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F24A3" w:rsidRPr="00BF4665" w:rsidRDefault="009F24A3" w:rsidP="00693FF1">
      <w:pPr>
        <w:spacing w:after="0" w:line="240" w:lineRule="auto"/>
        <w:jc w:val="both"/>
        <w:rPr>
          <w:rFonts w:ascii="Times New Roman" w:eastAsia="Times New Roman" w:hAnsi="Times New Roman"/>
          <w:lang w:eastAsia="ru-RU"/>
        </w:rPr>
      </w:pPr>
    </w:p>
    <w:p w:rsidR="009F24A3" w:rsidRPr="00BF4665" w:rsidRDefault="009F24A3" w:rsidP="00693FF1">
      <w:pPr>
        <w:spacing w:after="0" w:line="240" w:lineRule="auto"/>
        <w:jc w:val="both"/>
        <w:rPr>
          <w:rFonts w:ascii="Times New Roman" w:eastAsia="Times New Roman" w:hAnsi="Times New Roman"/>
          <w:bCs/>
          <w:lang w:eastAsia="ru-RU"/>
        </w:rPr>
      </w:pPr>
      <w:r w:rsidRPr="00BF4665">
        <w:rPr>
          <w:rFonts w:ascii="Times New Roman" w:eastAsia="Times New Roman" w:hAnsi="Times New Roman"/>
          <w:bCs/>
          <w:lang w:eastAsia="ru-RU"/>
        </w:rPr>
        <w:t>Принят</w:t>
      </w:r>
      <w:r w:rsidR="003C300D" w:rsidRPr="00BF4665">
        <w:rPr>
          <w:rFonts w:ascii="Times New Roman" w:eastAsia="Times New Roman" w:hAnsi="Times New Roman"/>
          <w:bCs/>
          <w:lang w:eastAsia="ru-RU"/>
        </w:rPr>
        <w:t>а</w:t>
      </w:r>
      <w:r w:rsidR="00A452BA">
        <w:rPr>
          <w:rFonts w:ascii="Times New Roman" w:eastAsia="Times New Roman" w:hAnsi="Times New Roman"/>
          <w:bCs/>
          <w:lang w:eastAsia="ru-RU"/>
        </w:rPr>
        <w:tab/>
      </w:r>
      <w:r w:rsidR="00A452BA">
        <w:rPr>
          <w:rFonts w:ascii="Times New Roman" w:eastAsia="Times New Roman" w:hAnsi="Times New Roman"/>
          <w:bCs/>
          <w:lang w:eastAsia="ru-RU"/>
        </w:rPr>
        <w:tab/>
      </w:r>
      <w:r w:rsidR="00A452BA">
        <w:rPr>
          <w:rFonts w:ascii="Times New Roman" w:eastAsia="Times New Roman" w:hAnsi="Times New Roman"/>
          <w:bCs/>
          <w:lang w:eastAsia="ru-RU"/>
        </w:rPr>
        <w:tab/>
      </w:r>
      <w:r w:rsidR="00A452BA">
        <w:rPr>
          <w:rFonts w:ascii="Times New Roman" w:eastAsia="Times New Roman" w:hAnsi="Times New Roman"/>
          <w:bCs/>
          <w:lang w:eastAsia="ru-RU"/>
        </w:rPr>
        <w:tab/>
      </w:r>
      <w:r w:rsidR="00A452BA">
        <w:rPr>
          <w:rFonts w:ascii="Times New Roman" w:eastAsia="Times New Roman" w:hAnsi="Times New Roman"/>
          <w:bCs/>
          <w:lang w:eastAsia="ru-RU"/>
        </w:rPr>
        <w:tab/>
      </w:r>
      <w:r w:rsidR="00A452BA">
        <w:rPr>
          <w:rFonts w:ascii="Times New Roman" w:eastAsia="Times New Roman" w:hAnsi="Times New Roman"/>
          <w:bCs/>
          <w:lang w:eastAsia="ru-RU"/>
        </w:rPr>
        <w:tab/>
      </w:r>
      <w:r w:rsidR="00A452BA">
        <w:rPr>
          <w:rFonts w:ascii="Times New Roman" w:eastAsia="Times New Roman" w:hAnsi="Times New Roman"/>
          <w:bCs/>
          <w:lang w:eastAsia="ru-RU"/>
        </w:rPr>
        <w:tab/>
        <w:t xml:space="preserve">     </w:t>
      </w:r>
      <w:r w:rsidR="00AB4D23">
        <w:rPr>
          <w:rFonts w:ascii="Times New Roman" w:eastAsia="Times New Roman" w:hAnsi="Times New Roman"/>
          <w:bCs/>
          <w:lang w:eastAsia="ru-RU"/>
        </w:rPr>
        <w:t xml:space="preserve">  «</w:t>
      </w:r>
      <w:r w:rsidRPr="00BF4665">
        <w:rPr>
          <w:rFonts w:ascii="Times New Roman" w:eastAsia="Times New Roman" w:hAnsi="Times New Roman"/>
          <w:bCs/>
          <w:lang w:eastAsia="ru-RU"/>
        </w:rPr>
        <w:t>Утверждаю»</w:t>
      </w:r>
    </w:p>
    <w:p w:rsidR="00B47938" w:rsidRDefault="009F24A3" w:rsidP="00693FF1">
      <w:pPr>
        <w:spacing w:after="0" w:line="240" w:lineRule="auto"/>
        <w:jc w:val="both"/>
        <w:rPr>
          <w:rFonts w:ascii="Times New Roman" w:eastAsia="Times New Roman" w:hAnsi="Times New Roman"/>
          <w:bCs/>
          <w:lang w:eastAsia="ru-RU"/>
        </w:rPr>
      </w:pPr>
      <w:r w:rsidRPr="00BF4665">
        <w:rPr>
          <w:rFonts w:ascii="Times New Roman" w:eastAsia="Times New Roman" w:hAnsi="Times New Roman"/>
          <w:bCs/>
          <w:lang w:eastAsia="ru-RU"/>
        </w:rPr>
        <w:t>педагогическим советом</w:t>
      </w:r>
      <w:r w:rsidRPr="00BF4665">
        <w:rPr>
          <w:rFonts w:ascii="Times New Roman" w:eastAsia="Times New Roman" w:hAnsi="Times New Roman"/>
          <w:bCs/>
          <w:lang w:eastAsia="ru-RU"/>
        </w:rPr>
        <w:tab/>
      </w:r>
    </w:p>
    <w:p w:rsidR="00AB4D23" w:rsidRDefault="00511D2F" w:rsidP="00693FF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МОБУСОШ с</w:t>
      </w:r>
      <w:r w:rsidR="008B036A">
        <w:rPr>
          <w:rFonts w:ascii="Times New Roman" w:eastAsia="Times New Roman" w:hAnsi="Times New Roman"/>
          <w:bCs/>
          <w:lang w:eastAsia="ru-RU"/>
        </w:rPr>
        <w:t>т</w:t>
      </w:r>
      <w:r>
        <w:rPr>
          <w:rFonts w:ascii="Times New Roman" w:eastAsia="Times New Roman" w:hAnsi="Times New Roman"/>
          <w:bCs/>
          <w:lang w:eastAsia="ru-RU"/>
        </w:rPr>
        <w:t>.</w:t>
      </w:r>
      <w:r w:rsidR="008B036A">
        <w:rPr>
          <w:rFonts w:ascii="Times New Roman" w:eastAsia="Times New Roman" w:hAnsi="Times New Roman"/>
          <w:bCs/>
          <w:lang w:eastAsia="ru-RU"/>
        </w:rPr>
        <w:t xml:space="preserve"> Леонидовка</w:t>
      </w:r>
      <w:r w:rsidR="009F24A3" w:rsidRPr="00BF4665">
        <w:rPr>
          <w:rFonts w:ascii="Times New Roman" w:eastAsia="Times New Roman" w:hAnsi="Times New Roman"/>
          <w:bCs/>
          <w:lang w:eastAsia="ru-RU"/>
        </w:rPr>
        <w:tab/>
      </w:r>
      <w:r w:rsidR="009F24A3" w:rsidRPr="00BF4665">
        <w:rPr>
          <w:rFonts w:ascii="Times New Roman" w:eastAsia="Times New Roman" w:hAnsi="Times New Roman"/>
          <w:bCs/>
          <w:lang w:eastAsia="ru-RU"/>
        </w:rPr>
        <w:tab/>
      </w:r>
      <w:r w:rsidR="00AB4D23">
        <w:rPr>
          <w:rFonts w:ascii="Times New Roman" w:eastAsia="Times New Roman" w:hAnsi="Times New Roman"/>
          <w:bCs/>
          <w:lang w:eastAsia="ru-RU"/>
        </w:rPr>
        <w:t xml:space="preserve">                  Директо</w:t>
      </w:r>
      <w:r>
        <w:rPr>
          <w:rFonts w:ascii="Times New Roman" w:eastAsia="Times New Roman" w:hAnsi="Times New Roman"/>
          <w:bCs/>
          <w:lang w:eastAsia="ru-RU"/>
        </w:rPr>
        <w:t>р школы:_________</w:t>
      </w:r>
      <w:r w:rsidR="008241B1">
        <w:rPr>
          <w:rFonts w:ascii="Times New Roman" w:eastAsia="Times New Roman" w:hAnsi="Times New Roman"/>
          <w:bCs/>
          <w:lang w:eastAsia="ru-RU"/>
        </w:rPr>
        <w:t xml:space="preserve"> </w:t>
      </w:r>
      <w:r w:rsidR="008B036A">
        <w:rPr>
          <w:rFonts w:ascii="Times New Roman" w:eastAsia="Times New Roman" w:hAnsi="Times New Roman"/>
          <w:bCs/>
          <w:lang w:eastAsia="ru-RU"/>
        </w:rPr>
        <w:t>Веселова Н. Д.</w:t>
      </w:r>
    </w:p>
    <w:p w:rsidR="00AB4D23" w:rsidRPr="00BF4665" w:rsidRDefault="009F24A3" w:rsidP="00AB4D23">
      <w:pPr>
        <w:spacing w:after="0" w:line="240" w:lineRule="auto"/>
        <w:jc w:val="both"/>
        <w:rPr>
          <w:rFonts w:ascii="Times New Roman" w:eastAsia="Times New Roman" w:hAnsi="Times New Roman"/>
          <w:bCs/>
          <w:lang w:eastAsia="ru-RU"/>
        </w:rPr>
      </w:pPr>
      <w:r w:rsidRPr="00BF4665">
        <w:rPr>
          <w:rFonts w:ascii="Times New Roman" w:eastAsia="Times New Roman" w:hAnsi="Times New Roman"/>
          <w:bCs/>
          <w:lang w:eastAsia="ru-RU"/>
        </w:rPr>
        <w:t xml:space="preserve">Протокол № 1  </w:t>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00AB4D23" w:rsidRPr="00BF4665">
        <w:rPr>
          <w:rFonts w:ascii="Times New Roman" w:eastAsia="Times New Roman" w:hAnsi="Times New Roman"/>
          <w:bCs/>
          <w:lang w:eastAsia="ru-RU"/>
        </w:rPr>
        <w:t xml:space="preserve">      Приказ №</w:t>
      </w:r>
      <w:r w:rsidR="00A452BA">
        <w:rPr>
          <w:rFonts w:ascii="Times New Roman" w:eastAsia="Times New Roman" w:hAnsi="Times New Roman"/>
          <w:bCs/>
          <w:lang w:eastAsia="ru-RU"/>
        </w:rPr>
        <w:t xml:space="preserve"> 93</w:t>
      </w:r>
      <w:r w:rsidR="00AB4D23" w:rsidRPr="00BF4665">
        <w:rPr>
          <w:rFonts w:ascii="Times New Roman" w:eastAsia="Times New Roman" w:hAnsi="Times New Roman"/>
          <w:bCs/>
          <w:lang w:eastAsia="ru-RU"/>
        </w:rPr>
        <w:t xml:space="preserve"> </w:t>
      </w:r>
      <w:r w:rsidR="008241B1" w:rsidRPr="008241B1">
        <w:rPr>
          <w:rFonts w:ascii="Times New Roman" w:eastAsia="Times New Roman" w:hAnsi="Times New Roman"/>
          <w:bCs/>
          <w:lang w:eastAsia="ru-RU"/>
        </w:rPr>
        <w:t xml:space="preserve">  </w:t>
      </w:r>
      <w:r w:rsidR="00AB4D23" w:rsidRPr="00BF4665">
        <w:rPr>
          <w:rFonts w:ascii="Times New Roman" w:eastAsia="Times New Roman" w:hAnsi="Times New Roman"/>
          <w:bCs/>
          <w:lang w:eastAsia="ru-RU"/>
        </w:rPr>
        <w:t xml:space="preserve">от </w:t>
      </w:r>
      <w:r w:rsidR="008241B1">
        <w:rPr>
          <w:rFonts w:ascii="Times New Roman" w:eastAsia="Times New Roman" w:hAnsi="Times New Roman"/>
          <w:bCs/>
          <w:lang w:eastAsia="ru-RU"/>
        </w:rPr>
        <w:t xml:space="preserve"> «30</w:t>
      </w:r>
      <w:r w:rsidR="00511D2F">
        <w:rPr>
          <w:rFonts w:ascii="Times New Roman" w:eastAsia="Times New Roman" w:hAnsi="Times New Roman"/>
          <w:bCs/>
          <w:lang w:eastAsia="ru-RU"/>
        </w:rPr>
        <w:t xml:space="preserve">» </w:t>
      </w:r>
      <w:r w:rsidR="008241B1">
        <w:rPr>
          <w:rFonts w:ascii="Times New Roman" w:eastAsia="Times New Roman" w:hAnsi="Times New Roman"/>
          <w:bCs/>
          <w:lang w:eastAsia="ru-RU"/>
        </w:rPr>
        <w:t>августа2017</w:t>
      </w:r>
      <w:r w:rsidR="00AB4D23" w:rsidRPr="00BF4665">
        <w:rPr>
          <w:rFonts w:ascii="Times New Roman" w:eastAsia="Times New Roman" w:hAnsi="Times New Roman"/>
          <w:bCs/>
          <w:lang w:eastAsia="ru-RU"/>
        </w:rPr>
        <w:t xml:space="preserve"> г.</w:t>
      </w:r>
    </w:p>
    <w:p w:rsidR="009F24A3" w:rsidRPr="00BF4665" w:rsidRDefault="009F24A3" w:rsidP="00693FF1">
      <w:pPr>
        <w:spacing w:after="0" w:line="240" w:lineRule="auto"/>
        <w:rPr>
          <w:rFonts w:ascii="Times New Roman" w:eastAsia="Times New Roman" w:hAnsi="Times New Roman"/>
          <w:bCs/>
          <w:lang w:eastAsia="ru-RU"/>
        </w:rPr>
      </w:pPr>
      <w:r w:rsidRPr="00BF4665">
        <w:rPr>
          <w:rFonts w:ascii="Times New Roman" w:eastAsia="Times New Roman" w:hAnsi="Times New Roman"/>
          <w:bCs/>
          <w:lang w:eastAsia="ru-RU"/>
        </w:rPr>
        <w:t xml:space="preserve">от </w:t>
      </w:r>
      <w:r w:rsidR="00511D2F">
        <w:rPr>
          <w:rFonts w:ascii="Times New Roman" w:eastAsia="Times New Roman" w:hAnsi="Times New Roman"/>
          <w:bCs/>
          <w:lang w:eastAsia="ru-RU"/>
        </w:rPr>
        <w:t>«30</w:t>
      </w:r>
      <w:r w:rsidR="00AB4D23">
        <w:rPr>
          <w:rFonts w:ascii="Times New Roman" w:eastAsia="Times New Roman" w:hAnsi="Times New Roman"/>
          <w:bCs/>
          <w:lang w:eastAsia="ru-RU"/>
        </w:rPr>
        <w:t xml:space="preserve">» </w:t>
      </w:r>
      <w:r w:rsidRPr="00BF4665">
        <w:rPr>
          <w:rFonts w:ascii="Times New Roman" w:eastAsia="Times New Roman" w:hAnsi="Times New Roman"/>
          <w:bCs/>
          <w:lang w:eastAsia="ru-RU"/>
        </w:rPr>
        <w:t>августа 201</w:t>
      </w:r>
      <w:r w:rsidR="008241B1">
        <w:rPr>
          <w:rFonts w:ascii="Times New Roman" w:eastAsia="Times New Roman" w:hAnsi="Times New Roman"/>
          <w:bCs/>
          <w:lang w:eastAsia="ru-RU"/>
        </w:rPr>
        <w:t>7</w:t>
      </w:r>
      <w:r w:rsidRPr="00BF4665">
        <w:rPr>
          <w:rFonts w:ascii="Times New Roman" w:eastAsia="Times New Roman" w:hAnsi="Times New Roman"/>
          <w:bCs/>
          <w:lang w:eastAsia="ru-RU"/>
        </w:rPr>
        <w:t xml:space="preserve"> года</w:t>
      </w:r>
      <w:r w:rsidRPr="00BF4665">
        <w:rPr>
          <w:rFonts w:ascii="Times New Roman" w:eastAsia="Times New Roman" w:hAnsi="Times New Roman"/>
          <w:bCs/>
          <w:color w:val="FFFFFF"/>
          <w:lang w:eastAsia="ru-RU"/>
        </w:rPr>
        <w:t xml:space="preserve"> 2015 года</w:t>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color w:val="FFFFFF"/>
          <w:lang w:eastAsia="ru-RU"/>
        </w:rPr>
        <w:t xml:space="preserve">___________________  </w:t>
      </w:r>
    </w:p>
    <w:p w:rsidR="00233184" w:rsidRPr="00BF4665" w:rsidRDefault="009F24A3" w:rsidP="00693FF1">
      <w:pPr>
        <w:spacing w:after="0" w:line="240" w:lineRule="auto"/>
        <w:jc w:val="both"/>
        <w:rPr>
          <w:rFonts w:ascii="Times New Roman" w:hAnsi="Times New Roman"/>
        </w:rPr>
      </w:pPr>
      <w:r w:rsidRPr="00BF4665">
        <w:rPr>
          <w:rFonts w:ascii="Times New Roman" w:eastAsia="Times New Roman" w:hAnsi="Times New Roman"/>
          <w:bCs/>
          <w:color w:val="FFFFFF"/>
          <w:lang w:eastAsia="ru-RU"/>
        </w:rPr>
        <w:t xml:space="preserve">   /О.А.Баландина/</w:t>
      </w:r>
      <w:r w:rsidRPr="00BF4665">
        <w:rPr>
          <w:rFonts w:ascii="Times New Roman" w:eastAsia="Times New Roman" w:hAnsi="Times New Roman"/>
          <w:bCs/>
          <w:color w:val="FFFFFF"/>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r w:rsidRPr="00BF4665">
        <w:rPr>
          <w:rFonts w:ascii="Times New Roman" w:eastAsia="Times New Roman" w:hAnsi="Times New Roman"/>
          <w:bCs/>
          <w:lang w:eastAsia="ru-RU"/>
        </w:rPr>
        <w:tab/>
      </w:r>
    </w:p>
    <w:p w:rsidR="00233184" w:rsidRPr="00BF4665" w:rsidRDefault="00233184" w:rsidP="00693FF1">
      <w:pPr>
        <w:spacing w:after="0" w:line="240" w:lineRule="auto"/>
        <w:jc w:val="both"/>
        <w:rPr>
          <w:rFonts w:ascii="Times New Roman" w:hAnsi="Times New Roman"/>
        </w:rPr>
      </w:pPr>
    </w:p>
    <w:p w:rsidR="00233184" w:rsidRPr="00BF4665" w:rsidRDefault="00233184" w:rsidP="00693FF1">
      <w:pPr>
        <w:spacing w:after="0" w:line="240" w:lineRule="auto"/>
        <w:jc w:val="both"/>
        <w:rPr>
          <w:rFonts w:ascii="Times New Roman" w:hAnsi="Times New Roman"/>
        </w:rPr>
      </w:pPr>
    </w:p>
    <w:p w:rsidR="004C21D1" w:rsidRPr="00BF4665" w:rsidRDefault="004C21D1" w:rsidP="00AB4D23">
      <w:pPr>
        <w:pStyle w:val="33"/>
      </w:pPr>
    </w:p>
    <w:p w:rsidR="004C21D1" w:rsidRPr="00BF4665" w:rsidRDefault="004C21D1" w:rsidP="00AB4D23">
      <w:pPr>
        <w:pStyle w:val="33"/>
      </w:pPr>
    </w:p>
    <w:p w:rsidR="004C21D1" w:rsidRPr="00BF4665" w:rsidRDefault="004C21D1" w:rsidP="00AB4D23">
      <w:pPr>
        <w:pStyle w:val="33"/>
      </w:pPr>
    </w:p>
    <w:p w:rsidR="004C21D1" w:rsidRDefault="004C21D1" w:rsidP="00AB4D23">
      <w:pPr>
        <w:pStyle w:val="33"/>
      </w:pPr>
    </w:p>
    <w:p w:rsidR="00917FB8" w:rsidRDefault="00917FB8" w:rsidP="00917FB8"/>
    <w:p w:rsidR="00B47938" w:rsidRDefault="00B47938" w:rsidP="00917FB8"/>
    <w:p w:rsidR="00B47938" w:rsidRDefault="00B47938" w:rsidP="00917FB8"/>
    <w:p w:rsidR="00B47938" w:rsidRPr="00917FB8" w:rsidRDefault="00B47938" w:rsidP="00917FB8"/>
    <w:p w:rsidR="004C21D1" w:rsidRPr="00BF4665" w:rsidRDefault="004C21D1" w:rsidP="00AB4D23">
      <w:pPr>
        <w:pStyle w:val="33"/>
      </w:pPr>
    </w:p>
    <w:p w:rsidR="001665A0" w:rsidRPr="00BF4665" w:rsidRDefault="001665A0" w:rsidP="00AB4D23">
      <w:pPr>
        <w:pStyle w:val="33"/>
      </w:pPr>
    </w:p>
    <w:p w:rsidR="00B47938" w:rsidRPr="00B47938" w:rsidRDefault="00B47938" w:rsidP="009F2B18">
      <w:pPr>
        <w:autoSpaceDE w:val="0"/>
        <w:autoSpaceDN w:val="0"/>
        <w:adjustRightInd w:val="0"/>
        <w:spacing w:after="0" w:line="240" w:lineRule="auto"/>
        <w:jc w:val="center"/>
        <w:rPr>
          <w:rFonts w:ascii="Times New Roman" w:hAnsi="Times New Roman"/>
          <w:b/>
          <w:bCs/>
          <w:sz w:val="32"/>
          <w:szCs w:val="32"/>
        </w:rPr>
      </w:pPr>
      <w:r w:rsidRPr="00B47938">
        <w:rPr>
          <w:rFonts w:ascii="Times New Roman" w:hAnsi="Times New Roman"/>
          <w:b/>
          <w:bCs/>
          <w:sz w:val="32"/>
          <w:szCs w:val="32"/>
        </w:rPr>
        <w:t>Основная образовательная программа</w:t>
      </w:r>
    </w:p>
    <w:p w:rsidR="00B47938" w:rsidRPr="00B47938" w:rsidRDefault="00B47938" w:rsidP="009F2B18">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 xml:space="preserve">основного </w:t>
      </w:r>
      <w:r w:rsidRPr="00B47938">
        <w:rPr>
          <w:rFonts w:ascii="Times New Roman" w:hAnsi="Times New Roman"/>
          <w:b/>
          <w:bCs/>
          <w:sz w:val="32"/>
          <w:szCs w:val="32"/>
        </w:rPr>
        <w:t xml:space="preserve"> общего образования</w:t>
      </w:r>
    </w:p>
    <w:p w:rsidR="00B47938" w:rsidRPr="00B47938" w:rsidRDefault="00B47938" w:rsidP="009F2B18">
      <w:pPr>
        <w:autoSpaceDE w:val="0"/>
        <w:autoSpaceDN w:val="0"/>
        <w:adjustRightInd w:val="0"/>
        <w:spacing w:after="0" w:line="240" w:lineRule="auto"/>
        <w:jc w:val="center"/>
        <w:rPr>
          <w:rFonts w:ascii="Times New Roman" w:hAnsi="Times New Roman"/>
          <w:b/>
          <w:bCs/>
          <w:sz w:val="32"/>
          <w:szCs w:val="32"/>
        </w:rPr>
      </w:pPr>
      <w:r w:rsidRPr="00B47938">
        <w:rPr>
          <w:rFonts w:ascii="Times New Roman" w:hAnsi="Times New Roman"/>
          <w:b/>
          <w:bCs/>
          <w:sz w:val="32"/>
          <w:szCs w:val="32"/>
        </w:rPr>
        <w:t>Муниципального общеобразовательного</w:t>
      </w:r>
    </w:p>
    <w:p w:rsidR="008241B1" w:rsidRDefault="00B47938" w:rsidP="008241B1">
      <w:pPr>
        <w:autoSpaceDE w:val="0"/>
        <w:autoSpaceDN w:val="0"/>
        <w:adjustRightInd w:val="0"/>
        <w:spacing w:after="0" w:line="240" w:lineRule="auto"/>
        <w:jc w:val="center"/>
        <w:rPr>
          <w:rFonts w:ascii="Times New Roman" w:hAnsi="Times New Roman"/>
          <w:b/>
          <w:bCs/>
          <w:sz w:val="32"/>
          <w:szCs w:val="32"/>
        </w:rPr>
      </w:pPr>
      <w:r w:rsidRPr="00B47938">
        <w:rPr>
          <w:rFonts w:ascii="Times New Roman" w:hAnsi="Times New Roman"/>
          <w:b/>
          <w:bCs/>
          <w:sz w:val="32"/>
          <w:szCs w:val="32"/>
        </w:rPr>
        <w:t>бюджетного учреждения</w:t>
      </w:r>
      <w:r w:rsidR="008B036A">
        <w:rPr>
          <w:rFonts w:ascii="Times New Roman" w:hAnsi="Times New Roman"/>
          <w:b/>
          <w:bCs/>
          <w:sz w:val="32"/>
          <w:szCs w:val="32"/>
        </w:rPr>
        <w:t xml:space="preserve"> </w:t>
      </w:r>
      <w:r w:rsidR="008241B1">
        <w:rPr>
          <w:rFonts w:ascii="Times New Roman" w:hAnsi="Times New Roman"/>
          <w:b/>
          <w:bCs/>
          <w:sz w:val="32"/>
          <w:szCs w:val="32"/>
        </w:rPr>
        <w:t>средней</w:t>
      </w:r>
      <w:r w:rsidRPr="00B47938">
        <w:rPr>
          <w:rFonts w:ascii="Times New Roman" w:hAnsi="Times New Roman"/>
          <w:b/>
          <w:bCs/>
          <w:sz w:val="32"/>
          <w:szCs w:val="32"/>
        </w:rPr>
        <w:t xml:space="preserve"> общеобр</w:t>
      </w:r>
      <w:r w:rsidR="00DB1998">
        <w:rPr>
          <w:rFonts w:ascii="Times New Roman" w:hAnsi="Times New Roman"/>
          <w:b/>
          <w:bCs/>
          <w:sz w:val="32"/>
          <w:szCs w:val="32"/>
        </w:rPr>
        <w:t xml:space="preserve">азовательной школы </w:t>
      </w:r>
    </w:p>
    <w:p w:rsidR="00B47938" w:rsidRPr="00B47938" w:rsidRDefault="008B036A" w:rsidP="009F2B18">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ст. Леонидовка</w:t>
      </w:r>
    </w:p>
    <w:p w:rsidR="00B47938" w:rsidRPr="00B47938" w:rsidRDefault="00B47938" w:rsidP="009F2B18">
      <w:pPr>
        <w:autoSpaceDE w:val="0"/>
        <w:autoSpaceDN w:val="0"/>
        <w:adjustRightInd w:val="0"/>
        <w:spacing w:after="0" w:line="240" w:lineRule="auto"/>
        <w:jc w:val="center"/>
        <w:rPr>
          <w:rFonts w:ascii="Times New Roman" w:hAnsi="Times New Roman"/>
          <w:b/>
          <w:bCs/>
          <w:sz w:val="32"/>
          <w:szCs w:val="32"/>
        </w:rPr>
      </w:pPr>
      <w:r w:rsidRPr="00B47938">
        <w:rPr>
          <w:rFonts w:ascii="Times New Roman" w:hAnsi="Times New Roman"/>
          <w:b/>
          <w:bCs/>
          <w:sz w:val="32"/>
          <w:szCs w:val="32"/>
        </w:rPr>
        <w:t>(Федеральный государственный</w:t>
      </w:r>
    </w:p>
    <w:p w:rsidR="004116FD" w:rsidRPr="00BF4665" w:rsidRDefault="00B47938" w:rsidP="009F2B18">
      <w:pPr>
        <w:pStyle w:val="33"/>
        <w:jc w:val="center"/>
      </w:pPr>
      <w:r w:rsidRPr="00B47938">
        <w:rPr>
          <w:bCs/>
          <w:sz w:val="32"/>
          <w:szCs w:val="32"/>
        </w:rPr>
        <w:t xml:space="preserve">образовательный стандарт </w:t>
      </w:r>
      <w:r w:rsidR="009F2B18">
        <w:rPr>
          <w:bCs/>
          <w:sz w:val="32"/>
          <w:szCs w:val="32"/>
        </w:rPr>
        <w:t>основного</w:t>
      </w:r>
      <w:r w:rsidRPr="00B47938">
        <w:rPr>
          <w:bCs/>
          <w:sz w:val="32"/>
          <w:szCs w:val="32"/>
        </w:rPr>
        <w:t xml:space="preserve"> общего образования)</w:t>
      </w:r>
      <w:r w:rsidR="004C21D1" w:rsidRPr="00BF4665">
        <w:br w:type="page"/>
      </w:r>
    </w:p>
    <w:p w:rsidR="00683A7D" w:rsidRPr="00683A7D" w:rsidRDefault="00683A7D" w:rsidP="00683A7D">
      <w:pPr>
        <w:tabs>
          <w:tab w:val="left" w:pos="284"/>
          <w:tab w:val="right" w:leader="dot" w:pos="9356"/>
          <w:tab w:val="right" w:leader="dot" w:pos="9498"/>
        </w:tabs>
        <w:spacing w:before="240" w:after="0" w:line="240" w:lineRule="auto"/>
        <w:ind w:right="565"/>
        <w:jc w:val="center"/>
        <w:rPr>
          <w:rFonts w:ascii="Times New Roman" w:eastAsia="@Arial Unicode MS" w:hAnsi="Times New Roman"/>
          <w:b/>
          <w:bCs/>
          <w:noProof/>
          <w:sz w:val="24"/>
          <w:szCs w:val="24"/>
          <w:lang w:eastAsia="ru-RU"/>
        </w:rPr>
      </w:pPr>
      <w:bookmarkStart w:id="0" w:name="_Toc405145646"/>
      <w:bookmarkStart w:id="1" w:name="_Toc406058975"/>
      <w:bookmarkStart w:id="2" w:name="_Toc409691623"/>
      <w:bookmarkStart w:id="3" w:name="_Toc410653944"/>
      <w:bookmarkStart w:id="4" w:name="_Toc414553125"/>
      <w:r>
        <w:rPr>
          <w:rFonts w:ascii="Times New Roman" w:eastAsia="@Arial Unicode MS" w:hAnsi="Times New Roman"/>
          <w:b/>
          <w:bCs/>
          <w:noProof/>
          <w:sz w:val="24"/>
          <w:szCs w:val="24"/>
          <w:lang w:eastAsia="ru-RU"/>
        </w:rPr>
        <w:lastRenderedPageBreak/>
        <w:t>Оглавление</w:t>
      </w:r>
    </w:p>
    <w:p w:rsidR="005B2C48" w:rsidRPr="00FC3F1D" w:rsidRDefault="007108DA" w:rsidP="00A654F1">
      <w:pPr>
        <w:tabs>
          <w:tab w:val="left" w:pos="284"/>
          <w:tab w:val="right" w:leader="dot" w:pos="9356"/>
          <w:tab w:val="right" w:leader="dot" w:pos="9498"/>
        </w:tabs>
        <w:spacing w:before="240" w:after="0" w:line="240" w:lineRule="auto"/>
        <w:ind w:right="565"/>
        <w:rPr>
          <w:rFonts w:ascii="Times New Roman" w:eastAsia="Times New Roman" w:hAnsi="Times New Roman"/>
          <w:bCs/>
          <w:noProof/>
          <w:sz w:val="24"/>
          <w:szCs w:val="24"/>
          <w:lang w:eastAsia="ru-RU"/>
        </w:rPr>
      </w:pPr>
      <w:r w:rsidRPr="007108DA">
        <w:rPr>
          <w:rFonts w:ascii="Times New Roman" w:eastAsia="@Arial Unicode MS" w:hAnsi="Times New Roman"/>
          <w:bCs/>
          <w:noProof/>
          <w:sz w:val="24"/>
          <w:szCs w:val="24"/>
          <w:lang w:eastAsia="ru-RU"/>
        </w:rPr>
        <w:fldChar w:fldCharType="begin"/>
      </w:r>
      <w:r w:rsidR="005B2C48" w:rsidRPr="00FC3F1D">
        <w:rPr>
          <w:rFonts w:ascii="Times New Roman" w:eastAsia="@Arial Unicode MS" w:hAnsi="Times New Roman"/>
          <w:bCs/>
          <w:noProof/>
          <w:sz w:val="24"/>
          <w:szCs w:val="24"/>
          <w:lang w:eastAsia="ru-RU"/>
        </w:rPr>
        <w:instrText xml:space="preserve"> TOC \o "1-4" \h \z \u </w:instrText>
      </w:r>
      <w:r w:rsidRPr="007108DA">
        <w:rPr>
          <w:rFonts w:ascii="Times New Roman" w:eastAsia="@Arial Unicode MS" w:hAnsi="Times New Roman"/>
          <w:bCs/>
          <w:noProof/>
          <w:sz w:val="24"/>
          <w:szCs w:val="24"/>
          <w:lang w:eastAsia="ru-RU"/>
        </w:rPr>
        <w:fldChar w:fldCharType="separate"/>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8" w:anchor="_Toc414553126" w:history="1">
        <w:r w:rsidR="005B2C48" w:rsidRPr="00FC3F1D">
          <w:rPr>
            <w:rFonts w:ascii="Times New Roman" w:hAnsi="Times New Roman"/>
            <w:iCs/>
            <w:noProof/>
            <w:sz w:val="24"/>
            <w:szCs w:val="24"/>
            <w:u w:val="single"/>
          </w:rPr>
          <w:t>1.1. Пояснительная  записка</w:t>
        </w:r>
        <w:r w:rsidR="005B2C48" w:rsidRPr="00FC3F1D">
          <w:rPr>
            <w:rFonts w:ascii="Times New Roman" w:hAnsi="Times New Roman"/>
            <w:iCs/>
            <w:noProof/>
            <w:webHidden/>
            <w:sz w:val="24"/>
            <w:szCs w:val="24"/>
            <w:u w:val="single"/>
          </w:rPr>
          <w:tab/>
        </w:r>
        <w:r w:rsidR="00FC3F1D">
          <w:rPr>
            <w:rFonts w:ascii="Times New Roman" w:hAnsi="Times New Roman"/>
            <w:iCs/>
            <w:noProof/>
            <w:webHidden/>
            <w:sz w:val="24"/>
            <w:szCs w:val="24"/>
            <w:u w:val="single"/>
          </w:rPr>
          <w:t xml:space="preserve">4  </w:t>
        </w:r>
      </w:hyperlink>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9" w:anchor="_Toc414553127" w:history="1">
        <w:r w:rsidR="005B2C48" w:rsidRPr="00FC3F1D">
          <w:rPr>
            <w:rFonts w:ascii="Times New Roman" w:hAnsi="Times New Roman"/>
            <w:iCs/>
            <w:noProof/>
            <w:sz w:val="24"/>
            <w:szCs w:val="24"/>
            <w:u w:val="single"/>
          </w:rPr>
          <w:t xml:space="preserve">1.1.1. Цели и задачи реализации основной образовательной </w:t>
        </w:r>
        <w:r w:rsidR="005B2C48" w:rsidRPr="00FC3F1D">
          <w:rPr>
            <w:rFonts w:ascii="Times New Roman" w:hAnsi="Times New Roman"/>
            <w:iCs/>
            <w:noProof/>
            <w:sz w:val="24"/>
            <w:szCs w:val="24"/>
            <w:u w:val="single"/>
          </w:rPr>
          <w:br/>
          <w:t>программы основного общего образования</w:t>
        </w:r>
        <w:r w:rsidR="005B2C48" w:rsidRPr="00FC3F1D">
          <w:rPr>
            <w:rFonts w:ascii="Times New Roman" w:hAnsi="Times New Roman"/>
            <w:iCs/>
            <w:noProof/>
            <w:webHidden/>
            <w:sz w:val="24"/>
            <w:szCs w:val="24"/>
            <w:u w:val="single"/>
          </w:rPr>
          <w:tab/>
        </w:r>
        <w:r w:rsidR="00FC3F1D">
          <w:rPr>
            <w:rFonts w:ascii="Times New Roman" w:hAnsi="Times New Roman"/>
            <w:iCs/>
            <w:noProof/>
            <w:webHidden/>
            <w:sz w:val="24"/>
            <w:szCs w:val="24"/>
            <w:u w:val="single"/>
          </w:rPr>
          <w:t xml:space="preserve">4   </w:t>
        </w:r>
      </w:hyperlink>
    </w:p>
    <w:p w:rsidR="005B2C48" w:rsidRPr="00FC3F1D" w:rsidRDefault="005B2C48"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1.1.2.Принципы и подходы к формированию образовательной программы основного общего образования</w:t>
      </w:r>
      <w:r w:rsidRPr="00FC3F1D">
        <w:rPr>
          <w:rFonts w:ascii="Times New Roman" w:hAnsi="Times New Roman"/>
          <w:iCs/>
          <w:noProof/>
          <w:webHidden/>
          <w:sz w:val="24"/>
          <w:szCs w:val="24"/>
          <w:u w:val="single"/>
        </w:rPr>
        <w:tab/>
      </w:r>
      <w:r w:rsidR="00337583">
        <w:rPr>
          <w:rFonts w:ascii="Times New Roman" w:hAnsi="Times New Roman"/>
          <w:iCs/>
          <w:noProof/>
          <w:webHidden/>
          <w:sz w:val="24"/>
          <w:szCs w:val="24"/>
          <w:u w:val="single"/>
        </w:rPr>
        <w:t>5</w:t>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10" w:anchor="_Toc414553129" w:history="1">
        <w:r w:rsidR="005B2C48" w:rsidRPr="00FC3F1D">
          <w:rPr>
            <w:rFonts w:ascii="Times New Roman" w:hAnsi="Times New Roman"/>
            <w:iCs/>
            <w:noProof/>
            <w:sz w:val="24"/>
            <w:szCs w:val="24"/>
            <w:u w:val="single"/>
          </w:rPr>
          <w:t>1.2. Планируемые результаты освоения обучающимися основной образовательной программы основного общего образования</w:t>
        </w:r>
        <w:r w:rsidR="005B2C48" w:rsidRPr="00FC3F1D">
          <w:rPr>
            <w:rFonts w:ascii="Times New Roman" w:hAnsi="Times New Roman"/>
            <w:iCs/>
            <w:noProof/>
            <w:webHidden/>
            <w:sz w:val="24"/>
            <w:szCs w:val="24"/>
            <w:u w:val="single"/>
          </w:rPr>
          <w:tab/>
        </w:r>
        <w:r w:rsidR="00FC3F1D">
          <w:rPr>
            <w:rFonts w:ascii="Times New Roman" w:hAnsi="Times New Roman"/>
            <w:iCs/>
            <w:noProof/>
            <w:webHidden/>
            <w:sz w:val="24"/>
            <w:szCs w:val="24"/>
            <w:u w:val="single"/>
          </w:rPr>
          <w:t>6</w:t>
        </w:r>
      </w:hyperlink>
    </w:p>
    <w:p w:rsidR="005B2C48" w:rsidRPr="00FC3F1D" w:rsidRDefault="007108DA" w:rsidP="005B2C48">
      <w:pPr>
        <w:tabs>
          <w:tab w:val="left" w:pos="284"/>
          <w:tab w:val="right" w:leader="dot" w:pos="9356"/>
        </w:tabs>
        <w:spacing w:after="0" w:line="240" w:lineRule="auto"/>
        <w:ind w:left="993" w:right="565"/>
        <w:jc w:val="center"/>
        <w:rPr>
          <w:rFonts w:ascii="Times New Roman" w:eastAsia="Times New Roman" w:hAnsi="Times New Roman"/>
          <w:noProof/>
          <w:sz w:val="24"/>
          <w:szCs w:val="24"/>
          <w:lang w:eastAsia="ru-RU"/>
        </w:rPr>
      </w:pPr>
      <w:hyperlink r:id="rId11" w:anchor="_Toc414553130" w:history="1">
        <w:r w:rsidR="005B2C48" w:rsidRPr="00FC3F1D">
          <w:rPr>
            <w:rFonts w:ascii="Times New Roman" w:hAnsi="Times New Roman"/>
            <w:noProof/>
            <w:sz w:val="24"/>
            <w:szCs w:val="24"/>
            <w:u w:val="single"/>
          </w:rPr>
          <w:t>1.2.1. Общие положения</w:t>
        </w:r>
        <w:r w:rsidR="005B2C48" w:rsidRPr="00FC3F1D">
          <w:rPr>
            <w:rFonts w:ascii="Times New Roman" w:hAnsi="Times New Roman"/>
            <w:noProof/>
            <w:webHidden/>
            <w:sz w:val="24"/>
            <w:szCs w:val="24"/>
            <w:u w:val="single"/>
          </w:rPr>
          <w:tab/>
        </w:r>
        <w:r w:rsidR="00FC3F1D">
          <w:rPr>
            <w:rFonts w:ascii="Times New Roman" w:hAnsi="Times New Roman"/>
            <w:noProof/>
            <w:webHidden/>
            <w:sz w:val="24"/>
            <w:szCs w:val="24"/>
            <w:u w:val="single"/>
          </w:rPr>
          <w:t>6</w:t>
        </w:r>
      </w:hyperlink>
    </w:p>
    <w:p w:rsidR="005B2C48" w:rsidRPr="00FC3F1D" w:rsidRDefault="007108DA" w:rsidP="005B2C48">
      <w:pPr>
        <w:tabs>
          <w:tab w:val="left" w:pos="284"/>
          <w:tab w:val="right" w:leader="dot" w:pos="9356"/>
        </w:tabs>
        <w:spacing w:after="0" w:line="240" w:lineRule="auto"/>
        <w:ind w:left="993" w:right="565"/>
        <w:jc w:val="center"/>
        <w:rPr>
          <w:rFonts w:ascii="Times New Roman" w:eastAsia="Times New Roman" w:hAnsi="Times New Roman"/>
          <w:noProof/>
          <w:sz w:val="24"/>
          <w:szCs w:val="24"/>
          <w:lang w:eastAsia="ru-RU"/>
        </w:rPr>
      </w:pPr>
      <w:hyperlink r:id="rId12" w:anchor="_Toc414553131" w:history="1">
        <w:r w:rsidR="005B2C48" w:rsidRPr="00FC3F1D">
          <w:rPr>
            <w:rFonts w:ascii="Times New Roman" w:hAnsi="Times New Roman"/>
            <w:noProof/>
            <w:sz w:val="24"/>
            <w:szCs w:val="24"/>
            <w:u w:val="single"/>
          </w:rPr>
          <w:t>1.2.2. Структура планируемых результатов</w:t>
        </w:r>
        <w:r w:rsidR="005B2C48" w:rsidRPr="00FC3F1D">
          <w:rPr>
            <w:rFonts w:ascii="Times New Roman" w:hAnsi="Times New Roman"/>
            <w:noProof/>
            <w:webHidden/>
            <w:sz w:val="24"/>
            <w:szCs w:val="24"/>
            <w:u w:val="single"/>
          </w:rPr>
          <w:tab/>
        </w:r>
        <w:r w:rsidR="00FC3F1D">
          <w:rPr>
            <w:rFonts w:ascii="Times New Roman" w:hAnsi="Times New Roman"/>
            <w:noProof/>
            <w:webHidden/>
            <w:sz w:val="24"/>
            <w:szCs w:val="24"/>
            <w:u w:val="single"/>
          </w:rPr>
          <w:t>7</w:t>
        </w:r>
      </w:hyperlink>
    </w:p>
    <w:p w:rsidR="005B2C48" w:rsidRPr="00FC3F1D" w:rsidRDefault="005B2C48" w:rsidP="005B2C48">
      <w:pPr>
        <w:tabs>
          <w:tab w:val="left" w:pos="284"/>
          <w:tab w:val="left" w:pos="880"/>
          <w:tab w:val="right" w:leader="dot" w:pos="9356"/>
        </w:tabs>
        <w:spacing w:after="0" w:line="240" w:lineRule="auto"/>
        <w:ind w:left="993" w:right="565"/>
        <w:rPr>
          <w:rFonts w:ascii="Times New Roman" w:hAnsi="Times New Roman"/>
          <w:iCs/>
          <w:noProof/>
          <w:sz w:val="24"/>
          <w:szCs w:val="24"/>
        </w:rPr>
      </w:pPr>
      <w:r w:rsidRPr="00FC3F1D">
        <w:rPr>
          <w:rFonts w:ascii="Times New Roman" w:eastAsia="@Arial Unicode MS" w:hAnsi="Times New Roman"/>
          <w:bCs/>
          <w:iCs/>
          <w:noProof/>
          <w:sz w:val="24"/>
          <w:szCs w:val="24"/>
        </w:rPr>
        <w:t>1.2.3.</w:t>
      </w:r>
      <w:r w:rsidR="00870CA6">
        <w:rPr>
          <w:rFonts w:ascii="Times New Roman" w:eastAsia="@Arial Unicode MS" w:hAnsi="Times New Roman"/>
          <w:bCs/>
          <w:iCs/>
          <w:noProof/>
          <w:sz w:val="24"/>
          <w:szCs w:val="24"/>
        </w:rPr>
        <w:t xml:space="preserve"> Личностные результаты освоения </w:t>
      </w:r>
      <w:r w:rsidRPr="00FC3F1D">
        <w:rPr>
          <w:rFonts w:ascii="Times New Roman" w:eastAsia="@Arial Unicode MS" w:hAnsi="Times New Roman"/>
          <w:bCs/>
          <w:iCs/>
          <w:noProof/>
          <w:sz w:val="24"/>
          <w:szCs w:val="24"/>
        </w:rPr>
        <w:t>ООП</w:t>
      </w:r>
      <w:r w:rsidR="004410B3">
        <w:rPr>
          <w:rFonts w:ascii="Times New Roman" w:eastAsia="@Arial Unicode MS" w:hAnsi="Times New Roman"/>
          <w:bCs/>
          <w:iCs/>
          <w:noProof/>
          <w:sz w:val="24"/>
          <w:szCs w:val="24"/>
        </w:rPr>
        <w:t>……………………………………..</w:t>
      </w:r>
      <w:r w:rsidR="00337583">
        <w:rPr>
          <w:rFonts w:ascii="Times New Roman" w:eastAsia="@Arial Unicode MS" w:hAnsi="Times New Roman"/>
          <w:bCs/>
          <w:iCs/>
          <w:noProof/>
          <w:sz w:val="24"/>
          <w:szCs w:val="24"/>
        </w:rPr>
        <w:t>8</w:t>
      </w:r>
    </w:p>
    <w:p w:rsidR="005B2C48" w:rsidRPr="00FC3F1D" w:rsidRDefault="004410B3"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Pr>
          <w:rFonts w:ascii="Times New Roman" w:eastAsia="Times New Roman" w:hAnsi="Times New Roman"/>
          <w:iCs/>
          <w:noProof/>
          <w:sz w:val="24"/>
          <w:szCs w:val="24"/>
          <w:lang w:eastAsia="ru-RU"/>
        </w:rPr>
        <w:t>7</w:t>
      </w:r>
      <w:r w:rsidR="005B2C48" w:rsidRPr="00FC3F1D">
        <w:rPr>
          <w:rFonts w:ascii="Times New Roman" w:hAnsi="Times New Roman"/>
          <w:iCs/>
          <w:noProof/>
          <w:sz w:val="24"/>
          <w:szCs w:val="24"/>
          <w:u w:val="single"/>
        </w:rPr>
        <w:t>1.2.4. Метапредметные результаты освоения ООП</w:t>
      </w:r>
      <w:r w:rsidR="005B2C48" w:rsidRPr="00FC3F1D">
        <w:rPr>
          <w:rFonts w:ascii="Times New Roman" w:hAnsi="Times New Roman"/>
          <w:iCs/>
          <w:noProof/>
          <w:webHidden/>
          <w:sz w:val="24"/>
          <w:szCs w:val="24"/>
          <w:u w:val="single"/>
        </w:rPr>
        <w:tab/>
      </w:r>
      <w:r>
        <w:rPr>
          <w:rFonts w:ascii="Times New Roman" w:hAnsi="Times New Roman"/>
          <w:iCs/>
          <w:noProof/>
          <w:webHidden/>
          <w:sz w:val="24"/>
          <w:szCs w:val="24"/>
          <w:u w:val="single"/>
        </w:rPr>
        <w:t xml:space="preserve">   …………….</w:t>
      </w:r>
      <w:r w:rsidR="00337583">
        <w:rPr>
          <w:rFonts w:ascii="Times New Roman" w:hAnsi="Times New Roman"/>
          <w:iCs/>
          <w:noProof/>
          <w:webHidden/>
          <w:sz w:val="24"/>
          <w:szCs w:val="24"/>
          <w:u w:val="single"/>
        </w:rPr>
        <w:t>10</w:t>
      </w:r>
    </w:p>
    <w:p w:rsidR="005B2C48" w:rsidRPr="00FC3F1D" w:rsidRDefault="005B2C48" w:rsidP="005B2C48">
      <w:pPr>
        <w:tabs>
          <w:tab w:val="left" w:pos="284"/>
          <w:tab w:val="right" w:leader="dot" w:pos="9356"/>
        </w:tabs>
        <w:spacing w:after="0" w:line="240" w:lineRule="auto"/>
        <w:ind w:left="993" w:right="565"/>
        <w:jc w:val="both"/>
        <w:outlineLvl w:val="1"/>
        <w:rPr>
          <w:rFonts w:ascii="Times New Roman" w:hAnsi="Times New Roman"/>
          <w:b/>
          <w:iCs/>
          <w:noProof/>
          <w:sz w:val="24"/>
          <w:szCs w:val="24"/>
          <w:u w:val="single"/>
        </w:rPr>
      </w:pPr>
      <w:r w:rsidRPr="00FC3F1D">
        <w:rPr>
          <w:rFonts w:ascii="Times New Roman" w:eastAsia="@Arial Unicode MS" w:hAnsi="Times New Roman"/>
          <w:bCs/>
          <w:noProof/>
          <w:sz w:val="24"/>
          <w:szCs w:val="24"/>
          <w:lang w:eastAsia="ru-RU"/>
        </w:rPr>
        <w:t xml:space="preserve">1.2.5. Предметные результаты </w:t>
      </w:r>
    </w:p>
    <w:p w:rsidR="005B2C48" w:rsidRPr="007E0303" w:rsidRDefault="005B2C48" w:rsidP="004410B3">
      <w:pPr>
        <w:tabs>
          <w:tab w:val="left" w:pos="284"/>
          <w:tab w:val="right" w:leader="dot" w:pos="9356"/>
        </w:tabs>
        <w:spacing w:after="0" w:line="240" w:lineRule="auto"/>
        <w:ind w:left="993" w:right="565" w:firstLine="283"/>
        <w:rPr>
          <w:rFonts w:ascii="Times New Roman" w:eastAsia="Times New Roman" w:hAnsi="Times New Roman"/>
          <w:b/>
          <w:color w:val="000000" w:themeColor="text1"/>
          <w:sz w:val="24"/>
          <w:szCs w:val="24"/>
          <w:lang w:eastAsia="ru-RU"/>
        </w:rPr>
      </w:pPr>
      <w:r w:rsidRPr="00FC3F1D">
        <w:rPr>
          <w:rFonts w:ascii="Times New Roman" w:hAnsi="Times New Roman"/>
          <w:noProof/>
          <w:sz w:val="24"/>
          <w:szCs w:val="24"/>
          <w:u w:val="single"/>
        </w:rPr>
        <w:t>1.2.5.1. Русский язык</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19</w:t>
      </w:r>
    </w:p>
    <w:p w:rsidR="005B2C48" w:rsidRPr="00FC3F1D" w:rsidRDefault="005B2C48" w:rsidP="005B2C48">
      <w:pPr>
        <w:tabs>
          <w:tab w:val="left" w:pos="284"/>
          <w:tab w:val="right" w:leader="dot" w:pos="9356"/>
        </w:tabs>
        <w:spacing w:after="0" w:line="240" w:lineRule="auto"/>
        <w:ind w:left="993" w:right="565" w:firstLine="283"/>
        <w:jc w:val="center"/>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1.2.5.2. Литература</w:t>
      </w:r>
      <w:r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2</w:t>
      </w:r>
      <w:r w:rsidR="00337583">
        <w:rPr>
          <w:rFonts w:ascii="Times New Roman" w:hAnsi="Times New Roman"/>
          <w:noProof/>
          <w:webHidden/>
          <w:sz w:val="24"/>
          <w:szCs w:val="24"/>
          <w:u w:val="single"/>
        </w:rPr>
        <w:t>5</w:t>
      </w:r>
    </w:p>
    <w:p w:rsidR="005B2C48" w:rsidRPr="00A654F1" w:rsidRDefault="005B2C48" w:rsidP="004410B3">
      <w:pPr>
        <w:tabs>
          <w:tab w:val="left" w:pos="284"/>
          <w:tab w:val="right" w:leader="dot" w:pos="9356"/>
          <w:tab w:val="right" w:leader="dot" w:pos="9628"/>
        </w:tabs>
        <w:spacing w:after="0" w:line="240" w:lineRule="auto"/>
        <w:ind w:right="565"/>
        <w:jc w:val="both"/>
        <w:rPr>
          <w:rFonts w:ascii="Times New Roman" w:eastAsia="Times New Roman" w:hAnsi="Times New Roman"/>
          <w:noProof/>
          <w:sz w:val="24"/>
          <w:szCs w:val="24"/>
          <w:lang w:eastAsia="ru-RU"/>
        </w:rPr>
      </w:pPr>
      <w:r w:rsidRPr="006B329C">
        <w:rPr>
          <w:rFonts w:ascii="Times New Roman" w:hAnsi="Times New Roman"/>
          <w:noProof/>
          <w:sz w:val="24"/>
          <w:szCs w:val="24"/>
          <w:u w:val="single"/>
        </w:rPr>
        <w:t>1.2.5.3. Иностранный язык (</w:t>
      </w:r>
      <w:r w:rsidR="00E771EB">
        <w:rPr>
          <w:rFonts w:ascii="Times New Roman" w:hAnsi="Times New Roman"/>
          <w:noProof/>
          <w:sz w:val="24"/>
          <w:szCs w:val="24"/>
          <w:u w:val="single"/>
        </w:rPr>
        <w:t>английский</w:t>
      </w:r>
      <w:r w:rsidR="004410B3" w:rsidRPr="006B329C">
        <w:rPr>
          <w:rFonts w:ascii="Times New Roman" w:hAnsi="Times New Roman"/>
          <w:noProof/>
          <w:sz w:val="24"/>
          <w:szCs w:val="24"/>
          <w:u w:val="single"/>
        </w:rPr>
        <w:t xml:space="preserve"> язык</w:t>
      </w:r>
      <w:r w:rsidRPr="006B329C">
        <w:rPr>
          <w:rFonts w:ascii="Times New Roman" w:hAnsi="Times New Roman"/>
          <w:noProof/>
          <w:sz w:val="24"/>
          <w:szCs w:val="24"/>
          <w:u w:val="single"/>
        </w:rPr>
        <w:t>)</w:t>
      </w:r>
      <w:r w:rsidRPr="00A654F1">
        <w:rPr>
          <w:rFonts w:ascii="Times New Roman" w:hAnsi="Times New Roman"/>
          <w:noProof/>
          <w:webHidden/>
          <w:sz w:val="24"/>
          <w:szCs w:val="24"/>
        </w:rPr>
        <w:tab/>
      </w:r>
      <w:r w:rsidR="004410B3" w:rsidRPr="00A654F1">
        <w:rPr>
          <w:rFonts w:ascii="Times New Roman" w:hAnsi="Times New Roman"/>
          <w:noProof/>
          <w:webHidden/>
          <w:sz w:val="24"/>
          <w:szCs w:val="24"/>
        </w:rPr>
        <w:t>30</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1.2.5.4. Второй иностранный яз</w:t>
      </w:r>
      <w:r w:rsidR="007E0303">
        <w:rPr>
          <w:rFonts w:ascii="Times New Roman" w:hAnsi="Times New Roman"/>
          <w:noProof/>
          <w:sz w:val="24"/>
          <w:szCs w:val="24"/>
          <w:u w:val="single"/>
        </w:rPr>
        <w:t xml:space="preserve">ык </w:t>
      </w:r>
      <w:r w:rsidR="004410B3">
        <w:rPr>
          <w:rFonts w:ascii="Times New Roman" w:hAnsi="Times New Roman"/>
          <w:noProof/>
          <w:sz w:val="24"/>
          <w:szCs w:val="24"/>
          <w:u w:val="single"/>
        </w:rPr>
        <w:t>(</w:t>
      </w:r>
      <w:r w:rsidR="00E771EB">
        <w:rPr>
          <w:rFonts w:ascii="Times New Roman" w:hAnsi="Times New Roman"/>
          <w:noProof/>
          <w:sz w:val="24"/>
          <w:szCs w:val="24"/>
          <w:u w:val="single"/>
        </w:rPr>
        <w:t>немецк</w:t>
      </w:r>
      <w:r w:rsidR="004410B3">
        <w:rPr>
          <w:rFonts w:ascii="Times New Roman" w:hAnsi="Times New Roman"/>
          <w:noProof/>
          <w:sz w:val="24"/>
          <w:szCs w:val="24"/>
          <w:u w:val="single"/>
        </w:rPr>
        <w:t>ий язык</w:t>
      </w:r>
      <w:r w:rsidRPr="00FC3F1D">
        <w:rPr>
          <w:rFonts w:ascii="Times New Roman" w:hAnsi="Times New Roman"/>
          <w:noProof/>
          <w:sz w:val="24"/>
          <w:szCs w:val="24"/>
          <w:u w:val="single"/>
        </w:rPr>
        <w:t>)</w:t>
      </w:r>
      <w:r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3</w:t>
      </w:r>
      <w:r w:rsidR="00FC3F1D">
        <w:rPr>
          <w:rFonts w:ascii="Times New Roman" w:hAnsi="Times New Roman"/>
          <w:noProof/>
          <w:webHidden/>
          <w:sz w:val="24"/>
          <w:szCs w:val="24"/>
          <w:u w:val="single"/>
        </w:rPr>
        <w:t>0</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1.2.5.5. История России. Всеобщая история</w:t>
      </w:r>
      <w:r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3</w:t>
      </w:r>
      <w:r w:rsidR="00337583">
        <w:rPr>
          <w:rFonts w:ascii="Times New Roman" w:hAnsi="Times New Roman"/>
          <w:noProof/>
          <w:webHidden/>
          <w:sz w:val="24"/>
          <w:szCs w:val="24"/>
          <w:u w:val="single"/>
        </w:rPr>
        <w:t>7</w:t>
      </w:r>
    </w:p>
    <w:p w:rsidR="005B2C48" w:rsidRPr="00337583" w:rsidRDefault="007108DA"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hyperlink r:id="rId13" w:anchor="_Toc414553140" w:history="1">
        <w:r w:rsidR="005B2C48" w:rsidRPr="00FC3F1D">
          <w:rPr>
            <w:rFonts w:ascii="Times New Roman" w:hAnsi="Times New Roman"/>
            <w:noProof/>
            <w:sz w:val="24"/>
            <w:szCs w:val="24"/>
            <w:u w:val="single"/>
          </w:rPr>
          <w:t>1.2.5.6. Обществознание</w:t>
        </w:r>
        <w:r w:rsidR="005B2C48" w:rsidRPr="00FC3F1D">
          <w:rPr>
            <w:rFonts w:ascii="Times New Roman" w:hAnsi="Times New Roman"/>
            <w:noProof/>
            <w:webHidden/>
            <w:sz w:val="24"/>
            <w:szCs w:val="24"/>
            <w:u w:val="single"/>
          </w:rPr>
          <w:tab/>
        </w:r>
      </w:hyperlink>
      <w:r w:rsidR="00337583" w:rsidRPr="00337583">
        <w:rPr>
          <w:rFonts w:ascii="Times New Roman" w:hAnsi="Times New Roman"/>
          <w:sz w:val="24"/>
          <w:szCs w:val="24"/>
        </w:rPr>
        <w:t>40</w:t>
      </w:r>
    </w:p>
    <w:p w:rsidR="005B2C48" w:rsidRPr="00337583" w:rsidRDefault="007108DA" w:rsidP="005B2C48">
      <w:pPr>
        <w:tabs>
          <w:tab w:val="left" w:pos="284"/>
          <w:tab w:val="right" w:leader="dot" w:pos="9356"/>
        </w:tabs>
        <w:spacing w:after="0" w:line="240" w:lineRule="auto"/>
        <w:ind w:left="993" w:right="565" w:firstLine="283"/>
        <w:jc w:val="center"/>
        <w:rPr>
          <w:rFonts w:ascii="Times New Roman" w:eastAsia="Times New Roman" w:hAnsi="Times New Roman"/>
          <w:noProof/>
          <w:sz w:val="24"/>
          <w:szCs w:val="24"/>
          <w:lang w:eastAsia="ru-RU"/>
        </w:rPr>
      </w:pPr>
      <w:hyperlink r:id="rId14" w:anchor="_Toc414553141" w:history="1">
        <w:r w:rsidR="005B2C48" w:rsidRPr="00FC3F1D">
          <w:rPr>
            <w:rFonts w:ascii="Times New Roman" w:hAnsi="Times New Roman"/>
            <w:noProof/>
            <w:sz w:val="24"/>
            <w:szCs w:val="24"/>
            <w:u w:val="single"/>
          </w:rPr>
          <w:t>1.2.5.7. География</w:t>
        </w:r>
        <w:r w:rsidR="005B2C48"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4</w:t>
        </w:r>
      </w:hyperlink>
      <w:r w:rsidR="00337583">
        <w:rPr>
          <w:sz w:val="24"/>
          <w:szCs w:val="24"/>
        </w:rPr>
        <w:t>6</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1.2.5.8. Математика</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50</w:t>
      </w:r>
    </w:p>
    <w:p w:rsidR="005B2C48" w:rsidRPr="00FC3F1D" w:rsidRDefault="005B2C48" w:rsidP="004410B3">
      <w:pPr>
        <w:tabs>
          <w:tab w:val="left" w:pos="284"/>
          <w:tab w:val="right" w:leader="dot" w:pos="9356"/>
          <w:tab w:val="right" w:leader="dot" w:pos="9628"/>
        </w:tabs>
        <w:spacing w:after="0" w:line="240" w:lineRule="auto"/>
        <w:ind w:right="565"/>
        <w:jc w:val="both"/>
        <w:rPr>
          <w:rFonts w:ascii="Times New Roman" w:eastAsia="Times New Roman" w:hAnsi="Times New Roman"/>
          <w:noProof/>
          <w:sz w:val="24"/>
          <w:szCs w:val="24"/>
          <w:lang w:eastAsia="ru-RU"/>
        </w:rPr>
      </w:pPr>
      <w:r w:rsidRPr="006B329C">
        <w:rPr>
          <w:rFonts w:ascii="Times New Roman" w:hAnsi="Times New Roman"/>
          <w:noProof/>
          <w:sz w:val="24"/>
          <w:szCs w:val="24"/>
        </w:rPr>
        <w:t>1.2.5.9. Информатика</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70</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1.2.5.10. Физика</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74</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1.2.5.11. Биология</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80</w:t>
      </w:r>
    </w:p>
    <w:p w:rsidR="005B2C48" w:rsidRPr="00337583" w:rsidRDefault="007108DA"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hyperlink r:id="rId15" w:anchor="_Toc414553151" w:history="1">
        <w:r w:rsidR="005B2C48" w:rsidRPr="00FC3F1D">
          <w:rPr>
            <w:rFonts w:ascii="Times New Roman" w:hAnsi="Times New Roman"/>
            <w:noProof/>
            <w:sz w:val="24"/>
            <w:szCs w:val="24"/>
            <w:u w:val="single"/>
          </w:rPr>
          <w:t>1.2.5.12. Химия</w:t>
        </w:r>
        <w:r w:rsidR="005B2C48" w:rsidRPr="00FC3F1D">
          <w:rPr>
            <w:rFonts w:ascii="Times New Roman" w:hAnsi="Times New Roman"/>
            <w:noProof/>
            <w:webHidden/>
            <w:sz w:val="24"/>
            <w:szCs w:val="24"/>
            <w:u w:val="single"/>
          </w:rPr>
          <w:tab/>
        </w:r>
      </w:hyperlink>
      <w:r w:rsidR="00337583">
        <w:rPr>
          <w:sz w:val="24"/>
          <w:szCs w:val="24"/>
        </w:rPr>
        <w:t>85</w:t>
      </w:r>
    </w:p>
    <w:p w:rsidR="005B2C48" w:rsidRPr="00FC3F1D" w:rsidRDefault="005B2C4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1.2.5.13. Изобразительное искусство</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88</w:t>
      </w:r>
    </w:p>
    <w:p w:rsidR="005B2C48" w:rsidRPr="00FC3F1D" w:rsidRDefault="007108DA"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hyperlink r:id="rId16" w:anchor="_Toc414553153" w:history="1">
        <w:r w:rsidR="005B2C48" w:rsidRPr="00FC3F1D">
          <w:rPr>
            <w:rFonts w:ascii="Times New Roman" w:hAnsi="Times New Roman"/>
            <w:noProof/>
            <w:sz w:val="24"/>
            <w:szCs w:val="24"/>
            <w:u w:val="single"/>
          </w:rPr>
          <w:t>1.2.5.14. Музыка</w:t>
        </w:r>
        <w:r w:rsidR="005B2C48" w:rsidRPr="00FC3F1D">
          <w:rPr>
            <w:rFonts w:ascii="Times New Roman" w:hAnsi="Times New Roman"/>
            <w:noProof/>
            <w:webHidden/>
            <w:sz w:val="24"/>
            <w:szCs w:val="24"/>
            <w:u w:val="single"/>
          </w:rPr>
          <w:tab/>
        </w:r>
      </w:hyperlink>
      <w:r w:rsidR="00337583">
        <w:t>96</w:t>
      </w:r>
    </w:p>
    <w:p w:rsidR="005B2C48" w:rsidRPr="00FC3F1D" w:rsidRDefault="007108DA"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hyperlink r:id="rId17" w:anchor="_Toc414553154" w:history="1">
        <w:r w:rsidR="005B2C48" w:rsidRPr="00FC3F1D">
          <w:rPr>
            <w:rFonts w:ascii="Times New Roman" w:hAnsi="Times New Roman"/>
            <w:noProof/>
            <w:sz w:val="24"/>
            <w:szCs w:val="24"/>
            <w:u w:val="single"/>
          </w:rPr>
          <w:t>1.2.5.15.Технология</w:t>
        </w:r>
        <w:r w:rsidR="005B2C48"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9</w:t>
        </w:r>
      </w:hyperlink>
      <w:r w:rsidR="00337583">
        <w:t>8</w:t>
      </w:r>
    </w:p>
    <w:p w:rsidR="005B2C48" w:rsidRPr="00FC3F1D" w:rsidRDefault="007108DA"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hyperlink r:id="rId18" w:anchor="_Toc414553156" w:history="1">
        <w:r w:rsidR="005B2C48" w:rsidRPr="00FC3F1D">
          <w:rPr>
            <w:rFonts w:ascii="Times New Roman" w:hAnsi="Times New Roman"/>
            <w:noProof/>
            <w:sz w:val="24"/>
            <w:szCs w:val="24"/>
            <w:u w:val="single"/>
          </w:rPr>
          <w:t>1.2.5.16. Физическая культура</w:t>
        </w:r>
        <w:r w:rsidR="005B2C48" w:rsidRPr="00FC3F1D">
          <w:rPr>
            <w:rFonts w:ascii="Times New Roman" w:hAnsi="Times New Roman"/>
            <w:noProof/>
            <w:webHidden/>
            <w:sz w:val="24"/>
            <w:szCs w:val="24"/>
            <w:u w:val="single"/>
          </w:rPr>
          <w:tab/>
        </w:r>
      </w:hyperlink>
      <w:r w:rsidR="00337583">
        <w:t>106</w:t>
      </w:r>
    </w:p>
    <w:p w:rsidR="005B2C48" w:rsidRDefault="007108DA" w:rsidP="005B2C48">
      <w:pPr>
        <w:tabs>
          <w:tab w:val="left" w:pos="284"/>
          <w:tab w:val="right" w:leader="dot" w:pos="9356"/>
          <w:tab w:val="right" w:leader="dot" w:pos="9628"/>
        </w:tabs>
        <w:spacing w:after="0" w:line="240" w:lineRule="auto"/>
        <w:ind w:left="993" w:right="565" w:firstLine="283"/>
        <w:jc w:val="both"/>
      </w:pPr>
      <w:hyperlink r:id="rId19" w:anchor="_Toc414553157" w:history="1">
        <w:r w:rsidR="005B2C48" w:rsidRPr="00FC3F1D">
          <w:rPr>
            <w:rFonts w:ascii="Times New Roman" w:hAnsi="Times New Roman"/>
            <w:noProof/>
            <w:sz w:val="24"/>
            <w:szCs w:val="24"/>
            <w:u w:val="single"/>
          </w:rPr>
          <w:t>1.2.5.17. Основы безопасности жизнедеятельности</w:t>
        </w:r>
        <w:r w:rsidR="005B2C48" w:rsidRPr="00FC3F1D">
          <w:rPr>
            <w:rFonts w:ascii="Times New Roman" w:hAnsi="Times New Roman"/>
            <w:noProof/>
            <w:webHidden/>
            <w:sz w:val="24"/>
            <w:szCs w:val="24"/>
            <w:u w:val="single"/>
          </w:rPr>
          <w:tab/>
        </w:r>
      </w:hyperlink>
      <w:r w:rsidR="00337583">
        <w:t>109</w:t>
      </w:r>
    </w:p>
    <w:p w:rsidR="00D83078" w:rsidRPr="00D83078" w:rsidRDefault="00D83078" w:rsidP="005B2C48">
      <w:pPr>
        <w:tabs>
          <w:tab w:val="left" w:pos="284"/>
          <w:tab w:val="right" w:leader="dot" w:pos="9356"/>
          <w:tab w:val="right" w:leader="dot" w:pos="9628"/>
        </w:tabs>
        <w:spacing w:after="0" w:line="240" w:lineRule="auto"/>
        <w:ind w:left="993" w:right="565" w:firstLine="283"/>
        <w:jc w:val="both"/>
        <w:rPr>
          <w:rFonts w:ascii="Times New Roman" w:eastAsia="Times New Roman" w:hAnsi="Times New Roman"/>
          <w:noProof/>
          <w:sz w:val="24"/>
          <w:szCs w:val="24"/>
          <w:lang w:eastAsia="ru-RU"/>
        </w:rPr>
      </w:pP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20" w:anchor="_Toc414553158" w:history="1">
        <w:r w:rsidR="005B2C48" w:rsidRPr="00FC3F1D">
          <w:rPr>
            <w:rFonts w:ascii="Times New Roman" w:hAnsi="Times New Roman"/>
            <w:iCs/>
            <w:noProof/>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r w:rsidR="005B2C48" w:rsidRPr="00FC3F1D">
          <w:rPr>
            <w:rFonts w:ascii="Times New Roman" w:hAnsi="Times New Roman"/>
            <w:iCs/>
            <w:noProof/>
            <w:webHidden/>
            <w:sz w:val="24"/>
            <w:szCs w:val="24"/>
            <w:u w:val="single"/>
          </w:rPr>
          <w:tab/>
        </w:r>
        <w:r w:rsidR="004410B3">
          <w:rPr>
            <w:rFonts w:ascii="Times New Roman" w:hAnsi="Times New Roman"/>
            <w:iCs/>
            <w:noProof/>
            <w:webHidden/>
            <w:sz w:val="24"/>
            <w:szCs w:val="24"/>
            <w:u w:val="single"/>
          </w:rPr>
          <w:t>1</w:t>
        </w:r>
      </w:hyperlink>
      <w:r w:rsidR="00337583">
        <w:t>13</w:t>
      </w:r>
    </w:p>
    <w:p w:rsidR="005B2C48" w:rsidRPr="00FC3F1D" w:rsidRDefault="007108DA" w:rsidP="005B2C48">
      <w:pPr>
        <w:tabs>
          <w:tab w:val="left" w:pos="284"/>
          <w:tab w:val="right" w:leader="dot" w:pos="9356"/>
          <w:tab w:val="right" w:leader="dot" w:pos="9498"/>
        </w:tabs>
        <w:spacing w:before="240" w:after="0" w:line="240" w:lineRule="auto"/>
        <w:ind w:right="565"/>
        <w:jc w:val="both"/>
        <w:rPr>
          <w:rFonts w:ascii="Times New Roman" w:eastAsia="Times New Roman" w:hAnsi="Times New Roman"/>
          <w:bCs/>
          <w:noProof/>
          <w:sz w:val="24"/>
          <w:szCs w:val="24"/>
          <w:lang w:eastAsia="ru-RU"/>
        </w:rPr>
      </w:pPr>
      <w:hyperlink r:id="rId21" w:anchor="_Toc414553166" w:history="1">
        <w:r w:rsidR="005B2C48" w:rsidRPr="00FC3F1D">
          <w:rPr>
            <w:rFonts w:ascii="Times New Roman" w:eastAsia="@Arial Unicode MS" w:hAnsi="Times New Roman"/>
            <w:bCs/>
            <w:noProof/>
            <w:sz w:val="24"/>
            <w:szCs w:val="24"/>
            <w:u w:val="single"/>
            <w:lang w:eastAsia="ru-RU"/>
          </w:rPr>
          <w:t>2.</w:t>
        </w:r>
        <w:r w:rsidR="005B2C48" w:rsidRPr="00FC3F1D">
          <w:rPr>
            <w:rFonts w:ascii="Times New Roman" w:eastAsia="Times New Roman" w:hAnsi="Times New Roman"/>
            <w:bCs/>
            <w:noProof/>
            <w:sz w:val="24"/>
            <w:szCs w:val="24"/>
            <w:u w:val="single"/>
            <w:lang w:eastAsia="ru-RU"/>
          </w:rPr>
          <w:tab/>
        </w:r>
        <w:r w:rsidR="005B2C48" w:rsidRPr="00FC3F1D">
          <w:rPr>
            <w:rFonts w:ascii="Times New Roman" w:eastAsia="@Arial Unicode MS" w:hAnsi="Times New Roman"/>
            <w:bCs/>
            <w:noProof/>
            <w:sz w:val="24"/>
            <w:szCs w:val="24"/>
            <w:u w:val="single"/>
            <w:lang w:eastAsia="ru-RU"/>
          </w:rPr>
          <w:t>Содержательный раздел основной образовательной программы основного общего образования</w:t>
        </w:r>
        <w:r w:rsidR="005B2C48" w:rsidRPr="00FC3F1D">
          <w:rPr>
            <w:rFonts w:ascii="Times New Roman" w:eastAsia="@Arial Unicode MS" w:hAnsi="Times New Roman"/>
            <w:bCs/>
            <w:noProof/>
            <w:webHidden/>
            <w:sz w:val="24"/>
            <w:szCs w:val="24"/>
            <w:u w:val="single"/>
            <w:lang w:eastAsia="ru-RU"/>
          </w:rPr>
          <w:tab/>
        </w:r>
        <w:r w:rsidR="004410B3">
          <w:rPr>
            <w:rFonts w:ascii="Times New Roman" w:eastAsia="@Arial Unicode MS" w:hAnsi="Times New Roman"/>
            <w:bCs/>
            <w:noProof/>
            <w:webHidden/>
            <w:sz w:val="24"/>
            <w:szCs w:val="24"/>
            <w:u w:val="single"/>
            <w:lang w:eastAsia="ru-RU"/>
          </w:rPr>
          <w:t>1</w:t>
        </w:r>
      </w:hyperlink>
      <w:r w:rsidR="00337583">
        <w:t>19</w:t>
      </w:r>
    </w:p>
    <w:p w:rsidR="005B2C48" w:rsidRPr="00FC3F1D" w:rsidRDefault="005B2C48"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C3F1D">
        <w:rPr>
          <w:rFonts w:ascii="Times New Roman" w:hAnsi="Times New Roman"/>
          <w:iCs/>
          <w:noProof/>
          <w:webHidden/>
          <w:sz w:val="24"/>
          <w:szCs w:val="24"/>
          <w:u w:val="single"/>
        </w:rPr>
        <w:tab/>
      </w:r>
      <w:r w:rsidR="004410B3">
        <w:rPr>
          <w:rFonts w:ascii="Times New Roman" w:hAnsi="Times New Roman"/>
          <w:iCs/>
          <w:noProof/>
          <w:webHidden/>
          <w:sz w:val="24"/>
          <w:szCs w:val="24"/>
          <w:u w:val="single"/>
        </w:rPr>
        <w:t>1</w:t>
      </w:r>
      <w:r w:rsidR="00337583">
        <w:rPr>
          <w:rFonts w:ascii="Times New Roman" w:hAnsi="Times New Roman"/>
          <w:iCs/>
          <w:noProof/>
          <w:webHidden/>
          <w:sz w:val="24"/>
          <w:szCs w:val="24"/>
          <w:u w:val="single"/>
        </w:rPr>
        <w:t>19</w:t>
      </w:r>
    </w:p>
    <w:p w:rsidR="005B2C48" w:rsidRPr="00FC3F1D" w:rsidRDefault="005B2C48"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 xml:space="preserve">2.2. </w:t>
      </w:r>
      <w:r w:rsidR="00FC3F1D">
        <w:rPr>
          <w:rFonts w:ascii="Times New Roman" w:hAnsi="Times New Roman"/>
          <w:iCs/>
          <w:noProof/>
          <w:sz w:val="24"/>
          <w:szCs w:val="24"/>
          <w:u w:val="single"/>
        </w:rPr>
        <w:t>П</w:t>
      </w:r>
      <w:r w:rsidRPr="00FC3F1D">
        <w:rPr>
          <w:rFonts w:ascii="Times New Roman" w:hAnsi="Times New Roman"/>
          <w:iCs/>
          <w:noProof/>
          <w:sz w:val="24"/>
          <w:szCs w:val="24"/>
          <w:u w:val="single"/>
        </w:rPr>
        <w:t>рограммы учебных предметов, курсов</w:t>
      </w:r>
      <w:r w:rsidRPr="00FC3F1D">
        <w:rPr>
          <w:rFonts w:ascii="Times New Roman" w:hAnsi="Times New Roman"/>
          <w:iCs/>
          <w:noProof/>
          <w:webHidden/>
          <w:sz w:val="24"/>
          <w:szCs w:val="24"/>
          <w:u w:val="single"/>
        </w:rPr>
        <w:tab/>
      </w:r>
      <w:r w:rsidR="004410B3">
        <w:rPr>
          <w:rFonts w:ascii="Times New Roman" w:hAnsi="Times New Roman"/>
          <w:iCs/>
          <w:noProof/>
          <w:webHidden/>
          <w:sz w:val="24"/>
          <w:szCs w:val="24"/>
          <w:u w:val="single"/>
        </w:rPr>
        <w:t>1</w:t>
      </w:r>
      <w:r w:rsidR="00337583">
        <w:rPr>
          <w:rFonts w:ascii="Times New Roman" w:hAnsi="Times New Roman"/>
          <w:iCs/>
          <w:noProof/>
          <w:webHidden/>
          <w:sz w:val="24"/>
          <w:szCs w:val="24"/>
          <w:u w:val="single"/>
        </w:rPr>
        <w:t>28</w:t>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22" w:anchor="_Toc414553179" w:history="1">
        <w:r w:rsidR="005B2C48" w:rsidRPr="00FC3F1D">
          <w:rPr>
            <w:rFonts w:ascii="Times New Roman" w:hAnsi="Times New Roman"/>
            <w:iCs/>
            <w:noProof/>
            <w:sz w:val="24"/>
            <w:szCs w:val="24"/>
            <w:u w:val="single"/>
          </w:rPr>
          <w:t>2.2.1 Общие положения</w:t>
        </w:r>
        <w:r w:rsidR="005B2C48" w:rsidRPr="00FC3F1D">
          <w:rPr>
            <w:rFonts w:ascii="Times New Roman" w:hAnsi="Times New Roman"/>
            <w:iCs/>
            <w:noProof/>
            <w:webHidden/>
            <w:sz w:val="24"/>
            <w:szCs w:val="24"/>
            <w:u w:val="single"/>
          </w:rPr>
          <w:tab/>
        </w:r>
      </w:hyperlink>
    </w:p>
    <w:p w:rsidR="005B2C48" w:rsidRPr="00FC3F1D" w:rsidRDefault="005B2C48"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2.2.2. Основное содержание учебных предметов на уровне основного общего образования</w:t>
      </w:r>
      <w:r w:rsidRPr="00FC3F1D">
        <w:rPr>
          <w:rFonts w:ascii="Times New Roman" w:hAnsi="Times New Roman"/>
          <w:iCs/>
          <w:noProof/>
          <w:webHidden/>
          <w:sz w:val="24"/>
          <w:szCs w:val="24"/>
          <w:u w:val="single"/>
        </w:rPr>
        <w:tab/>
      </w:r>
    </w:p>
    <w:p w:rsidR="005B2C48" w:rsidRPr="00FC3F1D" w:rsidRDefault="005B2C48"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2.2.2.1. Русский язык</w:t>
      </w:r>
      <w:r w:rsidRPr="00FC3F1D">
        <w:rPr>
          <w:rFonts w:ascii="Times New Roman" w:hAnsi="Times New Roman"/>
          <w:noProof/>
          <w:webHidden/>
          <w:sz w:val="24"/>
          <w:szCs w:val="24"/>
          <w:u w:val="single"/>
        </w:rPr>
        <w:tab/>
      </w:r>
      <w:r w:rsidR="004410B3">
        <w:rPr>
          <w:rFonts w:ascii="Times New Roman" w:hAnsi="Times New Roman"/>
          <w:noProof/>
          <w:webHidden/>
          <w:sz w:val="24"/>
          <w:szCs w:val="24"/>
          <w:u w:val="single"/>
        </w:rPr>
        <w:t>1</w:t>
      </w:r>
      <w:r w:rsidR="00337583">
        <w:rPr>
          <w:rFonts w:ascii="Times New Roman" w:hAnsi="Times New Roman"/>
          <w:noProof/>
          <w:webHidden/>
          <w:sz w:val="24"/>
          <w:szCs w:val="24"/>
          <w:u w:val="single"/>
        </w:rPr>
        <w:t>28</w:t>
      </w:r>
    </w:p>
    <w:p w:rsidR="00C36916" w:rsidRDefault="005B2C48" w:rsidP="00C36916">
      <w:pPr>
        <w:tabs>
          <w:tab w:val="left" w:pos="284"/>
          <w:tab w:val="right" w:leader="dot" w:pos="9356"/>
        </w:tabs>
        <w:spacing w:after="0" w:line="240" w:lineRule="auto"/>
        <w:ind w:left="1276" w:right="565"/>
        <w:jc w:val="center"/>
        <w:rPr>
          <w:rFonts w:ascii="Times New Roman" w:hAnsi="Times New Roman"/>
          <w:noProof/>
          <w:webHidden/>
          <w:sz w:val="24"/>
          <w:szCs w:val="24"/>
          <w:u w:val="single"/>
        </w:rPr>
      </w:pPr>
      <w:r w:rsidRPr="00FC3F1D">
        <w:rPr>
          <w:rFonts w:ascii="Times New Roman" w:hAnsi="Times New Roman"/>
          <w:noProof/>
          <w:sz w:val="24"/>
          <w:szCs w:val="24"/>
          <w:u w:val="single"/>
        </w:rPr>
        <w:t>2.2.2.2. Литература</w:t>
      </w:r>
      <w:r w:rsidRPr="00FC3F1D">
        <w:rPr>
          <w:rFonts w:ascii="Times New Roman" w:hAnsi="Times New Roman"/>
          <w:noProof/>
          <w:webHidden/>
          <w:sz w:val="24"/>
          <w:szCs w:val="24"/>
          <w:u w:val="single"/>
        </w:rPr>
        <w:tab/>
      </w:r>
      <w:r w:rsidR="00F03AD6">
        <w:rPr>
          <w:rFonts w:ascii="Times New Roman" w:hAnsi="Times New Roman"/>
          <w:noProof/>
          <w:webHidden/>
          <w:sz w:val="24"/>
          <w:szCs w:val="24"/>
          <w:u w:val="single"/>
        </w:rPr>
        <w:t>1</w:t>
      </w:r>
      <w:r w:rsidR="00337583">
        <w:rPr>
          <w:rFonts w:ascii="Times New Roman" w:hAnsi="Times New Roman"/>
          <w:noProof/>
          <w:webHidden/>
          <w:sz w:val="24"/>
          <w:szCs w:val="24"/>
          <w:u w:val="single"/>
        </w:rPr>
        <w:t>49</w:t>
      </w:r>
    </w:p>
    <w:p w:rsidR="005B2C48" w:rsidRPr="00FC3F1D" w:rsidRDefault="005B2C48" w:rsidP="00C36916">
      <w:pPr>
        <w:tabs>
          <w:tab w:val="left" w:pos="284"/>
          <w:tab w:val="right" w:leader="dot" w:pos="9356"/>
        </w:tabs>
        <w:spacing w:after="0" w:line="240" w:lineRule="auto"/>
        <w:ind w:left="1276" w:right="565"/>
        <w:jc w:val="center"/>
        <w:rPr>
          <w:rFonts w:ascii="Times New Roman" w:eastAsia="Times New Roman" w:hAnsi="Times New Roman"/>
          <w:noProof/>
          <w:sz w:val="24"/>
          <w:szCs w:val="24"/>
          <w:lang w:eastAsia="ru-RU"/>
        </w:rPr>
      </w:pPr>
      <w:r w:rsidRPr="00FC3F1D">
        <w:rPr>
          <w:rFonts w:ascii="Times New Roman" w:hAnsi="Times New Roman"/>
          <w:noProof/>
          <w:sz w:val="24"/>
          <w:szCs w:val="24"/>
          <w:u w:val="single"/>
        </w:rPr>
        <w:t>2.2.2.3. Иностранный язык</w:t>
      </w:r>
      <w:r w:rsidR="000165FC">
        <w:rPr>
          <w:rFonts w:ascii="Times New Roman" w:hAnsi="Times New Roman"/>
          <w:noProof/>
          <w:sz w:val="24"/>
          <w:szCs w:val="24"/>
          <w:u w:val="single"/>
        </w:rPr>
        <w:t>(</w:t>
      </w:r>
      <w:r w:rsidR="00337583">
        <w:rPr>
          <w:rFonts w:ascii="Times New Roman" w:hAnsi="Times New Roman"/>
          <w:noProof/>
          <w:sz w:val="24"/>
          <w:szCs w:val="24"/>
          <w:u w:val="single"/>
        </w:rPr>
        <w:t>английский</w:t>
      </w:r>
      <w:r w:rsidR="000165FC">
        <w:rPr>
          <w:rFonts w:ascii="Times New Roman" w:hAnsi="Times New Roman"/>
          <w:noProof/>
          <w:sz w:val="24"/>
          <w:szCs w:val="24"/>
          <w:u w:val="single"/>
        </w:rPr>
        <w:t>)</w:t>
      </w:r>
      <w:r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194</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3" w:anchor="_Toc414553228" w:history="1">
        <w:r w:rsidR="005B2C48" w:rsidRPr="00FC3F1D">
          <w:rPr>
            <w:rFonts w:ascii="Times New Roman" w:hAnsi="Times New Roman"/>
            <w:noProof/>
            <w:sz w:val="24"/>
            <w:szCs w:val="24"/>
            <w:u w:val="single"/>
          </w:rPr>
          <w:t>2.2.2.4. Второй иностранный язык (</w:t>
        </w:r>
        <w:r w:rsidR="00337583">
          <w:rPr>
            <w:rFonts w:ascii="Times New Roman" w:hAnsi="Times New Roman"/>
            <w:noProof/>
            <w:sz w:val="24"/>
            <w:szCs w:val="24"/>
            <w:u w:val="single"/>
          </w:rPr>
          <w:t>немец</w:t>
        </w:r>
        <w:r w:rsidR="004410B3">
          <w:rPr>
            <w:rFonts w:ascii="Times New Roman" w:hAnsi="Times New Roman"/>
            <w:noProof/>
            <w:sz w:val="24"/>
            <w:szCs w:val="24"/>
            <w:u w:val="single"/>
          </w:rPr>
          <w:t>кий язык</w:t>
        </w:r>
        <w:r w:rsidR="005B2C48" w:rsidRPr="00FC3F1D">
          <w:rPr>
            <w:rFonts w:ascii="Times New Roman" w:hAnsi="Times New Roman"/>
            <w:noProof/>
            <w:sz w:val="24"/>
            <w:szCs w:val="24"/>
            <w:u w:val="single"/>
          </w:rPr>
          <w:t>)</w:t>
        </w:r>
        <w:r w:rsidR="005B2C48" w:rsidRPr="00FC3F1D">
          <w:rPr>
            <w:rFonts w:ascii="Times New Roman" w:hAnsi="Times New Roman"/>
            <w:noProof/>
            <w:webHidden/>
            <w:sz w:val="24"/>
            <w:szCs w:val="24"/>
            <w:u w:val="single"/>
          </w:rPr>
          <w:tab/>
        </w:r>
      </w:hyperlink>
      <w:r w:rsidR="00F03AD6">
        <w:rPr>
          <w:rFonts w:ascii="Times New Roman" w:hAnsi="Times New Roman"/>
          <w:noProof/>
          <w:sz w:val="24"/>
          <w:szCs w:val="24"/>
        </w:rPr>
        <w:t>2</w:t>
      </w:r>
      <w:r w:rsidR="00337583">
        <w:rPr>
          <w:rFonts w:ascii="Times New Roman" w:hAnsi="Times New Roman"/>
          <w:noProof/>
          <w:sz w:val="24"/>
          <w:szCs w:val="24"/>
        </w:rPr>
        <w:t>05</w:t>
      </w:r>
    </w:p>
    <w:p w:rsidR="005B2C48" w:rsidRPr="00FC3F1D" w:rsidRDefault="005B2C48"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r w:rsidRPr="00FC3F1D">
        <w:rPr>
          <w:rFonts w:ascii="Times New Roman" w:hAnsi="Times New Roman"/>
          <w:noProof/>
          <w:sz w:val="24"/>
          <w:szCs w:val="24"/>
          <w:u w:val="single"/>
        </w:rPr>
        <w:t>2.2.2.5. История России. Всеобщая история</w:t>
      </w:r>
      <w:r w:rsidRPr="00FC3F1D">
        <w:rPr>
          <w:rFonts w:ascii="Times New Roman" w:hAnsi="Times New Roman"/>
          <w:noProof/>
          <w:webHidden/>
          <w:sz w:val="24"/>
          <w:szCs w:val="24"/>
          <w:u w:val="single"/>
        </w:rPr>
        <w:tab/>
      </w:r>
      <w:r w:rsidR="00F03AD6">
        <w:rPr>
          <w:rFonts w:ascii="Times New Roman" w:hAnsi="Times New Roman"/>
          <w:noProof/>
          <w:webHidden/>
          <w:sz w:val="24"/>
          <w:szCs w:val="24"/>
          <w:u w:val="single"/>
        </w:rPr>
        <w:t>2</w:t>
      </w:r>
      <w:r w:rsidR="00337583">
        <w:rPr>
          <w:rFonts w:ascii="Times New Roman" w:hAnsi="Times New Roman"/>
          <w:noProof/>
          <w:webHidden/>
          <w:sz w:val="24"/>
          <w:szCs w:val="24"/>
          <w:u w:val="single"/>
        </w:rPr>
        <w:t>17</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4" w:anchor="_Toc414553230" w:history="1">
        <w:r w:rsidR="005B2C48" w:rsidRPr="00FC3F1D">
          <w:rPr>
            <w:rFonts w:ascii="Times New Roman" w:hAnsi="Times New Roman"/>
            <w:noProof/>
            <w:sz w:val="24"/>
            <w:szCs w:val="24"/>
            <w:u w:val="single"/>
          </w:rPr>
          <w:t>2.2.2.6. Обществознание</w:t>
        </w:r>
        <w:r w:rsidR="005B2C48" w:rsidRPr="00FC3F1D">
          <w:rPr>
            <w:rFonts w:ascii="Times New Roman" w:hAnsi="Times New Roman"/>
            <w:noProof/>
            <w:webHidden/>
            <w:sz w:val="24"/>
            <w:szCs w:val="24"/>
            <w:u w:val="single"/>
          </w:rPr>
          <w:tab/>
        </w:r>
        <w:r w:rsidR="00F03AD6">
          <w:rPr>
            <w:rFonts w:ascii="Times New Roman" w:hAnsi="Times New Roman"/>
            <w:noProof/>
            <w:webHidden/>
            <w:sz w:val="24"/>
            <w:szCs w:val="24"/>
            <w:u w:val="single"/>
          </w:rPr>
          <w:t>2</w:t>
        </w:r>
      </w:hyperlink>
      <w:r w:rsidR="00337583">
        <w:t>59</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5" w:anchor="_Toc414553231" w:history="1">
        <w:r w:rsidR="005B2C48" w:rsidRPr="00FC3F1D">
          <w:rPr>
            <w:rFonts w:ascii="Times New Roman" w:hAnsi="Times New Roman"/>
            <w:noProof/>
            <w:sz w:val="24"/>
            <w:szCs w:val="24"/>
            <w:u w:val="single"/>
          </w:rPr>
          <w:t>2.2.2.7. География</w:t>
        </w:r>
        <w:r w:rsidR="005B2C48" w:rsidRPr="00FC3F1D">
          <w:rPr>
            <w:rFonts w:ascii="Times New Roman" w:hAnsi="Times New Roman"/>
            <w:noProof/>
            <w:webHidden/>
            <w:sz w:val="24"/>
            <w:szCs w:val="24"/>
            <w:u w:val="single"/>
          </w:rPr>
          <w:tab/>
        </w:r>
      </w:hyperlink>
      <w:r w:rsidR="00337583">
        <w:t>278</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6" w:anchor="_Toc414553232" w:history="1">
        <w:r w:rsidR="005B2C48" w:rsidRPr="00FC3F1D">
          <w:rPr>
            <w:rFonts w:ascii="Times New Roman" w:hAnsi="Times New Roman"/>
            <w:noProof/>
            <w:sz w:val="24"/>
            <w:szCs w:val="24"/>
            <w:u w:val="single"/>
            <w:lang w:eastAsia="ru-RU"/>
          </w:rPr>
          <w:t>2.2.2.8. Математика</w:t>
        </w:r>
        <w:r w:rsidR="005B2C48" w:rsidRPr="00FC3F1D">
          <w:rPr>
            <w:rFonts w:ascii="Times New Roman" w:hAnsi="Times New Roman"/>
            <w:noProof/>
            <w:webHidden/>
            <w:sz w:val="24"/>
            <w:szCs w:val="24"/>
            <w:u w:val="single"/>
          </w:rPr>
          <w:tab/>
        </w:r>
      </w:hyperlink>
      <w:r w:rsidR="000F6D24">
        <w:rPr>
          <w:rFonts w:ascii="Times New Roman" w:hAnsi="Times New Roman"/>
          <w:noProof/>
          <w:sz w:val="24"/>
          <w:szCs w:val="24"/>
        </w:rPr>
        <w:t>3</w:t>
      </w:r>
      <w:r w:rsidR="00337583">
        <w:rPr>
          <w:rFonts w:ascii="Times New Roman" w:hAnsi="Times New Roman"/>
          <w:noProof/>
          <w:sz w:val="24"/>
          <w:szCs w:val="24"/>
        </w:rPr>
        <w:t>02</w:t>
      </w:r>
    </w:p>
    <w:p w:rsidR="005B2C48" w:rsidRPr="00FC3F1D" w:rsidRDefault="007108DA" w:rsidP="000165FC">
      <w:pPr>
        <w:tabs>
          <w:tab w:val="left" w:pos="284"/>
          <w:tab w:val="left" w:pos="1134"/>
          <w:tab w:val="right" w:leader="dot" w:pos="9356"/>
        </w:tabs>
        <w:spacing w:after="0" w:line="240" w:lineRule="auto"/>
        <w:ind w:left="993" w:right="565" w:firstLine="283"/>
        <w:jc w:val="center"/>
        <w:rPr>
          <w:rFonts w:ascii="Times New Roman" w:eastAsia="Times New Roman" w:hAnsi="Times New Roman"/>
          <w:noProof/>
          <w:sz w:val="24"/>
          <w:szCs w:val="24"/>
          <w:lang w:eastAsia="ru-RU"/>
        </w:rPr>
      </w:pPr>
      <w:hyperlink r:id="rId27" w:anchor="_Toc414553245" w:history="1">
        <w:r w:rsidR="005B2C48" w:rsidRPr="00FC3F1D">
          <w:rPr>
            <w:rFonts w:ascii="Times New Roman" w:hAnsi="Times New Roman"/>
            <w:noProof/>
            <w:sz w:val="24"/>
            <w:szCs w:val="24"/>
            <w:u w:val="single"/>
          </w:rPr>
          <w:t>2.2.2.9. Информатика</w:t>
        </w:r>
        <w:r w:rsidR="005B2C48" w:rsidRPr="00FC3F1D">
          <w:rPr>
            <w:rFonts w:ascii="Times New Roman" w:hAnsi="Times New Roman"/>
            <w:noProof/>
            <w:webHidden/>
            <w:sz w:val="24"/>
            <w:szCs w:val="24"/>
            <w:u w:val="single"/>
          </w:rPr>
          <w:tab/>
        </w:r>
        <w:r w:rsidR="000F6D24">
          <w:rPr>
            <w:rFonts w:ascii="Times New Roman" w:hAnsi="Times New Roman"/>
            <w:noProof/>
            <w:webHidden/>
            <w:sz w:val="24"/>
            <w:szCs w:val="24"/>
            <w:u w:val="single"/>
          </w:rPr>
          <w:t>3</w:t>
        </w:r>
      </w:hyperlink>
      <w:r w:rsidR="00337583">
        <w:t>33</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8" w:anchor="_Toc414553246" w:history="1">
        <w:r w:rsidR="005B2C48" w:rsidRPr="00FC3F1D">
          <w:rPr>
            <w:rFonts w:ascii="Times New Roman" w:hAnsi="Times New Roman"/>
            <w:noProof/>
            <w:sz w:val="24"/>
            <w:szCs w:val="24"/>
            <w:u w:val="single"/>
          </w:rPr>
          <w:t>2.2.2.10. Физика</w:t>
        </w:r>
        <w:r w:rsidR="005B2C48"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348</w:t>
        </w:r>
      </w:hyperlink>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29" w:anchor="_Toc414553247" w:history="1">
        <w:r w:rsidR="005B2C48" w:rsidRPr="00FC3F1D">
          <w:rPr>
            <w:rFonts w:ascii="Times New Roman" w:hAnsi="Times New Roman"/>
            <w:noProof/>
            <w:sz w:val="24"/>
            <w:szCs w:val="24"/>
            <w:u w:val="single"/>
          </w:rPr>
          <w:t>2.2.2.11. Биология</w:t>
        </w:r>
        <w:r w:rsidR="005B2C48" w:rsidRPr="00FC3F1D">
          <w:rPr>
            <w:rFonts w:ascii="Times New Roman" w:hAnsi="Times New Roman"/>
            <w:noProof/>
            <w:webHidden/>
            <w:sz w:val="24"/>
            <w:szCs w:val="24"/>
            <w:u w:val="single"/>
          </w:rPr>
          <w:tab/>
        </w:r>
        <w:r w:rsidR="00337583">
          <w:rPr>
            <w:rFonts w:ascii="Times New Roman" w:hAnsi="Times New Roman"/>
            <w:noProof/>
            <w:webHidden/>
            <w:sz w:val="24"/>
            <w:szCs w:val="24"/>
            <w:u w:val="single"/>
          </w:rPr>
          <w:t>362</w:t>
        </w:r>
      </w:hyperlink>
    </w:p>
    <w:p w:rsidR="009228D5" w:rsidRDefault="005B2C48" w:rsidP="005B2C48">
      <w:pPr>
        <w:tabs>
          <w:tab w:val="left" w:pos="284"/>
          <w:tab w:val="right" w:leader="dot" w:pos="9356"/>
          <w:tab w:val="right" w:leader="dot" w:pos="9498"/>
          <w:tab w:val="right" w:leader="dot" w:pos="9628"/>
        </w:tabs>
        <w:spacing w:after="0" w:line="240" w:lineRule="auto"/>
        <w:ind w:left="1276" w:right="565"/>
        <w:jc w:val="both"/>
        <w:rPr>
          <w:rFonts w:ascii="Times New Roman" w:hAnsi="Times New Roman"/>
          <w:noProof/>
          <w:webHidden/>
          <w:sz w:val="24"/>
          <w:szCs w:val="24"/>
          <w:u w:val="single"/>
        </w:rPr>
      </w:pPr>
      <w:r w:rsidRPr="00FC3F1D">
        <w:rPr>
          <w:rFonts w:ascii="Times New Roman" w:hAnsi="Times New Roman"/>
          <w:noProof/>
          <w:sz w:val="24"/>
          <w:szCs w:val="24"/>
          <w:u w:val="single"/>
        </w:rPr>
        <w:t>2.2.2.12. Химия</w:t>
      </w:r>
      <w:r w:rsidRPr="00FC3F1D">
        <w:rPr>
          <w:rFonts w:ascii="Times New Roman" w:hAnsi="Times New Roman"/>
          <w:noProof/>
          <w:webHidden/>
          <w:sz w:val="24"/>
          <w:szCs w:val="24"/>
          <w:u w:val="single"/>
        </w:rPr>
        <w:tab/>
      </w:r>
      <w:r w:rsidR="0052113F">
        <w:rPr>
          <w:rFonts w:ascii="Times New Roman" w:hAnsi="Times New Roman"/>
          <w:noProof/>
          <w:webHidden/>
          <w:sz w:val="24"/>
          <w:szCs w:val="24"/>
          <w:u w:val="single"/>
        </w:rPr>
        <w:t>385</w:t>
      </w:r>
    </w:p>
    <w:p w:rsidR="005B2C48" w:rsidRPr="00FC3F1D" w:rsidRDefault="0052113F"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7</w:t>
      </w:r>
      <w:r w:rsidR="005B2C48" w:rsidRPr="00FC3F1D">
        <w:rPr>
          <w:rFonts w:ascii="Times New Roman" w:hAnsi="Times New Roman"/>
          <w:noProof/>
          <w:sz w:val="24"/>
          <w:szCs w:val="24"/>
          <w:u w:val="single"/>
        </w:rPr>
        <w:t>2.2.2.13. Изобразительное искусство</w:t>
      </w:r>
      <w:r w:rsidR="005B2C48" w:rsidRPr="00FC3F1D">
        <w:rPr>
          <w:rFonts w:ascii="Times New Roman" w:hAnsi="Times New Roman"/>
          <w:noProof/>
          <w:webHidden/>
          <w:sz w:val="24"/>
          <w:szCs w:val="24"/>
          <w:u w:val="single"/>
        </w:rPr>
        <w:tab/>
      </w:r>
      <w:r>
        <w:rPr>
          <w:rFonts w:ascii="Times New Roman" w:hAnsi="Times New Roman"/>
          <w:noProof/>
          <w:webHidden/>
          <w:sz w:val="24"/>
          <w:szCs w:val="24"/>
          <w:u w:val="single"/>
        </w:rPr>
        <w:t>397</w:t>
      </w:r>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30" w:anchor="_Toc414553250" w:history="1">
        <w:r w:rsidR="005B2C48" w:rsidRPr="00FC3F1D">
          <w:rPr>
            <w:rFonts w:ascii="Times New Roman" w:hAnsi="Times New Roman"/>
            <w:noProof/>
            <w:sz w:val="24"/>
            <w:szCs w:val="24"/>
            <w:u w:val="single"/>
          </w:rPr>
          <w:t>2.2.2.14. Музыка</w:t>
        </w:r>
        <w:r w:rsidR="005B2C48" w:rsidRPr="00FC3F1D">
          <w:rPr>
            <w:rFonts w:ascii="Times New Roman" w:hAnsi="Times New Roman"/>
            <w:noProof/>
            <w:webHidden/>
            <w:sz w:val="24"/>
            <w:szCs w:val="24"/>
            <w:u w:val="single"/>
          </w:rPr>
          <w:tab/>
        </w:r>
        <w:r w:rsidR="0052113F">
          <w:rPr>
            <w:rFonts w:ascii="Times New Roman" w:hAnsi="Times New Roman"/>
            <w:noProof/>
            <w:webHidden/>
            <w:sz w:val="24"/>
            <w:szCs w:val="24"/>
            <w:u w:val="single"/>
          </w:rPr>
          <w:t>414</w:t>
        </w:r>
      </w:hyperlink>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31" w:anchor="_Toc414553251" w:history="1">
        <w:r w:rsidR="005B2C48" w:rsidRPr="00FC3F1D">
          <w:rPr>
            <w:rFonts w:ascii="Times New Roman" w:hAnsi="Times New Roman"/>
            <w:noProof/>
            <w:sz w:val="24"/>
            <w:szCs w:val="24"/>
            <w:u w:val="single"/>
          </w:rPr>
          <w:t>2.2.2.15. Технология</w:t>
        </w:r>
        <w:r w:rsidR="005B2C48" w:rsidRPr="00FC3F1D">
          <w:rPr>
            <w:rFonts w:ascii="Times New Roman" w:hAnsi="Times New Roman"/>
            <w:noProof/>
            <w:webHidden/>
            <w:sz w:val="24"/>
            <w:szCs w:val="24"/>
            <w:u w:val="single"/>
          </w:rPr>
          <w:tab/>
        </w:r>
        <w:r w:rsidR="0052113F">
          <w:rPr>
            <w:rFonts w:ascii="Times New Roman" w:hAnsi="Times New Roman"/>
            <w:noProof/>
            <w:webHidden/>
            <w:sz w:val="24"/>
            <w:szCs w:val="24"/>
            <w:u w:val="single"/>
          </w:rPr>
          <w:t>437</w:t>
        </w:r>
      </w:hyperlink>
    </w:p>
    <w:p w:rsidR="005B2C48" w:rsidRPr="00FC3F1D" w:rsidRDefault="007108DA" w:rsidP="005B2C48">
      <w:pPr>
        <w:tabs>
          <w:tab w:val="left" w:pos="284"/>
          <w:tab w:val="right" w:leader="dot" w:pos="9356"/>
          <w:tab w:val="right" w:leader="dot" w:pos="9498"/>
          <w:tab w:val="right" w:leader="dot" w:pos="9628"/>
        </w:tabs>
        <w:spacing w:after="0" w:line="240" w:lineRule="auto"/>
        <w:ind w:left="1276" w:right="565"/>
        <w:jc w:val="both"/>
        <w:rPr>
          <w:rFonts w:ascii="Times New Roman" w:eastAsia="Times New Roman" w:hAnsi="Times New Roman"/>
          <w:noProof/>
          <w:sz w:val="24"/>
          <w:szCs w:val="24"/>
          <w:lang w:eastAsia="ru-RU"/>
        </w:rPr>
      </w:pPr>
      <w:hyperlink r:id="rId32" w:anchor="_Toc414553252" w:history="1">
        <w:r w:rsidR="005B2C48" w:rsidRPr="00FC3F1D">
          <w:rPr>
            <w:rFonts w:ascii="Times New Roman" w:hAnsi="Times New Roman"/>
            <w:noProof/>
            <w:sz w:val="24"/>
            <w:szCs w:val="24"/>
            <w:u w:val="single"/>
          </w:rPr>
          <w:t>2.2.2.16. Физическая культура</w:t>
        </w:r>
        <w:r w:rsidR="005B2C48" w:rsidRPr="00FC3F1D">
          <w:rPr>
            <w:rFonts w:ascii="Times New Roman" w:hAnsi="Times New Roman"/>
            <w:noProof/>
            <w:webHidden/>
            <w:sz w:val="24"/>
            <w:szCs w:val="24"/>
            <w:u w:val="single"/>
          </w:rPr>
          <w:tab/>
        </w:r>
        <w:r w:rsidR="0052113F">
          <w:rPr>
            <w:rFonts w:ascii="Times New Roman" w:hAnsi="Times New Roman"/>
            <w:noProof/>
            <w:webHidden/>
            <w:sz w:val="24"/>
            <w:szCs w:val="24"/>
            <w:u w:val="single"/>
          </w:rPr>
          <w:t>459</w:t>
        </w:r>
      </w:hyperlink>
    </w:p>
    <w:p w:rsidR="005B2C48" w:rsidRDefault="005B2C48" w:rsidP="005B2C48">
      <w:pPr>
        <w:tabs>
          <w:tab w:val="left" w:pos="284"/>
          <w:tab w:val="right" w:leader="dot" w:pos="9356"/>
          <w:tab w:val="right" w:leader="dot" w:pos="9498"/>
          <w:tab w:val="right" w:leader="dot" w:pos="9628"/>
        </w:tabs>
        <w:spacing w:after="0" w:line="240" w:lineRule="auto"/>
        <w:ind w:left="1276" w:right="565"/>
        <w:jc w:val="both"/>
        <w:rPr>
          <w:rFonts w:ascii="Times New Roman" w:hAnsi="Times New Roman"/>
          <w:noProof/>
          <w:sz w:val="24"/>
          <w:szCs w:val="24"/>
        </w:rPr>
      </w:pPr>
      <w:r w:rsidRPr="00FC3F1D">
        <w:rPr>
          <w:rFonts w:ascii="Times New Roman" w:hAnsi="Times New Roman"/>
          <w:noProof/>
          <w:sz w:val="24"/>
          <w:szCs w:val="24"/>
          <w:u w:val="single"/>
        </w:rPr>
        <w:t>2.2.2.17. Основы безопасности жизнедеятельности</w:t>
      </w:r>
      <w:r w:rsidRPr="00FC3F1D">
        <w:rPr>
          <w:rFonts w:ascii="Times New Roman" w:hAnsi="Times New Roman"/>
          <w:noProof/>
          <w:webHidden/>
          <w:sz w:val="24"/>
          <w:szCs w:val="24"/>
          <w:u w:val="single"/>
        </w:rPr>
        <w:tab/>
      </w:r>
      <w:r w:rsidR="0052113F">
        <w:rPr>
          <w:rFonts w:ascii="Times New Roman" w:hAnsi="Times New Roman"/>
          <w:noProof/>
          <w:webHidden/>
          <w:sz w:val="24"/>
          <w:szCs w:val="24"/>
          <w:u w:val="single"/>
        </w:rPr>
        <w:t>496</w:t>
      </w:r>
    </w:p>
    <w:p w:rsidR="000165FC" w:rsidRDefault="000165FC" w:rsidP="005B2C48">
      <w:pPr>
        <w:tabs>
          <w:tab w:val="left" w:pos="284"/>
          <w:tab w:val="right" w:leader="dot" w:pos="9356"/>
          <w:tab w:val="right" w:leader="dot" w:pos="9498"/>
          <w:tab w:val="right" w:leader="dot" w:pos="9628"/>
        </w:tabs>
        <w:spacing w:after="0" w:line="240" w:lineRule="auto"/>
        <w:ind w:left="1276" w:right="565"/>
        <w:jc w:val="both"/>
        <w:rPr>
          <w:rFonts w:ascii="Times New Roman" w:hAnsi="Times New Roman"/>
          <w:noProof/>
          <w:sz w:val="24"/>
          <w:szCs w:val="24"/>
        </w:rPr>
      </w:pPr>
      <w:r>
        <w:rPr>
          <w:rFonts w:ascii="Times New Roman" w:hAnsi="Times New Roman"/>
          <w:noProof/>
          <w:sz w:val="24"/>
          <w:szCs w:val="24"/>
        </w:rPr>
        <w:t>2.2.2.18.</w:t>
      </w:r>
      <w:r w:rsidR="0052113F">
        <w:rPr>
          <w:rFonts w:ascii="Times New Roman" w:hAnsi="Times New Roman"/>
          <w:noProof/>
          <w:sz w:val="24"/>
          <w:szCs w:val="24"/>
        </w:rPr>
        <w:t xml:space="preserve"> </w:t>
      </w:r>
      <w:r>
        <w:rPr>
          <w:rFonts w:ascii="Times New Roman" w:hAnsi="Times New Roman"/>
          <w:noProof/>
          <w:sz w:val="24"/>
          <w:szCs w:val="24"/>
        </w:rPr>
        <w:t>Литературное краеведение………………………………</w:t>
      </w:r>
      <w:r w:rsidR="0052113F">
        <w:rPr>
          <w:rFonts w:ascii="Times New Roman" w:hAnsi="Times New Roman"/>
          <w:noProof/>
          <w:sz w:val="24"/>
          <w:szCs w:val="24"/>
        </w:rPr>
        <w:t>….</w:t>
      </w:r>
      <w:r w:rsidR="000F6D24">
        <w:rPr>
          <w:rFonts w:ascii="Times New Roman" w:hAnsi="Times New Roman"/>
          <w:noProof/>
          <w:sz w:val="24"/>
          <w:szCs w:val="24"/>
        </w:rPr>
        <w:t>5</w:t>
      </w:r>
      <w:r w:rsidR="0052113F">
        <w:rPr>
          <w:rFonts w:ascii="Times New Roman" w:hAnsi="Times New Roman"/>
          <w:noProof/>
          <w:sz w:val="24"/>
          <w:szCs w:val="24"/>
        </w:rPr>
        <w:t>03</w:t>
      </w:r>
    </w:p>
    <w:p w:rsidR="009228D5" w:rsidRDefault="000165FC"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 xml:space="preserve">2.2.2.19.История </w:t>
      </w:r>
      <w:r w:rsidR="0052113F">
        <w:rPr>
          <w:rFonts w:ascii="Times New Roman" w:hAnsi="Times New Roman"/>
          <w:noProof/>
          <w:sz w:val="24"/>
          <w:szCs w:val="24"/>
        </w:rPr>
        <w:t>Пензенск</w:t>
      </w:r>
      <w:r w:rsidR="00A654F1">
        <w:rPr>
          <w:rFonts w:ascii="Times New Roman" w:hAnsi="Times New Roman"/>
          <w:noProof/>
          <w:sz w:val="24"/>
          <w:szCs w:val="24"/>
        </w:rPr>
        <w:t>ого</w:t>
      </w:r>
      <w:r w:rsidR="0052113F">
        <w:rPr>
          <w:rFonts w:ascii="Times New Roman" w:hAnsi="Times New Roman"/>
          <w:noProof/>
          <w:sz w:val="24"/>
          <w:szCs w:val="24"/>
        </w:rPr>
        <w:t xml:space="preserve"> края……………………….……… </w:t>
      </w:r>
      <w:r>
        <w:rPr>
          <w:rFonts w:ascii="Times New Roman" w:hAnsi="Times New Roman"/>
          <w:noProof/>
          <w:sz w:val="24"/>
          <w:szCs w:val="24"/>
        </w:rPr>
        <w:t>…</w:t>
      </w:r>
      <w:r w:rsidR="0052113F">
        <w:rPr>
          <w:rFonts w:ascii="Times New Roman" w:hAnsi="Times New Roman"/>
          <w:noProof/>
          <w:sz w:val="24"/>
          <w:szCs w:val="24"/>
        </w:rPr>
        <w:t>510</w:t>
      </w:r>
    </w:p>
    <w:p w:rsidR="000165FC" w:rsidRDefault="009228D5"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2</w:t>
      </w:r>
      <w:r w:rsidR="000165FC">
        <w:rPr>
          <w:rFonts w:ascii="Times New Roman" w:hAnsi="Times New Roman"/>
          <w:noProof/>
          <w:sz w:val="24"/>
          <w:szCs w:val="24"/>
        </w:rPr>
        <w:t>.2.2.20.</w:t>
      </w:r>
      <w:r w:rsidR="0052113F">
        <w:rPr>
          <w:rFonts w:ascii="Times New Roman" w:hAnsi="Times New Roman"/>
          <w:noProof/>
          <w:sz w:val="24"/>
          <w:szCs w:val="24"/>
        </w:rPr>
        <w:t xml:space="preserve"> Мой ровесник на страницах современной русской литературы…………………………………………………………….</w:t>
      </w:r>
      <w:r w:rsidR="000165FC">
        <w:rPr>
          <w:rFonts w:ascii="Times New Roman" w:hAnsi="Times New Roman"/>
          <w:noProof/>
          <w:sz w:val="24"/>
          <w:szCs w:val="24"/>
        </w:rPr>
        <w:t>.</w:t>
      </w:r>
      <w:r w:rsidR="0052113F">
        <w:rPr>
          <w:rFonts w:ascii="Times New Roman" w:hAnsi="Times New Roman"/>
          <w:noProof/>
          <w:sz w:val="24"/>
          <w:szCs w:val="24"/>
        </w:rPr>
        <w:t>521</w:t>
      </w:r>
    </w:p>
    <w:p w:rsidR="009228D5" w:rsidRDefault="000165FC"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2.2.2.21.</w:t>
      </w:r>
      <w:r w:rsidR="0052113F">
        <w:rPr>
          <w:rFonts w:ascii="Times New Roman" w:hAnsi="Times New Roman"/>
          <w:noProof/>
          <w:sz w:val="24"/>
          <w:szCs w:val="24"/>
        </w:rPr>
        <w:t xml:space="preserve"> Основы духовно-нравственной культуры народов России</w:t>
      </w:r>
      <w:r w:rsidR="00F4745D">
        <w:rPr>
          <w:rFonts w:ascii="Times New Roman" w:hAnsi="Times New Roman"/>
          <w:noProof/>
          <w:sz w:val="24"/>
          <w:szCs w:val="24"/>
        </w:rPr>
        <w:t xml:space="preserve"> </w:t>
      </w:r>
      <w:r w:rsidR="0052113F">
        <w:rPr>
          <w:rFonts w:ascii="Times New Roman" w:hAnsi="Times New Roman"/>
          <w:noProof/>
          <w:sz w:val="24"/>
          <w:szCs w:val="24"/>
        </w:rPr>
        <w:t>524</w:t>
      </w:r>
    </w:p>
    <w:p w:rsidR="009228D5" w:rsidRDefault="001E3AC6"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 xml:space="preserve">2.2.2.22. </w:t>
      </w:r>
      <w:r w:rsidR="0052113F">
        <w:rPr>
          <w:rFonts w:ascii="Times New Roman" w:hAnsi="Times New Roman"/>
          <w:noProof/>
          <w:sz w:val="24"/>
          <w:szCs w:val="24"/>
        </w:rPr>
        <w:t>Мы в пространстве</w:t>
      </w:r>
      <w:r>
        <w:rPr>
          <w:rFonts w:ascii="Times New Roman" w:hAnsi="Times New Roman"/>
          <w:noProof/>
          <w:sz w:val="24"/>
          <w:szCs w:val="24"/>
        </w:rPr>
        <w:t>........................................</w:t>
      </w:r>
      <w:r w:rsidR="0052113F">
        <w:rPr>
          <w:rFonts w:ascii="Times New Roman" w:hAnsi="Times New Roman"/>
          <w:noProof/>
          <w:sz w:val="24"/>
          <w:szCs w:val="24"/>
        </w:rPr>
        <w:t>.........................529</w:t>
      </w:r>
    </w:p>
    <w:p w:rsidR="00A654F1" w:rsidRDefault="001E3AC6"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 xml:space="preserve">2.2.2.23. </w:t>
      </w:r>
      <w:r w:rsidR="0052113F">
        <w:rPr>
          <w:rFonts w:ascii="Times New Roman" w:hAnsi="Times New Roman"/>
          <w:noProof/>
          <w:sz w:val="24"/>
          <w:szCs w:val="24"/>
        </w:rPr>
        <w:t>Практикум по решению задач</w:t>
      </w:r>
      <w:r>
        <w:rPr>
          <w:rFonts w:ascii="Times New Roman" w:hAnsi="Times New Roman"/>
          <w:noProof/>
          <w:sz w:val="24"/>
          <w:szCs w:val="24"/>
        </w:rPr>
        <w:t>.......................................</w:t>
      </w:r>
      <w:r w:rsidR="0052113F">
        <w:rPr>
          <w:rFonts w:ascii="Times New Roman" w:hAnsi="Times New Roman"/>
          <w:noProof/>
          <w:sz w:val="24"/>
          <w:szCs w:val="24"/>
        </w:rPr>
        <w:t>.....</w:t>
      </w:r>
      <w:r>
        <w:rPr>
          <w:rFonts w:ascii="Times New Roman" w:hAnsi="Times New Roman"/>
          <w:noProof/>
          <w:sz w:val="24"/>
          <w:szCs w:val="24"/>
        </w:rPr>
        <w:t>...</w:t>
      </w:r>
      <w:r w:rsidR="0052113F">
        <w:rPr>
          <w:rFonts w:ascii="Times New Roman" w:hAnsi="Times New Roman"/>
          <w:noProof/>
          <w:sz w:val="24"/>
          <w:szCs w:val="24"/>
        </w:rPr>
        <w:t>532</w:t>
      </w:r>
    </w:p>
    <w:p w:rsidR="00A654F1" w:rsidRDefault="00A654F1"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 xml:space="preserve">2.2.2.24. </w:t>
      </w:r>
      <w:r w:rsidR="0052113F">
        <w:rPr>
          <w:rFonts w:ascii="Times New Roman" w:hAnsi="Times New Roman"/>
          <w:noProof/>
          <w:sz w:val="24"/>
          <w:szCs w:val="24"/>
        </w:rPr>
        <w:t>Знакомство с немецким языком……………………………535</w:t>
      </w:r>
    </w:p>
    <w:p w:rsidR="000165FC" w:rsidRDefault="00A654F1" w:rsidP="0052113F">
      <w:pPr>
        <w:tabs>
          <w:tab w:val="left" w:pos="284"/>
          <w:tab w:val="right" w:leader="dot" w:pos="9356"/>
          <w:tab w:val="right" w:leader="dot" w:pos="9498"/>
          <w:tab w:val="right" w:leader="dot" w:pos="9628"/>
        </w:tabs>
        <w:spacing w:after="0" w:line="240" w:lineRule="auto"/>
        <w:ind w:left="1276" w:right="565"/>
        <w:rPr>
          <w:rFonts w:ascii="Times New Roman" w:hAnsi="Times New Roman"/>
          <w:noProof/>
          <w:sz w:val="24"/>
          <w:szCs w:val="24"/>
        </w:rPr>
      </w:pPr>
      <w:r>
        <w:rPr>
          <w:rFonts w:ascii="Times New Roman" w:hAnsi="Times New Roman"/>
          <w:noProof/>
          <w:sz w:val="24"/>
          <w:szCs w:val="24"/>
        </w:rPr>
        <w:t>2.2.2.2</w:t>
      </w:r>
      <w:r w:rsidR="0052113F">
        <w:rPr>
          <w:rFonts w:ascii="Times New Roman" w:hAnsi="Times New Roman"/>
          <w:noProof/>
          <w:sz w:val="24"/>
          <w:szCs w:val="24"/>
        </w:rPr>
        <w:t>5. Математика в прфессиях</w:t>
      </w:r>
      <w:r>
        <w:rPr>
          <w:rFonts w:ascii="Times New Roman" w:hAnsi="Times New Roman"/>
          <w:noProof/>
          <w:sz w:val="24"/>
          <w:szCs w:val="24"/>
        </w:rPr>
        <w:t>………………………………</w:t>
      </w:r>
      <w:r w:rsidR="0052113F">
        <w:rPr>
          <w:rFonts w:ascii="Times New Roman" w:hAnsi="Times New Roman"/>
          <w:noProof/>
          <w:sz w:val="24"/>
          <w:szCs w:val="24"/>
        </w:rPr>
        <w:t>...</w:t>
      </w:r>
      <w:r>
        <w:rPr>
          <w:rFonts w:ascii="Times New Roman" w:hAnsi="Times New Roman"/>
          <w:noProof/>
          <w:sz w:val="24"/>
          <w:szCs w:val="24"/>
        </w:rPr>
        <w:t>….</w:t>
      </w:r>
      <w:r w:rsidR="0052113F">
        <w:rPr>
          <w:rFonts w:ascii="Times New Roman" w:hAnsi="Times New Roman"/>
          <w:noProof/>
          <w:sz w:val="24"/>
          <w:szCs w:val="24"/>
        </w:rPr>
        <w:t>540</w:t>
      </w:r>
    </w:p>
    <w:p w:rsidR="00F4745D" w:rsidRPr="00FC3F1D" w:rsidRDefault="00A654F1" w:rsidP="0052113F">
      <w:pPr>
        <w:tabs>
          <w:tab w:val="left" w:pos="284"/>
          <w:tab w:val="right" w:leader="dot" w:pos="9356"/>
          <w:tab w:val="right" w:leader="dot" w:pos="9498"/>
          <w:tab w:val="right" w:leader="dot" w:pos="9628"/>
        </w:tabs>
        <w:spacing w:after="0" w:line="240" w:lineRule="auto"/>
        <w:ind w:left="1276" w:right="565"/>
        <w:rPr>
          <w:rFonts w:ascii="Times New Roman" w:eastAsia="Times New Roman" w:hAnsi="Times New Roman"/>
          <w:noProof/>
          <w:sz w:val="24"/>
          <w:szCs w:val="24"/>
          <w:lang w:eastAsia="ru-RU"/>
        </w:rPr>
      </w:pPr>
      <w:r>
        <w:rPr>
          <w:rFonts w:ascii="Times New Roman" w:hAnsi="Times New Roman"/>
          <w:noProof/>
          <w:sz w:val="24"/>
          <w:szCs w:val="24"/>
        </w:rPr>
        <w:t>2.2.2.2</w:t>
      </w:r>
      <w:r w:rsidR="0052113F">
        <w:rPr>
          <w:rFonts w:ascii="Times New Roman" w:hAnsi="Times New Roman"/>
          <w:noProof/>
          <w:sz w:val="24"/>
          <w:szCs w:val="24"/>
        </w:rPr>
        <w:t>6.</w:t>
      </w:r>
      <w:r w:rsidR="00F4745D">
        <w:rPr>
          <w:rFonts w:ascii="Times New Roman" w:hAnsi="Times New Roman"/>
          <w:noProof/>
          <w:sz w:val="24"/>
          <w:szCs w:val="24"/>
        </w:rPr>
        <w:t xml:space="preserve"> </w:t>
      </w:r>
      <w:r w:rsidR="0052113F">
        <w:rPr>
          <w:rFonts w:ascii="Times New Roman" w:hAnsi="Times New Roman"/>
          <w:noProof/>
          <w:sz w:val="24"/>
          <w:szCs w:val="24"/>
        </w:rPr>
        <w:t>Занимательная математика………….. …………………….551</w:t>
      </w:r>
    </w:p>
    <w:p w:rsidR="0052113F" w:rsidRPr="00FC3F1D" w:rsidRDefault="0052113F" w:rsidP="0052113F">
      <w:pPr>
        <w:tabs>
          <w:tab w:val="left" w:pos="284"/>
          <w:tab w:val="right" w:leader="dot" w:pos="9356"/>
          <w:tab w:val="right" w:leader="dot" w:pos="9498"/>
          <w:tab w:val="right" w:leader="dot" w:pos="9628"/>
        </w:tabs>
        <w:spacing w:after="0" w:line="240" w:lineRule="auto"/>
        <w:ind w:left="1276" w:right="565"/>
        <w:rPr>
          <w:rFonts w:ascii="Times New Roman" w:eastAsia="Times New Roman" w:hAnsi="Times New Roman"/>
          <w:noProof/>
          <w:sz w:val="24"/>
          <w:szCs w:val="24"/>
          <w:lang w:eastAsia="ru-RU"/>
        </w:rPr>
      </w:pPr>
      <w:r>
        <w:rPr>
          <w:rFonts w:ascii="Times New Roman" w:hAnsi="Times New Roman"/>
          <w:noProof/>
          <w:sz w:val="24"/>
          <w:szCs w:val="24"/>
        </w:rPr>
        <w:t>2.2.2.2.  Текст. Стилистика и грамматика……. …………………….5</w:t>
      </w:r>
      <w:r w:rsidR="00683A7D">
        <w:rPr>
          <w:rFonts w:ascii="Times New Roman" w:hAnsi="Times New Roman"/>
          <w:noProof/>
          <w:sz w:val="24"/>
          <w:szCs w:val="24"/>
        </w:rPr>
        <w:t>43</w:t>
      </w:r>
    </w:p>
    <w:p w:rsidR="0052113F" w:rsidRPr="00FC3F1D" w:rsidRDefault="0052113F" w:rsidP="0052113F">
      <w:pPr>
        <w:tabs>
          <w:tab w:val="left" w:pos="284"/>
          <w:tab w:val="right" w:leader="dot" w:pos="9356"/>
          <w:tab w:val="right" w:leader="dot" w:pos="9498"/>
          <w:tab w:val="right" w:leader="dot" w:pos="9628"/>
        </w:tabs>
        <w:spacing w:after="0" w:line="240" w:lineRule="auto"/>
        <w:ind w:left="1276" w:right="565"/>
        <w:rPr>
          <w:rFonts w:ascii="Times New Roman" w:eastAsia="Times New Roman" w:hAnsi="Times New Roman"/>
          <w:noProof/>
          <w:sz w:val="24"/>
          <w:szCs w:val="24"/>
          <w:lang w:eastAsia="ru-RU"/>
        </w:rPr>
      </w:pPr>
      <w:r>
        <w:rPr>
          <w:rFonts w:ascii="Times New Roman" w:hAnsi="Times New Roman"/>
          <w:noProof/>
          <w:sz w:val="24"/>
          <w:szCs w:val="24"/>
        </w:rPr>
        <w:t>2.2.2.28 Программы внеурочной деятельности …………………….5</w:t>
      </w:r>
      <w:r w:rsidR="00683A7D">
        <w:rPr>
          <w:rFonts w:ascii="Times New Roman" w:hAnsi="Times New Roman"/>
          <w:noProof/>
          <w:sz w:val="24"/>
          <w:szCs w:val="24"/>
        </w:rPr>
        <w:t>46</w:t>
      </w:r>
    </w:p>
    <w:p w:rsidR="0052113F" w:rsidRDefault="0052113F" w:rsidP="005B2C48">
      <w:pPr>
        <w:tabs>
          <w:tab w:val="left" w:pos="284"/>
          <w:tab w:val="left" w:pos="880"/>
          <w:tab w:val="right" w:leader="dot" w:pos="9356"/>
        </w:tabs>
        <w:spacing w:after="0" w:line="240" w:lineRule="auto"/>
        <w:ind w:left="993" w:right="565"/>
        <w:rPr>
          <w:rFonts w:ascii="Times New Roman" w:hAnsi="Times New Roman"/>
          <w:iCs/>
          <w:noProof/>
          <w:sz w:val="24"/>
          <w:szCs w:val="24"/>
          <w:u w:val="single"/>
        </w:rPr>
      </w:pPr>
    </w:p>
    <w:p w:rsidR="0052113F" w:rsidRDefault="0052113F" w:rsidP="005B2C48">
      <w:pPr>
        <w:tabs>
          <w:tab w:val="left" w:pos="284"/>
          <w:tab w:val="left" w:pos="880"/>
          <w:tab w:val="right" w:leader="dot" w:pos="9356"/>
        </w:tabs>
        <w:spacing w:after="0" w:line="240" w:lineRule="auto"/>
        <w:ind w:left="993" w:right="565"/>
        <w:rPr>
          <w:rFonts w:ascii="Times New Roman" w:hAnsi="Times New Roman"/>
          <w:iCs/>
          <w:noProof/>
          <w:sz w:val="24"/>
          <w:szCs w:val="24"/>
          <w:u w:val="single"/>
        </w:rPr>
      </w:pPr>
    </w:p>
    <w:p w:rsidR="00FB05F8" w:rsidRDefault="005B2C48" w:rsidP="005B2C48">
      <w:pPr>
        <w:tabs>
          <w:tab w:val="left" w:pos="284"/>
          <w:tab w:val="left" w:pos="880"/>
          <w:tab w:val="right" w:leader="dot" w:pos="9356"/>
        </w:tabs>
        <w:spacing w:after="0" w:line="240" w:lineRule="auto"/>
        <w:ind w:left="993" w:right="565"/>
        <w:rPr>
          <w:rFonts w:ascii="Times New Roman" w:hAnsi="Times New Roman"/>
          <w:iCs/>
          <w:noProof/>
          <w:sz w:val="24"/>
          <w:szCs w:val="24"/>
          <w:u w:val="single"/>
        </w:rPr>
      </w:pPr>
      <w:r w:rsidRPr="00FC3F1D">
        <w:rPr>
          <w:rFonts w:ascii="Times New Roman" w:hAnsi="Times New Roman"/>
          <w:iCs/>
          <w:noProof/>
          <w:sz w:val="24"/>
          <w:szCs w:val="24"/>
          <w:u w:val="single"/>
        </w:rPr>
        <w:t>2.3. Программа воспитания и социализации обучающихся</w:t>
      </w:r>
      <w:r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605</w:t>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33" w:anchor="_Toc414553275" w:history="1">
        <w:r w:rsidR="005B2C48" w:rsidRPr="00FC3F1D">
          <w:rPr>
            <w:rFonts w:ascii="Times New Roman" w:hAnsi="Times New Roman"/>
            <w:iCs/>
            <w:noProof/>
            <w:sz w:val="24"/>
            <w:szCs w:val="24"/>
            <w:u w:val="single"/>
          </w:rPr>
          <w:t>2.4. Программа коррекционной работы</w:t>
        </w:r>
        <w:r w:rsidR="005B2C48" w:rsidRPr="00FC3F1D">
          <w:rPr>
            <w:rFonts w:ascii="Times New Roman" w:hAnsi="Times New Roman"/>
            <w:iCs/>
            <w:noProof/>
            <w:webHidden/>
            <w:sz w:val="24"/>
            <w:szCs w:val="24"/>
            <w:u w:val="single"/>
          </w:rPr>
          <w:tab/>
        </w:r>
      </w:hyperlink>
      <w:r w:rsidR="00683A7D">
        <w:t>622</w:t>
      </w:r>
    </w:p>
    <w:p w:rsidR="005B2C48" w:rsidRPr="00FC3F1D" w:rsidRDefault="007108DA" w:rsidP="005B2C48">
      <w:pPr>
        <w:tabs>
          <w:tab w:val="left" w:pos="284"/>
          <w:tab w:val="right" w:leader="dot" w:pos="9356"/>
          <w:tab w:val="right" w:leader="dot" w:pos="9498"/>
        </w:tabs>
        <w:spacing w:before="240" w:after="0" w:line="240" w:lineRule="auto"/>
        <w:ind w:right="565"/>
        <w:jc w:val="both"/>
        <w:rPr>
          <w:rFonts w:ascii="Times New Roman" w:eastAsia="Times New Roman" w:hAnsi="Times New Roman"/>
          <w:bCs/>
          <w:noProof/>
          <w:sz w:val="24"/>
          <w:szCs w:val="24"/>
          <w:lang w:eastAsia="ru-RU"/>
        </w:rPr>
      </w:pPr>
      <w:hyperlink r:id="rId34" w:anchor="_Toc414553281" w:history="1">
        <w:r w:rsidR="005B2C48" w:rsidRPr="00FC3F1D">
          <w:rPr>
            <w:rFonts w:ascii="Times New Roman" w:eastAsia="@Arial Unicode MS" w:hAnsi="Times New Roman"/>
            <w:bCs/>
            <w:noProof/>
            <w:sz w:val="24"/>
            <w:szCs w:val="24"/>
            <w:u w:val="single"/>
            <w:lang w:eastAsia="ru-RU"/>
          </w:rPr>
          <w:t>3. Организационный раздел основной образовательной программы основного общего образования</w:t>
        </w:r>
        <w:r w:rsidR="005B2C48" w:rsidRPr="00FC3F1D">
          <w:rPr>
            <w:rFonts w:ascii="Times New Roman" w:eastAsia="@Arial Unicode MS" w:hAnsi="Times New Roman"/>
            <w:bCs/>
            <w:noProof/>
            <w:webHidden/>
            <w:sz w:val="24"/>
            <w:szCs w:val="24"/>
            <w:u w:val="single"/>
            <w:lang w:eastAsia="ru-RU"/>
          </w:rPr>
          <w:tab/>
        </w:r>
        <w:r w:rsidR="00683A7D">
          <w:rPr>
            <w:rFonts w:ascii="Times New Roman" w:eastAsia="@Arial Unicode MS" w:hAnsi="Times New Roman"/>
            <w:bCs/>
            <w:noProof/>
            <w:webHidden/>
            <w:sz w:val="24"/>
            <w:szCs w:val="24"/>
            <w:u w:val="single"/>
            <w:lang w:eastAsia="ru-RU"/>
          </w:rPr>
          <w:t>63</w:t>
        </w:r>
        <w:r w:rsidR="00AA503F">
          <w:rPr>
            <w:rFonts w:ascii="Times New Roman" w:eastAsia="@Arial Unicode MS" w:hAnsi="Times New Roman"/>
            <w:bCs/>
            <w:noProof/>
            <w:webHidden/>
            <w:sz w:val="24"/>
            <w:szCs w:val="24"/>
            <w:u w:val="single"/>
            <w:lang w:eastAsia="ru-RU"/>
          </w:rPr>
          <w:t>1</w:t>
        </w:r>
      </w:hyperlink>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35" w:anchor="_Toc414553282" w:history="1">
        <w:r w:rsidR="005B2C48" w:rsidRPr="00FC3F1D">
          <w:rPr>
            <w:rFonts w:ascii="Times New Roman" w:hAnsi="Times New Roman"/>
            <w:iCs/>
            <w:noProof/>
            <w:sz w:val="24"/>
            <w:szCs w:val="24"/>
            <w:u w:val="single"/>
          </w:rPr>
          <w:t xml:space="preserve">3.1. </w:t>
        </w:r>
        <w:r w:rsidR="000165FC">
          <w:rPr>
            <w:rFonts w:ascii="Times New Roman" w:hAnsi="Times New Roman"/>
            <w:iCs/>
            <w:noProof/>
            <w:sz w:val="24"/>
            <w:szCs w:val="24"/>
            <w:u w:val="single"/>
          </w:rPr>
          <w:t>У</w:t>
        </w:r>
        <w:r w:rsidR="005B2C48" w:rsidRPr="00FC3F1D">
          <w:rPr>
            <w:rFonts w:ascii="Times New Roman" w:hAnsi="Times New Roman"/>
            <w:iCs/>
            <w:noProof/>
            <w:sz w:val="24"/>
            <w:szCs w:val="24"/>
            <w:u w:val="single"/>
          </w:rPr>
          <w:t>чебный план основного общего образования</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63</w:t>
        </w:r>
        <w:r w:rsidR="00AA503F">
          <w:rPr>
            <w:rFonts w:ascii="Times New Roman" w:hAnsi="Times New Roman"/>
            <w:iCs/>
            <w:noProof/>
            <w:webHidden/>
            <w:sz w:val="24"/>
            <w:szCs w:val="24"/>
            <w:u w:val="single"/>
          </w:rPr>
          <w:t>1</w:t>
        </w:r>
      </w:hyperlink>
    </w:p>
    <w:p w:rsidR="005B2C48" w:rsidRPr="00FC3F1D" w:rsidRDefault="007108DA" w:rsidP="005B2C48">
      <w:pPr>
        <w:tabs>
          <w:tab w:val="left" w:pos="284"/>
          <w:tab w:val="right" w:leader="dot" w:pos="9356"/>
        </w:tabs>
        <w:spacing w:after="0" w:line="240" w:lineRule="auto"/>
        <w:ind w:left="993" w:right="565"/>
        <w:jc w:val="center"/>
        <w:rPr>
          <w:rFonts w:ascii="Times New Roman" w:eastAsia="Times New Roman" w:hAnsi="Times New Roman"/>
          <w:noProof/>
          <w:sz w:val="24"/>
          <w:szCs w:val="24"/>
          <w:lang w:eastAsia="ru-RU"/>
        </w:rPr>
      </w:pPr>
      <w:hyperlink r:id="rId36" w:anchor="_Toc414553283" w:history="1">
        <w:r w:rsidR="005B2C48" w:rsidRPr="00FC3F1D">
          <w:rPr>
            <w:rFonts w:ascii="Times New Roman" w:hAnsi="Times New Roman"/>
            <w:noProof/>
            <w:sz w:val="24"/>
            <w:szCs w:val="24"/>
            <w:u w:val="single"/>
          </w:rPr>
          <w:t xml:space="preserve">3.1.1. </w:t>
        </w:r>
        <w:r w:rsidR="000165FC">
          <w:rPr>
            <w:rFonts w:ascii="Times New Roman" w:hAnsi="Times New Roman"/>
            <w:noProof/>
            <w:sz w:val="24"/>
            <w:szCs w:val="24"/>
            <w:u w:val="single"/>
          </w:rPr>
          <w:t>К</w:t>
        </w:r>
        <w:r w:rsidR="005B2C48" w:rsidRPr="00FC3F1D">
          <w:rPr>
            <w:rFonts w:ascii="Times New Roman" w:hAnsi="Times New Roman"/>
            <w:noProof/>
            <w:sz w:val="24"/>
            <w:szCs w:val="24"/>
            <w:u w:val="single"/>
          </w:rPr>
          <w:t>алендарный учебный график</w:t>
        </w:r>
        <w:r w:rsidR="005B2C48" w:rsidRPr="00FC3F1D">
          <w:rPr>
            <w:rFonts w:ascii="Times New Roman" w:hAnsi="Times New Roman"/>
            <w:noProof/>
            <w:webHidden/>
            <w:sz w:val="24"/>
            <w:szCs w:val="24"/>
            <w:u w:val="single"/>
          </w:rPr>
          <w:tab/>
        </w:r>
        <w:r w:rsidR="00683A7D">
          <w:rPr>
            <w:rFonts w:ascii="Times New Roman" w:hAnsi="Times New Roman"/>
            <w:noProof/>
            <w:webHidden/>
            <w:sz w:val="24"/>
            <w:szCs w:val="24"/>
            <w:u w:val="single"/>
          </w:rPr>
          <w:t>635</w:t>
        </w:r>
      </w:hyperlink>
    </w:p>
    <w:p w:rsidR="005B2C48" w:rsidRPr="00FC3F1D" w:rsidRDefault="007108DA" w:rsidP="005B2C48">
      <w:pPr>
        <w:tabs>
          <w:tab w:val="left" w:pos="284"/>
          <w:tab w:val="right" w:leader="dot" w:pos="9356"/>
        </w:tabs>
        <w:spacing w:after="0" w:line="240" w:lineRule="auto"/>
        <w:ind w:left="993" w:right="565"/>
        <w:jc w:val="center"/>
        <w:rPr>
          <w:rFonts w:ascii="Times New Roman" w:eastAsia="Times New Roman" w:hAnsi="Times New Roman"/>
          <w:noProof/>
          <w:sz w:val="24"/>
          <w:szCs w:val="24"/>
          <w:lang w:eastAsia="ru-RU"/>
        </w:rPr>
      </w:pPr>
      <w:hyperlink r:id="rId37" w:anchor="_Toc414553284" w:history="1">
        <w:r w:rsidR="005B2C48" w:rsidRPr="00FC3F1D">
          <w:rPr>
            <w:rFonts w:ascii="Times New Roman" w:hAnsi="Times New Roman"/>
            <w:noProof/>
            <w:sz w:val="24"/>
            <w:szCs w:val="24"/>
            <w:u w:val="single"/>
          </w:rPr>
          <w:t xml:space="preserve">3.1.2. </w:t>
        </w:r>
        <w:r w:rsidR="000165FC">
          <w:rPr>
            <w:rFonts w:ascii="Times New Roman" w:hAnsi="Times New Roman"/>
            <w:noProof/>
            <w:sz w:val="24"/>
            <w:szCs w:val="24"/>
            <w:u w:val="single"/>
          </w:rPr>
          <w:t>П</w:t>
        </w:r>
        <w:r w:rsidR="005B2C48" w:rsidRPr="00FC3F1D">
          <w:rPr>
            <w:rFonts w:ascii="Times New Roman" w:hAnsi="Times New Roman"/>
            <w:noProof/>
            <w:sz w:val="24"/>
            <w:szCs w:val="24"/>
            <w:u w:val="single"/>
          </w:rPr>
          <w:t>лан внеурочной деятельности</w:t>
        </w:r>
        <w:r w:rsidR="005B2C48" w:rsidRPr="00FC3F1D">
          <w:rPr>
            <w:rFonts w:ascii="Times New Roman" w:hAnsi="Times New Roman"/>
            <w:noProof/>
            <w:webHidden/>
            <w:sz w:val="24"/>
            <w:szCs w:val="24"/>
            <w:u w:val="single"/>
          </w:rPr>
          <w:tab/>
        </w:r>
        <w:r w:rsidR="00683A7D">
          <w:rPr>
            <w:rFonts w:ascii="Times New Roman" w:hAnsi="Times New Roman"/>
            <w:noProof/>
            <w:webHidden/>
            <w:sz w:val="24"/>
            <w:szCs w:val="24"/>
            <w:u w:val="single"/>
          </w:rPr>
          <w:t>636</w:t>
        </w:r>
      </w:hyperlink>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38" w:anchor="_Toc414553285" w:history="1">
        <w:r w:rsidR="005B2C48" w:rsidRPr="00FC3F1D">
          <w:rPr>
            <w:rFonts w:ascii="Times New Roman" w:hAnsi="Times New Roman"/>
            <w:iCs/>
            <w:noProof/>
            <w:sz w:val="24"/>
            <w:szCs w:val="24"/>
            <w:u w:val="single"/>
          </w:rPr>
          <w:t>3.2.Система условий реализации основной образовательной программы</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63</w:t>
        </w:r>
        <w:r w:rsidR="00AA503F">
          <w:rPr>
            <w:rFonts w:ascii="Times New Roman" w:hAnsi="Times New Roman"/>
            <w:iCs/>
            <w:noProof/>
            <w:webHidden/>
            <w:sz w:val="24"/>
            <w:szCs w:val="24"/>
            <w:u w:val="single"/>
          </w:rPr>
          <w:t>7</w:t>
        </w:r>
      </w:hyperlink>
    </w:p>
    <w:p w:rsidR="00FB05F8" w:rsidRDefault="007108DA" w:rsidP="005B2C48">
      <w:pPr>
        <w:tabs>
          <w:tab w:val="left" w:pos="284"/>
          <w:tab w:val="left" w:pos="880"/>
          <w:tab w:val="right" w:leader="dot" w:pos="9356"/>
        </w:tabs>
        <w:spacing w:after="0" w:line="240" w:lineRule="auto"/>
        <w:ind w:left="993" w:right="565"/>
        <w:rPr>
          <w:rFonts w:ascii="Times New Roman" w:hAnsi="Times New Roman"/>
          <w:iCs/>
          <w:noProof/>
          <w:sz w:val="24"/>
          <w:szCs w:val="24"/>
          <w:u w:val="single"/>
        </w:rPr>
      </w:pPr>
      <w:hyperlink r:id="rId39" w:anchor="_Toc414553286" w:history="1">
        <w:r w:rsidR="005B2C48" w:rsidRPr="00FC3F1D">
          <w:rPr>
            <w:rFonts w:ascii="Times New Roman" w:hAnsi="Times New Roman"/>
            <w:iCs/>
            <w:noProof/>
            <w:sz w:val="24"/>
            <w:szCs w:val="24"/>
            <w:u w:val="single"/>
          </w:rPr>
          <w:t xml:space="preserve">3.2.1. Описание кадровых условий реализации основной образовательной программы основного общего образования </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637</w:t>
        </w:r>
      </w:hyperlink>
    </w:p>
    <w:p w:rsidR="005B2C48" w:rsidRPr="00FC3F1D" w:rsidRDefault="005B2C48" w:rsidP="00AA503F">
      <w:pPr>
        <w:tabs>
          <w:tab w:val="left" w:pos="284"/>
          <w:tab w:val="left" w:pos="880"/>
          <w:tab w:val="right" w:leader="dot" w:pos="9356"/>
        </w:tabs>
        <w:spacing w:after="0" w:line="240" w:lineRule="auto"/>
        <w:ind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3.2.2. Психолого-педагогические условия реализации основной образовательной программы основного общего образования</w:t>
      </w:r>
      <w:r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644</w:t>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40" w:anchor="_Toc414553288" w:history="1">
        <w:r w:rsidR="005B2C48" w:rsidRPr="00FC3F1D">
          <w:rPr>
            <w:rFonts w:ascii="Times New Roman" w:hAnsi="Times New Roman"/>
            <w:iCs/>
            <w:noProof/>
            <w:sz w:val="24"/>
            <w:szCs w:val="24"/>
            <w:u w:val="single"/>
          </w:rPr>
          <w:t>3.2.3. Финансово-экономические условия реализации образовательной  программы основного общего образования</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647</w:t>
        </w:r>
      </w:hyperlink>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41" w:anchor="_Toc414553289" w:history="1">
        <w:r w:rsidR="005B2C48" w:rsidRPr="00FC3F1D">
          <w:rPr>
            <w:rFonts w:ascii="Times New Roman" w:hAnsi="Times New Roman"/>
            <w:iCs/>
            <w:noProof/>
            <w:sz w:val="24"/>
            <w:szCs w:val="24"/>
            <w:u w:val="single"/>
          </w:rPr>
          <w:t>3.2.4. Материально-технические условия реализации</w:t>
        </w:r>
        <w:r w:rsidR="005B2C48" w:rsidRPr="00FC3F1D">
          <w:rPr>
            <w:rFonts w:ascii="Times New Roman" w:hAnsi="Times New Roman"/>
            <w:iCs/>
            <w:noProof/>
            <w:sz w:val="24"/>
            <w:szCs w:val="24"/>
            <w:u w:val="single"/>
          </w:rPr>
          <w:br/>
          <w:t>основной образовательной программы</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652</w:t>
        </w:r>
      </w:hyperlink>
    </w:p>
    <w:p w:rsidR="005B2C48" w:rsidRPr="00FC3F1D" w:rsidRDefault="005B2C48"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r w:rsidRPr="00FC3F1D">
        <w:rPr>
          <w:rFonts w:ascii="Times New Roman" w:hAnsi="Times New Roman"/>
          <w:iCs/>
          <w:noProof/>
          <w:sz w:val="24"/>
          <w:szCs w:val="24"/>
          <w:u w:val="single"/>
        </w:rPr>
        <w:t>3.2.5. Информационно-методические условия реализации</w:t>
      </w:r>
      <w:r w:rsidRPr="00FC3F1D">
        <w:rPr>
          <w:rFonts w:ascii="Times New Roman" w:hAnsi="Times New Roman"/>
          <w:iCs/>
          <w:noProof/>
          <w:sz w:val="24"/>
          <w:szCs w:val="24"/>
          <w:u w:val="single"/>
        </w:rPr>
        <w:br/>
        <w:t>основной образовательной программы основного общего образования</w:t>
      </w:r>
      <w:r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666</w:t>
      </w:r>
    </w:p>
    <w:p w:rsidR="005B2C48" w:rsidRPr="00FC3F1D" w:rsidRDefault="007108DA" w:rsidP="005B2C48">
      <w:pPr>
        <w:tabs>
          <w:tab w:val="left" w:pos="284"/>
          <w:tab w:val="left" w:pos="880"/>
          <w:tab w:val="right" w:leader="dot" w:pos="9356"/>
        </w:tabs>
        <w:spacing w:after="0" w:line="240" w:lineRule="auto"/>
        <w:ind w:left="993" w:right="565"/>
        <w:rPr>
          <w:rFonts w:ascii="Times New Roman" w:eastAsia="Times New Roman" w:hAnsi="Times New Roman"/>
          <w:iCs/>
          <w:noProof/>
          <w:sz w:val="24"/>
          <w:szCs w:val="24"/>
          <w:lang w:eastAsia="ru-RU"/>
        </w:rPr>
      </w:pPr>
      <w:hyperlink r:id="rId42" w:anchor="_Toc414553291" w:history="1">
        <w:r w:rsidR="005B2C48" w:rsidRPr="00FC3F1D">
          <w:rPr>
            <w:rFonts w:ascii="Times New Roman" w:hAnsi="Times New Roman"/>
            <w:iCs/>
            <w:noProof/>
            <w:sz w:val="24"/>
            <w:szCs w:val="24"/>
            <w:u w:val="single"/>
          </w:rPr>
          <w:t>3.2.6.Механизмы достижения целевых ориентиров в системе</w:t>
        </w:r>
        <w:r w:rsidR="005B2C48" w:rsidRPr="00FC3F1D">
          <w:rPr>
            <w:rFonts w:ascii="Times New Roman" w:hAnsi="Times New Roman"/>
            <w:iCs/>
            <w:noProof/>
            <w:sz w:val="24"/>
            <w:szCs w:val="24"/>
            <w:u w:val="single"/>
          </w:rPr>
          <w:br/>
          <w:t>условий</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669</w:t>
        </w:r>
      </w:hyperlink>
    </w:p>
    <w:p w:rsidR="005B2C48" w:rsidRPr="00FC3F1D" w:rsidRDefault="007108DA" w:rsidP="000165FC">
      <w:pPr>
        <w:tabs>
          <w:tab w:val="left" w:pos="284"/>
          <w:tab w:val="left" w:pos="880"/>
          <w:tab w:val="right" w:leader="dot" w:pos="9356"/>
        </w:tabs>
        <w:spacing w:after="0" w:line="240" w:lineRule="auto"/>
        <w:ind w:left="993" w:right="565"/>
        <w:rPr>
          <w:rFonts w:ascii="Times New Roman" w:hAnsi="Times New Roman"/>
          <w:sz w:val="24"/>
          <w:szCs w:val="24"/>
        </w:rPr>
      </w:pPr>
      <w:hyperlink r:id="rId43" w:anchor="_Toc414553292" w:history="1">
        <w:r w:rsidR="005B2C48" w:rsidRPr="00FC3F1D">
          <w:rPr>
            <w:rFonts w:ascii="Times New Roman" w:hAnsi="Times New Roman"/>
            <w:iCs/>
            <w:noProof/>
            <w:sz w:val="24"/>
            <w:szCs w:val="24"/>
            <w:u w:val="single"/>
          </w:rPr>
          <w:t>3.2.7.Сетевой график (дорожная карта) по формированию</w:t>
        </w:r>
        <w:r w:rsidR="005B2C48" w:rsidRPr="00FC3F1D">
          <w:rPr>
            <w:rFonts w:ascii="Times New Roman" w:hAnsi="Times New Roman"/>
            <w:iCs/>
            <w:noProof/>
            <w:sz w:val="24"/>
            <w:szCs w:val="24"/>
            <w:u w:val="single"/>
          </w:rPr>
          <w:br/>
          <w:t xml:space="preserve"> необходимой системы условий</w:t>
        </w:r>
        <w:r w:rsidR="005B2C48" w:rsidRPr="00FC3F1D">
          <w:rPr>
            <w:rFonts w:ascii="Times New Roman" w:hAnsi="Times New Roman"/>
            <w:iCs/>
            <w:noProof/>
            <w:webHidden/>
            <w:sz w:val="24"/>
            <w:szCs w:val="24"/>
            <w:u w:val="single"/>
          </w:rPr>
          <w:tab/>
        </w:r>
        <w:r w:rsidR="00683A7D">
          <w:rPr>
            <w:rFonts w:ascii="Times New Roman" w:hAnsi="Times New Roman"/>
            <w:iCs/>
            <w:noProof/>
            <w:webHidden/>
            <w:sz w:val="24"/>
            <w:szCs w:val="24"/>
            <w:u w:val="single"/>
          </w:rPr>
          <w:t>670</w:t>
        </w:r>
      </w:hyperlink>
      <w:r w:rsidRPr="00FC3F1D">
        <w:rPr>
          <w:rFonts w:ascii="Times New Roman" w:hAnsi="Times New Roman"/>
          <w:sz w:val="24"/>
          <w:szCs w:val="24"/>
        </w:rPr>
        <w:fldChar w:fldCharType="end"/>
      </w:r>
    </w:p>
    <w:p w:rsidR="00FC3F1D" w:rsidRPr="00FC3F1D" w:rsidRDefault="00FC3F1D" w:rsidP="005B2C48">
      <w:pPr>
        <w:tabs>
          <w:tab w:val="left" w:pos="284"/>
          <w:tab w:val="right" w:leader="dot" w:pos="9356"/>
        </w:tabs>
        <w:spacing w:after="0" w:line="240" w:lineRule="auto"/>
        <w:ind w:left="993" w:right="565"/>
        <w:jc w:val="center"/>
        <w:rPr>
          <w:rFonts w:ascii="Times New Roman" w:hAnsi="Times New Roman"/>
          <w:sz w:val="24"/>
          <w:szCs w:val="24"/>
        </w:rPr>
      </w:pPr>
    </w:p>
    <w:p w:rsidR="00FC3F1D" w:rsidRDefault="00FC3F1D" w:rsidP="005B2C48">
      <w:pPr>
        <w:tabs>
          <w:tab w:val="left" w:pos="284"/>
          <w:tab w:val="right" w:leader="dot" w:pos="9356"/>
        </w:tabs>
        <w:spacing w:after="0" w:line="240" w:lineRule="auto"/>
        <w:ind w:left="993" w:right="565"/>
        <w:jc w:val="center"/>
        <w:rPr>
          <w:rFonts w:ascii="Times New Roman" w:hAnsi="Times New Roman"/>
          <w:sz w:val="28"/>
          <w:szCs w:val="28"/>
        </w:rPr>
      </w:pPr>
    </w:p>
    <w:p w:rsidR="00FC3F1D" w:rsidRDefault="00FC3F1D" w:rsidP="005B2C48">
      <w:pPr>
        <w:tabs>
          <w:tab w:val="left" w:pos="284"/>
          <w:tab w:val="right" w:leader="dot" w:pos="9356"/>
        </w:tabs>
        <w:spacing w:after="0" w:line="240" w:lineRule="auto"/>
        <w:ind w:left="993" w:right="565"/>
        <w:jc w:val="center"/>
        <w:rPr>
          <w:rFonts w:ascii="Times New Roman" w:hAnsi="Times New Roman"/>
          <w:sz w:val="28"/>
          <w:szCs w:val="28"/>
        </w:rPr>
      </w:pPr>
    </w:p>
    <w:p w:rsidR="00683A7D" w:rsidRDefault="00683A7D" w:rsidP="00AB4D23">
      <w:pPr>
        <w:pStyle w:val="33"/>
      </w:pPr>
    </w:p>
    <w:p w:rsidR="00683A7D" w:rsidRDefault="00683A7D" w:rsidP="00AB4D23">
      <w:pPr>
        <w:pStyle w:val="33"/>
      </w:pPr>
    </w:p>
    <w:p w:rsidR="00B540EE" w:rsidRPr="008B036A" w:rsidRDefault="00AB4D23" w:rsidP="00AB4D23">
      <w:pPr>
        <w:pStyle w:val="33"/>
        <w:rPr>
          <w:rStyle w:val="Zag11"/>
          <w:rFonts w:eastAsia="@Arial Unicode MS"/>
          <w:b w:val="0"/>
          <w:lang w:eastAsia="ru-RU"/>
        </w:rPr>
      </w:pPr>
      <w:r>
        <w:lastRenderedPageBreak/>
        <w:t>1.</w:t>
      </w:r>
      <w:r w:rsidR="00FD4BD9" w:rsidRPr="008B036A">
        <w:rPr>
          <w:rStyle w:val="Zag11"/>
          <w:rFonts w:eastAsia="@Arial Unicode MS"/>
        </w:rPr>
        <w:t>Целевой раздел</w:t>
      </w:r>
      <w:r w:rsidR="00B540EE" w:rsidRPr="008B036A">
        <w:t xml:space="preserve"> ос</w:t>
      </w:r>
      <w:r w:rsidR="0081481A" w:rsidRPr="008B036A">
        <w:t>новной образовательной программы</w:t>
      </w:r>
      <w:r w:rsidR="00B540EE" w:rsidRPr="008B036A">
        <w:t xml:space="preserve"> основного общего образования</w:t>
      </w:r>
      <w:bookmarkEnd w:id="0"/>
      <w:bookmarkEnd w:id="1"/>
      <w:bookmarkEnd w:id="2"/>
      <w:bookmarkEnd w:id="3"/>
      <w:bookmarkEnd w:id="4"/>
      <w:r w:rsidR="007D3704" w:rsidRPr="008B036A">
        <w:t xml:space="preserve"> МОБУ </w:t>
      </w:r>
      <w:r w:rsidR="004907E8" w:rsidRPr="008B036A">
        <w:rPr>
          <w:b w:val="0"/>
        </w:rPr>
        <w:t>С</w:t>
      </w:r>
      <w:r w:rsidR="007D3704" w:rsidRPr="008B036A">
        <w:t xml:space="preserve">ОШ </w:t>
      </w:r>
      <w:r w:rsidR="008B036A">
        <w:t>ст. Леонидовка</w:t>
      </w:r>
    </w:p>
    <w:p w:rsidR="008B036A" w:rsidRDefault="008B036A" w:rsidP="00693FF1">
      <w:pPr>
        <w:pStyle w:val="2"/>
        <w:spacing w:line="240" w:lineRule="auto"/>
        <w:ind w:firstLine="0"/>
        <w:rPr>
          <w:rStyle w:val="Zag11"/>
          <w:sz w:val="22"/>
          <w:szCs w:val="22"/>
        </w:rPr>
      </w:pPr>
      <w:bookmarkStart w:id="5" w:name="_Toc409691624"/>
      <w:bookmarkStart w:id="6" w:name="_Toc410653945"/>
      <w:bookmarkStart w:id="7" w:name="_Toc414553126"/>
    </w:p>
    <w:p w:rsidR="00FD4BD9" w:rsidRDefault="007242D1" w:rsidP="00693FF1">
      <w:pPr>
        <w:pStyle w:val="2"/>
        <w:spacing w:line="240" w:lineRule="auto"/>
        <w:ind w:firstLine="0"/>
        <w:rPr>
          <w:rStyle w:val="Zag11"/>
          <w:sz w:val="22"/>
          <w:szCs w:val="22"/>
        </w:rPr>
      </w:pPr>
      <w:r w:rsidRPr="00BF4665">
        <w:rPr>
          <w:rStyle w:val="Zag11"/>
          <w:sz w:val="22"/>
          <w:szCs w:val="22"/>
        </w:rPr>
        <w:t xml:space="preserve">1.1. </w:t>
      </w:r>
      <w:r w:rsidR="00C950DD" w:rsidRPr="00BF4665">
        <w:rPr>
          <w:rStyle w:val="Zag11"/>
          <w:sz w:val="22"/>
          <w:szCs w:val="22"/>
        </w:rPr>
        <w:t xml:space="preserve">Пояснительная  </w:t>
      </w:r>
      <w:r w:rsidR="00FD4BD9" w:rsidRPr="00BF4665">
        <w:rPr>
          <w:rStyle w:val="Zag11"/>
          <w:sz w:val="22"/>
          <w:szCs w:val="22"/>
        </w:rPr>
        <w:t>записка</w:t>
      </w:r>
      <w:bookmarkEnd w:id="5"/>
      <w:bookmarkEnd w:id="6"/>
      <w:bookmarkEnd w:id="7"/>
    </w:p>
    <w:p w:rsidR="008B036A" w:rsidRPr="00BF4665" w:rsidRDefault="008B036A" w:rsidP="00693FF1">
      <w:pPr>
        <w:pStyle w:val="2"/>
        <w:spacing w:line="240" w:lineRule="auto"/>
        <w:ind w:firstLine="0"/>
        <w:rPr>
          <w:rStyle w:val="Zag11"/>
          <w:sz w:val="22"/>
          <w:szCs w:val="22"/>
        </w:rPr>
      </w:pPr>
    </w:p>
    <w:p w:rsidR="008B036A" w:rsidRDefault="004C21D1" w:rsidP="008B036A">
      <w:pPr>
        <w:pStyle w:val="2"/>
        <w:numPr>
          <w:ilvl w:val="2"/>
          <w:numId w:val="96"/>
        </w:numPr>
        <w:spacing w:line="240" w:lineRule="auto"/>
        <w:ind w:left="0" w:firstLine="0"/>
        <w:rPr>
          <w:b w:val="0"/>
          <w:bCs w:val="0"/>
          <w:sz w:val="22"/>
          <w:szCs w:val="22"/>
        </w:rPr>
      </w:pPr>
      <w:bookmarkStart w:id="8" w:name="_Toc410653946"/>
      <w:bookmarkStart w:id="9" w:name="_Toc414553127"/>
      <w:r w:rsidRPr="00BF4665">
        <w:rPr>
          <w:rStyle w:val="Zag11"/>
          <w:sz w:val="22"/>
          <w:szCs w:val="22"/>
        </w:rPr>
        <w:t xml:space="preserve">Цели и задачи реализации </w:t>
      </w:r>
      <w:r w:rsidRPr="00BF4665">
        <w:rPr>
          <w:sz w:val="22"/>
          <w:szCs w:val="22"/>
        </w:rPr>
        <w:t>основной образовательной программы основного общего образования</w:t>
      </w:r>
      <w:bookmarkEnd w:id="8"/>
      <w:bookmarkEnd w:id="9"/>
    </w:p>
    <w:p w:rsidR="008B036A" w:rsidRPr="008B036A" w:rsidRDefault="008B036A" w:rsidP="008B036A">
      <w:pPr>
        <w:pStyle w:val="2"/>
        <w:spacing w:line="240" w:lineRule="auto"/>
        <w:ind w:firstLine="0"/>
        <w:rPr>
          <w:rStyle w:val="Zag11"/>
          <w:b w:val="0"/>
          <w:bCs w:val="0"/>
          <w:sz w:val="22"/>
          <w:szCs w:val="22"/>
        </w:rPr>
      </w:pPr>
    </w:p>
    <w:p w:rsidR="00B540EE" w:rsidRPr="00BF4665" w:rsidRDefault="00B540EE" w:rsidP="00693FF1">
      <w:pPr>
        <w:spacing w:after="0" w:line="240" w:lineRule="auto"/>
        <w:jc w:val="both"/>
        <w:rPr>
          <w:rStyle w:val="Zag11"/>
          <w:rFonts w:ascii="Times New Roman" w:eastAsia="@Arial Unicode MS" w:hAnsi="Times New Roman"/>
          <w:lang w:eastAsia="ru-RU"/>
        </w:rPr>
      </w:pPr>
      <w:r w:rsidRPr="00BF4665">
        <w:rPr>
          <w:rStyle w:val="Zag11"/>
          <w:rFonts w:ascii="Times New Roman" w:eastAsia="@Arial Unicode MS" w:hAnsi="Times New Roman"/>
          <w:b/>
        </w:rPr>
        <w:t>Целями реализации</w:t>
      </w:r>
      <w:r w:rsidRPr="00BF4665">
        <w:rPr>
          <w:rStyle w:val="Zag11"/>
          <w:rFonts w:ascii="Times New Roman" w:eastAsia="@Arial Unicode MS" w:hAnsi="Times New Roman"/>
        </w:rPr>
        <w:t xml:space="preserve"> основной образовательной программы основного общего образования являются: </w:t>
      </w:r>
    </w:p>
    <w:p w:rsidR="00B540EE" w:rsidRPr="00BF4665" w:rsidRDefault="00815183"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rPr>
      </w:pPr>
      <w:r w:rsidRPr="00BF4665">
        <w:rPr>
          <w:rStyle w:val="Zag11"/>
          <w:rFonts w:ascii="Times New Roman" w:eastAsia="@Arial Unicode MS" w:hAnsi="Times New Roman"/>
        </w:rPr>
        <w:t xml:space="preserve">достижениевыпускниками </w:t>
      </w:r>
      <w:r w:rsidR="00B540EE" w:rsidRPr="00BF4665">
        <w:rPr>
          <w:rStyle w:val="Zag11"/>
          <w:rFonts w:ascii="Times New Roman" w:eastAsia="@Arial Unicode MS" w:hAnsi="Times New Roman"/>
        </w:rPr>
        <w:t>планируемых результатов</w:t>
      </w:r>
      <w:r w:rsidR="006C643D" w:rsidRPr="00BF4665">
        <w:rPr>
          <w:rStyle w:val="Zag11"/>
          <w:rFonts w:ascii="Times New Roman" w:eastAsia="@Arial Unicode MS" w:hAnsi="Times New Roman"/>
        </w:rPr>
        <w:t>:</w:t>
      </w:r>
      <w:r w:rsidR="00B540EE" w:rsidRPr="00BF4665">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F4665" w:rsidRDefault="00B540EE" w:rsidP="00AB4D23">
      <w:pPr>
        <w:widowControl w:val="0"/>
        <w:numPr>
          <w:ilvl w:val="0"/>
          <w:numId w:val="14"/>
        </w:numPr>
        <w:tabs>
          <w:tab w:val="left" w:pos="567"/>
        </w:tabs>
        <w:spacing w:after="0" w:line="240" w:lineRule="auto"/>
        <w:ind w:left="0" w:firstLine="284"/>
        <w:jc w:val="both"/>
        <w:rPr>
          <w:rFonts w:ascii="Times New Roman" w:hAnsi="Times New Roman"/>
        </w:rPr>
      </w:pPr>
      <w:r w:rsidRPr="00BF4665">
        <w:rPr>
          <w:rFonts w:ascii="Times New Roman" w:hAnsi="Times New Roman"/>
        </w:rPr>
        <w:t>становление и развитие личности обучающегося в ее самобытности, уникальности, неповторимости.</w:t>
      </w:r>
    </w:p>
    <w:p w:rsidR="00815183" w:rsidRPr="00BF4665" w:rsidRDefault="00B540EE" w:rsidP="00AB4D23">
      <w:pPr>
        <w:tabs>
          <w:tab w:val="left" w:pos="567"/>
        </w:tabs>
        <w:spacing w:after="0" w:line="240" w:lineRule="auto"/>
        <w:ind w:firstLine="284"/>
        <w:jc w:val="both"/>
        <w:rPr>
          <w:rStyle w:val="Zag11"/>
          <w:rFonts w:ascii="Times New Roman" w:eastAsia="@Arial Unicode MS" w:hAnsi="Times New Roman"/>
          <w:b/>
          <w:bCs/>
          <w:noProof/>
          <w:lang w:eastAsia="ru-RU"/>
        </w:rPr>
      </w:pPr>
      <w:r w:rsidRPr="00BF4665">
        <w:rPr>
          <w:rStyle w:val="Zag11"/>
          <w:rFonts w:ascii="Times New Roman" w:eastAsia="@Arial Unicode MS" w:hAnsi="Times New Roman"/>
          <w:b/>
        </w:rPr>
        <w:t xml:space="preserve">Достижение поставленных целей </w:t>
      </w:r>
      <w:r w:rsidRPr="00BF4665">
        <w:rPr>
          <w:rStyle w:val="Zag11"/>
          <w:rFonts w:ascii="Times New Roman" w:eastAsia="@Arial Unicode MS" w:hAnsi="Times New Roman"/>
        </w:rPr>
        <w:t>приразработке и реализации образовательной организацией основной образовательной программы основного общего образования</w:t>
      </w:r>
      <w:r w:rsidRPr="00BF4665">
        <w:rPr>
          <w:rStyle w:val="Zag11"/>
          <w:rFonts w:ascii="Times New Roman" w:eastAsia="@Arial Unicode MS" w:hAnsi="Times New Roman"/>
          <w:b/>
        </w:rPr>
        <w:t xml:space="preserve"> предусматривает решение следующих основных задач</w:t>
      </w:r>
      <w:r w:rsidRPr="00BF4665">
        <w:rPr>
          <w:rStyle w:val="Zag11"/>
          <w:rFonts w:ascii="Times New Roman" w:eastAsia="@Arial Unicode MS" w:hAnsi="Times New Roman"/>
        </w:rPr>
        <w:t>:</w:t>
      </w:r>
    </w:p>
    <w:p w:rsidR="00815183" w:rsidRPr="00BF4665" w:rsidRDefault="00815183"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BF4665">
        <w:rPr>
          <w:rStyle w:val="Zag11"/>
          <w:rFonts w:ascii="Times New Roman" w:eastAsia="@Arial Unicode MS" w:hAnsi="Times New Roman"/>
        </w:rPr>
        <w:t>е</w:t>
      </w:r>
      <w:r w:rsidRPr="00BF4665">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F4665">
        <w:rPr>
          <w:rStyle w:val="Zag11"/>
          <w:rFonts w:ascii="Times New Roman" w:eastAsia="@Arial Unicode MS" w:hAnsi="Times New Roman"/>
        </w:rPr>
        <w:t>ОВЗ</w:t>
      </w:r>
      <w:r w:rsidRPr="00BF4665">
        <w:rPr>
          <w:rStyle w:val="Zag11"/>
          <w:rFonts w:ascii="Times New Roman" w:eastAsia="@Arial Unicode MS" w:hAnsi="Times New Roman"/>
        </w:rPr>
        <w:t>;</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 xml:space="preserve">выявление и развитие способностей обучающихся, в том числе </w:t>
      </w:r>
      <w:r w:rsidR="00277366" w:rsidRPr="00BF4665">
        <w:rPr>
          <w:rStyle w:val="Zag11"/>
          <w:rFonts w:ascii="Times New Roman" w:eastAsia="@Arial Unicode MS" w:hAnsi="Times New Roman"/>
        </w:rPr>
        <w:t>детей</w:t>
      </w:r>
      <w:r w:rsidR="006F3B39" w:rsidRPr="00BF4665">
        <w:rPr>
          <w:rStyle w:val="Zag11"/>
          <w:rFonts w:ascii="Times New Roman" w:eastAsia="@Arial Unicode MS" w:hAnsi="Times New Roman"/>
        </w:rPr>
        <w:t>, проявивших выдающиеся способности</w:t>
      </w:r>
      <w:r w:rsidRPr="00BF4665">
        <w:rPr>
          <w:rStyle w:val="Zag11"/>
          <w:rFonts w:ascii="Times New Roman" w:eastAsia="@Arial Unicode MS" w:hAnsi="Times New Roman"/>
        </w:rPr>
        <w:t xml:space="preserve">, детей с </w:t>
      </w:r>
      <w:r w:rsidR="000D18F7" w:rsidRPr="00BF4665">
        <w:rPr>
          <w:rStyle w:val="Zag11"/>
          <w:rFonts w:ascii="Times New Roman" w:eastAsia="@Arial Unicode MS" w:hAnsi="Times New Roman"/>
        </w:rPr>
        <w:t>ОВЗ</w:t>
      </w:r>
      <w:r w:rsidRPr="00BF4665">
        <w:rPr>
          <w:rStyle w:val="Zag11"/>
          <w:rFonts w:ascii="Times New Roman" w:eastAsia="@Arial Unicode MS" w:hAnsi="Times New Roman"/>
        </w:rPr>
        <w:t xml:space="preserve"> и инвалидов, их </w:t>
      </w:r>
      <w:r w:rsidR="00815183" w:rsidRPr="00BF4665">
        <w:rPr>
          <w:rStyle w:val="Zag11"/>
          <w:rFonts w:ascii="Times New Roman" w:eastAsia="@Arial Unicode MS" w:hAnsi="Times New Roman"/>
        </w:rPr>
        <w:t>интересов</w:t>
      </w:r>
      <w:r w:rsidRPr="00BF4665">
        <w:rPr>
          <w:rStyle w:val="Zag11"/>
          <w:rFonts w:ascii="Times New Roman" w:eastAsia="@Arial Unicode MS" w:hAnsi="Times New Roman"/>
        </w:rPr>
        <w:t xml:space="preserve"> через систему клубов, секций, студий и кружков, общественно полезн</w:t>
      </w:r>
      <w:r w:rsidR="005D39F5" w:rsidRPr="00BF4665">
        <w:rPr>
          <w:rStyle w:val="Zag11"/>
          <w:rFonts w:ascii="Times New Roman" w:eastAsia="@Arial Unicode MS" w:hAnsi="Times New Roman"/>
        </w:rPr>
        <w:t>ую</w:t>
      </w:r>
      <w:r w:rsidRPr="00BF4665">
        <w:rPr>
          <w:rStyle w:val="Zag11"/>
          <w:rFonts w:ascii="Times New Roman" w:eastAsia="@Arial Unicode MS" w:hAnsi="Times New Roman"/>
        </w:rPr>
        <w:t xml:space="preserve"> деятельност</w:t>
      </w:r>
      <w:r w:rsidR="005D39F5" w:rsidRPr="00BF4665">
        <w:rPr>
          <w:rStyle w:val="Zag11"/>
          <w:rFonts w:ascii="Times New Roman" w:eastAsia="@Arial Unicode MS" w:hAnsi="Times New Roman"/>
        </w:rPr>
        <w:t>ь</w:t>
      </w:r>
      <w:r w:rsidRPr="00BF4665">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BF4665" w:rsidRDefault="00815183"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 xml:space="preserve">организацию </w:t>
      </w:r>
      <w:r w:rsidR="00B540EE" w:rsidRPr="00BF4665">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сохранение</w:t>
      </w:r>
      <w:r w:rsidRPr="00BF4665">
        <w:rPr>
          <w:rFonts w:ascii="Times New Roman" w:hAnsi="Times New Roman"/>
        </w:rPr>
        <w:t xml:space="preserve"> и укрепление физического, психологического и социального здоровья обучающихся</w:t>
      </w:r>
      <w:r w:rsidRPr="00BF4665">
        <w:rPr>
          <w:rStyle w:val="Zag11"/>
          <w:rFonts w:ascii="Times New Roman" w:eastAsia="@Arial Unicode MS" w:hAnsi="Times New Roman"/>
        </w:rPr>
        <w:t>, обеспечение их безопасности.</w:t>
      </w:r>
    </w:p>
    <w:p w:rsidR="008B036A" w:rsidRPr="00BF4665" w:rsidRDefault="008B036A" w:rsidP="008B036A">
      <w:pPr>
        <w:widowControl w:val="0"/>
        <w:tabs>
          <w:tab w:val="left" w:pos="567"/>
        </w:tabs>
        <w:spacing w:after="0" w:line="240" w:lineRule="auto"/>
        <w:ind w:left="284"/>
        <w:jc w:val="both"/>
        <w:rPr>
          <w:rStyle w:val="Zag11"/>
          <w:rFonts w:ascii="Times New Roman" w:eastAsia="@Arial Unicode MS" w:hAnsi="Times New Roman"/>
          <w:lang w:eastAsia="ru-RU"/>
        </w:rPr>
      </w:pPr>
    </w:p>
    <w:p w:rsidR="004F4AEB" w:rsidRPr="008B036A" w:rsidRDefault="004F4AEB" w:rsidP="00383621">
      <w:pPr>
        <w:pStyle w:val="2"/>
        <w:numPr>
          <w:ilvl w:val="2"/>
          <w:numId w:val="96"/>
        </w:numPr>
        <w:tabs>
          <w:tab w:val="left" w:pos="851"/>
        </w:tabs>
        <w:spacing w:line="240" w:lineRule="auto"/>
        <w:ind w:left="0" w:firstLine="284"/>
        <w:rPr>
          <w:rStyle w:val="Zag11"/>
          <w:b w:val="0"/>
          <w:sz w:val="22"/>
          <w:szCs w:val="22"/>
        </w:rPr>
      </w:pPr>
      <w:bookmarkStart w:id="10" w:name="_Toc414553128"/>
      <w:r w:rsidRPr="00BF4665">
        <w:rPr>
          <w:rStyle w:val="Zag11"/>
          <w:sz w:val="22"/>
          <w:szCs w:val="22"/>
        </w:rPr>
        <w:lastRenderedPageBreak/>
        <w:t>Принципы и подходы к формированию образовательной программы основного общего образования</w:t>
      </w:r>
      <w:bookmarkEnd w:id="10"/>
    </w:p>
    <w:p w:rsidR="008B036A" w:rsidRPr="00BF4665" w:rsidRDefault="008B036A" w:rsidP="008B036A">
      <w:pPr>
        <w:pStyle w:val="2"/>
        <w:tabs>
          <w:tab w:val="left" w:pos="851"/>
        </w:tabs>
        <w:spacing w:line="240" w:lineRule="auto"/>
        <w:ind w:left="284" w:firstLine="0"/>
        <w:rPr>
          <w:rStyle w:val="Zag11"/>
          <w:b w:val="0"/>
          <w:sz w:val="22"/>
          <w:szCs w:val="22"/>
        </w:rPr>
      </w:pPr>
    </w:p>
    <w:p w:rsidR="00B540EE" w:rsidRPr="00BF4665" w:rsidRDefault="00B540EE" w:rsidP="00CA32B6">
      <w:pPr>
        <w:tabs>
          <w:tab w:val="left" w:pos="851"/>
        </w:tabs>
        <w:spacing w:after="0" w:line="240" w:lineRule="auto"/>
        <w:ind w:firstLine="284"/>
        <w:jc w:val="both"/>
        <w:rPr>
          <w:rStyle w:val="Zag11"/>
          <w:rFonts w:ascii="Times New Roman" w:eastAsia="@Arial Unicode MS" w:hAnsi="Times New Roman"/>
        </w:rPr>
      </w:pPr>
      <w:r w:rsidRPr="00BF4665">
        <w:rPr>
          <w:rStyle w:val="Zag11"/>
          <w:rFonts w:ascii="Times New Roman" w:eastAsia="@Arial Unicode MS" w:hAnsi="Times New Roman"/>
          <w:b/>
        </w:rPr>
        <w:t>Методологической основой ФГОС является системно-деятельностный подход</w:t>
      </w:r>
      <w:r w:rsidRPr="00BF4665">
        <w:rPr>
          <w:rStyle w:val="Zag11"/>
          <w:rFonts w:ascii="Times New Roman" w:eastAsia="@Arial Unicode MS" w:hAnsi="Times New Roman"/>
        </w:rPr>
        <w:t>, который предполагает:</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F4665" w:rsidRDefault="00B540EE" w:rsidP="00AB4D23">
      <w:pPr>
        <w:widowControl w:val="0"/>
        <w:numPr>
          <w:ilvl w:val="0"/>
          <w:numId w:val="14"/>
        </w:numPr>
        <w:tabs>
          <w:tab w:val="left" w:pos="567"/>
        </w:tabs>
        <w:spacing w:after="0" w:line="240" w:lineRule="auto"/>
        <w:ind w:left="0"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BF4665">
        <w:rPr>
          <w:rStyle w:val="Zag11"/>
          <w:rFonts w:ascii="Times New Roman" w:eastAsia="@Arial Unicode MS" w:hAnsi="Times New Roman"/>
        </w:rPr>
        <w:t>детей</w:t>
      </w:r>
      <w:r w:rsidR="006F3B39" w:rsidRPr="00BF4665">
        <w:rPr>
          <w:rStyle w:val="Zag11"/>
          <w:rFonts w:ascii="Times New Roman" w:eastAsia="@Arial Unicode MS" w:hAnsi="Times New Roman"/>
        </w:rPr>
        <w:t>, проявивших выдающиеся способности</w:t>
      </w:r>
      <w:r w:rsidRPr="00BF4665">
        <w:rPr>
          <w:rStyle w:val="Zag11"/>
          <w:rFonts w:ascii="Times New Roman" w:eastAsia="@Arial Unicode MS" w:hAnsi="Times New Roman"/>
        </w:rPr>
        <w:t xml:space="preserve">, детей-инвалидов и детей с </w:t>
      </w:r>
      <w:r w:rsidR="000D18F7" w:rsidRPr="00BF4665">
        <w:rPr>
          <w:rStyle w:val="Zag11"/>
          <w:rFonts w:ascii="Times New Roman" w:eastAsia="@Arial Unicode MS" w:hAnsi="Times New Roman"/>
        </w:rPr>
        <w:t>ОВЗ</w:t>
      </w:r>
      <w:r w:rsidRPr="00BF4665">
        <w:rPr>
          <w:rStyle w:val="Zag11"/>
          <w:rFonts w:ascii="Times New Roman" w:eastAsia="@Arial Unicode MS" w:hAnsi="Times New Roman"/>
        </w:rPr>
        <w:t>.</w:t>
      </w:r>
    </w:p>
    <w:p w:rsidR="00B540EE" w:rsidRPr="00BF4665" w:rsidRDefault="00B540EE" w:rsidP="00CA32B6">
      <w:pPr>
        <w:spacing w:after="0" w:line="240" w:lineRule="auto"/>
        <w:ind w:firstLine="284"/>
        <w:jc w:val="both"/>
        <w:rPr>
          <w:rStyle w:val="Zag11"/>
          <w:rFonts w:ascii="Times New Roman" w:eastAsia="@Arial Unicode MS" w:hAnsi="Times New Roman"/>
          <w:lang w:eastAsia="ru-RU"/>
        </w:rPr>
      </w:pPr>
      <w:r w:rsidRPr="00BF4665">
        <w:rPr>
          <w:rStyle w:val="Zag11"/>
          <w:rFonts w:ascii="Times New Roman" w:eastAsia="@Arial Unicode MS" w:hAnsi="Times New Roman"/>
          <w:b/>
        </w:rPr>
        <w:t>Основная образовательная программа</w:t>
      </w:r>
      <w:r w:rsidR="008B036A">
        <w:rPr>
          <w:rStyle w:val="Zag11"/>
          <w:rFonts w:ascii="Times New Roman" w:eastAsia="@Arial Unicode MS" w:hAnsi="Times New Roman"/>
          <w:b/>
        </w:rPr>
        <w:t xml:space="preserve"> </w:t>
      </w:r>
      <w:r w:rsidR="008241B1">
        <w:rPr>
          <w:rStyle w:val="Zag11"/>
          <w:rFonts w:ascii="Times New Roman" w:eastAsia="@Arial Unicode MS" w:hAnsi="Times New Roman"/>
          <w:b/>
        </w:rPr>
        <w:t>МОБУ</w:t>
      </w:r>
      <w:r w:rsidR="008241B1" w:rsidRPr="008241B1">
        <w:rPr>
          <w:rStyle w:val="Zag11"/>
          <w:rFonts w:ascii="Times New Roman" w:eastAsia="@Arial Unicode MS" w:hAnsi="Times New Roman"/>
          <w:b/>
        </w:rPr>
        <w:t xml:space="preserve">СОШ </w:t>
      </w:r>
      <w:r w:rsidR="008B036A">
        <w:rPr>
          <w:rStyle w:val="Zag11"/>
          <w:rFonts w:ascii="Times New Roman" w:eastAsia="@Arial Unicode MS" w:hAnsi="Times New Roman"/>
          <w:b/>
        </w:rPr>
        <w:t xml:space="preserve">ст. Леонидовка </w:t>
      </w:r>
      <w:r w:rsidR="000161FC" w:rsidRPr="00BF4665">
        <w:rPr>
          <w:rStyle w:val="Zag11"/>
          <w:rFonts w:ascii="Times New Roman" w:eastAsia="@Arial Unicode MS" w:hAnsi="Times New Roman"/>
          <w:b/>
        </w:rPr>
        <w:t>с</w:t>
      </w:r>
      <w:r w:rsidRPr="00BF4665">
        <w:rPr>
          <w:rStyle w:val="Zag11"/>
          <w:rFonts w:ascii="Times New Roman" w:eastAsia="@Arial Unicode MS" w:hAnsi="Times New Roman"/>
          <w:b/>
        </w:rPr>
        <w:t>формир</w:t>
      </w:r>
      <w:r w:rsidR="000161FC" w:rsidRPr="00BF4665">
        <w:rPr>
          <w:rStyle w:val="Zag11"/>
          <w:rFonts w:ascii="Times New Roman" w:eastAsia="@Arial Unicode MS" w:hAnsi="Times New Roman"/>
          <w:b/>
        </w:rPr>
        <w:t>ована</w:t>
      </w:r>
      <w:r w:rsidRPr="00BF4665">
        <w:rPr>
          <w:rStyle w:val="Zag11"/>
          <w:rFonts w:ascii="Times New Roman" w:eastAsia="@Arial Unicode MS" w:hAnsi="Times New Roman"/>
          <w:b/>
        </w:rPr>
        <w:t xml:space="preserve"> с учетом психолого-педагогических особенностей развития детей 11–15 лет, связанных:</w:t>
      </w:r>
    </w:p>
    <w:p w:rsidR="00B540EE" w:rsidRPr="00BF4665" w:rsidRDefault="00B540EE" w:rsidP="00AB4D23">
      <w:pPr>
        <w:widowControl w:val="0"/>
        <w:numPr>
          <w:ilvl w:val="0"/>
          <w:numId w:val="15"/>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BF4665">
        <w:rPr>
          <w:rFonts w:ascii="Times New Roman" w:hAnsi="Times New Roman"/>
        </w:rPr>
        <w:t xml:space="preserve">уровне </w:t>
      </w:r>
      <w:r w:rsidRPr="00BF4665">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F4665" w:rsidRDefault="00B540EE" w:rsidP="00AB4D23">
      <w:pPr>
        <w:widowControl w:val="0"/>
        <w:numPr>
          <w:ilvl w:val="0"/>
          <w:numId w:val="15"/>
        </w:numPr>
        <w:tabs>
          <w:tab w:val="left" w:pos="567"/>
        </w:tabs>
        <w:spacing w:after="0" w:line="240" w:lineRule="auto"/>
        <w:ind w:left="0" w:firstLine="284"/>
        <w:jc w:val="both"/>
        <w:rPr>
          <w:rFonts w:ascii="Times New Roman" w:hAnsi="Times New Roman"/>
        </w:rPr>
      </w:pPr>
      <w:r w:rsidRPr="00BF4665">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F4665">
        <w:rPr>
          <w:rFonts w:ascii="Times New Roman" w:hAnsi="Times New Roman"/>
        </w:rPr>
        <w:t>:</w:t>
      </w:r>
      <w:r w:rsidRPr="00BF4665">
        <w:rPr>
          <w:rFonts w:ascii="Times New Roman" w:hAnsi="Times New Roman"/>
        </w:rPr>
        <w:t xml:space="preserve"> моделирования, контроля и оценки и переходаот самостоятельной постановки обучающимися новых учебных задач </w:t>
      </w:r>
      <w:r w:rsidRPr="00BF4665">
        <w:rPr>
          <w:rFonts w:ascii="Times New Roman" w:hAnsi="Times New Roman"/>
          <w:i/>
        </w:rPr>
        <w:t xml:space="preserve">к </w:t>
      </w:r>
      <w:r w:rsidRPr="00BF4665">
        <w:rPr>
          <w:rFonts w:ascii="Times New Roman" w:hAnsi="Times New Roman"/>
        </w:rPr>
        <w:t>развитию способности проектирования собственной учебной деятельности и построению жизненных планов во временнóй перспективе;</w:t>
      </w:r>
    </w:p>
    <w:p w:rsidR="00B540EE" w:rsidRPr="00BF4665" w:rsidRDefault="00B540EE" w:rsidP="00AB4D23">
      <w:pPr>
        <w:widowControl w:val="0"/>
        <w:numPr>
          <w:ilvl w:val="0"/>
          <w:numId w:val="15"/>
        </w:numPr>
        <w:tabs>
          <w:tab w:val="left" w:pos="567"/>
        </w:tabs>
        <w:spacing w:after="0" w:line="240" w:lineRule="auto"/>
        <w:ind w:left="0" w:firstLine="284"/>
        <w:jc w:val="both"/>
        <w:rPr>
          <w:rFonts w:ascii="Times New Roman" w:hAnsi="Times New Roman"/>
        </w:rPr>
      </w:pPr>
      <w:r w:rsidRPr="00BF4665">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F4665" w:rsidRDefault="00B540EE" w:rsidP="00AB4D23">
      <w:pPr>
        <w:widowControl w:val="0"/>
        <w:numPr>
          <w:ilvl w:val="0"/>
          <w:numId w:val="15"/>
        </w:numPr>
        <w:tabs>
          <w:tab w:val="left" w:pos="567"/>
        </w:tabs>
        <w:spacing w:after="0" w:line="240" w:lineRule="auto"/>
        <w:ind w:left="0" w:firstLine="284"/>
        <w:jc w:val="both"/>
        <w:rPr>
          <w:rFonts w:ascii="Times New Roman" w:hAnsi="Times New Roman"/>
        </w:rPr>
      </w:pPr>
      <w:r w:rsidRPr="00BF4665">
        <w:rPr>
          <w:rFonts w:ascii="Times New Roman" w:hAnsi="Times New Roman"/>
        </w:rPr>
        <w:t>с овладением коммуникативными средствами и способами организации кооперации и сотрудничества</w:t>
      </w:r>
      <w:r w:rsidR="00EB134E" w:rsidRPr="00BF4665">
        <w:rPr>
          <w:rFonts w:ascii="Times New Roman" w:hAnsi="Times New Roman"/>
        </w:rPr>
        <w:t>,</w:t>
      </w:r>
      <w:r w:rsidRPr="00BF4665">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BF4665" w:rsidRDefault="00B540EE" w:rsidP="00AB4D23">
      <w:pPr>
        <w:widowControl w:val="0"/>
        <w:numPr>
          <w:ilvl w:val="0"/>
          <w:numId w:val="15"/>
        </w:numPr>
        <w:tabs>
          <w:tab w:val="left" w:pos="567"/>
        </w:tabs>
        <w:spacing w:after="0" w:line="240" w:lineRule="auto"/>
        <w:ind w:left="0" w:firstLine="284"/>
        <w:jc w:val="both"/>
        <w:rPr>
          <w:rFonts w:ascii="Times New Roman" w:hAnsi="Times New Roman"/>
        </w:rPr>
      </w:pPr>
      <w:r w:rsidRPr="00BF4665">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 xml:space="preserve">Переход обучающегося в основную школу совпадает </w:t>
      </w:r>
      <w:r w:rsidRPr="00BF4665">
        <w:rPr>
          <w:rFonts w:ascii="Times New Roman" w:hAnsi="Times New Roman"/>
          <w:b/>
          <w:i/>
        </w:rPr>
        <w:t>с</w:t>
      </w:r>
      <w:r w:rsidR="00E30F6F" w:rsidRPr="00BF4665">
        <w:rPr>
          <w:rFonts w:ascii="Times New Roman" w:hAnsi="Times New Roman"/>
        </w:rPr>
        <w:t>первым этапом подросткового развития</w:t>
      </w:r>
      <w:r w:rsidR="00E30F6F" w:rsidRPr="00BF4665">
        <w:rPr>
          <w:rFonts w:ascii="Times New Roman" w:hAnsi="Times New Roman"/>
          <w:b/>
          <w:i/>
        </w:rPr>
        <w:t xml:space="preserve"> - </w:t>
      </w:r>
      <w:r w:rsidRPr="00BF4665">
        <w:rPr>
          <w:rFonts w:ascii="Times New Roman" w:hAnsi="Times New Roman"/>
        </w:rPr>
        <w:t>переходом к кризису младшего подросткового возраста (11–13 лет, 5–7 классы), характеризующ</w:t>
      </w:r>
      <w:r w:rsidR="003B3426" w:rsidRPr="00BF4665">
        <w:rPr>
          <w:rFonts w:ascii="Times New Roman" w:hAnsi="Times New Roman"/>
        </w:rPr>
        <w:t>им</w:t>
      </w:r>
      <w:r w:rsidRPr="00BF4665">
        <w:rPr>
          <w:rFonts w:ascii="Times New Roman" w:hAnsi="Times New Roman"/>
        </w:rPr>
        <w:t xml:space="preserve">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sidRPr="00BF4665">
        <w:rPr>
          <w:rFonts w:ascii="Times New Roman" w:hAnsi="Times New Roman"/>
        </w:rPr>
        <w:lastRenderedPageBreak/>
        <w:t>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Второй этап подросткового развития (14–15 лет, 8–9 классы)</w:t>
      </w:r>
      <w:r w:rsidR="00CD367E" w:rsidRPr="00BF4665">
        <w:rPr>
          <w:rFonts w:ascii="Times New Roman" w:hAnsi="Times New Roman"/>
        </w:rPr>
        <w:t>,</w:t>
      </w:r>
      <w:r w:rsidRPr="00BF4665">
        <w:rPr>
          <w:rFonts w:ascii="Times New Roman" w:hAnsi="Times New Roman"/>
        </w:rPr>
        <w:t xml:space="preserve"> характеризуется:</w:t>
      </w:r>
    </w:p>
    <w:p w:rsidR="00B540EE" w:rsidRPr="00BF4665" w:rsidRDefault="00B540EE" w:rsidP="00AB4D23">
      <w:pPr>
        <w:widowControl w:val="0"/>
        <w:numPr>
          <w:ilvl w:val="0"/>
          <w:numId w:val="16"/>
        </w:numPr>
        <w:tabs>
          <w:tab w:val="left" w:pos="567"/>
        </w:tabs>
        <w:spacing w:after="0" w:line="240" w:lineRule="auto"/>
        <w:ind w:left="0" w:firstLine="284"/>
        <w:jc w:val="both"/>
        <w:rPr>
          <w:rFonts w:ascii="Times New Roman" w:hAnsi="Times New Roman"/>
        </w:rPr>
      </w:pPr>
      <w:r w:rsidRPr="00BF4665">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F4665" w:rsidRDefault="00B540EE" w:rsidP="00AB4D23">
      <w:pPr>
        <w:widowControl w:val="0"/>
        <w:numPr>
          <w:ilvl w:val="0"/>
          <w:numId w:val="16"/>
        </w:numPr>
        <w:tabs>
          <w:tab w:val="left" w:pos="567"/>
        </w:tabs>
        <w:spacing w:after="0" w:line="240" w:lineRule="auto"/>
        <w:ind w:left="0" w:firstLine="284"/>
        <w:jc w:val="both"/>
        <w:rPr>
          <w:rFonts w:ascii="Times New Roman" w:hAnsi="Times New Roman"/>
        </w:rPr>
      </w:pPr>
      <w:r w:rsidRPr="00BF4665">
        <w:rPr>
          <w:rFonts w:ascii="Times New Roman" w:hAnsi="Times New Roman"/>
        </w:rPr>
        <w:t>стремлением подростка к общению и совместной деятельности со сверстниками;</w:t>
      </w:r>
    </w:p>
    <w:p w:rsidR="00B540EE" w:rsidRPr="00BF4665" w:rsidRDefault="00B540EE" w:rsidP="00AB4D23">
      <w:pPr>
        <w:widowControl w:val="0"/>
        <w:numPr>
          <w:ilvl w:val="0"/>
          <w:numId w:val="16"/>
        </w:numPr>
        <w:tabs>
          <w:tab w:val="left" w:pos="567"/>
        </w:tabs>
        <w:spacing w:after="0" w:line="240" w:lineRule="auto"/>
        <w:ind w:left="0" w:firstLine="284"/>
        <w:jc w:val="both"/>
        <w:rPr>
          <w:rFonts w:ascii="Times New Roman" w:hAnsi="Times New Roman"/>
        </w:rPr>
      </w:pPr>
      <w:r w:rsidRPr="00BF4665">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F4665" w:rsidRDefault="00B540EE" w:rsidP="00AB4D23">
      <w:pPr>
        <w:pStyle w:val="Normal1"/>
        <w:numPr>
          <w:ilvl w:val="0"/>
          <w:numId w:val="16"/>
        </w:numPr>
        <w:tabs>
          <w:tab w:val="left" w:pos="567"/>
        </w:tabs>
        <w:ind w:left="0" w:firstLine="284"/>
        <w:rPr>
          <w:sz w:val="22"/>
          <w:szCs w:val="22"/>
        </w:rPr>
      </w:pPr>
      <w:r w:rsidRPr="00BF4665">
        <w:rPr>
          <w:sz w:val="22"/>
          <w:szCs w:val="22"/>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F4665">
        <w:rPr>
          <w:bCs/>
          <w:sz w:val="22"/>
          <w:szCs w:val="22"/>
        </w:rPr>
        <w:t xml:space="preserve">интенсивное формирование нравственных понятий иубеждений, выработку принципов, </w:t>
      </w:r>
      <w:r w:rsidRPr="00BF4665">
        <w:rPr>
          <w:bCs/>
          <w:iCs/>
          <w:sz w:val="22"/>
          <w:szCs w:val="22"/>
        </w:rPr>
        <w:t>моральное развитие личности;</w:t>
      </w:r>
      <w:r w:rsidR="00DC73F9" w:rsidRPr="00BF4665">
        <w:rPr>
          <w:bCs/>
          <w:sz w:val="22"/>
          <w:szCs w:val="22"/>
        </w:rPr>
        <w:t>т.е. моральным развитием личности;</w:t>
      </w:r>
    </w:p>
    <w:p w:rsidR="00B540EE" w:rsidRPr="00BF4665" w:rsidRDefault="00B540EE" w:rsidP="00AB4D23">
      <w:pPr>
        <w:widowControl w:val="0"/>
        <w:numPr>
          <w:ilvl w:val="0"/>
          <w:numId w:val="16"/>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сложными поведенческими проявлениями, вызванными противоречием между потребностью </w:t>
      </w:r>
      <w:r w:rsidR="00E30F6F" w:rsidRPr="00BF4665">
        <w:rPr>
          <w:rFonts w:ascii="Times New Roman" w:hAnsi="Times New Roman"/>
        </w:rPr>
        <w:t xml:space="preserve">подростков </w:t>
      </w:r>
      <w:r w:rsidRPr="00BF4665">
        <w:rPr>
          <w:rFonts w:ascii="Times New Roman" w:hAnsi="Times New Roman"/>
        </w:rPr>
        <w:t xml:space="preserve">в признании их взрослыми со стороны окружающих и собственной неуверенностью в этом, </w:t>
      </w:r>
      <w:r w:rsidR="00E30F6F" w:rsidRPr="00BF4665">
        <w:rPr>
          <w:rFonts w:ascii="Times New Roman" w:hAnsi="Times New Roman"/>
        </w:rPr>
        <w:t xml:space="preserve">проявляющимися </w:t>
      </w:r>
      <w:r w:rsidRPr="00BF4665">
        <w:rPr>
          <w:rFonts w:ascii="Times New Roman" w:hAnsi="Times New Roman"/>
        </w:rPr>
        <w:t>в разных формах непослушания, сопротивления и протеста;</w:t>
      </w:r>
    </w:p>
    <w:p w:rsidR="00B540EE" w:rsidRPr="00BF4665" w:rsidRDefault="00B540EE" w:rsidP="00AB4D23">
      <w:pPr>
        <w:widowControl w:val="0"/>
        <w:numPr>
          <w:ilvl w:val="0"/>
          <w:numId w:val="16"/>
        </w:numPr>
        <w:tabs>
          <w:tab w:val="left" w:pos="567"/>
        </w:tabs>
        <w:spacing w:after="0" w:line="240" w:lineRule="auto"/>
        <w:ind w:left="0" w:firstLine="284"/>
        <w:jc w:val="both"/>
        <w:rPr>
          <w:rFonts w:ascii="Times New Roman" w:hAnsi="Times New Roman"/>
        </w:rPr>
      </w:pPr>
      <w:r w:rsidRPr="00BF4665">
        <w:rPr>
          <w:rFonts w:ascii="Times New Roman" w:hAnsi="Times New Roman"/>
        </w:rPr>
        <w:t>изменением социальной ситуации развития</w:t>
      </w:r>
      <w:r w:rsidR="00E30F6F" w:rsidRPr="00BF4665">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F4665">
        <w:rPr>
          <w:rFonts w:ascii="Times New Roman" w:hAnsi="Times New Roman"/>
        </w:rPr>
        <w:t>.</w:t>
      </w:r>
    </w:p>
    <w:p w:rsidR="00B540EE" w:rsidRPr="00BF4665" w:rsidRDefault="00B540EE" w:rsidP="00693FF1">
      <w:pPr>
        <w:spacing w:after="0" w:line="240" w:lineRule="auto"/>
        <w:ind w:firstLine="709"/>
        <w:jc w:val="both"/>
        <w:rPr>
          <w:rStyle w:val="Zag11"/>
          <w:rFonts w:ascii="Times New Roman" w:eastAsia="@Arial Unicode MS" w:hAnsi="Times New Roman"/>
          <w:lang w:eastAsia="ru-RU"/>
        </w:rPr>
      </w:pPr>
      <w:r w:rsidRPr="00BF4665">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F4665">
        <w:rPr>
          <w:rStyle w:val="Zag11"/>
          <w:rFonts w:ascii="Times New Roman" w:eastAsia="@Arial Unicode MS" w:hAnsi="Times New Roman"/>
        </w:rPr>
        <w:t xml:space="preserve">выбором </w:t>
      </w:r>
      <w:r w:rsidRPr="00BF4665">
        <w:rPr>
          <w:rStyle w:val="Zag11"/>
          <w:rFonts w:ascii="Times New Roman" w:eastAsia="@Arial Unicode MS" w:hAnsi="Times New Roman"/>
        </w:rPr>
        <w:t>условий и методик обучения.</w:t>
      </w:r>
    </w:p>
    <w:p w:rsidR="00B540EE" w:rsidRPr="00BF4665" w:rsidRDefault="00B540EE" w:rsidP="00693FF1">
      <w:pPr>
        <w:spacing w:after="0" w:line="240" w:lineRule="auto"/>
        <w:ind w:firstLine="709"/>
        <w:jc w:val="both"/>
        <w:rPr>
          <w:rStyle w:val="Zag11"/>
          <w:rFonts w:ascii="Times New Roman" w:eastAsia="@Arial Unicode MS" w:hAnsi="Times New Roman"/>
          <w:lang w:eastAsia="ru-RU"/>
        </w:rPr>
      </w:pPr>
      <w:r w:rsidRPr="00BF4665">
        <w:rPr>
          <w:rFonts w:ascii="Times New Roman" w:hAnsi="Times New Roman"/>
        </w:rPr>
        <w:t xml:space="preserve">Объективно необходимое для подготовки к будущей жизни развитие социальной взрослости </w:t>
      </w:r>
      <w:r w:rsidR="000C4138" w:rsidRPr="00BF4665">
        <w:rPr>
          <w:rFonts w:ascii="Times New Roman" w:hAnsi="Times New Roman"/>
        </w:rPr>
        <w:t xml:space="preserve">подростка </w:t>
      </w:r>
      <w:r w:rsidRPr="00BF4665">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B036A" w:rsidRDefault="008B036A" w:rsidP="00CA32B6">
      <w:pPr>
        <w:pStyle w:val="2"/>
        <w:spacing w:line="240" w:lineRule="auto"/>
        <w:ind w:firstLine="284"/>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p>
    <w:p w:rsidR="00B540EE" w:rsidRDefault="007242D1" w:rsidP="00CA32B6">
      <w:pPr>
        <w:pStyle w:val="2"/>
        <w:spacing w:line="240" w:lineRule="auto"/>
        <w:ind w:firstLine="284"/>
        <w:rPr>
          <w:rStyle w:val="Zag11"/>
          <w:sz w:val="22"/>
          <w:szCs w:val="22"/>
        </w:rPr>
      </w:pPr>
      <w:r w:rsidRPr="00BF4665">
        <w:rPr>
          <w:rStyle w:val="Zag11"/>
          <w:sz w:val="22"/>
          <w:szCs w:val="22"/>
        </w:rPr>
        <w:t xml:space="preserve">1.2. </w:t>
      </w:r>
      <w:r w:rsidR="00B540EE" w:rsidRPr="00BF4665">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8B036A" w:rsidRPr="00BF4665" w:rsidRDefault="008B036A" w:rsidP="00CA32B6">
      <w:pPr>
        <w:pStyle w:val="2"/>
        <w:spacing w:line="240" w:lineRule="auto"/>
        <w:ind w:firstLine="284"/>
        <w:rPr>
          <w:rStyle w:val="Zag11"/>
          <w:sz w:val="22"/>
          <w:szCs w:val="22"/>
        </w:rPr>
      </w:pPr>
    </w:p>
    <w:p w:rsidR="00B540EE" w:rsidRDefault="004F4AEB" w:rsidP="00CA32B6">
      <w:pPr>
        <w:pStyle w:val="3"/>
        <w:spacing w:before="0" w:beforeAutospacing="0" w:after="0" w:afterAutospacing="0"/>
        <w:ind w:firstLine="284"/>
        <w:jc w:val="both"/>
        <w:rPr>
          <w:sz w:val="22"/>
          <w:szCs w:val="22"/>
        </w:rPr>
      </w:pPr>
      <w:bookmarkStart w:id="17" w:name="_Toc410653948"/>
      <w:bookmarkStart w:id="18" w:name="_Toc414553130"/>
      <w:r w:rsidRPr="00BF4665">
        <w:rPr>
          <w:sz w:val="22"/>
          <w:szCs w:val="22"/>
        </w:rPr>
        <w:t xml:space="preserve">1.2.1. </w:t>
      </w:r>
      <w:r w:rsidR="00B540EE" w:rsidRPr="00BF4665">
        <w:rPr>
          <w:sz w:val="22"/>
          <w:szCs w:val="22"/>
        </w:rPr>
        <w:t>Общие положения</w:t>
      </w:r>
      <w:bookmarkEnd w:id="17"/>
      <w:bookmarkEnd w:id="18"/>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Планируемые результаты освоения основной образовательной программы основного общего образования (</w:t>
      </w:r>
      <w:r w:rsidR="00E30F6F" w:rsidRPr="00BF4665">
        <w:rPr>
          <w:rFonts w:ascii="Times New Roman" w:hAnsi="Times New Roman"/>
        </w:rPr>
        <w:t>ООП ООО</w:t>
      </w:r>
      <w:r w:rsidRPr="00BF4665">
        <w:rPr>
          <w:rFonts w:ascii="Times New Roman" w:hAnsi="Times New Roman"/>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F4665">
        <w:rPr>
          <w:rFonts w:ascii="Times New Roman" w:hAnsi="Times New Roman"/>
        </w:rPr>
        <w:t xml:space="preserve"> ООО</w:t>
      </w:r>
      <w:r w:rsidRPr="00BF4665">
        <w:rPr>
          <w:rFonts w:ascii="Times New Roman" w:hAnsi="Times New Roman"/>
        </w:rPr>
        <w:t xml:space="preserve">, образовательным процессом и системой оценки результатов освоения </w:t>
      </w:r>
      <w:r w:rsidR="00E30F6F" w:rsidRPr="00BF4665">
        <w:rPr>
          <w:rFonts w:ascii="Times New Roman" w:hAnsi="Times New Roman"/>
        </w:rPr>
        <w:t>ООП ООО</w:t>
      </w:r>
      <w:r w:rsidRPr="00BF4665">
        <w:rPr>
          <w:rFonts w:ascii="Times New Roman" w:hAnsi="Times New Roman"/>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F4665">
        <w:rPr>
          <w:rFonts w:ascii="Times New Roman" w:hAnsi="Times New Roman"/>
        </w:rPr>
        <w:t xml:space="preserve"> программ воспитания и социализации, </w:t>
      </w:r>
      <w:r w:rsidRPr="00BF4665">
        <w:rPr>
          <w:rFonts w:ascii="Times New Roman" w:hAnsi="Times New Roman"/>
        </w:rPr>
        <w:t xml:space="preserve"> с одной стороны, и системы оценки </w:t>
      </w:r>
      <w:r w:rsidR="00BF7AD9" w:rsidRPr="00BF4665">
        <w:rPr>
          <w:rFonts w:ascii="Times New Roman" w:hAnsi="Times New Roman"/>
        </w:rPr>
        <w:t xml:space="preserve">результатов </w:t>
      </w:r>
      <w:r w:rsidRPr="00BF4665">
        <w:rPr>
          <w:rFonts w:ascii="Times New Roman" w:hAnsi="Times New Roman"/>
        </w:rPr>
        <w:t xml:space="preserve">– с другой. </w:t>
      </w:r>
    </w:p>
    <w:p w:rsidR="00B540EE" w:rsidRPr="00BF4665" w:rsidRDefault="00B540EE" w:rsidP="00CA32B6">
      <w:pPr>
        <w:tabs>
          <w:tab w:val="num" w:pos="1920"/>
        </w:tabs>
        <w:spacing w:after="0" w:line="240" w:lineRule="auto"/>
        <w:ind w:firstLine="284"/>
        <w:jc w:val="both"/>
        <w:rPr>
          <w:rFonts w:ascii="Times New Roman" w:hAnsi="Times New Roman"/>
        </w:rPr>
      </w:pPr>
      <w:r w:rsidRPr="00BF4665">
        <w:rPr>
          <w:rFonts w:ascii="Times New Roman" w:hAnsi="Times New Roman"/>
        </w:rPr>
        <w:t>В соответствии с требованиями ФГОС</w:t>
      </w:r>
      <w:r w:rsidR="00E30F6F" w:rsidRPr="00BF4665">
        <w:rPr>
          <w:rFonts w:ascii="Times New Roman" w:hAnsi="Times New Roman"/>
        </w:rPr>
        <w:t xml:space="preserve"> ООО</w:t>
      </w:r>
      <w:r w:rsidRPr="00BF4665">
        <w:rPr>
          <w:rFonts w:ascii="Times New Roman" w:hAnsi="Times New Roman"/>
        </w:rPr>
        <w:t xml:space="preserve"> система планируемых </w:t>
      </w:r>
      <w:r w:rsidR="00755F9D" w:rsidRPr="00BF4665">
        <w:rPr>
          <w:rFonts w:ascii="Times New Roman" w:hAnsi="Times New Roman"/>
        </w:rPr>
        <w:t>результатов </w:t>
      </w:r>
      <w:r w:rsidRPr="00BF4665">
        <w:rPr>
          <w:rFonts w:ascii="Times New Roman" w:hAnsi="Times New Roman"/>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3E4B13" w:rsidRPr="00BF4665">
        <w:rPr>
          <w:rFonts w:ascii="Times New Roman" w:hAnsi="Times New Roman"/>
        </w:rPr>
        <w:t>об</w:t>
      </w:r>
      <w:r w:rsidRPr="00BF4665">
        <w:rPr>
          <w:rFonts w:ascii="Times New Roman" w:hAnsi="Times New Roman"/>
        </w:rPr>
        <w:t>уча</w:t>
      </w:r>
      <w:r w:rsidR="003E4B13" w:rsidRPr="00BF4665">
        <w:rPr>
          <w:rFonts w:ascii="Times New Roman" w:hAnsi="Times New Roman"/>
        </w:rPr>
        <w:t>ю</w:t>
      </w:r>
      <w:r w:rsidRPr="00BF4665">
        <w:rPr>
          <w:rFonts w:ascii="Times New Roman" w:hAnsi="Times New Roman"/>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3E4B13" w:rsidRPr="00BF4665">
        <w:rPr>
          <w:rFonts w:ascii="Times New Roman" w:hAnsi="Times New Roman"/>
        </w:rPr>
        <w:t>об</w:t>
      </w:r>
      <w:r w:rsidRPr="00BF4665">
        <w:rPr>
          <w:rFonts w:ascii="Times New Roman" w:hAnsi="Times New Roman"/>
        </w:rPr>
        <w:t>уча</w:t>
      </w:r>
      <w:r w:rsidR="003E4B13" w:rsidRPr="00BF4665">
        <w:rPr>
          <w:rFonts w:ascii="Times New Roman" w:hAnsi="Times New Roman"/>
        </w:rPr>
        <w:t>ю</w:t>
      </w:r>
      <w:r w:rsidRPr="00BF4665">
        <w:rPr>
          <w:rFonts w:ascii="Times New Roman" w:hAnsi="Times New Roman"/>
        </w:rPr>
        <w:t>щихся овладения системой учебных действий</w:t>
      </w:r>
      <w:r w:rsidR="00F95F84" w:rsidRPr="00BF4665">
        <w:rPr>
          <w:rFonts w:ascii="Times New Roman" w:hAnsi="Times New Roman"/>
        </w:rPr>
        <w:t xml:space="preserve"> (универсальных и специфических </w:t>
      </w:r>
      <w:r w:rsidRPr="00BF4665">
        <w:rPr>
          <w:rFonts w:ascii="Times New Roman" w:hAnsi="Times New Roman"/>
        </w:rPr>
        <w:t xml:space="preserve">для </w:t>
      </w:r>
      <w:r w:rsidR="005C6C27" w:rsidRPr="00BF4665">
        <w:rPr>
          <w:rFonts w:ascii="Times New Roman" w:hAnsi="Times New Roman"/>
        </w:rPr>
        <w:t xml:space="preserve">каждого </w:t>
      </w:r>
      <w:r w:rsidRPr="00BF4665">
        <w:rPr>
          <w:rFonts w:ascii="Times New Roman" w:hAnsi="Times New Roman"/>
        </w:rPr>
        <w:t>учебного предмета: регулятивных, коммуникативных, познавательных) с учебным материалом и</w:t>
      </w:r>
      <w:r w:rsidR="00BE176C" w:rsidRPr="00BF4665">
        <w:rPr>
          <w:rFonts w:ascii="Times New Roman" w:hAnsi="Times New Roman"/>
        </w:rPr>
        <w:t>,</w:t>
      </w:r>
      <w:r w:rsidRPr="00BF4665">
        <w:rPr>
          <w:rFonts w:ascii="Times New Roman" w:hAnsi="Times New Roman"/>
        </w:rPr>
        <w:t xml:space="preserve"> прежде всего</w:t>
      </w:r>
      <w:r w:rsidR="00BE176C" w:rsidRPr="00BF4665">
        <w:rPr>
          <w:rFonts w:ascii="Times New Roman" w:hAnsi="Times New Roman"/>
        </w:rPr>
        <w:t>,</w:t>
      </w:r>
      <w:r w:rsidRPr="00BF4665">
        <w:rPr>
          <w:rFonts w:ascii="Times New Roman" w:hAnsi="Times New Roman"/>
        </w:rPr>
        <w:t xml:space="preserve"> с опорным учебным материалом, служащим основой для последующего обучения.</w:t>
      </w:r>
    </w:p>
    <w:p w:rsidR="00B540EE" w:rsidRPr="00BF4665" w:rsidRDefault="00B540EE" w:rsidP="00CA32B6">
      <w:pPr>
        <w:pStyle w:val="ad"/>
        <w:tabs>
          <w:tab w:val="clear" w:pos="4677"/>
          <w:tab w:val="clear" w:pos="9355"/>
        </w:tabs>
        <w:overflowPunct w:val="0"/>
        <w:ind w:firstLine="284"/>
        <w:jc w:val="both"/>
        <w:textAlignment w:val="baseline"/>
        <w:rPr>
          <w:bCs/>
          <w:sz w:val="22"/>
        </w:rPr>
      </w:pPr>
      <w:r w:rsidRPr="00BF4665">
        <w:rPr>
          <w:sz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4665">
        <w:rPr>
          <w:b/>
          <w:sz w:val="22"/>
        </w:rPr>
        <w:t>уровневого подхода</w:t>
      </w:r>
      <w:r w:rsidRPr="00BF4665">
        <w:rPr>
          <w:sz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F4665">
        <w:rPr>
          <w:bCs/>
          <w:sz w:val="22"/>
        </w:rPr>
        <w:t>поощрять продвижен</w:t>
      </w:r>
      <w:r w:rsidR="006D5B7D" w:rsidRPr="00BF4665">
        <w:rPr>
          <w:bCs/>
          <w:sz w:val="22"/>
        </w:rPr>
        <w:t>ие</w:t>
      </w:r>
      <w:r w:rsidRPr="00BF4665">
        <w:rPr>
          <w:bCs/>
          <w:sz w:val="22"/>
        </w:rPr>
        <w:t xml:space="preserve"> обучающихся, выстраивать индивидуальные траектории </w:t>
      </w:r>
      <w:r w:rsidR="006D5B7D" w:rsidRPr="00BF4665">
        <w:rPr>
          <w:bCs/>
          <w:sz w:val="22"/>
        </w:rPr>
        <w:t xml:space="preserve">обучения </w:t>
      </w:r>
      <w:r w:rsidRPr="00BF4665">
        <w:rPr>
          <w:bCs/>
          <w:sz w:val="22"/>
        </w:rPr>
        <w:t>с учетом зоны ближайшего развития ребенка.</w:t>
      </w:r>
    </w:p>
    <w:p w:rsidR="00EF653B" w:rsidRPr="00BF4665" w:rsidRDefault="005B2C48" w:rsidP="00CA32B6">
      <w:pPr>
        <w:pStyle w:val="3"/>
        <w:spacing w:before="0" w:beforeAutospacing="0" w:after="0" w:afterAutospacing="0"/>
        <w:ind w:firstLine="284"/>
        <w:jc w:val="both"/>
        <w:rPr>
          <w:sz w:val="22"/>
          <w:szCs w:val="22"/>
        </w:rPr>
      </w:pPr>
      <w:bookmarkStart w:id="19" w:name="_Toc414553131"/>
      <w:bookmarkStart w:id="20" w:name="_Toc410653949"/>
      <w:r>
        <w:rPr>
          <w:sz w:val="22"/>
          <w:szCs w:val="22"/>
        </w:rPr>
        <w:lastRenderedPageBreak/>
        <w:t>1.2.2.</w:t>
      </w:r>
      <w:r w:rsidR="00EF653B" w:rsidRPr="00BF4665">
        <w:rPr>
          <w:sz w:val="22"/>
          <w:szCs w:val="22"/>
        </w:rPr>
        <w:t>Структура планируемых результатов</w:t>
      </w:r>
      <w:bookmarkEnd w:id="19"/>
    </w:p>
    <w:bookmarkEnd w:id="20"/>
    <w:p w:rsidR="00B540EE" w:rsidRPr="00BF4665" w:rsidRDefault="00EF653B" w:rsidP="00CA32B6">
      <w:pPr>
        <w:pStyle w:val="ad"/>
        <w:tabs>
          <w:tab w:val="clear" w:pos="4677"/>
          <w:tab w:val="clear" w:pos="9355"/>
        </w:tabs>
        <w:overflowPunct w:val="0"/>
        <w:ind w:firstLine="284"/>
        <w:jc w:val="both"/>
        <w:textAlignment w:val="baseline"/>
        <w:rPr>
          <w:sz w:val="22"/>
        </w:rPr>
      </w:pPr>
      <w:r w:rsidRPr="00BF4665">
        <w:rPr>
          <w:bCs/>
          <w:sz w:val="22"/>
        </w:rPr>
        <w:t xml:space="preserve">Планируемые </w:t>
      </w:r>
      <w:r w:rsidR="00502631" w:rsidRPr="00BF4665">
        <w:rPr>
          <w:bCs/>
          <w:sz w:val="22"/>
        </w:rPr>
        <w:t xml:space="preserve">результаты опираются на </w:t>
      </w:r>
      <w:r w:rsidR="00502631" w:rsidRPr="00BF4665">
        <w:rPr>
          <w:b/>
          <w:bCs/>
          <w:sz w:val="22"/>
        </w:rPr>
        <w:t>в</w:t>
      </w:r>
      <w:r w:rsidR="006D5B7D" w:rsidRPr="00BF4665">
        <w:rPr>
          <w:b/>
          <w:bCs/>
          <w:sz w:val="22"/>
        </w:rPr>
        <w:t>едущие целевые установки</w:t>
      </w:r>
      <w:r w:rsidR="006D5B7D" w:rsidRPr="00BF4665">
        <w:rPr>
          <w:b/>
          <w:sz w:val="22"/>
        </w:rPr>
        <w:t xml:space="preserve">, </w:t>
      </w:r>
      <w:r w:rsidR="006D5B7D" w:rsidRPr="00BF4665">
        <w:rPr>
          <w:sz w:val="22"/>
        </w:rPr>
        <w:t>отражающи</w:t>
      </w:r>
      <w:r w:rsidR="00502631" w:rsidRPr="00BF4665">
        <w:rPr>
          <w:sz w:val="22"/>
        </w:rPr>
        <w:t>е</w:t>
      </w:r>
      <w:r w:rsidR="00B540EE" w:rsidRPr="00BF4665">
        <w:rPr>
          <w:sz w:val="22"/>
        </w:rPr>
        <w:t>основной, сущностный вклад каждой изучаемой программы в развитие личности обучающихся, их способностей.</w:t>
      </w:r>
    </w:p>
    <w:p w:rsidR="00EF653B" w:rsidRPr="00BF4665" w:rsidRDefault="00EF653B" w:rsidP="00CA32B6">
      <w:pPr>
        <w:pStyle w:val="ad"/>
        <w:tabs>
          <w:tab w:val="clear" w:pos="4677"/>
          <w:tab w:val="clear" w:pos="9355"/>
        </w:tabs>
        <w:overflowPunct w:val="0"/>
        <w:ind w:firstLine="284"/>
        <w:jc w:val="both"/>
        <w:textAlignment w:val="baseline"/>
        <w:rPr>
          <w:sz w:val="22"/>
        </w:rPr>
      </w:pPr>
      <w:r w:rsidRPr="00BF4665">
        <w:rPr>
          <w:bCs/>
          <w:sz w:val="22"/>
        </w:rPr>
        <w:t>В стру</w:t>
      </w:r>
      <w:r w:rsidRPr="00BF4665">
        <w:rPr>
          <w:sz w:val="22"/>
        </w:rPr>
        <w:t xml:space="preserve">ктуре планируемых результатов выделяется </w:t>
      </w:r>
      <w:r w:rsidRPr="00BF4665">
        <w:rPr>
          <w:b/>
          <w:sz w:val="22"/>
        </w:rPr>
        <w:t xml:space="preserve">следующие группы: </w:t>
      </w:r>
    </w:p>
    <w:p w:rsidR="00B540EE" w:rsidRPr="00BF4665" w:rsidRDefault="00EF653B" w:rsidP="00CA32B6">
      <w:pPr>
        <w:pStyle w:val="ad"/>
        <w:tabs>
          <w:tab w:val="clear" w:pos="4677"/>
          <w:tab w:val="clear" w:pos="9355"/>
        </w:tabs>
        <w:overflowPunct w:val="0"/>
        <w:ind w:firstLine="284"/>
        <w:jc w:val="both"/>
        <w:textAlignment w:val="baseline"/>
        <w:rPr>
          <w:sz w:val="22"/>
        </w:rPr>
      </w:pPr>
      <w:r w:rsidRPr="00BF4665">
        <w:rPr>
          <w:b/>
          <w:sz w:val="22"/>
        </w:rPr>
        <w:t>Л</w:t>
      </w:r>
      <w:r w:rsidR="00B540EE" w:rsidRPr="00BF4665">
        <w:rPr>
          <w:b/>
          <w:sz w:val="22"/>
        </w:rPr>
        <w:t xml:space="preserve">ичностные результаты освоения основной образовательной программы </w:t>
      </w:r>
      <w:r w:rsidR="00B540EE" w:rsidRPr="00BF4665">
        <w:rPr>
          <w:sz w:val="22"/>
        </w:rPr>
        <w:t xml:space="preserve">представлены в соответствии с группой личностных результатов и раскрывают и детализируют основные направленности </w:t>
      </w:r>
      <w:r w:rsidR="008375B5" w:rsidRPr="00BF4665">
        <w:rPr>
          <w:sz w:val="22"/>
        </w:rPr>
        <w:t xml:space="preserve">этих  </w:t>
      </w:r>
      <w:r w:rsidR="00B540EE" w:rsidRPr="00BF4665">
        <w:rPr>
          <w:sz w:val="22"/>
        </w:rPr>
        <w:t>результатов.</w:t>
      </w:r>
      <w:r w:rsidR="00EC5938" w:rsidRPr="00BF4665">
        <w:rPr>
          <w:sz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F4665">
        <w:rPr>
          <w:b/>
          <w:sz w:val="22"/>
        </w:rPr>
        <w:t>исключительно неперсонифицированной</w:t>
      </w:r>
      <w:r w:rsidR="00EC5938" w:rsidRPr="00BF4665">
        <w:rPr>
          <w:sz w:val="22"/>
        </w:rPr>
        <w:t xml:space="preserve"> информации</w:t>
      </w:r>
      <w:r w:rsidR="009A2DE7" w:rsidRPr="00BF4665">
        <w:rPr>
          <w:sz w:val="22"/>
        </w:rPr>
        <w:t>.</w:t>
      </w:r>
    </w:p>
    <w:p w:rsidR="00B540EE" w:rsidRPr="00BF4665" w:rsidRDefault="00502631" w:rsidP="00CA32B6">
      <w:pPr>
        <w:spacing w:after="0" w:line="240" w:lineRule="auto"/>
        <w:ind w:firstLine="284"/>
        <w:jc w:val="both"/>
        <w:rPr>
          <w:rFonts w:ascii="Times New Roman" w:hAnsi="Times New Roman"/>
        </w:rPr>
      </w:pPr>
      <w:r w:rsidRPr="00BF4665">
        <w:rPr>
          <w:rFonts w:ascii="Times New Roman" w:hAnsi="Times New Roman"/>
          <w:b/>
        </w:rPr>
        <w:t>2</w:t>
      </w:r>
      <w:r w:rsidR="006D5B7D" w:rsidRPr="00BF4665">
        <w:rPr>
          <w:rFonts w:ascii="Times New Roman" w:hAnsi="Times New Roman"/>
          <w:b/>
        </w:rPr>
        <w:t>.</w:t>
      </w:r>
      <w:r w:rsidR="00EF653B" w:rsidRPr="00BF4665">
        <w:rPr>
          <w:rFonts w:ascii="Times New Roman" w:hAnsi="Times New Roman"/>
          <w:b/>
        </w:rPr>
        <w:t>М</w:t>
      </w:r>
      <w:r w:rsidR="00B540EE" w:rsidRPr="00BF4665">
        <w:rPr>
          <w:rFonts w:ascii="Times New Roman" w:hAnsi="Times New Roman"/>
          <w:b/>
        </w:rPr>
        <w:t xml:space="preserve">етапредметные результаты освоения основной образовательной программы </w:t>
      </w:r>
      <w:r w:rsidR="00B540EE" w:rsidRPr="00BF4665">
        <w:rPr>
          <w:rFonts w:ascii="Times New Roman" w:hAnsi="Times New Roman"/>
        </w:rPr>
        <w:t>представлены в соответствии с подгруппами универсальных учебных действий</w:t>
      </w:r>
      <w:r w:rsidR="00505B4A" w:rsidRPr="00BF4665">
        <w:rPr>
          <w:rFonts w:ascii="Times New Roman" w:hAnsi="Times New Roman"/>
        </w:rPr>
        <w:t>,</w:t>
      </w:r>
      <w:r w:rsidR="00B540EE" w:rsidRPr="00BF4665">
        <w:rPr>
          <w:rFonts w:ascii="Times New Roman" w:hAnsi="Times New Roman"/>
        </w:rPr>
        <w:t xml:space="preserve">  раскрывают и детализируют основные направленности метапредметных результатов</w:t>
      </w:r>
      <w:r w:rsidR="00E5382A" w:rsidRPr="00BF4665">
        <w:rPr>
          <w:rFonts w:ascii="Times New Roman" w:hAnsi="Times New Roman"/>
        </w:rPr>
        <w:t>.</w:t>
      </w:r>
    </w:p>
    <w:p w:rsidR="00B540EE" w:rsidRPr="00BF4665" w:rsidRDefault="00502631" w:rsidP="00CA32B6">
      <w:pPr>
        <w:spacing w:after="0" w:line="240" w:lineRule="auto"/>
        <w:ind w:firstLine="284"/>
        <w:jc w:val="both"/>
        <w:rPr>
          <w:rFonts w:ascii="Times New Roman" w:hAnsi="Times New Roman"/>
        </w:rPr>
      </w:pPr>
      <w:r w:rsidRPr="00BF4665">
        <w:rPr>
          <w:rFonts w:ascii="Times New Roman" w:hAnsi="Times New Roman"/>
          <w:b/>
        </w:rPr>
        <w:t>3</w:t>
      </w:r>
      <w:r w:rsidR="006D5B7D" w:rsidRPr="00BF4665">
        <w:rPr>
          <w:rFonts w:ascii="Times New Roman" w:hAnsi="Times New Roman"/>
          <w:b/>
        </w:rPr>
        <w:t>.</w:t>
      </w:r>
      <w:r w:rsidR="0052580C" w:rsidRPr="00BF4665">
        <w:rPr>
          <w:rFonts w:ascii="Times New Roman" w:hAnsi="Times New Roman"/>
          <w:b/>
        </w:rPr>
        <w:t>П</w:t>
      </w:r>
      <w:r w:rsidR="00B540EE" w:rsidRPr="00BF4665">
        <w:rPr>
          <w:rFonts w:ascii="Times New Roman" w:hAnsi="Times New Roman"/>
          <w:b/>
        </w:rPr>
        <w:t xml:space="preserve">редметные результаты освоения основной образовательной программы </w:t>
      </w:r>
      <w:r w:rsidR="00B540EE" w:rsidRPr="00BF4665">
        <w:rPr>
          <w:rFonts w:ascii="Times New Roman" w:hAnsi="Times New Roman"/>
        </w:rPr>
        <w:t>представлены в соответствии с групп</w:t>
      </w:r>
      <w:r w:rsidR="008375B5" w:rsidRPr="00BF4665">
        <w:rPr>
          <w:rFonts w:ascii="Times New Roman" w:hAnsi="Times New Roman"/>
        </w:rPr>
        <w:t>ами</w:t>
      </w:r>
      <w:r w:rsidR="00B540EE" w:rsidRPr="00BF4665">
        <w:rPr>
          <w:rFonts w:ascii="Times New Roman" w:hAnsi="Times New Roman"/>
        </w:rPr>
        <w:t xml:space="preserve"> результатов</w:t>
      </w:r>
      <w:r w:rsidR="008375B5" w:rsidRPr="00BF4665">
        <w:rPr>
          <w:rFonts w:ascii="Times New Roman" w:hAnsi="Times New Roman"/>
        </w:rPr>
        <w:t xml:space="preserve"> учебных предметов,</w:t>
      </w:r>
      <w:r w:rsidR="00B540EE" w:rsidRPr="00BF4665">
        <w:rPr>
          <w:rFonts w:ascii="Times New Roman" w:hAnsi="Times New Roman"/>
        </w:rPr>
        <w:t xml:space="preserve"> раскрывают и детализируют </w:t>
      </w:r>
      <w:r w:rsidR="008375B5" w:rsidRPr="00BF4665">
        <w:rPr>
          <w:rFonts w:ascii="Times New Roman" w:hAnsi="Times New Roman"/>
        </w:rPr>
        <w:t>их</w:t>
      </w:r>
      <w:r w:rsidR="00B540EE" w:rsidRPr="00BF4665">
        <w:rPr>
          <w:rFonts w:ascii="Times New Roman" w:hAnsi="Times New Roman"/>
        </w:rPr>
        <w:t>.</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Предметные результаты приводятся в блоках</w:t>
      </w:r>
      <w:r w:rsidRPr="00BF4665">
        <w:rPr>
          <w:rFonts w:ascii="Times New Roman" w:hAnsi="Times New Roman"/>
          <w:b/>
        </w:rPr>
        <w:t xml:space="preserve"> «</w:t>
      </w:r>
      <w:r w:rsidRPr="00BF4665">
        <w:rPr>
          <w:rFonts w:ascii="Times New Roman" w:hAnsi="Times New Roman"/>
        </w:rPr>
        <w:t>Выпускник научится» и «Выпускник получит возможность научиться»</w:t>
      </w:r>
      <w:r w:rsidR="008375B5" w:rsidRPr="00BF4665">
        <w:rPr>
          <w:rFonts w:ascii="Times New Roman" w:hAnsi="Times New Roman"/>
        </w:rPr>
        <w:t>,</w:t>
      </w:r>
      <w:r w:rsidR="008375B5" w:rsidRPr="00BF4665">
        <w:rPr>
          <w:rFonts w:ascii="Times New Roman" w:hAnsi="Times New Roman"/>
          <w:b/>
        </w:rPr>
        <w:t xml:space="preserve"> относящихся </w:t>
      </w:r>
      <w:r w:rsidRPr="00BF4665">
        <w:rPr>
          <w:rFonts w:ascii="Times New Roman" w:hAnsi="Times New Roman"/>
        </w:rPr>
        <w:t>ккаждому учебному предмету: «Русский язык», «Литература», «Иностранный язык</w:t>
      </w:r>
      <w:r w:rsidR="00A42504" w:rsidRPr="00BF4665">
        <w:rPr>
          <w:rFonts w:ascii="Times New Roman" w:hAnsi="Times New Roman"/>
        </w:rPr>
        <w:t>»,</w:t>
      </w:r>
      <w:r w:rsidRPr="00BF4665">
        <w:rPr>
          <w:rFonts w:ascii="Times New Roman" w:hAnsi="Times New Roman"/>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BF4665">
        <w:rPr>
          <w:rFonts w:ascii="Times New Roman" w:hAnsi="Times New Roman"/>
        </w:rPr>
        <w:t>ого</w:t>
      </w:r>
      <w:r w:rsidRPr="00BF4665">
        <w:rPr>
          <w:rFonts w:ascii="Times New Roman" w:hAnsi="Times New Roman"/>
        </w:rPr>
        <w:t xml:space="preserve"> уровн</w:t>
      </w:r>
      <w:r w:rsidR="008375B5" w:rsidRPr="00BF4665">
        <w:rPr>
          <w:rFonts w:ascii="Times New Roman" w:hAnsi="Times New Roman"/>
        </w:rPr>
        <w:t>я</w:t>
      </w:r>
      <w:r w:rsidRPr="00BF4665">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BF4665">
        <w:rPr>
          <w:rFonts w:ascii="Times New Roman" w:hAnsi="Times New Roman"/>
        </w:rPr>
        <w:t>а</w:t>
      </w:r>
      <w:r w:rsidRPr="00BF4665">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BF4665">
        <w:rPr>
          <w:rFonts w:ascii="Times New Roman" w:hAnsi="Times New Roman"/>
        </w:rPr>
        <w:t xml:space="preserve">муровне </w:t>
      </w:r>
      <w:r w:rsidRPr="00BF4665">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F4665">
        <w:rPr>
          <w:rFonts w:ascii="Times New Roman" w:hAnsi="Times New Roman"/>
        </w:rPr>
        <w:t>всеми</w:t>
      </w:r>
      <w:r w:rsidRPr="00BF4665">
        <w:rPr>
          <w:rFonts w:ascii="Times New Roman" w:hAnsi="Times New Roman"/>
        </w:rPr>
        <w:t xml:space="preserve"> обучающихся.</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Достижение планируемых результатов, отнесенных к блоку «Выпускник научится», выносится на итогов</w:t>
      </w:r>
      <w:r w:rsidR="008375B5" w:rsidRPr="00BF4665">
        <w:rPr>
          <w:rFonts w:ascii="Times New Roman" w:hAnsi="Times New Roman"/>
        </w:rPr>
        <w:t>ое оценивание</w:t>
      </w:r>
      <w:r w:rsidRPr="00BF4665">
        <w:rPr>
          <w:rFonts w:ascii="Times New Roman" w:hAnsi="Times New Roman"/>
        </w:rPr>
        <w:t>, котор</w:t>
      </w:r>
      <w:r w:rsidR="008375B5" w:rsidRPr="00BF4665">
        <w:rPr>
          <w:rFonts w:ascii="Times New Roman" w:hAnsi="Times New Roman"/>
        </w:rPr>
        <w:t>ое</w:t>
      </w:r>
      <w:r w:rsidRPr="00BF4665">
        <w:rPr>
          <w:rFonts w:ascii="Times New Roman" w:hAnsi="Times New Roman"/>
        </w:rPr>
        <w:t xml:space="preserve"> может осуществля</w:t>
      </w:r>
      <w:r w:rsidR="00522B10" w:rsidRPr="00BF4665">
        <w:rPr>
          <w:rFonts w:ascii="Times New Roman" w:hAnsi="Times New Roman"/>
        </w:rPr>
        <w:t>е</w:t>
      </w:r>
      <w:r w:rsidRPr="00BF4665">
        <w:rPr>
          <w:rFonts w:ascii="Times New Roman" w:hAnsi="Times New Roman"/>
        </w:rPr>
        <w:t>тся как в ходе обучени</w:t>
      </w:r>
      <w:r w:rsidR="00522B10" w:rsidRPr="00BF4665">
        <w:rPr>
          <w:rFonts w:ascii="Times New Roman" w:hAnsi="Times New Roman"/>
        </w:rPr>
        <w:t>я (с помощью накопленной оценки)</w:t>
      </w:r>
      <w:r w:rsidRPr="00BF4665">
        <w:rPr>
          <w:rFonts w:ascii="Times New Roman" w:hAnsi="Times New Roman"/>
        </w:rPr>
        <w:t>,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F4665">
        <w:rPr>
          <w:rFonts w:ascii="Times New Roman" w:hAnsi="Times New Roman"/>
        </w:rPr>
        <w:t xml:space="preserve">ийуровень </w:t>
      </w:r>
      <w:r w:rsidRPr="00BF4665">
        <w:rPr>
          <w:rFonts w:ascii="Times New Roman" w:hAnsi="Times New Roman"/>
        </w:rPr>
        <w:t>обучения.</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В блок</w:t>
      </w:r>
      <w:r w:rsidR="00FD0854" w:rsidRPr="00BF4665">
        <w:rPr>
          <w:rFonts w:ascii="Times New Roman" w:hAnsi="Times New Roman"/>
        </w:rPr>
        <w:t xml:space="preserve">е </w:t>
      </w:r>
      <w:r w:rsidRPr="00BF4665">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В повседневной практике преподавания </w:t>
      </w:r>
      <w:r w:rsidR="006772B9" w:rsidRPr="00BF4665">
        <w:rPr>
          <w:rFonts w:ascii="Times New Roman" w:hAnsi="Times New Roman"/>
        </w:rPr>
        <w:t xml:space="preserve">цели данного блока </w:t>
      </w:r>
      <w:r w:rsidRPr="00BF4665">
        <w:rPr>
          <w:rFonts w:ascii="Times New Roman" w:hAnsi="Times New Roman"/>
        </w:rPr>
        <w:t xml:space="preserve"> не </w:t>
      </w:r>
      <w:r w:rsidR="006772B9" w:rsidRPr="00BF4665">
        <w:rPr>
          <w:rFonts w:ascii="Times New Roman" w:hAnsi="Times New Roman"/>
        </w:rPr>
        <w:t xml:space="preserve">отрабатываются </w:t>
      </w:r>
      <w:r w:rsidRPr="00BF4665">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F4665">
        <w:rPr>
          <w:rFonts w:ascii="Times New Roman" w:hAnsi="Times New Roman"/>
        </w:rPr>
        <w:t xml:space="preserve">муровне </w:t>
      </w:r>
      <w:r w:rsidRPr="00BF4665">
        <w:rPr>
          <w:rFonts w:ascii="Times New Roman" w:hAnsi="Times New Roman"/>
        </w:rPr>
        <w:t xml:space="preserve">обучения. Оценка достижения </w:t>
      </w:r>
      <w:r w:rsidR="00503A6E" w:rsidRPr="00BF4665">
        <w:rPr>
          <w:rFonts w:ascii="Times New Roman" w:hAnsi="Times New Roman"/>
        </w:rPr>
        <w:t xml:space="preserve">планируемых результатов </w:t>
      </w:r>
      <w:r w:rsidRPr="00BF4665">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F4665">
        <w:rPr>
          <w:rFonts w:ascii="Times New Roman" w:hAnsi="Times New Roman"/>
        </w:rPr>
        <w:t xml:space="preserve"> Соответствующая группа рез</w:t>
      </w:r>
      <w:r w:rsidR="00674456" w:rsidRPr="00BF4665">
        <w:rPr>
          <w:rFonts w:ascii="Times New Roman" w:hAnsi="Times New Roman"/>
        </w:rPr>
        <w:t>ультатов в тексте выделена курси</w:t>
      </w:r>
      <w:r w:rsidR="00150EE8" w:rsidRPr="00BF4665">
        <w:rPr>
          <w:rFonts w:ascii="Times New Roman" w:hAnsi="Times New Roman"/>
        </w:rPr>
        <w:t xml:space="preserve">вом. </w:t>
      </w:r>
    </w:p>
    <w:p w:rsidR="00B540EE" w:rsidRPr="00BF4665" w:rsidRDefault="006772B9" w:rsidP="00CA32B6">
      <w:pPr>
        <w:spacing w:after="0" w:line="240" w:lineRule="auto"/>
        <w:ind w:firstLine="284"/>
        <w:jc w:val="both"/>
        <w:rPr>
          <w:rFonts w:ascii="Times New Roman" w:hAnsi="Times New Roman"/>
        </w:rPr>
      </w:pPr>
      <w:r w:rsidRPr="00BF4665">
        <w:rPr>
          <w:rFonts w:ascii="Times New Roman" w:hAnsi="Times New Roman"/>
        </w:rPr>
        <w:t>З</w:t>
      </w:r>
      <w:r w:rsidR="00B540EE" w:rsidRPr="00BF4665">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включа</w:t>
      </w:r>
      <w:r w:rsidR="00522B10" w:rsidRPr="00BF4665">
        <w:rPr>
          <w:rFonts w:ascii="Times New Roman" w:hAnsi="Times New Roman"/>
        </w:rPr>
        <w:t>ю</w:t>
      </w:r>
      <w:r w:rsidR="00B540EE" w:rsidRPr="00BF4665">
        <w:rPr>
          <w:rFonts w:ascii="Times New Roman" w:hAnsi="Times New Roman"/>
        </w:rPr>
        <w:t>тся в материалы итогового контроля</w:t>
      </w:r>
      <w:r w:rsidRPr="00BF4665">
        <w:rPr>
          <w:rFonts w:ascii="Times New Roman" w:hAnsi="Times New Roman"/>
        </w:rPr>
        <w:t xml:space="preserve"> блока «Выпускник научится»</w:t>
      </w:r>
      <w:r w:rsidR="00B540EE" w:rsidRPr="00BF4665">
        <w:rPr>
          <w:rFonts w:ascii="Times New Roman" w:hAnsi="Times New Roman"/>
        </w:rPr>
        <w:t xml:space="preserve">. Основные цели такого </w:t>
      </w:r>
      <w:r w:rsidR="00755F9D" w:rsidRPr="00BF4665">
        <w:rPr>
          <w:rFonts w:ascii="Times New Roman" w:hAnsi="Times New Roman"/>
        </w:rPr>
        <w:t>включения </w:t>
      </w:r>
      <w:r w:rsidR="00B540EE" w:rsidRPr="00BF4665">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BF4665">
        <w:rPr>
          <w:rFonts w:ascii="Times New Roman" w:hAnsi="Times New Roman"/>
        </w:rPr>
        <w:t>ем</w:t>
      </w:r>
      <w:r w:rsidR="00B540EE" w:rsidRPr="00BF4665">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w:t>
      </w:r>
      <w:r w:rsidR="00B540EE" w:rsidRPr="00BF4665">
        <w:rPr>
          <w:rFonts w:ascii="Times New Roman" w:hAnsi="Times New Roman"/>
        </w:rPr>
        <w:lastRenderedPageBreak/>
        <w:t>перехода на следующ</w:t>
      </w:r>
      <w:r w:rsidR="006F3B39" w:rsidRPr="00BF4665">
        <w:rPr>
          <w:rFonts w:ascii="Times New Roman" w:hAnsi="Times New Roman"/>
        </w:rPr>
        <w:t xml:space="preserve">ийуровень </w:t>
      </w:r>
      <w:r w:rsidR="00B540EE" w:rsidRPr="00BF4665">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F4665" w:rsidRDefault="00B540EE" w:rsidP="00CA32B6">
      <w:pPr>
        <w:spacing w:after="0" w:line="240" w:lineRule="auto"/>
        <w:ind w:firstLine="284"/>
        <w:jc w:val="both"/>
        <w:rPr>
          <w:rFonts w:ascii="Times New Roman" w:hAnsi="Times New Roman"/>
        </w:rPr>
      </w:pPr>
      <w:r w:rsidRPr="00BF4665">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F4665">
        <w:rPr>
          <w:rFonts w:ascii="Times New Roman" w:hAnsi="Times New Roman"/>
          <w:bCs/>
          <w:iCs/>
        </w:rPr>
        <w:t>дифференциации требований</w:t>
      </w:r>
      <w:r w:rsidRPr="00BF4665">
        <w:rPr>
          <w:rFonts w:ascii="Times New Roman" w:hAnsi="Times New Roman"/>
        </w:rPr>
        <w:t xml:space="preserve"> к подготовке обучающихся.</w:t>
      </w:r>
    </w:p>
    <w:p w:rsidR="006F6626" w:rsidRPr="006F6626" w:rsidRDefault="00086BF2" w:rsidP="00CA32B6">
      <w:pPr>
        <w:pStyle w:val="ConsPlusNormal"/>
        <w:ind w:firstLine="284"/>
        <w:jc w:val="both"/>
        <w:rPr>
          <w:rStyle w:val="20"/>
          <w:b w:val="0"/>
          <w:sz w:val="22"/>
          <w:szCs w:val="22"/>
        </w:rPr>
      </w:pPr>
      <w:bookmarkStart w:id="21" w:name="_Toc405145648"/>
      <w:bookmarkStart w:id="22" w:name="_Toc406058977"/>
      <w:bookmarkStart w:id="23" w:name="_Toc409691626"/>
      <w:r w:rsidRPr="00CA32B6">
        <w:rPr>
          <w:rStyle w:val="20"/>
          <w:sz w:val="22"/>
          <w:szCs w:val="22"/>
        </w:rPr>
        <w:t>1.2.3.</w:t>
      </w:r>
      <w:bookmarkStart w:id="24" w:name="_Toc405145649"/>
      <w:bookmarkStart w:id="25" w:name="_Toc406058978"/>
      <w:bookmarkStart w:id="26" w:name="_Toc409691627"/>
      <w:bookmarkStart w:id="27" w:name="_Toc410653951"/>
      <w:bookmarkStart w:id="28" w:name="_Toc414553132"/>
      <w:bookmarkEnd w:id="21"/>
      <w:bookmarkEnd w:id="22"/>
      <w:bookmarkEnd w:id="23"/>
      <w:r w:rsidR="006F6626" w:rsidRPr="007436CB">
        <w:rPr>
          <w:rStyle w:val="20"/>
          <w:sz w:val="22"/>
          <w:szCs w:val="22"/>
        </w:rPr>
        <w:t xml:space="preserve">Личностные результаты освоения основной образовательной программы основного общего образования </w:t>
      </w:r>
      <w:r w:rsidR="006F6626" w:rsidRPr="006F6626">
        <w:rPr>
          <w:rStyle w:val="20"/>
          <w:b w:val="0"/>
          <w:sz w:val="22"/>
          <w:szCs w:val="22"/>
        </w:rPr>
        <w:t>представляют собой ценностные ориентации, установки, личностные качества и обусловленные ими устойчивые характеристики деятельности знания, умения, способности. Их формирование и развитие происходит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и принятыми в обществе правилами и нормами поведения в интересах человека, семьи, общества и государства.</w:t>
      </w:r>
    </w:p>
    <w:p w:rsidR="006F6626" w:rsidRPr="006F6626" w:rsidRDefault="006F6626" w:rsidP="006F6626">
      <w:pPr>
        <w:pStyle w:val="ConsPlusNormal"/>
        <w:ind w:firstLine="284"/>
        <w:jc w:val="both"/>
        <w:rPr>
          <w:rFonts w:ascii="Times New Roman" w:hAnsi="Times New Roman" w:cs="Times New Roman"/>
          <w:b/>
          <w:sz w:val="22"/>
          <w:szCs w:val="22"/>
        </w:rPr>
      </w:pPr>
      <w:r w:rsidRPr="006F6626">
        <w:rPr>
          <w:rFonts w:ascii="Times New Roman" w:hAnsi="Times New Roman" w:cs="Times New Roman"/>
          <w:b/>
          <w:sz w:val="22"/>
          <w:szCs w:val="22"/>
        </w:rPr>
        <w:t>Личностные результаты включают:</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Личностные результаты, отражающие сформированность у обучающихся социально значимых понятий, усваиваемых в единстве урочной и воспитательной деятельности по следующим направлениям:</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w:t>
      </w:r>
      <w:r w:rsidRPr="006F6626">
        <w:rPr>
          <w:rFonts w:ascii="Times New Roman" w:hAnsi="Times New Roman" w:cs="Times New Roman"/>
          <w:b/>
          <w:sz w:val="22"/>
          <w:szCs w:val="22"/>
        </w:rPr>
        <w:t xml:space="preserve"> личности, её </w:t>
      </w:r>
      <w:r w:rsidRPr="006F6626">
        <w:rPr>
          <w:rFonts w:ascii="Times New Roman" w:hAnsi="Times New Roman" w:cs="Times New Roman"/>
          <w:sz w:val="22"/>
          <w:szCs w:val="22"/>
        </w:rPr>
        <w:t xml:space="preserve">социально-политических, нравственных и эстетических взглядов и идеалов;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 </w:t>
      </w:r>
    </w:p>
    <w:p w:rsidR="006F6626" w:rsidRPr="006F6626" w:rsidRDefault="006F6626" w:rsidP="006F6626">
      <w:pPr>
        <w:pStyle w:val="ConsPlusNormal"/>
        <w:ind w:firstLine="284"/>
        <w:jc w:val="both"/>
        <w:rPr>
          <w:rFonts w:ascii="Times New Roman" w:hAnsi="Times New Roman" w:cs="Times New Roman"/>
          <w:b/>
          <w:sz w:val="22"/>
          <w:szCs w:val="22"/>
        </w:rPr>
      </w:pPr>
      <w:r w:rsidRPr="006F6626">
        <w:rPr>
          <w:rFonts w:ascii="Times New Roman" w:hAnsi="Times New Roman" w:cs="Times New Roman"/>
          <w:b/>
          <w:sz w:val="22"/>
          <w:szCs w:val="22"/>
        </w:rPr>
        <w:t xml:space="preserve"> Личностные результаты, отражающие сформированность у обучающихся системы позитивных ценностных отношений и имеющих очевидную социальную значимость навыков, умений и способностей, в соответствии с направлениями:</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w:t>
      </w:r>
      <w:r w:rsidRPr="006F6626">
        <w:rPr>
          <w:rFonts w:ascii="Times New Roman" w:hAnsi="Times New Roman" w:cs="Times New Roman"/>
          <w:sz w:val="22"/>
          <w:szCs w:val="22"/>
        </w:rPr>
        <w:lastRenderedPageBreak/>
        <w:t>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 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 </w:t>
      </w:r>
    </w:p>
    <w:p w:rsidR="006F6626" w:rsidRPr="006F6626" w:rsidRDefault="006F6626" w:rsidP="006F6626">
      <w:pPr>
        <w:pStyle w:val="ConsPlusNormal"/>
        <w:ind w:firstLine="284"/>
        <w:jc w:val="both"/>
        <w:rPr>
          <w:rFonts w:ascii="Times New Roman" w:hAnsi="Times New Roman" w:cs="Times New Roman"/>
          <w:sz w:val="22"/>
          <w:szCs w:val="22"/>
        </w:rPr>
      </w:pPr>
      <w:r w:rsidRPr="006F6626">
        <w:rPr>
          <w:rFonts w:ascii="Times New Roman" w:hAnsi="Times New Roman" w:cs="Times New Roman"/>
          <w:sz w:val="22"/>
          <w:szCs w:val="22"/>
        </w:rPr>
        <w:t xml:space="preserve">-формирование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 </w:t>
      </w:r>
    </w:p>
    <w:p w:rsidR="006F6626" w:rsidRPr="00CA32B6" w:rsidRDefault="006F6626" w:rsidP="006F6626">
      <w:pPr>
        <w:pStyle w:val="ConsPlusNormal"/>
        <w:ind w:firstLine="284"/>
        <w:jc w:val="both"/>
        <w:rPr>
          <w:rFonts w:ascii="Times New Roman" w:hAnsi="Times New Roman" w:cs="Times New Roman"/>
          <w:sz w:val="22"/>
          <w:szCs w:val="22"/>
        </w:rPr>
      </w:pPr>
      <w:r w:rsidRPr="00CA32B6">
        <w:rPr>
          <w:rFonts w:ascii="Times New Roman" w:hAnsi="Times New Roman" w:cs="Times New Roman"/>
          <w:b/>
          <w:sz w:val="22"/>
          <w:szCs w:val="22"/>
        </w:rPr>
        <w:t>Личностные результаты освоения основной образовательной программы основного общего образования</w:t>
      </w:r>
      <w:r w:rsidRPr="00CA32B6">
        <w:rPr>
          <w:rFonts w:ascii="Times New Roman" w:hAnsi="Times New Roman" w:cs="Times New Roman"/>
          <w:sz w:val="22"/>
          <w:szCs w:val="22"/>
        </w:rPr>
        <w:t xml:space="preserve"> :</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w:t>
      </w:r>
      <w:r w:rsidRPr="00CA32B6">
        <w:rPr>
          <w:rFonts w:ascii="Times New Roman" w:eastAsia="Times New Roman" w:hAnsi="Times New Roman"/>
          <w:lang w:eastAsia="ru-RU"/>
        </w:rPr>
        <w:lastRenderedPageBreak/>
        <w:t>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CA32B6" w:rsidRP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A32B6" w:rsidRDefault="00CA32B6" w:rsidP="00CA32B6">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A32B6">
        <w:rPr>
          <w:rFonts w:ascii="Times New Roman" w:eastAsia="Times New Roman" w:hAnsi="Times New Roman"/>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F6626" w:rsidRPr="00B173A4" w:rsidRDefault="00B173A4" w:rsidP="00B173A4">
      <w:pPr>
        <w:pStyle w:val="s1"/>
        <w:shd w:val="clear" w:color="auto" w:fill="FFFFFF"/>
        <w:jc w:val="both"/>
        <w:rPr>
          <w:b/>
          <w:color w:val="22272F"/>
          <w:sz w:val="23"/>
          <w:szCs w:val="23"/>
        </w:rPr>
      </w:pPr>
      <w:r w:rsidRPr="00B173A4">
        <w:rPr>
          <w:b/>
          <w:color w:val="22272F"/>
          <w:sz w:val="23"/>
          <w:szCs w:val="23"/>
        </w:rPr>
        <w:t>Личностные результаты освоения адаптированной образовательной программы основного общего образования должны отражать:</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1) для глухих, слабослышащих, позднооглохших обучающихся:</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2) для обучающихся с нарушениями опорно-двигательного аппарата:</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владение навыками пространственной и социально-бытовой ориентировки;</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умение самостоятельно и безопасно передвигаться в знакомом и незнакомом пространстве с использованием специального оборудования;</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способность к осмыслению и дифференциации картины мира, ее временно-пространственной организации;</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способность к осмыслению социального окружения, своего места в нем, принятие соответствующих возрасту ценностей и социальных ролей;</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3) для обучающихся с расстройствами аутистического спектра:</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B173A4" w:rsidRPr="00197851" w:rsidRDefault="00B173A4" w:rsidP="00197851">
      <w:pPr>
        <w:pStyle w:val="s1"/>
        <w:shd w:val="clear" w:color="auto" w:fill="FFFFFF"/>
        <w:spacing w:before="0" w:beforeAutospacing="0" w:after="0" w:afterAutospacing="0"/>
        <w:ind w:firstLine="284"/>
        <w:jc w:val="both"/>
        <w:rPr>
          <w:sz w:val="22"/>
          <w:szCs w:val="22"/>
        </w:rPr>
      </w:pPr>
      <w:r w:rsidRPr="00197851">
        <w:rPr>
          <w:sz w:val="22"/>
          <w:szCs w:val="22"/>
        </w:rPr>
        <w:t>знание своих предпочтений (ограничений) в бытовой сфере и сфере интересов.</w:t>
      </w:r>
    </w:p>
    <w:p w:rsidR="00104104" w:rsidRDefault="006F777F" w:rsidP="00197851">
      <w:pPr>
        <w:pStyle w:val="2"/>
        <w:spacing w:line="240" w:lineRule="auto"/>
        <w:ind w:firstLine="284"/>
        <w:rPr>
          <w:sz w:val="22"/>
          <w:szCs w:val="22"/>
        </w:rPr>
      </w:pPr>
      <w:r w:rsidRPr="00BF4665">
        <w:rPr>
          <w:sz w:val="22"/>
          <w:szCs w:val="22"/>
        </w:rPr>
        <w:t>1.2.</w:t>
      </w:r>
      <w:r w:rsidR="00CB234B" w:rsidRPr="00BF4665">
        <w:rPr>
          <w:sz w:val="22"/>
          <w:szCs w:val="22"/>
        </w:rPr>
        <w:t>4</w:t>
      </w:r>
      <w:r w:rsidR="00086BF2" w:rsidRPr="00BF4665">
        <w:rPr>
          <w:sz w:val="22"/>
          <w:szCs w:val="22"/>
        </w:rPr>
        <w:t>. М</w:t>
      </w:r>
      <w:r w:rsidR="00B540EE" w:rsidRPr="00BF4665">
        <w:rPr>
          <w:sz w:val="22"/>
          <w:szCs w:val="22"/>
        </w:rPr>
        <w:t>етапредметные результаты освоения ООП</w:t>
      </w:r>
      <w:bookmarkEnd w:id="24"/>
      <w:bookmarkEnd w:id="25"/>
      <w:bookmarkEnd w:id="26"/>
      <w:bookmarkEnd w:id="27"/>
      <w:bookmarkEnd w:id="28"/>
    </w:p>
    <w:p w:rsidR="006F6626" w:rsidRPr="006F6626" w:rsidRDefault="006F6626" w:rsidP="006F6626">
      <w:pPr>
        <w:pStyle w:val="2"/>
        <w:spacing w:line="240" w:lineRule="auto"/>
        <w:ind w:firstLine="284"/>
        <w:rPr>
          <w:sz w:val="22"/>
          <w:szCs w:val="22"/>
        </w:rPr>
      </w:pPr>
      <w:r w:rsidRPr="006F6626">
        <w:rPr>
          <w:sz w:val="22"/>
          <w:szCs w:val="22"/>
        </w:rPr>
        <w:lastRenderedPageBreak/>
        <w:t>Метапредметные результаты освоения основной образовательной программы основного общего образования:</w:t>
      </w:r>
    </w:p>
    <w:p w:rsidR="006F6626" w:rsidRPr="005454BF" w:rsidRDefault="006F6626" w:rsidP="006F6626">
      <w:pPr>
        <w:pStyle w:val="2"/>
        <w:spacing w:line="240" w:lineRule="auto"/>
        <w:ind w:firstLine="284"/>
        <w:rPr>
          <w:b w:val="0"/>
          <w:sz w:val="22"/>
          <w:szCs w:val="22"/>
        </w:rPr>
      </w:pPr>
      <w:r w:rsidRPr="005454BF">
        <w:rPr>
          <w:b w:val="0"/>
          <w:sz w:val="22"/>
          <w:szCs w:val="22"/>
        </w:rPr>
        <w:t>1) овладение универсальными учебными действиями: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ставить познавательную задачу на основе задачи практической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ставить познавательную задачу, обосновывая ее ссылками на собственные интересы, мотивы, внешние условия;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ставить учебные задачи на основе познавательных проблем;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распределять время на решение учебных задач;</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выбирать способ решения задачи из известных или выделять часть известного алгоритма для решения конкретной учебной задачи;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обосновывать выбор наиболее эффективных способов решения учебных и познавательных задач;</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планировать и реализовывать способ достижения краткосрочной цели собственного обучения с опорой на собственный опыт достижения аналогичных целей;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преобразовывать известные модели и схемы в соответствии с поставленной задачей;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строить модель\схему на основе условий задачи и (или) способа решения задачи;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создавать элементарные знаковые системы в соответствии с поставленной задачей, договариваться об их использовании в коммуникации и использовать их;</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самостоятельно контролировать свои действия по решению учебной задачи, промежуточные и конечные результаты ее решения на основе изученных правил и общих закономерностей;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объяснять\запрашивать объяснения учебного материала и способа решения учебной задачи;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делать оценочные выводы (отбирать алгоритмы и объекты по заданным критериям для применения в конкретной ситуации);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делать выводы с использованием дедуктивных и индуктивных умозаключений, умозаключений по аналогии;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F6626" w:rsidRPr="005454BF" w:rsidRDefault="006F6626" w:rsidP="006F6626">
      <w:pPr>
        <w:pStyle w:val="2"/>
        <w:spacing w:line="240" w:lineRule="auto"/>
        <w:ind w:firstLine="284"/>
        <w:rPr>
          <w:b w:val="0"/>
          <w:sz w:val="22"/>
          <w:szCs w:val="22"/>
        </w:rPr>
      </w:pPr>
      <w:r w:rsidRPr="005454BF">
        <w:rPr>
          <w:b w:val="0"/>
          <w:sz w:val="22"/>
          <w:szCs w:val="22"/>
        </w:rPr>
        <w:t>2) овладение регулятивными действиями: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выбирать технологию деятельности из известных или выделять часть известного алгоритма для решения конкретной задачи и составлять план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планировать ресурсы для решения задачи\достижения цели;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самостоятельно планировать и осуществлять текущий контроль своей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оценивать продукт своей деятельности по заданным и(или) самостоятельно определенным в соответствии с целью деятельности критериям;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формулировать отношение к полученному результату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оценивать степень освоения примененного способа действия и его применимость для получения других персонально востребованных результатов;</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указывать причины успехов и неудач в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называть трудности, с которыми столкнулся при решении задачи и предлагать пути их преодоления \ избегания в дальнейшей деятельности.</w:t>
      </w:r>
    </w:p>
    <w:p w:rsidR="006F6626" w:rsidRPr="005454BF" w:rsidRDefault="006F6626" w:rsidP="006F6626">
      <w:pPr>
        <w:pStyle w:val="2"/>
        <w:spacing w:line="240" w:lineRule="auto"/>
        <w:ind w:firstLine="284"/>
        <w:rPr>
          <w:b w:val="0"/>
          <w:sz w:val="22"/>
          <w:szCs w:val="22"/>
        </w:rPr>
      </w:pPr>
      <w:r w:rsidRPr="005454BF">
        <w:rPr>
          <w:b w:val="0"/>
          <w:sz w:val="22"/>
          <w:szCs w:val="22"/>
        </w:rPr>
        <w:t>3) овладение умениями работать с информацией: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указывать, какая информация (о чем) требуется для решения поставленной задачи деятельности;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характеризовать\оценивать источник в соответствии с задачей информационного поиска;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реализовывать предложенный учителем способ проверки достоверности информации\способ разрешения противоречий, содержащихся в источниках информации;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считывать информацию, представленную с использованием ранее неизвестных знаков (символов) при наличии источника, содержащего их толкование;</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создавать вербальные, вещественные и информационные модели для определения способа решения задачи в соответствии с ситуацией;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 xml:space="preserve">самостоятельно формулировать основания для извлечения информации из источника (в том числе текста), исходя из характера полученного задания, ранжировать основания и извлекать искомую информацию, работая с двумя и более сложносоставными источниками, </w:t>
      </w:r>
      <w:r w:rsidR="006F6626" w:rsidRPr="005454BF">
        <w:rPr>
          <w:b w:val="0"/>
          <w:sz w:val="22"/>
          <w:szCs w:val="22"/>
        </w:rPr>
        <w:lastRenderedPageBreak/>
        <w:t>содержащими прямую и косвенную информацию по двум и более темам, в которых одна информация дополняет другую или содержится противоречивая информация;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указывать на обнаруженные противоречия информации из различных источников;</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систематизировать извлеченную информацию в рамках сложной заданной структуры;</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самостоятельно задавать простую структуру для систематизации информации в соответствии с целью информационного поиска;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извлекать информацию по заданному вопросу из статистического источника, исторического источника, художественной литературы;</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проводить мониторинг СМИ по плану в соответствии с поставленной задачей;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находить требуемый источник с помощью электронного каталога и поисковых система Интернета;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самостоятельно планировать и реализовывать сбор информации посредством опроса (в т.ч. экспертного интервью);</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излагать полученную информацию в контексте решаемой задачи;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воспринимать требуемое содержание фактической и оценочной информации в монологе, диалоге, дискуссии, письменном источнике, извлекая необходимую оценочную информацию (позиции, оценки, мнения);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выделять главные и второстепенные признаки, давать определение понятиям;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осуществлять логические операции по установления родовидовых отношений, ограничению понятия, устанавливать отношение понятий по объему и содержанию;</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ыделять признаки по заданным критериям;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структурировать признаки объектов (явлений) по заданным основаниям;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обобщать (резюмировать) полученную информацию;</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делать вывод на основе полученной информации\делать вывод (присоединяется к одному из выводов) на основе полученной информации и приводить несколько аргументов или данных для его подтверждения\приводить аргументы, подтверждающие вывод;</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ссылаться на мнения и позиции иных субъектов в обоснование собственного решения, обосновывая адекватность источника;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сопоставлять объекты по заданным критериям и делать вывод о сходствах и различиях;</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проводить сравнительный анализ объектов (явлений) в соответствии с заданной целью, самостоятельно определяя критерии сравнения в соответствии с поставленной задачей;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анализировать художественный текст;</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вербализовывать эмоциональное впечатление, полученное от работы с источником (текстом);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резюмировать главную идею текста;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устанавливать взаимосвязь описанных в тексте событий, явлений, процессов;</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указывать на информацию, полученную из источника, которая подтверждает, дополняет или противоречит предыдущему опыту обучающегося, объясняя связь полученной информации и предыдущего опыта познавательной и \ или практической деятельности.</w:t>
      </w:r>
    </w:p>
    <w:p w:rsidR="006F6626" w:rsidRPr="005454BF" w:rsidRDefault="006F6626" w:rsidP="006F6626">
      <w:pPr>
        <w:pStyle w:val="2"/>
        <w:spacing w:line="240" w:lineRule="auto"/>
        <w:ind w:firstLine="284"/>
        <w:rPr>
          <w:b w:val="0"/>
          <w:sz w:val="22"/>
          <w:szCs w:val="22"/>
        </w:rPr>
      </w:pPr>
      <w:r w:rsidRPr="005454BF">
        <w:rPr>
          <w:b w:val="0"/>
          <w:sz w:val="22"/>
          <w:szCs w:val="22"/>
        </w:rPr>
        <w:t>4) овладение коммуникативными универсальными учебными действиями: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самостоятельно договариваться о правилах и вопросах для обсуждения в соответствии с поставленной перед группой задачей;</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следить за соблюдением процедуры обсуждения, обобщать и фиксировать решение и\или оставшиеся нерешенными вопросы в конце работы;</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задавать вопросы на уточнение и понимание идей друг друга;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сопоставлять свои идеи с идеями других членов группы;</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развивать и уточнять идеи друг друга;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распределять обязанности по решению познавательной задачи в группе;</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осуществлять взаимоконтроль и коррекцию деятельности участников группы в процессе решения познавательной задачи;</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отбирать содержание и определять жанр выступления в соответствии с заданной целью коммуникации и целевой аудиторией;</w:t>
      </w:r>
    </w:p>
    <w:p w:rsidR="006F6626" w:rsidRPr="005454BF" w:rsidRDefault="005454BF" w:rsidP="006F6626">
      <w:pPr>
        <w:pStyle w:val="2"/>
        <w:spacing w:line="240" w:lineRule="auto"/>
        <w:ind w:firstLine="284"/>
        <w:rPr>
          <w:b w:val="0"/>
          <w:sz w:val="22"/>
          <w:szCs w:val="22"/>
        </w:rPr>
      </w:pPr>
      <w:r>
        <w:rPr>
          <w:b w:val="0"/>
          <w:sz w:val="22"/>
          <w:szCs w:val="22"/>
        </w:rPr>
        <w:lastRenderedPageBreak/>
        <w:t>-</w:t>
      </w:r>
      <w:r w:rsidR="006F6626" w:rsidRPr="005454BF">
        <w:rPr>
          <w:b w:val="0"/>
          <w:sz w:val="22"/>
          <w:szCs w:val="22"/>
        </w:rPr>
        <w:t>использовать паузы, интонирование и вербальные средства (средства логической связи) для выделения смысловых блоков своего выступления;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соблюдать нормы публичной речи и регламент;</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адекватно использовать средства речевой выразительности: риторический вопрос, парантеза, риторическое восклицание, умолчание, аппликация, каламбур, аллегория, метафора, синекдоха, анафора, эпифора, градация, оксиморон, ирония, гипербола \ литота;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использовать невербальные средства или наглядные материалы, подготовленные \ отобранные под руководством учителя;</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работать с вопросами, заданными на понимание, уточнение, в развитие темы и на дискредитацию позиции. Высказывать и обосновывать мнение (суждение) и запрашивать мнение партнера в рамках диалога;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принимать решение в ходе диалога и согласовывать его с собеседником;</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устранять в рамках диалога разрывы в коммуникации, обусловленные непониманием \ неприятием со стороны собеседника задачи, формы или содержания диалога;</w:t>
      </w:r>
    </w:p>
    <w:p w:rsidR="006F6626" w:rsidRPr="005454BF" w:rsidRDefault="005454BF" w:rsidP="006F6626">
      <w:pPr>
        <w:pStyle w:val="2"/>
        <w:spacing w:line="240" w:lineRule="auto"/>
        <w:ind w:firstLine="284"/>
        <w:rPr>
          <w:b w:val="0"/>
          <w:sz w:val="22"/>
          <w:szCs w:val="22"/>
        </w:rPr>
      </w:pPr>
      <w:r>
        <w:rPr>
          <w:b w:val="0"/>
          <w:sz w:val="22"/>
          <w:szCs w:val="22"/>
        </w:rPr>
        <w:t>-</w:t>
      </w:r>
      <w:r w:rsidR="006F6626" w:rsidRPr="005454BF">
        <w:rPr>
          <w:b w:val="0"/>
          <w:sz w:val="22"/>
          <w:szCs w:val="22"/>
        </w:rPr>
        <w:t>оформлять свою мысль в форме стандартных продуктов письменной коммуникации, самостоятельно определяя жанр и структуру письменного документа (из числа известных учащемуся форм) в соответствии с поставленной целью коммуникации и адресатом.</w:t>
      </w:r>
    </w:p>
    <w:p w:rsidR="00CA32B6" w:rsidRPr="005454BF" w:rsidRDefault="00CA32B6" w:rsidP="00CA32B6">
      <w:pPr>
        <w:tabs>
          <w:tab w:val="left" w:pos="567"/>
        </w:tabs>
        <w:spacing w:after="0" w:line="240" w:lineRule="auto"/>
        <w:ind w:firstLine="284"/>
        <w:jc w:val="both"/>
        <w:rPr>
          <w:rFonts w:ascii="Times New Roman" w:hAnsi="Times New Roman"/>
        </w:rPr>
      </w:pPr>
      <w:r w:rsidRPr="005454BF">
        <w:rPr>
          <w:rFonts w:ascii="Times New Roman" w:hAnsi="Times New Roman"/>
        </w:rPr>
        <w:t>Метапредметные результаты освоения основной образовательной программы основного общего образования :</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4) умение оценивать правильность выполнения учебной задачи, собственные возможности ее решения;</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7) умение создавать, применять и преобразовывать знаки и символы, модели и схемы для решения учебных и познавательных задач;</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8) смысловое чтение;</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A32B6" w:rsidRP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CA32B6" w:rsidRDefault="00CA32B6" w:rsidP="00CA32B6">
      <w:pPr>
        <w:tabs>
          <w:tab w:val="left" w:pos="567"/>
        </w:tabs>
        <w:spacing w:after="0" w:line="240" w:lineRule="auto"/>
        <w:ind w:firstLine="284"/>
        <w:jc w:val="both"/>
        <w:rPr>
          <w:rFonts w:ascii="Times New Roman" w:hAnsi="Times New Roman"/>
        </w:rPr>
      </w:pPr>
      <w:r w:rsidRPr="00CA32B6">
        <w:rPr>
          <w:rFonts w:ascii="Times New Roman" w:hAnsi="Times New Roman"/>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55CD0" w:rsidRPr="005454BF" w:rsidRDefault="00355CD0" w:rsidP="005454BF">
      <w:pPr>
        <w:pStyle w:val="s1"/>
        <w:shd w:val="clear" w:color="auto" w:fill="FFFFFF"/>
        <w:spacing w:before="0" w:beforeAutospacing="0" w:after="0" w:afterAutospacing="0"/>
        <w:ind w:firstLine="284"/>
        <w:jc w:val="both"/>
        <w:rPr>
          <w:sz w:val="23"/>
          <w:szCs w:val="23"/>
        </w:rPr>
      </w:pPr>
      <w:r w:rsidRPr="005454BF">
        <w:rPr>
          <w:sz w:val="23"/>
          <w:szCs w:val="23"/>
        </w:rPr>
        <w:t>Метапредметные результаты освоения адаптированной образовательной программы основного общего образования должны отражать:</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sidRPr="005454BF">
        <w:rPr>
          <w:sz w:val="23"/>
          <w:szCs w:val="23"/>
        </w:rPr>
        <w:t>1) для глухих, слабослышащих, позднооглохших обучающихся:</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sidRPr="005454BF">
        <w:rPr>
          <w:sz w:val="23"/>
          <w:szCs w:val="23"/>
        </w:rPr>
        <w:t>владение навыками определения и исправления специфических ошибок (аграмматизмов) в письменной и устной речи;</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sidRPr="005454BF">
        <w:rPr>
          <w:sz w:val="23"/>
          <w:szCs w:val="23"/>
        </w:rPr>
        <w:lastRenderedPageBreak/>
        <w:t>2) для обучающихся с расстройствами аутистического спектра: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умения оценивать результат своей деятельности в соответствии с заданными эталонами при организующей помощи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5454BF" w:rsidRPr="005454BF" w:rsidRDefault="005454BF" w:rsidP="005454BF">
      <w:pPr>
        <w:pStyle w:val="s1"/>
        <w:shd w:val="clear" w:color="auto" w:fill="FFFFFF"/>
        <w:spacing w:before="0" w:beforeAutospacing="0" w:after="0" w:afterAutospacing="0"/>
        <w:ind w:firstLine="284"/>
        <w:jc w:val="both"/>
        <w:rPr>
          <w:sz w:val="23"/>
          <w:szCs w:val="23"/>
        </w:rPr>
      </w:pPr>
      <w:r>
        <w:rPr>
          <w:sz w:val="23"/>
          <w:szCs w:val="23"/>
        </w:rPr>
        <w:t>-</w:t>
      </w:r>
      <w:r w:rsidRPr="005454BF">
        <w:rPr>
          <w:sz w:val="23"/>
          <w:szCs w:val="23"/>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9B5292" w:rsidRPr="00BF4665" w:rsidRDefault="00525B70" w:rsidP="00CA32B6">
      <w:pPr>
        <w:tabs>
          <w:tab w:val="left" w:pos="567"/>
        </w:tabs>
        <w:spacing w:after="0" w:line="240" w:lineRule="auto"/>
        <w:ind w:firstLine="284"/>
        <w:jc w:val="both"/>
        <w:rPr>
          <w:rFonts w:ascii="Times New Roman" w:hAnsi="Times New Roman"/>
          <w:b/>
          <w:i/>
        </w:rPr>
      </w:pPr>
      <w:r w:rsidRPr="00BF4665">
        <w:rPr>
          <w:rFonts w:ascii="Times New Roman" w:hAnsi="Times New Roman"/>
        </w:rPr>
        <w:t xml:space="preserve">Метапредметные </w:t>
      </w:r>
      <w:r w:rsidR="009B5292" w:rsidRPr="00BF4665">
        <w:rPr>
          <w:rFonts w:ascii="Times New Roman" w:hAnsi="Times New Roman"/>
        </w:rPr>
        <w:t xml:space="preserve">результаты, </w:t>
      </w:r>
      <w:r w:rsidRPr="00BF4665">
        <w:rPr>
          <w:rFonts w:ascii="Times New Roman" w:hAnsi="Times New Roman"/>
          <w:lang w:eastAsia="ru-RU"/>
        </w:rPr>
        <w:t xml:space="preserve">включают освоенные </w:t>
      </w:r>
      <w:r w:rsidR="009B5292" w:rsidRPr="00BF4665">
        <w:rPr>
          <w:rFonts w:ascii="Times New Roman" w:hAnsi="Times New Roman"/>
          <w:lang w:eastAsia="ru-RU"/>
        </w:rPr>
        <w:t>обуча</w:t>
      </w:r>
      <w:r w:rsidR="00F6456F" w:rsidRPr="00BF4665">
        <w:rPr>
          <w:rFonts w:ascii="Times New Roman" w:hAnsi="Times New Roman"/>
          <w:lang w:eastAsia="ru-RU"/>
        </w:rPr>
        <w:t xml:space="preserve">ющимися межпредметные понятия и </w:t>
      </w:r>
      <w:r w:rsidR="009B5292" w:rsidRPr="00BF4665">
        <w:rPr>
          <w:rFonts w:ascii="Times New Roman" w:hAnsi="Times New Roman"/>
          <w:lang w:eastAsia="ru-RU"/>
        </w:rPr>
        <w:t>универсальные учебные действия (регулятивные, познавательные,коммуникативные)</w:t>
      </w:r>
      <w:r w:rsidRPr="00BF4665">
        <w:rPr>
          <w:rFonts w:ascii="Times New Roman" w:hAnsi="Times New Roman"/>
          <w:lang w:eastAsia="ru-RU"/>
        </w:rPr>
        <w:t>.</w:t>
      </w:r>
    </w:p>
    <w:p w:rsidR="009B5292" w:rsidRPr="00BF4665" w:rsidRDefault="009B5292" w:rsidP="00CA32B6">
      <w:pPr>
        <w:tabs>
          <w:tab w:val="left" w:pos="567"/>
        </w:tabs>
        <w:spacing w:after="0" w:line="240" w:lineRule="auto"/>
        <w:ind w:firstLine="284"/>
        <w:jc w:val="both"/>
        <w:rPr>
          <w:rFonts w:ascii="Times New Roman" w:hAnsi="Times New Roman"/>
          <w:b/>
        </w:rPr>
      </w:pPr>
      <w:r w:rsidRPr="00BF4665">
        <w:rPr>
          <w:rFonts w:ascii="Times New Roman" w:hAnsi="Times New Roman"/>
          <w:b/>
        </w:rPr>
        <w:t>Межпредметные понятия</w:t>
      </w:r>
    </w:p>
    <w:p w:rsidR="009B5292" w:rsidRPr="00BF4665" w:rsidRDefault="009B5292" w:rsidP="00CA32B6">
      <w:pPr>
        <w:tabs>
          <w:tab w:val="left" w:pos="567"/>
        </w:tabs>
        <w:spacing w:after="0" w:line="240" w:lineRule="auto"/>
        <w:ind w:firstLine="284"/>
        <w:jc w:val="both"/>
        <w:rPr>
          <w:rFonts w:ascii="Times New Roman" w:eastAsia="Times New Roman" w:hAnsi="Times New Roman"/>
        </w:rPr>
      </w:pPr>
      <w:r w:rsidRPr="00BF4665">
        <w:rPr>
          <w:rFonts w:ascii="Times New Roman" w:hAnsi="Times New Roman"/>
        </w:rPr>
        <w:t>Условием формирования межпредметных понятий</w:t>
      </w:r>
      <w:r w:rsidR="00900E75" w:rsidRPr="00BF4665">
        <w:rPr>
          <w:rFonts w:ascii="Times New Roman" w:hAnsi="Times New Roman"/>
        </w:rPr>
        <w:t xml:space="preserve">, например таких как система, </w:t>
      </w:r>
      <w:r w:rsidR="00CE4A6B" w:rsidRPr="00BF4665">
        <w:rPr>
          <w:rFonts w:ascii="Times New Roman" w:eastAsia="Times New Roman" w:hAnsi="Times New Roman"/>
          <w:shd w:val="clear" w:color="auto" w:fill="FFFFFF"/>
        </w:rPr>
        <w:t>факт, закономерность, феномен, анализ, синтез</w:t>
      </w:r>
      <w:r w:rsidRPr="00BF4665">
        <w:rPr>
          <w:rFonts w:ascii="Times New Roman" w:hAnsi="Times New Roman"/>
        </w:rPr>
        <w:t>является овладение обучающимися основами читательской компетенци</w:t>
      </w:r>
      <w:r w:rsidR="00277366" w:rsidRPr="00BF4665">
        <w:rPr>
          <w:rFonts w:ascii="Times New Roman" w:hAnsi="Times New Roman"/>
        </w:rPr>
        <w:t>и</w:t>
      </w:r>
      <w:r w:rsidRPr="00BF4665">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F4665">
        <w:rPr>
          <w:rFonts w:ascii="Times New Roman" w:hAnsi="Times New Roman"/>
          <w:b/>
        </w:rPr>
        <w:t>основ читательской компетенции</w:t>
      </w:r>
      <w:r w:rsidRPr="00BF4665">
        <w:rPr>
          <w:rFonts w:ascii="Times New Roman" w:hAnsi="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F4665" w:rsidRDefault="009B5292" w:rsidP="00CA32B6">
      <w:pPr>
        <w:tabs>
          <w:tab w:val="left" w:pos="567"/>
        </w:tabs>
        <w:spacing w:after="0" w:line="240" w:lineRule="auto"/>
        <w:ind w:firstLine="284"/>
        <w:jc w:val="both"/>
        <w:rPr>
          <w:rFonts w:ascii="Times New Roman" w:hAnsi="Times New Roman"/>
          <w:i/>
        </w:rPr>
      </w:pPr>
      <w:r w:rsidRPr="00BF4665">
        <w:rPr>
          <w:rFonts w:ascii="Times New Roman" w:hAnsi="Times New Roman"/>
        </w:rPr>
        <w:t>При изучении учебных предметов обучающиеся усовершенствуют приобретённые на перво</w:t>
      </w:r>
      <w:r w:rsidR="00F91F55" w:rsidRPr="00BF4665">
        <w:rPr>
          <w:rFonts w:ascii="Times New Roman" w:hAnsi="Times New Roman"/>
        </w:rPr>
        <w:t xml:space="preserve">муровне </w:t>
      </w:r>
      <w:r w:rsidRPr="00BF4665">
        <w:rPr>
          <w:rFonts w:ascii="Times New Roman" w:hAnsi="Times New Roman"/>
          <w:b/>
        </w:rPr>
        <w:t>навыки работы с информацией</w:t>
      </w:r>
      <w:r w:rsidRPr="00BF4665">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F4665" w:rsidRDefault="009B5292" w:rsidP="00CA32B6">
      <w:pPr>
        <w:tabs>
          <w:tab w:val="left" w:pos="567"/>
        </w:tabs>
        <w:spacing w:after="0" w:line="240" w:lineRule="auto"/>
        <w:ind w:firstLine="284"/>
        <w:jc w:val="both"/>
        <w:rPr>
          <w:rFonts w:ascii="Times New Roman" w:hAnsi="Times New Roman"/>
        </w:rPr>
      </w:pPr>
      <w:r w:rsidRPr="00BF4665">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F4665" w:rsidRDefault="009B5292" w:rsidP="00CA32B6">
      <w:pPr>
        <w:tabs>
          <w:tab w:val="left" w:pos="567"/>
        </w:tabs>
        <w:spacing w:after="0" w:line="240" w:lineRule="auto"/>
        <w:ind w:firstLine="284"/>
        <w:jc w:val="both"/>
        <w:rPr>
          <w:rFonts w:ascii="Times New Roman" w:hAnsi="Times New Roman"/>
        </w:rPr>
      </w:pPr>
      <w:r w:rsidRPr="00BF4665">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F4665" w:rsidRDefault="009B5292" w:rsidP="00CA32B6">
      <w:pPr>
        <w:tabs>
          <w:tab w:val="left" w:pos="567"/>
        </w:tabs>
        <w:spacing w:after="0" w:line="240" w:lineRule="auto"/>
        <w:ind w:firstLine="284"/>
        <w:jc w:val="both"/>
        <w:rPr>
          <w:rFonts w:ascii="Times New Roman" w:hAnsi="Times New Roman"/>
        </w:rPr>
      </w:pPr>
      <w:r w:rsidRPr="00BF4665">
        <w:rPr>
          <w:rFonts w:ascii="Times New Roman" w:hAnsi="Times New Roman"/>
        </w:rPr>
        <w:t>• заполнять и дополнять таблицы, схемы, диаграммы, тексты.</w:t>
      </w:r>
    </w:p>
    <w:p w:rsidR="009B5292" w:rsidRPr="00BF4665" w:rsidRDefault="009B5292" w:rsidP="00CA32B6">
      <w:pPr>
        <w:tabs>
          <w:tab w:val="left" w:pos="567"/>
        </w:tabs>
        <w:suppressAutoHyphens/>
        <w:spacing w:after="0" w:line="240" w:lineRule="auto"/>
        <w:ind w:firstLine="284"/>
        <w:jc w:val="both"/>
        <w:rPr>
          <w:rFonts w:ascii="Times New Roman" w:hAnsi="Times New Roman"/>
        </w:rPr>
      </w:pPr>
      <w:r w:rsidRPr="00BF4665">
        <w:rPr>
          <w:rFonts w:ascii="Times New Roman" w:hAnsi="Times New Roman"/>
        </w:rPr>
        <w:t xml:space="preserve">В ходе изучения всех учебных предметов обучающиеся </w:t>
      </w:r>
      <w:r w:rsidRPr="00BF4665">
        <w:rPr>
          <w:rFonts w:ascii="Times New Roman" w:hAnsi="Times New Roman"/>
          <w:b/>
        </w:rPr>
        <w:t>приобретут опыт проектной деятельности</w:t>
      </w:r>
      <w:r w:rsidRPr="00BF4665">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BF4665" w:rsidRDefault="00086BF2" w:rsidP="00CA32B6">
      <w:pPr>
        <w:tabs>
          <w:tab w:val="left" w:pos="567"/>
        </w:tabs>
        <w:spacing w:after="0" w:line="240" w:lineRule="auto"/>
        <w:ind w:firstLine="284"/>
        <w:jc w:val="both"/>
        <w:rPr>
          <w:rFonts w:ascii="Times New Roman" w:hAnsi="Times New Roman"/>
        </w:rPr>
      </w:pPr>
      <w:r w:rsidRPr="00BF4665">
        <w:rPr>
          <w:rFonts w:ascii="Times New Roman" w:hAnsi="Times New Roman"/>
        </w:rPr>
        <w:lastRenderedPageBreak/>
        <w:t>В соответствии ФГОС ООО выделяются три группы универсальных учебных действий: регулятивные, познавательные, коммуникативные.</w:t>
      </w:r>
    </w:p>
    <w:p w:rsidR="00B540EE" w:rsidRPr="00BF4665" w:rsidRDefault="00B540EE" w:rsidP="00CA32B6">
      <w:pPr>
        <w:tabs>
          <w:tab w:val="left" w:pos="567"/>
        </w:tabs>
        <w:spacing w:after="0" w:line="240" w:lineRule="auto"/>
        <w:ind w:firstLine="284"/>
        <w:jc w:val="both"/>
        <w:rPr>
          <w:rFonts w:ascii="Times New Roman" w:hAnsi="Times New Roman"/>
          <w:b/>
        </w:rPr>
      </w:pPr>
      <w:r w:rsidRPr="00BF4665">
        <w:rPr>
          <w:rFonts w:ascii="Times New Roman" w:hAnsi="Times New Roman"/>
          <w:b/>
        </w:rPr>
        <w:t>Регулятивные УУД</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F4665">
        <w:rPr>
          <w:rFonts w:ascii="Times New Roman" w:hAnsi="Times New Roman"/>
        </w:rPr>
        <w:t>О</w:t>
      </w:r>
      <w:r w:rsidRPr="00BF4665">
        <w:rPr>
          <w:rFonts w:ascii="Times New Roman" w:hAnsi="Times New Roman"/>
        </w:rPr>
        <w:t>бучающийся сможет:</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анализировать существующие и планировать будущие образовательные результаты;</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идентифицировать собственные проблемы и определять главную проблему;</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выдвигать версии решения проблемы, формулировать гипотезы, предвосхищать конечный результат;</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ставить цель деятельности на основе определенной проблемы и существующих возможностей;</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формулировать учебные задачи как шаги достижения поставленной цели деятельности;</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b/>
        </w:rPr>
      </w:pPr>
      <w:r w:rsidRPr="00BF4665">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F4665">
        <w:rPr>
          <w:rFonts w:ascii="Times New Roman" w:hAnsi="Times New Roman"/>
        </w:rPr>
        <w:t xml:space="preserve"> учебных и познавательных задач.</w:t>
      </w:r>
      <w:r w:rsidRPr="00BF4665">
        <w:rPr>
          <w:rFonts w:ascii="Times New Roman" w:hAnsi="Times New Roman"/>
        </w:rPr>
        <w:t xml:space="preserve"> Обучающийся сможет:</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определять </w:t>
      </w:r>
      <w:r w:rsidR="00DB516A" w:rsidRPr="00BF4665">
        <w:rPr>
          <w:rFonts w:ascii="Times New Roman" w:hAnsi="Times New Roman"/>
        </w:rPr>
        <w:t xml:space="preserve">необходимые </w:t>
      </w:r>
      <w:r w:rsidRPr="00BF4665">
        <w:rPr>
          <w:rFonts w:ascii="Times New Roman" w:hAnsi="Times New Roman"/>
        </w:rPr>
        <w:t>действие(я) в соответствии с учебной и познавательной задачей</w:t>
      </w:r>
      <w:r w:rsidR="00DB516A" w:rsidRPr="00BF4665">
        <w:rPr>
          <w:rFonts w:ascii="Times New Roman" w:hAnsi="Times New Roman"/>
        </w:rPr>
        <w:t xml:space="preserve"> и</w:t>
      </w:r>
      <w:r w:rsidRPr="00BF4665">
        <w:rPr>
          <w:rFonts w:ascii="Times New Roman" w:hAnsi="Times New Roman"/>
        </w:rPr>
        <w:t xml:space="preserve"> составлять алгоритм</w:t>
      </w:r>
      <w:r w:rsidR="00DB516A" w:rsidRPr="00BF4665">
        <w:rPr>
          <w:rFonts w:ascii="Times New Roman" w:hAnsi="Times New Roman"/>
        </w:rPr>
        <w:t xml:space="preserve"> их выполнения;</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выбирать из предложенных </w:t>
      </w:r>
      <w:r w:rsidR="00525B70" w:rsidRPr="00BF4665">
        <w:rPr>
          <w:rFonts w:ascii="Times New Roman" w:hAnsi="Times New Roman"/>
        </w:rPr>
        <w:t xml:space="preserve">вариантов </w:t>
      </w:r>
      <w:r w:rsidRPr="00BF4665">
        <w:rPr>
          <w:rFonts w:ascii="Times New Roman" w:hAnsi="Times New Roman"/>
        </w:rPr>
        <w:t>и самостоятельно искать средства/ресурсы для решения задачи/достижения цели;</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составлять план решения проблемы (выполнения проекта, проведения исследования);</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BF4665" w:rsidRDefault="00B540EE" w:rsidP="00CA32B6">
      <w:pPr>
        <w:widowControl w:val="0"/>
        <w:numPr>
          <w:ilvl w:val="0"/>
          <w:numId w:val="18"/>
        </w:numPr>
        <w:tabs>
          <w:tab w:val="left" w:pos="567"/>
        </w:tabs>
        <w:spacing w:after="0" w:line="240" w:lineRule="auto"/>
        <w:ind w:left="0" w:firstLine="284"/>
        <w:jc w:val="both"/>
        <w:rPr>
          <w:rFonts w:ascii="Times New Roman" w:hAnsi="Times New Roman"/>
        </w:rPr>
      </w:pPr>
      <w:r w:rsidRPr="00BF4665">
        <w:rPr>
          <w:rFonts w:ascii="Times New Roman" w:hAnsi="Times New Roman"/>
        </w:rPr>
        <w:t>планировать и корректировать свою индивидуальную образовательную траекторию.</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F4665">
        <w:rPr>
          <w:rFonts w:ascii="Times New Roman" w:hAnsi="Times New Roman"/>
        </w:rPr>
        <w:t xml:space="preserve">ацией. </w:t>
      </w:r>
      <w:r w:rsidRPr="00BF4665">
        <w:rPr>
          <w:rFonts w:ascii="Times New Roman" w:hAnsi="Times New Roman"/>
        </w:rPr>
        <w:t>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устанавливать связь между полученными характеристиками продукта и характеристиками процесса деятельности</w:t>
      </w:r>
      <w:r w:rsidR="009D6E34" w:rsidRPr="00BF4665">
        <w:rPr>
          <w:rFonts w:ascii="Times New Roman" w:hAnsi="Times New Roman"/>
        </w:rPr>
        <w:t xml:space="preserve"> и</w:t>
      </w:r>
      <w:r w:rsidRPr="00BF4665">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сверять свои действия с целью и, при необходимости, исправлять ошибки самостоятельно.</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 xml:space="preserve">Умение оценивать правильность выполнения учебной задачи, собственные возможности </w:t>
      </w:r>
      <w:r w:rsidRPr="00BF4665">
        <w:rPr>
          <w:rFonts w:ascii="Times New Roman" w:hAnsi="Times New Roman"/>
        </w:rPr>
        <w:lastRenderedPageBreak/>
        <w:t>ее решения.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критерии правильности (корректности) выполнения учебной задачи;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BF4665">
        <w:rPr>
          <w:rFonts w:ascii="Times New Roman" w:hAnsi="Times New Roman"/>
        </w:rPr>
        <w:t>средств</w:t>
      </w:r>
      <w:r w:rsidRPr="00BF4665">
        <w:rPr>
          <w:rFonts w:ascii="Times New Roman" w:hAnsi="Times New Roman"/>
        </w:rPr>
        <w:t>, различая результат и способы действий;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фиксировать и анализировать динамику собственных образовательных результатов.</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b/>
        </w:rPr>
      </w:pPr>
      <w:r w:rsidRPr="00BF4665">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наблюдать и анализировать </w:t>
      </w:r>
      <w:r w:rsidR="004E267A" w:rsidRPr="00BF4665">
        <w:rPr>
          <w:rFonts w:ascii="Times New Roman" w:hAnsi="Times New Roman"/>
        </w:rPr>
        <w:t xml:space="preserve">собственную </w:t>
      </w:r>
      <w:r w:rsidRPr="00BF4665">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принимать решение в учебной ситуации и нести за него ответственность;</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F4665" w:rsidRDefault="00B540EE" w:rsidP="00CA32B6">
      <w:pPr>
        <w:tabs>
          <w:tab w:val="left" w:pos="567"/>
        </w:tabs>
        <w:spacing w:after="0" w:line="240" w:lineRule="auto"/>
        <w:ind w:firstLine="284"/>
        <w:jc w:val="both"/>
        <w:rPr>
          <w:rFonts w:ascii="Times New Roman" w:hAnsi="Times New Roman"/>
          <w:b/>
        </w:rPr>
      </w:pPr>
      <w:r w:rsidRPr="00BF4665">
        <w:rPr>
          <w:rFonts w:ascii="Times New Roman" w:hAnsi="Times New Roman"/>
          <w:b/>
        </w:rPr>
        <w:t>Познавательные УУД</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F4665">
        <w:rPr>
          <w:rFonts w:ascii="Times New Roman" w:hAnsi="Times New Roman"/>
        </w:rPr>
        <w:t>,</w:t>
      </w:r>
      <w:r w:rsidRPr="00BF4665">
        <w:rPr>
          <w:rFonts w:ascii="Times New Roman" w:hAnsi="Times New Roman"/>
        </w:rPr>
        <w:t xml:space="preserve"> по аналогии) и делать выводы.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подбирать слова, соподчиненные ключевому слову, определяющие его признаки и свойства</w:t>
      </w:r>
      <w:r w:rsidR="00185AF1" w:rsidRPr="00BF4665">
        <w:rPr>
          <w:rFonts w:ascii="Times New Roman" w:hAnsi="Times New Roman"/>
        </w:rPr>
        <w:t>;</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выстраивать логическую </w:t>
      </w:r>
      <w:r w:rsidR="008C26AB" w:rsidRPr="00BF4665">
        <w:rPr>
          <w:rFonts w:ascii="Times New Roman" w:hAnsi="Times New Roman"/>
        </w:rPr>
        <w:t xml:space="preserve">цепочку, состоящую из </w:t>
      </w:r>
      <w:r w:rsidRPr="00BF4665">
        <w:rPr>
          <w:rFonts w:ascii="Times New Roman" w:hAnsi="Times New Roman"/>
        </w:rPr>
        <w:t>ключевого слова и соподчиненных ему слов;</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выделять </w:t>
      </w:r>
      <w:r w:rsidR="008C26AB" w:rsidRPr="00BF4665">
        <w:rPr>
          <w:rFonts w:ascii="Times New Roman" w:hAnsi="Times New Roman"/>
        </w:rPr>
        <w:t xml:space="preserve">общий </w:t>
      </w:r>
      <w:r w:rsidRPr="00BF4665">
        <w:rPr>
          <w:rFonts w:ascii="Times New Roman" w:hAnsi="Times New Roman"/>
        </w:rPr>
        <w:t>признак двух или нескольких предметов или явлений и объяснять их сходство;</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BF4665" w:rsidRDefault="00B540EE" w:rsidP="00CA32B6">
      <w:pPr>
        <w:widowControl w:val="0"/>
        <w:numPr>
          <w:ilvl w:val="0"/>
          <w:numId w:val="19"/>
        </w:numPr>
        <w:tabs>
          <w:tab w:val="left" w:pos="284"/>
          <w:tab w:val="left" w:pos="567"/>
        </w:tabs>
        <w:spacing w:after="0" w:line="240" w:lineRule="auto"/>
        <w:ind w:left="0" w:firstLine="284"/>
        <w:jc w:val="both"/>
        <w:rPr>
          <w:rFonts w:ascii="Times New Roman" w:hAnsi="Times New Roman"/>
        </w:rPr>
      </w:pPr>
      <w:r w:rsidRPr="00BF4665">
        <w:rPr>
          <w:rFonts w:ascii="Times New Roman" w:hAnsi="Times New Roman"/>
        </w:rPr>
        <w:t>выделять явление из общего ряда других явлений;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строить рассуждение на основе сравнения предметов и явлений, выделяя при этом общие признаки;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излагать полученную информацию, интерпретируя ее в контексте решаемой задачи;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самостоятельно указывать </w:t>
      </w:r>
      <w:r w:rsidR="00BD43A2" w:rsidRPr="00BF4665">
        <w:rPr>
          <w:rFonts w:ascii="Times New Roman" w:hAnsi="Times New Roman"/>
        </w:rPr>
        <w:t xml:space="preserve">на </w:t>
      </w:r>
      <w:r w:rsidRPr="00BF4665">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вербализовать эмоциональное впечатление, оказанное на него источником;</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w:t>
      </w:r>
      <w:r w:rsidRPr="00BF4665">
        <w:rPr>
          <w:rFonts w:ascii="Times New Roman" w:hAnsi="Times New Roman"/>
        </w:rPr>
        <w:lastRenderedPageBreak/>
        <w:t>причинно-следственный анализ;</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обозначать символом и знаком предмет и/или явление;</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создавать абстрактный или реальный образ предмета и/или явления;</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строить модель/схему на основе условий задачи и/или способа </w:t>
      </w:r>
      <w:r w:rsidR="00650F52" w:rsidRPr="00BF4665">
        <w:rPr>
          <w:rFonts w:ascii="Times New Roman" w:hAnsi="Times New Roman"/>
        </w:rPr>
        <w:t xml:space="preserve">ее </w:t>
      </w:r>
      <w:r w:rsidRPr="00BF4665">
        <w:rPr>
          <w:rFonts w:ascii="Times New Roman" w:hAnsi="Times New Roman"/>
        </w:rPr>
        <w:t>решения;</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преобразовывать модели с целью выявления общих законов, определяющих данную предметную область;</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строить доказательство: прямое, косвенное, от противного;</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F4665" w:rsidRDefault="00B540EE"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Смысловое чтение.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находить в тексте требуемую информацию (в соответствии с целями своей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ориентироваться в содержании текста, понимать целостный смысл текста, структурировать текст;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устанавливать взаимосвязь описанных в тексте событий, явлений, процессов;</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резюмировать главную идею текста;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критически оценивать содержание и форму текста.</w:t>
      </w:r>
    </w:p>
    <w:p w:rsidR="009B5292" w:rsidRPr="00BF4665" w:rsidRDefault="009B5292" w:rsidP="00CA32B6">
      <w:pPr>
        <w:widowControl w:val="0"/>
        <w:numPr>
          <w:ilvl w:val="0"/>
          <w:numId w:val="17"/>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свое отношение к природной среде;</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анализировать влияние экологических факторов на среду обитания живых организмов;</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проводить причинный и вероятностный анализ экологических ситуаций;</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выражать свое отношение к природе через рисунки, сочинения, модели, проектные работы.</w:t>
      </w:r>
    </w:p>
    <w:p w:rsidR="009B5292" w:rsidRPr="00BF4665" w:rsidRDefault="009B5292" w:rsidP="00CA32B6">
      <w:pPr>
        <w:tabs>
          <w:tab w:val="left" w:pos="567"/>
        </w:tabs>
        <w:spacing w:after="0" w:line="240" w:lineRule="auto"/>
        <w:ind w:firstLine="284"/>
        <w:jc w:val="both"/>
        <w:rPr>
          <w:rFonts w:ascii="Times New Roman" w:hAnsi="Times New Roman"/>
        </w:rPr>
      </w:pPr>
      <w:r w:rsidRPr="00BF4665">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BF4665" w:rsidRDefault="009B5292" w:rsidP="00CA32B6">
      <w:pPr>
        <w:pStyle w:val="a8"/>
        <w:numPr>
          <w:ilvl w:val="0"/>
          <w:numId w:val="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определять необходимые ключевые поисковые слова и запросы;</w:t>
      </w:r>
    </w:p>
    <w:p w:rsidR="009B5292" w:rsidRPr="00BF4665" w:rsidRDefault="009B5292" w:rsidP="00CA32B6">
      <w:pPr>
        <w:pStyle w:val="a8"/>
        <w:numPr>
          <w:ilvl w:val="0"/>
          <w:numId w:val="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осуществлять взаимодействие с электронными поисковыми системами, словарями;</w:t>
      </w:r>
    </w:p>
    <w:p w:rsidR="009B5292" w:rsidRPr="00BF4665" w:rsidRDefault="009B5292" w:rsidP="00CA32B6">
      <w:pPr>
        <w:pStyle w:val="a8"/>
        <w:numPr>
          <w:ilvl w:val="0"/>
          <w:numId w:val="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BF4665" w:rsidRDefault="009B5292"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соотносить полученные результаты поиска со своей деятельностью.</w:t>
      </w:r>
    </w:p>
    <w:p w:rsidR="00B540EE" w:rsidRPr="00BF4665" w:rsidRDefault="00B540EE" w:rsidP="00CA32B6">
      <w:pPr>
        <w:tabs>
          <w:tab w:val="left" w:pos="567"/>
        </w:tabs>
        <w:spacing w:after="0" w:line="240" w:lineRule="auto"/>
        <w:ind w:firstLine="284"/>
        <w:jc w:val="both"/>
        <w:rPr>
          <w:rFonts w:ascii="Times New Roman" w:hAnsi="Times New Roman"/>
          <w:b/>
        </w:rPr>
      </w:pPr>
      <w:r w:rsidRPr="00BF4665">
        <w:rPr>
          <w:rFonts w:ascii="Times New Roman" w:hAnsi="Times New Roman"/>
          <w:b/>
        </w:rPr>
        <w:t>Коммуникативные УУД</w:t>
      </w:r>
    </w:p>
    <w:p w:rsidR="00B540EE" w:rsidRPr="00BF4665" w:rsidRDefault="00B540EE" w:rsidP="00AB28AE">
      <w:pPr>
        <w:pStyle w:val="a8"/>
        <w:widowControl w:val="0"/>
        <w:numPr>
          <w:ilvl w:val="0"/>
          <w:numId w:val="139"/>
        </w:numPr>
        <w:tabs>
          <w:tab w:val="left" w:pos="426"/>
          <w:tab w:val="left" w:pos="567"/>
        </w:tabs>
        <w:ind w:left="0" w:firstLine="284"/>
        <w:jc w:val="both"/>
        <w:rPr>
          <w:rFonts w:ascii="Times New Roman" w:hAnsi="Times New Roman"/>
          <w:sz w:val="22"/>
          <w:szCs w:val="22"/>
        </w:rPr>
      </w:pPr>
      <w:r w:rsidRPr="00BF4665">
        <w:rPr>
          <w:rFonts w:ascii="Times New Roman" w:hAnsi="Times New Roman"/>
          <w:sz w:val="22"/>
          <w:szCs w:val="22"/>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BF4665">
        <w:rPr>
          <w:rFonts w:ascii="Times New Roman" w:hAnsi="Times New Roman"/>
          <w:sz w:val="22"/>
          <w:szCs w:val="22"/>
        </w:rPr>
        <w:lastRenderedPageBreak/>
        <w:t>аргументировать и отстаивать свое мнение. Обучающийся сможет:</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возможные роли в совместной деятельности;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играть определенную роль в совместной деятельности;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строить позитивные отношения в процессе учебной и познавательной деятельности;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критически относиться к </w:t>
      </w:r>
      <w:r w:rsidR="00B534A1" w:rsidRPr="00BF4665">
        <w:rPr>
          <w:rFonts w:ascii="Times New Roman" w:hAnsi="Times New Roman"/>
        </w:rPr>
        <w:t xml:space="preserve">собственному </w:t>
      </w:r>
      <w:r w:rsidRPr="00BF4665">
        <w:rPr>
          <w:rFonts w:ascii="Times New Roman" w:hAnsi="Times New Roman"/>
        </w:rPr>
        <w:t xml:space="preserve">мнению, с достоинством признавать ошибочность </w:t>
      </w:r>
      <w:r w:rsidR="005202DD" w:rsidRPr="00BF4665">
        <w:rPr>
          <w:rFonts w:ascii="Times New Roman" w:hAnsi="Times New Roman"/>
        </w:rPr>
        <w:t xml:space="preserve">своего </w:t>
      </w:r>
      <w:r w:rsidRPr="00BF4665">
        <w:rPr>
          <w:rFonts w:ascii="Times New Roman" w:hAnsi="Times New Roman"/>
        </w:rPr>
        <w:t>мнения (если оно таково) и корректировать его;</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предлагать альтернативное решение в конфликтной ситуации;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выделять общую точку зрения в дискуссии;</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BF4665" w:rsidRDefault="00B540EE" w:rsidP="00AB28AE">
      <w:pPr>
        <w:widowControl w:val="0"/>
        <w:numPr>
          <w:ilvl w:val="0"/>
          <w:numId w:val="140"/>
        </w:numPr>
        <w:tabs>
          <w:tab w:val="left" w:pos="567"/>
        </w:tabs>
        <w:spacing w:after="0" w:line="240" w:lineRule="auto"/>
        <w:ind w:left="0" w:firstLine="284"/>
        <w:jc w:val="both"/>
        <w:rPr>
          <w:rFonts w:ascii="Times New Roman" w:hAnsi="Times New Roman"/>
        </w:rPr>
      </w:pPr>
      <w:r w:rsidRPr="00BF4665">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F4665" w:rsidRDefault="00B540EE" w:rsidP="00AB28AE">
      <w:pPr>
        <w:widowControl w:val="0"/>
        <w:numPr>
          <w:ilvl w:val="0"/>
          <w:numId w:val="139"/>
        </w:numPr>
        <w:tabs>
          <w:tab w:val="left" w:pos="142"/>
          <w:tab w:val="left" w:pos="567"/>
        </w:tabs>
        <w:spacing w:after="0" w:line="240" w:lineRule="auto"/>
        <w:ind w:left="0" w:firstLine="284"/>
        <w:jc w:val="both"/>
        <w:rPr>
          <w:rFonts w:ascii="Times New Roman" w:hAnsi="Times New Roman"/>
        </w:rPr>
      </w:pPr>
      <w:r w:rsidRPr="00BF4665">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F4665">
        <w:rPr>
          <w:rFonts w:ascii="Times New Roman" w:hAnsi="Times New Roman"/>
        </w:rPr>
        <w:t xml:space="preserve"> для </w:t>
      </w:r>
      <w:r w:rsidRPr="00BF4665">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определять задачу коммуникации и в соответствии с ней отбирать речевые средства;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представлять в устной или письменной форме развернутый план собственной деятельности;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соблюдать нормы публичной речи</w:t>
      </w:r>
      <w:r w:rsidR="00C40BE2" w:rsidRPr="00BF4665">
        <w:rPr>
          <w:rFonts w:ascii="Times New Roman" w:hAnsi="Times New Roman"/>
        </w:rPr>
        <w:t>,</w:t>
      </w:r>
      <w:r w:rsidRPr="00BF4665">
        <w:rPr>
          <w:rFonts w:ascii="Times New Roman" w:hAnsi="Times New Roman"/>
        </w:rPr>
        <w:t xml:space="preserve"> регламент в монологе и дискуссии в соответствии с коммуникативной задачей;</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высказывать и обосновывать мнение (суждение) и запрашивать мнение партнера в рамках диалога;</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принимать решение в ходе диалога и согласовывать его с собеседником;</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F4665" w:rsidRDefault="00B540EE" w:rsidP="00AB28AE">
      <w:pPr>
        <w:widowControl w:val="0"/>
        <w:numPr>
          <w:ilvl w:val="0"/>
          <w:numId w:val="139"/>
        </w:numPr>
        <w:tabs>
          <w:tab w:val="left" w:pos="567"/>
        </w:tabs>
        <w:spacing w:after="0" w:line="240" w:lineRule="auto"/>
        <w:ind w:left="0" w:firstLine="284"/>
        <w:jc w:val="both"/>
        <w:rPr>
          <w:rFonts w:ascii="Times New Roman" w:hAnsi="Times New Roman"/>
        </w:rPr>
      </w:pPr>
      <w:r w:rsidRPr="00BF4665">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BF4665">
        <w:rPr>
          <w:rFonts w:ascii="Times New Roman" w:hAnsi="Times New Roman"/>
        </w:rPr>
        <w:t xml:space="preserve"> (далее – ИКТ)</w:t>
      </w:r>
      <w:r w:rsidR="007A1ECF" w:rsidRPr="00BF4665">
        <w:rPr>
          <w:rFonts w:ascii="Times New Roman" w:hAnsi="Times New Roman"/>
        </w:rPr>
        <w:t>.</w:t>
      </w:r>
      <w:r w:rsidRPr="00BF4665">
        <w:rPr>
          <w:rFonts w:ascii="Times New Roman" w:hAnsi="Times New Roman"/>
        </w:rPr>
        <w:t xml:space="preserve"> Обучающийся сможет: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выделять информационный аспект задачи, оперировать данными, использовать модель решения задачи;</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lastRenderedPageBreak/>
        <w:t>использовать информацию с учетом этических и правовых норм;</w:t>
      </w:r>
    </w:p>
    <w:p w:rsidR="00B540EE" w:rsidRPr="00BF4665" w:rsidRDefault="00B540EE" w:rsidP="00CA32B6">
      <w:pPr>
        <w:widowControl w:val="0"/>
        <w:numPr>
          <w:ilvl w:val="0"/>
          <w:numId w:val="19"/>
        </w:numPr>
        <w:tabs>
          <w:tab w:val="left" w:pos="567"/>
        </w:tabs>
        <w:spacing w:after="0" w:line="240" w:lineRule="auto"/>
        <w:ind w:left="0" w:firstLine="284"/>
        <w:jc w:val="both"/>
        <w:rPr>
          <w:rFonts w:ascii="Times New Roman" w:hAnsi="Times New Roman"/>
        </w:rPr>
      </w:pPr>
      <w:r w:rsidRPr="00BF4665">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Default="00105119" w:rsidP="00745608">
      <w:pPr>
        <w:pStyle w:val="2"/>
        <w:spacing w:line="240" w:lineRule="auto"/>
        <w:ind w:firstLine="284"/>
        <w:rPr>
          <w:sz w:val="22"/>
          <w:szCs w:val="22"/>
        </w:rPr>
      </w:pPr>
      <w:r w:rsidRPr="00BF4665">
        <w:rPr>
          <w:sz w:val="22"/>
          <w:szCs w:val="22"/>
        </w:rPr>
        <w:t>1.2.5. Предметные результаты</w:t>
      </w:r>
    </w:p>
    <w:p w:rsidR="00745608" w:rsidRPr="00197851" w:rsidRDefault="00745608" w:rsidP="001978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197851">
        <w:rPr>
          <w:rFonts w:ascii="Times New Roman" w:eastAsia="Times New Roman" w:hAnsi="Times New Roman"/>
          <w:lang w:eastAsia="ru-RU"/>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r w:rsidR="005454BF">
        <w:rPr>
          <w:rFonts w:ascii="Times New Roman" w:eastAsia="Times New Roman" w:hAnsi="Times New Roman"/>
          <w:lang w:eastAsia="ru-RU"/>
        </w:rPr>
        <w:t>:</w:t>
      </w:r>
    </w:p>
    <w:p w:rsidR="00B173A4" w:rsidRPr="00197851" w:rsidRDefault="005454BF" w:rsidP="00197851">
      <w:pPr>
        <w:pStyle w:val="s1"/>
        <w:shd w:val="clear" w:color="auto" w:fill="FFFFFF"/>
        <w:spacing w:before="0" w:beforeAutospacing="0" w:after="0" w:afterAutospacing="0"/>
        <w:ind w:firstLine="284"/>
        <w:jc w:val="both"/>
        <w:rPr>
          <w:sz w:val="23"/>
          <w:szCs w:val="23"/>
        </w:rPr>
      </w:pPr>
      <w:bookmarkStart w:id="29" w:name="_Toc409691628"/>
      <w:bookmarkStart w:id="30" w:name="_Toc410653953"/>
      <w:bookmarkStart w:id="31" w:name="_Toc414553133"/>
      <w:r>
        <w:rPr>
          <w:sz w:val="23"/>
          <w:szCs w:val="23"/>
        </w:rPr>
        <w:t>-</w:t>
      </w:r>
      <w:r w:rsidR="00B173A4" w:rsidRPr="00197851">
        <w:rPr>
          <w:sz w:val="23"/>
          <w:szCs w:val="23"/>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B173A4" w:rsidRPr="00197851" w:rsidRDefault="005454BF" w:rsidP="00197851">
      <w:pPr>
        <w:pStyle w:val="s1"/>
        <w:shd w:val="clear" w:color="auto" w:fill="FFFFFF"/>
        <w:spacing w:before="0" w:beforeAutospacing="0" w:after="0" w:afterAutospacing="0"/>
        <w:ind w:firstLine="284"/>
        <w:jc w:val="both"/>
        <w:rPr>
          <w:sz w:val="23"/>
          <w:szCs w:val="23"/>
        </w:rPr>
      </w:pPr>
      <w:r>
        <w:rPr>
          <w:sz w:val="23"/>
          <w:szCs w:val="23"/>
        </w:rPr>
        <w:t>-</w:t>
      </w:r>
      <w:r w:rsidR="00B173A4" w:rsidRPr="00197851">
        <w:rPr>
          <w:sz w:val="23"/>
          <w:szCs w:val="23"/>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B540EE" w:rsidRDefault="006F777F" w:rsidP="00745608">
      <w:pPr>
        <w:pStyle w:val="3"/>
        <w:spacing w:before="0" w:beforeAutospacing="0" w:after="0" w:afterAutospacing="0"/>
        <w:ind w:firstLine="284"/>
        <w:jc w:val="both"/>
        <w:rPr>
          <w:sz w:val="22"/>
          <w:szCs w:val="22"/>
        </w:rPr>
      </w:pPr>
      <w:r w:rsidRPr="00BF4665">
        <w:rPr>
          <w:sz w:val="22"/>
          <w:szCs w:val="22"/>
        </w:rPr>
        <w:t>1.2.</w:t>
      </w:r>
      <w:r w:rsidR="00105119" w:rsidRPr="00BF4665">
        <w:rPr>
          <w:sz w:val="22"/>
          <w:szCs w:val="22"/>
        </w:rPr>
        <w:t>5.1</w:t>
      </w:r>
      <w:r w:rsidRPr="00BF4665">
        <w:rPr>
          <w:sz w:val="22"/>
          <w:szCs w:val="22"/>
        </w:rPr>
        <w:t xml:space="preserve">. </w:t>
      </w:r>
      <w:r w:rsidR="00B540EE" w:rsidRPr="00BF4665">
        <w:rPr>
          <w:sz w:val="22"/>
          <w:szCs w:val="22"/>
        </w:rPr>
        <w:t>Русский язык</w:t>
      </w:r>
      <w:bookmarkEnd w:id="29"/>
      <w:bookmarkEnd w:id="30"/>
      <w:bookmarkEnd w:id="31"/>
    </w:p>
    <w:p w:rsidR="00745608" w:rsidRPr="00745608" w:rsidRDefault="00745608" w:rsidP="002F7B47">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745608">
        <w:rPr>
          <w:rFonts w:ascii="Times New Roman" w:eastAsia="Times New Roman" w:hAnsi="Times New Roman"/>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F7B47" w:rsidRPr="002F7B47" w:rsidRDefault="002F7B47" w:rsidP="002F7B47">
      <w:pPr>
        <w:widowControl w:val="0"/>
        <w:tabs>
          <w:tab w:val="left" w:pos="142"/>
        </w:tabs>
        <w:autoSpaceDE w:val="0"/>
        <w:autoSpaceDN w:val="0"/>
        <w:adjustRightInd w:val="0"/>
        <w:spacing w:after="0" w:line="240" w:lineRule="auto"/>
        <w:jc w:val="both"/>
        <w:rPr>
          <w:rFonts w:ascii="Times New Roman" w:eastAsia="Times New Roman" w:hAnsi="Times New Roman"/>
        </w:rPr>
      </w:pPr>
      <w:bookmarkStart w:id="32" w:name="_Toc287551922"/>
      <w:r w:rsidRPr="002F7B47">
        <w:rPr>
          <w:rFonts w:ascii="Times New Roman" w:eastAsia="Times New Roman" w:hAnsi="Times New Roman"/>
        </w:rPr>
        <w:t>Предметные результаты изучения учебного предмета «Русский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владение различными видами аудирования (выборочным, ознакомительным, детальным) учебно-научных, художественных, публицистических текстов различных функционально-смысловых типов речи;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владение различными видами чтения (просмотровым, ознакомительным, изучающим, поисковым);</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адекватное понимание прослушанных или прочитанных учебно-научных, художественных, публицистических текстов различных функционально-смысловых типов речи: формулирование в устной и письменной форме темы и главной мысли прослушанного или прочитанного текста; формулирование вопросов по содержанию текста и ответов на них; подробная и сжатая передача в устной и письменной форме содержания прослушанного или прочитанного текста;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владение навыками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в прослушанном или прочитанном тексте; выделение явной и скрытой информации в прослушанном или прочитанном тексте; </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извлечение информации из различных источников, свободное пользование лингвистическими словарями, справочной литературой;</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устный пересказ прочитанного или прослушанного текста;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создание устных монологических высказываний на основе наблюдений, личных впечатлений, чтения учебно-научной, художественной и научно-популярной литературы: монолог-сообщение; монолог-описание; монолог-рассуждение; монолог-повествование; выступление с научным сообщением;</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владение различными видами диалога (побуждение к действию, обмен мнениями);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участие в диалоге–запросе информации (умение ставить и задавать вопрос; умение уместно использовать разнообразные реплики-стимулы; умение запросить </w:t>
      </w:r>
      <w:r w:rsidRPr="002F7B47">
        <w:rPr>
          <w:rFonts w:ascii="Times New Roman" w:eastAsia="Times New Roman" w:hAnsi="Times New Roman"/>
          <w:sz w:val="22"/>
          <w:szCs w:val="22"/>
        </w:rPr>
        <w:lastRenderedPageBreak/>
        <w:t>дополнительную информацию); в диалоге–сообщении информации (умение построить информативно значимый текст; умение логически мыслить и правильно реализовывать свой замысел; умение привлечь и удержать внимание, правильно обратиться к собеседнику);</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обсуждение и четкая формулировка цели, плана совместной групповой деятельности, согласованное распределение работы;</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создание письменных текстов различных функционально-смысловых типов речи (повествование, описание, рассуждение: рассуждение-доказательство, рассуждение-объяснение, рассуждение-размышление) с опорой на жизненный и читательский опыт; создание текстов с опорой на произведения искусства;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создание письменных текстов публицистических жанров (интервью, репортаж, заметка);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оформление деловых бумаг (заявление, инструкция, расписка);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составление тезисов, конспекта, аннотации, реферата;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осуществление адекватного выбора языковых средств для создания устного или письменного высказывания в соответствии с целью, темой и коммуникативным замыслом;</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на письме и в устной речи норм современного русского литературного языка и правил речевого этикета;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оценивание письменных и устных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осознание роли русского языка в жизни общества и государства, в современном мире;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осознание роли русского языка в жизни человека;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осознание богатства, выразительности русского языка;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определение различий между литературным языком и диалектами, просторечием, профессиональными разновидностями языка, жаргонами;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языковых норм в устной и письменной речи.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использование коммуникативно-эстетических возможностей русского языка в собственных речевых высказываниях:</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и характеристика основных видов выразительных средств фонетики, лексики, грамматики (звукопись, эпитет, метафора, олицетворение, гипербола, сравнение; сравнительный оборот; фразеологизмы, синонимы, антонимы, омонимы), уместное употребление этих языковых средств в собственной речи;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характеристика устных и письменных высказываний с точки зрения цели, ситуации и условий общения;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осознанное использование речевых средств для выражения своих чувств, мыслей и коммуникативных потребностей.</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вычленение морфем в словах; распознавание разных видов морфем;</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определение основных способов словообразования;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определение лексического значения слова разными способами (использование толкового словаря, а также словарей синонимов, антонимов; установление значения слова по контексту);</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однозначных и многозначных слов, омонимов, синонимов, антонимов; прямого и переносного значения слова;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идентификация самостоятельных (знаменательных) и служебных частей речи по значению и основным грамматическим признакам;</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распознавание имен существительных, имен прилагательных, глаголов, причастий, </w:t>
      </w:r>
      <w:r w:rsidRPr="002F7B47">
        <w:rPr>
          <w:rFonts w:ascii="Times New Roman" w:eastAsia="Times New Roman" w:hAnsi="Times New Roman"/>
          <w:sz w:val="22"/>
          <w:szCs w:val="22"/>
        </w:rPr>
        <w:lastRenderedPageBreak/>
        <w:t>деепричастий, имен числительных, местоимений, наречий, слов категории состояния, предлогов, союзов, частиц, междометий, звукоподражательных слов;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основных единиц синтаксиса (словосочетание, предложение);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определение типов подчинительной связи слов в словосочетании (согласование, управление, примыкание);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основных видов словосочетаний по морфологическим свойствам главного слова (именные, глагольные, наречные);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простых неосложненных предложений;</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простых предложений, осложненных однородными членами, включая предложения с обобщающим словом при однородных членах, обособленными членами, обращением, вводными и вставными конструкциями;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сложных предложений;</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предложений с прямой речью; выделение в них прямой речи и слов автора;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предложений по цели высказывания (повествовательные, побудительные, вопросительные), по эмоциональной окраске (восклицательные и невосклицательные), по количеству грамматических основ (простые и сложные), по наличию  главных членов (двусоставные и односоставные), по наличию второстепенных членов (распространенные и нераспространенные); предложений полных и неполных;</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видов односоставных предложений (назывные, определенно-личные, неопределенно-личные, безличные);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приложения, дополнения, обстоятельства);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сложносочиненных предложений по смысловым отношениям между его частями;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видов сложноподчиненных предложений (определительные, изъяснительные, обстоятельственные: времени, места, причины, образа действия, меры и степени, сравнения, условия, уступки, следствия, цели);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различение подчинительных союзов и союзных слов в сложноподчиненных предложениях;</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прямой и косвенной речи;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распознавание текстов различных функциональных разновидностей языка;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применение знаний по фонетике и графике, морфемике и словообразованию, лексике и фразеологии, морфологии, орфографии, синтаксису и пунктуации при выполнении различных видов языкового анализа и в речевой практике;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применение знаний об основных признаках текста, особенностях функционально-смысловых типов речи и функциональных разновидностях языка при выполнении различных видов языкового анализа и в речевой практике.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фонетического, морфемного, словообразовательного, лексического, морфологического анализа слова;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орфографического анализа слова, предложения, текста или его фрагмента;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пунктуационного анализа предложения, текста или его фрагмента;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синтаксического анализа предложений разных видов, определение синтаксической роли самостоятельных частей речи в предложении;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анализа текста с точки зрения его соответствия основным признакам; соответствия теме; наличия главной мысли, грамматической связи предложений, цельности и относительной законченности;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смыслового  анализа текста;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lastRenderedPageBreak/>
        <w:t>проведение анализа текста с точки зрения его композиционных особенностей, количества микротем и абзацев;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анализа способов и средств связи предложений в тексте или текстовом фрагменте;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выявление типовых признаков текстов разных жанров (рассказ, расписка, доверенность, заявление, инструкция, словарная статья, научное сообщение, реферат, доклад на научную тему, интервью, репортаж, заметка, резюме, автобиография, характеристика);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осознанное расширение своей речевой практики, развитие культуры использования русского литературного языка, способности оценивать свои языковые умения и планировать и осуществлять их совершенствование и развитие;</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умение использовать словари, в том числе мультимедийные, при построении устного и письменного речевого высказывания, осуществлять эффективный и оперативный поиск нужной лингвистической информации, учитывая сведения о назначении конкретного вида словаря, особенностях строения его словарной статьи, а также используя разные способы конструирования информационных запросов;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пользование толковыми словарями для определения лексического значения слова, принадлежности его к группе однозначных или многозначных слов, для определения прямого и переносного значения, особенностей употребления;</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пользование орфоэпическими, орфографическими словарями для определения нормативного написания и произношения слова;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использование фразеологических словарей для определения значения и особенностей употребления фразеологизмов;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использование морфемных и словообразовательных словарей при проведении морфемного и словообразовательного анализа слов, а также учебного этимологического словаря для получения краткой информации о происхождении слова;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использование словарей синонимов, антонимов для уточнения значения слов, подбора к ним синонимов или антонимов, а также в процессе редактирования текста.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осознание важности соблюдения норм современного русского литературного языка для культурного человека;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анализ и оценивание с точки зрения норм современного русского литературного языка чужой и собственной речи; корректировка речи с учетом ее соответствия основными нормами литературного языка;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орфоэпических норм современного русского литературного языка: произношение ударных и безударных гласных звуков; произношение согласных звуков и их сочетаний; произношение мягкого или твердого согласного в иноязычных словах; произношение русских имен, отчеств и фамилий; географических названий; произношение некоторых грамматических форм имен прилагательных, глаголов, причастий; постановка ударения в словах (в рамках изученного);</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словообразовательных норм современного русского литературного языка: образование самостоятельных частей речи;</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соблюдение основных грамматических норм современного русского литературного языка: изменение форм имен существительных, прилагательных, местоимений, числительных, глаголов; употребление несклоняемых имен существительных; </w:t>
      </w:r>
      <w:r w:rsidRPr="002F7B47">
        <w:rPr>
          <w:rFonts w:ascii="Times New Roman" w:eastAsia="Times New Roman" w:hAnsi="Times New Roman"/>
          <w:sz w:val="22"/>
          <w:szCs w:val="22"/>
        </w:rPr>
        <w:lastRenderedPageBreak/>
        <w:t>согласование имен существительных и глаголов в прошедшем времени с существительными общего рода, с существительными, имеющими форму только множественного или только единственного числа; с несклоняемыми существительными; употребление местоимений 3-го лица в соответствии со смыслом предшествующего текста (устранение двусмысленности); употребление имен существительных с предлогами благодаря, согласно, вопреки; употребление предлогов в предложении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словами большинство – меньшинство, количественными сочетаниями; употребление деепричастного оборота; употребления причастного оборота;</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построение словосочетаний с именами числительными (обеих – обоих); с несклоняемыми именами существительными, со сложносокращенными словами; согласование однородных подлежащих со сказуемым; согласование однородных сказуемых с подлежащим; построение предложения с однородными членами; построение предложений с прямой и косвенной речью; построение сложных предложений разных видов;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лексических норм современного русского литературного языка: употребление слова в соответствии с его лексическим значением и требованием лексической сочетаемости; точное использование слов, обозначающих родовые и видовые понятия, в конструкциях с обобщающими словами при однородных членах; употребление пословиц, поговорок, фразеологизмов, крылатых слов, афоризмов; употребление омонимов, синонимов, антонимов;</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норм построения текстов, принадлежащих к различным типам речи (описание, повествование, рассуждение):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 xml:space="preserve">соблюдение основных норм речевого этикета; </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орфографических норм современного русского литературного языка:  правописание морфем; употребление прописной и строчной букв; слитные, дефисные и раздельные написания; правописание ъ и ь; правописание гласных после шипящих и ц;</w:t>
      </w:r>
    </w:p>
    <w:p w:rsidR="002F7B47" w:rsidRPr="002F7B47" w:rsidRDefault="002F7B47" w:rsidP="002F7B47">
      <w:pPr>
        <w:pStyle w:val="a8"/>
        <w:widowControl w:val="0"/>
        <w:numPr>
          <w:ilvl w:val="0"/>
          <w:numId w:val="20"/>
        </w:numPr>
        <w:tabs>
          <w:tab w:val="left" w:pos="142"/>
        </w:tabs>
        <w:autoSpaceDE w:val="0"/>
        <w:autoSpaceDN w:val="0"/>
        <w:adjustRightInd w:val="0"/>
        <w:ind w:left="426" w:firstLine="0"/>
        <w:jc w:val="both"/>
        <w:rPr>
          <w:rFonts w:ascii="Times New Roman" w:eastAsia="Times New Roman" w:hAnsi="Times New Roman"/>
          <w:sz w:val="22"/>
          <w:szCs w:val="22"/>
        </w:rPr>
      </w:pPr>
      <w:r w:rsidRPr="002F7B47">
        <w:rPr>
          <w:rFonts w:ascii="Times New Roman" w:eastAsia="Times New Roman" w:hAnsi="Times New Roman"/>
          <w:sz w:val="22"/>
          <w:szCs w:val="22"/>
        </w:rPr>
        <w:t>соблюдение основных пунктуационных норм современного русского литературного языка: знаки препинания в конце предложения; знаки препинания в простом неосложненном предложении; знаки препинания в простом осложненном предложении; знаки препинания в сложном предложении; знаки препинания при передаче чужой речи.</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использовать знание алфавита при поиске информации;</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различать значимые и незначимые единицы языка;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lastRenderedPageBreak/>
        <w:t>проводить фонетический и орфоэпический анализ слова;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членить слова на слоги и правильно их переносить;</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проводить морфемный и словообразовательный анализ слов;</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проводить лексический анализ слова;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проводить морфологический анализ слова;</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опознавать основные единицы синтаксиса (словосочетание, предложение, текст);</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находить грамматическую основу предложения;</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распознавать главные и второстепенные члены предложения;</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опознавать предложения простые и сложные, предложения осложненной структуры;</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проводить синтаксический анализ словосочетания и предложения;</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соблюдать основные языковые нормы в устной и письменной речи;</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опираться на фонетический, морфемный, словообразовательный и морфологический анализ в практике правописания ;</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862E2E" w:rsidRDefault="00982D7D" w:rsidP="002F7B47">
      <w:pPr>
        <w:pStyle w:val="a8"/>
        <w:widowControl w:val="0"/>
        <w:numPr>
          <w:ilvl w:val="0"/>
          <w:numId w:val="20"/>
        </w:numPr>
        <w:tabs>
          <w:tab w:val="left" w:pos="142"/>
        </w:tabs>
        <w:autoSpaceDE w:val="0"/>
        <w:autoSpaceDN w:val="0"/>
        <w:adjustRightInd w:val="0"/>
        <w:ind w:left="426" w:firstLine="0"/>
        <w:jc w:val="both"/>
        <w:rPr>
          <w:rFonts w:ascii="Times New Roman" w:hAnsi="Times New Roman"/>
          <w:sz w:val="22"/>
          <w:szCs w:val="22"/>
        </w:rPr>
      </w:pPr>
      <w:r w:rsidRPr="00862E2E">
        <w:rPr>
          <w:rFonts w:ascii="Times New Roman" w:hAnsi="Times New Roman"/>
          <w:sz w:val="22"/>
          <w:szCs w:val="22"/>
        </w:rPr>
        <w:t>использовать орфографические словари.</w:t>
      </w:r>
    </w:p>
    <w:p w:rsidR="00982D7D" w:rsidRPr="00862E2E" w:rsidRDefault="00982D7D" w:rsidP="002F7B47">
      <w:pPr>
        <w:pStyle w:val="2"/>
        <w:tabs>
          <w:tab w:val="left" w:pos="142"/>
        </w:tabs>
        <w:spacing w:line="240" w:lineRule="auto"/>
        <w:ind w:left="426" w:firstLine="0"/>
        <w:rPr>
          <w:sz w:val="22"/>
          <w:szCs w:val="22"/>
        </w:rPr>
      </w:pPr>
      <w:bookmarkStart w:id="33" w:name="_Toc414553135"/>
      <w:r w:rsidRPr="00862E2E">
        <w:rPr>
          <w:sz w:val="22"/>
          <w:szCs w:val="22"/>
        </w:rPr>
        <w:t>Выпускник получит возможность научиться:</w:t>
      </w:r>
      <w:bookmarkEnd w:id="33"/>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оценивать собственную и чужую речь с точки зрения точного, уместного и выразительного словоупотребления;</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 xml:space="preserve">опознавать различные выразительные средства языка; </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писать конспект, отзыв, тезисы, рефераты, статьи, рецензии, доклады, интервью, очерки, доверенности, резюме и другие жанры;</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характеризовать словообразовательные цепочки и словообразовательные гнезда;</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использовать этимологические данные для объяснения правописания и лексического значения слова;</w:t>
      </w:r>
    </w:p>
    <w:p w:rsidR="00982D7D" w:rsidRPr="00862E2E"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F4665" w:rsidRDefault="00982D7D" w:rsidP="002F7B47">
      <w:pPr>
        <w:pStyle w:val="a8"/>
        <w:widowControl w:val="0"/>
        <w:numPr>
          <w:ilvl w:val="0"/>
          <w:numId w:val="20"/>
        </w:numPr>
        <w:tabs>
          <w:tab w:val="left" w:pos="142"/>
          <w:tab w:val="left" w:pos="993"/>
        </w:tabs>
        <w:autoSpaceDE w:val="0"/>
        <w:autoSpaceDN w:val="0"/>
        <w:adjustRightInd w:val="0"/>
        <w:ind w:left="426" w:firstLine="0"/>
        <w:jc w:val="both"/>
        <w:rPr>
          <w:rFonts w:ascii="Times New Roman" w:hAnsi="Times New Roman"/>
          <w:i/>
          <w:sz w:val="22"/>
          <w:szCs w:val="22"/>
        </w:rPr>
      </w:pPr>
      <w:r w:rsidRPr="00862E2E">
        <w:rPr>
          <w:rFonts w:ascii="Times New Roman" w:hAnsi="Times New Roman"/>
          <w:i/>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w:t>
      </w:r>
      <w:r w:rsidRPr="00BF4665">
        <w:rPr>
          <w:rFonts w:ascii="Times New Roman" w:hAnsi="Times New Roman"/>
          <w:i/>
          <w:sz w:val="22"/>
          <w:szCs w:val="22"/>
        </w:rPr>
        <w:t>тельных задач.</w:t>
      </w:r>
    </w:p>
    <w:bookmarkEnd w:id="32"/>
    <w:p w:rsidR="00B540EE" w:rsidRPr="00BF4665" w:rsidRDefault="00B540EE" w:rsidP="00693FF1">
      <w:pPr>
        <w:tabs>
          <w:tab w:val="left" w:pos="142"/>
        </w:tabs>
        <w:spacing w:after="0" w:line="240" w:lineRule="auto"/>
        <w:jc w:val="both"/>
        <w:rPr>
          <w:rFonts w:ascii="Times New Roman" w:hAnsi="Times New Roman"/>
        </w:rPr>
      </w:pPr>
    </w:p>
    <w:p w:rsidR="00301DC9" w:rsidRPr="00BF4665" w:rsidRDefault="006F777F" w:rsidP="00693FF1">
      <w:pPr>
        <w:pStyle w:val="2"/>
        <w:spacing w:line="240" w:lineRule="auto"/>
        <w:ind w:firstLine="0"/>
        <w:rPr>
          <w:rStyle w:val="dash041e005f0431005f044b005f0447005f043d005f044b005f0439005f005fchar1char1"/>
          <w:rFonts w:eastAsia="Calibri"/>
          <w:b w:val="0"/>
          <w:bCs w:val="0"/>
          <w:sz w:val="22"/>
          <w:szCs w:val="22"/>
          <w:lang w:eastAsia="en-US"/>
        </w:rPr>
      </w:pPr>
      <w:bookmarkStart w:id="34" w:name="_Toc409691629"/>
      <w:bookmarkStart w:id="35" w:name="_Toc410653954"/>
      <w:bookmarkStart w:id="36" w:name="_Toc414553136"/>
      <w:r w:rsidRPr="00BF4665">
        <w:rPr>
          <w:sz w:val="22"/>
          <w:szCs w:val="22"/>
        </w:rPr>
        <w:lastRenderedPageBreak/>
        <w:t>1.2.</w:t>
      </w:r>
      <w:r w:rsidR="00105119" w:rsidRPr="00BF4665">
        <w:rPr>
          <w:sz w:val="22"/>
          <w:szCs w:val="22"/>
        </w:rPr>
        <w:t>5.2.</w:t>
      </w:r>
      <w:r w:rsidR="00B540EE" w:rsidRPr="00BF4665">
        <w:rPr>
          <w:sz w:val="22"/>
          <w:szCs w:val="22"/>
        </w:rPr>
        <w:t>Литература</w:t>
      </w:r>
      <w:bookmarkEnd w:id="34"/>
      <w:bookmarkEnd w:id="35"/>
      <w:bookmarkEnd w:id="36"/>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Предметные результаты изучения учебного предмета «Литература» на уровне основного общего образования должны быть ориентированы на формирование культуры чтения и мышления, применение знаний, умений и навыков в учебных ситуациях и реальных жизненных условиях и отражать:</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1)</w:t>
      </w:r>
      <w:r w:rsidRPr="002F7B47">
        <w:rPr>
          <w:rFonts w:ascii="Times New Roman" w:eastAsia="MS Mincho" w:hAnsi="Times New Roman"/>
        </w:rPr>
        <w:tab/>
        <w:t>осознание значимости чтения и изучения литературы для своего дальнейшего развития;</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2)</w:t>
      </w:r>
      <w:r w:rsidRPr="002F7B47">
        <w:rPr>
          <w:rFonts w:ascii="Times New Roman" w:eastAsia="MS Mincho" w:hAnsi="Times New Roman"/>
        </w:rPr>
        <w:tab/>
        <w:t xml:space="preserve">понимание литературы как одной из основных национально-культурных ценностей народа; осмысление собственной национально-культурной идентичности как гражданина и патриота своей страны; понимание особенности литературы как вида искусства, принципиальных отличий художественного текста от текста научного, делового, публицистического; </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3)</w:t>
      </w:r>
      <w:r w:rsidRPr="002F7B47">
        <w:rPr>
          <w:rFonts w:ascii="Times New Roman" w:eastAsia="MS Mincho" w:hAnsi="Times New Roman"/>
        </w:rPr>
        <w:tab/>
        <w:t xml:space="preserve">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 </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4)</w:t>
      </w:r>
      <w:r w:rsidRPr="002F7B47">
        <w:rPr>
          <w:rFonts w:ascii="Times New Roman" w:eastAsia="MS Mincho" w:hAnsi="Times New Roman"/>
        </w:rPr>
        <w:tab/>
        <w:t>представление о богатстве культуры народов России и всего человечества; способность опознавать в художественных произведениях изображение иных этнокультурных традиций и укладов, замечать их сходство с родными традициями и укладом и различия между ними; сформированность представлений о национальных и общечеловеческих ценностях, воплощенных в фольклоре и художественной литературе, представление об эстетической значимости фольклора как способа отражения народного сознания и восприятие фольклора своего народа в сопоставлении с устным народным творчеством других народов;</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5)</w:t>
      </w:r>
      <w:r w:rsidRPr="002F7B47">
        <w:rPr>
          <w:rFonts w:ascii="Times New Roman" w:eastAsia="MS Mincho" w:hAnsi="Times New Roman"/>
        </w:rPr>
        <w:tab/>
        <w:t xml:space="preserve">соотнесение содержания и проблематики фольклорных и художественных произведений с историей и различными литературно-художественными системами на основе знаний по учебным предметам «История» и «Мировая художественная культура»; </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6)</w:t>
      </w:r>
      <w:r w:rsidRPr="002F7B47">
        <w:rPr>
          <w:rFonts w:ascii="Times New Roman" w:eastAsia="MS Mincho" w:hAnsi="Times New Roman"/>
        </w:rPr>
        <w:tab/>
        <w:t>накопление опыта самостоятельного и учебного чтения художественных и фольклорных произведений, созданных на русском языке, а также переведенных на русский язык; знание содержания изученных произведений писателей XVIII – начала XXI в. (имена и произведения конкретизированы в Примерной основной образовательной программе основного общего образования), в том числе литературного материала, на котором строится государственная итоговая аттестация по программам основного общего образования по литературе:</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из древнерусской литературы: «Слово о полку Игореве»;</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из русской литературы XVIII в.: М.В. Ломоносов, стихотворения; Г.Р. Державин, стихотворения; Д.И. Фонвизин, комедия «Недоросль»; Н.М. Карамзин, повесть «Бедная Лиза»;</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из русской литературы первой половины XIX в.: И.А. Крылов, басни; В.А. Жуковский, стихотворения, баллады; А.С. Грибоедов, комедия «Горе от ума»; А.С. Пушкин, стихотворения, поэма «Медный всадник», роман в стихах «Евгений Онегин», роман «Капитанская дочка», повесть «Станционный смотритель»; М.Ю. Лермонтов, стихотворения, «Песня про царя Ивана Васильевича, молодого опричника и удалого купца Калашникова», поэма «Мцыри», роман «Герой нашего времени»; Н.В. Гоголь, комедия «Ревизор», повесть «Шинель», поэма «Мертвые души»;</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из русской литературы второй половины XIX в.: Ф.И. Тютчев, стихотворения; А.А. Фет, стихотворения; Н.А. Некрасов, стихотворения; М.Е. Салтыков-Щедрин, «Повесть о том, как один мужик двух генералов прокормил»; по одному произведению по выбору следующих писателей: Ф.М. Достоевский, И.С. Тургенев, Л.Н. Толстой, Н.С. Лесков; А.П. Чехов, рассказы: «Смерть чиновника», «Хамелеон», «Тоска», «Толстый и тонкий»;</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из русской литературы ХХ в.: стихотворения И.А. Бунина, А.А. Блока, В.В. Маяковского, С.А. Есенина, А.А. Ахматовой, М.И. Цветаевой, О.Э. Мандельштама, Б.Л. Пастернака; М.А. Шолохов, рассказ «Судьба человека», А.П. Платонов, одно произведение по выбору; М.А. Булгаков, одно произведение по выбору; А.Т. Твардовский, поэма «Василий Теркин» (главы: «Переправа», «Гармонь», «Два солдата», «Поединок»); В.М. Шукшин, рассказы: «Срезал», «Чудик»; А.И. Солженицын, рассказ «Матренин двор», В.Г. Распутин, рассказ «Уроки французского»;</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 xml:space="preserve">из литературы второй половины XX  – XXI вв.: произведения не менее чем трех прозаиков по выбору (Ф.А. Абрамов, Ч.Т. Айтматов, В.П. Астафьев, В.И. Белов, В.В. Быков, Ф.А. Искандер, Ю.П. Казаков, В.Л. Кондратьев, Е.И. Носов, А.Н. и Б.Н. Стругацкие, В.Ф. Тендряков и др.); произведения не менее чем трех поэтов по выбору (О.Ф. Берггольц, И.А. Бродский, А.А. </w:t>
      </w:r>
      <w:r w:rsidRPr="002F7B47">
        <w:rPr>
          <w:rFonts w:ascii="Times New Roman" w:eastAsia="MS Mincho" w:hAnsi="Times New Roman"/>
        </w:rPr>
        <w:lastRenderedPageBreak/>
        <w:t>Вознесенский, В.С. Высоцкий, Е.А. Евтушенко, Н.А. Заболоцкий, Ю.П. Кузнецов, Б.Ш. Окуджава, С.С. Орлов, Н.М. Рубцов, Н.И. Рыленков и др.);</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7)</w:t>
      </w:r>
      <w:r w:rsidRPr="002F7B47">
        <w:rPr>
          <w:rFonts w:ascii="Times New Roman" w:eastAsia="MS Mincho" w:hAnsi="Times New Roman"/>
        </w:rPr>
        <w:tab/>
        <w:t>знание важнейших мотивов творчества и основных особенностей писательского стиля М.В. Ломоносова, Г.Р. Державина, Д.И. Фонвизина, Н.М. Карамзина, В.А. Жуковского, А.С. Грибоедова, А.С. Пушкина, М.Ю. Лермонтова, Н.В. Гоголя; умение раскрывать ключевые темы творчества писателя и особенности его стиля на примере одного или нескольких произведений;</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8)</w:t>
      </w:r>
      <w:r w:rsidRPr="002F7B47">
        <w:rPr>
          <w:rFonts w:ascii="Times New Roman" w:eastAsia="MS Mincho" w:hAnsi="Times New Roman"/>
        </w:rPr>
        <w:tab/>
        <w:t>умение рассматривать изученные произведения XVIII – XIX вв. в рамках единого историко-литературного процесса (определять и учитывать при анализе принадлежность произведения к определенному литературному направлению на основе знания особенностей классицизма, сентиментализма, романтизма и начальных представлений о реализме);</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9)</w:t>
      </w:r>
      <w:r w:rsidRPr="002F7B47">
        <w:rPr>
          <w:rFonts w:ascii="Times New Roman" w:eastAsia="MS Mincho" w:hAnsi="Times New Roman"/>
        </w:rPr>
        <w:tab/>
        <w:t>развитие способности понимать литературные художественные произведения; овладение процедурами смыслового и эстетического анализа текста;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интерпретировать литературные произведения с учетом неоднозначности художественных смыслов;</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определять наиболее существенные особенности языка художественного произведения, поэтической и прозаической речи, найти ключ к пониманию текста в типе авторского пафоса (героический, трагический, сатирический, комический), родовой принадлежности произведения (лирика, эпос, драма, лироэпос), жанровой форме (рассказ, повесть, роман, пьеса, комедия, драма, трагедия, поэма, ода, элегия, послание, отрывок, эпиграмма) с учетом специфики авторского жанрового определения;</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знать теоретические понятия и использовать их как инструмент для оформления своих критических, аналитических, интерпретационных высказываний: художественная литература как искусство слова; художественный образ; факт, вымысел; фольклор; жанры фольклора; литературные роды и жанры; основные литературные направления: классицизм, сентиментализм, романтизм, реализм, модернизм, постмодернизм; проза и поэзия;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лирический герой, художественное время и пространство, портрет, пейзаж, художественная деталь; язык художественного произведения; изобразительно-выразительные средства в художественном произведении: эпитет, метафора, сравнение, метонимия; гипербола; аллегория; виды повтора, умолчание, параллелизм;</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основы стихосложения: стихотворный размер, ритм, рифма, строфа; осуществлять анализ произведения в единстве формы и содержания, выявлять тематику и проблематику произведения, раскрывать основные идеи произведения,  выявлять особенности и функции различных его элементов (средства художественной выразительности, предметная изобразительность, формы повествования в эпических произведениях, сюжет и композиция, система персонажей, внутритекстовые связи и т. п.);</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и т. п.);</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сравнивать произведения и их фрагменты, сопоставлять литературные явления и факты, сюжеты разных литературных произведений, персонажи, темы и проблемы, жанры, стили, приемы, микроэлементы текста (с выявлением общего и различного, аргументацией выводов);</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сопоставлять произведения художественной литературы с произведениями других искусств (живопись, театр и др.), выявлять своеобразие литературы и  произведений других искусств;</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10)</w:t>
      </w:r>
      <w:r w:rsidRPr="002F7B47">
        <w:rPr>
          <w:rFonts w:ascii="Times New Roman" w:eastAsia="MS Mincho" w:hAnsi="Times New Roman"/>
        </w:rPr>
        <w:tab/>
        <w:t xml:space="preserve">осознание коммуникативно-эстетических возможностей русского языка и литературы на основе изучения выдающихся произведений отечественной и зарубежной литературы; формирование квалифицированного читателя с развитым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2F7B47">
        <w:rPr>
          <w:rFonts w:ascii="Times New Roman" w:eastAsia="MS Mincho" w:hAnsi="Times New Roman"/>
        </w:rPr>
        <w:lastRenderedPageBreak/>
        <w:t xml:space="preserve">интерпретирующего характера, участвовать в обсуждении прочитанного; овладение коммуникативными умениями: </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выразительно читать произведения литературы, в том числе  наизусть не менее 10 поэтических фрагментов и лирических стихотворений;</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отвечать на вопросы по прочитанному произведению; формулировать вопросы к прочитанному произведению; использовать различные виды пересказа текста (подробный, сжатый, выборочный, творческий); применять различные виды цитирования; делать ссылки на источник информации; редактировать свои и чужие тексты;</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вести диалог о прочитанном и по поводу прочитанного, участвовать в дискуссии на литературные и иные темы, уметь за словом видеть позицию и отделять собственную позицию от позиции автора; давать собственную аргументированную оценку прочитанного и оформлять ее в устных и письменных высказываниях разных жанров, создавать развернутые высказывания аналитического и интерпретирующего характера:</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писать сочинение-рассуждение в рамках заданной темы с опорой на прочитанные произведения (не менее 250 слов);</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Pr>
          <w:rFonts w:ascii="Times New Roman" w:eastAsia="MS Mincho" w:hAnsi="Times New Roman"/>
        </w:rPr>
        <w:t>-</w:t>
      </w:r>
      <w:r w:rsidRPr="002F7B47">
        <w:rPr>
          <w:rFonts w:ascii="Times New Roman" w:eastAsia="MS Mincho" w:hAnsi="Times New Roman"/>
        </w:rPr>
        <w:t>составлять тезисы, аннотации, конспективный и реферативный текст; делать сообщения, доклады; создавать проектные и писать учебно-исследовательские работы;</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11)</w:t>
      </w:r>
      <w:r w:rsidRPr="002F7B47">
        <w:rPr>
          <w:rFonts w:ascii="Times New Roman" w:eastAsia="MS Mincho" w:hAnsi="Times New Roman"/>
        </w:rPr>
        <w:tab/>
        <w:t>умение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(в каждом классе – на своем уровне); использовать в процессе анализа произведений необходимую литературоведческую литературу, ссылаясь на источники;</w:t>
      </w:r>
    </w:p>
    <w:p w:rsidR="002F7B47" w:rsidRP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12)</w:t>
      </w:r>
      <w:r w:rsidRPr="002F7B47">
        <w:rPr>
          <w:rFonts w:ascii="Times New Roman" w:eastAsia="MS Mincho" w:hAnsi="Times New Roman"/>
        </w:rPr>
        <w:tab/>
        <w:t>умение использовать различные приемы систематизации учебного материала в процессе обучения (составление планов, таблиц, схем и т. п.);</w:t>
      </w:r>
    </w:p>
    <w:p w:rsidR="002F7B47" w:rsidRDefault="002F7B47"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2F7B47">
        <w:rPr>
          <w:rFonts w:ascii="Times New Roman" w:eastAsia="MS Mincho" w:hAnsi="Times New Roman"/>
        </w:rPr>
        <w:t>13) планирование своего досугового чтения, умение формировать и обогащать собственный круг чтения (вести рабочие тетради, читательский дневник, использовать ресурсы традиционных библиотек и электронных библиотечных систем).</w:t>
      </w:r>
    </w:p>
    <w:p w:rsidR="0042291A" w:rsidRDefault="0042291A" w:rsidP="002F7B47">
      <w:pPr>
        <w:tabs>
          <w:tab w:val="left" w:pos="709"/>
        </w:tabs>
        <w:autoSpaceDE w:val="0"/>
        <w:autoSpaceDN w:val="0"/>
        <w:adjustRightInd w:val="0"/>
        <w:spacing w:after="0" w:line="240" w:lineRule="auto"/>
        <w:ind w:firstLine="284"/>
        <w:jc w:val="both"/>
        <w:rPr>
          <w:rFonts w:ascii="Times New Roman" w:eastAsia="MS Mincho" w:hAnsi="Times New Roman"/>
        </w:rPr>
      </w:pPr>
      <w:r w:rsidRPr="00BF4665">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BF4665">
        <w:rPr>
          <w:rFonts w:ascii="Times New Roman" w:eastAsia="MS Mincho" w:hAnsi="Times New Roman"/>
          <w:b/>
        </w:rPr>
        <w:t>предметнымирезультатами</w:t>
      </w:r>
      <w:r w:rsidRPr="00BF4665">
        <w:rPr>
          <w:rFonts w:ascii="Times New Roman" w:eastAsia="MS Mincho" w:hAnsi="Times New Roman"/>
        </w:rPr>
        <w:t xml:space="preserve"> изучения предмета «Литература» являются:</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понимание литературы как одной из основных национально-культурных ценностей народа, как особого способа познания жизни;</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862E2E" w:rsidRPr="00862E2E" w:rsidRDefault="00862E2E" w:rsidP="00862E2E">
      <w:pPr>
        <w:pStyle w:val="a8"/>
        <w:widowControl w:val="0"/>
        <w:numPr>
          <w:ilvl w:val="0"/>
          <w:numId w:val="20"/>
        </w:numPr>
        <w:tabs>
          <w:tab w:val="left" w:pos="567"/>
        </w:tabs>
        <w:autoSpaceDE w:val="0"/>
        <w:autoSpaceDN w:val="0"/>
        <w:adjustRightInd w:val="0"/>
        <w:ind w:left="0" w:firstLine="284"/>
        <w:jc w:val="both"/>
        <w:rPr>
          <w:rFonts w:ascii="Times New Roman" w:eastAsia="Times New Roman" w:hAnsi="Times New Roman"/>
          <w:sz w:val="22"/>
          <w:szCs w:val="22"/>
        </w:rPr>
      </w:pPr>
      <w:r w:rsidRPr="00862E2E">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332F5" w:rsidRPr="00BF4665" w:rsidRDefault="007332F5" w:rsidP="00AB28AE">
      <w:pPr>
        <w:numPr>
          <w:ilvl w:val="0"/>
          <w:numId w:val="153"/>
        </w:numPr>
        <w:tabs>
          <w:tab w:val="left" w:pos="426"/>
          <w:tab w:val="left" w:pos="993"/>
        </w:tabs>
        <w:spacing w:after="0" w:line="240" w:lineRule="auto"/>
        <w:ind w:left="0" w:firstLine="284"/>
        <w:jc w:val="both"/>
        <w:rPr>
          <w:rFonts w:ascii="Times New Roman" w:hAnsi="Times New Roman"/>
        </w:rPr>
      </w:pPr>
      <w:r w:rsidRPr="00BF4665">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F4665" w:rsidRDefault="007332F5" w:rsidP="00AB28AE">
      <w:pPr>
        <w:numPr>
          <w:ilvl w:val="0"/>
          <w:numId w:val="153"/>
        </w:numPr>
        <w:tabs>
          <w:tab w:val="left" w:pos="426"/>
          <w:tab w:val="left" w:pos="993"/>
        </w:tabs>
        <w:spacing w:after="0" w:line="240" w:lineRule="auto"/>
        <w:ind w:left="0" w:firstLine="284"/>
        <w:jc w:val="both"/>
        <w:rPr>
          <w:rFonts w:ascii="Times New Roman" w:hAnsi="Times New Roman"/>
        </w:rPr>
      </w:pPr>
      <w:r w:rsidRPr="00BF4665">
        <w:rPr>
          <w:rFonts w:ascii="Times New Roman" w:eastAsia="Times New Roman" w:hAnsi="Times New Roman"/>
        </w:rPr>
        <w:t>восприятие</w:t>
      </w:r>
      <w:r w:rsidRPr="00BF4665">
        <w:rPr>
          <w:rFonts w:ascii="Times New Roman" w:hAnsi="Times New Roman"/>
        </w:rPr>
        <w:t xml:space="preserve"> литературы как одной из основных культурных ценностей народа (отражающей его </w:t>
      </w:r>
      <w:r w:rsidRPr="00BF4665">
        <w:rPr>
          <w:rFonts w:ascii="Times New Roman" w:eastAsia="Times New Roman" w:hAnsi="Times New Roman"/>
        </w:rPr>
        <w:t>менталитет, историю, мировосприятие) и</w:t>
      </w:r>
      <w:r w:rsidRPr="00BF4665">
        <w:rPr>
          <w:rFonts w:ascii="Times New Roman" w:hAnsi="Times New Roman"/>
        </w:rPr>
        <w:t xml:space="preserve"> человечества (содержащей смыслы, важные для человечества в целом);</w:t>
      </w:r>
    </w:p>
    <w:p w:rsidR="007332F5" w:rsidRPr="00BF4665" w:rsidRDefault="007332F5" w:rsidP="00862E2E">
      <w:pPr>
        <w:numPr>
          <w:ilvl w:val="0"/>
          <w:numId w:val="23"/>
        </w:numPr>
        <w:tabs>
          <w:tab w:val="left" w:pos="426"/>
          <w:tab w:val="left" w:pos="993"/>
        </w:tabs>
        <w:spacing w:after="0" w:line="240" w:lineRule="auto"/>
        <w:ind w:left="0" w:firstLine="284"/>
        <w:jc w:val="both"/>
        <w:rPr>
          <w:rFonts w:ascii="Times New Roman" w:hAnsi="Times New Roman"/>
          <w:b/>
          <w:bCs/>
        </w:rPr>
      </w:pPr>
      <w:r w:rsidRPr="00BF4665">
        <w:rPr>
          <w:rFonts w:ascii="Times New Roman" w:hAnsi="Times New Roman"/>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F4665" w:rsidRDefault="007332F5" w:rsidP="00862E2E">
      <w:pPr>
        <w:numPr>
          <w:ilvl w:val="0"/>
          <w:numId w:val="23"/>
        </w:numPr>
        <w:tabs>
          <w:tab w:val="left" w:pos="426"/>
          <w:tab w:val="left" w:pos="993"/>
        </w:tabs>
        <w:spacing w:after="0" w:line="240" w:lineRule="auto"/>
        <w:ind w:left="0" w:firstLine="284"/>
        <w:jc w:val="both"/>
        <w:rPr>
          <w:rFonts w:ascii="Times New Roman" w:hAnsi="Times New Roman"/>
        </w:rPr>
      </w:pPr>
      <w:r w:rsidRPr="00BF4665">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BF4665" w:rsidRDefault="007332F5" w:rsidP="00862E2E">
      <w:pPr>
        <w:numPr>
          <w:ilvl w:val="0"/>
          <w:numId w:val="23"/>
        </w:numPr>
        <w:tabs>
          <w:tab w:val="left" w:pos="426"/>
          <w:tab w:val="left" w:pos="993"/>
        </w:tabs>
        <w:spacing w:after="0" w:line="240" w:lineRule="auto"/>
        <w:ind w:left="0" w:firstLine="284"/>
        <w:jc w:val="both"/>
        <w:rPr>
          <w:rFonts w:ascii="Times New Roman" w:hAnsi="Times New Roman"/>
        </w:rPr>
      </w:pPr>
      <w:r w:rsidRPr="00BF4665">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BF4665" w:rsidRDefault="007332F5" w:rsidP="00862E2E">
      <w:pPr>
        <w:numPr>
          <w:ilvl w:val="0"/>
          <w:numId w:val="23"/>
        </w:numPr>
        <w:tabs>
          <w:tab w:val="left" w:pos="426"/>
          <w:tab w:val="left" w:pos="993"/>
        </w:tabs>
        <w:spacing w:after="0" w:line="240" w:lineRule="auto"/>
        <w:ind w:left="0" w:firstLine="284"/>
        <w:jc w:val="both"/>
        <w:rPr>
          <w:rFonts w:ascii="Times New Roman" w:hAnsi="Times New Roman"/>
        </w:rPr>
      </w:pPr>
      <w:r w:rsidRPr="00BF4665">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F4665" w:rsidRDefault="0042291A" w:rsidP="00862E2E">
      <w:pPr>
        <w:tabs>
          <w:tab w:val="left" w:pos="709"/>
        </w:tabs>
        <w:autoSpaceDE w:val="0"/>
        <w:autoSpaceDN w:val="0"/>
        <w:adjustRightInd w:val="0"/>
        <w:spacing w:after="0" w:line="240" w:lineRule="auto"/>
        <w:ind w:firstLine="284"/>
        <w:jc w:val="both"/>
        <w:rPr>
          <w:rFonts w:ascii="Times New Roman" w:eastAsia="MS Mincho" w:hAnsi="Times New Roman"/>
        </w:rPr>
      </w:pPr>
      <w:r w:rsidRPr="00BF4665">
        <w:rPr>
          <w:rFonts w:ascii="Times New Roman" w:eastAsia="MS Mincho" w:hAnsi="Times New Roman"/>
        </w:rPr>
        <w:t xml:space="preserve">Конкретизируя эти общие результаты, обозначим наиболее важные </w:t>
      </w:r>
      <w:r w:rsidRPr="00BF4665">
        <w:rPr>
          <w:rFonts w:ascii="Times New Roman" w:eastAsia="MS Mincho" w:hAnsi="Times New Roman"/>
          <w:b/>
        </w:rPr>
        <w:t>предметныеумения</w:t>
      </w:r>
      <w:r w:rsidRPr="00BF4665">
        <w:rPr>
          <w:rFonts w:ascii="Times New Roman" w:eastAsia="MS Mincho" w:hAnsi="Times New Roman"/>
        </w:rPr>
        <w:t xml:space="preserve">, формируемые у </w:t>
      </w:r>
      <w:r w:rsidRPr="00BF4665">
        <w:rPr>
          <w:rFonts w:ascii="Times New Roman" w:hAnsi="Times New Roman"/>
        </w:rPr>
        <w:t xml:space="preserve">обучающихся </w:t>
      </w:r>
      <w:r w:rsidRPr="00BF4665">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определять тему и основную мысль произведения (5</w:t>
      </w:r>
      <w:r w:rsidRPr="00BF4665">
        <w:rPr>
          <w:rFonts w:ascii="Times New Roman" w:hAnsi="Times New Roman"/>
        </w:rPr>
        <w:t>–</w:t>
      </w:r>
      <w:r w:rsidRPr="00BF4665">
        <w:rPr>
          <w:rFonts w:ascii="Times New Roman" w:eastAsia="MS Mincho" w:hAnsi="Times New Roman"/>
        </w:rPr>
        <w:t>6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владеть различными видами пересказа (5</w:t>
      </w:r>
      <w:r w:rsidRPr="00BF4665">
        <w:rPr>
          <w:rFonts w:ascii="Times New Roman" w:hAnsi="Times New Roman"/>
        </w:rPr>
        <w:t>–</w:t>
      </w:r>
      <w:r w:rsidRPr="00BF4665">
        <w:rPr>
          <w:rFonts w:ascii="Times New Roman" w:eastAsia="MS Mincho" w:hAnsi="Times New Roman"/>
        </w:rPr>
        <w:t>6 кл.), пересказывать сюжет; выявлять особенности композиции, основной конфликт, вычленять фабулу (6</w:t>
      </w:r>
      <w:r w:rsidRPr="00BF4665">
        <w:rPr>
          <w:rFonts w:ascii="Times New Roman" w:hAnsi="Times New Roman"/>
        </w:rPr>
        <w:t>–</w:t>
      </w:r>
      <w:r w:rsidRPr="00BF4665">
        <w:rPr>
          <w:rFonts w:ascii="Times New Roman" w:eastAsia="MS Mincho" w:hAnsi="Times New Roman"/>
        </w:rPr>
        <w:t>7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характеризовать героев-персонажей, давать их сравнительные характеристики (5</w:t>
      </w:r>
      <w:r w:rsidRPr="00BF4665">
        <w:rPr>
          <w:rFonts w:ascii="Times New Roman" w:hAnsi="Times New Roman"/>
        </w:rPr>
        <w:t>–</w:t>
      </w:r>
      <w:r w:rsidRPr="00BF4665">
        <w:rPr>
          <w:rFonts w:ascii="Times New Roman" w:eastAsia="MS Mincho" w:hAnsi="Times New Roman"/>
        </w:rPr>
        <w:t>6 кл.); оценивать систему персонажей (6</w:t>
      </w:r>
      <w:r w:rsidRPr="00BF4665">
        <w:rPr>
          <w:rFonts w:ascii="Times New Roman" w:hAnsi="Times New Roman"/>
        </w:rPr>
        <w:t>–</w:t>
      </w:r>
      <w:r w:rsidRPr="00BF4665">
        <w:rPr>
          <w:rFonts w:ascii="Times New Roman" w:eastAsia="MS Mincho" w:hAnsi="Times New Roman"/>
        </w:rPr>
        <w:t>7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F4665">
        <w:rPr>
          <w:rFonts w:ascii="Times New Roman" w:hAnsi="Times New Roman"/>
        </w:rPr>
        <w:t>–</w:t>
      </w:r>
      <w:r w:rsidRPr="00BF4665">
        <w:rPr>
          <w:rFonts w:ascii="Times New Roman" w:eastAsia="MS Mincho" w:hAnsi="Times New Roman"/>
        </w:rPr>
        <w:t>7 кл.); выявлять особенности языка и стиля писателя (7</w:t>
      </w:r>
      <w:r w:rsidRPr="00BF4665">
        <w:rPr>
          <w:rFonts w:ascii="Times New Roman" w:hAnsi="Times New Roman"/>
        </w:rPr>
        <w:t>–</w:t>
      </w:r>
      <w:r w:rsidRPr="00BF4665">
        <w:rPr>
          <w:rFonts w:ascii="Times New Roman" w:eastAsia="MS Mincho" w:hAnsi="Times New Roman"/>
        </w:rPr>
        <w:t>9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определять родо-жанровую специфику художественного произведения (5</w:t>
      </w:r>
      <w:r w:rsidRPr="00BF4665">
        <w:rPr>
          <w:rFonts w:ascii="Times New Roman" w:hAnsi="Times New Roman"/>
        </w:rPr>
        <w:t>–</w:t>
      </w:r>
      <w:r w:rsidRPr="00BF4665">
        <w:rPr>
          <w:rFonts w:ascii="Times New Roman" w:eastAsia="MS Mincho" w:hAnsi="Times New Roman"/>
        </w:rPr>
        <w:t xml:space="preserve">9 кл.); </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BF4665">
        <w:rPr>
          <w:rFonts w:ascii="Times New Roman" w:hAnsi="Times New Roman"/>
        </w:rPr>
        <w:t>–</w:t>
      </w:r>
      <w:r w:rsidRPr="00BF4665">
        <w:rPr>
          <w:rFonts w:ascii="Times New Roman" w:eastAsia="MS Mincho" w:hAnsi="Times New Roman"/>
        </w:rPr>
        <w:t>9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выделять в произведениях элементы художественной формы и обнаруживать связи между ними (5</w:t>
      </w:r>
      <w:r w:rsidRPr="00BF4665">
        <w:rPr>
          <w:rFonts w:ascii="Times New Roman" w:hAnsi="Times New Roman"/>
        </w:rPr>
        <w:t>–</w:t>
      </w:r>
      <w:r w:rsidRPr="00BF4665">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BF4665">
        <w:rPr>
          <w:rFonts w:ascii="Times New Roman" w:hAnsi="Times New Roman"/>
        </w:rPr>
        <w:t>–</w:t>
      </w:r>
      <w:r w:rsidRPr="00BF4665">
        <w:rPr>
          <w:rFonts w:ascii="Times New Roman" w:eastAsia="MS Mincho" w:hAnsi="Times New Roman"/>
        </w:rPr>
        <w:t>9 кл.);</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F4665">
        <w:rPr>
          <w:rFonts w:ascii="Times New Roman" w:eastAsia="MS Mincho" w:hAnsi="Times New Roman"/>
        </w:rPr>
        <w:t xml:space="preserve"> (в каждом классе – на своем уровне); </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BF4665">
        <w:rPr>
          <w:rFonts w:ascii="Times New Roman" w:hAnsi="Times New Roman"/>
        </w:rPr>
        <w:t>–</w:t>
      </w:r>
      <w:r w:rsidRPr="00BF4665">
        <w:rPr>
          <w:rFonts w:ascii="Times New Roman" w:eastAsia="MS Mincho" w:hAnsi="Times New Roman"/>
        </w:rPr>
        <w:t>9 кл.);</w:t>
      </w:r>
    </w:p>
    <w:p w:rsidR="000A10C6" w:rsidRPr="00BF4665" w:rsidRDefault="000A10C6" w:rsidP="00862E2E">
      <w:pPr>
        <w:numPr>
          <w:ilvl w:val="0"/>
          <w:numId w:val="22"/>
        </w:numPr>
        <w:tabs>
          <w:tab w:val="left" w:pos="567"/>
        </w:tabs>
        <w:spacing w:after="0" w:line="240" w:lineRule="auto"/>
        <w:ind w:left="0" w:firstLine="284"/>
        <w:jc w:val="both"/>
        <w:rPr>
          <w:rFonts w:ascii="Times New Roman" w:eastAsia="MS Mincho" w:hAnsi="Times New Roman"/>
        </w:rPr>
      </w:pPr>
      <w:r w:rsidRPr="00BF4665">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F4665">
        <w:rPr>
          <w:rFonts w:ascii="Times New Roman" w:hAnsi="Times New Roman"/>
          <w:bCs/>
        </w:rPr>
        <w:t xml:space="preserve">организации дискуссии </w:t>
      </w:r>
      <w:r w:rsidRPr="00BF4665">
        <w:rPr>
          <w:rFonts w:ascii="Times New Roman" w:eastAsia="MS Mincho" w:hAnsi="Times New Roman"/>
        </w:rPr>
        <w:t xml:space="preserve"> (в каждом классе – на своем уровне);</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BF4665" w:rsidRDefault="000A10C6" w:rsidP="00862E2E">
      <w:pPr>
        <w:widowControl w:val="0"/>
        <w:numPr>
          <w:ilvl w:val="0"/>
          <w:numId w:val="22"/>
        </w:numPr>
        <w:tabs>
          <w:tab w:val="left" w:pos="567"/>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выразительно читать с листа и наизусть произведения/фрагменты</w:t>
      </w:r>
    </w:p>
    <w:p w:rsidR="000A10C6" w:rsidRPr="00BF4665" w:rsidRDefault="000A10C6" w:rsidP="00862E2E">
      <w:pPr>
        <w:widowControl w:val="0"/>
        <w:tabs>
          <w:tab w:val="left" w:pos="567"/>
        </w:tabs>
        <w:autoSpaceDE w:val="0"/>
        <w:autoSpaceDN w:val="0"/>
        <w:adjustRightInd w:val="0"/>
        <w:spacing w:after="0" w:line="240" w:lineRule="auto"/>
        <w:ind w:firstLine="284"/>
        <w:jc w:val="both"/>
        <w:rPr>
          <w:rFonts w:ascii="Times New Roman" w:eastAsia="MS Mincho" w:hAnsi="Times New Roman"/>
        </w:rPr>
      </w:pPr>
      <w:r w:rsidRPr="00BF4665">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BF4665" w:rsidRDefault="000A10C6" w:rsidP="00862E2E">
      <w:pPr>
        <w:widowControl w:val="0"/>
        <w:numPr>
          <w:ilvl w:val="0"/>
          <w:numId w:val="22"/>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rPr>
      </w:pPr>
      <w:r w:rsidRPr="00BF4665">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F4665">
        <w:rPr>
          <w:rFonts w:ascii="Times New Roman" w:hAnsi="Times New Roman"/>
        </w:rPr>
        <w:t>–</w:t>
      </w:r>
      <w:r w:rsidRPr="00BF4665">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BF4665">
        <w:rPr>
          <w:rFonts w:ascii="Times New Roman" w:hAnsi="Times New Roman"/>
        </w:rPr>
        <w:t>–</w:t>
      </w:r>
      <w:r w:rsidRPr="00BF4665">
        <w:rPr>
          <w:rFonts w:ascii="Times New Roman" w:eastAsia="MS Mincho" w:hAnsi="Times New Roman"/>
        </w:rPr>
        <w:t>9 кл.) (в каждом классе – на своем уровне).</w:t>
      </w:r>
    </w:p>
    <w:p w:rsidR="0042291A" w:rsidRPr="00BF4665" w:rsidRDefault="0042291A" w:rsidP="00862E2E">
      <w:pPr>
        <w:tabs>
          <w:tab w:val="left" w:pos="709"/>
        </w:tabs>
        <w:autoSpaceDE w:val="0"/>
        <w:autoSpaceDN w:val="0"/>
        <w:adjustRightInd w:val="0"/>
        <w:spacing w:after="0" w:line="240" w:lineRule="auto"/>
        <w:ind w:firstLine="284"/>
        <w:jc w:val="both"/>
        <w:rPr>
          <w:rFonts w:ascii="Times New Roman" w:eastAsia="MS Mincho" w:hAnsi="Times New Roman"/>
        </w:rPr>
      </w:pPr>
      <w:r w:rsidRPr="00BF4665">
        <w:rPr>
          <w:rFonts w:ascii="Times New Roman" w:eastAsia="MS Mincho" w:hAnsi="Times New Roman"/>
        </w:rPr>
        <w:lastRenderedPageBreak/>
        <w:t xml:space="preserve">При планировании </w:t>
      </w:r>
      <w:r w:rsidRPr="00BF4665">
        <w:rPr>
          <w:rFonts w:ascii="Times New Roman" w:eastAsia="MS Mincho" w:hAnsi="Times New Roman"/>
          <w:b/>
        </w:rPr>
        <w:t xml:space="preserve">предметных </w:t>
      </w:r>
      <w:r w:rsidRPr="00BF4665">
        <w:rPr>
          <w:rFonts w:ascii="Times New Roman" w:eastAsia="MS Mincho" w:hAnsi="Times New Roman"/>
        </w:rPr>
        <w:t xml:space="preserve">результатов освоения программы следует учитывать, что формирование различных умений, навыков, компетенций происходит у разных </w:t>
      </w:r>
      <w:r w:rsidRPr="00BF4665">
        <w:rPr>
          <w:rFonts w:ascii="Times New Roman" w:hAnsi="Times New Roman"/>
        </w:rPr>
        <w:t xml:space="preserve">обучающихся </w:t>
      </w:r>
      <w:r w:rsidRPr="00BF4665">
        <w:rPr>
          <w:rFonts w:ascii="Times New Roman" w:eastAsia="MS Mincho" w:hAnsi="Times New Roman"/>
        </w:rPr>
        <w:t xml:space="preserve">с разной скоростью и в разной степени и не заканчивается в школе. </w:t>
      </w:r>
    </w:p>
    <w:p w:rsidR="0042291A" w:rsidRPr="00BF4665" w:rsidRDefault="0042291A" w:rsidP="00862E2E">
      <w:pPr>
        <w:pStyle w:val="24"/>
        <w:tabs>
          <w:tab w:val="left" w:pos="709"/>
        </w:tabs>
        <w:autoSpaceDE w:val="0"/>
        <w:autoSpaceDN w:val="0"/>
        <w:adjustRightInd w:val="0"/>
        <w:ind w:right="0"/>
        <w:rPr>
          <w:sz w:val="22"/>
          <w:szCs w:val="22"/>
        </w:rPr>
      </w:pPr>
      <w:r w:rsidRPr="00BF4665">
        <w:rPr>
          <w:sz w:val="22"/>
          <w:szCs w:val="22"/>
        </w:rPr>
        <w:t xml:space="preserve">При оценке предметных результатов обучения литературе следует учитывать несколько </w:t>
      </w:r>
      <w:r w:rsidRPr="00BF4665">
        <w:rPr>
          <w:b/>
          <w:sz w:val="22"/>
          <w:szCs w:val="22"/>
        </w:rPr>
        <w:t>основных уровней сформированности читательской культуры</w:t>
      </w:r>
      <w:r w:rsidRPr="00BF4665">
        <w:rPr>
          <w:sz w:val="22"/>
          <w:szCs w:val="22"/>
        </w:rPr>
        <w:t xml:space="preserve">. </w:t>
      </w:r>
    </w:p>
    <w:p w:rsidR="0042291A" w:rsidRPr="00BF4665" w:rsidRDefault="0042291A" w:rsidP="00862E2E">
      <w:pPr>
        <w:tabs>
          <w:tab w:val="left" w:pos="709"/>
        </w:tabs>
        <w:overflowPunct w:val="0"/>
        <w:autoSpaceDE w:val="0"/>
        <w:autoSpaceDN w:val="0"/>
        <w:adjustRightInd w:val="0"/>
        <w:spacing w:after="0" w:line="240" w:lineRule="auto"/>
        <w:ind w:firstLine="284"/>
        <w:jc w:val="both"/>
        <w:rPr>
          <w:rFonts w:ascii="Times New Roman" w:hAnsi="Times New Roman"/>
          <w:bCs/>
          <w:iCs/>
        </w:rPr>
      </w:pPr>
      <w:r w:rsidRPr="00BF4665">
        <w:rPr>
          <w:rFonts w:ascii="Times New Roman" w:hAnsi="Times New Roman"/>
          <w:b/>
          <w:bCs/>
        </w:rPr>
        <w:t>I уровень</w:t>
      </w:r>
      <w:r w:rsidRPr="00BF4665">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F4665">
        <w:rPr>
          <w:rFonts w:ascii="Times New Roman" w:hAnsi="Times New Roman"/>
          <w:bCs/>
          <w:iCs/>
        </w:rPr>
        <w:t>эмоциональное непосредственное восприятие</w:t>
      </w:r>
      <w:r w:rsidRPr="00BF4665">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F4665">
        <w:rPr>
          <w:rFonts w:ascii="Times New Roman" w:hAnsi="Times New Roman"/>
          <w:i/>
        </w:rPr>
        <w:t>характеризуется способностями читателя воспроизводить содержание литературного произведения, отвечая на тестовые вопросы</w:t>
      </w:r>
      <w:r w:rsidRPr="00BF4665">
        <w:rPr>
          <w:rFonts w:ascii="Times New Roman" w:hAnsi="Times New Roman"/>
        </w:rPr>
        <w:t xml:space="preserve"> (устно, письменно) типа </w:t>
      </w:r>
      <w:r w:rsidRPr="00BF4665">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F4665" w:rsidRDefault="0042291A" w:rsidP="00862E2E">
      <w:pPr>
        <w:tabs>
          <w:tab w:val="left" w:pos="709"/>
        </w:tabs>
        <w:overflowPunct w:val="0"/>
        <w:autoSpaceDE w:val="0"/>
        <w:autoSpaceDN w:val="0"/>
        <w:adjustRightInd w:val="0"/>
        <w:spacing w:after="0" w:line="240" w:lineRule="auto"/>
        <w:ind w:firstLine="284"/>
        <w:jc w:val="both"/>
        <w:rPr>
          <w:rFonts w:ascii="Times New Roman" w:hAnsi="Times New Roman"/>
        </w:rPr>
      </w:pPr>
      <w:r w:rsidRPr="00BF4665">
        <w:rPr>
          <w:rFonts w:ascii="Times New Roman" w:hAnsi="Times New Roman"/>
          <w:iCs/>
        </w:rPr>
        <w:t xml:space="preserve">К основным </w:t>
      </w:r>
      <w:r w:rsidRPr="00BF4665">
        <w:rPr>
          <w:rFonts w:ascii="Times New Roman" w:hAnsi="Times New Roman"/>
          <w:b/>
          <w:bCs/>
          <w:iCs/>
        </w:rPr>
        <w:t>видам деятельности</w:t>
      </w:r>
      <w:r w:rsidRPr="00BF4665">
        <w:rPr>
          <w:rFonts w:ascii="Times New Roman" w:hAnsi="Times New Roman"/>
          <w:iCs/>
        </w:rPr>
        <w:t xml:space="preserve">, позволяющим диагностировать возможности читателей </w:t>
      </w:r>
      <w:r w:rsidRPr="00BF4665">
        <w:rPr>
          <w:rFonts w:ascii="Times New Roman" w:hAnsi="Times New Roman"/>
          <w:iCs/>
          <w:lang w:val="en-US"/>
        </w:rPr>
        <w:t>I</w:t>
      </w:r>
      <w:r w:rsidRPr="00BF4665">
        <w:rPr>
          <w:rFonts w:ascii="Times New Roman" w:hAnsi="Times New Roman"/>
          <w:iCs/>
        </w:rPr>
        <w:t xml:space="preserve"> уровня, относятся </w:t>
      </w:r>
      <w:r w:rsidRPr="00BF4665">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F4665" w:rsidRDefault="0042291A" w:rsidP="00862E2E">
      <w:pPr>
        <w:tabs>
          <w:tab w:val="left" w:pos="567"/>
        </w:tabs>
        <w:overflowPunct w:val="0"/>
        <w:autoSpaceDE w:val="0"/>
        <w:autoSpaceDN w:val="0"/>
        <w:adjustRightInd w:val="0"/>
        <w:spacing w:after="0" w:line="240" w:lineRule="auto"/>
        <w:ind w:firstLine="284"/>
        <w:jc w:val="both"/>
        <w:rPr>
          <w:rFonts w:ascii="Times New Roman" w:hAnsi="Times New Roman"/>
        </w:rPr>
      </w:pPr>
      <w:r w:rsidRPr="00BF4665">
        <w:rPr>
          <w:rFonts w:ascii="Times New Roman" w:hAnsi="Times New Roman"/>
        </w:rPr>
        <w:t xml:space="preserve">Условно им соответствуют следующие типы диагностических </w:t>
      </w:r>
      <w:r w:rsidRPr="00BF4665">
        <w:rPr>
          <w:rFonts w:ascii="Times New Roman" w:hAnsi="Times New Roman"/>
          <w:b/>
          <w:bCs/>
        </w:rPr>
        <w:t>заданий</w:t>
      </w:r>
      <w:r w:rsidRPr="00BF4665">
        <w:rPr>
          <w:rFonts w:ascii="Times New Roman" w:hAnsi="Times New Roman"/>
        </w:rPr>
        <w:t xml:space="preserve">: </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выразительно прочтите следующий фрагмент; </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определите, какие события в произведении являются центральными;</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определите, где и когда происходят описываемые события;</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опишите, каким вам представляется герой произведения, прокомментируйте слова героя; </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выделите в тексте наиболее непонятные (загадочные, удивительные и т. п.) для вас места; </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ответьте на поставленный учителем/автором учебника вопрос; </w:t>
      </w:r>
    </w:p>
    <w:p w:rsidR="0042291A" w:rsidRPr="00BF4665" w:rsidRDefault="0042291A" w:rsidP="00862E2E">
      <w:pPr>
        <w:numPr>
          <w:ilvl w:val="0"/>
          <w:numId w:val="24"/>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определите, выделите, найдите, перечислите признаки, черты, повторяющиеся детали и т. п. </w:t>
      </w:r>
    </w:p>
    <w:p w:rsidR="0042291A" w:rsidRPr="00BF4665" w:rsidRDefault="0042291A" w:rsidP="00862E2E">
      <w:pPr>
        <w:tabs>
          <w:tab w:val="left" w:pos="709"/>
        </w:tabs>
        <w:spacing w:after="0" w:line="240" w:lineRule="auto"/>
        <w:ind w:firstLine="284"/>
        <w:jc w:val="both"/>
        <w:rPr>
          <w:rFonts w:ascii="Times New Roman" w:hAnsi="Times New Roman"/>
        </w:rPr>
      </w:pPr>
      <w:r w:rsidRPr="00BF4665">
        <w:rPr>
          <w:rFonts w:ascii="Times New Roman" w:hAnsi="Times New Roman"/>
          <w:b/>
          <w:bCs/>
        </w:rPr>
        <w:t>II уровень</w:t>
      </w:r>
      <w:r w:rsidRPr="00BF4665">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F4665" w:rsidRDefault="0042291A" w:rsidP="00862E2E">
      <w:pPr>
        <w:pStyle w:val="28"/>
        <w:tabs>
          <w:tab w:val="left" w:pos="709"/>
        </w:tabs>
        <w:ind w:left="0" w:right="0" w:firstLine="284"/>
        <w:rPr>
          <w:sz w:val="22"/>
          <w:szCs w:val="22"/>
        </w:rPr>
      </w:pPr>
      <w:r w:rsidRPr="00BF4665">
        <w:rPr>
          <w:sz w:val="22"/>
          <w:szCs w:val="22"/>
        </w:rPr>
        <w:t xml:space="preserve">У читателей этого уровня формируется стремление размышлять над прочитанным, появляется </w:t>
      </w:r>
      <w:r w:rsidRPr="00BF4665">
        <w:rPr>
          <w:bCs/>
          <w:iCs/>
          <w:sz w:val="22"/>
          <w:szCs w:val="22"/>
        </w:rPr>
        <w:t>умение выделять в произведении</w:t>
      </w:r>
      <w:r w:rsidRPr="00BF4665">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BF4665">
        <w:rPr>
          <w:bCs/>
          <w:iCs/>
          <w:sz w:val="22"/>
          <w:szCs w:val="22"/>
        </w:rPr>
        <w:t>находить и объяснять связи между ними</w:t>
      </w:r>
      <w:r w:rsidRPr="00BF4665">
        <w:rPr>
          <w:sz w:val="22"/>
          <w:szCs w:val="22"/>
        </w:rPr>
        <w:t xml:space="preserve">. </w:t>
      </w:r>
      <w:r w:rsidRPr="00BF4665">
        <w:rPr>
          <w:iCs/>
          <w:sz w:val="22"/>
          <w:szCs w:val="22"/>
        </w:rPr>
        <w:t>Читатель</w:t>
      </w:r>
      <w:r w:rsidRPr="00BF4665">
        <w:rPr>
          <w:sz w:val="22"/>
          <w:szCs w:val="22"/>
        </w:rPr>
        <w:t xml:space="preserve">этого уровня пытается аргументированно отвечать на вопрос </w:t>
      </w:r>
      <w:r w:rsidRPr="00BF4665">
        <w:rPr>
          <w:bCs/>
          <w:iCs/>
          <w:sz w:val="22"/>
          <w:szCs w:val="22"/>
        </w:rPr>
        <w:t>«Как устроен текст?»,</w:t>
      </w:r>
      <w:r w:rsidRPr="00BF4665">
        <w:rPr>
          <w:i/>
          <w:sz w:val="22"/>
          <w:szCs w:val="22"/>
        </w:rPr>
        <w:t xml:space="preserve">умеет выделять </w:t>
      </w:r>
      <w:r w:rsidRPr="00BF4665">
        <w:rPr>
          <w:i/>
          <w:iCs/>
          <w:sz w:val="22"/>
          <w:szCs w:val="22"/>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F4665" w:rsidRDefault="0042291A" w:rsidP="00862E2E">
      <w:pPr>
        <w:pStyle w:val="28"/>
        <w:numPr>
          <w:ilvl w:val="12"/>
          <w:numId w:val="21"/>
        </w:numPr>
        <w:tabs>
          <w:tab w:val="left" w:pos="709"/>
          <w:tab w:val="left" w:pos="851"/>
        </w:tabs>
        <w:ind w:left="0" w:right="0" w:firstLine="284"/>
        <w:rPr>
          <w:sz w:val="22"/>
          <w:szCs w:val="22"/>
        </w:rPr>
      </w:pPr>
      <w:r w:rsidRPr="00BF4665">
        <w:rPr>
          <w:iCs/>
          <w:sz w:val="22"/>
          <w:szCs w:val="22"/>
        </w:rPr>
        <w:t xml:space="preserve">К основным </w:t>
      </w:r>
      <w:r w:rsidRPr="00BF4665">
        <w:rPr>
          <w:b/>
          <w:bCs/>
          <w:iCs/>
          <w:sz w:val="22"/>
          <w:szCs w:val="22"/>
        </w:rPr>
        <w:t>видам деятельности</w:t>
      </w:r>
      <w:r w:rsidRPr="00BF4665">
        <w:rPr>
          <w:iCs/>
          <w:sz w:val="22"/>
          <w:szCs w:val="22"/>
        </w:rPr>
        <w:t xml:space="preserve">, позволяющим диагностировать возможности читателей, достигших  </w:t>
      </w:r>
      <w:r w:rsidRPr="00BF4665">
        <w:rPr>
          <w:iCs/>
          <w:sz w:val="22"/>
          <w:szCs w:val="22"/>
          <w:lang w:val="en-US"/>
        </w:rPr>
        <w:t>II</w:t>
      </w:r>
      <w:r w:rsidRPr="00BF4665">
        <w:rPr>
          <w:iCs/>
          <w:sz w:val="22"/>
          <w:szCs w:val="22"/>
        </w:rPr>
        <w:t xml:space="preserve"> уровня, можно отнести</w:t>
      </w:r>
      <w:r w:rsidRPr="00BF4665">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F4665">
        <w:rPr>
          <w:i/>
          <w:sz w:val="22"/>
          <w:szCs w:val="22"/>
        </w:rPr>
        <w:t>пофразового</w:t>
      </w:r>
      <w:r w:rsidRPr="00BF4665">
        <w:rPr>
          <w:sz w:val="22"/>
          <w:szCs w:val="22"/>
        </w:rPr>
        <w:t xml:space="preserve"> (при анализе стихотворений и небольших прозаических произведений – рассказов, новелл) или </w:t>
      </w:r>
      <w:r w:rsidRPr="00BF4665">
        <w:rPr>
          <w:i/>
          <w:sz w:val="22"/>
          <w:szCs w:val="22"/>
        </w:rPr>
        <w:t>поэпизодного</w:t>
      </w:r>
      <w:r w:rsidRPr="00BF4665">
        <w:rPr>
          <w:sz w:val="22"/>
          <w:szCs w:val="22"/>
        </w:rPr>
        <w:t xml:space="preserve">; проведение целостного и межтекстового анализа). </w:t>
      </w:r>
    </w:p>
    <w:p w:rsidR="0042291A" w:rsidRPr="00BF4665" w:rsidRDefault="0042291A" w:rsidP="00862E2E">
      <w:pPr>
        <w:pStyle w:val="28"/>
        <w:numPr>
          <w:ilvl w:val="12"/>
          <w:numId w:val="21"/>
        </w:numPr>
        <w:tabs>
          <w:tab w:val="left" w:pos="709"/>
          <w:tab w:val="left" w:pos="851"/>
        </w:tabs>
        <w:ind w:left="0" w:right="0" w:firstLine="284"/>
        <w:rPr>
          <w:sz w:val="22"/>
          <w:szCs w:val="22"/>
        </w:rPr>
      </w:pPr>
      <w:r w:rsidRPr="00BF4665">
        <w:rPr>
          <w:sz w:val="22"/>
          <w:szCs w:val="22"/>
        </w:rPr>
        <w:t xml:space="preserve">Условно им соответствуют следующие типы диагностических </w:t>
      </w:r>
      <w:r w:rsidRPr="00BF4665">
        <w:rPr>
          <w:b/>
          <w:bCs/>
          <w:sz w:val="22"/>
          <w:szCs w:val="22"/>
        </w:rPr>
        <w:t>заданий</w:t>
      </w:r>
      <w:r w:rsidRPr="00BF4665">
        <w:rPr>
          <w:sz w:val="22"/>
          <w:szCs w:val="22"/>
        </w:rPr>
        <w:t xml:space="preserve">: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BF4665" w:rsidRDefault="0042291A" w:rsidP="00862E2E">
      <w:pPr>
        <w:pStyle w:val="a8"/>
        <w:widowControl w:val="0"/>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покажите, какие особенности художественного текста проявляют позицию его автора;</w:t>
      </w:r>
    </w:p>
    <w:p w:rsidR="0042291A" w:rsidRPr="00BF4665" w:rsidRDefault="0042291A" w:rsidP="00862E2E">
      <w:pPr>
        <w:numPr>
          <w:ilvl w:val="0"/>
          <w:numId w:val="21"/>
        </w:numPr>
        <w:tabs>
          <w:tab w:val="clear" w:pos="1287"/>
          <w:tab w:val="left" w:pos="567"/>
          <w:tab w:val="num" w:pos="1440"/>
        </w:tabs>
        <w:spacing w:after="0" w:line="240" w:lineRule="auto"/>
        <w:ind w:left="0" w:firstLine="284"/>
        <w:jc w:val="both"/>
        <w:rPr>
          <w:rFonts w:ascii="Times New Roman" w:hAnsi="Times New Roman"/>
        </w:rPr>
      </w:pPr>
      <w:r w:rsidRPr="00BF4665">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проанализируйте фрагменты, эпизоды текста (по предложенному алгоритму и без него);</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lastRenderedPageBreak/>
        <w:t xml:space="preserve">сопоставьте, сравните, найдите сходства и различия (как в одном тексте, так и между разными произведениями);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определите жанр произведения, охарактеризуйте его особенности;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дайте свое рабочее определение следующему теоретико-литературному понятию.</w:t>
      </w:r>
    </w:p>
    <w:p w:rsidR="0042291A" w:rsidRPr="00BF4665" w:rsidRDefault="0042291A" w:rsidP="00862E2E">
      <w:pPr>
        <w:pStyle w:val="24"/>
        <w:tabs>
          <w:tab w:val="left" w:pos="709"/>
        </w:tabs>
        <w:autoSpaceDE w:val="0"/>
        <w:autoSpaceDN w:val="0"/>
        <w:adjustRightInd w:val="0"/>
        <w:ind w:right="0"/>
        <w:rPr>
          <w:sz w:val="22"/>
          <w:szCs w:val="22"/>
        </w:rPr>
      </w:pPr>
      <w:r w:rsidRPr="00BF4665">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F4665" w:rsidRDefault="0042291A" w:rsidP="00862E2E">
      <w:pPr>
        <w:tabs>
          <w:tab w:val="left" w:pos="709"/>
        </w:tabs>
        <w:spacing w:after="0" w:line="240" w:lineRule="auto"/>
        <w:ind w:firstLine="284"/>
        <w:jc w:val="both"/>
        <w:rPr>
          <w:rFonts w:ascii="Times New Roman" w:hAnsi="Times New Roman"/>
          <w:b/>
        </w:rPr>
      </w:pPr>
      <w:r w:rsidRPr="00BF4665">
        <w:rPr>
          <w:rFonts w:ascii="Times New Roman" w:hAnsi="Times New Roman"/>
          <w:b/>
          <w:bCs/>
        </w:rPr>
        <w:t>III уровень</w:t>
      </w:r>
      <w:r w:rsidRPr="00BF4665">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F4665">
        <w:rPr>
          <w:rFonts w:ascii="Times New Roman" w:hAnsi="Times New Roman"/>
          <w:bCs/>
          <w:iCs/>
        </w:rPr>
        <w:t>сумеет интерпретировать художественный смысл произведения</w:t>
      </w:r>
      <w:r w:rsidRPr="00BF4665">
        <w:rPr>
          <w:rFonts w:ascii="Times New Roman" w:hAnsi="Times New Roman"/>
        </w:rPr>
        <w:t xml:space="preserve">, то есть отвечать на вопросы: </w:t>
      </w:r>
      <w:r w:rsidRPr="00BF4665">
        <w:rPr>
          <w:rFonts w:ascii="Times New Roman" w:hAnsi="Times New Roman"/>
          <w:bCs/>
          <w:iCs/>
        </w:rPr>
        <w:t xml:space="preserve">«Почему (с какой целью?) произведение построено так, а не иначе? </w:t>
      </w:r>
      <w:r w:rsidRPr="00BF4665">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F4665" w:rsidRDefault="0042291A" w:rsidP="00862E2E">
      <w:pPr>
        <w:tabs>
          <w:tab w:val="left" w:pos="709"/>
        </w:tabs>
        <w:spacing w:after="0" w:line="240" w:lineRule="auto"/>
        <w:ind w:firstLine="284"/>
        <w:jc w:val="both"/>
        <w:rPr>
          <w:rFonts w:ascii="Times New Roman" w:eastAsia="MS Mincho" w:hAnsi="Times New Roman"/>
        </w:rPr>
      </w:pPr>
      <w:r w:rsidRPr="00BF4665">
        <w:rPr>
          <w:rFonts w:ascii="Times New Roman" w:hAnsi="Times New Roman"/>
          <w:iCs/>
        </w:rPr>
        <w:t xml:space="preserve">К основным </w:t>
      </w:r>
      <w:r w:rsidRPr="00BF4665">
        <w:rPr>
          <w:rFonts w:ascii="Times New Roman" w:hAnsi="Times New Roman"/>
          <w:b/>
          <w:bCs/>
          <w:iCs/>
        </w:rPr>
        <w:t>видам деятельности</w:t>
      </w:r>
      <w:r w:rsidRPr="00BF4665">
        <w:rPr>
          <w:rFonts w:ascii="Times New Roman" w:hAnsi="Times New Roman"/>
          <w:iCs/>
        </w:rPr>
        <w:t xml:space="preserve">, позволяющим диагностировать возможности читателей, достигших  </w:t>
      </w:r>
      <w:r w:rsidRPr="00BF4665">
        <w:rPr>
          <w:rFonts w:ascii="Times New Roman" w:hAnsi="Times New Roman"/>
          <w:iCs/>
          <w:lang w:val="en-US"/>
        </w:rPr>
        <w:t>III</w:t>
      </w:r>
      <w:r w:rsidRPr="00BF4665">
        <w:rPr>
          <w:rFonts w:ascii="Times New Roman" w:hAnsi="Times New Roman"/>
          <w:iCs/>
        </w:rPr>
        <w:t xml:space="preserve"> уровня, можно отнести</w:t>
      </w:r>
      <w:r w:rsidRPr="00BF4665">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F4665" w:rsidRDefault="0042291A" w:rsidP="00862E2E">
      <w:pPr>
        <w:pStyle w:val="28"/>
        <w:numPr>
          <w:ilvl w:val="12"/>
          <w:numId w:val="21"/>
        </w:numPr>
        <w:tabs>
          <w:tab w:val="left" w:pos="709"/>
        </w:tabs>
        <w:ind w:left="0" w:right="0" w:firstLine="284"/>
        <w:rPr>
          <w:sz w:val="22"/>
          <w:szCs w:val="22"/>
        </w:rPr>
      </w:pPr>
      <w:r w:rsidRPr="00BF4665">
        <w:rPr>
          <w:sz w:val="22"/>
          <w:szCs w:val="22"/>
        </w:rPr>
        <w:t>Условно и</w:t>
      </w:r>
      <w:r w:rsidRPr="00BF4665">
        <w:rPr>
          <w:iCs/>
          <w:sz w:val="22"/>
          <w:szCs w:val="22"/>
        </w:rPr>
        <w:t xml:space="preserve">м соответствуют следующие типы диагностических </w:t>
      </w:r>
      <w:r w:rsidRPr="00BF4665">
        <w:rPr>
          <w:b/>
          <w:bCs/>
          <w:iCs/>
          <w:sz w:val="22"/>
          <w:szCs w:val="22"/>
        </w:rPr>
        <w:t>заданий</w:t>
      </w:r>
      <w:r w:rsidRPr="00BF4665">
        <w:rPr>
          <w:sz w:val="22"/>
          <w:szCs w:val="22"/>
        </w:rPr>
        <w:t xml:space="preserve">: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определите художественную функцию той или иной детали, приема и т. п.;</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определите позицию автора и способы ее выражения;</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проинтерпретируйте выбранный фрагмент произведения;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объясните (устно, письменно) смысл названия произведения;</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напишите сочинение-интерпретацию; </w:t>
      </w:r>
    </w:p>
    <w:p w:rsidR="0042291A" w:rsidRPr="00BF4665" w:rsidRDefault="0042291A" w:rsidP="00862E2E">
      <w:pPr>
        <w:pStyle w:val="a8"/>
        <w:numPr>
          <w:ilvl w:val="0"/>
          <w:numId w:val="21"/>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напишите рецензию на произведение, не изучавшееся на уроках литературы.</w:t>
      </w:r>
      <w:r w:rsidRPr="00BF4665">
        <w:rPr>
          <w:rStyle w:val="afff3"/>
          <w:rFonts w:ascii="Times New Roman" w:hAnsi="Times New Roman"/>
          <w:sz w:val="22"/>
          <w:szCs w:val="22"/>
          <w:lang w:eastAsia="en-US"/>
        </w:rPr>
        <w:t>.</w:t>
      </w:r>
    </w:p>
    <w:p w:rsidR="0042291A" w:rsidRPr="00BF4665" w:rsidRDefault="0042291A" w:rsidP="00862E2E">
      <w:pPr>
        <w:pStyle w:val="24"/>
        <w:tabs>
          <w:tab w:val="left" w:pos="709"/>
        </w:tabs>
        <w:autoSpaceDE w:val="0"/>
        <w:autoSpaceDN w:val="0"/>
        <w:adjustRightInd w:val="0"/>
        <w:ind w:right="0"/>
        <w:rPr>
          <w:sz w:val="22"/>
          <w:szCs w:val="22"/>
        </w:rPr>
      </w:pPr>
      <w:r w:rsidRPr="00BF4665">
        <w:rPr>
          <w:sz w:val="22"/>
          <w:szCs w:val="22"/>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BF4665" w:rsidRDefault="0042291A" w:rsidP="00862E2E">
      <w:pPr>
        <w:tabs>
          <w:tab w:val="left" w:pos="709"/>
        </w:tabs>
        <w:overflowPunct w:val="0"/>
        <w:autoSpaceDE w:val="0"/>
        <w:autoSpaceDN w:val="0"/>
        <w:adjustRightInd w:val="0"/>
        <w:spacing w:after="0" w:line="240" w:lineRule="auto"/>
        <w:ind w:firstLine="284"/>
        <w:jc w:val="both"/>
        <w:rPr>
          <w:rFonts w:ascii="Times New Roman" w:hAnsi="Times New Roman"/>
        </w:rPr>
      </w:pPr>
      <w:r w:rsidRPr="00BF4665">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F4665">
        <w:rPr>
          <w:rFonts w:ascii="Times New Roman" w:hAnsi="Times New Roman"/>
          <w:b/>
        </w:rPr>
        <w:t>5</w:t>
      </w:r>
      <w:r w:rsidRPr="00BF4665">
        <w:rPr>
          <w:rFonts w:ascii="Times New Roman" w:hAnsi="Times New Roman"/>
        </w:rPr>
        <w:t>–</w:t>
      </w:r>
      <w:r w:rsidRPr="00BF4665">
        <w:rPr>
          <w:rFonts w:ascii="Times New Roman" w:hAnsi="Times New Roman"/>
          <w:b/>
        </w:rPr>
        <w:t>6 классах</w:t>
      </w:r>
      <w:r w:rsidRPr="00BF4665">
        <w:rPr>
          <w:rFonts w:ascii="Times New Roman" w:hAnsi="Times New Roman"/>
        </w:rPr>
        <w:t xml:space="preserve">, соответствует </w:t>
      </w:r>
      <w:r w:rsidRPr="00BF4665">
        <w:rPr>
          <w:rFonts w:ascii="Times New Roman" w:hAnsi="Times New Roman"/>
          <w:b/>
        </w:rPr>
        <w:t>первому уровню</w:t>
      </w:r>
      <w:r w:rsidRPr="00BF4665">
        <w:rPr>
          <w:rFonts w:ascii="Times New Roman" w:hAnsi="Times New Roman"/>
        </w:rPr>
        <w:t xml:space="preserve">; в процессе литературного образования учеников </w:t>
      </w:r>
      <w:r w:rsidRPr="00BF4665">
        <w:rPr>
          <w:rFonts w:ascii="Times New Roman" w:hAnsi="Times New Roman"/>
          <w:b/>
        </w:rPr>
        <w:t>7</w:t>
      </w:r>
      <w:r w:rsidRPr="00BF4665">
        <w:rPr>
          <w:rFonts w:ascii="Times New Roman" w:hAnsi="Times New Roman"/>
        </w:rPr>
        <w:t>–</w:t>
      </w:r>
      <w:r w:rsidRPr="00BF4665">
        <w:rPr>
          <w:rFonts w:ascii="Times New Roman" w:hAnsi="Times New Roman"/>
          <w:b/>
        </w:rPr>
        <w:t>8 классов</w:t>
      </w:r>
      <w:r w:rsidRPr="00BF4665">
        <w:rPr>
          <w:rFonts w:ascii="Times New Roman" w:hAnsi="Times New Roman"/>
        </w:rPr>
        <w:t xml:space="preserve"> формируется </w:t>
      </w:r>
      <w:r w:rsidRPr="00BF4665">
        <w:rPr>
          <w:rFonts w:ascii="Times New Roman" w:hAnsi="Times New Roman"/>
          <w:b/>
        </w:rPr>
        <w:t>второй</w:t>
      </w:r>
      <w:r w:rsidRPr="00BF4665">
        <w:rPr>
          <w:rFonts w:ascii="Times New Roman" w:hAnsi="Times New Roman"/>
        </w:rPr>
        <w:t xml:space="preserve"> ее </w:t>
      </w:r>
      <w:r w:rsidRPr="00BF4665">
        <w:rPr>
          <w:rFonts w:ascii="Times New Roman" w:hAnsi="Times New Roman"/>
          <w:b/>
        </w:rPr>
        <w:t>уровень</w:t>
      </w:r>
      <w:r w:rsidRPr="00BF4665">
        <w:rPr>
          <w:rFonts w:ascii="Times New Roman" w:hAnsi="Times New Roman"/>
        </w:rPr>
        <w:t xml:space="preserve">; читательская культура учеников </w:t>
      </w:r>
      <w:r w:rsidRPr="00BF4665">
        <w:rPr>
          <w:rFonts w:ascii="Times New Roman" w:hAnsi="Times New Roman"/>
          <w:b/>
        </w:rPr>
        <w:t>9 класса</w:t>
      </w:r>
      <w:r w:rsidRPr="00BF4665">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F4665" w:rsidRDefault="0042291A" w:rsidP="00862E2E">
      <w:pPr>
        <w:pStyle w:val="24"/>
        <w:tabs>
          <w:tab w:val="left" w:pos="709"/>
        </w:tabs>
        <w:autoSpaceDE w:val="0"/>
        <w:autoSpaceDN w:val="0"/>
        <w:adjustRightInd w:val="0"/>
        <w:ind w:right="0"/>
        <w:rPr>
          <w:sz w:val="22"/>
          <w:szCs w:val="22"/>
        </w:rPr>
      </w:pPr>
      <w:r w:rsidRPr="00BF4665">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F4665">
        <w:rPr>
          <w:b/>
          <w:sz w:val="22"/>
          <w:szCs w:val="22"/>
        </w:rPr>
        <w:t>качество</w:t>
      </w:r>
      <w:r w:rsidRPr="00BF4665">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2693C" w:rsidRDefault="006F777F" w:rsidP="00862E2E">
      <w:pPr>
        <w:pStyle w:val="ConsPlusNormal"/>
        <w:ind w:firstLine="284"/>
        <w:jc w:val="both"/>
        <w:rPr>
          <w:rFonts w:ascii="Times New Roman" w:hAnsi="Times New Roman" w:cs="Times New Roman"/>
          <w:b/>
          <w:sz w:val="22"/>
          <w:szCs w:val="22"/>
        </w:rPr>
      </w:pPr>
      <w:bookmarkStart w:id="37" w:name="_Toc409691630"/>
      <w:bookmarkStart w:id="38" w:name="_Toc410653955"/>
      <w:bookmarkStart w:id="39" w:name="_Toc414553137"/>
      <w:r w:rsidRPr="00862E2E">
        <w:rPr>
          <w:rFonts w:ascii="Times New Roman" w:hAnsi="Times New Roman" w:cs="Times New Roman"/>
          <w:b/>
          <w:sz w:val="22"/>
          <w:szCs w:val="22"/>
        </w:rPr>
        <w:t>1.2.</w:t>
      </w:r>
      <w:r w:rsidR="00105119" w:rsidRPr="00862E2E">
        <w:rPr>
          <w:rFonts w:ascii="Times New Roman" w:hAnsi="Times New Roman" w:cs="Times New Roman"/>
          <w:b/>
          <w:sz w:val="22"/>
          <w:szCs w:val="22"/>
        </w:rPr>
        <w:t>5.</w:t>
      </w:r>
      <w:r w:rsidRPr="00862E2E">
        <w:rPr>
          <w:rFonts w:ascii="Times New Roman" w:hAnsi="Times New Roman" w:cs="Times New Roman"/>
          <w:b/>
          <w:sz w:val="22"/>
          <w:szCs w:val="22"/>
        </w:rPr>
        <w:t xml:space="preserve">3. </w:t>
      </w:r>
      <w:bookmarkEnd w:id="37"/>
      <w:bookmarkEnd w:id="38"/>
      <w:bookmarkEnd w:id="39"/>
      <w:r w:rsidR="00862E2E" w:rsidRPr="00862E2E">
        <w:rPr>
          <w:rFonts w:ascii="Times New Roman" w:hAnsi="Times New Roman" w:cs="Times New Roman"/>
          <w:b/>
          <w:sz w:val="22"/>
          <w:szCs w:val="22"/>
        </w:rPr>
        <w:t xml:space="preserve">Иностранный язык. </w:t>
      </w:r>
    </w:p>
    <w:p w:rsidR="00862E2E" w:rsidRPr="00862E2E" w:rsidRDefault="0072693C" w:rsidP="00862E2E">
      <w:pPr>
        <w:pStyle w:val="ConsPlusNormal"/>
        <w:ind w:firstLine="284"/>
        <w:jc w:val="both"/>
        <w:rPr>
          <w:rFonts w:ascii="Times New Roman" w:hAnsi="Times New Roman" w:cs="Times New Roman"/>
          <w:b/>
          <w:sz w:val="22"/>
          <w:szCs w:val="22"/>
        </w:rPr>
      </w:pPr>
      <w:r>
        <w:rPr>
          <w:rFonts w:ascii="Times New Roman" w:hAnsi="Times New Roman" w:cs="Times New Roman"/>
          <w:b/>
          <w:sz w:val="22"/>
          <w:szCs w:val="22"/>
        </w:rPr>
        <w:t xml:space="preserve">1.2.5.4. </w:t>
      </w:r>
      <w:r w:rsidR="00862E2E" w:rsidRPr="00862E2E">
        <w:rPr>
          <w:rFonts w:ascii="Times New Roman" w:hAnsi="Times New Roman" w:cs="Times New Roman"/>
          <w:b/>
          <w:sz w:val="22"/>
          <w:szCs w:val="22"/>
        </w:rPr>
        <w:t>Второй иностранный язык</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 xml:space="preserve">Предметные результаты изучения учебного предмета «Иностранный язык» на уровне основного общего образования должны быть ориентированы на применение знаний, умений и </w:t>
      </w:r>
      <w:r w:rsidRPr="00F404FB">
        <w:rPr>
          <w:rFonts w:ascii="Times New Roman" w:eastAsia="Times New Roman" w:hAnsi="Times New Roman"/>
          <w:lang w:eastAsia="ru-RU"/>
        </w:rPr>
        <w:lastRenderedPageBreak/>
        <w:t>навыков в учебных ситуациях и реальных жизненных условиях и отражать сформированность иноязычной коммуникативной компетенции на допороговом уровне (А2) в совокупности ее составляющих – речевой, языковой, социокультурной, компенсаторной, учебно-познавательной:</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1)</w:t>
      </w:r>
      <w:r w:rsidRPr="00F404FB">
        <w:rPr>
          <w:rFonts w:ascii="Times New Roman" w:eastAsia="Times New Roman" w:hAnsi="Times New Roman"/>
          <w:lang w:eastAsia="ru-RU"/>
        </w:rPr>
        <w:tab/>
        <w:t xml:space="preserve">сформированность умений говорения: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уметь вести разные виды диалога (этикетный, побудительный, диалог-расспрос, комбинированный диалог), в рамках предметного содержания речи для 5–9 классов в стандартных ситуациях неофициального и официального общения, со зрительными и/или вербальными опорами или без них, с соблюдением норм речевого этикета, принятых в стране изучаемого языка (до 7 реплик со стороны каждого учащегося);</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создавать разные виды монологических высказываний (описание, в том числе характеристика; повествование) со зрительными и /или вербальными опорами или без них в рамках указанного предметного содержания речи;</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устно излагать основное содержание прочитанного/прослушанного текста;</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устно представлять результаты выполненной проектной работы (10–12 фраз);</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2)</w:t>
      </w:r>
      <w:r w:rsidRPr="00F404FB">
        <w:rPr>
          <w:rFonts w:ascii="Times New Roman" w:eastAsia="Times New Roman" w:hAnsi="Times New Roman"/>
          <w:lang w:eastAsia="ru-RU"/>
        </w:rPr>
        <w:tab/>
        <w:t>сформированность умений аудирования:</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воспринимать на слух и понимать основное содержание, а также нужную/интересующую/запрашиваемую информацию в несложных аутентичных текстах, содержащих некоторые неизученные языковые явления (время звучания текста/текстов для аудирования – до 2 минут);</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3)</w:t>
      </w:r>
      <w:r w:rsidRPr="00F404FB">
        <w:rPr>
          <w:rFonts w:ascii="Times New Roman" w:eastAsia="Times New Roman" w:hAnsi="Times New Roman"/>
          <w:lang w:eastAsia="ru-RU"/>
        </w:rPr>
        <w:tab/>
        <w:t xml:space="preserve">сформированность умений чтения (смыслового чтения):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(объем текста/ текстов для чтения: 500–600 слов);</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4)</w:t>
      </w:r>
      <w:r w:rsidRPr="00F404FB">
        <w:rPr>
          <w:rFonts w:ascii="Times New Roman" w:eastAsia="Times New Roman" w:hAnsi="Times New Roman"/>
          <w:lang w:eastAsia="ru-RU"/>
        </w:rPr>
        <w:tab/>
        <w:t xml:space="preserve">сформированность умений письменной речи: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составлять план прочитанного/ прослушанного текста;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писать личное письмо (в том числе электронное) в ответ на письмо-стимул, соблюдая речевой этикет, принятый в стране/странах изучаемого языка (объем письма до 120 слов);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создавать небольшие письменные высказывания, с опорой на план, картинку, таблицу и/или прочитанный/прослушанный текст (объем высказывания до 120 слов);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письменно представлять результаты выполненной проектной работы (объем высказывания до 120 слов);</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5)</w:t>
      </w:r>
      <w:r w:rsidRPr="00F404FB">
        <w:rPr>
          <w:rFonts w:ascii="Times New Roman" w:eastAsia="Times New Roman" w:hAnsi="Times New Roman"/>
          <w:lang w:eastAsia="ru-RU"/>
        </w:rPr>
        <w:tab/>
        <w:t xml:space="preserve">владение фонетическими, орфографическими и пунктуационными навыками: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различать на слух и адекватно, без фонематических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владеть правилами чтения и осмысленно 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применять правила орфографии в отношении изученного лексико-грамматического материала;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владеть навыками использования точки, вопросительного и восклицательного знаков в конце предложения;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запятой при перечислении; пунктуационного оформления личного письма (в том числе электронного);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6)</w:t>
      </w:r>
      <w:r w:rsidRPr="00F404FB">
        <w:rPr>
          <w:rFonts w:ascii="Times New Roman" w:eastAsia="Times New Roman" w:hAnsi="Times New Roman"/>
          <w:lang w:eastAsia="ru-RU"/>
        </w:rPr>
        <w:tab/>
        <w:t>сформированность знания/понимания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признаков изученных грамматических явлений (с учетом изучаемого языка: видо-временных форм глаголов, модальных глаголов и их эквивалентов, артиклей, имен существительных, имен прилагательных и наречий, местоимений, числительных, предлогов);</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7)</w:t>
      </w:r>
      <w:r w:rsidRPr="00F404FB">
        <w:rPr>
          <w:rFonts w:ascii="Times New Roman" w:eastAsia="Times New Roman" w:hAnsi="Times New Roman"/>
          <w:lang w:eastAsia="ru-RU"/>
        </w:rPr>
        <w:tab/>
        <w:t xml:space="preserve">владение навыками употребления изученных лексических единиц (слов, </w:t>
      </w:r>
      <w:r w:rsidRPr="00F404FB">
        <w:rPr>
          <w:rFonts w:ascii="Times New Roman" w:eastAsia="Times New Roman" w:hAnsi="Times New Roman"/>
          <w:lang w:eastAsia="ru-RU"/>
        </w:rPr>
        <w:lastRenderedPageBreak/>
        <w:t xml:space="preserve">словосочетаний, речевых клише), основных морфологических форм и синтаксических конструкций в коммуникативно-значимом контексте, а также навыками образования родственных слов с использованием аффиксации, словосложения, конверсии;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8)</w:t>
      </w:r>
      <w:r w:rsidRPr="00F404FB">
        <w:rPr>
          <w:rFonts w:ascii="Times New Roman" w:eastAsia="Times New Roman" w:hAnsi="Times New Roman"/>
          <w:lang w:eastAsia="ru-RU"/>
        </w:rPr>
        <w:tab/>
        <w:t xml:space="preserve">сформированность социокультурных знаний и умений: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знать/ понимать речевые различия в ситуациях официального и неофициального общения в рамках предметного содержания речи для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5–9 классов и использовать лексико-грамматические средства с учетом этих различий;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знать/ понимать и использовать в устной и письменной речи наиболее употребительную тематическую фоновую лексику, в том числе реалии страны/стран изучаемого языка в рамках указанного предметного содержания речи (основные национальные праздники, проведение выходных дней, система образования, этикетные особенности посещения гостей, традиции в питании и т.п.);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иметь элементарные представления о различных вариантах изучаемого иностранного языка;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иметь базовые знания о социокультурном портрете и культурном наследии родной страны и стран изучаемого языка;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уметь представлять родную страну и культуру на иностранном языке;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уметь проявлять уважение к иной культуре и к разнообразию культур и соблюдать нормы вежливости в межкультурном общении;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уметь оказывать помощь зарубежным гостям в ситуациях повседневного общения;</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9)</w:t>
      </w:r>
      <w:r w:rsidRPr="00F404FB">
        <w:rPr>
          <w:rFonts w:ascii="Times New Roman" w:eastAsia="Times New Roman" w:hAnsi="Times New Roman"/>
          <w:lang w:eastAsia="ru-RU"/>
        </w:rPr>
        <w:tab/>
        <w:t xml:space="preserve">владение компенсаторными умениями: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догадку, тематическое прогнозирование содержания, игнорирование информации, не мешающей понять основное значение текста;</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10)</w:t>
      </w:r>
      <w:r w:rsidRPr="00F404FB">
        <w:rPr>
          <w:rFonts w:ascii="Times New Roman" w:eastAsia="Times New Roman" w:hAnsi="Times New Roman"/>
          <w:lang w:eastAsia="ru-RU"/>
        </w:rPr>
        <w:tab/>
        <w:t xml:space="preserve">владение специальными учебными умениями: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осуществлять информационную переработку иноязычных текстов с использованием разнообразных способов раскрытия значения новых слов и с определением их грамматической формы;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использовать словари и справочники, в том числе электронные;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участвовать в проектной деятельности, в том числе межпредметного характера, требующей использования многоязычных источников информации и информационно-коммуникационных технологий;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F404FB">
        <w:rPr>
          <w:rFonts w:ascii="Times New Roman" w:eastAsia="Times New Roman" w:hAnsi="Times New Roman"/>
          <w:lang w:eastAsia="ru-RU"/>
        </w:rPr>
        <w:t>11)</w:t>
      </w:r>
      <w:r w:rsidRPr="00F404FB">
        <w:rPr>
          <w:rFonts w:ascii="Times New Roman" w:eastAsia="Times New Roman" w:hAnsi="Times New Roman"/>
          <w:lang w:eastAsia="ru-RU"/>
        </w:rPr>
        <w:tab/>
        <w:t xml:space="preserve">приобретение опыта практической деятельности в повседневной жизни: </w:t>
      </w:r>
    </w:p>
    <w:p w:rsidR="00F404FB" w:rsidRPr="00F404FB"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 xml:space="preserve">участвовать в учебно-исследовательской (в том числе проектной) деятельности предметного и межпредметного характера с использованием иноязычных материалов и применением информационно-коммуникационных технологий; достигать взаимопонимания в процессе устного и письменного общения с носителями иностранного языка; </w:t>
      </w:r>
    </w:p>
    <w:p w:rsidR="00862E2E" w:rsidRPr="00532D75" w:rsidRDefault="00F404FB" w:rsidP="00F404FB">
      <w:pPr>
        <w:widowControl w:val="0"/>
        <w:autoSpaceDE w:val="0"/>
        <w:autoSpaceDN w:val="0"/>
        <w:adjustRightInd w:val="0"/>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w:t>
      </w:r>
      <w:r w:rsidRPr="00F404FB">
        <w:rPr>
          <w:rFonts w:ascii="Times New Roman" w:eastAsia="Times New Roman" w:hAnsi="Times New Roman"/>
          <w:lang w:eastAsia="ru-RU"/>
        </w:rPr>
        <w:t>знакомить представителей других стран с культурой своего народа.</w:t>
      </w:r>
      <w:r w:rsidR="00862E2E" w:rsidRPr="00532D75">
        <w:rPr>
          <w:rFonts w:ascii="Times New Roman" w:eastAsia="Times New Roman" w:hAnsi="Times New Roman"/>
          <w:lang w:eastAsia="ru-RU"/>
        </w:rPr>
        <w:t>Изучение предметной области "Иностранные языки" должно обеспечить:</w:t>
      </w:r>
    </w:p>
    <w:p w:rsidR="00862E2E" w:rsidRPr="00532D75" w:rsidRDefault="00862E2E" w:rsidP="00A13A0C">
      <w:pPr>
        <w:pStyle w:val="a8"/>
        <w:widowControl w:val="0"/>
        <w:numPr>
          <w:ilvl w:val="0"/>
          <w:numId w:val="193"/>
        </w:numPr>
        <w:autoSpaceDE w:val="0"/>
        <w:autoSpaceDN w:val="0"/>
        <w:adjustRightInd w:val="0"/>
        <w:ind w:left="284" w:hanging="284"/>
        <w:jc w:val="both"/>
        <w:rPr>
          <w:rFonts w:ascii="Times New Roman" w:eastAsia="Times New Roman" w:hAnsi="Times New Roman"/>
          <w:sz w:val="22"/>
          <w:szCs w:val="22"/>
        </w:rPr>
      </w:pPr>
      <w:r w:rsidRPr="00532D75">
        <w:rPr>
          <w:rFonts w:ascii="Times New Roman" w:eastAsia="Times New Roman" w:hAnsi="Times New Roman"/>
          <w:sz w:val="22"/>
          <w:szCs w:val="22"/>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62E2E" w:rsidRPr="00532D75" w:rsidRDefault="00862E2E" w:rsidP="00A13A0C">
      <w:pPr>
        <w:pStyle w:val="a8"/>
        <w:widowControl w:val="0"/>
        <w:numPr>
          <w:ilvl w:val="0"/>
          <w:numId w:val="193"/>
        </w:numPr>
        <w:autoSpaceDE w:val="0"/>
        <w:autoSpaceDN w:val="0"/>
        <w:adjustRightInd w:val="0"/>
        <w:ind w:left="284" w:hanging="284"/>
        <w:jc w:val="both"/>
        <w:rPr>
          <w:rFonts w:ascii="Times New Roman" w:eastAsia="Times New Roman" w:hAnsi="Times New Roman"/>
          <w:sz w:val="22"/>
          <w:szCs w:val="22"/>
        </w:rPr>
      </w:pPr>
      <w:r w:rsidRPr="00532D75">
        <w:rPr>
          <w:rFonts w:ascii="Times New Roman" w:eastAsia="Times New Roman" w:hAnsi="Times New Roman"/>
          <w:sz w:val="22"/>
          <w:szCs w:val="22"/>
        </w:rPr>
        <w:t>осознание тесной связи между овладением иностранными языками и личностным, социальным и профессиональным ростом;</w:t>
      </w:r>
    </w:p>
    <w:p w:rsidR="00862E2E" w:rsidRPr="00532D75" w:rsidRDefault="00862E2E" w:rsidP="00A13A0C">
      <w:pPr>
        <w:pStyle w:val="a8"/>
        <w:widowControl w:val="0"/>
        <w:numPr>
          <w:ilvl w:val="0"/>
          <w:numId w:val="193"/>
        </w:numPr>
        <w:autoSpaceDE w:val="0"/>
        <w:autoSpaceDN w:val="0"/>
        <w:adjustRightInd w:val="0"/>
        <w:ind w:left="284" w:hanging="284"/>
        <w:jc w:val="both"/>
        <w:rPr>
          <w:rFonts w:ascii="Times New Roman" w:eastAsia="Times New Roman" w:hAnsi="Times New Roman"/>
          <w:sz w:val="22"/>
          <w:szCs w:val="22"/>
        </w:rPr>
      </w:pPr>
      <w:r w:rsidRPr="00532D75">
        <w:rPr>
          <w:rFonts w:ascii="Times New Roman" w:eastAsia="Times New Roman" w:hAnsi="Times New Roman"/>
          <w:sz w:val="22"/>
          <w:szCs w:val="22"/>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62E2E" w:rsidRPr="00532D75" w:rsidRDefault="00862E2E" w:rsidP="00A13A0C">
      <w:pPr>
        <w:pStyle w:val="a8"/>
        <w:widowControl w:val="0"/>
        <w:numPr>
          <w:ilvl w:val="0"/>
          <w:numId w:val="193"/>
        </w:numPr>
        <w:autoSpaceDE w:val="0"/>
        <w:autoSpaceDN w:val="0"/>
        <w:adjustRightInd w:val="0"/>
        <w:ind w:left="284" w:hanging="284"/>
        <w:jc w:val="both"/>
        <w:rPr>
          <w:rFonts w:ascii="Times New Roman" w:eastAsia="Times New Roman" w:hAnsi="Times New Roman"/>
          <w:sz w:val="22"/>
          <w:szCs w:val="22"/>
        </w:rPr>
      </w:pPr>
      <w:r w:rsidRPr="00532D75">
        <w:rPr>
          <w:rFonts w:ascii="Times New Roman" w:eastAsia="Times New Roman" w:hAnsi="Times New Roman"/>
          <w:sz w:val="22"/>
          <w:szCs w:val="22"/>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862E2E" w:rsidRPr="00862E2E" w:rsidRDefault="00862E2E" w:rsidP="00862E2E">
      <w:pPr>
        <w:widowControl w:val="0"/>
        <w:autoSpaceDE w:val="0"/>
        <w:autoSpaceDN w:val="0"/>
        <w:adjustRightInd w:val="0"/>
        <w:spacing w:after="0" w:line="240" w:lineRule="auto"/>
        <w:ind w:firstLine="284"/>
        <w:jc w:val="both"/>
        <w:rPr>
          <w:rFonts w:ascii="Times New Roman" w:eastAsia="Times New Roman" w:hAnsi="Times New Roman"/>
          <w:b/>
          <w:lang w:eastAsia="ru-RU"/>
        </w:rPr>
      </w:pPr>
      <w:r w:rsidRPr="00862E2E">
        <w:rPr>
          <w:rFonts w:ascii="Times New Roman" w:eastAsia="Times New Roman" w:hAnsi="Times New Roman"/>
          <w:b/>
          <w:lang w:eastAsia="ru-RU"/>
        </w:rPr>
        <w:t>Предметные результаты изучения предметной области "Иностранные языки" должны отражать:</w:t>
      </w:r>
    </w:p>
    <w:p w:rsidR="00862E2E" w:rsidRPr="00862E2E" w:rsidRDefault="00862E2E" w:rsidP="00862E2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862E2E">
        <w:rPr>
          <w:rFonts w:ascii="Times New Roman" w:eastAsia="Times New Roman" w:hAnsi="Times New Roman"/>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62E2E" w:rsidRPr="00862E2E" w:rsidRDefault="00862E2E" w:rsidP="00862E2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862E2E">
        <w:rPr>
          <w:rFonts w:ascii="Times New Roman" w:eastAsia="Times New Roman" w:hAnsi="Times New Roman"/>
          <w:lang w:eastAsia="ru-RU"/>
        </w:rPr>
        <w:t xml:space="preserve">2) формирование и совершенствование иноязычной коммуникативной компетенции; </w:t>
      </w:r>
      <w:r w:rsidRPr="00862E2E">
        <w:rPr>
          <w:rFonts w:ascii="Times New Roman" w:eastAsia="Times New Roman" w:hAnsi="Times New Roman"/>
          <w:lang w:eastAsia="ru-RU"/>
        </w:rPr>
        <w:lastRenderedPageBreak/>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62E2E" w:rsidRPr="00862E2E" w:rsidRDefault="00862E2E" w:rsidP="00862E2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862E2E">
        <w:rPr>
          <w:rFonts w:ascii="Times New Roman" w:eastAsia="Times New Roman" w:hAnsi="Times New Roman"/>
          <w:lang w:eastAsia="ru-RU"/>
        </w:rPr>
        <w:t>3) достижение допорогового уровня иноязычной коммуникативной компетенции;</w:t>
      </w:r>
    </w:p>
    <w:p w:rsidR="00862E2E" w:rsidRPr="00862E2E" w:rsidRDefault="00862E2E" w:rsidP="00862E2E">
      <w:pPr>
        <w:widowControl w:val="0"/>
        <w:autoSpaceDE w:val="0"/>
        <w:autoSpaceDN w:val="0"/>
        <w:adjustRightInd w:val="0"/>
        <w:spacing w:after="0" w:line="240" w:lineRule="auto"/>
        <w:ind w:firstLine="284"/>
        <w:jc w:val="both"/>
        <w:rPr>
          <w:rFonts w:ascii="Arial" w:eastAsia="Times New Roman" w:hAnsi="Arial" w:cs="Arial"/>
          <w:sz w:val="20"/>
          <w:szCs w:val="20"/>
          <w:lang w:eastAsia="ru-RU"/>
        </w:rPr>
      </w:pPr>
      <w:r w:rsidRPr="00862E2E">
        <w:rPr>
          <w:rFonts w:ascii="Times New Roman" w:eastAsia="Times New Roman" w:hAnsi="Times New Roman"/>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позволяющегорасширять свои знания в других предметных областях.</w:t>
      </w:r>
    </w:p>
    <w:p w:rsidR="006E54D0" w:rsidRPr="00532D75" w:rsidRDefault="006E54D0" w:rsidP="0024739C">
      <w:pPr>
        <w:pStyle w:val="4"/>
        <w:spacing w:before="0" w:line="240" w:lineRule="auto"/>
        <w:ind w:left="142" w:hanging="142"/>
        <w:jc w:val="both"/>
        <w:rPr>
          <w:sz w:val="22"/>
        </w:rPr>
      </w:pPr>
      <w:r w:rsidRPr="00532D75">
        <w:rPr>
          <w:sz w:val="22"/>
        </w:rPr>
        <w:t>Коммуникативные умения</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Говорение.Диалогическая речь</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532D75">
      <w:pPr>
        <w:numPr>
          <w:ilvl w:val="0"/>
          <w:numId w:val="28"/>
        </w:numPr>
        <w:tabs>
          <w:tab w:val="left" w:pos="426"/>
        </w:tabs>
        <w:spacing w:after="0" w:line="240" w:lineRule="auto"/>
        <w:ind w:left="0" w:firstLine="284"/>
        <w:jc w:val="both"/>
        <w:rPr>
          <w:rFonts w:ascii="Times New Roman" w:hAnsi="Times New Roman"/>
        </w:rPr>
      </w:pPr>
      <w:r w:rsidRPr="00BF4665">
        <w:rPr>
          <w:rFonts w:ascii="Times New Roman" w:hAnsi="Times New Roman"/>
        </w:rPr>
        <w:t>вести диалог (диалог этикетного характера, диалог–</w:t>
      </w:r>
      <w:r w:rsidR="00571A66" w:rsidRPr="00BF4665">
        <w:rPr>
          <w:rFonts w:ascii="Times New Roman" w:hAnsi="Times New Roman"/>
        </w:rPr>
        <w:t>-</w:t>
      </w:r>
      <w:r w:rsidRPr="00BF4665">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F4665" w:rsidRDefault="006E54D0" w:rsidP="00532D75">
      <w:pPr>
        <w:tabs>
          <w:tab w:val="left" w:pos="426"/>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532D75">
      <w:pPr>
        <w:numPr>
          <w:ilvl w:val="0"/>
          <w:numId w:val="28"/>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вести диалог-обмен мнениями; </w:t>
      </w:r>
    </w:p>
    <w:p w:rsidR="006E54D0" w:rsidRPr="00BF4665" w:rsidRDefault="006E54D0" w:rsidP="00532D75">
      <w:pPr>
        <w:numPr>
          <w:ilvl w:val="0"/>
          <w:numId w:val="25"/>
        </w:numPr>
        <w:tabs>
          <w:tab w:val="left" w:pos="426"/>
        </w:tabs>
        <w:spacing w:after="0" w:line="240" w:lineRule="auto"/>
        <w:ind w:left="0" w:firstLine="284"/>
        <w:jc w:val="both"/>
        <w:rPr>
          <w:rFonts w:ascii="Times New Roman" w:hAnsi="Times New Roman"/>
          <w:i/>
        </w:rPr>
      </w:pPr>
      <w:r w:rsidRPr="00BF4665">
        <w:rPr>
          <w:rFonts w:ascii="Times New Roman" w:hAnsi="Times New Roman"/>
          <w:i/>
        </w:rPr>
        <w:t>брать и давать интервью;</w:t>
      </w:r>
    </w:p>
    <w:p w:rsidR="006E54D0" w:rsidRPr="00BF4665" w:rsidRDefault="006E54D0" w:rsidP="00532D75">
      <w:pPr>
        <w:numPr>
          <w:ilvl w:val="0"/>
          <w:numId w:val="25"/>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вести диалог-расспрос на основе нелинейного текста (таблицы, диаграммы и </w:t>
      </w:r>
      <w:r w:rsidR="00245F1D" w:rsidRPr="00BF4665">
        <w:rPr>
          <w:rFonts w:ascii="Times New Roman" w:hAnsi="Times New Roman"/>
          <w:i/>
        </w:rPr>
        <w:t>т. д.</w:t>
      </w:r>
      <w:r w:rsidRPr="00BF4665">
        <w:rPr>
          <w:rFonts w:ascii="Times New Roman" w:hAnsi="Times New Roman"/>
          <w:i/>
        </w:rPr>
        <w:t>).</w:t>
      </w:r>
    </w:p>
    <w:p w:rsidR="006E54D0" w:rsidRPr="00BF4665" w:rsidRDefault="006E54D0" w:rsidP="00532D75">
      <w:pPr>
        <w:tabs>
          <w:tab w:val="left" w:pos="426"/>
        </w:tabs>
        <w:spacing w:after="0" w:line="240" w:lineRule="auto"/>
        <w:ind w:firstLine="284"/>
        <w:jc w:val="both"/>
        <w:rPr>
          <w:rFonts w:ascii="Times New Roman" w:hAnsi="Times New Roman"/>
          <w:b/>
        </w:rPr>
      </w:pPr>
      <w:r w:rsidRPr="00BF4665">
        <w:rPr>
          <w:rFonts w:ascii="Times New Roman" w:hAnsi="Times New Roman"/>
          <w:b/>
        </w:rPr>
        <w:t>Говорение. Монологическая речь</w:t>
      </w:r>
    </w:p>
    <w:p w:rsidR="006E54D0" w:rsidRPr="00BF4665" w:rsidRDefault="006E54D0" w:rsidP="00532D75">
      <w:pPr>
        <w:tabs>
          <w:tab w:val="left" w:pos="426"/>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532D75">
      <w:pPr>
        <w:numPr>
          <w:ilvl w:val="0"/>
          <w:numId w:val="27"/>
        </w:numPr>
        <w:tabs>
          <w:tab w:val="left" w:pos="426"/>
        </w:tabs>
        <w:spacing w:after="0" w:line="240" w:lineRule="auto"/>
        <w:ind w:left="0" w:firstLine="284"/>
        <w:jc w:val="both"/>
        <w:rPr>
          <w:rFonts w:ascii="Times New Roman" w:hAnsi="Times New Roman"/>
        </w:rPr>
      </w:pPr>
      <w:r w:rsidRPr="00BF4665">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F4665" w:rsidRDefault="006E54D0" w:rsidP="00532D75">
      <w:pPr>
        <w:numPr>
          <w:ilvl w:val="0"/>
          <w:numId w:val="27"/>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BF4665" w:rsidRDefault="006E54D0" w:rsidP="00532D75">
      <w:pPr>
        <w:numPr>
          <w:ilvl w:val="0"/>
          <w:numId w:val="27"/>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давать краткую характеристику реальных людей и литературных персонажей; </w:t>
      </w:r>
    </w:p>
    <w:p w:rsidR="006E54D0" w:rsidRPr="00BF4665" w:rsidRDefault="006E54D0" w:rsidP="00532D75">
      <w:pPr>
        <w:numPr>
          <w:ilvl w:val="0"/>
          <w:numId w:val="27"/>
        </w:numPr>
        <w:tabs>
          <w:tab w:val="left" w:pos="426"/>
        </w:tabs>
        <w:spacing w:after="0" w:line="240" w:lineRule="auto"/>
        <w:ind w:left="0" w:firstLine="284"/>
        <w:jc w:val="both"/>
        <w:rPr>
          <w:rFonts w:ascii="Times New Roman" w:hAnsi="Times New Roman"/>
        </w:rPr>
      </w:pPr>
      <w:r w:rsidRPr="00BF4665">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BF4665" w:rsidRDefault="006E54D0" w:rsidP="00532D75">
      <w:pPr>
        <w:numPr>
          <w:ilvl w:val="0"/>
          <w:numId w:val="27"/>
        </w:numPr>
        <w:tabs>
          <w:tab w:val="left" w:pos="426"/>
        </w:tabs>
        <w:spacing w:after="0" w:line="240" w:lineRule="auto"/>
        <w:ind w:left="0" w:firstLine="284"/>
        <w:jc w:val="both"/>
        <w:rPr>
          <w:rFonts w:ascii="Times New Roman" w:hAnsi="Times New Roman"/>
          <w:i/>
        </w:rPr>
      </w:pPr>
      <w:r w:rsidRPr="00BF4665">
        <w:rPr>
          <w:rFonts w:ascii="Times New Roman" w:hAnsi="Times New Roman"/>
        </w:rPr>
        <w:t>описывать картинку/ фото с опорой или без опоры на ключевые слова/ план/ вопросы.</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 xml:space="preserve">Выпускник получит возможность научиться: </w:t>
      </w:r>
    </w:p>
    <w:p w:rsidR="006E54D0" w:rsidRPr="00BF4665" w:rsidRDefault="006E54D0" w:rsidP="00532D75">
      <w:pPr>
        <w:numPr>
          <w:ilvl w:val="0"/>
          <w:numId w:val="26"/>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делать сообщение на заданную тему на основе прочитанного; </w:t>
      </w:r>
    </w:p>
    <w:p w:rsidR="006E54D0" w:rsidRPr="00BF4665" w:rsidRDefault="006E54D0" w:rsidP="00532D75">
      <w:pPr>
        <w:numPr>
          <w:ilvl w:val="0"/>
          <w:numId w:val="26"/>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F4665" w:rsidRDefault="006E54D0" w:rsidP="00532D75">
      <w:pPr>
        <w:numPr>
          <w:ilvl w:val="0"/>
          <w:numId w:val="26"/>
        </w:numPr>
        <w:tabs>
          <w:tab w:val="left" w:pos="426"/>
        </w:tabs>
        <w:spacing w:after="0" w:line="240" w:lineRule="auto"/>
        <w:ind w:left="0" w:firstLine="284"/>
        <w:jc w:val="both"/>
        <w:rPr>
          <w:rFonts w:ascii="Times New Roman" w:hAnsi="Times New Roman"/>
          <w:i/>
        </w:rPr>
      </w:pPr>
      <w:r w:rsidRPr="00BF4665">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6E54D0" w:rsidRPr="00BF4665" w:rsidRDefault="006E54D0" w:rsidP="00532D75">
      <w:pPr>
        <w:numPr>
          <w:ilvl w:val="0"/>
          <w:numId w:val="26"/>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кратко высказываться с опорой на нелинейный текст (таблицы, диаграммы, расписание и </w:t>
      </w:r>
      <w:r w:rsidR="00245F1D" w:rsidRPr="00BF4665">
        <w:rPr>
          <w:rFonts w:ascii="Times New Roman" w:hAnsi="Times New Roman"/>
          <w:i/>
        </w:rPr>
        <w:t>т. п.</w:t>
      </w:r>
      <w:r w:rsidRPr="00BF4665">
        <w:rPr>
          <w:rFonts w:ascii="Times New Roman" w:hAnsi="Times New Roman"/>
          <w:i/>
        </w:rPr>
        <w:t>)</w:t>
      </w:r>
      <w:r w:rsidR="00ED4AB1" w:rsidRPr="00BF4665">
        <w:rPr>
          <w:rFonts w:ascii="Times New Roman" w:hAnsi="Times New Roman"/>
          <w:i/>
        </w:rPr>
        <w:t>;</w:t>
      </w:r>
    </w:p>
    <w:p w:rsidR="006E54D0" w:rsidRPr="00BF4665" w:rsidRDefault="006E54D0" w:rsidP="00532D75">
      <w:pPr>
        <w:numPr>
          <w:ilvl w:val="0"/>
          <w:numId w:val="26"/>
        </w:numPr>
        <w:tabs>
          <w:tab w:val="left" w:pos="426"/>
        </w:tabs>
        <w:spacing w:after="0" w:line="240" w:lineRule="auto"/>
        <w:ind w:left="0" w:firstLine="284"/>
        <w:jc w:val="both"/>
        <w:rPr>
          <w:rFonts w:ascii="Times New Roman" w:hAnsi="Times New Roman"/>
          <w:i/>
        </w:rPr>
      </w:pPr>
      <w:r w:rsidRPr="00BF4665">
        <w:rPr>
          <w:rFonts w:ascii="Times New Roman" w:hAnsi="Times New Roman"/>
          <w:i/>
        </w:rPr>
        <w:t>кратко излагать результаты выполненной проектной работы.</w:t>
      </w:r>
    </w:p>
    <w:p w:rsidR="006E54D0" w:rsidRPr="00BF4665" w:rsidRDefault="006E54D0" w:rsidP="00532D75">
      <w:pPr>
        <w:spacing w:after="0" w:line="240" w:lineRule="auto"/>
        <w:ind w:firstLine="284"/>
        <w:jc w:val="both"/>
        <w:rPr>
          <w:rFonts w:ascii="Times New Roman" w:hAnsi="Times New Roman"/>
          <w:b/>
          <w:i/>
        </w:rPr>
      </w:pPr>
      <w:r w:rsidRPr="00BF4665">
        <w:rPr>
          <w:rFonts w:ascii="Times New Roman" w:hAnsi="Times New Roman"/>
          <w:b/>
        </w:rPr>
        <w:t>Аудирование</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 xml:space="preserve">Выпускник научится: </w:t>
      </w:r>
    </w:p>
    <w:p w:rsidR="006E54D0" w:rsidRPr="00BF4665" w:rsidRDefault="006E54D0" w:rsidP="00532D75">
      <w:pPr>
        <w:numPr>
          <w:ilvl w:val="0"/>
          <w:numId w:val="29"/>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F4665" w:rsidRDefault="006E54D0" w:rsidP="00532D75">
      <w:pPr>
        <w:numPr>
          <w:ilvl w:val="0"/>
          <w:numId w:val="29"/>
        </w:numPr>
        <w:tabs>
          <w:tab w:val="left" w:pos="426"/>
        </w:tabs>
        <w:spacing w:after="0" w:line="240" w:lineRule="auto"/>
        <w:ind w:left="0" w:firstLine="284"/>
        <w:jc w:val="both"/>
        <w:rPr>
          <w:rFonts w:ascii="Times New Roman" w:hAnsi="Times New Roman"/>
        </w:rPr>
      </w:pPr>
      <w:r w:rsidRPr="00BF4665">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F4665" w:rsidRDefault="006E54D0" w:rsidP="00532D75">
      <w:pPr>
        <w:tabs>
          <w:tab w:val="left" w:pos="426"/>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532D75">
      <w:pPr>
        <w:numPr>
          <w:ilvl w:val="0"/>
          <w:numId w:val="30"/>
        </w:numPr>
        <w:tabs>
          <w:tab w:val="left" w:pos="426"/>
        </w:tabs>
        <w:spacing w:after="0" w:line="240" w:lineRule="auto"/>
        <w:ind w:left="0" w:firstLine="284"/>
        <w:jc w:val="both"/>
        <w:rPr>
          <w:rFonts w:ascii="Times New Roman" w:hAnsi="Times New Roman"/>
          <w:i/>
        </w:rPr>
      </w:pPr>
      <w:r w:rsidRPr="00BF4665">
        <w:rPr>
          <w:rFonts w:ascii="Times New Roman" w:hAnsi="Times New Roman"/>
          <w:i/>
        </w:rPr>
        <w:t>выделять основную тему в воспринимаемом на слух тексте;</w:t>
      </w:r>
    </w:p>
    <w:p w:rsidR="006E54D0" w:rsidRPr="00BF4665" w:rsidRDefault="006E54D0" w:rsidP="00532D75">
      <w:pPr>
        <w:numPr>
          <w:ilvl w:val="0"/>
          <w:numId w:val="30"/>
        </w:numPr>
        <w:tabs>
          <w:tab w:val="left" w:pos="426"/>
        </w:tabs>
        <w:spacing w:after="0" w:line="240" w:lineRule="auto"/>
        <w:ind w:left="0" w:firstLine="284"/>
        <w:jc w:val="both"/>
        <w:rPr>
          <w:rFonts w:ascii="Times New Roman" w:hAnsi="Times New Roman"/>
          <w:i/>
        </w:rPr>
      </w:pPr>
      <w:r w:rsidRPr="00BF4665">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6E54D0" w:rsidRPr="00BF4665" w:rsidRDefault="006E54D0" w:rsidP="00532D75">
      <w:pPr>
        <w:tabs>
          <w:tab w:val="left" w:pos="426"/>
        </w:tabs>
        <w:spacing w:after="0" w:line="240" w:lineRule="auto"/>
        <w:ind w:firstLine="284"/>
        <w:jc w:val="both"/>
        <w:rPr>
          <w:rFonts w:ascii="Times New Roman" w:hAnsi="Times New Roman"/>
          <w:i/>
        </w:rPr>
      </w:pPr>
      <w:r w:rsidRPr="00BF4665">
        <w:rPr>
          <w:rFonts w:ascii="Times New Roman" w:hAnsi="Times New Roman"/>
          <w:b/>
        </w:rPr>
        <w:t xml:space="preserve">Чтение </w:t>
      </w:r>
    </w:p>
    <w:p w:rsidR="006E54D0" w:rsidRPr="00BF4665" w:rsidRDefault="006E54D0" w:rsidP="00532D75">
      <w:pPr>
        <w:tabs>
          <w:tab w:val="left" w:pos="426"/>
        </w:tabs>
        <w:spacing w:after="0" w:line="240" w:lineRule="auto"/>
        <w:ind w:firstLine="284"/>
        <w:jc w:val="both"/>
        <w:rPr>
          <w:rFonts w:ascii="Times New Roman" w:hAnsi="Times New Roman"/>
          <w:b/>
        </w:rPr>
      </w:pPr>
      <w:r w:rsidRPr="00BF4665">
        <w:rPr>
          <w:rFonts w:ascii="Times New Roman" w:hAnsi="Times New Roman"/>
          <w:b/>
        </w:rPr>
        <w:t xml:space="preserve">Выпускник научится: </w:t>
      </w:r>
    </w:p>
    <w:p w:rsidR="006E54D0" w:rsidRPr="00BF4665" w:rsidRDefault="006E54D0" w:rsidP="00532D75">
      <w:pPr>
        <w:numPr>
          <w:ilvl w:val="0"/>
          <w:numId w:val="31"/>
        </w:numPr>
        <w:tabs>
          <w:tab w:val="left" w:pos="426"/>
        </w:tabs>
        <w:spacing w:after="0" w:line="240" w:lineRule="auto"/>
        <w:ind w:left="0" w:firstLine="284"/>
        <w:jc w:val="both"/>
        <w:rPr>
          <w:rFonts w:ascii="Times New Roman" w:hAnsi="Times New Roman"/>
        </w:rPr>
      </w:pPr>
      <w:r w:rsidRPr="00BF4665">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BF4665" w:rsidRDefault="006E54D0" w:rsidP="00532D75">
      <w:pPr>
        <w:numPr>
          <w:ilvl w:val="0"/>
          <w:numId w:val="31"/>
        </w:numPr>
        <w:tabs>
          <w:tab w:val="left" w:pos="426"/>
        </w:tabs>
        <w:spacing w:after="0" w:line="240" w:lineRule="auto"/>
        <w:ind w:left="0" w:firstLine="284"/>
        <w:jc w:val="both"/>
        <w:rPr>
          <w:rFonts w:ascii="Times New Roman" w:hAnsi="Times New Roman"/>
        </w:rPr>
      </w:pPr>
      <w:r w:rsidRPr="00BF4665">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F4665" w:rsidRDefault="006E54D0" w:rsidP="00532D75">
      <w:pPr>
        <w:numPr>
          <w:ilvl w:val="0"/>
          <w:numId w:val="32"/>
        </w:numPr>
        <w:tabs>
          <w:tab w:val="left" w:pos="426"/>
        </w:tabs>
        <w:spacing w:after="0" w:line="240" w:lineRule="auto"/>
        <w:ind w:left="0" w:firstLine="284"/>
        <w:jc w:val="both"/>
        <w:rPr>
          <w:rFonts w:ascii="Times New Roman" w:hAnsi="Times New Roman"/>
          <w:i/>
        </w:rPr>
      </w:pPr>
      <w:r w:rsidRPr="00BF4665">
        <w:rPr>
          <w:rFonts w:ascii="Times New Roman" w:hAnsi="Times New Roman"/>
        </w:rPr>
        <w:lastRenderedPageBreak/>
        <w:t>читать и полностью понимать несложные аутентичные тексты, построенные на изученном языковом материале;</w:t>
      </w:r>
    </w:p>
    <w:p w:rsidR="006E54D0" w:rsidRPr="00BF4665" w:rsidRDefault="006E54D0" w:rsidP="00532D75">
      <w:pPr>
        <w:numPr>
          <w:ilvl w:val="0"/>
          <w:numId w:val="32"/>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F4665" w:rsidRDefault="006E54D0" w:rsidP="00532D75">
      <w:pPr>
        <w:tabs>
          <w:tab w:val="left" w:pos="426"/>
        </w:tabs>
        <w:spacing w:after="0" w:line="240" w:lineRule="auto"/>
        <w:ind w:firstLine="284"/>
        <w:jc w:val="both"/>
        <w:rPr>
          <w:rFonts w:ascii="Times New Roman" w:hAnsi="Times New Roman"/>
        </w:rPr>
      </w:pPr>
      <w:r w:rsidRPr="00BF4665">
        <w:rPr>
          <w:rFonts w:ascii="Times New Roman" w:hAnsi="Times New Roman"/>
          <w:b/>
        </w:rPr>
        <w:t>Выпускник получит возможность научиться:</w:t>
      </w:r>
    </w:p>
    <w:p w:rsidR="006E54D0" w:rsidRPr="00BF4665" w:rsidRDefault="006E54D0" w:rsidP="00532D75">
      <w:pPr>
        <w:numPr>
          <w:ilvl w:val="0"/>
          <w:numId w:val="32"/>
        </w:numPr>
        <w:tabs>
          <w:tab w:val="left" w:pos="426"/>
        </w:tabs>
        <w:spacing w:after="0" w:line="240" w:lineRule="auto"/>
        <w:ind w:left="0" w:firstLine="284"/>
        <w:jc w:val="both"/>
        <w:rPr>
          <w:rFonts w:ascii="Times New Roman" w:hAnsi="Times New Roman"/>
          <w:i/>
        </w:rPr>
      </w:pPr>
      <w:r w:rsidRPr="00BF4665">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6E54D0" w:rsidRPr="00BF4665" w:rsidRDefault="006E54D0" w:rsidP="00532D75">
      <w:pPr>
        <w:numPr>
          <w:ilvl w:val="0"/>
          <w:numId w:val="32"/>
        </w:numPr>
        <w:tabs>
          <w:tab w:val="left" w:pos="426"/>
        </w:tabs>
        <w:spacing w:after="0" w:line="240" w:lineRule="auto"/>
        <w:ind w:left="0" w:firstLine="284"/>
        <w:jc w:val="both"/>
        <w:rPr>
          <w:rFonts w:ascii="Times New Roman" w:hAnsi="Times New Roman"/>
          <w:i/>
        </w:rPr>
      </w:pPr>
      <w:r w:rsidRPr="00BF4665">
        <w:rPr>
          <w:rFonts w:ascii="Times New Roman" w:hAnsi="Times New Roman"/>
          <w:i/>
        </w:rPr>
        <w:t>восстанавливать текст из разрозненных абзацев или путем добавления выпущенных фрагментов.</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 xml:space="preserve">Письменная речь </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 xml:space="preserve">Выпускник научится: </w:t>
      </w:r>
    </w:p>
    <w:p w:rsidR="006E54D0" w:rsidRPr="00BF4665" w:rsidRDefault="006E54D0" w:rsidP="00B21CC3">
      <w:pPr>
        <w:numPr>
          <w:ilvl w:val="0"/>
          <w:numId w:val="33"/>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F4665">
        <w:rPr>
          <w:rFonts w:ascii="Times New Roman" w:hAnsi="Times New Roman"/>
        </w:rPr>
        <w:t>т. д.</w:t>
      </w:r>
      <w:r w:rsidRPr="00BF4665">
        <w:rPr>
          <w:rFonts w:ascii="Times New Roman" w:hAnsi="Times New Roman"/>
        </w:rPr>
        <w:t>);</w:t>
      </w:r>
    </w:p>
    <w:p w:rsidR="006E54D0" w:rsidRPr="00BF4665" w:rsidRDefault="006E54D0" w:rsidP="00B21CC3">
      <w:pPr>
        <w:numPr>
          <w:ilvl w:val="0"/>
          <w:numId w:val="33"/>
        </w:numPr>
        <w:tabs>
          <w:tab w:val="left" w:pos="426"/>
        </w:tabs>
        <w:spacing w:after="0" w:line="240" w:lineRule="auto"/>
        <w:ind w:left="0" w:firstLine="284"/>
        <w:jc w:val="both"/>
        <w:rPr>
          <w:rFonts w:ascii="Times New Roman" w:hAnsi="Times New Roman"/>
        </w:rPr>
      </w:pPr>
      <w:r w:rsidRPr="00BF4665">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F4665">
        <w:rPr>
          <w:rFonts w:ascii="Times New Roman" w:hAnsi="Times New Roman"/>
        </w:rPr>
        <w:t>–</w:t>
      </w:r>
      <w:r w:rsidRPr="00BF4665">
        <w:rPr>
          <w:rFonts w:ascii="Times New Roman" w:hAnsi="Times New Roman"/>
        </w:rPr>
        <w:t>40 слов, включая адрес)</w:t>
      </w:r>
      <w:r w:rsidR="005C1EE4" w:rsidRPr="00BF4665">
        <w:rPr>
          <w:rFonts w:ascii="Times New Roman" w:hAnsi="Times New Roman"/>
        </w:rPr>
        <w:t>;</w:t>
      </w:r>
    </w:p>
    <w:p w:rsidR="006E54D0" w:rsidRPr="00BF4665" w:rsidRDefault="006E54D0" w:rsidP="00B21CC3">
      <w:pPr>
        <w:numPr>
          <w:ilvl w:val="0"/>
          <w:numId w:val="33"/>
        </w:numPr>
        <w:tabs>
          <w:tab w:val="left" w:pos="426"/>
        </w:tabs>
        <w:spacing w:after="0" w:line="240" w:lineRule="auto"/>
        <w:ind w:left="0" w:firstLine="284"/>
        <w:jc w:val="both"/>
        <w:rPr>
          <w:rFonts w:ascii="Times New Roman" w:hAnsi="Times New Roman"/>
        </w:rPr>
      </w:pPr>
      <w:r w:rsidRPr="00BF4665">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F4665">
        <w:rPr>
          <w:rFonts w:ascii="Times New Roman" w:hAnsi="Times New Roman"/>
        </w:rPr>
        <w:t>т. д.</w:t>
      </w:r>
      <w:r w:rsidRPr="00BF4665">
        <w:rPr>
          <w:rFonts w:ascii="Times New Roman" w:hAnsi="Times New Roman"/>
        </w:rPr>
        <w:t xml:space="preserve"> (объемом 100</w:t>
      </w:r>
      <w:r w:rsidR="00437180" w:rsidRPr="00BF4665">
        <w:rPr>
          <w:rFonts w:ascii="Times New Roman" w:hAnsi="Times New Roman"/>
        </w:rPr>
        <w:t>–</w:t>
      </w:r>
      <w:r w:rsidRPr="00BF4665">
        <w:rPr>
          <w:rFonts w:ascii="Times New Roman" w:hAnsi="Times New Roman"/>
        </w:rPr>
        <w:t>120 слов, включая адрес);</w:t>
      </w:r>
    </w:p>
    <w:p w:rsidR="006E54D0" w:rsidRPr="00BF4665" w:rsidRDefault="006E54D0" w:rsidP="00B21CC3">
      <w:pPr>
        <w:numPr>
          <w:ilvl w:val="0"/>
          <w:numId w:val="33"/>
        </w:numPr>
        <w:tabs>
          <w:tab w:val="left" w:pos="426"/>
        </w:tabs>
        <w:spacing w:after="0" w:line="240" w:lineRule="auto"/>
        <w:ind w:left="0" w:firstLine="284"/>
        <w:jc w:val="both"/>
        <w:rPr>
          <w:rFonts w:ascii="Times New Roman" w:hAnsi="Times New Roman"/>
        </w:rPr>
      </w:pPr>
      <w:r w:rsidRPr="00BF4665">
        <w:rPr>
          <w:rFonts w:ascii="Times New Roman" w:hAnsi="Times New Roman"/>
        </w:rPr>
        <w:t>писать небольшие письменные высказывания с опорой на образец/ план.</w:t>
      </w:r>
    </w:p>
    <w:p w:rsidR="006E54D0" w:rsidRPr="00BF4665" w:rsidRDefault="006E54D0" w:rsidP="00B21CC3">
      <w:pPr>
        <w:tabs>
          <w:tab w:val="left" w:pos="426"/>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B21CC3">
      <w:pPr>
        <w:numPr>
          <w:ilvl w:val="0"/>
          <w:numId w:val="34"/>
        </w:numPr>
        <w:tabs>
          <w:tab w:val="left" w:pos="426"/>
        </w:tabs>
        <w:spacing w:after="0" w:line="240" w:lineRule="auto"/>
        <w:ind w:left="0" w:firstLine="284"/>
        <w:jc w:val="both"/>
        <w:rPr>
          <w:rFonts w:ascii="Times New Roman" w:hAnsi="Times New Roman"/>
          <w:i/>
        </w:rPr>
      </w:pPr>
      <w:r w:rsidRPr="00BF4665">
        <w:rPr>
          <w:rFonts w:ascii="Times New Roman" w:hAnsi="Times New Roman"/>
          <w:i/>
        </w:rPr>
        <w:t>делать краткие выписки из текста с целью их использования в собственных устных высказываниях;</w:t>
      </w:r>
    </w:p>
    <w:p w:rsidR="006E54D0" w:rsidRPr="00BF4665" w:rsidRDefault="006E54D0" w:rsidP="00B21CC3">
      <w:pPr>
        <w:numPr>
          <w:ilvl w:val="0"/>
          <w:numId w:val="34"/>
        </w:numPr>
        <w:tabs>
          <w:tab w:val="left" w:pos="426"/>
        </w:tabs>
        <w:spacing w:after="0" w:line="240" w:lineRule="auto"/>
        <w:ind w:left="0" w:firstLine="284"/>
        <w:jc w:val="both"/>
        <w:rPr>
          <w:rFonts w:ascii="Times New Roman" w:hAnsi="Times New Roman"/>
          <w:i/>
        </w:rPr>
      </w:pPr>
      <w:r w:rsidRPr="00BF4665">
        <w:rPr>
          <w:rFonts w:ascii="Times New Roman" w:hAnsi="Times New Roman"/>
          <w:i/>
        </w:rPr>
        <w:t>писать электронное письмо (</w:t>
      </w:r>
      <w:r w:rsidRPr="00BF4665">
        <w:rPr>
          <w:rFonts w:ascii="Times New Roman" w:hAnsi="Times New Roman"/>
          <w:i/>
          <w:lang w:val="en-US"/>
        </w:rPr>
        <w:t>e</w:t>
      </w:r>
      <w:r w:rsidRPr="00BF4665">
        <w:rPr>
          <w:rFonts w:ascii="Times New Roman" w:hAnsi="Times New Roman"/>
          <w:i/>
        </w:rPr>
        <w:t>-</w:t>
      </w:r>
      <w:r w:rsidRPr="00BF4665">
        <w:rPr>
          <w:rFonts w:ascii="Times New Roman" w:hAnsi="Times New Roman"/>
          <w:i/>
          <w:lang w:val="en-US"/>
        </w:rPr>
        <w:t>mail</w:t>
      </w:r>
      <w:r w:rsidRPr="00BF4665">
        <w:rPr>
          <w:rFonts w:ascii="Times New Roman" w:hAnsi="Times New Roman"/>
          <w:i/>
        </w:rPr>
        <w:t>) зарубежному другу в ответ на электронное письмо-стимул</w:t>
      </w:r>
      <w:r w:rsidR="005C1EE4" w:rsidRPr="00BF4665">
        <w:rPr>
          <w:rFonts w:ascii="Times New Roman" w:hAnsi="Times New Roman"/>
          <w:i/>
        </w:rPr>
        <w:t>;</w:t>
      </w:r>
    </w:p>
    <w:p w:rsidR="006E54D0" w:rsidRPr="00BF4665" w:rsidRDefault="006E54D0" w:rsidP="00B21CC3">
      <w:pPr>
        <w:numPr>
          <w:ilvl w:val="0"/>
          <w:numId w:val="34"/>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составлять план/ тезисы устного или письменного сообщения; </w:t>
      </w:r>
    </w:p>
    <w:p w:rsidR="006E54D0" w:rsidRPr="00BF4665" w:rsidRDefault="006E54D0" w:rsidP="00B21CC3">
      <w:pPr>
        <w:numPr>
          <w:ilvl w:val="0"/>
          <w:numId w:val="35"/>
        </w:numPr>
        <w:tabs>
          <w:tab w:val="left" w:pos="426"/>
        </w:tabs>
        <w:spacing w:after="0" w:line="240" w:lineRule="auto"/>
        <w:ind w:left="0" w:firstLine="284"/>
        <w:jc w:val="both"/>
        <w:rPr>
          <w:rFonts w:ascii="Times New Roman" w:hAnsi="Times New Roman"/>
          <w:i/>
        </w:rPr>
      </w:pPr>
      <w:r w:rsidRPr="00BF4665">
        <w:rPr>
          <w:rFonts w:ascii="Times New Roman" w:hAnsi="Times New Roman"/>
          <w:i/>
        </w:rPr>
        <w:t>кратко излагать в письменном виде результаты проектной деятельности;</w:t>
      </w:r>
    </w:p>
    <w:p w:rsidR="006E54D0" w:rsidRPr="00BF4665" w:rsidRDefault="006E54D0" w:rsidP="00B21CC3">
      <w:pPr>
        <w:numPr>
          <w:ilvl w:val="0"/>
          <w:numId w:val="35"/>
        </w:numPr>
        <w:tabs>
          <w:tab w:val="left" w:pos="426"/>
        </w:tabs>
        <w:spacing w:after="0" w:line="240" w:lineRule="auto"/>
        <w:ind w:left="0" w:firstLine="284"/>
        <w:jc w:val="both"/>
        <w:rPr>
          <w:rFonts w:ascii="Times New Roman" w:hAnsi="Times New Roman"/>
          <w:i/>
        </w:rPr>
      </w:pPr>
      <w:r w:rsidRPr="00BF4665">
        <w:rPr>
          <w:rFonts w:ascii="Times New Roman" w:hAnsi="Times New Roman"/>
          <w:i/>
        </w:rPr>
        <w:t xml:space="preserve">писать небольшое письменное высказывание с опорой на нелинейный текст (таблицы, диаграммы и </w:t>
      </w:r>
      <w:r w:rsidR="00245F1D" w:rsidRPr="00BF4665">
        <w:rPr>
          <w:rFonts w:ascii="Times New Roman" w:hAnsi="Times New Roman"/>
          <w:i/>
        </w:rPr>
        <w:t>т. п.</w:t>
      </w:r>
      <w:r w:rsidRPr="00BF4665">
        <w:rPr>
          <w:rFonts w:ascii="Times New Roman" w:hAnsi="Times New Roman"/>
          <w:i/>
        </w:rPr>
        <w:t>).</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Языковые навыки и средства оперирования ими</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Орфография и пунктуация</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B21CC3">
      <w:pPr>
        <w:numPr>
          <w:ilvl w:val="0"/>
          <w:numId w:val="42"/>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правильно писать изученные слова;</w:t>
      </w:r>
    </w:p>
    <w:p w:rsidR="006E54D0" w:rsidRPr="00BF4665" w:rsidRDefault="006E54D0" w:rsidP="00B21CC3">
      <w:pPr>
        <w:numPr>
          <w:ilvl w:val="0"/>
          <w:numId w:val="42"/>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F4665" w:rsidRDefault="006E54D0" w:rsidP="00B21CC3">
      <w:pPr>
        <w:numPr>
          <w:ilvl w:val="0"/>
          <w:numId w:val="42"/>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F4665" w:rsidRDefault="006E54D0" w:rsidP="00B21CC3">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B21CC3">
      <w:pPr>
        <w:numPr>
          <w:ilvl w:val="0"/>
          <w:numId w:val="43"/>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сравнивать и анализировать буквосочетания английского языка и их транскрипцию.</w:t>
      </w:r>
    </w:p>
    <w:p w:rsidR="006E54D0" w:rsidRPr="00BF4665" w:rsidRDefault="006E54D0" w:rsidP="00B21CC3">
      <w:pPr>
        <w:tabs>
          <w:tab w:val="left" w:pos="567"/>
        </w:tabs>
        <w:spacing w:after="0" w:line="240" w:lineRule="auto"/>
        <w:ind w:firstLine="284"/>
        <w:jc w:val="both"/>
        <w:rPr>
          <w:rFonts w:ascii="Times New Roman" w:hAnsi="Times New Roman"/>
          <w:b/>
        </w:rPr>
      </w:pPr>
      <w:r w:rsidRPr="00BF4665">
        <w:rPr>
          <w:rFonts w:ascii="Times New Roman" w:hAnsi="Times New Roman"/>
          <w:b/>
        </w:rPr>
        <w:t>Фонетическая сторона речи</w:t>
      </w:r>
    </w:p>
    <w:p w:rsidR="006E54D0" w:rsidRPr="00BF4665" w:rsidRDefault="006E54D0" w:rsidP="00B21CC3">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B21CC3">
      <w:pPr>
        <w:numPr>
          <w:ilvl w:val="0"/>
          <w:numId w:val="36"/>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F4665" w:rsidRDefault="006E54D0" w:rsidP="00B21CC3">
      <w:pPr>
        <w:numPr>
          <w:ilvl w:val="0"/>
          <w:numId w:val="36"/>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соблюдать правильное ударение в изученных словах;</w:t>
      </w:r>
    </w:p>
    <w:p w:rsidR="006E54D0" w:rsidRPr="00BF4665" w:rsidRDefault="006E54D0" w:rsidP="00B21CC3">
      <w:pPr>
        <w:numPr>
          <w:ilvl w:val="0"/>
          <w:numId w:val="36"/>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коммуникативные типы предложений по их интонации;</w:t>
      </w:r>
    </w:p>
    <w:p w:rsidR="006E54D0" w:rsidRPr="00BF4665" w:rsidRDefault="006E54D0" w:rsidP="00B21CC3">
      <w:pPr>
        <w:numPr>
          <w:ilvl w:val="0"/>
          <w:numId w:val="36"/>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членить предложение на смысловые группы;</w:t>
      </w:r>
    </w:p>
    <w:p w:rsidR="006E54D0" w:rsidRPr="00BF4665" w:rsidRDefault="006E54D0" w:rsidP="00B21CC3">
      <w:pPr>
        <w:numPr>
          <w:ilvl w:val="0"/>
          <w:numId w:val="36"/>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F4665">
        <w:rPr>
          <w:rFonts w:ascii="Times New Roman" w:hAnsi="Times New Roman"/>
        </w:rPr>
        <w:t>,</w:t>
      </w:r>
      <w:r w:rsidRPr="00BF4665">
        <w:rPr>
          <w:rFonts w:ascii="Times New Roman" w:hAnsi="Times New Roman"/>
        </w:rPr>
        <w:t xml:space="preserve"> соблюдая правило отсутствия фразового ударения на служебных словах.</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B21CC3">
      <w:pPr>
        <w:numPr>
          <w:ilvl w:val="0"/>
          <w:numId w:val="36"/>
        </w:numPr>
        <w:tabs>
          <w:tab w:val="left" w:pos="567"/>
        </w:tabs>
        <w:spacing w:after="0" w:line="240" w:lineRule="auto"/>
        <w:ind w:left="0" w:firstLine="284"/>
        <w:jc w:val="both"/>
        <w:rPr>
          <w:rFonts w:ascii="Times New Roman" w:hAnsi="Times New Roman"/>
          <w:i/>
        </w:rPr>
      </w:pPr>
      <w:r w:rsidRPr="00BF4665">
        <w:rPr>
          <w:rFonts w:ascii="Times New Roman" w:hAnsi="Times New Roman"/>
          <w:i/>
        </w:rPr>
        <w:t>выражать модальные значения, чувства и эмоции с помощью интонации;</w:t>
      </w:r>
    </w:p>
    <w:p w:rsidR="006E54D0" w:rsidRPr="00BF4665" w:rsidRDefault="006E54D0" w:rsidP="00B21CC3">
      <w:pPr>
        <w:numPr>
          <w:ilvl w:val="0"/>
          <w:numId w:val="36"/>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различать британские и американские варианты английского языка в прослушанных высказываниях.</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Лексическая сторона речи</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lastRenderedPageBreak/>
        <w:t>Выпускник научится:</w:t>
      </w:r>
    </w:p>
    <w:p w:rsidR="006E54D0" w:rsidRPr="00BF4665" w:rsidRDefault="006E54D0" w:rsidP="00B34366">
      <w:pPr>
        <w:numPr>
          <w:ilvl w:val="0"/>
          <w:numId w:val="37"/>
        </w:numPr>
        <w:tabs>
          <w:tab w:val="left" w:pos="567"/>
        </w:tabs>
        <w:spacing w:after="0" w:line="240" w:lineRule="auto"/>
        <w:ind w:left="0" w:firstLine="284"/>
        <w:jc w:val="both"/>
        <w:rPr>
          <w:rFonts w:ascii="Times New Roman" w:hAnsi="Times New Roman"/>
        </w:rPr>
      </w:pPr>
      <w:r w:rsidRPr="00BF4665">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F4665" w:rsidRDefault="006E54D0" w:rsidP="00B34366">
      <w:pPr>
        <w:numPr>
          <w:ilvl w:val="0"/>
          <w:numId w:val="37"/>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употреблять в устной и письменной речи в их основном </w:t>
      </w:r>
      <w:r w:rsidR="00ED4AB1" w:rsidRPr="00BF4665">
        <w:rPr>
          <w:rFonts w:ascii="Times New Roman" w:hAnsi="Times New Roman"/>
        </w:rPr>
        <w:t xml:space="preserve">значении </w:t>
      </w:r>
      <w:r w:rsidRPr="00BF4665">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F4665" w:rsidRDefault="006E54D0" w:rsidP="00B34366">
      <w:pPr>
        <w:numPr>
          <w:ilvl w:val="0"/>
          <w:numId w:val="37"/>
        </w:numPr>
        <w:tabs>
          <w:tab w:val="left" w:pos="567"/>
        </w:tabs>
        <w:spacing w:after="0" w:line="240" w:lineRule="auto"/>
        <w:ind w:left="0" w:firstLine="284"/>
        <w:jc w:val="both"/>
        <w:rPr>
          <w:rFonts w:ascii="Times New Roman" w:hAnsi="Times New Roman"/>
        </w:rPr>
      </w:pPr>
      <w:r w:rsidRPr="00BF4665">
        <w:rPr>
          <w:rFonts w:ascii="Times New Roman" w:hAnsi="Times New Roman"/>
        </w:rPr>
        <w:t>соблюдать существующие в английском языке нормы лексической сочетаемости;</w:t>
      </w:r>
    </w:p>
    <w:p w:rsidR="006E54D0" w:rsidRPr="00BF4665" w:rsidRDefault="006E54D0" w:rsidP="00B34366">
      <w:pPr>
        <w:numPr>
          <w:ilvl w:val="0"/>
          <w:numId w:val="37"/>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F4665" w:rsidRDefault="006E54D0" w:rsidP="00B34366">
      <w:pPr>
        <w:numPr>
          <w:ilvl w:val="0"/>
          <w:numId w:val="37"/>
        </w:numPr>
        <w:tabs>
          <w:tab w:val="left" w:pos="567"/>
        </w:tabs>
        <w:spacing w:after="0" w:line="240" w:lineRule="auto"/>
        <w:ind w:left="0" w:firstLine="284"/>
        <w:jc w:val="both"/>
        <w:rPr>
          <w:rFonts w:ascii="Times New Roman" w:hAnsi="Times New Roman"/>
          <w:lang w:bidi="en-US"/>
        </w:rPr>
      </w:pPr>
      <w:r w:rsidRPr="00BF4665">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глаголы при помощи аффиксов </w:t>
      </w:r>
      <w:r w:rsidRPr="00BF4665">
        <w:rPr>
          <w:rFonts w:ascii="Times New Roman" w:hAnsi="Times New Roman"/>
          <w:i/>
          <w:lang w:val="en-US"/>
        </w:rPr>
        <w:t>dis</w:t>
      </w:r>
      <w:r w:rsidRPr="00BF4665">
        <w:rPr>
          <w:rFonts w:ascii="Times New Roman" w:hAnsi="Times New Roman"/>
        </w:rPr>
        <w:t xml:space="preserve">-, </w:t>
      </w:r>
      <w:r w:rsidRPr="00BF4665">
        <w:rPr>
          <w:rFonts w:ascii="Times New Roman" w:hAnsi="Times New Roman"/>
          <w:i/>
          <w:lang w:val="en-US"/>
        </w:rPr>
        <w:t>mis</w:t>
      </w:r>
      <w:r w:rsidRPr="00BF4665">
        <w:rPr>
          <w:rFonts w:ascii="Times New Roman" w:hAnsi="Times New Roman"/>
        </w:rPr>
        <w:t xml:space="preserve">-, </w:t>
      </w:r>
      <w:r w:rsidRPr="00BF4665">
        <w:rPr>
          <w:rFonts w:ascii="Times New Roman" w:hAnsi="Times New Roman"/>
          <w:i/>
          <w:lang w:val="en-US"/>
        </w:rPr>
        <w:t>re</w:t>
      </w:r>
      <w:r w:rsidRPr="00BF4665">
        <w:rPr>
          <w:rFonts w:ascii="Times New Roman" w:hAnsi="Times New Roman"/>
        </w:rPr>
        <w:t>-, -</w:t>
      </w:r>
      <w:r w:rsidR="005D64CA" w:rsidRPr="00BF4665">
        <w:rPr>
          <w:rFonts w:ascii="Times New Roman" w:hAnsi="Times New Roman"/>
          <w:i/>
          <w:lang w:val="en-US"/>
        </w:rPr>
        <w:t>i</w:t>
      </w:r>
      <w:r w:rsidRPr="00BF4665">
        <w:rPr>
          <w:rFonts w:ascii="Times New Roman" w:hAnsi="Times New Roman"/>
          <w:i/>
        </w:rPr>
        <w:t>ze</w:t>
      </w:r>
      <w:r w:rsidRPr="00BF4665">
        <w:rPr>
          <w:rFonts w:ascii="Times New Roman" w:hAnsi="Times New Roman"/>
        </w:rPr>
        <w:t>/-</w:t>
      </w:r>
      <w:r w:rsidRPr="00BF4665">
        <w:rPr>
          <w:rFonts w:ascii="Times New Roman" w:hAnsi="Times New Roman"/>
          <w:i/>
        </w:rPr>
        <w:t>ise</w:t>
      </w:r>
      <w:r w:rsidRPr="00BF4665">
        <w:rPr>
          <w:rFonts w:ascii="Times New Roman" w:hAnsi="Times New Roman"/>
        </w:rPr>
        <w:t xml:space="preserve">; </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lang w:val="en-US"/>
        </w:rPr>
      </w:pPr>
      <w:r w:rsidRPr="00BF4665">
        <w:rPr>
          <w:rFonts w:ascii="Times New Roman" w:hAnsi="Times New Roman"/>
        </w:rPr>
        <w:t>именасуществительныеприпомощисуффиксов</w:t>
      </w:r>
      <w:r w:rsidRPr="00BF4665">
        <w:rPr>
          <w:rFonts w:ascii="Times New Roman" w:hAnsi="Times New Roman"/>
          <w:lang w:val="en-US"/>
        </w:rPr>
        <w:t xml:space="preserve"> -</w:t>
      </w:r>
      <w:r w:rsidRPr="00BF4665">
        <w:rPr>
          <w:rFonts w:ascii="Times New Roman" w:hAnsi="Times New Roman"/>
          <w:i/>
          <w:lang w:val="en-US"/>
        </w:rPr>
        <w:t>or</w:t>
      </w:r>
      <w:r w:rsidRPr="00BF4665">
        <w:rPr>
          <w:rFonts w:ascii="Times New Roman" w:hAnsi="Times New Roman"/>
          <w:lang w:val="en-US"/>
        </w:rPr>
        <w:t>/ -</w:t>
      </w:r>
      <w:r w:rsidRPr="00BF4665">
        <w:rPr>
          <w:rFonts w:ascii="Times New Roman" w:hAnsi="Times New Roman"/>
          <w:i/>
          <w:lang w:val="en-US"/>
        </w:rPr>
        <w:t>er</w:t>
      </w:r>
      <w:r w:rsidRPr="00BF4665">
        <w:rPr>
          <w:rFonts w:ascii="Times New Roman" w:hAnsi="Times New Roman"/>
          <w:lang w:val="en-US"/>
        </w:rPr>
        <w:t>, -</w:t>
      </w:r>
      <w:r w:rsidRPr="00BF4665">
        <w:rPr>
          <w:rFonts w:ascii="Times New Roman" w:hAnsi="Times New Roman"/>
          <w:i/>
          <w:lang w:val="en-US"/>
        </w:rPr>
        <w:t>ist</w:t>
      </w:r>
      <w:r w:rsidRPr="00BF4665">
        <w:rPr>
          <w:rFonts w:ascii="Times New Roman" w:hAnsi="Times New Roman"/>
          <w:lang w:val="en-US"/>
        </w:rPr>
        <w:t xml:space="preserve"> , -</w:t>
      </w:r>
      <w:r w:rsidRPr="00BF4665">
        <w:rPr>
          <w:rFonts w:ascii="Times New Roman" w:hAnsi="Times New Roman"/>
          <w:i/>
          <w:lang w:val="en-US"/>
        </w:rPr>
        <w:t>sion</w:t>
      </w:r>
      <w:r w:rsidRPr="00BF4665">
        <w:rPr>
          <w:rFonts w:ascii="Times New Roman" w:hAnsi="Times New Roman"/>
          <w:lang w:val="en-US"/>
        </w:rPr>
        <w:t>/-</w:t>
      </w:r>
      <w:r w:rsidRPr="00BF4665">
        <w:rPr>
          <w:rFonts w:ascii="Times New Roman" w:hAnsi="Times New Roman"/>
          <w:i/>
          <w:lang w:val="en-US"/>
        </w:rPr>
        <w:t>tion</w:t>
      </w:r>
      <w:r w:rsidRPr="00BF4665">
        <w:rPr>
          <w:rFonts w:ascii="Times New Roman" w:hAnsi="Times New Roman"/>
          <w:lang w:val="en-US"/>
        </w:rPr>
        <w:t>, -</w:t>
      </w:r>
      <w:r w:rsidRPr="00BF4665">
        <w:rPr>
          <w:rFonts w:ascii="Times New Roman" w:hAnsi="Times New Roman"/>
          <w:i/>
          <w:lang w:val="en-US"/>
        </w:rPr>
        <w:t>nce</w:t>
      </w:r>
      <w:r w:rsidRPr="00BF4665">
        <w:rPr>
          <w:rFonts w:ascii="Times New Roman" w:hAnsi="Times New Roman"/>
          <w:lang w:val="en-US"/>
        </w:rPr>
        <w:t>/-</w:t>
      </w:r>
      <w:r w:rsidRPr="00BF4665">
        <w:rPr>
          <w:rFonts w:ascii="Times New Roman" w:hAnsi="Times New Roman"/>
          <w:i/>
          <w:lang w:val="en-US"/>
        </w:rPr>
        <w:t>ence</w:t>
      </w:r>
      <w:r w:rsidRPr="00BF4665">
        <w:rPr>
          <w:rFonts w:ascii="Times New Roman" w:hAnsi="Times New Roman"/>
          <w:lang w:val="en-US"/>
        </w:rPr>
        <w:t>, -</w:t>
      </w:r>
      <w:r w:rsidRPr="00BF4665">
        <w:rPr>
          <w:rFonts w:ascii="Times New Roman" w:hAnsi="Times New Roman"/>
          <w:i/>
          <w:lang w:val="en-US"/>
        </w:rPr>
        <w:t>ment</w:t>
      </w:r>
      <w:r w:rsidRPr="00BF4665">
        <w:rPr>
          <w:rFonts w:ascii="Times New Roman" w:hAnsi="Times New Roman"/>
          <w:lang w:val="en-US"/>
        </w:rPr>
        <w:t>, -</w:t>
      </w:r>
      <w:r w:rsidRPr="00BF4665">
        <w:rPr>
          <w:rFonts w:ascii="Times New Roman" w:hAnsi="Times New Roman"/>
          <w:i/>
          <w:lang w:val="en-US"/>
        </w:rPr>
        <w:t>ity</w:t>
      </w:r>
      <w:r w:rsidRPr="00BF4665">
        <w:rPr>
          <w:rFonts w:ascii="Times New Roman" w:hAnsi="Times New Roman"/>
          <w:lang w:val="en-US"/>
        </w:rPr>
        <w:t xml:space="preserve"> , -</w:t>
      </w:r>
      <w:r w:rsidRPr="00BF4665">
        <w:rPr>
          <w:rFonts w:ascii="Times New Roman" w:hAnsi="Times New Roman"/>
          <w:i/>
          <w:lang w:val="en-US"/>
        </w:rPr>
        <w:t>ness</w:t>
      </w:r>
      <w:r w:rsidRPr="00BF4665">
        <w:rPr>
          <w:rFonts w:ascii="Times New Roman" w:hAnsi="Times New Roman"/>
          <w:lang w:val="en-US"/>
        </w:rPr>
        <w:t>, -</w:t>
      </w:r>
      <w:r w:rsidRPr="00BF4665">
        <w:rPr>
          <w:rFonts w:ascii="Times New Roman" w:hAnsi="Times New Roman"/>
          <w:i/>
          <w:lang w:val="en-US"/>
        </w:rPr>
        <w:t>ship</w:t>
      </w:r>
      <w:r w:rsidRPr="00BF4665">
        <w:rPr>
          <w:rFonts w:ascii="Times New Roman" w:hAnsi="Times New Roman"/>
          <w:lang w:val="en-US"/>
        </w:rPr>
        <w:t>, -</w:t>
      </w:r>
      <w:r w:rsidRPr="00BF4665">
        <w:rPr>
          <w:rFonts w:ascii="Times New Roman" w:hAnsi="Times New Roman"/>
          <w:i/>
          <w:lang w:val="en-US"/>
        </w:rPr>
        <w:t>ing</w:t>
      </w:r>
      <w:r w:rsidRPr="00BF4665">
        <w:rPr>
          <w:rFonts w:ascii="Times New Roman" w:hAnsi="Times New Roman"/>
          <w:lang w:val="en-US"/>
        </w:rPr>
        <w:t xml:space="preserve">; </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lang w:val="en-US" w:bidi="en-US"/>
        </w:rPr>
      </w:pPr>
      <w:r w:rsidRPr="00BF4665">
        <w:rPr>
          <w:rFonts w:ascii="Times New Roman" w:hAnsi="Times New Roman"/>
        </w:rPr>
        <w:t>именаприлагательныеприпомощиаффиксов</w:t>
      </w:r>
      <w:r w:rsidRPr="00BF4665">
        <w:rPr>
          <w:rFonts w:ascii="Times New Roman" w:hAnsi="Times New Roman"/>
          <w:i/>
          <w:lang w:val="en-US" w:bidi="en-US"/>
        </w:rPr>
        <w:t>inter</w:t>
      </w:r>
      <w:r w:rsidRPr="00BF4665">
        <w:rPr>
          <w:rFonts w:ascii="Times New Roman" w:hAnsi="Times New Roman"/>
          <w:lang w:val="en-US" w:bidi="en-US"/>
        </w:rPr>
        <w:t>-; -</w:t>
      </w:r>
      <w:r w:rsidRPr="00BF4665">
        <w:rPr>
          <w:rFonts w:ascii="Times New Roman" w:hAnsi="Times New Roman"/>
          <w:i/>
          <w:lang w:val="en-US" w:bidi="en-US"/>
        </w:rPr>
        <w:t>y</w:t>
      </w:r>
      <w:r w:rsidRPr="00BF4665">
        <w:rPr>
          <w:rFonts w:ascii="Times New Roman" w:hAnsi="Times New Roman"/>
          <w:lang w:val="en-US" w:bidi="en-US"/>
        </w:rPr>
        <w:t>, -</w:t>
      </w:r>
      <w:r w:rsidRPr="00BF4665">
        <w:rPr>
          <w:rFonts w:ascii="Times New Roman" w:hAnsi="Times New Roman"/>
          <w:i/>
          <w:lang w:val="en-US" w:bidi="en-US"/>
        </w:rPr>
        <w:t>ly</w:t>
      </w:r>
      <w:r w:rsidRPr="00BF4665">
        <w:rPr>
          <w:rFonts w:ascii="Times New Roman" w:hAnsi="Times New Roman"/>
          <w:lang w:val="en-US" w:bidi="en-US"/>
        </w:rPr>
        <w:t>, -</w:t>
      </w:r>
      <w:r w:rsidRPr="00BF4665">
        <w:rPr>
          <w:rFonts w:ascii="Times New Roman" w:hAnsi="Times New Roman"/>
          <w:i/>
          <w:lang w:val="en-US" w:bidi="en-US"/>
        </w:rPr>
        <w:t>ful</w:t>
      </w:r>
      <w:r w:rsidRPr="00BF4665">
        <w:rPr>
          <w:rFonts w:ascii="Times New Roman" w:hAnsi="Times New Roman"/>
          <w:lang w:val="en-US" w:bidi="en-US"/>
        </w:rPr>
        <w:t xml:space="preserve"> , -</w:t>
      </w:r>
      <w:r w:rsidRPr="00BF4665">
        <w:rPr>
          <w:rFonts w:ascii="Times New Roman" w:hAnsi="Times New Roman"/>
          <w:i/>
          <w:lang w:val="en-US" w:bidi="en-US"/>
        </w:rPr>
        <w:t>al</w:t>
      </w:r>
      <w:r w:rsidRPr="00BF4665">
        <w:rPr>
          <w:rFonts w:ascii="Times New Roman" w:hAnsi="Times New Roman"/>
          <w:lang w:val="en-US" w:bidi="en-US"/>
        </w:rPr>
        <w:t xml:space="preserve"> , -</w:t>
      </w:r>
      <w:r w:rsidRPr="00BF4665">
        <w:rPr>
          <w:rFonts w:ascii="Times New Roman" w:hAnsi="Times New Roman"/>
          <w:i/>
          <w:lang w:val="en-US" w:bidi="en-US"/>
        </w:rPr>
        <w:t>ic</w:t>
      </w:r>
      <w:r w:rsidRPr="00BF4665">
        <w:rPr>
          <w:rFonts w:ascii="Times New Roman" w:hAnsi="Times New Roman"/>
          <w:lang w:val="en-US" w:bidi="en-US"/>
        </w:rPr>
        <w:t>,-</w:t>
      </w:r>
      <w:r w:rsidRPr="00BF4665">
        <w:rPr>
          <w:rFonts w:ascii="Times New Roman" w:hAnsi="Times New Roman"/>
          <w:i/>
          <w:lang w:val="en-US" w:bidi="en-US"/>
        </w:rPr>
        <w:t>ian</w:t>
      </w:r>
      <w:r w:rsidRPr="00BF4665">
        <w:rPr>
          <w:rFonts w:ascii="Times New Roman" w:hAnsi="Times New Roman"/>
          <w:lang w:val="en-US" w:bidi="en-US"/>
        </w:rPr>
        <w:t>/</w:t>
      </w:r>
      <w:r w:rsidRPr="00BF4665">
        <w:rPr>
          <w:rFonts w:ascii="Times New Roman" w:hAnsi="Times New Roman"/>
          <w:i/>
          <w:lang w:val="en-US" w:bidi="en-US"/>
        </w:rPr>
        <w:t>an</w:t>
      </w:r>
      <w:r w:rsidRPr="00BF4665">
        <w:rPr>
          <w:rFonts w:ascii="Times New Roman" w:hAnsi="Times New Roman"/>
          <w:lang w:val="en-US" w:bidi="en-US"/>
        </w:rPr>
        <w:t>, -</w:t>
      </w:r>
      <w:r w:rsidRPr="00BF4665">
        <w:rPr>
          <w:rFonts w:ascii="Times New Roman" w:hAnsi="Times New Roman"/>
          <w:i/>
          <w:lang w:val="en-US" w:bidi="en-US"/>
        </w:rPr>
        <w:t>ing</w:t>
      </w:r>
      <w:r w:rsidRPr="00BF4665">
        <w:rPr>
          <w:rFonts w:ascii="Times New Roman" w:hAnsi="Times New Roman"/>
          <w:lang w:val="en-US" w:bidi="en-US"/>
        </w:rPr>
        <w:t>; -</w:t>
      </w:r>
      <w:r w:rsidRPr="00BF4665">
        <w:rPr>
          <w:rFonts w:ascii="Times New Roman" w:hAnsi="Times New Roman"/>
          <w:i/>
          <w:lang w:val="en-US" w:bidi="en-US"/>
        </w:rPr>
        <w:t>ous</w:t>
      </w:r>
      <w:r w:rsidRPr="00BF4665">
        <w:rPr>
          <w:rFonts w:ascii="Times New Roman" w:hAnsi="Times New Roman"/>
          <w:lang w:val="en-US" w:bidi="en-US"/>
        </w:rPr>
        <w:t>, -</w:t>
      </w:r>
      <w:r w:rsidRPr="00BF4665">
        <w:rPr>
          <w:rFonts w:ascii="Times New Roman" w:hAnsi="Times New Roman"/>
          <w:i/>
          <w:lang w:val="en-US" w:bidi="en-US"/>
        </w:rPr>
        <w:t>able</w:t>
      </w:r>
      <w:r w:rsidRPr="00BF4665">
        <w:rPr>
          <w:rFonts w:ascii="Times New Roman" w:hAnsi="Times New Roman"/>
          <w:lang w:val="en-US" w:bidi="en-US"/>
        </w:rPr>
        <w:t>/</w:t>
      </w:r>
      <w:r w:rsidRPr="00BF4665">
        <w:rPr>
          <w:rFonts w:ascii="Times New Roman" w:hAnsi="Times New Roman"/>
          <w:i/>
          <w:lang w:val="en-US" w:bidi="en-US"/>
        </w:rPr>
        <w:t>ible</w:t>
      </w:r>
      <w:r w:rsidRPr="00BF4665">
        <w:rPr>
          <w:rFonts w:ascii="Times New Roman" w:hAnsi="Times New Roman"/>
          <w:lang w:val="en-US" w:bidi="en-US"/>
        </w:rPr>
        <w:t>, -</w:t>
      </w:r>
      <w:r w:rsidRPr="00BF4665">
        <w:rPr>
          <w:rFonts w:ascii="Times New Roman" w:hAnsi="Times New Roman"/>
          <w:i/>
          <w:lang w:val="en-US" w:bidi="en-US"/>
        </w:rPr>
        <w:t>less</w:t>
      </w:r>
      <w:r w:rsidRPr="00BF4665">
        <w:rPr>
          <w:rFonts w:ascii="Times New Roman" w:hAnsi="Times New Roman"/>
          <w:lang w:val="en-US" w:bidi="en-US"/>
        </w:rPr>
        <w:t>, -</w:t>
      </w:r>
      <w:r w:rsidRPr="00BF4665">
        <w:rPr>
          <w:rFonts w:ascii="Times New Roman" w:hAnsi="Times New Roman"/>
          <w:i/>
          <w:lang w:val="en-US" w:bidi="en-US"/>
        </w:rPr>
        <w:t>ive</w:t>
      </w:r>
      <w:r w:rsidRPr="00BF4665">
        <w:rPr>
          <w:rFonts w:ascii="Times New Roman" w:hAnsi="Times New Roman"/>
          <w:lang w:val="en-US" w:bidi="en-US"/>
        </w:rPr>
        <w:t>;</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наречия при помощи суффикса </w:t>
      </w:r>
      <w:r w:rsidR="00437180" w:rsidRPr="00BF4665">
        <w:rPr>
          <w:rFonts w:ascii="Times New Roman" w:hAnsi="Times New Roman"/>
        </w:rPr>
        <w:t>-</w:t>
      </w:r>
      <w:r w:rsidRPr="00BF4665">
        <w:rPr>
          <w:rFonts w:ascii="Times New Roman" w:hAnsi="Times New Roman"/>
          <w:i/>
          <w:lang w:val="en-US"/>
        </w:rPr>
        <w:t>ly</w:t>
      </w:r>
      <w:r w:rsidRPr="00BF4665">
        <w:rPr>
          <w:rFonts w:ascii="Times New Roman" w:hAnsi="Times New Roman"/>
        </w:rPr>
        <w:t>;</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rPr>
      </w:pPr>
      <w:r w:rsidRPr="00BF4665">
        <w:rPr>
          <w:rFonts w:ascii="Times New Roman" w:hAnsi="Times New Roman"/>
        </w:rPr>
        <w:t>имена существительные, имена прилагательные, наречия при помощи отрицательных префиксов</w:t>
      </w:r>
      <w:r w:rsidRPr="00BF4665">
        <w:rPr>
          <w:rFonts w:ascii="Times New Roman" w:hAnsi="Times New Roman"/>
          <w:i/>
          <w:lang w:val="en-US" w:bidi="en-US"/>
        </w:rPr>
        <w:t>un</w:t>
      </w:r>
      <w:r w:rsidRPr="00BF4665">
        <w:rPr>
          <w:rFonts w:ascii="Times New Roman" w:hAnsi="Times New Roman"/>
          <w:lang w:bidi="en-US"/>
        </w:rPr>
        <w:t xml:space="preserve">-, </w:t>
      </w:r>
      <w:r w:rsidRPr="00BF4665">
        <w:rPr>
          <w:rFonts w:ascii="Times New Roman" w:hAnsi="Times New Roman"/>
          <w:i/>
          <w:lang w:val="en-US" w:bidi="en-US"/>
        </w:rPr>
        <w:t>im</w:t>
      </w:r>
      <w:r w:rsidRPr="00BF4665">
        <w:rPr>
          <w:rFonts w:ascii="Times New Roman" w:hAnsi="Times New Roman"/>
          <w:lang w:bidi="en-US"/>
        </w:rPr>
        <w:t>-/</w:t>
      </w:r>
      <w:r w:rsidRPr="00BF4665">
        <w:rPr>
          <w:rFonts w:ascii="Times New Roman" w:hAnsi="Times New Roman"/>
          <w:i/>
          <w:lang w:val="en-US" w:bidi="en-US"/>
        </w:rPr>
        <w:t>in</w:t>
      </w:r>
      <w:r w:rsidRPr="00BF4665">
        <w:rPr>
          <w:rFonts w:ascii="Times New Roman" w:hAnsi="Times New Roman"/>
          <w:lang w:bidi="en-US"/>
        </w:rPr>
        <w:t>-;</w:t>
      </w:r>
    </w:p>
    <w:p w:rsidR="006E54D0" w:rsidRPr="00BF4665" w:rsidRDefault="006E54D0" w:rsidP="00383621">
      <w:pPr>
        <w:numPr>
          <w:ilvl w:val="0"/>
          <w:numId w:val="111"/>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числительные при помощи суффиксов </w:t>
      </w:r>
      <w:r w:rsidR="00437180" w:rsidRPr="00BF4665">
        <w:rPr>
          <w:rFonts w:ascii="Times New Roman" w:hAnsi="Times New Roman"/>
        </w:rPr>
        <w:t>-</w:t>
      </w:r>
      <w:r w:rsidRPr="00BF4665">
        <w:rPr>
          <w:rFonts w:ascii="Times New Roman" w:hAnsi="Times New Roman"/>
          <w:i/>
          <w:lang w:val="en-US"/>
        </w:rPr>
        <w:t>teen</w:t>
      </w:r>
      <w:r w:rsidRPr="00BF4665">
        <w:rPr>
          <w:rFonts w:ascii="Times New Roman" w:hAnsi="Times New Roman"/>
        </w:rPr>
        <w:t>, -</w:t>
      </w:r>
      <w:r w:rsidRPr="00BF4665">
        <w:rPr>
          <w:rFonts w:ascii="Times New Roman" w:hAnsi="Times New Roman"/>
          <w:i/>
          <w:lang w:val="en-US"/>
        </w:rPr>
        <w:t>ty</w:t>
      </w:r>
      <w:r w:rsidRPr="00BF4665">
        <w:rPr>
          <w:rFonts w:ascii="Times New Roman" w:hAnsi="Times New Roman"/>
        </w:rPr>
        <w:t>; -</w:t>
      </w:r>
      <w:r w:rsidRPr="00BF4665">
        <w:rPr>
          <w:rFonts w:ascii="Times New Roman" w:hAnsi="Times New Roman"/>
          <w:i/>
          <w:lang w:val="en-US"/>
        </w:rPr>
        <w:t>th</w:t>
      </w:r>
      <w:r w:rsidRPr="00BF4665">
        <w:rPr>
          <w:rFonts w:ascii="Times New Roman" w:hAnsi="Times New Roman"/>
        </w:rPr>
        <w:t>.</w:t>
      </w:r>
    </w:p>
    <w:p w:rsidR="006E54D0" w:rsidRPr="00BF4665" w:rsidRDefault="006E54D0" w:rsidP="00B34366">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в нескольких значениях многозначные слова, изученные в пределах тематики основной школы;</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наиболее распространенные фразовые глаголы;</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принадлежность слов к частям речи по аффиксам;</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различные средства связи в тексте для обеспечения его целостности (</w:t>
      </w:r>
      <w:r w:rsidRPr="00BF4665">
        <w:rPr>
          <w:rFonts w:ascii="Times New Roman" w:hAnsi="Times New Roman"/>
          <w:i/>
          <w:lang w:val="en-US"/>
        </w:rPr>
        <w:t>firstly</w:t>
      </w:r>
      <w:r w:rsidRPr="00BF4665">
        <w:rPr>
          <w:rFonts w:ascii="Times New Roman" w:hAnsi="Times New Roman"/>
          <w:i/>
        </w:rPr>
        <w:t xml:space="preserve">, </w:t>
      </w:r>
      <w:r w:rsidRPr="00BF4665">
        <w:rPr>
          <w:rFonts w:ascii="Times New Roman" w:hAnsi="Times New Roman"/>
          <w:i/>
          <w:lang w:val="en-US"/>
        </w:rPr>
        <w:t>tobeginwith</w:t>
      </w:r>
      <w:r w:rsidRPr="00BF4665">
        <w:rPr>
          <w:rFonts w:ascii="Times New Roman" w:hAnsi="Times New Roman"/>
          <w:i/>
        </w:rPr>
        <w:t xml:space="preserve">, </w:t>
      </w:r>
      <w:r w:rsidRPr="00BF4665">
        <w:rPr>
          <w:rFonts w:ascii="Times New Roman" w:hAnsi="Times New Roman"/>
          <w:i/>
          <w:lang w:val="en-US"/>
        </w:rPr>
        <w:t>however</w:t>
      </w:r>
      <w:r w:rsidRPr="00BF4665">
        <w:rPr>
          <w:rFonts w:ascii="Times New Roman" w:hAnsi="Times New Roman"/>
          <w:i/>
        </w:rPr>
        <w:t xml:space="preserve">, </w:t>
      </w:r>
      <w:r w:rsidRPr="00BF4665">
        <w:rPr>
          <w:rFonts w:ascii="Times New Roman" w:hAnsi="Times New Roman"/>
          <w:i/>
          <w:lang w:val="en-US"/>
        </w:rPr>
        <w:t>asforme</w:t>
      </w:r>
      <w:r w:rsidRPr="00BF4665">
        <w:rPr>
          <w:rFonts w:ascii="Times New Roman" w:hAnsi="Times New Roman"/>
          <w:i/>
        </w:rPr>
        <w:t xml:space="preserve">, </w:t>
      </w:r>
      <w:r w:rsidRPr="00BF4665">
        <w:rPr>
          <w:rFonts w:ascii="Times New Roman" w:hAnsi="Times New Roman"/>
          <w:i/>
          <w:lang w:val="en-US"/>
        </w:rPr>
        <w:t>finally</w:t>
      </w:r>
      <w:r w:rsidRPr="00BF4665">
        <w:rPr>
          <w:rFonts w:ascii="Times New Roman" w:hAnsi="Times New Roman"/>
          <w:i/>
        </w:rPr>
        <w:t xml:space="preserve">, </w:t>
      </w:r>
      <w:r w:rsidRPr="00BF4665">
        <w:rPr>
          <w:rFonts w:ascii="Times New Roman" w:hAnsi="Times New Roman"/>
          <w:i/>
          <w:lang w:val="en-US"/>
        </w:rPr>
        <w:t>atlast</w:t>
      </w:r>
      <w:r w:rsidRPr="00BF4665">
        <w:rPr>
          <w:rFonts w:ascii="Times New Roman" w:hAnsi="Times New Roman"/>
          <w:i/>
        </w:rPr>
        <w:t xml:space="preserve">, </w:t>
      </w:r>
      <w:r w:rsidRPr="00BF4665">
        <w:rPr>
          <w:rFonts w:ascii="Times New Roman" w:hAnsi="Times New Roman"/>
          <w:i/>
          <w:lang w:val="en-US"/>
        </w:rPr>
        <w:t>etc</w:t>
      </w:r>
      <w:r w:rsidRPr="00BF4665">
        <w:rPr>
          <w:rFonts w:ascii="Times New Roman" w:hAnsi="Times New Roman"/>
          <w:i/>
        </w:rPr>
        <w:t>.);</w:t>
      </w:r>
    </w:p>
    <w:p w:rsidR="006E54D0" w:rsidRPr="00BF4665" w:rsidRDefault="006E54D0" w:rsidP="00B34366">
      <w:pPr>
        <w:numPr>
          <w:ilvl w:val="0"/>
          <w:numId w:val="38"/>
        </w:numPr>
        <w:tabs>
          <w:tab w:val="left" w:pos="567"/>
        </w:tabs>
        <w:spacing w:after="0" w:line="240" w:lineRule="auto"/>
        <w:ind w:left="0" w:firstLine="284"/>
        <w:jc w:val="both"/>
        <w:rPr>
          <w:rFonts w:ascii="Times New Roman" w:hAnsi="Times New Roman"/>
          <w:i/>
        </w:rPr>
      </w:pPr>
      <w:r w:rsidRPr="00BF4665">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Грамматическая сторона речи</w:t>
      </w:r>
    </w:p>
    <w:p w:rsidR="006E54D0" w:rsidRPr="00BF4665" w:rsidRDefault="006E54D0" w:rsidP="00532D75">
      <w:pPr>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B34366">
      <w:pPr>
        <w:numPr>
          <w:ilvl w:val="0"/>
          <w:numId w:val="40"/>
        </w:numPr>
        <w:tabs>
          <w:tab w:val="left" w:pos="567"/>
        </w:tabs>
        <w:spacing w:after="0" w:line="240" w:lineRule="auto"/>
        <w:ind w:left="0" w:firstLine="284"/>
        <w:jc w:val="both"/>
        <w:rPr>
          <w:rFonts w:ascii="Times New Roman" w:hAnsi="Times New Roman"/>
        </w:rPr>
      </w:pPr>
      <w:r w:rsidRPr="00BF4665">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предложения с начальным</w:t>
      </w:r>
      <w:r w:rsidRPr="00BF4665">
        <w:rPr>
          <w:rFonts w:ascii="Times New Roman" w:hAnsi="Times New Roman"/>
          <w:i/>
        </w:rPr>
        <w:t>It</w:t>
      </w:r>
      <w:r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предложения с начальным</w:t>
      </w:r>
      <w:r w:rsidRPr="00BF4665">
        <w:rPr>
          <w:rFonts w:ascii="Times New Roman" w:hAnsi="Times New Roman"/>
          <w:i/>
        </w:rPr>
        <w:t>There+</w:t>
      </w:r>
      <w:r w:rsidRPr="00BF4665">
        <w:rPr>
          <w:rFonts w:ascii="Times New Roman" w:hAnsi="Times New Roman"/>
          <w:i/>
          <w:lang w:val="en-US"/>
        </w:rPr>
        <w:t>tobe</w:t>
      </w:r>
      <w:r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распознавать и употреблять в речи сложносочиненные предложения с сочинительными союзами </w:t>
      </w:r>
      <w:r w:rsidRPr="00BF4665">
        <w:rPr>
          <w:rFonts w:ascii="Times New Roman" w:hAnsi="Times New Roman"/>
          <w:i/>
        </w:rPr>
        <w:t>and</w:t>
      </w:r>
      <w:r w:rsidRPr="00BF4665">
        <w:rPr>
          <w:rFonts w:ascii="Times New Roman" w:hAnsi="Times New Roman"/>
        </w:rPr>
        <w:t>,</w:t>
      </w:r>
      <w:r w:rsidRPr="00BF4665">
        <w:rPr>
          <w:rFonts w:ascii="Times New Roman" w:hAnsi="Times New Roman"/>
          <w:i/>
        </w:rPr>
        <w:t xml:space="preserve"> but</w:t>
      </w:r>
      <w:r w:rsidRPr="00BF4665">
        <w:rPr>
          <w:rFonts w:ascii="Times New Roman" w:hAnsi="Times New Roman"/>
        </w:rPr>
        <w:t>,</w:t>
      </w:r>
      <w:r w:rsidRPr="00BF4665">
        <w:rPr>
          <w:rFonts w:ascii="Times New Roman" w:hAnsi="Times New Roman"/>
          <w:i/>
        </w:rPr>
        <w:t xml:space="preserve"> or</w:t>
      </w:r>
      <w:r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i/>
        </w:rPr>
      </w:pPr>
      <w:r w:rsidRPr="00BF4665">
        <w:rPr>
          <w:rFonts w:ascii="Times New Roman" w:hAnsi="Times New Roman"/>
        </w:rPr>
        <w:t xml:space="preserve">распознавать и употреблять в речи сложноподчиненные предложения с союзами и союзными словами </w:t>
      </w:r>
      <w:r w:rsidRPr="00BF4665">
        <w:rPr>
          <w:rFonts w:ascii="Times New Roman" w:hAnsi="Times New Roman"/>
          <w:i/>
          <w:lang w:val="en-US"/>
        </w:rPr>
        <w:t>because</w:t>
      </w:r>
      <w:r w:rsidRPr="00BF4665">
        <w:rPr>
          <w:rFonts w:ascii="Times New Roman" w:hAnsi="Times New Roman"/>
        </w:rPr>
        <w:t xml:space="preserve">, </w:t>
      </w:r>
      <w:r w:rsidRPr="00BF4665">
        <w:rPr>
          <w:rFonts w:ascii="Times New Roman" w:hAnsi="Times New Roman"/>
          <w:i/>
          <w:lang w:val="en-US"/>
        </w:rPr>
        <w:t>if</w:t>
      </w:r>
      <w:r w:rsidRPr="00BF4665">
        <w:rPr>
          <w:rFonts w:ascii="Times New Roman" w:hAnsi="Times New Roman"/>
        </w:rPr>
        <w:t>,</w:t>
      </w:r>
      <w:r w:rsidRPr="00BF4665">
        <w:rPr>
          <w:rFonts w:ascii="Times New Roman" w:hAnsi="Times New Roman"/>
          <w:i/>
          <w:lang w:val="en-US"/>
        </w:rPr>
        <w:t>that</w:t>
      </w:r>
      <w:r w:rsidRPr="00BF4665">
        <w:rPr>
          <w:rFonts w:ascii="Times New Roman" w:hAnsi="Times New Roman"/>
        </w:rPr>
        <w:t xml:space="preserve">, </w:t>
      </w:r>
      <w:r w:rsidRPr="00BF4665">
        <w:rPr>
          <w:rFonts w:ascii="Times New Roman" w:hAnsi="Times New Roman"/>
          <w:i/>
          <w:lang w:val="en-US"/>
        </w:rPr>
        <w:t>who</w:t>
      </w:r>
      <w:r w:rsidRPr="00BF4665">
        <w:rPr>
          <w:rFonts w:ascii="Times New Roman" w:hAnsi="Times New Roman"/>
        </w:rPr>
        <w:t xml:space="preserve">, </w:t>
      </w:r>
      <w:r w:rsidRPr="00BF4665">
        <w:rPr>
          <w:rFonts w:ascii="Times New Roman" w:hAnsi="Times New Roman"/>
          <w:i/>
          <w:lang w:val="en-US"/>
        </w:rPr>
        <w:t>which</w:t>
      </w:r>
      <w:r w:rsidRPr="00BF4665">
        <w:rPr>
          <w:rFonts w:ascii="Times New Roman" w:hAnsi="Times New Roman"/>
        </w:rPr>
        <w:t>,</w:t>
      </w:r>
      <w:r w:rsidRPr="00BF4665">
        <w:rPr>
          <w:rFonts w:ascii="Times New Roman" w:hAnsi="Times New Roman"/>
          <w:i/>
          <w:lang w:val="en-US"/>
        </w:rPr>
        <w:t>what</w:t>
      </w:r>
      <w:r w:rsidRPr="00BF4665">
        <w:rPr>
          <w:rFonts w:ascii="Times New Roman" w:hAnsi="Times New Roman"/>
        </w:rPr>
        <w:t xml:space="preserve">, </w:t>
      </w:r>
      <w:r w:rsidRPr="00BF4665">
        <w:rPr>
          <w:rFonts w:ascii="Times New Roman" w:hAnsi="Times New Roman"/>
          <w:i/>
          <w:lang w:val="en-US"/>
        </w:rPr>
        <w:t>when</w:t>
      </w:r>
      <w:r w:rsidRPr="00BF4665">
        <w:rPr>
          <w:rFonts w:ascii="Times New Roman" w:hAnsi="Times New Roman"/>
        </w:rPr>
        <w:t xml:space="preserve">, </w:t>
      </w:r>
      <w:r w:rsidRPr="00BF4665">
        <w:rPr>
          <w:rFonts w:ascii="Times New Roman" w:hAnsi="Times New Roman"/>
          <w:i/>
          <w:lang w:val="en-US"/>
        </w:rPr>
        <w:t>where</w:t>
      </w:r>
      <w:r w:rsidRPr="00BF4665">
        <w:rPr>
          <w:rFonts w:ascii="Times New Roman" w:hAnsi="Times New Roman"/>
          <w:i/>
        </w:rPr>
        <w:t xml:space="preserve">, </w:t>
      </w:r>
      <w:r w:rsidRPr="00BF4665">
        <w:rPr>
          <w:rFonts w:ascii="Times New Roman" w:hAnsi="Times New Roman"/>
          <w:i/>
          <w:lang w:val="en-US"/>
        </w:rPr>
        <w:t>how</w:t>
      </w:r>
      <w:r w:rsidRPr="00BF4665">
        <w:rPr>
          <w:rFonts w:ascii="Times New Roman" w:hAnsi="Times New Roman"/>
          <w:i/>
        </w:rPr>
        <w:t>,</w:t>
      </w:r>
      <w:r w:rsidRPr="00BF4665">
        <w:rPr>
          <w:rFonts w:ascii="Times New Roman" w:hAnsi="Times New Roman"/>
          <w:i/>
          <w:lang w:val="en-US"/>
        </w:rPr>
        <w:t>why</w:t>
      </w:r>
      <w:r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i/>
          <w:lang w:val="en-US"/>
        </w:rPr>
      </w:pPr>
      <w:r w:rsidRPr="00BF4665">
        <w:rPr>
          <w:rFonts w:ascii="Times New Roman" w:hAnsi="Times New Roman"/>
        </w:rPr>
        <w:t>распознаватьиупотреблятьвречиусловныепредложенияреальногохарактера</w:t>
      </w:r>
      <w:r w:rsidRPr="00BF4665">
        <w:rPr>
          <w:rFonts w:ascii="Times New Roman" w:hAnsi="Times New Roman"/>
          <w:lang w:val="en-US"/>
        </w:rPr>
        <w:t xml:space="preserve"> (Conditional I – </w:t>
      </w:r>
      <w:r w:rsidRPr="00BF4665">
        <w:rPr>
          <w:rFonts w:ascii="Times New Roman" w:hAnsi="Times New Roman"/>
          <w:i/>
          <w:lang w:val="en-US"/>
        </w:rPr>
        <w:t>If I see Jim, I’ll invite him to our school party</w:t>
      </w:r>
      <w:r w:rsidRPr="00BF4665">
        <w:rPr>
          <w:rFonts w:ascii="Times New Roman" w:hAnsi="Times New Roman"/>
          <w:lang w:val="en-US"/>
        </w:rPr>
        <w:t xml:space="preserve">) </w:t>
      </w:r>
      <w:r w:rsidRPr="00BF4665">
        <w:rPr>
          <w:rFonts w:ascii="Times New Roman" w:hAnsi="Times New Roman"/>
        </w:rPr>
        <w:t>инереальногохарактера</w:t>
      </w:r>
      <w:r w:rsidRPr="00BF4665">
        <w:rPr>
          <w:rFonts w:ascii="Times New Roman" w:hAnsi="Times New Roman"/>
          <w:lang w:val="en-US"/>
        </w:rPr>
        <w:t xml:space="preserve"> (Conditional II</w:t>
      </w:r>
      <w:r w:rsidRPr="00BF4665">
        <w:rPr>
          <w:rFonts w:ascii="Times New Roman" w:hAnsi="Times New Roman"/>
          <w:i/>
          <w:lang w:val="en-US"/>
        </w:rPr>
        <w:t xml:space="preserve"> – If I were you, I would start learning French);</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наречия времени и образа действия и слова, выражающие количество (</w:t>
      </w:r>
      <w:r w:rsidRPr="00BF4665">
        <w:rPr>
          <w:rFonts w:ascii="Times New Roman" w:hAnsi="Times New Roman"/>
          <w:i/>
          <w:lang w:val="en-US"/>
        </w:rPr>
        <w:t>many</w:t>
      </w:r>
      <w:r w:rsidRPr="00BF4665">
        <w:rPr>
          <w:rFonts w:ascii="Times New Roman" w:hAnsi="Times New Roman"/>
        </w:rPr>
        <w:t>/</w:t>
      </w:r>
      <w:r w:rsidRPr="00BF4665">
        <w:rPr>
          <w:rFonts w:ascii="Times New Roman" w:hAnsi="Times New Roman"/>
          <w:i/>
          <w:lang w:val="en-US"/>
        </w:rPr>
        <w:t>much</w:t>
      </w:r>
      <w:r w:rsidRPr="00BF4665">
        <w:rPr>
          <w:rFonts w:ascii="Times New Roman" w:hAnsi="Times New Roman"/>
        </w:rPr>
        <w:t xml:space="preserve">, </w:t>
      </w:r>
      <w:r w:rsidRPr="00BF4665">
        <w:rPr>
          <w:rFonts w:ascii="Times New Roman" w:hAnsi="Times New Roman"/>
          <w:i/>
          <w:lang w:val="en-US"/>
        </w:rPr>
        <w:t>few</w:t>
      </w:r>
      <w:r w:rsidRPr="00BF4665">
        <w:rPr>
          <w:rFonts w:ascii="Times New Roman" w:hAnsi="Times New Roman"/>
        </w:rPr>
        <w:t>/</w:t>
      </w:r>
      <w:r w:rsidRPr="00BF4665">
        <w:rPr>
          <w:rFonts w:ascii="Times New Roman" w:hAnsi="Times New Roman"/>
          <w:i/>
          <w:lang w:val="en-US"/>
        </w:rPr>
        <w:t>afew</w:t>
      </w:r>
      <w:r w:rsidRPr="00BF4665">
        <w:rPr>
          <w:rFonts w:ascii="Times New Roman" w:hAnsi="Times New Roman"/>
        </w:rPr>
        <w:t xml:space="preserve">, </w:t>
      </w:r>
      <w:r w:rsidRPr="00BF4665">
        <w:rPr>
          <w:rFonts w:ascii="Times New Roman" w:hAnsi="Times New Roman"/>
          <w:i/>
          <w:lang w:val="en-US"/>
        </w:rPr>
        <w:t>little</w:t>
      </w:r>
      <w:r w:rsidRPr="00BF4665">
        <w:rPr>
          <w:rFonts w:ascii="Times New Roman" w:hAnsi="Times New Roman"/>
        </w:rPr>
        <w:t>/</w:t>
      </w:r>
      <w:r w:rsidRPr="00BF4665">
        <w:rPr>
          <w:rFonts w:ascii="Times New Roman" w:hAnsi="Times New Roman"/>
          <w:i/>
          <w:lang w:val="en-US"/>
        </w:rPr>
        <w:t>alittle</w:t>
      </w:r>
      <w:r w:rsidRPr="00BF4665">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количественные и порядковые числительные;</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i/>
        </w:rPr>
      </w:pPr>
      <w:r w:rsidRPr="00BF4665">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i/>
        </w:rPr>
      </w:pPr>
      <w:r w:rsidRPr="00BF4665">
        <w:rPr>
          <w:rFonts w:ascii="Times New Roman" w:hAnsi="Times New Roman"/>
        </w:rPr>
        <w:t>распознавать и употреблять в речи различные грамматические средства для выражения будущего времени: Simple Future</w:t>
      </w:r>
      <w:r w:rsidRPr="00BF4665">
        <w:rPr>
          <w:rFonts w:ascii="Times New Roman" w:hAnsi="Times New Roman"/>
          <w:i/>
        </w:rPr>
        <w:t xml:space="preserve">, to be going to, </w:t>
      </w:r>
      <w:r w:rsidRPr="00BF4665">
        <w:rPr>
          <w:rFonts w:ascii="Times New Roman" w:hAnsi="Times New Roman"/>
        </w:rPr>
        <w:t>Present Continuous</w:t>
      </w:r>
      <w:r w:rsidRPr="00BF4665">
        <w:rPr>
          <w:rFonts w:ascii="Times New Roman" w:hAnsi="Times New Roman"/>
          <w:i/>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модальные глаголы и их эквиваленты (</w:t>
      </w:r>
      <w:r w:rsidRPr="00BF4665">
        <w:rPr>
          <w:rFonts w:ascii="Times New Roman" w:hAnsi="Times New Roman"/>
          <w:i/>
          <w:lang w:val="en-US"/>
        </w:rPr>
        <w:t>may</w:t>
      </w:r>
      <w:r w:rsidRPr="00BF4665">
        <w:rPr>
          <w:rFonts w:ascii="Times New Roman" w:hAnsi="Times New Roman"/>
        </w:rPr>
        <w:t>,</w:t>
      </w:r>
      <w:r w:rsidRPr="00BF4665">
        <w:rPr>
          <w:rFonts w:ascii="Times New Roman" w:hAnsi="Times New Roman"/>
          <w:i/>
          <w:lang w:val="en-US"/>
        </w:rPr>
        <w:t>can</w:t>
      </w:r>
      <w:r w:rsidRPr="00BF4665">
        <w:rPr>
          <w:rFonts w:ascii="Times New Roman" w:hAnsi="Times New Roman"/>
        </w:rPr>
        <w:t>,</w:t>
      </w:r>
      <w:r w:rsidRPr="00BF4665">
        <w:rPr>
          <w:rFonts w:ascii="Times New Roman" w:hAnsi="Times New Roman"/>
          <w:i/>
          <w:lang w:val="en-US"/>
        </w:rPr>
        <w:t>could</w:t>
      </w:r>
      <w:r w:rsidRPr="00BF4665">
        <w:rPr>
          <w:rFonts w:ascii="Times New Roman" w:hAnsi="Times New Roman"/>
        </w:rPr>
        <w:t>,</w:t>
      </w:r>
      <w:r w:rsidRPr="00BF4665">
        <w:rPr>
          <w:rFonts w:ascii="Times New Roman" w:hAnsi="Times New Roman"/>
          <w:i/>
          <w:lang w:val="en-US"/>
        </w:rPr>
        <w:t>beableto</w:t>
      </w:r>
      <w:r w:rsidRPr="00BF4665">
        <w:rPr>
          <w:rFonts w:ascii="Times New Roman" w:hAnsi="Times New Roman"/>
        </w:rPr>
        <w:t>,</w:t>
      </w:r>
      <w:r w:rsidRPr="00BF4665">
        <w:rPr>
          <w:rFonts w:ascii="Times New Roman" w:hAnsi="Times New Roman"/>
          <w:i/>
          <w:lang w:val="en-US"/>
        </w:rPr>
        <w:t>must</w:t>
      </w:r>
      <w:r w:rsidRPr="00BF4665">
        <w:rPr>
          <w:rFonts w:ascii="Times New Roman" w:hAnsi="Times New Roman"/>
        </w:rPr>
        <w:t>,</w:t>
      </w:r>
      <w:r w:rsidRPr="00BF4665">
        <w:rPr>
          <w:rFonts w:ascii="Times New Roman" w:hAnsi="Times New Roman"/>
          <w:i/>
          <w:lang w:val="en-US"/>
        </w:rPr>
        <w:t>haveto</w:t>
      </w:r>
      <w:r w:rsidRPr="00BF4665">
        <w:rPr>
          <w:rFonts w:ascii="Times New Roman" w:hAnsi="Times New Roman"/>
        </w:rPr>
        <w:t xml:space="preserve">, </w:t>
      </w:r>
      <w:r w:rsidRPr="00BF4665">
        <w:rPr>
          <w:rFonts w:ascii="Times New Roman" w:hAnsi="Times New Roman"/>
          <w:i/>
          <w:lang w:val="en-US"/>
        </w:rPr>
        <w:t>should</w:t>
      </w:r>
      <w:r w:rsidRPr="00BF4665">
        <w:rPr>
          <w:rFonts w:ascii="Times New Roman" w:hAnsi="Times New Roman"/>
        </w:rPr>
        <w:t>)</w:t>
      </w:r>
      <w:r w:rsidR="00437180"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распознавать и употреблять в речи глаголы в следующих формах страдательного залога: </w:t>
      </w:r>
      <w:r w:rsidRPr="00BF4665">
        <w:rPr>
          <w:rFonts w:ascii="Times New Roman" w:hAnsi="Times New Roman"/>
          <w:lang w:val="en-US"/>
        </w:rPr>
        <w:t>PresentSimplePassive</w:t>
      </w:r>
      <w:r w:rsidRPr="00BF4665">
        <w:rPr>
          <w:rFonts w:ascii="Times New Roman" w:hAnsi="Times New Roman"/>
        </w:rPr>
        <w:t xml:space="preserve">, </w:t>
      </w:r>
      <w:r w:rsidRPr="00BF4665">
        <w:rPr>
          <w:rFonts w:ascii="Times New Roman" w:hAnsi="Times New Roman"/>
          <w:lang w:val="en-US"/>
        </w:rPr>
        <w:t>PastSimplePassive</w:t>
      </w:r>
      <w:r w:rsidRPr="00BF4665">
        <w:rPr>
          <w:rFonts w:ascii="Times New Roman" w:hAnsi="Times New Roman"/>
        </w:rPr>
        <w:t>;</w:t>
      </w:r>
    </w:p>
    <w:p w:rsidR="006E54D0" w:rsidRPr="00BF4665" w:rsidRDefault="006E54D0" w:rsidP="00B34366">
      <w:pPr>
        <w:numPr>
          <w:ilvl w:val="0"/>
          <w:numId w:val="39"/>
        </w:numPr>
        <w:tabs>
          <w:tab w:val="left" w:pos="567"/>
        </w:tabs>
        <w:spacing w:after="0" w:line="240" w:lineRule="auto"/>
        <w:ind w:left="0" w:firstLine="284"/>
        <w:jc w:val="both"/>
        <w:rPr>
          <w:rFonts w:ascii="Times New Roman" w:hAnsi="Times New Roman"/>
        </w:rPr>
      </w:pPr>
      <w:r w:rsidRPr="00BF4665">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F4665" w:rsidRDefault="006E54D0" w:rsidP="00B34366">
      <w:pPr>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сложноподчиненные предложения с придаточными: времени с союзом </w:t>
      </w:r>
      <w:r w:rsidRPr="00BF4665">
        <w:rPr>
          <w:rFonts w:ascii="Times New Roman" w:hAnsi="Times New Roman"/>
          <w:i/>
          <w:lang w:val="en-US"/>
        </w:rPr>
        <w:t>since</w:t>
      </w:r>
      <w:r w:rsidRPr="00BF4665">
        <w:rPr>
          <w:rFonts w:ascii="Times New Roman" w:hAnsi="Times New Roman"/>
          <w:i/>
        </w:rPr>
        <w:t xml:space="preserve">; цели с союзом </w:t>
      </w:r>
      <w:r w:rsidRPr="00BF4665">
        <w:rPr>
          <w:rFonts w:ascii="Times New Roman" w:hAnsi="Times New Roman"/>
          <w:i/>
          <w:lang w:val="en-US"/>
        </w:rPr>
        <w:t>sothat</w:t>
      </w:r>
      <w:r w:rsidRPr="00BF4665">
        <w:rPr>
          <w:rFonts w:ascii="Times New Roman" w:hAnsi="Times New Roman"/>
          <w:i/>
        </w:rPr>
        <w:t xml:space="preserve">; условия с союзом </w:t>
      </w:r>
      <w:r w:rsidRPr="00BF4665">
        <w:rPr>
          <w:rFonts w:ascii="Times New Roman" w:hAnsi="Times New Roman"/>
          <w:i/>
          <w:lang w:val="en-US"/>
        </w:rPr>
        <w:t>unless</w:t>
      </w:r>
      <w:r w:rsidRPr="00BF4665">
        <w:rPr>
          <w:rFonts w:ascii="Times New Roman" w:hAnsi="Times New Roman"/>
          <w:i/>
        </w:rPr>
        <w:t xml:space="preserve">; определительными с союзами </w:t>
      </w:r>
      <w:r w:rsidRPr="00BF4665">
        <w:rPr>
          <w:rFonts w:ascii="Times New Roman" w:hAnsi="Times New Roman"/>
          <w:i/>
          <w:lang w:val="en-US"/>
        </w:rPr>
        <w:t>who</w:t>
      </w:r>
      <w:r w:rsidRPr="00BF4665">
        <w:rPr>
          <w:rFonts w:ascii="Times New Roman" w:hAnsi="Times New Roman"/>
          <w:i/>
        </w:rPr>
        <w:t xml:space="preserve">, </w:t>
      </w:r>
      <w:r w:rsidRPr="00BF4665">
        <w:rPr>
          <w:rFonts w:ascii="Times New Roman" w:hAnsi="Times New Roman"/>
          <w:i/>
          <w:lang w:val="en-US"/>
        </w:rPr>
        <w:t>which</w:t>
      </w:r>
      <w:r w:rsidRPr="00BF4665">
        <w:rPr>
          <w:rFonts w:ascii="Times New Roman" w:hAnsi="Times New Roman"/>
          <w:i/>
        </w:rPr>
        <w:t xml:space="preserve">, </w:t>
      </w:r>
      <w:r w:rsidRPr="00BF4665">
        <w:rPr>
          <w:rFonts w:ascii="Times New Roman" w:hAnsi="Times New Roman"/>
          <w:i/>
          <w:lang w:val="en-US"/>
        </w:rPr>
        <w:t>that</w:t>
      </w:r>
      <w:r w:rsidRPr="00BF4665">
        <w:rPr>
          <w:rFonts w:ascii="Times New Roman" w:hAnsi="Times New Roman"/>
          <w:i/>
        </w:rPr>
        <w:t>;</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сложноподчиненные предложения с союзами whoever, whatever, however, whenever;</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и употреблять в речи предложения с конструкциями </w:t>
      </w:r>
      <w:r w:rsidRPr="00BF4665">
        <w:rPr>
          <w:rFonts w:ascii="Times New Roman" w:hAnsi="Times New Roman"/>
          <w:i/>
          <w:lang w:val="en-US"/>
        </w:rPr>
        <w:t>as</w:t>
      </w:r>
      <w:r w:rsidRPr="00BF4665">
        <w:rPr>
          <w:rFonts w:ascii="Times New Roman" w:hAnsi="Times New Roman"/>
          <w:i/>
        </w:rPr>
        <w:t xml:space="preserve"> … </w:t>
      </w:r>
      <w:r w:rsidRPr="00BF4665">
        <w:rPr>
          <w:rFonts w:ascii="Times New Roman" w:hAnsi="Times New Roman"/>
          <w:i/>
          <w:lang w:val="en-US"/>
        </w:rPr>
        <w:t>as</w:t>
      </w:r>
      <w:r w:rsidRPr="00BF4665">
        <w:rPr>
          <w:rFonts w:ascii="Times New Roman" w:hAnsi="Times New Roman"/>
          <w:i/>
        </w:rPr>
        <w:t xml:space="preserve">; </w:t>
      </w:r>
      <w:r w:rsidRPr="00BF4665">
        <w:rPr>
          <w:rFonts w:ascii="Times New Roman" w:hAnsi="Times New Roman"/>
          <w:i/>
          <w:lang w:val="en-US"/>
        </w:rPr>
        <w:t>notso</w:t>
      </w:r>
      <w:r w:rsidRPr="00BF4665">
        <w:rPr>
          <w:rFonts w:ascii="Times New Roman" w:hAnsi="Times New Roman"/>
          <w:i/>
        </w:rPr>
        <w:t xml:space="preserve"> … </w:t>
      </w:r>
      <w:r w:rsidRPr="00BF4665">
        <w:rPr>
          <w:rFonts w:ascii="Times New Roman" w:hAnsi="Times New Roman"/>
          <w:i/>
          <w:lang w:val="en-US"/>
        </w:rPr>
        <w:t>as</w:t>
      </w:r>
      <w:r w:rsidRPr="00BF4665">
        <w:rPr>
          <w:rFonts w:ascii="Times New Roman" w:hAnsi="Times New Roman"/>
          <w:i/>
        </w:rPr>
        <w:t xml:space="preserve">; </w:t>
      </w:r>
      <w:r w:rsidRPr="00BF4665">
        <w:rPr>
          <w:rFonts w:ascii="Times New Roman" w:hAnsi="Times New Roman"/>
          <w:i/>
          <w:lang w:val="en-US"/>
        </w:rPr>
        <w:t>either</w:t>
      </w:r>
      <w:r w:rsidRPr="00BF4665">
        <w:rPr>
          <w:rFonts w:ascii="Times New Roman" w:hAnsi="Times New Roman"/>
          <w:i/>
        </w:rPr>
        <w:t xml:space="preserve"> … </w:t>
      </w:r>
      <w:r w:rsidRPr="00BF4665">
        <w:rPr>
          <w:rFonts w:ascii="Times New Roman" w:hAnsi="Times New Roman"/>
          <w:i/>
          <w:lang w:val="en-US"/>
        </w:rPr>
        <w:t>or</w:t>
      </w:r>
      <w:r w:rsidRPr="00BF4665">
        <w:rPr>
          <w:rFonts w:ascii="Times New Roman" w:hAnsi="Times New Roman"/>
          <w:i/>
        </w:rPr>
        <w:t xml:space="preserve">; </w:t>
      </w:r>
      <w:r w:rsidRPr="00BF4665">
        <w:rPr>
          <w:rFonts w:ascii="Times New Roman" w:hAnsi="Times New Roman"/>
          <w:i/>
          <w:lang w:val="en-US"/>
        </w:rPr>
        <w:t>neither</w:t>
      </w:r>
      <w:r w:rsidRPr="00BF4665">
        <w:rPr>
          <w:rFonts w:ascii="Times New Roman" w:hAnsi="Times New Roman"/>
          <w:i/>
        </w:rPr>
        <w:t xml:space="preserve"> … </w:t>
      </w:r>
      <w:r w:rsidRPr="00BF4665">
        <w:rPr>
          <w:rFonts w:ascii="Times New Roman" w:hAnsi="Times New Roman"/>
          <w:i/>
          <w:lang w:val="en-US"/>
        </w:rPr>
        <w:t>nor</w:t>
      </w:r>
      <w:r w:rsidRPr="00BF4665">
        <w:rPr>
          <w:rFonts w:ascii="Times New Roman" w:hAnsi="Times New Roman"/>
          <w:i/>
        </w:rPr>
        <w:t>;</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предложения с конструкцией I wish;</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конструкции с глаголами на -ing: to love/hate doing something; Stop talking;</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lang w:val="en-US"/>
        </w:rPr>
      </w:pPr>
      <w:r w:rsidRPr="00BF4665">
        <w:rPr>
          <w:rFonts w:ascii="Times New Roman" w:hAnsi="Times New Roman"/>
          <w:i/>
        </w:rPr>
        <w:t>распознаватьиупотреблятьвречиконструкции</w:t>
      </w:r>
      <w:r w:rsidRPr="00BF4665">
        <w:rPr>
          <w:rFonts w:ascii="Times New Roman" w:hAnsi="Times New Roman"/>
          <w:i/>
          <w:lang w:val="en-US"/>
        </w:rPr>
        <w:t>It takes me …to do something; to look / feel / be happy;</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определения, выраженные прилагательными, в правильном порядке их следования;</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распознавать и употреблять в речи глаголы во временных формах действительного залога:</w:t>
      </w:r>
      <w:r w:rsidRPr="00BF4665">
        <w:rPr>
          <w:rFonts w:ascii="Times New Roman" w:hAnsi="Times New Roman"/>
          <w:i/>
          <w:lang w:val="en-US"/>
        </w:rPr>
        <w:t>PastPerfect</w:t>
      </w:r>
      <w:r w:rsidRPr="00BF4665">
        <w:rPr>
          <w:rFonts w:ascii="Times New Roman" w:hAnsi="Times New Roman"/>
          <w:i/>
        </w:rPr>
        <w:t xml:space="preserve">, </w:t>
      </w:r>
      <w:r w:rsidR="00740FB9" w:rsidRPr="00BF4665">
        <w:rPr>
          <w:rFonts w:ascii="Times New Roman" w:hAnsi="Times New Roman"/>
          <w:i/>
          <w:lang w:val="de-DE"/>
        </w:rPr>
        <w:t xml:space="preserve">Present </w:t>
      </w:r>
      <w:r w:rsidRPr="00BF4665">
        <w:rPr>
          <w:rFonts w:ascii="Times New Roman" w:hAnsi="Times New Roman"/>
          <w:i/>
          <w:lang w:val="en-US"/>
        </w:rPr>
        <w:t>PerfectContinuous</w:t>
      </w:r>
      <w:r w:rsidRPr="00BF4665">
        <w:rPr>
          <w:rFonts w:ascii="Times New Roman" w:hAnsi="Times New Roman"/>
          <w:i/>
        </w:rPr>
        <w:t xml:space="preserve">, </w:t>
      </w:r>
      <w:r w:rsidRPr="00BF4665">
        <w:rPr>
          <w:rFonts w:ascii="Times New Roman" w:hAnsi="Times New Roman"/>
          <w:i/>
          <w:lang w:val="en-US"/>
        </w:rPr>
        <w:t>Future</w:t>
      </w:r>
      <w:r w:rsidRPr="00BF4665">
        <w:rPr>
          <w:rFonts w:ascii="Times New Roman" w:hAnsi="Times New Roman"/>
          <w:i/>
        </w:rPr>
        <w:t>-</w:t>
      </w:r>
      <w:r w:rsidRPr="00BF4665">
        <w:rPr>
          <w:rFonts w:ascii="Times New Roman" w:hAnsi="Times New Roman"/>
          <w:i/>
          <w:lang w:val="en-US"/>
        </w:rPr>
        <w:t>in</w:t>
      </w:r>
      <w:r w:rsidRPr="00BF4665">
        <w:rPr>
          <w:rFonts w:ascii="Times New Roman" w:hAnsi="Times New Roman"/>
          <w:i/>
        </w:rPr>
        <w:t>-</w:t>
      </w:r>
      <w:r w:rsidRPr="00BF4665">
        <w:rPr>
          <w:rFonts w:ascii="Times New Roman" w:hAnsi="Times New Roman"/>
          <w:i/>
          <w:lang w:val="en-US"/>
        </w:rPr>
        <w:t>the</w:t>
      </w:r>
      <w:r w:rsidRPr="00BF4665">
        <w:rPr>
          <w:rFonts w:ascii="Times New Roman" w:hAnsi="Times New Roman"/>
          <w:i/>
        </w:rPr>
        <w:t>-</w:t>
      </w:r>
      <w:r w:rsidRPr="00BF4665">
        <w:rPr>
          <w:rFonts w:ascii="Times New Roman" w:hAnsi="Times New Roman"/>
          <w:i/>
          <w:lang w:val="en-US"/>
        </w:rPr>
        <w:t>Past</w:t>
      </w:r>
      <w:r w:rsidRPr="00BF4665">
        <w:rPr>
          <w:rFonts w:ascii="Times New Roman" w:hAnsi="Times New Roman"/>
          <w:i/>
        </w:rPr>
        <w:t>;</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и употреблять в речи глаголы в формах страдательного залогаFuture SimplePassive, </w:t>
      </w:r>
      <w:r w:rsidRPr="00BF4665">
        <w:rPr>
          <w:rFonts w:ascii="Times New Roman" w:hAnsi="Times New Roman"/>
          <w:i/>
          <w:lang w:val="en-US"/>
        </w:rPr>
        <w:t>PresentPerfect</w:t>
      </w:r>
      <w:r w:rsidRPr="00BF4665">
        <w:rPr>
          <w:rFonts w:ascii="Times New Roman" w:hAnsi="Times New Roman"/>
          <w:i/>
        </w:rPr>
        <w:t xml:space="preserve"> Passive;</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и употреблять в речи модальные глаголы </w:t>
      </w:r>
      <w:r w:rsidRPr="00BF4665">
        <w:rPr>
          <w:rFonts w:ascii="Times New Roman" w:hAnsi="Times New Roman"/>
          <w:i/>
          <w:lang w:val="en-US"/>
        </w:rPr>
        <w:t>need</w:t>
      </w:r>
      <w:r w:rsidRPr="00BF4665">
        <w:rPr>
          <w:rFonts w:ascii="Times New Roman" w:hAnsi="Times New Roman"/>
          <w:i/>
        </w:rPr>
        <w:t xml:space="preserve">, </w:t>
      </w:r>
      <w:r w:rsidRPr="00BF4665">
        <w:rPr>
          <w:rFonts w:ascii="Times New Roman" w:hAnsi="Times New Roman"/>
          <w:i/>
          <w:lang w:val="en-US"/>
        </w:rPr>
        <w:t>shall</w:t>
      </w:r>
      <w:r w:rsidRPr="00BF4665">
        <w:rPr>
          <w:rFonts w:ascii="Times New Roman" w:hAnsi="Times New Roman"/>
          <w:i/>
        </w:rPr>
        <w:t xml:space="preserve">, </w:t>
      </w:r>
      <w:r w:rsidRPr="00BF4665">
        <w:rPr>
          <w:rFonts w:ascii="Times New Roman" w:hAnsi="Times New Roman"/>
          <w:i/>
          <w:lang w:val="en-US"/>
        </w:rPr>
        <w:t>might</w:t>
      </w:r>
      <w:r w:rsidRPr="00BF4665">
        <w:rPr>
          <w:rFonts w:ascii="Times New Roman" w:hAnsi="Times New Roman"/>
          <w:i/>
        </w:rPr>
        <w:t xml:space="preserve">, </w:t>
      </w:r>
      <w:r w:rsidRPr="00BF4665">
        <w:rPr>
          <w:rFonts w:ascii="Times New Roman" w:hAnsi="Times New Roman"/>
          <w:i/>
          <w:lang w:val="en-US"/>
        </w:rPr>
        <w:t>would</w:t>
      </w:r>
      <w:r w:rsidRPr="00BF4665">
        <w:rPr>
          <w:rFonts w:ascii="Times New Roman" w:hAnsi="Times New Roman"/>
          <w:i/>
        </w:rPr>
        <w:t>;</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по формальным признакам и понимать значение неличных форм глагола (инфинитива, герундия, причастия </w:t>
      </w:r>
      <w:r w:rsidRPr="00BF4665">
        <w:rPr>
          <w:rFonts w:ascii="Times New Roman" w:hAnsi="Times New Roman"/>
          <w:i/>
          <w:lang w:val="en-US"/>
        </w:rPr>
        <w:t>I</w:t>
      </w:r>
      <w:r w:rsidRPr="00BF4665">
        <w:rPr>
          <w:rFonts w:ascii="Times New Roman" w:hAnsi="Times New Roman"/>
          <w:i/>
        </w:rPr>
        <w:t xml:space="preserve">и </w:t>
      </w:r>
      <w:r w:rsidRPr="00BF4665">
        <w:rPr>
          <w:rFonts w:ascii="Times New Roman" w:hAnsi="Times New Roman"/>
          <w:i/>
          <w:lang w:val="en-US"/>
        </w:rPr>
        <w:t>II</w:t>
      </w:r>
      <w:r w:rsidRPr="00BF4665">
        <w:rPr>
          <w:rFonts w:ascii="Times New Roman" w:hAnsi="Times New Roman"/>
          <w:i/>
        </w:rPr>
        <w:t>, отглагольного существительного) без различения их функций и употреблятьих в речи;</w:t>
      </w:r>
    </w:p>
    <w:p w:rsidR="006E54D0" w:rsidRPr="00BF4665" w:rsidRDefault="006E54D0" w:rsidP="00B34366">
      <w:pPr>
        <w:numPr>
          <w:ilvl w:val="0"/>
          <w:numId w:val="41"/>
        </w:numPr>
        <w:tabs>
          <w:tab w:val="left" w:pos="567"/>
        </w:tabs>
        <w:spacing w:after="0" w:line="240" w:lineRule="auto"/>
        <w:ind w:left="0" w:firstLine="284"/>
        <w:jc w:val="both"/>
        <w:rPr>
          <w:rFonts w:ascii="Times New Roman" w:hAnsi="Times New Roman"/>
          <w:i/>
        </w:rPr>
      </w:pPr>
      <w:r w:rsidRPr="00BF4665">
        <w:rPr>
          <w:rFonts w:ascii="Times New Roman" w:hAnsi="Times New Roman"/>
          <w:i/>
        </w:rPr>
        <w:t xml:space="preserve">распознавать и употреблять в речи словосочетания «Причастие </w:t>
      </w:r>
      <w:r w:rsidRPr="00BF4665">
        <w:rPr>
          <w:rFonts w:ascii="Times New Roman" w:hAnsi="Times New Roman"/>
          <w:i/>
          <w:lang w:val="en-US"/>
        </w:rPr>
        <w:t>I</w:t>
      </w:r>
      <w:r w:rsidRPr="00BF4665">
        <w:rPr>
          <w:rFonts w:ascii="Times New Roman" w:hAnsi="Times New Roman"/>
          <w:i/>
        </w:rPr>
        <w:t>+существительное</w:t>
      </w:r>
      <w:r w:rsidR="00E77079" w:rsidRPr="00BF4665">
        <w:rPr>
          <w:rFonts w:ascii="Times New Roman" w:hAnsi="Times New Roman"/>
          <w:i/>
        </w:rPr>
        <w:t>»</w:t>
      </w:r>
      <w:r w:rsidRPr="00BF4665">
        <w:rPr>
          <w:rFonts w:ascii="Times New Roman" w:hAnsi="Times New Roman"/>
          <w:i/>
        </w:rPr>
        <w:t xml:space="preserve"> (</w:t>
      </w:r>
      <w:r w:rsidRPr="00BF4665">
        <w:rPr>
          <w:rFonts w:ascii="Times New Roman" w:hAnsi="Times New Roman"/>
          <w:i/>
          <w:lang w:val="en-US"/>
        </w:rPr>
        <w:t>aplayingchild</w:t>
      </w:r>
      <w:r w:rsidRPr="00BF4665">
        <w:rPr>
          <w:rFonts w:ascii="Times New Roman" w:hAnsi="Times New Roman"/>
          <w:i/>
        </w:rPr>
        <w:t xml:space="preserve">) и «Причастие </w:t>
      </w:r>
      <w:r w:rsidRPr="00BF4665">
        <w:rPr>
          <w:rFonts w:ascii="Times New Roman" w:hAnsi="Times New Roman"/>
          <w:i/>
          <w:lang w:val="en-US"/>
        </w:rPr>
        <w:t>II</w:t>
      </w:r>
      <w:r w:rsidRPr="00BF4665">
        <w:rPr>
          <w:rFonts w:ascii="Times New Roman" w:hAnsi="Times New Roman"/>
          <w:i/>
        </w:rPr>
        <w:t>+существительное</w:t>
      </w:r>
      <w:r w:rsidR="00E77079" w:rsidRPr="00BF4665">
        <w:rPr>
          <w:rFonts w:ascii="Times New Roman" w:hAnsi="Times New Roman"/>
          <w:i/>
        </w:rPr>
        <w:t>»</w:t>
      </w:r>
      <w:r w:rsidRPr="00BF4665">
        <w:rPr>
          <w:rFonts w:ascii="Times New Roman" w:hAnsi="Times New Roman"/>
          <w:i/>
        </w:rPr>
        <w:t xml:space="preserve"> (</w:t>
      </w:r>
      <w:r w:rsidRPr="00BF4665">
        <w:rPr>
          <w:rFonts w:ascii="Times New Roman" w:hAnsi="Times New Roman"/>
          <w:i/>
          <w:lang w:val="en-US"/>
        </w:rPr>
        <w:t>awrittenpoem</w:t>
      </w:r>
      <w:r w:rsidR="00813C2D" w:rsidRPr="00BF4665">
        <w:rPr>
          <w:rFonts w:ascii="Times New Roman" w:hAnsi="Times New Roman"/>
          <w:i/>
        </w:rPr>
        <w:t>).</w:t>
      </w:r>
    </w:p>
    <w:p w:rsidR="006E54D0" w:rsidRPr="00BF4665" w:rsidRDefault="006E54D0" w:rsidP="00B34366">
      <w:pPr>
        <w:tabs>
          <w:tab w:val="left" w:pos="567"/>
        </w:tabs>
        <w:spacing w:after="0" w:line="240" w:lineRule="auto"/>
        <w:ind w:firstLine="284"/>
        <w:jc w:val="both"/>
        <w:rPr>
          <w:rFonts w:ascii="Times New Roman" w:hAnsi="Times New Roman"/>
          <w:b/>
        </w:rPr>
      </w:pPr>
      <w:r w:rsidRPr="00BF4665">
        <w:rPr>
          <w:rFonts w:ascii="Times New Roman" w:hAnsi="Times New Roman"/>
          <w:b/>
        </w:rPr>
        <w:t>Социокультурные знания и умения</w:t>
      </w:r>
    </w:p>
    <w:p w:rsidR="006E54D0" w:rsidRPr="00BF4665" w:rsidRDefault="006E54D0" w:rsidP="00B34366">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B34366">
      <w:pPr>
        <w:numPr>
          <w:ilvl w:val="0"/>
          <w:numId w:val="44"/>
        </w:numPr>
        <w:tabs>
          <w:tab w:val="left" w:pos="567"/>
          <w:tab w:val="left" w:pos="993"/>
        </w:tabs>
        <w:spacing w:after="0" w:line="240" w:lineRule="auto"/>
        <w:ind w:left="0" w:firstLine="284"/>
        <w:jc w:val="both"/>
        <w:rPr>
          <w:rFonts w:ascii="Times New Roman" w:eastAsia="Arial Unicode MS" w:hAnsi="Times New Roman"/>
          <w:lang w:eastAsia="ar-SA"/>
        </w:rPr>
      </w:pPr>
      <w:r w:rsidRPr="00BF4665">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F4665" w:rsidRDefault="006E54D0" w:rsidP="00B34366">
      <w:pPr>
        <w:numPr>
          <w:ilvl w:val="0"/>
          <w:numId w:val="44"/>
        </w:numPr>
        <w:tabs>
          <w:tab w:val="left" w:pos="567"/>
          <w:tab w:val="left" w:pos="993"/>
        </w:tabs>
        <w:spacing w:after="0" w:line="240" w:lineRule="auto"/>
        <w:ind w:left="0" w:firstLine="284"/>
        <w:jc w:val="both"/>
        <w:rPr>
          <w:rFonts w:ascii="Times New Roman" w:eastAsia="Arial Unicode MS" w:hAnsi="Times New Roman"/>
          <w:lang w:eastAsia="ar-SA"/>
        </w:rPr>
      </w:pPr>
      <w:r w:rsidRPr="00BF4665">
        <w:rPr>
          <w:rFonts w:ascii="Times New Roman" w:eastAsia="Arial Unicode MS" w:hAnsi="Times New Roman"/>
          <w:lang w:eastAsia="ar-SA"/>
        </w:rPr>
        <w:t>представлять родную страну и культуру на английском языке;</w:t>
      </w:r>
    </w:p>
    <w:p w:rsidR="006E54D0" w:rsidRPr="00BF4665" w:rsidRDefault="006E54D0" w:rsidP="00B34366">
      <w:pPr>
        <w:numPr>
          <w:ilvl w:val="0"/>
          <w:numId w:val="44"/>
        </w:numPr>
        <w:tabs>
          <w:tab w:val="left" w:pos="567"/>
          <w:tab w:val="left" w:pos="993"/>
        </w:tabs>
        <w:spacing w:after="0" w:line="240" w:lineRule="auto"/>
        <w:ind w:left="0" w:firstLine="284"/>
        <w:jc w:val="both"/>
        <w:rPr>
          <w:rFonts w:ascii="Times New Roman" w:eastAsia="Arial Unicode MS" w:hAnsi="Times New Roman"/>
          <w:lang w:eastAsia="ar-SA"/>
        </w:rPr>
      </w:pPr>
      <w:r w:rsidRPr="00BF4665">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BF4665" w:rsidRDefault="006E54D0" w:rsidP="00B34366">
      <w:pPr>
        <w:tabs>
          <w:tab w:val="left" w:pos="567"/>
        </w:tabs>
        <w:spacing w:after="0" w:line="240" w:lineRule="auto"/>
        <w:ind w:firstLine="284"/>
        <w:jc w:val="both"/>
        <w:rPr>
          <w:rFonts w:ascii="Times New Roman" w:eastAsia="Arial Unicode MS" w:hAnsi="Times New Roman"/>
          <w:lang w:eastAsia="ar-SA"/>
        </w:rPr>
      </w:pPr>
      <w:r w:rsidRPr="00BF4665">
        <w:rPr>
          <w:rFonts w:ascii="Times New Roman" w:hAnsi="Times New Roman"/>
          <w:b/>
        </w:rPr>
        <w:lastRenderedPageBreak/>
        <w:t>Выпускник получит возможность научиться:</w:t>
      </w:r>
    </w:p>
    <w:p w:rsidR="006E54D0" w:rsidRPr="00BF4665" w:rsidRDefault="006E54D0" w:rsidP="00B34366">
      <w:pPr>
        <w:numPr>
          <w:ilvl w:val="0"/>
          <w:numId w:val="45"/>
        </w:numPr>
        <w:tabs>
          <w:tab w:val="left" w:pos="567"/>
          <w:tab w:val="left" w:pos="993"/>
        </w:tabs>
        <w:spacing w:after="0" w:line="240" w:lineRule="auto"/>
        <w:ind w:left="0" w:firstLine="284"/>
        <w:jc w:val="both"/>
        <w:rPr>
          <w:rFonts w:ascii="Times New Roman" w:hAnsi="Times New Roman"/>
          <w:b/>
          <w:i/>
        </w:rPr>
      </w:pPr>
      <w:r w:rsidRPr="00BF4665">
        <w:rPr>
          <w:rFonts w:ascii="Times New Roman" w:eastAsia="Arial Unicode MS" w:hAnsi="Times New Roman"/>
          <w:i/>
          <w:lang w:eastAsia="ar-SA"/>
        </w:rPr>
        <w:t>использовать социокультурные реалии при создании устных и письменных высказываний;</w:t>
      </w:r>
    </w:p>
    <w:p w:rsidR="006E54D0" w:rsidRPr="00BF4665" w:rsidRDefault="006E54D0" w:rsidP="00B34366">
      <w:pPr>
        <w:numPr>
          <w:ilvl w:val="0"/>
          <w:numId w:val="45"/>
        </w:numPr>
        <w:tabs>
          <w:tab w:val="left" w:pos="567"/>
          <w:tab w:val="left" w:pos="993"/>
        </w:tabs>
        <w:spacing w:after="0" w:line="240" w:lineRule="auto"/>
        <w:ind w:left="0" w:firstLine="284"/>
        <w:jc w:val="both"/>
        <w:rPr>
          <w:rFonts w:ascii="Times New Roman" w:hAnsi="Times New Roman"/>
          <w:b/>
          <w:i/>
        </w:rPr>
      </w:pPr>
      <w:r w:rsidRPr="00BF4665">
        <w:rPr>
          <w:rFonts w:ascii="Times New Roman" w:eastAsia="Arial Unicode MS" w:hAnsi="Times New Roman"/>
          <w:i/>
          <w:lang w:eastAsia="ar-SA"/>
        </w:rPr>
        <w:t>находить сходство и различие в традициях родной страны и страны/стран изучаемого языка.</w:t>
      </w:r>
    </w:p>
    <w:p w:rsidR="006E54D0" w:rsidRPr="00BF4665" w:rsidRDefault="006E54D0" w:rsidP="00B34366">
      <w:pPr>
        <w:tabs>
          <w:tab w:val="left" w:pos="567"/>
        </w:tabs>
        <w:spacing w:after="0" w:line="240" w:lineRule="auto"/>
        <w:ind w:firstLine="284"/>
        <w:jc w:val="both"/>
        <w:rPr>
          <w:rFonts w:ascii="Times New Roman" w:eastAsia="Arial Unicode MS" w:hAnsi="Times New Roman"/>
          <w:b/>
          <w:lang w:eastAsia="ar-SA"/>
        </w:rPr>
      </w:pPr>
      <w:r w:rsidRPr="00BF4665">
        <w:rPr>
          <w:rFonts w:ascii="Times New Roman" w:eastAsia="Arial Unicode MS" w:hAnsi="Times New Roman"/>
          <w:b/>
          <w:lang w:eastAsia="ar-SA"/>
        </w:rPr>
        <w:t>Компенсаторные умения</w:t>
      </w:r>
    </w:p>
    <w:p w:rsidR="006E54D0" w:rsidRPr="00BF4665" w:rsidRDefault="006E54D0" w:rsidP="00B34366">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B34366">
      <w:pPr>
        <w:numPr>
          <w:ilvl w:val="0"/>
          <w:numId w:val="46"/>
        </w:numPr>
        <w:tabs>
          <w:tab w:val="left" w:pos="567"/>
          <w:tab w:val="left" w:pos="993"/>
        </w:tabs>
        <w:spacing w:after="0" w:line="240" w:lineRule="auto"/>
        <w:ind w:left="0" w:firstLine="284"/>
        <w:jc w:val="both"/>
        <w:rPr>
          <w:rFonts w:ascii="Times New Roman" w:hAnsi="Times New Roman"/>
          <w:b/>
        </w:rPr>
      </w:pPr>
      <w:r w:rsidRPr="00BF4665">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BF4665" w:rsidRDefault="006E54D0" w:rsidP="00B34366">
      <w:pPr>
        <w:tabs>
          <w:tab w:val="left" w:pos="567"/>
        </w:tabs>
        <w:spacing w:after="0" w:line="240" w:lineRule="auto"/>
        <w:ind w:firstLine="284"/>
        <w:jc w:val="both"/>
        <w:rPr>
          <w:rFonts w:ascii="Times New Roman" w:eastAsia="Arial Unicode MS" w:hAnsi="Times New Roman"/>
          <w:lang w:eastAsia="ar-SA"/>
        </w:rPr>
      </w:pPr>
      <w:r w:rsidRPr="00BF4665">
        <w:rPr>
          <w:rFonts w:ascii="Times New Roman" w:hAnsi="Times New Roman"/>
          <w:b/>
        </w:rPr>
        <w:t>Выпускник получит возможность научиться:</w:t>
      </w:r>
    </w:p>
    <w:p w:rsidR="006E54D0" w:rsidRPr="00BF4665" w:rsidRDefault="006E54D0" w:rsidP="00B34366">
      <w:pPr>
        <w:numPr>
          <w:ilvl w:val="0"/>
          <w:numId w:val="46"/>
        </w:numPr>
        <w:tabs>
          <w:tab w:val="left" w:pos="567"/>
          <w:tab w:val="left" w:pos="993"/>
        </w:tabs>
        <w:spacing w:after="0" w:line="240" w:lineRule="auto"/>
        <w:ind w:left="0" w:firstLine="284"/>
        <w:jc w:val="both"/>
        <w:rPr>
          <w:rFonts w:ascii="Times New Roman" w:eastAsia="Arial Unicode MS" w:hAnsi="Times New Roman"/>
          <w:i/>
          <w:lang w:eastAsia="ar-SA"/>
        </w:rPr>
      </w:pPr>
      <w:r w:rsidRPr="00BF4665">
        <w:rPr>
          <w:rFonts w:ascii="Times New Roman" w:eastAsia="Arial Unicode MS" w:hAnsi="Times New Roman"/>
          <w:i/>
          <w:lang w:eastAsia="ar-SA"/>
        </w:rPr>
        <w:t>использовать перифраз, синонимические и антонимические средства при говорении;</w:t>
      </w:r>
    </w:p>
    <w:p w:rsidR="0024739C" w:rsidRPr="0024739C" w:rsidRDefault="006E54D0" w:rsidP="0024739C">
      <w:pPr>
        <w:numPr>
          <w:ilvl w:val="0"/>
          <w:numId w:val="46"/>
        </w:numPr>
        <w:tabs>
          <w:tab w:val="left" w:pos="567"/>
          <w:tab w:val="left" w:pos="993"/>
        </w:tabs>
        <w:spacing w:after="0" w:line="240" w:lineRule="auto"/>
        <w:ind w:left="284" w:firstLine="0"/>
        <w:jc w:val="both"/>
      </w:pPr>
      <w:r w:rsidRPr="0024739C">
        <w:rPr>
          <w:rFonts w:ascii="Times New Roman" w:eastAsia="Arial Unicode MS" w:hAnsi="Times New Roman"/>
          <w:i/>
          <w:lang w:eastAsia="ar-SA"/>
        </w:rPr>
        <w:t>пользоваться языковой и контекстуальной догадкой при аудировании и чтении.</w:t>
      </w:r>
      <w:bookmarkStart w:id="40" w:name="_Toc409691632"/>
      <w:bookmarkStart w:id="41" w:name="_Toc410653957"/>
      <w:bookmarkStart w:id="42" w:name="_Toc414553139"/>
    </w:p>
    <w:p w:rsidR="00B540EE" w:rsidRDefault="0024739C" w:rsidP="0024739C">
      <w:pPr>
        <w:tabs>
          <w:tab w:val="left" w:pos="567"/>
          <w:tab w:val="left" w:pos="993"/>
        </w:tabs>
        <w:spacing w:after="0" w:line="240" w:lineRule="auto"/>
        <w:ind w:left="284"/>
        <w:jc w:val="both"/>
        <w:rPr>
          <w:rFonts w:ascii="Times New Roman" w:hAnsi="Times New Roman"/>
          <w:b/>
        </w:rPr>
      </w:pPr>
      <w:r w:rsidRPr="007436CB">
        <w:rPr>
          <w:rFonts w:ascii="Times New Roman" w:eastAsia="Arial Unicode MS" w:hAnsi="Times New Roman"/>
          <w:b/>
          <w:lang w:eastAsia="ar-SA"/>
        </w:rPr>
        <w:t>1</w:t>
      </w:r>
      <w:r w:rsidRPr="007436CB">
        <w:rPr>
          <w:rFonts w:ascii="Times New Roman" w:hAnsi="Times New Roman"/>
          <w:b/>
        </w:rPr>
        <w:t>.</w:t>
      </w:r>
      <w:r w:rsidR="00A52363" w:rsidRPr="007436CB">
        <w:rPr>
          <w:rFonts w:ascii="Times New Roman" w:hAnsi="Times New Roman"/>
          <w:b/>
        </w:rPr>
        <w:t>2.</w:t>
      </w:r>
      <w:r w:rsidR="006940DA" w:rsidRPr="007436CB">
        <w:rPr>
          <w:rFonts w:ascii="Times New Roman" w:hAnsi="Times New Roman"/>
          <w:b/>
        </w:rPr>
        <w:t>5.5.</w:t>
      </w:r>
      <w:r w:rsidR="00B540EE" w:rsidRPr="0024739C">
        <w:rPr>
          <w:rFonts w:ascii="Times New Roman" w:hAnsi="Times New Roman"/>
          <w:b/>
        </w:rPr>
        <w:t>История России. Всеобщая история</w:t>
      </w:r>
      <w:bookmarkEnd w:id="40"/>
      <w:bookmarkEnd w:id="41"/>
      <w:bookmarkEnd w:id="42"/>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Предметные результаты изучения учебного предмета «История»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1)</w:t>
      </w:r>
      <w:r w:rsidRPr="00F404FB">
        <w:rPr>
          <w:rFonts w:ascii="Times New Roman" w:hAnsi="Times New Roman"/>
          <w:sz w:val="23"/>
          <w:szCs w:val="23"/>
          <w:shd w:val="clear" w:color="auto" w:fill="FFFFFF"/>
        </w:rPr>
        <w:tab/>
        <w:t>знание основных дат, этапов и ключевых событий истории России и мира с древности до начала XX в.; выдающихся деятелей отечественной и всеобщей истории; важнейших достижений культуры и системы ценностей, сформировавшихся в ходе исторического развития;</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2)</w:t>
      </w:r>
      <w:r w:rsidRPr="00F404FB">
        <w:rPr>
          <w:rFonts w:ascii="Times New Roman" w:hAnsi="Times New Roman"/>
          <w:sz w:val="23"/>
          <w:szCs w:val="23"/>
          <w:shd w:val="clear" w:color="auto" w:fill="FFFFFF"/>
        </w:rPr>
        <w:tab/>
        <w:t>сформированность умений определять последовательность, длительность исторических событий, явлений, процессов; соотносить события истории разных стран и народов с историческими периодами, события региональной и мировой истории, события истории родного края и истории России;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3)</w:t>
      </w:r>
      <w:r w:rsidRPr="00F404FB">
        <w:rPr>
          <w:rFonts w:ascii="Times New Roman" w:hAnsi="Times New Roman"/>
          <w:sz w:val="23"/>
          <w:szCs w:val="23"/>
          <w:shd w:val="clear" w:color="auto" w:fill="FFFFFF"/>
        </w:rPr>
        <w:tab/>
        <w:t>сформированность умений, используя легенду исторической карты / схемы, показывать и называть обозначенное на карте пространство (географические объекты, территории расселения народов, государства и т. п.), места, где произошли изучаемые события (явления, процессы), рассказывать о ходе исторических событий, процессов, характеризовать социально-экономическое развитие изучаемых регионов, геополитическое положение государств в указанный период; соотносить информацию тематических и общих (обзорных) исторических карт;</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4)</w:t>
      </w:r>
      <w:r w:rsidRPr="00F404FB">
        <w:rPr>
          <w:rFonts w:ascii="Times New Roman" w:hAnsi="Times New Roman"/>
          <w:sz w:val="23"/>
          <w:szCs w:val="23"/>
          <w:shd w:val="clear" w:color="auto" w:fill="FFFFFF"/>
        </w:rPr>
        <w:tab/>
        <w:t>сформированность умений проводить атрибуцию текстового исторического источника (определять его авторство, время и место создания, события, явления, процессы, о которых идет речь, и др.); анализировать текст исторического источника с точки зрения его темы, цели создания, основной мысли, основной и дополнительной информации; анализировать позицию автора документа и участников событий (процессов), описываемых в историческом источнике; отвечать на вопросы по содержанию исторического источника и составлять на его основе план, таблицу, схему; соотносить содержание текстового исторического источника с другими источниками информации при изучении событий (явлений, процессов); привлекать контекстную информацию для анализа исторического источника;</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5)</w:t>
      </w:r>
      <w:r w:rsidRPr="00F404FB">
        <w:rPr>
          <w:rFonts w:ascii="Times New Roman" w:hAnsi="Times New Roman"/>
          <w:sz w:val="23"/>
          <w:szCs w:val="23"/>
          <w:shd w:val="clear" w:color="auto" w:fill="FFFFFF"/>
        </w:rPr>
        <w:tab/>
        <w:t>сформированность умений различать основные типы исторических источников; соотносить вещественный исторический источник с историческим периодом, к которому он относится; описывать вещественный источник; использовать вещественные источники для составления краткого описания исторических событий (явлений, процессов), в том числе относящихся к региональной истории (истории родного края);</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6)</w:t>
      </w:r>
      <w:r w:rsidRPr="00F404FB">
        <w:rPr>
          <w:rFonts w:ascii="Times New Roman" w:hAnsi="Times New Roman"/>
          <w:sz w:val="23"/>
          <w:szCs w:val="23"/>
          <w:shd w:val="clear" w:color="auto" w:fill="FFFFFF"/>
        </w:rPr>
        <w:tab/>
        <w:t>сформированность умений анализировать историческую информацию, представленную в различных формах (в том числе в форме таблиц, схем, графиков, диаграмм); представлять историческую информацию в форме таблиц, схем;</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7)</w:t>
      </w:r>
      <w:r w:rsidRPr="00F404FB">
        <w:rPr>
          <w:rFonts w:ascii="Times New Roman" w:hAnsi="Times New Roman"/>
          <w:sz w:val="23"/>
          <w:szCs w:val="23"/>
          <w:shd w:val="clear" w:color="auto" w:fill="FFFFFF"/>
        </w:rPr>
        <w:tab/>
        <w:t>сформированность умений и владение приемами описания исторических событий и памятников культуры на основе иллюстративного материала (изобразительной наглядности);</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8)</w:t>
      </w:r>
      <w:r w:rsidRPr="00F404FB">
        <w:rPr>
          <w:rFonts w:ascii="Times New Roman" w:hAnsi="Times New Roman"/>
          <w:sz w:val="23"/>
          <w:szCs w:val="23"/>
          <w:shd w:val="clear" w:color="auto" w:fill="FFFFFF"/>
        </w:rPr>
        <w:tab/>
        <w:t>сформированность умений объяснять смысл изученных исторических понятий и терминов;</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lastRenderedPageBreak/>
        <w:t>9)</w:t>
      </w:r>
      <w:r w:rsidRPr="00F404FB">
        <w:rPr>
          <w:rFonts w:ascii="Times New Roman" w:hAnsi="Times New Roman"/>
          <w:sz w:val="23"/>
          <w:szCs w:val="23"/>
          <w:shd w:val="clear" w:color="auto" w:fill="FFFFFF"/>
        </w:rPr>
        <w:tab/>
        <w:t>сформированность умений рассказывать на основе плана о важнейших исторических событиях истории России и мировой истории, истории родного края и их участниках, показывая знание необходимых фактов, дат, терминов;</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10)</w:t>
      </w:r>
      <w:r w:rsidRPr="00F404FB">
        <w:rPr>
          <w:rFonts w:ascii="Times New Roman" w:hAnsi="Times New Roman"/>
          <w:sz w:val="23"/>
          <w:szCs w:val="23"/>
          <w:shd w:val="clear" w:color="auto" w:fill="FFFFFF"/>
        </w:rPr>
        <w:tab/>
        <w:t>сформированность умений выявлять существенные черты и характерные признаки исторических процессов, явлений и событий;</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11)</w:t>
      </w:r>
      <w:r w:rsidRPr="00F404FB">
        <w:rPr>
          <w:rFonts w:ascii="Times New Roman" w:hAnsi="Times New Roman"/>
          <w:sz w:val="23"/>
          <w:szCs w:val="23"/>
          <w:shd w:val="clear" w:color="auto" w:fill="FFFFFF"/>
        </w:rPr>
        <w:tab/>
        <w:t>сформированность умений устанавливать причинно-следственные, пространственные, временны́е связи исторических событий, явлений, процессов;</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12)</w:t>
      </w:r>
      <w:r w:rsidRPr="00F404FB">
        <w:rPr>
          <w:rFonts w:ascii="Times New Roman" w:hAnsi="Times New Roman"/>
          <w:sz w:val="23"/>
          <w:szCs w:val="23"/>
          <w:shd w:val="clear" w:color="auto" w:fill="FFFFFF"/>
        </w:rPr>
        <w:tab/>
        <w:t>сформированность умений выявлять общность и различия сравниваемых исторических событий, явлений, процессов;</w:t>
      </w:r>
    </w:p>
    <w:p w:rsidR="00F404FB" w:rsidRPr="00F404FB" w:rsidRDefault="00F404FB" w:rsidP="00F404FB">
      <w:pPr>
        <w:tabs>
          <w:tab w:val="left" w:pos="567"/>
          <w:tab w:val="left" w:pos="993"/>
        </w:tabs>
        <w:spacing w:after="0" w:line="240" w:lineRule="auto"/>
        <w:ind w:left="284"/>
        <w:jc w:val="both"/>
        <w:rPr>
          <w:rFonts w:ascii="Times New Roman" w:hAnsi="Times New Roman"/>
          <w:sz w:val="23"/>
          <w:szCs w:val="23"/>
          <w:shd w:val="clear" w:color="auto" w:fill="FFFFFF"/>
        </w:rPr>
      </w:pPr>
      <w:r w:rsidRPr="00F404FB">
        <w:rPr>
          <w:rFonts w:ascii="Times New Roman" w:hAnsi="Times New Roman"/>
          <w:sz w:val="23"/>
          <w:szCs w:val="23"/>
          <w:shd w:val="clear" w:color="auto" w:fill="FFFFFF"/>
        </w:rPr>
        <w:t>13)</w:t>
      </w:r>
      <w:r w:rsidRPr="00F404FB">
        <w:rPr>
          <w:rFonts w:ascii="Times New Roman" w:hAnsi="Times New Roman"/>
          <w:sz w:val="23"/>
          <w:szCs w:val="23"/>
          <w:shd w:val="clear" w:color="auto" w:fill="FFFFFF"/>
        </w:rPr>
        <w:tab/>
        <w:t>сформированность умений определять и объяснять, аргументировать с опорой на фактический материал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535718" w:rsidRPr="00197851" w:rsidRDefault="00F404FB" w:rsidP="00F404FB">
      <w:pPr>
        <w:tabs>
          <w:tab w:val="left" w:pos="567"/>
          <w:tab w:val="left" w:pos="993"/>
        </w:tabs>
        <w:spacing w:after="0" w:line="240" w:lineRule="auto"/>
        <w:ind w:left="284"/>
        <w:jc w:val="both"/>
        <w:rPr>
          <w:rFonts w:ascii="Times New Roman" w:hAnsi="Times New Roman"/>
          <w:b/>
        </w:rPr>
      </w:pPr>
      <w:r w:rsidRPr="00F404FB">
        <w:rPr>
          <w:rFonts w:ascii="Times New Roman" w:hAnsi="Times New Roman"/>
          <w:sz w:val="23"/>
          <w:szCs w:val="23"/>
          <w:shd w:val="clear" w:color="auto" w:fill="FFFFFF"/>
        </w:rPr>
        <w:t>14)</w:t>
      </w:r>
      <w:r w:rsidRPr="00F404FB">
        <w:rPr>
          <w:rFonts w:ascii="Times New Roman" w:hAnsi="Times New Roman"/>
          <w:sz w:val="23"/>
          <w:szCs w:val="23"/>
          <w:shd w:val="clear" w:color="auto" w:fill="FFFFFF"/>
        </w:rPr>
        <w:tab/>
        <w:t>сформированность умений и владение приемами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r w:rsidR="00535718" w:rsidRPr="00197851">
        <w:rPr>
          <w:rFonts w:ascii="Times New Roman" w:hAnsi="Times New Roman"/>
          <w:sz w:val="23"/>
          <w:szCs w:val="23"/>
          <w:shd w:val="clear" w:color="auto" w:fill="FFFFFF"/>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A339D1" w:rsidRDefault="00A339D1" w:rsidP="0024739C">
      <w:pPr>
        <w:spacing w:after="0" w:line="240" w:lineRule="auto"/>
        <w:ind w:left="284"/>
        <w:jc w:val="both"/>
        <w:rPr>
          <w:rFonts w:ascii="Times New Roman" w:hAnsi="Times New Roman"/>
        </w:rPr>
      </w:pPr>
      <w:r w:rsidRPr="00BF4665">
        <w:rPr>
          <w:rFonts w:ascii="Times New Roman" w:hAnsi="Times New Roman"/>
          <w:b/>
        </w:rPr>
        <w:t>Предметные результаты</w:t>
      </w:r>
      <w:r w:rsidRPr="00BF4665">
        <w:rPr>
          <w:rFonts w:ascii="Times New Roman" w:hAnsi="Times New Roman"/>
        </w:rPr>
        <w:t xml:space="preserve"> освоения курса истории на уровне основного общего образования предполагают, что у учащегося сформированы:</w:t>
      </w:r>
    </w:p>
    <w:p w:rsidR="00B34366" w:rsidRPr="00B34366" w:rsidRDefault="00B34366" w:rsidP="0024739C">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4366" w:rsidRPr="00B34366" w:rsidRDefault="00B34366" w:rsidP="00B34366">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34366" w:rsidRPr="00B34366" w:rsidRDefault="00B34366" w:rsidP="00B34366">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34366" w:rsidRPr="00B34366" w:rsidRDefault="00B34366" w:rsidP="00B34366">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34366" w:rsidRPr="00B34366" w:rsidRDefault="00B34366" w:rsidP="00B34366">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B34366" w:rsidRPr="00B34366" w:rsidRDefault="00B34366" w:rsidP="00B34366">
      <w:pPr>
        <w:pStyle w:val="a8"/>
        <w:widowControl w:val="0"/>
        <w:numPr>
          <w:ilvl w:val="0"/>
          <w:numId w:val="46"/>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способность применять исторически</w:t>
      </w:r>
      <w:r w:rsidR="001F00F6" w:rsidRPr="00BF4665">
        <w:rPr>
          <w:rFonts w:ascii="Times New Roman" w:hAnsi="Times New Roman"/>
        </w:rPr>
        <w:t>е</w:t>
      </w:r>
      <w:r w:rsidRPr="00BF4665">
        <w:rPr>
          <w:rFonts w:ascii="Times New Roman" w:hAnsi="Times New Roman"/>
        </w:rPr>
        <w:t xml:space="preserve"> знани</w:t>
      </w:r>
      <w:r w:rsidR="001F00F6" w:rsidRPr="00BF4665">
        <w:rPr>
          <w:rFonts w:ascii="Times New Roman" w:hAnsi="Times New Roman"/>
        </w:rPr>
        <w:t>я</w:t>
      </w:r>
      <w:r w:rsidRPr="00BF4665">
        <w:rPr>
          <w:rFonts w:ascii="Times New Roman" w:hAnsi="Times New Roman"/>
        </w:rPr>
        <w:t xml:space="preserve"> для осмысления общественных событий и явлений прошлого и современности;</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F4665" w:rsidRDefault="00A339D1" w:rsidP="00383621">
      <w:pPr>
        <w:numPr>
          <w:ilvl w:val="0"/>
          <w:numId w:val="95"/>
        </w:numPr>
        <w:tabs>
          <w:tab w:val="left" w:pos="567"/>
        </w:tabs>
        <w:spacing w:after="0" w:line="240" w:lineRule="auto"/>
        <w:ind w:left="0" w:firstLine="284"/>
        <w:jc w:val="both"/>
        <w:rPr>
          <w:rFonts w:ascii="Times New Roman" w:hAnsi="Times New Roman"/>
        </w:rPr>
      </w:pPr>
      <w:r w:rsidRPr="00BF4665">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F4665" w:rsidRDefault="00A339D1" w:rsidP="00B34366">
      <w:pPr>
        <w:tabs>
          <w:tab w:val="left" w:pos="567"/>
        </w:tabs>
        <w:spacing w:after="0" w:line="240" w:lineRule="auto"/>
        <w:ind w:firstLine="284"/>
        <w:jc w:val="both"/>
        <w:rPr>
          <w:rFonts w:ascii="Times New Roman" w:hAnsi="Times New Roman"/>
          <w:b/>
        </w:rPr>
      </w:pPr>
      <w:r w:rsidRPr="00BF4665">
        <w:rPr>
          <w:rFonts w:ascii="Times New Roman" w:hAnsi="Times New Roman"/>
          <w:b/>
        </w:rPr>
        <w:t>История Древнего мира (5 класс)</w:t>
      </w:r>
    </w:p>
    <w:p w:rsidR="00A339D1" w:rsidRPr="00BF4665" w:rsidRDefault="00A339D1" w:rsidP="00B34366">
      <w:pPr>
        <w:pStyle w:val="afff8"/>
        <w:tabs>
          <w:tab w:val="left" w:pos="567"/>
        </w:tabs>
        <w:spacing w:line="240" w:lineRule="auto"/>
        <w:ind w:firstLine="284"/>
        <w:rPr>
          <w:b/>
          <w:sz w:val="22"/>
          <w:szCs w:val="22"/>
        </w:rPr>
      </w:pPr>
      <w:r w:rsidRPr="00BF4665">
        <w:rPr>
          <w:b/>
          <w:sz w:val="22"/>
          <w:szCs w:val="22"/>
        </w:rPr>
        <w:t>Выпускник научится: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определять место исторических событий во времени, объяснять смысл основных хронологических понятий, терминов (тысячелетие, век, до н</w:t>
      </w:r>
      <w:r w:rsidR="001F00F6" w:rsidRPr="00B34366">
        <w:rPr>
          <w:rFonts w:ascii="Times New Roman" w:hAnsi="Times New Roman"/>
          <w:sz w:val="22"/>
          <w:szCs w:val="22"/>
        </w:rPr>
        <w:t>ашей </w:t>
      </w:r>
      <w:r w:rsidRPr="00B34366">
        <w:rPr>
          <w:rFonts w:ascii="Times New Roman" w:hAnsi="Times New Roman"/>
          <w:sz w:val="22"/>
          <w:szCs w:val="22"/>
        </w:rPr>
        <w:t>э</w:t>
      </w:r>
      <w:r w:rsidR="001F00F6" w:rsidRPr="00B34366">
        <w:rPr>
          <w:rFonts w:ascii="Times New Roman" w:hAnsi="Times New Roman"/>
          <w:sz w:val="22"/>
          <w:szCs w:val="22"/>
        </w:rPr>
        <w:t>ры</w:t>
      </w:r>
      <w:r w:rsidRPr="00B34366">
        <w:rPr>
          <w:rFonts w:ascii="Times New Roman" w:hAnsi="Times New Roman"/>
          <w:sz w:val="22"/>
          <w:szCs w:val="22"/>
        </w:rPr>
        <w:t>, н</w:t>
      </w:r>
      <w:r w:rsidR="001F00F6" w:rsidRPr="00B34366">
        <w:rPr>
          <w:rFonts w:ascii="Times New Roman" w:hAnsi="Times New Roman"/>
          <w:sz w:val="22"/>
          <w:szCs w:val="22"/>
        </w:rPr>
        <w:t>ашей</w:t>
      </w:r>
      <w:r w:rsidRPr="00B34366">
        <w:rPr>
          <w:rFonts w:ascii="Times New Roman" w:hAnsi="Times New Roman"/>
          <w:sz w:val="22"/>
          <w:szCs w:val="22"/>
        </w:rPr>
        <w:t> э</w:t>
      </w:r>
      <w:r w:rsidR="001F00F6" w:rsidRPr="00B34366">
        <w:rPr>
          <w:rFonts w:ascii="Times New Roman" w:hAnsi="Times New Roman"/>
          <w:sz w:val="22"/>
          <w:szCs w:val="22"/>
        </w:rPr>
        <w:t>ры</w:t>
      </w:r>
      <w:r w:rsidRPr="00B34366">
        <w:rPr>
          <w:rFonts w:ascii="Times New Roman" w:hAnsi="Times New Roman"/>
          <w:sz w:val="22"/>
          <w:szCs w:val="22"/>
        </w:rPr>
        <w:t>);</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проводить поиск информации в отрывках исторических текстов, материальных памятниках Древнего мира;</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sz w:val="22"/>
          <w:szCs w:val="22"/>
        </w:rPr>
        <w:t>объяснять,в ч</w:t>
      </w:r>
      <w:r w:rsidR="00245F1D" w:rsidRPr="00B34366">
        <w:rPr>
          <w:rFonts w:ascii="Times New Roman" w:hAnsi="Times New Roman"/>
          <w:sz w:val="22"/>
          <w:szCs w:val="22"/>
        </w:rPr>
        <w:t>е</w:t>
      </w:r>
      <w:r w:rsidRPr="00B34366">
        <w:rPr>
          <w:rFonts w:ascii="Times New Roman" w:hAnsi="Times New Roman"/>
          <w:sz w:val="22"/>
          <w:szCs w:val="22"/>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34366" w:rsidRDefault="00A339D1" w:rsidP="00383621">
      <w:pPr>
        <w:pStyle w:val="a8"/>
        <w:numPr>
          <w:ilvl w:val="0"/>
          <w:numId w:val="95"/>
        </w:numPr>
        <w:tabs>
          <w:tab w:val="left" w:pos="567"/>
        </w:tabs>
        <w:ind w:left="284" w:firstLine="0"/>
        <w:jc w:val="both"/>
        <w:rPr>
          <w:rFonts w:ascii="Times New Roman" w:hAnsi="Times New Roman"/>
          <w:i/>
        </w:rPr>
      </w:pPr>
      <w:r w:rsidRPr="00B34366">
        <w:rPr>
          <w:rFonts w:ascii="Times New Roman" w:hAnsi="Times New Roman"/>
          <w:sz w:val="22"/>
          <w:szCs w:val="22"/>
        </w:rPr>
        <w:t xml:space="preserve">давать оценку </w:t>
      </w:r>
      <w:r w:rsidRPr="00B34366">
        <w:rPr>
          <w:rFonts w:ascii="Times New Roman" w:hAnsi="Times New Roman"/>
        </w:rPr>
        <w:t>наиболее значительным событиям и личностям древней истории.</w:t>
      </w:r>
    </w:p>
    <w:p w:rsidR="00A339D1" w:rsidRPr="00B34366" w:rsidRDefault="00A339D1" w:rsidP="00383621">
      <w:pPr>
        <w:pStyle w:val="a8"/>
        <w:numPr>
          <w:ilvl w:val="0"/>
          <w:numId w:val="95"/>
        </w:numPr>
        <w:tabs>
          <w:tab w:val="left" w:pos="567"/>
        </w:tabs>
        <w:ind w:left="284" w:firstLine="0"/>
        <w:jc w:val="both"/>
        <w:rPr>
          <w:rFonts w:ascii="Times New Roman" w:hAnsi="Times New Roman"/>
          <w:b/>
          <w:sz w:val="22"/>
          <w:szCs w:val="22"/>
        </w:rPr>
      </w:pPr>
      <w:r w:rsidRPr="00B34366">
        <w:rPr>
          <w:rFonts w:ascii="Times New Roman" w:hAnsi="Times New Roman"/>
          <w:b/>
          <w:sz w:val="22"/>
          <w:szCs w:val="22"/>
        </w:rPr>
        <w:t>Выпускник получит возможность научиться: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давать характеристику общественного строя древних государств;</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сопоставлять свидетельства различных исторических источников, выявляя в них общее и различия;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видеть проявления влияния античного искусства в окружающей среде;</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высказывать суждения о значении и месте исторического и культурного наследия древних обществ в мировой истории.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b/>
          <w:sz w:val="22"/>
          <w:szCs w:val="22"/>
        </w:rPr>
        <w:t xml:space="preserve">История Средних веков. </w:t>
      </w:r>
      <w:r w:rsidRPr="00B34366">
        <w:rPr>
          <w:rFonts w:ascii="Times New Roman" w:hAnsi="Times New Roman"/>
          <w:b/>
          <w:bCs/>
          <w:sz w:val="22"/>
          <w:szCs w:val="22"/>
        </w:rPr>
        <w:t>От Древней Руси к Российскому государству (</w:t>
      </w:r>
      <w:r w:rsidRPr="00B34366">
        <w:rPr>
          <w:rFonts w:ascii="Times New Roman" w:hAnsi="Times New Roman"/>
          <w:b/>
          <w:sz w:val="22"/>
          <w:szCs w:val="22"/>
          <w:lang w:val="en-US"/>
        </w:rPr>
        <w:t>VIII</w:t>
      </w:r>
      <w:r w:rsidRPr="00B34366">
        <w:rPr>
          <w:rFonts w:ascii="Times New Roman" w:hAnsi="Times New Roman"/>
          <w:b/>
          <w:sz w:val="22"/>
          <w:szCs w:val="22"/>
        </w:rPr>
        <w:t xml:space="preserve"> –</w:t>
      </w:r>
      <w:r w:rsidRPr="00B34366">
        <w:rPr>
          <w:rFonts w:ascii="Times New Roman" w:hAnsi="Times New Roman"/>
          <w:b/>
          <w:sz w:val="22"/>
          <w:szCs w:val="22"/>
          <w:lang w:val="en-US"/>
        </w:rPr>
        <w:t>XV</w:t>
      </w:r>
      <w:r w:rsidRPr="00B34366">
        <w:rPr>
          <w:rFonts w:ascii="Times New Roman" w:hAnsi="Times New Roman"/>
          <w:b/>
          <w:sz w:val="22"/>
          <w:szCs w:val="22"/>
        </w:rPr>
        <w:t xml:space="preserve"> вв.) (6 класс)</w:t>
      </w:r>
    </w:p>
    <w:p w:rsidR="00A339D1" w:rsidRPr="00B34366" w:rsidRDefault="00A339D1" w:rsidP="00383621">
      <w:pPr>
        <w:pStyle w:val="afff8"/>
        <w:numPr>
          <w:ilvl w:val="0"/>
          <w:numId w:val="95"/>
        </w:numPr>
        <w:tabs>
          <w:tab w:val="left" w:pos="567"/>
        </w:tabs>
        <w:spacing w:line="240" w:lineRule="auto"/>
        <w:ind w:left="284" w:firstLine="0"/>
        <w:rPr>
          <w:b/>
          <w:sz w:val="22"/>
          <w:szCs w:val="22"/>
        </w:rPr>
      </w:pPr>
      <w:r w:rsidRPr="00B34366">
        <w:rPr>
          <w:b/>
          <w:sz w:val="22"/>
          <w:szCs w:val="22"/>
        </w:rPr>
        <w:t>Выпускник научится:</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34366">
        <w:rPr>
          <w:rFonts w:ascii="Times New Roman" w:hAnsi="Times New Roman"/>
          <w:sz w:val="22"/>
          <w:szCs w:val="22"/>
        </w:rPr>
        <w:t xml:space="preserve">– </w:t>
      </w:r>
      <w:r w:rsidRPr="00B34366">
        <w:rPr>
          <w:rFonts w:ascii="Times New Roman" w:hAnsi="Times New Roman"/>
          <w:sz w:val="22"/>
          <w:szCs w:val="22"/>
        </w:rPr>
        <w:t>походов, завоеваний, колонизаций и др.;</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проводить поиск информации в исторических текстах, материальных исторических памятниках Средневековья;</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раскрывать характерные, существенные черты: а) экономических и социальных отношений</w:t>
      </w:r>
      <w:r w:rsidR="00B2173A" w:rsidRPr="00B34366">
        <w:rPr>
          <w:rFonts w:ascii="Times New Roman" w:hAnsi="Times New Roman"/>
          <w:sz w:val="22"/>
          <w:szCs w:val="22"/>
        </w:rPr>
        <w:t>,</w:t>
      </w:r>
      <w:r w:rsidRPr="00B34366">
        <w:rPr>
          <w:rFonts w:ascii="Times New Roman" w:hAnsi="Times New Roman"/>
          <w:sz w:val="22"/>
          <w:szCs w:val="22"/>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объяснять причины и следствия ключевых событий отечественной и всеобщей истории Средних веков;</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lastRenderedPageBreak/>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давать оценку событиям и личностям отечественной и всеобщей истории Средних веков.</w:t>
      </w:r>
    </w:p>
    <w:p w:rsidR="00A339D1" w:rsidRPr="00B34366" w:rsidRDefault="00A339D1" w:rsidP="00383621">
      <w:pPr>
        <w:pStyle w:val="a8"/>
        <w:numPr>
          <w:ilvl w:val="0"/>
          <w:numId w:val="95"/>
        </w:numPr>
        <w:tabs>
          <w:tab w:val="left" w:pos="567"/>
        </w:tabs>
        <w:ind w:left="284" w:firstLine="0"/>
        <w:jc w:val="both"/>
        <w:rPr>
          <w:rFonts w:ascii="Times New Roman" w:hAnsi="Times New Roman"/>
          <w:b/>
          <w:sz w:val="22"/>
          <w:szCs w:val="22"/>
        </w:rPr>
      </w:pPr>
      <w:r w:rsidRPr="00B34366">
        <w:rPr>
          <w:rFonts w:ascii="Times New Roman" w:hAnsi="Times New Roman"/>
          <w:b/>
          <w:sz w:val="22"/>
          <w:szCs w:val="22"/>
        </w:rPr>
        <w:t>Выпускник получит возможность научиться: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давать сопоставительную характеристику политического устройства государств Средневековья (Русь, Запад, Восток);</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сравнивать свидетельства различных исторических источников, выявляя в них общее и различия;</w:t>
      </w:r>
    </w:p>
    <w:p w:rsidR="00813C2D"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34366">
        <w:rPr>
          <w:rFonts w:ascii="Times New Roman" w:hAnsi="Times New Roman"/>
          <w:i/>
          <w:sz w:val="22"/>
          <w:szCs w:val="22"/>
        </w:rPr>
        <w:t>е</w:t>
      </w:r>
      <w:r w:rsidRPr="00B34366">
        <w:rPr>
          <w:rFonts w:ascii="Times New Roman" w:hAnsi="Times New Roman"/>
          <w:i/>
          <w:sz w:val="22"/>
          <w:szCs w:val="22"/>
        </w:rPr>
        <w:t>м заключаются их художес</w:t>
      </w:r>
      <w:r w:rsidR="00813C2D" w:rsidRPr="00B34366">
        <w:rPr>
          <w:rFonts w:ascii="Times New Roman" w:hAnsi="Times New Roman"/>
          <w:i/>
          <w:sz w:val="22"/>
          <w:szCs w:val="22"/>
        </w:rPr>
        <w:t>твенные достоинства и значение.</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b/>
          <w:sz w:val="22"/>
          <w:szCs w:val="22"/>
        </w:rPr>
        <w:t xml:space="preserve">История Нового времени. </w:t>
      </w:r>
      <w:r w:rsidRPr="00B34366">
        <w:rPr>
          <w:rFonts w:ascii="Times New Roman" w:hAnsi="Times New Roman"/>
          <w:b/>
          <w:bCs/>
          <w:sz w:val="22"/>
          <w:szCs w:val="22"/>
        </w:rPr>
        <w:t>Россия в XVI – Х</w:t>
      </w:r>
      <w:r w:rsidRPr="00B34366">
        <w:rPr>
          <w:rFonts w:ascii="Times New Roman" w:hAnsi="Times New Roman"/>
          <w:b/>
          <w:bCs/>
          <w:sz w:val="22"/>
          <w:szCs w:val="22"/>
          <w:lang w:val="en-US"/>
        </w:rPr>
        <w:t>I</w:t>
      </w:r>
      <w:r w:rsidRPr="00B34366">
        <w:rPr>
          <w:rFonts w:ascii="Times New Roman" w:hAnsi="Times New Roman"/>
          <w:b/>
          <w:bCs/>
          <w:sz w:val="22"/>
          <w:szCs w:val="22"/>
        </w:rPr>
        <w:t>Х веках</w:t>
      </w:r>
      <w:r w:rsidRPr="00B34366">
        <w:rPr>
          <w:rFonts w:ascii="Times New Roman" w:hAnsi="Times New Roman"/>
          <w:b/>
          <w:sz w:val="22"/>
          <w:szCs w:val="22"/>
        </w:rPr>
        <w:t xml:space="preserve"> (7</w:t>
      </w:r>
      <w:r w:rsidR="00437180" w:rsidRPr="00B34366">
        <w:rPr>
          <w:rFonts w:ascii="Times New Roman" w:hAnsi="Times New Roman"/>
          <w:sz w:val="22"/>
          <w:szCs w:val="22"/>
        </w:rPr>
        <w:t>–</w:t>
      </w:r>
      <w:r w:rsidRPr="00B34366">
        <w:rPr>
          <w:rFonts w:ascii="Times New Roman" w:hAnsi="Times New Roman"/>
          <w:b/>
          <w:sz w:val="22"/>
          <w:szCs w:val="22"/>
        </w:rPr>
        <w:t>9 класс)</w:t>
      </w:r>
    </w:p>
    <w:p w:rsidR="00A339D1" w:rsidRPr="00B34366" w:rsidRDefault="00A339D1" w:rsidP="00383621">
      <w:pPr>
        <w:pStyle w:val="afff8"/>
        <w:numPr>
          <w:ilvl w:val="0"/>
          <w:numId w:val="95"/>
        </w:numPr>
        <w:tabs>
          <w:tab w:val="left" w:pos="567"/>
        </w:tabs>
        <w:spacing w:line="240" w:lineRule="auto"/>
        <w:ind w:left="284" w:firstLine="0"/>
        <w:rPr>
          <w:b/>
          <w:sz w:val="22"/>
          <w:szCs w:val="22"/>
        </w:rPr>
      </w:pPr>
      <w:r w:rsidRPr="00B34366">
        <w:rPr>
          <w:b/>
          <w:sz w:val="22"/>
          <w:szCs w:val="22"/>
        </w:rPr>
        <w:t>Выпускник научится:</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34366">
        <w:rPr>
          <w:rFonts w:ascii="Times New Roman" w:hAnsi="Times New Roman"/>
          <w:sz w:val="22"/>
          <w:szCs w:val="22"/>
        </w:rPr>
        <w:t>–</w:t>
      </w:r>
      <w:r w:rsidRPr="00B34366">
        <w:rPr>
          <w:rFonts w:ascii="Times New Roman" w:hAnsi="Times New Roman"/>
          <w:sz w:val="22"/>
          <w:szCs w:val="22"/>
        </w:rPr>
        <w:t xml:space="preserve"> походов, завоеваний, колонизации и др.;</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 xml:space="preserve">анализировать информацию различных источников по отечественной и всеобщей истории Нового времени; </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сопоставлятьразвитие России и других стран в Новое время, сравнивать исторические ситуации и события;</w:t>
      </w:r>
    </w:p>
    <w:p w:rsidR="00A339D1" w:rsidRPr="00B34366" w:rsidRDefault="00A339D1" w:rsidP="00383621">
      <w:pPr>
        <w:pStyle w:val="a8"/>
        <w:numPr>
          <w:ilvl w:val="0"/>
          <w:numId w:val="95"/>
        </w:numPr>
        <w:tabs>
          <w:tab w:val="left" w:pos="567"/>
        </w:tabs>
        <w:ind w:left="284" w:firstLine="0"/>
        <w:jc w:val="both"/>
        <w:rPr>
          <w:rFonts w:ascii="Times New Roman" w:hAnsi="Times New Roman"/>
          <w:sz w:val="22"/>
          <w:szCs w:val="22"/>
        </w:rPr>
      </w:pPr>
      <w:r w:rsidRPr="00B34366">
        <w:rPr>
          <w:rFonts w:ascii="Times New Roman" w:hAnsi="Times New Roman"/>
          <w:sz w:val="22"/>
          <w:szCs w:val="22"/>
        </w:rPr>
        <w:t>давать оценку событиям и личностям отечественной и всеобщей истории Нового времени.</w:t>
      </w:r>
    </w:p>
    <w:p w:rsidR="00A339D1" w:rsidRPr="00B34366" w:rsidRDefault="00A339D1" w:rsidP="00383621">
      <w:pPr>
        <w:pStyle w:val="a8"/>
        <w:numPr>
          <w:ilvl w:val="0"/>
          <w:numId w:val="95"/>
        </w:numPr>
        <w:tabs>
          <w:tab w:val="left" w:pos="567"/>
        </w:tabs>
        <w:ind w:left="284" w:firstLine="0"/>
        <w:jc w:val="both"/>
        <w:rPr>
          <w:rFonts w:ascii="Times New Roman" w:hAnsi="Times New Roman"/>
          <w:b/>
          <w:sz w:val="22"/>
          <w:szCs w:val="22"/>
        </w:rPr>
      </w:pPr>
      <w:r w:rsidRPr="00B34366">
        <w:rPr>
          <w:rFonts w:ascii="Times New Roman" w:hAnsi="Times New Roman"/>
          <w:b/>
          <w:sz w:val="22"/>
          <w:szCs w:val="22"/>
        </w:rPr>
        <w:t>Выпускник получит возможность научиться: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34366" w:rsidRDefault="00A339D1" w:rsidP="00383621">
      <w:pPr>
        <w:pStyle w:val="a8"/>
        <w:numPr>
          <w:ilvl w:val="0"/>
          <w:numId w:val="95"/>
        </w:numPr>
        <w:tabs>
          <w:tab w:val="left" w:pos="567"/>
        </w:tabs>
        <w:ind w:left="284" w:firstLine="0"/>
        <w:jc w:val="both"/>
        <w:rPr>
          <w:rFonts w:ascii="Times New Roman" w:hAnsi="Times New Roman"/>
          <w:i/>
          <w:sz w:val="22"/>
          <w:szCs w:val="22"/>
        </w:rPr>
      </w:pPr>
      <w:r w:rsidRPr="00B34366">
        <w:rPr>
          <w:rFonts w:ascii="Times New Roman" w:hAnsi="Times New Roman"/>
          <w:i/>
          <w:sz w:val="22"/>
          <w:szCs w:val="22"/>
        </w:rPr>
        <w:t>сравнивать развитие России и других стран в Новое время, объяснять, в ч</w:t>
      </w:r>
      <w:r w:rsidR="00245F1D" w:rsidRPr="00B34366">
        <w:rPr>
          <w:rFonts w:ascii="Times New Roman" w:hAnsi="Times New Roman"/>
          <w:i/>
          <w:sz w:val="22"/>
          <w:szCs w:val="22"/>
        </w:rPr>
        <w:t>е</w:t>
      </w:r>
      <w:r w:rsidRPr="00B34366">
        <w:rPr>
          <w:rFonts w:ascii="Times New Roman" w:hAnsi="Times New Roman"/>
          <w:i/>
          <w:sz w:val="22"/>
          <w:szCs w:val="22"/>
        </w:rPr>
        <w:t xml:space="preserve">м заключались общие черты и особенности; </w:t>
      </w:r>
    </w:p>
    <w:p w:rsidR="00B540EE" w:rsidRPr="00447EBC" w:rsidRDefault="00A339D1" w:rsidP="00383621">
      <w:pPr>
        <w:pStyle w:val="a8"/>
        <w:numPr>
          <w:ilvl w:val="0"/>
          <w:numId w:val="95"/>
        </w:numPr>
        <w:tabs>
          <w:tab w:val="left" w:pos="567"/>
        </w:tabs>
        <w:ind w:left="284" w:firstLine="0"/>
        <w:jc w:val="both"/>
        <w:rPr>
          <w:rFonts w:ascii="Times New Roman" w:hAnsi="Times New Roman"/>
          <w:b/>
          <w:i/>
        </w:rPr>
      </w:pPr>
      <w:r w:rsidRPr="00B34366">
        <w:rPr>
          <w:rFonts w:ascii="Times New Roman" w:hAnsi="Times New Roman"/>
          <w:i/>
          <w:sz w:val="22"/>
          <w:szCs w:val="22"/>
        </w:rPr>
        <w:t>применять знания по истории России и своего края в Новое время при составлении описаний исторических и культурных памятников своего города</w:t>
      </w:r>
      <w:r w:rsidRPr="00B34366">
        <w:rPr>
          <w:rFonts w:ascii="Times New Roman" w:hAnsi="Times New Roman"/>
          <w:i/>
        </w:rPr>
        <w:t>, края и т. д.</w:t>
      </w:r>
    </w:p>
    <w:p w:rsidR="00B540EE" w:rsidRDefault="00A52363" w:rsidP="00693FF1">
      <w:pPr>
        <w:pStyle w:val="4"/>
        <w:spacing w:before="0" w:line="240" w:lineRule="auto"/>
        <w:ind w:left="0"/>
        <w:jc w:val="both"/>
        <w:rPr>
          <w:sz w:val="22"/>
        </w:rPr>
      </w:pPr>
      <w:bookmarkStart w:id="43" w:name="_Toc409691636"/>
      <w:bookmarkStart w:id="44" w:name="_Toc410653959"/>
      <w:bookmarkStart w:id="45" w:name="_Toc414553140"/>
      <w:r w:rsidRPr="00BF4665">
        <w:rPr>
          <w:sz w:val="22"/>
        </w:rPr>
        <w:t>1.2.</w:t>
      </w:r>
      <w:r w:rsidR="006940DA" w:rsidRPr="00BF4665">
        <w:rPr>
          <w:sz w:val="22"/>
        </w:rPr>
        <w:t>5.6.</w:t>
      </w:r>
      <w:r w:rsidR="00B540EE" w:rsidRPr="00BF4665">
        <w:rPr>
          <w:sz w:val="22"/>
        </w:rPr>
        <w:t>Обществознание</w:t>
      </w:r>
      <w:bookmarkEnd w:id="43"/>
      <w:bookmarkEnd w:id="44"/>
      <w:bookmarkEnd w:id="45"/>
    </w:p>
    <w:p w:rsidR="00F404FB" w:rsidRPr="00F404FB" w:rsidRDefault="00F404FB" w:rsidP="00F404FB">
      <w:pPr>
        <w:spacing w:after="0" w:line="240" w:lineRule="auto"/>
        <w:rPr>
          <w:rFonts w:ascii="Times New Roman" w:hAnsi="Times New Roman"/>
        </w:rPr>
      </w:pPr>
      <w:r w:rsidRPr="00F404FB">
        <w:rPr>
          <w:rFonts w:ascii="Times New Roman" w:hAnsi="Times New Roman"/>
        </w:rPr>
        <w:t>Предметные результаты изучения учебного предмета «Обществознание»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lastRenderedPageBreak/>
        <w:t>1)</w:t>
      </w:r>
      <w:r w:rsidRPr="00F404FB">
        <w:rPr>
          <w:rFonts w:ascii="Times New Roman" w:hAnsi="Times New Roman"/>
        </w:rPr>
        <w:tab/>
        <w:t>сформированность системы знаний о социальных свойствах человека, особенностях его взаимодействия с другими людьми; о характерных чертах и признаках основных сфер жизни общества; о содержании и значении социальных норм, регулирующих общественные отношения;</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2)</w:t>
      </w:r>
      <w:r w:rsidRPr="00F404FB">
        <w:rPr>
          <w:rFonts w:ascii="Times New Roman" w:hAnsi="Times New Roman"/>
        </w:rPr>
        <w:tab/>
        <w:t>сформированность умения раскрывать смысл ключевых понятий базовых для школьного обществознания социально-гуманитарных наук; сущность общества как формы совместной деятельности людей;</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3)</w:t>
      </w:r>
      <w:r w:rsidRPr="00F404FB">
        <w:rPr>
          <w:rFonts w:ascii="Times New Roman" w:hAnsi="Times New Roman"/>
        </w:rPr>
        <w:tab/>
        <w:t>сформированность умения описывать основные социальные объекты, явления, процессы с выделением их существенных признаков, структурных элементов и основных функций;</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4)</w:t>
      </w:r>
      <w:r w:rsidRPr="00F404FB">
        <w:rPr>
          <w:rFonts w:ascii="Times New Roman" w:hAnsi="Times New Roman"/>
        </w:rPr>
        <w:tab/>
        <w:t>сформированность умения приводить примеры социальных объектов, явлений, процессов определенного типа, их структурных элементов и проявлений основных функций; разного типа социальных отношений; ситуаций, регулируемых различными видами социальных норм; деятельности людей в разных сферах;</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5)</w:t>
      </w:r>
      <w:r w:rsidRPr="00F404FB">
        <w:rPr>
          <w:rFonts w:ascii="Times New Roman" w:hAnsi="Times New Roman"/>
        </w:rPr>
        <w:tab/>
        <w:t>сформированность умения классифицировать социальные объекты, явления, процессы, их существенные признаки, элементы и основные функции по разным основаниям;</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6)</w:t>
      </w:r>
      <w:r w:rsidRPr="00F404FB">
        <w:rPr>
          <w:rFonts w:ascii="Times New Roman" w:hAnsi="Times New Roman"/>
        </w:rPr>
        <w:tab/>
        <w:t>сформированность умения сравнивать социальные объекты, явления, процессы, их элементы и основные функции; выявлять их общие черты и различия;</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7)</w:t>
      </w:r>
      <w:r w:rsidRPr="00F404FB">
        <w:rPr>
          <w:rFonts w:ascii="Times New Roman" w:hAnsi="Times New Roman"/>
        </w:rPr>
        <w:tab/>
        <w:t>сформированность умения устанавливать взаимосвязи изученных социальных объектов, явлений, процессов, их элементов и основных функций (включая взаимодействия общества и природы, человека и общества, сфер общественной жизни, гражданина и государства);</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8)</w:t>
      </w:r>
      <w:r w:rsidRPr="00F404FB">
        <w:rPr>
          <w:rFonts w:ascii="Times New Roman" w:hAnsi="Times New Roman"/>
        </w:rPr>
        <w:tab/>
        <w:t>владение приемами поиска социальной информации по заданной теме в различных ее источниках (материалах СМИ, учебном тексте, других адаптированных источниках, статистических материалах, носителях аудиовизуальной информации  и т.п.); умение составлять на их основе план, таблицу, схему; соотносить содержание нескольких источников социальной информации;</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9)</w:t>
      </w:r>
      <w:r w:rsidRPr="00F404FB">
        <w:rPr>
          <w:rFonts w:ascii="Times New Roman" w:hAnsi="Times New Roman"/>
        </w:rPr>
        <w:tab/>
        <w:t>владение приемами перевода информации из одной знаковой системы в другую (из текста в таблицу/диаграмму, из аудиовизуального ряда в текст/диаграмму и др.), умение выбирать знаковые системы представления информации адекватно познавательной и коммуникативной ситуации;</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10)</w:t>
      </w:r>
      <w:r w:rsidRPr="00F404FB">
        <w:rPr>
          <w:rFonts w:ascii="Times New Roman" w:hAnsi="Times New Roman"/>
        </w:rPr>
        <w:tab/>
        <w:t>сформированность умения анализировать, обобщать, систематизировать и конкретизировать информацию из адаптированных источников, умения соотносить ее с собственными знаниями;</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11)</w:t>
      </w:r>
      <w:r w:rsidRPr="00F404FB">
        <w:rPr>
          <w:rFonts w:ascii="Times New Roman" w:hAnsi="Times New Roman"/>
        </w:rPr>
        <w:tab/>
        <w:t>сформированность умения использовать ключевые понятия и теоретические положения базовых социально-гуманитарных наук для объяснения явлений социальной действительности, личного социального опыта;</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12)</w:t>
      </w:r>
      <w:r w:rsidRPr="00F404FB">
        <w:rPr>
          <w:rFonts w:ascii="Times New Roman" w:hAnsi="Times New Roman"/>
        </w:rPr>
        <w:tab/>
        <w:t>сформированность умения определять и объяснять, аргументировать с опорой на факты социальной жизни, личный социальный опыт и обществоведческие знания свое отношение к социальным явлениям, процессам;</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13)</w:t>
      </w:r>
      <w:r w:rsidRPr="00F404FB">
        <w:rPr>
          <w:rFonts w:ascii="Times New Roman" w:hAnsi="Times New Roman"/>
        </w:rPr>
        <w:tab/>
        <w:t>сформированность умения 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14)</w:t>
      </w:r>
      <w:r w:rsidRPr="00F404FB">
        <w:rPr>
          <w:rFonts w:ascii="Times New Roman" w:hAnsi="Times New Roman"/>
        </w:rPr>
        <w:tab/>
        <w:t>приобретение опыта использования полученных знаний в практической (включая проектную) деятельности, а также в повседневной жизни для реализации и защиты прав человека и гражданина, осознанного выполнения гражданских обязанностей;</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15)</w:t>
      </w:r>
      <w:r w:rsidRPr="00F404FB">
        <w:rPr>
          <w:rFonts w:ascii="Times New Roman" w:hAnsi="Times New Roman"/>
        </w:rPr>
        <w:tab/>
        <w:t>приобретение опыта самостоятельного составления простейших документов (заявления, доверенности, бюджет семьи, резюме и т. п.);</w:t>
      </w:r>
    </w:p>
    <w:p w:rsidR="00F404FB" w:rsidRPr="00F404FB" w:rsidRDefault="00F404FB" w:rsidP="004943EB">
      <w:pPr>
        <w:spacing w:after="0" w:line="240" w:lineRule="auto"/>
        <w:jc w:val="both"/>
        <w:rPr>
          <w:rFonts w:ascii="Times New Roman" w:hAnsi="Times New Roman"/>
        </w:rPr>
      </w:pPr>
      <w:r w:rsidRPr="00F404FB">
        <w:rPr>
          <w:rFonts w:ascii="Times New Roman" w:hAnsi="Times New Roman"/>
        </w:rPr>
        <w:t>16)</w:t>
      </w:r>
      <w:r w:rsidRPr="00F404FB">
        <w:rPr>
          <w:rFonts w:ascii="Times New Roman" w:hAnsi="Times New Roman"/>
        </w:rPr>
        <w:tab/>
        <w:t>сформированность умения оценивать поведение людей с точки зрения социальных норм, экономической рациональности; осознание неприемлемости антиобщественного поведения;</w:t>
      </w:r>
    </w:p>
    <w:p w:rsidR="00F404FB" w:rsidRDefault="00F404FB" w:rsidP="004943EB">
      <w:pPr>
        <w:spacing w:after="0" w:line="240" w:lineRule="auto"/>
        <w:jc w:val="both"/>
        <w:rPr>
          <w:rFonts w:ascii="Times New Roman" w:hAnsi="Times New Roman"/>
          <w:b/>
        </w:rPr>
      </w:pPr>
      <w:r w:rsidRPr="00F404FB">
        <w:rPr>
          <w:rFonts w:ascii="Times New Roman" w:hAnsi="Times New Roman"/>
        </w:rPr>
        <w:t>17)</w:t>
      </w:r>
      <w:r w:rsidRPr="00F404FB">
        <w:rPr>
          <w:rFonts w:ascii="Times New Roman" w:hAnsi="Times New Roman"/>
        </w:rPr>
        <w:tab/>
        <w:t>владение приемами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уважение культуры и традиций народов России.</w:t>
      </w:r>
    </w:p>
    <w:p w:rsidR="00B34366" w:rsidRDefault="00B34366" w:rsidP="004943EB">
      <w:pPr>
        <w:spacing w:after="0" w:line="240" w:lineRule="auto"/>
        <w:jc w:val="both"/>
        <w:rPr>
          <w:rFonts w:ascii="Times New Roman" w:hAnsi="Times New Roman"/>
        </w:rPr>
      </w:pPr>
      <w:r w:rsidRPr="00BF4665">
        <w:rPr>
          <w:rFonts w:ascii="Times New Roman" w:hAnsi="Times New Roman"/>
          <w:b/>
        </w:rPr>
        <w:t>Предметные результаты</w:t>
      </w:r>
      <w:r w:rsidRPr="00BF4665">
        <w:rPr>
          <w:rFonts w:ascii="Times New Roman" w:hAnsi="Times New Roman"/>
        </w:rPr>
        <w:t xml:space="preserve"> освоения курса</w:t>
      </w:r>
      <w:r>
        <w:rPr>
          <w:rFonts w:ascii="Times New Roman" w:hAnsi="Times New Roman"/>
        </w:rPr>
        <w:t xml:space="preserve">  обществознание:</w:t>
      </w:r>
    </w:p>
    <w:p w:rsidR="00B34366" w:rsidRPr="00312F51" w:rsidRDefault="00B34366" w:rsidP="004943EB">
      <w:pPr>
        <w:pStyle w:val="a8"/>
        <w:numPr>
          <w:ilvl w:val="0"/>
          <w:numId w:val="195"/>
        </w:numPr>
        <w:tabs>
          <w:tab w:val="left" w:pos="567"/>
        </w:tabs>
        <w:ind w:left="0" w:firstLine="0"/>
        <w:jc w:val="both"/>
        <w:rPr>
          <w:rFonts w:ascii="Times New Roman" w:eastAsia="Times New Roman" w:hAnsi="Times New Roman"/>
          <w:sz w:val="22"/>
          <w:szCs w:val="22"/>
        </w:rPr>
      </w:pPr>
      <w:r w:rsidRPr="00312F51">
        <w:rPr>
          <w:rFonts w:ascii="Times New Roman" w:eastAsia="Times New Roman" w:hAnsi="Times New Roman"/>
          <w:sz w:val="22"/>
          <w:szCs w:val="22"/>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w:t>
      </w:r>
      <w:r w:rsidRPr="00312F51">
        <w:rPr>
          <w:rFonts w:ascii="Times New Roman" w:eastAsia="Times New Roman" w:hAnsi="Times New Roman"/>
          <w:sz w:val="22"/>
          <w:szCs w:val="22"/>
        </w:rPr>
        <w:lastRenderedPageBreak/>
        <w:t xml:space="preserve">правового самосознания, толерантности, приверженности ценностям, закрепленным в </w:t>
      </w:r>
      <w:hyperlink r:id="rId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72693C">
          <w:rPr>
            <w:rFonts w:ascii="Times New Roman" w:eastAsia="Times New Roman" w:hAnsi="Times New Roman"/>
            <w:sz w:val="22"/>
            <w:szCs w:val="22"/>
          </w:rPr>
          <w:t>Конституции</w:t>
        </w:r>
      </w:hyperlink>
      <w:r w:rsidRPr="00312F51">
        <w:rPr>
          <w:rFonts w:ascii="Times New Roman" w:eastAsia="Times New Roman" w:hAnsi="Times New Roman"/>
          <w:sz w:val="22"/>
          <w:szCs w:val="22"/>
        </w:rPr>
        <w:t xml:space="preserve"> Российской Федерации;</w:t>
      </w:r>
    </w:p>
    <w:p w:rsidR="00B34366" w:rsidRPr="00B34366" w:rsidRDefault="00312F51" w:rsidP="004943EB">
      <w:pPr>
        <w:pStyle w:val="a8"/>
        <w:widowControl w:val="0"/>
        <w:numPr>
          <w:ilvl w:val="0"/>
          <w:numId w:val="194"/>
        </w:numPr>
        <w:tabs>
          <w:tab w:val="left" w:pos="567"/>
        </w:tabs>
        <w:autoSpaceDE w:val="0"/>
        <w:autoSpaceDN w:val="0"/>
        <w:adjustRightInd w:val="0"/>
        <w:ind w:left="284" w:firstLine="0"/>
        <w:jc w:val="both"/>
        <w:rPr>
          <w:rFonts w:ascii="Times New Roman" w:eastAsia="Times New Roman" w:hAnsi="Times New Roman"/>
          <w:sz w:val="22"/>
          <w:szCs w:val="22"/>
        </w:rPr>
      </w:pPr>
      <w:r>
        <w:rPr>
          <w:rFonts w:ascii="Times New Roman" w:eastAsia="Times New Roman" w:hAnsi="Times New Roman"/>
          <w:sz w:val="22"/>
          <w:szCs w:val="22"/>
        </w:rPr>
        <w:t>п</w:t>
      </w:r>
      <w:r w:rsidR="00B34366" w:rsidRPr="00B34366">
        <w:rPr>
          <w:rFonts w:ascii="Times New Roman" w:eastAsia="Times New Roman" w:hAnsi="Times New Roman"/>
          <w:sz w:val="22"/>
          <w:szCs w:val="22"/>
        </w:rPr>
        <w:t>онимание основных принципов жизни общества, основ современных научных теорий общественного развития;</w:t>
      </w:r>
    </w:p>
    <w:p w:rsidR="00B34366" w:rsidRPr="00B34366" w:rsidRDefault="00B34366" w:rsidP="00A13A0C">
      <w:pPr>
        <w:pStyle w:val="a8"/>
        <w:widowControl w:val="0"/>
        <w:numPr>
          <w:ilvl w:val="0"/>
          <w:numId w:val="194"/>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34366" w:rsidRPr="00B34366" w:rsidRDefault="00B34366" w:rsidP="00A13A0C">
      <w:pPr>
        <w:pStyle w:val="a8"/>
        <w:widowControl w:val="0"/>
        <w:numPr>
          <w:ilvl w:val="0"/>
          <w:numId w:val="194"/>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 xml:space="preserve">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34366" w:rsidRPr="00B34366" w:rsidRDefault="00B34366" w:rsidP="00A13A0C">
      <w:pPr>
        <w:pStyle w:val="a8"/>
        <w:widowControl w:val="0"/>
        <w:numPr>
          <w:ilvl w:val="0"/>
          <w:numId w:val="194"/>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 xml:space="preserve">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34366" w:rsidRPr="00B34366" w:rsidRDefault="00B34366" w:rsidP="00A13A0C">
      <w:pPr>
        <w:pStyle w:val="a8"/>
        <w:widowControl w:val="0"/>
        <w:numPr>
          <w:ilvl w:val="0"/>
          <w:numId w:val="194"/>
        </w:numPr>
        <w:tabs>
          <w:tab w:val="left" w:pos="567"/>
        </w:tabs>
        <w:autoSpaceDE w:val="0"/>
        <w:autoSpaceDN w:val="0"/>
        <w:adjustRightInd w:val="0"/>
        <w:ind w:left="284" w:firstLine="0"/>
        <w:jc w:val="both"/>
        <w:rPr>
          <w:rFonts w:ascii="Times New Roman" w:eastAsia="Times New Roman" w:hAnsi="Times New Roman"/>
          <w:sz w:val="22"/>
          <w:szCs w:val="22"/>
        </w:rPr>
      </w:pPr>
      <w:r w:rsidRPr="00B34366">
        <w:rPr>
          <w:rFonts w:ascii="Times New Roman" w:eastAsia="Times New Roman" w:hAnsi="Times New Roman"/>
          <w:sz w:val="22"/>
          <w:szCs w:val="22"/>
        </w:rPr>
        <w:t>развитие социального кругозора и формирование познавательного интереса к изучению общественных дисциплин.</w:t>
      </w:r>
    </w:p>
    <w:p w:rsidR="006E54D0" w:rsidRPr="00BF4665" w:rsidRDefault="006E54D0" w:rsidP="00312F51">
      <w:pPr>
        <w:tabs>
          <w:tab w:val="left" w:pos="567"/>
        </w:tabs>
        <w:spacing w:after="0" w:line="240" w:lineRule="auto"/>
        <w:ind w:firstLine="284"/>
        <w:jc w:val="both"/>
        <w:rPr>
          <w:rFonts w:ascii="Times New Roman" w:hAnsi="Times New Roman"/>
          <w:b/>
          <w:shd w:val="clear" w:color="auto" w:fill="FFFFFF"/>
        </w:rPr>
      </w:pPr>
      <w:r w:rsidRPr="00BF4665">
        <w:rPr>
          <w:rFonts w:ascii="Times New Roman" w:hAnsi="Times New Roman"/>
          <w:b/>
          <w:bCs/>
          <w:shd w:val="clear" w:color="auto" w:fill="FFFFFF"/>
        </w:rPr>
        <w:t>Человек. Деятельность человека</w:t>
      </w:r>
    </w:p>
    <w:p w:rsidR="006E54D0" w:rsidRPr="00BF4665" w:rsidRDefault="006E54D0" w:rsidP="00312F5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97"/>
        </w:numPr>
        <w:tabs>
          <w:tab w:val="left" w:pos="567"/>
          <w:tab w:val="left" w:pos="993"/>
        </w:tabs>
        <w:spacing w:after="0" w:line="240" w:lineRule="auto"/>
        <w:ind w:firstLine="284"/>
        <w:jc w:val="both"/>
        <w:rPr>
          <w:rFonts w:ascii="Times New Roman" w:hAnsi="Times New Roman"/>
        </w:rPr>
      </w:pPr>
      <w:r w:rsidRPr="00BF4665">
        <w:rPr>
          <w:rFonts w:ascii="Times New Roman" w:hAnsi="Times New Roman"/>
        </w:rPr>
        <w:t>использовать знания о биологическом и социальном в человеке для характеристики его природы;</w:t>
      </w:r>
    </w:p>
    <w:p w:rsidR="006E54D0" w:rsidRPr="00BF4665" w:rsidRDefault="006E54D0" w:rsidP="00383621">
      <w:pPr>
        <w:numPr>
          <w:ilvl w:val="0"/>
          <w:numId w:val="97"/>
        </w:numPr>
        <w:tabs>
          <w:tab w:val="left" w:pos="567"/>
          <w:tab w:val="left" w:pos="993"/>
        </w:tabs>
        <w:spacing w:after="0" w:line="240" w:lineRule="auto"/>
        <w:ind w:firstLine="284"/>
        <w:jc w:val="both"/>
        <w:rPr>
          <w:rFonts w:ascii="Times New Roman" w:hAnsi="Times New Roman"/>
        </w:rPr>
      </w:pPr>
      <w:r w:rsidRPr="00BF4665">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BF4665" w:rsidRDefault="006E54D0" w:rsidP="00383621">
      <w:pPr>
        <w:numPr>
          <w:ilvl w:val="0"/>
          <w:numId w:val="97"/>
        </w:numPr>
        <w:tabs>
          <w:tab w:val="left" w:pos="567"/>
          <w:tab w:val="left" w:pos="993"/>
        </w:tabs>
        <w:spacing w:after="0" w:line="240" w:lineRule="auto"/>
        <w:ind w:firstLine="284"/>
        <w:jc w:val="both"/>
        <w:rPr>
          <w:rFonts w:ascii="Times New Roman" w:hAnsi="Times New Roman"/>
        </w:rPr>
      </w:pPr>
      <w:r w:rsidRPr="00BF4665">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F4665" w:rsidRDefault="006E54D0" w:rsidP="00383621">
      <w:pPr>
        <w:numPr>
          <w:ilvl w:val="0"/>
          <w:numId w:val="97"/>
        </w:numPr>
        <w:tabs>
          <w:tab w:val="left" w:pos="567"/>
          <w:tab w:val="left" w:pos="993"/>
        </w:tabs>
        <w:spacing w:after="0" w:line="240" w:lineRule="auto"/>
        <w:ind w:firstLine="284"/>
        <w:jc w:val="both"/>
        <w:rPr>
          <w:rFonts w:ascii="Times New Roman" w:hAnsi="Times New Roman"/>
        </w:rPr>
      </w:pPr>
      <w:r w:rsidRPr="00BF4665">
        <w:rPr>
          <w:rFonts w:ascii="Times New Roman" w:hAnsi="Times New Roman"/>
        </w:rPr>
        <w:t>характеризовать и иллюстрировать конкретными примерами группы потребностей человека;</w:t>
      </w:r>
    </w:p>
    <w:p w:rsidR="006E54D0" w:rsidRPr="00BF4665" w:rsidRDefault="006E54D0" w:rsidP="00383621">
      <w:pPr>
        <w:numPr>
          <w:ilvl w:val="0"/>
          <w:numId w:val="97"/>
        </w:numPr>
        <w:tabs>
          <w:tab w:val="left" w:pos="567"/>
          <w:tab w:val="left" w:pos="993"/>
        </w:tabs>
        <w:spacing w:after="0" w:line="240" w:lineRule="auto"/>
        <w:ind w:firstLine="284"/>
        <w:jc w:val="both"/>
        <w:rPr>
          <w:rFonts w:ascii="Times New Roman" w:hAnsi="Times New Roman"/>
        </w:rPr>
      </w:pPr>
      <w:r w:rsidRPr="00BF4665">
        <w:rPr>
          <w:rFonts w:ascii="Times New Roman" w:hAnsi="Times New Roman"/>
        </w:rPr>
        <w:t>приводить примеры основных видов деятельности человека;</w:t>
      </w:r>
    </w:p>
    <w:p w:rsidR="006E54D0" w:rsidRPr="00BF4665" w:rsidRDefault="006E54D0" w:rsidP="00383621">
      <w:pPr>
        <w:numPr>
          <w:ilvl w:val="0"/>
          <w:numId w:val="97"/>
        </w:numPr>
        <w:shd w:val="clear" w:color="auto" w:fill="FFFFFF"/>
        <w:tabs>
          <w:tab w:val="left" w:pos="567"/>
          <w:tab w:val="left" w:pos="993"/>
          <w:tab w:val="left" w:pos="1023"/>
        </w:tabs>
        <w:spacing w:after="0" w:line="240" w:lineRule="auto"/>
        <w:ind w:firstLine="284"/>
        <w:jc w:val="both"/>
        <w:rPr>
          <w:rFonts w:ascii="Times New Roman" w:hAnsi="Times New Roman"/>
        </w:rPr>
      </w:pPr>
      <w:r w:rsidRPr="00BF4665">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F4665" w:rsidRDefault="006E54D0" w:rsidP="00312F51">
      <w:pPr>
        <w:tabs>
          <w:tab w:val="left" w:pos="567"/>
          <w:tab w:val="left" w:pos="1023"/>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383621">
      <w:pPr>
        <w:numPr>
          <w:ilvl w:val="0"/>
          <w:numId w:val="54"/>
        </w:numPr>
        <w:shd w:val="clear" w:color="auto" w:fill="FFFFFF"/>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выполнять несложные практические задания, основанные на ситуациях, связанных с деятельностью человека;</w:t>
      </w:r>
    </w:p>
    <w:p w:rsidR="006E54D0" w:rsidRPr="00BF4665" w:rsidRDefault="006E54D0" w:rsidP="00383621">
      <w:pPr>
        <w:numPr>
          <w:ilvl w:val="0"/>
          <w:numId w:val="54"/>
        </w:numPr>
        <w:shd w:val="clear" w:color="auto" w:fill="FFFFFF"/>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оценивать роль деятельности в жизни человека и общества;</w:t>
      </w:r>
    </w:p>
    <w:p w:rsidR="006E54D0" w:rsidRPr="00BF4665" w:rsidRDefault="006E54D0" w:rsidP="00383621">
      <w:pPr>
        <w:numPr>
          <w:ilvl w:val="0"/>
          <w:numId w:val="54"/>
        </w:numPr>
        <w:tabs>
          <w:tab w:val="left" w:pos="567"/>
          <w:tab w:val="left" w:pos="993"/>
          <w:tab w:val="left" w:pos="1023"/>
        </w:tabs>
        <w:spacing w:after="0" w:line="240" w:lineRule="auto"/>
        <w:ind w:left="0" w:firstLine="284"/>
        <w:jc w:val="both"/>
        <w:rPr>
          <w:rFonts w:ascii="Times New Roman" w:hAnsi="Times New Roman"/>
          <w:i/>
        </w:rPr>
      </w:pPr>
      <w:r w:rsidRPr="00BF4665">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F4665" w:rsidRDefault="006E54D0" w:rsidP="00383621">
      <w:pPr>
        <w:numPr>
          <w:ilvl w:val="0"/>
          <w:numId w:val="54"/>
        </w:numPr>
        <w:shd w:val="clear" w:color="auto" w:fill="FFFFFF"/>
        <w:tabs>
          <w:tab w:val="left" w:pos="567"/>
          <w:tab w:val="left" w:pos="993"/>
          <w:tab w:val="left" w:pos="1023"/>
        </w:tabs>
        <w:spacing w:after="0" w:line="240" w:lineRule="auto"/>
        <w:ind w:left="0" w:firstLine="284"/>
        <w:jc w:val="both"/>
        <w:rPr>
          <w:rFonts w:ascii="Times New Roman" w:hAnsi="Times New Roman"/>
          <w:i/>
        </w:rPr>
      </w:pPr>
      <w:r w:rsidRPr="00BF4665">
        <w:rPr>
          <w:rFonts w:ascii="Times New Roman" w:hAnsi="Times New Roman"/>
          <w:i/>
        </w:rPr>
        <w:t>использовать элементы причинно-следственного анализа при характеристике межличностных конфликтов;</w:t>
      </w:r>
    </w:p>
    <w:p w:rsidR="006E54D0" w:rsidRPr="00BF4665" w:rsidRDefault="006E54D0" w:rsidP="00383621">
      <w:pPr>
        <w:numPr>
          <w:ilvl w:val="0"/>
          <w:numId w:val="54"/>
        </w:numPr>
        <w:shd w:val="clear" w:color="auto" w:fill="FFFFFF"/>
        <w:tabs>
          <w:tab w:val="left" w:pos="567"/>
          <w:tab w:val="left" w:pos="993"/>
          <w:tab w:val="left" w:pos="1023"/>
        </w:tabs>
        <w:spacing w:after="0" w:line="240" w:lineRule="auto"/>
        <w:ind w:left="0" w:firstLine="284"/>
        <w:jc w:val="both"/>
        <w:rPr>
          <w:rFonts w:ascii="Times New Roman" w:hAnsi="Times New Roman"/>
          <w:i/>
        </w:rPr>
      </w:pPr>
      <w:r w:rsidRPr="00BF4665">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6E54D0" w:rsidRPr="00BF4665" w:rsidRDefault="006E54D0" w:rsidP="00312F51">
      <w:pPr>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Общество</w:t>
      </w:r>
    </w:p>
    <w:p w:rsidR="006E54D0" w:rsidRPr="00BF4665" w:rsidRDefault="006E54D0" w:rsidP="00312F51">
      <w:pPr>
        <w:shd w:val="clear" w:color="auto" w:fill="FFFFFF"/>
        <w:tabs>
          <w:tab w:val="left" w:pos="567"/>
          <w:tab w:val="left" w:pos="1023"/>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b/>
          <w:bCs/>
        </w:rPr>
      </w:pPr>
      <w:r w:rsidRPr="00BF4665">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распознавать на основе приведенных данных основные типы обществ;</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BF4665" w:rsidRDefault="006E54D0" w:rsidP="00383621">
      <w:pPr>
        <w:numPr>
          <w:ilvl w:val="0"/>
          <w:numId w:val="55"/>
        </w:numPr>
        <w:shd w:val="clear" w:color="auto" w:fill="FFFFFF"/>
        <w:tabs>
          <w:tab w:val="left" w:pos="20"/>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конкретизировать примерами опасность международного терроризма.</w:t>
      </w:r>
    </w:p>
    <w:p w:rsidR="006E54D0" w:rsidRPr="00BF4665" w:rsidRDefault="006E54D0" w:rsidP="00312F51">
      <w:pPr>
        <w:shd w:val="clear" w:color="auto" w:fill="FFFFFF"/>
        <w:tabs>
          <w:tab w:val="left" w:pos="0"/>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383621">
      <w:pPr>
        <w:numPr>
          <w:ilvl w:val="0"/>
          <w:numId w:val="56"/>
        </w:numPr>
        <w:shd w:val="clear" w:color="auto" w:fill="FFFFFF"/>
        <w:tabs>
          <w:tab w:val="left" w:pos="567"/>
          <w:tab w:val="left" w:pos="1023"/>
        </w:tabs>
        <w:spacing w:after="0" w:line="240" w:lineRule="auto"/>
        <w:ind w:left="0" w:firstLine="284"/>
        <w:jc w:val="both"/>
        <w:rPr>
          <w:rFonts w:ascii="Times New Roman" w:hAnsi="Times New Roman"/>
          <w:i/>
        </w:rPr>
      </w:pPr>
      <w:r w:rsidRPr="00BF4665">
        <w:rPr>
          <w:rFonts w:ascii="Times New Roman" w:hAnsi="Times New Roman"/>
          <w:i/>
        </w:rPr>
        <w:t>наблюдать и характеризовать явления и события, происходящие в различных сферах общественной жизни;</w:t>
      </w:r>
    </w:p>
    <w:p w:rsidR="006E54D0" w:rsidRPr="00BF4665" w:rsidRDefault="006E54D0" w:rsidP="00383621">
      <w:pPr>
        <w:numPr>
          <w:ilvl w:val="0"/>
          <w:numId w:val="56"/>
        </w:numPr>
        <w:shd w:val="clear" w:color="auto" w:fill="FFFFFF"/>
        <w:tabs>
          <w:tab w:val="left" w:pos="567"/>
          <w:tab w:val="left" w:pos="1023"/>
        </w:tabs>
        <w:spacing w:after="0" w:line="240" w:lineRule="auto"/>
        <w:ind w:left="0" w:firstLine="284"/>
        <w:jc w:val="both"/>
        <w:rPr>
          <w:rFonts w:ascii="Times New Roman" w:hAnsi="Times New Roman"/>
          <w:i/>
        </w:rPr>
      </w:pPr>
      <w:r w:rsidRPr="00BF4665">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6E54D0" w:rsidRPr="00BF4665" w:rsidRDefault="006E54D0" w:rsidP="00383621">
      <w:pPr>
        <w:numPr>
          <w:ilvl w:val="0"/>
          <w:numId w:val="56"/>
        </w:numPr>
        <w:shd w:val="clear" w:color="auto" w:fill="FFFFFF"/>
        <w:tabs>
          <w:tab w:val="left" w:pos="567"/>
          <w:tab w:val="left" w:pos="1023"/>
        </w:tabs>
        <w:spacing w:after="0" w:line="240" w:lineRule="auto"/>
        <w:ind w:left="0" w:firstLine="284"/>
        <w:jc w:val="both"/>
        <w:rPr>
          <w:rFonts w:ascii="Times New Roman" w:hAnsi="Times New Roman"/>
          <w:i/>
        </w:rPr>
      </w:pPr>
      <w:r w:rsidRPr="00BF4665">
        <w:rPr>
          <w:rFonts w:ascii="Times New Roman" w:hAnsi="Times New Roman"/>
          <w:i/>
        </w:rPr>
        <w:t>осознанно содействовать защите природы.</w:t>
      </w:r>
    </w:p>
    <w:p w:rsidR="006E54D0" w:rsidRPr="00BF4665" w:rsidRDefault="006E54D0" w:rsidP="00312F51">
      <w:pPr>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Социальные нормы</w:t>
      </w:r>
    </w:p>
    <w:p w:rsidR="006E54D0" w:rsidRPr="00BF4665" w:rsidRDefault="006E54D0" w:rsidP="00312F51">
      <w:pPr>
        <w:shd w:val="clear" w:color="auto" w:fill="FFFFFF"/>
        <w:tabs>
          <w:tab w:val="left" w:pos="567"/>
          <w:tab w:val="left" w:pos="1023"/>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раскрывать роль социальных норм как регуляторов общественной жизни и поведения человека;</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b/>
        </w:rPr>
      </w:pPr>
      <w:r w:rsidRPr="00BF4665">
        <w:rPr>
          <w:rFonts w:ascii="Times New Roman" w:hAnsi="Times New Roman"/>
        </w:rPr>
        <w:t>различать отдельные виды социальных норм;</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b/>
        </w:rPr>
      </w:pPr>
      <w:r w:rsidRPr="00BF4665">
        <w:rPr>
          <w:rFonts w:ascii="Times New Roman" w:hAnsi="Times New Roman"/>
        </w:rPr>
        <w:t>характеризовать основные нормы морали;</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характеризовать специфику норм права;</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сравнивать нормы морали и права, выявлять их общие черты и особенности;</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раскрывать сущность процесса социализации личности;</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объяснять причины отклоняющегося поведения;</w:t>
      </w:r>
    </w:p>
    <w:p w:rsidR="006E54D0" w:rsidRPr="00BF4665" w:rsidRDefault="006E54D0" w:rsidP="00383621">
      <w:pPr>
        <w:numPr>
          <w:ilvl w:val="0"/>
          <w:numId w:val="57"/>
        </w:numPr>
        <w:shd w:val="clear" w:color="auto" w:fill="FFFFFF"/>
        <w:tabs>
          <w:tab w:val="left" w:pos="567"/>
          <w:tab w:val="left" w:pos="1023"/>
        </w:tabs>
        <w:spacing w:after="0" w:line="240" w:lineRule="auto"/>
        <w:ind w:left="0" w:firstLine="284"/>
        <w:contextualSpacing/>
        <w:jc w:val="both"/>
        <w:rPr>
          <w:rFonts w:ascii="Times New Roman" w:hAnsi="Times New Roman"/>
        </w:rPr>
      </w:pPr>
      <w:r w:rsidRPr="00BF4665">
        <w:rPr>
          <w:rFonts w:ascii="Times New Roman" w:hAnsi="Times New Roman"/>
        </w:rPr>
        <w:t>описывать негативные последствия наиболее опасных форм отклоняющегося поведения.</w:t>
      </w:r>
    </w:p>
    <w:p w:rsidR="006E54D0" w:rsidRPr="00BF4665" w:rsidRDefault="006E54D0" w:rsidP="00312F51">
      <w:pPr>
        <w:shd w:val="clear" w:color="auto" w:fill="FFFFFF"/>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383621">
      <w:pPr>
        <w:numPr>
          <w:ilvl w:val="0"/>
          <w:numId w:val="58"/>
        </w:numPr>
        <w:shd w:val="clear" w:color="auto" w:fill="FFFFFF"/>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6E54D0" w:rsidRPr="00BF4665" w:rsidRDefault="006E54D0" w:rsidP="00383621">
      <w:pPr>
        <w:numPr>
          <w:ilvl w:val="0"/>
          <w:numId w:val="58"/>
        </w:numPr>
        <w:shd w:val="clear" w:color="auto" w:fill="FFFFFF"/>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оценивать социальную значимость здорового образа жизни.</w:t>
      </w:r>
    </w:p>
    <w:p w:rsidR="006E54D0" w:rsidRPr="00BF4665" w:rsidRDefault="006E54D0" w:rsidP="00312F51">
      <w:pPr>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Сфера духовной культуры</w:t>
      </w:r>
    </w:p>
    <w:p w:rsidR="006E54D0" w:rsidRPr="00BF4665" w:rsidRDefault="006E54D0" w:rsidP="00312F51">
      <w:pPr>
        <w:shd w:val="clear" w:color="auto" w:fill="FFFFFF"/>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научится:</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развитие отдельных областей и форм культуры, выражать свое мнение о явлениях культуры;</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описывать явления духовной культуры;</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объяснять причины возрастания роли науки в современном мире;</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оценивать роль образования в современном обществе;</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различать уровни общего образования в России;</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объяснять необходимость непрерывного образования в современных условиях;</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раскрывать роль религии в современном обществе;</w:t>
      </w:r>
    </w:p>
    <w:p w:rsidR="006E54D0" w:rsidRPr="00BF4665" w:rsidRDefault="006E54D0" w:rsidP="00383621">
      <w:pPr>
        <w:numPr>
          <w:ilvl w:val="0"/>
          <w:numId w:val="59"/>
        </w:numPr>
        <w:shd w:val="clear" w:color="auto" w:fill="FFFFFF"/>
        <w:tabs>
          <w:tab w:val="left" w:pos="567"/>
          <w:tab w:val="left" w:pos="993"/>
        </w:tabs>
        <w:spacing w:after="0" w:line="240" w:lineRule="auto"/>
        <w:ind w:left="0" w:firstLine="284"/>
        <w:jc w:val="both"/>
        <w:rPr>
          <w:rFonts w:ascii="Times New Roman" w:hAnsi="Times New Roman"/>
          <w:b/>
          <w:bCs/>
          <w:shd w:val="clear" w:color="auto" w:fill="FFFFFF"/>
        </w:rPr>
      </w:pPr>
      <w:r w:rsidRPr="00BF4665">
        <w:rPr>
          <w:rFonts w:ascii="Times New Roman" w:hAnsi="Times New Roman"/>
          <w:bCs/>
          <w:shd w:val="clear" w:color="auto" w:fill="FFFFFF"/>
        </w:rPr>
        <w:t>характеризовать особенности искусства как формы духовной культуры</w:t>
      </w:r>
      <w:r w:rsidRPr="00BF4665">
        <w:rPr>
          <w:rFonts w:ascii="Times New Roman" w:hAnsi="Times New Roman"/>
          <w:b/>
          <w:bCs/>
          <w:shd w:val="clear" w:color="auto" w:fill="FFFFFF"/>
        </w:rPr>
        <w:t>.</w:t>
      </w:r>
    </w:p>
    <w:p w:rsidR="006E54D0" w:rsidRPr="00BF4665" w:rsidRDefault="006E54D0" w:rsidP="00312F51">
      <w:pPr>
        <w:shd w:val="clear" w:color="auto" w:fill="FFFFFF"/>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получит возможность научиться:</w:t>
      </w:r>
    </w:p>
    <w:p w:rsidR="006E54D0" w:rsidRPr="00BF4665" w:rsidRDefault="006E54D0" w:rsidP="00383621">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описывать процессы создания, сохранения, трансляции и усвоения достижений культуры;</w:t>
      </w:r>
    </w:p>
    <w:p w:rsidR="006E54D0" w:rsidRPr="00BF4665" w:rsidRDefault="006E54D0" w:rsidP="00383621">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характеризовать основные направления развития отечественной культуры в современных условиях;</w:t>
      </w:r>
    </w:p>
    <w:p w:rsidR="006E54D0" w:rsidRPr="00BF4665" w:rsidRDefault="006E54D0" w:rsidP="00383621">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критически воспринимать сообщения и рекламу в СМИ и Интернете о таких направлениях массовой культуры</w:t>
      </w:r>
      <w:r w:rsidR="0004371E" w:rsidRPr="00BF4665">
        <w:rPr>
          <w:rFonts w:ascii="Times New Roman" w:hAnsi="Times New Roman"/>
          <w:bCs/>
          <w:i/>
          <w:shd w:val="clear" w:color="auto" w:fill="FFFFFF"/>
        </w:rPr>
        <w:t>,</w:t>
      </w:r>
      <w:r w:rsidRPr="00BF4665">
        <w:rPr>
          <w:rFonts w:ascii="Times New Roman" w:hAnsi="Times New Roman"/>
          <w:bCs/>
          <w:i/>
          <w:shd w:val="clear" w:color="auto" w:fill="FFFFFF"/>
        </w:rPr>
        <w:t xml:space="preserve"> как шоу-бизнес и мода.</w:t>
      </w:r>
    </w:p>
    <w:p w:rsidR="006E54D0" w:rsidRPr="00BF4665" w:rsidRDefault="006E54D0" w:rsidP="00312F51">
      <w:pPr>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lastRenderedPageBreak/>
        <w:t>Социальная сфера</w:t>
      </w:r>
    </w:p>
    <w:p w:rsidR="006E54D0" w:rsidRPr="00BF4665" w:rsidRDefault="006E54D0" w:rsidP="00312F51">
      <w:pPr>
        <w:tabs>
          <w:tab w:val="left" w:pos="567"/>
          <w:tab w:val="left" w:pos="102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научится:</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объяснять взаимодействие социальных общностей и групп;</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ведущие направления социальной политики Российского государства;</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выделять параметры, определяющие социальный статус личности;</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приводить примеры предписанных и достигаемых статусов;</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описывать основные социальные роли подростка;</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конкретизировать примерами процесс социальной мобильности;</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межнациональные отношения в современном мире;</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 xml:space="preserve">объяснять причины межнациональных конфликтов и основные пути их разрешения; </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раскрывать на конкретных примерах основные функции семьи в обществе;</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 xml:space="preserve">раскрывать основные роли членов семьи; </w:t>
      </w:r>
    </w:p>
    <w:p w:rsidR="006E54D0" w:rsidRPr="00BF4665" w:rsidRDefault="006E54D0" w:rsidP="00383621">
      <w:pPr>
        <w:numPr>
          <w:ilvl w:val="0"/>
          <w:numId w:val="61"/>
        </w:numPr>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F4665" w:rsidRDefault="006E54D0" w:rsidP="00383621">
      <w:pPr>
        <w:numPr>
          <w:ilvl w:val="0"/>
          <w:numId w:val="61"/>
        </w:numPr>
        <w:tabs>
          <w:tab w:val="left" w:pos="567"/>
          <w:tab w:val="left" w:pos="1027"/>
        </w:tabs>
        <w:spacing w:after="0" w:line="240" w:lineRule="auto"/>
        <w:ind w:left="0" w:firstLine="284"/>
        <w:jc w:val="both"/>
        <w:rPr>
          <w:rFonts w:ascii="Times New Roman" w:hAnsi="Times New Roman"/>
          <w:b/>
          <w:bCs/>
          <w:shd w:val="clear" w:color="auto" w:fill="FFFFFF"/>
        </w:rPr>
      </w:pPr>
      <w:r w:rsidRPr="00BF4665">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F4665" w:rsidRDefault="006E54D0" w:rsidP="00312F51">
      <w:pPr>
        <w:tabs>
          <w:tab w:val="left" w:pos="567"/>
          <w:tab w:val="left" w:pos="102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получит возможность научиться:</w:t>
      </w:r>
    </w:p>
    <w:p w:rsidR="006E54D0" w:rsidRPr="00BF4665" w:rsidRDefault="006E54D0" w:rsidP="00383621">
      <w:pPr>
        <w:numPr>
          <w:ilvl w:val="0"/>
          <w:numId w:val="62"/>
        </w:numPr>
        <w:tabs>
          <w:tab w:val="left" w:pos="567"/>
          <w:tab w:val="left" w:pos="1027"/>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раскрывать понятия «равенство» и «социальная справедливость» с позиций историзма;</w:t>
      </w:r>
    </w:p>
    <w:p w:rsidR="006E54D0" w:rsidRPr="00BF4665" w:rsidRDefault="006E54D0" w:rsidP="00383621">
      <w:pPr>
        <w:numPr>
          <w:ilvl w:val="0"/>
          <w:numId w:val="62"/>
        </w:numPr>
        <w:tabs>
          <w:tab w:val="left" w:pos="567"/>
          <w:tab w:val="left" w:pos="1027"/>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выражать и обосновывать собственную позицию по актуальным проблемам молод</w:t>
      </w:r>
      <w:r w:rsidR="00245F1D" w:rsidRPr="00BF4665">
        <w:rPr>
          <w:rFonts w:ascii="Times New Roman" w:hAnsi="Times New Roman"/>
          <w:bCs/>
          <w:i/>
          <w:shd w:val="clear" w:color="auto" w:fill="FFFFFF"/>
        </w:rPr>
        <w:t>е</w:t>
      </w:r>
      <w:r w:rsidRPr="00BF4665">
        <w:rPr>
          <w:rFonts w:ascii="Times New Roman" w:hAnsi="Times New Roman"/>
          <w:bCs/>
          <w:i/>
          <w:shd w:val="clear" w:color="auto" w:fill="FFFFFF"/>
        </w:rPr>
        <w:t>жи;</w:t>
      </w:r>
    </w:p>
    <w:p w:rsidR="006E54D0" w:rsidRPr="00BF4665" w:rsidRDefault="006E54D0" w:rsidP="00383621">
      <w:pPr>
        <w:numPr>
          <w:ilvl w:val="0"/>
          <w:numId w:val="62"/>
        </w:numPr>
        <w:tabs>
          <w:tab w:val="left" w:pos="567"/>
          <w:tab w:val="left" w:pos="1027"/>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F4665">
        <w:rPr>
          <w:rFonts w:ascii="Times New Roman" w:hAnsi="Times New Roman"/>
          <w:bCs/>
          <w:i/>
          <w:shd w:val="clear" w:color="auto" w:fill="FFFFFF"/>
        </w:rPr>
        <w:t xml:space="preserve">;выражать </w:t>
      </w:r>
      <w:r w:rsidRPr="00BF4665">
        <w:rPr>
          <w:rFonts w:ascii="Times New Roman" w:hAnsi="Times New Roman"/>
          <w:bCs/>
          <w:i/>
          <w:shd w:val="clear" w:color="auto" w:fill="FFFFFF"/>
        </w:rPr>
        <w:t>собственное отношение к различным способам разрешения семейных конфликтов;</w:t>
      </w:r>
    </w:p>
    <w:p w:rsidR="006E54D0" w:rsidRPr="00BF4665" w:rsidRDefault="006E54D0" w:rsidP="00383621">
      <w:pPr>
        <w:numPr>
          <w:ilvl w:val="0"/>
          <w:numId w:val="62"/>
        </w:numPr>
        <w:shd w:val="clear" w:color="auto" w:fill="FFFFFF"/>
        <w:tabs>
          <w:tab w:val="left" w:pos="567"/>
          <w:tab w:val="left" w:pos="1027"/>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F4665" w:rsidRDefault="006E54D0" w:rsidP="00383621">
      <w:pPr>
        <w:numPr>
          <w:ilvl w:val="0"/>
          <w:numId w:val="62"/>
        </w:numPr>
        <w:shd w:val="clear" w:color="auto" w:fill="FFFFFF"/>
        <w:tabs>
          <w:tab w:val="left" w:pos="567"/>
          <w:tab w:val="left" w:pos="1027"/>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использовать элементы причинно-следственного анализа при характеристике семейных конфликтов;</w:t>
      </w:r>
    </w:p>
    <w:p w:rsidR="006E54D0" w:rsidRPr="00BF4665" w:rsidRDefault="006E54D0" w:rsidP="00383621">
      <w:pPr>
        <w:numPr>
          <w:ilvl w:val="0"/>
          <w:numId w:val="62"/>
        </w:numPr>
        <w:tabs>
          <w:tab w:val="left" w:pos="567"/>
          <w:tab w:val="left" w:pos="1027"/>
        </w:tabs>
        <w:spacing w:after="0" w:line="240" w:lineRule="auto"/>
        <w:ind w:left="0" w:firstLine="284"/>
        <w:jc w:val="both"/>
        <w:rPr>
          <w:rFonts w:ascii="Times New Roman" w:hAnsi="Times New Roman"/>
          <w:b/>
          <w:bCs/>
          <w:i/>
          <w:shd w:val="clear" w:color="auto" w:fill="FFFFFF"/>
        </w:rPr>
      </w:pPr>
      <w:r w:rsidRPr="00BF4665">
        <w:rPr>
          <w:rFonts w:ascii="Times New Roman" w:hAnsi="Times New Roman"/>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F4665">
        <w:rPr>
          <w:rFonts w:ascii="Times New Roman" w:hAnsi="Times New Roman"/>
          <w:b/>
          <w:bCs/>
          <w:i/>
          <w:shd w:val="clear" w:color="auto" w:fill="FFFFFF"/>
        </w:rPr>
        <w:t>.</w:t>
      </w:r>
    </w:p>
    <w:p w:rsidR="006E54D0" w:rsidRPr="00BF4665" w:rsidRDefault="006E54D0" w:rsidP="00312F51">
      <w:pPr>
        <w:tabs>
          <w:tab w:val="left" w:pos="567"/>
          <w:tab w:val="left" w:pos="1027"/>
        </w:tabs>
        <w:spacing w:after="0" w:line="240" w:lineRule="auto"/>
        <w:ind w:firstLine="284"/>
        <w:jc w:val="both"/>
        <w:rPr>
          <w:rFonts w:ascii="Times New Roman" w:hAnsi="Times New Roman"/>
        </w:rPr>
      </w:pPr>
      <w:r w:rsidRPr="00BF4665">
        <w:rPr>
          <w:rFonts w:ascii="Times New Roman" w:hAnsi="Times New Roman"/>
          <w:b/>
        </w:rPr>
        <w:t>Политическая сфера жизни общества</w:t>
      </w:r>
    </w:p>
    <w:p w:rsidR="006E54D0" w:rsidRPr="00BF4665" w:rsidRDefault="006E54D0" w:rsidP="00312F51">
      <w:pPr>
        <w:tabs>
          <w:tab w:val="left" w:pos="567"/>
          <w:tab w:val="left" w:pos="102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объяснять роль политики в жизни общества;</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различать и сравнивать различные формы правления, иллюстрировать их примерами;</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давать характеристику формам государственно-территориального устройства;</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различать различные типы политических режимов, раскрывать их основные признаки;</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раскрывать на конкретных примерах основные черты и принципы демократии;</w:t>
      </w:r>
    </w:p>
    <w:p w:rsidR="00EC713E"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называть признаки политической партии, раскрывать их на конкретных примерах;</w:t>
      </w:r>
    </w:p>
    <w:p w:rsidR="006E54D0" w:rsidRPr="00BF4665" w:rsidRDefault="006E54D0"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характеризовать различные формы участия граждан в политической жизни.</w:t>
      </w:r>
    </w:p>
    <w:p w:rsidR="006E54D0" w:rsidRPr="00BF4665" w:rsidRDefault="006E54D0" w:rsidP="00312F51">
      <w:pPr>
        <w:tabs>
          <w:tab w:val="left" w:pos="567"/>
          <w:tab w:val="left" w:pos="1027"/>
        </w:tabs>
        <w:spacing w:after="0" w:line="240" w:lineRule="auto"/>
        <w:ind w:firstLine="284"/>
        <w:jc w:val="both"/>
        <w:rPr>
          <w:rFonts w:ascii="Times New Roman" w:hAnsi="Times New Roman"/>
          <w:b/>
        </w:rPr>
      </w:pPr>
      <w:r w:rsidRPr="00BF4665">
        <w:rPr>
          <w:rFonts w:ascii="Times New Roman" w:hAnsi="Times New Roman"/>
          <w:b/>
        </w:rPr>
        <w:t xml:space="preserve">Выпускник получит возможность научиться: </w:t>
      </w:r>
    </w:p>
    <w:p w:rsidR="0040362A" w:rsidRPr="00BF4665" w:rsidRDefault="0040362A" w:rsidP="00383621">
      <w:pPr>
        <w:numPr>
          <w:ilvl w:val="0"/>
          <w:numId w:val="63"/>
        </w:numPr>
        <w:tabs>
          <w:tab w:val="left" w:pos="567"/>
          <w:tab w:val="left" w:pos="1027"/>
        </w:tabs>
        <w:spacing w:after="0" w:line="240" w:lineRule="auto"/>
        <w:ind w:left="0" w:firstLine="284"/>
        <w:jc w:val="both"/>
        <w:rPr>
          <w:rFonts w:ascii="Times New Roman" w:hAnsi="Times New Roman"/>
        </w:rPr>
      </w:pPr>
      <w:r w:rsidRPr="00BF4665">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BF4665" w:rsidRDefault="006E54D0" w:rsidP="00383621">
      <w:pPr>
        <w:numPr>
          <w:ilvl w:val="0"/>
          <w:numId w:val="64"/>
        </w:numPr>
        <w:tabs>
          <w:tab w:val="left" w:pos="567"/>
          <w:tab w:val="left" w:pos="1027"/>
        </w:tabs>
        <w:spacing w:after="0" w:line="240" w:lineRule="auto"/>
        <w:ind w:left="0" w:firstLine="284"/>
        <w:jc w:val="both"/>
        <w:rPr>
          <w:rFonts w:ascii="Times New Roman" w:hAnsi="Times New Roman"/>
          <w:i/>
        </w:rPr>
      </w:pPr>
      <w:r w:rsidRPr="00BF4665">
        <w:rPr>
          <w:rFonts w:ascii="Times New Roman" w:hAnsi="Times New Roman"/>
          <w:i/>
        </w:rPr>
        <w:t>соотносить различные оценки политических событий и процессов и делать обоснованные выводы.</w:t>
      </w:r>
    </w:p>
    <w:p w:rsidR="006E54D0" w:rsidRPr="00BF4665" w:rsidRDefault="006E54D0" w:rsidP="00312F51">
      <w:pPr>
        <w:tabs>
          <w:tab w:val="left" w:pos="567"/>
          <w:tab w:val="left" w:pos="1200"/>
        </w:tabs>
        <w:spacing w:after="0" w:line="240" w:lineRule="auto"/>
        <w:ind w:firstLine="284"/>
        <w:jc w:val="both"/>
        <w:rPr>
          <w:rFonts w:ascii="Times New Roman" w:hAnsi="Times New Roman"/>
        </w:rPr>
      </w:pPr>
      <w:r w:rsidRPr="00BF4665">
        <w:rPr>
          <w:rFonts w:ascii="Times New Roman" w:hAnsi="Times New Roman"/>
          <w:b/>
          <w:bCs/>
          <w:shd w:val="clear" w:color="auto" w:fill="FFFFFF"/>
        </w:rPr>
        <w:t>Гражданин и государство</w:t>
      </w:r>
    </w:p>
    <w:p w:rsidR="006E54D0" w:rsidRPr="00BF4665" w:rsidRDefault="006E54D0" w:rsidP="00312F51">
      <w:pPr>
        <w:tabs>
          <w:tab w:val="left" w:pos="567"/>
          <w:tab w:val="left" w:pos="1200"/>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научится:</w:t>
      </w:r>
    </w:p>
    <w:p w:rsidR="006E54D0" w:rsidRPr="00BF4665" w:rsidRDefault="006E54D0" w:rsidP="00383621">
      <w:pPr>
        <w:numPr>
          <w:ilvl w:val="0"/>
          <w:numId w:val="65"/>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F4665" w:rsidRDefault="006E54D0" w:rsidP="00383621">
      <w:pPr>
        <w:numPr>
          <w:ilvl w:val="0"/>
          <w:numId w:val="65"/>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объяснять порядок формирования органов государственной власти РФ;</w:t>
      </w:r>
    </w:p>
    <w:p w:rsidR="006E54D0" w:rsidRPr="00BF4665" w:rsidRDefault="006E54D0" w:rsidP="00383621">
      <w:pPr>
        <w:numPr>
          <w:ilvl w:val="0"/>
          <w:numId w:val="65"/>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раскрывать достижения российского народа;</w:t>
      </w:r>
    </w:p>
    <w:p w:rsidR="006E54D0" w:rsidRPr="00BF4665" w:rsidRDefault="006E54D0" w:rsidP="00383621">
      <w:pPr>
        <w:numPr>
          <w:ilvl w:val="0"/>
          <w:numId w:val="65"/>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объяснять и конкретизировать примерами смысл понятия «гражданство»</w:t>
      </w:r>
      <w:r w:rsidR="00334BAC" w:rsidRPr="00BF4665">
        <w:rPr>
          <w:rFonts w:ascii="Times New Roman" w:hAnsi="Times New Roman"/>
          <w:bCs/>
          <w:shd w:val="clear" w:color="auto" w:fill="FFFFFF"/>
        </w:rPr>
        <w:t>;</w:t>
      </w:r>
    </w:p>
    <w:p w:rsidR="0040362A" w:rsidRPr="00BF4665" w:rsidRDefault="006E54D0" w:rsidP="00383621">
      <w:pPr>
        <w:numPr>
          <w:ilvl w:val="0"/>
          <w:numId w:val="70"/>
        </w:numPr>
        <w:shd w:val="clear" w:color="auto" w:fill="FFFFFF"/>
        <w:tabs>
          <w:tab w:val="left" w:pos="567"/>
          <w:tab w:val="left" w:pos="993"/>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rsidR="006E54D0" w:rsidRPr="00BF4665" w:rsidRDefault="0040362A" w:rsidP="00383621">
      <w:pPr>
        <w:numPr>
          <w:ilvl w:val="0"/>
          <w:numId w:val="65"/>
        </w:numPr>
        <w:shd w:val="clear" w:color="auto" w:fill="FFFFFF"/>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lastRenderedPageBreak/>
        <w:t>осознавать значение патриотической позиции в укреплении нашего государства;</w:t>
      </w:r>
    </w:p>
    <w:p w:rsidR="006E54D0" w:rsidRPr="00BF4665" w:rsidRDefault="006E54D0" w:rsidP="00383621">
      <w:pPr>
        <w:numPr>
          <w:ilvl w:val="0"/>
          <w:numId w:val="65"/>
        </w:numPr>
        <w:tabs>
          <w:tab w:val="left" w:pos="567"/>
          <w:tab w:val="left" w:pos="993"/>
        </w:tabs>
        <w:spacing w:after="0" w:line="240" w:lineRule="auto"/>
        <w:ind w:left="0" w:firstLine="284"/>
        <w:jc w:val="both"/>
        <w:rPr>
          <w:rFonts w:ascii="Times New Roman" w:hAnsi="Times New Roman"/>
          <w:bCs/>
          <w:shd w:val="clear" w:color="auto" w:fill="FFFFFF"/>
        </w:rPr>
      </w:pPr>
      <w:r w:rsidRPr="00BF4665">
        <w:rPr>
          <w:rFonts w:ascii="Times New Roman" w:hAnsi="Times New Roman"/>
          <w:bCs/>
          <w:shd w:val="clear" w:color="auto" w:fill="FFFFFF"/>
        </w:rPr>
        <w:t>характеризовать конституционные обязанности гражданина.</w:t>
      </w:r>
    </w:p>
    <w:p w:rsidR="006E54D0" w:rsidRPr="00BF4665" w:rsidRDefault="006E54D0" w:rsidP="00312F51">
      <w:pPr>
        <w:tabs>
          <w:tab w:val="left" w:pos="567"/>
          <w:tab w:val="left" w:pos="1200"/>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t>Выпускник получит возможность научиться:</w:t>
      </w:r>
    </w:p>
    <w:p w:rsidR="006E54D0" w:rsidRPr="00BF4665" w:rsidRDefault="0040362A" w:rsidP="00383621">
      <w:pPr>
        <w:numPr>
          <w:ilvl w:val="0"/>
          <w:numId w:val="70"/>
        </w:numPr>
        <w:shd w:val="clear" w:color="auto" w:fill="FFFFFF"/>
        <w:tabs>
          <w:tab w:val="left" w:pos="567"/>
          <w:tab w:val="left" w:pos="993"/>
        </w:tabs>
        <w:spacing w:after="0" w:line="240" w:lineRule="auto"/>
        <w:ind w:left="0" w:firstLine="284"/>
        <w:jc w:val="both"/>
        <w:rPr>
          <w:rFonts w:ascii="Times New Roman" w:hAnsi="Times New Roman"/>
          <w:bCs/>
          <w:i/>
          <w:shd w:val="clear" w:color="auto" w:fill="FFFFFF"/>
        </w:rPr>
      </w:pPr>
      <w:r w:rsidRPr="00BF4665">
        <w:rPr>
          <w:rFonts w:ascii="Times New Roman" w:hAnsi="Times New Roman"/>
          <w:bCs/>
          <w:i/>
          <w:shd w:val="clear" w:color="auto" w:fill="FFFFFF"/>
        </w:rPr>
        <w:t>аргументированно обосновывать</w:t>
      </w:r>
      <w:r w:rsidR="006E54D0" w:rsidRPr="00BF4665">
        <w:rPr>
          <w:rFonts w:ascii="Times New Roman" w:hAnsi="Times New Roman"/>
          <w:bCs/>
          <w:i/>
          <w:shd w:val="clear" w:color="auto" w:fill="FFFFFF"/>
        </w:rPr>
        <w:t>влияние происходящих в обществе изменений на положение России в мире;</w:t>
      </w:r>
    </w:p>
    <w:p w:rsidR="006E54D0" w:rsidRPr="00BF4665" w:rsidRDefault="006E54D0" w:rsidP="00383621">
      <w:pPr>
        <w:numPr>
          <w:ilvl w:val="0"/>
          <w:numId w:val="70"/>
        </w:numPr>
        <w:tabs>
          <w:tab w:val="left" w:pos="567"/>
          <w:tab w:val="left" w:pos="993"/>
        </w:tabs>
        <w:spacing w:after="0" w:line="240" w:lineRule="auto"/>
        <w:ind w:left="0" w:firstLine="284"/>
        <w:jc w:val="both"/>
        <w:rPr>
          <w:rFonts w:ascii="Times New Roman" w:hAnsi="Times New Roman"/>
          <w:b/>
          <w:bCs/>
          <w:i/>
          <w:shd w:val="clear" w:color="auto" w:fill="FFFFFF"/>
        </w:rPr>
      </w:pPr>
      <w:r w:rsidRPr="00BF4665">
        <w:rPr>
          <w:rFonts w:ascii="Times New Roman" w:hAnsi="Times New Roman"/>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4665">
        <w:rPr>
          <w:rFonts w:ascii="Times New Roman" w:hAnsi="Times New Roman"/>
          <w:b/>
          <w:bCs/>
          <w:i/>
          <w:shd w:val="clear" w:color="auto" w:fill="FFFFFF"/>
        </w:rPr>
        <w:t>.</w:t>
      </w:r>
    </w:p>
    <w:p w:rsidR="006E54D0" w:rsidRPr="00BF4665" w:rsidRDefault="006E54D0" w:rsidP="00312F51">
      <w:pPr>
        <w:tabs>
          <w:tab w:val="left" w:pos="567"/>
          <w:tab w:val="left" w:pos="994"/>
        </w:tabs>
        <w:spacing w:after="0" w:line="240" w:lineRule="auto"/>
        <w:ind w:firstLine="284"/>
        <w:jc w:val="both"/>
        <w:rPr>
          <w:rFonts w:ascii="Times New Roman" w:hAnsi="Times New Roman"/>
        </w:rPr>
      </w:pPr>
      <w:r w:rsidRPr="00BF4665">
        <w:rPr>
          <w:rFonts w:ascii="Times New Roman" w:hAnsi="Times New Roman"/>
          <w:b/>
          <w:bCs/>
          <w:shd w:val="clear" w:color="auto" w:fill="FFFFFF"/>
        </w:rPr>
        <w:t>Основы российского законодательства</w:t>
      </w:r>
    </w:p>
    <w:p w:rsidR="006E54D0" w:rsidRPr="00BF4665" w:rsidRDefault="006E54D0" w:rsidP="00312F51">
      <w:pPr>
        <w:tabs>
          <w:tab w:val="left" w:pos="567"/>
          <w:tab w:val="left" w:pos="994"/>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характеризовать систему российского законодательства;</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раскрывать особенности гражданской дееспособности несовершеннолетних;</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характеризовать гражданские правоотношения;</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раскрывать смысл права на труд;</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объяснять роль трудового договора;</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разъяснять на примерах особенности положения несовершеннолетних в трудовых отношениях;</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характеризовать права и обязанности супругов, родителей, детей;</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характеризовать особенности уголовного права и уголовных правоотношений;</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конкретизировать примерами виды преступлений и наказания за них;</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характеризовать специфику уголовной ответственности несовершеннолетних;</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раскрывать связь права на образование и обязанности получить образование</w:t>
      </w:r>
      <w:r w:rsidR="00EC3D62" w:rsidRPr="00BF4665">
        <w:rPr>
          <w:rFonts w:ascii="Times New Roman" w:hAnsi="Times New Roman"/>
          <w:bCs/>
        </w:rPr>
        <w:t>;</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F4665">
        <w:rPr>
          <w:rFonts w:ascii="Times New Roman" w:hAnsi="Times New Roman"/>
          <w:bCs/>
        </w:rPr>
        <w:t>ях</w:t>
      </w:r>
      <w:r w:rsidRPr="00BF4665">
        <w:rPr>
          <w:rFonts w:ascii="Times New Roman" w:hAnsi="Times New Roman"/>
          <w:bCs/>
        </w:rPr>
        <w:t xml:space="preserve"> определять признаки правонарушения, проступка, преступления;</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bCs/>
        </w:rPr>
      </w:pPr>
      <w:r w:rsidRPr="00BF4665">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BF4665" w:rsidRDefault="006E54D0" w:rsidP="00383621">
      <w:pPr>
        <w:numPr>
          <w:ilvl w:val="0"/>
          <w:numId w:val="66"/>
        </w:numPr>
        <w:tabs>
          <w:tab w:val="left" w:pos="567"/>
          <w:tab w:val="left" w:pos="994"/>
        </w:tabs>
        <w:spacing w:after="0" w:line="240" w:lineRule="auto"/>
        <w:ind w:left="0" w:firstLine="284"/>
        <w:jc w:val="both"/>
        <w:rPr>
          <w:rFonts w:ascii="Times New Roman" w:hAnsi="Times New Roman"/>
        </w:rPr>
      </w:pPr>
      <w:r w:rsidRPr="00BF4665">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F4665">
        <w:rPr>
          <w:rFonts w:ascii="Times New Roman" w:hAnsi="Times New Roman"/>
        </w:rPr>
        <w:t>.</w:t>
      </w:r>
    </w:p>
    <w:p w:rsidR="006E54D0" w:rsidRPr="00BF4665" w:rsidRDefault="006E54D0" w:rsidP="00312F51">
      <w:pPr>
        <w:tabs>
          <w:tab w:val="left" w:pos="567"/>
          <w:tab w:val="left" w:pos="994"/>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383621">
      <w:pPr>
        <w:numPr>
          <w:ilvl w:val="0"/>
          <w:numId w:val="67"/>
        </w:numPr>
        <w:tabs>
          <w:tab w:val="left" w:pos="567"/>
          <w:tab w:val="left" w:pos="994"/>
        </w:tabs>
        <w:spacing w:after="0" w:line="240" w:lineRule="auto"/>
        <w:ind w:left="0" w:firstLine="284"/>
        <w:jc w:val="both"/>
        <w:rPr>
          <w:rFonts w:ascii="Times New Roman" w:hAnsi="Times New Roman"/>
          <w:bCs/>
          <w:i/>
        </w:rPr>
      </w:pPr>
      <w:r w:rsidRPr="00BF4665">
        <w:rPr>
          <w:rFonts w:ascii="Times New Roman" w:hAnsi="Times New Roman"/>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F4665" w:rsidRDefault="006E54D0" w:rsidP="00383621">
      <w:pPr>
        <w:numPr>
          <w:ilvl w:val="0"/>
          <w:numId w:val="67"/>
        </w:numPr>
        <w:tabs>
          <w:tab w:val="left" w:pos="567"/>
          <w:tab w:val="left" w:pos="994"/>
        </w:tabs>
        <w:spacing w:after="0" w:line="240" w:lineRule="auto"/>
        <w:ind w:left="0" w:firstLine="284"/>
        <w:jc w:val="both"/>
        <w:rPr>
          <w:rFonts w:ascii="Times New Roman" w:hAnsi="Times New Roman"/>
          <w:bCs/>
          <w:i/>
        </w:rPr>
      </w:pPr>
      <w:r w:rsidRPr="00BF4665">
        <w:rPr>
          <w:rFonts w:ascii="Times New Roman" w:hAnsi="Times New Roman"/>
          <w:bCs/>
          <w:i/>
        </w:rPr>
        <w:t>оценивать сущность и значение правопорядка и законности, собственный возможный вклад в их становление и развитие;</w:t>
      </w:r>
    </w:p>
    <w:p w:rsidR="006E54D0" w:rsidRPr="00BF4665" w:rsidRDefault="006E54D0" w:rsidP="00383621">
      <w:pPr>
        <w:numPr>
          <w:ilvl w:val="0"/>
          <w:numId w:val="67"/>
        </w:numPr>
        <w:tabs>
          <w:tab w:val="left" w:pos="567"/>
          <w:tab w:val="left" w:pos="994"/>
        </w:tabs>
        <w:spacing w:after="0" w:line="240" w:lineRule="auto"/>
        <w:ind w:left="0" w:firstLine="284"/>
        <w:jc w:val="both"/>
        <w:rPr>
          <w:rFonts w:ascii="Times New Roman" w:hAnsi="Times New Roman"/>
          <w:bCs/>
          <w:i/>
        </w:rPr>
      </w:pPr>
      <w:r w:rsidRPr="00BF4665">
        <w:rPr>
          <w:rFonts w:ascii="Times New Roman" w:hAnsi="Times New Roman"/>
          <w:bCs/>
          <w:i/>
        </w:rPr>
        <w:t>осознанно содействовать защите правопорядка в обществе правовыми способами и средствами</w:t>
      </w:r>
      <w:r w:rsidR="00EC3D62" w:rsidRPr="00BF4665">
        <w:rPr>
          <w:rFonts w:ascii="Times New Roman" w:hAnsi="Times New Roman"/>
          <w:bCs/>
          <w:i/>
        </w:rPr>
        <w:t>.</w:t>
      </w:r>
    </w:p>
    <w:p w:rsidR="006E54D0" w:rsidRPr="00BF4665" w:rsidRDefault="006E54D0" w:rsidP="00312F51">
      <w:pPr>
        <w:tabs>
          <w:tab w:val="left" w:pos="567"/>
          <w:tab w:val="left" w:pos="1267"/>
        </w:tabs>
        <w:spacing w:after="0" w:line="240" w:lineRule="auto"/>
        <w:ind w:firstLine="284"/>
        <w:jc w:val="both"/>
        <w:rPr>
          <w:rFonts w:ascii="Times New Roman" w:hAnsi="Times New Roman"/>
        </w:rPr>
      </w:pPr>
      <w:r w:rsidRPr="00BF4665">
        <w:rPr>
          <w:rFonts w:ascii="Times New Roman" w:hAnsi="Times New Roman"/>
          <w:b/>
          <w:bCs/>
          <w:shd w:val="clear" w:color="auto" w:fill="FFFFFF"/>
        </w:rPr>
        <w:t>Экономика</w:t>
      </w:r>
    </w:p>
    <w:p w:rsidR="006E54D0" w:rsidRPr="00BF4665" w:rsidRDefault="006E54D0" w:rsidP="00312F51">
      <w:pPr>
        <w:tabs>
          <w:tab w:val="left" w:pos="567"/>
          <w:tab w:val="left" w:pos="12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numPr>
          <w:ilvl w:val="0"/>
          <w:numId w:val="68"/>
        </w:numPr>
        <w:shd w:val="clear" w:color="auto" w:fill="FFFFFF"/>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объяснять проблему ограниченности экономических ресурсов;</w:t>
      </w:r>
    </w:p>
    <w:p w:rsidR="006E54D0" w:rsidRPr="00BF4665" w:rsidRDefault="006E54D0" w:rsidP="00383621">
      <w:pPr>
        <w:numPr>
          <w:ilvl w:val="0"/>
          <w:numId w:val="68"/>
        </w:numPr>
        <w:shd w:val="clear" w:color="auto" w:fill="FFFFFF"/>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F4665" w:rsidRDefault="006E54D0" w:rsidP="00383621">
      <w:pPr>
        <w:numPr>
          <w:ilvl w:val="0"/>
          <w:numId w:val="68"/>
        </w:numPr>
        <w:shd w:val="clear" w:color="auto" w:fill="FFFFFF"/>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раскрывать факторы, влияющие на производительность труда;</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называть и конкретизировать примерами виды налогов;</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 xml:space="preserve">характеризовать </w:t>
      </w:r>
      <w:r w:rsidR="0073382A" w:rsidRPr="00BF4665">
        <w:rPr>
          <w:rFonts w:ascii="Times New Roman" w:hAnsi="Times New Roman"/>
          <w:bCs/>
        </w:rPr>
        <w:t xml:space="preserve">функции денег и их </w:t>
      </w:r>
      <w:r w:rsidRPr="00BF4665">
        <w:rPr>
          <w:rFonts w:ascii="Times New Roman" w:hAnsi="Times New Roman"/>
          <w:bCs/>
        </w:rPr>
        <w:t>роль в экономике;</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раскрывать социально-экономическую роль и функции предпринимательства;</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F4665" w:rsidRDefault="006E54D0" w:rsidP="00383621">
      <w:pPr>
        <w:numPr>
          <w:ilvl w:val="0"/>
          <w:numId w:val="68"/>
        </w:numPr>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F4665">
        <w:rPr>
          <w:rFonts w:ascii="Times New Roman" w:hAnsi="Times New Roman"/>
          <w:bCs/>
        </w:rPr>
        <w:t>;</w:t>
      </w:r>
    </w:p>
    <w:p w:rsidR="006E54D0" w:rsidRPr="00BF4665" w:rsidRDefault="006E54D0" w:rsidP="00383621">
      <w:pPr>
        <w:numPr>
          <w:ilvl w:val="0"/>
          <w:numId w:val="68"/>
        </w:numPr>
        <w:shd w:val="clear" w:color="auto" w:fill="FFFFFF"/>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раскрывать рациональное поведение субъектов экономической деятельности;</w:t>
      </w:r>
    </w:p>
    <w:p w:rsidR="006E54D0" w:rsidRPr="00BF4665" w:rsidRDefault="006E54D0" w:rsidP="00383621">
      <w:pPr>
        <w:numPr>
          <w:ilvl w:val="0"/>
          <w:numId w:val="68"/>
        </w:numPr>
        <w:shd w:val="clear" w:color="auto" w:fill="FFFFFF"/>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характеризовать экономику семьи; анализировать структуру семейного бюджета;</w:t>
      </w:r>
    </w:p>
    <w:p w:rsidR="00EC713E" w:rsidRPr="00BF4665" w:rsidRDefault="006E54D0" w:rsidP="00383621">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rPr>
        <w:t>использовать полученные знания при анализе фактов поведения участников экономической деятельности</w:t>
      </w:r>
      <w:r w:rsidR="00EC713E" w:rsidRPr="00BF4665">
        <w:rPr>
          <w:rFonts w:ascii="Times New Roman" w:hAnsi="Times New Roman"/>
        </w:rPr>
        <w:t>;</w:t>
      </w:r>
    </w:p>
    <w:p w:rsidR="006E54D0" w:rsidRPr="00BF4665" w:rsidRDefault="00EC713E" w:rsidP="00383621">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rPr>
      </w:pPr>
      <w:r w:rsidRPr="00BF4665">
        <w:rPr>
          <w:rFonts w:ascii="Times New Roman" w:hAnsi="Times New Roman"/>
          <w:bCs/>
        </w:rPr>
        <w:t>обосновывать связь профессионализма и жизненного успеха.</w:t>
      </w:r>
    </w:p>
    <w:p w:rsidR="006E54D0" w:rsidRPr="00BF4665" w:rsidRDefault="006E54D0" w:rsidP="00312F51">
      <w:pPr>
        <w:tabs>
          <w:tab w:val="left" w:pos="567"/>
          <w:tab w:val="left" w:pos="12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383621">
      <w:pPr>
        <w:numPr>
          <w:ilvl w:val="0"/>
          <w:numId w:val="69"/>
        </w:numPr>
        <w:tabs>
          <w:tab w:val="left" w:pos="567"/>
          <w:tab w:val="left" w:pos="993"/>
        </w:tabs>
        <w:spacing w:after="0" w:line="240" w:lineRule="auto"/>
        <w:ind w:left="0" w:firstLine="284"/>
        <w:jc w:val="both"/>
        <w:rPr>
          <w:rFonts w:ascii="Times New Roman" w:hAnsi="Times New Roman"/>
          <w:bCs/>
          <w:i/>
        </w:rPr>
      </w:pPr>
      <w:r w:rsidRPr="00BF4665">
        <w:rPr>
          <w:rFonts w:ascii="Times New Roman" w:hAnsi="Times New Roman"/>
          <w:bCs/>
          <w:i/>
        </w:rPr>
        <w:t>анализировать с опорой на полученные знания несложную экономическую информацию, получаемую из неадаптированных источников;</w:t>
      </w:r>
    </w:p>
    <w:p w:rsidR="006E54D0" w:rsidRPr="00BF4665" w:rsidRDefault="006E54D0" w:rsidP="00383621">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i/>
        </w:rPr>
      </w:pPr>
      <w:r w:rsidRPr="00BF4665">
        <w:rPr>
          <w:rFonts w:ascii="Times New Roman" w:hAnsi="Times New Roman"/>
          <w:bCs/>
          <w:i/>
        </w:rPr>
        <w:t>выполнять практические задания, основанные на ситуациях, связанных с описанием состояния российской экономики;</w:t>
      </w:r>
    </w:p>
    <w:p w:rsidR="006E54D0" w:rsidRPr="00BF4665" w:rsidRDefault="006E54D0" w:rsidP="00383621">
      <w:pPr>
        <w:numPr>
          <w:ilvl w:val="0"/>
          <w:numId w:val="69"/>
        </w:numPr>
        <w:tabs>
          <w:tab w:val="left" w:pos="567"/>
          <w:tab w:val="left" w:pos="993"/>
        </w:tabs>
        <w:spacing w:after="0" w:line="240" w:lineRule="auto"/>
        <w:ind w:left="0" w:firstLine="284"/>
        <w:jc w:val="both"/>
        <w:rPr>
          <w:rFonts w:ascii="Times New Roman" w:hAnsi="Times New Roman"/>
          <w:bCs/>
          <w:i/>
        </w:rPr>
      </w:pPr>
      <w:r w:rsidRPr="00BF4665">
        <w:rPr>
          <w:rFonts w:ascii="Times New Roman" w:hAnsi="Times New Roman"/>
          <w:bCs/>
          <w:i/>
        </w:rPr>
        <w:t>анализировать и оценивать с позиций экономических знаний сложившиеся практики и модели поведения потребителя;</w:t>
      </w:r>
    </w:p>
    <w:p w:rsidR="006E54D0" w:rsidRPr="00BF4665" w:rsidRDefault="006E54D0" w:rsidP="00383621">
      <w:pPr>
        <w:numPr>
          <w:ilvl w:val="0"/>
          <w:numId w:val="69"/>
        </w:numPr>
        <w:tabs>
          <w:tab w:val="left" w:pos="567"/>
          <w:tab w:val="left" w:pos="993"/>
        </w:tabs>
        <w:spacing w:after="0" w:line="240" w:lineRule="auto"/>
        <w:ind w:left="0" w:firstLine="284"/>
        <w:jc w:val="both"/>
        <w:rPr>
          <w:rFonts w:ascii="Times New Roman" w:hAnsi="Times New Roman"/>
          <w:bCs/>
          <w:i/>
        </w:rPr>
      </w:pPr>
      <w:r w:rsidRPr="00BF4665">
        <w:rPr>
          <w:rFonts w:ascii="Times New Roman" w:hAnsi="Times New Roman"/>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F4665" w:rsidRDefault="006E54D0" w:rsidP="00383621">
      <w:pPr>
        <w:numPr>
          <w:ilvl w:val="0"/>
          <w:numId w:val="69"/>
        </w:numPr>
        <w:shd w:val="clear" w:color="auto" w:fill="FFFFFF"/>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F4665" w:rsidRDefault="006E54D0" w:rsidP="00383621">
      <w:pPr>
        <w:numPr>
          <w:ilvl w:val="0"/>
          <w:numId w:val="69"/>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Default="00230229" w:rsidP="004E7EDB">
      <w:pPr>
        <w:pStyle w:val="3"/>
        <w:spacing w:before="0" w:beforeAutospacing="0" w:after="0" w:afterAutospacing="0"/>
        <w:jc w:val="both"/>
        <w:rPr>
          <w:sz w:val="22"/>
          <w:szCs w:val="22"/>
        </w:rPr>
      </w:pPr>
      <w:bookmarkStart w:id="46" w:name="_Toc409691637"/>
      <w:bookmarkStart w:id="47" w:name="_Toc410653960"/>
      <w:bookmarkStart w:id="48" w:name="_Toc414553141"/>
      <w:r w:rsidRPr="00BF4665">
        <w:rPr>
          <w:sz w:val="22"/>
          <w:szCs w:val="22"/>
        </w:rPr>
        <w:t>1.2.</w:t>
      </w:r>
      <w:r w:rsidR="00331F3D" w:rsidRPr="00BF4665">
        <w:rPr>
          <w:sz w:val="22"/>
          <w:szCs w:val="22"/>
        </w:rPr>
        <w:t>5.7</w:t>
      </w:r>
      <w:r w:rsidRPr="00BF4665">
        <w:rPr>
          <w:sz w:val="22"/>
          <w:szCs w:val="22"/>
        </w:rPr>
        <w:t xml:space="preserve">. </w:t>
      </w:r>
      <w:r w:rsidR="00B540EE" w:rsidRPr="00BF4665">
        <w:rPr>
          <w:sz w:val="22"/>
          <w:szCs w:val="22"/>
        </w:rPr>
        <w:t>География</w:t>
      </w:r>
      <w:bookmarkEnd w:id="46"/>
      <w:bookmarkEnd w:id="47"/>
      <w:bookmarkEnd w:id="48"/>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Предметные результаты изучения учебного предмета «География»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1)</w:t>
      </w:r>
      <w:r w:rsidRPr="00F404FB">
        <w:rPr>
          <w:rFonts w:ascii="Times New Roman" w:hAnsi="Times New Roman"/>
        </w:rPr>
        <w:tab/>
        <w:t>сформированность знаний о размещении основных географических объектов, знаний о роли географии в формировании качества жизни человека и окружающей его среды на планете Земля, в решении современных практических задач России, всего человечества и своей местности, в том числе задачи устойчивого развития; понимание роли и места географической науки в системе научных дисциплин;</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2)</w:t>
      </w:r>
      <w:r w:rsidRPr="00F404FB">
        <w:rPr>
          <w:rFonts w:ascii="Times New Roman" w:hAnsi="Times New Roman"/>
        </w:rPr>
        <w:tab/>
        <w:t>сформированность базовых географических понятий и знания географической терминологии;</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3)</w:t>
      </w:r>
      <w:r w:rsidRPr="00F404FB">
        <w:rPr>
          <w:rFonts w:ascii="Times New Roman" w:hAnsi="Times New Roman"/>
        </w:rPr>
        <w:tab/>
        <w:t>сформированность умений сравнивать изученные географические объекты и явления на основе выделения их существенных признаков;</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4)</w:t>
      </w:r>
      <w:r w:rsidRPr="00F404FB">
        <w:rPr>
          <w:rFonts w:ascii="Times New Roman" w:hAnsi="Times New Roman"/>
        </w:rPr>
        <w:tab/>
        <w:t>сформированность умений использовать географические знания для описания существенных признаков разнообразных явлений и процессов в повседневной жизни;</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5)</w:t>
      </w:r>
      <w:r w:rsidRPr="00F404FB">
        <w:rPr>
          <w:rFonts w:ascii="Times New Roman" w:hAnsi="Times New Roman"/>
        </w:rPr>
        <w:tab/>
        <w:t>сформированность умений использовать географические знания для описания положения и взаиморасположения объектов и явлений в пространстве;</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6)</w:t>
      </w:r>
      <w:r w:rsidRPr="00F404FB">
        <w:rPr>
          <w:rFonts w:ascii="Times New Roman" w:hAnsi="Times New Roman"/>
        </w:rPr>
        <w:tab/>
        <w:t>сформированность умений сравнивать географические объекты и явления на основе их известных характерных свойств;</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7)</w:t>
      </w:r>
      <w:r w:rsidRPr="00F404FB">
        <w:rPr>
          <w:rFonts w:ascii="Times New Roman" w:hAnsi="Times New Roman"/>
        </w:rPr>
        <w:tab/>
        <w:t>сформированность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8)</w:t>
      </w:r>
      <w:r w:rsidRPr="00F404FB">
        <w:rPr>
          <w:rFonts w:ascii="Times New Roman" w:hAnsi="Times New Roman"/>
        </w:rPr>
        <w:tab/>
        <w:t>сформированность умений устанавливать взаимосвязи между изученными природными, социальными и экономическими явлениями и процессами и реально наблюдаемыми географическими явлениями и процессами;</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9)</w:t>
      </w:r>
      <w:r w:rsidRPr="00F404FB">
        <w:rPr>
          <w:rFonts w:ascii="Times New Roman" w:hAnsi="Times New Roman"/>
        </w:rPr>
        <w:tab/>
        <w:t>сформированность умений объяснять изученные географические объекты и явления и их влияние на качество жизни человека и качество окружающей его среды;</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10)</w:t>
      </w:r>
      <w:r w:rsidRPr="00F404FB">
        <w:rPr>
          <w:rFonts w:ascii="Times New Roman" w:hAnsi="Times New Roman"/>
        </w:rPr>
        <w:tab/>
        <w:t>сформированность умений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а также практических задач в повседневной жизни;</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lastRenderedPageBreak/>
        <w:t>11)</w:t>
      </w:r>
      <w:r w:rsidRPr="00F404FB">
        <w:rPr>
          <w:rFonts w:ascii="Times New Roman" w:hAnsi="Times New Roman"/>
        </w:rPr>
        <w:tab/>
        <w:t>сформированность умений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12)</w:t>
      </w:r>
      <w:r w:rsidRPr="00F404FB">
        <w:rPr>
          <w:rFonts w:ascii="Times New Roman" w:hAnsi="Times New Roman"/>
        </w:rPr>
        <w:tab/>
        <w:t>сформированность умений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404FB" w:rsidRPr="00F404FB" w:rsidRDefault="00F404FB" w:rsidP="00F404FB">
      <w:pPr>
        <w:spacing w:after="0" w:line="240" w:lineRule="auto"/>
        <w:jc w:val="both"/>
        <w:rPr>
          <w:rFonts w:ascii="Times New Roman" w:hAnsi="Times New Roman"/>
        </w:rPr>
      </w:pPr>
      <w:r w:rsidRPr="00F404FB">
        <w:rPr>
          <w:rFonts w:ascii="Times New Roman" w:hAnsi="Times New Roman"/>
        </w:rPr>
        <w:t>13)</w:t>
      </w:r>
      <w:r w:rsidRPr="00F404FB">
        <w:rPr>
          <w:rFonts w:ascii="Times New Roman" w:hAnsi="Times New Roman"/>
        </w:rPr>
        <w:tab/>
        <w:t>сформированность умений решать практические задачи геоэкологического содержания для определения качества окружающей среды своей местности; путей ее сохранения и улучшения.</w:t>
      </w:r>
    </w:p>
    <w:p w:rsidR="00312F51" w:rsidRPr="00312F51" w:rsidRDefault="00312F51" w:rsidP="00312F51">
      <w:pPr>
        <w:spacing w:after="0" w:line="240" w:lineRule="auto"/>
        <w:rPr>
          <w:rFonts w:ascii="Times New Roman" w:hAnsi="Times New Roman"/>
          <w:b/>
        </w:rPr>
      </w:pPr>
      <w:r w:rsidRPr="00BF4665">
        <w:rPr>
          <w:rFonts w:ascii="Times New Roman" w:hAnsi="Times New Roman"/>
          <w:b/>
        </w:rPr>
        <w:t>Предметные результаты</w:t>
      </w:r>
      <w:r w:rsidRPr="00312F51">
        <w:rPr>
          <w:rFonts w:ascii="Times New Roman" w:hAnsi="Times New Roman"/>
          <w:b/>
        </w:rPr>
        <w:t>освоения курса «География»</w:t>
      </w:r>
      <w:r>
        <w:rPr>
          <w:rFonts w:ascii="Times New Roman" w:hAnsi="Times New Roman"/>
          <w:b/>
        </w:rPr>
        <w:t>:</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1)формирование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6) овладение основными навыками нахождения, использования и презентации географической информации;</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12F51" w:rsidRPr="00312F51" w:rsidRDefault="00312F51" w:rsidP="00312F5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312F51">
        <w:rPr>
          <w:rFonts w:ascii="Times New Roman" w:eastAsia="Times New Roman" w:hAnsi="Times New Roman"/>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E54D0" w:rsidRPr="00BF4665" w:rsidRDefault="006E54D0" w:rsidP="00312F5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r w:rsidR="00D66950" w:rsidRPr="00BF4665">
        <w:rPr>
          <w:rFonts w:ascii="Times New Roman" w:hAnsi="Times New Roman"/>
          <w:b/>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F4665">
        <w:rPr>
          <w:rFonts w:ascii="Times New Roman" w:hAnsi="Times New Roman"/>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w:t>
      </w:r>
      <w:r w:rsidRPr="00BF4665">
        <w:rPr>
          <w:rFonts w:ascii="Times New Roman" w:hAnsi="Times New Roman"/>
        </w:rPr>
        <w:lastRenderedPageBreak/>
        <w:t>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F4665" w:rsidRDefault="004D6611"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BF4665">
        <w:rPr>
          <w:rFonts w:ascii="Times New Roman" w:hAnsi="Times New Roman"/>
        </w:rPr>
        <w:t>,</w:t>
      </w:r>
      <w:r w:rsidRPr="00BF4665">
        <w:rPr>
          <w:rFonts w:ascii="Times New Roman" w:hAnsi="Times New Roman"/>
        </w:rPr>
        <w:t xml:space="preserve"> процессами и явлениями для объяснения их свойств, условий протекания и различий</w:t>
      </w:r>
      <w:r w:rsidR="0093548C" w:rsidRPr="00BF4665">
        <w:rPr>
          <w:rFonts w:ascii="Times New Roman" w:hAnsi="Times New Roman"/>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описывать по карте положение и взаиморасположение географических объектов; </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объяснять особенности компонентов природы отдельных территорий; </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приводить примеры взаимодействия природы и общества в пределах отдельных территорий;</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F4665">
        <w:rPr>
          <w:rFonts w:ascii="Times New Roman" w:hAnsi="Times New Roman"/>
        </w:rPr>
        <w:t>в</w:t>
      </w:r>
      <w:r w:rsidRPr="00BF4665">
        <w:rPr>
          <w:rFonts w:ascii="Times New Roman" w:hAnsi="Times New Roman"/>
        </w:rPr>
        <w:t xml:space="preserve"> контекст</w:t>
      </w:r>
      <w:r w:rsidR="00F90668" w:rsidRPr="00BF4665">
        <w:rPr>
          <w:rFonts w:ascii="Times New Roman" w:hAnsi="Times New Roman"/>
        </w:rPr>
        <w:t>е</w:t>
      </w:r>
      <w:r w:rsidRPr="00BF4665">
        <w:rPr>
          <w:rFonts w:ascii="Times New Roman" w:hAnsi="Times New Roman"/>
        </w:rPr>
        <w:t xml:space="preserve">  реальной жизни;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географические процессы и явления, определяющие особенности природы России и е</w:t>
      </w:r>
      <w:r w:rsidR="00245F1D" w:rsidRPr="00BF4665">
        <w:rPr>
          <w:rFonts w:ascii="Times New Roman" w:hAnsi="Times New Roman"/>
        </w:rPr>
        <w:t>е</w:t>
      </w:r>
      <w:r w:rsidRPr="00BF4665">
        <w:rPr>
          <w:rFonts w:ascii="Times New Roman" w:hAnsi="Times New Roman"/>
        </w:rPr>
        <w:t xml:space="preserve"> отдельных регионов;</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объяснять особенности компонентов природы отдельных частей страны;</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использовать знания </w:t>
      </w:r>
      <w:r w:rsidR="00DD6D6D" w:rsidRPr="00BF4665">
        <w:rPr>
          <w:rFonts w:ascii="Times New Roman" w:hAnsi="Times New Roman"/>
        </w:rPr>
        <w:t xml:space="preserve">об </w:t>
      </w:r>
      <w:r w:rsidRPr="00BF4665">
        <w:rPr>
          <w:rFonts w:ascii="Times New Roman" w:hAnsi="Times New Roman"/>
        </w:rPr>
        <w:t>особенностях компонентов природы России и е</w:t>
      </w:r>
      <w:r w:rsidR="00245F1D" w:rsidRPr="00BF4665">
        <w:rPr>
          <w:rFonts w:ascii="Times New Roman" w:hAnsi="Times New Roman"/>
        </w:rPr>
        <w:t>е</w:t>
      </w:r>
      <w:r w:rsidRPr="00BF4665">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F4665">
        <w:rPr>
          <w:rFonts w:ascii="Times New Roman" w:hAnsi="Times New Roman"/>
        </w:rPr>
        <w:t>,</w:t>
      </w:r>
      <w:r w:rsidRPr="00BF4665">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BF4665">
        <w:rPr>
          <w:rFonts w:ascii="Times New Roman" w:hAnsi="Times New Roman"/>
        </w:rPr>
        <w:t>,</w:t>
      </w:r>
      <w:r w:rsidRPr="00BF4665">
        <w:rPr>
          <w:rFonts w:ascii="Times New Roman" w:hAnsi="Times New Roman"/>
        </w:rPr>
        <w:t xml:space="preserve"> влияющих на размещение отраслей и отдельных предприятий по территории страны; </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объяснять </w:t>
      </w:r>
      <w:r w:rsidR="007C3BBA" w:rsidRPr="00BF4665">
        <w:rPr>
          <w:rFonts w:ascii="Times New Roman" w:hAnsi="Times New Roman"/>
        </w:rPr>
        <w:t xml:space="preserve">и сравнивать </w:t>
      </w:r>
      <w:r w:rsidRPr="00BF4665">
        <w:rPr>
          <w:rFonts w:ascii="Times New Roman" w:hAnsi="Times New Roman"/>
        </w:rPr>
        <w:t>особенности природы, населения и хозяйства отдельных регионов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сравнивать особенности природы, населения и хозяйства отдельных регионов России;</w:t>
      </w:r>
    </w:p>
    <w:p w:rsidR="00EC713E"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F4665" w:rsidRDefault="00CE4A6B"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BF4665">
        <w:rPr>
          <w:rFonts w:ascii="Times New Roman" w:hAnsi="Times New Roman"/>
        </w:rPr>
        <w:t xml:space="preserve">; </w:t>
      </w:r>
    </w:p>
    <w:p w:rsidR="00331F3D" w:rsidRPr="00BF4665" w:rsidRDefault="00331F3D"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описывать погоду своей местности; </w:t>
      </w:r>
    </w:p>
    <w:p w:rsidR="00331F3D" w:rsidRPr="00BF4665" w:rsidRDefault="00331F3D"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объяснять расовые отличия разных народов мира;</w:t>
      </w:r>
    </w:p>
    <w:p w:rsidR="00CE4A6B" w:rsidRPr="00BF4665" w:rsidRDefault="00331F3D"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 xml:space="preserve">давать характеристику рельефа своей местности; </w:t>
      </w:r>
    </w:p>
    <w:p w:rsidR="00CE4A6B" w:rsidRPr="00BF4665" w:rsidRDefault="00CE4A6B"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уметь выделять в записках путешественников географические особенности территории</w:t>
      </w:r>
    </w:p>
    <w:p w:rsidR="00331F3D" w:rsidRPr="00BF4665" w:rsidRDefault="00331F3D"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приводить примеры современных видов связи</w:t>
      </w:r>
      <w:r w:rsidR="00CE4A6B" w:rsidRPr="00BF4665">
        <w:rPr>
          <w:rFonts w:ascii="Times New Roman" w:hAnsi="Times New Roman"/>
        </w:rPr>
        <w:t>, применять  современные виды связи для решения  учебных и практических задач по географии</w:t>
      </w:r>
      <w:r w:rsidRPr="00BF4665">
        <w:rPr>
          <w:rFonts w:ascii="Times New Roman" w:hAnsi="Times New Roman"/>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rPr>
      </w:pPr>
      <w:r w:rsidRPr="00BF4665">
        <w:rPr>
          <w:rFonts w:ascii="Times New Roman" w:hAnsi="Times New Roman"/>
        </w:rPr>
        <w:t>оценивать место и роль России в мировом хозяйстве.</w:t>
      </w:r>
    </w:p>
    <w:p w:rsidR="006E54D0" w:rsidRPr="00BF4665" w:rsidRDefault="006E54D0" w:rsidP="00312F5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r w:rsidR="007C3BBA" w:rsidRPr="00BF4665">
        <w:rPr>
          <w:rFonts w:ascii="Times New Roman" w:hAnsi="Times New Roman"/>
          <w:b/>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создавать простейшие географические карты различного содержания;</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моделировать географические объекты и явления;</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работать с записками, отчетами, дневниками путешественников как источниками географической информации;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подготавливать сообщения (презентации) о выдающихся путешественниках, о современных исследованиях Земли;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ориентироваться на местности: в мегаполисе и в природе;</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сопоставлять существующие в науке точки зрения о причинах происходящих глобальных изменений климата;</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w:t>
      </w:r>
      <w:r w:rsidR="007C3BBA" w:rsidRPr="00BF4665">
        <w:rPr>
          <w:rFonts w:ascii="Times New Roman" w:hAnsi="Times New Roman"/>
          <w:i/>
        </w:rPr>
        <w:t>ва</w:t>
      </w:r>
      <w:r w:rsidRPr="00BF4665">
        <w:rPr>
          <w:rFonts w:ascii="Times New Roman" w:hAnsi="Times New Roman"/>
          <w:i/>
        </w:rPr>
        <w:t>ть положительные и негативные последствия глобальных изменений климата для отдельных регионов и стран;</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r w:rsidR="0093548C" w:rsidRPr="00BF4665">
        <w:rPr>
          <w:rFonts w:ascii="Times New Roman" w:hAnsi="Times New Roman"/>
          <w:i/>
        </w:rPr>
        <w:t>;</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наносить на контурные карты основные формы рельефа;</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давать характеристику климата своей области (края, республики);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показывать на карте артезианские бассейны и области распространения многолетней мерзлоты;</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оценивать ситуацию на рынке труда и ее динамику;</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объяснять различия в обеспеченности трудовыми ресурсами отдельных регионов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обосновывать возможные пути решения проблем развития хозяйства России;</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выбирать критерии для сравнения, сопоставления, места страны в мировой экономике;</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объяснять возможности России в решении современных глобальных проблем человечества;</w:t>
      </w:r>
    </w:p>
    <w:p w:rsidR="006E54D0" w:rsidRPr="00BF4665" w:rsidRDefault="006E54D0" w:rsidP="00383621">
      <w:pPr>
        <w:numPr>
          <w:ilvl w:val="0"/>
          <w:numId w:val="71"/>
        </w:numPr>
        <w:tabs>
          <w:tab w:val="left" w:pos="567"/>
          <w:tab w:val="left" w:pos="993"/>
        </w:tabs>
        <w:spacing w:after="0" w:line="240" w:lineRule="auto"/>
        <w:ind w:left="0" w:firstLine="284"/>
        <w:jc w:val="both"/>
        <w:rPr>
          <w:rFonts w:ascii="Times New Roman" w:hAnsi="Times New Roman"/>
          <w:i/>
        </w:rPr>
      </w:pPr>
      <w:r w:rsidRPr="00BF4665">
        <w:rPr>
          <w:rFonts w:ascii="Times New Roman" w:hAnsi="Times New Roman"/>
          <w:i/>
        </w:rPr>
        <w:t>оценивать социально-экономическое положение и перспективы развития России.</w:t>
      </w:r>
    </w:p>
    <w:p w:rsidR="00B540EE" w:rsidRPr="00BF4665" w:rsidRDefault="00B540EE" w:rsidP="00693FF1">
      <w:pPr>
        <w:spacing w:after="0" w:line="240" w:lineRule="auto"/>
        <w:ind w:firstLine="709"/>
        <w:jc w:val="both"/>
        <w:rPr>
          <w:rFonts w:ascii="Times New Roman" w:hAnsi="Times New Roman"/>
        </w:rPr>
      </w:pPr>
    </w:p>
    <w:p w:rsidR="00980C1E" w:rsidRDefault="00230229" w:rsidP="004E7EDB">
      <w:pPr>
        <w:pStyle w:val="4"/>
        <w:spacing w:before="0" w:line="240" w:lineRule="auto"/>
        <w:ind w:left="0"/>
        <w:jc w:val="both"/>
        <w:rPr>
          <w:sz w:val="22"/>
        </w:rPr>
      </w:pPr>
      <w:bookmarkStart w:id="49" w:name="_Toc409691638"/>
      <w:bookmarkStart w:id="50" w:name="_Toc410653961"/>
      <w:bookmarkStart w:id="51" w:name="_Toc414553142"/>
      <w:r w:rsidRPr="00BF4665">
        <w:rPr>
          <w:sz w:val="22"/>
        </w:rPr>
        <w:t>1.2.</w:t>
      </w:r>
      <w:r w:rsidR="00331F3D" w:rsidRPr="00BF4665">
        <w:rPr>
          <w:sz w:val="22"/>
        </w:rPr>
        <w:t>5.8</w:t>
      </w:r>
      <w:r w:rsidRPr="00BF4665">
        <w:rPr>
          <w:sz w:val="22"/>
        </w:rPr>
        <w:t xml:space="preserve">. </w:t>
      </w:r>
      <w:r w:rsidR="00B540EE" w:rsidRPr="00BF4665">
        <w:rPr>
          <w:sz w:val="22"/>
        </w:rPr>
        <w:t>Математика</w:t>
      </w:r>
      <w:bookmarkEnd w:id="49"/>
      <w:bookmarkEnd w:id="50"/>
      <w:bookmarkEnd w:id="51"/>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Предметные результаты изучения учебного предмета «Математика» (базовый уровень)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w:t>
      </w:r>
      <w:r w:rsidRPr="00F404FB">
        <w:rPr>
          <w:color w:val="22272F"/>
          <w:sz w:val="23"/>
          <w:szCs w:val="23"/>
        </w:rPr>
        <w:tab/>
        <w:t>умение оперировать на базовом уровне  понятиями: множество, элемент множества, подмножество, принадлежность, пересечение и объединение множеств; оперировать на базовом уровне понятиями: определение, аксиома, теорема, доказательство; распознавать логически некорректные высказывания; приводить примеры и контрпримеры для подтверждения своих высказываний; использовать графическое представление множеств для описания реальных процессов и явлений, при решении задач из других учебных предметов; строить цепочки умозаключений на основе использования правил логики; строить высказывания, отрицания высказываний (Множества, логические рассуждения);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2)</w:t>
      </w:r>
      <w:r w:rsidRPr="00F404FB">
        <w:rPr>
          <w:color w:val="22272F"/>
          <w:sz w:val="23"/>
          <w:szCs w:val="23"/>
        </w:rPr>
        <w:tab/>
        <w:t>умение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сравнивать числа; оценивать результаты вычислений при решении практических задач;</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оперировать на базовом уровне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и действительных чисел;</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 xml:space="preserve">выполнять округление рациональных чисел с заданной точностью; упорядочивать числа, записанные в виде обыкновенных и десятичных дробей (Числа и вычисления);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3)</w:t>
      </w:r>
      <w:r w:rsidRPr="00F404FB">
        <w:rPr>
          <w:color w:val="22272F"/>
          <w:sz w:val="23"/>
          <w:szCs w:val="23"/>
        </w:rPr>
        <w:tab/>
        <w:t>умение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 выполнять несложные преобразования дробно-линейных выражений и выражений с квадратными корнями; оперировать на базовом уровне понятием стандартной записи числа (Тождественные преобразования);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4)</w:t>
      </w:r>
      <w:r w:rsidRPr="00F404FB">
        <w:rPr>
          <w:color w:val="22272F"/>
          <w:sz w:val="23"/>
          <w:szCs w:val="23"/>
        </w:rPr>
        <w:tab/>
        <w:t xml:space="preserve">умение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решать линейные неравенства и несложные неравенства, сводящиеся к линейным; решать системы несложных линейных уравнений, неравенств; решать квадратные уравнения по формуле корней квадратного уравнения; изображать решения неравенств и их систем на числовой прямой; составлять и решать линейные уравнения при решении задач из других учебных предметов (Уравнения и неравенства);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5)</w:t>
      </w:r>
      <w:r w:rsidRPr="00F404FB">
        <w:rPr>
          <w:color w:val="22272F"/>
          <w:sz w:val="23"/>
          <w:szCs w:val="23"/>
        </w:rPr>
        <w:tab/>
        <w:t xml:space="preserve">умение оперировать на базовом уровне понятиями: функция, функциональная зависимость, аргумент и значение функции,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линейная функция; оперировать на базовом уровне понятиями: последовательность, арифметическая прогрессия, геометрическая </w:t>
      </w:r>
      <w:r w:rsidRPr="00F404FB">
        <w:rPr>
          <w:color w:val="22272F"/>
          <w:sz w:val="23"/>
          <w:szCs w:val="23"/>
        </w:rPr>
        <w:lastRenderedPageBreak/>
        <w:t>прогрессия; решать задачи на прогрессии, в которых ответ может быть получен непосредственным подсчетом, без применения формул;</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 использовать свойства линейной функции и ее график при решении задач из других учебных предметов (Функции);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6)</w:t>
      </w:r>
      <w:r w:rsidRPr="00F404FB">
        <w:rPr>
          <w:color w:val="22272F"/>
          <w:sz w:val="23"/>
          <w:szCs w:val="23"/>
        </w:rPr>
        <w:tab/>
        <w:t xml:space="preserve">умение оперировать на базовом уровне понятиями: столбчатые и круговые диаграммы, таблицы данных, среднее арифметическое, медиана, наибольшее и наименьшее значения выборки, размах выборки, вероятность события, опыты с равновозможными исходами;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решать простейшие комбинаторные задачи методом прямого и организованного перебора; оценивать вероятность реальных событий и явлений в несложных ситуациях; иметь представление о роли закона больших чисел в массовых явлениях; иметь представление о роли практически достоверных и маловероятных событий (Статистика и теория вероятностей);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7)</w:t>
      </w:r>
      <w:r w:rsidRPr="00F404FB">
        <w:rPr>
          <w:color w:val="22272F"/>
          <w:sz w:val="23"/>
          <w:szCs w:val="23"/>
        </w:rPr>
        <w:tab/>
        <w:t>умение 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трех взаимосвязанных величин, в целях поиска решения задачи; осуществлять способ поиска решения задачи, в котором рассуждение строится от условия к требованию или от требования к условию;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покупки, движение), связывающих три величины; выделять эти величины и отношения между ними; находить процент от числа, число по проценту от него, процентное отношение двух чисел, процентное снижение или процентное повышение величины; решать несложные логические задачи методом рассуждений; выдвигать гипотезы о возможных предельных значениях искомых величин в задаче (делать прикидку) (Текстовые задачи);</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8)</w:t>
      </w:r>
      <w:r w:rsidRPr="00F404FB">
        <w:rPr>
          <w:color w:val="22272F"/>
          <w:sz w:val="23"/>
          <w:szCs w:val="23"/>
        </w:rPr>
        <w:tab/>
        <w:t>умение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решать практические задачи с применением простейших свойств фигур; применять для решения задач геометрические факты, если условия их применения заданы в явной форме; решать задачи на нахождение геометрических величин по образцам или алгоритмам; использовать свойства геометрических фигур для решения типовых задач, возникающих в ситуациях повседневной жизни, задач практического содержания (Геометрические фигуры);</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9)</w:t>
      </w:r>
      <w:r w:rsidRPr="00F404FB">
        <w:rPr>
          <w:color w:val="22272F"/>
          <w:sz w:val="23"/>
          <w:szCs w:val="23"/>
        </w:rPr>
        <w:tab/>
        <w:t>умение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использовать отношения для решения простейших задач, возникающих в реальной жизни (Отношения);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10)</w:t>
      </w:r>
      <w:r w:rsidRPr="00F404FB">
        <w:rPr>
          <w:color w:val="22272F"/>
          <w:sz w:val="23"/>
          <w:szCs w:val="23"/>
        </w:rPr>
        <w:tab/>
        <w:t>умение выполнять простейшие построения на местности, необходимые в реальной жизни; оценивать размеры реальных объектов окружающего мира; выполнять измерение длин, расстояний, величин углов с помощью инструментов для измерений длин и углов; применять формулы периметра, площади и объема, площади поверхности отдельных многогранников при вычислениях, когда все данные имеются в условии;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(Измерения и вычисления);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11)</w:t>
      </w:r>
      <w:r w:rsidRPr="00F404FB">
        <w:rPr>
          <w:color w:val="22272F"/>
          <w:sz w:val="23"/>
          <w:szCs w:val="23"/>
        </w:rPr>
        <w:tab/>
        <w:t>умение изображать типовые плоские фигуры и фигуры в пространстве от руки и с помощью линейки и циркуля или компьютерных инструментов; изображать геометрические фигуры по текстовому и символьному описаниям; выполнять простейшие построения на местности, необходимые в реальной жизни (Геометрические построения);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lastRenderedPageBreak/>
        <w:t>12)</w:t>
      </w:r>
      <w:r w:rsidRPr="00F404FB">
        <w:rPr>
          <w:color w:val="22272F"/>
          <w:sz w:val="23"/>
          <w:szCs w:val="23"/>
        </w:rPr>
        <w:tab/>
        <w:t>умение строить фигуру, симметричную данной фигуре относительно оси и точки; распознавать движение объектов в окружающем мире; распознавать симметричные фигуры в окружающем мире (Геометрические преобразования);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13)</w:t>
      </w:r>
      <w:r w:rsidRPr="00F404FB">
        <w:rPr>
          <w:color w:val="22272F"/>
          <w:sz w:val="23"/>
          <w:szCs w:val="23"/>
        </w:rPr>
        <w:tab/>
        <w:t>умение оперировать на базовом уровне понятиями: вектор, сумма векторов, произведение вектора на число, координаты на плоскости; определять приближенно координаты точки по ее изображению на координатной плоскости; использовать векторы для решения простейших задач на определение скорости относительного движения (Векторы и координаты на плоскости);</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14)</w:t>
      </w:r>
      <w:r w:rsidRPr="00F404FB">
        <w:rPr>
          <w:color w:val="22272F"/>
          <w:sz w:val="23"/>
          <w:szCs w:val="23"/>
        </w:rPr>
        <w:tab/>
        <w:t xml:space="preserve">умение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понимать роль математики в развитии России (История математики);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15)</w:t>
      </w:r>
      <w:r w:rsidRPr="00F404FB">
        <w:rPr>
          <w:color w:val="22272F"/>
          <w:sz w:val="23"/>
          <w:szCs w:val="23"/>
        </w:rPr>
        <w:tab/>
        <w:t xml:space="preserve">умение выбирать подходящий изученный метод для решения изученных типов математических задач; приводить примеры математических закономерностей в окружающей действительности и произведениях искусства; используя изученные методы, проводить доказательство, выполнять опровержение (Методы математики). </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16) для слепых и слабовидящих обучающихся: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владение правилами записи математических формул и специальных знаков рельефно-точечной системы обозначений Л. Брайля;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владение тактильно-осязательным способом обследования и восприятия рельефных изображений предметов, контурных изображений геометрических фигур;</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владение основным функционалом программы невизуального доступа к информации в персональном компьютере, умение использовать персональные тифлотехнические средства информационно-коммуникационного доступа слепыми обучающимися;</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17) для обучающихся с нарушениями опорно-двигательного аппарата:</w:t>
      </w:r>
    </w:p>
    <w:p w:rsidR="00F404FB" w:rsidRPr="00F404FB" w:rsidRDefault="00F404FB" w:rsidP="009F356A">
      <w:pPr>
        <w:pStyle w:val="s1"/>
        <w:shd w:val="clear" w:color="auto" w:fill="FFFFFF"/>
        <w:spacing w:before="0" w:beforeAutospacing="0" w:after="0" w:afterAutospacing="0"/>
        <w:jc w:val="both"/>
        <w:rPr>
          <w:color w:val="22272F"/>
          <w:sz w:val="23"/>
          <w:szCs w:val="23"/>
        </w:rPr>
      </w:pPr>
      <w:r w:rsidRPr="00F404FB">
        <w:rPr>
          <w:color w:val="22272F"/>
          <w:sz w:val="23"/>
          <w:szCs w:val="23"/>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4E7EDB" w:rsidRDefault="004E7EDB" w:rsidP="004E7EDB">
      <w:pPr>
        <w:pStyle w:val="s1"/>
        <w:shd w:val="clear" w:color="auto" w:fill="FFFFFF"/>
        <w:spacing w:before="0" w:beforeAutospacing="0" w:after="0" w:afterAutospacing="0"/>
        <w:jc w:val="both"/>
        <w:rPr>
          <w:color w:val="22272F"/>
          <w:sz w:val="23"/>
          <w:szCs w:val="23"/>
        </w:rPr>
      </w:pPr>
      <w:r>
        <w:rPr>
          <w:rStyle w:val="s10"/>
          <w:b/>
          <w:bCs/>
          <w:color w:val="22272F"/>
          <w:sz w:val="23"/>
          <w:szCs w:val="23"/>
        </w:rPr>
        <w:t>Математика. Алгебра. Геометрия. :</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осознание роли математики в развитии России и мира;</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возможность привести примеры из отечественной и всемирной истории математических открытий и их авторов;</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4E7EDB" w:rsidRDefault="004E7EDB" w:rsidP="004E7EDB">
      <w:pPr>
        <w:pStyle w:val="s1"/>
        <w:shd w:val="clear" w:color="auto" w:fill="FFFFFF"/>
        <w:spacing w:before="0" w:beforeAutospacing="0" w:after="0" w:afterAutospacing="0"/>
        <w:jc w:val="both"/>
        <w:rPr>
          <w:color w:val="22272F"/>
          <w:sz w:val="23"/>
          <w:szCs w:val="23"/>
        </w:rPr>
      </w:pPr>
      <w:r>
        <w:rPr>
          <w:color w:val="22272F"/>
          <w:sz w:val="23"/>
          <w:szCs w:val="23"/>
        </w:rPr>
        <w:t>решение сюжетных задач разных типов на все арифметические действия;</w:t>
      </w:r>
    </w:p>
    <w:p w:rsidR="004E7EDB" w:rsidRDefault="004E7EDB"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применение способа поиска решения задачи, в котором рассуждение строится от условия к требованию или от требования к условию;</w:t>
      </w:r>
    </w:p>
    <w:p w:rsidR="001C3CEF" w:rsidRDefault="004E7EDB"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 xml:space="preserve">составление плана </w:t>
      </w:r>
      <w:r w:rsidR="001C3CEF">
        <w:rPr>
          <w:color w:val="22272F"/>
          <w:sz w:val="23"/>
          <w:szCs w:val="23"/>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решение логических задач;</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lastRenderedPageBreak/>
        <w:t>использование свойства чисел и законов арифметических операций с числами при выполнении вычислений;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использование признаков делимости на 2, 5, 3, 9, 10 при выполнении вычислений и решении задач;</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округления чисел в соответствии с правилами;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сравнение чисел;</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оценивание значения квадратного корня из положительного целого числа;</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определение положения точки по ее координатам, координаты точки по ее положению на плоскости;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построение графика линейной и квадратичной функций;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оперирование на базовом уровне понятиями: последовательность, арифметическая прогрессия, геометрическая прогрессия;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использование свойств линейной и квадратичной функций и их графиков при решении задач из других учебных предметов;</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измерения длин, расстояний, величин углов с помощью инструментов для измерений длин и углов;</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проведение доказательств в геометрии;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оперирование на базовом уровне понятиями: вектор, сумма векторов, произведение вектора на число, координаты на плоскости;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решение задач на нахождение геометрических величин (длина и расстояние, величина угла, площадь) по образцам или алгоритмам;</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lastRenderedPageBreak/>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формирование представления о статистических характеристиках, вероятности случайного события;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решение простейших комбинаторных задач;</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определение основных статистических характеристик числовых наборов;</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оценивание и вычисление вероятности события в простейших случаях;</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наличие представления о роли практически достоверных и маловероятных событий, о роли закона больших чисел в массовых явлениях;</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умение сравнивать основные статистические характеристики, полученные в процессе решения прикладной задачи, изучения реального явления;</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распознавание верных и неверных высказываний;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оценивание результатов вычислений при решении практических задач;</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сравнения чисел в реальных ситуациях;</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использование числовых выражений при решении практических задач и задач из других учебных предметов;</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решение практических задач с применением простейших свойств фигур;</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выполнение простейших построений и измерений на местности, необходимых в реальной жизни;</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11) формирование представления об основных изучаемых понятиях: информация, алгоритм, модель - и их свойствах;</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C3CEF" w:rsidRDefault="001C3CEF" w:rsidP="004E7EDB">
      <w:pPr>
        <w:pStyle w:val="s1"/>
        <w:shd w:val="clear" w:color="auto" w:fill="FFFFFF"/>
        <w:spacing w:before="0" w:beforeAutospacing="0" w:after="0" w:afterAutospacing="0"/>
        <w:ind w:firstLine="284"/>
        <w:jc w:val="both"/>
        <w:rPr>
          <w:color w:val="22272F"/>
          <w:sz w:val="23"/>
          <w:szCs w:val="23"/>
        </w:rPr>
      </w:pPr>
      <w:r>
        <w:rPr>
          <w:color w:val="22272F"/>
          <w:sz w:val="23"/>
          <w:szCs w:val="23"/>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Pr>
          <w:color w:val="22272F"/>
          <w:sz w:val="23"/>
          <w:szCs w:val="23"/>
        </w:rPr>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w:t>
      </w:r>
      <w:r w:rsidRPr="004E7EDB">
        <w:rPr>
          <w:sz w:val="23"/>
          <w:szCs w:val="23"/>
        </w:rPr>
        <w:t>права;</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15) для слепых и слабовидящих обучающихся:</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владение правилами записи математических формул и специальных знаков рельефно-точечной системы обозначений Л. Брайля;</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lastRenderedPageBreak/>
        <w:t>16) для обучающихся с нарушениями опорно-двигательного аппарата:</w:t>
      </w:r>
    </w:p>
    <w:p w:rsidR="001C3CEF" w:rsidRPr="004E7EDB" w:rsidRDefault="001C3CEF" w:rsidP="004E7EDB">
      <w:pPr>
        <w:pStyle w:val="s1"/>
        <w:shd w:val="clear" w:color="auto" w:fill="FFFFFF"/>
        <w:spacing w:before="0" w:beforeAutospacing="0" w:after="0" w:afterAutospacing="0"/>
        <w:ind w:firstLine="284"/>
        <w:jc w:val="both"/>
        <w:rPr>
          <w:sz w:val="23"/>
          <w:szCs w:val="23"/>
        </w:rPr>
      </w:pPr>
      <w:r w:rsidRPr="004E7EDB">
        <w:rPr>
          <w:sz w:val="23"/>
          <w:szCs w:val="23"/>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C3CEF" w:rsidRPr="001C3CEF" w:rsidRDefault="001C3CEF" w:rsidP="004E7EDB">
      <w:pPr>
        <w:pStyle w:val="s1"/>
        <w:shd w:val="clear" w:color="auto" w:fill="FFFFFF"/>
        <w:spacing w:before="0" w:beforeAutospacing="0" w:after="0" w:afterAutospacing="0"/>
        <w:ind w:firstLine="284"/>
        <w:jc w:val="both"/>
        <w:rPr>
          <w:color w:val="FF0000"/>
          <w:sz w:val="23"/>
          <w:szCs w:val="23"/>
        </w:rPr>
      </w:pPr>
      <w:r w:rsidRPr="004E7EDB">
        <w:rPr>
          <w:sz w:val="23"/>
          <w:szCs w:val="23"/>
        </w:rPr>
        <w:t>умение использовать персональные средства доступа.</w:t>
      </w:r>
    </w:p>
    <w:p w:rsidR="0082206B" w:rsidRPr="00CF1381" w:rsidRDefault="00CF1381" w:rsidP="004E7EDB">
      <w:pPr>
        <w:widowControl w:val="0"/>
        <w:autoSpaceDE w:val="0"/>
        <w:autoSpaceDN w:val="0"/>
        <w:adjustRightInd w:val="0"/>
        <w:spacing w:after="0" w:line="240" w:lineRule="auto"/>
        <w:ind w:firstLine="284"/>
        <w:jc w:val="both"/>
        <w:rPr>
          <w:rFonts w:ascii="Times New Roman" w:hAnsi="Times New Roman"/>
        </w:rPr>
      </w:pPr>
      <w:r w:rsidRPr="00CF1381">
        <w:rPr>
          <w:rFonts w:ascii="Times New Roman" w:eastAsia="Times New Roman" w:hAnsi="Times New Roman"/>
          <w:lang w:eastAsia="ru-RU"/>
        </w:rPr>
        <w:t>Выпу</w:t>
      </w:r>
      <w:r w:rsidR="0082206B" w:rsidRPr="00CF1381">
        <w:rPr>
          <w:rFonts w:ascii="Times New Roman" w:hAnsi="Times New Roman"/>
        </w:rPr>
        <w:t>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BF4665" w:rsidRDefault="00FF65A6" w:rsidP="004E7EDB">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понятиями: множество, элемент множества, подмножество, принадлежность;</w:t>
      </w:r>
    </w:p>
    <w:p w:rsidR="00FF65A6" w:rsidRPr="00BF4665" w:rsidRDefault="00FF65A6" w:rsidP="004E7EDB">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задавать множества перечислением их элементов;</w:t>
      </w:r>
    </w:p>
    <w:p w:rsidR="00FF65A6" w:rsidRPr="00BF4665" w:rsidRDefault="00FF65A6" w:rsidP="004E7EDB">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находить пересечение, объединение, подмножество в простейших ситуациях</w:t>
      </w:r>
      <w:r w:rsidR="007F1502" w:rsidRPr="00BF4665">
        <w:rPr>
          <w:rFonts w:ascii="Times New Roman" w:hAnsi="Times New Roman"/>
          <w:sz w:val="22"/>
          <w:szCs w:val="22"/>
        </w:rPr>
        <w:t>.</w:t>
      </w:r>
    </w:p>
    <w:p w:rsidR="00FF65A6" w:rsidRPr="00BF4665" w:rsidRDefault="00FF65A6" w:rsidP="004E7EDB">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4E7EDB">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распознавать логически некорректные высказывания</w:t>
      </w:r>
      <w:r w:rsidR="007F1502" w:rsidRPr="00BF4665">
        <w:rPr>
          <w:rFonts w:ascii="Times New Roman" w:hAnsi="Times New Roman"/>
          <w:sz w:val="22"/>
          <w:szCs w:val="22"/>
        </w:rPr>
        <w:t>.</w:t>
      </w:r>
    </w:p>
    <w:p w:rsidR="00FF65A6" w:rsidRPr="00BF4665" w:rsidRDefault="00FF65A6" w:rsidP="004E7EDB">
      <w:pPr>
        <w:tabs>
          <w:tab w:val="left" w:pos="567"/>
        </w:tabs>
        <w:spacing w:after="0" w:line="240" w:lineRule="auto"/>
        <w:ind w:firstLine="284"/>
        <w:jc w:val="both"/>
        <w:rPr>
          <w:rFonts w:ascii="Times New Roman" w:hAnsi="Times New Roman"/>
          <w:b/>
        </w:rPr>
      </w:pPr>
      <w:r w:rsidRPr="00BF4665">
        <w:rPr>
          <w:rFonts w:ascii="Times New Roman" w:hAnsi="Times New Roman"/>
          <w:b/>
        </w:rPr>
        <w:t>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округление рациональных чисел в соответствии с правилами;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сравнивать рациональные числа</w:t>
      </w:r>
      <w:r w:rsidRPr="00BF4665">
        <w:rPr>
          <w:rFonts w:ascii="Times New Roman" w:hAnsi="Times New Roman"/>
          <w:b/>
          <w:sz w:val="22"/>
          <w:szCs w:val="22"/>
        </w:rPr>
        <w:t>.</w:t>
      </w:r>
    </w:p>
    <w:p w:rsidR="00FF65A6" w:rsidRPr="00BF4665" w:rsidRDefault="00FF65A6" w:rsidP="00693FF1">
      <w:pPr>
        <w:spacing w:after="0" w:line="240" w:lineRule="auto"/>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оценивать результаты вычислений при решении практических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сравнение чисел в реальных ситуациях;</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составлять числовые выражения при решении практических задач и задач из других учебных предметов</w:t>
      </w:r>
      <w:r w:rsidR="007F1502"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Статистика и теория вероятностей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Представлять данные в виде таблиц, диаграмм,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читать информацию, представленную в виде таблицы, диаграммы.</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Текстовые задачи</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Решать несложные сюжетные задачи разных типов на все арифметические действия;</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 xml:space="preserve">составлять план решения задачи; </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выделять этапы решения задачи;</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BF4665" w:rsidRDefault="00FF65A6" w:rsidP="00AB28AE">
      <w:pPr>
        <w:pStyle w:val="a8"/>
        <w:numPr>
          <w:ilvl w:val="0"/>
          <w:numId w:val="15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знать различие скоростей объекта в стоячей воде, против течения и по течению реки;</w:t>
      </w:r>
    </w:p>
    <w:p w:rsidR="00FF65A6" w:rsidRPr="00BF4665" w:rsidRDefault="00FF65A6" w:rsidP="00AB28AE">
      <w:pPr>
        <w:pStyle w:val="a8"/>
        <w:numPr>
          <w:ilvl w:val="0"/>
          <w:numId w:val="15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задачи на нахождение части числа и числа по его части;</w:t>
      </w:r>
    </w:p>
    <w:p w:rsidR="00FF65A6" w:rsidRPr="00BF4665" w:rsidRDefault="00FF65A6" w:rsidP="00AB28AE">
      <w:pPr>
        <w:pStyle w:val="a8"/>
        <w:numPr>
          <w:ilvl w:val="0"/>
          <w:numId w:val="15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F4665" w:rsidRDefault="00FF65A6" w:rsidP="00AB28AE">
      <w:pPr>
        <w:pStyle w:val="a8"/>
        <w:numPr>
          <w:ilvl w:val="0"/>
          <w:numId w:val="15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BF4665" w:rsidRDefault="00FF65A6" w:rsidP="00AB28AE">
      <w:pPr>
        <w:pStyle w:val="a8"/>
        <w:numPr>
          <w:ilvl w:val="0"/>
          <w:numId w:val="15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несложные логические задачи методом рассуждений.</w:t>
      </w:r>
    </w:p>
    <w:p w:rsidR="00FF65A6" w:rsidRPr="00BF4665" w:rsidRDefault="00FF65A6" w:rsidP="00693FF1">
      <w:pPr>
        <w:spacing w:after="0" w:line="240" w:lineRule="auto"/>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numPr>
          <w:ilvl w:val="0"/>
          <w:numId w:val="155"/>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выдвигать гипотезы о возможных предельных значениях искомых величин в задаче (делать прикидку) </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Наглядная геометрия</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фигуры</w:t>
      </w:r>
    </w:p>
    <w:p w:rsidR="001E1B4A" w:rsidRPr="00BF4665" w:rsidRDefault="00FF65A6" w:rsidP="00AB28AE">
      <w:pPr>
        <w:numPr>
          <w:ilvl w:val="0"/>
          <w:numId w:val="156"/>
        </w:numPr>
        <w:tabs>
          <w:tab w:val="left" w:pos="0"/>
          <w:tab w:val="left" w:pos="567"/>
        </w:tabs>
        <w:spacing w:after="0" w:line="240" w:lineRule="auto"/>
        <w:ind w:left="0" w:firstLine="284"/>
        <w:jc w:val="both"/>
        <w:rPr>
          <w:rFonts w:ascii="Times New Roman" w:hAnsi="Times New Roman"/>
          <w:b/>
          <w:i/>
        </w:rPr>
      </w:pPr>
      <w:r w:rsidRPr="00BF4665">
        <w:rPr>
          <w:rFonts w:ascii="Times New Roman" w:hAnsi="Times New Roman"/>
        </w:rPr>
        <w:t>Оперировать на базовом уровне понятиями: фигура,</w:t>
      </w:r>
      <w:r w:rsidRPr="00BF4665">
        <w:rPr>
          <w:rFonts w:ascii="Times New Roman" w:hAnsi="Times New Roman"/>
          <w:bCs/>
        </w:rPr>
        <w:t>т</w:t>
      </w:r>
      <w:r w:rsidRPr="00BF4665">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BF4665">
        <w:rPr>
          <w:rFonts w:ascii="Times New Roman" w:hAnsi="Times New Roman"/>
          <w:lang w:eastAsia="ru-RU"/>
        </w:rPr>
        <w:t>Изображать изучаемые фигуры от руки и с помощью линейки и циркуля.</w:t>
      </w:r>
    </w:p>
    <w:p w:rsidR="00FF65A6" w:rsidRPr="00BF4665" w:rsidRDefault="00FF65A6" w:rsidP="00CF1381">
      <w:pPr>
        <w:tabs>
          <w:tab w:val="left" w:pos="0"/>
          <w:tab w:val="left" w:pos="567"/>
        </w:tabs>
        <w:spacing w:after="0" w:line="240" w:lineRule="auto"/>
        <w:ind w:firstLine="284"/>
        <w:jc w:val="both"/>
        <w:rPr>
          <w:rFonts w:ascii="Times New Roman" w:hAnsi="Times New Roman"/>
          <w:b/>
        </w:rPr>
      </w:pPr>
      <w:r w:rsidRPr="00BF4665">
        <w:rPr>
          <w:rFonts w:ascii="Times New Roman" w:hAnsi="Times New Roman"/>
          <w:b/>
        </w:rPr>
        <w:lastRenderedPageBreak/>
        <w:t>В повседневной жизни и при изучении других предметов:</w:t>
      </w:r>
    </w:p>
    <w:p w:rsidR="00FF65A6" w:rsidRPr="00BF4665" w:rsidRDefault="00FF65A6" w:rsidP="00AB28AE">
      <w:pPr>
        <w:pStyle w:val="a8"/>
        <w:numPr>
          <w:ilvl w:val="0"/>
          <w:numId w:val="130"/>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 xml:space="preserve">решать практические задачи с применением простейших свойств фигур. </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Измерения и вычисления</w:t>
      </w:r>
    </w:p>
    <w:p w:rsidR="00FF65A6" w:rsidRPr="00BF4665" w:rsidRDefault="00FF65A6" w:rsidP="00AB28AE">
      <w:pPr>
        <w:pStyle w:val="a"/>
        <w:numPr>
          <w:ilvl w:val="0"/>
          <w:numId w:val="157"/>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BF4665" w:rsidRDefault="00FF65A6" w:rsidP="00AB28AE">
      <w:pPr>
        <w:pStyle w:val="a"/>
        <w:numPr>
          <w:ilvl w:val="0"/>
          <w:numId w:val="157"/>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вычислять площади прямоугольников. </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numPr>
          <w:ilvl w:val="0"/>
          <w:numId w:val="120"/>
        </w:numPr>
        <w:tabs>
          <w:tab w:val="left" w:pos="0"/>
          <w:tab w:val="left" w:pos="567"/>
        </w:tabs>
        <w:spacing w:after="0" w:line="240" w:lineRule="auto"/>
        <w:ind w:left="0" w:firstLine="284"/>
        <w:jc w:val="both"/>
        <w:rPr>
          <w:rFonts w:ascii="Times New Roman" w:hAnsi="Times New Roman"/>
          <w:lang w:eastAsia="ru-RU"/>
        </w:rPr>
      </w:pPr>
      <w:r w:rsidRPr="00BF4665">
        <w:rPr>
          <w:rFonts w:ascii="Times New Roman" w:hAnsi="Times New Roman"/>
        </w:rPr>
        <w:t>вычислять расстояния на местности в стандартных ситуациях, площади прямоугольников;</w:t>
      </w:r>
    </w:p>
    <w:p w:rsidR="00FF65A6" w:rsidRPr="00BF4665" w:rsidRDefault="00FF65A6" w:rsidP="00AB28AE">
      <w:pPr>
        <w:numPr>
          <w:ilvl w:val="0"/>
          <w:numId w:val="122"/>
        </w:numPr>
        <w:tabs>
          <w:tab w:val="left" w:pos="0"/>
          <w:tab w:val="left" w:pos="567"/>
        </w:tabs>
        <w:spacing w:after="0" w:line="240" w:lineRule="auto"/>
        <w:ind w:left="0" w:firstLine="284"/>
        <w:jc w:val="both"/>
        <w:rPr>
          <w:rFonts w:ascii="Times New Roman" w:hAnsi="Times New Roman"/>
        </w:rPr>
      </w:pPr>
      <w:r w:rsidRPr="00BF4665">
        <w:rPr>
          <w:rFonts w:ascii="Times New Roman" w:hAnsi="Times New Roman"/>
        </w:rPr>
        <w:t>выполнять простейшие построения и измерения на местности, необходимые в реальной жизни</w:t>
      </w:r>
      <w:r w:rsidR="001E1B4A" w:rsidRPr="00BF4665">
        <w:rPr>
          <w:rFonts w:ascii="Times New Roman" w:hAnsi="Times New Roman"/>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История математики</w:t>
      </w:r>
    </w:p>
    <w:p w:rsidR="00FF65A6" w:rsidRPr="00BF4665" w:rsidRDefault="00FF65A6" w:rsidP="00AB28AE">
      <w:pPr>
        <w:numPr>
          <w:ilvl w:val="0"/>
          <w:numId w:val="158"/>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BF4665" w:rsidRDefault="00FF65A6" w:rsidP="00AB28AE">
      <w:pPr>
        <w:numPr>
          <w:ilvl w:val="0"/>
          <w:numId w:val="158"/>
        </w:numPr>
        <w:tabs>
          <w:tab w:val="left" w:pos="567"/>
        </w:tabs>
        <w:spacing w:after="0" w:line="240" w:lineRule="auto"/>
        <w:ind w:left="0" w:firstLine="284"/>
        <w:jc w:val="both"/>
        <w:rPr>
          <w:rFonts w:ascii="Times New Roman" w:hAnsi="Times New Roman"/>
        </w:rPr>
      </w:pPr>
      <w:r w:rsidRPr="00BF4665">
        <w:rPr>
          <w:rFonts w:ascii="Times New Roman" w:hAnsi="Times New Roman"/>
          <w:lang w:eastAsia="ru-RU"/>
        </w:rPr>
        <w:t>знать примеры математических открытий и их авторов, в связи с отечественной и всемирной историей</w:t>
      </w:r>
      <w:r w:rsidR="001E1B4A" w:rsidRPr="00BF4665">
        <w:rPr>
          <w:rFonts w:ascii="Times New Roman" w:hAnsi="Times New Roman"/>
          <w:lang w:eastAsia="ru-RU"/>
        </w:rPr>
        <w:t>.</w:t>
      </w:r>
    </w:p>
    <w:p w:rsidR="00FF65A6" w:rsidRPr="00BF4665" w:rsidRDefault="00FF65A6" w:rsidP="00693FF1">
      <w:pPr>
        <w:pStyle w:val="3"/>
        <w:spacing w:before="0" w:beforeAutospacing="0" w:after="0" w:afterAutospacing="0"/>
        <w:jc w:val="both"/>
        <w:rPr>
          <w:sz w:val="22"/>
          <w:szCs w:val="22"/>
        </w:rPr>
      </w:pPr>
      <w:bookmarkStart w:id="52" w:name="_Toc284662720"/>
      <w:bookmarkStart w:id="53" w:name="_Toc284663346"/>
      <w:r w:rsidRPr="00BF4665">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2"/>
      <w:bookmarkEnd w:id="53"/>
    </w:p>
    <w:p w:rsidR="00FF65A6" w:rsidRPr="00BF4665" w:rsidRDefault="00FF65A6" w:rsidP="00693FF1">
      <w:pPr>
        <w:spacing w:after="0" w:line="240" w:lineRule="auto"/>
        <w:jc w:val="both"/>
        <w:rPr>
          <w:rFonts w:ascii="Times New Roman" w:hAnsi="Times New Roman"/>
        </w:rPr>
      </w:pPr>
      <w:r w:rsidRPr="00BF4665">
        <w:rPr>
          <w:rFonts w:ascii="Times New Roman" w:hAnsi="Times New Roman"/>
          <w:b/>
        </w:rPr>
        <w:t>Элементы теории множеств и математической логики</w:t>
      </w:r>
    </w:p>
    <w:p w:rsidR="00FF65A6" w:rsidRPr="00BF4665" w:rsidRDefault="00FF65A6" w:rsidP="00AB28AE">
      <w:pPr>
        <w:pStyle w:val="a8"/>
        <w:numPr>
          <w:ilvl w:val="0"/>
          <w:numId w:val="159"/>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Опериров</w:t>
      </w:r>
      <w:r w:rsidR="004E7EDB">
        <w:rPr>
          <w:rFonts w:ascii="Times New Roman" w:hAnsi="Times New Roman"/>
          <w:i/>
          <w:sz w:val="22"/>
          <w:szCs w:val="22"/>
        </w:rPr>
        <w:t>ать</w:t>
      </w:r>
      <w:r w:rsidRPr="00BF4665">
        <w:rPr>
          <w:rFonts w:ascii="Times New Roman" w:hAnsi="Times New Roman"/>
          <w:i/>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BF4665" w:rsidRDefault="00FF65A6" w:rsidP="00AB28AE">
      <w:pPr>
        <w:pStyle w:val="a8"/>
        <w:numPr>
          <w:ilvl w:val="0"/>
          <w:numId w:val="159"/>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60"/>
        </w:numPr>
        <w:tabs>
          <w:tab w:val="left" w:pos="567"/>
          <w:tab w:val="left" w:pos="993"/>
        </w:tabs>
        <w:ind w:left="0" w:firstLine="284"/>
        <w:rPr>
          <w:rFonts w:ascii="Times New Roman" w:hAnsi="Times New Roman"/>
          <w:i/>
          <w:sz w:val="22"/>
          <w:szCs w:val="22"/>
        </w:rPr>
      </w:pPr>
      <w:r w:rsidRPr="00BF4665">
        <w:rPr>
          <w:rFonts w:ascii="Times New Roman" w:hAnsi="Times New Roman"/>
          <w:i/>
          <w:sz w:val="22"/>
          <w:szCs w:val="22"/>
        </w:rPr>
        <w:t xml:space="preserve">распознавать логически некорректные высказывания; </w:t>
      </w:r>
    </w:p>
    <w:p w:rsidR="00FF65A6" w:rsidRPr="00BF4665" w:rsidRDefault="00FF65A6" w:rsidP="00AB28AE">
      <w:pPr>
        <w:pStyle w:val="a"/>
        <w:numPr>
          <w:ilvl w:val="0"/>
          <w:numId w:val="160"/>
        </w:numPr>
        <w:tabs>
          <w:tab w:val="left" w:pos="567"/>
          <w:tab w:val="left" w:pos="993"/>
        </w:tabs>
        <w:ind w:left="0" w:firstLine="284"/>
        <w:rPr>
          <w:rFonts w:ascii="Times New Roman" w:hAnsi="Times New Roman"/>
          <w:i/>
          <w:sz w:val="22"/>
          <w:szCs w:val="22"/>
        </w:rPr>
      </w:pPr>
      <w:r w:rsidRPr="00BF4665">
        <w:rPr>
          <w:rFonts w:ascii="Times New Roman" w:hAnsi="Times New Roman"/>
          <w:i/>
          <w:sz w:val="22"/>
          <w:szCs w:val="22"/>
        </w:rPr>
        <w:t>строить цепочки умозаключений на основе использования правил логики</w:t>
      </w:r>
      <w:r w:rsidR="001E1B4A"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i/>
        </w:rPr>
      </w:pPr>
      <w:r w:rsidRPr="00BF4665">
        <w:rPr>
          <w:rFonts w:ascii="Times New Roman" w:hAnsi="Times New Roman"/>
          <w:b/>
          <w:i/>
        </w:rPr>
        <w:t>Числа</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понимать и объяснять смысл позиционной записи натурального числа;</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выполнять округление рациональных чисел с заданной точностью;</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упорядочивать числа, записанные в виде обыкновенных и десятичных дробей;</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находить НОД и НОК чисел и использовать их при решении зада</w:t>
      </w:r>
      <w:r w:rsidR="001E1B4A" w:rsidRPr="00BF4665">
        <w:rPr>
          <w:rFonts w:ascii="Times New Roman" w:hAnsi="Times New Roman"/>
          <w:i/>
          <w:sz w:val="22"/>
          <w:szCs w:val="22"/>
        </w:rPr>
        <w:t>;</w:t>
      </w:r>
      <w:r w:rsidRPr="00BF4665">
        <w:rPr>
          <w:rFonts w:ascii="Times New Roman" w:hAnsi="Times New Roman"/>
          <w:i/>
          <w:sz w:val="22"/>
          <w:szCs w:val="22"/>
        </w:rPr>
        <w:t>.</w:t>
      </w:r>
    </w:p>
    <w:p w:rsidR="00FF65A6" w:rsidRPr="00BF4665" w:rsidRDefault="00FF65A6" w:rsidP="00AB28AE">
      <w:pPr>
        <w:pStyle w:val="a8"/>
        <w:numPr>
          <w:ilvl w:val="0"/>
          <w:numId w:val="161"/>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оперировать понятием модуль числа, геометрическая интерпретация модуля числа.</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62"/>
        </w:numPr>
        <w:tabs>
          <w:tab w:val="left" w:pos="567"/>
        </w:tabs>
        <w:ind w:left="0" w:firstLine="284"/>
        <w:rPr>
          <w:rFonts w:ascii="Times New Roman" w:hAnsi="Times New Roman"/>
          <w:i/>
          <w:sz w:val="22"/>
          <w:szCs w:val="22"/>
        </w:rPr>
      </w:pPr>
      <w:r w:rsidRPr="00BF4665">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BF4665" w:rsidRDefault="00FF65A6" w:rsidP="00AB28AE">
      <w:pPr>
        <w:pStyle w:val="a"/>
        <w:numPr>
          <w:ilvl w:val="0"/>
          <w:numId w:val="162"/>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FF65A6" w:rsidRPr="00BF4665" w:rsidRDefault="00FF65A6" w:rsidP="00AB28AE">
      <w:pPr>
        <w:pStyle w:val="a"/>
        <w:numPr>
          <w:ilvl w:val="0"/>
          <w:numId w:val="162"/>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числовые выражения и оценивать их значения при решении практических задач и задач из других учебных предметов</w:t>
      </w:r>
      <w:r w:rsidR="001E1B4A"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 xml:space="preserve">Уравнения и неравенства </w:t>
      </w:r>
    </w:p>
    <w:p w:rsidR="00FF65A6" w:rsidRPr="00BF4665" w:rsidRDefault="00FF65A6" w:rsidP="00AB28AE">
      <w:pPr>
        <w:pStyle w:val="a"/>
        <w:numPr>
          <w:ilvl w:val="0"/>
          <w:numId w:val="163"/>
        </w:numPr>
        <w:tabs>
          <w:tab w:val="left" w:pos="567"/>
        </w:tabs>
        <w:ind w:left="0" w:firstLine="284"/>
        <w:rPr>
          <w:rFonts w:ascii="Times New Roman" w:hAnsi="Times New Roman"/>
          <w:i/>
          <w:sz w:val="22"/>
          <w:szCs w:val="22"/>
        </w:rPr>
      </w:pPr>
      <w:r w:rsidRPr="00BF4665">
        <w:rPr>
          <w:rFonts w:ascii="Times New Roman" w:hAnsi="Times New Roman"/>
          <w:i/>
          <w:sz w:val="22"/>
          <w:szCs w:val="22"/>
        </w:rPr>
        <w:t>Оперировать понятиями: равенство, числовое равенство, уравнение, корень уравнения, решение уравнения, числовое неравенство</w:t>
      </w:r>
      <w:r w:rsidR="001E1B4A"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Статистика и теория вероятностей</w:t>
      </w:r>
    </w:p>
    <w:p w:rsidR="00FF65A6" w:rsidRPr="00BF4665" w:rsidRDefault="00FF65A6" w:rsidP="00AB28AE">
      <w:pPr>
        <w:pStyle w:val="a8"/>
        <w:numPr>
          <w:ilvl w:val="0"/>
          <w:numId w:val="16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 xml:space="preserve">Оперировать понятиями: столбчатые и круговые диаграммы, таблицы данных, среднее арифметическое, </w:t>
      </w:r>
    </w:p>
    <w:p w:rsidR="00FF65A6" w:rsidRPr="00BF4665" w:rsidRDefault="00FF65A6" w:rsidP="00AB28AE">
      <w:pPr>
        <w:pStyle w:val="a"/>
        <w:numPr>
          <w:ilvl w:val="0"/>
          <w:numId w:val="164"/>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извлекать, информацию, </w:t>
      </w:r>
      <w:r w:rsidRPr="00BF4665">
        <w:rPr>
          <w:rStyle w:val="dash041e0431044b0447043d044b0439char1"/>
          <w:i/>
          <w:sz w:val="22"/>
          <w:szCs w:val="22"/>
        </w:rPr>
        <w:t>представленную в таблицах, на диаграммах</w:t>
      </w:r>
      <w:r w:rsidRPr="00BF4665">
        <w:rPr>
          <w:rFonts w:ascii="Times New Roman" w:hAnsi="Times New Roman"/>
          <w:i/>
          <w:sz w:val="22"/>
          <w:szCs w:val="22"/>
        </w:rPr>
        <w:t>;</w:t>
      </w:r>
    </w:p>
    <w:p w:rsidR="00FF65A6" w:rsidRPr="00BF4665" w:rsidRDefault="00FF65A6" w:rsidP="00AB28AE">
      <w:pPr>
        <w:pStyle w:val="a"/>
        <w:numPr>
          <w:ilvl w:val="0"/>
          <w:numId w:val="164"/>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таблицы, строить диаграммы на основе данных.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65"/>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lastRenderedPageBreak/>
        <w:t xml:space="preserve">извлекать, интерпретировать и преобразовывать информацию, </w:t>
      </w:r>
      <w:r w:rsidRPr="00BF4665">
        <w:rPr>
          <w:rStyle w:val="dash041e0431044b0447043d044b0439char1"/>
          <w:i/>
          <w:sz w:val="22"/>
          <w:szCs w:val="22"/>
        </w:rPr>
        <w:t>представленную в таблицах и на диаграммах, отражающую свойства и характеристики реальных процессов и явлений</w:t>
      </w:r>
      <w:r w:rsidR="001E1B4A" w:rsidRPr="00BF4665">
        <w:rPr>
          <w:rStyle w:val="dash041e0431044b0447043d044b0439char1"/>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Текстовые задачи</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простые и сложные задачи разных типов, а также задачи повышенной трудности;</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BF4665" w:rsidRDefault="00FF65A6" w:rsidP="00AB28AE">
      <w:pPr>
        <w:pStyle w:val="a8"/>
        <w:numPr>
          <w:ilvl w:val="0"/>
          <w:numId w:val="166"/>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FF65A6" w:rsidRPr="00BF4665" w:rsidRDefault="00FF65A6" w:rsidP="00AB28AE">
      <w:pPr>
        <w:pStyle w:val="a8"/>
        <w:numPr>
          <w:ilvl w:val="0"/>
          <w:numId w:val="166"/>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моделировать рассуждения при поиске решения задач с помощью граф-схемы;</w:t>
      </w:r>
    </w:p>
    <w:p w:rsidR="00FF65A6" w:rsidRPr="00BF4665" w:rsidRDefault="00FF65A6" w:rsidP="00AB28AE">
      <w:pPr>
        <w:pStyle w:val="a8"/>
        <w:numPr>
          <w:ilvl w:val="0"/>
          <w:numId w:val="166"/>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выделять этапы решения задачи и содержание каждого этапа;</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FF65A6" w:rsidRPr="00BF4665" w:rsidRDefault="00FF65A6" w:rsidP="00AB28AE">
      <w:pPr>
        <w:pStyle w:val="a8"/>
        <w:numPr>
          <w:ilvl w:val="0"/>
          <w:numId w:val="166"/>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решать разнообразные задачи «на части», </w:t>
      </w:r>
    </w:p>
    <w:p w:rsidR="00FF65A6" w:rsidRPr="00BF4665" w:rsidRDefault="00FF65A6" w:rsidP="00AB28AE">
      <w:pPr>
        <w:numPr>
          <w:ilvl w:val="0"/>
          <w:numId w:val="166"/>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F4665" w:rsidRDefault="00FF65A6" w:rsidP="00AB28AE">
      <w:pPr>
        <w:numPr>
          <w:ilvl w:val="0"/>
          <w:numId w:val="166"/>
        </w:numPr>
        <w:tabs>
          <w:tab w:val="left" w:pos="567"/>
        </w:tabs>
        <w:spacing w:after="0" w:line="240" w:lineRule="auto"/>
        <w:ind w:left="0" w:firstLine="284"/>
        <w:jc w:val="both"/>
        <w:rPr>
          <w:rFonts w:ascii="Times New Roman" w:hAnsi="Times New Roman"/>
          <w:i/>
        </w:rPr>
      </w:pPr>
      <w:r w:rsidRPr="00BF4665">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67"/>
        </w:numPr>
        <w:tabs>
          <w:tab w:val="left" w:pos="567"/>
        </w:tabs>
        <w:ind w:left="0" w:firstLine="284"/>
        <w:rPr>
          <w:rFonts w:ascii="Times New Roman" w:hAnsi="Times New Roman"/>
          <w:i/>
          <w:sz w:val="22"/>
          <w:szCs w:val="22"/>
          <w:lang w:eastAsia="en-US"/>
        </w:rPr>
      </w:pPr>
      <w:r w:rsidRPr="00BF4665">
        <w:rPr>
          <w:rFonts w:ascii="Times New Roman" w:hAnsi="Times New Roman"/>
          <w:i/>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BF4665" w:rsidRDefault="00FF65A6" w:rsidP="00AB28AE">
      <w:pPr>
        <w:pStyle w:val="a"/>
        <w:numPr>
          <w:ilvl w:val="0"/>
          <w:numId w:val="167"/>
        </w:numPr>
        <w:tabs>
          <w:tab w:val="left" w:pos="567"/>
        </w:tabs>
        <w:ind w:left="0" w:firstLine="284"/>
        <w:rPr>
          <w:rFonts w:ascii="Times New Roman" w:hAnsi="Times New Roman"/>
          <w:i/>
          <w:sz w:val="22"/>
          <w:szCs w:val="22"/>
          <w:lang w:eastAsia="en-US"/>
        </w:rPr>
      </w:pPr>
      <w:r w:rsidRPr="00BF4665">
        <w:rPr>
          <w:rFonts w:ascii="Times New Roman" w:hAnsi="Times New Roman"/>
          <w:i/>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F4665" w:rsidRDefault="00FF65A6" w:rsidP="00AB28AE">
      <w:pPr>
        <w:pStyle w:val="a"/>
        <w:numPr>
          <w:ilvl w:val="0"/>
          <w:numId w:val="167"/>
        </w:numPr>
        <w:tabs>
          <w:tab w:val="left" w:pos="567"/>
        </w:tabs>
        <w:ind w:left="0" w:firstLine="284"/>
        <w:rPr>
          <w:rFonts w:ascii="Times New Roman" w:hAnsi="Times New Roman"/>
          <w:i/>
          <w:sz w:val="22"/>
          <w:szCs w:val="22"/>
        </w:rPr>
      </w:pPr>
      <w:r w:rsidRPr="00BF4665">
        <w:rPr>
          <w:rFonts w:ascii="Times New Roman" w:hAnsi="Times New Roman"/>
          <w:i/>
          <w:sz w:val="22"/>
          <w:szCs w:val="22"/>
          <w:lang w:eastAsia="en-US"/>
        </w:rPr>
        <w:t>решать задачи на движение по реке, рассматривая разные системы отсчета</w:t>
      </w:r>
      <w:r w:rsidR="001E1B4A" w:rsidRPr="00BF4665">
        <w:rPr>
          <w:rFonts w:ascii="Times New Roman" w:hAnsi="Times New Roman"/>
          <w:i/>
          <w:sz w:val="22"/>
          <w:szCs w:val="22"/>
          <w:lang w:eastAsia="en-US"/>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Наглядная геометрия</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фигуры</w:t>
      </w:r>
    </w:p>
    <w:p w:rsidR="00FF65A6" w:rsidRPr="00BF4665" w:rsidRDefault="001E1B4A" w:rsidP="00AB28AE">
      <w:pPr>
        <w:pStyle w:val="a8"/>
        <w:numPr>
          <w:ilvl w:val="0"/>
          <w:numId w:val="16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w:t>
      </w:r>
      <w:r w:rsidR="00FF65A6" w:rsidRPr="00BF4665">
        <w:rPr>
          <w:rFonts w:ascii="Times New Roman" w:hAnsi="Times New Roman"/>
          <w:i/>
          <w:sz w:val="22"/>
          <w:szCs w:val="22"/>
        </w:rPr>
        <w:t>звлекать, интерпретировать и преобразовывать информацию о геометрических фигурах, представленную на чертежах</w:t>
      </w:r>
      <w:r w:rsidRPr="00BF4665">
        <w:rPr>
          <w:rFonts w:ascii="Times New Roman" w:hAnsi="Times New Roman"/>
          <w:i/>
          <w:sz w:val="22"/>
          <w:szCs w:val="22"/>
        </w:rPr>
        <w:t>;</w:t>
      </w:r>
    </w:p>
    <w:p w:rsidR="00FF65A6" w:rsidRPr="00BF4665" w:rsidRDefault="00FF65A6" w:rsidP="00AB28AE">
      <w:pPr>
        <w:pStyle w:val="a8"/>
        <w:numPr>
          <w:ilvl w:val="0"/>
          <w:numId w:val="16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изображать изучаемые фигуры от руки и с помощью компьютерных инструментов.</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Измерения и вычисления</w:t>
      </w:r>
    </w:p>
    <w:p w:rsidR="00FF65A6" w:rsidRPr="00BF4665" w:rsidRDefault="00FF65A6" w:rsidP="00AB28AE">
      <w:pPr>
        <w:pStyle w:val="a"/>
        <w:numPr>
          <w:ilvl w:val="0"/>
          <w:numId w:val="169"/>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измерение длин, расстояний, величин углов, с помощью инструментов для измерений длин и углов;</w:t>
      </w:r>
    </w:p>
    <w:p w:rsidR="00FF65A6" w:rsidRPr="00BF4665" w:rsidRDefault="00FF65A6" w:rsidP="00AB28AE">
      <w:pPr>
        <w:pStyle w:val="a"/>
        <w:numPr>
          <w:ilvl w:val="0"/>
          <w:numId w:val="169"/>
        </w:numPr>
        <w:tabs>
          <w:tab w:val="left" w:pos="567"/>
        </w:tabs>
        <w:ind w:left="0" w:firstLine="284"/>
        <w:rPr>
          <w:rFonts w:ascii="Times New Roman" w:hAnsi="Times New Roman"/>
          <w:i/>
          <w:sz w:val="22"/>
          <w:szCs w:val="22"/>
        </w:rPr>
      </w:pPr>
      <w:r w:rsidRPr="00BF4665">
        <w:rPr>
          <w:rFonts w:ascii="Times New Roman" w:hAnsi="Times New Roman"/>
          <w:i/>
          <w:sz w:val="22"/>
          <w:szCs w:val="22"/>
        </w:rPr>
        <w:t>вычислять площади прямоугольников, квадратов, объёмы прямоугольных параллелепипедов, кубов.</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69"/>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вычислять расстояния на местности в стандартных ситуациях, площади участков прямоугольной формы, объёмы комнат;</w:t>
      </w:r>
    </w:p>
    <w:p w:rsidR="00FF65A6" w:rsidRPr="00BF4665" w:rsidRDefault="00FF65A6" w:rsidP="00AB28AE">
      <w:pPr>
        <w:pStyle w:val="a8"/>
        <w:numPr>
          <w:ilvl w:val="0"/>
          <w:numId w:val="169"/>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выполнять простейшие построения на местности, необходимые в реальной жизни; </w:t>
      </w:r>
    </w:p>
    <w:p w:rsidR="00FF65A6" w:rsidRPr="00BF4665" w:rsidRDefault="00FF65A6" w:rsidP="00AB28AE">
      <w:pPr>
        <w:pStyle w:val="a8"/>
        <w:numPr>
          <w:ilvl w:val="0"/>
          <w:numId w:val="169"/>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оценивать размеры реальных объектов окружающего мира</w:t>
      </w:r>
      <w:r w:rsidR="001E1B4A"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История математики</w:t>
      </w:r>
    </w:p>
    <w:p w:rsidR="00FF65A6" w:rsidRPr="00BF4665" w:rsidRDefault="00FF65A6" w:rsidP="00AB28AE">
      <w:pPr>
        <w:pStyle w:val="a8"/>
        <w:numPr>
          <w:ilvl w:val="0"/>
          <w:numId w:val="131"/>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Характеризовать вклад выдающихся математиков в развитие математики и иных научных областей</w:t>
      </w:r>
      <w:r w:rsidR="001E1B4A" w:rsidRPr="00BF4665">
        <w:rPr>
          <w:rFonts w:ascii="Times New Roman" w:hAnsi="Times New Roman"/>
          <w:i/>
          <w:sz w:val="22"/>
          <w:szCs w:val="22"/>
        </w:rPr>
        <w:t>.</w:t>
      </w:r>
    </w:p>
    <w:p w:rsidR="00FF65A6" w:rsidRPr="00BF4665" w:rsidRDefault="00FF65A6" w:rsidP="00CF1381">
      <w:pPr>
        <w:pStyle w:val="3"/>
        <w:tabs>
          <w:tab w:val="left" w:pos="567"/>
        </w:tabs>
        <w:spacing w:before="0" w:beforeAutospacing="0" w:after="0" w:afterAutospacing="0"/>
        <w:ind w:firstLine="284"/>
        <w:jc w:val="both"/>
        <w:rPr>
          <w:sz w:val="22"/>
          <w:szCs w:val="22"/>
        </w:rPr>
      </w:pPr>
      <w:bookmarkStart w:id="54" w:name="_Toc284662721"/>
      <w:bookmarkStart w:id="55" w:name="_Toc284663347"/>
      <w:r w:rsidRPr="00BF4665">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FF65A6" w:rsidRPr="00BF4665" w:rsidRDefault="00FF65A6" w:rsidP="00CF1381">
      <w:pPr>
        <w:tabs>
          <w:tab w:val="left" w:pos="567"/>
        </w:tabs>
        <w:spacing w:after="0" w:line="240" w:lineRule="auto"/>
        <w:ind w:firstLine="284"/>
        <w:jc w:val="both"/>
        <w:rPr>
          <w:rFonts w:ascii="Times New Roman" w:hAnsi="Times New Roman"/>
        </w:rPr>
      </w:pPr>
      <w:r w:rsidRPr="00BF4665">
        <w:rPr>
          <w:rFonts w:ascii="Times New Roman" w:hAnsi="Times New Roman"/>
          <w:b/>
        </w:rPr>
        <w:t>Элементы теории множеств и математической логики</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понятиями: множество, элемент множества, подмножество, принадлежность;</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lastRenderedPageBreak/>
        <w:t>задавать множества перечислением их элементов;</w:t>
      </w:r>
    </w:p>
    <w:p w:rsidR="00FF65A6" w:rsidRPr="00BF4665" w:rsidRDefault="00FF65A6" w:rsidP="00AB28AE">
      <w:pPr>
        <w:pStyle w:val="a8"/>
        <w:numPr>
          <w:ilvl w:val="0"/>
          <w:numId w:val="117"/>
        </w:numPr>
        <w:tabs>
          <w:tab w:val="left" w:pos="567"/>
          <w:tab w:val="left" w:pos="993"/>
        </w:tabs>
        <w:ind w:left="0" w:firstLine="284"/>
        <w:jc w:val="both"/>
        <w:rPr>
          <w:rFonts w:ascii="Times New Roman" w:hAnsi="Times New Roman"/>
          <w:sz w:val="22"/>
          <w:szCs w:val="22"/>
        </w:rPr>
      </w:pPr>
      <w:r w:rsidRPr="00BF4665">
        <w:rPr>
          <w:rFonts w:ascii="Times New Roman" w:hAnsi="Times New Roman"/>
          <w:sz w:val="22"/>
          <w:szCs w:val="22"/>
        </w:rPr>
        <w:t>находить пересечение, объединение, подмножество в простейших ситуациях;</w:t>
      </w:r>
    </w:p>
    <w:p w:rsidR="00FF65A6" w:rsidRPr="00BF4665" w:rsidRDefault="00FF65A6" w:rsidP="00AB28AE">
      <w:pPr>
        <w:pStyle w:val="a8"/>
        <w:numPr>
          <w:ilvl w:val="0"/>
          <w:numId w:val="117"/>
        </w:numPr>
        <w:tabs>
          <w:tab w:val="left" w:pos="567"/>
          <w:tab w:val="left" w:pos="993"/>
        </w:tabs>
        <w:ind w:left="0" w:firstLine="284"/>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BF4665" w:rsidRDefault="00FF65A6" w:rsidP="00AB28AE">
      <w:pPr>
        <w:pStyle w:val="a8"/>
        <w:numPr>
          <w:ilvl w:val="0"/>
          <w:numId w:val="117"/>
        </w:numPr>
        <w:tabs>
          <w:tab w:val="left" w:pos="567"/>
          <w:tab w:val="left" w:pos="993"/>
        </w:tabs>
        <w:ind w:left="0" w:firstLine="284"/>
        <w:jc w:val="both"/>
        <w:rPr>
          <w:rFonts w:ascii="Times New Roman" w:hAnsi="Times New Roman"/>
          <w:sz w:val="22"/>
          <w:szCs w:val="22"/>
        </w:rPr>
      </w:pPr>
      <w:r w:rsidRPr="00BF4665">
        <w:rPr>
          <w:rFonts w:ascii="Times New Roman" w:hAnsi="Times New Roman"/>
          <w:sz w:val="22"/>
          <w:szCs w:val="22"/>
        </w:rPr>
        <w:t>приводить примеры и контрпримеры для подтвержнения своих высказываний</w:t>
      </w:r>
      <w:r w:rsidR="001E1B4A"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свойства чисел и правила действий при выполнении вычислений;</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округление рациональных чисел в соответствии с правилами;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 xml:space="preserve">оценивать значение квадратного корня из положительного целого числа; </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распознавать рациональные и иррациональные 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сравнивать числа.</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оценивать результаты вычислений при решении практических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сравнение чисел в реальных ситуациях;</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составлять числовые выражения при решении практических задач и задач из других учебных предметов</w:t>
      </w:r>
      <w:r w:rsidR="001E1B4A"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Тождественные преобразования</w:t>
      </w:r>
    </w:p>
    <w:p w:rsidR="00FF65A6" w:rsidRPr="00BF4665" w:rsidRDefault="00FF65A6" w:rsidP="00AB28AE">
      <w:pPr>
        <w:pStyle w:val="a8"/>
        <w:numPr>
          <w:ilvl w:val="0"/>
          <w:numId w:val="121"/>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BF4665" w:rsidRDefault="00FF65A6" w:rsidP="00AB28AE">
      <w:pPr>
        <w:pStyle w:val="a8"/>
        <w:numPr>
          <w:ilvl w:val="0"/>
          <w:numId w:val="121"/>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BF4665" w:rsidRDefault="00FF65A6" w:rsidP="00AB28AE">
      <w:pPr>
        <w:pStyle w:val="a8"/>
        <w:numPr>
          <w:ilvl w:val="0"/>
          <w:numId w:val="121"/>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BF4665" w:rsidRDefault="00FF65A6" w:rsidP="00AB28AE">
      <w:pPr>
        <w:pStyle w:val="a8"/>
        <w:numPr>
          <w:ilvl w:val="0"/>
          <w:numId w:val="121"/>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несложные преобразования дробно-линейных выражений и выражений с квадратными корнями.</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5"/>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 xml:space="preserve">понимать смысл записи числа в стандартном виде; </w:t>
      </w:r>
    </w:p>
    <w:p w:rsidR="00FF65A6" w:rsidRPr="00BF4665" w:rsidRDefault="00FF65A6" w:rsidP="00AB28AE">
      <w:pPr>
        <w:pStyle w:val="a8"/>
        <w:numPr>
          <w:ilvl w:val="0"/>
          <w:numId w:val="115"/>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оперировать на базовом уровне понятием «стандартная запись числа»</w:t>
      </w:r>
      <w:r w:rsidR="001E1B4A"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Уравнения и неравенства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проверять справедливость числовых равенств и неравенств;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линейные неравенства и несложные неравенства, сводящиеся к линейным;</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системы несложных линейных уравнений, неравенств;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проверять, является ли данное число решением уравнения (неравенства);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квадратные уравнения по формуле корней квадратного уравнения;</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изображать решения неравенств и их систем на числовой прямой.</w:t>
      </w:r>
    </w:p>
    <w:p w:rsidR="00FF65A6" w:rsidRPr="00BF4665" w:rsidRDefault="00FF65A6" w:rsidP="00693FF1">
      <w:pPr>
        <w:tabs>
          <w:tab w:val="left" w:pos="1134"/>
        </w:tabs>
        <w:spacing w:after="0" w:line="240" w:lineRule="auto"/>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составлять и решать линейные уравнения при решении задач, возникающих в других учебных предметах</w:t>
      </w:r>
      <w:r w:rsidR="001E1B4A"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Функции</w:t>
      </w:r>
    </w:p>
    <w:p w:rsidR="00FF65A6" w:rsidRPr="00BF4665" w:rsidRDefault="001E1B4A"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Н</w:t>
      </w:r>
      <w:r w:rsidR="00FF65A6" w:rsidRPr="00BF4665">
        <w:rPr>
          <w:rFonts w:ascii="Times New Roman" w:hAnsi="Times New Roman"/>
          <w:sz w:val="22"/>
          <w:szCs w:val="22"/>
        </w:rPr>
        <w:t xml:space="preserve">аходить значение функции по заданному значению аргумента;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находить значение аргумента по заданному значению функции в несложных ситуациях;</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строить график линейной функции;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определять приближённые значения координат точки пересечения графиков функций;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использовать свойства линейной функции и ее график при решении задач из других учебных предметов</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 xml:space="preserve">Статистика и теория вероятностей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представлять данные в виде таблиц, диаграмм, графиков;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читать информацию, представленную в виде таблицы, диаграммы, графика;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определять </w:t>
      </w:r>
      <w:r w:rsidRPr="00BF4665">
        <w:rPr>
          <w:rStyle w:val="dash041e0431044b0447043d044b0439char1"/>
          <w:sz w:val="22"/>
          <w:szCs w:val="22"/>
        </w:rPr>
        <w:t>основные статистические характеристики числовых наборов;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оценивать вероятность события в простейших случаях;</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иметь представление о роли закона больших чисел в массовых явлениях.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оценивать количество возможных вариантов методом перебора;</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иметь представление о роли практически достоверных и маловероятных событий;</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 xml:space="preserve">сравнивать </w:t>
      </w:r>
      <w:r w:rsidRPr="00BF4665">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BF4665">
        <w:rPr>
          <w:rFonts w:ascii="Times New Roman" w:hAnsi="Times New Roman"/>
          <w:sz w:val="22"/>
          <w:szCs w:val="22"/>
        </w:rPr>
        <w:t xml:space="preserve">;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оценивать вероятность реальных событий и явлений в несложных ситуациях</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Текстовые задачи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Решать несложные сюжетные задачи разных типов на все арифметические действия;</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 xml:space="preserve">составлять план решения задачи; </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выделять этапы решения задачи;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знать различие скоростей объекта в стоячей воде, против течения и по течению реки;</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задачи на нахождение части числа и числа по его части;</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решать несложные логические задачи методом рассуждений.</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numPr>
          <w:ilvl w:val="0"/>
          <w:numId w:val="126"/>
        </w:numPr>
        <w:tabs>
          <w:tab w:val="left" w:pos="567"/>
        </w:tabs>
        <w:spacing w:after="0" w:line="240" w:lineRule="auto"/>
        <w:ind w:left="0" w:firstLine="284"/>
        <w:jc w:val="both"/>
        <w:rPr>
          <w:rFonts w:ascii="Times New Roman" w:hAnsi="Times New Roman"/>
        </w:rPr>
      </w:pPr>
      <w:r w:rsidRPr="00BF4665">
        <w:rPr>
          <w:rFonts w:ascii="Times New Roman" w:hAnsi="Times New Roman"/>
        </w:rPr>
        <w:t>выдвигать гипотезы о возможных предельных значениях искомых в задаче величин (делать прикидку)</w:t>
      </w:r>
      <w:r w:rsidR="00CB50A3" w:rsidRPr="00BF4665">
        <w:rPr>
          <w:rFonts w:ascii="Times New Roman" w:hAnsi="Times New Roman"/>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фигуры</w:t>
      </w:r>
    </w:p>
    <w:p w:rsidR="00FF65A6" w:rsidRPr="00BF4665" w:rsidRDefault="00FF65A6" w:rsidP="00AB28AE">
      <w:pPr>
        <w:pStyle w:val="a"/>
        <w:numPr>
          <w:ilvl w:val="0"/>
          <w:numId w:val="123"/>
        </w:numPr>
        <w:tabs>
          <w:tab w:val="left" w:pos="567"/>
        </w:tabs>
        <w:ind w:left="0" w:firstLine="284"/>
        <w:rPr>
          <w:rFonts w:ascii="Times New Roman" w:hAnsi="Times New Roman"/>
          <w:sz w:val="22"/>
          <w:szCs w:val="22"/>
        </w:rPr>
      </w:pPr>
      <w:r w:rsidRPr="00BF4665">
        <w:rPr>
          <w:rFonts w:ascii="Times New Roman" w:hAnsi="Times New Roman"/>
          <w:sz w:val="22"/>
          <w:szCs w:val="22"/>
        </w:rPr>
        <w:t>Оперировать на базовом уровне понятиями геометрических фигур;</w:t>
      </w:r>
    </w:p>
    <w:p w:rsidR="00FF65A6" w:rsidRPr="00BF4665" w:rsidRDefault="00FF65A6" w:rsidP="00AB28AE">
      <w:pPr>
        <w:pStyle w:val="a"/>
        <w:numPr>
          <w:ilvl w:val="0"/>
          <w:numId w:val="123"/>
        </w:numPr>
        <w:tabs>
          <w:tab w:val="left" w:pos="567"/>
        </w:tabs>
        <w:ind w:left="0" w:firstLine="284"/>
        <w:rPr>
          <w:rFonts w:ascii="Times New Roman" w:hAnsi="Times New Roman"/>
          <w:sz w:val="22"/>
          <w:szCs w:val="22"/>
        </w:rPr>
      </w:pPr>
      <w:r w:rsidRPr="00BF4665">
        <w:rPr>
          <w:rFonts w:ascii="Times New Roman" w:hAnsi="Times New Roman"/>
          <w:sz w:val="22"/>
          <w:szCs w:val="22"/>
        </w:rPr>
        <w:lastRenderedPageBreak/>
        <w:t>извлекать информацию о геометрических фигурах, представленную на чертежах в явном виде;</w:t>
      </w:r>
    </w:p>
    <w:p w:rsidR="00FF65A6" w:rsidRPr="00BF4665" w:rsidRDefault="00FF65A6" w:rsidP="00AB28AE">
      <w:pPr>
        <w:pStyle w:val="a"/>
        <w:numPr>
          <w:ilvl w:val="0"/>
          <w:numId w:val="123"/>
        </w:numPr>
        <w:tabs>
          <w:tab w:val="left" w:pos="567"/>
        </w:tabs>
        <w:ind w:left="0" w:firstLine="284"/>
        <w:rPr>
          <w:rFonts w:ascii="Times New Roman" w:hAnsi="Times New Roman"/>
          <w:sz w:val="22"/>
          <w:szCs w:val="22"/>
        </w:rPr>
      </w:pPr>
      <w:r w:rsidRPr="00BF4665">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BF4665" w:rsidRDefault="00FF65A6" w:rsidP="00AB28AE">
      <w:pPr>
        <w:pStyle w:val="a"/>
        <w:numPr>
          <w:ilvl w:val="0"/>
          <w:numId w:val="123"/>
        </w:numPr>
        <w:tabs>
          <w:tab w:val="left" w:pos="567"/>
        </w:tabs>
        <w:ind w:left="0" w:firstLine="284"/>
        <w:rPr>
          <w:rFonts w:ascii="Times New Roman" w:hAnsi="Times New Roman"/>
          <w:i/>
          <w:sz w:val="22"/>
          <w:szCs w:val="22"/>
        </w:rPr>
      </w:pPr>
      <w:r w:rsidRPr="00BF4665">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В повседневной жизни и при изучении других предметов:</w:t>
      </w:r>
    </w:p>
    <w:p w:rsidR="00FF65A6" w:rsidRPr="00BF4665" w:rsidRDefault="00FF65A6" w:rsidP="00AB28AE">
      <w:pPr>
        <w:numPr>
          <w:ilvl w:val="0"/>
          <w:numId w:val="124"/>
        </w:numPr>
        <w:tabs>
          <w:tab w:val="left" w:pos="567"/>
        </w:tabs>
        <w:spacing w:after="0" w:line="240" w:lineRule="auto"/>
        <w:ind w:left="0" w:firstLine="284"/>
        <w:jc w:val="both"/>
        <w:rPr>
          <w:rFonts w:ascii="Times New Roman" w:hAnsi="Times New Roman"/>
        </w:rPr>
      </w:pPr>
      <w:r w:rsidRPr="00BF4665">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BF4665">
        <w:rPr>
          <w:rFonts w:ascii="Times New Roman" w:hAnsi="Times New Roman"/>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Отношения</w:t>
      </w:r>
    </w:p>
    <w:p w:rsidR="00FF65A6" w:rsidRPr="00BF4665" w:rsidRDefault="00FF65A6" w:rsidP="00AB28AE">
      <w:pPr>
        <w:numPr>
          <w:ilvl w:val="0"/>
          <w:numId w:val="113"/>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3"/>
        </w:numPr>
        <w:tabs>
          <w:tab w:val="left" w:pos="34"/>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отношения для решения простейших задач, возникающих в реальной жизни</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Измерения и вычисления</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22"/>
        </w:numPr>
        <w:tabs>
          <w:tab w:val="left" w:pos="567"/>
        </w:tabs>
        <w:ind w:left="0" w:firstLine="284"/>
        <w:rPr>
          <w:rFonts w:ascii="Times New Roman" w:hAnsi="Times New Roman"/>
          <w:sz w:val="22"/>
          <w:szCs w:val="22"/>
        </w:rPr>
      </w:pPr>
      <w:r w:rsidRPr="00BF4665">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построения</w:t>
      </w:r>
    </w:p>
    <w:p w:rsidR="00FF65A6" w:rsidRPr="00BF4665" w:rsidRDefault="00FF65A6" w:rsidP="00AB28AE">
      <w:pPr>
        <w:numPr>
          <w:ilvl w:val="0"/>
          <w:numId w:val="120"/>
        </w:numPr>
        <w:tabs>
          <w:tab w:val="left" w:pos="0"/>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В повседневной жизни и при изучении других предметов:</w:t>
      </w:r>
    </w:p>
    <w:p w:rsidR="00FF65A6" w:rsidRPr="00BF4665" w:rsidRDefault="00FF65A6" w:rsidP="00AB28AE">
      <w:pPr>
        <w:numPr>
          <w:ilvl w:val="0"/>
          <w:numId w:val="120"/>
        </w:numPr>
        <w:tabs>
          <w:tab w:val="left" w:pos="0"/>
          <w:tab w:val="left" w:pos="567"/>
        </w:tabs>
        <w:spacing w:after="0" w:line="240" w:lineRule="auto"/>
        <w:ind w:left="0" w:firstLine="284"/>
        <w:jc w:val="both"/>
        <w:rPr>
          <w:rFonts w:ascii="Times New Roman" w:hAnsi="Times New Roman"/>
          <w:lang w:eastAsia="ru-RU"/>
        </w:rPr>
      </w:pPr>
      <w:r w:rsidRPr="00BF4665">
        <w:rPr>
          <w:rFonts w:ascii="Times New Roman" w:hAnsi="Times New Roman"/>
        </w:rPr>
        <w:t>выполнять простейшие построения на местности, необходимые в реальной жизни</w:t>
      </w:r>
      <w:r w:rsidR="00CB50A3" w:rsidRPr="00BF4665">
        <w:rPr>
          <w:rFonts w:ascii="Times New Roman" w:hAnsi="Times New Roman"/>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преобразования</w:t>
      </w:r>
    </w:p>
    <w:p w:rsidR="00FF65A6" w:rsidRPr="00BF4665" w:rsidRDefault="00FF65A6" w:rsidP="00AB28AE">
      <w:pPr>
        <w:pStyle w:val="a"/>
        <w:numPr>
          <w:ilvl w:val="0"/>
          <w:numId w:val="119"/>
        </w:numPr>
        <w:tabs>
          <w:tab w:val="left" w:pos="567"/>
        </w:tabs>
        <w:ind w:left="0" w:firstLine="284"/>
        <w:rPr>
          <w:rFonts w:ascii="Times New Roman" w:hAnsi="Times New Roman"/>
          <w:sz w:val="22"/>
          <w:szCs w:val="22"/>
        </w:rPr>
      </w:pPr>
      <w:r w:rsidRPr="00BF4665">
        <w:rPr>
          <w:rFonts w:ascii="Times New Roman" w:hAnsi="Times New Roman"/>
          <w:sz w:val="22"/>
          <w:szCs w:val="22"/>
        </w:rPr>
        <w:t>Строить фигуру, симметричную данной фигуре относительно оси и точки.</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9"/>
        </w:numPr>
        <w:tabs>
          <w:tab w:val="left" w:pos="567"/>
        </w:tabs>
        <w:ind w:left="0" w:firstLine="284"/>
        <w:rPr>
          <w:rFonts w:ascii="Times New Roman" w:hAnsi="Times New Roman"/>
          <w:sz w:val="22"/>
          <w:szCs w:val="22"/>
        </w:rPr>
      </w:pPr>
      <w:r w:rsidRPr="00BF4665">
        <w:rPr>
          <w:rFonts w:ascii="Times New Roman" w:hAnsi="Times New Roman"/>
          <w:sz w:val="22"/>
          <w:szCs w:val="22"/>
        </w:rPr>
        <w:t>распознавать движение объектов в окружающем мире;</w:t>
      </w:r>
    </w:p>
    <w:p w:rsidR="00FF65A6" w:rsidRPr="00BF4665" w:rsidRDefault="00FF65A6" w:rsidP="00AB28AE">
      <w:pPr>
        <w:pStyle w:val="a"/>
        <w:numPr>
          <w:ilvl w:val="0"/>
          <w:numId w:val="119"/>
        </w:numPr>
        <w:tabs>
          <w:tab w:val="left" w:pos="567"/>
        </w:tabs>
        <w:ind w:left="0" w:firstLine="284"/>
        <w:rPr>
          <w:rFonts w:ascii="Times New Roman" w:hAnsi="Times New Roman"/>
          <w:sz w:val="22"/>
          <w:szCs w:val="22"/>
        </w:rPr>
      </w:pPr>
      <w:r w:rsidRPr="00BF4665">
        <w:rPr>
          <w:rFonts w:ascii="Times New Roman" w:hAnsi="Times New Roman"/>
          <w:sz w:val="22"/>
          <w:szCs w:val="22"/>
        </w:rPr>
        <w:t>распознавать симметричные фигуры в окружающем мире</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Векторы и координаты на плоскости</w:t>
      </w:r>
    </w:p>
    <w:p w:rsidR="00FF65A6" w:rsidRPr="00BF4665" w:rsidRDefault="00FF65A6" w:rsidP="00AB28AE">
      <w:pPr>
        <w:pStyle w:val="a"/>
        <w:numPr>
          <w:ilvl w:val="0"/>
          <w:numId w:val="118"/>
        </w:numPr>
        <w:tabs>
          <w:tab w:val="left" w:pos="567"/>
        </w:tabs>
        <w:ind w:left="0" w:firstLine="284"/>
        <w:rPr>
          <w:rFonts w:ascii="Times New Roman" w:hAnsi="Times New Roman"/>
          <w:sz w:val="22"/>
          <w:szCs w:val="22"/>
        </w:rPr>
      </w:pPr>
      <w:r w:rsidRPr="00BF4665">
        <w:rPr>
          <w:rFonts w:ascii="Times New Roman" w:hAnsi="Times New Roman"/>
          <w:sz w:val="22"/>
          <w:szCs w:val="22"/>
        </w:rPr>
        <w:t>Оперировать на базовом уровне понятиями вектор, сумма векторов</w:t>
      </w:r>
      <w:r w:rsidRPr="00BF4665">
        <w:rPr>
          <w:rFonts w:ascii="Times New Roman" w:hAnsi="Times New Roman"/>
          <w:i/>
          <w:sz w:val="22"/>
          <w:szCs w:val="22"/>
        </w:rPr>
        <w:t xml:space="preserve">, </w:t>
      </w:r>
      <w:r w:rsidRPr="00BF4665">
        <w:rPr>
          <w:rFonts w:ascii="Times New Roman" w:hAnsi="Times New Roman"/>
          <w:sz w:val="22"/>
          <w:szCs w:val="22"/>
        </w:rPr>
        <w:t>произведение вектора на число,координаты на плоскости;</w:t>
      </w:r>
    </w:p>
    <w:p w:rsidR="00FF65A6" w:rsidRPr="00BF4665" w:rsidRDefault="00FF65A6" w:rsidP="00AB28AE">
      <w:pPr>
        <w:pStyle w:val="a"/>
        <w:numPr>
          <w:ilvl w:val="0"/>
          <w:numId w:val="118"/>
        </w:numPr>
        <w:tabs>
          <w:tab w:val="left" w:pos="567"/>
        </w:tabs>
        <w:ind w:left="0" w:firstLine="284"/>
        <w:rPr>
          <w:rFonts w:ascii="Times New Roman" w:hAnsi="Times New Roman"/>
          <w:sz w:val="22"/>
          <w:szCs w:val="22"/>
        </w:rPr>
      </w:pPr>
      <w:r w:rsidRPr="00BF4665">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
        <w:numPr>
          <w:ilvl w:val="0"/>
          <w:numId w:val="118"/>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r w:rsidR="00CB50A3"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История математики</w:t>
      </w:r>
    </w:p>
    <w:p w:rsidR="00FF65A6" w:rsidRPr="00BF4665" w:rsidRDefault="00FF65A6" w:rsidP="00AB28AE">
      <w:pPr>
        <w:numPr>
          <w:ilvl w:val="0"/>
          <w:numId w:val="125"/>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BF4665" w:rsidRDefault="00FF65A6" w:rsidP="00AB28AE">
      <w:pPr>
        <w:numPr>
          <w:ilvl w:val="0"/>
          <w:numId w:val="125"/>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BF4665" w:rsidRDefault="00FF65A6" w:rsidP="00AB28AE">
      <w:pPr>
        <w:numPr>
          <w:ilvl w:val="0"/>
          <w:numId w:val="125"/>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rPr>
        <w:t>понимать роль математики в развитии России</w:t>
      </w:r>
      <w:r w:rsidR="00CB50A3" w:rsidRPr="00BF4665">
        <w:rPr>
          <w:rFonts w:ascii="Times New Roman" w:hAnsi="Times New Roman"/>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 xml:space="preserve">Методы математики </w:t>
      </w:r>
    </w:p>
    <w:p w:rsidR="00FF65A6" w:rsidRPr="00BF4665" w:rsidRDefault="00FF65A6" w:rsidP="00AB28AE">
      <w:pPr>
        <w:numPr>
          <w:ilvl w:val="0"/>
          <w:numId w:val="125"/>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BF4665" w:rsidRDefault="00FF65A6" w:rsidP="00AB28AE">
      <w:pPr>
        <w:numPr>
          <w:ilvl w:val="0"/>
          <w:numId w:val="125"/>
        </w:numPr>
        <w:tabs>
          <w:tab w:val="left" w:pos="34"/>
          <w:tab w:val="left" w:pos="567"/>
        </w:tabs>
        <w:spacing w:after="0" w:line="240" w:lineRule="auto"/>
        <w:ind w:left="0" w:firstLine="284"/>
        <w:jc w:val="both"/>
        <w:rPr>
          <w:rFonts w:ascii="Times New Roman" w:hAnsi="Times New Roman"/>
          <w:lang w:eastAsia="ru-RU"/>
        </w:rPr>
      </w:pPr>
      <w:r w:rsidRPr="00BF4665">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BF4665" w:rsidRDefault="00FF65A6" w:rsidP="00CF1381">
      <w:pPr>
        <w:pStyle w:val="3"/>
        <w:tabs>
          <w:tab w:val="left" w:pos="567"/>
        </w:tabs>
        <w:spacing w:before="0" w:beforeAutospacing="0" w:after="0" w:afterAutospacing="0"/>
        <w:ind w:firstLine="284"/>
        <w:jc w:val="both"/>
        <w:rPr>
          <w:sz w:val="22"/>
          <w:szCs w:val="22"/>
        </w:rPr>
      </w:pPr>
      <w:bookmarkStart w:id="56" w:name="_Toc284662722"/>
      <w:bookmarkStart w:id="57" w:name="_Toc284663348"/>
      <w:r w:rsidRPr="00BF4665">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6"/>
      <w:bookmarkEnd w:id="57"/>
    </w:p>
    <w:p w:rsidR="00FF65A6" w:rsidRPr="00BF4665" w:rsidRDefault="00FF65A6" w:rsidP="00CF1381">
      <w:pPr>
        <w:tabs>
          <w:tab w:val="left" w:pos="567"/>
        </w:tabs>
        <w:spacing w:after="0" w:line="240" w:lineRule="auto"/>
        <w:ind w:firstLine="284"/>
        <w:jc w:val="both"/>
        <w:rPr>
          <w:rFonts w:ascii="Times New Roman" w:hAnsi="Times New Roman"/>
        </w:rPr>
      </w:pPr>
      <w:r w:rsidRPr="00BF4665">
        <w:rPr>
          <w:rFonts w:ascii="Times New Roman" w:hAnsi="Times New Roman"/>
          <w:b/>
        </w:rPr>
        <w:t>Элементы теории множеств и математической логики</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lastRenderedPageBreak/>
        <w:t>Оперироват</w:t>
      </w:r>
      <w:r w:rsidR="004E7EDB">
        <w:rPr>
          <w:rFonts w:ascii="Times New Roman" w:hAnsi="Times New Roman"/>
          <w:i/>
          <w:sz w:val="22"/>
          <w:szCs w:val="22"/>
        </w:rPr>
        <w:t>ь</w:t>
      </w:r>
      <w:r w:rsidRPr="00BF4665">
        <w:rPr>
          <w:rFonts w:ascii="Times New Roman" w:hAnsi="Times New Roman"/>
          <w:i/>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изображать множества и отношение множеств с помощью кругов Эйлера;</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определять принадлежность элемента множеству, объединению и пересечению множеств; </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задавать множество с помощью перечисления элементов, словесного описания;</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BF4665" w:rsidRDefault="00FF65A6" w:rsidP="00AB28AE">
      <w:pPr>
        <w:pStyle w:val="a8"/>
        <w:numPr>
          <w:ilvl w:val="0"/>
          <w:numId w:val="117"/>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строить высказывания, отрицания высказываний.</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строить цепочки умозаключений на основе использования правил логики;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использовать множества, операции с множествами, их графическое представление для описания реальных процессов и явлений</w:t>
      </w:r>
      <w:r w:rsidR="00CB50A3"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понимать и объяснять смысл позиционной записи натурального 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выполнять вычисления, в том числе с использованием приёмов рациональных вычислений;</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выполнять округление рациональных чисел с заданной точностью;</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сравнивать рациональные и иррациональные 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представлять рациональное число в виде десятичной дроби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упорядочивать числа, записанные в виде обыкновенной и десятичной дроби;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находить НОД и НОК чисел и использовать их при решении задач.</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и оценивать числовые выражения при решении практических задач и задач из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записывать и округлять числовые значения реальных величин с использованием разных систем измерения</w:t>
      </w:r>
      <w:r w:rsidR="00CB50A3"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Тождественные преобразования</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Оперировать понятиями степени с натуральным показателем, степени с целым отрицательным показателем;</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выделять квадрат суммы и разности одночленов;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раскладывать на множители квадратный   трёхчлен;</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выражений, содержащих квадратные корни;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выделять квадрат суммы или разности двучлена в выражениях, содержащих квадратные корни;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выражений, содержащих модуль.</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lastRenderedPageBreak/>
        <w:t>В повседневной жизни и при изучении других предметов:</w:t>
      </w:r>
    </w:p>
    <w:p w:rsidR="00FF65A6" w:rsidRPr="00BF4665" w:rsidRDefault="00FF65A6" w:rsidP="00AB28AE">
      <w:pPr>
        <w:pStyle w:val="a"/>
        <w:numPr>
          <w:ilvl w:val="0"/>
          <w:numId w:val="127"/>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и действия с числами, записанными в стандартном виде;</w:t>
      </w:r>
    </w:p>
    <w:p w:rsidR="00FF65A6" w:rsidRPr="00BF4665" w:rsidRDefault="00FF65A6" w:rsidP="00AB28AE">
      <w:pPr>
        <w:pStyle w:val="a"/>
        <w:numPr>
          <w:ilvl w:val="0"/>
          <w:numId w:val="127"/>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преобразования алгебраических выражений при решении задач других учебных предметов</w:t>
      </w:r>
      <w:r w:rsidR="00CB50A3"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Уравнения и неравенства</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линейные уравнения и уравнения, сводимые к линейным с помощью тождественных преобразований;</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квадратные уравнения и уравнения, сводимые к квадратным с помощью тождественных преобразований;</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дробно-линейные уравнения;</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решать простейшие иррациональные уравнения вида </w:t>
      </w:r>
      <w:r w:rsidRPr="00BF4665">
        <w:rPr>
          <w:rFonts w:ascii="Times New Roman" w:hAnsi="Times New Roman"/>
          <w:i/>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45" o:title=""/>
          </v:shape>
          <o:OLEObject Type="Embed" ProgID="Equation.DSMT4" ShapeID="_x0000_i1025" DrawAspect="Content" ObjectID="_1573808649" r:id="rId46"/>
        </w:object>
      </w:r>
      <w:r w:rsidRPr="00BF4665">
        <w:rPr>
          <w:rFonts w:ascii="Times New Roman" w:hAnsi="Times New Roman"/>
          <w:i/>
          <w:sz w:val="22"/>
          <w:szCs w:val="22"/>
        </w:rPr>
        <w:t xml:space="preserve">, </w:t>
      </w:r>
      <w:r w:rsidRPr="00BF4665">
        <w:rPr>
          <w:rFonts w:ascii="Times New Roman" w:hAnsi="Times New Roman"/>
          <w:i/>
          <w:position w:val="-16"/>
          <w:sz w:val="22"/>
          <w:szCs w:val="22"/>
        </w:rPr>
        <w:object w:dxaOrig="1680" w:dyaOrig="460">
          <v:shape id="_x0000_i1026" type="#_x0000_t75" style="width:83.55pt;height:21.75pt" o:ole="">
            <v:imagedata r:id="rId47" o:title=""/>
          </v:shape>
          <o:OLEObject Type="Embed" ProgID="Equation.DSMT4" ShapeID="_x0000_i1026" DrawAspect="Content" ObjectID="_1573808650" r:id="rId48"/>
        </w:object>
      </w:r>
      <w:r w:rsidRPr="00BF4665">
        <w:rPr>
          <w:rFonts w:ascii="Times New Roman" w:hAnsi="Times New Roman"/>
          <w:i/>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уравнения вида</w:t>
      </w:r>
      <w:r w:rsidRPr="00BF4665">
        <w:rPr>
          <w:rFonts w:ascii="Times New Roman" w:hAnsi="Times New Roman"/>
          <w:i/>
          <w:position w:val="-6"/>
          <w:sz w:val="22"/>
          <w:szCs w:val="22"/>
        </w:rPr>
        <w:object w:dxaOrig="700" w:dyaOrig="360">
          <v:shape id="_x0000_i1027" type="#_x0000_t75" style="width:35.3pt;height:18.35pt" o:ole="">
            <v:imagedata r:id="rId49" o:title=""/>
          </v:shape>
          <o:OLEObject Type="Embed" ProgID="Equation.DSMT4" ShapeID="_x0000_i1027" DrawAspect="Content" ObjectID="_1573808651" r:id="rId50"/>
        </w:object>
      </w:r>
      <w:r w:rsidRPr="00BF4665">
        <w:rPr>
          <w:rFonts w:ascii="Times New Roman" w:hAnsi="Times New Roman"/>
          <w:i/>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уравнения способом разложения на множители и замены переменной;</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использовать метод интервалов для решения целых и дробно-рациональных неравенств;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линейные уравнения и неравенства с параметрами;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несложные квадратные уравнения с параметром;</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несложные системы линейных уравнений с параметрами;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несложные уравнения в целых числах.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Функции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строить графики линейной, квадратичной функций, обратной пропорциональности, функции вида: </w:t>
      </w:r>
      <w:r w:rsidRPr="00BF4665">
        <w:rPr>
          <w:rFonts w:ascii="Times New Roman" w:hAnsi="Times New Roman"/>
          <w:i/>
          <w:position w:val="-24"/>
          <w:sz w:val="22"/>
          <w:szCs w:val="22"/>
        </w:rPr>
        <w:object w:dxaOrig="1300" w:dyaOrig="620">
          <v:shape id="_x0000_i1028" type="#_x0000_t75" style="width:64.55pt;height:29.9pt" o:ole="">
            <v:imagedata r:id="rId51" o:title=""/>
          </v:shape>
          <o:OLEObject Type="Embed" ProgID="Equation.DSMT4" ShapeID="_x0000_i1028" DrawAspect="Content" ObjectID="_1573808652" r:id="rId52"/>
        </w:object>
      </w:r>
      <w:r w:rsidRPr="00BF4665">
        <w:rPr>
          <w:rFonts w:ascii="Times New Roman" w:hAnsi="Times New Roman"/>
          <w:i/>
          <w:sz w:val="22"/>
          <w:szCs w:val="22"/>
        </w:rPr>
        <w:t xml:space="preserve">, </w:t>
      </w:r>
      <w:r w:rsidRPr="00BF4665">
        <w:rPr>
          <w:rFonts w:ascii="Times New Roman" w:hAnsi="Times New Roman"/>
          <w:i/>
          <w:position w:val="-10"/>
          <w:sz w:val="22"/>
          <w:szCs w:val="22"/>
        </w:rPr>
        <w:object w:dxaOrig="760" w:dyaOrig="380">
          <v:shape id="_x0000_i1029" type="#_x0000_t75" style="width:38.7pt;height:17.65pt" o:ole="">
            <v:imagedata r:id="rId53" o:title=""/>
          </v:shape>
          <o:OLEObject Type="Embed" ProgID="Equation.DSMT4" ShapeID="_x0000_i1029" DrawAspect="Content" ObjectID="_1573808653" r:id="rId54"/>
        </w:object>
      </w:r>
      <w:r w:rsidR="007108DA" w:rsidRPr="00BF4665">
        <w:rPr>
          <w:rFonts w:ascii="Times New Roman" w:hAnsi="Times New Roman"/>
          <w:i/>
          <w:sz w:val="22"/>
          <w:szCs w:val="22"/>
        </w:rPr>
        <w:fldChar w:fldCharType="begin"/>
      </w:r>
      <w:r w:rsidRPr="00BF4665">
        <w:rPr>
          <w:rFonts w:ascii="Times New Roman" w:hAnsi="Times New Roman"/>
          <w:i/>
          <w:sz w:val="22"/>
          <w:szCs w:val="22"/>
        </w:rPr>
        <w:instrText xml:space="preserve"> QUOTE  </w:instrText>
      </w:r>
      <w:r w:rsidR="007108DA" w:rsidRPr="00BF4665">
        <w:rPr>
          <w:rFonts w:ascii="Times New Roman" w:hAnsi="Times New Roman"/>
          <w:i/>
          <w:sz w:val="22"/>
          <w:szCs w:val="22"/>
        </w:rPr>
        <w:fldChar w:fldCharType="end"/>
      </w:r>
      <w:r w:rsidRPr="00BF4665">
        <w:rPr>
          <w:rFonts w:ascii="Times New Roman" w:hAnsi="Times New Roman"/>
          <w:b/>
          <w:bCs/>
          <w:i/>
          <w:sz w:val="22"/>
          <w:szCs w:val="22"/>
        </w:rPr>
        <w:t>,</w:t>
      </w:r>
      <w:r w:rsidRPr="00BF4665">
        <w:rPr>
          <w:rFonts w:ascii="Times New Roman" w:eastAsia="Times New Roman" w:hAnsi="Times New Roman"/>
          <w:bCs/>
          <w:i/>
          <w:position w:val="-10"/>
          <w:sz w:val="22"/>
          <w:szCs w:val="22"/>
        </w:rPr>
        <w:object w:dxaOrig="760" w:dyaOrig="380">
          <v:shape id="_x0000_i1030" type="#_x0000_t75" style="width:36.7pt;height:17.65pt" o:ole="">
            <v:imagedata r:id="rId55" o:title=""/>
          </v:shape>
          <o:OLEObject Type="Embed" ProgID="Equation.DSMT4" ShapeID="_x0000_i1030" DrawAspect="Content" ObjectID="_1573808654" r:id="rId56"/>
        </w:object>
      </w:r>
      <w:fldSimple w:instr="">
        <w:r w:rsidRPr="00BF4665">
          <w:rPr>
            <w:rFonts w:ascii="Times New Roman" w:eastAsia="Times New Roman" w:hAnsi="Times New Roman"/>
            <w:bCs/>
            <w:i/>
            <w:noProof/>
            <w:position w:val="-10"/>
            <w:sz w:val="22"/>
            <w:szCs w:val="22"/>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F4665">
        <w:rPr>
          <w:rFonts w:ascii="Times New Roman" w:hAnsi="Times New Roman"/>
          <w:bCs/>
          <w:i/>
          <w:sz w:val="22"/>
          <w:szCs w:val="22"/>
        </w:rPr>
        <w:t xml:space="preserve">, </w:t>
      </w:r>
      <w:r w:rsidRPr="00BF4665">
        <w:rPr>
          <w:rFonts w:ascii="Times New Roman" w:hAnsi="Times New Roman"/>
          <w:bCs/>
          <w:i/>
          <w:position w:val="-12"/>
          <w:sz w:val="22"/>
          <w:szCs w:val="22"/>
        </w:rPr>
        <w:object w:dxaOrig="660" w:dyaOrig="380">
          <v:shape id="_x0000_i1031" type="#_x0000_t75" style="width:33.3pt;height:17.65pt" o:ole="">
            <v:imagedata r:id="rId58" o:title=""/>
          </v:shape>
          <o:OLEObject Type="Embed" ProgID="Equation.DSMT4" ShapeID="_x0000_i1031" DrawAspect="Content" ObjectID="_1573808655" r:id="rId59"/>
        </w:object>
      </w:r>
      <w:r w:rsidRPr="00BF4665">
        <w:rPr>
          <w:rFonts w:ascii="Times New Roman" w:hAnsi="Times New Roman"/>
          <w:bCs/>
          <w:i/>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на примере квадратичной функции, использовать преобразования графика функции </w:t>
      </w:r>
      <w:r w:rsidRPr="00BF4665">
        <w:rPr>
          <w:rFonts w:ascii="Times New Roman" w:hAnsi="Times New Roman"/>
          <w:i/>
          <w:sz w:val="22"/>
          <w:szCs w:val="22"/>
          <w:lang w:val="en-US"/>
        </w:rPr>
        <w:t>y</w:t>
      </w:r>
      <w:r w:rsidRPr="00BF4665">
        <w:rPr>
          <w:rFonts w:ascii="Times New Roman" w:hAnsi="Times New Roman"/>
          <w:i/>
          <w:sz w:val="22"/>
          <w:szCs w:val="22"/>
        </w:rPr>
        <w:t>=</w:t>
      </w:r>
      <w:r w:rsidRPr="00BF4665">
        <w:rPr>
          <w:rFonts w:ascii="Times New Roman" w:hAnsi="Times New Roman"/>
          <w:i/>
          <w:sz w:val="22"/>
          <w:szCs w:val="22"/>
          <w:lang w:val="en-US"/>
        </w:rPr>
        <w:t>f</w:t>
      </w:r>
      <w:r w:rsidRPr="00BF4665">
        <w:rPr>
          <w:rFonts w:ascii="Times New Roman" w:hAnsi="Times New Roman"/>
          <w:i/>
          <w:sz w:val="22"/>
          <w:szCs w:val="22"/>
        </w:rPr>
        <w:t>(</w:t>
      </w:r>
      <w:r w:rsidRPr="00BF4665">
        <w:rPr>
          <w:rFonts w:ascii="Times New Roman" w:hAnsi="Times New Roman"/>
          <w:i/>
          <w:sz w:val="22"/>
          <w:szCs w:val="22"/>
          <w:lang w:val="en-US"/>
        </w:rPr>
        <w:t>x</w:t>
      </w:r>
      <w:r w:rsidRPr="00BF4665">
        <w:rPr>
          <w:rFonts w:ascii="Times New Roman" w:hAnsi="Times New Roman"/>
          <w:i/>
          <w:sz w:val="22"/>
          <w:szCs w:val="22"/>
        </w:rPr>
        <w:t xml:space="preserve">) для построения графиков функций </w:t>
      </w:r>
      <w:r w:rsidRPr="00BF4665">
        <w:rPr>
          <w:rFonts w:ascii="Times New Roman" w:hAnsi="Times New Roman"/>
          <w:i/>
          <w:position w:val="-12"/>
          <w:sz w:val="22"/>
          <w:szCs w:val="22"/>
        </w:rPr>
        <w:object w:dxaOrig="1780" w:dyaOrig="380">
          <v:shape id="_x0000_i1032" type="#_x0000_t75" style="width:86.95pt;height:17.65pt" o:ole="">
            <v:imagedata r:id="rId60" o:title=""/>
          </v:shape>
          <o:OLEObject Type="Embed" ProgID="Equation.DSMT4" ShapeID="_x0000_i1032" DrawAspect="Content" ObjectID="_1573808656" r:id="rId61"/>
        </w:object>
      </w:r>
      <w:r w:rsidRPr="00BF4665">
        <w:rPr>
          <w:rFonts w:ascii="Times New Roman" w:hAnsi="Times New Roman"/>
          <w:i/>
          <w:sz w:val="22"/>
          <w:szCs w:val="22"/>
        </w:rPr>
        <w:t xml:space="preserve">; </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исследовать функцию по её графику;</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находить множество значений, нули, промежутки знакопостоянства, монотонности квадратичной функции;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оперировать понятиями: последовательность, арифметическая прогрессия, геометрическая прогрессия;</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решать задачи на арифметическую и геометрическую прогрессию.</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иллюстрировать с помощью графика реальную зависимость или процесс по их характеристикам;</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использовать свойства и график квадратичной функции при решении задач из других учебных предметов</w:t>
      </w:r>
      <w:r w:rsidR="00CB50A3"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lastRenderedPageBreak/>
        <w:t>Текстовые задачи</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простые и сложные задачи разных типов, а также задачи повышенной трудности;</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lang w:eastAsia="en-US"/>
        </w:rPr>
      </w:pPr>
      <w:r w:rsidRPr="00BF4665">
        <w:rPr>
          <w:rFonts w:ascii="Times New Roman" w:hAnsi="Times New Roman"/>
          <w:i/>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моделировать рассуждения при поиске решения задач с помощью граф-схемы;</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выделять этапы решения задачи и содержание каждого этапа;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анализировать затруднения при решении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решать разнообразные задачи «на части», </w:t>
      </w:r>
    </w:p>
    <w:p w:rsidR="00FF65A6" w:rsidRPr="00BF4665" w:rsidRDefault="00FF65A6" w:rsidP="00AB28AE">
      <w:pPr>
        <w:numPr>
          <w:ilvl w:val="0"/>
          <w:numId w:val="114"/>
        </w:numPr>
        <w:tabs>
          <w:tab w:val="left" w:pos="567"/>
        </w:tabs>
        <w:spacing w:after="0" w:line="240" w:lineRule="auto"/>
        <w:ind w:left="0" w:firstLine="284"/>
        <w:jc w:val="both"/>
        <w:rPr>
          <w:rFonts w:ascii="Times New Roman" w:hAnsi="Times New Roman"/>
          <w:i/>
        </w:rPr>
      </w:pPr>
      <w:r w:rsidRPr="00BF4665">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F4665" w:rsidRDefault="00FF65A6" w:rsidP="00AB28AE">
      <w:pPr>
        <w:numPr>
          <w:ilvl w:val="0"/>
          <w:numId w:val="114"/>
        </w:numPr>
        <w:tabs>
          <w:tab w:val="left" w:pos="567"/>
        </w:tabs>
        <w:spacing w:after="0" w:line="240" w:lineRule="auto"/>
        <w:ind w:left="0" w:firstLine="284"/>
        <w:jc w:val="both"/>
        <w:rPr>
          <w:rFonts w:ascii="Times New Roman" w:hAnsi="Times New Roman"/>
          <w:i/>
        </w:rPr>
      </w:pPr>
      <w:r w:rsidRPr="00BF4665">
        <w:rPr>
          <w:rFonts w:ascii="Times New Roman" w:hAnsi="Times New Roman"/>
          <w:i/>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владеть основными методами решения задач на смеси, сплавы, концентрации;</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задачи на проценты, в том числе, сложные проценты с обоснованием, используя разные способы;</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логические задачи разными способами, в том числе, с двумя блоками и с тремя блоками данных с помощью таблиц;</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решать несложные задачи по математической статистике;</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lang w:eastAsia="en-US"/>
        </w:rPr>
      </w:pPr>
      <w:r w:rsidRPr="00BF4665">
        <w:rPr>
          <w:rFonts w:ascii="Times New Roman" w:hAnsi="Times New Roman"/>
          <w:i/>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lang w:eastAsia="en-US"/>
        </w:rPr>
      </w:pPr>
      <w:r w:rsidRPr="00BF4665">
        <w:rPr>
          <w:rFonts w:ascii="Times New Roman" w:hAnsi="Times New Roman"/>
          <w:i/>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lang w:eastAsia="en-US"/>
        </w:rPr>
        <w:t>решать задачи на движение по реке, рассматривая разные системы отсчета</w:t>
      </w:r>
      <w:r w:rsidR="00C31256" w:rsidRPr="00BF4665">
        <w:rPr>
          <w:rFonts w:ascii="Times New Roman" w:hAnsi="Times New Roman"/>
          <w:i/>
          <w:sz w:val="22"/>
          <w:szCs w:val="22"/>
          <w:lang w:eastAsia="en-US"/>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 xml:space="preserve">Статистика и теория вероятностей </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извлекать информацию, </w:t>
      </w:r>
      <w:r w:rsidRPr="00BF4665">
        <w:rPr>
          <w:rStyle w:val="dash041e0431044b0447043d044b0439char1"/>
          <w:i/>
          <w:sz w:val="22"/>
          <w:szCs w:val="22"/>
        </w:rPr>
        <w:t>представленную в таблицах, на диаграммах, графиках</w:t>
      </w:r>
      <w:r w:rsidRPr="00BF4665">
        <w:rPr>
          <w:rFonts w:ascii="Times New Roman" w:hAnsi="Times New Roman"/>
          <w:i/>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составлять таблицы, строить диаграммы и графики на основе данных;</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lastRenderedPageBreak/>
        <w:t>оперировать понятиями: факториал числа, перестановки и сочетания, треугольник Паскаля;</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применять правило произведения при решении комбинаторных задач;</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представлять информацию с помощью кругов Эйлера;</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решать задачи на вычисление вероятности с подсчетом количества вариантов с помощью комбинаторики.</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 xml:space="preserve">извлекать, интерпретировать и преобразовывать информацию, </w:t>
      </w:r>
      <w:r w:rsidRPr="00BF4665">
        <w:rPr>
          <w:rStyle w:val="dash041e0431044b0447043d044b0439char1"/>
          <w:i/>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BF4665" w:rsidRDefault="00FF65A6" w:rsidP="00AB28AE">
      <w:pPr>
        <w:pStyle w:val="a8"/>
        <w:numPr>
          <w:ilvl w:val="0"/>
          <w:numId w:val="113"/>
        </w:numPr>
        <w:tabs>
          <w:tab w:val="left" w:pos="567"/>
        </w:tabs>
        <w:ind w:left="0" w:firstLine="284"/>
        <w:contextualSpacing w:val="0"/>
        <w:jc w:val="both"/>
        <w:rPr>
          <w:rFonts w:ascii="Times New Roman" w:hAnsi="Times New Roman"/>
          <w:i/>
          <w:sz w:val="22"/>
          <w:szCs w:val="22"/>
        </w:rPr>
      </w:pPr>
      <w:r w:rsidRPr="00BF4665">
        <w:rPr>
          <w:rFonts w:ascii="Times New Roman" w:hAnsi="Times New Roman"/>
          <w:i/>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BF4665" w:rsidRDefault="00FF65A6" w:rsidP="00AB28AE">
      <w:pPr>
        <w:pStyle w:val="a"/>
        <w:numPr>
          <w:ilvl w:val="0"/>
          <w:numId w:val="113"/>
        </w:numPr>
        <w:tabs>
          <w:tab w:val="left" w:pos="567"/>
        </w:tabs>
        <w:ind w:left="0" w:firstLine="284"/>
        <w:rPr>
          <w:rFonts w:ascii="Times New Roman" w:hAnsi="Times New Roman"/>
          <w:i/>
          <w:sz w:val="22"/>
          <w:szCs w:val="22"/>
        </w:rPr>
      </w:pPr>
      <w:r w:rsidRPr="00BF4665">
        <w:rPr>
          <w:rFonts w:ascii="Times New Roman" w:hAnsi="Times New Roman"/>
          <w:i/>
          <w:sz w:val="22"/>
          <w:szCs w:val="22"/>
        </w:rPr>
        <w:t>оценивать вероятность реальных событий и явлений.</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фигуры</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Оперировать понятиями геометрических фигур;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извлекать, интерпретировать и преобразовывать информацию о геометрических фигурах, представленную на чертежах;</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применять геометрические факты для решения задач, в том числе, предполагающих несколько шагов решения;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формулировать в простейших случаях свойства и признаки фигур;</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доказывать геометрические утверждения</w:t>
      </w:r>
      <w:r w:rsidR="00C31256" w:rsidRPr="00BF4665">
        <w:rPr>
          <w:rFonts w:ascii="Times New Roman" w:hAnsi="Times New Roman"/>
          <w:i/>
          <w:sz w:val="22"/>
          <w:szCs w:val="22"/>
        </w:rPr>
        <w:t>;</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владеть стандартной классификацией плоских фигур (треугольников и четырёхугольников).</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использовать свойства геометрических фигур для решения </w:t>
      </w:r>
      <w:r w:rsidRPr="00BF4665">
        <w:rPr>
          <w:rStyle w:val="dash041e0431044b0447043d044b0439char1"/>
          <w:i/>
          <w:sz w:val="22"/>
          <w:szCs w:val="22"/>
        </w:rPr>
        <w:t>задач практического характера и задач из смежных дисциплин</w:t>
      </w:r>
      <w:r w:rsidR="00C31256" w:rsidRPr="00BF4665">
        <w:rPr>
          <w:rStyle w:val="dash041e0431044b0447043d044b0439char1"/>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Отношения</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применять теорему Фалеса и теорему о пропорциональных отрезках при решении задач;</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характеризовать взаимное расположение прямой и окружности, двух окружностей.</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использовать отношения для решения задач, возникающих в реальной жизни</w:t>
      </w:r>
      <w:r w:rsidR="00C31256"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Измерения и вычисления</w:t>
      </w:r>
    </w:p>
    <w:p w:rsidR="00FF65A6" w:rsidRPr="00BF4665" w:rsidRDefault="00FF65A6" w:rsidP="00AB28AE">
      <w:pPr>
        <w:pStyle w:val="a8"/>
        <w:numPr>
          <w:ilvl w:val="0"/>
          <w:numId w:val="113"/>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BF4665" w:rsidRDefault="00FF65A6" w:rsidP="00AB28AE">
      <w:pPr>
        <w:pStyle w:val="a8"/>
        <w:numPr>
          <w:ilvl w:val="0"/>
          <w:numId w:val="113"/>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проводить простые вычисления на объёмных телах;</w:t>
      </w:r>
    </w:p>
    <w:p w:rsidR="00C31256" w:rsidRPr="00BF4665" w:rsidRDefault="00FF65A6" w:rsidP="00AB28AE">
      <w:pPr>
        <w:pStyle w:val="a8"/>
        <w:numPr>
          <w:ilvl w:val="0"/>
          <w:numId w:val="113"/>
        </w:numPr>
        <w:tabs>
          <w:tab w:val="left" w:pos="567"/>
        </w:tabs>
        <w:ind w:left="0" w:firstLine="284"/>
        <w:jc w:val="both"/>
        <w:rPr>
          <w:rFonts w:ascii="Times New Roman" w:hAnsi="Times New Roman"/>
          <w:b/>
          <w:sz w:val="22"/>
          <w:szCs w:val="22"/>
        </w:rPr>
      </w:pPr>
      <w:r w:rsidRPr="00BF4665">
        <w:rPr>
          <w:rFonts w:ascii="Times New Roman" w:hAnsi="Times New Roman"/>
          <w:i/>
          <w:sz w:val="22"/>
          <w:szCs w:val="22"/>
        </w:rPr>
        <w:t xml:space="preserve">формулировать задачи на вычисление длин, площадей и объёмов и решать их. </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3"/>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проводить вычисления на местности;</w:t>
      </w:r>
    </w:p>
    <w:p w:rsidR="00FF65A6" w:rsidRPr="00BF4665" w:rsidRDefault="00FF65A6" w:rsidP="00AB28AE">
      <w:pPr>
        <w:pStyle w:val="a8"/>
        <w:numPr>
          <w:ilvl w:val="0"/>
          <w:numId w:val="113"/>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применять формулы при вычислениях в смежных учебных предметах, в окружающей действительности</w:t>
      </w:r>
      <w:r w:rsidR="00C31256"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построения</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Изображать геометрические фигуры по текстовому и символьному описанию;</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свободно оперировать чертёжными инструментами в несложных случаях,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lastRenderedPageBreak/>
        <w:t>изображать типовые плоские фигуры и объемные тела с помощью простейших компьютерных инструментов.</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 xml:space="preserve">выполнять простейшие построения на местности, необходимые в реальной жизни; </w:t>
      </w:r>
    </w:p>
    <w:p w:rsidR="00FF65A6" w:rsidRPr="00BF4665" w:rsidRDefault="00FF65A6" w:rsidP="00AB28AE">
      <w:pPr>
        <w:pStyle w:val="a8"/>
        <w:numPr>
          <w:ilvl w:val="0"/>
          <w:numId w:val="114"/>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оценивать размеры реальных объектов окружающего мира</w:t>
      </w:r>
      <w:r w:rsidR="00C31256"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Преобразования</w:t>
      </w:r>
    </w:p>
    <w:p w:rsidR="00FF65A6" w:rsidRPr="00BF4665" w:rsidRDefault="00FF65A6" w:rsidP="00AB28AE">
      <w:pPr>
        <w:pStyle w:val="a"/>
        <w:numPr>
          <w:ilvl w:val="0"/>
          <w:numId w:val="119"/>
        </w:numPr>
        <w:tabs>
          <w:tab w:val="left" w:pos="567"/>
        </w:tabs>
        <w:ind w:left="0" w:firstLine="284"/>
        <w:rPr>
          <w:rFonts w:ascii="Times New Roman" w:hAnsi="Times New Roman"/>
          <w:i/>
          <w:sz w:val="22"/>
          <w:szCs w:val="22"/>
        </w:rPr>
      </w:pPr>
      <w:r w:rsidRPr="00BF4665">
        <w:rPr>
          <w:rFonts w:ascii="Times New Roman" w:hAnsi="Times New Roman"/>
          <w:i/>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BF4665" w:rsidRDefault="00FF65A6" w:rsidP="00AB28AE">
      <w:pPr>
        <w:pStyle w:val="a"/>
        <w:numPr>
          <w:ilvl w:val="0"/>
          <w:numId w:val="119"/>
        </w:numPr>
        <w:tabs>
          <w:tab w:val="left" w:pos="567"/>
        </w:tabs>
        <w:ind w:left="0" w:firstLine="284"/>
        <w:rPr>
          <w:rFonts w:ascii="Times New Roman" w:hAnsi="Times New Roman"/>
          <w:i/>
          <w:sz w:val="22"/>
          <w:szCs w:val="22"/>
        </w:rPr>
      </w:pPr>
      <w:r w:rsidRPr="00BF4665">
        <w:rPr>
          <w:rFonts w:ascii="Times New Roman" w:hAnsi="Times New Roman"/>
          <w:i/>
          <w:sz w:val="22"/>
          <w:szCs w:val="22"/>
        </w:rPr>
        <w:t>строить фигуру, подобную данной, пользоваться свойствами подобия для обоснования свойств фигур;</w:t>
      </w:r>
    </w:p>
    <w:p w:rsidR="00FF65A6" w:rsidRPr="00BF4665" w:rsidRDefault="00FF65A6" w:rsidP="00AB28AE">
      <w:pPr>
        <w:pStyle w:val="a"/>
        <w:numPr>
          <w:ilvl w:val="0"/>
          <w:numId w:val="119"/>
        </w:numPr>
        <w:tabs>
          <w:tab w:val="left" w:pos="567"/>
        </w:tabs>
        <w:ind w:left="0" w:firstLine="284"/>
        <w:rPr>
          <w:rFonts w:ascii="Times New Roman" w:hAnsi="Times New Roman"/>
          <w:i/>
          <w:sz w:val="22"/>
          <w:szCs w:val="22"/>
        </w:rPr>
      </w:pPr>
      <w:r w:rsidRPr="00BF4665">
        <w:rPr>
          <w:rFonts w:ascii="Times New Roman" w:hAnsi="Times New Roman"/>
          <w:i/>
          <w:sz w:val="22"/>
          <w:szCs w:val="22"/>
        </w:rPr>
        <w:t>применять свойства движений для проведения простейших обоснований свойств фигур.</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9"/>
        </w:numPr>
        <w:tabs>
          <w:tab w:val="left" w:pos="567"/>
        </w:tabs>
        <w:ind w:left="0" w:firstLine="284"/>
        <w:rPr>
          <w:rFonts w:ascii="Times New Roman" w:hAnsi="Times New Roman"/>
          <w:i/>
          <w:sz w:val="22"/>
          <w:szCs w:val="22"/>
        </w:rPr>
      </w:pPr>
      <w:r w:rsidRPr="00BF4665">
        <w:rPr>
          <w:rFonts w:ascii="Times New Roman" w:hAnsi="Times New Roman"/>
          <w:i/>
          <w:sz w:val="22"/>
          <w:szCs w:val="22"/>
        </w:rPr>
        <w:t>применять свойства движений и применять подобие для построений и вычислений</w:t>
      </w:r>
      <w:r w:rsidR="00C31256"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Векторы и координаты на плоскости</w:t>
      </w:r>
    </w:p>
    <w:p w:rsidR="00FF65A6" w:rsidRPr="00BF4665" w:rsidRDefault="00FF65A6" w:rsidP="00AB28AE">
      <w:pPr>
        <w:pStyle w:val="a8"/>
        <w:numPr>
          <w:ilvl w:val="0"/>
          <w:numId w:val="11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BF4665" w:rsidRDefault="00FF65A6" w:rsidP="00AB28AE">
      <w:pPr>
        <w:pStyle w:val="a8"/>
        <w:numPr>
          <w:ilvl w:val="0"/>
          <w:numId w:val="11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BF4665" w:rsidRDefault="00FF65A6" w:rsidP="00AB28AE">
      <w:pPr>
        <w:pStyle w:val="a8"/>
        <w:numPr>
          <w:ilvl w:val="0"/>
          <w:numId w:val="11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применять векторы и координаты для решения геометрических задач на вычисление длин, углов.</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8"/>
        </w:numPr>
        <w:tabs>
          <w:tab w:val="left" w:pos="567"/>
        </w:tabs>
        <w:ind w:left="0" w:firstLine="284"/>
        <w:jc w:val="both"/>
        <w:rPr>
          <w:rFonts w:ascii="Times New Roman" w:hAnsi="Times New Roman"/>
          <w:i/>
          <w:sz w:val="22"/>
          <w:szCs w:val="22"/>
        </w:rPr>
      </w:pPr>
      <w:r w:rsidRPr="00BF4665">
        <w:rPr>
          <w:rFonts w:ascii="Times New Roman" w:hAnsi="Times New Roman"/>
          <w:i/>
          <w:sz w:val="22"/>
          <w:szCs w:val="22"/>
        </w:rPr>
        <w:t>использовать понятия векторов и координат для решения задач по физике, географии и другим учебным предметам</w:t>
      </w:r>
      <w:r w:rsidR="00C31256" w:rsidRPr="00BF4665">
        <w:rPr>
          <w:rFonts w:ascii="Times New Roman" w:hAnsi="Times New Roman"/>
          <w:i/>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История математики</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rPr>
        <w:t>Характеризовать вклад выдающихся математиков в развитие математики и иных научных областей;</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rPr>
        <w:t>понимать роль математики в развитии России</w:t>
      </w:r>
      <w:r w:rsidR="00C31256" w:rsidRPr="00BF4665">
        <w:rPr>
          <w:rFonts w:ascii="Times New Roman" w:hAnsi="Times New Roman"/>
          <w:i/>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Методы математики</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rPr>
        <w:t>Используя изученные методы, проводить доказательство, выполнять опровержение;</w:t>
      </w:r>
    </w:p>
    <w:p w:rsidR="00FF65A6" w:rsidRPr="00BF4665" w:rsidRDefault="00C3125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rPr>
        <w:t>в</w:t>
      </w:r>
      <w:r w:rsidR="00FF65A6" w:rsidRPr="00BF4665">
        <w:rPr>
          <w:rFonts w:ascii="Times New Roman" w:hAnsi="Times New Roman"/>
          <w:i/>
        </w:rPr>
        <w:t>ыбирать изученные методы и их комбинации для решения математических задач;</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lang w:eastAsia="ru-RU"/>
        </w:rPr>
        <w:t>использовать математические знания для описания закономерностей в окружающей действительности и произведениях искусства</w:t>
      </w:r>
      <w:r w:rsidRPr="00BF4665">
        <w:rPr>
          <w:rFonts w:ascii="Times New Roman" w:hAnsi="Times New Roman"/>
          <w:i/>
        </w:rPr>
        <w:t>;</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i/>
        </w:rPr>
      </w:pPr>
      <w:r w:rsidRPr="00BF4665">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FF65A6" w:rsidRPr="00BF4665" w:rsidRDefault="00FF65A6" w:rsidP="00CF1381">
      <w:pPr>
        <w:pStyle w:val="3"/>
        <w:tabs>
          <w:tab w:val="left" w:pos="567"/>
        </w:tabs>
        <w:spacing w:before="0" w:beforeAutospacing="0" w:after="0" w:afterAutospacing="0"/>
        <w:ind w:firstLine="284"/>
        <w:jc w:val="both"/>
        <w:rPr>
          <w:sz w:val="22"/>
          <w:szCs w:val="22"/>
        </w:rPr>
      </w:pPr>
      <w:bookmarkStart w:id="58" w:name="_Toc284662723"/>
      <w:bookmarkStart w:id="59" w:name="_Toc284663349"/>
      <w:r w:rsidRPr="00BF4665">
        <w:rPr>
          <w:sz w:val="22"/>
          <w:szCs w:val="22"/>
        </w:rPr>
        <w:t>Выпускник получит возможность научиться в 7-9 классах для успешного продолжения образования на углублённом уровне</w:t>
      </w:r>
      <w:bookmarkEnd w:id="58"/>
      <w:bookmarkEnd w:id="59"/>
    </w:p>
    <w:p w:rsidR="00FF65A6" w:rsidRPr="00BF4665" w:rsidRDefault="00FF65A6" w:rsidP="00CF1381">
      <w:pPr>
        <w:tabs>
          <w:tab w:val="left" w:pos="567"/>
        </w:tabs>
        <w:spacing w:after="0" w:line="240" w:lineRule="auto"/>
        <w:ind w:firstLine="284"/>
        <w:jc w:val="both"/>
        <w:rPr>
          <w:rFonts w:ascii="Times New Roman" w:hAnsi="Times New Roman"/>
        </w:rPr>
      </w:pPr>
      <w:r w:rsidRPr="00BF4665">
        <w:rPr>
          <w:rFonts w:ascii="Times New Roman" w:hAnsi="Times New Roman"/>
          <w:b/>
        </w:rPr>
        <w:t>Элементы теории множеств и математической логики</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задавать множества разными способами;</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проверять выполнение характеристического свойства множества;</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BF4665">
        <w:rPr>
          <w:rFonts w:ascii="Times New Roman" w:hAnsi="Times New Roman"/>
          <w:sz w:val="22"/>
          <w:szCs w:val="22"/>
        </w:rPr>
        <w:t>;у</w:t>
      </w:r>
      <w:r w:rsidRPr="00BF4665">
        <w:rPr>
          <w:rFonts w:ascii="Times New Roman" w:hAnsi="Times New Roman"/>
          <w:sz w:val="22"/>
          <w:szCs w:val="22"/>
        </w:rPr>
        <w:t>словные высказывания (импликации);</w:t>
      </w:r>
    </w:p>
    <w:p w:rsidR="00FF65A6" w:rsidRPr="00BF4665" w:rsidRDefault="00FF65A6" w:rsidP="00AB28AE">
      <w:pPr>
        <w:pStyle w:val="a8"/>
        <w:numPr>
          <w:ilvl w:val="0"/>
          <w:numId w:val="117"/>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строить высказывания с использованием законов алгебры высказываний.</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строить рассуждения на основе использования правил логики;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lastRenderedPageBreak/>
        <w:t>Числа</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переводить числа из одной системы записи (системы счисления) в другую;</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округление рациональных и иррациональных чисел с заданной точностью;</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сравнивать действительные числа разными способами;</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находить НОД и НОК чисел разными способами и использовать их при решении задач;</w:t>
      </w:r>
    </w:p>
    <w:p w:rsidR="00FF65A6" w:rsidRPr="00BF4665" w:rsidRDefault="00FF65A6" w:rsidP="00AB28AE">
      <w:pPr>
        <w:pStyle w:val="a8"/>
        <w:numPr>
          <w:ilvl w:val="0"/>
          <w:numId w:val="114"/>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Тождественные преобразования</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Свободно оперировать понятиями степени с целым и дробным показателем;</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доказательство свойств степени с целыми и дробными показателями;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свободно владеть приемами преобразования целых и дробно-рациональных выражений;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деление многочлена на многочлен с остатком;</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доказывать свойства квадратных корней и корней степени </w:t>
      </w:r>
      <w:r w:rsidRPr="00BF4665">
        <w:rPr>
          <w:rFonts w:ascii="Times New Roman" w:hAnsi="Times New Roman"/>
          <w:i/>
          <w:sz w:val="22"/>
          <w:szCs w:val="22"/>
        </w:rPr>
        <w:t>n</w:t>
      </w:r>
      <w:r w:rsidRPr="00BF4665">
        <w:rPr>
          <w:rFonts w:ascii="Times New Roman" w:hAnsi="Times New Roman"/>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выполнять преобразования выражений, содержащих квадратные корни, корни степени </w:t>
      </w:r>
      <w:r w:rsidRPr="00BF4665">
        <w:rPr>
          <w:rFonts w:ascii="Times New Roman" w:hAnsi="Times New Roman"/>
          <w:i/>
          <w:sz w:val="22"/>
          <w:szCs w:val="22"/>
          <w:lang w:val="en-US"/>
        </w:rPr>
        <w:t>n</w:t>
      </w:r>
      <w:r w:rsidRPr="00BF4665">
        <w:rPr>
          <w:rFonts w:ascii="Times New Roman" w:hAnsi="Times New Roman"/>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различные преобразования выражений, содержащих модули.</w:t>
      </w:r>
      <w:r w:rsidR="007108DA" w:rsidRPr="00BF4665">
        <w:rPr>
          <w:rFonts w:ascii="Times New Roman" w:hAnsi="Times New Roman"/>
          <w:sz w:val="22"/>
          <w:szCs w:val="22"/>
        </w:rPr>
        <w:fldChar w:fldCharType="begin"/>
      </w:r>
      <w:r w:rsidRPr="00BF4665">
        <w:rPr>
          <w:rFonts w:ascii="Times New Roman" w:hAnsi="Times New Roman"/>
          <w:sz w:val="22"/>
          <w:szCs w:val="22"/>
        </w:rPr>
        <w:instrText xml:space="preserve"> QUOTE </w:instrText>
      </w:r>
      <w:r w:rsidRPr="00BF4665">
        <w:rPr>
          <w:rFonts w:ascii="Times New Roman" w:hAnsi="Times New Roman"/>
          <w:noProof/>
          <w:sz w:val="22"/>
          <w:szCs w:val="22"/>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108DA" w:rsidRPr="00BF4665">
        <w:rPr>
          <w:rFonts w:ascii="Times New Roman" w:hAnsi="Times New Roman"/>
          <w:sz w:val="22"/>
          <w:szCs w:val="22"/>
        </w:rPr>
        <w:fldChar w:fldCharType="separate"/>
      </w:r>
      <w:r w:rsidRPr="00BF4665">
        <w:rPr>
          <w:rFonts w:ascii="Times New Roman" w:hAnsi="Times New Roman"/>
          <w:noProof/>
          <w:sz w:val="22"/>
          <w:szCs w:val="22"/>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108DA" w:rsidRPr="00BF4665">
        <w:rPr>
          <w:rFonts w:ascii="Times New Roman" w:hAnsi="Times New Roman"/>
          <w:sz w:val="22"/>
          <w:szCs w:val="22"/>
        </w:rPr>
        <w:fldChar w:fldCharType="end"/>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28"/>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BF4665" w:rsidRDefault="00FF65A6" w:rsidP="00AB28AE">
      <w:pPr>
        <w:pStyle w:val="a"/>
        <w:numPr>
          <w:ilvl w:val="0"/>
          <w:numId w:val="128"/>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BF4665" w:rsidRDefault="00FF65A6" w:rsidP="00AB28AE">
      <w:pPr>
        <w:pStyle w:val="a"/>
        <w:numPr>
          <w:ilvl w:val="0"/>
          <w:numId w:val="128"/>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Уравнения и неравенства</w:t>
      </w:r>
    </w:p>
    <w:p w:rsidR="00FF65A6" w:rsidRPr="00BF4665" w:rsidRDefault="00FF65A6" w:rsidP="00AB28AE">
      <w:pPr>
        <w:pStyle w:val="a8"/>
        <w:numPr>
          <w:ilvl w:val="0"/>
          <w:numId w:val="113"/>
        </w:numPr>
        <w:tabs>
          <w:tab w:val="left" w:pos="567"/>
        </w:tabs>
        <w:ind w:left="0" w:firstLine="284"/>
        <w:jc w:val="both"/>
        <w:rPr>
          <w:rFonts w:ascii="Times New Roman" w:hAnsi="Times New Roman"/>
          <w:i/>
          <w:sz w:val="22"/>
          <w:szCs w:val="22"/>
        </w:rPr>
      </w:pPr>
      <w:r w:rsidRPr="00BF4665">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знать теорему Виета для уравнений степени выше второй;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владеть разными методами доказательства неравенств;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уравнения в целых числах;</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BF4665">
        <w:rPr>
          <w:rFonts w:ascii="Times New Roman" w:hAnsi="Times New Roman"/>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Функции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BF4665">
        <w:rPr>
          <w:rFonts w:ascii="Times New Roman" w:hAnsi="Times New Roman"/>
          <w:bCs/>
          <w:position w:val="-12"/>
          <w:sz w:val="22"/>
          <w:szCs w:val="22"/>
        </w:rPr>
        <w:object w:dxaOrig="660" w:dyaOrig="380">
          <v:shape id="_x0000_i1033" type="#_x0000_t75" style="width:33.3pt;height:17.65pt" o:ole="">
            <v:imagedata r:id="rId58" o:title=""/>
          </v:shape>
          <o:OLEObject Type="Embed" ProgID="Equation.DSMT4" ShapeID="_x0000_i1033" DrawAspect="Content" ObjectID="_1573808657" r:id="rId63"/>
        </w:object>
      </w:r>
      <w:r w:rsidRPr="00BF4665">
        <w:rPr>
          <w:rFonts w:ascii="Times New Roman" w:hAnsi="Times New Roman"/>
          <w:bCs/>
          <w:sz w:val="22"/>
          <w:szCs w:val="22"/>
        </w:rPr>
        <w:t>;</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использовать преобразования графика функции </w:t>
      </w:r>
      <w:r w:rsidRPr="00BF4665">
        <w:rPr>
          <w:rFonts w:ascii="Times New Roman" w:hAnsi="Times New Roman"/>
          <w:position w:val="-12"/>
          <w:sz w:val="22"/>
          <w:szCs w:val="22"/>
        </w:rPr>
        <w:object w:dxaOrig="960" w:dyaOrig="380">
          <v:shape id="_x0000_i1034" type="#_x0000_t75" style="width:46.2pt;height:17.65pt" o:ole="">
            <v:imagedata r:id="rId64" o:title=""/>
          </v:shape>
          <o:OLEObject Type="Embed" ProgID="Equation.DSMT4" ShapeID="_x0000_i1034" DrawAspect="Content" ObjectID="_1573808658" r:id="rId65"/>
        </w:object>
      </w:r>
      <w:r w:rsidRPr="00BF4665">
        <w:rPr>
          <w:rFonts w:ascii="Times New Roman" w:hAnsi="Times New Roman"/>
          <w:sz w:val="22"/>
          <w:szCs w:val="22"/>
        </w:rPr>
        <w:t xml:space="preserve"> для построения графиков функций </w:t>
      </w:r>
      <w:r w:rsidRPr="00BF4665">
        <w:rPr>
          <w:rFonts w:ascii="Times New Roman" w:hAnsi="Times New Roman"/>
          <w:position w:val="-12"/>
          <w:sz w:val="22"/>
          <w:szCs w:val="22"/>
        </w:rPr>
        <w:object w:dxaOrig="1780" w:dyaOrig="380">
          <v:shape id="_x0000_i1035" type="#_x0000_t75" style="width:86.95pt;height:17.65pt" o:ole="">
            <v:imagedata r:id="rId60" o:title=""/>
          </v:shape>
          <o:OLEObject Type="Embed" ProgID="Equation.DSMT4" ShapeID="_x0000_i1035" DrawAspect="Content" ObjectID="_1573808659" r:id="rId66"/>
        </w:object>
      </w:r>
      <w:r w:rsidRPr="00BF4665">
        <w:rPr>
          <w:rFonts w:ascii="Times New Roman" w:hAnsi="Times New Roman"/>
          <w:sz w:val="22"/>
          <w:szCs w:val="22"/>
        </w:rPr>
        <w:t xml:space="preserve">;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анализировать свойства функций и вид графика в зависимости от параметров;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исследовать последовательности, заданные рекуррентно;</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комбинированные задачи на арифметическую и геометрическую прогрессии.</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графики зависимостей для исследования реальных процессов и явлений;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rPr>
      </w:pPr>
      <w:r w:rsidRPr="00BF4665">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 xml:space="preserve">Статистика и теория вероятностей </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lastRenderedPageBreak/>
        <w:t>выбирать наиболее удобный способ представления информации, адекватный её свойствам и целям анализа;</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вычислять числовые характеристики выборки;</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F4665" w:rsidRDefault="00FF65A6" w:rsidP="00AB28AE">
      <w:pPr>
        <w:pStyle w:val="a8"/>
        <w:numPr>
          <w:ilvl w:val="0"/>
          <w:numId w:val="116"/>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знать примеры случайных величин, и вычислять их статистические характеристики;</w:t>
      </w:r>
    </w:p>
    <w:p w:rsidR="00FF65A6" w:rsidRPr="00BF4665" w:rsidRDefault="00FF65A6" w:rsidP="00AB28AE">
      <w:pPr>
        <w:pStyle w:val="a"/>
        <w:numPr>
          <w:ilvl w:val="0"/>
          <w:numId w:val="116"/>
        </w:numPr>
        <w:tabs>
          <w:tab w:val="left" w:pos="567"/>
        </w:tabs>
        <w:ind w:left="0" w:firstLine="284"/>
        <w:rPr>
          <w:rFonts w:ascii="Times New Roman" w:hAnsi="Times New Roman"/>
          <w:sz w:val="22"/>
          <w:szCs w:val="22"/>
        </w:rPr>
      </w:pPr>
      <w:r w:rsidRPr="00BF4665">
        <w:rPr>
          <w:rFonts w:ascii="Times New Roman" w:hAnsi="Times New Roman"/>
          <w:sz w:val="22"/>
          <w:szCs w:val="22"/>
        </w:rPr>
        <w:t>использовать формулы комбинаторики при решении комбинаторных задач;</w:t>
      </w:r>
    </w:p>
    <w:p w:rsidR="00FF65A6" w:rsidRPr="00BF4665" w:rsidRDefault="00FF65A6" w:rsidP="00AB28AE">
      <w:pPr>
        <w:pStyle w:val="a"/>
        <w:numPr>
          <w:ilvl w:val="0"/>
          <w:numId w:val="116"/>
        </w:numPr>
        <w:tabs>
          <w:tab w:val="left" w:pos="567"/>
        </w:tabs>
        <w:ind w:left="0" w:firstLine="284"/>
        <w:rPr>
          <w:rFonts w:ascii="Times New Roman" w:hAnsi="Times New Roman"/>
          <w:sz w:val="22"/>
          <w:szCs w:val="22"/>
        </w:rPr>
      </w:pPr>
      <w:r w:rsidRPr="00BF4665">
        <w:rPr>
          <w:rFonts w:ascii="Times New Roman" w:hAnsi="Times New Roman"/>
          <w:sz w:val="22"/>
          <w:szCs w:val="22"/>
        </w:rPr>
        <w:t>решать задачи на вычисление вероятности в том числе с использованием формул.</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6"/>
        </w:numPr>
        <w:tabs>
          <w:tab w:val="left" w:pos="567"/>
        </w:tabs>
        <w:ind w:left="0" w:firstLine="284"/>
        <w:rPr>
          <w:rFonts w:ascii="Times New Roman" w:hAnsi="Times New Roman"/>
          <w:sz w:val="22"/>
          <w:szCs w:val="22"/>
        </w:rPr>
      </w:pPr>
      <w:r w:rsidRPr="00BF4665">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BF4665" w:rsidRDefault="00FF65A6" w:rsidP="00AB28AE">
      <w:pPr>
        <w:pStyle w:val="a"/>
        <w:numPr>
          <w:ilvl w:val="0"/>
          <w:numId w:val="116"/>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анализировать и сравнивать статистические характеристики выборок, </w:t>
      </w:r>
      <w:r w:rsidRPr="00BF4665">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BF4665">
        <w:rPr>
          <w:rFonts w:ascii="Times New Roman" w:hAnsi="Times New Roman"/>
          <w:sz w:val="22"/>
          <w:szCs w:val="22"/>
        </w:rPr>
        <w:t>;</w:t>
      </w:r>
    </w:p>
    <w:p w:rsidR="00FF65A6" w:rsidRPr="00BF4665" w:rsidRDefault="00FF65A6" w:rsidP="00AB28AE">
      <w:pPr>
        <w:pStyle w:val="a"/>
        <w:numPr>
          <w:ilvl w:val="0"/>
          <w:numId w:val="116"/>
        </w:numPr>
        <w:tabs>
          <w:tab w:val="left" w:pos="567"/>
        </w:tabs>
        <w:ind w:left="0" w:firstLine="284"/>
        <w:rPr>
          <w:rFonts w:ascii="Times New Roman" w:hAnsi="Times New Roman"/>
          <w:sz w:val="22"/>
          <w:szCs w:val="22"/>
        </w:rPr>
      </w:pPr>
      <w:r w:rsidRPr="00BF4665">
        <w:rPr>
          <w:rFonts w:ascii="Times New Roman" w:hAnsi="Times New Roman"/>
          <w:sz w:val="22"/>
          <w:szCs w:val="22"/>
        </w:rPr>
        <w:t>оценивать вероятность реальных событий и явлений в различных ситуациях</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Текстовые задачи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распознавать разные виды и типы задач;</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моделировать рассуждения при поиске решения задач с помощью граф-схемы;</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выделять этапы решения задачи и содержание каждого этапа;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анализировать затруднения при решении задач;</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разнообразные задачи «на части»;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BF4665" w:rsidRDefault="00FF65A6" w:rsidP="00AB28AE">
      <w:pPr>
        <w:numPr>
          <w:ilvl w:val="0"/>
          <w:numId w:val="113"/>
        </w:numPr>
        <w:tabs>
          <w:tab w:val="left" w:pos="567"/>
        </w:tabs>
        <w:spacing w:after="0" w:line="240" w:lineRule="auto"/>
        <w:ind w:left="0" w:firstLine="284"/>
        <w:jc w:val="both"/>
        <w:rPr>
          <w:rFonts w:ascii="Times New Roman" w:hAnsi="Times New Roman"/>
        </w:rPr>
      </w:pPr>
      <w:r w:rsidRPr="00BF4665">
        <w:rPr>
          <w:rFonts w:ascii="Times New Roman" w:hAnsi="Times New Roman"/>
        </w:rPr>
        <w:t xml:space="preserve"> решать задачи на проценты, в том числе, сложные проценты с обоснованием, используя разные способы;</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несложные задачи по математической статистике;</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решать задачи на движение по реке, рассматривая разные системы отсчёта;</w:t>
      </w:r>
    </w:p>
    <w:p w:rsidR="00FF65A6" w:rsidRPr="00BF4665" w:rsidRDefault="00FF65A6" w:rsidP="00AB28AE">
      <w:pPr>
        <w:pStyle w:val="a"/>
        <w:numPr>
          <w:ilvl w:val="0"/>
          <w:numId w:val="113"/>
        </w:numPr>
        <w:tabs>
          <w:tab w:val="left" w:pos="567"/>
        </w:tabs>
        <w:ind w:left="0" w:firstLine="284"/>
        <w:rPr>
          <w:rFonts w:ascii="Times New Roman" w:hAnsi="Times New Roman"/>
          <w:sz w:val="22"/>
          <w:szCs w:val="22"/>
          <w:lang w:eastAsia="en-US"/>
        </w:rPr>
      </w:pPr>
      <w:r w:rsidRPr="00BF4665">
        <w:rPr>
          <w:rFonts w:ascii="Times New Roman" w:hAnsi="Times New Roman"/>
          <w:sz w:val="22"/>
          <w:szCs w:val="22"/>
          <w:lang w:eastAsia="en-US"/>
        </w:rPr>
        <w:t>конструировать задачные ситуации, приближенные к реальной действительности</w:t>
      </w:r>
      <w:r w:rsidR="007465E1" w:rsidRPr="00BF4665">
        <w:rPr>
          <w:rFonts w:ascii="Times New Roman" w:hAnsi="Times New Roman"/>
          <w:sz w:val="22"/>
          <w:szCs w:val="22"/>
          <w:lang w:eastAsia="en-US"/>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фигуры</w:t>
      </w:r>
    </w:p>
    <w:p w:rsidR="00FF65A6" w:rsidRPr="00BF4665" w:rsidRDefault="00FF65A6" w:rsidP="00AB28AE">
      <w:pPr>
        <w:pStyle w:val="a"/>
        <w:numPr>
          <w:ilvl w:val="0"/>
          <w:numId w:val="129"/>
        </w:numPr>
        <w:tabs>
          <w:tab w:val="left" w:pos="567"/>
        </w:tabs>
        <w:ind w:left="0" w:firstLine="284"/>
        <w:rPr>
          <w:rFonts w:ascii="Times New Roman" w:hAnsi="Times New Roman"/>
          <w:sz w:val="22"/>
          <w:szCs w:val="22"/>
        </w:rPr>
      </w:pPr>
      <w:r w:rsidRPr="00BF4665">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BF4665" w:rsidRDefault="00FF65A6" w:rsidP="00AB28AE">
      <w:pPr>
        <w:pStyle w:val="a"/>
        <w:numPr>
          <w:ilvl w:val="0"/>
          <w:numId w:val="129"/>
        </w:numPr>
        <w:tabs>
          <w:tab w:val="left" w:pos="567"/>
        </w:tabs>
        <w:ind w:left="0" w:firstLine="284"/>
        <w:rPr>
          <w:rFonts w:ascii="Times New Roman" w:hAnsi="Times New Roman"/>
          <w:sz w:val="22"/>
          <w:szCs w:val="22"/>
        </w:rPr>
      </w:pPr>
      <w:r w:rsidRPr="00BF4665">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F4665" w:rsidRDefault="00FF65A6" w:rsidP="00AB28AE">
      <w:pPr>
        <w:pStyle w:val="a8"/>
        <w:numPr>
          <w:ilvl w:val="0"/>
          <w:numId w:val="129"/>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F4665" w:rsidRDefault="00FF65A6" w:rsidP="00AB28AE">
      <w:pPr>
        <w:pStyle w:val="a8"/>
        <w:numPr>
          <w:ilvl w:val="0"/>
          <w:numId w:val="129"/>
        </w:numPr>
        <w:tabs>
          <w:tab w:val="left" w:pos="567"/>
        </w:tabs>
        <w:ind w:left="0" w:firstLine="284"/>
        <w:contextualSpacing w:val="0"/>
        <w:jc w:val="both"/>
        <w:rPr>
          <w:rFonts w:ascii="Times New Roman" w:hAnsi="Times New Roman"/>
          <w:sz w:val="22"/>
          <w:szCs w:val="22"/>
        </w:rPr>
      </w:pPr>
      <w:r w:rsidRPr="00BF4665">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F4665" w:rsidRDefault="00FF65A6" w:rsidP="00AB28AE">
      <w:pPr>
        <w:pStyle w:val="a8"/>
        <w:numPr>
          <w:ilvl w:val="0"/>
          <w:numId w:val="12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формулировать и доказывать геометрические утверждения.</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
        <w:numPr>
          <w:ilvl w:val="0"/>
          <w:numId w:val="129"/>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составлять с использованием свойств геометрических фигур математические модели </w:t>
      </w:r>
      <w:r w:rsidRPr="00BF4665">
        <w:rPr>
          <w:rStyle w:val="dash041e0431044b0447043d044b0439char1"/>
          <w:sz w:val="22"/>
          <w:szCs w:val="22"/>
        </w:rPr>
        <w:t>для решения задач практического характера и задач из смежных дисциплин</w:t>
      </w:r>
      <w:r w:rsidRPr="00BF4665">
        <w:rPr>
          <w:rFonts w:ascii="Times New Roman" w:hAnsi="Times New Roman"/>
          <w:sz w:val="22"/>
          <w:szCs w:val="22"/>
        </w:rPr>
        <w:t>, исследовать полученные модели и интерпретировать результат</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Отношения</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Владеть понятием отношения как метапредметным;</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свойства подобия и равенства фигур при решении задач.</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4"/>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Измерения и вычисления</w:t>
      </w:r>
    </w:p>
    <w:p w:rsidR="00FF65A6" w:rsidRPr="00BF4665" w:rsidRDefault="00FF65A6" w:rsidP="00AB28AE">
      <w:pPr>
        <w:pStyle w:val="a8"/>
        <w:numPr>
          <w:ilvl w:val="0"/>
          <w:numId w:val="113"/>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BF4665" w:rsidRDefault="00FF65A6" w:rsidP="00AB28AE">
      <w:pPr>
        <w:pStyle w:val="a8"/>
        <w:numPr>
          <w:ilvl w:val="0"/>
          <w:numId w:val="113"/>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самостоятельно формулировать гипотезы и проверять их достоверность.</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 повседневной жизни и при изучении других предметов:</w:t>
      </w:r>
    </w:p>
    <w:p w:rsidR="00FF65A6" w:rsidRPr="00BF4665" w:rsidRDefault="00FF65A6" w:rsidP="00AB28AE">
      <w:pPr>
        <w:pStyle w:val="a8"/>
        <w:numPr>
          <w:ilvl w:val="0"/>
          <w:numId w:val="113"/>
        </w:numPr>
        <w:tabs>
          <w:tab w:val="left" w:pos="567"/>
        </w:tabs>
        <w:ind w:left="0" w:firstLine="284"/>
        <w:jc w:val="both"/>
        <w:rPr>
          <w:rFonts w:ascii="Times New Roman" w:hAnsi="Times New Roman"/>
          <w:sz w:val="22"/>
          <w:szCs w:val="22"/>
        </w:rPr>
      </w:pPr>
      <w:r w:rsidRPr="00BF4665">
        <w:rPr>
          <w:rFonts w:ascii="Times New Roman" w:hAnsi="Times New Roman"/>
          <w:sz w:val="22"/>
          <w:szCs w:val="22"/>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Геометрические построения</w:t>
      </w:r>
    </w:p>
    <w:p w:rsidR="00FF65A6" w:rsidRPr="00BF4665" w:rsidRDefault="00FF65A6" w:rsidP="00AB28AE">
      <w:pPr>
        <w:pStyle w:val="a"/>
        <w:numPr>
          <w:ilvl w:val="0"/>
          <w:numId w:val="114"/>
        </w:numPr>
        <w:tabs>
          <w:tab w:val="left" w:pos="567"/>
        </w:tabs>
        <w:ind w:left="0" w:firstLine="284"/>
        <w:rPr>
          <w:rFonts w:ascii="Times New Roman" w:hAnsi="Times New Roman"/>
          <w:sz w:val="22"/>
          <w:szCs w:val="22"/>
        </w:rPr>
      </w:pPr>
      <w:r w:rsidRPr="00BF4665">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BF4665" w:rsidRDefault="00FF65A6" w:rsidP="00AB28AE">
      <w:pPr>
        <w:pStyle w:val="a"/>
        <w:numPr>
          <w:ilvl w:val="0"/>
          <w:numId w:val="114"/>
        </w:numPr>
        <w:tabs>
          <w:tab w:val="left" w:pos="567"/>
        </w:tabs>
        <w:ind w:left="0" w:firstLine="284"/>
        <w:rPr>
          <w:rFonts w:ascii="Times New Roman" w:hAnsi="Times New Roman"/>
          <w:sz w:val="22"/>
          <w:szCs w:val="22"/>
        </w:rPr>
      </w:pPr>
      <w:r w:rsidRPr="00BF4665">
        <w:rPr>
          <w:rFonts w:ascii="Times New Roman" w:hAnsi="Times New Roman"/>
          <w:sz w:val="22"/>
          <w:szCs w:val="22"/>
        </w:rPr>
        <w:t>владеть набором методов построений циркулем и линейкой;</w:t>
      </w:r>
    </w:p>
    <w:p w:rsidR="00FF65A6" w:rsidRPr="00BF4665" w:rsidRDefault="00FF65A6" w:rsidP="00AB28AE">
      <w:pPr>
        <w:pStyle w:val="a"/>
        <w:numPr>
          <w:ilvl w:val="0"/>
          <w:numId w:val="114"/>
        </w:numPr>
        <w:tabs>
          <w:tab w:val="left" w:pos="567"/>
        </w:tabs>
        <w:ind w:left="0" w:firstLine="284"/>
        <w:rPr>
          <w:rFonts w:ascii="Times New Roman" w:hAnsi="Times New Roman"/>
          <w:sz w:val="22"/>
          <w:szCs w:val="22"/>
        </w:rPr>
      </w:pPr>
      <w:r w:rsidRPr="00BF4665">
        <w:rPr>
          <w:rFonts w:ascii="Times New Roman" w:hAnsi="Times New Roman"/>
          <w:sz w:val="22"/>
          <w:szCs w:val="22"/>
        </w:rPr>
        <w:t>проводить анализ и реализовывать этапы решения задач на построение.</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В повседневной жизни и при изучении других предметов:</w:t>
      </w:r>
    </w:p>
    <w:p w:rsidR="00FF65A6" w:rsidRPr="00BF4665" w:rsidRDefault="00FF65A6" w:rsidP="00AB28AE">
      <w:pPr>
        <w:pStyle w:val="a"/>
        <w:numPr>
          <w:ilvl w:val="0"/>
          <w:numId w:val="114"/>
        </w:numPr>
        <w:tabs>
          <w:tab w:val="left" w:pos="567"/>
        </w:tabs>
        <w:ind w:left="0" w:firstLine="284"/>
        <w:rPr>
          <w:rFonts w:ascii="Times New Roman" w:hAnsi="Times New Roman"/>
          <w:sz w:val="22"/>
          <w:szCs w:val="22"/>
        </w:rPr>
      </w:pPr>
      <w:r w:rsidRPr="00BF4665">
        <w:rPr>
          <w:rFonts w:ascii="Times New Roman" w:hAnsi="Times New Roman"/>
          <w:sz w:val="22"/>
          <w:szCs w:val="22"/>
        </w:rPr>
        <w:t>выполнять построения на местности;</w:t>
      </w:r>
    </w:p>
    <w:p w:rsidR="00FF65A6" w:rsidRPr="00BF4665" w:rsidRDefault="00FF65A6" w:rsidP="00AB28AE">
      <w:pPr>
        <w:pStyle w:val="a"/>
        <w:numPr>
          <w:ilvl w:val="0"/>
          <w:numId w:val="114"/>
        </w:numPr>
        <w:tabs>
          <w:tab w:val="left" w:pos="567"/>
        </w:tabs>
        <w:ind w:left="0" w:firstLine="284"/>
        <w:rPr>
          <w:rFonts w:ascii="Times New Roman" w:hAnsi="Times New Roman"/>
          <w:sz w:val="22"/>
          <w:szCs w:val="22"/>
        </w:rPr>
      </w:pPr>
      <w:r w:rsidRPr="00BF4665">
        <w:rPr>
          <w:rFonts w:ascii="Times New Roman" w:hAnsi="Times New Roman"/>
          <w:sz w:val="22"/>
          <w:szCs w:val="22"/>
        </w:rPr>
        <w:t>оценивать размеры реальных объектов окружающего мира</w:t>
      </w:r>
      <w:r w:rsidR="007465E1"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Преобразования</w:t>
      </w:r>
    </w:p>
    <w:p w:rsidR="00FF65A6" w:rsidRPr="00BF4665" w:rsidRDefault="00FF65A6" w:rsidP="00AB28AE">
      <w:pPr>
        <w:pStyle w:val="a8"/>
        <w:numPr>
          <w:ilvl w:val="0"/>
          <w:numId w:val="1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Оперировать движениями и преобразованиями как метапредметными понятиями;</w:t>
      </w:r>
    </w:p>
    <w:p w:rsidR="00521B35" w:rsidRPr="00BF4665" w:rsidRDefault="00FF65A6" w:rsidP="00AB28AE">
      <w:pPr>
        <w:pStyle w:val="a8"/>
        <w:numPr>
          <w:ilvl w:val="0"/>
          <w:numId w:val="1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BF4665" w:rsidRDefault="00FF65A6" w:rsidP="00AB28AE">
      <w:pPr>
        <w:pStyle w:val="a8"/>
        <w:numPr>
          <w:ilvl w:val="0"/>
          <w:numId w:val="1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BF4665" w:rsidRDefault="00FF65A6" w:rsidP="00AB28AE">
      <w:pPr>
        <w:pStyle w:val="a8"/>
        <w:numPr>
          <w:ilvl w:val="0"/>
          <w:numId w:val="1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пользоваться свойствами движений и преобразований при решении задач.</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9"/>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применять свойства движений и применять подобие для построений и вычислений</w:t>
      </w:r>
      <w:r w:rsidR="00521B35"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Векторы и координаты на плоскости</w:t>
      </w:r>
    </w:p>
    <w:p w:rsidR="00FF65A6" w:rsidRPr="00BF4665" w:rsidRDefault="00FF65A6" w:rsidP="00AB28AE">
      <w:pPr>
        <w:pStyle w:val="a8"/>
        <w:numPr>
          <w:ilvl w:val="0"/>
          <w:numId w:val="118"/>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BF4665" w:rsidRDefault="00521B35" w:rsidP="00AB28AE">
      <w:pPr>
        <w:pStyle w:val="a8"/>
        <w:numPr>
          <w:ilvl w:val="0"/>
          <w:numId w:val="118"/>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в</w:t>
      </w:r>
      <w:r w:rsidR="00FF65A6" w:rsidRPr="00BF4665">
        <w:rPr>
          <w:rFonts w:ascii="Times New Roman" w:hAnsi="Times New Roman"/>
          <w:sz w:val="22"/>
          <w:szCs w:val="22"/>
        </w:rPr>
        <w:t>ладеть векторным и координатным методом на плоскости для решения задач на вычисление и доказательства;</w:t>
      </w:r>
    </w:p>
    <w:p w:rsidR="00FF65A6" w:rsidRPr="00BF4665" w:rsidRDefault="00FF65A6" w:rsidP="00AB28AE">
      <w:pPr>
        <w:pStyle w:val="a8"/>
        <w:numPr>
          <w:ilvl w:val="0"/>
          <w:numId w:val="118"/>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BF4665" w:rsidRDefault="00FF65A6" w:rsidP="00AB28AE">
      <w:pPr>
        <w:pStyle w:val="a8"/>
        <w:numPr>
          <w:ilvl w:val="0"/>
          <w:numId w:val="118"/>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BF4665" w:rsidRDefault="00FF65A6" w:rsidP="00CF1381">
      <w:pPr>
        <w:pStyle w:val="a"/>
        <w:numPr>
          <w:ilvl w:val="0"/>
          <w:numId w:val="0"/>
        </w:numPr>
        <w:tabs>
          <w:tab w:val="left" w:pos="567"/>
        </w:tabs>
        <w:ind w:firstLine="284"/>
        <w:rPr>
          <w:rFonts w:ascii="Times New Roman" w:hAnsi="Times New Roman"/>
          <w:b/>
          <w:sz w:val="22"/>
          <w:szCs w:val="22"/>
        </w:rPr>
      </w:pPr>
      <w:r w:rsidRPr="00BF4665">
        <w:rPr>
          <w:rFonts w:ascii="Times New Roman" w:hAnsi="Times New Roman"/>
          <w:b/>
          <w:sz w:val="22"/>
          <w:szCs w:val="22"/>
        </w:rPr>
        <w:t xml:space="preserve">В повседневной жизни и при изучении других предметов: </w:t>
      </w:r>
    </w:p>
    <w:p w:rsidR="00FF65A6" w:rsidRPr="00BF4665" w:rsidRDefault="00FF65A6" w:rsidP="00AB28AE">
      <w:pPr>
        <w:pStyle w:val="a8"/>
        <w:numPr>
          <w:ilvl w:val="0"/>
          <w:numId w:val="118"/>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r w:rsidR="00521B35"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История математики</w:t>
      </w:r>
    </w:p>
    <w:p w:rsidR="00FF65A6" w:rsidRPr="00BF4665" w:rsidRDefault="00FF65A6" w:rsidP="00AB28AE">
      <w:pPr>
        <w:pStyle w:val="a8"/>
        <w:numPr>
          <w:ilvl w:val="0"/>
          <w:numId w:val="125"/>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BF4665" w:rsidRDefault="00FF65A6" w:rsidP="00AB28AE">
      <w:pPr>
        <w:pStyle w:val="a"/>
        <w:numPr>
          <w:ilvl w:val="0"/>
          <w:numId w:val="125"/>
        </w:numPr>
        <w:tabs>
          <w:tab w:val="left" w:pos="567"/>
        </w:tabs>
        <w:ind w:left="0" w:firstLine="284"/>
        <w:rPr>
          <w:rFonts w:ascii="Times New Roman" w:hAnsi="Times New Roman"/>
          <w:sz w:val="22"/>
          <w:szCs w:val="22"/>
        </w:rPr>
      </w:pPr>
      <w:r w:rsidRPr="00BF4665">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BF4665">
        <w:rPr>
          <w:rFonts w:ascii="Times New Roman" w:hAnsi="Times New Roman"/>
          <w:sz w:val="22"/>
          <w:szCs w:val="22"/>
        </w:rPr>
        <w:t>.</w:t>
      </w:r>
    </w:p>
    <w:p w:rsidR="00FF65A6" w:rsidRPr="00BF4665" w:rsidRDefault="00FF65A6" w:rsidP="00CF1381">
      <w:pPr>
        <w:tabs>
          <w:tab w:val="left" w:pos="567"/>
        </w:tabs>
        <w:spacing w:after="0" w:line="240" w:lineRule="auto"/>
        <w:ind w:firstLine="284"/>
        <w:jc w:val="both"/>
        <w:rPr>
          <w:rFonts w:ascii="Times New Roman" w:hAnsi="Times New Roman"/>
          <w:b/>
          <w:bCs/>
        </w:rPr>
      </w:pPr>
      <w:r w:rsidRPr="00BF4665">
        <w:rPr>
          <w:rFonts w:ascii="Times New Roman" w:hAnsi="Times New Roman"/>
          <w:b/>
          <w:bCs/>
        </w:rPr>
        <w:t xml:space="preserve">Методы математики </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bCs/>
          <w:iCs/>
        </w:rPr>
      </w:pPr>
      <w:r w:rsidRPr="00BF4665">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b/>
          <w:iCs/>
        </w:rPr>
      </w:pPr>
      <w:r w:rsidRPr="00BF4665">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BF4665">
        <w:rPr>
          <w:rFonts w:ascii="Times New Roman" w:hAnsi="Times New Roman"/>
          <w:bCs/>
          <w:iCs/>
        </w:rPr>
        <w:t>;</w:t>
      </w:r>
    </w:p>
    <w:p w:rsidR="00FF65A6" w:rsidRPr="00BF4665" w:rsidRDefault="00FF65A6" w:rsidP="00AB28AE">
      <w:pPr>
        <w:numPr>
          <w:ilvl w:val="0"/>
          <w:numId w:val="125"/>
        </w:numPr>
        <w:tabs>
          <w:tab w:val="left" w:pos="567"/>
        </w:tabs>
        <w:spacing w:after="0" w:line="240" w:lineRule="auto"/>
        <w:ind w:left="0" w:firstLine="284"/>
        <w:jc w:val="both"/>
        <w:rPr>
          <w:rFonts w:ascii="Times New Roman" w:hAnsi="Times New Roman"/>
        </w:rPr>
      </w:pPr>
      <w:r w:rsidRPr="00BF4665">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BF4665" w:rsidRDefault="00230229" w:rsidP="00CF1381">
      <w:pPr>
        <w:pStyle w:val="4"/>
        <w:tabs>
          <w:tab w:val="left" w:pos="567"/>
        </w:tabs>
        <w:spacing w:before="0" w:line="240" w:lineRule="auto"/>
        <w:ind w:left="0" w:firstLine="284"/>
        <w:jc w:val="both"/>
        <w:rPr>
          <w:sz w:val="22"/>
        </w:rPr>
      </w:pPr>
      <w:bookmarkStart w:id="60" w:name="_Toc409691639"/>
      <w:bookmarkStart w:id="61" w:name="_Toc410653962"/>
      <w:bookmarkStart w:id="62" w:name="_Toc414553148"/>
      <w:r w:rsidRPr="00BF4665">
        <w:rPr>
          <w:sz w:val="22"/>
        </w:rPr>
        <w:t>1.2.</w:t>
      </w:r>
      <w:r w:rsidR="00331F3D" w:rsidRPr="00BF4665">
        <w:rPr>
          <w:sz w:val="22"/>
        </w:rPr>
        <w:t>5.9</w:t>
      </w:r>
      <w:r w:rsidRPr="00BF4665">
        <w:rPr>
          <w:sz w:val="22"/>
        </w:rPr>
        <w:t xml:space="preserve">. </w:t>
      </w:r>
      <w:r w:rsidR="00B540EE" w:rsidRPr="00BF4665">
        <w:rPr>
          <w:sz w:val="22"/>
        </w:rPr>
        <w:t>Информатика</w:t>
      </w:r>
      <w:bookmarkEnd w:id="60"/>
      <w:bookmarkEnd w:id="61"/>
      <w:bookmarkEnd w:id="62"/>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Предметные результаты изучения учебного предмета «Информатика»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w:t>
      </w:r>
      <w:r w:rsidRPr="009F356A">
        <w:rPr>
          <w:rFonts w:ascii="Times New Roman" w:hAnsi="Times New Roman"/>
        </w:rPr>
        <w:tab/>
        <w:t>сформированность информационной культуры – готовности человека к жизни и деятельности в современном высокотехнологичном информационном обществе, умение эффективно использовать возможности этого общества и защищаться от его негативных воздействий;</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2)</w:t>
      </w:r>
      <w:r w:rsidRPr="009F356A">
        <w:rPr>
          <w:rFonts w:ascii="Times New Roman" w:hAnsi="Times New Roman"/>
        </w:rPr>
        <w:tab/>
        <w:t xml:space="preserve">сформированность представлений об основных изучаемых понятиях: информация, алгоритм, модель – и их свойствах; </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lastRenderedPageBreak/>
        <w:t>3)</w:t>
      </w:r>
      <w:r w:rsidRPr="009F356A">
        <w:rPr>
          <w:rFonts w:ascii="Times New Roman" w:hAnsi="Times New Roman"/>
        </w:rPr>
        <w:tab/>
        <w:t>развитие алгоритмического мышления как необходимого условия профессиональной деятельности в современном обществе, предполагающего способность учащегося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т.д.;</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4)</w:t>
      </w:r>
      <w:r w:rsidRPr="009F356A">
        <w:rPr>
          <w:rFonts w:ascii="Times New Roman" w:hAnsi="Times New Roman"/>
        </w:rPr>
        <w:tab/>
        <w:t>сформированность алгоритмической культуры, предполагающей понимание сущности алгоритма и его свойств; умение составить и записать алгоритм для конкретного исполнителя с помощью определенных средств и методов описания; знание основных алгоритмических структур — линейной, условной и циклической; умение воспринимать и исполнять разрабатываемые фрагменты алгоритма и т.д.;</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5)</w:t>
      </w:r>
      <w:r w:rsidRPr="009F356A">
        <w:rPr>
          <w:rFonts w:ascii="Times New Roman" w:hAnsi="Times New Roman"/>
        </w:rPr>
        <w:tab/>
        <w:t>владение умениями записи несложного алгоритма обработки данных на изучаемом языке программирования (одном из перечня: Школьный Алгоритмический Язык, Паскаль, Python, Java, C, C#, C++), отладки и выполнения полученной программы в используемой среде программирования;</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6)</w:t>
      </w:r>
      <w:r w:rsidRPr="009F356A">
        <w:rPr>
          <w:rFonts w:ascii="Times New Roman" w:hAnsi="Times New Roman"/>
        </w:rPr>
        <w:tab/>
        <w:t xml:space="preserve">сформированность представлений о компьютере как универсальном устройстве обработки информации; о назначении основных компонентов компьютера; об истории и тенденциях развития компьютеров и мировых информационных сетей; </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7)</w:t>
      </w:r>
      <w:r w:rsidRPr="009F356A">
        <w:rPr>
          <w:rFonts w:ascii="Times New Roman" w:hAnsi="Times New Roman"/>
        </w:rPr>
        <w:tab/>
        <w:t>сформированность умений и навыков использования информационных и коммуникационных технологий для поиска, хранения, преобразования и передачи различных видов информации, навыков создания личного информационного пространства;</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8)</w:t>
      </w:r>
      <w:r w:rsidRPr="009F356A">
        <w:rPr>
          <w:rFonts w:ascii="Times New Roman" w:hAnsi="Times New Roman"/>
        </w:rPr>
        <w:tab/>
        <w:t xml:space="preserve">владение навыками поиска информации в Интернете, первичными навыками ее анализа и критической оценки; </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9)</w:t>
      </w:r>
      <w:r w:rsidRPr="009F356A">
        <w:rPr>
          <w:rFonts w:ascii="Times New Roman" w:hAnsi="Times New Roman"/>
        </w:rPr>
        <w:tab/>
        <w:t>владение информационным моделированием как ключевым методом приобретения знаний: сформированность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10)</w:t>
      </w:r>
      <w:r w:rsidRPr="009F356A">
        <w:rPr>
          <w:rFonts w:ascii="Times New Roman" w:hAnsi="Times New Roman"/>
        </w:rPr>
        <w:tab/>
        <w:t xml:space="preserve">способность cвязать учебное содержание с собственным жизненным опытом, понять значимость развития собственной информационной культуры в условиях развития информационного общества; </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11)</w:t>
      </w:r>
      <w:r w:rsidRPr="009F356A">
        <w:rPr>
          <w:rFonts w:ascii="Times New Roman" w:hAnsi="Times New Roman"/>
        </w:rPr>
        <w:tab/>
        <w:t>готовность к ведению здорового образа жизни, в том числе, и за счет освоения и соблюдения требований безопасной эксплуатации технических средств информационно-коммуникационных технологий;</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12)</w:t>
      </w:r>
      <w:r w:rsidRPr="009F356A">
        <w:rPr>
          <w:rFonts w:ascii="Times New Roman" w:hAnsi="Times New Roman"/>
        </w:rPr>
        <w:tab/>
        <w:t>сформированность умения соблюдать сетевой этикет, другие базовые нормы информационной этики и права при работе с компьютерными программами и в Интернете;</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13)</w:t>
      </w:r>
      <w:r w:rsidRPr="009F356A">
        <w:rPr>
          <w:rFonts w:ascii="Times New Roman" w:hAnsi="Times New Roman"/>
        </w:rPr>
        <w:tab/>
        <w:t>сформированность интереса к углублению знаний по информатике (предпрофильная подготовка и профессиональная ориентация) и выбору информатики как профильного предмета на уровне среднего общего образования, для будущей профессиональной деятельности в области информационных технологий и смежных областях.</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12.7. Естественнонаучные предметы</w:t>
      </w:r>
    </w:p>
    <w:p w:rsidR="009F356A" w:rsidRPr="009F356A" w:rsidRDefault="009F356A" w:rsidP="009F356A">
      <w:pPr>
        <w:tabs>
          <w:tab w:val="left" w:pos="567"/>
        </w:tabs>
        <w:spacing w:after="0" w:line="240" w:lineRule="auto"/>
        <w:ind w:firstLine="284"/>
        <w:jc w:val="both"/>
        <w:rPr>
          <w:rFonts w:ascii="Times New Roman" w:hAnsi="Times New Roman"/>
        </w:rPr>
      </w:pPr>
      <w:r w:rsidRPr="009F356A">
        <w:rPr>
          <w:rFonts w:ascii="Times New Roman" w:hAnsi="Times New Roman"/>
        </w:rPr>
        <w:t>Изучение предметной области «Естественнонаучные предметы» должно обеспечить:</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формирование целостной научной картины мира;</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овладение научным подходом к решению различных задач;</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овладение умениями формулировать гипотезы, конструировать, проводить эксперименты, оценивать полученные результаты;</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овладение умением сопоставлять экспериментальные и теоретические знания с объективными реалиями жизни;</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воспитание ответственного и бережного отношения к окружающей среде;</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9F356A" w:rsidRP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осознание значимости концепции устойчивого развития;</w:t>
      </w:r>
    </w:p>
    <w:p w:rsidR="009F356A" w:rsidRDefault="009F356A" w:rsidP="009F356A">
      <w:pPr>
        <w:tabs>
          <w:tab w:val="left" w:pos="567"/>
        </w:tabs>
        <w:spacing w:after="0" w:line="240" w:lineRule="auto"/>
        <w:ind w:firstLine="284"/>
        <w:jc w:val="both"/>
        <w:rPr>
          <w:rFonts w:ascii="Times New Roman" w:hAnsi="Times New Roman"/>
        </w:rPr>
      </w:pPr>
      <w:r>
        <w:rPr>
          <w:rFonts w:ascii="Times New Roman" w:hAnsi="Times New Roman"/>
        </w:rPr>
        <w:t>-</w:t>
      </w:r>
      <w:r w:rsidRPr="009F356A">
        <w:rPr>
          <w:rFonts w:ascii="Times New Roman" w:hAnsi="Times New Roman"/>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6E54D0" w:rsidRPr="00BF4665" w:rsidRDefault="006E54D0" w:rsidP="009F356A">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eastAsia="Times New Roman" w:hAnsi="Times New Roman"/>
          <w:sz w:val="22"/>
          <w:szCs w:val="22"/>
        </w:rPr>
      </w:pPr>
      <w:r w:rsidRPr="00BF4665">
        <w:rPr>
          <w:rFonts w:ascii="Times New Roman" w:hAnsi="Times New Roman"/>
          <w:sz w:val="22"/>
          <w:szCs w:val="22"/>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eastAsia="Times New Roman" w:hAnsi="Times New Roman"/>
          <w:sz w:val="22"/>
          <w:szCs w:val="22"/>
        </w:rPr>
      </w:pPr>
      <w:r w:rsidRPr="00BF4665">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trike/>
          <w:sz w:val="22"/>
          <w:szCs w:val="22"/>
        </w:rPr>
      </w:pPr>
      <w:r w:rsidRPr="00BF4665">
        <w:rPr>
          <w:rFonts w:ascii="Times New Roman" w:hAnsi="Times New Roman"/>
          <w:sz w:val="22"/>
          <w:szCs w:val="22"/>
        </w:rPr>
        <w:t>раскрывать общие закономерности протекания информационных процессов в системах различной природы;</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eastAsia="Times New Roman" w:hAnsi="Times New Roman"/>
          <w:sz w:val="22"/>
          <w:szCs w:val="22"/>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hAnsi="Times New Roman"/>
          <w:sz w:val="22"/>
          <w:szCs w:val="22"/>
        </w:rPr>
        <w:t>классифицировать средства ИКТ в соответствии с кругом выполняемых задач;</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eastAsia="Times New Roman" w:hAnsi="Times New Roman"/>
          <w:sz w:val="22"/>
          <w:szCs w:val="22"/>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hAnsi="Times New Roman"/>
          <w:sz w:val="22"/>
          <w:szCs w:val="22"/>
        </w:rPr>
        <w:t>определять качественные и количественные характеристики компонентов компьютера;</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BF4665" w:rsidRDefault="002658F5" w:rsidP="00383621">
      <w:pPr>
        <w:pStyle w:val="a8"/>
        <w:numPr>
          <w:ilvl w:val="0"/>
          <w:numId w:val="72"/>
        </w:numPr>
        <w:tabs>
          <w:tab w:val="left" w:pos="567"/>
          <w:tab w:val="left" w:pos="820"/>
          <w:tab w:val="left" w:pos="993"/>
          <w:tab w:val="left" w:pos="4100"/>
          <w:tab w:val="left" w:pos="6260"/>
          <w:tab w:val="left" w:pos="8240"/>
        </w:tabs>
        <w:ind w:left="0" w:firstLine="284"/>
        <w:jc w:val="both"/>
        <w:rPr>
          <w:rFonts w:ascii="Times New Roman" w:hAnsi="Times New Roman"/>
          <w:sz w:val="22"/>
          <w:szCs w:val="22"/>
        </w:rPr>
      </w:pPr>
      <w:r w:rsidRPr="00BF4665">
        <w:rPr>
          <w:rFonts w:ascii="Times New Roman" w:hAnsi="Times New Roman"/>
          <w:sz w:val="22"/>
          <w:szCs w:val="22"/>
        </w:rPr>
        <w:t>узнает о том какие задачи решаются с помощью суперкомпьютеров.</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w:t>
      </w:r>
    </w:p>
    <w:p w:rsidR="0095315B" w:rsidRPr="00BF4665" w:rsidRDefault="0095315B" w:rsidP="00383621">
      <w:pPr>
        <w:pStyle w:val="a8"/>
        <w:numPr>
          <w:ilvl w:val="0"/>
          <w:numId w:val="73"/>
        </w:numPr>
        <w:tabs>
          <w:tab w:val="left" w:pos="567"/>
          <w:tab w:val="left" w:pos="940"/>
        </w:tabs>
        <w:ind w:left="0" w:firstLine="284"/>
        <w:jc w:val="both"/>
        <w:rPr>
          <w:rFonts w:ascii="Times New Roman" w:hAnsi="Times New Roman"/>
          <w:i/>
          <w:sz w:val="22"/>
          <w:szCs w:val="22"/>
        </w:rPr>
      </w:pPr>
      <w:r w:rsidRPr="00BF4665">
        <w:rPr>
          <w:rFonts w:ascii="Times New Roman" w:eastAsia="Times New Roman" w:hAnsi="Times New Roman"/>
          <w:i/>
          <w:sz w:val="22"/>
          <w:szCs w:val="22"/>
        </w:rPr>
        <w:t>осознано подходить к выбору ИКТ – средств для своих учебных и иных целей;</w:t>
      </w:r>
    </w:p>
    <w:p w:rsidR="0095315B" w:rsidRPr="00BF4665" w:rsidRDefault="0095315B" w:rsidP="00383621">
      <w:pPr>
        <w:pStyle w:val="a8"/>
        <w:numPr>
          <w:ilvl w:val="0"/>
          <w:numId w:val="73"/>
        </w:numPr>
        <w:tabs>
          <w:tab w:val="left" w:pos="567"/>
          <w:tab w:val="left" w:pos="940"/>
        </w:tabs>
        <w:ind w:left="0" w:firstLine="284"/>
        <w:jc w:val="both"/>
        <w:rPr>
          <w:rFonts w:ascii="Times New Roman" w:hAnsi="Times New Roman"/>
          <w:i/>
          <w:sz w:val="22"/>
          <w:szCs w:val="22"/>
        </w:rPr>
      </w:pPr>
      <w:r w:rsidRPr="00BF4665">
        <w:rPr>
          <w:rFonts w:ascii="Times New Roman" w:eastAsia="Times New Roman" w:hAnsi="Times New Roman"/>
          <w:i/>
          <w:sz w:val="22"/>
          <w:szCs w:val="22"/>
        </w:rPr>
        <w:t>узнать о физических ограничениях на значения характеристик компьютера.</w:t>
      </w:r>
    </w:p>
    <w:p w:rsidR="006E54D0" w:rsidRPr="00BF4665" w:rsidRDefault="006E54D0" w:rsidP="00CF1381">
      <w:pPr>
        <w:tabs>
          <w:tab w:val="left" w:pos="567"/>
        </w:tabs>
        <w:spacing w:after="0" w:line="240" w:lineRule="auto"/>
        <w:ind w:firstLine="284"/>
        <w:jc w:val="both"/>
        <w:rPr>
          <w:rFonts w:ascii="Times New Roman" w:hAnsi="Times New Roman"/>
        </w:rPr>
      </w:pPr>
      <w:r w:rsidRPr="00BF4665">
        <w:rPr>
          <w:rFonts w:ascii="Times New Roman" w:hAnsi="Times New Roman"/>
          <w:b/>
          <w:bCs/>
        </w:rPr>
        <w:t>Математические основы информатики</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кодировать и декодировать тексты по заданной кодовой таблице;</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оперировать понятиями, связанными с передачей данных (источник и при</w:t>
      </w:r>
      <w:r w:rsidR="00245F1D" w:rsidRPr="00BF4665">
        <w:rPr>
          <w:rFonts w:ascii="Times New Roman" w:eastAsia="Times New Roman" w:hAnsi="Times New Roman"/>
          <w:sz w:val="22"/>
          <w:szCs w:val="22"/>
        </w:rPr>
        <w:t>е</w:t>
      </w:r>
      <w:r w:rsidRPr="00BF4665">
        <w:rPr>
          <w:rFonts w:ascii="Times New Roman" w:eastAsia="Times New Roman" w:hAnsi="Times New Roman"/>
          <w:sz w:val="22"/>
          <w:szCs w:val="22"/>
        </w:rPr>
        <w:t>мник данных: канал связи, скорость передачи данных по каналу связи, пропускная способность канала связи);</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определять длину кодовой последовательности по длине исходного текста и кодовой таблице равномерного кода;</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F4665" w:rsidRDefault="006E54D0" w:rsidP="00383621">
      <w:pPr>
        <w:pStyle w:val="a8"/>
        <w:numPr>
          <w:ilvl w:val="0"/>
          <w:numId w:val="73"/>
        </w:numPr>
        <w:tabs>
          <w:tab w:val="left" w:pos="567"/>
          <w:tab w:val="left" w:pos="820"/>
          <w:tab w:val="left" w:pos="993"/>
          <w:tab w:val="left" w:pos="1960"/>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записывать логические выражения составленные с помощью операций «</w:t>
      </w:r>
      <w:r w:rsidR="006460EB" w:rsidRPr="00BF4665">
        <w:rPr>
          <w:rFonts w:ascii="Times New Roman" w:eastAsia="Times New Roman" w:hAnsi="Times New Roman"/>
          <w:sz w:val="22"/>
          <w:szCs w:val="22"/>
        </w:rPr>
        <w:t>и», «или», «не</w:t>
      </w:r>
      <w:r w:rsidRPr="00BF4665">
        <w:rPr>
          <w:rFonts w:ascii="Times New Roman" w:eastAsia="Times New Roman" w:hAnsi="Times New Roman"/>
          <w:sz w:val="22"/>
          <w:szCs w:val="22"/>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описывать граф с помощью матрицы смежности с указанием длин ребер (знание термина «матрица смежности» не обязательно);</w:t>
      </w:r>
    </w:p>
    <w:p w:rsidR="00726303" w:rsidRPr="00BF4665" w:rsidRDefault="00726303" w:rsidP="00383621">
      <w:pPr>
        <w:pStyle w:val="a8"/>
        <w:numPr>
          <w:ilvl w:val="0"/>
          <w:numId w:val="73"/>
        </w:numPr>
        <w:tabs>
          <w:tab w:val="left" w:pos="284"/>
          <w:tab w:val="left" w:pos="567"/>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познакомиться с двоичным кодированием текстов и с наиболее употребительными современными кодами;</w:t>
      </w:r>
    </w:p>
    <w:p w:rsidR="006E54D0" w:rsidRPr="00BF4665" w:rsidRDefault="006E54D0" w:rsidP="00383621">
      <w:pPr>
        <w:pStyle w:val="a8"/>
        <w:numPr>
          <w:ilvl w:val="0"/>
          <w:numId w:val="73"/>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использовать основные способы графического представления числовой информации</w:t>
      </w:r>
      <w:r w:rsidR="00726303" w:rsidRPr="00BF4665">
        <w:rPr>
          <w:rFonts w:ascii="Times New Roman" w:eastAsia="Times New Roman" w:hAnsi="Times New Roman"/>
          <w:sz w:val="22"/>
          <w:szCs w:val="22"/>
        </w:rPr>
        <w:t>, (графики, диаграммы)</w:t>
      </w:r>
      <w:r w:rsidRPr="00BF4665">
        <w:rPr>
          <w:rFonts w:ascii="Times New Roman" w:eastAsia="Times New Roman" w:hAnsi="Times New Roman"/>
          <w:sz w:val="22"/>
          <w:szCs w:val="22"/>
        </w:rPr>
        <w:t>.</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w:t>
      </w:r>
    </w:p>
    <w:p w:rsidR="006E54D0" w:rsidRPr="00BF4665" w:rsidRDefault="006E54D0" w:rsidP="00383621">
      <w:pPr>
        <w:pStyle w:val="a8"/>
        <w:numPr>
          <w:ilvl w:val="0"/>
          <w:numId w:val="74"/>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F4665" w:rsidRDefault="006E54D0" w:rsidP="00383621">
      <w:pPr>
        <w:pStyle w:val="a8"/>
        <w:numPr>
          <w:ilvl w:val="0"/>
          <w:numId w:val="74"/>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узнать о том, что любые дискретные данные можно описать, используя алфавит, содержащий только два символа, например, 0 и 1;</w:t>
      </w:r>
    </w:p>
    <w:p w:rsidR="006E54D0" w:rsidRPr="00BF4665" w:rsidRDefault="006E54D0" w:rsidP="00383621">
      <w:pPr>
        <w:pStyle w:val="a8"/>
        <w:numPr>
          <w:ilvl w:val="0"/>
          <w:numId w:val="74"/>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lastRenderedPageBreak/>
        <w:t>познакомиться с тем, как информация (данные) представляется в современных компьютерах</w:t>
      </w:r>
      <w:r w:rsidR="0095315B" w:rsidRPr="00BF4665">
        <w:rPr>
          <w:rFonts w:ascii="Times New Roman" w:eastAsia="Times New Roman" w:hAnsi="Times New Roman"/>
          <w:i/>
          <w:sz w:val="22"/>
          <w:szCs w:val="22"/>
        </w:rPr>
        <w:t xml:space="preserve"> и робототехнических системах</w:t>
      </w:r>
      <w:r w:rsidRPr="00BF4665">
        <w:rPr>
          <w:rFonts w:ascii="Times New Roman" w:eastAsia="Times New Roman" w:hAnsi="Times New Roman"/>
          <w:i/>
          <w:sz w:val="22"/>
          <w:szCs w:val="22"/>
        </w:rPr>
        <w:t>;</w:t>
      </w:r>
    </w:p>
    <w:p w:rsidR="0095315B" w:rsidRPr="00BF4665" w:rsidRDefault="006E54D0" w:rsidP="00383621">
      <w:pPr>
        <w:pStyle w:val="a8"/>
        <w:numPr>
          <w:ilvl w:val="0"/>
          <w:numId w:val="74"/>
        </w:numPr>
        <w:tabs>
          <w:tab w:val="left" w:pos="567"/>
          <w:tab w:val="left" w:pos="820"/>
          <w:tab w:val="left" w:pos="993"/>
        </w:tabs>
        <w:ind w:left="0" w:firstLine="284"/>
        <w:jc w:val="both"/>
        <w:rPr>
          <w:rFonts w:ascii="Times New Roman" w:hAnsi="Times New Roman"/>
          <w:i/>
          <w:sz w:val="22"/>
          <w:szCs w:val="22"/>
        </w:rPr>
      </w:pPr>
      <w:r w:rsidRPr="00BF4665">
        <w:rPr>
          <w:rFonts w:ascii="Times New Roman" w:eastAsia="Times New Roman" w:hAnsi="Times New Roman"/>
          <w:i/>
          <w:sz w:val="22"/>
          <w:szCs w:val="22"/>
        </w:rPr>
        <w:t>познакомиться с примерами использования графов, деревьев и списков при описании реальных объектов и процессов</w:t>
      </w:r>
      <w:r w:rsidR="0095315B" w:rsidRPr="00BF4665">
        <w:rPr>
          <w:rFonts w:ascii="Times New Roman" w:eastAsia="Times New Roman" w:hAnsi="Times New Roman"/>
          <w:i/>
          <w:sz w:val="22"/>
          <w:szCs w:val="22"/>
        </w:rPr>
        <w:t>;</w:t>
      </w:r>
    </w:p>
    <w:p w:rsidR="0095315B" w:rsidRPr="00BF4665" w:rsidRDefault="0095315B" w:rsidP="00383621">
      <w:pPr>
        <w:pStyle w:val="a8"/>
        <w:numPr>
          <w:ilvl w:val="0"/>
          <w:numId w:val="74"/>
        </w:numPr>
        <w:tabs>
          <w:tab w:val="left" w:pos="567"/>
          <w:tab w:val="left" w:pos="940"/>
        </w:tabs>
        <w:ind w:left="0" w:firstLine="284"/>
        <w:jc w:val="both"/>
        <w:rPr>
          <w:rFonts w:ascii="Times New Roman" w:hAnsi="Times New Roman"/>
          <w:i/>
          <w:sz w:val="22"/>
          <w:szCs w:val="22"/>
        </w:rPr>
      </w:pPr>
      <w:r w:rsidRPr="00BF4665">
        <w:rPr>
          <w:rFonts w:ascii="Times New Roman" w:hAnsi="Times New Roman"/>
          <w:i/>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F4665" w:rsidRDefault="0095315B" w:rsidP="00383621">
      <w:pPr>
        <w:pStyle w:val="a8"/>
        <w:numPr>
          <w:ilvl w:val="0"/>
          <w:numId w:val="74"/>
        </w:numPr>
        <w:tabs>
          <w:tab w:val="left" w:pos="567"/>
          <w:tab w:val="left" w:pos="940"/>
        </w:tabs>
        <w:ind w:left="0" w:firstLine="284"/>
        <w:jc w:val="both"/>
        <w:rPr>
          <w:rFonts w:ascii="Times New Roman" w:hAnsi="Times New Roman"/>
          <w:i/>
          <w:sz w:val="22"/>
          <w:szCs w:val="22"/>
        </w:rPr>
      </w:pPr>
      <w:r w:rsidRPr="00BF4665">
        <w:rPr>
          <w:rFonts w:ascii="Times New Roman" w:hAnsi="Times New Roman"/>
          <w:i/>
          <w:sz w:val="22"/>
          <w:szCs w:val="22"/>
        </w:rPr>
        <w:t>узнать о наличии кодов, которые исправляют ошибки искажения, возникающие при передаче информации.</w:t>
      </w:r>
    </w:p>
    <w:p w:rsidR="006E54D0" w:rsidRPr="00BF4665" w:rsidRDefault="006E54D0" w:rsidP="00CF1381">
      <w:pPr>
        <w:tabs>
          <w:tab w:val="left" w:pos="567"/>
        </w:tabs>
        <w:spacing w:after="0" w:line="240" w:lineRule="auto"/>
        <w:ind w:firstLine="284"/>
        <w:jc w:val="both"/>
        <w:rPr>
          <w:rFonts w:ascii="Times New Roman" w:hAnsi="Times New Roman"/>
        </w:rPr>
      </w:pPr>
      <w:r w:rsidRPr="00BF4665">
        <w:rPr>
          <w:rFonts w:ascii="Times New Roman" w:hAnsi="Times New Roman"/>
          <w:b/>
          <w:bCs/>
        </w:rPr>
        <w:t>Алгоритмы и элементы программирования</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2658F5" w:rsidRPr="00BF4665" w:rsidRDefault="002658F5"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hAnsi="Times New Roman"/>
          <w:sz w:val="22"/>
          <w:szCs w:val="22"/>
        </w:rPr>
        <w:t>составлять алгоритмы для решения учебных задач различных типов ;</w:t>
      </w:r>
    </w:p>
    <w:p w:rsidR="002658F5" w:rsidRPr="00BF4665" w:rsidRDefault="002658F5" w:rsidP="00383621">
      <w:pPr>
        <w:pStyle w:val="a8"/>
        <w:numPr>
          <w:ilvl w:val="0"/>
          <w:numId w:val="75"/>
        </w:numPr>
        <w:tabs>
          <w:tab w:val="left" w:pos="567"/>
          <w:tab w:val="left" w:pos="820"/>
          <w:tab w:val="left" w:pos="993"/>
        </w:tabs>
        <w:ind w:left="0" w:firstLine="284"/>
        <w:jc w:val="both"/>
        <w:rPr>
          <w:rStyle w:val="dash0410005f0431005f0437005f0430005f0446005f0020005f0441005f043f005f0438005f0441005f043a005f0430005f005fchar1char1"/>
          <w:rFonts w:eastAsia="Times New Roman"/>
          <w:sz w:val="22"/>
          <w:szCs w:val="22"/>
        </w:rPr>
      </w:pPr>
      <w:r w:rsidRPr="00BF4665">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F4665" w:rsidRDefault="002658F5" w:rsidP="00383621">
      <w:pPr>
        <w:pStyle w:val="a8"/>
        <w:numPr>
          <w:ilvl w:val="0"/>
          <w:numId w:val="75"/>
        </w:numPr>
        <w:tabs>
          <w:tab w:val="left" w:pos="567"/>
          <w:tab w:val="left" w:pos="820"/>
          <w:tab w:val="left" w:pos="993"/>
        </w:tabs>
        <w:ind w:left="0" w:firstLine="284"/>
        <w:jc w:val="both"/>
        <w:rPr>
          <w:rStyle w:val="dash0410005f0431005f0437005f0430005f0446005f0020005f0441005f043f005f0438005f0441005f043a005f0430005f005fchar1char1"/>
          <w:rFonts w:eastAsia="Times New Roman"/>
          <w:sz w:val="22"/>
          <w:szCs w:val="22"/>
        </w:rPr>
      </w:pPr>
      <w:r w:rsidRPr="00BF4665">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F4665" w:rsidRDefault="002658F5"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F4665">
        <w:rPr>
          <w:rFonts w:ascii="Times New Roman" w:eastAsia="Times New Roman" w:hAnsi="Times New Roman"/>
          <w:sz w:val="22"/>
          <w:szCs w:val="22"/>
        </w:rPr>
        <w:tab/>
        <w:t>программнавыбранномязыке программирования; выполнять эти программы на компьютере;</w:t>
      </w:r>
    </w:p>
    <w:p w:rsidR="006E54D0" w:rsidRPr="00BF4665" w:rsidRDefault="006E54D0" w:rsidP="00383621">
      <w:pPr>
        <w:pStyle w:val="a8"/>
        <w:numPr>
          <w:ilvl w:val="0"/>
          <w:numId w:val="75"/>
        </w:numPr>
        <w:tabs>
          <w:tab w:val="left" w:pos="567"/>
          <w:tab w:val="left" w:pos="90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анализировать предложенный алгоритм, например, определять какие результаты возможны при заданном множестве исходных значений;</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использовать логические значения, операции и выражения с ними;</w:t>
      </w:r>
    </w:p>
    <w:p w:rsidR="006E54D0" w:rsidRPr="00BF4665" w:rsidRDefault="006E54D0" w:rsidP="00383621">
      <w:pPr>
        <w:pStyle w:val="a8"/>
        <w:numPr>
          <w:ilvl w:val="0"/>
          <w:numId w:val="75"/>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записывать на выбранном языке программирования арифметические и логические выражения и вычислять их значения.</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w:t>
      </w:r>
    </w:p>
    <w:p w:rsidR="006E54D0" w:rsidRPr="00BF4665" w:rsidRDefault="006E54D0" w:rsidP="00383621">
      <w:pPr>
        <w:pStyle w:val="a8"/>
        <w:numPr>
          <w:ilvl w:val="0"/>
          <w:numId w:val="76"/>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использованием в программах строковых величин и с операциями со строковыми величинами;</w:t>
      </w:r>
    </w:p>
    <w:p w:rsidR="006E54D0" w:rsidRPr="00BF4665" w:rsidRDefault="006E54D0" w:rsidP="00383621">
      <w:pPr>
        <w:pStyle w:val="a8"/>
        <w:numPr>
          <w:ilvl w:val="0"/>
          <w:numId w:val="76"/>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создавать программы для решения задач, возникающих в процессе учебы и вне е</w:t>
      </w:r>
      <w:r w:rsidR="00245F1D" w:rsidRPr="00BF4665">
        <w:rPr>
          <w:rFonts w:ascii="Times New Roman" w:eastAsia="Times New Roman" w:hAnsi="Times New Roman"/>
          <w:i/>
          <w:sz w:val="22"/>
          <w:szCs w:val="22"/>
        </w:rPr>
        <w:t>е</w:t>
      </w:r>
      <w:r w:rsidRPr="00BF4665">
        <w:rPr>
          <w:rFonts w:ascii="Times New Roman" w:eastAsia="Times New Roman" w:hAnsi="Times New Roman"/>
          <w:i/>
          <w:sz w:val="22"/>
          <w:szCs w:val="22"/>
        </w:rPr>
        <w:t>;</w:t>
      </w:r>
    </w:p>
    <w:p w:rsidR="006E54D0" w:rsidRPr="00BF4665" w:rsidRDefault="006E54D0" w:rsidP="00383621">
      <w:pPr>
        <w:pStyle w:val="a8"/>
        <w:numPr>
          <w:ilvl w:val="0"/>
          <w:numId w:val="76"/>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задачами обработки данных и алгоритмами их решения;</w:t>
      </w:r>
    </w:p>
    <w:p w:rsidR="0095315B" w:rsidRPr="00BF4665" w:rsidRDefault="006E54D0" w:rsidP="00383621">
      <w:pPr>
        <w:pStyle w:val="a8"/>
        <w:numPr>
          <w:ilvl w:val="0"/>
          <w:numId w:val="76"/>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понятием «управление», с примерами того, как компьютер управляет различными системами (</w:t>
      </w:r>
      <w:r w:rsidR="0095315B" w:rsidRPr="00BF4665">
        <w:rPr>
          <w:rFonts w:ascii="Times New Roman" w:eastAsia="Times New Roman" w:hAnsi="Times New Roman"/>
          <w:i/>
          <w:sz w:val="22"/>
          <w:szCs w:val="22"/>
        </w:rPr>
        <w:t xml:space="preserve">роботы, </w:t>
      </w:r>
      <w:r w:rsidRPr="00BF4665">
        <w:rPr>
          <w:rFonts w:ascii="Times New Roman" w:eastAsia="Times New Roman" w:hAnsi="Times New Roman"/>
          <w:i/>
          <w:sz w:val="22"/>
          <w:szCs w:val="22"/>
        </w:rPr>
        <w:t>летательные и космические аппараты, станки, оросительные системы, движущиеся модели и др.)</w:t>
      </w:r>
      <w:r w:rsidR="0095315B" w:rsidRPr="00BF4665">
        <w:rPr>
          <w:rFonts w:ascii="Times New Roman" w:eastAsia="Times New Roman" w:hAnsi="Times New Roman"/>
          <w:i/>
          <w:sz w:val="22"/>
          <w:szCs w:val="22"/>
        </w:rPr>
        <w:t>;</w:t>
      </w:r>
    </w:p>
    <w:p w:rsidR="006E54D0" w:rsidRPr="00BF4665" w:rsidRDefault="0095315B" w:rsidP="00383621">
      <w:pPr>
        <w:pStyle w:val="a8"/>
        <w:numPr>
          <w:ilvl w:val="0"/>
          <w:numId w:val="76"/>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F4665">
        <w:rPr>
          <w:rFonts w:ascii="Times New Roman" w:eastAsia="Times New Roman" w:hAnsi="Times New Roman"/>
          <w:i/>
          <w:sz w:val="22"/>
          <w:szCs w:val="22"/>
        </w:rPr>
        <w:t>.</w:t>
      </w:r>
    </w:p>
    <w:p w:rsidR="006E54D0" w:rsidRPr="00BF4665" w:rsidRDefault="006E54D0" w:rsidP="00CF1381">
      <w:pPr>
        <w:tabs>
          <w:tab w:val="left" w:pos="567"/>
        </w:tabs>
        <w:spacing w:after="0" w:line="240" w:lineRule="auto"/>
        <w:ind w:firstLine="284"/>
        <w:jc w:val="both"/>
        <w:rPr>
          <w:rFonts w:ascii="Times New Roman" w:hAnsi="Times New Roman"/>
        </w:rPr>
      </w:pPr>
      <w:r w:rsidRPr="00BF4665">
        <w:rPr>
          <w:rFonts w:ascii="Times New Roman" w:hAnsi="Times New Roman"/>
          <w:b/>
          <w:bCs/>
        </w:rPr>
        <w:t>Использование программных систем и сервисов</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2658F5" w:rsidRPr="00BF4665" w:rsidRDefault="002658F5"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hAnsi="Times New Roman"/>
          <w:sz w:val="22"/>
          <w:szCs w:val="22"/>
        </w:rPr>
        <w:t>классифицировать файлы по типу и иным параметрам;</w:t>
      </w:r>
    </w:p>
    <w:p w:rsidR="002658F5" w:rsidRPr="00BF4665" w:rsidRDefault="002658F5"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2658F5" w:rsidRPr="00BF4665" w:rsidRDefault="002658F5"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hAnsi="Times New Roman"/>
          <w:sz w:val="22"/>
          <w:szCs w:val="22"/>
        </w:rPr>
        <w:t>разбираться в иерархической структуре файловой системы;</w:t>
      </w:r>
    </w:p>
    <w:p w:rsidR="002658F5" w:rsidRPr="00BF4665" w:rsidRDefault="002658F5"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hAnsi="Times New Roman"/>
          <w:sz w:val="22"/>
          <w:szCs w:val="22"/>
        </w:rPr>
        <w:t>осуществлять поиск файлов средствами операционной системы;</w:t>
      </w:r>
    </w:p>
    <w:p w:rsidR="006E54D0" w:rsidRPr="00BF4665" w:rsidRDefault="006E54D0" w:rsidP="00383621">
      <w:pPr>
        <w:pStyle w:val="a8"/>
        <w:widowControl w:val="0"/>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F4665" w:rsidRDefault="006E54D0" w:rsidP="00383621">
      <w:pPr>
        <w:pStyle w:val="a8"/>
        <w:widowControl w:val="0"/>
        <w:numPr>
          <w:ilvl w:val="0"/>
          <w:numId w:val="77"/>
        </w:numPr>
        <w:tabs>
          <w:tab w:val="left" w:pos="567"/>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 xml:space="preserve">использовать табличные (реляционные) базы данных, выполнять отбор строк таблицы, </w:t>
      </w:r>
      <w:r w:rsidRPr="00BF4665">
        <w:rPr>
          <w:rFonts w:ascii="Times New Roman" w:eastAsia="Times New Roman" w:hAnsi="Times New Roman"/>
          <w:sz w:val="22"/>
          <w:szCs w:val="22"/>
        </w:rPr>
        <w:lastRenderedPageBreak/>
        <w:t>удовлетворяющих определенному условию;</w:t>
      </w:r>
    </w:p>
    <w:p w:rsidR="006E54D0" w:rsidRPr="00BF4665" w:rsidRDefault="006E54D0" w:rsidP="00383621">
      <w:pPr>
        <w:pStyle w:val="a8"/>
        <w:numPr>
          <w:ilvl w:val="0"/>
          <w:numId w:val="77"/>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анализировать доменные имена компьютеров и адреса документов в Интернете;</w:t>
      </w:r>
    </w:p>
    <w:p w:rsidR="006E54D0" w:rsidRPr="00BF4665" w:rsidRDefault="006E54D0" w:rsidP="00383621">
      <w:pPr>
        <w:pStyle w:val="a8"/>
        <w:numPr>
          <w:ilvl w:val="0"/>
          <w:numId w:val="77"/>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проводить поиск информации в сети Интернет по запросам с использованием логических операций.</w:t>
      </w:r>
    </w:p>
    <w:p w:rsidR="006E54D0" w:rsidRPr="00BF4665" w:rsidRDefault="006E54D0" w:rsidP="00CF1381">
      <w:pPr>
        <w:tabs>
          <w:tab w:val="left" w:pos="567"/>
        </w:tabs>
        <w:spacing w:after="0" w:line="240" w:lineRule="auto"/>
        <w:ind w:firstLine="284"/>
        <w:jc w:val="both"/>
        <w:rPr>
          <w:rFonts w:ascii="Times New Roman" w:hAnsi="Times New Roman"/>
          <w:b/>
        </w:rPr>
      </w:pPr>
      <w:r w:rsidRPr="00BF4665">
        <w:rPr>
          <w:rFonts w:ascii="Times New Roman" w:hAnsi="Times New Roman"/>
          <w:b/>
        </w:rPr>
        <w:t xml:space="preserve">Выпускник овладеет (как результат применения программных систем и </w:t>
      </w:r>
      <w:r w:rsidR="006C6E8B" w:rsidRPr="00BF4665">
        <w:rPr>
          <w:rFonts w:ascii="Times New Roman" w:hAnsi="Times New Roman"/>
          <w:b/>
        </w:rPr>
        <w:t>и</w:t>
      </w:r>
      <w:r w:rsidR="00AC7420" w:rsidRPr="00BF4665">
        <w:rPr>
          <w:rFonts w:ascii="Times New Roman" w:hAnsi="Times New Roman"/>
          <w:b/>
        </w:rPr>
        <w:t>нтернет</w:t>
      </w:r>
      <w:r w:rsidRPr="00BF4665">
        <w:rPr>
          <w:rFonts w:ascii="Times New Roman" w:hAnsi="Times New Roman"/>
          <w:b/>
        </w:rPr>
        <w:t>-сервисов в данном курсе и во всем образовательном процессе):</w:t>
      </w:r>
    </w:p>
    <w:p w:rsidR="006E54D0" w:rsidRPr="00BF4665" w:rsidRDefault="006E54D0"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F4665">
        <w:rPr>
          <w:rFonts w:ascii="Times New Roman" w:eastAsia="Times New Roman" w:hAnsi="Times New Roman"/>
          <w:sz w:val="22"/>
          <w:szCs w:val="22"/>
        </w:rPr>
        <w:t>и</w:t>
      </w:r>
      <w:r w:rsidR="00AC7420" w:rsidRPr="00BF4665">
        <w:rPr>
          <w:rFonts w:ascii="Times New Roman" w:eastAsia="Times New Roman" w:hAnsi="Times New Roman"/>
          <w:sz w:val="22"/>
          <w:szCs w:val="22"/>
        </w:rPr>
        <w:t>нтернет</w:t>
      </w:r>
      <w:r w:rsidRPr="00BF4665">
        <w:rPr>
          <w:rFonts w:ascii="Times New Roman" w:eastAsia="Times New Roman" w:hAnsi="Times New Roman"/>
          <w:sz w:val="22"/>
          <w:szCs w:val="22"/>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F4665" w:rsidRDefault="006E54D0" w:rsidP="00383621">
      <w:pPr>
        <w:pStyle w:val="a8"/>
        <w:numPr>
          <w:ilvl w:val="0"/>
          <w:numId w:val="77"/>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различными формами представления данных (таблицы, диаграммы, графики и т. д.);</w:t>
      </w:r>
    </w:p>
    <w:p w:rsidR="006E54D0" w:rsidRPr="00BF4665" w:rsidRDefault="006E54D0" w:rsidP="00383621">
      <w:pPr>
        <w:pStyle w:val="a8"/>
        <w:numPr>
          <w:ilvl w:val="0"/>
          <w:numId w:val="77"/>
        </w:numPr>
        <w:tabs>
          <w:tab w:val="left" w:pos="567"/>
          <w:tab w:val="left" w:pos="820"/>
          <w:tab w:val="left" w:pos="993"/>
        </w:tabs>
        <w:ind w:left="0" w:firstLine="284"/>
        <w:jc w:val="both"/>
        <w:rPr>
          <w:rFonts w:ascii="Times New Roman" w:eastAsia="Times New Roman" w:hAnsi="Times New Roman"/>
          <w:sz w:val="22"/>
          <w:szCs w:val="22"/>
        </w:rPr>
      </w:pPr>
      <w:r w:rsidRPr="00BF4665">
        <w:rPr>
          <w:rFonts w:ascii="Times New Roman" w:eastAsia="Times New Roman" w:hAnsi="Times New Roman"/>
          <w:sz w:val="22"/>
          <w:szCs w:val="22"/>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BF4665">
        <w:rPr>
          <w:rFonts w:ascii="Times New Roman" w:eastAsia="Times New Roman" w:hAnsi="Times New Roman"/>
          <w:sz w:val="22"/>
          <w:szCs w:val="22"/>
        </w:rPr>
        <w:t>и</w:t>
      </w:r>
      <w:r w:rsidR="00AC7420" w:rsidRPr="00BF4665">
        <w:rPr>
          <w:rFonts w:ascii="Times New Roman" w:eastAsia="Times New Roman" w:hAnsi="Times New Roman"/>
          <w:sz w:val="22"/>
          <w:szCs w:val="22"/>
        </w:rPr>
        <w:t>нтернет</w:t>
      </w:r>
      <w:r w:rsidRPr="00BF4665">
        <w:rPr>
          <w:rFonts w:ascii="Times New Roman" w:eastAsia="Times New Roman" w:hAnsi="Times New Roman"/>
          <w:sz w:val="22"/>
          <w:szCs w:val="22"/>
        </w:rPr>
        <w:t xml:space="preserve">-сервисов и </w:t>
      </w:r>
      <w:r w:rsidR="00245F1D" w:rsidRPr="00BF4665">
        <w:rPr>
          <w:rFonts w:ascii="Times New Roman" w:eastAsia="Times New Roman" w:hAnsi="Times New Roman"/>
          <w:sz w:val="22"/>
          <w:szCs w:val="22"/>
        </w:rPr>
        <w:t>т. п.</w:t>
      </w:r>
      <w:r w:rsidRPr="00BF4665">
        <w:rPr>
          <w:rFonts w:ascii="Times New Roman" w:eastAsia="Times New Roman" w:hAnsi="Times New Roman"/>
          <w:sz w:val="22"/>
          <w:szCs w:val="22"/>
        </w:rPr>
        <w:t>;</w:t>
      </w:r>
    </w:p>
    <w:p w:rsidR="00726303" w:rsidRPr="00BF4665" w:rsidRDefault="00726303" w:rsidP="00383621">
      <w:pPr>
        <w:pStyle w:val="a8"/>
        <w:numPr>
          <w:ilvl w:val="0"/>
          <w:numId w:val="77"/>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основами соблюдения норм информационной этики и права;</w:t>
      </w:r>
    </w:p>
    <w:p w:rsidR="00726303" w:rsidRPr="00BF4665" w:rsidRDefault="00726303" w:rsidP="00383621">
      <w:pPr>
        <w:pStyle w:val="a8"/>
        <w:numPr>
          <w:ilvl w:val="0"/>
          <w:numId w:val="77"/>
        </w:numPr>
        <w:tabs>
          <w:tab w:val="left" w:pos="567"/>
          <w:tab w:val="left" w:pos="780"/>
          <w:tab w:val="left" w:pos="993"/>
        </w:tabs>
        <w:ind w:left="0" w:firstLine="284"/>
        <w:jc w:val="both"/>
        <w:rPr>
          <w:rFonts w:ascii="Times New Roman" w:eastAsia="Times New Roman" w:hAnsi="Times New Roman"/>
          <w:w w:val="99"/>
          <w:sz w:val="22"/>
          <w:szCs w:val="22"/>
        </w:rPr>
      </w:pPr>
      <w:r w:rsidRPr="00BF4665">
        <w:rPr>
          <w:rFonts w:ascii="Times New Roman" w:eastAsia="Times New Roman" w:hAnsi="Times New Roman"/>
          <w:sz w:val="22"/>
          <w:szCs w:val="22"/>
        </w:rPr>
        <w:t xml:space="preserve">познакомится с программными средствами для работы с </w:t>
      </w:r>
      <w:r w:rsidRPr="00BF4665">
        <w:rPr>
          <w:rFonts w:ascii="Times New Roman" w:eastAsia="Times New Roman" w:hAnsi="Times New Roman"/>
          <w:w w:val="99"/>
          <w:sz w:val="22"/>
          <w:szCs w:val="22"/>
        </w:rPr>
        <w:t>аудио-</w:t>
      </w:r>
      <w:r w:rsidRPr="00BF4665">
        <w:rPr>
          <w:rFonts w:ascii="Times New Roman" w:eastAsia="Times New Roman" w:hAnsi="Times New Roman"/>
          <w:sz w:val="22"/>
          <w:szCs w:val="22"/>
        </w:rPr>
        <w:t xml:space="preserve">визуальными данными и соответствующим понятийным </w:t>
      </w:r>
      <w:r w:rsidRPr="00BF4665">
        <w:rPr>
          <w:rFonts w:ascii="Times New Roman" w:eastAsia="Times New Roman" w:hAnsi="Times New Roman"/>
          <w:w w:val="99"/>
          <w:sz w:val="22"/>
          <w:szCs w:val="22"/>
        </w:rPr>
        <w:t>аппаратом;</w:t>
      </w:r>
    </w:p>
    <w:p w:rsidR="00726303" w:rsidRPr="00BF4665" w:rsidRDefault="00726303" w:rsidP="00383621">
      <w:pPr>
        <w:pStyle w:val="a8"/>
        <w:numPr>
          <w:ilvl w:val="0"/>
          <w:numId w:val="77"/>
        </w:numPr>
        <w:tabs>
          <w:tab w:val="left" w:pos="567"/>
          <w:tab w:val="left" w:pos="820"/>
          <w:tab w:val="left" w:pos="993"/>
        </w:tabs>
        <w:ind w:left="0" w:firstLine="284"/>
        <w:jc w:val="both"/>
        <w:rPr>
          <w:rFonts w:ascii="Times New Roman" w:hAnsi="Times New Roman"/>
          <w:sz w:val="22"/>
          <w:szCs w:val="22"/>
        </w:rPr>
      </w:pPr>
      <w:r w:rsidRPr="00BF4665">
        <w:rPr>
          <w:rFonts w:ascii="Times New Roman" w:eastAsia="Times New Roman" w:hAnsi="Times New Roman"/>
          <w:sz w:val="22"/>
          <w:szCs w:val="22"/>
        </w:rPr>
        <w:t xml:space="preserve">узнает о дискретном представлении </w:t>
      </w:r>
      <w:r w:rsidRPr="00BF4665">
        <w:rPr>
          <w:rFonts w:ascii="Times New Roman" w:eastAsia="Times New Roman" w:hAnsi="Times New Roman"/>
          <w:w w:val="99"/>
          <w:sz w:val="22"/>
          <w:szCs w:val="22"/>
        </w:rPr>
        <w:t>аудио-</w:t>
      </w:r>
      <w:r w:rsidRPr="00BF4665">
        <w:rPr>
          <w:rFonts w:ascii="Times New Roman" w:eastAsia="Times New Roman" w:hAnsi="Times New Roman"/>
          <w:sz w:val="22"/>
          <w:szCs w:val="22"/>
        </w:rPr>
        <w:t>визуальных данных.</w:t>
      </w:r>
    </w:p>
    <w:p w:rsidR="006E54D0" w:rsidRPr="00BF4665" w:rsidRDefault="006E54D0" w:rsidP="00CF1381">
      <w:pPr>
        <w:tabs>
          <w:tab w:val="left" w:pos="567"/>
          <w:tab w:val="left" w:pos="1660"/>
          <w:tab w:val="left" w:pos="2900"/>
          <w:tab w:val="left" w:pos="4840"/>
          <w:tab w:val="left" w:pos="5300"/>
          <w:tab w:val="left" w:pos="6440"/>
          <w:tab w:val="left" w:pos="7320"/>
          <w:tab w:val="left" w:pos="7720"/>
          <w:tab w:val="left" w:pos="8520"/>
        </w:tabs>
        <w:spacing w:after="0" w:line="240" w:lineRule="auto"/>
        <w:ind w:firstLine="284"/>
        <w:jc w:val="both"/>
        <w:rPr>
          <w:rFonts w:ascii="Times New Roman" w:hAnsi="Times New Roman"/>
          <w:b/>
        </w:rPr>
      </w:pPr>
      <w:r w:rsidRPr="00BF4665">
        <w:rPr>
          <w:rFonts w:ascii="Times New Roman" w:hAnsi="Times New Roman"/>
          <w:b/>
        </w:rPr>
        <w:t>Выпускникполучитвозможность(вданномкурсеиинойучебной деятельности):</w:t>
      </w:r>
    </w:p>
    <w:p w:rsidR="006E54D0" w:rsidRPr="00BF4665" w:rsidRDefault="00726303" w:rsidP="00383621">
      <w:pPr>
        <w:pStyle w:val="a8"/>
        <w:numPr>
          <w:ilvl w:val="0"/>
          <w:numId w:val="78"/>
        </w:numPr>
        <w:tabs>
          <w:tab w:val="left" w:pos="567"/>
          <w:tab w:val="left" w:pos="993"/>
        </w:tabs>
        <w:ind w:left="0" w:firstLine="284"/>
        <w:jc w:val="both"/>
        <w:rPr>
          <w:rFonts w:ascii="Times New Roman" w:hAnsi="Times New Roman"/>
          <w:i/>
          <w:sz w:val="22"/>
          <w:szCs w:val="22"/>
        </w:rPr>
      </w:pPr>
      <w:r w:rsidRPr="00BF4665">
        <w:rPr>
          <w:rFonts w:ascii="Times New Roman" w:eastAsia="Times New Roman" w:hAnsi="Times New Roman"/>
          <w:i/>
          <w:sz w:val="22"/>
          <w:szCs w:val="22"/>
        </w:rPr>
        <w:t>узнать о</w:t>
      </w:r>
      <w:r w:rsidR="0095315B" w:rsidRPr="00BF4665">
        <w:rPr>
          <w:rFonts w:ascii="Times New Roman" w:eastAsia="Times New Roman" w:hAnsi="Times New Roman"/>
          <w:i/>
          <w:sz w:val="22"/>
          <w:szCs w:val="22"/>
        </w:rPr>
        <w:t xml:space="preserve"> данных от датчиков, например, датчиков роботизированных устройств;</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примерами использования математического моделирования в современном мире;</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узнать о то</w:t>
      </w:r>
      <w:r w:rsidR="008241B1">
        <w:rPr>
          <w:rFonts w:ascii="Times New Roman" w:eastAsia="Times New Roman" w:hAnsi="Times New Roman"/>
          <w:i/>
          <w:sz w:val="22"/>
          <w:szCs w:val="22"/>
        </w:rPr>
        <w:t xml:space="preserve">м, что в сфере информатики </w:t>
      </w:r>
      <w:r w:rsidRPr="00BF4665">
        <w:rPr>
          <w:rFonts w:ascii="Times New Roman" w:eastAsia="Times New Roman" w:hAnsi="Times New Roman"/>
          <w:i/>
          <w:sz w:val="22"/>
          <w:szCs w:val="22"/>
        </w:rPr>
        <w:t xml:space="preserve"> существуют международные и национальные стандарты;</w:t>
      </w:r>
    </w:p>
    <w:p w:rsidR="006E54D0" w:rsidRPr="00BF4665" w:rsidRDefault="006E54D0" w:rsidP="00383621">
      <w:pPr>
        <w:pStyle w:val="a8"/>
        <w:numPr>
          <w:ilvl w:val="0"/>
          <w:numId w:val="78"/>
        </w:numPr>
        <w:tabs>
          <w:tab w:val="left" w:pos="567"/>
          <w:tab w:val="left" w:pos="82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узнать о структуре современных компьютеров и назначении их элементов;</w:t>
      </w:r>
    </w:p>
    <w:p w:rsidR="006E54D0" w:rsidRPr="00BF4665" w:rsidRDefault="006E54D0" w:rsidP="00383621">
      <w:pPr>
        <w:pStyle w:val="a8"/>
        <w:numPr>
          <w:ilvl w:val="0"/>
          <w:numId w:val="78"/>
        </w:numPr>
        <w:tabs>
          <w:tab w:val="left" w:pos="567"/>
          <w:tab w:val="left" w:pos="780"/>
          <w:tab w:val="left" w:pos="993"/>
        </w:tabs>
        <w:ind w:left="0" w:firstLine="284"/>
        <w:jc w:val="both"/>
        <w:rPr>
          <w:rFonts w:ascii="Times New Roman" w:hAnsi="Times New Roman"/>
          <w:i/>
          <w:sz w:val="22"/>
          <w:szCs w:val="22"/>
        </w:rPr>
      </w:pPr>
      <w:r w:rsidRPr="00BF4665">
        <w:rPr>
          <w:rFonts w:ascii="Times New Roman" w:eastAsia="Times New Roman" w:hAnsi="Times New Roman"/>
          <w:i/>
          <w:sz w:val="22"/>
          <w:szCs w:val="22"/>
        </w:rPr>
        <w:t xml:space="preserve">получить представление об истории и тенденциях развития </w:t>
      </w:r>
      <w:r w:rsidRPr="00BF4665">
        <w:rPr>
          <w:rFonts w:ascii="Times New Roman" w:eastAsia="Times New Roman" w:hAnsi="Times New Roman"/>
          <w:i/>
          <w:w w:val="99"/>
          <w:sz w:val="22"/>
          <w:szCs w:val="22"/>
        </w:rPr>
        <w:t>ИКТ;</w:t>
      </w:r>
    </w:p>
    <w:p w:rsidR="0095315B" w:rsidRPr="00BF4665" w:rsidRDefault="006E54D0" w:rsidP="00383621">
      <w:pPr>
        <w:pStyle w:val="a8"/>
        <w:numPr>
          <w:ilvl w:val="0"/>
          <w:numId w:val="78"/>
        </w:numPr>
        <w:tabs>
          <w:tab w:val="left" w:pos="567"/>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познакомиться с примерами использования ИКТ в современном мире</w:t>
      </w:r>
      <w:r w:rsidR="0095315B" w:rsidRPr="00BF4665">
        <w:rPr>
          <w:rFonts w:ascii="Times New Roman" w:eastAsia="Times New Roman" w:hAnsi="Times New Roman"/>
          <w:i/>
          <w:sz w:val="22"/>
          <w:szCs w:val="22"/>
        </w:rPr>
        <w:t>;</w:t>
      </w:r>
    </w:p>
    <w:p w:rsidR="00B540EE" w:rsidRPr="00BF4665" w:rsidRDefault="0095315B" w:rsidP="00383621">
      <w:pPr>
        <w:pStyle w:val="a8"/>
        <w:numPr>
          <w:ilvl w:val="0"/>
          <w:numId w:val="78"/>
        </w:numPr>
        <w:tabs>
          <w:tab w:val="left" w:pos="567"/>
          <w:tab w:val="left" w:pos="940"/>
          <w:tab w:val="left" w:pos="993"/>
        </w:tabs>
        <w:ind w:left="0" w:firstLine="284"/>
        <w:jc w:val="both"/>
        <w:rPr>
          <w:rFonts w:ascii="Times New Roman" w:eastAsia="Times New Roman" w:hAnsi="Times New Roman"/>
          <w:i/>
          <w:sz w:val="22"/>
          <w:szCs w:val="22"/>
        </w:rPr>
      </w:pPr>
      <w:r w:rsidRPr="00BF4665">
        <w:rPr>
          <w:rFonts w:ascii="Times New Roman" w:eastAsia="Times New Roman" w:hAnsi="Times New Roman"/>
          <w:i/>
          <w:sz w:val="22"/>
          <w:szCs w:val="22"/>
        </w:rPr>
        <w:t>получить представления о роботизированных устройствах и их использовании на производстве и в научных исследованиях.</w:t>
      </w:r>
    </w:p>
    <w:p w:rsidR="00AC7420" w:rsidRPr="00BF4665" w:rsidRDefault="00AC7420" w:rsidP="00CF1381">
      <w:pPr>
        <w:pStyle w:val="3"/>
        <w:tabs>
          <w:tab w:val="left" w:pos="567"/>
        </w:tabs>
        <w:spacing w:before="0" w:beforeAutospacing="0" w:after="0" w:afterAutospacing="0"/>
        <w:ind w:firstLine="284"/>
        <w:jc w:val="both"/>
        <w:rPr>
          <w:sz w:val="22"/>
          <w:szCs w:val="22"/>
        </w:rPr>
      </w:pPr>
      <w:bookmarkStart w:id="63" w:name="_Toc409691640"/>
    </w:p>
    <w:p w:rsidR="00B540EE" w:rsidRDefault="00230229" w:rsidP="00CF1381">
      <w:pPr>
        <w:pStyle w:val="4"/>
        <w:tabs>
          <w:tab w:val="left" w:pos="567"/>
        </w:tabs>
        <w:spacing w:before="0" w:line="240" w:lineRule="auto"/>
        <w:ind w:left="0" w:firstLine="284"/>
        <w:jc w:val="both"/>
        <w:rPr>
          <w:sz w:val="22"/>
        </w:rPr>
      </w:pPr>
      <w:bookmarkStart w:id="64" w:name="_Toc410653963"/>
      <w:bookmarkStart w:id="65" w:name="_Toc414553149"/>
      <w:r w:rsidRPr="00BF4665">
        <w:rPr>
          <w:sz w:val="22"/>
        </w:rPr>
        <w:t>1.2.</w:t>
      </w:r>
      <w:r w:rsidR="005114E3" w:rsidRPr="00BF4665">
        <w:rPr>
          <w:sz w:val="22"/>
        </w:rPr>
        <w:t>5.10</w:t>
      </w:r>
      <w:r w:rsidRPr="00BF4665">
        <w:rPr>
          <w:sz w:val="22"/>
        </w:rPr>
        <w:t xml:space="preserve">. </w:t>
      </w:r>
      <w:r w:rsidR="00B540EE" w:rsidRPr="00BF4665">
        <w:rPr>
          <w:sz w:val="22"/>
        </w:rPr>
        <w:t>Физика</w:t>
      </w:r>
      <w:bookmarkEnd w:id="63"/>
      <w:bookmarkEnd w:id="64"/>
      <w:bookmarkEnd w:id="65"/>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Предметные результаты изучения учебного предмета «Физика»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w:t>
      </w:r>
      <w:r w:rsidRPr="009F356A">
        <w:rPr>
          <w:rFonts w:ascii="Times New Roman" w:hAnsi="Times New Roman"/>
        </w:rPr>
        <w:tab/>
        <w:t>развитие представлений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формирование научного мировоззрения;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w:t>
      </w:r>
      <w:r w:rsidRPr="009F356A">
        <w:rPr>
          <w:rFonts w:ascii="Times New Roman" w:hAnsi="Times New Roman"/>
        </w:rPr>
        <w:tab/>
        <w:t>приобретение обучающимися знаний о видах материи (вещество и поле), движении как способе существования материи, об атомно-молекулярной теории о строении вещества, о физической сущности явлений природы (механических, тепловых, электромагнитных и квантовых);</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3)</w:t>
      </w:r>
      <w:r w:rsidRPr="009F356A">
        <w:rPr>
          <w:rFonts w:ascii="Times New Roman" w:hAnsi="Times New Roman"/>
        </w:rPr>
        <w:tab/>
        <w:t>овладение понятийным аппаратом и символическим языком физики; освоение фундаментальных законов физики, физических величин и закономерностей, характеризующих изученные явления, что позволит заложить фундамент научного мировоззрения;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4)</w:t>
      </w:r>
      <w:r w:rsidRPr="009F356A">
        <w:rPr>
          <w:rFonts w:ascii="Times New Roman" w:hAnsi="Times New Roman"/>
        </w:rPr>
        <w:tab/>
        <w:t>овладение умениями проводить прямые измерения с использованием измерительных приборов (аналоговых и цифровых) при понимании неизбежности погрешностей любых измерений, что позволит развивать представление об объективности научного знания;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lastRenderedPageBreak/>
        <w:t>5)</w:t>
      </w:r>
      <w:r w:rsidRPr="009F356A">
        <w:rPr>
          <w:rFonts w:ascii="Times New Roman" w:hAnsi="Times New Roman"/>
        </w:rPr>
        <w:tab/>
        <w:t>овладение основами методов научного познания: наблюдения физических явлений, проведения опытов, простых экспериментальных исследований; представления результатов наблюдений или измерений с помощью таблиц и графиков и выявления на этой основе эмпирических зависимостей;</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6)</w:t>
      </w:r>
      <w:r w:rsidRPr="009F356A">
        <w:rPr>
          <w:rFonts w:ascii="Times New Roman" w:hAnsi="Times New Roman"/>
        </w:rPr>
        <w:tab/>
        <w:t>понимание характерных свойств физических моделей и их применение для объяснения физических процессов;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7)</w:t>
      </w:r>
      <w:r w:rsidRPr="009F356A">
        <w:rPr>
          <w:rFonts w:ascii="Times New Roman" w:hAnsi="Times New Roman"/>
        </w:rPr>
        <w:tab/>
        <w:t>формирование умения объяснять физические процессы с опорой на изученные свойства физических явлений, физические законы и теоретические закономерности;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8)</w:t>
      </w:r>
      <w:r w:rsidRPr="009F356A">
        <w:rPr>
          <w:rFonts w:ascii="Times New Roman" w:hAnsi="Times New Roman"/>
        </w:rPr>
        <w:tab/>
        <w:t>формирование умения решать учебно-практические задачи, выявляя в описываемых процессах причинно-следственные связи, рассчитывать значение физических величин и оценивать полученный результат;</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9)</w:t>
      </w:r>
      <w:r w:rsidRPr="009F356A">
        <w:rPr>
          <w:rFonts w:ascii="Times New Roman" w:hAnsi="Times New Roman"/>
        </w:rPr>
        <w:tab/>
        <w:t xml:space="preserve">понимание физических основ и принципов действия технических устройств и промышленных технологических процессов; осознание необходимости соблюдения правил безопасного использования технических устройств;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10)</w:t>
      </w:r>
      <w:r w:rsidRPr="009F356A">
        <w:rPr>
          <w:rFonts w:ascii="Times New Roman" w:hAnsi="Times New Roman"/>
        </w:rPr>
        <w:tab/>
        <w:t>использование знаний о физических явлениях в повседневной жизни для обеспечения безопасности при обращении с бытовыми приборами и техническими устройствами, для сохранения здоровья и соблюдения норм экологического поведения в окружающей среде; осознание необходимости применения достижений физики и технологий для рационального природопользования;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11)</w:t>
      </w:r>
      <w:r w:rsidRPr="009F356A">
        <w:rPr>
          <w:rFonts w:ascii="Times New Roman" w:hAnsi="Times New Roman"/>
        </w:rPr>
        <w:tab/>
        <w:t>приобретение опыта поиска, преобразования и представления информации физического содержания с использованием информационно-коммуникативных технологий;</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12)</w:t>
      </w:r>
      <w:r w:rsidRPr="009F356A">
        <w:rPr>
          <w:rFonts w:ascii="Times New Roman" w:hAnsi="Times New Roman"/>
        </w:rPr>
        <w:tab/>
        <w:t>формирование умений планировать и проводить учебное исследование или проектную работу с учетом поставленной цели: формулировать задачи исследования, выбирать адекватные поставленной цели методы исследования или проектной деятельности;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13)</w:t>
      </w:r>
      <w:r w:rsidRPr="009F356A">
        <w:rPr>
          <w:rFonts w:ascii="Times New Roman" w:hAnsi="Times New Roman"/>
        </w:rPr>
        <w:tab/>
        <w:t>приобретение опыта работы в группе сверстников при решении познавательных задач, выстраивать коммуникацию, учитывая мнение окружающих и адекватно оценивать собственный вклад в деятельность группы;</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14)</w:t>
      </w:r>
      <w:r w:rsidRPr="009F356A">
        <w:rPr>
          <w:rFonts w:ascii="Times New Roman" w:hAnsi="Times New Roman"/>
        </w:rPr>
        <w:tab/>
        <w:t>развитие представлений о сферах профессиональной деятельности, связанных с физикой и современными технологиями, основанными на достижениях физической науки, что позволит учащимся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ступень среднего общего образования.</w:t>
      </w:r>
    </w:p>
    <w:p w:rsidR="00CF1381" w:rsidRDefault="00CF1381" w:rsidP="00CF1381">
      <w:pPr>
        <w:spacing w:after="0" w:line="240" w:lineRule="auto"/>
        <w:rPr>
          <w:rFonts w:ascii="Times New Roman" w:hAnsi="Times New Roman"/>
          <w:b/>
        </w:rPr>
      </w:pPr>
      <w:r>
        <w:rPr>
          <w:rFonts w:ascii="Times New Roman" w:hAnsi="Times New Roman"/>
          <w:b/>
        </w:rPr>
        <w:t xml:space="preserve">  Предметные результатыосвоения курса «Физика»:</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5) осознание необходимости применения достижений физики и технологий для рационального природопользования;</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w:t>
      </w:r>
      <w:r w:rsidRPr="00CF1381">
        <w:rPr>
          <w:rFonts w:ascii="Times New Roman" w:eastAsia="Times New Roman" w:hAnsi="Times New Roman"/>
          <w:lang w:eastAsia="ru-RU"/>
        </w:rPr>
        <w:lastRenderedPageBreak/>
        <w:t>целью сбережения здоровья;</w:t>
      </w:r>
    </w:p>
    <w:p w:rsidR="00CF1381" w:rsidRDefault="00CF1381" w:rsidP="004E7EDB">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C3CEF" w:rsidRPr="00B75683" w:rsidRDefault="001C3CEF" w:rsidP="004E7EDB">
      <w:pPr>
        <w:pStyle w:val="s1"/>
        <w:shd w:val="clear" w:color="auto" w:fill="FFFFFF"/>
        <w:spacing w:before="0" w:beforeAutospacing="0" w:after="0" w:afterAutospacing="0"/>
        <w:ind w:firstLine="284"/>
        <w:jc w:val="both"/>
        <w:rPr>
          <w:sz w:val="23"/>
          <w:szCs w:val="23"/>
        </w:rPr>
      </w:pPr>
      <w:r w:rsidRPr="00B75683">
        <w:rPr>
          <w:sz w:val="23"/>
          <w:szCs w:val="23"/>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1C3CEF" w:rsidRPr="00B75683" w:rsidRDefault="001C3CEF" w:rsidP="004E7EDB">
      <w:pPr>
        <w:pStyle w:val="s1"/>
        <w:shd w:val="clear" w:color="auto" w:fill="FFFFFF"/>
        <w:spacing w:before="0" w:beforeAutospacing="0" w:after="0" w:afterAutospacing="0"/>
        <w:ind w:firstLine="284"/>
        <w:jc w:val="both"/>
        <w:rPr>
          <w:sz w:val="23"/>
          <w:szCs w:val="23"/>
        </w:rPr>
      </w:pPr>
      <w:r w:rsidRPr="00B75683">
        <w:rPr>
          <w:sz w:val="23"/>
          <w:szCs w:val="23"/>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1C3CEF" w:rsidRPr="00B75683" w:rsidRDefault="001C3CEF" w:rsidP="004E7EDB">
      <w:pPr>
        <w:pStyle w:val="s1"/>
        <w:shd w:val="clear" w:color="auto" w:fill="FFFFFF"/>
        <w:spacing w:before="0" w:beforeAutospacing="0" w:after="0" w:afterAutospacing="0"/>
        <w:ind w:firstLine="284"/>
        <w:jc w:val="both"/>
        <w:rPr>
          <w:sz w:val="23"/>
          <w:szCs w:val="23"/>
        </w:rPr>
      </w:pPr>
      <w:r w:rsidRPr="00B75683">
        <w:rPr>
          <w:sz w:val="23"/>
          <w:szCs w:val="23"/>
        </w:rPr>
        <w:t>11) для слепых и слабовидящих обучающихся: владение правилами записи физических формул рельефно-точечной системы обозначений Л. Брайля.</w:t>
      </w:r>
    </w:p>
    <w:p w:rsidR="006E54D0" w:rsidRPr="00B75683" w:rsidRDefault="006E54D0" w:rsidP="004E7EDB">
      <w:pPr>
        <w:tabs>
          <w:tab w:val="left" w:pos="567"/>
          <w:tab w:val="left" w:pos="851"/>
        </w:tabs>
        <w:autoSpaceDE w:val="0"/>
        <w:autoSpaceDN w:val="0"/>
        <w:adjustRightInd w:val="0"/>
        <w:spacing w:after="0" w:line="240" w:lineRule="auto"/>
        <w:ind w:firstLine="284"/>
        <w:jc w:val="both"/>
        <w:rPr>
          <w:rFonts w:ascii="Times New Roman" w:hAnsi="Times New Roman"/>
          <w:b/>
        </w:rPr>
      </w:pPr>
      <w:r w:rsidRPr="00B75683">
        <w:rPr>
          <w:rFonts w:ascii="Times New Roman" w:hAnsi="Times New Roman"/>
          <w:b/>
        </w:rPr>
        <w:t>Выпускник научится:</w:t>
      </w:r>
    </w:p>
    <w:p w:rsidR="006E54D0" w:rsidRPr="00BF4665" w:rsidRDefault="006E54D0" w:rsidP="004E7EDB">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u w:val="single"/>
        </w:rPr>
        <w:t>Примечание</w:t>
      </w:r>
      <w:r w:rsidRPr="00BF4665">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F4665" w:rsidRDefault="00EC713E"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понимать роль эксперимента в получении научной информации;</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проводить прямые измерения физических величин: время, расстояние, масса тела, объ</w:t>
      </w:r>
      <w:r w:rsidR="00245F1D" w:rsidRPr="00BF4665">
        <w:rPr>
          <w:rFonts w:ascii="Times New Roman" w:hAnsi="Times New Roman"/>
        </w:rPr>
        <w:t>е</w:t>
      </w:r>
      <w:r w:rsidRPr="00BF4665">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u w:val="single"/>
        </w:rPr>
        <w:t>Примечание</w:t>
      </w:r>
      <w:r w:rsidRPr="00BF4665">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F4665">
        <w:rPr>
          <w:rFonts w:ascii="Times New Roman" w:hAnsi="Times New Roman"/>
        </w:rPr>
        <w:t>е</w:t>
      </w:r>
      <w:r w:rsidRPr="00BF4665">
        <w:rPr>
          <w:rFonts w:ascii="Times New Roman" w:hAnsi="Times New Roman"/>
        </w:rPr>
        <w:t>том заданной точности измерений;</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при</w:t>
      </w:r>
      <w:r w:rsidR="00245F1D" w:rsidRPr="00BF4665">
        <w:rPr>
          <w:rFonts w:ascii="Times New Roman" w:hAnsi="Times New Roman"/>
          <w:i/>
        </w:rPr>
        <w:t>е</w:t>
      </w:r>
      <w:r w:rsidRPr="00BF4665">
        <w:rPr>
          <w:rFonts w:ascii="Times New Roman" w:hAnsi="Times New Roman"/>
          <w:i/>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F4665">
        <w:rPr>
          <w:rFonts w:ascii="Times New Roman" w:hAnsi="Times New Roman"/>
          <w:i/>
        </w:rPr>
        <w:t>е</w:t>
      </w:r>
      <w:r w:rsidRPr="00BF4665">
        <w:rPr>
          <w:rFonts w:ascii="Times New Roman" w:hAnsi="Times New Roman"/>
          <w:i/>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F4665">
        <w:rPr>
          <w:rFonts w:ascii="Times New Roman" w:hAnsi="Times New Roman"/>
          <w:i/>
        </w:rPr>
        <w:t>е</w:t>
      </w:r>
      <w:r w:rsidRPr="00BF4665">
        <w:rPr>
          <w:rFonts w:ascii="Times New Roman" w:hAnsi="Times New Roman"/>
          <w:i/>
        </w:rPr>
        <w:t xml:space="preserve"> содержание и данные об источнике информации;</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Механические явления</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F4665">
        <w:rPr>
          <w:rFonts w:ascii="Times New Roman" w:hAnsi="Times New Roman"/>
        </w:rPr>
        <w:t>е</w:t>
      </w:r>
      <w:r w:rsidRPr="00BF4665">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F4665">
        <w:rPr>
          <w:rFonts w:ascii="Times New Roman" w:hAnsi="Times New Roman"/>
        </w:rPr>
        <w:t>е</w:t>
      </w:r>
      <w:r w:rsidRPr="00BF4665">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w:t>
      </w:r>
      <w:r w:rsidRPr="00BF4665">
        <w:rPr>
          <w:rFonts w:ascii="Times New Roman" w:hAnsi="Times New Roman"/>
          <w:i/>
        </w:rPr>
        <w:lastRenderedPageBreak/>
        <w:t>импульса, закон всемирного тяготения) и ограниченность использования частных законов (закон Гука, Архимеда и др.);</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Тепловые явления</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F4665">
        <w:rPr>
          <w:rFonts w:ascii="Times New Roman" w:hAnsi="Times New Roman"/>
        </w:rPr>
        <w:t>е</w:t>
      </w:r>
      <w:r w:rsidRPr="00BF4665">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BF4665" w:rsidRDefault="005114E3"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приводить примеры практического использования физических знаний о тепловых явлениях;</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F4665">
        <w:rPr>
          <w:rFonts w:ascii="Times New Roman" w:hAnsi="Times New Roman"/>
        </w:rPr>
        <w:t>е</w:t>
      </w:r>
      <w:r w:rsidRPr="00BF4665">
        <w:rPr>
          <w:rFonts w:ascii="Times New Roman" w:hAnsi="Times New Roman"/>
        </w:rPr>
        <w:t xml:space="preserve"> решения, проводить расч</w:t>
      </w:r>
      <w:r w:rsidR="00245F1D" w:rsidRPr="00BF4665">
        <w:rPr>
          <w:rFonts w:ascii="Times New Roman" w:hAnsi="Times New Roman"/>
        </w:rPr>
        <w:t>е</w:t>
      </w:r>
      <w:r w:rsidRPr="00BF4665">
        <w:rPr>
          <w:rFonts w:ascii="Times New Roman" w:hAnsi="Times New Roman"/>
        </w:rPr>
        <w:t>ты и оценивать реальность полученного значения физической величины.</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Электрические и магнитные явления</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r w:rsidRPr="00BF4665">
        <w:rPr>
          <w:rFonts w:ascii="Times New Roman" w:hAnsi="Times New Roman"/>
        </w:rPr>
        <w:lastRenderedPageBreak/>
        <w:t xml:space="preserve">(источник тока, ключ, резистор, реостат, лампочка, амперметр, вольтметр). </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использовать оптические схемы для построения изображений в плоском зеркале и собирающей линзе.</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F4665" w:rsidRDefault="00726303"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приводить примеры практического использования физических знаний о электромагнитных явлениях</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F4665">
        <w:rPr>
          <w:rFonts w:ascii="Times New Roman" w:hAnsi="Times New Roman"/>
        </w:rPr>
        <w:t>е</w:t>
      </w:r>
      <w:r w:rsidRPr="00BF4665">
        <w:rPr>
          <w:rFonts w:ascii="Times New Roman" w:hAnsi="Times New Roman"/>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F4665">
        <w:rPr>
          <w:rFonts w:ascii="Times New Roman" w:hAnsi="Times New Roman"/>
        </w:rPr>
        <w:t>е</w:t>
      </w:r>
      <w:r w:rsidRPr="00BF4665">
        <w:rPr>
          <w:rFonts w:ascii="Times New Roman" w:hAnsi="Times New Roman"/>
        </w:rPr>
        <w:t xml:space="preserve"> решения, проводить расч</w:t>
      </w:r>
      <w:r w:rsidR="00245F1D" w:rsidRPr="00BF4665">
        <w:rPr>
          <w:rFonts w:ascii="Times New Roman" w:hAnsi="Times New Roman"/>
        </w:rPr>
        <w:t>е</w:t>
      </w:r>
      <w:r w:rsidRPr="00BF4665">
        <w:rPr>
          <w:rFonts w:ascii="Times New Roman" w:hAnsi="Times New Roman"/>
        </w:rPr>
        <w:t>ты и оценивать реальность полученного значения физической величины.</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при</w:t>
      </w:r>
      <w:r w:rsidR="00245F1D" w:rsidRPr="00BF4665">
        <w:rPr>
          <w:rFonts w:ascii="Times New Roman" w:hAnsi="Times New Roman"/>
          <w:i/>
        </w:rPr>
        <w:t>е</w:t>
      </w:r>
      <w:r w:rsidRPr="00BF4665">
        <w:rPr>
          <w:rFonts w:ascii="Times New Roman" w:hAnsi="Times New Roman"/>
          <w:i/>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Квантовые явления</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 основные признаки планетарной модели атома, нуклонной модели атомного ядра;</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F4665" w:rsidRDefault="006E54D0" w:rsidP="00CF1381">
      <w:pPr>
        <w:tabs>
          <w:tab w:val="left" w:pos="567"/>
          <w:tab w:val="left" w:pos="709"/>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полученные знания в повседневной жизни при обращении с приборами и техническими устройствами (сч</w:t>
      </w:r>
      <w:r w:rsidR="00245F1D" w:rsidRPr="00BF4665">
        <w:rPr>
          <w:rFonts w:ascii="Times New Roman" w:hAnsi="Times New Roman"/>
          <w:i/>
        </w:rPr>
        <w:t>е</w:t>
      </w:r>
      <w:r w:rsidRPr="00BF4665">
        <w:rPr>
          <w:rFonts w:ascii="Times New Roman" w:hAnsi="Times New Roman"/>
          <w:i/>
        </w:rPr>
        <w:t>тчик ионизирующих частиц, дозиметр), для сохранения здоровья и соблюдения норм экологического поведения в окружающей среде;</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соотносить энергию связи атомных ядер с дефектом массы;</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Элементы астрономии</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указывать названия планет Солнечной системы; различать основные признаки суточного вращения зв</w:t>
      </w:r>
      <w:r w:rsidR="00245F1D" w:rsidRPr="00BF4665">
        <w:rPr>
          <w:rFonts w:ascii="Times New Roman" w:hAnsi="Times New Roman"/>
        </w:rPr>
        <w:t>е</w:t>
      </w:r>
      <w:r w:rsidRPr="00BF4665">
        <w:rPr>
          <w:rFonts w:ascii="Times New Roman" w:hAnsi="Times New Roman"/>
        </w:rPr>
        <w:t>здного неба, движения Луны, Солнца и планет относительно зв</w:t>
      </w:r>
      <w:r w:rsidR="00245F1D" w:rsidRPr="00BF4665">
        <w:rPr>
          <w:rFonts w:ascii="Times New Roman" w:hAnsi="Times New Roman"/>
        </w:rPr>
        <w:t>е</w:t>
      </w:r>
      <w:r w:rsidRPr="00BF4665">
        <w:rPr>
          <w:rFonts w:ascii="Times New Roman" w:hAnsi="Times New Roman"/>
        </w:rPr>
        <w:t>зд;</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понимать различия между гелиоцентрической и геоцентрической системами мира;</w:t>
      </w:r>
    </w:p>
    <w:p w:rsidR="006E54D0" w:rsidRPr="00BF4665" w:rsidRDefault="006E54D0" w:rsidP="00CF1381">
      <w:pPr>
        <w:tabs>
          <w:tab w:val="left" w:pos="567"/>
          <w:tab w:val="left" w:pos="851"/>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F4665">
        <w:rPr>
          <w:rFonts w:ascii="Times New Roman" w:hAnsi="Times New Roman"/>
          <w:i/>
        </w:rPr>
        <w:t>е</w:t>
      </w:r>
      <w:r w:rsidRPr="00BF4665">
        <w:rPr>
          <w:rFonts w:ascii="Times New Roman" w:hAnsi="Times New Roman"/>
          <w:i/>
        </w:rPr>
        <w:t>здного неба при наблюдениях зв</w:t>
      </w:r>
      <w:r w:rsidR="00245F1D" w:rsidRPr="00BF4665">
        <w:rPr>
          <w:rFonts w:ascii="Times New Roman" w:hAnsi="Times New Roman"/>
          <w:i/>
        </w:rPr>
        <w:t>е</w:t>
      </w:r>
      <w:r w:rsidRPr="00BF4665">
        <w:rPr>
          <w:rFonts w:ascii="Times New Roman" w:hAnsi="Times New Roman"/>
          <w:i/>
        </w:rPr>
        <w:t>здного неба;</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различать основные характеристики зв</w:t>
      </w:r>
      <w:r w:rsidR="00245F1D" w:rsidRPr="00BF4665">
        <w:rPr>
          <w:rFonts w:ascii="Times New Roman" w:hAnsi="Times New Roman"/>
          <w:i/>
        </w:rPr>
        <w:t>е</w:t>
      </w:r>
      <w:r w:rsidRPr="00BF4665">
        <w:rPr>
          <w:rFonts w:ascii="Times New Roman" w:hAnsi="Times New Roman"/>
          <w:i/>
        </w:rPr>
        <w:t>зд (размер, цвет, температура) соотносить цвет звезды с е</w:t>
      </w:r>
      <w:r w:rsidR="00245F1D" w:rsidRPr="00BF4665">
        <w:rPr>
          <w:rFonts w:ascii="Times New Roman" w:hAnsi="Times New Roman"/>
          <w:i/>
        </w:rPr>
        <w:t>е</w:t>
      </w:r>
      <w:r w:rsidRPr="00BF4665">
        <w:rPr>
          <w:rFonts w:ascii="Times New Roman" w:hAnsi="Times New Roman"/>
          <w:i/>
        </w:rPr>
        <w:t xml:space="preserve"> температурой;</w:t>
      </w:r>
    </w:p>
    <w:p w:rsidR="006E54D0" w:rsidRPr="00BF4665" w:rsidRDefault="006E54D0" w:rsidP="00CF1381">
      <w:pPr>
        <w:widowControl w:val="0"/>
        <w:numPr>
          <w:ilvl w:val="0"/>
          <w:numId w:val="4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различать гипотезы о происхождении Солнечной системы.</w:t>
      </w:r>
    </w:p>
    <w:p w:rsidR="00B540EE" w:rsidRPr="00BF4665" w:rsidRDefault="00B540EE" w:rsidP="00CF1381">
      <w:pPr>
        <w:tabs>
          <w:tab w:val="left" w:pos="567"/>
        </w:tabs>
        <w:spacing w:after="0" w:line="240" w:lineRule="auto"/>
        <w:ind w:firstLine="284"/>
        <w:jc w:val="both"/>
        <w:rPr>
          <w:rFonts w:ascii="Times New Roman" w:hAnsi="Times New Roman"/>
        </w:rPr>
      </w:pPr>
    </w:p>
    <w:p w:rsidR="00B540EE" w:rsidRDefault="00230229" w:rsidP="00CF1381">
      <w:pPr>
        <w:pStyle w:val="4"/>
        <w:tabs>
          <w:tab w:val="left" w:pos="567"/>
        </w:tabs>
        <w:spacing w:before="0" w:line="240" w:lineRule="auto"/>
        <w:ind w:left="0" w:firstLine="284"/>
        <w:jc w:val="both"/>
        <w:rPr>
          <w:sz w:val="22"/>
        </w:rPr>
      </w:pPr>
      <w:bookmarkStart w:id="66" w:name="_Toc409691641"/>
      <w:bookmarkStart w:id="67" w:name="_Toc410653964"/>
      <w:bookmarkStart w:id="68" w:name="_Toc414553150"/>
      <w:r w:rsidRPr="00BF4665">
        <w:rPr>
          <w:sz w:val="22"/>
        </w:rPr>
        <w:t>1.2.</w:t>
      </w:r>
      <w:r w:rsidR="005114E3" w:rsidRPr="00BF4665">
        <w:rPr>
          <w:sz w:val="22"/>
        </w:rPr>
        <w:t>5.11</w:t>
      </w:r>
      <w:r w:rsidRPr="00BF4665">
        <w:rPr>
          <w:sz w:val="22"/>
        </w:rPr>
        <w:t xml:space="preserve">. </w:t>
      </w:r>
      <w:r w:rsidR="00B540EE" w:rsidRPr="00BF4665">
        <w:rPr>
          <w:sz w:val="22"/>
        </w:rPr>
        <w:t>Биология</w:t>
      </w:r>
      <w:bookmarkEnd w:id="66"/>
      <w:bookmarkEnd w:id="67"/>
      <w:bookmarkEnd w:id="68"/>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Предметные результаты изучения учебного предмета «Биология»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w:t>
      </w:r>
      <w:r w:rsidRPr="009F356A">
        <w:rPr>
          <w:rFonts w:ascii="Times New Roman" w:hAnsi="Times New Roman"/>
        </w:rPr>
        <w:tab/>
        <w:t>сформированность системы биологических знаний, понимание способов их получения и преобразования; ценностного отношения к живой природе, к собственному организму;</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w:t>
      </w:r>
      <w:r w:rsidRPr="009F356A">
        <w:rPr>
          <w:rFonts w:ascii="Times New Roman" w:hAnsi="Times New Roman"/>
        </w:rPr>
        <w:tab/>
        <w:t xml:space="preserve">сформированность умения раскрывать сущность живого, называть отличия живого от неживого, перечислять основные закономерности организации, функционирования и эволюции объектов и явлений живой природы;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3)</w:t>
      </w:r>
      <w:r w:rsidRPr="009F356A">
        <w:rPr>
          <w:rFonts w:ascii="Times New Roman" w:hAnsi="Times New Roman"/>
        </w:rPr>
        <w:tab/>
        <w:t>сформированность умения использовать понятийный аппарат и символический язык биологии, грамотно применяя научные термины, понятия, теории, законы для объяснения наблюдаемых биологических объектов, явлений и процессов, позволяющих заложить фундамент научного мировоззрения;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4)</w:t>
      </w:r>
      <w:r w:rsidRPr="009F356A">
        <w:rPr>
          <w:rFonts w:ascii="Times New Roman" w:hAnsi="Times New Roman"/>
        </w:rPr>
        <w:tab/>
        <w:t xml:space="preserve">приобретение опыта использования методов биологической науки с целью изучения биологических объектов,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биологических приборов и инструментов;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5)</w:t>
      </w:r>
      <w:r w:rsidRPr="009F356A">
        <w:rPr>
          <w:rFonts w:ascii="Times New Roman" w:hAnsi="Times New Roman"/>
        </w:rPr>
        <w:tab/>
        <w:t>сформированность умения интегрировать биологические знания со знаниями из других учебных предметов (физики, химии, географии, истории, обществознания и т. д.) для понимания роли биологии как компонента культуры;</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6)</w:t>
      </w:r>
      <w:r w:rsidRPr="009F356A">
        <w:rPr>
          <w:rFonts w:ascii="Times New Roman" w:hAnsi="Times New Roman"/>
        </w:rPr>
        <w:tab/>
        <w:t>сформированность умения характеризовать первоначальные систематизированные представления об основных надцарствах, царствах организмов, их строении, процессах жизнедеятельности и значении;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7)</w:t>
      </w:r>
      <w:r w:rsidRPr="009F356A">
        <w:rPr>
          <w:rFonts w:ascii="Times New Roman" w:hAnsi="Times New Roman"/>
        </w:rPr>
        <w:tab/>
        <w:t>сформированность умений решать учебные задачи биологического содержания, выявлять причинно-следственные связи, проводить качественные и количественные расчеты, делать выводы на основании полученных результатов;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8)</w:t>
      </w:r>
      <w:r w:rsidRPr="009F356A">
        <w:rPr>
          <w:rFonts w:ascii="Times New Roman" w:hAnsi="Times New Roman"/>
        </w:rPr>
        <w:tab/>
        <w:t>сформированность умения использовать характерные свойства биологических моделей для объяснения процессов и явлений в живой природе;</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9)</w:t>
      </w:r>
      <w:r w:rsidRPr="009F356A">
        <w:rPr>
          <w:rFonts w:ascii="Times New Roman" w:hAnsi="Times New Roman"/>
        </w:rPr>
        <w:tab/>
        <w:t xml:space="preserve">сформированность основ экологической грамотности: осознание необходимости действий по сохранению биоразнообразия и охране природных экосистем, влияния факторов риска на здоровье человека; умение выбирать целевые и смысловые установки в своих </w:t>
      </w:r>
      <w:r w:rsidRPr="009F356A">
        <w:rPr>
          <w:rFonts w:ascii="Times New Roman" w:hAnsi="Times New Roman"/>
        </w:rPr>
        <w:lastRenderedPageBreak/>
        <w:t>действиях и поступках по отношению к живой природе, своему здоровью и здоровью окружающих;</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10)</w:t>
      </w:r>
      <w:r w:rsidRPr="009F356A">
        <w:rPr>
          <w:rFonts w:ascii="Times New Roman" w:hAnsi="Times New Roman"/>
        </w:rPr>
        <w:tab/>
        <w:t xml:space="preserve">владение приемами оказания первой помощи, рациональной организации труда и отдыха, выращивания и ухода за культурными растениями, домашними животными;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11)</w:t>
      </w:r>
      <w:r w:rsidRPr="009F356A">
        <w:rPr>
          <w:rFonts w:ascii="Times New Roman" w:hAnsi="Times New Roman"/>
        </w:rPr>
        <w:tab/>
        <w:t>владение приемами работы с информацией биологического содержания, представленной в разной форме (в виде текста, табличных данных, схем, графиков, фотографий и др.), критического анализа информации и оценки ее достоверности;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12)</w:t>
      </w:r>
      <w:r w:rsidRPr="009F356A">
        <w:rPr>
          <w:rFonts w:ascii="Times New Roman" w:hAnsi="Times New Roman"/>
        </w:rPr>
        <w:tab/>
        <w:t>сформированность умения планировать учебное исследование или проектную работу с учетом поставленной цели: формулировать проблему, гипотезу и ставить задачи исследования, выбирать адекватно поставленной цели методы, делать выводы по результатам исследования или проектной деятельности;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13)</w:t>
      </w:r>
      <w:r w:rsidRPr="009F356A">
        <w:rPr>
          <w:rFonts w:ascii="Times New Roman" w:hAnsi="Times New Roman"/>
        </w:rPr>
        <w:tab/>
        <w:t>приобретение опыта работы в группе сверстников при решении познавательных задач в области биологии, выстраивания коммуникации, учитывая мнение окружающих, и адекватной оценки собственного вклада в деятельность группы;</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14)</w:t>
      </w:r>
      <w:r w:rsidRPr="009F356A">
        <w:rPr>
          <w:rFonts w:ascii="Times New Roman" w:hAnsi="Times New Roman"/>
        </w:rPr>
        <w:tab/>
        <w:t>сформированность интереса к углублению биологических знаний (предпрофильная подготовка и профессиональная ориентация) и выбору биологии как профильного предмета на ступени среднего полного образования для будущей профессиональной деятельности, в области биологии, медицины, экологии, психологии, ветеринарии</w:t>
      </w:r>
      <w:r>
        <w:rPr>
          <w:rFonts w:ascii="Times New Roman" w:hAnsi="Times New Roman"/>
        </w:rPr>
        <w:t>,сельского хозяйства.</w:t>
      </w:r>
    </w:p>
    <w:p w:rsidR="00CF1381" w:rsidRDefault="00CF1381" w:rsidP="009F356A">
      <w:pPr>
        <w:spacing w:after="0" w:line="240" w:lineRule="auto"/>
        <w:rPr>
          <w:rFonts w:ascii="Times New Roman" w:hAnsi="Times New Roman"/>
          <w:b/>
        </w:rPr>
      </w:pPr>
      <w:r>
        <w:rPr>
          <w:rFonts w:ascii="Times New Roman" w:hAnsi="Times New Roman"/>
          <w:b/>
        </w:rPr>
        <w:t>Предметные результатыосвоения курса «Биология»:</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 xml:space="preserve">В результате изучения курса биологии в основной школе: </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rPr>
        <w:t xml:space="preserve">Выпускник </w:t>
      </w:r>
      <w:r w:rsidRPr="00BF4665">
        <w:rPr>
          <w:rFonts w:ascii="Times New Roman" w:hAnsi="Times New Roman"/>
          <w:b/>
        </w:rPr>
        <w:t xml:space="preserve">научится </w:t>
      </w:r>
      <w:r w:rsidRPr="00BF4665">
        <w:rPr>
          <w:rFonts w:ascii="Times New Roman" w:hAnsi="Times New Roman"/>
          <w:bCs/>
        </w:rPr>
        <w:t xml:space="preserve">пользоваться научными методами для распознания биологических проблем; </w:t>
      </w:r>
      <w:r w:rsidRPr="00BF4665">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rPr>
        <w:t>Выпускник</w:t>
      </w:r>
      <w:r w:rsidRPr="00BF4665">
        <w:rPr>
          <w:rFonts w:ascii="Times New Roman" w:hAnsi="Times New Roman"/>
          <w:b/>
        </w:rPr>
        <w:t xml:space="preserve"> овладеет</w:t>
      </w:r>
      <w:r w:rsidRPr="00BF4665">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rPr>
        <w:t xml:space="preserve">Выпускник </w:t>
      </w:r>
      <w:r w:rsidRPr="00BF4665">
        <w:rPr>
          <w:rFonts w:ascii="Times New Roman" w:hAnsi="Times New Roman"/>
          <w:b/>
        </w:rPr>
        <w:t>освоит</w:t>
      </w:r>
      <w:r w:rsidRPr="00BF4665">
        <w:rPr>
          <w:rFonts w:ascii="Times New Roman" w:hAnsi="Times New Roman"/>
        </w:rPr>
        <w:t xml:space="preserve"> общие при</w:t>
      </w:r>
      <w:r w:rsidR="00245F1D" w:rsidRPr="00BF4665">
        <w:rPr>
          <w:rFonts w:ascii="Times New Roman" w:hAnsi="Times New Roman"/>
        </w:rPr>
        <w:t>е</w:t>
      </w:r>
      <w:r w:rsidRPr="00BF4665">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iCs/>
        </w:rPr>
      </w:pPr>
      <w:r w:rsidRPr="00BF4665">
        <w:rPr>
          <w:rFonts w:ascii="Times New Roman" w:hAnsi="Times New Roman"/>
          <w:iCs/>
        </w:rPr>
        <w:t xml:space="preserve">Выпускник </w:t>
      </w:r>
      <w:r w:rsidRPr="00BF4665">
        <w:rPr>
          <w:rFonts w:ascii="Times New Roman" w:hAnsi="Times New Roman"/>
          <w:b/>
          <w:iCs/>
        </w:rPr>
        <w:t>приобрет</w:t>
      </w:r>
      <w:r w:rsidR="00245F1D" w:rsidRPr="00BF4665">
        <w:rPr>
          <w:rFonts w:ascii="Times New Roman" w:hAnsi="Times New Roman"/>
          <w:b/>
          <w:iCs/>
        </w:rPr>
        <w:t>е</w:t>
      </w:r>
      <w:r w:rsidRPr="00BF4665">
        <w:rPr>
          <w:rFonts w:ascii="Times New Roman" w:hAnsi="Times New Roman"/>
          <w:b/>
          <w:iCs/>
        </w:rPr>
        <w:t>т</w:t>
      </w:r>
      <w:r w:rsidRPr="00BF4665">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7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lastRenderedPageBreak/>
        <w:t>осознанно использовать знания основных правил поведения в природе и основ здорового образа жизни в быту;</w:t>
      </w:r>
    </w:p>
    <w:p w:rsidR="00E53743" w:rsidRPr="00BF4665" w:rsidRDefault="00E53743" w:rsidP="00383621">
      <w:pPr>
        <w:numPr>
          <w:ilvl w:val="0"/>
          <w:numId w:val="7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F4665" w:rsidRDefault="00E53743" w:rsidP="00383621">
      <w:pPr>
        <w:numPr>
          <w:ilvl w:val="0"/>
          <w:numId w:val="7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F4665">
        <w:rPr>
          <w:rFonts w:ascii="Times New Roman" w:hAnsi="Times New Roman"/>
          <w:i/>
        </w:rPr>
        <w:t>-</w:t>
      </w:r>
      <w:r w:rsidRPr="00BF4665">
        <w:rPr>
          <w:rFonts w:ascii="Times New Roman" w:hAnsi="Times New Roman"/>
          <w:i/>
        </w:rPr>
        <w:t>ресурсах, критически оценивать полученную информацию, анализируя е</w:t>
      </w:r>
      <w:r w:rsidR="00245F1D" w:rsidRPr="00BF4665">
        <w:rPr>
          <w:rFonts w:ascii="Times New Roman" w:hAnsi="Times New Roman"/>
          <w:i/>
        </w:rPr>
        <w:t>е</w:t>
      </w:r>
      <w:r w:rsidRPr="00BF4665">
        <w:rPr>
          <w:rFonts w:ascii="Times New Roman" w:hAnsi="Times New Roman"/>
          <w:i/>
        </w:rPr>
        <w:t xml:space="preserve"> содержание и данные об источнике информации;</w:t>
      </w:r>
    </w:p>
    <w:p w:rsidR="00E53743" w:rsidRPr="00BF4665" w:rsidRDefault="00E53743" w:rsidP="00383621">
      <w:pPr>
        <w:numPr>
          <w:ilvl w:val="0"/>
          <w:numId w:val="7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F4665">
        <w:rPr>
          <w:rFonts w:ascii="Times New Roman" w:hAnsi="Times New Roman"/>
          <w:i/>
          <w:iCs/>
        </w:rPr>
        <w:t>.</w:t>
      </w:r>
    </w:p>
    <w:p w:rsidR="00E53743" w:rsidRPr="00BF4665" w:rsidRDefault="00243C14" w:rsidP="00CF1381">
      <w:pPr>
        <w:tabs>
          <w:tab w:val="left" w:pos="567"/>
          <w:tab w:val="center" w:pos="4904"/>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Живые организмы</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различий растений, животных, грибов и бактерий;</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F4665">
        <w:rPr>
          <w:rFonts w:ascii="Times New Roman" w:hAnsi="Times New Roman"/>
        </w:rPr>
        <w:t>е</w:t>
      </w:r>
      <w:r w:rsidRPr="00BF4665">
        <w:rPr>
          <w:rFonts w:ascii="Times New Roman" w:hAnsi="Times New Roman"/>
        </w:rPr>
        <w:t>нной систематической группе;</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выявлятьпримерыи раскрывать сущность приспособленности организмов к среде обитания;</w:t>
      </w:r>
    </w:p>
    <w:p w:rsidR="00E53743" w:rsidRPr="00BF4665" w:rsidRDefault="00E53743" w:rsidP="00383621">
      <w:pPr>
        <w:widowControl w:val="0"/>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знать и аргументировать основные правила поведения в природе;</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и оценивать последствия деятельности человека в природе;</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BF4665" w:rsidRDefault="00E53743" w:rsidP="00383621">
      <w:pPr>
        <w:numPr>
          <w:ilvl w:val="2"/>
          <w:numId w:val="8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знать и соблюдать правила работы в кабинете биологии.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rPr>
      </w:pPr>
      <w:r w:rsidRPr="00BF4665">
        <w:rPr>
          <w:rFonts w:ascii="Times New Roman" w:hAnsi="Times New Roman"/>
          <w:i/>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F4665">
        <w:rPr>
          <w:rFonts w:ascii="Times New Roman" w:hAnsi="Times New Roman"/>
          <w:i/>
        </w:rPr>
        <w:t>е</w:t>
      </w:r>
      <w:r w:rsidRPr="00BF4665">
        <w:rPr>
          <w:rFonts w:ascii="Times New Roman" w:hAnsi="Times New Roman"/>
          <w:i/>
        </w:rPr>
        <w:t>.</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использовать при</w:t>
      </w:r>
      <w:r w:rsidR="00245F1D" w:rsidRPr="00BF4665">
        <w:rPr>
          <w:rFonts w:ascii="Times New Roman" w:hAnsi="Times New Roman"/>
          <w:i/>
        </w:rPr>
        <w:t>е</w:t>
      </w:r>
      <w:r w:rsidRPr="00BF4665">
        <w:rPr>
          <w:rFonts w:ascii="Times New Roman" w:hAnsi="Times New Roman"/>
          <w:i/>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rPr>
      </w:pPr>
      <w:r w:rsidRPr="00BF4665">
        <w:rPr>
          <w:rFonts w:ascii="Times New Roman" w:hAnsi="Times New Roman"/>
          <w:i/>
          <w:iCs/>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F4665" w:rsidRDefault="00E53743" w:rsidP="00383621">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F4665" w:rsidRDefault="00243C14" w:rsidP="00CF1381">
      <w:pPr>
        <w:tabs>
          <w:tab w:val="left" w:pos="567"/>
        </w:tabs>
        <w:autoSpaceDE w:val="0"/>
        <w:autoSpaceDN w:val="0"/>
        <w:adjustRightInd w:val="0"/>
        <w:spacing w:after="0" w:line="240" w:lineRule="auto"/>
        <w:ind w:firstLine="284"/>
        <w:contextualSpacing/>
        <w:jc w:val="both"/>
        <w:rPr>
          <w:rFonts w:ascii="Times New Roman" w:hAnsi="Times New Roman"/>
          <w:b/>
        </w:rPr>
      </w:pPr>
      <w:r w:rsidRPr="00BF4665">
        <w:rPr>
          <w:rFonts w:ascii="Times New Roman" w:hAnsi="Times New Roman"/>
          <w:b/>
        </w:rPr>
        <w:t>Человек и его здоровье</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отличий человека от животных;</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анализировать и оценивать влияние факторов риска на здоровье человека;</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 использовать при</w:t>
      </w:r>
      <w:r w:rsidR="00245F1D" w:rsidRPr="00BF4665">
        <w:rPr>
          <w:rFonts w:ascii="Times New Roman" w:hAnsi="Times New Roman"/>
        </w:rPr>
        <w:t>е</w:t>
      </w:r>
      <w:r w:rsidRPr="00BF4665">
        <w:rPr>
          <w:rFonts w:ascii="Times New Roman" w:hAnsi="Times New Roman"/>
        </w:rPr>
        <w:t>мы оказания первой помощи;</w:t>
      </w:r>
    </w:p>
    <w:p w:rsidR="00E53743" w:rsidRPr="00BF4665" w:rsidRDefault="00E53743" w:rsidP="00383621">
      <w:pPr>
        <w:numPr>
          <w:ilvl w:val="0"/>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знать и соблюдать правила работы в кабинете биологии.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rPr>
      </w:pPr>
      <w:r w:rsidRPr="00BF4665">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F4665">
        <w:rPr>
          <w:rFonts w:ascii="Times New Roman" w:hAnsi="Times New Roman"/>
          <w:i/>
        </w:rPr>
        <w:t>-</w:t>
      </w:r>
      <w:r w:rsidRPr="00BF4665">
        <w:rPr>
          <w:rFonts w:ascii="Times New Roman" w:hAnsi="Times New Roman"/>
          <w:i/>
        </w:rPr>
        <w:t>ресурсе, анализировать и оценивать ее, переводить из одной формы в другую;</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находить в учебной, научно-популярной литературе, Интернет</w:t>
      </w:r>
      <w:r w:rsidR="00AC7420" w:rsidRPr="00BF4665">
        <w:rPr>
          <w:rFonts w:ascii="Times New Roman" w:hAnsi="Times New Roman"/>
          <w:i/>
        </w:rPr>
        <w:t>-</w:t>
      </w:r>
      <w:r w:rsidRPr="00BF4665">
        <w:rPr>
          <w:rFonts w:ascii="Times New Roman" w:hAnsi="Times New Roman"/>
          <w:i/>
        </w:rPr>
        <w:t>ресурсах информацию об организме человека, оформлять ее в виде устных сообщений и докладов;</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F4665" w:rsidRDefault="00E53743" w:rsidP="00383621">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rPr>
      </w:pPr>
      <w:r w:rsidRPr="00BF4665">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BF4665">
        <w:rPr>
          <w:rFonts w:ascii="Times New Roman" w:hAnsi="Times New Roman"/>
          <w:i/>
        </w:rPr>
        <w:lastRenderedPageBreak/>
        <w:t xml:space="preserve">деятельность, учитывать мнение окружающих и адекватно оценивать собственный вклад в деятельность группы. </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Общ</w:t>
      </w:r>
      <w:r w:rsidR="00243C14" w:rsidRPr="00BF4665">
        <w:rPr>
          <w:rFonts w:ascii="Times New Roman" w:hAnsi="Times New Roman"/>
          <w:b/>
        </w:rPr>
        <w:t>ие биологические закономерности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E53743" w:rsidRPr="00BF4665" w:rsidRDefault="00E53743"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rPr>
      </w:pPr>
      <w:r w:rsidRPr="00BF4665">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F4665" w:rsidRDefault="00E53743"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rPr>
      </w:pPr>
      <w:r w:rsidRPr="00BF4665">
        <w:rPr>
          <w:rFonts w:ascii="Times New Roman" w:hAnsi="Times New Roman"/>
        </w:rPr>
        <w:t>аргументировать, приводить доказательства необходимости защиты окружающей среды;</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аргументировать, приводить доказательства зависимости здоровья человека от состояния окружающей среды;</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BF4665">
        <w:rPr>
          <w:rFonts w:ascii="Times New Roman" w:hAnsi="Times New Roman"/>
        </w:rPr>
        <w:t>е</w:t>
      </w:r>
      <w:r w:rsidRPr="00BF4665">
        <w:rPr>
          <w:rFonts w:ascii="Times New Roman" w:hAnsi="Times New Roman"/>
        </w:rPr>
        <w:t xml:space="preserve">нной систематической группе; </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E53743" w:rsidRPr="00BF4665" w:rsidRDefault="00E53743"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E53743" w:rsidRPr="00BF4665" w:rsidRDefault="00E53743"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 xml:space="preserve">сравнивать биологические объекты, процессы; делать выводы и умозаключения на основе сравнения; </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устанавливать взаимосвязи между особенностями строения и функциями органов и систем органов;</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F4665" w:rsidRDefault="00E53743" w:rsidP="00383621">
      <w:pPr>
        <w:numPr>
          <w:ilvl w:val="0"/>
          <w:numId w:val="84"/>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F4665" w:rsidRDefault="00A61E55"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F4665" w:rsidRDefault="00E53743" w:rsidP="00383621">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rPr>
      </w:pPr>
      <w:r w:rsidRPr="00BF4665">
        <w:rPr>
          <w:rFonts w:ascii="Times New Roman" w:hAnsi="Times New Roman"/>
        </w:rPr>
        <w:t>знать и соблюдать правила работы в кабинете биологии.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rPr>
      </w:pPr>
      <w:r w:rsidRPr="00BF4665">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r w:rsidRPr="00BF4665">
        <w:rPr>
          <w:rFonts w:ascii="Times New Roman" w:hAnsi="Times New Roman"/>
          <w:i/>
          <w:iCs/>
        </w:rPr>
        <w:t>;</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rPr>
      </w:pPr>
      <w:r w:rsidRPr="00BF4665">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rPr>
      </w:pPr>
      <w:r w:rsidRPr="00BF4665">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rPr>
      </w:pPr>
      <w:r w:rsidRPr="00BF4665">
        <w:rPr>
          <w:rFonts w:ascii="Times New Roman" w:hAnsi="Times New Roman"/>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F4665" w:rsidRDefault="00E53743" w:rsidP="00383621">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rPr>
      </w:pPr>
      <w:r w:rsidRPr="00BF4665">
        <w:rPr>
          <w:rFonts w:ascii="Times New Roman" w:hAnsi="Times New Roman"/>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F4665" w:rsidRDefault="00B540EE" w:rsidP="00693FF1">
      <w:pPr>
        <w:spacing w:after="0" w:line="240" w:lineRule="auto"/>
        <w:ind w:firstLine="709"/>
        <w:jc w:val="both"/>
        <w:rPr>
          <w:rFonts w:ascii="Times New Roman" w:hAnsi="Times New Roman"/>
        </w:rPr>
      </w:pPr>
    </w:p>
    <w:p w:rsidR="00B540EE" w:rsidRDefault="00243C14" w:rsidP="00693FF1">
      <w:pPr>
        <w:pStyle w:val="4"/>
        <w:spacing w:before="0" w:line="240" w:lineRule="auto"/>
        <w:ind w:left="0"/>
        <w:jc w:val="both"/>
        <w:rPr>
          <w:sz w:val="22"/>
        </w:rPr>
      </w:pPr>
      <w:bookmarkStart w:id="69" w:name="_Toc409691642"/>
      <w:bookmarkStart w:id="70" w:name="_Toc410653965"/>
      <w:bookmarkStart w:id="71" w:name="_Toc414553151"/>
      <w:r w:rsidRPr="00BF4665">
        <w:rPr>
          <w:sz w:val="22"/>
        </w:rPr>
        <w:lastRenderedPageBreak/>
        <w:t>1.2.</w:t>
      </w:r>
      <w:r w:rsidR="00A61E55" w:rsidRPr="00BF4665">
        <w:rPr>
          <w:sz w:val="22"/>
        </w:rPr>
        <w:t>5.12</w:t>
      </w:r>
      <w:r w:rsidRPr="00BF4665">
        <w:rPr>
          <w:sz w:val="22"/>
        </w:rPr>
        <w:t xml:space="preserve">. </w:t>
      </w:r>
      <w:r w:rsidR="00B540EE" w:rsidRPr="00BF4665">
        <w:rPr>
          <w:sz w:val="22"/>
        </w:rPr>
        <w:t>Химия</w:t>
      </w:r>
      <w:bookmarkEnd w:id="69"/>
      <w:bookmarkEnd w:id="70"/>
      <w:bookmarkEnd w:id="71"/>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Предметные результаты изучения учебного предмета «Химия»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w:t>
      </w:r>
      <w:r w:rsidRPr="009F356A">
        <w:rPr>
          <w:rFonts w:ascii="Times New Roman" w:hAnsi="Times New Roman"/>
        </w:rPr>
        <w:tab/>
        <w:t>развитие представлений о материальном единстве мира, о закономерностях и познаваемости явлений природы; осознание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возрастающей химизации многих сфер жизни современного общества;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w:t>
      </w:r>
      <w:r w:rsidRPr="009F356A">
        <w:rPr>
          <w:rFonts w:ascii="Times New Roman" w:hAnsi="Times New Roman"/>
        </w:rPr>
        <w:tab/>
        <w:t>сформированность системы химических знаний общеобразовательного и познавательного значения, которая включает:</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важнейшие химические понятия;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основополагающие законы и теории химии;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представления об экспериментальных и теоретических методах познания веществ и реакций;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мировоззренческие представления о причинности и системности химических явлений;</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3)</w:t>
      </w:r>
      <w:r w:rsidRPr="009F356A">
        <w:rPr>
          <w:rFonts w:ascii="Times New Roman" w:hAnsi="Times New Roman"/>
        </w:rPr>
        <w:tab/>
        <w:t>овладение понятийным аппаратом и символическим языком химии: умениями использовать химическую номенклатуру: IUPAC и тривиальную, составлять формулы неорганических веществ, уравнения химических реакций; моделировать строение атомов и молекул;</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4)</w:t>
      </w:r>
      <w:r w:rsidRPr="009F356A">
        <w:rPr>
          <w:rFonts w:ascii="Times New Roman" w:hAnsi="Times New Roman"/>
        </w:rPr>
        <w:tab/>
        <w:t xml:space="preserve">овладение основными методами научного познания при изучении веществ и химических явлений: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выделение проблемы и выдвижение гипотезы о способах ее разрешения;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проведение несложных химических экспериментов, представление результатов эксперимента в форме выводов, доказательств, графиков и таблиц, выявление на этой основе эмпирических закономерностей;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проведение расчетов по формулам уравнениям химических реакций;</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5)</w:t>
      </w:r>
      <w:r w:rsidRPr="009F356A">
        <w:rPr>
          <w:rFonts w:ascii="Times New Roman" w:hAnsi="Times New Roman"/>
        </w:rPr>
        <w:tab/>
        <w:t>сформированность умений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в соединениях, заряд иона, характер среды в водных растворах кислот и оснований, окислитель и восстановитель;</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6)</w:t>
      </w:r>
      <w:r w:rsidRPr="009F356A">
        <w:rPr>
          <w:rFonts w:ascii="Times New Roman" w:hAnsi="Times New Roman"/>
        </w:rPr>
        <w:tab/>
        <w:t xml:space="preserve">овладение умениями объяснять и оценивать явления окружающего мира на основании знаний и опыта, полученных при изучении химии: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прогнозировать: свойства веществ в зависимости от их строения, применение веществ в зависимости от их свойств, возможности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7)</w:t>
      </w:r>
      <w:r w:rsidRPr="009F356A">
        <w:rPr>
          <w:rFonts w:ascii="Times New Roman" w:hAnsi="Times New Roman"/>
        </w:rPr>
        <w:tab/>
        <w:t>интеграцию химических знаний с понятиями и представлениями других естественно-научных предметов, которая обеспечивает возможности для более осознанного понимания сущности материального единства мира;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8)</w:t>
      </w:r>
      <w:r w:rsidRPr="009F356A">
        <w:rPr>
          <w:rFonts w:ascii="Times New Roman" w:hAnsi="Times New Roman"/>
        </w:rPr>
        <w:tab/>
        <w:t>приобретение навыков работы с различными источниками научной и научно-популярной информации по химии (словари, справочники, интернет-ресурсы и т. д.), а также умений объективно оценивать информацию о веществах, их превращениях и практическом применении;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9)</w:t>
      </w:r>
      <w:r w:rsidRPr="009F356A">
        <w:rPr>
          <w:rFonts w:ascii="Times New Roman" w:hAnsi="Times New Roman"/>
        </w:rPr>
        <w:tab/>
        <w:t>усвоение основ химической грамотности, необходимой для анализа и планирования экологически безопасного поведения в целях сбережения здоровья и окружающей природной среды;</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10)</w:t>
      </w:r>
      <w:r w:rsidRPr="009F356A">
        <w:rPr>
          <w:rFonts w:ascii="Times New Roman" w:hAnsi="Times New Roman"/>
        </w:rPr>
        <w:tab/>
        <w:t>приобретение навыков самообразования и практического сотрудничества при организации и выполнении химического эксперимента, при подготовке и защите ученических проектов по исследованию свойств отдельных веществ и химических явлений, наблюдаемых в природе и повседневной жизни;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11)</w:t>
      </w:r>
      <w:r w:rsidRPr="009F356A">
        <w:rPr>
          <w:rFonts w:ascii="Times New Roman" w:hAnsi="Times New Roman"/>
        </w:rPr>
        <w:tab/>
        <w:t>развитие мотивации к обучению и познанию, способностей к самоконтролю и самовоспитанию на основе усвоения общечеловеческих ценностей; готовности к осознанному выбору профиля и направления дальнейшего обучения.</w:t>
      </w:r>
    </w:p>
    <w:p w:rsidR="00CF1381" w:rsidRDefault="00CF1381" w:rsidP="00CF1381">
      <w:pPr>
        <w:spacing w:after="0" w:line="240" w:lineRule="auto"/>
        <w:rPr>
          <w:rFonts w:ascii="Times New Roman" w:hAnsi="Times New Roman"/>
          <w:b/>
        </w:rPr>
      </w:pPr>
      <w:r>
        <w:rPr>
          <w:rFonts w:ascii="Times New Roman" w:hAnsi="Times New Roman"/>
          <w:b/>
        </w:rPr>
        <w:t>Предметные результатыосвоения курса «Химия»:</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w:t>
      </w:r>
      <w:r w:rsidRPr="00CF1381">
        <w:rPr>
          <w:rFonts w:ascii="Times New Roman" w:eastAsia="Times New Roman" w:hAnsi="Times New Roman"/>
          <w:lang w:eastAsia="ru-RU"/>
        </w:rPr>
        <w:lastRenderedPageBreak/>
        <w:t>символическим языком химии;</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CF1381" w:rsidRDefault="00CF1381" w:rsidP="00B75683">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001C3CEF">
        <w:rPr>
          <w:rFonts w:ascii="Times New Roman" w:eastAsia="Times New Roman" w:hAnsi="Times New Roman"/>
          <w:lang w:eastAsia="ru-RU"/>
        </w:rPr>
        <w:t>;</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E53743" w:rsidRPr="00BF4665" w:rsidRDefault="00E53743" w:rsidP="00B75683">
      <w:pPr>
        <w:tabs>
          <w:tab w:val="left" w:pos="567"/>
        </w:tabs>
        <w:spacing w:after="0" w:line="240" w:lineRule="auto"/>
        <w:ind w:firstLine="284"/>
        <w:jc w:val="both"/>
        <w:rPr>
          <w:rFonts w:ascii="Times New Roman" w:hAnsi="Times New Roman"/>
          <w:b/>
          <w:bCs/>
        </w:rPr>
      </w:pPr>
      <w:r w:rsidRPr="00BF4665">
        <w:rPr>
          <w:rFonts w:ascii="Times New Roman" w:hAnsi="Times New Roman"/>
          <w:b/>
          <w:bCs/>
        </w:rPr>
        <w:t>Выпускник научится:</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bCs/>
        </w:rPr>
      </w:pPr>
      <w:r w:rsidRPr="00BF4665">
        <w:rPr>
          <w:rFonts w:ascii="Times New Roman" w:hAnsi="Times New Roman"/>
          <w:bCs/>
        </w:rPr>
        <w:t>характеризовать основные методы познания: наблюдение, измерение, эксперимент;</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описывать свойства твердых, жидких, газообразных веществ, выделяя их существенные признаки;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законов сохранения массы веществ, постоянства состава, атомно-молекулярной теории;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различать химические и физические явления;</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называть химические элементы;</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состав веществ по их формулам;</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валентность атома элемента в соединениях;</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тип химических реакций;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называть признаки и условия протекания химических реакций;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формулы бинарных соединений;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уравнения химических реакций;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соблюдать правила безопасной работы при проведении опытов;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пользоваться лабораторным оборудованием и посудой;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вычислять относительную молекулярную и молярную массы веществ;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вычислять массовую долю химического элемента по формуле соединения;</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физические и химические свойства простых веществ: кислорода и водорода;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получать, собирать кислород и водород;</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распознавать опытным путем газообразные вещества: кислород, водород;</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закона Авогадро;</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понятий «тепловой эффект реакции», «молярный объем»;</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физические и химические свойства воды;</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понятия «раствор»;</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lastRenderedPageBreak/>
        <w:t>вычислять массовую долю растворенного вещества в растворе;</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приготовлять растворы с определенной массовой долей растворенного вещества;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называть соединения изученных классов неорганических веществ;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принадлежность веществ к определенному классу соединений;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формулы неорганических соединений изученных классов;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проводить опыты, подтверждающие химические свойства изученных классов неорганических веществ;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распознавать опытным путем растворы кислот и щелочей по изменению окраски индикатора;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взаимосвязь между классами неорганических соединений;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Периодического закона Д.И. Менделеева;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F4665">
        <w:rPr>
          <w:rFonts w:ascii="Times New Roman" w:hAnsi="Times New Roman"/>
        </w:rPr>
        <w:t>. </w:t>
      </w:r>
      <w:r w:rsidRPr="00BF4665">
        <w:rPr>
          <w:rFonts w:ascii="Times New Roman" w:hAnsi="Times New Roman"/>
        </w:rPr>
        <w:t>Менделеева;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химические элементы (от водорода до кальция) на основе их положения в периодической системе Д.И.</w:t>
      </w:r>
      <w:r w:rsidR="00A61E55" w:rsidRPr="00BF4665">
        <w:rPr>
          <w:rFonts w:ascii="Times New Roman" w:hAnsi="Times New Roman"/>
        </w:rPr>
        <w:t> </w:t>
      </w:r>
      <w:r w:rsidRPr="00BF4665">
        <w:rPr>
          <w:rFonts w:ascii="Times New Roman" w:hAnsi="Times New Roman"/>
        </w:rPr>
        <w:t>Менделеева и особенностей строения их атомов;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схемы строения атомов первых 20 элементов периодической системы Д.И. Менделеева;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понятий: «химическая связь», «электроотрицательность»;</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зависимость физических свойств веществ от типа кристаллической решетки;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вид химической связи в неорганических соединениях;</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изображать схемы строения молекул веществ, образованных разными видами химических связей;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степень окисления атома элемента в соединении;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раскрывать смысл теории электролитической диссоциации;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уравнения электролитической диссоциации кислот, щелочей, солей;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объяснять сущность процесса электролитической диссоциации и реакций ионного обмена;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полные и сокращенные ионные уравнения реакции обмена;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возможность протекания реакций ионного обмена;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проводить реакции, подтверждающие качественный состав различных веществ;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окислитель и восстановитель;</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составлять уравнения окислительно-восстановительных реакций;</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называть факторы, влияющие на скорость химической реакции;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химические реакции по различным признакам;</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взаимосвязь между составом, строением и свойствами неметаллов;</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распознавать опытным путем газообразные вещества: углекислый газ и аммиак;</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взаимосвязь между составом, строением и свойствами металлов;</w:t>
      </w:r>
    </w:p>
    <w:p w:rsidR="00A61E55" w:rsidRPr="00BF4665" w:rsidRDefault="00E53743" w:rsidP="00383621">
      <w:pPr>
        <w:widowControl w:val="0"/>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BF4665" w:rsidRDefault="00A61E55" w:rsidP="00383621">
      <w:pPr>
        <w:widowControl w:val="0"/>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оценивать влияние химического загрязнения окружающей среды на организм человека;</w:t>
      </w:r>
    </w:p>
    <w:p w:rsidR="00726303" w:rsidRPr="00BF4665" w:rsidRDefault="0072630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грамотно обращаться с веществами в повседневной жизни</w:t>
      </w:r>
    </w:p>
    <w:p w:rsidR="00E53743" w:rsidRPr="00BF4665" w:rsidRDefault="00E53743" w:rsidP="00383621">
      <w:pPr>
        <w:numPr>
          <w:ilvl w:val="0"/>
          <w:numId w:val="86"/>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b/>
          <w:bCs/>
        </w:rPr>
        <w:t>Выпускник получитвозможность научиться:</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составлять молекулярные и полные ионные уравнения по сокращенным ионным уравнениям;</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E53743" w:rsidRPr="00BF4665" w:rsidRDefault="00E53743" w:rsidP="00383621">
      <w:pPr>
        <w:widowControl w:val="0"/>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F4665">
        <w:rPr>
          <w:rFonts w:ascii="Times New Roman" w:hAnsi="Times New Roman"/>
          <w:i/>
        </w:rPr>
        <w:t>и</w:t>
      </w:r>
      <w:r w:rsidRPr="00BF4665">
        <w:rPr>
          <w:rFonts w:ascii="Times New Roman" w:hAnsi="Times New Roman"/>
          <w:i/>
        </w:rPr>
        <w:t>;</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использовать приобретенные знания для экологически грамотного поведения в окружающей среде;</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объективно оценивать информацию о веществах и химических процессах;</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осознавать значение теоретических знаний по химии для практической деятельности человека;</w:t>
      </w:r>
    </w:p>
    <w:p w:rsidR="00E53743" w:rsidRPr="00BF4665" w:rsidRDefault="00E53743" w:rsidP="00383621">
      <w:pPr>
        <w:numPr>
          <w:ilvl w:val="0"/>
          <w:numId w:val="87"/>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rPr>
      </w:pPr>
    </w:p>
    <w:p w:rsidR="004F4B5E" w:rsidRDefault="004F4B5E" w:rsidP="00693FF1">
      <w:pPr>
        <w:pStyle w:val="4"/>
        <w:spacing w:before="0" w:line="240" w:lineRule="auto"/>
        <w:ind w:left="0"/>
        <w:jc w:val="both"/>
        <w:rPr>
          <w:sz w:val="22"/>
        </w:rPr>
      </w:pPr>
      <w:bookmarkStart w:id="72" w:name="_Toc409691643"/>
      <w:bookmarkStart w:id="73" w:name="_Toc410653966"/>
      <w:bookmarkStart w:id="74" w:name="_Toc414553152"/>
    </w:p>
    <w:p w:rsidR="00B540EE" w:rsidRDefault="00243C14" w:rsidP="00693FF1">
      <w:pPr>
        <w:pStyle w:val="4"/>
        <w:spacing w:before="0" w:line="240" w:lineRule="auto"/>
        <w:ind w:left="0"/>
        <w:jc w:val="both"/>
        <w:rPr>
          <w:sz w:val="22"/>
        </w:rPr>
      </w:pPr>
      <w:r w:rsidRPr="00BF4665">
        <w:rPr>
          <w:sz w:val="22"/>
        </w:rPr>
        <w:t>1.2.</w:t>
      </w:r>
      <w:r w:rsidR="00A61E55" w:rsidRPr="00BF4665">
        <w:rPr>
          <w:sz w:val="22"/>
        </w:rPr>
        <w:t>5.13</w:t>
      </w:r>
      <w:r w:rsidRPr="00BF4665">
        <w:rPr>
          <w:sz w:val="22"/>
        </w:rPr>
        <w:t xml:space="preserve">. </w:t>
      </w:r>
      <w:r w:rsidR="00B540EE" w:rsidRPr="00BF4665">
        <w:rPr>
          <w:sz w:val="22"/>
        </w:rPr>
        <w:t>Изобразительное искусство</w:t>
      </w:r>
      <w:bookmarkEnd w:id="72"/>
      <w:bookmarkEnd w:id="73"/>
      <w:bookmarkEnd w:id="74"/>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Изучение предметной области «Искусство» должно обеспечить:</w:t>
      </w:r>
    </w:p>
    <w:p w:rsidR="009F356A" w:rsidRPr="009F356A" w:rsidRDefault="009F356A" w:rsidP="009F356A">
      <w:pPr>
        <w:spacing w:after="0" w:line="240" w:lineRule="auto"/>
        <w:jc w:val="both"/>
        <w:rPr>
          <w:rFonts w:ascii="Times New Roman" w:hAnsi="Times New Roman"/>
        </w:rPr>
      </w:pPr>
      <w:r>
        <w:rPr>
          <w:rFonts w:ascii="Times New Roman" w:hAnsi="Times New Roman"/>
        </w:rPr>
        <w:t>-</w:t>
      </w:r>
      <w:r w:rsidRPr="009F356A">
        <w:rPr>
          <w:rFonts w:ascii="Times New Roman" w:hAnsi="Times New Roman"/>
        </w:rPr>
        <w:t>осознание значения искусства и творчества в личной и культурной самоидентификации личности;</w:t>
      </w:r>
    </w:p>
    <w:p w:rsidR="009F356A" w:rsidRPr="009F356A" w:rsidRDefault="009F356A" w:rsidP="009F356A">
      <w:pPr>
        <w:spacing w:after="0" w:line="240" w:lineRule="auto"/>
        <w:jc w:val="both"/>
        <w:rPr>
          <w:rFonts w:ascii="Times New Roman" w:hAnsi="Times New Roman"/>
        </w:rPr>
      </w:pPr>
      <w:r>
        <w:rPr>
          <w:rFonts w:ascii="Times New Roman" w:hAnsi="Times New Roman"/>
        </w:rPr>
        <w:t>-</w:t>
      </w:r>
      <w:r w:rsidRPr="009F356A">
        <w:rPr>
          <w:rFonts w:ascii="Times New Roman" w:hAnsi="Times New Roman"/>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F356A" w:rsidRPr="009F356A" w:rsidRDefault="009F356A" w:rsidP="009F356A">
      <w:pPr>
        <w:spacing w:after="0" w:line="240" w:lineRule="auto"/>
        <w:jc w:val="both"/>
        <w:rPr>
          <w:rFonts w:ascii="Times New Roman" w:hAnsi="Times New Roman"/>
        </w:rPr>
      </w:pPr>
      <w:r>
        <w:rPr>
          <w:rFonts w:ascii="Times New Roman" w:hAnsi="Times New Roman"/>
        </w:rPr>
        <w:t>-</w:t>
      </w:r>
      <w:r w:rsidRPr="009F356A">
        <w:rPr>
          <w:rFonts w:ascii="Times New Roman" w:hAnsi="Times New Roman"/>
        </w:rPr>
        <w:t>развитие индивидуальных творческих способностей обучающихся, формирование устойчивого интереса к творческой деятельности;</w:t>
      </w:r>
    </w:p>
    <w:p w:rsidR="009F356A" w:rsidRPr="009F356A" w:rsidRDefault="009F356A" w:rsidP="009F356A">
      <w:pPr>
        <w:spacing w:after="0" w:line="240" w:lineRule="auto"/>
        <w:jc w:val="both"/>
        <w:rPr>
          <w:rFonts w:ascii="Times New Roman" w:hAnsi="Times New Roman"/>
        </w:rPr>
      </w:pPr>
      <w:r>
        <w:rPr>
          <w:rFonts w:ascii="Times New Roman" w:hAnsi="Times New Roman"/>
        </w:rPr>
        <w:t>-</w:t>
      </w:r>
      <w:r w:rsidRPr="009F356A">
        <w:rPr>
          <w:rFonts w:ascii="Times New Roman" w:hAnsi="Times New Roman"/>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Требования к результатам освоения обязательной части учебного предмета «Изобразительное искусство» основного общего образования должны отражать:</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w:t>
      </w:r>
      <w:r w:rsidRPr="009F356A">
        <w:rPr>
          <w:rFonts w:ascii="Times New Roman" w:hAnsi="Times New Roman"/>
        </w:rPr>
        <w:tab/>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w:t>
      </w:r>
      <w:r w:rsidRPr="009F356A">
        <w:rPr>
          <w:rFonts w:ascii="Times New Roman" w:hAnsi="Times New Roman"/>
        </w:rPr>
        <w:tab/>
        <w:t>сформированность умений: создавать выразительные декоративно-обобщенные изображения на основе традиционных образов;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w:t>
      </w:r>
      <w:r w:rsidRPr="009F356A">
        <w:rPr>
          <w:rFonts w:ascii="Times New Roman" w:hAnsi="Times New Roman"/>
        </w:rPr>
        <w:lastRenderedPageBreak/>
        <w:t xml:space="preserve">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изобразительные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(ИКТ) в создании художественных проектов;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3)</w:t>
      </w:r>
      <w:r w:rsidRPr="009F356A">
        <w:rPr>
          <w:rFonts w:ascii="Times New Roman" w:hAnsi="Times New Roman"/>
        </w:rPr>
        <w:tab/>
        <w:t xml:space="preserve">владение различными материалами и техниками в учебно-творческой работе;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4)</w:t>
      </w:r>
      <w:r w:rsidRPr="009F356A">
        <w:rPr>
          <w:rFonts w:ascii="Times New Roman" w:hAnsi="Times New Roman"/>
        </w:rPr>
        <w:tab/>
        <w:t>приобретение опыта практической деятельности, в ходе которой уметь воплощать свой замысел.</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Музыка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w:t>
      </w:r>
      <w:r w:rsidRPr="009F356A">
        <w:rPr>
          <w:rFonts w:ascii="Times New Roman" w:hAnsi="Times New Roman"/>
        </w:rPr>
        <w:tab/>
        <w:t>знать специфику музыки как вида искусства;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w:t>
      </w:r>
      <w:r w:rsidRPr="009F356A">
        <w:rPr>
          <w:rFonts w:ascii="Times New Roman" w:hAnsi="Times New Roman"/>
        </w:rPr>
        <w:tab/>
        <w:t>понимать значение музыки в художественной культуре и ее роль в синтетических видах творчества;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3)</w:t>
      </w:r>
      <w:r w:rsidRPr="009F356A">
        <w:rPr>
          <w:rFonts w:ascii="Times New Roman" w:hAnsi="Times New Roman"/>
        </w:rPr>
        <w:tab/>
        <w:t xml:space="preserve">иметь личностную позицию в рассуждении о возможности музыкального искусства в отражении вечных проблем жизни;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4)</w:t>
      </w:r>
      <w:r w:rsidRPr="009F356A">
        <w:rPr>
          <w:rFonts w:ascii="Times New Roman" w:hAnsi="Times New Roman"/>
        </w:rPr>
        <w:tab/>
        <w:t>знать основные жанры народной и профессиональной музыки;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5)</w:t>
      </w:r>
      <w:r w:rsidRPr="009F356A">
        <w:rPr>
          <w:rFonts w:ascii="Times New Roman" w:hAnsi="Times New Roman"/>
        </w:rPr>
        <w:tab/>
        <w:t>иметь представления о богатстве музыкальных образов и способов их развития;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6)</w:t>
      </w:r>
      <w:r w:rsidRPr="009F356A">
        <w:rPr>
          <w:rFonts w:ascii="Times New Roman" w:hAnsi="Times New Roman"/>
        </w:rPr>
        <w:tab/>
        <w:t>знать основные формы музыки;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7)</w:t>
      </w:r>
      <w:r w:rsidRPr="009F356A">
        <w:rPr>
          <w:rFonts w:ascii="Times New Roman" w:hAnsi="Times New Roman"/>
        </w:rPr>
        <w:tab/>
        <w:t>знать характерные черты и образцы творчества крупнейших русских и зарубежных композиторов;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8)</w:t>
      </w:r>
      <w:r w:rsidRPr="009F356A">
        <w:rPr>
          <w:rFonts w:ascii="Times New Roman" w:hAnsi="Times New Roman"/>
        </w:rPr>
        <w:tab/>
        <w:t>знать виды оркестров, названия наиболее известных инструментов;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9)</w:t>
      </w:r>
      <w:r w:rsidRPr="009F356A">
        <w:rPr>
          <w:rFonts w:ascii="Times New Roman" w:hAnsi="Times New Roman"/>
        </w:rPr>
        <w:tab/>
        <w:t>знать имена выдающихся композиторов и музыкантов-исполнителей;</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10)</w:t>
      </w:r>
      <w:r w:rsidRPr="009F356A">
        <w:rPr>
          <w:rFonts w:ascii="Times New Roman" w:hAnsi="Times New Roman"/>
        </w:rPr>
        <w:tab/>
        <w:t>уметь эмоционально–образно воспринимать и характеризовать музыкальные произведения;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11)</w:t>
      </w:r>
      <w:r w:rsidRPr="009F356A">
        <w:rPr>
          <w:rFonts w:ascii="Times New Roman" w:hAnsi="Times New Roman"/>
        </w:rPr>
        <w:tab/>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12)</w:t>
      </w:r>
      <w:r w:rsidRPr="009F356A">
        <w:rPr>
          <w:rFonts w:ascii="Times New Roman" w:hAnsi="Times New Roman"/>
        </w:rPr>
        <w:tab/>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13)</w:t>
      </w:r>
      <w:r w:rsidRPr="009F356A">
        <w:rPr>
          <w:rFonts w:ascii="Times New Roman" w:hAnsi="Times New Roman"/>
        </w:rPr>
        <w:tab/>
        <w:t>исполнять свою партию в хоре в простейших двухголосных произведениях;</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14)</w:t>
      </w:r>
      <w:r w:rsidRPr="009F356A">
        <w:rPr>
          <w:rFonts w:ascii="Times New Roman" w:hAnsi="Times New Roman"/>
        </w:rPr>
        <w:tab/>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15)</w:t>
      </w:r>
      <w:r w:rsidRPr="009F356A">
        <w:rPr>
          <w:rFonts w:ascii="Times New Roman" w:hAnsi="Times New Roman"/>
        </w:rPr>
        <w:tab/>
        <w:t>распознавать на слух и воспроизводить знакомые мелодии изученных произведений инструментальных и вокальных жанров;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16)</w:t>
      </w:r>
      <w:r w:rsidRPr="009F356A">
        <w:rPr>
          <w:rFonts w:ascii="Times New Roman" w:hAnsi="Times New Roman"/>
        </w:rPr>
        <w:tab/>
        <w:t>выявлять особенности интерпретации одной и той же художественной идеи, сюжета в творчестве различных композиторов;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17)</w:t>
      </w:r>
      <w:r w:rsidRPr="009F356A">
        <w:rPr>
          <w:rFonts w:ascii="Times New Roman" w:hAnsi="Times New Roman"/>
        </w:rPr>
        <w:tab/>
        <w:t>различать звучание отдельных музыкальных инструментов, виды хора и оркестра;</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18)</w:t>
      </w:r>
      <w:r w:rsidRPr="009F356A">
        <w:rPr>
          <w:rFonts w:ascii="Times New Roman" w:hAnsi="Times New Roman"/>
        </w:rPr>
        <w:tab/>
        <w:t>устанавливать взаимосвязи между разными видами искусства на уровне общности идей, тем, художественных образов;</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19)</w:t>
      </w:r>
      <w:r w:rsidRPr="009F356A">
        <w:rPr>
          <w:rFonts w:ascii="Times New Roman" w:hAnsi="Times New Roman"/>
        </w:rPr>
        <w:tab/>
        <w:t>использовать приобретенные знания и умения в практической деятельности и повседневной жизни для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20)</w:t>
      </w:r>
      <w:r w:rsidRPr="009F356A">
        <w:rPr>
          <w:rFonts w:ascii="Times New Roman" w:hAnsi="Times New Roman"/>
        </w:rPr>
        <w:tab/>
        <w:t>уметь размышлять о музыке, анализировать музыкальное произведение и его исполнение; иметь собственное отношение к музыкальным явлениям действительности;</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21)</w:t>
      </w:r>
      <w:r w:rsidRPr="009F356A">
        <w:rPr>
          <w:rFonts w:ascii="Times New Roman" w:hAnsi="Times New Roman"/>
        </w:rPr>
        <w:tab/>
        <w:t xml:space="preserve">обладать интересом к музыкальному самообразованию: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 xml:space="preserve">знакомству с литературой о музыке, слушанию музыки в свободное от уроков время (посещение концертов, музыкальных спектаклей, прослушивание музыкальных радио- и телепередач и др.); </w:t>
      </w:r>
    </w:p>
    <w:p w:rsidR="009F356A" w:rsidRPr="009F356A" w:rsidRDefault="009F356A" w:rsidP="009F356A">
      <w:pPr>
        <w:spacing w:after="0" w:line="240" w:lineRule="auto"/>
        <w:jc w:val="both"/>
        <w:rPr>
          <w:rFonts w:ascii="Times New Roman" w:hAnsi="Times New Roman"/>
        </w:rPr>
      </w:pPr>
      <w:r w:rsidRPr="009F356A">
        <w:rPr>
          <w:rFonts w:ascii="Times New Roman" w:hAnsi="Times New Roman"/>
        </w:rPr>
        <w:t>выражению своих личных музыкальных впечатлений в форме устных выступлений и высказываний на музыкальных занятиях во внеурочной деятельности, в эссе и рецензиях.</w:t>
      </w:r>
    </w:p>
    <w:p w:rsidR="00CF1381" w:rsidRPr="00CF1381" w:rsidRDefault="00CF1381" w:rsidP="00CF1381">
      <w:pPr>
        <w:spacing w:after="0" w:line="240" w:lineRule="auto"/>
        <w:rPr>
          <w:rFonts w:ascii="Times New Roman" w:hAnsi="Times New Roman"/>
          <w:b/>
        </w:rPr>
      </w:pPr>
      <w:r>
        <w:rPr>
          <w:rFonts w:ascii="Times New Roman" w:hAnsi="Times New Roman"/>
          <w:b/>
        </w:rPr>
        <w:t xml:space="preserve">Предметные результатыосвоения курса </w:t>
      </w:r>
      <w:r w:rsidRPr="00CF1381">
        <w:rPr>
          <w:rFonts w:ascii="Times New Roman" w:hAnsi="Times New Roman"/>
          <w:b/>
        </w:rPr>
        <w:t>«Изобразительное искусство»:</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lastRenderedPageBreak/>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CF1381" w:rsidRPr="00CF1381" w:rsidRDefault="00CF1381" w:rsidP="00CF1381">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CF1381">
        <w:rPr>
          <w:rFonts w:ascii="Times New Roman" w:eastAsia="Times New Roman" w:hAnsi="Times New Roman"/>
          <w:lang w:eastAsia="ru-RU"/>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bCs/>
        </w:rPr>
      </w:pPr>
      <w:r w:rsidRPr="00BF4665">
        <w:rPr>
          <w:rFonts w:ascii="Times New Roman" w:hAnsi="Times New Roman"/>
          <w:b/>
          <w:bCs/>
        </w:rPr>
        <w:t>Выпускник научится: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эскизы декоративного убранства русской избы;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цветовую композицию внутреннего убранства избы;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определять специфику образного языка декоративно-прикладного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F4665">
        <w:rPr>
          <w:rFonts w:ascii="Times New Roman" w:hAnsi="Times New Roman"/>
          <w:sz w:val="22"/>
          <w:szCs w:val="22"/>
        </w:rPr>
        <w:t>т. д.</w:t>
      </w:r>
      <w:r w:rsidRPr="00BF4665">
        <w:rPr>
          <w:rFonts w:ascii="Times New Roman" w:hAnsi="Times New Roman"/>
          <w:sz w:val="22"/>
          <w:szCs w:val="22"/>
        </w:rPr>
        <w:t>) на основе ритмического повтора изобразительных или геометрических элементов;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F4665">
        <w:rPr>
          <w:rFonts w:ascii="Times New Roman" w:hAnsi="Times New Roman"/>
          <w:sz w:val="22"/>
          <w:szCs w:val="22"/>
        </w:rPr>
        <w:t>е</w:t>
      </w:r>
      <w:r w:rsidRPr="00BF4665">
        <w:rPr>
          <w:rFonts w:ascii="Times New Roman" w:hAnsi="Times New Roman"/>
          <w:sz w:val="22"/>
          <w:szCs w:val="22"/>
        </w:rPr>
        <w:t xml:space="preserve"> декоративной росписью в традиции одного из промыслов;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виды и материалы декоративно-прикладного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 характеризовать несколько народных художественных промыслов России;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классифицировать жанровую систему в изобразительном искусстве и е</w:t>
      </w:r>
      <w:r w:rsidR="00245F1D" w:rsidRPr="00BF4665">
        <w:rPr>
          <w:rFonts w:ascii="Times New Roman" w:hAnsi="Times New Roman"/>
          <w:sz w:val="22"/>
          <w:szCs w:val="22"/>
        </w:rPr>
        <w:t>е</w:t>
      </w:r>
      <w:r w:rsidRPr="00BF4665">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объяснять разницу между предметом изображения, сюжетом и содержанием изображения;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образы, используя все выразительные возможности</w:t>
      </w:r>
      <w:r w:rsidR="00AD272E" w:rsidRPr="00BF4665">
        <w:rPr>
          <w:rFonts w:ascii="Times New Roman" w:hAnsi="Times New Roman"/>
          <w:sz w:val="22"/>
          <w:szCs w:val="22"/>
        </w:rPr>
        <w:t xml:space="preserve"> художественных материалов</w:t>
      </w:r>
      <w:r w:rsidRPr="00BF4665">
        <w:rPr>
          <w:rFonts w:ascii="Times New Roman" w:hAnsi="Times New Roman"/>
          <w:sz w:val="22"/>
          <w:szCs w:val="22"/>
        </w:rPr>
        <w:t>;</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простым навыкам изображения с помощью пятна и тональных отношений;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строить изображения простых предметов по правилам линейной перспективы;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выражать цветом в натюрморте собственное настроение и переживания;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применять перспективу в практической творческой работе;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изображения перспективных сокращений в зарисовках наблюдаемого;</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создания пейзажных зарисовок;</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 характеризовать понятия: пространство, ракурс, воздушная перспектива;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пользоваться правилами работы на пленэре;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 характеризовать виды портрета;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и характеризовать основы изображения головы человека;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lastRenderedPageBreak/>
        <w:t>пользоваться навыками работы с доступными скульптурными материалами;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использовать графические материалы в работе над портретом;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использовать образные возможности освещения в портрете;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пользоваться правилами </w:t>
      </w:r>
      <w:r w:rsidR="00AD272E" w:rsidRPr="00BF4665">
        <w:rPr>
          <w:rFonts w:ascii="Times New Roman" w:hAnsi="Times New Roman"/>
          <w:sz w:val="22"/>
          <w:szCs w:val="22"/>
        </w:rPr>
        <w:t xml:space="preserve">схематического </w:t>
      </w:r>
      <w:r w:rsidRPr="00BF4665">
        <w:rPr>
          <w:rFonts w:ascii="Times New Roman" w:hAnsi="Times New Roman"/>
          <w:sz w:val="22"/>
          <w:szCs w:val="22"/>
        </w:rPr>
        <w:t>построения головы человека</w:t>
      </w:r>
      <w:r w:rsidR="00AD272E" w:rsidRPr="00BF4665">
        <w:rPr>
          <w:rFonts w:ascii="Times New Roman" w:hAnsi="Times New Roman"/>
          <w:sz w:val="22"/>
          <w:szCs w:val="22"/>
        </w:rPr>
        <w:t xml:space="preserve"> в рисунке</w:t>
      </w:r>
      <w:r w:rsidRPr="00BF4665">
        <w:rPr>
          <w:rFonts w:ascii="Times New Roman" w:hAnsi="Times New Roman"/>
          <w:sz w:val="22"/>
          <w:szCs w:val="22"/>
        </w:rPr>
        <w:t>;</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передачи в плоскостном изображении простых движений фигуры человека;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понимания особенностей восприятия скульптурного образа;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навыкам лепки и работы с пластилином или глиной;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F4665" w:rsidRDefault="00E53743" w:rsidP="00383621">
      <w:pPr>
        <w:pStyle w:val="a8"/>
        <w:widowControl w:val="0"/>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объяснять понятия «тема», «содержание», «сюжет» в произведениях станковой живописи;</w:t>
      </w:r>
    </w:p>
    <w:p w:rsidR="00E53743" w:rsidRPr="00BF4665" w:rsidRDefault="00E53743" w:rsidP="00383621">
      <w:pPr>
        <w:pStyle w:val="a8"/>
        <w:widowControl w:val="0"/>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изобразительным и композиционным навыкам в процессе работы над эскизом;</w:t>
      </w:r>
    </w:p>
    <w:p w:rsidR="00E53743" w:rsidRPr="00BF4665" w:rsidRDefault="00E53743" w:rsidP="00383621">
      <w:pPr>
        <w:pStyle w:val="a8"/>
        <w:widowControl w:val="0"/>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узнавать и объяснять понятия «тематическая картина», «станковая живопись»;</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перечислять и характеризовать основные жанры сюжетно- тематической картины;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значение тематической картины XIX века в развитии русской культуры;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творческому опыту создания композиции на основе библейских сюжетов;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роль монументальных памятников в жизни общества;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культуре зрительского восприятия;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временные и пространственные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разницу между реальностью и художественным образом;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lastRenderedPageBreak/>
        <w:t>представлениям об искусстве иллюстрации и творчестве известных иллюстраторов книг. И.Я. Билибин. В.А. Милашевский. В.А. Фаворский;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опыту художественного иллюстрирования и навыкам работы графическими материалами;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F4665">
        <w:rPr>
          <w:rFonts w:ascii="Times New Roman" w:hAnsi="Times New Roman"/>
          <w:sz w:val="22"/>
          <w:szCs w:val="22"/>
        </w:rPr>
        <w:t>т.д.</w:t>
      </w:r>
      <w:r w:rsidRPr="00BF4665">
        <w:rPr>
          <w:rFonts w:ascii="Times New Roman" w:hAnsi="Times New Roman"/>
          <w:sz w:val="22"/>
          <w:szCs w:val="22"/>
        </w:rPr>
        <w:t>);</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опыту художественного творчества по созданию стилизованных образов животных;</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распознавать объект и пространство в конструктивных видах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сочетание различных объемов в здании;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единство художественного и функционального в вещи, форму и материал;</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тенденции и перспективы развития современной архитектуры;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образно-стилевой язык архитектуры прошлого;</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композиционные макеты объектов на предметной плоскости и в пространстве;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практические творческие композиции в технике коллажа, дизайн-проектов;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приобретать общее представление о традициях ландшафтно-парковой архитектуры;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основные школы садово-паркового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понимать основы краткой истории русской усадебной культуры XVIII </w:t>
      </w:r>
      <w:r w:rsidR="006C7538" w:rsidRPr="00BF4665">
        <w:rPr>
          <w:rFonts w:ascii="Times New Roman" w:hAnsi="Times New Roman"/>
          <w:sz w:val="22"/>
          <w:szCs w:val="22"/>
        </w:rPr>
        <w:t>–</w:t>
      </w:r>
      <w:r w:rsidRPr="00BF4665">
        <w:rPr>
          <w:rFonts w:ascii="Times New Roman" w:hAnsi="Times New Roman"/>
          <w:sz w:val="22"/>
          <w:szCs w:val="22"/>
        </w:rPr>
        <w:t xml:space="preserve"> XIX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называть и раскрывать смысл основ искусства флористики;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понимать основы краткой истории костюма;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узнавать и описывать памятники шатрового зодчества;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lastRenderedPageBreak/>
        <w:t>характеризовать особенности церкви Вознесения в селе Коломенском и храма Покрова</w:t>
      </w:r>
      <w:r w:rsidR="006C7538" w:rsidRPr="00BF4665">
        <w:rPr>
          <w:rFonts w:ascii="Times New Roman" w:hAnsi="Times New Roman"/>
          <w:sz w:val="22"/>
          <w:szCs w:val="22"/>
        </w:rPr>
        <w:t>-</w:t>
      </w:r>
      <w:r w:rsidRPr="00BF4665">
        <w:rPr>
          <w:rFonts w:ascii="Times New Roman" w:hAnsi="Times New Roman"/>
          <w:sz w:val="22"/>
          <w:szCs w:val="22"/>
        </w:rPr>
        <w:t>на</w:t>
      </w:r>
      <w:r w:rsidR="006C7538" w:rsidRPr="00BF4665">
        <w:rPr>
          <w:rFonts w:ascii="Times New Roman" w:hAnsi="Times New Roman"/>
          <w:sz w:val="22"/>
          <w:szCs w:val="22"/>
        </w:rPr>
        <w:t>-</w:t>
      </w:r>
      <w:r w:rsidRPr="00BF4665">
        <w:rPr>
          <w:rFonts w:ascii="Times New Roman" w:hAnsi="Times New Roman"/>
          <w:sz w:val="22"/>
          <w:szCs w:val="22"/>
        </w:rPr>
        <w:t>Рву;</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различать стилевые особенности разных школ архитектуры Древней Руси;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сравнивать, сопоставлять и анализировать произведения живописи Древней Руси;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рассуждать о значении художественного образа древнерусской культуры;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BF4665">
        <w:rPr>
          <w:rFonts w:ascii="Times New Roman" w:hAnsi="Times New Roman"/>
          <w:sz w:val="22"/>
          <w:szCs w:val="22"/>
        </w:rPr>
        <w:t>–</w:t>
      </w:r>
      <w:r w:rsidRPr="00BF4665">
        <w:rPr>
          <w:rFonts w:ascii="Times New Roman" w:hAnsi="Times New Roman"/>
          <w:sz w:val="22"/>
          <w:szCs w:val="22"/>
        </w:rPr>
        <w:t xml:space="preserve"> XIX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BF4665">
        <w:rPr>
          <w:rFonts w:ascii="Times New Roman" w:hAnsi="Times New Roman"/>
          <w:sz w:val="22"/>
          <w:szCs w:val="22"/>
        </w:rPr>
        <w:t>–</w:t>
      </w:r>
      <w:r w:rsidRPr="00BF4665">
        <w:rPr>
          <w:rFonts w:ascii="Times New Roman" w:hAnsi="Times New Roman"/>
          <w:sz w:val="22"/>
          <w:szCs w:val="22"/>
        </w:rPr>
        <w:t xml:space="preserve"> XIX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выявлять и называть характерные особенности русской портретной живописи XVIII века;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характеризовать признаки и особенности московского барокко;</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sz w:val="22"/>
          <w:szCs w:val="22"/>
        </w:rPr>
        <w:t>создавать разнообразные творческие работы (фантазийные конструкции) в материале.</w:t>
      </w:r>
    </w:p>
    <w:p w:rsidR="00E53743" w:rsidRPr="00BF4665" w:rsidRDefault="00E53743" w:rsidP="00CF1381">
      <w:pPr>
        <w:tabs>
          <w:tab w:val="left" w:pos="567"/>
        </w:tabs>
        <w:autoSpaceDE w:val="0"/>
        <w:autoSpaceDN w:val="0"/>
        <w:adjustRightInd w:val="0"/>
        <w:spacing w:after="0" w:line="240" w:lineRule="auto"/>
        <w:ind w:firstLine="284"/>
        <w:jc w:val="both"/>
        <w:rPr>
          <w:rFonts w:ascii="Times New Roman" w:hAnsi="Times New Roman"/>
          <w:b/>
          <w:bCs/>
        </w:rPr>
      </w:pPr>
      <w:r w:rsidRPr="00BF4665">
        <w:rPr>
          <w:rFonts w:ascii="Times New Roman" w:hAnsi="Times New Roman"/>
          <w:b/>
          <w:bCs/>
        </w:rPr>
        <w:t>Выпускник получит возможность научиться: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выделять признаки для установления стилевых связей в процессе изучения изобразительного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специфику изображения в полиграфии;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формы полиграфической продукции: книги, журналы, плакаты, афиши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проектировать обложку книги, рекламы открытки, визитки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создавать художественную композицию макета книги, журнала;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 xml:space="preserve">называть имена великих русских живописцев и архитекторов XVIII </w:t>
      </w:r>
      <w:r w:rsidR="006C7538" w:rsidRPr="00BF4665">
        <w:rPr>
          <w:rFonts w:ascii="Times New Roman" w:hAnsi="Times New Roman"/>
          <w:i/>
          <w:iCs/>
          <w:sz w:val="22"/>
          <w:szCs w:val="22"/>
        </w:rPr>
        <w:t>–</w:t>
      </w:r>
      <w:r w:rsidRPr="00BF4665">
        <w:rPr>
          <w:rFonts w:ascii="Times New Roman" w:hAnsi="Times New Roman"/>
          <w:i/>
          <w:iCs/>
          <w:sz w:val="22"/>
          <w:szCs w:val="22"/>
        </w:rPr>
        <w:t xml:space="preserve"> XIX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BF4665">
        <w:rPr>
          <w:rFonts w:ascii="Times New Roman" w:hAnsi="Times New Roman"/>
          <w:i/>
          <w:iCs/>
          <w:sz w:val="22"/>
          <w:szCs w:val="22"/>
        </w:rPr>
        <w:t>–</w:t>
      </w:r>
      <w:r w:rsidRPr="00BF4665">
        <w:rPr>
          <w:rFonts w:ascii="Times New Roman" w:hAnsi="Times New Roman"/>
          <w:i/>
          <w:iCs/>
          <w:sz w:val="22"/>
          <w:szCs w:val="22"/>
        </w:rPr>
        <w:t xml:space="preserve"> XIX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называть имена выдающихся русских художников-ваятелей XVIII века и определять скульптурные памятники;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называть имена выдающихся художников «Товарищества передвижников» и определять их произведения живописи;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называть имена выдающихся русских художников-пейзажистов XIX века и определять произведения пейзажной живописи;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особенности исторического жанра, определять произведения исторической живописи;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определять «Русский стиль» в архитектуре модерна, называть памятники архитектуры модерна;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создавать разнообразные творческие работы (фантазийные конструкции) в материале;</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узнавать основные художественные направления в искусстве XIX и XX веков;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применять творческий опыт разработки художественного проекта – создания композиции на определенную тему;</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смысл традиций и новаторства в изобразительном искусстве XX века. Модерн. Авангард. Сюрреализм;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характеризовать стиль модерн в архитектуре. Ф.О. Шехтель. А</w:t>
      </w:r>
      <w:r w:rsidR="006C7538" w:rsidRPr="00BF4665">
        <w:rPr>
          <w:rFonts w:ascii="Times New Roman" w:hAnsi="Times New Roman"/>
          <w:i/>
          <w:iCs/>
          <w:sz w:val="22"/>
          <w:szCs w:val="22"/>
        </w:rPr>
        <w:t>. </w:t>
      </w:r>
      <w:r w:rsidRPr="00BF4665">
        <w:rPr>
          <w:rFonts w:ascii="Times New Roman" w:hAnsi="Times New Roman"/>
          <w:i/>
          <w:iCs/>
          <w:sz w:val="22"/>
          <w:szCs w:val="22"/>
        </w:rPr>
        <w:t>Гауди;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создавать с натуры и по воображению архитектурные образы графическими материалами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работать над эскизом монументального произведения (витраж, мозаика, роспись, монументальная скульптура);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использовать выразительный язык при моделировании архитектурного пространства;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характеризовать крупнейшие художественные музеи мира и России;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получать представления об особенностях художественных коллекций крупнейших музеев мира;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использовать навыки коллективной работы над объемно- пространственной композицией;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основы сценографии как вида художественного творчества;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роль костюма, маски и грима в искусстве актерского перевоплощения;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называть имена российск</w:t>
      </w:r>
      <w:r w:rsidR="0024776D" w:rsidRPr="00BF4665">
        <w:rPr>
          <w:rFonts w:ascii="Times New Roman" w:hAnsi="Times New Roman"/>
          <w:i/>
          <w:iCs/>
          <w:sz w:val="22"/>
          <w:szCs w:val="22"/>
        </w:rPr>
        <w:t>их художников</w:t>
      </w:r>
      <w:r w:rsidR="00AD272E" w:rsidRPr="00BF4665">
        <w:rPr>
          <w:rFonts w:ascii="Times New Roman" w:hAnsi="Times New Roman"/>
          <w:i/>
          <w:iCs/>
          <w:sz w:val="22"/>
          <w:szCs w:val="22"/>
        </w:rPr>
        <w:t>(А.Я. Головин, А.Н. Бенуа, М.В. Добужинский)</w:t>
      </w:r>
      <w:r w:rsidRPr="00BF4665">
        <w:rPr>
          <w:rFonts w:ascii="Times New Roman" w:hAnsi="Times New Roman"/>
          <w:i/>
          <w:iCs/>
          <w:sz w:val="22"/>
          <w:szCs w:val="22"/>
        </w:rPr>
        <w:t>;</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особенности художественной фотографии;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выразительные средства художественной фотографии (композиция, план, ракурс, свет, ритм и др.);</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изобразительную природу экранных искусств;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характеризовать принципы киномонтажа в создании художественного образа;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различать понятия: игровой и документальный фильм;</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 xml:space="preserve">называть имена мастеров российского кинематографа. </w:t>
      </w:r>
      <w:r w:rsidR="006C7538" w:rsidRPr="00BF4665">
        <w:rPr>
          <w:rFonts w:ascii="Times New Roman" w:hAnsi="Times New Roman"/>
          <w:i/>
          <w:iCs/>
          <w:sz w:val="22"/>
          <w:szCs w:val="22"/>
        </w:rPr>
        <w:t xml:space="preserve">С.М. Эйзенштейн. А.А. Тарковский. </w:t>
      </w:r>
      <w:r w:rsidRPr="00BF4665">
        <w:rPr>
          <w:rFonts w:ascii="Times New Roman" w:hAnsi="Times New Roman"/>
          <w:i/>
          <w:iCs/>
          <w:sz w:val="22"/>
          <w:szCs w:val="22"/>
        </w:rPr>
        <w:t>С.Ф</w:t>
      </w:r>
      <w:r w:rsidR="006C7538" w:rsidRPr="00BF4665">
        <w:rPr>
          <w:rFonts w:ascii="Times New Roman" w:hAnsi="Times New Roman"/>
          <w:i/>
          <w:iCs/>
          <w:sz w:val="22"/>
          <w:szCs w:val="22"/>
        </w:rPr>
        <w:t>. </w:t>
      </w:r>
      <w:r w:rsidRPr="00BF4665">
        <w:rPr>
          <w:rFonts w:ascii="Times New Roman" w:hAnsi="Times New Roman"/>
          <w:i/>
          <w:iCs/>
          <w:sz w:val="22"/>
          <w:szCs w:val="22"/>
        </w:rPr>
        <w:t>Бондарчук. Н.С. Михалков;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основы искусства телевидения;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различия в творческой работе художника-живописца и сценографа;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применять полученные знания о типах оформления сцены при создании школьного спектакля;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BF4665">
        <w:rPr>
          <w:rFonts w:ascii="Times New Roman" w:hAnsi="Times New Roman"/>
          <w:i/>
          <w:iCs/>
          <w:sz w:val="22"/>
          <w:szCs w:val="22"/>
        </w:rPr>
        <w:t>т. д.</w:t>
      </w:r>
      <w:r w:rsidRPr="00BF4665">
        <w:rPr>
          <w:rFonts w:ascii="Times New Roman" w:hAnsi="Times New Roman"/>
          <w:i/>
          <w:iCs/>
          <w:sz w:val="22"/>
          <w:szCs w:val="22"/>
        </w:rPr>
        <w:t xml:space="preserve"> для спектакля из доступных материалов;</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F4665">
        <w:rPr>
          <w:rFonts w:ascii="Times New Roman" w:hAnsi="Times New Roman"/>
          <w:i/>
          <w:iCs/>
          <w:sz w:val="22"/>
          <w:szCs w:val="22"/>
        </w:rPr>
        <w:t>т. д.</w:t>
      </w:r>
      <w:r w:rsidRPr="00BF4665">
        <w:rPr>
          <w:rFonts w:ascii="Times New Roman" w:hAnsi="Times New Roman"/>
          <w:i/>
          <w:iCs/>
          <w:sz w:val="22"/>
          <w:szCs w:val="22"/>
        </w:rPr>
        <w:t>;</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пользоваться компьютерной обработкой фотоснимка при исправлении отдельных недочетов и случайностей;</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понимать и объяснять синтетическую природу фильма;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применять первоначальные навыки в создании сценария и замысла фильма;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применять полученные ранее знания по композиции и построению кадра;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lastRenderedPageBreak/>
        <w:t>использовать первоначальные навыки операторской грамоты, техники съемки и компьютерного монтажа;</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смотреть и анализировать с точки зрения режиссерского, монтажно-операторского искусства фильмы мастеров кино;</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i/>
          <w:iCs/>
          <w:sz w:val="22"/>
          <w:szCs w:val="22"/>
        </w:rPr>
      </w:pPr>
      <w:r w:rsidRPr="00BF4665">
        <w:rPr>
          <w:rFonts w:ascii="Times New Roman" w:hAnsi="Times New Roman"/>
          <w:i/>
          <w:iCs/>
          <w:sz w:val="22"/>
          <w:szCs w:val="22"/>
        </w:rPr>
        <w:t>использовать опыт документальной съемки и тележурналистики для формирования школьного телевидения;</w:t>
      </w:r>
    </w:p>
    <w:p w:rsidR="00E53743" w:rsidRPr="00BF4665" w:rsidRDefault="00E53743" w:rsidP="00383621">
      <w:pPr>
        <w:pStyle w:val="a8"/>
        <w:numPr>
          <w:ilvl w:val="0"/>
          <w:numId w:val="94"/>
        </w:numPr>
        <w:tabs>
          <w:tab w:val="left" w:pos="567"/>
          <w:tab w:val="left" w:pos="993"/>
        </w:tabs>
        <w:autoSpaceDE w:val="0"/>
        <w:autoSpaceDN w:val="0"/>
        <w:adjustRightInd w:val="0"/>
        <w:ind w:left="0" w:firstLine="284"/>
        <w:jc w:val="both"/>
        <w:rPr>
          <w:rFonts w:ascii="Times New Roman" w:hAnsi="Times New Roman"/>
          <w:sz w:val="22"/>
          <w:szCs w:val="22"/>
        </w:rPr>
      </w:pPr>
      <w:r w:rsidRPr="00BF4665">
        <w:rPr>
          <w:rFonts w:ascii="Times New Roman" w:hAnsi="Times New Roman"/>
          <w:i/>
          <w:iCs/>
          <w:sz w:val="22"/>
          <w:szCs w:val="22"/>
        </w:rPr>
        <w:t>реализовывать сценарно-режиссерскую и операторскую грамоту в практике создания видео-этюда.</w:t>
      </w:r>
    </w:p>
    <w:p w:rsidR="00E53743" w:rsidRPr="00BF4665" w:rsidRDefault="00E53743" w:rsidP="00693FF1">
      <w:pPr>
        <w:spacing w:after="0" w:line="240" w:lineRule="auto"/>
        <w:ind w:firstLine="709"/>
        <w:jc w:val="both"/>
        <w:rPr>
          <w:rFonts w:ascii="Times New Roman" w:hAnsi="Times New Roman"/>
        </w:rPr>
      </w:pPr>
    </w:p>
    <w:p w:rsidR="00B540EE" w:rsidRDefault="00243C14" w:rsidP="00693FF1">
      <w:pPr>
        <w:pStyle w:val="4"/>
        <w:spacing w:before="0" w:line="240" w:lineRule="auto"/>
        <w:ind w:left="0"/>
        <w:jc w:val="both"/>
        <w:rPr>
          <w:sz w:val="22"/>
        </w:rPr>
      </w:pPr>
      <w:bookmarkStart w:id="75" w:name="_Toc409691644"/>
      <w:bookmarkStart w:id="76" w:name="_Toc410653967"/>
      <w:bookmarkStart w:id="77" w:name="_Toc414553153"/>
      <w:r w:rsidRPr="00BF4665">
        <w:rPr>
          <w:sz w:val="22"/>
        </w:rPr>
        <w:t>1.2.</w:t>
      </w:r>
      <w:r w:rsidR="00E63D8D" w:rsidRPr="00BF4665">
        <w:rPr>
          <w:sz w:val="22"/>
        </w:rPr>
        <w:t>5.14</w:t>
      </w:r>
      <w:r w:rsidRPr="00BF4665">
        <w:rPr>
          <w:sz w:val="22"/>
        </w:rPr>
        <w:t xml:space="preserve">. </w:t>
      </w:r>
      <w:r w:rsidR="00B540EE" w:rsidRPr="00BF4665">
        <w:rPr>
          <w:sz w:val="22"/>
        </w:rPr>
        <w:t>Музыка</w:t>
      </w:r>
      <w:bookmarkEnd w:id="75"/>
      <w:bookmarkEnd w:id="76"/>
      <w:bookmarkEnd w:id="77"/>
    </w:p>
    <w:p w:rsidR="00AD20EE" w:rsidRDefault="00AD20EE" w:rsidP="00AD20EE">
      <w:pPr>
        <w:spacing w:after="0" w:line="240" w:lineRule="auto"/>
        <w:rPr>
          <w:rFonts w:ascii="Times New Roman" w:hAnsi="Times New Roman"/>
          <w:b/>
        </w:rPr>
      </w:pPr>
      <w:r>
        <w:rPr>
          <w:rFonts w:ascii="Times New Roman" w:hAnsi="Times New Roman"/>
          <w:b/>
        </w:rPr>
        <w:t>Предметные результатыосвоения курса «Музыка»:</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научится:</w:t>
      </w:r>
    </w:p>
    <w:p w:rsidR="00E53743" w:rsidRPr="00BF4665" w:rsidRDefault="00E53743"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значение интонации в музыке как носител</w:t>
      </w:r>
      <w:r w:rsidR="00AD272E" w:rsidRPr="00BF4665">
        <w:rPr>
          <w:rFonts w:ascii="Times New Roman" w:hAnsi="Times New Roman"/>
        </w:rPr>
        <w:t>я</w:t>
      </w:r>
      <w:r w:rsidRPr="00BF4665">
        <w:rPr>
          <w:rFonts w:ascii="Times New Roman" w:hAnsi="Times New Roman"/>
        </w:rPr>
        <w:t xml:space="preserve"> образного смысла;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средства музыкальной выразительности: мелодию, ритм, темп, динамику, лад;</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жизненно-образное содержание музыкальных произведений разных жанров;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различать и характеризовать приемы взаимодействия и развития образов музыкальных произведений;</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различать многообразие музыкальных образов и способов их развития;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производить интонационно-образный анализ музыкального произведения;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основной принцип построения и развития музыки;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взаимосвязь жизненного содержания музыки и музыкальных образов;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значение устного народного музыкального творчества в развитии общей культуры народа;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специфику перевоплощения народной музыки в произведениях композиторов;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lastRenderedPageBreak/>
        <w:t>понимать взаимосвязь профессиональной композиторской музыки и народного музыкального творчества;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узнавать характерные черты и образцы творчества крупнейших русских и зарубежных композиторов;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узнавать формы построения музыки (двухчастную, трехчастную, вариации, рондо);</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тембры музыкальных инструментов;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владеть музыкальными терминами в пределах изучаемой темы;</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характерные особенности музыкального языка;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эмоционально-образно воспринимать и характеризовать музыкальные произведения;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произведения выдающихся композиторов прошлого и современности;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творчески интерпретировать содержание музыкальных произведений;</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различать интерпретацию классической музыки в современных обработках;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характерные признаки современной популярной музыки;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называть стили рок-музыки и ее отдельных направлений: рок-оперы, рок-н-ролла и др.;</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анализировать творчество исполнителей авторской песни;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выявлять особенности взаимодействия музыки с другими видами искусства;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находить жанровые параллели между музыкой и другими видами искусств;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сравнивать интонации музыкального, живописного и литературного произведений;</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значимость музыки в творчестве писателей и поэтов;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владеть навыками вокально-хорового музицирования;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применять навыки вокально-хоровой работы при пении с музыкальным сопровождением и без сопровождения (</w:t>
      </w:r>
      <w:r w:rsidRPr="00BF4665">
        <w:rPr>
          <w:rFonts w:ascii="Times New Roman" w:hAnsi="Times New Roman"/>
          <w:lang w:val="en-US"/>
        </w:rPr>
        <w:t>acappella</w:t>
      </w:r>
      <w:r w:rsidRPr="00BF4665">
        <w:rPr>
          <w:rFonts w:ascii="Times New Roman" w:hAnsi="Times New Roman"/>
        </w:rPr>
        <w:t>);</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творчески интерпретировать содержание музыкального произведения в пении;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 xml:space="preserve">передавать свои музыкальные впечатления в устной или письменной форме; </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проявлять творческую инициативу, участвуя в музыкально-эстетической деятельности;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понимать специфику музыки как вида искусства и ее значение в жизни человека и общества;</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BF4665" w:rsidRDefault="00AD272E" w:rsidP="00383621">
      <w:pPr>
        <w:numPr>
          <w:ilvl w:val="0"/>
          <w:numId w:val="93"/>
        </w:numPr>
        <w:tabs>
          <w:tab w:val="left" w:pos="567"/>
        </w:tabs>
        <w:spacing w:after="0" w:line="240" w:lineRule="auto"/>
        <w:ind w:left="0" w:firstLine="284"/>
        <w:contextualSpacing/>
        <w:jc w:val="both"/>
        <w:rPr>
          <w:rFonts w:ascii="Times New Roman" w:hAnsi="Times New Roman"/>
        </w:rPr>
      </w:pPr>
      <w:r w:rsidRPr="00BF4665">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BF4665" w:rsidRDefault="00AD272E" w:rsidP="00AD20EE">
      <w:pPr>
        <w:tabs>
          <w:tab w:val="left" w:pos="567"/>
        </w:tabs>
        <w:spacing w:after="0" w:line="240" w:lineRule="auto"/>
        <w:ind w:firstLine="284"/>
        <w:contextualSpacing/>
        <w:jc w:val="both"/>
        <w:rPr>
          <w:rFonts w:ascii="Times New Roman" w:hAnsi="Times New Roman"/>
        </w:rPr>
      </w:pPr>
      <w:r w:rsidRPr="00BF4665">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определять специфику духовной музыки в эпоху Средневековья;</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распознавать мелодику знаменного распева – основы древнерусской церковной музыки;</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выделять признаки для установления стилевых связей в процессе изучения музыкального искусства;</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исполнять свою партию в хоре в простейших двухголосных произведениях, в том числе с ориентацией на нотную запись;</w:t>
      </w:r>
    </w:p>
    <w:p w:rsidR="00E53743" w:rsidRPr="00BF4665" w:rsidRDefault="00AD272E" w:rsidP="00383621">
      <w:pPr>
        <w:numPr>
          <w:ilvl w:val="0"/>
          <w:numId w:val="92"/>
        </w:numPr>
        <w:tabs>
          <w:tab w:val="left" w:pos="567"/>
        </w:tabs>
        <w:spacing w:after="0" w:line="240" w:lineRule="auto"/>
        <w:ind w:left="0" w:firstLine="284"/>
        <w:contextualSpacing/>
        <w:jc w:val="both"/>
        <w:rPr>
          <w:rFonts w:ascii="Times New Roman" w:hAnsi="Times New Roman"/>
          <w:i/>
        </w:rPr>
      </w:pPr>
      <w:r w:rsidRPr="00BF4665">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F4665">
        <w:rPr>
          <w:rFonts w:ascii="Times New Roman" w:hAnsi="Times New Roman"/>
          <w:i/>
        </w:rPr>
        <w:t>.</w:t>
      </w:r>
    </w:p>
    <w:p w:rsidR="006C7538" w:rsidRPr="00BF4665" w:rsidRDefault="006C7538" w:rsidP="00AD20EE">
      <w:pPr>
        <w:pStyle w:val="3"/>
        <w:tabs>
          <w:tab w:val="left" w:pos="567"/>
        </w:tabs>
        <w:spacing w:before="0" w:beforeAutospacing="0" w:after="0" w:afterAutospacing="0"/>
        <w:ind w:firstLine="284"/>
        <w:jc w:val="both"/>
        <w:rPr>
          <w:rFonts w:eastAsia="Calibri"/>
          <w:i/>
          <w:sz w:val="22"/>
          <w:szCs w:val="22"/>
        </w:rPr>
      </w:pPr>
    </w:p>
    <w:p w:rsidR="00B540EE" w:rsidRDefault="00243C14" w:rsidP="00693FF1">
      <w:pPr>
        <w:pStyle w:val="4"/>
        <w:spacing w:before="0" w:line="240" w:lineRule="auto"/>
        <w:ind w:left="0"/>
        <w:jc w:val="both"/>
        <w:rPr>
          <w:sz w:val="22"/>
        </w:rPr>
      </w:pPr>
      <w:bookmarkStart w:id="78" w:name="_Toc409691645"/>
      <w:bookmarkStart w:id="79" w:name="_Toc410653968"/>
      <w:bookmarkStart w:id="80" w:name="_Toc414553154"/>
      <w:r w:rsidRPr="00BF4665">
        <w:rPr>
          <w:sz w:val="22"/>
        </w:rPr>
        <w:t>1.2.</w:t>
      </w:r>
      <w:r w:rsidR="00E63D8D" w:rsidRPr="00BF4665">
        <w:rPr>
          <w:sz w:val="22"/>
        </w:rPr>
        <w:t>5.15.</w:t>
      </w:r>
      <w:r w:rsidR="00B540EE" w:rsidRPr="00BF4665">
        <w:rPr>
          <w:sz w:val="22"/>
        </w:rPr>
        <w:t>Технология</w:t>
      </w:r>
      <w:bookmarkEnd w:id="78"/>
      <w:bookmarkEnd w:id="79"/>
      <w:bookmarkEnd w:id="80"/>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Изучение предметной области «Технология» должно обеспечить:</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развитие инновационной творческой деятельности обучающихся в процессе решения прикладных учебных задач;</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активное использование знаний, полученных при изучении других учебных предметов, и сформированных универсальных учебных действий;</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совершенствование умений выполнения учебно-исследовательской и проектной деятельности;</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формирование представлений о социальных и этических аспектах научно-технического прогресса;</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Предметные результаты изучения предметной области «Технология» должны отражать:</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w:t>
      </w:r>
      <w:r w:rsidRPr="00D30FAC">
        <w:rPr>
          <w:rFonts w:ascii="Times New Roman" w:hAnsi="Times New Roman"/>
        </w:rPr>
        <w:tab/>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lastRenderedPageBreak/>
        <w:t>2)</w:t>
      </w:r>
      <w:r w:rsidRPr="00D30FAC">
        <w:rPr>
          <w:rFonts w:ascii="Times New Roman" w:hAnsi="Times New Roman"/>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3)</w:t>
      </w:r>
      <w:r w:rsidRPr="00D30FAC">
        <w:rPr>
          <w:rFonts w:ascii="Times New Roman" w:hAnsi="Times New Roman"/>
        </w:rPr>
        <w:tab/>
        <w:t>овладение средствами и формами графического отображения объектов или процессов, правилами выполнения графической документации;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4)</w:t>
      </w:r>
      <w:r w:rsidRPr="00D30FAC">
        <w:rPr>
          <w:rFonts w:ascii="Times New Roman" w:hAnsi="Times New Roman"/>
        </w:rPr>
        <w:tab/>
        <w:t>формирование умений устанавливать взаимосвязь знаний по разным учебным предметам для решения прикладных учебных задач;</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5)</w:t>
      </w:r>
      <w:r w:rsidRPr="00D30FAC">
        <w:rPr>
          <w:rFonts w:ascii="Times New Roman" w:hAnsi="Times New Roman"/>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6)</w:t>
      </w:r>
      <w:r w:rsidRPr="00D30FAC">
        <w:rPr>
          <w:rFonts w:ascii="Times New Roman" w:hAnsi="Times New Roman"/>
        </w:rPr>
        <w:tab/>
        <w:t>формирование представлений о мире профессий, связанных с изучаемыми технологиями, их востребованности на рынке труда.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результатам освоения основной образовательной программы по учебному предмету «Технология» по уровню основного общего образования должны отражать (1 год обучения):</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системы знаний: об основных терминах и понятиях: «техносфера», «производство», «технология», «техника», «машина», «механизм», «проект», «информация», «социальная технология» и адекватном  применении этих понятий в  жизни; о материалах,  свойствах  и областях применения древесины, металлов и тканей; о значении свойств материалов для подготовки и осуществления разнообразных технологических процессов; о  видах простых механизмов и простейших технологических машинах, применяемых  в промышленности; о последовательной реализации этапов выполнения проекта; о технологических операциях ручной обработки конструкционных (древесина, металл)  и текстильных материалов; о механической энергии и областях ее применения; о современных и перспективных профессиях;</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умений: распознавать конструкционные материалы (древесину, металлы) и текстильные материалы по внешнему виду; изготавливать материальный продукт (несложные детали  из древесины, проволоки, текстильных материалов) на основе технологической документации с применением ручных инструментов и приспособлений; организовывать рабочее место, размещать на нем инструменты и материалы с соблюдением правил безопасной работы;характеризовать простые механизмы, виды технических устройств (машины, аппараты, приборы и др.); подготавливать универсальную швейную машину к работе с учетом безопасных правил ее эксплуатации; выполнять простые машинные строчки;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разрабатывать электронную презентацию проекта; пользоваться простыми ручными и контрольно-измерительными  инструментами, необходимыми для выполнения технологий ручной обработки материалов и контроля точности и качества их изготовления; вычерчивать эскизы и технические рисунки деталей, используя необходимые для выполнения графических изображений чертежные инструменты; осуществлять самостоятельную практическую преобразовательную деятельность по  изготовлению личностно значимого продукта труда с  учетом освоенных технологических операций.</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предметным результатам освоения обязательной части учебного предмета «Технология» должны отражать( второй год обучения):</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системы знаний: об основных терминах и понятиях: «культура труда», «техническая система», «потребность», «техническая документация», «технологический процесс» и адекватном  применении этих понятий в жизни; об особенностях сборки и отделки изделий из конструкционных (древесина, металл) и текстильных материалов; о технологиях ручной и механической обработки древесины, металлов и искусственных материалов, современных способах их обработки; о технологиях обработки древесины, видах столярных соединений,   используемых в быту; об основных частях рабочих машин, механизмах преобразования движения, условных обозначениях элементов и типовых деталей машин; о возможностях образовательного конструктора для обучения школьников начальному конструированию и техническому  моделированию; об устройстве и принципе работы передаточных механизмов швейной машины; о получении, преобразовании и использовании тепловой энергии; о знаково-символических формах представления информации; о видах социальных технологий и коммуникации; о современных и перспективных профессиях;</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 xml:space="preserve">сформированность умений: разрабатывать простую технологическую документацию; читать элементарные чертежи и выполнять простые эскизы механизмов технологических машин; изготавливать материальный продукт (из древесины, металла, ткани, пластмассы) на основе </w:t>
      </w:r>
      <w:r w:rsidRPr="00D30FAC">
        <w:rPr>
          <w:rFonts w:ascii="Times New Roman" w:hAnsi="Times New Roman"/>
        </w:rPr>
        <w:lastRenderedPageBreak/>
        <w:t>технологической документации с применением ручных операций; организовывать рабочее место, размещать на нём инструменты и материалы для выполнения работы с соблюдением правил безопасной работы в мастерских; конструировать  модели передаточных механизмов технических устройств из образовательного конструктора; осуществлять самостоятельную практическую преобразовательную деятельность по изготовлению личностно значимого продукта труда; выбирать  идею творческого проекта на основе анализа прототипов и работы с информационными источниками различных видов.</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предметным результатам освоения обязательной части учебного предмета «Технология» должны отражать(третий год обучения):</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системы знаний: об основных терминах и понятиях: «технологическая культура», «культура производства», «конструкторская документация», «производственная линия» и адекватном  применении этих понятий в жизни; о видах инструментов и оборудования, применяемого в технологических процессах на производстве; о технологических машинах и видах двигателей; о технологиях производства и обработки различных материалов (производство металлов, древесных, искусственных синтетических материалов и пластмасс); о технологии обработки металлов и искусственных материалов, выполняемых на токарном и сверлильном станках; о получении и использовании электрической энергии; о сущности социальных исследований; о современных и перспективных профессиях;</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умений: называть и характеризовать современные и перспективные технологии производства и обработки материалов; классифицировать виды и назначение методов получения и преобразования конструкционных и текстильных материалов, энергии и информации; выполнять  чертежи и эскизы деталей, сборочных единиц, составлять технологическую карту на изготовление материальных изделий; изготавливать изделия с использованием сверлильного и токарного станка для обработки древесины; изготавливать изделия с использованием швейной машины; соблюдать правила безопасной работы в мастерских; планировать и проводить опыты и эксперименты для сбора необходимой информации; готовить материалы для осуществления различных вариантов социологических исследований; осуществлять самостоятельную практическую преобразовательную деятельность по изготовлению личностно значимого продукта труда.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предметным результатам освоения обязательной части учебного предмета «Технология» должны отражать (четвертый год обучения):</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системы знаний: об основных терминах и понятиях: «продукт труда», «робот», «биотехнологии», «потребность», «спрос», «товар» и адекватном применении этих понятий в жизни; о современных и перспективных информационных технологиях, технологиях промышленного и сельскохозяйственного производства; о современных и перспективных технологиях получения и обработки металлов (лазерная сварка и др.); об управлении технологическими машинами, автоматическом управлении устройствами и автоматизации производства; о способах получения, преобразования и использования химической энергии; о технологиях записи, обработки и хранения информации; об основных материальных носителях информации; о современных социальных технологиях: маркетинге, рынке и методах его исследования; о современных и перспективных профессиях;</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 xml:space="preserve">сформированность умений: называть  и характеризовать перспективные информационные технологии, технологии промышленного и сельскохозяйственного производства; использовать приемы современных и прогрессивных технологий обработки металлов (сварка, закалка и др.); характеризовать продукты труда; проводить измерения различных параметров производства и продуктов труда; пользоваться современными цифровыми устройствами при проведении экспериментов и исследований в процессе познавательной и творческой проектной деятельности; выполнять отдельные виды записи информации с помощью современных технических средств; конструировать и собирать автоматические/роботизированные устройства из набора деталей образовательного конструктора; разрабатывать опросные листы / анкеты для исследования спроса и предложения на рынке товаров и услуг; проводить мониторинг развития технологий произвольно избранной отрасли на основе работы с информационными источниками различных видов; решать несложные изобретательские, конструкторские и технологические  задачи в процессе изготовления проектных изделий из различных материалов; применять методы разработки новых идей при проектировании объектов на основе дизайна; использовать компьютерные программы для оформления и презентации творческих работ, проектов и       т. д.; осуществлять самостоятельную </w:t>
      </w:r>
      <w:r w:rsidRPr="00D30FAC">
        <w:rPr>
          <w:rFonts w:ascii="Times New Roman" w:hAnsi="Times New Roman"/>
        </w:rPr>
        <w:lastRenderedPageBreak/>
        <w:t>практическую преобразовательную деятельность по изготовлению личностно и общественно значимого продукта труда; представлять результаты этой деятельности.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предметным результатам освоения обязательной части учебного предмета «Технология» должны отражать(пятый год обучения):</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системы знаний: об основных терминах и понятиях: «нанотехнология», «генная инженерия», «синтез», «себестоимость», «рентабельность», «полимер», «менеджмент», «трудовой договор» и адекватном  применении этих понятий в  жизни; о современных и перспективных технологиях производства и применения синтетических текстильных материалов, искусственной кожи, конструкционных материалов; технологиях 3D-печати; о целесообразности реализации проекта, бизнес-планировании и предпринимательской деятельности; о видах транспортных средств, применяемых в производстве; о технологиях получения, преобразования и использования ядерной и термоядерной энергии; о сущности коммуникации, ее структуре; каналах связи при коммуникации; о сущности менеджмента и методах управления коллективом; о распространенных современных профессиях: программист, кибернетик, робототехник и др.;</w:t>
      </w:r>
    </w:p>
    <w:p w:rsidR="00D30FAC" w:rsidRPr="00D30FAC" w:rsidRDefault="00D30FAC" w:rsidP="00D30FAC">
      <w:pPr>
        <w:spacing w:after="0" w:line="240" w:lineRule="auto"/>
        <w:jc w:val="both"/>
        <w:rPr>
          <w:rFonts w:ascii="Times New Roman" w:hAnsi="Times New Roman"/>
        </w:rPr>
      </w:pPr>
      <w:r>
        <w:rPr>
          <w:rFonts w:ascii="Times New Roman" w:hAnsi="Times New Roman"/>
        </w:rPr>
        <w:t>-</w:t>
      </w:r>
      <w:r w:rsidRPr="00D30FAC">
        <w:rPr>
          <w:rFonts w:ascii="Times New Roman" w:hAnsi="Times New Roman"/>
        </w:rPr>
        <w:t>сформированность умений: обосновывать рациональность применения выбранной технологии с учетом имеющихся материально-технических и экономических условий; осуществлять экономический расчет реализации проекта, бизнес-планирование; классифицировать различные транспортные средства и автоматизированные роботизированные устройства; использовать дозиметрические приборы для измерения мощности излучения; разрабатывать электронную презентацию проекта; осуществлять самостоятельную практическую деятельность по разработке общественно значимого продукта труда, включая экономическое обоснование проекта.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 xml:space="preserve">Требования к предметным результатам на уровне основного общего образования реализуются в процессе изучения следующих основных содержательных линий: </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 Методы и средства творческой и проектной деятельности;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2. Основы производства;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3. Современные и перспективные технологии;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4. Элементы техники и машин;</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5. Технологии получения, обработки, преобразования и использования материалов;</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6. Технологии получения, преобразования и использования энергии;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7. Технологии получения, обработки и использования информации;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8. Социальные технологии.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Вариативные содержательные линии: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 Технологии обработки пищевых продуктов;</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2. Технологии растениеводства;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3. Технологии животноводства;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4.Основы робототехники.</w:t>
      </w:r>
    </w:p>
    <w:p w:rsidR="00AD20EE" w:rsidRDefault="00AD20EE" w:rsidP="00AD20EE">
      <w:pPr>
        <w:spacing w:after="0" w:line="240" w:lineRule="auto"/>
        <w:rPr>
          <w:rFonts w:ascii="Times New Roman" w:hAnsi="Times New Roman"/>
          <w:b/>
        </w:rPr>
      </w:pPr>
      <w:r>
        <w:rPr>
          <w:rFonts w:ascii="Times New Roman" w:hAnsi="Times New Roman"/>
          <w:b/>
        </w:rPr>
        <w:t>Предметные результатыосвоения курса «Технология»:</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4) формирование умений устанавливать взаимосвязь знаний по разным учебным предметам для решения прикладных учебных задач;</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D20EE" w:rsidRPr="00AD20EE" w:rsidRDefault="00AD20EE" w:rsidP="00AD20EE">
      <w:pPr>
        <w:widowControl w:val="0"/>
        <w:autoSpaceDE w:val="0"/>
        <w:autoSpaceDN w:val="0"/>
        <w:adjustRightInd w:val="0"/>
        <w:spacing w:after="0" w:line="240" w:lineRule="auto"/>
        <w:ind w:firstLine="284"/>
        <w:jc w:val="both"/>
        <w:rPr>
          <w:rFonts w:ascii="Arial" w:eastAsia="Times New Roman" w:hAnsi="Arial" w:cs="Arial"/>
          <w:sz w:val="20"/>
          <w:szCs w:val="20"/>
          <w:lang w:eastAsia="ru-RU"/>
        </w:rPr>
      </w:pPr>
      <w:r w:rsidRPr="00AD20EE">
        <w:rPr>
          <w:rFonts w:ascii="Times New Roman" w:eastAsia="Times New Roman" w:hAnsi="Times New Roman"/>
          <w:lang w:eastAsia="ru-RU"/>
        </w:rPr>
        <w:t>6) формирование представлений о мире профессий, связанных с изучаемыми технологиями, их востребованности на рынке труда.</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w:t>
      </w:r>
      <w:r w:rsidRPr="00BF4665">
        <w:rPr>
          <w:rFonts w:ascii="Times New Roman" w:hAnsi="Times New Roman"/>
        </w:rPr>
        <w:lastRenderedPageBreak/>
        <w:t>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F4665" w:rsidRDefault="00E53743" w:rsidP="00AD20EE">
      <w:pPr>
        <w:pStyle w:val="-11"/>
        <w:tabs>
          <w:tab w:val="left" w:pos="567"/>
        </w:tabs>
        <w:ind w:left="0" w:firstLine="284"/>
        <w:jc w:val="both"/>
        <w:rPr>
          <w:b/>
          <w:sz w:val="22"/>
          <w:szCs w:val="22"/>
          <w:lang w:eastAsia="en-US"/>
        </w:rPr>
      </w:pPr>
      <w:r w:rsidRPr="00BF4665">
        <w:rPr>
          <w:b/>
          <w:sz w:val="22"/>
          <w:szCs w:val="22"/>
          <w:lang w:eastAsia="en-US"/>
        </w:rPr>
        <w:t>Результаты, заявленные образовательной программой «Технология» по блокам содержания</w:t>
      </w:r>
    </w:p>
    <w:p w:rsidR="00E53743" w:rsidRPr="00BF4665" w:rsidRDefault="00E53743" w:rsidP="00AD20EE">
      <w:pPr>
        <w:pStyle w:val="-11"/>
        <w:tabs>
          <w:tab w:val="left" w:pos="567"/>
        </w:tabs>
        <w:ind w:left="0" w:firstLine="284"/>
        <w:jc w:val="both"/>
        <w:rPr>
          <w:b/>
          <w:sz w:val="22"/>
          <w:szCs w:val="22"/>
          <w:lang w:eastAsia="en-US"/>
        </w:rPr>
      </w:pPr>
      <w:r w:rsidRPr="00BF4665">
        <w:rPr>
          <w:b/>
          <w:sz w:val="22"/>
          <w:szCs w:val="22"/>
          <w:lang w:eastAsia="en-US"/>
        </w:rPr>
        <w:t>Современные материальные, информационные и гуманитарные технологии и перспективы их развития</w:t>
      </w:r>
    </w:p>
    <w:p w:rsidR="00E63D8D" w:rsidRPr="00BF4665" w:rsidRDefault="00180CC0" w:rsidP="00AD20EE">
      <w:pPr>
        <w:pStyle w:val="-11"/>
        <w:tabs>
          <w:tab w:val="left" w:pos="567"/>
        </w:tabs>
        <w:ind w:left="0" w:firstLine="284"/>
        <w:jc w:val="both"/>
        <w:rPr>
          <w:rFonts w:eastAsia="MS Mincho"/>
          <w:sz w:val="22"/>
          <w:szCs w:val="22"/>
        </w:rPr>
      </w:pPr>
      <w:r w:rsidRPr="00BF4665">
        <w:rPr>
          <w:sz w:val="22"/>
          <w:szCs w:val="22"/>
        </w:rPr>
        <w:t>Выпускник научится:</w:t>
      </w:r>
    </w:p>
    <w:p w:rsidR="00E53743" w:rsidRPr="00BF4665" w:rsidRDefault="00180CC0" w:rsidP="00AD20EE">
      <w:pPr>
        <w:pStyle w:val="-11"/>
        <w:numPr>
          <w:ilvl w:val="0"/>
          <w:numId w:val="49"/>
        </w:numPr>
        <w:tabs>
          <w:tab w:val="left" w:pos="567"/>
          <w:tab w:val="left" w:pos="993"/>
        </w:tabs>
        <w:ind w:left="0" w:firstLine="284"/>
        <w:jc w:val="both"/>
        <w:rPr>
          <w:sz w:val="22"/>
          <w:szCs w:val="22"/>
          <w:lang w:eastAsia="en-US"/>
        </w:rPr>
      </w:pPr>
      <w:r w:rsidRPr="00BF4665">
        <w:rPr>
          <w:sz w:val="22"/>
          <w:szCs w:val="22"/>
          <w:lang w:eastAsia="en-US"/>
        </w:rPr>
        <w:t xml:space="preserve">называть </w:t>
      </w:r>
      <w:r w:rsidR="00E53743" w:rsidRPr="00BF4665">
        <w:rPr>
          <w:sz w:val="22"/>
          <w:szCs w:val="22"/>
          <w:lang w:eastAsia="en-US"/>
        </w:rPr>
        <w:t>и характериз</w:t>
      </w:r>
      <w:r w:rsidRPr="00BF4665">
        <w:rPr>
          <w:sz w:val="22"/>
          <w:szCs w:val="22"/>
          <w:lang w:eastAsia="en-US"/>
        </w:rPr>
        <w:t>овать</w:t>
      </w:r>
      <w:r w:rsidR="00E53743" w:rsidRPr="00BF4665">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F4665">
        <w:rPr>
          <w:sz w:val="22"/>
          <w:szCs w:val="22"/>
          <w:lang w:eastAsia="en-US"/>
        </w:rPr>
        <w:t>;</w:t>
      </w:r>
    </w:p>
    <w:p w:rsidR="00E53743" w:rsidRPr="00BF4665" w:rsidRDefault="00180CC0" w:rsidP="00AD20EE">
      <w:pPr>
        <w:pStyle w:val="-11"/>
        <w:numPr>
          <w:ilvl w:val="0"/>
          <w:numId w:val="49"/>
        </w:numPr>
        <w:tabs>
          <w:tab w:val="left" w:pos="567"/>
          <w:tab w:val="left" w:pos="993"/>
        </w:tabs>
        <w:ind w:left="0" w:firstLine="284"/>
        <w:jc w:val="both"/>
        <w:rPr>
          <w:sz w:val="22"/>
          <w:szCs w:val="22"/>
          <w:lang w:eastAsia="en-US"/>
        </w:rPr>
      </w:pPr>
      <w:r w:rsidRPr="00BF4665">
        <w:rPr>
          <w:sz w:val="22"/>
          <w:szCs w:val="22"/>
          <w:lang w:eastAsia="en-US"/>
        </w:rPr>
        <w:t>называть  и характеризовать</w:t>
      </w:r>
      <w:r w:rsidR="00E53743" w:rsidRPr="00BF4665">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F4665">
        <w:rPr>
          <w:sz w:val="22"/>
          <w:szCs w:val="22"/>
          <w:lang w:eastAsia="en-US"/>
        </w:rPr>
        <w:t>;</w:t>
      </w:r>
    </w:p>
    <w:p w:rsidR="00E53743" w:rsidRPr="00BF4665" w:rsidRDefault="00E53743" w:rsidP="00AD20EE">
      <w:pPr>
        <w:pStyle w:val="-11"/>
        <w:numPr>
          <w:ilvl w:val="0"/>
          <w:numId w:val="49"/>
        </w:numPr>
        <w:tabs>
          <w:tab w:val="left" w:pos="567"/>
          <w:tab w:val="left" w:pos="993"/>
        </w:tabs>
        <w:ind w:left="0" w:firstLine="284"/>
        <w:jc w:val="both"/>
        <w:rPr>
          <w:sz w:val="22"/>
          <w:szCs w:val="22"/>
          <w:lang w:eastAsia="en-US"/>
        </w:rPr>
      </w:pPr>
      <w:r w:rsidRPr="00BF4665">
        <w:rPr>
          <w:sz w:val="22"/>
          <w:szCs w:val="22"/>
          <w:lang w:eastAsia="en-US"/>
        </w:rPr>
        <w:t>объясняет</w:t>
      </w:r>
      <w:r w:rsidR="00180CC0" w:rsidRPr="00BF4665">
        <w:rPr>
          <w:sz w:val="22"/>
          <w:szCs w:val="22"/>
          <w:lang w:eastAsia="en-US"/>
        </w:rPr>
        <w:t>ь</w:t>
      </w:r>
      <w:r w:rsidRPr="00BF4665">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BF4665">
        <w:rPr>
          <w:sz w:val="22"/>
          <w:szCs w:val="22"/>
          <w:lang w:eastAsia="en-US"/>
        </w:rPr>
        <w:t>;</w:t>
      </w:r>
    </w:p>
    <w:p w:rsidR="00E53743" w:rsidRPr="00BF4665" w:rsidRDefault="00180CC0" w:rsidP="00AD20EE">
      <w:pPr>
        <w:pStyle w:val="-11"/>
        <w:numPr>
          <w:ilvl w:val="0"/>
          <w:numId w:val="49"/>
        </w:numPr>
        <w:tabs>
          <w:tab w:val="left" w:pos="567"/>
          <w:tab w:val="left" w:pos="993"/>
        </w:tabs>
        <w:ind w:left="0" w:firstLine="284"/>
        <w:jc w:val="both"/>
        <w:rPr>
          <w:sz w:val="22"/>
          <w:szCs w:val="22"/>
          <w:lang w:eastAsia="en-US"/>
        </w:rPr>
      </w:pPr>
      <w:r w:rsidRPr="00BF4665">
        <w:rPr>
          <w:sz w:val="22"/>
          <w:szCs w:val="22"/>
          <w:lang w:eastAsia="en-US"/>
        </w:rPr>
        <w:t>проводить</w:t>
      </w:r>
      <w:r w:rsidR="00E53743" w:rsidRPr="00BF4665">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AD20EE">
      <w:pPr>
        <w:pStyle w:val="-11"/>
        <w:numPr>
          <w:ilvl w:val="0"/>
          <w:numId w:val="49"/>
        </w:numPr>
        <w:tabs>
          <w:tab w:val="left" w:pos="567"/>
          <w:tab w:val="left" w:pos="993"/>
        </w:tabs>
        <w:ind w:left="0" w:firstLine="284"/>
        <w:jc w:val="both"/>
        <w:rPr>
          <w:i/>
          <w:sz w:val="22"/>
          <w:szCs w:val="22"/>
          <w:lang w:eastAsia="en-US"/>
        </w:rPr>
      </w:pPr>
      <w:r w:rsidRPr="00BF4665">
        <w:rPr>
          <w:i/>
          <w:sz w:val="22"/>
          <w:szCs w:val="22"/>
          <w:lang w:eastAsia="en-US"/>
        </w:rPr>
        <w:t>приводит</w:t>
      </w:r>
      <w:r w:rsidR="006C7538" w:rsidRPr="00BF4665">
        <w:rPr>
          <w:i/>
          <w:sz w:val="22"/>
          <w:szCs w:val="22"/>
          <w:lang w:eastAsia="en-US"/>
        </w:rPr>
        <w:t>ь</w:t>
      </w:r>
      <w:r w:rsidRPr="00BF4665">
        <w:rPr>
          <w:i/>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F4665" w:rsidRDefault="00E53743" w:rsidP="00AD20EE">
      <w:pPr>
        <w:pStyle w:val="-11"/>
        <w:tabs>
          <w:tab w:val="left" w:pos="567"/>
        </w:tabs>
        <w:ind w:left="0" w:firstLine="284"/>
        <w:jc w:val="both"/>
        <w:rPr>
          <w:b/>
          <w:sz w:val="22"/>
          <w:szCs w:val="22"/>
          <w:lang w:eastAsia="en-US"/>
        </w:rPr>
      </w:pPr>
      <w:r w:rsidRPr="00BF4665">
        <w:rPr>
          <w:b/>
          <w:sz w:val="22"/>
          <w:szCs w:val="22"/>
          <w:lang w:eastAsia="en-US"/>
        </w:rPr>
        <w:t>Формирование технологической культуры и проектно-технологического мышления обучающихся</w:t>
      </w:r>
    </w:p>
    <w:p w:rsidR="00E53743" w:rsidRPr="00BF4665" w:rsidRDefault="00180CC0" w:rsidP="00AD20EE">
      <w:pPr>
        <w:pStyle w:val="-11"/>
        <w:tabs>
          <w:tab w:val="left" w:pos="567"/>
        </w:tabs>
        <w:ind w:left="0" w:firstLine="284"/>
        <w:jc w:val="both"/>
        <w:rPr>
          <w:rFonts w:eastAsia="MS Mincho"/>
          <w:sz w:val="22"/>
          <w:szCs w:val="22"/>
        </w:rPr>
      </w:pPr>
      <w:r w:rsidRPr="00BF4665">
        <w:rPr>
          <w:sz w:val="22"/>
          <w:szCs w:val="22"/>
        </w:rPr>
        <w:t>В</w:t>
      </w:r>
      <w:r w:rsidR="00E53743" w:rsidRPr="00BF4665">
        <w:rPr>
          <w:sz w:val="22"/>
          <w:szCs w:val="22"/>
        </w:rPr>
        <w:t>ыпускник</w:t>
      </w:r>
      <w:r w:rsidRPr="00BF4665">
        <w:rPr>
          <w:sz w:val="22"/>
          <w:szCs w:val="22"/>
        </w:rPr>
        <w:t xml:space="preserve"> научится</w:t>
      </w:r>
      <w:r w:rsidR="00E53743" w:rsidRPr="00BF4665">
        <w:rPr>
          <w:sz w:val="22"/>
          <w:szCs w:val="22"/>
        </w:rPr>
        <w:t>:</w:t>
      </w:r>
    </w:p>
    <w:p w:rsidR="00E53743" w:rsidRPr="00BF4665" w:rsidRDefault="00E53743"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след</w:t>
      </w:r>
      <w:r w:rsidR="00180CC0" w:rsidRPr="00BF4665">
        <w:rPr>
          <w:sz w:val="22"/>
          <w:szCs w:val="22"/>
          <w:lang w:eastAsia="en-US"/>
        </w:rPr>
        <w:t>овать</w:t>
      </w:r>
      <w:r w:rsidRPr="00BF4665">
        <w:rPr>
          <w:sz w:val="22"/>
          <w:szCs w:val="22"/>
          <w:lang w:eastAsia="en-US"/>
        </w:rPr>
        <w:t xml:space="preserve"> технологии, в том числе в процессе изготовления субъективно нового продукта</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оценивать </w:t>
      </w:r>
      <w:r w:rsidR="00E53743" w:rsidRPr="00BF4665">
        <w:rPr>
          <w:sz w:val="22"/>
          <w:szCs w:val="22"/>
          <w:lang w:eastAsia="en-US"/>
        </w:rPr>
        <w:t>условия применимости технологии в том числе с позиций экологической защищенности</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прогнозировать </w:t>
      </w:r>
      <w:r w:rsidR="00E53743" w:rsidRPr="00BF4665">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F4665">
        <w:rPr>
          <w:sz w:val="22"/>
          <w:szCs w:val="22"/>
          <w:lang w:eastAsia="en-US"/>
        </w:rPr>
        <w:t>е</w:t>
      </w:r>
      <w:r w:rsidR="00E53743" w:rsidRPr="00BF4665">
        <w:rPr>
          <w:sz w:val="22"/>
          <w:szCs w:val="22"/>
          <w:lang w:eastAsia="en-US"/>
        </w:rPr>
        <w:t>м, в том числе самостоятельно планируя такого рода эксперименты</w:t>
      </w:r>
      <w:r w:rsidR="006C7538" w:rsidRPr="00BF4665">
        <w:rPr>
          <w:sz w:val="22"/>
          <w:szCs w:val="22"/>
          <w:lang w:eastAsia="en-US"/>
        </w:rPr>
        <w:t>;</w:t>
      </w:r>
    </w:p>
    <w:p w:rsidR="00E53743" w:rsidRPr="00BF4665" w:rsidRDefault="00E53743"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в зависимости от ситуации </w:t>
      </w:r>
      <w:r w:rsidR="00180CC0" w:rsidRPr="00BF4665">
        <w:rPr>
          <w:sz w:val="22"/>
          <w:szCs w:val="22"/>
          <w:lang w:eastAsia="en-US"/>
        </w:rPr>
        <w:t xml:space="preserve">оптимизировать </w:t>
      </w:r>
      <w:r w:rsidRPr="00BF4665">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F4665">
        <w:rPr>
          <w:sz w:val="22"/>
          <w:szCs w:val="22"/>
          <w:lang w:eastAsia="en-US"/>
        </w:rPr>
        <w:t>;</w:t>
      </w:r>
    </w:p>
    <w:p w:rsidR="00E53743" w:rsidRPr="00BF4665" w:rsidRDefault="00E53743"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проводит</w:t>
      </w:r>
      <w:r w:rsidR="00180CC0" w:rsidRPr="00BF4665">
        <w:rPr>
          <w:sz w:val="22"/>
          <w:szCs w:val="22"/>
          <w:lang w:eastAsia="en-US"/>
        </w:rPr>
        <w:t>ь</w:t>
      </w:r>
      <w:r w:rsidRPr="00BF4665">
        <w:rPr>
          <w:sz w:val="22"/>
          <w:szCs w:val="22"/>
          <w:lang w:eastAsia="en-US"/>
        </w:rPr>
        <w:t xml:space="preserve"> оценку и испытание полученного продукта</w:t>
      </w:r>
      <w:r w:rsidR="006C7538" w:rsidRPr="00BF4665">
        <w:rPr>
          <w:sz w:val="22"/>
          <w:szCs w:val="22"/>
          <w:lang w:eastAsia="en-US"/>
        </w:rPr>
        <w:t>;</w:t>
      </w:r>
    </w:p>
    <w:p w:rsidR="00E53743" w:rsidRPr="00BF4665" w:rsidRDefault="00E53743"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проводит</w:t>
      </w:r>
      <w:r w:rsidR="00180CC0" w:rsidRPr="00BF4665">
        <w:rPr>
          <w:sz w:val="22"/>
          <w:szCs w:val="22"/>
          <w:lang w:eastAsia="en-US"/>
        </w:rPr>
        <w:t>ь</w:t>
      </w:r>
      <w:r w:rsidRPr="00BF4665">
        <w:rPr>
          <w:sz w:val="22"/>
          <w:szCs w:val="22"/>
          <w:lang w:eastAsia="en-US"/>
        </w:rPr>
        <w:t xml:space="preserve"> анализ потребностей в тех или иных материальных или информационных продуктах</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описывать </w:t>
      </w:r>
      <w:r w:rsidR="00E53743" w:rsidRPr="00BF4665">
        <w:rPr>
          <w:sz w:val="22"/>
          <w:szCs w:val="22"/>
          <w:lang w:eastAsia="en-US"/>
        </w:rPr>
        <w:t>технологическое решение с помощью текста, рисунков, графического изображения</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анализировать </w:t>
      </w:r>
      <w:r w:rsidR="00E53743" w:rsidRPr="00BF4665">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 xml:space="preserve">проводить и анализироватьразработку </w:t>
      </w:r>
      <w:r w:rsidR="00E53743" w:rsidRPr="00BF4665">
        <w:rPr>
          <w:sz w:val="22"/>
          <w:szCs w:val="22"/>
          <w:lang w:eastAsia="en-US"/>
        </w:rPr>
        <w:t xml:space="preserve">и / или </w:t>
      </w:r>
      <w:r w:rsidRPr="00BF4665">
        <w:rPr>
          <w:sz w:val="22"/>
          <w:szCs w:val="22"/>
          <w:lang w:eastAsia="en-US"/>
        </w:rPr>
        <w:t xml:space="preserve">реализацию </w:t>
      </w:r>
      <w:r w:rsidR="00E53743" w:rsidRPr="00BF4665">
        <w:rPr>
          <w:sz w:val="22"/>
          <w:szCs w:val="22"/>
          <w:lang w:eastAsia="en-US"/>
        </w:rPr>
        <w:t>прикладных проектов, предполагающих:</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встраивание созданного информационного продукта в заданную оболочку;</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изготовление информационного продукта по заданному алгоритму в заданной оболочке</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lastRenderedPageBreak/>
        <w:t xml:space="preserve">проводить и анализироватьразработку </w:t>
      </w:r>
      <w:r w:rsidR="00E53743" w:rsidRPr="00BF4665">
        <w:rPr>
          <w:sz w:val="22"/>
          <w:szCs w:val="22"/>
          <w:lang w:eastAsia="en-US"/>
        </w:rPr>
        <w:t xml:space="preserve">и / или </w:t>
      </w:r>
      <w:r w:rsidRPr="00BF4665">
        <w:rPr>
          <w:sz w:val="22"/>
          <w:szCs w:val="22"/>
          <w:lang w:eastAsia="en-US"/>
        </w:rPr>
        <w:t xml:space="preserve">реализацию </w:t>
      </w:r>
      <w:r w:rsidR="00E53743" w:rsidRPr="00BF4665">
        <w:rPr>
          <w:sz w:val="22"/>
          <w:szCs w:val="22"/>
          <w:lang w:eastAsia="en-US"/>
        </w:rPr>
        <w:t>технологических проектов, предполагающих:</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F4665">
        <w:rPr>
          <w:sz w:val="22"/>
          <w:szCs w:val="22"/>
          <w:lang w:eastAsia="en-US"/>
        </w:rPr>
        <w:t>е</w:t>
      </w:r>
      <w:r w:rsidRPr="00BF4665">
        <w:rPr>
          <w:sz w:val="22"/>
          <w:szCs w:val="22"/>
          <w:lang w:eastAsia="en-US"/>
        </w:rPr>
        <w:t>пилотного применения; разработку инструкций, технологических карт для исполнителей, согласование с заинтересованными субъектами;</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F4665">
        <w:rPr>
          <w:sz w:val="22"/>
          <w:szCs w:val="22"/>
          <w:lang w:eastAsia="en-US"/>
        </w:rPr>
        <w:t>;</w:t>
      </w:r>
    </w:p>
    <w:p w:rsidR="00E53743" w:rsidRPr="00BF4665" w:rsidRDefault="00180CC0" w:rsidP="00383621">
      <w:pPr>
        <w:pStyle w:val="-11"/>
        <w:numPr>
          <w:ilvl w:val="1"/>
          <w:numId w:val="53"/>
        </w:numPr>
        <w:tabs>
          <w:tab w:val="left" w:pos="567"/>
          <w:tab w:val="left" w:pos="993"/>
        </w:tabs>
        <w:ind w:left="284" w:firstLine="0"/>
        <w:jc w:val="both"/>
        <w:rPr>
          <w:sz w:val="22"/>
          <w:szCs w:val="22"/>
          <w:lang w:eastAsia="en-US"/>
        </w:rPr>
      </w:pPr>
      <w:r w:rsidRPr="00BF4665">
        <w:rPr>
          <w:sz w:val="22"/>
          <w:szCs w:val="22"/>
          <w:lang w:eastAsia="en-US"/>
        </w:rPr>
        <w:t xml:space="preserve">проводить и анализировать разработку </w:t>
      </w:r>
      <w:r w:rsidR="00E53743" w:rsidRPr="00BF4665">
        <w:rPr>
          <w:sz w:val="22"/>
          <w:szCs w:val="22"/>
          <w:lang w:eastAsia="en-US"/>
        </w:rPr>
        <w:t xml:space="preserve">и / или </w:t>
      </w:r>
      <w:r w:rsidRPr="00BF4665">
        <w:rPr>
          <w:sz w:val="22"/>
          <w:szCs w:val="22"/>
          <w:lang w:eastAsia="en-US"/>
        </w:rPr>
        <w:t xml:space="preserve">реализацию </w:t>
      </w:r>
      <w:r w:rsidR="00E53743" w:rsidRPr="00BF4665">
        <w:rPr>
          <w:sz w:val="22"/>
          <w:szCs w:val="22"/>
          <w:lang w:eastAsia="en-US"/>
        </w:rPr>
        <w:t>проектов, предполагающих:</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планирование (разработку) материального продукта на основе самостоятельно провед</w:t>
      </w:r>
      <w:r w:rsidR="00245F1D" w:rsidRPr="00BF4665">
        <w:rPr>
          <w:sz w:val="22"/>
          <w:szCs w:val="22"/>
          <w:lang w:eastAsia="en-US"/>
        </w:rPr>
        <w:t>е</w:t>
      </w:r>
      <w:r w:rsidRPr="00BF4665">
        <w:rPr>
          <w:sz w:val="22"/>
          <w:szCs w:val="22"/>
          <w:lang w:eastAsia="en-US"/>
        </w:rPr>
        <w:t>нных исследований потребительских интересов;</w:t>
      </w:r>
    </w:p>
    <w:p w:rsidR="00E53743" w:rsidRPr="00BF4665" w:rsidRDefault="00E53743" w:rsidP="00A13A0C">
      <w:pPr>
        <w:pStyle w:val="-11"/>
        <w:numPr>
          <w:ilvl w:val="1"/>
          <w:numId w:val="196"/>
        </w:numPr>
        <w:tabs>
          <w:tab w:val="left" w:pos="567"/>
        </w:tabs>
        <w:ind w:left="284" w:firstLine="0"/>
        <w:jc w:val="both"/>
        <w:rPr>
          <w:sz w:val="22"/>
          <w:szCs w:val="22"/>
          <w:lang w:eastAsia="en-US"/>
        </w:rPr>
      </w:pPr>
      <w:r w:rsidRPr="00BF4665">
        <w:rPr>
          <w:sz w:val="22"/>
          <w:szCs w:val="22"/>
          <w:lang w:eastAsia="en-US"/>
        </w:rPr>
        <w:t>разработку плана продвижения продукта</w:t>
      </w:r>
      <w:r w:rsidR="006C7538" w:rsidRPr="00BF4665">
        <w:rPr>
          <w:sz w:val="22"/>
          <w:szCs w:val="22"/>
          <w:lang w:eastAsia="en-US"/>
        </w:rPr>
        <w:t>;</w:t>
      </w:r>
    </w:p>
    <w:p w:rsidR="00587979" w:rsidRPr="00BF4665" w:rsidRDefault="00587979" w:rsidP="00383621">
      <w:pPr>
        <w:pStyle w:val="-11"/>
        <w:numPr>
          <w:ilvl w:val="1"/>
          <w:numId w:val="53"/>
        </w:numPr>
        <w:tabs>
          <w:tab w:val="left" w:pos="567"/>
          <w:tab w:val="left" w:pos="993"/>
        </w:tabs>
        <w:ind w:left="0" w:firstLine="284"/>
        <w:jc w:val="both"/>
        <w:rPr>
          <w:sz w:val="22"/>
          <w:szCs w:val="22"/>
          <w:lang w:eastAsia="en-US"/>
        </w:rPr>
      </w:pPr>
      <w:r w:rsidRPr="00BF4665">
        <w:rPr>
          <w:sz w:val="22"/>
          <w:szCs w:val="22"/>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F4665" w:rsidRDefault="00E53743" w:rsidP="00383621">
      <w:pPr>
        <w:pStyle w:val="-11"/>
        <w:numPr>
          <w:ilvl w:val="1"/>
          <w:numId w:val="53"/>
        </w:numPr>
        <w:tabs>
          <w:tab w:val="left" w:pos="567"/>
          <w:tab w:val="left" w:pos="993"/>
        </w:tabs>
        <w:ind w:left="0" w:firstLine="284"/>
        <w:jc w:val="both"/>
        <w:rPr>
          <w:b/>
          <w:sz w:val="22"/>
          <w:szCs w:val="22"/>
        </w:rPr>
      </w:pPr>
      <w:r w:rsidRPr="00BF4665">
        <w:rPr>
          <w:b/>
          <w:sz w:val="22"/>
          <w:szCs w:val="22"/>
        </w:rPr>
        <w:t>Выпускник получит возможность научиться:</w:t>
      </w:r>
    </w:p>
    <w:p w:rsidR="00E53743" w:rsidRPr="00BF4665" w:rsidRDefault="006C7538" w:rsidP="00AD20EE">
      <w:pPr>
        <w:pStyle w:val="-11"/>
        <w:numPr>
          <w:ilvl w:val="1"/>
          <w:numId w:val="52"/>
        </w:numPr>
        <w:tabs>
          <w:tab w:val="left" w:pos="567"/>
          <w:tab w:val="left" w:pos="993"/>
        </w:tabs>
        <w:ind w:left="0" w:firstLine="284"/>
        <w:jc w:val="both"/>
        <w:rPr>
          <w:i/>
          <w:sz w:val="22"/>
          <w:szCs w:val="22"/>
          <w:lang w:eastAsia="en-US"/>
        </w:rPr>
      </w:pPr>
      <w:r w:rsidRPr="00BF4665">
        <w:rPr>
          <w:i/>
          <w:sz w:val="22"/>
          <w:szCs w:val="22"/>
          <w:lang w:eastAsia="en-US"/>
        </w:rPr>
        <w:t xml:space="preserve">выявлять </w:t>
      </w:r>
      <w:r w:rsidR="00E53743" w:rsidRPr="00BF4665">
        <w:rPr>
          <w:i/>
          <w:sz w:val="22"/>
          <w:szCs w:val="22"/>
          <w:lang w:eastAsia="en-US"/>
        </w:rPr>
        <w:t xml:space="preserve">и </w:t>
      </w:r>
      <w:r w:rsidRPr="00BF4665">
        <w:rPr>
          <w:i/>
          <w:sz w:val="22"/>
          <w:szCs w:val="22"/>
          <w:lang w:eastAsia="en-US"/>
        </w:rPr>
        <w:t xml:space="preserve">формулировать </w:t>
      </w:r>
      <w:r w:rsidR="00E53743" w:rsidRPr="00BF4665">
        <w:rPr>
          <w:i/>
          <w:sz w:val="22"/>
          <w:szCs w:val="22"/>
          <w:lang w:eastAsia="en-US"/>
        </w:rPr>
        <w:t>проблему, требующую технологического решения</w:t>
      </w:r>
      <w:r w:rsidRPr="00BF4665">
        <w:rPr>
          <w:i/>
          <w:sz w:val="22"/>
          <w:szCs w:val="22"/>
          <w:lang w:eastAsia="en-US"/>
        </w:rPr>
        <w:t>;</w:t>
      </w:r>
    </w:p>
    <w:p w:rsidR="00E53743" w:rsidRPr="00BF4665" w:rsidRDefault="006C7538" w:rsidP="00AD20EE">
      <w:pPr>
        <w:pStyle w:val="-11"/>
        <w:numPr>
          <w:ilvl w:val="1"/>
          <w:numId w:val="52"/>
        </w:numPr>
        <w:tabs>
          <w:tab w:val="left" w:pos="567"/>
          <w:tab w:val="left" w:pos="993"/>
        </w:tabs>
        <w:ind w:left="0" w:firstLine="284"/>
        <w:jc w:val="both"/>
        <w:rPr>
          <w:i/>
          <w:sz w:val="22"/>
          <w:szCs w:val="22"/>
          <w:lang w:eastAsia="en-US"/>
        </w:rPr>
      </w:pPr>
      <w:r w:rsidRPr="00BF4665">
        <w:rPr>
          <w:i/>
          <w:sz w:val="22"/>
          <w:szCs w:val="22"/>
          <w:lang w:eastAsia="en-US"/>
        </w:rPr>
        <w:t xml:space="preserve">модифицировать </w:t>
      </w:r>
      <w:r w:rsidR="00E53743" w:rsidRPr="00BF4665">
        <w:rPr>
          <w:i/>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F4665">
        <w:rPr>
          <w:i/>
          <w:sz w:val="22"/>
          <w:szCs w:val="22"/>
          <w:lang w:eastAsia="en-US"/>
        </w:rPr>
        <w:t xml:space="preserve">разрабатывать </w:t>
      </w:r>
      <w:r w:rsidR="00E53743" w:rsidRPr="00BF4665">
        <w:rPr>
          <w:i/>
          <w:sz w:val="22"/>
          <w:szCs w:val="22"/>
          <w:lang w:eastAsia="en-US"/>
        </w:rPr>
        <w:t>технологию на основе базовой технологи</w:t>
      </w:r>
      <w:r w:rsidRPr="00BF4665">
        <w:rPr>
          <w:i/>
          <w:sz w:val="22"/>
          <w:szCs w:val="22"/>
          <w:lang w:eastAsia="en-US"/>
        </w:rPr>
        <w:t>и;</w:t>
      </w:r>
    </w:p>
    <w:p w:rsidR="00E53743" w:rsidRPr="00BF4665" w:rsidRDefault="006C7538" w:rsidP="00AD20EE">
      <w:pPr>
        <w:pStyle w:val="-11"/>
        <w:numPr>
          <w:ilvl w:val="1"/>
          <w:numId w:val="52"/>
        </w:numPr>
        <w:tabs>
          <w:tab w:val="left" w:pos="567"/>
          <w:tab w:val="left" w:pos="993"/>
        </w:tabs>
        <w:ind w:left="0" w:firstLine="284"/>
        <w:jc w:val="both"/>
        <w:rPr>
          <w:i/>
          <w:sz w:val="22"/>
          <w:szCs w:val="22"/>
          <w:lang w:eastAsia="en-US"/>
        </w:rPr>
      </w:pPr>
      <w:r w:rsidRPr="00BF4665">
        <w:rPr>
          <w:i/>
          <w:sz w:val="22"/>
          <w:szCs w:val="22"/>
          <w:lang w:eastAsia="en-US"/>
        </w:rPr>
        <w:t xml:space="preserve">технологизировать </w:t>
      </w:r>
      <w:r w:rsidR="00E53743" w:rsidRPr="00BF4665">
        <w:rPr>
          <w:i/>
          <w:sz w:val="22"/>
          <w:szCs w:val="22"/>
          <w:lang w:eastAsia="en-US"/>
        </w:rPr>
        <w:t xml:space="preserve">свой опыт, </w:t>
      </w:r>
      <w:r w:rsidRPr="00BF4665">
        <w:rPr>
          <w:i/>
          <w:sz w:val="22"/>
          <w:szCs w:val="22"/>
          <w:lang w:eastAsia="en-US"/>
        </w:rPr>
        <w:t xml:space="preserve">представлять </w:t>
      </w:r>
      <w:r w:rsidR="00E53743" w:rsidRPr="00BF4665">
        <w:rPr>
          <w:i/>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BF4665">
        <w:rPr>
          <w:i/>
          <w:sz w:val="22"/>
          <w:szCs w:val="22"/>
          <w:lang w:eastAsia="en-US"/>
        </w:rPr>
        <w:t>;</w:t>
      </w:r>
    </w:p>
    <w:p w:rsidR="00E53743" w:rsidRPr="00BF4665" w:rsidRDefault="006C7538" w:rsidP="00AD20EE">
      <w:pPr>
        <w:pStyle w:val="-11"/>
        <w:numPr>
          <w:ilvl w:val="1"/>
          <w:numId w:val="52"/>
        </w:numPr>
        <w:tabs>
          <w:tab w:val="left" w:pos="567"/>
          <w:tab w:val="left" w:pos="993"/>
        </w:tabs>
        <w:ind w:left="0" w:firstLine="284"/>
        <w:jc w:val="both"/>
        <w:rPr>
          <w:sz w:val="22"/>
          <w:szCs w:val="22"/>
          <w:lang w:eastAsia="en-US"/>
        </w:rPr>
      </w:pPr>
      <w:r w:rsidRPr="00BF4665">
        <w:rPr>
          <w:i/>
          <w:sz w:val="22"/>
          <w:szCs w:val="22"/>
          <w:lang w:eastAsia="en-US"/>
        </w:rPr>
        <w:t xml:space="preserve">оценивать </w:t>
      </w:r>
      <w:r w:rsidR="00E53743" w:rsidRPr="00BF4665">
        <w:rPr>
          <w:i/>
          <w:sz w:val="22"/>
          <w:szCs w:val="22"/>
          <w:lang w:eastAsia="en-US"/>
        </w:rPr>
        <w:t>коммерческий потенциал продукта и / или технологии</w:t>
      </w:r>
      <w:r w:rsidR="00E53743" w:rsidRPr="00BF4665">
        <w:rPr>
          <w:sz w:val="22"/>
          <w:szCs w:val="22"/>
          <w:lang w:eastAsia="en-US"/>
        </w:rPr>
        <w:t>.</w:t>
      </w:r>
    </w:p>
    <w:p w:rsidR="00E53743" w:rsidRPr="00BF4665" w:rsidRDefault="00E53743" w:rsidP="00AD20EE">
      <w:pPr>
        <w:pStyle w:val="-11"/>
        <w:tabs>
          <w:tab w:val="left" w:pos="567"/>
        </w:tabs>
        <w:ind w:left="0" w:firstLine="284"/>
        <w:jc w:val="both"/>
        <w:rPr>
          <w:b/>
          <w:sz w:val="22"/>
          <w:szCs w:val="22"/>
          <w:lang w:eastAsia="en-US"/>
        </w:rPr>
      </w:pPr>
      <w:r w:rsidRPr="00BF4665">
        <w:rPr>
          <w:b/>
          <w:sz w:val="22"/>
          <w:szCs w:val="22"/>
          <w:lang w:eastAsia="en-US"/>
        </w:rPr>
        <w:t>Построение образовательных траекторий и планов в области профессионального самоопределения</w:t>
      </w:r>
    </w:p>
    <w:p w:rsidR="00E53743" w:rsidRPr="00BF4665" w:rsidRDefault="00587979" w:rsidP="00AD20EE">
      <w:pPr>
        <w:pStyle w:val="-11"/>
        <w:tabs>
          <w:tab w:val="left" w:pos="567"/>
        </w:tabs>
        <w:ind w:left="0" w:firstLine="284"/>
        <w:jc w:val="both"/>
        <w:rPr>
          <w:rFonts w:eastAsia="MS Mincho"/>
          <w:sz w:val="22"/>
          <w:szCs w:val="22"/>
        </w:rPr>
      </w:pPr>
      <w:r w:rsidRPr="00BF4665">
        <w:rPr>
          <w:sz w:val="22"/>
          <w:szCs w:val="22"/>
        </w:rPr>
        <w:t>Выпускник научится</w:t>
      </w:r>
      <w:r w:rsidR="00E53743" w:rsidRPr="00BF4665">
        <w:rPr>
          <w:sz w:val="22"/>
          <w:szCs w:val="22"/>
        </w:rPr>
        <w:t>:</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характеризовать </w:t>
      </w:r>
      <w:r w:rsidR="00E53743" w:rsidRPr="00BF4665">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характеризовать </w:t>
      </w:r>
      <w:r w:rsidR="00E53743" w:rsidRPr="00BF4665">
        <w:rPr>
          <w:sz w:val="22"/>
          <w:szCs w:val="22"/>
          <w:lang w:eastAsia="en-US"/>
        </w:rPr>
        <w:t>ситуацию на региональном рынке труда, называет тенденции е</w:t>
      </w:r>
      <w:r w:rsidR="00245F1D" w:rsidRPr="00BF4665">
        <w:rPr>
          <w:sz w:val="22"/>
          <w:szCs w:val="22"/>
          <w:lang w:eastAsia="en-US"/>
        </w:rPr>
        <w:t>е</w:t>
      </w:r>
      <w:r w:rsidR="00E53743" w:rsidRPr="00BF4665">
        <w:rPr>
          <w:sz w:val="22"/>
          <w:szCs w:val="22"/>
          <w:lang w:eastAsia="en-US"/>
        </w:rPr>
        <w:t xml:space="preserve"> развития,</w:t>
      </w:r>
    </w:p>
    <w:p w:rsidR="00E53743" w:rsidRPr="00BF4665" w:rsidRDefault="00E53743"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разъясн</w:t>
      </w:r>
      <w:r w:rsidR="00587979" w:rsidRPr="00BF4665">
        <w:rPr>
          <w:sz w:val="22"/>
          <w:szCs w:val="22"/>
          <w:lang w:eastAsia="en-US"/>
        </w:rPr>
        <w:t>ть</w:t>
      </w:r>
      <w:r w:rsidRPr="00BF4665">
        <w:rPr>
          <w:sz w:val="22"/>
          <w:szCs w:val="22"/>
          <w:lang w:eastAsia="en-US"/>
        </w:rPr>
        <w:t>яет социальное значение групп профессий, востребованных на региональном рынке труда,</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характеризовать </w:t>
      </w:r>
      <w:r w:rsidR="00E53743" w:rsidRPr="00BF4665">
        <w:rPr>
          <w:sz w:val="22"/>
          <w:szCs w:val="22"/>
          <w:lang w:eastAsia="en-US"/>
        </w:rPr>
        <w:t>группы предприятий региона проживания,</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характеризовать </w:t>
      </w:r>
      <w:r w:rsidR="00E53743" w:rsidRPr="00BF4665">
        <w:rPr>
          <w:sz w:val="22"/>
          <w:szCs w:val="22"/>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анализировать </w:t>
      </w:r>
      <w:r w:rsidR="00E53743" w:rsidRPr="00BF4665">
        <w:rPr>
          <w:sz w:val="22"/>
          <w:szCs w:val="22"/>
          <w:lang w:eastAsia="en-US"/>
        </w:rPr>
        <w:t>свои мотивы и причины принятия тех или иных решений,</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анализировать </w:t>
      </w:r>
      <w:r w:rsidR="00E53743" w:rsidRPr="00BF4665">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анализировать </w:t>
      </w:r>
      <w:r w:rsidR="00E53743" w:rsidRPr="00BF4665">
        <w:rPr>
          <w:sz w:val="22"/>
          <w:szCs w:val="22"/>
          <w:lang w:eastAsia="en-US"/>
        </w:rPr>
        <w:t>свои возможности и предпочтения, связанные с освоением определ</w:t>
      </w:r>
      <w:r w:rsidR="00245F1D" w:rsidRPr="00BF4665">
        <w:rPr>
          <w:sz w:val="22"/>
          <w:szCs w:val="22"/>
          <w:lang w:eastAsia="en-US"/>
        </w:rPr>
        <w:t>е</w:t>
      </w:r>
      <w:r w:rsidR="00E53743" w:rsidRPr="00BF4665">
        <w:rPr>
          <w:sz w:val="22"/>
          <w:szCs w:val="22"/>
          <w:lang w:eastAsia="en-US"/>
        </w:rPr>
        <w:t>нного уровня образовательных программ и реализацией тех или иных видов деятельности,</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получит </w:t>
      </w:r>
      <w:r w:rsidR="00E53743" w:rsidRPr="00BF4665">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F4665" w:rsidRDefault="00587979" w:rsidP="00AD20EE">
      <w:pPr>
        <w:pStyle w:val="-11"/>
        <w:numPr>
          <w:ilvl w:val="1"/>
          <w:numId w:val="51"/>
        </w:numPr>
        <w:tabs>
          <w:tab w:val="left" w:pos="567"/>
          <w:tab w:val="left" w:pos="993"/>
        </w:tabs>
        <w:ind w:left="0" w:firstLine="284"/>
        <w:jc w:val="both"/>
        <w:rPr>
          <w:sz w:val="22"/>
          <w:szCs w:val="22"/>
          <w:lang w:eastAsia="en-US"/>
        </w:rPr>
      </w:pPr>
      <w:r w:rsidRPr="00BF4665">
        <w:rPr>
          <w:sz w:val="22"/>
          <w:szCs w:val="22"/>
          <w:lang w:eastAsia="en-US"/>
        </w:rPr>
        <w:t xml:space="preserve">получит </w:t>
      </w:r>
      <w:r w:rsidR="00E53743" w:rsidRPr="00BF4665">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6C7538" w:rsidP="00AD20EE">
      <w:pPr>
        <w:pStyle w:val="-11"/>
        <w:numPr>
          <w:ilvl w:val="1"/>
          <w:numId w:val="50"/>
        </w:numPr>
        <w:tabs>
          <w:tab w:val="left" w:pos="284"/>
          <w:tab w:val="left" w:pos="567"/>
          <w:tab w:val="left" w:pos="993"/>
        </w:tabs>
        <w:ind w:left="0" w:firstLine="284"/>
        <w:jc w:val="both"/>
        <w:rPr>
          <w:i/>
          <w:sz w:val="22"/>
          <w:szCs w:val="22"/>
          <w:lang w:eastAsia="en-US"/>
        </w:rPr>
      </w:pPr>
      <w:r w:rsidRPr="00BF4665">
        <w:rPr>
          <w:i/>
          <w:sz w:val="22"/>
          <w:szCs w:val="22"/>
          <w:lang w:eastAsia="en-US"/>
        </w:rPr>
        <w:lastRenderedPageBreak/>
        <w:t xml:space="preserve">предлагать </w:t>
      </w:r>
      <w:r w:rsidR="00E53743" w:rsidRPr="00BF4665">
        <w:rPr>
          <w:i/>
          <w:sz w:val="22"/>
          <w:szCs w:val="22"/>
          <w:lang w:eastAsia="en-US"/>
        </w:rPr>
        <w:t>альтернативные варианты траекторий профессионального образования для занятия заданных должностей</w:t>
      </w:r>
      <w:r w:rsidRPr="00BF4665">
        <w:rPr>
          <w:i/>
          <w:sz w:val="22"/>
          <w:szCs w:val="22"/>
          <w:lang w:eastAsia="en-US"/>
        </w:rPr>
        <w:t>;</w:t>
      </w:r>
    </w:p>
    <w:p w:rsidR="00E53743" w:rsidRPr="00BF4665" w:rsidRDefault="006C7538" w:rsidP="00AD20EE">
      <w:pPr>
        <w:pStyle w:val="-11"/>
        <w:numPr>
          <w:ilvl w:val="1"/>
          <w:numId w:val="48"/>
        </w:numPr>
        <w:tabs>
          <w:tab w:val="left" w:pos="284"/>
          <w:tab w:val="left" w:pos="567"/>
          <w:tab w:val="left" w:pos="993"/>
        </w:tabs>
        <w:ind w:left="0" w:firstLine="284"/>
        <w:jc w:val="both"/>
        <w:rPr>
          <w:sz w:val="22"/>
          <w:szCs w:val="22"/>
          <w:lang w:eastAsia="en-US"/>
        </w:rPr>
      </w:pPr>
      <w:r w:rsidRPr="00BF4665">
        <w:rPr>
          <w:i/>
          <w:sz w:val="22"/>
          <w:szCs w:val="22"/>
          <w:lang w:eastAsia="en-US"/>
        </w:rPr>
        <w:t xml:space="preserve">анализировать </w:t>
      </w:r>
      <w:r w:rsidR="00E53743" w:rsidRPr="00BF4665">
        <w:rPr>
          <w:i/>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F4665">
        <w:rPr>
          <w:sz w:val="22"/>
          <w:szCs w:val="22"/>
          <w:lang w:eastAsia="en-US"/>
        </w:rPr>
        <w:t>.</w:t>
      </w:r>
    </w:p>
    <w:p w:rsidR="00E53743" w:rsidRPr="00BF4665" w:rsidRDefault="00E53743" w:rsidP="00AD20EE">
      <w:pPr>
        <w:pStyle w:val="afff8"/>
        <w:tabs>
          <w:tab w:val="left" w:pos="567"/>
        </w:tabs>
        <w:spacing w:line="240" w:lineRule="auto"/>
        <w:ind w:firstLine="284"/>
        <w:outlineLvl w:val="0"/>
        <w:rPr>
          <w:b/>
          <w:sz w:val="22"/>
          <w:szCs w:val="22"/>
        </w:rPr>
      </w:pPr>
      <w:bookmarkStart w:id="81" w:name="_Toc409691646"/>
      <w:bookmarkStart w:id="82" w:name="_Toc410653969"/>
      <w:bookmarkStart w:id="83" w:name="_Toc410702973"/>
      <w:bookmarkStart w:id="84" w:name="_Toc414553155"/>
      <w:r w:rsidRPr="00BF4665">
        <w:rPr>
          <w:b/>
          <w:sz w:val="22"/>
          <w:szCs w:val="22"/>
        </w:rPr>
        <w:t>По годам обучения результаты структурированы и конкретизированы следующим образом:</w:t>
      </w:r>
      <w:bookmarkEnd w:id="81"/>
      <w:bookmarkEnd w:id="82"/>
      <w:bookmarkEnd w:id="83"/>
      <w:bookmarkEnd w:id="84"/>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5 класс</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rPr>
        <w:t>По завершении учебного года обучающийся:</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характеризует рекламу как средство формирования потребностей</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приводит произвольные примеры производственных технологий и технологий в сфере быта</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составляет техническое задание, памятку, инструкцию, технологическую карту</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осуществляет сборку моделей с помощью образовательного конструктора по инструкции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осуществляет выбор товара в модельной ситуации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 xml:space="preserve"> осуществляет сохранение информации в формах описания, схемы, эскиза, фотографии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конструирует модель по заданному прототипу</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проведения испытания, анализа, модернизации модели</w:t>
      </w:r>
      <w:r w:rsidR="00523BF1"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изготовления информационного продукта по заданному алгоритму</w:t>
      </w:r>
      <w:r w:rsidR="00523BF1"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F4665">
        <w:rPr>
          <w:rFonts w:ascii="Times New Roman" w:hAnsi="Times New Roman"/>
        </w:rPr>
        <w:t>;</w:t>
      </w:r>
    </w:p>
    <w:p w:rsidR="00E53743" w:rsidRPr="00BF4665" w:rsidRDefault="00E53743" w:rsidP="00AD20EE">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BF4665">
        <w:rPr>
          <w:rFonts w:ascii="Times New Roman" w:hAnsi="Times New Roman"/>
        </w:rPr>
        <w:t>ействий и взаимодействия в быту.</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6 класс</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rPr>
        <w:t>По завершении учебного года обучающийся:</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описывает жизненный цикл технологии, приводя примеры</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проводит морфологический и функциональный анализ технологической системы</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читает элементарные чертежи и эскизы</w:t>
      </w:r>
      <w:r w:rsidR="00523BF1" w:rsidRPr="00BF4665">
        <w:rPr>
          <w:rFonts w:ascii="Times New Roman" w:hAnsi="Times New Roman"/>
        </w:rPr>
        <w:t>;</w:t>
      </w:r>
    </w:p>
    <w:p w:rsidR="00523BF1"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выполняет эскизы механизмов, интерьера</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lastRenderedPageBreak/>
        <w:t>освоил техники обработки материалов (по выбору обучающегося в соответствии с содержанием проектной деятельности)</w:t>
      </w:r>
      <w:r w:rsidR="00523BF1" w:rsidRPr="00BF4665">
        <w:rPr>
          <w:rFonts w:ascii="Times New Roman" w:hAnsi="Times New Roman"/>
        </w:rPr>
        <w:t xml:space="preserve"> ;</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строит модель механизма, состоящего из нескольких простых механизмов по кинематической схеме</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решения задач на взаимодействие со службами ЖКХ</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F4665">
        <w:rPr>
          <w:rFonts w:ascii="Times New Roman" w:hAnsi="Times New Roman"/>
        </w:rPr>
        <w:t>;</w:t>
      </w:r>
    </w:p>
    <w:p w:rsidR="00E53743" w:rsidRPr="00BF4665" w:rsidRDefault="00E53743" w:rsidP="00AD20EE">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F4665">
        <w:rPr>
          <w:rFonts w:ascii="Times New Roman" w:hAnsi="Times New Roman"/>
        </w:rPr>
        <w:t>е</w:t>
      </w:r>
      <w:r w:rsidRPr="00BF4665">
        <w:rPr>
          <w:rFonts w:ascii="Times New Roman" w:hAnsi="Times New Roman"/>
        </w:rPr>
        <w:t>нных исследований потребительских интересов.</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7 класс</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rPr>
        <w:t>По завершении учебного года обучающийся:</w:t>
      </w:r>
    </w:p>
    <w:p w:rsidR="00E53743" w:rsidRPr="00BF4665" w:rsidRDefault="00E53743" w:rsidP="00AD20EE">
      <w:pPr>
        <w:numPr>
          <w:ilvl w:val="1"/>
          <w:numId w:val="48"/>
        </w:numPr>
        <w:tabs>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перечисляет, характеризует и распознает устройства для накопления энергии, для передачи энергии</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выполняет базовые операции редактора компьютерного тр</w:t>
      </w:r>
      <w:r w:rsidR="00245F1D" w:rsidRPr="00BF4665">
        <w:rPr>
          <w:rFonts w:ascii="Times New Roman" w:hAnsi="Times New Roman"/>
        </w:rPr>
        <w:t>е</w:t>
      </w:r>
      <w:r w:rsidRPr="00BF4665">
        <w:rPr>
          <w:rFonts w:ascii="Times New Roman" w:hAnsi="Times New Roman"/>
        </w:rPr>
        <w:t>хмерного проектирования (на выбор образовательной организации)</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конструирует простые системы с обратной связью на основе технических конструкторов</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следует технологии, в том числе, в процессе изготовления субъективно нового продукта</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F4665">
        <w:rPr>
          <w:rFonts w:ascii="Times New Roman" w:hAnsi="Times New Roman"/>
        </w:rPr>
        <w:t>е</w:t>
      </w:r>
      <w:r w:rsidRPr="00BF4665">
        <w:rPr>
          <w:rFonts w:ascii="Times New Roman" w:hAnsi="Times New Roman"/>
        </w:rPr>
        <w:t>хмерного проектирования</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F4665" w:rsidRDefault="00E53743" w:rsidP="00AD20EE">
      <w:pPr>
        <w:tabs>
          <w:tab w:val="left" w:pos="567"/>
        </w:tabs>
        <w:spacing w:after="0" w:line="240" w:lineRule="auto"/>
        <w:ind w:firstLine="284"/>
        <w:jc w:val="both"/>
        <w:rPr>
          <w:rFonts w:ascii="Times New Roman" w:hAnsi="Times New Roman"/>
          <w:b/>
        </w:rPr>
      </w:pPr>
      <w:r w:rsidRPr="00BF4665">
        <w:rPr>
          <w:rFonts w:ascii="Times New Roman" w:hAnsi="Times New Roman"/>
          <w:b/>
        </w:rPr>
        <w:t>8 класс</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rPr>
        <w:t>По завершении учебного года обучающийся: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характеризует современную индустрию питания, в том числе в регионе проживания, и перспективы е</w:t>
      </w:r>
      <w:r w:rsidR="00245F1D" w:rsidRPr="00BF4665">
        <w:rPr>
          <w:rFonts w:ascii="Times New Roman" w:hAnsi="Times New Roman"/>
        </w:rPr>
        <w:t>е</w:t>
      </w:r>
      <w:r w:rsidRPr="00BF4665">
        <w:rPr>
          <w:rFonts w:ascii="Times New Roman" w:hAnsi="Times New Roman"/>
        </w:rPr>
        <w:t xml:space="preserve"> развития</w:t>
      </w:r>
      <w:r w:rsidR="00523BF1"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называет и характеризует актуальные и перспективные технологии транспорта</w:t>
      </w:r>
      <w:r w:rsidR="00523BF1" w:rsidRPr="00BF4665">
        <w:rPr>
          <w:rFonts w:ascii="Times New Roman" w:hAnsi="Times New Roman"/>
        </w:rPr>
        <w:t>;</w:t>
      </w:r>
      <w:r w:rsidRPr="00BF4665">
        <w:rPr>
          <w:rFonts w:ascii="Times New Roman" w:hAnsi="Times New Roman"/>
        </w:rPr>
        <w:t>,</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F4665" w:rsidRDefault="00E53743" w:rsidP="00AD20EE">
      <w:pPr>
        <w:numPr>
          <w:ilvl w:val="1"/>
          <w:numId w:val="48"/>
        </w:numPr>
        <w:tabs>
          <w:tab w:val="left" w:pos="567"/>
          <w:tab w:val="left" w:pos="993"/>
          <w:tab w:val="left" w:pos="1134"/>
        </w:tabs>
        <w:spacing w:after="0" w:line="240" w:lineRule="auto"/>
        <w:ind w:left="0" w:firstLine="284"/>
        <w:jc w:val="both"/>
        <w:rPr>
          <w:rFonts w:ascii="Times New Roman" w:hAnsi="Times New Roman"/>
        </w:rPr>
      </w:pPr>
      <w:r w:rsidRPr="00BF4665">
        <w:rPr>
          <w:rFonts w:ascii="Times New Roman" w:hAnsi="Times New Roman"/>
        </w:rPr>
        <w:t>характеризует ситуацию на региональном рынке труда, называет тенденции её развития;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перечисляет и характеризует виды технической и технологической документации</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разъясняет функции модели и принципы моделирования,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создаёт модель, адекватную практической задаче,</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отбирает материал в соответствии с техническим решением или по заданным критериям,</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составляет рацион питания, адекватный ситуации,</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планирует продвижение продукта,</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регламентирует заданный процесс в заданной форме,</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проводит оценку и испытание полученного продукта,</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описывает технологическое решение с помощью текста, рисунков, графического изображения,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лабораторного исследования продуктов питания,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моделирования транспортных потоков,</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опыт анализа объявлений, предлагающих работу</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BF4665" w:rsidRDefault="00E53743" w:rsidP="00AD20EE">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rPr>
      </w:pPr>
      <w:r w:rsidRPr="00BF4665">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BF4665" w:rsidRDefault="00B540EE" w:rsidP="00693FF1">
      <w:pPr>
        <w:spacing w:after="0" w:line="240" w:lineRule="auto"/>
        <w:ind w:firstLine="709"/>
        <w:jc w:val="both"/>
        <w:rPr>
          <w:rFonts w:ascii="Times New Roman" w:hAnsi="Times New Roman"/>
        </w:rPr>
      </w:pPr>
    </w:p>
    <w:p w:rsidR="00B540EE" w:rsidRDefault="00243C14" w:rsidP="00693FF1">
      <w:pPr>
        <w:pStyle w:val="4"/>
        <w:spacing w:before="0" w:line="240" w:lineRule="auto"/>
        <w:ind w:left="0"/>
        <w:jc w:val="both"/>
        <w:rPr>
          <w:sz w:val="22"/>
        </w:rPr>
      </w:pPr>
      <w:bookmarkStart w:id="85" w:name="_Toc409691647"/>
      <w:bookmarkStart w:id="86" w:name="_Toc410653970"/>
      <w:bookmarkStart w:id="87" w:name="_Toc414553156"/>
      <w:r w:rsidRPr="00BF4665">
        <w:rPr>
          <w:sz w:val="22"/>
        </w:rPr>
        <w:t>1.2.</w:t>
      </w:r>
      <w:r w:rsidR="00EA45E1" w:rsidRPr="00BF4665">
        <w:rPr>
          <w:sz w:val="22"/>
        </w:rPr>
        <w:t>5.16</w:t>
      </w:r>
      <w:r w:rsidRPr="00BF4665">
        <w:rPr>
          <w:sz w:val="22"/>
        </w:rPr>
        <w:t xml:space="preserve">. </w:t>
      </w:r>
      <w:r w:rsidR="00B540EE" w:rsidRPr="00BF4665">
        <w:rPr>
          <w:sz w:val="22"/>
        </w:rPr>
        <w:t>Физическая культура</w:t>
      </w:r>
      <w:bookmarkEnd w:id="85"/>
      <w:bookmarkEnd w:id="86"/>
      <w:bookmarkEnd w:id="87"/>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Изучение предметной области «Физическая культура и основы безопасности жизнедеятельности» должно обеспечить:</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формирование и развитие установок активного, экологически целесообразного, здорового и безопасного образа жизни;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понимание личной и общественной значимости современной культуры безопасности жизнедеятельности;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w:t>
      </w:r>
      <w:r w:rsidRPr="00D30FAC">
        <w:rPr>
          <w:rFonts w:ascii="Times New Roman" w:hAnsi="Times New Roman"/>
        </w:rPr>
        <w:lastRenderedPageBreak/>
        <w:t>формирование потребности в систематическом участии в физкультурно-спортивных и оздоровительных мероприятиях;</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установление связей между жизненным опытом обучающихся и знаниями из разных предметных областей.</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Предметные результаты изучения предметной области «Физическая культура и основы безопасности жизнедеятельности» должны отражать:</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Физическая культура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Предметные результаты изучения учебного предмета «Физическая культуры»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D20EE" w:rsidRPr="00AD20EE" w:rsidRDefault="00AD20EE"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AD20EE" w:rsidRDefault="00AD20EE" w:rsidP="00B75683">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D20EE">
        <w:rPr>
          <w:rFonts w:ascii="Times New Roman" w:eastAsia="Times New Roman" w:hAnsi="Times New Roman"/>
          <w:lang w:eastAsia="ru-RU"/>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67" w:tooltip="Приказ Минспорта России от 08.07.2014 N 575 (ред. от 16.11.2015) &quot;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quot;Готов к труду и обороне&quot; (ГТ" w:history="1">
        <w:r w:rsidRPr="000124BF">
          <w:rPr>
            <w:rFonts w:ascii="Times New Roman" w:eastAsia="Times New Roman" w:hAnsi="Times New Roman"/>
            <w:lang w:eastAsia="ru-RU"/>
          </w:rPr>
          <w:t>нормативов</w:t>
        </w:r>
      </w:hyperlink>
      <w:r w:rsidRPr="00AD20EE">
        <w:rPr>
          <w:rFonts w:ascii="Times New Roman" w:eastAsia="Times New Roman" w:hAnsi="Times New Roman"/>
          <w:lang w:eastAsia="ru-RU"/>
        </w:rPr>
        <w:t xml:space="preserve"> Всероссийского физкультурно-спортивного комплекса "Готов к труду и обороне" (ГТО)</w:t>
      </w:r>
      <w:r>
        <w:rPr>
          <w:rFonts w:ascii="Times New Roman" w:eastAsia="Times New Roman" w:hAnsi="Times New Roman"/>
          <w:lang w:eastAsia="ru-RU"/>
        </w:rPr>
        <w:t>.</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6) для слепых и слабовидящих обучающихся:</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формирование приемов осязательного и слухового самоконтроля в процессе формирования трудовых действий;</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формирование представлений о современных бытовых тифлотехнических средствах, приборах и их применении в повседневной жизни;</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7) для обучающихся с нарушениями опорно-двигательного аппарата:</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lastRenderedPageBreak/>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1C3CEF" w:rsidRPr="00B75683" w:rsidRDefault="001C3CEF" w:rsidP="00B75683">
      <w:pPr>
        <w:pStyle w:val="s1"/>
        <w:shd w:val="clear" w:color="auto" w:fill="FFFFFF"/>
        <w:spacing w:before="0" w:beforeAutospacing="0" w:after="0" w:afterAutospacing="0"/>
        <w:ind w:firstLine="284"/>
        <w:jc w:val="both"/>
        <w:rPr>
          <w:sz w:val="23"/>
          <w:szCs w:val="23"/>
        </w:rPr>
      </w:pPr>
      <w:r w:rsidRPr="00B75683">
        <w:rPr>
          <w:sz w:val="23"/>
          <w:szCs w:val="23"/>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1C3CEF" w:rsidRPr="00AD20EE" w:rsidRDefault="001C3CEF" w:rsidP="00AD20EE">
      <w:pPr>
        <w:widowControl w:val="0"/>
        <w:autoSpaceDE w:val="0"/>
        <w:autoSpaceDN w:val="0"/>
        <w:adjustRightInd w:val="0"/>
        <w:spacing w:after="0" w:line="240" w:lineRule="auto"/>
        <w:ind w:firstLine="284"/>
        <w:jc w:val="both"/>
        <w:rPr>
          <w:rFonts w:ascii="Times New Roman" w:eastAsia="Times New Roman" w:hAnsi="Times New Roman"/>
          <w:lang w:eastAsia="ru-RU"/>
        </w:rPr>
      </w:pPr>
    </w:p>
    <w:p w:rsidR="00E53743" w:rsidRPr="00BF4665" w:rsidRDefault="00E53743" w:rsidP="00693FF1">
      <w:pPr>
        <w:spacing w:after="0" w:line="240" w:lineRule="auto"/>
        <w:jc w:val="both"/>
        <w:rPr>
          <w:rFonts w:ascii="Times New Roman" w:hAnsi="Times New Roman"/>
        </w:rPr>
      </w:pPr>
      <w:r w:rsidRPr="00BF4665">
        <w:rPr>
          <w:rFonts w:ascii="Times New Roman" w:hAnsi="Times New Roman"/>
          <w:b/>
        </w:rPr>
        <w:t xml:space="preserve">Выпускник научится: </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акробатические комбинации из числа хорошо освоенных упражнений;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гимнастические комбинации на спортивных снарядах из числа хорошо освоенных упражнений;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легкоатлетические упражнения в беге и в прыжках (в длину и высоту);</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спуски и торможения на лыжах с пологого склона;</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F4665" w:rsidRDefault="00E53743" w:rsidP="00383621">
      <w:pPr>
        <w:numPr>
          <w:ilvl w:val="0"/>
          <w:numId w:val="88"/>
        </w:numPr>
        <w:tabs>
          <w:tab w:val="left" w:pos="567"/>
          <w:tab w:val="left" w:pos="709"/>
        </w:tabs>
        <w:spacing w:after="0" w:line="240" w:lineRule="auto"/>
        <w:ind w:left="0" w:firstLine="284"/>
        <w:contextualSpacing/>
        <w:jc w:val="both"/>
        <w:rPr>
          <w:rFonts w:ascii="Times New Roman" w:hAnsi="Times New Roman"/>
        </w:rPr>
      </w:pPr>
      <w:r w:rsidRPr="00BF4665">
        <w:rPr>
          <w:rFonts w:ascii="Times New Roman" w:hAnsi="Times New Roman"/>
        </w:rPr>
        <w:lastRenderedPageBreak/>
        <w:t>выполнять тестовые упражнения для оценки уровня индивидуального развития основных физических качеств.</w:t>
      </w:r>
    </w:p>
    <w:p w:rsidR="00E53743" w:rsidRPr="00BF4665" w:rsidRDefault="00E53743" w:rsidP="00AD20EE">
      <w:pPr>
        <w:tabs>
          <w:tab w:val="left" w:pos="567"/>
        </w:tabs>
        <w:spacing w:after="0" w:line="240" w:lineRule="auto"/>
        <w:ind w:firstLine="284"/>
        <w:jc w:val="both"/>
        <w:rPr>
          <w:rFonts w:ascii="Times New Roman" w:hAnsi="Times New Roman"/>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проводить восстановительные мероприятия с использованием банных процедур и сеансов оздоровительного массажа;</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преодолевать естественные и искусственные препятствия с помощью разнообразных способов лазания, прыжков и бега;</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 xml:space="preserve">осуществлять судейство по одному из осваиваемых видов спорта; </w:t>
      </w:r>
    </w:p>
    <w:p w:rsidR="00E53743" w:rsidRPr="00BF4665" w:rsidRDefault="00E53743"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выполнять тестовые нормативы Всероссийского физкультурно-спортивного комплекса «Готов к труду и обороне»;</w:t>
      </w:r>
    </w:p>
    <w:p w:rsidR="00F962DD" w:rsidRDefault="00F962DD" w:rsidP="00383621">
      <w:pPr>
        <w:numPr>
          <w:ilvl w:val="0"/>
          <w:numId w:val="89"/>
        </w:numPr>
        <w:tabs>
          <w:tab w:val="left" w:pos="567"/>
          <w:tab w:val="left" w:pos="993"/>
        </w:tabs>
        <w:spacing w:after="0" w:line="240" w:lineRule="auto"/>
        <w:ind w:left="0" w:firstLine="284"/>
        <w:contextualSpacing/>
        <w:jc w:val="both"/>
        <w:rPr>
          <w:rFonts w:ascii="Times New Roman" w:hAnsi="Times New Roman"/>
          <w:i/>
        </w:rPr>
      </w:pPr>
      <w:r w:rsidRPr="00BF4665">
        <w:rPr>
          <w:rFonts w:ascii="Times New Roman" w:hAnsi="Times New Roman"/>
          <w:i/>
        </w:rPr>
        <w:t>выполнять технико-тактические действия национальных видов спорта</w:t>
      </w:r>
      <w:r w:rsidR="00AD20EE">
        <w:rPr>
          <w:rFonts w:ascii="Times New Roman" w:hAnsi="Times New Roman"/>
          <w:i/>
        </w:rPr>
        <w:t>.</w:t>
      </w:r>
    </w:p>
    <w:p w:rsidR="00AD20EE" w:rsidRPr="00BF4665" w:rsidRDefault="00AD20EE" w:rsidP="00AD20EE">
      <w:pPr>
        <w:tabs>
          <w:tab w:val="left" w:pos="567"/>
          <w:tab w:val="left" w:pos="993"/>
        </w:tabs>
        <w:spacing w:after="0" w:line="240" w:lineRule="auto"/>
        <w:ind w:left="710"/>
        <w:contextualSpacing/>
        <w:jc w:val="both"/>
        <w:rPr>
          <w:rFonts w:ascii="Times New Roman" w:hAnsi="Times New Roman"/>
          <w:i/>
        </w:rPr>
      </w:pPr>
    </w:p>
    <w:p w:rsidR="00B540EE" w:rsidRDefault="00523BF1" w:rsidP="00693FF1">
      <w:pPr>
        <w:pStyle w:val="4"/>
        <w:spacing w:before="0" w:line="240" w:lineRule="auto"/>
        <w:ind w:left="0"/>
        <w:jc w:val="both"/>
        <w:rPr>
          <w:sz w:val="22"/>
        </w:rPr>
      </w:pPr>
      <w:bookmarkStart w:id="88" w:name="_Toc409691648"/>
      <w:bookmarkStart w:id="89" w:name="_Toc410653971"/>
      <w:bookmarkStart w:id="90" w:name="_Toc414553157"/>
      <w:r w:rsidRPr="00BF4665">
        <w:rPr>
          <w:sz w:val="22"/>
        </w:rPr>
        <w:t>1.2.</w:t>
      </w:r>
      <w:r w:rsidR="00EA45E1" w:rsidRPr="00BF4665">
        <w:rPr>
          <w:sz w:val="22"/>
        </w:rPr>
        <w:t>5.17</w:t>
      </w:r>
      <w:r w:rsidRPr="00BF4665">
        <w:rPr>
          <w:sz w:val="22"/>
        </w:rPr>
        <w:t xml:space="preserve">. </w:t>
      </w:r>
      <w:r w:rsidR="00B540EE" w:rsidRPr="00BF4665">
        <w:rPr>
          <w:sz w:val="22"/>
        </w:rPr>
        <w:t>Основы безопасности жизнедеятельности</w:t>
      </w:r>
      <w:bookmarkEnd w:id="88"/>
      <w:bookmarkEnd w:id="89"/>
      <w:bookmarkEnd w:id="90"/>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Требования к результатам освоения основной образовательной программы по учебному предмету «Основы безопасности жизнедеятельности» по уровню основного общего образования:</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w:t>
      </w:r>
      <w:r w:rsidRPr="00D30FAC">
        <w:rPr>
          <w:rFonts w:ascii="Times New Roman" w:hAnsi="Times New Roman"/>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2)</w:t>
      </w:r>
      <w:r w:rsidRPr="00D30FAC">
        <w:rPr>
          <w:rFonts w:ascii="Times New Roman" w:hAnsi="Times New Roman"/>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3)</w:t>
      </w:r>
      <w:r w:rsidRPr="00D30FAC">
        <w:rPr>
          <w:rFonts w:ascii="Times New Roman" w:hAnsi="Times New Roman"/>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4)</w:t>
      </w:r>
      <w:r w:rsidRPr="00D30FAC">
        <w:rPr>
          <w:rFonts w:ascii="Times New Roman" w:hAnsi="Times New Roman"/>
        </w:rPr>
        <w:tab/>
        <w:t>понимание и признание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5)</w:t>
      </w:r>
      <w:r w:rsidRPr="00D30FAC">
        <w:rPr>
          <w:rFonts w:ascii="Times New Roman" w:hAnsi="Times New Roman"/>
        </w:rPr>
        <w:tab/>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6)</w:t>
      </w:r>
      <w:r w:rsidRPr="00D30FAC">
        <w:rPr>
          <w:rFonts w:ascii="Times New Roman" w:hAnsi="Times New Roman"/>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7)</w:t>
      </w:r>
      <w:r w:rsidRPr="00D30FAC">
        <w:rPr>
          <w:rFonts w:ascii="Times New Roman" w:hAnsi="Times New Roman"/>
        </w:rPr>
        <w:tab/>
        <w:t>владение знаниями причин, механизмов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8)</w:t>
      </w:r>
      <w:r w:rsidRPr="00D30FAC">
        <w:rPr>
          <w:rFonts w:ascii="Times New Roman" w:hAnsi="Times New Roman"/>
        </w:rPr>
        <w:tab/>
        <w:t xml:space="preserve">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 </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lastRenderedPageBreak/>
        <w:t>9)</w:t>
      </w:r>
      <w:r w:rsidRPr="00D30FAC">
        <w:rPr>
          <w:rFonts w:ascii="Times New Roman" w:hAnsi="Times New Roman"/>
        </w:rPr>
        <w:tab/>
        <w:t>знание основ медицинских знаний и владение умениями оказывать первую помощь пострадавшим;</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10)</w:t>
      </w:r>
      <w:r w:rsidRPr="00D30FAC">
        <w:rPr>
          <w:rFonts w:ascii="Times New Roman" w:hAnsi="Times New Roman"/>
        </w:rPr>
        <w:tab/>
        <w:t>владение умениями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11)</w:t>
      </w:r>
      <w:r w:rsidRPr="00D30FAC">
        <w:rPr>
          <w:rFonts w:ascii="Times New Roman" w:hAnsi="Times New Roman"/>
        </w:rPr>
        <w:tab/>
        <w:t>владение основами экологической культуры, методами проектирования собственной безопасной жизнедеятельности с учетом природных, техногенных и социальных рисков на территории проживания.</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12) для слепых и слабовидящих обучающихся:</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формирование приемов осязательного и слухового самоконтроля в процессе формирования трудовых действий;</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формирование представлений о современных бытовых тифлотехнических средствах, приборах и их применении в повседневной жизни;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13) для обучающихся с нарушениями опорно-двигательного аппарата: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30FAC" w:rsidRPr="00D30FAC" w:rsidRDefault="00D30FAC" w:rsidP="00D30FAC">
      <w:pPr>
        <w:spacing w:after="0" w:line="240" w:lineRule="auto"/>
        <w:jc w:val="both"/>
        <w:rPr>
          <w:rFonts w:ascii="Times New Roman" w:hAnsi="Times New Roman"/>
        </w:rPr>
      </w:pPr>
      <w:r w:rsidRPr="00D30FAC">
        <w:rPr>
          <w:rFonts w:ascii="Times New Roman" w:hAnsi="Times New Roman"/>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A0331C" w:rsidRDefault="00A0331C" w:rsidP="00A0331C">
      <w:pPr>
        <w:spacing w:after="0" w:line="240" w:lineRule="auto"/>
        <w:rPr>
          <w:rFonts w:ascii="Times New Roman" w:hAnsi="Times New Roman"/>
          <w:b/>
        </w:rPr>
      </w:pPr>
      <w:r>
        <w:rPr>
          <w:rFonts w:ascii="Times New Roman" w:hAnsi="Times New Roman"/>
          <w:b/>
        </w:rPr>
        <w:t xml:space="preserve">Предметные результатыосвоения </w:t>
      </w:r>
      <w:r w:rsidRPr="00A0331C">
        <w:rPr>
          <w:rFonts w:ascii="Times New Roman" w:hAnsi="Times New Roman"/>
          <w:b/>
        </w:rPr>
        <w:t>курса «Основы безопасности жизнедеятельности»: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2) формирование убеждения в необходимости безопасного и здорового образа жизни;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3) понимание личной и общественной значимости современной культуры безопасности жизнедеятельности;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5) понимание необходимости подготовки граждан к защите Отечества;</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7) формирование антиэкстремистской и антитеррористической личностной позиции;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8) понимание необходимости сохранения природы и окружающей среды для полноценной жизни человека;</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10) знание и умение применять меры безопасности и правила поведения в условиях опасных и чрезвычайных ситуаций;</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11) умение оказать первую помощь пострадавшим;</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BF4665" w:rsidRDefault="00E53743" w:rsidP="00A0331C">
      <w:pPr>
        <w:tabs>
          <w:tab w:val="left" w:pos="567"/>
        </w:tabs>
        <w:spacing w:after="0" w:line="240" w:lineRule="auto"/>
        <w:ind w:firstLine="284"/>
        <w:jc w:val="both"/>
        <w:rPr>
          <w:rFonts w:ascii="Times New Roman" w:hAnsi="Times New Roman"/>
          <w:b/>
          <w:bCs/>
          <w:shd w:val="clear" w:color="auto" w:fill="FFFFFF"/>
        </w:rPr>
      </w:pPr>
      <w:r w:rsidRPr="00BF4665">
        <w:rPr>
          <w:rFonts w:ascii="Times New Roman" w:hAnsi="Times New Roman"/>
          <w:b/>
          <w:bCs/>
          <w:shd w:val="clear" w:color="auto" w:fill="FFFFFF"/>
        </w:rPr>
        <w:lastRenderedPageBreak/>
        <w:t>Выпускник научится: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Cs/>
        </w:rPr>
      </w:pPr>
      <w:r w:rsidRPr="00BF4665">
        <w:rPr>
          <w:rFonts w:ascii="Times New Roman" w:hAnsi="Times New Roman"/>
        </w:rPr>
        <w:t>классифицировать и характеризовать</w:t>
      </w:r>
      <w:r w:rsidRPr="00BF4665">
        <w:rPr>
          <w:rFonts w:ascii="Times New Roman" w:hAnsi="Times New Roman"/>
          <w:iCs/>
        </w:rPr>
        <w:t xml:space="preserve"> условия экологической безопасности;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Cs/>
        </w:rPr>
      </w:pPr>
      <w:r w:rsidRPr="00BF4665">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iCs/>
        </w:rPr>
      </w:pPr>
      <w:r w:rsidRPr="00BF4665">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бытовые приборы контроля качества окружающей среды и продуктов питания;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бытовые приборы;</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средства бытовой химии;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средства коммуникации;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опасные ситуации криминогенного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
        </w:rPr>
      </w:pPr>
      <w:r w:rsidRPr="00BF4665">
        <w:rPr>
          <w:rFonts w:ascii="Times New Roman" w:hAnsi="Times New Roman"/>
        </w:rPr>
        <w:t>предвидеть причины возникновения возможных опасных ситуаций криминогенного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в криминогенной ситуации на улице;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в криминогенной ситуации в подъезде;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в криминогенной ситуации в лифте;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в криминогенной ситуации в квартире;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при карманной краже;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вести и применять способы самозащиты при попытке мошенничества;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дорожного движения;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действовать при пожаре;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средства индивидуальной защиты при пожаре;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применять первичные средства пожаротушения;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соблюдать правила безопасности дорожного движения пешехода;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соблюдать правила безопасности дорожного движения велосипедиста;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соблюдать правила безопасности дорожного движения пассажира транспортного средства;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причины и последствия опасных ситуаций на воде;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вести у воды и на воде;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использовать средства и способы само- и взаимопомощи на воде;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готовиться к туристическим походам;</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вести в туристических походах;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ориентироваться на местности;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добывать и поддерживать огонь в автономных условиях;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добывать и очищать воду в автономных условиях;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подавать сигналы бедствия и отвечать на них;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BF4665" w:rsidRDefault="00F962DD"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предвидеть опасности и правильно действовать в случае чрезвычайных ситуаций природного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безопасно использовать средства индивидуальной защиты; </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BF4665" w:rsidRDefault="00F962DD"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предвидеть опасности и правильно действовать в чрезвычайных ситуациях техногенного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lastRenderedPageBreak/>
        <w:t>классифицировать мероприятия по защите населения от чрезвычайных ситуаций техногенного характера;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действовать по сигналу «Внимание всем!»;</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безопасно использовать средства индивидуальной </w:t>
      </w:r>
      <w:r w:rsidR="00F962DD" w:rsidRPr="00BF4665">
        <w:rPr>
          <w:rFonts w:ascii="Times New Roman" w:hAnsi="Times New Roman"/>
        </w:rPr>
        <w:t xml:space="preserve">и коллективной </w:t>
      </w:r>
      <w:r w:rsidRPr="00BF4665">
        <w:rPr>
          <w:rFonts w:ascii="Times New Roman" w:hAnsi="Times New Roman"/>
        </w:rPr>
        <w:t>защиты;</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комплектовать минимально необходимый набор вещей (документов, продуктов) в случае эвакуации;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мероприятия по защите населения от терроризма, экстремизма, наркотизма;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классифицировать и характеризовать опасные ситуации в местах большого скопления людей;</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предвидеть причины возникновения возможных опасных ситуаций в местах большого скопления людей;</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ситуацию и безопасно действовать в местах массового скопления людей;</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оповещать (вызывать) экстренные службы при чрезвычайной ситуации;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rPr>
      </w:pPr>
      <w:r w:rsidRPr="00BF4665">
        <w:rPr>
          <w:rFonts w:ascii="Times New Roman" w:hAnsi="Times New Roman"/>
        </w:rPr>
        <w:t>классифицировать мероприятия и факторы, укрепляющие и разрушающие здоровье;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rPr>
      </w:pPr>
      <w:r w:rsidRPr="00BF4665">
        <w:rPr>
          <w:rFonts w:ascii="Times New Roman" w:hAnsi="Times New Roman"/>
          <w:bCs/>
        </w:rPr>
        <w:t>планировать профилактические мероприятия по сохранению и укреплению своего здоровья;</w:t>
      </w:r>
    </w:p>
    <w:p w:rsidR="002818BE"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адекватно оценивать нагрузку и профилактические занятия по укреплению здоровья;планировать распорядок дня с учетом нагрузок;</w:t>
      </w:r>
    </w:p>
    <w:p w:rsidR="002818BE" w:rsidRPr="00BF4665" w:rsidRDefault="002818BE"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rPr>
      </w:pPr>
      <w:r w:rsidRPr="00BF4665">
        <w:rPr>
          <w:rFonts w:ascii="Times New Roman" w:hAnsi="Times New Roman"/>
          <w:bCs/>
        </w:rPr>
        <w:t>выявлять мероприятия и факторы, потенциально опасные для здоровья;</w:t>
      </w:r>
    </w:p>
    <w:p w:rsidR="00EA45E1" w:rsidRPr="00BF4665" w:rsidRDefault="002818BE"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безопасно использовать ресурсы интернета;</w:t>
      </w:r>
    </w:p>
    <w:p w:rsidR="002818BE" w:rsidRPr="00BF4665" w:rsidRDefault="002818BE"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bCs/>
        </w:rPr>
        <w:t>анализировать состояние своего здоровья;</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определять состояния оказания неотложной помощи;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rPr>
      </w:pPr>
      <w:r w:rsidRPr="00BF4665">
        <w:rPr>
          <w:rFonts w:ascii="Times New Roman" w:hAnsi="Times New Roman"/>
          <w:bCs/>
        </w:rPr>
        <w:t>использовать алгоритм действий по оказанию первой помощи;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bCs/>
        </w:rPr>
        <w:t xml:space="preserve">классифицировать </w:t>
      </w:r>
      <w:r w:rsidRPr="00BF4665">
        <w:rPr>
          <w:rFonts w:ascii="Times New Roman" w:hAnsi="Times New Roman"/>
        </w:rPr>
        <w:t>средства оказания первой помощи;</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наружном и внутреннем кровотечении;</w:t>
      </w:r>
    </w:p>
    <w:p w:rsidR="007A1E4C" w:rsidRPr="00BF4665" w:rsidRDefault="007A1E4C"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извлекать инородное тело из верхних дыхательных путей;</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ушибах;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растяжениях;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вывихах;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переломах;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ожогах;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 xml:space="preserve">оказывать первую помощь при </w:t>
      </w:r>
      <w:r w:rsidR="007A1E4C" w:rsidRPr="00BF4665">
        <w:rPr>
          <w:rFonts w:ascii="Times New Roman" w:hAnsi="Times New Roman"/>
        </w:rPr>
        <w:t>отморожениях и общем переохлаждении</w:t>
      </w:r>
      <w:r w:rsidRPr="00BF4665">
        <w:rPr>
          <w:rFonts w:ascii="Times New Roman" w:hAnsi="Times New Roman"/>
        </w:rPr>
        <w:t>;</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отравлениях;</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тепловом (солнечном) ударе;</w:t>
      </w:r>
    </w:p>
    <w:p w:rsidR="00E53743" w:rsidRPr="00BF4665" w:rsidRDefault="00E53743" w:rsidP="00383621">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rPr>
        <w:t>оказывать первую помощь при укусе насекомых</w:t>
      </w:r>
      <w:r w:rsidR="007A1E4C" w:rsidRPr="00BF4665">
        <w:rPr>
          <w:rFonts w:ascii="Times New Roman" w:hAnsi="Times New Roman"/>
        </w:rPr>
        <w:t xml:space="preserve"> и змей.</w:t>
      </w:r>
    </w:p>
    <w:p w:rsidR="00E53743" w:rsidRPr="00BF4665" w:rsidRDefault="00E53743" w:rsidP="00A0331C">
      <w:pPr>
        <w:tabs>
          <w:tab w:val="left" w:pos="567"/>
        </w:tabs>
        <w:spacing w:after="0" w:line="240" w:lineRule="auto"/>
        <w:ind w:firstLine="284"/>
        <w:jc w:val="both"/>
        <w:rPr>
          <w:rFonts w:ascii="Times New Roman" w:hAnsi="Times New Roman"/>
          <w:b/>
        </w:rPr>
      </w:pPr>
      <w:r w:rsidRPr="00BF4665">
        <w:rPr>
          <w:rFonts w:ascii="Times New Roman" w:hAnsi="Times New Roman"/>
          <w:b/>
        </w:rPr>
        <w:t>Выпускник получит возможность научиться:</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безопасно использовать средства индивидуальной защиты велосипедиста;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классифицировать и характеризовать причины и последствия опасных ситуаций в туристических поездках;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i/>
        </w:rPr>
        <w:t>готовиться к туристическим поездкам;</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адекватно оценивать ситуацию и безопасно вести в туристических поездках;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анализировать последствия возможных опасных ситуаций в местах большого скопления людей;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lastRenderedPageBreak/>
        <w:t xml:space="preserve">анализировать последствия возможных опасных ситуаций криминогенного характера;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i/>
        </w:rPr>
        <w:t>безопасно вести и применять права покупателя;</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
          <w:i/>
        </w:rPr>
      </w:pPr>
      <w:r w:rsidRPr="00BF4665">
        <w:rPr>
          <w:rFonts w:ascii="Times New Roman" w:hAnsi="Times New Roman"/>
          <w:i/>
        </w:rPr>
        <w:t>анализировать последствия проявления терроризма, экстремизма, наркотизма;</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i/>
        </w:rPr>
      </w:pPr>
      <w:r w:rsidRPr="00BF4665">
        <w:rPr>
          <w:rFonts w:ascii="Times New Roman" w:hAnsi="Times New Roman"/>
          <w:i/>
        </w:rPr>
        <w:t>предвидеть пути и средства возможного вовлечения в террористическую, экстремистскую и наркотическую деятельность;</w:t>
      </w:r>
      <w:r w:rsidRPr="00BF4665">
        <w:rPr>
          <w:rFonts w:ascii="Times New Roman" w:hAnsi="Times New Roman"/>
          <w:bCs/>
          <w:i/>
        </w:rPr>
        <w:t xml:space="preserve">анализировать влияние вредных привычек и факторов и на состояние своего здоровья;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bCs/>
          <w:i/>
        </w:rPr>
        <w:t xml:space="preserve">характеризовать </w:t>
      </w:r>
      <w:r w:rsidRPr="00BF4665">
        <w:rPr>
          <w:rFonts w:ascii="Times New Roman" w:hAnsi="Times New Roman"/>
          <w:i/>
        </w:rPr>
        <w:t xml:space="preserve">роль семьи в жизни личности и общества и ее влияние на здоровье человека;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rPr>
      </w:pPr>
      <w:r w:rsidRPr="00BF4665">
        <w:rPr>
          <w:rFonts w:ascii="Times New Roman" w:hAnsi="Times New Roman"/>
          <w:i/>
        </w:rPr>
        <w:t>классифицировать основные правовые аспекты оказания первой помощи;</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оказывать первую помощь при не инфекционных заболеваниях;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оказывать первую помощь при инфекционных заболеваниях;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оказывать первую помощь при остановке сердечной деятельности;</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оказывать первую помощь при коме;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оказывать первую помощь при поражении электрическим током;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усваивать приемы действий в различных опасных и чрезвычайных ситуациях; </w:t>
      </w:r>
    </w:p>
    <w:p w:rsidR="00E53743"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F4665" w:rsidRDefault="00E53743" w:rsidP="00383621">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
        </w:rPr>
      </w:pPr>
      <w:r w:rsidRPr="00BF4665">
        <w:rPr>
          <w:rFonts w:ascii="Times New Roman" w:hAnsi="Times New Roman"/>
          <w:i/>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A50ED3" w:rsidRPr="00BF4665" w:rsidRDefault="00A50ED3" w:rsidP="00A0331C">
      <w:pPr>
        <w:tabs>
          <w:tab w:val="left" w:pos="567"/>
        </w:tabs>
        <w:autoSpaceDE w:val="0"/>
        <w:autoSpaceDN w:val="0"/>
        <w:adjustRightInd w:val="0"/>
        <w:spacing w:after="0" w:line="240" w:lineRule="auto"/>
        <w:ind w:firstLine="284"/>
        <w:jc w:val="both"/>
        <w:rPr>
          <w:rFonts w:ascii="Times New Roman" w:hAnsi="Times New Roman"/>
          <w:i/>
        </w:rPr>
      </w:pPr>
    </w:p>
    <w:p w:rsidR="00B540EE" w:rsidRPr="00BF4665" w:rsidRDefault="001E2A07" w:rsidP="00A0331C">
      <w:pPr>
        <w:pStyle w:val="2"/>
        <w:tabs>
          <w:tab w:val="left" w:pos="567"/>
        </w:tabs>
        <w:spacing w:line="240" w:lineRule="auto"/>
        <w:ind w:firstLine="284"/>
        <w:rPr>
          <w:sz w:val="22"/>
          <w:szCs w:val="22"/>
        </w:rPr>
      </w:pPr>
      <w:bookmarkStart w:id="93" w:name="_Toc410653972"/>
      <w:bookmarkStart w:id="94" w:name="_Toc414553158"/>
      <w:r w:rsidRPr="00BF4665">
        <w:rPr>
          <w:sz w:val="22"/>
          <w:szCs w:val="22"/>
        </w:rPr>
        <w:t xml:space="preserve">1.3. </w:t>
      </w:r>
      <w:r w:rsidR="00B540EE" w:rsidRPr="00BF4665">
        <w:rPr>
          <w:sz w:val="22"/>
          <w:szCs w:val="22"/>
        </w:rPr>
        <w:t xml:space="preserve">Система оценки </w:t>
      </w:r>
      <w:bookmarkEnd w:id="91"/>
      <w:r w:rsidR="000D4F24" w:rsidRPr="00BF4665">
        <w:rPr>
          <w:sz w:val="22"/>
          <w:szCs w:val="22"/>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2F5340" w:rsidRPr="00BF4665" w:rsidRDefault="002F5340" w:rsidP="00A0331C">
      <w:pPr>
        <w:pStyle w:val="afffa"/>
        <w:tabs>
          <w:tab w:val="left" w:pos="567"/>
        </w:tabs>
        <w:spacing w:line="240" w:lineRule="auto"/>
        <w:ind w:firstLine="284"/>
        <w:rPr>
          <w:b/>
          <w:sz w:val="22"/>
          <w:szCs w:val="22"/>
        </w:rPr>
      </w:pPr>
      <w:r w:rsidRPr="00BF4665">
        <w:rPr>
          <w:b/>
          <w:sz w:val="22"/>
          <w:szCs w:val="22"/>
        </w:rPr>
        <w:t>1.3.1. Общие положения</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C6B52" w:rsidRPr="00CC6B52">
        <w:rPr>
          <w:sz w:val="22"/>
          <w:szCs w:val="22"/>
        </w:rPr>
        <w:t xml:space="preserve">МОБУСОШ </w:t>
      </w:r>
      <w:r w:rsidR="009129A8">
        <w:rPr>
          <w:sz w:val="22"/>
          <w:szCs w:val="22"/>
        </w:rPr>
        <w:t>ст. Леонидовка</w:t>
      </w:r>
      <w:r w:rsidRPr="00BF4665">
        <w:rPr>
          <w:sz w:val="22"/>
          <w:szCs w:val="22"/>
        </w:rPr>
        <w:t xml:space="preserve"> служит основой при разработке "Положения об оценке образовательных достижений обучающихся".</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 xml:space="preserve">Основными </w:t>
      </w:r>
      <w:r w:rsidRPr="00BF4665">
        <w:rPr>
          <w:b/>
          <w:sz w:val="22"/>
          <w:szCs w:val="22"/>
        </w:rPr>
        <w:t>направлениями и целями</w:t>
      </w:r>
      <w:r w:rsidRPr="00BF4665">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оценка результатов деятельности педагогических кадровкак основа аттестационных процедур;</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оценка результатов деятельности образовательной организациикак основа аккредитационных процедур.</w:t>
      </w:r>
    </w:p>
    <w:p w:rsidR="002F5340" w:rsidRDefault="002F5340" w:rsidP="00A0331C">
      <w:pPr>
        <w:pStyle w:val="afffa"/>
        <w:tabs>
          <w:tab w:val="left" w:pos="567"/>
        </w:tabs>
        <w:spacing w:line="240" w:lineRule="auto"/>
        <w:ind w:firstLine="284"/>
        <w:rPr>
          <w:sz w:val="22"/>
          <w:szCs w:val="22"/>
        </w:rPr>
      </w:pPr>
      <w:r w:rsidRPr="00BF4665">
        <w:rPr>
          <w:sz w:val="22"/>
          <w:szCs w:val="22"/>
        </w:rPr>
        <w:t xml:space="preserve">Основным </w:t>
      </w:r>
      <w:r w:rsidRPr="00BF4665">
        <w:rPr>
          <w:b/>
          <w:sz w:val="22"/>
          <w:szCs w:val="22"/>
        </w:rPr>
        <w:t>объектом</w:t>
      </w:r>
      <w:r w:rsidRPr="00BF4665">
        <w:rPr>
          <w:sz w:val="22"/>
          <w:szCs w:val="22"/>
        </w:rPr>
        <w:t xml:space="preserve"> системы оценки, ее </w:t>
      </w:r>
      <w:r w:rsidRPr="00BF4665">
        <w:rPr>
          <w:b/>
          <w:sz w:val="22"/>
          <w:szCs w:val="22"/>
        </w:rPr>
        <w:t>содержательной и критериальной базой</w:t>
      </w:r>
      <w:r w:rsidRPr="00BF4665">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lastRenderedPageBreak/>
        <w:t>Итоговая оценка результатов освоения основной образовательной программы основного общего образования включает две составляющие:</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A0331C" w:rsidRPr="00A0331C" w:rsidRDefault="00A0331C" w:rsidP="00A0331C">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A0331C">
        <w:rPr>
          <w:rFonts w:ascii="Times New Roman" w:eastAsia="Times New Roman" w:hAnsi="Times New Roman"/>
          <w:lang w:eastAsia="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Система оценки включает процедуры внутренней и внешней оценки.</w:t>
      </w:r>
    </w:p>
    <w:p w:rsidR="002F5340" w:rsidRPr="00BF4665" w:rsidRDefault="002F5340" w:rsidP="00A0331C">
      <w:pPr>
        <w:pStyle w:val="afffa"/>
        <w:spacing w:line="240" w:lineRule="auto"/>
        <w:ind w:left="284" w:firstLine="0"/>
        <w:rPr>
          <w:sz w:val="22"/>
          <w:szCs w:val="22"/>
        </w:rPr>
      </w:pPr>
      <w:r w:rsidRPr="00BF4665">
        <w:rPr>
          <w:b/>
          <w:sz w:val="22"/>
          <w:szCs w:val="22"/>
        </w:rPr>
        <w:t>Внутренняя оценка</w:t>
      </w:r>
      <w:r w:rsidR="000124BF">
        <w:rPr>
          <w:b/>
          <w:sz w:val="22"/>
          <w:szCs w:val="22"/>
        </w:rPr>
        <w:t xml:space="preserve"> </w:t>
      </w:r>
      <w:r w:rsidRPr="00BF4665">
        <w:rPr>
          <w:sz w:val="22"/>
          <w:szCs w:val="22"/>
        </w:rPr>
        <w:t>включает:</w:t>
      </w:r>
    </w:p>
    <w:p w:rsidR="002F5340" w:rsidRPr="00BF4665" w:rsidRDefault="002F5340" w:rsidP="00AB28AE">
      <w:pPr>
        <w:pStyle w:val="afffa"/>
        <w:numPr>
          <w:ilvl w:val="0"/>
          <w:numId w:val="145"/>
        </w:numPr>
        <w:tabs>
          <w:tab w:val="left" w:pos="567"/>
        </w:tabs>
        <w:spacing w:line="240" w:lineRule="auto"/>
        <w:ind w:left="284" w:firstLine="0"/>
        <w:rPr>
          <w:sz w:val="22"/>
          <w:szCs w:val="22"/>
        </w:rPr>
      </w:pPr>
      <w:r w:rsidRPr="00BF4665">
        <w:rPr>
          <w:sz w:val="22"/>
          <w:szCs w:val="22"/>
        </w:rPr>
        <w:t>стартовую диагностику,</w:t>
      </w:r>
    </w:p>
    <w:p w:rsidR="002F5340" w:rsidRPr="00BF4665" w:rsidRDefault="002F5340" w:rsidP="00AB28AE">
      <w:pPr>
        <w:pStyle w:val="afffa"/>
        <w:numPr>
          <w:ilvl w:val="0"/>
          <w:numId w:val="145"/>
        </w:numPr>
        <w:tabs>
          <w:tab w:val="left" w:pos="567"/>
        </w:tabs>
        <w:spacing w:line="240" w:lineRule="auto"/>
        <w:ind w:left="284" w:firstLine="0"/>
        <w:rPr>
          <w:sz w:val="22"/>
          <w:szCs w:val="22"/>
        </w:rPr>
      </w:pPr>
      <w:r w:rsidRPr="00BF4665">
        <w:rPr>
          <w:sz w:val="22"/>
          <w:szCs w:val="22"/>
        </w:rPr>
        <w:t>текущую и тематическую оценку,</w:t>
      </w:r>
    </w:p>
    <w:p w:rsidR="002F5340" w:rsidRPr="00BF4665" w:rsidRDefault="002F5340" w:rsidP="00AB28AE">
      <w:pPr>
        <w:pStyle w:val="afffa"/>
        <w:numPr>
          <w:ilvl w:val="0"/>
          <w:numId w:val="145"/>
        </w:numPr>
        <w:tabs>
          <w:tab w:val="left" w:pos="567"/>
        </w:tabs>
        <w:spacing w:line="240" w:lineRule="auto"/>
        <w:ind w:left="284" w:firstLine="0"/>
        <w:rPr>
          <w:sz w:val="22"/>
          <w:szCs w:val="22"/>
        </w:rPr>
      </w:pPr>
      <w:r w:rsidRPr="00BF4665">
        <w:rPr>
          <w:sz w:val="22"/>
          <w:szCs w:val="22"/>
        </w:rPr>
        <w:t>портфолио,</w:t>
      </w:r>
    </w:p>
    <w:p w:rsidR="002F5340" w:rsidRPr="00BF4665" w:rsidRDefault="002F5340" w:rsidP="00AB28AE">
      <w:pPr>
        <w:pStyle w:val="afffa"/>
        <w:numPr>
          <w:ilvl w:val="0"/>
          <w:numId w:val="145"/>
        </w:numPr>
        <w:tabs>
          <w:tab w:val="left" w:pos="567"/>
        </w:tabs>
        <w:spacing w:line="240" w:lineRule="auto"/>
        <w:ind w:left="284" w:firstLine="0"/>
        <w:rPr>
          <w:sz w:val="22"/>
          <w:szCs w:val="22"/>
        </w:rPr>
      </w:pPr>
      <w:r w:rsidRPr="00BF4665">
        <w:rPr>
          <w:sz w:val="22"/>
          <w:szCs w:val="22"/>
        </w:rPr>
        <w:t>внутришкольный мониторинг образовательных достижений,</w:t>
      </w:r>
    </w:p>
    <w:p w:rsidR="002F5340" w:rsidRPr="00BF4665" w:rsidRDefault="002F5340" w:rsidP="00AB28AE">
      <w:pPr>
        <w:pStyle w:val="afffa"/>
        <w:numPr>
          <w:ilvl w:val="0"/>
          <w:numId w:val="145"/>
        </w:numPr>
        <w:tabs>
          <w:tab w:val="left" w:pos="567"/>
        </w:tabs>
        <w:spacing w:line="240" w:lineRule="auto"/>
        <w:ind w:left="284" w:firstLine="0"/>
        <w:rPr>
          <w:sz w:val="22"/>
          <w:szCs w:val="22"/>
        </w:rPr>
      </w:pPr>
      <w:r w:rsidRPr="00BF4665">
        <w:rPr>
          <w:sz w:val="22"/>
          <w:szCs w:val="22"/>
        </w:rPr>
        <w:t>промежуточную и итоговую аттестацию обучающихся.</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 xml:space="preserve">К </w:t>
      </w:r>
      <w:r w:rsidRPr="00BF4665">
        <w:rPr>
          <w:b/>
          <w:sz w:val="22"/>
          <w:szCs w:val="22"/>
        </w:rPr>
        <w:t>внешним процедурам</w:t>
      </w:r>
      <w:r w:rsidRPr="00BF4665">
        <w:rPr>
          <w:sz w:val="22"/>
          <w:szCs w:val="22"/>
        </w:rPr>
        <w:t xml:space="preserve"> относятся:</w:t>
      </w:r>
    </w:p>
    <w:p w:rsidR="002F5340" w:rsidRPr="00BF4665" w:rsidRDefault="002F5340" w:rsidP="00AB28AE">
      <w:pPr>
        <w:pStyle w:val="afffa"/>
        <w:numPr>
          <w:ilvl w:val="0"/>
          <w:numId w:val="146"/>
        </w:numPr>
        <w:tabs>
          <w:tab w:val="left" w:pos="567"/>
        </w:tabs>
        <w:spacing w:line="240" w:lineRule="auto"/>
        <w:ind w:left="0" w:firstLine="284"/>
        <w:rPr>
          <w:sz w:val="22"/>
          <w:szCs w:val="22"/>
        </w:rPr>
      </w:pPr>
      <w:r w:rsidRPr="00BF4665">
        <w:rPr>
          <w:sz w:val="22"/>
          <w:szCs w:val="22"/>
        </w:rPr>
        <w:t>государственная итоговая аттестация,</w:t>
      </w:r>
    </w:p>
    <w:p w:rsidR="002F5340" w:rsidRPr="00BF4665" w:rsidRDefault="002F5340" w:rsidP="00AB28AE">
      <w:pPr>
        <w:pStyle w:val="afffa"/>
        <w:numPr>
          <w:ilvl w:val="0"/>
          <w:numId w:val="146"/>
        </w:numPr>
        <w:tabs>
          <w:tab w:val="left" w:pos="567"/>
        </w:tabs>
        <w:spacing w:line="240" w:lineRule="auto"/>
        <w:ind w:left="0" w:firstLine="284"/>
        <w:rPr>
          <w:sz w:val="22"/>
          <w:szCs w:val="22"/>
        </w:rPr>
      </w:pPr>
      <w:r w:rsidRPr="00BF4665">
        <w:rPr>
          <w:sz w:val="22"/>
          <w:szCs w:val="22"/>
        </w:rPr>
        <w:t>независимая оценка качества образования</w:t>
      </w:r>
      <w:r w:rsidR="000124BF">
        <w:rPr>
          <w:sz w:val="22"/>
          <w:szCs w:val="22"/>
        </w:rPr>
        <w:t>,</w:t>
      </w:r>
      <w:r w:rsidRPr="00BF4665">
        <w:rPr>
          <w:sz w:val="22"/>
          <w:szCs w:val="22"/>
        </w:rPr>
        <w:t xml:space="preserve"> </w:t>
      </w:r>
    </w:p>
    <w:p w:rsidR="002F5340" w:rsidRPr="00BF4665" w:rsidRDefault="002F5340" w:rsidP="00AB28AE">
      <w:pPr>
        <w:pStyle w:val="afffa"/>
        <w:numPr>
          <w:ilvl w:val="0"/>
          <w:numId w:val="146"/>
        </w:numPr>
        <w:tabs>
          <w:tab w:val="left" w:pos="567"/>
        </w:tabs>
        <w:spacing w:line="240" w:lineRule="auto"/>
        <w:ind w:left="0" w:firstLine="284"/>
        <w:rPr>
          <w:sz w:val="22"/>
          <w:szCs w:val="22"/>
        </w:rPr>
      </w:pPr>
      <w:r w:rsidRPr="00BF4665">
        <w:rPr>
          <w:sz w:val="22"/>
          <w:szCs w:val="22"/>
        </w:rPr>
        <w:t>мониторинговые исследования муниципального, регионального и федерального уровней.</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Особенности каждой из указанных процедур описаны в п.1.3.3 настоящего документа.</w:t>
      </w:r>
    </w:p>
    <w:p w:rsidR="002F5340" w:rsidRPr="00BF4665" w:rsidRDefault="002F5340" w:rsidP="00A0331C">
      <w:pPr>
        <w:pStyle w:val="a8"/>
        <w:tabs>
          <w:tab w:val="left" w:pos="567"/>
        </w:tabs>
        <w:ind w:left="0" w:firstLine="284"/>
        <w:jc w:val="both"/>
        <w:rPr>
          <w:rFonts w:ascii="Times New Roman" w:hAnsi="Times New Roman"/>
          <w:sz w:val="22"/>
          <w:szCs w:val="22"/>
        </w:rPr>
      </w:pPr>
      <w:r w:rsidRPr="00BF4665">
        <w:rPr>
          <w:rFonts w:ascii="Times New Roman" w:hAnsi="Times New Roman"/>
          <w:sz w:val="22"/>
          <w:szCs w:val="22"/>
        </w:rPr>
        <w:t xml:space="preserve">В соответствии с ФГОС ООО система оценки реализует </w:t>
      </w:r>
      <w:r w:rsidRPr="00BF4665">
        <w:rPr>
          <w:rFonts w:ascii="Times New Roman" w:hAnsi="Times New Roman"/>
          <w:b/>
          <w:sz w:val="22"/>
          <w:szCs w:val="22"/>
        </w:rPr>
        <w:t>системно-деятельностный, уровневый и комплексный подходы</w:t>
      </w:r>
      <w:r w:rsidRPr="00BF4665">
        <w:rPr>
          <w:rFonts w:ascii="Times New Roman" w:hAnsi="Times New Roman"/>
          <w:sz w:val="22"/>
          <w:szCs w:val="22"/>
        </w:rPr>
        <w:t xml:space="preserve"> к оценке образовательных достижений.</w:t>
      </w:r>
    </w:p>
    <w:p w:rsidR="002F5340" w:rsidRPr="00BF4665" w:rsidRDefault="002F5340" w:rsidP="00A0331C">
      <w:pPr>
        <w:pStyle w:val="a8"/>
        <w:tabs>
          <w:tab w:val="left" w:pos="567"/>
        </w:tabs>
        <w:ind w:left="0" w:firstLine="284"/>
        <w:jc w:val="both"/>
        <w:rPr>
          <w:rFonts w:ascii="Times New Roman" w:hAnsi="Times New Roman"/>
          <w:sz w:val="22"/>
          <w:szCs w:val="22"/>
        </w:rPr>
      </w:pPr>
      <w:r w:rsidRPr="00BF4665">
        <w:rPr>
          <w:rFonts w:ascii="Times New Roman" w:hAnsi="Times New Roman"/>
          <w:b/>
          <w:sz w:val="22"/>
          <w:szCs w:val="22"/>
        </w:rPr>
        <w:t>Системно-деятельностный подход</w:t>
      </w:r>
      <w:r w:rsidRPr="00BF4665">
        <w:rPr>
          <w:rFonts w:ascii="Times New Roman" w:hAnsi="Times New Roman"/>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F4665" w:rsidRDefault="002F5340" w:rsidP="00A0331C">
      <w:pPr>
        <w:pStyle w:val="afffa"/>
        <w:spacing w:line="240" w:lineRule="auto"/>
        <w:ind w:firstLine="284"/>
        <w:rPr>
          <w:bCs/>
          <w:sz w:val="22"/>
          <w:szCs w:val="22"/>
        </w:rPr>
      </w:pPr>
      <w:r w:rsidRPr="00BF4665">
        <w:rPr>
          <w:b/>
          <w:bCs/>
          <w:sz w:val="22"/>
          <w:szCs w:val="22"/>
        </w:rPr>
        <w:t>Уровневый подход</w:t>
      </w:r>
      <w:r w:rsidRPr="00BF4665">
        <w:rPr>
          <w:bCs/>
          <w:sz w:val="22"/>
          <w:szCs w:val="22"/>
        </w:rPr>
        <w:t xml:space="preserve">служит важнейшей основой для организации индивидуальной работы с учащимися. </w:t>
      </w:r>
      <w:r w:rsidRPr="00BF4665">
        <w:rPr>
          <w:sz w:val="22"/>
          <w:szCs w:val="22"/>
        </w:rPr>
        <w:t xml:space="preserve">Он реализуется как по отношению </w:t>
      </w:r>
      <w:r w:rsidRPr="00BF4665">
        <w:rPr>
          <w:bCs/>
          <w:sz w:val="22"/>
          <w:szCs w:val="22"/>
        </w:rPr>
        <w:t>к содержанию оценки, так и к представлению и интерпретации результатов измерений.</w:t>
      </w:r>
    </w:p>
    <w:p w:rsidR="002F5340" w:rsidRPr="00BF4665" w:rsidRDefault="002F5340" w:rsidP="00A0331C">
      <w:pPr>
        <w:pStyle w:val="afffa"/>
        <w:spacing w:line="240" w:lineRule="auto"/>
        <w:ind w:firstLine="284"/>
        <w:rPr>
          <w:bCs/>
          <w:sz w:val="22"/>
          <w:szCs w:val="22"/>
        </w:rPr>
      </w:pPr>
      <w:r w:rsidRPr="00BF4665">
        <w:rPr>
          <w:b/>
          <w:bCs/>
          <w:sz w:val="22"/>
          <w:szCs w:val="22"/>
        </w:rPr>
        <w:t>Уровневый подход к содержанию оценки</w:t>
      </w:r>
      <w:r w:rsidRPr="00BF4665">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F4665">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F4665">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F4665">
        <w:rPr>
          <w:sz w:val="22"/>
          <w:szCs w:val="22"/>
        </w:rPr>
        <w:t xml:space="preserve"> планируемых результатах, представленных в блоках «Выпускник научится» и </w:t>
      </w:r>
      <w:r w:rsidRPr="00BF4665">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F4665" w:rsidRDefault="002F5340" w:rsidP="00A0331C">
      <w:pPr>
        <w:pStyle w:val="afffa"/>
        <w:spacing w:line="240" w:lineRule="auto"/>
        <w:ind w:firstLine="284"/>
        <w:rPr>
          <w:bCs/>
          <w:sz w:val="22"/>
          <w:szCs w:val="22"/>
        </w:rPr>
      </w:pPr>
      <w:r w:rsidRPr="00BF4665">
        <w:rPr>
          <w:b/>
          <w:bCs/>
          <w:sz w:val="22"/>
          <w:szCs w:val="22"/>
        </w:rPr>
        <w:t>Уровневый подход к представлению и интерпретации результатов</w:t>
      </w:r>
      <w:r w:rsidRPr="00BF4665">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F4665">
        <w:rPr>
          <w:sz w:val="22"/>
          <w:szCs w:val="22"/>
        </w:rPr>
        <w:t>Овладение базовым уровнем является достаточным для продолжения обучения и усвоения последующего материала.</w:t>
      </w:r>
    </w:p>
    <w:p w:rsidR="002F5340" w:rsidRPr="00BF4665" w:rsidRDefault="002F5340" w:rsidP="00A0331C">
      <w:pPr>
        <w:spacing w:after="0" w:line="240" w:lineRule="auto"/>
        <w:ind w:firstLine="284"/>
        <w:jc w:val="both"/>
        <w:rPr>
          <w:rFonts w:ascii="Times New Roman" w:hAnsi="Times New Roman"/>
          <w:bCs/>
          <w:lang w:eastAsia="ru-RU"/>
        </w:rPr>
      </w:pPr>
      <w:r w:rsidRPr="00BF4665">
        <w:rPr>
          <w:rFonts w:ascii="Times New Roman" w:hAnsi="Times New Roman"/>
          <w:b/>
          <w:bCs/>
          <w:lang w:eastAsia="ru-RU"/>
        </w:rPr>
        <w:t>Комплексный подход</w:t>
      </w:r>
      <w:r w:rsidRPr="00BF4665">
        <w:rPr>
          <w:rFonts w:ascii="Times New Roman" w:hAnsi="Times New Roman"/>
          <w:bCs/>
          <w:lang w:eastAsia="ru-RU"/>
        </w:rPr>
        <w:t xml:space="preserve"> к оценке образовательных достижений реализуется путём</w:t>
      </w:r>
    </w:p>
    <w:p w:rsidR="002F5340" w:rsidRPr="00BF4665" w:rsidRDefault="002F5340" w:rsidP="00AB28AE">
      <w:pPr>
        <w:pStyle w:val="a8"/>
        <w:numPr>
          <w:ilvl w:val="0"/>
          <w:numId w:val="147"/>
        </w:numPr>
        <w:ind w:left="0" w:firstLine="284"/>
        <w:jc w:val="both"/>
        <w:rPr>
          <w:rFonts w:ascii="Times New Roman" w:hAnsi="Times New Roman"/>
          <w:bCs/>
          <w:sz w:val="22"/>
          <w:szCs w:val="22"/>
        </w:rPr>
      </w:pPr>
      <w:r w:rsidRPr="00BF4665">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F4665" w:rsidRDefault="002F5340" w:rsidP="00AB28AE">
      <w:pPr>
        <w:pStyle w:val="a8"/>
        <w:numPr>
          <w:ilvl w:val="0"/>
          <w:numId w:val="147"/>
        </w:numPr>
        <w:ind w:left="0" w:firstLine="284"/>
        <w:jc w:val="both"/>
        <w:rPr>
          <w:rFonts w:ascii="Times New Roman" w:hAnsi="Times New Roman"/>
          <w:bCs/>
          <w:sz w:val="22"/>
          <w:szCs w:val="22"/>
        </w:rPr>
      </w:pPr>
      <w:r w:rsidRPr="00BF4665">
        <w:rPr>
          <w:rFonts w:ascii="Times New Roman" w:hAnsi="Times New Roman"/>
          <w:bCs/>
          <w:sz w:val="22"/>
          <w:szCs w:val="22"/>
        </w:rPr>
        <w:t xml:space="preserve">использования комплекса оценочных процедур </w:t>
      </w:r>
      <w:r w:rsidR="006E1EE0" w:rsidRPr="00BF4665">
        <w:rPr>
          <w:rFonts w:ascii="Times New Roman" w:hAnsi="Times New Roman"/>
          <w:bCs/>
          <w:sz w:val="22"/>
          <w:szCs w:val="22"/>
        </w:rPr>
        <w:t>(</w:t>
      </w:r>
      <w:r w:rsidRPr="00BF4665">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F4665" w:rsidRDefault="002F5340" w:rsidP="00AB28AE">
      <w:pPr>
        <w:pStyle w:val="a8"/>
        <w:numPr>
          <w:ilvl w:val="0"/>
          <w:numId w:val="147"/>
        </w:numPr>
        <w:ind w:left="0" w:firstLine="284"/>
        <w:jc w:val="both"/>
        <w:rPr>
          <w:rFonts w:ascii="Times New Roman" w:hAnsi="Times New Roman"/>
          <w:bCs/>
          <w:sz w:val="22"/>
          <w:szCs w:val="22"/>
        </w:rPr>
      </w:pPr>
      <w:r w:rsidRPr="00BF4665">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F4665" w:rsidRDefault="002F5340" w:rsidP="00AB28AE">
      <w:pPr>
        <w:pStyle w:val="a8"/>
        <w:numPr>
          <w:ilvl w:val="0"/>
          <w:numId w:val="147"/>
        </w:numPr>
        <w:ind w:left="0" w:firstLine="284"/>
        <w:jc w:val="both"/>
        <w:rPr>
          <w:rFonts w:ascii="Times New Roman" w:hAnsi="Times New Roman"/>
          <w:bCs/>
          <w:sz w:val="22"/>
          <w:szCs w:val="22"/>
        </w:rPr>
      </w:pPr>
      <w:r w:rsidRPr="00BF4665">
        <w:rPr>
          <w:rFonts w:ascii="Times New Roman" w:hAnsi="Times New Roman"/>
          <w:bCs/>
          <w:sz w:val="22"/>
          <w:szCs w:val="22"/>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F4665">
        <w:rPr>
          <w:rFonts w:ascii="Times New Roman" w:hAnsi="Times New Roman"/>
          <w:bCs/>
          <w:sz w:val="22"/>
          <w:szCs w:val="22"/>
        </w:rPr>
        <w:t>.</w:t>
      </w:r>
    </w:p>
    <w:p w:rsidR="002F5340" w:rsidRPr="00BF4665" w:rsidRDefault="002F5340" w:rsidP="00693FF1">
      <w:pPr>
        <w:pStyle w:val="a8"/>
        <w:ind w:left="0" w:firstLine="709"/>
        <w:jc w:val="both"/>
        <w:rPr>
          <w:rFonts w:ascii="Times New Roman" w:hAnsi="Times New Roman"/>
          <w:bCs/>
          <w:sz w:val="22"/>
          <w:szCs w:val="22"/>
        </w:rPr>
      </w:pPr>
    </w:p>
    <w:p w:rsidR="002F5340" w:rsidRPr="00BF4665" w:rsidRDefault="002F5340" w:rsidP="00A0331C">
      <w:pPr>
        <w:pStyle w:val="aff9"/>
        <w:pBdr>
          <w:bottom w:val="none" w:sz="0" w:space="0" w:color="auto"/>
        </w:pBdr>
        <w:spacing w:before="0" w:after="0" w:line="240" w:lineRule="auto"/>
        <w:ind w:left="0" w:right="0" w:firstLine="284"/>
        <w:jc w:val="both"/>
        <w:rPr>
          <w:rFonts w:ascii="Times New Roman" w:hAnsi="Times New Roman"/>
          <w:i w:val="0"/>
          <w:color w:val="auto"/>
        </w:rPr>
      </w:pPr>
      <w:r w:rsidRPr="00BF4665">
        <w:rPr>
          <w:rFonts w:ascii="Times New Roman" w:hAnsi="Times New Roman"/>
          <w:i w:val="0"/>
          <w:color w:val="auto"/>
        </w:rPr>
        <w:t>1.3.2 Особенности оценки личностных, метапредметных и предметных результатов</w:t>
      </w:r>
    </w:p>
    <w:p w:rsidR="002F5340" w:rsidRPr="00A0331C" w:rsidRDefault="002F5340" w:rsidP="00A0331C">
      <w:pPr>
        <w:rPr>
          <w:rFonts w:ascii="Times New Roman" w:hAnsi="Times New Roman"/>
          <w:b/>
        </w:rPr>
      </w:pPr>
      <w:r w:rsidRPr="00A0331C">
        <w:rPr>
          <w:rFonts w:ascii="Times New Roman" w:hAnsi="Times New Roman"/>
          <w:b/>
        </w:rPr>
        <w:t>Особенности оценки личностных результатов</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F4665" w:rsidRDefault="002F5340" w:rsidP="00A0331C">
      <w:pPr>
        <w:pStyle w:val="afffa"/>
        <w:tabs>
          <w:tab w:val="left" w:pos="567"/>
        </w:tabs>
        <w:spacing w:line="240" w:lineRule="auto"/>
        <w:ind w:firstLine="284"/>
        <w:rPr>
          <w:bCs/>
          <w:iCs/>
          <w:sz w:val="22"/>
          <w:szCs w:val="22"/>
        </w:rPr>
      </w:pPr>
      <w:r w:rsidRPr="00BF4665">
        <w:rPr>
          <w:bCs/>
          <w:iCs/>
          <w:sz w:val="22"/>
          <w:szCs w:val="22"/>
        </w:rPr>
        <w:t xml:space="preserve">Основным объектом оценки личностных результатовв основной школе служит сформированность </w:t>
      </w:r>
      <w:r w:rsidRPr="00BF4665">
        <w:rPr>
          <w:sz w:val="22"/>
          <w:szCs w:val="22"/>
        </w:rPr>
        <w:t>универсальных учебных действий, включаемых в следующие три основные</w:t>
      </w:r>
      <w:r w:rsidRPr="00BF4665">
        <w:rPr>
          <w:bCs/>
          <w:iCs/>
          <w:sz w:val="22"/>
          <w:szCs w:val="22"/>
        </w:rPr>
        <w:t xml:space="preserve"> блока:</w:t>
      </w:r>
    </w:p>
    <w:p w:rsidR="002F5340" w:rsidRPr="00BF4665" w:rsidRDefault="002F5340" w:rsidP="00A0331C">
      <w:pPr>
        <w:pStyle w:val="afffa"/>
        <w:tabs>
          <w:tab w:val="left" w:pos="567"/>
        </w:tabs>
        <w:spacing w:line="240" w:lineRule="auto"/>
        <w:ind w:firstLine="284"/>
        <w:rPr>
          <w:iCs/>
          <w:sz w:val="22"/>
          <w:szCs w:val="22"/>
        </w:rPr>
      </w:pPr>
      <w:r w:rsidRPr="00BF4665">
        <w:rPr>
          <w:sz w:val="22"/>
          <w:szCs w:val="22"/>
        </w:rPr>
        <w:t>1) сформированность основ гражданской идентичности личности;</w:t>
      </w:r>
    </w:p>
    <w:p w:rsidR="002F5340" w:rsidRPr="00BF4665" w:rsidRDefault="002F5340" w:rsidP="00A0331C">
      <w:pPr>
        <w:pStyle w:val="afffa"/>
        <w:tabs>
          <w:tab w:val="left" w:pos="567"/>
        </w:tabs>
        <w:spacing w:line="240" w:lineRule="auto"/>
        <w:ind w:firstLine="284"/>
        <w:rPr>
          <w:iCs/>
          <w:sz w:val="22"/>
          <w:szCs w:val="22"/>
        </w:rPr>
      </w:pPr>
      <w:r w:rsidRPr="00BF4665">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F4665" w:rsidRDefault="002F5340" w:rsidP="00A0331C">
      <w:pPr>
        <w:pStyle w:val="afffa"/>
        <w:tabs>
          <w:tab w:val="left" w:pos="567"/>
        </w:tabs>
        <w:spacing w:line="240" w:lineRule="auto"/>
        <w:ind w:firstLine="284"/>
        <w:rPr>
          <w:sz w:val="22"/>
          <w:szCs w:val="22"/>
        </w:rPr>
      </w:pPr>
      <w:r w:rsidRPr="00BF4665">
        <w:rPr>
          <w:rStyle w:val="dash041e005f0431005f044b005f0447005f043d005f044b005f0439005f005fchar1char1"/>
          <w:sz w:val="22"/>
          <w:szCs w:val="22"/>
        </w:rPr>
        <w:t>3) </w:t>
      </w:r>
      <w:r w:rsidRPr="00BF4665">
        <w:rPr>
          <w:sz w:val="22"/>
          <w:szCs w:val="22"/>
        </w:rPr>
        <w:t xml:space="preserve">сформированность </w:t>
      </w:r>
      <w:r w:rsidRPr="00BF4665">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F4665">
        <w:rPr>
          <w:sz w:val="22"/>
          <w:szCs w:val="22"/>
        </w:rPr>
        <w:t>.</w:t>
      </w:r>
    </w:p>
    <w:p w:rsidR="002F5340" w:rsidRPr="00BF4665" w:rsidRDefault="002F5340" w:rsidP="00A0331C">
      <w:pPr>
        <w:pStyle w:val="afffa"/>
        <w:tabs>
          <w:tab w:val="left" w:pos="567"/>
        </w:tabs>
        <w:spacing w:line="240" w:lineRule="auto"/>
        <w:ind w:firstLine="284"/>
        <w:rPr>
          <w:sz w:val="22"/>
          <w:szCs w:val="22"/>
        </w:rPr>
      </w:pPr>
      <w:r w:rsidRPr="00BF4665">
        <w:rPr>
          <w:sz w:val="22"/>
          <w:szCs w:val="22"/>
        </w:rPr>
        <w:t xml:space="preserve">В соответствии с требованиями ФГОС достижение личностных результатов </w:t>
      </w:r>
      <w:r w:rsidRPr="00BF4665">
        <w:rPr>
          <w:sz w:val="22"/>
          <w:szCs w:val="22"/>
          <w:u w:val="single"/>
        </w:rPr>
        <w:t>не выносится</w:t>
      </w:r>
      <w:r w:rsidRPr="00BF4665">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F4665">
        <w:rPr>
          <w:bCs/>
          <w:iCs/>
          <w:sz w:val="22"/>
          <w:szCs w:val="22"/>
        </w:rPr>
        <w:t xml:space="preserve">Поэтому оценка </w:t>
      </w:r>
      <w:r w:rsidRPr="00BF4665">
        <w:rPr>
          <w:sz w:val="22"/>
          <w:szCs w:val="22"/>
        </w:rPr>
        <w:t xml:space="preserve">этих результатов образовательной деятельности осуществляется в ходе </w:t>
      </w:r>
      <w:r w:rsidRPr="00BF4665">
        <w:rPr>
          <w:sz w:val="22"/>
          <w:szCs w:val="22"/>
          <w:u w:val="single"/>
        </w:rPr>
        <w:t>внешних</w:t>
      </w:r>
      <w:r w:rsidRPr="00BF4665">
        <w:rPr>
          <w:sz w:val="22"/>
          <w:szCs w:val="22"/>
        </w:rPr>
        <w:t xml:space="preserve"> неперсонифицированных мониторинговых исследований. 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соблюдении норм и правил поведения, принятых в образовательной организации;</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ответственности за результаты обучения;</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готовности и способности делать осознанный выбор своей образовательной траектории, в том числе выбор профессии;</w:t>
      </w:r>
    </w:p>
    <w:p w:rsidR="002F5340" w:rsidRPr="00BF4665" w:rsidRDefault="002F5340" w:rsidP="00AB28AE">
      <w:pPr>
        <w:pStyle w:val="afffa"/>
        <w:numPr>
          <w:ilvl w:val="0"/>
          <w:numId w:val="143"/>
        </w:numPr>
        <w:tabs>
          <w:tab w:val="left" w:pos="567"/>
        </w:tabs>
        <w:spacing w:line="240" w:lineRule="auto"/>
        <w:ind w:left="0" w:firstLine="284"/>
        <w:rPr>
          <w:sz w:val="22"/>
          <w:szCs w:val="22"/>
        </w:rPr>
      </w:pPr>
      <w:r w:rsidRPr="00BF4665">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BF4665" w:rsidRDefault="002F5340" w:rsidP="00872D55">
      <w:pPr>
        <w:tabs>
          <w:tab w:val="left" w:pos="567"/>
        </w:tabs>
        <w:spacing w:after="0" w:line="240" w:lineRule="auto"/>
        <w:ind w:firstLine="284"/>
        <w:jc w:val="both"/>
        <w:rPr>
          <w:rFonts w:ascii="Times New Roman" w:hAnsi="Times New Roman"/>
        </w:rPr>
      </w:pPr>
      <w:r w:rsidRPr="00BF4665">
        <w:rPr>
          <w:rFonts w:ascii="Times New Roman" w:hAnsi="Times New Roman"/>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F4665">
        <w:rPr>
          <w:rFonts w:ascii="Times New Roman" w:hAnsi="Times New Roman"/>
          <w:bCs/>
        </w:rPr>
        <w:t xml:space="preserve">Федеральным </w:t>
      </w:r>
      <w:r w:rsidRPr="00BF4665">
        <w:rPr>
          <w:rFonts w:ascii="Times New Roman" w:hAnsi="Times New Roman"/>
        </w:rPr>
        <w:t>законом от 17.07.2006 №152-ФЗ «О персональных данных».</w:t>
      </w:r>
    </w:p>
    <w:p w:rsidR="00872D55" w:rsidRDefault="00872D55" w:rsidP="00872D55">
      <w:pPr>
        <w:spacing w:after="0" w:line="240" w:lineRule="auto"/>
        <w:rPr>
          <w:rFonts w:ascii="Times New Roman" w:hAnsi="Times New Roman"/>
          <w:b/>
        </w:rPr>
      </w:pPr>
    </w:p>
    <w:p w:rsidR="00872D55" w:rsidRPr="00872D55" w:rsidRDefault="00872D55" w:rsidP="00872D55">
      <w:pPr>
        <w:spacing w:after="0" w:line="240" w:lineRule="auto"/>
        <w:rPr>
          <w:rFonts w:ascii="Times New Roman" w:hAnsi="Times New Roman"/>
          <w:b/>
        </w:rPr>
      </w:pPr>
      <w:r w:rsidRPr="00872D55">
        <w:rPr>
          <w:rFonts w:ascii="Times New Roman" w:hAnsi="Times New Roman"/>
          <w:b/>
        </w:rPr>
        <w:t>Особенности оценки метапредметных результатов</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 xml:space="preserve">Оценка метапредметных результатов </w:t>
      </w:r>
      <w:r w:rsidRPr="00BF4665">
        <w:rPr>
          <w:bCs/>
          <w:sz w:val="22"/>
          <w:szCs w:val="22"/>
        </w:rPr>
        <w:t xml:space="preserve">представляет собой оценку достижения </w:t>
      </w:r>
      <w:r w:rsidRPr="00BF4665">
        <w:rPr>
          <w:sz w:val="22"/>
          <w:szCs w:val="22"/>
        </w:rPr>
        <w:t>планируемых результатов освоения основной образовательной программы, которые представлены в междисциплинарн</w:t>
      </w:r>
      <w:r w:rsidR="006E1EE0" w:rsidRPr="00BF4665">
        <w:rPr>
          <w:sz w:val="22"/>
          <w:szCs w:val="22"/>
        </w:rPr>
        <w:t xml:space="preserve">ой программе </w:t>
      </w:r>
      <w:r w:rsidRPr="00BF4665">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F4665">
        <w:rPr>
          <w:sz w:val="22"/>
          <w:szCs w:val="22"/>
        </w:rPr>
        <w:t xml:space="preserve">иверсальные учебные действия»). </w:t>
      </w:r>
      <w:r w:rsidRPr="00BF4665">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BF4665" w:rsidRDefault="002F5340" w:rsidP="00872D55">
      <w:pPr>
        <w:tabs>
          <w:tab w:val="left" w:pos="567"/>
        </w:tabs>
        <w:autoSpaceDE w:val="0"/>
        <w:autoSpaceDN w:val="0"/>
        <w:adjustRightInd w:val="0"/>
        <w:spacing w:after="0" w:line="240" w:lineRule="auto"/>
        <w:ind w:firstLine="284"/>
        <w:jc w:val="both"/>
        <w:rPr>
          <w:rFonts w:ascii="Times New Roman" w:hAnsi="Times New Roman"/>
        </w:rPr>
      </w:pPr>
      <w:r w:rsidRPr="00BF4665">
        <w:rPr>
          <w:rFonts w:ascii="Times New Roman" w:hAnsi="Times New Roman"/>
          <w:bCs/>
          <w:iCs/>
        </w:rPr>
        <w:t xml:space="preserve">Основным </w:t>
      </w:r>
      <w:r w:rsidRPr="00BF4665">
        <w:rPr>
          <w:rFonts w:ascii="Times New Roman" w:hAnsi="Times New Roman"/>
          <w:b/>
          <w:bCs/>
          <w:iCs/>
        </w:rPr>
        <w:t>объектом и предметом</w:t>
      </w:r>
      <w:r w:rsidRPr="00BF4665">
        <w:rPr>
          <w:rFonts w:ascii="Times New Roman" w:hAnsi="Times New Roman"/>
          <w:bCs/>
          <w:iCs/>
        </w:rPr>
        <w:t xml:space="preserve"> оценки метапредметных результатов являются</w:t>
      </w:r>
      <w:r w:rsidRPr="00BF4665">
        <w:rPr>
          <w:rFonts w:ascii="Times New Roman" w:hAnsi="Times New Roman"/>
        </w:rPr>
        <w:t>:</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работать с информацией;</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к сотрудничеству и коммуникации;</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и готовность к использованию ИКТ в целях обучения и развития;</w:t>
      </w:r>
    </w:p>
    <w:p w:rsidR="002F5340" w:rsidRPr="00BF4665" w:rsidRDefault="002F5340" w:rsidP="00AB28AE">
      <w:pPr>
        <w:numPr>
          <w:ilvl w:val="0"/>
          <w:numId w:val="148"/>
        </w:numPr>
        <w:tabs>
          <w:tab w:val="left" w:pos="567"/>
          <w:tab w:val="left" w:pos="1134"/>
        </w:tabs>
        <w:spacing w:after="0" w:line="240" w:lineRule="auto"/>
        <w:ind w:left="0" w:firstLine="284"/>
        <w:jc w:val="both"/>
        <w:rPr>
          <w:rFonts w:ascii="Times New Roman" w:hAnsi="Times New Roman"/>
        </w:rPr>
      </w:pPr>
      <w:r w:rsidRPr="00BF4665">
        <w:rPr>
          <w:rFonts w:ascii="Times New Roman" w:hAnsi="Times New Roman"/>
        </w:rPr>
        <w:t>способность к самоорганизации, саморегуляции и рефлексии.</w:t>
      </w:r>
    </w:p>
    <w:p w:rsidR="002F5340" w:rsidRPr="00BF4665" w:rsidRDefault="002F5340" w:rsidP="00872D55">
      <w:pPr>
        <w:pStyle w:val="afffa"/>
        <w:tabs>
          <w:tab w:val="left" w:pos="567"/>
        </w:tabs>
        <w:spacing w:line="240" w:lineRule="auto"/>
        <w:ind w:firstLine="284"/>
        <w:rPr>
          <w:i/>
          <w:sz w:val="22"/>
          <w:szCs w:val="22"/>
        </w:rPr>
      </w:pPr>
      <w:r w:rsidRPr="00BF4665">
        <w:rPr>
          <w:sz w:val="22"/>
          <w:szCs w:val="22"/>
        </w:rPr>
        <w:lastRenderedPageBreak/>
        <w:t xml:space="preserve">Оценка достижения метапредметных результатов осуществляется администрацией образовательной организации в ходе </w:t>
      </w:r>
      <w:r w:rsidRPr="00BF4665">
        <w:rPr>
          <w:b/>
          <w:sz w:val="22"/>
          <w:szCs w:val="22"/>
        </w:rPr>
        <w:t>внутришкольного мониторинга</w:t>
      </w:r>
      <w:r w:rsidRPr="00BF4665">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F4665">
        <w:rPr>
          <w:i/>
          <w:sz w:val="22"/>
          <w:szCs w:val="22"/>
        </w:rPr>
        <w:t>.</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 xml:space="preserve">Наиболее адекватными формами оценки </w:t>
      </w:r>
    </w:p>
    <w:p w:rsidR="002F5340" w:rsidRPr="00BF4665" w:rsidRDefault="002F5340" w:rsidP="00AB28AE">
      <w:pPr>
        <w:pStyle w:val="afffa"/>
        <w:numPr>
          <w:ilvl w:val="0"/>
          <w:numId w:val="149"/>
        </w:numPr>
        <w:tabs>
          <w:tab w:val="left" w:pos="567"/>
          <w:tab w:val="left" w:pos="1134"/>
        </w:tabs>
        <w:spacing w:line="240" w:lineRule="auto"/>
        <w:ind w:left="0" w:firstLine="284"/>
        <w:rPr>
          <w:sz w:val="22"/>
          <w:szCs w:val="22"/>
        </w:rPr>
      </w:pPr>
      <w:r w:rsidRPr="00BF4665">
        <w:rPr>
          <w:sz w:val="22"/>
          <w:szCs w:val="22"/>
        </w:rPr>
        <w:t>читательской грамотности служит письменная работа на межпредметной основе;</w:t>
      </w:r>
    </w:p>
    <w:p w:rsidR="002F5340" w:rsidRPr="00BF4665" w:rsidRDefault="002F5340" w:rsidP="00AB28AE">
      <w:pPr>
        <w:pStyle w:val="afffa"/>
        <w:numPr>
          <w:ilvl w:val="0"/>
          <w:numId w:val="149"/>
        </w:numPr>
        <w:tabs>
          <w:tab w:val="left" w:pos="567"/>
          <w:tab w:val="left" w:pos="1134"/>
        </w:tabs>
        <w:spacing w:line="240" w:lineRule="auto"/>
        <w:ind w:left="0" w:firstLine="284"/>
        <w:rPr>
          <w:sz w:val="22"/>
          <w:szCs w:val="22"/>
        </w:rPr>
      </w:pPr>
      <w:r w:rsidRPr="00BF4665">
        <w:rPr>
          <w:sz w:val="22"/>
          <w:szCs w:val="22"/>
        </w:rPr>
        <w:t>ИКТ-компетентности – практическая работа в сочетании с письменной (компьютеризованной) частью;</w:t>
      </w:r>
    </w:p>
    <w:p w:rsidR="002F5340" w:rsidRPr="00BF4665" w:rsidRDefault="002F5340" w:rsidP="00AB28AE">
      <w:pPr>
        <w:pStyle w:val="afffa"/>
        <w:numPr>
          <w:ilvl w:val="0"/>
          <w:numId w:val="149"/>
        </w:numPr>
        <w:tabs>
          <w:tab w:val="left" w:pos="567"/>
          <w:tab w:val="left" w:pos="1134"/>
        </w:tabs>
        <w:spacing w:line="240" w:lineRule="auto"/>
        <w:ind w:left="0" w:firstLine="284"/>
        <w:rPr>
          <w:sz w:val="22"/>
          <w:szCs w:val="22"/>
        </w:rPr>
      </w:pPr>
      <w:r w:rsidRPr="00BF4665">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Каждый из перечисленных видов диагностик проводится с периодичностью не менее, чем один раз в два года.</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 xml:space="preserve">Основной процедурой </w:t>
      </w:r>
      <w:r w:rsidRPr="00BF4665">
        <w:rPr>
          <w:b/>
          <w:sz w:val="22"/>
          <w:szCs w:val="22"/>
        </w:rPr>
        <w:t>итоговой оценки</w:t>
      </w:r>
      <w:r w:rsidRPr="00BF4665">
        <w:rPr>
          <w:sz w:val="22"/>
          <w:szCs w:val="22"/>
        </w:rPr>
        <w:t xml:space="preserve"> достижения метапредметных результатов является </w:t>
      </w:r>
      <w:r w:rsidRPr="00BF4665">
        <w:rPr>
          <w:b/>
          <w:sz w:val="22"/>
          <w:szCs w:val="22"/>
        </w:rPr>
        <w:t>защита итогового индивидуального проекта</w:t>
      </w:r>
      <w:r w:rsidRPr="00BF4665">
        <w:rPr>
          <w:sz w:val="22"/>
          <w:szCs w:val="22"/>
        </w:rPr>
        <w:t>.</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Результатом (продуктом) проектной деятельности может быть любая из следующих работ:</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в) материальный объект, макет, иное конструкторское изделие;</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г) отчётные материалы по социальному проекту, которые могут включать как тексты, так и мультимедийные продукты.</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F4665" w:rsidRDefault="002F5340" w:rsidP="00872D55">
      <w:pPr>
        <w:pStyle w:val="afffa"/>
        <w:tabs>
          <w:tab w:val="left" w:pos="567"/>
        </w:tabs>
        <w:spacing w:line="240" w:lineRule="auto"/>
        <w:ind w:firstLine="284"/>
        <w:rPr>
          <w:sz w:val="22"/>
          <w:szCs w:val="22"/>
        </w:rPr>
      </w:pPr>
      <w:r w:rsidRPr="00BF4665">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F4665" w:rsidRDefault="002F5340" w:rsidP="00872D55">
      <w:pPr>
        <w:pStyle w:val="afffa"/>
        <w:spacing w:line="240" w:lineRule="auto"/>
        <w:ind w:firstLine="284"/>
        <w:rPr>
          <w:sz w:val="22"/>
          <w:szCs w:val="22"/>
        </w:rPr>
      </w:pPr>
      <w:r w:rsidRPr="00BF4665">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72D55" w:rsidRDefault="00872D55" w:rsidP="00872D55">
      <w:pPr>
        <w:spacing w:after="0"/>
        <w:rPr>
          <w:rFonts w:ascii="Times New Roman" w:hAnsi="Times New Roman"/>
          <w:b/>
        </w:rPr>
      </w:pPr>
    </w:p>
    <w:p w:rsidR="002F5340" w:rsidRPr="00872D55" w:rsidRDefault="002F5340" w:rsidP="00872D55">
      <w:pPr>
        <w:spacing w:after="0"/>
        <w:rPr>
          <w:rFonts w:ascii="Times New Roman" w:hAnsi="Times New Roman"/>
          <w:b/>
        </w:rPr>
      </w:pPr>
      <w:r w:rsidRPr="00872D55">
        <w:rPr>
          <w:rFonts w:ascii="Times New Roman" w:hAnsi="Times New Roman"/>
          <w:b/>
        </w:rPr>
        <w:t>Особенности оценки предметных результатов</w:t>
      </w:r>
    </w:p>
    <w:p w:rsidR="002F5340" w:rsidRPr="00BF4665" w:rsidRDefault="002F5340" w:rsidP="00872D55">
      <w:pPr>
        <w:pStyle w:val="afffa"/>
        <w:spacing w:line="240" w:lineRule="auto"/>
        <w:ind w:firstLine="284"/>
        <w:rPr>
          <w:sz w:val="22"/>
          <w:szCs w:val="22"/>
        </w:rPr>
      </w:pPr>
      <w:r w:rsidRPr="00BF4665">
        <w:rPr>
          <w:sz w:val="22"/>
          <w:szCs w:val="22"/>
        </w:rPr>
        <w:t>Оценка предметных результатов</w:t>
      </w:r>
      <w:r w:rsidRPr="00BF4665">
        <w:rPr>
          <w:bCs/>
          <w:sz w:val="22"/>
          <w:szCs w:val="22"/>
        </w:rPr>
        <w:t xml:space="preserve">представляет собой оценку достижения обучающимся </w:t>
      </w:r>
      <w:r w:rsidRPr="00BF4665">
        <w:rPr>
          <w:sz w:val="22"/>
          <w:szCs w:val="22"/>
        </w:rPr>
        <w:t>планируемых результатов по отдельным предметам.</w:t>
      </w:r>
    </w:p>
    <w:p w:rsidR="002F5340" w:rsidRPr="00BF4665" w:rsidRDefault="002F5340" w:rsidP="00872D55">
      <w:pPr>
        <w:pStyle w:val="afffa"/>
        <w:spacing w:line="240" w:lineRule="auto"/>
        <w:ind w:firstLine="284"/>
        <w:rPr>
          <w:sz w:val="22"/>
          <w:szCs w:val="22"/>
        </w:rPr>
      </w:pPr>
      <w:r w:rsidRPr="00BF4665">
        <w:rPr>
          <w:sz w:val="22"/>
          <w:szCs w:val="22"/>
        </w:rPr>
        <w:t>Формирование этих результатов обеспечивается каждым учебным предметом.</w:t>
      </w:r>
    </w:p>
    <w:p w:rsidR="002F5340" w:rsidRPr="00BF4665" w:rsidRDefault="002F5340" w:rsidP="00872D55">
      <w:pPr>
        <w:pStyle w:val="afffa"/>
        <w:spacing w:line="240" w:lineRule="auto"/>
        <w:ind w:firstLine="284"/>
        <w:rPr>
          <w:sz w:val="22"/>
          <w:szCs w:val="22"/>
        </w:rPr>
      </w:pPr>
      <w:r w:rsidRPr="00BF4665">
        <w:rPr>
          <w:bCs/>
          <w:iCs/>
          <w:sz w:val="22"/>
          <w:szCs w:val="22"/>
        </w:rPr>
        <w:t xml:space="preserve">Основным предметом оценки в соответствии с требованиями ФГОС </w:t>
      </w:r>
      <w:r w:rsidR="007E6E5F" w:rsidRPr="00BF4665">
        <w:rPr>
          <w:bCs/>
          <w:iCs/>
          <w:sz w:val="22"/>
          <w:szCs w:val="22"/>
        </w:rPr>
        <w:t xml:space="preserve">ООО </w:t>
      </w:r>
      <w:r w:rsidRPr="00BF4665">
        <w:rPr>
          <w:bCs/>
          <w:iCs/>
          <w:sz w:val="22"/>
          <w:szCs w:val="22"/>
        </w:rPr>
        <w:t xml:space="preserve">является </w:t>
      </w:r>
      <w:r w:rsidRPr="00BF4665">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F4665" w:rsidRDefault="002F5340" w:rsidP="00872D55">
      <w:pPr>
        <w:pStyle w:val="afffa"/>
        <w:spacing w:line="240" w:lineRule="auto"/>
        <w:ind w:firstLine="284"/>
        <w:rPr>
          <w:sz w:val="22"/>
          <w:szCs w:val="22"/>
        </w:rPr>
      </w:pPr>
      <w:r w:rsidRPr="00BF4665">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F4665" w:rsidRDefault="002F5340" w:rsidP="00872D55">
      <w:pPr>
        <w:pStyle w:val="afffa"/>
        <w:spacing w:line="240" w:lineRule="auto"/>
        <w:ind w:firstLine="284"/>
        <w:rPr>
          <w:rFonts w:eastAsia="@Arial Unicode MS"/>
          <w:sz w:val="22"/>
          <w:szCs w:val="22"/>
        </w:rPr>
      </w:pPr>
      <w:r w:rsidRPr="00BF4665">
        <w:rPr>
          <w:rFonts w:eastAsia="@Arial Unicode MS"/>
          <w:sz w:val="22"/>
          <w:szCs w:val="22"/>
        </w:rPr>
        <w:lastRenderedPageBreak/>
        <w:t>Особенности оценки по отдельному предмету фиксируются в приложении к об</w:t>
      </w:r>
      <w:r w:rsidR="007E6E5F" w:rsidRPr="00BF4665">
        <w:rPr>
          <w:rFonts w:eastAsia="@Arial Unicode MS"/>
          <w:sz w:val="22"/>
          <w:szCs w:val="22"/>
        </w:rPr>
        <w:t>разовательной программе, которая</w:t>
      </w:r>
      <w:r w:rsidRPr="00BF4665">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BF4665">
        <w:rPr>
          <w:rFonts w:eastAsia="@Arial Unicode MS"/>
          <w:sz w:val="22"/>
          <w:szCs w:val="22"/>
        </w:rPr>
        <w:t>законных представителей</w:t>
      </w:r>
      <w:r w:rsidRPr="00BF4665">
        <w:rPr>
          <w:rFonts w:eastAsia="@Arial Unicode MS"/>
          <w:sz w:val="22"/>
          <w:szCs w:val="22"/>
        </w:rPr>
        <w:t xml:space="preserve">). </w:t>
      </w:r>
      <w:r w:rsidRPr="00BF4665">
        <w:rPr>
          <w:sz w:val="22"/>
          <w:szCs w:val="22"/>
          <w:lang w:eastAsia="ru-RU"/>
        </w:rPr>
        <w:t>Описание должно включить:</w:t>
      </w:r>
    </w:p>
    <w:p w:rsidR="002F5340" w:rsidRPr="00BF4665" w:rsidRDefault="002F5340" w:rsidP="00AB28AE">
      <w:pPr>
        <w:numPr>
          <w:ilvl w:val="0"/>
          <w:numId w:val="144"/>
        </w:numPr>
        <w:spacing w:after="0" w:line="240" w:lineRule="auto"/>
        <w:ind w:left="0" w:firstLine="284"/>
        <w:jc w:val="both"/>
        <w:rPr>
          <w:rFonts w:ascii="Times New Roman" w:hAnsi="Times New Roman"/>
          <w:lang w:eastAsia="ru-RU"/>
        </w:rPr>
      </w:pPr>
      <w:r w:rsidRPr="00BF4665">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F4665" w:rsidRDefault="002F5340" w:rsidP="00AB28AE">
      <w:pPr>
        <w:numPr>
          <w:ilvl w:val="0"/>
          <w:numId w:val="144"/>
        </w:numPr>
        <w:spacing w:after="0" w:line="240" w:lineRule="auto"/>
        <w:ind w:left="0" w:firstLine="284"/>
        <w:jc w:val="both"/>
        <w:rPr>
          <w:rFonts w:ascii="Times New Roman" w:hAnsi="Times New Roman"/>
          <w:lang w:eastAsia="ru-RU"/>
        </w:rPr>
      </w:pPr>
      <w:r w:rsidRPr="00BF4665">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F4665" w:rsidRDefault="002F5340" w:rsidP="00AB28AE">
      <w:pPr>
        <w:numPr>
          <w:ilvl w:val="0"/>
          <w:numId w:val="144"/>
        </w:numPr>
        <w:spacing w:after="0" w:line="240" w:lineRule="auto"/>
        <w:ind w:left="0" w:firstLine="284"/>
        <w:jc w:val="both"/>
        <w:rPr>
          <w:rFonts w:ascii="Times New Roman" w:hAnsi="Times New Roman"/>
          <w:lang w:eastAsia="ru-RU"/>
        </w:rPr>
      </w:pPr>
      <w:r w:rsidRPr="00BF4665">
        <w:rPr>
          <w:rFonts w:ascii="Times New Roman" w:hAnsi="Times New Roman"/>
          <w:lang w:eastAsia="ru-RU"/>
        </w:rPr>
        <w:t>график контрольных мероприятий.</w:t>
      </w:r>
    </w:p>
    <w:p w:rsidR="002F5340" w:rsidRPr="00BF4665" w:rsidRDefault="002F5340" w:rsidP="00693FF1">
      <w:pPr>
        <w:pStyle w:val="a8"/>
        <w:ind w:left="0" w:firstLine="709"/>
        <w:jc w:val="both"/>
        <w:rPr>
          <w:rFonts w:ascii="Times New Roman" w:hAnsi="Times New Roman"/>
          <w:bCs/>
          <w:sz w:val="22"/>
          <w:szCs w:val="22"/>
        </w:rPr>
      </w:pPr>
    </w:p>
    <w:p w:rsidR="002F5340" w:rsidRPr="00BF4665" w:rsidRDefault="002F5340" w:rsidP="00872D55">
      <w:pPr>
        <w:pStyle w:val="afffa"/>
        <w:spacing w:line="240" w:lineRule="auto"/>
        <w:ind w:firstLine="284"/>
        <w:rPr>
          <w:b/>
          <w:sz w:val="22"/>
          <w:szCs w:val="22"/>
        </w:rPr>
      </w:pPr>
      <w:r w:rsidRPr="00BF4665">
        <w:rPr>
          <w:b/>
          <w:sz w:val="22"/>
          <w:szCs w:val="22"/>
        </w:rPr>
        <w:t>1.3.3. Организация и содержание оценочных процедур</w:t>
      </w:r>
    </w:p>
    <w:p w:rsidR="002F5340" w:rsidRPr="00BF4665" w:rsidRDefault="002F5340" w:rsidP="00872D55">
      <w:pPr>
        <w:pStyle w:val="afffa"/>
        <w:spacing w:line="240" w:lineRule="auto"/>
        <w:ind w:firstLine="284"/>
        <w:rPr>
          <w:rStyle w:val="dash041e0431044b0447043d044b0439char1"/>
          <w:sz w:val="22"/>
          <w:szCs w:val="22"/>
        </w:rPr>
      </w:pPr>
      <w:r w:rsidRPr="00BF4665">
        <w:rPr>
          <w:rStyle w:val="dash041e0431044b0447043d044b0439char1"/>
          <w:b/>
          <w:sz w:val="22"/>
          <w:szCs w:val="22"/>
        </w:rPr>
        <w:t xml:space="preserve">Стартовая диагностика </w:t>
      </w:r>
      <w:r w:rsidRPr="00BF4665">
        <w:rPr>
          <w:rStyle w:val="dash041e0431044b0447043d044b0439char1"/>
          <w:sz w:val="22"/>
          <w:szCs w:val="22"/>
        </w:rPr>
        <w:t xml:space="preserve">представляет собой процедуру </w:t>
      </w:r>
      <w:r w:rsidRPr="00BF4665">
        <w:rPr>
          <w:rStyle w:val="dash041e0431044b0447043d044b0439char1"/>
          <w:b/>
          <w:sz w:val="22"/>
          <w:szCs w:val="22"/>
        </w:rPr>
        <w:t>оценки готовности к обучению</w:t>
      </w:r>
      <w:r w:rsidRPr="00BF4665">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F4665">
        <w:rPr>
          <w:rStyle w:val="dash041e0431044b0447043d044b0439char1"/>
          <w:b/>
          <w:i/>
          <w:sz w:val="22"/>
          <w:szCs w:val="22"/>
        </w:rPr>
        <w:t xml:space="preserve">. </w:t>
      </w:r>
      <w:r w:rsidRPr="00BF4665">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F4665" w:rsidRDefault="002F5340" w:rsidP="00872D55">
      <w:pPr>
        <w:pStyle w:val="afffa"/>
        <w:spacing w:line="240" w:lineRule="auto"/>
        <w:ind w:firstLine="284"/>
        <w:rPr>
          <w:rStyle w:val="dash041e0431044b0447043d044b0439char1"/>
          <w:sz w:val="22"/>
          <w:szCs w:val="22"/>
        </w:rPr>
      </w:pPr>
      <w:r w:rsidRPr="00BF4665">
        <w:rPr>
          <w:rStyle w:val="dash041e0431044b0447043d044b0439char1"/>
          <w:b/>
          <w:sz w:val="22"/>
          <w:szCs w:val="22"/>
        </w:rPr>
        <w:t xml:space="preserve">Текущая оценка </w:t>
      </w:r>
      <w:r w:rsidRPr="00BF4665">
        <w:rPr>
          <w:rStyle w:val="dash041e0431044b0447043d044b0439char1"/>
          <w:sz w:val="22"/>
          <w:szCs w:val="22"/>
        </w:rPr>
        <w:t xml:space="preserve">представляет собой процедуру </w:t>
      </w:r>
      <w:r w:rsidRPr="00BF4665">
        <w:rPr>
          <w:rStyle w:val="dash041e0431044b0447043d044b0439char1"/>
          <w:b/>
          <w:sz w:val="22"/>
          <w:szCs w:val="22"/>
        </w:rPr>
        <w:t xml:space="preserve">оценки индивидуального продвижения </w:t>
      </w:r>
      <w:r w:rsidRPr="00BF4665">
        <w:rPr>
          <w:rStyle w:val="dash041e0431044b0447043d044b0439char1"/>
          <w:sz w:val="22"/>
          <w:szCs w:val="22"/>
        </w:rPr>
        <w:t xml:space="preserve">в освоении программы </w:t>
      </w:r>
      <w:r w:rsidR="007E6E5F" w:rsidRPr="00BF4665">
        <w:rPr>
          <w:rStyle w:val="dash041e0431044b0447043d044b0439char1"/>
          <w:sz w:val="22"/>
          <w:szCs w:val="22"/>
        </w:rPr>
        <w:t>учебного предмета</w:t>
      </w:r>
      <w:r w:rsidRPr="00BF4665">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F4665">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F4665">
        <w:rPr>
          <w:rFonts w:eastAsia="@Arial Unicode MS"/>
          <w:sz w:val="22"/>
          <w:szCs w:val="22"/>
        </w:rPr>
        <w:t xml:space="preserve">учебного </w:t>
      </w:r>
      <w:r w:rsidRPr="00BF4665">
        <w:rPr>
          <w:rFonts w:eastAsia="@Arial Unicode MS"/>
          <w:sz w:val="22"/>
          <w:szCs w:val="22"/>
        </w:rPr>
        <w:t xml:space="preserve">предмета и особенностей контрольно-оценочной деятельности учителя. </w:t>
      </w:r>
      <w:r w:rsidRPr="00BF4665">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BF4665" w:rsidRDefault="002F5340" w:rsidP="00872D55">
      <w:pPr>
        <w:pStyle w:val="afffa"/>
        <w:spacing w:line="240" w:lineRule="auto"/>
        <w:ind w:firstLine="284"/>
        <w:rPr>
          <w:rStyle w:val="dash041e0431044b0447043d044b0439char1"/>
          <w:b/>
          <w:i/>
          <w:sz w:val="22"/>
          <w:szCs w:val="22"/>
        </w:rPr>
      </w:pPr>
      <w:r w:rsidRPr="00BF4665">
        <w:rPr>
          <w:rStyle w:val="dash041e0431044b0447043d044b0439char1"/>
          <w:b/>
          <w:sz w:val="22"/>
          <w:szCs w:val="22"/>
        </w:rPr>
        <w:t xml:space="preserve">Тематическая оценка </w:t>
      </w:r>
      <w:r w:rsidRPr="00BF4665">
        <w:rPr>
          <w:rStyle w:val="dash041e0431044b0447043d044b0439char1"/>
          <w:sz w:val="22"/>
          <w:szCs w:val="22"/>
        </w:rPr>
        <w:t xml:space="preserve">представляет собой процедуру </w:t>
      </w:r>
      <w:r w:rsidRPr="00BF4665">
        <w:rPr>
          <w:rStyle w:val="dash041e0431044b0447043d044b0439char1"/>
          <w:b/>
          <w:sz w:val="22"/>
          <w:szCs w:val="22"/>
        </w:rPr>
        <w:t>оценки уровня достижения</w:t>
      </w:r>
      <w:r w:rsidRPr="00BF4665">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F4665" w:rsidRDefault="002F5340" w:rsidP="00872D55">
      <w:pPr>
        <w:pStyle w:val="afffa"/>
        <w:spacing w:line="240" w:lineRule="auto"/>
        <w:ind w:firstLine="284"/>
        <w:rPr>
          <w:rStyle w:val="dash041e0431044b0447043d044b0439char1"/>
          <w:b/>
          <w:i/>
          <w:sz w:val="22"/>
          <w:szCs w:val="22"/>
        </w:rPr>
      </w:pPr>
      <w:r w:rsidRPr="00BF4665">
        <w:rPr>
          <w:rStyle w:val="dash041e0431044b0447043d044b0439char1"/>
          <w:b/>
          <w:sz w:val="22"/>
          <w:szCs w:val="22"/>
        </w:rPr>
        <w:t xml:space="preserve">Портфолио </w:t>
      </w:r>
      <w:r w:rsidRPr="00BF4665">
        <w:rPr>
          <w:rStyle w:val="dash041e0431044b0447043d044b0439char1"/>
          <w:sz w:val="22"/>
          <w:szCs w:val="22"/>
        </w:rPr>
        <w:t xml:space="preserve">представляет собой процедуру </w:t>
      </w:r>
      <w:r w:rsidRPr="00BF4665">
        <w:rPr>
          <w:rStyle w:val="dash041e0431044b0447043d044b0439char1"/>
          <w:b/>
          <w:sz w:val="22"/>
          <w:szCs w:val="22"/>
        </w:rPr>
        <w:t xml:space="preserve">оценки </w:t>
      </w:r>
      <w:r w:rsidRPr="00BF4665">
        <w:rPr>
          <w:b/>
          <w:sz w:val="22"/>
          <w:szCs w:val="22"/>
        </w:rPr>
        <w:t>динамики учебной и творческой активности</w:t>
      </w:r>
      <w:r w:rsidRPr="00BF4665">
        <w:rPr>
          <w:sz w:val="22"/>
          <w:szCs w:val="22"/>
        </w:rPr>
        <w:t xml:space="preserve"> учащегося, направленности, широты или избирательности интересов, выраженности </w:t>
      </w:r>
      <w:r w:rsidRPr="00BF4665">
        <w:rPr>
          <w:rStyle w:val="dash041e0431044b0447043d044b0439char1"/>
          <w:sz w:val="22"/>
          <w:szCs w:val="22"/>
        </w:rPr>
        <w:t>проявлений творческой инициативы</w:t>
      </w:r>
      <w:r w:rsidRPr="00BF4665">
        <w:rPr>
          <w:sz w:val="22"/>
          <w:szCs w:val="22"/>
        </w:rPr>
        <w:t xml:space="preserve">, а также </w:t>
      </w:r>
      <w:r w:rsidRPr="00BF4665">
        <w:rPr>
          <w:b/>
          <w:sz w:val="22"/>
          <w:szCs w:val="22"/>
        </w:rPr>
        <w:t xml:space="preserve">уровня </w:t>
      </w:r>
      <w:r w:rsidRPr="00BF4665">
        <w:rPr>
          <w:rStyle w:val="dash041e0431044b0447043d044b0439char1"/>
          <w:b/>
          <w:sz w:val="22"/>
          <w:szCs w:val="22"/>
        </w:rPr>
        <w:t>высших достижений</w:t>
      </w:r>
      <w:r w:rsidRPr="00BF4665">
        <w:rPr>
          <w:rStyle w:val="dash041e0431044b0447043d044b0439char1"/>
          <w:sz w:val="22"/>
          <w:szCs w:val="22"/>
        </w:rPr>
        <w:t xml:space="preserve">, демонстрируемых данным учащимся. </w:t>
      </w:r>
      <w:r w:rsidRPr="00BF4665">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F4665">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F4665">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F4665">
        <w:rPr>
          <w:sz w:val="22"/>
          <w:szCs w:val="22"/>
          <w:lang w:eastAsia="ru-RU"/>
        </w:rPr>
        <w:t>уровне</w:t>
      </w:r>
      <w:r w:rsidRPr="00BF4665">
        <w:rPr>
          <w:sz w:val="22"/>
          <w:szCs w:val="22"/>
          <w:lang w:eastAsia="ru-RU"/>
        </w:rPr>
        <w:t xml:space="preserve"> среднего общего образования и могут отражаться в характеристике.</w:t>
      </w:r>
    </w:p>
    <w:p w:rsidR="002F5340" w:rsidRPr="00BF4665" w:rsidRDefault="002F5340" w:rsidP="00872D55">
      <w:pPr>
        <w:pStyle w:val="afffa"/>
        <w:spacing w:line="240" w:lineRule="auto"/>
        <w:ind w:firstLine="284"/>
        <w:rPr>
          <w:rStyle w:val="dash041e0431044b0447043d044b0439char1"/>
          <w:b/>
          <w:sz w:val="22"/>
          <w:szCs w:val="22"/>
        </w:rPr>
      </w:pPr>
      <w:r w:rsidRPr="00BF4665">
        <w:rPr>
          <w:rStyle w:val="dash041e0431044b0447043d044b0439char1"/>
          <w:b/>
          <w:sz w:val="22"/>
          <w:szCs w:val="22"/>
        </w:rPr>
        <w:t xml:space="preserve">Внутришкольный мониторинг </w:t>
      </w:r>
      <w:r w:rsidRPr="00BF4665">
        <w:rPr>
          <w:rStyle w:val="dash041e0431044b0447043d044b0439char1"/>
          <w:sz w:val="22"/>
          <w:szCs w:val="22"/>
        </w:rPr>
        <w:t>представляет собой процедуры</w:t>
      </w:r>
      <w:r w:rsidRPr="00BF4665">
        <w:rPr>
          <w:rStyle w:val="dash041e0431044b0447043d044b0439char1"/>
          <w:b/>
          <w:sz w:val="22"/>
          <w:szCs w:val="22"/>
        </w:rPr>
        <w:t>:</w:t>
      </w:r>
    </w:p>
    <w:p w:rsidR="002F5340" w:rsidRPr="00BF4665" w:rsidRDefault="002F5340" w:rsidP="00AB28AE">
      <w:pPr>
        <w:pStyle w:val="afffa"/>
        <w:numPr>
          <w:ilvl w:val="0"/>
          <w:numId w:val="150"/>
        </w:numPr>
        <w:spacing w:line="240" w:lineRule="auto"/>
        <w:ind w:left="0" w:firstLine="284"/>
        <w:rPr>
          <w:rStyle w:val="dash041e0431044b0447043d044b0439char1"/>
          <w:b/>
          <w:sz w:val="22"/>
          <w:szCs w:val="22"/>
        </w:rPr>
      </w:pPr>
      <w:r w:rsidRPr="00BF4665">
        <w:rPr>
          <w:rStyle w:val="dash041e0431044b0447043d044b0439char1"/>
          <w:b/>
          <w:sz w:val="22"/>
          <w:szCs w:val="22"/>
        </w:rPr>
        <w:lastRenderedPageBreak/>
        <w:t>оценки уровня достижения предметных и метапредметных результатов</w:t>
      </w:r>
      <w:r w:rsidRPr="00BF4665">
        <w:rPr>
          <w:rStyle w:val="dash041e0431044b0447043d044b0439char1"/>
          <w:sz w:val="22"/>
          <w:szCs w:val="22"/>
        </w:rPr>
        <w:t>;</w:t>
      </w:r>
    </w:p>
    <w:p w:rsidR="002F5340" w:rsidRPr="00BF4665" w:rsidRDefault="002F5340" w:rsidP="00AB28AE">
      <w:pPr>
        <w:pStyle w:val="afffa"/>
        <w:numPr>
          <w:ilvl w:val="0"/>
          <w:numId w:val="150"/>
        </w:numPr>
        <w:spacing w:line="240" w:lineRule="auto"/>
        <w:ind w:left="0" w:firstLine="284"/>
        <w:rPr>
          <w:rStyle w:val="dash041e0431044b0447043d044b0439char1"/>
          <w:b/>
          <w:sz w:val="22"/>
          <w:szCs w:val="22"/>
        </w:rPr>
      </w:pPr>
      <w:r w:rsidRPr="00BF4665">
        <w:rPr>
          <w:rStyle w:val="dash041e0431044b0447043d044b0439char1"/>
          <w:b/>
          <w:sz w:val="22"/>
          <w:szCs w:val="22"/>
        </w:rPr>
        <w:t>оценки уровня достижения той части личностных результатов</w:t>
      </w:r>
      <w:r w:rsidRPr="00BF4665">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F4665" w:rsidRDefault="002F5340" w:rsidP="00AB28AE">
      <w:pPr>
        <w:pStyle w:val="afffa"/>
        <w:numPr>
          <w:ilvl w:val="0"/>
          <w:numId w:val="150"/>
        </w:numPr>
        <w:spacing w:line="240" w:lineRule="auto"/>
        <w:ind w:left="0" w:firstLine="284"/>
        <w:rPr>
          <w:rStyle w:val="dash041e0431044b0447043d044b0439char1"/>
          <w:b/>
          <w:i/>
          <w:sz w:val="22"/>
          <w:szCs w:val="22"/>
        </w:rPr>
      </w:pPr>
      <w:r w:rsidRPr="00BF4665">
        <w:rPr>
          <w:rStyle w:val="dash041e0431044b0447043d044b0439char1"/>
          <w:b/>
          <w:sz w:val="22"/>
          <w:szCs w:val="22"/>
        </w:rPr>
        <w:t>оценки уровня профессионального мастерства учителя</w:t>
      </w:r>
      <w:r w:rsidRPr="00BF4665">
        <w:rPr>
          <w:rStyle w:val="dash041e0431044b0447043d044b0439char1"/>
          <w:b/>
          <w:i/>
          <w:sz w:val="22"/>
          <w:szCs w:val="22"/>
        </w:rPr>
        <w:t xml:space="preserve">, </w:t>
      </w:r>
      <w:r w:rsidRPr="00BF4665">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F4665" w:rsidRDefault="002F5340" w:rsidP="00872D55">
      <w:pPr>
        <w:pStyle w:val="afffa"/>
        <w:spacing w:line="240" w:lineRule="auto"/>
        <w:ind w:firstLine="284"/>
        <w:rPr>
          <w:rStyle w:val="dash041e0431044b0447043d044b0439char1"/>
          <w:b/>
          <w:i/>
          <w:sz w:val="22"/>
          <w:szCs w:val="22"/>
        </w:rPr>
      </w:pPr>
      <w:r w:rsidRPr="00BF4665">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F4665">
        <w:rPr>
          <w:rStyle w:val="dash041e0431044b0447043d044b0439char1"/>
          <w:sz w:val="22"/>
          <w:szCs w:val="22"/>
        </w:rPr>
        <w:t>для</w:t>
      </w:r>
      <w:r w:rsidRPr="00BF4665">
        <w:rPr>
          <w:rStyle w:val="dash041e0431044b0447043d044b0439char1"/>
          <w:sz w:val="22"/>
          <w:szCs w:val="22"/>
        </w:rPr>
        <w:t xml:space="preserve"> текущей коррекции учебного процесса и его индивидуализации, так и </w:t>
      </w:r>
      <w:r w:rsidR="00D23249" w:rsidRPr="00BF4665">
        <w:rPr>
          <w:rStyle w:val="dash041e0431044b0447043d044b0439char1"/>
          <w:sz w:val="22"/>
          <w:szCs w:val="22"/>
        </w:rPr>
        <w:t>для</w:t>
      </w:r>
      <w:r w:rsidRPr="00BF4665">
        <w:rPr>
          <w:rStyle w:val="dash041e0431044b0447043d044b0439char1"/>
          <w:sz w:val="22"/>
          <w:szCs w:val="22"/>
        </w:rPr>
        <w:t xml:space="preserve"> повышени</w:t>
      </w:r>
      <w:r w:rsidR="00D23249" w:rsidRPr="00BF4665">
        <w:rPr>
          <w:rStyle w:val="dash041e0431044b0447043d044b0439char1"/>
          <w:sz w:val="22"/>
          <w:szCs w:val="22"/>
        </w:rPr>
        <w:t>я</w:t>
      </w:r>
      <w:r w:rsidRPr="00BF4665">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F4665" w:rsidRDefault="002F5340" w:rsidP="00872D55">
      <w:pPr>
        <w:pStyle w:val="afffa"/>
        <w:spacing w:line="240" w:lineRule="auto"/>
        <w:ind w:firstLine="284"/>
        <w:rPr>
          <w:rStyle w:val="dash041e0431044b0447043d044b0439char1"/>
          <w:sz w:val="22"/>
          <w:szCs w:val="22"/>
        </w:rPr>
      </w:pPr>
      <w:r w:rsidRPr="00BF4665">
        <w:rPr>
          <w:rStyle w:val="dash041e0431044b0447043d044b0439char1"/>
          <w:b/>
          <w:sz w:val="22"/>
          <w:szCs w:val="22"/>
        </w:rPr>
        <w:t>Промежуточная аттестация</w:t>
      </w:r>
      <w:r w:rsidR="000124BF">
        <w:rPr>
          <w:rStyle w:val="dash041e0431044b0447043d044b0439char1"/>
          <w:b/>
          <w:sz w:val="22"/>
          <w:szCs w:val="22"/>
        </w:rPr>
        <w:t xml:space="preserve"> </w:t>
      </w:r>
      <w:r w:rsidRPr="00BF4665">
        <w:rPr>
          <w:rStyle w:val="dash041e0431044b0447043d044b0439char1"/>
          <w:sz w:val="22"/>
          <w:szCs w:val="22"/>
        </w:rPr>
        <w:t xml:space="preserve">представляет собой процедуру аттестации обучающихся на </w:t>
      </w:r>
      <w:r w:rsidR="000E2D31" w:rsidRPr="00BF4665">
        <w:rPr>
          <w:rStyle w:val="dash041e0431044b0447043d044b0439char1"/>
          <w:sz w:val="22"/>
          <w:szCs w:val="22"/>
        </w:rPr>
        <w:t>уровне</w:t>
      </w:r>
      <w:r w:rsidRPr="00BF4665">
        <w:rPr>
          <w:rStyle w:val="dash041e0431044b0447043d044b0439char1"/>
          <w:sz w:val="22"/>
          <w:szCs w:val="22"/>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F4665" w:rsidRDefault="002F5340" w:rsidP="00872D55">
      <w:pPr>
        <w:pStyle w:val="afffa"/>
        <w:spacing w:line="240" w:lineRule="auto"/>
        <w:ind w:firstLine="284"/>
        <w:rPr>
          <w:sz w:val="22"/>
          <w:szCs w:val="22"/>
        </w:rPr>
      </w:pPr>
      <w:r w:rsidRPr="00BF4665">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F4665">
        <w:rPr>
          <w:sz w:val="22"/>
          <w:szCs w:val="22"/>
        </w:rPr>
        <w:t xml:space="preserve">В период введения ФГОС </w:t>
      </w:r>
      <w:r w:rsidR="00A40444" w:rsidRPr="00BF4665">
        <w:rPr>
          <w:sz w:val="22"/>
          <w:szCs w:val="22"/>
        </w:rPr>
        <w:t xml:space="preserve">ООО </w:t>
      </w:r>
      <w:r w:rsidRPr="00BF4665">
        <w:rPr>
          <w:sz w:val="22"/>
          <w:szCs w:val="22"/>
          <w:lang w:eastAsia="ru-RU"/>
        </w:rPr>
        <w:t xml:space="preserve">в случае использования стандартизированных измерительных материалов </w:t>
      </w:r>
      <w:r w:rsidRPr="00BF4665">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F4665" w:rsidRDefault="002F5340" w:rsidP="00872D55">
      <w:pPr>
        <w:pStyle w:val="afffa"/>
        <w:spacing w:line="240" w:lineRule="auto"/>
        <w:ind w:firstLine="284"/>
        <w:rPr>
          <w:rStyle w:val="dash041e0431044b0447043d044b0439char1"/>
          <w:sz w:val="22"/>
          <w:szCs w:val="22"/>
        </w:rPr>
      </w:pPr>
      <w:r w:rsidRPr="00BF4665">
        <w:rPr>
          <w:sz w:val="22"/>
          <w:szCs w:val="22"/>
        </w:rPr>
        <w:t>Порядок проведения промежуточн</w:t>
      </w:r>
      <w:r w:rsidR="00A40444" w:rsidRPr="00BF4665">
        <w:rPr>
          <w:sz w:val="22"/>
          <w:szCs w:val="22"/>
        </w:rPr>
        <w:t>ой аттестации регламентируется Федеральным з</w:t>
      </w:r>
      <w:r w:rsidRPr="00BF4665">
        <w:rPr>
          <w:sz w:val="22"/>
          <w:szCs w:val="22"/>
        </w:rPr>
        <w:t>аконом «Об образовании в Российской Федерации» (ст</w:t>
      </w:r>
      <w:r w:rsidR="00A40444" w:rsidRPr="00BF4665">
        <w:rPr>
          <w:sz w:val="22"/>
          <w:szCs w:val="22"/>
        </w:rPr>
        <w:t>.</w:t>
      </w:r>
      <w:r w:rsidRPr="00BF4665">
        <w:rPr>
          <w:sz w:val="22"/>
          <w:szCs w:val="22"/>
        </w:rPr>
        <w:t>58) и иными нормативными актами.</w:t>
      </w:r>
    </w:p>
    <w:p w:rsidR="002F5340" w:rsidRPr="00BF4665" w:rsidRDefault="002F5340" w:rsidP="00872D55">
      <w:pPr>
        <w:pStyle w:val="afffa"/>
        <w:spacing w:line="240" w:lineRule="auto"/>
        <w:ind w:firstLine="284"/>
        <w:rPr>
          <w:rStyle w:val="dash041e0431044b0447043d044b0439char1"/>
          <w:b/>
          <w:sz w:val="22"/>
          <w:szCs w:val="22"/>
        </w:rPr>
      </w:pPr>
      <w:r w:rsidRPr="00BF4665">
        <w:rPr>
          <w:rStyle w:val="dash041e0431044b0447043d044b0439char1"/>
          <w:b/>
          <w:sz w:val="22"/>
          <w:szCs w:val="22"/>
        </w:rPr>
        <w:t>Государственная итоговая аттестация</w:t>
      </w:r>
    </w:p>
    <w:p w:rsidR="002F5340" w:rsidRPr="00BF4665" w:rsidRDefault="006E1EE0" w:rsidP="00872D55">
      <w:pPr>
        <w:spacing w:after="0" w:line="240" w:lineRule="auto"/>
        <w:ind w:firstLine="284"/>
        <w:jc w:val="both"/>
        <w:rPr>
          <w:rFonts w:ascii="Times New Roman" w:hAnsi="Times New Roman"/>
          <w:bCs/>
          <w:iCs/>
          <w:lang w:eastAsia="ru-RU"/>
        </w:rPr>
      </w:pPr>
      <w:r w:rsidRPr="00BF4665">
        <w:rPr>
          <w:rFonts w:ascii="Times New Roman" w:hAnsi="Times New Roman"/>
          <w:bCs/>
          <w:iCs/>
          <w:lang w:eastAsia="ru-RU"/>
        </w:rPr>
        <w:t>В соответствии со статьей 59 Федерального з</w:t>
      </w:r>
      <w:r w:rsidR="002F5340" w:rsidRPr="00BF4665">
        <w:rPr>
          <w:rFonts w:ascii="Times New Roman" w:hAnsi="Times New Roman"/>
          <w:bCs/>
          <w:iCs/>
          <w:lang w:eastAsia="ru-RU"/>
        </w:rPr>
        <w:t xml:space="preserve">акона «Об образовании </w:t>
      </w:r>
      <w:r w:rsidRPr="00BF4665">
        <w:rPr>
          <w:rFonts w:ascii="Times New Roman" w:hAnsi="Times New Roman"/>
          <w:bCs/>
          <w:iCs/>
          <w:lang w:eastAsia="ru-RU"/>
        </w:rPr>
        <w:t>в Российской Федерации</w:t>
      </w:r>
      <w:r w:rsidR="002F5340" w:rsidRPr="00BF4665">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BF4665">
        <w:rPr>
          <w:rFonts w:ascii="Times New Roman" w:hAnsi="Times New Roman"/>
          <w:bCs/>
          <w:iCs/>
          <w:lang w:eastAsia="ru-RU"/>
        </w:rPr>
        <w:t>,</w:t>
      </w:r>
      <w:r w:rsidR="002F5340" w:rsidRPr="00BF4665">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BF4665" w:rsidRDefault="002F5340" w:rsidP="00872D55">
      <w:pPr>
        <w:spacing w:after="0" w:line="240" w:lineRule="auto"/>
        <w:ind w:firstLine="284"/>
        <w:jc w:val="both"/>
        <w:rPr>
          <w:rFonts w:ascii="Times New Roman" w:hAnsi="Times New Roman"/>
          <w:bCs/>
          <w:iCs/>
          <w:lang w:eastAsia="ru-RU"/>
        </w:rPr>
      </w:pPr>
      <w:r w:rsidRPr="00BF4665">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F4665">
        <w:rPr>
          <w:rFonts w:ascii="Times New Roman" w:hAnsi="Times New Roman"/>
          <w:bCs/>
          <w:iCs/>
          <w:lang w:eastAsia="ru-RU"/>
        </w:rPr>
        <w:t>ний в стандартизированной форме</w:t>
      </w:r>
      <w:r w:rsidRPr="00BF4665">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F4665" w:rsidRDefault="002F5340" w:rsidP="00872D55">
      <w:pPr>
        <w:pStyle w:val="afffa"/>
        <w:tabs>
          <w:tab w:val="left" w:pos="567"/>
        </w:tabs>
        <w:spacing w:line="240" w:lineRule="auto"/>
        <w:ind w:firstLine="284"/>
        <w:rPr>
          <w:sz w:val="22"/>
          <w:szCs w:val="22"/>
          <w:lang w:eastAsia="ru-RU"/>
        </w:rPr>
      </w:pPr>
      <w:r w:rsidRPr="00BF4665">
        <w:rPr>
          <w:rStyle w:val="dash041e0431044b0447043d044b0439char1"/>
          <w:b/>
          <w:sz w:val="22"/>
          <w:szCs w:val="22"/>
        </w:rPr>
        <w:t xml:space="preserve">Итоговая оценка </w:t>
      </w:r>
      <w:r w:rsidRPr="00BF4665">
        <w:rPr>
          <w:rStyle w:val="dash041e0431044b0447043d044b0439char1"/>
          <w:sz w:val="22"/>
          <w:szCs w:val="22"/>
        </w:rPr>
        <w:t xml:space="preserve">(итоговая аттестация) по предмету </w:t>
      </w:r>
      <w:r w:rsidRPr="00BF4665">
        <w:rPr>
          <w:sz w:val="22"/>
          <w:szCs w:val="22"/>
          <w:lang w:eastAsia="ru-RU"/>
        </w:rPr>
        <w:t xml:space="preserve">складывается из результатов внутренней и внешней оценки. К результатам </w:t>
      </w:r>
      <w:r w:rsidRPr="00BF4665">
        <w:rPr>
          <w:b/>
          <w:sz w:val="22"/>
          <w:szCs w:val="22"/>
          <w:lang w:eastAsia="ru-RU"/>
        </w:rPr>
        <w:t>внешней оценки</w:t>
      </w:r>
      <w:r w:rsidRPr="00BF4665">
        <w:rPr>
          <w:sz w:val="22"/>
          <w:szCs w:val="22"/>
          <w:lang w:eastAsia="ru-RU"/>
        </w:rPr>
        <w:t xml:space="preserve"> относятся результаты ГИА. К результатам </w:t>
      </w:r>
      <w:r w:rsidRPr="00BF4665">
        <w:rPr>
          <w:b/>
          <w:sz w:val="22"/>
          <w:szCs w:val="22"/>
          <w:lang w:eastAsia="ru-RU"/>
        </w:rPr>
        <w:t>внутренней оценки</w:t>
      </w:r>
      <w:r w:rsidRPr="00BF4665">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F4665">
        <w:rPr>
          <w:i/>
          <w:sz w:val="22"/>
          <w:szCs w:val="22"/>
          <w:lang w:eastAsia="ru-RU"/>
        </w:rPr>
        <w:t xml:space="preserve">. </w:t>
      </w:r>
      <w:r w:rsidRPr="00BF4665">
        <w:rPr>
          <w:sz w:val="22"/>
          <w:szCs w:val="22"/>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F4665" w:rsidRDefault="002F5340" w:rsidP="00872D55">
      <w:pPr>
        <w:pStyle w:val="afffa"/>
        <w:tabs>
          <w:tab w:val="left" w:pos="567"/>
        </w:tabs>
        <w:spacing w:line="240" w:lineRule="auto"/>
        <w:ind w:firstLine="284"/>
        <w:rPr>
          <w:sz w:val="22"/>
          <w:szCs w:val="22"/>
          <w:lang w:eastAsia="ru-RU"/>
        </w:rPr>
      </w:pPr>
      <w:r w:rsidRPr="00BF4665">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BF4665">
        <w:rPr>
          <w:sz w:val="22"/>
          <w:szCs w:val="22"/>
          <w:lang w:eastAsia="ru-RU"/>
        </w:rPr>
        <w:t>– аттестате об основном общем образовании</w:t>
      </w:r>
      <w:r w:rsidRPr="00BF4665">
        <w:rPr>
          <w:rStyle w:val="dash041e0431044b0447043d044b0439char1"/>
          <w:sz w:val="22"/>
          <w:szCs w:val="22"/>
        </w:rPr>
        <w:t>.</w:t>
      </w:r>
    </w:p>
    <w:p w:rsidR="002F5340" w:rsidRPr="00BF4665" w:rsidRDefault="002F5340" w:rsidP="00872D55">
      <w:pPr>
        <w:pStyle w:val="afffa"/>
        <w:tabs>
          <w:tab w:val="left" w:pos="567"/>
        </w:tabs>
        <w:spacing w:line="240" w:lineRule="auto"/>
        <w:ind w:firstLine="284"/>
        <w:rPr>
          <w:sz w:val="22"/>
          <w:szCs w:val="22"/>
          <w:lang w:eastAsia="ru-RU"/>
        </w:rPr>
      </w:pPr>
      <w:r w:rsidRPr="00BF4665">
        <w:rPr>
          <w:rStyle w:val="dash041e0431044b0447043d044b0439char1"/>
          <w:b/>
          <w:sz w:val="22"/>
          <w:szCs w:val="22"/>
        </w:rPr>
        <w:t>Итоговая оценка</w:t>
      </w:r>
      <w:r w:rsidRPr="00BF4665">
        <w:rPr>
          <w:rStyle w:val="dash041e0431044b0447043d044b0439char1"/>
          <w:sz w:val="22"/>
          <w:szCs w:val="22"/>
        </w:rPr>
        <w:t xml:space="preserve"> по междисциплинарным программам </w:t>
      </w:r>
      <w:r w:rsidRPr="00BF4665">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BF4665" w:rsidRDefault="002F5340" w:rsidP="00872D55">
      <w:pPr>
        <w:tabs>
          <w:tab w:val="left" w:pos="567"/>
        </w:tabs>
        <w:spacing w:after="0" w:line="240" w:lineRule="auto"/>
        <w:ind w:firstLine="284"/>
        <w:jc w:val="both"/>
        <w:rPr>
          <w:rFonts w:ascii="Times New Roman" w:hAnsi="Times New Roman"/>
          <w:lang w:eastAsia="ru-RU"/>
        </w:rPr>
      </w:pPr>
      <w:r w:rsidRPr="00BF4665">
        <w:rPr>
          <w:rFonts w:ascii="Times New Roman" w:hAnsi="Times New Roman"/>
          <w:b/>
          <w:lang w:eastAsia="ru-RU"/>
        </w:rPr>
        <w:t>Характеристика</w:t>
      </w:r>
      <w:r w:rsidRPr="00BF4665">
        <w:rPr>
          <w:rFonts w:ascii="Times New Roman" w:hAnsi="Times New Roman"/>
          <w:lang w:eastAsia="ru-RU"/>
        </w:rPr>
        <w:t xml:space="preserve"> готовится на основании:</w:t>
      </w:r>
    </w:p>
    <w:p w:rsidR="002F5340" w:rsidRPr="00BF4665" w:rsidRDefault="002F5340" w:rsidP="00AB28AE">
      <w:pPr>
        <w:numPr>
          <w:ilvl w:val="0"/>
          <w:numId w:val="151"/>
        </w:numPr>
        <w:tabs>
          <w:tab w:val="left" w:pos="567"/>
          <w:tab w:val="left" w:pos="1134"/>
          <w:tab w:val="left" w:pos="1418"/>
        </w:tabs>
        <w:spacing w:after="0" w:line="240" w:lineRule="auto"/>
        <w:ind w:left="0" w:firstLine="284"/>
        <w:jc w:val="both"/>
        <w:rPr>
          <w:rFonts w:ascii="Times New Roman" w:hAnsi="Times New Roman"/>
          <w:lang w:eastAsia="ru-RU"/>
        </w:rPr>
      </w:pPr>
      <w:r w:rsidRPr="00BF4665">
        <w:rPr>
          <w:rFonts w:ascii="Times New Roman" w:hAnsi="Times New Roman"/>
          <w:lang w:eastAsia="ru-RU"/>
        </w:rPr>
        <w:t xml:space="preserve">объективных показателей образовательных достижений обучающегося на </w:t>
      </w:r>
      <w:r w:rsidR="00A40444" w:rsidRPr="00BF4665">
        <w:rPr>
          <w:rFonts w:ascii="Times New Roman" w:hAnsi="Times New Roman"/>
          <w:lang w:eastAsia="ru-RU"/>
        </w:rPr>
        <w:t xml:space="preserve">уровне </w:t>
      </w:r>
      <w:r w:rsidRPr="00BF4665">
        <w:rPr>
          <w:rFonts w:ascii="Times New Roman" w:hAnsi="Times New Roman"/>
          <w:lang w:eastAsia="ru-RU"/>
        </w:rPr>
        <w:t>основного образования,</w:t>
      </w:r>
    </w:p>
    <w:p w:rsidR="002F5340" w:rsidRPr="00BF4665" w:rsidRDefault="002F5340" w:rsidP="00AB28AE">
      <w:pPr>
        <w:numPr>
          <w:ilvl w:val="0"/>
          <w:numId w:val="151"/>
        </w:numPr>
        <w:tabs>
          <w:tab w:val="left" w:pos="567"/>
          <w:tab w:val="left" w:pos="1134"/>
          <w:tab w:val="left" w:pos="1418"/>
        </w:tabs>
        <w:spacing w:after="0" w:line="240" w:lineRule="auto"/>
        <w:ind w:left="0" w:firstLine="284"/>
        <w:jc w:val="both"/>
        <w:rPr>
          <w:rFonts w:ascii="Times New Roman" w:hAnsi="Times New Roman"/>
          <w:i/>
          <w:lang w:eastAsia="ru-RU"/>
        </w:rPr>
      </w:pPr>
      <w:r w:rsidRPr="00BF4665">
        <w:rPr>
          <w:rFonts w:ascii="Times New Roman" w:hAnsi="Times New Roman"/>
          <w:lang w:eastAsia="ru-RU"/>
        </w:rPr>
        <w:t>портфолио выпускника;</w:t>
      </w:r>
    </w:p>
    <w:p w:rsidR="002F5340" w:rsidRPr="00BF4665" w:rsidRDefault="002F5340" w:rsidP="00AB28AE">
      <w:pPr>
        <w:numPr>
          <w:ilvl w:val="0"/>
          <w:numId w:val="151"/>
        </w:numPr>
        <w:tabs>
          <w:tab w:val="left" w:pos="567"/>
          <w:tab w:val="left" w:pos="1134"/>
          <w:tab w:val="left" w:pos="1418"/>
        </w:tabs>
        <w:spacing w:after="0" w:line="240" w:lineRule="auto"/>
        <w:ind w:left="0" w:firstLine="284"/>
        <w:jc w:val="both"/>
        <w:rPr>
          <w:rFonts w:ascii="Times New Roman" w:hAnsi="Times New Roman"/>
          <w:lang w:eastAsia="ru-RU"/>
        </w:rPr>
      </w:pPr>
      <w:r w:rsidRPr="00BF4665">
        <w:rPr>
          <w:rFonts w:ascii="Times New Roman" w:hAnsi="Times New Roman"/>
          <w:lang w:eastAsia="ru-RU"/>
        </w:rPr>
        <w:lastRenderedPageBreak/>
        <w:t xml:space="preserve">экспертных оценок классного руководителя и учителей, обучавших данного выпускника на </w:t>
      </w:r>
      <w:r w:rsidR="00A40444" w:rsidRPr="00BF4665">
        <w:rPr>
          <w:rFonts w:ascii="Times New Roman" w:hAnsi="Times New Roman"/>
          <w:lang w:eastAsia="ru-RU"/>
        </w:rPr>
        <w:t>уровне</w:t>
      </w:r>
      <w:r w:rsidRPr="00BF4665">
        <w:rPr>
          <w:rFonts w:ascii="Times New Roman" w:hAnsi="Times New Roman"/>
          <w:lang w:eastAsia="ru-RU"/>
        </w:rPr>
        <w:t xml:space="preserve"> основного общего образования.</w:t>
      </w:r>
    </w:p>
    <w:p w:rsidR="002F5340" w:rsidRPr="00BF4665" w:rsidRDefault="002F5340" w:rsidP="00872D55">
      <w:pPr>
        <w:tabs>
          <w:tab w:val="left" w:pos="567"/>
        </w:tabs>
        <w:spacing w:after="0" w:line="240" w:lineRule="auto"/>
        <w:ind w:firstLine="284"/>
        <w:jc w:val="both"/>
        <w:rPr>
          <w:rFonts w:ascii="Times New Roman" w:hAnsi="Times New Roman"/>
          <w:lang w:eastAsia="ru-RU"/>
        </w:rPr>
      </w:pPr>
      <w:r w:rsidRPr="00BF4665">
        <w:rPr>
          <w:rFonts w:ascii="Times New Roman" w:hAnsi="Times New Roman"/>
          <w:lang w:eastAsia="ru-RU"/>
        </w:rPr>
        <w:t>В характеристике выпускника:</w:t>
      </w:r>
    </w:p>
    <w:p w:rsidR="002F5340" w:rsidRPr="00BF4665" w:rsidRDefault="002F5340" w:rsidP="00AB28AE">
      <w:pPr>
        <w:pStyle w:val="a8"/>
        <w:numPr>
          <w:ilvl w:val="0"/>
          <w:numId w:val="152"/>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BF4665" w:rsidRDefault="002F5340" w:rsidP="00AB28AE">
      <w:pPr>
        <w:pStyle w:val="a8"/>
        <w:numPr>
          <w:ilvl w:val="0"/>
          <w:numId w:val="152"/>
        </w:numPr>
        <w:tabs>
          <w:tab w:val="left" w:pos="567"/>
        </w:tabs>
        <w:ind w:left="0" w:firstLine="284"/>
        <w:jc w:val="both"/>
        <w:rPr>
          <w:rFonts w:ascii="Times New Roman" w:hAnsi="Times New Roman"/>
          <w:sz w:val="22"/>
          <w:szCs w:val="22"/>
        </w:rPr>
      </w:pPr>
      <w:r w:rsidRPr="00BF4665">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BF4665">
        <w:rPr>
          <w:rFonts w:ascii="Times New Roman" w:hAnsi="Times New Roman"/>
          <w:sz w:val="22"/>
          <w:szCs w:val="22"/>
        </w:rPr>
        <w:t>уровне</w:t>
      </w:r>
      <w:r w:rsidRPr="00BF4665">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F4665" w:rsidRDefault="002F5340" w:rsidP="00872D55">
      <w:pPr>
        <w:tabs>
          <w:tab w:val="left" w:pos="567"/>
        </w:tabs>
        <w:spacing w:after="0" w:line="240" w:lineRule="auto"/>
        <w:ind w:firstLine="284"/>
        <w:jc w:val="both"/>
        <w:rPr>
          <w:rStyle w:val="dash041e0431044b0447043d044b0439char1"/>
          <w:sz w:val="22"/>
          <w:szCs w:val="22"/>
        </w:rPr>
      </w:pPr>
      <w:r w:rsidRPr="00BF4665">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F4665" w:rsidRDefault="00523BF1" w:rsidP="00872D55">
      <w:pPr>
        <w:pStyle w:val="2"/>
        <w:tabs>
          <w:tab w:val="left" w:pos="567"/>
        </w:tabs>
        <w:spacing w:line="240" w:lineRule="auto"/>
        <w:ind w:firstLine="284"/>
        <w:rPr>
          <w:sz w:val="22"/>
          <w:szCs w:val="22"/>
        </w:rPr>
      </w:pPr>
    </w:p>
    <w:p w:rsidR="00CB2E36" w:rsidRDefault="00B540EE" w:rsidP="00872D55">
      <w:pPr>
        <w:pStyle w:val="10"/>
        <w:numPr>
          <w:ilvl w:val="0"/>
          <w:numId w:val="48"/>
        </w:numPr>
        <w:tabs>
          <w:tab w:val="left" w:pos="284"/>
        </w:tabs>
        <w:spacing w:before="0" w:line="240" w:lineRule="auto"/>
        <w:ind w:left="0" w:firstLine="0"/>
        <w:jc w:val="both"/>
        <w:rPr>
          <w:rFonts w:ascii="Times New Roman" w:hAnsi="Times New Roman"/>
          <w:b/>
          <w:color w:val="auto"/>
          <w:sz w:val="22"/>
          <w:szCs w:val="22"/>
        </w:rPr>
      </w:pPr>
      <w:bookmarkStart w:id="95" w:name="_Toc409691656"/>
      <w:bookmarkStart w:id="96" w:name="_Toc410653980"/>
      <w:bookmarkStart w:id="97" w:name="_Toc414553166"/>
      <w:r w:rsidRPr="00BF4665">
        <w:rPr>
          <w:rFonts w:ascii="Times New Roman" w:hAnsi="Times New Roman"/>
          <w:b/>
          <w:color w:val="auto"/>
          <w:sz w:val="22"/>
          <w:szCs w:val="22"/>
        </w:rPr>
        <w:t>Содержательный раздел</w:t>
      </w:r>
      <w:bookmarkEnd w:id="95"/>
      <w:r w:rsidR="0081481A" w:rsidRPr="00BF4665">
        <w:rPr>
          <w:rFonts w:ascii="Times New Roman" w:hAnsi="Times New Roman"/>
          <w:b/>
          <w:color w:val="auto"/>
          <w:sz w:val="22"/>
          <w:szCs w:val="22"/>
        </w:rPr>
        <w:t xml:space="preserve"> основной образовательной программы основного общего образования</w:t>
      </w:r>
      <w:bookmarkEnd w:id="96"/>
      <w:bookmarkEnd w:id="97"/>
    </w:p>
    <w:p w:rsidR="00B540EE" w:rsidRPr="00BF4665" w:rsidRDefault="001E2A07" w:rsidP="00872D55">
      <w:pPr>
        <w:pStyle w:val="2"/>
        <w:tabs>
          <w:tab w:val="left" w:pos="567"/>
        </w:tabs>
        <w:spacing w:line="240" w:lineRule="auto"/>
        <w:ind w:firstLine="284"/>
        <w:rPr>
          <w:sz w:val="22"/>
          <w:szCs w:val="22"/>
        </w:rPr>
      </w:pPr>
      <w:bookmarkStart w:id="98" w:name="_Toc406059004"/>
      <w:bookmarkStart w:id="99" w:name="_Toc409691657"/>
      <w:bookmarkStart w:id="100" w:name="_Toc410653981"/>
      <w:bookmarkStart w:id="101" w:name="_Toc414553167"/>
      <w:r w:rsidRPr="00BF4665">
        <w:rPr>
          <w:sz w:val="22"/>
          <w:szCs w:val="22"/>
        </w:rPr>
        <w:t xml:space="preserve">2.1. </w:t>
      </w:r>
      <w:r w:rsidR="00B540EE" w:rsidRPr="00BF4665">
        <w:rPr>
          <w:sz w:val="22"/>
          <w:szCs w:val="22"/>
        </w:rPr>
        <w:t>Программа развития универсальных учебных действий, включающ</w:t>
      </w:r>
      <w:r w:rsidR="00CB2E36" w:rsidRPr="00BF4665">
        <w:rPr>
          <w:sz w:val="22"/>
          <w:szCs w:val="22"/>
        </w:rPr>
        <w:t>ая</w:t>
      </w:r>
      <w:r w:rsidR="00B540EE" w:rsidRPr="00BF4665">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8"/>
      <w:bookmarkEnd w:id="99"/>
      <w:bookmarkEnd w:id="100"/>
      <w:bookmarkEnd w:id="101"/>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Структура настоящей программы развития универсальных учебных действий (</w:t>
      </w:r>
      <w:r w:rsidR="0021451B" w:rsidRPr="00BF4665">
        <w:rPr>
          <w:rFonts w:ascii="Times New Roman" w:hAnsi="Times New Roman"/>
          <w:sz w:val="22"/>
          <w:szCs w:val="22"/>
        </w:rPr>
        <w:t>УУД</w:t>
      </w:r>
      <w:r w:rsidRPr="00BF4665">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2.1.</w:t>
      </w:r>
      <w:r w:rsidR="00F227D8" w:rsidRPr="00BF4665">
        <w:rPr>
          <w:rFonts w:ascii="Times New Roman" w:hAnsi="Times New Roman"/>
          <w:b/>
          <w:sz w:val="22"/>
          <w:szCs w:val="22"/>
        </w:rPr>
        <w:t>1</w:t>
      </w:r>
      <w:r w:rsidRPr="00BF4665">
        <w:rPr>
          <w:rFonts w:ascii="Times New Roman" w:hAnsi="Times New Roman"/>
          <w:b/>
          <w:sz w:val="22"/>
          <w:szCs w:val="22"/>
        </w:rPr>
        <w:t xml:space="preserve">. </w:t>
      </w:r>
      <w:r w:rsidR="00B540EE" w:rsidRPr="00BF4665">
        <w:rPr>
          <w:rFonts w:ascii="Times New Roman" w:hAnsi="Times New Roman"/>
          <w:b/>
          <w:sz w:val="22"/>
          <w:szCs w:val="22"/>
        </w:rPr>
        <w:t>Цели и задачи программы, описание ее места и роли в реализации требований ФГОС</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sz w:val="22"/>
          <w:szCs w:val="22"/>
        </w:rPr>
        <w:t>Целью программы</w:t>
      </w:r>
      <w:r w:rsidRPr="00BF4665">
        <w:rPr>
          <w:rFonts w:ascii="Times New Roman" w:hAnsi="Times New Roman"/>
          <w:sz w:val="22"/>
          <w:szCs w:val="22"/>
        </w:rPr>
        <w:t xml:space="preserve"> развития </w:t>
      </w:r>
      <w:r w:rsidR="00025D75" w:rsidRPr="00BF4665">
        <w:rPr>
          <w:rFonts w:ascii="Times New Roman" w:hAnsi="Times New Roman"/>
          <w:sz w:val="22"/>
          <w:szCs w:val="22"/>
        </w:rPr>
        <w:t>УУД</w:t>
      </w:r>
      <w:r w:rsidRPr="00BF4665">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F4665">
        <w:rPr>
          <w:rFonts w:ascii="Times New Roman" w:hAnsi="Times New Roman"/>
          <w:sz w:val="22"/>
          <w:szCs w:val="22"/>
        </w:rPr>
        <w:t xml:space="preserve"> ООО</w:t>
      </w:r>
      <w:r w:rsidRPr="00BF4665">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BF4665">
        <w:rPr>
          <w:rFonts w:ascii="Times New Roman" w:hAnsi="Times New Roman"/>
          <w:b/>
          <w:bCs/>
          <w:sz w:val="22"/>
          <w:szCs w:val="22"/>
        </w:rPr>
        <w:t>задачи</w:t>
      </w:r>
      <w:r w:rsidRPr="00BF4665">
        <w:rPr>
          <w:rFonts w:ascii="Times New Roman" w:hAnsi="Times New Roman"/>
          <w:sz w:val="22"/>
          <w:szCs w:val="22"/>
        </w:rPr>
        <w:t>:</w:t>
      </w:r>
    </w:p>
    <w:p w:rsidR="00B540EE" w:rsidRPr="00BF4665" w:rsidRDefault="00B540EE" w:rsidP="00872D55">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F4665" w:rsidRDefault="00B540EE" w:rsidP="00872D55">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F4665" w:rsidRDefault="00B540EE" w:rsidP="00872D55">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BF4665" w:rsidRDefault="00B540EE" w:rsidP="00872D55">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BF4665">
        <w:rPr>
          <w:rFonts w:ascii="Times New Roman" w:hAnsi="Times New Roman"/>
          <w:sz w:val="22"/>
          <w:szCs w:val="22"/>
        </w:rPr>
        <w:t>УУД</w:t>
      </w:r>
      <w:r w:rsidRPr="00BF4665">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2.1.</w:t>
      </w:r>
      <w:r w:rsidR="00AB29BD" w:rsidRPr="00BF4665">
        <w:rPr>
          <w:rFonts w:ascii="Times New Roman" w:hAnsi="Times New Roman"/>
          <w:b/>
          <w:sz w:val="22"/>
          <w:szCs w:val="22"/>
        </w:rPr>
        <w:t>2</w:t>
      </w:r>
      <w:r w:rsidRPr="00BF4665">
        <w:rPr>
          <w:rFonts w:ascii="Times New Roman" w:hAnsi="Times New Roman"/>
          <w:b/>
          <w:sz w:val="22"/>
          <w:szCs w:val="22"/>
        </w:rPr>
        <w:t xml:space="preserve">. </w:t>
      </w:r>
      <w:r w:rsidR="00B540EE" w:rsidRPr="00BF4665">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К принципам формирования УУД в основной школе </w:t>
      </w:r>
      <w:r w:rsidR="00AB29BD" w:rsidRPr="00BF4665">
        <w:rPr>
          <w:rFonts w:ascii="Times New Roman" w:hAnsi="Times New Roman"/>
          <w:sz w:val="22"/>
          <w:szCs w:val="22"/>
        </w:rPr>
        <w:t>относятся</w:t>
      </w:r>
      <w:r w:rsidRPr="00BF4665">
        <w:rPr>
          <w:rFonts w:ascii="Times New Roman" w:hAnsi="Times New Roman"/>
          <w:sz w:val="22"/>
          <w:szCs w:val="22"/>
        </w:rPr>
        <w:t xml:space="preserve"> следующие:</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w:t>
      </w:r>
      <w:r w:rsidRPr="00BF4665">
        <w:rPr>
          <w:rFonts w:ascii="Times New Roman" w:hAnsi="Times New Roman"/>
          <w:sz w:val="22"/>
          <w:szCs w:val="22"/>
        </w:rPr>
        <w:lastRenderedPageBreak/>
        <w:t>программу по развитию УУД;</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F4665" w:rsidRDefault="00B540EE" w:rsidP="00872D55">
      <w:pPr>
        <w:pStyle w:val="a7"/>
        <w:widowControl w:val="0"/>
        <w:numPr>
          <w:ilvl w:val="0"/>
          <w:numId w:val="2"/>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По отношению к начальной школе программа развития УУД сохраня</w:t>
      </w:r>
      <w:r w:rsidR="00AB29BD" w:rsidRPr="00BF4665">
        <w:rPr>
          <w:rFonts w:ascii="Times New Roman" w:hAnsi="Times New Roman"/>
          <w:sz w:val="22"/>
          <w:szCs w:val="22"/>
        </w:rPr>
        <w:t>ет</w:t>
      </w:r>
      <w:r w:rsidRPr="00BF4665">
        <w:rPr>
          <w:rFonts w:ascii="Times New Roman" w:hAnsi="Times New Roman"/>
          <w:sz w:val="22"/>
          <w:szCs w:val="22"/>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F4665">
        <w:rPr>
          <w:rFonts w:ascii="Times New Roman" w:hAnsi="Times New Roman"/>
          <w:sz w:val="22"/>
          <w:szCs w:val="22"/>
        </w:rPr>
        <w:t>УУД</w:t>
      </w:r>
      <w:r w:rsidRPr="00BF4665">
        <w:rPr>
          <w:rFonts w:ascii="Times New Roman" w:hAnsi="Times New Roman"/>
          <w:sz w:val="22"/>
          <w:szCs w:val="22"/>
        </w:rPr>
        <w:t xml:space="preserve"> как основа учебного сотрудничества и умения учиться в общении. </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Решение задачи формирования </w:t>
      </w:r>
      <w:r w:rsidR="00A428B9" w:rsidRPr="00BF4665">
        <w:rPr>
          <w:rFonts w:ascii="Times New Roman" w:hAnsi="Times New Roman"/>
          <w:sz w:val="22"/>
          <w:szCs w:val="22"/>
        </w:rPr>
        <w:t>УУД</w:t>
      </w:r>
      <w:r w:rsidRPr="00BF4665">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 xml:space="preserve">2.1.4. </w:t>
      </w:r>
      <w:r w:rsidR="00B540EE" w:rsidRPr="00BF4665">
        <w:rPr>
          <w:rFonts w:ascii="Times New Roman" w:hAnsi="Times New Roman"/>
          <w:b/>
          <w:sz w:val="22"/>
          <w:szCs w:val="22"/>
        </w:rPr>
        <w:t>Типовые задачи применения универсальных учебных действий</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Задачи на применение УУД стро</w:t>
      </w:r>
      <w:r w:rsidR="00626B49" w:rsidRPr="00BF4665">
        <w:rPr>
          <w:rFonts w:ascii="Times New Roman" w:hAnsi="Times New Roman"/>
          <w:sz w:val="22"/>
          <w:szCs w:val="22"/>
        </w:rPr>
        <w:t>я</w:t>
      </w:r>
      <w:r w:rsidRPr="00BF4665">
        <w:rPr>
          <w:rFonts w:ascii="Times New Roman" w:hAnsi="Times New Roman"/>
          <w:sz w:val="22"/>
          <w:szCs w:val="22"/>
        </w:rPr>
        <w:t>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Различаются два типа заданий, связанных с УУД:</w:t>
      </w:r>
    </w:p>
    <w:p w:rsidR="00B540EE" w:rsidRPr="00BF4665" w:rsidRDefault="00B540EE" w:rsidP="00872D55">
      <w:pPr>
        <w:pStyle w:val="a7"/>
        <w:widowControl w:val="0"/>
        <w:numPr>
          <w:ilvl w:val="0"/>
          <w:numId w:val="9"/>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задания, позволяющие в рамках образовательного процесса сформировать УУД;</w:t>
      </w:r>
    </w:p>
    <w:p w:rsidR="00B540EE" w:rsidRPr="00BF4665" w:rsidRDefault="00B540EE" w:rsidP="00872D55">
      <w:pPr>
        <w:pStyle w:val="a7"/>
        <w:widowControl w:val="0"/>
        <w:numPr>
          <w:ilvl w:val="0"/>
          <w:numId w:val="9"/>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задания, позволяющие диагностировать уровень сформированности УУД.</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основной школе возможно использовать в том числе следующие типы задач:</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1</w:t>
      </w:r>
      <w:r w:rsidR="00B540EE" w:rsidRPr="00BF4665">
        <w:rPr>
          <w:rFonts w:ascii="Times New Roman" w:hAnsi="Times New Roman"/>
          <w:sz w:val="22"/>
          <w:szCs w:val="22"/>
        </w:rPr>
        <w:t xml:space="preserve">. Задачи, формирующие коммуникативные </w:t>
      </w:r>
      <w:r w:rsidR="00A428B9" w:rsidRPr="00BF4665">
        <w:rPr>
          <w:rFonts w:ascii="Times New Roman" w:hAnsi="Times New Roman"/>
          <w:sz w:val="22"/>
          <w:szCs w:val="22"/>
        </w:rPr>
        <w:t>УУД</w:t>
      </w:r>
      <w:r w:rsidR="00B540EE" w:rsidRPr="00BF4665">
        <w:rPr>
          <w:rFonts w:ascii="Times New Roman" w:hAnsi="Times New Roman"/>
          <w:sz w:val="22"/>
          <w:szCs w:val="22"/>
        </w:rPr>
        <w:t>:</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на учет позиции партнера;</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на организацию и осуществление сотрудничества;</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на передачу информации и отображение предметного содержания;</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тренинги коммуникативных навыков;</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ролевые игры.</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2</w:t>
      </w:r>
      <w:r w:rsidR="00B540EE" w:rsidRPr="00BF4665">
        <w:rPr>
          <w:rFonts w:ascii="Times New Roman" w:hAnsi="Times New Roman"/>
          <w:sz w:val="22"/>
          <w:szCs w:val="22"/>
        </w:rPr>
        <w:t xml:space="preserve">. Задачи, формирующие познавательные </w:t>
      </w:r>
      <w:r w:rsidR="00A428B9" w:rsidRPr="00BF4665">
        <w:rPr>
          <w:rFonts w:ascii="Times New Roman" w:hAnsi="Times New Roman"/>
          <w:sz w:val="22"/>
          <w:szCs w:val="22"/>
        </w:rPr>
        <w:t>УУД</w:t>
      </w:r>
      <w:r w:rsidRPr="00BF4665">
        <w:rPr>
          <w:rFonts w:ascii="Times New Roman" w:hAnsi="Times New Roman"/>
          <w:sz w:val="22"/>
          <w:szCs w:val="22"/>
        </w:rPr>
        <w:t>:</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проекты на выстраивание стратегии поиска решения задач;</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задачи на сериацию, сравнение, оценивание;</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проведение эмпирического исследования;</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проведение теоретического исследования;</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смысловое чтение.</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3</w:t>
      </w:r>
      <w:r w:rsidR="00B540EE" w:rsidRPr="00BF4665">
        <w:rPr>
          <w:rFonts w:ascii="Times New Roman" w:hAnsi="Times New Roman"/>
          <w:sz w:val="22"/>
          <w:szCs w:val="22"/>
        </w:rPr>
        <w:t xml:space="preserve">. Задачи, формирующие регулятивные </w:t>
      </w:r>
      <w:r w:rsidR="00A428B9" w:rsidRPr="00BF4665">
        <w:rPr>
          <w:rFonts w:ascii="Times New Roman" w:hAnsi="Times New Roman"/>
          <w:sz w:val="22"/>
          <w:szCs w:val="22"/>
        </w:rPr>
        <w:t>УУД</w:t>
      </w:r>
      <w:r w:rsidR="00B540EE" w:rsidRPr="00BF4665">
        <w:rPr>
          <w:rFonts w:ascii="Times New Roman" w:hAnsi="Times New Roman"/>
          <w:sz w:val="22"/>
          <w:szCs w:val="22"/>
        </w:rPr>
        <w:t>:</w:t>
      </w:r>
    </w:p>
    <w:p w:rsidR="00B540EE" w:rsidRPr="00BF4665" w:rsidRDefault="00B540EE"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на планирование;</w:t>
      </w:r>
    </w:p>
    <w:p w:rsidR="00B540EE" w:rsidRPr="00BF4665" w:rsidRDefault="0021451B"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на </w:t>
      </w:r>
      <w:r w:rsidR="00B540EE" w:rsidRPr="00BF4665">
        <w:rPr>
          <w:rFonts w:ascii="Times New Roman" w:hAnsi="Times New Roman"/>
          <w:sz w:val="22"/>
          <w:szCs w:val="22"/>
        </w:rPr>
        <w:t>ориентировку в ситуации;</w:t>
      </w:r>
    </w:p>
    <w:p w:rsidR="00B540EE" w:rsidRPr="00BF4665" w:rsidRDefault="0021451B"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на </w:t>
      </w:r>
      <w:r w:rsidR="00B540EE" w:rsidRPr="00BF4665">
        <w:rPr>
          <w:rFonts w:ascii="Times New Roman" w:hAnsi="Times New Roman"/>
          <w:sz w:val="22"/>
          <w:szCs w:val="22"/>
        </w:rPr>
        <w:t>прогнозирование;</w:t>
      </w:r>
    </w:p>
    <w:p w:rsidR="00B540EE" w:rsidRPr="00BF4665" w:rsidRDefault="0021451B"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на </w:t>
      </w:r>
      <w:r w:rsidR="00B540EE" w:rsidRPr="00BF4665">
        <w:rPr>
          <w:rFonts w:ascii="Times New Roman" w:hAnsi="Times New Roman"/>
          <w:sz w:val="22"/>
          <w:szCs w:val="22"/>
        </w:rPr>
        <w:t>целеполагание;</w:t>
      </w:r>
    </w:p>
    <w:p w:rsidR="00B540EE" w:rsidRPr="00BF4665" w:rsidRDefault="0021451B"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lastRenderedPageBreak/>
        <w:t xml:space="preserve">на </w:t>
      </w:r>
      <w:r w:rsidR="00B540EE" w:rsidRPr="00BF4665">
        <w:rPr>
          <w:rFonts w:ascii="Times New Roman" w:hAnsi="Times New Roman"/>
          <w:sz w:val="22"/>
          <w:szCs w:val="22"/>
        </w:rPr>
        <w:t>принятие решения;</w:t>
      </w:r>
    </w:p>
    <w:p w:rsidR="00B540EE" w:rsidRPr="00BF4665" w:rsidRDefault="0021451B" w:rsidP="00872D55">
      <w:pPr>
        <w:pStyle w:val="a7"/>
        <w:widowControl w:val="0"/>
        <w:numPr>
          <w:ilvl w:val="0"/>
          <w:numId w:val="8"/>
        </w:numPr>
        <w:tabs>
          <w:tab w:val="clear" w:pos="720"/>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на </w:t>
      </w:r>
      <w:r w:rsidR="00B540EE" w:rsidRPr="00BF4665">
        <w:rPr>
          <w:rFonts w:ascii="Times New Roman" w:hAnsi="Times New Roman"/>
          <w:sz w:val="22"/>
          <w:szCs w:val="22"/>
        </w:rPr>
        <w:t>самоконтроль.</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Развитию регулятивных </w:t>
      </w:r>
      <w:r w:rsidR="00A428B9" w:rsidRPr="00BF4665">
        <w:rPr>
          <w:rFonts w:ascii="Times New Roman" w:hAnsi="Times New Roman"/>
          <w:sz w:val="22"/>
          <w:szCs w:val="22"/>
        </w:rPr>
        <w:t>УУД</w:t>
      </w:r>
      <w:r w:rsidRPr="00BF4665">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66CE5"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 xml:space="preserve">2.1.5. </w:t>
      </w:r>
      <w:r w:rsidR="00C66CE5" w:rsidRPr="00BF4665">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F4665">
        <w:rPr>
          <w:rFonts w:ascii="Times New Roman" w:hAnsi="Times New Roman"/>
          <w:sz w:val="22"/>
          <w:szCs w:val="22"/>
        </w:rPr>
        <w:t>при получении</w:t>
      </w:r>
      <w:r w:rsidRPr="00BF4665">
        <w:rPr>
          <w:rFonts w:ascii="Times New Roman" w:hAnsi="Times New Roman"/>
          <w:sz w:val="22"/>
          <w:szCs w:val="22"/>
        </w:rPr>
        <w:t xml:space="preserve"> основного общего образования.</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Специфика</w:t>
      </w:r>
      <w:r w:rsidRPr="00BF4665">
        <w:rPr>
          <w:rFonts w:ascii="Times New Roman" w:hAnsi="Times New Roman"/>
          <w:b/>
          <w:bCs/>
          <w:sz w:val="22"/>
          <w:szCs w:val="22"/>
        </w:rPr>
        <w:t xml:space="preserve"> проектной деятельности обучающихся</w:t>
      </w:r>
      <w:r w:rsidRPr="00BF4665">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F4665">
        <w:rPr>
          <w:rFonts w:ascii="Times New Roman" w:hAnsi="Times New Roman"/>
          <w:sz w:val="22"/>
          <w:szCs w:val="22"/>
        </w:rPr>
        <w:t xml:space="preserve"> и </w:t>
      </w:r>
      <w:r w:rsidRPr="00BF4665">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Особенностью </w:t>
      </w:r>
      <w:r w:rsidRPr="00BF4665">
        <w:rPr>
          <w:rFonts w:ascii="Times New Roman" w:hAnsi="Times New Roman"/>
          <w:b/>
          <w:bCs/>
          <w:sz w:val="22"/>
          <w:szCs w:val="22"/>
        </w:rPr>
        <w:t xml:space="preserve">учебно-исследовательской деятельности </w:t>
      </w:r>
      <w:r w:rsidRPr="00BF4665">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Учебно-исследовательская работа учащихся организована по двум направлениям:</w:t>
      </w:r>
    </w:p>
    <w:p w:rsidR="00B540EE" w:rsidRPr="00BF4665" w:rsidRDefault="00B540EE" w:rsidP="00872D55">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F4665" w:rsidRDefault="00B540EE" w:rsidP="00872D55">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F4665">
        <w:rPr>
          <w:rFonts w:ascii="Times New Roman" w:hAnsi="Times New Roman"/>
          <w:sz w:val="22"/>
          <w:szCs w:val="22"/>
        </w:rPr>
        <w:t xml:space="preserve"> и </w:t>
      </w:r>
      <w:r w:rsidRPr="00BF4665">
        <w:rPr>
          <w:rFonts w:ascii="Times New Roman" w:hAnsi="Times New Roman"/>
          <w:sz w:val="22"/>
          <w:szCs w:val="22"/>
        </w:rPr>
        <w:t>др.</w:t>
      </w:r>
    </w:p>
    <w:p w:rsidR="00B540EE" w:rsidRPr="00BF4665" w:rsidRDefault="00E5382A"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У</w:t>
      </w:r>
      <w:r w:rsidR="00B540EE" w:rsidRPr="00BF4665">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исследовательское;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инженерное;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прикладное;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информационное;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социальное;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игровое;</w:t>
      </w:r>
    </w:p>
    <w:p w:rsidR="00B540EE" w:rsidRPr="00BF4665" w:rsidRDefault="00B540EE" w:rsidP="00872D55">
      <w:pPr>
        <w:pStyle w:val="a7"/>
        <w:widowControl w:val="0"/>
        <w:numPr>
          <w:ilvl w:val="0"/>
          <w:numId w:val="10"/>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творческое.</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рамках каждого из направлений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учебный эксперимент, который позволяет организовать освоение таких элементов </w:t>
      </w:r>
      <w:r w:rsidRPr="00BF4665">
        <w:rPr>
          <w:rFonts w:ascii="Times New Roman" w:hAnsi="Times New Roman"/>
          <w:sz w:val="22"/>
          <w:szCs w:val="22"/>
        </w:rPr>
        <w:lastRenderedPageBreak/>
        <w:t>исследовательской деятельности, как планирование и проведение эксперимента, обработка и анализ его результатов;</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исследовательская практика обучающихся;</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F4665">
        <w:rPr>
          <w:rFonts w:ascii="Times New Roman" w:hAnsi="Times New Roman"/>
          <w:sz w:val="22"/>
          <w:szCs w:val="22"/>
        </w:rPr>
        <w:t xml:space="preserve">включает </w:t>
      </w:r>
      <w:r w:rsidRPr="00BF4665">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BF4665" w:rsidRDefault="00B540EE" w:rsidP="00872D55">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BF4665">
        <w:rPr>
          <w:rFonts w:ascii="Times New Roman" w:hAnsi="Times New Roman"/>
          <w:sz w:val="22"/>
          <w:szCs w:val="22"/>
        </w:rPr>
        <w:t>е</w:t>
      </w:r>
      <w:r w:rsidRPr="00BF4665">
        <w:rPr>
          <w:rFonts w:ascii="Times New Roman" w:hAnsi="Times New Roman"/>
          <w:sz w:val="22"/>
          <w:szCs w:val="22"/>
        </w:rPr>
        <w:t>:</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макеты, модели, рабочие установки, схемы, план-карт</w:t>
      </w:r>
      <w:r w:rsidR="007D62DE" w:rsidRPr="00BF4665">
        <w:rPr>
          <w:rFonts w:ascii="Times New Roman" w:hAnsi="Times New Roman"/>
          <w:sz w:val="22"/>
          <w:szCs w:val="22"/>
        </w:rPr>
        <w:t>ы</w:t>
      </w:r>
      <w:r w:rsidRPr="00BF4665">
        <w:rPr>
          <w:rFonts w:ascii="Times New Roman" w:hAnsi="Times New Roman"/>
          <w:sz w:val="22"/>
          <w:szCs w:val="22"/>
        </w:rPr>
        <w:t>;</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постеры, презентации;</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альбомы, буклеты, брошюры, книги;</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реконструкции событий;</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эссе, рассказы, стихи, рисунки;</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результаты исследовательских экспедиций, обработки архивов и мемуаров;</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документальные фильмы, мультфильмы;</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выставки, игры, тематические вечера, концерты;</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сценарии мероприятий;</w:t>
      </w:r>
    </w:p>
    <w:p w:rsidR="00B540EE" w:rsidRPr="00BF4665" w:rsidRDefault="00B540EE" w:rsidP="00872D55">
      <w:pPr>
        <w:pStyle w:val="a7"/>
        <w:widowControl w:val="0"/>
        <w:numPr>
          <w:ilvl w:val="0"/>
          <w:numId w:val="11"/>
        </w:numPr>
        <w:tabs>
          <w:tab w:val="clear" w:pos="720"/>
          <w:tab w:val="num" w:pos="-48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веб-сайты, программное обеспечение, компакт-диски (или другие цифровые носители) и др.</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 xml:space="preserve">2.1.6. </w:t>
      </w:r>
      <w:r w:rsidR="00B540EE" w:rsidRPr="00BF4665">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BF4665">
        <w:rPr>
          <w:rFonts w:ascii="Times New Roman" w:hAnsi="Times New Roman"/>
          <w:b/>
          <w:sz w:val="22"/>
          <w:szCs w:val="22"/>
        </w:rPr>
        <w:t>информационно-коммуникационных технологий</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F4665">
        <w:rPr>
          <w:rFonts w:ascii="Times New Roman" w:hAnsi="Times New Roman"/>
          <w:sz w:val="22"/>
          <w:szCs w:val="22"/>
        </w:rPr>
        <w:t xml:space="preserve"> (ИКТ)</w:t>
      </w:r>
      <w:r w:rsidRPr="00BF4665">
        <w:rPr>
          <w:rFonts w:ascii="Times New Roman" w:hAnsi="Times New Roman"/>
          <w:sz w:val="22"/>
          <w:szCs w:val="22"/>
        </w:rPr>
        <w:t xml:space="preserve">. </w:t>
      </w:r>
      <w:r w:rsidR="00E5382A" w:rsidRPr="00BF4665">
        <w:rPr>
          <w:rFonts w:ascii="Times New Roman" w:hAnsi="Times New Roman"/>
          <w:sz w:val="22"/>
          <w:szCs w:val="22"/>
        </w:rPr>
        <w:t>П</w:t>
      </w:r>
      <w:r w:rsidRPr="00BF4665">
        <w:rPr>
          <w:rFonts w:ascii="Times New Roman" w:hAnsi="Times New Roman"/>
          <w:sz w:val="22"/>
          <w:szCs w:val="22"/>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В настоящее время значительно присутствие компьютерных и </w:t>
      </w:r>
      <w:r w:rsidR="00B46327" w:rsidRPr="00BF4665">
        <w:rPr>
          <w:rFonts w:ascii="Times New Roman" w:hAnsi="Times New Roman"/>
          <w:sz w:val="22"/>
          <w:szCs w:val="22"/>
        </w:rPr>
        <w:t>интернет</w:t>
      </w:r>
      <w:r w:rsidRPr="00BF4665">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F4665" w:rsidRDefault="0021451B"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Н</w:t>
      </w:r>
      <w:r w:rsidR="00B540EE" w:rsidRPr="00BF4665">
        <w:rPr>
          <w:rFonts w:ascii="Times New Roman" w:hAnsi="Times New Roman"/>
          <w:sz w:val="22"/>
          <w:szCs w:val="22"/>
        </w:rPr>
        <w:t>еобходимо указать возможные виды и формы организации учебной деятельности</w:t>
      </w:r>
      <w:r w:rsidRPr="00BF4665">
        <w:rPr>
          <w:rFonts w:ascii="Times New Roman" w:hAnsi="Times New Roman"/>
          <w:sz w:val="22"/>
          <w:szCs w:val="22"/>
        </w:rPr>
        <w:t xml:space="preserve">, позволяющие эффктивно </w:t>
      </w:r>
      <w:r w:rsidR="00667803" w:rsidRPr="00BF4665">
        <w:rPr>
          <w:rFonts w:ascii="Times New Roman" w:hAnsi="Times New Roman"/>
          <w:sz w:val="22"/>
          <w:szCs w:val="22"/>
        </w:rPr>
        <w:t>реализовывать данное направление</w:t>
      </w:r>
      <w:r w:rsidR="00B540EE" w:rsidRPr="00BF4665">
        <w:rPr>
          <w:rFonts w:ascii="Times New Roman" w:hAnsi="Times New Roman"/>
          <w:sz w:val="22"/>
          <w:szCs w:val="22"/>
        </w:rPr>
        <w:t xml:space="preserve">. Также в соответствии со структурой программы развития УУД, обозначенной в ФГОС, необходимо представить </w:t>
      </w:r>
      <w:r w:rsidR="00B540EE" w:rsidRPr="00BF4665">
        <w:rPr>
          <w:rFonts w:ascii="Times New Roman" w:hAnsi="Times New Roman"/>
          <w:sz w:val="22"/>
          <w:szCs w:val="22"/>
        </w:rPr>
        <w:lastRenderedPageBreak/>
        <w:t xml:space="preserve">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F4665" w:rsidRDefault="00B46327"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О</w:t>
      </w:r>
      <w:r w:rsidR="00B540EE" w:rsidRPr="00BF4665">
        <w:rPr>
          <w:rFonts w:ascii="Times New Roman" w:hAnsi="Times New Roman"/>
          <w:sz w:val="22"/>
          <w:szCs w:val="22"/>
        </w:rPr>
        <w:t>сновны</w:t>
      </w:r>
      <w:r w:rsidRPr="00BF4665">
        <w:rPr>
          <w:rFonts w:ascii="Times New Roman" w:hAnsi="Times New Roman"/>
          <w:sz w:val="22"/>
          <w:szCs w:val="22"/>
        </w:rPr>
        <w:t>е</w:t>
      </w:r>
      <w:r w:rsidR="00B540EE" w:rsidRPr="00BF4665">
        <w:rPr>
          <w:rFonts w:ascii="Times New Roman" w:hAnsi="Times New Roman"/>
          <w:sz w:val="22"/>
          <w:szCs w:val="22"/>
        </w:rPr>
        <w:t xml:space="preserve"> форм</w:t>
      </w:r>
      <w:r w:rsidRPr="00BF4665">
        <w:rPr>
          <w:rFonts w:ascii="Times New Roman" w:hAnsi="Times New Roman"/>
          <w:sz w:val="22"/>
          <w:szCs w:val="22"/>
        </w:rPr>
        <w:t>ы</w:t>
      </w:r>
      <w:r w:rsidR="00B540EE" w:rsidRPr="00BF4665">
        <w:rPr>
          <w:rFonts w:ascii="Times New Roman" w:hAnsi="Times New Roman"/>
          <w:sz w:val="22"/>
          <w:szCs w:val="22"/>
        </w:rPr>
        <w:t xml:space="preserve"> организации учебной деятельности по формированию ИКТ-компетенции обучающихся</w:t>
      </w:r>
      <w:r w:rsidRPr="00BF4665">
        <w:rPr>
          <w:rFonts w:ascii="Times New Roman" w:hAnsi="Times New Roman"/>
          <w:sz w:val="22"/>
          <w:szCs w:val="22"/>
        </w:rPr>
        <w:t xml:space="preserve">могут </w:t>
      </w:r>
      <w:r w:rsidR="00B540EE" w:rsidRPr="00BF4665">
        <w:rPr>
          <w:rFonts w:ascii="Times New Roman" w:hAnsi="Times New Roman"/>
          <w:sz w:val="22"/>
          <w:szCs w:val="22"/>
        </w:rPr>
        <w:t>включить:</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уроки по информатике и другим предметам;</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факультативы;</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кружки;</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интегративные межпредметные проекты;</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внеурочные и внешкольные активности. </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и редактирование текстов;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и редактирование электронных таблиц;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и редактирование презентаций;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и редактирование графики и фото;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и редактирование видео;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создание музыкальных и звуковых объектов;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поиск и анализ информации в Интернете;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моделирование, проектирование и управление;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математическая обработка и визуализация данных;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создание</w:t>
      </w:r>
      <w:r w:rsidR="00B46327" w:rsidRPr="00BF4665">
        <w:rPr>
          <w:rFonts w:ascii="Times New Roman" w:hAnsi="Times New Roman"/>
          <w:sz w:val="22"/>
          <w:szCs w:val="22"/>
        </w:rPr>
        <w:t xml:space="preserve"> веб</w:t>
      </w:r>
      <w:r w:rsidRPr="00BF4665">
        <w:rPr>
          <w:rFonts w:ascii="Times New Roman" w:hAnsi="Times New Roman"/>
          <w:sz w:val="22"/>
          <w:szCs w:val="22"/>
        </w:rPr>
        <w:t xml:space="preserve">-страниц и сайтов; </w:t>
      </w:r>
    </w:p>
    <w:p w:rsidR="00B540EE" w:rsidRPr="00BF4665" w:rsidRDefault="00B540EE" w:rsidP="00872D55">
      <w:pPr>
        <w:pStyle w:val="a7"/>
        <w:widowControl w:val="0"/>
        <w:numPr>
          <w:ilvl w:val="0"/>
          <w:numId w:val="12"/>
        </w:numPr>
        <w:tabs>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сетевая коммуникация между учениками и (или) учителем.</w:t>
      </w:r>
    </w:p>
    <w:p w:rsidR="00B540EE" w:rsidRPr="00BF4665" w:rsidRDefault="00B540EE" w:rsidP="00872D55">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F4665" w:rsidRDefault="00667803" w:rsidP="00872D55">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 xml:space="preserve">2.1.7. </w:t>
      </w:r>
      <w:r w:rsidR="00B540EE" w:rsidRPr="00BF4665">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Обращение с устройствами ИКТ.</w:t>
      </w:r>
      <w:r w:rsidRPr="00BF4665">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Фиксация и обработка изображений и звуков.</w:t>
      </w:r>
      <w:r w:rsidR="009129A8">
        <w:rPr>
          <w:rFonts w:ascii="Times New Roman" w:hAnsi="Times New Roman"/>
          <w:b/>
          <w:bCs/>
          <w:iCs/>
          <w:sz w:val="22"/>
          <w:szCs w:val="22"/>
        </w:rPr>
        <w:t xml:space="preserve"> </w:t>
      </w:r>
      <w:r w:rsidRPr="00BF4665">
        <w:rPr>
          <w:rFonts w:ascii="Times New Roman" w:hAnsi="Times New Roman"/>
          <w:sz w:val="22"/>
          <w:szCs w:val="22"/>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w:t>
      </w:r>
      <w:r w:rsidRPr="00BF4665">
        <w:rPr>
          <w:rFonts w:ascii="Times New Roman" w:hAnsi="Times New Roman"/>
          <w:sz w:val="22"/>
          <w:szCs w:val="22"/>
        </w:rPr>
        <w:lastRenderedPageBreak/>
        <w:t>существенных элементов.</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Поиск и организация хранения информации.</w:t>
      </w:r>
      <w:r w:rsidRPr="00BF4665">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F4665">
        <w:rPr>
          <w:rFonts w:ascii="Times New Roman" w:hAnsi="Times New Roman"/>
          <w:sz w:val="22"/>
          <w:szCs w:val="22"/>
        </w:rPr>
        <w:t xml:space="preserve">сети </w:t>
      </w:r>
      <w:r w:rsidRPr="00BF4665">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F4665">
        <w:rPr>
          <w:rFonts w:ascii="Times New Roman" w:hAnsi="Times New Roman"/>
          <w:sz w:val="22"/>
          <w:szCs w:val="22"/>
        </w:rPr>
        <w:t xml:space="preserve">сети </w:t>
      </w:r>
      <w:r w:rsidRPr="00BF4665">
        <w:rPr>
          <w:rFonts w:ascii="Times New Roman" w:hAnsi="Times New Roman"/>
          <w:sz w:val="22"/>
          <w:szCs w:val="22"/>
        </w:rPr>
        <w:t>Интернет.</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Создание письменных сообщений.</w:t>
      </w:r>
      <w:r w:rsidRPr="00BF4665">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Создание графических объектов.</w:t>
      </w:r>
      <w:r w:rsidRPr="00BF4665">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Создание музыкальных и звуковых объектов.</w:t>
      </w:r>
      <w:r w:rsidRPr="00BF4665">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Восприятие, использование и создание гипертекстовых и мультимедийных информационных объектов.</w:t>
      </w:r>
      <w:r w:rsidR="009129A8">
        <w:rPr>
          <w:rFonts w:ascii="Times New Roman" w:hAnsi="Times New Roman"/>
          <w:b/>
          <w:bCs/>
          <w:iCs/>
          <w:sz w:val="22"/>
          <w:szCs w:val="22"/>
        </w:rPr>
        <w:t xml:space="preserve"> </w:t>
      </w:r>
      <w:r w:rsidRPr="00BF4665">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w:t>
      </w:r>
      <w:r w:rsidRPr="00BF4665">
        <w:rPr>
          <w:rFonts w:ascii="Times New Roman" w:hAnsi="Times New Roman"/>
          <w:sz w:val="22"/>
          <w:szCs w:val="22"/>
        </w:rPr>
        <w:lastRenderedPageBreak/>
        <w:t>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Анализ информации, математическая обработка данных в исследовании.</w:t>
      </w:r>
      <w:r w:rsidRPr="00BF4665">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Моделирование, проектирование и управление.</w:t>
      </w:r>
      <w:r w:rsidRPr="00BF4665">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Коммуникация и социальное взаимодействие.</w:t>
      </w:r>
      <w:r w:rsidRPr="00BF4665">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b/>
          <w:bCs/>
          <w:iCs/>
          <w:sz w:val="22"/>
          <w:szCs w:val="22"/>
        </w:rPr>
        <w:t>Информационная безопасность.</w:t>
      </w:r>
      <w:r w:rsidRPr="00BF4665">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F4665" w:rsidRDefault="00667803" w:rsidP="009D5D23">
      <w:pPr>
        <w:pStyle w:val="a7"/>
        <w:widowControl w:val="0"/>
        <w:tabs>
          <w:tab w:val="left" w:pos="567"/>
        </w:tabs>
        <w:spacing w:before="0" w:beforeAutospacing="0" w:after="0" w:afterAutospacing="0"/>
        <w:ind w:firstLine="284"/>
        <w:jc w:val="both"/>
        <w:rPr>
          <w:rFonts w:ascii="Times New Roman" w:hAnsi="Times New Roman"/>
          <w:b/>
          <w:sz w:val="22"/>
          <w:szCs w:val="22"/>
        </w:rPr>
      </w:pPr>
      <w:r w:rsidRPr="00BF4665">
        <w:rPr>
          <w:rFonts w:ascii="Times New Roman" w:hAnsi="Times New Roman"/>
          <w:b/>
          <w:sz w:val="22"/>
          <w:szCs w:val="22"/>
        </w:rPr>
        <w:t xml:space="preserve">2.1.8. </w:t>
      </w:r>
      <w:r w:rsidR="00B540EE" w:rsidRPr="00BF4665">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B46327" w:rsidRPr="00BF4665">
        <w:rPr>
          <w:rFonts w:ascii="Times New Roman" w:hAnsi="Times New Roman"/>
          <w:b/>
          <w:sz w:val="22"/>
          <w:szCs w:val="22"/>
        </w:rPr>
        <w:t>информационно-коммуникационных технологий</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F4665" w:rsidRDefault="00B540EE" w:rsidP="009D5D23">
      <w:pPr>
        <w:pStyle w:val="2"/>
        <w:tabs>
          <w:tab w:val="left" w:pos="567"/>
        </w:tabs>
        <w:spacing w:line="240" w:lineRule="auto"/>
        <w:ind w:firstLine="284"/>
        <w:rPr>
          <w:sz w:val="22"/>
          <w:szCs w:val="22"/>
        </w:rPr>
      </w:pPr>
      <w:bookmarkStart w:id="102" w:name="_Toc405145662"/>
      <w:bookmarkStart w:id="103" w:name="_Toc406059005"/>
      <w:bookmarkStart w:id="104" w:name="_Toc409682184"/>
      <w:bookmarkStart w:id="105" w:name="_Toc409691658"/>
      <w:bookmarkStart w:id="106" w:name="_Toc410653982"/>
      <w:bookmarkStart w:id="107" w:name="_Toc410702986"/>
      <w:bookmarkStart w:id="108" w:name="_Toc284662742"/>
      <w:bookmarkStart w:id="109" w:name="_Toc284663368"/>
      <w:bookmarkStart w:id="110" w:name="_Toc414553168"/>
      <w:r w:rsidRPr="00BF4665">
        <w:rPr>
          <w:b w:val="0"/>
          <w:sz w:val="22"/>
          <w:szCs w:val="22"/>
        </w:rPr>
        <w:t xml:space="preserve">В рамках направления </w:t>
      </w:r>
      <w:r w:rsidR="00B46327" w:rsidRPr="00BF4665">
        <w:rPr>
          <w:b w:val="0"/>
          <w:sz w:val="22"/>
          <w:szCs w:val="22"/>
        </w:rPr>
        <w:t>«О</w:t>
      </w:r>
      <w:r w:rsidRPr="00BF4665">
        <w:rPr>
          <w:b w:val="0"/>
          <w:sz w:val="22"/>
          <w:szCs w:val="22"/>
        </w:rPr>
        <w:t>бращение с устройствами ИКТ</w:t>
      </w:r>
      <w:r w:rsidR="00B46327" w:rsidRPr="00BF4665">
        <w:rPr>
          <w:b w:val="0"/>
          <w:sz w:val="22"/>
          <w:szCs w:val="22"/>
        </w:rPr>
        <w:t>»</w:t>
      </w:r>
      <w:r w:rsidRPr="00BF4665">
        <w:rPr>
          <w:b w:val="0"/>
          <w:sz w:val="22"/>
          <w:szCs w:val="22"/>
        </w:rPr>
        <w:t xml:space="preserve"> в качестве основных планируемых результатов возможен следующий список того, что обучающийся сможет:</w:t>
      </w:r>
      <w:bookmarkEnd w:id="102"/>
      <w:bookmarkEnd w:id="103"/>
      <w:bookmarkEnd w:id="104"/>
      <w:bookmarkEnd w:id="105"/>
      <w:bookmarkEnd w:id="106"/>
      <w:bookmarkEnd w:id="107"/>
      <w:bookmarkEnd w:id="108"/>
      <w:bookmarkEnd w:id="109"/>
      <w:bookmarkEnd w:id="110"/>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получать информацию о характеристиках компьютера;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BF4665">
        <w:rPr>
          <w:rFonts w:ascii="Times New Roman" w:hAnsi="Times New Roman"/>
          <w:sz w:val="22"/>
          <w:szCs w:val="22"/>
        </w:rPr>
        <w:t xml:space="preserve">сеть </w:t>
      </w:r>
      <w:r w:rsidRPr="00BF4665">
        <w:rPr>
          <w:rFonts w:ascii="Times New Roman" w:hAnsi="Times New Roman"/>
          <w:sz w:val="22"/>
          <w:szCs w:val="22"/>
        </w:rPr>
        <w:t>Интернет, размещать в информационной среде различные информационные объекты;</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BF4665" w:rsidRDefault="00731D9E" w:rsidP="009D5D23">
      <w:pPr>
        <w:pStyle w:val="2"/>
        <w:tabs>
          <w:tab w:val="left" w:pos="567"/>
        </w:tabs>
        <w:spacing w:line="240" w:lineRule="auto"/>
        <w:ind w:firstLine="284"/>
        <w:rPr>
          <w:sz w:val="22"/>
          <w:szCs w:val="22"/>
        </w:rPr>
      </w:pPr>
      <w:bookmarkStart w:id="111" w:name="_Toc405145663"/>
      <w:bookmarkStart w:id="112" w:name="_Toc406059006"/>
      <w:bookmarkStart w:id="113" w:name="_Toc409682185"/>
      <w:bookmarkStart w:id="114" w:name="_Toc409691659"/>
      <w:bookmarkStart w:id="115" w:name="_Toc410653983"/>
      <w:bookmarkStart w:id="116" w:name="_Toc410702987"/>
      <w:r w:rsidRPr="00BF4665">
        <w:rPr>
          <w:b w:val="0"/>
          <w:sz w:val="22"/>
          <w:szCs w:val="22"/>
        </w:rPr>
        <w:tab/>
      </w:r>
      <w:bookmarkStart w:id="117" w:name="_Toc284662743"/>
      <w:bookmarkStart w:id="118" w:name="_Toc284663369"/>
      <w:bookmarkStart w:id="119" w:name="_Toc414553169"/>
      <w:r w:rsidR="00B540EE" w:rsidRPr="00BF4665">
        <w:rPr>
          <w:b w:val="0"/>
          <w:sz w:val="22"/>
          <w:szCs w:val="22"/>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создавать презентации на основе цифровых фотографий;</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lastRenderedPageBreak/>
        <w:t>проводить обработку цифровых звукозаписей с использованием возможностей специальных компьютерных инструментов;</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F4665" w:rsidRDefault="00731D9E" w:rsidP="009D5D23">
      <w:pPr>
        <w:pStyle w:val="2"/>
        <w:tabs>
          <w:tab w:val="left" w:pos="567"/>
        </w:tabs>
        <w:spacing w:line="240" w:lineRule="auto"/>
        <w:ind w:firstLine="284"/>
        <w:rPr>
          <w:sz w:val="22"/>
          <w:szCs w:val="22"/>
        </w:rPr>
      </w:pPr>
      <w:bookmarkStart w:id="120" w:name="_Toc405145664"/>
      <w:bookmarkStart w:id="121" w:name="_Toc406059007"/>
      <w:bookmarkStart w:id="122" w:name="_Toc409682186"/>
      <w:bookmarkStart w:id="123" w:name="_Toc409691660"/>
      <w:bookmarkStart w:id="124" w:name="_Toc410653984"/>
      <w:bookmarkStart w:id="125" w:name="_Toc410702988"/>
      <w:r w:rsidRPr="00BF4665">
        <w:rPr>
          <w:b w:val="0"/>
          <w:sz w:val="22"/>
          <w:szCs w:val="22"/>
        </w:rPr>
        <w:tab/>
      </w:r>
      <w:bookmarkStart w:id="126" w:name="_Toc284662744"/>
      <w:bookmarkStart w:id="127" w:name="_Toc284663370"/>
      <w:bookmarkStart w:id="128" w:name="_Toc414553170"/>
      <w:r w:rsidR="00B540EE" w:rsidRPr="00BF4665">
        <w:rPr>
          <w:b w:val="0"/>
          <w:sz w:val="22"/>
          <w:szCs w:val="22"/>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использовать различные приемы поиска информации в </w:t>
      </w:r>
      <w:r w:rsidR="00B46327" w:rsidRPr="00BF4665">
        <w:rPr>
          <w:rFonts w:ascii="Times New Roman" w:hAnsi="Times New Roman"/>
          <w:sz w:val="22"/>
          <w:szCs w:val="22"/>
        </w:rPr>
        <w:t xml:space="preserve">сети </w:t>
      </w:r>
      <w:r w:rsidRPr="00BF4665">
        <w:rPr>
          <w:rFonts w:ascii="Times New Roman" w:hAnsi="Times New Roman"/>
          <w:sz w:val="22"/>
          <w:szCs w:val="22"/>
        </w:rPr>
        <w:t>Интернет (поисковые системы, справочные разделы, предметные рубрики);</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BF4665" w:rsidRDefault="00731D9E" w:rsidP="009D5D23">
      <w:pPr>
        <w:pStyle w:val="2"/>
        <w:tabs>
          <w:tab w:val="left" w:pos="567"/>
        </w:tabs>
        <w:spacing w:line="240" w:lineRule="auto"/>
        <w:ind w:firstLine="284"/>
        <w:rPr>
          <w:sz w:val="22"/>
          <w:szCs w:val="22"/>
        </w:rPr>
      </w:pPr>
      <w:bookmarkStart w:id="129" w:name="_Toc405145665"/>
      <w:bookmarkStart w:id="130" w:name="_Toc406059008"/>
      <w:bookmarkStart w:id="131" w:name="_Toc409682187"/>
      <w:bookmarkStart w:id="132" w:name="_Toc409691661"/>
      <w:bookmarkStart w:id="133" w:name="_Toc410653985"/>
      <w:bookmarkStart w:id="134" w:name="_Toc410702989"/>
      <w:r w:rsidRPr="00BF4665">
        <w:rPr>
          <w:b w:val="0"/>
          <w:sz w:val="22"/>
          <w:szCs w:val="22"/>
        </w:rPr>
        <w:tab/>
      </w:r>
      <w:bookmarkStart w:id="135" w:name="_Toc284662745"/>
      <w:bookmarkStart w:id="136" w:name="_Toc284663371"/>
      <w:bookmarkStart w:id="137" w:name="_Toc414553171"/>
      <w:r w:rsidR="00B540EE" w:rsidRPr="00BF4665">
        <w:rPr>
          <w:b w:val="0"/>
          <w:sz w:val="22"/>
          <w:szCs w:val="22"/>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9"/>
      <w:bookmarkEnd w:id="130"/>
      <w:bookmarkEnd w:id="131"/>
      <w:bookmarkEnd w:id="132"/>
      <w:bookmarkEnd w:id="133"/>
      <w:bookmarkEnd w:id="134"/>
      <w:bookmarkEnd w:id="135"/>
      <w:bookmarkEnd w:id="136"/>
      <w:bookmarkEnd w:id="137"/>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вставлять в документ формулы, таблицы, списки, изображения;</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участвовать в коллективном создании текстового документа;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создавать гипертекстовые документы.</w:t>
      </w:r>
    </w:p>
    <w:p w:rsidR="00B540EE" w:rsidRPr="00BF4665" w:rsidRDefault="00731D9E" w:rsidP="009D5D23">
      <w:pPr>
        <w:pStyle w:val="2"/>
        <w:tabs>
          <w:tab w:val="left" w:pos="567"/>
        </w:tabs>
        <w:spacing w:line="240" w:lineRule="auto"/>
        <w:ind w:firstLine="284"/>
        <w:rPr>
          <w:sz w:val="22"/>
          <w:szCs w:val="22"/>
        </w:rPr>
      </w:pPr>
      <w:bookmarkStart w:id="138" w:name="_Toc405145666"/>
      <w:bookmarkStart w:id="139" w:name="_Toc406059009"/>
      <w:bookmarkStart w:id="140" w:name="_Toc409682188"/>
      <w:bookmarkStart w:id="141" w:name="_Toc409691662"/>
      <w:bookmarkStart w:id="142" w:name="_Toc410653986"/>
      <w:bookmarkStart w:id="143" w:name="_Toc410702990"/>
      <w:r w:rsidRPr="00BF4665">
        <w:rPr>
          <w:b w:val="0"/>
          <w:sz w:val="22"/>
          <w:szCs w:val="22"/>
        </w:rPr>
        <w:tab/>
      </w:r>
      <w:bookmarkStart w:id="144" w:name="_Toc284662746"/>
      <w:bookmarkStart w:id="145" w:name="_Toc284663372"/>
      <w:bookmarkStart w:id="146" w:name="_Toc414553172"/>
      <w:r w:rsidR="00B540EE" w:rsidRPr="00BF4665">
        <w:rPr>
          <w:b w:val="0"/>
          <w:sz w:val="22"/>
          <w:szCs w:val="22"/>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bookmarkEnd w:id="146"/>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F4665" w:rsidRDefault="00731D9E" w:rsidP="009D5D23">
      <w:pPr>
        <w:pStyle w:val="2"/>
        <w:tabs>
          <w:tab w:val="left" w:pos="567"/>
        </w:tabs>
        <w:spacing w:line="240" w:lineRule="auto"/>
        <w:ind w:firstLine="284"/>
        <w:rPr>
          <w:sz w:val="22"/>
          <w:szCs w:val="22"/>
        </w:rPr>
      </w:pPr>
      <w:bookmarkStart w:id="147" w:name="_Toc405145667"/>
      <w:bookmarkStart w:id="148" w:name="_Toc406059010"/>
      <w:bookmarkStart w:id="149" w:name="_Toc409682189"/>
      <w:bookmarkStart w:id="150" w:name="_Toc409691663"/>
      <w:bookmarkStart w:id="151" w:name="_Toc410653987"/>
      <w:bookmarkStart w:id="152" w:name="_Toc410702991"/>
      <w:r w:rsidRPr="00BF4665">
        <w:rPr>
          <w:b w:val="0"/>
          <w:sz w:val="22"/>
          <w:szCs w:val="22"/>
        </w:rPr>
        <w:tab/>
      </w:r>
      <w:bookmarkStart w:id="153" w:name="_Toc284662747"/>
      <w:bookmarkStart w:id="154" w:name="_Toc284663373"/>
      <w:bookmarkStart w:id="155" w:name="_Toc414553173"/>
      <w:r w:rsidR="00B540EE" w:rsidRPr="00BF4665">
        <w:rPr>
          <w:b w:val="0"/>
          <w:sz w:val="22"/>
          <w:szCs w:val="22"/>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bookmarkEnd w:id="155"/>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BF4665" w:rsidRDefault="00731D9E" w:rsidP="009D5D23">
      <w:pPr>
        <w:pStyle w:val="2"/>
        <w:tabs>
          <w:tab w:val="left" w:pos="567"/>
        </w:tabs>
        <w:spacing w:line="240" w:lineRule="auto"/>
        <w:ind w:firstLine="284"/>
        <w:rPr>
          <w:sz w:val="22"/>
          <w:szCs w:val="22"/>
        </w:rPr>
      </w:pPr>
      <w:bookmarkStart w:id="156" w:name="_Toc405145668"/>
      <w:bookmarkStart w:id="157" w:name="_Toc406059011"/>
      <w:bookmarkStart w:id="158" w:name="_Toc409682190"/>
      <w:bookmarkStart w:id="159" w:name="_Toc409691664"/>
      <w:bookmarkStart w:id="160" w:name="_Toc410653988"/>
      <w:bookmarkStart w:id="161" w:name="_Toc410702992"/>
      <w:r w:rsidRPr="00BF4665">
        <w:rPr>
          <w:b w:val="0"/>
          <w:sz w:val="22"/>
          <w:szCs w:val="22"/>
        </w:rPr>
        <w:tab/>
      </w:r>
      <w:bookmarkStart w:id="162" w:name="_Toc284662748"/>
      <w:bookmarkStart w:id="163" w:name="_Toc284663374"/>
      <w:bookmarkStart w:id="164" w:name="_Toc414553174"/>
      <w:r w:rsidR="00B540EE" w:rsidRPr="00BF4665">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6"/>
      <w:bookmarkEnd w:id="157"/>
      <w:bookmarkEnd w:id="158"/>
      <w:bookmarkEnd w:id="159"/>
      <w:bookmarkEnd w:id="160"/>
      <w:bookmarkEnd w:id="161"/>
      <w:bookmarkEnd w:id="162"/>
      <w:bookmarkEnd w:id="163"/>
      <w:bookmarkEnd w:id="164"/>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использовать программы-архиваторы.</w:t>
      </w:r>
    </w:p>
    <w:p w:rsidR="00B540EE" w:rsidRPr="00BF4665" w:rsidRDefault="00731D9E" w:rsidP="009D5D23">
      <w:pPr>
        <w:pStyle w:val="2"/>
        <w:tabs>
          <w:tab w:val="left" w:pos="567"/>
        </w:tabs>
        <w:spacing w:line="240" w:lineRule="auto"/>
        <w:ind w:firstLine="284"/>
        <w:rPr>
          <w:sz w:val="22"/>
          <w:szCs w:val="22"/>
        </w:rPr>
      </w:pPr>
      <w:bookmarkStart w:id="165" w:name="_Toc405145669"/>
      <w:bookmarkStart w:id="166" w:name="_Toc406059012"/>
      <w:bookmarkStart w:id="167" w:name="_Toc409682191"/>
      <w:bookmarkStart w:id="168" w:name="_Toc409691665"/>
      <w:bookmarkStart w:id="169" w:name="_Toc410653989"/>
      <w:bookmarkStart w:id="170" w:name="_Toc410702993"/>
      <w:r w:rsidRPr="00BF4665">
        <w:rPr>
          <w:b w:val="0"/>
          <w:sz w:val="22"/>
          <w:szCs w:val="22"/>
        </w:rPr>
        <w:lastRenderedPageBreak/>
        <w:tab/>
      </w:r>
      <w:bookmarkStart w:id="171" w:name="_Toc284662749"/>
      <w:bookmarkStart w:id="172" w:name="_Toc284663375"/>
      <w:bookmarkStart w:id="173" w:name="_Toc414553175"/>
      <w:r w:rsidR="00B540EE" w:rsidRPr="00BF4665">
        <w:rPr>
          <w:b w:val="0"/>
          <w:sz w:val="22"/>
          <w:szCs w:val="22"/>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bookmarkEnd w:id="173"/>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проводить простые эксперименты и исследования в виртуальных лабораториях;</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BF4665" w:rsidRDefault="00731D9E" w:rsidP="009D5D23">
      <w:pPr>
        <w:pStyle w:val="2"/>
        <w:tabs>
          <w:tab w:val="left" w:pos="567"/>
        </w:tabs>
        <w:spacing w:line="240" w:lineRule="auto"/>
        <w:ind w:firstLine="284"/>
        <w:rPr>
          <w:sz w:val="22"/>
          <w:szCs w:val="22"/>
        </w:rPr>
      </w:pPr>
      <w:bookmarkStart w:id="174" w:name="_Toc405145670"/>
      <w:bookmarkStart w:id="175" w:name="_Toc406059013"/>
      <w:bookmarkStart w:id="176" w:name="_Toc409682192"/>
      <w:bookmarkStart w:id="177" w:name="_Toc409691666"/>
      <w:bookmarkStart w:id="178" w:name="_Toc410653990"/>
      <w:bookmarkStart w:id="179" w:name="_Toc410702994"/>
      <w:r w:rsidRPr="00BF4665">
        <w:rPr>
          <w:b w:val="0"/>
          <w:sz w:val="22"/>
          <w:szCs w:val="22"/>
        </w:rPr>
        <w:tab/>
      </w:r>
      <w:bookmarkStart w:id="180" w:name="_Toc284662750"/>
      <w:bookmarkStart w:id="181" w:name="_Toc284663376"/>
      <w:bookmarkStart w:id="182" w:name="_Toc414553176"/>
      <w:r w:rsidR="00B540EE" w:rsidRPr="00BF4665">
        <w:rPr>
          <w:b w:val="0"/>
          <w:sz w:val="22"/>
          <w:szCs w:val="22"/>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BF4665">
        <w:rPr>
          <w:rFonts w:ascii="Times New Roman" w:hAnsi="Times New Roman"/>
          <w:sz w:val="22"/>
          <w:szCs w:val="22"/>
        </w:rPr>
        <w:t xml:space="preserve"> (робототехника)</w:t>
      </w:r>
      <w:r w:rsidRPr="00BF4665">
        <w:rPr>
          <w:rFonts w:ascii="Times New Roman" w:hAnsi="Times New Roman"/>
          <w:sz w:val="22"/>
          <w:szCs w:val="22"/>
        </w:rPr>
        <w:t>;</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моделировать с использованием виртуальных конструкторов;</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моделировать с использованием средств программирования.</w:t>
      </w:r>
    </w:p>
    <w:p w:rsidR="00B540EE" w:rsidRPr="00BF4665" w:rsidRDefault="00731D9E" w:rsidP="009D5D23">
      <w:pPr>
        <w:pStyle w:val="2"/>
        <w:tabs>
          <w:tab w:val="left" w:pos="567"/>
        </w:tabs>
        <w:spacing w:line="240" w:lineRule="auto"/>
        <w:ind w:firstLine="284"/>
        <w:rPr>
          <w:sz w:val="22"/>
          <w:szCs w:val="22"/>
        </w:rPr>
      </w:pPr>
      <w:bookmarkStart w:id="183" w:name="_Toc405145671"/>
      <w:bookmarkStart w:id="184" w:name="_Toc406059014"/>
      <w:bookmarkStart w:id="185" w:name="_Toc409682193"/>
      <w:bookmarkStart w:id="186" w:name="_Toc409691667"/>
      <w:bookmarkStart w:id="187" w:name="_Toc410653991"/>
      <w:bookmarkStart w:id="188" w:name="_Toc410702995"/>
      <w:r w:rsidRPr="00BF4665">
        <w:rPr>
          <w:b w:val="0"/>
          <w:sz w:val="22"/>
          <w:szCs w:val="22"/>
        </w:rPr>
        <w:tab/>
      </w:r>
      <w:bookmarkStart w:id="189" w:name="_Toc284662751"/>
      <w:bookmarkStart w:id="190" w:name="_Toc284663377"/>
      <w:bookmarkStart w:id="191" w:name="_Toc414553177"/>
      <w:r w:rsidR="00B540EE" w:rsidRPr="00BF4665">
        <w:rPr>
          <w:b w:val="0"/>
          <w:sz w:val="22"/>
          <w:szCs w:val="22"/>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использовать возможности электронной почты, </w:t>
      </w:r>
      <w:r w:rsidR="00B46327" w:rsidRPr="00BF4665">
        <w:rPr>
          <w:rFonts w:ascii="Times New Roman" w:hAnsi="Times New Roman"/>
          <w:sz w:val="22"/>
          <w:szCs w:val="22"/>
        </w:rPr>
        <w:t>и</w:t>
      </w:r>
      <w:r w:rsidRPr="00BF4665">
        <w:rPr>
          <w:rFonts w:ascii="Times New Roman" w:hAnsi="Times New Roman"/>
          <w:sz w:val="22"/>
          <w:szCs w:val="22"/>
        </w:rPr>
        <w:t>нтернет-мессенджеров и социальных сетей для обучения;</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вести личный дневник (блог) с использованием возможностей </w:t>
      </w:r>
      <w:r w:rsidR="00B46327" w:rsidRPr="00BF4665">
        <w:rPr>
          <w:rFonts w:ascii="Times New Roman" w:hAnsi="Times New Roman"/>
          <w:sz w:val="22"/>
          <w:szCs w:val="22"/>
        </w:rPr>
        <w:t xml:space="preserve">сети </w:t>
      </w:r>
      <w:r w:rsidRPr="00BF4665">
        <w:rPr>
          <w:rFonts w:ascii="Times New Roman" w:hAnsi="Times New Roman"/>
          <w:sz w:val="22"/>
          <w:szCs w:val="22"/>
        </w:rPr>
        <w:t>Интернет;</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соблюдать правила безопасного поведения в </w:t>
      </w:r>
      <w:r w:rsidR="00B46327" w:rsidRPr="00BF4665">
        <w:rPr>
          <w:rFonts w:ascii="Times New Roman" w:hAnsi="Times New Roman"/>
          <w:sz w:val="22"/>
          <w:szCs w:val="22"/>
        </w:rPr>
        <w:t xml:space="preserve">сети </w:t>
      </w:r>
      <w:r w:rsidRPr="00BF4665">
        <w:rPr>
          <w:rFonts w:ascii="Times New Roman" w:hAnsi="Times New Roman"/>
          <w:sz w:val="22"/>
          <w:szCs w:val="22"/>
        </w:rPr>
        <w:t>Интернет;</w:t>
      </w:r>
    </w:p>
    <w:p w:rsidR="00B540EE" w:rsidRPr="00BF4665" w:rsidRDefault="00B540EE" w:rsidP="009D5D23">
      <w:pPr>
        <w:pStyle w:val="a7"/>
        <w:widowControl w:val="0"/>
        <w:numPr>
          <w:ilvl w:val="0"/>
          <w:numId w:val="13"/>
        </w:numPr>
        <w:tabs>
          <w:tab w:val="clear" w:pos="720"/>
          <w:tab w:val="left" w:pos="567"/>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различать безопасные ресурсы </w:t>
      </w:r>
      <w:r w:rsidR="00B46327" w:rsidRPr="00BF4665">
        <w:rPr>
          <w:rFonts w:ascii="Times New Roman" w:hAnsi="Times New Roman"/>
          <w:sz w:val="22"/>
          <w:szCs w:val="22"/>
        </w:rPr>
        <w:t xml:space="preserve">сети </w:t>
      </w:r>
      <w:r w:rsidRPr="00BF4665">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C66CE5" w:rsidRPr="00BF4665" w:rsidRDefault="00667803" w:rsidP="00693FF1">
      <w:pPr>
        <w:pStyle w:val="a7"/>
        <w:widowControl w:val="0"/>
        <w:tabs>
          <w:tab w:val="left" w:pos="567"/>
        </w:tabs>
        <w:spacing w:before="0" w:beforeAutospacing="0" w:after="0" w:afterAutospacing="0"/>
        <w:jc w:val="both"/>
        <w:rPr>
          <w:rFonts w:ascii="Times New Roman" w:hAnsi="Times New Roman"/>
          <w:b/>
          <w:sz w:val="22"/>
          <w:szCs w:val="22"/>
        </w:rPr>
      </w:pPr>
      <w:r w:rsidRPr="00BF4665">
        <w:rPr>
          <w:rFonts w:ascii="Times New Roman" w:hAnsi="Times New Roman"/>
          <w:b/>
          <w:sz w:val="22"/>
          <w:szCs w:val="22"/>
        </w:rPr>
        <w:t xml:space="preserve">2.1.10. </w:t>
      </w:r>
      <w:r w:rsidR="00C66CE5" w:rsidRPr="00BF4665">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F4665" w:rsidRDefault="004E6316"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У</w:t>
      </w:r>
      <w:r w:rsidR="00B540EE" w:rsidRPr="00BF4665">
        <w:rPr>
          <w:rFonts w:ascii="Times New Roman" w:hAnsi="Times New Roman"/>
          <w:sz w:val="22"/>
          <w:szCs w:val="22"/>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F4665" w:rsidRDefault="004E6316"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Т</w:t>
      </w:r>
      <w:r w:rsidR="00B540EE" w:rsidRPr="00BF4665">
        <w:rPr>
          <w:rFonts w:ascii="Times New Roman" w:hAnsi="Times New Roman"/>
          <w:sz w:val="22"/>
          <w:szCs w:val="22"/>
        </w:rPr>
        <w:t>ребования к условиям включают:</w:t>
      </w:r>
    </w:p>
    <w:p w:rsidR="00B540EE" w:rsidRPr="00BF4665" w:rsidRDefault="00B540EE" w:rsidP="009D5D23">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укомплектованность образовательной организации педагогическими, руководящими и иными работниками;</w:t>
      </w:r>
    </w:p>
    <w:p w:rsidR="00B540EE" w:rsidRPr="00BF4665" w:rsidRDefault="00B540EE" w:rsidP="009D5D23">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уровень квалификации педагогических и иных работников образовательной организации;</w:t>
      </w:r>
    </w:p>
    <w:p w:rsidR="00B540EE" w:rsidRPr="00BF4665" w:rsidRDefault="00B540EE" w:rsidP="009D5D23">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Педагогические кадры имеют необходимый уровень подготовки для реализации программы УУД, что может включать следующее:</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прошли курсы повышения квалификации, посвященные ФГОС;</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участвовали в разработке программы по формированию УУД;</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lastRenderedPageBreak/>
        <w:t>педагоги владеют навыками формирующего оценивания;</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BF4665" w:rsidRDefault="00B540EE" w:rsidP="009D5D23">
      <w:pPr>
        <w:pStyle w:val="a7"/>
        <w:widowControl w:val="0"/>
        <w:numPr>
          <w:ilvl w:val="0"/>
          <w:numId w:val="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BF4665" w:rsidRDefault="00667803" w:rsidP="00693FF1">
      <w:pPr>
        <w:pStyle w:val="a7"/>
        <w:widowControl w:val="0"/>
        <w:tabs>
          <w:tab w:val="left" w:pos="567"/>
        </w:tabs>
        <w:spacing w:before="0" w:beforeAutospacing="0" w:after="0" w:afterAutospacing="0"/>
        <w:jc w:val="both"/>
        <w:rPr>
          <w:rFonts w:ascii="Times New Roman" w:hAnsi="Times New Roman"/>
          <w:b/>
          <w:sz w:val="22"/>
          <w:szCs w:val="22"/>
        </w:rPr>
      </w:pPr>
      <w:r w:rsidRPr="00BF4665">
        <w:rPr>
          <w:rFonts w:ascii="Times New Roman" w:hAnsi="Times New Roman"/>
          <w:b/>
          <w:sz w:val="22"/>
          <w:szCs w:val="22"/>
        </w:rPr>
        <w:t xml:space="preserve">2.1.11. </w:t>
      </w:r>
      <w:r w:rsidR="00B540EE" w:rsidRPr="00BF4665">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В процессе реализации мониторинга успешности освоения и применения УУД могут быть учтены следующие этапы освоения УУД:</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обобщение учебных действий на основе выявления общих принципов.</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 xml:space="preserve">Система оценки </w:t>
      </w:r>
      <w:r w:rsidR="00323A58" w:rsidRPr="00BF4665">
        <w:rPr>
          <w:rFonts w:ascii="Times New Roman" w:hAnsi="Times New Roman"/>
          <w:sz w:val="22"/>
          <w:szCs w:val="22"/>
        </w:rPr>
        <w:t>УУД</w:t>
      </w:r>
      <w:r w:rsidRPr="00BF4665">
        <w:rPr>
          <w:rFonts w:ascii="Times New Roman" w:hAnsi="Times New Roman"/>
          <w:sz w:val="22"/>
          <w:szCs w:val="22"/>
        </w:rPr>
        <w:t xml:space="preserve"> может быть:</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 xml:space="preserve">уровневой (определяются уровни владения </w:t>
      </w:r>
      <w:r w:rsidR="00323A58" w:rsidRPr="00BF4665">
        <w:rPr>
          <w:rFonts w:ascii="Times New Roman" w:hAnsi="Times New Roman"/>
          <w:sz w:val="22"/>
          <w:szCs w:val="22"/>
        </w:rPr>
        <w:t>УУД</w:t>
      </w:r>
      <w:r w:rsidRPr="00BF4665">
        <w:rPr>
          <w:rFonts w:ascii="Times New Roman" w:hAnsi="Times New Roman"/>
          <w:sz w:val="22"/>
          <w:szCs w:val="22"/>
        </w:rPr>
        <w:t>);</w:t>
      </w:r>
    </w:p>
    <w:p w:rsidR="00B540EE" w:rsidRPr="00BF4665" w:rsidRDefault="00B540EE" w:rsidP="009D5D23">
      <w:pPr>
        <w:pStyle w:val="a7"/>
        <w:widowControl w:val="0"/>
        <w:numPr>
          <w:ilvl w:val="0"/>
          <w:numId w:val="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2"/>
          <w:szCs w:val="22"/>
        </w:rPr>
      </w:pPr>
      <w:r w:rsidRPr="00BF4665">
        <w:rPr>
          <w:rFonts w:ascii="Times New Roman" w:hAnsi="Times New Roman"/>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F4665" w:rsidRDefault="00B540EE" w:rsidP="009D5D23">
      <w:pPr>
        <w:pStyle w:val="a7"/>
        <w:widowControl w:val="0"/>
        <w:tabs>
          <w:tab w:val="left" w:pos="567"/>
        </w:tabs>
        <w:spacing w:before="0" w:beforeAutospacing="0" w:after="0" w:afterAutospacing="0"/>
        <w:ind w:firstLine="284"/>
        <w:jc w:val="both"/>
        <w:rPr>
          <w:rFonts w:ascii="Times New Roman" w:hAnsi="Times New Roman"/>
          <w:sz w:val="22"/>
          <w:szCs w:val="22"/>
        </w:rPr>
      </w:pPr>
      <w:r w:rsidRPr="00BF4665">
        <w:rPr>
          <w:rFonts w:ascii="Times New Roman" w:hAnsi="Times New Roman"/>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F4665" w:rsidRDefault="00B540EE" w:rsidP="009D5D23">
      <w:pPr>
        <w:pStyle w:val="Osnova"/>
        <w:tabs>
          <w:tab w:val="left" w:pos="567"/>
          <w:tab w:val="left" w:leader="dot" w:pos="624"/>
        </w:tabs>
        <w:spacing w:line="240" w:lineRule="auto"/>
        <w:ind w:firstLine="284"/>
        <w:rPr>
          <w:rStyle w:val="Zag11"/>
          <w:rFonts w:ascii="Times New Roman" w:eastAsia="@Arial Unicode MS" w:hAnsi="Times New Roman" w:cs="Times New Roman"/>
          <w:color w:val="auto"/>
          <w:sz w:val="22"/>
          <w:szCs w:val="22"/>
          <w:lang w:val="ru-RU"/>
        </w:rPr>
      </w:pPr>
      <w:r w:rsidRPr="00BF4665">
        <w:rPr>
          <w:rFonts w:ascii="Times New Roman" w:hAnsi="Times New Roman" w:cs="Times New Roman"/>
          <w:color w:val="auto"/>
          <w:sz w:val="22"/>
          <w:szCs w:val="22"/>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129A8" w:rsidRDefault="009129A8" w:rsidP="009D5D23">
      <w:pPr>
        <w:pStyle w:val="2"/>
        <w:spacing w:line="240" w:lineRule="auto"/>
        <w:ind w:firstLine="284"/>
        <w:rPr>
          <w:sz w:val="22"/>
          <w:szCs w:val="22"/>
        </w:rPr>
      </w:pPr>
      <w:bookmarkStart w:id="192" w:name="_Toc406059015"/>
      <w:bookmarkStart w:id="193" w:name="_Toc409691668"/>
      <w:bookmarkStart w:id="194" w:name="_Toc410653992"/>
      <w:bookmarkStart w:id="195" w:name="_Toc414553178"/>
    </w:p>
    <w:p w:rsidR="00B540EE" w:rsidRDefault="00140CF3" w:rsidP="009D5D23">
      <w:pPr>
        <w:pStyle w:val="2"/>
        <w:spacing w:line="240" w:lineRule="auto"/>
        <w:ind w:firstLine="284"/>
        <w:rPr>
          <w:sz w:val="22"/>
          <w:szCs w:val="22"/>
        </w:rPr>
      </w:pPr>
      <w:r w:rsidRPr="00BF4665">
        <w:rPr>
          <w:sz w:val="22"/>
          <w:szCs w:val="22"/>
        </w:rPr>
        <w:t xml:space="preserve">2.2. </w:t>
      </w:r>
      <w:r w:rsidR="003B226A" w:rsidRPr="00BF4665">
        <w:rPr>
          <w:sz w:val="22"/>
          <w:szCs w:val="22"/>
        </w:rPr>
        <w:t>П</w:t>
      </w:r>
      <w:r w:rsidR="00B540EE" w:rsidRPr="00BF4665">
        <w:rPr>
          <w:sz w:val="22"/>
          <w:szCs w:val="22"/>
        </w:rPr>
        <w:t>рограммы учебных предметов, курсов</w:t>
      </w:r>
      <w:bookmarkEnd w:id="192"/>
      <w:bookmarkEnd w:id="193"/>
      <w:bookmarkEnd w:id="194"/>
      <w:bookmarkEnd w:id="195"/>
    </w:p>
    <w:p w:rsidR="00EA5DB4" w:rsidRPr="00BF4665" w:rsidRDefault="008E7CA7" w:rsidP="009D5D23">
      <w:pPr>
        <w:spacing w:after="0" w:line="240" w:lineRule="auto"/>
        <w:ind w:firstLine="284"/>
        <w:jc w:val="both"/>
        <w:rPr>
          <w:rFonts w:ascii="Times New Roman" w:hAnsi="Times New Roman"/>
        </w:rPr>
      </w:pPr>
      <w:r w:rsidRPr="00BF4665">
        <w:rPr>
          <w:rFonts w:ascii="Times New Roman" w:hAnsi="Times New Roman"/>
        </w:rPr>
        <w:t xml:space="preserve">В данном разделе </w:t>
      </w:r>
      <w:r w:rsidR="003B226A" w:rsidRPr="00BF4665">
        <w:rPr>
          <w:rFonts w:ascii="Times New Roman" w:hAnsi="Times New Roman"/>
        </w:rPr>
        <w:t>О</w:t>
      </w:r>
      <w:r w:rsidRPr="00BF4665">
        <w:rPr>
          <w:rFonts w:ascii="Times New Roman" w:hAnsi="Times New Roman"/>
        </w:rPr>
        <w:t>сновной образовательной программы основного общего образования</w:t>
      </w:r>
      <w:r w:rsidR="0023176C" w:rsidRPr="00BF4665">
        <w:rPr>
          <w:rFonts w:ascii="Times New Roman" w:hAnsi="Times New Roman"/>
        </w:rPr>
        <w:t xml:space="preserve"> МОБУ</w:t>
      </w:r>
      <w:r w:rsidR="00262B40">
        <w:rPr>
          <w:rFonts w:ascii="Times New Roman" w:hAnsi="Times New Roman"/>
        </w:rPr>
        <w:t xml:space="preserve">СОШ </w:t>
      </w:r>
      <w:r w:rsidR="007A0B42">
        <w:rPr>
          <w:rFonts w:ascii="Times New Roman" w:hAnsi="Times New Roman"/>
        </w:rPr>
        <w:t>ст. Леонидовка</w:t>
      </w:r>
      <w:r w:rsidRPr="00BF4665">
        <w:rPr>
          <w:rFonts w:ascii="Times New Roman" w:hAnsi="Times New Roman"/>
        </w:rPr>
        <w:t xml:space="preserve"> привод</w:t>
      </w:r>
      <w:r w:rsidR="001E4979" w:rsidRPr="00BF4665">
        <w:rPr>
          <w:rFonts w:ascii="Times New Roman" w:hAnsi="Times New Roman"/>
        </w:rPr>
        <w:t>я</w:t>
      </w:r>
      <w:r w:rsidRPr="00BF4665">
        <w:rPr>
          <w:rFonts w:ascii="Times New Roman" w:hAnsi="Times New Roman"/>
        </w:rPr>
        <w:t xml:space="preserve">тся </w:t>
      </w:r>
      <w:r w:rsidR="007B575F" w:rsidRPr="00BF4665">
        <w:rPr>
          <w:rFonts w:ascii="Times New Roman" w:hAnsi="Times New Roman"/>
        </w:rPr>
        <w:t xml:space="preserve"> программы</w:t>
      </w:r>
      <w:r w:rsidR="001E5C7E" w:rsidRPr="00BF4665">
        <w:rPr>
          <w:rFonts w:ascii="Times New Roman" w:hAnsi="Times New Roman"/>
        </w:rPr>
        <w:t xml:space="preserve"> учебных предметов на уровне основного общего образования</w:t>
      </w:r>
      <w:r w:rsidR="0023176C" w:rsidRPr="00BF4665">
        <w:rPr>
          <w:rFonts w:ascii="Times New Roman" w:hAnsi="Times New Roman"/>
        </w:rPr>
        <w:t>,</w:t>
      </w:r>
      <w:r w:rsidR="001E5C7E" w:rsidRPr="00BF4665">
        <w:rPr>
          <w:rFonts w:ascii="Times New Roman" w:hAnsi="Times New Roman"/>
        </w:rPr>
        <w:t xml:space="preserve"> составлены</w:t>
      </w:r>
      <w:r w:rsidR="0023176C" w:rsidRPr="00BF4665">
        <w:rPr>
          <w:rFonts w:ascii="Times New Roman" w:hAnsi="Times New Roman"/>
        </w:rPr>
        <w:t>е</w:t>
      </w:r>
      <w:r w:rsidR="001E5C7E" w:rsidRPr="00BF4665">
        <w:rPr>
          <w:rFonts w:ascii="Times New Roman" w:hAnsi="Times New Roman"/>
        </w:rPr>
        <w:t xml:space="preserve"> в соответствии с требованиями к результатам основного общего образования, утвержденными </w:t>
      </w:r>
      <w:r w:rsidR="00323A58" w:rsidRPr="00BF4665">
        <w:rPr>
          <w:rFonts w:ascii="Times New Roman" w:hAnsi="Times New Roman"/>
        </w:rPr>
        <w:t>ФГОС ООО</w:t>
      </w:r>
      <w:r w:rsidR="00EA5DB4" w:rsidRPr="00BF4665">
        <w:rPr>
          <w:rFonts w:ascii="Times New Roman" w:hAnsi="Times New Roman"/>
        </w:rPr>
        <w:t>, и примерных программ.</w:t>
      </w:r>
    </w:p>
    <w:p w:rsidR="009D5D23" w:rsidRDefault="009D5D23" w:rsidP="00693FF1">
      <w:pPr>
        <w:spacing w:after="0" w:line="240" w:lineRule="auto"/>
        <w:jc w:val="center"/>
        <w:rPr>
          <w:rFonts w:ascii="Times New Roman" w:hAnsi="Times New Roman"/>
          <w:b/>
        </w:rPr>
      </w:pPr>
    </w:p>
    <w:p w:rsidR="00AF294D" w:rsidRPr="0062749E" w:rsidRDefault="00B75683" w:rsidP="00B75683">
      <w:pPr>
        <w:spacing w:after="0" w:line="240" w:lineRule="auto"/>
        <w:rPr>
          <w:rFonts w:ascii="Times New Roman" w:hAnsi="Times New Roman"/>
          <w:b/>
          <w:sz w:val="28"/>
          <w:szCs w:val="28"/>
        </w:rPr>
      </w:pPr>
      <w:r w:rsidRPr="0062749E">
        <w:rPr>
          <w:rFonts w:ascii="Times New Roman" w:hAnsi="Times New Roman"/>
          <w:b/>
          <w:sz w:val="28"/>
          <w:szCs w:val="28"/>
        </w:rPr>
        <w:t xml:space="preserve">2.2.2.1. </w:t>
      </w:r>
      <w:r w:rsidR="00C740EB" w:rsidRPr="0062749E">
        <w:rPr>
          <w:rFonts w:ascii="Times New Roman" w:hAnsi="Times New Roman"/>
          <w:b/>
          <w:sz w:val="28"/>
          <w:szCs w:val="28"/>
        </w:rPr>
        <w:t>«Р</w:t>
      </w:r>
      <w:r w:rsidR="00AF294D" w:rsidRPr="0062749E">
        <w:rPr>
          <w:rFonts w:ascii="Times New Roman" w:hAnsi="Times New Roman"/>
          <w:b/>
          <w:sz w:val="28"/>
          <w:szCs w:val="28"/>
        </w:rPr>
        <w:t>усск</w:t>
      </w:r>
      <w:r w:rsidR="00C740EB" w:rsidRPr="0062749E">
        <w:rPr>
          <w:rFonts w:ascii="Times New Roman" w:hAnsi="Times New Roman"/>
          <w:b/>
          <w:sz w:val="28"/>
          <w:szCs w:val="28"/>
        </w:rPr>
        <w:t>ий</w:t>
      </w:r>
      <w:r w:rsidR="00AF294D" w:rsidRPr="0062749E">
        <w:rPr>
          <w:rFonts w:ascii="Times New Roman" w:hAnsi="Times New Roman"/>
          <w:b/>
          <w:sz w:val="28"/>
          <w:szCs w:val="28"/>
        </w:rPr>
        <w:t xml:space="preserve"> язык</w:t>
      </w:r>
      <w:r w:rsidR="00C740EB" w:rsidRPr="0062749E">
        <w:rPr>
          <w:rFonts w:ascii="Times New Roman" w:hAnsi="Times New Roman"/>
          <w:b/>
          <w:sz w:val="28"/>
          <w:szCs w:val="28"/>
        </w:rPr>
        <w:t>»</w:t>
      </w:r>
    </w:p>
    <w:p w:rsidR="00B35784" w:rsidRPr="00085C4B" w:rsidRDefault="00B20E0A" w:rsidP="00B35784">
      <w:pPr>
        <w:shd w:val="clear" w:color="auto" w:fill="FFFFFF"/>
        <w:spacing w:after="0" w:line="240" w:lineRule="auto"/>
        <w:ind w:firstLine="284"/>
        <w:jc w:val="both"/>
        <w:rPr>
          <w:rFonts w:ascii="Times New Roman" w:eastAsia="Times New Roman" w:hAnsi="Times New Roman"/>
          <w:lang w:eastAsia="ru-RU"/>
        </w:rPr>
      </w:pPr>
      <w:r w:rsidRPr="00085C4B">
        <w:rPr>
          <w:rFonts w:ascii="Times New Roman" w:eastAsia="MS ??" w:hAnsi="Times New Roman"/>
          <w:lang w:eastAsia="ru-RU"/>
        </w:rPr>
        <w:t>П</w:t>
      </w:r>
      <w:r w:rsidR="00B35784" w:rsidRPr="00085C4B">
        <w:rPr>
          <w:rFonts w:ascii="Times New Roman" w:eastAsia="MS ??" w:hAnsi="Times New Roman"/>
          <w:lang w:eastAsia="ru-RU"/>
        </w:rPr>
        <w:t>рограмма предмета «Русский язык» для 5</w:t>
      </w:r>
      <w:r w:rsidR="009129A8">
        <w:rPr>
          <w:rFonts w:ascii="Times New Roman" w:eastAsia="MS ??" w:hAnsi="Times New Roman"/>
          <w:lang w:eastAsia="ru-RU"/>
        </w:rPr>
        <w:t xml:space="preserve"> </w:t>
      </w:r>
      <w:r w:rsidR="00B35784" w:rsidRPr="00085C4B">
        <w:rPr>
          <w:rFonts w:ascii="Times New Roman" w:eastAsia="MS ??" w:hAnsi="Times New Roman"/>
          <w:lang w:eastAsia="ru-RU"/>
        </w:rPr>
        <w:t>-</w:t>
      </w:r>
      <w:r w:rsidR="009129A8">
        <w:rPr>
          <w:rFonts w:ascii="Times New Roman" w:eastAsia="MS ??" w:hAnsi="Times New Roman"/>
          <w:lang w:eastAsia="ru-RU"/>
        </w:rPr>
        <w:t xml:space="preserve"> </w:t>
      </w:r>
      <w:r w:rsidR="00B35784" w:rsidRPr="00085C4B">
        <w:rPr>
          <w:rFonts w:ascii="Times New Roman" w:eastAsia="MS ??" w:hAnsi="Times New Roman"/>
          <w:lang w:eastAsia="ru-RU"/>
        </w:rPr>
        <w:t>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F43DF7" w:rsidRPr="00085C4B">
        <w:rPr>
          <w:rFonts w:ascii="Times New Roman" w:eastAsia="MS ??" w:hAnsi="Times New Roman"/>
          <w:lang w:eastAsia="ru-RU"/>
        </w:rPr>
        <w:t>новного общ</w:t>
      </w:r>
      <w:r w:rsidR="00031A21" w:rsidRPr="00085C4B">
        <w:rPr>
          <w:rFonts w:ascii="Times New Roman" w:eastAsia="MS ??" w:hAnsi="Times New Roman"/>
          <w:lang w:eastAsia="ru-RU"/>
        </w:rPr>
        <w:t xml:space="preserve">его образования </w:t>
      </w:r>
      <w:r w:rsidR="00CC6B52" w:rsidRPr="00CC6B52">
        <w:rPr>
          <w:rFonts w:ascii="Times New Roman" w:eastAsia="MS ??" w:hAnsi="Times New Roman"/>
          <w:lang w:eastAsia="ru-RU"/>
        </w:rPr>
        <w:t xml:space="preserve">МОБУ СОШ </w:t>
      </w:r>
      <w:r w:rsidR="007A0B42">
        <w:rPr>
          <w:rFonts w:ascii="Times New Roman" w:eastAsia="MS ??" w:hAnsi="Times New Roman"/>
          <w:lang w:eastAsia="ru-RU"/>
        </w:rPr>
        <w:t>ст. Леонидовка</w:t>
      </w:r>
      <w:r w:rsidR="00B35784" w:rsidRPr="00085C4B">
        <w:rPr>
          <w:rFonts w:ascii="Times New Roman" w:eastAsia="MS ??" w:hAnsi="Times New Roman"/>
          <w:lang w:eastAsia="ru-RU"/>
        </w:rPr>
        <w:t xml:space="preserve">, примерной программы по  </w:t>
      </w:r>
      <w:r w:rsidR="00031A21" w:rsidRPr="00085C4B">
        <w:rPr>
          <w:rFonts w:ascii="Times New Roman" w:eastAsia="MS ??" w:hAnsi="Times New Roman"/>
          <w:lang w:eastAsia="ru-RU"/>
        </w:rPr>
        <w:t xml:space="preserve"> предмету </w:t>
      </w:r>
      <w:r w:rsidR="00B35784" w:rsidRPr="00085C4B">
        <w:rPr>
          <w:rFonts w:ascii="Times New Roman" w:eastAsia="MS ??" w:hAnsi="Times New Roman"/>
          <w:lang w:eastAsia="ru-RU"/>
        </w:rPr>
        <w:t>«</w:t>
      </w:r>
      <w:r w:rsidR="00A9131A" w:rsidRPr="00085C4B">
        <w:rPr>
          <w:rFonts w:ascii="Times New Roman" w:eastAsia="MS ??" w:hAnsi="Times New Roman"/>
          <w:lang w:eastAsia="ru-RU"/>
        </w:rPr>
        <w:t>Русский язык</w:t>
      </w:r>
      <w:r w:rsidR="00B35784" w:rsidRPr="00085C4B">
        <w:rPr>
          <w:rFonts w:ascii="Times New Roman" w:eastAsia="MS ??" w:hAnsi="Times New Roman"/>
          <w:lang w:eastAsia="ru-RU"/>
        </w:rPr>
        <w:t>».</w:t>
      </w:r>
    </w:p>
    <w:p w:rsidR="00B35784" w:rsidRPr="00085C4B" w:rsidRDefault="00B86E63" w:rsidP="00B35784">
      <w:pPr>
        <w:spacing w:after="0" w:line="240" w:lineRule="auto"/>
        <w:ind w:firstLine="284"/>
        <w:jc w:val="both"/>
        <w:rPr>
          <w:rFonts w:ascii="Times New Roman" w:hAnsi="Times New Roman"/>
        </w:rPr>
      </w:pPr>
      <w:r w:rsidRPr="00085C4B">
        <w:rPr>
          <w:rFonts w:ascii="Times New Roman" w:eastAsia="Times New Roman" w:hAnsi="Times New Roman"/>
          <w:lang w:eastAsia="ru-RU"/>
        </w:rPr>
        <w:t xml:space="preserve">Согласно учебному плану  </w:t>
      </w:r>
      <w:r w:rsidR="00CC6B52">
        <w:rPr>
          <w:rFonts w:ascii="Times New Roman" w:eastAsia="Times New Roman" w:hAnsi="Times New Roman"/>
          <w:lang w:eastAsia="ru-RU"/>
        </w:rPr>
        <w:t>МОБУ</w:t>
      </w:r>
      <w:r w:rsidR="00CC6B52" w:rsidRPr="00CC6B52">
        <w:rPr>
          <w:rFonts w:ascii="Times New Roman" w:eastAsia="Times New Roman" w:hAnsi="Times New Roman"/>
          <w:lang w:eastAsia="ru-RU"/>
        </w:rPr>
        <w:t xml:space="preserve">СОШ </w:t>
      </w:r>
      <w:r w:rsidR="007A0B42">
        <w:rPr>
          <w:rFonts w:ascii="Times New Roman" w:eastAsia="Times New Roman" w:hAnsi="Times New Roman"/>
          <w:lang w:eastAsia="ru-RU"/>
        </w:rPr>
        <w:t xml:space="preserve">ст. Леонидовка предмет </w:t>
      </w:r>
      <w:r w:rsidR="00B35784" w:rsidRPr="00085C4B">
        <w:rPr>
          <w:rFonts w:ascii="Times New Roman" w:eastAsia="Times New Roman" w:hAnsi="Times New Roman"/>
          <w:lang w:eastAsia="ru-RU"/>
        </w:rPr>
        <w:t>«</w:t>
      </w:r>
      <w:r w:rsidR="00B35784" w:rsidRPr="00085C4B">
        <w:rPr>
          <w:rFonts w:ascii="Times New Roman" w:eastAsia="MS ??" w:hAnsi="Times New Roman"/>
          <w:lang w:eastAsia="ru-RU"/>
        </w:rPr>
        <w:t>Русский язык</w:t>
      </w:r>
      <w:r w:rsidR="00B35784" w:rsidRPr="00085C4B">
        <w:rPr>
          <w:rFonts w:ascii="Times New Roman" w:eastAsia="Times New Roman" w:hAnsi="Times New Roman"/>
          <w:lang w:eastAsia="ru-RU"/>
        </w:rPr>
        <w:t>» в основной школе изучается с 5 по 9 класс</w:t>
      </w:r>
      <w:r w:rsidR="009129A8">
        <w:rPr>
          <w:rFonts w:ascii="Times New Roman" w:eastAsia="Times New Roman" w:hAnsi="Times New Roman"/>
          <w:lang w:eastAsia="ru-RU"/>
        </w:rPr>
        <w:t xml:space="preserve"> в обеме 715 часов из расчета 6 ч внеделю в</w:t>
      </w:r>
      <w:r w:rsidRPr="00085C4B">
        <w:rPr>
          <w:rFonts w:ascii="Times New Roman" w:hAnsi="Times New Roman"/>
        </w:rPr>
        <w:t xml:space="preserve"> 5</w:t>
      </w:r>
      <w:r w:rsidR="007A0B42">
        <w:rPr>
          <w:rFonts w:ascii="Times New Roman" w:hAnsi="Times New Roman"/>
        </w:rPr>
        <w:t>,6</w:t>
      </w:r>
      <w:r w:rsidRPr="00085C4B">
        <w:rPr>
          <w:rFonts w:ascii="Times New Roman" w:hAnsi="Times New Roman"/>
        </w:rPr>
        <w:t xml:space="preserve"> классах</w:t>
      </w:r>
      <w:r w:rsidR="009129A8">
        <w:rPr>
          <w:rFonts w:ascii="Times New Roman" w:hAnsi="Times New Roman"/>
        </w:rPr>
        <w:t>, 4 ч в неделю</w:t>
      </w:r>
      <w:r w:rsidRPr="00085C4B">
        <w:rPr>
          <w:rFonts w:ascii="Times New Roman" w:hAnsi="Times New Roman"/>
        </w:rPr>
        <w:t xml:space="preserve"> </w:t>
      </w:r>
      <w:r w:rsidR="00B35784" w:rsidRPr="00085C4B">
        <w:rPr>
          <w:rFonts w:ascii="Times New Roman" w:hAnsi="Times New Roman"/>
        </w:rPr>
        <w:t xml:space="preserve"> </w:t>
      </w:r>
      <w:r w:rsidR="007A0B42">
        <w:rPr>
          <w:rFonts w:ascii="Times New Roman" w:hAnsi="Times New Roman"/>
        </w:rPr>
        <w:t>в 7 классе,</w:t>
      </w:r>
      <w:r w:rsidR="009129A8">
        <w:rPr>
          <w:rFonts w:ascii="Times New Roman" w:hAnsi="Times New Roman"/>
        </w:rPr>
        <w:t xml:space="preserve"> 3 ч внеделю</w:t>
      </w:r>
      <w:r w:rsidR="007A0B42">
        <w:rPr>
          <w:rFonts w:ascii="Times New Roman" w:hAnsi="Times New Roman"/>
        </w:rPr>
        <w:t xml:space="preserve"> </w:t>
      </w:r>
      <w:r w:rsidR="00B35784" w:rsidRPr="00085C4B">
        <w:rPr>
          <w:rFonts w:ascii="Times New Roman" w:hAnsi="Times New Roman"/>
        </w:rPr>
        <w:t xml:space="preserve">в </w:t>
      </w:r>
      <w:r w:rsidR="00031A21" w:rsidRPr="00085C4B">
        <w:rPr>
          <w:rFonts w:ascii="Times New Roman" w:hAnsi="Times New Roman"/>
        </w:rPr>
        <w:t>8 классе,</w:t>
      </w:r>
      <w:r w:rsidR="009129A8">
        <w:rPr>
          <w:rFonts w:ascii="Times New Roman" w:hAnsi="Times New Roman"/>
        </w:rPr>
        <w:t xml:space="preserve"> 2 ч в неделю</w:t>
      </w:r>
      <w:r w:rsidR="00031A21" w:rsidRPr="00085C4B">
        <w:rPr>
          <w:rFonts w:ascii="Times New Roman" w:hAnsi="Times New Roman"/>
        </w:rPr>
        <w:t xml:space="preserve"> в 9 классе</w:t>
      </w:r>
      <w:r w:rsidR="009129A8">
        <w:rPr>
          <w:rFonts w:ascii="Times New Roman" w:hAnsi="Times New Roman"/>
        </w:rPr>
        <w:t xml:space="preserve"> при </w:t>
      </w:r>
      <w:r w:rsidR="003C36A7">
        <w:rPr>
          <w:rFonts w:ascii="Times New Roman" w:hAnsi="Times New Roman"/>
        </w:rPr>
        <w:t>3</w:t>
      </w:r>
      <w:r w:rsidR="009129A8">
        <w:rPr>
          <w:rFonts w:ascii="Times New Roman" w:hAnsi="Times New Roman"/>
        </w:rPr>
        <w:t>4 неделях учебного года</w:t>
      </w:r>
      <w:r w:rsidR="00B35784" w:rsidRPr="00085C4B">
        <w:rPr>
          <w:rFonts w:ascii="Times New Roman" w:hAnsi="Times New Roman"/>
        </w:rPr>
        <w:t xml:space="preserve">. </w:t>
      </w:r>
    </w:p>
    <w:p w:rsidR="00B35784" w:rsidRPr="00B35784" w:rsidRDefault="00B35784" w:rsidP="009129A8">
      <w:pPr>
        <w:spacing w:after="0" w:line="240" w:lineRule="auto"/>
        <w:ind w:firstLine="284"/>
        <w:rPr>
          <w:rFonts w:ascii="Times New Roman" w:eastAsia="Times New Roman" w:hAnsi="Times New Roman"/>
          <w:b/>
          <w:color w:val="000000"/>
          <w:lang w:eastAsia="ru-RU"/>
        </w:rPr>
      </w:pPr>
      <w:r w:rsidRPr="00B35784">
        <w:rPr>
          <w:rFonts w:ascii="Times New Roman" w:eastAsia="Times New Roman" w:hAnsi="Times New Roman"/>
          <w:b/>
          <w:color w:val="000000"/>
          <w:lang w:eastAsia="ru-RU"/>
        </w:rPr>
        <w:lastRenderedPageBreak/>
        <w:t>1.</w:t>
      </w:r>
      <w:r w:rsidR="00C97E82">
        <w:rPr>
          <w:rFonts w:ascii="Times New Roman" w:eastAsia="Times New Roman" w:hAnsi="Times New Roman"/>
          <w:b/>
          <w:color w:val="000000"/>
          <w:lang w:eastAsia="ru-RU"/>
        </w:rPr>
        <w:t xml:space="preserve"> </w:t>
      </w:r>
      <w:r w:rsidRPr="00B35784">
        <w:rPr>
          <w:rFonts w:ascii="Times New Roman" w:eastAsia="Times New Roman" w:hAnsi="Times New Roman"/>
          <w:b/>
          <w:color w:val="000000"/>
          <w:lang w:eastAsia="ru-RU"/>
        </w:rPr>
        <w:t>Планируемые образовательные результаты освоения учебного предмета</w:t>
      </w:r>
    </w:p>
    <w:p w:rsidR="00B35784" w:rsidRPr="00B35784" w:rsidRDefault="00B35784" w:rsidP="0007617A">
      <w:pPr>
        <w:spacing w:after="0" w:line="240" w:lineRule="auto"/>
        <w:ind w:firstLine="284"/>
        <w:jc w:val="center"/>
        <w:rPr>
          <w:rFonts w:ascii="Times New Roman" w:eastAsia="Times New Roman" w:hAnsi="Times New Roman"/>
          <w:b/>
          <w:color w:val="000000"/>
          <w:lang w:eastAsia="ru-RU"/>
        </w:rPr>
      </w:pPr>
      <w:r w:rsidRPr="00B35784">
        <w:rPr>
          <w:rFonts w:ascii="Times New Roman" w:eastAsia="Times New Roman" w:hAnsi="Times New Roman"/>
          <w:b/>
          <w:color w:val="000000"/>
          <w:lang w:eastAsia="ru-RU"/>
        </w:rPr>
        <w:t>«Русский язык»</w:t>
      </w:r>
    </w:p>
    <w:p w:rsidR="00AB28AE" w:rsidRPr="00AB28AE" w:rsidRDefault="00AB28AE" w:rsidP="00AB28AE">
      <w:pPr>
        <w:tabs>
          <w:tab w:val="left" w:pos="567"/>
        </w:tabs>
        <w:spacing w:after="0" w:line="240" w:lineRule="auto"/>
        <w:ind w:firstLine="284"/>
        <w:jc w:val="both"/>
        <w:outlineLvl w:val="1"/>
        <w:rPr>
          <w:rFonts w:ascii="Times New Roman" w:eastAsia="@Arial Unicode MS" w:hAnsi="Times New Roman"/>
          <w:b/>
          <w:bCs/>
          <w:lang w:eastAsia="ru-RU"/>
        </w:rPr>
      </w:pPr>
      <w:r w:rsidRPr="00AB28AE">
        <w:rPr>
          <w:rFonts w:ascii="Times New Roman" w:eastAsia="@Arial Unicode MS" w:hAnsi="Times New Roman"/>
          <w:b/>
          <w:bCs/>
          <w:lang w:eastAsia="ru-RU"/>
        </w:rPr>
        <w:t>Выпускник научится: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владеть навыками работы с учебной книгой, словарями и другими информационными источниками, включая СМИ и ресурсы Интернета;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использовать знание алфавита при поиске информации;</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различать значимые и незначимые единицы языка;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проводить фонетический и орфоэпический анализ слова;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классифицировать и группировать звуки речи по заданным признакам, слова по заданным параметрам их звукового состава;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членить слова на слоги и правильно их переносить;</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проводить морфемный и словообразовательный анализ слов;</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проводить лексический анализ слова;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опознавать лексические средства выразительности и основные виды тропов (метафора, эпитет, сравнение, гипербола, олицетворение);</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опознавать самостоятельные части речи и их формы, а также служебные части речи и междометия;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проводить морфологический анализ слова;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применять знания и умения по морфемике и словообразованию при проведении морфологического анализа слов;</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опознавать основные единицы синтаксиса (словосочетание, предложение, текст);</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находить грамматическую основу предложения;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распознавать главные и второстепенные члены предложения;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опознавать предложения простые и сложные, предложения осложненной структуры;</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проводить синтаксический анализ словосочетания и предложения;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соблюдать основные языковые нормы в устной и письменной речи;</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опираться на фонетический, морфемный, словообразовательный и морфологический анализ в практике правописания;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опираться на грамматико-интонационный анализ при объяснении расстановки знаков препинания в предложении;</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использовать орфографические словари.</w:t>
      </w:r>
    </w:p>
    <w:p w:rsidR="00AB28AE" w:rsidRPr="00AB28AE" w:rsidRDefault="00AB28AE" w:rsidP="00AB28AE">
      <w:pPr>
        <w:tabs>
          <w:tab w:val="left" w:pos="567"/>
        </w:tabs>
        <w:spacing w:after="0" w:line="240" w:lineRule="auto"/>
        <w:ind w:firstLine="284"/>
        <w:jc w:val="both"/>
        <w:outlineLvl w:val="1"/>
        <w:rPr>
          <w:rFonts w:ascii="Times New Roman" w:eastAsia="@Arial Unicode MS" w:hAnsi="Times New Roman"/>
          <w:b/>
          <w:bCs/>
          <w:lang w:eastAsia="ru-RU"/>
        </w:rPr>
      </w:pPr>
      <w:r w:rsidRPr="00AB28AE">
        <w:rPr>
          <w:rFonts w:ascii="Times New Roman" w:eastAsia="@Arial Unicode MS" w:hAnsi="Times New Roman"/>
          <w:b/>
          <w:bCs/>
          <w:lang w:eastAsia="ru-RU"/>
        </w:rPr>
        <w:t>Выпускник получит возможность научиться: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 xml:space="preserve">анализировать речевые высказывания с точки зрения их соответствия ситуации </w:t>
      </w:r>
      <w:r w:rsidRPr="00AB28AE">
        <w:rPr>
          <w:rFonts w:ascii="Times New Roman" w:hAnsi="Times New Roman"/>
          <w:i/>
          <w:lang w:eastAsia="ru-RU"/>
        </w:rPr>
        <w:lastRenderedPageBreak/>
        <w:t>общения и успешности в достижении прогнозируемого результата; понимать основные причины коммуникативных неудач и уметь объяснять их;</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оценивать собственную и чужую речь с точки зрения точного, уместного и выразительного словоупотребления;</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 xml:space="preserve">опознавать различные выразительные средства языка; </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писать конспект, отзыв, тезисы, рефераты, статьи, рецензии, доклады, интервью, очерки, доверенности, резюме и другие жанры;</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характеризовать словообразовательные цепочки и словообразовательные гнезда;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использовать этимологические данные для объяснения правописания и лексического значения слова;</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B28AE" w:rsidRPr="00AB28AE" w:rsidRDefault="00AB28AE" w:rsidP="00A13A0C">
      <w:pPr>
        <w:widowControl w:val="0"/>
        <w:numPr>
          <w:ilvl w:val="0"/>
          <w:numId w:val="23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lang w:eastAsia="ru-RU"/>
        </w:rPr>
      </w:pPr>
      <w:r w:rsidRPr="00AB28AE">
        <w:rPr>
          <w:rFonts w:ascii="Times New Roman" w:hAnsi="Times New Roman"/>
          <w:i/>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35784" w:rsidRPr="00B35784" w:rsidRDefault="00B35784" w:rsidP="00B35784">
      <w:pPr>
        <w:spacing w:after="0" w:line="240" w:lineRule="auto"/>
        <w:ind w:firstLine="284"/>
        <w:jc w:val="both"/>
        <w:rPr>
          <w:rFonts w:ascii="Times New Roman" w:eastAsia="Times New Roman" w:hAnsi="Times New Roman"/>
          <w:b/>
          <w:lang w:eastAsia="ru-RU"/>
        </w:rPr>
      </w:pPr>
    </w:p>
    <w:p w:rsidR="00B35784" w:rsidRPr="00B35784" w:rsidRDefault="00B35784" w:rsidP="00C825E3">
      <w:pPr>
        <w:spacing w:after="0" w:line="240" w:lineRule="auto"/>
        <w:ind w:firstLine="284"/>
        <w:contextualSpacing/>
        <w:jc w:val="center"/>
        <w:rPr>
          <w:rFonts w:ascii="Times New Roman" w:eastAsia="Times New Roman" w:hAnsi="Times New Roman"/>
          <w:b/>
          <w:bCs/>
          <w:color w:val="000000"/>
          <w:lang w:eastAsia="ru-RU"/>
        </w:rPr>
      </w:pPr>
      <w:r w:rsidRPr="00B35784">
        <w:rPr>
          <w:rFonts w:ascii="Times New Roman" w:eastAsia="Times New Roman" w:hAnsi="Times New Roman"/>
          <w:b/>
          <w:bCs/>
          <w:color w:val="000000"/>
          <w:lang w:eastAsia="ru-RU"/>
        </w:rPr>
        <w:t>1.1.</w:t>
      </w:r>
      <w:r w:rsidR="003C5B19">
        <w:rPr>
          <w:rFonts w:ascii="Times New Roman" w:eastAsia="Times New Roman" w:hAnsi="Times New Roman"/>
          <w:b/>
          <w:bCs/>
          <w:color w:val="000000"/>
          <w:lang w:eastAsia="ru-RU"/>
        </w:rPr>
        <w:t xml:space="preserve"> </w:t>
      </w:r>
      <w:r w:rsidRPr="00B35784">
        <w:rPr>
          <w:rFonts w:ascii="Times New Roman" w:eastAsia="Times New Roman" w:hAnsi="Times New Roman"/>
          <w:b/>
          <w:bCs/>
          <w:color w:val="000000"/>
          <w:lang w:eastAsia="ru-RU"/>
        </w:rPr>
        <w:t>Личностные, метапредметные, предметные результаты</w:t>
      </w:r>
    </w:p>
    <w:p w:rsidR="00B35784" w:rsidRPr="00B35784" w:rsidRDefault="00B35784" w:rsidP="00B35784">
      <w:pPr>
        <w:spacing w:after="0" w:line="240" w:lineRule="auto"/>
        <w:ind w:firstLine="284"/>
        <w:contextualSpacing/>
        <w:jc w:val="both"/>
        <w:rPr>
          <w:rFonts w:ascii="Times New Roman" w:eastAsia="Times New Roman" w:hAnsi="Times New Roman"/>
          <w:lang w:eastAsia="ru-RU"/>
        </w:rPr>
      </w:pPr>
      <w:r w:rsidRPr="00B35784">
        <w:rPr>
          <w:rFonts w:ascii="Times New Roman" w:eastAsia="Times New Roman" w:hAnsi="Times New Roman"/>
          <w:b/>
          <w:color w:val="000000"/>
          <w:lang w:eastAsia="ru-RU"/>
        </w:rPr>
        <w:t>Личностными результатами</w:t>
      </w:r>
      <w:r w:rsidRPr="00B35784">
        <w:rPr>
          <w:rFonts w:ascii="Times New Roman" w:eastAsia="Times New Roman" w:hAnsi="Times New Roman"/>
          <w:color w:val="000000"/>
          <w:lang w:eastAsia="ru-RU"/>
        </w:rPr>
        <w:t xml:space="preserve"> освоения выпускниками ос</w:t>
      </w:r>
      <w:r w:rsidRPr="00B35784">
        <w:rPr>
          <w:rFonts w:ascii="Times New Roman" w:eastAsia="Times New Roman" w:hAnsi="Times New Roman"/>
          <w:color w:val="000000"/>
          <w:lang w:eastAsia="ru-RU"/>
        </w:rPr>
        <w:softHyphen/>
        <w:t>новной школы программы по русскому (родному) языку яв</w:t>
      </w:r>
      <w:r w:rsidRPr="00B35784">
        <w:rPr>
          <w:rFonts w:ascii="Times New Roman" w:eastAsia="Times New Roman" w:hAnsi="Times New Roman"/>
          <w:color w:val="000000"/>
          <w:lang w:eastAsia="ru-RU"/>
        </w:rPr>
        <w:softHyphen/>
        <w:t>ляются:</w:t>
      </w:r>
    </w:p>
    <w:p w:rsidR="00B35784" w:rsidRPr="00B35784" w:rsidRDefault="00B35784" w:rsidP="00A13A0C">
      <w:pPr>
        <w:numPr>
          <w:ilvl w:val="0"/>
          <w:numId w:val="188"/>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понимание русского языка как одной из основных на</w:t>
      </w:r>
      <w:r w:rsidRPr="00B35784">
        <w:rPr>
          <w:rFonts w:ascii="Times New Roman" w:eastAsia="Times New Roman" w:hAnsi="Times New Roman"/>
          <w:color w:val="000000"/>
          <w:lang w:eastAsia="ru-RU"/>
        </w:rPr>
        <w:softHyphen/>
        <w:t>ционально-культурных ценностей русского народа; определя</w:t>
      </w:r>
      <w:r w:rsidRPr="00B35784">
        <w:rPr>
          <w:rFonts w:ascii="Times New Roman" w:eastAsia="Times New Roman" w:hAnsi="Times New Roman"/>
          <w:color w:val="000000"/>
          <w:lang w:eastAsia="ru-RU"/>
        </w:rPr>
        <w:softHyphen/>
        <w:t>ющей роли родного языка в развитии интеллектуальных, твор</w:t>
      </w:r>
      <w:r w:rsidRPr="00B35784">
        <w:rPr>
          <w:rFonts w:ascii="Times New Roman" w:eastAsia="Times New Roman" w:hAnsi="Times New Roman"/>
          <w:color w:val="000000"/>
          <w:lang w:eastAsia="ru-RU"/>
        </w:rPr>
        <w:softHyphen/>
        <w:t>ческих способностей и моральных качеств личности; его значения в процессе получения школьного образования;</w:t>
      </w:r>
    </w:p>
    <w:p w:rsidR="00B35784" w:rsidRPr="00B35784" w:rsidRDefault="00B35784" w:rsidP="00A13A0C">
      <w:pPr>
        <w:numPr>
          <w:ilvl w:val="0"/>
          <w:numId w:val="188"/>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осознание эстетической ценности русского языка; ува</w:t>
      </w:r>
      <w:r w:rsidRPr="00B35784">
        <w:rPr>
          <w:rFonts w:ascii="Times New Roman" w:eastAsia="Times New Roman" w:hAnsi="Times New Roman"/>
          <w:color w:val="000000"/>
          <w:lang w:eastAsia="ru-RU"/>
        </w:rPr>
        <w:softHyphen/>
        <w:t>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w:t>
      </w:r>
      <w:r w:rsidRPr="00B35784">
        <w:rPr>
          <w:rFonts w:ascii="Times New Roman" w:eastAsia="Times New Roman" w:hAnsi="Times New Roman"/>
          <w:color w:val="000000"/>
          <w:lang w:eastAsia="ru-RU"/>
        </w:rPr>
        <w:softHyphen/>
        <w:t>шенствованию;</w:t>
      </w:r>
    </w:p>
    <w:p w:rsidR="00B35784" w:rsidRPr="00B35784" w:rsidRDefault="00B35784" w:rsidP="00A13A0C">
      <w:pPr>
        <w:numPr>
          <w:ilvl w:val="0"/>
          <w:numId w:val="188"/>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достаточный объём словарного запаса и усвоенных грам</w:t>
      </w:r>
      <w:r w:rsidRPr="00B35784">
        <w:rPr>
          <w:rFonts w:ascii="Times New Roman" w:eastAsia="Times New Roman" w:hAnsi="Times New Roman"/>
          <w:color w:val="000000"/>
          <w:lang w:eastAsia="ru-RU"/>
        </w:rPr>
        <w:softHyphen/>
        <w:t>матических средств для свободного выражения мыслей и чувств в процессе речевого общения; способность к само</w:t>
      </w:r>
      <w:r w:rsidRPr="00B35784">
        <w:rPr>
          <w:rFonts w:ascii="Times New Roman" w:eastAsia="Times New Roman" w:hAnsi="Times New Roman"/>
          <w:color w:val="000000"/>
          <w:lang w:eastAsia="ru-RU"/>
        </w:rPr>
        <w:softHyphen/>
        <w:t>оценке на основе наблюдения за собственной речью.</w:t>
      </w:r>
    </w:p>
    <w:p w:rsidR="00B35784" w:rsidRPr="00B35784" w:rsidRDefault="00B35784" w:rsidP="00B35784">
      <w:pPr>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b/>
          <w:color w:val="000000"/>
          <w:lang w:eastAsia="ru-RU"/>
        </w:rPr>
        <w:t>Метапредметными результатами</w:t>
      </w:r>
      <w:r w:rsidRPr="00B35784">
        <w:rPr>
          <w:rFonts w:ascii="Times New Roman" w:eastAsia="Times New Roman" w:hAnsi="Times New Roman"/>
          <w:color w:val="000000"/>
          <w:lang w:eastAsia="ru-RU"/>
        </w:rPr>
        <w:t xml:space="preserve"> освоения выпускниками основной школы программы по русскому (родному) языку яв</w:t>
      </w:r>
      <w:r w:rsidRPr="00B35784">
        <w:rPr>
          <w:rFonts w:ascii="Times New Roman" w:eastAsia="Times New Roman" w:hAnsi="Times New Roman"/>
          <w:color w:val="000000"/>
          <w:lang w:eastAsia="ru-RU"/>
        </w:rPr>
        <w:softHyphen/>
        <w:t>ляются:</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владение всеми видами речевой деятельности:</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адекватное понимание информации устного и письмен</w:t>
      </w:r>
      <w:r w:rsidRPr="00B35784">
        <w:rPr>
          <w:rFonts w:ascii="Times New Roman" w:eastAsia="Times New Roman" w:hAnsi="Times New Roman"/>
          <w:color w:val="000000"/>
          <w:lang w:eastAsia="ru-RU"/>
        </w:rPr>
        <w:softHyphen/>
        <w:t>ного сообщения;</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владение разными видами чтения;</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адекватное восприятие на слух текстов разных стилей и жанров;</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способность извлекать информацию из различных ис</w:t>
      </w:r>
      <w:r w:rsidRPr="00B35784">
        <w:rPr>
          <w:rFonts w:ascii="Times New Roman" w:eastAsia="Times New Roman" w:hAnsi="Times New Roman"/>
          <w:color w:val="000000"/>
          <w:lang w:eastAsia="ru-RU"/>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B35784">
        <w:rPr>
          <w:rFonts w:ascii="Times New Roman" w:eastAsia="Times New Roman" w:hAnsi="Times New Roman"/>
          <w:color w:val="000000"/>
          <w:lang w:eastAsia="ru-RU"/>
        </w:rPr>
        <w:softHyphen/>
        <w:t>ратурой;</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умение сопоставлять и сравнивать речевые высказыва</w:t>
      </w:r>
      <w:r w:rsidRPr="00B35784">
        <w:rPr>
          <w:rFonts w:ascii="Times New Roman" w:eastAsia="Times New Roman" w:hAnsi="Times New Roman"/>
          <w:color w:val="000000"/>
          <w:lang w:eastAsia="ru-RU"/>
        </w:rPr>
        <w:softHyphen/>
        <w:t>ния с точки зрения их содержания, стилистических особен</w:t>
      </w:r>
      <w:r w:rsidRPr="00B35784">
        <w:rPr>
          <w:rFonts w:ascii="Times New Roman" w:eastAsia="Times New Roman" w:hAnsi="Times New Roman"/>
          <w:color w:val="000000"/>
          <w:lang w:eastAsia="ru-RU"/>
        </w:rPr>
        <w:softHyphen/>
        <w:t>ностей и использованных языковых средств;</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способность определять цели предстоящей учебной дея</w:t>
      </w:r>
      <w:r w:rsidRPr="00B35784">
        <w:rPr>
          <w:rFonts w:ascii="Times New Roman" w:eastAsia="Times New Roman" w:hAnsi="Times New Roman"/>
          <w:color w:val="000000"/>
          <w:lang w:eastAsia="ru-RU"/>
        </w:rPr>
        <w:softHyphen/>
        <w:t>тельности (индивидуальной и коллективной), последователь</w:t>
      </w:r>
      <w:r w:rsidRPr="00B35784">
        <w:rPr>
          <w:rFonts w:ascii="Times New Roman" w:eastAsia="Times New Roman" w:hAnsi="Times New Roman"/>
          <w:color w:val="000000"/>
          <w:lang w:eastAsia="ru-RU"/>
        </w:rPr>
        <w:softHyphen/>
        <w:t>ность действий, оценивать достигнутые результаты и адекват</w:t>
      </w:r>
      <w:r w:rsidRPr="00B35784">
        <w:rPr>
          <w:rFonts w:ascii="Times New Roman" w:eastAsia="Times New Roman" w:hAnsi="Times New Roman"/>
          <w:color w:val="000000"/>
          <w:lang w:eastAsia="ru-RU"/>
        </w:rPr>
        <w:softHyphen/>
        <w:t>но формулировать их в устной и письменной форме;</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умение воспроизводить прослушанный или прочитанный текст с разной степенью свёрнутости;</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умение создавать устные и письменные тексты разных типов, стилей речи и жанров с учётом замысла, адресата и ситуации общения;</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способность свободно, правильно излагать свои мысли в устной и письменной форме;</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владение различными видами монолога и диалога;</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lastRenderedPageBreak/>
        <w:t>соблюдение в практике речевого общения основных ор</w:t>
      </w:r>
      <w:r w:rsidRPr="00B35784">
        <w:rPr>
          <w:rFonts w:ascii="Times New Roman" w:eastAsia="Times New Roman" w:hAnsi="Times New Roman"/>
          <w:color w:val="000000"/>
          <w:lang w:eastAsia="ru-RU"/>
        </w:rPr>
        <w:softHyphen/>
        <w:t>фоэпических, лексических, грамматических, стилистических норм современного русского литературного языка; соблюде</w:t>
      </w:r>
      <w:r w:rsidRPr="00B35784">
        <w:rPr>
          <w:rFonts w:ascii="Times New Roman" w:eastAsia="Times New Roman" w:hAnsi="Times New Roman"/>
          <w:color w:val="000000"/>
          <w:lang w:eastAsia="ru-RU"/>
        </w:rPr>
        <w:softHyphen/>
        <w:t>ние основных правил орфографии и пунктуации в процессе письменного общения;</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способность участвовать в речевом общении, соблюдая нормы речевого этикета;</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способность оценивать свою речь с точки зрения её со</w:t>
      </w:r>
      <w:r w:rsidRPr="00B35784">
        <w:rPr>
          <w:rFonts w:ascii="Times New Roman" w:eastAsia="Times New Roman" w:hAnsi="Times New Roman"/>
          <w:color w:val="000000"/>
          <w:lang w:eastAsia="ru-RU"/>
        </w:rPr>
        <w:softHyphen/>
        <w:t>держания, языкового оформления; умение находить грамма</w:t>
      </w:r>
      <w:r w:rsidRPr="00B35784">
        <w:rPr>
          <w:rFonts w:ascii="Times New Roman" w:eastAsia="Times New Roman" w:hAnsi="Times New Roman"/>
          <w:color w:val="000000"/>
          <w:lang w:eastAsia="ru-RU"/>
        </w:rPr>
        <w:softHyphen/>
        <w:t>тические и речевые ошибки, недочёты, исправлять их; совер</w:t>
      </w:r>
      <w:r w:rsidRPr="00B35784">
        <w:rPr>
          <w:rFonts w:ascii="Times New Roman" w:eastAsia="Times New Roman" w:hAnsi="Times New Roman"/>
          <w:color w:val="000000"/>
          <w:lang w:eastAsia="ru-RU"/>
        </w:rPr>
        <w:softHyphen/>
        <w:t>шенствовать и редактировать собственные тексты;</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B1B3B4"/>
          <w:lang w:eastAsia="ru-RU"/>
        </w:rPr>
      </w:pPr>
      <w:r w:rsidRPr="00B35784">
        <w:rPr>
          <w:rFonts w:ascii="Times New Roman" w:eastAsia="Times New Roman" w:hAnsi="Times New Roman"/>
          <w:color w:val="000000"/>
          <w:lang w:eastAsia="ru-RU"/>
        </w:rPr>
        <w:t>умение выступать перед аудиторией сверстников с не</w:t>
      </w:r>
      <w:r w:rsidRPr="00B35784">
        <w:rPr>
          <w:rFonts w:ascii="Times New Roman" w:eastAsia="Times New Roman" w:hAnsi="Times New Roman"/>
          <w:color w:val="000000"/>
          <w:lang w:eastAsia="ru-RU"/>
        </w:rPr>
        <w:softHyphen/>
        <w:t>большими сообщениями, докладами;</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B35784">
        <w:rPr>
          <w:rFonts w:ascii="Times New Roman" w:eastAsia="Times New Roman" w:hAnsi="Times New Roman"/>
          <w:color w:val="000000"/>
          <w:lang w:eastAsia="ru-RU"/>
        </w:rPr>
        <w:softHyphen/>
        <w:t>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B35784" w:rsidRPr="00B35784" w:rsidRDefault="00B35784" w:rsidP="00A13A0C">
      <w:pPr>
        <w:numPr>
          <w:ilvl w:val="0"/>
          <w:numId w:val="189"/>
        </w:numPr>
        <w:spacing w:after="0" w:line="240" w:lineRule="auto"/>
        <w:ind w:left="0" w:firstLine="284"/>
        <w:contextualSpacing/>
        <w:jc w:val="both"/>
        <w:rPr>
          <w:rFonts w:ascii="Times New Roman" w:eastAsia="Times New Roman" w:hAnsi="Times New Roman"/>
          <w:color w:val="000000"/>
          <w:lang w:eastAsia="ru-RU"/>
        </w:rPr>
      </w:pPr>
      <w:r w:rsidRPr="00B35784">
        <w:rPr>
          <w:rFonts w:ascii="Times New Roman" w:eastAsia="Times New Roman" w:hAnsi="Times New Roman"/>
          <w:color w:val="000000"/>
          <w:lang w:eastAsia="ru-RU"/>
        </w:rPr>
        <w:t>коммуникативно-целесообразное взаимодействие с окру</w:t>
      </w:r>
      <w:r w:rsidRPr="00B35784">
        <w:rPr>
          <w:rFonts w:ascii="Times New Roman" w:eastAsia="Times New Roman" w:hAnsi="Times New Roman"/>
          <w:color w:val="000000"/>
          <w:lang w:eastAsia="ru-RU"/>
        </w:rPr>
        <w:softHyphen/>
        <w:t>жающими людьми в процессе речевого общения, совместного выполнения какой-либо задачи, участия в спорах, обсуждени</w:t>
      </w:r>
      <w:r w:rsidRPr="00B35784">
        <w:rPr>
          <w:rFonts w:ascii="Times New Roman" w:eastAsia="Times New Roman" w:hAnsi="Times New Roman"/>
          <w:color w:val="000000"/>
          <w:lang w:eastAsia="ru-RU"/>
        </w:rPr>
        <w:softHyphen/>
        <w:t>ях; овладение национально-культурными нормами речевого поведения в различных ситуациях формального и неформаль</w:t>
      </w:r>
      <w:r w:rsidRPr="00B35784">
        <w:rPr>
          <w:rFonts w:ascii="Times New Roman" w:eastAsia="Times New Roman" w:hAnsi="Times New Roman"/>
          <w:color w:val="000000"/>
          <w:lang w:eastAsia="ru-RU"/>
        </w:rPr>
        <w:softHyphen/>
        <w:t>ного межличностного и межкультурного общения.</w:t>
      </w:r>
    </w:p>
    <w:p w:rsidR="00B35784" w:rsidRPr="00B35784" w:rsidRDefault="00B35784" w:rsidP="00B35784">
      <w:pPr>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b/>
          <w:color w:val="000000"/>
          <w:lang w:eastAsia="ru-RU"/>
        </w:rPr>
        <w:t>Предметными результатами</w:t>
      </w:r>
      <w:r w:rsidRPr="00B35784">
        <w:rPr>
          <w:rFonts w:ascii="Times New Roman" w:eastAsia="Times New Roman" w:hAnsi="Times New Roman"/>
          <w:color w:val="000000"/>
          <w:lang w:eastAsia="ru-RU"/>
        </w:rPr>
        <w:t xml:space="preserve"> освоения выпускниками основной школы программы по русскому языку являются:</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выявление основных особенностей устной и письменной речи, разговорной и книжной речи;</w:t>
      </w:r>
    </w:p>
    <w:p w:rsidR="00B35784" w:rsidRPr="00B35784" w:rsidRDefault="00B35784" w:rsidP="00A13A0C">
      <w:pPr>
        <w:widowControl w:val="0"/>
        <w:numPr>
          <w:ilvl w:val="0"/>
          <w:numId w:val="197"/>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соблюдение основных языковых норм в устной и письменной речи;</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3) использование коммуникативно-эстетических возможностей русского языка:</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w:t>
      </w:r>
      <w:r w:rsidRPr="00B35784">
        <w:rPr>
          <w:rFonts w:ascii="Times New Roman" w:eastAsia="Times New Roman" w:hAnsi="Times New Roman"/>
          <w:lang w:eastAsia="ru-RU"/>
        </w:rPr>
        <w:lastRenderedPageBreak/>
        <w:t>олицетворение, сравнение; сравнительный оборот; фразеологизм, синонимы, антонимы, омонимы) в речи;</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уместное использование фразеологических оборотов в речи;</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корректное и оправданное употребление междометий для выражения эмоций, этикетных формул;</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использование в речи синонимичных имен прилагательных в роли эпитетов;</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глаголов, причастий, деепричастий и их морфологических признаков;</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предлогов, частиц и союзов разных разрядов, определение смысловых оттенков частиц;</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междометий разных разрядов, определение грамматических особенностей междометий;</w:t>
      </w:r>
    </w:p>
    <w:p w:rsidR="00B35784" w:rsidRPr="00B35784" w:rsidRDefault="00B35784" w:rsidP="00A13A0C">
      <w:pPr>
        <w:widowControl w:val="0"/>
        <w:numPr>
          <w:ilvl w:val="0"/>
          <w:numId w:val="198"/>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проведение синтаксического анализа предложения, определение синтаксической роли самостоятельных частей речи в предложении;</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определение звукового состава слова, правильное деление на слоги, характеристика звуков слова;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деление слова на морфемы на основе смыслового, грамматического и словообразовательного анализа слова;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умение различать словообразовательные и формообразующие морфемы, способы словообразования;</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опознавание основных единиц синтаксиса (словосочетание, предложение, текст);</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определение вида предложения по цели высказывания и эмоциональной окраске;</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определение грамматической основы предложения;</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определение функционально-смысловых типов речи, принадлежности текста к одному из них и к функциональной разновидности языка;</w:t>
      </w:r>
    </w:p>
    <w:p w:rsidR="00B35784" w:rsidRPr="00B35784" w:rsidRDefault="00B35784" w:rsidP="00A13A0C">
      <w:pPr>
        <w:widowControl w:val="0"/>
        <w:numPr>
          <w:ilvl w:val="0"/>
          <w:numId w:val="199"/>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 xml:space="preserve">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w:t>
      </w:r>
      <w:r w:rsidRPr="00B35784">
        <w:rPr>
          <w:rFonts w:ascii="Times New Roman" w:eastAsia="Times New Roman" w:hAnsi="Times New Roman"/>
          <w:lang w:eastAsia="ru-RU"/>
        </w:rPr>
        <w:lastRenderedPageBreak/>
        <w:t>чувств в соответствии с ситуацией и стилем общения:</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пользование орфоэпическими, орфографическими словарями для определения нормативного написания и произношения слова;</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использование фразеологических словарей для определения значения и особенностей употребления фразеологизмов;</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B35784" w:rsidRPr="00B35784" w:rsidRDefault="00B35784" w:rsidP="00A13A0C">
      <w:pPr>
        <w:widowControl w:val="0"/>
        <w:numPr>
          <w:ilvl w:val="0"/>
          <w:numId w:val="200"/>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использование словарей для подбора к словам синонимов, антонимов;</w:t>
      </w:r>
    </w:p>
    <w:p w:rsidR="00B35784" w:rsidRPr="00B35784" w:rsidRDefault="00B35784" w:rsidP="00B35784">
      <w:pPr>
        <w:widowControl w:val="0"/>
        <w:tabs>
          <w:tab w:val="left" w:pos="709"/>
        </w:tabs>
        <w:autoSpaceDE w:val="0"/>
        <w:autoSpaceDN w:val="0"/>
        <w:adjustRightInd w:val="0"/>
        <w:spacing w:after="0" w:line="240" w:lineRule="auto"/>
        <w:ind w:firstLine="284"/>
        <w:jc w:val="both"/>
        <w:rPr>
          <w:rFonts w:ascii="Times New Roman" w:eastAsia="Times New Roman" w:hAnsi="Times New Roman"/>
          <w:lang w:eastAsia="ru-RU"/>
        </w:rPr>
      </w:pPr>
      <w:r w:rsidRPr="00B35784">
        <w:rPr>
          <w:rFonts w:ascii="Times New Roman" w:eastAsia="Times New Roman" w:hAnsi="Times New Roman"/>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поиск орфограммы и применение правил написания слов с орфограммами;</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освоение правил правописания служебных частей речи и умения применять их на письме;</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применение правильного переноса слов;</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нормативное изменение форм существительных, прилагательных, местоимений, числительных, глаголов;</w:t>
      </w:r>
    </w:p>
    <w:p w:rsidR="00B35784" w:rsidRPr="00B35784" w:rsidRDefault="00B35784" w:rsidP="00A13A0C">
      <w:pPr>
        <w:widowControl w:val="0"/>
        <w:numPr>
          <w:ilvl w:val="0"/>
          <w:numId w:val="201"/>
        </w:numPr>
        <w:tabs>
          <w:tab w:val="left" w:pos="284"/>
        </w:tabs>
        <w:autoSpaceDE w:val="0"/>
        <w:autoSpaceDN w:val="0"/>
        <w:adjustRightInd w:val="0"/>
        <w:spacing w:after="0" w:line="240" w:lineRule="auto"/>
        <w:ind w:left="0" w:firstLine="284"/>
        <w:jc w:val="both"/>
        <w:rPr>
          <w:rFonts w:ascii="Times New Roman" w:eastAsia="Times New Roman" w:hAnsi="Times New Roman"/>
          <w:lang w:eastAsia="ru-RU"/>
        </w:rPr>
      </w:pPr>
      <w:r w:rsidRPr="00B35784">
        <w:rPr>
          <w:rFonts w:ascii="Times New Roman" w:eastAsia="Times New Roman" w:hAnsi="Times New Roman"/>
          <w:lang w:eastAsia="ru-RU"/>
        </w:rP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w:t>
      </w:r>
      <w:r w:rsidR="00C97E82">
        <w:rPr>
          <w:rFonts w:ascii="Times New Roman" w:eastAsia="Times New Roman" w:hAnsi="Times New Roman"/>
          <w:lang w:eastAsia="ru-RU"/>
        </w:rPr>
        <w:t>в связном тексте.</w:t>
      </w:r>
    </w:p>
    <w:p w:rsidR="00B35784" w:rsidRPr="00B35784" w:rsidRDefault="00B35784" w:rsidP="00B35784">
      <w:pPr>
        <w:spacing w:after="0" w:line="240" w:lineRule="auto"/>
        <w:ind w:firstLine="284"/>
        <w:contextualSpacing/>
        <w:jc w:val="both"/>
        <w:rPr>
          <w:rFonts w:ascii="Times New Roman" w:eastAsia="Times New Roman" w:hAnsi="Times New Roman"/>
          <w:color w:val="000000"/>
          <w:lang w:eastAsia="ru-RU"/>
        </w:rPr>
      </w:pPr>
    </w:p>
    <w:p w:rsidR="00B35784" w:rsidRPr="00B35784" w:rsidRDefault="003B293A" w:rsidP="003B293A">
      <w:pPr>
        <w:spacing w:after="0" w:line="240" w:lineRule="auto"/>
        <w:ind w:left="644"/>
        <w:contextualSpacing/>
        <w:jc w:val="center"/>
        <w:rPr>
          <w:rFonts w:ascii="Times New Roman" w:eastAsia="Times New Roman" w:hAnsi="Times New Roman"/>
          <w:b/>
          <w:bCs/>
          <w:iCs/>
          <w:color w:val="000000"/>
          <w:lang w:eastAsia="ru-RU"/>
        </w:rPr>
      </w:pPr>
      <w:r>
        <w:rPr>
          <w:rFonts w:ascii="Times New Roman" w:eastAsia="Times New Roman" w:hAnsi="Times New Roman"/>
          <w:b/>
          <w:bCs/>
          <w:color w:val="000000"/>
          <w:lang w:eastAsia="ru-RU"/>
        </w:rPr>
        <w:t>2.</w:t>
      </w:r>
      <w:r w:rsidR="003C5B19">
        <w:rPr>
          <w:rFonts w:ascii="Times New Roman" w:eastAsia="Times New Roman" w:hAnsi="Times New Roman"/>
          <w:b/>
          <w:bCs/>
          <w:color w:val="000000"/>
          <w:lang w:eastAsia="ru-RU"/>
        </w:rPr>
        <w:t xml:space="preserve"> </w:t>
      </w:r>
      <w:r w:rsidR="00B35784" w:rsidRPr="00B35784">
        <w:rPr>
          <w:rFonts w:ascii="Times New Roman" w:eastAsia="Times New Roman" w:hAnsi="Times New Roman"/>
          <w:b/>
          <w:bCs/>
          <w:color w:val="000000"/>
          <w:lang w:eastAsia="ru-RU"/>
        </w:rPr>
        <w:t>Содержание  учебного предмета  «Русский язык»</w:t>
      </w:r>
    </w:p>
    <w:p w:rsidR="00B35784" w:rsidRPr="00B35784" w:rsidRDefault="00B35784" w:rsidP="00B35784">
      <w:pPr>
        <w:spacing w:after="0" w:line="240" w:lineRule="auto"/>
        <w:ind w:firstLine="284"/>
        <w:jc w:val="both"/>
        <w:rPr>
          <w:rFonts w:ascii="Times New Roman" w:eastAsia="Times New Roman" w:hAnsi="Times New Roman"/>
          <w:b/>
          <w:bCs/>
          <w:iCs/>
          <w:color w:val="000000"/>
          <w:lang w:eastAsia="ru-RU"/>
        </w:rPr>
      </w:pPr>
    </w:p>
    <w:p w:rsidR="00B35784" w:rsidRPr="00B35784" w:rsidRDefault="00B35784" w:rsidP="00B35784">
      <w:pPr>
        <w:spacing w:after="0" w:line="240" w:lineRule="auto"/>
        <w:ind w:firstLine="284"/>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B35784" w:rsidRPr="00B35784" w:rsidRDefault="00B35784" w:rsidP="00A13A0C">
      <w:pPr>
        <w:numPr>
          <w:ilvl w:val="0"/>
          <w:numId w:val="202"/>
        </w:numPr>
        <w:tabs>
          <w:tab w:val="left" w:pos="284"/>
        </w:tabs>
        <w:spacing w:after="0" w:line="240" w:lineRule="auto"/>
        <w:ind w:left="0" w:firstLine="284"/>
        <w:contextualSpacing/>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B35784" w:rsidRPr="00B35784" w:rsidRDefault="00B35784" w:rsidP="00A13A0C">
      <w:pPr>
        <w:numPr>
          <w:ilvl w:val="0"/>
          <w:numId w:val="202"/>
        </w:numPr>
        <w:tabs>
          <w:tab w:val="left" w:pos="284"/>
        </w:tabs>
        <w:spacing w:after="0" w:line="240" w:lineRule="auto"/>
        <w:ind w:left="0" w:firstLine="284"/>
        <w:contextualSpacing/>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B35784" w:rsidRPr="00B35784" w:rsidRDefault="00B35784" w:rsidP="00A13A0C">
      <w:pPr>
        <w:numPr>
          <w:ilvl w:val="0"/>
          <w:numId w:val="202"/>
        </w:numPr>
        <w:tabs>
          <w:tab w:val="left" w:pos="284"/>
        </w:tabs>
        <w:spacing w:after="0" w:line="240" w:lineRule="auto"/>
        <w:ind w:left="0" w:firstLine="284"/>
        <w:contextualSpacing/>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B35784" w:rsidRPr="00B35784" w:rsidRDefault="00B35784" w:rsidP="00A13A0C">
      <w:pPr>
        <w:numPr>
          <w:ilvl w:val="0"/>
          <w:numId w:val="202"/>
        </w:numPr>
        <w:tabs>
          <w:tab w:val="left" w:pos="284"/>
        </w:tabs>
        <w:spacing w:after="0" w:line="240" w:lineRule="auto"/>
        <w:ind w:left="0" w:firstLine="284"/>
        <w:contextualSpacing/>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35784" w:rsidRPr="00B35784" w:rsidRDefault="00B35784" w:rsidP="00A13A0C">
      <w:pPr>
        <w:numPr>
          <w:ilvl w:val="0"/>
          <w:numId w:val="202"/>
        </w:numPr>
        <w:tabs>
          <w:tab w:val="left" w:pos="284"/>
        </w:tabs>
        <w:spacing w:after="0" w:line="240" w:lineRule="auto"/>
        <w:ind w:left="0" w:firstLine="284"/>
        <w:contextualSpacing/>
        <w:jc w:val="both"/>
        <w:rPr>
          <w:rFonts w:ascii="Times New Roman" w:eastAsia="Times New Roman" w:hAnsi="Times New Roman"/>
          <w:bCs/>
          <w:iCs/>
          <w:color w:val="000000"/>
          <w:lang w:eastAsia="ru-RU"/>
        </w:rPr>
      </w:pPr>
      <w:r w:rsidRPr="00B35784">
        <w:rPr>
          <w:rFonts w:ascii="Times New Roman" w:eastAsia="Times New Roman" w:hAnsi="Times New Roman"/>
          <w:bCs/>
          <w:iCs/>
          <w:color w:val="000000"/>
          <w:lang w:eastAsia="ru-RU"/>
        </w:rPr>
        <w:lastRenderedPageBreak/>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rPr>
        <w:t xml:space="preserve">Содержание курса русского языка в основной школе обусловлено общей нацеленностью образовательного процесса на достижение </w:t>
      </w:r>
      <w:r w:rsidRPr="00B35784">
        <w:rPr>
          <w:rFonts w:ascii="Times New Roman" w:hAnsi="Times New Roman"/>
          <w:b/>
        </w:rPr>
        <w:t>метапредметных и предметных</w:t>
      </w:r>
      <w:r w:rsidRPr="00B35784">
        <w:rPr>
          <w:rFonts w:ascii="Times New Roman" w:hAnsi="Times New Roman"/>
        </w:rPr>
        <w:t xml:space="preserve"> целей обучения, что возможно на основе </w:t>
      </w:r>
      <w:r w:rsidRPr="00B35784">
        <w:rPr>
          <w:rFonts w:ascii="Times New Roman" w:hAnsi="Times New Roman"/>
          <w:b/>
        </w:rPr>
        <w:t>компетентностного подхода,</w:t>
      </w:r>
      <w:r w:rsidRPr="00B35784">
        <w:rPr>
          <w:rFonts w:ascii="Times New Roman" w:hAnsi="Times New Roman"/>
        </w:rPr>
        <w:t xml:space="preserve"> который обеспечивает формирование и развитие </w:t>
      </w:r>
      <w:r w:rsidRPr="00B35784">
        <w:rPr>
          <w:rFonts w:ascii="Times New Roman" w:hAnsi="Times New Roman"/>
          <w:b/>
        </w:rPr>
        <w:t>коммуникативной, языковой и лингвистической (языковедческой) и культуроведческой компетенций.</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Рабочая программа содержит:</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и стилистики русского литературного языка, сведения о роли языка в жизни общества, о языке как развивающемся явлении; речеведческие понятия, на основе которых строится работа по развитию связной речи учащихся,-формирование коммуникативных  умений и навыков, сведения об основных нормах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сведения о графике, орфографии пунктуации; перечень видов орфограмм и названий пунктуационных правил</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Материал  школьного курса русского языка по классам распределяется следующим образом: в 5, 6, 7 классах изучаются фонетика и графика, лексика и фразеология, морфемика и словообразование, морфология и орфография. Синтаксис- в 8 и 9 классах, но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8-9 классах. Материал в программе расположен с учетом возрастных возможностей  учащихся. В соответствии с этим изучение некоторых тем курса русского языка проводится в два этапа. Темы «Лексика», «Словообразование», «Имя существительное», «Имя прилагательное», «Глагол» даются в 5 и 6 классах, сведения по стилистике и речеведению- в 5, 6 и 9 классах.  Работа по культуре речи рассредоточена по всем классам.В каждом  классе предусмотрены вводные уроки о русском языке, раскрывающие роль и значение русского языка в нашей стране и за ее пределами.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i/>
        </w:rPr>
        <w:t>Коммуникативная компетенция</w:t>
      </w:r>
      <w:r w:rsidRPr="00B35784">
        <w:rPr>
          <w:rFonts w:ascii="Times New Roman" w:hAnsi="Times New Roman"/>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i/>
        </w:rPr>
        <w:t xml:space="preserve">  Культуроведческая компетенция</w:t>
      </w:r>
      <w:r w:rsidRPr="00B35784">
        <w:rPr>
          <w:rFonts w:ascii="Times New Roman" w:hAnsi="Times New Roman"/>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r w:rsidRPr="00B35784">
        <w:rPr>
          <w:rFonts w:ascii="Times New Roman" w:hAnsi="Times New Roman"/>
        </w:rPr>
        <w:cr/>
      </w:r>
      <w:r w:rsidRPr="00B35784">
        <w:rPr>
          <w:rFonts w:ascii="Times New Roman" w:hAnsi="Times New Roman"/>
          <w:b/>
          <w:i/>
        </w:rPr>
        <w:t xml:space="preserve"> Языковая и лингвистическая (языковедческая) компетенции</w:t>
      </w:r>
      <w:r w:rsidRPr="00B35784">
        <w:rPr>
          <w:rFonts w:ascii="Times New Roman" w:hAnsi="Times New Roman"/>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lastRenderedPageBreak/>
        <w:t xml:space="preserve">Усиление коммуникативно-деятельностный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максимально быстро адаптироваться во внешней среде и активно в ней функционировать.</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Основными индикаторами функциональной грамотности, имеющей метапредметный статус, являются: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rPr>
        <w:t>коммуникативные универсальные учебные действия</w:t>
      </w:r>
      <w:r w:rsidRPr="00B35784">
        <w:rPr>
          <w:rFonts w:ascii="Times New Roman" w:hAnsi="Times New Roman"/>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rPr>
        <w:t>познавательные универсальные учебные действия</w:t>
      </w:r>
      <w:r w:rsidRPr="00B35784">
        <w:rPr>
          <w:rFonts w:ascii="Times New Roman" w:hAnsi="Times New Roman"/>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rPr>
        <w:t>регулятивные универсальные учебные действия:</w:t>
      </w:r>
      <w:r w:rsidRPr="00B35784">
        <w:rPr>
          <w:rFonts w:ascii="Times New Roman" w:hAnsi="Times New Roman"/>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(родному) языку в основной школе должно обеспечить общекультурный уровень человека.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35784" w:rsidRPr="00B35784" w:rsidRDefault="00B35784" w:rsidP="00B35784">
      <w:pPr>
        <w:spacing w:after="0" w:line="240" w:lineRule="auto"/>
        <w:ind w:firstLine="284"/>
        <w:jc w:val="both"/>
        <w:rPr>
          <w:rFonts w:ascii="Times New Roman" w:hAnsi="Times New Roman"/>
          <w:b/>
          <w:bCs/>
          <w:iCs/>
        </w:rPr>
      </w:pPr>
      <w:r w:rsidRPr="00B35784">
        <w:rPr>
          <w:rFonts w:ascii="Times New Roman" w:hAnsi="Times New Roman"/>
          <w:b/>
          <w:bCs/>
          <w:iCs/>
        </w:rPr>
        <w:t>Коммуникативная  компетенция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i/>
        </w:rPr>
        <w:t>Сферы речевого общения</w:t>
      </w:r>
      <w:r w:rsidRPr="00B35784">
        <w:rPr>
          <w:rFonts w:ascii="Times New Roman" w:hAnsi="Times New Roman"/>
          <w:i/>
          <w:iCs/>
        </w:rPr>
        <w:t>.</w:t>
      </w:r>
      <w:r w:rsidRPr="00B35784">
        <w:rPr>
          <w:rFonts w:ascii="Times New Roman" w:hAnsi="Times New Roman"/>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Речь. Речевая деятельность</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Специфика художественного текста.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Анализ текста.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Виды речевой деятельности (говорение, аудирование, письмо, чтение).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Информационная переработка текста (план, конспект, аннотация).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Изложение содержания прослушанного или прочитанного текста (подробное, сжатое, выборочное).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Написание сочинений, писем, текстов иных жанров.</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Культура речи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Оценивание правильности, коммуникативных качеств и эффективности речи.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B35784" w:rsidRPr="00B35784" w:rsidRDefault="00B35784" w:rsidP="00B35784">
      <w:pPr>
        <w:spacing w:after="0" w:line="240" w:lineRule="auto"/>
        <w:ind w:firstLine="284"/>
        <w:jc w:val="both"/>
        <w:rPr>
          <w:rFonts w:ascii="Times New Roman" w:hAnsi="Times New Roman"/>
          <w:b/>
          <w:bCs/>
          <w:iCs/>
        </w:rPr>
      </w:pPr>
      <w:r w:rsidRPr="00B35784">
        <w:rPr>
          <w:rFonts w:ascii="Times New Roman" w:hAnsi="Times New Roman"/>
          <w:b/>
          <w:bCs/>
          <w:iCs/>
        </w:rPr>
        <w:t>Языковая и лингвистическая (языковедческая) компетенции</w:t>
      </w:r>
    </w:p>
    <w:p w:rsidR="00B35784" w:rsidRPr="00B35784" w:rsidRDefault="00B35784" w:rsidP="00B35784">
      <w:pPr>
        <w:spacing w:after="0" w:line="240" w:lineRule="auto"/>
        <w:ind w:firstLine="284"/>
        <w:jc w:val="both"/>
        <w:rPr>
          <w:rFonts w:ascii="Times New Roman" w:hAnsi="Times New Roman"/>
          <w:b/>
          <w:bCs/>
        </w:rPr>
      </w:pPr>
      <w:r w:rsidRPr="00B35784">
        <w:rPr>
          <w:rFonts w:ascii="Times New Roman" w:hAnsi="Times New Roman"/>
          <w:b/>
          <w:bCs/>
        </w:rPr>
        <w:t>Общие сведения о языке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жаргон).Взаимосвязь языка и культуры. Отражение в языке культуры и истории народа.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Общие сведения о языке. Основные разделы науки о языке. Общие сведения о языке. Основные лингвистические словари. Работа со словарной статьей. Выдающиеся отечественные лингвисты.</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Фонетика, орфоэпия и графика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Интонация, ее функции. Основные элементы интонации.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Связь фонетики с графикой и орфографией.</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rPr>
        <w:t>Орфоэпия как раздел лингвистики.</w:t>
      </w:r>
      <w:r w:rsidRPr="00B35784">
        <w:rPr>
          <w:rFonts w:ascii="Times New Roman" w:hAnsi="Times New Roman"/>
        </w:rPr>
        <w:t xml:space="preserve">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lastRenderedPageBreak/>
        <w:t>Применение знаний по фонетике в практике правописания.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Морфемика и словообразование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Словообразовательная цепочка. Словообразовательное гнездо.</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Применение знаний по морфемике и словообразованию в практике правописания.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Лексикология и фразеология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Понятие об этимологии. Оценка своей и чужой речи с точки зрения точного, уместного и выразительного словоупотребления.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Основные лексические нормы современного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Основные выразительные средства лексики и фразеологии.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Морфология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Система частей речи в русском языке.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Самостоятельные части речи, их грамматическое значение, морфологические признаки, синтаксическая роль.</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Служебные части речи.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Междометия и звукоподражательные слова.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Основные морфологические нормы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Основные выразительные средства морфологии.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Употребление форм слов различных частей речи в соответствии с нормами современного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Применение знаний и умений по морфологии в практике правописания.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Синтаксис</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Словосочетание и предложение как основные единицы синтаксиса.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Синтаксические связи слов в словосочетании и предложении.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Виды предложений по цели высказывания и эмоциональной окраске.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Грамматическая (предикативная) основа предложения. Предложения простые и сложные.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Главные и второстепенные члены предложения и способы их выражения.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Предложения двусоставные и односоставные, распространенные и нераспространенные, полные и неполные.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Однородные члены предложения. Обособленные члены предложения.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Обращения. Вводные, вставные слова и конструкции.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Предложения сложносочиненные, сложноподчиненные, бессоюзные.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Сложные предложения с различными видами связи.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Способы передачи чужой речи.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Текст. Деление текста на смысловые части и основные средства связи между ними.</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Основные синтаксические нормы современного русского литературного языка.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Основные выразительные средства синтаксиса.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Употребление синтаксических конструкций в соответствии с нормами русского литературного языка. </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lastRenderedPageBreak/>
        <w:t>Применение знаний и умений по синтаксису в практике правописания.</w:t>
      </w:r>
    </w:p>
    <w:p w:rsidR="00B35784" w:rsidRPr="00B35784" w:rsidRDefault="00B35784" w:rsidP="00B35784">
      <w:pPr>
        <w:spacing w:after="0" w:line="240" w:lineRule="auto"/>
        <w:ind w:firstLine="284"/>
        <w:jc w:val="both"/>
        <w:rPr>
          <w:rFonts w:ascii="Times New Roman" w:hAnsi="Times New Roman"/>
          <w:b/>
        </w:rPr>
      </w:pPr>
      <w:r w:rsidRPr="00B35784">
        <w:rPr>
          <w:rFonts w:ascii="Times New Roman" w:hAnsi="Times New Roman"/>
          <w:b/>
        </w:rPr>
        <w:t>Правописание: орфография и пунктуация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b/>
          <w:i/>
        </w:rPr>
        <w:t>Орфография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Правописание гласных и согласных в составе морфем.</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Правописание Ъ и Ь.</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Слитные, дефисные и раздельные написания.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Прописная и строчная буквы.</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Перенос слов.</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Соблюдение основных орфографических норм. </w:t>
      </w:r>
    </w:p>
    <w:p w:rsidR="00B35784" w:rsidRPr="00B35784" w:rsidRDefault="00B35784" w:rsidP="00B35784">
      <w:pPr>
        <w:spacing w:after="0" w:line="240" w:lineRule="auto"/>
        <w:ind w:firstLine="284"/>
        <w:jc w:val="both"/>
        <w:rPr>
          <w:rFonts w:ascii="Times New Roman" w:hAnsi="Times New Roman"/>
          <w:i/>
        </w:rPr>
      </w:pPr>
      <w:r w:rsidRPr="00B35784">
        <w:rPr>
          <w:rFonts w:ascii="Times New Roman" w:hAnsi="Times New Roman"/>
          <w:b/>
          <w:i/>
        </w:rPr>
        <w:t>Пунктуация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Знаки препинания, их функции. Одиночные и парные знаки препинания.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Знаки препинания в конце предложения, в простом и в сложном предложениях, при прямой речи, цитировании, диалоге.</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Сочетание знаков препинания.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Употребление пунктуационных знаков.</w:t>
      </w:r>
    </w:p>
    <w:p w:rsidR="00B35784" w:rsidRPr="00B35784" w:rsidRDefault="00B35784" w:rsidP="00B35784">
      <w:pPr>
        <w:spacing w:after="0" w:line="240" w:lineRule="auto"/>
        <w:ind w:firstLine="284"/>
        <w:jc w:val="both"/>
        <w:rPr>
          <w:rFonts w:ascii="Times New Roman" w:hAnsi="Times New Roman"/>
          <w:b/>
          <w:bCs/>
          <w:iCs/>
        </w:rPr>
      </w:pPr>
      <w:r w:rsidRPr="00B35784">
        <w:rPr>
          <w:rFonts w:ascii="Times New Roman" w:hAnsi="Times New Roman"/>
          <w:b/>
          <w:bCs/>
          <w:iCs/>
        </w:rPr>
        <w:t>Культуроведческая компетенция</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Отражение в языке культуры и истории народа.</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Русский речевой этикет.</w:t>
      </w:r>
    </w:p>
    <w:p w:rsidR="00B35784" w:rsidRPr="00B35784" w:rsidRDefault="00B35784" w:rsidP="00B35784">
      <w:pPr>
        <w:spacing w:after="0" w:line="240" w:lineRule="auto"/>
        <w:ind w:firstLine="284"/>
        <w:jc w:val="both"/>
        <w:rPr>
          <w:rFonts w:ascii="Times New Roman" w:hAnsi="Times New Roman"/>
        </w:rPr>
      </w:pPr>
      <w:r w:rsidRPr="00B35784">
        <w:rPr>
          <w:rFonts w:ascii="Times New Roman" w:hAnsi="Times New Roman"/>
        </w:rPr>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w:t>
      </w:r>
    </w:p>
    <w:p w:rsidR="00B35784" w:rsidRPr="00506B2B" w:rsidRDefault="00B35784" w:rsidP="00506B2B">
      <w:pPr>
        <w:pStyle w:val="af1"/>
        <w:jc w:val="center"/>
        <w:rPr>
          <w:b/>
          <w:sz w:val="24"/>
          <w:szCs w:val="24"/>
        </w:rPr>
      </w:pPr>
    </w:p>
    <w:p w:rsidR="00B35784" w:rsidRPr="003C5B19" w:rsidRDefault="002D2A18" w:rsidP="00506B2B">
      <w:pPr>
        <w:pStyle w:val="af1"/>
        <w:jc w:val="center"/>
        <w:rPr>
          <w:b/>
          <w:sz w:val="22"/>
          <w:szCs w:val="22"/>
        </w:rPr>
      </w:pPr>
      <w:r w:rsidRPr="003C5B19">
        <w:rPr>
          <w:b/>
          <w:sz w:val="22"/>
          <w:szCs w:val="22"/>
        </w:rPr>
        <w:t xml:space="preserve">5 </w:t>
      </w:r>
      <w:r w:rsidR="003C5B19" w:rsidRPr="003C5B19">
        <w:rPr>
          <w:b/>
          <w:sz w:val="22"/>
          <w:szCs w:val="22"/>
        </w:rPr>
        <w:t>класс.</w:t>
      </w:r>
    </w:p>
    <w:p w:rsidR="003C5B19" w:rsidRPr="00506B2B" w:rsidRDefault="003C5B19" w:rsidP="00506B2B">
      <w:pPr>
        <w:pStyle w:val="af1"/>
        <w:jc w:val="center"/>
        <w:rPr>
          <w:b/>
          <w:sz w:val="24"/>
          <w:szCs w:val="24"/>
        </w:rPr>
      </w:pPr>
    </w:p>
    <w:p w:rsidR="00004E47" w:rsidRPr="00123A30" w:rsidRDefault="00004E47" w:rsidP="00004E47">
      <w:pPr>
        <w:shd w:val="clear" w:color="auto" w:fill="FFFFFF"/>
        <w:spacing w:after="0" w:line="240" w:lineRule="auto"/>
        <w:ind w:firstLine="708"/>
        <w:jc w:val="both"/>
        <w:rPr>
          <w:rFonts w:ascii="Times New Roman" w:eastAsia="Times New Roman" w:hAnsi="Times New Roman"/>
          <w:b/>
          <w:bCs/>
          <w:color w:val="000000"/>
          <w:lang w:eastAsia="ru-RU"/>
        </w:rPr>
      </w:pPr>
      <w:r w:rsidRPr="00123A30">
        <w:rPr>
          <w:rFonts w:ascii="Times New Roman" w:eastAsia="Times New Roman" w:hAnsi="Times New Roman"/>
          <w:b/>
          <w:bCs/>
          <w:color w:val="000000"/>
          <w:lang w:eastAsia="ru-RU"/>
        </w:rPr>
        <w:t>1. Язык – важнейшее средс</w:t>
      </w:r>
      <w:r w:rsidR="00185184" w:rsidRPr="00123A30">
        <w:rPr>
          <w:rFonts w:ascii="Times New Roman" w:eastAsia="Times New Roman" w:hAnsi="Times New Roman"/>
          <w:b/>
          <w:bCs/>
          <w:color w:val="000000"/>
          <w:lang w:eastAsia="ru-RU"/>
        </w:rPr>
        <w:t>тво общения.</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Язык и человек. Язык и его единицы. Общение устное и письменное. Стили   речи.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2. Повторение  изученного в начальных классах.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Звуки и буквы.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Раздельное написание предлогов со словами.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 xml:space="preserve">Самостоятельные и служебные части речи.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 тся и - ться; раздельное написание не с глаголами.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 xml:space="preserve">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Имя прилагательное: род, падеж, число. Правописание гласных в надежных окончаниях прилагательных.  Местоимения 1, 2 и 3-го лица.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Текст. Тема текста. Основная мысль текста.</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 xml:space="preserve">3. Синтаксис. Пунктуация. Культура речи.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Основные синтаксические понятия (единицы): словосочетание, предложение, текст.</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Пунктуация как раздел науки о языке.   Словосочетание: главное и зависимое слова в словосочетании.  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 xml:space="preserve">Грамматическая основа предложения.  Главные члены предложения, второстепенные члены предложения: дополнение, определение, обстоятельство. 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w:t>
      </w:r>
      <w:r w:rsidRPr="008F5089">
        <w:rPr>
          <w:rFonts w:ascii="Times New Roman" w:eastAsia="Times New Roman" w:hAnsi="Times New Roman"/>
          <w:color w:val="000000"/>
          <w:lang w:eastAsia="ru-RU"/>
        </w:rPr>
        <w:lastRenderedPageBreak/>
        <w:t>но, чтобы, потому что, когда, который, что, если. Прямая речь после слов автора и перед ними; знаки препинания при прямой речи. Диалог. Тире в начале реплик диалога.</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4. Фонетика. Орфоэпия. Графика и орфография. Культура речи.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соблюдать основные правила литературного произношения в рамках требований учебника; произносить гласные и согласные перед гласным е. Умение находить справки о произношении слов в различных словарях (в том числе орфоэпических).</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Типы текстов. Повествование. Описание (предмета), отбор языковых средств в зависимости от темы, цели, адресата высказывания.</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 xml:space="preserve">5. </w:t>
      </w:r>
      <w:r w:rsidR="00A37AE1" w:rsidRPr="008F5089">
        <w:rPr>
          <w:rFonts w:ascii="Times New Roman" w:eastAsia="Times New Roman" w:hAnsi="Times New Roman"/>
          <w:b/>
          <w:bCs/>
          <w:color w:val="000000"/>
          <w:lang w:eastAsia="ru-RU"/>
        </w:rPr>
        <w:t xml:space="preserve">Лексика. Культура речи.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004E47" w:rsidRPr="008F5089" w:rsidRDefault="00004E47" w:rsidP="00004E47">
      <w:pPr>
        <w:shd w:val="clear" w:color="auto" w:fill="FFFFFF"/>
        <w:spacing w:after="0" w:line="240" w:lineRule="auto"/>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6.</w:t>
      </w:r>
      <w:r w:rsidRPr="008F5089">
        <w:rPr>
          <w:rFonts w:ascii="Times New Roman" w:eastAsia="Times New Roman" w:hAnsi="Times New Roman"/>
          <w:color w:val="000000"/>
          <w:lang w:eastAsia="ru-RU"/>
        </w:rPr>
        <w:t> </w:t>
      </w:r>
      <w:r w:rsidRPr="008F5089">
        <w:rPr>
          <w:rFonts w:ascii="Times New Roman" w:eastAsia="Times New Roman" w:hAnsi="Times New Roman"/>
          <w:b/>
          <w:bCs/>
          <w:color w:val="000000"/>
          <w:lang w:eastAsia="ru-RU"/>
        </w:rPr>
        <w:t>Морфемика. Орфография. Культура речи</w:t>
      </w:r>
      <w:r w:rsidR="00A37AE1" w:rsidRPr="008F5089">
        <w:rPr>
          <w:rFonts w:ascii="Times New Roman" w:eastAsia="Times New Roman" w:hAnsi="Times New Roman"/>
          <w:b/>
          <w:bCs/>
          <w:color w:val="000000"/>
          <w:lang w:eastAsia="ru-RU"/>
        </w:rPr>
        <w:t>.</w:t>
      </w:r>
      <w:r w:rsidRPr="008F5089">
        <w:rPr>
          <w:rFonts w:ascii="Times New Roman" w:eastAsia="Times New Roman" w:hAnsi="Times New Roman"/>
          <w:b/>
          <w:bCs/>
          <w:color w:val="000000"/>
          <w:lang w:eastAsia="ru-RU"/>
        </w:rPr>
        <w:t>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 Орфография как раздел науки о языке. Орфографическое правило.  Правописание гласных и согласных в приставках; буквы з и сна конце приставок. Правописание чередующихся гласных о и а в корнях -лож-- -лаг-, -рос- - -раст-. Буквы е и о после шипящих в корне. Буквы ы и и после ц.</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употреблять слова с разными приставками и суффиксами. Умение пользоваться орфографическими и морфемными словарями.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Рассуждение в повествовании. Рассуждение, его структура и разновидности.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b/>
          <w:bCs/>
          <w:color w:val="000000"/>
          <w:lang w:eastAsia="ru-RU"/>
        </w:rPr>
        <w:t>7. Морфология.Орфография. Культура речи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i/>
          <w:color w:val="000000"/>
          <w:lang w:eastAsia="ru-RU"/>
        </w:rPr>
      </w:pPr>
      <w:r w:rsidRPr="008F5089">
        <w:rPr>
          <w:rFonts w:ascii="Times New Roman" w:eastAsia="Times New Roman" w:hAnsi="Times New Roman"/>
          <w:b/>
          <w:bCs/>
          <w:i/>
          <w:color w:val="000000"/>
          <w:u w:val="single"/>
          <w:lang w:eastAsia="ru-RU"/>
        </w:rPr>
        <w:t>Имя существительное</w:t>
      </w:r>
      <w:r w:rsidRPr="008F5089">
        <w:rPr>
          <w:rFonts w:ascii="Times New Roman" w:eastAsia="Times New Roman" w:hAnsi="Times New Roman"/>
          <w:b/>
          <w:bCs/>
          <w:i/>
          <w:color w:val="000000"/>
          <w:lang w:eastAsia="ru-RU"/>
        </w:rPr>
        <w:t xml:space="preserve">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 Морфологический разбор слов. Буквы о и е после шипящих и ц в окончаниях существительных. Склонение существительных на -ия, -ий, -ие. Правописание гласных в падежных окончаниях имен существительных.</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Умение правильно образовывать формы именительного (инженеры, выборы) и родительного (чулок, мест) падежей множественного числа.  Умение использовать в речи существительные-</w:t>
      </w:r>
      <w:r w:rsidRPr="008F5089">
        <w:rPr>
          <w:rFonts w:ascii="Times New Roman" w:eastAsia="Times New Roman" w:hAnsi="Times New Roman"/>
          <w:color w:val="000000"/>
          <w:lang w:eastAsia="ru-RU"/>
        </w:rPr>
        <w:lastRenderedPageBreak/>
        <w:t>синонимы для более точного выражения мыслей и для устранения неоправданного повтора одних и тех же слов.</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Доказательства и объяснения в рассуждении.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i/>
          <w:color w:val="000000"/>
          <w:lang w:eastAsia="ru-RU"/>
        </w:rPr>
      </w:pPr>
      <w:r w:rsidRPr="008F5089">
        <w:rPr>
          <w:rFonts w:ascii="Times New Roman" w:eastAsia="Times New Roman" w:hAnsi="Times New Roman"/>
          <w:b/>
          <w:bCs/>
          <w:i/>
          <w:color w:val="000000"/>
          <w:u w:val="single"/>
          <w:lang w:eastAsia="ru-RU"/>
        </w:rPr>
        <w:t>Имя прилагательное</w:t>
      </w:r>
      <w:r w:rsidRPr="008F5089">
        <w:rPr>
          <w:rFonts w:ascii="Times New Roman" w:eastAsia="Times New Roman" w:hAnsi="Times New Roman"/>
          <w:b/>
          <w:bCs/>
          <w:i/>
          <w:color w:val="000000"/>
          <w:lang w:eastAsia="ru-RU"/>
        </w:rPr>
        <w:t xml:space="preserve">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числам.</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Умение правильно ставить ударение в краткой форме прилагательных (труден, трудна, трудно). 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Описание животного. Структура текста данного жанра. Стилистические разновидности этого жанра.</w:t>
      </w:r>
    </w:p>
    <w:p w:rsidR="00004E47" w:rsidRPr="008F5089" w:rsidRDefault="00004E47" w:rsidP="00004E47">
      <w:pPr>
        <w:shd w:val="clear" w:color="auto" w:fill="FFFFFF"/>
        <w:spacing w:after="0" w:line="240" w:lineRule="auto"/>
        <w:jc w:val="both"/>
        <w:rPr>
          <w:rFonts w:ascii="Times New Roman" w:eastAsia="Times New Roman" w:hAnsi="Times New Roman"/>
          <w:i/>
          <w:color w:val="000000"/>
          <w:lang w:eastAsia="ru-RU"/>
        </w:rPr>
      </w:pPr>
      <w:r w:rsidRPr="008F5089">
        <w:rPr>
          <w:rFonts w:ascii="Times New Roman" w:eastAsia="Times New Roman" w:hAnsi="Times New Roman"/>
          <w:b/>
          <w:bCs/>
          <w:i/>
          <w:color w:val="000000"/>
          <w:u w:val="single"/>
          <w:lang w:eastAsia="ru-RU"/>
        </w:rPr>
        <w:t>Глагол </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 Глагол как часть речи. Синтаксическая роль глагола в предложении.  Неопределенная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и и в корнях глаголов -бер- - -бир-, -дер- - -дир, -мер- - -мир-, - пep- - -пир-, - тер- - - тир-, -стел- - -стил-. Правописание не с глаголами.</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III. Понятие о рассказе, об особенностях его структуры и стиля. Невыдуманный рассказ о себе. Рассказы по сюжетным картинкам.</w:t>
      </w:r>
    </w:p>
    <w:p w:rsidR="00004E47" w:rsidRPr="00123A30" w:rsidRDefault="00004E47" w:rsidP="00004E47">
      <w:pPr>
        <w:shd w:val="clear" w:color="auto" w:fill="FFFFFF"/>
        <w:spacing w:after="0" w:line="240" w:lineRule="auto"/>
        <w:ind w:firstLine="708"/>
        <w:jc w:val="both"/>
        <w:rPr>
          <w:rFonts w:ascii="Times New Roman" w:eastAsia="Times New Roman" w:hAnsi="Times New Roman"/>
          <w:b/>
          <w:bCs/>
          <w:color w:val="000000"/>
          <w:lang w:eastAsia="ru-RU"/>
        </w:rPr>
      </w:pPr>
      <w:r w:rsidRPr="00123A30">
        <w:rPr>
          <w:rFonts w:ascii="Times New Roman" w:eastAsia="Times New Roman" w:hAnsi="Times New Roman"/>
          <w:b/>
          <w:bCs/>
          <w:color w:val="000000"/>
          <w:lang w:eastAsia="ru-RU"/>
        </w:rPr>
        <w:t xml:space="preserve">8. Повторение и систематизация изученного в 5 классе </w:t>
      </w:r>
    </w:p>
    <w:p w:rsidR="00185184" w:rsidRPr="008F5089" w:rsidRDefault="00185184" w:rsidP="00185184">
      <w:pPr>
        <w:shd w:val="clear" w:color="auto" w:fill="FFFFFF"/>
        <w:spacing w:after="0" w:line="240" w:lineRule="auto"/>
        <w:jc w:val="both"/>
        <w:rPr>
          <w:rFonts w:ascii="Times New Roman" w:eastAsia="Times New Roman" w:hAnsi="Times New Roman"/>
          <w:color w:val="000000"/>
          <w:lang w:eastAsia="ru-RU"/>
        </w:rPr>
      </w:pPr>
      <w:r w:rsidRPr="008F5089">
        <w:rPr>
          <w:rFonts w:ascii="Times New Roman" w:hAnsi="Times New Roman"/>
          <w:color w:val="000000"/>
        </w:rPr>
        <w:t>Разделы науки о языке. Орфограммы в приставках и в корнях слов. Орфограммы в окончаниях слов. Употребление букв ъ и ь. Знаки препинания в простом и сложном предложении и в предложениях с прямой речью.</w:t>
      </w:r>
    </w:p>
    <w:p w:rsidR="00004E47" w:rsidRPr="008F5089" w:rsidRDefault="00004E47" w:rsidP="00004E47">
      <w:pPr>
        <w:shd w:val="clear" w:color="auto" w:fill="FFFFFF"/>
        <w:spacing w:after="0" w:line="240" w:lineRule="auto"/>
        <w:ind w:firstLine="708"/>
        <w:jc w:val="both"/>
        <w:rPr>
          <w:rFonts w:ascii="Times New Roman" w:eastAsia="Times New Roman" w:hAnsi="Times New Roman"/>
          <w:color w:val="000000"/>
          <w:lang w:eastAsia="ru-RU"/>
        </w:rPr>
      </w:pPr>
      <w:r w:rsidRPr="008F5089">
        <w:rPr>
          <w:rFonts w:ascii="Times New Roman" w:eastAsia="Times New Roman" w:hAnsi="Times New Roman"/>
          <w:color w:val="000000"/>
          <w:lang w:eastAsia="ru-RU"/>
        </w:rPr>
        <w:t> </w:t>
      </w:r>
    </w:p>
    <w:p w:rsidR="00B35784" w:rsidRDefault="00185184" w:rsidP="00004E47">
      <w:pPr>
        <w:shd w:val="clear" w:color="auto" w:fill="FFFFFF"/>
        <w:spacing w:after="0" w:line="240" w:lineRule="auto"/>
        <w:ind w:firstLine="708"/>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003C5B19">
        <w:rPr>
          <w:rFonts w:ascii="Times New Roman" w:eastAsia="Times New Roman" w:hAnsi="Times New Roman"/>
          <w:b/>
          <w:bCs/>
          <w:color w:val="000000"/>
          <w:lang w:eastAsia="ru-RU"/>
        </w:rPr>
        <w:t>класс.</w:t>
      </w:r>
    </w:p>
    <w:p w:rsidR="003C5B19" w:rsidRPr="00004E47" w:rsidRDefault="003C5B19" w:rsidP="00004E47">
      <w:pPr>
        <w:shd w:val="clear" w:color="auto" w:fill="FFFFFF"/>
        <w:spacing w:after="0" w:line="240" w:lineRule="auto"/>
        <w:ind w:firstLine="708"/>
        <w:jc w:val="center"/>
        <w:rPr>
          <w:rFonts w:ascii="Times New Roman" w:eastAsia="Times New Roman" w:hAnsi="Times New Roman"/>
          <w:color w:val="000000"/>
          <w:sz w:val="24"/>
          <w:szCs w:val="24"/>
          <w:lang w:eastAsia="ru-RU"/>
        </w:rPr>
      </w:pPr>
    </w:p>
    <w:p w:rsidR="00123A30" w:rsidRPr="00123A30" w:rsidRDefault="00123A30" w:rsidP="00123A30">
      <w:pPr>
        <w:pStyle w:val="af1"/>
        <w:rPr>
          <w:b/>
          <w:sz w:val="22"/>
          <w:szCs w:val="22"/>
        </w:rPr>
      </w:pPr>
      <w:r w:rsidRPr="00123A30">
        <w:rPr>
          <w:b/>
          <w:sz w:val="22"/>
          <w:szCs w:val="22"/>
        </w:rPr>
        <w:t>Язык. Речь. Общение</w:t>
      </w:r>
      <w:r w:rsidR="003C5B19">
        <w:rPr>
          <w:b/>
          <w:sz w:val="22"/>
          <w:szCs w:val="22"/>
        </w:rPr>
        <w:t>.</w:t>
      </w:r>
    </w:p>
    <w:p w:rsidR="00123A30" w:rsidRPr="00123A30" w:rsidRDefault="00123A30" w:rsidP="00123A30">
      <w:pPr>
        <w:pStyle w:val="af1"/>
        <w:rPr>
          <w:b/>
          <w:sz w:val="22"/>
          <w:szCs w:val="22"/>
        </w:rPr>
      </w:pPr>
      <w:r w:rsidRPr="00123A30">
        <w:rPr>
          <w:b/>
          <w:sz w:val="22"/>
          <w:szCs w:val="22"/>
        </w:rPr>
        <w:t>Повторение пройденного в 5 классе</w:t>
      </w:r>
      <w:r w:rsidR="003C5B19">
        <w:rPr>
          <w:b/>
          <w:sz w:val="22"/>
          <w:szCs w:val="22"/>
        </w:rPr>
        <w:t>.</w:t>
      </w:r>
    </w:p>
    <w:p w:rsidR="00123A30" w:rsidRPr="00123A30" w:rsidRDefault="00123A30" w:rsidP="00123A30">
      <w:pPr>
        <w:pStyle w:val="af1"/>
        <w:rPr>
          <w:b/>
          <w:sz w:val="22"/>
          <w:szCs w:val="22"/>
        </w:rPr>
      </w:pPr>
      <w:r w:rsidRPr="00123A30">
        <w:rPr>
          <w:b/>
          <w:sz w:val="22"/>
          <w:szCs w:val="22"/>
        </w:rPr>
        <w:t>Текст</w:t>
      </w:r>
      <w:r w:rsidR="003C5B19">
        <w:rPr>
          <w:b/>
          <w:sz w:val="22"/>
          <w:szCs w:val="22"/>
        </w:rPr>
        <w:t>.</w:t>
      </w:r>
    </w:p>
    <w:p w:rsidR="00123A30" w:rsidRPr="00123A30" w:rsidRDefault="00123A30" w:rsidP="00123A30">
      <w:pPr>
        <w:pStyle w:val="af1"/>
        <w:rPr>
          <w:b/>
          <w:sz w:val="22"/>
          <w:szCs w:val="22"/>
        </w:rPr>
      </w:pPr>
      <w:r w:rsidRPr="00123A30">
        <w:rPr>
          <w:b/>
          <w:sz w:val="22"/>
          <w:szCs w:val="22"/>
        </w:rPr>
        <w:t>Лексика. Культура речи</w:t>
      </w:r>
      <w:r w:rsidR="003C5B19">
        <w:rPr>
          <w:b/>
          <w:sz w:val="22"/>
          <w:szCs w:val="22"/>
        </w:rPr>
        <w:t>.</w:t>
      </w:r>
      <w:r w:rsidRPr="00123A30">
        <w:rPr>
          <w:b/>
          <w:sz w:val="22"/>
          <w:szCs w:val="22"/>
        </w:rPr>
        <w:t xml:space="preserve"> </w:t>
      </w:r>
    </w:p>
    <w:p w:rsidR="00123A30" w:rsidRPr="003C5B19" w:rsidRDefault="00123A30" w:rsidP="00123A30">
      <w:pPr>
        <w:pStyle w:val="af1"/>
        <w:rPr>
          <w:sz w:val="22"/>
          <w:szCs w:val="22"/>
        </w:rPr>
      </w:pPr>
      <w:r w:rsidRPr="003C5B19">
        <w:rPr>
          <w:sz w:val="22"/>
          <w:szCs w:val="22"/>
        </w:rPr>
        <w:t>Повторение пройденного по лексике в 5 классе.</w:t>
      </w:r>
    </w:p>
    <w:p w:rsidR="00123A30" w:rsidRPr="00123A30" w:rsidRDefault="00123A30" w:rsidP="00123A30">
      <w:pPr>
        <w:pStyle w:val="af1"/>
        <w:rPr>
          <w:sz w:val="22"/>
          <w:szCs w:val="22"/>
        </w:rPr>
      </w:pPr>
      <w:r w:rsidRPr="00123A30">
        <w:rPr>
          <w:sz w:val="22"/>
          <w:szCs w:val="22"/>
        </w:rPr>
        <w:t>Исконно русские слова. Заимствованные слова. Общеупотребительные слова. Профессионализмы, диалектизмы, жаргонизмы. Нейтральные и стилистические окрашенные слова. Устаревшие слова. Неологизмы. Основные пути пополнения словарного состава русского языка.</w:t>
      </w:r>
    </w:p>
    <w:p w:rsidR="00123A30" w:rsidRPr="00123A30" w:rsidRDefault="00123A30" w:rsidP="00123A30">
      <w:pPr>
        <w:pStyle w:val="af1"/>
        <w:rPr>
          <w:sz w:val="22"/>
          <w:szCs w:val="22"/>
        </w:rPr>
      </w:pPr>
      <w:r w:rsidRPr="00123A30">
        <w:rPr>
          <w:sz w:val="22"/>
          <w:szCs w:val="22"/>
        </w:rPr>
        <w:t>Толковые словари иностранных слов, устаревших слов.</w:t>
      </w:r>
    </w:p>
    <w:p w:rsidR="003C5B19" w:rsidRDefault="00123A30" w:rsidP="00123A30">
      <w:pPr>
        <w:pStyle w:val="af1"/>
        <w:rPr>
          <w:b/>
          <w:sz w:val="22"/>
          <w:szCs w:val="22"/>
        </w:rPr>
      </w:pPr>
      <w:r w:rsidRPr="00123A30">
        <w:rPr>
          <w:b/>
          <w:sz w:val="22"/>
          <w:szCs w:val="22"/>
        </w:rPr>
        <w:t>Фразеология. Культура речи</w:t>
      </w:r>
      <w:r w:rsidR="003C5B19">
        <w:rPr>
          <w:b/>
          <w:sz w:val="22"/>
          <w:szCs w:val="22"/>
        </w:rPr>
        <w:t>.</w:t>
      </w:r>
    </w:p>
    <w:p w:rsidR="00123A30" w:rsidRPr="00123A30" w:rsidRDefault="00123A30" w:rsidP="00123A30">
      <w:pPr>
        <w:pStyle w:val="af1"/>
        <w:rPr>
          <w:sz w:val="22"/>
          <w:szCs w:val="22"/>
        </w:rPr>
      </w:pPr>
      <w:r w:rsidRPr="00123A30">
        <w:rPr>
          <w:sz w:val="22"/>
          <w:szCs w:val="22"/>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123A30" w:rsidRPr="00123A30" w:rsidRDefault="00123A30" w:rsidP="00123A30">
      <w:pPr>
        <w:pStyle w:val="af1"/>
        <w:rPr>
          <w:sz w:val="22"/>
          <w:szCs w:val="22"/>
        </w:rPr>
      </w:pPr>
      <w:r w:rsidRPr="00123A30">
        <w:rPr>
          <w:sz w:val="22"/>
          <w:szCs w:val="22"/>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123A30" w:rsidRPr="00123A30" w:rsidRDefault="00123A30" w:rsidP="00123A30">
      <w:pPr>
        <w:pStyle w:val="af1"/>
        <w:rPr>
          <w:sz w:val="22"/>
          <w:szCs w:val="22"/>
        </w:rPr>
      </w:pPr>
      <w:r w:rsidRPr="00123A30">
        <w:rPr>
          <w:sz w:val="22"/>
          <w:szCs w:val="22"/>
        </w:rPr>
        <w:t>Умение пользоваться словарями иностранных слов, устаревших слов, фразеологизмов.</w:t>
      </w:r>
    </w:p>
    <w:p w:rsidR="00123A30" w:rsidRPr="00123A30" w:rsidRDefault="00123A30" w:rsidP="00123A30">
      <w:pPr>
        <w:pStyle w:val="af1"/>
        <w:rPr>
          <w:sz w:val="22"/>
          <w:szCs w:val="22"/>
        </w:rPr>
      </w:pPr>
      <w:r w:rsidRPr="00123A30">
        <w:rPr>
          <w:sz w:val="22"/>
          <w:szCs w:val="22"/>
        </w:rPr>
        <w:t>Сбор и анализ материалов к сочинению: рабочие материалы. Сжатый пересказ исходного текста.</w:t>
      </w:r>
    </w:p>
    <w:p w:rsidR="00123A30" w:rsidRPr="00123A30" w:rsidRDefault="00123A30" w:rsidP="00123A30">
      <w:pPr>
        <w:pStyle w:val="af1"/>
        <w:rPr>
          <w:b/>
          <w:sz w:val="22"/>
          <w:szCs w:val="22"/>
        </w:rPr>
      </w:pPr>
      <w:r w:rsidRPr="00123A30">
        <w:rPr>
          <w:b/>
          <w:sz w:val="22"/>
          <w:szCs w:val="22"/>
        </w:rPr>
        <w:t>Словообразование. Орфография. Культура речи</w:t>
      </w:r>
      <w:r w:rsidR="003C5B19">
        <w:rPr>
          <w:b/>
          <w:sz w:val="22"/>
          <w:szCs w:val="22"/>
        </w:rPr>
        <w:t>.</w:t>
      </w:r>
    </w:p>
    <w:p w:rsidR="00123A30" w:rsidRPr="003C5B19" w:rsidRDefault="00123A30" w:rsidP="00123A30">
      <w:pPr>
        <w:pStyle w:val="af1"/>
        <w:rPr>
          <w:sz w:val="22"/>
          <w:szCs w:val="22"/>
        </w:rPr>
      </w:pPr>
      <w:r w:rsidRPr="003C5B19">
        <w:rPr>
          <w:sz w:val="22"/>
          <w:szCs w:val="22"/>
        </w:rPr>
        <w:lastRenderedPageBreak/>
        <w:t xml:space="preserve">Повторение пройденного по морфемике в </w:t>
      </w:r>
      <w:r w:rsidRPr="003C5B19">
        <w:rPr>
          <w:sz w:val="22"/>
          <w:szCs w:val="22"/>
          <w:lang w:val="en-US"/>
        </w:rPr>
        <w:t>V</w:t>
      </w:r>
      <w:r w:rsidRPr="003C5B19">
        <w:rPr>
          <w:sz w:val="22"/>
          <w:szCs w:val="22"/>
        </w:rPr>
        <w:t xml:space="preserve"> классе.</w:t>
      </w:r>
    </w:p>
    <w:p w:rsidR="00123A30" w:rsidRPr="00123A30" w:rsidRDefault="00123A30" w:rsidP="00123A30">
      <w:pPr>
        <w:pStyle w:val="af1"/>
        <w:rPr>
          <w:sz w:val="22"/>
          <w:szCs w:val="22"/>
        </w:rPr>
      </w:pPr>
      <w:r w:rsidRPr="00123A30">
        <w:rPr>
          <w:sz w:val="22"/>
          <w:szCs w:val="22"/>
        </w:rPr>
        <w:t>Основные способы образования слов в русском языке: с помощью морфем (морфологический) – приставочный, суффиксальный, приставочно-суффиксальный, бессуфиксный;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123A30" w:rsidRPr="00123A30" w:rsidRDefault="00123A30" w:rsidP="00123A30">
      <w:pPr>
        <w:pStyle w:val="af1"/>
        <w:rPr>
          <w:sz w:val="22"/>
          <w:szCs w:val="22"/>
        </w:rPr>
      </w:pPr>
      <w:r w:rsidRPr="00123A30">
        <w:rPr>
          <w:sz w:val="22"/>
          <w:szCs w:val="22"/>
        </w:rPr>
        <w:t>Понятие об этимологии и этимологическом разборе слов. Этимологические словари.</w:t>
      </w:r>
    </w:p>
    <w:p w:rsidR="00123A30" w:rsidRPr="00123A30" w:rsidRDefault="00123A30" w:rsidP="00123A30">
      <w:pPr>
        <w:pStyle w:val="af1"/>
        <w:rPr>
          <w:sz w:val="22"/>
          <w:szCs w:val="22"/>
        </w:rPr>
      </w:pPr>
      <w:r w:rsidRPr="00123A30">
        <w:rPr>
          <w:sz w:val="22"/>
          <w:szCs w:val="22"/>
        </w:rPr>
        <w:t>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w:t>
      </w:r>
    </w:p>
    <w:p w:rsidR="00123A30" w:rsidRPr="00123A30" w:rsidRDefault="00123A30" w:rsidP="00123A30">
      <w:pPr>
        <w:pStyle w:val="af1"/>
        <w:rPr>
          <w:sz w:val="22"/>
          <w:szCs w:val="22"/>
        </w:rPr>
      </w:pPr>
      <w:r w:rsidRPr="00123A30">
        <w:rPr>
          <w:sz w:val="22"/>
          <w:szCs w:val="22"/>
        </w:rPr>
        <w:t>Умение согласовывать со сложносокращенными словами прилагательные и глаголы в прошедшем времени.</w:t>
      </w:r>
    </w:p>
    <w:p w:rsidR="00123A30" w:rsidRPr="00123A30" w:rsidRDefault="00123A30" w:rsidP="00123A30">
      <w:pPr>
        <w:pStyle w:val="af1"/>
        <w:rPr>
          <w:sz w:val="22"/>
          <w:szCs w:val="22"/>
        </w:rPr>
      </w:pPr>
      <w:r w:rsidRPr="00123A30">
        <w:rPr>
          <w:sz w:val="22"/>
          <w:szCs w:val="22"/>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123A30" w:rsidRPr="00123A30" w:rsidRDefault="00123A30" w:rsidP="00123A30">
      <w:pPr>
        <w:pStyle w:val="af1"/>
        <w:rPr>
          <w:b/>
          <w:sz w:val="22"/>
          <w:szCs w:val="22"/>
        </w:rPr>
      </w:pPr>
      <w:r w:rsidRPr="00123A30">
        <w:rPr>
          <w:b/>
          <w:sz w:val="22"/>
          <w:szCs w:val="22"/>
        </w:rPr>
        <w:t>Морфология. Орфография. Культура речи</w:t>
      </w:r>
      <w:r w:rsidR="003C5B19">
        <w:rPr>
          <w:b/>
          <w:sz w:val="22"/>
          <w:szCs w:val="22"/>
        </w:rPr>
        <w:t>.</w:t>
      </w:r>
    </w:p>
    <w:p w:rsidR="00123A30" w:rsidRPr="00123A30" w:rsidRDefault="00123A30" w:rsidP="00123A30">
      <w:pPr>
        <w:pStyle w:val="af1"/>
        <w:rPr>
          <w:b/>
          <w:sz w:val="22"/>
          <w:szCs w:val="22"/>
        </w:rPr>
      </w:pPr>
      <w:r w:rsidRPr="00123A30">
        <w:rPr>
          <w:b/>
          <w:sz w:val="22"/>
          <w:szCs w:val="22"/>
        </w:rPr>
        <w:t>Имя существительное</w:t>
      </w:r>
      <w:r w:rsidR="003C5B19">
        <w:rPr>
          <w:b/>
          <w:sz w:val="22"/>
          <w:szCs w:val="22"/>
        </w:rPr>
        <w:t>.</w:t>
      </w:r>
    </w:p>
    <w:p w:rsidR="00123A30" w:rsidRPr="003C5B19" w:rsidRDefault="00123A30" w:rsidP="00123A30">
      <w:pPr>
        <w:pStyle w:val="af1"/>
        <w:rPr>
          <w:sz w:val="22"/>
          <w:szCs w:val="22"/>
        </w:rPr>
      </w:pPr>
      <w:r w:rsidRPr="003C5B19">
        <w:rPr>
          <w:sz w:val="22"/>
          <w:szCs w:val="22"/>
        </w:rPr>
        <w:t>Повторение сведений об имени существительном, полученных в 5 классе.</w:t>
      </w:r>
    </w:p>
    <w:p w:rsidR="00123A30" w:rsidRPr="00123A30" w:rsidRDefault="00123A30" w:rsidP="00123A30">
      <w:pPr>
        <w:pStyle w:val="af1"/>
        <w:rPr>
          <w:sz w:val="22"/>
          <w:szCs w:val="22"/>
        </w:rPr>
      </w:pPr>
      <w:r w:rsidRPr="00123A30">
        <w:rPr>
          <w:sz w:val="22"/>
          <w:szCs w:val="22"/>
        </w:rP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123A30" w:rsidRPr="00123A30" w:rsidRDefault="00123A30" w:rsidP="00123A30">
      <w:pPr>
        <w:pStyle w:val="af1"/>
        <w:rPr>
          <w:sz w:val="22"/>
          <w:szCs w:val="22"/>
        </w:rPr>
      </w:pPr>
      <w:r w:rsidRPr="00123A30">
        <w:rPr>
          <w:sz w:val="22"/>
          <w:szCs w:val="22"/>
        </w:rPr>
        <w:t xml:space="preserve">Не с существительными. Правописание гласных в суффиксах –ек, -ик; буквы о и е после шипящих и ц в суффиксах –ок (-ек), -онк, -онок. Согласные ч и щ в суффиксе –чик (-щик). </w:t>
      </w:r>
    </w:p>
    <w:p w:rsidR="00123A30" w:rsidRPr="00123A30" w:rsidRDefault="00123A30" w:rsidP="00123A30">
      <w:pPr>
        <w:pStyle w:val="af1"/>
        <w:rPr>
          <w:sz w:val="22"/>
          <w:szCs w:val="22"/>
        </w:rPr>
      </w:pPr>
      <w:r w:rsidRPr="00123A30">
        <w:rPr>
          <w:sz w:val="22"/>
          <w:szCs w:val="22"/>
        </w:rPr>
        <w:t xml:space="preserve">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w:t>
      </w:r>
      <w:r w:rsidRPr="00123A30">
        <w:rPr>
          <w:i/>
          <w:sz w:val="22"/>
          <w:szCs w:val="22"/>
        </w:rPr>
        <w:t>белоручка, сирота</w:t>
      </w:r>
      <w:r w:rsidRPr="00123A30">
        <w:rPr>
          <w:sz w:val="22"/>
          <w:szCs w:val="22"/>
        </w:rPr>
        <w:t xml:space="preserve"> и др.).</w:t>
      </w:r>
    </w:p>
    <w:p w:rsidR="00123A30" w:rsidRPr="00123A30" w:rsidRDefault="00123A30" w:rsidP="00123A30">
      <w:pPr>
        <w:pStyle w:val="af1"/>
        <w:rPr>
          <w:sz w:val="22"/>
          <w:szCs w:val="22"/>
        </w:rPr>
      </w:pPr>
      <w:r w:rsidRPr="00123A30">
        <w:rPr>
          <w:sz w:val="22"/>
          <w:szCs w:val="22"/>
        </w:rPr>
        <w:t>Умение определять значения суффиксов имен существительных (увеличительное, пренебрежительное и уменьшительно-ласкательное).</w:t>
      </w:r>
    </w:p>
    <w:p w:rsidR="00123A30" w:rsidRPr="00123A30" w:rsidRDefault="00123A30" w:rsidP="00123A30">
      <w:pPr>
        <w:pStyle w:val="af1"/>
        <w:rPr>
          <w:sz w:val="22"/>
          <w:szCs w:val="22"/>
        </w:rPr>
      </w:pPr>
      <w:r w:rsidRPr="00123A30">
        <w:rPr>
          <w:sz w:val="22"/>
          <w:szCs w:val="22"/>
        </w:rPr>
        <w:t>Различные сферы употребления устной публичной речи.</w:t>
      </w:r>
    </w:p>
    <w:p w:rsidR="00123A30" w:rsidRPr="003C5B19" w:rsidRDefault="00123A30" w:rsidP="00123A30">
      <w:pPr>
        <w:pStyle w:val="af1"/>
        <w:rPr>
          <w:b/>
          <w:sz w:val="22"/>
          <w:szCs w:val="22"/>
        </w:rPr>
      </w:pPr>
      <w:r w:rsidRPr="003C5B19">
        <w:rPr>
          <w:b/>
          <w:sz w:val="22"/>
          <w:szCs w:val="22"/>
        </w:rPr>
        <w:t>Имя прилагательное</w:t>
      </w:r>
      <w:r w:rsidR="003C5B19">
        <w:rPr>
          <w:b/>
          <w:sz w:val="22"/>
          <w:szCs w:val="22"/>
        </w:rPr>
        <w:t>.</w:t>
      </w:r>
      <w:r w:rsidRPr="003C5B19">
        <w:rPr>
          <w:b/>
          <w:sz w:val="22"/>
          <w:szCs w:val="22"/>
        </w:rPr>
        <w:t xml:space="preserve"> </w:t>
      </w:r>
    </w:p>
    <w:p w:rsidR="00123A30" w:rsidRPr="00123A30" w:rsidRDefault="00123A30" w:rsidP="00123A30">
      <w:pPr>
        <w:pStyle w:val="af1"/>
        <w:rPr>
          <w:sz w:val="22"/>
          <w:szCs w:val="22"/>
        </w:rPr>
      </w:pPr>
      <w:r w:rsidRPr="00123A30">
        <w:rPr>
          <w:sz w:val="22"/>
          <w:szCs w:val="22"/>
        </w:rPr>
        <w:t xml:space="preserve">Повторение пройденного об имени прилагательном в </w:t>
      </w:r>
      <w:r w:rsidRPr="00123A30">
        <w:rPr>
          <w:sz w:val="22"/>
          <w:szCs w:val="22"/>
          <w:lang w:val="en-US"/>
        </w:rPr>
        <w:t>V</w:t>
      </w:r>
      <w:r w:rsidRPr="00123A30">
        <w:rPr>
          <w:sz w:val="22"/>
          <w:szCs w:val="22"/>
        </w:rPr>
        <w:t xml:space="preserve"> классе.</w:t>
      </w:r>
    </w:p>
    <w:p w:rsidR="00123A30" w:rsidRPr="00123A30" w:rsidRDefault="00123A30" w:rsidP="00123A30">
      <w:pPr>
        <w:pStyle w:val="af1"/>
        <w:rPr>
          <w:sz w:val="22"/>
          <w:szCs w:val="22"/>
        </w:rPr>
      </w:pPr>
      <w:r w:rsidRPr="00123A30">
        <w:rPr>
          <w:sz w:val="22"/>
          <w:szCs w:val="22"/>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123A30" w:rsidRPr="00123A30" w:rsidRDefault="00123A30" w:rsidP="00123A30">
      <w:pPr>
        <w:pStyle w:val="af1"/>
        <w:rPr>
          <w:sz w:val="22"/>
          <w:szCs w:val="22"/>
        </w:rPr>
      </w:pPr>
      <w:r w:rsidRPr="00123A30">
        <w:rPr>
          <w:sz w:val="22"/>
          <w:szCs w:val="22"/>
        </w:rPr>
        <w:t>Не с именами прилагательными. Буквы о и е после шипящих и ц в суффиксах прилагательных; правописание гласных и согласных в суффиксах –ан-(-ян-), -ин-, -онн- (-енн-) в именах прилагательных; различение на письме суффиксов –к- и –ск-. Слитное и дефисное написание сложных прилагательных.</w:t>
      </w:r>
    </w:p>
    <w:p w:rsidR="00123A30" w:rsidRPr="00123A30" w:rsidRDefault="00123A30" w:rsidP="00123A30">
      <w:pPr>
        <w:pStyle w:val="af1"/>
        <w:rPr>
          <w:sz w:val="22"/>
          <w:szCs w:val="22"/>
        </w:rPr>
      </w:pPr>
      <w:r w:rsidRPr="00123A30">
        <w:rPr>
          <w:sz w:val="22"/>
          <w:szCs w:val="22"/>
        </w:rPr>
        <w:t>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123A30" w:rsidRPr="00123A30" w:rsidRDefault="00123A30" w:rsidP="00123A30">
      <w:pPr>
        <w:pStyle w:val="af1"/>
        <w:rPr>
          <w:sz w:val="22"/>
          <w:szCs w:val="22"/>
        </w:rPr>
      </w:pPr>
      <w:r w:rsidRPr="00123A30">
        <w:rPr>
          <w:sz w:val="22"/>
          <w:szCs w:val="22"/>
        </w:rPr>
        <w:t>Умение употреблять в речи прилагательные в переносном значении.</w:t>
      </w:r>
    </w:p>
    <w:p w:rsidR="00123A30" w:rsidRPr="00123A30" w:rsidRDefault="00123A30" w:rsidP="00123A30">
      <w:pPr>
        <w:pStyle w:val="af1"/>
        <w:rPr>
          <w:sz w:val="22"/>
          <w:szCs w:val="22"/>
        </w:rPr>
      </w:pPr>
      <w:r w:rsidRPr="00123A30">
        <w:rPr>
          <w:sz w:val="22"/>
          <w:szCs w:val="22"/>
        </w:rPr>
        <w:t>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123A30" w:rsidRPr="00123A30" w:rsidRDefault="00123A30" w:rsidP="00123A30">
      <w:pPr>
        <w:pStyle w:val="af1"/>
        <w:rPr>
          <w:sz w:val="22"/>
          <w:szCs w:val="22"/>
        </w:rPr>
      </w:pPr>
      <w:r w:rsidRPr="00123A30">
        <w:rPr>
          <w:sz w:val="22"/>
          <w:szCs w:val="22"/>
        </w:rPr>
        <w:t>Публичное выступление о произведении народного промысла.</w:t>
      </w:r>
    </w:p>
    <w:p w:rsidR="00123A30" w:rsidRPr="003C5B19" w:rsidRDefault="00123A30" w:rsidP="00123A30">
      <w:pPr>
        <w:pStyle w:val="af1"/>
        <w:rPr>
          <w:b/>
          <w:sz w:val="22"/>
          <w:szCs w:val="22"/>
        </w:rPr>
      </w:pPr>
      <w:r w:rsidRPr="003C5B19">
        <w:rPr>
          <w:b/>
          <w:sz w:val="22"/>
          <w:szCs w:val="22"/>
        </w:rPr>
        <w:t>Имя числительное</w:t>
      </w:r>
      <w:r w:rsidR="003C5B19">
        <w:rPr>
          <w:b/>
          <w:sz w:val="22"/>
          <w:szCs w:val="22"/>
        </w:rPr>
        <w:t>.</w:t>
      </w:r>
    </w:p>
    <w:p w:rsidR="00123A30" w:rsidRPr="00123A30" w:rsidRDefault="00123A30" w:rsidP="00123A30">
      <w:pPr>
        <w:pStyle w:val="af1"/>
        <w:rPr>
          <w:sz w:val="22"/>
          <w:szCs w:val="22"/>
        </w:rPr>
      </w:pPr>
      <w:r w:rsidRPr="00123A30">
        <w:rPr>
          <w:sz w:val="22"/>
          <w:szCs w:val="22"/>
        </w:rPr>
        <w:t>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123A30" w:rsidRPr="00123A30" w:rsidRDefault="00123A30" w:rsidP="00123A30">
      <w:pPr>
        <w:pStyle w:val="af1"/>
        <w:rPr>
          <w:sz w:val="22"/>
          <w:szCs w:val="22"/>
        </w:rPr>
      </w:pPr>
      <w:r w:rsidRPr="00123A30">
        <w:rPr>
          <w:sz w:val="22"/>
          <w:szCs w:val="22"/>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123A30" w:rsidRPr="00123A30" w:rsidRDefault="00123A30" w:rsidP="00123A30">
      <w:pPr>
        <w:pStyle w:val="af1"/>
        <w:rPr>
          <w:sz w:val="22"/>
          <w:szCs w:val="22"/>
        </w:rPr>
      </w:pPr>
      <w:r w:rsidRPr="00123A30">
        <w:rPr>
          <w:sz w:val="22"/>
          <w:szCs w:val="22"/>
        </w:rPr>
        <w:t>Склонение порядковых числительных. Правописание гласных в падежных окончаниях порядковых числительных.</w:t>
      </w:r>
    </w:p>
    <w:p w:rsidR="00123A30" w:rsidRPr="00123A30" w:rsidRDefault="00123A30" w:rsidP="00123A30">
      <w:pPr>
        <w:pStyle w:val="af1"/>
        <w:rPr>
          <w:sz w:val="22"/>
          <w:szCs w:val="22"/>
        </w:rPr>
      </w:pPr>
      <w:r w:rsidRPr="00123A30">
        <w:rPr>
          <w:sz w:val="22"/>
          <w:szCs w:val="22"/>
        </w:rPr>
        <w:t xml:space="preserve">Умение употреблять числительные для обозначения дат, правильно употреблять числительные </w:t>
      </w:r>
      <w:r w:rsidRPr="00123A30">
        <w:rPr>
          <w:i/>
          <w:sz w:val="22"/>
          <w:szCs w:val="22"/>
        </w:rPr>
        <w:t>двое, трое</w:t>
      </w:r>
      <w:r w:rsidRPr="00123A30">
        <w:rPr>
          <w:sz w:val="22"/>
          <w:szCs w:val="22"/>
        </w:rPr>
        <w:t xml:space="preserve"> и др., числительные </w:t>
      </w:r>
      <w:r w:rsidRPr="00123A30">
        <w:rPr>
          <w:i/>
          <w:sz w:val="22"/>
          <w:szCs w:val="22"/>
        </w:rPr>
        <w:t>оба, обе</w:t>
      </w:r>
      <w:r w:rsidRPr="00123A30">
        <w:rPr>
          <w:sz w:val="22"/>
          <w:szCs w:val="22"/>
        </w:rPr>
        <w:t xml:space="preserve"> в сочетании с существительными. </w:t>
      </w:r>
    </w:p>
    <w:p w:rsidR="00123A30" w:rsidRPr="00123A30" w:rsidRDefault="00123A30" w:rsidP="00123A30">
      <w:pPr>
        <w:pStyle w:val="af1"/>
        <w:rPr>
          <w:sz w:val="22"/>
          <w:szCs w:val="22"/>
        </w:rPr>
      </w:pPr>
      <w:r w:rsidRPr="00123A30">
        <w:rPr>
          <w:sz w:val="22"/>
          <w:szCs w:val="22"/>
        </w:rPr>
        <w:t xml:space="preserve">Умение выражать приблизительное количество с помощью сочетания количественного числительного и существительного (например, </w:t>
      </w:r>
      <w:r w:rsidRPr="00123A30">
        <w:rPr>
          <w:i/>
          <w:sz w:val="22"/>
          <w:szCs w:val="22"/>
        </w:rPr>
        <w:t>минут</w:t>
      </w:r>
      <w:r w:rsidRPr="00123A30">
        <w:rPr>
          <w:sz w:val="22"/>
          <w:szCs w:val="22"/>
        </w:rPr>
        <w:t xml:space="preserve"> </w:t>
      </w:r>
      <w:r w:rsidRPr="00123A30">
        <w:rPr>
          <w:i/>
          <w:sz w:val="22"/>
          <w:szCs w:val="22"/>
        </w:rPr>
        <w:t>пять, километров десять</w:t>
      </w:r>
      <w:r w:rsidRPr="00123A30">
        <w:rPr>
          <w:sz w:val="22"/>
          <w:szCs w:val="22"/>
        </w:rPr>
        <w:t>).</w:t>
      </w:r>
    </w:p>
    <w:p w:rsidR="00123A30" w:rsidRPr="00123A30" w:rsidRDefault="00123A30" w:rsidP="00123A30">
      <w:pPr>
        <w:pStyle w:val="af1"/>
        <w:rPr>
          <w:sz w:val="22"/>
          <w:szCs w:val="22"/>
        </w:rPr>
      </w:pPr>
      <w:r w:rsidRPr="00123A30">
        <w:rPr>
          <w:sz w:val="22"/>
          <w:szCs w:val="22"/>
        </w:rPr>
        <w:lastRenderedPageBreak/>
        <w:t>Публичное выступление – призыв, его структура, языковые особенности. Пересказ исходного текста с цифровым материалом.</w:t>
      </w:r>
    </w:p>
    <w:p w:rsidR="00123A30" w:rsidRPr="00123A30" w:rsidRDefault="00123A30" w:rsidP="00123A30">
      <w:pPr>
        <w:pStyle w:val="af1"/>
        <w:rPr>
          <w:sz w:val="22"/>
          <w:szCs w:val="22"/>
        </w:rPr>
      </w:pPr>
      <w:r w:rsidRPr="00123A30">
        <w:rPr>
          <w:b/>
          <w:sz w:val="22"/>
          <w:szCs w:val="22"/>
        </w:rPr>
        <w:t>Местоимение</w:t>
      </w:r>
      <w:r w:rsidR="003C5B19">
        <w:rPr>
          <w:b/>
          <w:sz w:val="22"/>
          <w:szCs w:val="22"/>
        </w:rPr>
        <w:t>.</w:t>
      </w:r>
      <w:r w:rsidRPr="00123A30">
        <w:rPr>
          <w:sz w:val="22"/>
          <w:szCs w:val="22"/>
        </w:rPr>
        <w:t>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123A30" w:rsidRPr="00123A30" w:rsidRDefault="00123A30" w:rsidP="00123A30">
      <w:pPr>
        <w:pStyle w:val="af1"/>
        <w:rPr>
          <w:sz w:val="22"/>
          <w:szCs w:val="22"/>
        </w:rPr>
      </w:pPr>
      <w:r w:rsidRPr="00123A30">
        <w:rPr>
          <w:sz w:val="22"/>
          <w:szCs w:val="22"/>
        </w:rPr>
        <w:t>Раздельное написание предлогов с местоимениями. Буква н в личных местоимениях 3-го лица после предлогов. Образование неопределенных местоимений. Дефис в неопределенных местоимениях перед суффиксами –то, -либо, -нибудь и после приставки кое-.</w:t>
      </w:r>
    </w:p>
    <w:p w:rsidR="00123A30" w:rsidRPr="00123A30" w:rsidRDefault="00123A30" w:rsidP="00123A30">
      <w:pPr>
        <w:pStyle w:val="af1"/>
        <w:rPr>
          <w:sz w:val="22"/>
          <w:szCs w:val="22"/>
        </w:rPr>
      </w:pPr>
      <w:r w:rsidRPr="00123A30">
        <w:rPr>
          <w:sz w:val="22"/>
          <w:szCs w:val="22"/>
        </w:rPr>
        <w:t>Не в неопределенных местоимениях. Слитное и раздельное написание не и ни в отрицательных местоимениях.</w:t>
      </w:r>
    </w:p>
    <w:p w:rsidR="00123A30" w:rsidRPr="00123A30" w:rsidRDefault="00123A30" w:rsidP="00123A30">
      <w:pPr>
        <w:pStyle w:val="af1"/>
        <w:rPr>
          <w:sz w:val="22"/>
          <w:szCs w:val="22"/>
        </w:rPr>
      </w:pPr>
      <w:r w:rsidRPr="00123A30">
        <w:rPr>
          <w:sz w:val="22"/>
          <w:szCs w:val="22"/>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123A30" w:rsidRPr="00123A30" w:rsidRDefault="00123A30" w:rsidP="00123A30">
      <w:pPr>
        <w:pStyle w:val="af1"/>
        <w:rPr>
          <w:sz w:val="22"/>
          <w:szCs w:val="22"/>
        </w:rPr>
      </w:pPr>
      <w:r w:rsidRPr="00123A30">
        <w:rPr>
          <w:sz w:val="22"/>
          <w:szCs w:val="22"/>
        </w:rPr>
        <w:t>Рассказ по воображению, по сюжетным рисункам; строение, языковые особенности данных текстов.</w:t>
      </w:r>
    </w:p>
    <w:p w:rsidR="00123A30" w:rsidRPr="00123A30" w:rsidRDefault="00123A30" w:rsidP="00123A30">
      <w:pPr>
        <w:pStyle w:val="af1"/>
        <w:rPr>
          <w:sz w:val="22"/>
          <w:szCs w:val="22"/>
        </w:rPr>
      </w:pPr>
      <w:r w:rsidRPr="00123A30">
        <w:rPr>
          <w:sz w:val="22"/>
          <w:szCs w:val="22"/>
        </w:rPr>
        <w:t>Рассуждение как тип текста, его строение (тезис, аргумент, вывод), языковые особенности.</w:t>
      </w:r>
    </w:p>
    <w:p w:rsidR="00123A30" w:rsidRPr="00123A30" w:rsidRDefault="00123A30" w:rsidP="00123A30">
      <w:pPr>
        <w:pStyle w:val="af1"/>
        <w:rPr>
          <w:b/>
          <w:sz w:val="22"/>
          <w:szCs w:val="22"/>
        </w:rPr>
      </w:pPr>
      <w:r w:rsidRPr="00123A30">
        <w:rPr>
          <w:b/>
          <w:sz w:val="22"/>
          <w:szCs w:val="22"/>
        </w:rPr>
        <w:t>Глагол</w:t>
      </w:r>
      <w:r w:rsidR="003C5B19">
        <w:rPr>
          <w:b/>
          <w:sz w:val="22"/>
          <w:szCs w:val="22"/>
        </w:rPr>
        <w:t>.</w:t>
      </w:r>
    </w:p>
    <w:p w:rsidR="00123A30" w:rsidRPr="003C5B19" w:rsidRDefault="00123A30" w:rsidP="00123A30">
      <w:pPr>
        <w:pStyle w:val="af1"/>
        <w:rPr>
          <w:sz w:val="22"/>
          <w:szCs w:val="22"/>
        </w:rPr>
      </w:pPr>
      <w:r w:rsidRPr="003C5B19">
        <w:rPr>
          <w:sz w:val="22"/>
          <w:szCs w:val="22"/>
        </w:rPr>
        <w:t xml:space="preserve">Повторение пройденного о глаголе в </w:t>
      </w:r>
      <w:r w:rsidRPr="003C5B19">
        <w:rPr>
          <w:sz w:val="22"/>
          <w:szCs w:val="22"/>
          <w:lang w:val="en-US"/>
        </w:rPr>
        <w:t>V</w:t>
      </w:r>
      <w:r w:rsidRPr="003C5B19">
        <w:rPr>
          <w:sz w:val="22"/>
          <w:szCs w:val="22"/>
        </w:rPr>
        <w:t xml:space="preserve"> классе.</w:t>
      </w:r>
    </w:p>
    <w:p w:rsidR="00123A30" w:rsidRPr="00123A30" w:rsidRDefault="00123A30" w:rsidP="00123A30">
      <w:pPr>
        <w:pStyle w:val="af1"/>
        <w:rPr>
          <w:sz w:val="22"/>
          <w:szCs w:val="22"/>
        </w:rPr>
      </w:pPr>
      <w:r w:rsidRPr="00123A30">
        <w:rPr>
          <w:sz w:val="22"/>
          <w:szCs w:val="22"/>
        </w:rPr>
        <w:t>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123A30" w:rsidRPr="00123A30" w:rsidRDefault="00123A30" w:rsidP="00123A30">
      <w:pPr>
        <w:pStyle w:val="af1"/>
        <w:rPr>
          <w:sz w:val="22"/>
          <w:szCs w:val="22"/>
        </w:rPr>
      </w:pPr>
      <w:r w:rsidRPr="00123A30">
        <w:rPr>
          <w:sz w:val="22"/>
          <w:szCs w:val="22"/>
        </w:rPr>
        <w:t>Правописание гласных в суффиксах –ова(ть), -ева ть) и –ыва(ть), -ива(ть).</w:t>
      </w:r>
    </w:p>
    <w:p w:rsidR="00123A30" w:rsidRPr="00123A30" w:rsidRDefault="00123A30" w:rsidP="00123A30">
      <w:pPr>
        <w:pStyle w:val="af1"/>
        <w:rPr>
          <w:sz w:val="22"/>
          <w:szCs w:val="22"/>
        </w:rPr>
      </w:pPr>
      <w:r w:rsidRPr="00123A30">
        <w:rPr>
          <w:sz w:val="22"/>
          <w:szCs w:val="22"/>
        </w:rPr>
        <w:t>Умение употреблять формы одних наклонений в значении других и неопределенную форму (инфинитив) в значении разных наклонений.</w:t>
      </w:r>
    </w:p>
    <w:p w:rsidR="00123A30" w:rsidRPr="00123A30" w:rsidRDefault="00123A30" w:rsidP="00123A30">
      <w:pPr>
        <w:pStyle w:val="af1"/>
        <w:rPr>
          <w:sz w:val="22"/>
          <w:szCs w:val="22"/>
        </w:rPr>
      </w:pPr>
      <w:r w:rsidRPr="00123A30">
        <w:rPr>
          <w:sz w:val="22"/>
          <w:szCs w:val="22"/>
        </w:rPr>
        <w:t>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123A30" w:rsidRPr="00123A30" w:rsidRDefault="00123A30" w:rsidP="00123A30">
      <w:pPr>
        <w:pStyle w:val="af1"/>
        <w:rPr>
          <w:b/>
          <w:sz w:val="22"/>
          <w:szCs w:val="22"/>
        </w:rPr>
      </w:pPr>
      <w:r w:rsidRPr="00123A30">
        <w:rPr>
          <w:b/>
          <w:sz w:val="22"/>
          <w:szCs w:val="22"/>
        </w:rPr>
        <w:t xml:space="preserve"> Повторение и систематизация пройденного в 6 классе</w:t>
      </w:r>
      <w:r w:rsidR="003C5B19">
        <w:rPr>
          <w:b/>
          <w:sz w:val="22"/>
          <w:szCs w:val="22"/>
        </w:rPr>
        <w:t>.</w:t>
      </w:r>
    </w:p>
    <w:p w:rsidR="000D0834" w:rsidRDefault="000D0834" w:rsidP="00C825E3">
      <w:pPr>
        <w:spacing w:after="0" w:line="240" w:lineRule="auto"/>
        <w:ind w:firstLine="284"/>
        <w:jc w:val="center"/>
        <w:rPr>
          <w:rFonts w:ascii="Times New Roman" w:hAnsi="Times New Roman"/>
          <w:b/>
          <w:bCs/>
          <w:color w:val="000000"/>
        </w:rPr>
      </w:pPr>
    </w:p>
    <w:p w:rsidR="00B35784" w:rsidRDefault="00A37AE1" w:rsidP="00C825E3">
      <w:pPr>
        <w:spacing w:after="0" w:line="240" w:lineRule="auto"/>
        <w:ind w:firstLine="284"/>
        <w:jc w:val="center"/>
        <w:rPr>
          <w:rFonts w:ascii="Times New Roman" w:hAnsi="Times New Roman"/>
          <w:b/>
          <w:bCs/>
          <w:color w:val="000000"/>
        </w:rPr>
      </w:pPr>
      <w:r>
        <w:rPr>
          <w:rFonts w:ascii="Times New Roman" w:hAnsi="Times New Roman"/>
          <w:b/>
          <w:bCs/>
          <w:color w:val="000000"/>
        </w:rPr>
        <w:t xml:space="preserve">7 </w:t>
      </w:r>
      <w:r w:rsidR="003C5B19">
        <w:rPr>
          <w:rFonts w:ascii="Times New Roman" w:hAnsi="Times New Roman"/>
          <w:b/>
          <w:bCs/>
          <w:color w:val="000000"/>
        </w:rPr>
        <w:t>класс.</w:t>
      </w:r>
    </w:p>
    <w:p w:rsidR="003C5B19" w:rsidRPr="00B35784" w:rsidRDefault="003C5B19" w:rsidP="00C825E3">
      <w:pPr>
        <w:spacing w:after="0" w:line="240" w:lineRule="auto"/>
        <w:ind w:firstLine="284"/>
        <w:jc w:val="center"/>
        <w:rPr>
          <w:rFonts w:ascii="Times New Roman" w:hAnsi="Times New Roman"/>
          <w:color w:val="000000"/>
        </w:rPr>
      </w:pPr>
    </w:p>
    <w:p w:rsidR="00123A30" w:rsidRPr="00123A30" w:rsidRDefault="00123A30" w:rsidP="00123A30">
      <w:pPr>
        <w:pStyle w:val="af1"/>
        <w:rPr>
          <w:sz w:val="22"/>
          <w:szCs w:val="22"/>
        </w:rPr>
      </w:pPr>
      <w:r w:rsidRPr="00123A30">
        <w:rPr>
          <w:b/>
          <w:bCs/>
          <w:sz w:val="22"/>
          <w:szCs w:val="22"/>
        </w:rPr>
        <w:t>Введение. </w:t>
      </w:r>
      <w:r w:rsidRPr="00123A30">
        <w:rPr>
          <w:sz w:val="22"/>
          <w:szCs w:val="22"/>
        </w:rPr>
        <w:t>Русский язык как развивающееся явление</w:t>
      </w:r>
      <w:r w:rsidR="003C5B19">
        <w:rPr>
          <w:sz w:val="22"/>
          <w:szCs w:val="22"/>
        </w:rPr>
        <w:t>.</w:t>
      </w:r>
    </w:p>
    <w:p w:rsidR="00123A30" w:rsidRPr="00123A30" w:rsidRDefault="00123A30" w:rsidP="00123A30">
      <w:pPr>
        <w:pStyle w:val="af1"/>
        <w:rPr>
          <w:sz w:val="22"/>
          <w:szCs w:val="22"/>
        </w:rPr>
      </w:pPr>
      <w:r w:rsidRPr="00123A30">
        <w:rPr>
          <w:b/>
          <w:bCs/>
          <w:sz w:val="22"/>
          <w:szCs w:val="22"/>
        </w:rPr>
        <w:t>Повторение изученного в 5-6 классах</w:t>
      </w:r>
      <w:r w:rsidR="003C5B19">
        <w:rPr>
          <w:b/>
          <w:bCs/>
          <w:sz w:val="22"/>
          <w:szCs w:val="22"/>
        </w:rPr>
        <w:t>.</w:t>
      </w:r>
    </w:p>
    <w:p w:rsidR="00123A30" w:rsidRPr="00123A30" w:rsidRDefault="00123A30" w:rsidP="00123A30">
      <w:pPr>
        <w:pStyle w:val="af1"/>
        <w:rPr>
          <w:sz w:val="22"/>
          <w:szCs w:val="22"/>
        </w:rPr>
      </w:pPr>
      <w:r w:rsidRPr="00123A30">
        <w:rPr>
          <w:sz w:val="22"/>
          <w:szCs w:val="22"/>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w:t>
      </w:r>
    </w:p>
    <w:p w:rsidR="00123A30" w:rsidRPr="00123A30" w:rsidRDefault="00123A30" w:rsidP="00123A30">
      <w:pPr>
        <w:pStyle w:val="af1"/>
        <w:rPr>
          <w:sz w:val="22"/>
          <w:szCs w:val="22"/>
        </w:rPr>
      </w:pPr>
      <w:r w:rsidRPr="00123A30">
        <w:rPr>
          <w:sz w:val="22"/>
          <w:szCs w:val="22"/>
        </w:rPr>
        <w:t>Текст. Стили литературного языка. Диалог. Виды диалогов. Публицистический стиль.</w:t>
      </w:r>
    </w:p>
    <w:p w:rsidR="00123A30" w:rsidRPr="00123A30" w:rsidRDefault="00123A30" w:rsidP="00123A30">
      <w:pPr>
        <w:pStyle w:val="af1"/>
        <w:rPr>
          <w:sz w:val="22"/>
          <w:szCs w:val="22"/>
        </w:rPr>
      </w:pPr>
      <w:r w:rsidRPr="00123A30">
        <w:rPr>
          <w:b/>
          <w:bCs/>
          <w:sz w:val="22"/>
          <w:szCs w:val="22"/>
        </w:rPr>
        <w:t>Морфология и орфография. Культура речи. Причастие</w:t>
      </w:r>
      <w:r w:rsidR="003C5B19">
        <w:rPr>
          <w:b/>
          <w:bCs/>
          <w:sz w:val="22"/>
          <w:szCs w:val="22"/>
        </w:rPr>
        <w:t>.</w:t>
      </w:r>
    </w:p>
    <w:p w:rsidR="00123A30" w:rsidRPr="00123A30" w:rsidRDefault="00123A30" w:rsidP="00123A30">
      <w:pPr>
        <w:pStyle w:val="af1"/>
        <w:rPr>
          <w:sz w:val="22"/>
          <w:szCs w:val="22"/>
        </w:rPr>
      </w:pPr>
      <w:r w:rsidRPr="00123A30">
        <w:rPr>
          <w:sz w:val="22"/>
          <w:szCs w:val="22"/>
        </w:rPr>
        <w:t>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rsidR="00123A30" w:rsidRPr="00123A30" w:rsidRDefault="00123A30" w:rsidP="00123A30">
      <w:pPr>
        <w:pStyle w:val="af1"/>
        <w:rPr>
          <w:sz w:val="22"/>
          <w:szCs w:val="22"/>
        </w:rPr>
      </w:pPr>
      <w:r w:rsidRPr="00123A30">
        <w:rPr>
          <w:sz w:val="22"/>
          <w:szCs w:val="22"/>
        </w:rPr>
        <w:t>Конструирование текста. Текст. Тип речи. Стиль речи. Основная мысль текста. Аргументация собственного мнения. Составление диалогов.</w:t>
      </w:r>
    </w:p>
    <w:p w:rsidR="00123A30" w:rsidRPr="00123A30" w:rsidRDefault="00123A30" w:rsidP="00123A30">
      <w:pPr>
        <w:pStyle w:val="af1"/>
        <w:rPr>
          <w:sz w:val="22"/>
          <w:szCs w:val="22"/>
        </w:rPr>
      </w:pPr>
      <w:r w:rsidRPr="00123A30">
        <w:rPr>
          <w:sz w:val="22"/>
          <w:szCs w:val="22"/>
        </w:rPr>
        <w:t>Сочинение – описание внешности.</w:t>
      </w:r>
    </w:p>
    <w:p w:rsidR="00123A30" w:rsidRPr="00123A30" w:rsidRDefault="00123A30" w:rsidP="00123A30">
      <w:pPr>
        <w:pStyle w:val="af1"/>
        <w:rPr>
          <w:sz w:val="22"/>
          <w:szCs w:val="22"/>
        </w:rPr>
      </w:pPr>
      <w:r w:rsidRPr="00123A30">
        <w:rPr>
          <w:b/>
          <w:bCs/>
          <w:sz w:val="22"/>
          <w:szCs w:val="22"/>
        </w:rPr>
        <w:t>Деепричастие</w:t>
      </w:r>
      <w:r w:rsidR="003C5B19">
        <w:rPr>
          <w:b/>
          <w:bCs/>
          <w:sz w:val="22"/>
          <w:szCs w:val="22"/>
        </w:rPr>
        <w:t>.</w:t>
      </w:r>
    </w:p>
    <w:p w:rsidR="00123A30" w:rsidRPr="00123A30" w:rsidRDefault="00123A30" w:rsidP="00123A30">
      <w:pPr>
        <w:pStyle w:val="af1"/>
        <w:rPr>
          <w:sz w:val="22"/>
          <w:szCs w:val="22"/>
        </w:rPr>
      </w:pPr>
      <w:r w:rsidRPr="00123A30">
        <w:rPr>
          <w:sz w:val="22"/>
          <w:szCs w:val="22"/>
        </w:rPr>
        <w:lastRenderedPageBreak/>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123A30" w:rsidRPr="00123A30" w:rsidRDefault="00123A30" w:rsidP="00123A30">
      <w:pPr>
        <w:pStyle w:val="af1"/>
        <w:rPr>
          <w:sz w:val="22"/>
          <w:szCs w:val="22"/>
        </w:rPr>
      </w:pPr>
      <w:r w:rsidRPr="00123A30">
        <w:rPr>
          <w:sz w:val="22"/>
          <w:szCs w:val="22"/>
        </w:rPr>
        <w:t> Текст. Тип речи. Стиль речи. Основная мысль текста. Аргументация собственного мнения. Составление рассказа по картине.</w:t>
      </w:r>
    </w:p>
    <w:p w:rsidR="00123A30" w:rsidRPr="00123A30" w:rsidRDefault="00123A30" w:rsidP="00123A30">
      <w:pPr>
        <w:pStyle w:val="af1"/>
        <w:rPr>
          <w:sz w:val="22"/>
          <w:szCs w:val="22"/>
        </w:rPr>
      </w:pPr>
      <w:r w:rsidRPr="00123A30">
        <w:rPr>
          <w:b/>
          <w:bCs/>
          <w:sz w:val="22"/>
          <w:szCs w:val="22"/>
        </w:rPr>
        <w:t>Наречие</w:t>
      </w:r>
      <w:r w:rsidR="003C5B19">
        <w:rPr>
          <w:b/>
          <w:bCs/>
          <w:sz w:val="22"/>
          <w:szCs w:val="22"/>
        </w:rPr>
        <w:t>.</w:t>
      </w:r>
    </w:p>
    <w:p w:rsidR="00123A30" w:rsidRPr="00123A30" w:rsidRDefault="00123A30" w:rsidP="00123A30">
      <w:pPr>
        <w:pStyle w:val="af1"/>
        <w:rPr>
          <w:sz w:val="22"/>
          <w:szCs w:val="22"/>
        </w:rPr>
      </w:pPr>
      <w:r w:rsidRPr="00123A30">
        <w:rPr>
          <w:sz w:val="22"/>
          <w:szCs w:val="22"/>
        </w:rPr>
        <w:t>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p>
    <w:p w:rsidR="00123A30" w:rsidRPr="00123A30" w:rsidRDefault="00123A30" w:rsidP="00123A30">
      <w:pPr>
        <w:pStyle w:val="af1"/>
        <w:rPr>
          <w:sz w:val="22"/>
          <w:szCs w:val="22"/>
        </w:rPr>
      </w:pPr>
      <w:r w:rsidRPr="00123A30">
        <w:rPr>
          <w:sz w:val="22"/>
          <w:szCs w:val="22"/>
        </w:rPr>
        <w:t>Творческое задание по картине. Сочинение-рассуждение. Сложный план. Устный рассказ по опорным словам.</w:t>
      </w:r>
    </w:p>
    <w:p w:rsidR="00123A30" w:rsidRPr="00123A30" w:rsidRDefault="00123A30" w:rsidP="00123A30">
      <w:pPr>
        <w:pStyle w:val="af1"/>
        <w:rPr>
          <w:sz w:val="22"/>
          <w:szCs w:val="22"/>
        </w:rPr>
      </w:pPr>
      <w:r w:rsidRPr="00123A30">
        <w:rPr>
          <w:sz w:val="22"/>
          <w:szCs w:val="22"/>
        </w:rPr>
        <w:t>Заметка в стенгазету. Рассказ от имени героя картины. Отзыв.</w:t>
      </w:r>
    </w:p>
    <w:p w:rsidR="00123A30" w:rsidRPr="00123A30" w:rsidRDefault="00123A30" w:rsidP="00123A30">
      <w:pPr>
        <w:pStyle w:val="af1"/>
        <w:rPr>
          <w:sz w:val="22"/>
          <w:szCs w:val="22"/>
        </w:rPr>
      </w:pPr>
      <w:r w:rsidRPr="00123A30">
        <w:rPr>
          <w:sz w:val="22"/>
          <w:szCs w:val="22"/>
        </w:rPr>
        <w:t>Учебно-научная речь. Отзыв. Учебный доклад.</w:t>
      </w:r>
    </w:p>
    <w:p w:rsidR="00123A30" w:rsidRPr="00123A30" w:rsidRDefault="00123A30" w:rsidP="00123A30">
      <w:pPr>
        <w:pStyle w:val="af1"/>
        <w:rPr>
          <w:sz w:val="22"/>
          <w:szCs w:val="22"/>
        </w:rPr>
      </w:pPr>
      <w:r w:rsidRPr="00123A30">
        <w:rPr>
          <w:sz w:val="22"/>
          <w:szCs w:val="22"/>
        </w:rPr>
        <w:t>Текст учебно-научного стиля. Отзыв о прочитанной книге. Текст учебного доклада.</w:t>
      </w:r>
    </w:p>
    <w:p w:rsidR="00123A30" w:rsidRPr="00123A30" w:rsidRDefault="00123A30" w:rsidP="00123A30">
      <w:pPr>
        <w:pStyle w:val="af1"/>
        <w:rPr>
          <w:sz w:val="22"/>
          <w:szCs w:val="22"/>
        </w:rPr>
      </w:pPr>
      <w:r w:rsidRPr="00123A30">
        <w:rPr>
          <w:b/>
          <w:bCs/>
          <w:sz w:val="22"/>
          <w:szCs w:val="22"/>
        </w:rPr>
        <w:t>Категория состояния</w:t>
      </w:r>
      <w:r w:rsidR="003C5B19">
        <w:rPr>
          <w:b/>
          <w:bCs/>
          <w:sz w:val="22"/>
          <w:szCs w:val="22"/>
        </w:rPr>
        <w:t>.</w:t>
      </w:r>
    </w:p>
    <w:p w:rsidR="00123A30" w:rsidRPr="00123A30" w:rsidRDefault="00123A30" w:rsidP="00123A30">
      <w:pPr>
        <w:pStyle w:val="af1"/>
        <w:rPr>
          <w:sz w:val="22"/>
          <w:szCs w:val="22"/>
        </w:rPr>
      </w:pPr>
      <w:r w:rsidRPr="00123A30">
        <w:rPr>
          <w:sz w:val="22"/>
          <w:szCs w:val="22"/>
        </w:rPr>
        <w:t>Категория состояния как часть речи. Морфологический разбор категорий состояния.</w:t>
      </w:r>
    </w:p>
    <w:p w:rsidR="00123A30" w:rsidRPr="00123A30" w:rsidRDefault="00123A30" w:rsidP="00123A30">
      <w:pPr>
        <w:pStyle w:val="af1"/>
        <w:rPr>
          <w:sz w:val="22"/>
          <w:szCs w:val="22"/>
        </w:rPr>
      </w:pPr>
      <w:r w:rsidRPr="00123A30">
        <w:rPr>
          <w:sz w:val="22"/>
          <w:szCs w:val="22"/>
        </w:rPr>
        <w:t>Сжатое изложение. Текст. Тип речи. Стиль речи. Основная мысль текста.</w:t>
      </w:r>
    </w:p>
    <w:p w:rsidR="00123A30" w:rsidRPr="00123A30" w:rsidRDefault="00123A30" w:rsidP="00123A30">
      <w:pPr>
        <w:pStyle w:val="af1"/>
        <w:rPr>
          <w:sz w:val="22"/>
          <w:szCs w:val="22"/>
        </w:rPr>
      </w:pPr>
      <w:r w:rsidRPr="00123A30">
        <w:rPr>
          <w:sz w:val="22"/>
          <w:szCs w:val="22"/>
        </w:rPr>
        <w:t>Аргументация собственного мнения.</w:t>
      </w:r>
    </w:p>
    <w:p w:rsidR="00123A30" w:rsidRPr="00123A30" w:rsidRDefault="00123A30" w:rsidP="00123A30">
      <w:pPr>
        <w:pStyle w:val="af1"/>
        <w:rPr>
          <w:sz w:val="22"/>
          <w:szCs w:val="22"/>
        </w:rPr>
      </w:pPr>
      <w:r w:rsidRPr="00123A30">
        <w:rPr>
          <w:b/>
          <w:bCs/>
          <w:sz w:val="22"/>
          <w:szCs w:val="22"/>
        </w:rPr>
        <w:t>Служебные части речи. Предлог</w:t>
      </w:r>
      <w:r w:rsidR="003C5B19">
        <w:rPr>
          <w:b/>
          <w:bCs/>
          <w:sz w:val="22"/>
          <w:szCs w:val="22"/>
        </w:rPr>
        <w:t>.</w:t>
      </w:r>
    </w:p>
    <w:p w:rsidR="00123A30" w:rsidRPr="00123A30" w:rsidRDefault="00123A30" w:rsidP="00123A30">
      <w:pPr>
        <w:pStyle w:val="af1"/>
        <w:rPr>
          <w:sz w:val="22"/>
          <w:szCs w:val="22"/>
        </w:rPr>
      </w:pPr>
      <w:r w:rsidRPr="00123A30">
        <w:rPr>
          <w:sz w:val="22"/>
          <w:szCs w:val="22"/>
        </w:rPr>
        <w:t>Предлог как часть речи. Употребление предлога.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123A30" w:rsidRPr="00123A30" w:rsidRDefault="00123A30" w:rsidP="00123A30">
      <w:pPr>
        <w:pStyle w:val="af1"/>
        <w:rPr>
          <w:sz w:val="22"/>
          <w:szCs w:val="22"/>
        </w:rPr>
      </w:pPr>
      <w:r w:rsidRPr="00123A30">
        <w:rPr>
          <w:sz w:val="22"/>
          <w:szCs w:val="22"/>
        </w:rPr>
        <w:t xml:space="preserve"> Текст. Стили речи. Составление диалога. Впечатление от картины.</w:t>
      </w:r>
    </w:p>
    <w:p w:rsidR="00123A30" w:rsidRPr="00123A30" w:rsidRDefault="00123A30" w:rsidP="00123A30">
      <w:pPr>
        <w:pStyle w:val="af1"/>
        <w:rPr>
          <w:sz w:val="22"/>
          <w:szCs w:val="22"/>
        </w:rPr>
      </w:pPr>
      <w:r w:rsidRPr="00123A30">
        <w:rPr>
          <w:b/>
          <w:bCs/>
          <w:sz w:val="22"/>
          <w:szCs w:val="22"/>
        </w:rPr>
        <w:t>Союз</w:t>
      </w:r>
      <w:r w:rsidR="003C5B19">
        <w:rPr>
          <w:b/>
          <w:bCs/>
          <w:sz w:val="22"/>
          <w:szCs w:val="22"/>
        </w:rPr>
        <w:t>.</w:t>
      </w:r>
    </w:p>
    <w:p w:rsidR="00123A30" w:rsidRPr="00123A30" w:rsidRDefault="00123A30" w:rsidP="00123A30">
      <w:pPr>
        <w:pStyle w:val="af1"/>
        <w:rPr>
          <w:sz w:val="22"/>
          <w:szCs w:val="22"/>
        </w:rPr>
      </w:pPr>
      <w:r w:rsidRPr="00123A30">
        <w:rPr>
          <w:sz w:val="22"/>
          <w:szCs w:val="22"/>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w:t>
      </w:r>
    </w:p>
    <w:p w:rsidR="00123A30" w:rsidRPr="00123A30" w:rsidRDefault="00123A30" w:rsidP="00123A30">
      <w:pPr>
        <w:pStyle w:val="af1"/>
        <w:rPr>
          <w:sz w:val="22"/>
          <w:szCs w:val="22"/>
        </w:rPr>
      </w:pPr>
      <w:r w:rsidRPr="00123A30">
        <w:rPr>
          <w:sz w:val="22"/>
          <w:szCs w:val="22"/>
        </w:rPr>
        <w:t>Составление плана публицистического текста. Публицистический стиль. Текст. Стили речи. Составление диалога. Впечатление от картины.</w:t>
      </w:r>
    </w:p>
    <w:p w:rsidR="00123A30" w:rsidRPr="00123A30" w:rsidRDefault="00123A30" w:rsidP="00123A30">
      <w:pPr>
        <w:pStyle w:val="af1"/>
        <w:rPr>
          <w:sz w:val="22"/>
          <w:szCs w:val="22"/>
        </w:rPr>
      </w:pPr>
      <w:r w:rsidRPr="00123A30">
        <w:rPr>
          <w:b/>
          <w:bCs/>
          <w:sz w:val="22"/>
          <w:szCs w:val="22"/>
        </w:rPr>
        <w:t>Частица</w:t>
      </w:r>
      <w:r w:rsidR="003C5B19">
        <w:rPr>
          <w:b/>
          <w:bCs/>
          <w:sz w:val="22"/>
          <w:szCs w:val="22"/>
        </w:rPr>
        <w:t>.</w:t>
      </w:r>
    </w:p>
    <w:p w:rsidR="00123A30" w:rsidRPr="00123A30" w:rsidRDefault="00123A30" w:rsidP="00123A30">
      <w:pPr>
        <w:pStyle w:val="af1"/>
        <w:rPr>
          <w:sz w:val="22"/>
          <w:szCs w:val="22"/>
        </w:rPr>
      </w:pPr>
      <w:r w:rsidRPr="00123A30">
        <w:rPr>
          <w:sz w:val="22"/>
          <w:szCs w:val="22"/>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 ни…ни.</w:t>
      </w:r>
    </w:p>
    <w:p w:rsidR="00123A30" w:rsidRPr="00123A30" w:rsidRDefault="00123A30" w:rsidP="00123A30">
      <w:pPr>
        <w:pStyle w:val="af1"/>
        <w:rPr>
          <w:sz w:val="22"/>
          <w:szCs w:val="22"/>
        </w:rPr>
      </w:pPr>
      <w:r w:rsidRPr="00123A30">
        <w:rPr>
          <w:sz w:val="22"/>
          <w:szCs w:val="22"/>
        </w:rPr>
        <w:t>Составление рассказа по рисунку. Инструкция. Выступление по картине. Сочинение-рассказ по сюжету. Составление плана публицистического текста. Публицистический стиль. Текст. Стили речи. Впечатление от картины.</w:t>
      </w:r>
    </w:p>
    <w:p w:rsidR="00123A30" w:rsidRPr="00123A30" w:rsidRDefault="00123A30" w:rsidP="00123A30">
      <w:pPr>
        <w:pStyle w:val="af1"/>
        <w:rPr>
          <w:sz w:val="22"/>
          <w:szCs w:val="22"/>
        </w:rPr>
      </w:pPr>
      <w:r w:rsidRPr="00123A30">
        <w:rPr>
          <w:b/>
          <w:bCs/>
          <w:sz w:val="22"/>
          <w:szCs w:val="22"/>
        </w:rPr>
        <w:t>Междометие</w:t>
      </w:r>
      <w:r w:rsidR="003C5B19">
        <w:rPr>
          <w:b/>
          <w:bCs/>
          <w:sz w:val="22"/>
          <w:szCs w:val="22"/>
        </w:rPr>
        <w:t>.</w:t>
      </w:r>
    </w:p>
    <w:p w:rsidR="00123A30" w:rsidRPr="00123A30" w:rsidRDefault="00123A30" w:rsidP="00123A30">
      <w:pPr>
        <w:pStyle w:val="af1"/>
        <w:rPr>
          <w:sz w:val="22"/>
          <w:szCs w:val="22"/>
        </w:rPr>
      </w:pPr>
      <w:r w:rsidRPr="00123A30">
        <w:rPr>
          <w:sz w:val="22"/>
          <w:szCs w:val="22"/>
        </w:rPr>
        <w:t>Междометие как часть речи. Дефис в междометиях. Знаки препинания при междометиях.</w:t>
      </w:r>
    </w:p>
    <w:p w:rsidR="00123A30" w:rsidRPr="00123A30" w:rsidRDefault="00123A30" w:rsidP="00123A30">
      <w:pPr>
        <w:pStyle w:val="af1"/>
        <w:rPr>
          <w:sz w:val="22"/>
          <w:szCs w:val="22"/>
        </w:rPr>
      </w:pPr>
      <w:r w:rsidRPr="00123A30">
        <w:rPr>
          <w:b/>
          <w:bCs/>
          <w:sz w:val="22"/>
          <w:szCs w:val="22"/>
        </w:rPr>
        <w:t>Повторение и систематизация изученного в 5-7 классах</w:t>
      </w:r>
      <w:r w:rsidR="003C5B19">
        <w:rPr>
          <w:b/>
          <w:bCs/>
          <w:sz w:val="22"/>
          <w:szCs w:val="22"/>
        </w:rPr>
        <w:t>.</w:t>
      </w:r>
    </w:p>
    <w:p w:rsidR="00123A30" w:rsidRPr="00123A30" w:rsidRDefault="00123A30" w:rsidP="00123A30">
      <w:pPr>
        <w:pStyle w:val="af1"/>
        <w:rPr>
          <w:sz w:val="22"/>
          <w:szCs w:val="22"/>
        </w:rPr>
      </w:pPr>
      <w:r w:rsidRPr="00123A30">
        <w:rPr>
          <w:sz w:val="22"/>
          <w:szCs w:val="22"/>
        </w:rPr>
        <w:t>Разделы науки о русском языке. Текст. Стили речи. Фонетика. Графика. Лексика и фразеология.</w:t>
      </w:r>
    </w:p>
    <w:p w:rsidR="00123A30" w:rsidRPr="00123A30" w:rsidRDefault="00123A30" w:rsidP="00123A30">
      <w:pPr>
        <w:pStyle w:val="af1"/>
        <w:rPr>
          <w:sz w:val="22"/>
          <w:szCs w:val="22"/>
        </w:rPr>
      </w:pPr>
      <w:r w:rsidRPr="00123A30">
        <w:rPr>
          <w:sz w:val="22"/>
          <w:szCs w:val="22"/>
        </w:rPr>
        <w:t xml:space="preserve"> Текст. Стили речи.</w:t>
      </w:r>
    </w:p>
    <w:p w:rsidR="00331669" w:rsidRDefault="00331669" w:rsidP="00C825E3">
      <w:pPr>
        <w:spacing w:after="0" w:line="240" w:lineRule="auto"/>
        <w:ind w:firstLine="284"/>
        <w:jc w:val="center"/>
        <w:rPr>
          <w:rFonts w:ascii="Times New Roman" w:hAnsi="Times New Roman"/>
          <w:b/>
          <w:bCs/>
          <w:color w:val="000000"/>
        </w:rPr>
      </w:pPr>
    </w:p>
    <w:p w:rsidR="00B35784" w:rsidRDefault="00331669" w:rsidP="00C825E3">
      <w:pPr>
        <w:spacing w:after="0" w:line="240" w:lineRule="auto"/>
        <w:ind w:firstLine="284"/>
        <w:jc w:val="center"/>
        <w:rPr>
          <w:rFonts w:ascii="Times New Roman" w:hAnsi="Times New Roman"/>
          <w:b/>
          <w:bCs/>
          <w:color w:val="000000"/>
        </w:rPr>
      </w:pPr>
      <w:r>
        <w:rPr>
          <w:rFonts w:ascii="Times New Roman" w:hAnsi="Times New Roman"/>
          <w:b/>
          <w:bCs/>
          <w:color w:val="000000"/>
        </w:rPr>
        <w:t xml:space="preserve">8 </w:t>
      </w:r>
      <w:r w:rsidR="003C5B19">
        <w:rPr>
          <w:rFonts w:ascii="Times New Roman" w:hAnsi="Times New Roman"/>
          <w:b/>
          <w:bCs/>
          <w:color w:val="000000"/>
        </w:rPr>
        <w:t>класс.</w:t>
      </w:r>
    </w:p>
    <w:p w:rsidR="003C5B19" w:rsidRPr="00B35784" w:rsidRDefault="003C5B19" w:rsidP="00C825E3">
      <w:pPr>
        <w:spacing w:after="0" w:line="240" w:lineRule="auto"/>
        <w:ind w:firstLine="284"/>
        <w:jc w:val="center"/>
        <w:rPr>
          <w:rFonts w:ascii="Times New Roman" w:hAnsi="Times New Roman"/>
          <w:color w:val="000000"/>
        </w:rPr>
      </w:pPr>
    </w:p>
    <w:p w:rsidR="00123A30" w:rsidRPr="00506B2B" w:rsidRDefault="00123A30" w:rsidP="00123A30">
      <w:pPr>
        <w:pStyle w:val="af1"/>
        <w:rPr>
          <w:b/>
          <w:sz w:val="22"/>
          <w:szCs w:val="22"/>
        </w:rPr>
      </w:pPr>
      <w:r w:rsidRPr="00506B2B">
        <w:rPr>
          <w:b/>
          <w:sz w:val="22"/>
          <w:szCs w:val="22"/>
        </w:rPr>
        <w:t>Функции русского языка в современном мире</w:t>
      </w:r>
      <w:r w:rsidR="003C5B19">
        <w:rPr>
          <w:b/>
          <w:sz w:val="22"/>
          <w:szCs w:val="22"/>
        </w:rPr>
        <w:t>.</w:t>
      </w:r>
    </w:p>
    <w:p w:rsidR="00123A30" w:rsidRPr="00506B2B" w:rsidRDefault="00123A30" w:rsidP="00123A30">
      <w:pPr>
        <w:pStyle w:val="af1"/>
        <w:rPr>
          <w:b/>
          <w:sz w:val="22"/>
          <w:szCs w:val="22"/>
        </w:rPr>
      </w:pPr>
      <w:r w:rsidRPr="00506B2B">
        <w:rPr>
          <w:b/>
          <w:sz w:val="22"/>
          <w:szCs w:val="22"/>
        </w:rPr>
        <w:t>Повторение пройденного в 5 - 7 классах</w:t>
      </w:r>
      <w:r w:rsidR="003C5B19">
        <w:rPr>
          <w:b/>
          <w:sz w:val="22"/>
          <w:szCs w:val="22"/>
        </w:rPr>
        <w:t>.</w:t>
      </w:r>
    </w:p>
    <w:p w:rsidR="00123A30" w:rsidRPr="00506B2B" w:rsidRDefault="00123A30" w:rsidP="00123A30">
      <w:pPr>
        <w:pStyle w:val="af1"/>
        <w:rPr>
          <w:b/>
          <w:sz w:val="22"/>
          <w:szCs w:val="22"/>
        </w:rPr>
      </w:pPr>
      <w:r w:rsidRPr="00506B2B">
        <w:rPr>
          <w:b/>
          <w:sz w:val="22"/>
          <w:szCs w:val="22"/>
        </w:rPr>
        <w:t>Синтаксис. Пунктуация. Культура речи</w:t>
      </w:r>
      <w:r w:rsidR="003C5B19">
        <w:rPr>
          <w:b/>
          <w:sz w:val="22"/>
          <w:szCs w:val="22"/>
        </w:rPr>
        <w:t>.</w:t>
      </w:r>
    </w:p>
    <w:p w:rsidR="00123A30" w:rsidRPr="00123A30" w:rsidRDefault="00123A30" w:rsidP="00123A30">
      <w:pPr>
        <w:pStyle w:val="af1"/>
        <w:rPr>
          <w:sz w:val="22"/>
          <w:szCs w:val="22"/>
        </w:rPr>
      </w:pPr>
      <w:r w:rsidRPr="00123A30">
        <w:rPr>
          <w:sz w:val="22"/>
          <w:szCs w:val="22"/>
        </w:rPr>
        <w:t xml:space="preserve">I. Основные единицы синтаксиса. Текст и предложение как единица синтаксиса. Повторение пройденного материала о словосочетании в 5 классе. Связь слов в словосочетании: </w:t>
      </w:r>
      <w:r w:rsidRPr="00123A30">
        <w:rPr>
          <w:sz w:val="22"/>
          <w:szCs w:val="22"/>
        </w:rPr>
        <w:lastRenderedPageBreak/>
        <w:t xml:space="preserve">согласование, управление, примыкание. Виды словосочетаний по морфологическим свойствам главного слова (глагольные, именные, наречные) </w:t>
      </w:r>
    </w:p>
    <w:p w:rsidR="00123A30" w:rsidRPr="00123A30" w:rsidRDefault="00123A30" w:rsidP="00123A30">
      <w:pPr>
        <w:pStyle w:val="af1"/>
        <w:rPr>
          <w:sz w:val="22"/>
          <w:szCs w:val="22"/>
        </w:rPr>
      </w:pPr>
      <w:r w:rsidRPr="00123A30">
        <w:rPr>
          <w:sz w:val="22"/>
          <w:szCs w:val="22"/>
        </w:rPr>
        <w:t xml:space="preserve">II. .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123A30" w:rsidRPr="00506B2B" w:rsidRDefault="00123A30" w:rsidP="00123A30">
      <w:pPr>
        <w:pStyle w:val="af1"/>
        <w:rPr>
          <w:b/>
          <w:sz w:val="22"/>
          <w:szCs w:val="22"/>
        </w:rPr>
      </w:pPr>
      <w:r w:rsidRPr="00506B2B">
        <w:rPr>
          <w:b/>
          <w:iCs/>
          <w:sz w:val="22"/>
          <w:szCs w:val="22"/>
        </w:rPr>
        <w:t>Простое предложение</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I. Повторение пройденного материала о предложении. Грамматическая (предикативная) основа предложения. </w:t>
      </w:r>
    </w:p>
    <w:p w:rsidR="00123A30" w:rsidRPr="00123A30" w:rsidRDefault="00123A30" w:rsidP="00123A30">
      <w:pPr>
        <w:pStyle w:val="af1"/>
        <w:rPr>
          <w:sz w:val="22"/>
          <w:szCs w:val="22"/>
        </w:rPr>
      </w:pPr>
      <w:r w:rsidRPr="00123A30">
        <w:rPr>
          <w:sz w:val="22"/>
          <w:szCs w:val="22"/>
        </w:rPr>
        <w:t xml:space="preserve">II. Особенности связи подлежащего и сказуемого. Порядок слов в предложении. Интонация простого предложения. Логическое ударение. </w:t>
      </w:r>
    </w:p>
    <w:p w:rsidR="00123A30" w:rsidRPr="00123A30" w:rsidRDefault="00123A30" w:rsidP="00123A30">
      <w:pPr>
        <w:pStyle w:val="af1"/>
        <w:rPr>
          <w:sz w:val="22"/>
          <w:szCs w:val="22"/>
        </w:rPr>
      </w:pPr>
      <w:r w:rsidRPr="00123A30">
        <w:rPr>
          <w:sz w:val="22"/>
          <w:szCs w:val="22"/>
        </w:rPr>
        <w:t xml:space="preserve">III. Умение выделять с помощью логического ударения и порядка слов наиболее важное слово в предложении, выразительно читать предложения. </w:t>
      </w:r>
    </w:p>
    <w:p w:rsidR="00123A30" w:rsidRPr="00123A30" w:rsidRDefault="00123A30" w:rsidP="00123A30">
      <w:pPr>
        <w:pStyle w:val="af1"/>
        <w:rPr>
          <w:sz w:val="22"/>
          <w:szCs w:val="22"/>
        </w:rPr>
      </w:pPr>
      <w:r w:rsidRPr="00123A30">
        <w:rPr>
          <w:sz w:val="22"/>
          <w:szCs w:val="22"/>
        </w:rPr>
        <w:t xml:space="preserve">IV. Описание архитектурных памятников как вид текста; структура текста, его языковые особенности. </w:t>
      </w:r>
    </w:p>
    <w:p w:rsidR="00123A30" w:rsidRPr="00506B2B" w:rsidRDefault="00123A30" w:rsidP="00123A30">
      <w:pPr>
        <w:pStyle w:val="af1"/>
        <w:rPr>
          <w:b/>
          <w:sz w:val="22"/>
          <w:szCs w:val="22"/>
        </w:rPr>
      </w:pPr>
      <w:r w:rsidRPr="00506B2B">
        <w:rPr>
          <w:b/>
          <w:sz w:val="22"/>
          <w:szCs w:val="22"/>
        </w:rPr>
        <w:t xml:space="preserve">Двусоставные предложения: </w:t>
      </w:r>
    </w:p>
    <w:p w:rsidR="00123A30" w:rsidRPr="00506B2B" w:rsidRDefault="00123A30" w:rsidP="00123A30">
      <w:pPr>
        <w:pStyle w:val="af1"/>
        <w:rPr>
          <w:b/>
          <w:sz w:val="22"/>
          <w:szCs w:val="22"/>
        </w:rPr>
      </w:pPr>
      <w:r w:rsidRPr="00506B2B">
        <w:rPr>
          <w:b/>
          <w:iCs/>
          <w:sz w:val="22"/>
          <w:szCs w:val="22"/>
        </w:rPr>
        <w:t>Главные члены предложения</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I. Повторение пройденного материала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Синтаксические синонимы главных членов предложения, их текстообразующая роль. </w:t>
      </w:r>
    </w:p>
    <w:p w:rsidR="00123A30" w:rsidRPr="00123A30" w:rsidRDefault="00123A30" w:rsidP="00123A30">
      <w:pPr>
        <w:pStyle w:val="af1"/>
        <w:rPr>
          <w:sz w:val="22"/>
          <w:szCs w:val="22"/>
        </w:rPr>
      </w:pPr>
      <w:r w:rsidRPr="00123A30">
        <w:rPr>
          <w:sz w:val="22"/>
          <w:szCs w:val="22"/>
        </w:rP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 </w:t>
      </w:r>
    </w:p>
    <w:p w:rsidR="00123A30" w:rsidRPr="00123A30" w:rsidRDefault="00123A30" w:rsidP="00123A30">
      <w:pPr>
        <w:pStyle w:val="af1"/>
        <w:rPr>
          <w:sz w:val="22"/>
          <w:szCs w:val="22"/>
        </w:rPr>
      </w:pPr>
      <w:r w:rsidRPr="00123A30">
        <w:rPr>
          <w:sz w:val="22"/>
          <w:szCs w:val="22"/>
        </w:rPr>
        <w:t xml:space="preserve">III. Публицистическое сочинение о памятнике культуры (истории) своей местности. </w:t>
      </w:r>
    </w:p>
    <w:p w:rsidR="00123A30" w:rsidRPr="00123A30" w:rsidRDefault="00123A30" w:rsidP="00123A30">
      <w:pPr>
        <w:pStyle w:val="af1"/>
        <w:rPr>
          <w:b/>
          <w:sz w:val="22"/>
          <w:szCs w:val="22"/>
        </w:rPr>
      </w:pPr>
      <w:r w:rsidRPr="00123A30">
        <w:rPr>
          <w:b/>
          <w:iCs/>
          <w:sz w:val="22"/>
          <w:szCs w:val="22"/>
        </w:rPr>
        <w:t>Второстепенные члены предложения</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уступительное).Сравнительный оборот; знаки препинания при нем. </w:t>
      </w:r>
    </w:p>
    <w:p w:rsidR="00123A30" w:rsidRPr="00123A30" w:rsidRDefault="00123A30" w:rsidP="00123A30">
      <w:pPr>
        <w:pStyle w:val="af1"/>
        <w:rPr>
          <w:sz w:val="22"/>
          <w:szCs w:val="22"/>
        </w:rPr>
      </w:pPr>
      <w:r w:rsidRPr="00123A30">
        <w:rPr>
          <w:sz w:val="22"/>
          <w:szCs w:val="22"/>
        </w:rPr>
        <w:t xml:space="preserve">II. Умение использовать в речи согласованные и несогласованные определения как синонимы. Ораторская речь, ее особенности. Публичное выступление об истории своего края. </w:t>
      </w:r>
    </w:p>
    <w:p w:rsidR="00123A30" w:rsidRPr="00123A30" w:rsidRDefault="00123A30" w:rsidP="00123A30">
      <w:pPr>
        <w:pStyle w:val="af1"/>
        <w:rPr>
          <w:b/>
          <w:sz w:val="22"/>
          <w:szCs w:val="22"/>
        </w:rPr>
      </w:pPr>
      <w:r w:rsidRPr="00123A30">
        <w:rPr>
          <w:b/>
          <w:iCs/>
          <w:sz w:val="22"/>
          <w:szCs w:val="22"/>
        </w:rPr>
        <w:t>Односоставные предложения</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(назывные)Синонимия односоставных и двусоставных предложений, их текстообразующая роль </w:t>
      </w:r>
    </w:p>
    <w:p w:rsidR="00123A30" w:rsidRPr="00123A30" w:rsidRDefault="00123A30" w:rsidP="00123A30">
      <w:pPr>
        <w:pStyle w:val="af1"/>
        <w:rPr>
          <w:sz w:val="22"/>
          <w:szCs w:val="22"/>
        </w:rPr>
      </w:pPr>
      <w:r w:rsidRPr="00123A30">
        <w:rPr>
          <w:sz w:val="22"/>
          <w:szCs w:val="22"/>
        </w:rPr>
        <w:t xml:space="preserve">II. 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w:t>
      </w:r>
    </w:p>
    <w:p w:rsidR="00123A30" w:rsidRPr="00123A30" w:rsidRDefault="00123A30" w:rsidP="00123A30">
      <w:pPr>
        <w:pStyle w:val="af1"/>
        <w:rPr>
          <w:sz w:val="22"/>
          <w:szCs w:val="22"/>
        </w:rPr>
      </w:pPr>
      <w:r w:rsidRPr="00123A30">
        <w:rPr>
          <w:sz w:val="22"/>
          <w:szCs w:val="22"/>
        </w:rPr>
        <w:t xml:space="preserve">III. Рассказ на свободную тему. </w:t>
      </w:r>
    </w:p>
    <w:p w:rsidR="00123A30" w:rsidRPr="00123A30" w:rsidRDefault="00123A30" w:rsidP="00123A30">
      <w:pPr>
        <w:pStyle w:val="af1"/>
        <w:rPr>
          <w:sz w:val="22"/>
          <w:szCs w:val="22"/>
        </w:rPr>
      </w:pPr>
      <w:r w:rsidRPr="00123A30">
        <w:rPr>
          <w:sz w:val="22"/>
          <w:szCs w:val="22"/>
        </w:rPr>
        <w:t xml:space="preserve">IV. Понятие о неполных предложениях. Неполные предложения в диалоге и в сложном предложении. </w:t>
      </w:r>
    </w:p>
    <w:p w:rsidR="00123A30" w:rsidRPr="00123A30" w:rsidRDefault="00123A30" w:rsidP="00123A30">
      <w:pPr>
        <w:pStyle w:val="af1"/>
        <w:rPr>
          <w:sz w:val="22"/>
          <w:szCs w:val="22"/>
        </w:rPr>
      </w:pPr>
      <w:r w:rsidRPr="00123A30">
        <w:rPr>
          <w:iCs/>
          <w:sz w:val="22"/>
          <w:szCs w:val="22"/>
        </w:rPr>
        <w:t xml:space="preserve">Простое осложненное предложение: </w:t>
      </w:r>
    </w:p>
    <w:p w:rsidR="00123A30" w:rsidRPr="003C5B19" w:rsidRDefault="00123A30" w:rsidP="00123A30">
      <w:pPr>
        <w:pStyle w:val="af1"/>
        <w:rPr>
          <w:b/>
          <w:sz w:val="22"/>
          <w:szCs w:val="22"/>
        </w:rPr>
      </w:pPr>
      <w:r w:rsidRPr="003C5B19">
        <w:rPr>
          <w:b/>
          <w:iCs/>
          <w:sz w:val="22"/>
          <w:szCs w:val="22"/>
        </w:rPr>
        <w:t xml:space="preserve">Понятие об осложненном </w:t>
      </w:r>
      <w:r w:rsidR="003C5B19">
        <w:rPr>
          <w:b/>
          <w:iCs/>
          <w:sz w:val="22"/>
          <w:szCs w:val="22"/>
        </w:rPr>
        <w:t>предложение.</w:t>
      </w:r>
    </w:p>
    <w:p w:rsidR="00123A30" w:rsidRPr="003C5B19" w:rsidRDefault="00123A30" w:rsidP="00123A30">
      <w:pPr>
        <w:pStyle w:val="af1"/>
        <w:rPr>
          <w:b/>
          <w:sz w:val="22"/>
          <w:szCs w:val="22"/>
        </w:rPr>
      </w:pPr>
      <w:r w:rsidRPr="003C5B19">
        <w:rPr>
          <w:b/>
          <w:iCs/>
          <w:sz w:val="22"/>
          <w:szCs w:val="22"/>
        </w:rPr>
        <w:t>Однородные члены предложения</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Повторение изученного материала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w:t>
      </w:r>
    </w:p>
    <w:p w:rsidR="00123A30" w:rsidRPr="00123A30" w:rsidRDefault="00123A30" w:rsidP="00123A30">
      <w:pPr>
        <w:pStyle w:val="af1"/>
        <w:rPr>
          <w:sz w:val="22"/>
          <w:szCs w:val="22"/>
        </w:rPr>
      </w:pPr>
      <w:r w:rsidRPr="00123A30">
        <w:rPr>
          <w:sz w:val="22"/>
          <w:szCs w:val="22"/>
        </w:rPr>
        <w:t xml:space="preserve">I. Умение интонационно правильно произносить предложения с обобщающими словами при однородных членах. </w:t>
      </w:r>
    </w:p>
    <w:p w:rsidR="00123A30" w:rsidRPr="00123A30" w:rsidRDefault="00123A30" w:rsidP="00123A30">
      <w:pPr>
        <w:pStyle w:val="af1"/>
        <w:rPr>
          <w:sz w:val="22"/>
          <w:szCs w:val="22"/>
        </w:rPr>
      </w:pPr>
      <w:r w:rsidRPr="00123A30">
        <w:rPr>
          <w:sz w:val="22"/>
          <w:szCs w:val="22"/>
        </w:rPr>
        <w:t xml:space="preserve">II. Рассуждение на основе литературного произведения (в том числе дискуссионного характера). </w:t>
      </w:r>
    </w:p>
    <w:p w:rsidR="00123A30" w:rsidRPr="00123A30" w:rsidRDefault="00123A30" w:rsidP="00123A30">
      <w:pPr>
        <w:pStyle w:val="af1"/>
        <w:rPr>
          <w:b/>
          <w:sz w:val="22"/>
          <w:szCs w:val="22"/>
        </w:rPr>
      </w:pPr>
      <w:r w:rsidRPr="00123A30">
        <w:rPr>
          <w:b/>
          <w:iCs/>
          <w:sz w:val="22"/>
          <w:szCs w:val="22"/>
        </w:rPr>
        <w:t>Обособленные члены предложения</w:t>
      </w:r>
      <w:r w:rsidR="003C5B19">
        <w:rPr>
          <w:b/>
          <w:iCs/>
          <w:sz w:val="22"/>
          <w:szCs w:val="22"/>
        </w:rPr>
        <w:t>.</w:t>
      </w:r>
    </w:p>
    <w:p w:rsidR="00123A30" w:rsidRPr="00123A30" w:rsidRDefault="00123A30" w:rsidP="00123A30">
      <w:pPr>
        <w:pStyle w:val="af1"/>
        <w:rPr>
          <w:sz w:val="22"/>
          <w:szCs w:val="22"/>
        </w:rPr>
      </w:pPr>
      <w:r w:rsidRPr="00123A30">
        <w:rPr>
          <w:sz w:val="22"/>
          <w:szCs w:val="22"/>
        </w:rPr>
        <w:lastRenderedPageBreak/>
        <w:t xml:space="preserve">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w:t>
      </w:r>
    </w:p>
    <w:p w:rsidR="00123A30" w:rsidRPr="00123A30" w:rsidRDefault="00123A30" w:rsidP="00123A30">
      <w:pPr>
        <w:pStyle w:val="af1"/>
        <w:rPr>
          <w:sz w:val="22"/>
          <w:szCs w:val="22"/>
        </w:rPr>
      </w:pPr>
      <w:r w:rsidRPr="00123A30">
        <w:rPr>
          <w:sz w:val="22"/>
          <w:szCs w:val="22"/>
        </w:rPr>
        <w:t xml:space="preserve">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123A30" w:rsidRPr="00123A30" w:rsidRDefault="00123A30" w:rsidP="00123A30">
      <w:pPr>
        <w:pStyle w:val="af1"/>
        <w:rPr>
          <w:sz w:val="22"/>
          <w:szCs w:val="22"/>
        </w:rPr>
      </w:pPr>
      <w:r w:rsidRPr="00123A30">
        <w:rPr>
          <w:sz w:val="22"/>
          <w:szCs w:val="22"/>
        </w:rPr>
        <w:t xml:space="preserve">II. Характеристика человека как вид текста; строение данного текста, его языковые особенности. </w:t>
      </w:r>
    </w:p>
    <w:p w:rsidR="00123A30" w:rsidRPr="00123A30" w:rsidRDefault="00123A30" w:rsidP="00123A30">
      <w:pPr>
        <w:pStyle w:val="af1"/>
        <w:rPr>
          <w:b/>
          <w:sz w:val="22"/>
          <w:szCs w:val="22"/>
        </w:rPr>
      </w:pPr>
      <w:r w:rsidRPr="00123A30">
        <w:rPr>
          <w:b/>
          <w:iCs/>
          <w:sz w:val="22"/>
          <w:szCs w:val="22"/>
        </w:rPr>
        <w:t>Слова, грамматически не связанные с членами предложения</w:t>
      </w:r>
      <w:r w:rsidR="00506B2B">
        <w:rPr>
          <w:b/>
          <w:iCs/>
          <w:sz w:val="22"/>
          <w:szCs w:val="22"/>
        </w:rPr>
        <w:t>.</w:t>
      </w:r>
      <w:r w:rsidRPr="00123A30">
        <w:rPr>
          <w:b/>
          <w:iCs/>
          <w:sz w:val="22"/>
          <w:szCs w:val="22"/>
        </w:rPr>
        <w:t xml:space="preserve"> </w:t>
      </w:r>
    </w:p>
    <w:p w:rsidR="00123A30" w:rsidRPr="00123A30" w:rsidRDefault="00123A30" w:rsidP="00123A30">
      <w:pPr>
        <w:pStyle w:val="af1"/>
        <w:rPr>
          <w:b/>
          <w:iCs/>
          <w:sz w:val="22"/>
          <w:szCs w:val="22"/>
        </w:rPr>
      </w:pPr>
      <w:r w:rsidRPr="00123A30">
        <w:rPr>
          <w:b/>
          <w:iCs/>
          <w:sz w:val="22"/>
          <w:szCs w:val="22"/>
        </w:rPr>
        <w:t>Обращения</w:t>
      </w:r>
      <w:r w:rsidR="003C5B19">
        <w:rPr>
          <w:b/>
          <w:iCs/>
          <w:sz w:val="22"/>
          <w:szCs w:val="22"/>
        </w:rPr>
        <w:t>.</w:t>
      </w:r>
    </w:p>
    <w:p w:rsidR="00123A30" w:rsidRPr="00123A30" w:rsidRDefault="00123A30" w:rsidP="00123A30">
      <w:pPr>
        <w:pStyle w:val="af1"/>
        <w:rPr>
          <w:b/>
          <w:sz w:val="22"/>
          <w:szCs w:val="22"/>
        </w:rPr>
      </w:pPr>
      <w:r w:rsidRPr="00123A30">
        <w:rPr>
          <w:b/>
          <w:iCs/>
          <w:sz w:val="22"/>
          <w:szCs w:val="22"/>
        </w:rPr>
        <w:t>Вводные и вставные конструкции</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Повторение изученного материала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w:t>
      </w:r>
    </w:p>
    <w:p w:rsidR="00123A30" w:rsidRPr="00123A30" w:rsidRDefault="00123A30" w:rsidP="00123A30">
      <w:pPr>
        <w:pStyle w:val="af1"/>
        <w:rPr>
          <w:sz w:val="22"/>
          <w:szCs w:val="22"/>
        </w:rPr>
      </w:pPr>
      <w:r w:rsidRPr="00123A30">
        <w:rPr>
          <w:i/>
          <w:iCs/>
          <w:sz w:val="22"/>
          <w:szCs w:val="22"/>
        </w:rPr>
        <w:t xml:space="preserve">I. </w:t>
      </w:r>
      <w:r w:rsidRPr="00123A30">
        <w:rPr>
          <w:sz w:val="22"/>
          <w:szCs w:val="22"/>
        </w:rPr>
        <w:t xml:space="preserve">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123A30" w:rsidRPr="00123A30" w:rsidRDefault="00123A30" w:rsidP="00123A30">
      <w:pPr>
        <w:pStyle w:val="af1"/>
        <w:rPr>
          <w:sz w:val="22"/>
          <w:szCs w:val="22"/>
        </w:rPr>
      </w:pPr>
      <w:r w:rsidRPr="00123A30">
        <w:rPr>
          <w:i/>
          <w:iCs/>
          <w:sz w:val="22"/>
          <w:szCs w:val="22"/>
        </w:rPr>
        <w:t xml:space="preserve">II. </w:t>
      </w:r>
      <w:r w:rsidRPr="00123A30">
        <w:rPr>
          <w:sz w:val="22"/>
          <w:szCs w:val="22"/>
        </w:rPr>
        <w:t xml:space="preserve">Публичное выступление на общественно значимую тему. </w:t>
      </w:r>
    </w:p>
    <w:p w:rsidR="00123A30" w:rsidRPr="00123A30" w:rsidRDefault="00123A30" w:rsidP="00123A30">
      <w:pPr>
        <w:pStyle w:val="af1"/>
        <w:rPr>
          <w:b/>
          <w:sz w:val="22"/>
          <w:szCs w:val="22"/>
        </w:rPr>
      </w:pPr>
      <w:r w:rsidRPr="00123A30">
        <w:rPr>
          <w:b/>
          <w:iCs/>
          <w:sz w:val="22"/>
          <w:szCs w:val="22"/>
        </w:rPr>
        <w:t>Чужая речь</w:t>
      </w:r>
      <w:r w:rsidR="003C5B19">
        <w:rPr>
          <w:b/>
          <w:iCs/>
          <w:sz w:val="22"/>
          <w:szCs w:val="22"/>
        </w:rPr>
        <w:t>.</w:t>
      </w:r>
    </w:p>
    <w:p w:rsidR="00123A30" w:rsidRPr="00123A30" w:rsidRDefault="00123A30" w:rsidP="00123A30">
      <w:pPr>
        <w:pStyle w:val="af1"/>
        <w:rPr>
          <w:sz w:val="22"/>
          <w:szCs w:val="22"/>
        </w:rPr>
      </w:pPr>
      <w:r w:rsidRPr="00123A30">
        <w:rPr>
          <w:sz w:val="22"/>
          <w:szCs w:val="22"/>
        </w:rPr>
        <w:t xml:space="preserve">Повторение изученного материала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w:t>
      </w:r>
    </w:p>
    <w:p w:rsidR="00123A30" w:rsidRPr="00123A30" w:rsidRDefault="00123A30" w:rsidP="00123A30">
      <w:pPr>
        <w:pStyle w:val="af1"/>
        <w:rPr>
          <w:sz w:val="22"/>
          <w:szCs w:val="22"/>
        </w:rPr>
      </w:pPr>
      <w:r w:rsidRPr="00123A30">
        <w:rPr>
          <w:sz w:val="22"/>
          <w:szCs w:val="22"/>
        </w:rPr>
        <w:t xml:space="preserve">I. Косвенная речь. Цитата. Знаки препинания при цитировании. Синтаксические синонимы предложений с прямой речью, их текстообразующая роль. </w:t>
      </w:r>
    </w:p>
    <w:p w:rsidR="00123A30" w:rsidRPr="00123A30" w:rsidRDefault="00123A30" w:rsidP="00123A30">
      <w:pPr>
        <w:pStyle w:val="af1"/>
        <w:rPr>
          <w:sz w:val="22"/>
          <w:szCs w:val="22"/>
        </w:rPr>
      </w:pPr>
      <w:r w:rsidRPr="00123A30">
        <w:rPr>
          <w:sz w:val="22"/>
          <w:szCs w:val="22"/>
        </w:rPr>
        <w:t xml:space="preserve">III. Умение выделять в произношении слова автора. Умение заменять прямую речь косвенной. </w:t>
      </w:r>
    </w:p>
    <w:p w:rsidR="00123A30" w:rsidRPr="00123A30" w:rsidRDefault="00123A30" w:rsidP="00123A30">
      <w:pPr>
        <w:pStyle w:val="af1"/>
        <w:rPr>
          <w:sz w:val="22"/>
          <w:szCs w:val="22"/>
        </w:rPr>
      </w:pPr>
      <w:r w:rsidRPr="00123A30">
        <w:rPr>
          <w:sz w:val="22"/>
          <w:szCs w:val="22"/>
        </w:rPr>
        <w:t xml:space="preserve">IV. Сравнительная характеристика двух знакомых лиц; особенности строения данного текста. </w:t>
      </w:r>
    </w:p>
    <w:p w:rsidR="00123A30" w:rsidRPr="00123A30" w:rsidRDefault="00123A30" w:rsidP="00123A30">
      <w:pPr>
        <w:pStyle w:val="af1"/>
        <w:rPr>
          <w:b/>
          <w:iCs/>
          <w:sz w:val="22"/>
          <w:szCs w:val="22"/>
        </w:rPr>
      </w:pPr>
      <w:r w:rsidRPr="00123A30">
        <w:rPr>
          <w:b/>
          <w:iCs/>
          <w:sz w:val="22"/>
          <w:szCs w:val="22"/>
        </w:rPr>
        <w:t>Повторение и систематизация пройденного в 8 классе</w:t>
      </w:r>
      <w:r w:rsidR="003C5B19">
        <w:rPr>
          <w:b/>
          <w:iCs/>
          <w:sz w:val="22"/>
          <w:szCs w:val="22"/>
        </w:rPr>
        <w:t>.</w:t>
      </w:r>
    </w:p>
    <w:p w:rsidR="00B35784" w:rsidRPr="008F5089" w:rsidRDefault="00B35784" w:rsidP="00B35784">
      <w:pPr>
        <w:spacing w:after="0" w:line="240" w:lineRule="auto"/>
        <w:ind w:firstLine="284"/>
        <w:jc w:val="both"/>
        <w:rPr>
          <w:rFonts w:ascii="Times New Roman" w:hAnsi="Times New Roman"/>
          <w:color w:val="000000"/>
        </w:rPr>
      </w:pPr>
      <w:r w:rsidRPr="008F5089">
        <w:rPr>
          <w:rFonts w:ascii="Times New Roman" w:hAnsi="Times New Roman"/>
          <w:b/>
          <w:bCs/>
          <w:color w:val="000000"/>
        </w:rPr>
        <w:t>  </w:t>
      </w:r>
    </w:p>
    <w:p w:rsidR="00B35784" w:rsidRDefault="00B35784" w:rsidP="00C825E3">
      <w:pPr>
        <w:spacing w:after="0" w:line="240" w:lineRule="auto"/>
        <w:ind w:firstLine="284"/>
        <w:jc w:val="center"/>
        <w:rPr>
          <w:rFonts w:ascii="Times New Roman" w:hAnsi="Times New Roman"/>
          <w:b/>
          <w:bCs/>
          <w:color w:val="000000"/>
        </w:rPr>
      </w:pPr>
      <w:r w:rsidRPr="008F5089">
        <w:rPr>
          <w:rFonts w:ascii="Times New Roman" w:hAnsi="Times New Roman"/>
          <w:b/>
          <w:bCs/>
          <w:color w:val="000000"/>
        </w:rPr>
        <w:t xml:space="preserve">9 </w:t>
      </w:r>
      <w:r w:rsidR="003C5B19">
        <w:rPr>
          <w:rFonts w:ascii="Times New Roman" w:hAnsi="Times New Roman"/>
          <w:b/>
          <w:bCs/>
          <w:color w:val="000000"/>
        </w:rPr>
        <w:t>класс.</w:t>
      </w:r>
    </w:p>
    <w:p w:rsidR="003C5B19" w:rsidRDefault="003C5B19" w:rsidP="00C825E3">
      <w:pPr>
        <w:spacing w:after="0" w:line="240" w:lineRule="auto"/>
        <w:ind w:firstLine="284"/>
        <w:jc w:val="center"/>
        <w:rPr>
          <w:rFonts w:ascii="Times New Roman" w:hAnsi="Times New Roman"/>
          <w:b/>
          <w:bCs/>
          <w:color w:val="000000"/>
        </w:rPr>
      </w:pPr>
    </w:p>
    <w:p w:rsidR="00506B2B" w:rsidRPr="00506B2B" w:rsidRDefault="00506B2B" w:rsidP="00506B2B">
      <w:pPr>
        <w:pStyle w:val="af1"/>
        <w:rPr>
          <w:b/>
          <w:sz w:val="22"/>
          <w:szCs w:val="22"/>
        </w:rPr>
      </w:pPr>
      <w:r w:rsidRPr="00506B2B">
        <w:rPr>
          <w:b/>
          <w:sz w:val="22"/>
          <w:szCs w:val="22"/>
        </w:rPr>
        <w:t>Международное значение русского языка</w:t>
      </w:r>
      <w:r w:rsidR="003C5B19">
        <w:rPr>
          <w:b/>
          <w:sz w:val="22"/>
          <w:szCs w:val="22"/>
        </w:rPr>
        <w:t>.</w:t>
      </w:r>
    </w:p>
    <w:p w:rsidR="00506B2B" w:rsidRPr="00506B2B" w:rsidRDefault="00506B2B" w:rsidP="00506B2B">
      <w:pPr>
        <w:pStyle w:val="af1"/>
        <w:rPr>
          <w:b/>
          <w:sz w:val="22"/>
          <w:szCs w:val="22"/>
        </w:rPr>
      </w:pPr>
      <w:r w:rsidRPr="00506B2B">
        <w:rPr>
          <w:b/>
          <w:sz w:val="22"/>
          <w:szCs w:val="22"/>
        </w:rPr>
        <w:t>Повторение пройденного в 5 - 8 классах</w:t>
      </w:r>
      <w:r w:rsidR="003C5B19">
        <w:rPr>
          <w:b/>
          <w:sz w:val="22"/>
          <w:szCs w:val="22"/>
        </w:rPr>
        <w:t>.</w:t>
      </w:r>
    </w:p>
    <w:p w:rsidR="00506B2B" w:rsidRPr="00506B2B" w:rsidRDefault="00506B2B" w:rsidP="00506B2B">
      <w:pPr>
        <w:pStyle w:val="af1"/>
        <w:rPr>
          <w:iCs/>
          <w:sz w:val="22"/>
          <w:szCs w:val="22"/>
        </w:rPr>
      </w:pPr>
      <w:r w:rsidRPr="00506B2B">
        <w:rPr>
          <w:iCs/>
          <w:sz w:val="22"/>
          <w:szCs w:val="22"/>
        </w:rPr>
        <w:t xml:space="preserve">Анализ текста, его стиля, средств связи его частей. </w:t>
      </w:r>
    </w:p>
    <w:p w:rsidR="00506B2B" w:rsidRPr="00506B2B" w:rsidRDefault="00506B2B" w:rsidP="00506B2B">
      <w:pPr>
        <w:pStyle w:val="af1"/>
        <w:rPr>
          <w:b/>
          <w:sz w:val="22"/>
          <w:szCs w:val="22"/>
        </w:rPr>
      </w:pPr>
      <w:r w:rsidRPr="00506B2B">
        <w:rPr>
          <w:b/>
          <w:sz w:val="22"/>
          <w:szCs w:val="22"/>
        </w:rPr>
        <w:t>Сложное предложение. Культура речи</w:t>
      </w:r>
      <w:r w:rsidR="003C5B19">
        <w:rPr>
          <w:b/>
          <w:sz w:val="22"/>
          <w:szCs w:val="22"/>
        </w:rPr>
        <w:t>.</w:t>
      </w:r>
    </w:p>
    <w:p w:rsidR="00506B2B" w:rsidRPr="00506B2B" w:rsidRDefault="00506B2B" w:rsidP="00506B2B">
      <w:pPr>
        <w:pStyle w:val="af1"/>
        <w:rPr>
          <w:b/>
          <w:sz w:val="22"/>
          <w:szCs w:val="22"/>
        </w:rPr>
      </w:pPr>
      <w:r w:rsidRPr="00506B2B">
        <w:rPr>
          <w:b/>
          <w:sz w:val="22"/>
          <w:szCs w:val="22"/>
        </w:rPr>
        <w:t xml:space="preserve">Сложное предложение. </w:t>
      </w:r>
    </w:p>
    <w:p w:rsidR="00506B2B" w:rsidRPr="00506B2B" w:rsidRDefault="00506B2B" w:rsidP="00506B2B">
      <w:pPr>
        <w:pStyle w:val="af1"/>
        <w:rPr>
          <w:b/>
          <w:sz w:val="22"/>
          <w:szCs w:val="22"/>
        </w:rPr>
      </w:pPr>
      <w:r w:rsidRPr="00506B2B">
        <w:rPr>
          <w:b/>
          <w:sz w:val="22"/>
          <w:szCs w:val="22"/>
        </w:rPr>
        <w:t xml:space="preserve">Союзные сложные предложения. </w:t>
      </w:r>
    </w:p>
    <w:p w:rsidR="00506B2B" w:rsidRPr="00506B2B" w:rsidRDefault="00506B2B" w:rsidP="00506B2B">
      <w:pPr>
        <w:pStyle w:val="af1"/>
        <w:rPr>
          <w:b/>
          <w:sz w:val="22"/>
          <w:szCs w:val="22"/>
        </w:rPr>
      </w:pPr>
      <w:r w:rsidRPr="00506B2B">
        <w:rPr>
          <w:b/>
          <w:sz w:val="22"/>
          <w:szCs w:val="22"/>
        </w:rPr>
        <w:t>Сложносочиненные предложения</w:t>
      </w:r>
      <w:r w:rsidR="003C5B19">
        <w:rPr>
          <w:b/>
          <w:sz w:val="22"/>
          <w:szCs w:val="22"/>
        </w:rPr>
        <w:t>.</w:t>
      </w:r>
    </w:p>
    <w:p w:rsidR="00506B2B" w:rsidRPr="00506B2B" w:rsidRDefault="00506B2B" w:rsidP="00506B2B">
      <w:pPr>
        <w:pStyle w:val="af1"/>
        <w:rPr>
          <w:iCs/>
          <w:sz w:val="22"/>
          <w:szCs w:val="22"/>
        </w:rPr>
      </w:pPr>
      <w:r>
        <w:rPr>
          <w:iCs/>
          <w:sz w:val="22"/>
          <w:szCs w:val="22"/>
          <w:lang w:val="en-US"/>
        </w:rPr>
        <w:t>I</w:t>
      </w:r>
      <w:r>
        <w:rPr>
          <w:iCs/>
          <w:sz w:val="22"/>
          <w:szCs w:val="22"/>
        </w:rPr>
        <w:t xml:space="preserve">. </w:t>
      </w:r>
      <w:r w:rsidRPr="00506B2B">
        <w:rPr>
          <w:iCs/>
          <w:sz w:val="22"/>
          <w:szCs w:val="22"/>
        </w:rPr>
        <w:t>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506B2B" w:rsidRPr="00506B2B" w:rsidRDefault="00506B2B" w:rsidP="00506B2B">
      <w:pPr>
        <w:pStyle w:val="af1"/>
        <w:rPr>
          <w:iCs/>
          <w:sz w:val="22"/>
          <w:szCs w:val="22"/>
        </w:rPr>
      </w:pPr>
      <w:r w:rsidRPr="00506B2B">
        <w:rPr>
          <w:iCs/>
          <w:sz w:val="22"/>
          <w:szCs w:val="22"/>
        </w:rPr>
        <w:t>Синтаксические синонимы сложносочиненных предложений, их текстообразующая</w:t>
      </w:r>
    </w:p>
    <w:p w:rsidR="00506B2B" w:rsidRPr="00506B2B" w:rsidRDefault="00506B2B" w:rsidP="00506B2B">
      <w:pPr>
        <w:pStyle w:val="af1"/>
        <w:rPr>
          <w:iCs/>
          <w:sz w:val="22"/>
          <w:szCs w:val="22"/>
        </w:rPr>
      </w:pPr>
      <w:r w:rsidRPr="00506B2B">
        <w:rPr>
          <w:iCs/>
          <w:sz w:val="22"/>
          <w:szCs w:val="22"/>
        </w:rPr>
        <w:t>роль.</w:t>
      </w:r>
    </w:p>
    <w:p w:rsidR="00506B2B" w:rsidRPr="00506B2B" w:rsidRDefault="00506B2B" w:rsidP="00506B2B">
      <w:pPr>
        <w:pStyle w:val="af1"/>
        <w:rPr>
          <w:iCs/>
          <w:sz w:val="22"/>
          <w:szCs w:val="22"/>
        </w:rPr>
      </w:pPr>
      <w:r w:rsidRPr="00506B2B">
        <w:rPr>
          <w:iCs/>
          <w:sz w:val="22"/>
          <w:szCs w:val="22"/>
        </w:rPr>
        <w:t>Авторское употребление знаков препинания.</w:t>
      </w:r>
    </w:p>
    <w:p w:rsidR="00506B2B" w:rsidRPr="00506B2B" w:rsidRDefault="00506B2B" w:rsidP="00506B2B">
      <w:pPr>
        <w:pStyle w:val="af1"/>
        <w:rPr>
          <w:iCs/>
          <w:sz w:val="22"/>
          <w:szCs w:val="22"/>
        </w:rPr>
      </w:pPr>
      <w:r>
        <w:rPr>
          <w:iCs/>
          <w:sz w:val="22"/>
          <w:szCs w:val="22"/>
          <w:lang w:val="en-US"/>
        </w:rPr>
        <w:t>II</w:t>
      </w:r>
      <w:r w:rsidRPr="00506B2B">
        <w:rPr>
          <w:iCs/>
          <w:sz w:val="22"/>
          <w:szCs w:val="22"/>
        </w:rPr>
        <w:t>. Умение интонационно правильно произносить сложносочиненные предложения.</w:t>
      </w:r>
    </w:p>
    <w:p w:rsidR="00506B2B" w:rsidRPr="00506B2B" w:rsidRDefault="00506B2B" w:rsidP="00506B2B">
      <w:pPr>
        <w:pStyle w:val="af1"/>
        <w:rPr>
          <w:b/>
          <w:sz w:val="22"/>
          <w:szCs w:val="22"/>
        </w:rPr>
      </w:pPr>
      <w:r w:rsidRPr="00506B2B">
        <w:rPr>
          <w:iCs/>
          <w:sz w:val="22"/>
          <w:szCs w:val="22"/>
        </w:rPr>
        <w:t>III.</w:t>
      </w:r>
      <w:r w:rsidRPr="00506B2B">
        <w:rPr>
          <w:iCs/>
          <w:sz w:val="22"/>
          <w:szCs w:val="22"/>
        </w:rPr>
        <w:tab/>
        <w:t>Рецензия на литературное произведение, спектакль, кинофильм.</w:t>
      </w:r>
      <w:r w:rsidRPr="00506B2B">
        <w:rPr>
          <w:iCs/>
          <w:sz w:val="22"/>
          <w:szCs w:val="22"/>
        </w:rPr>
        <w:br/>
      </w:r>
      <w:r w:rsidRPr="00506B2B">
        <w:rPr>
          <w:b/>
          <w:sz w:val="22"/>
          <w:szCs w:val="22"/>
        </w:rPr>
        <w:t>Сложноподчиненные предложения</w:t>
      </w:r>
      <w:r w:rsidR="003C5B19">
        <w:rPr>
          <w:b/>
          <w:sz w:val="22"/>
          <w:szCs w:val="22"/>
        </w:rPr>
        <w:t>.</w:t>
      </w:r>
    </w:p>
    <w:p w:rsidR="00506B2B" w:rsidRPr="00506B2B" w:rsidRDefault="00506B2B" w:rsidP="00506B2B">
      <w:pPr>
        <w:pStyle w:val="af1"/>
        <w:rPr>
          <w:iCs/>
          <w:sz w:val="22"/>
          <w:szCs w:val="22"/>
        </w:rPr>
      </w:pPr>
      <w:r w:rsidRPr="00506B2B">
        <w:rPr>
          <w:iCs/>
          <w:sz w:val="22"/>
          <w:szCs w:val="22"/>
        </w:rPr>
        <w:t>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506B2B" w:rsidRPr="00506B2B" w:rsidRDefault="00506B2B" w:rsidP="00506B2B">
      <w:pPr>
        <w:pStyle w:val="af1"/>
        <w:rPr>
          <w:iCs/>
          <w:sz w:val="22"/>
          <w:szCs w:val="22"/>
        </w:rPr>
      </w:pPr>
      <w:r w:rsidRPr="00506B2B">
        <w:rPr>
          <w:iCs/>
          <w:sz w:val="22"/>
          <w:szCs w:val="22"/>
        </w:rPr>
        <w:lastRenderedPageBreak/>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506B2B" w:rsidRPr="00506B2B" w:rsidRDefault="00506B2B" w:rsidP="00506B2B">
      <w:pPr>
        <w:pStyle w:val="af1"/>
        <w:rPr>
          <w:iCs/>
          <w:sz w:val="22"/>
          <w:szCs w:val="22"/>
        </w:rPr>
      </w:pPr>
      <w:r w:rsidRPr="00506B2B">
        <w:rPr>
          <w:iCs/>
          <w:sz w:val="22"/>
          <w:szCs w:val="22"/>
        </w:rPr>
        <w:t>Синтаксические синонимы сложноподчиненных предложений, их текстообразующая роль.</w:t>
      </w:r>
    </w:p>
    <w:p w:rsidR="00506B2B" w:rsidRPr="00506B2B" w:rsidRDefault="00506B2B" w:rsidP="00506B2B">
      <w:pPr>
        <w:pStyle w:val="af1"/>
        <w:rPr>
          <w:iCs/>
          <w:sz w:val="22"/>
          <w:szCs w:val="22"/>
        </w:rPr>
      </w:pPr>
      <w:r w:rsidRPr="00506B2B">
        <w:rPr>
          <w:iCs/>
          <w:sz w:val="22"/>
          <w:szCs w:val="22"/>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506B2B" w:rsidRPr="00506B2B" w:rsidRDefault="00506B2B" w:rsidP="00506B2B">
      <w:pPr>
        <w:pStyle w:val="af1"/>
        <w:rPr>
          <w:iCs/>
          <w:sz w:val="22"/>
          <w:szCs w:val="22"/>
        </w:rPr>
      </w:pPr>
      <w:r w:rsidRPr="00506B2B">
        <w:rPr>
          <w:iCs/>
          <w:sz w:val="22"/>
          <w:szCs w:val="22"/>
        </w:rPr>
        <w:t>Академическое красноречие и его виды, строение и языковые особенности. Сообщение на лингвистическую тему.</w:t>
      </w:r>
    </w:p>
    <w:p w:rsidR="00506B2B" w:rsidRPr="00506B2B" w:rsidRDefault="00506B2B" w:rsidP="00506B2B">
      <w:pPr>
        <w:pStyle w:val="af1"/>
        <w:rPr>
          <w:iCs/>
          <w:sz w:val="22"/>
          <w:szCs w:val="22"/>
        </w:rPr>
      </w:pPr>
      <w:r w:rsidRPr="00506B2B">
        <w:rPr>
          <w:iCs/>
          <w:sz w:val="22"/>
          <w:szCs w:val="22"/>
        </w:rPr>
        <w:t xml:space="preserve">Деловые документы (автобиография, заявление). </w:t>
      </w:r>
    </w:p>
    <w:p w:rsidR="00506B2B" w:rsidRPr="00506B2B" w:rsidRDefault="00506B2B" w:rsidP="00506B2B">
      <w:pPr>
        <w:pStyle w:val="af1"/>
        <w:rPr>
          <w:sz w:val="22"/>
          <w:szCs w:val="22"/>
        </w:rPr>
      </w:pPr>
      <w:r w:rsidRPr="00506B2B">
        <w:rPr>
          <w:sz w:val="22"/>
          <w:szCs w:val="22"/>
        </w:rPr>
        <w:t>Бессоюзные сложные предложения(9ч.)</w:t>
      </w:r>
    </w:p>
    <w:p w:rsidR="00506B2B" w:rsidRPr="00506B2B" w:rsidRDefault="00506B2B" w:rsidP="00506B2B">
      <w:pPr>
        <w:pStyle w:val="af1"/>
        <w:rPr>
          <w:iCs/>
          <w:sz w:val="22"/>
          <w:szCs w:val="22"/>
        </w:rPr>
      </w:pPr>
      <w:r w:rsidRPr="00506B2B">
        <w:rPr>
          <w:iCs/>
          <w:sz w:val="22"/>
          <w:szCs w:val="22"/>
        </w:rPr>
        <w:t>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w:t>
      </w:r>
    </w:p>
    <w:p w:rsidR="00506B2B" w:rsidRPr="00506B2B" w:rsidRDefault="00506B2B" w:rsidP="00506B2B">
      <w:pPr>
        <w:pStyle w:val="af1"/>
        <w:rPr>
          <w:iCs/>
          <w:sz w:val="22"/>
          <w:szCs w:val="22"/>
        </w:rPr>
      </w:pPr>
      <w:r w:rsidRPr="00506B2B">
        <w:rPr>
          <w:iCs/>
          <w:sz w:val="22"/>
          <w:szCs w:val="22"/>
        </w:rPr>
        <w:t>Синтаксические синонимы бессоюзных сложных предложений, их текстообразующая роль.</w:t>
      </w:r>
    </w:p>
    <w:p w:rsidR="00506B2B" w:rsidRPr="00506B2B" w:rsidRDefault="00506B2B" w:rsidP="00506B2B">
      <w:pPr>
        <w:pStyle w:val="af1"/>
        <w:rPr>
          <w:iCs/>
          <w:sz w:val="22"/>
          <w:szCs w:val="22"/>
        </w:rPr>
      </w:pPr>
      <w:r w:rsidRPr="00506B2B">
        <w:rPr>
          <w:iCs/>
          <w:sz w:val="22"/>
          <w:szCs w:val="22"/>
        </w:rPr>
        <w:t>П.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506B2B" w:rsidRPr="00506B2B" w:rsidRDefault="00506B2B" w:rsidP="00506B2B">
      <w:pPr>
        <w:pStyle w:val="af1"/>
        <w:rPr>
          <w:iCs/>
          <w:sz w:val="22"/>
          <w:szCs w:val="22"/>
        </w:rPr>
      </w:pPr>
      <w:r w:rsidRPr="00506B2B">
        <w:rPr>
          <w:iCs/>
          <w:sz w:val="22"/>
          <w:szCs w:val="22"/>
        </w:rPr>
        <w:t>III. Реферат небольшой статьи (фрагмента статьи) на лингвистическую тему.</w:t>
      </w:r>
    </w:p>
    <w:p w:rsidR="00506B2B" w:rsidRPr="003C5B19" w:rsidRDefault="00506B2B" w:rsidP="00506B2B">
      <w:pPr>
        <w:pStyle w:val="af1"/>
        <w:rPr>
          <w:b/>
          <w:sz w:val="22"/>
          <w:szCs w:val="22"/>
        </w:rPr>
      </w:pPr>
      <w:r w:rsidRPr="003C5B19">
        <w:rPr>
          <w:b/>
          <w:sz w:val="22"/>
          <w:szCs w:val="22"/>
        </w:rPr>
        <w:t>Сложные предложения с различными видами связи</w:t>
      </w:r>
      <w:r w:rsidR="003C5B19">
        <w:rPr>
          <w:b/>
          <w:sz w:val="22"/>
          <w:szCs w:val="22"/>
        </w:rPr>
        <w:t>.</w:t>
      </w:r>
    </w:p>
    <w:p w:rsidR="00506B2B" w:rsidRPr="00506B2B" w:rsidRDefault="00506B2B" w:rsidP="00506B2B">
      <w:pPr>
        <w:pStyle w:val="af1"/>
        <w:rPr>
          <w:iCs/>
          <w:sz w:val="22"/>
          <w:szCs w:val="22"/>
        </w:rPr>
      </w:pPr>
      <w:r w:rsidRPr="00506B2B">
        <w:rPr>
          <w:iCs/>
          <w:sz w:val="22"/>
          <w:szCs w:val="22"/>
        </w:rPr>
        <w:t>Различные виды сложных предложений с союзной и бессоюзной связью; разделительные знаки препинания в них. Сочетание знаков препинания.</w:t>
      </w:r>
    </w:p>
    <w:p w:rsidR="00506B2B" w:rsidRPr="00506B2B" w:rsidRDefault="00506B2B" w:rsidP="00506B2B">
      <w:pPr>
        <w:pStyle w:val="af1"/>
        <w:rPr>
          <w:iCs/>
          <w:sz w:val="22"/>
          <w:szCs w:val="22"/>
        </w:rPr>
      </w:pPr>
      <w:r w:rsidRPr="00506B2B">
        <w:rPr>
          <w:iCs/>
          <w:sz w:val="22"/>
          <w:szCs w:val="22"/>
        </w:rPr>
        <w:t>Умение правильно употреблять в речи сложные предложения с различными видами связи.</w:t>
      </w:r>
    </w:p>
    <w:p w:rsidR="00506B2B" w:rsidRPr="00506B2B" w:rsidRDefault="00506B2B" w:rsidP="00506B2B">
      <w:pPr>
        <w:pStyle w:val="af1"/>
        <w:rPr>
          <w:iCs/>
          <w:sz w:val="22"/>
          <w:szCs w:val="22"/>
        </w:rPr>
      </w:pPr>
      <w:r w:rsidRPr="00506B2B">
        <w:rPr>
          <w:iCs/>
          <w:sz w:val="22"/>
          <w:szCs w:val="22"/>
        </w:rPr>
        <w:t>Конспект статьи (фрагмента статьи) на лингвистическую тему.</w:t>
      </w:r>
    </w:p>
    <w:p w:rsidR="00506B2B" w:rsidRPr="00506B2B" w:rsidRDefault="00506B2B" w:rsidP="00506B2B">
      <w:pPr>
        <w:pStyle w:val="af1"/>
        <w:rPr>
          <w:b/>
          <w:sz w:val="22"/>
          <w:szCs w:val="22"/>
        </w:rPr>
      </w:pPr>
      <w:r w:rsidRPr="00506B2B">
        <w:rPr>
          <w:b/>
          <w:sz w:val="22"/>
          <w:szCs w:val="22"/>
        </w:rPr>
        <w:t>Общие сведения о языке и речи</w:t>
      </w:r>
      <w:r w:rsidR="003C5B19">
        <w:rPr>
          <w:b/>
          <w:sz w:val="22"/>
          <w:szCs w:val="22"/>
        </w:rPr>
        <w:t>.</w:t>
      </w:r>
    </w:p>
    <w:p w:rsidR="00506B2B" w:rsidRPr="00506B2B" w:rsidRDefault="00506B2B" w:rsidP="00506B2B">
      <w:pPr>
        <w:pStyle w:val="af1"/>
        <w:rPr>
          <w:sz w:val="22"/>
          <w:szCs w:val="22"/>
        </w:rPr>
      </w:pPr>
      <w:r w:rsidRPr="00506B2B">
        <w:rPr>
          <w:sz w:val="22"/>
          <w:szCs w:val="22"/>
        </w:rPr>
        <w:t>Роль языка в жизни общества. Язык как развивающееся явление. Языковые контакты русского языка.</w:t>
      </w:r>
    </w:p>
    <w:p w:rsidR="00506B2B" w:rsidRPr="00506B2B" w:rsidRDefault="00506B2B" w:rsidP="00506B2B">
      <w:pPr>
        <w:pStyle w:val="af1"/>
        <w:rPr>
          <w:sz w:val="22"/>
          <w:szCs w:val="22"/>
        </w:rPr>
      </w:pPr>
      <w:r w:rsidRPr="00506B2B">
        <w:rPr>
          <w:sz w:val="22"/>
          <w:szCs w:val="22"/>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506B2B" w:rsidRPr="00506B2B" w:rsidRDefault="00506B2B" w:rsidP="00506B2B">
      <w:pPr>
        <w:pStyle w:val="af1"/>
        <w:rPr>
          <w:sz w:val="22"/>
          <w:szCs w:val="22"/>
        </w:rPr>
      </w:pPr>
      <w:r w:rsidRPr="00506B2B">
        <w:rPr>
          <w:sz w:val="22"/>
          <w:szCs w:val="22"/>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506B2B" w:rsidRPr="00506B2B" w:rsidRDefault="00506B2B" w:rsidP="00506B2B">
      <w:pPr>
        <w:pStyle w:val="af1"/>
        <w:rPr>
          <w:b/>
          <w:sz w:val="22"/>
          <w:szCs w:val="22"/>
        </w:rPr>
      </w:pPr>
      <w:r w:rsidRPr="00506B2B">
        <w:rPr>
          <w:b/>
          <w:sz w:val="22"/>
          <w:szCs w:val="22"/>
        </w:rPr>
        <w:t>Систематизация изученного по фонетике, лексике, грамматике и правописанию, культуре речи в 5 - 9 классах</w:t>
      </w:r>
      <w:r w:rsidR="003C5B19">
        <w:rPr>
          <w:b/>
          <w:sz w:val="22"/>
          <w:szCs w:val="22"/>
        </w:rPr>
        <w:t>.</w:t>
      </w:r>
    </w:p>
    <w:p w:rsidR="00506B2B" w:rsidRPr="00506B2B" w:rsidRDefault="00506B2B" w:rsidP="00506B2B">
      <w:pPr>
        <w:pStyle w:val="af1"/>
        <w:rPr>
          <w:sz w:val="22"/>
          <w:szCs w:val="22"/>
        </w:rPr>
      </w:pPr>
      <w:r w:rsidRPr="00506B2B">
        <w:rPr>
          <w:sz w:val="22"/>
          <w:szCs w:val="22"/>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506B2B" w:rsidRPr="00506B2B" w:rsidRDefault="00506B2B" w:rsidP="00506B2B">
      <w:pPr>
        <w:pStyle w:val="af1"/>
        <w:rPr>
          <w:sz w:val="22"/>
          <w:szCs w:val="22"/>
        </w:rPr>
      </w:pPr>
      <w:r w:rsidRPr="00506B2B">
        <w:rPr>
          <w:sz w:val="22"/>
          <w:szCs w:val="22"/>
        </w:rPr>
        <w:t>III.Сочинение публицистического характера на общественные, морально-этические и исторкко-литературные темы.</w:t>
      </w:r>
    </w:p>
    <w:p w:rsidR="00506B2B" w:rsidRPr="00506B2B" w:rsidRDefault="00506B2B" w:rsidP="00506B2B">
      <w:pPr>
        <w:pStyle w:val="af1"/>
        <w:rPr>
          <w:sz w:val="22"/>
          <w:szCs w:val="22"/>
        </w:rPr>
      </w:pPr>
      <w:r w:rsidRPr="00506B2B">
        <w:rPr>
          <w:sz w:val="22"/>
          <w:szCs w:val="22"/>
        </w:rPr>
        <w:t>Доклад или реферат на историко-литературную тему (по одному источнику). Тезисы статьи (главы книги) на лингвистическую тему. Конспект и тезисный план литературно-критической статьи.</w:t>
      </w:r>
    </w:p>
    <w:p w:rsidR="0012312A" w:rsidRPr="008F5089" w:rsidRDefault="0012312A" w:rsidP="00B35784">
      <w:pPr>
        <w:spacing w:after="0" w:line="240" w:lineRule="auto"/>
        <w:ind w:firstLine="284"/>
        <w:jc w:val="both"/>
        <w:rPr>
          <w:rFonts w:ascii="Times New Roman" w:hAnsi="Times New Roman"/>
          <w:b/>
          <w:color w:val="000000"/>
        </w:rPr>
      </w:pPr>
    </w:p>
    <w:p w:rsidR="00497D27" w:rsidRPr="008F5089" w:rsidRDefault="00185184" w:rsidP="00497D27">
      <w:pPr>
        <w:spacing w:after="0" w:line="240" w:lineRule="auto"/>
        <w:jc w:val="center"/>
        <w:rPr>
          <w:rFonts w:ascii="Times New Roman" w:hAnsi="Times New Roman"/>
          <w:b/>
          <w:lang w:eastAsia="ru-RU"/>
        </w:rPr>
      </w:pPr>
      <w:r w:rsidRPr="008F5089">
        <w:rPr>
          <w:rFonts w:ascii="Times New Roman" w:hAnsi="Times New Roman"/>
          <w:b/>
          <w:lang w:eastAsia="ru-RU"/>
        </w:rPr>
        <w:t>3. Тематическое планирование учебного предмета «Русский язык»</w:t>
      </w:r>
    </w:p>
    <w:p w:rsidR="00464591" w:rsidRDefault="00464591" w:rsidP="00497D27">
      <w:pPr>
        <w:spacing w:after="0" w:line="240" w:lineRule="auto"/>
        <w:jc w:val="center"/>
        <w:rPr>
          <w:rFonts w:ascii="Times New Roman" w:hAnsi="Times New Roman"/>
          <w:b/>
          <w:lang w:eastAsia="ru-RU"/>
        </w:rPr>
      </w:pPr>
    </w:p>
    <w:p w:rsidR="00497D27" w:rsidRDefault="00185184" w:rsidP="00497D27">
      <w:pPr>
        <w:spacing w:after="0" w:line="240" w:lineRule="auto"/>
        <w:jc w:val="center"/>
        <w:rPr>
          <w:rFonts w:ascii="Times New Roman" w:hAnsi="Times New Roman"/>
          <w:b/>
          <w:lang w:eastAsia="ru-RU"/>
        </w:rPr>
      </w:pPr>
      <w:r w:rsidRPr="008F5089">
        <w:rPr>
          <w:rFonts w:ascii="Times New Roman" w:hAnsi="Times New Roman"/>
          <w:b/>
          <w:lang w:eastAsia="ru-RU"/>
        </w:rPr>
        <w:t>5 класс (</w:t>
      </w:r>
      <w:r w:rsidR="00464591">
        <w:rPr>
          <w:rFonts w:ascii="Times New Roman" w:hAnsi="Times New Roman"/>
          <w:b/>
          <w:lang w:eastAsia="ru-RU"/>
        </w:rPr>
        <w:t>204</w:t>
      </w:r>
      <w:r w:rsidRPr="008F5089">
        <w:rPr>
          <w:rFonts w:ascii="Times New Roman" w:hAnsi="Times New Roman"/>
          <w:b/>
          <w:lang w:eastAsia="ru-RU"/>
        </w:rPr>
        <w:t xml:space="preserve"> </w:t>
      </w:r>
      <w:r w:rsidR="00497D27" w:rsidRPr="008F5089">
        <w:rPr>
          <w:rFonts w:ascii="Times New Roman" w:hAnsi="Times New Roman"/>
          <w:b/>
          <w:lang w:eastAsia="ru-RU"/>
        </w:rPr>
        <w:t>ч)</w:t>
      </w:r>
    </w:p>
    <w:p w:rsidR="00464591" w:rsidRPr="008F5089" w:rsidRDefault="00464591" w:rsidP="00497D27">
      <w:pPr>
        <w:spacing w:after="0" w:line="240" w:lineRule="auto"/>
        <w:jc w:val="center"/>
        <w:rPr>
          <w:rFonts w:ascii="Times New Roman" w:hAnsi="Times New Roman"/>
          <w:b/>
          <w:lang w:eastAsia="ru-RU"/>
        </w:rPr>
      </w:pP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5"/>
        <w:gridCol w:w="3969"/>
        <w:gridCol w:w="1418"/>
        <w:gridCol w:w="1701"/>
        <w:gridCol w:w="1158"/>
      </w:tblGrid>
      <w:tr w:rsidR="00C460C2" w:rsidRPr="00C460C2" w:rsidTr="000D0834">
        <w:trPr>
          <w:trHeight w:val="480"/>
          <w:jc w:val="center"/>
        </w:trPr>
        <w:tc>
          <w:tcPr>
            <w:tcW w:w="595" w:type="dxa"/>
            <w:vMerge w:val="restart"/>
          </w:tcPr>
          <w:p w:rsidR="00C460C2" w:rsidRPr="00C460C2" w:rsidRDefault="00C460C2" w:rsidP="00C35EFB">
            <w:pPr>
              <w:pStyle w:val="af1"/>
              <w:ind w:firstLine="0"/>
              <w:jc w:val="center"/>
              <w:rPr>
                <w:b/>
                <w:sz w:val="22"/>
                <w:szCs w:val="22"/>
              </w:rPr>
            </w:pPr>
            <w:r w:rsidRPr="00C460C2">
              <w:rPr>
                <w:b/>
                <w:sz w:val="22"/>
                <w:szCs w:val="22"/>
              </w:rPr>
              <w:t>№</w:t>
            </w:r>
          </w:p>
          <w:p w:rsidR="00C460C2" w:rsidRPr="00C460C2" w:rsidRDefault="00C460C2" w:rsidP="00C35EFB">
            <w:pPr>
              <w:pStyle w:val="af1"/>
              <w:ind w:firstLine="0"/>
              <w:jc w:val="center"/>
              <w:rPr>
                <w:b/>
                <w:sz w:val="22"/>
                <w:szCs w:val="22"/>
              </w:rPr>
            </w:pPr>
            <w:r>
              <w:rPr>
                <w:b/>
                <w:sz w:val="22"/>
                <w:szCs w:val="22"/>
              </w:rPr>
              <w:t>п</w:t>
            </w:r>
            <w:r w:rsidRPr="00C460C2">
              <w:rPr>
                <w:b/>
                <w:sz w:val="22"/>
                <w:szCs w:val="22"/>
              </w:rPr>
              <w:t>/</w:t>
            </w:r>
            <w:r>
              <w:rPr>
                <w:b/>
                <w:sz w:val="22"/>
                <w:szCs w:val="22"/>
              </w:rPr>
              <w:t>п</w:t>
            </w:r>
          </w:p>
        </w:tc>
        <w:tc>
          <w:tcPr>
            <w:tcW w:w="3969" w:type="dxa"/>
            <w:vMerge w:val="restart"/>
          </w:tcPr>
          <w:p w:rsidR="00C460C2" w:rsidRPr="00C460C2" w:rsidRDefault="00C460C2" w:rsidP="00C460C2">
            <w:pPr>
              <w:pStyle w:val="af1"/>
              <w:ind w:firstLine="0"/>
              <w:jc w:val="center"/>
              <w:rPr>
                <w:b/>
                <w:sz w:val="22"/>
                <w:szCs w:val="22"/>
              </w:rPr>
            </w:pPr>
            <w:r w:rsidRPr="00C460C2">
              <w:rPr>
                <w:b/>
                <w:sz w:val="22"/>
                <w:szCs w:val="22"/>
              </w:rPr>
              <w:t>Наименование</w:t>
            </w:r>
          </w:p>
          <w:p w:rsidR="00C460C2" w:rsidRPr="00C460C2" w:rsidRDefault="00C460C2" w:rsidP="00C460C2">
            <w:pPr>
              <w:pStyle w:val="af1"/>
              <w:ind w:firstLine="0"/>
              <w:jc w:val="center"/>
              <w:rPr>
                <w:b/>
                <w:sz w:val="22"/>
                <w:szCs w:val="22"/>
              </w:rPr>
            </w:pPr>
            <w:r w:rsidRPr="00C460C2">
              <w:rPr>
                <w:b/>
                <w:sz w:val="22"/>
                <w:szCs w:val="22"/>
              </w:rPr>
              <w:t>разделов и тем</w:t>
            </w:r>
          </w:p>
        </w:tc>
        <w:tc>
          <w:tcPr>
            <w:tcW w:w="1418" w:type="dxa"/>
            <w:vMerge w:val="restart"/>
          </w:tcPr>
          <w:p w:rsidR="00C460C2" w:rsidRPr="00C460C2" w:rsidRDefault="00C460C2" w:rsidP="00C460C2">
            <w:pPr>
              <w:pStyle w:val="af1"/>
              <w:ind w:firstLine="0"/>
              <w:jc w:val="center"/>
              <w:rPr>
                <w:b/>
                <w:sz w:val="22"/>
                <w:szCs w:val="22"/>
              </w:rPr>
            </w:pPr>
            <w:r w:rsidRPr="00C460C2">
              <w:rPr>
                <w:b/>
                <w:sz w:val="22"/>
                <w:szCs w:val="22"/>
              </w:rPr>
              <w:t>Количество часов</w:t>
            </w:r>
          </w:p>
        </w:tc>
        <w:tc>
          <w:tcPr>
            <w:tcW w:w="2859" w:type="dxa"/>
            <w:gridSpan w:val="2"/>
          </w:tcPr>
          <w:p w:rsidR="00C460C2" w:rsidRPr="00C460C2" w:rsidRDefault="00C35EFB" w:rsidP="00C35EFB">
            <w:pPr>
              <w:pStyle w:val="af1"/>
              <w:rPr>
                <w:b/>
                <w:sz w:val="22"/>
                <w:szCs w:val="22"/>
              </w:rPr>
            </w:pPr>
            <w:r>
              <w:rPr>
                <w:b/>
                <w:sz w:val="22"/>
                <w:szCs w:val="22"/>
              </w:rPr>
              <w:t xml:space="preserve">                 </w:t>
            </w:r>
            <w:r w:rsidR="00C460C2" w:rsidRPr="00C460C2">
              <w:rPr>
                <w:b/>
                <w:sz w:val="22"/>
                <w:szCs w:val="22"/>
              </w:rPr>
              <w:t>Из них</w:t>
            </w:r>
          </w:p>
        </w:tc>
      </w:tr>
      <w:tr w:rsidR="00C460C2" w:rsidRPr="00C460C2" w:rsidTr="000D0834">
        <w:trPr>
          <w:trHeight w:val="480"/>
          <w:jc w:val="center"/>
        </w:trPr>
        <w:tc>
          <w:tcPr>
            <w:tcW w:w="595" w:type="dxa"/>
            <w:vMerge/>
          </w:tcPr>
          <w:p w:rsidR="00C460C2" w:rsidRPr="00C460C2" w:rsidRDefault="00C460C2" w:rsidP="00C35EFB">
            <w:pPr>
              <w:pStyle w:val="af1"/>
              <w:jc w:val="center"/>
              <w:rPr>
                <w:b/>
                <w:sz w:val="22"/>
                <w:szCs w:val="22"/>
              </w:rPr>
            </w:pPr>
          </w:p>
        </w:tc>
        <w:tc>
          <w:tcPr>
            <w:tcW w:w="3969" w:type="dxa"/>
            <w:vMerge/>
          </w:tcPr>
          <w:p w:rsidR="00C460C2" w:rsidRPr="00C460C2" w:rsidRDefault="00C460C2" w:rsidP="00C460C2">
            <w:pPr>
              <w:pStyle w:val="af1"/>
              <w:jc w:val="center"/>
              <w:rPr>
                <w:b/>
                <w:sz w:val="22"/>
                <w:szCs w:val="22"/>
              </w:rPr>
            </w:pPr>
          </w:p>
        </w:tc>
        <w:tc>
          <w:tcPr>
            <w:tcW w:w="1418" w:type="dxa"/>
            <w:vMerge/>
          </w:tcPr>
          <w:p w:rsidR="00C460C2" w:rsidRPr="00C460C2" w:rsidRDefault="00C460C2" w:rsidP="00C460C2">
            <w:pPr>
              <w:pStyle w:val="af1"/>
              <w:jc w:val="center"/>
              <w:rPr>
                <w:b/>
                <w:sz w:val="22"/>
                <w:szCs w:val="22"/>
              </w:rPr>
            </w:pPr>
          </w:p>
        </w:tc>
        <w:tc>
          <w:tcPr>
            <w:tcW w:w="1701" w:type="dxa"/>
          </w:tcPr>
          <w:p w:rsidR="00C460C2" w:rsidRPr="00C460C2" w:rsidRDefault="00C460C2" w:rsidP="00C460C2">
            <w:pPr>
              <w:pStyle w:val="af1"/>
              <w:ind w:firstLine="0"/>
              <w:jc w:val="center"/>
              <w:rPr>
                <w:b/>
                <w:sz w:val="22"/>
                <w:szCs w:val="22"/>
              </w:rPr>
            </w:pPr>
            <w:r w:rsidRPr="00C460C2">
              <w:rPr>
                <w:b/>
                <w:sz w:val="22"/>
                <w:szCs w:val="22"/>
              </w:rPr>
              <w:t>Контрольные работы</w:t>
            </w:r>
          </w:p>
        </w:tc>
        <w:tc>
          <w:tcPr>
            <w:tcW w:w="1158" w:type="dxa"/>
          </w:tcPr>
          <w:p w:rsidR="00C460C2" w:rsidRPr="00C460C2" w:rsidRDefault="00C460C2" w:rsidP="00C460C2">
            <w:pPr>
              <w:pStyle w:val="af1"/>
              <w:ind w:firstLine="0"/>
              <w:jc w:val="center"/>
              <w:rPr>
                <w:b/>
                <w:sz w:val="22"/>
                <w:szCs w:val="22"/>
              </w:rPr>
            </w:pPr>
            <w:r w:rsidRPr="00C460C2">
              <w:rPr>
                <w:b/>
                <w:sz w:val="22"/>
                <w:szCs w:val="22"/>
              </w:rPr>
              <w:t>Развитие речи</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1</w:t>
            </w:r>
          </w:p>
        </w:tc>
        <w:tc>
          <w:tcPr>
            <w:tcW w:w="3969" w:type="dxa"/>
          </w:tcPr>
          <w:p w:rsidR="00C460C2" w:rsidRPr="00C460C2" w:rsidRDefault="00C460C2" w:rsidP="00C460C2">
            <w:pPr>
              <w:pStyle w:val="af1"/>
              <w:ind w:firstLine="0"/>
              <w:rPr>
                <w:sz w:val="22"/>
                <w:szCs w:val="22"/>
              </w:rPr>
            </w:pPr>
            <w:r w:rsidRPr="00C460C2">
              <w:rPr>
                <w:sz w:val="22"/>
                <w:szCs w:val="22"/>
              </w:rPr>
              <w:t>Язык и общение</w:t>
            </w:r>
          </w:p>
        </w:tc>
        <w:tc>
          <w:tcPr>
            <w:tcW w:w="1418" w:type="dxa"/>
          </w:tcPr>
          <w:p w:rsidR="00C460C2" w:rsidRPr="00C460C2" w:rsidRDefault="00C460C2" w:rsidP="00C460C2">
            <w:pPr>
              <w:pStyle w:val="af1"/>
              <w:rPr>
                <w:sz w:val="22"/>
                <w:szCs w:val="22"/>
              </w:rPr>
            </w:pPr>
            <w:r w:rsidRPr="00C460C2">
              <w:rPr>
                <w:sz w:val="22"/>
                <w:szCs w:val="22"/>
              </w:rPr>
              <w:t>3</w:t>
            </w:r>
          </w:p>
        </w:tc>
        <w:tc>
          <w:tcPr>
            <w:tcW w:w="1701" w:type="dxa"/>
          </w:tcPr>
          <w:p w:rsidR="00C460C2" w:rsidRPr="00C460C2" w:rsidRDefault="00C460C2" w:rsidP="00C460C2">
            <w:pPr>
              <w:pStyle w:val="af1"/>
              <w:rPr>
                <w:sz w:val="22"/>
                <w:szCs w:val="22"/>
              </w:rPr>
            </w:pPr>
            <w:r w:rsidRPr="00C460C2">
              <w:rPr>
                <w:sz w:val="22"/>
                <w:szCs w:val="22"/>
              </w:rPr>
              <w:t>-</w:t>
            </w:r>
          </w:p>
        </w:tc>
        <w:tc>
          <w:tcPr>
            <w:tcW w:w="1158" w:type="dxa"/>
          </w:tcPr>
          <w:p w:rsidR="00C460C2" w:rsidRPr="00C460C2" w:rsidRDefault="00C460C2" w:rsidP="00C460C2">
            <w:pPr>
              <w:pStyle w:val="af1"/>
              <w:rPr>
                <w:sz w:val="22"/>
                <w:szCs w:val="22"/>
              </w:rPr>
            </w:pPr>
            <w:r w:rsidRPr="00C460C2">
              <w:rPr>
                <w:sz w:val="22"/>
                <w:szCs w:val="22"/>
              </w:rPr>
              <w:t>1</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2</w:t>
            </w:r>
          </w:p>
        </w:tc>
        <w:tc>
          <w:tcPr>
            <w:tcW w:w="3969" w:type="dxa"/>
          </w:tcPr>
          <w:p w:rsidR="00C460C2" w:rsidRPr="00C460C2" w:rsidRDefault="00C460C2" w:rsidP="00C460C2">
            <w:pPr>
              <w:pStyle w:val="af1"/>
              <w:ind w:firstLine="0"/>
              <w:rPr>
                <w:sz w:val="22"/>
                <w:szCs w:val="22"/>
              </w:rPr>
            </w:pPr>
            <w:r w:rsidRPr="00C460C2">
              <w:rPr>
                <w:sz w:val="22"/>
                <w:szCs w:val="22"/>
              </w:rPr>
              <w:t>Повторение пройденного в 1-4 классах</w:t>
            </w:r>
          </w:p>
        </w:tc>
        <w:tc>
          <w:tcPr>
            <w:tcW w:w="1418" w:type="dxa"/>
          </w:tcPr>
          <w:p w:rsidR="00C460C2" w:rsidRPr="00C460C2" w:rsidRDefault="00C460C2" w:rsidP="00C460C2">
            <w:pPr>
              <w:pStyle w:val="af1"/>
              <w:rPr>
                <w:sz w:val="22"/>
                <w:szCs w:val="22"/>
              </w:rPr>
            </w:pPr>
            <w:r w:rsidRPr="00C460C2">
              <w:rPr>
                <w:sz w:val="22"/>
                <w:szCs w:val="22"/>
              </w:rPr>
              <w:t>28</w:t>
            </w:r>
          </w:p>
        </w:tc>
        <w:tc>
          <w:tcPr>
            <w:tcW w:w="1701" w:type="dxa"/>
          </w:tcPr>
          <w:p w:rsidR="00C460C2" w:rsidRPr="00C460C2" w:rsidRDefault="00C460C2" w:rsidP="00C460C2">
            <w:pPr>
              <w:pStyle w:val="af1"/>
              <w:rPr>
                <w:sz w:val="22"/>
                <w:szCs w:val="22"/>
              </w:rPr>
            </w:pPr>
            <w:r w:rsidRPr="00C460C2">
              <w:rPr>
                <w:sz w:val="22"/>
                <w:szCs w:val="22"/>
              </w:rPr>
              <w:t>3</w:t>
            </w:r>
          </w:p>
        </w:tc>
        <w:tc>
          <w:tcPr>
            <w:tcW w:w="1158" w:type="dxa"/>
          </w:tcPr>
          <w:p w:rsidR="00C460C2" w:rsidRPr="00C460C2" w:rsidRDefault="00C460C2" w:rsidP="00C460C2">
            <w:pPr>
              <w:pStyle w:val="af1"/>
              <w:rPr>
                <w:sz w:val="22"/>
                <w:szCs w:val="22"/>
              </w:rPr>
            </w:pPr>
            <w:r w:rsidRPr="00C460C2">
              <w:rPr>
                <w:sz w:val="22"/>
                <w:szCs w:val="22"/>
              </w:rPr>
              <w:t>5</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lastRenderedPageBreak/>
              <w:t>3.</w:t>
            </w:r>
          </w:p>
        </w:tc>
        <w:tc>
          <w:tcPr>
            <w:tcW w:w="3969" w:type="dxa"/>
          </w:tcPr>
          <w:p w:rsidR="00C460C2" w:rsidRPr="00C460C2" w:rsidRDefault="00C460C2" w:rsidP="00C460C2">
            <w:pPr>
              <w:pStyle w:val="af1"/>
              <w:ind w:firstLine="0"/>
              <w:rPr>
                <w:sz w:val="22"/>
                <w:szCs w:val="22"/>
              </w:rPr>
            </w:pPr>
            <w:r w:rsidRPr="00C460C2">
              <w:rPr>
                <w:sz w:val="22"/>
                <w:szCs w:val="22"/>
              </w:rPr>
              <w:t>Синтаксис. Пунктуация. Культура речи.</w:t>
            </w:r>
          </w:p>
        </w:tc>
        <w:tc>
          <w:tcPr>
            <w:tcW w:w="1418" w:type="dxa"/>
          </w:tcPr>
          <w:p w:rsidR="00C460C2" w:rsidRPr="00C460C2" w:rsidRDefault="00C460C2" w:rsidP="00C460C2">
            <w:pPr>
              <w:pStyle w:val="af1"/>
              <w:rPr>
                <w:sz w:val="22"/>
                <w:szCs w:val="22"/>
              </w:rPr>
            </w:pPr>
            <w:r w:rsidRPr="00C460C2">
              <w:rPr>
                <w:sz w:val="22"/>
                <w:szCs w:val="22"/>
              </w:rPr>
              <w:t>28</w:t>
            </w:r>
          </w:p>
        </w:tc>
        <w:tc>
          <w:tcPr>
            <w:tcW w:w="1701" w:type="dxa"/>
          </w:tcPr>
          <w:p w:rsidR="00C460C2" w:rsidRPr="00C460C2" w:rsidRDefault="00C460C2" w:rsidP="00C460C2">
            <w:pPr>
              <w:pStyle w:val="af1"/>
              <w:rPr>
                <w:sz w:val="22"/>
                <w:szCs w:val="22"/>
              </w:rPr>
            </w:pPr>
            <w:r w:rsidRPr="00C460C2">
              <w:rPr>
                <w:sz w:val="22"/>
                <w:szCs w:val="22"/>
              </w:rPr>
              <w:t>1</w:t>
            </w:r>
          </w:p>
        </w:tc>
        <w:tc>
          <w:tcPr>
            <w:tcW w:w="1158" w:type="dxa"/>
          </w:tcPr>
          <w:p w:rsidR="00C460C2" w:rsidRPr="00C460C2" w:rsidRDefault="00C460C2" w:rsidP="00C460C2">
            <w:pPr>
              <w:pStyle w:val="af1"/>
              <w:rPr>
                <w:sz w:val="22"/>
                <w:szCs w:val="22"/>
              </w:rPr>
            </w:pPr>
            <w:r w:rsidRPr="00C460C2">
              <w:rPr>
                <w:sz w:val="22"/>
                <w:szCs w:val="22"/>
              </w:rPr>
              <w:t>4</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4.</w:t>
            </w:r>
          </w:p>
        </w:tc>
        <w:tc>
          <w:tcPr>
            <w:tcW w:w="3969" w:type="dxa"/>
          </w:tcPr>
          <w:p w:rsidR="00C460C2" w:rsidRPr="00C460C2" w:rsidRDefault="00C460C2" w:rsidP="00C460C2">
            <w:pPr>
              <w:pStyle w:val="af1"/>
              <w:ind w:firstLine="0"/>
              <w:rPr>
                <w:sz w:val="22"/>
                <w:szCs w:val="22"/>
              </w:rPr>
            </w:pPr>
            <w:r w:rsidRPr="00C460C2">
              <w:rPr>
                <w:sz w:val="22"/>
                <w:szCs w:val="22"/>
              </w:rPr>
              <w:t xml:space="preserve">Фонетика. Орфоэпия.  Графика и орфография. Культура речи. </w:t>
            </w:r>
          </w:p>
        </w:tc>
        <w:tc>
          <w:tcPr>
            <w:tcW w:w="1418" w:type="dxa"/>
          </w:tcPr>
          <w:p w:rsidR="00C460C2" w:rsidRPr="00C460C2" w:rsidRDefault="00C460C2" w:rsidP="00C460C2">
            <w:pPr>
              <w:pStyle w:val="af1"/>
              <w:rPr>
                <w:sz w:val="22"/>
                <w:szCs w:val="22"/>
              </w:rPr>
            </w:pPr>
            <w:r w:rsidRPr="00C460C2">
              <w:rPr>
                <w:sz w:val="22"/>
                <w:szCs w:val="22"/>
              </w:rPr>
              <w:t>19</w:t>
            </w:r>
          </w:p>
        </w:tc>
        <w:tc>
          <w:tcPr>
            <w:tcW w:w="1701" w:type="dxa"/>
          </w:tcPr>
          <w:p w:rsidR="00C460C2" w:rsidRPr="00C460C2" w:rsidRDefault="00C460C2" w:rsidP="00C460C2">
            <w:pPr>
              <w:pStyle w:val="af1"/>
              <w:rPr>
                <w:sz w:val="22"/>
                <w:szCs w:val="22"/>
              </w:rPr>
            </w:pPr>
            <w:r w:rsidRPr="00C460C2">
              <w:rPr>
                <w:sz w:val="22"/>
                <w:szCs w:val="22"/>
              </w:rPr>
              <w:t>1</w:t>
            </w:r>
          </w:p>
        </w:tc>
        <w:tc>
          <w:tcPr>
            <w:tcW w:w="1158" w:type="dxa"/>
          </w:tcPr>
          <w:p w:rsidR="00C460C2" w:rsidRPr="00C460C2" w:rsidRDefault="00C460C2" w:rsidP="00C460C2">
            <w:pPr>
              <w:pStyle w:val="af1"/>
              <w:rPr>
                <w:sz w:val="22"/>
                <w:szCs w:val="22"/>
              </w:rPr>
            </w:pPr>
            <w:r w:rsidRPr="00C460C2">
              <w:rPr>
                <w:sz w:val="22"/>
                <w:szCs w:val="22"/>
              </w:rPr>
              <w:t>3</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5.</w:t>
            </w:r>
          </w:p>
        </w:tc>
        <w:tc>
          <w:tcPr>
            <w:tcW w:w="3969" w:type="dxa"/>
          </w:tcPr>
          <w:p w:rsidR="00C460C2" w:rsidRPr="00C460C2" w:rsidRDefault="00C460C2" w:rsidP="00C460C2">
            <w:pPr>
              <w:pStyle w:val="af1"/>
              <w:ind w:firstLine="0"/>
              <w:rPr>
                <w:sz w:val="22"/>
                <w:szCs w:val="22"/>
              </w:rPr>
            </w:pPr>
            <w:r w:rsidRPr="00C460C2">
              <w:rPr>
                <w:sz w:val="22"/>
                <w:szCs w:val="22"/>
              </w:rPr>
              <w:t>Лексика. Культура речи.</w:t>
            </w:r>
          </w:p>
        </w:tc>
        <w:tc>
          <w:tcPr>
            <w:tcW w:w="1418" w:type="dxa"/>
          </w:tcPr>
          <w:p w:rsidR="00C460C2" w:rsidRPr="00C460C2" w:rsidRDefault="00C460C2" w:rsidP="00C460C2">
            <w:pPr>
              <w:pStyle w:val="af1"/>
              <w:rPr>
                <w:sz w:val="22"/>
                <w:szCs w:val="22"/>
              </w:rPr>
            </w:pPr>
            <w:r w:rsidRPr="00C460C2">
              <w:rPr>
                <w:sz w:val="22"/>
                <w:szCs w:val="22"/>
              </w:rPr>
              <w:t>11</w:t>
            </w:r>
          </w:p>
        </w:tc>
        <w:tc>
          <w:tcPr>
            <w:tcW w:w="1701" w:type="dxa"/>
          </w:tcPr>
          <w:p w:rsidR="00C460C2" w:rsidRPr="00C460C2" w:rsidRDefault="00C460C2" w:rsidP="00C460C2">
            <w:pPr>
              <w:pStyle w:val="af1"/>
              <w:rPr>
                <w:sz w:val="22"/>
                <w:szCs w:val="22"/>
              </w:rPr>
            </w:pPr>
            <w:r w:rsidRPr="00C460C2">
              <w:rPr>
                <w:sz w:val="22"/>
                <w:szCs w:val="22"/>
              </w:rPr>
              <w:t>1</w:t>
            </w:r>
          </w:p>
        </w:tc>
        <w:tc>
          <w:tcPr>
            <w:tcW w:w="1158" w:type="dxa"/>
          </w:tcPr>
          <w:p w:rsidR="00C460C2" w:rsidRPr="00C460C2" w:rsidRDefault="00C460C2" w:rsidP="00C460C2">
            <w:pPr>
              <w:pStyle w:val="af1"/>
              <w:rPr>
                <w:sz w:val="22"/>
                <w:szCs w:val="22"/>
              </w:rPr>
            </w:pPr>
            <w:r w:rsidRPr="00C460C2">
              <w:rPr>
                <w:sz w:val="22"/>
                <w:szCs w:val="22"/>
              </w:rPr>
              <w:t>2</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6.</w:t>
            </w:r>
          </w:p>
        </w:tc>
        <w:tc>
          <w:tcPr>
            <w:tcW w:w="3969" w:type="dxa"/>
          </w:tcPr>
          <w:p w:rsidR="00C460C2" w:rsidRPr="00C460C2" w:rsidRDefault="00C460C2" w:rsidP="00C460C2">
            <w:pPr>
              <w:pStyle w:val="af1"/>
              <w:ind w:firstLine="0"/>
              <w:rPr>
                <w:sz w:val="22"/>
                <w:szCs w:val="22"/>
              </w:rPr>
            </w:pPr>
            <w:r w:rsidRPr="00C460C2">
              <w:rPr>
                <w:sz w:val="22"/>
                <w:szCs w:val="22"/>
              </w:rPr>
              <w:t xml:space="preserve">Морфемика. Орфография. Культура речи.  </w:t>
            </w:r>
          </w:p>
        </w:tc>
        <w:tc>
          <w:tcPr>
            <w:tcW w:w="1418" w:type="dxa"/>
          </w:tcPr>
          <w:p w:rsidR="00C460C2" w:rsidRPr="00C460C2" w:rsidRDefault="00C460C2" w:rsidP="00C460C2">
            <w:pPr>
              <w:pStyle w:val="af1"/>
              <w:rPr>
                <w:sz w:val="22"/>
                <w:szCs w:val="22"/>
              </w:rPr>
            </w:pPr>
            <w:r w:rsidRPr="00C460C2">
              <w:rPr>
                <w:sz w:val="22"/>
                <w:szCs w:val="22"/>
              </w:rPr>
              <w:t>27</w:t>
            </w:r>
          </w:p>
        </w:tc>
        <w:tc>
          <w:tcPr>
            <w:tcW w:w="1701" w:type="dxa"/>
          </w:tcPr>
          <w:p w:rsidR="00C460C2" w:rsidRPr="00C460C2" w:rsidRDefault="00C460C2" w:rsidP="00C460C2">
            <w:pPr>
              <w:pStyle w:val="af1"/>
              <w:rPr>
                <w:sz w:val="22"/>
                <w:szCs w:val="22"/>
              </w:rPr>
            </w:pPr>
            <w:r w:rsidRPr="00C460C2">
              <w:rPr>
                <w:sz w:val="22"/>
                <w:szCs w:val="22"/>
              </w:rPr>
              <w:t>2</w:t>
            </w:r>
          </w:p>
        </w:tc>
        <w:tc>
          <w:tcPr>
            <w:tcW w:w="1158" w:type="dxa"/>
          </w:tcPr>
          <w:p w:rsidR="00C460C2" w:rsidRPr="00C460C2" w:rsidRDefault="00C460C2" w:rsidP="00C460C2">
            <w:pPr>
              <w:pStyle w:val="af1"/>
              <w:rPr>
                <w:sz w:val="22"/>
                <w:szCs w:val="22"/>
              </w:rPr>
            </w:pPr>
            <w:r w:rsidRPr="00C460C2">
              <w:rPr>
                <w:sz w:val="22"/>
                <w:szCs w:val="22"/>
              </w:rPr>
              <w:t>5</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7.</w:t>
            </w:r>
          </w:p>
        </w:tc>
        <w:tc>
          <w:tcPr>
            <w:tcW w:w="3969" w:type="dxa"/>
          </w:tcPr>
          <w:p w:rsidR="00C460C2" w:rsidRPr="00C460C2" w:rsidRDefault="00C460C2" w:rsidP="00C460C2">
            <w:pPr>
              <w:pStyle w:val="af1"/>
              <w:ind w:firstLine="0"/>
              <w:rPr>
                <w:sz w:val="22"/>
                <w:szCs w:val="22"/>
              </w:rPr>
            </w:pPr>
            <w:r w:rsidRPr="00C460C2">
              <w:rPr>
                <w:sz w:val="22"/>
                <w:szCs w:val="22"/>
              </w:rPr>
              <w:t>Морфология. Орфография. Культура речи</w:t>
            </w:r>
          </w:p>
          <w:p w:rsidR="00C460C2" w:rsidRPr="00C460C2" w:rsidRDefault="00C460C2" w:rsidP="00C460C2">
            <w:pPr>
              <w:pStyle w:val="af1"/>
              <w:ind w:firstLine="0"/>
              <w:rPr>
                <w:sz w:val="22"/>
                <w:szCs w:val="22"/>
              </w:rPr>
            </w:pPr>
            <w:r w:rsidRPr="00C460C2">
              <w:rPr>
                <w:sz w:val="22"/>
                <w:szCs w:val="22"/>
              </w:rPr>
              <w:t>Самостоятельные и служебные части речи</w:t>
            </w:r>
          </w:p>
          <w:p w:rsidR="00C460C2" w:rsidRPr="00C460C2" w:rsidRDefault="00C460C2" w:rsidP="00C460C2">
            <w:pPr>
              <w:pStyle w:val="af1"/>
              <w:ind w:firstLine="0"/>
              <w:rPr>
                <w:sz w:val="22"/>
                <w:szCs w:val="22"/>
              </w:rPr>
            </w:pPr>
            <w:r w:rsidRPr="00C460C2">
              <w:rPr>
                <w:sz w:val="22"/>
                <w:szCs w:val="22"/>
              </w:rPr>
              <w:t>Имя существительное</w:t>
            </w:r>
          </w:p>
          <w:p w:rsidR="00C460C2" w:rsidRPr="00C460C2" w:rsidRDefault="00C460C2" w:rsidP="00C460C2">
            <w:pPr>
              <w:pStyle w:val="af1"/>
              <w:ind w:firstLine="0"/>
              <w:rPr>
                <w:sz w:val="22"/>
                <w:szCs w:val="22"/>
              </w:rPr>
            </w:pPr>
            <w:r w:rsidRPr="00C460C2">
              <w:rPr>
                <w:sz w:val="22"/>
                <w:szCs w:val="22"/>
              </w:rPr>
              <w:t>Имя прилагательное</w:t>
            </w:r>
          </w:p>
          <w:p w:rsidR="00C460C2" w:rsidRPr="00C460C2" w:rsidRDefault="00C460C2" w:rsidP="00C460C2">
            <w:pPr>
              <w:pStyle w:val="af1"/>
              <w:ind w:firstLine="0"/>
              <w:rPr>
                <w:sz w:val="22"/>
                <w:szCs w:val="22"/>
              </w:rPr>
            </w:pPr>
            <w:r w:rsidRPr="00C460C2">
              <w:rPr>
                <w:sz w:val="22"/>
                <w:szCs w:val="22"/>
              </w:rPr>
              <w:t>Глагол</w:t>
            </w:r>
          </w:p>
        </w:tc>
        <w:tc>
          <w:tcPr>
            <w:tcW w:w="1418" w:type="dxa"/>
          </w:tcPr>
          <w:p w:rsidR="00C460C2" w:rsidRPr="00C460C2" w:rsidRDefault="00C460C2" w:rsidP="00C460C2">
            <w:pPr>
              <w:pStyle w:val="af1"/>
              <w:rPr>
                <w:sz w:val="22"/>
                <w:szCs w:val="22"/>
              </w:rPr>
            </w:pPr>
            <w:r w:rsidRPr="00C460C2">
              <w:rPr>
                <w:sz w:val="22"/>
                <w:szCs w:val="22"/>
              </w:rPr>
              <w:t>79</w:t>
            </w:r>
          </w:p>
          <w:p w:rsid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1</w:t>
            </w:r>
          </w:p>
          <w:p w:rsidR="00C460C2" w:rsidRP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27</w:t>
            </w:r>
          </w:p>
          <w:p w:rsidR="00C460C2" w:rsidRPr="00C460C2" w:rsidRDefault="00C460C2" w:rsidP="00C460C2">
            <w:pPr>
              <w:pStyle w:val="af1"/>
              <w:rPr>
                <w:sz w:val="22"/>
                <w:szCs w:val="22"/>
              </w:rPr>
            </w:pPr>
            <w:r w:rsidRPr="00C460C2">
              <w:rPr>
                <w:sz w:val="22"/>
                <w:szCs w:val="22"/>
              </w:rPr>
              <w:t>15</w:t>
            </w:r>
          </w:p>
          <w:p w:rsidR="00C460C2" w:rsidRPr="00C460C2" w:rsidRDefault="00C460C2" w:rsidP="00C460C2">
            <w:pPr>
              <w:pStyle w:val="af1"/>
              <w:rPr>
                <w:sz w:val="22"/>
                <w:szCs w:val="22"/>
              </w:rPr>
            </w:pPr>
            <w:r w:rsidRPr="00C460C2">
              <w:rPr>
                <w:sz w:val="22"/>
                <w:szCs w:val="22"/>
              </w:rPr>
              <w:t>36</w:t>
            </w:r>
          </w:p>
        </w:tc>
        <w:tc>
          <w:tcPr>
            <w:tcW w:w="1701" w:type="dxa"/>
          </w:tcPr>
          <w:p w:rsidR="00C460C2" w:rsidRPr="00C460C2" w:rsidRDefault="00C460C2" w:rsidP="00C460C2">
            <w:pPr>
              <w:pStyle w:val="af1"/>
              <w:rPr>
                <w:sz w:val="22"/>
                <w:szCs w:val="22"/>
              </w:rPr>
            </w:pPr>
            <w:r w:rsidRPr="00C460C2">
              <w:rPr>
                <w:sz w:val="22"/>
                <w:szCs w:val="22"/>
              </w:rPr>
              <w:t>3</w:t>
            </w:r>
          </w:p>
          <w:p w:rsidR="00C460C2" w:rsidRP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w:t>
            </w:r>
          </w:p>
          <w:p w:rsidR="00C460C2" w:rsidRP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1</w:t>
            </w:r>
          </w:p>
          <w:p w:rsidR="00C460C2" w:rsidRPr="00C460C2" w:rsidRDefault="00C460C2" w:rsidP="00C460C2">
            <w:pPr>
              <w:pStyle w:val="af1"/>
              <w:rPr>
                <w:sz w:val="22"/>
                <w:szCs w:val="22"/>
              </w:rPr>
            </w:pPr>
            <w:r w:rsidRPr="00C460C2">
              <w:rPr>
                <w:sz w:val="22"/>
                <w:szCs w:val="22"/>
              </w:rPr>
              <w:t>1</w:t>
            </w:r>
          </w:p>
          <w:p w:rsidR="00C460C2" w:rsidRPr="00C460C2" w:rsidRDefault="00C460C2" w:rsidP="00C460C2">
            <w:pPr>
              <w:pStyle w:val="af1"/>
              <w:rPr>
                <w:sz w:val="22"/>
                <w:szCs w:val="22"/>
              </w:rPr>
            </w:pPr>
            <w:r w:rsidRPr="00C460C2">
              <w:rPr>
                <w:sz w:val="22"/>
                <w:szCs w:val="22"/>
              </w:rPr>
              <w:t>1</w:t>
            </w:r>
          </w:p>
        </w:tc>
        <w:tc>
          <w:tcPr>
            <w:tcW w:w="1158" w:type="dxa"/>
          </w:tcPr>
          <w:p w:rsidR="00C460C2" w:rsidRPr="00C460C2" w:rsidRDefault="00C460C2" w:rsidP="00C460C2">
            <w:pPr>
              <w:pStyle w:val="af1"/>
              <w:rPr>
                <w:sz w:val="22"/>
                <w:szCs w:val="22"/>
              </w:rPr>
            </w:pPr>
            <w:r w:rsidRPr="00C460C2">
              <w:rPr>
                <w:sz w:val="22"/>
                <w:szCs w:val="22"/>
              </w:rPr>
              <w:t>13</w:t>
            </w:r>
          </w:p>
          <w:p w:rsidR="00C460C2" w:rsidRP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w:t>
            </w:r>
          </w:p>
          <w:p w:rsidR="00C460C2" w:rsidRPr="00C460C2" w:rsidRDefault="00C460C2" w:rsidP="00C460C2">
            <w:pPr>
              <w:pStyle w:val="af1"/>
              <w:rPr>
                <w:sz w:val="22"/>
                <w:szCs w:val="22"/>
              </w:rPr>
            </w:pPr>
          </w:p>
          <w:p w:rsidR="00C460C2" w:rsidRPr="00C460C2" w:rsidRDefault="00C460C2" w:rsidP="00C460C2">
            <w:pPr>
              <w:pStyle w:val="af1"/>
              <w:rPr>
                <w:sz w:val="22"/>
                <w:szCs w:val="22"/>
              </w:rPr>
            </w:pPr>
            <w:r w:rsidRPr="00C460C2">
              <w:rPr>
                <w:sz w:val="22"/>
                <w:szCs w:val="22"/>
              </w:rPr>
              <w:t>4</w:t>
            </w:r>
          </w:p>
          <w:p w:rsidR="00C460C2" w:rsidRPr="00C460C2" w:rsidRDefault="00C460C2" w:rsidP="00C460C2">
            <w:pPr>
              <w:pStyle w:val="af1"/>
              <w:rPr>
                <w:sz w:val="22"/>
                <w:szCs w:val="22"/>
              </w:rPr>
            </w:pPr>
            <w:r w:rsidRPr="00C460C2">
              <w:rPr>
                <w:sz w:val="22"/>
                <w:szCs w:val="22"/>
              </w:rPr>
              <w:t>3</w:t>
            </w:r>
          </w:p>
          <w:p w:rsidR="00C460C2" w:rsidRPr="00C460C2" w:rsidRDefault="00C460C2" w:rsidP="00C460C2">
            <w:pPr>
              <w:pStyle w:val="af1"/>
              <w:rPr>
                <w:sz w:val="22"/>
                <w:szCs w:val="22"/>
              </w:rPr>
            </w:pPr>
            <w:r w:rsidRPr="00C460C2">
              <w:rPr>
                <w:sz w:val="22"/>
                <w:szCs w:val="22"/>
              </w:rPr>
              <w:t>6</w:t>
            </w:r>
          </w:p>
        </w:tc>
      </w:tr>
      <w:tr w:rsidR="00C460C2" w:rsidRPr="00C460C2" w:rsidTr="000D0834">
        <w:trPr>
          <w:jc w:val="center"/>
        </w:trPr>
        <w:tc>
          <w:tcPr>
            <w:tcW w:w="595" w:type="dxa"/>
          </w:tcPr>
          <w:p w:rsidR="00C460C2" w:rsidRPr="00C460C2" w:rsidRDefault="00C460C2" w:rsidP="00C35EFB">
            <w:pPr>
              <w:pStyle w:val="af1"/>
              <w:ind w:firstLine="0"/>
              <w:jc w:val="center"/>
              <w:rPr>
                <w:sz w:val="22"/>
                <w:szCs w:val="22"/>
              </w:rPr>
            </w:pPr>
            <w:r w:rsidRPr="00C460C2">
              <w:rPr>
                <w:sz w:val="22"/>
                <w:szCs w:val="22"/>
              </w:rPr>
              <w:t>8</w:t>
            </w:r>
            <w:r w:rsidR="00C35EFB">
              <w:rPr>
                <w:sz w:val="22"/>
                <w:szCs w:val="22"/>
              </w:rPr>
              <w:t>.</w:t>
            </w:r>
          </w:p>
        </w:tc>
        <w:tc>
          <w:tcPr>
            <w:tcW w:w="3969" w:type="dxa"/>
          </w:tcPr>
          <w:p w:rsidR="00C460C2" w:rsidRPr="00C460C2" w:rsidRDefault="00C460C2" w:rsidP="00C35EFB">
            <w:pPr>
              <w:pStyle w:val="af1"/>
              <w:ind w:firstLine="0"/>
              <w:rPr>
                <w:sz w:val="22"/>
                <w:szCs w:val="22"/>
              </w:rPr>
            </w:pPr>
            <w:r w:rsidRPr="00C460C2">
              <w:rPr>
                <w:sz w:val="22"/>
                <w:szCs w:val="22"/>
              </w:rPr>
              <w:t>Повторение и  систематизация пройденного в 5 классе</w:t>
            </w:r>
          </w:p>
        </w:tc>
        <w:tc>
          <w:tcPr>
            <w:tcW w:w="1418" w:type="dxa"/>
          </w:tcPr>
          <w:p w:rsidR="00C460C2" w:rsidRPr="00C460C2" w:rsidRDefault="00C460C2" w:rsidP="00C460C2">
            <w:pPr>
              <w:pStyle w:val="af1"/>
              <w:rPr>
                <w:sz w:val="22"/>
                <w:szCs w:val="22"/>
              </w:rPr>
            </w:pPr>
            <w:r w:rsidRPr="00C460C2">
              <w:rPr>
                <w:sz w:val="22"/>
                <w:szCs w:val="22"/>
              </w:rPr>
              <w:t>9</w:t>
            </w:r>
          </w:p>
        </w:tc>
        <w:tc>
          <w:tcPr>
            <w:tcW w:w="1701" w:type="dxa"/>
          </w:tcPr>
          <w:p w:rsidR="00C460C2" w:rsidRPr="00C460C2" w:rsidRDefault="00C460C2" w:rsidP="00C460C2">
            <w:pPr>
              <w:pStyle w:val="af1"/>
              <w:rPr>
                <w:sz w:val="22"/>
                <w:szCs w:val="22"/>
              </w:rPr>
            </w:pPr>
            <w:r w:rsidRPr="00C460C2">
              <w:rPr>
                <w:sz w:val="22"/>
                <w:szCs w:val="22"/>
              </w:rPr>
              <w:t>1</w:t>
            </w:r>
          </w:p>
        </w:tc>
        <w:tc>
          <w:tcPr>
            <w:tcW w:w="1158" w:type="dxa"/>
          </w:tcPr>
          <w:p w:rsidR="00C460C2" w:rsidRPr="00C460C2" w:rsidRDefault="00C460C2" w:rsidP="00C460C2">
            <w:pPr>
              <w:pStyle w:val="af1"/>
              <w:rPr>
                <w:sz w:val="22"/>
                <w:szCs w:val="22"/>
              </w:rPr>
            </w:pPr>
            <w:r w:rsidRPr="00C460C2">
              <w:rPr>
                <w:sz w:val="22"/>
                <w:szCs w:val="22"/>
              </w:rPr>
              <w:t>1</w:t>
            </w:r>
          </w:p>
        </w:tc>
      </w:tr>
      <w:tr w:rsidR="00C460C2" w:rsidRPr="00C460C2" w:rsidTr="000D0834">
        <w:trPr>
          <w:jc w:val="center"/>
        </w:trPr>
        <w:tc>
          <w:tcPr>
            <w:tcW w:w="595" w:type="dxa"/>
          </w:tcPr>
          <w:p w:rsidR="00C460C2" w:rsidRPr="00C460C2" w:rsidRDefault="00C460C2" w:rsidP="00C35EFB">
            <w:pPr>
              <w:pStyle w:val="af1"/>
              <w:jc w:val="center"/>
              <w:rPr>
                <w:sz w:val="22"/>
                <w:szCs w:val="22"/>
              </w:rPr>
            </w:pPr>
          </w:p>
        </w:tc>
        <w:tc>
          <w:tcPr>
            <w:tcW w:w="3969" w:type="dxa"/>
          </w:tcPr>
          <w:p w:rsidR="00C460C2" w:rsidRPr="00C460C2" w:rsidRDefault="00C460C2" w:rsidP="00C460C2">
            <w:pPr>
              <w:pStyle w:val="af1"/>
              <w:rPr>
                <w:sz w:val="22"/>
                <w:szCs w:val="22"/>
              </w:rPr>
            </w:pPr>
            <w:r w:rsidRPr="00C460C2">
              <w:rPr>
                <w:sz w:val="22"/>
                <w:szCs w:val="22"/>
              </w:rPr>
              <w:t>Всего:</w:t>
            </w:r>
          </w:p>
        </w:tc>
        <w:tc>
          <w:tcPr>
            <w:tcW w:w="1418" w:type="dxa"/>
          </w:tcPr>
          <w:p w:rsidR="00C460C2" w:rsidRPr="00C460C2" w:rsidRDefault="00C460C2" w:rsidP="00C460C2">
            <w:pPr>
              <w:pStyle w:val="af1"/>
              <w:rPr>
                <w:sz w:val="22"/>
                <w:szCs w:val="22"/>
              </w:rPr>
            </w:pPr>
            <w:r w:rsidRPr="00C460C2">
              <w:rPr>
                <w:sz w:val="22"/>
                <w:szCs w:val="22"/>
              </w:rPr>
              <w:t>204</w:t>
            </w:r>
          </w:p>
        </w:tc>
        <w:tc>
          <w:tcPr>
            <w:tcW w:w="1701" w:type="dxa"/>
          </w:tcPr>
          <w:p w:rsidR="00C460C2" w:rsidRPr="00C460C2" w:rsidRDefault="00C460C2" w:rsidP="00C460C2">
            <w:pPr>
              <w:pStyle w:val="af1"/>
              <w:rPr>
                <w:sz w:val="22"/>
                <w:szCs w:val="22"/>
              </w:rPr>
            </w:pPr>
            <w:r w:rsidRPr="00C460C2">
              <w:rPr>
                <w:sz w:val="22"/>
                <w:szCs w:val="22"/>
              </w:rPr>
              <w:t>12</w:t>
            </w:r>
          </w:p>
        </w:tc>
        <w:tc>
          <w:tcPr>
            <w:tcW w:w="1158" w:type="dxa"/>
          </w:tcPr>
          <w:p w:rsidR="00C460C2" w:rsidRPr="00C460C2" w:rsidRDefault="00C460C2" w:rsidP="00C460C2">
            <w:pPr>
              <w:pStyle w:val="af1"/>
              <w:rPr>
                <w:sz w:val="22"/>
                <w:szCs w:val="22"/>
              </w:rPr>
            </w:pPr>
            <w:r w:rsidRPr="00C460C2">
              <w:rPr>
                <w:sz w:val="22"/>
                <w:szCs w:val="22"/>
              </w:rPr>
              <w:t>34</w:t>
            </w:r>
          </w:p>
        </w:tc>
      </w:tr>
    </w:tbl>
    <w:p w:rsidR="00497D27" w:rsidRPr="008F5089" w:rsidRDefault="00497D27" w:rsidP="00497D27">
      <w:pPr>
        <w:spacing w:after="0" w:line="240" w:lineRule="auto"/>
        <w:ind w:firstLine="284"/>
        <w:jc w:val="both"/>
        <w:rPr>
          <w:rFonts w:ascii="Times New Roman" w:hAnsi="Times New Roman"/>
          <w:b/>
          <w:color w:val="000000"/>
        </w:rPr>
      </w:pPr>
    </w:p>
    <w:p w:rsidR="009B77AD" w:rsidRPr="009B77AD" w:rsidRDefault="009B77AD" w:rsidP="009B77AD">
      <w:pPr>
        <w:autoSpaceDE w:val="0"/>
        <w:autoSpaceDN w:val="0"/>
        <w:adjustRightInd w:val="0"/>
        <w:jc w:val="center"/>
        <w:rPr>
          <w:rFonts w:ascii="Times New Roman" w:hAnsi="Times New Roman"/>
          <w:b/>
          <w:bCs/>
        </w:rPr>
      </w:pPr>
      <w:r w:rsidRPr="009B77AD">
        <w:rPr>
          <w:rFonts w:ascii="Times New Roman" w:hAnsi="Times New Roman"/>
          <w:b/>
          <w:bCs/>
          <w:lang w:val="en-US"/>
        </w:rPr>
        <w:t xml:space="preserve">6 </w:t>
      </w:r>
      <w:r w:rsidRPr="009B77AD">
        <w:rPr>
          <w:rFonts w:ascii="Times New Roman" w:hAnsi="Times New Roman"/>
          <w:b/>
          <w:bCs/>
        </w:rPr>
        <w:t>класс (204 ч.)</w:t>
      </w:r>
    </w:p>
    <w:tbl>
      <w:tblPr>
        <w:tblW w:w="0" w:type="auto"/>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
        <w:gridCol w:w="3827"/>
        <w:gridCol w:w="1418"/>
        <w:gridCol w:w="1701"/>
        <w:gridCol w:w="1371"/>
      </w:tblGrid>
      <w:tr w:rsidR="00C35EFB" w:rsidRPr="00C35EFB" w:rsidTr="00464591">
        <w:trPr>
          <w:trHeight w:val="480"/>
          <w:jc w:val="center"/>
        </w:trPr>
        <w:tc>
          <w:tcPr>
            <w:tcW w:w="666" w:type="dxa"/>
            <w:vMerge w:val="restart"/>
          </w:tcPr>
          <w:p w:rsidR="00C35EFB" w:rsidRPr="00C35EFB" w:rsidRDefault="00C35EFB" w:rsidP="00C35EFB">
            <w:pPr>
              <w:pStyle w:val="af1"/>
              <w:jc w:val="center"/>
              <w:rPr>
                <w:b/>
                <w:sz w:val="22"/>
                <w:szCs w:val="22"/>
              </w:rPr>
            </w:pPr>
            <w:r w:rsidRPr="00C35EFB">
              <w:rPr>
                <w:b/>
                <w:sz w:val="22"/>
                <w:szCs w:val="22"/>
              </w:rPr>
              <w:t xml:space="preserve"> №</w:t>
            </w:r>
          </w:p>
          <w:p w:rsidR="00C35EFB" w:rsidRPr="00C35EFB" w:rsidRDefault="00C35EFB" w:rsidP="00C35EFB">
            <w:pPr>
              <w:pStyle w:val="af1"/>
              <w:ind w:firstLine="0"/>
              <w:jc w:val="center"/>
              <w:rPr>
                <w:b/>
                <w:sz w:val="22"/>
                <w:szCs w:val="22"/>
              </w:rPr>
            </w:pPr>
            <w:r w:rsidRPr="00C35EFB">
              <w:rPr>
                <w:b/>
                <w:sz w:val="22"/>
                <w:szCs w:val="22"/>
              </w:rPr>
              <w:t>п</w:t>
            </w:r>
            <w:r>
              <w:rPr>
                <w:b/>
                <w:sz w:val="22"/>
                <w:szCs w:val="22"/>
              </w:rPr>
              <w:t>/п</w:t>
            </w:r>
          </w:p>
        </w:tc>
        <w:tc>
          <w:tcPr>
            <w:tcW w:w="3827" w:type="dxa"/>
            <w:vMerge w:val="restart"/>
          </w:tcPr>
          <w:p w:rsidR="00C35EFB" w:rsidRPr="00C35EFB" w:rsidRDefault="00C35EFB" w:rsidP="00C35EFB">
            <w:pPr>
              <w:pStyle w:val="af1"/>
              <w:rPr>
                <w:b/>
                <w:sz w:val="22"/>
                <w:szCs w:val="22"/>
              </w:rPr>
            </w:pPr>
            <w:r w:rsidRPr="00C35EFB">
              <w:rPr>
                <w:b/>
                <w:sz w:val="22"/>
                <w:szCs w:val="22"/>
              </w:rPr>
              <w:t>Наименование</w:t>
            </w:r>
          </w:p>
          <w:p w:rsidR="00C35EFB" w:rsidRPr="00C35EFB" w:rsidRDefault="00C35EFB" w:rsidP="00C35EFB">
            <w:pPr>
              <w:pStyle w:val="af1"/>
              <w:rPr>
                <w:b/>
                <w:sz w:val="22"/>
                <w:szCs w:val="22"/>
              </w:rPr>
            </w:pPr>
            <w:r w:rsidRPr="00C35EFB">
              <w:rPr>
                <w:b/>
                <w:sz w:val="22"/>
                <w:szCs w:val="22"/>
              </w:rPr>
              <w:t>разделов и тем</w:t>
            </w:r>
          </w:p>
        </w:tc>
        <w:tc>
          <w:tcPr>
            <w:tcW w:w="1418" w:type="dxa"/>
            <w:vMerge w:val="restart"/>
          </w:tcPr>
          <w:p w:rsidR="00C35EFB" w:rsidRPr="00C35EFB" w:rsidRDefault="00C35EFB" w:rsidP="00C35EFB">
            <w:pPr>
              <w:pStyle w:val="af1"/>
              <w:ind w:firstLine="0"/>
              <w:jc w:val="center"/>
              <w:rPr>
                <w:b/>
                <w:sz w:val="22"/>
                <w:szCs w:val="22"/>
              </w:rPr>
            </w:pPr>
            <w:r w:rsidRPr="00C35EFB">
              <w:rPr>
                <w:b/>
                <w:sz w:val="22"/>
                <w:szCs w:val="22"/>
              </w:rPr>
              <w:t>Количество часов</w:t>
            </w:r>
          </w:p>
        </w:tc>
        <w:tc>
          <w:tcPr>
            <w:tcW w:w="3072" w:type="dxa"/>
            <w:gridSpan w:val="2"/>
          </w:tcPr>
          <w:p w:rsidR="00C35EFB" w:rsidRPr="00C35EFB" w:rsidRDefault="00C35EFB" w:rsidP="00C35EFB">
            <w:pPr>
              <w:pStyle w:val="af1"/>
              <w:jc w:val="center"/>
              <w:rPr>
                <w:b/>
                <w:sz w:val="22"/>
                <w:szCs w:val="22"/>
              </w:rPr>
            </w:pPr>
            <w:r w:rsidRPr="00C35EFB">
              <w:rPr>
                <w:b/>
                <w:sz w:val="22"/>
                <w:szCs w:val="22"/>
              </w:rPr>
              <w:t>Из них</w:t>
            </w:r>
          </w:p>
        </w:tc>
      </w:tr>
      <w:tr w:rsidR="00C35EFB" w:rsidRPr="00C35EFB" w:rsidTr="00464591">
        <w:trPr>
          <w:trHeight w:val="480"/>
          <w:jc w:val="center"/>
        </w:trPr>
        <w:tc>
          <w:tcPr>
            <w:tcW w:w="666" w:type="dxa"/>
            <w:vMerge/>
          </w:tcPr>
          <w:p w:rsidR="00C35EFB" w:rsidRPr="00C35EFB" w:rsidRDefault="00C35EFB" w:rsidP="00C35EFB">
            <w:pPr>
              <w:pStyle w:val="af1"/>
              <w:jc w:val="center"/>
              <w:rPr>
                <w:b/>
                <w:sz w:val="22"/>
                <w:szCs w:val="22"/>
              </w:rPr>
            </w:pPr>
          </w:p>
        </w:tc>
        <w:tc>
          <w:tcPr>
            <w:tcW w:w="3827" w:type="dxa"/>
            <w:vMerge/>
          </w:tcPr>
          <w:p w:rsidR="00C35EFB" w:rsidRPr="00C35EFB" w:rsidRDefault="00C35EFB" w:rsidP="00C35EFB">
            <w:pPr>
              <w:pStyle w:val="af1"/>
              <w:jc w:val="center"/>
              <w:rPr>
                <w:b/>
                <w:sz w:val="22"/>
                <w:szCs w:val="22"/>
              </w:rPr>
            </w:pPr>
          </w:p>
        </w:tc>
        <w:tc>
          <w:tcPr>
            <w:tcW w:w="1418" w:type="dxa"/>
            <w:vMerge/>
          </w:tcPr>
          <w:p w:rsidR="00C35EFB" w:rsidRPr="00C35EFB" w:rsidRDefault="00C35EFB" w:rsidP="00C35EFB">
            <w:pPr>
              <w:pStyle w:val="af1"/>
              <w:jc w:val="center"/>
              <w:rPr>
                <w:b/>
                <w:sz w:val="22"/>
                <w:szCs w:val="22"/>
              </w:rPr>
            </w:pPr>
          </w:p>
        </w:tc>
        <w:tc>
          <w:tcPr>
            <w:tcW w:w="1701" w:type="dxa"/>
          </w:tcPr>
          <w:p w:rsidR="00C35EFB" w:rsidRPr="00C35EFB" w:rsidRDefault="00C35EFB" w:rsidP="00C35EFB">
            <w:pPr>
              <w:pStyle w:val="af1"/>
              <w:ind w:firstLine="0"/>
              <w:jc w:val="center"/>
              <w:rPr>
                <w:b/>
                <w:sz w:val="22"/>
                <w:szCs w:val="22"/>
              </w:rPr>
            </w:pPr>
            <w:r w:rsidRPr="00C35EFB">
              <w:rPr>
                <w:b/>
                <w:sz w:val="22"/>
                <w:szCs w:val="22"/>
              </w:rPr>
              <w:t>Контрольные работы</w:t>
            </w:r>
          </w:p>
        </w:tc>
        <w:tc>
          <w:tcPr>
            <w:tcW w:w="1371" w:type="dxa"/>
          </w:tcPr>
          <w:p w:rsidR="00C35EFB" w:rsidRPr="00C35EFB" w:rsidRDefault="00C35EFB" w:rsidP="00C35EFB">
            <w:pPr>
              <w:pStyle w:val="af1"/>
              <w:ind w:firstLine="0"/>
              <w:jc w:val="center"/>
              <w:rPr>
                <w:b/>
                <w:sz w:val="22"/>
                <w:szCs w:val="22"/>
              </w:rPr>
            </w:pPr>
            <w:r w:rsidRPr="00C35EFB">
              <w:rPr>
                <w:b/>
                <w:sz w:val="22"/>
                <w:szCs w:val="22"/>
              </w:rPr>
              <w:t>Развитие речи</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1</w:t>
            </w:r>
            <w:r>
              <w:rPr>
                <w:sz w:val="22"/>
                <w:szCs w:val="22"/>
              </w:rPr>
              <w:t>.</w:t>
            </w:r>
          </w:p>
        </w:tc>
        <w:tc>
          <w:tcPr>
            <w:tcW w:w="3827" w:type="dxa"/>
          </w:tcPr>
          <w:p w:rsidR="00C35EFB" w:rsidRPr="00C35EFB" w:rsidRDefault="00C35EFB" w:rsidP="00C35EFB">
            <w:pPr>
              <w:pStyle w:val="af1"/>
              <w:ind w:firstLine="0"/>
              <w:rPr>
                <w:sz w:val="22"/>
                <w:szCs w:val="22"/>
              </w:rPr>
            </w:pPr>
            <w:r w:rsidRPr="00C35EFB">
              <w:rPr>
                <w:sz w:val="22"/>
                <w:szCs w:val="22"/>
              </w:rPr>
              <w:t>Русский язык – один из развитых языков мира</w:t>
            </w:r>
          </w:p>
        </w:tc>
        <w:tc>
          <w:tcPr>
            <w:tcW w:w="1418" w:type="dxa"/>
          </w:tcPr>
          <w:p w:rsidR="00C35EFB" w:rsidRPr="00C35EFB" w:rsidRDefault="00C35EFB" w:rsidP="00C35EFB">
            <w:pPr>
              <w:pStyle w:val="af1"/>
              <w:rPr>
                <w:sz w:val="22"/>
                <w:szCs w:val="22"/>
              </w:rPr>
            </w:pPr>
            <w:r w:rsidRPr="00C35EFB">
              <w:rPr>
                <w:sz w:val="22"/>
                <w:szCs w:val="22"/>
              </w:rPr>
              <w:t>2</w:t>
            </w:r>
          </w:p>
        </w:tc>
        <w:tc>
          <w:tcPr>
            <w:tcW w:w="1701" w:type="dxa"/>
          </w:tcPr>
          <w:p w:rsidR="00C35EFB" w:rsidRPr="00C35EFB" w:rsidRDefault="00C35EFB" w:rsidP="00C35EFB">
            <w:pPr>
              <w:pStyle w:val="af1"/>
              <w:rPr>
                <w:sz w:val="22"/>
                <w:szCs w:val="22"/>
              </w:rPr>
            </w:pPr>
            <w:r w:rsidRPr="00C35EFB">
              <w:rPr>
                <w:sz w:val="22"/>
                <w:szCs w:val="22"/>
              </w:rPr>
              <w:t>-</w:t>
            </w:r>
          </w:p>
        </w:tc>
        <w:tc>
          <w:tcPr>
            <w:tcW w:w="1371" w:type="dxa"/>
          </w:tcPr>
          <w:p w:rsidR="00C35EFB" w:rsidRPr="00C35EFB" w:rsidRDefault="00C35EFB" w:rsidP="00C35EFB">
            <w:pPr>
              <w:pStyle w:val="af1"/>
              <w:rPr>
                <w:sz w:val="22"/>
                <w:szCs w:val="22"/>
              </w:rPr>
            </w:pPr>
            <w:r w:rsidRPr="00C35EFB">
              <w:rPr>
                <w:sz w:val="22"/>
                <w:szCs w:val="22"/>
              </w:rPr>
              <w:t>-</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2</w:t>
            </w:r>
            <w:r>
              <w:rPr>
                <w:sz w:val="22"/>
                <w:szCs w:val="22"/>
              </w:rPr>
              <w:t>.</w:t>
            </w:r>
          </w:p>
        </w:tc>
        <w:tc>
          <w:tcPr>
            <w:tcW w:w="3827" w:type="dxa"/>
          </w:tcPr>
          <w:p w:rsidR="00C35EFB" w:rsidRPr="00C35EFB" w:rsidRDefault="00C35EFB" w:rsidP="00C35EFB">
            <w:pPr>
              <w:pStyle w:val="af1"/>
              <w:ind w:firstLine="0"/>
              <w:rPr>
                <w:sz w:val="22"/>
                <w:szCs w:val="22"/>
              </w:rPr>
            </w:pPr>
            <w:r w:rsidRPr="00C35EFB">
              <w:rPr>
                <w:sz w:val="22"/>
                <w:szCs w:val="22"/>
              </w:rPr>
              <w:t>Повторение пройденного в 5 классе</w:t>
            </w:r>
          </w:p>
        </w:tc>
        <w:tc>
          <w:tcPr>
            <w:tcW w:w="1418" w:type="dxa"/>
          </w:tcPr>
          <w:p w:rsidR="00C35EFB" w:rsidRPr="00C35EFB" w:rsidRDefault="00C35EFB" w:rsidP="00C35EFB">
            <w:pPr>
              <w:pStyle w:val="af1"/>
              <w:rPr>
                <w:sz w:val="22"/>
                <w:szCs w:val="22"/>
              </w:rPr>
            </w:pPr>
            <w:r w:rsidRPr="00C35EFB">
              <w:rPr>
                <w:sz w:val="22"/>
                <w:szCs w:val="22"/>
              </w:rPr>
              <w:t>9</w:t>
            </w:r>
          </w:p>
        </w:tc>
        <w:tc>
          <w:tcPr>
            <w:tcW w:w="1701" w:type="dxa"/>
          </w:tcPr>
          <w:p w:rsidR="00C35EFB" w:rsidRPr="00C35EFB" w:rsidRDefault="00C35EFB" w:rsidP="00C35EFB">
            <w:pPr>
              <w:pStyle w:val="af1"/>
              <w:rPr>
                <w:sz w:val="22"/>
                <w:szCs w:val="22"/>
              </w:rPr>
            </w:pPr>
            <w:r w:rsidRPr="00C35EFB">
              <w:rPr>
                <w:sz w:val="22"/>
                <w:szCs w:val="22"/>
              </w:rPr>
              <w:t>1</w:t>
            </w:r>
          </w:p>
        </w:tc>
        <w:tc>
          <w:tcPr>
            <w:tcW w:w="1371" w:type="dxa"/>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3</w:t>
            </w:r>
            <w:r>
              <w:rPr>
                <w:sz w:val="22"/>
                <w:szCs w:val="22"/>
              </w:rPr>
              <w:t>.</w:t>
            </w:r>
          </w:p>
        </w:tc>
        <w:tc>
          <w:tcPr>
            <w:tcW w:w="3827" w:type="dxa"/>
          </w:tcPr>
          <w:p w:rsidR="00C35EFB" w:rsidRPr="00C35EFB" w:rsidRDefault="00C35EFB" w:rsidP="00C35EFB">
            <w:pPr>
              <w:pStyle w:val="af1"/>
              <w:ind w:firstLine="0"/>
              <w:rPr>
                <w:sz w:val="22"/>
                <w:szCs w:val="22"/>
              </w:rPr>
            </w:pPr>
            <w:r w:rsidRPr="00C35EFB">
              <w:rPr>
                <w:sz w:val="22"/>
                <w:szCs w:val="22"/>
              </w:rPr>
              <w:t>Текст</w:t>
            </w:r>
          </w:p>
        </w:tc>
        <w:tc>
          <w:tcPr>
            <w:tcW w:w="1418" w:type="dxa"/>
          </w:tcPr>
          <w:p w:rsidR="00C35EFB" w:rsidRPr="00C35EFB" w:rsidRDefault="00C35EFB" w:rsidP="00C35EFB">
            <w:pPr>
              <w:pStyle w:val="af1"/>
              <w:rPr>
                <w:sz w:val="22"/>
                <w:szCs w:val="22"/>
              </w:rPr>
            </w:pPr>
            <w:r w:rsidRPr="00C35EFB">
              <w:rPr>
                <w:sz w:val="22"/>
                <w:szCs w:val="22"/>
              </w:rPr>
              <w:t>7</w:t>
            </w:r>
          </w:p>
        </w:tc>
        <w:tc>
          <w:tcPr>
            <w:tcW w:w="1701" w:type="dxa"/>
          </w:tcPr>
          <w:p w:rsidR="00C35EFB" w:rsidRPr="00C35EFB" w:rsidRDefault="00C35EFB" w:rsidP="00C35EFB">
            <w:pPr>
              <w:pStyle w:val="af1"/>
              <w:rPr>
                <w:sz w:val="22"/>
                <w:szCs w:val="22"/>
              </w:rPr>
            </w:pPr>
            <w:r w:rsidRPr="00C35EFB">
              <w:rPr>
                <w:sz w:val="22"/>
                <w:szCs w:val="22"/>
              </w:rPr>
              <w:t>1</w:t>
            </w:r>
          </w:p>
        </w:tc>
        <w:tc>
          <w:tcPr>
            <w:tcW w:w="1371" w:type="dxa"/>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4.</w:t>
            </w:r>
          </w:p>
        </w:tc>
        <w:tc>
          <w:tcPr>
            <w:tcW w:w="3827" w:type="dxa"/>
          </w:tcPr>
          <w:p w:rsidR="00C35EFB" w:rsidRPr="00C35EFB" w:rsidRDefault="00C35EFB" w:rsidP="00C35EFB">
            <w:pPr>
              <w:pStyle w:val="af1"/>
              <w:ind w:firstLine="0"/>
              <w:rPr>
                <w:sz w:val="22"/>
                <w:szCs w:val="22"/>
              </w:rPr>
            </w:pPr>
            <w:r w:rsidRPr="00C35EFB">
              <w:rPr>
                <w:bCs/>
                <w:sz w:val="22"/>
                <w:szCs w:val="22"/>
              </w:rPr>
              <w:t>Лексика. Культура речи.</w:t>
            </w:r>
          </w:p>
        </w:tc>
        <w:tc>
          <w:tcPr>
            <w:tcW w:w="1418" w:type="dxa"/>
          </w:tcPr>
          <w:p w:rsidR="00C35EFB" w:rsidRPr="00C35EFB" w:rsidRDefault="00C35EFB" w:rsidP="00C35EFB">
            <w:pPr>
              <w:pStyle w:val="af1"/>
              <w:rPr>
                <w:sz w:val="22"/>
                <w:szCs w:val="22"/>
              </w:rPr>
            </w:pPr>
            <w:r w:rsidRPr="00C35EFB">
              <w:rPr>
                <w:sz w:val="22"/>
                <w:szCs w:val="22"/>
              </w:rPr>
              <w:t>11</w:t>
            </w:r>
          </w:p>
        </w:tc>
        <w:tc>
          <w:tcPr>
            <w:tcW w:w="1701" w:type="dxa"/>
          </w:tcPr>
          <w:p w:rsidR="00C35EFB" w:rsidRPr="00C35EFB" w:rsidRDefault="00C35EFB" w:rsidP="00C35EFB">
            <w:pPr>
              <w:pStyle w:val="af1"/>
              <w:rPr>
                <w:sz w:val="22"/>
                <w:szCs w:val="22"/>
              </w:rPr>
            </w:pPr>
            <w:r w:rsidRPr="00C35EFB">
              <w:rPr>
                <w:sz w:val="22"/>
                <w:szCs w:val="22"/>
              </w:rPr>
              <w:t>1</w:t>
            </w:r>
          </w:p>
        </w:tc>
        <w:tc>
          <w:tcPr>
            <w:tcW w:w="1371" w:type="dxa"/>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5.</w:t>
            </w:r>
          </w:p>
        </w:tc>
        <w:tc>
          <w:tcPr>
            <w:tcW w:w="3827" w:type="dxa"/>
          </w:tcPr>
          <w:p w:rsidR="00C35EFB" w:rsidRPr="00C35EFB" w:rsidRDefault="00C35EFB" w:rsidP="00C35EFB">
            <w:pPr>
              <w:pStyle w:val="af1"/>
              <w:ind w:firstLine="0"/>
              <w:rPr>
                <w:bCs/>
                <w:sz w:val="22"/>
                <w:szCs w:val="22"/>
              </w:rPr>
            </w:pPr>
            <w:r w:rsidRPr="00C35EFB">
              <w:rPr>
                <w:bCs/>
                <w:sz w:val="22"/>
                <w:szCs w:val="22"/>
              </w:rPr>
              <w:t>Фразеология. Культура речи.</w:t>
            </w:r>
          </w:p>
        </w:tc>
        <w:tc>
          <w:tcPr>
            <w:tcW w:w="1418" w:type="dxa"/>
          </w:tcPr>
          <w:p w:rsidR="00C35EFB" w:rsidRPr="00C35EFB" w:rsidRDefault="00C35EFB" w:rsidP="00C35EFB">
            <w:pPr>
              <w:pStyle w:val="af1"/>
              <w:rPr>
                <w:sz w:val="22"/>
                <w:szCs w:val="22"/>
              </w:rPr>
            </w:pPr>
            <w:r w:rsidRPr="00C35EFB">
              <w:rPr>
                <w:sz w:val="22"/>
                <w:szCs w:val="22"/>
              </w:rPr>
              <w:t>3</w:t>
            </w:r>
          </w:p>
        </w:tc>
        <w:tc>
          <w:tcPr>
            <w:tcW w:w="1701" w:type="dxa"/>
          </w:tcPr>
          <w:p w:rsidR="00C35EFB" w:rsidRPr="00C35EFB" w:rsidRDefault="00C35EFB" w:rsidP="00C35EFB">
            <w:pPr>
              <w:pStyle w:val="af1"/>
              <w:rPr>
                <w:sz w:val="22"/>
                <w:szCs w:val="22"/>
              </w:rPr>
            </w:pPr>
            <w:r w:rsidRPr="00C35EFB">
              <w:rPr>
                <w:sz w:val="22"/>
                <w:szCs w:val="22"/>
              </w:rPr>
              <w:t>-</w:t>
            </w:r>
          </w:p>
        </w:tc>
        <w:tc>
          <w:tcPr>
            <w:tcW w:w="1371" w:type="dxa"/>
          </w:tcPr>
          <w:p w:rsidR="00C35EFB" w:rsidRPr="00C35EFB" w:rsidRDefault="00C35EFB" w:rsidP="00C35EFB">
            <w:pPr>
              <w:pStyle w:val="af1"/>
              <w:rPr>
                <w:sz w:val="22"/>
                <w:szCs w:val="22"/>
              </w:rPr>
            </w:pPr>
            <w:r w:rsidRPr="00C35EFB">
              <w:rPr>
                <w:sz w:val="22"/>
                <w:szCs w:val="22"/>
              </w:rPr>
              <w:t>-</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6.</w:t>
            </w:r>
          </w:p>
        </w:tc>
        <w:tc>
          <w:tcPr>
            <w:tcW w:w="3827" w:type="dxa"/>
          </w:tcPr>
          <w:p w:rsidR="00C35EFB" w:rsidRPr="00C35EFB" w:rsidRDefault="00C35EFB" w:rsidP="00C35EFB">
            <w:pPr>
              <w:pStyle w:val="af1"/>
              <w:ind w:firstLine="0"/>
              <w:rPr>
                <w:bCs/>
                <w:sz w:val="22"/>
                <w:szCs w:val="22"/>
              </w:rPr>
            </w:pPr>
            <w:r w:rsidRPr="00C35EFB">
              <w:rPr>
                <w:bCs/>
                <w:sz w:val="22"/>
                <w:szCs w:val="22"/>
              </w:rPr>
              <w:t xml:space="preserve">Словообразование и  орфография. Культура речи. </w:t>
            </w:r>
            <w:r w:rsidRPr="00C35EFB">
              <w:rPr>
                <w:sz w:val="22"/>
                <w:szCs w:val="22"/>
              </w:rPr>
              <w:t xml:space="preserve"> </w:t>
            </w:r>
          </w:p>
        </w:tc>
        <w:tc>
          <w:tcPr>
            <w:tcW w:w="1418" w:type="dxa"/>
          </w:tcPr>
          <w:p w:rsidR="00C35EFB" w:rsidRPr="00C35EFB" w:rsidRDefault="00C35EFB" w:rsidP="00C35EFB">
            <w:pPr>
              <w:pStyle w:val="af1"/>
              <w:rPr>
                <w:sz w:val="22"/>
                <w:szCs w:val="22"/>
              </w:rPr>
            </w:pPr>
            <w:r w:rsidRPr="00C35EFB">
              <w:rPr>
                <w:sz w:val="22"/>
                <w:szCs w:val="22"/>
              </w:rPr>
              <w:t>28</w:t>
            </w:r>
          </w:p>
        </w:tc>
        <w:tc>
          <w:tcPr>
            <w:tcW w:w="1701" w:type="dxa"/>
          </w:tcPr>
          <w:p w:rsidR="00C35EFB" w:rsidRPr="00C35EFB" w:rsidRDefault="00C35EFB" w:rsidP="00C35EFB">
            <w:pPr>
              <w:pStyle w:val="af1"/>
              <w:rPr>
                <w:sz w:val="22"/>
                <w:szCs w:val="22"/>
              </w:rPr>
            </w:pPr>
            <w:r w:rsidRPr="00C35EFB">
              <w:rPr>
                <w:sz w:val="22"/>
                <w:szCs w:val="22"/>
              </w:rPr>
              <w:t>2</w:t>
            </w:r>
          </w:p>
        </w:tc>
        <w:tc>
          <w:tcPr>
            <w:tcW w:w="1371" w:type="dxa"/>
          </w:tcPr>
          <w:p w:rsidR="00C35EFB" w:rsidRPr="00C35EFB" w:rsidRDefault="00C35EFB" w:rsidP="00C35EFB">
            <w:pPr>
              <w:pStyle w:val="af1"/>
              <w:rPr>
                <w:sz w:val="22"/>
                <w:szCs w:val="22"/>
              </w:rPr>
            </w:pPr>
            <w:r w:rsidRPr="00C35EFB">
              <w:rPr>
                <w:sz w:val="22"/>
                <w:szCs w:val="22"/>
              </w:rPr>
              <w:t>4</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7.</w:t>
            </w:r>
          </w:p>
        </w:tc>
        <w:tc>
          <w:tcPr>
            <w:tcW w:w="3827" w:type="dxa"/>
          </w:tcPr>
          <w:p w:rsidR="00C35EFB" w:rsidRPr="00C35EFB" w:rsidRDefault="00C35EFB" w:rsidP="00C35EFB">
            <w:pPr>
              <w:pStyle w:val="af1"/>
              <w:ind w:firstLine="0"/>
              <w:rPr>
                <w:sz w:val="22"/>
                <w:szCs w:val="22"/>
              </w:rPr>
            </w:pPr>
            <w:r w:rsidRPr="00C35EFB">
              <w:rPr>
                <w:sz w:val="22"/>
                <w:szCs w:val="22"/>
              </w:rPr>
              <w:t xml:space="preserve">Морфология. </w:t>
            </w:r>
          </w:p>
          <w:p w:rsidR="00C35EFB" w:rsidRPr="00C35EFB" w:rsidRDefault="00C35EFB" w:rsidP="00C35EFB">
            <w:pPr>
              <w:pStyle w:val="af1"/>
              <w:ind w:firstLine="0"/>
              <w:rPr>
                <w:bCs/>
                <w:sz w:val="22"/>
                <w:szCs w:val="22"/>
              </w:rPr>
            </w:pPr>
            <w:r w:rsidRPr="00C35EFB">
              <w:rPr>
                <w:bCs/>
                <w:sz w:val="22"/>
                <w:szCs w:val="22"/>
              </w:rPr>
              <w:t>Имя существительное</w:t>
            </w:r>
          </w:p>
          <w:p w:rsidR="00C35EFB" w:rsidRPr="00C35EFB" w:rsidRDefault="00C35EFB" w:rsidP="00C35EFB">
            <w:pPr>
              <w:pStyle w:val="af1"/>
              <w:ind w:firstLine="0"/>
              <w:rPr>
                <w:bCs/>
                <w:sz w:val="22"/>
                <w:szCs w:val="22"/>
              </w:rPr>
            </w:pPr>
            <w:r w:rsidRPr="00C35EFB">
              <w:rPr>
                <w:bCs/>
                <w:sz w:val="22"/>
                <w:szCs w:val="22"/>
              </w:rPr>
              <w:t>Имя прилагательное</w:t>
            </w:r>
          </w:p>
          <w:p w:rsidR="00C35EFB" w:rsidRPr="00C35EFB" w:rsidRDefault="00C35EFB" w:rsidP="00C35EFB">
            <w:pPr>
              <w:pStyle w:val="af1"/>
              <w:ind w:firstLine="0"/>
              <w:rPr>
                <w:bCs/>
                <w:sz w:val="22"/>
                <w:szCs w:val="22"/>
              </w:rPr>
            </w:pPr>
            <w:r w:rsidRPr="00C35EFB">
              <w:rPr>
                <w:bCs/>
                <w:sz w:val="22"/>
                <w:szCs w:val="22"/>
              </w:rPr>
              <w:t>Имя числительное</w:t>
            </w:r>
          </w:p>
          <w:p w:rsidR="00C35EFB" w:rsidRPr="00C35EFB" w:rsidRDefault="00C35EFB" w:rsidP="00C35EFB">
            <w:pPr>
              <w:pStyle w:val="af1"/>
              <w:ind w:firstLine="0"/>
              <w:rPr>
                <w:bCs/>
                <w:sz w:val="22"/>
                <w:szCs w:val="22"/>
              </w:rPr>
            </w:pPr>
            <w:r w:rsidRPr="00C35EFB">
              <w:rPr>
                <w:bCs/>
                <w:sz w:val="22"/>
                <w:szCs w:val="22"/>
              </w:rPr>
              <w:t xml:space="preserve">Местоимение </w:t>
            </w:r>
          </w:p>
          <w:p w:rsidR="00C35EFB" w:rsidRPr="00C35EFB" w:rsidRDefault="00C35EFB" w:rsidP="00C35EFB">
            <w:pPr>
              <w:pStyle w:val="af1"/>
              <w:ind w:firstLine="0"/>
              <w:rPr>
                <w:bCs/>
                <w:sz w:val="22"/>
                <w:szCs w:val="22"/>
              </w:rPr>
            </w:pPr>
            <w:r w:rsidRPr="00C35EFB">
              <w:rPr>
                <w:bCs/>
                <w:sz w:val="22"/>
                <w:szCs w:val="22"/>
              </w:rPr>
              <w:t>Глагол</w:t>
            </w:r>
          </w:p>
        </w:tc>
        <w:tc>
          <w:tcPr>
            <w:tcW w:w="1418" w:type="dxa"/>
          </w:tcPr>
          <w:p w:rsidR="00C35EFB" w:rsidRPr="00C35EFB" w:rsidRDefault="00C35EFB" w:rsidP="00C35EFB">
            <w:pPr>
              <w:pStyle w:val="af1"/>
              <w:rPr>
                <w:sz w:val="22"/>
                <w:szCs w:val="22"/>
              </w:rPr>
            </w:pPr>
            <w:r w:rsidRPr="00C35EFB">
              <w:rPr>
                <w:sz w:val="22"/>
                <w:szCs w:val="22"/>
              </w:rPr>
              <w:t>127</w:t>
            </w:r>
          </w:p>
          <w:p w:rsidR="00C35EFB" w:rsidRPr="00C35EFB" w:rsidRDefault="00C35EFB" w:rsidP="00C35EFB">
            <w:pPr>
              <w:pStyle w:val="af1"/>
              <w:rPr>
                <w:sz w:val="22"/>
                <w:szCs w:val="22"/>
              </w:rPr>
            </w:pPr>
            <w:r w:rsidRPr="00C35EFB">
              <w:rPr>
                <w:sz w:val="22"/>
                <w:szCs w:val="22"/>
              </w:rPr>
              <w:t>25</w:t>
            </w:r>
          </w:p>
          <w:p w:rsidR="00C35EFB" w:rsidRPr="00C35EFB" w:rsidRDefault="00C35EFB" w:rsidP="00C35EFB">
            <w:pPr>
              <w:pStyle w:val="af1"/>
              <w:rPr>
                <w:sz w:val="22"/>
                <w:szCs w:val="22"/>
              </w:rPr>
            </w:pPr>
            <w:r w:rsidRPr="00C35EFB">
              <w:rPr>
                <w:sz w:val="22"/>
                <w:szCs w:val="22"/>
              </w:rPr>
              <w:t>28</w:t>
            </w:r>
          </w:p>
          <w:p w:rsidR="00C35EFB" w:rsidRPr="00C35EFB" w:rsidRDefault="00C35EFB" w:rsidP="00C35EFB">
            <w:pPr>
              <w:pStyle w:val="af1"/>
              <w:rPr>
                <w:sz w:val="22"/>
                <w:szCs w:val="22"/>
              </w:rPr>
            </w:pPr>
            <w:r w:rsidRPr="00C35EFB">
              <w:rPr>
                <w:sz w:val="22"/>
                <w:szCs w:val="22"/>
              </w:rPr>
              <w:t>18</w:t>
            </w:r>
          </w:p>
          <w:p w:rsidR="00C35EFB" w:rsidRPr="00C35EFB" w:rsidRDefault="00C35EFB" w:rsidP="00C35EFB">
            <w:pPr>
              <w:pStyle w:val="af1"/>
              <w:rPr>
                <w:sz w:val="22"/>
                <w:szCs w:val="22"/>
              </w:rPr>
            </w:pPr>
            <w:r w:rsidRPr="00C35EFB">
              <w:rPr>
                <w:sz w:val="22"/>
                <w:szCs w:val="22"/>
              </w:rPr>
              <w:t>25</w:t>
            </w:r>
          </w:p>
          <w:p w:rsidR="00C35EFB" w:rsidRPr="00C35EFB" w:rsidRDefault="00C35EFB" w:rsidP="00C35EFB">
            <w:pPr>
              <w:pStyle w:val="af1"/>
              <w:rPr>
                <w:sz w:val="22"/>
                <w:szCs w:val="22"/>
              </w:rPr>
            </w:pPr>
            <w:r w:rsidRPr="00C35EFB">
              <w:rPr>
                <w:sz w:val="22"/>
                <w:szCs w:val="22"/>
              </w:rPr>
              <w:t>31</w:t>
            </w:r>
          </w:p>
        </w:tc>
        <w:tc>
          <w:tcPr>
            <w:tcW w:w="1701" w:type="dxa"/>
          </w:tcPr>
          <w:p w:rsidR="00C35EFB" w:rsidRPr="00C35EFB" w:rsidRDefault="00C35EFB" w:rsidP="00C35EFB">
            <w:pPr>
              <w:pStyle w:val="af1"/>
              <w:rPr>
                <w:sz w:val="22"/>
                <w:szCs w:val="22"/>
              </w:rPr>
            </w:pPr>
            <w:r w:rsidRPr="00C35EFB">
              <w:rPr>
                <w:sz w:val="22"/>
                <w:szCs w:val="22"/>
              </w:rPr>
              <w:t>15</w:t>
            </w:r>
          </w:p>
          <w:p w:rsidR="00C35EFB" w:rsidRPr="00C35EFB" w:rsidRDefault="00C35EFB" w:rsidP="00C35EFB">
            <w:pPr>
              <w:pStyle w:val="af1"/>
              <w:rPr>
                <w:sz w:val="22"/>
                <w:szCs w:val="22"/>
              </w:rPr>
            </w:pPr>
            <w:r w:rsidRPr="00C35EFB">
              <w:rPr>
                <w:sz w:val="22"/>
                <w:szCs w:val="22"/>
              </w:rPr>
              <w:t>3</w:t>
            </w:r>
          </w:p>
          <w:p w:rsidR="00C35EFB" w:rsidRPr="00C35EFB" w:rsidRDefault="00C35EFB" w:rsidP="00C35EFB">
            <w:pPr>
              <w:pStyle w:val="af1"/>
              <w:rPr>
                <w:sz w:val="22"/>
                <w:szCs w:val="22"/>
              </w:rPr>
            </w:pPr>
            <w:r w:rsidRPr="00C35EFB">
              <w:rPr>
                <w:sz w:val="22"/>
                <w:szCs w:val="22"/>
              </w:rPr>
              <w:t>3</w:t>
            </w:r>
          </w:p>
          <w:p w:rsidR="00C35EFB" w:rsidRPr="00C35EFB" w:rsidRDefault="00C35EFB" w:rsidP="00C35EFB">
            <w:pPr>
              <w:pStyle w:val="af1"/>
              <w:rPr>
                <w:sz w:val="22"/>
                <w:szCs w:val="22"/>
              </w:rPr>
            </w:pPr>
            <w:r w:rsidRPr="00C35EFB">
              <w:rPr>
                <w:sz w:val="22"/>
                <w:szCs w:val="22"/>
              </w:rPr>
              <w:t>2</w:t>
            </w:r>
          </w:p>
          <w:p w:rsidR="00C35EFB" w:rsidRPr="00C35EFB" w:rsidRDefault="00C35EFB" w:rsidP="00C35EFB">
            <w:pPr>
              <w:pStyle w:val="af1"/>
              <w:rPr>
                <w:sz w:val="22"/>
                <w:szCs w:val="22"/>
              </w:rPr>
            </w:pPr>
            <w:r w:rsidRPr="00C35EFB">
              <w:rPr>
                <w:sz w:val="22"/>
                <w:szCs w:val="22"/>
              </w:rPr>
              <w:t>3</w:t>
            </w:r>
          </w:p>
          <w:p w:rsidR="00C35EFB" w:rsidRPr="00C35EFB" w:rsidRDefault="00C35EFB" w:rsidP="00C35EFB">
            <w:pPr>
              <w:pStyle w:val="af1"/>
              <w:rPr>
                <w:sz w:val="22"/>
                <w:szCs w:val="22"/>
              </w:rPr>
            </w:pPr>
            <w:r w:rsidRPr="00C35EFB">
              <w:rPr>
                <w:sz w:val="22"/>
                <w:szCs w:val="22"/>
              </w:rPr>
              <w:t>4</w:t>
            </w:r>
          </w:p>
        </w:tc>
        <w:tc>
          <w:tcPr>
            <w:tcW w:w="1371" w:type="dxa"/>
          </w:tcPr>
          <w:p w:rsidR="00C35EFB" w:rsidRPr="00C35EFB" w:rsidRDefault="00C35EFB" w:rsidP="00C35EFB">
            <w:pPr>
              <w:pStyle w:val="af1"/>
              <w:rPr>
                <w:sz w:val="22"/>
                <w:szCs w:val="22"/>
              </w:rPr>
            </w:pPr>
            <w:r w:rsidRPr="00C35EFB">
              <w:rPr>
                <w:sz w:val="22"/>
                <w:szCs w:val="22"/>
              </w:rPr>
              <w:t>30</w:t>
            </w:r>
          </w:p>
          <w:p w:rsidR="00C35EFB" w:rsidRPr="00C35EFB" w:rsidRDefault="00C35EFB" w:rsidP="00C35EFB">
            <w:pPr>
              <w:pStyle w:val="af1"/>
              <w:rPr>
                <w:sz w:val="22"/>
                <w:szCs w:val="22"/>
              </w:rPr>
            </w:pPr>
            <w:r w:rsidRPr="00C35EFB">
              <w:rPr>
                <w:sz w:val="22"/>
                <w:szCs w:val="22"/>
              </w:rPr>
              <w:t>6</w:t>
            </w:r>
          </w:p>
          <w:p w:rsidR="00C35EFB" w:rsidRPr="00C35EFB" w:rsidRDefault="00C35EFB" w:rsidP="00C35EFB">
            <w:pPr>
              <w:pStyle w:val="af1"/>
              <w:rPr>
                <w:sz w:val="22"/>
                <w:szCs w:val="22"/>
              </w:rPr>
            </w:pPr>
            <w:r w:rsidRPr="00C35EFB">
              <w:rPr>
                <w:sz w:val="22"/>
                <w:szCs w:val="22"/>
              </w:rPr>
              <w:t>6</w:t>
            </w:r>
          </w:p>
          <w:p w:rsidR="00C35EFB" w:rsidRPr="00C35EFB" w:rsidRDefault="00C35EFB" w:rsidP="00C35EFB">
            <w:pPr>
              <w:pStyle w:val="af1"/>
              <w:rPr>
                <w:sz w:val="22"/>
                <w:szCs w:val="22"/>
              </w:rPr>
            </w:pPr>
            <w:r w:rsidRPr="00C35EFB">
              <w:rPr>
                <w:sz w:val="22"/>
                <w:szCs w:val="22"/>
              </w:rPr>
              <w:t>4</w:t>
            </w:r>
          </w:p>
          <w:p w:rsidR="00C35EFB" w:rsidRPr="00C35EFB" w:rsidRDefault="00C35EFB" w:rsidP="00C35EFB">
            <w:pPr>
              <w:pStyle w:val="af1"/>
              <w:rPr>
                <w:sz w:val="22"/>
                <w:szCs w:val="22"/>
              </w:rPr>
            </w:pPr>
            <w:r w:rsidRPr="00C35EFB">
              <w:rPr>
                <w:sz w:val="22"/>
                <w:szCs w:val="22"/>
              </w:rPr>
              <w:t>6</w:t>
            </w:r>
          </w:p>
          <w:p w:rsidR="00C35EFB" w:rsidRPr="00C35EFB" w:rsidRDefault="00C35EFB" w:rsidP="00C35EFB">
            <w:pPr>
              <w:pStyle w:val="af1"/>
              <w:rPr>
                <w:sz w:val="22"/>
                <w:szCs w:val="22"/>
              </w:rPr>
            </w:pPr>
            <w:r w:rsidRPr="00C35EFB">
              <w:rPr>
                <w:sz w:val="22"/>
                <w:szCs w:val="22"/>
              </w:rPr>
              <w:t>8</w:t>
            </w:r>
          </w:p>
        </w:tc>
      </w:tr>
      <w:tr w:rsidR="00C35EFB" w:rsidRPr="00C35EFB" w:rsidTr="00464591">
        <w:trPr>
          <w:jc w:val="center"/>
        </w:trPr>
        <w:tc>
          <w:tcPr>
            <w:tcW w:w="666" w:type="dxa"/>
          </w:tcPr>
          <w:p w:rsidR="00C35EFB" w:rsidRPr="00C35EFB" w:rsidRDefault="00C35EFB" w:rsidP="00C35EFB">
            <w:pPr>
              <w:pStyle w:val="af1"/>
              <w:ind w:firstLine="0"/>
              <w:jc w:val="center"/>
              <w:rPr>
                <w:sz w:val="22"/>
                <w:szCs w:val="22"/>
              </w:rPr>
            </w:pPr>
            <w:r w:rsidRPr="00C35EFB">
              <w:rPr>
                <w:sz w:val="22"/>
                <w:szCs w:val="22"/>
              </w:rPr>
              <w:t>8</w:t>
            </w:r>
            <w:r>
              <w:rPr>
                <w:sz w:val="22"/>
                <w:szCs w:val="22"/>
              </w:rPr>
              <w:t>.</w:t>
            </w:r>
          </w:p>
        </w:tc>
        <w:tc>
          <w:tcPr>
            <w:tcW w:w="3827" w:type="dxa"/>
          </w:tcPr>
          <w:p w:rsidR="00C35EFB" w:rsidRPr="00C35EFB" w:rsidRDefault="00C35EFB" w:rsidP="00C35EFB">
            <w:pPr>
              <w:pStyle w:val="af1"/>
              <w:ind w:firstLine="0"/>
              <w:rPr>
                <w:sz w:val="22"/>
                <w:szCs w:val="22"/>
              </w:rPr>
            </w:pPr>
            <w:r w:rsidRPr="00C35EFB">
              <w:rPr>
                <w:bCs/>
                <w:sz w:val="22"/>
                <w:szCs w:val="22"/>
              </w:rPr>
              <w:t>Повторение и  систематизация пройденного в 6 классе</w:t>
            </w:r>
          </w:p>
        </w:tc>
        <w:tc>
          <w:tcPr>
            <w:tcW w:w="1418" w:type="dxa"/>
          </w:tcPr>
          <w:p w:rsidR="00C35EFB" w:rsidRPr="00C35EFB" w:rsidRDefault="00C35EFB" w:rsidP="00C35EFB">
            <w:pPr>
              <w:pStyle w:val="af1"/>
              <w:rPr>
                <w:sz w:val="22"/>
                <w:szCs w:val="22"/>
              </w:rPr>
            </w:pPr>
            <w:r w:rsidRPr="00C35EFB">
              <w:rPr>
                <w:sz w:val="22"/>
                <w:szCs w:val="22"/>
              </w:rPr>
              <w:t>17</w:t>
            </w:r>
          </w:p>
        </w:tc>
        <w:tc>
          <w:tcPr>
            <w:tcW w:w="1701" w:type="dxa"/>
          </w:tcPr>
          <w:p w:rsidR="00C35EFB" w:rsidRPr="00C35EFB" w:rsidRDefault="00C35EFB" w:rsidP="00C35EFB">
            <w:pPr>
              <w:pStyle w:val="af1"/>
              <w:rPr>
                <w:sz w:val="22"/>
                <w:szCs w:val="22"/>
              </w:rPr>
            </w:pPr>
            <w:r w:rsidRPr="00C35EFB">
              <w:rPr>
                <w:sz w:val="22"/>
                <w:szCs w:val="22"/>
              </w:rPr>
              <w:t>1</w:t>
            </w:r>
          </w:p>
        </w:tc>
        <w:tc>
          <w:tcPr>
            <w:tcW w:w="1371" w:type="dxa"/>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666" w:type="dxa"/>
          </w:tcPr>
          <w:p w:rsidR="00C35EFB" w:rsidRPr="00C35EFB" w:rsidRDefault="00C35EFB" w:rsidP="00C35EFB">
            <w:pPr>
              <w:pStyle w:val="af1"/>
              <w:rPr>
                <w:sz w:val="22"/>
                <w:szCs w:val="22"/>
              </w:rPr>
            </w:pPr>
          </w:p>
        </w:tc>
        <w:tc>
          <w:tcPr>
            <w:tcW w:w="3827" w:type="dxa"/>
          </w:tcPr>
          <w:p w:rsidR="00C35EFB" w:rsidRPr="00C35EFB" w:rsidRDefault="00C35EFB" w:rsidP="00C35EFB">
            <w:pPr>
              <w:pStyle w:val="af1"/>
              <w:rPr>
                <w:sz w:val="22"/>
                <w:szCs w:val="22"/>
              </w:rPr>
            </w:pPr>
            <w:r w:rsidRPr="00C35EFB">
              <w:rPr>
                <w:sz w:val="22"/>
                <w:szCs w:val="22"/>
              </w:rPr>
              <w:t>Всего:</w:t>
            </w:r>
          </w:p>
        </w:tc>
        <w:tc>
          <w:tcPr>
            <w:tcW w:w="1418" w:type="dxa"/>
          </w:tcPr>
          <w:p w:rsidR="00C35EFB" w:rsidRPr="00C35EFB" w:rsidRDefault="00C35EFB" w:rsidP="00C35EFB">
            <w:pPr>
              <w:pStyle w:val="af1"/>
              <w:rPr>
                <w:sz w:val="22"/>
                <w:szCs w:val="22"/>
              </w:rPr>
            </w:pPr>
            <w:r w:rsidRPr="00C35EFB">
              <w:rPr>
                <w:sz w:val="22"/>
                <w:szCs w:val="22"/>
              </w:rPr>
              <w:t>204</w:t>
            </w:r>
          </w:p>
        </w:tc>
        <w:tc>
          <w:tcPr>
            <w:tcW w:w="1701" w:type="dxa"/>
          </w:tcPr>
          <w:p w:rsidR="00C35EFB" w:rsidRPr="00C35EFB" w:rsidRDefault="00C35EFB" w:rsidP="00C35EFB">
            <w:pPr>
              <w:pStyle w:val="af1"/>
              <w:rPr>
                <w:sz w:val="22"/>
                <w:szCs w:val="22"/>
              </w:rPr>
            </w:pPr>
            <w:r w:rsidRPr="00C35EFB">
              <w:rPr>
                <w:sz w:val="22"/>
                <w:szCs w:val="22"/>
              </w:rPr>
              <w:t>21</w:t>
            </w:r>
          </w:p>
        </w:tc>
        <w:tc>
          <w:tcPr>
            <w:tcW w:w="1371" w:type="dxa"/>
          </w:tcPr>
          <w:p w:rsidR="00C35EFB" w:rsidRPr="00C35EFB" w:rsidRDefault="00C35EFB" w:rsidP="00C35EFB">
            <w:pPr>
              <w:pStyle w:val="af1"/>
              <w:rPr>
                <w:sz w:val="22"/>
                <w:szCs w:val="22"/>
              </w:rPr>
            </w:pPr>
            <w:r w:rsidRPr="00C35EFB">
              <w:rPr>
                <w:sz w:val="22"/>
                <w:szCs w:val="22"/>
              </w:rPr>
              <w:t>42</w:t>
            </w:r>
          </w:p>
        </w:tc>
      </w:tr>
    </w:tbl>
    <w:p w:rsidR="00CC6B52" w:rsidRPr="009B77AD" w:rsidRDefault="00CC6B52" w:rsidP="00331669">
      <w:pPr>
        <w:spacing w:after="0" w:line="240" w:lineRule="auto"/>
        <w:jc w:val="both"/>
        <w:rPr>
          <w:rFonts w:ascii="Times New Roman" w:hAnsi="Times New Roman"/>
          <w:b/>
          <w:color w:val="000000"/>
        </w:rPr>
      </w:pPr>
    </w:p>
    <w:p w:rsidR="00C02323" w:rsidRDefault="00C02323" w:rsidP="00C02323">
      <w:pPr>
        <w:spacing w:after="0" w:line="240" w:lineRule="auto"/>
        <w:ind w:firstLine="284"/>
        <w:jc w:val="center"/>
        <w:rPr>
          <w:rFonts w:ascii="Times New Roman" w:hAnsi="Times New Roman"/>
          <w:b/>
          <w:color w:val="000000"/>
        </w:rPr>
      </w:pPr>
      <w:r>
        <w:rPr>
          <w:rFonts w:ascii="Times New Roman" w:hAnsi="Times New Roman"/>
          <w:b/>
          <w:color w:val="000000"/>
        </w:rPr>
        <w:t xml:space="preserve">7 </w:t>
      </w:r>
      <w:r w:rsidR="00C35EFB">
        <w:rPr>
          <w:rFonts w:ascii="Times New Roman" w:hAnsi="Times New Roman"/>
          <w:b/>
          <w:color w:val="000000"/>
        </w:rPr>
        <w:t>класс</w:t>
      </w:r>
      <w:r w:rsidR="00385104">
        <w:rPr>
          <w:rFonts w:ascii="Times New Roman" w:hAnsi="Times New Roman"/>
          <w:b/>
          <w:color w:val="000000"/>
        </w:rPr>
        <w:t xml:space="preserve"> (136</w:t>
      </w:r>
      <w:r w:rsidR="00331669">
        <w:rPr>
          <w:rFonts w:ascii="Times New Roman" w:hAnsi="Times New Roman"/>
          <w:b/>
          <w:color w:val="000000"/>
        </w:rPr>
        <w:t xml:space="preserve"> ч.)</w:t>
      </w:r>
    </w:p>
    <w:p w:rsidR="00464591" w:rsidRDefault="00464591" w:rsidP="00C02323">
      <w:pPr>
        <w:spacing w:after="0" w:line="240" w:lineRule="auto"/>
        <w:ind w:firstLine="284"/>
        <w:jc w:val="center"/>
        <w:rPr>
          <w:rFonts w:ascii="Times New Roman" w:hAnsi="Times New Roman"/>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7"/>
        <w:gridCol w:w="1418"/>
        <w:gridCol w:w="1701"/>
        <w:gridCol w:w="1417"/>
      </w:tblGrid>
      <w:tr w:rsidR="00C35EFB" w:rsidRPr="00C35EFB" w:rsidTr="00464591">
        <w:trPr>
          <w:trHeight w:val="428"/>
        </w:trPr>
        <w:tc>
          <w:tcPr>
            <w:tcW w:w="709" w:type="dxa"/>
            <w:vMerge w:val="restart"/>
            <w:shd w:val="clear" w:color="auto" w:fill="auto"/>
          </w:tcPr>
          <w:p w:rsidR="00C35EFB" w:rsidRPr="00C35EFB" w:rsidRDefault="00C35EFB" w:rsidP="00C35EFB">
            <w:pPr>
              <w:pStyle w:val="af1"/>
              <w:ind w:firstLine="0"/>
              <w:jc w:val="center"/>
              <w:rPr>
                <w:b/>
                <w:sz w:val="22"/>
                <w:szCs w:val="22"/>
              </w:rPr>
            </w:pPr>
            <w:r w:rsidRPr="00C35EFB">
              <w:rPr>
                <w:b/>
                <w:sz w:val="22"/>
                <w:szCs w:val="22"/>
              </w:rPr>
              <w:t>№</w:t>
            </w:r>
          </w:p>
          <w:p w:rsidR="00C35EFB" w:rsidRPr="00C35EFB" w:rsidRDefault="00C35EFB" w:rsidP="00C35EFB">
            <w:pPr>
              <w:pStyle w:val="af1"/>
              <w:ind w:firstLine="0"/>
              <w:jc w:val="center"/>
              <w:rPr>
                <w:b/>
                <w:sz w:val="22"/>
                <w:szCs w:val="22"/>
              </w:rPr>
            </w:pPr>
            <w:r w:rsidRPr="00C35EFB">
              <w:rPr>
                <w:b/>
                <w:sz w:val="22"/>
                <w:szCs w:val="22"/>
              </w:rPr>
              <w:t>п/п</w:t>
            </w:r>
          </w:p>
        </w:tc>
        <w:tc>
          <w:tcPr>
            <w:tcW w:w="3827" w:type="dxa"/>
            <w:vMerge w:val="restart"/>
            <w:shd w:val="clear" w:color="auto" w:fill="auto"/>
          </w:tcPr>
          <w:p w:rsidR="00C35EFB" w:rsidRPr="00C35EFB" w:rsidRDefault="00C35EFB" w:rsidP="00C35EFB">
            <w:pPr>
              <w:pStyle w:val="af1"/>
              <w:jc w:val="center"/>
              <w:rPr>
                <w:b/>
                <w:sz w:val="22"/>
                <w:szCs w:val="22"/>
              </w:rPr>
            </w:pPr>
            <w:r w:rsidRPr="00C35EFB">
              <w:rPr>
                <w:b/>
                <w:sz w:val="22"/>
                <w:szCs w:val="22"/>
              </w:rPr>
              <w:t>Наименование</w:t>
            </w:r>
          </w:p>
          <w:p w:rsidR="00C35EFB" w:rsidRPr="00C35EFB" w:rsidRDefault="00C35EFB" w:rsidP="00C35EFB">
            <w:pPr>
              <w:pStyle w:val="af1"/>
              <w:jc w:val="center"/>
              <w:rPr>
                <w:b/>
                <w:sz w:val="22"/>
                <w:szCs w:val="22"/>
              </w:rPr>
            </w:pPr>
            <w:r w:rsidRPr="00C35EFB">
              <w:rPr>
                <w:b/>
                <w:sz w:val="22"/>
                <w:szCs w:val="22"/>
              </w:rPr>
              <w:t>разделов и тем</w:t>
            </w:r>
          </w:p>
        </w:tc>
        <w:tc>
          <w:tcPr>
            <w:tcW w:w="1418" w:type="dxa"/>
            <w:vMerge w:val="restart"/>
            <w:shd w:val="clear" w:color="auto" w:fill="auto"/>
          </w:tcPr>
          <w:p w:rsidR="00C35EFB" w:rsidRPr="00C35EFB" w:rsidRDefault="00C35EFB" w:rsidP="00464591">
            <w:pPr>
              <w:pStyle w:val="af1"/>
              <w:ind w:firstLine="0"/>
              <w:jc w:val="center"/>
              <w:rPr>
                <w:b/>
                <w:sz w:val="22"/>
                <w:szCs w:val="22"/>
              </w:rPr>
            </w:pPr>
            <w:r w:rsidRPr="00C35EFB">
              <w:rPr>
                <w:b/>
                <w:sz w:val="22"/>
                <w:szCs w:val="22"/>
              </w:rPr>
              <w:t>Количество часов</w:t>
            </w:r>
          </w:p>
        </w:tc>
        <w:tc>
          <w:tcPr>
            <w:tcW w:w="3118" w:type="dxa"/>
            <w:gridSpan w:val="2"/>
            <w:shd w:val="clear" w:color="auto" w:fill="auto"/>
          </w:tcPr>
          <w:p w:rsidR="00C35EFB" w:rsidRPr="00C35EFB" w:rsidRDefault="00C35EFB" w:rsidP="00C35EFB">
            <w:pPr>
              <w:pStyle w:val="af1"/>
              <w:jc w:val="center"/>
              <w:rPr>
                <w:b/>
                <w:sz w:val="22"/>
                <w:szCs w:val="22"/>
              </w:rPr>
            </w:pPr>
            <w:r w:rsidRPr="00C35EFB">
              <w:rPr>
                <w:b/>
                <w:sz w:val="22"/>
                <w:szCs w:val="22"/>
              </w:rPr>
              <w:t>Из них</w:t>
            </w:r>
          </w:p>
        </w:tc>
      </w:tr>
      <w:tr w:rsidR="00464591" w:rsidRPr="00C35EFB" w:rsidTr="00464591">
        <w:trPr>
          <w:trHeight w:val="585"/>
        </w:trPr>
        <w:tc>
          <w:tcPr>
            <w:tcW w:w="709" w:type="dxa"/>
            <w:vMerge/>
            <w:shd w:val="clear" w:color="auto" w:fill="auto"/>
          </w:tcPr>
          <w:p w:rsidR="00C35EFB" w:rsidRPr="00C35EFB" w:rsidRDefault="00C35EFB" w:rsidP="00C35EFB">
            <w:pPr>
              <w:pStyle w:val="af1"/>
              <w:jc w:val="center"/>
              <w:rPr>
                <w:b/>
                <w:sz w:val="22"/>
                <w:szCs w:val="22"/>
              </w:rPr>
            </w:pPr>
          </w:p>
        </w:tc>
        <w:tc>
          <w:tcPr>
            <w:tcW w:w="3827" w:type="dxa"/>
            <w:vMerge/>
            <w:shd w:val="clear" w:color="auto" w:fill="auto"/>
          </w:tcPr>
          <w:p w:rsidR="00C35EFB" w:rsidRPr="00C35EFB" w:rsidRDefault="00C35EFB" w:rsidP="00C35EFB">
            <w:pPr>
              <w:pStyle w:val="af1"/>
              <w:jc w:val="center"/>
              <w:rPr>
                <w:b/>
                <w:sz w:val="22"/>
                <w:szCs w:val="22"/>
              </w:rPr>
            </w:pPr>
          </w:p>
        </w:tc>
        <w:tc>
          <w:tcPr>
            <w:tcW w:w="1418" w:type="dxa"/>
            <w:vMerge/>
            <w:shd w:val="clear" w:color="auto" w:fill="auto"/>
          </w:tcPr>
          <w:p w:rsidR="00C35EFB" w:rsidRPr="00C35EFB" w:rsidRDefault="00C35EFB" w:rsidP="00464591">
            <w:pPr>
              <w:pStyle w:val="af1"/>
              <w:jc w:val="left"/>
              <w:rPr>
                <w:b/>
                <w:sz w:val="22"/>
                <w:szCs w:val="22"/>
              </w:rPr>
            </w:pPr>
          </w:p>
        </w:tc>
        <w:tc>
          <w:tcPr>
            <w:tcW w:w="1701" w:type="dxa"/>
            <w:shd w:val="clear" w:color="auto" w:fill="auto"/>
          </w:tcPr>
          <w:p w:rsidR="00C35EFB" w:rsidRPr="00C35EFB" w:rsidRDefault="00C35EFB" w:rsidP="00C35EFB">
            <w:pPr>
              <w:pStyle w:val="af1"/>
              <w:ind w:firstLine="0"/>
              <w:jc w:val="center"/>
              <w:rPr>
                <w:b/>
                <w:sz w:val="22"/>
                <w:szCs w:val="22"/>
              </w:rPr>
            </w:pPr>
            <w:r w:rsidRPr="00C35EFB">
              <w:rPr>
                <w:b/>
                <w:sz w:val="22"/>
                <w:szCs w:val="22"/>
              </w:rPr>
              <w:t>Контрольные работы</w:t>
            </w:r>
          </w:p>
        </w:tc>
        <w:tc>
          <w:tcPr>
            <w:tcW w:w="1417" w:type="dxa"/>
            <w:shd w:val="clear" w:color="auto" w:fill="auto"/>
          </w:tcPr>
          <w:p w:rsidR="00C35EFB" w:rsidRPr="00C35EFB" w:rsidRDefault="00C35EFB" w:rsidP="00C35EFB">
            <w:pPr>
              <w:pStyle w:val="af1"/>
              <w:ind w:firstLine="0"/>
              <w:jc w:val="center"/>
              <w:rPr>
                <w:b/>
                <w:sz w:val="22"/>
                <w:szCs w:val="22"/>
              </w:rPr>
            </w:pPr>
            <w:r w:rsidRPr="00C35EFB">
              <w:rPr>
                <w:b/>
                <w:sz w:val="22"/>
                <w:szCs w:val="22"/>
              </w:rPr>
              <w:t>Развитие речи</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1.</w:t>
            </w:r>
          </w:p>
        </w:tc>
        <w:tc>
          <w:tcPr>
            <w:tcW w:w="3827" w:type="dxa"/>
            <w:shd w:val="clear" w:color="auto" w:fill="auto"/>
          </w:tcPr>
          <w:p w:rsidR="00C35EFB" w:rsidRPr="00C35EFB" w:rsidRDefault="00C35EFB" w:rsidP="00C35EFB">
            <w:pPr>
              <w:pStyle w:val="af1"/>
              <w:ind w:firstLine="0"/>
              <w:rPr>
                <w:sz w:val="22"/>
                <w:szCs w:val="22"/>
              </w:rPr>
            </w:pPr>
            <w:r w:rsidRPr="00C35EFB">
              <w:rPr>
                <w:sz w:val="22"/>
                <w:szCs w:val="22"/>
              </w:rPr>
              <w:t>Введение</w:t>
            </w:r>
          </w:p>
          <w:p w:rsidR="00C35EFB" w:rsidRPr="00C35EFB" w:rsidRDefault="00C35EFB" w:rsidP="00C35EFB">
            <w:pPr>
              <w:pStyle w:val="af1"/>
              <w:ind w:firstLine="0"/>
              <w:rPr>
                <w:sz w:val="22"/>
                <w:szCs w:val="22"/>
              </w:rPr>
            </w:pPr>
            <w:r w:rsidRPr="00C35EFB">
              <w:rPr>
                <w:sz w:val="22"/>
                <w:szCs w:val="22"/>
              </w:rPr>
              <w:t>Русский язык как развивающееся явление</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417" w:type="dxa"/>
            <w:shd w:val="clear" w:color="auto" w:fill="auto"/>
          </w:tcPr>
          <w:p w:rsidR="00C35EFB" w:rsidRPr="00C35EFB" w:rsidRDefault="00C35EFB" w:rsidP="00C35EFB">
            <w:pPr>
              <w:pStyle w:val="af1"/>
              <w:rPr>
                <w:sz w:val="22"/>
                <w:szCs w:val="22"/>
              </w:rPr>
            </w:pPr>
            <w:r w:rsidRPr="00C35EFB">
              <w:rPr>
                <w:sz w:val="22"/>
                <w:szCs w:val="22"/>
              </w:rPr>
              <w:t>-</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2.</w:t>
            </w:r>
          </w:p>
        </w:tc>
        <w:tc>
          <w:tcPr>
            <w:tcW w:w="3827" w:type="dxa"/>
            <w:shd w:val="clear" w:color="auto" w:fill="auto"/>
          </w:tcPr>
          <w:p w:rsidR="00C35EFB" w:rsidRPr="00C35EFB" w:rsidRDefault="00C35EFB" w:rsidP="00C35EFB">
            <w:pPr>
              <w:pStyle w:val="af1"/>
              <w:ind w:firstLine="0"/>
              <w:rPr>
                <w:sz w:val="22"/>
                <w:szCs w:val="22"/>
              </w:rPr>
            </w:pPr>
            <w:r w:rsidRPr="00C35EFB">
              <w:rPr>
                <w:sz w:val="22"/>
                <w:szCs w:val="22"/>
              </w:rPr>
              <w:t>Повторение изученного в 5-6 классах</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8</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417" w:type="dxa"/>
            <w:shd w:val="clear" w:color="auto" w:fill="auto"/>
          </w:tcPr>
          <w:p w:rsidR="00C35EFB" w:rsidRPr="00C35EFB" w:rsidRDefault="00C35EFB" w:rsidP="00C35EFB">
            <w:pPr>
              <w:pStyle w:val="af1"/>
              <w:rPr>
                <w:sz w:val="22"/>
                <w:szCs w:val="22"/>
              </w:rPr>
            </w:pPr>
            <w:r w:rsidRPr="00C35EFB">
              <w:rPr>
                <w:sz w:val="22"/>
                <w:szCs w:val="22"/>
              </w:rPr>
              <w:t>2</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3.</w:t>
            </w:r>
          </w:p>
        </w:tc>
        <w:tc>
          <w:tcPr>
            <w:tcW w:w="3827" w:type="dxa"/>
            <w:shd w:val="clear" w:color="auto" w:fill="auto"/>
          </w:tcPr>
          <w:p w:rsidR="00C35EFB" w:rsidRPr="00C35EFB" w:rsidRDefault="00C35EFB" w:rsidP="00C35EFB">
            <w:pPr>
              <w:pStyle w:val="af1"/>
              <w:ind w:firstLine="0"/>
              <w:rPr>
                <w:bCs/>
                <w:sz w:val="22"/>
                <w:szCs w:val="22"/>
              </w:rPr>
            </w:pPr>
            <w:r w:rsidRPr="00C35EFB">
              <w:rPr>
                <w:bCs/>
                <w:sz w:val="22"/>
                <w:szCs w:val="22"/>
              </w:rPr>
              <w:t xml:space="preserve">Причастие </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27</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417" w:type="dxa"/>
            <w:shd w:val="clear" w:color="auto" w:fill="auto"/>
          </w:tcPr>
          <w:p w:rsidR="00C35EFB" w:rsidRPr="00C35EFB" w:rsidRDefault="00C35EFB" w:rsidP="00C35EFB">
            <w:pPr>
              <w:pStyle w:val="af1"/>
              <w:rPr>
                <w:sz w:val="22"/>
                <w:szCs w:val="22"/>
              </w:rPr>
            </w:pPr>
            <w:r w:rsidRPr="00C35EFB">
              <w:rPr>
                <w:sz w:val="22"/>
                <w:szCs w:val="22"/>
              </w:rPr>
              <w:t>4</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4.</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Деепричастие</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10</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417" w:type="dxa"/>
            <w:shd w:val="clear" w:color="auto" w:fill="auto"/>
          </w:tcPr>
          <w:p w:rsidR="00C35EFB" w:rsidRPr="00C35EFB" w:rsidRDefault="00C35EFB" w:rsidP="00C35EFB">
            <w:pPr>
              <w:pStyle w:val="af1"/>
              <w:rPr>
                <w:sz w:val="22"/>
                <w:szCs w:val="22"/>
              </w:rPr>
            </w:pPr>
            <w:r w:rsidRPr="00C35EFB">
              <w:rPr>
                <w:sz w:val="22"/>
                <w:szCs w:val="22"/>
              </w:rPr>
              <w:t>1</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5.</w:t>
            </w:r>
          </w:p>
        </w:tc>
        <w:tc>
          <w:tcPr>
            <w:tcW w:w="3827" w:type="dxa"/>
            <w:shd w:val="clear" w:color="auto" w:fill="auto"/>
          </w:tcPr>
          <w:p w:rsidR="00C35EFB" w:rsidRPr="00C35EFB" w:rsidRDefault="00C35EFB" w:rsidP="00C35EFB">
            <w:pPr>
              <w:pStyle w:val="af1"/>
              <w:ind w:firstLine="0"/>
              <w:rPr>
                <w:bCs/>
                <w:sz w:val="22"/>
                <w:szCs w:val="22"/>
              </w:rPr>
            </w:pPr>
            <w:r w:rsidRPr="00C35EFB">
              <w:rPr>
                <w:bCs/>
                <w:sz w:val="22"/>
                <w:szCs w:val="22"/>
              </w:rPr>
              <w:t xml:space="preserve">Наречие </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30</w:t>
            </w:r>
          </w:p>
        </w:tc>
        <w:tc>
          <w:tcPr>
            <w:tcW w:w="1701" w:type="dxa"/>
            <w:shd w:val="clear" w:color="auto" w:fill="auto"/>
          </w:tcPr>
          <w:p w:rsidR="00C35EFB" w:rsidRPr="00C35EFB" w:rsidRDefault="00C35EFB" w:rsidP="00C35EFB">
            <w:pPr>
              <w:pStyle w:val="af1"/>
              <w:rPr>
                <w:sz w:val="22"/>
                <w:szCs w:val="22"/>
              </w:rPr>
            </w:pPr>
            <w:r w:rsidRPr="00C35EFB">
              <w:rPr>
                <w:sz w:val="22"/>
                <w:szCs w:val="22"/>
              </w:rPr>
              <w:t>3</w:t>
            </w:r>
          </w:p>
        </w:tc>
        <w:tc>
          <w:tcPr>
            <w:tcW w:w="1417" w:type="dxa"/>
            <w:shd w:val="clear" w:color="auto" w:fill="auto"/>
          </w:tcPr>
          <w:p w:rsidR="00C35EFB" w:rsidRPr="00C35EFB" w:rsidRDefault="00C35EFB" w:rsidP="00C35EFB">
            <w:pPr>
              <w:pStyle w:val="af1"/>
              <w:rPr>
                <w:sz w:val="22"/>
                <w:szCs w:val="22"/>
              </w:rPr>
            </w:pPr>
            <w:r w:rsidRPr="00C35EFB">
              <w:rPr>
                <w:sz w:val="22"/>
                <w:szCs w:val="22"/>
              </w:rPr>
              <w:t>5</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6.</w:t>
            </w:r>
          </w:p>
        </w:tc>
        <w:tc>
          <w:tcPr>
            <w:tcW w:w="3827" w:type="dxa"/>
            <w:shd w:val="clear" w:color="auto" w:fill="auto"/>
          </w:tcPr>
          <w:p w:rsidR="00C35EFB" w:rsidRPr="00C35EFB" w:rsidRDefault="00C35EFB" w:rsidP="00C35EFB">
            <w:pPr>
              <w:pStyle w:val="af1"/>
              <w:ind w:firstLine="0"/>
              <w:rPr>
                <w:bCs/>
                <w:iCs/>
                <w:sz w:val="22"/>
                <w:szCs w:val="22"/>
              </w:rPr>
            </w:pPr>
            <w:r w:rsidRPr="00C35EFB">
              <w:rPr>
                <w:bCs/>
                <w:iCs/>
                <w:sz w:val="22"/>
                <w:szCs w:val="22"/>
              </w:rPr>
              <w:t>Категория состояния</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3</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417" w:type="dxa"/>
            <w:shd w:val="clear" w:color="auto" w:fill="auto"/>
          </w:tcPr>
          <w:p w:rsidR="00C35EFB" w:rsidRPr="00C35EFB" w:rsidRDefault="00C35EFB" w:rsidP="00C35EFB">
            <w:pPr>
              <w:pStyle w:val="af1"/>
              <w:rPr>
                <w:sz w:val="22"/>
                <w:szCs w:val="22"/>
              </w:rPr>
            </w:pPr>
            <w:r w:rsidRPr="00C35EFB">
              <w:rPr>
                <w:sz w:val="22"/>
                <w:szCs w:val="22"/>
              </w:rPr>
              <w:t>1</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7.</w:t>
            </w:r>
          </w:p>
        </w:tc>
        <w:tc>
          <w:tcPr>
            <w:tcW w:w="3827" w:type="dxa"/>
            <w:shd w:val="clear" w:color="auto" w:fill="auto"/>
          </w:tcPr>
          <w:p w:rsidR="00C35EFB" w:rsidRPr="00C35EFB" w:rsidRDefault="00C35EFB" w:rsidP="00C35EFB">
            <w:pPr>
              <w:pStyle w:val="af1"/>
              <w:ind w:firstLine="0"/>
              <w:rPr>
                <w:bCs/>
                <w:iCs/>
                <w:sz w:val="22"/>
                <w:szCs w:val="22"/>
              </w:rPr>
            </w:pPr>
            <w:r w:rsidRPr="00C35EFB">
              <w:rPr>
                <w:bCs/>
                <w:iCs/>
                <w:sz w:val="22"/>
                <w:szCs w:val="22"/>
              </w:rPr>
              <w:t xml:space="preserve">Предлог </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9</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417" w:type="dxa"/>
            <w:shd w:val="clear" w:color="auto" w:fill="auto"/>
          </w:tcPr>
          <w:p w:rsidR="00C35EFB" w:rsidRPr="00C35EFB" w:rsidRDefault="00C35EFB" w:rsidP="00C35EFB">
            <w:pPr>
              <w:pStyle w:val="af1"/>
              <w:rPr>
                <w:sz w:val="22"/>
                <w:szCs w:val="22"/>
              </w:rPr>
            </w:pPr>
            <w:r w:rsidRPr="00C35EFB">
              <w:rPr>
                <w:sz w:val="22"/>
                <w:szCs w:val="22"/>
              </w:rPr>
              <w:t>1</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lastRenderedPageBreak/>
              <w:t>8.</w:t>
            </w:r>
          </w:p>
        </w:tc>
        <w:tc>
          <w:tcPr>
            <w:tcW w:w="3827" w:type="dxa"/>
            <w:shd w:val="clear" w:color="auto" w:fill="auto"/>
          </w:tcPr>
          <w:p w:rsidR="00C35EFB" w:rsidRPr="00C35EFB" w:rsidRDefault="00C35EFB" w:rsidP="00C35EFB">
            <w:pPr>
              <w:pStyle w:val="af1"/>
              <w:ind w:firstLine="0"/>
              <w:rPr>
                <w:bCs/>
                <w:iCs/>
                <w:sz w:val="22"/>
                <w:szCs w:val="22"/>
              </w:rPr>
            </w:pPr>
            <w:r w:rsidRPr="00C35EFB">
              <w:rPr>
                <w:bCs/>
                <w:iCs/>
                <w:sz w:val="22"/>
                <w:szCs w:val="22"/>
              </w:rPr>
              <w:t>Союз</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12</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417" w:type="dxa"/>
            <w:shd w:val="clear" w:color="auto" w:fill="auto"/>
          </w:tcPr>
          <w:p w:rsidR="00C35EFB" w:rsidRPr="00C35EFB" w:rsidRDefault="00C35EFB" w:rsidP="00C35EFB">
            <w:pPr>
              <w:pStyle w:val="af1"/>
              <w:rPr>
                <w:sz w:val="22"/>
                <w:szCs w:val="22"/>
              </w:rPr>
            </w:pPr>
            <w:r w:rsidRPr="00C35EFB">
              <w:rPr>
                <w:sz w:val="22"/>
                <w:szCs w:val="22"/>
              </w:rPr>
              <w:t>1</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9.</w:t>
            </w:r>
          </w:p>
        </w:tc>
        <w:tc>
          <w:tcPr>
            <w:tcW w:w="3827" w:type="dxa"/>
            <w:shd w:val="clear" w:color="auto" w:fill="auto"/>
          </w:tcPr>
          <w:p w:rsidR="00C35EFB" w:rsidRPr="00C35EFB" w:rsidRDefault="00C35EFB" w:rsidP="00C35EFB">
            <w:pPr>
              <w:pStyle w:val="af1"/>
              <w:ind w:firstLine="0"/>
              <w:rPr>
                <w:bCs/>
                <w:iCs/>
                <w:sz w:val="22"/>
                <w:szCs w:val="22"/>
              </w:rPr>
            </w:pPr>
            <w:r w:rsidRPr="00C35EFB">
              <w:rPr>
                <w:bCs/>
                <w:iCs/>
                <w:sz w:val="22"/>
                <w:szCs w:val="22"/>
              </w:rPr>
              <w:t>Частица</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19</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417" w:type="dxa"/>
            <w:shd w:val="clear" w:color="auto" w:fill="auto"/>
          </w:tcPr>
          <w:p w:rsidR="00C35EFB" w:rsidRPr="00C35EFB" w:rsidRDefault="00C35EFB" w:rsidP="00C35EFB">
            <w:pPr>
              <w:pStyle w:val="af1"/>
              <w:rPr>
                <w:sz w:val="22"/>
                <w:szCs w:val="22"/>
              </w:rPr>
            </w:pPr>
            <w:r w:rsidRPr="00C35EFB">
              <w:rPr>
                <w:sz w:val="22"/>
                <w:szCs w:val="22"/>
              </w:rPr>
              <w:t>2</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10.</w:t>
            </w:r>
          </w:p>
        </w:tc>
        <w:tc>
          <w:tcPr>
            <w:tcW w:w="3827" w:type="dxa"/>
            <w:shd w:val="clear" w:color="auto" w:fill="auto"/>
          </w:tcPr>
          <w:p w:rsidR="00C35EFB" w:rsidRPr="00C35EFB" w:rsidRDefault="00C35EFB" w:rsidP="00C35EFB">
            <w:pPr>
              <w:pStyle w:val="af1"/>
              <w:ind w:firstLine="0"/>
              <w:rPr>
                <w:bCs/>
                <w:iCs/>
                <w:sz w:val="22"/>
                <w:szCs w:val="22"/>
              </w:rPr>
            </w:pPr>
            <w:r w:rsidRPr="00C35EFB">
              <w:rPr>
                <w:bCs/>
                <w:iCs/>
                <w:sz w:val="22"/>
                <w:szCs w:val="22"/>
              </w:rPr>
              <w:t>Междометие</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3</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417" w:type="dxa"/>
            <w:shd w:val="clear" w:color="auto" w:fill="auto"/>
          </w:tcPr>
          <w:p w:rsidR="00C35EFB" w:rsidRPr="00C35EFB" w:rsidRDefault="00C35EFB" w:rsidP="00C35EFB">
            <w:pPr>
              <w:pStyle w:val="af1"/>
              <w:rPr>
                <w:sz w:val="22"/>
                <w:szCs w:val="22"/>
              </w:rPr>
            </w:pPr>
            <w:r w:rsidRPr="00C35EFB">
              <w:rPr>
                <w:sz w:val="22"/>
                <w:szCs w:val="22"/>
              </w:rPr>
              <w:t>-</w:t>
            </w:r>
          </w:p>
        </w:tc>
      </w:tr>
      <w:tr w:rsidR="00464591" w:rsidRPr="00C35EFB" w:rsidTr="00464591">
        <w:tc>
          <w:tcPr>
            <w:tcW w:w="709" w:type="dxa"/>
            <w:shd w:val="clear" w:color="auto" w:fill="auto"/>
          </w:tcPr>
          <w:p w:rsidR="00C35EFB" w:rsidRPr="00C35EFB" w:rsidRDefault="00C35EFB" w:rsidP="00C35EFB">
            <w:pPr>
              <w:pStyle w:val="af1"/>
              <w:ind w:firstLine="0"/>
              <w:jc w:val="center"/>
              <w:rPr>
                <w:sz w:val="22"/>
                <w:szCs w:val="22"/>
              </w:rPr>
            </w:pPr>
            <w:r w:rsidRPr="00C35EFB">
              <w:rPr>
                <w:sz w:val="22"/>
                <w:szCs w:val="22"/>
              </w:rPr>
              <w:t>11.</w:t>
            </w:r>
          </w:p>
        </w:tc>
        <w:tc>
          <w:tcPr>
            <w:tcW w:w="3827" w:type="dxa"/>
            <w:shd w:val="clear" w:color="auto" w:fill="auto"/>
          </w:tcPr>
          <w:p w:rsidR="00C35EFB" w:rsidRPr="00C35EFB" w:rsidRDefault="00C35EFB" w:rsidP="00C35EFB">
            <w:pPr>
              <w:pStyle w:val="af1"/>
              <w:ind w:firstLine="0"/>
              <w:rPr>
                <w:bCs/>
                <w:sz w:val="22"/>
                <w:szCs w:val="22"/>
              </w:rPr>
            </w:pPr>
            <w:r w:rsidRPr="00C35EFB">
              <w:rPr>
                <w:bCs/>
                <w:sz w:val="22"/>
                <w:szCs w:val="22"/>
              </w:rPr>
              <w:t>Повторение и систематизация изученного в 5-7 классах.</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14</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417" w:type="dxa"/>
            <w:shd w:val="clear" w:color="auto" w:fill="auto"/>
          </w:tcPr>
          <w:p w:rsidR="00C35EFB" w:rsidRPr="00C35EFB" w:rsidRDefault="00C35EFB" w:rsidP="00C35EFB">
            <w:pPr>
              <w:pStyle w:val="af1"/>
              <w:rPr>
                <w:sz w:val="22"/>
                <w:szCs w:val="22"/>
              </w:rPr>
            </w:pPr>
            <w:r w:rsidRPr="00C35EFB">
              <w:rPr>
                <w:sz w:val="22"/>
                <w:szCs w:val="22"/>
              </w:rPr>
              <w:t>3</w:t>
            </w:r>
          </w:p>
        </w:tc>
      </w:tr>
      <w:tr w:rsidR="00464591" w:rsidRPr="00C35EFB" w:rsidTr="00464591">
        <w:tc>
          <w:tcPr>
            <w:tcW w:w="709" w:type="dxa"/>
            <w:shd w:val="clear" w:color="auto" w:fill="auto"/>
          </w:tcPr>
          <w:p w:rsidR="00C35EFB" w:rsidRPr="00C35EFB" w:rsidRDefault="00C35EFB" w:rsidP="00C35EFB">
            <w:pPr>
              <w:pStyle w:val="af1"/>
              <w:jc w:val="center"/>
              <w:rPr>
                <w:bCs/>
                <w:sz w:val="22"/>
                <w:szCs w:val="22"/>
              </w:rPr>
            </w:pPr>
          </w:p>
        </w:tc>
        <w:tc>
          <w:tcPr>
            <w:tcW w:w="3827" w:type="dxa"/>
            <w:shd w:val="clear" w:color="auto" w:fill="auto"/>
          </w:tcPr>
          <w:p w:rsidR="00C35EFB" w:rsidRPr="00C35EFB" w:rsidRDefault="00C35EFB" w:rsidP="00C35EFB">
            <w:pPr>
              <w:pStyle w:val="af1"/>
              <w:rPr>
                <w:bCs/>
                <w:sz w:val="22"/>
                <w:szCs w:val="22"/>
              </w:rPr>
            </w:pPr>
            <w:r w:rsidRPr="00C35EFB">
              <w:rPr>
                <w:bCs/>
                <w:sz w:val="22"/>
                <w:szCs w:val="22"/>
              </w:rPr>
              <w:t>ИТОГО</w:t>
            </w:r>
          </w:p>
        </w:tc>
        <w:tc>
          <w:tcPr>
            <w:tcW w:w="1418" w:type="dxa"/>
            <w:shd w:val="clear" w:color="auto" w:fill="auto"/>
          </w:tcPr>
          <w:p w:rsidR="00C35EFB" w:rsidRPr="00C35EFB" w:rsidRDefault="00C35EFB" w:rsidP="00464591">
            <w:pPr>
              <w:pStyle w:val="af1"/>
              <w:jc w:val="left"/>
              <w:rPr>
                <w:sz w:val="22"/>
                <w:szCs w:val="22"/>
              </w:rPr>
            </w:pPr>
            <w:r w:rsidRPr="00C35EFB">
              <w:rPr>
                <w:sz w:val="22"/>
                <w:szCs w:val="22"/>
              </w:rPr>
              <w:t>136</w:t>
            </w:r>
          </w:p>
        </w:tc>
        <w:tc>
          <w:tcPr>
            <w:tcW w:w="1701" w:type="dxa"/>
            <w:shd w:val="clear" w:color="auto" w:fill="auto"/>
          </w:tcPr>
          <w:p w:rsidR="00C35EFB" w:rsidRPr="00C35EFB" w:rsidRDefault="00C35EFB" w:rsidP="00C35EFB">
            <w:pPr>
              <w:pStyle w:val="af1"/>
              <w:rPr>
                <w:sz w:val="22"/>
                <w:szCs w:val="22"/>
              </w:rPr>
            </w:pPr>
            <w:r w:rsidRPr="00C35EFB">
              <w:rPr>
                <w:sz w:val="22"/>
                <w:szCs w:val="22"/>
              </w:rPr>
              <w:t>14</w:t>
            </w:r>
          </w:p>
        </w:tc>
        <w:tc>
          <w:tcPr>
            <w:tcW w:w="1417" w:type="dxa"/>
            <w:shd w:val="clear" w:color="auto" w:fill="auto"/>
          </w:tcPr>
          <w:p w:rsidR="00C35EFB" w:rsidRPr="00C35EFB" w:rsidRDefault="00C35EFB" w:rsidP="00C35EFB">
            <w:pPr>
              <w:pStyle w:val="af1"/>
              <w:rPr>
                <w:sz w:val="22"/>
                <w:szCs w:val="22"/>
              </w:rPr>
            </w:pPr>
            <w:r w:rsidRPr="00C35EFB">
              <w:rPr>
                <w:sz w:val="22"/>
                <w:szCs w:val="22"/>
              </w:rPr>
              <w:t>20</w:t>
            </w:r>
          </w:p>
        </w:tc>
      </w:tr>
    </w:tbl>
    <w:p w:rsidR="003C5B19" w:rsidRDefault="003C5B19" w:rsidP="00331669">
      <w:pPr>
        <w:spacing w:after="0" w:line="240" w:lineRule="auto"/>
        <w:ind w:firstLine="284"/>
        <w:jc w:val="center"/>
        <w:rPr>
          <w:rFonts w:ascii="Times New Roman" w:hAnsi="Times New Roman"/>
          <w:b/>
          <w:color w:val="000000"/>
        </w:rPr>
      </w:pPr>
    </w:p>
    <w:p w:rsidR="00331669" w:rsidRPr="008F5089" w:rsidRDefault="00331669" w:rsidP="00331669">
      <w:pPr>
        <w:spacing w:after="0" w:line="240" w:lineRule="auto"/>
        <w:ind w:firstLine="284"/>
        <w:jc w:val="center"/>
        <w:rPr>
          <w:rFonts w:ascii="Times New Roman" w:hAnsi="Times New Roman"/>
          <w:b/>
          <w:color w:val="000000"/>
        </w:rPr>
      </w:pPr>
      <w:r w:rsidRPr="008F5089">
        <w:rPr>
          <w:rFonts w:ascii="Times New Roman" w:hAnsi="Times New Roman"/>
          <w:b/>
          <w:color w:val="000000"/>
        </w:rPr>
        <w:t xml:space="preserve">8 </w:t>
      </w:r>
      <w:r w:rsidR="00C35EFB">
        <w:rPr>
          <w:rFonts w:ascii="Times New Roman" w:hAnsi="Times New Roman"/>
          <w:b/>
          <w:color w:val="000000"/>
        </w:rPr>
        <w:t>класс</w:t>
      </w:r>
      <w:r w:rsidRPr="008F5089">
        <w:rPr>
          <w:rFonts w:ascii="Times New Roman" w:hAnsi="Times New Roman"/>
          <w:b/>
          <w:color w:val="000000"/>
        </w:rPr>
        <w:t xml:space="preserve"> (1</w:t>
      </w:r>
      <w:r w:rsidR="00C35EFB">
        <w:rPr>
          <w:rFonts w:ascii="Times New Roman" w:hAnsi="Times New Roman"/>
          <w:b/>
          <w:color w:val="000000"/>
        </w:rPr>
        <w:t>02</w:t>
      </w:r>
      <w:r w:rsidRPr="008F5089">
        <w:rPr>
          <w:rFonts w:ascii="Times New Roman" w:hAnsi="Times New Roman"/>
          <w:b/>
          <w:color w:val="000000"/>
        </w:rPr>
        <w:t xml:space="preserve"> ч.)</w:t>
      </w:r>
    </w:p>
    <w:p w:rsidR="00163C53" w:rsidRPr="008F5089" w:rsidRDefault="00163C53" w:rsidP="00331669">
      <w:pPr>
        <w:spacing w:after="0" w:line="240" w:lineRule="auto"/>
        <w:ind w:firstLine="284"/>
        <w:jc w:val="center"/>
        <w:rPr>
          <w:rFonts w:ascii="Times New Roman" w:hAnsi="Times New Roman"/>
          <w:b/>
          <w:color w:val="000000"/>
        </w:rPr>
      </w:pPr>
    </w:p>
    <w:tbl>
      <w:tblPr>
        <w:tblW w:w="8850"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3827"/>
        <w:gridCol w:w="1418"/>
        <w:gridCol w:w="1701"/>
        <w:gridCol w:w="1305"/>
      </w:tblGrid>
      <w:tr w:rsidR="00C35EFB" w:rsidRPr="00C35EFB" w:rsidTr="00464591">
        <w:trPr>
          <w:trHeight w:val="300"/>
          <w:jc w:val="center"/>
        </w:trPr>
        <w:tc>
          <w:tcPr>
            <w:tcW w:w="599" w:type="dxa"/>
            <w:vMerge w:val="restart"/>
          </w:tcPr>
          <w:p w:rsidR="00C35EFB" w:rsidRPr="00C35EFB" w:rsidRDefault="00C35EFB" w:rsidP="003C5B19">
            <w:pPr>
              <w:pStyle w:val="af1"/>
              <w:ind w:firstLine="0"/>
              <w:jc w:val="center"/>
              <w:rPr>
                <w:b/>
                <w:sz w:val="22"/>
                <w:szCs w:val="22"/>
              </w:rPr>
            </w:pPr>
            <w:r w:rsidRPr="00C35EFB">
              <w:rPr>
                <w:b/>
                <w:sz w:val="22"/>
                <w:szCs w:val="22"/>
              </w:rPr>
              <w:t>№</w:t>
            </w:r>
          </w:p>
          <w:p w:rsidR="00C35EFB" w:rsidRPr="00C35EFB" w:rsidRDefault="00C35EFB" w:rsidP="003C5B19">
            <w:pPr>
              <w:pStyle w:val="af1"/>
              <w:ind w:firstLine="0"/>
              <w:jc w:val="center"/>
              <w:rPr>
                <w:b/>
                <w:sz w:val="22"/>
                <w:szCs w:val="22"/>
              </w:rPr>
            </w:pPr>
            <w:r w:rsidRPr="00C35EFB">
              <w:rPr>
                <w:b/>
                <w:sz w:val="22"/>
                <w:szCs w:val="22"/>
              </w:rPr>
              <w:t>п/п</w:t>
            </w:r>
          </w:p>
        </w:tc>
        <w:tc>
          <w:tcPr>
            <w:tcW w:w="3827" w:type="dxa"/>
            <w:vMerge w:val="restart"/>
            <w:shd w:val="clear" w:color="auto" w:fill="auto"/>
          </w:tcPr>
          <w:p w:rsidR="00C35EFB" w:rsidRPr="00C35EFB" w:rsidRDefault="00C35EFB" w:rsidP="00C35EFB">
            <w:pPr>
              <w:pStyle w:val="af1"/>
              <w:rPr>
                <w:b/>
                <w:sz w:val="22"/>
                <w:szCs w:val="22"/>
              </w:rPr>
            </w:pPr>
            <w:r w:rsidRPr="00C35EFB">
              <w:rPr>
                <w:b/>
                <w:sz w:val="22"/>
                <w:szCs w:val="22"/>
              </w:rPr>
              <w:t>Наименование</w:t>
            </w:r>
          </w:p>
          <w:p w:rsidR="00C35EFB" w:rsidRPr="00C35EFB" w:rsidRDefault="00C35EFB" w:rsidP="00C35EFB">
            <w:pPr>
              <w:pStyle w:val="af1"/>
              <w:rPr>
                <w:b/>
                <w:sz w:val="22"/>
                <w:szCs w:val="22"/>
              </w:rPr>
            </w:pPr>
            <w:r w:rsidRPr="00C35EFB">
              <w:rPr>
                <w:b/>
                <w:sz w:val="22"/>
                <w:szCs w:val="22"/>
              </w:rPr>
              <w:t xml:space="preserve">разделов и тем </w:t>
            </w:r>
          </w:p>
        </w:tc>
        <w:tc>
          <w:tcPr>
            <w:tcW w:w="1418" w:type="dxa"/>
            <w:vMerge w:val="restart"/>
            <w:shd w:val="clear" w:color="auto" w:fill="auto"/>
          </w:tcPr>
          <w:p w:rsidR="00C35EFB" w:rsidRPr="00C35EFB" w:rsidRDefault="00C35EFB" w:rsidP="00464591">
            <w:pPr>
              <w:pStyle w:val="af1"/>
              <w:ind w:firstLine="0"/>
              <w:jc w:val="center"/>
              <w:rPr>
                <w:b/>
                <w:sz w:val="22"/>
                <w:szCs w:val="22"/>
              </w:rPr>
            </w:pPr>
            <w:r w:rsidRPr="00C35EFB">
              <w:rPr>
                <w:b/>
                <w:sz w:val="22"/>
                <w:szCs w:val="22"/>
              </w:rPr>
              <w:t>Количество часов</w:t>
            </w:r>
          </w:p>
        </w:tc>
        <w:tc>
          <w:tcPr>
            <w:tcW w:w="3006" w:type="dxa"/>
            <w:gridSpan w:val="2"/>
            <w:shd w:val="clear" w:color="auto" w:fill="auto"/>
          </w:tcPr>
          <w:p w:rsidR="00C35EFB" w:rsidRPr="00C35EFB" w:rsidRDefault="00464591" w:rsidP="00464591">
            <w:pPr>
              <w:pStyle w:val="af1"/>
              <w:rPr>
                <w:b/>
                <w:sz w:val="22"/>
                <w:szCs w:val="22"/>
              </w:rPr>
            </w:pPr>
            <w:r>
              <w:rPr>
                <w:b/>
                <w:sz w:val="22"/>
                <w:szCs w:val="22"/>
              </w:rPr>
              <w:t xml:space="preserve">           </w:t>
            </w:r>
            <w:r w:rsidR="00C35EFB" w:rsidRPr="00C35EFB">
              <w:rPr>
                <w:b/>
                <w:sz w:val="22"/>
                <w:szCs w:val="22"/>
              </w:rPr>
              <w:t>Из них</w:t>
            </w:r>
          </w:p>
        </w:tc>
      </w:tr>
      <w:tr w:rsidR="00C35EFB" w:rsidRPr="00C35EFB" w:rsidTr="00464591">
        <w:trPr>
          <w:trHeight w:val="480"/>
          <w:jc w:val="center"/>
        </w:trPr>
        <w:tc>
          <w:tcPr>
            <w:tcW w:w="599" w:type="dxa"/>
            <w:vMerge/>
          </w:tcPr>
          <w:p w:rsidR="00C35EFB" w:rsidRPr="00C35EFB" w:rsidRDefault="00C35EFB" w:rsidP="003C5B19">
            <w:pPr>
              <w:pStyle w:val="af1"/>
              <w:jc w:val="center"/>
              <w:rPr>
                <w:b/>
                <w:sz w:val="22"/>
                <w:szCs w:val="22"/>
              </w:rPr>
            </w:pPr>
          </w:p>
        </w:tc>
        <w:tc>
          <w:tcPr>
            <w:tcW w:w="3827" w:type="dxa"/>
            <w:vMerge/>
            <w:shd w:val="clear" w:color="auto" w:fill="auto"/>
          </w:tcPr>
          <w:p w:rsidR="00C35EFB" w:rsidRPr="00C35EFB" w:rsidRDefault="00C35EFB" w:rsidP="00C35EFB">
            <w:pPr>
              <w:pStyle w:val="af1"/>
              <w:rPr>
                <w:b/>
                <w:sz w:val="22"/>
                <w:szCs w:val="22"/>
              </w:rPr>
            </w:pPr>
          </w:p>
        </w:tc>
        <w:tc>
          <w:tcPr>
            <w:tcW w:w="1418" w:type="dxa"/>
            <w:vMerge/>
            <w:shd w:val="clear" w:color="auto" w:fill="auto"/>
          </w:tcPr>
          <w:p w:rsidR="00C35EFB" w:rsidRPr="00C35EFB" w:rsidRDefault="00C35EFB" w:rsidP="00464591">
            <w:pPr>
              <w:pStyle w:val="af1"/>
              <w:jc w:val="center"/>
              <w:rPr>
                <w:b/>
                <w:sz w:val="22"/>
                <w:szCs w:val="22"/>
              </w:rPr>
            </w:pPr>
          </w:p>
        </w:tc>
        <w:tc>
          <w:tcPr>
            <w:tcW w:w="1701" w:type="dxa"/>
            <w:shd w:val="clear" w:color="auto" w:fill="auto"/>
          </w:tcPr>
          <w:p w:rsidR="00C35EFB" w:rsidRPr="00C35EFB" w:rsidRDefault="00C35EFB" w:rsidP="00464591">
            <w:pPr>
              <w:pStyle w:val="af1"/>
              <w:ind w:firstLine="0"/>
              <w:jc w:val="center"/>
              <w:rPr>
                <w:b/>
                <w:sz w:val="22"/>
                <w:szCs w:val="22"/>
              </w:rPr>
            </w:pPr>
            <w:r w:rsidRPr="00C35EFB">
              <w:rPr>
                <w:b/>
                <w:sz w:val="22"/>
                <w:szCs w:val="22"/>
              </w:rPr>
              <w:t>Контрольные работы</w:t>
            </w:r>
          </w:p>
        </w:tc>
        <w:tc>
          <w:tcPr>
            <w:tcW w:w="1305" w:type="dxa"/>
            <w:shd w:val="clear" w:color="auto" w:fill="auto"/>
          </w:tcPr>
          <w:p w:rsidR="00C35EFB" w:rsidRPr="00C35EFB" w:rsidRDefault="00C35EFB" w:rsidP="00464591">
            <w:pPr>
              <w:pStyle w:val="af1"/>
              <w:ind w:firstLine="0"/>
              <w:jc w:val="center"/>
              <w:rPr>
                <w:b/>
                <w:sz w:val="22"/>
                <w:szCs w:val="22"/>
              </w:rPr>
            </w:pPr>
            <w:r w:rsidRPr="00C35EFB">
              <w:rPr>
                <w:b/>
                <w:sz w:val="22"/>
                <w:szCs w:val="22"/>
              </w:rPr>
              <w:t>Развитие речи</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1.</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Русский язык в современном мире</w:t>
            </w:r>
          </w:p>
        </w:tc>
        <w:tc>
          <w:tcPr>
            <w:tcW w:w="1418" w:type="dxa"/>
            <w:shd w:val="clear" w:color="auto" w:fill="auto"/>
          </w:tcPr>
          <w:p w:rsidR="00C35EFB" w:rsidRPr="00C35EFB" w:rsidRDefault="00C35EFB" w:rsidP="00C35EFB">
            <w:pPr>
              <w:pStyle w:val="af1"/>
              <w:rPr>
                <w:sz w:val="22"/>
                <w:szCs w:val="22"/>
              </w:rPr>
            </w:pPr>
            <w:r w:rsidRPr="00C35EFB">
              <w:rPr>
                <w:sz w:val="22"/>
                <w:szCs w:val="22"/>
              </w:rPr>
              <w:t>1</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b/>
                <w:sz w:val="22"/>
                <w:szCs w:val="22"/>
              </w:rPr>
            </w:pPr>
            <w:r w:rsidRPr="00C35EFB">
              <w:rPr>
                <w:b/>
                <w:sz w:val="22"/>
                <w:szCs w:val="22"/>
              </w:rPr>
              <w:t>-</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2.</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Повторение изученного в V – VII классах</w:t>
            </w:r>
          </w:p>
        </w:tc>
        <w:tc>
          <w:tcPr>
            <w:tcW w:w="1418" w:type="dxa"/>
            <w:shd w:val="clear" w:color="auto" w:fill="auto"/>
          </w:tcPr>
          <w:p w:rsidR="00C35EFB" w:rsidRPr="00C35EFB" w:rsidRDefault="00C35EFB" w:rsidP="00C35EFB">
            <w:pPr>
              <w:pStyle w:val="af1"/>
              <w:rPr>
                <w:sz w:val="22"/>
                <w:szCs w:val="22"/>
              </w:rPr>
            </w:pPr>
            <w:r w:rsidRPr="00C35EFB">
              <w:rPr>
                <w:sz w:val="22"/>
                <w:szCs w:val="22"/>
              </w:rPr>
              <w:t>7</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3.</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Синтаксис. Пунктуация. Культура речи</w:t>
            </w:r>
          </w:p>
        </w:tc>
        <w:tc>
          <w:tcPr>
            <w:tcW w:w="1418" w:type="dxa"/>
            <w:shd w:val="clear" w:color="auto" w:fill="auto"/>
          </w:tcPr>
          <w:p w:rsidR="00C35EFB" w:rsidRPr="00C35EFB" w:rsidRDefault="00C35EFB" w:rsidP="00C35EFB">
            <w:pPr>
              <w:pStyle w:val="af1"/>
              <w:rPr>
                <w:sz w:val="22"/>
                <w:szCs w:val="22"/>
              </w:rPr>
            </w:pPr>
            <w:r w:rsidRPr="00C35EFB">
              <w:rPr>
                <w:sz w:val="22"/>
                <w:szCs w:val="22"/>
              </w:rPr>
              <w:t>8</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1</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4.</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Простое предложение</w:t>
            </w:r>
          </w:p>
        </w:tc>
        <w:tc>
          <w:tcPr>
            <w:tcW w:w="1418" w:type="dxa"/>
            <w:shd w:val="clear" w:color="auto" w:fill="auto"/>
          </w:tcPr>
          <w:p w:rsidR="00C35EFB" w:rsidRPr="00C35EFB" w:rsidRDefault="00C35EFB" w:rsidP="00C35EFB">
            <w:pPr>
              <w:pStyle w:val="af1"/>
              <w:rPr>
                <w:sz w:val="22"/>
                <w:szCs w:val="22"/>
              </w:rPr>
            </w:pPr>
            <w:r w:rsidRPr="00C35EFB">
              <w:rPr>
                <w:sz w:val="22"/>
                <w:szCs w:val="22"/>
              </w:rPr>
              <w:t>3</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1</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5.</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Главные члены двусоставного предложения</w:t>
            </w:r>
          </w:p>
        </w:tc>
        <w:tc>
          <w:tcPr>
            <w:tcW w:w="1418" w:type="dxa"/>
            <w:shd w:val="clear" w:color="auto" w:fill="auto"/>
          </w:tcPr>
          <w:p w:rsidR="00C35EFB" w:rsidRPr="00C35EFB" w:rsidRDefault="00C35EFB" w:rsidP="00C35EFB">
            <w:pPr>
              <w:pStyle w:val="af1"/>
              <w:rPr>
                <w:sz w:val="22"/>
                <w:szCs w:val="22"/>
              </w:rPr>
            </w:pPr>
            <w:r w:rsidRPr="00C35EFB">
              <w:rPr>
                <w:sz w:val="22"/>
                <w:szCs w:val="22"/>
              </w:rPr>
              <w:t>8</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6.</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Второстепенные члены предложения</w:t>
            </w:r>
          </w:p>
        </w:tc>
        <w:tc>
          <w:tcPr>
            <w:tcW w:w="1418" w:type="dxa"/>
            <w:shd w:val="clear" w:color="auto" w:fill="auto"/>
          </w:tcPr>
          <w:p w:rsidR="00C35EFB" w:rsidRPr="00C35EFB" w:rsidRDefault="00C35EFB" w:rsidP="00C35EFB">
            <w:pPr>
              <w:pStyle w:val="af1"/>
              <w:rPr>
                <w:sz w:val="22"/>
                <w:szCs w:val="22"/>
              </w:rPr>
            </w:pPr>
            <w:r w:rsidRPr="00C35EFB">
              <w:rPr>
                <w:sz w:val="22"/>
                <w:szCs w:val="22"/>
              </w:rPr>
              <w:t>8</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7.</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Односоставные предложения</w:t>
            </w:r>
          </w:p>
        </w:tc>
        <w:tc>
          <w:tcPr>
            <w:tcW w:w="1418" w:type="dxa"/>
            <w:shd w:val="clear" w:color="auto" w:fill="auto"/>
          </w:tcPr>
          <w:p w:rsidR="00C35EFB" w:rsidRPr="00C35EFB" w:rsidRDefault="00C35EFB" w:rsidP="00C35EFB">
            <w:pPr>
              <w:pStyle w:val="af1"/>
              <w:rPr>
                <w:sz w:val="22"/>
                <w:szCs w:val="22"/>
              </w:rPr>
            </w:pPr>
            <w:r w:rsidRPr="00C35EFB">
              <w:rPr>
                <w:sz w:val="22"/>
                <w:szCs w:val="22"/>
              </w:rPr>
              <w:t>11</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8.</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Простое осложнённое предложение</w:t>
            </w:r>
          </w:p>
        </w:tc>
        <w:tc>
          <w:tcPr>
            <w:tcW w:w="1418" w:type="dxa"/>
            <w:shd w:val="clear" w:color="auto" w:fill="auto"/>
          </w:tcPr>
          <w:p w:rsidR="00C35EFB" w:rsidRPr="00C35EFB" w:rsidRDefault="00C35EFB" w:rsidP="00C35EFB">
            <w:pPr>
              <w:pStyle w:val="af1"/>
              <w:rPr>
                <w:sz w:val="22"/>
                <w:szCs w:val="22"/>
              </w:rPr>
            </w:pPr>
            <w:r w:rsidRPr="00C35EFB">
              <w:rPr>
                <w:sz w:val="22"/>
                <w:szCs w:val="22"/>
              </w:rPr>
              <w:t>1</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9.</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Однородные члены предложения</w:t>
            </w:r>
          </w:p>
        </w:tc>
        <w:tc>
          <w:tcPr>
            <w:tcW w:w="1418" w:type="dxa"/>
            <w:shd w:val="clear" w:color="auto" w:fill="auto"/>
          </w:tcPr>
          <w:p w:rsidR="00C35EFB" w:rsidRPr="00C35EFB" w:rsidRDefault="00C35EFB" w:rsidP="00C35EFB">
            <w:pPr>
              <w:pStyle w:val="af1"/>
              <w:rPr>
                <w:sz w:val="22"/>
                <w:szCs w:val="22"/>
              </w:rPr>
            </w:pPr>
            <w:r w:rsidRPr="00C35EFB">
              <w:rPr>
                <w:sz w:val="22"/>
                <w:szCs w:val="22"/>
              </w:rPr>
              <w:t>14</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10.</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Обособленные члены предложения</w:t>
            </w:r>
          </w:p>
        </w:tc>
        <w:tc>
          <w:tcPr>
            <w:tcW w:w="1418" w:type="dxa"/>
            <w:shd w:val="clear" w:color="auto" w:fill="auto"/>
          </w:tcPr>
          <w:p w:rsidR="00C35EFB" w:rsidRPr="00C35EFB" w:rsidRDefault="00C35EFB" w:rsidP="00C35EFB">
            <w:pPr>
              <w:pStyle w:val="af1"/>
              <w:rPr>
                <w:sz w:val="22"/>
                <w:szCs w:val="22"/>
              </w:rPr>
            </w:pPr>
            <w:r w:rsidRPr="00C35EFB">
              <w:rPr>
                <w:sz w:val="22"/>
                <w:szCs w:val="22"/>
              </w:rPr>
              <w:t>20</w:t>
            </w:r>
          </w:p>
        </w:tc>
        <w:tc>
          <w:tcPr>
            <w:tcW w:w="1701" w:type="dxa"/>
            <w:shd w:val="clear" w:color="auto" w:fill="auto"/>
          </w:tcPr>
          <w:p w:rsidR="00C35EFB" w:rsidRPr="00C35EFB" w:rsidRDefault="00C35EFB" w:rsidP="00C35EFB">
            <w:pPr>
              <w:pStyle w:val="af1"/>
              <w:rPr>
                <w:sz w:val="22"/>
                <w:szCs w:val="22"/>
              </w:rPr>
            </w:pPr>
            <w:r w:rsidRPr="00C35EFB">
              <w:rPr>
                <w:sz w:val="22"/>
                <w:szCs w:val="22"/>
              </w:rPr>
              <w:t>2</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C35EFB" w:rsidP="003C5B19">
            <w:pPr>
              <w:pStyle w:val="af1"/>
              <w:ind w:firstLine="0"/>
              <w:jc w:val="center"/>
              <w:rPr>
                <w:sz w:val="22"/>
                <w:szCs w:val="22"/>
              </w:rPr>
            </w:pPr>
            <w:r w:rsidRPr="00C35EFB">
              <w:rPr>
                <w:sz w:val="22"/>
                <w:szCs w:val="22"/>
              </w:rPr>
              <w:t>11.</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Обращение</w:t>
            </w:r>
          </w:p>
        </w:tc>
        <w:tc>
          <w:tcPr>
            <w:tcW w:w="1418" w:type="dxa"/>
            <w:shd w:val="clear" w:color="auto" w:fill="auto"/>
          </w:tcPr>
          <w:p w:rsidR="00C35EFB" w:rsidRPr="00C35EFB" w:rsidRDefault="00C35EFB" w:rsidP="00C35EFB">
            <w:pPr>
              <w:pStyle w:val="af1"/>
              <w:rPr>
                <w:sz w:val="22"/>
                <w:szCs w:val="22"/>
              </w:rPr>
            </w:pPr>
            <w:r w:rsidRPr="00C35EFB">
              <w:rPr>
                <w:sz w:val="22"/>
                <w:szCs w:val="22"/>
              </w:rPr>
              <w:t>4</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w:t>
            </w:r>
          </w:p>
        </w:tc>
      </w:tr>
      <w:tr w:rsidR="00C35EFB" w:rsidRPr="00C35EFB" w:rsidTr="00464591">
        <w:trPr>
          <w:jc w:val="center"/>
        </w:trPr>
        <w:tc>
          <w:tcPr>
            <w:tcW w:w="599" w:type="dxa"/>
          </w:tcPr>
          <w:p w:rsidR="00C35EFB" w:rsidRPr="00C35EFB" w:rsidRDefault="00464591" w:rsidP="00464591">
            <w:pPr>
              <w:pStyle w:val="af1"/>
              <w:ind w:firstLine="0"/>
              <w:jc w:val="center"/>
              <w:rPr>
                <w:bCs/>
                <w:sz w:val="22"/>
                <w:szCs w:val="22"/>
              </w:rPr>
            </w:pPr>
            <w:r>
              <w:rPr>
                <w:bCs/>
                <w:sz w:val="22"/>
                <w:szCs w:val="22"/>
              </w:rPr>
              <w:t>12.</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Вводные и вставные конструкции</w:t>
            </w:r>
          </w:p>
        </w:tc>
        <w:tc>
          <w:tcPr>
            <w:tcW w:w="1418" w:type="dxa"/>
            <w:shd w:val="clear" w:color="auto" w:fill="auto"/>
          </w:tcPr>
          <w:p w:rsidR="00C35EFB" w:rsidRPr="00C35EFB" w:rsidRDefault="00C35EFB" w:rsidP="00C35EFB">
            <w:pPr>
              <w:pStyle w:val="af1"/>
              <w:rPr>
                <w:sz w:val="22"/>
                <w:szCs w:val="22"/>
              </w:rPr>
            </w:pPr>
            <w:r w:rsidRPr="00C35EFB">
              <w:rPr>
                <w:sz w:val="22"/>
                <w:szCs w:val="22"/>
              </w:rPr>
              <w:t>7</w:t>
            </w:r>
          </w:p>
        </w:tc>
        <w:tc>
          <w:tcPr>
            <w:tcW w:w="1701" w:type="dxa"/>
            <w:shd w:val="clear" w:color="auto" w:fill="auto"/>
          </w:tcPr>
          <w:p w:rsidR="00C35EFB" w:rsidRPr="00C35EFB" w:rsidRDefault="00C35EFB" w:rsidP="00C35EFB">
            <w:pPr>
              <w:pStyle w:val="af1"/>
              <w:rPr>
                <w:sz w:val="22"/>
                <w:szCs w:val="22"/>
              </w:rPr>
            </w:pPr>
            <w:r w:rsidRPr="00C35EFB">
              <w:rPr>
                <w:sz w:val="22"/>
                <w:szCs w:val="22"/>
              </w:rPr>
              <w:t>-</w:t>
            </w:r>
          </w:p>
        </w:tc>
        <w:tc>
          <w:tcPr>
            <w:tcW w:w="1305" w:type="dxa"/>
            <w:shd w:val="clear" w:color="auto" w:fill="auto"/>
          </w:tcPr>
          <w:p w:rsidR="00C35EFB" w:rsidRPr="00C35EFB" w:rsidRDefault="00C35EFB" w:rsidP="00C35EFB">
            <w:pPr>
              <w:pStyle w:val="af1"/>
              <w:rPr>
                <w:sz w:val="22"/>
                <w:szCs w:val="22"/>
              </w:rPr>
            </w:pPr>
            <w:r w:rsidRPr="00C35EFB">
              <w:rPr>
                <w:sz w:val="22"/>
                <w:szCs w:val="22"/>
              </w:rPr>
              <w:t>2</w:t>
            </w:r>
          </w:p>
        </w:tc>
      </w:tr>
      <w:tr w:rsidR="00C35EFB" w:rsidRPr="00C35EFB" w:rsidTr="00464591">
        <w:trPr>
          <w:jc w:val="center"/>
        </w:trPr>
        <w:tc>
          <w:tcPr>
            <w:tcW w:w="599" w:type="dxa"/>
          </w:tcPr>
          <w:p w:rsidR="00C35EFB" w:rsidRPr="00C35EFB" w:rsidRDefault="00464591" w:rsidP="00464591">
            <w:pPr>
              <w:pStyle w:val="af1"/>
              <w:ind w:firstLine="0"/>
              <w:jc w:val="center"/>
              <w:rPr>
                <w:sz w:val="22"/>
                <w:szCs w:val="22"/>
              </w:rPr>
            </w:pPr>
            <w:r>
              <w:rPr>
                <w:sz w:val="22"/>
                <w:szCs w:val="22"/>
              </w:rPr>
              <w:t>13.</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Чужая речь</w:t>
            </w:r>
          </w:p>
        </w:tc>
        <w:tc>
          <w:tcPr>
            <w:tcW w:w="1418" w:type="dxa"/>
            <w:shd w:val="clear" w:color="auto" w:fill="auto"/>
          </w:tcPr>
          <w:p w:rsidR="00C35EFB" w:rsidRPr="00C35EFB" w:rsidRDefault="00C35EFB" w:rsidP="00C35EFB">
            <w:pPr>
              <w:pStyle w:val="af1"/>
              <w:rPr>
                <w:sz w:val="22"/>
                <w:szCs w:val="22"/>
              </w:rPr>
            </w:pPr>
            <w:r w:rsidRPr="00C35EFB">
              <w:rPr>
                <w:sz w:val="22"/>
                <w:szCs w:val="22"/>
              </w:rPr>
              <w:t>7</w:t>
            </w:r>
          </w:p>
        </w:tc>
        <w:tc>
          <w:tcPr>
            <w:tcW w:w="1701" w:type="dxa"/>
            <w:shd w:val="clear" w:color="auto" w:fill="auto"/>
          </w:tcPr>
          <w:p w:rsidR="00C35EFB" w:rsidRPr="00C35EFB" w:rsidRDefault="00C35EFB" w:rsidP="00C35EFB">
            <w:pPr>
              <w:pStyle w:val="af1"/>
              <w:rPr>
                <w:sz w:val="22"/>
                <w:szCs w:val="22"/>
              </w:rPr>
            </w:pPr>
            <w:r w:rsidRPr="00C35EFB">
              <w:rPr>
                <w:sz w:val="22"/>
                <w:szCs w:val="22"/>
              </w:rPr>
              <w:t>1</w:t>
            </w:r>
          </w:p>
        </w:tc>
        <w:tc>
          <w:tcPr>
            <w:tcW w:w="1305" w:type="dxa"/>
            <w:shd w:val="clear" w:color="auto" w:fill="auto"/>
          </w:tcPr>
          <w:p w:rsidR="00C35EFB" w:rsidRPr="00C35EFB" w:rsidRDefault="00C35EFB" w:rsidP="00C35EFB">
            <w:pPr>
              <w:pStyle w:val="af1"/>
              <w:rPr>
                <w:sz w:val="22"/>
                <w:szCs w:val="22"/>
              </w:rPr>
            </w:pPr>
            <w:r w:rsidRPr="00C35EFB">
              <w:rPr>
                <w:sz w:val="22"/>
                <w:szCs w:val="22"/>
              </w:rPr>
              <w:t>1</w:t>
            </w:r>
          </w:p>
        </w:tc>
      </w:tr>
      <w:tr w:rsidR="00C35EFB" w:rsidRPr="00C35EFB" w:rsidTr="00464591">
        <w:trPr>
          <w:jc w:val="center"/>
        </w:trPr>
        <w:tc>
          <w:tcPr>
            <w:tcW w:w="599" w:type="dxa"/>
          </w:tcPr>
          <w:p w:rsidR="00C35EFB" w:rsidRPr="00C35EFB" w:rsidRDefault="00464591" w:rsidP="00464591">
            <w:pPr>
              <w:pStyle w:val="af1"/>
              <w:ind w:firstLine="0"/>
              <w:jc w:val="center"/>
              <w:rPr>
                <w:sz w:val="22"/>
                <w:szCs w:val="22"/>
              </w:rPr>
            </w:pPr>
            <w:r>
              <w:rPr>
                <w:sz w:val="22"/>
                <w:szCs w:val="22"/>
              </w:rPr>
              <w:t>14.</w:t>
            </w:r>
          </w:p>
        </w:tc>
        <w:tc>
          <w:tcPr>
            <w:tcW w:w="3827" w:type="dxa"/>
            <w:shd w:val="clear" w:color="auto" w:fill="auto"/>
          </w:tcPr>
          <w:p w:rsidR="00C35EFB" w:rsidRPr="00C35EFB" w:rsidRDefault="00C35EFB" w:rsidP="00464591">
            <w:pPr>
              <w:pStyle w:val="af1"/>
              <w:ind w:firstLine="0"/>
              <w:rPr>
                <w:sz w:val="22"/>
                <w:szCs w:val="22"/>
              </w:rPr>
            </w:pPr>
            <w:r w:rsidRPr="00C35EFB">
              <w:rPr>
                <w:sz w:val="22"/>
                <w:szCs w:val="22"/>
              </w:rPr>
              <w:t>Повторение и систематизация изученного в 8 классе.</w:t>
            </w:r>
          </w:p>
        </w:tc>
        <w:tc>
          <w:tcPr>
            <w:tcW w:w="1418" w:type="dxa"/>
            <w:shd w:val="clear" w:color="auto" w:fill="auto"/>
          </w:tcPr>
          <w:p w:rsidR="00C35EFB" w:rsidRPr="00C35EFB" w:rsidRDefault="00C35EFB" w:rsidP="00C35EFB">
            <w:pPr>
              <w:pStyle w:val="af1"/>
              <w:rPr>
                <w:sz w:val="22"/>
                <w:szCs w:val="22"/>
              </w:rPr>
            </w:pPr>
            <w:r w:rsidRPr="00C35EFB">
              <w:rPr>
                <w:sz w:val="22"/>
                <w:szCs w:val="22"/>
              </w:rPr>
              <w:t>3</w:t>
            </w:r>
          </w:p>
        </w:tc>
        <w:tc>
          <w:tcPr>
            <w:tcW w:w="1701" w:type="dxa"/>
            <w:shd w:val="clear" w:color="auto" w:fill="auto"/>
          </w:tcPr>
          <w:p w:rsidR="00C35EFB" w:rsidRPr="00C35EFB" w:rsidRDefault="00C35EFB" w:rsidP="00C35EFB">
            <w:pPr>
              <w:pStyle w:val="af1"/>
              <w:rPr>
                <w:sz w:val="22"/>
                <w:szCs w:val="22"/>
              </w:rPr>
            </w:pPr>
          </w:p>
        </w:tc>
        <w:tc>
          <w:tcPr>
            <w:tcW w:w="1305" w:type="dxa"/>
            <w:shd w:val="clear" w:color="auto" w:fill="auto"/>
          </w:tcPr>
          <w:p w:rsidR="00C35EFB" w:rsidRPr="00C35EFB" w:rsidRDefault="00C35EFB" w:rsidP="00C35EFB">
            <w:pPr>
              <w:pStyle w:val="af1"/>
              <w:rPr>
                <w:sz w:val="22"/>
                <w:szCs w:val="22"/>
              </w:rPr>
            </w:pPr>
            <w:r w:rsidRPr="00C35EFB">
              <w:rPr>
                <w:sz w:val="22"/>
                <w:szCs w:val="22"/>
              </w:rPr>
              <w:t>1</w:t>
            </w:r>
          </w:p>
        </w:tc>
      </w:tr>
      <w:tr w:rsidR="00C35EFB" w:rsidRPr="00C35EFB" w:rsidTr="00464591">
        <w:trPr>
          <w:jc w:val="center"/>
        </w:trPr>
        <w:tc>
          <w:tcPr>
            <w:tcW w:w="599" w:type="dxa"/>
          </w:tcPr>
          <w:p w:rsidR="00C35EFB" w:rsidRPr="00C35EFB" w:rsidRDefault="00C35EFB" w:rsidP="00464591">
            <w:pPr>
              <w:pStyle w:val="af1"/>
              <w:jc w:val="center"/>
              <w:rPr>
                <w:sz w:val="22"/>
                <w:szCs w:val="22"/>
              </w:rPr>
            </w:pPr>
          </w:p>
        </w:tc>
        <w:tc>
          <w:tcPr>
            <w:tcW w:w="3827" w:type="dxa"/>
            <w:shd w:val="clear" w:color="auto" w:fill="auto"/>
          </w:tcPr>
          <w:p w:rsidR="00C35EFB" w:rsidRPr="00C35EFB" w:rsidRDefault="00C35EFB" w:rsidP="00C35EFB">
            <w:pPr>
              <w:pStyle w:val="af1"/>
              <w:rPr>
                <w:sz w:val="22"/>
                <w:szCs w:val="22"/>
              </w:rPr>
            </w:pPr>
            <w:r w:rsidRPr="00C35EFB">
              <w:rPr>
                <w:sz w:val="22"/>
                <w:szCs w:val="22"/>
              </w:rPr>
              <w:t>Итого</w:t>
            </w:r>
          </w:p>
        </w:tc>
        <w:tc>
          <w:tcPr>
            <w:tcW w:w="1418" w:type="dxa"/>
            <w:shd w:val="clear" w:color="auto" w:fill="auto"/>
          </w:tcPr>
          <w:p w:rsidR="00C35EFB" w:rsidRPr="00C35EFB" w:rsidRDefault="00C35EFB" w:rsidP="00C35EFB">
            <w:pPr>
              <w:pStyle w:val="af1"/>
              <w:rPr>
                <w:sz w:val="22"/>
                <w:szCs w:val="22"/>
              </w:rPr>
            </w:pPr>
            <w:r w:rsidRPr="00C35EFB">
              <w:rPr>
                <w:sz w:val="22"/>
                <w:szCs w:val="22"/>
              </w:rPr>
              <w:t>102</w:t>
            </w:r>
          </w:p>
        </w:tc>
        <w:tc>
          <w:tcPr>
            <w:tcW w:w="1701" w:type="dxa"/>
            <w:shd w:val="clear" w:color="auto" w:fill="auto"/>
          </w:tcPr>
          <w:p w:rsidR="00C35EFB" w:rsidRPr="00C35EFB" w:rsidRDefault="00C35EFB" w:rsidP="00C35EFB">
            <w:pPr>
              <w:pStyle w:val="af1"/>
              <w:rPr>
                <w:sz w:val="22"/>
                <w:szCs w:val="22"/>
              </w:rPr>
            </w:pPr>
            <w:r w:rsidRPr="00C35EFB">
              <w:rPr>
                <w:sz w:val="22"/>
                <w:szCs w:val="22"/>
              </w:rPr>
              <w:t>8</w:t>
            </w:r>
          </w:p>
        </w:tc>
        <w:tc>
          <w:tcPr>
            <w:tcW w:w="1305" w:type="dxa"/>
            <w:shd w:val="clear" w:color="auto" w:fill="auto"/>
          </w:tcPr>
          <w:p w:rsidR="00C35EFB" w:rsidRPr="00C35EFB" w:rsidRDefault="00C35EFB" w:rsidP="00C35EFB">
            <w:pPr>
              <w:pStyle w:val="af1"/>
              <w:rPr>
                <w:sz w:val="22"/>
                <w:szCs w:val="22"/>
              </w:rPr>
            </w:pPr>
            <w:r w:rsidRPr="00C35EFB">
              <w:rPr>
                <w:sz w:val="22"/>
                <w:szCs w:val="22"/>
              </w:rPr>
              <w:t>18</w:t>
            </w:r>
          </w:p>
        </w:tc>
      </w:tr>
    </w:tbl>
    <w:p w:rsidR="00506B2B" w:rsidRDefault="00506B2B" w:rsidP="001955D9">
      <w:pPr>
        <w:spacing w:after="0" w:line="240" w:lineRule="auto"/>
        <w:ind w:right="2"/>
        <w:jc w:val="both"/>
        <w:rPr>
          <w:rFonts w:ascii="Times New Roman" w:hAnsi="Times New Roman"/>
          <w:b/>
          <w:bCs/>
          <w:color w:val="000000"/>
        </w:rPr>
      </w:pPr>
    </w:p>
    <w:p w:rsidR="00C02323" w:rsidRDefault="00331669" w:rsidP="00464591">
      <w:pPr>
        <w:spacing w:after="0" w:line="240" w:lineRule="auto"/>
        <w:ind w:firstLine="284"/>
        <w:jc w:val="center"/>
        <w:rPr>
          <w:rFonts w:ascii="Times New Roman" w:hAnsi="Times New Roman"/>
          <w:b/>
        </w:rPr>
      </w:pPr>
      <w:r w:rsidRPr="00464591">
        <w:rPr>
          <w:rFonts w:ascii="Times New Roman" w:hAnsi="Times New Roman"/>
          <w:b/>
        </w:rPr>
        <w:t xml:space="preserve">9 </w:t>
      </w:r>
      <w:r w:rsidR="00464591" w:rsidRPr="00464591">
        <w:rPr>
          <w:rFonts w:ascii="Times New Roman" w:hAnsi="Times New Roman"/>
          <w:b/>
        </w:rPr>
        <w:t>класс (68 ч)</w:t>
      </w:r>
    </w:p>
    <w:p w:rsidR="00464591" w:rsidRPr="00464591" w:rsidRDefault="00464591" w:rsidP="00464591">
      <w:pPr>
        <w:spacing w:after="0" w:line="240" w:lineRule="auto"/>
        <w:ind w:firstLine="284"/>
        <w:jc w:val="center"/>
        <w:rPr>
          <w:rFonts w:ascii="Times New Roman" w:hAnsi="Times New Roman"/>
          <w:b/>
        </w:rPr>
      </w:pPr>
    </w:p>
    <w:tbl>
      <w:tblPr>
        <w:tblW w:w="0" w:type="auto"/>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62"/>
        <w:gridCol w:w="1418"/>
        <w:gridCol w:w="1701"/>
        <w:gridCol w:w="1203"/>
      </w:tblGrid>
      <w:tr w:rsidR="00464591" w:rsidRPr="00464591" w:rsidTr="00464591">
        <w:trPr>
          <w:trHeight w:val="300"/>
          <w:jc w:val="center"/>
        </w:trPr>
        <w:tc>
          <w:tcPr>
            <w:tcW w:w="567" w:type="dxa"/>
            <w:vMerge w:val="restart"/>
            <w:shd w:val="clear" w:color="auto" w:fill="auto"/>
          </w:tcPr>
          <w:p w:rsidR="00464591" w:rsidRDefault="00464591" w:rsidP="00464591">
            <w:pPr>
              <w:pStyle w:val="af1"/>
              <w:ind w:firstLine="0"/>
              <w:jc w:val="center"/>
              <w:rPr>
                <w:b/>
                <w:sz w:val="22"/>
                <w:szCs w:val="22"/>
              </w:rPr>
            </w:pPr>
            <w:r w:rsidRPr="00464591">
              <w:rPr>
                <w:b/>
                <w:sz w:val="22"/>
                <w:szCs w:val="22"/>
              </w:rPr>
              <w:t>№</w:t>
            </w:r>
          </w:p>
          <w:p w:rsidR="00464591" w:rsidRPr="00464591" w:rsidRDefault="00464591" w:rsidP="00464591">
            <w:pPr>
              <w:pStyle w:val="af1"/>
              <w:ind w:firstLine="0"/>
              <w:jc w:val="center"/>
              <w:rPr>
                <w:b/>
                <w:sz w:val="22"/>
                <w:szCs w:val="22"/>
              </w:rPr>
            </w:pPr>
            <w:r>
              <w:rPr>
                <w:b/>
                <w:sz w:val="22"/>
                <w:szCs w:val="22"/>
              </w:rPr>
              <w:t>п/п</w:t>
            </w:r>
          </w:p>
        </w:tc>
        <w:tc>
          <w:tcPr>
            <w:tcW w:w="3862" w:type="dxa"/>
            <w:vMerge w:val="restart"/>
            <w:shd w:val="clear" w:color="auto" w:fill="auto"/>
          </w:tcPr>
          <w:p w:rsidR="00464591" w:rsidRPr="00464591" w:rsidRDefault="00464591" w:rsidP="00464591">
            <w:pPr>
              <w:pStyle w:val="af1"/>
              <w:jc w:val="center"/>
              <w:rPr>
                <w:b/>
                <w:sz w:val="22"/>
                <w:szCs w:val="22"/>
              </w:rPr>
            </w:pPr>
            <w:r w:rsidRPr="00464591">
              <w:rPr>
                <w:b/>
                <w:sz w:val="22"/>
                <w:szCs w:val="22"/>
              </w:rPr>
              <w:t>Темы</w:t>
            </w:r>
          </w:p>
        </w:tc>
        <w:tc>
          <w:tcPr>
            <w:tcW w:w="1418" w:type="dxa"/>
            <w:vMerge w:val="restart"/>
            <w:shd w:val="clear" w:color="auto" w:fill="auto"/>
          </w:tcPr>
          <w:p w:rsidR="00464591" w:rsidRPr="00464591" w:rsidRDefault="00464591" w:rsidP="00464591">
            <w:pPr>
              <w:pStyle w:val="af1"/>
              <w:ind w:firstLine="0"/>
              <w:jc w:val="center"/>
              <w:rPr>
                <w:b/>
                <w:sz w:val="22"/>
                <w:szCs w:val="22"/>
              </w:rPr>
            </w:pPr>
            <w:r w:rsidRPr="00464591">
              <w:rPr>
                <w:b/>
                <w:sz w:val="22"/>
                <w:szCs w:val="22"/>
              </w:rPr>
              <w:t>Количество часов</w:t>
            </w:r>
          </w:p>
        </w:tc>
        <w:tc>
          <w:tcPr>
            <w:tcW w:w="2904" w:type="dxa"/>
            <w:gridSpan w:val="2"/>
            <w:shd w:val="clear" w:color="auto" w:fill="auto"/>
          </w:tcPr>
          <w:p w:rsidR="00464591" w:rsidRPr="00464591" w:rsidRDefault="00464591" w:rsidP="00464591">
            <w:pPr>
              <w:pStyle w:val="af1"/>
              <w:jc w:val="center"/>
              <w:rPr>
                <w:b/>
                <w:sz w:val="22"/>
                <w:szCs w:val="22"/>
              </w:rPr>
            </w:pPr>
            <w:r w:rsidRPr="00464591">
              <w:rPr>
                <w:b/>
                <w:sz w:val="22"/>
                <w:szCs w:val="22"/>
              </w:rPr>
              <w:t>Из них</w:t>
            </w:r>
          </w:p>
        </w:tc>
      </w:tr>
      <w:tr w:rsidR="00464591" w:rsidRPr="00464591" w:rsidTr="00464591">
        <w:trPr>
          <w:trHeight w:val="480"/>
          <w:jc w:val="center"/>
        </w:trPr>
        <w:tc>
          <w:tcPr>
            <w:tcW w:w="567" w:type="dxa"/>
            <w:vMerge/>
            <w:shd w:val="clear" w:color="auto" w:fill="auto"/>
          </w:tcPr>
          <w:p w:rsidR="00464591" w:rsidRPr="00464591" w:rsidRDefault="00464591" w:rsidP="00464591">
            <w:pPr>
              <w:pStyle w:val="af1"/>
              <w:jc w:val="center"/>
              <w:rPr>
                <w:b/>
                <w:sz w:val="22"/>
                <w:szCs w:val="22"/>
              </w:rPr>
            </w:pPr>
          </w:p>
        </w:tc>
        <w:tc>
          <w:tcPr>
            <w:tcW w:w="3862" w:type="dxa"/>
            <w:vMerge/>
            <w:shd w:val="clear" w:color="auto" w:fill="auto"/>
          </w:tcPr>
          <w:p w:rsidR="00464591" w:rsidRPr="00464591" w:rsidRDefault="00464591" w:rsidP="00464591">
            <w:pPr>
              <w:pStyle w:val="af1"/>
              <w:jc w:val="center"/>
              <w:rPr>
                <w:b/>
                <w:sz w:val="22"/>
                <w:szCs w:val="22"/>
              </w:rPr>
            </w:pPr>
          </w:p>
        </w:tc>
        <w:tc>
          <w:tcPr>
            <w:tcW w:w="1418" w:type="dxa"/>
            <w:vMerge/>
            <w:shd w:val="clear" w:color="auto" w:fill="auto"/>
          </w:tcPr>
          <w:p w:rsidR="00464591" w:rsidRPr="00464591" w:rsidRDefault="00464591" w:rsidP="00464591">
            <w:pPr>
              <w:pStyle w:val="af1"/>
              <w:jc w:val="center"/>
              <w:rPr>
                <w:b/>
                <w:sz w:val="22"/>
                <w:szCs w:val="22"/>
              </w:rPr>
            </w:pPr>
          </w:p>
        </w:tc>
        <w:tc>
          <w:tcPr>
            <w:tcW w:w="1701" w:type="dxa"/>
            <w:shd w:val="clear" w:color="auto" w:fill="auto"/>
          </w:tcPr>
          <w:p w:rsidR="00464591" w:rsidRPr="00464591" w:rsidRDefault="00464591" w:rsidP="00464591">
            <w:pPr>
              <w:pStyle w:val="af1"/>
              <w:ind w:firstLine="0"/>
              <w:jc w:val="center"/>
              <w:rPr>
                <w:b/>
                <w:sz w:val="22"/>
                <w:szCs w:val="22"/>
              </w:rPr>
            </w:pPr>
            <w:r w:rsidRPr="00464591">
              <w:rPr>
                <w:b/>
                <w:sz w:val="22"/>
                <w:szCs w:val="22"/>
              </w:rPr>
              <w:t>Контрольные работы</w:t>
            </w:r>
          </w:p>
        </w:tc>
        <w:tc>
          <w:tcPr>
            <w:tcW w:w="1203" w:type="dxa"/>
            <w:shd w:val="clear" w:color="auto" w:fill="auto"/>
          </w:tcPr>
          <w:p w:rsidR="00464591" w:rsidRPr="00464591" w:rsidRDefault="00464591" w:rsidP="00464591">
            <w:pPr>
              <w:pStyle w:val="af1"/>
              <w:ind w:firstLine="0"/>
              <w:jc w:val="center"/>
              <w:rPr>
                <w:b/>
                <w:sz w:val="22"/>
                <w:szCs w:val="22"/>
              </w:rPr>
            </w:pPr>
            <w:r w:rsidRPr="00464591">
              <w:rPr>
                <w:b/>
                <w:sz w:val="22"/>
                <w:szCs w:val="22"/>
              </w:rPr>
              <w:t>Развитие речи</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1</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Международное значение русского языка.</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1</w:t>
            </w:r>
          </w:p>
        </w:tc>
        <w:tc>
          <w:tcPr>
            <w:tcW w:w="1701" w:type="dxa"/>
            <w:shd w:val="clear" w:color="auto" w:fill="auto"/>
          </w:tcPr>
          <w:p w:rsidR="00464591" w:rsidRPr="00464591" w:rsidRDefault="00464591" w:rsidP="00464591">
            <w:pPr>
              <w:pStyle w:val="af1"/>
              <w:rPr>
                <w:sz w:val="22"/>
                <w:szCs w:val="22"/>
              </w:rPr>
            </w:pPr>
            <w:r w:rsidRPr="00464591">
              <w:rPr>
                <w:sz w:val="22"/>
                <w:szCs w:val="22"/>
              </w:rPr>
              <w:t>-</w:t>
            </w:r>
          </w:p>
        </w:tc>
        <w:tc>
          <w:tcPr>
            <w:tcW w:w="1203" w:type="dxa"/>
            <w:shd w:val="clear" w:color="auto" w:fill="auto"/>
          </w:tcPr>
          <w:p w:rsidR="00464591" w:rsidRPr="00464591" w:rsidRDefault="00464591" w:rsidP="00464591">
            <w:pPr>
              <w:pStyle w:val="af1"/>
              <w:rPr>
                <w:sz w:val="22"/>
                <w:szCs w:val="22"/>
              </w:rPr>
            </w:pPr>
            <w:r w:rsidRPr="00464591">
              <w:rPr>
                <w:sz w:val="22"/>
                <w:szCs w:val="22"/>
              </w:rPr>
              <w:t>-</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2</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Повторение пройденного в 5 - 8 классах</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6</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2</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3</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Сложное предложение.</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4</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1</w:t>
            </w:r>
          </w:p>
        </w:tc>
        <w:tc>
          <w:tcPr>
            <w:tcW w:w="1203" w:type="dxa"/>
            <w:shd w:val="clear" w:color="auto" w:fill="auto"/>
          </w:tcPr>
          <w:p w:rsidR="00464591" w:rsidRPr="00464591" w:rsidRDefault="00464591" w:rsidP="00464591">
            <w:pPr>
              <w:pStyle w:val="af1"/>
              <w:rPr>
                <w:sz w:val="22"/>
                <w:szCs w:val="22"/>
              </w:rPr>
            </w:pP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4</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Сложносочиненное предложение</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6</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2</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5</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Сложноподчиненное предложение</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19</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5</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6</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Бессоюзные сложные предложения</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9</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2</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7</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Сложные предложения с различными видами связи</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7</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2</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8</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Общие сведения о языке и речи</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3</w:t>
            </w:r>
          </w:p>
        </w:tc>
        <w:tc>
          <w:tcPr>
            <w:tcW w:w="1701" w:type="dxa"/>
            <w:shd w:val="clear" w:color="auto" w:fill="auto"/>
          </w:tcPr>
          <w:p w:rsidR="00464591" w:rsidRPr="00464591" w:rsidRDefault="00464591" w:rsidP="00464591">
            <w:pPr>
              <w:pStyle w:val="af1"/>
              <w:rPr>
                <w:sz w:val="22"/>
                <w:szCs w:val="22"/>
              </w:rPr>
            </w:pPr>
            <w:r w:rsidRPr="00464591">
              <w:rPr>
                <w:sz w:val="22"/>
                <w:szCs w:val="22"/>
              </w:rPr>
              <w:t>-</w:t>
            </w:r>
          </w:p>
        </w:tc>
        <w:tc>
          <w:tcPr>
            <w:tcW w:w="1203" w:type="dxa"/>
            <w:shd w:val="clear" w:color="auto" w:fill="auto"/>
          </w:tcPr>
          <w:p w:rsidR="00464591" w:rsidRPr="00464591" w:rsidRDefault="00464591" w:rsidP="00464591">
            <w:pPr>
              <w:pStyle w:val="af1"/>
              <w:rPr>
                <w:sz w:val="22"/>
                <w:szCs w:val="22"/>
              </w:rPr>
            </w:pPr>
            <w:r w:rsidRPr="00464591">
              <w:rPr>
                <w:sz w:val="22"/>
                <w:szCs w:val="22"/>
              </w:rPr>
              <w:t>-</w:t>
            </w:r>
          </w:p>
        </w:tc>
      </w:tr>
      <w:tr w:rsidR="00464591" w:rsidRPr="00464591" w:rsidTr="00464591">
        <w:trPr>
          <w:jc w:val="center"/>
        </w:trPr>
        <w:tc>
          <w:tcPr>
            <w:tcW w:w="567" w:type="dxa"/>
            <w:shd w:val="clear" w:color="auto" w:fill="auto"/>
          </w:tcPr>
          <w:p w:rsidR="00464591" w:rsidRPr="00464591" w:rsidRDefault="00464591" w:rsidP="00464591">
            <w:pPr>
              <w:pStyle w:val="af1"/>
              <w:ind w:firstLine="0"/>
              <w:jc w:val="center"/>
              <w:rPr>
                <w:sz w:val="22"/>
                <w:szCs w:val="22"/>
              </w:rPr>
            </w:pPr>
            <w:r w:rsidRPr="00464591">
              <w:rPr>
                <w:sz w:val="22"/>
                <w:szCs w:val="22"/>
              </w:rPr>
              <w:t>9</w:t>
            </w:r>
          </w:p>
        </w:tc>
        <w:tc>
          <w:tcPr>
            <w:tcW w:w="3862" w:type="dxa"/>
            <w:shd w:val="clear" w:color="auto" w:fill="auto"/>
          </w:tcPr>
          <w:p w:rsidR="00464591" w:rsidRPr="00464591" w:rsidRDefault="00464591" w:rsidP="00464591">
            <w:pPr>
              <w:pStyle w:val="af1"/>
              <w:ind w:firstLine="0"/>
              <w:rPr>
                <w:bCs/>
                <w:sz w:val="22"/>
                <w:szCs w:val="22"/>
              </w:rPr>
            </w:pPr>
            <w:r w:rsidRPr="00464591">
              <w:rPr>
                <w:bCs/>
                <w:sz w:val="22"/>
                <w:szCs w:val="22"/>
              </w:rPr>
              <w:t>Повторение изученного в 5-9 кл.</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13</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3</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1</w:t>
            </w:r>
          </w:p>
        </w:tc>
      </w:tr>
      <w:tr w:rsidR="00464591" w:rsidRPr="00464591" w:rsidTr="00464591">
        <w:trPr>
          <w:jc w:val="center"/>
        </w:trPr>
        <w:tc>
          <w:tcPr>
            <w:tcW w:w="567" w:type="dxa"/>
            <w:shd w:val="clear" w:color="auto" w:fill="auto"/>
          </w:tcPr>
          <w:p w:rsidR="00464591" w:rsidRPr="00464591" w:rsidRDefault="00464591" w:rsidP="00464591">
            <w:pPr>
              <w:pStyle w:val="af1"/>
              <w:jc w:val="center"/>
              <w:rPr>
                <w:sz w:val="22"/>
                <w:szCs w:val="22"/>
              </w:rPr>
            </w:pPr>
          </w:p>
        </w:tc>
        <w:tc>
          <w:tcPr>
            <w:tcW w:w="3862" w:type="dxa"/>
            <w:shd w:val="clear" w:color="auto" w:fill="auto"/>
          </w:tcPr>
          <w:p w:rsidR="00464591" w:rsidRPr="00464591" w:rsidRDefault="00464591" w:rsidP="00464591">
            <w:pPr>
              <w:pStyle w:val="af1"/>
              <w:rPr>
                <w:bCs/>
                <w:sz w:val="22"/>
                <w:szCs w:val="22"/>
              </w:rPr>
            </w:pPr>
            <w:r w:rsidRPr="00464591">
              <w:rPr>
                <w:bCs/>
                <w:sz w:val="22"/>
                <w:szCs w:val="22"/>
              </w:rPr>
              <w:t>Итого:</w:t>
            </w:r>
          </w:p>
        </w:tc>
        <w:tc>
          <w:tcPr>
            <w:tcW w:w="1418" w:type="dxa"/>
            <w:shd w:val="clear" w:color="auto" w:fill="auto"/>
          </w:tcPr>
          <w:p w:rsidR="00464591" w:rsidRPr="00464591" w:rsidRDefault="00464591" w:rsidP="00464591">
            <w:pPr>
              <w:pStyle w:val="af1"/>
              <w:rPr>
                <w:bCs/>
                <w:sz w:val="22"/>
                <w:szCs w:val="22"/>
              </w:rPr>
            </w:pPr>
            <w:r w:rsidRPr="00464591">
              <w:rPr>
                <w:bCs/>
                <w:sz w:val="22"/>
                <w:szCs w:val="22"/>
              </w:rPr>
              <w:t>68</w:t>
            </w:r>
          </w:p>
        </w:tc>
        <w:tc>
          <w:tcPr>
            <w:tcW w:w="1701" w:type="dxa"/>
            <w:shd w:val="clear" w:color="auto" w:fill="auto"/>
          </w:tcPr>
          <w:p w:rsidR="00464591" w:rsidRPr="00464591" w:rsidRDefault="00464591" w:rsidP="00464591">
            <w:pPr>
              <w:pStyle w:val="af1"/>
              <w:rPr>
                <w:bCs/>
                <w:sz w:val="22"/>
                <w:szCs w:val="22"/>
              </w:rPr>
            </w:pPr>
            <w:r w:rsidRPr="00464591">
              <w:rPr>
                <w:bCs/>
                <w:sz w:val="22"/>
                <w:szCs w:val="22"/>
              </w:rPr>
              <w:t>17</w:t>
            </w:r>
          </w:p>
        </w:tc>
        <w:tc>
          <w:tcPr>
            <w:tcW w:w="1203" w:type="dxa"/>
            <w:shd w:val="clear" w:color="auto" w:fill="auto"/>
          </w:tcPr>
          <w:p w:rsidR="00464591" w:rsidRPr="00464591" w:rsidRDefault="00464591" w:rsidP="00464591">
            <w:pPr>
              <w:pStyle w:val="af1"/>
              <w:rPr>
                <w:bCs/>
                <w:sz w:val="22"/>
                <w:szCs w:val="22"/>
              </w:rPr>
            </w:pPr>
            <w:r w:rsidRPr="00464591">
              <w:rPr>
                <w:bCs/>
                <w:sz w:val="22"/>
                <w:szCs w:val="22"/>
              </w:rPr>
              <w:t>6</w:t>
            </w:r>
          </w:p>
        </w:tc>
      </w:tr>
    </w:tbl>
    <w:p w:rsidR="00464591" w:rsidRPr="00F03AD6" w:rsidRDefault="00464591" w:rsidP="00464591">
      <w:pPr>
        <w:spacing w:after="0" w:line="240" w:lineRule="auto"/>
        <w:ind w:firstLine="284"/>
        <w:jc w:val="center"/>
        <w:rPr>
          <w:rFonts w:ascii="Times New Roman" w:hAnsi="Times New Roman"/>
          <w:b/>
          <w:color w:val="000000"/>
        </w:rPr>
      </w:pPr>
    </w:p>
    <w:p w:rsidR="00B35784" w:rsidRPr="0062749E" w:rsidRDefault="00B75683" w:rsidP="00C825E3">
      <w:pPr>
        <w:widowControl w:val="0"/>
        <w:autoSpaceDE w:val="0"/>
        <w:autoSpaceDN w:val="0"/>
        <w:adjustRightInd w:val="0"/>
        <w:spacing w:after="0" w:line="240" w:lineRule="auto"/>
        <w:rPr>
          <w:rFonts w:ascii="Times New Roman" w:eastAsia="Times New Roman" w:hAnsi="Times New Roman"/>
          <w:b/>
          <w:sz w:val="28"/>
          <w:szCs w:val="28"/>
          <w:lang w:eastAsia="ru-RU"/>
        </w:rPr>
      </w:pPr>
      <w:r w:rsidRPr="0062749E">
        <w:rPr>
          <w:rFonts w:ascii="Times New Roman" w:eastAsia="Times New Roman" w:hAnsi="Times New Roman"/>
          <w:b/>
          <w:sz w:val="28"/>
          <w:szCs w:val="28"/>
          <w:lang w:eastAsia="ru-RU"/>
        </w:rPr>
        <w:t>2.2.2.2.2</w:t>
      </w:r>
      <w:r w:rsidR="00FE1EEA" w:rsidRPr="0062749E">
        <w:rPr>
          <w:rFonts w:ascii="Times New Roman" w:eastAsia="Times New Roman" w:hAnsi="Times New Roman"/>
          <w:b/>
          <w:sz w:val="28"/>
          <w:szCs w:val="28"/>
          <w:lang w:eastAsia="ru-RU"/>
        </w:rPr>
        <w:t xml:space="preserve">. </w:t>
      </w:r>
      <w:r w:rsidR="00C825E3" w:rsidRPr="0062749E">
        <w:rPr>
          <w:rFonts w:ascii="Times New Roman" w:eastAsia="Times New Roman" w:hAnsi="Times New Roman"/>
          <w:b/>
          <w:sz w:val="28"/>
          <w:szCs w:val="28"/>
          <w:lang w:eastAsia="ru-RU"/>
        </w:rPr>
        <w:t>Литература</w:t>
      </w:r>
    </w:p>
    <w:p w:rsidR="00745083" w:rsidRPr="00C825E3" w:rsidRDefault="00745083" w:rsidP="00C825E3">
      <w:pPr>
        <w:widowControl w:val="0"/>
        <w:autoSpaceDE w:val="0"/>
        <w:autoSpaceDN w:val="0"/>
        <w:adjustRightInd w:val="0"/>
        <w:spacing w:after="0" w:line="240" w:lineRule="auto"/>
        <w:rPr>
          <w:rFonts w:ascii="Times New Roman" w:eastAsia="Times New Roman" w:hAnsi="Times New Roman"/>
          <w:b/>
          <w:lang w:eastAsia="ru-RU"/>
        </w:rPr>
      </w:pPr>
    </w:p>
    <w:p w:rsidR="00994BC9" w:rsidRPr="00085C4B" w:rsidRDefault="00994BC9" w:rsidP="00994BC9">
      <w:pPr>
        <w:shd w:val="clear" w:color="auto" w:fill="FFFFFF"/>
        <w:spacing w:after="0" w:line="240" w:lineRule="auto"/>
        <w:ind w:firstLine="284"/>
        <w:jc w:val="both"/>
        <w:rPr>
          <w:rFonts w:ascii="Times New Roman" w:eastAsia="Times New Roman" w:hAnsi="Times New Roman"/>
          <w:lang w:eastAsia="ru-RU"/>
        </w:rPr>
      </w:pPr>
      <w:r w:rsidRPr="00085C4B">
        <w:rPr>
          <w:rFonts w:ascii="Times New Roman" w:eastAsia="MS ??" w:hAnsi="Times New Roman"/>
          <w:lang w:eastAsia="ru-RU"/>
        </w:rPr>
        <w:t>Рабочая программа предмета «Литература» для 5</w:t>
      </w:r>
      <w:r w:rsidR="00506B2B">
        <w:rPr>
          <w:rFonts w:ascii="Times New Roman" w:eastAsia="MS ??" w:hAnsi="Times New Roman"/>
          <w:lang w:eastAsia="ru-RU"/>
        </w:rPr>
        <w:t xml:space="preserve"> </w:t>
      </w:r>
      <w:r w:rsidRPr="00085C4B">
        <w:rPr>
          <w:rFonts w:ascii="Times New Roman" w:eastAsia="MS ??" w:hAnsi="Times New Roman"/>
          <w:lang w:eastAsia="ru-RU"/>
        </w:rPr>
        <w:t>-</w:t>
      </w:r>
      <w:r w:rsidR="00506B2B">
        <w:rPr>
          <w:rFonts w:ascii="Times New Roman" w:eastAsia="MS ??" w:hAnsi="Times New Roman"/>
          <w:lang w:eastAsia="ru-RU"/>
        </w:rPr>
        <w:t xml:space="preserve"> </w:t>
      </w:r>
      <w:r w:rsidRPr="00085C4B">
        <w:rPr>
          <w:rFonts w:ascii="Times New Roman" w:eastAsia="MS ??" w:hAnsi="Times New Roman"/>
          <w:lang w:eastAsia="ru-RU"/>
        </w:rPr>
        <w:t xml:space="preserve">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w:t>
      </w:r>
      <w:r w:rsidRPr="00085C4B">
        <w:rPr>
          <w:rFonts w:ascii="Times New Roman" w:eastAsia="MS ??" w:hAnsi="Times New Roman"/>
          <w:lang w:eastAsia="ru-RU"/>
        </w:rPr>
        <w:lastRenderedPageBreak/>
        <w:t>освоения основной образовательной программы основного общего о</w:t>
      </w:r>
      <w:r w:rsidR="00867753" w:rsidRPr="00085C4B">
        <w:rPr>
          <w:rFonts w:ascii="Times New Roman" w:eastAsia="MS ??" w:hAnsi="Times New Roman"/>
          <w:lang w:eastAsia="ru-RU"/>
        </w:rPr>
        <w:t xml:space="preserve">бразования </w:t>
      </w:r>
      <w:r w:rsidR="00CC6B52" w:rsidRPr="00CC6B52">
        <w:rPr>
          <w:rFonts w:ascii="Times New Roman" w:eastAsia="MS ??" w:hAnsi="Times New Roman"/>
          <w:lang w:eastAsia="ru-RU"/>
        </w:rPr>
        <w:t xml:space="preserve">МОБУСОШ </w:t>
      </w:r>
      <w:r w:rsidR="00506B2B">
        <w:rPr>
          <w:rFonts w:ascii="Times New Roman" w:eastAsia="MS ??" w:hAnsi="Times New Roman"/>
          <w:lang w:eastAsia="ru-RU"/>
        </w:rPr>
        <w:t>ст. Леонидовка</w:t>
      </w:r>
      <w:r w:rsidRPr="00085C4B">
        <w:rPr>
          <w:rFonts w:ascii="Times New Roman" w:eastAsia="MS ??" w:hAnsi="Times New Roman"/>
          <w:lang w:eastAsia="ru-RU"/>
        </w:rPr>
        <w:t xml:space="preserve">, примерной программы по </w:t>
      </w:r>
      <w:r w:rsidR="00506B2B">
        <w:rPr>
          <w:rFonts w:ascii="Times New Roman" w:eastAsia="MS ??" w:hAnsi="Times New Roman"/>
          <w:lang w:eastAsia="ru-RU"/>
        </w:rPr>
        <w:t>предмету</w:t>
      </w:r>
      <w:r w:rsidRPr="00085C4B">
        <w:rPr>
          <w:rFonts w:ascii="Times New Roman" w:eastAsia="MS ??" w:hAnsi="Times New Roman"/>
          <w:lang w:eastAsia="ru-RU"/>
        </w:rPr>
        <w:t xml:space="preserve"> «Литератур</w:t>
      </w:r>
      <w:r w:rsidR="00506B2B">
        <w:rPr>
          <w:rFonts w:ascii="Times New Roman" w:eastAsia="MS ??" w:hAnsi="Times New Roman"/>
          <w:lang w:eastAsia="ru-RU"/>
        </w:rPr>
        <w:t>а</w:t>
      </w:r>
      <w:r w:rsidRPr="00085C4B">
        <w:rPr>
          <w:rFonts w:ascii="Times New Roman" w:eastAsia="MS ??" w:hAnsi="Times New Roman"/>
          <w:lang w:eastAsia="ru-RU"/>
        </w:rPr>
        <w:t>».</w:t>
      </w:r>
    </w:p>
    <w:p w:rsidR="00994BC9" w:rsidRDefault="00A85CA1" w:rsidP="00994BC9">
      <w:pPr>
        <w:spacing w:after="0" w:line="240" w:lineRule="auto"/>
        <w:ind w:firstLine="284"/>
        <w:jc w:val="both"/>
        <w:rPr>
          <w:rFonts w:ascii="Times New Roman" w:hAnsi="Times New Roman"/>
        </w:rPr>
      </w:pPr>
      <w:r>
        <w:rPr>
          <w:rFonts w:ascii="Times New Roman" w:eastAsia="Times New Roman" w:hAnsi="Times New Roman"/>
          <w:lang w:eastAsia="ru-RU"/>
        </w:rPr>
        <w:t xml:space="preserve">Согласно учебному плану  </w:t>
      </w:r>
      <w:r w:rsidR="00CC6B52" w:rsidRPr="00CC6B52">
        <w:rPr>
          <w:rFonts w:ascii="Times New Roman" w:eastAsia="Times New Roman" w:hAnsi="Times New Roman"/>
          <w:lang w:eastAsia="ru-RU"/>
        </w:rPr>
        <w:t xml:space="preserve">МОБУСОШ </w:t>
      </w:r>
      <w:r w:rsidR="00506B2B">
        <w:rPr>
          <w:rFonts w:ascii="Times New Roman" w:eastAsia="Times New Roman" w:hAnsi="Times New Roman"/>
          <w:lang w:eastAsia="ru-RU"/>
        </w:rPr>
        <w:t>ст. Леонидовка на изучение предмета</w:t>
      </w:r>
      <w:r w:rsidR="00CC6B52" w:rsidRPr="00CC6B52">
        <w:rPr>
          <w:rFonts w:ascii="Times New Roman" w:eastAsia="Times New Roman" w:hAnsi="Times New Roman"/>
          <w:lang w:eastAsia="ru-RU"/>
        </w:rPr>
        <w:t xml:space="preserve"> </w:t>
      </w:r>
      <w:r w:rsidR="00994BC9">
        <w:rPr>
          <w:rFonts w:ascii="Times New Roman" w:eastAsia="Times New Roman" w:hAnsi="Times New Roman"/>
          <w:lang w:eastAsia="ru-RU"/>
        </w:rPr>
        <w:t>«</w:t>
      </w:r>
      <w:r w:rsidR="00994BC9">
        <w:rPr>
          <w:rFonts w:ascii="Times New Roman" w:eastAsia="MS ??" w:hAnsi="Times New Roman"/>
          <w:lang w:eastAsia="ru-RU"/>
        </w:rPr>
        <w:t>Литература</w:t>
      </w:r>
      <w:r w:rsidR="00994BC9">
        <w:rPr>
          <w:rFonts w:ascii="Times New Roman" w:eastAsia="Times New Roman" w:hAnsi="Times New Roman"/>
          <w:lang w:eastAsia="ru-RU"/>
        </w:rPr>
        <w:t xml:space="preserve">» </w:t>
      </w:r>
      <w:r w:rsidR="00994BC9">
        <w:rPr>
          <w:rFonts w:ascii="Times New Roman" w:hAnsi="Times New Roman"/>
        </w:rPr>
        <w:t xml:space="preserve">отводится </w:t>
      </w:r>
      <w:r w:rsidR="00506B2B">
        <w:rPr>
          <w:rFonts w:ascii="Times New Roman" w:hAnsi="Times New Roman"/>
        </w:rPr>
        <w:t>374 часа</w:t>
      </w:r>
      <w:r w:rsidR="00994BC9">
        <w:rPr>
          <w:rFonts w:ascii="Times New Roman" w:hAnsi="Times New Roman"/>
        </w:rPr>
        <w:t>:  в 5</w:t>
      </w:r>
      <w:r w:rsidR="00506B2B">
        <w:rPr>
          <w:rFonts w:ascii="Times New Roman" w:hAnsi="Times New Roman"/>
        </w:rPr>
        <w:t xml:space="preserve"> - 8</w:t>
      </w:r>
      <w:r w:rsidR="00994BC9">
        <w:rPr>
          <w:rFonts w:ascii="Times New Roman" w:hAnsi="Times New Roman"/>
        </w:rPr>
        <w:t xml:space="preserve"> к</w:t>
      </w:r>
      <w:r w:rsidR="004D3158">
        <w:rPr>
          <w:rFonts w:ascii="Times New Roman" w:hAnsi="Times New Roman"/>
        </w:rPr>
        <w:t>ласс</w:t>
      </w:r>
      <w:r w:rsidR="00506B2B">
        <w:rPr>
          <w:rFonts w:ascii="Times New Roman" w:hAnsi="Times New Roman"/>
        </w:rPr>
        <w:t>ах по</w:t>
      </w:r>
      <w:r w:rsidR="004D3158">
        <w:rPr>
          <w:rFonts w:ascii="Times New Roman" w:hAnsi="Times New Roman"/>
        </w:rPr>
        <w:t xml:space="preserve"> 68 ч</w:t>
      </w:r>
      <w:r w:rsidR="00506B2B">
        <w:rPr>
          <w:rFonts w:ascii="Times New Roman" w:hAnsi="Times New Roman"/>
        </w:rPr>
        <w:t xml:space="preserve"> (по 2 ч в неделю)</w:t>
      </w:r>
      <w:r w:rsidR="004D3158">
        <w:rPr>
          <w:rFonts w:ascii="Times New Roman" w:hAnsi="Times New Roman"/>
        </w:rPr>
        <w:t xml:space="preserve">, в </w:t>
      </w:r>
      <w:r w:rsidR="00506B2B">
        <w:rPr>
          <w:rFonts w:ascii="Times New Roman" w:hAnsi="Times New Roman"/>
        </w:rPr>
        <w:t>9 классе 102</w:t>
      </w:r>
      <w:r w:rsidR="009E74B2">
        <w:rPr>
          <w:rFonts w:ascii="Times New Roman" w:hAnsi="Times New Roman"/>
        </w:rPr>
        <w:t xml:space="preserve"> ч</w:t>
      </w:r>
      <w:r w:rsidR="00506B2B">
        <w:rPr>
          <w:rFonts w:ascii="Times New Roman" w:hAnsi="Times New Roman"/>
        </w:rPr>
        <w:t xml:space="preserve"> (3 ч в неделю) при 34 неделях</w:t>
      </w:r>
      <w:r w:rsidR="00994BC9">
        <w:rPr>
          <w:rFonts w:ascii="Times New Roman" w:hAnsi="Times New Roman"/>
        </w:rPr>
        <w:t xml:space="preserve"> </w:t>
      </w:r>
      <w:r w:rsidR="00506B2B">
        <w:rPr>
          <w:rFonts w:ascii="Times New Roman" w:hAnsi="Times New Roman"/>
        </w:rPr>
        <w:t>учебного года.</w:t>
      </w:r>
    </w:p>
    <w:p w:rsidR="00C825E3" w:rsidRPr="00C825E3" w:rsidRDefault="00C825E3" w:rsidP="00C825E3">
      <w:pPr>
        <w:spacing w:after="0" w:line="240" w:lineRule="auto"/>
        <w:jc w:val="both"/>
        <w:rPr>
          <w:rFonts w:ascii="Times New Roman" w:eastAsia="Times New Roman" w:hAnsi="Times New Roman"/>
          <w:sz w:val="28"/>
          <w:szCs w:val="28"/>
          <w:lang w:eastAsia="ru-RU"/>
        </w:rPr>
      </w:pPr>
    </w:p>
    <w:p w:rsidR="00C825E3" w:rsidRDefault="00C825E3" w:rsidP="00994BC9">
      <w:pPr>
        <w:spacing w:after="0" w:line="240" w:lineRule="auto"/>
        <w:ind w:firstLine="284"/>
        <w:jc w:val="center"/>
        <w:rPr>
          <w:rFonts w:ascii="Times New Roman" w:eastAsia="Times New Roman" w:hAnsi="Times New Roman"/>
          <w:b/>
          <w:lang w:eastAsia="ru-RU"/>
        </w:rPr>
      </w:pPr>
      <w:r w:rsidRPr="00994BC9">
        <w:rPr>
          <w:rFonts w:ascii="Times New Roman" w:eastAsia="Times New Roman" w:hAnsi="Times New Roman"/>
          <w:b/>
          <w:lang w:eastAsia="ru-RU"/>
        </w:rPr>
        <w:t>1.Планируемые результаты освоения учебного предмета «Литература»</w:t>
      </w:r>
    </w:p>
    <w:p w:rsidR="00994BC9" w:rsidRDefault="00994BC9" w:rsidP="00994BC9">
      <w:pPr>
        <w:spacing w:after="0" w:line="240" w:lineRule="auto"/>
        <w:ind w:firstLine="284"/>
        <w:jc w:val="center"/>
        <w:rPr>
          <w:rFonts w:ascii="Times New Roman" w:eastAsia="Times New Roman" w:hAnsi="Times New Roman"/>
          <w:b/>
          <w:lang w:eastAsia="ru-RU"/>
        </w:rPr>
      </w:pPr>
    </w:p>
    <w:p w:rsidR="00994BC9" w:rsidRP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994BC9" w:rsidRP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94BC9" w:rsidRP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994BC9" w:rsidRP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94BC9" w:rsidRP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94BC9" w:rsidRDefault="00994BC9" w:rsidP="00994BC9">
      <w:pPr>
        <w:widowControl w:val="0"/>
        <w:autoSpaceDE w:val="0"/>
        <w:autoSpaceDN w:val="0"/>
        <w:adjustRightIn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AB28AE" w:rsidRPr="00AB28AE" w:rsidRDefault="00AB28AE" w:rsidP="00AB28AE">
      <w:pPr>
        <w:autoSpaceDE w:val="0"/>
        <w:autoSpaceDN w:val="0"/>
        <w:adjustRightInd w:val="0"/>
        <w:spacing w:after="0" w:line="240" w:lineRule="auto"/>
        <w:ind w:firstLine="284"/>
        <w:jc w:val="both"/>
        <w:rPr>
          <w:rFonts w:ascii="Times New Roman" w:eastAsia="MS Mincho" w:hAnsi="Times New Roman"/>
        </w:rPr>
      </w:pPr>
      <w:r w:rsidRPr="00AB28AE">
        <w:rPr>
          <w:rFonts w:ascii="Times New Roman" w:eastAsia="MS Mincho" w:hAnsi="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B28AE" w:rsidRPr="00AB28AE" w:rsidRDefault="00AB28AE" w:rsidP="00A13A0C">
      <w:pPr>
        <w:numPr>
          <w:ilvl w:val="0"/>
          <w:numId w:val="235"/>
        </w:numPr>
        <w:tabs>
          <w:tab w:val="left" w:pos="284"/>
        </w:tabs>
        <w:spacing w:after="0" w:line="240" w:lineRule="auto"/>
        <w:ind w:left="0" w:firstLine="284"/>
        <w:jc w:val="both"/>
        <w:rPr>
          <w:rFonts w:ascii="Times New Roman" w:hAnsi="Times New Roman"/>
        </w:rPr>
      </w:pPr>
      <w:r w:rsidRPr="00AB28AE">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B28AE" w:rsidRPr="00AB28AE" w:rsidRDefault="00AB28AE" w:rsidP="00A13A0C">
      <w:pPr>
        <w:numPr>
          <w:ilvl w:val="0"/>
          <w:numId w:val="235"/>
        </w:numPr>
        <w:tabs>
          <w:tab w:val="left" w:pos="284"/>
        </w:tabs>
        <w:spacing w:after="0" w:line="240" w:lineRule="auto"/>
        <w:ind w:left="0" w:firstLine="284"/>
        <w:jc w:val="both"/>
        <w:rPr>
          <w:rFonts w:ascii="Times New Roman" w:hAnsi="Times New Roman"/>
        </w:rPr>
      </w:pPr>
      <w:r w:rsidRPr="00AB28AE">
        <w:rPr>
          <w:rFonts w:ascii="Times New Roman" w:eastAsia="Times New Roman" w:hAnsi="Times New Roman"/>
        </w:rPr>
        <w:t>восприятие</w:t>
      </w:r>
      <w:r w:rsidRPr="00AB28AE">
        <w:rPr>
          <w:rFonts w:ascii="Times New Roman" w:hAnsi="Times New Roman"/>
        </w:rPr>
        <w:t xml:space="preserve"> литературы как одной из основных культурных ценностей народа (отражающей его </w:t>
      </w:r>
      <w:r w:rsidRPr="00AB28AE">
        <w:rPr>
          <w:rFonts w:ascii="Times New Roman" w:eastAsia="Times New Roman" w:hAnsi="Times New Roman"/>
        </w:rPr>
        <w:t>менталитет, историю, мировосприятие) и</w:t>
      </w:r>
      <w:r w:rsidRPr="00AB28AE">
        <w:rPr>
          <w:rFonts w:ascii="Times New Roman" w:hAnsi="Times New Roman"/>
        </w:rPr>
        <w:t xml:space="preserve"> человечества (содержащей смыслы, важные для человечества в целом);</w:t>
      </w:r>
    </w:p>
    <w:p w:rsidR="00AB28AE" w:rsidRPr="00AB28AE" w:rsidRDefault="00AB28AE" w:rsidP="00A13A0C">
      <w:pPr>
        <w:numPr>
          <w:ilvl w:val="0"/>
          <w:numId w:val="236"/>
        </w:numPr>
        <w:tabs>
          <w:tab w:val="left" w:pos="284"/>
        </w:tabs>
        <w:spacing w:after="0" w:line="240" w:lineRule="auto"/>
        <w:ind w:left="0" w:firstLine="284"/>
        <w:jc w:val="both"/>
        <w:rPr>
          <w:rFonts w:ascii="Times New Roman" w:hAnsi="Times New Roman"/>
          <w:b/>
          <w:bCs/>
        </w:rPr>
      </w:pPr>
      <w:r w:rsidRPr="00AB28AE">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B28AE" w:rsidRPr="00AB28AE" w:rsidRDefault="00AB28AE" w:rsidP="00A13A0C">
      <w:pPr>
        <w:numPr>
          <w:ilvl w:val="0"/>
          <w:numId w:val="236"/>
        </w:numPr>
        <w:tabs>
          <w:tab w:val="left" w:pos="284"/>
        </w:tabs>
        <w:spacing w:after="0" w:line="240" w:lineRule="auto"/>
        <w:ind w:left="0" w:firstLine="284"/>
        <w:jc w:val="both"/>
        <w:rPr>
          <w:rFonts w:ascii="Times New Roman" w:hAnsi="Times New Roman"/>
        </w:rPr>
      </w:pPr>
      <w:r w:rsidRPr="00AB28AE">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B28AE" w:rsidRPr="00AB28AE" w:rsidRDefault="00AB28AE" w:rsidP="00A13A0C">
      <w:pPr>
        <w:numPr>
          <w:ilvl w:val="0"/>
          <w:numId w:val="236"/>
        </w:numPr>
        <w:tabs>
          <w:tab w:val="left" w:pos="284"/>
        </w:tabs>
        <w:spacing w:after="0" w:line="240" w:lineRule="auto"/>
        <w:ind w:left="0" w:firstLine="284"/>
        <w:jc w:val="both"/>
        <w:rPr>
          <w:rFonts w:ascii="Times New Roman" w:hAnsi="Times New Roman"/>
        </w:rPr>
      </w:pPr>
      <w:r w:rsidRPr="00AB28AE">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AB28AE" w:rsidRPr="00AB28AE" w:rsidRDefault="00AB28AE" w:rsidP="00A13A0C">
      <w:pPr>
        <w:numPr>
          <w:ilvl w:val="0"/>
          <w:numId w:val="236"/>
        </w:numPr>
        <w:tabs>
          <w:tab w:val="left" w:pos="284"/>
        </w:tabs>
        <w:spacing w:after="0" w:line="240" w:lineRule="auto"/>
        <w:ind w:left="0" w:firstLine="284"/>
        <w:jc w:val="both"/>
        <w:rPr>
          <w:rFonts w:ascii="Times New Roman" w:hAnsi="Times New Roman"/>
        </w:rPr>
      </w:pPr>
      <w:r w:rsidRPr="00AB28AE">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B28AE" w:rsidRPr="00AB28AE" w:rsidRDefault="00AB28AE" w:rsidP="00AB28AE">
      <w:pPr>
        <w:autoSpaceDE w:val="0"/>
        <w:autoSpaceDN w:val="0"/>
        <w:adjustRightInd w:val="0"/>
        <w:spacing w:after="0" w:line="240" w:lineRule="auto"/>
        <w:ind w:firstLine="284"/>
        <w:jc w:val="both"/>
        <w:rPr>
          <w:rFonts w:ascii="Times New Roman" w:eastAsia="MS Mincho" w:hAnsi="Times New Roman"/>
        </w:rPr>
      </w:pPr>
      <w:r w:rsidRPr="00AB28AE">
        <w:rPr>
          <w:rFonts w:ascii="Times New Roman" w:eastAsia="MS Mincho" w:hAnsi="Times New Roman"/>
        </w:rPr>
        <w:t xml:space="preserve">Конкретизируя эти общие результаты, обозначим наиболее важные предметные умения, формируемые у </w:t>
      </w:r>
      <w:r w:rsidRPr="00AB28AE">
        <w:rPr>
          <w:rFonts w:ascii="Times New Roman" w:hAnsi="Times New Roman"/>
        </w:rPr>
        <w:t xml:space="preserve">обучающихся </w:t>
      </w:r>
      <w:r w:rsidRPr="00AB28AE">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определять тему и основную мысль произведения (5</w:t>
      </w:r>
      <w:r w:rsidRPr="00AB28AE">
        <w:rPr>
          <w:rFonts w:ascii="Times New Roman" w:hAnsi="Times New Roman"/>
        </w:rPr>
        <w:t>–</w:t>
      </w:r>
      <w:r w:rsidRPr="00AB28AE">
        <w:rPr>
          <w:rFonts w:ascii="Times New Roman" w:eastAsia="MS Mincho" w:hAnsi="Times New Roman"/>
        </w:rPr>
        <w:t>6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владеть различными видами пересказа (5</w:t>
      </w:r>
      <w:r w:rsidRPr="00AB28AE">
        <w:rPr>
          <w:rFonts w:ascii="Times New Roman" w:hAnsi="Times New Roman"/>
        </w:rPr>
        <w:t>–</w:t>
      </w:r>
      <w:r w:rsidRPr="00AB28AE">
        <w:rPr>
          <w:rFonts w:ascii="Times New Roman" w:eastAsia="MS Mincho" w:hAnsi="Times New Roman"/>
        </w:rPr>
        <w:t>6 кл.), пересказывать сюжет; выявлять особенности композиции, основной конфликт, вычленять фабулу (6</w:t>
      </w:r>
      <w:r w:rsidRPr="00AB28AE">
        <w:rPr>
          <w:rFonts w:ascii="Times New Roman" w:hAnsi="Times New Roman"/>
        </w:rPr>
        <w:t>–</w:t>
      </w:r>
      <w:r w:rsidRPr="00AB28AE">
        <w:rPr>
          <w:rFonts w:ascii="Times New Roman" w:eastAsia="MS Mincho" w:hAnsi="Times New Roman"/>
        </w:rPr>
        <w:t>7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lastRenderedPageBreak/>
        <w:t>характеризовать героев-персонажей, давать их сравнительные характеристики (5</w:t>
      </w:r>
      <w:r w:rsidRPr="00AB28AE">
        <w:rPr>
          <w:rFonts w:ascii="Times New Roman" w:hAnsi="Times New Roman"/>
        </w:rPr>
        <w:t>–</w:t>
      </w:r>
      <w:r w:rsidRPr="00AB28AE">
        <w:rPr>
          <w:rFonts w:ascii="Times New Roman" w:eastAsia="MS Mincho" w:hAnsi="Times New Roman"/>
        </w:rPr>
        <w:t>6 кл.); оценивать систему персонажей (6</w:t>
      </w:r>
      <w:r w:rsidRPr="00AB28AE">
        <w:rPr>
          <w:rFonts w:ascii="Times New Roman" w:hAnsi="Times New Roman"/>
        </w:rPr>
        <w:t>–</w:t>
      </w:r>
      <w:r w:rsidRPr="00AB28AE">
        <w:rPr>
          <w:rFonts w:ascii="Times New Roman" w:eastAsia="MS Mincho" w:hAnsi="Times New Roman"/>
        </w:rPr>
        <w:t>7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B28AE">
        <w:rPr>
          <w:rFonts w:ascii="Times New Roman" w:hAnsi="Times New Roman"/>
        </w:rPr>
        <w:t>–</w:t>
      </w:r>
      <w:r w:rsidRPr="00AB28AE">
        <w:rPr>
          <w:rFonts w:ascii="Times New Roman" w:eastAsia="MS Mincho" w:hAnsi="Times New Roman"/>
        </w:rPr>
        <w:t>7 кл.); выявлять особенности языка и стиля писателя (7</w:t>
      </w:r>
      <w:r w:rsidRPr="00AB28AE">
        <w:rPr>
          <w:rFonts w:ascii="Times New Roman" w:hAnsi="Times New Roman"/>
        </w:rPr>
        <w:t>–</w:t>
      </w:r>
      <w:r w:rsidRPr="00AB28AE">
        <w:rPr>
          <w:rFonts w:ascii="Times New Roman" w:eastAsia="MS Mincho" w:hAnsi="Times New Roman"/>
        </w:rPr>
        <w:t>9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определять родо-жанровую специфику художественного произведения (5</w:t>
      </w:r>
      <w:r w:rsidRPr="00AB28AE">
        <w:rPr>
          <w:rFonts w:ascii="Times New Roman" w:hAnsi="Times New Roman"/>
        </w:rPr>
        <w:t>–</w:t>
      </w:r>
      <w:r w:rsidRPr="00AB28AE">
        <w:rPr>
          <w:rFonts w:ascii="Times New Roman" w:eastAsia="MS Mincho" w:hAnsi="Times New Roman"/>
        </w:rPr>
        <w:t xml:space="preserve">9 кл.); </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AB28AE">
        <w:rPr>
          <w:rFonts w:ascii="Times New Roman" w:hAnsi="Times New Roman"/>
        </w:rPr>
        <w:t>–</w:t>
      </w:r>
      <w:r w:rsidRPr="00AB28AE">
        <w:rPr>
          <w:rFonts w:ascii="Times New Roman" w:eastAsia="MS Mincho" w:hAnsi="Times New Roman"/>
        </w:rPr>
        <w:t>9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выделять в произведениях элементы художественной формы и обнаруживать связи между ними (5</w:t>
      </w:r>
      <w:r w:rsidRPr="00AB28AE">
        <w:rPr>
          <w:rFonts w:ascii="Times New Roman" w:hAnsi="Times New Roman"/>
        </w:rPr>
        <w:t>–</w:t>
      </w:r>
      <w:r w:rsidRPr="00AB28AE">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AB28AE">
        <w:rPr>
          <w:rFonts w:ascii="Times New Roman" w:hAnsi="Times New Roman"/>
        </w:rPr>
        <w:t>–</w:t>
      </w:r>
      <w:r w:rsidRPr="00AB28AE">
        <w:rPr>
          <w:rFonts w:ascii="Times New Roman" w:eastAsia="MS Mincho" w:hAnsi="Times New Roman"/>
        </w:rPr>
        <w:t>9 кл.);</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B28AE">
        <w:rPr>
          <w:rFonts w:ascii="Times New Roman" w:eastAsia="MS Mincho" w:hAnsi="Times New Roman"/>
        </w:rPr>
        <w:t xml:space="preserve"> (в каждом классе – на своем уровне); </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AB28AE">
        <w:rPr>
          <w:rFonts w:ascii="Times New Roman" w:hAnsi="Times New Roman"/>
        </w:rPr>
        <w:t>–</w:t>
      </w:r>
      <w:r w:rsidRPr="00AB28AE">
        <w:rPr>
          <w:rFonts w:ascii="Times New Roman" w:eastAsia="MS Mincho" w:hAnsi="Times New Roman"/>
        </w:rPr>
        <w:t>9 кл.);</w:t>
      </w:r>
    </w:p>
    <w:p w:rsidR="00AB28AE" w:rsidRPr="00AB28AE" w:rsidRDefault="00AB28AE" w:rsidP="00A13A0C">
      <w:pPr>
        <w:numPr>
          <w:ilvl w:val="0"/>
          <w:numId w:val="237"/>
        </w:numPr>
        <w:tabs>
          <w:tab w:val="left" w:pos="284"/>
        </w:tabs>
        <w:spacing w:after="0" w:line="240" w:lineRule="auto"/>
        <w:ind w:left="0" w:firstLine="284"/>
        <w:jc w:val="both"/>
        <w:rPr>
          <w:rFonts w:ascii="Times New Roman" w:eastAsia="MS Mincho" w:hAnsi="Times New Roman"/>
        </w:rPr>
      </w:pPr>
      <w:r w:rsidRPr="00AB28AE">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B28AE">
        <w:rPr>
          <w:rFonts w:ascii="Times New Roman" w:hAnsi="Times New Roman"/>
          <w:bCs/>
        </w:rPr>
        <w:t xml:space="preserve">организации дискуссии </w:t>
      </w:r>
      <w:r w:rsidRPr="00AB28AE">
        <w:rPr>
          <w:rFonts w:ascii="Times New Roman" w:eastAsia="MS Mincho" w:hAnsi="Times New Roman"/>
        </w:rPr>
        <w:t xml:space="preserve"> (в каждом классе – на своем уровне);</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выразительно читать с листа и наизусть произведения/фрагменты</w:t>
      </w:r>
    </w:p>
    <w:p w:rsidR="00AB28AE" w:rsidRPr="00AB28AE" w:rsidRDefault="00AB28AE" w:rsidP="00AB28AE">
      <w:pPr>
        <w:widowControl w:val="0"/>
        <w:tabs>
          <w:tab w:val="left" w:pos="284"/>
        </w:tabs>
        <w:autoSpaceDE w:val="0"/>
        <w:autoSpaceDN w:val="0"/>
        <w:adjustRightInd w:val="0"/>
        <w:spacing w:after="0" w:line="240" w:lineRule="auto"/>
        <w:ind w:firstLine="284"/>
        <w:jc w:val="both"/>
        <w:rPr>
          <w:rFonts w:ascii="Times New Roman" w:eastAsia="MS Mincho" w:hAnsi="Times New Roman"/>
        </w:rPr>
      </w:pPr>
      <w:r w:rsidRPr="00AB28AE">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AB28AE" w:rsidRPr="00AB28AE" w:rsidRDefault="00AB28AE" w:rsidP="00A13A0C">
      <w:pPr>
        <w:widowControl w:val="0"/>
        <w:numPr>
          <w:ilvl w:val="0"/>
          <w:numId w:val="237"/>
        </w:numPr>
        <w:tabs>
          <w:tab w:val="left" w:pos="284"/>
        </w:tabs>
        <w:autoSpaceDE w:val="0"/>
        <w:autoSpaceDN w:val="0"/>
        <w:adjustRightInd w:val="0"/>
        <w:spacing w:after="0" w:line="240" w:lineRule="auto"/>
        <w:ind w:left="0" w:firstLine="284"/>
        <w:jc w:val="both"/>
        <w:rPr>
          <w:rFonts w:ascii="Times New Roman" w:eastAsia="MS Mincho" w:hAnsi="Times New Roman"/>
        </w:rPr>
      </w:pPr>
      <w:r w:rsidRPr="00AB28AE">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B28AE">
        <w:rPr>
          <w:rFonts w:ascii="Times New Roman" w:hAnsi="Times New Roman"/>
        </w:rPr>
        <w:t>–</w:t>
      </w:r>
      <w:r w:rsidRPr="00AB28AE">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AB28AE">
        <w:rPr>
          <w:rFonts w:ascii="Times New Roman" w:hAnsi="Times New Roman"/>
        </w:rPr>
        <w:t>–</w:t>
      </w:r>
      <w:r w:rsidRPr="00AB28AE">
        <w:rPr>
          <w:rFonts w:ascii="Times New Roman" w:eastAsia="MS Mincho" w:hAnsi="Times New Roman"/>
        </w:rPr>
        <w:t>9 кл.) (в каждом классе – на своем уровне).</w:t>
      </w:r>
    </w:p>
    <w:p w:rsidR="00AB28AE" w:rsidRPr="00AB28AE" w:rsidRDefault="00AB28AE" w:rsidP="00AB28AE">
      <w:pPr>
        <w:autoSpaceDE w:val="0"/>
        <w:autoSpaceDN w:val="0"/>
        <w:adjustRightInd w:val="0"/>
        <w:spacing w:after="0" w:line="240" w:lineRule="auto"/>
        <w:ind w:firstLine="284"/>
        <w:jc w:val="both"/>
        <w:rPr>
          <w:rFonts w:ascii="Times New Roman" w:eastAsia="MS Mincho" w:hAnsi="Times New Roman"/>
        </w:rPr>
      </w:pPr>
      <w:r w:rsidRPr="00AB28AE">
        <w:rPr>
          <w:rFonts w:ascii="Times New Roman" w:eastAsia="MS Mincho" w:hAnsi="Times New Roman"/>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AB28AE">
        <w:rPr>
          <w:rFonts w:ascii="Times New Roman" w:hAnsi="Times New Roman"/>
        </w:rPr>
        <w:t xml:space="preserve">обучающихся </w:t>
      </w:r>
      <w:r w:rsidRPr="00AB28AE">
        <w:rPr>
          <w:rFonts w:ascii="Times New Roman" w:eastAsia="MS Mincho" w:hAnsi="Times New Roman"/>
        </w:rPr>
        <w:t xml:space="preserve">с разной скоростью и в разной степени и не заканчивается в школе. </w:t>
      </w:r>
    </w:p>
    <w:p w:rsidR="00AB28AE" w:rsidRPr="00AB28AE" w:rsidRDefault="00AB28AE" w:rsidP="00AB28AE">
      <w:pPr>
        <w:autoSpaceDE w:val="0"/>
        <w:autoSpaceDN w:val="0"/>
        <w:adjustRightInd w:val="0"/>
        <w:spacing w:after="0" w:line="240" w:lineRule="auto"/>
        <w:ind w:firstLine="284"/>
        <w:jc w:val="both"/>
        <w:rPr>
          <w:rFonts w:ascii="Times New Roman" w:eastAsia="Times New Roman" w:hAnsi="Times New Roman"/>
          <w:lang w:eastAsia="ru-RU"/>
        </w:rPr>
      </w:pPr>
      <w:r w:rsidRPr="00AB28AE">
        <w:rPr>
          <w:rFonts w:ascii="Times New Roman" w:eastAsia="Times New Roman" w:hAnsi="Times New Roman"/>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B28AE" w:rsidRPr="00AB28AE" w:rsidRDefault="00AB28AE" w:rsidP="00AB28AE">
      <w:pPr>
        <w:overflowPunct w:val="0"/>
        <w:autoSpaceDE w:val="0"/>
        <w:autoSpaceDN w:val="0"/>
        <w:adjustRightInd w:val="0"/>
        <w:spacing w:after="0" w:line="240" w:lineRule="auto"/>
        <w:ind w:firstLine="284"/>
        <w:jc w:val="both"/>
        <w:rPr>
          <w:rFonts w:ascii="Times New Roman" w:hAnsi="Times New Roman"/>
          <w:bCs/>
          <w:iCs/>
        </w:rPr>
      </w:pPr>
      <w:r w:rsidRPr="00AB28AE">
        <w:rPr>
          <w:rFonts w:ascii="Times New Roman" w:hAnsi="Times New Roman"/>
          <w:bCs/>
        </w:rPr>
        <w:t>I уровень</w:t>
      </w:r>
      <w:r w:rsidRPr="00AB28AE">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B28AE">
        <w:rPr>
          <w:rFonts w:ascii="Times New Roman" w:hAnsi="Times New Roman"/>
          <w:bCs/>
          <w:iCs/>
        </w:rPr>
        <w:t>эмоциональное непосредственное восприятие</w:t>
      </w:r>
      <w:r w:rsidRPr="00AB28AE">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B28AE">
        <w:rPr>
          <w:rFonts w:ascii="Times New Roman" w:hAnsi="Times New Roman"/>
          <w:i/>
        </w:rPr>
        <w:t>характеризуется способностями читателя воспроизводить содержание литературного произведения, отвечая на тестовые вопросы</w:t>
      </w:r>
      <w:r w:rsidRPr="00AB28AE">
        <w:rPr>
          <w:rFonts w:ascii="Times New Roman" w:hAnsi="Times New Roman"/>
        </w:rPr>
        <w:t xml:space="preserve"> (устно, письменно) типа </w:t>
      </w:r>
      <w:r w:rsidRPr="00AB28AE">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B28AE" w:rsidRPr="00AB28AE" w:rsidRDefault="00AB28AE" w:rsidP="00AB28AE">
      <w:pPr>
        <w:overflowPunct w:val="0"/>
        <w:autoSpaceDE w:val="0"/>
        <w:autoSpaceDN w:val="0"/>
        <w:adjustRightInd w:val="0"/>
        <w:spacing w:after="0" w:line="240" w:lineRule="auto"/>
        <w:ind w:firstLine="284"/>
        <w:jc w:val="both"/>
        <w:rPr>
          <w:rFonts w:ascii="Times New Roman" w:hAnsi="Times New Roman"/>
        </w:rPr>
      </w:pPr>
      <w:r w:rsidRPr="00AB28AE">
        <w:rPr>
          <w:rFonts w:ascii="Times New Roman" w:hAnsi="Times New Roman"/>
          <w:iCs/>
        </w:rPr>
        <w:t xml:space="preserve">К основным </w:t>
      </w:r>
      <w:r w:rsidRPr="00AB28AE">
        <w:rPr>
          <w:rFonts w:ascii="Times New Roman" w:hAnsi="Times New Roman"/>
          <w:bCs/>
          <w:iCs/>
        </w:rPr>
        <w:t>видам деятельности</w:t>
      </w:r>
      <w:r w:rsidRPr="00AB28AE">
        <w:rPr>
          <w:rFonts w:ascii="Times New Roman" w:hAnsi="Times New Roman"/>
          <w:iCs/>
        </w:rPr>
        <w:t xml:space="preserve">, позволяющим диагностировать возможности читателей </w:t>
      </w:r>
      <w:r w:rsidRPr="00AB28AE">
        <w:rPr>
          <w:rFonts w:ascii="Times New Roman" w:hAnsi="Times New Roman"/>
          <w:iCs/>
          <w:lang w:val="en-US"/>
        </w:rPr>
        <w:t>I</w:t>
      </w:r>
      <w:r w:rsidRPr="00AB28AE">
        <w:rPr>
          <w:rFonts w:ascii="Times New Roman" w:hAnsi="Times New Roman"/>
          <w:iCs/>
        </w:rPr>
        <w:t xml:space="preserve"> уровня, относятся </w:t>
      </w:r>
      <w:r w:rsidRPr="00AB28AE">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B28AE" w:rsidRPr="00AB28AE" w:rsidRDefault="00AB28AE" w:rsidP="00AB28AE">
      <w:pPr>
        <w:overflowPunct w:val="0"/>
        <w:autoSpaceDE w:val="0"/>
        <w:autoSpaceDN w:val="0"/>
        <w:adjustRightInd w:val="0"/>
        <w:spacing w:after="0" w:line="240" w:lineRule="auto"/>
        <w:ind w:firstLine="284"/>
        <w:jc w:val="both"/>
        <w:rPr>
          <w:rFonts w:ascii="Times New Roman" w:hAnsi="Times New Roman"/>
        </w:rPr>
      </w:pPr>
      <w:r w:rsidRPr="00AB28AE">
        <w:rPr>
          <w:rFonts w:ascii="Times New Roman" w:hAnsi="Times New Roman"/>
        </w:rPr>
        <w:t xml:space="preserve">Условно им соответствуют следующие типы диагностических </w:t>
      </w:r>
      <w:r w:rsidRPr="00AB28AE">
        <w:rPr>
          <w:rFonts w:ascii="Times New Roman" w:hAnsi="Times New Roman"/>
          <w:bCs/>
        </w:rPr>
        <w:t>заданий</w:t>
      </w:r>
      <w:r w:rsidRPr="00AB28AE">
        <w:rPr>
          <w:rFonts w:ascii="Times New Roman" w:hAnsi="Times New Roman"/>
        </w:rPr>
        <w:t xml:space="preserve">: </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 xml:space="preserve">выразительно прочтите следующий фрагмент; </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определите, какие события в произведении являются центральными;</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определите, где и когда происходят описываемые события;</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lastRenderedPageBreak/>
        <w:t xml:space="preserve">опишите, каким вам представляется герой произведения, прокомментируйте слова героя; </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 xml:space="preserve">выделите в тексте наиболее непонятные (загадочные, удивительные и т. п.) для вас места; </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 xml:space="preserve">ответьте на поставленный учителем/автором учебника вопрос; </w:t>
      </w:r>
    </w:p>
    <w:p w:rsidR="00AB28AE" w:rsidRPr="00AB28AE" w:rsidRDefault="00AB28AE" w:rsidP="00A13A0C">
      <w:pPr>
        <w:numPr>
          <w:ilvl w:val="0"/>
          <w:numId w:val="238"/>
        </w:numPr>
        <w:tabs>
          <w:tab w:val="left" w:pos="284"/>
        </w:tabs>
        <w:overflowPunct w:val="0"/>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 xml:space="preserve">определите, выделите, найдите, перечислите признаки, черты, повторяющиеся детали и т. п. </w:t>
      </w:r>
    </w:p>
    <w:p w:rsidR="00AB28AE" w:rsidRPr="00AB28AE" w:rsidRDefault="00AB28AE" w:rsidP="00AB28AE">
      <w:pPr>
        <w:spacing w:after="0" w:line="240" w:lineRule="auto"/>
        <w:ind w:firstLine="284"/>
        <w:jc w:val="both"/>
        <w:rPr>
          <w:rFonts w:ascii="Times New Roman" w:hAnsi="Times New Roman"/>
        </w:rPr>
      </w:pPr>
      <w:r w:rsidRPr="00AB28AE">
        <w:rPr>
          <w:rFonts w:ascii="Times New Roman" w:hAnsi="Times New Roman"/>
          <w:bCs/>
        </w:rPr>
        <w:t>II уровень</w:t>
      </w:r>
      <w:r w:rsidRPr="00AB28AE">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B28AE" w:rsidRPr="00AB28AE" w:rsidRDefault="00AB28AE" w:rsidP="00AB28AE">
      <w:pPr>
        <w:tabs>
          <w:tab w:val="left" w:pos="567"/>
        </w:tabs>
        <w:overflowPunct w:val="0"/>
        <w:autoSpaceDE w:val="0"/>
        <w:autoSpaceDN w:val="0"/>
        <w:adjustRightInd w:val="0"/>
        <w:spacing w:after="0" w:line="240" w:lineRule="auto"/>
        <w:ind w:firstLine="284"/>
        <w:jc w:val="both"/>
        <w:rPr>
          <w:rFonts w:ascii="Times New Roman" w:eastAsia="Times New Roman" w:hAnsi="Times New Roman"/>
        </w:rPr>
      </w:pPr>
      <w:r w:rsidRPr="00AB28AE">
        <w:rPr>
          <w:rFonts w:ascii="Times New Roman" w:eastAsia="Times New Roman" w:hAnsi="Times New Roman"/>
        </w:rPr>
        <w:t xml:space="preserve">У читателей этого уровня формируется стремление размышлять над прочитанным, появляется </w:t>
      </w:r>
      <w:r w:rsidRPr="00AB28AE">
        <w:rPr>
          <w:rFonts w:ascii="Times New Roman" w:eastAsia="Times New Roman" w:hAnsi="Times New Roman"/>
          <w:bCs/>
          <w:iCs/>
        </w:rPr>
        <w:t xml:space="preserve">умение выделять в произведении </w:t>
      </w:r>
      <w:r w:rsidRPr="00AB28AE">
        <w:rPr>
          <w:rFonts w:ascii="Times New Roman" w:eastAsia="Times New Roman" w:hAnsi="Times New Roman"/>
        </w:rPr>
        <w:t xml:space="preserve">значимые в смысловом и эстетическом плане отдельные элементы художественного произведения, а также возникает стремление </w:t>
      </w:r>
      <w:r w:rsidRPr="00AB28AE">
        <w:rPr>
          <w:rFonts w:ascii="Times New Roman" w:eastAsia="Times New Roman" w:hAnsi="Times New Roman"/>
          <w:bCs/>
          <w:iCs/>
        </w:rPr>
        <w:t>находить и объяснять связи между ними</w:t>
      </w:r>
      <w:r w:rsidRPr="00AB28AE">
        <w:rPr>
          <w:rFonts w:ascii="Times New Roman" w:eastAsia="Times New Roman" w:hAnsi="Times New Roman"/>
        </w:rPr>
        <w:t xml:space="preserve">. </w:t>
      </w:r>
      <w:r w:rsidRPr="00AB28AE">
        <w:rPr>
          <w:rFonts w:ascii="Times New Roman" w:eastAsia="Times New Roman" w:hAnsi="Times New Roman"/>
          <w:iCs/>
        </w:rPr>
        <w:t xml:space="preserve">Читатель </w:t>
      </w:r>
      <w:r w:rsidRPr="00AB28AE">
        <w:rPr>
          <w:rFonts w:ascii="Times New Roman" w:eastAsia="Times New Roman" w:hAnsi="Times New Roman"/>
        </w:rPr>
        <w:t xml:space="preserve">этого уровня пытается аргументированно отвечать на вопрос </w:t>
      </w:r>
      <w:r w:rsidRPr="00AB28AE">
        <w:rPr>
          <w:rFonts w:ascii="Times New Roman" w:eastAsia="Times New Roman" w:hAnsi="Times New Roman"/>
          <w:bCs/>
          <w:iCs/>
        </w:rPr>
        <w:t>«Как устроен текст?» ,</w:t>
      </w:r>
      <w:r w:rsidRPr="00AB28AE">
        <w:rPr>
          <w:rFonts w:ascii="Times New Roman" w:eastAsia="Times New Roman" w:hAnsi="Times New Roman"/>
          <w:i/>
        </w:rPr>
        <w:t xml:space="preserve">умеет выделять </w:t>
      </w:r>
      <w:r w:rsidRPr="00AB28AE">
        <w:rPr>
          <w:rFonts w:ascii="Times New Roman" w:eastAsia="Times New Roman" w:hAnsi="Times New Roman"/>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B28AE" w:rsidRPr="00AB28AE" w:rsidRDefault="00AB28AE" w:rsidP="00A13A0C">
      <w:pPr>
        <w:numPr>
          <w:ilvl w:val="0"/>
          <w:numId w:val="239"/>
        </w:numPr>
        <w:tabs>
          <w:tab w:val="num" w:pos="360"/>
          <w:tab w:val="left" w:pos="567"/>
          <w:tab w:val="left" w:pos="851"/>
        </w:tabs>
        <w:overflowPunct w:val="0"/>
        <w:autoSpaceDE w:val="0"/>
        <w:autoSpaceDN w:val="0"/>
        <w:adjustRightInd w:val="0"/>
        <w:spacing w:after="0" w:line="240" w:lineRule="auto"/>
        <w:ind w:left="0" w:firstLine="284"/>
        <w:jc w:val="both"/>
        <w:rPr>
          <w:rFonts w:ascii="Times New Roman" w:eastAsia="Times New Roman" w:hAnsi="Times New Roman"/>
        </w:rPr>
      </w:pPr>
      <w:r w:rsidRPr="00AB28AE">
        <w:rPr>
          <w:rFonts w:ascii="Times New Roman" w:eastAsia="Times New Roman" w:hAnsi="Times New Roman"/>
          <w:iCs/>
        </w:rPr>
        <w:t xml:space="preserve">К основным </w:t>
      </w:r>
      <w:r w:rsidRPr="00AB28AE">
        <w:rPr>
          <w:rFonts w:ascii="Times New Roman" w:eastAsia="Times New Roman" w:hAnsi="Times New Roman"/>
          <w:bCs/>
          <w:iCs/>
        </w:rPr>
        <w:t>видам деятельности</w:t>
      </w:r>
      <w:r w:rsidRPr="00AB28AE">
        <w:rPr>
          <w:rFonts w:ascii="Times New Roman" w:eastAsia="Times New Roman" w:hAnsi="Times New Roman"/>
          <w:iCs/>
        </w:rPr>
        <w:t xml:space="preserve">, позволяющим диагностировать возможности читателей, достигших  </w:t>
      </w:r>
      <w:r w:rsidRPr="00AB28AE">
        <w:rPr>
          <w:rFonts w:ascii="Times New Roman" w:eastAsia="Times New Roman" w:hAnsi="Times New Roman"/>
          <w:iCs/>
          <w:lang w:val="en-US"/>
        </w:rPr>
        <w:t>II</w:t>
      </w:r>
      <w:r w:rsidRPr="00AB28AE">
        <w:rPr>
          <w:rFonts w:ascii="Times New Roman" w:eastAsia="Times New Roman" w:hAnsi="Times New Roman"/>
          <w:iCs/>
        </w:rPr>
        <w:t xml:space="preserve"> уровня, можно отнести</w:t>
      </w:r>
      <w:r w:rsidRPr="00AB28AE">
        <w:rPr>
          <w:rFonts w:ascii="Times New Roman" w:eastAsia="Times New Roman" w:hAnsi="Times New Roman"/>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B28AE">
        <w:rPr>
          <w:rFonts w:ascii="Times New Roman" w:eastAsia="Times New Roman" w:hAnsi="Times New Roman"/>
          <w:i/>
        </w:rPr>
        <w:t>пофразового</w:t>
      </w:r>
      <w:r w:rsidRPr="00AB28AE">
        <w:rPr>
          <w:rFonts w:ascii="Times New Roman" w:eastAsia="Times New Roman" w:hAnsi="Times New Roman"/>
        </w:rPr>
        <w:t xml:space="preserve"> (при анализе стихотворений и небольших прозаических произведений – рассказов, новелл) или </w:t>
      </w:r>
      <w:r w:rsidRPr="00AB28AE">
        <w:rPr>
          <w:rFonts w:ascii="Times New Roman" w:eastAsia="Times New Roman" w:hAnsi="Times New Roman"/>
          <w:i/>
        </w:rPr>
        <w:t>поэпизодного</w:t>
      </w:r>
      <w:r w:rsidRPr="00AB28AE">
        <w:rPr>
          <w:rFonts w:ascii="Times New Roman" w:eastAsia="Times New Roman" w:hAnsi="Times New Roman"/>
        </w:rPr>
        <w:t xml:space="preserve">; проведение целостного и межтекстового анализа). </w:t>
      </w:r>
    </w:p>
    <w:p w:rsidR="00AB28AE" w:rsidRPr="00AB28AE" w:rsidRDefault="00AB28AE" w:rsidP="00AB28AE">
      <w:pPr>
        <w:tabs>
          <w:tab w:val="left" w:pos="567"/>
          <w:tab w:val="left" w:pos="851"/>
          <w:tab w:val="num" w:pos="1287"/>
        </w:tabs>
        <w:overflowPunct w:val="0"/>
        <w:autoSpaceDE w:val="0"/>
        <w:autoSpaceDN w:val="0"/>
        <w:adjustRightInd w:val="0"/>
        <w:spacing w:after="0" w:line="240" w:lineRule="auto"/>
        <w:ind w:left="284"/>
        <w:jc w:val="both"/>
        <w:rPr>
          <w:rFonts w:ascii="Times New Roman" w:eastAsia="Times New Roman" w:hAnsi="Times New Roman"/>
        </w:rPr>
      </w:pPr>
      <w:r w:rsidRPr="00AB28AE">
        <w:rPr>
          <w:rFonts w:ascii="Times New Roman" w:eastAsia="Times New Roman" w:hAnsi="Times New Roman"/>
        </w:rPr>
        <w:t xml:space="preserve">Условно им соответствуют следующие типы диагностических </w:t>
      </w:r>
      <w:r w:rsidRPr="00AB28AE">
        <w:rPr>
          <w:rFonts w:ascii="Times New Roman" w:eastAsia="Times New Roman" w:hAnsi="Times New Roman"/>
          <w:bCs/>
        </w:rPr>
        <w:t>заданий</w:t>
      </w:r>
      <w:r w:rsidRPr="00AB28AE">
        <w:rPr>
          <w:rFonts w:ascii="Times New Roman" w:eastAsia="Times New Roman" w:hAnsi="Times New Roman"/>
        </w:rPr>
        <w:t xml:space="preserve">: </w:t>
      </w:r>
    </w:p>
    <w:p w:rsidR="00AB28AE" w:rsidRPr="00AB28AE" w:rsidRDefault="00AB28AE" w:rsidP="00A13A0C">
      <w:pPr>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выделите, определите, найдите, перечислите признаки, черты, повторяющиеся детали и т. п.; </w:t>
      </w:r>
    </w:p>
    <w:p w:rsidR="00AB28AE" w:rsidRPr="00AB28AE" w:rsidRDefault="00AB28AE" w:rsidP="00A13A0C">
      <w:pPr>
        <w:widowControl w:val="0"/>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покажите, какие особенности художественного текста проявляют позицию его автора;</w:t>
      </w:r>
    </w:p>
    <w:p w:rsidR="00AB28AE" w:rsidRPr="00AB28AE" w:rsidRDefault="00AB28AE" w:rsidP="00A13A0C">
      <w:pPr>
        <w:numPr>
          <w:ilvl w:val="0"/>
          <w:numId w:val="239"/>
        </w:numPr>
        <w:tabs>
          <w:tab w:val="left" w:pos="567"/>
          <w:tab w:val="num" w:pos="1440"/>
        </w:tabs>
        <w:spacing w:after="0" w:line="240" w:lineRule="auto"/>
        <w:ind w:left="0" w:firstLine="284"/>
        <w:jc w:val="both"/>
        <w:rPr>
          <w:rFonts w:ascii="Times New Roman" w:hAnsi="Times New Roman"/>
        </w:rPr>
      </w:pPr>
      <w:r w:rsidRPr="00AB28AE">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B28AE" w:rsidRPr="00AB28AE" w:rsidRDefault="00AB28AE" w:rsidP="00A13A0C">
      <w:pPr>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проанализируйте фрагменты, эпизоды текста (по предложенному алгоритму и без него);</w:t>
      </w:r>
    </w:p>
    <w:p w:rsidR="00AB28AE" w:rsidRPr="00AB28AE" w:rsidRDefault="00AB28AE" w:rsidP="00A13A0C">
      <w:pPr>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сопоставьте, сравните, найдите сходства и различия (как в одном тексте, так и между разными произведениями); </w:t>
      </w:r>
    </w:p>
    <w:p w:rsidR="00AB28AE" w:rsidRPr="00AB28AE" w:rsidRDefault="00AB28AE" w:rsidP="00A13A0C">
      <w:pPr>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определите жанр произведения, охарактеризуйте его особенности; </w:t>
      </w:r>
    </w:p>
    <w:p w:rsidR="00AB28AE" w:rsidRPr="00AB28AE" w:rsidRDefault="00AB28AE" w:rsidP="00A13A0C">
      <w:pPr>
        <w:numPr>
          <w:ilvl w:val="0"/>
          <w:numId w:val="239"/>
        </w:numPr>
        <w:tabs>
          <w:tab w:val="left" w:pos="567"/>
          <w:tab w:val="num" w:pos="774"/>
          <w:tab w:val="num" w:pos="1440"/>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дайте свое рабочее определение следующему теоретико-литературному понятию.</w:t>
      </w:r>
    </w:p>
    <w:p w:rsidR="00AB28AE" w:rsidRPr="00AB28AE" w:rsidRDefault="00AB28AE" w:rsidP="00AB28AE">
      <w:pPr>
        <w:autoSpaceDE w:val="0"/>
        <w:autoSpaceDN w:val="0"/>
        <w:adjustRightInd w:val="0"/>
        <w:spacing w:after="0" w:line="240" w:lineRule="auto"/>
        <w:ind w:firstLine="284"/>
        <w:jc w:val="both"/>
        <w:rPr>
          <w:rFonts w:ascii="Times New Roman" w:eastAsia="Times New Roman" w:hAnsi="Times New Roman"/>
          <w:lang w:eastAsia="ru-RU"/>
        </w:rPr>
      </w:pPr>
      <w:r w:rsidRPr="00AB28AE">
        <w:rPr>
          <w:rFonts w:ascii="Times New Roman" w:eastAsia="Times New Roman" w:hAnsi="Times New Roman"/>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B28AE" w:rsidRPr="00AB28AE" w:rsidRDefault="00AB28AE" w:rsidP="00AB28AE">
      <w:pPr>
        <w:spacing w:after="0" w:line="240" w:lineRule="auto"/>
        <w:ind w:firstLine="284"/>
        <w:jc w:val="both"/>
        <w:rPr>
          <w:rFonts w:ascii="Times New Roman" w:hAnsi="Times New Roman"/>
          <w:b/>
        </w:rPr>
      </w:pPr>
      <w:r w:rsidRPr="00AB28AE">
        <w:rPr>
          <w:rFonts w:ascii="Times New Roman" w:hAnsi="Times New Roman"/>
          <w:bCs/>
        </w:rPr>
        <w:t>III уровень</w:t>
      </w:r>
      <w:r w:rsidRPr="00AB28AE">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B28AE">
        <w:rPr>
          <w:rFonts w:ascii="Times New Roman" w:hAnsi="Times New Roman"/>
          <w:bCs/>
          <w:iCs/>
        </w:rPr>
        <w:t>сумеет интерпретировать художественный смысл произведения</w:t>
      </w:r>
      <w:r w:rsidRPr="00AB28AE">
        <w:rPr>
          <w:rFonts w:ascii="Times New Roman" w:hAnsi="Times New Roman"/>
        </w:rPr>
        <w:t xml:space="preserve">, то есть отвечать на вопросы: </w:t>
      </w:r>
      <w:r w:rsidRPr="00AB28AE">
        <w:rPr>
          <w:rFonts w:ascii="Times New Roman" w:hAnsi="Times New Roman"/>
          <w:bCs/>
          <w:iCs/>
        </w:rPr>
        <w:t xml:space="preserve">«Почему (с какой целью?) произведение построено так, а не иначе? </w:t>
      </w:r>
      <w:r w:rsidRPr="00AB28AE">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B28AE" w:rsidRPr="00AB28AE" w:rsidRDefault="00AB28AE" w:rsidP="00AB28AE">
      <w:pPr>
        <w:spacing w:after="0" w:line="240" w:lineRule="auto"/>
        <w:ind w:firstLine="284"/>
        <w:jc w:val="both"/>
        <w:rPr>
          <w:rFonts w:ascii="Times New Roman" w:eastAsia="MS Mincho" w:hAnsi="Times New Roman"/>
        </w:rPr>
      </w:pPr>
      <w:r w:rsidRPr="00AB28AE">
        <w:rPr>
          <w:rFonts w:ascii="Times New Roman" w:hAnsi="Times New Roman"/>
          <w:iCs/>
        </w:rPr>
        <w:t xml:space="preserve">К основным </w:t>
      </w:r>
      <w:r w:rsidRPr="00AB28AE">
        <w:rPr>
          <w:rFonts w:ascii="Times New Roman" w:hAnsi="Times New Roman"/>
          <w:bCs/>
          <w:iCs/>
        </w:rPr>
        <w:t>видам деятельности</w:t>
      </w:r>
      <w:r w:rsidRPr="00AB28AE">
        <w:rPr>
          <w:rFonts w:ascii="Times New Roman" w:hAnsi="Times New Roman"/>
          <w:iCs/>
        </w:rPr>
        <w:t xml:space="preserve">, позволяющим диагностировать возможности читателей, достигших  </w:t>
      </w:r>
      <w:r w:rsidRPr="00AB28AE">
        <w:rPr>
          <w:rFonts w:ascii="Times New Roman" w:hAnsi="Times New Roman"/>
          <w:iCs/>
          <w:lang w:val="en-US"/>
        </w:rPr>
        <w:t>III</w:t>
      </w:r>
      <w:r w:rsidRPr="00AB28AE">
        <w:rPr>
          <w:rFonts w:ascii="Times New Roman" w:hAnsi="Times New Roman"/>
          <w:iCs/>
        </w:rPr>
        <w:t xml:space="preserve"> уровня, можно отнести</w:t>
      </w:r>
      <w:r w:rsidRPr="00AB28AE">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B28AE" w:rsidRPr="00AB28AE" w:rsidRDefault="00AB28AE" w:rsidP="00AB28AE">
      <w:pPr>
        <w:tabs>
          <w:tab w:val="left" w:pos="567"/>
          <w:tab w:val="left" w:pos="709"/>
          <w:tab w:val="num" w:pos="1287"/>
        </w:tabs>
        <w:overflowPunct w:val="0"/>
        <w:autoSpaceDE w:val="0"/>
        <w:autoSpaceDN w:val="0"/>
        <w:adjustRightInd w:val="0"/>
        <w:spacing w:after="0" w:line="240" w:lineRule="auto"/>
        <w:ind w:left="284"/>
        <w:jc w:val="both"/>
        <w:rPr>
          <w:rFonts w:ascii="Times New Roman" w:eastAsia="Times New Roman" w:hAnsi="Times New Roman"/>
        </w:rPr>
      </w:pPr>
      <w:r w:rsidRPr="00AB28AE">
        <w:rPr>
          <w:rFonts w:ascii="Times New Roman" w:eastAsia="Times New Roman" w:hAnsi="Times New Roman"/>
        </w:rPr>
        <w:t>Условно и</w:t>
      </w:r>
      <w:r w:rsidRPr="00AB28AE">
        <w:rPr>
          <w:rFonts w:ascii="Times New Roman" w:eastAsia="Times New Roman" w:hAnsi="Times New Roman"/>
          <w:iCs/>
        </w:rPr>
        <w:t xml:space="preserve">м соответствуют следующие типы диагностических </w:t>
      </w:r>
      <w:r w:rsidRPr="00AB28AE">
        <w:rPr>
          <w:rFonts w:ascii="Times New Roman" w:eastAsia="Times New Roman" w:hAnsi="Times New Roman"/>
          <w:bCs/>
          <w:iCs/>
        </w:rPr>
        <w:t>заданий</w:t>
      </w:r>
      <w:r w:rsidRPr="00AB28AE">
        <w:rPr>
          <w:rFonts w:ascii="Times New Roman" w:eastAsia="Times New Roman" w:hAnsi="Times New Roman"/>
        </w:rPr>
        <w:t xml:space="preserve">: </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выделите, определите, найдите, перечислите признаки, черты, повторяющиеся детали и т. п. </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lastRenderedPageBreak/>
        <w:t>определите художественную функцию той или иной детали, приема и т. п.;</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определите позицию автора и способы ее выражения;</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проинтерпретируйте выбранный фрагмент произведения; </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объясните (устно, письменно) смысл названия произведения;</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озаглавьте предложенный текст (в случае если у литературного произведения нет заглавия);</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 xml:space="preserve">напишите сочинение-интерпретацию; </w:t>
      </w:r>
    </w:p>
    <w:p w:rsidR="00AB28AE" w:rsidRPr="00AB28AE" w:rsidRDefault="00AB28AE" w:rsidP="00A13A0C">
      <w:pPr>
        <w:numPr>
          <w:ilvl w:val="0"/>
          <w:numId w:val="239"/>
        </w:numPr>
        <w:tabs>
          <w:tab w:val="num" w:pos="284"/>
        </w:tabs>
        <w:overflowPunct w:val="0"/>
        <w:autoSpaceDE w:val="0"/>
        <w:autoSpaceDN w:val="0"/>
        <w:adjustRightInd w:val="0"/>
        <w:spacing w:after="0" w:line="240" w:lineRule="auto"/>
        <w:ind w:left="0" w:firstLine="284"/>
        <w:contextualSpacing/>
        <w:jc w:val="both"/>
        <w:rPr>
          <w:rFonts w:ascii="Times New Roman" w:hAnsi="Times New Roman"/>
          <w:lang w:eastAsia="ru-RU"/>
        </w:rPr>
      </w:pPr>
      <w:r w:rsidRPr="00AB28AE">
        <w:rPr>
          <w:rFonts w:ascii="Times New Roman" w:hAnsi="Times New Roman"/>
          <w:lang w:eastAsia="ru-RU"/>
        </w:rPr>
        <w:t>напишите рецензию на произведение, не изучавшееся на уроках литературы.</w:t>
      </w:r>
    </w:p>
    <w:p w:rsidR="00AB28AE" w:rsidRPr="00AB28AE" w:rsidRDefault="00AB28AE" w:rsidP="00AB28AE">
      <w:pPr>
        <w:autoSpaceDE w:val="0"/>
        <w:autoSpaceDN w:val="0"/>
        <w:adjustRightInd w:val="0"/>
        <w:spacing w:after="0" w:line="240" w:lineRule="auto"/>
        <w:ind w:firstLine="284"/>
        <w:jc w:val="both"/>
        <w:rPr>
          <w:rFonts w:ascii="Times New Roman" w:eastAsia="Times New Roman" w:hAnsi="Times New Roman"/>
          <w:lang w:eastAsia="ru-RU"/>
        </w:rPr>
      </w:pPr>
      <w:r w:rsidRPr="00AB28AE">
        <w:rPr>
          <w:rFonts w:ascii="Times New Roman" w:eastAsia="Times New Roman" w:hAnsi="Times New Roman"/>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AB28AE" w:rsidRPr="00AB28AE" w:rsidRDefault="00AB28AE" w:rsidP="00AB28AE">
      <w:pPr>
        <w:overflowPunct w:val="0"/>
        <w:autoSpaceDE w:val="0"/>
        <w:autoSpaceDN w:val="0"/>
        <w:adjustRightInd w:val="0"/>
        <w:spacing w:after="0" w:line="240" w:lineRule="auto"/>
        <w:ind w:firstLine="284"/>
        <w:jc w:val="both"/>
        <w:rPr>
          <w:rFonts w:ascii="Times New Roman" w:hAnsi="Times New Roman"/>
        </w:rPr>
      </w:pPr>
      <w:r w:rsidRPr="00AB28AE">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B28AE" w:rsidRPr="00994BC9" w:rsidRDefault="00AB28AE" w:rsidP="00B75683">
      <w:pPr>
        <w:autoSpaceDE w:val="0"/>
        <w:autoSpaceDN w:val="0"/>
        <w:adjustRightInd w:val="0"/>
        <w:spacing w:after="0" w:line="240" w:lineRule="auto"/>
        <w:ind w:firstLine="284"/>
        <w:jc w:val="both"/>
        <w:rPr>
          <w:rFonts w:ascii="Times New Roman" w:eastAsia="Times New Roman" w:hAnsi="Times New Roman"/>
          <w:lang w:eastAsia="ru-RU"/>
        </w:rPr>
      </w:pPr>
      <w:r w:rsidRPr="00AB28AE">
        <w:rPr>
          <w:rFonts w:ascii="Times New Roman" w:eastAsia="Times New Roman" w:hAnsi="Times New Roman"/>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B28AE">
        <w:rPr>
          <w:rFonts w:ascii="Times New Roman" w:eastAsia="Times New Roman" w:hAnsi="Times New Roman"/>
          <w:b/>
          <w:lang w:eastAsia="ru-RU"/>
        </w:rPr>
        <w:t>качество</w:t>
      </w:r>
      <w:r w:rsidRPr="00AB28AE">
        <w:rPr>
          <w:rFonts w:ascii="Times New Roman" w:eastAsia="Times New Roman" w:hAnsi="Times New Roman"/>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06B2B" w:rsidRDefault="00506B2B" w:rsidP="00994BC9">
      <w:pPr>
        <w:autoSpaceDE w:val="0"/>
        <w:autoSpaceDN w:val="0"/>
        <w:adjustRightInd w:val="0"/>
        <w:spacing w:after="0" w:line="240" w:lineRule="auto"/>
        <w:ind w:firstLine="284"/>
        <w:jc w:val="center"/>
        <w:rPr>
          <w:rFonts w:ascii="Times New Roman" w:eastAsia="MS Mincho" w:hAnsi="Times New Roman"/>
          <w:b/>
        </w:rPr>
      </w:pPr>
    </w:p>
    <w:p w:rsidR="00C825E3" w:rsidRPr="00994BC9" w:rsidRDefault="00994BC9" w:rsidP="00994BC9">
      <w:pPr>
        <w:autoSpaceDE w:val="0"/>
        <w:autoSpaceDN w:val="0"/>
        <w:adjustRightInd w:val="0"/>
        <w:spacing w:after="0" w:line="240" w:lineRule="auto"/>
        <w:ind w:firstLine="284"/>
        <w:jc w:val="center"/>
        <w:rPr>
          <w:rFonts w:ascii="Times New Roman" w:eastAsia="MS Mincho" w:hAnsi="Times New Roman"/>
          <w:b/>
        </w:rPr>
      </w:pPr>
      <w:r w:rsidRPr="00994BC9">
        <w:rPr>
          <w:rFonts w:ascii="Times New Roman" w:eastAsia="MS Mincho" w:hAnsi="Times New Roman"/>
          <w:b/>
        </w:rPr>
        <w:t>1.1.</w:t>
      </w:r>
      <w:r w:rsidR="00C825E3" w:rsidRPr="00994BC9">
        <w:rPr>
          <w:rFonts w:ascii="Times New Roman" w:eastAsia="MS Mincho" w:hAnsi="Times New Roman"/>
          <w:b/>
        </w:rPr>
        <w:t>Личностные, метапредметные, предметные результаты</w:t>
      </w:r>
    </w:p>
    <w:p w:rsidR="00C825E3" w:rsidRPr="00994BC9" w:rsidRDefault="00C825E3" w:rsidP="00994BC9">
      <w:pPr>
        <w:spacing w:after="0" w:line="240" w:lineRule="auto"/>
        <w:ind w:firstLine="284"/>
        <w:jc w:val="both"/>
        <w:rPr>
          <w:rFonts w:ascii="Times New Roman" w:hAnsi="Times New Roman"/>
          <w:b/>
          <w:i/>
        </w:rPr>
      </w:pPr>
    </w:p>
    <w:p w:rsidR="00C825E3" w:rsidRPr="00994BC9" w:rsidRDefault="00C825E3" w:rsidP="00994BC9">
      <w:pPr>
        <w:spacing w:after="0" w:line="240" w:lineRule="auto"/>
        <w:ind w:firstLine="284"/>
        <w:jc w:val="both"/>
        <w:rPr>
          <w:rFonts w:ascii="Times New Roman" w:hAnsi="Times New Roman"/>
          <w:b/>
          <w:i/>
        </w:rPr>
      </w:pPr>
      <w:r w:rsidRPr="00994BC9">
        <w:rPr>
          <w:rFonts w:ascii="Times New Roman" w:hAnsi="Times New Roman"/>
          <w:b/>
          <w:i/>
        </w:rPr>
        <w:t xml:space="preserve">   Личностные результаты: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i/>
        </w:rPr>
        <w:t>Метапредметные результаты</w:t>
      </w:r>
      <w:r w:rsidRPr="00994BC9">
        <w:rPr>
          <w:rFonts w:ascii="Times New Roman" w:hAnsi="Times New Roman"/>
        </w:rPr>
        <w:t xml:space="preserve"> изучения литературы в основной школе:</w:t>
      </w:r>
    </w:p>
    <w:p w:rsidR="00C825E3" w:rsidRPr="00994BC9" w:rsidRDefault="00C825E3" w:rsidP="00994BC9">
      <w:pPr>
        <w:spacing w:after="0" w:line="240" w:lineRule="auto"/>
        <w:ind w:firstLine="284"/>
        <w:rPr>
          <w:rFonts w:ascii="Times New Roman" w:eastAsia="Times New Roman" w:hAnsi="Times New Roman"/>
          <w:b/>
          <w:lang w:eastAsia="ru-RU"/>
        </w:rPr>
      </w:pPr>
      <w:r w:rsidRPr="00994BC9">
        <w:rPr>
          <w:rFonts w:ascii="Times New Roman" w:eastAsia="Times New Roman" w:hAnsi="Times New Roman"/>
          <w:b/>
          <w:lang w:eastAsia="ru-RU"/>
        </w:rPr>
        <w:t>Регулятивные УУД:</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обучение целеполаганию;</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самостоятельно формулировать тему, проблему и цели урока;</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анализировать условия достижения цели; </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устанавливать целевые приоритеты;</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выделять альтернативные способы достижения цели и выбирать наиболее эффективный способ;</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принимать решения в проблемной ситуации;</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самостоятельно ставить новые учебные цели и задачи;</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адекватно самостоятельно оценивать свои суждения и вносить необходимые коррективы в ходе дискуссии.</w:t>
      </w:r>
    </w:p>
    <w:p w:rsidR="00C825E3" w:rsidRPr="00994BC9" w:rsidRDefault="00C825E3" w:rsidP="00994BC9">
      <w:pPr>
        <w:spacing w:after="0" w:line="240" w:lineRule="auto"/>
        <w:ind w:firstLine="284"/>
        <w:rPr>
          <w:rFonts w:ascii="Times New Roman" w:eastAsia="Times New Roman" w:hAnsi="Times New Roman"/>
          <w:b/>
          <w:lang w:eastAsia="ru-RU"/>
        </w:rPr>
      </w:pPr>
      <w:r w:rsidRPr="00994BC9">
        <w:rPr>
          <w:rFonts w:ascii="Times New Roman" w:eastAsia="Times New Roman" w:hAnsi="Times New Roman"/>
          <w:b/>
          <w:lang w:eastAsia="ru-RU"/>
        </w:rPr>
        <w:t xml:space="preserve">Коммуникативные УУД: </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формулировать собственное мнение и позицию, аргументировать её;</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высказывать и обосновывать свою точку зрения;</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устанавливать и сравнивать разные точки зрения, прежде чем принимать решения и делать выбор;</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оформлять свои мысли в письменной форме с учётом речевой ситуации; </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создавать тексты определённого жанра;</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учитывать разные мнения и стремиться к координации различных позиций в сотрудничестве;</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выступать перед аудиторией сверстников с сообщениями;</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работать в группе – устанавливать рабочие отношения, эффективно сотрудничать и способствовать продуктивной кооперации; </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интегрироваться в группу сверстников и строить продуктивное взаимодействие со сверстниками и взрослыми;</w:t>
      </w:r>
    </w:p>
    <w:p w:rsidR="00C825E3" w:rsidRPr="00994BC9" w:rsidRDefault="00C825E3" w:rsidP="00994BC9">
      <w:pPr>
        <w:tabs>
          <w:tab w:val="left" w:pos="142"/>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 задавать вопросы, необходимые для организации собственной деятельности.</w:t>
      </w:r>
    </w:p>
    <w:p w:rsidR="00C825E3" w:rsidRPr="00994BC9" w:rsidRDefault="00C825E3" w:rsidP="00994BC9">
      <w:pPr>
        <w:spacing w:after="0" w:line="240" w:lineRule="auto"/>
        <w:ind w:firstLine="284"/>
        <w:rPr>
          <w:rFonts w:ascii="Times New Roman" w:eastAsia="Times New Roman" w:hAnsi="Times New Roman"/>
          <w:b/>
          <w:lang w:eastAsia="ru-RU"/>
        </w:rPr>
      </w:pPr>
      <w:r w:rsidRPr="00994BC9">
        <w:rPr>
          <w:rFonts w:ascii="Times New Roman" w:eastAsia="Times New Roman" w:hAnsi="Times New Roman"/>
          <w:b/>
          <w:lang w:eastAsia="ru-RU"/>
        </w:rPr>
        <w:t>Познавательные УУД:</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давать определения понятиям; </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обобщать понятия;</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самостоятельно вычитывать все виды текстовой информации;</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пользоваться изучающим видом чтения; </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самостоятельно вычитывать все виды текстовой информации: фактуальную, подтекстовую, концептуальную;</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строить рассуждения;</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 xml:space="preserve"> осуществлять сравнение; </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излагать содержание прочитанного текста выборочно;</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устанавливать причинно-следственные связи;</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осуществлять расширенный поиск информации с использованием ресурсов библиотек и Интернета;</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осуществлять анализ;</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учиться основам реализации проектно-исследовательской деятельности;</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осуществлять классификацию</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C825E3" w:rsidRPr="00994BC9" w:rsidRDefault="00C825E3" w:rsidP="00994BC9">
      <w:pPr>
        <w:tabs>
          <w:tab w:val="left" w:pos="284"/>
        </w:tabs>
        <w:spacing w:after="0" w:line="240" w:lineRule="auto"/>
        <w:ind w:firstLine="284"/>
        <w:rPr>
          <w:rFonts w:ascii="Times New Roman" w:eastAsia="Times New Roman" w:hAnsi="Times New Roman"/>
          <w:lang w:eastAsia="ru-RU"/>
        </w:rPr>
      </w:pPr>
      <w:r w:rsidRPr="00994BC9">
        <w:rPr>
          <w:rFonts w:ascii="Times New Roman" w:eastAsia="Times New Roman" w:hAnsi="Times New Roman"/>
          <w:lang w:eastAsia="ru-RU"/>
        </w:rPr>
        <w:t>•</w:t>
      </w:r>
      <w:r w:rsidRPr="00994BC9">
        <w:rPr>
          <w:rFonts w:ascii="Times New Roman" w:eastAsia="Times New Roman" w:hAnsi="Times New Roman"/>
          <w:lang w:eastAsia="ru-RU"/>
        </w:rPr>
        <w:tab/>
        <w:t>Умение самостоятельно  организовывать  собственную деятельность, оценивать её, определять сферу  своих интересов;</w:t>
      </w:r>
    </w:p>
    <w:p w:rsidR="00C825E3" w:rsidRPr="00994BC9" w:rsidRDefault="00C825E3" w:rsidP="00994BC9">
      <w:pPr>
        <w:autoSpaceDE w:val="0"/>
        <w:autoSpaceDN w:val="0"/>
        <w:adjustRightInd w:val="0"/>
        <w:spacing w:after="0" w:line="240" w:lineRule="auto"/>
        <w:ind w:firstLine="284"/>
        <w:jc w:val="both"/>
        <w:rPr>
          <w:rFonts w:ascii="Times New Roman" w:eastAsia="MS Mincho" w:hAnsi="Times New Roman"/>
          <w:b/>
        </w:rPr>
      </w:pPr>
      <w:r w:rsidRPr="00994BC9">
        <w:rPr>
          <w:rFonts w:ascii="Times New Roman" w:eastAsia="MS Mincho" w:hAnsi="Times New Roman"/>
        </w:rPr>
        <w:lastRenderedPageBreak/>
        <w:t xml:space="preserve">В соответствии с Федеральным государственным образовательным стандартом основного общего образования </w:t>
      </w:r>
      <w:r w:rsidRPr="00994BC9">
        <w:rPr>
          <w:rFonts w:ascii="Times New Roman" w:eastAsia="MS Mincho" w:hAnsi="Times New Roman"/>
          <w:b/>
          <w:i/>
        </w:rPr>
        <w:t>предметными результатами изучения предмета «Литература» являются</w:t>
      </w:r>
      <w:r w:rsidRPr="00994BC9">
        <w:rPr>
          <w:rFonts w:ascii="Times New Roman" w:eastAsia="MS Mincho" w:hAnsi="Times New Roman"/>
          <w:b/>
        </w:rPr>
        <w:t>:</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понимание литературы как одной из основных национально-культурных ценностей народа, как особого способа познания жизни;</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развитие способности понимать литературные художественные произведения, отражающие разные этнокультурные традиции;</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825E3" w:rsidRPr="00994BC9" w:rsidRDefault="00C825E3" w:rsidP="00A13A0C">
      <w:pPr>
        <w:numPr>
          <w:ilvl w:val="0"/>
          <w:numId w:val="203"/>
        </w:numPr>
        <w:tabs>
          <w:tab w:val="left" w:pos="993"/>
        </w:tabs>
        <w:spacing w:after="0" w:line="240" w:lineRule="auto"/>
        <w:ind w:left="0" w:firstLine="284"/>
        <w:contextualSpacing/>
        <w:jc w:val="both"/>
        <w:rPr>
          <w:rFonts w:ascii="Times New Roman" w:hAnsi="Times New Roman"/>
        </w:rPr>
      </w:pPr>
      <w:r w:rsidRPr="00994BC9">
        <w:rPr>
          <w:rFonts w:ascii="Times New Roman" w:eastAsia="Times New Roman" w:hAnsi="Times New Roman"/>
        </w:rPr>
        <w:t>восприятие</w:t>
      </w:r>
      <w:r w:rsidRPr="00994BC9">
        <w:rPr>
          <w:rFonts w:ascii="Times New Roman" w:hAnsi="Times New Roman"/>
        </w:rPr>
        <w:t xml:space="preserve"> литературы как одной из основных культурных ценностей народа (отражающей его </w:t>
      </w:r>
      <w:r w:rsidRPr="00994BC9">
        <w:rPr>
          <w:rFonts w:ascii="Times New Roman" w:eastAsia="Times New Roman" w:hAnsi="Times New Roman"/>
        </w:rPr>
        <w:t>менталитет, историю, мировосприятие) и</w:t>
      </w:r>
      <w:r w:rsidRPr="00994BC9">
        <w:rPr>
          <w:rFonts w:ascii="Times New Roman" w:hAnsi="Times New Roman"/>
        </w:rPr>
        <w:t xml:space="preserve"> человечества (содержащей смыслы, важные для человечества в целом);</w:t>
      </w:r>
    </w:p>
    <w:p w:rsidR="00C825E3" w:rsidRPr="00994BC9" w:rsidRDefault="00C825E3" w:rsidP="00A13A0C">
      <w:pPr>
        <w:numPr>
          <w:ilvl w:val="0"/>
          <w:numId w:val="203"/>
        </w:numPr>
        <w:tabs>
          <w:tab w:val="left" w:pos="993"/>
        </w:tabs>
        <w:spacing w:after="0" w:line="240" w:lineRule="auto"/>
        <w:ind w:left="0" w:firstLine="284"/>
        <w:contextualSpacing/>
        <w:jc w:val="both"/>
        <w:rPr>
          <w:rFonts w:ascii="Times New Roman" w:hAnsi="Times New Roman"/>
          <w:b/>
          <w:bCs/>
        </w:rPr>
      </w:pPr>
      <w:r w:rsidRPr="00994BC9">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825E3" w:rsidRPr="00994BC9" w:rsidRDefault="00C825E3" w:rsidP="00A13A0C">
      <w:pPr>
        <w:numPr>
          <w:ilvl w:val="0"/>
          <w:numId w:val="203"/>
        </w:numPr>
        <w:tabs>
          <w:tab w:val="left" w:pos="993"/>
        </w:tabs>
        <w:spacing w:after="0" w:line="240" w:lineRule="auto"/>
        <w:ind w:left="0" w:firstLine="284"/>
        <w:contextualSpacing/>
        <w:jc w:val="both"/>
        <w:rPr>
          <w:rFonts w:ascii="Times New Roman" w:hAnsi="Times New Roman"/>
        </w:rPr>
      </w:pPr>
      <w:r w:rsidRPr="00994BC9">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25E3" w:rsidRPr="00994BC9" w:rsidRDefault="00C825E3" w:rsidP="00A13A0C">
      <w:pPr>
        <w:numPr>
          <w:ilvl w:val="0"/>
          <w:numId w:val="203"/>
        </w:numPr>
        <w:tabs>
          <w:tab w:val="left" w:pos="993"/>
        </w:tabs>
        <w:spacing w:after="0" w:line="240" w:lineRule="auto"/>
        <w:ind w:left="0" w:firstLine="284"/>
        <w:contextualSpacing/>
        <w:jc w:val="both"/>
        <w:rPr>
          <w:rFonts w:ascii="Times New Roman" w:hAnsi="Times New Roman"/>
        </w:rPr>
      </w:pPr>
      <w:r w:rsidRPr="00994BC9">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C825E3" w:rsidRPr="00994BC9" w:rsidRDefault="00C825E3" w:rsidP="00A13A0C">
      <w:pPr>
        <w:numPr>
          <w:ilvl w:val="0"/>
          <w:numId w:val="203"/>
        </w:numPr>
        <w:tabs>
          <w:tab w:val="left" w:pos="993"/>
        </w:tabs>
        <w:spacing w:after="0" w:line="240" w:lineRule="auto"/>
        <w:ind w:left="0" w:firstLine="284"/>
        <w:contextualSpacing/>
        <w:jc w:val="both"/>
        <w:rPr>
          <w:rFonts w:ascii="Times New Roman" w:hAnsi="Times New Roman"/>
        </w:rPr>
      </w:pPr>
      <w:r w:rsidRPr="00994BC9">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825E3" w:rsidRPr="00994BC9" w:rsidRDefault="00C825E3" w:rsidP="00A13A0C">
      <w:pPr>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 xml:space="preserve">Конкретизируя эти общие результаты, обозначим наиболее важные предметные умения, формируемые у </w:t>
      </w:r>
      <w:r w:rsidRPr="00994BC9">
        <w:rPr>
          <w:rFonts w:ascii="Times New Roman" w:hAnsi="Times New Roman"/>
        </w:rPr>
        <w:t xml:space="preserve">обучающихся </w:t>
      </w:r>
      <w:r w:rsidRPr="00994BC9">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определять тему и основную мысль произведения (5</w:t>
      </w:r>
      <w:r w:rsidRPr="00994BC9">
        <w:rPr>
          <w:rFonts w:ascii="Times New Roman" w:hAnsi="Times New Roman"/>
        </w:rPr>
        <w:t>–</w:t>
      </w:r>
      <w:r w:rsidRPr="00994BC9">
        <w:rPr>
          <w:rFonts w:ascii="Times New Roman" w:eastAsia="MS Mincho" w:hAnsi="Times New Roman"/>
        </w:rPr>
        <w:t>6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владеть различными видами пересказа (5</w:t>
      </w:r>
      <w:r w:rsidRPr="00994BC9">
        <w:rPr>
          <w:rFonts w:ascii="Times New Roman" w:hAnsi="Times New Roman"/>
        </w:rPr>
        <w:t>–</w:t>
      </w:r>
      <w:r w:rsidRPr="00994BC9">
        <w:rPr>
          <w:rFonts w:ascii="Times New Roman" w:eastAsia="MS Mincho" w:hAnsi="Times New Roman"/>
        </w:rPr>
        <w:t>6 кл.), пересказывать сюжет; выявлять особенности композиции, основной конфликт, вычленять фабулу (6</w:t>
      </w:r>
      <w:r w:rsidRPr="00994BC9">
        <w:rPr>
          <w:rFonts w:ascii="Times New Roman" w:hAnsi="Times New Roman"/>
        </w:rPr>
        <w:t>–</w:t>
      </w:r>
      <w:r w:rsidRPr="00994BC9">
        <w:rPr>
          <w:rFonts w:ascii="Times New Roman" w:eastAsia="MS Mincho" w:hAnsi="Times New Roman"/>
        </w:rPr>
        <w:t>7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характеризовать героев-персонажей, давать их сравнительные характеристики (5</w:t>
      </w:r>
      <w:r w:rsidRPr="00994BC9">
        <w:rPr>
          <w:rFonts w:ascii="Times New Roman" w:hAnsi="Times New Roman"/>
        </w:rPr>
        <w:t>–</w:t>
      </w:r>
      <w:r w:rsidRPr="00994BC9">
        <w:rPr>
          <w:rFonts w:ascii="Times New Roman" w:eastAsia="MS Mincho" w:hAnsi="Times New Roman"/>
        </w:rPr>
        <w:t>6 кл.); оценивать систему персонажей (6</w:t>
      </w:r>
      <w:r w:rsidRPr="00994BC9">
        <w:rPr>
          <w:rFonts w:ascii="Times New Roman" w:hAnsi="Times New Roman"/>
        </w:rPr>
        <w:t>–</w:t>
      </w:r>
      <w:r w:rsidRPr="00994BC9">
        <w:rPr>
          <w:rFonts w:ascii="Times New Roman" w:eastAsia="MS Mincho" w:hAnsi="Times New Roman"/>
        </w:rPr>
        <w:t>7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94BC9">
        <w:rPr>
          <w:rFonts w:ascii="Times New Roman" w:hAnsi="Times New Roman"/>
        </w:rPr>
        <w:t>–</w:t>
      </w:r>
      <w:r w:rsidRPr="00994BC9">
        <w:rPr>
          <w:rFonts w:ascii="Times New Roman" w:eastAsia="MS Mincho" w:hAnsi="Times New Roman"/>
        </w:rPr>
        <w:t>7 кл.); выявлять особенности языка и стиля писателя (7</w:t>
      </w:r>
      <w:r w:rsidRPr="00994BC9">
        <w:rPr>
          <w:rFonts w:ascii="Times New Roman" w:hAnsi="Times New Roman"/>
        </w:rPr>
        <w:t>–</w:t>
      </w:r>
      <w:r w:rsidRPr="00994BC9">
        <w:rPr>
          <w:rFonts w:ascii="Times New Roman" w:eastAsia="MS Mincho" w:hAnsi="Times New Roman"/>
        </w:rPr>
        <w:t>9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определять родо-жанровую специфику художественного произведения (5</w:t>
      </w:r>
      <w:r w:rsidRPr="00994BC9">
        <w:rPr>
          <w:rFonts w:ascii="Times New Roman" w:hAnsi="Times New Roman"/>
        </w:rPr>
        <w:t>–</w:t>
      </w:r>
      <w:r w:rsidRPr="00994BC9">
        <w:rPr>
          <w:rFonts w:ascii="Times New Roman" w:eastAsia="MS Mincho" w:hAnsi="Times New Roman"/>
        </w:rPr>
        <w:t xml:space="preserve">9 кл.); </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 xml:space="preserve">объяснять свое понимание нравственно-философской, социально-исторической и </w:t>
      </w:r>
      <w:r w:rsidRPr="00994BC9">
        <w:rPr>
          <w:rFonts w:ascii="Times New Roman" w:eastAsia="MS Mincho" w:hAnsi="Times New Roman"/>
        </w:rPr>
        <w:lastRenderedPageBreak/>
        <w:t>эстетической проблематики произведений (7</w:t>
      </w:r>
      <w:r w:rsidRPr="00994BC9">
        <w:rPr>
          <w:rFonts w:ascii="Times New Roman" w:hAnsi="Times New Roman"/>
        </w:rPr>
        <w:t>–</w:t>
      </w:r>
      <w:r w:rsidRPr="00994BC9">
        <w:rPr>
          <w:rFonts w:ascii="Times New Roman" w:eastAsia="MS Mincho" w:hAnsi="Times New Roman"/>
        </w:rPr>
        <w:t>9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выделять в произведениях элементы художественной формы и обнаруживать связи между ними (5</w:t>
      </w:r>
      <w:r w:rsidRPr="00994BC9">
        <w:rPr>
          <w:rFonts w:ascii="Times New Roman" w:hAnsi="Times New Roman"/>
        </w:rPr>
        <w:t>–</w:t>
      </w:r>
      <w:r w:rsidRPr="00994BC9">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994BC9">
        <w:rPr>
          <w:rFonts w:ascii="Times New Roman" w:hAnsi="Times New Roman"/>
        </w:rPr>
        <w:t>–</w:t>
      </w:r>
      <w:r w:rsidRPr="00994BC9">
        <w:rPr>
          <w:rFonts w:ascii="Times New Roman" w:eastAsia="MS Mincho" w:hAnsi="Times New Roman"/>
        </w:rPr>
        <w:t>9 кл.);</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94BC9">
        <w:rPr>
          <w:rFonts w:ascii="Times New Roman" w:eastAsia="MS Mincho" w:hAnsi="Times New Roman"/>
        </w:rPr>
        <w:t xml:space="preserve"> (в каждом классе – на своем уровне); </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994BC9">
        <w:rPr>
          <w:rFonts w:ascii="Times New Roman" w:hAnsi="Times New Roman"/>
        </w:rPr>
        <w:t>–</w:t>
      </w:r>
      <w:r w:rsidRPr="00994BC9">
        <w:rPr>
          <w:rFonts w:ascii="Times New Roman" w:eastAsia="MS Mincho" w:hAnsi="Times New Roman"/>
        </w:rPr>
        <w:t>9 кл.);</w:t>
      </w:r>
    </w:p>
    <w:p w:rsidR="00C825E3" w:rsidRPr="00994BC9" w:rsidRDefault="00C825E3" w:rsidP="00A13A0C">
      <w:pPr>
        <w:numPr>
          <w:ilvl w:val="0"/>
          <w:numId w:val="203"/>
        </w:numPr>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94BC9">
        <w:rPr>
          <w:rFonts w:ascii="Times New Roman" w:hAnsi="Times New Roman"/>
          <w:bCs/>
        </w:rPr>
        <w:t xml:space="preserve">организации дискуссии </w:t>
      </w:r>
      <w:r w:rsidRPr="00994BC9">
        <w:rPr>
          <w:rFonts w:ascii="Times New Roman" w:eastAsia="MS Mincho" w:hAnsi="Times New Roman"/>
        </w:rPr>
        <w:t xml:space="preserve"> (в каждом классе – на своем уровне);</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C825E3" w:rsidRPr="00994BC9" w:rsidRDefault="00C825E3" w:rsidP="00A13A0C">
      <w:pPr>
        <w:widowControl w:val="0"/>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выразительно читать с листа и наизусть произведения/фрагменты</w:t>
      </w:r>
    </w:p>
    <w:p w:rsidR="00C825E3" w:rsidRPr="00994BC9" w:rsidRDefault="00C825E3" w:rsidP="00A13A0C">
      <w:pPr>
        <w:widowControl w:val="0"/>
        <w:numPr>
          <w:ilvl w:val="0"/>
          <w:numId w:val="203"/>
        </w:numPr>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C825E3" w:rsidRPr="00994BC9" w:rsidRDefault="00C825E3" w:rsidP="00A13A0C">
      <w:pPr>
        <w:widowControl w:val="0"/>
        <w:numPr>
          <w:ilvl w:val="0"/>
          <w:numId w:val="203"/>
        </w:numPr>
        <w:tabs>
          <w:tab w:val="left" w:pos="993"/>
        </w:tabs>
        <w:autoSpaceDE w:val="0"/>
        <w:autoSpaceDN w:val="0"/>
        <w:adjustRightInd w:val="0"/>
        <w:spacing w:after="0" w:line="240" w:lineRule="auto"/>
        <w:ind w:left="0" w:firstLine="284"/>
        <w:contextualSpacing/>
        <w:jc w:val="both"/>
        <w:rPr>
          <w:rFonts w:ascii="Times New Roman" w:eastAsia="MS Mincho" w:hAnsi="Times New Roman"/>
        </w:rPr>
      </w:pPr>
      <w:r w:rsidRPr="00994BC9">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94BC9">
        <w:rPr>
          <w:rFonts w:ascii="Times New Roman" w:hAnsi="Times New Roman"/>
        </w:rPr>
        <w:t>–</w:t>
      </w:r>
      <w:r w:rsidRPr="00994BC9">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994BC9">
        <w:rPr>
          <w:rFonts w:ascii="Times New Roman" w:hAnsi="Times New Roman"/>
        </w:rPr>
        <w:t>–</w:t>
      </w:r>
      <w:r w:rsidRPr="00994BC9">
        <w:rPr>
          <w:rFonts w:ascii="Times New Roman" w:eastAsia="MS Mincho" w:hAnsi="Times New Roman"/>
        </w:rPr>
        <w:t>9 кл.) (в каждом классе – на своем уровне).</w:t>
      </w:r>
    </w:p>
    <w:p w:rsidR="00C825E3" w:rsidRPr="00994BC9" w:rsidRDefault="00C825E3" w:rsidP="00994BC9">
      <w:pPr>
        <w:spacing w:after="0" w:line="240" w:lineRule="auto"/>
        <w:ind w:firstLine="284"/>
        <w:jc w:val="both"/>
        <w:rPr>
          <w:rFonts w:ascii="Times New Roman" w:hAnsi="Times New Roman"/>
          <w:b/>
          <w:bCs/>
          <w:i/>
          <w:iCs/>
        </w:rPr>
      </w:pPr>
    </w:p>
    <w:p w:rsidR="00C825E3" w:rsidRPr="00994BC9" w:rsidRDefault="00C825E3" w:rsidP="00994BC9">
      <w:pPr>
        <w:spacing w:after="0" w:line="240" w:lineRule="auto"/>
        <w:ind w:firstLine="284"/>
        <w:rPr>
          <w:rFonts w:ascii="Times New Roman" w:hAnsi="Times New Roman"/>
          <w:b/>
          <w:bCs/>
        </w:rPr>
      </w:pPr>
      <w:r w:rsidRPr="00994BC9">
        <w:rPr>
          <w:rFonts w:ascii="Times New Roman" w:hAnsi="Times New Roman"/>
          <w:b/>
          <w:bCs/>
        </w:rPr>
        <w:t>Личностные универсальные учебные действия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Идентифицировать себя с принадлежностью к народу, стране, государству.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Проявлять интерес к культуре и истории своего народа, страны.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Различать основные нравственно-эстетические понятия.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Выражать положительное отношение к процессу познания.</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Уважительно относиться к родной литературе.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свои и чужие поступки.</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литературу как одну из национально-культурных ценностей русского народа.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Уважительно относиться к родной литературе, испытывать гордость за неё.</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свои и чужие поступки.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Проявлять внимание, удивление, желание больше узнать.</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определяющую роль родной литературы в развитии интеллектуальных, творческих способностей и моральных качеств личности.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 характеризовать эмоциональные состояния и чувства окружающих, строить свои взаимоотношения с их учетом.</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определяющую роль литературы в развитии интеллектуальных, творческих способностей и моральных качеств личности.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 характеризовать эмоциональные состояния и чувства окружающих, строить свои взаимоотношения с их учетом.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Осознавать эстетическую ценность русской литературы.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ситуации с точки зрения правил поведения и этики.</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lastRenderedPageBreak/>
        <w:t>8 класс</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Осознавать эстетическую ценность русской литературы.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ситуации с точки зрения правил поведения и этики.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собственную учебную деятельность: свои достижения, самостоятельность, инициативу, ответственность, причины неудач.</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9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собственную учебную деятельность: свои достижения, самостоятельность, инициативу, ответственность, причины неудач.</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Проявлять готовность к самообразованию.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гуманистические, демократические и традиционные ценности многонационального российского общества.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необходимость ответственности и долга перед Родиной.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ценность жизни во всех её проявлениях и необходимости ответственного, бережного отношения к ней.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Регулятивные универсальные учебные действия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Удерживать цель деятельности до получения её результата.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Анализу достижения цели.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Самостоятельно ставить новые учебные цели задачи.</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Планированию пути достижения цели.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Установлению целевых приоритетов.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уровень владения тем или иным учебным действием (отвечать на вопрос «что я не знаю и не умею?»).</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Учитывать условия выполнения учебной задачи.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Выделять альтернативные способы достижения цели.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Умению контроля.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Принятию решений в проблемных ситуациях.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весомость приводимых доказательств и рассуждений (убедительно, ложно, истинно, существенно, не существенно).</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Основам саморегуляции.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Осуществлению познавательной рефлексии.</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8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Осуществлению контроля в констатирующей и предвосхищающей позиции.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Корректировать деятельность: вносить изменения в процесс с учетом возникших трудностей и ошибок, намечать способы их устранения.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Адекватной оценке трудностей.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Адекватной оценке своих возможностей.</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9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lastRenderedPageBreak/>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Основам прогнозирования.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Основам саморегуляции эмоциональных состояний.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Прилагать волевые усилия и преодолевать трудности и препятствия на пути достижения целей.</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Коммуникативные универсальные учебные действия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текст с учетом поставленной учебной задачи, находить в тексте информацию, необходимую для её решения.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Учитывать разные мнения и интересы и обосновывать собственную позицию.</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Учитывать и координировать отличные от собственных позиции людей.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относительность мнений и подходов к решению проблемы.</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и вырабатывать разные точки зрения.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Аргументировать свою точку зрения.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Задавать вопросы.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контроль.</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Составлять план текста.</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Брать на себя инициативу в организации совместного действия (деловое лидерство).</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Организовывать деловое сотрудничество.</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контроль, коррекцию, оценку действий партнера.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Оформлять диалогическое высказывание в соответствии с требованиями речевого этикета.</w:t>
      </w:r>
    </w:p>
    <w:p w:rsidR="00C825E3" w:rsidRPr="00994BC9" w:rsidRDefault="00C825E3" w:rsidP="00994BC9">
      <w:pPr>
        <w:spacing w:after="0" w:line="240" w:lineRule="auto"/>
        <w:ind w:firstLine="284"/>
        <w:jc w:val="both"/>
        <w:rPr>
          <w:rFonts w:ascii="Times New Roman" w:hAnsi="Times New Roman"/>
          <w:i/>
          <w:iCs/>
        </w:rPr>
      </w:pPr>
      <w:r w:rsidRPr="00994BC9">
        <w:rPr>
          <w:rFonts w:ascii="Times New Roman" w:hAnsi="Times New Roman"/>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Вступать в диалог.</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 процессе коммуникации достаточно точно, последовательно и полно передавать партнеру необходимую информацию как ориентир для построения действий.</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8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Работать в группе.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коммуникативную рефлексию как осознание оснований собственных действий и действий партнёра.</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Оказывать поддержку и содействие тем, от кого зависит достижений целей в совместной деятельности.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коммуникативную рефлексию.</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9 класс</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Отображать в речи содержание совершаемых действий в форме громкой социализированной и внутренней речи.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Устраивать эффективные групповые обсуждения и обеспечить обмен знаниями между членами группы для принятия эффективных совместных решений.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 совместной деятельности четко формулировать цели группы и позволить её участникам проявлять собственную энергию для достижения этих целей.</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Познавательные универсальные учебные действия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поиск нужной информации в учебнике и учебных пособиях;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понимать знаки, символы, модели, схемы, приведенные в учебнике и учебных пособиях;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заданный вопрос, в соответствии с ним строить ответ в устной форме;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изучаемые факты языка с выделением их отличительных признаков;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синтез как составление целого из его частей;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причинно-следственные связи в изучаемом круге явлений;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обобщать (выделять ряд объектов по заданному признаку).</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ориентироваться на возможное разнообразие способов решения учебной задачи;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первоначальному умению смыслового восприятия текста;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аналогии между изучаемым материалом и собственным опытом.</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пользоваться знаками, символами, таблицами, схемами, приведенными в учебной литературе; строить сообщение в устной форме;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находить в материалах учебника ответ на заданный вопрос;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ориентироваться на возможное разнообразие способов решения учебной задачи;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изучаемые объекты с выделением существенных и несущественных признаков;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объекты с выделением существенных и несущественных признаков (в коллективной организации деятельности);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синтез как составление целого из частей;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причинно-следственные связи в изучаемом круге явлений;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аналогии между изучаемым материалом и собственным опытом.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выделять информацию из сообщений разных видов в соответствии с учебной задачей;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запись (фиксацию) указанной учителем информации об изучаемом языковом факте;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обобщать (выводить общее для целого ряда единичных объектов).</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поиск нужного иллюстративного и текстового материала в дополнительных изданиях, рекомендуемых учителем;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запись (фиксацию) указанной учителем информации;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пользоваться знаками, символами, таблицами, диаграммами, схемами, приведенными в учебной литературе;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сообщения в устной и письменной форме на лингвистическую тему;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находить в содружестве с одноклассниками разные способы решения учебной задачи;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смысл познавательных текстов, выделять информацию из сообщений разных видов (в т.ч. текстов) в соответствии с учебной задачей;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изучаемые объекты с выделением существенных и несущественных признаков;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синтез как составление целого из частей;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расширенный поиск информации в соответствии с заданиями учителя с использованием ресурсов библиотек, поисковых систем, медиа ресурсов;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записывать, фиксировать информацию с помощью инструментов ИКТ;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и преобразовывать модели и схемы по заданиям учителя;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находить самостоятельно разные способы решения учебной задачи;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сравнение, сериацию и классификацию изученных объектов по самостоятельно выделенным основаниям (критериям);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логическое рассуждение как связь суждений об объекте (явлении).</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8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запись (фиксацию) указанной учителем информации, в том числе с помощью инструментов ИКТ;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сообщения в устной и письменной форме;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ориентироваться на разнообразие способов решения задач;</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и анализировать сообщения и важнейшие их компоненты – тексты;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изучаемые объекты с выделением существенных и несущественных признаков;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синтез как составление целого из частей;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сравнение, сериацию и классификацию изученных объектов по заданным критериям;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причинно-следственные связи в изучаемом круге явлений;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рассуждения в форме связи простых суждений об объекте, его строении, свойствах и связях;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обобщать (самостоятельно выделять ряд или класс объектов);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подводить анализируемые объекты (явления) под понятие на основе распознавания объектов,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аналогии.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расширенный поиск информации в соответствии с заданиями учителя с использованием ресурсов библиотек и сети Интернет;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записывать, фиксировать информацию с помощью инструментов ИКТ;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и преобразовывать схемы для решения учебных задач;</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и произвольно строить сообщения в устной и письменной форме;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выбор наиболее эффективных способов решения учебных задач в зависимости от конкретных условий;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синтез как составление целого из частей, самостоятельно достраивая и восполняя недостающие компоненты;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сравнение, сериацию и классификацию изученных объектов по самостоятельно выделенным основаниям (критериям);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логическое рассуждение, включающее установление причинно-следственных связей;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произвольно и осознанно владеть общими приемами решения учебных задач.</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9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причинно-следственные связи в изучаемом круге явлений;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понимать структуру построения рассуждения как связь простых суждений об объекте (явлении);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обобщать (самостоятельно выделять ряд или класс объектов);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проводить аналогии между изучаемым материалом и собственным опытом.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использовать знаково-символические средства, в т.ч. схемы (включая концептуальные) для решения учебных задач;</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расширенный поиск информации в соответствии с заданиями учителя с использованием ресурсов библиотек и сети Интернет;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записывать, фиксировать информацию с помощью инструментов ИКТ;</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и преобразовывать схемы для решения учебных задач;</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и произвольно строить сообщения в устной и письменной форме;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выбор наиболее эффективных способов решения учебных задач в зависимости от конкретных условий;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осуществлять синтез как составление целого из частей, самостоятельно достраивая и восполняя недостающие компоненты;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осуществлять сравнение, сериацию и классификацию изученных объектов по самостоятельно выделенным основаниям (критериям);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строить логическое рассуждение, включающее установление причинно-следственных связей;</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произвольно и осознанно владеть общими приемами решения учебных задач.</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Предметные результаты обучения</w:t>
      </w:r>
    </w:p>
    <w:p w:rsidR="00C825E3" w:rsidRPr="00994BC9" w:rsidRDefault="00C825E3" w:rsidP="00994BC9">
      <w:pPr>
        <w:spacing w:after="0" w:line="240" w:lineRule="auto"/>
        <w:ind w:firstLine="284"/>
        <w:jc w:val="both"/>
        <w:rPr>
          <w:rFonts w:ascii="Times New Roman" w:hAnsi="Times New Roman"/>
          <w:i/>
          <w:iCs/>
        </w:rPr>
      </w:pPr>
      <w:r w:rsidRPr="00994BC9">
        <w:rPr>
          <w:rFonts w:ascii="Times New Roman" w:hAnsi="Times New Roman"/>
          <w:i/>
          <w:iCs/>
        </w:rPr>
        <w:t>Устное народное творчество</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целенаправленно использовать малые фольклорные жанры в своих устных и письменных высказываниях;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с помощью пословицы жизненную/вымышленную ситуацию;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выразительно читать сказки, соблюдая соответствующий интонационный рисунок устного рассказывания;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выявлять в сказках характерные художественные приёмы и на этой основе определять жанровую разновидность сказки.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рассказывать о самостоятельно прочитанной сказке, обосновывая свой выбор;</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сочинять сказку (в том числе и по пословице).</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видеть черты русского национального характера в героях русских былин;</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выразительно читать былины, соблюдая соответствующий интонационный рисунок устного рассказывания;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рассказывать о самостоятельно прочитанной былине, обосновывая свой выбор;</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сочинять былину и/или придумывать сюжетные линии;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сравнивая произведения героического эпоса разных народов (былину и сагу, былину и сказание), определять черты национального характера;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видеть необычное в обычном, устанавливать неочевидные связи между предметами, явлениями, действиями.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сравнивая произведения героического эпоса разных народов, определять черты национального характера;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 xml:space="preserve">8 класс </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целенаправленно использовать малые фольклорные жанры в своих устных и письменных высказываниях;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с помощью пословицы жизненную/вымышленную ситуацию;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выразительно читать произведения устного народного творчества, соблюдая соответствующий интонационный рисунок устного рассказывания;</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рассказывать о самостоятельно прочитанном произведении, обосновывая свой выбор;</w:t>
      </w:r>
    </w:p>
    <w:p w:rsidR="00C825E3" w:rsidRPr="00994BC9" w:rsidRDefault="00C825E3" w:rsidP="00994BC9">
      <w:pPr>
        <w:spacing w:after="0" w:line="240" w:lineRule="auto"/>
        <w:ind w:firstLine="284"/>
        <w:jc w:val="both"/>
        <w:rPr>
          <w:rFonts w:ascii="Times New Roman" w:hAnsi="Times New Roman"/>
          <w:i/>
          <w:iCs/>
        </w:rPr>
      </w:pPr>
      <w:r w:rsidRPr="00994BC9">
        <w:rPr>
          <w:rFonts w:ascii="Times New Roman" w:hAnsi="Times New Roman"/>
          <w:i/>
          <w:iCs/>
        </w:rPr>
        <w:t>Древнерусская литература. Русская литература XVIII в. Русская литература XIX—XX вв.</w:t>
      </w:r>
    </w:p>
    <w:p w:rsidR="00C825E3" w:rsidRPr="00994BC9" w:rsidRDefault="00C825E3" w:rsidP="00994BC9">
      <w:pPr>
        <w:spacing w:after="0" w:line="240" w:lineRule="auto"/>
        <w:ind w:firstLine="284"/>
        <w:jc w:val="both"/>
        <w:rPr>
          <w:rFonts w:ascii="Times New Roman" w:hAnsi="Times New Roman"/>
          <w:i/>
          <w:iCs/>
        </w:rPr>
      </w:pPr>
      <w:r w:rsidRPr="00994BC9">
        <w:rPr>
          <w:rFonts w:ascii="Times New Roman" w:hAnsi="Times New Roman"/>
          <w:i/>
          <w:iCs/>
        </w:rPr>
        <w:t>Литература народов России. Зарубежная литература</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5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художественное произведение в единстве формы и содержания;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художественный текст как произведение искусства, послание автора читателю, современнику и потомку;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6 класс</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t>Ученик научится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художественный текст как произведение искусства, послание автора читателю, современнику и потомку;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lastRenderedPageBreak/>
        <w:t>- анализировать и истолковывать произведения разной жанровой природы, аргументировано формулируя своё отношение к прочитанному;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собственный текст аналитического и интерпретирующего характера в различных форматах;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произведение словесного искусства и его воплощение в других искусствах;</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путь анализа произведения, адекватный жанрово-родовой природе художественного текста;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«чужие» тексты интерпретирующего характера, аргументировано оценивать их;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интерпретацию художественного текста, созданную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7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художественный текст как произведение искусства, послание автора читателю, современнику и потомку;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актуальность произведений для читателей разных поколений и вступать в диалог с другими читателями;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путь анализа произведения, адекватный жанрово-родовой природе художественного текста;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дифференцировать элементы поэтики художественного текста, видеть их художественную и смысловую функцию;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«чужие» тексты интерпретирующего характера, аргументировано оценивать их;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интерпретацию художественного текста, созданную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8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художественный текст как произведение искусства, послание автора читателю, современнику и потомку;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актуальность произведений для читателей разных поколений и вступать в диалог с другими читателями;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 истолковывать произведения разной жанровой природы, аргументировано формулируя своё отношение к прочитанному;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собственный текст аналитического и интерпретирующего характера в различных форматах;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произведение словесного искусства и его воплощение в других искусствах;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работать с разными источниками информации и владеть основными способами её обработки и презентации.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b/>
          <w:bCs/>
          <w:i/>
          <w:iCs/>
        </w:rPr>
        <w:lastRenderedPageBreak/>
        <w:t>Ученик получит возможность научиться</w:t>
      </w:r>
      <w:r w:rsidRPr="00994BC9">
        <w:rPr>
          <w:rFonts w:ascii="Times New Roman" w:hAnsi="Times New Roman"/>
        </w:rPr>
        <w:t>:</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путь анализа произведения, адекватный жанрово-родовой природе художественного текста;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дифференцировать элементы поэтики художественного текста, видеть их художественную и смысловую функцию;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«чужие» тексты интерпретирующего характера, аргументировано оценивать их;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интерпретацию художественного текста, созданную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собственную интерпретацию изученного текста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25E3" w:rsidRPr="00994BC9" w:rsidRDefault="00C825E3" w:rsidP="00994BC9">
      <w:pPr>
        <w:spacing w:after="0" w:line="240" w:lineRule="auto"/>
        <w:ind w:firstLine="284"/>
        <w:jc w:val="both"/>
        <w:rPr>
          <w:rFonts w:ascii="Times New Roman" w:hAnsi="Times New Roman"/>
          <w:b/>
          <w:bCs/>
        </w:rPr>
      </w:pPr>
      <w:r w:rsidRPr="00994BC9">
        <w:rPr>
          <w:rFonts w:ascii="Times New Roman" w:hAnsi="Times New Roman"/>
          <w:b/>
          <w:bCs/>
        </w:rPr>
        <w:t>9 класс</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научится: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воспринимать художественный текст как произведение искусства, послание автора читателю, современнику и потомку;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определять актуальность произведений для читателей разных поколений и вступать в диалог с другими читателями;</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анализировать и истолковывать произведения разной жанровой природы, аргументировано формулируя своё отношение к прочитанному;</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собственный текст аналитического и интерпретирующего характера в различных форматах;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произведение словесного искусства и его воплощение в других искусствах;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работать с разными источниками информации и владеть основными способами её обработки и презентации.</w:t>
      </w:r>
    </w:p>
    <w:p w:rsidR="00C825E3" w:rsidRPr="00994BC9" w:rsidRDefault="00C825E3" w:rsidP="00994BC9">
      <w:pPr>
        <w:spacing w:after="0" w:line="240" w:lineRule="auto"/>
        <w:ind w:firstLine="284"/>
        <w:jc w:val="both"/>
        <w:rPr>
          <w:rFonts w:ascii="Times New Roman" w:hAnsi="Times New Roman"/>
          <w:b/>
          <w:bCs/>
          <w:i/>
          <w:iCs/>
        </w:rPr>
      </w:pPr>
      <w:r w:rsidRPr="00994BC9">
        <w:rPr>
          <w:rFonts w:ascii="Times New Roman" w:hAnsi="Times New Roman"/>
          <w:b/>
          <w:bCs/>
          <w:i/>
          <w:iCs/>
        </w:rPr>
        <w:t>Ученик получит возможность научиться:</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выбирать путь анализа произведения, адекватный жанрово-родовой природе художественного текста;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дифференцировать элементы поэтики художественного текста, видеть их художественную и смысловую функцию;</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«чужие» тексты интерпретирующего характера, аргументировано оценивать их;</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оценивать интерпретацию художественного текста, созданную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создавать собственную интерпретацию изученного текста средствами других искусств;</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25E3" w:rsidRPr="00994BC9" w:rsidRDefault="00C825E3" w:rsidP="00994BC9">
      <w:pPr>
        <w:spacing w:after="0" w:line="240" w:lineRule="auto"/>
        <w:ind w:firstLine="284"/>
        <w:jc w:val="both"/>
        <w:rPr>
          <w:rFonts w:ascii="Times New Roman" w:hAnsi="Times New Roman"/>
        </w:rPr>
      </w:pPr>
      <w:r w:rsidRPr="00994BC9">
        <w:rPr>
          <w:rFonts w:ascii="Times New Roman" w:hAnsi="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25E3" w:rsidRPr="00994BC9" w:rsidRDefault="00C825E3" w:rsidP="00994BC9">
      <w:pPr>
        <w:spacing w:after="0" w:line="240" w:lineRule="auto"/>
        <w:ind w:firstLine="284"/>
        <w:jc w:val="both"/>
        <w:rPr>
          <w:rFonts w:ascii="Times New Roman" w:hAnsi="Times New Roman"/>
          <w:b/>
        </w:rPr>
      </w:pPr>
    </w:p>
    <w:p w:rsidR="00C825E3" w:rsidRPr="00994BC9" w:rsidRDefault="00F11A8C" w:rsidP="0007617A">
      <w:pPr>
        <w:spacing w:after="0" w:line="240" w:lineRule="auto"/>
        <w:ind w:firstLine="284"/>
        <w:jc w:val="center"/>
        <w:rPr>
          <w:rFonts w:ascii="Times New Roman" w:hAnsi="Times New Roman"/>
          <w:b/>
        </w:rPr>
      </w:pPr>
      <w:r>
        <w:rPr>
          <w:rFonts w:ascii="Times New Roman" w:hAnsi="Times New Roman"/>
          <w:b/>
        </w:rPr>
        <w:t>2.</w:t>
      </w:r>
      <w:r w:rsidR="00C825E3" w:rsidRPr="00994BC9">
        <w:rPr>
          <w:rFonts w:ascii="Times New Roman" w:hAnsi="Times New Roman"/>
          <w:b/>
        </w:rPr>
        <w:t xml:space="preserve">  Содержание учебного предмета «Литература»</w:t>
      </w:r>
    </w:p>
    <w:p w:rsidR="00C825E3" w:rsidRPr="00994BC9" w:rsidRDefault="00C825E3" w:rsidP="00994BC9">
      <w:pPr>
        <w:spacing w:after="0" w:line="240" w:lineRule="auto"/>
        <w:ind w:firstLine="284"/>
        <w:jc w:val="both"/>
        <w:rPr>
          <w:rFonts w:ascii="Times New Roman" w:hAnsi="Times New Roman"/>
          <w:b/>
        </w:rPr>
      </w:pP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 xml:space="preserve">     В рабочей программе  курс каждого класса  представлен разделами:</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1.Устное народное творчество</w:t>
      </w:r>
    </w:p>
    <w:p w:rsidR="00C825E3" w:rsidRPr="00994BC9" w:rsidRDefault="00C825E3" w:rsidP="00994BC9">
      <w:pPr>
        <w:spacing w:after="0" w:line="240" w:lineRule="auto"/>
        <w:ind w:firstLine="284"/>
        <w:contextualSpacing/>
        <w:rPr>
          <w:rFonts w:ascii="Times New Roman" w:hAnsi="Times New Roman"/>
        </w:rPr>
      </w:pPr>
      <w:r w:rsidRPr="00994BC9">
        <w:rPr>
          <w:rFonts w:ascii="Times New Roman" w:hAnsi="Times New Roman"/>
        </w:rPr>
        <w:t>2.Древнерусская литература</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3.Русская литература Х VIII века</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4.Русская литературы ХIХ века</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lastRenderedPageBreak/>
        <w:t>5</w:t>
      </w:r>
      <w:r w:rsidR="00745083">
        <w:rPr>
          <w:rFonts w:ascii="Times New Roman" w:hAnsi="Times New Roman"/>
        </w:rPr>
        <w:t xml:space="preserve">. </w:t>
      </w:r>
      <w:r w:rsidRPr="00994BC9">
        <w:rPr>
          <w:rFonts w:ascii="Times New Roman" w:hAnsi="Times New Roman"/>
        </w:rPr>
        <w:t>Русская литература ХХ века</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6.Литература народов России</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 xml:space="preserve">7.Зарубежная литература </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8.Обзоры</w:t>
      </w:r>
    </w:p>
    <w:p w:rsidR="00C825E3" w:rsidRPr="00994BC9" w:rsidRDefault="00C825E3" w:rsidP="00994BC9">
      <w:pPr>
        <w:spacing w:after="0" w:line="240" w:lineRule="auto"/>
        <w:ind w:firstLine="284"/>
        <w:rPr>
          <w:rFonts w:ascii="Times New Roman" w:hAnsi="Times New Roman"/>
        </w:rPr>
      </w:pPr>
      <w:r w:rsidRPr="00994BC9">
        <w:rPr>
          <w:rFonts w:ascii="Times New Roman" w:hAnsi="Times New Roman"/>
        </w:rPr>
        <w:t>9.Сведения по теории и истории литературы</w:t>
      </w:r>
    </w:p>
    <w:p w:rsidR="00C825E3" w:rsidRPr="00994BC9" w:rsidRDefault="00C825E3" w:rsidP="00994BC9">
      <w:pPr>
        <w:spacing w:after="0" w:line="240" w:lineRule="auto"/>
        <w:ind w:firstLine="284"/>
        <w:rPr>
          <w:rFonts w:ascii="Times New Roman" w:eastAsia="Times New Roman" w:hAnsi="Times New Roman"/>
          <w:lang w:eastAsia="ru-RU"/>
        </w:rPr>
      </w:pPr>
    </w:p>
    <w:p w:rsidR="00C825E3" w:rsidRPr="00994BC9" w:rsidRDefault="00C825E3" w:rsidP="00994BC9">
      <w:pPr>
        <w:keepNext/>
        <w:widowControl w:val="0"/>
        <w:tabs>
          <w:tab w:val="left" w:pos="284"/>
        </w:tabs>
        <w:snapToGrid w:val="0"/>
        <w:spacing w:after="0" w:line="240" w:lineRule="auto"/>
        <w:ind w:firstLine="284"/>
        <w:jc w:val="both"/>
        <w:outlineLvl w:val="0"/>
        <w:rPr>
          <w:rFonts w:ascii="Times New Roman" w:eastAsia="Times New Roman" w:hAnsi="Times New Roman"/>
          <w:snapToGrid w:val="0"/>
          <w:lang w:eastAsia="ru-RU"/>
        </w:rPr>
      </w:pPr>
      <w:r w:rsidRPr="00994BC9">
        <w:rPr>
          <w:rFonts w:ascii="Times New Roman" w:eastAsia="Times New Roman" w:hAnsi="Times New Roman"/>
          <w:b/>
          <w:lang w:eastAsia="ru-RU"/>
        </w:rPr>
        <w:t xml:space="preserve">Раздел 1. </w:t>
      </w:r>
      <w:r w:rsidRPr="00994BC9">
        <w:rPr>
          <w:rFonts w:ascii="Times New Roman" w:hAnsi="Times New Roman"/>
          <w:b/>
        </w:rPr>
        <w:t>Устное народное творчество</w:t>
      </w:r>
    </w:p>
    <w:p w:rsidR="00C825E3" w:rsidRPr="00994BC9" w:rsidRDefault="00C825E3" w:rsidP="00994BC9">
      <w:pPr>
        <w:keepNext/>
        <w:widowControl w:val="0"/>
        <w:snapToGrid w:val="0"/>
        <w:spacing w:after="0" w:line="240" w:lineRule="auto"/>
        <w:ind w:firstLine="284"/>
        <w:jc w:val="both"/>
        <w:outlineLvl w:val="0"/>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 Малые жанры фольклора. Пословица как воплощение житейской мудрости, от</w:t>
      </w:r>
      <w:r w:rsidRPr="00994BC9">
        <w:rPr>
          <w:rFonts w:ascii="Times New Roman" w:eastAsia="Times New Roman" w:hAnsi="Times New Roman"/>
          <w:snapToGrid w:val="0"/>
          <w:lang w:eastAsia="ru-RU"/>
        </w:rPr>
        <w:softHyphen/>
        <w:t>ражение народного опыта. Темы пословиц. Афористич</w:t>
      </w:r>
      <w:r w:rsidRPr="00994BC9">
        <w:rPr>
          <w:rFonts w:ascii="Times New Roman" w:eastAsia="Times New Roman" w:hAnsi="Times New Roman"/>
          <w:snapToGrid w:val="0"/>
          <w:lang w:eastAsia="ru-RU"/>
        </w:rPr>
        <w:softHyphen/>
        <w:t>ность и поучительный характер пословиц. Поговорка как образное выражение. Загадка как метафора, вид словес</w:t>
      </w:r>
      <w:r w:rsidRPr="00994BC9">
        <w:rPr>
          <w:rFonts w:ascii="Times New Roman" w:eastAsia="Times New Roman" w:hAnsi="Times New Roman"/>
          <w:snapToGrid w:val="0"/>
          <w:lang w:eastAsia="ru-RU"/>
        </w:rPr>
        <w:softHyphen/>
        <w:t>ной игры.</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Сказки (волшебные, бытовые, о животных)</w:t>
      </w:r>
      <w:r w:rsidR="0055531D">
        <w:rPr>
          <w:rFonts w:ascii="Times New Roman" w:eastAsia="Times New Roman" w:hAnsi="Times New Roman"/>
          <w:snapToGrid w:val="0"/>
          <w:lang w:eastAsia="ru-RU"/>
        </w:rPr>
        <w:t>.</w:t>
      </w:r>
      <w:r w:rsidRPr="00994BC9">
        <w:rPr>
          <w:rFonts w:ascii="Times New Roman" w:eastAsia="Times New Roman" w:hAnsi="Times New Roman"/>
          <w:snapToGrid w:val="0"/>
          <w:lang w:eastAsia="ru-RU"/>
        </w:rPr>
        <w:t xml:space="preserve"> Сказка как выражение народной мудрости и нрав</w:t>
      </w:r>
      <w:r w:rsidRPr="00994BC9">
        <w:rPr>
          <w:rFonts w:ascii="Times New Roman" w:eastAsia="Times New Roman" w:hAnsi="Times New Roman"/>
          <w:snapToGrid w:val="0"/>
          <w:lang w:eastAsia="ru-RU"/>
        </w:rPr>
        <w:softHyphen/>
        <w:t>ственных представлений народа. Виды сказок (волшеб</w:t>
      </w:r>
      <w:r w:rsidRPr="00994BC9">
        <w:rPr>
          <w:rFonts w:ascii="Times New Roman" w:eastAsia="Times New Roman" w:hAnsi="Times New Roman"/>
          <w:snapToGrid w:val="0"/>
          <w:lang w:eastAsia="ru-RU"/>
        </w:rPr>
        <w:softHyphen/>
        <w:t>ные, бытовые, сказки о животных). Противопоставление мечты и действительности, добра и зла в сказках. Поло</w:t>
      </w:r>
      <w:r w:rsidRPr="00994BC9">
        <w:rPr>
          <w:rFonts w:ascii="Times New Roman" w:eastAsia="Times New Roman" w:hAnsi="Times New Roman"/>
          <w:snapToGrid w:val="0"/>
          <w:lang w:eastAsia="ru-RU"/>
        </w:rPr>
        <w:softHyphen/>
        <w:t>жительный герой и его противники. Персонажи-живот</w:t>
      </w:r>
      <w:r w:rsidRPr="00994BC9">
        <w:rPr>
          <w:rFonts w:ascii="Times New Roman" w:eastAsia="Times New Roman" w:hAnsi="Times New Roman"/>
          <w:snapToGrid w:val="0"/>
          <w:lang w:eastAsia="ru-RU"/>
        </w:rPr>
        <w:softHyphen/>
        <w:t>ные, чудесные предметы в сказках.</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Былина «Илья Муромец и Соловей-разбойник»</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Воплощение в образе богатыря национального харак</w:t>
      </w:r>
      <w:r w:rsidRPr="00994BC9">
        <w:rPr>
          <w:rFonts w:ascii="Times New Roman" w:eastAsia="Times New Roman" w:hAnsi="Times New Roman"/>
          <w:snapToGrid w:val="0"/>
          <w:lang w:eastAsia="ru-RU"/>
        </w:rPr>
        <w:softHyphen/>
        <w:t>тера, нравственных достоинств героя. Прославление силы, мужества, справедливости, бескорыстного служения Оте</w:t>
      </w:r>
      <w:r w:rsidRPr="00994BC9">
        <w:rPr>
          <w:rFonts w:ascii="Times New Roman" w:eastAsia="Times New Roman" w:hAnsi="Times New Roman"/>
          <w:snapToGrid w:val="0"/>
          <w:lang w:eastAsia="ru-RU"/>
        </w:rPr>
        <w:softHyphen/>
        <w:t>честву.</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Обрядовый фольклор</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Произведения обрядового фольклора: колядки, веснян</w:t>
      </w:r>
      <w:r w:rsidRPr="00994BC9">
        <w:rPr>
          <w:rFonts w:ascii="Times New Roman" w:eastAsia="Times New Roman" w:hAnsi="Times New Roman"/>
          <w:snapToGrid w:val="0"/>
          <w:lang w:eastAsia="ru-RU"/>
        </w:rPr>
        <w:softHyphen/>
        <w:t>ки, масленичные, летние и осенние обрядовые песни. Эстетическое значение обрядового фольклора.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Народные песни. Частушки</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Отражение жизни народа в народных песнях (истори</w:t>
      </w:r>
      <w:r w:rsidRPr="00994BC9">
        <w:rPr>
          <w:rFonts w:ascii="Times New Roman" w:eastAsia="Times New Roman" w:hAnsi="Times New Roman"/>
          <w:snapToGrid w:val="0"/>
          <w:lang w:eastAsia="ru-RU"/>
        </w:rPr>
        <w:softHyphen/>
        <w:t>ческих и лирических). Частушки как малый песенный жанр.</w:t>
      </w:r>
    </w:p>
    <w:p w:rsidR="00C825E3" w:rsidRPr="00994BC9" w:rsidRDefault="00C825E3" w:rsidP="00994BC9">
      <w:pPr>
        <w:keepNext/>
        <w:widowControl w:val="0"/>
        <w:snapToGrid w:val="0"/>
        <w:spacing w:after="0" w:line="240" w:lineRule="auto"/>
        <w:ind w:firstLine="284"/>
        <w:jc w:val="both"/>
        <w:outlineLvl w:val="0"/>
        <w:rPr>
          <w:rFonts w:ascii="Times New Roman" w:eastAsia="Times New Roman" w:hAnsi="Times New Roman"/>
          <w:b/>
          <w:lang w:eastAsia="ru-RU"/>
        </w:rPr>
      </w:pPr>
      <w:r w:rsidRPr="00994BC9">
        <w:rPr>
          <w:rFonts w:ascii="Times New Roman" w:eastAsia="Times New Roman" w:hAnsi="Times New Roman"/>
          <w:b/>
          <w:lang w:eastAsia="ru-RU"/>
        </w:rPr>
        <w:t>Раздел 2. Древнерусская литература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«Слово о полку Игореве»</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«Слово...» как величайший памятник литературы Древ</w:t>
      </w:r>
      <w:r w:rsidRPr="00994BC9">
        <w:rPr>
          <w:rFonts w:ascii="Times New Roman" w:eastAsia="Times New Roman" w:hAnsi="Times New Roman"/>
          <w:snapToGrid w:val="0"/>
          <w:lang w:eastAsia="ru-RU"/>
        </w:rPr>
        <w:softHyphen/>
        <w:t>ней Руси. История открытия «Слова...». Проблема автор</w:t>
      </w:r>
      <w:r w:rsidRPr="00994BC9">
        <w:rPr>
          <w:rFonts w:ascii="Times New Roman" w:eastAsia="Times New Roman" w:hAnsi="Times New Roman"/>
          <w:snapToGrid w:val="0"/>
          <w:lang w:eastAsia="ru-RU"/>
        </w:rPr>
        <w:softHyphen/>
        <w:t>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994BC9">
        <w:rPr>
          <w:rFonts w:ascii="Times New Roman" w:eastAsia="Times New Roman" w:hAnsi="Times New Roman"/>
          <w:snapToGrid w:val="0"/>
          <w:lang w:eastAsia="ru-RU"/>
        </w:rPr>
        <w:softHyphen/>
        <w:t>разности. Язык произведения. Переводы «Слова...».</w:t>
      </w:r>
    </w:p>
    <w:p w:rsidR="00C825E3" w:rsidRPr="00994BC9" w:rsidRDefault="00C825E3" w:rsidP="00994BC9">
      <w:pPr>
        <w:widowControl w:val="0"/>
        <w:snapToGrid w:val="0"/>
        <w:spacing w:after="0" w:line="240" w:lineRule="auto"/>
        <w:ind w:firstLine="284"/>
        <w:jc w:val="both"/>
        <w:rPr>
          <w:rFonts w:ascii="Times New Roman" w:eastAsia="Times New Roman" w:hAnsi="Times New Roman"/>
          <w:lang w:eastAsia="ru-RU"/>
        </w:rPr>
      </w:pPr>
      <w:r w:rsidRPr="00994BC9">
        <w:rPr>
          <w:rFonts w:ascii="Times New Roman" w:eastAsia="Times New Roman" w:hAnsi="Times New Roman"/>
          <w:lang w:eastAsia="ru-RU"/>
        </w:rPr>
        <w:t>«Житие Сергия Радонежского» (фрагменты)</w:t>
      </w:r>
      <w:r w:rsidR="0055531D">
        <w:rPr>
          <w:rFonts w:ascii="Times New Roman" w:eastAsia="Times New Roman" w:hAnsi="Times New Roman"/>
          <w:lang w:eastAsia="ru-RU"/>
        </w:rPr>
        <w:t>.</w:t>
      </w:r>
      <w:r w:rsidRPr="00994BC9">
        <w:rPr>
          <w:rFonts w:ascii="Times New Roman" w:eastAsia="Times New Roman" w:hAnsi="Times New Roman"/>
          <w:lang w:eastAsia="ru-RU"/>
        </w:rPr>
        <w:t xml:space="preserve"> Духовный путь Сергия Радонежского. Идейное содер</w:t>
      </w:r>
      <w:r w:rsidRPr="00994BC9">
        <w:rPr>
          <w:rFonts w:ascii="Times New Roman" w:eastAsia="Times New Roman" w:hAnsi="Times New Roman"/>
          <w:lang w:eastAsia="ru-RU"/>
        </w:rPr>
        <w:softHyphen/>
        <w:t>жание произведения.  Соответствие образа героя и его жизненного пути канону житийной литературы. Сочета</w:t>
      </w:r>
      <w:r w:rsidRPr="00994BC9">
        <w:rPr>
          <w:rFonts w:ascii="Times New Roman" w:eastAsia="Times New Roman" w:hAnsi="Times New Roman"/>
          <w:lang w:eastAsia="ru-RU"/>
        </w:rPr>
        <w:softHyphen/>
        <w:t>ние исторического, бытового и чудесного в житии. Сила духа и святость героя. Отражение композиционных, сюжет</w:t>
      </w:r>
      <w:r w:rsidRPr="00994BC9">
        <w:rPr>
          <w:rFonts w:ascii="Times New Roman" w:eastAsia="Times New Roman" w:hAnsi="Times New Roman"/>
          <w:lang w:eastAsia="ru-RU"/>
        </w:rPr>
        <w:softHyphen/>
        <w:t>ных, стилистических особенностей житийной литературы в историческом очерке Б. К. Зайцева.</w:t>
      </w:r>
    </w:p>
    <w:p w:rsidR="00C825E3" w:rsidRPr="00994BC9" w:rsidRDefault="00C825E3" w:rsidP="00994BC9">
      <w:pPr>
        <w:widowControl w:val="0"/>
        <w:spacing w:after="0" w:line="240" w:lineRule="auto"/>
        <w:ind w:firstLine="284"/>
        <w:jc w:val="both"/>
        <w:rPr>
          <w:rFonts w:ascii="Times New Roman" w:eastAsia="Times New Roman" w:hAnsi="Times New Roman"/>
          <w:b/>
          <w:snapToGrid w:val="0"/>
          <w:lang w:eastAsia="ru-RU"/>
        </w:rPr>
      </w:pPr>
      <w:r w:rsidRPr="00994BC9">
        <w:rPr>
          <w:rFonts w:ascii="Times New Roman" w:eastAsia="Times New Roman" w:hAnsi="Times New Roman"/>
          <w:b/>
          <w:snapToGrid w:val="0"/>
          <w:lang w:eastAsia="ru-RU"/>
        </w:rPr>
        <w:t xml:space="preserve">Раздел 3. Русская литература </w:t>
      </w:r>
      <w:r w:rsidRPr="00994BC9">
        <w:rPr>
          <w:rFonts w:ascii="Times New Roman" w:eastAsia="Times New Roman" w:hAnsi="Times New Roman"/>
          <w:b/>
          <w:snapToGrid w:val="0"/>
          <w:lang w:val="en-US" w:eastAsia="ru-RU"/>
        </w:rPr>
        <w:t>XVIII</w:t>
      </w:r>
      <w:r w:rsidRPr="00994BC9">
        <w:rPr>
          <w:rFonts w:ascii="Times New Roman" w:eastAsia="Times New Roman" w:hAnsi="Times New Roman"/>
          <w:b/>
          <w:snapToGrid w:val="0"/>
          <w:lang w:eastAsia="ru-RU"/>
        </w:rPr>
        <w:t xml:space="preserve"> в.</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 И. Фонвизин</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Комедия «Недоросль» (фрагменты).</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Социальная и нравственная проблематика комедии. Сатирическая направленность. Проблемы воспитания, об</w:t>
      </w:r>
      <w:r w:rsidRPr="00994BC9">
        <w:rPr>
          <w:rFonts w:ascii="Times New Roman" w:eastAsia="Times New Roman" w:hAnsi="Times New Roman"/>
          <w:snapToGrid w:val="0"/>
          <w:lang w:eastAsia="ru-RU"/>
        </w:rPr>
        <w:softHyphen/>
        <w:t>разования гражданина. «Говорящие» фамилии и имена, речевые характеристики как средства создания образов персонажей. Смысл финала комедии.</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М. Карамзин Повесть «Бедная Лиза».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 Р. Державин</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 Памятник ».</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Жизнеутверждающий характер поэзии Державина. Те</w:t>
      </w:r>
      <w:r w:rsidRPr="00994BC9">
        <w:rPr>
          <w:rFonts w:ascii="Times New Roman" w:eastAsia="Times New Roman" w:hAnsi="Times New Roman"/>
          <w:snapToGrid w:val="0"/>
          <w:lang w:eastAsia="ru-RU"/>
        </w:rPr>
        <w:softHyphen/>
        <w:t>ма поэта и поэзии.</w:t>
      </w:r>
    </w:p>
    <w:p w:rsidR="00C825E3" w:rsidRPr="00994BC9" w:rsidRDefault="00C825E3" w:rsidP="00994BC9">
      <w:pPr>
        <w:widowControl w:val="0"/>
        <w:spacing w:after="0" w:line="240" w:lineRule="auto"/>
        <w:ind w:firstLine="284"/>
        <w:jc w:val="both"/>
        <w:rPr>
          <w:rFonts w:ascii="Times New Roman" w:eastAsia="Times New Roman" w:hAnsi="Times New Roman"/>
          <w:b/>
          <w:snapToGrid w:val="0"/>
          <w:lang w:eastAsia="ru-RU"/>
        </w:rPr>
      </w:pPr>
      <w:r w:rsidRPr="00994BC9">
        <w:rPr>
          <w:rFonts w:ascii="Times New Roman" w:eastAsia="Times New Roman" w:hAnsi="Times New Roman"/>
          <w:b/>
          <w:snapToGrid w:val="0"/>
          <w:lang w:eastAsia="ru-RU"/>
        </w:rPr>
        <w:t xml:space="preserve">Раздел 4. Русская литература </w:t>
      </w:r>
      <w:r w:rsidRPr="00994BC9">
        <w:rPr>
          <w:rFonts w:ascii="Times New Roman" w:eastAsia="Times New Roman" w:hAnsi="Times New Roman"/>
          <w:b/>
          <w:snapToGrid w:val="0"/>
          <w:lang w:val="en-US" w:eastAsia="ru-RU"/>
        </w:rPr>
        <w:t>XIX</w:t>
      </w:r>
      <w:r w:rsidRPr="00994BC9">
        <w:rPr>
          <w:rFonts w:ascii="Times New Roman" w:eastAsia="Times New Roman" w:hAnsi="Times New Roman"/>
          <w:b/>
          <w:snapToGrid w:val="0"/>
          <w:lang w:eastAsia="ru-RU"/>
        </w:rPr>
        <w:t xml:space="preserve"> в. (первая половина)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А. Крылов</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Басни «Волк и Ягненок», «Свинья под Дубом», «Волк на псарне».</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 басни, история его развития. Образы животных в басне. Аллегория как средство раскрытия определенных ка</w:t>
      </w:r>
      <w:r w:rsidRPr="00994BC9">
        <w:rPr>
          <w:rFonts w:ascii="Times New Roman" w:eastAsia="Times New Roman" w:hAnsi="Times New Roman"/>
          <w:snapToGrid w:val="0"/>
          <w:lang w:eastAsia="ru-RU"/>
        </w:rPr>
        <w:softHyphen/>
        <w:t>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В. А. Жуковский</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Баллада «Светлана».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Жанр баллады в творчестве Жуковского. Источники сюжета баллады «Светлана». Образ </w:t>
      </w:r>
      <w:r w:rsidRPr="00994BC9">
        <w:rPr>
          <w:rFonts w:ascii="Times New Roman" w:eastAsia="Times New Roman" w:hAnsi="Times New Roman"/>
          <w:snapToGrid w:val="0"/>
          <w:lang w:eastAsia="ru-RU"/>
        </w:rPr>
        <w:lastRenderedPageBreak/>
        <w:t>Светланы и средства его создания. Национальные черты в образе героини. Свое</w:t>
      </w:r>
      <w:r w:rsidRPr="00994BC9">
        <w:rPr>
          <w:rFonts w:ascii="Times New Roman" w:eastAsia="Times New Roman" w:hAnsi="Times New Roman"/>
          <w:snapToGrid w:val="0"/>
          <w:lang w:eastAsia="ru-RU"/>
        </w:rPr>
        <w:softHyphen/>
        <w:t>образие сюжета. Фантастика, народно-поэтические тради</w:t>
      </w:r>
      <w:r w:rsidRPr="00994BC9">
        <w:rPr>
          <w:rFonts w:ascii="Times New Roman" w:eastAsia="Times New Roman" w:hAnsi="Times New Roman"/>
          <w:snapToGrid w:val="0"/>
          <w:lang w:eastAsia="ru-RU"/>
        </w:rPr>
        <w:softHyphen/>
        <w:t>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w:t>
      </w:r>
      <w:r w:rsidRPr="00994BC9">
        <w:rPr>
          <w:rFonts w:ascii="Times New Roman" w:eastAsia="Times New Roman" w:hAnsi="Times New Roman"/>
          <w:snapToGrid w:val="0"/>
          <w:lang w:eastAsia="ru-RU"/>
        </w:rPr>
        <w:softHyphen/>
        <w:t>ноевропейских поэтов в переводах Жуковского.</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«Море», «Невыразимое».</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Основные темы и образы поэзии Жуковского. Лири</w:t>
      </w:r>
      <w:r w:rsidRPr="00994BC9">
        <w:rPr>
          <w:rFonts w:ascii="Times New Roman" w:eastAsia="Times New Roman" w:hAnsi="Times New Roman"/>
          <w:snapToGrid w:val="0"/>
          <w:lang w:eastAsia="ru-RU"/>
        </w:rPr>
        <w:softHyphen/>
        <w:t>ческий герой романтической поэзии и его восприятие ми</w:t>
      </w:r>
      <w:r w:rsidRPr="00994BC9">
        <w:rPr>
          <w:rFonts w:ascii="Times New Roman" w:eastAsia="Times New Roman" w:hAnsi="Times New Roman"/>
          <w:snapToGrid w:val="0"/>
          <w:lang w:eastAsia="ru-RU"/>
        </w:rPr>
        <w:softHyphen/>
        <w:t>ри. Тема поэтического вдохновения. Отношение романти</w:t>
      </w:r>
      <w:r w:rsidRPr="00994BC9">
        <w:rPr>
          <w:rFonts w:ascii="Times New Roman" w:eastAsia="Times New Roman" w:hAnsi="Times New Roman"/>
          <w:snapToGrid w:val="0"/>
          <w:lang w:eastAsia="ru-RU"/>
        </w:rPr>
        <w:softHyphen/>
        <w:t>ки к слову. Романтический образ моря. Своеобразие поэ</w:t>
      </w:r>
      <w:r w:rsidRPr="00994BC9">
        <w:rPr>
          <w:rFonts w:ascii="Times New Roman" w:eastAsia="Times New Roman" w:hAnsi="Times New Roman"/>
          <w:snapToGrid w:val="0"/>
          <w:lang w:eastAsia="ru-RU"/>
        </w:rPr>
        <w:softHyphen/>
        <w:t>тического языка Жуковского.</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С. Грибоедов Комедия «Горе от ума».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публикации и первых постановок комедии. Прототипы. Смысл названия и проблема ума н пьесе. Особенности развития комедийной интриги. Своеобразие конфликта. Система образов. Чацкий как необычный резонер, предшественник «странного челове</w:t>
      </w:r>
      <w:r w:rsidRPr="00994BC9">
        <w:rPr>
          <w:rFonts w:ascii="Times New Roman" w:eastAsia="Times New Roman" w:hAnsi="Times New Roman"/>
          <w:snapToGrid w:val="0"/>
          <w:lang w:eastAsia="ru-RU"/>
        </w:rPr>
        <w:softHyphen/>
        <w:t>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w:t>
      </w:r>
      <w:r w:rsidRPr="00994BC9">
        <w:rPr>
          <w:rFonts w:ascii="Times New Roman" w:eastAsia="Times New Roman" w:hAnsi="Times New Roman"/>
          <w:snapToGrid w:val="0"/>
          <w:lang w:eastAsia="ru-RU"/>
        </w:rPr>
        <w:softHyphen/>
        <w:t>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С. Пушкин</w:t>
      </w:r>
    </w:p>
    <w:p w:rsidR="00C825E3" w:rsidRPr="00994BC9" w:rsidRDefault="00C825E3" w:rsidP="00994BC9">
      <w:pPr>
        <w:widowControl w:val="0"/>
        <w:spacing w:after="0" w:line="240" w:lineRule="auto"/>
        <w:ind w:firstLine="284"/>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«Няне», «И. И. Пущину», «Зимнее ут</w:t>
      </w:r>
      <w:r w:rsidRPr="00994BC9">
        <w:rPr>
          <w:rFonts w:ascii="Times New Roman" w:eastAsia="Times New Roman" w:hAnsi="Times New Roman"/>
          <w:snapToGrid w:val="0"/>
          <w:lang w:eastAsia="ru-RU"/>
        </w:rPr>
        <w:softHyphen/>
        <w:t>ро», «Зимний вечер», «К ***» («Я помню чудное мгновенье...»), «Анчар», «Туча», «19 октября» («Роняет лес баг</w:t>
      </w:r>
      <w:r w:rsidRPr="00994BC9">
        <w:rPr>
          <w:rFonts w:ascii="Times New Roman" w:eastAsia="Times New Roman" w:hAnsi="Times New Roman"/>
          <w:snapToGrid w:val="0"/>
          <w:lang w:eastAsia="ru-RU"/>
        </w:rPr>
        <w:softHyphen/>
        <w:t>ряный свой убор...»), «К Чаадаеву», «К морю», «Пророк», «На холмах Грузии лежит ночная мгла...», «Я вас любил: любовь еще, быть может...», «Бесы», «Я памятник себе воз</w:t>
      </w:r>
      <w:r w:rsidRPr="00994BC9">
        <w:rPr>
          <w:rFonts w:ascii="Times New Roman" w:eastAsia="Times New Roman" w:hAnsi="Times New Roman"/>
          <w:snapToGrid w:val="0"/>
          <w:lang w:eastAsia="ru-RU"/>
        </w:rPr>
        <w:softHyphen/>
        <w:t>двиг нерукотворный...», «Осень», «Два чувства дивно близ</w:t>
      </w:r>
      <w:r w:rsidRPr="00994BC9">
        <w:rPr>
          <w:rFonts w:ascii="Times New Roman" w:eastAsia="Times New Roman" w:hAnsi="Times New Roman"/>
          <w:snapToGrid w:val="0"/>
          <w:lang w:eastAsia="ru-RU"/>
        </w:rPr>
        <w:softHyphen/>
        <w:t>ки нам...».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Многообразие тем, жанров, мотивов лирики Пушкина. Мотивы дружбы, прочного союза друзей. Одухотворен</w:t>
      </w:r>
      <w:r w:rsidRPr="00994BC9">
        <w:rPr>
          <w:rFonts w:ascii="Times New Roman" w:eastAsia="Times New Roman" w:hAnsi="Times New Roman"/>
          <w:snapToGrid w:val="0"/>
          <w:lang w:eastAsia="ru-RU"/>
        </w:rPr>
        <w:softHyphen/>
        <w:t>ность и чистота чувства любви. Слияние личных, фило</w:t>
      </w:r>
      <w:r w:rsidRPr="00994BC9">
        <w:rPr>
          <w:rFonts w:ascii="Times New Roman" w:eastAsia="Times New Roman" w:hAnsi="Times New Roman"/>
          <w:snapToGrid w:val="0"/>
          <w:lang w:eastAsia="ru-RU"/>
        </w:rPr>
        <w:softHyphen/>
        <w:t>софских и гражданских мотивов в лирике поэта. Едине</w:t>
      </w:r>
      <w:r w:rsidRPr="00994BC9">
        <w:rPr>
          <w:rFonts w:ascii="Times New Roman" w:eastAsia="Times New Roman" w:hAnsi="Times New Roman"/>
          <w:snapToGrid w:val="0"/>
          <w:lang w:eastAsia="ru-RU"/>
        </w:rPr>
        <w:softHyphen/>
        <w:t>ние красоты природы, красоты человека, красоты жизни и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w:t>
      </w:r>
      <w:r w:rsidRPr="00994BC9">
        <w:rPr>
          <w:rFonts w:ascii="Times New Roman" w:eastAsia="Times New Roman" w:hAnsi="Times New Roman"/>
          <w:snapToGrid w:val="0"/>
          <w:lang w:eastAsia="ru-RU"/>
        </w:rPr>
        <w:softHyphen/>
        <w:t>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н мотивы, реалистические тенденции в лирике поэта. Об</w:t>
      </w:r>
      <w:r w:rsidRPr="00994BC9">
        <w:rPr>
          <w:rFonts w:ascii="Times New Roman" w:eastAsia="Times New Roman" w:hAnsi="Times New Roman"/>
          <w:snapToGrid w:val="0"/>
          <w:lang w:eastAsia="ru-RU"/>
        </w:rPr>
        <w:softHyphen/>
        <w:t>разы, мотивы, художественные средства русской народ</w:t>
      </w:r>
      <w:r w:rsidRPr="00994BC9">
        <w:rPr>
          <w:rFonts w:ascii="Times New Roman" w:eastAsia="Times New Roman" w:hAnsi="Times New Roman"/>
          <w:snapToGrid w:val="0"/>
          <w:lang w:eastAsia="ru-RU"/>
        </w:rPr>
        <w:softHyphen/>
        <w:t>ной поэзии в творчестве Пушкина. Образ Пушкина в рус</w:t>
      </w:r>
      <w:r w:rsidRPr="00994BC9">
        <w:rPr>
          <w:rFonts w:ascii="Times New Roman" w:eastAsia="Times New Roman" w:hAnsi="Times New Roman"/>
          <w:snapToGrid w:val="0"/>
          <w:lang w:eastAsia="ru-RU"/>
        </w:rPr>
        <w:softHyphen/>
        <w:t xml:space="preserve">ской поэзии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w:t>
      </w:r>
      <w:r w:rsidRPr="00994BC9">
        <w:rPr>
          <w:rFonts w:ascii="Times New Roman" w:eastAsia="Times New Roman" w:hAnsi="Times New Roman"/>
          <w:snapToGrid w:val="0"/>
          <w:lang w:val="en-US" w:eastAsia="ru-RU"/>
        </w:rPr>
        <w:t>XX</w:t>
      </w:r>
      <w:r w:rsidRPr="00994BC9">
        <w:rPr>
          <w:rFonts w:ascii="Times New Roman" w:eastAsia="Times New Roman" w:hAnsi="Times New Roman"/>
          <w:snapToGrid w:val="0"/>
          <w:lang w:eastAsia="ru-RU"/>
        </w:rPr>
        <w:t xml:space="preserve"> вв.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Баллада «Песнь о вещем Олеге».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w:t>
      </w:r>
      <w:r w:rsidRPr="00994BC9">
        <w:rPr>
          <w:rFonts w:ascii="Times New Roman" w:eastAsia="Times New Roman" w:hAnsi="Times New Roman"/>
          <w:snapToGrid w:val="0"/>
          <w:lang w:eastAsia="ru-RU"/>
        </w:rPr>
        <w:softHyphen/>
        <w:t>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Роман «Дубровский».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произведения. Картины жизни рус</w:t>
      </w:r>
      <w:r w:rsidRPr="00994BC9">
        <w:rPr>
          <w:rFonts w:ascii="Times New Roman" w:eastAsia="Times New Roman" w:hAnsi="Times New Roman"/>
          <w:snapToGrid w:val="0"/>
          <w:lang w:eastAsia="ru-RU"/>
        </w:rPr>
        <w:softHyphen/>
        <w:t>ского поместного дворянства. Образы Дубровского и Трое</w:t>
      </w:r>
      <w:r w:rsidRPr="00994BC9">
        <w:rPr>
          <w:rFonts w:ascii="Times New Roman" w:eastAsia="Times New Roman" w:hAnsi="Times New Roman"/>
          <w:snapToGrid w:val="0"/>
          <w:lang w:eastAsia="ru-RU"/>
        </w:rPr>
        <w:softHyphen/>
        <w:t>курова. Противостояние человеческих чувств и социаль</w:t>
      </w:r>
      <w:r w:rsidRPr="00994BC9">
        <w:rPr>
          <w:rFonts w:ascii="Times New Roman" w:eastAsia="Times New Roman" w:hAnsi="Times New Roman"/>
          <w:snapToGrid w:val="0"/>
          <w:lang w:eastAsia="ru-RU"/>
        </w:rPr>
        <w:softHyphen/>
        <w:t>ных обстоятельств в романе. Нравственная проблематика произведения. Образы крепостных. Изображение кресть</w:t>
      </w:r>
      <w:r w:rsidRPr="00994BC9">
        <w:rPr>
          <w:rFonts w:ascii="Times New Roman" w:eastAsia="Times New Roman" w:hAnsi="Times New Roman"/>
          <w:snapToGrid w:val="0"/>
          <w:lang w:eastAsia="ru-RU"/>
        </w:rPr>
        <w:softHyphen/>
        <w:t>янского бунта. Образ благородного разбойника Владими</w:t>
      </w:r>
      <w:r w:rsidRPr="00994BC9">
        <w:rPr>
          <w:rFonts w:ascii="Times New Roman" w:eastAsia="Times New Roman" w:hAnsi="Times New Roman"/>
          <w:snapToGrid w:val="0"/>
          <w:lang w:eastAsia="ru-RU"/>
        </w:rPr>
        <w:softHyphen/>
        <w:t>ра Дубровского. Традиции приключенческого романа в произведении Пушкина. Романтический характер исто</w:t>
      </w:r>
      <w:r w:rsidRPr="00994BC9">
        <w:rPr>
          <w:rFonts w:ascii="Times New Roman" w:eastAsia="Times New Roman" w:hAnsi="Times New Roman"/>
          <w:snapToGrid w:val="0"/>
          <w:lang w:eastAsia="ru-RU"/>
        </w:rPr>
        <w:softHyphen/>
        <w:t>рии любви Маши и Владимира. Средства выражения ав</w:t>
      </w:r>
      <w:r w:rsidRPr="00994BC9">
        <w:rPr>
          <w:rFonts w:ascii="Times New Roman" w:eastAsia="Times New Roman" w:hAnsi="Times New Roman"/>
          <w:snapToGrid w:val="0"/>
          <w:lang w:eastAsia="ru-RU"/>
        </w:rPr>
        <w:softHyphen/>
        <w:t>торского отношения к героям романа. Роман «Капитанская дочка».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романа. Историческое исследование «История Пугачева» и роман «Капитанская дочка». Пу</w:t>
      </w:r>
      <w:r w:rsidRPr="00994BC9">
        <w:rPr>
          <w:rFonts w:ascii="Times New Roman" w:eastAsia="Times New Roman" w:hAnsi="Times New Roman"/>
          <w:snapToGrid w:val="0"/>
          <w:lang w:eastAsia="ru-RU"/>
        </w:rPr>
        <w:softHyphen/>
        <w:t>гачев в историческом труде и в романе. Форма семейных записок как выражение частного взгляда на отечествен</w:t>
      </w:r>
      <w:r w:rsidRPr="00994BC9">
        <w:rPr>
          <w:rFonts w:ascii="Times New Roman" w:eastAsia="Times New Roman" w:hAnsi="Times New Roman"/>
          <w:snapToGrid w:val="0"/>
          <w:lang w:eastAsia="ru-RU"/>
        </w:rPr>
        <w:softHyphen/>
        <w:t xml:space="preserve">ную историю. Изображение исторических деятелей на страницах романа (Пугачев, Екатерина </w:t>
      </w: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Главные ге</w:t>
      </w:r>
      <w:r w:rsidRPr="00994BC9">
        <w:rPr>
          <w:rFonts w:ascii="Times New Roman" w:eastAsia="Times New Roman" w:hAnsi="Times New Roman"/>
          <w:snapToGrid w:val="0"/>
          <w:lang w:eastAsia="ru-RU"/>
        </w:rPr>
        <w:softHyphen/>
        <w:t>рои романа. Становление, развитие характера, личности Петра Гринева. Значение образа Савельича. Нравствен</w:t>
      </w:r>
      <w:r w:rsidRPr="00994BC9">
        <w:rPr>
          <w:rFonts w:ascii="Times New Roman" w:eastAsia="Times New Roman" w:hAnsi="Times New Roman"/>
          <w:snapToGrid w:val="0"/>
          <w:lang w:eastAsia="ru-RU"/>
        </w:rPr>
        <w:softHyphen/>
        <w:t>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«Станционный смотритель». Цикл «Повести Белкина». Повествование от лица вы</w:t>
      </w:r>
      <w:r w:rsidRPr="00994BC9">
        <w:rPr>
          <w:rFonts w:ascii="Times New Roman" w:eastAsia="Times New Roman" w:hAnsi="Times New Roman"/>
          <w:snapToGrid w:val="0"/>
          <w:lang w:eastAsia="ru-RU"/>
        </w:rPr>
        <w:softHyphen/>
        <w:t>мышленного героя как художественный прием.  Отноше</w:t>
      </w:r>
      <w:r w:rsidRPr="00994BC9">
        <w:rPr>
          <w:rFonts w:ascii="Times New Roman" w:eastAsia="Times New Roman" w:hAnsi="Times New Roman"/>
          <w:snapToGrid w:val="0"/>
          <w:lang w:eastAsia="ru-RU"/>
        </w:rPr>
        <w:softHyphen/>
        <w:t>ние рассказчика к героям повести и формы его выраже</w:t>
      </w:r>
      <w:r w:rsidRPr="00994BC9">
        <w:rPr>
          <w:rFonts w:ascii="Times New Roman" w:eastAsia="Times New Roman" w:hAnsi="Times New Roman"/>
          <w:snapToGrid w:val="0"/>
          <w:lang w:eastAsia="ru-RU"/>
        </w:rPr>
        <w:softHyphen/>
        <w:t>ния. Образ рассказчика. Судьба Дуни и притча о блудном сыне.  Изображение  «маленького человека»,  его положе</w:t>
      </w:r>
      <w:r w:rsidRPr="00994BC9">
        <w:rPr>
          <w:rFonts w:ascii="Times New Roman" w:eastAsia="Times New Roman" w:hAnsi="Times New Roman"/>
          <w:snapToGrid w:val="0"/>
          <w:lang w:eastAsia="ru-RU"/>
        </w:rPr>
        <w:softHyphen/>
        <w:t xml:space="preserve">ния в обществе. Трагическое и </w:t>
      </w:r>
      <w:r w:rsidRPr="00994BC9">
        <w:rPr>
          <w:rFonts w:ascii="Times New Roman" w:eastAsia="Times New Roman" w:hAnsi="Times New Roman"/>
          <w:snapToGrid w:val="0"/>
          <w:lang w:eastAsia="ru-RU"/>
        </w:rPr>
        <w:lastRenderedPageBreak/>
        <w:t>гуманистическое в повести. Роман в стихах «Евгений Онегин».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Замысел романа и его эволюция в процессе создания произведения. Особенности жанра и композиции «свобод</w:t>
      </w:r>
      <w:r w:rsidRPr="00994BC9">
        <w:rPr>
          <w:rFonts w:ascii="Times New Roman" w:eastAsia="Times New Roman" w:hAnsi="Times New Roman"/>
          <w:snapToGrid w:val="0"/>
          <w:lang w:eastAsia="ru-RU"/>
        </w:rPr>
        <w:softHyphen/>
        <w:t>ного романа». Единство лирического и эпического начал. Автор как идейно композиционный и лирический центр романа. Сюжетные линии произведения и темы лирических отступлений. Автор и его герои. Образ читателя в рома</w:t>
      </w:r>
      <w:r w:rsidRPr="00994BC9">
        <w:rPr>
          <w:rFonts w:ascii="Times New Roman" w:eastAsia="Times New Roman" w:hAnsi="Times New Roman"/>
          <w:snapToGrid w:val="0"/>
          <w:lang w:eastAsia="ru-RU"/>
        </w:rPr>
        <w:softHyphen/>
        <w:t>не. Образ Онегина, его развитие. Типическое и индивиду</w:t>
      </w:r>
      <w:r w:rsidRPr="00994BC9">
        <w:rPr>
          <w:rFonts w:ascii="Times New Roman" w:eastAsia="Times New Roman" w:hAnsi="Times New Roman"/>
          <w:snapToGrid w:val="0"/>
          <w:lang w:eastAsia="ru-RU"/>
        </w:rPr>
        <w:softHyphen/>
        <w:t>альное в образах Онегина и Ленского. Татьяна как «милый идеал» автора. Художественная функция эпиграфов, посвящений, снов и писем героев романа. Картины жиз</w:t>
      </w:r>
      <w:r w:rsidRPr="00994BC9">
        <w:rPr>
          <w:rFonts w:ascii="Times New Roman" w:eastAsia="Times New Roman" w:hAnsi="Times New Roman"/>
          <w:snapToGrid w:val="0"/>
          <w:lang w:eastAsia="ru-RU"/>
        </w:rPr>
        <w:softHyphen/>
        <w:t xml:space="preserve">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йогов   и   героев   античной  мифологии   и   использование просторечной лексики.  Реализм  пушкинского романа в стихах.  «Евгений Онегин» в русской критике.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Трагедия «Моцарт и Сальери».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Ю. Лермонтов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Основные мотивы, образы и настроения поэзии Лер</w:t>
      </w:r>
      <w:r w:rsidRPr="00994BC9">
        <w:rPr>
          <w:rFonts w:ascii="Times New Roman" w:eastAsia="Times New Roman" w:hAnsi="Times New Roman"/>
          <w:snapToGrid w:val="0"/>
          <w:lang w:eastAsia="ru-RU"/>
        </w:rPr>
        <w:softHyphen/>
        <w:t>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w:t>
      </w:r>
      <w:r w:rsidRPr="00994BC9">
        <w:rPr>
          <w:rFonts w:ascii="Times New Roman" w:eastAsia="Times New Roman" w:hAnsi="Times New Roman"/>
          <w:snapToGrid w:val="0"/>
          <w:lang w:eastAsia="ru-RU"/>
        </w:rPr>
        <w:softHyphen/>
        <w:t>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w:t>
      </w:r>
      <w:r w:rsidRPr="00994BC9">
        <w:rPr>
          <w:rFonts w:ascii="Times New Roman" w:eastAsia="Times New Roman" w:hAnsi="Times New Roman"/>
          <w:snapToGrid w:val="0"/>
          <w:lang w:eastAsia="ru-RU"/>
        </w:rPr>
        <w:softHyphen/>
        <w:t>мантизм и реализм в лирике поэта.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«Бородино».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Историческая основа стихотворения. Изображение ис</w:t>
      </w:r>
      <w:r w:rsidRPr="00994BC9">
        <w:rPr>
          <w:rFonts w:ascii="Times New Roman" w:eastAsia="Times New Roman" w:hAnsi="Times New Roman"/>
          <w:snapToGrid w:val="0"/>
          <w:lang w:eastAsia="ru-RU"/>
        </w:rPr>
        <w:softHyphen/>
        <w:t>торического события. Образ рядового участника сраже</w:t>
      </w:r>
      <w:r w:rsidRPr="00994BC9">
        <w:rPr>
          <w:rFonts w:ascii="Times New Roman" w:eastAsia="Times New Roman" w:hAnsi="Times New Roman"/>
          <w:snapToGrid w:val="0"/>
          <w:lang w:eastAsia="ru-RU"/>
        </w:rPr>
        <w:softHyphen/>
        <w:t>ния. Мастерство Лермонтова в создании батальных сцен, Сочетание разговорных интонаций с высоким патриоти</w:t>
      </w:r>
      <w:r w:rsidRPr="00994BC9">
        <w:rPr>
          <w:rFonts w:ascii="Times New Roman" w:eastAsia="Times New Roman" w:hAnsi="Times New Roman"/>
          <w:snapToGrid w:val="0"/>
          <w:lang w:eastAsia="ru-RU"/>
        </w:rPr>
        <w:softHyphen/>
        <w:t>ческим пафосом стихотворения.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«Песня про царя Ивана Васильевича, молодо</w:t>
      </w:r>
      <w:r w:rsidRPr="00994BC9">
        <w:rPr>
          <w:rFonts w:ascii="Times New Roman" w:eastAsia="Times New Roman" w:hAnsi="Times New Roman"/>
          <w:snapToGrid w:val="0"/>
          <w:lang w:eastAsia="ru-RU"/>
        </w:rPr>
        <w:softHyphen/>
        <w:t>го опричника и удалого купца Калашникова».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Поэма об историческом прошлом Руси. Картины быта </w:t>
      </w:r>
      <w:r w:rsidRPr="00994BC9">
        <w:rPr>
          <w:rFonts w:ascii="Times New Roman" w:eastAsia="Times New Roman" w:hAnsi="Times New Roman"/>
          <w:snapToGrid w:val="0"/>
          <w:lang w:val="en-US" w:eastAsia="ru-RU"/>
        </w:rPr>
        <w:t>XVI</w:t>
      </w:r>
      <w:r w:rsidRPr="00994BC9">
        <w:rPr>
          <w:rFonts w:ascii="Times New Roman" w:eastAsia="Times New Roman" w:hAnsi="Times New Roman"/>
          <w:snapToGrid w:val="0"/>
          <w:lang w:eastAsia="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w:t>
      </w:r>
      <w:r w:rsidRPr="00994BC9">
        <w:rPr>
          <w:rFonts w:ascii="Times New Roman" w:eastAsia="Times New Roman" w:hAnsi="Times New Roman"/>
          <w:snapToGrid w:val="0"/>
          <w:lang w:eastAsia="ru-RU"/>
        </w:rPr>
        <w:softHyphen/>
        <w:t>го творчества. Сопоставление зачина поэмы и ее концов</w:t>
      </w:r>
      <w:r w:rsidRPr="00994BC9">
        <w:rPr>
          <w:rFonts w:ascii="Times New Roman" w:eastAsia="Times New Roman" w:hAnsi="Times New Roman"/>
          <w:snapToGrid w:val="0"/>
          <w:lang w:eastAsia="ru-RU"/>
        </w:rPr>
        <w:softHyphen/>
        <w:t>ки. Образы гусляров. Язык и стих поэмы.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«Мцыри».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«Мцыри» как романтическая поэма. Романтический ге</w:t>
      </w:r>
      <w:r w:rsidRPr="00994BC9">
        <w:rPr>
          <w:rFonts w:ascii="Times New Roman" w:eastAsia="Times New Roman" w:hAnsi="Times New Roman"/>
          <w:snapToGrid w:val="0"/>
          <w:lang w:eastAsia="ru-RU"/>
        </w:rPr>
        <w:softHyphen/>
        <w:t>рой. Смысл человеческой жизни для Мцыри и для мона</w:t>
      </w:r>
      <w:r w:rsidRPr="00994BC9">
        <w:rPr>
          <w:rFonts w:ascii="Times New Roman" w:eastAsia="Times New Roman" w:hAnsi="Times New Roman"/>
          <w:snapToGrid w:val="0"/>
          <w:lang w:eastAsia="ru-RU"/>
        </w:rPr>
        <w:softHyphen/>
        <w:t>ха. Трагическое противопоставление человека и обстоя</w:t>
      </w:r>
      <w:r w:rsidRPr="00994BC9">
        <w:rPr>
          <w:rFonts w:ascii="Times New Roman" w:eastAsia="Times New Roman" w:hAnsi="Times New Roman"/>
          <w:snapToGrid w:val="0"/>
          <w:lang w:eastAsia="ru-RU"/>
        </w:rPr>
        <w:softHyphen/>
        <w:t>тельств. Особенности композиции поэмы. Эпиграф и сю</w:t>
      </w:r>
      <w:r w:rsidRPr="00994BC9">
        <w:rPr>
          <w:rFonts w:ascii="Times New Roman" w:eastAsia="Times New Roman" w:hAnsi="Times New Roman"/>
          <w:snapToGrid w:val="0"/>
          <w:lang w:eastAsia="ru-RU"/>
        </w:rPr>
        <w:softHyphen/>
        <w:t>жет поэмы. Исповедь героя как композиционный центр по</w:t>
      </w:r>
      <w:r w:rsidRPr="00994BC9">
        <w:rPr>
          <w:rFonts w:ascii="Times New Roman" w:eastAsia="Times New Roman" w:hAnsi="Times New Roman"/>
          <w:snapToGrid w:val="0"/>
          <w:lang w:eastAsia="ru-RU"/>
        </w:rPr>
        <w:softHyphen/>
        <w:t>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Роман «Герой нашего времени».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w:t>
      </w:r>
      <w:r w:rsidRPr="00994BC9">
        <w:rPr>
          <w:rFonts w:ascii="Times New Roman" w:eastAsia="Times New Roman" w:hAnsi="Times New Roman"/>
          <w:snapToGrid w:val="0"/>
          <w:lang w:eastAsia="ru-RU"/>
        </w:rPr>
        <w:softHyphen/>
        <w:t>на. Особенности композиции романа, ее роль в раскры</w:t>
      </w:r>
      <w:r w:rsidRPr="00994BC9">
        <w:rPr>
          <w:rFonts w:ascii="Times New Roman" w:eastAsia="Times New Roman" w:hAnsi="Times New Roman"/>
          <w:snapToGrid w:val="0"/>
          <w:lang w:eastAsia="ru-RU"/>
        </w:rPr>
        <w:softHyphen/>
        <w:t>тии характера Печорина. Особенности повествования. Особое внимание к внутренней жизни человека, его мыс</w:t>
      </w:r>
      <w:r w:rsidRPr="00994BC9">
        <w:rPr>
          <w:rFonts w:ascii="Times New Roman" w:eastAsia="Times New Roman" w:hAnsi="Times New Roman"/>
          <w:snapToGrid w:val="0"/>
          <w:lang w:eastAsia="ru-RU"/>
        </w:rPr>
        <w:softHyphen/>
        <w:t>лям, чувствам, переживаниям, самоанализу, рефлексии. Портретные и пейзажные описания как средства раскры</w:t>
      </w:r>
      <w:r w:rsidRPr="00994BC9">
        <w:rPr>
          <w:rFonts w:ascii="Times New Roman" w:eastAsia="Times New Roman" w:hAnsi="Times New Roman"/>
          <w:snapToGrid w:val="0"/>
          <w:lang w:eastAsia="ru-RU"/>
        </w:rPr>
        <w:softHyphen/>
        <w:t>тия психологии личности. Главный герой и второстепен</w:t>
      </w:r>
      <w:r w:rsidRPr="00994BC9">
        <w:rPr>
          <w:rFonts w:ascii="Times New Roman" w:eastAsia="Times New Roman" w:hAnsi="Times New Roman"/>
          <w:snapToGrid w:val="0"/>
          <w:lang w:eastAsia="ru-RU"/>
        </w:rPr>
        <w:softHyphen/>
        <w:t>ные персонажи произведения. Любовь и игра в любовь в жизни Печорина. Смысл финала романа. Черты роман</w:t>
      </w:r>
      <w:r w:rsidRPr="00994BC9">
        <w:rPr>
          <w:rFonts w:ascii="Times New Roman" w:eastAsia="Times New Roman" w:hAnsi="Times New Roman"/>
          <w:snapToGrid w:val="0"/>
          <w:lang w:eastAsia="ru-RU"/>
        </w:rPr>
        <w:softHyphen/>
        <w:t>тизма и реализма в романе. Печорин и Онегин. Роман «Герой нашего времени» в русской критике.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В. Гоголь</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«Ночь перед Рождеством».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Поэтизация картин народной жизни (праздники, об</w:t>
      </w:r>
      <w:r w:rsidRPr="00994BC9">
        <w:rPr>
          <w:rFonts w:ascii="Times New Roman" w:eastAsia="Times New Roman" w:hAnsi="Times New Roman"/>
          <w:snapToGrid w:val="0"/>
          <w:lang w:eastAsia="ru-RU"/>
        </w:rPr>
        <w:softHyphen/>
        <w:t xml:space="preserve">ряды, гулянья). Герои повести. Кузнец </w:t>
      </w:r>
      <w:r w:rsidRPr="00994BC9">
        <w:rPr>
          <w:rFonts w:ascii="Times New Roman" w:eastAsia="Times New Roman" w:hAnsi="Times New Roman"/>
          <w:snapToGrid w:val="0"/>
          <w:lang w:eastAsia="ru-RU"/>
        </w:rPr>
        <w:lastRenderedPageBreak/>
        <w:t>Вакула и его не</w:t>
      </w:r>
      <w:r w:rsidRPr="00994BC9">
        <w:rPr>
          <w:rFonts w:ascii="Times New Roman" w:eastAsia="Times New Roman" w:hAnsi="Times New Roman"/>
          <w:snapToGrid w:val="0"/>
          <w:lang w:eastAsia="ru-RU"/>
        </w:rPr>
        <w:softHyphen/>
        <w:t>веста Оксана. Фольклорные традиции в создании обра</w:t>
      </w:r>
      <w:r w:rsidRPr="00994BC9">
        <w:rPr>
          <w:rFonts w:ascii="Times New Roman" w:eastAsia="Times New Roman" w:hAnsi="Times New Roman"/>
          <w:snapToGrid w:val="0"/>
          <w:lang w:eastAsia="ru-RU"/>
        </w:rPr>
        <w:softHyphen/>
        <w:t>зов. Изображение конфликта темных и светлых сил. Ре</w:t>
      </w:r>
      <w:r w:rsidRPr="00994BC9">
        <w:rPr>
          <w:rFonts w:ascii="Times New Roman" w:eastAsia="Times New Roman" w:hAnsi="Times New Roman"/>
          <w:snapToGrid w:val="0"/>
          <w:lang w:eastAsia="ru-RU"/>
        </w:rPr>
        <w:softHyphen/>
        <w:t>альное и фантастическое в произведении. Сказочный характер фантастики. Описания украинского села и Пе</w:t>
      </w:r>
      <w:r w:rsidRPr="00994BC9">
        <w:rPr>
          <w:rFonts w:ascii="Times New Roman" w:eastAsia="Times New Roman" w:hAnsi="Times New Roman"/>
          <w:snapToGrid w:val="0"/>
          <w:lang w:eastAsia="ru-RU"/>
        </w:rPr>
        <w:softHyphen/>
        <w:t>тербурга. Характер повествования. Сочетание юмора и лиризма.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«Тарас Бульба».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w:t>
      </w:r>
      <w:r w:rsidRPr="00994BC9">
        <w:rPr>
          <w:rFonts w:ascii="Times New Roman" w:eastAsia="Times New Roman" w:hAnsi="Times New Roman"/>
          <w:snapToGrid w:val="0"/>
          <w:lang w:eastAsia="ru-RU"/>
        </w:rPr>
        <w:softHyphen/>
        <w:t>разов братьев, противопоставления в портретном описа</w:t>
      </w:r>
      <w:r w:rsidRPr="00994BC9">
        <w:rPr>
          <w:rFonts w:ascii="Times New Roman" w:eastAsia="Times New Roman" w:hAnsi="Times New Roman"/>
          <w:snapToGrid w:val="0"/>
          <w:lang w:eastAsia="ru-RU"/>
        </w:rPr>
        <w:softHyphen/>
        <w:t>нии, речевой характеристике. Трагизм конфликта отца и сына (Тарас и Андрий). Борьба долга и чувства в душах Борьба долга и чувства в душах героев.   Роль  детали   в   раскрытии   характеров   героев.  Смысл финала повести.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«Шинель».</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Развитие образа «маленького человека» в русской литературе. Потеря Акакием Акакиевичем Башмачкиным ища (одиночество, косноязычие). Шинель как последняя надежда согреться в холодном, неуютном мире, тщет</w:t>
      </w:r>
      <w:r w:rsidRPr="00994BC9">
        <w:rPr>
          <w:rFonts w:ascii="Times New Roman" w:eastAsia="Times New Roman" w:hAnsi="Times New Roman"/>
          <w:snapToGrid w:val="0"/>
          <w:lang w:eastAsia="ru-RU"/>
        </w:rPr>
        <w:softHyphen/>
        <w:t>ность этой мечты. Петербург как символ вечного холода, отчужденности, бездушия. Роль фантастики в идейном смысле произведения. Гуманистический пафос повести.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Комедия «Ревизор».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w:t>
      </w:r>
      <w:r w:rsidRPr="00994BC9">
        <w:rPr>
          <w:rFonts w:ascii="Times New Roman" w:eastAsia="Times New Roman" w:hAnsi="Times New Roman"/>
          <w:snapToGrid w:val="0"/>
          <w:lang w:eastAsia="ru-RU"/>
        </w:rPr>
        <w:softHyphen/>
        <w:t>ние пошлости, угодливости, чинопочитания, беспринцип</w:t>
      </w:r>
      <w:r w:rsidRPr="00994BC9">
        <w:rPr>
          <w:rFonts w:ascii="Times New Roman" w:eastAsia="Times New Roman" w:hAnsi="Times New Roman"/>
          <w:snapToGrid w:val="0"/>
          <w:lang w:eastAsia="ru-RU"/>
        </w:rPr>
        <w:softHyphen/>
        <w:t>ности, взяточничества и казнокрадства, лживости. Основ</w:t>
      </w:r>
      <w:r w:rsidRPr="00994BC9">
        <w:rPr>
          <w:rFonts w:ascii="Times New Roman" w:eastAsia="Times New Roman" w:hAnsi="Times New Roman"/>
          <w:snapToGrid w:val="0"/>
          <w:lang w:eastAsia="ru-RU"/>
        </w:rPr>
        <w:softHyphen/>
        <w:t>ной конфликт комедии и стадии его развития. Особеннос</w:t>
      </w:r>
      <w:r w:rsidRPr="00994BC9">
        <w:rPr>
          <w:rFonts w:ascii="Times New Roman" w:eastAsia="Times New Roman" w:hAnsi="Times New Roman"/>
          <w:snapToGrid w:val="0"/>
          <w:lang w:eastAsia="ru-RU"/>
        </w:rPr>
        <w:softHyphen/>
        <w:t>ти навязки, развития действия, кульминации и развязки. Новизна финала (немая сцена). Образ типичного уездно</w:t>
      </w:r>
      <w:r w:rsidRPr="00994BC9">
        <w:rPr>
          <w:rFonts w:ascii="Times New Roman" w:eastAsia="Times New Roman" w:hAnsi="Times New Roman"/>
          <w:snapToGrid w:val="0"/>
          <w:lang w:eastAsia="ru-RU"/>
        </w:rPr>
        <w:softHyphen/>
        <w:t>го города. Городничий и чиновники. Женские образы в комедии. Образ Хлестакова. Хлестаковщина как общественное явление. Мастерство драматурга в создании ре</w:t>
      </w:r>
      <w:r w:rsidRPr="00994BC9">
        <w:rPr>
          <w:rFonts w:ascii="Times New Roman" w:eastAsia="Times New Roman" w:hAnsi="Times New Roman"/>
          <w:snapToGrid w:val="0"/>
          <w:lang w:eastAsia="ru-RU"/>
        </w:rPr>
        <w:softHyphen/>
        <w:t>чевых характеристик. Ремарки как форма выражения ангорской позиции. Гоголь о комедии.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«Мертвые души».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Смысл названия поэмы. Система образов. Чичиков как «приобретатель», новый герой эпо</w:t>
      </w:r>
      <w:r w:rsidRPr="00994BC9">
        <w:rPr>
          <w:rFonts w:ascii="Times New Roman" w:eastAsia="Times New Roman" w:hAnsi="Times New Roman"/>
          <w:snapToGrid w:val="0"/>
          <w:lang w:eastAsia="ru-RU"/>
        </w:rPr>
        <w:softHyphen/>
        <w:t>хи. Поэма о России. Жанро</w:t>
      </w:r>
      <w:r w:rsidR="0055531D">
        <w:rPr>
          <w:rFonts w:ascii="Times New Roman" w:eastAsia="Times New Roman" w:hAnsi="Times New Roman"/>
          <w:snapToGrid w:val="0"/>
          <w:lang w:eastAsia="ru-RU"/>
        </w:rPr>
        <w:t xml:space="preserve">вое своеобразие произведения,  </w:t>
      </w:r>
      <w:r w:rsidRPr="00994BC9">
        <w:rPr>
          <w:rFonts w:ascii="Times New Roman" w:eastAsia="Times New Roman" w:hAnsi="Times New Roman"/>
          <w:snapToGrid w:val="0"/>
          <w:lang w:eastAsia="ru-RU"/>
        </w:rPr>
        <w:t>то связь с «Божественной комедией» Данте, плутовским романом, романом путешествием. Причины незавершен</w:t>
      </w:r>
      <w:r w:rsidRPr="00994BC9">
        <w:rPr>
          <w:rFonts w:ascii="Times New Roman" w:eastAsia="Times New Roman" w:hAnsi="Times New Roman"/>
          <w:snapToGrid w:val="0"/>
          <w:lang w:eastAsia="ru-RU"/>
        </w:rPr>
        <w:softHyphen/>
        <w:t>ности поэмы. Авторские лирические отступления в поэ</w:t>
      </w:r>
      <w:r w:rsidRPr="00994BC9">
        <w:rPr>
          <w:rFonts w:ascii="Times New Roman" w:eastAsia="Times New Roman" w:hAnsi="Times New Roman"/>
          <w:snapToGrid w:val="0"/>
          <w:lang w:eastAsia="ru-RU"/>
        </w:rPr>
        <w:softHyphen/>
        <w:t>ме, их тематика и идейный смысл. Чичиков в системе об</w:t>
      </w:r>
      <w:r w:rsidRPr="00994BC9">
        <w:rPr>
          <w:rFonts w:ascii="Times New Roman" w:eastAsia="Times New Roman" w:hAnsi="Times New Roman"/>
          <w:snapToGrid w:val="0"/>
          <w:lang w:eastAsia="ru-RU"/>
        </w:rPr>
        <w:softHyphen/>
        <w:t>разов поэмы. Образы помещиков и чиновников, художестнвенные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825E3" w:rsidRPr="00994BC9" w:rsidRDefault="00C825E3" w:rsidP="00994BC9">
      <w:pPr>
        <w:widowControl w:val="0"/>
        <w:spacing w:after="0" w:line="240" w:lineRule="auto"/>
        <w:jc w:val="both"/>
        <w:rPr>
          <w:rFonts w:ascii="Times New Roman" w:eastAsia="Times New Roman" w:hAnsi="Times New Roman"/>
          <w:b/>
          <w:snapToGrid w:val="0"/>
          <w:lang w:eastAsia="ru-RU"/>
        </w:rPr>
      </w:pPr>
      <w:r w:rsidRPr="00994BC9">
        <w:rPr>
          <w:rFonts w:ascii="Times New Roman" w:eastAsia="Times New Roman" w:hAnsi="Times New Roman"/>
          <w:b/>
          <w:snapToGrid w:val="0"/>
          <w:lang w:eastAsia="ru-RU"/>
        </w:rPr>
        <w:t xml:space="preserve">Раздел 5. Русская литература </w:t>
      </w:r>
      <w:r w:rsidRPr="00994BC9">
        <w:rPr>
          <w:rFonts w:ascii="Times New Roman" w:eastAsia="Times New Roman" w:hAnsi="Times New Roman"/>
          <w:b/>
          <w:snapToGrid w:val="0"/>
          <w:lang w:val="en-US" w:eastAsia="ru-RU"/>
        </w:rPr>
        <w:t>XIX</w:t>
      </w:r>
      <w:r w:rsidRPr="00994BC9">
        <w:rPr>
          <w:rFonts w:ascii="Times New Roman" w:eastAsia="Times New Roman" w:hAnsi="Times New Roman"/>
          <w:b/>
          <w:snapToGrid w:val="0"/>
          <w:lang w:eastAsia="ru-RU"/>
        </w:rPr>
        <w:t xml:space="preserve"> в. (вторая половина)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Ф. И. Тютчев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«Весенняя гроза», «Есть в осени перво</w:t>
      </w:r>
      <w:r w:rsidRPr="00994BC9">
        <w:rPr>
          <w:rFonts w:ascii="Times New Roman" w:eastAsia="Times New Roman" w:hAnsi="Times New Roman"/>
          <w:snapToGrid w:val="0"/>
          <w:lang w:eastAsia="ru-RU"/>
        </w:rPr>
        <w:softHyphen/>
        <w:t>начальной...», «С поляны коршун поднялся...», «Фонтан».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Философская проблематика стихотворений Тютчева. 11араллелизм в описании жизни природы и человека. Природные образы и средства их создания.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А. Фет</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«Я   пришел   к   тебе   с   приветом...» «Учись у них — у дуба, у березы...».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Философская проблематика стихотворений Фета. Па</w:t>
      </w:r>
      <w:r w:rsidRPr="00994BC9">
        <w:rPr>
          <w:rFonts w:ascii="Times New Roman" w:eastAsia="Times New Roman" w:hAnsi="Times New Roman"/>
          <w:snapToGrid w:val="0"/>
          <w:lang w:eastAsia="ru-RU"/>
        </w:rPr>
        <w:softHyphen/>
        <w:t>раллелизм в описании жизни природы и человека. При</w:t>
      </w:r>
      <w:r w:rsidRPr="00994BC9">
        <w:rPr>
          <w:rFonts w:ascii="Times New Roman" w:eastAsia="Times New Roman" w:hAnsi="Times New Roman"/>
          <w:snapToGrid w:val="0"/>
          <w:lang w:eastAsia="ru-RU"/>
        </w:rPr>
        <w:softHyphen/>
        <w:t>родные образы и средства их создания.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С. Тургенев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«Муму».</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Реальная основа повести. Изображение быта и нравов крепостной России. Образ Герасима. Особенности повест</w:t>
      </w:r>
      <w:r w:rsidRPr="00994BC9">
        <w:rPr>
          <w:rFonts w:ascii="Times New Roman" w:eastAsia="Times New Roman" w:hAnsi="Times New Roman"/>
          <w:snapToGrid w:val="0"/>
          <w:lang w:eastAsia="ru-RU"/>
        </w:rPr>
        <w:softHyphen/>
        <w:t>вования, авторская позиция. Символическое значение об</w:t>
      </w:r>
      <w:r w:rsidRPr="00994BC9">
        <w:rPr>
          <w:rFonts w:ascii="Times New Roman" w:eastAsia="Times New Roman" w:hAnsi="Times New Roman"/>
          <w:snapToGrid w:val="0"/>
          <w:lang w:eastAsia="ru-RU"/>
        </w:rPr>
        <w:softHyphen/>
        <w:t>раза главного героя. Образ Муму. Смысл финала повести.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«Певцы».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Изображение русской жизни и русских характеров в рассказе. Образ рассказчика. Авторская позиция и спосо</w:t>
      </w:r>
      <w:r w:rsidRPr="00994BC9">
        <w:rPr>
          <w:rFonts w:ascii="Times New Roman" w:eastAsia="Times New Roman" w:hAnsi="Times New Roman"/>
          <w:snapToGrid w:val="0"/>
          <w:lang w:eastAsia="ru-RU"/>
        </w:rPr>
        <w:softHyphen/>
        <w:t>бы ее выражения в произведении.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в прозе «Русский язык», «Два богача».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Особенности идейно-эмоционального содержания сти</w:t>
      </w:r>
      <w:r w:rsidRPr="00994BC9">
        <w:rPr>
          <w:rFonts w:ascii="Times New Roman" w:eastAsia="Times New Roman" w:hAnsi="Times New Roman"/>
          <w:snapToGrid w:val="0"/>
          <w:lang w:eastAsia="ru-RU"/>
        </w:rPr>
        <w:softHyphen/>
        <w:t>хотворений в прозе. Своеобразие ритма и языка. Автор</w:t>
      </w:r>
      <w:r w:rsidRPr="00994BC9">
        <w:rPr>
          <w:rFonts w:ascii="Times New Roman" w:eastAsia="Times New Roman" w:hAnsi="Times New Roman"/>
          <w:snapToGrid w:val="0"/>
          <w:lang w:eastAsia="ru-RU"/>
        </w:rPr>
        <w:softHyphen/>
        <w:t>ская позиция и способы ее выражения.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А. Некрасов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lastRenderedPageBreak/>
        <w:t>Стихотворение «Крестьянские дети».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Изображение жизни простого народа. Образы крестьян</w:t>
      </w:r>
      <w:r w:rsidRPr="00994BC9">
        <w:rPr>
          <w:rFonts w:ascii="Times New Roman" w:eastAsia="Times New Roman" w:hAnsi="Times New Roman"/>
          <w:snapToGrid w:val="0"/>
          <w:lang w:eastAsia="ru-RU"/>
        </w:rPr>
        <w:softHyphen/>
        <w:t>ских детей и средства их создания. Речевая характеристи</w:t>
      </w:r>
      <w:r w:rsidRPr="00994BC9">
        <w:rPr>
          <w:rFonts w:ascii="Times New Roman" w:eastAsia="Times New Roman" w:hAnsi="Times New Roman"/>
          <w:snapToGrid w:val="0"/>
          <w:lang w:eastAsia="ru-RU"/>
        </w:rPr>
        <w:softHyphen/>
        <w:t>ка. Особенности ритмической организации. Роль диалогов в стихотворении. Авторское отношение к героям.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 Н. Толстой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«Кавказский пленник».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Историческая основа и сюжет рассказа. Основные эпи</w:t>
      </w:r>
      <w:r w:rsidRPr="00994BC9">
        <w:rPr>
          <w:rFonts w:ascii="Times New Roman" w:eastAsia="Times New Roman" w:hAnsi="Times New Roman"/>
          <w:snapToGrid w:val="0"/>
          <w:lang w:eastAsia="ru-RU"/>
        </w:rPr>
        <w:softHyphen/>
        <w:t>зоды. Жилин и Костылин как два разных характера. Судьбы Жилина и Костылина. Поэтичный образ Дины. Нравственная проблематика произведения, его гуманисти</w:t>
      </w:r>
      <w:r w:rsidRPr="00994BC9">
        <w:rPr>
          <w:rFonts w:ascii="Times New Roman" w:eastAsia="Times New Roman" w:hAnsi="Times New Roman"/>
          <w:snapToGrid w:val="0"/>
          <w:lang w:eastAsia="ru-RU"/>
        </w:rPr>
        <w:softHyphen/>
        <w:t>ческое звучание. Смысл названия. Поучительный харак</w:t>
      </w:r>
      <w:r w:rsidRPr="00994BC9">
        <w:rPr>
          <w:rFonts w:ascii="Times New Roman" w:eastAsia="Times New Roman" w:hAnsi="Times New Roman"/>
          <w:snapToGrid w:val="0"/>
          <w:lang w:eastAsia="ru-RU"/>
        </w:rPr>
        <w:softHyphen/>
        <w:t>тер рассказа.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П. Чехов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Рассказы «Толстый и тонкий», «Хамелеон», «Смерть чиновника».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Особенности образов персонажей в юмористических произведениях. Средства создания комических ситуа</w:t>
      </w:r>
      <w:r w:rsidRPr="00994BC9">
        <w:rPr>
          <w:rFonts w:ascii="Times New Roman" w:eastAsia="Times New Roman" w:hAnsi="Times New Roman"/>
          <w:snapToGrid w:val="0"/>
          <w:lang w:eastAsia="ru-RU"/>
        </w:rPr>
        <w:softHyphen/>
        <w:t>ций. Разоблачение трусости, лицемерия, угодничества в рассказах. Роль художественной детали. Смысл на</w:t>
      </w:r>
      <w:r w:rsidRPr="00994BC9">
        <w:rPr>
          <w:rFonts w:ascii="Times New Roman" w:eastAsia="Times New Roman" w:hAnsi="Times New Roman"/>
          <w:snapToGrid w:val="0"/>
          <w:lang w:eastAsia="ru-RU"/>
        </w:rPr>
        <w:softHyphen/>
        <w:t>звания.</w:t>
      </w:r>
    </w:p>
    <w:p w:rsidR="00C825E3" w:rsidRPr="00994BC9" w:rsidRDefault="00C825E3" w:rsidP="00994BC9">
      <w:pPr>
        <w:widowControl w:val="0"/>
        <w:spacing w:after="0" w:line="240" w:lineRule="auto"/>
        <w:jc w:val="both"/>
        <w:rPr>
          <w:rFonts w:ascii="Times New Roman" w:eastAsia="Times New Roman" w:hAnsi="Times New Roman"/>
          <w:b/>
          <w:snapToGrid w:val="0"/>
          <w:lang w:eastAsia="ru-RU"/>
        </w:rPr>
      </w:pPr>
      <w:r w:rsidRPr="00994BC9">
        <w:rPr>
          <w:rFonts w:ascii="Times New Roman" w:eastAsia="Times New Roman" w:hAnsi="Times New Roman"/>
          <w:b/>
          <w:snapToGrid w:val="0"/>
          <w:lang w:eastAsia="ru-RU"/>
        </w:rPr>
        <w:t xml:space="preserve">Раздел 6. Русская литература </w:t>
      </w:r>
      <w:r w:rsidRPr="00994BC9">
        <w:rPr>
          <w:rFonts w:ascii="Times New Roman" w:eastAsia="Times New Roman" w:hAnsi="Times New Roman"/>
          <w:b/>
          <w:snapToGrid w:val="0"/>
          <w:lang w:val="en-US" w:eastAsia="ru-RU"/>
        </w:rPr>
        <w:t>XX</w:t>
      </w:r>
      <w:r w:rsidRPr="00994BC9">
        <w:rPr>
          <w:rFonts w:ascii="Times New Roman" w:eastAsia="Times New Roman" w:hAnsi="Times New Roman"/>
          <w:b/>
          <w:snapToGrid w:val="0"/>
          <w:lang w:eastAsia="ru-RU"/>
        </w:rPr>
        <w:t xml:space="preserve"> в. (первая половина)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А. Бунин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«Густой зеленый ельник у дороги...».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Особенности изображения природы. Образ оленя и средства его создания. Тема красоты природы. Символи</w:t>
      </w:r>
      <w:r w:rsidRPr="00994BC9">
        <w:rPr>
          <w:rFonts w:ascii="Times New Roman" w:eastAsia="Times New Roman" w:hAnsi="Times New Roman"/>
          <w:snapToGrid w:val="0"/>
          <w:lang w:eastAsia="ru-RU"/>
        </w:rPr>
        <w:softHyphen/>
        <w:t>ческое значение природных образов. Пушкинские тради</w:t>
      </w:r>
      <w:r w:rsidRPr="00994BC9">
        <w:rPr>
          <w:rFonts w:ascii="Times New Roman" w:eastAsia="Times New Roman" w:hAnsi="Times New Roman"/>
          <w:snapToGrid w:val="0"/>
          <w:lang w:eastAsia="ru-RU"/>
        </w:rPr>
        <w:softHyphen/>
        <w:t>ции и пейзажной лирике поэта.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«Подснежник».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И. Куприн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«Чудесный доктор»,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Реальная основа и содержание рассказа. Образ главно</w:t>
      </w:r>
      <w:r w:rsidRPr="00994BC9">
        <w:rPr>
          <w:rFonts w:ascii="Times New Roman" w:eastAsia="Times New Roman" w:hAnsi="Times New Roman"/>
          <w:snapToGrid w:val="0"/>
          <w:lang w:eastAsia="ru-RU"/>
        </w:rPr>
        <w:softHyphen/>
        <w:t>го героя. Смысл названия. Тема служения людям и доб</w:t>
      </w:r>
      <w:r w:rsidRPr="00994BC9">
        <w:rPr>
          <w:rFonts w:ascii="Times New Roman" w:eastAsia="Times New Roman" w:hAnsi="Times New Roman"/>
          <w:snapToGrid w:val="0"/>
          <w:lang w:eastAsia="ru-RU"/>
        </w:rPr>
        <w:softHyphen/>
        <w:t>ру. Образ доктора в русской литературе.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Горький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«Челкаш».</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Образы Челкаша и Гаврилы. Широта души, стремле</w:t>
      </w:r>
      <w:r w:rsidRPr="00994BC9">
        <w:rPr>
          <w:rFonts w:ascii="Times New Roman" w:eastAsia="Times New Roman" w:hAnsi="Times New Roman"/>
          <w:snapToGrid w:val="0"/>
          <w:lang w:eastAsia="ru-RU"/>
        </w:rPr>
        <w:softHyphen/>
        <w:t>ние к воле. Символический образ моря. Сильный человек вне истории. Противостояние сильного характера обществу.</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С. Шмелев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Роман «Лето Господне»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автобиографического романа. Глав</w:t>
      </w:r>
      <w:r w:rsidRPr="00994BC9">
        <w:rPr>
          <w:rFonts w:ascii="Times New Roman" w:eastAsia="Times New Roman" w:hAnsi="Times New Roman"/>
          <w:snapToGrid w:val="0"/>
          <w:lang w:eastAsia="ru-RU"/>
        </w:rPr>
        <w:softHyphen/>
        <w:t>ные герои романа. Рождение религиозного чувства у ребенка. Ребенок и национальные традиции. Особенности |повествования.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А. Блок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«Девушка пела в церковном хоре...», «Родина».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Лирический герой поэзии Блока. Символика и реалистические детали в стихотворениях. Образ Родины. Уникальность лирики Блока.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В. В. Маяковский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«Хорошее   отношение   к   лошадям», Необычайное приключение, бывшее с Владимиром Маяковским летом на даче».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Словотворчество  и яркая метафоричность ранней ли</w:t>
      </w:r>
      <w:r w:rsidRPr="00994BC9">
        <w:rPr>
          <w:rFonts w:ascii="Times New Roman" w:eastAsia="Times New Roman" w:hAnsi="Times New Roman"/>
          <w:snapToGrid w:val="0"/>
          <w:lang w:eastAsia="ru-RU"/>
        </w:rPr>
        <w:softHyphen/>
        <w:t>рики  Маяковского.  Гуманистический пафос  стихотворе</w:t>
      </w:r>
      <w:r w:rsidRPr="00994BC9">
        <w:rPr>
          <w:rFonts w:ascii="Times New Roman" w:eastAsia="Times New Roman" w:hAnsi="Times New Roman"/>
          <w:snapToGrid w:val="0"/>
          <w:lang w:eastAsia="ru-RU"/>
        </w:rPr>
        <w:softHyphen/>
        <w:t>ния. Одиночество лирического героя, его противопоставление толпе обывателей.  Тема назначения поэзии. Своеобразие ритмики и рифмы.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 А. Есенин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«Гой ты, Русь, моя родная...», «Нивы сжаты, рощи голы...».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Основные темы и образы поэзии Есенина. Лирический герой и мир природы. Олицетворение как основной худо</w:t>
      </w:r>
      <w:r w:rsidRPr="00994BC9">
        <w:rPr>
          <w:rFonts w:ascii="Times New Roman" w:eastAsia="Times New Roman" w:hAnsi="Times New Roman"/>
          <w:snapToGrid w:val="0"/>
          <w:lang w:eastAsia="ru-RU"/>
        </w:rPr>
        <w:softHyphen/>
        <w:t>жественный прием. Напевность стиха. Своеобразие мета</w:t>
      </w:r>
      <w:r w:rsidRPr="00994BC9">
        <w:rPr>
          <w:rFonts w:ascii="Times New Roman" w:eastAsia="Times New Roman" w:hAnsi="Times New Roman"/>
          <w:snapToGrid w:val="0"/>
          <w:lang w:eastAsia="ru-RU"/>
        </w:rPr>
        <w:softHyphen/>
        <w:t>фор и сравнений в поэзии Есенина.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А. Ахматова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«Перед весной бывают дни такие...», «Родная земля».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Основные темы и образы поэзии Ахматовой. Роль предметной детали, ее многозначность. Тема Родины в стихотворении.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П. Платонов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«Цветок на земле».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lastRenderedPageBreak/>
        <w:t>Основная тема и идейное содержание рассказа. Ска</w:t>
      </w:r>
      <w:r w:rsidRPr="00994BC9">
        <w:rPr>
          <w:rFonts w:ascii="Times New Roman" w:eastAsia="Times New Roman" w:hAnsi="Times New Roman"/>
          <w:snapToGrid w:val="0"/>
          <w:lang w:eastAsia="ru-RU"/>
        </w:rPr>
        <w:softHyphen/>
        <w:t>зочное и реальное в сюжете произведения. Философская символика образа цветка.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С. Грин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«Алые паруса»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Алые паруса как образ мечты. Мечты и реальная дей</w:t>
      </w:r>
      <w:r w:rsidRPr="00994BC9">
        <w:rPr>
          <w:rFonts w:ascii="Times New Roman" w:eastAsia="Times New Roman" w:hAnsi="Times New Roman"/>
          <w:snapToGrid w:val="0"/>
          <w:lang w:eastAsia="ru-RU"/>
        </w:rPr>
        <w:softHyphen/>
        <w:t>ствительность в повести. История Ассоль. Встреча с вол</w:t>
      </w:r>
      <w:r w:rsidRPr="00994BC9">
        <w:rPr>
          <w:rFonts w:ascii="Times New Roman" w:eastAsia="Times New Roman" w:hAnsi="Times New Roman"/>
          <w:snapToGrid w:val="0"/>
          <w:lang w:eastAsia="ru-RU"/>
        </w:rPr>
        <w:softHyphen/>
        <w:t>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А. Булгаков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«Собачье сердце».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w:t>
      </w:r>
      <w:r w:rsidRPr="00994BC9">
        <w:rPr>
          <w:rFonts w:ascii="Times New Roman" w:eastAsia="Times New Roman" w:hAnsi="Times New Roman"/>
          <w:snapToGrid w:val="0"/>
          <w:lang w:eastAsia="ru-RU"/>
        </w:rPr>
        <w:softHyphen/>
        <w:t>торической ответственности интеллигенции. Символика имен, названий, художественных деталей. Приемы сати</w:t>
      </w:r>
      <w:r w:rsidRPr="00994BC9">
        <w:rPr>
          <w:rFonts w:ascii="Times New Roman" w:eastAsia="Times New Roman" w:hAnsi="Times New Roman"/>
          <w:snapToGrid w:val="0"/>
          <w:lang w:eastAsia="ru-RU"/>
        </w:rPr>
        <w:softHyphen/>
        <w:t>рического изображения.</w:t>
      </w:r>
    </w:p>
    <w:p w:rsidR="00C825E3" w:rsidRPr="00994BC9" w:rsidRDefault="00C825E3" w:rsidP="00994BC9">
      <w:pPr>
        <w:widowControl w:val="0"/>
        <w:spacing w:after="0" w:line="240" w:lineRule="auto"/>
        <w:jc w:val="both"/>
        <w:rPr>
          <w:rFonts w:ascii="Times New Roman" w:eastAsia="Times New Roman" w:hAnsi="Times New Roman"/>
          <w:b/>
          <w:snapToGrid w:val="0"/>
          <w:lang w:eastAsia="ru-RU"/>
        </w:rPr>
      </w:pPr>
      <w:r w:rsidRPr="00994BC9">
        <w:rPr>
          <w:rFonts w:ascii="Times New Roman" w:eastAsia="Times New Roman" w:hAnsi="Times New Roman"/>
          <w:b/>
          <w:snapToGrid w:val="0"/>
          <w:lang w:eastAsia="ru-RU"/>
        </w:rPr>
        <w:t xml:space="preserve">Раздел 7. Русская литература </w:t>
      </w:r>
      <w:r w:rsidRPr="00994BC9">
        <w:rPr>
          <w:rFonts w:ascii="Times New Roman" w:eastAsia="Times New Roman" w:hAnsi="Times New Roman"/>
          <w:b/>
          <w:snapToGrid w:val="0"/>
          <w:lang w:val="en-US" w:eastAsia="ru-RU"/>
        </w:rPr>
        <w:t>XX</w:t>
      </w:r>
      <w:r w:rsidRPr="00994BC9">
        <w:rPr>
          <w:rFonts w:ascii="Times New Roman" w:eastAsia="Times New Roman" w:hAnsi="Times New Roman"/>
          <w:b/>
          <w:snapToGrid w:val="0"/>
          <w:lang w:eastAsia="ru-RU"/>
        </w:rPr>
        <w:t xml:space="preserve"> в. (вторая половина)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Т. Твардовский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«Василий Теркин» (главы «Переправа», «Два бойца»).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создания поэмы. Изображение войны и чело</w:t>
      </w:r>
      <w:r w:rsidRPr="00994BC9">
        <w:rPr>
          <w:rFonts w:ascii="Times New Roman" w:eastAsia="Times New Roman" w:hAnsi="Times New Roman"/>
          <w:snapToGrid w:val="0"/>
          <w:lang w:eastAsia="ru-RU"/>
        </w:rPr>
        <w:softHyphen/>
        <w:t>века на войне. Народный герой в поэме. Образ автора-по</w:t>
      </w:r>
      <w:r w:rsidRPr="00994BC9">
        <w:rPr>
          <w:rFonts w:ascii="Times New Roman" w:eastAsia="Times New Roman" w:hAnsi="Times New Roman"/>
          <w:snapToGrid w:val="0"/>
          <w:lang w:eastAsia="ru-RU"/>
        </w:rPr>
        <w:softHyphen/>
        <w:t>вествователя. Особенности стиха поэмы, ее интонацион</w:t>
      </w:r>
      <w:r w:rsidRPr="00994BC9">
        <w:rPr>
          <w:rFonts w:ascii="Times New Roman" w:eastAsia="Times New Roman" w:hAnsi="Times New Roman"/>
          <w:snapToGrid w:val="0"/>
          <w:lang w:eastAsia="ru-RU"/>
        </w:rPr>
        <w:softHyphen/>
        <w:t>ное многообразие. Своеобразие жанра «книги про бойца».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А. Шолохов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«Судьба человека».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w:t>
      </w:r>
      <w:r w:rsidRPr="00994BC9">
        <w:rPr>
          <w:rFonts w:ascii="Times New Roman" w:eastAsia="Times New Roman" w:hAnsi="Times New Roman"/>
          <w:snapToGrid w:val="0"/>
          <w:lang w:eastAsia="ru-RU"/>
        </w:rPr>
        <w:softHyphen/>
        <w:t>щение судьбы целого народа в судьбе героя произведения. Особенности композиции рассказа.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М. Рубцов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«Звезда полей», «В горнице».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Картины природы и русского быта в стихотворениях Рубцова. Темы, образы и настроения. Лирический герой и его мировосприятие.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М. Шукшин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«Чудик».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994BC9">
        <w:rPr>
          <w:rFonts w:ascii="Times New Roman" w:eastAsia="Times New Roman" w:hAnsi="Times New Roman"/>
          <w:snapToGrid w:val="0"/>
          <w:lang w:eastAsia="ru-RU"/>
        </w:rPr>
        <w:softHyphen/>
        <w:t>тической приземленности. Внутренняя сила шукшинско</w:t>
      </w:r>
      <w:r w:rsidRPr="00994BC9">
        <w:rPr>
          <w:rFonts w:ascii="Times New Roman" w:eastAsia="Times New Roman" w:hAnsi="Times New Roman"/>
          <w:snapToGrid w:val="0"/>
          <w:lang w:eastAsia="ru-RU"/>
        </w:rPr>
        <w:softHyphen/>
        <w:t>го героя.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Г. Распутин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«Уроки французского».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Изображение трудностей послевоенного времени. Со</w:t>
      </w:r>
      <w:r w:rsidRPr="00994BC9">
        <w:rPr>
          <w:rFonts w:ascii="Times New Roman" w:eastAsia="Times New Roman" w:hAnsi="Times New Roman"/>
          <w:snapToGrid w:val="0"/>
          <w:lang w:eastAsia="ru-RU"/>
        </w:rPr>
        <w:softHyphen/>
        <w:t>бытия, рассказанные от лица мальчика, и авторские оценки. Образ учительницы как символ человеческой от</w:t>
      </w:r>
      <w:r w:rsidRPr="00994BC9">
        <w:rPr>
          <w:rFonts w:ascii="Times New Roman" w:eastAsia="Times New Roman" w:hAnsi="Times New Roman"/>
          <w:snapToGrid w:val="0"/>
          <w:lang w:eastAsia="ru-RU"/>
        </w:rPr>
        <w:softHyphen/>
        <w:t>зывчивости. Нравственная проблематика произведения.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П. Астафьев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«Васюткино озеро».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И. Солженицын Рассказ «Матренин двор».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w:t>
      </w:r>
      <w:r w:rsidRPr="00994BC9">
        <w:rPr>
          <w:rFonts w:ascii="Times New Roman" w:eastAsia="Times New Roman" w:hAnsi="Times New Roman"/>
          <w:snapToGrid w:val="0"/>
          <w:lang w:eastAsia="ru-RU"/>
        </w:rPr>
        <w:softHyphen/>
        <w:t>цип «жить не по лжи». Тема праведничества в русской  литературе.</w:t>
      </w:r>
    </w:p>
    <w:p w:rsidR="00C825E3" w:rsidRPr="00994BC9" w:rsidRDefault="00C825E3" w:rsidP="00994BC9">
      <w:pPr>
        <w:keepNext/>
        <w:widowControl w:val="0"/>
        <w:snapToGrid w:val="0"/>
        <w:spacing w:after="0" w:line="240" w:lineRule="auto"/>
        <w:jc w:val="both"/>
        <w:outlineLvl w:val="0"/>
        <w:rPr>
          <w:rFonts w:ascii="Times New Roman" w:eastAsia="Times New Roman" w:hAnsi="Times New Roman"/>
          <w:b/>
          <w:lang w:eastAsia="ru-RU"/>
        </w:rPr>
      </w:pPr>
      <w:r w:rsidRPr="00994BC9">
        <w:rPr>
          <w:rFonts w:ascii="Times New Roman" w:eastAsia="Times New Roman" w:hAnsi="Times New Roman"/>
          <w:b/>
          <w:lang w:eastAsia="ru-RU"/>
        </w:rPr>
        <w:t>Раздел 8. Литература народов России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 Тукай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«Родная деревня», «Книга».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Любовь  к  своему родному краю,  верность  обычаям, своей семье, традициям своего народа. Книга как «отра</w:t>
      </w:r>
      <w:r w:rsidRPr="00994BC9">
        <w:rPr>
          <w:rFonts w:ascii="Times New Roman" w:eastAsia="Times New Roman" w:hAnsi="Times New Roman"/>
          <w:snapToGrid w:val="0"/>
          <w:lang w:eastAsia="ru-RU"/>
        </w:rPr>
        <w:softHyphen/>
        <w:t>да из отрад», «путеводная звезда».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Карим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«Бессмертие»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Героический пафос поэмы. Близость образа главного героя поэмы образу Василия Теркина из одноименной по</w:t>
      </w:r>
      <w:r w:rsidRPr="00994BC9">
        <w:rPr>
          <w:rFonts w:ascii="Times New Roman" w:eastAsia="Times New Roman" w:hAnsi="Times New Roman"/>
          <w:snapToGrid w:val="0"/>
          <w:lang w:eastAsia="ru-RU"/>
        </w:rPr>
        <w:softHyphen/>
        <w:t>эмы А. Т. Твардовского.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 Кулиев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lastRenderedPageBreak/>
        <w:t>Стихотворения «Когда на меня навалилась беда...», «Каким бы малым ни был мой народ...».</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Основные поэтические образы, символизирующие ро</w:t>
      </w:r>
      <w:r w:rsidRPr="00994BC9">
        <w:rPr>
          <w:rFonts w:ascii="Times New Roman" w:eastAsia="Times New Roman" w:hAnsi="Times New Roman"/>
          <w:snapToGrid w:val="0"/>
          <w:lang w:eastAsia="ru-RU"/>
        </w:rPr>
        <w:softHyphen/>
        <w:t>дину в стихотворениях балкарского поэта. Тема бессмер</w:t>
      </w:r>
      <w:r w:rsidRPr="00994BC9">
        <w:rPr>
          <w:rFonts w:ascii="Times New Roman" w:eastAsia="Times New Roman" w:hAnsi="Times New Roman"/>
          <w:snapToGrid w:val="0"/>
          <w:lang w:eastAsia="ru-RU"/>
        </w:rPr>
        <w:softHyphen/>
        <w:t>тия народа, его языка, поэзии, обычаев. Поэт как вечный должник своего народа.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 Гамзатов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Стихотворения «Мой Дагестан», «В горах джигиты ссорились, бывало...».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w:t>
      </w:r>
      <w:r w:rsidRPr="00994BC9">
        <w:rPr>
          <w:rFonts w:ascii="Times New Roman" w:eastAsia="Times New Roman" w:hAnsi="Times New Roman"/>
          <w:snapToGrid w:val="0"/>
          <w:lang w:eastAsia="ru-RU"/>
        </w:rPr>
        <w:softHyphen/>
        <w:t>ского поэта.</w:t>
      </w:r>
    </w:p>
    <w:p w:rsidR="00C825E3" w:rsidRPr="00994BC9" w:rsidRDefault="00C825E3" w:rsidP="00994BC9">
      <w:pPr>
        <w:keepNext/>
        <w:widowControl w:val="0"/>
        <w:snapToGrid w:val="0"/>
        <w:spacing w:after="0" w:line="240" w:lineRule="auto"/>
        <w:jc w:val="both"/>
        <w:outlineLvl w:val="0"/>
        <w:rPr>
          <w:rFonts w:ascii="Times New Roman" w:eastAsia="Times New Roman" w:hAnsi="Times New Roman"/>
          <w:b/>
          <w:lang w:eastAsia="ru-RU"/>
        </w:rPr>
      </w:pPr>
      <w:r w:rsidRPr="00994BC9">
        <w:rPr>
          <w:rFonts w:ascii="Times New Roman" w:eastAsia="Times New Roman" w:hAnsi="Times New Roman"/>
          <w:b/>
          <w:lang w:eastAsia="ru-RU"/>
        </w:rPr>
        <w:t>Раздел 9. Зарубежная литература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Гомер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«Одиссея» (фрагмент «Одиссей у Циклопа»).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Мифологическая основа античной литературы. При</w:t>
      </w:r>
      <w:r w:rsidRPr="00994BC9">
        <w:rPr>
          <w:rFonts w:ascii="Times New Roman" w:eastAsia="Times New Roman" w:hAnsi="Times New Roman"/>
          <w:snapToGrid w:val="0"/>
          <w:lang w:eastAsia="ru-RU"/>
        </w:rPr>
        <w:softHyphen/>
        <w:t>ключения Одиссея и его спутников. Жажда странствий, познания нового. Испытания, через которые проходят ге</w:t>
      </w:r>
      <w:r w:rsidRPr="00994BC9">
        <w:rPr>
          <w:rFonts w:ascii="Times New Roman" w:eastAsia="Times New Roman" w:hAnsi="Times New Roman"/>
          <w:snapToGrid w:val="0"/>
          <w:lang w:eastAsia="ru-RU"/>
        </w:rPr>
        <w:softHyphen/>
        <w:t>рои эпоса. Роль гиперболы как средства создания образа. Метафорический смысл слова «одиссея».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Данте Алигьери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Поэма «Божественная комедия»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У. Шекспир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Трагедия «Гамлет» (сцены).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Трагический характер конфликта. Напряженная ду</w:t>
      </w:r>
      <w:r w:rsidRPr="00994BC9">
        <w:rPr>
          <w:rFonts w:ascii="Times New Roman" w:eastAsia="Times New Roman" w:hAnsi="Times New Roman"/>
          <w:snapToGrid w:val="0"/>
          <w:lang w:eastAsia="ru-RU"/>
        </w:rPr>
        <w:softHyphen/>
        <w:t>ховная жизнь героя-мыслителя. Противопоставление благо</w:t>
      </w:r>
      <w:r w:rsidRPr="00994BC9">
        <w:rPr>
          <w:rFonts w:ascii="Times New Roman" w:eastAsia="Times New Roman" w:hAnsi="Times New Roman"/>
          <w:snapToGrid w:val="0"/>
          <w:lang w:eastAsia="ru-RU"/>
        </w:rPr>
        <w:softHyphen/>
        <w:t>родства мыслящей души и суетности времени. Гамлет как «вечный» образ. Тема жизни как театра.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Сонет № 130 «Ее глаза на звезды не похожи...».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Любовь и творчество как основные темы сонетов. Об</w:t>
      </w:r>
      <w:r w:rsidRPr="00994BC9">
        <w:rPr>
          <w:rFonts w:ascii="Times New Roman" w:eastAsia="Times New Roman" w:hAnsi="Times New Roman"/>
          <w:snapToGrid w:val="0"/>
          <w:lang w:eastAsia="ru-RU"/>
        </w:rPr>
        <w:softHyphen/>
        <w:t>раз возлюбленной в сонетах Шекспира.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Сервантес</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Роман «Дон Кихот»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Образы благородного рыцаря и его верного слуги. Философская и нравственная проблематика романа. Ав</w:t>
      </w:r>
      <w:r w:rsidRPr="00994BC9">
        <w:rPr>
          <w:rFonts w:ascii="Times New Roman" w:eastAsia="Times New Roman" w:hAnsi="Times New Roman"/>
          <w:snapToGrid w:val="0"/>
          <w:lang w:eastAsia="ru-RU"/>
        </w:rPr>
        <w:softHyphen/>
        <w:t>торская позиция и способы ее выражения. Конфликт иллюзии и реальной действительности.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 Дефо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Роман «Робинзон Крузо»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Жанровое своеобразие романа. Образ Робинзона Крузо. Изображение мужества человека и его умения проти</w:t>
      </w:r>
      <w:r w:rsidRPr="00994BC9">
        <w:rPr>
          <w:rFonts w:ascii="Times New Roman" w:eastAsia="Times New Roman" w:hAnsi="Times New Roman"/>
          <w:snapToGrid w:val="0"/>
          <w:lang w:eastAsia="ru-RU"/>
        </w:rPr>
        <w:softHyphen/>
        <w:t>востоять жизненным невзгодам. Преобразование мира кик жизненная потребность человека. Образ путешествен</w:t>
      </w:r>
      <w:r w:rsidRPr="00994BC9">
        <w:rPr>
          <w:rFonts w:ascii="Times New Roman" w:eastAsia="Times New Roman" w:hAnsi="Times New Roman"/>
          <w:snapToGrid w:val="0"/>
          <w:lang w:eastAsia="ru-RU"/>
        </w:rPr>
        <w:softHyphen/>
        <w:t>ника в литературе.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И.-В. Гете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Трагедия «Фауст»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Народная легенда о докторе Фаусте и ее интерпрета</w:t>
      </w:r>
      <w:r w:rsidRPr="00994BC9">
        <w:rPr>
          <w:rFonts w:ascii="Times New Roman" w:eastAsia="Times New Roman" w:hAnsi="Times New Roman"/>
          <w:snapToGrid w:val="0"/>
          <w:lang w:eastAsia="ru-RU"/>
        </w:rPr>
        <w:softHyphen/>
        <w:t>ции в трагедии. Образы Фауста и Мефистофеля как «веч</w:t>
      </w:r>
      <w:r w:rsidRPr="00994BC9">
        <w:rPr>
          <w:rFonts w:ascii="Times New Roman" w:eastAsia="Times New Roman" w:hAnsi="Times New Roman"/>
          <w:snapToGrid w:val="0"/>
          <w:lang w:eastAsia="ru-RU"/>
        </w:rPr>
        <w:softHyphen/>
        <w:t>ные» образы. История сделки человека с дьяволом как «бродячий» сюжет. Герой в поисках смысла жизни. Проб</w:t>
      </w:r>
      <w:r w:rsidRPr="00994BC9">
        <w:rPr>
          <w:rFonts w:ascii="Times New Roman" w:eastAsia="Times New Roman" w:hAnsi="Times New Roman"/>
          <w:snapToGrid w:val="0"/>
          <w:lang w:eastAsia="ru-RU"/>
        </w:rPr>
        <w:softHyphen/>
        <w:t>лема и цена истинного счастья.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Ж.-Б. Мольер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Комедия «Мещанин во дворянстве» (сцены).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994BC9">
        <w:rPr>
          <w:rFonts w:ascii="Times New Roman" w:eastAsia="Times New Roman" w:hAnsi="Times New Roman"/>
          <w:snapToGrid w:val="0"/>
          <w:lang w:eastAsia="ru-RU"/>
        </w:rPr>
        <w:softHyphen/>
        <w:t>нии комических ситуаций. Мастерство драматурга в построении диалогов, создании речевых характеристик персонажей.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Дж. Г. Байрон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«Душа моя мрачна...».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Своеобразие романтической поэзии Байрона. «Мировая скорбь» в западноевропейской поэзии. Ощущение траги</w:t>
      </w:r>
      <w:r w:rsidRPr="00994BC9">
        <w:rPr>
          <w:rFonts w:ascii="Times New Roman" w:eastAsia="Times New Roman" w:hAnsi="Times New Roman"/>
          <w:snapToGrid w:val="0"/>
          <w:lang w:eastAsia="ru-RU"/>
        </w:rPr>
        <w:softHyphen/>
        <w:t>ческого разлада героя с жизнью, окружающим его обществом. Байрон и русская литература.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де Сент-Экзюпери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Повесть-сказка «Маленький принц»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w:t>
      </w:r>
      <w:r w:rsidRPr="00994BC9">
        <w:rPr>
          <w:rFonts w:ascii="Times New Roman" w:eastAsia="Times New Roman" w:hAnsi="Times New Roman"/>
          <w:snapToGrid w:val="0"/>
          <w:lang w:eastAsia="ru-RU"/>
        </w:rPr>
        <w:softHyphen/>
        <w:t>нии. Символическое значение образа Маленького принца.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 Брэдбери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lastRenderedPageBreak/>
        <w:t>Рассказ «Все лето в один день».</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C825E3" w:rsidRPr="00994BC9" w:rsidRDefault="00C825E3" w:rsidP="00994BC9">
      <w:pPr>
        <w:keepNext/>
        <w:widowControl w:val="0"/>
        <w:snapToGrid w:val="0"/>
        <w:spacing w:after="0" w:line="240" w:lineRule="auto"/>
        <w:jc w:val="both"/>
        <w:outlineLvl w:val="0"/>
        <w:rPr>
          <w:rFonts w:ascii="Times New Roman" w:eastAsia="Times New Roman" w:hAnsi="Times New Roman"/>
          <w:b/>
          <w:lang w:eastAsia="ru-RU"/>
        </w:rPr>
      </w:pPr>
      <w:r w:rsidRPr="00994BC9">
        <w:rPr>
          <w:rFonts w:ascii="Times New Roman" w:eastAsia="Times New Roman" w:hAnsi="Times New Roman"/>
          <w:b/>
          <w:lang w:eastAsia="ru-RU"/>
        </w:rPr>
        <w:t>Раздел 10. Обзор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Героический эпос</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Карело финский эпос «Калевала»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«Песнь о Роланде»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«Песнь о нибелунгах»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Обобщенное содержание образов героев народного эпо</w:t>
      </w:r>
      <w:r w:rsidRPr="00994BC9">
        <w:rPr>
          <w:rFonts w:ascii="Times New Roman" w:eastAsia="Times New Roman" w:hAnsi="Times New Roman"/>
          <w:snapToGrid w:val="0"/>
          <w:lang w:eastAsia="ru-RU"/>
        </w:rPr>
        <w:softHyphen/>
        <w:t>са и национальные черты. Волшебные предметы как ат</w:t>
      </w:r>
      <w:r w:rsidRPr="00994BC9">
        <w:rPr>
          <w:rFonts w:ascii="Times New Roman" w:eastAsia="Times New Roman" w:hAnsi="Times New Roman"/>
          <w:snapToGrid w:val="0"/>
          <w:lang w:eastAsia="ru-RU"/>
        </w:rPr>
        <w:softHyphen/>
        <w:t>рибуты героя эпоса. Роль гиперболы в создании образа ге</w:t>
      </w:r>
      <w:r w:rsidRPr="00994BC9">
        <w:rPr>
          <w:rFonts w:ascii="Times New Roman" w:eastAsia="Times New Roman" w:hAnsi="Times New Roman"/>
          <w:snapToGrid w:val="0"/>
          <w:lang w:eastAsia="ru-RU"/>
        </w:rPr>
        <w:softHyphen/>
        <w:t>роя эпоса. Культурный герой.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Литературная сказка Х.-К. Андерсен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Сказка «Снежная королева».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Погорельский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Сказка «Черная курица, или Подземные жители».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Н. Островский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«Снегурочка» (сцены).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Е. Салтыков-Щедрин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Сказка «Повесть о том, как один мужик двух генера</w:t>
      </w:r>
      <w:r w:rsidRPr="00994BC9">
        <w:rPr>
          <w:rFonts w:ascii="Times New Roman" w:eastAsia="Times New Roman" w:hAnsi="Times New Roman"/>
          <w:snapToGrid w:val="0"/>
          <w:lang w:eastAsia="ru-RU"/>
        </w:rPr>
        <w:softHyphen/>
        <w:t>лов прокормил».</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Сказка фольклорная и сказка литературная (автор</w:t>
      </w:r>
      <w:r w:rsidRPr="00994BC9">
        <w:rPr>
          <w:rFonts w:ascii="Times New Roman" w:eastAsia="Times New Roman" w:hAnsi="Times New Roman"/>
          <w:snapToGrid w:val="0"/>
          <w:lang w:eastAsia="ru-RU"/>
        </w:rPr>
        <w:softHyphen/>
        <w:t>ская). Сказочные сюжеты, добрые и злые персонажи, вол</w:t>
      </w:r>
      <w:r w:rsidRPr="00994BC9">
        <w:rPr>
          <w:rFonts w:ascii="Times New Roman" w:eastAsia="Times New Roman" w:hAnsi="Times New Roman"/>
          <w:snapToGrid w:val="0"/>
          <w:lang w:eastAsia="ru-RU"/>
        </w:rPr>
        <w:softHyphen/>
        <w:t>шебные предметы в литературной сказке. Нравственные проблемы и поучительный характер литературных ска</w:t>
      </w:r>
      <w:r w:rsidRPr="00994BC9">
        <w:rPr>
          <w:rFonts w:ascii="Times New Roman" w:eastAsia="Times New Roman" w:hAnsi="Times New Roman"/>
          <w:snapToGrid w:val="0"/>
          <w:lang w:eastAsia="ru-RU"/>
        </w:rPr>
        <w:softHyphen/>
        <w:t>зок. Своеобразие сатирических литературных сказок.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 басни Эзоп</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Басни «Ворон и Лисица», «Жук и Муравей».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 Лафонтен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Басня «Желудь и Тыква».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Г. Э. Лессинг</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Басня «Свинья и Дуб».</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История жанра басни. Сюжеты античных басен и их обработки в литературе </w:t>
      </w:r>
      <w:r w:rsidRPr="00994BC9">
        <w:rPr>
          <w:rFonts w:ascii="Times New Roman" w:eastAsia="Times New Roman" w:hAnsi="Times New Roman"/>
          <w:snapToGrid w:val="0"/>
          <w:lang w:val="en-US" w:eastAsia="ru-RU"/>
        </w:rPr>
        <w:t>XVII</w:t>
      </w:r>
      <w:r w:rsidRPr="00994BC9">
        <w:rPr>
          <w:rFonts w:ascii="Times New Roman" w:eastAsia="Times New Roman" w:hAnsi="Times New Roman"/>
          <w:snapToGrid w:val="0"/>
          <w:lang w:eastAsia="ru-RU"/>
        </w:rPr>
        <w:t>—</w:t>
      </w:r>
      <w:r w:rsidRPr="00994BC9">
        <w:rPr>
          <w:rFonts w:ascii="Times New Roman" w:eastAsia="Times New Roman" w:hAnsi="Times New Roman"/>
          <w:snapToGrid w:val="0"/>
          <w:lang w:val="en-US" w:eastAsia="ru-RU"/>
        </w:rPr>
        <w:t>XVIII</w:t>
      </w:r>
      <w:r w:rsidRPr="00994BC9">
        <w:rPr>
          <w:rFonts w:ascii="Times New Roman" w:eastAsia="Times New Roman" w:hAnsi="Times New Roman"/>
          <w:snapToGrid w:val="0"/>
          <w:lang w:eastAsia="ru-RU"/>
        </w:rPr>
        <w:t xml:space="preserve"> вв. Аллегория как форма иносказания и средство раскрытия определенных свойств человека. Нравственные проблемы и поучитель</w:t>
      </w:r>
      <w:r w:rsidRPr="00994BC9">
        <w:rPr>
          <w:rFonts w:ascii="Times New Roman" w:eastAsia="Times New Roman" w:hAnsi="Times New Roman"/>
          <w:snapToGrid w:val="0"/>
          <w:lang w:eastAsia="ru-RU"/>
        </w:rPr>
        <w:softHyphen/>
        <w:t>ный характер басен.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 баллады И.-В. Гете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Баллада «Лесной царь». Ф. Шиллер Баллада «Перчатка». В. Скотт</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Баллада «Клятва Мойны».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жанра баллады. Жанровые признаки. Своеобразие балладного сюжета. Особая атмосфера таинственно</w:t>
      </w:r>
      <w:r w:rsidRPr="00994BC9">
        <w:rPr>
          <w:rFonts w:ascii="Times New Roman" w:eastAsia="Times New Roman" w:hAnsi="Times New Roman"/>
          <w:snapToGrid w:val="0"/>
          <w:lang w:eastAsia="ru-RU"/>
        </w:rPr>
        <w:softHyphen/>
        <w:t>го, страшного, сверхъестественного в балладе.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 новеллы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 Мериме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«Видение Карла </w:t>
      </w:r>
      <w:r w:rsidRPr="00994BC9">
        <w:rPr>
          <w:rFonts w:ascii="Times New Roman" w:eastAsia="Times New Roman" w:hAnsi="Times New Roman"/>
          <w:snapToGrid w:val="0"/>
          <w:lang w:val="en-US" w:eastAsia="ru-RU"/>
        </w:rPr>
        <w:t>XI</w:t>
      </w:r>
      <w:r w:rsidRPr="00994BC9">
        <w:rPr>
          <w:rFonts w:ascii="Times New Roman" w:eastAsia="Times New Roman" w:hAnsi="Times New Roman"/>
          <w:snapToGrid w:val="0"/>
          <w:lang w:eastAsia="ru-RU"/>
        </w:rPr>
        <w:t>».</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По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Новелла «Низвержение в Мальстрем».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 Генри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Новелла «Дары волхвов».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Жанр рассказа Ф. М. Достоевский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«Мальчик у Христа на елке».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 П. Чехов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«Лошадиная фамилия».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М. Зощенко</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«Галоша».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Сказовое повествование </w:t>
      </w: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С. Лесков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Сказ «Левша».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П. Бажов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Сказ «Медной горы Хозяйка».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Особенности сказовой манеры повествования. Образ повествователя. Фольклорные традиции и </w:t>
      </w:r>
      <w:r w:rsidRPr="00994BC9">
        <w:rPr>
          <w:rFonts w:ascii="Times New Roman" w:eastAsia="Times New Roman" w:hAnsi="Times New Roman"/>
          <w:snapToGrid w:val="0"/>
          <w:lang w:eastAsia="ru-RU"/>
        </w:rPr>
        <w:lastRenderedPageBreak/>
        <w:t>образы талантливых людей из народа в сказах русских писателей.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Тема детства в русской и зарубежной литературе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А. </w:t>
      </w: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Чехов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«Мальчики».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М. Пришвин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«Кладовая солнца».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М. Твен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«Приключения Тома Сойера»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 Генри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Новелла «Вождь краснокожих».</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Русские и зарубежные писатели о животных</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 Ю. П. Казаков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«Арктур — гончий пес».</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 В. П. Астафьев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Рассказ «Жизнь Трезора».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Дж. Лондон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«Белый Клык».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 Э. Сетон-Томпсон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Рассказ «Королевская аналостанка».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Тема природы, в русской поэзии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К. Толстой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«Осень. Обсыпается весь наш бедный сад...».</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А. Фет</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«Чудная картина...».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А. Бунин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«Листопад» (фрагмент «Лес, точно те</w:t>
      </w:r>
      <w:r w:rsidRPr="00994BC9">
        <w:rPr>
          <w:rFonts w:ascii="Times New Roman" w:eastAsia="Times New Roman" w:hAnsi="Times New Roman"/>
          <w:snapToGrid w:val="0"/>
          <w:lang w:eastAsia="ru-RU"/>
        </w:rPr>
        <w:softHyphen/>
        <w:t>рем расписной...»).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Н. А. Заболоцкий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«Гроза идет».</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Картины родной природы в изображении русских по</w:t>
      </w:r>
      <w:r w:rsidRPr="00994BC9">
        <w:rPr>
          <w:rFonts w:ascii="Times New Roman" w:eastAsia="Times New Roman" w:hAnsi="Times New Roman"/>
          <w:snapToGrid w:val="0"/>
          <w:lang w:eastAsia="ru-RU"/>
        </w:rPr>
        <w:softHyphen/>
        <w:t>этов. Параллелизм как средство создания художественной картины жизни природы и человека.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Тема родины в русской поэзии</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 И. С. Никитин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Стихотворение « Русь ».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К. Толстой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«Край ты мой, родимый край...».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А. Бунин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«У птицы есть гнездо, у зверя есть но</w:t>
      </w:r>
      <w:r w:rsidRPr="00994BC9">
        <w:rPr>
          <w:rFonts w:ascii="Times New Roman" w:eastAsia="Times New Roman" w:hAnsi="Times New Roman"/>
          <w:snapToGrid w:val="0"/>
          <w:lang w:eastAsia="ru-RU"/>
        </w:rPr>
        <w:softHyphen/>
        <w:t>ра...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 Северянин</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«Запевка».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Военная тема в русской литературе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В. П. Катаев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Повесть «Сын полка» (фрагменты).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 Т. Твардовский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«Рассказ танкиста».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 С. Самойлов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Стихотворение «Сороковые». К. Н. Быков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«Обелиск».</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Автобиографические произведения русских писа</w:t>
      </w:r>
      <w:r w:rsidRPr="00994BC9">
        <w:rPr>
          <w:rFonts w:ascii="Times New Roman" w:eastAsia="Times New Roman" w:hAnsi="Times New Roman"/>
          <w:snapToGrid w:val="0"/>
          <w:lang w:eastAsia="ru-RU"/>
        </w:rPr>
        <w:softHyphen/>
        <w:t>телей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Л.Н. Толстой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«Детство» (фрагменты).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lastRenderedPageBreak/>
        <w:t xml:space="preserve"> М. Горький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Повесть «Детство» (фрагменты). </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А. </w:t>
      </w:r>
      <w:r w:rsidRPr="00994BC9">
        <w:rPr>
          <w:rFonts w:ascii="Times New Roman" w:eastAsia="Times New Roman" w:hAnsi="Times New Roman"/>
          <w:snapToGrid w:val="0"/>
          <w:lang w:val="en-US" w:eastAsia="ru-RU"/>
        </w:rPr>
        <w:t>II</w:t>
      </w:r>
      <w:r w:rsidRPr="00994BC9">
        <w:rPr>
          <w:rFonts w:ascii="Times New Roman" w:eastAsia="Times New Roman" w:hAnsi="Times New Roman"/>
          <w:snapToGrid w:val="0"/>
          <w:lang w:eastAsia="ru-RU"/>
        </w:rPr>
        <w:t>. Толстой</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C825E3" w:rsidRPr="00994BC9" w:rsidRDefault="00C825E3" w:rsidP="00994BC9">
      <w:pPr>
        <w:keepNext/>
        <w:widowControl w:val="0"/>
        <w:snapToGrid w:val="0"/>
        <w:spacing w:after="0" w:line="240" w:lineRule="auto"/>
        <w:jc w:val="both"/>
        <w:outlineLvl w:val="0"/>
        <w:rPr>
          <w:rFonts w:ascii="Times New Roman" w:eastAsia="Times New Roman" w:hAnsi="Times New Roman"/>
          <w:b/>
          <w:lang w:eastAsia="ru-RU"/>
        </w:rPr>
      </w:pPr>
      <w:r w:rsidRPr="00994BC9">
        <w:rPr>
          <w:rFonts w:ascii="Times New Roman" w:eastAsia="Times New Roman" w:hAnsi="Times New Roman"/>
          <w:b/>
          <w:lang w:eastAsia="ru-RU"/>
        </w:rPr>
        <w:t>Раздел 11. Сведения по теории и истории литературы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Литература как искусство словесного образа. Литература и мифология. Литература и фольклор.</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w:t>
      </w:r>
      <w:r w:rsidRPr="00994BC9">
        <w:rPr>
          <w:rFonts w:ascii="Times New Roman" w:eastAsia="Times New Roman" w:hAnsi="Times New Roman"/>
          <w:snapToGrid w:val="0"/>
          <w:lang w:eastAsia="ru-RU"/>
        </w:rPr>
        <w:softHyphen/>
        <w:t>ранства, природные образы, образы предметов. «Вечные» морали в литературе.</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Художественный вымысел. Правдоподобие и фантас</w:t>
      </w:r>
      <w:r w:rsidRPr="00994BC9">
        <w:rPr>
          <w:rFonts w:ascii="Times New Roman" w:eastAsia="Times New Roman" w:hAnsi="Times New Roman"/>
          <w:snapToGrid w:val="0"/>
          <w:lang w:eastAsia="ru-RU"/>
        </w:rPr>
        <w:softHyphen/>
        <w:t>тка.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w:t>
      </w:r>
      <w:r w:rsidRPr="00994BC9">
        <w:rPr>
          <w:rFonts w:ascii="Times New Roman" w:eastAsia="Times New Roman" w:hAnsi="Times New Roman"/>
          <w:snapToGrid w:val="0"/>
          <w:lang w:eastAsia="ru-RU"/>
        </w:rPr>
        <w:softHyphen/>
        <w:t>ческие отступления. Эпилог. Лирический сюжет.</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Авторская позиция. Заглавие произведения. Эпиграф. Говорящие» фамилии. Финал произведения.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Тематика и проблематика. Идейно-эмоциональное со</w:t>
      </w:r>
      <w:r w:rsidRPr="00994BC9">
        <w:rPr>
          <w:rFonts w:ascii="Times New Roman" w:eastAsia="Times New Roman" w:hAnsi="Times New Roman"/>
          <w:snapToGrid w:val="0"/>
          <w:lang w:eastAsia="ru-RU"/>
        </w:rPr>
        <w:softHyphen/>
        <w:t>держание произведения. Возвышенное и низменное, пре</w:t>
      </w:r>
      <w:r w:rsidRPr="00994BC9">
        <w:rPr>
          <w:rFonts w:ascii="Times New Roman" w:eastAsia="Times New Roman" w:hAnsi="Times New Roman"/>
          <w:snapToGrid w:val="0"/>
          <w:lang w:eastAsia="ru-RU"/>
        </w:rPr>
        <w:softHyphen/>
        <w:t>красное и безобразное, трагическое и комическое в лите</w:t>
      </w:r>
      <w:r w:rsidRPr="00994BC9">
        <w:rPr>
          <w:rFonts w:ascii="Times New Roman" w:eastAsia="Times New Roman" w:hAnsi="Times New Roman"/>
          <w:snapToGrid w:val="0"/>
          <w:lang w:eastAsia="ru-RU"/>
        </w:rPr>
        <w:softHyphen/>
        <w:t>ратуре. Юмор. Сатира.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Художественная речь. Поэзия и проза. Изобразитель</w:t>
      </w:r>
      <w:r w:rsidRPr="00994BC9">
        <w:rPr>
          <w:rFonts w:ascii="Times New Roman" w:eastAsia="Times New Roman" w:hAnsi="Times New Roman"/>
          <w:snapToGrid w:val="0"/>
          <w:lang w:eastAsia="ru-RU"/>
        </w:rPr>
        <w:softHyphen/>
        <w:t>но ни разительные средства (эпитет, метафора, олицетво</w:t>
      </w:r>
      <w:r w:rsidRPr="00994BC9">
        <w:rPr>
          <w:rFonts w:ascii="Times New Roman" w:eastAsia="Times New Roman" w:hAnsi="Times New Roman"/>
          <w:snapToGrid w:val="0"/>
          <w:lang w:eastAsia="ru-RU"/>
        </w:rPr>
        <w:softHyphen/>
        <w:t>рение, сравнение, гипербола, антитеза, аллегория). Сим -|Н1 ч Гротеск. Художественная деталь. Системы стихосло</w:t>
      </w:r>
      <w:r w:rsidRPr="00994BC9">
        <w:rPr>
          <w:rFonts w:ascii="Times New Roman" w:eastAsia="Times New Roman" w:hAnsi="Times New Roman"/>
          <w:snapToGrid w:val="0"/>
          <w:lang w:eastAsia="ru-RU"/>
        </w:rPr>
        <w:softHyphen/>
        <w:t>жения. Ритм, рифма. Строфа.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Литературный процесс. Традиции и новаторство в ли</w:t>
      </w:r>
      <w:r w:rsidRPr="00994BC9">
        <w:rPr>
          <w:rFonts w:ascii="Times New Roman" w:eastAsia="Times New Roman" w:hAnsi="Times New Roman"/>
          <w:snapToGrid w:val="0"/>
          <w:lang w:eastAsia="ru-RU"/>
        </w:rPr>
        <w:softHyphen/>
        <w:t>тературе. Эпохи в истории мировой литературы (Антич</w:t>
      </w:r>
      <w:r w:rsidRPr="00994BC9">
        <w:rPr>
          <w:rFonts w:ascii="Times New Roman" w:eastAsia="Times New Roman" w:hAnsi="Times New Roman"/>
          <w:snapToGrid w:val="0"/>
          <w:lang w:eastAsia="ru-RU"/>
        </w:rPr>
        <w:softHyphen/>
        <w:t xml:space="preserve">ность, Средневековье, Возрождение, литература </w:t>
      </w:r>
      <w:r w:rsidRPr="00994BC9">
        <w:rPr>
          <w:rFonts w:ascii="Times New Roman" w:eastAsia="Times New Roman" w:hAnsi="Times New Roman"/>
          <w:snapToGrid w:val="0"/>
          <w:lang w:val="en-US" w:eastAsia="ru-RU"/>
        </w:rPr>
        <w:t>XVII</w:t>
      </w:r>
      <w:r w:rsidRPr="00994BC9">
        <w:rPr>
          <w:rFonts w:ascii="Times New Roman" w:eastAsia="Times New Roman" w:hAnsi="Times New Roman"/>
          <w:snapToGrid w:val="0"/>
          <w:lang w:eastAsia="ru-RU"/>
        </w:rPr>
        <w:t xml:space="preserve">, </w:t>
      </w:r>
      <w:r w:rsidRPr="00994BC9">
        <w:rPr>
          <w:rFonts w:ascii="Times New Roman" w:eastAsia="Times New Roman" w:hAnsi="Times New Roman"/>
          <w:snapToGrid w:val="0"/>
          <w:lang w:val="en-US" w:eastAsia="ru-RU"/>
        </w:rPr>
        <w:t>XVIII</w:t>
      </w:r>
      <w:r w:rsidRPr="00994BC9">
        <w:rPr>
          <w:rFonts w:ascii="Times New Roman" w:eastAsia="Times New Roman" w:hAnsi="Times New Roman"/>
          <w:snapToGrid w:val="0"/>
          <w:lang w:eastAsia="ru-RU"/>
        </w:rPr>
        <w:t xml:space="preserve">,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 xml:space="preserve"> и </w:t>
      </w:r>
      <w:r w:rsidRPr="00994BC9">
        <w:rPr>
          <w:rFonts w:ascii="Times New Roman" w:eastAsia="Times New Roman" w:hAnsi="Times New Roman"/>
          <w:snapToGrid w:val="0"/>
          <w:lang w:val="en-US" w:eastAsia="ru-RU"/>
        </w:rPr>
        <w:t>XX</w:t>
      </w:r>
      <w:r w:rsidRPr="00994BC9">
        <w:rPr>
          <w:rFonts w:ascii="Times New Roman" w:eastAsia="Times New Roman" w:hAnsi="Times New Roman"/>
          <w:snapToGrid w:val="0"/>
          <w:lang w:eastAsia="ru-RU"/>
        </w:rPr>
        <w:t xml:space="preserve"> вв.). Литературные направления (клас</w:t>
      </w:r>
      <w:r w:rsidRPr="00994BC9">
        <w:rPr>
          <w:rFonts w:ascii="Times New Roman" w:eastAsia="Times New Roman" w:hAnsi="Times New Roman"/>
          <w:snapToGrid w:val="0"/>
          <w:lang w:eastAsia="ru-RU"/>
        </w:rPr>
        <w:softHyphen/>
        <w:t>сицизм, сентиментализм, романтизм, реализм, модер</w:t>
      </w:r>
      <w:r w:rsidRPr="00994BC9">
        <w:rPr>
          <w:rFonts w:ascii="Times New Roman" w:eastAsia="Times New Roman" w:hAnsi="Times New Roman"/>
          <w:snapToGrid w:val="0"/>
          <w:lang w:eastAsia="ru-RU"/>
        </w:rPr>
        <w:softHyphen/>
        <w:t>низм).</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Древнерусская литература, ее основные жанры: слово, поучение, житие, повесть. Тема Русской земли. Идеал че</w:t>
      </w:r>
      <w:r w:rsidRPr="00994BC9">
        <w:rPr>
          <w:rFonts w:ascii="Times New Roman" w:eastAsia="Times New Roman" w:hAnsi="Times New Roman"/>
          <w:snapToGrid w:val="0"/>
          <w:lang w:eastAsia="ru-RU"/>
        </w:rPr>
        <w:softHyphen/>
        <w:t>ловека в литературе Древней Руси. Поучительный харак</w:t>
      </w:r>
      <w:r w:rsidRPr="00994BC9">
        <w:rPr>
          <w:rFonts w:ascii="Times New Roman" w:eastAsia="Times New Roman" w:hAnsi="Times New Roman"/>
          <w:snapToGrid w:val="0"/>
          <w:lang w:eastAsia="ru-RU"/>
        </w:rPr>
        <w:softHyphen/>
        <w:t>тер произведений древнерусской литературы.</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Русская литература </w:t>
      </w:r>
      <w:r w:rsidRPr="00994BC9">
        <w:rPr>
          <w:rFonts w:ascii="Times New Roman" w:eastAsia="Times New Roman" w:hAnsi="Times New Roman"/>
          <w:snapToGrid w:val="0"/>
          <w:lang w:val="en-US" w:eastAsia="ru-RU"/>
        </w:rPr>
        <w:t>XVIII</w:t>
      </w:r>
      <w:r w:rsidRPr="00994BC9">
        <w:rPr>
          <w:rFonts w:ascii="Times New Roman" w:eastAsia="Times New Roman" w:hAnsi="Times New Roman"/>
          <w:snapToGrid w:val="0"/>
          <w:lang w:eastAsia="ru-RU"/>
        </w:rPr>
        <w:t xml:space="preserve"> в. Классицизм и его связь с идеями русского Просвещения. Сентиментализм и его об</w:t>
      </w:r>
      <w:r w:rsidRPr="00994BC9">
        <w:rPr>
          <w:rFonts w:ascii="Times New Roman" w:eastAsia="Times New Roman" w:hAnsi="Times New Roman"/>
          <w:snapToGrid w:val="0"/>
          <w:lang w:eastAsia="ru-RU"/>
        </w:rPr>
        <w:softHyphen/>
        <w:t>ращение к изображению внутреннего мира обычного че</w:t>
      </w:r>
      <w:r w:rsidRPr="00994BC9">
        <w:rPr>
          <w:rFonts w:ascii="Times New Roman" w:eastAsia="Times New Roman" w:hAnsi="Times New Roman"/>
          <w:snapToGrid w:val="0"/>
          <w:lang w:eastAsia="ru-RU"/>
        </w:rPr>
        <w:softHyphen/>
        <w:t>ловека.</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Русская литература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 xml:space="preserve"> в. Романтизм в русской ли</w:t>
      </w:r>
      <w:r w:rsidRPr="00994BC9">
        <w:rPr>
          <w:rFonts w:ascii="Times New Roman" w:eastAsia="Times New Roman" w:hAnsi="Times New Roman"/>
          <w:snapToGrid w:val="0"/>
          <w:lang w:eastAsia="ru-RU"/>
        </w:rPr>
        <w:softHyphen/>
        <w:t xml:space="preserve">тературе. Романтический герой. Становление реализма в русской литературе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 xml:space="preserve"> в. Изображение исторических со</w:t>
      </w:r>
      <w:r w:rsidRPr="00994BC9">
        <w:rPr>
          <w:rFonts w:ascii="Times New Roman" w:eastAsia="Times New Roman" w:hAnsi="Times New Roman"/>
          <w:snapToGrid w:val="0"/>
          <w:lang w:eastAsia="ru-RU"/>
        </w:rPr>
        <w:softHyphen/>
        <w:t>бытий, жизни русского дворянства и картин народной жизни. Нравственные искания героев русской литерату</w:t>
      </w:r>
      <w:r w:rsidRPr="00994BC9">
        <w:rPr>
          <w:rFonts w:ascii="Times New Roman" w:eastAsia="Times New Roman" w:hAnsi="Times New Roman"/>
          <w:snapToGrid w:val="0"/>
          <w:lang w:eastAsia="ru-RU"/>
        </w:rPr>
        <w:softHyphen/>
        <w:t>ры. Идеальный женский образ. Утверждение непреходя</w:t>
      </w:r>
      <w:r w:rsidRPr="00994BC9">
        <w:rPr>
          <w:rFonts w:ascii="Times New Roman" w:eastAsia="Times New Roman" w:hAnsi="Times New Roman"/>
          <w:snapToGrid w:val="0"/>
          <w:lang w:eastAsia="ru-RU"/>
        </w:rPr>
        <w:softHyphen/>
        <w:t xml:space="preserve">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 xml:space="preserve"> в. (человек и природа, ро</w:t>
      </w:r>
      <w:r w:rsidRPr="00994BC9">
        <w:rPr>
          <w:rFonts w:ascii="Times New Roman" w:eastAsia="Times New Roman" w:hAnsi="Times New Roman"/>
          <w:snapToGrid w:val="0"/>
          <w:lang w:eastAsia="ru-RU"/>
        </w:rPr>
        <w:softHyphen/>
        <w:t>дина, любовь, назначение поэзии). Социальная и нрав</w:t>
      </w:r>
      <w:r w:rsidRPr="00994BC9">
        <w:rPr>
          <w:rFonts w:ascii="Times New Roman" w:eastAsia="Times New Roman" w:hAnsi="Times New Roman"/>
          <w:snapToGrid w:val="0"/>
          <w:lang w:eastAsia="ru-RU"/>
        </w:rPr>
        <w:softHyphen/>
        <w:t xml:space="preserve">ственная проблематика русской драматургии </w:t>
      </w:r>
      <w:r w:rsidRPr="00994BC9">
        <w:rPr>
          <w:rFonts w:ascii="Times New Roman" w:eastAsia="Times New Roman" w:hAnsi="Times New Roman"/>
          <w:snapToGrid w:val="0"/>
          <w:lang w:val="en-US" w:eastAsia="ru-RU"/>
        </w:rPr>
        <w:t>XIX</w:t>
      </w:r>
      <w:r w:rsidRPr="00994BC9">
        <w:rPr>
          <w:rFonts w:ascii="Times New Roman" w:eastAsia="Times New Roman" w:hAnsi="Times New Roman"/>
          <w:snapToGrid w:val="0"/>
          <w:lang w:eastAsia="ru-RU"/>
        </w:rPr>
        <w:t xml:space="preserve"> в.</w:t>
      </w:r>
    </w:p>
    <w:p w:rsidR="00C825E3" w:rsidRPr="00994BC9" w:rsidRDefault="00C825E3" w:rsidP="00994BC9">
      <w:pPr>
        <w:widowControl w:val="0"/>
        <w:spacing w:after="0" w:line="240" w:lineRule="auto"/>
        <w:jc w:val="both"/>
        <w:rPr>
          <w:rFonts w:ascii="Times New Roman" w:eastAsia="Times New Roman" w:hAnsi="Times New Roman"/>
          <w:snapToGrid w:val="0"/>
          <w:lang w:eastAsia="ru-RU"/>
        </w:rPr>
      </w:pPr>
      <w:r w:rsidRPr="00994BC9">
        <w:rPr>
          <w:rFonts w:ascii="Times New Roman" w:eastAsia="Times New Roman" w:hAnsi="Times New Roman"/>
          <w:snapToGrid w:val="0"/>
          <w:lang w:eastAsia="ru-RU"/>
        </w:rPr>
        <w:t xml:space="preserve">Русская литература </w:t>
      </w:r>
      <w:r w:rsidRPr="00994BC9">
        <w:rPr>
          <w:rFonts w:ascii="Times New Roman" w:eastAsia="Times New Roman" w:hAnsi="Times New Roman"/>
          <w:snapToGrid w:val="0"/>
          <w:lang w:val="en-US" w:eastAsia="ru-RU"/>
        </w:rPr>
        <w:t>XX</w:t>
      </w:r>
      <w:r w:rsidRPr="00994BC9">
        <w:rPr>
          <w:rFonts w:ascii="Times New Roman" w:eastAsia="Times New Roman" w:hAnsi="Times New Roman"/>
          <w:snapToGrid w:val="0"/>
          <w:lang w:eastAsia="ru-RU"/>
        </w:rPr>
        <w:t xml:space="preserve"> в. Модернизм в русской лите</w:t>
      </w:r>
      <w:r w:rsidRPr="00994BC9">
        <w:rPr>
          <w:rFonts w:ascii="Times New Roman" w:eastAsia="Times New Roman" w:hAnsi="Times New Roman"/>
          <w:snapToGrid w:val="0"/>
          <w:lang w:eastAsia="ru-RU"/>
        </w:rPr>
        <w:softHyphen/>
        <w:t xml:space="preserve">ратуре. Модернистские течения (символизм, футуризм, акмеизм). Поиск новых форм выражения. Словотворчество. Развитие реализма в русской литературе </w:t>
      </w:r>
      <w:r w:rsidRPr="00994BC9">
        <w:rPr>
          <w:rFonts w:ascii="Times New Roman" w:eastAsia="Times New Roman" w:hAnsi="Times New Roman"/>
          <w:snapToGrid w:val="0"/>
          <w:lang w:val="en-US" w:eastAsia="ru-RU"/>
        </w:rPr>
        <w:t>XX</w:t>
      </w:r>
      <w:r w:rsidRPr="00994BC9">
        <w:rPr>
          <w:rFonts w:ascii="Times New Roman" w:eastAsia="Times New Roman" w:hAnsi="Times New Roman"/>
          <w:snapToGrid w:val="0"/>
          <w:lang w:eastAsia="ru-RU"/>
        </w:rPr>
        <w:t xml:space="preserve"> в. Изобра</w:t>
      </w:r>
      <w:r w:rsidRPr="00994BC9">
        <w:rPr>
          <w:rFonts w:ascii="Times New Roman" w:eastAsia="Times New Roman" w:hAnsi="Times New Roman"/>
          <w:snapToGrid w:val="0"/>
          <w:lang w:eastAsia="ru-RU"/>
        </w:rPr>
        <w:softHyphen/>
        <w:t>жение трагических событий отечественной истории, судеб русских людей в век грандиозных потрясений, револю</w:t>
      </w:r>
      <w:r w:rsidRPr="00994BC9">
        <w:rPr>
          <w:rFonts w:ascii="Times New Roman" w:eastAsia="Times New Roman" w:hAnsi="Times New Roman"/>
          <w:snapToGrid w:val="0"/>
          <w:lang w:eastAsia="ru-RU"/>
        </w:rPr>
        <w:softHyphen/>
        <w:t>ций и войн. Обращение к традиционным в русской лите</w:t>
      </w:r>
      <w:r w:rsidRPr="00994BC9">
        <w:rPr>
          <w:rFonts w:ascii="Times New Roman" w:eastAsia="Times New Roman" w:hAnsi="Times New Roman"/>
          <w:snapToGrid w:val="0"/>
          <w:lang w:eastAsia="ru-RU"/>
        </w:rPr>
        <w:softHyphen/>
        <w:t xml:space="preserve">ратуре жизненным ценностям. Образы родины, дома, семьи. Основные темы и образы русской поэзии </w:t>
      </w:r>
      <w:r w:rsidRPr="00994BC9">
        <w:rPr>
          <w:rFonts w:ascii="Times New Roman" w:eastAsia="Times New Roman" w:hAnsi="Times New Roman"/>
          <w:snapToGrid w:val="0"/>
          <w:lang w:val="en-US" w:eastAsia="ru-RU"/>
        </w:rPr>
        <w:t>XX</w:t>
      </w:r>
      <w:r w:rsidRPr="00994BC9">
        <w:rPr>
          <w:rFonts w:ascii="Times New Roman" w:eastAsia="Times New Roman" w:hAnsi="Times New Roman"/>
          <w:snapToGrid w:val="0"/>
          <w:lang w:eastAsia="ru-RU"/>
        </w:rPr>
        <w:t xml:space="preserve"> в. (человек и природа, родина, любовь, война, назначение поэзии).</w:t>
      </w:r>
    </w:p>
    <w:p w:rsidR="00C825E3" w:rsidRPr="00994BC9" w:rsidRDefault="00C825E3" w:rsidP="00994BC9">
      <w:pPr>
        <w:spacing w:after="0" w:line="240" w:lineRule="auto"/>
        <w:jc w:val="center"/>
        <w:rPr>
          <w:rFonts w:ascii="Times New Roman" w:hAnsi="Times New Roman"/>
          <w:b/>
        </w:rPr>
      </w:pPr>
      <w:r w:rsidRPr="00994BC9">
        <w:rPr>
          <w:rFonts w:ascii="Times New Roman" w:hAnsi="Times New Roman"/>
          <w:b/>
        </w:rPr>
        <w:t xml:space="preserve">5 </w:t>
      </w:r>
      <w:r w:rsidR="003C5B19">
        <w:rPr>
          <w:rFonts w:ascii="Times New Roman" w:hAnsi="Times New Roman"/>
          <w:b/>
        </w:rPr>
        <w:t>класс.</w:t>
      </w:r>
    </w:p>
    <w:p w:rsidR="0055531D" w:rsidRPr="008F5089" w:rsidRDefault="0055531D" w:rsidP="0055531D">
      <w:pPr>
        <w:spacing w:after="0" w:line="300" w:lineRule="atLeast"/>
        <w:jc w:val="both"/>
        <w:rPr>
          <w:rFonts w:ascii="Times New Roman" w:eastAsia="Times New Roman" w:hAnsi="Times New Roman"/>
          <w:lang w:eastAsia="ru-RU"/>
        </w:rPr>
      </w:pPr>
      <w:r w:rsidRPr="008F5089">
        <w:rPr>
          <w:rFonts w:ascii="Times New Roman" w:eastAsia="Times New Roman" w:hAnsi="Times New Roman"/>
          <w:b/>
          <w:bCs/>
          <w:lang w:eastAsia="ru-RU"/>
        </w:rPr>
        <w:t>1. ВВЕДЕНИЕ</w:t>
      </w:r>
    </w:p>
    <w:p w:rsidR="0055531D" w:rsidRPr="00DB4481" w:rsidRDefault="0055531D" w:rsidP="00DB4481">
      <w:pPr>
        <w:pStyle w:val="af1"/>
        <w:rPr>
          <w:b/>
          <w:bCs/>
          <w:sz w:val="22"/>
          <w:szCs w:val="22"/>
          <w:lang w:eastAsia="ru-RU"/>
        </w:rPr>
      </w:pPr>
      <w:r w:rsidRPr="00DB4481">
        <w:rPr>
          <w:sz w:val="22"/>
          <w:szCs w:val="22"/>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55531D" w:rsidRPr="008F5089" w:rsidRDefault="0055531D" w:rsidP="0055531D">
      <w:pPr>
        <w:shd w:val="clear" w:color="auto" w:fill="FFFFFF"/>
        <w:spacing w:after="0" w:line="300" w:lineRule="atLeast"/>
        <w:jc w:val="both"/>
        <w:rPr>
          <w:rFonts w:ascii="Times New Roman" w:eastAsia="Times New Roman" w:hAnsi="Times New Roman"/>
          <w:lang w:eastAsia="ru-RU"/>
        </w:rPr>
      </w:pPr>
      <w:r w:rsidRPr="008F5089">
        <w:rPr>
          <w:rFonts w:ascii="Times New Roman" w:eastAsia="Times New Roman" w:hAnsi="Times New Roman"/>
          <w:b/>
          <w:bCs/>
          <w:lang w:eastAsia="ru-RU"/>
        </w:rPr>
        <w:t xml:space="preserve">2. УСТНОЕ НАРОДНОЕ ТВОРЧЕСТВО </w:t>
      </w:r>
    </w:p>
    <w:p w:rsidR="0055531D" w:rsidRPr="00DB4481" w:rsidRDefault="0055531D" w:rsidP="00DB4481">
      <w:pPr>
        <w:pStyle w:val="af1"/>
        <w:rPr>
          <w:sz w:val="22"/>
          <w:szCs w:val="22"/>
          <w:lang w:eastAsia="ru-RU"/>
        </w:rPr>
      </w:pPr>
      <w:r w:rsidRPr="00DB4481">
        <w:rPr>
          <w:sz w:val="22"/>
          <w:szCs w:val="22"/>
          <w:lang w:eastAsia="ru-RU"/>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w:t>
      </w:r>
      <w:r w:rsidRPr="00DB4481">
        <w:rPr>
          <w:sz w:val="22"/>
          <w:szCs w:val="22"/>
          <w:lang w:eastAsia="ru-RU"/>
        </w:rPr>
        <w:lastRenderedPageBreak/>
        <w:t>фольклора. Детский фольклор (колыбельные песни, пестушки, приговорки, скороговорки, загадки)</w:t>
      </w:r>
    </w:p>
    <w:p w:rsidR="0055531D" w:rsidRPr="00DB4481" w:rsidRDefault="0055531D" w:rsidP="00DB4481">
      <w:pPr>
        <w:pStyle w:val="af1"/>
        <w:rPr>
          <w:i/>
          <w:iCs/>
          <w:sz w:val="22"/>
          <w:szCs w:val="22"/>
          <w:lang w:eastAsia="ru-RU"/>
        </w:rPr>
      </w:pPr>
      <w:r w:rsidRPr="00DB4481">
        <w:rPr>
          <w:i/>
          <w:iCs/>
          <w:sz w:val="22"/>
          <w:szCs w:val="22"/>
          <w:lang w:eastAsia="ru-RU"/>
        </w:rPr>
        <w:t>Теория литературы. Фольклор. Устное народное творчество (развитие представлений).</w:t>
      </w:r>
    </w:p>
    <w:p w:rsidR="0055531D" w:rsidRPr="00DB4481" w:rsidRDefault="0055531D" w:rsidP="00DB4481">
      <w:pPr>
        <w:pStyle w:val="af1"/>
        <w:rPr>
          <w:sz w:val="22"/>
          <w:szCs w:val="22"/>
          <w:lang w:eastAsia="ru-RU"/>
        </w:rPr>
      </w:pPr>
      <w:r w:rsidRPr="00DB4481">
        <w:rPr>
          <w:sz w:val="22"/>
          <w:szCs w:val="22"/>
          <w:lang w:eastAsia="ru-RU"/>
        </w:rPr>
        <w:t>Сказки как вид народной прозы. Сказки о животных, волшебные, бытовые. Нравоучительный и философский характер сказок.</w:t>
      </w:r>
    </w:p>
    <w:p w:rsidR="0055531D" w:rsidRPr="00DB4481" w:rsidRDefault="0055531D" w:rsidP="00DB4481">
      <w:pPr>
        <w:pStyle w:val="af1"/>
        <w:rPr>
          <w:sz w:val="22"/>
          <w:szCs w:val="22"/>
          <w:lang w:eastAsia="ru-RU"/>
        </w:rPr>
      </w:pPr>
      <w:r w:rsidRPr="00DB4481">
        <w:rPr>
          <w:b/>
          <w:bCs/>
          <w:i/>
          <w:iCs/>
          <w:sz w:val="22"/>
          <w:szCs w:val="22"/>
          <w:lang w:eastAsia="ru-RU"/>
        </w:rPr>
        <w:t>«Царевна-лягушка».</w:t>
      </w:r>
      <w:r w:rsidRPr="00DB4481">
        <w:rPr>
          <w:sz w:val="22"/>
          <w:szCs w:val="22"/>
          <w:lang w:eastAsia="ru-RU"/>
        </w:rPr>
        <w:t>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55531D" w:rsidRPr="00DB4481" w:rsidRDefault="0055531D" w:rsidP="00DB4481">
      <w:pPr>
        <w:pStyle w:val="af1"/>
        <w:rPr>
          <w:sz w:val="22"/>
          <w:szCs w:val="22"/>
          <w:lang w:eastAsia="ru-RU"/>
        </w:rPr>
      </w:pPr>
      <w:r w:rsidRPr="00DB4481">
        <w:rPr>
          <w:b/>
          <w:bCs/>
          <w:i/>
          <w:iCs/>
          <w:sz w:val="22"/>
          <w:szCs w:val="22"/>
          <w:lang w:eastAsia="ru-RU"/>
        </w:rPr>
        <w:t>«Иван – крестьянский сын и чудо-юдо»</w:t>
      </w:r>
      <w:r w:rsidRPr="00DB4481">
        <w:rPr>
          <w:sz w:val="22"/>
          <w:szCs w:val="22"/>
          <w:lang w:eastAsia="ru-RU"/>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w:t>
      </w:r>
    </w:p>
    <w:p w:rsidR="0055531D" w:rsidRPr="00DB4481" w:rsidRDefault="0055531D" w:rsidP="00DB4481">
      <w:pPr>
        <w:pStyle w:val="af1"/>
        <w:rPr>
          <w:sz w:val="22"/>
          <w:szCs w:val="22"/>
          <w:lang w:eastAsia="ru-RU"/>
        </w:rPr>
      </w:pPr>
      <w:r w:rsidRPr="00DB4481">
        <w:rPr>
          <w:b/>
          <w:bCs/>
          <w:i/>
          <w:iCs/>
          <w:sz w:val="22"/>
          <w:szCs w:val="22"/>
          <w:lang w:eastAsia="ru-RU"/>
        </w:rPr>
        <w:t>«Журавль и цапля», «Солдатская шинель» -</w:t>
      </w:r>
      <w:r w:rsidRPr="00DB4481">
        <w:rPr>
          <w:sz w:val="22"/>
          <w:szCs w:val="22"/>
          <w:lang w:eastAsia="ru-RU"/>
        </w:rPr>
        <w:t> народное представление о справедливости, добре и зле в сказках о животных и бытовых сказках.</w:t>
      </w:r>
    </w:p>
    <w:p w:rsidR="0055531D" w:rsidRPr="00D12619" w:rsidRDefault="0055531D" w:rsidP="00D12619">
      <w:pPr>
        <w:shd w:val="clear" w:color="auto" w:fill="FFFFFF"/>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3. ИЗ ДРЕВНЕРУССКОЙ ЛИТЕРАТУРЫ</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«Повесть временных лет»</w:t>
      </w:r>
      <w:r w:rsidRPr="00D12619">
        <w:rPr>
          <w:rFonts w:ascii="Times New Roman" w:eastAsia="Times New Roman" w:hAnsi="Times New Roman"/>
          <w:lang w:eastAsia="ru-RU"/>
        </w:rPr>
        <w:t xml:space="preserve"> как литературный памятник. </w:t>
      </w:r>
      <w:r w:rsidRPr="00D12619">
        <w:rPr>
          <w:rFonts w:ascii="Times New Roman" w:eastAsia="Times New Roman" w:hAnsi="Times New Roman"/>
          <w:b/>
          <w:bCs/>
          <w:i/>
          <w:iCs/>
          <w:lang w:eastAsia="ru-RU"/>
        </w:rPr>
        <w:t>«Подвиг отрока-киевлянина и хитрость воеводы Претича».</w:t>
      </w:r>
      <w:r w:rsidRPr="00D12619">
        <w:rPr>
          <w:rFonts w:ascii="Times New Roman" w:eastAsia="Times New Roman" w:hAnsi="Times New Roman"/>
          <w:lang w:eastAsia="ru-RU"/>
        </w:rPr>
        <w:t>Отзвуки фольклора в летописи. Герои старинных «Повестей…» и их подвиги во имя мира на родной земле.</w:t>
      </w:r>
    </w:p>
    <w:p w:rsidR="0055531D" w:rsidRPr="00D12619" w:rsidRDefault="0055531D" w:rsidP="00D12619">
      <w:pPr>
        <w:shd w:val="clear" w:color="auto" w:fill="FFFFFF"/>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Летопись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4. ИЗ ЛИТЕРАТУРЫ XVIII ВЕКА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Михаил Васильевич Ломоносов.</w:t>
      </w:r>
      <w:r w:rsidRPr="00D12619">
        <w:rPr>
          <w:rFonts w:ascii="Times New Roman" w:eastAsia="Times New Roman" w:hAnsi="Times New Roman"/>
          <w:lang w:eastAsia="ru-RU"/>
        </w:rPr>
        <w:t> Краткий рассказ о жизни писателя. Ломоносов – ученый, поэт, художник, гражданин.</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«Случились вместе два астронома в пиру…»</w:t>
      </w:r>
      <w:r w:rsidRPr="00D12619">
        <w:rPr>
          <w:rFonts w:ascii="Times New Roman" w:eastAsia="Times New Roman" w:hAnsi="Times New Roman"/>
          <w:lang w:eastAsia="ru-RU"/>
        </w:rPr>
        <w:t> - научные истины в поэтической форме. Юмор стихотворения.</w:t>
      </w:r>
    </w:p>
    <w:p w:rsidR="0055531D" w:rsidRPr="00D12619" w:rsidRDefault="0055531D" w:rsidP="00D12619">
      <w:pPr>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Роды литературы: эпос, лирика, драма. Жанры литературы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5.  ИЗ ЛИТЕРАТУРЫ</w:t>
      </w:r>
      <w:r w:rsidR="00DB4481">
        <w:rPr>
          <w:rFonts w:ascii="Times New Roman" w:eastAsia="Times New Roman" w:hAnsi="Times New Roman"/>
          <w:b/>
          <w:bCs/>
          <w:lang w:eastAsia="ru-RU"/>
        </w:rPr>
        <w:t xml:space="preserve"> </w:t>
      </w:r>
      <w:r w:rsidRPr="00D12619">
        <w:rPr>
          <w:rFonts w:ascii="Times New Roman" w:eastAsia="Times New Roman" w:hAnsi="Times New Roman"/>
          <w:b/>
          <w:bCs/>
          <w:lang w:eastAsia="ru-RU"/>
        </w:rPr>
        <w:t>XIX ВЕКА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Русские басни.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Жанр басни. Истоки басенного жанра (Эзоп, Лафонтен, русские баснописцы XVIII века).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Иван Андреевич Крылов.</w:t>
      </w:r>
      <w:r w:rsidRPr="00D12619">
        <w:rPr>
          <w:rFonts w:ascii="Times New Roman" w:eastAsia="Times New Roman" w:hAnsi="Times New Roman"/>
          <w:lang w:eastAsia="ru-RU"/>
        </w:rPr>
        <w:t> Краткий рассказ о баснописце.</w:t>
      </w:r>
      <w:r w:rsidRPr="00D12619">
        <w:rPr>
          <w:rFonts w:ascii="Times New Roman" w:eastAsia="Times New Roman" w:hAnsi="Times New Roman"/>
          <w:b/>
          <w:bCs/>
          <w:i/>
          <w:iCs/>
          <w:lang w:eastAsia="ru-RU"/>
        </w:rPr>
        <w:t>«Ворона и Лисица», «Волк и Ягненок», «Свинья под дубом».</w:t>
      </w:r>
      <w:r w:rsidRPr="00D12619">
        <w:rPr>
          <w:rFonts w:ascii="Times New Roman" w:eastAsia="Times New Roman" w:hAnsi="Times New Roman"/>
          <w:lang w:eastAsia="ru-RU"/>
        </w:rPr>
        <w:t>Осмеяние пороков – грубой силы, жадности, неблагодарности, хитрости. </w:t>
      </w:r>
      <w:r w:rsidRPr="00D12619">
        <w:rPr>
          <w:rFonts w:ascii="Times New Roman" w:eastAsia="Times New Roman" w:hAnsi="Times New Roman"/>
          <w:b/>
          <w:bCs/>
          <w:i/>
          <w:iCs/>
          <w:lang w:eastAsia="ru-RU"/>
        </w:rPr>
        <w:t>«Волк на псарне»</w:t>
      </w:r>
      <w:r w:rsidRPr="00D12619">
        <w:rPr>
          <w:rFonts w:ascii="Times New Roman" w:eastAsia="Times New Roman" w:hAnsi="Times New Roman"/>
          <w:lang w:eastAsia="ru-RU"/>
        </w:rPr>
        <w:t> - отражение исторических событий в басне; патриотическая позиция автора.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Рассказ и мораль в басне. Аллегория. Выразительное чтение басен(инсценирование).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Басня (развитие представления), аллегория (начальное представление), понятие об эзоповом языке.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Василий Андреевич Жуковский. </w:t>
      </w:r>
      <w:r w:rsidRPr="00D12619">
        <w:rPr>
          <w:rFonts w:ascii="Times New Roman" w:eastAsia="Times New Roman" w:hAnsi="Times New Roman"/>
          <w:lang w:eastAsia="ru-RU"/>
        </w:rPr>
        <w:t>Краткий рассказ о поэте.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«Спящая царевна».</w:t>
      </w:r>
      <w:r w:rsidRPr="00D12619">
        <w:rPr>
          <w:rFonts w:ascii="Times New Roman" w:eastAsia="Times New Roman" w:hAnsi="Times New Roman"/>
          <w:lang w:eastAsia="ru-RU"/>
        </w:rPr>
        <w:t> Сходные и различные черты сказки Жуковского и народной сказки. Герои литературной сказки, особенности сюжета.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«Кубок».</w:t>
      </w:r>
      <w:r w:rsidRPr="00D12619">
        <w:rPr>
          <w:rFonts w:ascii="Times New Roman" w:eastAsia="Times New Roman" w:hAnsi="Times New Roman"/>
          <w:lang w:eastAsia="ru-RU"/>
        </w:rPr>
        <w:t> Благородство и жестокость. Герои баллады.</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Баллада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Александр Сергеевич Пушкин.</w:t>
      </w:r>
      <w:r w:rsidRPr="00D12619">
        <w:rPr>
          <w:rFonts w:ascii="Times New Roman" w:eastAsia="Times New Roman" w:hAnsi="Times New Roman"/>
          <w:lang w:eastAsia="ru-RU"/>
        </w:rPr>
        <w:t> Краткий рассказ о жизни поэта (детство, годы учения).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Стихотворение </w:t>
      </w:r>
      <w:r w:rsidRPr="00D12619">
        <w:rPr>
          <w:rFonts w:ascii="Times New Roman" w:eastAsia="Times New Roman" w:hAnsi="Times New Roman"/>
          <w:b/>
          <w:bCs/>
          <w:i/>
          <w:iCs/>
          <w:lang w:eastAsia="ru-RU"/>
        </w:rPr>
        <w:t>«Няне»</w:t>
      </w:r>
      <w:r w:rsidRPr="00D12619">
        <w:rPr>
          <w:rFonts w:ascii="Times New Roman" w:eastAsia="Times New Roman" w:hAnsi="Times New Roman"/>
          <w:lang w:eastAsia="ru-RU"/>
        </w:rPr>
        <w:t> - поэтизация образа няни; мотивы одиночества и грусти, скрашиваемые любовью няни, её сказками и песнями.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«У лукоморья дуб зеленый…».</w:t>
      </w:r>
      <w:r w:rsidRPr="00D12619">
        <w:rPr>
          <w:rFonts w:ascii="Times New Roman" w:eastAsia="Times New Roman" w:hAnsi="Times New Roman"/>
          <w:lang w:eastAsia="ru-RU"/>
        </w:rPr>
        <w:t> Пролог к поэме «Руслан и Людмила» - собирательная картина сюжетов, образов и событий народных сказок, мотивы и сюжеты пушкинского произведения.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«Сказка о мертвой царевне и семи богатырях»</w:t>
      </w:r>
      <w:r w:rsidRPr="00D12619">
        <w:rPr>
          <w:rFonts w:ascii="Times New Roman" w:eastAsia="Times New Roman" w:hAnsi="Times New Roman"/>
          <w:lang w:eastAsia="ru-RU"/>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w:t>
      </w:r>
      <w:r w:rsidRPr="00D12619">
        <w:rPr>
          <w:rFonts w:ascii="Times New Roman" w:eastAsia="Times New Roman" w:hAnsi="Times New Roman"/>
          <w:lang w:eastAsia="ru-RU"/>
        </w:rPr>
        <w:lastRenderedPageBreak/>
        <w:t>красота внешняя и внутренняя, победа добра над злом, гармоничность положительных героев. Поэтичность, музыкальность пушкинской сказки.</w:t>
      </w:r>
    </w:p>
    <w:p w:rsidR="0055531D" w:rsidRPr="00D12619" w:rsidRDefault="0055531D" w:rsidP="00D12619">
      <w:pPr>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Лирическое послание (начальные представления). Пролог (начальные представления).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Антоний Погорельский. </w:t>
      </w:r>
      <w:r w:rsidRPr="00D12619">
        <w:rPr>
          <w:rFonts w:ascii="Times New Roman" w:eastAsia="Times New Roman" w:hAnsi="Times New Roman"/>
          <w:b/>
          <w:bCs/>
          <w:i/>
          <w:iCs/>
          <w:lang w:eastAsia="ru-RU"/>
        </w:rPr>
        <w:t>«Черная курица, или Подземные жители». </w:t>
      </w:r>
      <w:r w:rsidRPr="00D12619">
        <w:rPr>
          <w:rFonts w:ascii="Times New Roman" w:eastAsia="Times New Roman" w:hAnsi="Times New Roman"/>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Петр Павлович Ершов. </w:t>
      </w:r>
      <w:r w:rsidRPr="00D12619">
        <w:rPr>
          <w:rFonts w:ascii="Times New Roman" w:eastAsia="Times New Roman" w:hAnsi="Times New Roman"/>
          <w:b/>
          <w:bCs/>
          <w:i/>
          <w:iCs/>
          <w:lang w:eastAsia="ru-RU"/>
        </w:rPr>
        <w:t>«Конек-Горбунок». </w:t>
      </w:r>
      <w:r w:rsidRPr="00D12619">
        <w:rPr>
          <w:rFonts w:ascii="Times New Roman" w:eastAsia="Times New Roman" w:hAnsi="Times New Roman"/>
          <w:lang w:eastAsia="ru-RU"/>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Всеволод Михайлович Гаршин.</w:t>
      </w:r>
      <w:r w:rsidRPr="00D12619">
        <w:rPr>
          <w:rFonts w:ascii="Times New Roman" w:eastAsia="Times New Roman" w:hAnsi="Times New Roman"/>
          <w:b/>
          <w:bCs/>
          <w:i/>
          <w:iCs/>
          <w:lang w:eastAsia="ru-RU"/>
        </w:rPr>
        <w:t>«AttaleaPrinceps».</w:t>
      </w:r>
      <w:r w:rsidRPr="00D12619">
        <w:rPr>
          <w:rFonts w:ascii="Times New Roman" w:eastAsia="Times New Roman" w:hAnsi="Times New Roman"/>
          <w:lang w:eastAsia="ru-RU"/>
        </w:rPr>
        <w:t>Героическое и обыденное в сказке. Трагический финал и жизнеутверждающий пафос произведения.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Михаил Юрьевич Лермонтов. </w:t>
      </w:r>
      <w:r w:rsidRPr="00D12619">
        <w:rPr>
          <w:rFonts w:ascii="Times New Roman" w:eastAsia="Times New Roman" w:hAnsi="Times New Roman"/>
          <w:lang w:eastAsia="ru-RU"/>
        </w:rPr>
        <w:t>Краткий рассказ о поэте.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«Бородино»</w:t>
      </w:r>
      <w:r w:rsidRPr="00D12619">
        <w:rPr>
          <w:rFonts w:ascii="Times New Roman" w:eastAsia="Times New Roman" w:hAnsi="Times New Roman"/>
          <w:lang w:eastAsia="ru-RU"/>
        </w:rPr>
        <w:t>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Сравнение, гипербола, эпитет (развитие представлений), метафора, звукопись, аллитерация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Николай Васильевич Гоголь.</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«Заколдованное место» </w:t>
      </w:r>
      <w:r w:rsidRPr="00D12619">
        <w:rPr>
          <w:rFonts w:ascii="Times New Roman" w:eastAsia="Times New Roman" w:hAnsi="Times New Roman"/>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«Ночь перед Рождеством». </w:t>
      </w:r>
      <w:r w:rsidRPr="00D12619">
        <w:rPr>
          <w:rFonts w:ascii="Times New Roman" w:eastAsia="Times New Roman" w:hAnsi="Times New Roman"/>
          <w:lang w:eastAsia="ru-RU"/>
        </w:rPr>
        <w:t>(Для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Фантастика (развитие представлений). Юмор (развитие представлений).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Николай Алексеевич Некрасов.</w:t>
      </w:r>
      <w:r w:rsidRPr="00D12619">
        <w:rPr>
          <w:rFonts w:ascii="Times New Roman" w:eastAsia="Times New Roman" w:hAnsi="Times New Roman"/>
          <w:lang w:eastAsia="ru-RU"/>
        </w:rPr>
        <w:t> Краткий рассказ о поэте.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«На Волге». </w:t>
      </w:r>
      <w:r w:rsidRPr="00D12619">
        <w:rPr>
          <w:rFonts w:ascii="Times New Roman" w:eastAsia="Times New Roman" w:hAnsi="Times New Roman"/>
          <w:lang w:eastAsia="ru-RU"/>
        </w:rPr>
        <w:t>Картины природы. Раздумья поэта о судьбе народа. Вера в потенциальные силы народ, лучшую его судьбу. (Для внеклассного чтения).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«Есть женщины в русских селеньях…».</w:t>
      </w:r>
      <w:r w:rsidRPr="00D12619">
        <w:rPr>
          <w:rFonts w:ascii="Times New Roman" w:eastAsia="Times New Roman" w:hAnsi="Times New Roman"/>
          <w:lang w:eastAsia="ru-RU"/>
        </w:rPr>
        <w:t> Поэтический образ русской женщины.</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Стихотворение </w:t>
      </w:r>
      <w:r w:rsidRPr="00D12619">
        <w:rPr>
          <w:rFonts w:ascii="Times New Roman" w:eastAsia="Times New Roman" w:hAnsi="Times New Roman"/>
          <w:b/>
          <w:bCs/>
          <w:i/>
          <w:iCs/>
          <w:lang w:eastAsia="ru-RU"/>
        </w:rPr>
        <w:t>«Крестьянские дети».</w:t>
      </w:r>
      <w:r w:rsidRPr="00D12619">
        <w:rPr>
          <w:rFonts w:ascii="Times New Roman" w:eastAsia="Times New Roman" w:hAnsi="Times New Roman"/>
          <w:lang w:eastAsia="ru-RU"/>
        </w:rPr>
        <w:t>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Эпитет (развитие представлений).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Иван Сергеевич Тургенев.</w:t>
      </w:r>
      <w:r w:rsidRPr="00D12619">
        <w:rPr>
          <w:rFonts w:ascii="Times New Roman" w:eastAsia="Times New Roman" w:hAnsi="Times New Roman"/>
          <w:lang w:eastAsia="ru-RU"/>
        </w:rPr>
        <w:t> Краткий рассказ о писателе (детство и начало литературной деятельности).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«Муму»</w:t>
      </w:r>
      <w:r w:rsidRPr="00D12619">
        <w:rPr>
          <w:rFonts w:ascii="Times New Roman" w:eastAsia="Times New Roman" w:hAnsi="Times New Roman"/>
          <w:lang w:eastAsia="ru-RU"/>
        </w:rPr>
        <w:t>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Портрет, пейзаж (начальное представление). Литературный герой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Афанасий Афанасьевич Фет. </w:t>
      </w:r>
      <w:r w:rsidRPr="00D12619">
        <w:rPr>
          <w:rFonts w:ascii="Times New Roman" w:eastAsia="Times New Roman" w:hAnsi="Times New Roman"/>
          <w:lang w:eastAsia="ru-RU"/>
        </w:rPr>
        <w:t>Краткий рассказ о поэте. Стихотворение </w:t>
      </w:r>
      <w:r w:rsidRPr="00D12619">
        <w:rPr>
          <w:rFonts w:ascii="Times New Roman" w:eastAsia="Times New Roman" w:hAnsi="Times New Roman"/>
          <w:b/>
          <w:bCs/>
          <w:i/>
          <w:iCs/>
          <w:lang w:eastAsia="ru-RU"/>
        </w:rPr>
        <w:t>«Весенний дождь» </w:t>
      </w:r>
      <w:r w:rsidRPr="00D12619">
        <w:rPr>
          <w:rFonts w:ascii="Times New Roman" w:eastAsia="Times New Roman" w:hAnsi="Times New Roman"/>
          <w:lang w:eastAsia="ru-RU"/>
        </w:rPr>
        <w:t>- радостная, яркая, полная движения картина весенней природы. Краски, звуки, запахи как воплощение красоты жизни.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Лев Николаевич Толстой.</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«Кавказский пленник».</w:t>
      </w:r>
      <w:r w:rsidRPr="00D12619">
        <w:rPr>
          <w:rFonts w:ascii="Times New Roman" w:eastAsia="Times New Roman" w:hAnsi="Times New Roman"/>
          <w:lang w:eastAsia="ru-RU"/>
        </w:rPr>
        <w:t>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Сравнение (развитие представлений). Сюжет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Антон Павлович Чехов.</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«Хирургия»</w:t>
      </w:r>
      <w:r w:rsidRPr="00D12619">
        <w:rPr>
          <w:rFonts w:ascii="Times New Roman" w:eastAsia="Times New Roman" w:hAnsi="Times New Roman"/>
          <w:lang w:eastAsia="ru-RU"/>
        </w:rPr>
        <w:t> - осмеяние глупости и невежества героев рассказа. Юмор ситуации. Речь персонажей как средство их характеристики.</w:t>
      </w:r>
    </w:p>
    <w:p w:rsidR="0055531D" w:rsidRPr="00D12619" w:rsidRDefault="0055531D" w:rsidP="00D12619">
      <w:pPr>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lastRenderedPageBreak/>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D12619">
        <w:rPr>
          <w:rFonts w:ascii="Times New Roman" w:eastAsia="Times New Roman" w:hAnsi="Times New Roman"/>
          <w:lang w:eastAsia="ru-RU"/>
        </w:rPr>
        <w:t>. Выразительное чтение наизусть стихотворений (по выбору учителя и учащихся).</w:t>
      </w:r>
    </w:p>
    <w:p w:rsidR="0055531D" w:rsidRPr="00D12619" w:rsidRDefault="0055531D" w:rsidP="00D12619">
      <w:pPr>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Стихотворный ритм как средство передачи эмоционального состояния, настроения.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 xml:space="preserve">6. ИЗ ЛИТЕРАТУРЫ  XX ВЕКА  </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Иван Алексеевич Бунин. </w:t>
      </w:r>
      <w:r w:rsidRPr="00D12619">
        <w:rPr>
          <w:rFonts w:ascii="Times New Roman" w:eastAsia="Times New Roman" w:hAnsi="Times New Roman"/>
          <w:lang w:eastAsia="ru-RU"/>
        </w:rPr>
        <w:t>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«Косцы».</w:t>
      </w:r>
      <w:r w:rsidRPr="00D12619">
        <w:rPr>
          <w:rFonts w:ascii="Times New Roman" w:eastAsia="Times New Roman" w:hAnsi="Times New Roman"/>
          <w:lang w:eastAsia="ru-RU"/>
        </w:rPr>
        <w:t>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r w:rsidRPr="00D12619">
        <w:rPr>
          <w:rFonts w:ascii="Times New Roman" w:eastAsia="Times New Roman" w:hAnsi="Times New Roman"/>
          <w:b/>
          <w:bCs/>
          <w:i/>
          <w:iCs/>
          <w:lang w:eastAsia="ru-RU"/>
        </w:rPr>
        <w:t>Рассказ «Подснежник». </w:t>
      </w:r>
      <w:r w:rsidRPr="00D12619">
        <w:rPr>
          <w:rFonts w:ascii="Times New Roman" w:eastAsia="Times New Roman" w:hAnsi="Times New Roman"/>
          <w:lang w:eastAsia="ru-RU"/>
        </w:rPr>
        <w:t>(Для внеклассного чтения.) Тема исторического прошлого России. Праздники и будни в жизни главного героя.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Владимир Галактионович Короленко</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«В дурном обществе».</w:t>
      </w:r>
      <w:r w:rsidRPr="00D12619">
        <w:rPr>
          <w:rFonts w:ascii="Times New Roman" w:eastAsia="Times New Roman" w:hAnsi="Times New Roman"/>
          <w:lang w:eastAsia="ru-RU"/>
        </w:rPr>
        <w:t>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Портрет (развитие представлений). Композиция литературного произведения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Сергей Александрович Есенин.</w:t>
      </w:r>
      <w:r w:rsidRPr="00D12619">
        <w:rPr>
          <w:rFonts w:ascii="Times New Roman" w:eastAsia="Times New Roman" w:hAnsi="Times New Roman"/>
          <w:lang w:eastAsia="ru-RU"/>
        </w:rPr>
        <w:t> Рассказ о поэте. Стихотворение </w:t>
      </w:r>
      <w:r w:rsidRPr="00D12619">
        <w:rPr>
          <w:rFonts w:ascii="Times New Roman" w:eastAsia="Times New Roman" w:hAnsi="Times New Roman"/>
          <w:b/>
          <w:bCs/>
          <w:i/>
          <w:iCs/>
          <w:lang w:eastAsia="ru-RU"/>
        </w:rPr>
        <w:t>«Я покинул родимый дом…», «Низкий дом с голубыми ставнями…»</w:t>
      </w:r>
      <w:r w:rsidRPr="00D12619">
        <w:rPr>
          <w:rFonts w:ascii="Times New Roman" w:eastAsia="Times New Roman" w:hAnsi="Times New Roman"/>
          <w:lang w:eastAsia="ru-RU"/>
        </w:rPr>
        <w:t>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Павел Петрович Бажов.</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«Медной горы Хозяйка».</w:t>
      </w:r>
      <w:r w:rsidRPr="00D12619">
        <w:rPr>
          <w:rFonts w:ascii="Times New Roman" w:eastAsia="Times New Roman" w:hAnsi="Times New Roman"/>
          <w:lang w:eastAsia="ru-RU"/>
        </w:rPr>
        <w:t>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Сказ как жанр литературы (начальное представление). Сказ и сказка (общее и различное).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Константин Георгиевич Паустовский</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«Теплый хлеб», «Заячьи лапы».</w:t>
      </w:r>
      <w:r w:rsidRPr="00D12619">
        <w:rPr>
          <w:rFonts w:ascii="Times New Roman" w:eastAsia="Times New Roman" w:hAnsi="Times New Roman"/>
          <w:lang w:eastAsia="ru-RU"/>
        </w:rPr>
        <w:t> Доброта и сострадание, реальное и фантастическое в сказках Паустовского.</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Самуил Яковлевич Маршак.</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«Двенадцать месяцев»</w:t>
      </w:r>
      <w:r w:rsidRPr="00D12619">
        <w:rPr>
          <w:rFonts w:ascii="Times New Roman" w:eastAsia="Times New Roman" w:hAnsi="Times New Roman"/>
          <w:lang w:eastAsia="ru-RU"/>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Драма как род литературы (начальное представление). Пьеса-сказка.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Андрей Платонович Платонов</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«Никита».</w:t>
      </w:r>
      <w:r w:rsidRPr="00D12619">
        <w:rPr>
          <w:rFonts w:ascii="Times New Roman" w:eastAsia="Times New Roman" w:hAnsi="Times New Roman"/>
          <w:lang w:eastAsia="ru-RU"/>
        </w:rPr>
        <w:t>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Фантастика в литературном произведении (развитие представлений).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Виктор Петрович Астафьев.</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«Васюткино озеро».</w:t>
      </w:r>
      <w:r w:rsidRPr="00D12619">
        <w:rPr>
          <w:rFonts w:ascii="Times New Roman" w:eastAsia="Times New Roman" w:hAnsi="Times New Roman"/>
          <w:lang w:eastAsia="ru-RU"/>
        </w:rPr>
        <w:t>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Автобиографичность литературного произведения (начальное представление).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«Ради жизни на Земле…»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Стихотворные произведения о войне. Патриотические подвиги в годы Великой Отечественной войны. </w:t>
      </w:r>
      <w:r w:rsidRPr="00D12619">
        <w:rPr>
          <w:rFonts w:ascii="Times New Roman" w:eastAsia="Times New Roman" w:hAnsi="Times New Roman"/>
          <w:b/>
          <w:bCs/>
          <w:lang w:eastAsia="ru-RU"/>
        </w:rPr>
        <w:t>К. М. Симонов </w:t>
      </w:r>
      <w:r w:rsidRPr="00D12619">
        <w:rPr>
          <w:rFonts w:ascii="Times New Roman" w:eastAsia="Times New Roman" w:hAnsi="Times New Roman"/>
          <w:b/>
          <w:bCs/>
          <w:i/>
          <w:iCs/>
          <w:lang w:eastAsia="ru-RU"/>
        </w:rPr>
        <w:t>«Майор привез мальчишку на лафете»</w:t>
      </w:r>
      <w:r w:rsidRPr="00D12619">
        <w:rPr>
          <w:rFonts w:ascii="Times New Roman" w:eastAsia="Times New Roman" w:hAnsi="Times New Roman"/>
          <w:lang w:eastAsia="ru-RU"/>
        </w:rPr>
        <w:t>; </w:t>
      </w:r>
      <w:r w:rsidRPr="00D12619">
        <w:rPr>
          <w:rFonts w:ascii="Times New Roman" w:eastAsia="Times New Roman" w:hAnsi="Times New Roman"/>
          <w:b/>
          <w:bCs/>
          <w:lang w:eastAsia="ru-RU"/>
        </w:rPr>
        <w:t>А.Т. Твардовский </w:t>
      </w:r>
      <w:r w:rsidRPr="00D12619">
        <w:rPr>
          <w:rFonts w:ascii="Times New Roman" w:eastAsia="Times New Roman" w:hAnsi="Times New Roman"/>
          <w:b/>
          <w:bCs/>
          <w:i/>
          <w:iCs/>
          <w:lang w:eastAsia="ru-RU"/>
        </w:rPr>
        <w:t>«Рассказ танкиста»</w:t>
      </w:r>
      <w:r w:rsidRPr="00D12619">
        <w:rPr>
          <w:rFonts w:ascii="Times New Roman" w:eastAsia="Times New Roman" w:hAnsi="Times New Roman"/>
          <w:i/>
          <w:iCs/>
          <w:lang w:eastAsia="ru-RU"/>
        </w:rPr>
        <w:t>.</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Война и дети – трагическая и героическая тема произведений о Великой Отечественной войне.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 xml:space="preserve">И. Бунин «Помню долгий зимний вечер…»; А. Прокофьев «Аленушка»; Д. Кедрин «Аленушка»; Н. Рубцов «Родная деревня»; Дон Аминадо «Города и годы». Конкретные </w:t>
      </w:r>
      <w:r w:rsidRPr="00D12619">
        <w:rPr>
          <w:rFonts w:ascii="Times New Roman" w:eastAsia="Times New Roman" w:hAnsi="Times New Roman"/>
          <w:lang w:eastAsia="ru-RU"/>
        </w:rPr>
        <w:lastRenderedPageBreak/>
        <w:t>пейзажные зарисовки и обобщенный образ России. Сближение образов волшебных сказок и русской природы в лирических стихотворениях.</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Саша Черный. </w:t>
      </w:r>
      <w:r w:rsidRPr="00D12619">
        <w:rPr>
          <w:rFonts w:ascii="Times New Roman" w:eastAsia="Times New Roman" w:hAnsi="Times New Roman"/>
          <w:b/>
          <w:bCs/>
          <w:i/>
          <w:iCs/>
          <w:lang w:eastAsia="ru-RU"/>
        </w:rPr>
        <w:t>«Кавказский пленник», «Игорь-Робинзон».</w:t>
      </w:r>
      <w:r w:rsidRPr="00D12619">
        <w:rPr>
          <w:rFonts w:ascii="Times New Roman" w:eastAsia="Times New Roman" w:hAnsi="Times New Roman"/>
          <w:lang w:eastAsia="ru-RU"/>
        </w:rPr>
        <w:t>Образы и сюжеты литературной классики как темы произведений для детей.</w:t>
      </w:r>
    </w:p>
    <w:p w:rsidR="0055531D" w:rsidRPr="00D12619" w:rsidRDefault="0055531D" w:rsidP="00D12619">
      <w:pPr>
        <w:spacing w:after="0" w:line="240" w:lineRule="auto"/>
        <w:jc w:val="both"/>
        <w:rPr>
          <w:rFonts w:ascii="Times New Roman" w:eastAsia="Times New Roman" w:hAnsi="Times New Roman"/>
          <w:i/>
          <w:iCs/>
          <w:lang w:eastAsia="ru-RU"/>
        </w:rPr>
      </w:pPr>
      <w:r w:rsidRPr="00D12619">
        <w:rPr>
          <w:rFonts w:ascii="Times New Roman" w:eastAsia="Times New Roman" w:hAnsi="Times New Roman"/>
          <w:i/>
          <w:iCs/>
          <w:lang w:eastAsia="ru-RU"/>
        </w:rPr>
        <w:t>Теория литературы. Юмор (развитие понятия).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7. ИЗ ЗАРУБЕЖНОЙ ЛИТЕРАТУРЫ</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Роберт Льюис Стивенсон</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«Вересковый мед».</w:t>
      </w:r>
      <w:r w:rsidRPr="00D12619">
        <w:rPr>
          <w:rFonts w:ascii="Times New Roman" w:eastAsia="Times New Roman" w:hAnsi="Times New Roman"/>
          <w:lang w:eastAsia="ru-RU"/>
        </w:rPr>
        <w:t> Подвиг героя во имя сохранения традиций предков.</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Баллада (развитие представлений).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Даниэль Дефо.</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«Робинзон Крузо».</w:t>
      </w:r>
      <w:r w:rsidRPr="00D12619">
        <w:rPr>
          <w:rFonts w:ascii="Times New Roman" w:eastAsia="Times New Roman" w:hAnsi="Times New Roman"/>
          <w:lang w:eastAsia="ru-RU"/>
        </w:rPr>
        <w:t> Жизнь и необычайные приключения Робинзона Крузо, характер героя. Гимн неисчерпаемым возможностям человека.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Ханс Кристиан Андерсен.</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«Снежная королева».</w:t>
      </w:r>
      <w:r w:rsidRPr="00D12619">
        <w:rPr>
          <w:rFonts w:ascii="Times New Roman" w:eastAsia="Times New Roman" w:hAnsi="Times New Roman"/>
          <w:lang w:eastAsia="ru-RU"/>
        </w:rPr>
        <w:t>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Художественная деталь (начальные представления).</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Жорж Санд</w:t>
      </w:r>
      <w:r w:rsidRPr="00D12619">
        <w:rPr>
          <w:rFonts w:ascii="Times New Roman" w:eastAsia="Times New Roman" w:hAnsi="Times New Roman"/>
          <w:b/>
          <w:bCs/>
          <w:i/>
          <w:iCs/>
          <w:lang w:eastAsia="ru-RU"/>
        </w:rPr>
        <w:t> «О чем говорят цветы».</w:t>
      </w:r>
      <w:r w:rsidRPr="00D12619">
        <w:rPr>
          <w:rFonts w:ascii="Times New Roman" w:eastAsia="Times New Roman" w:hAnsi="Times New Roman"/>
          <w:lang w:eastAsia="ru-RU"/>
        </w:rPr>
        <w:t> Спор героев о прекрасном. Речевая характеристика персонажей.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i/>
          <w:iCs/>
          <w:lang w:eastAsia="ru-RU"/>
        </w:rPr>
        <w:t>Теория литературы. Аллегория (иносказание) в повествовательной литературе.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Марк Твен.</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«Приключения Тома Сойера».</w:t>
      </w:r>
      <w:r w:rsidRPr="00D12619">
        <w:rPr>
          <w:rFonts w:ascii="Times New Roman" w:eastAsia="Times New Roman" w:hAnsi="Times New Roman"/>
          <w:lang w:eastAsia="ru-RU"/>
        </w:rPr>
        <w:t>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lang w:eastAsia="ru-RU"/>
        </w:rPr>
        <w:t>Изобретательность в играх – умение сделать окружающий мир интересным.</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lang w:eastAsia="ru-RU"/>
        </w:rPr>
        <w:t>Джек Лондон</w:t>
      </w:r>
      <w:r w:rsidRPr="00D12619">
        <w:rPr>
          <w:rFonts w:ascii="Times New Roman" w:eastAsia="Times New Roman" w:hAnsi="Times New Roman"/>
          <w:lang w:eastAsia="ru-RU"/>
        </w:rPr>
        <w:t>. Краткий рассказ о писателе.</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bCs/>
          <w:i/>
          <w:iCs/>
          <w:lang w:eastAsia="ru-RU"/>
        </w:rPr>
        <w:t>«Сказание о Кише»</w:t>
      </w:r>
      <w:r w:rsidRPr="00D12619">
        <w:rPr>
          <w:rFonts w:ascii="Times New Roman" w:eastAsia="Times New Roman" w:hAnsi="Times New Roman"/>
          <w:lang w:eastAsia="ru-RU"/>
        </w:rPr>
        <w:t>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55531D" w:rsidRPr="00D12619" w:rsidRDefault="0055531D"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 xml:space="preserve">8. Итоговые уроки  </w:t>
      </w:r>
    </w:p>
    <w:p w:rsidR="0055531D" w:rsidRPr="00D12619" w:rsidRDefault="0055531D" w:rsidP="00D12619">
      <w:pPr>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Электронная презентация «Памятники литературным героям».</w:t>
      </w:r>
    </w:p>
    <w:p w:rsidR="0055531D" w:rsidRPr="00D12619" w:rsidRDefault="0055531D" w:rsidP="00D12619">
      <w:pPr>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Контрольное тестирование за II полугодие.   Литературный праздник.</w:t>
      </w:r>
    </w:p>
    <w:p w:rsidR="00C825E3" w:rsidRPr="00D12619" w:rsidRDefault="00C825E3" w:rsidP="00D12619">
      <w:pPr>
        <w:spacing w:after="0" w:line="240" w:lineRule="auto"/>
        <w:jc w:val="both"/>
        <w:rPr>
          <w:rFonts w:ascii="Times New Roman" w:hAnsi="Times New Roman"/>
        </w:rPr>
      </w:pPr>
    </w:p>
    <w:p w:rsidR="00DF5792" w:rsidRPr="00D12619" w:rsidRDefault="0055531D" w:rsidP="00D12619">
      <w:pPr>
        <w:spacing w:after="0" w:line="240" w:lineRule="auto"/>
        <w:jc w:val="center"/>
        <w:rPr>
          <w:rFonts w:ascii="Times New Roman" w:hAnsi="Times New Roman"/>
          <w:b/>
        </w:rPr>
      </w:pPr>
      <w:r w:rsidRPr="00D12619">
        <w:rPr>
          <w:rFonts w:ascii="Times New Roman" w:hAnsi="Times New Roman"/>
          <w:b/>
        </w:rPr>
        <w:t xml:space="preserve">6 класс </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Введение.</w:t>
      </w:r>
    </w:p>
    <w:p w:rsidR="00DF5792" w:rsidRPr="00D12619" w:rsidRDefault="00DF5792" w:rsidP="00D12619">
      <w:pPr>
        <w:spacing w:after="0" w:line="240" w:lineRule="auto"/>
        <w:jc w:val="both"/>
        <w:rPr>
          <w:rFonts w:ascii="Times New Roman" w:hAnsi="Times New Roman"/>
          <w:b/>
        </w:rPr>
      </w:pPr>
      <w:r w:rsidRPr="00D12619">
        <w:rPr>
          <w:rFonts w:ascii="Times New Roman" w:hAnsi="Times New Roman"/>
        </w:rPr>
        <w:t>Писатели-создатели, хранители и любители книг.</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rPr>
        <w:t>Устное народное творчество</w:t>
      </w:r>
      <w:r w:rsidRPr="00D12619">
        <w:rPr>
          <w:rFonts w:ascii="Times New Roman" w:hAnsi="Times New Roman"/>
          <w:b/>
          <w:bCs/>
        </w:rPr>
        <w:t>.</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Обрядовый фольклор (начальные представления). Малые жанры фольклора: пословицы и поговорки, загадки.</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Из Древнерусской литературы.</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i/>
          <w:iCs/>
        </w:rPr>
        <w:t>«Повесть временных лет», «Сказание о белгородском киселе».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Русская летопись. Отражение исторических событий и вымысел, отражение народных идеалов (патриотизма, ума, находчивости).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Летопись (развитие представлений).</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Из литературы XVIII века.</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Русские басни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Иван Иванович Дмитриев</w:t>
      </w:r>
      <w:r w:rsidRPr="00D12619">
        <w:rPr>
          <w:rFonts w:ascii="Times New Roman" w:hAnsi="Times New Roman"/>
        </w:rPr>
        <w:t>. Рассказ о баснописце.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«Муха».</w:t>
      </w:r>
      <w:r w:rsidRPr="00D12619">
        <w:rPr>
          <w:rFonts w:ascii="Times New Roman" w:hAnsi="Times New Roman"/>
        </w:rPr>
        <w:t xml:space="preserve"> Противопоставление труда и безделья. Присвоение чужих заслуг. Смех над ленью и хвастовством. </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lastRenderedPageBreak/>
        <w:t>Особенности литературного языка XVIII столетия.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Мораль в басне, аллегория, иносказание (развитие понятий).</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Из русской литературы  XIX века.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Иван Андреевич Крылов</w:t>
      </w:r>
      <w:r w:rsidRPr="00D12619">
        <w:rPr>
          <w:rFonts w:ascii="Times New Roman" w:hAnsi="Times New Roman"/>
        </w:rPr>
        <w:t>. Краткий рассказ о писателе-баснописце. Самообразование поэта.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 xml:space="preserve">Басни </w:t>
      </w:r>
      <w:r w:rsidRPr="00D12619">
        <w:rPr>
          <w:rFonts w:ascii="Times New Roman" w:hAnsi="Times New Roman"/>
          <w:b/>
          <w:bCs/>
          <w:i/>
          <w:iCs/>
        </w:rPr>
        <w:t>«Листы и Корни», «Ларчик», «Осёл и Соловей».</w:t>
      </w:r>
      <w:r w:rsidRPr="00D12619">
        <w:rPr>
          <w:rFonts w:ascii="Times New Roman" w:hAnsi="Times New Roman"/>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Басня. Аллегория. Мораль (развитие представлений).</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Александр Сергеевич Пушкин</w:t>
      </w:r>
      <w:r w:rsidRPr="00D12619">
        <w:rPr>
          <w:rFonts w:ascii="Times New Roman" w:hAnsi="Times New Roman"/>
        </w:rPr>
        <w:t>.Краткий рассказ о поэте, лицейские годы.</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«Узник».</w:t>
      </w:r>
      <w:r w:rsidRPr="00D12619">
        <w:rPr>
          <w:rFonts w:ascii="Times New Roman" w:hAnsi="Times New Roman"/>
        </w:rPr>
        <w:t xml:space="preserve"> Вольнолюбивые устремления поэта. Народно-поэтический колорит стихотворения.  </w:t>
      </w:r>
      <w:r w:rsidRPr="00D12619">
        <w:rPr>
          <w:rFonts w:ascii="Times New Roman" w:hAnsi="Times New Roman"/>
          <w:b/>
          <w:bCs/>
          <w:i/>
          <w:iCs/>
        </w:rPr>
        <w:t>«Зимнее утро».</w:t>
      </w:r>
      <w:r w:rsidRPr="00D12619">
        <w:rPr>
          <w:rFonts w:ascii="Times New Roman" w:hAnsi="Times New Roman"/>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D12619">
        <w:rPr>
          <w:rFonts w:ascii="Times New Roman" w:hAnsi="Times New Roman"/>
          <w:b/>
          <w:bCs/>
          <w:i/>
          <w:iCs/>
        </w:rPr>
        <w:t>«И. И. Пущину».</w:t>
      </w:r>
      <w:r w:rsidRPr="00D12619">
        <w:rPr>
          <w:rFonts w:ascii="Times New Roman" w:hAnsi="Times New Roman"/>
        </w:rPr>
        <w:t xml:space="preserve"> Светлое чувство дружбы — помощь в суровых испытаниях. Художественные особенности стихотворного послания. </w:t>
      </w:r>
      <w:r w:rsidRPr="00D12619">
        <w:rPr>
          <w:rFonts w:ascii="Times New Roman" w:hAnsi="Times New Roman"/>
          <w:b/>
          <w:bCs/>
          <w:i/>
          <w:iCs/>
        </w:rPr>
        <w:t>«Зимняя дорога».</w:t>
      </w:r>
      <w:r w:rsidRPr="00D12619">
        <w:rPr>
          <w:rFonts w:ascii="Times New Roman" w:hAnsi="Times New Roman"/>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«Повести покойного Ивана Петровича Белкина».</w:t>
      </w:r>
      <w:r w:rsidRPr="00D12619">
        <w:rPr>
          <w:rFonts w:ascii="Times New Roman" w:hAnsi="Times New Roman"/>
        </w:rPr>
        <w:t xml:space="preserve"> Книга (цикл) повестей. Повествование от лица вымышленного автора как художественный приём.</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w:t>
      </w:r>
      <w:r w:rsidRPr="00D12619">
        <w:rPr>
          <w:rFonts w:ascii="Times New Roman" w:hAnsi="Times New Roman"/>
          <w:b/>
          <w:bCs/>
          <w:i/>
          <w:iCs/>
        </w:rPr>
        <w:t>Барышня-крестьянка».</w:t>
      </w:r>
      <w:r w:rsidRPr="00D12619">
        <w:rPr>
          <w:rFonts w:ascii="Times New Roman" w:hAnsi="Times New Roman"/>
        </w:rPr>
        <w:t xml:space="preserve"> 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«Дубровский».</w:t>
      </w:r>
      <w:r w:rsidRPr="00D12619">
        <w:rPr>
          <w:rFonts w:ascii="Times New Roman" w:hAnsi="Times New Roman"/>
        </w:rPr>
        <w:t xml:space="preserve"> Изображение русского барства.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Эпитет, метафора, композиция (развитие понятий). Стихотворное послание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Михаил Юрьевич Лермонтов</w:t>
      </w:r>
      <w:r w:rsidRPr="00D12619">
        <w:rPr>
          <w:rFonts w:ascii="Times New Roman" w:hAnsi="Times New Roman"/>
        </w:rPr>
        <w:t>. Краткий рассказ о поэте. Ученические годы поэта.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«Тучи».</w:t>
      </w:r>
      <w:r w:rsidRPr="00D12619">
        <w:rPr>
          <w:rFonts w:ascii="Times New Roman" w:hAnsi="Times New Roma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«Листок», «На севере диком…», «Утёс», «Три пальмы».</w:t>
      </w:r>
      <w:r w:rsidRPr="00D12619">
        <w:rPr>
          <w:rFonts w:ascii="Times New Roman" w:hAnsi="Times New Roman"/>
        </w:rPr>
        <w:t xml:space="preserve"> Тема красоты, гармонии человека с миром. Особенности выражения темы одиночества в лирике Лермонтова.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Иван Сергеевич Тургенев</w:t>
      </w:r>
      <w:r w:rsidRPr="00D12619">
        <w:rPr>
          <w:rFonts w:ascii="Times New Roman" w:hAnsi="Times New Roman"/>
        </w:rPr>
        <w:t>. Краткий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«Бежин луг».</w:t>
      </w:r>
      <w:r w:rsidRPr="00D12619">
        <w:rPr>
          <w:rFonts w:ascii="Times New Roman" w:hAnsi="Times New Roman"/>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Пейзаж. Портретная характеристика персонажей (развитие представлений).</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Фёдор Иванович Тютчев.</w:t>
      </w:r>
      <w:r w:rsidRPr="00D12619">
        <w:rPr>
          <w:rFonts w:ascii="Times New Roman" w:hAnsi="Times New Roman"/>
        </w:rPr>
        <w:t xml:space="preserve"> Рассказ о поэте.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 xml:space="preserve">Стихотворения </w:t>
      </w:r>
      <w:r w:rsidRPr="00D12619">
        <w:rPr>
          <w:rFonts w:ascii="Times New Roman" w:hAnsi="Times New Roman"/>
          <w:b/>
          <w:bCs/>
          <w:i/>
          <w:iCs/>
        </w:rPr>
        <w:t>«Листья», «Неохотно и несмело…».</w:t>
      </w:r>
      <w:r w:rsidRPr="00D12619">
        <w:rPr>
          <w:rFonts w:ascii="Times New Roman" w:hAnsi="Times New Roman"/>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«С поляны коршун поднялся…».</w:t>
      </w:r>
      <w:r w:rsidRPr="00D12619">
        <w:rPr>
          <w:rFonts w:ascii="Times New Roman" w:hAnsi="Times New Roman"/>
        </w:rPr>
        <w:t xml:space="preserve"> Противопоставление судеб человека и коршуна: свободный полёт коршуна и земная обречённость человека.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 xml:space="preserve">Афанасий Афанасьевич Фет. </w:t>
      </w:r>
      <w:r w:rsidRPr="00D12619">
        <w:rPr>
          <w:rFonts w:ascii="Times New Roman" w:hAnsi="Times New Roman"/>
        </w:rPr>
        <w:t>Рассказ о поэте.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 xml:space="preserve">Стихотворения </w:t>
      </w:r>
      <w:r w:rsidRPr="00D12619">
        <w:rPr>
          <w:rFonts w:ascii="Times New Roman" w:hAnsi="Times New Roman"/>
          <w:b/>
          <w:bCs/>
          <w:i/>
          <w:iCs/>
        </w:rPr>
        <w:t>«Ель рукавом мне тропинку завесила…», «Ещё майская ночь», «Учись у них — у дуба, у берёзы…».</w:t>
      </w:r>
      <w:r w:rsidRPr="00D12619">
        <w:rPr>
          <w:rFonts w:ascii="Times New Roman" w:hAnsi="Times New Roman"/>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lastRenderedPageBreak/>
        <w:t>Теория литературы</w:t>
      </w:r>
      <w:r w:rsidRPr="00D12619">
        <w:rPr>
          <w:rFonts w:ascii="Times New Roman" w:hAnsi="Times New Roman"/>
        </w:rPr>
        <w:t>. Пейзажная лирика (развитие понятия). Звукопись в поэзии (развитие представлений).</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Николай Алексеевич Некрасов</w:t>
      </w:r>
      <w:r w:rsidRPr="00D12619">
        <w:rPr>
          <w:rFonts w:ascii="Times New Roman" w:hAnsi="Times New Roman"/>
        </w:rPr>
        <w:t>. Краткий рассказ о жизни поэта.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«Железная дорога».</w:t>
      </w:r>
      <w:r w:rsidRPr="00D12619">
        <w:rPr>
          <w:rFonts w:ascii="Times New Roman" w:hAnsi="Times New Roman"/>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Стихотворные размеры (закрепление понятия). Диалог. Строфа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Николай Семёнович Лесков</w:t>
      </w:r>
      <w:r w:rsidRPr="00D12619">
        <w:rPr>
          <w:rFonts w:ascii="Times New Roman" w:hAnsi="Times New Roman"/>
        </w:rPr>
        <w:t>. Краткий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«Левша».</w:t>
      </w:r>
      <w:r w:rsidRPr="00D12619">
        <w:rPr>
          <w:rFonts w:ascii="Times New Roman" w:hAnsi="Times New Roman"/>
        </w:rPr>
        <w:t xml:space="preserve">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Сказ как форма повествования (начальные представления). Ирония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Антон Павлович Чехов</w:t>
      </w:r>
      <w:r w:rsidRPr="00D12619">
        <w:rPr>
          <w:rFonts w:ascii="Times New Roman" w:hAnsi="Times New Roman"/>
        </w:rPr>
        <w:t xml:space="preserve">. Краткий рассказ о писателе. </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«Толстый и тонкий».</w:t>
      </w:r>
      <w:r w:rsidRPr="00D12619">
        <w:rPr>
          <w:rFonts w:ascii="Times New Roman" w:hAnsi="Times New Roman"/>
        </w:rPr>
        <w:t xml:space="preserve"> Речь героев как источник юмора. Юмористическая ситуация. Разоблачение лицемерия. Роль художественной детали.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Комическое. Юмор. Комическая ситуация (развитие понятий).</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 xml:space="preserve">Родная природа в стихотворениях русских поэтов XIX века </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rPr>
        <w:t xml:space="preserve">Я. Полонский. </w:t>
      </w:r>
      <w:r w:rsidRPr="00D12619">
        <w:rPr>
          <w:rFonts w:ascii="Times New Roman" w:hAnsi="Times New Roman"/>
          <w:b/>
          <w:bCs/>
          <w:i/>
          <w:iCs/>
        </w:rPr>
        <w:t>«По горам две хмурых тучи…»,« Посмотри, какая мгла…»;</w:t>
      </w:r>
      <w:r w:rsidRPr="00D12619">
        <w:rPr>
          <w:rFonts w:ascii="Times New Roman" w:hAnsi="Times New Roman"/>
          <w:b/>
          <w:bCs/>
        </w:rPr>
        <w:t xml:space="preserve"> Е. Баратынский. </w:t>
      </w:r>
      <w:r w:rsidRPr="00D12619">
        <w:rPr>
          <w:rFonts w:ascii="Times New Roman" w:hAnsi="Times New Roman"/>
          <w:b/>
          <w:bCs/>
          <w:i/>
          <w:iCs/>
        </w:rPr>
        <w:t>«Весна, весна! Как воздух чист…», «Чудный град…»</w:t>
      </w:r>
      <w:r w:rsidRPr="00D12619">
        <w:rPr>
          <w:rFonts w:ascii="Times New Roman" w:hAnsi="Times New Roman"/>
          <w:b/>
          <w:bCs/>
        </w:rPr>
        <w:t xml:space="preserve">, А. Толстой. </w:t>
      </w:r>
      <w:r w:rsidRPr="00D12619">
        <w:rPr>
          <w:rFonts w:ascii="Times New Roman" w:hAnsi="Times New Roman"/>
          <w:b/>
          <w:bCs/>
          <w:i/>
          <w:iCs/>
        </w:rPr>
        <w:t>«Где гнутся над омутом лозы…».</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Лирика как род литературы. Пейзажная лирика как жанр (развитие представлений).</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rPr>
        <w:t>Из русской литературы</w:t>
      </w:r>
      <w:r w:rsidRPr="00D12619">
        <w:rPr>
          <w:rFonts w:ascii="Times New Roman" w:hAnsi="Times New Roman"/>
          <w:b/>
          <w:bCs/>
        </w:rPr>
        <w:t xml:space="preserve"> XX века </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Александр Иванович Куприн</w:t>
      </w:r>
      <w:r w:rsidRPr="00D12619">
        <w:rPr>
          <w:rFonts w:ascii="Times New Roman" w:hAnsi="Times New Roman"/>
        </w:rPr>
        <w:t xml:space="preserve">. Рассказ </w:t>
      </w:r>
      <w:r w:rsidRPr="00D12619">
        <w:rPr>
          <w:rFonts w:ascii="Times New Roman" w:hAnsi="Times New Roman"/>
          <w:b/>
          <w:bCs/>
          <w:i/>
          <w:iCs/>
        </w:rPr>
        <w:t>«Чудесный доктор».</w:t>
      </w:r>
      <w:r w:rsidRPr="00D12619">
        <w:rPr>
          <w:rFonts w:ascii="Times New Roman" w:hAnsi="Times New Roman"/>
        </w:rPr>
        <w:t xml:space="preserve"> Реальная основа и содержание рассказа. Образ главного героя. Тема служения людям.</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Рождественский рассказ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Андрей Платонович Платонов</w:t>
      </w:r>
      <w:r w:rsidRPr="00D12619">
        <w:rPr>
          <w:rFonts w:ascii="Times New Roman" w:hAnsi="Times New Roman"/>
        </w:rPr>
        <w:t>. Краткий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«Неизвестный цветок».</w:t>
      </w:r>
      <w:r w:rsidRPr="00D12619">
        <w:rPr>
          <w:rFonts w:ascii="Times New Roman" w:hAnsi="Times New Roman"/>
        </w:rPr>
        <w:t>Прекрасное вокруг нас. «Ни на кого не похожие» герои А. Платонова.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xml:space="preserve"> Символическое содержание пейзажных образов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Александр Степанович Грин</w:t>
      </w:r>
      <w:r w:rsidRPr="00D12619">
        <w:rPr>
          <w:rFonts w:ascii="Times New Roman" w:hAnsi="Times New Roman"/>
        </w:rPr>
        <w:t xml:space="preserve">. Краткий рассказ о писателе. </w:t>
      </w:r>
      <w:r w:rsidRPr="00D12619">
        <w:rPr>
          <w:rFonts w:ascii="Times New Roman" w:hAnsi="Times New Roman"/>
          <w:b/>
          <w:bCs/>
          <w:i/>
          <w:iCs/>
        </w:rPr>
        <w:t>«Алые паруса».</w:t>
      </w:r>
      <w:r w:rsidRPr="00D12619">
        <w:rPr>
          <w:rFonts w:ascii="Times New Roman" w:hAnsi="Times New Roman"/>
        </w:rPr>
        <w:t xml:space="preserve"> Жестокая реальность и романтическая мечта в повести. Душевная чистота главных героев. Отношение автора к героям.</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Произведения о Великой Отечественной войне</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rPr>
        <w:t>К. М. Симонов</w:t>
      </w:r>
      <w:r w:rsidRPr="00D12619">
        <w:rPr>
          <w:rFonts w:ascii="Times New Roman" w:hAnsi="Times New Roman"/>
          <w:b/>
          <w:bCs/>
          <w:i/>
          <w:iCs/>
        </w:rPr>
        <w:t xml:space="preserve">. «Ты помнишь, Алёша, дороги Смоленщины..»; </w:t>
      </w:r>
      <w:r w:rsidRPr="00D12619">
        <w:rPr>
          <w:rFonts w:ascii="Times New Roman" w:hAnsi="Times New Roman"/>
          <w:b/>
          <w:bCs/>
        </w:rPr>
        <w:t xml:space="preserve">Д. С. Самойлов. </w:t>
      </w:r>
      <w:r w:rsidRPr="00D12619">
        <w:rPr>
          <w:rFonts w:ascii="Times New Roman" w:hAnsi="Times New Roman"/>
          <w:b/>
          <w:bCs/>
          <w:i/>
          <w:iCs/>
        </w:rPr>
        <w:t>«Сороковые».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Виктор Петрович Астафьев</w:t>
      </w:r>
      <w:r w:rsidRPr="00D12619">
        <w:rPr>
          <w:rFonts w:ascii="Times New Roman" w:hAnsi="Times New Roman"/>
        </w:rPr>
        <w:t>. Краткий рассказ о писателе (детство, юность, начало творческого пути).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«Конь с розовой гривой».</w:t>
      </w:r>
      <w:r w:rsidRPr="00D12619">
        <w:rPr>
          <w:rFonts w:ascii="Times New Roman" w:hAnsi="Times New Roman"/>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xml:space="preserve"> Речевая характеристика героя (развитие представлений). Герой-повествователь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Валентин Григорьевич Распутин</w:t>
      </w:r>
      <w:r w:rsidRPr="00D12619">
        <w:rPr>
          <w:rFonts w:ascii="Times New Roman" w:hAnsi="Times New Roman"/>
        </w:rPr>
        <w:t>. Краткий рассказ о писателе (детство, юность, начало творческого пути).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«Уроки французского».</w:t>
      </w:r>
      <w:r w:rsidRPr="00D12619">
        <w:rPr>
          <w:rFonts w:ascii="Times New Roman" w:hAnsi="Times New Roman"/>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lastRenderedPageBreak/>
        <w:t>Теория литературы</w:t>
      </w:r>
      <w:r w:rsidRPr="00D12619">
        <w:rPr>
          <w:rFonts w:ascii="Times New Roman" w:hAnsi="Times New Roman"/>
        </w:rPr>
        <w:t>. Рассказ, сюжет (развитие понятий). Герой-повествователь (развитие понятия).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Николай Михайлович Рубцов</w:t>
      </w:r>
      <w:r w:rsidRPr="00D12619">
        <w:rPr>
          <w:rFonts w:ascii="Times New Roman" w:hAnsi="Times New Roman"/>
        </w:rPr>
        <w:t xml:space="preserve">. Краткий рассказ о поэте. </w:t>
      </w:r>
      <w:r w:rsidRPr="00D12619">
        <w:rPr>
          <w:rFonts w:ascii="Times New Roman" w:hAnsi="Times New Roman"/>
          <w:b/>
          <w:bCs/>
          <w:i/>
          <w:iCs/>
        </w:rPr>
        <w:t>«Звезда полей», «Листья осенние», «В горнице»</w:t>
      </w:r>
      <w:r w:rsidRPr="00D12619">
        <w:rPr>
          <w:rFonts w:ascii="Times New Roman" w:hAnsi="Times New Roman"/>
        </w:rPr>
        <w:t>. Тема Родины в поэзии Рубцова. Человек и природа в «тихой» лирике Рубцова. Отличительные черты характера лирического героя.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Фазиль Искандер</w:t>
      </w:r>
      <w:r w:rsidRPr="00D12619">
        <w:rPr>
          <w:rFonts w:ascii="Times New Roman" w:hAnsi="Times New Roman"/>
        </w:rPr>
        <w:t xml:space="preserve">. Краткий рассказ о писателе. </w:t>
      </w:r>
      <w:r w:rsidRPr="00D12619">
        <w:rPr>
          <w:rFonts w:ascii="Times New Roman" w:hAnsi="Times New Roman"/>
          <w:b/>
          <w:bCs/>
          <w:i/>
          <w:iCs/>
        </w:rPr>
        <w:t xml:space="preserve">«Тринадцатый подвиг Геракла». </w:t>
      </w:r>
      <w:r w:rsidRPr="00D12619">
        <w:rPr>
          <w:rFonts w:ascii="Times New Roman" w:hAnsi="Times New Roman"/>
        </w:rPr>
        <w:t>Влияние учителя на формирование детского характера. Чувство юмора гак одно из ценных качеств человека.</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 xml:space="preserve">Родная природа в русской поэзии XX века  </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rPr>
        <w:t xml:space="preserve">А. Блок. </w:t>
      </w:r>
      <w:r w:rsidRPr="00D12619">
        <w:rPr>
          <w:rFonts w:ascii="Times New Roman" w:hAnsi="Times New Roman"/>
          <w:b/>
          <w:bCs/>
          <w:i/>
          <w:iCs/>
        </w:rPr>
        <w:t>«Летний вечер», «О, как безумно за окном…»,</w:t>
      </w:r>
      <w:r w:rsidRPr="00D12619">
        <w:rPr>
          <w:rFonts w:ascii="Times New Roman" w:hAnsi="Times New Roman"/>
          <w:b/>
          <w:bCs/>
        </w:rPr>
        <w:t xml:space="preserve"> С. Есенин. </w:t>
      </w:r>
      <w:r w:rsidRPr="00D12619">
        <w:rPr>
          <w:rFonts w:ascii="Times New Roman" w:hAnsi="Times New Roman"/>
          <w:b/>
          <w:bCs/>
          <w:i/>
          <w:iCs/>
        </w:rPr>
        <w:t>«Мелколесье. Степь и дали…», «Пороша»,</w:t>
      </w:r>
      <w:r w:rsidRPr="00D12619">
        <w:rPr>
          <w:rFonts w:ascii="Times New Roman" w:hAnsi="Times New Roman"/>
          <w:b/>
          <w:bCs/>
        </w:rPr>
        <w:t xml:space="preserve"> А. Ахматова. </w:t>
      </w:r>
      <w:r w:rsidRPr="00D12619">
        <w:rPr>
          <w:rFonts w:ascii="Times New Roman" w:hAnsi="Times New Roman"/>
          <w:b/>
          <w:bCs/>
          <w:i/>
          <w:iCs/>
        </w:rPr>
        <w:t>«Перед весной бывают дни такие…».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Лирический герой (развитие представлений).</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 xml:space="preserve">Писатели улыбаются  </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Василий Макарович Шукшин</w:t>
      </w:r>
      <w:r w:rsidRPr="00D12619">
        <w:rPr>
          <w:rFonts w:ascii="Times New Roman" w:hAnsi="Times New Roman"/>
        </w:rPr>
        <w:t xml:space="preserve">. Слово о писателе, рассказы </w:t>
      </w:r>
      <w:r w:rsidRPr="00D12619">
        <w:rPr>
          <w:rFonts w:ascii="Times New Roman" w:hAnsi="Times New Roman"/>
          <w:b/>
          <w:bCs/>
          <w:i/>
          <w:iCs/>
        </w:rPr>
        <w:t>«Чудик»,</w:t>
      </w:r>
      <w:r w:rsidRPr="00D12619">
        <w:rPr>
          <w:rFonts w:ascii="Times New Roman" w:hAnsi="Times New Roman"/>
        </w:rPr>
        <w:t xml:space="preserve"> и </w:t>
      </w:r>
      <w:r w:rsidRPr="00D12619">
        <w:rPr>
          <w:rFonts w:ascii="Times New Roman" w:hAnsi="Times New Roman"/>
          <w:b/>
          <w:bCs/>
          <w:i/>
          <w:iCs/>
        </w:rPr>
        <w:t>«Критики».</w:t>
      </w:r>
      <w:r w:rsidRPr="00D12619">
        <w:rPr>
          <w:rFonts w:ascii="Times New Roman" w:hAnsi="Times New Roman"/>
        </w:rPr>
        <w:t xml:space="preserve"> Особенности шукшинских героев - «чудиков», правдоискателей, праведников. Человеческая открытость миру как синоним незащищенности, «странного» героя в литературе.</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 xml:space="preserve">Из литературы народов России </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Габдулла Тукай</w:t>
      </w:r>
      <w:r w:rsidRPr="00D12619">
        <w:rPr>
          <w:rFonts w:ascii="Times New Roman" w:hAnsi="Times New Roman"/>
        </w:rPr>
        <w:t>. Слово о татарском поэте.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 xml:space="preserve">Стихотворения </w:t>
      </w:r>
      <w:r w:rsidRPr="00D12619">
        <w:rPr>
          <w:rFonts w:ascii="Times New Roman" w:hAnsi="Times New Roman"/>
          <w:b/>
          <w:bCs/>
          <w:i/>
          <w:iCs/>
        </w:rPr>
        <w:t>«Родная деревня», «Книга».</w:t>
      </w:r>
      <w:r w:rsidRPr="00D12619">
        <w:rPr>
          <w:rFonts w:ascii="Times New Roman" w:hAnsi="Times New Roman"/>
        </w:rPr>
        <w:t xml:space="preserve">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Кайсын Кулиев</w:t>
      </w:r>
      <w:r w:rsidRPr="00D12619">
        <w:rPr>
          <w:rFonts w:ascii="Times New Roman" w:hAnsi="Times New Roman"/>
        </w:rPr>
        <w:t>. Слово о балкарском поэте.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 xml:space="preserve">«Когда на меня навалилась беда…», «Каким бы малым «был мой народ….». </w:t>
      </w:r>
      <w:r w:rsidRPr="00D12619">
        <w:rPr>
          <w:rFonts w:ascii="Times New Roman" w:hAnsi="Times New Roma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Общечеловеческое и национальное в литературе разных народов.</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 xml:space="preserve">Из зарубежной литературы </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Мифы народов мира</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rPr>
        <w:t xml:space="preserve">Мифы Древней Греции. </w:t>
      </w:r>
      <w:r w:rsidRPr="00D12619">
        <w:rPr>
          <w:rFonts w:ascii="Times New Roman" w:hAnsi="Times New Roman"/>
          <w:b/>
          <w:bCs/>
          <w:i/>
          <w:iCs/>
        </w:rPr>
        <w:t>Подвиги Геракла</w:t>
      </w:r>
      <w:r w:rsidRPr="00D12619">
        <w:rPr>
          <w:rFonts w:ascii="Times New Roman" w:hAnsi="Times New Roman"/>
        </w:rPr>
        <w:t xml:space="preserve"> (в переложении Куна): </w:t>
      </w:r>
      <w:r w:rsidRPr="00D12619">
        <w:rPr>
          <w:rFonts w:ascii="Times New Roman" w:hAnsi="Times New Roman"/>
          <w:b/>
          <w:bCs/>
          <w:i/>
          <w:iCs/>
        </w:rPr>
        <w:t xml:space="preserve">«Скотный двор царя Авгия», «Яблоки Гесперид ». </w:t>
      </w:r>
    </w:p>
    <w:p w:rsidR="00DF5792" w:rsidRPr="00D12619" w:rsidRDefault="00DF5792" w:rsidP="00D12619">
      <w:pPr>
        <w:spacing w:after="0" w:line="240" w:lineRule="auto"/>
        <w:jc w:val="both"/>
        <w:rPr>
          <w:rFonts w:ascii="Times New Roman" w:hAnsi="Times New Roman"/>
          <w:b/>
          <w:bCs/>
          <w:i/>
          <w:iCs/>
        </w:rPr>
      </w:pPr>
      <w:r w:rsidRPr="00D12619">
        <w:rPr>
          <w:rFonts w:ascii="Times New Roman" w:hAnsi="Times New Roman"/>
          <w:b/>
          <w:bCs/>
        </w:rPr>
        <w:t xml:space="preserve">Геродот. </w:t>
      </w:r>
      <w:r w:rsidRPr="00D12619">
        <w:rPr>
          <w:rFonts w:ascii="Times New Roman" w:hAnsi="Times New Roman"/>
          <w:b/>
          <w:bCs/>
          <w:i/>
          <w:iCs/>
        </w:rPr>
        <w:t>«Легенда об Аризоне».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Миф. Отличие мифа от сказки.</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Гомер</w:t>
      </w:r>
      <w:r w:rsidRPr="00D12619">
        <w:rPr>
          <w:rFonts w:ascii="Times New Roman" w:hAnsi="Times New Roman"/>
        </w:rPr>
        <w:t>. 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xml:space="preserve"> Понятие о героическом эпосе (начальные представления).</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Произведения зарубежных писателей</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Мигель де Сервантес Сааведра</w:t>
      </w:r>
      <w:r w:rsidRPr="00D12619">
        <w:rPr>
          <w:rFonts w:ascii="Times New Roman" w:hAnsi="Times New Roman"/>
        </w:rPr>
        <w:t>.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 xml:space="preserve">Роман </w:t>
      </w:r>
      <w:r w:rsidRPr="00D12619">
        <w:rPr>
          <w:rFonts w:ascii="Times New Roman" w:hAnsi="Times New Roman"/>
          <w:b/>
          <w:bCs/>
          <w:i/>
          <w:iCs/>
        </w:rPr>
        <w:t>«Дон Кихот».</w:t>
      </w:r>
      <w:r w:rsidRPr="00D12619">
        <w:rPr>
          <w:rFonts w:ascii="Times New Roman" w:hAnsi="Times New Roman"/>
        </w:rPr>
        <w:t xml:space="preserve">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«Вечные» образы в искусстве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Фридрих Шиллер</w:t>
      </w:r>
      <w:r w:rsidRPr="00D12619">
        <w:rPr>
          <w:rFonts w:ascii="Times New Roman" w:hAnsi="Times New Roman"/>
        </w:rPr>
        <w:t>.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t>Баллада «</w:t>
      </w:r>
      <w:r w:rsidRPr="00D12619">
        <w:rPr>
          <w:rFonts w:ascii="Times New Roman" w:hAnsi="Times New Roman"/>
          <w:b/>
          <w:bCs/>
          <w:i/>
          <w:iCs/>
        </w:rPr>
        <w:t>Перчатка»</w:t>
      </w:r>
      <w:r w:rsidRPr="00D12619">
        <w:rPr>
          <w:rFonts w:ascii="Times New Roman" w:hAnsi="Times New Roman"/>
        </w:rPr>
        <w:t>.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Рыцарская баллада (начальные представления).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Проспер Мериме</w:t>
      </w:r>
      <w:r w:rsidRPr="00D12619">
        <w:rPr>
          <w:rFonts w:ascii="Times New Roman" w:hAnsi="Times New Roman"/>
        </w:rPr>
        <w:t>.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rPr>
        <w:lastRenderedPageBreak/>
        <w:t xml:space="preserve">Новелла </w:t>
      </w:r>
      <w:r w:rsidRPr="00D12619">
        <w:rPr>
          <w:rFonts w:ascii="Times New Roman" w:hAnsi="Times New Roman"/>
          <w:b/>
          <w:bCs/>
          <w:i/>
          <w:iCs/>
        </w:rPr>
        <w:t>«Маттео Фальконе</w:t>
      </w:r>
      <w:r w:rsidRPr="00D12619">
        <w:rPr>
          <w:rFonts w:ascii="Times New Roman" w:hAnsi="Times New Roman"/>
        </w:rPr>
        <w:t>».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Антуан де Сент-Экзюпери</w:t>
      </w:r>
      <w:r w:rsidRPr="00D12619">
        <w:rPr>
          <w:rFonts w:ascii="Times New Roman" w:hAnsi="Times New Roman"/>
        </w:rPr>
        <w:t>. Рассказ о писателе.</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i/>
          <w:iCs/>
        </w:rPr>
        <w:t>«Маленький принц»</w:t>
      </w:r>
      <w:r w:rsidRPr="00D12619">
        <w:rPr>
          <w:rFonts w:ascii="Times New Roman" w:hAnsi="Times New Roman"/>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DF5792" w:rsidRPr="00D12619" w:rsidRDefault="00DF5792"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Притча (начальные представления).</w:t>
      </w:r>
    </w:p>
    <w:p w:rsidR="00DF5792" w:rsidRPr="00D12619" w:rsidRDefault="00DF5792" w:rsidP="00D12619">
      <w:pPr>
        <w:spacing w:after="0" w:line="240" w:lineRule="auto"/>
        <w:jc w:val="both"/>
        <w:rPr>
          <w:rFonts w:ascii="Times New Roman" w:hAnsi="Times New Roman"/>
          <w:b/>
          <w:bCs/>
        </w:rPr>
      </w:pPr>
      <w:r w:rsidRPr="00D12619">
        <w:rPr>
          <w:rFonts w:ascii="Times New Roman" w:hAnsi="Times New Roman"/>
          <w:b/>
          <w:bCs/>
        </w:rPr>
        <w:t>Итоговый контроль по р</w:t>
      </w:r>
      <w:r w:rsidR="00791C1E" w:rsidRPr="00D12619">
        <w:rPr>
          <w:rFonts w:ascii="Times New Roman" w:hAnsi="Times New Roman"/>
          <w:b/>
          <w:bCs/>
        </w:rPr>
        <w:t>езультатам изучения курса</w:t>
      </w:r>
    </w:p>
    <w:p w:rsidR="00C825E3" w:rsidRPr="00D12619" w:rsidRDefault="00C825E3" w:rsidP="00D12619">
      <w:pPr>
        <w:spacing w:after="0" w:line="240" w:lineRule="auto"/>
        <w:jc w:val="both"/>
        <w:rPr>
          <w:rFonts w:ascii="Times New Roman" w:hAnsi="Times New Roman"/>
          <w:b/>
          <w:bCs/>
        </w:rPr>
      </w:pPr>
    </w:p>
    <w:p w:rsidR="00C825E3" w:rsidRPr="00D12619" w:rsidRDefault="00085C4B" w:rsidP="00D12619">
      <w:pPr>
        <w:spacing w:after="0" w:line="240" w:lineRule="auto"/>
        <w:jc w:val="center"/>
        <w:rPr>
          <w:rFonts w:ascii="Times New Roman" w:hAnsi="Times New Roman"/>
          <w:b/>
        </w:rPr>
      </w:pPr>
      <w:r w:rsidRPr="00D12619">
        <w:rPr>
          <w:rFonts w:ascii="Times New Roman" w:hAnsi="Times New Roman"/>
          <w:b/>
        </w:rPr>
        <w:t xml:space="preserve">7 класс </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 xml:space="preserve">Введение </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C825E3" w:rsidRPr="00D12619" w:rsidRDefault="00C825E3" w:rsidP="00D12619">
      <w:pPr>
        <w:spacing w:after="0" w:line="240" w:lineRule="auto"/>
        <w:rPr>
          <w:rFonts w:ascii="Times New Roman" w:hAnsi="Times New Roman"/>
          <w:b/>
          <w:bCs/>
        </w:rPr>
      </w:pPr>
      <w:r w:rsidRPr="00D12619">
        <w:rPr>
          <w:rFonts w:ascii="Times New Roman" w:hAnsi="Times New Roman"/>
          <w:b/>
          <w:bCs/>
        </w:rPr>
        <w:t xml:space="preserve">Устное народное творчество </w:t>
      </w:r>
    </w:p>
    <w:p w:rsidR="00C825E3" w:rsidRPr="00D12619" w:rsidRDefault="00C825E3" w:rsidP="00D12619">
      <w:pPr>
        <w:spacing w:after="0" w:line="240" w:lineRule="auto"/>
        <w:jc w:val="both"/>
        <w:rPr>
          <w:rFonts w:ascii="Times New Roman" w:hAnsi="Times New Roman"/>
          <w:b/>
          <w:bCs/>
          <w:i/>
          <w:iCs/>
        </w:rPr>
      </w:pPr>
      <w:r w:rsidRPr="00D12619">
        <w:rPr>
          <w:rFonts w:ascii="Times New Roman" w:hAnsi="Times New Roman"/>
          <w:b/>
          <w:bCs/>
        </w:rPr>
        <w:t>Предания.</w:t>
      </w:r>
      <w:r w:rsidRPr="00D12619">
        <w:rPr>
          <w:rFonts w:ascii="Times New Roman" w:hAnsi="Times New Roman"/>
        </w:rPr>
        <w:t xml:space="preserve"> Поэтическая автобиография народа. Устный рассказ об исторических событиях. </w:t>
      </w:r>
      <w:r w:rsidRPr="00D12619">
        <w:rPr>
          <w:rFonts w:ascii="Times New Roman" w:hAnsi="Times New Roman"/>
          <w:b/>
          <w:bCs/>
          <w:i/>
          <w:iCs/>
        </w:rPr>
        <w:t>«Воцарение Ивана Грозного», «Сороки-Ведьмы», «Пётр и плотник».</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Пословицы и поговорки</w:t>
      </w:r>
      <w:r w:rsidRPr="00D12619">
        <w:rPr>
          <w:rFonts w:ascii="Times New Roman" w:hAnsi="Times New Roman"/>
        </w:rPr>
        <w:t>. Народная мудрость пословиц и поговорок. Выражение в них духа народного языка.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Устная народная проза. Предания (начальные представления). Афористические жанры фольклора (развитие представлений).</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t>Эпос народов мира</w:t>
      </w:r>
    </w:p>
    <w:p w:rsidR="00C825E3" w:rsidRPr="00D12619" w:rsidRDefault="00C825E3" w:rsidP="00D12619">
      <w:pPr>
        <w:spacing w:after="0" w:line="240" w:lineRule="auto"/>
        <w:rPr>
          <w:rFonts w:ascii="Times New Roman" w:hAnsi="Times New Roman"/>
        </w:rPr>
      </w:pPr>
      <w:r w:rsidRPr="00D12619">
        <w:rPr>
          <w:rFonts w:ascii="Times New Roman" w:hAnsi="Times New Roman"/>
          <w:b/>
          <w:bCs/>
        </w:rPr>
        <w:t xml:space="preserve">Былины.  </w:t>
      </w:r>
      <w:r w:rsidRPr="00D12619">
        <w:rPr>
          <w:rFonts w:ascii="Times New Roman" w:hAnsi="Times New Roman"/>
          <w:b/>
          <w:bCs/>
          <w:i/>
          <w:iCs/>
        </w:rPr>
        <w:t>«Вольга и Микула Селянинович».</w:t>
      </w:r>
      <w:r w:rsidRPr="00D12619">
        <w:rPr>
          <w:rFonts w:ascii="Times New Roman" w:hAnsi="Times New Roman"/>
        </w:rPr>
        <w:t xml:space="preserve"> Воплощение 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Киевский цикл былин. «</w:t>
      </w:r>
      <w:r w:rsidRPr="00D12619">
        <w:rPr>
          <w:rFonts w:ascii="Times New Roman" w:hAnsi="Times New Roman"/>
          <w:b/>
          <w:bCs/>
          <w:i/>
          <w:iCs/>
        </w:rPr>
        <w:t xml:space="preserve">Илья Муромец и Соловей-разбойник». </w:t>
      </w:r>
      <w:r w:rsidRPr="00D12619">
        <w:rPr>
          <w:rFonts w:ascii="Times New Roman" w:hAnsi="Times New Roman"/>
        </w:rPr>
        <w:t>Бескорыстное служение Родине и народу, мужество, справедливость, чувство собственного достоинства — основ- черты характера Ильи Муромца. (Изучается одна былина бору.) (Для внеклассного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 xml:space="preserve">Новгородский цикл былин. </w:t>
      </w:r>
      <w:r w:rsidRPr="00D12619">
        <w:rPr>
          <w:rFonts w:ascii="Times New Roman" w:hAnsi="Times New Roman"/>
          <w:b/>
          <w:bCs/>
          <w:i/>
          <w:iCs/>
        </w:rPr>
        <w:t>«Садко».</w:t>
      </w:r>
      <w:r w:rsidRPr="00D12619">
        <w:rPr>
          <w:rFonts w:ascii="Times New Roman" w:hAnsi="Times New Roman"/>
        </w:rPr>
        <w:t xml:space="preserve"> Своеобразие былины, поэтичность. Тематическое различие Киевского и Новгород- циклов былин. Своеобразие былинного стиха. Собирание былин. Собиратели. (Для самостоятельного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«Калевала» — карело-финский мифологический эпос, «отражение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«Песнь о Роланде»</w:t>
      </w:r>
      <w:r w:rsidRPr="00D12619">
        <w:rPr>
          <w:rFonts w:ascii="Times New Roman" w:hAnsi="Times New Roman"/>
        </w:rPr>
        <w:t xml:space="preserve"> (фрагменты). Французский средневековый героический эпос. Историческая основа сюжета о Роланде. Обобщённое общечеловеческое и национальное в эпосе народов мира. Роль гиперболы в создании, а героя.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Предание (развитие представлений). Гипербола (развитие представлений). Былина. Руны, 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Героический эпос, афористические жанры фольклора. Пословицы, поговорки (развитие представлений).</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t>Из Древнерусской литературы</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 xml:space="preserve">«Поучение» Владимира Мономаха </w:t>
      </w:r>
      <w:r w:rsidRPr="00D12619">
        <w:rPr>
          <w:rFonts w:ascii="Times New Roman" w:hAnsi="Times New Roman"/>
          <w:i/>
          <w:iCs/>
        </w:rPr>
        <w:t>(отрывок</w:t>
      </w:r>
      <w:r w:rsidRPr="00D12619">
        <w:rPr>
          <w:rFonts w:ascii="Times New Roman" w:hAnsi="Times New Roman"/>
          <w:b/>
          <w:bCs/>
          <w:i/>
          <w:iCs/>
        </w:rPr>
        <w:t>), «Повесть о Петре и Февронии Муромских».</w:t>
      </w:r>
      <w:r w:rsidRPr="00D12619">
        <w:rPr>
          <w:rFonts w:ascii="Times New Roman" w:hAnsi="Times New Roman"/>
        </w:rPr>
        <w:t xml:space="preserve"> Нравственные заветы Древней Руси. Внимание к личности, гимн любви и верности. Народно-поэтические мотивы в повести.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Поучение (начальные представления). Житие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«Повесть временных лет».</w:t>
      </w:r>
      <w:r w:rsidRPr="00D12619">
        <w:rPr>
          <w:rFonts w:ascii="Times New Roman" w:hAnsi="Times New Roman"/>
        </w:rPr>
        <w:t xml:space="preserve"> Отрывок «О пользе книг». Формирование традиции уважительного отношения к книге.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Летопись (развитие представлений).</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lastRenderedPageBreak/>
        <w:t>Из русской литературы 18 века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Михаил Васильевич Ломоносов</w:t>
      </w:r>
      <w:r w:rsidRPr="00D12619">
        <w:rPr>
          <w:rFonts w:ascii="Times New Roman" w:hAnsi="Times New Roman"/>
        </w:rPr>
        <w:t>. Краткий рассказ об учёном и поэте.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«К статуе Петра Великого», «Ода на день восшествия на Всероссийский престол ея Величества государыни Императрицы Елисаветы Петровны 1747 года»</w:t>
      </w:r>
      <w:r w:rsidRPr="00D12619">
        <w:rPr>
          <w:rFonts w:ascii="Times New Roman" w:hAnsi="Times New Roman"/>
        </w:rPr>
        <w:t xml:space="preserve">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Ода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Гавриил Романович Державин</w:t>
      </w:r>
      <w:r w:rsidRPr="00D12619">
        <w:rPr>
          <w:rFonts w:ascii="Times New Roman" w:hAnsi="Times New Roman"/>
        </w:rPr>
        <w:t xml:space="preserve">. Краткий рассказ о поэте. </w:t>
      </w:r>
      <w:r w:rsidRPr="00D12619">
        <w:rPr>
          <w:rFonts w:ascii="Times New Roman" w:hAnsi="Times New Roman"/>
          <w:b/>
          <w:bCs/>
          <w:i/>
          <w:iCs/>
        </w:rPr>
        <w:t>«Река времён в своём стремленьи…», «На птичку...», «Признание».</w:t>
      </w:r>
      <w:r w:rsidRPr="00D12619">
        <w:rPr>
          <w:rFonts w:ascii="Times New Roman" w:hAnsi="Times New Roman"/>
        </w:rPr>
        <w:t xml:space="preserve"> Размышления о смысле жизни, о судьбе. Утверждение необходимости свободы творчества.</w:t>
      </w:r>
    </w:p>
    <w:p w:rsidR="00C825E3" w:rsidRPr="00D12619" w:rsidRDefault="00C825E3" w:rsidP="00D12619">
      <w:pPr>
        <w:spacing w:after="0" w:line="240" w:lineRule="auto"/>
        <w:rPr>
          <w:rFonts w:ascii="Times New Roman" w:hAnsi="Times New Roman"/>
          <w:b/>
          <w:bCs/>
        </w:rPr>
      </w:pPr>
      <w:r w:rsidRPr="00D12619">
        <w:rPr>
          <w:rFonts w:ascii="Times New Roman" w:hAnsi="Times New Roman"/>
          <w:b/>
          <w:bCs/>
        </w:rPr>
        <w:t xml:space="preserve">Из русской литературы XIX века </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Александр Сергеевич Пушкин</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b/>
          <w:bCs/>
          <w:i/>
          <w:iCs/>
        </w:rPr>
      </w:pPr>
      <w:r w:rsidRPr="00D12619">
        <w:rPr>
          <w:rFonts w:ascii="Times New Roman" w:hAnsi="Times New Roman"/>
          <w:b/>
          <w:bCs/>
          <w:i/>
          <w:iCs/>
        </w:rPr>
        <w:t>«Полтава» («Полтавский бой»), «Медный всадник»</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 xml:space="preserve">(вступление «На берегу пустынных волн...»), </w:t>
      </w:r>
      <w:r w:rsidRPr="00D12619">
        <w:rPr>
          <w:rFonts w:ascii="Times New Roman" w:hAnsi="Times New Roman"/>
          <w:b/>
          <w:bCs/>
          <w:i/>
          <w:iCs/>
        </w:rPr>
        <w:t>«Песнь о вещем Олеге».</w:t>
      </w:r>
      <w:r w:rsidRPr="00D12619">
        <w:rPr>
          <w:rFonts w:ascii="Times New Roman" w:hAnsi="Times New Roman"/>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Баллада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«Борис Годунов»</w:t>
      </w:r>
      <w:r w:rsidRPr="00D12619">
        <w:rPr>
          <w:rFonts w:ascii="Times New Roman" w:hAnsi="Times New Roman"/>
        </w:rPr>
        <w:t xml:space="preserve"> (сцена вЧудовом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«Станционный смотритель»</w:t>
      </w:r>
      <w:r w:rsidRPr="00D12619">
        <w:rPr>
          <w:rFonts w:ascii="Times New Roman" w:hAnsi="Times New Roman"/>
        </w:rPr>
        <w:t>.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Пробуждение человеческого достоинства и чувства протеста. Трагическое и гуманистическое в повести.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Тория литературы</w:t>
      </w:r>
      <w:r w:rsidRPr="00D12619">
        <w:rPr>
          <w:rFonts w:ascii="Times New Roman" w:hAnsi="Times New Roman"/>
        </w:rPr>
        <w:t>. Повесть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 xml:space="preserve">Михаил Юрьевич Лермонтов. </w:t>
      </w:r>
      <w:r w:rsidRPr="00D12619">
        <w:rPr>
          <w:rFonts w:ascii="Times New Roman" w:hAnsi="Times New Roman"/>
        </w:rPr>
        <w:t>Краткий рассказ о поэте.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 xml:space="preserve">«Песня про царя Ивана Васильевича, молодого опричника и удалого купца Калашникова». </w:t>
      </w:r>
      <w:r w:rsidRPr="00D12619">
        <w:rPr>
          <w:rFonts w:ascii="Times New Roman" w:hAnsi="Times New Roman"/>
        </w:rPr>
        <w:t>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C825E3" w:rsidRPr="00D12619" w:rsidRDefault="00C825E3" w:rsidP="00D12619">
      <w:pPr>
        <w:spacing w:after="0" w:line="240" w:lineRule="auto"/>
        <w:jc w:val="both"/>
        <w:rPr>
          <w:rFonts w:ascii="Times New Roman" w:hAnsi="Times New Roman"/>
          <w:b/>
          <w:bCs/>
          <w:i/>
          <w:iCs/>
        </w:rPr>
      </w:pPr>
      <w:r w:rsidRPr="00D12619">
        <w:rPr>
          <w:rFonts w:ascii="Times New Roman" w:hAnsi="Times New Roman"/>
          <w:b/>
          <w:bCs/>
          <w:i/>
          <w:iCs/>
        </w:rPr>
        <w:t>«Когда волнуется желтеющая нива…», «Молитва», «Ангел».</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эй природы и её проявлений. «Молитва» («В минуту жизни трудную...») — готовность ринуться навстречу знакомым гармоничным звукам, символизирующим ожидаемое на земле.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Фольклоризм литературы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Николай Васильевич Гоголь</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«Тарас Бульба».</w:t>
      </w:r>
      <w:r w:rsidRPr="00D12619">
        <w:rPr>
          <w:rFonts w:ascii="Times New Roman" w:hAnsi="Times New Roman"/>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противопоставления. Патриотический пафос повести.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Особенности изображения людей и природы в повести.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Историческая и фольклорная рва произведения. Роды литературы: эпос (развитие понятия).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Литературный герой (развитие понятия).</w:t>
      </w:r>
    </w:p>
    <w:p w:rsidR="00C84A5B" w:rsidRDefault="00C825E3" w:rsidP="00D12619">
      <w:pPr>
        <w:spacing w:after="0" w:line="240" w:lineRule="auto"/>
        <w:jc w:val="both"/>
        <w:rPr>
          <w:rFonts w:ascii="Times New Roman" w:hAnsi="Times New Roman"/>
        </w:rPr>
      </w:pPr>
      <w:r w:rsidRPr="00D12619">
        <w:rPr>
          <w:rFonts w:ascii="Times New Roman" w:hAnsi="Times New Roman"/>
          <w:b/>
          <w:bCs/>
        </w:rPr>
        <w:t>Иван Сергеевич Тургенев</w:t>
      </w:r>
      <w:r w:rsidRPr="00D12619">
        <w:rPr>
          <w:rFonts w:ascii="Times New Roman" w:hAnsi="Times New Roman"/>
        </w:rPr>
        <w:t xml:space="preserve">. Краткий рассказ о писателе. </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«Бирюк»</w:t>
      </w:r>
      <w:r w:rsidRPr="00D12619">
        <w:rPr>
          <w:rFonts w:ascii="Times New Roman" w:hAnsi="Times New Roman"/>
        </w:rPr>
        <w:t>.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lastRenderedPageBreak/>
        <w:t>Стихотворения в прозе</w:t>
      </w:r>
      <w:r w:rsidRPr="00D12619">
        <w:rPr>
          <w:rFonts w:ascii="Times New Roman" w:hAnsi="Times New Roman"/>
        </w:rPr>
        <w:t xml:space="preserve">. </w:t>
      </w:r>
      <w:r w:rsidRPr="00D12619">
        <w:rPr>
          <w:rFonts w:ascii="Times New Roman" w:hAnsi="Times New Roman"/>
          <w:b/>
          <w:bCs/>
          <w:i/>
          <w:iCs/>
        </w:rPr>
        <w:t>«Русский язык».</w:t>
      </w:r>
      <w:r w:rsidRPr="00D12619">
        <w:rPr>
          <w:rFonts w:ascii="Times New Roman" w:hAnsi="Times New Roman"/>
        </w:rPr>
        <w:t xml:space="preserve"> Тургенев о богатстве и красоте русского языка. Родной язык как духовная опора человека. </w:t>
      </w:r>
      <w:r w:rsidRPr="00D12619">
        <w:rPr>
          <w:rFonts w:ascii="Times New Roman" w:hAnsi="Times New Roman"/>
          <w:b/>
          <w:bCs/>
          <w:i/>
          <w:iCs/>
        </w:rPr>
        <w:t xml:space="preserve">«Близнецы», «Два богача». </w:t>
      </w:r>
      <w:r w:rsidRPr="00D12619">
        <w:rPr>
          <w:rFonts w:ascii="Times New Roman" w:hAnsi="Times New Roman"/>
        </w:rPr>
        <w:t>Нравственности и человеческие взаимоотношения.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xml:space="preserve"> Стихотворения в прозе. Лирическая миниатюра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Николай Алексеевич Некрасов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«Русские женщины»</w:t>
      </w:r>
      <w:r w:rsidRPr="00D12619">
        <w:rPr>
          <w:rFonts w:ascii="Times New Roman" w:hAnsi="Times New Roman"/>
          <w:i/>
          <w:iCs/>
        </w:rPr>
        <w:t xml:space="preserve"> («Княгиня Трубецкая»).</w:t>
      </w:r>
      <w:r w:rsidRPr="00D12619">
        <w:rPr>
          <w:rFonts w:ascii="Times New Roman" w:hAnsi="Times New Roman"/>
        </w:rPr>
        <w:t xml:space="preserve">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«Размышления у парадного подъезда».</w:t>
      </w:r>
      <w:r w:rsidRPr="00D12619">
        <w:rPr>
          <w:rFonts w:ascii="Times New Roman" w:hAnsi="Times New Roman"/>
        </w:rPr>
        <w:t xml:space="preserve"> Боль поэта за судьбу народа. Своеобразие некрасовской музы. (Для чтения и обсуждения.)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Алексей Константинович Толстой.</w:t>
      </w:r>
      <w:r w:rsidRPr="00D12619">
        <w:rPr>
          <w:rFonts w:ascii="Times New Roman" w:hAnsi="Times New Roman"/>
        </w:rPr>
        <w:t xml:space="preserve"> Слово о поэте.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 xml:space="preserve">Исторические баллады </w:t>
      </w:r>
      <w:r w:rsidRPr="00D12619">
        <w:rPr>
          <w:rFonts w:ascii="Times New Roman" w:hAnsi="Times New Roman"/>
          <w:b/>
          <w:bCs/>
          <w:i/>
          <w:iCs/>
        </w:rPr>
        <w:t>«Василий Шибанов»</w:t>
      </w:r>
      <w:r w:rsidRPr="00D12619">
        <w:rPr>
          <w:rFonts w:ascii="Times New Roman" w:hAnsi="Times New Roman"/>
        </w:rPr>
        <w:t xml:space="preserve"> и </w:t>
      </w:r>
      <w:r w:rsidRPr="00D12619">
        <w:rPr>
          <w:rFonts w:ascii="Times New Roman" w:hAnsi="Times New Roman"/>
          <w:b/>
          <w:bCs/>
          <w:i/>
          <w:iCs/>
        </w:rPr>
        <w:t>«Князь Михайло Репнин».</w:t>
      </w:r>
      <w:r w:rsidRPr="00D12619">
        <w:rPr>
          <w:rFonts w:ascii="Times New Roman" w:hAnsi="Times New Roman"/>
        </w:rPr>
        <w:t xml:space="preserve"> Воспроизведение исторического колорита эпохи. Правда и вымысел. Тема древнерусского «рыцарства», противостоящего самовластию.</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Историческая баллада (развитие представлений).</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Смех сквозь слёзы, или «Уроки Щедрина»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Михаил Евграфович Салтыков-Щедрин.</w:t>
      </w:r>
      <w:r w:rsidRPr="00D12619">
        <w:rPr>
          <w:rFonts w:ascii="Times New Roman" w:hAnsi="Times New Roman"/>
        </w:rPr>
        <w:t xml:space="preserve">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«Повесть о том, как один мужик двух генералов прокормил».</w:t>
      </w:r>
      <w:r w:rsidRPr="00D12619">
        <w:rPr>
          <w:rFonts w:ascii="Times New Roman" w:hAnsi="Times New Roman"/>
        </w:rPr>
        <w:t xml:space="preserve"> Нравственные пороки общества. Паразитизм генералов, трудолюбие и сметливость мужика. Осуждение покорности мужика. Сатира в «Повести...».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«Дикий помещик».</w:t>
      </w:r>
      <w:r w:rsidRPr="00D12619">
        <w:rPr>
          <w:rFonts w:ascii="Times New Roman" w:hAnsi="Times New Roman"/>
        </w:rPr>
        <w:t xml:space="preserve"> (Для самостоятельного»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Гротеск (начальные представления). Ирония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Лев Николаевич Толстой</w:t>
      </w:r>
      <w:r w:rsidRPr="00D12619">
        <w:rPr>
          <w:rFonts w:ascii="Times New Roman" w:hAnsi="Times New Roman"/>
        </w:rPr>
        <w:t>. Краткий рассказ о писателе (детство, юность, начало литературного творчества).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«Детство».</w:t>
      </w:r>
      <w:r w:rsidRPr="00D12619">
        <w:rPr>
          <w:rFonts w:ascii="Times New Roman" w:hAnsi="Times New Roman"/>
        </w:rPr>
        <w:t xml:space="preserve"> Главы из повести: «Классы», «Наталья Савишна», «Маmаn» и др. Взаимоотношения детей и взрослых. Проявления чувств героя, беспощадность к себе, анализ собственных поступков.</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Автобиографическое художественное произведение (развитие понятия). Герой-повествователь (развитие понятия).</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Смешное и грустное рядом, или «Уроки Чехова»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Антон Павлович Чехов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«Хамелеон».</w:t>
      </w:r>
      <w:r w:rsidRPr="00D12619">
        <w:rPr>
          <w:rFonts w:ascii="Times New Roman" w:hAnsi="Times New Roman"/>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 </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«Злоумышленник», «Размазня».</w:t>
      </w:r>
      <w:r w:rsidRPr="00D12619">
        <w:rPr>
          <w:rFonts w:ascii="Times New Roman" w:hAnsi="Times New Roman"/>
        </w:rPr>
        <w:t xml:space="preserve"> Многогранность комического в рассказах А. П. Чехова. (Для чтения и обсуждения.)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Сатира и юмор как формы комического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«Край ты мой, родимый край...»</w:t>
      </w:r>
      <w:r w:rsidRPr="00D12619">
        <w:rPr>
          <w:rFonts w:ascii="Times New Roman" w:hAnsi="Times New Roman"/>
        </w:rPr>
        <w:t xml:space="preserve"> (обзор)</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Стихотворения русских поэтов XIX века о родной природе.</w:t>
      </w:r>
    </w:p>
    <w:p w:rsidR="00C825E3" w:rsidRPr="00D12619" w:rsidRDefault="00C825E3" w:rsidP="00D12619">
      <w:pPr>
        <w:spacing w:after="0" w:line="240" w:lineRule="auto"/>
        <w:jc w:val="both"/>
        <w:rPr>
          <w:rFonts w:ascii="Times New Roman" w:hAnsi="Times New Roman"/>
          <w:b/>
          <w:bCs/>
          <w:i/>
          <w:iCs/>
        </w:rPr>
      </w:pPr>
      <w:r w:rsidRPr="00D12619">
        <w:rPr>
          <w:rFonts w:ascii="Times New Roman" w:hAnsi="Times New Roman"/>
          <w:b/>
          <w:bCs/>
        </w:rPr>
        <w:t xml:space="preserve">В. Жуковский. </w:t>
      </w:r>
      <w:r w:rsidRPr="00D12619">
        <w:rPr>
          <w:rFonts w:ascii="Times New Roman" w:hAnsi="Times New Roman"/>
          <w:b/>
          <w:bCs/>
          <w:i/>
          <w:iCs/>
        </w:rPr>
        <w:t>«Приход весны»</w:t>
      </w:r>
      <w:r w:rsidRPr="00D12619">
        <w:rPr>
          <w:rFonts w:ascii="Times New Roman" w:hAnsi="Times New Roman"/>
          <w:b/>
          <w:bCs/>
        </w:rPr>
        <w:t xml:space="preserve">, И. Бунин. </w:t>
      </w:r>
      <w:r w:rsidRPr="00D12619">
        <w:rPr>
          <w:rFonts w:ascii="Times New Roman" w:hAnsi="Times New Roman"/>
          <w:b/>
          <w:bCs/>
          <w:i/>
          <w:iCs/>
        </w:rPr>
        <w:t>«Родина»,</w:t>
      </w:r>
      <w:r w:rsidRPr="00D12619">
        <w:rPr>
          <w:rFonts w:ascii="Times New Roman" w:hAnsi="Times New Roman"/>
          <w:b/>
          <w:bCs/>
        </w:rPr>
        <w:t xml:space="preserve"> Толстой. </w:t>
      </w:r>
      <w:r w:rsidRPr="00D12619">
        <w:rPr>
          <w:rFonts w:ascii="Times New Roman" w:hAnsi="Times New Roman"/>
          <w:b/>
          <w:bCs/>
          <w:i/>
          <w:iCs/>
        </w:rPr>
        <w:t>«Край ты мой, родимый край...», «Благовест».</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Поэтическое изображение родной природы и выражение авторского настроения, миросозерцания.</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t>Из русской литературы</w:t>
      </w:r>
      <w:r w:rsidRPr="00D12619">
        <w:rPr>
          <w:rFonts w:ascii="Times New Roman" w:hAnsi="Times New Roman"/>
          <w:b/>
          <w:bCs/>
        </w:rPr>
        <w:t xml:space="preserve"> XX века </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Иван Алексеевич Бунин</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«Цифры».</w:t>
      </w:r>
      <w:r w:rsidRPr="00D12619">
        <w:rPr>
          <w:rFonts w:ascii="Times New Roman" w:hAnsi="Times New Roman"/>
        </w:rPr>
        <w:t xml:space="preserve"> Воспитание детей в семье. Герой рассказа: гость взаимопонимания детей и взрослых.</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«Лапти».</w:t>
      </w:r>
      <w:r w:rsidRPr="00D12619">
        <w:rPr>
          <w:rFonts w:ascii="Times New Roman" w:hAnsi="Times New Roman"/>
        </w:rPr>
        <w:t xml:space="preserve"> Душевное богатство простого крестьянина. (Для внеклассного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Максим Горький</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«Детство».</w:t>
      </w:r>
      <w:r w:rsidRPr="00D12619">
        <w:rPr>
          <w:rFonts w:ascii="Times New Roman" w:hAnsi="Times New Roman"/>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«Старуха Изергиль»</w:t>
      </w:r>
      <w:r w:rsidRPr="00D12619">
        <w:rPr>
          <w:rFonts w:ascii="Times New Roman" w:hAnsi="Times New Roman"/>
        </w:rPr>
        <w:t xml:space="preserve"> («Легенда о Данко»), </w:t>
      </w:r>
      <w:r w:rsidRPr="00D12619">
        <w:rPr>
          <w:rFonts w:ascii="Times New Roman" w:hAnsi="Times New Roman"/>
          <w:b/>
          <w:bCs/>
          <w:i/>
          <w:iCs/>
        </w:rPr>
        <w:t>«Челкаш».</w:t>
      </w:r>
      <w:r w:rsidRPr="00D12619">
        <w:rPr>
          <w:rFonts w:ascii="Times New Roman" w:hAnsi="Times New Roman"/>
        </w:rPr>
        <w:t xml:space="preserve"> (Для внеклассного чтения.)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Понятие о теме и идее произведения (развитие представлений). Портрет как средство характеристики героя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lastRenderedPageBreak/>
        <w:t>Владимир Владимирович Маяковский</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«Необычайное приключение, бывшее с Владимиром Маяковским летом на даче».</w:t>
      </w:r>
      <w:r w:rsidRPr="00D12619">
        <w:rPr>
          <w:rFonts w:ascii="Times New Roman" w:hAnsi="Times New Roman"/>
        </w:rPr>
        <w:t xml:space="preserve"> Мысли автора о роли поэта в жизни человека и общества. Своеобразие стихотворного а, словотворчество Маяковского.</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«Хорошее отношение к лошадям».</w:t>
      </w:r>
      <w:r w:rsidRPr="00D12619">
        <w:rPr>
          <w:rFonts w:ascii="Times New Roman" w:hAnsi="Times New Roman"/>
        </w:rPr>
        <w:t xml:space="preserve"> Два взгляда на мир: безразличие, бессердечие мещанина и гуманизм, доброта, сострадание лирического героя стихотворения.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Лирический герой (начальные Давления). Обогащение знаний о ритме и рифме. Тоническое стихосложение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Леонид Николаевич Андреев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«Кусака».</w:t>
      </w:r>
      <w:r w:rsidRPr="00D12619">
        <w:rPr>
          <w:rFonts w:ascii="Times New Roman" w:hAnsi="Times New Roman"/>
        </w:rPr>
        <w:t xml:space="preserve"> Чувство сострадания к братьям нашим меньший, бессердечие героев. Гуманистический пафос произведения.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Андрей Платонович Платонов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«Юшка».</w:t>
      </w:r>
      <w:r w:rsidRPr="00D12619">
        <w:rPr>
          <w:rFonts w:ascii="Times New Roman" w:hAnsi="Times New Roman"/>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состраданий и уважения к человеку. Неповторимость и ценность каждой человеческой личности.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Борис Леонидович Пастернак</w:t>
      </w:r>
      <w:r w:rsidRPr="00D12619">
        <w:rPr>
          <w:rFonts w:ascii="Times New Roman" w:hAnsi="Times New Roman"/>
        </w:rPr>
        <w:t>. Слово о поэте.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«Июль», «Никого не будет в доме...».</w:t>
      </w:r>
      <w:r w:rsidRPr="00D12619">
        <w:rPr>
          <w:rFonts w:ascii="Times New Roman" w:hAnsi="Times New Roman"/>
        </w:rPr>
        <w:t xml:space="preserve"> Картины природы, преображённые поэтическим зрением Пастернака. Сравнений и метафоры в художественном мире поэта.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Сравнение. Метафора (развитие представлений).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На дорогах войны</w:t>
      </w:r>
      <w:r w:rsidRPr="00D12619">
        <w:rPr>
          <w:rFonts w:ascii="Times New Roman" w:hAnsi="Times New Roman"/>
        </w:rPr>
        <w:t xml:space="preserve"> (обзор)</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Публицистика. Интервью как жанр публицистики (начальные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Федор Александрович Абрамов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«О чём плачут лошади».</w:t>
      </w:r>
      <w:r w:rsidRPr="00D12619">
        <w:rPr>
          <w:rFonts w:ascii="Times New Roman" w:hAnsi="Times New Roman"/>
        </w:rPr>
        <w:t xml:space="preserve"> Эстетические и нравственно-экологические проблемы, поднятые в рассказе.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Литературные традиции.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Евгений Иванович Носов.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«Кукла»</w:t>
      </w:r>
      <w:r w:rsidRPr="00D12619">
        <w:rPr>
          <w:rFonts w:ascii="Times New Roman" w:hAnsi="Times New Roman"/>
        </w:rPr>
        <w:t xml:space="preserve"> («Акимыч»), </w:t>
      </w:r>
      <w:r w:rsidRPr="00D12619">
        <w:rPr>
          <w:rFonts w:ascii="Times New Roman" w:hAnsi="Times New Roman"/>
          <w:b/>
          <w:bCs/>
          <w:i/>
          <w:iCs/>
        </w:rPr>
        <w:t>«Живое пламя».</w:t>
      </w:r>
      <w:r w:rsidRPr="00D12619">
        <w:rPr>
          <w:rFonts w:ascii="Times New Roman" w:hAnsi="Times New Roman"/>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Юрий Павлович Казаков</w:t>
      </w:r>
      <w:r w:rsidRPr="00D12619">
        <w:rPr>
          <w:rFonts w:ascii="Times New Roman" w:hAnsi="Times New Roman"/>
        </w:rPr>
        <w:t>. Краткий рассказ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«Тихое утро».</w:t>
      </w:r>
      <w:r w:rsidRPr="00D12619">
        <w:rPr>
          <w:rFonts w:ascii="Times New Roman" w:hAnsi="Times New Roman"/>
        </w:rPr>
        <w:t xml:space="preserve">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«Тихая моя Родина»</w:t>
      </w:r>
      <w:r w:rsidRPr="00D12619">
        <w:rPr>
          <w:rFonts w:ascii="Times New Roman" w:hAnsi="Times New Roman"/>
        </w:rPr>
        <w:t xml:space="preserve"> (обзор)</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 xml:space="preserve">Стихотворения о Родине, родной природе, собственном восприятии окружающего </w:t>
      </w:r>
      <w:r w:rsidRPr="00D12619">
        <w:rPr>
          <w:rFonts w:ascii="Times New Roman" w:hAnsi="Times New Roman"/>
          <w:b/>
          <w:bCs/>
        </w:rPr>
        <w:t>(В. Брюсов, Ф. Сологуб, С. Есенин, Н. Заболоцкий, Н. Рубцов).</w:t>
      </w:r>
      <w:r w:rsidRPr="00D12619">
        <w:rPr>
          <w:rFonts w:ascii="Times New Roman" w:hAnsi="Times New Roman"/>
        </w:rPr>
        <w:t xml:space="preserve">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Александр Трифонович Твардовский</w:t>
      </w:r>
      <w:r w:rsidRPr="00D12619">
        <w:rPr>
          <w:rFonts w:ascii="Times New Roman" w:hAnsi="Times New Roman"/>
        </w:rPr>
        <w:t>. Краткий рассказ о поэте.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 xml:space="preserve">«Снега потемнеют синие...», «Июль — макушка лета…», «На дне моей жизни...». </w:t>
      </w:r>
      <w:r w:rsidRPr="00D12619">
        <w:rPr>
          <w:rFonts w:ascii="Times New Roman" w:hAnsi="Times New Roman"/>
        </w:rPr>
        <w:t>Размышления поэта о взаимосвязи человека и природы, о неразделимости судьбы человека и народа.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Лирический герой (развитие понятий).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Дмитрий Сергеевич Лихачёв.</w:t>
      </w:r>
      <w:r w:rsidRPr="00D12619">
        <w:rPr>
          <w:rFonts w:ascii="Times New Roman" w:hAnsi="Times New Roman"/>
          <w:b/>
          <w:bCs/>
          <w:i/>
          <w:iCs/>
        </w:rPr>
        <w:t xml:space="preserve"> «Земля родная»</w:t>
      </w:r>
      <w:r w:rsidRPr="00D12619">
        <w:rPr>
          <w:rFonts w:ascii="Times New Roman" w:hAnsi="Times New Roman"/>
        </w:rPr>
        <w:t xml:space="preserve"> (главы из книги). Духовное напутствие молодёжи.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Публицистика (развитие представлений). Мемуары как публицистический жанр (начальные представления).</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Писатели улыбаются, или Смех Михаила Зощенко</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М. Зощенко</w:t>
      </w:r>
      <w:r w:rsidRPr="00D12619">
        <w:rPr>
          <w:rFonts w:ascii="Times New Roman" w:hAnsi="Times New Roman"/>
        </w:rPr>
        <w:t>. Слово о писателе.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 xml:space="preserve">Рассказ </w:t>
      </w:r>
      <w:r w:rsidRPr="00D12619">
        <w:rPr>
          <w:rFonts w:ascii="Times New Roman" w:hAnsi="Times New Roman"/>
          <w:b/>
          <w:bCs/>
          <w:i/>
          <w:iCs/>
        </w:rPr>
        <w:t>«Беда».</w:t>
      </w:r>
      <w:r w:rsidRPr="00D12619">
        <w:rPr>
          <w:rFonts w:ascii="Times New Roman" w:hAnsi="Times New Roman"/>
        </w:rPr>
        <w:t xml:space="preserve"> Смешное и грустное в рассказах писателя.</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Песни на слова русских поэтов XX века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lastRenderedPageBreak/>
        <w:t xml:space="preserve">А. Вертинский. </w:t>
      </w:r>
      <w:r w:rsidRPr="00D12619">
        <w:rPr>
          <w:rFonts w:ascii="Times New Roman" w:hAnsi="Times New Roman"/>
          <w:b/>
          <w:bCs/>
          <w:i/>
          <w:iCs/>
        </w:rPr>
        <w:t>«Доченьки»,</w:t>
      </w:r>
      <w:r w:rsidRPr="00D12619">
        <w:rPr>
          <w:rFonts w:ascii="Times New Roman" w:hAnsi="Times New Roman"/>
          <w:b/>
          <w:bCs/>
        </w:rPr>
        <w:t xml:space="preserve"> И. Гофф. «</w:t>
      </w:r>
      <w:r w:rsidRPr="00D12619">
        <w:rPr>
          <w:rFonts w:ascii="Times New Roman" w:hAnsi="Times New Roman"/>
          <w:b/>
          <w:bCs/>
          <w:i/>
          <w:iCs/>
        </w:rPr>
        <w:t>Русское поле»,</w:t>
      </w:r>
      <w:r w:rsidRPr="00D12619">
        <w:rPr>
          <w:rFonts w:ascii="Times New Roman" w:hAnsi="Times New Roman"/>
          <w:b/>
          <w:bCs/>
        </w:rPr>
        <w:t xml:space="preserve"> Б. Окуджава </w:t>
      </w:r>
      <w:r w:rsidRPr="00D12619">
        <w:rPr>
          <w:rFonts w:ascii="Times New Roman" w:hAnsi="Times New Roman"/>
          <w:b/>
          <w:bCs/>
          <w:i/>
          <w:iCs/>
        </w:rPr>
        <w:t>«По Смоленской дороге... «.</w:t>
      </w:r>
      <w:r w:rsidRPr="00D12619">
        <w:rPr>
          <w:rFonts w:ascii="Times New Roman" w:hAnsi="Times New Roman"/>
        </w:rPr>
        <w:t xml:space="preserve"> Лирические размышления о жизни, быстро текущем времени. Светлая грусть переживаний.</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Песня как синтетический жанр искусства (начальные представления).</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t>Из литературы народов России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Расул Гамзатов</w:t>
      </w:r>
      <w:r w:rsidRPr="00D12619">
        <w:rPr>
          <w:rFonts w:ascii="Times New Roman" w:hAnsi="Times New Roman"/>
        </w:rPr>
        <w:t>. Краткий рассказ об аварском поэте.</w:t>
      </w:r>
    </w:p>
    <w:p w:rsidR="00C825E3" w:rsidRPr="00D12619" w:rsidRDefault="00C825E3" w:rsidP="00D12619">
      <w:pPr>
        <w:spacing w:after="0" w:line="240" w:lineRule="auto"/>
        <w:jc w:val="both"/>
        <w:rPr>
          <w:rFonts w:ascii="Times New Roman" w:hAnsi="Times New Roman"/>
          <w:b/>
          <w:bCs/>
          <w:i/>
          <w:iCs/>
        </w:rPr>
      </w:pPr>
      <w:r w:rsidRPr="00D12619">
        <w:rPr>
          <w:rFonts w:ascii="Times New Roman" w:hAnsi="Times New Roman"/>
          <w:b/>
          <w:bCs/>
          <w:i/>
          <w:iCs/>
        </w:rPr>
        <w:t>«Опять за спиною родная земля...», «Я вновь пришёл сюда не верю...» (из цикла «Восьмистишия»), «О моей Родине».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rPr>
        <w:t>Из зарубежной литературы</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Роберт Бёрнс</w:t>
      </w:r>
      <w:r w:rsidRPr="00D12619">
        <w:rPr>
          <w:rFonts w:ascii="Times New Roman" w:hAnsi="Times New Roman"/>
        </w:rPr>
        <w:t>. Особенности творчества.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i/>
          <w:iCs/>
        </w:rPr>
        <w:t>«Честная бедность».</w:t>
      </w:r>
      <w:r w:rsidRPr="00D12619">
        <w:rPr>
          <w:rFonts w:ascii="Times New Roman" w:hAnsi="Times New Roman"/>
        </w:rPr>
        <w:t xml:space="preserve"> Представления народа о справедливости и честности. Народно-поэтический характер произведения.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 xml:space="preserve">Джодж Гордон Байрон. </w:t>
      </w:r>
      <w:r w:rsidRPr="00D12619">
        <w:rPr>
          <w:rFonts w:ascii="Times New Roman" w:hAnsi="Times New Roman"/>
          <w:b/>
          <w:bCs/>
          <w:i/>
          <w:iCs/>
        </w:rPr>
        <w:t>«Душа моя мрачна...».</w:t>
      </w:r>
      <w:r w:rsidRPr="00D12619">
        <w:rPr>
          <w:rFonts w:ascii="Times New Roman" w:hAnsi="Times New Roman"/>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Японские хокку</w:t>
      </w:r>
      <w:r w:rsidRPr="00D12619">
        <w:rPr>
          <w:rFonts w:ascii="Times New Roman" w:hAnsi="Times New Roman"/>
        </w:rPr>
        <w:t xml:space="preserve">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Особенности жанра хокку (хайку).</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О. Генри</w:t>
      </w:r>
      <w:r w:rsidRPr="00D12619">
        <w:rPr>
          <w:rFonts w:ascii="Times New Roman" w:hAnsi="Times New Roman"/>
        </w:rPr>
        <w:t xml:space="preserve">. </w:t>
      </w:r>
      <w:r w:rsidRPr="00D12619">
        <w:rPr>
          <w:rFonts w:ascii="Times New Roman" w:hAnsi="Times New Roman"/>
          <w:b/>
          <w:bCs/>
          <w:i/>
          <w:iCs/>
        </w:rPr>
        <w:t>«Дары волхвов».</w:t>
      </w:r>
      <w:r w:rsidRPr="00D12619">
        <w:rPr>
          <w:rFonts w:ascii="Times New Roman" w:hAnsi="Times New Roman"/>
        </w:rPr>
        <w:t xml:space="preserve"> Сила любви и преданности. Жертвенность во имя любви. Смешное и возвышенное?» рассказе.</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Рождественский рассказ (развитие представления).</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Рей Дуглас Брэдбери</w:t>
      </w:r>
      <w:r w:rsidRPr="00D12619">
        <w:rPr>
          <w:rFonts w:ascii="Times New Roman" w:hAnsi="Times New Roman"/>
        </w:rPr>
        <w:t xml:space="preserve">. </w:t>
      </w:r>
      <w:r w:rsidRPr="00D12619">
        <w:rPr>
          <w:rFonts w:ascii="Times New Roman" w:hAnsi="Times New Roman"/>
          <w:b/>
          <w:bCs/>
          <w:i/>
          <w:iCs/>
        </w:rPr>
        <w:t>«Каникулы».</w:t>
      </w:r>
      <w:r w:rsidRPr="00D12619">
        <w:rPr>
          <w:rFonts w:ascii="Times New Roman" w:hAnsi="Times New Roman"/>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C825E3" w:rsidRPr="00D12619" w:rsidRDefault="00C825E3"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Фантастика в художественной литературе (развитие представлений).</w:t>
      </w:r>
    </w:p>
    <w:p w:rsidR="00C825E3" w:rsidRPr="00D12619" w:rsidRDefault="00C825E3" w:rsidP="00D12619">
      <w:pPr>
        <w:spacing w:after="0" w:line="240" w:lineRule="auto"/>
        <w:jc w:val="both"/>
        <w:rPr>
          <w:rFonts w:ascii="Times New Roman" w:hAnsi="Times New Roman"/>
          <w:b/>
          <w:bCs/>
        </w:rPr>
      </w:pPr>
      <w:r w:rsidRPr="00D12619">
        <w:rPr>
          <w:rFonts w:ascii="Times New Roman" w:hAnsi="Times New Roman"/>
          <w:b/>
          <w:bCs/>
        </w:rPr>
        <w:t>Итоговый контроль по результатам изучения курса</w:t>
      </w:r>
      <w:r w:rsidR="00627716">
        <w:rPr>
          <w:rFonts w:ascii="Times New Roman" w:hAnsi="Times New Roman"/>
          <w:b/>
          <w:bCs/>
        </w:rPr>
        <w:t>.</w:t>
      </w:r>
      <w:r w:rsidRPr="00D12619">
        <w:rPr>
          <w:rFonts w:ascii="Times New Roman" w:hAnsi="Times New Roman"/>
          <w:b/>
          <w:bCs/>
        </w:rPr>
        <w:t xml:space="preserve"> </w:t>
      </w:r>
    </w:p>
    <w:p w:rsidR="00C825E3" w:rsidRPr="00D12619" w:rsidRDefault="00C825E3" w:rsidP="00D12619">
      <w:pPr>
        <w:spacing w:after="0" w:line="240" w:lineRule="auto"/>
        <w:jc w:val="both"/>
        <w:rPr>
          <w:rFonts w:ascii="Times New Roman" w:hAnsi="Times New Roman"/>
          <w:b/>
          <w:bCs/>
        </w:rPr>
      </w:pPr>
    </w:p>
    <w:p w:rsidR="00C825E3" w:rsidRPr="00D12619" w:rsidRDefault="00085C4B" w:rsidP="00D12619">
      <w:pPr>
        <w:spacing w:after="0" w:line="240" w:lineRule="auto"/>
        <w:jc w:val="center"/>
        <w:rPr>
          <w:rFonts w:ascii="Times New Roman" w:hAnsi="Times New Roman"/>
          <w:b/>
          <w:bCs/>
        </w:rPr>
      </w:pPr>
      <w:r w:rsidRPr="00D12619">
        <w:rPr>
          <w:rFonts w:ascii="Times New Roman" w:hAnsi="Times New Roman"/>
          <w:b/>
          <w:bCs/>
        </w:rPr>
        <w:t xml:space="preserve">8 класс </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Устное народное творчество.</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В мире русской народной песни (лирические, исторические песни).  Отражение жизни народа в народной песне:</w:t>
      </w:r>
      <w:r w:rsidRPr="00D12619">
        <w:rPr>
          <w:rFonts w:ascii="Times New Roman" w:eastAsia="Times New Roman" w:hAnsi="Times New Roman"/>
          <w:b/>
          <w:bCs/>
          <w:i/>
          <w:iCs/>
          <w:color w:val="000000"/>
          <w:lang w:eastAsia="ru-RU"/>
        </w:rPr>
        <w:t>«В темной лесе»,  «Уж ты ночка, ноченька темная...», «Вдоль по улице метелица метет...», «Пугачев в темнице»,  «Пугачев казнен».</w:t>
      </w:r>
      <w:r w:rsidRPr="00D12619">
        <w:rPr>
          <w:rFonts w:ascii="Times New Roman" w:eastAsia="Times New Roman" w:hAnsi="Times New Roman"/>
          <w:bCs/>
          <w:iCs/>
          <w:color w:val="000000"/>
          <w:lang w:eastAsia="ru-RU"/>
        </w:rPr>
        <w:t xml:space="preserve"> Частушки.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xml:space="preserve">  </w:t>
      </w:r>
      <w:r w:rsidRPr="00D12619">
        <w:rPr>
          <w:rFonts w:ascii="Times New Roman" w:eastAsia="Times New Roman" w:hAnsi="Times New Roman"/>
          <w:bCs/>
          <w:color w:val="000000"/>
          <w:lang w:eastAsia="ru-RU"/>
        </w:rPr>
        <w:t>Предания </w:t>
      </w:r>
      <w:r w:rsidRPr="00D12619">
        <w:rPr>
          <w:rFonts w:ascii="Times New Roman" w:eastAsia="Times New Roman" w:hAnsi="Times New Roman"/>
          <w:color w:val="000000"/>
          <w:lang w:eastAsia="ru-RU"/>
        </w:rPr>
        <w:t> как исторический жанр русской народной прозы.  </w:t>
      </w:r>
      <w:r w:rsidRPr="00D12619">
        <w:rPr>
          <w:rFonts w:ascii="Times New Roman" w:eastAsia="Times New Roman" w:hAnsi="Times New Roman"/>
          <w:b/>
          <w:bCs/>
          <w:i/>
          <w:iCs/>
          <w:color w:val="000000"/>
          <w:lang w:eastAsia="ru-RU"/>
        </w:rPr>
        <w:t>«О Пугачеве», «О покорении Сибири Ермаком...».</w:t>
      </w:r>
      <w:r w:rsidRPr="00D12619">
        <w:rPr>
          <w:rFonts w:ascii="Times New Roman" w:eastAsia="Times New Roman" w:hAnsi="Times New Roman"/>
          <w:color w:val="000000"/>
          <w:lang w:eastAsia="ru-RU"/>
        </w:rPr>
        <w:t>  Особенности содержания и формы народных преданий.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w:t>
      </w:r>
      <w:r w:rsidRPr="00D12619">
        <w:rPr>
          <w:rFonts w:ascii="Times New Roman" w:eastAsia="Times New Roman" w:hAnsi="Times New Roman"/>
          <w:color w:val="000000"/>
          <w:lang w:eastAsia="ru-RU"/>
        </w:rPr>
        <w:t>  Народная песня, частушка (развитие представлений).  Предание (развитие представлений).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Из древнерусской литературы.</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b/>
          <w:bCs/>
          <w:i/>
          <w:iCs/>
          <w:color w:val="000000"/>
          <w:lang w:eastAsia="ru-RU"/>
        </w:rPr>
        <w:t>Из «Жития Александра Невского».  </w:t>
      </w:r>
      <w:r w:rsidRPr="00D12619">
        <w:rPr>
          <w:rFonts w:ascii="Times New Roman" w:eastAsia="Times New Roman" w:hAnsi="Times New Roman"/>
          <w:color w:val="000000"/>
          <w:lang w:eastAsia="ru-RU"/>
        </w:rPr>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i/>
          <w:iCs/>
          <w:color w:val="000000"/>
          <w:lang w:eastAsia="ru-RU"/>
        </w:rPr>
        <w:t>«Шемякин суд». </w:t>
      </w:r>
      <w:r w:rsidRPr="00D12619">
        <w:rPr>
          <w:rFonts w:ascii="Times New Roman" w:eastAsia="Times New Roman" w:hAnsi="Times New Roman"/>
          <w:color w:val="000000"/>
          <w:lang w:eastAsia="ru-RU"/>
        </w:rPr>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«Шемякин суд» - «кривосуд» (Шемяка «посулы любил, потому что он и судил»).  Особенности поэтики бытовой сатирической повести.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Из литературы 18 века.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Денис Иванович Фонвизин. </w:t>
      </w:r>
      <w:r w:rsidRPr="00D12619">
        <w:rPr>
          <w:rFonts w:ascii="Times New Roman" w:eastAsia="Times New Roman" w:hAnsi="Times New Roman"/>
          <w:color w:val="000000"/>
          <w:lang w:eastAsia="ru-RU"/>
        </w:rPr>
        <w:t> Слово о писателе.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i/>
          <w:iCs/>
          <w:color w:val="000000"/>
          <w:lang w:eastAsia="ru-RU"/>
        </w:rPr>
        <w:t>«Недоросль» </w:t>
      </w:r>
      <w:r w:rsidRPr="00D12619">
        <w:rPr>
          <w:rFonts w:ascii="Times New Roman" w:eastAsia="Times New Roman" w:hAnsi="Times New Roman"/>
          <w:color w:val="000000"/>
          <w:lang w:eastAsia="ru-RU"/>
        </w:rPr>
        <w:t xml:space="preserve">(сцены).  Сатирическая направленность комедии.  Проблема воспитания истинного гражданина. </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Понятие о классицизме.  Основные правила классицизма в драматическом произведении.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Из литературы 19 века.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lastRenderedPageBreak/>
        <w:t> Иван Андреевич Крылов. </w:t>
      </w:r>
      <w:r w:rsidRPr="00D12619">
        <w:rPr>
          <w:rFonts w:ascii="Times New Roman" w:eastAsia="Times New Roman" w:hAnsi="Times New Roman"/>
          <w:color w:val="000000"/>
          <w:lang w:eastAsia="ru-RU"/>
        </w:rPr>
        <w:t> Поэт и мудрец.  Язвительный сатирик и баснописец.  Краткий рассказ о писателе.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i/>
          <w:iCs/>
          <w:color w:val="000000"/>
          <w:lang w:eastAsia="ru-RU"/>
        </w:rPr>
        <w:t>«Лягушки, просящие царя». </w:t>
      </w:r>
      <w:r w:rsidRPr="00D12619">
        <w:rPr>
          <w:rFonts w:ascii="Times New Roman" w:eastAsia="Times New Roman" w:hAnsi="Times New Roman"/>
          <w:color w:val="000000"/>
          <w:lang w:eastAsia="ru-RU"/>
        </w:rPr>
        <w:t>Критика «общественного договора» Ж.-Ж. Руссо.  Мораль басни</w:t>
      </w:r>
      <w:r w:rsidRPr="00D12619">
        <w:rPr>
          <w:rFonts w:ascii="Times New Roman" w:eastAsia="Times New Roman" w:hAnsi="Times New Roman"/>
          <w:b/>
          <w:bCs/>
          <w:i/>
          <w:iCs/>
          <w:color w:val="000000"/>
          <w:lang w:eastAsia="ru-RU"/>
        </w:rPr>
        <w:t>.  «Обоз».</w:t>
      </w:r>
      <w:r w:rsidRPr="00D12619">
        <w:rPr>
          <w:rFonts w:ascii="Times New Roman" w:eastAsia="Times New Roman" w:hAnsi="Times New Roman"/>
          <w:color w:val="000000"/>
          <w:lang w:eastAsia="ru-RU"/>
        </w:rPr>
        <w:t>  Критика вмешательства императора Александра 1 в стратегию и тактику Кутузова В отечественной войне 1812 года.  Мораль басни.  Осмеяние пороков:  самонадеянности, безответственности,  зазнайства.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w:t>
      </w:r>
      <w:r w:rsidRPr="00D12619">
        <w:rPr>
          <w:rFonts w:ascii="Times New Roman" w:eastAsia="Times New Roman" w:hAnsi="Times New Roman"/>
          <w:color w:val="000000"/>
          <w:lang w:eastAsia="ru-RU"/>
        </w:rPr>
        <w:t>  Басня.  Мораль.  Аллегория (развитие представлений).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Александр Сергеевич Пушкин. </w:t>
      </w:r>
      <w:r w:rsidRPr="00D12619">
        <w:rPr>
          <w:rFonts w:ascii="Times New Roman" w:eastAsia="Times New Roman" w:hAnsi="Times New Roman"/>
          <w:color w:val="000000"/>
          <w:lang w:eastAsia="ru-RU"/>
        </w:rPr>
        <w:t>Краткий рассказ об отношении поэта к истории и исторической теме в литературе.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b/>
          <w:bCs/>
          <w:i/>
          <w:iCs/>
          <w:color w:val="000000"/>
          <w:lang w:eastAsia="ru-RU"/>
        </w:rPr>
        <w:t>«Туча».</w:t>
      </w:r>
      <w:r w:rsidRPr="00D12619">
        <w:rPr>
          <w:rFonts w:ascii="Times New Roman" w:eastAsia="Times New Roman" w:hAnsi="Times New Roman"/>
          <w:color w:val="000000"/>
          <w:lang w:eastAsia="ru-RU"/>
        </w:rPr>
        <w:t>  Разноплановость содержания стихотворения – зарисовка природы, отклик на десятилетие восстания декабристов.</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b/>
          <w:bCs/>
          <w:i/>
          <w:iCs/>
          <w:color w:val="000000"/>
          <w:lang w:eastAsia="ru-RU"/>
        </w:rPr>
        <w:t>К*** («Я помню чудное мгновенье...»). </w:t>
      </w:r>
      <w:r w:rsidRPr="00D12619">
        <w:rPr>
          <w:rFonts w:ascii="Times New Roman" w:eastAsia="Times New Roman" w:hAnsi="Times New Roman"/>
          <w:color w:val="000000"/>
          <w:lang w:eastAsia="ru-RU"/>
        </w:rPr>
        <w:t> Обогащение любовной лирики мотивами пробуждения души к творчеству.</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i/>
          <w:iCs/>
          <w:color w:val="000000"/>
          <w:lang w:eastAsia="ru-RU"/>
        </w:rPr>
        <w:t>«19 октября». </w:t>
      </w:r>
      <w:r w:rsidRPr="00D12619">
        <w:rPr>
          <w:rFonts w:ascii="Times New Roman" w:eastAsia="Times New Roman" w:hAnsi="Times New Roman"/>
          <w:color w:val="000000"/>
          <w:lang w:eastAsia="ru-RU"/>
        </w:rPr>
        <w:t> Мотивы дружбы, прочного союза и единения друзей.  Дружба как нравственный жизненный стержень сообщества избранных.</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 </w:t>
      </w:r>
      <w:r w:rsidRPr="00D12619">
        <w:rPr>
          <w:rFonts w:ascii="Times New Roman" w:eastAsia="Times New Roman" w:hAnsi="Times New Roman"/>
          <w:color w:val="000000"/>
          <w:lang w:eastAsia="ru-RU"/>
        </w:rPr>
        <w:t>Роман </w:t>
      </w:r>
      <w:r w:rsidRPr="00D12619">
        <w:rPr>
          <w:rFonts w:ascii="Times New Roman" w:eastAsia="Times New Roman" w:hAnsi="Times New Roman"/>
          <w:b/>
          <w:bCs/>
          <w:i/>
          <w:iCs/>
          <w:color w:val="000000"/>
          <w:lang w:eastAsia="ru-RU"/>
        </w:rPr>
        <w:t>«Капитанская дочка».  </w:t>
      </w:r>
      <w:r w:rsidRPr="00D12619">
        <w:rPr>
          <w:rFonts w:ascii="Times New Roman" w:eastAsia="Times New Roman" w:hAnsi="Times New Roman"/>
          <w:color w:val="000000"/>
          <w:lang w:eastAsia="ru-RU"/>
        </w:rPr>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Историзм художественной литературы (начальные представления).  Роман (начальные представления).  Реализм (начальные представления).</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Михаил Юрьевич Лермонтов. </w:t>
      </w:r>
      <w:r w:rsidRPr="00D12619">
        <w:rPr>
          <w:rFonts w:ascii="Times New Roman" w:eastAsia="Times New Roman" w:hAnsi="Times New Roman"/>
          <w:color w:val="000000"/>
          <w:lang w:eastAsia="ru-RU"/>
        </w:rPr>
        <w:t> Краткий рассказ о писателе, отношение к историческим темам и воплощение этих тем в его творчестве. </w:t>
      </w:r>
      <w:r w:rsidRPr="00D12619">
        <w:rPr>
          <w:rFonts w:ascii="Times New Roman" w:eastAsia="Times New Roman" w:hAnsi="Times New Roman"/>
          <w:b/>
          <w:bCs/>
          <w:i/>
          <w:iCs/>
          <w:color w:val="000000"/>
          <w:lang w:eastAsia="ru-RU"/>
        </w:rPr>
        <w:t>«Мцыри».  </w:t>
      </w:r>
      <w:r w:rsidRPr="00D12619">
        <w:rPr>
          <w:rFonts w:ascii="Times New Roman" w:eastAsia="Times New Roman" w:hAnsi="Times New Roman"/>
          <w:color w:val="000000"/>
          <w:lang w:eastAsia="ru-RU"/>
        </w:rPr>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Поэма (развитие представлений).  Романтический герой (начальные представления), романтическая поэма (начальные представления).</w:t>
      </w:r>
    </w:p>
    <w:p w:rsidR="00085C4B" w:rsidRPr="00D12619" w:rsidRDefault="00085C4B" w:rsidP="00D12619">
      <w:pPr>
        <w:shd w:val="clear" w:color="auto" w:fill="FFFFFF"/>
        <w:spacing w:after="0" w:line="240" w:lineRule="auto"/>
        <w:jc w:val="both"/>
        <w:rPr>
          <w:rFonts w:ascii="Times New Roman" w:eastAsia="Times New Roman" w:hAnsi="Times New Roman"/>
          <w:b/>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b/>
          <w:bCs/>
          <w:color w:val="000000"/>
          <w:lang w:eastAsia="ru-RU"/>
        </w:rPr>
        <w:t>Николай Васильевич Гоголь.  </w:t>
      </w:r>
      <w:r w:rsidRPr="00D12619">
        <w:rPr>
          <w:rFonts w:ascii="Times New Roman" w:eastAsia="Times New Roman" w:hAnsi="Times New Roman"/>
          <w:color w:val="000000"/>
          <w:lang w:eastAsia="ru-RU"/>
        </w:rPr>
        <w:t>Краткий рассказ о писателе, его отношение к истории, исторической теме в художественном произведении.</w:t>
      </w:r>
      <w:r w:rsidRPr="00D12619">
        <w:rPr>
          <w:rFonts w:ascii="Times New Roman" w:eastAsia="Times New Roman" w:hAnsi="Times New Roman"/>
          <w:b/>
          <w:bCs/>
          <w:i/>
          <w:iCs/>
          <w:color w:val="000000"/>
          <w:lang w:eastAsia="ru-RU"/>
        </w:rPr>
        <w:t> «Ревизор».  </w:t>
      </w:r>
      <w:r w:rsidRPr="00D12619">
        <w:rPr>
          <w:rFonts w:ascii="Times New Roman" w:eastAsia="Times New Roman" w:hAnsi="Times New Roman"/>
          <w:color w:val="000000"/>
          <w:lang w:eastAsia="ru-RU"/>
        </w:rPr>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r w:rsidRPr="00D12619">
        <w:rPr>
          <w:rFonts w:ascii="Times New Roman" w:eastAsia="Times New Roman" w:hAnsi="Times New Roman"/>
          <w:b/>
          <w:color w:val="000000"/>
          <w:lang w:eastAsia="ru-RU"/>
        </w:rPr>
        <w:t>«Шинель».</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Комедия (развитие представлений).  Сатира и юмор (развитие представлений)</w:t>
      </w:r>
    </w:p>
    <w:p w:rsidR="00085C4B" w:rsidRPr="00D12619" w:rsidRDefault="00085C4B" w:rsidP="00D12619">
      <w:pPr>
        <w:shd w:val="clear" w:color="auto" w:fill="FFFFFF"/>
        <w:spacing w:after="0" w:line="240" w:lineRule="auto"/>
        <w:jc w:val="both"/>
        <w:rPr>
          <w:rFonts w:ascii="Times New Roman" w:eastAsia="Times New Roman" w:hAnsi="Times New Roman"/>
          <w:b/>
          <w:color w:val="000000"/>
          <w:lang w:eastAsia="ru-RU"/>
        </w:rPr>
      </w:pPr>
      <w:r w:rsidRPr="00D12619">
        <w:rPr>
          <w:rFonts w:ascii="Times New Roman" w:eastAsia="Times New Roman" w:hAnsi="Times New Roman"/>
          <w:b/>
          <w:color w:val="000000"/>
          <w:lang w:eastAsia="ru-RU"/>
        </w:rPr>
        <w:t xml:space="preserve">М,Е,Салтыков-Щедрин. </w:t>
      </w:r>
      <w:r w:rsidRPr="00D12619">
        <w:rPr>
          <w:rFonts w:ascii="Times New Roman" w:eastAsia="Times New Roman" w:hAnsi="Times New Roman"/>
          <w:color w:val="000000"/>
          <w:lang w:eastAsia="ru-RU"/>
        </w:rPr>
        <w:t>Краткий рассказ о писателе.  </w:t>
      </w:r>
      <w:r w:rsidRPr="00D12619">
        <w:rPr>
          <w:rFonts w:ascii="Times New Roman" w:eastAsia="Times New Roman" w:hAnsi="Times New Roman"/>
          <w:b/>
          <w:color w:val="000000"/>
          <w:lang w:eastAsia="ru-RU"/>
        </w:rPr>
        <w:t>«История одного города».</w:t>
      </w:r>
    </w:p>
    <w:p w:rsidR="00085C4B" w:rsidRPr="00D12619" w:rsidRDefault="00085C4B" w:rsidP="00D12619">
      <w:pPr>
        <w:shd w:val="clear" w:color="auto" w:fill="FFFFFF"/>
        <w:spacing w:after="0" w:line="240" w:lineRule="auto"/>
        <w:jc w:val="both"/>
        <w:rPr>
          <w:rFonts w:ascii="Times New Roman" w:eastAsia="Times New Roman" w:hAnsi="Times New Roman"/>
          <w:b/>
          <w:color w:val="000000"/>
          <w:lang w:eastAsia="ru-RU"/>
        </w:rPr>
      </w:pPr>
      <w:r w:rsidRPr="00D12619">
        <w:rPr>
          <w:rFonts w:ascii="Times New Roman" w:eastAsia="Times New Roman" w:hAnsi="Times New Roman"/>
          <w:b/>
          <w:color w:val="000000"/>
          <w:lang w:eastAsia="ru-RU"/>
        </w:rPr>
        <w:t>И.С.Лесков. «Старый гений».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Лев Николаевич Толстой.  </w:t>
      </w:r>
      <w:r w:rsidRPr="00D12619">
        <w:rPr>
          <w:rFonts w:ascii="Times New Roman" w:eastAsia="Times New Roman" w:hAnsi="Times New Roman"/>
          <w:color w:val="000000"/>
          <w:lang w:eastAsia="ru-RU"/>
        </w:rPr>
        <w:t xml:space="preserve">Краткий рассказ о писателе.  Идеал взаимной любви и согласия в обществе. </w:t>
      </w:r>
      <w:r w:rsidRPr="00D12619">
        <w:rPr>
          <w:rFonts w:ascii="Times New Roman" w:eastAsia="Times New Roman" w:hAnsi="Times New Roman"/>
          <w:b/>
          <w:bCs/>
          <w:i/>
          <w:iCs/>
          <w:color w:val="000000"/>
          <w:lang w:eastAsia="ru-RU"/>
        </w:rPr>
        <w:t>«После бала».  </w:t>
      </w:r>
      <w:r w:rsidRPr="00D12619">
        <w:rPr>
          <w:rFonts w:ascii="Times New Roman" w:eastAsia="Times New Roman" w:hAnsi="Times New Roman"/>
          <w:color w:val="000000"/>
          <w:lang w:eastAsia="ru-RU"/>
        </w:rPr>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w:t>
      </w:r>
      <w:r w:rsidRPr="00D12619">
        <w:rPr>
          <w:rFonts w:ascii="Times New Roman" w:eastAsia="Times New Roman" w:hAnsi="Times New Roman"/>
          <w:color w:val="000000"/>
          <w:lang w:eastAsia="ru-RU"/>
        </w:rPr>
        <w:t> Художественная деталь.  Антитеза (развитие представлений).  Композиция (развитие представлений).  Роль антитезы в композиции произведений.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lang w:eastAsia="ru-RU"/>
        </w:rPr>
        <w:t>Поэзия  родной  природы</w:t>
      </w:r>
      <w:r w:rsidRPr="00D12619">
        <w:rPr>
          <w:rFonts w:ascii="Times New Roman" w:eastAsia="Times New Roman" w:hAnsi="Times New Roman"/>
          <w:lang w:eastAsia="ru-RU"/>
        </w:rPr>
        <w:t xml:space="preserve">  в  творчестве  А.С.Пушкина, М.Ю.Лермонтова, Ф.И.Тютчева, А.А.Фета, А.Н.Майкова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Антон Павлович Чехов.  </w:t>
      </w:r>
      <w:r w:rsidRPr="00D12619">
        <w:rPr>
          <w:rFonts w:ascii="Times New Roman" w:eastAsia="Times New Roman" w:hAnsi="Times New Roman"/>
          <w:color w:val="000000"/>
          <w:lang w:eastAsia="ru-RU"/>
        </w:rPr>
        <w:t>Краткий рассказ о писателе. </w:t>
      </w:r>
      <w:r w:rsidRPr="00D12619">
        <w:rPr>
          <w:rFonts w:ascii="Times New Roman" w:eastAsia="Times New Roman" w:hAnsi="Times New Roman"/>
          <w:b/>
          <w:bCs/>
          <w:i/>
          <w:iCs/>
          <w:color w:val="000000"/>
          <w:lang w:eastAsia="ru-RU"/>
        </w:rPr>
        <w:t>«О любви» </w:t>
      </w:r>
      <w:r w:rsidRPr="00D12619">
        <w:rPr>
          <w:rFonts w:ascii="Times New Roman" w:eastAsia="Times New Roman" w:hAnsi="Times New Roman"/>
          <w:color w:val="000000"/>
          <w:lang w:eastAsia="ru-RU"/>
        </w:rPr>
        <w:t>(из трилогии).  История  о любви и упущенном счастье.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Психологизм художественной литературы (развитие представлений).</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Из русской литературы 20 века.</w:t>
      </w:r>
    </w:p>
    <w:p w:rsidR="0021367E" w:rsidRDefault="00085C4B" w:rsidP="0021367E">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 xml:space="preserve">  Иван Алексеевич Бунин. </w:t>
      </w:r>
      <w:r w:rsidRPr="00D12619">
        <w:rPr>
          <w:rFonts w:ascii="Times New Roman" w:eastAsia="Times New Roman" w:hAnsi="Times New Roman"/>
          <w:color w:val="000000"/>
          <w:lang w:eastAsia="ru-RU"/>
        </w:rPr>
        <w:t> Краткий рассказ о писателе. </w:t>
      </w:r>
      <w:r w:rsidRPr="00D12619">
        <w:rPr>
          <w:rFonts w:ascii="Times New Roman" w:eastAsia="Times New Roman" w:hAnsi="Times New Roman"/>
          <w:b/>
          <w:bCs/>
          <w:i/>
          <w:iCs/>
          <w:color w:val="000000"/>
          <w:lang w:eastAsia="ru-RU"/>
        </w:rPr>
        <w:t>«Кавказ».  </w:t>
      </w:r>
      <w:r w:rsidRPr="00D12619">
        <w:rPr>
          <w:rFonts w:ascii="Times New Roman" w:eastAsia="Times New Roman" w:hAnsi="Times New Roman"/>
          <w:color w:val="000000"/>
          <w:lang w:eastAsia="ru-RU"/>
        </w:rPr>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85C4B" w:rsidRPr="00D12619" w:rsidRDefault="00085C4B" w:rsidP="0021367E">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lastRenderedPageBreak/>
        <w:t>Александр Иванович Куприн.  </w:t>
      </w:r>
      <w:r w:rsidRPr="00D12619">
        <w:rPr>
          <w:rFonts w:ascii="Times New Roman" w:eastAsia="Times New Roman" w:hAnsi="Times New Roman"/>
          <w:color w:val="000000"/>
          <w:lang w:eastAsia="ru-RU"/>
        </w:rPr>
        <w:t>Краткий рассказ о писателе. </w:t>
      </w:r>
      <w:r w:rsidRPr="00D12619">
        <w:rPr>
          <w:rFonts w:ascii="Times New Roman" w:eastAsia="Times New Roman" w:hAnsi="Times New Roman"/>
          <w:b/>
          <w:bCs/>
          <w:i/>
          <w:iCs/>
          <w:color w:val="000000"/>
          <w:lang w:eastAsia="ru-RU"/>
        </w:rPr>
        <w:t>«Куст сирени».  </w:t>
      </w:r>
      <w:r w:rsidRPr="00D12619">
        <w:rPr>
          <w:rFonts w:ascii="Times New Roman" w:eastAsia="Times New Roman" w:hAnsi="Times New Roman"/>
          <w:color w:val="000000"/>
          <w:lang w:eastAsia="ru-RU"/>
        </w:rPr>
        <w:t>Утверждение согласия и взаимопонимания, любви и счастья в семье.  Самоотверженность и находчивость главной героини.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Сюжет и фабула.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Александр Александрович Блок.  </w:t>
      </w:r>
      <w:r w:rsidRPr="00D12619">
        <w:rPr>
          <w:rFonts w:ascii="Times New Roman" w:eastAsia="Times New Roman" w:hAnsi="Times New Roman"/>
          <w:color w:val="000000"/>
          <w:lang w:eastAsia="ru-RU"/>
        </w:rPr>
        <w:t>Краткий рассказ о поэте. </w:t>
      </w:r>
      <w:r w:rsidRPr="00D12619">
        <w:rPr>
          <w:rFonts w:ascii="Times New Roman" w:eastAsia="Times New Roman" w:hAnsi="Times New Roman"/>
          <w:b/>
          <w:bCs/>
          <w:i/>
          <w:iCs/>
          <w:color w:val="000000"/>
          <w:lang w:eastAsia="ru-RU"/>
        </w:rPr>
        <w:t>«Россия».  </w:t>
      </w:r>
      <w:r w:rsidRPr="00D12619">
        <w:rPr>
          <w:rFonts w:ascii="Times New Roman" w:eastAsia="Times New Roman" w:hAnsi="Times New Roman"/>
          <w:color w:val="000000"/>
          <w:lang w:eastAsia="ru-RU"/>
        </w:rPr>
        <w:t>Историческая тема в стихотворении,  его современное звучание и смысл.</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Сергей Александрович Есенин.  </w:t>
      </w:r>
      <w:r w:rsidRPr="00D12619">
        <w:rPr>
          <w:rFonts w:ascii="Times New Roman" w:eastAsia="Times New Roman" w:hAnsi="Times New Roman"/>
          <w:color w:val="000000"/>
          <w:lang w:eastAsia="ru-RU"/>
        </w:rPr>
        <w:t>Краткий рассказ о жизни и творчестве поэта. </w:t>
      </w:r>
      <w:r w:rsidRPr="00D12619">
        <w:rPr>
          <w:rFonts w:ascii="Times New Roman" w:eastAsia="Times New Roman" w:hAnsi="Times New Roman"/>
          <w:b/>
          <w:bCs/>
          <w:i/>
          <w:iCs/>
          <w:color w:val="000000"/>
          <w:lang w:eastAsia="ru-RU"/>
        </w:rPr>
        <w:t>«Пугачев».  </w:t>
      </w:r>
      <w:r w:rsidRPr="00D12619">
        <w:rPr>
          <w:rFonts w:ascii="Times New Roman" w:eastAsia="Times New Roman" w:hAnsi="Times New Roman"/>
          <w:color w:val="000000"/>
          <w:lang w:eastAsia="ru-RU"/>
        </w:rPr>
        <w:t>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С.А. Есенина.  Современность  и  историческое прошлое в драматической поэме Есенина.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Драматическая поэма (начальные представления).</w:t>
      </w:r>
    </w:p>
    <w:p w:rsidR="00085C4B" w:rsidRPr="00D12619" w:rsidRDefault="00085C4B" w:rsidP="00D12619">
      <w:pPr>
        <w:shd w:val="clear" w:color="auto" w:fill="FFFFFF"/>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И.С.Шмелёв.</w:t>
      </w:r>
      <w:r w:rsidRPr="00D12619">
        <w:rPr>
          <w:rFonts w:ascii="Times New Roman" w:eastAsia="Times New Roman" w:hAnsi="Times New Roman"/>
          <w:lang w:eastAsia="ru-RU"/>
        </w:rPr>
        <w:t xml:space="preserve">  Слово  о  писателе.  «Как  я  стал писателем» - воспоминания  о  пути  к  творчеству.</w:t>
      </w:r>
    </w:p>
    <w:p w:rsidR="00085C4B" w:rsidRPr="00D12619" w:rsidRDefault="00085C4B" w:rsidP="00D12619">
      <w:pPr>
        <w:shd w:val="clear" w:color="auto" w:fill="FFFFFF"/>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М.А.Осоргин</w:t>
      </w:r>
      <w:r w:rsidRPr="00D12619">
        <w:rPr>
          <w:rFonts w:ascii="Times New Roman" w:eastAsia="Times New Roman" w:hAnsi="Times New Roman"/>
          <w:lang w:eastAsia="ru-RU"/>
        </w:rPr>
        <w:t>.  Сочетание  реальности  и  фантастики  в рассказе  «Пенсне».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lang w:eastAsia="ru-RU"/>
        </w:rPr>
        <w:t>Журнал  «Сатирикон».</w:t>
      </w:r>
      <w:r w:rsidRPr="00D12619">
        <w:rPr>
          <w:rFonts w:ascii="Times New Roman" w:eastAsia="Times New Roman" w:hAnsi="Times New Roman"/>
          <w:lang w:eastAsia="ru-RU"/>
        </w:rPr>
        <w:t xml:space="preserve">  Сатирическое   изображение исторических  событий  в  рассказах Тэффи, О.Дымова, А.Аверченко</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color w:val="000000"/>
          <w:lang w:eastAsia="ru-RU"/>
        </w:rPr>
        <w:t> </w:t>
      </w:r>
      <w:r w:rsidRPr="00D12619">
        <w:rPr>
          <w:rFonts w:ascii="Times New Roman" w:eastAsia="Times New Roman" w:hAnsi="Times New Roman"/>
          <w:b/>
          <w:bCs/>
          <w:color w:val="000000"/>
          <w:lang w:eastAsia="ru-RU"/>
        </w:rPr>
        <w:t>Александр Трифонович Твардовский.  </w:t>
      </w:r>
      <w:r w:rsidRPr="00D12619">
        <w:rPr>
          <w:rFonts w:ascii="Times New Roman" w:eastAsia="Times New Roman" w:hAnsi="Times New Roman"/>
          <w:color w:val="000000"/>
          <w:lang w:eastAsia="ru-RU"/>
        </w:rPr>
        <w:t>Краткий рассказ о писателе.</w:t>
      </w:r>
      <w:r w:rsidRPr="00D12619">
        <w:rPr>
          <w:rFonts w:ascii="Times New Roman" w:eastAsia="Times New Roman" w:hAnsi="Times New Roman"/>
          <w:b/>
          <w:bCs/>
          <w:i/>
          <w:iCs/>
          <w:color w:val="000000"/>
          <w:lang w:eastAsia="ru-RU"/>
        </w:rPr>
        <w:t> «Василий Теркин».  </w:t>
      </w:r>
      <w:r w:rsidRPr="00D12619">
        <w:rPr>
          <w:rFonts w:ascii="Times New Roman" w:eastAsia="Times New Roman" w:hAnsi="Times New Roman"/>
          <w:color w:val="000000"/>
          <w:lang w:eastAsia="ru-RU"/>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Фольклор и литература (развитие понятия) Авторские отступления как элемент композиции (начальные представления).</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Андрей Платонович Платонов.  </w:t>
      </w:r>
      <w:r w:rsidRPr="00D12619">
        <w:rPr>
          <w:rFonts w:ascii="Times New Roman" w:eastAsia="Times New Roman" w:hAnsi="Times New Roman"/>
          <w:color w:val="000000"/>
          <w:lang w:eastAsia="ru-RU"/>
        </w:rPr>
        <w:t>Краткий рассказ о жизни писателя. </w:t>
      </w:r>
      <w:r w:rsidRPr="00D12619">
        <w:rPr>
          <w:rFonts w:ascii="Times New Roman" w:eastAsia="Times New Roman" w:hAnsi="Times New Roman"/>
          <w:b/>
          <w:bCs/>
          <w:i/>
          <w:iCs/>
          <w:color w:val="000000"/>
          <w:lang w:eastAsia="ru-RU"/>
        </w:rPr>
        <w:t>«Возвращение».  </w:t>
      </w:r>
      <w:r w:rsidRPr="00D12619">
        <w:rPr>
          <w:rFonts w:ascii="Times New Roman" w:eastAsia="Times New Roman" w:hAnsi="Times New Roman"/>
          <w:color w:val="000000"/>
          <w:lang w:eastAsia="ru-RU"/>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lang w:eastAsia="ru-RU"/>
        </w:rPr>
        <w:t>Стихи и песни о Великой Отечественной войне</w:t>
      </w:r>
      <w:r w:rsidRPr="00D12619">
        <w:rPr>
          <w:rFonts w:ascii="Times New Roman" w:eastAsia="Times New Roman" w:hAnsi="Times New Roman"/>
          <w:lang w:eastAsia="ru-RU"/>
        </w:rPr>
        <w:t>. М.Исаковский «Катюша», «Враги сожгли родную хату…»; Б.Окуджава «Песенка о пехоте», «Здесь птицы не поют»; А.Фатьянов «Соловьи», Л.Ошанин «Дороги».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b/>
          <w:bCs/>
          <w:color w:val="000000"/>
          <w:lang w:eastAsia="ru-RU"/>
        </w:rPr>
        <w:t>Виктор Петрович Астафьев.  </w:t>
      </w:r>
      <w:r w:rsidRPr="00D12619">
        <w:rPr>
          <w:rFonts w:ascii="Times New Roman" w:eastAsia="Times New Roman" w:hAnsi="Times New Roman"/>
          <w:color w:val="000000"/>
          <w:lang w:eastAsia="ru-RU"/>
        </w:rPr>
        <w:t>Краткий рассказ о писателе.  </w:t>
      </w:r>
      <w:r w:rsidRPr="00D12619">
        <w:rPr>
          <w:rFonts w:ascii="Times New Roman" w:eastAsia="Times New Roman" w:hAnsi="Times New Roman"/>
          <w:b/>
          <w:bCs/>
          <w:i/>
          <w:iCs/>
          <w:color w:val="000000"/>
          <w:lang w:eastAsia="ru-RU"/>
        </w:rPr>
        <w:t>«Фотография, на которой меня нет».  </w:t>
      </w:r>
      <w:r w:rsidRPr="00D12619">
        <w:rPr>
          <w:rFonts w:ascii="Times New Roman" w:eastAsia="Times New Roman" w:hAnsi="Times New Roman"/>
          <w:color w:val="000000"/>
          <w:lang w:eastAsia="ru-RU"/>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85C4B" w:rsidRPr="00D12619" w:rsidRDefault="00085C4B" w:rsidP="00D12619">
      <w:pPr>
        <w:shd w:val="clear" w:color="auto" w:fill="FFFFFF"/>
        <w:spacing w:after="0" w:line="240" w:lineRule="auto"/>
        <w:jc w:val="both"/>
        <w:rPr>
          <w:rFonts w:ascii="Times New Roman" w:eastAsia="Times New Roman" w:hAnsi="Times New Roman"/>
          <w:color w:val="000000"/>
          <w:lang w:eastAsia="ru-RU"/>
        </w:rPr>
      </w:pPr>
      <w:r w:rsidRPr="00D12619">
        <w:rPr>
          <w:rFonts w:ascii="Times New Roman" w:eastAsia="Times New Roman" w:hAnsi="Times New Roman"/>
          <w:i/>
          <w:iCs/>
          <w:color w:val="000000"/>
          <w:lang w:eastAsia="ru-RU"/>
        </w:rPr>
        <w:t>Теория литературы.  </w:t>
      </w:r>
      <w:r w:rsidRPr="00D12619">
        <w:rPr>
          <w:rFonts w:ascii="Times New Roman" w:eastAsia="Times New Roman" w:hAnsi="Times New Roman"/>
          <w:color w:val="000000"/>
          <w:lang w:eastAsia="ru-RU"/>
        </w:rPr>
        <w:t>Герой – повествователь (развитие представлений).</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Русские  поэты  о  Родине,  родной  природе</w:t>
      </w:r>
      <w:r w:rsidRPr="00D12619">
        <w:rPr>
          <w:rFonts w:ascii="Times New Roman" w:eastAsia="Times New Roman" w:hAnsi="Times New Roman"/>
          <w:lang w:eastAsia="ru-RU"/>
        </w:rPr>
        <w:t xml:space="preserve">.  </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Поэты Русского  зарубежья  об  оставленной  ими  Родине</w:t>
      </w:r>
      <w:r w:rsidRPr="00D12619">
        <w:rPr>
          <w:rFonts w:ascii="Times New Roman" w:eastAsia="Times New Roman" w:hAnsi="Times New Roman"/>
          <w:lang w:eastAsia="ru-RU"/>
        </w:rPr>
        <w:t>. Мотивы  воспоминаний,  грусти,  надежды.</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Из зарубежной литературы.</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У.Шекспир</w:t>
      </w:r>
      <w:r w:rsidRPr="00D12619">
        <w:rPr>
          <w:rFonts w:ascii="Times New Roman" w:eastAsia="Times New Roman" w:hAnsi="Times New Roman"/>
          <w:lang w:eastAsia="ru-RU"/>
        </w:rPr>
        <w:t xml:space="preserve">.  Слово  о  писателе.  </w:t>
      </w:r>
      <w:r w:rsidRPr="00D12619">
        <w:rPr>
          <w:rFonts w:ascii="Times New Roman" w:eastAsia="Times New Roman" w:hAnsi="Times New Roman"/>
          <w:b/>
          <w:lang w:eastAsia="ru-RU"/>
        </w:rPr>
        <w:t>«Ромео  и  Джульетта»</w:t>
      </w:r>
      <w:r w:rsidRPr="00D12619">
        <w:rPr>
          <w:rFonts w:ascii="Times New Roman" w:eastAsia="Times New Roman" w:hAnsi="Times New Roman"/>
          <w:lang w:eastAsia="ru-RU"/>
        </w:rPr>
        <w:t xml:space="preserve"> Поединок  семейной  вражды  и  любви.  «Вечные проблемы»  в  трагедии  Шекспира.  Конфликт  как основа  сюжета  драматического  произведения.     Анализ эпизода  из  трагедии  «Ромео  и  Джульетта». </w:t>
      </w:r>
      <w:r w:rsidRPr="00D12619">
        <w:rPr>
          <w:rFonts w:ascii="Times New Roman" w:eastAsia="Times New Roman" w:hAnsi="Times New Roman"/>
          <w:b/>
          <w:lang w:eastAsia="ru-RU"/>
        </w:rPr>
        <w:t>Сонеты  У.Шекспира</w:t>
      </w:r>
      <w:r w:rsidRPr="00D12619">
        <w:rPr>
          <w:rFonts w:ascii="Times New Roman" w:eastAsia="Times New Roman" w:hAnsi="Times New Roman"/>
          <w:lang w:eastAsia="ru-RU"/>
        </w:rPr>
        <w:t>.  «Кто  хвалится  родством  своим  и знатью…»,  «Увы,  мой  стих  не  блещет  новизной…». Воспевание  поэтом  любви  и  дружбы.  Сонет  как форма лирической поэзии.</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Ж.-Б.Мольер</w:t>
      </w:r>
      <w:r w:rsidRPr="00D12619">
        <w:rPr>
          <w:rFonts w:ascii="Times New Roman" w:eastAsia="Times New Roman" w:hAnsi="Times New Roman"/>
          <w:lang w:eastAsia="ru-RU"/>
        </w:rPr>
        <w:t>. «Мещанин во дворянстве» (сцены). Сатира на дворянство и невежественных буржуа. Общечеловеческий смысл комедии.</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Дж.Свифт</w:t>
      </w:r>
      <w:r w:rsidRPr="00D12619">
        <w:rPr>
          <w:rFonts w:ascii="Times New Roman" w:eastAsia="Times New Roman" w:hAnsi="Times New Roman"/>
          <w:lang w:eastAsia="ru-RU"/>
        </w:rPr>
        <w:t xml:space="preserve">. Слово  о  писателе. </w:t>
      </w:r>
      <w:r w:rsidRPr="00D12619">
        <w:rPr>
          <w:rFonts w:ascii="Times New Roman" w:eastAsia="Times New Roman" w:hAnsi="Times New Roman"/>
          <w:b/>
          <w:lang w:eastAsia="ru-RU"/>
        </w:rPr>
        <w:t>«Путешествие Гулливера»</w:t>
      </w:r>
      <w:r w:rsidRPr="00D12619">
        <w:rPr>
          <w:rFonts w:ascii="Times New Roman" w:eastAsia="Times New Roman" w:hAnsi="Times New Roman"/>
          <w:lang w:eastAsia="ru-RU"/>
        </w:rPr>
        <w:t xml:space="preserve"> как  сатира  на  государственное  устройство  общества.</w:t>
      </w:r>
    </w:p>
    <w:p w:rsidR="00085C4B" w:rsidRPr="00D12619" w:rsidRDefault="00085C4B" w:rsidP="00D12619">
      <w:pPr>
        <w:spacing w:after="0" w:line="240" w:lineRule="auto"/>
        <w:jc w:val="both"/>
        <w:rPr>
          <w:rFonts w:ascii="Times New Roman" w:eastAsia="Times New Roman" w:hAnsi="Times New Roman"/>
          <w:lang w:eastAsia="ru-RU"/>
        </w:rPr>
      </w:pPr>
      <w:r w:rsidRPr="00D12619">
        <w:rPr>
          <w:rFonts w:ascii="Times New Roman" w:eastAsia="Times New Roman" w:hAnsi="Times New Roman"/>
          <w:b/>
          <w:lang w:eastAsia="ru-RU"/>
        </w:rPr>
        <w:t>В.Скотт</w:t>
      </w:r>
      <w:r w:rsidRPr="00D12619">
        <w:rPr>
          <w:rFonts w:ascii="Times New Roman" w:eastAsia="Times New Roman" w:hAnsi="Times New Roman"/>
          <w:lang w:eastAsia="ru-RU"/>
        </w:rPr>
        <w:t xml:space="preserve">.  Слово  о  писателе. </w:t>
      </w:r>
      <w:r w:rsidRPr="00D12619">
        <w:rPr>
          <w:rFonts w:ascii="Times New Roman" w:eastAsia="Times New Roman" w:hAnsi="Times New Roman"/>
          <w:b/>
          <w:lang w:eastAsia="ru-RU"/>
        </w:rPr>
        <w:t>«Айвенго»</w:t>
      </w:r>
      <w:r w:rsidRPr="00D12619">
        <w:rPr>
          <w:rFonts w:ascii="Times New Roman" w:eastAsia="Times New Roman" w:hAnsi="Times New Roman"/>
          <w:lang w:eastAsia="ru-RU"/>
        </w:rPr>
        <w:t xml:space="preserve">  как  исторический  роман.</w:t>
      </w:r>
    </w:p>
    <w:p w:rsidR="00C825E3" w:rsidRPr="00D12619" w:rsidRDefault="00C825E3" w:rsidP="00D12619">
      <w:pPr>
        <w:spacing w:after="0" w:line="240" w:lineRule="auto"/>
        <w:jc w:val="both"/>
        <w:rPr>
          <w:rFonts w:ascii="Times New Roman" w:hAnsi="Times New Roman"/>
        </w:rPr>
      </w:pPr>
    </w:p>
    <w:p w:rsidR="00C825E3" w:rsidRPr="00D12619" w:rsidRDefault="009B2A65" w:rsidP="00D12619">
      <w:pPr>
        <w:spacing w:after="0" w:line="240" w:lineRule="auto"/>
        <w:jc w:val="center"/>
        <w:rPr>
          <w:rFonts w:ascii="Times New Roman" w:hAnsi="Times New Roman"/>
          <w:b/>
        </w:rPr>
      </w:pPr>
      <w:r w:rsidRPr="00D12619">
        <w:rPr>
          <w:rFonts w:ascii="Times New Roman" w:hAnsi="Times New Roman"/>
          <w:b/>
        </w:rPr>
        <w:t xml:space="preserve">9 класс </w:t>
      </w:r>
    </w:p>
    <w:p w:rsidR="009B2A65" w:rsidRPr="00D12619" w:rsidRDefault="009B2A65" w:rsidP="00D12619">
      <w:pPr>
        <w:spacing w:after="0" w:line="240" w:lineRule="auto"/>
        <w:jc w:val="both"/>
        <w:rPr>
          <w:rFonts w:ascii="Times New Roman" w:hAnsi="Times New Roman"/>
          <w:b/>
          <w:bCs/>
        </w:rPr>
      </w:pPr>
      <w:r w:rsidRPr="00D12619">
        <w:rPr>
          <w:rFonts w:ascii="Times New Roman" w:hAnsi="Times New Roman"/>
          <w:b/>
          <w:bCs/>
        </w:rPr>
        <w:t xml:space="preserve">Введение </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Литература и её роль в духовной жизни человека.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Шедевры родной литературы. Формирование потребности общения с искусством, возникновение и развитие творческой самостоятельности.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Теория литературы. Литература как искусство слова (углубление представлений).</w:t>
      </w:r>
    </w:p>
    <w:p w:rsidR="009B2A65" w:rsidRPr="00D12619" w:rsidRDefault="009B2A65" w:rsidP="00D12619">
      <w:pPr>
        <w:spacing w:after="0" w:line="240" w:lineRule="auto"/>
        <w:rPr>
          <w:rFonts w:ascii="Times New Roman" w:hAnsi="Times New Roman"/>
          <w:b/>
          <w:bCs/>
        </w:rPr>
      </w:pPr>
      <w:r w:rsidRPr="00D12619">
        <w:rPr>
          <w:rFonts w:ascii="Times New Roman" w:hAnsi="Times New Roman"/>
          <w:b/>
          <w:bCs/>
        </w:rPr>
        <w:t xml:space="preserve">Из  Древнерусской литературы </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lastRenderedPageBreak/>
        <w:t>Беседа о древнерусской литературе. Самобытный характер русской литературы. Богатство и разнообразие жанров.</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«Слово о полку Игореве».</w:t>
      </w:r>
      <w:r w:rsidRPr="00D12619">
        <w:rPr>
          <w:rFonts w:ascii="Times New Roman" w:hAnsi="Times New Roman"/>
        </w:rPr>
        <w:t xml:space="preserve"> «Слово...» как величайший памятник литературы Древней Руси. История открытия «Слова…»; Проблема авторства. Историческая основа памятника, сюжет. Образы русских князей. Ярославна как идеальный русской женщины. Образ Русской земли. Авторская позиция в «Слове...». «Золотое слово» Святослава. Соединение языческой и христианской ости. Язык произведения. Переводы «Слова...».</w:t>
      </w:r>
    </w:p>
    <w:p w:rsidR="009B2A65" w:rsidRPr="00D12619" w:rsidRDefault="009B2A65" w:rsidP="00D12619">
      <w:pPr>
        <w:spacing w:after="0" w:line="240" w:lineRule="auto"/>
        <w:rPr>
          <w:rFonts w:ascii="Times New Roman" w:hAnsi="Times New Roman"/>
          <w:b/>
          <w:bCs/>
        </w:rPr>
      </w:pPr>
      <w:r w:rsidRPr="00D12619">
        <w:rPr>
          <w:rFonts w:ascii="Times New Roman" w:hAnsi="Times New Roman"/>
          <w:b/>
          <w:bCs/>
        </w:rPr>
        <w:t xml:space="preserve">Из литературы XVIII века </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Характеристика русской литературы XVIII века. Гражданский пафос русского классицизма.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Михаил Васильевич Ломоносов.</w:t>
      </w:r>
      <w:r w:rsidRPr="00D12619">
        <w:rPr>
          <w:rFonts w:ascii="Times New Roman" w:hAnsi="Times New Roman"/>
        </w:rPr>
        <w:t xml:space="preserve"> Жизнь и творчество (обзор). Учёный, поэт, реформатор русского литературного языка и стиха.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«Вечернее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 Елисаветы Петровны 1747 года»</w:t>
      </w:r>
      <w:r w:rsidRPr="00D12619">
        <w:rPr>
          <w:rFonts w:ascii="Times New Roman" w:hAnsi="Times New Roman"/>
        </w:rPr>
        <w:t>. Прославление Родины, мира, науки и просвещения в произведениях Ломоносова.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Гавриил Романович Державин.</w:t>
      </w:r>
      <w:r w:rsidRPr="00D12619">
        <w:rPr>
          <w:rFonts w:ascii="Times New Roman" w:hAnsi="Times New Roman"/>
        </w:rPr>
        <w:t xml:space="preserve"> Жизнь и творчество (обзор).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«Властителям и судиям».</w:t>
      </w:r>
      <w:r w:rsidRPr="00D12619">
        <w:rPr>
          <w:rFonts w:ascii="Times New Roman" w:hAnsi="Times New Roman"/>
        </w:rPr>
        <w:t xml:space="preserve"> Тема несправедливости сильных мира сего. «Высокий» слог и ораторские, декламационные интонации.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«Памятник».</w:t>
      </w:r>
      <w:r w:rsidRPr="00D12619">
        <w:rPr>
          <w:rFonts w:ascii="Times New Roman" w:hAnsi="Times New Roman"/>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rPr>
        <w:t xml:space="preserve">Александр Николаевич Радищев. </w:t>
      </w:r>
      <w:r w:rsidRPr="00D12619">
        <w:rPr>
          <w:rFonts w:ascii="Times New Roman" w:hAnsi="Times New Roman"/>
        </w:rPr>
        <w:t>Жизнь и творчество.</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Изображение российской действительности в «Путешествии из Петербурга в Москву».</w:t>
      </w:r>
    </w:p>
    <w:p w:rsidR="009B2A65" w:rsidRPr="00D12619" w:rsidRDefault="009B2A65" w:rsidP="00D12619">
      <w:pPr>
        <w:spacing w:after="0" w:line="240" w:lineRule="auto"/>
        <w:jc w:val="both"/>
        <w:rPr>
          <w:rFonts w:ascii="Times New Roman" w:hAnsi="Times New Roman"/>
          <w:b/>
        </w:rPr>
      </w:pPr>
      <w:r w:rsidRPr="00D12619">
        <w:rPr>
          <w:rFonts w:ascii="Times New Roman" w:hAnsi="Times New Roman"/>
        </w:rPr>
        <w:t xml:space="preserve">Критика крепостничества. Особенности повествования. Жанр путешествия и его содержательное наполнение. </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Николай Михайлович Карамзин</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Повесть </w:t>
      </w:r>
      <w:r w:rsidRPr="00D12619">
        <w:rPr>
          <w:rFonts w:ascii="Times New Roman" w:hAnsi="Times New Roman"/>
          <w:b/>
          <w:bCs/>
          <w:i/>
          <w:iCs/>
        </w:rPr>
        <w:t>«Бедная Лиза»,</w:t>
      </w:r>
      <w:r w:rsidRPr="00D12619">
        <w:rPr>
          <w:rFonts w:ascii="Times New Roman" w:hAnsi="Times New Roman"/>
        </w:rPr>
        <w:t xml:space="preserve"> стихотворение «</w:t>
      </w:r>
      <w:r w:rsidRPr="00D12619">
        <w:rPr>
          <w:rFonts w:ascii="Times New Roman" w:hAnsi="Times New Roman"/>
          <w:b/>
          <w:bCs/>
          <w:i/>
          <w:iCs/>
        </w:rPr>
        <w:t>Осень»</w:t>
      </w:r>
      <w:r w:rsidRPr="00D12619">
        <w:rPr>
          <w:rFonts w:ascii="Times New Roman" w:hAnsi="Times New Roman"/>
        </w:rPr>
        <w:t>.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9B2A65" w:rsidRPr="00D12619" w:rsidRDefault="009B2A65" w:rsidP="00D12619">
      <w:pPr>
        <w:spacing w:after="0" w:line="240" w:lineRule="auto"/>
        <w:rPr>
          <w:rFonts w:ascii="Times New Roman" w:hAnsi="Times New Roman"/>
          <w:b/>
          <w:bCs/>
        </w:rPr>
      </w:pPr>
      <w:r w:rsidRPr="00D12619">
        <w:rPr>
          <w:rFonts w:ascii="Times New Roman" w:hAnsi="Times New Roman"/>
          <w:b/>
          <w:bCs/>
        </w:rPr>
        <w:t xml:space="preserve">Из русской литературы XIX века </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Василий Андреевич Жуковский</w:t>
      </w:r>
      <w:r w:rsidRPr="00D12619">
        <w:rPr>
          <w:rFonts w:ascii="Times New Roman" w:hAnsi="Times New Roman"/>
        </w:rPr>
        <w:t>. Жизнь и творчество (обзор).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i/>
          <w:iCs/>
        </w:rPr>
        <w:t>«Море».</w:t>
      </w:r>
      <w:r w:rsidRPr="00D12619">
        <w:rPr>
          <w:rFonts w:ascii="Times New Roman" w:hAnsi="Times New Roman"/>
        </w:rPr>
        <w:t xml:space="preserve"> Романтический образ моря.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«Невыразимое».</w:t>
      </w:r>
      <w:r w:rsidRPr="00D12619">
        <w:rPr>
          <w:rFonts w:ascii="Times New Roman" w:hAnsi="Times New Roman"/>
        </w:rPr>
        <w:t xml:space="preserve"> Границы выразимого. Возможности поэтического языка и трудности, встающие на пути поэта. Отношение романтика к слову.</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«Светлана</w:t>
      </w:r>
      <w:r w:rsidRPr="00D12619">
        <w:rPr>
          <w:rFonts w:ascii="Times New Roman" w:hAnsi="Times New Roman"/>
        </w:rPr>
        <w:t>».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Александр Сергеевич Грибоедов</w:t>
      </w:r>
      <w:r w:rsidRPr="00D12619">
        <w:rPr>
          <w:rFonts w:ascii="Times New Roman" w:hAnsi="Times New Roman"/>
        </w:rPr>
        <w:t>. Жизнь и творчество (обзор).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Комедия </w:t>
      </w:r>
      <w:r w:rsidRPr="00D12619">
        <w:rPr>
          <w:rFonts w:ascii="Times New Roman" w:hAnsi="Times New Roman"/>
          <w:b/>
          <w:bCs/>
          <w:i/>
          <w:iCs/>
        </w:rPr>
        <w:t>«Горе от ума</w:t>
      </w:r>
      <w:r w:rsidRPr="00D12619">
        <w:rPr>
          <w:rFonts w:ascii="Times New Roman" w:hAnsi="Times New Roman"/>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rPr>
        <w:t xml:space="preserve">Иван Александрович Гончаров. </w:t>
      </w:r>
      <w:r w:rsidRPr="00D12619">
        <w:rPr>
          <w:rFonts w:ascii="Times New Roman" w:hAnsi="Times New Roman"/>
        </w:rPr>
        <w:t>Критическая статья «Мильон терзаний»</w:t>
      </w:r>
    </w:p>
    <w:p w:rsidR="009B2A65" w:rsidRPr="00D12619" w:rsidRDefault="009B2A65" w:rsidP="00D12619">
      <w:pPr>
        <w:spacing w:after="0" w:line="240" w:lineRule="auto"/>
        <w:jc w:val="both"/>
        <w:rPr>
          <w:rFonts w:ascii="Times New Roman" w:hAnsi="Times New Roman"/>
          <w:b/>
          <w:bCs/>
          <w:i/>
          <w:iCs/>
        </w:rPr>
      </w:pPr>
      <w:r w:rsidRPr="00D12619">
        <w:rPr>
          <w:rFonts w:ascii="Times New Roman" w:hAnsi="Times New Roman"/>
          <w:b/>
          <w:bCs/>
        </w:rPr>
        <w:t>Александр Сергеевич Пушкин</w:t>
      </w:r>
      <w:r w:rsidRPr="00D12619">
        <w:rPr>
          <w:rFonts w:ascii="Times New Roman" w:hAnsi="Times New Roman"/>
        </w:rPr>
        <w:t>. Жизнь и творчество (обзор).</w:t>
      </w:r>
      <w:r w:rsidR="00C84A5B">
        <w:rPr>
          <w:rFonts w:ascii="Times New Roman" w:hAnsi="Times New Roman"/>
        </w:rPr>
        <w:t xml:space="preserve"> </w:t>
      </w:r>
      <w:r w:rsidRPr="00D12619">
        <w:rPr>
          <w:rFonts w:ascii="Times New Roman" w:hAnsi="Times New Roman"/>
        </w:rPr>
        <w:t xml:space="preserve">Стихотворения </w:t>
      </w:r>
      <w:r w:rsidRPr="00D12619">
        <w:rPr>
          <w:rFonts w:ascii="Times New Roman" w:hAnsi="Times New Roman"/>
          <w:b/>
          <w:bCs/>
          <w:i/>
          <w:iCs/>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w:t>
      </w:r>
      <w:r w:rsidRPr="00D12619">
        <w:rPr>
          <w:rFonts w:ascii="Times New Roman" w:hAnsi="Times New Roman"/>
        </w:rPr>
        <w:lastRenderedPageBreak/>
        <w:t>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«Евгений Онегин».</w:t>
      </w:r>
      <w:r w:rsidRPr="00D12619">
        <w:rPr>
          <w:rFonts w:ascii="Times New Roman" w:hAnsi="Times New Roman"/>
        </w:rPr>
        <w:t xml:space="preserve"> Обзор содержания. «Евгений Онегин» - роман в стихах. Творческая история. Образы главных Основная сюжетная линия и лирические отступления.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критики: В. Г. Белинский, Д. И. Писарев; «органическая» критика: Д. А. Григорьев; «почвенники» — Ф. М. Достоевский; философская критика начала XX века; писательские оценки).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«Моцарт и Сальери».</w:t>
      </w:r>
      <w:r w:rsidRPr="00D12619">
        <w:rPr>
          <w:rFonts w:ascii="Times New Roman" w:hAnsi="Times New Roman"/>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Михаил Юрьевич Лермонтов</w:t>
      </w:r>
      <w:r w:rsidRPr="00D12619">
        <w:rPr>
          <w:rFonts w:ascii="Times New Roman" w:hAnsi="Times New Roman"/>
        </w:rPr>
        <w:t>. Жизнь и творчество (обзор).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«Герой нашего времени».</w:t>
      </w:r>
      <w:r w:rsidRPr="00D12619">
        <w:rPr>
          <w:rFonts w:ascii="Times New Roman" w:hAnsi="Times New Roman"/>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Особенности композиции. Печорин — «самый любопытный предмет своих наблюдений» (В. Г. Белинский).</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Печорин и Максим Максимыч. Печорин и доктор Вернер, Печорин и Грушницкий. Печорин и Вера. Печорин и Мери, Печорин и «ундина».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Повесть </w:t>
      </w:r>
      <w:r w:rsidRPr="00D12619">
        <w:rPr>
          <w:rFonts w:ascii="Times New Roman" w:hAnsi="Times New Roman"/>
          <w:b/>
          <w:bCs/>
          <w:i/>
          <w:iCs/>
        </w:rPr>
        <w:t>«Фаталист»</w:t>
      </w:r>
      <w:r w:rsidRPr="00D12619">
        <w:rPr>
          <w:rFonts w:ascii="Times New Roman" w:hAnsi="Times New Roman"/>
        </w:rPr>
        <w:t xml:space="preserve"> и её философско-композиционное значениеие. Споры о романтизме и реализме романа. Поэзия Лермонтова и «Герой нашего времени» в критике В. Г. Белинского.</w:t>
      </w:r>
    </w:p>
    <w:p w:rsidR="009B2A65" w:rsidRPr="00D12619" w:rsidRDefault="009B2A65" w:rsidP="00D12619">
      <w:pPr>
        <w:spacing w:after="0" w:line="240" w:lineRule="auto"/>
        <w:jc w:val="both"/>
        <w:rPr>
          <w:rFonts w:ascii="Times New Roman" w:hAnsi="Times New Roman"/>
          <w:b/>
          <w:bCs/>
          <w:i/>
          <w:iCs/>
        </w:rPr>
      </w:pPr>
      <w:r w:rsidRPr="00D12619">
        <w:rPr>
          <w:rFonts w:ascii="Times New Roman" w:hAnsi="Times New Roman"/>
        </w:rPr>
        <w:t xml:space="preserve">Основные мотивы лирики. </w:t>
      </w:r>
      <w:r w:rsidRPr="00D12619">
        <w:rPr>
          <w:rFonts w:ascii="Times New Roman" w:hAnsi="Times New Roman"/>
          <w:b/>
          <w:bCs/>
          <w:i/>
          <w:iCs/>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Трагическая судьба поэта и человека в бездуховном мире. Характер лирического героя лермонтовской поэзии. Тема Родины, поэта и поэзии.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 xml:space="preserve">Николай Васильевич Гоголь. </w:t>
      </w:r>
      <w:r w:rsidRPr="00D12619">
        <w:rPr>
          <w:rFonts w:ascii="Times New Roman" w:hAnsi="Times New Roman"/>
        </w:rPr>
        <w:t>Жизнь и творчество (обзор).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«Мёртвые души».</w:t>
      </w:r>
      <w:r w:rsidRPr="00D12619">
        <w:rPr>
          <w:rFonts w:ascii="Times New Roman" w:hAnsi="Times New Roman"/>
        </w:rPr>
        <w:t xml:space="preserve"> История создания. Смысл названия поэмы. Система образов. Мёртвые и живые души. Чичиков — «приобретатель», новый герой эпохи.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Эволюции образа автора — от сатирика к пророку и проповеднику. Поэма в оценках Белинского. Ответ Гоголя на критику Белинского.</w:t>
      </w:r>
    </w:p>
    <w:p w:rsidR="009B2A65" w:rsidRPr="00D12619" w:rsidRDefault="009B2A65" w:rsidP="00D12619">
      <w:pPr>
        <w:spacing w:after="0" w:line="240" w:lineRule="auto"/>
        <w:jc w:val="both"/>
        <w:rPr>
          <w:rFonts w:ascii="Times New Roman" w:hAnsi="Times New Roman"/>
          <w:bCs/>
        </w:rPr>
      </w:pPr>
      <w:r w:rsidRPr="00D12619">
        <w:rPr>
          <w:rFonts w:ascii="Times New Roman" w:hAnsi="Times New Roman"/>
          <w:b/>
          <w:bCs/>
        </w:rPr>
        <w:t xml:space="preserve">Александр Николаевич Островский. </w:t>
      </w:r>
      <w:r w:rsidRPr="00D12619">
        <w:rPr>
          <w:rFonts w:ascii="Times New Roman" w:hAnsi="Times New Roman"/>
          <w:bCs/>
        </w:rPr>
        <w:t>Слово о писателе. Комедия «Бедность не порок». Патриархальный мир в пьесе. Любовь в патриархальном мире. Комедия как жанр драматургии.</w:t>
      </w:r>
    </w:p>
    <w:p w:rsidR="009B2A65" w:rsidRPr="00D12619" w:rsidRDefault="009B2A65" w:rsidP="00D12619">
      <w:pPr>
        <w:spacing w:after="0" w:line="240" w:lineRule="auto"/>
        <w:jc w:val="both"/>
        <w:rPr>
          <w:rFonts w:ascii="Times New Roman" w:hAnsi="Times New Roman"/>
          <w:bCs/>
        </w:rPr>
      </w:pPr>
      <w:r w:rsidRPr="00D12619">
        <w:rPr>
          <w:rFonts w:ascii="Times New Roman" w:hAnsi="Times New Roman"/>
          <w:b/>
          <w:bCs/>
        </w:rPr>
        <w:t xml:space="preserve">Лев Николаевич Толстой. </w:t>
      </w:r>
      <w:r w:rsidRPr="00D12619">
        <w:rPr>
          <w:rFonts w:ascii="Times New Roman" w:hAnsi="Times New Roman"/>
          <w:bCs/>
        </w:rPr>
        <w:t>Автобиографическая трилогия. Особенности поэтики повести «Юность».</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Фёдор Михайлович Достоевский</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«Белые ночи».</w:t>
      </w:r>
      <w:r w:rsidRPr="00D12619">
        <w:rPr>
          <w:rFonts w:ascii="Times New Roman" w:hAnsi="Times New Roman"/>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Антон Павлович Чехов</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«Тоска», «Смерть чиновника».</w:t>
      </w:r>
      <w:r w:rsidRPr="00D12619">
        <w:rPr>
          <w:rFonts w:ascii="Times New Roman" w:hAnsi="Times New Roman"/>
        </w:rPr>
        <w:t xml:space="preserve"> Истинные и ложные ценности героев рассказа.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9B2A65" w:rsidRPr="00D12619" w:rsidRDefault="009B2A65" w:rsidP="00D12619">
      <w:pPr>
        <w:spacing w:after="0" w:line="240" w:lineRule="auto"/>
        <w:rPr>
          <w:rFonts w:ascii="Times New Roman" w:hAnsi="Times New Roman"/>
          <w:b/>
          <w:bCs/>
        </w:rPr>
      </w:pPr>
      <w:r w:rsidRPr="00D12619">
        <w:rPr>
          <w:rFonts w:ascii="Times New Roman" w:hAnsi="Times New Roman"/>
          <w:b/>
          <w:bCs/>
        </w:rPr>
        <w:t>Из русской литературы XX века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Богатство и разнообразие жанров и направлений русской литературы XX века.</w:t>
      </w:r>
    </w:p>
    <w:p w:rsidR="009B2A65" w:rsidRPr="00D12619" w:rsidRDefault="009B2A65" w:rsidP="00D12619">
      <w:pPr>
        <w:spacing w:after="0" w:line="240" w:lineRule="auto"/>
        <w:jc w:val="both"/>
        <w:rPr>
          <w:rFonts w:ascii="Times New Roman" w:hAnsi="Times New Roman"/>
          <w:b/>
          <w:bCs/>
        </w:rPr>
      </w:pPr>
      <w:r w:rsidRPr="00D12619">
        <w:rPr>
          <w:rFonts w:ascii="Times New Roman" w:hAnsi="Times New Roman"/>
          <w:b/>
          <w:bCs/>
        </w:rPr>
        <w:t>Из русской прозы XX века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Беседа о разнообразии видов и жанров прозаических произведений XX века, о ведущих прозаиках России.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lastRenderedPageBreak/>
        <w:t>Иван Алексеевич Бунин</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Рассказ </w:t>
      </w:r>
      <w:r w:rsidRPr="00D12619">
        <w:rPr>
          <w:rFonts w:ascii="Times New Roman" w:hAnsi="Times New Roman"/>
          <w:b/>
          <w:bCs/>
          <w:i/>
          <w:iCs/>
        </w:rPr>
        <w:t>«Тёмные аллеи».</w:t>
      </w:r>
      <w:r w:rsidRPr="00D12619">
        <w:rPr>
          <w:rFonts w:ascii="Times New Roman" w:hAnsi="Times New Roman"/>
        </w:rPr>
        <w:t xml:space="preserve"> Печальная история любви людных социальных слоев. «Поэзия» и «проза» русской. Лиризм повествования.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Михаил Афанасьевич Булгаков</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Повесть </w:t>
      </w:r>
      <w:r w:rsidRPr="00D12619">
        <w:rPr>
          <w:rFonts w:ascii="Times New Roman" w:hAnsi="Times New Roman"/>
          <w:b/>
          <w:bCs/>
          <w:i/>
          <w:iCs/>
        </w:rPr>
        <w:t>«Собачье сердце».</w:t>
      </w:r>
      <w:r w:rsidRPr="00D12619">
        <w:rPr>
          <w:rFonts w:ascii="Times New Roman" w:hAnsi="Times New Roman"/>
        </w:rPr>
        <w:t xml:space="preserve"> История создания и судьба повести. Смысл названия. Система образов произведения. Умственная, нравственная, духовная недоразвитость — основа и «шариковщины», «швондерства». Поэтика Булгакова-сатирика. Приём гротеска в повести.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Михаил Александрович Шолохов</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Рассказ </w:t>
      </w:r>
      <w:r w:rsidRPr="00D12619">
        <w:rPr>
          <w:rFonts w:ascii="Times New Roman" w:hAnsi="Times New Roman"/>
          <w:b/>
          <w:bCs/>
          <w:i/>
          <w:iCs/>
        </w:rPr>
        <w:t>«Судьба человека».</w:t>
      </w:r>
      <w:r w:rsidRPr="00D12619">
        <w:rPr>
          <w:rFonts w:ascii="Times New Roman" w:hAnsi="Times New Roman"/>
        </w:rPr>
        <w:t xml:space="preserve"> Смысл названия рассказа. Родины и судьба человека. Композиция рассказа. Образ Андрея Соколова, простого человека, воина и труженика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Александр Исаевич Солженицын</w:t>
      </w:r>
      <w:r w:rsidRPr="00D12619">
        <w:rPr>
          <w:rFonts w:ascii="Times New Roman" w:hAnsi="Times New Roman"/>
        </w:rPr>
        <w:t>. Слово о писателе.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Рассказ «</w:t>
      </w:r>
      <w:r w:rsidRPr="00D12619">
        <w:rPr>
          <w:rFonts w:ascii="Times New Roman" w:hAnsi="Times New Roman"/>
          <w:b/>
          <w:bCs/>
          <w:i/>
          <w:iCs/>
        </w:rPr>
        <w:t>Матрёнин двор».</w:t>
      </w:r>
      <w:r w:rsidRPr="00D12619">
        <w:rPr>
          <w:rFonts w:ascii="Times New Roman" w:hAnsi="Times New Roman"/>
        </w:rPr>
        <w:t xml:space="preserve"> Образ праведницы. Трагизм героини. Жизненная основа притчи.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Теория литературы</w:t>
      </w:r>
      <w:r w:rsidRPr="00D12619">
        <w:rPr>
          <w:rFonts w:ascii="Times New Roman" w:hAnsi="Times New Roman"/>
        </w:rPr>
        <w:t>. Притча (углубление понятия).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Из русской поэзии XX века (</w:t>
      </w:r>
      <w:r w:rsidRPr="00D12619">
        <w:rPr>
          <w:rFonts w:ascii="Times New Roman" w:hAnsi="Times New Roman"/>
        </w:rPr>
        <w:t>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Общий обзор и изучение трёх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9B2A65" w:rsidRPr="00D12619" w:rsidRDefault="009B2A65" w:rsidP="00D12619">
      <w:pPr>
        <w:spacing w:after="0" w:line="240" w:lineRule="auto"/>
        <w:jc w:val="both"/>
        <w:rPr>
          <w:rFonts w:ascii="Times New Roman" w:hAnsi="Times New Roman"/>
          <w:b/>
          <w:bCs/>
        </w:rPr>
      </w:pPr>
      <w:r w:rsidRPr="00D12619">
        <w:rPr>
          <w:rFonts w:ascii="Times New Roman" w:hAnsi="Times New Roman"/>
          <w:b/>
          <w:bCs/>
        </w:rPr>
        <w:t>Штрихи к портретам</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Александр Александрович Блок</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b/>
          <w:bCs/>
          <w:i/>
          <w:iCs/>
        </w:rPr>
      </w:pPr>
      <w:r w:rsidRPr="00D12619">
        <w:rPr>
          <w:rFonts w:ascii="Times New Roman" w:hAnsi="Times New Roman"/>
        </w:rPr>
        <w:t xml:space="preserve">     «</w:t>
      </w:r>
      <w:r w:rsidRPr="00D12619">
        <w:rPr>
          <w:rFonts w:ascii="Times New Roman" w:hAnsi="Times New Roman"/>
          <w:b/>
          <w:bCs/>
          <w:i/>
          <w:iCs/>
        </w:rPr>
        <w:t>Ветер принёс издалёка...», «О, весна без конца и без края...», «О, я хочу безумно жить...», цикл «Родина».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Образ Родины в поэзии Блока.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Сергей Александрович Есенин</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«Вот уже вечер...», «Не жалею, не зову, не плачу...», «Край ты мой заброшенный...», «Гой ты, Русь моя родная...», «Нивы сжаты, рощи голы...», «Разбуди меня завтра рано...», «Отговорила роща золотая... «.</w:t>
      </w:r>
      <w:r w:rsidRPr="00D12619">
        <w:rPr>
          <w:rFonts w:ascii="Times New Roman" w:hAnsi="Times New Roman"/>
        </w:rPr>
        <w:t xml:space="preserve"> Народно-песенная основа произведений поэта. Сквозные образы в лирике Есенина. Тема России — главная в есенинской поэзии. Олицетворение как основной художественный приём. Своеобразие метафор и сравнений.</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Владимир Владимирович Маяковский</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«Послушайте!», «А вы могли бы?», «Люблю»</w:t>
      </w:r>
      <w:r w:rsidRPr="00D12619">
        <w:rPr>
          <w:rFonts w:ascii="Times New Roman" w:hAnsi="Times New Roman"/>
        </w:rPr>
        <w:t xml:space="preserve"> (отрывок)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Марина Ивановна Цветаева</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«Идёшь, на меня похожий...», «Бабушке», «Мне нравится, что вы больны не мной...», «Стихи к Блоку», «Откуда такая нежность?..», «Родина», «Стихи о Мосте».</w:t>
      </w:r>
      <w:r w:rsidRPr="00D12619">
        <w:rPr>
          <w:rFonts w:ascii="Times New Roman" w:hAnsi="Times New Roman"/>
        </w:rPr>
        <w:t xml:space="preserve"> Стихотворения о поэзии, о любви. Особенности поэтики Цветаевой. Традиции и новаторство в творческих поисках поэта.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Николай Алексеевич Заболоцкий</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b/>
          <w:bCs/>
          <w:i/>
          <w:iCs/>
        </w:rPr>
      </w:pPr>
      <w:r w:rsidRPr="00D12619">
        <w:rPr>
          <w:rFonts w:ascii="Times New Roman" w:hAnsi="Times New Roman"/>
          <w:b/>
          <w:bCs/>
          <w:i/>
          <w:iCs/>
        </w:rPr>
        <w:t>«Я не ищу гармонии в природе...», «Где-то в поле возле Магадана...», «Можжевеловый куст», «О красоте человеческих лиц», «Завещание».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Стихотворения о человеке и природе. Философская глубина обобщений поэта-мыслителя.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Анна Андреевна Ахматова.</w:t>
      </w:r>
      <w:r w:rsidRPr="00D12619">
        <w:rPr>
          <w:rFonts w:ascii="Times New Roman" w:hAnsi="Times New Roman"/>
        </w:rPr>
        <w:t xml:space="preserve">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 xml:space="preserve">Стихотворные произведения из книг </w:t>
      </w:r>
      <w:r w:rsidRPr="00D12619">
        <w:rPr>
          <w:rFonts w:ascii="Times New Roman" w:hAnsi="Times New Roman"/>
          <w:b/>
          <w:bCs/>
          <w:i/>
          <w:iCs/>
        </w:rPr>
        <w:t xml:space="preserve">«Чётки», «Белая стая», «Пушкин», «Подорожник», «ANNO DOMINI», «Тростник», «Ветер войны». </w:t>
      </w:r>
      <w:r w:rsidRPr="00D12619">
        <w:rPr>
          <w:rFonts w:ascii="Times New Roman" w:hAnsi="Times New Roman"/>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Борис Леонидович Пастернак</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w:t>
      </w:r>
      <w:r w:rsidRPr="00D12619">
        <w:rPr>
          <w:rFonts w:ascii="Times New Roman" w:hAnsi="Times New Roman"/>
          <w:b/>
          <w:bCs/>
          <w:i/>
          <w:iCs/>
        </w:rPr>
        <w:t>Красавица моя, вся стать...», «Перемена», «Весна в лесу», «Во всём мне хочется дойти...», «Быть знаменитым некрасиво...».</w:t>
      </w:r>
      <w:r w:rsidRPr="00D12619">
        <w:rPr>
          <w:rFonts w:ascii="Times New Roman" w:hAnsi="Times New Roman"/>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Александр Трифонович Твардовский</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w:t>
      </w:r>
      <w:r w:rsidRPr="00D12619">
        <w:rPr>
          <w:rFonts w:ascii="Times New Roman" w:hAnsi="Times New Roman"/>
          <w:b/>
          <w:bCs/>
          <w:i/>
          <w:iCs/>
        </w:rPr>
        <w:t>Урожай», «Весенние строчки», «Я убит подо Ржевом».</w:t>
      </w:r>
      <w:r w:rsidRPr="00D12619">
        <w:rPr>
          <w:rFonts w:ascii="Times New Roman" w:hAnsi="Times New Roman"/>
        </w:rPr>
        <w:t xml:space="preserve"> Стихотворения о Родине, о природе. Интонация и стиль стихотворений.</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lastRenderedPageBreak/>
        <w:t xml:space="preserve">Песни и романсы на стихи поэтов XIX - XX веков </w:t>
      </w:r>
      <w:r w:rsidRPr="00D12619">
        <w:rPr>
          <w:rFonts w:ascii="Times New Roman" w:hAnsi="Times New Roman"/>
        </w:rPr>
        <w:t>(обзор)</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 xml:space="preserve">А. С. Пушкин. «Певец», М. Ю. Лермонтов. «Отчего», В. Соллогуб. «Серенада» («Закинув плащ, с гитарой под рукою...»), Н. Некрасов. «Тройка» («Что ты жадно глядишь на дорогу…»); Е. А. Баратынский. «Разуверение»; Ф. И. Тютчев. «К.Б.» («Я встретил вас — и всё былое…»; А. К. Толстой. «Средь шумного бала, случайно…». А. А. Фет. «Я тебе ничего не скажу...», А. А. Сурков «Бьется в тесной печурке огонь...», К. М. Симонов. «Жди меня, и я вернусь...», Н. А. Заболоцкий. «Признание» </w:t>
      </w:r>
      <w:r w:rsidRPr="00D12619">
        <w:rPr>
          <w:rFonts w:ascii="Times New Roman" w:hAnsi="Times New Roman"/>
        </w:rPr>
        <w:t>и др. Романсы и песни как синтетический жанр, поэм словесного и музыкального искусства выражающий мысли, настроения человека.</w:t>
      </w:r>
    </w:p>
    <w:p w:rsidR="009B2A65" w:rsidRPr="00D12619" w:rsidRDefault="009B2A65" w:rsidP="00D12619">
      <w:pPr>
        <w:spacing w:after="0" w:line="240" w:lineRule="auto"/>
        <w:rPr>
          <w:rFonts w:ascii="Times New Roman" w:hAnsi="Times New Roman"/>
          <w:b/>
          <w:bCs/>
        </w:rPr>
      </w:pPr>
      <w:r w:rsidRPr="00D12619">
        <w:rPr>
          <w:rFonts w:ascii="Times New Roman" w:hAnsi="Times New Roman"/>
          <w:b/>
          <w:bCs/>
        </w:rPr>
        <w:t xml:space="preserve">Из зарубежной литературы </w:t>
      </w:r>
    </w:p>
    <w:p w:rsidR="009B2A65" w:rsidRPr="00D12619" w:rsidRDefault="009B2A65" w:rsidP="00D12619">
      <w:pPr>
        <w:spacing w:after="0" w:line="240" w:lineRule="auto"/>
        <w:jc w:val="both"/>
        <w:rPr>
          <w:rFonts w:ascii="Times New Roman" w:hAnsi="Times New Roman"/>
          <w:bCs/>
        </w:rPr>
      </w:pPr>
      <w:r w:rsidRPr="00D12619">
        <w:rPr>
          <w:rFonts w:ascii="Times New Roman" w:hAnsi="Times New Roman"/>
          <w:b/>
          <w:bCs/>
        </w:rPr>
        <w:t xml:space="preserve">Античная лирика. Катулл. </w:t>
      </w:r>
      <w:r w:rsidRPr="00D12619">
        <w:rPr>
          <w:rFonts w:ascii="Times New Roman" w:hAnsi="Times New Roman"/>
          <w:bCs/>
        </w:rPr>
        <w:t>Слово о поэте. Чувства и разум в любовной лирике Катулла.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Гораций</w:t>
      </w:r>
      <w:r w:rsidRPr="00D12619">
        <w:rPr>
          <w:rFonts w:ascii="Times New Roman" w:hAnsi="Times New Roman"/>
        </w:rPr>
        <w:t>.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«Я воздвиг памятник...».</w:t>
      </w:r>
      <w:r w:rsidRPr="00D12619">
        <w:rPr>
          <w:rFonts w:ascii="Times New Roman" w:hAnsi="Times New Roman"/>
        </w:rPr>
        <w:t xml:space="preserve"> Поэтическое творчество в системе человеческого бытия. Мысль о поэтических заслугах - знакомство римлян с греческими лириками. Традиции 1ной оды в творчестве Державина и Пушкина.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Данте Алигьери.</w:t>
      </w:r>
      <w:r w:rsidRPr="00D12619">
        <w:rPr>
          <w:rFonts w:ascii="Times New Roman" w:hAnsi="Times New Roman"/>
        </w:rPr>
        <w:t xml:space="preserve"> Слово о поэте.</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«Божественная комедия»</w:t>
      </w:r>
      <w:r w:rsidRPr="00D12619">
        <w:rPr>
          <w:rFonts w:ascii="Times New Roman" w:hAnsi="Times New Roman"/>
        </w:rPr>
        <w:t xml:space="preserve"> (фрагменты). Множественность смыслов поэмы: буквальный (изображение загробного ), аллегорический (движение идеи бытия от мрака к свету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и мистический (интуитивное постижение божественной через восприятие красоты поэзии как божественного хотя и сотворённого земным человеком, разумом поэта). Универсально-философский характер поэмы.</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Уильям Шекспир</w:t>
      </w:r>
      <w:r w:rsidRPr="00D12619">
        <w:rPr>
          <w:rFonts w:ascii="Times New Roman" w:hAnsi="Times New Roman"/>
        </w:rPr>
        <w:t>. Краткие сведения о жизни и творчестве Шекспира. Характеристика гуманизма эпохи Возрождения.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«Гамлет»</w:t>
      </w:r>
      <w:r w:rsidRPr="00D12619">
        <w:rPr>
          <w:rFonts w:ascii="Times New Roman" w:hAnsi="Times New Roman"/>
        </w:rPr>
        <w:t xml:space="preserve"> (обзор с чтением отдельных сцен по выбору учителя, например: монологи Гамлета из сцены пятой акт), сцены цервой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rPr>
        <w:t>Иоганн Вольфганг Гёте</w:t>
      </w:r>
      <w:r w:rsidRPr="00D12619">
        <w:rPr>
          <w:rFonts w:ascii="Times New Roman" w:hAnsi="Times New Roman"/>
        </w:rPr>
        <w:t>. Краткие сведения о жизни и творчестве Гёте. Характеристика особенностей эпохи Прошения.</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b/>
          <w:bCs/>
          <w:i/>
          <w:iCs/>
        </w:rPr>
        <w:t>«Фауст»</w:t>
      </w:r>
      <w:r w:rsidRPr="00D12619">
        <w:rPr>
          <w:rFonts w:ascii="Times New Roman" w:hAnsi="Times New Roman"/>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9B2A65" w:rsidRPr="00D12619" w:rsidRDefault="009B2A65" w:rsidP="00D12619">
      <w:pPr>
        <w:spacing w:after="0" w:line="240" w:lineRule="auto"/>
        <w:jc w:val="both"/>
        <w:rPr>
          <w:rFonts w:ascii="Times New Roman" w:hAnsi="Times New Roman"/>
        </w:rPr>
      </w:pPr>
      <w:r w:rsidRPr="00D12619">
        <w:rPr>
          <w:rFonts w:ascii="Times New Roman" w:hAnsi="Times New Roman"/>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4E2850" w:rsidRPr="00D12619" w:rsidRDefault="009B2A65" w:rsidP="00D12619">
      <w:pPr>
        <w:spacing w:after="0" w:line="240" w:lineRule="auto"/>
        <w:jc w:val="both"/>
        <w:rPr>
          <w:rFonts w:ascii="Times New Roman" w:hAnsi="Times New Roman"/>
        </w:rPr>
      </w:pPr>
      <w:r w:rsidRPr="00D12619">
        <w:rPr>
          <w:rFonts w:ascii="Times New Roman" w:hAnsi="Times New Roman"/>
        </w:rPr>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w:t>
      </w:r>
      <w:r w:rsidR="00085C4B" w:rsidRPr="00D12619">
        <w:rPr>
          <w:rFonts w:ascii="Times New Roman" w:hAnsi="Times New Roman"/>
        </w:rPr>
        <w:t>уры. Гёте и русская литература.</w:t>
      </w:r>
    </w:p>
    <w:p w:rsidR="00C84A5B" w:rsidRDefault="00C84A5B" w:rsidP="0055531D">
      <w:pPr>
        <w:spacing w:after="0"/>
        <w:jc w:val="center"/>
        <w:rPr>
          <w:rFonts w:ascii="Times New Roman" w:hAnsi="Times New Roman"/>
          <w:b/>
          <w:lang w:eastAsia="ru-RU"/>
        </w:rPr>
      </w:pPr>
    </w:p>
    <w:p w:rsidR="0055531D" w:rsidRDefault="0055531D" w:rsidP="0055531D">
      <w:pPr>
        <w:spacing w:after="0"/>
        <w:jc w:val="center"/>
        <w:rPr>
          <w:rFonts w:ascii="Times New Roman" w:hAnsi="Times New Roman"/>
          <w:b/>
          <w:lang w:eastAsia="ru-RU"/>
        </w:rPr>
      </w:pPr>
      <w:r>
        <w:rPr>
          <w:rFonts w:ascii="Times New Roman" w:hAnsi="Times New Roman"/>
          <w:b/>
          <w:lang w:eastAsia="ru-RU"/>
        </w:rPr>
        <w:t>3. Тематическое планирование учебного премета «Литература»</w:t>
      </w:r>
    </w:p>
    <w:p w:rsidR="00F74B2E" w:rsidRDefault="000E138C" w:rsidP="0055531D">
      <w:pPr>
        <w:spacing w:after="0"/>
        <w:jc w:val="center"/>
        <w:rPr>
          <w:rFonts w:ascii="Times New Roman" w:hAnsi="Times New Roman"/>
          <w:b/>
          <w:lang w:eastAsia="ru-RU"/>
        </w:rPr>
      </w:pPr>
      <w:r w:rsidRPr="00C9744F">
        <w:rPr>
          <w:rFonts w:ascii="Times New Roman" w:hAnsi="Times New Roman"/>
          <w:b/>
          <w:lang w:eastAsia="ru-RU"/>
        </w:rPr>
        <w:t>5 класс</w:t>
      </w:r>
      <w:r w:rsidR="004D3158">
        <w:rPr>
          <w:rFonts w:ascii="Times New Roman" w:hAnsi="Times New Roman"/>
          <w:b/>
          <w:lang w:eastAsia="ru-RU"/>
        </w:rPr>
        <w:t xml:space="preserve"> </w:t>
      </w:r>
    </w:p>
    <w:p w:rsidR="000E138C" w:rsidRDefault="00F74B2E" w:rsidP="0055531D">
      <w:pPr>
        <w:spacing w:after="0"/>
        <w:jc w:val="center"/>
        <w:rPr>
          <w:rFonts w:ascii="Times New Roman" w:hAnsi="Times New Roman"/>
          <w:b/>
          <w:lang w:eastAsia="ru-RU"/>
        </w:rPr>
      </w:pPr>
      <w:r>
        <w:rPr>
          <w:rFonts w:ascii="Times New Roman" w:hAnsi="Times New Roman"/>
          <w:b/>
          <w:lang w:eastAsia="ru-RU"/>
        </w:rPr>
        <w:t>68 часов (2 ч в неделю)</w:t>
      </w:r>
    </w:p>
    <w:p w:rsidR="00BB00B6" w:rsidRPr="00BB00B6" w:rsidRDefault="00BB00B6" w:rsidP="00BB00B6">
      <w:pPr>
        <w:pStyle w:val="a8"/>
        <w:ind w:left="2160"/>
        <w:jc w:val="center"/>
        <w:rPr>
          <w:rFonts w:ascii="Times New Roman" w:hAnsi="Times New Roman"/>
          <w:b/>
          <w:bCs/>
          <w:sz w:val="22"/>
          <w:szCs w:val="22"/>
        </w:rPr>
      </w:pPr>
    </w:p>
    <w:tbl>
      <w:tblPr>
        <w:tblW w:w="779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3"/>
        <w:gridCol w:w="1843"/>
      </w:tblGrid>
      <w:tr w:rsidR="00BB00B6" w:rsidRPr="00BB00B6" w:rsidTr="00BB00B6">
        <w:trPr>
          <w:jc w:val="center"/>
        </w:trPr>
        <w:tc>
          <w:tcPr>
            <w:tcW w:w="5953" w:type="dxa"/>
          </w:tcPr>
          <w:p w:rsidR="00BB00B6" w:rsidRPr="0097724A" w:rsidRDefault="00BB00B6" w:rsidP="00BB00B6">
            <w:pPr>
              <w:pStyle w:val="Style3"/>
              <w:widowControl/>
              <w:ind w:firstLine="394"/>
              <w:jc w:val="center"/>
              <w:rPr>
                <w:rStyle w:val="FontStyle13"/>
                <w:rFonts w:ascii="Times New Roman" w:hAnsi="Times New Roman" w:cs="Times New Roman"/>
                <w:b/>
                <w:sz w:val="22"/>
                <w:szCs w:val="22"/>
              </w:rPr>
            </w:pPr>
            <w:r w:rsidRPr="0097724A">
              <w:rPr>
                <w:rStyle w:val="FontStyle13"/>
                <w:rFonts w:ascii="Times New Roman" w:hAnsi="Times New Roman" w:cs="Times New Roman"/>
                <w:b/>
                <w:sz w:val="22"/>
                <w:szCs w:val="22"/>
              </w:rPr>
              <w:t>Тема</w:t>
            </w:r>
          </w:p>
        </w:tc>
        <w:tc>
          <w:tcPr>
            <w:tcW w:w="1843" w:type="dxa"/>
          </w:tcPr>
          <w:p w:rsidR="00BB00B6" w:rsidRPr="0097724A" w:rsidRDefault="00BB00B6" w:rsidP="00BB00B6">
            <w:pPr>
              <w:pStyle w:val="Style3"/>
              <w:widowControl/>
              <w:ind w:left="10" w:hanging="10"/>
              <w:jc w:val="center"/>
              <w:rPr>
                <w:rStyle w:val="FontStyle13"/>
                <w:rFonts w:ascii="Times New Roman" w:hAnsi="Times New Roman" w:cs="Times New Roman"/>
                <w:b/>
                <w:sz w:val="22"/>
                <w:szCs w:val="22"/>
              </w:rPr>
            </w:pPr>
            <w:r w:rsidRPr="0097724A">
              <w:rPr>
                <w:rStyle w:val="FontStyle13"/>
                <w:rFonts w:ascii="Times New Roman" w:hAnsi="Times New Roman" w:cs="Times New Roman"/>
                <w:b/>
                <w:sz w:val="22"/>
                <w:szCs w:val="22"/>
              </w:rPr>
              <w:t>Количество часов</w:t>
            </w:r>
          </w:p>
        </w:tc>
      </w:tr>
      <w:tr w:rsidR="00BB00B6" w:rsidRPr="00BB00B6" w:rsidTr="00BB00B6">
        <w:trPr>
          <w:jc w:val="center"/>
        </w:trPr>
        <w:tc>
          <w:tcPr>
            <w:tcW w:w="5953" w:type="dxa"/>
          </w:tcPr>
          <w:p w:rsidR="00BB00B6" w:rsidRPr="00BB00B6" w:rsidRDefault="00BB00B6" w:rsidP="0021367E">
            <w:pPr>
              <w:pStyle w:val="Style3"/>
              <w:widowControl/>
              <w:ind w:firstLine="394"/>
              <w:rPr>
                <w:rStyle w:val="FontStyle13"/>
                <w:b/>
                <w:sz w:val="22"/>
                <w:szCs w:val="22"/>
              </w:rPr>
            </w:pPr>
            <w:r w:rsidRPr="00BB00B6">
              <w:rPr>
                <w:rStyle w:val="FontStyle13"/>
                <w:sz w:val="22"/>
                <w:szCs w:val="22"/>
              </w:rPr>
              <w:t xml:space="preserve">Введение </w:t>
            </w:r>
          </w:p>
        </w:tc>
        <w:tc>
          <w:tcPr>
            <w:tcW w:w="1843" w:type="dxa"/>
          </w:tcPr>
          <w:p w:rsidR="00BB00B6" w:rsidRPr="00BB00B6" w:rsidRDefault="00BB00B6" w:rsidP="00BB00B6">
            <w:pPr>
              <w:pStyle w:val="Style2"/>
              <w:widowControl/>
              <w:spacing w:line="240" w:lineRule="auto"/>
              <w:ind w:right="110" w:firstLine="10"/>
              <w:jc w:val="center"/>
              <w:rPr>
                <w:rStyle w:val="FontStyle12"/>
                <w:rFonts w:eastAsia="Times New Roman"/>
                <w:sz w:val="22"/>
                <w:szCs w:val="22"/>
              </w:rPr>
            </w:pPr>
            <w:r w:rsidRPr="00BB00B6">
              <w:rPr>
                <w:rStyle w:val="FontStyle12"/>
                <w:rFonts w:eastAsia="Times New Roman"/>
                <w:sz w:val="22"/>
                <w:szCs w:val="22"/>
              </w:rPr>
              <w:t>1</w:t>
            </w:r>
          </w:p>
        </w:tc>
      </w:tr>
      <w:tr w:rsidR="00BB00B6" w:rsidRPr="00BB00B6" w:rsidTr="00BB00B6">
        <w:trPr>
          <w:jc w:val="center"/>
        </w:trPr>
        <w:tc>
          <w:tcPr>
            <w:tcW w:w="5953" w:type="dxa"/>
          </w:tcPr>
          <w:p w:rsidR="00BB00B6" w:rsidRPr="00BB00B6" w:rsidRDefault="00BB00B6" w:rsidP="0021367E">
            <w:pPr>
              <w:pStyle w:val="Style10"/>
              <w:widowControl/>
              <w:ind w:right="14" w:firstLine="394"/>
              <w:rPr>
                <w:rStyle w:val="FontStyle12"/>
                <w:b/>
                <w:bCs/>
                <w:sz w:val="22"/>
                <w:szCs w:val="22"/>
              </w:rPr>
            </w:pPr>
            <w:r w:rsidRPr="00BB00B6">
              <w:rPr>
                <w:rStyle w:val="FontStyle11"/>
              </w:rPr>
              <w:t xml:space="preserve">Устное народное творчество </w:t>
            </w:r>
          </w:p>
        </w:tc>
        <w:tc>
          <w:tcPr>
            <w:tcW w:w="1843" w:type="dxa"/>
          </w:tcPr>
          <w:p w:rsidR="00BB00B6" w:rsidRPr="00BB00B6" w:rsidRDefault="00BB00B6" w:rsidP="00BB00B6">
            <w:pPr>
              <w:pStyle w:val="Style2"/>
              <w:widowControl/>
              <w:spacing w:line="240" w:lineRule="auto"/>
              <w:ind w:right="144" w:firstLine="5"/>
              <w:jc w:val="center"/>
              <w:rPr>
                <w:rStyle w:val="FontStyle12"/>
                <w:rFonts w:eastAsia="Times New Roman"/>
                <w:sz w:val="22"/>
                <w:szCs w:val="22"/>
              </w:rPr>
            </w:pPr>
            <w:r w:rsidRPr="00BB00B6">
              <w:rPr>
                <w:rStyle w:val="FontStyle12"/>
                <w:rFonts w:eastAsia="Times New Roman"/>
                <w:sz w:val="22"/>
                <w:szCs w:val="22"/>
              </w:rPr>
              <w:t>5</w:t>
            </w:r>
          </w:p>
        </w:tc>
      </w:tr>
      <w:tr w:rsidR="00BB00B6" w:rsidRPr="00BB00B6" w:rsidTr="00BB00B6">
        <w:trPr>
          <w:jc w:val="center"/>
        </w:trPr>
        <w:tc>
          <w:tcPr>
            <w:tcW w:w="5953" w:type="dxa"/>
          </w:tcPr>
          <w:p w:rsidR="00BB00B6" w:rsidRPr="00BB00B6" w:rsidRDefault="00BB00B6" w:rsidP="0021367E">
            <w:pPr>
              <w:pStyle w:val="Style10"/>
              <w:widowControl/>
              <w:ind w:firstLine="394"/>
              <w:rPr>
                <w:rStyle w:val="FontStyle12"/>
                <w:b/>
                <w:bCs/>
                <w:sz w:val="22"/>
                <w:szCs w:val="22"/>
              </w:rPr>
            </w:pPr>
            <w:r w:rsidRPr="00BB00B6">
              <w:rPr>
                <w:rStyle w:val="FontStyle11"/>
              </w:rPr>
              <w:t xml:space="preserve">Древнерусской литературы </w:t>
            </w:r>
          </w:p>
        </w:tc>
        <w:tc>
          <w:tcPr>
            <w:tcW w:w="1843" w:type="dxa"/>
          </w:tcPr>
          <w:p w:rsidR="00BB00B6" w:rsidRPr="00BB00B6" w:rsidRDefault="00BB00B6" w:rsidP="00BB00B6">
            <w:pPr>
              <w:pStyle w:val="Style2"/>
              <w:widowControl/>
              <w:spacing w:line="240" w:lineRule="auto"/>
              <w:ind w:firstLine="5"/>
              <w:jc w:val="center"/>
              <w:rPr>
                <w:rStyle w:val="FontStyle12"/>
                <w:rFonts w:eastAsia="Times New Roman"/>
                <w:sz w:val="22"/>
                <w:szCs w:val="22"/>
              </w:rPr>
            </w:pPr>
            <w:r w:rsidRPr="00BB00B6">
              <w:rPr>
                <w:rStyle w:val="FontStyle12"/>
                <w:rFonts w:eastAsia="Times New Roman"/>
                <w:sz w:val="22"/>
                <w:szCs w:val="22"/>
              </w:rPr>
              <w:t>1</w:t>
            </w:r>
          </w:p>
        </w:tc>
      </w:tr>
      <w:tr w:rsidR="00BB00B6" w:rsidRPr="00BB00B6" w:rsidTr="00BB00B6">
        <w:trPr>
          <w:jc w:val="center"/>
        </w:trPr>
        <w:tc>
          <w:tcPr>
            <w:tcW w:w="5953" w:type="dxa"/>
          </w:tcPr>
          <w:p w:rsidR="00BB00B6" w:rsidRPr="00BB00B6" w:rsidRDefault="00BB00B6" w:rsidP="0021367E">
            <w:pPr>
              <w:pStyle w:val="Style10"/>
              <w:widowControl/>
              <w:ind w:firstLine="394"/>
              <w:rPr>
                <w:rStyle w:val="FontStyle12"/>
                <w:b/>
                <w:bCs/>
                <w:sz w:val="22"/>
                <w:szCs w:val="22"/>
              </w:rPr>
            </w:pPr>
            <w:r w:rsidRPr="00BB00B6">
              <w:rPr>
                <w:rStyle w:val="FontStyle11"/>
              </w:rPr>
              <w:t>Из литературы XVII</w:t>
            </w:r>
            <w:r w:rsidRPr="00BB00B6">
              <w:rPr>
                <w:rStyle w:val="FontStyle11"/>
                <w:lang w:val="en-US"/>
              </w:rPr>
              <w:t>I</w:t>
            </w:r>
            <w:r w:rsidRPr="00BB00B6">
              <w:rPr>
                <w:rStyle w:val="FontStyle11"/>
              </w:rPr>
              <w:t xml:space="preserve"> века </w:t>
            </w:r>
          </w:p>
        </w:tc>
        <w:tc>
          <w:tcPr>
            <w:tcW w:w="1843" w:type="dxa"/>
          </w:tcPr>
          <w:p w:rsidR="00BB00B6" w:rsidRPr="00BB00B6" w:rsidRDefault="00BB00B6" w:rsidP="00BB00B6">
            <w:pPr>
              <w:pStyle w:val="Style2"/>
              <w:widowControl/>
              <w:spacing w:line="240" w:lineRule="auto"/>
              <w:ind w:firstLine="5"/>
              <w:jc w:val="center"/>
              <w:rPr>
                <w:rStyle w:val="FontStyle12"/>
                <w:rFonts w:eastAsia="Times New Roman"/>
                <w:sz w:val="22"/>
                <w:szCs w:val="22"/>
              </w:rPr>
            </w:pPr>
            <w:r w:rsidRPr="00BB00B6">
              <w:rPr>
                <w:rStyle w:val="FontStyle12"/>
                <w:rFonts w:eastAsia="Times New Roman"/>
                <w:sz w:val="22"/>
                <w:szCs w:val="22"/>
              </w:rPr>
              <w:t>2</w:t>
            </w:r>
          </w:p>
        </w:tc>
      </w:tr>
      <w:tr w:rsidR="00BB00B6" w:rsidRPr="00BB00B6" w:rsidTr="00BB00B6">
        <w:trPr>
          <w:jc w:val="center"/>
        </w:trPr>
        <w:tc>
          <w:tcPr>
            <w:tcW w:w="5953" w:type="dxa"/>
          </w:tcPr>
          <w:p w:rsidR="00BB00B6" w:rsidRPr="00BB00B6" w:rsidRDefault="00BB00B6" w:rsidP="0021367E">
            <w:pPr>
              <w:pStyle w:val="Style10"/>
              <w:widowControl/>
              <w:ind w:firstLine="394"/>
              <w:rPr>
                <w:rStyle w:val="FontStyle12"/>
                <w:b/>
                <w:sz w:val="22"/>
                <w:szCs w:val="22"/>
              </w:rPr>
            </w:pPr>
            <w:r w:rsidRPr="00BB00B6">
              <w:rPr>
                <w:rStyle w:val="FontStyle11"/>
              </w:rPr>
              <w:lastRenderedPageBreak/>
              <w:t>Из литературы XIX века</w:t>
            </w:r>
          </w:p>
        </w:tc>
        <w:tc>
          <w:tcPr>
            <w:tcW w:w="1843" w:type="dxa"/>
          </w:tcPr>
          <w:p w:rsidR="00BB00B6" w:rsidRPr="00BB00B6" w:rsidRDefault="00BB00B6" w:rsidP="00BB00B6">
            <w:pPr>
              <w:pStyle w:val="Style10"/>
              <w:widowControl/>
              <w:ind w:left="118" w:hanging="118"/>
              <w:jc w:val="center"/>
              <w:rPr>
                <w:rStyle w:val="FontStyle12"/>
                <w:sz w:val="22"/>
                <w:szCs w:val="22"/>
              </w:rPr>
            </w:pPr>
            <w:r w:rsidRPr="00BB00B6">
              <w:rPr>
                <w:rStyle w:val="FontStyle12"/>
                <w:sz w:val="22"/>
                <w:szCs w:val="22"/>
              </w:rPr>
              <w:t>32</w:t>
            </w:r>
          </w:p>
        </w:tc>
      </w:tr>
      <w:tr w:rsidR="00BB00B6" w:rsidRPr="00BB00B6" w:rsidTr="00BB00B6">
        <w:trPr>
          <w:jc w:val="center"/>
        </w:trPr>
        <w:tc>
          <w:tcPr>
            <w:tcW w:w="5953" w:type="dxa"/>
          </w:tcPr>
          <w:p w:rsidR="00BB00B6" w:rsidRPr="00BB00B6" w:rsidRDefault="00BB00B6" w:rsidP="0021367E">
            <w:pPr>
              <w:pStyle w:val="Style2"/>
              <w:widowControl/>
              <w:spacing w:line="240" w:lineRule="auto"/>
              <w:ind w:firstLine="0"/>
              <w:rPr>
                <w:rFonts w:ascii="Calibri" w:eastAsia="Times New Roman" w:hAnsi="Calibri"/>
                <w:sz w:val="22"/>
                <w:szCs w:val="22"/>
              </w:rPr>
            </w:pPr>
            <w:r w:rsidRPr="00BB00B6">
              <w:rPr>
                <w:rStyle w:val="FontStyle11"/>
                <w:rFonts w:eastAsia="Times New Roman"/>
              </w:rPr>
              <w:t xml:space="preserve">Из литературы XX века </w:t>
            </w:r>
          </w:p>
        </w:tc>
        <w:tc>
          <w:tcPr>
            <w:tcW w:w="1843" w:type="dxa"/>
          </w:tcPr>
          <w:p w:rsidR="00BB00B6" w:rsidRPr="00BB00B6" w:rsidRDefault="00BB00B6" w:rsidP="00BB00B6">
            <w:pPr>
              <w:pStyle w:val="Style10"/>
              <w:widowControl/>
              <w:ind w:firstLine="394"/>
              <w:jc w:val="center"/>
              <w:rPr>
                <w:sz w:val="22"/>
                <w:szCs w:val="22"/>
              </w:rPr>
            </w:pPr>
            <w:r w:rsidRPr="00BB00B6">
              <w:rPr>
                <w:sz w:val="22"/>
                <w:szCs w:val="22"/>
              </w:rPr>
              <w:t>17</w:t>
            </w:r>
          </w:p>
        </w:tc>
      </w:tr>
      <w:tr w:rsidR="00BB00B6" w:rsidRPr="00BB00B6" w:rsidTr="00BB00B6">
        <w:trPr>
          <w:jc w:val="center"/>
        </w:trPr>
        <w:tc>
          <w:tcPr>
            <w:tcW w:w="5953" w:type="dxa"/>
          </w:tcPr>
          <w:p w:rsidR="00BB00B6" w:rsidRPr="00BB00B6" w:rsidRDefault="00BB00B6" w:rsidP="0021367E">
            <w:pPr>
              <w:pStyle w:val="Style2"/>
              <w:widowControl/>
              <w:spacing w:line="240" w:lineRule="auto"/>
              <w:ind w:firstLine="0"/>
              <w:rPr>
                <w:rStyle w:val="FontStyle11"/>
                <w:rFonts w:eastAsia="Times New Roman"/>
              </w:rPr>
            </w:pPr>
            <w:r w:rsidRPr="00BB00B6">
              <w:rPr>
                <w:rStyle w:val="FontStyle11"/>
                <w:rFonts w:eastAsia="Times New Roman"/>
              </w:rPr>
              <w:t>Поэты о Великой Отечественной войне</w:t>
            </w:r>
          </w:p>
        </w:tc>
        <w:tc>
          <w:tcPr>
            <w:tcW w:w="1843" w:type="dxa"/>
          </w:tcPr>
          <w:p w:rsidR="00BB00B6" w:rsidRPr="00BB00B6" w:rsidRDefault="00BB00B6" w:rsidP="00BB00B6">
            <w:pPr>
              <w:pStyle w:val="Style10"/>
              <w:widowControl/>
              <w:ind w:firstLine="394"/>
              <w:jc w:val="center"/>
              <w:rPr>
                <w:sz w:val="22"/>
                <w:szCs w:val="22"/>
              </w:rPr>
            </w:pPr>
            <w:r w:rsidRPr="00BB00B6">
              <w:rPr>
                <w:sz w:val="22"/>
                <w:szCs w:val="22"/>
              </w:rPr>
              <w:t>2</w:t>
            </w:r>
          </w:p>
        </w:tc>
      </w:tr>
      <w:tr w:rsidR="00BB00B6" w:rsidRPr="00BB00B6" w:rsidTr="00BB00B6">
        <w:trPr>
          <w:jc w:val="center"/>
        </w:trPr>
        <w:tc>
          <w:tcPr>
            <w:tcW w:w="5953" w:type="dxa"/>
          </w:tcPr>
          <w:p w:rsidR="00BB00B6" w:rsidRPr="00BB00B6" w:rsidRDefault="00BB00B6" w:rsidP="0021367E">
            <w:pPr>
              <w:pStyle w:val="Style2"/>
              <w:widowControl/>
              <w:spacing w:line="240" w:lineRule="auto"/>
              <w:ind w:firstLine="0"/>
              <w:rPr>
                <w:rStyle w:val="FontStyle11"/>
                <w:rFonts w:eastAsia="Times New Roman"/>
              </w:rPr>
            </w:pPr>
            <w:r w:rsidRPr="00BB00B6">
              <w:rPr>
                <w:rStyle w:val="FontStyle11"/>
                <w:rFonts w:eastAsia="Times New Roman"/>
              </w:rPr>
              <w:t>Из зарубежной литературы</w:t>
            </w:r>
          </w:p>
        </w:tc>
        <w:tc>
          <w:tcPr>
            <w:tcW w:w="1843" w:type="dxa"/>
          </w:tcPr>
          <w:p w:rsidR="00BB00B6" w:rsidRPr="00BB00B6" w:rsidRDefault="00BB00B6" w:rsidP="00BB00B6">
            <w:pPr>
              <w:pStyle w:val="Style10"/>
              <w:widowControl/>
              <w:ind w:firstLine="394"/>
              <w:jc w:val="center"/>
              <w:rPr>
                <w:sz w:val="22"/>
                <w:szCs w:val="22"/>
              </w:rPr>
            </w:pPr>
            <w:r w:rsidRPr="00BB00B6">
              <w:rPr>
                <w:sz w:val="22"/>
                <w:szCs w:val="22"/>
              </w:rPr>
              <w:t>7</w:t>
            </w:r>
          </w:p>
        </w:tc>
      </w:tr>
      <w:tr w:rsidR="00BB00B6" w:rsidRPr="00BB00B6" w:rsidTr="00BB00B6">
        <w:trPr>
          <w:jc w:val="center"/>
        </w:trPr>
        <w:tc>
          <w:tcPr>
            <w:tcW w:w="5953" w:type="dxa"/>
          </w:tcPr>
          <w:p w:rsidR="00BB00B6" w:rsidRPr="00BB00B6" w:rsidRDefault="00BB00B6" w:rsidP="0021367E">
            <w:pPr>
              <w:pStyle w:val="Style2"/>
              <w:widowControl/>
              <w:spacing w:line="240" w:lineRule="auto"/>
              <w:ind w:firstLine="0"/>
              <w:rPr>
                <w:rStyle w:val="FontStyle11"/>
                <w:rFonts w:eastAsia="Times New Roman"/>
              </w:rPr>
            </w:pPr>
            <w:r w:rsidRPr="00BB00B6">
              <w:rPr>
                <w:rStyle w:val="FontStyle11"/>
                <w:rFonts w:eastAsia="Times New Roman"/>
              </w:rPr>
              <w:t>Итоговый урок</w:t>
            </w:r>
          </w:p>
        </w:tc>
        <w:tc>
          <w:tcPr>
            <w:tcW w:w="1843" w:type="dxa"/>
          </w:tcPr>
          <w:p w:rsidR="00BB00B6" w:rsidRPr="00BB00B6" w:rsidRDefault="00BB00B6" w:rsidP="00BB00B6">
            <w:pPr>
              <w:pStyle w:val="Style10"/>
              <w:widowControl/>
              <w:ind w:firstLine="394"/>
              <w:jc w:val="center"/>
              <w:rPr>
                <w:sz w:val="22"/>
                <w:szCs w:val="22"/>
              </w:rPr>
            </w:pPr>
            <w:r w:rsidRPr="00BB00B6">
              <w:rPr>
                <w:sz w:val="22"/>
                <w:szCs w:val="22"/>
              </w:rPr>
              <w:t>1</w:t>
            </w:r>
          </w:p>
        </w:tc>
      </w:tr>
      <w:tr w:rsidR="00BB00B6" w:rsidRPr="00BB00B6" w:rsidTr="00BB00B6">
        <w:trPr>
          <w:jc w:val="center"/>
        </w:trPr>
        <w:tc>
          <w:tcPr>
            <w:tcW w:w="5953" w:type="dxa"/>
          </w:tcPr>
          <w:p w:rsidR="00BB00B6" w:rsidRPr="00BB00B6" w:rsidRDefault="00BB00B6" w:rsidP="0021367E">
            <w:pPr>
              <w:pStyle w:val="Style2"/>
              <w:widowControl/>
              <w:spacing w:line="240" w:lineRule="auto"/>
              <w:ind w:firstLine="0"/>
              <w:jc w:val="center"/>
              <w:rPr>
                <w:rStyle w:val="FontStyle11"/>
                <w:rFonts w:eastAsia="Times New Roman"/>
              </w:rPr>
            </w:pPr>
            <w:r w:rsidRPr="00BB00B6">
              <w:rPr>
                <w:rStyle w:val="FontStyle11"/>
                <w:rFonts w:eastAsia="Times New Roman"/>
              </w:rPr>
              <w:t>ИТОГО:</w:t>
            </w:r>
          </w:p>
        </w:tc>
        <w:tc>
          <w:tcPr>
            <w:tcW w:w="1843" w:type="dxa"/>
          </w:tcPr>
          <w:p w:rsidR="00BB00B6" w:rsidRPr="00BB00B6" w:rsidRDefault="00BB00B6" w:rsidP="00BB00B6">
            <w:pPr>
              <w:pStyle w:val="Style10"/>
              <w:widowControl/>
              <w:ind w:firstLine="394"/>
              <w:jc w:val="center"/>
              <w:rPr>
                <w:sz w:val="22"/>
                <w:szCs w:val="22"/>
              </w:rPr>
            </w:pPr>
            <w:r w:rsidRPr="00BB00B6">
              <w:rPr>
                <w:sz w:val="22"/>
                <w:szCs w:val="22"/>
              </w:rPr>
              <w:t>68</w:t>
            </w:r>
          </w:p>
        </w:tc>
      </w:tr>
    </w:tbl>
    <w:p w:rsidR="00AE7B60" w:rsidRDefault="00AE7B60" w:rsidP="00BB00B6">
      <w:pPr>
        <w:pStyle w:val="af1"/>
        <w:jc w:val="center"/>
        <w:rPr>
          <w:b/>
          <w:sz w:val="22"/>
          <w:szCs w:val="22"/>
        </w:rPr>
      </w:pPr>
    </w:p>
    <w:p w:rsidR="00BB00B6" w:rsidRPr="00BB00B6" w:rsidRDefault="00BB00B6" w:rsidP="00BB00B6">
      <w:pPr>
        <w:pStyle w:val="af1"/>
        <w:jc w:val="center"/>
        <w:rPr>
          <w:b/>
          <w:sz w:val="22"/>
          <w:szCs w:val="22"/>
        </w:rPr>
      </w:pPr>
      <w:r w:rsidRPr="00BB00B6">
        <w:rPr>
          <w:b/>
          <w:sz w:val="22"/>
          <w:szCs w:val="22"/>
        </w:rPr>
        <w:t>6 класс</w:t>
      </w:r>
    </w:p>
    <w:p w:rsidR="00BB00B6" w:rsidRPr="00BB00B6" w:rsidRDefault="00BB00B6" w:rsidP="00BB00B6">
      <w:pPr>
        <w:pStyle w:val="af1"/>
        <w:jc w:val="center"/>
        <w:rPr>
          <w:b/>
          <w:sz w:val="22"/>
          <w:szCs w:val="22"/>
        </w:rPr>
      </w:pPr>
      <w:r w:rsidRPr="00BB00B6">
        <w:rPr>
          <w:b/>
          <w:sz w:val="22"/>
          <w:szCs w:val="22"/>
        </w:rPr>
        <w:t>68 часов (2 ч в неделю)</w:t>
      </w:r>
    </w:p>
    <w:p w:rsidR="00BB00B6" w:rsidRPr="00BB00B6" w:rsidRDefault="00BB00B6" w:rsidP="00BB00B6">
      <w:pPr>
        <w:pStyle w:val="af1"/>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2434"/>
      </w:tblGrid>
      <w:tr w:rsidR="00BB00B6" w:rsidRPr="00BB00B6" w:rsidTr="00AE7B60">
        <w:trPr>
          <w:trHeight w:val="291"/>
        </w:trPr>
        <w:tc>
          <w:tcPr>
            <w:tcW w:w="5387" w:type="dxa"/>
          </w:tcPr>
          <w:p w:rsidR="00BB00B6" w:rsidRPr="00BB00B6" w:rsidRDefault="00AE7B60" w:rsidP="0021367E">
            <w:pPr>
              <w:spacing w:after="0" w:line="360" w:lineRule="auto"/>
              <w:jc w:val="center"/>
              <w:rPr>
                <w:rFonts w:ascii="Times New Roman" w:hAnsi="Times New Roman"/>
                <w:b/>
              </w:rPr>
            </w:pPr>
            <w:r>
              <w:rPr>
                <w:rFonts w:ascii="Times New Roman" w:hAnsi="Times New Roman"/>
                <w:b/>
              </w:rPr>
              <w:t>Тема</w:t>
            </w:r>
          </w:p>
        </w:tc>
        <w:tc>
          <w:tcPr>
            <w:tcW w:w="2434" w:type="dxa"/>
          </w:tcPr>
          <w:p w:rsidR="00BB00B6" w:rsidRPr="00BB00B6" w:rsidRDefault="00BB00B6" w:rsidP="00AE7B60">
            <w:pPr>
              <w:spacing w:after="0" w:line="360" w:lineRule="auto"/>
              <w:jc w:val="center"/>
              <w:rPr>
                <w:rFonts w:ascii="Times New Roman" w:hAnsi="Times New Roman"/>
                <w:b/>
              </w:rPr>
            </w:pPr>
            <w:r w:rsidRPr="00BB00B6">
              <w:rPr>
                <w:rFonts w:ascii="Times New Roman" w:hAnsi="Times New Roman"/>
                <w:b/>
              </w:rPr>
              <w:t>Кол</w:t>
            </w:r>
            <w:r w:rsidR="00AE7B60">
              <w:rPr>
                <w:rFonts w:ascii="Times New Roman" w:hAnsi="Times New Roman"/>
                <w:b/>
              </w:rPr>
              <w:t>ичест</w:t>
            </w:r>
            <w:r w:rsidRPr="00BB00B6">
              <w:rPr>
                <w:rFonts w:ascii="Times New Roman" w:hAnsi="Times New Roman"/>
                <w:b/>
              </w:rPr>
              <w:t>во часов</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 xml:space="preserve">Введение. </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1</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Устное народное творчество</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3</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Из древнерусской литературы</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1</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 xml:space="preserve">Из литературы </w:t>
            </w:r>
            <w:r w:rsidRPr="00BB00B6">
              <w:rPr>
                <w:rFonts w:ascii="Times New Roman" w:hAnsi="Times New Roman"/>
                <w:lang w:val="en-US"/>
              </w:rPr>
              <w:t xml:space="preserve">XVIII </w:t>
            </w:r>
            <w:r w:rsidRPr="00BB00B6">
              <w:rPr>
                <w:rFonts w:ascii="Times New Roman" w:hAnsi="Times New Roman"/>
              </w:rPr>
              <w:t xml:space="preserve">века </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1</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 xml:space="preserve">Из литературы </w:t>
            </w:r>
            <w:r w:rsidRPr="00BB00B6">
              <w:rPr>
                <w:rFonts w:ascii="Times New Roman" w:hAnsi="Times New Roman"/>
                <w:lang w:val="en-US"/>
              </w:rPr>
              <w:t xml:space="preserve">XIX </w:t>
            </w:r>
            <w:r w:rsidRPr="00BB00B6">
              <w:rPr>
                <w:rFonts w:ascii="Times New Roman" w:hAnsi="Times New Roman"/>
              </w:rPr>
              <w:t xml:space="preserve">века </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30</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 xml:space="preserve">Из литературы </w:t>
            </w:r>
            <w:r w:rsidRPr="00BB00B6">
              <w:rPr>
                <w:rFonts w:ascii="Times New Roman" w:hAnsi="Times New Roman"/>
                <w:lang w:val="en-US"/>
              </w:rPr>
              <w:t xml:space="preserve">XX </w:t>
            </w:r>
            <w:r w:rsidRPr="00BB00B6">
              <w:rPr>
                <w:rFonts w:ascii="Times New Roman" w:hAnsi="Times New Roman"/>
              </w:rPr>
              <w:t xml:space="preserve">века </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20</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Из зарубежной литературы</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10</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rPr>
            </w:pPr>
            <w:r w:rsidRPr="00BB00B6">
              <w:rPr>
                <w:rFonts w:ascii="Times New Roman" w:hAnsi="Times New Roman"/>
              </w:rPr>
              <w:t>Итоговые уроки</w:t>
            </w:r>
          </w:p>
        </w:tc>
        <w:tc>
          <w:tcPr>
            <w:tcW w:w="2434" w:type="dxa"/>
          </w:tcPr>
          <w:p w:rsidR="00BB00B6" w:rsidRPr="00BB00B6" w:rsidRDefault="00BB00B6" w:rsidP="0021367E">
            <w:pPr>
              <w:spacing w:after="0" w:line="360" w:lineRule="auto"/>
              <w:jc w:val="center"/>
              <w:rPr>
                <w:rFonts w:ascii="Times New Roman" w:hAnsi="Times New Roman"/>
              </w:rPr>
            </w:pPr>
            <w:r w:rsidRPr="00BB00B6">
              <w:rPr>
                <w:rFonts w:ascii="Times New Roman" w:hAnsi="Times New Roman"/>
              </w:rPr>
              <w:t>2</w:t>
            </w:r>
          </w:p>
        </w:tc>
      </w:tr>
      <w:tr w:rsidR="00BB00B6" w:rsidRPr="00BB00B6" w:rsidTr="00AE7B60">
        <w:tc>
          <w:tcPr>
            <w:tcW w:w="5387" w:type="dxa"/>
          </w:tcPr>
          <w:p w:rsidR="00BB00B6" w:rsidRPr="00BB00B6" w:rsidRDefault="00BB00B6" w:rsidP="0021367E">
            <w:pPr>
              <w:spacing w:after="0" w:line="360" w:lineRule="auto"/>
              <w:jc w:val="both"/>
              <w:rPr>
                <w:rFonts w:ascii="Times New Roman" w:hAnsi="Times New Roman"/>
                <w:b/>
              </w:rPr>
            </w:pPr>
            <w:r w:rsidRPr="00BB00B6">
              <w:rPr>
                <w:rFonts w:ascii="Times New Roman" w:hAnsi="Times New Roman"/>
                <w:b/>
              </w:rPr>
              <w:t>ИТОГО</w:t>
            </w:r>
          </w:p>
        </w:tc>
        <w:tc>
          <w:tcPr>
            <w:tcW w:w="2434" w:type="dxa"/>
          </w:tcPr>
          <w:p w:rsidR="00BB00B6" w:rsidRPr="00BB00B6" w:rsidRDefault="00BB00B6" w:rsidP="0021367E">
            <w:pPr>
              <w:spacing w:after="0" w:line="360" w:lineRule="auto"/>
              <w:jc w:val="center"/>
              <w:rPr>
                <w:rFonts w:ascii="Times New Roman" w:hAnsi="Times New Roman"/>
                <w:b/>
              </w:rPr>
            </w:pPr>
            <w:r w:rsidRPr="00BB00B6">
              <w:rPr>
                <w:rFonts w:ascii="Times New Roman" w:hAnsi="Times New Roman"/>
                <w:b/>
              </w:rPr>
              <w:t>68</w:t>
            </w:r>
          </w:p>
        </w:tc>
      </w:tr>
    </w:tbl>
    <w:p w:rsidR="0021367E" w:rsidRDefault="0021367E" w:rsidP="00AE7B60">
      <w:pPr>
        <w:pStyle w:val="af1"/>
        <w:jc w:val="center"/>
        <w:rPr>
          <w:b/>
          <w:sz w:val="22"/>
          <w:szCs w:val="22"/>
        </w:rPr>
      </w:pPr>
    </w:p>
    <w:p w:rsidR="00AE7B60" w:rsidRPr="00BB00B6" w:rsidRDefault="00AE7B60" w:rsidP="00AE7B60">
      <w:pPr>
        <w:pStyle w:val="af1"/>
        <w:jc w:val="center"/>
        <w:rPr>
          <w:b/>
          <w:sz w:val="22"/>
          <w:szCs w:val="22"/>
        </w:rPr>
      </w:pPr>
      <w:r>
        <w:rPr>
          <w:b/>
          <w:sz w:val="22"/>
          <w:szCs w:val="22"/>
        </w:rPr>
        <w:t>7</w:t>
      </w:r>
      <w:r w:rsidRPr="00BB00B6">
        <w:rPr>
          <w:b/>
          <w:sz w:val="22"/>
          <w:szCs w:val="22"/>
        </w:rPr>
        <w:t xml:space="preserve"> класс</w:t>
      </w:r>
    </w:p>
    <w:p w:rsidR="00AE7B60" w:rsidRDefault="00AE7B60" w:rsidP="00AE7B60">
      <w:pPr>
        <w:pStyle w:val="af1"/>
        <w:jc w:val="center"/>
        <w:rPr>
          <w:b/>
          <w:sz w:val="22"/>
          <w:szCs w:val="22"/>
        </w:rPr>
      </w:pPr>
      <w:r w:rsidRPr="00BB00B6">
        <w:rPr>
          <w:b/>
          <w:sz w:val="22"/>
          <w:szCs w:val="22"/>
        </w:rPr>
        <w:t>68 часов (2 ч в неделю)</w:t>
      </w:r>
    </w:p>
    <w:p w:rsidR="00AE7B60" w:rsidRPr="00BB00B6" w:rsidRDefault="00AE7B60" w:rsidP="00AE7B60">
      <w:pPr>
        <w:pStyle w:val="af1"/>
        <w:jc w:val="center"/>
        <w:rPr>
          <w:b/>
          <w:sz w:val="22"/>
          <w:szCs w:val="22"/>
        </w:rPr>
      </w:pPr>
    </w:p>
    <w:tbl>
      <w:tblPr>
        <w:tblW w:w="8573" w:type="dxa"/>
        <w:jc w:val="center"/>
        <w:tblCellMar>
          <w:top w:w="105" w:type="dxa"/>
          <w:left w:w="105" w:type="dxa"/>
          <w:bottom w:w="105" w:type="dxa"/>
          <w:right w:w="105" w:type="dxa"/>
        </w:tblCellMar>
        <w:tblLook w:val="04A0"/>
      </w:tblPr>
      <w:tblGrid>
        <w:gridCol w:w="452"/>
        <w:gridCol w:w="2560"/>
        <w:gridCol w:w="1406"/>
        <w:gridCol w:w="1356"/>
        <w:gridCol w:w="1583"/>
        <w:gridCol w:w="1216"/>
      </w:tblGrid>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b/>
                <w:lang w:eastAsia="ru-RU"/>
              </w:rPr>
            </w:pPr>
            <w:r w:rsidRPr="00AE7B60">
              <w:rPr>
                <w:rFonts w:ascii="Times New Roman" w:hAnsi="Times New Roman"/>
                <w:b/>
                <w:lang w:eastAsia="ru-RU"/>
              </w:rPr>
              <w:t>№</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AE7B60" w:rsidP="00AE7B60">
            <w:pPr>
              <w:spacing w:after="0" w:line="240" w:lineRule="auto"/>
              <w:jc w:val="center"/>
              <w:rPr>
                <w:rFonts w:ascii="Times New Roman" w:hAnsi="Times New Roman"/>
                <w:b/>
                <w:lang w:eastAsia="ru-RU"/>
              </w:rPr>
            </w:pPr>
            <w:r w:rsidRPr="00AE7B60">
              <w:rPr>
                <w:rFonts w:ascii="Times New Roman" w:hAnsi="Times New Roman"/>
                <w:b/>
                <w:lang w:eastAsia="ru-RU"/>
              </w:rPr>
              <w:t>Тема</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b/>
                <w:lang w:eastAsia="ru-RU"/>
              </w:rPr>
            </w:pPr>
            <w:r w:rsidRPr="00AE7B60">
              <w:rPr>
                <w:rFonts w:ascii="Times New Roman" w:hAnsi="Times New Roman"/>
                <w:b/>
                <w:lang w:eastAsia="ru-RU"/>
              </w:rPr>
              <w:t>Кол</w:t>
            </w:r>
            <w:r w:rsidR="00AE7B60">
              <w:rPr>
                <w:rFonts w:ascii="Times New Roman" w:hAnsi="Times New Roman"/>
                <w:b/>
                <w:lang w:eastAsia="ru-RU"/>
              </w:rPr>
              <w:t>ичест</w:t>
            </w:r>
            <w:r w:rsidRPr="00AE7B60">
              <w:rPr>
                <w:rFonts w:ascii="Times New Roman" w:hAnsi="Times New Roman"/>
                <w:b/>
                <w:lang w:eastAsia="ru-RU"/>
              </w:rPr>
              <w:t>во часов</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b/>
                <w:lang w:eastAsia="ru-RU"/>
              </w:rPr>
            </w:pPr>
            <w:r w:rsidRPr="00AE7B60">
              <w:rPr>
                <w:rFonts w:ascii="Times New Roman" w:hAnsi="Times New Roman"/>
                <w:b/>
                <w:lang w:eastAsia="ru-RU"/>
              </w:rPr>
              <w:t>из них уроков развития речи</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b/>
                <w:lang w:eastAsia="ru-RU"/>
              </w:rPr>
            </w:pPr>
            <w:r w:rsidRPr="00AE7B60">
              <w:rPr>
                <w:rFonts w:ascii="Times New Roman" w:hAnsi="Times New Roman"/>
                <w:b/>
                <w:lang w:eastAsia="ru-RU"/>
              </w:rPr>
              <w:t>контрольных работ</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b/>
                <w:lang w:eastAsia="ru-RU"/>
              </w:rPr>
            </w:pPr>
            <w:r w:rsidRPr="00AE7B60">
              <w:rPr>
                <w:rFonts w:ascii="Times New Roman" w:hAnsi="Times New Roman"/>
                <w:b/>
                <w:lang w:eastAsia="ru-RU"/>
              </w:rPr>
              <w:t>проектов</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1</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Введение</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2</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Устное народное творчество</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5</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3</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Из Древнерусской литературы</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4</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Из русской литературы XVIII века</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5</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Из русской литературы XIX века</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28</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3</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trHeight w:val="555"/>
          <w:jc w:val="center"/>
        </w:trPr>
        <w:tc>
          <w:tcPr>
            <w:tcW w:w="452"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6</w:t>
            </w:r>
          </w:p>
        </w:tc>
        <w:tc>
          <w:tcPr>
            <w:tcW w:w="2728"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Произведения русских писателей ХХ века</w:t>
            </w:r>
          </w:p>
        </w:tc>
        <w:tc>
          <w:tcPr>
            <w:tcW w:w="1188"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22</w:t>
            </w:r>
          </w:p>
        </w:tc>
        <w:tc>
          <w:tcPr>
            <w:tcW w:w="1394"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c>
          <w:tcPr>
            <w:tcW w:w="1583"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w:t>
            </w:r>
          </w:p>
        </w:tc>
        <w:tc>
          <w:tcPr>
            <w:tcW w:w="1228" w:type="dxa"/>
            <w:tcBorders>
              <w:top w:val="single" w:sz="6" w:space="0" w:color="000001"/>
              <w:left w:val="single" w:sz="6" w:space="0" w:color="000001"/>
              <w:bottom w:val="single" w:sz="4" w:space="0" w:color="auto"/>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r>
      <w:tr w:rsidR="00BB00B6" w:rsidRPr="00AE7B60" w:rsidTr="002A1FE1">
        <w:trPr>
          <w:trHeight w:val="285"/>
          <w:jc w:val="center"/>
        </w:trPr>
        <w:tc>
          <w:tcPr>
            <w:tcW w:w="452"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7.</w:t>
            </w:r>
          </w:p>
        </w:tc>
        <w:tc>
          <w:tcPr>
            <w:tcW w:w="2728"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Из литературы народов мира</w:t>
            </w:r>
          </w:p>
        </w:tc>
        <w:tc>
          <w:tcPr>
            <w:tcW w:w="1188"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c>
          <w:tcPr>
            <w:tcW w:w="1394"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0B6" w:rsidRPr="00AE7B60" w:rsidRDefault="00BB00B6" w:rsidP="00AE7B60">
            <w:pPr>
              <w:spacing w:after="0" w:line="240" w:lineRule="auto"/>
              <w:jc w:val="center"/>
              <w:rPr>
                <w:rFonts w:ascii="Times New Roman" w:hAnsi="Times New Roman"/>
                <w:lang w:eastAsia="ru-RU"/>
              </w:rPr>
            </w:pPr>
          </w:p>
        </w:tc>
        <w:tc>
          <w:tcPr>
            <w:tcW w:w="1583"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0B6" w:rsidRPr="00AE7B60" w:rsidRDefault="00BB00B6" w:rsidP="00AE7B60">
            <w:pPr>
              <w:spacing w:after="0" w:line="240" w:lineRule="auto"/>
              <w:jc w:val="center"/>
              <w:rPr>
                <w:rFonts w:ascii="Times New Roman" w:hAnsi="Times New Roman"/>
                <w:lang w:eastAsia="ru-RU"/>
              </w:rPr>
            </w:pPr>
          </w:p>
        </w:tc>
        <w:tc>
          <w:tcPr>
            <w:tcW w:w="1228" w:type="dxa"/>
            <w:tcBorders>
              <w:top w:val="single" w:sz="4" w:space="0" w:color="auto"/>
              <w:left w:val="single" w:sz="6" w:space="0" w:color="000001"/>
              <w:bottom w:val="single" w:sz="6" w:space="0" w:color="000001"/>
              <w:right w:val="single" w:sz="6" w:space="0" w:color="00000A"/>
            </w:tcBorders>
            <w:shd w:val="clear" w:color="auto" w:fill="auto"/>
            <w:tcMar>
              <w:top w:w="0" w:type="dxa"/>
              <w:left w:w="115" w:type="dxa"/>
              <w:bottom w:w="0" w:type="dxa"/>
              <w:right w:w="115" w:type="dxa"/>
            </w:tcMar>
          </w:tcPr>
          <w:p w:rsidR="00BB00B6" w:rsidRPr="00AE7B60" w:rsidRDefault="00BB00B6" w:rsidP="00AE7B60">
            <w:pPr>
              <w:spacing w:after="0" w:line="240" w:lineRule="auto"/>
              <w:jc w:val="center"/>
              <w:rPr>
                <w:rFonts w:ascii="Times New Roman" w:hAnsi="Times New Roman"/>
                <w:lang w:eastAsia="ru-RU"/>
              </w:rPr>
            </w:pP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7</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Зарубежная литература</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5</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8</w:t>
            </w: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Итоговый урок</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2</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1</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lang w:eastAsia="ru-RU"/>
              </w:rPr>
              <w:t>-</w:t>
            </w:r>
          </w:p>
        </w:tc>
      </w:tr>
      <w:tr w:rsidR="00BB00B6" w:rsidRPr="00AE7B60" w:rsidTr="002A1FE1">
        <w:trPr>
          <w:jc w:val="center"/>
        </w:trPr>
        <w:tc>
          <w:tcPr>
            <w:tcW w:w="4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0B6" w:rsidRPr="00AE7B60" w:rsidRDefault="00BB00B6" w:rsidP="0021367E">
            <w:pPr>
              <w:spacing w:after="0" w:line="240" w:lineRule="auto"/>
              <w:rPr>
                <w:rFonts w:ascii="Times New Roman" w:hAnsi="Times New Roman"/>
                <w:lang w:eastAsia="ru-RU"/>
              </w:rPr>
            </w:pPr>
          </w:p>
        </w:tc>
        <w:tc>
          <w:tcPr>
            <w:tcW w:w="272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21367E">
            <w:pPr>
              <w:spacing w:after="0" w:line="240" w:lineRule="auto"/>
              <w:rPr>
                <w:rFonts w:ascii="Times New Roman" w:hAnsi="Times New Roman"/>
                <w:lang w:eastAsia="ru-RU"/>
              </w:rPr>
            </w:pPr>
            <w:r w:rsidRPr="00AE7B60">
              <w:rPr>
                <w:rFonts w:ascii="Times New Roman" w:hAnsi="Times New Roman"/>
                <w:lang w:eastAsia="ru-RU"/>
              </w:rPr>
              <w:t>Итого:</w:t>
            </w:r>
          </w:p>
        </w:tc>
        <w:tc>
          <w:tcPr>
            <w:tcW w:w="11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b/>
                <w:bCs/>
                <w:lang w:eastAsia="ru-RU"/>
              </w:rPr>
              <w:t>68</w:t>
            </w:r>
          </w:p>
        </w:tc>
        <w:tc>
          <w:tcPr>
            <w:tcW w:w="13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b/>
                <w:bCs/>
                <w:lang w:eastAsia="ru-RU"/>
              </w:rPr>
              <w:t>5</w:t>
            </w:r>
          </w:p>
        </w:tc>
        <w:tc>
          <w:tcPr>
            <w:tcW w:w="158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b/>
                <w:bCs/>
                <w:lang w:eastAsia="ru-RU"/>
              </w:rPr>
              <w:t>5</w:t>
            </w:r>
          </w:p>
        </w:tc>
        <w:tc>
          <w:tcPr>
            <w:tcW w:w="1228" w:type="dxa"/>
            <w:tcBorders>
              <w:top w:val="single" w:sz="6" w:space="0" w:color="000001"/>
              <w:left w:val="single" w:sz="6" w:space="0" w:color="000001"/>
              <w:bottom w:val="single" w:sz="6" w:space="0" w:color="000001"/>
              <w:right w:val="single" w:sz="6" w:space="0" w:color="00000A"/>
            </w:tcBorders>
            <w:shd w:val="clear" w:color="auto" w:fill="auto"/>
            <w:tcMar>
              <w:top w:w="0" w:type="dxa"/>
              <w:left w:w="115" w:type="dxa"/>
              <w:bottom w:w="0" w:type="dxa"/>
              <w:right w:w="115" w:type="dxa"/>
            </w:tcMar>
            <w:hideMark/>
          </w:tcPr>
          <w:p w:rsidR="00BB00B6" w:rsidRPr="00AE7B60" w:rsidRDefault="00BB00B6" w:rsidP="00AE7B60">
            <w:pPr>
              <w:spacing w:after="0" w:line="240" w:lineRule="auto"/>
              <w:jc w:val="center"/>
              <w:rPr>
                <w:rFonts w:ascii="Times New Roman" w:hAnsi="Times New Roman"/>
                <w:lang w:eastAsia="ru-RU"/>
              </w:rPr>
            </w:pPr>
            <w:r w:rsidRPr="00AE7B60">
              <w:rPr>
                <w:rFonts w:ascii="Times New Roman" w:hAnsi="Times New Roman"/>
                <w:b/>
                <w:bCs/>
                <w:lang w:eastAsia="ru-RU"/>
              </w:rPr>
              <w:t>1</w:t>
            </w:r>
          </w:p>
        </w:tc>
      </w:tr>
    </w:tbl>
    <w:p w:rsidR="0021367E" w:rsidRDefault="0021367E" w:rsidP="00AE7B60">
      <w:pPr>
        <w:pStyle w:val="af1"/>
        <w:jc w:val="center"/>
        <w:rPr>
          <w:b/>
          <w:sz w:val="22"/>
          <w:szCs w:val="22"/>
        </w:rPr>
      </w:pPr>
    </w:p>
    <w:p w:rsidR="00AE7B60" w:rsidRPr="00BB00B6" w:rsidRDefault="00AE7B60" w:rsidP="00AE7B60">
      <w:pPr>
        <w:pStyle w:val="af1"/>
        <w:jc w:val="center"/>
        <w:rPr>
          <w:b/>
          <w:sz w:val="22"/>
          <w:szCs w:val="22"/>
        </w:rPr>
      </w:pPr>
      <w:r>
        <w:rPr>
          <w:b/>
          <w:sz w:val="22"/>
          <w:szCs w:val="22"/>
        </w:rPr>
        <w:t>8</w:t>
      </w:r>
      <w:r w:rsidRPr="00BB00B6">
        <w:rPr>
          <w:b/>
          <w:sz w:val="22"/>
          <w:szCs w:val="22"/>
        </w:rPr>
        <w:t xml:space="preserve"> класс</w:t>
      </w:r>
    </w:p>
    <w:p w:rsidR="00AE7B60" w:rsidRPr="00BB00B6" w:rsidRDefault="00AE7B60" w:rsidP="00AE7B60">
      <w:pPr>
        <w:pStyle w:val="af1"/>
        <w:jc w:val="center"/>
        <w:rPr>
          <w:b/>
          <w:sz w:val="22"/>
          <w:szCs w:val="22"/>
        </w:rPr>
      </w:pPr>
      <w:r w:rsidRPr="00BB00B6">
        <w:rPr>
          <w:b/>
          <w:sz w:val="22"/>
          <w:szCs w:val="22"/>
        </w:rPr>
        <w:t>68 часов (2 ч в неделю)</w:t>
      </w:r>
    </w:p>
    <w:p w:rsidR="00BB00B6" w:rsidRPr="003C64C0" w:rsidRDefault="00BB00B6" w:rsidP="00BB00B6">
      <w:pPr>
        <w:spacing w:after="0" w:line="240" w:lineRule="auto"/>
        <w:jc w:val="center"/>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4382"/>
        <w:gridCol w:w="1418"/>
        <w:gridCol w:w="1194"/>
        <w:gridCol w:w="1641"/>
      </w:tblGrid>
      <w:tr w:rsidR="00BB00B6" w:rsidRPr="00AE7B60" w:rsidTr="00AE7B60">
        <w:tc>
          <w:tcPr>
            <w:tcW w:w="438" w:type="dxa"/>
            <w:shd w:val="clear" w:color="auto" w:fill="auto"/>
          </w:tcPr>
          <w:p w:rsidR="00BB00B6" w:rsidRPr="00AE7B60" w:rsidRDefault="00BB00B6" w:rsidP="00AE7B60">
            <w:pPr>
              <w:pStyle w:val="af1"/>
              <w:ind w:firstLine="0"/>
              <w:rPr>
                <w:b/>
                <w:sz w:val="22"/>
                <w:szCs w:val="22"/>
              </w:rPr>
            </w:pPr>
            <w:r w:rsidRPr="00AE7B60">
              <w:rPr>
                <w:b/>
                <w:sz w:val="22"/>
                <w:szCs w:val="22"/>
              </w:rPr>
              <w:t>№</w:t>
            </w:r>
          </w:p>
        </w:tc>
        <w:tc>
          <w:tcPr>
            <w:tcW w:w="4382" w:type="dxa"/>
            <w:shd w:val="clear" w:color="auto" w:fill="auto"/>
          </w:tcPr>
          <w:p w:rsidR="00BB00B6" w:rsidRPr="00AE7B60" w:rsidRDefault="00BB00B6" w:rsidP="00AE7B60">
            <w:pPr>
              <w:pStyle w:val="af1"/>
              <w:rPr>
                <w:b/>
                <w:sz w:val="22"/>
                <w:szCs w:val="22"/>
              </w:rPr>
            </w:pPr>
            <w:r w:rsidRPr="00AE7B60">
              <w:rPr>
                <w:b/>
                <w:sz w:val="22"/>
                <w:szCs w:val="22"/>
              </w:rPr>
              <w:t>Тема</w:t>
            </w:r>
          </w:p>
        </w:tc>
        <w:tc>
          <w:tcPr>
            <w:tcW w:w="1418" w:type="dxa"/>
            <w:shd w:val="clear" w:color="auto" w:fill="auto"/>
          </w:tcPr>
          <w:p w:rsidR="00BB00B6" w:rsidRPr="00AE7B60" w:rsidRDefault="00BB00B6" w:rsidP="00AE7B60">
            <w:pPr>
              <w:pStyle w:val="af1"/>
              <w:ind w:firstLine="0"/>
              <w:jc w:val="center"/>
              <w:rPr>
                <w:b/>
                <w:sz w:val="22"/>
                <w:szCs w:val="22"/>
              </w:rPr>
            </w:pPr>
            <w:r w:rsidRPr="00AE7B60">
              <w:rPr>
                <w:b/>
                <w:sz w:val="22"/>
                <w:szCs w:val="22"/>
              </w:rPr>
              <w:t>Количество часов</w:t>
            </w:r>
          </w:p>
        </w:tc>
        <w:tc>
          <w:tcPr>
            <w:tcW w:w="1194" w:type="dxa"/>
            <w:shd w:val="clear" w:color="auto" w:fill="auto"/>
          </w:tcPr>
          <w:p w:rsidR="00BB00B6" w:rsidRPr="00AE7B60" w:rsidRDefault="00BB00B6" w:rsidP="00AE7B60">
            <w:pPr>
              <w:pStyle w:val="af1"/>
              <w:ind w:firstLine="0"/>
              <w:jc w:val="center"/>
              <w:rPr>
                <w:b/>
                <w:sz w:val="22"/>
                <w:szCs w:val="22"/>
              </w:rPr>
            </w:pPr>
            <w:r w:rsidRPr="00AE7B60">
              <w:rPr>
                <w:b/>
                <w:sz w:val="22"/>
                <w:szCs w:val="22"/>
              </w:rPr>
              <w:t>Развитие речи</w:t>
            </w:r>
          </w:p>
        </w:tc>
        <w:tc>
          <w:tcPr>
            <w:tcW w:w="1641" w:type="dxa"/>
            <w:shd w:val="clear" w:color="auto" w:fill="auto"/>
          </w:tcPr>
          <w:p w:rsidR="00BB00B6" w:rsidRPr="00AE7B60" w:rsidRDefault="00BB00B6" w:rsidP="00AE7B60">
            <w:pPr>
              <w:pStyle w:val="af1"/>
              <w:ind w:firstLine="0"/>
              <w:jc w:val="center"/>
              <w:rPr>
                <w:b/>
                <w:sz w:val="22"/>
                <w:szCs w:val="22"/>
              </w:rPr>
            </w:pPr>
            <w:r w:rsidRPr="00AE7B60">
              <w:rPr>
                <w:b/>
                <w:sz w:val="22"/>
                <w:szCs w:val="22"/>
              </w:rPr>
              <w:t>Контрольные работы</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lastRenderedPageBreak/>
              <w:t>1</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Введение. Русская литература и история.  </w:t>
            </w:r>
          </w:p>
        </w:tc>
        <w:tc>
          <w:tcPr>
            <w:tcW w:w="1418" w:type="dxa"/>
            <w:shd w:val="clear" w:color="auto" w:fill="auto"/>
          </w:tcPr>
          <w:p w:rsidR="00BB00B6" w:rsidRPr="00AE7B60" w:rsidRDefault="00BB00B6" w:rsidP="00AE7B60">
            <w:pPr>
              <w:pStyle w:val="af1"/>
              <w:rPr>
                <w:sz w:val="22"/>
                <w:szCs w:val="22"/>
              </w:rPr>
            </w:pPr>
            <w:r w:rsidRPr="00AE7B60">
              <w:rPr>
                <w:sz w:val="22"/>
                <w:szCs w:val="22"/>
              </w:rPr>
              <w:t>1</w:t>
            </w:r>
          </w:p>
        </w:tc>
        <w:tc>
          <w:tcPr>
            <w:tcW w:w="1194" w:type="dxa"/>
            <w:shd w:val="clear" w:color="auto" w:fill="auto"/>
          </w:tcPr>
          <w:p w:rsidR="00BB00B6" w:rsidRPr="00AE7B60" w:rsidRDefault="00AE7B60" w:rsidP="00AE7B60">
            <w:pPr>
              <w:pStyle w:val="af1"/>
              <w:rPr>
                <w:sz w:val="22"/>
                <w:szCs w:val="22"/>
              </w:rPr>
            </w:pPr>
            <w:r w:rsidRPr="00AE7B60">
              <w:rPr>
                <w:sz w:val="22"/>
                <w:szCs w:val="22"/>
              </w:rPr>
              <w:t>-</w:t>
            </w:r>
          </w:p>
        </w:tc>
        <w:tc>
          <w:tcPr>
            <w:tcW w:w="1641" w:type="dxa"/>
            <w:shd w:val="clear" w:color="auto" w:fill="auto"/>
          </w:tcPr>
          <w:p w:rsidR="00BB00B6" w:rsidRPr="00AE7B60" w:rsidRDefault="00AE7B60" w:rsidP="00AE7B60">
            <w:pPr>
              <w:pStyle w:val="af1"/>
              <w:rPr>
                <w:sz w:val="22"/>
                <w:szCs w:val="22"/>
              </w:rPr>
            </w:pPr>
            <w:r w:rsidRPr="00AE7B60">
              <w:rPr>
                <w:sz w:val="22"/>
                <w:szCs w:val="22"/>
              </w:rPr>
              <w:t>-</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2</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Устное народное творчество  </w:t>
            </w:r>
          </w:p>
        </w:tc>
        <w:tc>
          <w:tcPr>
            <w:tcW w:w="1418" w:type="dxa"/>
            <w:shd w:val="clear" w:color="auto" w:fill="auto"/>
          </w:tcPr>
          <w:p w:rsidR="00BB00B6" w:rsidRPr="00AE7B60" w:rsidRDefault="00BB00B6" w:rsidP="00AE7B60">
            <w:pPr>
              <w:pStyle w:val="af1"/>
              <w:rPr>
                <w:sz w:val="22"/>
                <w:szCs w:val="22"/>
              </w:rPr>
            </w:pPr>
            <w:r w:rsidRPr="00AE7B60">
              <w:rPr>
                <w:sz w:val="22"/>
                <w:szCs w:val="22"/>
              </w:rPr>
              <w:t>2</w:t>
            </w:r>
          </w:p>
        </w:tc>
        <w:tc>
          <w:tcPr>
            <w:tcW w:w="1194" w:type="dxa"/>
            <w:shd w:val="clear" w:color="auto" w:fill="auto"/>
          </w:tcPr>
          <w:p w:rsidR="00BB00B6" w:rsidRPr="00AE7B60" w:rsidRDefault="00AE7B60" w:rsidP="00AE7B60">
            <w:pPr>
              <w:pStyle w:val="af1"/>
              <w:rPr>
                <w:sz w:val="22"/>
                <w:szCs w:val="22"/>
              </w:rPr>
            </w:pPr>
            <w:r w:rsidRPr="00AE7B60">
              <w:rPr>
                <w:sz w:val="22"/>
                <w:szCs w:val="22"/>
              </w:rPr>
              <w:t>-</w:t>
            </w:r>
          </w:p>
        </w:tc>
        <w:tc>
          <w:tcPr>
            <w:tcW w:w="1641" w:type="dxa"/>
            <w:shd w:val="clear" w:color="auto" w:fill="auto"/>
          </w:tcPr>
          <w:p w:rsidR="00BB00B6" w:rsidRPr="00AE7B60" w:rsidRDefault="00AE7B60" w:rsidP="00AE7B60">
            <w:pPr>
              <w:pStyle w:val="af1"/>
              <w:rPr>
                <w:sz w:val="22"/>
                <w:szCs w:val="22"/>
              </w:rPr>
            </w:pPr>
            <w:r w:rsidRPr="00AE7B60">
              <w:rPr>
                <w:sz w:val="22"/>
                <w:szCs w:val="22"/>
              </w:rPr>
              <w:t>-</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3</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Из древнерусской литературы  </w:t>
            </w:r>
          </w:p>
        </w:tc>
        <w:tc>
          <w:tcPr>
            <w:tcW w:w="1418" w:type="dxa"/>
            <w:shd w:val="clear" w:color="auto" w:fill="auto"/>
          </w:tcPr>
          <w:p w:rsidR="00BB00B6" w:rsidRPr="00AE7B60" w:rsidRDefault="00BB00B6" w:rsidP="00AE7B60">
            <w:pPr>
              <w:pStyle w:val="af1"/>
              <w:rPr>
                <w:sz w:val="22"/>
                <w:szCs w:val="22"/>
              </w:rPr>
            </w:pPr>
            <w:r w:rsidRPr="00AE7B60">
              <w:rPr>
                <w:sz w:val="22"/>
                <w:szCs w:val="22"/>
              </w:rPr>
              <w:t>2</w:t>
            </w:r>
          </w:p>
        </w:tc>
        <w:tc>
          <w:tcPr>
            <w:tcW w:w="1194" w:type="dxa"/>
            <w:shd w:val="clear" w:color="auto" w:fill="auto"/>
          </w:tcPr>
          <w:p w:rsidR="00BB00B6" w:rsidRPr="00AE7B60" w:rsidRDefault="00AE7B60" w:rsidP="00AE7B60">
            <w:pPr>
              <w:pStyle w:val="af1"/>
              <w:rPr>
                <w:sz w:val="22"/>
                <w:szCs w:val="22"/>
              </w:rPr>
            </w:pPr>
            <w:r w:rsidRPr="00AE7B60">
              <w:rPr>
                <w:sz w:val="22"/>
                <w:szCs w:val="22"/>
              </w:rPr>
              <w:t>-</w:t>
            </w:r>
          </w:p>
        </w:tc>
        <w:tc>
          <w:tcPr>
            <w:tcW w:w="1641" w:type="dxa"/>
            <w:shd w:val="clear" w:color="auto" w:fill="auto"/>
          </w:tcPr>
          <w:p w:rsidR="00BB00B6" w:rsidRPr="00AE7B60" w:rsidRDefault="00AE7B60" w:rsidP="00AE7B60">
            <w:pPr>
              <w:pStyle w:val="af1"/>
              <w:rPr>
                <w:sz w:val="22"/>
                <w:szCs w:val="22"/>
              </w:rPr>
            </w:pPr>
            <w:r w:rsidRPr="00AE7B60">
              <w:rPr>
                <w:sz w:val="22"/>
                <w:szCs w:val="22"/>
              </w:rPr>
              <w:t>-</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4</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Из русской литературы XVIII в.  </w:t>
            </w:r>
          </w:p>
        </w:tc>
        <w:tc>
          <w:tcPr>
            <w:tcW w:w="1418" w:type="dxa"/>
            <w:shd w:val="clear" w:color="auto" w:fill="auto"/>
          </w:tcPr>
          <w:p w:rsidR="00BB00B6" w:rsidRPr="00AE7B60" w:rsidRDefault="00BB00B6" w:rsidP="00AE7B60">
            <w:pPr>
              <w:pStyle w:val="af1"/>
              <w:rPr>
                <w:sz w:val="22"/>
                <w:szCs w:val="22"/>
              </w:rPr>
            </w:pPr>
            <w:r w:rsidRPr="00AE7B60">
              <w:rPr>
                <w:sz w:val="22"/>
                <w:szCs w:val="22"/>
              </w:rPr>
              <w:t>5</w:t>
            </w:r>
          </w:p>
        </w:tc>
        <w:tc>
          <w:tcPr>
            <w:tcW w:w="1194" w:type="dxa"/>
            <w:shd w:val="clear" w:color="auto" w:fill="auto"/>
          </w:tcPr>
          <w:p w:rsidR="00BB00B6" w:rsidRPr="00AE7B60" w:rsidRDefault="00BB00B6" w:rsidP="00AE7B60">
            <w:pPr>
              <w:pStyle w:val="af1"/>
              <w:rPr>
                <w:sz w:val="22"/>
                <w:szCs w:val="22"/>
              </w:rPr>
            </w:pPr>
            <w:r w:rsidRPr="00AE7B60">
              <w:rPr>
                <w:sz w:val="22"/>
                <w:szCs w:val="22"/>
              </w:rPr>
              <w:t>1</w:t>
            </w:r>
          </w:p>
        </w:tc>
        <w:tc>
          <w:tcPr>
            <w:tcW w:w="1641" w:type="dxa"/>
            <w:shd w:val="clear" w:color="auto" w:fill="auto"/>
          </w:tcPr>
          <w:p w:rsidR="00BB00B6" w:rsidRPr="00AE7B60" w:rsidRDefault="00AE7B60" w:rsidP="00AE7B60">
            <w:pPr>
              <w:pStyle w:val="af1"/>
              <w:rPr>
                <w:sz w:val="22"/>
                <w:szCs w:val="22"/>
              </w:rPr>
            </w:pPr>
            <w:r w:rsidRPr="00AE7B60">
              <w:rPr>
                <w:sz w:val="22"/>
                <w:szCs w:val="22"/>
              </w:rPr>
              <w:t>-</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5</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Из русской литературы XIX в.   </w:t>
            </w:r>
          </w:p>
        </w:tc>
        <w:tc>
          <w:tcPr>
            <w:tcW w:w="1418" w:type="dxa"/>
            <w:shd w:val="clear" w:color="auto" w:fill="auto"/>
          </w:tcPr>
          <w:p w:rsidR="00BB00B6" w:rsidRPr="00AE7B60" w:rsidRDefault="00BB00B6" w:rsidP="00AE7B60">
            <w:pPr>
              <w:pStyle w:val="af1"/>
              <w:rPr>
                <w:sz w:val="22"/>
                <w:szCs w:val="22"/>
              </w:rPr>
            </w:pPr>
            <w:r w:rsidRPr="00AE7B60">
              <w:rPr>
                <w:sz w:val="22"/>
                <w:szCs w:val="22"/>
              </w:rPr>
              <w:t>31</w:t>
            </w:r>
          </w:p>
        </w:tc>
        <w:tc>
          <w:tcPr>
            <w:tcW w:w="1194" w:type="dxa"/>
            <w:shd w:val="clear" w:color="auto" w:fill="auto"/>
          </w:tcPr>
          <w:p w:rsidR="00BB00B6" w:rsidRPr="00AE7B60" w:rsidRDefault="00BB00B6" w:rsidP="00AE7B60">
            <w:pPr>
              <w:pStyle w:val="af1"/>
              <w:rPr>
                <w:sz w:val="22"/>
                <w:szCs w:val="22"/>
              </w:rPr>
            </w:pPr>
            <w:r w:rsidRPr="00AE7B60">
              <w:rPr>
                <w:sz w:val="22"/>
                <w:szCs w:val="22"/>
              </w:rPr>
              <w:t>4</w:t>
            </w:r>
          </w:p>
        </w:tc>
        <w:tc>
          <w:tcPr>
            <w:tcW w:w="1641" w:type="dxa"/>
            <w:shd w:val="clear" w:color="auto" w:fill="auto"/>
          </w:tcPr>
          <w:p w:rsidR="00BB00B6" w:rsidRPr="00AE7B60" w:rsidRDefault="00BB00B6" w:rsidP="00AE7B60">
            <w:pPr>
              <w:pStyle w:val="af1"/>
              <w:rPr>
                <w:sz w:val="22"/>
                <w:szCs w:val="22"/>
              </w:rPr>
            </w:pPr>
            <w:r w:rsidRPr="00AE7B60">
              <w:rPr>
                <w:sz w:val="22"/>
                <w:szCs w:val="22"/>
              </w:rPr>
              <w:t>2</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6</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Из русской литературы XX в.  </w:t>
            </w:r>
          </w:p>
        </w:tc>
        <w:tc>
          <w:tcPr>
            <w:tcW w:w="1418" w:type="dxa"/>
            <w:shd w:val="clear" w:color="auto" w:fill="auto"/>
          </w:tcPr>
          <w:p w:rsidR="00BB00B6" w:rsidRPr="00AE7B60" w:rsidRDefault="00BB00B6" w:rsidP="00AE7B60">
            <w:pPr>
              <w:pStyle w:val="af1"/>
              <w:rPr>
                <w:sz w:val="22"/>
                <w:szCs w:val="22"/>
              </w:rPr>
            </w:pPr>
            <w:r w:rsidRPr="00AE7B60">
              <w:rPr>
                <w:sz w:val="22"/>
                <w:szCs w:val="22"/>
              </w:rPr>
              <w:t>20</w:t>
            </w:r>
          </w:p>
        </w:tc>
        <w:tc>
          <w:tcPr>
            <w:tcW w:w="1194" w:type="dxa"/>
            <w:shd w:val="clear" w:color="auto" w:fill="auto"/>
          </w:tcPr>
          <w:p w:rsidR="00BB00B6" w:rsidRPr="00AE7B60" w:rsidRDefault="00BB00B6" w:rsidP="00AE7B60">
            <w:pPr>
              <w:pStyle w:val="af1"/>
              <w:rPr>
                <w:sz w:val="22"/>
                <w:szCs w:val="22"/>
              </w:rPr>
            </w:pPr>
            <w:r w:rsidRPr="00AE7B60">
              <w:rPr>
                <w:sz w:val="22"/>
                <w:szCs w:val="22"/>
              </w:rPr>
              <w:t>3</w:t>
            </w:r>
          </w:p>
        </w:tc>
        <w:tc>
          <w:tcPr>
            <w:tcW w:w="1641" w:type="dxa"/>
            <w:shd w:val="clear" w:color="auto" w:fill="auto"/>
          </w:tcPr>
          <w:p w:rsidR="00BB00B6" w:rsidRPr="00AE7B60" w:rsidRDefault="00BB00B6" w:rsidP="00AE7B60">
            <w:pPr>
              <w:pStyle w:val="af1"/>
              <w:rPr>
                <w:sz w:val="22"/>
                <w:szCs w:val="22"/>
              </w:rPr>
            </w:pPr>
            <w:r w:rsidRPr="00AE7B60">
              <w:rPr>
                <w:sz w:val="22"/>
                <w:szCs w:val="22"/>
              </w:rPr>
              <w:t>1</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7</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Из зарубежной литературы  </w:t>
            </w:r>
          </w:p>
        </w:tc>
        <w:tc>
          <w:tcPr>
            <w:tcW w:w="1418" w:type="dxa"/>
            <w:shd w:val="clear" w:color="auto" w:fill="auto"/>
          </w:tcPr>
          <w:p w:rsidR="00BB00B6" w:rsidRPr="00AE7B60" w:rsidRDefault="00BB00B6" w:rsidP="00AE7B60">
            <w:pPr>
              <w:pStyle w:val="af1"/>
              <w:rPr>
                <w:sz w:val="22"/>
                <w:szCs w:val="22"/>
              </w:rPr>
            </w:pPr>
            <w:r w:rsidRPr="00AE7B60">
              <w:rPr>
                <w:sz w:val="22"/>
                <w:szCs w:val="22"/>
              </w:rPr>
              <w:t>6</w:t>
            </w:r>
          </w:p>
        </w:tc>
        <w:tc>
          <w:tcPr>
            <w:tcW w:w="1194" w:type="dxa"/>
            <w:shd w:val="clear" w:color="auto" w:fill="auto"/>
          </w:tcPr>
          <w:p w:rsidR="00BB00B6" w:rsidRPr="00AE7B60" w:rsidRDefault="00AE7B60" w:rsidP="00AE7B60">
            <w:pPr>
              <w:pStyle w:val="af1"/>
              <w:rPr>
                <w:sz w:val="22"/>
                <w:szCs w:val="22"/>
              </w:rPr>
            </w:pPr>
            <w:r w:rsidRPr="00AE7B60">
              <w:rPr>
                <w:sz w:val="22"/>
                <w:szCs w:val="22"/>
              </w:rPr>
              <w:t>-</w:t>
            </w:r>
          </w:p>
        </w:tc>
        <w:tc>
          <w:tcPr>
            <w:tcW w:w="1641" w:type="dxa"/>
            <w:shd w:val="clear" w:color="auto" w:fill="auto"/>
          </w:tcPr>
          <w:p w:rsidR="00BB00B6" w:rsidRPr="00AE7B60" w:rsidRDefault="00AE7B60" w:rsidP="00AE7B60">
            <w:pPr>
              <w:pStyle w:val="af1"/>
              <w:rPr>
                <w:sz w:val="22"/>
                <w:szCs w:val="22"/>
              </w:rPr>
            </w:pPr>
            <w:r w:rsidRPr="00AE7B60">
              <w:rPr>
                <w:sz w:val="22"/>
                <w:szCs w:val="22"/>
              </w:rPr>
              <w:t>-</w:t>
            </w:r>
          </w:p>
        </w:tc>
      </w:tr>
      <w:tr w:rsidR="00BB00B6" w:rsidRPr="00AE7B60" w:rsidTr="00AE7B60">
        <w:tc>
          <w:tcPr>
            <w:tcW w:w="438" w:type="dxa"/>
            <w:shd w:val="clear" w:color="auto" w:fill="auto"/>
          </w:tcPr>
          <w:p w:rsidR="00BB00B6" w:rsidRPr="00AE7B60" w:rsidRDefault="00BB00B6" w:rsidP="00AE7B60">
            <w:pPr>
              <w:pStyle w:val="af1"/>
              <w:ind w:firstLine="0"/>
              <w:rPr>
                <w:sz w:val="22"/>
                <w:szCs w:val="22"/>
              </w:rPr>
            </w:pPr>
            <w:r w:rsidRPr="00AE7B60">
              <w:rPr>
                <w:sz w:val="22"/>
                <w:szCs w:val="22"/>
              </w:rPr>
              <w:t>8</w:t>
            </w:r>
          </w:p>
        </w:tc>
        <w:tc>
          <w:tcPr>
            <w:tcW w:w="4382" w:type="dxa"/>
            <w:shd w:val="clear" w:color="auto" w:fill="auto"/>
          </w:tcPr>
          <w:p w:rsidR="00BB00B6" w:rsidRPr="00AE7B60" w:rsidRDefault="00BB00B6" w:rsidP="00AE7B60">
            <w:pPr>
              <w:pStyle w:val="af1"/>
              <w:ind w:firstLine="0"/>
              <w:rPr>
                <w:sz w:val="22"/>
                <w:szCs w:val="22"/>
              </w:rPr>
            </w:pPr>
            <w:r w:rsidRPr="00AE7B60">
              <w:rPr>
                <w:sz w:val="22"/>
                <w:szCs w:val="22"/>
              </w:rPr>
              <w:t xml:space="preserve"> Обобщение изученного в 8 классе (итоговое тестирование)</w:t>
            </w:r>
          </w:p>
        </w:tc>
        <w:tc>
          <w:tcPr>
            <w:tcW w:w="1418" w:type="dxa"/>
            <w:shd w:val="clear" w:color="auto" w:fill="auto"/>
          </w:tcPr>
          <w:p w:rsidR="00BB00B6" w:rsidRPr="00AE7B60" w:rsidRDefault="00BB00B6" w:rsidP="00AE7B60">
            <w:pPr>
              <w:pStyle w:val="af1"/>
              <w:rPr>
                <w:sz w:val="22"/>
                <w:szCs w:val="22"/>
              </w:rPr>
            </w:pPr>
            <w:r w:rsidRPr="00AE7B60">
              <w:rPr>
                <w:sz w:val="22"/>
                <w:szCs w:val="22"/>
              </w:rPr>
              <w:t>1</w:t>
            </w:r>
          </w:p>
        </w:tc>
        <w:tc>
          <w:tcPr>
            <w:tcW w:w="1194" w:type="dxa"/>
            <w:shd w:val="clear" w:color="auto" w:fill="auto"/>
          </w:tcPr>
          <w:p w:rsidR="00BB00B6" w:rsidRPr="00AE7B60" w:rsidRDefault="00AE7B60" w:rsidP="00AE7B60">
            <w:pPr>
              <w:pStyle w:val="af1"/>
              <w:rPr>
                <w:sz w:val="22"/>
                <w:szCs w:val="22"/>
              </w:rPr>
            </w:pPr>
            <w:r w:rsidRPr="00AE7B60">
              <w:rPr>
                <w:sz w:val="22"/>
                <w:szCs w:val="22"/>
              </w:rPr>
              <w:t>-</w:t>
            </w:r>
          </w:p>
        </w:tc>
        <w:tc>
          <w:tcPr>
            <w:tcW w:w="1641" w:type="dxa"/>
            <w:shd w:val="clear" w:color="auto" w:fill="auto"/>
          </w:tcPr>
          <w:p w:rsidR="00BB00B6" w:rsidRPr="00AE7B60" w:rsidRDefault="00BB00B6" w:rsidP="00AE7B60">
            <w:pPr>
              <w:pStyle w:val="af1"/>
              <w:rPr>
                <w:sz w:val="22"/>
                <w:szCs w:val="22"/>
              </w:rPr>
            </w:pPr>
            <w:r w:rsidRPr="00AE7B60">
              <w:rPr>
                <w:sz w:val="22"/>
                <w:szCs w:val="22"/>
              </w:rPr>
              <w:t>1</w:t>
            </w:r>
          </w:p>
        </w:tc>
      </w:tr>
      <w:tr w:rsidR="00BB00B6" w:rsidRPr="00AE7B60" w:rsidTr="00AE7B60">
        <w:tc>
          <w:tcPr>
            <w:tcW w:w="438" w:type="dxa"/>
            <w:shd w:val="clear" w:color="auto" w:fill="auto"/>
          </w:tcPr>
          <w:p w:rsidR="00BB00B6" w:rsidRPr="00AE7B60" w:rsidRDefault="00BB00B6" w:rsidP="00AE7B60">
            <w:pPr>
              <w:pStyle w:val="af1"/>
              <w:rPr>
                <w:sz w:val="22"/>
                <w:szCs w:val="22"/>
              </w:rPr>
            </w:pPr>
          </w:p>
        </w:tc>
        <w:tc>
          <w:tcPr>
            <w:tcW w:w="4382" w:type="dxa"/>
            <w:shd w:val="clear" w:color="auto" w:fill="auto"/>
          </w:tcPr>
          <w:p w:rsidR="00BB00B6" w:rsidRPr="00AE7B60" w:rsidRDefault="00BB00B6" w:rsidP="00AE7B60">
            <w:pPr>
              <w:pStyle w:val="af1"/>
              <w:rPr>
                <w:sz w:val="22"/>
                <w:szCs w:val="22"/>
              </w:rPr>
            </w:pPr>
            <w:r w:rsidRPr="00AE7B60">
              <w:rPr>
                <w:sz w:val="22"/>
                <w:szCs w:val="22"/>
              </w:rPr>
              <w:t xml:space="preserve">Итого </w:t>
            </w:r>
          </w:p>
        </w:tc>
        <w:tc>
          <w:tcPr>
            <w:tcW w:w="1418" w:type="dxa"/>
            <w:shd w:val="clear" w:color="auto" w:fill="auto"/>
          </w:tcPr>
          <w:p w:rsidR="00BB00B6" w:rsidRPr="00AE7B60" w:rsidRDefault="00BB00B6" w:rsidP="00AE7B60">
            <w:pPr>
              <w:pStyle w:val="af1"/>
              <w:rPr>
                <w:sz w:val="22"/>
                <w:szCs w:val="22"/>
              </w:rPr>
            </w:pPr>
            <w:r w:rsidRPr="00AE7B60">
              <w:rPr>
                <w:sz w:val="22"/>
                <w:szCs w:val="22"/>
              </w:rPr>
              <w:t>68</w:t>
            </w:r>
          </w:p>
        </w:tc>
        <w:tc>
          <w:tcPr>
            <w:tcW w:w="1194" w:type="dxa"/>
            <w:shd w:val="clear" w:color="auto" w:fill="auto"/>
          </w:tcPr>
          <w:p w:rsidR="00BB00B6" w:rsidRPr="00AE7B60" w:rsidRDefault="00BB00B6" w:rsidP="00AE7B60">
            <w:pPr>
              <w:pStyle w:val="af1"/>
              <w:rPr>
                <w:sz w:val="22"/>
                <w:szCs w:val="22"/>
              </w:rPr>
            </w:pPr>
            <w:r w:rsidRPr="00AE7B60">
              <w:rPr>
                <w:sz w:val="22"/>
                <w:szCs w:val="22"/>
              </w:rPr>
              <w:t>8</w:t>
            </w:r>
          </w:p>
        </w:tc>
        <w:tc>
          <w:tcPr>
            <w:tcW w:w="1641" w:type="dxa"/>
            <w:shd w:val="clear" w:color="auto" w:fill="auto"/>
          </w:tcPr>
          <w:p w:rsidR="00BB00B6" w:rsidRPr="00AE7B60" w:rsidRDefault="00BB00B6" w:rsidP="00AE7B60">
            <w:pPr>
              <w:pStyle w:val="af1"/>
              <w:rPr>
                <w:sz w:val="22"/>
                <w:szCs w:val="22"/>
              </w:rPr>
            </w:pPr>
            <w:r w:rsidRPr="00AE7B60">
              <w:rPr>
                <w:sz w:val="22"/>
                <w:szCs w:val="22"/>
              </w:rPr>
              <w:t>5</w:t>
            </w:r>
          </w:p>
        </w:tc>
      </w:tr>
    </w:tbl>
    <w:p w:rsidR="00BB00B6" w:rsidRDefault="00BB00B6" w:rsidP="00BB00B6">
      <w:pPr>
        <w:spacing w:after="0" w:line="240" w:lineRule="auto"/>
        <w:jc w:val="both"/>
        <w:rPr>
          <w:rFonts w:ascii="Times New Roman" w:hAnsi="Times New Roman"/>
          <w:sz w:val="24"/>
          <w:szCs w:val="24"/>
        </w:rPr>
      </w:pPr>
    </w:p>
    <w:p w:rsidR="00AE7B60" w:rsidRPr="00BB00B6" w:rsidRDefault="00AE7B60" w:rsidP="00AE7B60">
      <w:pPr>
        <w:pStyle w:val="af1"/>
        <w:jc w:val="center"/>
        <w:rPr>
          <w:b/>
          <w:sz w:val="22"/>
          <w:szCs w:val="22"/>
        </w:rPr>
      </w:pPr>
      <w:r>
        <w:rPr>
          <w:b/>
          <w:sz w:val="22"/>
          <w:szCs w:val="22"/>
        </w:rPr>
        <w:t>9</w:t>
      </w:r>
      <w:r w:rsidRPr="00BB00B6">
        <w:rPr>
          <w:b/>
          <w:sz w:val="22"/>
          <w:szCs w:val="22"/>
        </w:rPr>
        <w:t xml:space="preserve"> класс</w:t>
      </w:r>
    </w:p>
    <w:p w:rsidR="00AE7B60" w:rsidRPr="00BB00B6" w:rsidRDefault="00AE7B60" w:rsidP="00AE7B60">
      <w:pPr>
        <w:pStyle w:val="af1"/>
        <w:jc w:val="center"/>
        <w:rPr>
          <w:b/>
          <w:sz w:val="22"/>
          <w:szCs w:val="22"/>
        </w:rPr>
      </w:pPr>
      <w:r>
        <w:rPr>
          <w:b/>
          <w:sz w:val="22"/>
          <w:szCs w:val="22"/>
        </w:rPr>
        <w:t>102</w:t>
      </w:r>
      <w:r w:rsidRPr="00BB00B6">
        <w:rPr>
          <w:b/>
          <w:sz w:val="22"/>
          <w:szCs w:val="22"/>
        </w:rPr>
        <w:t xml:space="preserve"> час</w:t>
      </w:r>
      <w:r>
        <w:rPr>
          <w:b/>
          <w:sz w:val="22"/>
          <w:szCs w:val="22"/>
        </w:rPr>
        <w:t>а</w:t>
      </w:r>
      <w:r w:rsidRPr="00BB00B6">
        <w:rPr>
          <w:b/>
          <w:sz w:val="22"/>
          <w:szCs w:val="22"/>
        </w:rPr>
        <w:t xml:space="preserve"> (</w:t>
      </w:r>
      <w:r>
        <w:rPr>
          <w:b/>
          <w:sz w:val="22"/>
          <w:szCs w:val="22"/>
        </w:rPr>
        <w:t>3</w:t>
      </w:r>
      <w:r w:rsidRPr="00BB00B6">
        <w:rPr>
          <w:b/>
          <w:sz w:val="22"/>
          <w:szCs w:val="22"/>
        </w:rPr>
        <w:t xml:space="preserve"> ч в неделю)</w:t>
      </w:r>
    </w:p>
    <w:p w:rsidR="00BB00B6" w:rsidRPr="003C64C0" w:rsidRDefault="00BB00B6" w:rsidP="00BB00B6">
      <w:pPr>
        <w:spacing w:after="0" w:line="240" w:lineRule="auto"/>
        <w:jc w:val="center"/>
        <w:rPr>
          <w:rFonts w:ascii="Times New Roman" w:hAnsi="Times New Roman"/>
          <w:b/>
          <w:sz w:val="28"/>
          <w:szCs w:val="28"/>
        </w:rPr>
      </w:pPr>
    </w:p>
    <w:tbl>
      <w:tblPr>
        <w:tblW w:w="9188" w:type="dxa"/>
        <w:shd w:val="clear" w:color="auto" w:fill="FFFFFF"/>
        <w:tblCellMar>
          <w:left w:w="0" w:type="dxa"/>
          <w:right w:w="0" w:type="dxa"/>
        </w:tblCellMar>
        <w:tblLook w:val="0000"/>
      </w:tblPr>
      <w:tblGrid>
        <w:gridCol w:w="3340"/>
        <w:gridCol w:w="1408"/>
        <w:gridCol w:w="1605"/>
        <w:gridCol w:w="1276"/>
        <w:gridCol w:w="1559"/>
      </w:tblGrid>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AE7B60" w:rsidRDefault="00AE7B60" w:rsidP="00AE7B60">
            <w:pPr>
              <w:pStyle w:val="c3"/>
              <w:spacing w:before="0" w:beforeAutospacing="0" w:after="0" w:afterAutospacing="0"/>
              <w:jc w:val="center"/>
              <w:rPr>
                <w:b/>
                <w:color w:val="000000"/>
                <w:sz w:val="22"/>
                <w:szCs w:val="22"/>
              </w:rPr>
            </w:pPr>
            <w:r w:rsidRPr="00AE7B60">
              <w:rPr>
                <w:rStyle w:val="c0"/>
                <w:b/>
                <w:color w:val="000000"/>
                <w:sz w:val="22"/>
                <w:szCs w:val="22"/>
              </w:rPr>
              <w:t>Тема</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AE7B60" w:rsidRDefault="00BB00B6" w:rsidP="00AE7B60">
            <w:pPr>
              <w:pStyle w:val="c3"/>
              <w:spacing w:before="0" w:beforeAutospacing="0" w:after="0" w:afterAutospacing="0"/>
              <w:jc w:val="center"/>
              <w:rPr>
                <w:b/>
                <w:color w:val="000000"/>
                <w:sz w:val="22"/>
                <w:szCs w:val="22"/>
              </w:rPr>
            </w:pPr>
            <w:r w:rsidRPr="00AE7B60">
              <w:rPr>
                <w:rStyle w:val="c0"/>
                <w:b/>
                <w:color w:val="000000"/>
                <w:sz w:val="22"/>
                <w:szCs w:val="22"/>
              </w:rPr>
              <w:t>Колич</w:t>
            </w:r>
            <w:r w:rsidR="00AE7B60">
              <w:rPr>
                <w:rStyle w:val="c0"/>
                <w:b/>
                <w:color w:val="000000"/>
                <w:sz w:val="22"/>
                <w:szCs w:val="22"/>
              </w:rPr>
              <w:t>ество</w:t>
            </w:r>
            <w:r w:rsidRPr="00AE7B60">
              <w:rPr>
                <w:rStyle w:val="c0"/>
                <w:b/>
                <w:color w:val="000000"/>
                <w:sz w:val="22"/>
                <w:szCs w:val="22"/>
              </w:rPr>
              <w:t xml:space="preserve"> часов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AE7B60" w:rsidRDefault="00BB00B6" w:rsidP="00AE7B60">
            <w:pPr>
              <w:pStyle w:val="c3"/>
              <w:spacing w:before="0" w:beforeAutospacing="0" w:after="0" w:afterAutospacing="0"/>
              <w:jc w:val="center"/>
              <w:rPr>
                <w:b/>
                <w:color w:val="000000"/>
                <w:sz w:val="22"/>
                <w:szCs w:val="22"/>
              </w:rPr>
            </w:pPr>
            <w:r w:rsidRPr="00AE7B60">
              <w:rPr>
                <w:rStyle w:val="c0"/>
                <w:b/>
                <w:color w:val="000000"/>
                <w:sz w:val="22"/>
                <w:szCs w:val="22"/>
              </w:rPr>
              <w:t>Контрольные</w:t>
            </w:r>
          </w:p>
          <w:p w:rsidR="00BB00B6" w:rsidRPr="00AE7B60" w:rsidRDefault="00BB00B6" w:rsidP="00AE7B60">
            <w:pPr>
              <w:pStyle w:val="c3"/>
              <w:spacing w:before="0" w:beforeAutospacing="0" w:after="0" w:afterAutospacing="0"/>
              <w:jc w:val="center"/>
              <w:rPr>
                <w:b/>
                <w:color w:val="000000"/>
                <w:sz w:val="22"/>
                <w:szCs w:val="22"/>
              </w:rPr>
            </w:pPr>
            <w:r w:rsidRPr="00AE7B60">
              <w:rPr>
                <w:rStyle w:val="c0"/>
                <w:b/>
                <w:color w:val="000000"/>
                <w:sz w:val="22"/>
                <w:szCs w:val="22"/>
              </w:rPr>
              <w:t>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AE7B60" w:rsidRDefault="00BB00B6" w:rsidP="00AE7B60">
            <w:pPr>
              <w:pStyle w:val="c3"/>
              <w:spacing w:before="0" w:beforeAutospacing="0" w:after="0" w:afterAutospacing="0"/>
              <w:jc w:val="center"/>
              <w:rPr>
                <w:b/>
                <w:color w:val="000000"/>
                <w:sz w:val="22"/>
                <w:szCs w:val="22"/>
              </w:rPr>
            </w:pPr>
            <w:r w:rsidRPr="00AE7B60">
              <w:rPr>
                <w:rStyle w:val="c0"/>
                <w:b/>
                <w:color w:val="000000"/>
                <w:sz w:val="22"/>
                <w:szCs w:val="22"/>
              </w:rPr>
              <w:t>Из них развитие речи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AE7B60" w:rsidRDefault="00BB00B6" w:rsidP="00AE7B60">
            <w:pPr>
              <w:pStyle w:val="c3"/>
              <w:spacing w:before="0" w:beforeAutospacing="0" w:after="0" w:afterAutospacing="0"/>
              <w:jc w:val="center"/>
              <w:rPr>
                <w:b/>
                <w:color w:val="000000"/>
                <w:sz w:val="22"/>
                <w:szCs w:val="22"/>
              </w:rPr>
            </w:pPr>
            <w:r w:rsidRPr="00AE7B60">
              <w:rPr>
                <w:rStyle w:val="c0"/>
                <w:b/>
                <w:color w:val="000000"/>
                <w:sz w:val="22"/>
                <w:szCs w:val="22"/>
              </w:rPr>
              <w:t>Из них внеклассное чтение</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Введение</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Из древнерусской литературы</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3</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Из литературы XVIII века</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10</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Из русской литературы первой половины XIX века  </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44</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2</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 xml:space="preserve">Из  русской литературы второй половины XIX века </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10</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Из русской литературы ХХ века</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27</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Из зарубежной литературы</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6</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sz w:val="22"/>
                <w:szCs w:val="22"/>
              </w:rPr>
            </w:pPr>
            <w:r w:rsidRPr="0021367E">
              <w:rPr>
                <w:rStyle w:val="c0"/>
                <w:color w:val="000000"/>
                <w:sz w:val="22"/>
                <w:szCs w:val="22"/>
              </w:rPr>
              <w:t>Итоговый урок</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sz w:val="22"/>
                <w:szCs w:val="22"/>
              </w:rPr>
            </w:pPr>
            <w:r w:rsidRPr="0021367E">
              <w:rPr>
                <w:rStyle w:val="c0"/>
                <w:color w:val="000000"/>
                <w:sz w:val="22"/>
                <w:szCs w:val="22"/>
              </w:rPr>
              <w:t>1</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AE7B60" w:rsidP="0021367E">
            <w:pPr>
              <w:pStyle w:val="af1"/>
              <w:rPr>
                <w:rFonts w:ascii="Arial" w:hAnsi="Arial" w:cs="Arial"/>
                <w:color w:val="666666"/>
                <w:sz w:val="22"/>
                <w:szCs w:val="22"/>
              </w:rPr>
            </w:pPr>
            <w:r w:rsidRPr="0021367E">
              <w:rPr>
                <w:rFonts w:ascii="Arial" w:hAnsi="Arial" w:cs="Arial"/>
                <w:color w:val="666666"/>
                <w:sz w:val="22"/>
                <w:szCs w:val="22"/>
              </w:rPr>
              <w:t>-</w:t>
            </w:r>
          </w:p>
        </w:tc>
      </w:tr>
      <w:tr w:rsidR="00BB00B6" w:rsidRPr="00AE7B60" w:rsidTr="00AE7B60">
        <w:tc>
          <w:tcPr>
            <w:tcW w:w="3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ind w:firstLine="0"/>
              <w:rPr>
                <w:rStyle w:val="c0"/>
                <w:color w:val="000000"/>
                <w:sz w:val="22"/>
                <w:szCs w:val="22"/>
              </w:rPr>
            </w:pPr>
            <w:r w:rsidRPr="0021367E">
              <w:rPr>
                <w:rStyle w:val="c0"/>
                <w:color w:val="000000"/>
                <w:sz w:val="22"/>
                <w:szCs w:val="22"/>
              </w:rPr>
              <w:t>Итого</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rStyle w:val="c0"/>
                <w:color w:val="000000"/>
                <w:sz w:val="22"/>
                <w:szCs w:val="22"/>
              </w:rPr>
            </w:pPr>
            <w:r w:rsidRPr="0021367E">
              <w:rPr>
                <w:rStyle w:val="c0"/>
                <w:color w:val="000000"/>
                <w:sz w:val="22"/>
                <w:szCs w:val="22"/>
              </w:rPr>
              <w:t>102</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color w:val="666666"/>
                <w:sz w:val="22"/>
                <w:szCs w:val="22"/>
              </w:rPr>
            </w:pPr>
            <w:r w:rsidRPr="0021367E">
              <w:rPr>
                <w:color w:val="666666"/>
                <w:sz w:val="22"/>
                <w:szCs w:val="22"/>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color w:val="666666"/>
                <w:sz w:val="22"/>
                <w:szCs w:val="22"/>
              </w:rPr>
            </w:pPr>
            <w:r w:rsidRPr="0021367E">
              <w:rPr>
                <w:color w:val="666666"/>
                <w:sz w:val="22"/>
                <w:szCs w:val="22"/>
              </w:rPr>
              <w:t>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0B6" w:rsidRPr="0021367E" w:rsidRDefault="00BB00B6" w:rsidP="0021367E">
            <w:pPr>
              <w:pStyle w:val="af1"/>
              <w:rPr>
                <w:color w:val="666666"/>
                <w:sz w:val="22"/>
                <w:szCs w:val="22"/>
              </w:rPr>
            </w:pPr>
            <w:r w:rsidRPr="0021367E">
              <w:rPr>
                <w:color w:val="666666"/>
                <w:sz w:val="22"/>
                <w:szCs w:val="22"/>
              </w:rPr>
              <w:t>3</w:t>
            </w:r>
          </w:p>
        </w:tc>
      </w:tr>
    </w:tbl>
    <w:p w:rsidR="00BB00B6" w:rsidRPr="008F1975" w:rsidRDefault="00BB00B6" w:rsidP="00BB00B6">
      <w:pPr>
        <w:spacing w:after="0" w:line="240" w:lineRule="auto"/>
        <w:jc w:val="both"/>
        <w:rPr>
          <w:rFonts w:ascii="Times New Roman" w:hAnsi="Times New Roman"/>
          <w:sz w:val="24"/>
          <w:szCs w:val="24"/>
        </w:rPr>
      </w:pPr>
    </w:p>
    <w:p w:rsidR="00C2184E" w:rsidRDefault="00B75683" w:rsidP="00B75683">
      <w:pPr>
        <w:spacing w:after="0" w:line="240" w:lineRule="auto"/>
        <w:rPr>
          <w:rFonts w:ascii="Times New Roman" w:hAnsi="Times New Roman"/>
          <w:b/>
          <w:sz w:val="28"/>
          <w:szCs w:val="28"/>
        </w:rPr>
      </w:pPr>
      <w:r w:rsidRPr="007E02D4">
        <w:rPr>
          <w:rFonts w:ascii="Times New Roman" w:hAnsi="Times New Roman"/>
          <w:b/>
          <w:sz w:val="28"/>
          <w:szCs w:val="28"/>
        </w:rPr>
        <w:t>2.2.2.3.</w:t>
      </w:r>
      <w:r w:rsidR="00966C95">
        <w:rPr>
          <w:rFonts w:ascii="Times New Roman" w:hAnsi="Times New Roman"/>
          <w:b/>
          <w:sz w:val="28"/>
          <w:szCs w:val="28"/>
        </w:rPr>
        <w:t xml:space="preserve"> </w:t>
      </w:r>
      <w:r w:rsidR="00B05656" w:rsidRPr="007E02D4">
        <w:rPr>
          <w:rFonts w:ascii="Times New Roman" w:hAnsi="Times New Roman"/>
          <w:b/>
          <w:sz w:val="28"/>
          <w:szCs w:val="28"/>
        </w:rPr>
        <w:t>Иностранный язык</w:t>
      </w:r>
      <w:r w:rsidR="003C5B19">
        <w:rPr>
          <w:rFonts w:ascii="Times New Roman" w:hAnsi="Times New Roman"/>
          <w:b/>
          <w:sz w:val="28"/>
          <w:szCs w:val="28"/>
        </w:rPr>
        <w:t xml:space="preserve"> (английский)</w:t>
      </w:r>
      <w:r w:rsidR="00B05656" w:rsidRPr="007E02D4">
        <w:rPr>
          <w:rFonts w:ascii="Times New Roman" w:hAnsi="Times New Roman"/>
          <w:b/>
          <w:sz w:val="28"/>
          <w:szCs w:val="28"/>
        </w:rPr>
        <w:t xml:space="preserve">. </w:t>
      </w:r>
    </w:p>
    <w:p w:rsidR="003C5B19" w:rsidRDefault="003C5B19" w:rsidP="00C2184E">
      <w:pPr>
        <w:spacing w:after="0" w:line="240" w:lineRule="auto"/>
        <w:rPr>
          <w:rFonts w:ascii="Times New Roman" w:hAnsi="Times New Roman"/>
          <w:b/>
        </w:rPr>
      </w:pPr>
    </w:p>
    <w:p w:rsidR="00C2184E" w:rsidRDefault="00C2184E" w:rsidP="00C2184E">
      <w:pPr>
        <w:pStyle w:val="a8"/>
        <w:tabs>
          <w:tab w:val="left" w:pos="284"/>
        </w:tabs>
        <w:autoSpaceDE w:val="0"/>
        <w:ind w:left="0"/>
        <w:jc w:val="both"/>
        <w:rPr>
          <w:rFonts w:ascii="Times New Roman" w:eastAsia="Times New Roman" w:hAnsi="Times New Roman"/>
          <w:bCs/>
          <w:sz w:val="22"/>
          <w:szCs w:val="22"/>
        </w:rPr>
      </w:pPr>
      <w:r>
        <w:rPr>
          <w:rFonts w:ascii="Times New Roman" w:eastAsia="Times New Roman" w:hAnsi="Times New Roman"/>
          <w:bCs/>
          <w:sz w:val="22"/>
          <w:szCs w:val="22"/>
        </w:rPr>
        <w:t>Программа предмета «Иностранный язык» для 5</w:t>
      </w:r>
      <w:r w:rsidR="003C5B19">
        <w:rPr>
          <w:rFonts w:ascii="Times New Roman" w:eastAsia="Times New Roman" w:hAnsi="Times New Roman"/>
          <w:bCs/>
          <w:sz w:val="22"/>
          <w:szCs w:val="22"/>
        </w:rPr>
        <w:t xml:space="preserve"> </w:t>
      </w:r>
      <w:r>
        <w:rPr>
          <w:rFonts w:ascii="Times New Roman" w:eastAsia="Times New Roman" w:hAnsi="Times New Roman"/>
          <w:bCs/>
          <w:sz w:val="22"/>
          <w:szCs w:val="22"/>
        </w:rPr>
        <w:t>-</w:t>
      </w:r>
      <w:r w:rsidR="003C5B19">
        <w:rPr>
          <w:rFonts w:ascii="Times New Roman" w:eastAsia="Times New Roman" w:hAnsi="Times New Roman"/>
          <w:bCs/>
          <w:sz w:val="22"/>
          <w:szCs w:val="22"/>
        </w:rPr>
        <w:t xml:space="preserve"> </w:t>
      </w:r>
      <w:r>
        <w:rPr>
          <w:rFonts w:ascii="Times New Roman" w:eastAsia="Times New Roman" w:hAnsi="Times New Roman"/>
          <w:bCs/>
          <w:sz w:val="22"/>
          <w:szCs w:val="22"/>
        </w:rPr>
        <w:t xml:space="preserve">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w:t>
      </w:r>
      <w:r w:rsidR="003C5B19">
        <w:rPr>
          <w:rFonts w:ascii="Times New Roman" w:eastAsia="Times New Roman" w:hAnsi="Times New Roman"/>
          <w:bCs/>
          <w:sz w:val="22"/>
          <w:szCs w:val="22"/>
        </w:rPr>
        <w:t>ст. леонидовка</w:t>
      </w:r>
      <w:r>
        <w:rPr>
          <w:rFonts w:ascii="Times New Roman" w:eastAsia="Times New Roman" w:hAnsi="Times New Roman"/>
          <w:bCs/>
          <w:sz w:val="22"/>
          <w:szCs w:val="22"/>
        </w:rPr>
        <w:t xml:space="preserve">, примерной программы по </w:t>
      </w:r>
      <w:r w:rsidR="003C5B19">
        <w:rPr>
          <w:rFonts w:ascii="Times New Roman" w:eastAsia="Times New Roman" w:hAnsi="Times New Roman"/>
          <w:bCs/>
          <w:sz w:val="22"/>
          <w:szCs w:val="22"/>
        </w:rPr>
        <w:t>предмету</w:t>
      </w:r>
      <w:r>
        <w:rPr>
          <w:rFonts w:ascii="Times New Roman" w:eastAsia="Times New Roman" w:hAnsi="Times New Roman"/>
          <w:bCs/>
          <w:sz w:val="22"/>
          <w:szCs w:val="22"/>
        </w:rPr>
        <w:t xml:space="preserve"> «</w:t>
      </w:r>
      <w:r w:rsidR="003C5B19">
        <w:rPr>
          <w:rFonts w:ascii="Times New Roman" w:eastAsia="Times New Roman" w:hAnsi="Times New Roman"/>
          <w:bCs/>
          <w:sz w:val="22"/>
          <w:szCs w:val="22"/>
        </w:rPr>
        <w:t>Английский язык</w:t>
      </w:r>
      <w:r>
        <w:rPr>
          <w:rFonts w:ascii="Times New Roman" w:eastAsia="Times New Roman" w:hAnsi="Times New Roman"/>
          <w:bCs/>
          <w:sz w:val="22"/>
          <w:szCs w:val="22"/>
        </w:rPr>
        <w:t>».</w:t>
      </w:r>
    </w:p>
    <w:p w:rsidR="00C2184E" w:rsidRDefault="00C2184E" w:rsidP="00C2184E">
      <w:pPr>
        <w:pStyle w:val="a8"/>
        <w:tabs>
          <w:tab w:val="left" w:pos="284"/>
        </w:tabs>
        <w:autoSpaceDE w:val="0"/>
        <w:ind w:left="0"/>
        <w:jc w:val="both"/>
        <w:rPr>
          <w:rFonts w:ascii="Times New Roman" w:eastAsia="Times New Roman" w:hAnsi="Times New Roman"/>
          <w:bCs/>
          <w:sz w:val="22"/>
          <w:szCs w:val="22"/>
        </w:rPr>
      </w:pPr>
      <w:r>
        <w:rPr>
          <w:rFonts w:ascii="Times New Roman" w:eastAsia="Times New Roman" w:hAnsi="Times New Roman"/>
          <w:bCs/>
          <w:sz w:val="22"/>
          <w:szCs w:val="22"/>
        </w:rPr>
        <w:t xml:space="preserve">В соответствии с учебным планом МОБУСОШ </w:t>
      </w:r>
      <w:r w:rsidR="003C5B19">
        <w:rPr>
          <w:rFonts w:ascii="Times New Roman" w:eastAsia="Times New Roman" w:hAnsi="Times New Roman"/>
          <w:bCs/>
          <w:sz w:val="22"/>
          <w:szCs w:val="22"/>
        </w:rPr>
        <w:t>ст. Леонидовка</w:t>
      </w:r>
      <w:r>
        <w:rPr>
          <w:rFonts w:ascii="Times New Roman" w:eastAsia="Times New Roman" w:hAnsi="Times New Roman"/>
          <w:bCs/>
          <w:sz w:val="22"/>
          <w:szCs w:val="22"/>
        </w:rPr>
        <w:t xml:space="preserve"> на изучение иностранного языка отводится </w:t>
      </w:r>
      <w:r w:rsidR="003C5B19">
        <w:rPr>
          <w:rFonts w:ascii="Times New Roman" w:eastAsia="Times New Roman" w:hAnsi="Times New Roman"/>
          <w:bCs/>
          <w:sz w:val="22"/>
          <w:szCs w:val="22"/>
        </w:rPr>
        <w:t xml:space="preserve">510 часов: по 102 ч в 5 – 9 классах </w:t>
      </w:r>
      <w:r>
        <w:rPr>
          <w:rFonts w:ascii="Times New Roman" w:eastAsia="Times New Roman" w:hAnsi="Times New Roman"/>
          <w:bCs/>
          <w:sz w:val="22"/>
          <w:szCs w:val="22"/>
        </w:rPr>
        <w:t xml:space="preserve">из расчета </w:t>
      </w:r>
      <w:r w:rsidR="003C5B19">
        <w:rPr>
          <w:rFonts w:ascii="Times New Roman" w:eastAsia="Times New Roman" w:hAnsi="Times New Roman"/>
          <w:bCs/>
          <w:sz w:val="22"/>
          <w:szCs w:val="22"/>
        </w:rPr>
        <w:t xml:space="preserve">по </w:t>
      </w:r>
      <w:r>
        <w:rPr>
          <w:rFonts w:ascii="Times New Roman" w:eastAsia="Times New Roman" w:hAnsi="Times New Roman"/>
          <w:bCs/>
          <w:sz w:val="22"/>
          <w:szCs w:val="22"/>
        </w:rPr>
        <w:t>3 часа в неделю</w:t>
      </w:r>
      <w:r w:rsidR="003C5B19">
        <w:rPr>
          <w:rFonts w:ascii="Times New Roman" w:eastAsia="Times New Roman" w:hAnsi="Times New Roman"/>
          <w:bCs/>
          <w:sz w:val="22"/>
          <w:szCs w:val="22"/>
        </w:rPr>
        <w:t xml:space="preserve"> при 34 неделях учебного года.</w:t>
      </w:r>
      <w:r>
        <w:rPr>
          <w:rFonts w:ascii="Times New Roman" w:eastAsia="Times New Roman" w:hAnsi="Times New Roman"/>
          <w:bCs/>
          <w:sz w:val="22"/>
          <w:szCs w:val="22"/>
        </w:rPr>
        <w:t xml:space="preserve"> </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Цели и задачи программы</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 соответствии с ФГОС изучение иностранного языка в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и отношение к деятельности в совокупности ее составляющих — речевой, языковой, социокультурной, компенсаторной и учебно-познавательной компетенций.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Речевая компетенция</w:t>
      </w:r>
      <w:r>
        <w:rPr>
          <w:rFonts w:ascii="Times New Roman" w:hAnsi="Times New Roman"/>
          <w:bCs/>
        </w:rPr>
        <w:t xml:space="preserve"> — готовность и способность осуществлять межкультурное общение в четырех видах речевой деятельности (говорении, аудировании, чтении и письме), планировать свое речевое и неречевое поведение.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Языковая компетенция</w:t>
      </w:r>
      <w:r>
        <w:rPr>
          <w:rFonts w:ascii="Times New Roman" w:hAnsi="Times New Roman"/>
          <w:bCs/>
        </w:rPr>
        <w:t xml:space="preserve">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Социокультурная компетенция</w:t>
      </w:r>
      <w:r>
        <w:rPr>
          <w:rFonts w:ascii="Times New Roman" w:hAnsi="Times New Roman"/>
          <w:bCs/>
        </w:rPr>
        <w:t xml:space="preserve"> — готовность и способность учащихся строить свое межкультурное общение на основе знаний культуры народа страны/стран изучаемого языка, </w:t>
      </w:r>
      <w:r>
        <w:rPr>
          <w:rFonts w:ascii="Times New Roman" w:hAnsi="Times New Roman"/>
          <w:bCs/>
        </w:rPr>
        <w:lastRenderedPageBreak/>
        <w:t>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Компенсаторная компетенция</w:t>
      </w:r>
      <w:r>
        <w:rPr>
          <w:rFonts w:ascii="Times New Roman" w:hAnsi="Times New Roman"/>
          <w:bCs/>
        </w:rPr>
        <w:t xml:space="preserve">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Учебно-познавательная компетенция</w:t>
      </w:r>
      <w:r>
        <w:rPr>
          <w:rFonts w:ascii="Times New Roman" w:hAnsi="Times New Roman"/>
          <w:bCs/>
        </w:rPr>
        <w:t xml:space="preserve">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Образовательная, развивающая и воспитательная цели</w:t>
      </w:r>
      <w:r>
        <w:rPr>
          <w:rFonts w:ascii="Times New Roman" w:hAnsi="Times New Roman"/>
          <w:bCs/>
        </w:rPr>
        <w:t xml:space="preserve"> 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Говоря об </w:t>
      </w:r>
      <w:r>
        <w:rPr>
          <w:rFonts w:ascii="Times New Roman" w:hAnsi="Times New Roman"/>
          <w:bCs/>
          <w:u w:val="single"/>
        </w:rPr>
        <w:t>общеобразовательной цели</w:t>
      </w:r>
      <w:r>
        <w:rPr>
          <w:rFonts w:ascii="Times New Roman" w:hAnsi="Times New Roman"/>
          <w:bCs/>
        </w:rPr>
        <w:t xml:space="preserve"> обучения </w:t>
      </w:r>
      <w:r w:rsidR="003C5B19">
        <w:rPr>
          <w:rFonts w:ascii="Times New Roman" w:hAnsi="Times New Roman"/>
          <w:bCs/>
        </w:rPr>
        <w:t>иностранного языка</w:t>
      </w:r>
      <w:r>
        <w:rPr>
          <w:rFonts w:ascii="Times New Roman" w:hAnsi="Times New Roman"/>
          <w:bCs/>
        </w:rPr>
        <w:t>, необходимо иметь в виду три ее аспекта: общее, филологическое и социокультурное образование.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Общее  образование нацелено на расширение общего кругозора учащихся, знаний о мире во всем многообразии его проявлений в различных сферах жизни: политике, экономике, бытовой, этнической, мировоззренческой, художественной культуре. Оно обеспечивается разнообразием фактологических знаний, получаемых с помощью разнообразных средств обучения, научных, научно-популярных изданий, художественной и публицистической литературы, средств массовой информации, в том числе Интернета.</w:t>
      </w:r>
    </w:p>
    <w:p w:rsidR="00C2184E" w:rsidRDefault="00C2184E" w:rsidP="00C2184E">
      <w:pPr>
        <w:spacing w:after="0" w:line="240" w:lineRule="auto"/>
        <w:ind w:right="2"/>
        <w:jc w:val="center"/>
        <w:rPr>
          <w:rFonts w:ascii="Times New Roman" w:eastAsia="Times New Roman" w:hAnsi="Times New Roman"/>
          <w:b/>
          <w:color w:val="000000"/>
          <w:lang w:eastAsia="ru-RU"/>
        </w:rPr>
      </w:pPr>
    </w:p>
    <w:p w:rsidR="00C2184E" w:rsidRDefault="00C2184E" w:rsidP="00C2184E">
      <w:pPr>
        <w:spacing w:after="0" w:line="240" w:lineRule="auto"/>
        <w:ind w:right="2"/>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w:t>
      </w:r>
      <w:r w:rsidR="003C5B19">
        <w:rPr>
          <w:rFonts w:ascii="Times New Roman" w:eastAsia="Times New Roman" w:hAnsi="Times New Roman"/>
          <w:b/>
          <w:color w:val="000000"/>
          <w:lang w:eastAsia="ru-RU"/>
        </w:rPr>
        <w:t xml:space="preserve"> </w:t>
      </w:r>
      <w:r>
        <w:rPr>
          <w:rFonts w:ascii="Times New Roman" w:eastAsia="Times New Roman" w:hAnsi="Times New Roman"/>
          <w:b/>
          <w:color w:val="000000"/>
          <w:lang w:eastAsia="ru-RU"/>
        </w:rPr>
        <w:t>Планируемые образовательные результаты освоения учебного предмета</w:t>
      </w:r>
    </w:p>
    <w:p w:rsidR="00C2184E" w:rsidRDefault="00C2184E" w:rsidP="00C2184E">
      <w:pPr>
        <w:spacing w:after="0" w:line="240" w:lineRule="auto"/>
        <w:ind w:right="2"/>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«Английский язык»</w:t>
      </w:r>
    </w:p>
    <w:p w:rsidR="00C2184E" w:rsidRDefault="00C2184E" w:rsidP="00C2184E">
      <w:pPr>
        <w:spacing w:after="0" w:line="240" w:lineRule="auto"/>
        <w:ind w:right="2"/>
        <w:jc w:val="center"/>
        <w:rPr>
          <w:rFonts w:ascii="Times New Roman" w:eastAsia="Times New Roman" w:hAnsi="Times New Roman"/>
          <w:b/>
          <w:lang w:eastAsia="ru-RU"/>
        </w:rPr>
      </w:pPr>
    </w:p>
    <w:p w:rsidR="00C2184E" w:rsidRDefault="00C2184E" w:rsidP="003C5B19">
      <w:pPr>
        <w:tabs>
          <w:tab w:val="left" w:pos="284"/>
        </w:tabs>
        <w:spacing w:after="0" w:line="240" w:lineRule="auto"/>
        <w:jc w:val="center"/>
        <w:rPr>
          <w:rFonts w:ascii="Times New Roman" w:hAnsi="Times New Roman"/>
          <w:b/>
        </w:rPr>
      </w:pPr>
      <w:r>
        <w:rPr>
          <w:rFonts w:ascii="Times New Roman" w:hAnsi="Times New Roman"/>
          <w:b/>
        </w:rPr>
        <w:t>Личностные, метапредметные и предметные результаты освоения учебного предмета</w:t>
      </w:r>
      <w:r w:rsidR="003C5B19">
        <w:rPr>
          <w:rFonts w:ascii="Times New Roman" w:hAnsi="Times New Roman"/>
          <w:b/>
        </w:rPr>
        <w:t>.</w:t>
      </w:r>
    </w:p>
    <w:p w:rsidR="00C2184E" w:rsidRDefault="00C2184E" w:rsidP="00C2184E">
      <w:pPr>
        <w:tabs>
          <w:tab w:val="left" w:pos="284"/>
        </w:tabs>
        <w:spacing w:after="0" w:line="240" w:lineRule="auto"/>
        <w:rPr>
          <w:rFonts w:ascii="Times New Roman" w:hAnsi="Times New Roman"/>
          <w:b/>
        </w:rPr>
      </w:pPr>
    </w:p>
    <w:p w:rsidR="00C2184E" w:rsidRDefault="00C2184E" w:rsidP="00C2184E">
      <w:pPr>
        <w:tabs>
          <w:tab w:val="left" w:pos="284"/>
        </w:tabs>
        <w:spacing w:after="0" w:line="240" w:lineRule="auto"/>
        <w:ind w:firstLine="284"/>
        <w:jc w:val="both"/>
        <w:rPr>
          <w:rFonts w:ascii="Times New Roman" w:hAnsi="Times New Roman"/>
          <w:bCs/>
        </w:rPr>
      </w:pPr>
      <w:r>
        <w:rPr>
          <w:rFonts w:ascii="Times New Roman" w:hAnsi="Times New Roman"/>
          <w:bCs/>
        </w:rPr>
        <w:t>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Личностные результаты</w:t>
      </w:r>
      <w:r>
        <w:rPr>
          <w:rFonts w:ascii="Times New Roman" w:hAnsi="Times New Roman"/>
          <w:bCs/>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В соответствии с государственным стандартом изучение иностранного языка предполагает достижение следующих </w:t>
      </w:r>
      <w:r>
        <w:rPr>
          <w:rFonts w:ascii="Times New Roman" w:hAnsi="Times New Roman"/>
          <w:b/>
          <w:bCs/>
        </w:rPr>
        <w:t>личностных результатов: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формирование мотивации изучения иностранных языков и стремление к самосовершенствованию в образовательной области «Иностранный язык»;</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осознание возможностей самореализации средствами иностранного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стремление к совершенствованию собственной речевой культуры в целом;</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lastRenderedPageBreak/>
        <w:t>- формирование коммуникативной компетенции в межкультурной и межэтнической коммуникации;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развитие таких качеств личности, как воля, целеустремленность, креативность, инициативность, трудолюбие, дисциплинированность;</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готовность отстаивать национальные и общечеловеческие (гуманистические, демократические) ценности, свою гражданскую позицию.</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Метапредметные результаты</w:t>
      </w:r>
      <w:r>
        <w:rPr>
          <w:rFonts w:ascii="Times New Roman" w:hAnsi="Times New Roman"/>
          <w:bCs/>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2184E" w:rsidRDefault="00C2184E" w:rsidP="00C2184E">
      <w:pPr>
        <w:spacing w:after="0" w:line="240" w:lineRule="auto"/>
        <w:ind w:firstLine="284"/>
        <w:jc w:val="both"/>
        <w:rPr>
          <w:rFonts w:ascii="Times New Roman" w:hAnsi="Times New Roman"/>
          <w:b/>
          <w:bCs/>
        </w:rPr>
      </w:pPr>
      <w:r>
        <w:rPr>
          <w:rFonts w:ascii="Times New Roman" w:hAnsi="Times New Roman"/>
          <w:bCs/>
        </w:rPr>
        <w:t xml:space="preserve">В соответствии с государственным стандартом изучение иностранного языка предполагает достижение следующих </w:t>
      </w:r>
      <w:r>
        <w:rPr>
          <w:rFonts w:ascii="Times New Roman" w:hAnsi="Times New Roman"/>
          <w:b/>
          <w:bCs/>
        </w:rPr>
        <w:t>метапредметных результатов: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планировать свое речевое и неречевое поведение;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взаимодействовать с окружающими, выполняя разные социальные роли;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формулировать и отстаивать свое мнение;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смыслового чтения, включая умение определять тему, прогнозировать содержание текста по заголовку/по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использовать информационно-коммуникационные технологии;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Предметные результаты</w:t>
      </w:r>
      <w:r>
        <w:rPr>
          <w:rFonts w:ascii="Times New Roman" w:hAnsi="Times New Roman"/>
          <w:bCs/>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Ожидается, что выпускники основной школы должны продемонстрировать следующие результаты освоения иностранного языка:</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В коммуникативной сфере.</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Речевая  компетенция</w:t>
      </w:r>
      <w:r>
        <w:rPr>
          <w:rFonts w:ascii="Times New Roman" w:hAnsi="Times New Roman"/>
          <w:bCs/>
        </w:rPr>
        <w:t xml:space="preserve"> в следующих видах речевой деятельности:</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говорении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аудировании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—воспринимать на слух и полностью понимать речь учителя, одноклассников;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lastRenderedPageBreak/>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чтении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—ориентироваться в иноязычном тексте; прогнозировать его содержание по заголовку;</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—читать текст с выборочным пониманием значимой/ нужной/интересующей информации;</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письме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—заполнять анкеты и формуляры;</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 плане</w:t>
      </w:r>
      <w:r>
        <w:rPr>
          <w:rFonts w:ascii="Times New Roman" w:hAnsi="Times New Roman"/>
          <w:b/>
          <w:bCs/>
        </w:rPr>
        <w:t xml:space="preserve"> языковой компетенции</w:t>
      </w:r>
      <w:r>
        <w:rPr>
          <w:rFonts w:ascii="Times New Roman" w:hAnsi="Times New Roman"/>
          <w:bCs/>
        </w:rPr>
        <w:t xml:space="preserve"> выпускник основной школы должен знать/понимать:</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особенности структуры простых и сложных предложений английского языка; интонацию различных коммуникативных типов предложения;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основные различия систем английского и русского языков.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Кроме того, школьники должны </w:t>
      </w:r>
      <w:r>
        <w:rPr>
          <w:rFonts w:ascii="Times New Roman" w:hAnsi="Times New Roman"/>
          <w:b/>
          <w:bCs/>
        </w:rPr>
        <w:t>уметь:</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применять правила написания слов, изученных в основной школе;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адекватно произносить и различать на слух звуки английского языка, соблюдать правила ударения в словах и фразах;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В отношении </w:t>
      </w:r>
      <w:r>
        <w:rPr>
          <w:rFonts w:ascii="Times New Roman" w:hAnsi="Times New Roman"/>
          <w:b/>
          <w:bCs/>
        </w:rPr>
        <w:t>социокультурной компетенции</w:t>
      </w:r>
      <w:r>
        <w:rPr>
          <w:rFonts w:ascii="Times New Roman" w:hAnsi="Times New Roman"/>
          <w:bCs/>
        </w:rPr>
        <w:t xml:space="preserve"> от выпускников требуется: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знакомство с образцами художественной, публицистической и научно-популярной литературы;</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наличие представления о сходстве и различиях в традициях своей страны и стран изучаемого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понимание роли владения иностранными языками в современном мире.</w:t>
      </w:r>
    </w:p>
    <w:p w:rsidR="00C2184E" w:rsidRDefault="00C2184E" w:rsidP="00C2184E">
      <w:pPr>
        <w:spacing w:after="0" w:line="240" w:lineRule="auto"/>
        <w:ind w:firstLine="284"/>
        <w:jc w:val="both"/>
        <w:rPr>
          <w:rFonts w:ascii="Times New Roman" w:hAnsi="Times New Roman"/>
          <w:b/>
          <w:bCs/>
        </w:rPr>
      </w:pPr>
      <w:r>
        <w:rPr>
          <w:rFonts w:ascii="Times New Roman" w:hAnsi="Times New Roman"/>
          <w:bCs/>
        </w:rPr>
        <w:t xml:space="preserve">В результате формирования </w:t>
      </w:r>
      <w:r>
        <w:rPr>
          <w:rFonts w:ascii="Times New Roman" w:hAnsi="Times New Roman"/>
          <w:b/>
          <w:bCs/>
        </w:rPr>
        <w:t>компенсаторной компетенции</w:t>
      </w:r>
      <w:r>
        <w:rPr>
          <w:rFonts w:ascii="Times New Roman" w:hAnsi="Times New Roman"/>
          <w:bCs/>
        </w:rPr>
        <w:t xml:space="preserve"> выпускники основной школы должны научиться выходить из затруднительного положения в условиях дефицитаязыковых средств в процессе приема и передачи информации за счет умения: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lastRenderedPageBreak/>
        <w:t>- пользоваться языковой и контекстуальной догадкой (интернациональные слова, словообразовательный анализ, вычленение ключевых слов текста);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прогнозировать основное содержание текста по заголовку или выборочному чтению отдельных абзацев текста;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игнорировать незнакомую лексику, реалии, грамматические явления, не влияющие на понимание основного содержания текста;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задавать вопрос, переспрашивать с целью уточнения отдельных неизвестных языковых явлений в тексте;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использовать перифраз, синонимические средства, словарные замены, жесты, мимику.</w:t>
      </w:r>
    </w:p>
    <w:p w:rsidR="00C2184E" w:rsidRDefault="00C2184E" w:rsidP="00C2184E">
      <w:pPr>
        <w:spacing w:after="0" w:line="240" w:lineRule="auto"/>
        <w:ind w:firstLine="284"/>
        <w:jc w:val="both"/>
        <w:rPr>
          <w:rFonts w:ascii="Times New Roman" w:hAnsi="Times New Roman"/>
          <w:bCs/>
        </w:rPr>
      </w:pPr>
      <w:r>
        <w:rPr>
          <w:rFonts w:ascii="Times New Roman" w:hAnsi="Times New Roman"/>
          <w:b/>
          <w:bCs/>
        </w:rPr>
        <w:t>В познавательной сфере</w:t>
      </w:r>
      <w:r>
        <w:rPr>
          <w:rFonts w:ascii="Times New Roman" w:hAnsi="Times New Roman"/>
          <w:bCs/>
        </w:rPr>
        <w:t xml:space="preserve">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Универсальные учебные действия (общеучебные умения):</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регулятивные: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определять цель учебной деятельности возможно с помощью учителя и самостоятельно искать средства ее осуществления;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обнаруживать и формулировать учебную проблему совместно с учителем, выбирать тему проекта в ходе «мозгового штурма» под руководством учителя;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составлять план выполнения задачи, проекта в группе под руководством учителя;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оценивать ход и результаты выполнения задачи, проекта;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критически анализировать успехи и недостатки проделанной работы.</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познавательные: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самостоятельно находить и отбирать для решения учебной задачи необходимые словари, энциклопедии, справочники, информацию из Интернета;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выполнять универсальные логические действия: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—анализ (выделение признаков),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—синтез (составление целого из частей, в том числе с самостоятельным достраиванием),</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—выбирать основания для сравнения, классификации объектов,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—устанавливать аналогии и причинно-следственные связи,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—выстраивать логическую цепь рассуждений,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—относить объекты к известным понятиям;</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преобразовывать информацию из одной формы в другую: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—обобщать информацию в виде таблиц, схем, опорного конспекта,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—составлять простой план текста (в виде ключевых слов, вопросов);</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коммуникативные: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четко и ясно выражать свои мысли;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отстаивать свою точку зрения, аргументировать ее;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учиться критично относиться к собственному мнению;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слушать других, принимать другую точку зрения, быть готовым изменить свою;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организовывать учебное взаимодействие в группе (распределять роли, договариваться друг с другом);</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Специальные учебные умения: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сравнивать явления русского и английского языков на уровне отдельных грамматических явлений, слов, словосочетаний и предложений;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догадываться о значении слов на основе языковой и контекстуальной догадки, словообразовательных моделей;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использовать выборочный перевод для уточнения понимания текста;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lastRenderedPageBreak/>
        <w:t>- узнавать грамматические явления в тексте на основе дифференцирующих признаков;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действовать по образцу или аналогии при выполнении отдельных заданий и порождении речевого высказывания на изучаемом языке;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 пользоваться поисковыми системами </w:t>
      </w:r>
      <w:hyperlink r:id="rId68" w:history="1">
        <w:r w:rsidRPr="003C5B19">
          <w:rPr>
            <w:rStyle w:val="af6"/>
            <w:rFonts w:ascii="Times New Roman" w:hAnsi="Times New Roman"/>
            <w:bCs/>
            <w:color w:val="auto"/>
          </w:rPr>
          <w:t>www.yahoo.com</w:t>
        </w:r>
      </w:hyperlink>
      <w:r w:rsidRPr="003C5B19">
        <w:rPr>
          <w:rFonts w:ascii="Times New Roman" w:hAnsi="Times New Roman"/>
          <w:bCs/>
        </w:rPr>
        <w:t xml:space="preserve">., </w:t>
      </w:r>
      <w:hyperlink r:id="rId69" w:history="1">
        <w:r w:rsidRPr="003C5B19">
          <w:rPr>
            <w:rStyle w:val="af6"/>
            <w:rFonts w:ascii="Times New Roman" w:hAnsi="Times New Roman"/>
            <w:bCs/>
            <w:color w:val="auto"/>
          </w:rPr>
          <w:t>www.ask.com</w:t>
        </w:r>
      </w:hyperlink>
      <w:r w:rsidRPr="003C5B19">
        <w:rPr>
          <w:rFonts w:ascii="Times New Roman" w:hAnsi="Times New Roman"/>
          <w:bCs/>
        </w:rPr>
        <w:t xml:space="preserve">, </w:t>
      </w:r>
      <w:hyperlink r:id="rId70" w:history="1">
        <w:r w:rsidRPr="003C5B19">
          <w:rPr>
            <w:rStyle w:val="af6"/>
            <w:rFonts w:ascii="Times New Roman" w:hAnsi="Times New Roman"/>
            <w:bCs/>
            <w:color w:val="auto"/>
          </w:rPr>
          <w:t>www.wikipedia.ru</w:t>
        </w:r>
      </w:hyperlink>
      <w:r>
        <w:rPr>
          <w:rFonts w:ascii="Times New Roman" w:hAnsi="Times New Roman"/>
          <w:bCs/>
        </w:rPr>
        <w:t xml:space="preserve">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овладевать необходимыми для дальнейшего самостоятельного изучения английского языка способами и приемами.</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В ценностно-ориентационной сфере: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представление о языке как средстве выражения чувств, эмоций, основе культуры общения;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достижение взаимопонимания в процессе устного и письменного общения с носителями иностранного языка, установление межличностных, межкультурных контактов в доступных пределах;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представление о целостном полиязычном и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В эстетической сфере: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владение элементарными средствами выражения чувств и эмоций на иностранном языке;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стремление к знакомству с образцами художественного творчества на иностранном языке и средствами иностранного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развитие чувства прекрасного в процессе обсуждения современных тенденций в живописи, музыке, литературе.</w:t>
      </w:r>
    </w:p>
    <w:p w:rsidR="00C2184E" w:rsidRDefault="00C2184E" w:rsidP="00C2184E">
      <w:pPr>
        <w:spacing w:after="0" w:line="240" w:lineRule="auto"/>
        <w:ind w:firstLine="284"/>
        <w:jc w:val="both"/>
        <w:rPr>
          <w:rFonts w:ascii="Times New Roman" w:hAnsi="Times New Roman"/>
          <w:b/>
          <w:bCs/>
        </w:rPr>
      </w:pPr>
      <w:r>
        <w:rPr>
          <w:rFonts w:ascii="Times New Roman" w:hAnsi="Times New Roman"/>
          <w:b/>
          <w:bCs/>
        </w:rPr>
        <w:t>В трудовой и физической сферах: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формирование самодисциплины, упорства, настойчивости, самостоятельности в учебном труде;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умение работать в соответствии с намеченным планом, добиваясь успеха;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стремление вести здоровый образ жизни (режим труда и отдыха, питание, спорт, фитнес).</w:t>
      </w:r>
    </w:p>
    <w:p w:rsidR="00C2184E" w:rsidRDefault="00C2184E" w:rsidP="00C2184E">
      <w:pPr>
        <w:spacing w:after="0" w:line="240" w:lineRule="auto"/>
        <w:ind w:firstLine="284"/>
        <w:jc w:val="both"/>
        <w:rPr>
          <w:rFonts w:ascii="Times New Roman" w:eastAsia="Times New Roman" w:hAnsi="Times New Roman"/>
          <w:b/>
          <w:lang w:eastAsia="ru-RU"/>
        </w:rPr>
      </w:pPr>
    </w:p>
    <w:p w:rsidR="00C2184E" w:rsidRDefault="00C2184E" w:rsidP="00C2184E">
      <w:pPr>
        <w:jc w:val="center"/>
        <w:rPr>
          <w:rFonts w:ascii="Times New Roman" w:eastAsia="Times New Roman" w:hAnsi="Times New Roman"/>
          <w:b/>
        </w:rPr>
      </w:pPr>
      <w:r>
        <w:rPr>
          <w:rFonts w:ascii="Times New Roman" w:eastAsia="Times New Roman" w:hAnsi="Times New Roman"/>
          <w:b/>
        </w:rPr>
        <w:t>2.</w:t>
      </w:r>
      <w:r w:rsidR="003C5B19">
        <w:rPr>
          <w:rFonts w:ascii="Times New Roman" w:eastAsia="Times New Roman" w:hAnsi="Times New Roman"/>
          <w:b/>
        </w:rPr>
        <w:t xml:space="preserve"> </w:t>
      </w:r>
      <w:r>
        <w:rPr>
          <w:rFonts w:ascii="Times New Roman" w:eastAsia="Times New Roman" w:hAnsi="Times New Roman"/>
          <w:b/>
        </w:rPr>
        <w:t>Содержание учебного предмета «Английский язык»</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Содержание обучения включает следующие компоненты:</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1) сферы общения (темы, ситуации, тексты);</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2) навыки и умения коммуникативной компетенции:</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—речевая компетенция (умения аудирования, чтения, говорения, письменной речи);</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—языковая компетенция (лексические, грамматические, лингвострановедческие знания и навыки оперирования ими);</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—социокультурная компетенция (социокультурные знания и навыки вербального и невербального поведения);</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—учебно-познавательная компетенция (общие и специальные учебные навыки, приемы учебной работы);</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—компенсаторная компетенция (знание приемов компенсации и компенсаторные умения).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неоднородности и вместе с тем самодостаточности различных языков и культур, о человеке как о языковой личности и особенностях вторичной языковой личности, изучающей иностранные языки и культуры; дальнейшее совершенствование умений оперирования основными лингвистическими терминами, развитие языковой и контекстуальной догадки, чувства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Филологическое образование обеспечивается: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а) сравнением родного и изучаемого языков, учетом и опорой на родной, русский язык (в условиях работы в национальных школах);</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lastRenderedPageBreak/>
        <w:t>б) сравнением языковых явлений внутри изучаемого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в) сопоставлением явлений культуры контактируемых социумов на основе культурных универсалий;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Социокультурное образование нацелено на развитие мировосприятия школьников, национального самосознания, общепланетарного образа мышления; обучение этически приемлемым и юридически оправданным политкорректным формам самовыражения в обществе; обучение этике дискуссионного общения и этике взаимодействия с людьми, придерживающимися различных взглядов и принадлежащих к различным вероисповеданиям. Социокультурное образование обеспечивается широким применением аутентичных текстов страноведческого характера, разнообразных учебных материалов по культуре страны изучаемого и родного языков, фотографий, путеводителей, карт, объявлений, плакатов, меню, театральных и концертных программ и других артефактов, систематическим использованием звукового пособия, страноведческих видеофильмов на английском языке. Формирование и развитие социолингвистической компетенции, которое предполагает овладение учащимися социально приемлемыми нормами общения с учетом важнейших компонентов коммуникативной ситуации, определяющих выбор языковых средств, разговорных формул для реализации конвенциональной функции общения, регистра общения в зависимости от коммуникативного намерения, места, статуса и ролей участников общения, отношений между ними.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u w:val="single"/>
        </w:rPr>
        <w:t>Развивающая цель</w:t>
      </w:r>
      <w:r>
        <w:rPr>
          <w:rFonts w:ascii="Times New Roman" w:hAnsi="Times New Roman"/>
          <w:bCs/>
        </w:rPr>
        <w:t xml:space="preserve"> обучения английскому языку состоит в развитии учащихся как личностей и как членов общества.</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школьника как личности предполагает:</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языковых, интеллектуальных и познавательных способностей (восприятия, памяти, мышления, воображения);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умения самостоятельно добывать и интерпретировать информацию;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умений языковой и контекстуальной догадки, переноса знаний и навыков в новую ситуацию;</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ценностных ориентаций, чувств и эмоций;</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способности и готовности вступать в иноязычное межкультурное общение;</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потребности в дальнейшем самообразовании в области 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учащихся как членов общества предполагает:</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умений самореализации и социальной адаптации;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чувства достоинства и самоуважения;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—развитие национального самосознания.</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Решение поставленных задач обеспечивается обильным чтением текстов различных функциональных стилей (художественных, научно-популярных, публицистических) и аудированием, обсуждением поставленных в них проблем, обменом мнений школьников как на основе прочитанного и услышанного, так и на основе речевых ситуаций и коммуникативных задач, предполагающих аргументацию суждений по широкому кругу вопросов изучаемой тематики. Сопоставление явлений изучаемой и родной культуры во многом способствует формированию и развитию национального самосознания, гордости и уважения к своему историческому наследию, более глубокому осмыслению роли России в современном глобальном мире, что безусловно способствует формированию поликультурной личности школьников.</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Достижение школьниками основной цели обучения английскому языку способствует их </w:t>
      </w:r>
      <w:r>
        <w:rPr>
          <w:rFonts w:ascii="Times New Roman" w:hAnsi="Times New Roman"/>
          <w:bCs/>
          <w:u w:val="single"/>
        </w:rPr>
        <w:t>воспитанию</w:t>
      </w:r>
      <w:r>
        <w:rPr>
          <w:rFonts w:ascii="Times New Roman" w:hAnsi="Times New Roman"/>
          <w:bCs/>
        </w:rPr>
        <w:t>.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C2184E" w:rsidRDefault="00C2184E" w:rsidP="00C2184E">
      <w:pPr>
        <w:spacing w:after="0" w:line="240" w:lineRule="auto"/>
        <w:ind w:firstLine="284"/>
        <w:jc w:val="both"/>
        <w:rPr>
          <w:rFonts w:ascii="Times New Roman" w:hAnsi="Times New Roman"/>
          <w:bCs/>
        </w:rPr>
      </w:pPr>
      <w:r>
        <w:rPr>
          <w:rFonts w:ascii="Times New Roman" w:hAnsi="Times New Roman"/>
          <w:bCs/>
        </w:rPr>
        <w:t xml:space="preserve">Овладение английским языком, и это должно быть осознано учащимися,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w:t>
      </w:r>
      <w:r>
        <w:rPr>
          <w:rFonts w:ascii="Times New Roman" w:hAnsi="Times New Roman"/>
          <w:bCs/>
        </w:rPr>
        <w:lastRenderedPageBreak/>
        <w:t>воспитывается чувство сопереживания, эмпатии, толерантного отношения к проявлениям иной, «чужой» культуры.</w:t>
      </w:r>
    </w:p>
    <w:p w:rsidR="00C2184E" w:rsidRDefault="00C2184E" w:rsidP="00C2184E">
      <w:pPr>
        <w:spacing w:after="0" w:line="240" w:lineRule="auto"/>
        <w:ind w:firstLine="284"/>
        <w:jc w:val="both"/>
        <w:rPr>
          <w:rFonts w:ascii="Times New Roman" w:hAnsi="Times New Roman"/>
        </w:rPr>
      </w:pPr>
      <w:r>
        <w:rPr>
          <w:rFonts w:ascii="Times New Roman" w:hAnsi="Times New Roman"/>
        </w:rPr>
        <w:t>Концептуальной основой построения учебной дисциплины «Английский язык» в 5—9 классах являются личностно-деятельностный, компетентностный, коммуникативно-когнитивный, межкультурный подходы к образованию в области иностранных языков в общеобразовательной школе, которые позволяют учитывать возрастные изменения учащихся основной школы, обусловленные переходом от детства к отрочеству:</w:t>
      </w:r>
    </w:p>
    <w:p w:rsidR="00C2184E" w:rsidRDefault="00C2184E" w:rsidP="00C2184E">
      <w:pPr>
        <w:spacing w:after="0" w:line="240" w:lineRule="auto"/>
        <w:ind w:firstLine="284"/>
        <w:jc w:val="both"/>
        <w:rPr>
          <w:rFonts w:ascii="Times New Roman" w:hAnsi="Times New Roman"/>
        </w:rPr>
      </w:pPr>
      <w:r>
        <w:rPr>
          <w:rFonts w:ascii="Times New Roman" w:hAnsi="Times New Roman"/>
        </w:rPr>
        <w:t>1. Смена ведущего вида деятельности. На данном этапе на смену учения как ведущего вида деятельности младших школьников приходит общение со сверстниками, взрослыми, что создает прекрасные условия для организации парного, группового общения, моделирования ситуаций межкультурного общения со сверстниками за рубежом, использования ресурсов Интернета для организации непосредственного общения, выполнения международных проектов и т.п.</w:t>
      </w:r>
    </w:p>
    <w:p w:rsidR="00C2184E" w:rsidRDefault="00C2184E" w:rsidP="00C2184E">
      <w:pPr>
        <w:spacing w:after="0" w:line="240" w:lineRule="auto"/>
        <w:ind w:firstLine="284"/>
        <w:jc w:val="both"/>
        <w:rPr>
          <w:rFonts w:ascii="Times New Roman" w:hAnsi="Times New Roman"/>
        </w:rPr>
      </w:pPr>
      <w:r>
        <w:rPr>
          <w:rFonts w:ascii="Times New Roman" w:hAnsi="Times New Roman"/>
        </w:rPr>
        <w:t>2. Повышение познавательной и творческой активности, желание выйти за пределы учебной программы дают возможность широкого использования творческих заданий, усложняющихся речевых задач в процессе формирования языковой, речевой и социокультурной компетенций, более активное использование проектных заданий, ролевых и деловых игр, драматизации как на уроках, так и во внеклассной работе.</w:t>
      </w:r>
    </w:p>
    <w:p w:rsidR="00C2184E" w:rsidRDefault="00C2184E" w:rsidP="00C2184E">
      <w:pPr>
        <w:spacing w:after="0" w:line="240" w:lineRule="auto"/>
        <w:ind w:firstLine="284"/>
        <w:jc w:val="both"/>
        <w:rPr>
          <w:rFonts w:ascii="Times New Roman" w:hAnsi="Times New Roman"/>
        </w:rPr>
      </w:pPr>
      <w:r>
        <w:rPr>
          <w:rFonts w:ascii="Times New Roman" w:hAnsi="Times New Roman"/>
        </w:rPr>
        <w:t>3. Формирование организационных способностей, повышение личной ответственности за коллективно принятое решение, что позволяет более активно внедрять проектные задания, предполагающие умение работать в команде, выполнять роль лидера, соотносить свои личные интересы с интересами группы, нести ответственность за порученный раздел проектной работы.</w:t>
      </w:r>
    </w:p>
    <w:p w:rsidR="00C2184E" w:rsidRDefault="00C2184E" w:rsidP="00C2184E">
      <w:pPr>
        <w:spacing w:after="0" w:line="240" w:lineRule="auto"/>
        <w:ind w:firstLine="284"/>
        <w:jc w:val="both"/>
        <w:rPr>
          <w:rFonts w:ascii="Times New Roman" w:hAnsi="Times New Roman"/>
        </w:rPr>
      </w:pPr>
      <w:r>
        <w:rPr>
          <w:rFonts w:ascii="Times New Roman" w:hAnsi="Times New Roman"/>
        </w:rPr>
        <w:t>4. Становление подлинной индивидуальности, более высокого уровня самостоятельности дает возможность особенно в 8—9 классах увеличить объем работы, связанный с поиском и сбором страноведческой, культурологической информации в Интернете, выполнением индивидуальных и групповых творческих заданий.</w:t>
      </w:r>
    </w:p>
    <w:p w:rsidR="00C2184E" w:rsidRDefault="00C2184E" w:rsidP="00C2184E">
      <w:pPr>
        <w:spacing w:after="0" w:line="240" w:lineRule="auto"/>
        <w:ind w:firstLine="284"/>
        <w:jc w:val="both"/>
        <w:rPr>
          <w:rFonts w:ascii="Times New Roman" w:hAnsi="Times New Roman"/>
        </w:rPr>
      </w:pPr>
      <w:r>
        <w:rPr>
          <w:rFonts w:ascii="Times New Roman" w:hAnsi="Times New Roman"/>
        </w:rPr>
        <w:t>5. Формирование и развитие мотивов учения, связанных со стремлением к личностному самосовершенствованию — самопознанию, самовыражению, самоутверждению, с желанием расширить и углубить свои знания, совершенствовать уровень владения иностранным языком. Этому во многом способствует увеличение доли речевых задач, предполагающих обмен мнениями, аргументацию своих суждений, более активное использование заданий, связанных с подготовкой электронных презентаций по изучаемой теме или выполненному проекту.</w:t>
      </w:r>
    </w:p>
    <w:p w:rsidR="00C2184E" w:rsidRDefault="00C2184E" w:rsidP="00C2184E">
      <w:pPr>
        <w:spacing w:after="0" w:line="240" w:lineRule="auto"/>
        <w:ind w:firstLine="284"/>
        <w:jc w:val="both"/>
        <w:rPr>
          <w:rFonts w:ascii="Times New Roman" w:hAnsi="Times New Roman"/>
        </w:rPr>
      </w:pPr>
      <w:r>
        <w:rPr>
          <w:rFonts w:ascii="Times New Roman" w:hAnsi="Times New Roman"/>
        </w:rPr>
        <w:t>6. Формирование системы ценностных ориентаций, формирование образа своего Я, осознание своей гражданской и этнокультурной идентичности становится возможным в процессе сопоставления явлений и фактов изучаемой и родной культур, в результате чего формируется уважение к представителям других культур, эмпатия, толерантность.</w:t>
      </w:r>
    </w:p>
    <w:p w:rsidR="00C2184E" w:rsidRDefault="00C2184E" w:rsidP="00C2184E">
      <w:pPr>
        <w:spacing w:after="0" w:line="240" w:lineRule="auto"/>
        <w:ind w:firstLine="284"/>
        <w:jc w:val="both"/>
        <w:rPr>
          <w:rFonts w:ascii="Times New Roman" w:hAnsi="Times New Roman"/>
        </w:rPr>
      </w:pPr>
      <w:r>
        <w:rPr>
          <w:rFonts w:ascii="Times New Roman" w:hAnsi="Times New Roman"/>
        </w:rPr>
        <w:t>7. Возрастающая  интеллектуальная активность, преобладание логического мышления дают возможность полноценно формировать и совершенствовать универсальные умственные действия анализа, синтеза, обобщения, абстрагирования, специальные учебные навыки и умения, в целом учебно-познавательную компетенцию школьников.</w:t>
      </w:r>
    </w:p>
    <w:p w:rsidR="00C2184E" w:rsidRDefault="00C2184E" w:rsidP="00C2184E">
      <w:pPr>
        <w:spacing w:after="0" w:line="240" w:lineRule="auto"/>
        <w:ind w:firstLine="284"/>
        <w:jc w:val="both"/>
        <w:rPr>
          <w:rFonts w:ascii="Times New Roman" w:hAnsi="Times New Roman"/>
        </w:rPr>
      </w:pPr>
      <w:r>
        <w:rPr>
          <w:rFonts w:ascii="Times New Roman" w:hAnsi="Times New Roman"/>
        </w:rPr>
        <w:t xml:space="preserve"> Таким образом, центром образовательного процесса становится ученик с его индивидными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C2184E" w:rsidRDefault="00C2184E" w:rsidP="00C2184E">
      <w:pPr>
        <w:widowControl w:val="0"/>
        <w:spacing w:after="0" w:line="240" w:lineRule="auto"/>
        <w:ind w:firstLine="284"/>
        <w:jc w:val="both"/>
        <w:rPr>
          <w:rFonts w:ascii="Times New Roman" w:hAnsi="Times New Roman"/>
        </w:rPr>
      </w:pPr>
      <w:r>
        <w:rPr>
          <w:rFonts w:ascii="Times New Roman" w:hAnsi="Times New Roman"/>
        </w:rPr>
        <w:t>Данная программа реализует принцип непрерывного образования по английскому языку, что соответствует современным п</w:t>
      </w:r>
      <w:r w:rsidR="0097724A">
        <w:rPr>
          <w:rFonts w:ascii="Times New Roman" w:hAnsi="Times New Roman"/>
        </w:rPr>
        <w:t>отребностям личности и общества.</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Данная программа ориентирована на обязательный минимум содержания, очерченный в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 </w:t>
      </w:r>
      <w:r>
        <w:rPr>
          <w:rFonts w:ascii="Times New Roman" w:eastAsia="Times New Roman" w:hAnsi="Times New Roman"/>
          <w:i/>
          <w:lang w:eastAsia="ru-RU"/>
        </w:rPr>
        <w:t>социально-бытовой, учебно-трудовой и социально-культурной сфер</w:t>
      </w:r>
      <w:r>
        <w:rPr>
          <w:rFonts w:ascii="Times New Roman" w:eastAsia="Times New Roman" w:hAnsi="Times New Roman"/>
          <w:lang w:eastAsia="ru-RU"/>
        </w:rPr>
        <w:t xml:space="preserve"> общения в рамках следующей тематики:</w:t>
      </w:r>
    </w:p>
    <w:p w:rsidR="00C2184E" w:rsidRDefault="00C2184E" w:rsidP="00994848">
      <w:pPr>
        <w:widowControl w:val="0"/>
        <w:numPr>
          <w:ilvl w:val="0"/>
          <w:numId w:val="283"/>
        </w:numPr>
        <w:tabs>
          <w:tab w:val="left" w:pos="142"/>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Мои друзья и я.</w:t>
      </w:r>
      <w:r>
        <w:rPr>
          <w:rFonts w:ascii="Times New Roman" w:eastAsia="Century Schoolbook" w:hAnsi="Times New Roman"/>
          <w:color w:val="000000"/>
          <w:lang w:eastAsia="ru-RU"/>
        </w:rPr>
        <w:t xml:space="preserve"> Межличностные взаимоотношения в семье, с друзьями. Решение конфликтных ситуаций. Внеш</w:t>
      </w:r>
      <w:r>
        <w:rPr>
          <w:rFonts w:ascii="Times New Roman" w:eastAsia="Century Schoolbook" w:hAnsi="Times New Roman"/>
          <w:color w:val="000000"/>
          <w:lang w:eastAsia="ru-RU"/>
        </w:rPr>
        <w:softHyphen/>
        <w:t>ность и черты характера человека.</w:t>
      </w:r>
    </w:p>
    <w:p w:rsidR="00C2184E" w:rsidRDefault="00C2184E" w:rsidP="00994848">
      <w:pPr>
        <w:widowControl w:val="0"/>
        <w:numPr>
          <w:ilvl w:val="0"/>
          <w:numId w:val="283"/>
        </w:numPr>
        <w:tabs>
          <w:tab w:val="left" w:pos="545"/>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 xml:space="preserve"> Досуг и увлечения</w:t>
      </w:r>
      <w:r>
        <w:rPr>
          <w:rFonts w:ascii="Times New Roman" w:eastAsia="Century Schoolbook" w:hAnsi="Times New Roman"/>
          <w:color w:val="000000"/>
          <w:lang w:eastAsia="ru-RU"/>
        </w:rPr>
        <w:t>. Спорт, музыка, чтение, музей, ки</w:t>
      </w:r>
      <w:r>
        <w:rPr>
          <w:rFonts w:ascii="Times New Roman" w:eastAsia="Century Schoolbook" w:hAnsi="Times New Roman"/>
          <w:color w:val="000000"/>
          <w:lang w:eastAsia="ru-RU"/>
        </w:rPr>
        <w:softHyphen/>
        <w:t>но, театр. Молодежная мода. Карманные деньги. Покупки. Переписка. Путешествия и другие виды отдыха,</w:t>
      </w:r>
    </w:p>
    <w:p w:rsidR="00C2184E" w:rsidRDefault="00C2184E" w:rsidP="00994848">
      <w:pPr>
        <w:widowControl w:val="0"/>
        <w:numPr>
          <w:ilvl w:val="0"/>
          <w:numId w:val="283"/>
        </w:numPr>
        <w:tabs>
          <w:tab w:val="left" w:pos="550"/>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lastRenderedPageBreak/>
        <w:t>Здоровый образ жизни</w:t>
      </w:r>
      <w:r>
        <w:rPr>
          <w:rFonts w:ascii="Times New Roman" w:eastAsia="Century Schoolbook" w:hAnsi="Times New Roman"/>
          <w:color w:val="000000"/>
          <w:lang w:eastAsia="ru-RU"/>
        </w:rPr>
        <w:t>. Режим труда и отдыха, спорт, правильное питание, отказ от   привычек. Тело чело</w:t>
      </w:r>
      <w:r>
        <w:rPr>
          <w:rFonts w:ascii="Times New Roman" w:eastAsia="Century Schoolbook" w:hAnsi="Times New Roman"/>
          <w:color w:val="000000"/>
          <w:lang w:eastAsia="ru-RU"/>
        </w:rPr>
        <w:softHyphen/>
        <w:t>века и забота о нем.</w:t>
      </w:r>
    </w:p>
    <w:p w:rsidR="00C2184E" w:rsidRDefault="00C2184E" w:rsidP="00994848">
      <w:pPr>
        <w:widowControl w:val="0"/>
        <w:numPr>
          <w:ilvl w:val="0"/>
          <w:numId w:val="283"/>
        </w:numPr>
        <w:tabs>
          <w:tab w:val="left" w:pos="573"/>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Школьное образование.</w:t>
      </w:r>
      <w:r>
        <w:rPr>
          <w:rFonts w:ascii="Times New Roman" w:eastAsia="Century Schoolbook" w:hAnsi="Times New Roman"/>
          <w:color w:val="000000"/>
          <w:lang w:eastAsia="ru-RU"/>
        </w:rPr>
        <w:t xml:space="preserve"> Изучаемые предметы и отно</w:t>
      </w:r>
      <w:r>
        <w:rPr>
          <w:rFonts w:ascii="Times New Roman" w:eastAsia="Century Schoolbook" w:hAnsi="Times New Roman"/>
          <w:color w:val="000000"/>
          <w:lang w:eastAsia="ru-RU"/>
        </w:rPr>
        <w:softHyphen/>
        <w:t>шение к ним. Школьная жизнь. Каникулы. Переписка с за</w:t>
      </w:r>
      <w:r>
        <w:rPr>
          <w:rFonts w:ascii="Times New Roman" w:eastAsia="Century Schoolbook" w:hAnsi="Times New Roman"/>
          <w:color w:val="000000"/>
          <w:lang w:eastAsia="ru-RU"/>
        </w:rPr>
        <w:softHyphen/>
        <w:t>рубежными сверстниками, международные обмены, школь</w:t>
      </w:r>
      <w:r>
        <w:rPr>
          <w:rFonts w:ascii="Times New Roman" w:eastAsia="Century Schoolbook" w:hAnsi="Times New Roman"/>
          <w:color w:val="000000"/>
          <w:lang w:eastAsia="ru-RU"/>
        </w:rPr>
        <w:softHyphen/>
        <w:t>ное образование за рубежом.</w:t>
      </w:r>
    </w:p>
    <w:p w:rsidR="00C2184E" w:rsidRDefault="00C2184E" w:rsidP="00994848">
      <w:pPr>
        <w:widowControl w:val="0"/>
        <w:numPr>
          <w:ilvl w:val="0"/>
          <w:numId w:val="283"/>
        </w:numPr>
        <w:tabs>
          <w:tab w:val="left" w:pos="545"/>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 xml:space="preserve"> Профессии в современном мире.</w:t>
      </w:r>
      <w:r>
        <w:rPr>
          <w:rFonts w:ascii="Times New Roman" w:eastAsia="Century Schoolbook" w:hAnsi="Times New Roman"/>
          <w:color w:val="000000"/>
          <w:lang w:eastAsia="ru-RU"/>
        </w:rPr>
        <w:t xml:space="preserve"> Проблема выбора про</w:t>
      </w:r>
      <w:r>
        <w:rPr>
          <w:rFonts w:ascii="Times New Roman" w:eastAsia="Century Schoolbook" w:hAnsi="Times New Roman"/>
          <w:color w:val="000000"/>
          <w:lang w:eastAsia="ru-RU"/>
        </w:rPr>
        <w:softHyphen/>
        <w:t>фессии. Роль иностранного языка в планах на будущее.</w:t>
      </w:r>
    </w:p>
    <w:p w:rsidR="00C2184E" w:rsidRDefault="00C2184E" w:rsidP="00994848">
      <w:pPr>
        <w:widowControl w:val="0"/>
        <w:numPr>
          <w:ilvl w:val="0"/>
          <w:numId w:val="283"/>
        </w:numPr>
        <w:tabs>
          <w:tab w:val="left" w:pos="536"/>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 xml:space="preserve"> Вселенная и человек.</w:t>
      </w:r>
      <w:r>
        <w:rPr>
          <w:rFonts w:ascii="Times New Roman" w:eastAsia="Century Schoolbook" w:hAnsi="Times New Roman"/>
          <w:color w:val="000000"/>
          <w:lang w:eastAsia="ru-RU"/>
        </w:rPr>
        <w:t xml:space="preserve"> Природа: флора и фауна. Пробле</w:t>
      </w:r>
      <w:r>
        <w:rPr>
          <w:rFonts w:ascii="Times New Roman" w:eastAsia="Century Schoolbook" w:hAnsi="Times New Roman"/>
          <w:color w:val="000000"/>
          <w:lang w:eastAsia="ru-RU"/>
        </w:rPr>
        <w:softHyphen/>
        <w:t>мы экологии и защита окружающей среды. Климат, погода. Особенности проживания в городской/сельской местности.</w:t>
      </w:r>
    </w:p>
    <w:p w:rsidR="00C2184E" w:rsidRDefault="00C2184E" w:rsidP="00994848">
      <w:pPr>
        <w:widowControl w:val="0"/>
        <w:numPr>
          <w:ilvl w:val="0"/>
          <w:numId w:val="283"/>
        </w:numPr>
        <w:tabs>
          <w:tab w:val="left" w:pos="563"/>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 xml:space="preserve"> Технический прогресс:</w:t>
      </w:r>
      <w:r>
        <w:rPr>
          <w:rFonts w:ascii="Times New Roman" w:eastAsia="Century Schoolbook" w:hAnsi="Times New Roman"/>
          <w:color w:val="000000"/>
          <w:lang w:eastAsia="ru-RU"/>
        </w:rPr>
        <w:t xml:space="preserve"> достижения науки и техники, транспорт.</w:t>
      </w:r>
    </w:p>
    <w:p w:rsidR="00C2184E" w:rsidRDefault="00C2184E" w:rsidP="00C2184E">
      <w:pPr>
        <w:widowControl w:val="0"/>
        <w:tabs>
          <w:tab w:val="left" w:pos="142"/>
        </w:tabs>
        <w:spacing w:after="0" w:line="240" w:lineRule="auto"/>
        <w:jc w:val="both"/>
        <w:rPr>
          <w:rFonts w:ascii="Times New Roman" w:eastAsia="Century Schoolbook" w:hAnsi="Times New Roman"/>
          <w:color w:val="000000"/>
          <w:lang w:eastAsia="ru-RU"/>
        </w:rPr>
      </w:pPr>
      <w:r>
        <w:rPr>
          <w:rFonts w:ascii="Times New Roman" w:eastAsia="Century Schoolbook" w:hAnsi="Times New Roman"/>
          <w:b/>
          <w:color w:val="000000"/>
          <w:lang w:eastAsia="ru-RU"/>
        </w:rPr>
        <w:t xml:space="preserve">  8. Средства массовой информации и коммуникации.</w:t>
      </w:r>
      <w:r>
        <w:rPr>
          <w:rFonts w:ascii="Times New Roman" w:eastAsia="Century Schoolbook" w:hAnsi="Times New Roman"/>
          <w:color w:val="000000"/>
          <w:lang w:eastAsia="ru-RU"/>
        </w:rPr>
        <w:t xml:space="preserve"> Пресса, телевидение, радио,        Интернет.</w:t>
      </w:r>
    </w:p>
    <w:p w:rsidR="00C2184E" w:rsidRDefault="00C2184E" w:rsidP="00C2184E">
      <w:pPr>
        <w:widowControl w:val="0"/>
        <w:spacing w:after="0" w:line="240" w:lineRule="auto"/>
        <w:jc w:val="both"/>
        <w:rPr>
          <w:rFonts w:ascii="Times New Roman" w:eastAsia="Times New Roman" w:hAnsi="Times New Roman"/>
        </w:rPr>
      </w:pPr>
      <w:r>
        <w:rPr>
          <w:rFonts w:ascii="Times New Roman" w:eastAsia="Times New Roman" w:hAnsi="Times New Roman"/>
          <w:b/>
        </w:rPr>
        <w:t xml:space="preserve">  9. Родная страна и страны изучаемого языка.</w:t>
      </w:r>
      <w:r>
        <w:rPr>
          <w:rFonts w:ascii="Times New Roman" w:eastAsia="Times New Roman" w:hAnsi="Times New Roman"/>
          <w:color w:val="000000"/>
        </w:rPr>
        <w:t xml:space="preserve"> Географи</w:t>
      </w:r>
      <w:r>
        <w:rPr>
          <w:rFonts w:ascii="Times New Roman" w:eastAsia="Times New Roman" w:hAnsi="Times New Roman"/>
          <w:color w:val="000000"/>
        </w:rPr>
        <w:softHyphen/>
        <w:t>ческое положение, столицы, крупные города, регионы, достопримечательности, культурные и исторические особен</w:t>
      </w:r>
      <w:r>
        <w:rPr>
          <w:rFonts w:ascii="Times New Roman" w:eastAsia="Times New Roman" w:hAnsi="Times New Roman"/>
          <w:color w:val="000000"/>
        </w:rPr>
        <w:softHyphen/>
        <w:t>ности, национальные праздники, знаменательные даты, тра</w:t>
      </w:r>
      <w:r>
        <w:rPr>
          <w:rFonts w:ascii="Times New Roman" w:eastAsia="Times New Roman" w:hAnsi="Times New Roman"/>
          <w:color w:val="000000"/>
        </w:rPr>
        <w:softHyphen/>
        <w:t>диции, обычаи, выдающиеся люди, их вклад в науку и мировую культуру.</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Указанные сферы общения предлагаются учащимся на протяжении пяти лет обучения с определенной цикличностью. Тематика знакомых учебных ситуаций варьируется, расширяется, углубляется, однако на каждом новом этапе обучения учащиеся знакомятся с неизвестными им ранее учебными ситуациями.</w:t>
      </w:r>
    </w:p>
    <w:p w:rsidR="00C2184E" w:rsidRDefault="00C2184E" w:rsidP="00C2184E">
      <w:pPr>
        <w:autoSpaceDE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Предлагаемые данной программой ситуации являются конкретной реализацией заданного стандартом содержания образования по английскому языку.</w:t>
      </w:r>
    </w:p>
    <w:p w:rsidR="00C2184E" w:rsidRDefault="00C2184E" w:rsidP="00C2184E">
      <w:pPr>
        <w:autoSpaceDE w:val="0"/>
        <w:spacing w:after="0" w:line="240" w:lineRule="auto"/>
        <w:jc w:val="both"/>
        <w:rPr>
          <w:rFonts w:ascii="Times New Roman" w:eastAsia="Times New Roman" w:hAnsi="Times New Roman"/>
          <w:b/>
          <w:i/>
          <w:lang w:eastAsia="ru-RU"/>
        </w:rPr>
      </w:pPr>
    </w:p>
    <w:p w:rsidR="006056B2" w:rsidRPr="002A1FE1" w:rsidRDefault="006056B2" w:rsidP="002A1FE1">
      <w:pPr>
        <w:pStyle w:val="af1"/>
        <w:jc w:val="center"/>
        <w:rPr>
          <w:b/>
          <w:sz w:val="22"/>
          <w:szCs w:val="22"/>
        </w:rPr>
      </w:pPr>
      <w:r w:rsidRPr="002A1FE1">
        <w:rPr>
          <w:b/>
          <w:sz w:val="22"/>
          <w:szCs w:val="22"/>
        </w:rPr>
        <w:t>5 класс</w:t>
      </w:r>
    </w:p>
    <w:p w:rsidR="006056B2" w:rsidRPr="006056B2" w:rsidRDefault="006056B2" w:rsidP="006056B2">
      <w:pPr>
        <w:pStyle w:val="af1"/>
        <w:rPr>
          <w:sz w:val="22"/>
          <w:szCs w:val="22"/>
        </w:rPr>
      </w:pPr>
      <w:r w:rsidRPr="006056B2">
        <w:rPr>
          <w:sz w:val="22"/>
          <w:szCs w:val="22"/>
        </w:rPr>
        <w:t xml:space="preserve"> Данная программа ориентирована на обязательный минимум содержания, очерченный в государственном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 социально-бытовой, учебно-трудовой и социально-культурной сфер общения в рамках следующей тематики.</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Содержание обучения включает в себя следующие компоненты:</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сферы общения (темы, ситуации)</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навыки и умения коммуникативной компетенции:</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речевая компетенция (умения аудирования, чтения, говорения, письменной речи);</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языковая компетенция (лексическое, грамматическое, лингвострановедческие знания и навыки оперирования ими):</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социокультурная компетенция (социокультурные знания и навыки вербального и невербального поведения)</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учебно-познавательная компетенция (общие и специальные учебные навыки, приёмы учебной работы)</w:t>
      </w:r>
    </w:p>
    <w:p w:rsidR="006056B2" w:rsidRPr="006056B2" w:rsidRDefault="006056B2" w:rsidP="006056B2">
      <w:pPr>
        <w:pStyle w:val="af1"/>
        <w:rPr>
          <w:rFonts w:eastAsia="Times New Roman"/>
          <w:sz w:val="22"/>
          <w:szCs w:val="22"/>
          <w:lang w:eastAsia="ru-RU"/>
        </w:rPr>
      </w:pPr>
      <w:r w:rsidRPr="006056B2">
        <w:rPr>
          <w:rFonts w:eastAsia="Times New Roman"/>
          <w:sz w:val="22"/>
          <w:szCs w:val="22"/>
          <w:lang w:eastAsia="ru-RU"/>
        </w:rPr>
        <w:t xml:space="preserve">компенсаторная компетенция </w:t>
      </w:r>
    </w:p>
    <w:p w:rsidR="006056B2" w:rsidRPr="006056B2" w:rsidRDefault="006056B2" w:rsidP="006056B2">
      <w:pPr>
        <w:pStyle w:val="af1"/>
        <w:rPr>
          <w:rFonts w:eastAsia="Times New Roman"/>
          <w:sz w:val="22"/>
          <w:szCs w:val="22"/>
          <w:lang w:eastAsia="ru-RU"/>
        </w:rPr>
      </w:pPr>
    </w:p>
    <w:p w:rsidR="006056B2" w:rsidRPr="006056B2" w:rsidRDefault="006056B2" w:rsidP="006056B2">
      <w:pPr>
        <w:pStyle w:val="af1"/>
        <w:rPr>
          <w:sz w:val="22"/>
          <w:szCs w:val="22"/>
        </w:rPr>
      </w:pPr>
      <w:r w:rsidRPr="006056B2">
        <w:rPr>
          <w:sz w:val="22"/>
          <w:szCs w:val="22"/>
        </w:rPr>
        <w:t xml:space="preserve">       1</w:t>
      </w:r>
      <w:r w:rsidRPr="006056B2">
        <w:rPr>
          <w:b/>
          <w:sz w:val="22"/>
          <w:szCs w:val="22"/>
        </w:rPr>
        <w:t>.  Каникулы окончены</w:t>
      </w:r>
      <w:r w:rsidRPr="006056B2">
        <w:rPr>
          <w:sz w:val="22"/>
          <w:szCs w:val="22"/>
        </w:rPr>
        <w:t xml:space="preserve">. Погода. Выходные. Каникулы дома и за границей. Факты о европейских странах. Школьные каникулы в России. </w:t>
      </w:r>
    </w:p>
    <w:p w:rsidR="006056B2" w:rsidRPr="006056B2" w:rsidRDefault="006056B2" w:rsidP="006056B2">
      <w:pPr>
        <w:pStyle w:val="af1"/>
        <w:rPr>
          <w:sz w:val="22"/>
          <w:szCs w:val="22"/>
        </w:rPr>
      </w:pPr>
      <w:r w:rsidRPr="006056B2">
        <w:rPr>
          <w:sz w:val="22"/>
          <w:szCs w:val="22"/>
        </w:rPr>
        <w:t xml:space="preserve">       2.    </w:t>
      </w:r>
      <w:r w:rsidRPr="006056B2">
        <w:rPr>
          <w:b/>
          <w:sz w:val="22"/>
          <w:szCs w:val="22"/>
        </w:rPr>
        <w:t>Семейное древо</w:t>
      </w:r>
      <w:r w:rsidRPr="006056B2">
        <w:rPr>
          <w:sz w:val="22"/>
          <w:szCs w:val="22"/>
        </w:rPr>
        <w:t xml:space="preserve">. Биография. Профессии. Великие писатели России. Семейные узы. Интересы и хобби. Интересы и профессии. Ты и твоя семья. </w:t>
      </w:r>
    </w:p>
    <w:p w:rsidR="006056B2" w:rsidRPr="006056B2" w:rsidRDefault="006056B2" w:rsidP="006056B2">
      <w:pPr>
        <w:pStyle w:val="af1"/>
        <w:rPr>
          <w:sz w:val="22"/>
          <w:szCs w:val="22"/>
        </w:rPr>
      </w:pPr>
      <w:r w:rsidRPr="006056B2">
        <w:rPr>
          <w:sz w:val="22"/>
          <w:szCs w:val="22"/>
        </w:rPr>
        <w:t xml:space="preserve">       3.    </w:t>
      </w:r>
      <w:r w:rsidRPr="006056B2">
        <w:rPr>
          <w:b/>
          <w:sz w:val="22"/>
          <w:szCs w:val="22"/>
        </w:rPr>
        <w:t>Здоровый образ жизни</w:t>
      </w:r>
      <w:r w:rsidRPr="006056B2">
        <w:rPr>
          <w:sz w:val="22"/>
          <w:szCs w:val="22"/>
        </w:rPr>
        <w:t xml:space="preserve">. Занятия спортом. Здоровый образ жизни. Который час? Разные образы жизни. Здоровая пища. Спортивные игры. </w:t>
      </w:r>
    </w:p>
    <w:p w:rsidR="006056B2" w:rsidRPr="006056B2" w:rsidRDefault="006056B2" w:rsidP="006056B2">
      <w:pPr>
        <w:pStyle w:val="af1"/>
        <w:rPr>
          <w:sz w:val="22"/>
          <w:szCs w:val="22"/>
        </w:rPr>
      </w:pPr>
      <w:r w:rsidRPr="006056B2">
        <w:rPr>
          <w:sz w:val="22"/>
          <w:szCs w:val="22"/>
        </w:rPr>
        <w:t xml:space="preserve">       4. </w:t>
      </w:r>
      <w:r w:rsidRPr="006056B2">
        <w:rPr>
          <w:b/>
          <w:sz w:val="22"/>
          <w:szCs w:val="22"/>
        </w:rPr>
        <w:t>Свободное время</w:t>
      </w:r>
      <w:r>
        <w:rPr>
          <w:sz w:val="22"/>
          <w:szCs w:val="22"/>
        </w:rPr>
        <w:t xml:space="preserve">. </w:t>
      </w:r>
      <w:r w:rsidRPr="006056B2">
        <w:rPr>
          <w:sz w:val="22"/>
          <w:szCs w:val="22"/>
        </w:rPr>
        <w:t xml:space="preserve">Наши домашние животные. Увлечения и хобби. Посещение театров и музеев. Посещение цирка.  </w:t>
      </w:r>
    </w:p>
    <w:p w:rsidR="006056B2" w:rsidRPr="006056B2" w:rsidRDefault="006056B2" w:rsidP="006056B2">
      <w:pPr>
        <w:pStyle w:val="af1"/>
        <w:rPr>
          <w:sz w:val="22"/>
          <w:szCs w:val="22"/>
        </w:rPr>
      </w:pPr>
      <w:r w:rsidRPr="006056B2">
        <w:rPr>
          <w:sz w:val="22"/>
          <w:szCs w:val="22"/>
        </w:rPr>
        <w:t xml:space="preserve">       5. </w:t>
      </w:r>
      <w:r w:rsidRPr="006056B2">
        <w:rPr>
          <w:b/>
          <w:sz w:val="22"/>
          <w:szCs w:val="22"/>
        </w:rPr>
        <w:t>Описание городов</w:t>
      </w:r>
      <w:r w:rsidRPr="006056B2">
        <w:rPr>
          <w:sz w:val="22"/>
          <w:szCs w:val="22"/>
        </w:rPr>
        <w:t xml:space="preserve">. Почему и куда люди путешествуют? Достопримечательности Москвы. Где ты живешь? Спрашиваем дорогу. Город моей мечты. </w:t>
      </w:r>
    </w:p>
    <w:p w:rsidR="006056B2" w:rsidRPr="006056B2" w:rsidRDefault="006056B2" w:rsidP="006056B2">
      <w:pPr>
        <w:pStyle w:val="af1"/>
        <w:rPr>
          <w:sz w:val="22"/>
          <w:szCs w:val="22"/>
        </w:rPr>
      </w:pPr>
      <w:r w:rsidRPr="006056B2">
        <w:rPr>
          <w:sz w:val="22"/>
          <w:szCs w:val="22"/>
        </w:rPr>
        <w:t xml:space="preserve">       6. </w:t>
      </w:r>
      <w:r w:rsidRPr="006056B2">
        <w:rPr>
          <w:b/>
          <w:sz w:val="22"/>
          <w:szCs w:val="22"/>
        </w:rPr>
        <w:t>Россия</w:t>
      </w:r>
      <w:r w:rsidRPr="006056B2">
        <w:rPr>
          <w:sz w:val="22"/>
          <w:szCs w:val="22"/>
        </w:rPr>
        <w:t>.</w:t>
      </w:r>
      <w:r>
        <w:rPr>
          <w:sz w:val="22"/>
          <w:szCs w:val="22"/>
        </w:rPr>
        <w:t xml:space="preserve"> </w:t>
      </w:r>
      <w:r w:rsidRPr="006056B2">
        <w:rPr>
          <w:sz w:val="22"/>
          <w:szCs w:val="22"/>
        </w:rPr>
        <w:t xml:space="preserve">Россия – моя страна. География России. Климат России. Животные России. Города России. Россия и Англия. </w:t>
      </w:r>
    </w:p>
    <w:p w:rsidR="006056B2" w:rsidRPr="006056B2" w:rsidRDefault="006056B2" w:rsidP="006056B2">
      <w:pPr>
        <w:pStyle w:val="af1"/>
        <w:rPr>
          <w:sz w:val="22"/>
          <w:szCs w:val="22"/>
        </w:rPr>
      </w:pPr>
    </w:p>
    <w:p w:rsidR="006056B2" w:rsidRPr="002A1FE1" w:rsidRDefault="006056B2" w:rsidP="002A1FE1">
      <w:pPr>
        <w:pStyle w:val="af1"/>
        <w:jc w:val="center"/>
        <w:rPr>
          <w:b/>
          <w:sz w:val="22"/>
          <w:szCs w:val="22"/>
        </w:rPr>
      </w:pPr>
      <w:r w:rsidRPr="002A1FE1">
        <w:rPr>
          <w:b/>
          <w:sz w:val="22"/>
          <w:szCs w:val="22"/>
        </w:rPr>
        <w:t>6 класс</w:t>
      </w:r>
    </w:p>
    <w:p w:rsidR="006056B2" w:rsidRPr="006056B2" w:rsidRDefault="006056B2" w:rsidP="006056B2">
      <w:pPr>
        <w:pStyle w:val="af1"/>
        <w:rPr>
          <w:rFonts w:eastAsia="TimesNewRomanPS-ItalicMT"/>
          <w:b/>
          <w:iCs/>
          <w:sz w:val="22"/>
          <w:szCs w:val="22"/>
        </w:rPr>
      </w:pPr>
      <w:r>
        <w:rPr>
          <w:rFonts w:eastAsia="Times New Roman"/>
          <w:b/>
          <w:sz w:val="22"/>
          <w:szCs w:val="22"/>
        </w:rPr>
        <w:t xml:space="preserve">1. </w:t>
      </w:r>
      <w:r w:rsidRPr="006056B2">
        <w:rPr>
          <w:rFonts w:eastAsia="Times New Roman"/>
          <w:b/>
          <w:sz w:val="22"/>
          <w:szCs w:val="22"/>
        </w:rPr>
        <w:t xml:space="preserve">«Две столицы» </w:t>
      </w:r>
      <w:r w:rsidRPr="006056B2">
        <w:rPr>
          <w:rFonts w:eastAsia="Times New Roman"/>
          <w:sz w:val="22"/>
          <w:szCs w:val="22"/>
        </w:rPr>
        <w:t>Москва</w:t>
      </w:r>
      <w:r w:rsidRPr="006056B2">
        <w:rPr>
          <w:sz w:val="22"/>
          <w:szCs w:val="22"/>
        </w:rPr>
        <w:t xml:space="preserve">. Санкт-Петербург. Москва: Кремль. Красная площадь. Суздаль. Москвовский зоопарк. </w:t>
      </w:r>
    </w:p>
    <w:p w:rsidR="006056B2" w:rsidRPr="006056B2" w:rsidRDefault="006056B2" w:rsidP="006056B2">
      <w:pPr>
        <w:pStyle w:val="af1"/>
        <w:rPr>
          <w:rFonts w:eastAsia="TimesNewRomanPS-ItalicMT"/>
          <w:b/>
          <w:iCs/>
          <w:sz w:val="22"/>
          <w:szCs w:val="22"/>
        </w:rPr>
      </w:pPr>
      <w:r>
        <w:rPr>
          <w:rFonts w:eastAsia="TimesNewRomanPS-ItalicMT"/>
          <w:b/>
          <w:iCs/>
          <w:sz w:val="22"/>
          <w:szCs w:val="22"/>
        </w:rPr>
        <w:lastRenderedPageBreak/>
        <w:t xml:space="preserve">2. </w:t>
      </w:r>
      <w:r w:rsidRPr="006056B2">
        <w:rPr>
          <w:rFonts w:eastAsia="TimesNewRomanPS-ItalicMT"/>
          <w:b/>
          <w:iCs/>
          <w:sz w:val="22"/>
          <w:szCs w:val="22"/>
        </w:rPr>
        <w:t>«Путешествие в Великобританию»</w:t>
      </w:r>
      <w:r w:rsidRPr="006056B2">
        <w:rPr>
          <w:rFonts w:eastAsia="TimesNewRomanPS-ItalicMT"/>
          <w:iCs/>
          <w:sz w:val="22"/>
          <w:szCs w:val="22"/>
        </w:rPr>
        <w:t xml:space="preserve"> </w:t>
      </w:r>
      <w:r w:rsidRPr="006056B2">
        <w:rPr>
          <w:sz w:val="22"/>
          <w:szCs w:val="22"/>
        </w:rPr>
        <w:t xml:space="preserve">Проведение досуга. Проведение каникул. Выражение оценки событиям, людям, фактам. География Великобритании. Река Темза. Ирландия. Достопримечательности Лондона. Города Великобритании. </w:t>
      </w:r>
    </w:p>
    <w:p w:rsidR="006056B2" w:rsidRPr="006056B2" w:rsidRDefault="006056B2" w:rsidP="006056B2">
      <w:pPr>
        <w:pStyle w:val="af1"/>
        <w:rPr>
          <w:rFonts w:eastAsia="TimesNewRomanPS-ItalicMT"/>
          <w:b/>
          <w:iCs/>
          <w:sz w:val="22"/>
          <w:szCs w:val="22"/>
        </w:rPr>
      </w:pPr>
      <w:r>
        <w:rPr>
          <w:rFonts w:eastAsia="TimesNewRomanPS-ItalicMT"/>
          <w:b/>
          <w:iCs/>
          <w:sz w:val="22"/>
          <w:szCs w:val="22"/>
        </w:rPr>
        <w:t xml:space="preserve">3. </w:t>
      </w:r>
      <w:r w:rsidRPr="006056B2">
        <w:rPr>
          <w:rFonts w:eastAsia="TimesNewRomanPS-ItalicMT"/>
          <w:b/>
          <w:iCs/>
          <w:sz w:val="22"/>
          <w:szCs w:val="22"/>
        </w:rPr>
        <w:t>Традиции, праздники, фестивали</w:t>
      </w:r>
      <w:r w:rsidRPr="006056B2">
        <w:rPr>
          <w:rFonts w:eastAsia="Times New Roman"/>
          <w:sz w:val="22"/>
          <w:szCs w:val="22"/>
        </w:rPr>
        <w:t xml:space="preserve">. </w:t>
      </w:r>
      <w:r w:rsidRPr="006056B2">
        <w:rPr>
          <w:sz w:val="22"/>
          <w:szCs w:val="22"/>
        </w:rPr>
        <w:t>День рождения. Празднование нового года в Великобритании. День Святого Валентина. Мой любимый праздник. Пасха. Хеллоуин. Празднование нового года в России. Рождество в Великобритании.</w:t>
      </w:r>
    </w:p>
    <w:p w:rsidR="006056B2" w:rsidRPr="006056B2" w:rsidRDefault="006056B2" w:rsidP="006056B2">
      <w:pPr>
        <w:pStyle w:val="af1"/>
        <w:rPr>
          <w:rFonts w:eastAsia="TimesNewRomanPS-ItalicMT"/>
          <w:b/>
          <w:iCs/>
          <w:sz w:val="22"/>
          <w:szCs w:val="22"/>
        </w:rPr>
      </w:pPr>
      <w:r>
        <w:rPr>
          <w:rFonts w:eastAsia="TimesNewRomanPS-ItalicMT"/>
          <w:b/>
          <w:iCs/>
          <w:sz w:val="22"/>
          <w:szCs w:val="22"/>
        </w:rPr>
        <w:t xml:space="preserve">4. </w:t>
      </w:r>
      <w:r w:rsidRPr="006056B2">
        <w:rPr>
          <w:rFonts w:eastAsia="TimesNewRomanPS-ItalicMT"/>
          <w:b/>
          <w:iCs/>
          <w:sz w:val="22"/>
          <w:szCs w:val="22"/>
        </w:rPr>
        <w:t>Соединенные Штаты Америки</w:t>
      </w:r>
      <w:r w:rsidRPr="006056B2">
        <w:rPr>
          <w:rFonts w:eastAsia="TimesNewRomanPS-ItalicMT"/>
          <w:iCs/>
          <w:sz w:val="22"/>
          <w:szCs w:val="22"/>
        </w:rPr>
        <w:t xml:space="preserve">. </w:t>
      </w:r>
      <w:r w:rsidRPr="006056B2">
        <w:rPr>
          <w:sz w:val="22"/>
          <w:szCs w:val="22"/>
        </w:rPr>
        <w:t xml:space="preserve">Континенты и океаны на нашей планете. Исследование Америки. Спорт в США. Коренные американцы. География Америки. Нью-Йорк и его достопримечательности. </w:t>
      </w:r>
    </w:p>
    <w:p w:rsidR="006056B2" w:rsidRPr="006056B2" w:rsidRDefault="006056B2" w:rsidP="006056B2">
      <w:pPr>
        <w:pStyle w:val="af1"/>
        <w:rPr>
          <w:rFonts w:eastAsia="TimesNewRomanPS-ItalicMT"/>
          <w:b/>
          <w:iCs/>
          <w:sz w:val="22"/>
          <w:szCs w:val="22"/>
        </w:rPr>
      </w:pPr>
      <w:r>
        <w:rPr>
          <w:rFonts w:eastAsia="TimesNewRomanPS-ItalicMT"/>
          <w:b/>
          <w:iCs/>
          <w:sz w:val="22"/>
          <w:szCs w:val="22"/>
        </w:rPr>
        <w:t xml:space="preserve">5. </w:t>
      </w:r>
      <w:r w:rsidRPr="006056B2">
        <w:rPr>
          <w:rFonts w:eastAsia="TimesNewRomanPS-ItalicMT"/>
          <w:b/>
          <w:iCs/>
          <w:sz w:val="22"/>
          <w:szCs w:val="22"/>
        </w:rPr>
        <w:t>Любимые занятия</w:t>
      </w:r>
      <w:r w:rsidRPr="006056B2">
        <w:rPr>
          <w:rFonts w:eastAsia="TimesNewRomanPS-ItalicMT"/>
          <w:iCs/>
          <w:sz w:val="22"/>
          <w:szCs w:val="22"/>
        </w:rPr>
        <w:t xml:space="preserve">. </w:t>
      </w:r>
      <w:r w:rsidRPr="006056B2">
        <w:rPr>
          <w:bCs/>
          <w:sz w:val="22"/>
          <w:szCs w:val="22"/>
        </w:rPr>
        <w:t xml:space="preserve">Погода. Наши любымые занятия. Наши занятия в различные времена года. Путешествие за гарницу. Популярные занятия. Разная одежда для разных занятий. Одежда, которую мы выбираем.  </w:t>
      </w:r>
    </w:p>
    <w:p w:rsidR="006056B2" w:rsidRPr="006056B2" w:rsidRDefault="006056B2" w:rsidP="006056B2">
      <w:pPr>
        <w:pStyle w:val="af1"/>
        <w:rPr>
          <w:rFonts w:eastAsia="TimesNewRomanPS-ItalicMT"/>
          <w:iCs/>
          <w:sz w:val="22"/>
          <w:szCs w:val="22"/>
        </w:rPr>
      </w:pPr>
      <w:r>
        <w:rPr>
          <w:rFonts w:eastAsia="TimesNewRomanPS-ItalicMT"/>
          <w:b/>
          <w:iCs/>
          <w:sz w:val="22"/>
          <w:szCs w:val="22"/>
        </w:rPr>
        <w:t xml:space="preserve">6. </w:t>
      </w:r>
      <w:r w:rsidRPr="006056B2">
        <w:rPr>
          <w:rFonts w:eastAsia="TimesNewRomanPS-ItalicMT"/>
          <w:b/>
          <w:iCs/>
          <w:sz w:val="22"/>
          <w:szCs w:val="22"/>
        </w:rPr>
        <w:t>Какие мы</w:t>
      </w:r>
      <w:r w:rsidRPr="006056B2">
        <w:rPr>
          <w:rFonts w:eastAsia="TimesNewRomanPS-ItalicMT"/>
          <w:iCs/>
          <w:sz w:val="22"/>
          <w:szCs w:val="22"/>
        </w:rPr>
        <w:t xml:space="preserve">. </w:t>
      </w:r>
      <w:r w:rsidRPr="006056B2">
        <w:rPr>
          <w:bCs/>
          <w:sz w:val="22"/>
          <w:szCs w:val="22"/>
        </w:rPr>
        <w:t>Тело человека.</w:t>
      </w:r>
      <w:r w:rsidRPr="006056B2">
        <w:rPr>
          <w:rFonts w:eastAsia="TimesNewRomanPS-ItalicMT"/>
          <w:iCs/>
          <w:sz w:val="22"/>
          <w:szCs w:val="22"/>
        </w:rPr>
        <w:t xml:space="preserve"> Описание человека. Описание известных героев. </w:t>
      </w:r>
    </w:p>
    <w:p w:rsidR="006056B2" w:rsidRDefault="006056B2" w:rsidP="006056B2">
      <w:pPr>
        <w:pStyle w:val="7a"/>
        <w:tabs>
          <w:tab w:val="left" w:pos="284"/>
        </w:tabs>
        <w:spacing w:after="0" w:line="276" w:lineRule="auto"/>
        <w:ind w:left="0"/>
        <w:jc w:val="both"/>
        <w:rPr>
          <w:rFonts w:eastAsia="TimesNewRomanPS-ItalicMT" w:cs="Times New Roman"/>
          <w:b/>
          <w:iCs/>
          <w:lang w:val="ru-RU"/>
        </w:rPr>
      </w:pPr>
    </w:p>
    <w:p w:rsidR="006056B2" w:rsidRDefault="006056B2" w:rsidP="006056B2">
      <w:pPr>
        <w:pStyle w:val="7a"/>
        <w:tabs>
          <w:tab w:val="left" w:pos="284"/>
        </w:tabs>
        <w:spacing w:after="0" w:line="276" w:lineRule="auto"/>
        <w:ind w:left="0"/>
        <w:jc w:val="center"/>
        <w:rPr>
          <w:rFonts w:eastAsia="TimesNewRomanPS-ItalicMT" w:cs="Times New Roman"/>
          <w:b/>
          <w:iCs/>
          <w:sz w:val="22"/>
          <w:szCs w:val="22"/>
          <w:lang w:val="ru-RU"/>
        </w:rPr>
      </w:pPr>
      <w:r>
        <w:rPr>
          <w:rFonts w:eastAsia="TimesNewRomanPS-ItalicMT" w:cs="Times New Roman"/>
          <w:b/>
          <w:iCs/>
          <w:sz w:val="22"/>
          <w:szCs w:val="22"/>
          <w:lang w:val="ru-RU"/>
        </w:rPr>
        <w:t>7 класс</w:t>
      </w:r>
    </w:p>
    <w:p w:rsidR="006056B2" w:rsidRPr="006056B2" w:rsidRDefault="006056B2" w:rsidP="006056B2">
      <w:pPr>
        <w:pStyle w:val="af1"/>
        <w:rPr>
          <w:sz w:val="22"/>
          <w:szCs w:val="22"/>
        </w:rPr>
      </w:pPr>
      <w:r w:rsidRPr="006056B2">
        <w:rPr>
          <w:b/>
          <w:bCs/>
          <w:sz w:val="22"/>
          <w:szCs w:val="22"/>
        </w:rPr>
        <w:t>1. Школа и школьное образование</w:t>
      </w:r>
      <w:r>
        <w:rPr>
          <w:b/>
          <w:bCs/>
          <w:sz w:val="22"/>
          <w:szCs w:val="22"/>
        </w:rPr>
        <w:t>.</w:t>
      </w:r>
      <w:r w:rsidRPr="006056B2">
        <w:rPr>
          <w:b/>
          <w:bCs/>
          <w:sz w:val="22"/>
          <w:szCs w:val="22"/>
        </w:rPr>
        <w:t xml:space="preserve"> </w:t>
      </w:r>
      <w:r w:rsidRPr="006056B2">
        <w:rPr>
          <w:sz w:val="22"/>
          <w:szCs w:val="22"/>
        </w:rPr>
        <w:t>Описание школы. Снова в школу. Американские традиции. Образование в Англии, Уэльсе. Образование в Российской Федерации. Школьные предметы. Американский учебный год.</w:t>
      </w:r>
    </w:p>
    <w:p w:rsidR="006056B2" w:rsidRPr="006056B2" w:rsidRDefault="006056B2" w:rsidP="006056B2">
      <w:pPr>
        <w:pStyle w:val="af1"/>
        <w:rPr>
          <w:sz w:val="22"/>
          <w:szCs w:val="22"/>
        </w:rPr>
      </w:pPr>
      <w:r w:rsidRPr="006056B2">
        <w:rPr>
          <w:b/>
          <w:bCs/>
          <w:sz w:val="22"/>
          <w:szCs w:val="22"/>
        </w:rPr>
        <w:t>2. Язык мира</w:t>
      </w:r>
      <w:r w:rsidRPr="006056B2">
        <w:rPr>
          <w:sz w:val="22"/>
          <w:szCs w:val="22"/>
        </w:rPr>
        <w:t>. Изучение английского языка. Причины изучения английского языка. Путь развития английского языка. Варианты английского языка. Английский язык – язык планеты. Словари и информация в них. Важность языка в различные времена.</w:t>
      </w:r>
    </w:p>
    <w:p w:rsidR="006056B2" w:rsidRPr="006056B2" w:rsidRDefault="006056B2" w:rsidP="006056B2">
      <w:pPr>
        <w:pStyle w:val="af1"/>
        <w:rPr>
          <w:sz w:val="22"/>
          <w:szCs w:val="22"/>
        </w:rPr>
      </w:pPr>
      <w:r w:rsidRPr="006056B2">
        <w:rPr>
          <w:b/>
          <w:bCs/>
          <w:sz w:val="22"/>
          <w:szCs w:val="22"/>
        </w:rPr>
        <w:t>3.</w:t>
      </w:r>
      <w:r w:rsidRPr="006056B2">
        <w:rPr>
          <w:b/>
          <w:bCs/>
          <w:sz w:val="22"/>
          <w:szCs w:val="22"/>
          <w:lang w:val="en-US"/>
        </w:rPr>
        <w:t> </w:t>
      </w:r>
      <w:r w:rsidRPr="006056B2">
        <w:rPr>
          <w:b/>
          <w:bCs/>
          <w:sz w:val="22"/>
          <w:szCs w:val="22"/>
        </w:rPr>
        <w:t xml:space="preserve">Некоторые факты об англоговорящих странах. </w:t>
      </w:r>
      <w:r w:rsidRPr="006056B2">
        <w:rPr>
          <w:sz w:val="22"/>
          <w:szCs w:val="22"/>
        </w:rPr>
        <w:t>США – страна иммигрантов. Нью-Йорк. География США. Вашингтон. География Австралии. Канберра и Сидней – два больших города Австралии. Флора и фауна Австралии.</w:t>
      </w:r>
    </w:p>
    <w:p w:rsidR="006056B2" w:rsidRPr="006056B2" w:rsidRDefault="006056B2" w:rsidP="006056B2">
      <w:pPr>
        <w:pStyle w:val="af1"/>
        <w:rPr>
          <w:sz w:val="22"/>
          <w:szCs w:val="22"/>
        </w:rPr>
      </w:pPr>
      <w:r w:rsidRPr="006056B2">
        <w:rPr>
          <w:b/>
          <w:bCs/>
          <w:sz w:val="22"/>
          <w:szCs w:val="22"/>
        </w:rPr>
        <w:t xml:space="preserve">4. Живые вещи вокруг нас. </w:t>
      </w:r>
      <w:r w:rsidRPr="006056B2">
        <w:rPr>
          <w:sz w:val="22"/>
          <w:szCs w:val="22"/>
        </w:rPr>
        <w:t>Птицы нашей планеты. Язык птиц. Животные и растения. Насекомые в мире животных. Флора и фауна Британских островов. Флора и фауна России.</w:t>
      </w:r>
    </w:p>
    <w:p w:rsidR="006056B2" w:rsidRPr="006056B2" w:rsidRDefault="006056B2" w:rsidP="006056B2">
      <w:pPr>
        <w:pStyle w:val="af1"/>
        <w:rPr>
          <w:sz w:val="22"/>
          <w:szCs w:val="22"/>
        </w:rPr>
      </w:pPr>
      <w:r w:rsidRPr="006056B2">
        <w:rPr>
          <w:b/>
          <w:bCs/>
          <w:sz w:val="22"/>
          <w:szCs w:val="22"/>
        </w:rPr>
        <w:t xml:space="preserve">5. Азбука экологии. </w:t>
      </w:r>
      <w:r w:rsidRPr="006056B2">
        <w:rPr>
          <w:sz w:val="22"/>
          <w:szCs w:val="22"/>
        </w:rPr>
        <w:t>Национальные парки России. Что такое экология. Окружающая среда  и загрязнение. Климат во всем мире. Экологические организации. Спасем планету Земля.</w:t>
      </w:r>
    </w:p>
    <w:p w:rsidR="006056B2" w:rsidRPr="006056B2" w:rsidRDefault="006056B2" w:rsidP="006056B2">
      <w:pPr>
        <w:pStyle w:val="af1"/>
        <w:rPr>
          <w:sz w:val="22"/>
          <w:szCs w:val="22"/>
        </w:rPr>
      </w:pPr>
      <w:r w:rsidRPr="006056B2">
        <w:rPr>
          <w:b/>
          <w:bCs/>
          <w:sz w:val="22"/>
          <w:szCs w:val="22"/>
        </w:rPr>
        <w:t xml:space="preserve">6. </w:t>
      </w:r>
      <w:r>
        <w:rPr>
          <w:b/>
          <w:bCs/>
          <w:sz w:val="22"/>
          <w:szCs w:val="22"/>
        </w:rPr>
        <w:t>Здоровый образ жизни</w:t>
      </w:r>
      <w:r w:rsidRPr="006056B2">
        <w:rPr>
          <w:b/>
          <w:bCs/>
          <w:sz w:val="22"/>
          <w:szCs w:val="22"/>
        </w:rPr>
        <w:t>.</w:t>
      </w:r>
      <w:r>
        <w:rPr>
          <w:b/>
          <w:bCs/>
          <w:sz w:val="22"/>
          <w:szCs w:val="22"/>
        </w:rPr>
        <w:t xml:space="preserve"> </w:t>
      </w:r>
      <w:r w:rsidRPr="006056B2">
        <w:rPr>
          <w:sz w:val="22"/>
          <w:szCs w:val="22"/>
        </w:rPr>
        <w:t>Экология человека.  Фаст-фут и вредная еда. Здоровое питание, пищевая пирамида. Держать себя в форме. Посещение доктора. Здоровый метод путешествия.</w:t>
      </w:r>
    </w:p>
    <w:p w:rsidR="006056B2" w:rsidRPr="006056B2" w:rsidRDefault="006056B2" w:rsidP="006056B2">
      <w:pPr>
        <w:pStyle w:val="7a"/>
        <w:tabs>
          <w:tab w:val="left" w:pos="284"/>
        </w:tabs>
        <w:spacing w:after="0" w:line="276" w:lineRule="auto"/>
        <w:ind w:left="0"/>
        <w:jc w:val="center"/>
        <w:rPr>
          <w:rFonts w:eastAsia="TimesNewRomanPS-ItalicMT" w:cs="Times New Roman"/>
          <w:b/>
          <w:iCs/>
          <w:sz w:val="22"/>
          <w:szCs w:val="22"/>
          <w:lang w:val="ru-RU"/>
        </w:rPr>
      </w:pPr>
    </w:p>
    <w:p w:rsidR="006056B2" w:rsidRPr="00FA4A06" w:rsidRDefault="006056B2" w:rsidP="00FA4A06">
      <w:pPr>
        <w:pStyle w:val="af1"/>
        <w:jc w:val="center"/>
        <w:rPr>
          <w:b/>
          <w:sz w:val="22"/>
          <w:szCs w:val="22"/>
        </w:rPr>
      </w:pPr>
      <w:r w:rsidRPr="00FA4A06">
        <w:rPr>
          <w:b/>
          <w:sz w:val="22"/>
          <w:szCs w:val="22"/>
        </w:rPr>
        <w:t>8 класс.</w:t>
      </w:r>
    </w:p>
    <w:p w:rsidR="00FA4A06" w:rsidRPr="00FA4A06" w:rsidRDefault="00FA4A06" w:rsidP="00994848">
      <w:pPr>
        <w:pStyle w:val="western"/>
        <w:numPr>
          <w:ilvl w:val="0"/>
          <w:numId w:val="285"/>
        </w:numPr>
        <w:shd w:val="clear" w:color="auto" w:fill="FFFFFF"/>
        <w:tabs>
          <w:tab w:val="left" w:pos="1134"/>
        </w:tabs>
        <w:spacing w:before="0" w:beforeAutospacing="0" w:after="0"/>
        <w:ind w:left="0" w:firstLine="851"/>
        <w:rPr>
          <w:sz w:val="22"/>
          <w:szCs w:val="22"/>
        </w:rPr>
      </w:pPr>
      <w:r w:rsidRPr="00FA4A06">
        <w:rPr>
          <w:b/>
          <w:sz w:val="22"/>
          <w:szCs w:val="22"/>
        </w:rPr>
        <w:t>Спорт и активные виды деятельности.</w:t>
      </w:r>
      <w:r w:rsidRPr="00FA4A06">
        <w:rPr>
          <w:sz w:val="22"/>
          <w:szCs w:val="22"/>
        </w:rPr>
        <w:t xml:space="preserve"> Летние каникулы. Виды спорта. Популярные в Великобритании виды спорта. Олимпийские игры. Параолимпийские игры. Урок физкультуры. Тренерская карьера Татьяны Тарасовой. Бокс.</w:t>
      </w:r>
    </w:p>
    <w:p w:rsidR="00FA4A06" w:rsidRPr="00FA4A06" w:rsidRDefault="00FA4A06" w:rsidP="00994848">
      <w:pPr>
        <w:pStyle w:val="Style6"/>
        <w:numPr>
          <w:ilvl w:val="0"/>
          <w:numId w:val="285"/>
        </w:numPr>
        <w:tabs>
          <w:tab w:val="left" w:pos="1134"/>
        </w:tabs>
        <w:spacing w:before="53"/>
        <w:ind w:left="0" w:firstLine="851"/>
        <w:jc w:val="both"/>
        <w:rPr>
          <w:rFonts w:ascii="Times New Roman" w:hAnsi="Times New Roman"/>
          <w:color w:val="000000"/>
          <w:sz w:val="22"/>
          <w:szCs w:val="22"/>
        </w:rPr>
      </w:pPr>
      <w:r w:rsidRPr="00FA4A06">
        <w:rPr>
          <w:rFonts w:ascii="Times New Roman" w:hAnsi="Times New Roman"/>
          <w:b/>
          <w:color w:val="000000"/>
          <w:sz w:val="22"/>
          <w:szCs w:val="22"/>
        </w:rPr>
        <w:t>Искусство. Театр.</w:t>
      </w:r>
      <w:r w:rsidRPr="00FA4A06">
        <w:rPr>
          <w:rFonts w:ascii="Times New Roman" w:hAnsi="Times New Roman"/>
          <w:color w:val="000000"/>
          <w:sz w:val="22"/>
          <w:szCs w:val="22"/>
        </w:rPr>
        <w:t xml:space="preserve"> Изобразительное искусство. 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p w:rsidR="00FA4A06" w:rsidRPr="00FA4A06" w:rsidRDefault="00FA4A06" w:rsidP="00994848">
      <w:pPr>
        <w:pStyle w:val="Style6"/>
        <w:numPr>
          <w:ilvl w:val="0"/>
          <w:numId w:val="285"/>
        </w:numPr>
        <w:tabs>
          <w:tab w:val="left" w:pos="1134"/>
        </w:tabs>
        <w:spacing w:before="53"/>
        <w:ind w:left="0" w:firstLine="851"/>
        <w:jc w:val="both"/>
        <w:rPr>
          <w:rFonts w:ascii="Times New Roman" w:hAnsi="Times New Roman"/>
          <w:color w:val="000000"/>
          <w:sz w:val="22"/>
          <w:szCs w:val="22"/>
        </w:rPr>
      </w:pPr>
      <w:r w:rsidRPr="00FA4A06">
        <w:rPr>
          <w:rFonts w:ascii="Times New Roman" w:hAnsi="Times New Roman"/>
          <w:b/>
          <w:color w:val="000000"/>
          <w:sz w:val="22"/>
          <w:szCs w:val="22"/>
        </w:rPr>
        <w:t xml:space="preserve">Искусство. Кинематограф. </w:t>
      </w:r>
      <w:r w:rsidRPr="00FA4A06">
        <w:rPr>
          <w:rFonts w:ascii="Times New Roman" w:hAnsi="Times New Roman"/>
          <w:color w:val="000000"/>
          <w:sz w:val="22"/>
          <w:szCs w:val="22"/>
        </w:rPr>
        <w:t>Кино. Чарли Чаплин. Современный кинотеатр. Поход в кинотеатр. Любимые фильмы. Мультфильмы.</w:t>
      </w:r>
    </w:p>
    <w:p w:rsidR="00FA4A06" w:rsidRPr="00FA4A06" w:rsidRDefault="00FA4A06" w:rsidP="00994848">
      <w:pPr>
        <w:pStyle w:val="Style6"/>
        <w:numPr>
          <w:ilvl w:val="0"/>
          <w:numId w:val="285"/>
        </w:numPr>
        <w:tabs>
          <w:tab w:val="left" w:pos="1134"/>
        </w:tabs>
        <w:spacing w:before="53"/>
        <w:ind w:left="0" w:firstLine="851"/>
        <w:jc w:val="both"/>
        <w:rPr>
          <w:rFonts w:ascii="Times New Roman" w:hAnsi="Times New Roman"/>
          <w:b/>
          <w:color w:val="000000"/>
          <w:sz w:val="22"/>
          <w:szCs w:val="22"/>
        </w:rPr>
      </w:pPr>
      <w:r w:rsidRPr="00FA4A06">
        <w:rPr>
          <w:rFonts w:ascii="Times New Roman" w:hAnsi="Times New Roman"/>
          <w:b/>
          <w:color w:val="000000"/>
          <w:sz w:val="22"/>
          <w:szCs w:val="22"/>
        </w:rPr>
        <w:t xml:space="preserve">Их знает весь мир. </w:t>
      </w:r>
      <w:r w:rsidRPr="00FA4A06">
        <w:rPr>
          <w:rFonts w:ascii="Times New Roman" w:hAnsi="Times New Roman"/>
          <w:color w:val="000000"/>
          <w:sz w:val="22"/>
          <w:szCs w:val="22"/>
        </w:rPr>
        <w:t xml:space="preserve">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 </w:t>
      </w:r>
      <w:r w:rsidRPr="00FA4A06">
        <w:rPr>
          <w:rFonts w:ascii="Times New Roman" w:hAnsi="Times New Roman"/>
          <w:color w:val="000000"/>
          <w:sz w:val="22"/>
          <w:szCs w:val="22"/>
          <w:lang w:val="en-US"/>
        </w:rPr>
        <w:t>II</w:t>
      </w:r>
      <w:r w:rsidRPr="00FA4A06">
        <w:rPr>
          <w:rFonts w:ascii="Times New Roman" w:hAnsi="Times New Roman"/>
          <w:color w:val="000000"/>
          <w:sz w:val="22"/>
          <w:szCs w:val="22"/>
        </w:rPr>
        <w:t xml:space="preserve">. Стив Джобс. Конфуций. Мать Тереза.  </w:t>
      </w:r>
    </w:p>
    <w:p w:rsidR="00FA4A06" w:rsidRPr="00FA4A06" w:rsidRDefault="00FA4A06" w:rsidP="00FA4A06">
      <w:pPr>
        <w:pStyle w:val="Style6"/>
        <w:tabs>
          <w:tab w:val="left" w:pos="1134"/>
        </w:tabs>
        <w:spacing w:before="53"/>
        <w:ind w:firstLine="851"/>
        <w:rPr>
          <w:rFonts w:ascii="Times New Roman" w:hAnsi="Times New Roman"/>
          <w:color w:val="000000"/>
          <w:sz w:val="22"/>
          <w:szCs w:val="22"/>
        </w:rPr>
      </w:pPr>
    </w:p>
    <w:p w:rsidR="00FA4A06" w:rsidRPr="00FA4A06" w:rsidRDefault="00FA4A06" w:rsidP="00FA4A06">
      <w:pPr>
        <w:pStyle w:val="af1"/>
        <w:jc w:val="center"/>
        <w:rPr>
          <w:b/>
          <w:sz w:val="22"/>
          <w:szCs w:val="22"/>
        </w:rPr>
      </w:pPr>
      <w:r>
        <w:rPr>
          <w:b/>
          <w:sz w:val="22"/>
          <w:szCs w:val="22"/>
        </w:rPr>
        <w:t>9</w:t>
      </w:r>
      <w:r w:rsidRPr="00FA4A06">
        <w:rPr>
          <w:b/>
          <w:sz w:val="22"/>
          <w:szCs w:val="22"/>
        </w:rPr>
        <w:t xml:space="preserve"> класс.</w:t>
      </w:r>
    </w:p>
    <w:p w:rsidR="00FA4A06" w:rsidRPr="00FA4A06" w:rsidRDefault="00FA4A06" w:rsidP="00994848">
      <w:pPr>
        <w:pStyle w:val="western"/>
        <w:numPr>
          <w:ilvl w:val="0"/>
          <w:numId w:val="286"/>
        </w:numPr>
        <w:shd w:val="clear" w:color="auto" w:fill="FFFFFF"/>
        <w:tabs>
          <w:tab w:val="left" w:pos="1134"/>
        </w:tabs>
        <w:spacing w:before="0" w:beforeAutospacing="0" w:after="0"/>
        <w:ind w:left="0" w:firstLine="851"/>
        <w:rPr>
          <w:sz w:val="22"/>
          <w:szCs w:val="22"/>
        </w:rPr>
      </w:pPr>
      <w:r w:rsidRPr="00FA4A06">
        <w:rPr>
          <w:b/>
          <w:sz w:val="22"/>
          <w:szCs w:val="22"/>
        </w:rPr>
        <w:t>СМИ: радио, телевидение, интернет.</w:t>
      </w:r>
      <w:r w:rsidRPr="00FA4A06">
        <w:rPr>
          <w:sz w:val="22"/>
          <w:szCs w:val="22"/>
        </w:rPr>
        <w:t xml:space="preserve"> 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w:t>
      </w:r>
    </w:p>
    <w:p w:rsidR="00FA4A06" w:rsidRPr="00FA4A06" w:rsidRDefault="00FA4A06" w:rsidP="00994848">
      <w:pPr>
        <w:pStyle w:val="Style6"/>
        <w:numPr>
          <w:ilvl w:val="0"/>
          <w:numId w:val="286"/>
        </w:numPr>
        <w:tabs>
          <w:tab w:val="left" w:pos="1134"/>
        </w:tabs>
        <w:spacing w:before="53"/>
        <w:ind w:left="0" w:firstLine="851"/>
        <w:jc w:val="both"/>
        <w:rPr>
          <w:rFonts w:ascii="Times New Roman" w:hAnsi="Times New Roman"/>
          <w:color w:val="000000"/>
          <w:sz w:val="22"/>
          <w:szCs w:val="22"/>
        </w:rPr>
      </w:pPr>
      <w:r w:rsidRPr="00FA4A06">
        <w:rPr>
          <w:rFonts w:ascii="Times New Roman" w:hAnsi="Times New Roman"/>
          <w:b/>
          <w:color w:val="000000"/>
          <w:sz w:val="22"/>
          <w:szCs w:val="22"/>
        </w:rPr>
        <w:t>Напечатанная страница: книги, журналы, газеты.</w:t>
      </w:r>
      <w:r w:rsidRPr="00FA4A06">
        <w:rPr>
          <w:rFonts w:ascii="Times New Roman" w:hAnsi="Times New Roman"/>
          <w:color w:val="000000"/>
          <w:sz w:val="22"/>
          <w:szCs w:val="22"/>
        </w:rPr>
        <w:t xml:space="preserve"> Сетевой жаргон </w:t>
      </w:r>
      <w:r w:rsidRPr="00FA4A06">
        <w:rPr>
          <w:rFonts w:ascii="Times New Roman" w:hAnsi="Times New Roman"/>
          <w:color w:val="000000"/>
          <w:sz w:val="22"/>
          <w:szCs w:val="22"/>
          <w:lang w:val="en-US"/>
        </w:rPr>
        <w:t>Weblish</w:t>
      </w:r>
      <w:r w:rsidRPr="00FA4A06">
        <w:rPr>
          <w:rFonts w:ascii="Times New Roman" w:hAnsi="Times New Roman"/>
          <w:color w:val="000000"/>
          <w:sz w:val="22"/>
          <w:szCs w:val="22"/>
        </w:rPr>
        <w:t>. 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«Британика».</w:t>
      </w:r>
    </w:p>
    <w:p w:rsidR="00FA4A06" w:rsidRPr="00FA4A06" w:rsidRDefault="00FA4A06" w:rsidP="00994848">
      <w:pPr>
        <w:pStyle w:val="Style6"/>
        <w:numPr>
          <w:ilvl w:val="0"/>
          <w:numId w:val="286"/>
        </w:numPr>
        <w:tabs>
          <w:tab w:val="left" w:pos="1134"/>
        </w:tabs>
        <w:spacing w:before="53"/>
        <w:ind w:left="0" w:firstLine="851"/>
        <w:jc w:val="both"/>
        <w:rPr>
          <w:rFonts w:ascii="Times New Roman" w:hAnsi="Times New Roman"/>
          <w:color w:val="000000"/>
          <w:sz w:val="22"/>
          <w:szCs w:val="22"/>
        </w:rPr>
      </w:pPr>
      <w:r w:rsidRPr="00FA4A06">
        <w:rPr>
          <w:rFonts w:ascii="Times New Roman" w:hAnsi="Times New Roman"/>
          <w:b/>
          <w:color w:val="000000"/>
          <w:sz w:val="22"/>
          <w:szCs w:val="22"/>
        </w:rPr>
        <w:lastRenderedPageBreak/>
        <w:t xml:space="preserve">Наука и технологии. </w:t>
      </w:r>
      <w:r w:rsidRPr="00FA4A06">
        <w:rPr>
          <w:rFonts w:ascii="Times New Roman" w:hAnsi="Times New Roman"/>
          <w:color w:val="000000"/>
          <w:sz w:val="22"/>
          <w:szCs w:val="22"/>
        </w:rPr>
        <w:t>Известные ученые. 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p w:rsidR="00FA4A06" w:rsidRPr="00FA4A06" w:rsidRDefault="00FA4A06" w:rsidP="00994848">
      <w:pPr>
        <w:pStyle w:val="Style6"/>
        <w:numPr>
          <w:ilvl w:val="0"/>
          <w:numId w:val="286"/>
        </w:numPr>
        <w:tabs>
          <w:tab w:val="left" w:pos="1134"/>
        </w:tabs>
        <w:spacing w:before="53"/>
        <w:ind w:left="0" w:firstLine="851"/>
        <w:jc w:val="both"/>
        <w:rPr>
          <w:rFonts w:ascii="Times New Roman" w:hAnsi="Times New Roman"/>
          <w:b/>
          <w:color w:val="000000"/>
          <w:sz w:val="22"/>
          <w:szCs w:val="22"/>
        </w:rPr>
      </w:pPr>
      <w:r w:rsidRPr="00FA4A06">
        <w:rPr>
          <w:rFonts w:ascii="Times New Roman" w:hAnsi="Times New Roman"/>
          <w:b/>
          <w:color w:val="000000"/>
          <w:sz w:val="22"/>
          <w:szCs w:val="22"/>
        </w:rPr>
        <w:t xml:space="preserve">Жизнь подростков. </w:t>
      </w:r>
      <w:r w:rsidRPr="00FA4A06">
        <w:rPr>
          <w:rFonts w:ascii="Times New Roman" w:hAnsi="Times New Roman"/>
          <w:color w:val="000000"/>
          <w:sz w:val="22"/>
          <w:szCs w:val="22"/>
        </w:rPr>
        <w:t xml:space="preserve">Поведение подростков дома и в школе. Проблема карманных денег. Работа для подростков. Творчество Джерома Дэвида Сэлинджера. Проблема отцов и детей. Проблема расизма. Проблема иммиграции. Подростки и азартные игры.  Детские и молодежные организации в России и других странах. Легко ли быть подростком.  </w:t>
      </w:r>
    </w:p>
    <w:p w:rsidR="006056B2" w:rsidRPr="00FA4A06" w:rsidRDefault="006056B2" w:rsidP="00FA4A06">
      <w:pPr>
        <w:pStyle w:val="a8"/>
        <w:autoSpaceDE w:val="0"/>
        <w:rPr>
          <w:rFonts w:ascii="Times New Roman" w:eastAsia="Times New Roman" w:hAnsi="Times New Roman"/>
          <w:b/>
          <w:bCs/>
          <w:sz w:val="22"/>
          <w:szCs w:val="22"/>
        </w:rPr>
      </w:pPr>
    </w:p>
    <w:p w:rsidR="00C2184E" w:rsidRPr="0097724A" w:rsidRDefault="00C2184E" w:rsidP="0097724A">
      <w:pPr>
        <w:pStyle w:val="a8"/>
        <w:numPr>
          <w:ilvl w:val="0"/>
          <w:numId w:val="48"/>
        </w:numPr>
        <w:autoSpaceDE w:val="0"/>
        <w:jc w:val="center"/>
        <w:rPr>
          <w:rFonts w:ascii="Times New Roman" w:eastAsia="Times New Roman" w:hAnsi="Times New Roman"/>
          <w:b/>
          <w:bCs/>
          <w:sz w:val="22"/>
          <w:szCs w:val="22"/>
        </w:rPr>
      </w:pPr>
      <w:r w:rsidRPr="00FA4A06">
        <w:rPr>
          <w:rFonts w:ascii="Times New Roman" w:eastAsia="Times New Roman" w:hAnsi="Times New Roman"/>
          <w:b/>
          <w:sz w:val="22"/>
          <w:szCs w:val="22"/>
        </w:rPr>
        <w:t>Тематическое планирование предмета «Английский язык»</w:t>
      </w:r>
    </w:p>
    <w:p w:rsidR="0097724A" w:rsidRPr="0097724A" w:rsidRDefault="0097724A" w:rsidP="0097724A">
      <w:pPr>
        <w:pStyle w:val="a8"/>
        <w:autoSpaceDE w:val="0"/>
        <w:ind w:left="390"/>
        <w:rPr>
          <w:rFonts w:ascii="Times New Roman" w:eastAsia="Times New Roman" w:hAnsi="Times New Roman"/>
          <w:b/>
          <w:bCs/>
          <w:sz w:val="18"/>
          <w:szCs w:val="18"/>
        </w:rPr>
      </w:pPr>
    </w:p>
    <w:p w:rsidR="006056B2" w:rsidRDefault="00FA4A06" w:rsidP="00994848">
      <w:pPr>
        <w:pStyle w:val="a8"/>
        <w:numPr>
          <w:ilvl w:val="2"/>
          <w:numId w:val="284"/>
        </w:numPr>
        <w:tabs>
          <w:tab w:val="left" w:pos="284"/>
        </w:tabs>
        <w:autoSpaceDE w:val="0"/>
        <w:ind w:left="0" w:firstLine="0"/>
        <w:jc w:val="center"/>
        <w:rPr>
          <w:rFonts w:ascii="Times New Roman" w:eastAsia="Times New Roman" w:hAnsi="Times New Roman"/>
          <w:b/>
          <w:bCs/>
          <w:sz w:val="22"/>
          <w:szCs w:val="22"/>
        </w:rPr>
      </w:pPr>
      <w:r>
        <w:rPr>
          <w:rFonts w:ascii="Times New Roman" w:eastAsia="Times New Roman" w:hAnsi="Times New Roman"/>
          <w:b/>
          <w:bCs/>
          <w:sz w:val="22"/>
          <w:szCs w:val="22"/>
        </w:rPr>
        <w:t>к</w:t>
      </w:r>
      <w:r w:rsidR="00C2184E" w:rsidRPr="006056B2">
        <w:rPr>
          <w:rFonts w:ascii="Times New Roman" w:eastAsia="Times New Roman" w:hAnsi="Times New Roman"/>
          <w:b/>
          <w:bCs/>
          <w:sz w:val="22"/>
          <w:szCs w:val="22"/>
        </w:rPr>
        <w:t>ласс</w:t>
      </w:r>
    </w:p>
    <w:p w:rsidR="00FA4A06" w:rsidRDefault="00FA4A06" w:rsidP="00FA4A06">
      <w:pPr>
        <w:pStyle w:val="a8"/>
        <w:tabs>
          <w:tab w:val="left" w:pos="284"/>
        </w:tabs>
        <w:autoSpaceDE w:val="0"/>
        <w:ind w:left="0"/>
        <w:jc w:val="center"/>
        <w:rPr>
          <w:rFonts w:ascii="Times New Roman" w:eastAsia="Times New Roman" w:hAnsi="Times New Roman"/>
          <w:b/>
          <w:bCs/>
          <w:sz w:val="22"/>
          <w:szCs w:val="22"/>
        </w:rPr>
      </w:pPr>
      <w:r>
        <w:rPr>
          <w:rFonts w:ascii="Times New Roman" w:eastAsia="Times New Roman" w:hAnsi="Times New Roman"/>
          <w:b/>
          <w:bCs/>
          <w:sz w:val="22"/>
          <w:szCs w:val="22"/>
        </w:rPr>
        <w:t>102 часа (3 ч в неделю)</w:t>
      </w:r>
    </w:p>
    <w:p w:rsidR="002A1FE1" w:rsidRPr="002A1FE1" w:rsidRDefault="002A1FE1" w:rsidP="002A1FE1">
      <w:pPr>
        <w:pStyle w:val="a8"/>
        <w:tabs>
          <w:tab w:val="left" w:pos="284"/>
        </w:tabs>
        <w:autoSpaceDE w:val="0"/>
        <w:ind w:left="0"/>
        <w:rPr>
          <w:rFonts w:ascii="Times New Roman" w:eastAsia="Times New Roman" w:hAnsi="Times New Roman"/>
          <w:b/>
          <w:bCs/>
          <w:sz w:val="22"/>
          <w:szCs w:val="2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386"/>
        <w:gridCol w:w="1665"/>
      </w:tblGrid>
      <w:tr w:rsidR="006056B2" w:rsidRPr="006056B2" w:rsidTr="002A1FE1">
        <w:tc>
          <w:tcPr>
            <w:tcW w:w="1134" w:type="dxa"/>
            <w:shd w:val="clear" w:color="auto" w:fill="auto"/>
          </w:tcPr>
          <w:p w:rsidR="006056B2" w:rsidRPr="006056B2" w:rsidRDefault="006056B2" w:rsidP="006056B2">
            <w:pPr>
              <w:pStyle w:val="af1"/>
              <w:ind w:firstLine="0"/>
              <w:jc w:val="center"/>
              <w:rPr>
                <w:b/>
                <w:sz w:val="22"/>
                <w:szCs w:val="22"/>
              </w:rPr>
            </w:pPr>
            <w:r w:rsidRPr="006056B2">
              <w:rPr>
                <w:b/>
                <w:sz w:val="22"/>
                <w:szCs w:val="22"/>
              </w:rPr>
              <w:t>№</w:t>
            </w:r>
          </w:p>
          <w:p w:rsidR="006056B2" w:rsidRPr="006056B2" w:rsidRDefault="006056B2" w:rsidP="006056B2">
            <w:pPr>
              <w:pStyle w:val="af1"/>
              <w:ind w:firstLine="0"/>
              <w:jc w:val="center"/>
              <w:rPr>
                <w:b/>
                <w:sz w:val="22"/>
                <w:szCs w:val="22"/>
              </w:rPr>
            </w:pPr>
            <w:r w:rsidRPr="006056B2">
              <w:rPr>
                <w:b/>
                <w:sz w:val="22"/>
                <w:szCs w:val="22"/>
              </w:rPr>
              <w:t>п/п</w:t>
            </w:r>
          </w:p>
        </w:tc>
        <w:tc>
          <w:tcPr>
            <w:tcW w:w="5386" w:type="dxa"/>
            <w:shd w:val="clear" w:color="auto" w:fill="auto"/>
          </w:tcPr>
          <w:p w:rsidR="006056B2" w:rsidRPr="006056B2" w:rsidRDefault="006056B2" w:rsidP="006056B2">
            <w:pPr>
              <w:pStyle w:val="af1"/>
              <w:jc w:val="center"/>
              <w:rPr>
                <w:b/>
                <w:sz w:val="22"/>
                <w:szCs w:val="22"/>
              </w:rPr>
            </w:pPr>
            <w:r>
              <w:rPr>
                <w:b/>
                <w:sz w:val="22"/>
                <w:szCs w:val="22"/>
              </w:rPr>
              <w:t>Тема</w:t>
            </w:r>
          </w:p>
        </w:tc>
        <w:tc>
          <w:tcPr>
            <w:tcW w:w="1665" w:type="dxa"/>
            <w:shd w:val="clear" w:color="auto" w:fill="auto"/>
          </w:tcPr>
          <w:p w:rsidR="006056B2" w:rsidRPr="006056B2" w:rsidRDefault="006056B2" w:rsidP="006056B2">
            <w:pPr>
              <w:pStyle w:val="af1"/>
              <w:ind w:firstLine="0"/>
              <w:jc w:val="center"/>
              <w:rPr>
                <w:b/>
                <w:sz w:val="22"/>
                <w:szCs w:val="22"/>
              </w:rPr>
            </w:pPr>
            <w:r w:rsidRPr="006056B2">
              <w:rPr>
                <w:b/>
                <w:sz w:val="22"/>
                <w:szCs w:val="22"/>
              </w:rPr>
              <w:t>Количество часов</w:t>
            </w:r>
          </w:p>
        </w:tc>
      </w:tr>
      <w:tr w:rsidR="006056B2" w:rsidRPr="006056B2" w:rsidTr="002A1FE1">
        <w:tc>
          <w:tcPr>
            <w:tcW w:w="1134" w:type="dxa"/>
            <w:shd w:val="clear" w:color="auto" w:fill="auto"/>
          </w:tcPr>
          <w:p w:rsidR="006056B2" w:rsidRPr="006056B2" w:rsidRDefault="006056B2" w:rsidP="006056B2">
            <w:pPr>
              <w:pStyle w:val="af1"/>
              <w:jc w:val="left"/>
              <w:rPr>
                <w:sz w:val="22"/>
                <w:szCs w:val="22"/>
              </w:rPr>
            </w:pPr>
            <w:r w:rsidRPr="006056B2">
              <w:rPr>
                <w:sz w:val="22"/>
                <w:szCs w:val="22"/>
              </w:rPr>
              <w:t>1</w:t>
            </w:r>
          </w:p>
        </w:tc>
        <w:tc>
          <w:tcPr>
            <w:tcW w:w="5386" w:type="dxa"/>
            <w:shd w:val="clear" w:color="auto" w:fill="auto"/>
          </w:tcPr>
          <w:p w:rsidR="006056B2" w:rsidRPr="006056B2" w:rsidRDefault="006056B2" w:rsidP="006056B2">
            <w:pPr>
              <w:pStyle w:val="af1"/>
              <w:rPr>
                <w:rFonts w:eastAsia="Times New Roman"/>
                <w:i/>
                <w:sz w:val="22"/>
                <w:szCs w:val="22"/>
                <w:lang w:eastAsia="ru-RU"/>
              </w:rPr>
            </w:pPr>
            <w:r w:rsidRPr="006056B2">
              <w:rPr>
                <w:sz w:val="22"/>
                <w:szCs w:val="22"/>
              </w:rPr>
              <w:t>Каникулы окончены</w:t>
            </w: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tc>
      </w:tr>
      <w:tr w:rsidR="006056B2" w:rsidRPr="006056B2" w:rsidTr="002A1FE1">
        <w:tc>
          <w:tcPr>
            <w:tcW w:w="1134" w:type="dxa"/>
            <w:shd w:val="clear" w:color="auto" w:fill="auto"/>
          </w:tcPr>
          <w:p w:rsidR="006056B2" w:rsidRPr="006056B2" w:rsidRDefault="006056B2" w:rsidP="006056B2">
            <w:pPr>
              <w:pStyle w:val="af1"/>
              <w:jc w:val="left"/>
              <w:rPr>
                <w:sz w:val="22"/>
                <w:szCs w:val="22"/>
              </w:rPr>
            </w:pPr>
            <w:r w:rsidRPr="006056B2">
              <w:rPr>
                <w:sz w:val="22"/>
                <w:szCs w:val="22"/>
              </w:rPr>
              <w:t>2</w:t>
            </w:r>
          </w:p>
        </w:tc>
        <w:tc>
          <w:tcPr>
            <w:tcW w:w="5386" w:type="dxa"/>
            <w:shd w:val="clear" w:color="auto" w:fill="auto"/>
          </w:tcPr>
          <w:p w:rsidR="006056B2" w:rsidRPr="006056B2" w:rsidRDefault="006056B2" w:rsidP="006056B2">
            <w:pPr>
              <w:pStyle w:val="af1"/>
              <w:rPr>
                <w:sz w:val="22"/>
                <w:szCs w:val="22"/>
              </w:rPr>
            </w:pPr>
            <w:r w:rsidRPr="006056B2">
              <w:rPr>
                <w:sz w:val="22"/>
                <w:szCs w:val="22"/>
              </w:rPr>
              <w:t xml:space="preserve">Семейное древо </w:t>
            </w: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tc>
      </w:tr>
      <w:tr w:rsidR="006056B2" w:rsidRPr="006056B2" w:rsidTr="002A1FE1">
        <w:tc>
          <w:tcPr>
            <w:tcW w:w="1134" w:type="dxa"/>
            <w:shd w:val="clear" w:color="auto" w:fill="auto"/>
          </w:tcPr>
          <w:p w:rsidR="006056B2" w:rsidRPr="006056B2" w:rsidRDefault="006056B2" w:rsidP="006056B2">
            <w:pPr>
              <w:pStyle w:val="af1"/>
              <w:jc w:val="left"/>
              <w:rPr>
                <w:sz w:val="22"/>
                <w:szCs w:val="22"/>
              </w:rPr>
            </w:pPr>
            <w:r w:rsidRPr="006056B2">
              <w:rPr>
                <w:sz w:val="22"/>
                <w:szCs w:val="22"/>
              </w:rPr>
              <w:t>3</w:t>
            </w:r>
          </w:p>
        </w:tc>
        <w:tc>
          <w:tcPr>
            <w:tcW w:w="5386" w:type="dxa"/>
            <w:shd w:val="clear" w:color="auto" w:fill="auto"/>
          </w:tcPr>
          <w:p w:rsidR="006056B2" w:rsidRPr="006056B2" w:rsidRDefault="006056B2" w:rsidP="006056B2">
            <w:pPr>
              <w:pStyle w:val="af1"/>
              <w:rPr>
                <w:sz w:val="22"/>
                <w:szCs w:val="22"/>
              </w:rPr>
            </w:pPr>
            <w:r w:rsidRPr="006056B2">
              <w:rPr>
                <w:sz w:val="22"/>
                <w:szCs w:val="22"/>
              </w:rPr>
              <w:t xml:space="preserve">Здоровый образ жизни </w:t>
            </w: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tc>
      </w:tr>
      <w:tr w:rsidR="006056B2" w:rsidRPr="006056B2" w:rsidTr="002A1FE1">
        <w:tc>
          <w:tcPr>
            <w:tcW w:w="1134" w:type="dxa"/>
            <w:shd w:val="clear" w:color="auto" w:fill="auto"/>
          </w:tcPr>
          <w:p w:rsidR="006056B2" w:rsidRPr="006056B2" w:rsidRDefault="006056B2" w:rsidP="006056B2">
            <w:pPr>
              <w:pStyle w:val="af1"/>
              <w:jc w:val="left"/>
              <w:rPr>
                <w:sz w:val="22"/>
                <w:szCs w:val="22"/>
              </w:rPr>
            </w:pPr>
            <w:r w:rsidRPr="006056B2">
              <w:rPr>
                <w:sz w:val="22"/>
                <w:szCs w:val="22"/>
              </w:rPr>
              <w:t>4</w:t>
            </w:r>
          </w:p>
        </w:tc>
        <w:tc>
          <w:tcPr>
            <w:tcW w:w="5386" w:type="dxa"/>
            <w:shd w:val="clear" w:color="auto" w:fill="auto"/>
          </w:tcPr>
          <w:p w:rsidR="006056B2" w:rsidRPr="006056B2" w:rsidRDefault="006056B2" w:rsidP="006056B2">
            <w:pPr>
              <w:pStyle w:val="af1"/>
              <w:rPr>
                <w:sz w:val="22"/>
                <w:szCs w:val="22"/>
              </w:rPr>
            </w:pPr>
            <w:r w:rsidRPr="006056B2">
              <w:rPr>
                <w:sz w:val="22"/>
                <w:szCs w:val="22"/>
              </w:rPr>
              <w:t>Свободное время</w:t>
            </w: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tc>
      </w:tr>
      <w:tr w:rsidR="006056B2" w:rsidRPr="006056B2" w:rsidTr="002A1FE1">
        <w:trPr>
          <w:trHeight w:val="278"/>
        </w:trPr>
        <w:tc>
          <w:tcPr>
            <w:tcW w:w="1134" w:type="dxa"/>
            <w:shd w:val="clear" w:color="auto" w:fill="auto"/>
          </w:tcPr>
          <w:p w:rsidR="006056B2" w:rsidRPr="006056B2" w:rsidRDefault="006056B2" w:rsidP="006056B2">
            <w:pPr>
              <w:pStyle w:val="af1"/>
              <w:jc w:val="center"/>
              <w:rPr>
                <w:sz w:val="22"/>
                <w:szCs w:val="22"/>
              </w:rPr>
            </w:pPr>
            <w:r w:rsidRPr="006056B2">
              <w:rPr>
                <w:sz w:val="22"/>
                <w:szCs w:val="22"/>
              </w:rPr>
              <w:t>5</w:t>
            </w:r>
          </w:p>
        </w:tc>
        <w:tc>
          <w:tcPr>
            <w:tcW w:w="5386" w:type="dxa"/>
            <w:shd w:val="clear" w:color="auto" w:fill="auto"/>
          </w:tcPr>
          <w:p w:rsidR="006056B2" w:rsidRPr="006056B2" w:rsidRDefault="006056B2" w:rsidP="006056B2">
            <w:pPr>
              <w:pStyle w:val="af1"/>
              <w:rPr>
                <w:sz w:val="22"/>
                <w:szCs w:val="22"/>
              </w:rPr>
            </w:pPr>
            <w:r w:rsidRPr="006056B2">
              <w:rPr>
                <w:sz w:val="22"/>
                <w:szCs w:val="22"/>
              </w:rPr>
              <w:t>Описание городов</w:t>
            </w: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tc>
      </w:tr>
      <w:tr w:rsidR="006056B2" w:rsidRPr="006056B2" w:rsidTr="002A1FE1">
        <w:trPr>
          <w:trHeight w:val="552"/>
        </w:trPr>
        <w:tc>
          <w:tcPr>
            <w:tcW w:w="1134" w:type="dxa"/>
            <w:shd w:val="clear" w:color="auto" w:fill="auto"/>
          </w:tcPr>
          <w:p w:rsidR="006056B2" w:rsidRPr="006056B2" w:rsidRDefault="006056B2" w:rsidP="006056B2">
            <w:pPr>
              <w:pStyle w:val="af1"/>
              <w:jc w:val="center"/>
              <w:rPr>
                <w:sz w:val="22"/>
                <w:szCs w:val="22"/>
              </w:rPr>
            </w:pPr>
            <w:r w:rsidRPr="006056B2">
              <w:rPr>
                <w:sz w:val="22"/>
                <w:szCs w:val="22"/>
              </w:rPr>
              <w:t>6</w:t>
            </w:r>
          </w:p>
        </w:tc>
        <w:tc>
          <w:tcPr>
            <w:tcW w:w="5386" w:type="dxa"/>
            <w:shd w:val="clear" w:color="auto" w:fill="auto"/>
          </w:tcPr>
          <w:p w:rsidR="006056B2" w:rsidRPr="006056B2" w:rsidRDefault="006056B2" w:rsidP="006056B2">
            <w:pPr>
              <w:pStyle w:val="af1"/>
              <w:rPr>
                <w:sz w:val="22"/>
                <w:szCs w:val="22"/>
              </w:rPr>
            </w:pPr>
            <w:r w:rsidRPr="006056B2">
              <w:rPr>
                <w:sz w:val="22"/>
                <w:szCs w:val="22"/>
              </w:rPr>
              <w:t>Россия</w:t>
            </w:r>
          </w:p>
          <w:p w:rsidR="006056B2" w:rsidRPr="006056B2" w:rsidRDefault="006056B2" w:rsidP="006056B2">
            <w:pPr>
              <w:pStyle w:val="af1"/>
              <w:rPr>
                <w:sz w:val="22"/>
                <w:szCs w:val="22"/>
              </w:rPr>
            </w:pPr>
          </w:p>
        </w:tc>
        <w:tc>
          <w:tcPr>
            <w:tcW w:w="1665" w:type="dxa"/>
            <w:shd w:val="clear" w:color="auto" w:fill="auto"/>
          </w:tcPr>
          <w:p w:rsidR="006056B2" w:rsidRPr="006056B2" w:rsidRDefault="006056B2" w:rsidP="006056B2">
            <w:pPr>
              <w:pStyle w:val="af1"/>
              <w:rPr>
                <w:sz w:val="22"/>
                <w:szCs w:val="22"/>
              </w:rPr>
            </w:pPr>
            <w:r w:rsidRPr="006056B2">
              <w:rPr>
                <w:sz w:val="22"/>
                <w:szCs w:val="22"/>
              </w:rPr>
              <w:t>17</w:t>
            </w:r>
          </w:p>
          <w:p w:rsidR="006056B2" w:rsidRPr="006056B2" w:rsidRDefault="006056B2" w:rsidP="006056B2">
            <w:pPr>
              <w:pStyle w:val="af1"/>
              <w:ind w:firstLine="0"/>
              <w:rPr>
                <w:sz w:val="22"/>
                <w:szCs w:val="22"/>
              </w:rPr>
            </w:pPr>
            <w:r w:rsidRPr="006056B2">
              <w:rPr>
                <w:sz w:val="22"/>
                <w:szCs w:val="22"/>
              </w:rPr>
              <w:t>Итого: 102 ч.</w:t>
            </w:r>
          </w:p>
        </w:tc>
      </w:tr>
    </w:tbl>
    <w:p w:rsidR="006056B2" w:rsidRPr="006056B2" w:rsidRDefault="006056B2" w:rsidP="006056B2">
      <w:pPr>
        <w:pStyle w:val="a8"/>
        <w:tabs>
          <w:tab w:val="left" w:pos="284"/>
        </w:tabs>
        <w:autoSpaceDE w:val="0"/>
        <w:ind w:left="0"/>
        <w:rPr>
          <w:rFonts w:ascii="Times New Roman" w:eastAsia="Times New Roman" w:hAnsi="Times New Roman"/>
          <w:b/>
          <w:bCs/>
          <w:sz w:val="22"/>
          <w:szCs w:val="22"/>
        </w:rPr>
      </w:pPr>
    </w:p>
    <w:p w:rsidR="00C2184E" w:rsidRDefault="00C2184E" w:rsidP="006056B2">
      <w:pPr>
        <w:autoSpaceDE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6 класс</w:t>
      </w:r>
    </w:p>
    <w:p w:rsidR="00FA4A06" w:rsidRDefault="00FA4A06" w:rsidP="00FA4A06">
      <w:pPr>
        <w:pStyle w:val="a8"/>
        <w:tabs>
          <w:tab w:val="left" w:pos="284"/>
        </w:tabs>
        <w:autoSpaceDE w:val="0"/>
        <w:ind w:left="0"/>
        <w:jc w:val="center"/>
        <w:rPr>
          <w:rFonts w:ascii="Times New Roman" w:eastAsia="Times New Roman" w:hAnsi="Times New Roman"/>
          <w:b/>
          <w:bCs/>
          <w:sz w:val="22"/>
          <w:szCs w:val="22"/>
        </w:rPr>
      </w:pPr>
      <w:r>
        <w:rPr>
          <w:rFonts w:ascii="Times New Roman" w:eastAsia="Times New Roman" w:hAnsi="Times New Roman"/>
          <w:b/>
          <w:bCs/>
          <w:sz w:val="22"/>
          <w:szCs w:val="22"/>
        </w:rPr>
        <w:t>102 часа (3 ч в неделю)</w:t>
      </w:r>
    </w:p>
    <w:p w:rsidR="006056B2" w:rsidRDefault="006056B2" w:rsidP="00C2184E">
      <w:pPr>
        <w:autoSpaceDE w:val="0"/>
        <w:spacing w:after="0" w:line="240" w:lineRule="auto"/>
        <w:jc w:val="both"/>
        <w:rPr>
          <w:rFonts w:ascii="Times New Roman" w:eastAsia="Times New Roman" w:hAnsi="Times New Roman"/>
          <w:b/>
          <w:lang w:eastAsia="ru-RU"/>
        </w:rPr>
      </w:pPr>
    </w:p>
    <w:tbl>
      <w:tblPr>
        <w:tblW w:w="0" w:type="auto"/>
        <w:jc w:val="center"/>
        <w:tblInd w:w="793" w:type="dxa"/>
        <w:tblLayout w:type="fixed"/>
        <w:tblLook w:val="0000"/>
      </w:tblPr>
      <w:tblGrid>
        <w:gridCol w:w="1134"/>
        <w:gridCol w:w="5386"/>
        <w:gridCol w:w="1701"/>
      </w:tblGrid>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jc w:val="center"/>
              <w:rPr>
                <w:b/>
                <w:sz w:val="22"/>
                <w:szCs w:val="22"/>
              </w:rPr>
            </w:pPr>
            <w:r w:rsidRPr="006056B2">
              <w:rPr>
                <w:b/>
                <w:sz w:val="22"/>
                <w:szCs w:val="22"/>
              </w:rPr>
              <w:t>№</w:t>
            </w:r>
          </w:p>
          <w:p w:rsidR="006056B2" w:rsidRPr="006056B2" w:rsidRDefault="006056B2" w:rsidP="006056B2">
            <w:pPr>
              <w:pStyle w:val="af1"/>
              <w:ind w:firstLine="0"/>
              <w:jc w:val="center"/>
              <w:rPr>
                <w:b/>
                <w:sz w:val="22"/>
                <w:szCs w:val="22"/>
              </w:rPr>
            </w:pPr>
            <w:r w:rsidRPr="006056B2">
              <w:rPr>
                <w:b/>
                <w:sz w:val="22"/>
                <w:szCs w:val="22"/>
              </w:rPr>
              <w:t>п/п</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jc w:val="center"/>
              <w:rPr>
                <w:b/>
                <w:sz w:val="22"/>
                <w:szCs w:val="22"/>
              </w:rPr>
            </w:pPr>
            <w:r>
              <w:rPr>
                <w:b/>
                <w:sz w:val="22"/>
                <w:szCs w:val="22"/>
              </w:rPr>
              <w:t>Т</w:t>
            </w:r>
            <w:r w:rsidRPr="006056B2">
              <w:rPr>
                <w:b/>
                <w:sz w:val="22"/>
                <w:szCs w:val="22"/>
              </w:rPr>
              <w:t>ем</w:t>
            </w:r>
            <w:r>
              <w:rPr>
                <w:b/>
                <w:sz w:val="22"/>
                <w:szCs w:val="22"/>
              </w:rPr>
              <w:t>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jc w:val="center"/>
              <w:rPr>
                <w:b/>
                <w:sz w:val="22"/>
                <w:szCs w:val="22"/>
              </w:rPr>
            </w:pPr>
            <w:r w:rsidRPr="006056B2">
              <w:rPr>
                <w:b/>
                <w:sz w:val="22"/>
                <w:szCs w:val="22"/>
              </w:rPr>
              <w:t>Количество</w:t>
            </w:r>
          </w:p>
          <w:p w:rsidR="006056B2" w:rsidRPr="006056B2" w:rsidRDefault="006056B2" w:rsidP="006056B2">
            <w:pPr>
              <w:pStyle w:val="af1"/>
              <w:ind w:firstLine="0"/>
              <w:jc w:val="center"/>
              <w:rPr>
                <w:b/>
                <w:sz w:val="22"/>
                <w:szCs w:val="22"/>
              </w:rPr>
            </w:pPr>
            <w:r w:rsidRPr="006056B2">
              <w:rPr>
                <w:b/>
                <w:sz w:val="22"/>
                <w:szCs w:val="22"/>
              </w:rPr>
              <w:t>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 New Roman"/>
                <w:sz w:val="22"/>
                <w:szCs w:val="22"/>
              </w:rPr>
            </w:pPr>
            <w:r w:rsidRPr="006056B2">
              <w:rPr>
                <w:sz w:val="22"/>
                <w:szCs w:val="22"/>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rFonts w:eastAsia="Times New Roman"/>
                <w:sz w:val="22"/>
                <w:szCs w:val="22"/>
              </w:rPr>
              <w:t>«Две столицы»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sz w:val="22"/>
                <w:szCs w:val="22"/>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rFonts w:eastAsia="TimesNewRomanPS-ItalicMT"/>
                <w:iCs/>
                <w:sz w:val="22"/>
                <w:szCs w:val="22"/>
              </w:rPr>
              <w:t>«Путешествие в Великобританию»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sz w:val="22"/>
                <w:szCs w:val="22"/>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rFonts w:eastAsia="TimesNewRomanPS-ItalicMT"/>
                <w:iCs/>
                <w:sz w:val="22"/>
                <w:szCs w:val="22"/>
              </w:rPr>
              <w:t>«Традиции, праздники, фестивали»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sz w:val="22"/>
                <w:szCs w:val="22"/>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rFonts w:eastAsia="TimesNewRomanPS-ItalicMT"/>
                <w:iCs/>
                <w:sz w:val="22"/>
                <w:szCs w:val="22"/>
              </w:rPr>
              <w:t>«Соединенные Штаты Америки»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sz w:val="22"/>
                <w:szCs w:val="22"/>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rFonts w:eastAsia="TimesNewRomanPS-ItalicMT"/>
                <w:iCs/>
                <w:sz w:val="22"/>
                <w:szCs w:val="22"/>
              </w:rPr>
              <w:t>«Любимые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r w:rsidRPr="006056B2">
              <w:rPr>
                <w:sz w:val="22"/>
                <w:szCs w:val="22"/>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rFonts w:eastAsia="TimesNewRomanPS-ItalicMT"/>
                <w:iCs/>
                <w:sz w:val="22"/>
                <w:szCs w:val="22"/>
              </w:rPr>
              <w:t>«Какие мы»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17 часов</w:t>
            </w:r>
          </w:p>
        </w:tc>
      </w:tr>
      <w:tr w:rsidR="006056B2" w:rsidRPr="006056B2" w:rsidTr="006056B2">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sz w:val="22"/>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6056B2">
            <w:pPr>
              <w:pStyle w:val="af1"/>
              <w:rPr>
                <w:rFonts w:eastAsia="TimesNewRomanPS-ItalicMT"/>
                <w:iCs/>
                <w:sz w:val="22"/>
                <w:szCs w:val="22"/>
              </w:rPr>
            </w:pPr>
            <w:r w:rsidRPr="006056B2">
              <w:rPr>
                <w:rFonts w:eastAsia="TimesNewRomanPS-ItalicMT"/>
                <w:iCs/>
                <w:sz w:val="22"/>
                <w:szCs w:val="22"/>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6056B2">
            <w:pPr>
              <w:pStyle w:val="af1"/>
              <w:ind w:firstLine="0"/>
              <w:rPr>
                <w:sz w:val="22"/>
                <w:szCs w:val="22"/>
              </w:rPr>
            </w:pPr>
            <w:r w:rsidRPr="006056B2">
              <w:rPr>
                <w:sz w:val="22"/>
                <w:szCs w:val="22"/>
              </w:rPr>
              <w:t>102 часа</w:t>
            </w:r>
          </w:p>
        </w:tc>
      </w:tr>
    </w:tbl>
    <w:p w:rsidR="006056B2" w:rsidRDefault="006056B2" w:rsidP="00C2184E">
      <w:pPr>
        <w:autoSpaceDE w:val="0"/>
        <w:spacing w:after="0" w:line="240" w:lineRule="auto"/>
        <w:jc w:val="both"/>
        <w:rPr>
          <w:rFonts w:ascii="Times New Roman" w:eastAsia="Times New Roman" w:hAnsi="Times New Roman"/>
          <w:b/>
          <w:lang w:eastAsia="ru-RU"/>
        </w:rPr>
      </w:pPr>
    </w:p>
    <w:p w:rsidR="00C2184E" w:rsidRDefault="00C2184E" w:rsidP="006056B2">
      <w:pPr>
        <w:autoSpaceDE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7 класс</w:t>
      </w:r>
    </w:p>
    <w:p w:rsidR="00FA4A06" w:rsidRDefault="00FA4A06" w:rsidP="00FA4A06">
      <w:pPr>
        <w:pStyle w:val="a8"/>
        <w:tabs>
          <w:tab w:val="left" w:pos="284"/>
        </w:tabs>
        <w:autoSpaceDE w:val="0"/>
        <w:ind w:left="0"/>
        <w:jc w:val="center"/>
        <w:rPr>
          <w:rFonts w:ascii="Times New Roman" w:eastAsia="Times New Roman" w:hAnsi="Times New Roman"/>
          <w:b/>
          <w:bCs/>
          <w:sz w:val="22"/>
          <w:szCs w:val="22"/>
        </w:rPr>
      </w:pPr>
      <w:r>
        <w:rPr>
          <w:rFonts w:ascii="Times New Roman" w:eastAsia="Times New Roman" w:hAnsi="Times New Roman"/>
          <w:b/>
          <w:bCs/>
          <w:sz w:val="22"/>
          <w:szCs w:val="22"/>
        </w:rPr>
        <w:t>102 часа (3 ч в неделю)</w:t>
      </w:r>
    </w:p>
    <w:p w:rsidR="006056B2" w:rsidRDefault="006056B2" w:rsidP="006056B2">
      <w:pPr>
        <w:autoSpaceDE w:val="0"/>
        <w:spacing w:after="0" w:line="240" w:lineRule="auto"/>
        <w:jc w:val="center"/>
        <w:rPr>
          <w:rFonts w:ascii="Times New Roman" w:eastAsia="Times New Roman" w:hAnsi="Times New Roman"/>
          <w:b/>
          <w:lang w:eastAsia="ru-RU"/>
        </w:rPr>
      </w:pPr>
    </w:p>
    <w:tbl>
      <w:tblPr>
        <w:tblW w:w="0" w:type="auto"/>
        <w:jc w:val="center"/>
        <w:tblInd w:w="108" w:type="dxa"/>
        <w:tblLayout w:type="fixed"/>
        <w:tblLook w:val="0000"/>
      </w:tblPr>
      <w:tblGrid>
        <w:gridCol w:w="959"/>
        <w:gridCol w:w="5307"/>
        <w:gridCol w:w="1731"/>
      </w:tblGrid>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tabs>
                <w:tab w:val="left" w:pos="284"/>
              </w:tabs>
              <w:suppressAutoHyphens/>
              <w:spacing w:after="0"/>
              <w:jc w:val="center"/>
              <w:rPr>
                <w:rFonts w:ascii="Times New Roman" w:eastAsia="Andale Sans UI" w:hAnsi="Times New Roman"/>
                <w:b/>
                <w:kern w:val="1"/>
                <w:lang w:eastAsia="fa-IR" w:bidi="fa-IR"/>
              </w:rPr>
            </w:pPr>
            <w:r w:rsidRPr="006056B2">
              <w:rPr>
                <w:rFonts w:ascii="Times New Roman" w:eastAsia="Andale Sans UI" w:hAnsi="Times New Roman"/>
                <w:b/>
                <w:kern w:val="1"/>
                <w:lang w:eastAsia="fa-IR" w:bidi="fa-IR"/>
              </w:rPr>
              <w:t>№</w:t>
            </w:r>
          </w:p>
        </w:tc>
        <w:tc>
          <w:tcPr>
            <w:tcW w:w="5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FA4A06" w:rsidP="00BE3758">
            <w:pPr>
              <w:widowControl w:val="0"/>
              <w:tabs>
                <w:tab w:val="left" w:pos="284"/>
              </w:tabs>
              <w:suppressAutoHyphens/>
              <w:spacing w:after="0"/>
              <w:jc w:val="center"/>
              <w:rPr>
                <w:rFonts w:ascii="Times New Roman" w:eastAsia="Andale Sans UI" w:hAnsi="Times New Roman"/>
                <w:b/>
                <w:kern w:val="1"/>
                <w:lang w:eastAsia="fa-IR" w:bidi="fa-IR"/>
              </w:rPr>
            </w:pPr>
            <w:r>
              <w:rPr>
                <w:rFonts w:ascii="Times New Roman" w:eastAsia="Andale Sans UI" w:hAnsi="Times New Roman"/>
                <w:b/>
                <w:kern w:val="1"/>
                <w:lang w:eastAsia="fa-IR" w:bidi="fa-IR"/>
              </w:rPr>
              <w:t>Т</w:t>
            </w:r>
            <w:r w:rsidR="006056B2" w:rsidRPr="006056B2">
              <w:rPr>
                <w:rFonts w:ascii="Times New Roman" w:eastAsia="Andale Sans UI" w:hAnsi="Times New Roman"/>
                <w:b/>
                <w:kern w:val="1"/>
                <w:lang w:eastAsia="fa-IR" w:bidi="fa-IR"/>
              </w:rPr>
              <w:t>ем</w:t>
            </w:r>
            <w:r>
              <w:rPr>
                <w:rFonts w:ascii="Times New Roman" w:eastAsia="Andale Sans UI" w:hAnsi="Times New Roman"/>
                <w:b/>
                <w:kern w:val="1"/>
                <w:lang w:eastAsia="fa-IR" w:bidi="fa-IR"/>
              </w:rPr>
              <w:t>а</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tabs>
                <w:tab w:val="left" w:pos="284"/>
              </w:tabs>
              <w:suppressAutoHyphens/>
              <w:spacing w:after="0"/>
              <w:jc w:val="center"/>
              <w:rPr>
                <w:rFonts w:ascii="Times New Roman" w:eastAsia="Andale Sans UI" w:hAnsi="Times New Roman"/>
                <w:b/>
                <w:kern w:val="1"/>
                <w:lang w:eastAsia="fa-IR" w:bidi="fa-IR"/>
              </w:rPr>
            </w:pPr>
            <w:r w:rsidRPr="006056B2">
              <w:rPr>
                <w:rFonts w:ascii="Times New Roman" w:eastAsia="Andale Sans UI" w:hAnsi="Times New Roman"/>
                <w:b/>
                <w:kern w:val="1"/>
                <w:lang w:eastAsia="fa-IR" w:bidi="fa-IR"/>
              </w:rPr>
              <w:t>Количество</w:t>
            </w:r>
          </w:p>
          <w:p w:rsidR="006056B2" w:rsidRPr="006056B2" w:rsidRDefault="006056B2" w:rsidP="00BE3758">
            <w:pPr>
              <w:widowControl w:val="0"/>
              <w:tabs>
                <w:tab w:val="left" w:pos="284"/>
              </w:tabs>
              <w:suppressAutoHyphens/>
              <w:spacing w:after="0"/>
              <w:jc w:val="center"/>
              <w:rPr>
                <w:rFonts w:ascii="Times New Roman" w:eastAsia="Andale Sans UI" w:hAnsi="Times New Roman"/>
                <w:kern w:val="1"/>
                <w:lang w:eastAsia="fa-IR" w:bidi="fa-IR"/>
              </w:rPr>
            </w:pPr>
            <w:r w:rsidRPr="006056B2">
              <w:rPr>
                <w:rFonts w:ascii="Times New Roman" w:eastAsia="Andale Sans UI" w:hAnsi="Times New Roman"/>
                <w:b/>
                <w:kern w:val="1"/>
                <w:lang w:eastAsia="fa-IR" w:bidi="fa-IR"/>
              </w:rPr>
              <w:t>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Times New Roman" w:hAnsi="Times New Roman"/>
                <w:kern w:val="1"/>
                <w:lang w:eastAsia="fa-IR" w:bidi="fa-IR"/>
              </w:rPr>
            </w:pPr>
            <w:r w:rsidRPr="006056B2">
              <w:rPr>
                <w:rFonts w:ascii="Times New Roman" w:eastAsia="Andale Sans UI" w:hAnsi="Times New Roman"/>
                <w:kern w:val="1"/>
                <w:lang w:eastAsia="fa-IR" w:bidi="fa-IR"/>
              </w:rPr>
              <w:t>1</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Andale Sans UI" w:hAnsi="Times New Roman"/>
                <w:kern w:val="1"/>
                <w:lang w:eastAsia="fa-IR" w:bidi="fa-IR"/>
              </w:rPr>
            </w:pPr>
            <w:r w:rsidRPr="006056B2">
              <w:rPr>
                <w:rFonts w:ascii="Times New Roman" w:eastAsia="Times New Roman" w:hAnsi="Times New Roman"/>
                <w:kern w:val="1"/>
                <w:lang w:eastAsia="fa-IR" w:bidi="fa-IR"/>
              </w:rPr>
              <w:t>«Школа и школьное образование»</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tabs>
                <w:tab w:val="left" w:pos="284"/>
              </w:tabs>
              <w:suppressAutoHyphens/>
              <w:spacing w:after="0"/>
              <w:jc w:val="center"/>
              <w:rPr>
                <w:rFonts w:ascii="Times New Roman" w:eastAsia="Andale Sans UI" w:hAnsi="Times New Roman"/>
                <w:kern w:val="1"/>
                <w:lang w:eastAsia="fa-IR" w:bidi="fa-IR"/>
              </w:rPr>
            </w:pPr>
            <w:r w:rsidRPr="006056B2">
              <w:rPr>
                <w:rFonts w:ascii="Times New Roman" w:eastAsia="Andale Sans UI" w:hAnsi="Times New Roman"/>
                <w:kern w:val="1"/>
                <w:lang w:eastAsia="fa-IR" w:bidi="fa-IR"/>
              </w:rPr>
              <w:t>19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TimesNewRomanPS-ItalicMT" w:hAnsi="Times New Roman"/>
                <w:iCs/>
                <w:kern w:val="1"/>
                <w:lang w:eastAsia="fa-IR" w:bidi="fa-IR"/>
              </w:rPr>
            </w:pPr>
            <w:r w:rsidRPr="006056B2">
              <w:rPr>
                <w:rFonts w:ascii="Times New Roman" w:eastAsia="Andale Sans UI" w:hAnsi="Times New Roman"/>
                <w:kern w:val="1"/>
                <w:lang w:eastAsia="fa-IR" w:bidi="fa-IR"/>
              </w:rPr>
              <w:t>2</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Andale Sans UI" w:hAnsi="Times New Roman"/>
                <w:kern w:val="1"/>
                <w:lang w:eastAsia="fa-IR" w:bidi="fa-IR"/>
              </w:rPr>
            </w:pPr>
            <w:r w:rsidRPr="006056B2">
              <w:rPr>
                <w:rFonts w:ascii="Times New Roman" w:eastAsia="TimesNewRomanPS-ItalicMT" w:hAnsi="Times New Roman"/>
                <w:iCs/>
                <w:kern w:val="1"/>
                <w:lang w:eastAsia="fa-IR" w:bidi="fa-IR"/>
              </w:rPr>
              <w:t>«Язык мира»</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val="de-DE" w:eastAsia="fa-IR" w:bidi="fa-IR"/>
              </w:rPr>
            </w:pPr>
            <w:r w:rsidRPr="006056B2">
              <w:rPr>
                <w:rFonts w:ascii="Times New Roman" w:eastAsia="Andale Sans UI" w:hAnsi="Times New Roman"/>
                <w:kern w:val="1"/>
                <w:lang w:eastAsia="fa-IR" w:bidi="fa-IR"/>
              </w:rPr>
              <w:t>15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TimesNewRomanPS-ItalicMT" w:hAnsi="Times New Roman"/>
                <w:iCs/>
                <w:kern w:val="1"/>
                <w:lang w:eastAsia="fa-IR" w:bidi="fa-IR"/>
              </w:rPr>
            </w:pPr>
            <w:r w:rsidRPr="006056B2">
              <w:rPr>
                <w:rFonts w:ascii="Times New Roman" w:eastAsia="Andale Sans UI" w:hAnsi="Times New Roman"/>
                <w:kern w:val="1"/>
                <w:lang w:eastAsia="fa-IR" w:bidi="fa-IR"/>
              </w:rPr>
              <w:t>3</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Andale Sans UI" w:hAnsi="Times New Roman"/>
                <w:kern w:val="1"/>
                <w:lang w:eastAsia="fa-IR" w:bidi="fa-IR"/>
              </w:rPr>
            </w:pPr>
            <w:r w:rsidRPr="006056B2">
              <w:rPr>
                <w:rFonts w:ascii="Times New Roman" w:eastAsia="TimesNewRomanPS-ItalicMT" w:hAnsi="Times New Roman"/>
                <w:iCs/>
                <w:kern w:val="1"/>
                <w:lang w:eastAsia="fa-IR" w:bidi="fa-IR"/>
              </w:rPr>
              <w:t>«Некоторые факты об англоговорящих странах»</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val="de-DE" w:eastAsia="fa-IR" w:bidi="fa-IR"/>
              </w:rPr>
            </w:pPr>
            <w:r w:rsidRPr="006056B2">
              <w:rPr>
                <w:rFonts w:ascii="Times New Roman" w:eastAsia="Andale Sans UI" w:hAnsi="Times New Roman"/>
                <w:kern w:val="1"/>
                <w:lang w:eastAsia="fa-IR" w:bidi="fa-IR"/>
              </w:rPr>
              <w:t>15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Andale Sans UI" w:hAnsi="Times New Roman"/>
                <w:kern w:val="1"/>
                <w:lang w:eastAsia="fa-IR" w:bidi="fa-IR"/>
              </w:rPr>
            </w:pPr>
            <w:r w:rsidRPr="006056B2">
              <w:rPr>
                <w:rFonts w:ascii="Times New Roman" w:eastAsia="Andale Sans UI" w:hAnsi="Times New Roman"/>
                <w:kern w:val="1"/>
                <w:lang w:eastAsia="fa-IR" w:bidi="fa-IR"/>
              </w:rPr>
              <w:t>4</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TimesNewRomanPS-ItalicMT" w:hAnsi="Times New Roman"/>
                <w:iCs/>
                <w:kern w:val="1"/>
                <w:lang w:eastAsia="fa-IR" w:bidi="fa-IR"/>
              </w:rPr>
            </w:pPr>
            <w:r w:rsidRPr="006056B2">
              <w:rPr>
                <w:rFonts w:ascii="Times New Roman" w:eastAsia="TimesNewRomanPS-ItalicMT" w:hAnsi="Times New Roman"/>
                <w:iCs/>
                <w:kern w:val="1"/>
                <w:lang w:eastAsia="fa-IR" w:bidi="fa-IR"/>
              </w:rPr>
              <w:t>«Живые вещи вокруг нас»</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eastAsia="fa-IR" w:bidi="fa-IR"/>
              </w:rPr>
            </w:pPr>
            <w:r w:rsidRPr="006056B2">
              <w:rPr>
                <w:rFonts w:ascii="Times New Roman" w:eastAsia="Andale Sans UI" w:hAnsi="Times New Roman"/>
                <w:kern w:val="1"/>
                <w:lang w:eastAsia="fa-IR" w:bidi="fa-IR"/>
              </w:rPr>
              <w:t>15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TimesNewRomanPS-ItalicMT" w:hAnsi="Times New Roman"/>
                <w:iCs/>
                <w:kern w:val="1"/>
                <w:lang w:eastAsia="fa-IR" w:bidi="fa-IR"/>
              </w:rPr>
            </w:pPr>
            <w:r w:rsidRPr="006056B2">
              <w:rPr>
                <w:rFonts w:ascii="Times New Roman" w:eastAsia="Andale Sans UI" w:hAnsi="Times New Roman"/>
                <w:kern w:val="1"/>
                <w:lang w:eastAsia="fa-IR" w:bidi="fa-IR"/>
              </w:rPr>
              <w:t>5</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Andale Sans UI" w:hAnsi="Times New Roman"/>
                <w:kern w:val="1"/>
                <w:lang w:val="de-DE" w:eastAsia="fa-IR" w:bidi="fa-IR"/>
              </w:rPr>
            </w:pPr>
            <w:r w:rsidRPr="006056B2">
              <w:rPr>
                <w:rFonts w:ascii="Times New Roman" w:eastAsia="TimesNewRomanPS-ItalicMT" w:hAnsi="Times New Roman"/>
                <w:iCs/>
                <w:kern w:val="1"/>
                <w:lang w:val="de-DE" w:eastAsia="fa-IR" w:bidi="fa-IR"/>
              </w:rPr>
              <w:t>«</w:t>
            </w:r>
            <w:r w:rsidRPr="006056B2">
              <w:rPr>
                <w:rFonts w:ascii="Times New Roman" w:eastAsia="TimesNewRomanPS-ItalicMT" w:hAnsi="Times New Roman"/>
                <w:iCs/>
                <w:kern w:val="1"/>
                <w:lang w:eastAsia="fa-IR" w:bidi="fa-IR"/>
              </w:rPr>
              <w:t>Азбука экологии</w:t>
            </w:r>
            <w:r w:rsidRPr="006056B2">
              <w:rPr>
                <w:rFonts w:ascii="Times New Roman" w:eastAsia="TimesNewRomanPS-ItalicMT" w:hAnsi="Times New Roman"/>
                <w:iCs/>
                <w:kern w:val="1"/>
                <w:lang w:val="de-DE" w:eastAsia="fa-IR" w:bidi="fa-IR"/>
              </w:rPr>
              <w:t>»</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val="de-DE" w:eastAsia="fa-IR" w:bidi="fa-IR"/>
              </w:rPr>
            </w:pPr>
            <w:r w:rsidRPr="006056B2">
              <w:rPr>
                <w:rFonts w:ascii="Times New Roman" w:eastAsia="Andale Sans UI" w:hAnsi="Times New Roman"/>
                <w:kern w:val="1"/>
                <w:lang w:eastAsia="fa-IR" w:bidi="fa-IR"/>
              </w:rPr>
              <w:t>18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TimesNewRomanPS-ItalicMT" w:hAnsi="Times New Roman"/>
                <w:iCs/>
                <w:kern w:val="1"/>
                <w:lang w:eastAsia="fa-IR" w:bidi="fa-IR"/>
              </w:rPr>
            </w:pPr>
            <w:r w:rsidRPr="006056B2">
              <w:rPr>
                <w:rFonts w:ascii="Times New Roman" w:eastAsia="Andale Sans UI" w:hAnsi="Times New Roman"/>
                <w:kern w:val="1"/>
                <w:lang w:eastAsia="fa-IR" w:bidi="fa-IR"/>
              </w:rPr>
              <w:t>6</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Andale Sans UI" w:hAnsi="Times New Roman"/>
                <w:kern w:val="1"/>
                <w:lang w:val="de-DE" w:eastAsia="fa-IR" w:bidi="fa-IR"/>
              </w:rPr>
            </w:pPr>
            <w:r w:rsidRPr="006056B2">
              <w:rPr>
                <w:rFonts w:ascii="Times New Roman" w:eastAsia="TimesNewRomanPS-ItalicMT" w:hAnsi="Times New Roman"/>
                <w:iCs/>
                <w:kern w:val="1"/>
                <w:lang w:val="de-DE" w:eastAsia="fa-IR" w:bidi="fa-IR"/>
              </w:rPr>
              <w:t>«</w:t>
            </w:r>
            <w:r w:rsidRPr="006056B2">
              <w:rPr>
                <w:rFonts w:ascii="Times New Roman" w:eastAsia="TimesNewRomanPS-ItalicMT" w:hAnsi="Times New Roman"/>
                <w:iCs/>
                <w:kern w:val="1"/>
                <w:lang w:eastAsia="fa-IR" w:bidi="fa-IR"/>
              </w:rPr>
              <w:t>Здоровый образ жизни</w:t>
            </w:r>
            <w:r w:rsidRPr="006056B2">
              <w:rPr>
                <w:rFonts w:ascii="Times New Roman" w:eastAsia="TimesNewRomanPS-ItalicMT" w:hAnsi="Times New Roman"/>
                <w:iCs/>
                <w:kern w:val="1"/>
                <w:lang w:val="de-DE" w:eastAsia="fa-IR" w:bidi="fa-IR"/>
              </w:rPr>
              <w:t>»</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val="de-DE" w:eastAsia="fa-IR" w:bidi="fa-IR"/>
              </w:rPr>
            </w:pPr>
            <w:r w:rsidRPr="006056B2">
              <w:rPr>
                <w:rFonts w:ascii="Times New Roman" w:eastAsia="Andale Sans UI" w:hAnsi="Times New Roman"/>
                <w:kern w:val="1"/>
                <w:lang w:eastAsia="fa-IR" w:bidi="fa-IR"/>
              </w:rPr>
              <w:t>20 часов</w:t>
            </w:r>
          </w:p>
        </w:tc>
      </w:tr>
      <w:tr w:rsidR="006056B2" w:rsidRPr="006056B2" w:rsidTr="006056B2">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center"/>
              <w:rPr>
                <w:rFonts w:ascii="Times New Roman" w:eastAsia="Andale Sans UI" w:hAnsi="Times New Roman"/>
                <w:kern w:val="1"/>
                <w:lang w:eastAsia="fa-IR" w:bidi="fa-IR"/>
              </w:rPr>
            </w:pPr>
          </w:p>
        </w:tc>
        <w:tc>
          <w:tcPr>
            <w:tcW w:w="5307" w:type="dxa"/>
            <w:tcBorders>
              <w:top w:val="single" w:sz="4" w:space="0" w:color="000000"/>
              <w:left w:val="single" w:sz="4" w:space="0" w:color="000000"/>
              <w:bottom w:val="single" w:sz="4" w:space="0" w:color="000000"/>
              <w:right w:val="single" w:sz="4" w:space="0" w:color="000000"/>
            </w:tcBorders>
            <w:shd w:val="clear" w:color="auto" w:fill="FFFFFF"/>
          </w:tcPr>
          <w:p w:rsidR="006056B2" w:rsidRPr="006056B2" w:rsidRDefault="006056B2" w:rsidP="00BE3758">
            <w:pPr>
              <w:widowControl w:val="0"/>
              <w:tabs>
                <w:tab w:val="left" w:pos="284"/>
              </w:tabs>
              <w:suppressAutoHyphens/>
              <w:spacing w:after="0"/>
              <w:jc w:val="both"/>
              <w:rPr>
                <w:rFonts w:ascii="Times New Roman" w:eastAsia="TimesNewRomanPS-ItalicMT" w:hAnsi="Times New Roman"/>
                <w:iCs/>
                <w:kern w:val="1"/>
                <w:lang w:eastAsia="fa-IR" w:bidi="fa-IR"/>
              </w:rPr>
            </w:pPr>
            <w:r w:rsidRPr="006056B2">
              <w:rPr>
                <w:rFonts w:ascii="Times New Roman" w:eastAsia="TimesNewRomanPS-ItalicMT" w:hAnsi="Times New Roman"/>
                <w:iCs/>
                <w:kern w:val="1"/>
                <w:lang w:eastAsia="fa-IR" w:bidi="fa-IR"/>
              </w:rPr>
              <w:t>Всего</w:t>
            </w:r>
          </w:p>
        </w:tc>
        <w:tc>
          <w:tcPr>
            <w:tcW w:w="1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56B2" w:rsidRPr="006056B2" w:rsidRDefault="006056B2" w:rsidP="00BE3758">
            <w:pPr>
              <w:widowControl w:val="0"/>
              <w:suppressAutoHyphens/>
              <w:spacing w:after="0"/>
              <w:jc w:val="center"/>
              <w:rPr>
                <w:rFonts w:ascii="Times New Roman" w:eastAsia="Andale Sans UI" w:hAnsi="Times New Roman"/>
                <w:kern w:val="1"/>
                <w:lang w:eastAsia="fa-IR" w:bidi="fa-IR"/>
              </w:rPr>
            </w:pPr>
            <w:r w:rsidRPr="006056B2">
              <w:rPr>
                <w:rFonts w:ascii="Times New Roman" w:eastAsia="Andale Sans UI" w:hAnsi="Times New Roman"/>
                <w:kern w:val="1"/>
                <w:lang w:eastAsia="fa-IR" w:bidi="fa-IR"/>
              </w:rPr>
              <w:t>102 часа</w:t>
            </w:r>
          </w:p>
        </w:tc>
      </w:tr>
    </w:tbl>
    <w:p w:rsidR="006056B2" w:rsidRDefault="006056B2" w:rsidP="006056B2">
      <w:pPr>
        <w:autoSpaceDE w:val="0"/>
        <w:spacing w:after="0" w:line="240" w:lineRule="auto"/>
        <w:jc w:val="center"/>
        <w:rPr>
          <w:rFonts w:ascii="Times New Roman" w:eastAsia="Times New Roman" w:hAnsi="Times New Roman"/>
          <w:b/>
          <w:i/>
          <w:lang w:eastAsia="ru-RU"/>
        </w:rPr>
      </w:pPr>
    </w:p>
    <w:p w:rsidR="00C2184E" w:rsidRDefault="00C2184E" w:rsidP="006056B2">
      <w:pPr>
        <w:autoSpaceDE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 класс</w:t>
      </w:r>
    </w:p>
    <w:p w:rsidR="00FA4A06" w:rsidRDefault="00FA4A06" w:rsidP="00FA4A06">
      <w:pPr>
        <w:pStyle w:val="a8"/>
        <w:tabs>
          <w:tab w:val="left" w:pos="284"/>
        </w:tabs>
        <w:autoSpaceDE w:val="0"/>
        <w:ind w:left="0"/>
        <w:jc w:val="center"/>
        <w:rPr>
          <w:rFonts w:ascii="Times New Roman" w:eastAsia="Times New Roman" w:hAnsi="Times New Roman"/>
          <w:b/>
          <w:bCs/>
          <w:sz w:val="22"/>
          <w:szCs w:val="22"/>
        </w:rPr>
      </w:pPr>
      <w:r>
        <w:rPr>
          <w:rFonts w:ascii="Times New Roman" w:eastAsia="Times New Roman" w:hAnsi="Times New Roman"/>
          <w:b/>
          <w:bCs/>
          <w:sz w:val="22"/>
          <w:szCs w:val="22"/>
        </w:rPr>
        <w:t>102 часа (3 ч в неделю)</w:t>
      </w:r>
    </w:p>
    <w:p w:rsidR="006056B2" w:rsidRDefault="006056B2" w:rsidP="006056B2">
      <w:pPr>
        <w:autoSpaceDE w:val="0"/>
        <w:spacing w:after="0" w:line="240" w:lineRule="auto"/>
        <w:jc w:val="center"/>
        <w:rPr>
          <w:rFonts w:ascii="Times New Roman" w:eastAsia="Times New Roman" w:hAnsi="Times New Roman"/>
          <w:b/>
          <w:lang w:eastAsia="ru-RU"/>
        </w:rPr>
      </w:pPr>
    </w:p>
    <w:tbl>
      <w:tblPr>
        <w:tblW w:w="0" w:type="auto"/>
        <w:jc w:val="center"/>
        <w:tblInd w:w="9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86"/>
        <w:gridCol w:w="4894"/>
        <w:gridCol w:w="1559"/>
      </w:tblGrid>
      <w:tr w:rsidR="00FA4A06" w:rsidRPr="00FA4A06" w:rsidTr="00FA4A06">
        <w:trPr>
          <w:trHeight w:val="557"/>
          <w:jc w:val="center"/>
        </w:trPr>
        <w:tc>
          <w:tcPr>
            <w:tcW w:w="786" w:type="dxa"/>
            <w:tcBorders>
              <w:top w:val="single" w:sz="4" w:space="0" w:color="auto"/>
              <w:left w:val="single" w:sz="4" w:space="0" w:color="auto"/>
              <w:bottom w:val="single" w:sz="4" w:space="0" w:color="auto"/>
            </w:tcBorders>
            <w:shd w:val="clear" w:color="auto" w:fill="auto"/>
          </w:tcPr>
          <w:p w:rsidR="00FA4A06" w:rsidRDefault="00FA4A06" w:rsidP="00FA4A06">
            <w:pPr>
              <w:pStyle w:val="af1"/>
              <w:ind w:firstLine="0"/>
              <w:jc w:val="center"/>
              <w:rPr>
                <w:rStyle w:val="FontStyle47"/>
                <w:b/>
                <w:sz w:val="22"/>
                <w:szCs w:val="22"/>
                <w:lang w:eastAsia="ru-RU"/>
              </w:rPr>
            </w:pPr>
            <w:r w:rsidRPr="00FA4A06">
              <w:rPr>
                <w:rStyle w:val="FontStyle47"/>
                <w:b/>
                <w:sz w:val="22"/>
                <w:szCs w:val="22"/>
                <w:lang w:eastAsia="ru-RU"/>
              </w:rPr>
              <w:t>№</w:t>
            </w:r>
          </w:p>
          <w:p w:rsidR="00FA4A06" w:rsidRPr="00FA4A06" w:rsidRDefault="00FA4A06" w:rsidP="00FA4A06">
            <w:pPr>
              <w:pStyle w:val="af1"/>
              <w:ind w:firstLine="0"/>
              <w:jc w:val="center"/>
              <w:rPr>
                <w:rStyle w:val="FontStyle47"/>
                <w:b/>
                <w:bCs/>
                <w:sz w:val="22"/>
                <w:szCs w:val="22"/>
                <w:lang w:eastAsia="ru-RU"/>
              </w:rPr>
            </w:pPr>
            <w:r w:rsidRPr="00FA4A06">
              <w:rPr>
                <w:rStyle w:val="FontStyle47"/>
                <w:b/>
                <w:sz w:val="22"/>
                <w:szCs w:val="22"/>
                <w:lang w:eastAsia="ru-RU"/>
              </w:rPr>
              <w:t>п/п</w:t>
            </w:r>
          </w:p>
        </w:tc>
        <w:tc>
          <w:tcPr>
            <w:tcW w:w="4894" w:type="dxa"/>
            <w:shd w:val="clear" w:color="auto" w:fill="auto"/>
          </w:tcPr>
          <w:p w:rsidR="00FA4A06" w:rsidRPr="00FA4A06" w:rsidRDefault="00FA4A06" w:rsidP="00FA4A06">
            <w:pPr>
              <w:pStyle w:val="af1"/>
              <w:jc w:val="center"/>
              <w:rPr>
                <w:rStyle w:val="FontStyle47"/>
                <w:b/>
                <w:bCs/>
                <w:sz w:val="22"/>
                <w:szCs w:val="22"/>
                <w:lang w:eastAsia="ru-RU"/>
              </w:rPr>
            </w:pPr>
            <w:r>
              <w:rPr>
                <w:rStyle w:val="FontStyle47"/>
                <w:b/>
                <w:bCs/>
                <w:sz w:val="22"/>
                <w:szCs w:val="22"/>
                <w:lang w:eastAsia="ru-RU"/>
              </w:rPr>
              <w:t>Тема</w:t>
            </w:r>
          </w:p>
        </w:tc>
        <w:tc>
          <w:tcPr>
            <w:tcW w:w="1559" w:type="dxa"/>
            <w:shd w:val="clear" w:color="auto" w:fill="auto"/>
          </w:tcPr>
          <w:p w:rsidR="00FA4A06" w:rsidRPr="00FA4A06" w:rsidRDefault="00FA4A06" w:rsidP="00FA4A06">
            <w:pPr>
              <w:pStyle w:val="af1"/>
              <w:ind w:firstLine="0"/>
              <w:jc w:val="center"/>
              <w:rPr>
                <w:rStyle w:val="FontStyle47"/>
                <w:b/>
                <w:bCs/>
                <w:sz w:val="22"/>
                <w:szCs w:val="22"/>
                <w:lang w:eastAsia="ru-RU"/>
              </w:rPr>
            </w:pPr>
            <w:r w:rsidRPr="00FA4A06">
              <w:rPr>
                <w:rStyle w:val="FontStyle47"/>
                <w:b/>
                <w:sz w:val="22"/>
                <w:szCs w:val="22"/>
                <w:lang w:eastAsia="ru-RU"/>
              </w:rPr>
              <w:t>Количество часов</w:t>
            </w:r>
          </w:p>
        </w:tc>
      </w:tr>
      <w:tr w:rsidR="00FA4A06" w:rsidRPr="00FA4A06" w:rsidTr="00FA4A06">
        <w:trPr>
          <w:trHeight w:val="285"/>
          <w:jc w:val="center"/>
        </w:trPr>
        <w:tc>
          <w:tcPr>
            <w:tcW w:w="786" w:type="dxa"/>
            <w:tcBorders>
              <w:top w:val="single" w:sz="4" w:space="0" w:color="auto"/>
              <w:left w:val="single" w:sz="4" w:space="0" w:color="auto"/>
              <w:bottom w:val="single" w:sz="4" w:space="0" w:color="auto"/>
            </w:tcBorders>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1</w:t>
            </w:r>
          </w:p>
        </w:tc>
        <w:tc>
          <w:tcPr>
            <w:tcW w:w="4894" w:type="dxa"/>
            <w:shd w:val="clear" w:color="auto" w:fill="auto"/>
          </w:tcPr>
          <w:p w:rsidR="00FA4A06" w:rsidRPr="00FA4A06" w:rsidRDefault="00FA4A06" w:rsidP="00FA4A06">
            <w:pPr>
              <w:pStyle w:val="af1"/>
              <w:ind w:firstLine="0"/>
              <w:rPr>
                <w:sz w:val="22"/>
                <w:szCs w:val="22"/>
              </w:rPr>
            </w:pPr>
            <w:r w:rsidRPr="00FA4A06">
              <w:rPr>
                <w:color w:val="000000"/>
                <w:sz w:val="22"/>
                <w:szCs w:val="22"/>
              </w:rPr>
              <w:t xml:space="preserve">Спорт и активные виды деятельности. </w:t>
            </w:r>
          </w:p>
        </w:tc>
        <w:tc>
          <w:tcPr>
            <w:tcW w:w="1559" w:type="dxa"/>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25 часов</w:t>
            </w:r>
          </w:p>
        </w:tc>
      </w:tr>
      <w:tr w:rsidR="00FA4A06" w:rsidRPr="00FA4A06" w:rsidTr="00FA4A06">
        <w:trPr>
          <w:trHeight w:val="242"/>
          <w:jc w:val="center"/>
        </w:trPr>
        <w:tc>
          <w:tcPr>
            <w:tcW w:w="786" w:type="dxa"/>
            <w:tcBorders>
              <w:top w:val="single" w:sz="4" w:space="0" w:color="auto"/>
              <w:left w:val="single" w:sz="4" w:space="0" w:color="auto"/>
              <w:bottom w:val="single" w:sz="4" w:space="0" w:color="auto"/>
            </w:tcBorders>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lastRenderedPageBreak/>
              <w:t>2</w:t>
            </w:r>
          </w:p>
        </w:tc>
        <w:tc>
          <w:tcPr>
            <w:tcW w:w="4894" w:type="dxa"/>
            <w:shd w:val="clear" w:color="auto" w:fill="auto"/>
          </w:tcPr>
          <w:p w:rsidR="00FA4A06" w:rsidRPr="00FA4A06" w:rsidRDefault="00FA4A06" w:rsidP="00FA4A06">
            <w:pPr>
              <w:pStyle w:val="af1"/>
              <w:ind w:firstLine="0"/>
              <w:rPr>
                <w:sz w:val="22"/>
                <w:szCs w:val="22"/>
              </w:rPr>
            </w:pPr>
            <w:r w:rsidRPr="00FA4A06">
              <w:rPr>
                <w:color w:val="000000"/>
                <w:sz w:val="22"/>
                <w:szCs w:val="22"/>
              </w:rPr>
              <w:t>Искусство. Театр.</w:t>
            </w:r>
          </w:p>
        </w:tc>
        <w:tc>
          <w:tcPr>
            <w:tcW w:w="1559" w:type="dxa"/>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26 часов</w:t>
            </w:r>
          </w:p>
        </w:tc>
      </w:tr>
      <w:tr w:rsidR="00FA4A06" w:rsidRPr="00FA4A06" w:rsidTr="00FA4A06">
        <w:trPr>
          <w:trHeight w:val="274"/>
          <w:jc w:val="center"/>
        </w:trPr>
        <w:tc>
          <w:tcPr>
            <w:tcW w:w="786" w:type="dxa"/>
            <w:tcBorders>
              <w:top w:val="single" w:sz="4" w:space="0" w:color="auto"/>
              <w:left w:val="single" w:sz="4" w:space="0" w:color="auto"/>
              <w:bottom w:val="single" w:sz="4" w:space="0" w:color="auto"/>
            </w:tcBorders>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3</w:t>
            </w:r>
          </w:p>
        </w:tc>
        <w:tc>
          <w:tcPr>
            <w:tcW w:w="4894" w:type="dxa"/>
            <w:shd w:val="clear" w:color="auto" w:fill="auto"/>
          </w:tcPr>
          <w:p w:rsidR="00FA4A06" w:rsidRPr="00FA4A06" w:rsidRDefault="00FA4A06" w:rsidP="00FA4A06">
            <w:pPr>
              <w:pStyle w:val="af1"/>
              <w:ind w:firstLine="0"/>
              <w:rPr>
                <w:sz w:val="22"/>
                <w:szCs w:val="22"/>
              </w:rPr>
            </w:pPr>
            <w:r w:rsidRPr="00FA4A06">
              <w:rPr>
                <w:color w:val="000000"/>
                <w:sz w:val="22"/>
                <w:szCs w:val="22"/>
              </w:rPr>
              <w:t>Искусство. Кинематограф.</w:t>
            </w:r>
          </w:p>
        </w:tc>
        <w:tc>
          <w:tcPr>
            <w:tcW w:w="1559" w:type="dxa"/>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25 часов</w:t>
            </w:r>
          </w:p>
        </w:tc>
      </w:tr>
      <w:tr w:rsidR="00FA4A06" w:rsidRPr="00FA4A06" w:rsidTr="00FA4A06">
        <w:trPr>
          <w:trHeight w:val="250"/>
          <w:jc w:val="center"/>
        </w:trPr>
        <w:tc>
          <w:tcPr>
            <w:tcW w:w="786" w:type="dxa"/>
            <w:tcBorders>
              <w:top w:val="single" w:sz="4" w:space="0" w:color="auto"/>
              <w:left w:val="single" w:sz="4" w:space="0" w:color="auto"/>
              <w:bottom w:val="single" w:sz="4" w:space="0" w:color="auto"/>
            </w:tcBorders>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4</w:t>
            </w:r>
          </w:p>
        </w:tc>
        <w:tc>
          <w:tcPr>
            <w:tcW w:w="4894" w:type="dxa"/>
            <w:shd w:val="clear" w:color="auto" w:fill="auto"/>
          </w:tcPr>
          <w:p w:rsidR="00FA4A06" w:rsidRPr="00FA4A06" w:rsidRDefault="00FA4A06" w:rsidP="00FA4A06">
            <w:pPr>
              <w:pStyle w:val="af1"/>
              <w:ind w:firstLine="0"/>
              <w:rPr>
                <w:sz w:val="22"/>
                <w:szCs w:val="22"/>
              </w:rPr>
            </w:pPr>
            <w:r w:rsidRPr="00FA4A06">
              <w:rPr>
                <w:color w:val="000000"/>
                <w:sz w:val="22"/>
                <w:szCs w:val="22"/>
              </w:rPr>
              <w:t>Их знает весь мир.</w:t>
            </w:r>
          </w:p>
        </w:tc>
        <w:tc>
          <w:tcPr>
            <w:tcW w:w="1559" w:type="dxa"/>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26 часов</w:t>
            </w:r>
          </w:p>
        </w:tc>
      </w:tr>
      <w:tr w:rsidR="00FA4A06" w:rsidRPr="00FA4A06" w:rsidTr="00FA4A06">
        <w:trPr>
          <w:trHeight w:val="410"/>
          <w:jc w:val="center"/>
        </w:trPr>
        <w:tc>
          <w:tcPr>
            <w:tcW w:w="786" w:type="dxa"/>
            <w:tcBorders>
              <w:top w:val="single" w:sz="4" w:space="0" w:color="auto"/>
              <w:left w:val="single" w:sz="4" w:space="0" w:color="auto"/>
              <w:bottom w:val="single" w:sz="4" w:space="0" w:color="auto"/>
            </w:tcBorders>
            <w:shd w:val="clear" w:color="auto" w:fill="auto"/>
          </w:tcPr>
          <w:p w:rsidR="00FA4A06" w:rsidRPr="00FA4A06" w:rsidRDefault="00FA4A06" w:rsidP="00FA4A06">
            <w:pPr>
              <w:pStyle w:val="af1"/>
              <w:jc w:val="center"/>
              <w:rPr>
                <w:rStyle w:val="FontStyle47"/>
                <w:bCs/>
                <w:sz w:val="22"/>
                <w:szCs w:val="22"/>
                <w:lang w:eastAsia="ru-RU"/>
              </w:rPr>
            </w:pPr>
          </w:p>
        </w:tc>
        <w:tc>
          <w:tcPr>
            <w:tcW w:w="4894" w:type="dxa"/>
            <w:shd w:val="clear" w:color="auto" w:fill="auto"/>
          </w:tcPr>
          <w:p w:rsidR="00FA4A06" w:rsidRPr="00FA4A06" w:rsidRDefault="00FA4A06" w:rsidP="00FA4A06">
            <w:pPr>
              <w:pStyle w:val="af1"/>
              <w:rPr>
                <w:color w:val="000000"/>
                <w:sz w:val="22"/>
                <w:szCs w:val="22"/>
              </w:rPr>
            </w:pPr>
          </w:p>
        </w:tc>
        <w:tc>
          <w:tcPr>
            <w:tcW w:w="1559" w:type="dxa"/>
            <w:shd w:val="clear" w:color="auto" w:fill="auto"/>
          </w:tcPr>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 xml:space="preserve">Всего: </w:t>
            </w:r>
          </w:p>
          <w:p w:rsidR="00FA4A06" w:rsidRPr="00FA4A06" w:rsidRDefault="00FA4A06" w:rsidP="00FA4A06">
            <w:pPr>
              <w:pStyle w:val="af1"/>
              <w:ind w:firstLine="0"/>
              <w:rPr>
                <w:rStyle w:val="FontStyle47"/>
                <w:bCs/>
                <w:sz w:val="22"/>
                <w:szCs w:val="22"/>
                <w:lang w:eastAsia="ru-RU"/>
              </w:rPr>
            </w:pPr>
            <w:r w:rsidRPr="00FA4A06">
              <w:rPr>
                <w:rStyle w:val="FontStyle47"/>
                <w:sz w:val="22"/>
                <w:szCs w:val="22"/>
                <w:lang w:eastAsia="ru-RU"/>
              </w:rPr>
              <w:t>102 часа</w:t>
            </w:r>
          </w:p>
        </w:tc>
      </w:tr>
    </w:tbl>
    <w:p w:rsidR="00C2184E" w:rsidRDefault="00C2184E" w:rsidP="00C2184E">
      <w:pPr>
        <w:spacing w:after="0" w:line="240" w:lineRule="auto"/>
        <w:jc w:val="center"/>
        <w:rPr>
          <w:rFonts w:ascii="Times New Roman" w:eastAsia="Times New Roman" w:hAnsi="Times New Roman"/>
          <w:b/>
          <w:lang w:eastAsia="ru-RU"/>
        </w:rPr>
      </w:pPr>
    </w:p>
    <w:p w:rsidR="00C2184E" w:rsidRPr="00FA4A06" w:rsidRDefault="00C2184E" w:rsidP="00FA4A06">
      <w:pPr>
        <w:spacing w:after="0" w:line="240" w:lineRule="auto"/>
        <w:jc w:val="center"/>
        <w:rPr>
          <w:rFonts w:ascii="Times New Roman" w:eastAsia="Times New Roman" w:hAnsi="Times New Roman"/>
          <w:b/>
          <w:lang w:eastAsia="ru-RU"/>
        </w:rPr>
      </w:pPr>
      <w:r w:rsidRPr="00FA4A06">
        <w:rPr>
          <w:rFonts w:ascii="Times New Roman" w:eastAsia="Times New Roman" w:hAnsi="Times New Roman"/>
          <w:b/>
          <w:lang w:eastAsia="ru-RU"/>
        </w:rPr>
        <w:t xml:space="preserve">9 класс </w:t>
      </w:r>
    </w:p>
    <w:p w:rsidR="00FA4A06" w:rsidRDefault="00FA4A06" w:rsidP="00FA4A06">
      <w:pPr>
        <w:pStyle w:val="a8"/>
        <w:tabs>
          <w:tab w:val="left" w:pos="284"/>
        </w:tabs>
        <w:autoSpaceDE w:val="0"/>
        <w:ind w:left="0"/>
        <w:jc w:val="center"/>
        <w:rPr>
          <w:rFonts w:ascii="Times New Roman" w:eastAsia="Times New Roman" w:hAnsi="Times New Roman"/>
          <w:b/>
          <w:bCs/>
          <w:sz w:val="22"/>
          <w:szCs w:val="22"/>
        </w:rPr>
      </w:pPr>
      <w:r>
        <w:rPr>
          <w:rFonts w:ascii="Times New Roman" w:eastAsia="Times New Roman" w:hAnsi="Times New Roman"/>
          <w:b/>
          <w:bCs/>
          <w:sz w:val="22"/>
          <w:szCs w:val="22"/>
        </w:rPr>
        <w:t>102 часа (3 ч в неделю)</w:t>
      </w:r>
    </w:p>
    <w:tbl>
      <w:tblPr>
        <w:tblW w:w="0" w:type="auto"/>
        <w:jc w:val="center"/>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1"/>
        <w:gridCol w:w="5528"/>
        <w:gridCol w:w="1559"/>
      </w:tblGrid>
      <w:tr w:rsidR="00FA4A06" w:rsidRPr="00FA4A06" w:rsidTr="00FA4A06">
        <w:trPr>
          <w:trHeight w:val="449"/>
          <w:jc w:val="center"/>
        </w:trPr>
        <w:tc>
          <w:tcPr>
            <w:tcW w:w="731" w:type="dxa"/>
            <w:tcBorders>
              <w:top w:val="single" w:sz="4" w:space="0" w:color="auto"/>
              <w:left w:val="single" w:sz="4" w:space="0" w:color="auto"/>
              <w:bottom w:val="single" w:sz="4" w:space="0" w:color="auto"/>
            </w:tcBorders>
            <w:shd w:val="clear" w:color="auto" w:fill="auto"/>
          </w:tcPr>
          <w:p w:rsidR="00FA4A06" w:rsidRDefault="00FA4A06" w:rsidP="00FA4A06">
            <w:pPr>
              <w:spacing w:after="0" w:line="240" w:lineRule="auto"/>
              <w:jc w:val="center"/>
              <w:rPr>
                <w:rStyle w:val="FontStyle47"/>
                <w:b/>
                <w:sz w:val="22"/>
                <w:szCs w:val="22"/>
                <w:lang w:eastAsia="ru-RU"/>
              </w:rPr>
            </w:pPr>
            <w:r w:rsidRPr="00FA4A06">
              <w:rPr>
                <w:rStyle w:val="FontStyle47"/>
                <w:b/>
                <w:sz w:val="22"/>
                <w:szCs w:val="22"/>
                <w:lang w:eastAsia="ru-RU"/>
              </w:rPr>
              <w:t>№</w:t>
            </w:r>
          </w:p>
          <w:p w:rsidR="00FA4A06" w:rsidRPr="00FA4A06" w:rsidRDefault="00FA4A06" w:rsidP="00FA4A06">
            <w:pPr>
              <w:spacing w:after="0" w:line="240" w:lineRule="auto"/>
              <w:jc w:val="center"/>
              <w:rPr>
                <w:rStyle w:val="FontStyle47"/>
                <w:b/>
                <w:bCs/>
                <w:sz w:val="22"/>
                <w:szCs w:val="22"/>
                <w:lang w:eastAsia="ru-RU"/>
              </w:rPr>
            </w:pPr>
            <w:r w:rsidRPr="00FA4A06">
              <w:rPr>
                <w:rStyle w:val="FontStyle47"/>
                <w:b/>
                <w:sz w:val="22"/>
                <w:szCs w:val="22"/>
                <w:lang w:eastAsia="ru-RU"/>
              </w:rPr>
              <w:t xml:space="preserve"> п/п</w:t>
            </w:r>
          </w:p>
        </w:tc>
        <w:tc>
          <w:tcPr>
            <w:tcW w:w="5528" w:type="dxa"/>
            <w:shd w:val="clear" w:color="auto" w:fill="auto"/>
          </w:tcPr>
          <w:p w:rsidR="00FA4A06" w:rsidRPr="00FA4A06" w:rsidRDefault="00FA4A06" w:rsidP="00FA4A06">
            <w:pPr>
              <w:spacing w:after="0" w:line="240" w:lineRule="auto"/>
              <w:jc w:val="center"/>
              <w:rPr>
                <w:rStyle w:val="FontStyle47"/>
                <w:b/>
                <w:bCs/>
                <w:sz w:val="22"/>
                <w:szCs w:val="22"/>
                <w:lang w:eastAsia="ru-RU"/>
              </w:rPr>
            </w:pPr>
            <w:r w:rsidRPr="00FA4A06">
              <w:rPr>
                <w:rStyle w:val="FontStyle47"/>
                <w:b/>
                <w:sz w:val="22"/>
                <w:szCs w:val="22"/>
                <w:lang w:eastAsia="ru-RU"/>
              </w:rPr>
              <w:t>Тема</w:t>
            </w:r>
          </w:p>
        </w:tc>
        <w:tc>
          <w:tcPr>
            <w:tcW w:w="1559" w:type="dxa"/>
            <w:shd w:val="clear" w:color="auto" w:fill="auto"/>
          </w:tcPr>
          <w:p w:rsidR="00FA4A06" w:rsidRPr="00FA4A06" w:rsidRDefault="00FA4A06" w:rsidP="00FA4A06">
            <w:pPr>
              <w:spacing w:after="0" w:line="240" w:lineRule="auto"/>
              <w:jc w:val="center"/>
              <w:rPr>
                <w:rStyle w:val="FontStyle47"/>
                <w:b/>
                <w:bCs/>
                <w:sz w:val="22"/>
                <w:szCs w:val="22"/>
                <w:lang w:eastAsia="ru-RU"/>
              </w:rPr>
            </w:pPr>
            <w:r w:rsidRPr="00FA4A06">
              <w:rPr>
                <w:rStyle w:val="FontStyle47"/>
                <w:b/>
                <w:sz w:val="22"/>
                <w:szCs w:val="22"/>
                <w:lang w:eastAsia="ru-RU"/>
              </w:rPr>
              <w:t>Количество часов</w:t>
            </w:r>
          </w:p>
        </w:tc>
      </w:tr>
      <w:tr w:rsidR="00FA4A06" w:rsidRPr="00FA4A06" w:rsidTr="00FA4A06">
        <w:trPr>
          <w:trHeight w:val="216"/>
          <w:jc w:val="center"/>
        </w:trPr>
        <w:tc>
          <w:tcPr>
            <w:tcW w:w="731" w:type="dxa"/>
            <w:tcBorders>
              <w:top w:val="single" w:sz="4" w:space="0" w:color="auto"/>
              <w:left w:val="single" w:sz="4" w:space="0" w:color="auto"/>
              <w:bottom w:val="single" w:sz="4" w:space="0" w:color="auto"/>
            </w:tcBorders>
            <w:shd w:val="clear" w:color="auto" w:fill="auto"/>
          </w:tcPr>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1</w:t>
            </w:r>
          </w:p>
        </w:tc>
        <w:tc>
          <w:tcPr>
            <w:tcW w:w="5528" w:type="dxa"/>
            <w:shd w:val="clear" w:color="auto" w:fill="auto"/>
          </w:tcPr>
          <w:p w:rsidR="00FA4A06" w:rsidRPr="00FA4A06" w:rsidRDefault="00FA4A06" w:rsidP="00FA4A06">
            <w:pPr>
              <w:rPr>
                <w:rFonts w:ascii="Times New Roman" w:hAnsi="Times New Roman"/>
              </w:rPr>
            </w:pPr>
            <w:r w:rsidRPr="00FA4A06">
              <w:rPr>
                <w:rFonts w:ascii="Times New Roman" w:hAnsi="Times New Roman"/>
                <w:color w:val="000000"/>
              </w:rPr>
              <w:t xml:space="preserve">СМИ: радио, телевидение, интернет. </w:t>
            </w:r>
          </w:p>
        </w:tc>
        <w:tc>
          <w:tcPr>
            <w:tcW w:w="1559" w:type="dxa"/>
            <w:shd w:val="clear" w:color="auto" w:fill="auto"/>
          </w:tcPr>
          <w:p w:rsidR="00FA4A06" w:rsidRPr="00FA4A06" w:rsidRDefault="00FA4A06" w:rsidP="00FA4A06">
            <w:pPr>
              <w:spacing w:after="0" w:line="240" w:lineRule="auto"/>
              <w:jc w:val="both"/>
              <w:rPr>
                <w:rStyle w:val="FontStyle47"/>
                <w:b/>
                <w:bCs/>
                <w:sz w:val="22"/>
                <w:szCs w:val="22"/>
                <w:lang w:eastAsia="ru-RU"/>
              </w:rPr>
            </w:pPr>
            <w:r w:rsidRPr="00FA4A06">
              <w:rPr>
                <w:rStyle w:val="FontStyle47"/>
                <w:sz w:val="22"/>
                <w:szCs w:val="22"/>
                <w:lang w:eastAsia="ru-RU"/>
              </w:rPr>
              <w:t>25 часов</w:t>
            </w:r>
          </w:p>
        </w:tc>
      </w:tr>
      <w:tr w:rsidR="00FA4A06" w:rsidRPr="00FA4A06" w:rsidTr="00FA4A06">
        <w:trPr>
          <w:trHeight w:val="280"/>
          <w:jc w:val="center"/>
        </w:trPr>
        <w:tc>
          <w:tcPr>
            <w:tcW w:w="731" w:type="dxa"/>
            <w:tcBorders>
              <w:top w:val="single" w:sz="4" w:space="0" w:color="auto"/>
              <w:left w:val="single" w:sz="4" w:space="0" w:color="auto"/>
              <w:bottom w:val="single" w:sz="4" w:space="0" w:color="auto"/>
            </w:tcBorders>
            <w:shd w:val="clear" w:color="auto" w:fill="auto"/>
          </w:tcPr>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2</w:t>
            </w:r>
          </w:p>
        </w:tc>
        <w:tc>
          <w:tcPr>
            <w:tcW w:w="5528" w:type="dxa"/>
            <w:shd w:val="clear" w:color="auto" w:fill="auto"/>
          </w:tcPr>
          <w:p w:rsidR="00FA4A06" w:rsidRPr="00FA4A06" w:rsidRDefault="00FA4A06" w:rsidP="00FA4A06">
            <w:pPr>
              <w:rPr>
                <w:rFonts w:ascii="Times New Roman" w:hAnsi="Times New Roman"/>
              </w:rPr>
            </w:pPr>
            <w:r w:rsidRPr="00FA4A06">
              <w:rPr>
                <w:rFonts w:ascii="Times New Roman" w:hAnsi="Times New Roman"/>
                <w:color w:val="000000"/>
              </w:rPr>
              <w:t>Напечатанная страница: книги, журналы, газеты.</w:t>
            </w:r>
          </w:p>
        </w:tc>
        <w:tc>
          <w:tcPr>
            <w:tcW w:w="1559" w:type="dxa"/>
            <w:shd w:val="clear" w:color="auto" w:fill="auto"/>
          </w:tcPr>
          <w:p w:rsidR="00FA4A06" w:rsidRPr="00FA4A06" w:rsidRDefault="00FA4A06" w:rsidP="00FA4A06">
            <w:pPr>
              <w:spacing w:after="0" w:line="240" w:lineRule="auto"/>
              <w:jc w:val="both"/>
              <w:rPr>
                <w:rStyle w:val="FontStyle47"/>
                <w:b/>
                <w:bCs/>
                <w:sz w:val="22"/>
                <w:szCs w:val="22"/>
                <w:lang w:eastAsia="ru-RU"/>
              </w:rPr>
            </w:pPr>
            <w:r w:rsidRPr="00FA4A06">
              <w:rPr>
                <w:rStyle w:val="FontStyle47"/>
                <w:sz w:val="22"/>
                <w:szCs w:val="22"/>
                <w:lang w:eastAsia="ru-RU"/>
              </w:rPr>
              <w:t>26 часов</w:t>
            </w:r>
          </w:p>
        </w:tc>
      </w:tr>
      <w:tr w:rsidR="00FA4A06" w:rsidRPr="00FA4A06" w:rsidTr="00FA4A06">
        <w:trPr>
          <w:trHeight w:val="202"/>
          <w:jc w:val="center"/>
        </w:trPr>
        <w:tc>
          <w:tcPr>
            <w:tcW w:w="731" w:type="dxa"/>
            <w:tcBorders>
              <w:top w:val="single" w:sz="4" w:space="0" w:color="auto"/>
              <w:left w:val="single" w:sz="4" w:space="0" w:color="auto"/>
              <w:bottom w:val="single" w:sz="4" w:space="0" w:color="auto"/>
            </w:tcBorders>
            <w:shd w:val="clear" w:color="auto" w:fill="auto"/>
          </w:tcPr>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3</w:t>
            </w:r>
          </w:p>
        </w:tc>
        <w:tc>
          <w:tcPr>
            <w:tcW w:w="5528" w:type="dxa"/>
            <w:shd w:val="clear" w:color="auto" w:fill="auto"/>
          </w:tcPr>
          <w:p w:rsidR="00FA4A06" w:rsidRPr="00FA4A06" w:rsidRDefault="00FA4A06" w:rsidP="00FA4A06">
            <w:pPr>
              <w:rPr>
                <w:rFonts w:ascii="Times New Roman" w:hAnsi="Times New Roman"/>
              </w:rPr>
            </w:pPr>
            <w:r w:rsidRPr="00FA4A06">
              <w:rPr>
                <w:rFonts w:ascii="Times New Roman" w:hAnsi="Times New Roman"/>
                <w:color w:val="000000"/>
              </w:rPr>
              <w:t>Наука и технологии.</w:t>
            </w:r>
          </w:p>
        </w:tc>
        <w:tc>
          <w:tcPr>
            <w:tcW w:w="1559" w:type="dxa"/>
            <w:shd w:val="clear" w:color="auto" w:fill="auto"/>
          </w:tcPr>
          <w:p w:rsidR="00FA4A06" w:rsidRPr="00FA4A06" w:rsidRDefault="00FA4A06" w:rsidP="00FA4A06">
            <w:pPr>
              <w:spacing w:after="0" w:line="240" w:lineRule="auto"/>
              <w:jc w:val="both"/>
              <w:rPr>
                <w:rStyle w:val="FontStyle47"/>
                <w:b/>
                <w:bCs/>
                <w:sz w:val="22"/>
                <w:szCs w:val="22"/>
                <w:lang w:eastAsia="ru-RU"/>
              </w:rPr>
            </w:pPr>
            <w:r w:rsidRPr="00FA4A06">
              <w:rPr>
                <w:rStyle w:val="FontStyle47"/>
                <w:sz w:val="22"/>
                <w:szCs w:val="22"/>
                <w:lang w:eastAsia="ru-RU"/>
              </w:rPr>
              <w:t>25 часов</w:t>
            </w:r>
          </w:p>
        </w:tc>
      </w:tr>
      <w:tr w:rsidR="00FA4A06" w:rsidRPr="00FA4A06" w:rsidTr="00FA4A06">
        <w:trPr>
          <w:trHeight w:val="394"/>
          <w:jc w:val="center"/>
        </w:trPr>
        <w:tc>
          <w:tcPr>
            <w:tcW w:w="731" w:type="dxa"/>
            <w:tcBorders>
              <w:top w:val="single" w:sz="4" w:space="0" w:color="auto"/>
              <w:left w:val="single" w:sz="4" w:space="0" w:color="auto"/>
              <w:bottom w:val="single" w:sz="4" w:space="0" w:color="auto"/>
            </w:tcBorders>
            <w:shd w:val="clear" w:color="auto" w:fill="auto"/>
          </w:tcPr>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4</w:t>
            </w:r>
          </w:p>
        </w:tc>
        <w:tc>
          <w:tcPr>
            <w:tcW w:w="5528" w:type="dxa"/>
            <w:shd w:val="clear" w:color="auto" w:fill="auto"/>
          </w:tcPr>
          <w:p w:rsidR="00FA4A06" w:rsidRPr="00FA4A06" w:rsidRDefault="00FA4A06" w:rsidP="00FA4A06">
            <w:pPr>
              <w:rPr>
                <w:rFonts w:ascii="Times New Roman" w:hAnsi="Times New Roman"/>
              </w:rPr>
            </w:pPr>
            <w:r w:rsidRPr="00FA4A06">
              <w:rPr>
                <w:rFonts w:ascii="Times New Roman" w:hAnsi="Times New Roman"/>
                <w:color w:val="000000"/>
              </w:rPr>
              <w:t>Жизнь подростков.</w:t>
            </w:r>
          </w:p>
        </w:tc>
        <w:tc>
          <w:tcPr>
            <w:tcW w:w="1559" w:type="dxa"/>
            <w:shd w:val="clear" w:color="auto" w:fill="auto"/>
          </w:tcPr>
          <w:p w:rsidR="00FA4A06" w:rsidRPr="00FA4A06" w:rsidRDefault="00FA4A06" w:rsidP="00FA4A06">
            <w:pPr>
              <w:spacing w:after="0" w:line="240" w:lineRule="auto"/>
              <w:jc w:val="both"/>
              <w:rPr>
                <w:rStyle w:val="FontStyle47"/>
                <w:b/>
                <w:bCs/>
                <w:sz w:val="22"/>
                <w:szCs w:val="22"/>
                <w:lang w:eastAsia="ru-RU"/>
              </w:rPr>
            </w:pPr>
            <w:r w:rsidRPr="00FA4A06">
              <w:rPr>
                <w:rStyle w:val="FontStyle47"/>
                <w:sz w:val="22"/>
                <w:szCs w:val="22"/>
                <w:lang w:eastAsia="ru-RU"/>
              </w:rPr>
              <w:t>26 часов</w:t>
            </w:r>
          </w:p>
        </w:tc>
      </w:tr>
      <w:tr w:rsidR="00FA4A06" w:rsidRPr="00FA4A06" w:rsidTr="00FA4A06">
        <w:trPr>
          <w:trHeight w:val="458"/>
          <w:jc w:val="center"/>
        </w:trPr>
        <w:tc>
          <w:tcPr>
            <w:tcW w:w="731" w:type="dxa"/>
            <w:tcBorders>
              <w:top w:val="single" w:sz="4" w:space="0" w:color="auto"/>
              <w:left w:val="single" w:sz="4" w:space="0" w:color="auto"/>
              <w:bottom w:val="single" w:sz="4" w:space="0" w:color="auto"/>
            </w:tcBorders>
            <w:shd w:val="clear" w:color="auto" w:fill="auto"/>
          </w:tcPr>
          <w:p w:rsidR="00FA4A06" w:rsidRPr="00FA4A06" w:rsidRDefault="00FA4A06" w:rsidP="00FA4A06">
            <w:pPr>
              <w:spacing w:after="0" w:line="240" w:lineRule="auto"/>
              <w:jc w:val="both"/>
              <w:rPr>
                <w:rStyle w:val="FontStyle47"/>
                <w:bCs/>
                <w:sz w:val="22"/>
                <w:szCs w:val="22"/>
                <w:lang w:eastAsia="ru-RU"/>
              </w:rPr>
            </w:pPr>
          </w:p>
        </w:tc>
        <w:tc>
          <w:tcPr>
            <w:tcW w:w="5528" w:type="dxa"/>
            <w:shd w:val="clear" w:color="auto" w:fill="auto"/>
          </w:tcPr>
          <w:p w:rsidR="00FA4A06" w:rsidRPr="00FA4A06" w:rsidRDefault="00FA4A06" w:rsidP="00FA4A06">
            <w:pPr>
              <w:spacing w:after="0" w:line="240" w:lineRule="auto"/>
              <w:jc w:val="both"/>
              <w:rPr>
                <w:rFonts w:ascii="Times New Roman" w:hAnsi="Times New Roman"/>
                <w:b/>
                <w:color w:val="000000"/>
              </w:rPr>
            </w:pPr>
          </w:p>
        </w:tc>
        <w:tc>
          <w:tcPr>
            <w:tcW w:w="1559" w:type="dxa"/>
            <w:shd w:val="clear" w:color="auto" w:fill="auto"/>
          </w:tcPr>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 xml:space="preserve">Всего: </w:t>
            </w:r>
          </w:p>
          <w:p w:rsidR="00FA4A06" w:rsidRPr="00FA4A06" w:rsidRDefault="00FA4A06" w:rsidP="00FA4A06">
            <w:pPr>
              <w:spacing w:after="0" w:line="240" w:lineRule="auto"/>
              <w:jc w:val="both"/>
              <w:rPr>
                <w:rStyle w:val="FontStyle47"/>
                <w:bCs/>
                <w:sz w:val="22"/>
                <w:szCs w:val="22"/>
                <w:lang w:eastAsia="ru-RU"/>
              </w:rPr>
            </w:pPr>
            <w:r w:rsidRPr="00FA4A06">
              <w:rPr>
                <w:rStyle w:val="FontStyle47"/>
                <w:sz w:val="22"/>
                <w:szCs w:val="22"/>
                <w:lang w:eastAsia="ru-RU"/>
              </w:rPr>
              <w:t>102 часа</w:t>
            </w:r>
          </w:p>
        </w:tc>
      </w:tr>
    </w:tbl>
    <w:p w:rsidR="00FA4A06" w:rsidRDefault="00FA4A06" w:rsidP="00FA4A06">
      <w:pPr>
        <w:spacing w:after="0" w:line="240" w:lineRule="auto"/>
        <w:jc w:val="center"/>
        <w:rPr>
          <w:rFonts w:ascii="Times New Roman" w:hAnsi="Times New Roman"/>
          <w:b/>
          <w:sz w:val="28"/>
          <w:szCs w:val="28"/>
        </w:rPr>
      </w:pPr>
    </w:p>
    <w:p w:rsidR="00B75683" w:rsidRPr="007E02D4" w:rsidRDefault="00BE1C63" w:rsidP="00B75683">
      <w:pPr>
        <w:spacing w:after="0" w:line="240" w:lineRule="auto"/>
        <w:rPr>
          <w:rFonts w:ascii="Times New Roman" w:hAnsi="Times New Roman"/>
          <w:b/>
          <w:sz w:val="28"/>
          <w:szCs w:val="28"/>
        </w:rPr>
      </w:pPr>
      <w:r>
        <w:rPr>
          <w:rFonts w:ascii="Times New Roman" w:hAnsi="Times New Roman"/>
          <w:b/>
          <w:sz w:val="28"/>
          <w:szCs w:val="28"/>
        </w:rPr>
        <w:t>2.2.2.4.</w:t>
      </w:r>
      <w:r w:rsidR="00966C95">
        <w:rPr>
          <w:rFonts w:ascii="Times New Roman" w:hAnsi="Times New Roman"/>
          <w:b/>
          <w:sz w:val="28"/>
          <w:szCs w:val="28"/>
        </w:rPr>
        <w:t xml:space="preserve"> Второй иностранный язык (н</w:t>
      </w:r>
      <w:r w:rsidR="00A234E0">
        <w:rPr>
          <w:rFonts w:ascii="Times New Roman" w:hAnsi="Times New Roman"/>
          <w:b/>
          <w:sz w:val="28"/>
          <w:szCs w:val="28"/>
        </w:rPr>
        <w:t>емецкий</w:t>
      </w:r>
      <w:r w:rsidR="00966C95">
        <w:rPr>
          <w:rFonts w:ascii="Times New Roman" w:hAnsi="Times New Roman"/>
          <w:b/>
          <w:sz w:val="28"/>
          <w:szCs w:val="28"/>
        </w:rPr>
        <w:t>).</w:t>
      </w:r>
    </w:p>
    <w:p w:rsidR="00A10711" w:rsidRDefault="00A10711" w:rsidP="00F11A8C">
      <w:pPr>
        <w:pStyle w:val="a8"/>
        <w:numPr>
          <w:ilvl w:val="2"/>
          <w:numId w:val="0"/>
        </w:numPr>
        <w:tabs>
          <w:tab w:val="left" w:pos="284"/>
        </w:tabs>
        <w:autoSpaceDE w:val="0"/>
        <w:jc w:val="center"/>
        <w:rPr>
          <w:rFonts w:ascii="Times New Roman" w:eastAsia="Times New Roman" w:hAnsi="Times New Roman"/>
          <w:b/>
          <w:bCs/>
        </w:rPr>
      </w:pPr>
    </w:p>
    <w:p w:rsidR="00A234E0" w:rsidRPr="00D12619" w:rsidRDefault="00C2184E" w:rsidP="00D12619">
      <w:pPr>
        <w:pStyle w:val="a8"/>
        <w:numPr>
          <w:ilvl w:val="2"/>
          <w:numId w:val="0"/>
        </w:numPr>
        <w:tabs>
          <w:tab w:val="left" w:pos="284"/>
        </w:tabs>
        <w:autoSpaceDE w:val="0"/>
        <w:jc w:val="both"/>
        <w:rPr>
          <w:rFonts w:ascii="Times New Roman" w:eastAsia="Times New Roman" w:hAnsi="Times New Roman"/>
          <w:bCs/>
          <w:sz w:val="22"/>
          <w:szCs w:val="22"/>
        </w:rPr>
      </w:pPr>
      <w:r>
        <w:rPr>
          <w:rFonts w:ascii="Times New Roman" w:eastAsia="Times New Roman" w:hAnsi="Times New Roman"/>
          <w:bCs/>
          <w:sz w:val="22"/>
          <w:szCs w:val="22"/>
        </w:rPr>
        <w:t>П</w:t>
      </w:r>
      <w:r w:rsidR="00A234E0" w:rsidRPr="00D12619">
        <w:rPr>
          <w:rFonts w:ascii="Times New Roman" w:eastAsia="Times New Roman" w:hAnsi="Times New Roman"/>
          <w:bCs/>
          <w:sz w:val="22"/>
          <w:szCs w:val="22"/>
        </w:rPr>
        <w:t>рограмма предмета «Иностанный язык» для 5</w:t>
      </w:r>
      <w:r w:rsidR="006056B2">
        <w:rPr>
          <w:rFonts w:ascii="Times New Roman" w:eastAsia="Times New Roman" w:hAnsi="Times New Roman"/>
          <w:bCs/>
          <w:sz w:val="22"/>
          <w:szCs w:val="22"/>
        </w:rPr>
        <w:t xml:space="preserve"> </w:t>
      </w:r>
      <w:r w:rsidR="00A234E0" w:rsidRPr="00D12619">
        <w:rPr>
          <w:rFonts w:ascii="Times New Roman" w:eastAsia="Times New Roman" w:hAnsi="Times New Roman"/>
          <w:bCs/>
          <w:sz w:val="22"/>
          <w:szCs w:val="22"/>
        </w:rPr>
        <w:t>-</w:t>
      </w:r>
      <w:r w:rsidR="006056B2">
        <w:rPr>
          <w:rFonts w:ascii="Times New Roman" w:eastAsia="Times New Roman" w:hAnsi="Times New Roman"/>
          <w:bCs/>
          <w:sz w:val="22"/>
          <w:szCs w:val="22"/>
        </w:rPr>
        <w:t xml:space="preserve"> </w:t>
      </w:r>
      <w:r w:rsidR="00A234E0" w:rsidRPr="00D12619">
        <w:rPr>
          <w:rFonts w:ascii="Times New Roman" w:eastAsia="Times New Roman" w:hAnsi="Times New Roman"/>
          <w:bCs/>
          <w:sz w:val="22"/>
          <w:szCs w:val="22"/>
        </w:rPr>
        <w:t xml:space="preserve">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w:t>
      </w:r>
      <w:r w:rsidR="006056B2">
        <w:rPr>
          <w:rFonts w:ascii="Times New Roman" w:eastAsia="Times New Roman" w:hAnsi="Times New Roman"/>
          <w:bCs/>
          <w:sz w:val="22"/>
          <w:szCs w:val="22"/>
        </w:rPr>
        <w:t>ст. Леонидовка</w:t>
      </w:r>
      <w:r w:rsidR="00A234E0" w:rsidRPr="00D12619">
        <w:rPr>
          <w:rFonts w:ascii="Times New Roman" w:eastAsia="Times New Roman" w:hAnsi="Times New Roman"/>
          <w:bCs/>
          <w:sz w:val="22"/>
          <w:szCs w:val="22"/>
        </w:rPr>
        <w:t xml:space="preserve">, примерной программы по  </w:t>
      </w:r>
      <w:r w:rsidR="006056B2">
        <w:rPr>
          <w:rFonts w:ascii="Times New Roman" w:eastAsia="Times New Roman" w:hAnsi="Times New Roman"/>
          <w:bCs/>
          <w:sz w:val="22"/>
          <w:szCs w:val="22"/>
        </w:rPr>
        <w:t>предмету «Немецкий</w:t>
      </w:r>
      <w:r w:rsidR="00A234E0" w:rsidRPr="00D12619">
        <w:rPr>
          <w:rFonts w:ascii="Times New Roman" w:eastAsia="Times New Roman" w:hAnsi="Times New Roman"/>
          <w:bCs/>
          <w:sz w:val="22"/>
          <w:szCs w:val="22"/>
        </w:rPr>
        <w:t xml:space="preserve"> язык».</w:t>
      </w:r>
    </w:p>
    <w:p w:rsidR="00A234E0" w:rsidRPr="00D12619" w:rsidRDefault="00A234E0" w:rsidP="00D12619">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 xml:space="preserve">В соответствии с учебным планом МОБУСОШ </w:t>
      </w:r>
      <w:r w:rsidR="006056B2">
        <w:rPr>
          <w:rFonts w:ascii="Times New Roman" w:eastAsia="Times New Roman" w:hAnsi="Times New Roman"/>
          <w:bCs/>
          <w:sz w:val="22"/>
          <w:szCs w:val="22"/>
        </w:rPr>
        <w:t>ст. Леонидовка</w:t>
      </w:r>
      <w:r w:rsidRPr="00D12619">
        <w:rPr>
          <w:rFonts w:ascii="Times New Roman" w:eastAsia="Times New Roman" w:hAnsi="Times New Roman"/>
          <w:bCs/>
          <w:sz w:val="22"/>
          <w:szCs w:val="22"/>
        </w:rPr>
        <w:t xml:space="preserve"> на изучение </w:t>
      </w:r>
      <w:r w:rsidR="006056B2">
        <w:rPr>
          <w:rFonts w:ascii="Times New Roman" w:eastAsia="Times New Roman" w:hAnsi="Times New Roman"/>
          <w:bCs/>
          <w:sz w:val="22"/>
          <w:szCs w:val="22"/>
        </w:rPr>
        <w:t>немецкого</w:t>
      </w:r>
      <w:r w:rsidRPr="00D12619">
        <w:rPr>
          <w:rFonts w:ascii="Times New Roman" w:eastAsia="Times New Roman" w:hAnsi="Times New Roman"/>
          <w:bCs/>
          <w:sz w:val="22"/>
          <w:szCs w:val="22"/>
        </w:rPr>
        <w:t xml:space="preserve"> языка отводится </w:t>
      </w:r>
      <w:r w:rsidR="00A42597">
        <w:rPr>
          <w:rFonts w:ascii="Times New Roman" w:eastAsia="Times New Roman" w:hAnsi="Times New Roman"/>
          <w:bCs/>
          <w:sz w:val="22"/>
          <w:szCs w:val="22"/>
        </w:rPr>
        <w:t xml:space="preserve">340 часов: по 68 ч </w:t>
      </w:r>
      <w:r w:rsidRPr="00D12619">
        <w:rPr>
          <w:rFonts w:ascii="Times New Roman" w:eastAsia="Times New Roman" w:hAnsi="Times New Roman"/>
          <w:bCs/>
          <w:sz w:val="22"/>
          <w:szCs w:val="22"/>
        </w:rPr>
        <w:t>(</w:t>
      </w:r>
      <w:r w:rsidR="00A42597">
        <w:rPr>
          <w:rFonts w:ascii="Times New Roman" w:eastAsia="Times New Roman" w:hAnsi="Times New Roman"/>
          <w:bCs/>
          <w:sz w:val="22"/>
          <w:szCs w:val="22"/>
        </w:rPr>
        <w:t>по</w:t>
      </w:r>
      <w:r w:rsidRPr="00D12619">
        <w:rPr>
          <w:rFonts w:ascii="Times New Roman" w:eastAsia="Times New Roman" w:hAnsi="Times New Roman"/>
          <w:bCs/>
          <w:sz w:val="22"/>
          <w:szCs w:val="22"/>
        </w:rPr>
        <w:t xml:space="preserve"> </w:t>
      </w:r>
      <w:r w:rsidR="00A42597">
        <w:rPr>
          <w:rFonts w:ascii="Times New Roman" w:eastAsia="Times New Roman" w:hAnsi="Times New Roman"/>
          <w:bCs/>
          <w:sz w:val="22"/>
          <w:szCs w:val="22"/>
        </w:rPr>
        <w:t>2</w:t>
      </w:r>
      <w:r w:rsidRPr="00D12619">
        <w:rPr>
          <w:rFonts w:ascii="Times New Roman" w:eastAsia="Times New Roman" w:hAnsi="Times New Roman"/>
          <w:bCs/>
          <w:sz w:val="22"/>
          <w:szCs w:val="22"/>
        </w:rPr>
        <w:t xml:space="preserve"> ч</w:t>
      </w:r>
      <w:r w:rsidR="00A42597">
        <w:rPr>
          <w:rFonts w:ascii="Times New Roman" w:eastAsia="Times New Roman" w:hAnsi="Times New Roman"/>
          <w:bCs/>
          <w:sz w:val="22"/>
          <w:szCs w:val="22"/>
        </w:rPr>
        <w:t xml:space="preserve"> в неделю) в 5 – 9 классах при 34 неделях учебного года</w:t>
      </w:r>
      <w:r w:rsidRPr="00D12619">
        <w:rPr>
          <w:rFonts w:ascii="Times New Roman" w:eastAsia="Times New Roman" w:hAnsi="Times New Roman"/>
          <w:bCs/>
          <w:sz w:val="22"/>
          <w:szCs w:val="22"/>
        </w:rPr>
        <w:t>.</w:t>
      </w:r>
    </w:p>
    <w:p w:rsidR="00A234E0" w:rsidRPr="00D12619" w:rsidRDefault="00A234E0" w:rsidP="00D12619">
      <w:pPr>
        <w:pStyle w:val="a8"/>
        <w:numPr>
          <w:ilvl w:val="2"/>
          <w:numId w:val="0"/>
        </w:numPr>
        <w:tabs>
          <w:tab w:val="left" w:pos="284"/>
        </w:tabs>
        <w:autoSpaceDE w:val="0"/>
        <w:jc w:val="both"/>
        <w:rPr>
          <w:rFonts w:ascii="Times New Roman" w:eastAsia="Times New Roman" w:hAnsi="Times New Roman"/>
          <w:bCs/>
          <w:sz w:val="22"/>
          <w:szCs w:val="22"/>
        </w:rPr>
      </w:pPr>
    </w:p>
    <w:p w:rsidR="00A234E0" w:rsidRDefault="00A234E0" w:rsidP="00D12619">
      <w:pPr>
        <w:pStyle w:val="a8"/>
        <w:numPr>
          <w:ilvl w:val="2"/>
          <w:numId w:val="0"/>
        </w:numPr>
        <w:tabs>
          <w:tab w:val="left" w:pos="284"/>
        </w:tabs>
        <w:autoSpaceDE w:val="0"/>
        <w:jc w:val="center"/>
        <w:rPr>
          <w:rFonts w:ascii="Times New Roman" w:eastAsia="Times New Roman" w:hAnsi="Times New Roman"/>
          <w:b/>
          <w:bCs/>
          <w:sz w:val="22"/>
          <w:szCs w:val="22"/>
        </w:rPr>
      </w:pPr>
      <w:r w:rsidRPr="00A42597">
        <w:rPr>
          <w:rFonts w:ascii="Times New Roman" w:eastAsia="Times New Roman" w:hAnsi="Times New Roman"/>
          <w:b/>
          <w:bCs/>
          <w:sz w:val="22"/>
          <w:szCs w:val="22"/>
        </w:rPr>
        <w:t>1.</w:t>
      </w:r>
      <w:r w:rsidR="00A42597">
        <w:rPr>
          <w:rFonts w:ascii="Times New Roman" w:eastAsia="Times New Roman" w:hAnsi="Times New Roman"/>
          <w:b/>
          <w:bCs/>
          <w:sz w:val="22"/>
          <w:szCs w:val="22"/>
        </w:rPr>
        <w:t xml:space="preserve"> </w:t>
      </w:r>
      <w:r w:rsidRPr="00A42597">
        <w:rPr>
          <w:rFonts w:ascii="Times New Roman" w:eastAsia="Times New Roman" w:hAnsi="Times New Roman"/>
          <w:b/>
          <w:bCs/>
          <w:sz w:val="22"/>
          <w:szCs w:val="22"/>
        </w:rPr>
        <w:t>Планируемые результаты освоения учебного предмета «Немецкий язык»</w:t>
      </w:r>
      <w:r w:rsidR="00A42597">
        <w:rPr>
          <w:rFonts w:ascii="Times New Roman" w:eastAsia="Times New Roman" w:hAnsi="Times New Roman"/>
          <w:b/>
          <w:bCs/>
          <w:sz w:val="22"/>
          <w:szCs w:val="22"/>
        </w:rPr>
        <w:t>.</w:t>
      </w:r>
    </w:p>
    <w:p w:rsidR="00A42597" w:rsidRPr="00A42597" w:rsidRDefault="00A42597" w:rsidP="00D12619">
      <w:pPr>
        <w:pStyle w:val="a8"/>
        <w:numPr>
          <w:ilvl w:val="2"/>
          <w:numId w:val="0"/>
        </w:numPr>
        <w:tabs>
          <w:tab w:val="left" w:pos="284"/>
        </w:tabs>
        <w:autoSpaceDE w:val="0"/>
        <w:jc w:val="center"/>
        <w:rPr>
          <w:rFonts w:ascii="Times New Roman" w:eastAsia="Times New Roman" w:hAnsi="Times New Roman"/>
          <w:b/>
          <w:bCs/>
          <w:sz w:val="22"/>
          <w:szCs w:val="22"/>
        </w:rPr>
      </w:pPr>
    </w:p>
    <w:p w:rsidR="00A234E0" w:rsidRPr="00D12619" w:rsidRDefault="00A234E0" w:rsidP="00C2184E">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Изучение предметной области "Иностранные языки" должно обеспечить:</w:t>
      </w:r>
    </w:p>
    <w:p w:rsidR="00A234E0" w:rsidRPr="00D12619" w:rsidRDefault="00A234E0" w:rsidP="00C2184E">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A234E0" w:rsidRPr="00D12619" w:rsidRDefault="00A234E0" w:rsidP="00C2184E">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-осознание тесной связи между овладением иностранными языками и личностным, социальным и профессиональным ростом;</w:t>
      </w:r>
    </w:p>
    <w:p w:rsidR="00A234E0" w:rsidRPr="00D12619" w:rsidRDefault="00A234E0" w:rsidP="00C2184E">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A234E0" w:rsidRPr="00D12619" w:rsidRDefault="00A234E0" w:rsidP="00C2184E">
      <w:pPr>
        <w:pStyle w:val="a8"/>
        <w:numPr>
          <w:ilvl w:val="2"/>
          <w:numId w:val="0"/>
        </w:numPr>
        <w:tabs>
          <w:tab w:val="left" w:pos="284"/>
        </w:tabs>
        <w:autoSpaceDE w:val="0"/>
        <w:jc w:val="both"/>
        <w:rPr>
          <w:rFonts w:ascii="Times New Roman" w:eastAsia="Times New Roman" w:hAnsi="Times New Roman"/>
          <w:bCs/>
          <w:sz w:val="22"/>
          <w:szCs w:val="22"/>
        </w:rPr>
      </w:pPr>
      <w:r w:rsidRPr="00D12619">
        <w:rPr>
          <w:rFonts w:ascii="Times New Roman" w:eastAsia="Times New Roman" w:hAnsi="Times New Roman"/>
          <w:bCs/>
          <w:sz w:val="22"/>
          <w:szCs w:val="22"/>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A234E0" w:rsidRPr="00A234E0" w:rsidRDefault="00A234E0" w:rsidP="00A234E0">
      <w:pPr>
        <w:pStyle w:val="a8"/>
        <w:numPr>
          <w:ilvl w:val="2"/>
          <w:numId w:val="0"/>
        </w:numPr>
        <w:tabs>
          <w:tab w:val="left" w:pos="284"/>
        </w:tabs>
        <w:autoSpaceDE w:val="0"/>
        <w:rPr>
          <w:rFonts w:ascii="Times New Roman" w:eastAsia="Times New Roman" w:hAnsi="Times New Roman"/>
          <w:bCs/>
        </w:rPr>
      </w:pPr>
    </w:p>
    <w:p w:rsidR="00A234E0" w:rsidRPr="00A42597" w:rsidRDefault="00A234E0" w:rsidP="00D12619">
      <w:pPr>
        <w:pStyle w:val="a8"/>
        <w:numPr>
          <w:ilvl w:val="2"/>
          <w:numId w:val="0"/>
        </w:numPr>
        <w:tabs>
          <w:tab w:val="left" w:pos="284"/>
        </w:tabs>
        <w:autoSpaceDE w:val="0"/>
        <w:jc w:val="center"/>
        <w:rPr>
          <w:rFonts w:ascii="Times New Roman" w:eastAsia="Times New Roman" w:hAnsi="Times New Roman"/>
          <w:b/>
          <w:bCs/>
          <w:sz w:val="22"/>
          <w:szCs w:val="22"/>
        </w:rPr>
      </w:pPr>
      <w:r w:rsidRPr="00A42597">
        <w:rPr>
          <w:rFonts w:ascii="Times New Roman" w:eastAsia="Times New Roman" w:hAnsi="Times New Roman"/>
          <w:b/>
          <w:bCs/>
          <w:sz w:val="22"/>
          <w:szCs w:val="22"/>
        </w:rPr>
        <w:t>1.1.      Личностные, метапредметные и предметные результаты освоения учебного предмета</w:t>
      </w:r>
      <w:r w:rsidR="00A42597">
        <w:rPr>
          <w:rFonts w:ascii="Times New Roman" w:eastAsia="Times New Roman" w:hAnsi="Times New Roman"/>
          <w:b/>
          <w:bCs/>
          <w:sz w:val="22"/>
          <w:szCs w:val="22"/>
        </w:rPr>
        <w:t xml:space="preserve"> «Немецкий язык».</w:t>
      </w:r>
    </w:p>
    <w:p w:rsidR="00A234E0" w:rsidRPr="00A42597" w:rsidRDefault="00A234E0" w:rsidP="00D12619">
      <w:pPr>
        <w:pStyle w:val="a8"/>
        <w:numPr>
          <w:ilvl w:val="2"/>
          <w:numId w:val="0"/>
        </w:numPr>
        <w:tabs>
          <w:tab w:val="left" w:pos="284"/>
        </w:tabs>
        <w:autoSpaceDE w:val="0"/>
        <w:jc w:val="center"/>
        <w:rPr>
          <w:rFonts w:ascii="Times New Roman" w:eastAsia="Times New Roman" w:hAnsi="Times New Roman"/>
          <w:b/>
          <w:bCs/>
          <w:sz w:val="22"/>
          <w:szCs w:val="22"/>
        </w:rPr>
      </w:pPr>
    </w:p>
    <w:p w:rsidR="00A42597" w:rsidRPr="00BE3758" w:rsidRDefault="00A42597" w:rsidP="00A42597">
      <w:pPr>
        <w:pStyle w:val="af1"/>
        <w:rPr>
          <w:b/>
          <w:sz w:val="22"/>
          <w:szCs w:val="22"/>
        </w:rPr>
      </w:pPr>
      <w:r w:rsidRPr="00BE3758">
        <w:rPr>
          <w:b/>
          <w:sz w:val="22"/>
          <w:szCs w:val="22"/>
        </w:rPr>
        <w:t>Личностные результаты:</w:t>
      </w:r>
    </w:p>
    <w:p w:rsidR="00A42597" w:rsidRPr="00A42597" w:rsidRDefault="00A42597" w:rsidP="00A42597">
      <w:pPr>
        <w:pStyle w:val="af1"/>
        <w:rPr>
          <w:sz w:val="22"/>
          <w:szCs w:val="22"/>
        </w:rPr>
      </w:pPr>
      <w:r w:rsidRPr="00A42597">
        <w:rPr>
          <w:sz w:val="22"/>
          <w:szCs w:val="22"/>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42597" w:rsidRPr="00A42597" w:rsidRDefault="00A42597" w:rsidP="00A42597">
      <w:pPr>
        <w:pStyle w:val="af1"/>
        <w:rPr>
          <w:sz w:val="22"/>
          <w:szCs w:val="22"/>
        </w:rPr>
      </w:pPr>
      <w:r w:rsidRPr="00A42597">
        <w:rPr>
          <w:sz w:val="22"/>
          <w:szCs w:val="22"/>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sidRPr="00A42597">
        <w:rPr>
          <w:sz w:val="22"/>
          <w:szCs w:val="22"/>
        </w:rPr>
        <w:lastRenderedPageBreak/>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42597" w:rsidRPr="00A42597" w:rsidRDefault="00A42597" w:rsidP="00A42597">
      <w:pPr>
        <w:pStyle w:val="af1"/>
        <w:rPr>
          <w:sz w:val="22"/>
          <w:szCs w:val="22"/>
        </w:rPr>
      </w:pPr>
      <w:r w:rsidRPr="00A42597">
        <w:rPr>
          <w:sz w:val="22"/>
          <w:szCs w:val="22"/>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2597" w:rsidRPr="00A42597" w:rsidRDefault="00A42597" w:rsidP="00A42597">
      <w:pPr>
        <w:pStyle w:val="af1"/>
        <w:rPr>
          <w:sz w:val="22"/>
          <w:szCs w:val="22"/>
        </w:rPr>
      </w:pPr>
      <w:r w:rsidRPr="00A42597">
        <w:rPr>
          <w:sz w:val="22"/>
          <w:szCs w:val="22"/>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A42597" w:rsidRPr="00A42597" w:rsidRDefault="00A42597" w:rsidP="00A42597">
      <w:pPr>
        <w:pStyle w:val="af1"/>
        <w:rPr>
          <w:sz w:val="22"/>
          <w:szCs w:val="22"/>
        </w:rPr>
      </w:pPr>
      <w:r w:rsidRPr="00A42597">
        <w:rPr>
          <w:sz w:val="22"/>
          <w:szCs w:val="22"/>
        </w:rPr>
        <w:t>5) освоение социальных норм, правил поведения, ролей иформ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42597" w:rsidRPr="00A42597" w:rsidRDefault="00A42597" w:rsidP="00A42597">
      <w:pPr>
        <w:pStyle w:val="af1"/>
        <w:rPr>
          <w:sz w:val="22"/>
          <w:szCs w:val="22"/>
        </w:rPr>
      </w:pPr>
      <w:r w:rsidRPr="00A42597">
        <w:rPr>
          <w:sz w:val="22"/>
          <w:szCs w:val="22"/>
        </w:rPr>
        <w:t>6) развитие морального сознания и компетентности в решенииморальных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42597" w:rsidRPr="00A42597" w:rsidRDefault="00A42597" w:rsidP="00A42597">
      <w:pPr>
        <w:pStyle w:val="af1"/>
        <w:rPr>
          <w:sz w:val="22"/>
          <w:szCs w:val="22"/>
        </w:rPr>
      </w:pPr>
      <w:r w:rsidRPr="00A42597">
        <w:rPr>
          <w:sz w:val="22"/>
          <w:szCs w:val="22"/>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42597" w:rsidRPr="00A42597" w:rsidRDefault="00A42597" w:rsidP="00A42597">
      <w:pPr>
        <w:pStyle w:val="af1"/>
        <w:rPr>
          <w:sz w:val="22"/>
          <w:szCs w:val="22"/>
        </w:rPr>
      </w:pPr>
      <w:r w:rsidRPr="00A42597">
        <w:rPr>
          <w:sz w:val="22"/>
          <w:szCs w:val="22"/>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42597" w:rsidRPr="00A42597" w:rsidRDefault="00A42597" w:rsidP="00A42597">
      <w:pPr>
        <w:pStyle w:val="af1"/>
        <w:rPr>
          <w:sz w:val="22"/>
          <w:szCs w:val="22"/>
        </w:rPr>
      </w:pPr>
      <w:r w:rsidRPr="00A42597">
        <w:rPr>
          <w:sz w:val="22"/>
          <w:szCs w:val="22"/>
        </w:rPr>
        <w:t>9)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42597" w:rsidRPr="00A42597" w:rsidRDefault="00A42597" w:rsidP="00A42597">
      <w:pPr>
        <w:pStyle w:val="af1"/>
        <w:rPr>
          <w:sz w:val="22"/>
          <w:szCs w:val="22"/>
        </w:rPr>
      </w:pPr>
      <w:r w:rsidRPr="00A42597">
        <w:rPr>
          <w:sz w:val="22"/>
          <w:szCs w:val="22"/>
        </w:rPr>
        <w:t>10) осознание значения семьи в жизни человека и общества,принятие ценности семейной жизни, уважительное и заботливое отношение к членам своей семьи;</w:t>
      </w:r>
    </w:p>
    <w:p w:rsidR="00A42597" w:rsidRPr="00A42597" w:rsidRDefault="00A42597" w:rsidP="00A42597">
      <w:pPr>
        <w:pStyle w:val="af1"/>
        <w:rPr>
          <w:sz w:val="22"/>
          <w:szCs w:val="22"/>
        </w:rPr>
      </w:pPr>
      <w:r w:rsidRPr="00A42597">
        <w:rPr>
          <w:sz w:val="22"/>
          <w:szCs w:val="22"/>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42597" w:rsidRPr="00BE3758" w:rsidRDefault="00A42597" w:rsidP="00A42597">
      <w:pPr>
        <w:pStyle w:val="af1"/>
        <w:rPr>
          <w:b/>
          <w:sz w:val="22"/>
          <w:szCs w:val="22"/>
        </w:rPr>
      </w:pPr>
      <w:r w:rsidRPr="00BE3758">
        <w:rPr>
          <w:b/>
          <w:sz w:val="22"/>
          <w:szCs w:val="22"/>
        </w:rPr>
        <w:t>Метапредметные результаты:</w:t>
      </w:r>
    </w:p>
    <w:p w:rsidR="00A42597" w:rsidRPr="00A42597" w:rsidRDefault="00A42597" w:rsidP="00A42597">
      <w:pPr>
        <w:pStyle w:val="af1"/>
        <w:rPr>
          <w:sz w:val="22"/>
          <w:szCs w:val="22"/>
        </w:rPr>
      </w:pPr>
      <w:r w:rsidRPr="00A42597">
        <w:rPr>
          <w:sz w:val="22"/>
          <w:szCs w:val="22"/>
        </w:rPr>
        <w:t>1) умение самостоятельно определять цели своего обучения,ставить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42597" w:rsidRPr="00A42597" w:rsidRDefault="00A42597" w:rsidP="00A42597">
      <w:pPr>
        <w:pStyle w:val="af1"/>
        <w:rPr>
          <w:sz w:val="22"/>
          <w:szCs w:val="22"/>
        </w:rPr>
      </w:pPr>
      <w:r w:rsidRPr="00A42597">
        <w:rPr>
          <w:sz w:val="22"/>
          <w:szCs w:val="22"/>
        </w:rPr>
        <w:t>2) 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w:t>
      </w:r>
    </w:p>
    <w:p w:rsidR="00A42597" w:rsidRPr="00A42597" w:rsidRDefault="00A42597" w:rsidP="00A42597">
      <w:pPr>
        <w:pStyle w:val="af1"/>
        <w:rPr>
          <w:sz w:val="22"/>
          <w:szCs w:val="22"/>
        </w:rPr>
      </w:pPr>
      <w:r w:rsidRPr="00A42597">
        <w:rPr>
          <w:sz w:val="22"/>
          <w:szCs w:val="22"/>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42597" w:rsidRPr="00A42597" w:rsidRDefault="00A42597" w:rsidP="00A42597">
      <w:pPr>
        <w:pStyle w:val="af1"/>
        <w:rPr>
          <w:sz w:val="22"/>
          <w:szCs w:val="22"/>
        </w:rPr>
      </w:pPr>
      <w:r w:rsidRPr="00A42597">
        <w:rPr>
          <w:sz w:val="22"/>
          <w:szCs w:val="22"/>
        </w:rPr>
        <w:t>4) умение оценивать правильность выполнения учебной задачи, собственные возможности её решения;</w:t>
      </w:r>
    </w:p>
    <w:p w:rsidR="00A42597" w:rsidRPr="00A42597" w:rsidRDefault="00A42597" w:rsidP="00A42597">
      <w:pPr>
        <w:pStyle w:val="af1"/>
        <w:rPr>
          <w:sz w:val="22"/>
          <w:szCs w:val="22"/>
        </w:rPr>
      </w:pPr>
      <w:r w:rsidRPr="00A42597">
        <w:rPr>
          <w:sz w:val="22"/>
          <w:szCs w:val="22"/>
        </w:rPr>
        <w:t>5) владение основами самоконтроля, самооценки, принятиярешений и осуществления осознанного выбора в учебной и познавательной деятельности;</w:t>
      </w:r>
    </w:p>
    <w:p w:rsidR="00A42597" w:rsidRPr="00A42597" w:rsidRDefault="00A42597" w:rsidP="00A42597">
      <w:pPr>
        <w:pStyle w:val="af1"/>
        <w:rPr>
          <w:sz w:val="22"/>
          <w:szCs w:val="22"/>
        </w:rPr>
      </w:pPr>
      <w:r w:rsidRPr="00A42597">
        <w:rPr>
          <w:sz w:val="22"/>
          <w:szCs w:val="22"/>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42597" w:rsidRPr="00A42597" w:rsidRDefault="00A42597" w:rsidP="00A42597">
      <w:pPr>
        <w:pStyle w:val="af1"/>
        <w:rPr>
          <w:sz w:val="22"/>
          <w:szCs w:val="22"/>
        </w:rPr>
      </w:pPr>
      <w:r w:rsidRPr="00A42597">
        <w:rPr>
          <w:sz w:val="22"/>
          <w:szCs w:val="22"/>
        </w:rPr>
        <w:t>7) умение создавать, применять и преобразовывать знаки исимволы, модели и схемы для решения учебных и познавательных задач;</w:t>
      </w:r>
    </w:p>
    <w:p w:rsidR="00A42597" w:rsidRPr="00A42597" w:rsidRDefault="00A42597" w:rsidP="00A42597">
      <w:pPr>
        <w:pStyle w:val="af1"/>
        <w:rPr>
          <w:sz w:val="22"/>
          <w:szCs w:val="22"/>
        </w:rPr>
      </w:pPr>
      <w:r w:rsidRPr="00A42597">
        <w:rPr>
          <w:sz w:val="22"/>
          <w:szCs w:val="22"/>
        </w:rPr>
        <w:t>8) смысловое чтение;</w:t>
      </w:r>
    </w:p>
    <w:p w:rsidR="00A42597" w:rsidRPr="00A42597" w:rsidRDefault="00A42597" w:rsidP="00A42597">
      <w:pPr>
        <w:pStyle w:val="af1"/>
        <w:rPr>
          <w:sz w:val="22"/>
          <w:szCs w:val="22"/>
        </w:rPr>
      </w:pPr>
      <w:r w:rsidRPr="00A42597">
        <w:rPr>
          <w:sz w:val="22"/>
          <w:szCs w:val="22"/>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42597" w:rsidRPr="00A42597" w:rsidRDefault="00A42597" w:rsidP="00A42597">
      <w:pPr>
        <w:pStyle w:val="af1"/>
        <w:rPr>
          <w:sz w:val="22"/>
          <w:szCs w:val="22"/>
        </w:rPr>
      </w:pPr>
      <w:r w:rsidRPr="00A42597">
        <w:rPr>
          <w:sz w:val="22"/>
          <w:szCs w:val="22"/>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A42597">
        <w:rPr>
          <w:sz w:val="22"/>
          <w:szCs w:val="22"/>
        </w:rPr>
        <w:lastRenderedPageBreak/>
        <w:t>регуляции своей деятельности, владения устной и письменной речью, монологической контекстной речью;</w:t>
      </w:r>
    </w:p>
    <w:p w:rsidR="00A42597" w:rsidRPr="00A42597" w:rsidRDefault="00A42597" w:rsidP="00A42597">
      <w:pPr>
        <w:pStyle w:val="af1"/>
        <w:rPr>
          <w:sz w:val="22"/>
          <w:szCs w:val="22"/>
        </w:rPr>
      </w:pPr>
      <w:r w:rsidRPr="00A42597">
        <w:rPr>
          <w:sz w:val="22"/>
          <w:szCs w:val="22"/>
        </w:rPr>
        <w:t>11) формирование и развитие компетентности в области использования информационно-коммуникационных технологий (далее ИКТ-компетенции).</w:t>
      </w:r>
    </w:p>
    <w:p w:rsidR="00A42597" w:rsidRPr="00A42597" w:rsidRDefault="00A42597" w:rsidP="00A42597">
      <w:pPr>
        <w:pStyle w:val="af1"/>
        <w:rPr>
          <w:sz w:val="22"/>
          <w:szCs w:val="22"/>
        </w:rPr>
      </w:pPr>
    </w:p>
    <w:p w:rsidR="00A42597" w:rsidRPr="00A42597" w:rsidRDefault="00A42597" w:rsidP="00A42597">
      <w:pPr>
        <w:pStyle w:val="af1"/>
        <w:rPr>
          <w:b/>
          <w:sz w:val="22"/>
          <w:szCs w:val="22"/>
        </w:rPr>
      </w:pPr>
      <w:r w:rsidRPr="00A42597">
        <w:rPr>
          <w:b/>
          <w:sz w:val="22"/>
          <w:szCs w:val="22"/>
        </w:rPr>
        <w:t>Предметные результаты:</w:t>
      </w:r>
    </w:p>
    <w:p w:rsidR="00A42597" w:rsidRPr="00A42597" w:rsidRDefault="00A42597" w:rsidP="00A42597">
      <w:pPr>
        <w:pStyle w:val="af1"/>
        <w:rPr>
          <w:sz w:val="22"/>
          <w:szCs w:val="22"/>
        </w:rPr>
      </w:pPr>
      <w:r w:rsidRPr="00A42597">
        <w:rPr>
          <w:sz w:val="22"/>
          <w:szCs w:val="22"/>
        </w:rPr>
        <w:t>1) формирование дружелюбного и толерантного отношенияк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A42597" w:rsidRPr="00A42597" w:rsidRDefault="00A42597" w:rsidP="00A42597">
      <w:pPr>
        <w:pStyle w:val="af1"/>
        <w:rPr>
          <w:sz w:val="22"/>
          <w:szCs w:val="22"/>
        </w:rPr>
      </w:pPr>
      <w:r w:rsidRPr="00A42597">
        <w:rPr>
          <w:sz w:val="22"/>
          <w:szCs w:val="22"/>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A42597" w:rsidRPr="00A42597" w:rsidRDefault="00A42597" w:rsidP="00A42597">
      <w:pPr>
        <w:pStyle w:val="af1"/>
        <w:rPr>
          <w:sz w:val="22"/>
          <w:szCs w:val="22"/>
        </w:rPr>
      </w:pPr>
      <w:r w:rsidRPr="00A42597">
        <w:rPr>
          <w:sz w:val="22"/>
          <w:szCs w:val="22"/>
        </w:rPr>
        <w:t>3) достижение допорогового уровня иноязычной коммуникативной компетенции;</w:t>
      </w:r>
    </w:p>
    <w:p w:rsidR="00A42597" w:rsidRPr="00A42597" w:rsidRDefault="00A42597" w:rsidP="00A42597">
      <w:pPr>
        <w:pStyle w:val="af1"/>
        <w:rPr>
          <w:sz w:val="22"/>
          <w:szCs w:val="22"/>
        </w:rPr>
      </w:pPr>
      <w:r w:rsidRPr="00A42597">
        <w:rPr>
          <w:sz w:val="22"/>
          <w:szCs w:val="22"/>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A42597" w:rsidRPr="00A42597" w:rsidRDefault="00A42597" w:rsidP="00A42597">
      <w:pPr>
        <w:pStyle w:val="af1"/>
        <w:rPr>
          <w:sz w:val="22"/>
          <w:szCs w:val="22"/>
        </w:rPr>
      </w:pPr>
      <w:r w:rsidRPr="00A42597">
        <w:rPr>
          <w:b/>
          <w:sz w:val="22"/>
          <w:szCs w:val="22"/>
        </w:rPr>
        <w:t>В коммуникативной сфере</w:t>
      </w:r>
      <w:r w:rsidRPr="00A42597">
        <w:rPr>
          <w:sz w:val="22"/>
          <w:szCs w:val="22"/>
        </w:rPr>
        <w:t xml:space="preserve"> (то есть владение вторым иностранным языком как средством общения):</w:t>
      </w:r>
    </w:p>
    <w:p w:rsidR="00A42597" w:rsidRPr="00A42597" w:rsidRDefault="00A42597" w:rsidP="00A42597">
      <w:pPr>
        <w:pStyle w:val="af1"/>
        <w:rPr>
          <w:b/>
          <w:sz w:val="22"/>
          <w:szCs w:val="22"/>
        </w:rPr>
      </w:pPr>
      <w:r w:rsidRPr="00A42597">
        <w:rPr>
          <w:b/>
          <w:sz w:val="22"/>
          <w:szCs w:val="22"/>
        </w:rPr>
        <w:t>Речевая компетенция в следующих видах речевой деятельности:</w:t>
      </w:r>
    </w:p>
    <w:p w:rsidR="00A42597" w:rsidRPr="00A42597" w:rsidRDefault="00A42597" w:rsidP="00A42597">
      <w:pPr>
        <w:pStyle w:val="af1"/>
        <w:rPr>
          <w:i/>
          <w:sz w:val="22"/>
          <w:szCs w:val="22"/>
          <w:u w:val="single"/>
        </w:rPr>
      </w:pPr>
      <w:r w:rsidRPr="00A42597">
        <w:rPr>
          <w:i/>
          <w:sz w:val="22"/>
          <w:szCs w:val="22"/>
          <w:u w:val="single"/>
        </w:rPr>
        <w:t>говорении</w:t>
      </w:r>
    </w:p>
    <w:p w:rsidR="00A42597" w:rsidRPr="00A42597" w:rsidRDefault="00A42597" w:rsidP="00A42597">
      <w:pPr>
        <w:pStyle w:val="af1"/>
        <w:rPr>
          <w:sz w:val="22"/>
          <w:szCs w:val="22"/>
        </w:rPr>
      </w:pPr>
      <w:r w:rsidRPr="00A42597">
        <w:rPr>
          <w:sz w:val="22"/>
          <w:szCs w:val="22"/>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42597" w:rsidRPr="00A42597" w:rsidRDefault="00A42597" w:rsidP="00A42597">
      <w:pPr>
        <w:pStyle w:val="af1"/>
        <w:rPr>
          <w:sz w:val="22"/>
          <w:szCs w:val="22"/>
        </w:rPr>
      </w:pPr>
      <w:r w:rsidRPr="00A42597">
        <w:rPr>
          <w:sz w:val="22"/>
          <w:szCs w:val="22"/>
        </w:rPr>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изученнуютематику и усвоенный лексико-грам матический материал;</w:t>
      </w:r>
    </w:p>
    <w:p w:rsidR="00A42597" w:rsidRPr="00A42597" w:rsidRDefault="00A42597" w:rsidP="00A42597">
      <w:pPr>
        <w:pStyle w:val="af1"/>
        <w:rPr>
          <w:sz w:val="22"/>
          <w:szCs w:val="22"/>
        </w:rPr>
      </w:pPr>
      <w:r w:rsidRPr="00A42597">
        <w:rPr>
          <w:sz w:val="22"/>
          <w:szCs w:val="22"/>
        </w:rPr>
        <w:t>рассказывать о себе, своей семье, друзьях, своих интересах и планах на будущее;</w:t>
      </w:r>
    </w:p>
    <w:p w:rsidR="00A42597" w:rsidRPr="00A42597" w:rsidRDefault="00A42597" w:rsidP="00A42597">
      <w:pPr>
        <w:pStyle w:val="af1"/>
        <w:rPr>
          <w:sz w:val="22"/>
          <w:szCs w:val="22"/>
        </w:rPr>
      </w:pPr>
      <w:r w:rsidRPr="00A42597">
        <w:rPr>
          <w:sz w:val="22"/>
          <w:szCs w:val="22"/>
        </w:rPr>
        <w:t>сообщать краткие сведения о своём городе/селе, о своейстране и странах изучаемого языка;</w:t>
      </w:r>
    </w:p>
    <w:p w:rsidR="00A42597" w:rsidRPr="00A42597" w:rsidRDefault="00A42597" w:rsidP="00A42597">
      <w:pPr>
        <w:pStyle w:val="af1"/>
        <w:rPr>
          <w:sz w:val="22"/>
          <w:szCs w:val="22"/>
        </w:rPr>
      </w:pPr>
      <w:r w:rsidRPr="00A42597">
        <w:rPr>
          <w:sz w:val="22"/>
          <w:szCs w:val="22"/>
        </w:rPr>
        <w:t>описывать события/явления, уметь передавать основноесодержание, основную мысль прочитанного или услышанного,выражать своё отношение к прочитанному/услышанному, давать краткую характеристику персонажей;</w:t>
      </w:r>
    </w:p>
    <w:p w:rsidR="00A42597" w:rsidRPr="00A42597" w:rsidRDefault="00A42597" w:rsidP="00A42597">
      <w:pPr>
        <w:pStyle w:val="af1"/>
        <w:rPr>
          <w:i/>
          <w:sz w:val="22"/>
          <w:szCs w:val="22"/>
          <w:u w:val="single"/>
        </w:rPr>
      </w:pPr>
      <w:r w:rsidRPr="00A42597">
        <w:rPr>
          <w:i/>
          <w:sz w:val="22"/>
          <w:szCs w:val="22"/>
          <w:u w:val="single"/>
        </w:rPr>
        <w:t>аудировании</w:t>
      </w:r>
    </w:p>
    <w:p w:rsidR="00A42597" w:rsidRPr="00A42597" w:rsidRDefault="00A42597" w:rsidP="00A42597">
      <w:pPr>
        <w:pStyle w:val="af1"/>
        <w:rPr>
          <w:sz w:val="22"/>
          <w:szCs w:val="22"/>
        </w:rPr>
      </w:pPr>
      <w:r w:rsidRPr="00A42597">
        <w:rPr>
          <w:sz w:val="22"/>
          <w:szCs w:val="22"/>
        </w:rPr>
        <w:t>воспринимать на слух и полностью понимать речь учителя, одноклассников;</w:t>
      </w:r>
    </w:p>
    <w:p w:rsidR="00A42597" w:rsidRPr="00A42597" w:rsidRDefault="00A42597" w:rsidP="00A42597">
      <w:pPr>
        <w:pStyle w:val="af1"/>
        <w:rPr>
          <w:sz w:val="22"/>
          <w:szCs w:val="22"/>
        </w:rPr>
      </w:pPr>
      <w:r w:rsidRPr="00A42597">
        <w:rPr>
          <w:sz w:val="22"/>
          <w:szCs w:val="22"/>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A42597" w:rsidRPr="00A42597" w:rsidRDefault="00A42597" w:rsidP="00A42597">
      <w:pPr>
        <w:pStyle w:val="af1"/>
        <w:rPr>
          <w:sz w:val="22"/>
          <w:szCs w:val="22"/>
        </w:rPr>
      </w:pPr>
      <w:r w:rsidRPr="00A42597">
        <w:rPr>
          <w:sz w:val="22"/>
          <w:szCs w:val="22"/>
        </w:rPr>
        <w:t>воспринимать на слух и выборочно понимать с опорой наязыковую догадку и контекст краткие, несложные аутентичныепрагматические аудио- и видеотексты с выделением нужной/интересующей информации;</w:t>
      </w:r>
    </w:p>
    <w:p w:rsidR="00A42597" w:rsidRPr="00A42597" w:rsidRDefault="00A42597" w:rsidP="00A42597">
      <w:pPr>
        <w:pStyle w:val="af1"/>
        <w:rPr>
          <w:i/>
          <w:sz w:val="22"/>
          <w:szCs w:val="22"/>
          <w:u w:val="single"/>
        </w:rPr>
      </w:pPr>
      <w:r w:rsidRPr="00A42597">
        <w:rPr>
          <w:i/>
          <w:sz w:val="22"/>
          <w:szCs w:val="22"/>
          <w:u w:val="single"/>
        </w:rPr>
        <w:t>чтении</w:t>
      </w:r>
    </w:p>
    <w:p w:rsidR="00A42597" w:rsidRPr="00A42597" w:rsidRDefault="00A42597" w:rsidP="00A42597">
      <w:pPr>
        <w:pStyle w:val="af1"/>
        <w:rPr>
          <w:sz w:val="22"/>
          <w:szCs w:val="22"/>
        </w:rPr>
      </w:pPr>
      <w:r w:rsidRPr="00A42597">
        <w:rPr>
          <w:sz w:val="22"/>
          <w:szCs w:val="22"/>
        </w:rPr>
        <w:t>читать аутентичные тексты разных жанров и стилей с пониманием основного содержания;</w:t>
      </w:r>
    </w:p>
    <w:p w:rsidR="00A42597" w:rsidRPr="00A42597" w:rsidRDefault="00A42597" w:rsidP="00A42597">
      <w:pPr>
        <w:pStyle w:val="af1"/>
        <w:rPr>
          <w:sz w:val="22"/>
          <w:szCs w:val="22"/>
        </w:rPr>
      </w:pPr>
      <w:r w:rsidRPr="00A42597">
        <w:rPr>
          <w:sz w:val="22"/>
          <w:szCs w:val="22"/>
        </w:rPr>
        <w:t>читать несложные аутентичные тексты разных жанров истилей с полным и точным пониманием и с использованиемразличных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w:t>
      </w:r>
    </w:p>
    <w:p w:rsidR="00A42597" w:rsidRPr="00A42597" w:rsidRDefault="00A42597" w:rsidP="00A42597">
      <w:pPr>
        <w:pStyle w:val="af1"/>
        <w:rPr>
          <w:sz w:val="22"/>
          <w:szCs w:val="22"/>
        </w:rPr>
      </w:pPr>
      <w:r w:rsidRPr="00A42597">
        <w:rPr>
          <w:sz w:val="22"/>
          <w:szCs w:val="22"/>
        </w:rPr>
        <w:t>читать аутентичные тексты с выборочным пониманиемнужной/интересующей информации;</w:t>
      </w:r>
    </w:p>
    <w:p w:rsidR="00A42597" w:rsidRPr="00A42597" w:rsidRDefault="00A42597" w:rsidP="00A42597">
      <w:pPr>
        <w:pStyle w:val="af1"/>
        <w:rPr>
          <w:i/>
          <w:sz w:val="22"/>
          <w:szCs w:val="22"/>
          <w:u w:val="single"/>
        </w:rPr>
      </w:pPr>
      <w:r w:rsidRPr="00A42597">
        <w:rPr>
          <w:i/>
          <w:sz w:val="22"/>
          <w:szCs w:val="22"/>
          <w:u w:val="single"/>
        </w:rPr>
        <w:t>письменной речи</w:t>
      </w:r>
    </w:p>
    <w:p w:rsidR="00A42597" w:rsidRPr="00A42597" w:rsidRDefault="00A42597" w:rsidP="00A42597">
      <w:pPr>
        <w:pStyle w:val="af1"/>
        <w:rPr>
          <w:sz w:val="22"/>
          <w:szCs w:val="22"/>
        </w:rPr>
      </w:pPr>
      <w:r w:rsidRPr="00A42597">
        <w:rPr>
          <w:sz w:val="22"/>
          <w:szCs w:val="22"/>
        </w:rPr>
        <w:t>заполнять анкеты и формуляры;</w:t>
      </w:r>
    </w:p>
    <w:p w:rsidR="00A42597" w:rsidRPr="00A42597" w:rsidRDefault="00A42597" w:rsidP="00A42597">
      <w:pPr>
        <w:pStyle w:val="af1"/>
        <w:rPr>
          <w:sz w:val="22"/>
          <w:szCs w:val="22"/>
        </w:rPr>
      </w:pPr>
      <w:r w:rsidRPr="00A42597">
        <w:rPr>
          <w:sz w:val="22"/>
          <w:szCs w:val="22"/>
        </w:rPr>
        <w:t>писать поздравления, личные письма с опорой на образецс употреблением формул речевого этикета, принятых в странахизучаемого языка;</w:t>
      </w:r>
    </w:p>
    <w:p w:rsidR="00A42597" w:rsidRPr="00A42597" w:rsidRDefault="00A42597" w:rsidP="00A42597">
      <w:pPr>
        <w:pStyle w:val="af1"/>
        <w:rPr>
          <w:sz w:val="22"/>
          <w:szCs w:val="22"/>
        </w:rPr>
      </w:pPr>
      <w:r w:rsidRPr="00A42597">
        <w:rPr>
          <w:sz w:val="22"/>
          <w:szCs w:val="22"/>
        </w:rPr>
        <w:t>составлять план, тезисы устного или письменного сообщения.</w:t>
      </w:r>
    </w:p>
    <w:p w:rsidR="00A42597" w:rsidRPr="00A42597" w:rsidRDefault="00A42597" w:rsidP="00A42597">
      <w:pPr>
        <w:pStyle w:val="af1"/>
        <w:rPr>
          <w:sz w:val="22"/>
          <w:szCs w:val="22"/>
        </w:rPr>
      </w:pPr>
      <w:r w:rsidRPr="00A42597">
        <w:rPr>
          <w:b/>
          <w:sz w:val="22"/>
          <w:szCs w:val="22"/>
        </w:rPr>
        <w:t>Языковая компетенция</w:t>
      </w:r>
      <w:r w:rsidRPr="00A42597">
        <w:rPr>
          <w:sz w:val="22"/>
          <w:szCs w:val="22"/>
        </w:rPr>
        <w:t xml:space="preserve"> (владение языковыми средствамии действиями с ними):</w:t>
      </w:r>
    </w:p>
    <w:p w:rsidR="00A42597" w:rsidRPr="00A42597" w:rsidRDefault="00A42597" w:rsidP="00A42597">
      <w:pPr>
        <w:pStyle w:val="af1"/>
        <w:rPr>
          <w:sz w:val="22"/>
          <w:szCs w:val="22"/>
        </w:rPr>
      </w:pPr>
      <w:r w:rsidRPr="00A42597">
        <w:rPr>
          <w:sz w:val="22"/>
          <w:szCs w:val="22"/>
        </w:rPr>
        <w:lastRenderedPageBreak/>
        <w:t>применение правил написания изученных слов;</w:t>
      </w:r>
    </w:p>
    <w:p w:rsidR="00A42597" w:rsidRPr="00A42597" w:rsidRDefault="00A42597" w:rsidP="00A42597">
      <w:pPr>
        <w:pStyle w:val="af1"/>
        <w:rPr>
          <w:sz w:val="22"/>
          <w:szCs w:val="22"/>
        </w:rPr>
      </w:pPr>
      <w:r w:rsidRPr="00A42597">
        <w:rPr>
          <w:sz w:val="22"/>
          <w:szCs w:val="22"/>
        </w:rPr>
        <w:t>адекватное произношение и различение на слух всех звуков второго иностранного языка; соблюдение правильного ударения в словах и фразах;</w:t>
      </w:r>
    </w:p>
    <w:p w:rsidR="00A42597" w:rsidRPr="00A42597" w:rsidRDefault="00A42597" w:rsidP="00A42597">
      <w:pPr>
        <w:pStyle w:val="af1"/>
        <w:rPr>
          <w:sz w:val="22"/>
          <w:szCs w:val="22"/>
        </w:rPr>
      </w:pPr>
      <w:r w:rsidRPr="00A42597">
        <w:rPr>
          <w:sz w:val="22"/>
          <w:szCs w:val="22"/>
        </w:rPr>
        <w:t>соблюдение ритмико-интонационных особенностей предложений различных коммуникативных типов (утвердительное,вопросительное, отрицательное, повелительное); правильноечленение предложений на смысловые группы;</w:t>
      </w:r>
    </w:p>
    <w:p w:rsidR="00A42597" w:rsidRPr="00A42597" w:rsidRDefault="00A42597" w:rsidP="00A42597">
      <w:pPr>
        <w:pStyle w:val="af1"/>
        <w:rPr>
          <w:sz w:val="22"/>
          <w:szCs w:val="22"/>
        </w:rPr>
      </w:pPr>
      <w:r w:rsidRPr="00A42597">
        <w:rPr>
          <w:sz w:val="22"/>
          <w:szCs w:val="22"/>
        </w:rPr>
        <w:t>распознавание и употребление в речи изученных лексических единиц (слов в их основных значениях, словосочетаний,реплик-клише речевого этикета);</w:t>
      </w:r>
    </w:p>
    <w:p w:rsidR="00A42597" w:rsidRPr="00A42597" w:rsidRDefault="00A42597" w:rsidP="00A42597">
      <w:pPr>
        <w:pStyle w:val="af1"/>
        <w:rPr>
          <w:sz w:val="22"/>
          <w:szCs w:val="22"/>
        </w:rPr>
      </w:pPr>
      <w:r w:rsidRPr="00A42597">
        <w:rPr>
          <w:sz w:val="22"/>
          <w:szCs w:val="22"/>
        </w:rPr>
        <w:t>знание основных способов словообразования (аффиксация, словосложение, конверсия);</w:t>
      </w:r>
    </w:p>
    <w:p w:rsidR="00A42597" w:rsidRPr="00A42597" w:rsidRDefault="00A42597" w:rsidP="00A42597">
      <w:pPr>
        <w:pStyle w:val="af1"/>
        <w:rPr>
          <w:sz w:val="22"/>
          <w:szCs w:val="22"/>
        </w:rPr>
      </w:pPr>
      <w:r w:rsidRPr="00A42597">
        <w:rPr>
          <w:sz w:val="22"/>
          <w:szCs w:val="22"/>
        </w:rPr>
        <w:t>понимание явлений многозначности слов второго иностранного языка, синонимии, антонимии и лексической сочетаемости;</w:t>
      </w:r>
    </w:p>
    <w:p w:rsidR="00A42597" w:rsidRPr="00A42597" w:rsidRDefault="00A42597" w:rsidP="00A42597">
      <w:pPr>
        <w:pStyle w:val="af1"/>
        <w:rPr>
          <w:sz w:val="22"/>
          <w:szCs w:val="22"/>
        </w:rPr>
      </w:pPr>
      <w:r w:rsidRPr="00A42597">
        <w:rPr>
          <w:sz w:val="22"/>
          <w:szCs w:val="22"/>
        </w:rPr>
        <w:t>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явлений(временных форм глаголов, модальных глаголов и их эквивалентов,артиклей, существительных, степеней сравнения прилагательных инаречий, местоимений, числительных, предлогов);</w:t>
      </w:r>
    </w:p>
    <w:p w:rsidR="00A42597" w:rsidRPr="00A42597" w:rsidRDefault="00A42597" w:rsidP="00A42597">
      <w:pPr>
        <w:pStyle w:val="af1"/>
        <w:rPr>
          <w:sz w:val="22"/>
          <w:szCs w:val="22"/>
        </w:rPr>
      </w:pPr>
      <w:r w:rsidRPr="00A42597">
        <w:rPr>
          <w:sz w:val="22"/>
          <w:szCs w:val="22"/>
        </w:rPr>
        <w:t>знание основных различий систем второго иностранного,первого иностранного и русского/родного языков.</w:t>
      </w:r>
    </w:p>
    <w:p w:rsidR="00A42597" w:rsidRPr="00A42597" w:rsidRDefault="00A42597" w:rsidP="00A42597">
      <w:pPr>
        <w:pStyle w:val="af1"/>
        <w:rPr>
          <w:b/>
          <w:sz w:val="22"/>
          <w:szCs w:val="22"/>
        </w:rPr>
      </w:pPr>
      <w:r w:rsidRPr="00A42597">
        <w:rPr>
          <w:b/>
          <w:sz w:val="22"/>
          <w:szCs w:val="22"/>
        </w:rPr>
        <w:t>Социокультурная компетенция</w:t>
      </w:r>
    </w:p>
    <w:p w:rsidR="00A42597" w:rsidRPr="00A42597" w:rsidRDefault="00A42597" w:rsidP="00A42597">
      <w:pPr>
        <w:pStyle w:val="af1"/>
        <w:rPr>
          <w:sz w:val="22"/>
          <w:szCs w:val="22"/>
        </w:rPr>
      </w:pPr>
      <w:r w:rsidRPr="00A42597">
        <w:rPr>
          <w:sz w:val="22"/>
          <w:szCs w:val="22"/>
        </w:rPr>
        <w:t>знание национально-культурных особенностей речевого и неречевого поведения в своей стране и странах изучаемого языка;их применение в стандартных ситуациях формального и неформального межличностного и межкультурного общения;</w:t>
      </w:r>
    </w:p>
    <w:p w:rsidR="00A42597" w:rsidRPr="00A42597" w:rsidRDefault="00A42597" w:rsidP="00A42597">
      <w:pPr>
        <w:pStyle w:val="af1"/>
        <w:rPr>
          <w:sz w:val="22"/>
          <w:szCs w:val="22"/>
        </w:rPr>
      </w:pPr>
      <w:r w:rsidRPr="00A42597">
        <w:rPr>
          <w:sz w:val="22"/>
          <w:szCs w:val="22"/>
        </w:rPr>
        <w:t>распознавание и употребление в устной и письменнойречи основных норм речевого этикета (реплик-клише, наиболее распространённой оценочной лексики), принятых в странах изучаемого языка;</w:t>
      </w:r>
    </w:p>
    <w:p w:rsidR="00A42597" w:rsidRPr="00A42597" w:rsidRDefault="00A42597" w:rsidP="00A42597">
      <w:pPr>
        <w:pStyle w:val="af1"/>
        <w:rPr>
          <w:sz w:val="22"/>
          <w:szCs w:val="22"/>
        </w:rPr>
      </w:pPr>
      <w:r w:rsidRPr="00A42597">
        <w:rPr>
          <w:sz w:val="22"/>
          <w:szCs w:val="22"/>
        </w:rPr>
        <w:t>знание употребительной фоновой лексики и реалий страны изучаемого языка; знакомство с образцами художественной,публицистической и научно-популярной литературы;</w:t>
      </w:r>
    </w:p>
    <w:p w:rsidR="00A42597" w:rsidRPr="00A42597" w:rsidRDefault="00A42597" w:rsidP="00A42597">
      <w:pPr>
        <w:pStyle w:val="af1"/>
        <w:rPr>
          <w:sz w:val="22"/>
          <w:szCs w:val="22"/>
        </w:rPr>
      </w:pPr>
      <w:r w:rsidRPr="00A42597">
        <w:rPr>
          <w:sz w:val="22"/>
          <w:szCs w:val="22"/>
        </w:rPr>
        <w:t>понимание важности владения несколькими иностранными языками в современном поликультурном мире;</w:t>
      </w:r>
    </w:p>
    <w:p w:rsidR="00A42597" w:rsidRPr="00A42597" w:rsidRDefault="00A42597" w:rsidP="00A42597">
      <w:pPr>
        <w:pStyle w:val="af1"/>
        <w:rPr>
          <w:sz w:val="22"/>
          <w:szCs w:val="22"/>
        </w:rPr>
      </w:pPr>
      <w:r w:rsidRPr="00A42597">
        <w:rPr>
          <w:sz w:val="22"/>
          <w:szCs w:val="22"/>
        </w:rPr>
        <w:t>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ихвкладе в мировую культуру;</w:t>
      </w:r>
    </w:p>
    <w:p w:rsidR="00A42597" w:rsidRPr="00A42597" w:rsidRDefault="00A42597" w:rsidP="00A42597">
      <w:pPr>
        <w:pStyle w:val="af1"/>
        <w:rPr>
          <w:sz w:val="22"/>
          <w:szCs w:val="22"/>
        </w:rPr>
      </w:pPr>
      <w:r w:rsidRPr="00A42597">
        <w:rPr>
          <w:sz w:val="22"/>
          <w:szCs w:val="22"/>
        </w:rPr>
        <w:t>представление о сходстве и различиях в традициях своейстраны и стран изучаемых иностранных языков.</w:t>
      </w:r>
    </w:p>
    <w:p w:rsidR="00A42597" w:rsidRPr="00A42597" w:rsidRDefault="00A42597" w:rsidP="00A42597">
      <w:pPr>
        <w:pStyle w:val="af1"/>
        <w:rPr>
          <w:b/>
          <w:sz w:val="22"/>
          <w:szCs w:val="22"/>
        </w:rPr>
      </w:pPr>
      <w:r w:rsidRPr="00A42597">
        <w:rPr>
          <w:b/>
          <w:sz w:val="22"/>
          <w:szCs w:val="22"/>
        </w:rPr>
        <w:t>Компенсаторная компетенция</w:t>
      </w:r>
    </w:p>
    <w:p w:rsidR="00A42597" w:rsidRPr="00A42597" w:rsidRDefault="00A42597" w:rsidP="00A42597">
      <w:pPr>
        <w:pStyle w:val="af1"/>
        <w:rPr>
          <w:sz w:val="22"/>
          <w:szCs w:val="22"/>
        </w:rPr>
      </w:pPr>
      <w:r w:rsidRPr="00A42597">
        <w:rPr>
          <w:sz w:val="22"/>
          <w:szCs w:val="22"/>
        </w:rPr>
        <w:t>Умение выходить из трудного положения в условиях дефицитаязыковых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A42597" w:rsidRPr="00A42597" w:rsidRDefault="00A42597" w:rsidP="00A42597">
      <w:pPr>
        <w:pStyle w:val="af1"/>
        <w:rPr>
          <w:b/>
          <w:sz w:val="22"/>
          <w:szCs w:val="22"/>
        </w:rPr>
      </w:pPr>
      <w:r w:rsidRPr="00A42597">
        <w:rPr>
          <w:b/>
          <w:sz w:val="22"/>
          <w:szCs w:val="22"/>
        </w:rPr>
        <w:t>В познавательной сфере:</w:t>
      </w:r>
    </w:p>
    <w:p w:rsidR="00A42597" w:rsidRPr="00A42597" w:rsidRDefault="00A42597" w:rsidP="00A42597">
      <w:pPr>
        <w:pStyle w:val="af1"/>
        <w:rPr>
          <w:sz w:val="22"/>
          <w:szCs w:val="22"/>
        </w:rPr>
      </w:pPr>
      <w:r w:rsidRPr="00A42597">
        <w:rPr>
          <w:sz w:val="22"/>
          <w:szCs w:val="22"/>
        </w:rPr>
        <w:t xml:space="preserve"> умение сравнивать языковые явления родного и изучаемых иностранных языков на уровне отдельных грамматическихявлений, слов, словосочетаний, предложений;</w:t>
      </w:r>
    </w:p>
    <w:p w:rsidR="00A42597" w:rsidRPr="00A42597" w:rsidRDefault="00A42597" w:rsidP="00A42597">
      <w:pPr>
        <w:pStyle w:val="af1"/>
        <w:rPr>
          <w:sz w:val="22"/>
          <w:szCs w:val="22"/>
        </w:rPr>
      </w:pPr>
      <w:r w:rsidRPr="00A42597">
        <w:rPr>
          <w:sz w:val="22"/>
          <w:szCs w:val="22"/>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разнойглубиной понимания);</w:t>
      </w:r>
    </w:p>
    <w:p w:rsidR="00A42597" w:rsidRPr="00A42597" w:rsidRDefault="00A42597" w:rsidP="00A42597">
      <w:pPr>
        <w:pStyle w:val="af1"/>
        <w:rPr>
          <w:sz w:val="22"/>
          <w:szCs w:val="22"/>
        </w:rPr>
      </w:pPr>
      <w:r w:rsidRPr="00A42597">
        <w:rPr>
          <w:sz w:val="22"/>
          <w:szCs w:val="22"/>
        </w:rPr>
        <w:t>умение действовать по образцу/аналогии при выполнении упражнений и составлении собственных высказыванийв пределах изучаемой тематики;</w:t>
      </w:r>
    </w:p>
    <w:p w:rsidR="00A42597" w:rsidRPr="00A42597" w:rsidRDefault="00A42597" w:rsidP="00A42597">
      <w:pPr>
        <w:pStyle w:val="af1"/>
        <w:rPr>
          <w:sz w:val="22"/>
          <w:szCs w:val="22"/>
        </w:rPr>
      </w:pPr>
      <w:r w:rsidRPr="00A42597">
        <w:rPr>
          <w:sz w:val="22"/>
          <w:szCs w:val="22"/>
        </w:rPr>
        <w:t>готовность и умение осуществлять индивидуальную и совместную проектную работу;</w:t>
      </w:r>
    </w:p>
    <w:p w:rsidR="00A42597" w:rsidRPr="00A42597" w:rsidRDefault="00A42597" w:rsidP="00A42597">
      <w:pPr>
        <w:pStyle w:val="af1"/>
        <w:rPr>
          <w:sz w:val="22"/>
          <w:szCs w:val="22"/>
        </w:rPr>
      </w:pPr>
      <w:r w:rsidRPr="00A42597">
        <w:rPr>
          <w:sz w:val="22"/>
          <w:szCs w:val="22"/>
        </w:rPr>
        <w:t>умение пользоваться справочным материалом (грамматическими и лингвострановедческими справочниками, двуязычными итолковыми словарями, мультимедийными средствами);</w:t>
      </w:r>
    </w:p>
    <w:p w:rsidR="00A42597" w:rsidRPr="00A42597" w:rsidRDefault="00A42597" w:rsidP="00A42597">
      <w:pPr>
        <w:pStyle w:val="af1"/>
        <w:rPr>
          <w:sz w:val="22"/>
          <w:szCs w:val="22"/>
        </w:rPr>
      </w:pPr>
      <w:r w:rsidRPr="00A42597">
        <w:rPr>
          <w:sz w:val="22"/>
          <w:szCs w:val="22"/>
        </w:rPr>
        <w:t>владение способами и приёмами дальнейшего самостоятельного изучения иностранных языков.</w:t>
      </w:r>
    </w:p>
    <w:p w:rsidR="00A42597" w:rsidRPr="00A42597" w:rsidRDefault="00A42597" w:rsidP="00A42597">
      <w:pPr>
        <w:pStyle w:val="af1"/>
        <w:rPr>
          <w:b/>
          <w:sz w:val="22"/>
          <w:szCs w:val="22"/>
        </w:rPr>
      </w:pPr>
      <w:r w:rsidRPr="00A42597">
        <w:rPr>
          <w:b/>
          <w:sz w:val="22"/>
          <w:szCs w:val="22"/>
        </w:rPr>
        <w:t>В ценностно-ориентационной сфере:</w:t>
      </w:r>
    </w:p>
    <w:p w:rsidR="00A42597" w:rsidRPr="00A42597" w:rsidRDefault="00A42597" w:rsidP="00A42597">
      <w:pPr>
        <w:pStyle w:val="af1"/>
        <w:rPr>
          <w:sz w:val="22"/>
          <w:szCs w:val="22"/>
        </w:rPr>
      </w:pPr>
      <w:r w:rsidRPr="00A42597">
        <w:rPr>
          <w:sz w:val="22"/>
          <w:szCs w:val="22"/>
        </w:rPr>
        <w:t>представление о языке как средстве выражения чувств,эмоций, как основе культуры мышления;</w:t>
      </w:r>
    </w:p>
    <w:p w:rsidR="00A42597" w:rsidRPr="00A42597" w:rsidRDefault="00A42597" w:rsidP="00A42597">
      <w:pPr>
        <w:pStyle w:val="af1"/>
        <w:rPr>
          <w:sz w:val="22"/>
          <w:szCs w:val="22"/>
        </w:rPr>
      </w:pPr>
      <w:r w:rsidRPr="00A42597">
        <w:rPr>
          <w:sz w:val="22"/>
          <w:szCs w:val="22"/>
        </w:rPr>
        <w:lastRenderedPageBreak/>
        <w:t>представление о целостном полиязычном, поликультурном мире, осознание места и роли родного и иностранныхязыков в этом мире как средства общения, познания, самореализации и социальной адаптации;</w:t>
      </w:r>
    </w:p>
    <w:p w:rsidR="00A42597" w:rsidRPr="00A42597" w:rsidRDefault="00A42597" w:rsidP="00A42597">
      <w:pPr>
        <w:pStyle w:val="af1"/>
        <w:rPr>
          <w:sz w:val="22"/>
          <w:szCs w:val="22"/>
        </w:rPr>
      </w:pPr>
      <w:r w:rsidRPr="00A42597">
        <w:rPr>
          <w:sz w:val="22"/>
          <w:szCs w:val="22"/>
        </w:rPr>
        <w:t>приобщение к ценностям мировой культуры как черезисточники информации на иностранном языке, в том числемультимедийные, так и через участие в школьных обменах, туристических поездках и т. д.;</w:t>
      </w:r>
    </w:p>
    <w:p w:rsidR="00A42597" w:rsidRPr="00A42597" w:rsidRDefault="00A42597" w:rsidP="00A42597">
      <w:pPr>
        <w:pStyle w:val="af1"/>
        <w:rPr>
          <w:sz w:val="22"/>
          <w:szCs w:val="22"/>
        </w:rPr>
      </w:pPr>
      <w:r w:rsidRPr="00A42597">
        <w:rPr>
          <w:sz w:val="22"/>
          <w:szCs w:val="22"/>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42597" w:rsidRPr="00A42597" w:rsidRDefault="00A42597" w:rsidP="00A42597">
      <w:pPr>
        <w:pStyle w:val="af1"/>
        <w:rPr>
          <w:b/>
          <w:sz w:val="22"/>
          <w:szCs w:val="22"/>
        </w:rPr>
      </w:pPr>
      <w:r w:rsidRPr="00A42597">
        <w:rPr>
          <w:b/>
          <w:sz w:val="22"/>
          <w:szCs w:val="22"/>
        </w:rPr>
        <w:t>В эстетической сфере:</w:t>
      </w:r>
    </w:p>
    <w:p w:rsidR="00A42597" w:rsidRPr="00A42597" w:rsidRDefault="00A42597" w:rsidP="00A42597">
      <w:pPr>
        <w:pStyle w:val="af1"/>
        <w:rPr>
          <w:sz w:val="22"/>
          <w:szCs w:val="22"/>
        </w:rPr>
      </w:pPr>
      <w:r w:rsidRPr="00A42597">
        <w:rPr>
          <w:sz w:val="22"/>
          <w:szCs w:val="22"/>
        </w:rPr>
        <w:t>владение элементарными средствами выражения чувств иэмоций на втором иностранном языке;</w:t>
      </w:r>
    </w:p>
    <w:p w:rsidR="00A42597" w:rsidRPr="00A42597" w:rsidRDefault="00A42597" w:rsidP="00A42597">
      <w:pPr>
        <w:pStyle w:val="af1"/>
        <w:rPr>
          <w:sz w:val="22"/>
          <w:szCs w:val="22"/>
        </w:rPr>
      </w:pPr>
      <w:r w:rsidRPr="00A42597">
        <w:rPr>
          <w:sz w:val="22"/>
          <w:szCs w:val="22"/>
        </w:rPr>
        <w:t>стремление к знакомству с образцами художественноготворчества на втором иностранном языке и средствами изучаемого второго иностранного языка;</w:t>
      </w:r>
    </w:p>
    <w:p w:rsidR="00A42597" w:rsidRPr="00A42597" w:rsidRDefault="00A42597" w:rsidP="00A42597">
      <w:pPr>
        <w:pStyle w:val="af1"/>
        <w:rPr>
          <w:sz w:val="22"/>
          <w:szCs w:val="22"/>
        </w:rPr>
      </w:pPr>
      <w:r w:rsidRPr="00A42597">
        <w:rPr>
          <w:sz w:val="22"/>
          <w:szCs w:val="22"/>
        </w:rPr>
        <w:t>развитие чувства прекрасного при знакомстве с образцами живописи, музыки, литературы стран изучаемых иностранных языков.</w:t>
      </w:r>
    </w:p>
    <w:p w:rsidR="00A42597" w:rsidRPr="00A42597" w:rsidRDefault="00A42597" w:rsidP="00A42597">
      <w:pPr>
        <w:pStyle w:val="af1"/>
        <w:rPr>
          <w:b/>
          <w:sz w:val="22"/>
          <w:szCs w:val="22"/>
        </w:rPr>
      </w:pPr>
      <w:r w:rsidRPr="00A42597">
        <w:rPr>
          <w:sz w:val="22"/>
          <w:szCs w:val="22"/>
        </w:rPr>
        <w:t xml:space="preserve"> </w:t>
      </w:r>
      <w:r w:rsidRPr="00A42597">
        <w:rPr>
          <w:b/>
          <w:sz w:val="22"/>
          <w:szCs w:val="22"/>
        </w:rPr>
        <w:t>В трудовой сфере</w:t>
      </w:r>
    </w:p>
    <w:p w:rsidR="00A42597" w:rsidRPr="00A42597" w:rsidRDefault="00A42597" w:rsidP="00A42597">
      <w:pPr>
        <w:pStyle w:val="af1"/>
        <w:rPr>
          <w:sz w:val="22"/>
          <w:szCs w:val="22"/>
        </w:rPr>
      </w:pPr>
      <w:r w:rsidRPr="00A42597">
        <w:rPr>
          <w:sz w:val="22"/>
          <w:szCs w:val="22"/>
        </w:rPr>
        <w:t>Умение рационально планировать свой учебный труд и работать в соответствии с намеченным планом.</w:t>
      </w:r>
    </w:p>
    <w:p w:rsidR="00A42597" w:rsidRPr="00A42597" w:rsidRDefault="00A42597" w:rsidP="00A42597">
      <w:pPr>
        <w:pStyle w:val="af1"/>
        <w:rPr>
          <w:b/>
          <w:sz w:val="22"/>
          <w:szCs w:val="22"/>
        </w:rPr>
      </w:pPr>
      <w:r w:rsidRPr="00A42597">
        <w:rPr>
          <w:b/>
          <w:sz w:val="22"/>
          <w:szCs w:val="22"/>
        </w:rPr>
        <w:t>В физической сфере</w:t>
      </w:r>
    </w:p>
    <w:p w:rsidR="00A42597" w:rsidRPr="00A42597" w:rsidRDefault="00A42597" w:rsidP="00A42597">
      <w:pPr>
        <w:pStyle w:val="af1"/>
        <w:rPr>
          <w:sz w:val="22"/>
          <w:szCs w:val="22"/>
        </w:rPr>
      </w:pPr>
      <w:r w:rsidRPr="00A42597">
        <w:rPr>
          <w:sz w:val="22"/>
          <w:szCs w:val="22"/>
        </w:rPr>
        <w:t>Стремление вести здоровый образ жизни (режим труда и отдыха, питание, спорт, фитнес).</w:t>
      </w:r>
    </w:p>
    <w:p w:rsidR="00A42597" w:rsidRPr="00B23A35" w:rsidRDefault="00A42597" w:rsidP="00D12619">
      <w:pPr>
        <w:pStyle w:val="a8"/>
        <w:numPr>
          <w:ilvl w:val="2"/>
          <w:numId w:val="0"/>
        </w:numPr>
        <w:tabs>
          <w:tab w:val="left" w:pos="284"/>
        </w:tabs>
        <w:autoSpaceDE w:val="0"/>
        <w:jc w:val="center"/>
        <w:rPr>
          <w:rFonts w:ascii="Times New Roman" w:eastAsia="Times New Roman" w:hAnsi="Times New Roman"/>
          <w:b/>
          <w:bCs/>
          <w:sz w:val="16"/>
          <w:szCs w:val="16"/>
        </w:rPr>
      </w:pPr>
    </w:p>
    <w:p w:rsidR="00A234E0" w:rsidRDefault="00A234E0" w:rsidP="00D12619">
      <w:pPr>
        <w:pStyle w:val="a8"/>
        <w:numPr>
          <w:ilvl w:val="2"/>
          <w:numId w:val="0"/>
        </w:numPr>
        <w:tabs>
          <w:tab w:val="left" w:pos="284"/>
        </w:tabs>
        <w:autoSpaceDE w:val="0"/>
        <w:jc w:val="center"/>
        <w:rPr>
          <w:rFonts w:ascii="Times New Roman" w:eastAsia="Times New Roman" w:hAnsi="Times New Roman"/>
          <w:b/>
          <w:bCs/>
          <w:sz w:val="22"/>
          <w:szCs w:val="22"/>
        </w:rPr>
      </w:pPr>
      <w:r w:rsidRPr="00A42597">
        <w:rPr>
          <w:rFonts w:ascii="Times New Roman" w:eastAsia="Times New Roman" w:hAnsi="Times New Roman"/>
          <w:b/>
          <w:bCs/>
          <w:sz w:val="22"/>
          <w:szCs w:val="22"/>
        </w:rPr>
        <w:t>2.</w:t>
      </w:r>
      <w:r w:rsidR="000D0834">
        <w:rPr>
          <w:rFonts w:ascii="Times New Roman" w:eastAsia="Times New Roman" w:hAnsi="Times New Roman"/>
          <w:b/>
          <w:bCs/>
          <w:sz w:val="22"/>
          <w:szCs w:val="22"/>
        </w:rPr>
        <w:t xml:space="preserve"> </w:t>
      </w:r>
      <w:r w:rsidRPr="00A42597">
        <w:rPr>
          <w:rFonts w:ascii="Times New Roman" w:eastAsia="Times New Roman" w:hAnsi="Times New Roman"/>
          <w:b/>
          <w:bCs/>
          <w:sz w:val="22"/>
          <w:szCs w:val="22"/>
        </w:rPr>
        <w:t>Содержание  учебного предмета  «Немецкий язык»</w:t>
      </w:r>
    </w:p>
    <w:p w:rsidR="00BE3758" w:rsidRPr="00966C95"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p>
    <w:p w:rsidR="00BE3758"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r>
        <w:rPr>
          <w:rFonts w:ascii="Times New Roman" w:eastAsia="Times New Roman" w:hAnsi="Times New Roman"/>
          <w:b/>
          <w:bCs/>
          <w:sz w:val="22"/>
          <w:szCs w:val="22"/>
        </w:rPr>
        <w:t>5 класс</w:t>
      </w:r>
    </w:p>
    <w:tbl>
      <w:tblPr>
        <w:tblStyle w:val="a4"/>
        <w:tblpPr w:leftFromText="180" w:rightFromText="180" w:vertAnchor="text" w:horzAnchor="margin" w:tblpXSpec="center" w:tblpY="149"/>
        <w:tblW w:w="9193" w:type="dxa"/>
        <w:tblLook w:val="04A0"/>
      </w:tblPr>
      <w:tblGrid>
        <w:gridCol w:w="4503"/>
        <w:gridCol w:w="4690"/>
      </w:tblGrid>
      <w:tr w:rsidR="00BE3758" w:rsidRPr="00BE3758" w:rsidTr="00B23A35">
        <w:tc>
          <w:tcPr>
            <w:tcW w:w="4503" w:type="dxa"/>
          </w:tcPr>
          <w:p w:rsidR="00BE3758" w:rsidRPr="00BE3758" w:rsidRDefault="00BE3758" w:rsidP="00BE3758">
            <w:pPr>
              <w:pStyle w:val="af1"/>
              <w:ind w:firstLine="0"/>
              <w:jc w:val="center"/>
              <w:rPr>
                <w:b/>
                <w:sz w:val="22"/>
                <w:szCs w:val="22"/>
              </w:rPr>
            </w:pPr>
            <w:r w:rsidRPr="00BE3758">
              <w:rPr>
                <w:b/>
                <w:sz w:val="22"/>
                <w:szCs w:val="22"/>
              </w:rPr>
              <w:t>Тема</w:t>
            </w:r>
          </w:p>
        </w:tc>
        <w:tc>
          <w:tcPr>
            <w:tcW w:w="4690" w:type="dxa"/>
          </w:tcPr>
          <w:p w:rsidR="00BE3758" w:rsidRPr="00BE3758" w:rsidRDefault="00BE3758" w:rsidP="00A90BBD">
            <w:pPr>
              <w:pStyle w:val="af1"/>
              <w:jc w:val="center"/>
              <w:rPr>
                <w:b/>
                <w:sz w:val="22"/>
                <w:szCs w:val="22"/>
              </w:rPr>
            </w:pPr>
            <w:r w:rsidRPr="00BE3758">
              <w:rPr>
                <w:b/>
                <w:sz w:val="22"/>
                <w:szCs w:val="22"/>
              </w:rPr>
              <w:t>Основное</w:t>
            </w:r>
            <w:r>
              <w:rPr>
                <w:b/>
                <w:sz w:val="22"/>
                <w:szCs w:val="22"/>
              </w:rPr>
              <w:t xml:space="preserve"> </w:t>
            </w:r>
            <w:r w:rsidRPr="00BE3758">
              <w:rPr>
                <w:b/>
                <w:sz w:val="22"/>
                <w:szCs w:val="22"/>
              </w:rPr>
              <w:t>содержание</w:t>
            </w:r>
          </w:p>
        </w:tc>
      </w:tr>
      <w:tr w:rsidR="00BE3758" w:rsidRPr="00BE3758" w:rsidTr="002A1FE1">
        <w:tc>
          <w:tcPr>
            <w:tcW w:w="9193" w:type="dxa"/>
            <w:gridSpan w:val="2"/>
          </w:tcPr>
          <w:p w:rsidR="00BE3758" w:rsidRPr="00BE3758" w:rsidRDefault="00BE3758" w:rsidP="00A90BBD">
            <w:pPr>
              <w:pStyle w:val="af1"/>
              <w:rPr>
                <w:b/>
                <w:sz w:val="22"/>
                <w:szCs w:val="22"/>
              </w:rPr>
            </w:pPr>
            <w:r w:rsidRPr="00BE3758">
              <w:rPr>
                <w:b/>
                <w:sz w:val="22"/>
                <w:szCs w:val="22"/>
              </w:rPr>
              <w:t>Kennenlernen</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Межличностные  взаимоотношения всемье, со сверстниками.</w:t>
            </w:r>
          </w:p>
          <w:p w:rsidR="00BE3758" w:rsidRPr="00BE3758" w:rsidRDefault="00BE3758" w:rsidP="00BE3758">
            <w:pPr>
              <w:pStyle w:val="af1"/>
              <w:rPr>
                <w:sz w:val="22"/>
                <w:szCs w:val="22"/>
              </w:rPr>
            </w:pPr>
            <w:r w:rsidRPr="00BE3758">
              <w:rPr>
                <w:sz w:val="22"/>
                <w:szCs w:val="22"/>
              </w:rPr>
              <w:t>Внешность человека и черты характера.</w:t>
            </w:r>
          </w:p>
          <w:p w:rsidR="00BE3758" w:rsidRPr="00BE3758" w:rsidRDefault="00BE3758" w:rsidP="00BE3758">
            <w:pPr>
              <w:pStyle w:val="af1"/>
              <w:rPr>
                <w:sz w:val="22"/>
                <w:szCs w:val="22"/>
              </w:rPr>
            </w:pPr>
          </w:p>
          <w:p w:rsidR="00BE3758" w:rsidRPr="00BE3758" w:rsidRDefault="00BE3758" w:rsidP="00BE3758">
            <w:pPr>
              <w:pStyle w:val="af1"/>
              <w:rPr>
                <w:sz w:val="22"/>
                <w:szCs w:val="22"/>
              </w:rPr>
            </w:pPr>
            <w:r w:rsidRPr="00BE3758">
              <w:rPr>
                <w:sz w:val="22"/>
                <w:szCs w:val="22"/>
              </w:rPr>
              <w:t>Страна/странывторого  иностранного языка и родная страна, их географическое положение, столицы</w:t>
            </w:r>
          </w:p>
          <w:p w:rsidR="00BE3758" w:rsidRPr="00BE3758" w:rsidRDefault="00BE3758" w:rsidP="00BE3758">
            <w:pPr>
              <w:pStyle w:val="af1"/>
              <w:rPr>
                <w:sz w:val="22"/>
                <w:szCs w:val="22"/>
                <w:lang w:val="de-DE"/>
              </w:rPr>
            </w:pPr>
            <w:r w:rsidRPr="00BE3758">
              <w:rPr>
                <w:sz w:val="22"/>
                <w:szCs w:val="22"/>
              </w:rPr>
              <w:t>и крупные города</w:t>
            </w:r>
            <w:r w:rsidRPr="00BE3758">
              <w:rPr>
                <w:sz w:val="22"/>
                <w:szCs w:val="22"/>
                <w:lang w:val="de-DE"/>
              </w:rPr>
              <w:t>.</w:t>
            </w:r>
          </w:p>
          <w:p w:rsidR="00BE3758" w:rsidRPr="00BE3758" w:rsidRDefault="00BE3758" w:rsidP="00BE3758">
            <w:pPr>
              <w:pStyle w:val="af1"/>
              <w:rPr>
                <w:sz w:val="22"/>
                <w:szCs w:val="22"/>
              </w:rPr>
            </w:pPr>
          </w:p>
          <w:p w:rsidR="00BE3758" w:rsidRPr="00BE3758" w:rsidRDefault="00BE3758" w:rsidP="00BE3758">
            <w:pPr>
              <w:pStyle w:val="af1"/>
              <w:rPr>
                <w:b/>
                <w:sz w:val="22"/>
                <w:szCs w:val="22"/>
              </w:rPr>
            </w:pPr>
          </w:p>
        </w:tc>
        <w:tc>
          <w:tcPr>
            <w:tcW w:w="4690" w:type="dxa"/>
          </w:tcPr>
          <w:p w:rsidR="00BE3758" w:rsidRPr="00BE3758" w:rsidRDefault="00BE3758" w:rsidP="00BE3758">
            <w:pPr>
              <w:pStyle w:val="af1"/>
              <w:rPr>
                <w:sz w:val="22"/>
                <w:szCs w:val="22"/>
              </w:rPr>
            </w:pPr>
            <w:r w:rsidRPr="00BE3758">
              <w:rPr>
                <w:sz w:val="22"/>
                <w:szCs w:val="22"/>
              </w:rPr>
              <w:t>Личные местоимения:</w:t>
            </w:r>
          </w:p>
          <w:p w:rsidR="00BE3758" w:rsidRPr="00BE3758" w:rsidRDefault="00BE3758" w:rsidP="00BE3758">
            <w:pPr>
              <w:pStyle w:val="af1"/>
              <w:rPr>
                <w:sz w:val="22"/>
                <w:szCs w:val="22"/>
              </w:rPr>
            </w:pPr>
            <w:r w:rsidRPr="00BE3758">
              <w:rPr>
                <w:sz w:val="22"/>
                <w:szCs w:val="22"/>
                <w:lang w:val="de-DE"/>
              </w:rPr>
              <w:t>ich</w:t>
            </w:r>
            <w:r w:rsidRPr="00BE3758">
              <w:rPr>
                <w:sz w:val="22"/>
                <w:szCs w:val="22"/>
              </w:rPr>
              <w:t xml:space="preserve">, </w:t>
            </w:r>
            <w:r w:rsidRPr="00BE3758">
              <w:rPr>
                <w:sz w:val="22"/>
                <w:szCs w:val="22"/>
                <w:lang w:val="de-DE"/>
              </w:rPr>
              <w:t>du</w:t>
            </w:r>
            <w:r w:rsidRPr="00BE3758">
              <w:rPr>
                <w:sz w:val="22"/>
                <w:szCs w:val="22"/>
              </w:rPr>
              <w:t xml:space="preserve">, </w:t>
            </w:r>
            <w:r w:rsidRPr="00BE3758">
              <w:rPr>
                <w:sz w:val="22"/>
                <w:szCs w:val="22"/>
                <w:lang w:val="de-DE"/>
              </w:rPr>
              <w:t>Sie</w:t>
            </w:r>
            <w:r w:rsidRPr="00BE3758">
              <w:rPr>
                <w:sz w:val="22"/>
                <w:szCs w:val="22"/>
              </w:rPr>
              <w:t>;</w:t>
            </w:r>
          </w:p>
          <w:p w:rsidR="00BE3758" w:rsidRPr="00BE3758" w:rsidRDefault="00BE3758" w:rsidP="00BE3758">
            <w:pPr>
              <w:pStyle w:val="af1"/>
              <w:rPr>
                <w:sz w:val="22"/>
                <w:szCs w:val="22"/>
                <w:lang w:val="de-DE"/>
              </w:rPr>
            </w:pPr>
            <w:r w:rsidRPr="00BE3758">
              <w:rPr>
                <w:sz w:val="22"/>
                <w:szCs w:val="22"/>
              </w:rPr>
              <w:t>глаголы</w:t>
            </w:r>
            <w:r w:rsidRPr="00BE3758">
              <w:rPr>
                <w:sz w:val="22"/>
                <w:szCs w:val="22"/>
                <w:lang w:val="de-DE"/>
              </w:rPr>
              <w:t>: heißen, wohnen, mögen, sein;</w:t>
            </w:r>
          </w:p>
          <w:p w:rsidR="00BE3758" w:rsidRPr="00BE3758" w:rsidRDefault="00BE3758" w:rsidP="00BE3758">
            <w:pPr>
              <w:pStyle w:val="af1"/>
              <w:rPr>
                <w:sz w:val="22"/>
                <w:szCs w:val="22"/>
              </w:rPr>
            </w:pPr>
            <w:r w:rsidRPr="00BE3758">
              <w:rPr>
                <w:sz w:val="22"/>
                <w:szCs w:val="22"/>
              </w:rPr>
              <w:t>вопросы с вопросительным  словом  (wie, was, wo, woher) и ответы на них;</w:t>
            </w:r>
          </w:p>
          <w:p w:rsidR="00BE3758" w:rsidRPr="00BE3758" w:rsidRDefault="00BE3758" w:rsidP="00BE3758">
            <w:pPr>
              <w:pStyle w:val="af1"/>
              <w:rPr>
                <w:sz w:val="22"/>
                <w:szCs w:val="22"/>
              </w:rPr>
            </w:pPr>
            <w:r w:rsidRPr="00BE3758">
              <w:rPr>
                <w:sz w:val="22"/>
                <w:szCs w:val="22"/>
              </w:rPr>
              <w:t>порядок слов;</w:t>
            </w:r>
          </w:p>
          <w:p w:rsidR="00BE3758" w:rsidRPr="00BE3758" w:rsidRDefault="00BE3758" w:rsidP="00BE3758">
            <w:pPr>
              <w:pStyle w:val="af1"/>
              <w:rPr>
                <w:sz w:val="22"/>
                <w:szCs w:val="22"/>
                <w:lang w:val="de-DE"/>
              </w:rPr>
            </w:pPr>
            <w:r w:rsidRPr="00BE3758">
              <w:rPr>
                <w:sz w:val="22"/>
                <w:szCs w:val="22"/>
              </w:rPr>
              <w:t>интонация предложения</w:t>
            </w:r>
            <w:r w:rsidRPr="00BE3758">
              <w:rPr>
                <w:sz w:val="22"/>
                <w:szCs w:val="22"/>
                <w:lang w:val="de-DE"/>
              </w:rPr>
              <w:t>.</w:t>
            </w:r>
          </w:p>
          <w:p w:rsidR="00BE3758" w:rsidRPr="00BE3758" w:rsidRDefault="00BE3758" w:rsidP="00BE3758">
            <w:pPr>
              <w:pStyle w:val="af1"/>
              <w:rPr>
                <w:b/>
                <w:sz w:val="22"/>
                <w:szCs w:val="22"/>
              </w:rPr>
            </w:pP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Meine Klasse</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Школьное образование, школьная жизнь, изучаемые предметы и</w:t>
            </w:r>
          </w:p>
          <w:p w:rsidR="00BE3758" w:rsidRPr="00BE3758" w:rsidRDefault="00BE3758" w:rsidP="00BE3758">
            <w:pPr>
              <w:pStyle w:val="af1"/>
              <w:rPr>
                <w:sz w:val="22"/>
                <w:szCs w:val="22"/>
              </w:rPr>
            </w:pPr>
            <w:r w:rsidRPr="00BE3758">
              <w:rPr>
                <w:sz w:val="22"/>
                <w:szCs w:val="22"/>
              </w:rPr>
              <w:t>отношение к ним. Переписка с зарубежными сверстниками. Каникулы в различное время года</w:t>
            </w:r>
          </w:p>
        </w:tc>
        <w:tc>
          <w:tcPr>
            <w:tcW w:w="4690" w:type="dxa"/>
          </w:tcPr>
          <w:p w:rsidR="00BE3758" w:rsidRPr="00BE3758" w:rsidRDefault="00BE3758" w:rsidP="00BE3758">
            <w:pPr>
              <w:pStyle w:val="af1"/>
              <w:rPr>
                <w:sz w:val="22"/>
                <w:szCs w:val="22"/>
              </w:rPr>
            </w:pPr>
            <w:r w:rsidRPr="00BE3758">
              <w:rPr>
                <w:sz w:val="22"/>
                <w:szCs w:val="22"/>
              </w:rPr>
              <w:t>Числа от 0 до 1000;</w:t>
            </w:r>
          </w:p>
          <w:p w:rsidR="00BE3758" w:rsidRPr="00BE3758" w:rsidRDefault="00BE3758" w:rsidP="00BE3758">
            <w:pPr>
              <w:pStyle w:val="af1"/>
              <w:rPr>
                <w:sz w:val="22"/>
                <w:szCs w:val="22"/>
              </w:rPr>
            </w:pPr>
            <w:r w:rsidRPr="00BE3758">
              <w:rPr>
                <w:sz w:val="22"/>
                <w:szCs w:val="22"/>
              </w:rPr>
              <w:t>личные местоимения:</w:t>
            </w:r>
          </w:p>
          <w:p w:rsidR="00BE3758" w:rsidRPr="00BE3758" w:rsidRDefault="00BE3758" w:rsidP="00BE3758">
            <w:pPr>
              <w:pStyle w:val="af1"/>
              <w:rPr>
                <w:sz w:val="22"/>
                <w:szCs w:val="22"/>
                <w:lang w:val="de-DE"/>
              </w:rPr>
            </w:pPr>
            <w:r w:rsidRPr="00BE3758">
              <w:rPr>
                <w:sz w:val="22"/>
                <w:szCs w:val="22"/>
                <w:lang w:val="de-DE"/>
              </w:rPr>
              <w:t>er/sie, wir, ihr;</w:t>
            </w:r>
          </w:p>
          <w:p w:rsidR="00BE3758" w:rsidRPr="00BE3758" w:rsidRDefault="00BE3758" w:rsidP="00BE3758">
            <w:pPr>
              <w:pStyle w:val="af1"/>
              <w:rPr>
                <w:sz w:val="22"/>
                <w:szCs w:val="22"/>
                <w:lang w:val="de-DE"/>
              </w:rPr>
            </w:pPr>
            <w:r w:rsidRPr="00BE3758">
              <w:rPr>
                <w:sz w:val="22"/>
                <w:szCs w:val="22"/>
              </w:rPr>
              <w:t>глаголы</w:t>
            </w:r>
            <w:r w:rsidRPr="00BE3758">
              <w:rPr>
                <w:sz w:val="22"/>
                <w:szCs w:val="22"/>
                <w:lang w:val="de-DE"/>
              </w:rPr>
              <w:t>: kommen, heißen, mögen, sein;</w:t>
            </w:r>
          </w:p>
          <w:p w:rsidR="00BE3758" w:rsidRPr="00BE3758" w:rsidRDefault="00BE3758" w:rsidP="00BE3758">
            <w:pPr>
              <w:pStyle w:val="af1"/>
              <w:rPr>
                <w:sz w:val="22"/>
                <w:szCs w:val="22"/>
                <w:lang w:val="de-DE"/>
              </w:rPr>
            </w:pPr>
            <w:r w:rsidRPr="00BE3758">
              <w:rPr>
                <w:sz w:val="22"/>
                <w:szCs w:val="22"/>
              </w:rPr>
              <w:t>определённый</w:t>
            </w:r>
            <w:r w:rsidRPr="00BE3758">
              <w:rPr>
                <w:sz w:val="22"/>
                <w:szCs w:val="22"/>
                <w:lang w:val="de-DE"/>
              </w:rPr>
              <w:t xml:space="preserve"> </w:t>
            </w:r>
            <w:r w:rsidRPr="00BE3758">
              <w:rPr>
                <w:sz w:val="22"/>
                <w:szCs w:val="22"/>
              </w:rPr>
              <w:t>и</w:t>
            </w:r>
            <w:r w:rsidRPr="00BE3758">
              <w:rPr>
                <w:sz w:val="22"/>
                <w:szCs w:val="22"/>
                <w:lang w:val="de-DE"/>
              </w:rPr>
              <w:t xml:space="preserve"> </w:t>
            </w:r>
            <w:r w:rsidRPr="00BE3758">
              <w:rPr>
                <w:sz w:val="22"/>
                <w:szCs w:val="22"/>
              </w:rPr>
              <w:t>неопределённыйартикли</w:t>
            </w:r>
            <w:r w:rsidRPr="00BE3758">
              <w:rPr>
                <w:sz w:val="22"/>
                <w:szCs w:val="22"/>
                <w:lang w:val="de-DE"/>
              </w:rPr>
              <w:t>:der, das, die, ein, eine;</w:t>
            </w:r>
          </w:p>
          <w:p w:rsidR="00BE3758" w:rsidRPr="00BE3758" w:rsidRDefault="00BE3758" w:rsidP="00BE3758">
            <w:pPr>
              <w:pStyle w:val="af1"/>
              <w:rPr>
                <w:sz w:val="22"/>
                <w:szCs w:val="22"/>
              </w:rPr>
            </w:pPr>
            <w:r w:rsidRPr="00BE3758">
              <w:rPr>
                <w:sz w:val="22"/>
                <w:szCs w:val="22"/>
              </w:rPr>
              <w:t>притяжательные  местоимения: mein, dein;</w:t>
            </w:r>
          </w:p>
          <w:p w:rsidR="00BE3758" w:rsidRPr="00BE3758" w:rsidRDefault="00BE3758" w:rsidP="00BE3758">
            <w:pPr>
              <w:pStyle w:val="af1"/>
              <w:rPr>
                <w:sz w:val="22"/>
                <w:szCs w:val="22"/>
              </w:rPr>
            </w:pPr>
            <w:r w:rsidRPr="00BE3758">
              <w:rPr>
                <w:sz w:val="22"/>
                <w:szCs w:val="22"/>
              </w:rPr>
              <w:t>предлоги: in, auf;</w:t>
            </w:r>
          </w:p>
          <w:p w:rsidR="00BE3758" w:rsidRPr="00BE3758" w:rsidRDefault="00BE3758" w:rsidP="00BE3758">
            <w:pPr>
              <w:pStyle w:val="af1"/>
              <w:rPr>
                <w:sz w:val="22"/>
                <w:szCs w:val="22"/>
              </w:rPr>
            </w:pPr>
            <w:r w:rsidRPr="00BE3758">
              <w:rPr>
                <w:sz w:val="22"/>
                <w:szCs w:val="22"/>
              </w:rPr>
              <w:t>школьные принадлежности; названия некоторых школьных пред метов; ударение в предложении;</w:t>
            </w:r>
          </w:p>
          <w:p w:rsidR="00BE3758" w:rsidRPr="00BE3758" w:rsidRDefault="00BE3758" w:rsidP="00BE3758">
            <w:pPr>
              <w:pStyle w:val="af1"/>
              <w:rPr>
                <w:sz w:val="22"/>
                <w:szCs w:val="22"/>
              </w:rPr>
            </w:pPr>
            <w:r w:rsidRPr="00BE3758">
              <w:rPr>
                <w:sz w:val="22"/>
                <w:szCs w:val="22"/>
              </w:rPr>
              <w:t>интонация вопросительного  предложения, словарное ударение</w:t>
            </w: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Tiere</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Природа. Проблемы экологии.</w:t>
            </w:r>
          </w:p>
          <w:p w:rsidR="00B23A35" w:rsidRDefault="00BE3758" w:rsidP="00BE3758">
            <w:pPr>
              <w:pStyle w:val="af1"/>
              <w:rPr>
                <w:sz w:val="22"/>
                <w:szCs w:val="22"/>
              </w:rPr>
            </w:pPr>
            <w:r w:rsidRPr="00BE3758">
              <w:rPr>
                <w:sz w:val="22"/>
                <w:szCs w:val="22"/>
              </w:rPr>
              <w:t xml:space="preserve">Защита окружающей среды. </w:t>
            </w:r>
          </w:p>
          <w:p w:rsidR="00BE3758" w:rsidRPr="00BE3758" w:rsidRDefault="00BE3758" w:rsidP="00BE3758">
            <w:pPr>
              <w:pStyle w:val="af1"/>
              <w:rPr>
                <w:sz w:val="22"/>
                <w:szCs w:val="22"/>
              </w:rPr>
            </w:pPr>
            <w:r w:rsidRPr="00BE3758">
              <w:rPr>
                <w:sz w:val="22"/>
                <w:szCs w:val="22"/>
              </w:rPr>
              <w:lastRenderedPageBreak/>
              <w:t>Климат, погода</w:t>
            </w:r>
          </w:p>
        </w:tc>
        <w:tc>
          <w:tcPr>
            <w:tcW w:w="4690" w:type="dxa"/>
          </w:tcPr>
          <w:p w:rsidR="00966C95" w:rsidRDefault="00BE3758" w:rsidP="00BE3758">
            <w:pPr>
              <w:pStyle w:val="af1"/>
              <w:rPr>
                <w:sz w:val="22"/>
                <w:szCs w:val="22"/>
              </w:rPr>
            </w:pPr>
            <w:r w:rsidRPr="00BE3758">
              <w:rPr>
                <w:sz w:val="22"/>
                <w:szCs w:val="22"/>
              </w:rPr>
              <w:lastRenderedPageBreak/>
              <w:t>Спряжение  глаголов</w:t>
            </w:r>
            <w:r w:rsidR="00B23A35">
              <w:rPr>
                <w:sz w:val="22"/>
                <w:szCs w:val="22"/>
              </w:rPr>
              <w:t xml:space="preserve"> </w:t>
            </w:r>
          </w:p>
          <w:p w:rsidR="00BE3758" w:rsidRPr="00BE3758" w:rsidRDefault="00BE3758" w:rsidP="00BE3758">
            <w:pPr>
              <w:pStyle w:val="af1"/>
              <w:rPr>
                <w:sz w:val="22"/>
                <w:szCs w:val="22"/>
              </w:rPr>
            </w:pPr>
            <w:r w:rsidRPr="00BE3758">
              <w:rPr>
                <w:sz w:val="22"/>
                <w:szCs w:val="22"/>
              </w:rPr>
              <w:t>haben, sein;</w:t>
            </w:r>
          </w:p>
          <w:p w:rsidR="00BE3758" w:rsidRPr="00BE3758" w:rsidRDefault="00BE3758" w:rsidP="00BE3758">
            <w:pPr>
              <w:pStyle w:val="af1"/>
              <w:rPr>
                <w:sz w:val="22"/>
                <w:szCs w:val="22"/>
              </w:rPr>
            </w:pPr>
            <w:r w:rsidRPr="00BE3758">
              <w:rPr>
                <w:sz w:val="22"/>
                <w:szCs w:val="22"/>
              </w:rPr>
              <w:lastRenderedPageBreak/>
              <w:t>вопросы без вопросительного слова;</w:t>
            </w:r>
          </w:p>
          <w:p w:rsidR="00BE3758" w:rsidRPr="00BE3758" w:rsidRDefault="00BE3758" w:rsidP="00BE3758">
            <w:pPr>
              <w:pStyle w:val="af1"/>
              <w:rPr>
                <w:sz w:val="22"/>
                <w:szCs w:val="22"/>
              </w:rPr>
            </w:pPr>
            <w:r w:rsidRPr="00BE3758">
              <w:rPr>
                <w:sz w:val="22"/>
                <w:szCs w:val="22"/>
              </w:rPr>
              <w:t>винительный падеж;</w:t>
            </w:r>
          </w:p>
          <w:p w:rsidR="00BE3758" w:rsidRPr="00BE3758" w:rsidRDefault="00BE3758" w:rsidP="00BE3758">
            <w:pPr>
              <w:pStyle w:val="af1"/>
              <w:rPr>
                <w:sz w:val="22"/>
                <w:szCs w:val="22"/>
              </w:rPr>
            </w:pPr>
            <w:r w:rsidRPr="00BE3758">
              <w:rPr>
                <w:sz w:val="22"/>
                <w:szCs w:val="22"/>
              </w:rPr>
              <w:t>множественное числосуществительных;</w:t>
            </w:r>
          </w:p>
          <w:p w:rsidR="00BE3758" w:rsidRPr="00BE3758" w:rsidRDefault="00BE3758" w:rsidP="00BE3758">
            <w:pPr>
              <w:pStyle w:val="af1"/>
              <w:rPr>
                <w:sz w:val="22"/>
                <w:szCs w:val="22"/>
              </w:rPr>
            </w:pPr>
            <w:r w:rsidRPr="00BE3758">
              <w:rPr>
                <w:sz w:val="22"/>
                <w:szCs w:val="22"/>
              </w:rPr>
              <w:t>названия  животных,</w:t>
            </w:r>
          </w:p>
          <w:p w:rsidR="00BE3758" w:rsidRPr="00BE3758" w:rsidRDefault="00BE3758" w:rsidP="00BE3758">
            <w:pPr>
              <w:pStyle w:val="af1"/>
              <w:rPr>
                <w:sz w:val="22"/>
                <w:szCs w:val="22"/>
              </w:rPr>
            </w:pPr>
            <w:r w:rsidRPr="00BE3758">
              <w:rPr>
                <w:sz w:val="22"/>
                <w:szCs w:val="22"/>
              </w:rPr>
              <w:t>цветов, континентов и</w:t>
            </w:r>
          </w:p>
          <w:p w:rsidR="00BE3758" w:rsidRPr="00BE3758" w:rsidRDefault="00BE3758" w:rsidP="00BE3758">
            <w:pPr>
              <w:pStyle w:val="af1"/>
              <w:rPr>
                <w:sz w:val="22"/>
                <w:szCs w:val="22"/>
              </w:rPr>
            </w:pPr>
            <w:r w:rsidRPr="00BE3758">
              <w:rPr>
                <w:sz w:val="22"/>
                <w:szCs w:val="22"/>
              </w:rPr>
              <w:t>частей света;</w:t>
            </w:r>
          </w:p>
          <w:p w:rsidR="00BE3758" w:rsidRPr="00BE3758" w:rsidRDefault="00BE3758" w:rsidP="00BE3758">
            <w:pPr>
              <w:pStyle w:val="af1"/>
              <w:rPr>
                <w:sz w:val="22"/>
                <w:szCs w:val="22"/>
              </w:rPr>
            </w:pPr>
            <w:r w:rsidRPr="00BE3758">
              <w:rPr>
                <w:sz w:val="22"/>
                <w:szCs w:val="22"/>
              </w:rPr>
              <w:t>словарное  ударение,</w:t>
            </w:r>
          </w:p>
          <w:p w:rsidR="00BE3758" w:rsidRPr="00BE3758" w:rsidRDefault="00BE3758" w:rsidP="00BE3758">
            <w:pPr>
              <w:pStyle w:val="af1"/>
              <w:rPr>
                <w:sz w:val="22"/>
                <w:szCs w:val="22"/>
              </w:rPr>
            </w:pPr>
            <w:r w:rsidRPr="00BE3758">
              <w:rPr>
                <w:sz w:val="22"/>
                <w:szCs w:val="22"/>
              </w:rPr>
              <w:t>краткие и долгие гласные</w:t>
            </w: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lastRenderedPageBreak/>
              <w:t>Kleine Pause</w:t>
            </w:r>
            <w:r w:rsidR="00A90BBD">
              <w:rPr>
                <w:b/>
                <w:sz w:val="22"/>
                <w:szCs w:val="22"/>
              </w:rPr>
              <w:t xml:space="preserve"> </w:t>
            </w:r>
            <w:r w:rsidRPr="00BE3758">
              <w:rPr>
                <w:b/>
                <w:sz w:val="22"/>
                <w:szCs w:val="22"/>
              </w:rPr>
              <w:t xml:space="preserve">(повторение) </w:t>
            </w:r>
          </w:p>
        </w:tc>
      </w:tr>
      <w:tr w:rsidR="00BE3758" w:rsidRPr="00BE3758" w:rsidTr="00B23A35">
        <w:tc>
          <w:tcPr>
            <w:tcW w:w="4503" w:type="dxa"/>
          </w:tcPr>
          <w:p w:rsidR="00BE3758" w:rsidRPr="00BE3758" w:rsidRDefault="00BE3758" w:rsidP="00BE3758">
            <w:pPr>
              <w:pStyle w:val="af1"/>
              <w:rPr>
                <w:sz w:val="22"/>
                <w:szCs w:val="22"/>
              </w:rPr>
            </w:pPr>
          </w:p>
        </w:tc>
        <w:tc>
          <w:tcPr>
            <w:tcW w:w="4690" w:type="dxa"/>
          </w:tcPr>
          <w:p w:rsidR="00BE3758" w:rsidRPr="00BE3758" w:rsidRDefault="00BE3758" w:rsidP="00BE3758">
            <w:pPr>
              <w:pStyle w:val="af1"/>
              <w:rPr>
                <w:sz w:val="22"/>
                <w:szCs w:val="22"/>
              </w:rPr>
            </w:pPr>
            <w:r w:rsidRPr="00BE3758">
              <w:rPr>
                <w:sz w:val="22"/>
                <w:szCs w:val="22"/>
              </w:rPr>
              <w:t>Делать учебные плакаты.</w:t>
            </w:r>
          </w:p>
          <w:p w:rsidR="00BE3758" w:rsidRPr="00BE3758" w:rsidRDefault="00BE3758" w:rsidP="00BE3758">
            <w:pPr>
              <w:pStyle w:val="af1"/>
              <w:rPr>
                <w:sz w:val="22"/>
                <w:szCs w:val="22"/>
              </w:rPr>
            </w:pPr>
            <w:r w:rsidRPr="00BE3758">
              <w:rPr>
                <w:sz w:val="22"/>
                <w:szCs w:val="22"/>
              </w:rPr>
              <w:t>Составлять диалоги, оперировать активной</w:t>
            </w:r>
          </w:p>
          <w:p w:rsidR="00BE3758" w:rsidRPr="00BE3758" w:rsidRDefault="00BE3758" w:rsidP="00BE3758">
            <w:pPr>
              <w:pStyle w:val="af1"/>
              <w:rPr>
                <w:sz w:val="22"/>
                <w:szCs w:val="22"/>
              </w:rPr>
            </w:pPr>
            <w:r w:rsidRPr="00BE3758">
              <w:rPr>
                <w:sz w:val="22"/>
                <w:szCs w:val="22"/>
              </w:rPr>
              <w:t>лексикой в процессе общения. Читать и воспроизводить наизустьстихотворение.</w:t>
            </w:r>
          </w:p>
          <w:p w:rsidR="00BE3758" w:rsidRPr="00BE3758" w:rsidRDefault="00BE3758" w:rsidP="00BE3758">
            <w:pPr>
              <w:pStyle w:val="af1"/>
              <w:rPr>
                <w:sz w:val="22"/>
                <w:szCs w:val="22"/>
              </w:rPr>
            </w:pPr>
            <w:r w:rsidRPr="00BE3758">
              <w:rPr>
                <w:sz w:val="22"/>
                <w:szCs w:val="22"/>
              </w:rPr>
              <w:t>Играть в грамматические игры.</w:t>
            </w:r>
          </w:p>
          <w:p w:rsidR="00BE3758" w:rsidRPr="00BE3758" w:rsidRDefault="00BE3758" w:rsidP="00BE3758">
            <w:pPr>
              <w:pStyle w:val="af1"/>
              <w:rPr>
                <w:sz w:val="22"/>
                <w:szCs w:val="22"/>
              </w:rPr>
            </w:pPr>
            <w:r w:rsidRPr="00BE3758">
              <w:rPr>
                <w:sz w:val="22"/>
                <w:szCs w:val="22"/>
              </w:rPr>
              <w:t>Произносить слова и предложения, эмоционально</w:t>
            </w:r>
          </w:p>
          <w:p w:rsidR="00BE3758" w:rsidRPr="00BE3758" w:rsidRDefault="00BE3758" w:rsidP="00BE3758">
            <w:pPr>
              <w:pStyle w:val="af1"/>
              <w:rPr>
                <w:sz w:val="22"/>
                <w:szCs w:val="22"/>
              </w:rPr>
            </w:pPr>
            <w:r w:rsidRPr="00BE3758">
              <w:rPr>
                <w:sz w:val="22"/>
                <w:szCs w:val="22"/>
              </w:rPr>
              <w:t>окрашивая свою речь.</w:t>
            </w:r>
          </w:p>
          <w:p w:rsidR="00BE3758" w:rsidRPr="00BE3758" w:rsidRDefault="00BE3758" w:rsidP="00BE3758">
            <w:pPr>
              <w:pStyle w:val="af1"/>
              <w:rPr>
                <w:sz w:val="22"/>
                <w:szCs w:val="22"/>
              </w:rPr>
            </w:pPr>
            <w:r w:rsidRPr="00BE3758">
              <w:rPr>
                <w:sz w:val="22"/>
                <w:szCs w:val="22"/>
              </w:rPr>
              <w:t>Воспринимать на слух тексты аудиозаписи,</w:t>
            </w:r>
          </w:p>
          <w:p w:rsidR="00BE3758" w:rsidRPr="00BE3758" w:rsidRDefault="00BE3758" w:rsidP="00BE3758">
            <w:pPr>
              <w:pStyle w:val="af1"/>
              <w:rPr>
                <w:sz w:val="22"/>
                <w:szCs w:val="22"/>
              </w:rPr>
            </w:pPr>
            <w:r w:rsidRPr="00BE3758">
              <w:rPr>
                <w:sz w:val="22"/>
                <w:szCs w:val="22"/>
              </w:rPr>
              <w:t>вербально или невербально реагировать на услышанное.</w:t>
            </w:r>
          </w:p>
          <w:p w:rsidR="00BE3758" w:rsidRPr="00BE3758" w:rsidRDefault="00BE3758" w:rsidP="00BE3758">
            <w:pPr>
              <w:pStyle w:val="af1"/>
              <w:rPr>
                <w:sz w:val="22"/>
                <w:szCs w:val="22"/>
              </w:rPr>
            </w:pPr>
            <w:r w:rsidRPr="00BE3758">
              <w:rPr>
                <w:sz w:val="22"/>
                <w:szCs w:val="22"/>
              </w:rPr>
              <w:t>Создавать страноведческий проект</w:t>
            </w: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Mein Schultag</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Здоровый образ жизни: режим труда и отдыха, спорт, питание.</w:t>
            </w:r>
          </w:p>
          <w:p w:rsidR="00BE3758" w:rsidRPr="00BE3758" w:rsidRDefault="00BE3758" w:rsidP="00BE3758">
            <w:pPr>
              <w:pStyle w:val="af1"/>
              <w:rPr>
                <w:sz w:val="22"/>
                <w:szCs w:val="22"/>
              </w:rPr>
            </w:pPr>
            <w:r w:rsidRPr="00BE3758">
              <w:rPr>
                <w:sz w:val="22"/>
                <w:szCs w:val="22"/>
              </w:rPr>
              <w:t>Школьное образование, школьная жизнь, изучаемые предметы и отношение к ним</w:t>
            </w:r>
          </w:p>
        </w:tc>
        <w:tc>
          <w:tcPr>
            <w:tcW w:w="4690" w:type="dxa"/>
          </w:tcPr>
          <w:p w:rsidR="00BE3758" w:rsidRPr="00BE3758" w:rsidRDefault="00BE3758" w:rsidP="00BE3758">
            <w:pPr>
              <w:pStyle w:val="af1"/>
              <w:rPr>
                <w:sz w:val="22"/>
                <w:szCs w:val="22"/>
              </w:rPr>
            </w:pPr>
            <w:r w:rsidRPr="00BE3758">
              <w:rPr>
                <w:sz w:val="22"/>
                <w:szCs w:val="22"/>
              </w:rPr>
              <w:t>Указание времени;</w:t>
            </w:r>
          </w:p>
          <w:p w:rsidR="00BE3758" w:rsidRPr="00BE3758" w:rsidRDefault="00BE3758" w:rsidP="00BE3758">
            <w:pPr>
              <w:pStyle w:val="af1"/>
              <w:rPr>
                <w:sz w:val="22"/>
                <w:szCs w:val="22"/>
              </w:rPr>
            </w:pPr>
            <w:r w:rsidRPr="00BE3758">
              <w:rPr>
                <w:sz w:val="22"/>
                <w:szCs w:val="22"/>
              </w:rPr>
              <w:t>порядок слов в предложениях</w:t>
            </w:r>
          </w:p>
          <w:p w:rsidR="00BE3758" w:rsidRPr="00BE3758" w:rsidRDefault="00BE3758" w:rsidP="00BE3758">
            <w:pPr>
              <w:pStyle w:val="af1"/>
              <w:rPr>
                <w:sz w:val="22"/>
                <w:szCs w:val="22"/>
              </w:rPr>
            </w:pPr>
            <w:r w:rsidRPr="00BE3758">
              <w:rPr>
                <w:sz w:val="22"/>
                <w:szCs w:val="22"/>
              </w:rPr>
              <w:t>с указаниемвремени;</w:t>
            </w:r>
          </w:p>
          <w:p w:rsidR="00BE3758" w:rsidRPr="00BE3758" w:rsidRDefault="00BE3758" w:rsidP="00BE3758">
            <w:pPr>
              <w:pStyle w:val="af1"/>
              <w:rPr>
                <w:sz w:val="22"/>
                <w:szCs w:val="22"/>
              </w:rPr>
            </w:pPr>
            <w:r w:rsidRPr="00BE3758">
              <w:rPr>
                <w:sz w:val="22"/>
                <w:szCs w:val="22"/>
              </w:rPr>
              <w:t>предлоги: um, von …</w:t>
            </w:r>
          </w:p>
          <w:p w:rsidR="00BE3758" w:rsidRPr="00BE3758" w:rsidRDefault="00BE3758" w:rsidP="00BE3758">
            <w:pPr>
              <w:pStyle w:val="af1"/>
              <w:rPr>
                <w:sz w:val="22"/>
                <w:szCs w:val="22"/>
              </w:rPr>
            </w:pPr>
            <w:r w:rsidRPr="00BE3758">
              <w:rPr>
                <w:sz w:val="22"/>
                <w:szCs w:val="22"/>
              </w:rPr>
              <w:t>bis, am;</w:t>
            </w:r>
          </w:p>
          <w:p w:rsidR="00BE3758" w:rsidRPr="00BE3758" w:rsidRDefault="00BE3758" w:rsidP="00BE3758">
            <w:pPr>
              <w:pStyle w:val="af1"/>
              <w:rPr>
                <w:sz w:val="22"/>
                <w:szCs w:val="22"/>
              </w:rPr>
            </w:pPr>
            <w:r w:rsidRPr="00BE3758">
              <w:rPr>
                <w:sz w:val="22"/>
                <w:szCs w:val="22"/>
              </w:rPr>
              <w:t>названия часов, времени суток,</w:t>
            </w:r>
          </w:p>
          <w:p w:rsidR="00BE3758" w:rsidRPr="00BE3758" w:rsidRDefault="00BE3758" w:rsidP="00BE3758">
            <w:pPr>
              <w:pStyle w:val="af1"/>
              <w:rPr>
                <w:sz w:val="22"/>
                <w:szCs w:val="22"/>
              </w:rPr>
            </w:pPr>
            <w:r w:rsidRPr="00BE3758">
              <w:rPr>
                <w:sz w:val="22"/>
                <w:szCs w:val="22"/>
              </w:rPr>
              <w:t>дней недели,</w:t>
            </w:r>
          </w:p>
          <w:p w:rsidR="00BE3758" w:rsidRPr="00BE3758" w:rsidRDefault="00BE3758" w:rsidP="00BE3758">
            <w:pPr>
              <w:pStyle w:val="af1"/>
              <w:rPr>
                <w:sz w:val="22"/>
                <w:szCs w:val="22"/>
              </w:rPr>
            </w:pPr>
            <w:r w:rsidRPr="00BE3758">
              <w:rPr>
                <w:sz w:val="22"/>
                <w:szCs w:val="22"/>
              </w:rPr>
              <w:t>школьных предметов;</w:t>
            </w:r>
          </w:p>
          <w:p w:rsidR="00BE3758" w:rsidRPr="00BE3758" w:rsidRDefault="00BE3758" w:rsidP="00BE3758">
            <w:pPr>
              <w:pStyle w:val="af1"/>
              <w:rPr>
                <w:sz w:val="22"/>
                <w:szCs w:val="22"/>
              </w:rPr>
            </w:pPr>
            <w:r w:rsidRPr="00BE3758">
              <w:rPr>
                <w:sz w:val="22"/>
                <w:szCs w:val="22"/>
              </w:rPr>
              <w:t>краткие и долгие гласные</w:t>
            </w:r>
          </w:p>
          <w:p w:rsidR="00BE3758" w:rsidRPr="00BE3758" w:rsidRDefault="00BE3758" w:rsidP="00BE3758">
            <w:pPr>
              <w:pStyle w:val="af1"/>
              <w:rPr>
                <w:sz w:val="22"/>
                <w:szCs w:val="22"/>
              </w:rPr>
            </w:pP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Hobbys</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Досуг  и  увлечения  (чтение, кино, театр и др.). Виды отдыха,</w:t>
            </w:r>
          </w:p>
          <w:p w:rsidR="00BE3758" w:rsidRPr="00BE3758" w:rsidRDefault="00BE3758" w:rsidP="00BE3758">
            <w:pPr>
              <w:pStyle w:val="af1"/>
              <w:rPr>
                <w:sz w:val="22"/>
                <w:szCs w:val="22"/>
              </w:rPr>
            </w:pPr>
            <w:r w:rsidRPr="00BE3758">
              <w:rPr>
                <w:sz w:val="22"/>
                <w:szCs w:val="22"/>
              </w:rPr>
              <w:t>путешествия.Транспорт. Покупки</w:t>
            </w:r>
          </w:p>
        </w:tc>
        <w:tc>
          <w:tcPr>
            <w:tcW w:w="4690" w:type="dxa"/>
          </w:tcPr>
          <w:p w:rsidR="00BE3758" w:rsidRPr="00BE3758" w:rsidRDefault="00BE3758" w:rsidP="00BE3758">
            <w:pPr>
              <w:pStyle w:val="af1"/>
              <w:rPr>
                <w:sz w:val="22"/>
                <w:szCs w:val="22"/>
              </w:rPr>
            </w:pPr>
            <w:r w:rsidRPr="00BE3758">
              <w:rPr>
                <w:sz w:val="22"/>
                <w:szCs w:val="22"/>
              </w:rPr>
              <w:t>Глаголы с изменяемой</w:t>
            </w:r>
          </w:p>
          <w:p w:rsidR="00BE3758" w:rsidRPr="00BE3758" w:rsidRDefault="00BE3758" w:rsidP="00BE3758">
            <w:pPr>
              <w:pStyle w:val="af1"/>
              <w:rPr>
                <w:sz w:val="22"/>
                <w:szCs w:val="22"/>
                <w:lang w:val="de-DE"/>
              </w:rPr>
            </w:pPr>
            <w:r w:rsidRPr="00BE3758">
              <w:rPr>
                <w:sz w:val="22"/>
                <w:szCs w:val="22"/>
              </w:rPr>
              <w:t>корневойгласной</w:t>
            </w:r>
            <w:r w:rsidRPr="00BE3758">
              <w:rPr>
                <w:sz w:val="22"/>
                <w:szCs w:val="22"/>
                <w:lang w:val="de-DE"/>
              </w:rPr>
              <w:t>: fahren,lesen, sehen;</w:t>
            </w:r>
          </w:p>
          <w:p w:rsidR="00BE3758" w:rsidRPr="00BE3758" w:rsidRDefault="00BE3758" w:rsidP="00BE3758">
            <w:pPr>
              <w:pStyle w:val="af1"/>
              <w:rPr>
                <w:sz w:val="22"/>
                <w:szCs w:val="22"/>
              </w:rPr>
            </w:pPr>
            <w:r w:rsidRPr="00BE3758">
              <w:rPr>
                <w:sz w:val="22"/>
                <w:szCs w:val="22"/>
              </w:rPr>
              <w:t>модальный  глагол</w:t>
            </w:r>
          </w:p>
          <w:p w:rsidR="00BE3758" w:rsidRPr="00BE3758" w:rsidRDefault="00BE3758" w:rsidP="00BE3758">
            <w:pPr>
              <w:pStyle w:val="af1"/>
              <w:rPr>
                <w:sz w:val="22"/>
                <w:szCs w:val="22"/>
              </w:rPr>
            </w:pPr>
            <w:r w:rsidRPr="00BE3758">
              <w:rPr>
                <w:sz w:val="22"/>
                <w:szCs w:val="22"/>
              </w:rPr>
              <w:t>k</w:t>
            </w:r>
            <w:r w:rsidRPr="00BE3758">
              <w:rPr>
                <w:sz w:val="22"/>
                <w:szCs w:val="22"/>
                <w:lang w:val="de-DE"/>
              </w:rPr>
              <w:t>ö</w:t>
            </w:r>
            <w:r w:rsidRPr="00BE3758">
              <w:rPr>
                <w:sz w:val="22"/>
                <w:szCs w:val="22"/>
              </w:rPr>
              <w:t>nnen;</w:t>
            </w:r>
          </w:p>
          <w:p w:rsidR="00BE3758" w:rsidRPr="00BE3758" w:rsidRDefault="00BE3758" w:rsidP="00BE3758">
            <w:pPr>
              <w:pStyle w:val="af1"/>
              <w:rPr>
                <w:sz w:val="22"/>
                <w:szCs w:val="22"/>
              </w:rPr>
            </w:pPr>
            <w:r w:rsidRPr="00BE3758">
              <w:rPr>
                <w:sz w:val="22"/>
                <w:szCs w:val="22"/>
              </w:rPr>
              <w:t>глаголы с отделяемой</w:t>
            </w:r>
          </w:p>
          <w:p w:rsidR="00BE3758" w:rsidRPr="00BE3758" w:rsidRDefault="00BE3758" w:rsidP="00BE3758">
            <w:pPr>
              <w:pStyle w:val="af1"/>
              <w:rPr>
                <w:sz w:val="22"/>
                <w:szCs w:val="22"/>
              </w:rPr>
            </w:pPr>
            <w:r w:rsidRPr="00BE3758">
              <w:rPr>
                <w:sz w:val="22"/>
                <w:szCs w:val="22"/>
              </w:rPr>
              <w:t xml:space="preserve">приставкой, </w:t>
            </w:r>
          </w:p>
          <w:p w:rsidR="00BE3758" w:rsidRPr="00BE3758" w:rsidRDefault="00BE3758" w:rsidP="00BE3758">
            <w:pPr>
              <w:pStyle w:val="af1"/>
              <w:rPr>
                <w:sz w:val="22"/>
                <w:szCs w:val="22"/>
              </w:rPr>
            </w:pPr>
            <w:r w:rsidRPr="00BE3758">
              <w:rPr>
                <w:sz w:val="22"/>
                <w:szCs w:val="22"/>
              </w:rPr>
              <w:t xml:space="preserve"> рамочнаяконструкция, краткие идолгие гласные; словосочетания</w:t>
            </w: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Meine Familie</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Межличностные  взаимоотношения в семье, со сверстниками. Внешность и черты характерачеловека. Мир профессий. Проблемы выбора профессии. Роль</w:t>
            </w:r>
          </w:p>
          <w:p w:rsidR="00BE3758" w:rsidRPr="00BE3758" w:rsidRDefault="00BE3758" w:rsidP="00BE3758">
            <w:pPr>
              <w:pStyle w:val="af1"/>
              <w:rPr>
                <w:sz w:val="22"/>
                <w:szCs w:val="22"/>
              </w:rPr>
            </w:pPr>
            <w:r w:rsidRPr="00BE3758">
              <w:rPr>
                <w:sz w:val="22"/>
                <w:szCs w:val="22"/>
              </w:rPr>
              <w:t>иностранного языка в планах набудущее-</w:t>
            </w:r>
          </w:p>
        </w:tc>
        <w:tc>
          <w:tcPr>
            <w:tcW w:w="4690" w:type="dxa"/>
          </w:tcPr>
          <w:p w:rsidR="00BE3758" w:rsidRPr="00BE3758" w:rsidRDefault="00BE3758" w:rsidP="00BE3758">
            <w:pPr>
              <w:pStyle w:val="af1"/>
              <w:rPr>
                <w:sz w:val="22"/>
                <w:szCs w:val="22"/>
              </w:rPr>
            </w:pPr>
            <w:r w:rsidRPr="00BE3758">
              <w:rPr>
                <w:sz w:val="22"/>
                <w:szCs w:val="22"/>
              </w:rPr>
              <w:t>Притяжательные местоимения sein, ihr, unser;</w:t>
            </w:r>
          </w:p>
          <w:p w:rsidR="00BE3758" w:rsidRPr="00BE3758" w:rsidRDefault="00BE3758" w:rsidP="00BE3758">
            <w:pPr>
              <w:pStyle w:val="af1"/>
              <w:rPr>
                <w:sz w:val="22"/>
                <w:szCs w:val="22"/>
              </w:rPr>
            </w:pPr>
            <w:r w:rsidRPr="00BE3758">
              <w:rPr>
                <w:sz w:val="22"/>
                <w:szCs w:val="22"/>
              </w:rPr>
              <w:t>произношение окончаний -er, -e;</w:t>
            </w:r>
          </w:p>
          <w:p w:rsidR="00BE3758" w:rsidRPr="00BE3758" w:rsidRDefault="00BE3758" w:rsidP="00BE3758">
            <w:pPr>
              <w:pStyle w:val="af1"/>
              <w:rPr>
                <w:sz w:val="22"/>
                <w:szCs w:val="22"/>
              </w:rPr>
            </w:pPr>
            <w:r w:rsidRPr="00BE3758">
              <w:rPr>
                <w:sz w:val="22"/>
                <w:szCs w:val="22"/>
                <w:lang w:val="de-DE"/>
              </w:rPr>
              <w:t>c</w:t>
            </w:r>
            <w:r w:rsidRPr="00BE3758">
              <w:rPr>
                <w:sz w:val="22"/>
                <w:szCs w:val="22"/>
              </w:rPr>
              <w:t>лова, обозначающие</w:t>
            </w:r>
          </w:p>
          <w:p w:rsidR="00BE3758" w:rsidRPr="00BE3758" w:rsidRDefault="00BE3758" w:rsidP="00BE3758">
            <w:pPr>
              <w:pStyle w:val="af1"/>
              <w:rPr>
                <w:sz w:val="22"/>
                <w:szCs w:val="22"/>
              </w:rPr>
            </w:pPr>
            <w:r w:rsidRPr="00BE3758">
              <w:rPr>
                <w:sz w:val="22"/>
                <w:szCs w:val="22"/>
              </w:rPr>
              <w:t>родство, названия профессий</w:t>
            </w:r>
          </w:p>
        </w:tc>
      </w:tr>
      <w:tr w:rsidR="00BE3758" w:rsidRPr="00BE3758" w:rsidTr="002A1FE1">
        <w:tc>
          <w:tcPr>
            <w:tcW w:w="9193" w:type="dxa"/>
            <w:gridSpan w:val="2"/>
          </w:tcPr>
          <w:p w:rsidR="00BE3758" w:rsidRPr="00BE3758" w:rsidRDefault="00BE3758" w:rsidP="00A90BBD">
            <w:pPr>
              <w:pStyle w:val="af1"/>
              <w:rPr>
                <w:sz w:val="22"/>
                <w:szCs w:val="22"/>
              </w:rPr>
            </w:pPr>
            <w:r w:rsidRPr="00BE3758">
              <w:rPr>
                <w:b/>
                <w:sz w:val="22"/>
                <w:szCs w:val="22"/>
              </w:rPr>
              <w:t>Was kostet das?</w:t>
            </w:r>
          </w:p>
        </w:tc>
      </w:tr>
      <w:tr w:rsidR="00BE3758" w:rsidRPr="00BE3758" w:rsidTr="00B23A35">
        <w:tc>
          <w:tcPr>
            <w:tcW w:w="4503" w:type="dxa"/>
          </w:tcPr>
          <w:p w:rsidR="00BE3758" w:rsidRPr="00BE3758" w:rsidRDefault="00BE3758" w:rsidP="00BE3758">
            <w:pPr>
              <w:pStyle w:val="af1"/>
              <w:rPr>
                <w:sz w:val="22"/>
                <w:szCs w:val="22"/>
              </w:rPr>
            </w:pPr>
            <w:r w:rsidRPr="00BE3758">
              <w:rPr>
                <w:sz w:val="22"/>
                <w:szCs w:val="22"/>
              </w:rPr>
              <w:t>Транспорт. Покупки. Страна/ страны  второго  иностранного</w:t>
            </w:r>
          </w:p>
          <w:p w:rsidR="00BE3758" w:rsidRPr="00BE3758" w:rsidRDefault="00BE3758" w:rsidP="00BE3758">
            <w:pPr>
              <w:pStyle w:val="af1"/>
              <w:rPr>
                <w:sz w:val="22"/>
                <w:szCs w:val="22"/>
              </w:rPr>
            </w:pPr>
            <w:r w:rsidRPr="00BE3758">
              <w:rPr>
                <w:sz w:val="22"/>
                <w:szCs w:val="22"/>
              </w:rPr>
              <w:t>языка и родная страна, их географическое положение, столицы</w:t>
            </w:r>
          </w:p>
          <w:p w:rsidR="00BE3758" w:rsidRPr="00BE3758" w:rsidRDefault="00BE3758" w:rsidP="00B23A35">
            <w:pPr>
              <w:pStyle w:val="af1"/>
              <w:rPr>
                <w:sz w:val="22"/>
                <w:szCs w:val="22"/>
              </w:rPr>
            </w:pPr>
            <w:r w:rsidRPr="00BE3758">
              <w:rPr>
                <w:sz w:val="22"/>
                <w:szCs w:val="22"/>
              </w:rPr>
              <w:t xml:space="preserve">и крупные города, достопримечательности, культурные </w:t>
            </w:r>
            <w:r w:rsidR="00B23A35">
              <w:rPr>
                <w:sz w:val="22"/>
                <w:szCs w:val="22"/>
              </w:rPr>
              <w:lastRenderedPageBreak/>
              <w:t>особенно</w:t>
            </w:r>
            <w:r w:rsidRPr="00BE3758">
              <w:rPr>
                <w:sz w:val="22"/>
                <w:szCs w:val="22"/>
              </w:rPr>
              <w:t>сти (национальные праздники,знаменательные даты, традиции,обычаи). Выдающиеся люди, ихвклад в науку и мировую культуру</w:t>
            </w:r>
          </w:p>
        </w:tc>
        <w:tc>
          <w:tcPr>
            <w:tcW w:w="4690" w:type="dxa"/>
          </w:tcPr>
          <w:p w:rsidR="00BE3758" w:rsidRPr="00BE3758" w:rsidRDefault="00BE3758" w:rsidP="00BE3758">
            <w:pPr>
              <w:pStyle w:val="af1"/>
              <w:rPr>
                <w:sz w:val="22"/>
                <w:szCs w:val="22"/>
                <w:lang w:val="de-DE"/>
              </w:rPr>
            </w:pPr>
            <w:r w:rsidRPr="00BE3758">
              <w:rPr>
                <w:sz w:val="22"/>
                <w:szCs w:val="22"/>
              </w:rPr>
              <w:lastRenderedPageBreak/>
              <w:t>Спряжениеглаголов</w:t>
            </w:r>
          </w:p>
          <w:p w:rsidR="00BE3758" w:rsidRPr="00BE3758" w:rsidRDefault="00BE3758" w:rsidP="00BE3758">
            <w:pPr>
              <w:pStyle w:val="af1"/>
              <w:rPr>
                <w:sz w:val="22"/>
                <w:szCs w:val="22"/>
                <w:lang w:val="de-DE"/>
              </w:rPr>
            </w:pPr>
            <w:r w:rsidRPr="00BE3758">
              <w:rPr>
                <w:sz w:val="22"/>
                <w:szCs w:val="22"/>
                <w:lang w:val="de-DE"/>
              </w:rPr>
              <w:t>essen, treffen;</w:t>
            </w:r>
          </w:p>
          <w:p w:rsidR="00BE3758" w:rsidRPr="00BE3758" w:rsidRDefault="00BE3758" w:rsidP="00BE3758">
            <w:pPr>
              <w:pStyle w:val="af1"/>
              <w:rPr>
                <w:sz w:val="22"/>
                <w:szCs w:val="22"/>
                <w:lang w:val="de-DE"/>
              </w:rPr>
            </w:pPr>
            <w:r w:rsidRPr="00BE3758">
              <w:rPr>
                <w:sz w:val="22"/>
                <w:szCs w:val="22"/>
                <w:lang w:val="de-DE"/>
              </w:rPr>
              <w:t>Ich möchte;</w:t>
            </w:r>
          </w:p>
          <w:p w:rsidR="00BE3758" w:rsidRPr="00BE3758" w:rsidRDefault="00BE3758" w:rsidP="00BE3758">
            <w:pPr>
              <w:pStyle w:val="af1"/>
              <w:rPr>
                <w:sz w:val="22"/>
                <w:szCs w:val="22"/>
              </w:rPr>
            </w:pPr>
            <w:r w:rsidRPr="00BE3758">
              <w:rPr>
                <w:sz w:val="22"/>
                <w:szCs w:val="22"/>
              </w:rPr>
              <w:t>порядок слов в предложении: рамочная конструкция;</w:t>
            </w:r>
          </w:p>
          <w:p w:rsidR="00BE3758" w:rsidRPr="00BE3758" w:rsidRDefault="00BE3758" w:rsidP="00BE3758">
            <w:pPr>
              <w:pStyle w:val="af1"/>
              <w:rPr>
                <w:sz w:val="22"/>
                <w:szCs w:val="22"/>
              </w:rPr>
            </w:pPr>
            <w:r w:rsidRPr="00BE3758">
              <w:rPr>
                <w:sz w:val="22"/>
                <w:szCs w:val="22"/>
              </w:rPr>
              <w:t>словосочетания, дифтонги ei, au, eu</w:t>
            </w:r>
          </w:p>
        </w:tc>
      </w:tr>
      <w:tr w:rsidR="00BE3758" w:rsidRPr="00BE3758" w:rsidTr="002A1FE1">
        <w:tc>
          <w:tcPr>
            <w:tcW w:w="9193" w:type="dxa"/>
            <w:gridSpan w:val="2"/>
          </w:tcPr>
          <w:p w:rsidR="00BE3758" w:rsidRPr="00BE3758" w:rsidRDefault="00BE3758" w:rsidP="00A90BBD">
            <w:pPr>
              <w:pStyle w:val="af1"/>
              <w:rPr>
                <w:sz w:val="22"/>
                <w:szCs w:val="22"/>
                <w:lang w:val="de-DE"/>
              </w:rPr>
            </w:pPr>
            <w:r w:rsidRPr="00BE3758">
              <w:rPr>
                <w:b/>
                <w:sz w:val="22"/>
                <w:szCs w:val="22"/>
                <w:lang w:val="de-DE"/>
              </w:rPr>
              <w:lastRenderedPageBreak/>
              <w:t>Große Pause</w:t>
            </w:r>
            <w:r w:rsidR="00A90BBD">
              <w:rPr>
                <w:b/>
                <w:sz w:val="22"/>
                <w:szCs w:val="22"/>
              </w:rPr>
              <w:t xml:space="preserve"> </w:t>
            </w:r>
            <w:r w:rsidRPr="00BE3758">
              <w:rPr>
                <w:b/>
                <w:sz w:val="22"/>
                <w:szCs w:val="22"/>
                <w:lang w:val="de-DE"/>
              </w:rPr>
              <w:t>(</w:t>
            </w:r>
            <w:r w:rsidRPr="00BE3758">
              <w:rPr>
                <w:b/>
                <w:sz w:val="22"/>
                <w:szCs w:val="22"/>
              </w:rPr>
              <w:t>повторение</w:t>
            </w:r>
            <w:r w:rsidRPr="00BE3758">
              <w:rPr>
                <w:b/>
                <w:sz w:val="22"/>
                <w:szCs w:val="22"/>
                <w:lang w:val="de-DE"/>
              </w:rPr>
              <w:t xml:space="preserve">) </w:t>
            </w:r>
          </w:p>
        </w:tc>
      </w:tr>
    </w:tbl>
    <w:p w:rsidR="00BE3758"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p>
    <w:p w:rsidR="00BE3758"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r>
        <w:rPr>
          <w:rFonts w:ascii="Times New Roman" w:eastAsia="Times New Roman" w:hAnsi="Times New Roman"/>
          <w:b/>
          <w:bCs/>
          <w:sz w:val="22"/>
          <w:szCs w:val="22"/>
        </w:rPr>
        <w:t>6 класс</w:t>
      </w:r>
    </w:p>
    <w:p w:rsidR="00BE3758"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p>
    <w:tbl>
      <w:tblPr>
        <w:tblStyle w:val="a4"/>
        <w:tblW w:w="9072" w:type="dxa"/>
        <w:tblInd w:w="108" w:type="dxa"/>
        <w:tblLook w:val="04A0"/>
      </w:tblPr>
      <w:tblGrid>
        <w:gridCol w:w="4395"/>
        <w:gridCol w:w="4677"/>
      </w:tblGrid>
      <w:tr w:rsidR="00BE3758" w:rsidRPr="00BE3758" w:rsidTr="003F04B0">
        <w:tc>
          <w:tcPr>
            <w:tcW w:w="4395" w:type="dxa"/>
          </w:tcPr>
          <w:p w:rsidR="00BE3758" w:rsidRPr="003F04B0" w:rsidRDefault="00BE3758" w:rsidP="00A90BBD">
            <w:pPr>
              <w:pStyle w:val="af1"/>
              <w:jc w:val="center"/>
              <w:rPr>
                <w:b/>
                <w:sz w:val="22"/>
                <w:szCs w:val="22"/>
              </w:rPr>
            </w:pPr>
            <w:r w:rsidRPr="003F04B0">
              <w:rPr>
                <w:b/>
                <w:sz w:val="22"/>
                <w:szCs w:val="22"/>
              </w:rPr>
              <w:t>Тем</w:t>
            </w:r>
            <w:r w:rsidR="003F04B0">
              <w:rPr>
                <w:b/>
                <w:sz w:val="22"/>
                <w:szCs w:val="22"/>
              </w:rPr>
              <w:t>а</w:t>
            </w:r>
          </w:p>
        </w:tc>
        <w:tc>
          <w:tcPr>
            <w:tcW w:w="4677" w:type="dxa"/>
          </w:tcPr>
          <w:p w:rsidR="00BE3758" w:rsidRPr="003F04B0" w:rsidRDefault="00BE3758" w:rsidP="003F04B0">
            <w:pPr>
              <w:pStyle w:val="af1"/>
              <w:rPr>
                <w:b/>
                <w:sz w:val="22"/>
                <w:szCs w:val="22"/>
              </w:rPr>
            </w:pPr>
            <w:r w:rsidRPr="003F04B0">
              <w:rPr>
                <w:b/>
                <w:sz w:val="22"/>
                <w:szCs w:val="22"/>
              </w:rPr>
              <w:t>Основное</w:t>
            </w:r>
            <w:r w:rsidR="003F04B0">
              <w:rPr>
                <w:b/>
                <w:sz w:val="22"/>
                <w:szCs w:val="22"/>
              </w:rPr>
              <w:t xml:space="preserve"> </w:t>
            </w:r>
            <w:r w:rsidRPr="003F04B0">
              <w:rPr>
                <w:b/>
                <w:sz w:val="22"/>
                <w:szCs w:val="22"/>
              </w:rPr>
              <w:t>содержание</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Mein Zuhause</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Межличностные  взаимоотношения в семье, со сверстниками</w:t>
            </w:r>
          </w:p>
        </w:tc>
        <w:tc>
          <w:tcPr>
            <w:tcW w:w="4677" w:type="dxa"/>
          </w:tcPr>
          <w:p w:rsidR="00BE3758" w:rsidRPr="00BE3758" w:rsidRDefault="00BE3758" w:rsidP="00BE3758">
            <w:pPr>
              <w:pStyle w:val="af1"/>
              <w:rPr>
                <w:sz w:val="22"/>
                <w:szCs w:val="22"/>
                <w:lang w:val="de-DE"/>
              </w:rPr>
            </w:pPr>
            <w:r w:rsidRPr="00BE3758">
              <w:rPr>
                <w:sz w:val="22"/>
                <w:szCs w:val="22"/>
              </w:rPr>
              <w:t>Предлогиместа</w:t>
            </w:r>
            <w:r w:rsidRPr="00BE3758">
              <w:rPr>
                <w:sz w:val="22"/>
                <w:szCs w:val="22"/>
                <w:lang w:val="de-DE"/>
              </w:rPr>
              <w:t>: hin- ter, auf, unter,</w:t>
            </w:r>
          </w:p>
          <w:p w:rsidR="00BE3758" w:rsidRPr="00BE3758" w:rsidRDefault="00BE3758" w:rsidP="00BE3758">
            <w:pPr>
              <w:pStyle w:val="af1"/>
              <w:rPr>
                <w:sz w:val="22"/>
                <w:szCs w:val="22"/>
                <w:lang w:val="de-DE"/>
              </w:rPr>
            </w:pPr>
            <w:r w:rsidRPr="00BE3758">
              <w:rPr>
                <w:sz w:val="22"/>
                <w:szCs w:val="22"/>
                <w:lang w:val="de-DE"/>
              </w:rPr>
              <w:t>über, neben, zwischen (</w:t>
            </w:r>
            <w:r w:rsidRPr="00BE3758">
              <w:rPr>
                <w:sz w:val="22"/>
                <w:szCs w:val="22"/>
              </w:rPr>
              <w:t>вопрос</w:t>
            </w:r>
            <w:r w:rsidRPr="00BE3758">
              <w:rPr>
                <w:sz w:val="22"/>
                <w:szCs w:val="22"/>
                <w:lang w:val="de-DE"/>
              </w:rPr>
              <w:t>:wo?);</w:t>
            </w:r>
          </w:p>
          <w:p w:rsidR="00BE3758" w:rsidRPr="00BE3758" w:rsidRDefault="00BE3758" w:rsidP="00BE3758">
            <w:pPr>
              <w:pStyle w:val="af1"/>
              <w:rPr>
                <w:sz w:val="22"/>
                <w:szCs w:val="22"/>
              </w:rPr>
            </w:pPr>
            <w:r w:rsidRPr="00BE3758">
              <w:rPr>
                <w:sz w:val="22"/>
                <w:szCs w:val="22"/>
              </w:rPr>
              <w:t>дательный  падеж</w:t>
            </w:r>
          </w:p>
          <w:p w:rsidR="00BE3758" w:rsidRPr="00BE3758" w:rsidRDefault="00BE3758" w:rsidP="00BE3758">
            <w:pPr>
              <w:pStyle w:val="af1"/>
              <w:rPr>
                <w:sz w:val="22"/>
                <w:szCs w:val="22"/>
              </w:rPr>
            </w:pPr>
            <w:r w:rsidRPr="00BE3758">
              <w:rPr>
                <w:sz w:val="22"/>
                <w:szCs w:val="22"/>
              </w:rPr>
              <w:t>(определённый артикль);</w:t>
            </w:r>
          </w:p>
          <w:p w:rsidR="00BE3758" w:rsidRPr="00BE3758" w:rsidRDefault="00BE3758" w:rsidP="00BE3758">
            <w:pPr>
              <w:pStyle w:val="af1"/>
              <w:rPr>
                <w:sz w:val="22"/>
                <w:szCs w:val="22"/>
              </w:rPr>
            </w:pPr>
            <w:r w:rsidRPr="00BE3758">
              <w:rPr>
                <w:sz w:val="22"/>
                <w:szCs w:val="22"/>
              </w:rPr>
              <w:t>модальный  глагол</w:t>
            </w:r>
          </w:p>
          <w:p w:rsidR="00BE3758" w:rsidRPr="00BE3758" w:rsidRDefault="00BE3758" w:rsidP="00BE3758">
            <w:pPr>
              <w:pStyle w:val="af1"/>
              <w:rPr>
                <w:sz w:val="22"/>
                <w:szCs w:val="22"/>
              </w:rPr>
            </w:pPr>
            <w:r w:rsidRPr="00BE3758">
              <w:rPr>
                <w:sz w:val="22"/>
                <w:szCs w:val="22"/>
              </w:rPr>
              <w:t>m</w:t>
            </w:r>
            <w:r w:rsidRPr="00BE3758">
              <w:rPr>
                <w:sz w:val="22"/>
                <w:szCs w:val="22"/>
                <w:lang w:val="de-DE"/>
              </w:rPr>
              <w:t>ü</w:t>
            </w:r>
            <w:r w:rsidRPr="00BE3758">
              <w:rPr>
                <w:sz w:val="22"/>
                <w:szCs w:val="22"/>
              </w:rPr>
              <w:t>ssen;</w:t>
            </w:r>
          </w:p>
          <w:p w:rsidR="00BE3758" w:rsidRPr="00BE3758" w:rsidRDefault="00BE3758" w:rsidP="00BE3758">
            <w:pPr>
              <w:pStyle w:val="af1"/>
              <w:rPr>
                <w:sz w:val="22"/>
                <w:szCs w:val="22"/>
              </w:rPr>
            </w:pPr>
            <w:r w:rsidRPr="00BE3758">
              <w:rPr>
                <w:sz w:val="22"/>
                <w:szCs w:val="22"/>
              </w:rPr>
              <w:t xml:space="preserve">повелительное </w:t>
            </w:r>
          </w:p>
          <w:p w:rsidR="00BE3758" w:rsidRPr="00BE3758" w:rsidRDefault="00BE3758" w:rsidP="00BE3758">
            <w:pPr>
              <w:pStyle w:val="af1"/>
              <w:rPr>
                <w:sz w:val="22"/>
                <w:szCs w:val="22"/>
                <w:lang w:val="de-DE"/>
              </w:rPr>
            </w:pPr>
            <w:r w:rsidRPr="00BE3758">
              <w:rPr>
                <w:sz w:val="22"/>
                <w:szCs w:val="22"/>
              </w:rPr>
              <w:t>наклонение;</w:t>
            </w:r>
          </w:p>
          <w:p w:rsidR="00BE3758" w:rsidRPr="00BE3758" w:rsidRDefault="00BE3758" w:rsidP="00BE3758">
            <w:pPr>
              <w:pStyle w:val="af1"/>
              <w:rPr>
                <w:sz w:val="22"/>
                <w:szCs w:val="22"/>
                <w:lang w:val="de-DE"/>
              </w:rPr>
            </w:pPr>
            <w:r w:rsidRPr="00BE3758">
              <w:rPr>
                <w:sz w:val="22"/>
                <w:szCs w:val="22"/>
              </w:rPr>
              <w:t>рамочная  конструкция</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lang w:val="de-DE"/>
              </w:rPr>
              <w:t>D</w:t>
            </w:r>
            <w:r w:rsidRPr="003F04B0">
              <w:rPr>
                <w:b/>
                <w:sz w:val="22"/>
                <w:szCs w:val="22"/>
              </w:rPr>
              <w:t>as schmeckt gut</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Здоровый образ жизни: режим труда и отдыха, спорт, питание</w:t>
            </w:r>
          </w:p>
        </w:tc>
        <w:tc>
          <w:tcPr>
            <w:tcW w:w="4677" w:type="dxa"/>
          </w:tcPr>
          <w:p w:rsidR="00BE3758" w:rsidRPr="00BE3758" w:rsidRDefault="00BE3758" w:rsidP="00BE3758">
            <w:pPr>
              <w:pStyle w:val="af1"/>
              <w:rPr>
                <w:sz w:val="22"/>
                <w:szCs w:val="22"/>
              </w:rPr>
            </w:pPr>
            <w:r w:rsidRPr="00BE3758">
              <w:rPr>
                <w:sz w:val="22"/>
                <w:szCs w:val="22"/>
              </w:rPr>
              <w:t>Нулевой  артикль:</w:t>
            </w:r>
          </w:p>
          <w:p w:rsidR="00BE3758" w:rsidRPr="00BE3758" w:rsidRDefault="00BE3758" w:rsidP="00BE3758">
            <w:pPr>
              <w:pStyle w:val="af1"/>
              <w:rPr>
                <w:sz w:val="22"/>
                <w:szCs w:val="22"/>
                <w:lang w:val="de-DE"/>
              </w:rPr>
            </w:pPr>
            <w:r w:rsidRPr="00BE3758">
              <w:rPr>
                <w:sz w:val="22"/>
                <w:szCs w:val="22"/>
              </w:rPr>
              <w:t xml:space="preserve">Magst du Kartoffeln? </w:t>
            </w:r>
            <w:r w:rsidRPr="00BE3758">
              <w:rPr>
                <w:sz w:val="22"/>
                <w:szCs w:val="22"/>
                <w:lang w:val="de-DE"/>
              </w:rPr>
              <w:t>Ich</w:t>
            </w:r>
          </w:p>
          <w:p w:rsidR="00BE3758" w:rsidRPr="00BE3758" w:rsidRDefault="00BE3758" w:rsidP="00BE3758">
            <w:pPr>
              <w:pStyle w:val="af1"/>
              <w:rPr>
                <w:sz w:val="22"/>
                <w:szCs w:val="22"/>
                <w:lang w:val="de-DE"/>
              </w:rPr>
            </w:pPr>
            <w:r w:rsidRPr="00BE3758">
              <w:rPr>
                <w:sz w:val="22"/>
                <w:szCs w:val="22"/>
                <w:lang w:val="de-DE"/>
              </w:rPr>
              <w:t>esse gern Käse;</w:t>
            </w:r>
          </w:p>
          <w:p w:rsidR="00BE3758" w:rsidRPr="00BE3758" w:rsidRDefault="00BE3758" w:rsidP="00BE3758">
            <w:pPr>
              <w:pStyle w:val="af1"/>
              <w:rPr>
                <w:sz w:val="22"/>
                <w:szCs w:val="22"/>
                <w:lang w:val="de-DE"/>
              </w:rPr>
            </w:pPr>
            <w:r w:rsidRPr="00BE3758">
              <w:rPr>
                <w:sz w:val="22"/>
                <w:szCs w:val="22"/>
                <w:lang w:val="de-DE"/>
              </w:rPr>
              <w:t>Ja — nein— doch;</w:t>
            </w:r>
          </w:p>
          <w:p w:rsidR="00BE3758" w:rsidRPr="00BE3758" w:rsidRDefault="00BE3758" w:rsidP="00BE3758">
            <w:pPr>
              <w:pStyle w:val="af1"/>
              <w:rPr>
                <w:sz w:val="22"/>
                <w:szCs w:val="22"/>
              </w:rPr>
            </w:pPr>
            <w:r w:rsidRPr="00BE3758">
              <w:rPr>
                <w:sz w:val="22"/>
                <w:szCs w:val="22"/>
              </w:rPr>
              <w:t>неопределённо-лич</w:t>
            </w:r>
            <w:r w:rsidRPr="00BE3758">
              <w:rPr>
                <w:sz w:val="22"/>
                <w:szCs w:val="22"/>
                <w:lang w:val="de-DE"/>
              </w:rPr>
              <w:t>-</w:t>
            </w:r>
            <w:r w:rsidRPr="00BE3758">
              <w:rPr>
                <w:sz w:val="22"/>
                <w:szCs w:val="22"/>
              </w:rPr>
              <w:t xml:space="preserve"> ное местоимение</w:t>
            </w:r>
          </w:p>
          <w:p w:rsidR="00BE3758" w:rsidRPr="00BE3758" w:rsidRDefault="00BE3758" w:rsidP="00BE3758">
            <w:pPr>
              <w:pStyle w:val="af1"/>
              <w:rPr>
                <w:sz w:val="22"/>
                <w:szCs w:val="22"/>
              </w:rPr>
            </w:pPr>
            <w:r w:rsidRPr="00BE3758">
              <w:rPr>
                <w:sz w:val="22"/>
                <w:szCs w:val="22"/>
              </w:rPr>
              <w:t>man;</w:t>
            </w:r>
          </w:p>
          <w:p w:rsidR="00BE3758" w:rsidRPr="00BE3758" w:rsidRDefault="00BE3758" w:rsidP="00BE3758">
            <w:pPr>
              <w:pStyle w:val="af1"/>
              <w:rPr>
                <w:sz w:val="22"/>
                <w:szCs w:val="22"/>
              </w:rPr>
            </w:pPr>
            <w:r w:rsidRPr="00BE3758">
              <w:rPr>
                <w:sz w:val="22"/>
                <w:szCs w:val="22"/>
              </w:rPr>
              <w:t>предлоги in, aus</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Meine Freizeit</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Досуг и увлечения (чтение, кино,</w:t>
            </w:r>
          </w:p>
          <w:p w:rsidR="00BE3758" w:rsidRPr="00BE3758" w:rsidRDefault="00BE3758" w:rsidP="00BE3758">
            <w:pPr>
              <w:pStyle w:val="af1"/>
              <w:rPr>
                <w:sz w:val="22"/>
                <w:szCs w:val="22"/>
              </w:rPr>
            </w:pPr>
            <w:r w:rsidRPr="00BE3758">
              <w:rPr>
                <w:sz w:val="22"/>
                <w:szCs w:val="22"/>
              </w:rPr>
              <w:t>театр и др.). Виды отдыха, путеше-</w:t>
            </w:r>
          </w:p>
          <w:p w:rsidR="00BE3758" w:rsidRPr="00BE3758" w:rsidRDefault="00BE3758" w:rsidP="00BE3758">
            <w:pPr>
              <w:pStyle w:val="af1"/>
              <w:rPr>
                <w:sz w:val="22"/>
                <w:szCs w:val="22"/>
              </w:rPr>
            </w:pPr>
            <w:r w:rsidRPr="00BE3758">
              <w:rPr>
                <w:sz w:val="22"/>
                <w:szCs w:val="22"/>
              </w:rPr>
              <w:t>ствия. Транспорт. Покупки</w:t>
            </w:r>
          </w:p>
        </w:tc>
        <w:tc>
          <w:tcPr>
            <w:tcW w:w="4677" w:type="dxa"/>
          </w:tcPr>
          <w:p w:rsidR="00BE3758" w:rsidRPr="00BE3758" w:rsidRDefault="00BE3758" w:rsidP="00BE3758">
            <w:pPr>
              <w:pStyle w:val="af1"/>
              <w:rPr>
                <w:sz w:val="22"/>
                <w:szCs w:val="22"/>
              </w:rPr>
            </w:pPr>
            <w:r w:rsidRPr="00BE3758">
              <w:rPr>
                <w:sz w:val="22"/>
                <w:szCs w:val="22"/>
              </w:rPr>
              <w:t>Отрицание nicht или</w:t>
            </w:r>
          </w:p>
          <w:p w:rsidR="00BE3758" w:rsidRPr="00BE3758" w:rsidRDefault="00BE3758" w:rsidP="00BE3758">
            <w:pPr>
              <w:pStyle w:val="af1"/>
              <w:rPr>
                <w:sz w:val="22"/>
                <w:szCs w:val="22"/>
              </w:rPr>
            </w:pPr>
            <w:r w:rsidRPr="00BE3758">
              <w:rPr>
                <w:sz w:val="22"/>
                <w:szCs w:val="22"/>
              </w:rPr>
              <w:t>kein;</w:t>
            </w:r>
          </w:p>
          <w:p w:rsidR="00BE3758" w:rsidRPr="00BE3758" w:rsidRDefault="00BE3758" w:rsidP="00BE3758">
            <w:pPr>
              <w:pStyle w:val="af1"/>
              <w:rPr>
                <w:sz w:val="22"/>
                <w:szCs w:val="22"/>
              </w:rPr>
            </w:pPr>
            <w:r w:rsidRPr="00BE3758">
              <w:rPr>
                <w:sz w:val="22"/>
                <w:szCs w:val="22"/>
              </w:rPr>
              <w:t>предлоги времени im,</w:t>
            </w:r>
          </w:p>
          <w:p w:rsidR="00BE3758" w:rsidRPr="003F04B0" w:rsidRDefault="00BE3758" w:rsidP="00BE3758">
            <w:pPr>
              <w:pStyle w:val="af1"/>
              <w:rPr>
                <w:sz w:val="22"/>
                <w:szCs w:val="22"/>
              </w:rPr>
            </w:pPr>
            <w:r w:rsidRPr="00BE3758">
              <w:rPr>
                <w:sz w:val="22"/>
                <w:szCs w:val="22"/>
              </w:rPr>
              <w:t>um, am;</w:t>
            </w:r>
          </w:p>
          <w:p w:rsidR="00BE3758" w:rsidRPr="00BE3758" w:rsidRDefault="00BE3758" w:rsidP="00BE3758">
            <w:pPr>
              <w:pStyle w:val="af1"/>
              <w:rPr>
                <w:sz w:val="22"/>
                <w:szCs w:val="22"/>
              </w:rPr>
            </w:pPr>
            <w:r w:rsidRPr="00BE3758">
              <w:rPr>
                <w:sz w:val="22"/>
                <w:szCs w:val="22"/>
              </w:rPr>
              <w:t>модальный глагол wol</w:t>
            </w:r>
            <w:r w:rsidRPr="00BE3758">
              <w:rPr>
                <w:sz w:val="22"/>
                <w:szCs w:val="22"/>
                <w:lang w:val="en-US"/>
              </w:rPr>
              <w:t>len</w:t>
            </w:r>
          </w:p>
          <w:p w:rsidR="00BE3758" w:rsidRPr="00BE3758" w:rsidRDefault="00BE3758" w:rsidP="00BE3758">
            <w:pPr>
              <w:pStyle w:val="af1"/>
              <w:rPr>
                <w:sz w:val="22"/>
                <w:szCs w:val="22"/>
              </w:rPr>
            </w:pPr>
            <w:r w:rsidRPr="00BE3758">
              <w:rPr>
                <w:sz w:val="22"/>
                <w:szCs w:val="22"/>
              </w:rPr>
              <w:t>рамочная  конструк-</w:t>
            </w:r>
          </w:p>
          <w:p w:rsidR="00BE3758" w:rsidRPr="00BE3758" w:rsidRDefault="00BE3758" w:rsidP="00BE3758">
            <w:pPr>
              <w:pStyle w:val="af1"/>
              <w:rPr>
                <w:sz w:val="22"/>
                <w:szCs w:val="22"/>
              </w:rPr>
            </w:pPr>
            <w:r w:rsidRPr="00BE3758">
              <w:rPr>
                <w:sz w:val="22"/>
                <w:szCs w:val="22"/>
              </w:rPr>
              <w:t>ция</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Kleine Pause</w:t>
            </w:r>
            <w:r w:rsidR="00A90BBD">
              <w:rPr>
                <w:b/>
                <w:sz w:val="22"/>
                <w:szCs w:val="22"/>
              </w:rPr>
              <w:t xml:space="preserve"> </w:t>
            </w:r>
            <w:r w:rsidRPr="003F04B0">
              <w:rPr>
                <w:b/>
                <w:sz w:val="22"/>
                <w:szCs w:val="22"/>
              </w:rPr>
              <w:t xml:space="preserve">(повторение) </w:t>
            </w:r>
          </w:p>
        </w:tc>
      </w:tr>
      <w:tr w:rsidR="00BE3758" w:rsidRPr="0021367E" w:rsidTr="00BE3758">
        <w:tc>
          <w:tcPr>
            <w:tcW w:w="9072" w:type="dxa"/>
            <w:gridSpan w:val="2"/>
          </w:tcPr>
          <w:p w:rsidR="00BE3758" w:rsidRPr="003F04B0" w:rsidRDefault="00BE3758" w:rsidP="00A90BBD">
            <w:pPr>
              <w:pStyle w:val="af1"/>
              <w:rPr>
                <w:b/>
                <w:sz w:val="22"/>
                <w:szCs w:val="22"/>
                <w:lang w:val="de-DE"/>
              </w:rPr>
            </w:pPr>
            <w:r w:rsidRPr="003F04B0">
              <w:rPr>
                <w:b/>
                <w:sz w:val="22"/>
                <w:szCs w:val="22"/>
                <w:lang w:val="de-DE"/>
              </w:rPr>
              <w:t>Das sieht gut aus</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Межличностные  взаимоотношения в семье, со сверстниками.</w:t>
            </w:r>
          </w:p>
          <w:p w:rsidR="00BE3758" w:rsidRPr="00BE3758" w:rsidRDefault="00BE3758" w:rsidP="00BE3758">
            <w:pPr>
              <w:pStyle w:val="af1"/>
              <w:rPr>
                <w:sz w:val="22"/>
                <w:szCs w:val="22"/>
              </w:rPr>
            </w:pPr>
            <w:r w:rsidRPr="00BE3758">
              <w:rPr>
                <w:sz w:val="22"/>
                <w:szCs w:val="22"/>
              </w:rPr>
              <w:t>Внешность и черты характера человека</w:t>
            </w:r>
          </w:p>
        </w:tc>
        <w:tc>
          <w:tcPr>
            <w:tcW w:w="4677" w:type="dxa"/>
          </w:tcPr>
          <w:p w:rsidR="00BE3758" w:rsidRPr="00BE3758" w:rsidRDefault="003F04B0" w:rsidP="003F04B0">
            <w:pPr>
              <w:pStyle w:val="af1"/>
              <w:ind w:firstLine="0"/>
              <w:jc w:val="left"/>
              <w:rPr>
                <w:sz w:val="22"/>
                <w:szCs w:val="22"/>
              </w:rPr>
            </w:pPr>
            <w:r>
              <w:rPr>
                <w:sz w:val="22"/>
                <w:szCs w:val="22"/>
              </w:rPr>
              <w:t xml:space="preserve">Множественное </w:t>
            </w:r>
            <w:r w:rsidR="00BE3758" w:rsidRPr="00BE3758">
              <w:rPr>
                <w:sz w:val="22"/>
                <w:szCs w:val="22"/>
              </w:rPr>
              <w:t>числосуществительных;</w:t>
            </w:r>
          </w:p>
          <w:p w:rsidR="00BE3758" w:rsidRPr="00BE3758" w:rsidRDefault="00BE3758" w:rsidP="003F04B0">
            <w:pPr>
              <w:pStyle w:val="af1"/>
              <w:ind w:firstLine="0"/>
              <w:jc w:val="left"/>
              <w:rPr>
                <w:sz w:val="22"/>
                <w:szCs w:val="22"/>
              </w:rPr>
            </w:pPr>
            <w:r w:rsidRPr="00BE3758">
              <w:rPr>
                <w:sz w:val="22"/>
                <w:szCs w:val="22"/>
              </w:rPr>
              <w:t>личные местоимения в винительном падеже</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Partys</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Досуг и увлечения (чтение, кино, театр и др.). Виды отдыха, путешествия. Транспорт. Покупки</w:t>
            </w:r>
          </w:p>
        </w:tc>
        <w:tc>
          <w:tcPr>
            <w:tcW w:w="4677" w:type="dxa"/>
          </w:tcPr>
          <w:p w:rsidR="00BE3758" w:rsidRPr="00BE3758" w:rsidRDefault="00BE3758" w:rsidP="00BE3758">
            <w:pPr>
              <w:pStyle w:val="af1"/>
              <w:rPr>
                <w:sz w:val="22"/>
                <w:szCs w:val="22"/>
              </w:rPr>
            </w:pPr>
            <w:r w:rsidRPr="00BE3758">
              <w:rPr>
                <w:sz w:val="22"/>
                <w:szCs w:val="22"/>
              </w:rPr>
              <w:t>Сложносочинённые</w:t>
            </w:r>
          </w:p>
          <w:p w:rsidR="00BE3758" w:rsidRPr="00BE3758" w:rsidRDefault="00BE3758" w:rsidP="00BE3758">
            <w:pPr>
              <w:pStyle w:val="af1"/>
              <w:rPr>
                <w:sz w:val="22"/>
                <w:szCs w:val="22"/>
              </w:rPr>
            </w:pPr>
            <w:r w:rsidRPr="00BE3758">
              <w:rPr>
                <w:sz w:val="22"/>
                <w:szCs w:val="22"/>
              </w:rPr>
              <w:t>предложения с союзом</w:t>
            </w:r>
          </w:p>
          <w:p w:rsidR="00BE3758" w:rsidRPr="00BE3758" w:rsidRDefault="00BE3758" w:rsidP="00BE3758">
            <w:pPr>
              <w:pStyle w:val="af1"/>
              <w:rPr>
                <w:sz w:val="22"/>
                <w:szCs w:val="22"/>
              </w:rPr>
            </w:pPr>
            <w:r w:rsidRPr="00BE3758">
              <w:rPr>
                <w:sz w:val="22"/>
                <w:szCs w:val="22"/>
              </w:rPr>
              <w:t>deshalb;</w:t>
            </w:r>
          </w:p>
          <w:p w:rsidR="00BE3758" w:rsidRPr="00BE3758" w:rsidRDefault="00BE3758" w:rsidP="00BE3758">
            <w:pPr>
              <w:pStyle w:val="af1"/>
              <w:rPr>
                <w:sz w:val="22"/>
                <w:szCs w:val="22"/>
              </w:rPr>
            </w:pPr>
            <w:r w:rsidRPr="00BE3758">
              <w:rPr>
                <w:sz w:val="22"/>
                <w:szCs w:val="22"/>
              </w:rPr>
              <w:t>Pr</w:t>
            </w:r>
            <w:r w:rsidRPr="00BE3758">
              <w:rPr>
                <w:sz w:val="22"/>
                <w:szCs w:val="22"/>
                <w:lang w:val="de-DE"/>
              </w:rPr>
              <w:t>ä</w:t>
            </w:r>
            <w:r w:rsidRPr="00BE3758">
              <w:rPr>
                <w:sz w:val="22"/>
                <w:szCs w:val="22"/>
              </w:rPr>
              <w:t>teritum от глаголов</w:t>
            </w:r>
          </w:p>
          <w:p w:rsidR="00BE3758" w:rsidRPr="00BE3758" w:rsidRDefault="00BE3758" w:rsidP="00BE3758">
            <w:pPr>
              <w:pStyle w:val="af1"/>
              <w:rPr>
                <w:sz w:val="22"/>
                <w:szCs w:val="22"/>
              </w:rPr>
            </w:pPr>
            <w:r w:rsidRPr="00BE3758">
              <w:rPr>
                <w:sz w:val="22"/>
                <w:szCs w:val="22"/>
              </w:rPr>
              <w:t>sein и haben;</w:t>
            </w:r>
          </w:p>
          <w:p w:rsidR="00BE3758" w:rsidRPr="00BE3758" w:rsidRDefault="00BE3758" w:rsidP="00BE3758">
            <w:pPr>
              <w:pStyle w:val="af1"/>
              <w:rPr>
                <w:sz w:val="22"/>
                <w:szCs w:val="22"/>
              </w:rPr>
            </w:pPr>
            <w:r w:rsidRPr="00BE3758">
              <w:rPr>
                <w:sz w:val="22"/>
                <w:szCs w:val="22"/>
              </w:rPr>
              <w:t>указание  времени</w:t>
            </w:r>
          </w:p>
          <w:p w:rsidR="00BE3758" w:rsidRPr="00BE3758" w:rsidRDefault="00BE3758" w:rsidP="00BE3758">
            <w:pPr>
              <w:pStyle w:val="af1"/>
              <w:rPr>
                <w:sz w:val="22"/>
                <w:szCs w:val="22"/>
                <w:lang w:val="de-DE"/>
              </w:rPr>
            </w:pPr>
            <w:r w:rsidRPr="00BE3758">
              <w:rPr>
                <w:sz w:val="22"/>
                <w:szCs w:val="22"/>
              </w:rPr>
              <w:t>впрошлом</w:t>
            </w:r>
            <w:r w:rsidRPr="00BE3758">
              <w:rPr>
                <w:sz w:val="22"/>
                <w:szCs w:val="22"/>
                <w:lang w:val="de-DE"/>
              </w:rPr>
              <w:t>: letztes Jahr,</w:t>
            </w:r>
          </w:p>
          <w:p w:rsidR="00BE3758" w:rsidRPr="00BE3758" w:rsidRDefault="00BE3758" w:rsidP="00BE3758">
            <w:pPr>
              <w:pStyle w:val="af1"/>
              <w:rPr>
                <w:sz w:val="22"/>
                <w:szCs w:val="22"/>
                <w:lang w:val="de-DE"/>
              </w:rPr>
            </w:pPr>
            <w:r w:rsidRPr="00BE3758">
              <w:rPr>
                <w:sz w:val="22"/>
                <w:szCs w:val="22"/>
                <w:lang w:val="de-DE"/>
              </w:rPr>
              <w:t>letzten Monat…</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Meine Stadt</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 xml:space="preserve">Страна/страны  второго  иностранного языка и родная страна,их  географическое  положение,столицы и крупные города, достопримечательности,  культурныеособенности (национальныепраздники, знаменательные </w:t>
            </w:r>
            <w:r w:rsidRPr="00BE3758">
              <w:rPr>
                <w:sz w:val="22"/>
                <w:szCs w:val="22"/>
              </w:rPr>
              <w:lastRenderedPageBreak/>
              <w:t>даты,</w:t>
            </w:r>
          </w:p>
          <w:p w:rsidR="00BE3758" w:rsidRPr="00BE3758" w:rsidRDefault="00BE3758" w:rsidP="00BE3758">
            <w:pPr>
              <w:pStyle w:val="af1"/>
              <w:rPr>
                <w:sz w:val="22"/>
                <w:szCs w:val="22"/>
              </w:rPr>
            </w:pPr>
            <w:r w:rsidRPr="00BE3758">
              <w:rPr>
                <w:sz w:val="22"/>
                <w:szCs w:val="22"/>
              </w:rPr>
              <w:t>традиции, обычаи). Выдающиесялюди, их вклад в науку и мировую культуру</w:t>
            </w:r>
          </w:p>
        </w:tc>
        <w:tc>
          <w:tcPr>
            <w:tcW w:w="4677" w:type="dxa"/>
          </w:tcPr>
          <w:p w:rsidR="00BE3758" w:rsidRPr="00BE3758" w:rsidRDefault="00BE3758" w:rsidP="00BE3758">
            <w:pPr>
              <w:pStyle w:val="af1"/>
              <w:rPr>
                <w:sz w:val="22"/>
                <w:szCs w:val="22"/>
                <w:lang w:val="de-DE"/>
              </w:rPr>
            </w:pPr>
            <w:r w:rsidRPr="00BE3758">
              <w:rPr>
                <w:sz w:val="22"/>
                <w:szCs w:val="22"/>
              </w:rPr>
              <w:lastRenderedPageBreak/>
              <w:t>Предлогисдательнымпадежом</w:t>
            </w:r>
            <w:r w:rsidRPr="00BE3758">
              <w:rPr>
                <w:sz w:val="22"/>
                <w:szCs w:val="22"/>
                <w:lang w:val="de-DE"/>
              </w:rPr>
              <w:t xml:space="preserve"> mit, nach, aus,zu, von, bei;</w:t>
            </w:r>
          </w:p>
          <w:p w:rsidR="00BE3758" w:rsidRPr="00BE3758" w:rsidRDefault="00BE3758" w:rsidP="00BE3758">
            <w:pPr>
              <w:pStyle w:val="af1"/>
              <w:rPr>
                <w:sz w:val="22"/>
                <w:szCs w:val="22"/>
              </w:rPr>
            </w:pPr>
            <w:r w:rsidRPr="00BE3758">
              <w:rPr>
                <w:sz w:val="22"/>
                <w:szCs w:val="22"/>
              </w:rPr>
              <w:t>прошедшее разговорное время Perfekt (рамочная конструкция)</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lastRenderedPageBreak/>
              <w:t>Ferien</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Школьное образование, школьная жизнь, изучаемые предметы</w:t>
            </w:r>
          </w:p>
          <w:p w:rsidR="00BE3758" w:rsidRPr="00BE3758" w:rsidRDefault="00BE3758" w:rsidP="00BE3758">
            <w:pPr>
              <w:pStyle w:val="af1"/>
              <w:rPr>
                <w:sz w:val="22"/>
                <w:szCs w:val="22"/>
              </w:rPr>
            </w:pPr>
            <w:r w:rsidRPr="00BE3758">
              <w:rPr>
                <w:sz w:val="22"/>
                <w:szCs w:val="22"/>
              </w:rPr>
              <w:t>и отношение к ним. Переписка с зарубежными сверстниками. Каникулы в различное время года</w:t>
            </w:r>
          </w:p>
          <w:p w:rsidR="00BE3758" w:rsidRPr="00BE3758" w:rsidRDefault="00BE3758" w:rsidP="00BE3758">
            <w:pPr>
              <w:pStyle w:val="af1"/>
              <w:rPr>
                <w:sz w:val="22"/>
                <w:szCs w:val="22"/>
              </w:rPr>
            </w:pPr>
            <w:r w:rsidRPr="00BE3758">
              <w:rPr>
                <w:sz w:val="22"/>
                <w:szCs w:val="22"/>
              </w:rPr>
              <w:t>Страна/страны  второго  иностранного языка и родная страна,их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w:t>
            </w:r>
          </w:p>
          <w:p w:rsidR="00BE3758" w:rsidRPr="00BE3758" w:rsidRDefault="00BE3758" w:rsidP="00BE3758">
            <w:pPr>
              <w:pStyle w:val="af1"/>
              <w:rPr>
                <w:sz w:val="22"/>
                <w:szCs w:val="22"/>
              </w:rPr>
            </w:pPr>
            <w:r w:rsidRPr="00BE3758">
              <w:rPr>
                <w:sz w:val="22"/>
                <w:szCs w:val="22"/>
              </w:rPr>
              <w:t>вклад в науку и мировую культуру</w:t>
            </w:r>
          </w:p>
        </w:tc>
        <w:tc>
          <w:tcPr>
            <w:tcW w:w="4677" w:type="dxa"/>
          </w:tcPr>
          <w:p w:rsidR="00BE3758" w:rsidRPr="00BE3758" w:rsidRDefault="00BE3758" w:rsidP="00BE3758">
            <w:pPr>
              <w:pStyle w:val="af1"/>
              <w:rPr>
                <w:sz w:val="22"/>
                <w:szCs w:val="22"/>
                <w:lang w:val="de-DE"/>
              </w:rPr>
            </w:pPr>
            <w:r w:rsidRPr="00BE3758">
              <w:rPr>
                <w:sz w:val="22"/>
                <w:szCs w:val="22"/>
                <w:lang w:val="de-DE"/>
              </w:rPr>
              <w:t>Das Partizip II;</w:t>
            </w:r>
          </w:p>
          <w:p w:rsidR="00BE3758" w:rsidRPr="00BE3758" w:rsidRDefault="00BE3758" w:rsidP="00BE3758">
            <w:pPr>
              <w:pStyle w:val="af1"/>
              <w:rPr>
                <w:sz w:val="22"/>
                <w:szCs w:val="22"/>
                <w:lang w:val="de-DE"/>
              </w:rPr>
            </w:pPr>
            <w:r w:rsidRPr="00BE3758">
              <w:rPr>
                <w:sz w:val="22"/>
                <w:szCs w:val="22"/>
                <w:lang w:val="de-DE"/>
              </w:rPr>
              <w:t xml:space="preserve">Perfekt </w:t>
            </w:r>
            <w:r w:rsidRPr="00BE3758">
              <w:rPr>
                <w:sz w:val="22"/>
                <w:szCs w:val="22"/>
              </w:rPr>
              <w:t>глаголов</w:t>
            </w:r>
            <w:r w:rsidRPr="00BE3758">
              <w:rPr>
                <w:sz w:val="22"/>
                <w:szCs w:val="22"/>
                <w:lang w:val="de-DE"/>
              </w:rPr>
              <w:t xml:space="preserve"> sein</w:t>
            </w:r>
            <w:r w:rsidRPr="000D0834">
              <w:rPr>
                <w:sz w:val="22"/>
                <w:szCs w:val="22"/>
                <w:lang w:val="en-US"/>
              </w:rPr>
              <w:t>,</w:t>
            </w:r>
          </w:p>
          <w:p w:rsidR="00BE3758" w:rsidRPr="00BE3758" w:rsidRDefault="00BE3758" w:rsidP="00BE3758">
            <w:pPr>
              <w:pStyle w:val="af1"/>
              <w:rPr>
                <w:sz w:val="22"/>
                <w:szCs w:val="22"/>
              </w:rPr>
            </w:pPr>
            <w:r w:rsidRPr="00BE3758">
              <w:rPr>
                <w:sz w:val="22"/>
                <w:szCs w:val="22"/>
              </w:rPr>
              <w:t>haben;</w:t>
            </w:r>
          </w:p>
          <w:p w:rsidR="00BE3758" w:rsidRPr="00BE3758" w:rsidRDefault="00BE3758" w:rsidP="00BE3758">
            <w:pPr>
              <w:pStyle w:val="af1"/>
              <w:rPr>
                <w:sz w:val="22"/>
                <w:szCs w:val="22"/>
              </w:rPr>
            </w:pPr>
            <w:r w:rsidRPr="00BE3758">
              <w:rPr>
                <w:sz w:val="22"/>
                <w:szCs w:val="22"/>
              </w:rPr>
              <w:t xml:space="preserve">порядок слов: </w:t>
            </w:r>
          </w:p>
          <w:p w:rsidR="00BE3758" w:rsidRPr="00BE3758" w:rsidRDefault="00BE3758" w:rsidP="00BE3758">
            <w:pPr>
              <w:pStyle w:val="af1"/>
              <w:rPr>
                <w:sz w:val="22"/>
                <w:szCs w:val="22"/>
              </w:rPr>
            </w:pPr>
            <w:r w:rsidRPr="00BE3758">
              <w:rPr>
                <w:sz w:val="22"/>
                <w:szCs w:val="22"/>
              </w:rPr>
              <w:t>рамочная конструкция</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Große Pause</w:t>
            </w:r>
            <w:r w:rsidR="00A90BBD">
              <w:rPr>
                <w:b/>
                <w:sz w:val="22"/>
                <w:szCs w:val="22"/>
              </w:rPr>
              <w:t xml:space="preserve"> </w:t>
            </w:r>
            <w:r w:rsidRPr="003F04B0">
              <w:rPr>
                <w:b/>
                <w:sz w:val="22"/>
                <w:szCs w:val="22"/>
              </w:rPr>
              <w:t xml:space="preserve">(повторение) </w:t>
            </w:r>
          </w:p>
        </w:tc>
      </w:tr>
      <w:tr w:rsidR="00BE3758" w:rsidRPr="00BE3758" w:rsidTr="00BE3758">
        <w:trPr>
          <w:trHeight w:val="654"/>
        </w:trPr>
        <w:tc>
          <w:tcPr>
            <w:tcW w:w="9072" w:type="dxa"/>
            <w:gridSpan w:val="2"/>
            <w:tcBorders>
              <w:left w:val="nil"/>
              <w:right w:val="nil"/>
            </w:tcBorders>
            <w:vAlign w:val="center"/>
          </w:tcPr>
          <w:p w:rsidR="00BE3758" w:rsidRPr="00BE3758" w:rsidRDefault="00BE3758" w:rsidP="003F04B0">
            <w:pPr>
              <w:pStyle w:val="af1"/>
              <w:jc w:val="center"/>
              <w:rPr>
                <w:sz w:val="22"/>
                <w:szCs w:val="22"/>
              </w:rPr>
            </w:pPr>
            <w:r w:rsidRPr="003F04B0">
              <w:rPr>
                <w:b/>
                <w:sz w:val="22"/>
                <w:szCs w:val="22"/>
              </w:rPr>
              <w:t>7 класс</w:t>
            </w:r>
            <w:r w:rsidRPr="00BE3758">
              <w:rPr>
                <w:sz w:val="22"/>
                <w:szCs w:val="22"/>
              </w:rPr>
              <w:t xml:space="preserve"> </w:t>
            </w:r>
          </w:p>
        </w:tc>
      </w:tr>
      <w:tr w:rsidR="00BE3758" w:rsidRPr="00BE3758" w:rsidTr="003F04B0">
        <w:tc>
          <w:tcPr>
            <w:tcW w:w="4395" w:type="dxa"/>
            <w:vAlign w:val="center"/>
          </w:tcPr>
          <w:p w:rsidR="00BE3758" w:rsidRPr="003F04B0" w:rsidRDefault="00BE3758" w:rsidP="003F04B0">
            <w:pPr>
              <w:pStyle w:val="af1"/>
              <w:jc w:val="center"/>
              <w:rPr>
                <w:b/>
                <w:sz w:val="22"/>
                <w:szCs w:val="22"/>
              </w:rPr>
            </w:pPr>
            <w:r w:rsidRPr="003F04B0">
              <w:rPr>
                <w:b/>
                <w:sz w:val="22"/>
                <w:szCs w:val="22"/>
              </w:rPr>
              <w:t>Тем</w:t>
            </w:r>
            <w:r w:rsidR="003F04B0" w:rsidRPr="003F04B0">
              <w:rPr>
                <w:b/>
                <w:sz w:val="22"/>
                <w:szCs w:val="22"/>
              </w:rPr>
              <w:t>а</w:t>
            </w:r>
          </w:p>
        </w:tc>
        <w:tc>
          <w:tcPr>
            <w:tcW w:w="4677" w:type="dxa"/>
            <w:vAlign w:val="center"/>
          </w:tcPr>
          <w:p w:rsidR="00BE3758" w:rsidRPr="003F04B0" w:rsidRDefault="00BE3758" w:rsidP="003F04B0">
            <w:pPr>
              <w:pStyle w:val="af1"/>
              <w:jc w:val="center"/>
              <w:rPr>
                <w:b/>
                <w:sz w:val="22"/>
                <w:szCs w:val="22"/>
              </w:rPr>
            </w:pPr>
            <w:r w:rsidRPr="003F04B0">
              <w:rPr>
                <w:b/>
                <w:sz w:val="22"/>
                <w:szCs w:val="22"/>
              </w:rPr>
              <w:t>Основное</w:t>
            </w:r>
            <w:r w:rsidR="003F04B0" w:rsidRPr="003F04B0">
              <w:rPr>
                <w:b/>
                <w:sz w:val="22"/>
                <w:szCs w:val="22"/>
              </w:rPr>
              <w:t xml:space="preserve"> </w:t>
            </w:r>
            <w:r w:rsidRPr="003F04B0">
              <w:rPr>
                <w:b/>
                <w:sz w:val="22"/>
                <w:szCs w:val="22"/>
              </w:rPr>
              <w:t>содержание</w:t>
            </w:r>
          </w:p>
        </w:tc>
      </w:tr>
      <w:tr w:rsidR="00BE3758" w:rsidRPr="00337583" w:rsidTr="00BE3758">
        <w:tc>
          <w:tcPr>
            <w:tcW w:w="9072" w:type="dxa"/>
            <w:gridSpan w:val="2"/>
          </w:tcPr>
          <w:p w:rsidR="00BE3758" w:rsidRPr="00FA4A06" w:rsidRDefault="00BE3758" w:rsidP="00A90BBD">
            <w:pPr>
              <w:pStyle w:val="af1"/>
              <w:rPr>
                <w:sz w:val="22"/>
                <w:szCs w:val="22"/>
                <w:lang w:val="en-US"/>
              </w:rPr>
            </w:pPr>
            <w:r w:rsidRPr="003F04B0">
              <w:rPr>
                <w:b/>
                <w:sz w:val="22"/>
                <w:szCs w:val="22"/>
                <w:lang w:val="de-DE"/>
              </w:rPr>
              <w:t>Wie war’s in den Ferien?</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Школьное образование, школьная жизнь, изучаемые предметы и</w:t>
            </w:r>
          </w:p>
          <w:p w:rsidR="00BE3758" w:rsidRPr="00BE3758" w:rsidRDefault="00BE3758" w:rsidP="00BE3758">
            <w:pPr>
              <w:pStyle w:val="af1"/>
              <w:rPr>
                <w:sz w:val="22"/>
                <w:szCs w:val="22"/>
              </w:rPr>
            </w:pPr>
            <w:r w:rsidRPr="00BE3758">
              <w:rPr>
                <w:sz w:val="22"/>
                <w:szCs w:val="22"/>
              </w:rPr>
              <w:t>отношение к ним. Переписка с зарубежными сверстниками. Каникулы в различное время года</w:t>
            </w:r>
          </w:p>
        </w:tc>
        <w:tc>
          <w:tcPr>
            <w:tcW w:w="4677" w:type="dxa"/>
          </w:tcPr>
          <w:p w:rsidR="00BE3758" w:rsidRPr="00BE3758" w:rsidRDefault="00BE3758" w:rsidP="00BE3758">
            <w:pPr>
              <w:pStyle w:val="af1"/>
              <w:rPr>
                <w:sz w:val="22"/>
                <w:szCs w:val="22"/>
              </w:rPr>
            </w:pPr>
            <w:r w:rsidRPr="00BE3758">
              <w:rPr>
                <w:sz w:val="22"/>
                <w:szCs w:val="22"/>
              </w:rPr>
              <w:t>Притяжательные местоимения;</w:t>
            </w:r>
          </w:p>
          <w:p w:rsidR="00BE3758" w:rsidRPr="00BE3758" w:rsidRDefault="00BE3758" w:rsidP="00BE3758">
            <w:pPr>
              <w:pStyle w:val="af1"/>
              <w:rPr>
                <w:sz w:val="22"/>
                <w:szCs w:val="22"/>
              </w:rPr>
            </w:pPr>
            <w:r w:rsidRPr="00BE3758">
              <w:rPr>
                <w:sz w:val="22"/>
                <w:szCs w:val="22"/>
              </w:rPr>
              <w:t>артикли в дательном</w:t>
            </w:r>
          </w:p>
          <w:p w:rsidR="00BE3758" w:rsidRPr="00BE3758" w:rsidRDefault="00BE3758" w:rsidP="00BE3758">
            <w:pPr>
              <w:pStyle w:val="af1"/>
              <w:rPr>
                <w:sz w:val="22"/>
                <w:szCs w:val="22"/>
              </w:rPr>
            </w:pPr>
            <w:r w:rsidRPr="00BE3758">
              <w:rPr>
                <w:sz w:val="22"/>
                <w:szCs w:val="22"/>
              </w:rPr>
              <w:t>падеже;</w:t>
            </w:r>
          </w:p>
          <w:p w:rsidR="00BE3758" w:rsidRPr="00BE3758" w:rsidRDefault="00BE3758" w:rsidP="00BE3758">
            <w:pPr>
              <w:pStyle w:val="af1"/>
              <w:rPr>
                <w:sz w:val="22"/>
                <w:szCs w:val="22"/>
              </w:rPr>
            </w:pPr>
            <w:r w:rsidRPr="00BE3758">
              <w:rPr>
                <w:sz w:val="22"/>
                <w:szCs w:val="22"/>
              </w:rPr>
              <w:t>прошедшее разговорное время Perfekt —Partizip II</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Meine Pläne</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Мир профессий. Проблемы выбора профессии. Роль иностранного языка в планах на будущее</w:t>
            </w:r>
          </w:p>
        </w:tc>
        <w:tc>
          <w:tcPr>
            <w:tcW w:w="4677" w:type="dxa"/>
          </w:tcPr>
          <w:p w:rsidR="00BE3758" w:rsidRPr="00BE3758" w:rsidRDefault="00BE3758" w:rsidP="00BE3758">
            <w:pPr>
              <w:pStyle w:val="af1"/>
              <w:rPr>
                <w:sz w:val="22"/>
                <w:szCs w:val="22"/>
              </w:rPr>
            </w:pPr>
            <w:r w:rsidRPr="00BE3758">
              <w:rPr>
                <w:sz w:val="22"/>
                <w:szCs w:val="22"/>
              </w:rPr>
              <w:t>Главное и придаточное предложения (союзы dass, weil); спряжение модальных глаголов в простом прошедшем</w:t>
            </w:r>
          </w:p>
          <w:p w:rsidR="00BE3758" w:rsidRPr="00BE3758" w:rsidRDefault="00BE3758" w:rsidP="00BE3758">
            <w:pPr>
              <w:pStyle w:val="af1"/>
              <w:rPr>
                <w:sz w:val="22"/>
                <w:szCs w:val="22"/>
              </w:rPr>
            </w:pPr>
            <w:r w:rsidRPr="00BE3758">
              <w:rPr>
                <w:sz w:val="22"/>
                <w:szCs w:val="22"/>
              </w:rPr>
              <w:t>времени Pr</w:t>
            </w:r>
            <w:r w:rsidRPr="00BE3758">
              <w:rPr>
                <w:sz w:val="22"/>
                <w:szCs w:val="22"/>
                <w:lang w:val="de-DE"/>
              </w:rPr>
              <w:t>ä</w:t>
            </w:r>
            <w:r w:rsidRPr="00BE3758">
              <w:rPr>
                <w:sz w:val="22"/>
                <w:szCs w:val="22"/>
              </w:rPr>
              <w:t>teritum</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Freundschaft</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Межличностные  взаимоотношения в семье, со сверстниками.</w:t>
            </w:r>
          </w:p>
          <w:p w:rsidR="00BE3758" w:rsidRPr="00BE3758" w:rsidRDefault="00BE3758" w:rsidP="00BE3758">
            <w:pPr>
              <w:pStyle w:val="af1"/>
              <w:rPr>
                <w:sz w:val="22"/>
                <w:szCs w:val="22"/>
              </w:rPr>
            </w:pPr>
            <w:r w:rsidRPr="00BE3758">
              <w:rPr>
                <w:sz w:val="22"/>
                <w:szCs w:val="22"/>
              </w:rPr>
              <w:t>Внешность и черты характера человека</w:t>
            </w:r>
          </w:p>
        </w:tc>
        <w:tc>
          <w:tcPr>
            <w:tcW w:w="4677" w:type="dxa"/>
          </w:tcPr>
          <w:p w:rsidR="00BE3758" w:rsidRPr="00BE3758" w:rsidRDefault="00BE3758" w:rsidP="00BE3758">
            <w:pPr>
              <w:pStyle w:val="af1"/>
              <w:rPr>
                <w:sz w:val="22"/>
                <w:szCs w:val="22"/>
              </w:rPr>
            </w:pPr>
            <w:r w:rsidRPr="00BE3758">
              <w:rPr>
                <w:sz w:val="22"/>
                <w:szCs w:val="22"/>
              </w:rPr>
              <w:t>Личные местоимения</w:t>
            </w:r>
          </w:p>
          <w:p w:rsidR="00BE3758" w:rsidRPr="00BE3758" w:rsidRDefault="00BE3758" w:rsidP="00BE3758">
            <w:pPr>
              <w:pStyle w:val="af1"/>
              <w:rPr>
                <w:sz w:val="22"/>
                <w:szCs w:val="22"/>
              </w:rPr>
            </w:pPr>
            <w:r w:rsidRPr="00BE3758">
              <w:rPr>
                <w:sz w:val="22"/>
                <w:szCs w:val="22"/>
              </w:rPr>
              <w:t>в дательном падеже;</w:t>
            </w:r>
          </w:p>
          <w:p w:rsidR="00BE3758" w:rsidRPr="00BE3758" w:rsidRDefault="00BE3758" w:rsidP="00BE3758">
            <w:pPr>
              <w:pStyle w:val="af1"/>
              <w:rPr>
                <w:sz w:val="22"/>
                <w:szCs w:val="22"/>
              </w:rPr>
            </w:pPr>
            <w:r w:rsidRPr="00BE3758">
              <w:rPr>
                <w:sz w:val="22"/>
                <w:szCs w:val="22"/>
              </w:rPr>
              <w:t>сравнительная степень</w:t>
            </w:r>
          </w:p>
          <w:p w:rsidR="00BE3758" w:rsidRPr="00BE3758" w:rsidRDefault="00BE3758" w:rsidP="00BE3758">
            <w:pPr>
              <w:pStyle w:val="af1"/>
              <w:rPr>
                <w:sz w:val="22"/>
                <w:szCs w:val="22"/>
              </w:rPr>
            </w:pPr>
            <w:r w:rsidRPr="00BE3758">
              <w:rPr>
                <w:sz w:val="22"/>
                <w:szCs w:val="22"/>
              </w:rPr>
              <w:t>прилагательных/наречий;</w:t>
            </w:r>
          </w:p>
          <w:p w:rsidR="00BE3758" w:rsidRPr="00BE3758" w:rsidRDefault="00BE3758" w:rsidP="00BE3758">
            <w:pPr>
              <w:pStyle w:val="af1"/>
              <w:rPr>
                <w:sz w:val="22"/>
                <w:szCs w:val="22"/>
              </w:rPr>
            </w:pPr>
            <w:r w:rsidRPr="00BE3758">
              <w:rPr>
                <w:sz w:val="22"/>
                <w:szCs w:val="22"/>
              </w:rPr>
              <w:t>союзы als, wie</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Kleine Pause</w:t>
            </w:r>
            <w:r w:rsidR="00A90BBD">
              <w:rPr>
                <w:b/>
                <w:sz w:val="22"/>
                <w:szCs w:val="22"/>
              </w:rPr>
              <w:t xml:space="preserve"> </w:t>
            </w:r>
            <w:r w:rsidRPr="003F04B0">
              <w:rPr>
                <w:b/>
                <w:sz w:val="22"/>
                <w:szCs w:val="22"/>
              </w:rPr>
              <w:t xml:space="preserve">(повторение) </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Bilder und Töne</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Средства массовой информации</w:t>
            </w:r>
          </w:p>
          <w:p w:rsidR="00BE3758" w:rsidRPr="00BE3758" w:rsidRDefault="00BE3758" w:rsidP="00BE3758">
            <w:pPr>
              <w:pStyle w:val="af1"/>
              <w:rPr>
                <w:sz w:val="22"/>
                <w:szCs w:val="22"/>
              </w:rPr>
            </w:pPr>
            <w:r w:rsidRPr="00BE3758">
              <w:rPr>
                <w:sz w:val="22"/>
                <w:szCs w:val="22"/>
              </w:rPr>
              <w:t>и коммуникации (пресса, телевидение, радио, Интернет)</w:t>
            </w:r>
          </w:p>
        </w:tc>
        <w:tc>
          <w:tcPr>
            <w:tcW w:w="4677" w:type="dxa"/>
          </w:tcPr>
          <w:p w:rsidR="00BE3758" w:rsidRPr="00BE3758" w:rsidRDefault="00BE3758" w:rsidP="00BE3758">
            <w:pPr>
              <w:pStyle w:val="af1"/>
              <w:rPr>
                <w:sz w:val="22"/>
                <w:szCs w:val="22"/>
              </w:rPr>
            </w:pPr>
            <w:r w:rsidRPr="00BE3758">
              <w:rPr>
                <w:sz w:val="22"/>
                <w:szCs w:val="22"/>
              </w:rPr>
              <w:t>Модальные  глаголы</w:t>
            </w:r>
          </w:p>
          <w:p w:rsidR="00BE3758" w:rsidRPr="00BE3758" w:rsidRDefault="00BE3758" w:rsidP="00BE3758">
            <w:pPr>
              <w:pStyle w:val="af1"/>
              <w:rPr>
                <w:sz w:val="22"/>
                <w:szCs w:val="22"/>
              </w:rPr>
            </w:pPr>
            <w:r w:rsidRPr="00BE3758">
              <w:rPr>
                <w:sz w:val="22"/>
                <w:szCs w:val="22"/>
              </w:rPr>
              <w:t>d</w:t>
            </w:r>
            <w:r w:rsidRPr="00BE3758">
              <w:rPr>
                <w:sz w:val="22"/>
                <w:szCs w:val="22"/>
                <w:lang w:val="de-DE"/>
              </w:rPr>
              <w:t>ü</w:t>
            </w:r>
            <w:r w:rsidRPr="00BE3758">
              <w:rPr>
                <w:sz w:val="22"/>
                <w:szCs w:val="22"/>
              </w:rPr>
              <w:t>rfen и sollen;</w:t>
            </w:r>
          </w:p>
          <w:p w:rsidR="00BE3758" w:rsidRPr="00BE3758" w:rsidRDefault="00BE3758" w:rsidP="00BE3758">
            <w:pPr>
              <w:pStyle w:val="af1"/>
              <w:rPr>
                <w:sz w:val="22"/>
                <w:szCs w:val="22"/>
              </w:rPr>
            </w:pPr>
            <w:r w:rsidRPr="00BE3758">
              <w:rPr>
                <w:sz w:val="22"/>
                <w:szCs w:val="22"/>
              </w:rPr>
              <w:t>придаточные предложения с союзом wenn;</w:t>
            </w:r>
          </w:p>
          <w:p w:rsidR="00BE3758" w:rsidRPr="00BE3758" w:rsidRDefault="00BE3758" w:rsidP="00BE3758">
            <w:pPr>
              <w:pStyle w:val="af1"/>
              <w:rPr>
                <w:sz w:val="22"/>
                <w:szCs w:val="22"/>
              </w:rPr>
            </w:pPr>
            <w:r w:rsidRPr="00BE3758">
              <w:rPr>
                <w:sz w:val="22"/>
                <w:szCs w:val="22"/>
              </w:rPr>
              <w:t>придаточные предложения в начале сложного предложения</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Zusammenleben</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Межличностные  взаимоотношения в семье, со сверстниками.</w:t>
            </w:r>
          </w:p>
          <w:p w:rsidR="00BE3758" w:rsidRPr="00BE3758" w:rsidRDefault="00BE3758" w:rsidP="00FD48EA">
            <w:pPr>
              <w:pStyle w:val="af1"/>
              <w:ind w:firstLine="0"/>
              <w:rPr>
                <w:sz w:val="22"/>
                <w:szCs w:val="22"/>
              </w:rPr>
            </w:pPr>
            <w:r w:rsidRPr="00BE3758">
              <w:rPr>
                <w:sz w:val="22"/>
                <w:szCs w:val="22"/>
              </w:rPr>
              <w:t>Внешность и черты характера человека-</w:t>
            </w:r>
          </w:p>
          <w:p w:rsidR="00BE3758" w:rsidRPr="00BE3758" w:rsidRDefault="00BE3758" w:rsidP="00FD48EA">
            <w:pPr>
              <w:pStyle w:val="af1"/>
              <w:ind w:firstLine="0"/>
              <w:rPr>
                <w:sz w:val="22"/>
                <w:szCs w:val="22"/>
              </w:rPr>
            </w:pPr>
            <w:r w:rsidRPr="00BE3758">
              <w:rPr>
                <w:sz w:val="22"/>
                <w:szCs w:val="22"/>
              </w:rPr>
              <w:t>Школьное образование, школьная жизнь, изучаемые предметы и</w:t>
            </w:r>
            <w:r w:rsidR="00FD48EA">
              <w:rPr>
                <w:sz w:val="22"/>
                <w:szCs w:val="22"/>
              </w:rPr>
              <w:t xml:space="preserve"> </w:t>
            </w:r>
            <w:r w:rsidRPr="00BE3758">
              <w:rPr>
                <w:sz w:val="22"/>
                <w:szCs w:val="22"/>
              </w:rPr>
              <w:t>отношение к ним. Переписка с з</w:t>
            </w:r>
            <w:r w:rsidRPr="00BE3758">
              <w:rPr>
                <w:sz w:val="22"/>
                <w:szCs w:val="22"/>
                <w:lang w:val="de-DE"/>
              </w:rPr>
              <w:t>a</w:t>
            </w:r>
            <w:r w:rsidRPr="00BE3758">
              <w:rPr>
                <w:sz w:val="22"/>
                <w:szCs w:val="22"/>
              </w:rPr>
              <w:t>рубежными сверстниками. Каникулы в различное время года</w:t>
            </w:r>
          </w:p>
        </w:tc>
        <w:tc>
          <w:tcPr>
            <w:tcW w:w="4677" w:type="dxa"/>
          </w:tcPr>
          <w:p w:rsidR="00BE3758" w:rsidRPr="00BE3758" w:rsidRDefault="00BE3758" w:rsidP="00BE3758">
            <w:pPr>
              <w:pStyle w:val="af1"/>
              <w:rPr>
                <w:sz w:val="22"/>
                <w:szCs w:val="22"/>
              </w:rPr>
            </w:pPr>
            <w:r w:rsidRPr="00BE3758">
              <w:rPr>
                <w:sz w:val="22"/>
                <w:szCs w:val="22"/>
              </w:rPr>
              <w:t>Возвратные глаголы;</w:t>
            </w:r>
          </w:p>
          <w:p w:rsidR="00BE3758" w:rsidRPr="00BE3758" w:rsidRDefault="00BE3758" w:rsidP="00BE3758">
            <w:pPr>
              <w:pStyle w:val="af1"/>
              <w:rPr>
                <w:sz w:val="22"/>
                <w:szCs w:val="22"/>
              </w:rPr>
            </w:pPr>
            <w:r w:rsidRPr="00BE3758">
              <w:rPr>
                <w:sz w:val="22"/>
                <w:szCs w:val="22"/>
              </w:rPr>
              <w:t>склонение местоимений welch-, jed-, dies-</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Das gefällt mir</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 xml:space="preserve">Досуг и увлечения (чтение, кино, театр и </w:t>
            </w:r>
            <w:r w:rsidRPr="00BE3758">
              <w:rPr>
                <w:sz w:val="22"/>
                <w:szCs w:val="22"/>
              </w:rPr>
              <w:lastRenderedPageBreak/>
              <w:t>др.). Виды отдыха, путешествия. Транспорт. Покупки</w:t>
            </w:r>
          </w:p>
          <w:p w:rsidR="00BE3758" w:rsidRPr="00BE3758" w:rsidRDefault="00BE3758" w:rsidP="00FD48EA">
            <w:pPr>
              <w:pStyle w:val="af1"/>
              <w:ind w:firstLine="0"/>
              <w:rPr>
                <w:sz w:val="22"/>
                <w:szCs w:val="22"/>
              </w:rPr>
            </w:pPr>
            <w:r w:rsidRPr="00BE3758">
              <w:rPr>
                <w:sz w:val="22"/>
                <w:szCs w:val="22"/>
              </w:rPr>
              <w:t>Межличностные  взаимоотношения в семье, со сверстниками.</w:t>
            </w:r>
          </w:p>
          <w:p w:rsidR="00BE3758" w:rsidRPr="00BE3758" w:rsidRDefault="00BE3758" w:rsidP="00FD48EA">
            <w:pPr>
              <w:pStyle w:val="af1"/>
              <w:ind w:firstLine="0"/>
              <w:rPr>
                <w:sz w:val="22"/>
                <w:szCs w:val="22"/>
              </w:rPr>
            </w:pPr>
            <w:r w:rsidRPr="00BE3758">
              <w:rPr>
                <w:sz w:val="22"/>
                <w:szCs w:val="22"/>
              </w:rPr>
              <w:t>Внешность и черты характера человека</w:t>
            </w:r>
          </w:p>
        </w:tc>
        <w:tc>
          <w:tcPr>
            <w:tcW w:w="4677" w:type="dxa"/>
          </w:tcPr>
          <w:p w:rsidR="00BE3758" w:rsidRPr="00BE3758" w:rsidRDefault="00BE3758" w:rsidP="00FD48EA">
            <w:pPr>
              <w:pStyle w:val="af1"/>
              <w:rPr>
                <w:sz w:val="22"/>
                <w:szCs w:val="22"/>
              </w:rPr>
            </w:pPr>
            <w:r w:rsidRPr="00BE3758">
              <w:rPr>
                <w:sz w:val="22"/>
                <w:szCs w:val="22"/>
              </w:rPr>
              <w:lastRenderedPageBreak/>
              <w:t xml:space="preserve">Прилагательные перед  </w:t>
            </w:r>
            <w:r w:rsidRPr="00BE3758">
              <w:rPr>
                <w:sz w:val="22"/>
                <w:szCs w:val="22"/>
              </w:rPr>
              <w:lastRenderedPageBreak/>
              <w:t>существительными в именительном и</w:t>
            </w:r>
            <w:r w:rsidR="00FD48EA">
              <w:rPr>
                <w:sz w:val="22"/>
                <w:szCs w:val="22"/>
              </w:rPr>
              <w:t xml:space="preserve"> </w:t>
            </w:r>
            <w:r w:rsidRPr="00BE3758">
              <w:rPr>
                <w:sz w:val="22"/>
                <w:szCs w:val="22"/>
              </w:rPr>
              <w:t>винительном  падежах</w:t>
            </w:r>
            <w:r w:rsidR="00FD48EA">
              <w:rPr>
                <w:sz w:val="22"/>
                <w:szCs w:val="22"/>
              </w:rPr>
              <w:t xml:space="preserve"> </w:t>
            </w:r>
            <w:r w:rsidRPr="00BE3758">
              <w:rPr>
                <w:sz w:val="22"/>
                <w:szCs w:val="22"/>
              </w:rPr>
              <w:t>после определённого и</w:t>
            </w:r>
          </w:p>
          <w:p w:rsidR="00BE3758" w:rsidRPr="00BE3758" w:rsidRDefault="00BE3758" w:rsidP="00FD48EA">
            <w:pPr>
              <w:pStyle w:val="af1"/>
              <w:ind w:firstLine="0"/>
              <w:rPr>
                <w:sz w:val="22"/>
                <w:szCs w:val="22"/>
              </w:rPr>
            </w:pPr>
            <w:r w:rsidRPr="00BE3758">
              <w:rPr>
                <w:sz w:val="22"/>
                <w:szCs w:val="22"/>
              </w:rPr>
              <w:t>неопределённого артиклей, притяжательного</w:t>
            </w:r>
          </w:p>
          <w:p w:rsidR="00BE3758" w:rsidRPr="00BE3758" w:rsidRDefault="00BE3758" w:rsidP="00FD48EA">
            <w:pPr>
              <w:pStyle w:val="af1"/>
              <w:ind w:firstLine="0"/>
              <w:rPr>
                <w:sz w:val="22"/>
                <w:szCs w:val="22"/>
              </w:rPr>
            </w:pPr>
            <w:r w:rsidRPr="00BE3758">
              <w:rPr>
                <w:sz w:val="22"/>
                <w:szCs w:val="22"/>
              </w:rPr>
              <w:t>местоимения и отрицания kein</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lastRenderedPageBreak/>
              <w:t>Mehr über mich</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Межличностные взаимоотношения в семье, со сверстниками. Внешность и черты характера человека</w:t>
            </w:r>
          </w:p>
          <w:p w:rsidR="00BE3758" w:rsidRPr="00FD48EA" w:rsidRDefault="00BE3758" w:rsidP="00FD48EA">
            <w:pPr>
              <w:pStyle w:val="af1"/>
              <w:ind w:firstLine="0"/>
              <w:rPr>
                <w:sz w:val="22"/>
                <w:szCs w:val="22"/>
              </w:rPr>
            </w:pPr>
            <w:r w:rsidRPr="00BE3758">
              <w:rPr>
                <w:sz w:val="22"/>
                <w:szCs w:val="22"/>
              </w:rPr>
              <w:t>Школьное образование, школьная жизнь, изучаемые предметы и</w:t>
            </w:r>
            <w:r w:rsidR="00FD48EA">
              <w:rPr>
                <w:sz w:val="22"/>
                <w:szCs w:val="22"/>
              </w:rPr>
              <w:t xml:space="preserve"> </w:t>
            </w:r>
            <w:r w:rsidRPr="00BE3758">
              <w:rPr>
                <w:sz w:val="22"/>
                <w:szCs w:val="22"/>
                <w:lang w:val="de-DE"/>
              </w:rPr>
              <w:t>отношение к ним</w:t>
            </w:r>
          </w:p>
        </w:tc>
        <w:tc>
          <w:tcPr>
            <w:tcW w:w="4677" w:type="dxa"/>
          </w:tcPr>
          <w:p w:rsidR="00BE3758" w:rsidRPr="00BE3758" w:rsidRDefault="00BE3758" w:rsidP="00BE3758">
            <w:pPr>
              <w:pStyle w:val="af1"/>
              <w:rPr>
                <w:sz w:val="22"/>
                <w:szCs w:val="22"/>
              </w:rPr>
            </w:pPr>
            <w:r w:rsidRPr="00BE3758">
              <w:rPr>
                <w:sz w:val="22"/>
                <w:szCs w:val="22"/>
              </w:rPr>
              <w:t>Порядковые  числительные;  окончания</w:t>
            </w:r>
          </w:p>
          <w:p w:rsidR="00BE3758" w:rsidRPr="00BE3758" w:rsidRDefault="00BE3758" w:rsidP="00BE3758">
            <w:pPr>
              <w:pStyle w:val="af1"/>
              <w:rPr>
                <w:sz w:val="22"/>
                <w:szCs w:val="22"/>
              </w:rPr>
            </w:pPr>
            <w:r w:rsidRPr="00BE3758">
              <w:rPr>
                <w:sz w:val="22"/>
                <w:szCs w:val="22"/>
              </w:rPr>
              <w:t>прилагательных в дательном падеже</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Große Pause</w:t>
            </w:r>
            <w:r w:rsidR="00A90BBD">
              <w:rPr>
                <w:b/>
                <w:sz w:val="22"/>
                <w:szCs w:val="22"/>
              </w:rPr>
              <w:t xml:space="preserve"> </w:t>
            </w:r>
            <w:r w:rsidRPr="003F04B0">
              <w:rPr>
                <w:b/>
                <w:sz w:val="22"/>
                <w:szCs w:val="22"/>
              </w:rPr>
              <w:t xml:space="preserve">(повторение) </w:t>
            </w:r>
          </w:p>
        </w:tc>
      </w:tr>
      <w:tr w:rsidR="00BE3758" w:rsidRPr="00BE3758" w:rsidTr="00BE3758">
        <w:trPr>
          <w:trHeight w:val="654"/>
        </w:trPr>
        <w:tc>
          <w:tcPr>
            <w:tcW w:w="9072" w:type="dxa"/>
            <w:gridSpan w:val="2"/>
            <w:tcBorders>
              <w:left w:val="nil"/>
              <w:right w:val="nil"/>
            </w:tcBorders>
          </w:tcPr>
          <w:p w:rsidR="003F04B0" w:rsidRDefault="003F04B0" w:rsidP="003F04B0">
            <w:pPr>
              <w:pStyle w:val="af1"/>
              <w:jc w:val="center"/>
              <w:rPr>
                <w:b/>
                <w:sz w:val="22"/>
                <w:szCs w:val="22"/>
              </w:rPr>
            </w:pPr>
          </w:p>
          <w:p w:rsidR="00BE3758" w:rsidRPr="003F04B0" w:rsidRDefault="00BE3758" w:rsidP="003F04B0">
            <w:pPr>
              <w:pStyle w:val="af1"/>
              <w:jc w:val="center"/>
              <w:rPr>
                <w:b/>
                <w:sz w:val="22"/>
                <w:szCs w:val="22"/>
              </w:rPr>
            </w:pPr>
            <w:r w:rsidRPr="003F04B0">
              <w:rPr>
                <w:b/>
                <w:sz w:val="22"/>
                <w:szCs w:val="22"/>
              </w:rPr>
              <w:t>8 класс</w:t>
            </w:r>
          </w:p>
        </w:tc>
      </w:tr>
      <w:tr w:rsidR="00BE3758" w:rsidRPr="00BE3758" w:rsidTr="003F04B0">
        <w:tc>
          <w:tcPr>
            <w:tcW w:w="4395" w:type="dxa"/>
            <w:vAlign w:val="center"/>
          </w:tcPr>
          <w:p w:rsidR="00BE3758" w:rsidRPr="003F04B0" w:rsidRDefault="003F04B0" w:rsidP="00A90BBD">
            <w:pPr>
              <w:pStyle w:val="af1"/>
              <w:jc w:val="center"/>
              <w:rPr>
                <w:b/>
                <w:sz w:val="22"/>
                <w:szCs w:val="22"/>
              </w:rPr>
            </w:pPr>
            <w:r>
              <w:rPr>
                <w:b/>
                <w:sz w:val="22"/>
                <w:szCs w:val="22"/>
              </w:rPr>
              <w:t>Тема</w:t>
            </w:r>
          </w:p>
        </w:tc>
        <w:tc>
          <w:tcPr>
            <w:tcW w:w="4677" w:type="dxa"/>
            <w:vAlign w:val="center"/>
          </w:tcPr>
          <w:p w:rsidR="00BE3758" w:rsidRPr="003F04B0" w:rsidRDefault="00BE3758" w:rsidP="003F04B0">
            <w:pPr>
              <w:pStyle w:val="af1"/>
              <w:rPr>
                <w:b/>
                <w:sz w:val="22"/>
                <w:szCs w:val="22"/>
              </w:rPr>
            </w:pPr>
            <w:r w:rsidRPr="003F04B0">
              <w:rPr>
                <w:b/>
                <w:sz w:val="22"/>
                <w:szCs w:val="22"/>
              </w:rPr>
              <w:t>Основное</w:t>
            </w:r>
            <w:r w:rsidR="003F04B0">
              <w:rPr>
                <w:b/>
                <w:sz w:val="22"/>
                <w:szCs w:val="22"/>
              </w:rPr>
              <w:t xml:space="preserve"> </w:t>
            </w:r>
            <w:r w:rsidRPr="003F04B0">
              <w:rPr>
                <w:b/>
                <w:sz w:val="22"/>
                <w:szCs w:val="22"/>
              </w:rPr>
              <w:t>содержание</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lang w:val="de-DE"/>
              </w:rPr>
              <w:t>F</w:t>
            </w:r>
            <w:r w:rsidRPr="003F04B0">
              <w:rPr>
                <w:b/>
                <w:sz w:val="22"/>
                <w:szCs w:val="22"/>
              </w:rPr>
              <w:t>itness und Sport</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Здоровый образ жизни: режимтруда и отдыха, спорт, питание</w:t>
            </w:r>
          </w:p>
        </w:tc>
        <w:tc>
          <w:tcPr>
            <w:tcW w:w="4677" w:type="dxa"/>
          </w:tcPr>
          <w:p w:rsidR="00BE3758" w:rsidRPr="00BE3758" w:rsidRDefault="00BE3758" w:rsidP="00FD48EA">
            <w:pPr>
              <w:pStyle w:val="af1"/>
              <w:rPr>
                <w:sz w:val="22"/>
                <w:szCs w:val="22"/>
              </w:rPr>
            </w:pPr>
            <w:r w:rsidRPr="00BE3758">
              <w:rPr>
                <w:sz w:val="22"/>
                <w:szCs w:val="22"/>
              </w:rPr>
              <w:t>Спряжение  модальных глаголов в простом</w:t>
            </w:r>
            <w:r w:rsidR="00FD48EA">
              <w:rPr>
                <w:sz w:val="22"/>
                <w:szCs w:val="22"/>
              </w:rPr>
              <w:t xml:space="preserve"> </w:t>
            </w:r>
            <w:r w:rsidRPr="00BE3758">
              <w:rPr>
                <w:sz w:val="22"/>
                <w:szCs w:val="22"/>
              </w:rPr>
              <w:t>прошедшем  времени</w:t>
            </w:r>
          </w:p>
          <w:p w:rsidR="00BE3758" w:rsidRPr="00BE3758" w:rsidRDefault="00BE3758" w:rsidP="00BE3758">
            <w:pPr>
              <w:pStyle w:val="af1"/>
              <w:rPr>
                <w:sz w:val="22"/>
                <w:szCs w:val="22"/>
              </w:rPr>
            </w:pPr>
            <w:r w:rsidRPr="00BE3758">
              <w:rPr>
                <w:sz w:val="22"/>
                <w:szCs w:val="22"/>
              </w:rPr>
              <w:t>Präteritum</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Austausch</w:t>
            </w:r>
          </w:p>
        </w:tc>
      </w:tr>
      <w:tr w:rsidR="00BE3758" w:rsidRPr="00BE3758" w:rsidTr="003F04B0">
        <w:trPr>
          <w:trHeight w:val="3194"/>
        </w:trPr>
        <w:tc>
          <w:tcPr>
            <w:tcW w:w="4395" w:type="dxa"/>
          </w:tcPr>
          <w:p w:rsidR="00BE3758" w:rsidRPr="00BE3758" w:rsidRDefault="00BE3758" w:rsidP="00FD48EA">
            <w:pPr>
              <w:pStyle w:val="af1"/>
              <w:jc w:val="left"/>
              <w:rPr>
                <w:sz w:val="22"/>
                <w:szCs w:val="22"/>
              </w:rPr>
            </w:pPr>
            <w:r w:rsidRPr="00BE3758">
              <w:rPr>
                <w:sz w:val="22"/>
                <w:szCs w:val="22"/>
              </w:rPr>
              <w:t>Школьное образование, школьная жизнь, изучаемые предметы и</w:t>
            </w:r>
            <w:r w:rsidR="00FD48EA">
              <w:rPr>
                <w:sz w:val="22"/>
                <w:szCs w:val="22"/>
              </w:rPr>
              <w:t xml:space="preserve"> </w:t>
            </w:r>
            <w:r w:rsidRPr="00BE3758">
              <w:rPr>
                <w:sz w:val="22"/>
                <w:szCs w:val="22"/>
              </w:rPr>
              <w:t>отношение к ним. Переписка с зарубежными сверстниками</w:t>
            </w:r>
            <w:r w:rsidR="00FD48EA">
              <w:rPr>
                <w:sz w:val="22"/>
                <w:szCs w:val="22"/>
              </w:rPr>
              <w:t xml:space="preserve"> </w:t>
            </w:r>
            <w:r w:rsidRPr="00BE3758">
              <w:rPr>
                <w:sz w:val="22"/>
                <w:szCs w:val="22"/>
              </w:rPr>
              <w:t>Страна/страны второго иностранного языка и родная страна, их географическое положение, столицы</w:t>
            </w:r>
            <w:r w:rsidR="00FD48EA">
              <w:rPr>
                <w:sz w:val="22"/>
                <w:szCs w:val="22"/>
              </w:rPr>
              <w:t xml:space="preserve"> </w:t>
            </w:r>
            <w:r w:rsidRPr="00BE3758">
              <w:rPr>
                <w:sz w:val="22"/>
                <w:szCs w:val="22"/>
              </w:rPr>
              <w:t>и крупные города, достопримечательности, культурные особенности</w:t>
            </w:r>
            <w:r w:rsidR="00FD48EA">
              <w:rPr>
                <w:sz w:val="22"/>
                <w:szCs w:val="22"/>
              </w:rPr>
              <w:t xml:space="preserve"> </w:t>
            </w:r>
            <w:r w:rsidRPr="00BE3758">
              <w:rPr>
                <w:sz w:val="22"/>
                <w:szCs w:val="22"/>
              </w:rPr>
              <w:t>(национальные праздники, знаменательные даты, традиции, обычаи). Выдающиеся люди, их вклад в науку и мировую культуру</w:t>
            </w:r>
          </w:p>
          <w:p w:rsidR="00BE3758" w:rsidRPr="00BE3758" w:rsidRDefault="00BE3758" w:rsidP="00FD48EA">
            <w:pPr>
              <w:pStyle w:val="af1"/>
              <w:jc w:val="left"/>
              <w:rPr>
                <w:sz w:val="22"/>
                <w:szCs w:val="22"/>
              </w:rPr>
            </w:pPr>
            <w:r w:rsidRPr="00BE3758">
              <w:rPr>
                <w:sz w:val="22"/>
                <w:szCs w:val="22"/>
              </w:rPr>
              <w:t>Межличностные  взаимоотношения в семье, со сверстниками</w:t>
            </w:r>
          </w:p>
        </w:tc>
        <w:tc>
          <w:tcPr>
            <w:tcW w:w="4677" w:type="dxa"/>
          </w:tcPr>
          <w:p w:rsidR="00BE3758" w:rsidRPr="00BE3758" w:rsidRDefault="00BE3758" w:rsidP="00BE3758">
            <w:pPr>
              <w:pStyle w:val="af1"/>
              <w:rPr>
                <w:sz w:val="22"/>
                <w:szCs w:val="22"/>
                <w:lang w:val="de-DE"/>
              </w:rPr>
            </w:pPr>
            <w:r w:rsidRPr="00BE3758">
              <w:rPr>
                <w:sz w:val="22"/>
                <w:szCs w:val="22"/>
              </w:rPr>
              <w:t>Союз</w:t>
            </w:r>
            <w:r w:rsidRPr="00BE3758">
              <w:rPr>
                <w:sz w:val="22"/>
                <w:szCs w:val="22"/>
                <w:lang w:val="de-DE"/>
              </w:rPr>
              <w:t xml:space="preserve"> sondern;</w:t>
            </w:r>
          </w:p>
          <w:p w:rsidR="00BE3758" w:rsidRPr="00BE3758" w:rsidRDefault="00BE3758" w:rsidP="00BE3758">
            <w:pPr>
              <w:pStyle w:val="af1"/>
              <w:rPr>
                <w:sz w:val="22"/>
                <w:szCs w:val="22"/>
                <w:lang w:val="de-DE"/>
              </w:rPr>
            </w:pPr>
            <w:r w:rsidRPr="00BE3758">
              <w:rPr>
                <w:sz w:val="22"/>
                <w:szCs w:val="22"/>
              </w:rPr>
              <w:t>глаголы</w:t>
            </w:r>
            <w:r w:rsidRPr="00BE3758">
              <w:rPr>
                <w:sz w:val="22"/>
                <w:szCs w:val="22"/>
                <w:lang w:val="de-DE"/>
              </w:rPr>
              <w:t xml:space="preserve"> liegen — </w:t>
            </w:r>
          </w:p>
          <w:p w:rsidR="00BE3758" w:rsidRPr="00BE3758" w:rsidRDefault="00BE3758" w:rsidP="00BE3758">
            <w:pPr>
              <w:pStyle w:val="af1"/>
              <w:rPr>
                <w:sz w:val="22"/>
                <w:szCs w:val="22"/>
                <w:lang w:val="de-DE"/>
              </w:rPr>
            </w:pPr>
            <w:r w:rsidRPr="00BE3758">
              <w:rPr>
                <w:sz w:val="22"/>
                <w:szCs w:val="22"/>
                <w:lang w:val="de-DE"/>
              </w:rPr>
              <w:t>legen,  stellen — stehen,</w:t>
            </w:r>
          </w:p>
          <w:p w:rsidR="00BE3758" w:rsidRPr="00BE3758" w:rsidRDefault="00BE3758" w:rsidP="00BE3758">
            <w:pPr>
              <w:pStyle w:val="af1"/>
              <w:rPr>
                <w:sz w:val="22"/>
                <w:szCs w:val="22"/>
                <w:lang w:val="de-DE"/>
              </w:rPr>
            </w:pPr>
            <w:r w:rsidRPr="00BE3758">
              <w:rPr>
                <w:sz w:val="22"/>
                <w:szCs w:val="22"/>
                <w:lang w:val="de-DE"/>
              </w:rPr>
              <w:t xml:space="preserve">hängen — hängen </w:t>
            </w:r>
            <w:r w:rsidRPr="00BE3758">
              <w:rPr>
                <w:sz w:val="22"/>
                <w:szCs w:val="22"/>
              </w:rPr>
              <w:t>и</w:t>
            </w:r>
          </w:p>
          <w:p w:rsidR="00BE3758" w:rsidRPr="00BE3758" w:rsidRDefault="00BE3758" w:rsidP="00BE3758">
            <w:pPr>
              <w:pStyle w:val="af1"/>
              <w:rPr>
                <w:sz w:val="22"/>
                <w:szCs w:val="22"/>
              </w:rPr>
            </w:pPr>
            <w:r w:rsidRPr="00BE3758">
              <w:rPr>
                <w:sz w:val="22"/>
                <w:szCs w:val="22"/>
              </w:rPr>
              <w:t>предлоги места</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Unsere Feste</w:t>
            </w:r>
          </w:p>
        </w:tc>
      </w:tr>
      <w:tr w:rsidR="00BE3758" w:rsidRPr="00BE3758" w:rsidTr="003F04B0">
        <w:tc>
          <w:tcPr>
            <w:tcW w:w="4395" w:type="dxa"/>
          </w:tcPr>
          <w:p w:rsidR="00BE3758" w:rsidRPr="00BE3758" w:rsidRDefault="00BE3758" w:rsidP="00BE3758">
            <w:pPr>
              <w:pStyle w:val="af1"/>
              <w:rPr>
                <w:sz w:val="22"/>
                <w:szCs w:val="22"/>
              </w:rPr>
            </w:pPr>
            <w:r w:rsidRPr="00BE3758">
              <w:rPr>
                <w:sz w:val="22"/>
                <w:szCs w:val="22"/>
              </w:rPr>
              <w:t>Страна/страны  второго  иностранного языка и родная страна,</w:t>
            </w:r>
          </w:p>
          <w:p w:rsidR="00BE3758" w:rsidRPr="00BE3758" w:rsidRDefault="00BE3758" w:rsidP="00966C95">
            <w:pPr>
              <w:pStyle w:val="af1"/>
              <w:ind w:firstLine="0"/>
              <w:rPr>
                <w:sz w:val="22"/>
                <w:szCs w:val="22"/>
              </w:rPr>
            </w:pPr>
            <w:r w:rsidRPr="00BE3758">
              <w:rPr>
                <w:sz w:val="22"/>
                <w:szCs w:val="22"/>
              </w:rPr>
              <w:t>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w:t>
            </w:r>
          </w:p>
          <w:p w:rsidR="00966C95" w:rsidRDefault="00BE3758" w:rsidP="00966C95">
            <w:pPr>
              <w:pStyle w:val="af1"/>
              <w:ind w:firstLine="0"/>
              <w:rPr>
                <w:sz w:val="22"/>
                <w:szCs w:val="22"/>
              </w:rPr>
            </w:pPr>
            <w:r w:rsidRPr="00BE3758">
              <w:rPr>
                <w:sz w:val="22"/>
                <w:szCs w:val="22"/>
              </w:rPr>
              <w:t xml:space="preserve">обычаи). </w:t>
            </w:r>
          </w:p>
          <w:p w:rsidR="00BE3758" w:rsidRPr="00BE3758" w:rsidRDefault="00BE3758" w:rsidP="00966C95">
            <w:pPr>
              <w:pStyle w:val="af1"/>
              <w:ind w:firstLine="0"/>
              <w:rPr>
                <w:sz w:val="22"/>
                <w:szCs w:val="22"/>
              </w:rPr>
            </w:pPr>
            <w:r w:rsidRPr="00BE3758">
              <w:rPr>
                <w:sz w:val="22"/>
                <w:szCs w:val="22"/>
              </w:rPr>
              <w:t>Выдающиеся люди, их вклад в науку и мировую культуру</w:t>
            </w:r>
          </w:p>
        </w:tc>
        <w:tc>
          <w:tcPr>
            <w:tcW w:w="4677" w:type="dxa"/>
          </w:tcPr>
          <w:p w:rsidR="00BE3758" w:rsidRPr="00BE3758" w:rsidRDefault="00BE3758" w:rsidP="00BE3758">
            <w:pPr>
              <w:pStyle w:val="af1"/>
              <w:rPr>
                <w:sz w:val="22"/>
                <w:szCs w:val="22"/>
              </w:rPr>
            </w:pPr>
            <w:r w:rsidRPr="00BE3758">
              <w:rPr>
                <w:sz w:val="22"/>
                <w:szCs w:val="22"/>
              </w:rPr>
              <w:t>Глагол wissen и косвенные вопросы с вопросительным словом</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Kleine Pause</w:t>
            </w:r>
            <w:r w:rsidR="00A90BBD">
              <w:rPr>
                <w:b/>
                <w:sz w:val="22"/>
                <w:szCs w:val="22"/>
              </w:rPr>
              <w:t xml:space="preserve"> </w:t>
            </w:r>
            <w:r w:rsidRPr="003F04B0">
              <w:rPr>
                <w:b/>
                <w:sz w:val="22"/>
                <w:szCs w:val="22"/>
              </w:rPr>
              <w:t xml:space="preserve">(повторение) </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Berliner Luft</w:t>
            </w:r>
          </w:p>
        </w:tc>
      </w:tr>
      <w:tr w:rsidR="00BE3758" w:rsidRPr="00BE3758" w:rsidTr="003F04B0">
        <w:tc>
          <w:tcPr>
            <w:tcW w:w="4395" w:type="dxa"/>
          </w:tcPr>
          <w:p w:rsidR="00BE3758" w:rsidRPr="00966C95" w:rsidRDefault="00966C95" w:rsidP="00966C95">
            <w:pPr>
              <w:pStyle w:val="af1"/>
              <w:ind w:firstLine="0"/>
              <w:jc w:val="left"/>
              <w:rPr>
                <w:sz w:val="22"/>
                <w:szCs w:val="22"/>
              </w:rPr>
            </w:pPr>
            <w:r>
              <w:rPr>
                <w:sz w:val="22"/>
                <w:szCs w:val="22"/>
              </w:rPr>
              <w:t xml:space="preserve">Страна/страны </w:t>
            </w:r>
            <w:r w:rsidR="00BE3758" w:rsidRPr="00966C95">
              <w:rPr>
                <w:sz w:val="22"/>
                <w:szCs w:val="22"/>
              </w:rPr>
              <w:t>второго  иностранного языка и родная страна,</w:t>
            </w:r>
            <w:r>
              <w:rPr>
                <w:sz w:val="22"/>
                <w:szCs w:val="22"/>
              </w:rPr>
              <w:t xml:space="preserve"> </w:t>
            </w:r>
            <w:r w:rsidR="00BE3758" w:rsidRPr="00966C95">
              <w:rPr>
                <w:sz w:val="22"/>
                <w:szCs w:val="22"/>
              </w:rPr>
              <w:t>их географическое положение, столицы и крупные города,</w:t>
            </w:r>
            <w:r w:rsidR="00BE3758" w:rsidRPr="00BE3758">
              <w:t xml:space="preserve"> </w:t>
            </w:r>
            <w:r w:rsidR="00BE3758" w:rsidRPr="00966C95">
              <w:rPr>
                <w:sz w:val="22"/>
                <w:szCs w:val="22"/>
              </w:rPr>
              <w:t>достопримечательности, культурные особенности (национальные праздники,</w:t>
            </w:r>
          </w:p>
          <w:p w:rsidR="00BE3758" w:rsidRPr="00BE3758" w:rsidRDefault="00BE3758" w:rsidP="00966C95">
            <w:pPr>
              <w:pStyle w:val="af1"/>
              <w:jc w:val="left"/>
              <w:rPr>
                <w:sz w:val="22"/>
                <w:szCs w:val="22"/>
              </w:rPr>
            </w:pPr>
            <w:r w:rsidRPr="00BE3758">
              <w:rPr>
                <w:sz w:val="22"/>
                <w:szCs w:val="22"/>
              </w:rPr>
              <w:t>знаменательные даты, традиции,обычаи). Выдающиеся люди, их</w:t>
            </w:r>
          </w:p>
          <w:p w:rsidR="00BE3758" w:rsidRPr="00BE3758" w:rsidRDefault="00BE3758" w:rsidP="00966C95">
            <w:pPr>
              <w:pStyle w:val="af1"/>
              <w:jc w:val="left"/>
              <w:rPr>
                <w:sz w:val="22"/>
                <w:szCs w:val="22"/>
              </w:rPr>
            </w:pPr>
            <w:r w:rsidRPr="00BE3758">
              <w:rPr>
                <w:sz w:val="22"/>
                <w:szCs w:val="22"/>
              </w:rPr>
              <w:t>вклад в науку и мировую культуру</w:t>
            </w:r>
          </w:p>
        </w:tc>
        <w:tc>
          <w:tcPr>
            <w:tcW w:w="4677" w:type="dxa"/>
          </w:tcPr>
          <w:p w:rsidR="00BE3758" w:rsidRPr="00BE3758" w:rsidRDefault="00BE3758" w:rsidP="00BE3758">
            <w:pPr>
              <w:pStyle w:val="af1"/>
              <w:rPr>
                <w:sz w:val="22"/>
                <w:szCs w:val="22"/>
              </w:rPr>
            </w:pP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Welt und Umwelt</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Природа. Проблемы экологии.</w:t>
            </w:r>
          </w:p>
          <w:p w:rsidR="00BE3758" w:rsidRPr="00BE3758" w:rsidRDefault="00BE3758" w:rsidP="00FD48EA">
            <w:pPr>
              <w:pStyle w:val="af1"/>
              <w:ind w:firstLine="0"/>
              <w:rPr>
                <w:sz w:val="22"/>
                <w:szCs w:val="22"/>
              </w:rPr>
            </w:pPr>
            <w:r w:rsidRPr="00BE3758">
              <w:rPr>
                <w:sz w:val="22"/>
                <w:szCs w:val="22"/>
              </w:rPr>
              <w:t>Защита окружающей среды. Климат, погода</w:t>
            </w:r>
          </w:p>
        </w:tc>
        <w:tc>
          <w:tcPr>
            <w:tcW w:w="4677" w:type="dxa"/>
          </w:tcPr>
          <w:p w:rsidR="00BE3758" w:rsidRPr="00BE3758" w:rsidRDefault="00BE3758" w:rsidP="00BE3758">
            <w:pPr>
              <w:pStyle w:val="af1"/>
              <w:rPr>
                <w:sz w:val="22"/>
                <w:szCs w:val="22"/>
              </w:rPr>
            </w:pPr>
            <w:r w:rsidRPr="00BE3758">
              <w:rPr>
                <w:sz w:val="22"/>
                <w:szCs w:val="22"/>
              </w:rPr>
              <w:t>Придаточные  предложения с wenn;</w:t>
            </w:r>
          </w:p>
          <w:p w:rsidR="00BE3758" w:rsidRPr="00BE3758" w:rsidRDefault="00BE3758" w:rsidP="00BE3758">
            <w:pPr>
              <w:pStyle w:val="af1"/>
              <w:rPr>
                <w:sz w:val="22"/>
                <w:szCs w:val="22"/>
              </w:rPr>
            </w:pPr>
            <w:r w:rsidRPr="00BE3758">
              <w:rPr>
                <w:sz w:val="22"/>
                <w:szCs w:val="22"/>
              </w:rPr>
              <w:t>предложения с trotzdem;</w:t>
            </w:r>
          </w:p>
          <w:p w:rsidR="00BE3758" w:rsidRPr="00BE3758" w:rsidRDefault="00BE3758" w:rsidP="00BE3758">
            <w:pPr>
              <w:pStyle w:val="af1"/>
              <w:rPr>
                <w:sz w:val="22"/>
                <w:szCs w:val="22"/>
                <w:lang w:val="de-DE"/>
              </w:rPr>
            </w:pPr>
            <w:r w:rsidRPr="00BE3758">
              <w:rPr>
                <w:sz w:val="22"/>
                <w:szCs w:val="22"/>
              </w:rPr>
              <w:t>отрицания</w:t>
            </w:r>
            <w:r w:rsidRPr="00BE3758">
              <w:rPr>
                <w:sz w:val="22"/>
                <w:szCs w:val="22"/>
                <w:lang w:val="de-DE"/>
              </w:rPr>
              <w:t xml:space="preserve">  keiner, niemand, nichts, nie;</w:t>
            </w:r>
          </w:p>
          <w:p w:rsidR="00BE3758" w:rsidRPr="00BE3758" w:rsidRDefault="00BE3758" w:rsidP="00BE3758">
            <w:pPr>
              <w:pStyle w:val="af1"/>
              <w:rPr>
                <w:sz w:val="22"/>
                <w:szCs w:val="22"/>
              </w:rPr>
            </w:pPr>
            <w:r w:rsidRPr="00BE3758">
              <w:rPr>
                <w:sz w:val="22"/>
                <w:szCs w:val="22"/>
              </w:rPr>
              <w:lastRenderedPageBreak/>
              <w:t>словообразование</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lastRenderedPageBreak/>
              <w:t>Reisen am Rhein</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Досуг и увлечения (чтение, кино, театр и др.). Виды отдыха, путешествия. Транспорт. Покупки</w:t>
            </w:r>
          </w:p>
          <w:p w:rsidR="00BE3758" w:rsidRPr="00BE3758" w:rsidRDefault="00BE3758" w:rsidP="00FD48EA">
            <w:pPr>
              <w:pStyle w:val="af1"/>
              <w:ind w:firstLine="0"/>
              <w:rPr>
                <w:sz w:val="22"/>
                <w:szCs w:val="22"/>
              </w:rPr>
            </w:pPr>
            <w:r w:rsidRPr="00BE3758">
              <w:rPr>
                <w:sz w:val="22"/>
                <w:szCs w:val="22"/>
              </w:rPr>
              <w:t>Страна/страны  второго  иностранного языка и родная страна,</w:t>
            </w:r>
            <w:r w:rsidR="00FD48EA">
              <w:rPr>
                <w:sz w:val="22"/>
                <w:szCs w:val="22"/>
              </w:rPr>
              <w:t xml:space="preserve"> </w:t>
            </w:r>
            <w:r w:rsidRPr="00BE3758">
              <w:rPr>
                <w:sz w:val="22"/>
                <w:szCs w:val="22"/>
              </w:rPr>
              <w:t>их географическое положение, столицы и крупные города, достопримечательности, культурные особенности (национальные праздники,</w:t>
            </w:r>
          </w:p>
          <w:p w:rsidR="00BE3758" w:rsidRPr="00BE3758" w:rsidRDefault="00BE3758" w:rsidP="00FD48EA">
            <w:pPr>
              <w:pStyle w:val="af1"/>
              <w:ind w:firstLine="0"/>
              <w:rPr>
                <w:sz w:val="22"/>
                <w:szCs w:val="22"/>
              </w:rPr>
            </w:pPr>
            <w:r w:rsidRPr="00BE3758">
              <w:rPr>
                <w:sz w:val="22"/>
                <w:szCs w:val="22"/>
              </w:rPr>
              <w:t>знаменательные даты, традиции, обычаи). Выдающиеся люди, их</w:t>
            </w:r>
            <w:r w:rsidR="00FD48EA">
              <w:rPr>
                <w:sz w:val="22"/>
                <w:szCs w:val="22"/>
              </w:rPr>
              <w:t xml:space="preserve"> </w:t>
            </w:r>
            <w:r w:rsidRPr="00BE3758">
              <w:rPr>
                <w:sz w:val="22"/>
                <w:szCs w:val="22"/>
              </w:rPr>
              <w:t>вклад в науку и мировую культуру</w:t>
            </w:r>
          </w:p>
        </w:tc>
        <w:tc>
          <w:tcPr>
            <w:tcW w:w="4677" w:type="dxa"/>
          </w:tcPr>
          <w:p w:rsidR="00BE3758" w:rsidRPr="00BE3758" w:rsidRDefault="00BE3758" w:rsidP="00BE3758">
            <w:pPr>
              <w:pStyle w:val="af1"/>
              <w:rPr>
                <w:sz w:val="22"/>
                <w:szCs w:val="22"/>
              </w:rPr>
            </w:pPr>
            <w:r w:rsidRPr="00BE3758">
              <w:rPr>
                <w:sz w:val="22"/>
                <w:szCs w:val="22"/>
              </w:rPr>
              <w:t>Прилагательные перед  существительнымв единственном числе;</w:t>
            </w:r>
          </w:p>
          <w:p w:rsidR="00BE3758" w:rsidRPr="00BE3758" w:rsidRDefault="00BE3758" w:rsidP="00BE3758">
            <w:pPr>
              <w:pStyle w:val="af1"/>
              <w:rPr>
                <w:sz w:val="22"/>
                <w:szCs w:val="22"/>
              </w:rPr>
            </w:pPr>
            <w:r w:rsidRPr="00BE3758">
              <w:rPr>
                <w:sz w:val="22"/>
                <w:szCs w:val="22"/>
              </w:rPr>
              <w:t>словообразование:</w:t>
            </w:r>
          </w:p>
          <w:p w:rsidR="00BE3758" w:rsidRPr="00BE3758" w:rsidRDefault="00BE3758" w:rsidP="00BE3758">
            <w:pPr>
              <w:pStyle w:val="af1"/>
              <w:rPr>
                <w:sz w:val="22"/>
                <w:szCs w:val="22"/>
              </w:rPr>
            </w:pPr>
            <w:r w:rsidRPr="00BE3758">
              <w:rPr>
                <w:sz w:val="22"/>
                <w:szCs w:val="22"/>
              </w:rPr>
              <w:t>сложные существительные;ударение в сложных</w:t>
            </w:r>
          </w:p>
          <w:p w:rsidR="00BE3758" w:rsidRPr="00BE3758" w:rsidRDefault="00BE3758" w:rsidP="00BE3758">
            <w:pPr>
              <w:pStyle w:val="af1"/>
              <w:rPr>
                <w:sz w:val="22"/>
                <w:szCs w:val="22"/>
              </w:rPr>
            </w:pPr>
            <w:r w:rsidRPr="00BE3758">
              <w:rPr>
                <w:sz w:val="22"/>
                <w:szCs w:val="22"/>
              </w:rPr>
              <w:t>существительных</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Abschiedsparty</w:t>
            </w:r>
          </w:p>
        </w:tc>
      </w:tr>
      <w:tr w:rsidR="00BE3758" w:rsidRPr="00BE3758" w:rsidTr="003F04B0">
        <w:tc>
          <w:tcPr>
            <w:tcW w:w="4395" w:type="dxa"/>
          </w:tcPr>
          <w:p w:rsidR="00BE3758" w:rsidRPr="00BE3758" w:rsidRDefault="00BE3758" w:rsidP="00FD48EA">
            <w:pPr>
              <w:pStyle w:val="af1"/>
              <w:ind w:firstLine="0"/>
              <w:rPr>
                <w:sz w:val="22"/>
                <w:szCs w:val="22"/>
              </w:rPr>
            </w:pPr>
            <w:r w:rsidRPr="00BE3758">
              <w:rPr>
                <w:sz w:val="22"/>
                <w:szCs w:val="22"/>
              </w:rPr>
              <w:t>Досуг и увлечения (чтение, кино,театр и др.). Виды отдыха, путешествия. Транспорт. Покупки</w:t>
            </w:r>
          </w:p>
        </w:tc>
        <w:tc>
          <w:tcPr>
            <w:tcW w:w="4677" w:type="dxa"/>
          </w:tcPr>
          <w:p w:rsidR="00BE3758" w:rsidRPr="00BE3758" w:rsidRDefault="00BE3758" w:rsidP="00FD48EA">
            <w:pPr>
              <w:pStyle w:val="af1"/>
              <w:ind w:firstLine="0"/>
              <w:rPr>
                <w:sz w:val="22"/>
                <w:szCs w:val="22"/>
              </w:rPr>
            </w:pPr>
            <w:r w:rsidRPr="00BE3758">
              <w:rPr>
                <w:sz w:val="22"/>
                <w:szCs w:val="22"/>
              </w:rPr>
              <w:t>Глаголы с двумя дополнениями в дательном и винительном падежах;</w:t>
            </w:r>
            <w:r w:rsidR="00FD48EA">
              <w:rPr>
                <w:sz w:val="22"/>
                <w:szCs w:val="22"/>
              </w:rPr>
              <w:t xml:space="preserve"> </w:t>
            </w:r>
            <w:r w:rsidRPr="00BE3758">
              <w:rPr>
                <w:sz w:val="22"/>
                <w:szCs w:val="22"/>
              </w:rPr>
              <w:t>краткие разговорные</w:t>
            </w:r>
          </w:p>
          <w:p w:rsidR="00BE3758" w:rsidRPr="00BE3758" w:rsidRDefault="00BE3758" w:rsidP="00FD48EA">
            <w:pPr>
              <w:pStyle w:val="af1"/>
              <w:ind w:firstLine="0"/>
              <w:rPr>
                <w:sz w:val="22"/>
                <w:szCs w:val="22"/>
              </w:rPr>
            </w:pPr>
            <w:r w:rsidRPr="00BE3758">
              <w:rPr>
                <w:sz w:val="22"/>
                <w:szCs w:val="22"/>
              </w:rPr>
              <w:t>формы</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Große Pause</w:t>
            </w:r>
            <w:r w:rsidR="00A90BBD">
              <w:rPr>
                <w:b/>
                <w:sz w:val="22"/>
                <w:szCs w:val="22"/>
              </w:rPr>
              <w:t xml:space="preserve"> </w:t>
            </w:r>
            <w:r w:rsidRPr="003F04B0">
              <w:rPr>
                <w:b/>
                <w:sz w:val="22"/>
                <w:szCs w:val="22"/>
              </w:rPr>
              <w:t xml:space="preserve">(повторение) </w:t>
            </w:r>
          </w:p>
        </w:tc>
      </w:tr>
      <w:tr w:rsidR="00BE3758" w:rsidRPr="00BE3758" w:rsidTr="00BE3758">
        <w:trPr>
          <w:trHeight w:val="654"/>
        </w:trPr>
        <w:tc>
          <w:tcPr>
            <w:tcW w:w="9072" w:type="dxa"/>
            <w:gridSpan w:val="2"/>
            <w:tcBorders>
              <w:left w:val="nil"/>
              <w:right w:val="nil"/>
            </w:tcBorders>
            <w:vAlign w:val="center"/>
          </w:tcPr>
          <w:p w:rsidR="00BE3758" w:rsidRPr="003F04B0" w:rsidRDefault="00BE3758" w:rsidP="003F04B0">
            <w:pPr>
              <w:pStyle w:val="af1"/>
              <w:jc w:val="center"/>
              <w:rPr>
                <w:b/>
                <w:sz w:val="22"/>
                <w:szCs w:val="22"/>
              </w:rPr>
            </w:pPr>
            <w:r w:rsidRPr="003F04B0">
              <w:rPr>
                <w:b/>
                <w:sz w:val="22"/>
                <w:szCs w:val="22"/>
              </w:rPr>
              <w:t>9 класс</w:t>
            </w:r>
          </w:p>
        </w:tc>
      </w:tr>
      <w:tr w:rsidR="00BE3758" w:rsidRPr="00BE3758" w:rsidTr="00BE3758">
        <w:tc>
          <w:tcPr>
            <w:tcW w:w="4395" w:type="dxa"/>
            <w:vAlign w:val="center"/>
          </w:tcPr>
          <w:p w:rsidR="00BE3758" w:rsidRPr="003F04B0" w:rsidRDefault="00BE3758" w:rsidP="003F04B0">
            <w:pPr>
              <w:pStyle w:val="af1"/>
              <w:jc w:val="center"/>
              <w:rPr>
                <w:b/>
                <w:sz w:val="22"/>
                <w:szCs w:val="22"/>
              </w:rPr>
            </w:pPr>
            <w:r w:rsidRPr="003F04B0">
              <w:rPr>
                <w:b/>
                <w:sz w:val="22"/>
                <w:szCs w:val="22"/>
              </w:rPr>
              <w:t>Тем</w:t>
            </w:r>
            <w:r w:rsidR="003F04B0">
              <w:rPr>
                <w:b/>
                <w:sz w:val="22"/>
                <w:szCs w:val="22"/>
              </w:rPr>
              <w:t>а</w:t>
            </w:r>
          </w:p>
        </w:tc>
        <w:tc>
          <w:tcPr>
            <w:tcW w:w="4677" w:type="dxa"/>
            <w:vAlign w:val="center"/>
          </w:tcPr>
          <w:p w:rsidR="00BE3758" w:rsidRPr="003F04B0" w:rsidRDefault="00BE3758" w:rsidP="003F04B0">
            <w:pPr>
              <w:pStyle w:val="af1"/>
              <w:rPr>
                <w:b/>
                <w:sz w:val="22"/>
                <w:szCs w:val="22"/>
              </w:rPr>
            </w:pPr>
            <w:r w:rsidRPr="003F04B0">
              <w:rPr>
                <w:b/>
                <w:sz w:val="22"/>
                <w:szCs w:val="22"/>
              </w:rPr>
              <w:t>Основное</w:t>
            </w:r>
            <w:r w:rsidR="003F04B0">
              <w:rPr>
                <w:b/>
                <w:sz w:val="22"/>
                <w:szCs w:val="22"/>
              </w:rPr>
              <w:t xml:space="preserve"> </w:t>
            </w:r>
            <w:r w:rsidRPr="003F04B0">
              <w:rPr>
                <w:b/>
                <w:sz w:val="22"/>
                <w:szCs w:val="22"/>
              </w:rPr>
              <w:t>содержание</w:t>
            </w:r>
          </w:p>
        </w:tc>
      </w:tr>
      <w:tr w:rsidR="00BE3758" w:rsidRPr="00BE3758" w:rsidTr="00BE3758">
        <w:tc>
          <w:tcPr>
            <w:tcW w:w="9072" w:type="dxa"/>
            <w:gridSpan w:val="2"/>
          </w:tcPr>
          <w:p w:rsidR="00BE3758" w:rsidRPr="003F04B0" w:rsidRDefault="00BE3758" w:rsidP="00A90BBD">
            <w:pPr>
              <w:pStyle w:val="af1"/>
              <w:rPr>
                <w:b/>
                <w:sz w:val="22"/>
                <w:szCs w:val="22"/>
              </w:rPr>
            </w:pPr>
            <w:r w:rsidRPr="003F04B0">
              <w:rPr>
                <w:b/>
                <w:sz w:val="22"/>
                <w:szCs w:val="22"/>
              </w:rPr>
              <w:t>Beruf</w:t>
            </w:r>
          </w:p>
        </w:tc>
      </w:tr>
      <w:tr w:rsidR="00BE3758" w:rsidRPr="00BE3758" w:rsidTr="00BE3758">
        <w:tc>
          <w:tcPr>
            <w:tcW w:w="4395" w:type="dxa"/>
          </w:tcPr>
          <w:p w:rsidR="00BE3758" w:rsidRPr="00BE3758" w:rsidRDefault="00BE3758" w:rsidP="00FD48EA">
            <w:pPr>
              <w:pStyle w:val="af1"/>
              <w:ind w:firstLine="0"/>
              <w:rPr>
                <w:sz w:val="22"/>
                <w:szCs w:val="22"/>
              </w:rPr>
            </w:pPr>
            <w:r w:rsidRPr="00BE3758">
              <w:rPr>
                <w:sz w:val="22"/>
                <w:szCs w:val="22"/>
              </w:rPr>
              <w:t>Мир профессий. Проблемы выбора профессии. Роль иностранного языка в планах на будущее</w:t>
            </w:r>
          </w:p>
        </w:tc>
        <w:tc>
          <w:tcPr>
            <w:tcW w:w="4677" w:type="dxa"/>
          </w:tcPr>
          <w:p w:rsidR="00BE3758" w:rsidRPr="00BE3758" w:rsidRDefault="00BE3758" w:rsidP="00BE3758">
            <w:pPr>
              <w:pStyle w:val="af1"/>
              <w:rPr>
                <w:sz w:val="22"/>
                <w:szCs w:val="22"/>
              </w:rPr>
            </w:pPr>
            <w:r w:rsidRPr="00BE3758">
              <w:rPr>
                <w:sz w:val="22"/>
                <w:szCs w:val="22"/>
              </w:rPr>
              <w:t>Придаточные относительные предложения;</w:t>
            </w:r>
          </w:p>
          <w:p w:rsidR="00BE3758" w:rsidRPr="00BE3758" w:rsidRDefault="00BE3758" w:rsidP="00FD48EA">
            <w:pPr>
              <w:pStyle w:val="af1"/>
              <w:ind w:firstLine="0"/>
              <w:rPr>
                <w:sz w:val="22"/>
                <w:szCs w:val="22"/>
              </w:rPr>
            </w:pPr>
            <w:r w:rsidRPr="00BE3758">
              <w:rPr>
                <w:sz w:val="22"/>
                <w:szCs w:val="22"/>
              </w:rPr>
              <w:t>относительные местоимения в именительном</w:t>
            </w:r>
          </w:p>
          <w:p w:rsidR="00BE3758" w:rsidRPr="00BE3758" w:rsidRDefault="00BE3758" w:rsidP="00FD48EA">
            <w:pPr>
              <w:pStyle w:val="af1"/>
              <w:ind w:firstLine="0"/>
              <w:rPr>
                <w:sz w:val="22"/>
                <w:szCs w:val="22"/>
              </w:rPr>
            </w:pPr>
            <w:r w:rsidRPr="00BE3758">
              <w:rPr>
                <w:sz w:val="22"/>
                <w:szCs w:val="22"/>
              </w:rPr>
              <w:t>и винительном падежах</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Wohnen</w:t>
            </w:r>
          </w:p>
        </w:tc>
      </w:tr>
      <w:tr w:rsidR="00BE3758" w:rsidRPr="00BE3758" w:rsidTr="00BE3758">
        <w:tc>
          <w:tcPr>
            <w:tcW w:w="4395" w:type="dxa"/>
          </w:tcPr>
          <w:p w:rsidR="00BE3758" w:rsidRPr="00BE3758" w:rsidRDefault="00BE3758" w:rsidP="00FD48EA">
            <w:pPr>
              <w:pStyle w:val="af1"/>
              <w:ind w:firstLine="0"/>
              <w:rPr>
                <w:sz w:val="22"/>
                <w:szCs w:val="22"/>
              </w:rPr>
            </w:pPr>
            <w:r w:rsidRPr="00BE3758">
              <w:rPr>
                <w:sz w:val="22"/>
                <w:szCs w:val="22"/>
              </w:rPr>
              <w:t>Страна/страны  второго  иностранного языка и родная страна.</w:t>
            </w:r>
          </w:p>
          <w:p w:rsidR="00BE3758" w:rsidRPr="00BE3758" w:rsidRDefault="00BE3758" w:rsidP="00FD48EA">
            <w:pPr>
              <w:pStyle w:val="af1"/>
              <w:ind w:firstLine="0"/>
              <w:rPr>
                <w:sz w:val="22"/>
                <w:szCs w:val="22"/>
              </w:rPr>
            </w:pPr>
            <w:r w:rsidRPr="00BE3758">
              <w:rPr>
                <w:sz w:val="22"/>
                <w:szCs w:val="22"/>
              </w:rPr>
              <w:t>Межличностные  взаимоотношения в семье.</w:t>
            </w:r>
          </w:p>
          <w:p w:rsidR="00BE3758" w:rsidRPr="00BE3758" w:rsidRDefault="00BE3758" w:rsidP="00FD48EA">
            <w:pPr>
              <w:pStyle w:val="af1"/>
              <w:ind w:firstLine="0"/>
              <w:rPr>
                <w:sz w:val="22"/>
                <w:szCs w:val="22"/>
              </w:rPr>
            </w:pPr>
            <w:r w:rsidRPr="00BE3758">
              <w:rPr>
                <w:sz w:val="22"/>
                <w:szCs w:val="22"/>
              </w:rPr>
              <w:t>Переписка с зарубежными сверстниками.</w:t>
            </w:r>
          </w:p>
          <w:p w:rsidR="00BE3758" w:rsidRPr="00BE3758" w:rsidRDefault="00BE3758" w:rsidP="00FD48EA">
            <w:pPr>
              <w:pStyle w:val="af1"/>
              <w:ind w:firstLine="0"/>
              <w:rPr>
                <w:sz w:val="22"/>
                <w:szCs w:val="22"/>
              </w:rPr>
            </w:pPr>
            <w:r w:rsidRPr="00BE3758">
              <w:rPr>
                <w:sz w:val="22"/>
                <w:szCs w:val="22"/>
              </w:rPr>
              <w:t>Средства массовой информации</w:t>
            </w:r>
            <w:r w:rsidR="00FD48EA">
              <w:rPr>
                <w:sz w:val="22"/>
                <w:szCs w:val="22"/>
              </w:rPr>
              <w:t xml:space="preserve"> </w:t>
            </w:r>
            <w:r w:rsidRPr="00BE3758">
              <w:rPr>
                <w:sz w:val="22"/>
                <w:szCs w:val="22"/>
              </w:rPr>
              <w:t>и коммуникации (пресса)</w:t>
            </w:r>
          </w:p>
        </w:tc>
        <w:tc>
          <w:tcPr>
            <w:tcW w:w="4677" w:type="dxa"/>
          </w:tcPr>
          <w:p w:rsidR="00BE3758" w:rsidRPr="00BE3758" w:rsidRDefault="00BE3758" w:rsidP="00BE3758">
            <w:pPr>
              <w:pStyle w:val="af1"/>
              <w:rPr>
                <w:sz w:val="22"/>
                <w:szCs w:val="22"/>
              </w:rPr>
            </w:pPr>
            <w:r w:rsidRPr="00BE3758">
              <w:rPr>
                <w:sz w:val="22"/>
                <w:szCs w:val="22"/>
              </w:rPr>
              <w:t>Относительные при-</w:t>
            </w:r>
          </w:p>
          <w:p w:rsidR="00BE3758" w:rsidRPr="00BE3758" w:rsidRDefault="00BE3758" w:rsidP="00BE3758">
            <w:pPr>
              <w:pStyle w:val="af1"/>
              <w:rPr>
                <w:sz w:val="22"/>
                <w:szCs w:val="22"/>
              </w:rPr>
            </w:pPr>
            <w:r w:rsidRPr="00BE3758">
              <w:rPr>
                <w:sz w:val="22"/>
                <w:szCs w:val="22"/>
              </w:rPr>
              <w:t>даточные предложения</w:t>
            </w:r>
          </w:p>
          <w:p w:rsidR="00BE3758" w:rsidRPr="00BE3758" w:rsidRDefault="00BE3758" w:rsidP="00BE3758">
            <w:pPr>
              <w:pStyle w:val="af1"/>
              <w:rPr>
                <w:sz w:val="22"/>
                <w:szCs w:val="22"/>
                <w:lang w:val="de-DE"/>
              </w:rPr>
            </w:pPr>
            <w:r w:rsidRPr="00BE3758">
              <w:rPr>
                <w:sz w:val="22"/>
                <w:szCs w:val="22"/>
              </w:rPr>
              <w:t>ссоюзами</w:t>
            </w:r>
            <w:r w:rsidRPr="00BE3758">
              <w:rPr>
                <w:sz w:val="22"/>
                <w:szCs w:val="22"/>
                <w:lang w:val="de-DE"/>
              </w:rPr>
              <w:t xml:space="preserve"> was,  wo,wie;</w:t>
            </w:r>
          </w:p>
          <w:p w:rsidR="00BE3758" w:rsidRPr="00BE3758" w:rsidRDefault="00BE3758" w:rsidP="00BE3758">
            <w:pPr>
              <w:pStyle w:val="af1"/>
              <w:rPr>
                <w:sz w:val="22"/>
                <w:szCs w:val="22"/>
              </w:rPr>
            </w:pPr>
            <w:r w:rsidRPr="00BE3758">
              <w:rPr>
                <w:sz w:val="22"/>
                <w:szCs w:val="22"/>
              </w:rPr>
              <w:t>Infinitiv + zu</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Zukunft</w:t>
            </w:r>
          </w:p>
        </w:tc>
      </w:tr>
      <w:tr w:rsidR="00BE3758" w:rsidRPr="00337583" w:rsidTr="00BE3758">
        <w:tc>
          <w:tcPr>
            <w:tcW w:w="4395" w:type="dxa"/>
          </w:tcPr>
          <w:p w:rsidR="00BE3758" w:rsidRPr="00BE3758" w:rsidRDefault="00BE3758" w:rsidP="00FD48EA">
            <w:pPr>
              <w:pStyle w:val="af1"/>
              <w:ind w:firstLine="0"/>
              <w:rPr>
                <w:sz w:val="22"/>
                <w:szCs w:val="22"/>
              </w:rPr>
            </w:pPr>
            <w:r w:rsidRPr="00BE3758">
              <w:rPr>
                <w:sz w:val="22"/>
                <w:szCs w:val="22"/>
              </w:rPr>
              <w:t>Страна/страны  второго  иностранного языка и родная страна.</w:t>
            </w:r>
          </w:p>
          <w:p w:rsidR="00BE3758" w:rsidRPr="00BE3758" w:rsidRDefault="00BE3758" w:rsidP="00FD48EA">
            <w:pPr>
              <w:pStyle w:val="af1"/>
              <w:ind w:firstLine="0"/>
              <w:rPr>
                <w:sz w:val="22"/>
                <w:szCs w:val="22"/>
              </w:rPr>
            </w:pPr>
            <w:r w:rsidRPr="00BE3758">
              <w:rPr>
                <w:sz w:val="22"/>
                <w:szCs w:val="22"/>
              </w:rPr>
              <w:t>Проблемы экологии.</w:t>
            </w:r>
          </w:p>
          <w:p w:rsidR="00BE3758" w:rsidRPr="00BE3758" w:rsidRDefault="00BE3758" w:rsidP="00FD48EA">
            <w:pPr>
              <w:pStyle w:val="af1"/>
              <w:ind w:firstLine="0"/>
              <w:rPr>
                <w:sz w:val="22"/>
                <w:szCs w:val="22"/>
              </w:rPr>
            </w:pPr>
            <w:r w:rsidRPr="00BE3758">
              <w:rPr>
                <w:sz w:val="22"/>
                <w:szCs w:val="22"/>
              </w:rPr>
              <w:t>Межличностные  взаимоотношения со сверстниками</w:t>
            </w:r>
          </w:p>
        </w:tc>
        <w:tc>
          <w:tcPr>
            <w:tcW w:w="4677" w:type="dxa"/>
          </w:tcPr>
          <w:p w:rsidR="00BE3758" w:rsidRPr="00BE3758" w:rsidRDefault="00BE3758" w:rsidP="00BE3758">
            <w:pPr>
              <w:pStyle w:val="af1"/>
              <w:rPr>
                <w:sz w:val="22"/>
                <w:szCs w:val="22"/>
                <w:lang w:val="de-DE"/>
              </w:rPr>
            </w:pPr>
            <w:r w:rsidRPr="00BE3758">
              <w:rPr>
                <w:sz w:val="22"/>
                <w:szCs w:val="22"/>
                <w:lang w:val="de-DE"/>
              </w:rPr>
              <w:t>Das Futur;</w:t>
            </w:r>
          </w:p>
          <w:p w:rsidR="00BE3758" w:rsidRPr="00BE3758" w:rsidRDefault="00BE3758" w:rsidP="00BE3758">
            <w:pPr>
              <w:pStyle w:val="af1"/>
              <w:rPr>
                <w:sz w:val="22"/>
                <w:szCs w:val="22"/>
                <w:lang w:val="de-DE"/>
              </w:rPr>
            </w:pPr>
            <w:r w:rsidRPr="00BE3758">
              <w:rPr>
                <w:sz w:val="22"/>
                <w:szCs w:val="22"/>
              </w:rPr>
              <w:t>глагол</w:t>
            </w:r>
            <w:r w:rsidRPr="00BE3758">
              <w:rPr>
                <w:sz w:val="22"/>
                <w:szCs w:val="22"/>
                <w:lang w:val="de-DE"/>
              </w:rPr>
              <w:t xml:space="preserve"> werden + In</w:t>
            </w:r>
            <w:r w:rsidRPr="00BE3758">
              <w:rPr>
                <w:sz w:val="22"/>
                <w:szCs w:val="22"/>
                <w:lang w:val="en-US"/>
              </w:rPr>
              <w:t>finitiv</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Essen</w:t>
            </w:r>
          </w:p>
        </w:tc>
      </w:tr>
      <w:tr w:rsidR="00BE3758" w:rsidRPr="00BE3758" w:rsidTr="00BE3758">
        <w:tc>
          <w:tcPr>
            <w:tcW w:w="4395" w:type="dxa"/>
          </w:tcPr>
          <w:p w:rsidR="00BE3758" w:rsidRPr="00BE3758" w:rsidRDefault="00BE3758" w:rsidP="00FD48EA">
            <w:pPr>
              <w:pStyle w:val="af1"/>
              <w:ind w:firstLine="0"/>
              <w:rPr>
                <w:sz w:val="22"/>
                <w:szCs w:val="22"/>
              </w:rPr>
            </w:pPr>
            <w:r w:rsidRPr="00BE3758">
              <w:rPr>
                <w:sz w:val="22"/>
                <w:szCs w:val="22"/>
              </w:rPr>
              <w:t>Здоровый образ жизни: режимтруда и отдыха, спорт, питание</w:t>
            </w:r>
          </w:p>
        </w:tc>
        <w:tc>
          <w:tcPr>
            <w:tcW w:w="4677" w:type="dxa"/>
          </w:tcPr>
          <w:p w:rsidR="00BE3758" w:rsidRPr="00BE3758" w:rsidRDefault="00BE3758" w:rsidP="00BE3758">
            <w:pPr>
              <w:pStyle w:val="af1"/>
              <w:rPr>
                <w:sz w:val="22"/>
                <w:szCs w:val="22"/>
              </w:rPr>
            </w:pPr>
            <w:r w:rsidRPr="00BE3758">
              <w:rPr>
                <w:sz w:val="22"/>
                <w:szCs w:val="22"/>
              </w:rPr>
              <w:t>Превосходная  степень прилагательных инаречий;</w:t>
            </w:r>
          </w:p>
          <w:p w:rsidR="00BE3758" w:rsidRPr="00BE3758" w:rsidRDefault="00BE3758" w:rsidP="00BE3758">
            <w:pPr>
              <w:pStyle w:val="af1"/>
              <w:rPr>
                <w:sz w:val="22"/>
                <w:szCs w:val="22"/>
              </w:rPr>
            </w:pPr>
            <w:r w:rsidRPr="00BE3758">
              <w:rPr>
                <w:sz w:val="22"/>
                <w:szCs w:val="22"/>
              </w:rPr>
              <w:t>местоименные наречия da(r) + предлоги</w:t>
            </w:r>
          </w:p>
        </w:tc>
      </w:tr>
      <w:tr w:rsidR="00BE3758" w:rsidRPr="00BE3758" w:rsidTr="00BE3758">
        <w:tc>
          <w:tcPr>
            <w:tcW w:w="9072" w:type="dxa"/>
            <w:gridSpan w:val="2"/>
          </w:tcPr>
          <w:p w:rsidR="00BE3758" w:rsidRPr="00BE3758" w:rsidRDefault="00BE3758" w:rsidP="00A90BBD">
            <w:pPr>
              <w:pStyle w:val="af1"/>
              <w:rPr>
                <w:sz w:val="22"/>
                <w:szCs w:val="22"/>
              </w:rPr>
            </w:pPr>
            <w:r w:rsidRPr="003F04B0">
              <w:rPr>
                <w:b/>
                <w:sz w:val="22"/>
                <w:szCs w:val="22"/>
              </w:rPr>
              <w:t>Gute Besserung</w:t>
            </w:r>
          </w:p>
        </w:tc>
      </w:tr>
      <w:tr w:rsidR="00BE3758" w:rsidRPr="00BE3758" w:rsidTr="00BE3758">
        <w:tc>
          <w:tcPr>
            <w:tcW w:w="4395" w:type="dxa"/>
          </w:tcPr>
          <w:p w:rsidR="00BE3758" w:rsidRPr="00BE3758" w:rsidRDefault="00BE3758" w:rsidP="00BE3758">
            <w:pPr>
              <w:pStyle w:val="af1"/>
              <w:rPr>
                <w:sz w:val="22"/>
                <w:szCs w:val="22"/>
              </w:rPr>
            </w:pPr>
            <w:r w:rsidRPr="00BE3758">
              <w:rPr>
                <w:sz w:val="22"/>
                <w:szCs w:val="22"/>
              </w:rPr>
              <w:t>Здоровый образ жизни: режимтруда и отдыха, спорт, питание</w:t>
            </w:r>
          </w:p>
        </w:tc>
        <w:tc>
          <w:tcPr>
            <w:tcW w:w="4677" w:type="dxa"/>
          </w:tcPr>
          <w:p w:rsidR="00BE3758" w:rsidRPr="00BE3758" w:rsidRDefault="00BE3758" w:rsidP="00BE3758">
            <w:pPr>
              <w:pStyle w:val="af1"/>
              <w:rPr>
                <w:sz w:val="22"/>
                <w:szCs w:val="22"/>
              </w:rPr>
            </w:pPr>
            <w:r w:rsidRPr="00BE3758">
              <w:rPr>
                <w:sz w:val="22"/>
                <w:szCs w:val="22"/>
              </w:rPr>
              <w:t>Возвратные местоиме-</w:t>
            </w:r>
          </w:p>
          <w:p w:rsidR="00BE3758" w:rsidRPr="00BE3758" w:rsidRDefault="00BE3758" w:rsidP="00BE3758">
            <w:pPr>
              <w:pStyle w:val="af1"/>
              <w:rPr>
                <w:sz w:val="22"/>
                <w:szCs w:val="22"/>
              </w:rPr>
            </w:pPr>
            <w:r w:rsidRPr="00BE3758">
              <w:rPr>
                <w:sz w:val="22"/>
                <w:szCs w:val="22"/>
              </w:rPr>
              <w:t>ния в дательном падеже;</w:t>
            </w:r>
          </w:p>
          <w:p w:rsidR="00BE3758" w:rsidRPr="00BE3758" w:rsidRDefault="00BE3758" w:rsidP="00BE3758">
            <w:pPr>
              <w:pStyle w:val="af1"/>
              <w:rPr>
                <w:sz w:val="22"/>
                <w:szCs w:val="22"/>
              </w:rPr>
            </w:pPr>
            <w:r w:rsidRPr="00BE3758">
              <w:rPr>
                <w:sz w:val="22"/>
                <w:szCs w:val="22"/>
              </w:rPr>
              <w:t>придаточные  предло-</w:t>
            </w:r>
          </w:p>
          <w:p w:rsidR="00BE3758" w:rsidRPr="00BE3758" w:rsidRDefault="00BE3758" w:rsidP="00BE3758">
            <w:pPr>
              <w:pStyle w:val="af1"/>
              <w:rPr>
                <w:sz w:val="22"/>
                <w:szCs w:val="22"/>
              </w:rPr>
            </w:pPr>
            <w:r w:rsidRPr="00BE3758">
              <w:rPr>
                <w:sz w:val="22"/>
                <w:szCs w:val="22"/>
              </w:rPr>
              <w:t>жения цели с союзом</w:t>
            </w:r>
          </w:p>
          <w:p w:rsidR="00BE3758" w:rsidRPr="00BE3758" w:rsidRDefault="00BE3758" w:rsidP="00BE3758">
            <w:pPr>
              <w:pStyle w:val="af1"/>
              <w:rPr>
                <w:sz w:val="22"/>
                <w:szCs w:val="22"/>
              </w:rPr>
            </w:pPr>
            <w:r w:rsidRPr="00BE3758">
              <w:rPr>
                <w:sz w:val="22"/>
                <w:szCs w:val="22"/>
              </w:rPr>
              <w:t>damit</w:t>
            </w:r>
          </w:p>
        </w:tc>
      </w:tr>
      <w:tr w:rsidR="00BE3758" w:rsidRPr="0021367E" w:rsidTr="00BE3758">
        <w:tc>
          <w:tcPr>
            <w:tcW w:w="9072" w:type="dxa"/>
            <w:gridSpan w:val="2"/>
          </w:tcPr>
          <w:p w:rsidR="00BE3758" w:rsidRPr="00BE3758" w:rsidRDefault="00BE3758" w:rsidP="00A90BBD">
            <w:pPr>
              <w:pStyle w:val="af1"/>
              <w:rPr>
                <w:sz w:val="22"/>
                <w:szCs w:val="22"/>
                <w:lang w:val="de-DE"/>
              </w:rPr>
            </w:pPr>
            <w:r w:rsidRPr="003F04B0">
              <w:rPr>
                <w:b/>
                <w:sz w:val="22"/>
                <w:szCs w:val="22"/>
                <w:lang w:val="de-DE"/>
              </w:rPr>
              <w:t>Die Politik und ich</w:t>
            </w:r>
          </w:p>
        </w:tc>
      </w:tr>
      <w:tr w:rsidR="00BE3758" w:rsidRPr="00337583" w:rsidTr="00BE3758">
        <w:tc>
          <w:tcPr>
            <w:tcW w:w="4395" w:type="dxa"/>
          </w:tcPr>
          <w:p w:rsidR="00BE3758" w:rsidRPr="00BE3758" w:rsidRDefault="00BE3758" w:rsidP="00BE3758">
            <w:pPr>
              <w:pStyle w:val="af1"/>
              <w:rPr>
                <w:sz w:val="22"/>
                <w:szCs w:val="22"/>
              </w:rPr>
            </w:pPr>
            <w:r w:rsidRPr="00BE3758">
              <w:rPr>
                <w:sz w:val="22"/>
                <w:szCs w:val="22"/>
              </w:rPr>
              <w:t>Страна/страны  второго  иностранного языка и родная страна,</w:t>
            </w:r>
          </w:p>
          <w:p w:rsidR="00BE3758" w:rsidRPr="00BE3758" w:rsidRDefault="00BE3758" w:rsidP="00BE3758">
            <w:pPr>
              <w:pStyle w:val="af1"/>
              <w:rPr>
                <w:sz w:val="22"/>
                <w:szCs w:val="22"/>
              </w:rPr>
            </w:pPr>
            <w:r w:rsidRPr="00BE3758">
              <w:rPr>
                <w:sz w:val="22"/>
                <w:szCs w:val="22"/>
              </w:rPr>
              <w:t>их географическое и политическое</w:t>
            </w:r>
          </w:p>
          <w:p w:rsidR="00BE3758" w:rsidRPr="00BE3758" w:rsidRDefault="00BE3758" w:rsidP="00BE3758">
            <w:pPr>
              <w:pStyle w:val="af1"/>
              <w:rPr>
                <w:sz w:val="22"/>
                <w:szCs w:val="22"/>
              </w:rPr>
            </w:pPr>
            <w:r w:rsidRPr="00BE3758">
              <w:rPr>
                <w:sz w:val="22"/>
                <w:szCs w:val="22"/>
              </w:rPr>
              <w:t>положение, столицы и крупные города, культурные особенности.</w:t>
            </w:r>
          </w:p>
          <w:p w:rsidR="00BE3758" w:rsidRPr="00BE3758" w:rsidRDefault="00BE3758" w:rsidP="00BE3758">
            <w:pPr>
              <w:pStyle w:val="af1"/>
              <w:rPr>
                <w:sz w:val="22"/>
                <w:szCs w:val="22"/>
              </w:rPr>
            </w:pPr>
            <w:r w:rsidRPr="00BE3758">
              <w:rPr>
                <w:sz w:val="22"/>
                <w:szCs w:val="22"/>
              </w:rPr>
              <w:t xml:space="preserve">Выдающиеся люди, их вклад в </w:t>
            </w:r>
            <w:r w:rsidRPr="00BE3758">
              <w:rPr>
                <w:sz w:val="22"/>
                <w:szCs w:val="22"/>
              </w:rPr>
              <w:lastRenderedPageBreak/>
              <w:t>науку и мировую культуру. Роль</w:t>
            </w:r>
          </w:p>
          <w:p w:rsidR="00BE3758" w:rsidRPr="00BE3758" w:rsidRDefault="00BE3758" w:rsidP="00BE3758">
            <w:pPr>
              <w:pStyle w:val="af1"/>
              <w:rPr>
                <w:sz w:val="22"/>
                <w:szCs w:val="22"/>
              </w:rPr>
            </w:pPr>
            <w:r w:rsidRPr="00BE3758">
              <w:rPr>
                <w:sz w:val="22"/>
                <w:szCs w:val="22"/>
              </w:rPr>
              <w:t>иностранного языка в планах набудущее</w:t>
            </w:r>
          </w:p>
        </w:tc>
        <w:tc>
          <w:tcPr>
            <w:tcW w:w="4677" w:type="dxa"/>
          </w:tcPr>
          <w:p w:rsidR="00BE3758" w:rsidRPr="00BE3758" w:rsidRDefault="00BE3758" w:rsidP="00BE3758">
            <w:pPr>
              <w:pStyle w:val="af1"/>
              <w:rPr>
                <w:sz w:val="22"/>
                <w:szCs w:val="22"/>
                <w:lang w:val="de-DE"/>
              </w:rPr>
            </w:pPr>
            <w:r w:rsidRPr="00BE3758">
              <w:rPr>
                <w:sz w:val="22"/>
                <w:szCs w:val="22"/>
              </w:rPr>
              <w:lastRenderedPageBreak/>
              <w:t>Оборот</w:t>
            </w:r>
            <w:r w:rsidRPr="00BE3758">
              <w:rPr>
                <w:sz w:val="22"/>
                <w:szCs w:val="22"/>
                <w:lang w:val="de-DE"/>
              </w:rPr>
              <w:t xml:space="preserve"> um … zu +</w:t>
            </w:r>
          </w:p>
          <w:p w:rsidR="00BE3758" w:rsidRPr="00BE3758" w:rsidRDefault="00BE3758" w:rsidP="00BE3758">
            <w:pPr>
              <w:pStyle w:val="af1"/>
              <w:rPr>
                <w:sz w:val="22"/>
                <w:szCs w:val="22"/>
                <w:lang w:val="de-DE"/>
              </w:rPr>
            </w:pPr>
            <w:r w:rsidRPr="00BE3758">
              <w:rPr>
                <w:sz w:val="22"/>
                <w:szCs w:val="22"/>
                <w:lang w:val="de-DE"/>
              </w:rPr>
              <w:t>Infinitiv;</w:t>
            </w:r>
          </w:p>
          <w:p w:rsidR="00BE3758" w:rsidRPr="000D0834" w:rsidRDefault="00BE3758" w:rsidP="00BE3758">
            <w:pPr>
              <w:pStyle w:val="af1"/>
              <w:rPr>
                <w:sz w:val="22"/>
                <w:szCs w:val="22"/>
                <w:lang w:val="en-US"/>
              </w:rPr>
            </w:pPr>
            <w:r w:rsidRPr="00BE3758">
              <w:rPr>
                <w:sz w:val="22"/>
                <w:szCs w:val="22"/>
                <w:lang w:val="de-DE"/>
              </w:rPr>
              <w:t>das Präteritum</w:t>
            </w:r>
          </w:p>
          <w:p w:rsidR="00BE3758" w:rsidRPr="00BE3758" w:rsidRDefault="00BE3758" w:rsidP="00BE3758">
            <w:pPr>
              <w:pStyle w:val="af1"/>
              <w:rPr>
                <w:sz w:val="22"/>
                <w:szCs w:val="22"/>
                <w:lang w:val="de-DE"/>
              </w:rPr>
            </w:pPr>
          </w:p>
        </w:tc>
      </w:tr>
      <w:tr w:rsidR="00BE3758" w:rsidRPr="00BE3758" w:rsidTr="00BE3758">
        <w:tc>
          <w:tcPr>
            <w:tcW w:w="9072" w:type="dxa"/>
            <w:gridSpan w:val="2"/>
          </w:tcPr>
          <w:p w:rsidR="00410890" w:rsidRPr="00BE3758" w:rsidRDefault="00BE3758" w:rsidP="00B23A35">
            <w:pPr>
              <w:pStyle w:val="af1"/>
              <w:rPr>
                <w:sz w:val="22"/>
                <w:szCs w:val="22"/>
              </w:rPr>
            </w:pPr>
            <w:r w:rsidRPr="003F04B0">
              <w:rPr>
                <w:b/>
                <w:sz w:val="22"/>
                <w:szCs w:val="22"/>
              </w:rPr>
              <w:lastRenderedPageBreak/>
              <w:t>Planet Erde</w:t>
            </w:r>
          </w:p>
        </w:tc>
      </w:tr>
      <w:tr w:rsidR="00BE3758" w:rsidRPr="00BE3758" w:rsidTr="00BE3758">
        <w:tc>
          <w:tcPr>
            <w:tcW w:w="4395" w:type="dxa"/>
          </w:tcPr>
          <w:p w:rsidR="00BE3758" w:rsidRPr="00BE3758" w:rsidRDefault="00BE3758" w:rsidP="00BE3758">
            <w:pPr>
              <w:pStyle w:val="af1"/>
              <w:rPr>
                <w:sz w:val="22"/>
                <w:szCs w:val="22"/>
              </w:rPr>
            </w:pPr>
            <w:r w:rsidRPr="00BE3758">
              <w:rPr>
                <w:sz w:val="22"/>
                <w:szCs w:val="22"/>
              </w:rPr>
              <w:t>Природа. Проблемы экологии.</w:t>
            </w:r>
          </w:p>
          <w:p w:rsidR="00BE3758" w:rsidRPr="00BE3758" w:rsidRDefault="00BE3758" w:rsidP="00BE3758">
            <w:pPr>
              <w:pStyle w:val="af1"/>
              <w:rPr>
                <w:sz w:val="22"/>
                <w:szCs w:val="22"/>
              </w:rPr>
            </w:pPr>
            <w:r w:rsidRPr="00BE3758">
              <w:rPr>
                <w:sz w:val="22"/>
                <w:szCs w:val="22"/>
              </w:rPr>
              <w:t>Защита окружающей среды. Климат, погода</w:t>
            </w:r>
          </w:p>
        </w:tc>
        <w:tc>
          <w:tcPr>
            <w:tcW w:w="4677" w:type="dxa"/>
          </w:tcPr>
          <w:p w:rsidR="00BE3758" w:rsidRPr="00BE3758" w:rsidRDefault="00BE3758" w:rsidP="00BE3758">
            <w:pPr>
              <w:pStyle w:val="af1"/>
              <w:rPr>
                <w:sz w:val="22"/>
                <w:szCs w:val="22"/>
              </w:rPr>
            </w:pPr>
            <w:r w:rsidRPr="00BE3758">
              <w:rPr>
                <w:sz w:val="22"/>
                <w:szCs w:val="22"/>
              </w:rPr>
              <w:t>Косвенный вопрос;</w:t>
            </w:r>
          </w:p>
          <w:p w:rsidR="00BE3758" w:rsidRPr="00BE3758" w:rsidRDefault="00BE3758" w:rsidP="00BE3758">
            <w:pPr>
              <w:pStyle w:val="af1"/>
              <w:rPr>
                <w:sz w:val="22"/>
                <w:szCs w:val="22"/>
              </w:rPr>
            </w:pPr>
            <w:r w:rsidRPr="00BE3758">
              <w:rPr>
                <w:sz w:val="22"/>
                <w:szCs w:val="22"/>
              </w:rPr>
              <w:t>предлог wegen + Genitiv</w:t>
            </w:r>
          </w:p>
        </w:tc>
      </w:tr>
      <w:tr w:rsidR="00BE3758" w:rsidRPr="00BE3758" w:rsidTr="00BE3758">
        <w:tc>
          <w:tcPr>
            <w:tcW w:w="9072" w:type="dxa"/>
            <w:gridSpan w:val="2"/>
          </w:tcPr>
          <w:p w:rsidR="00410890" w:rsidRPr="00BE3758" w:rsidRDefault="00BE3758" w:rsidP="00B23A35">
            <w:pPr>
              <w:pStyle w:val="af1"/>
              <w:rPr>
                <w:sz w:val="22"/>
                <w:szCs w:val="22"/>
              </w:rPr>
            </w:pPr>
            <w:r w:rsidRPr="003F04B0">
              <w:rPr>
                <w:b/>
                <w:sz w:val="22"/>
                <w:szCs w:val="22"/>
                <w:lang w:val="de-DE"/>
              </w:rPr>
              <w:t>S</w:t>
            </w:r>
            <w:r w:rsidRPr="003F04B0">
              <w:rPr>
                <w:b/>
                <w:sz w:val="22"/>
                <w:szCs w:val="22"/>
              </w:rPr>
              <w:t>chönheit</w:t>
            </w:r>
          </w:p>
        </w:tc>
      </w:tr>
      <w:tr w:rsidR="00BE3758" w:rsidRPr="00337583" w:rsidTr="00BE3758">
        <w:tc>
          <w:tcPr>
            <w:tcW w:w="4395" w:type="dxa"/>
          </w:tcPr>
          <w:p w:rsidR="00966C95" w:rsidRDefault="00BE3758" w:rsidP="00BE3758">
            <w:pPr>
              <w:pStyle w:val="af1"/>
              <w:rPr>
                <w:sz w:val="22"/>
                <w:szCs w:val="22"/>
              </w:rPr>
            </w:pPr>
            <w:r w:rsidRPr="00BE3758">
              <w:rPr>
                <w:sz w:val="22"/>
                <w:szCs w:val="22"/>
              </w:rPr>
              <w:t xml:space="preserve">Межличностные  взаимоотношения со сверстниками. </w:t>
            </w:r>
          </w:p>
          <w:p w:rsidR="00BE3758" w:rsidRPr="00BE3758" w:rsidRDefault="00BE3758" w:rsidP="00BE3758">
            <w:pPr>
              <w:pStyle w:val="af1"/>
              <w:rPr>
                <w:sz w:val="22"/>
                <w:szCs w:val="22"/>
              </w:rPr>
            </w:pPr>
            <w:r w:rsidRPr="00BE3758">
              <w:rPr>
                <w:sz w:val="22"/>
                <w:szCs w:val="22"/>
              </w:rPr>
              <w:t>Внешность и черты характера человека</w:t>
            </w:r>
          </w:p>
          <w:p w:rsidR="00BE3758" w:rsidRPr="00BE3758" w:rsidRDefault="00BE3758" w:rsidP="00BE3758">
            <w:pPr>
              <w:pStyle w:val="af1"/>
              <w:rPr>
                <w:sz w:val="22"/>
                <w:szCs w:val="22"/>
              </w:rPr>
            </w:pPr>
            <w:r w:rsidRPr="00BE3758">
              <w:rPr>
                <w:sz w:val="22"/>
                <w:szCs w:val="22"/>
              </w:rPr>
              <w:t>Покупки.</w:t>
            </w:r>
          </w:p>
          <w:p w:rsidR="00BE3758" w:rsidRPr="00BE3758" w:rsidRDefault="00BE3758" w:rsidP="00BE3758">
            <w:pPr>
              <w:pStyle w:val="af1"/>
              <w:rPr>
                <w:sz w:val="22"/>
                <w:szCs w:val="22"/>
              </w:rPr>
            </w:pPr>
            <w:r w:rsidRPr="00BE3758">
              <w:rPr>
                <w:sz w:val="22"/>
                <w:szCs w:val="22"/>
              </w:rPr>
              <w:t>Здоровый образ жизни: режим труда и отдыха, спорт, питание</w:t>
            </w:r>
          </w:p>
        </w:tc>
        <w:tc>
          <w:tcPr>
            <w:tcW w:w="4677" w:type="dxa"/>
          </w:tcPr>
          <w:p w:rsidR="00BE3758" w:rsidRPr="00BE3758" w:rsidRDefault="00BE3758" w:rsidP="00BE3758">
            <w:pPr>
              <w:pStyle w:val="af1"/>
              <w:rPr>
                <w:sz w:val="22"/>
                <w:szCs w:val="22"/>
              </w:rPr>
            </w:pPr>
            <w:r w:rsidRPr="00BE3758">
              <w:rPr>
                <w:sz w:val="22"/>
                <w:szCs w:val="22"/>
              </w:rPr>
              <w:t>Склонение прилага-</w:t>
            </w:r>
          </w:p>
          <w:p w:rsidR="00BE3758" w:rsidRPr="00BE3758" w:rsidRDefault="00BE3758" w:rsidP="00BE3758">
            <w:pPr>
              <w:pStyle w:val="af1"/>
              <w:rPr>
                <w:sz w:val="22"/>
                <w:szCs w:val="22"/>
              </w:rPr>
            </w:pPr>
            <w:r w:rsidRPr="00BE3758">
              <w:rPr>
                <w:sz w:val="22"/>
                <w:szCs w:val="22"/>
              </w:rPr>
              <w:t>тельных;</w:t>
            </w:r>
          </w:p>
          <w:p w:rsidR="00BE3758" w:rsidRPr="00BE3758" w:rsidRDefault="00BE3758" w:rsidP="00BE3758">
            <w:pPr>
              <w:pStyle w:val="af1"/>
              <w:rPr>
                <w:sz w:val="22"/>
                <w:szCs w:val="22"/>
              </w:rPr>
            </w:pPr>
            <w:r w:rsidRPr="00BE3758">
              <w:rPr>
                <w:sz w:val="22"/>
                <w:szCs w:val="22"/>
              </w:rPr>
              <w:t>указательные место-</w:t>
            </w:r>
          </w:p>
          <w:p w:rsidR="00BE3758" w:rsidRPr="00BE3758" w:rsidRDefault="00BE3758" w:rsidP="00BE3758">
            <w:pPr>
              <w:pStyle w:val="af1"/>
              <w:rPr>
                <w:sz w:val="22"/>
                <w:szCs w:val="22"/>
                <w:lang w:val="de-DE"/>
              </w:rPr>
            </w:pPr>
            <w:r w:rsidRPr="00BE3758">
              <w:rPr>
                <w:sz w:val="22"/>
                <w:szCs w:val="22"/>
              </w:rPr>
              <w:t>имения</w:t>
            </w:r>
            <w:r w:rsidRPr="00BE3758">
              <w:rPr>
                <w:sz w:val="22"/>
                <w:szCs w:val="22"/>
                <w:lang w:val="de-DE"/>
              </w:rPr>
              <w:t xml:space="preserve"> derselbe, dieselbe, dasselbe, dieselben</w:t>
            </w:r>
          </w:p>
        </w:tc>
      </w:tr>
      <w:tr w:rsidR="00BE3758" w:rsidRPr="00BE3758" w:rsidTr="00BE3758">
        <w:tc>
          <w:tcPr>
            <w:tcW w:w="9072" w:type="dxa"/>
            <w:gridSpan w:val="2"/>
          </w:tcPr>
          <w:p w:rsidR="00410890" w:rsidRPr="00BE3758" w:rsidRDefault="00BE3758" w:rsidP="00B23A35">
            <w:pPr>
              <w:pStyle w:val="af1"/>
              <w:rPr>
                <w:sz w:val="22"/>
                <w:szCs w:val="22"/>
              </w:rPr>
            </w:pPr>
            <w:r w:rsidRPr="003F04B0">
              <w:rPr>
                <w:b/>
                <w:sz w:val="22"/>
                <w:szCs w:val="22"/>
              </w:rPr>
              <w:t>Spaß  haben</w:t>
            </w:r>
          </w:p>
        </w:tc>
      </w:tr>
      <w:tr w:rsidR="00BE3758" w:rsidRPr="00BE3758" w:rsidTr="00BE3758">
        <w:tc>
          <w:tcPr>
            <w:tcW w:w="4395" w:type="dxa"/>
          </w:tcPr>
          <w:p w:rsidR="00BE3758" w:rsidRPr="00BE3758" w:rsidRDefault="00BE3758" w:rsidP="00BE3758">
            <w:pPr>
              <w:pStyle w:val="af1"/>
              <w:rPr>
                <w:sz w:val="22"/>
                <w:szCs w:val="22"/>
              </w:rPr>
            </w:pPr>
            <w:r w:rsidRPr="00BE3758">
              <w:rPr>
                <w:sz w:val="22"/>
                <w:szCs w:val="22"/>
              </w:rPr>
              <w:t>Здоровый образ жизни: режимтруда и отдыха, спорт, питание.</w:t>
            </w:r>
          </w:p>
          <w:p w:rsidR="00BE3758" w:rsidRPr="00BE3758" w:rsidRDefault="00BE3758" w:rsidP="00BE3758">
            <w:pPr>
              <w:pStyle w:val="af1"/>
              <w:rPr>
                <w:sz w:val="22"/>
                <w:szCs w:val="22"/>
              </w:rPr>
            </w:pPr>
            <w:r w:rsidRPr="00BE3758">
              <w:rPr>
                <w:sz w:val="22"/>
                <w:szCs w:val="22"/>
              </w:rPr>
              <w:t>Досуг  и  увлечения  (чтение, кино, театр и др.)</w:t>
            </w:r>
          </w:p>
        </w:tc>
        <w:tc>
          <w:tcPr>
            <w:tcW w:w="4677" w:type="dxa"/>
          </w:tcPr>
          <w:p w:rsidR="00BE3758" w:rsidRPr="00BE3758" w:rsidRDefault="00BE3758" w:rsidP="00772D75">
            <w:pPr>
              <w:pStyle w:val="af1"/>
              <w:ind w:firstLine="0"/>
              <w:rPr>
                <w:sz w:val="22"/>
                <w:szCs w:val="22"/>
              </w:rPr>
            </w:pPr>
            <w:r w:rsidRPr="00BE3758">
              <w:rPr>
                <w:sz w:val="22"/>
                <w:szCs w:val="22"/>
              </w:rPr>
              <w:t>Косвенный  вопрос</w:t>
            </w:r>
            <w:r w:rsidR="00772D75">
              <w:rPr>
                <w:sz w:val="22"/>
                <w:szCs w:val="22"/>
              </w:rPr>
              <w:t xml:space="preserve"> </w:t>
            </w:r>
            <w:r w:rsidRPr="00BE3758">
              <w:rPr>
                <w:sz w:val="22"/>
                <w:szCs w:val="22"/>
              </w:rPr>
              <w:t>без  вопросительного</w:t>
            </w:r>
          </w:p>
          <w:p w:rsidR="00BE3758" w:rsidRPr="00BE3758" w:rsidRDefault="00BE3758" w:rsidP="00BE3758">
            <w:pPr>
              <w:pStyle w:val="af1"/>
              <w:rPr>
                <w:sz w:val="22"/>
                <w:szCs w:val="22"/>
              </w:rPr>
            </w:pPr>
            <w:r w:rsidRPr="00BE3758">
              <w:rPr>
                <w:sz w:val="22"/>
                <w:szCs w:val="22"/>
              </w:rPr>
              <w:t>слова с союзом ob</w:t>
            </w:r>
          </w:p>
        </w:tc>
      </w:tr>
      <w:tr w:rsidR="00BE3758" w:rsidRPr="00BE3758" w:rsidTr="00BE3758">
        <w:tc>
          <w:tcPr>
            <w:tcW w:w="9072" w:type="dxa"/>
            <w:gridSpan w:val="2"/>
          </w:tcPr>
          <w:p w:rsidR="00410890" w:rsidRPr="00BE3758" w:rsidRDefault="00BE3758" w:rsidP="00B23A35">
            <w:pPr>
              <w:pStyle w:val="af1"/>
              <w:rPr>
                <w:sz w:val="22"/>
                <w:szCs w:val="22"/>
              </w:rPr>
            </w:pPr>
            <w:r w:rsidRPr="003F04B0">
              <w:rPr>
                <w:b/>
                <w:sz w:val="22"/>
                <w:szCs w:val="22"/>
              </w:rPr>
              <w:t>Technik</w:t>
            </w:r>
          </w:p>
        </w:tc>
      </w:tr>
      <w:tr w:rsidR="00BE3758" w:rsidRPr="00BE3758" w:rsidTr="00BE3758">
        <w:tc>
          <w:tcPr>
            <w:tcW w:w="4395" w:type="dxa"/>
          </w:tcPr>
          <w:p w:rsidR="00BE3758" w:rsidRPr="00BE3758" w:rsidRDefault="00BE3758" w:rsidP="00BE3758">
            <w:pPr>
              <w:pStyle w:val="af1"/>
              <w:rPr>
                <w:sz w:val="22"/>
                <w:szCs w:val="22"/>
              </w:rPr>
            </w:pPr>
            <w:r w:rsidRPr="00BE3758">
              <w:rPr>
                <w:sz w:val="22"/>
                <w:szCs w:val="22"/>
              </w:rPr>
              <w:t>Школьное образование, школьная жизнь, изучаемые предметы и</w:t>
            </w:r>
          </w:p>
          <w:p w:rsidR="00BE3758" w:rsidRPr="00BE3758" w:rsidRDefault="00BE3758" w:rsidP="00BE3758">
            <w:pPr>
              <w:pStyle w:val="af1"/>
              <w:rPr>
                <w:sz w:val="22"/>
                <w:szCs w:val="22"/>
              </w:rPr>
            </w:pPr>
            <w:r w:rsidRPr="00BE3758">
              <w:rPr>
                <w:sz w:val="22"/>
                <w:szCs w:val="22"/>
              </w:rPr>
              <w:t>отношение к ним.</w:t>
            </w:r>
          </w:p>
          <w:p w:rsidR="00BE3758" w:rsidRPr="00BE3758" w:rsidRDefault="00BE3758" w:rsidP="00BE3758">
            <w:pPr>
              <w:pStyle w:val="af1"/>
              <w:rPr>
                <w:sz w:val="22"/>
                <w:szCs w:val="22"/>
              </w:rPr>
            </w:pPr>
            <w:r w:rsidRPr="00BE3758">
              <w:rPr>
                <w:sz w:val="22"/>
                <w:szCs w:val="22"/>
              </w:rPr>
              <w:t>Досуг и увлечения.</w:t>
            </w:r>
          </w:p>
          <w:p w:rsidR="00BE3758" w:rsidRPr="00BE3758" w:rsidRDefault="00BE3758" w:rsidP="00BE3758">
            <w:pPr>
              <w:pStyle w:val="af1"/>
              <w:rPr>
                <w:sz w:val="22"/>
                <w:szCs w:val="22"/>
              </w:rPr>
            </w:pPr>
            <w:r w:rsidRPr="00BE3758">
              <w:rPr>
                <w:sz w:val="22"/>
                <w:szCs w:val="22"/>
              </w:rPr>
              <w:t>Роль иностранного языка в планах на будущее</w:t>
            </w:r>
          </w:p>
        </w:tc>
        <w:tc>
          <w:tcPr>
            <w:tcW w:w="4677" w:type="dxa"/>
          </w:tcPr>
          <w:p w:rsidR="00BE3758" w:rsidRPr="00BE3758" w:rsidRDefault="00BE3758" w:rsidP="00BE3758">
            <w:pPr>
              <w:pStyle w:val="af1"/>
              <w:rPr>
                <w:sz w:val="22"/>
                <w:szCs w:val="22"/>
                <w:lang w:val="de-DE"/>
              </w:rPr>
            </w:pPr>
            <w:r w:rsidRPr="00BE3758">
              <w:rPr>
                <w:sz w:val="22"/>
                <w:szCs w:val="22"/>
                <w:lang w:val="de-DE"/>
              </w:rPr>
              <w:t>Das Präsens und dasPräteritum Passiv;</w:t>
            </w:r>
          </w:p>
          <w:p w:rsidR="00BE3758" w:rsidRPr="00BE3758" w:rsidRDefault="00BE3758" w:rsidP="00BE3758">
            <w:pPr>
              <w:pStyle w:val="af1"/>
              <w:rPr>
                <w:sz w:val="22"/>
                <w:szCs w:val="22"/>
              </w:rPr>
            </w:pPr>
            <w:r w:rsidRPr="00BE3758">
              <w:rPr>
                <w:sz w:val="22"/>
                <w:szCs w:val="22"/>
              </w:rPr>
              <w:t>глагол lassen</w:t>
            </w:r>
          </w:p>
        </w:tc>
      </w:tr>
      <w:tr w:rsidR="00BE3758" w:rsidRPr="00772D75" w:rsidTr="00BE3758">
        <w:tc>
          <w:tcPr>
            <w:tcW w:w="9072" w:type="dxa"/>
            <w:gridSpan w:val="2"/>
          </w:tcPr>
          <w:p w:rsidR="00410890" w:rsidRPr="00410890" w:rsidRDefault="00BE3758" w:rsidP="00B23A35">
            <w:pPr>
              <w:pStyle w:val="af1"/>
              <w:rPr>
                <w:sz w:val="22"/>
                <w:szCs w:val="22"/>
              </w:rPr>
            </w:pPr>
            <w:r w:rsidRPr="003F04B0">
              <w:rPr>
                <w:b/>
                <w:sz w:val="22"/>
                <w:szCs w:val="22"/>
                <w:lang w:val="de-DE"/>
              </w:rPr>
              <w:t>Mauer – Grenze – Grünes Band</w:t>
            </w:r>
          </w:p>
        </w:tc>
      </w:tr>
      <w:tr w:rsidR="00BE3758" w:rsidRPr="00BE3758" w:rsidTr="00BE3758">
        <w:tc>
          <w:tcPr>
            <w:tcW w:w="4395" w:type="dxa"/>
          </w:tcPr>
          <w:p w:rsidR="00BE3758" w:rsidRPr="00BE3758" w:rsidRDefault="00BE3758" w:rsidP="00BE3758">
            <w:pPr>
              <w:pStyle w:val="af1"/>
              <w:rPr>
                <w:sz w:val="22"/>
                <w:szCs w:val="22"/>
              </w:rPr>
            </w:pPr>
            <w:r w:rsidRPr="00BE3758">
              <w:rPr>
                <w:sz w:val="22"/>
                <w:szCs w:val="22"/>
              </w:rPr>
              <w:t>Страна/страны  второго  иностранного языка и родная страна,</w:t>
            </w:r>
          </w:p>
          <w:p w:rsidR="00966C95" w:rsidRDefault="00BE3758" w:rsidP="00966C95">
            <w:pPr>
              <w:pStyle w:val="af1"/>
              <w:rPr>
                <w:sz w:val="22"/>
                <w:szCs w:val="22"/>
              </w:rPr>
            </w:pPr>
            <w:r w:rsidRPr="00BE3758">
              <w:rPr>
                <w:sz w:val="22"/>
                <w:szCs w:val="22"/>
              </w:rPr>
              <w:t>их  географическое  положение,столицы и крупные города, достопримечательности,  культурные особенности (национальные праздники, знаменательные даты,</w:t>
            </w:r>
            <w:r w:rsidR="00966C95">
              <w:rPr>
                <w:sz w:val="22"/>
                <w:szCs w:val="22"/>
              </w:rPr>
              <w:t xml:space="preserve"> </w:t>
            </w:r>
            <w:r w:rsidRPr="00BE3758">
              <w:rPr>
                <w:sz w:val="22"/>
                <w:szCs w:val="22"/>
              </w:rPr>
              <w:t xml:space="preserve">традиции, обычаи). </w:t>
            </w:r>
          </w:p>
          <w:p w:rsidR="00BE3758" w:rsidRPr="00BE3758" w:rsidRDefault="00BE3758" w:rsidP="00BE3758">
            <w:pPr>
              <w:pStyle w:val="af1"/>
              <w:rPr>
                <w:sz w:val="22"/>
                <w:szCs w:val="22"/>
              </w:rPr>
            </w:pPr>
            <w:r w:rsidRPr="00BE3758">
              <w:rPr>
                <w:sz w:val="22"/>
                <w:szCs w:val="22"/>
              </w:rPr>
              <w:t>Выдающиеся</w:t>
            </w:r>
            <w:r w:rsidR="00410890">
              <w:rPr>
                <w:sz w:val="22"/>
                <w:szCs w:val="22"/>
              </w:rPr>
              <w:t xml:space="preserve"> </w:t>
            </w:r>
            <w:r w:rsidRPr="00BE3758">
              <w:rPr>
                <w:sz w:val="22"/>
                <w:szCs w:val="22"/>
              </w:rPr>
              <w:t>люди, их вклад в науку и мировую культуру</w:t>
            </w:r>
          </w:p>
        </w:tc>
        <w:tc>
          <w:tcPr>
            <w:tcW w:w="4677" w:type="dxa"/>
          </w:tcPr>
          <w:p w:rsidR="00BE3758" w:rsidRPr="00BE3758" w:rsidRDefault="00BE3758" w:rsidP="00BE3758">
            <w:pPr>
              <w:pStyle w:val="af1"/>
              <w:rPr>
                <w:sz w:val="22"/>
                <w:szCs w:val="22"/>
                <w:lang w:val="de-DE"/>
              </w:rPr>
            </w:pPr>
            <w:r w:rsidRPr="00BE3758">
              <w:rPr>
                <w:sz w:val="22"/>
                <w:szCs w:val="22"/>
                <w:lang w:val="de-DE"/>
              </w:rPr>
              <w:t>Das Plusquamperfekt;</w:t>
            </w:r>
          </w:p>
          <w:p w:rsidR="00BE3758" w:rsidRPr="00BE3758" w:rsidRDefault="00BE3758" w:rsidP="00BE3758">
            <w:pPr>
              <w:pStyle w:val="af1"/>
              <w:rPr>
                <w:sz w:val="22"/>
                <w:szCs w:val="22"/>
                <w:lang w:val="de-DE"/>
              </w:rPr>
            </w:pPr>
            <w:r w:rsidRPr="00BE3758">
              <w:rPr>
                <w:sz w:val="22"/>
                <w:szCs w:val="22"/>
                <w:lang w:val="de-DE"/>
              </w:rPr>
              <w:t>согласование времён,</w:t>
            </w:r>
          </w:p>
          <w:p w:rsidR="00BE3758" w:rsidRPr="00BE3758" w:rsidRDefault="00BE3758" w:rsidP="00BE3758">
            <w:pPr>
              <w:pStyle w:val="af1"/>
              <w:rPr>
                <w:sz w:val="22"/>
                <w:szCs w:val="22"/>
                <w:lang w:val="de-DE"/>
              </w:rPr>
            </w:pPr>
            <w:r w:rsidRPr="00BE3758">
              <w:rPr>
                <w:sz w:val="22"/>
                <w:szCs w:val="22"/>
                <w:lang w:val="de-DE"/>
              </w:rPr>
              <w:t>союз nachdem</w:t>
            </w:r>
          </w:p>
        </w:tc>
      </w:tr>
    </w:tbl>
    <w:p w:rsidR="00BE3758" w:rsidRPr="00A42597" w:rsidRDefault="00BE3758" w:rsidP="00D12619">
      <w:pPr>
        <w:pStyle w:val="a8"/>
        <w:numPr>
          <w:ilvl w:val="2"/>
          <w:numId w:val="0"/>
        </w:numPr>
        <w:tabs>
          <w:tab w:val="left" w:pos="284"/>
        </w:tabs>
        <w:autoSpaceDE w:val="0"/>
        <w:jc w:val="center"/>
        <w:rPr>
          <w:rFonts w:ascii="Times New Roman" w:eastAsia="Times New Roman" w:hAnsi="Times New Roman"/>
          <w:b/>
          <w:bCs/>
          <w:sz w:val="22"/>
          <w:szCs w:val="22"/>
        </w:rPr>
      </w:pPr>
    </w:p>
    <w:p w:rsidR="00C2184E" w:rsidRPr="00BE1C63" w:rsidRDefault="00C2184E" w:rsidP="00BE1C63">
      <w:pPr>
        <w:spacing w:after="0" w:line="240" w:lineRule="auto"/>
        <w:jc w:val="center"/>
        <w:rPr>
          <w:rFonts w:ascii="Times New Roman" w:hAnsi="Times New Roman"/>
          <w:b/>
        </w:rPr>
      </w:pPr>
      <w:r w:rsidRPr="00BE1C63">
        <w:rPr>
          <w:rFonts w:ascii="Times New Roman" w:hAnsi="Times New Roman"/>
          <w:b/>
        </w:rPr>
        <w:t>3.</w:t>
      </w:r>
      <w:r w:rsidR="003F04B0">
        <w:rPr>
          <w:rFonts w:ascii="Times New Roman" w:hAnsi="Times New Roman"/>
          <w:b/>
        </w:rPr>
        <w:t xml:space="preserve"> </w:t>
      </w:r>
      <w:r w:rsidRPr="00BE1C63">
        <w:rPr>
          <w:rFonts w:ascii="Times New Roman" w:hAnsi="Times New Roman"/>
          <w:b/>
        </w:rPr>
        <w:t>Тематическое планирование предмета «Немецкий язык»</w:t>
      </w:r>
    </w:p>
    <w:p w:rsidR="00FD48EA" w:rsidRDefault="00FD48EA" w:rsidP="00C2184E">
      <w:pPr>
        <w:spacing w:after="0" w:line="240" w:lineRule="auto"/>
        <w:jc w:val="center"/>
        <w:rPr>
          <w:rFonts w:ascii="Times New Roman" w:hAnsi="Times New Roman"/>
          <w:b/>
        </w:rPr>
      </w:pPr>
    </w:p>
    <w:p w:rsidR="002A1FE1" w:rsidRDefault="00C2184E" w:rsidP="00C2184E">
      <w:pPr>
        <w:spacing w:after="0" w:line="240" w:lineRule="auto"/>
        <w:jc w:val="center"/>
        <w:rPr>
          <w:rFonts w:ascii="Times New Roman" w:hAnsi="Times New Roman"/>
          <w:b/>
        </w:rPr>
      </w:pPr>
      <w:r w:rsidRPr="00C2184E">
        <w:rPr>
          <w:rFonts w:ascii="Times New Roman" w:hAnsi="Times New Roman"/>
          <w:b/>
        </w:rPr>
        <w:t xml:space="preserve">5 класс </w:t>
      </w:r>
    </w:p>
    <w:p w:rsidR="00C2184E" w:rsidRPr="00C2184E" w:rsidRDefault="00C2184E" w:rsidP="00C2184E">
      <w:pPr>
        <w:spacing w:after="0" w:line="240" w:lineRule="auto"/>
        <w:jc w:val="center"/>
        <w:rPr>
          <w:rFonts w:ascii="Times New Roman" w:hAnsi="Times New Roman"/>
          <w:b/>
        </w:rPr>
      </w:pPr>
      <w:r w:rsidRPr="00C2184E">
        <w:rPr>
          <w:rFonts w:ascii="Times New Roman" w:hAnsi="Times New Roman"/>
          <w:b/>
        </w:rPr>
        <w:t xml:space="preserve"> </w:t>
      </w:r>
      <w:r w:rsidR="003F04B0">
        <w:rPr>
          <w:rFonts w:ascii="Times New Roman" w:hAnsi="Times New Roman"/>
          <w:b/>
        </w:rPr>
        <w:t>68</w:t>
      </w:r>
      <w:r w:rsidRPr="00C2184E">
        <w:rPr>
          <w:rFonts w:ascii="Times New Roman" w:hAnsi="Times New Roman"/>
          <w:b/>
        </w:rPr>
        <w:t xml:space="preserve"> ч</w:t>
      </w:r>
      <w:r w:rsidR="002A1FE1">
        <w:rPr>
          <w:rFonts w:ascii="Times New Roman" w:hAnsi="Times New Roman"/>
          <w:b/>
        </w:rPr>
        <w:t>асов (2 ч в неделю)</w:t>
      </w:r>
    </w:p>
    <w:tbl>
      <w:tblPr>
        <w:tblStyle w:val="a4"/>
        <w:tblpPr w:leftFromText="180" w:rightFromText="180" w:vertAnchor="text" w:horzAnchor="margin" w:tblpXSpec="center" w:tblpY="149"/>
        <w:tblW w:w="8046" w:type="dxa"/>
        <w:tblLook w:val="04A0"/>
      </w:tblPr>
      <w:tblGrid>
        <w:gridCol w:w="4643"/>
        <w:gridCol w:w="3403"/>
      </w:tblGrid>
      <w:tr w:rsidR="003F04B0" w:rsidRPr="00BE3758" w:rsidTr="00C21C00">
        <w:tc>
          <w:tcPr>
            <w:tcW w:w="4643" w:type="dxa"/>
          </w:tcPr>
          <w:p w:rsidR="003F04B0" w:rsidRPr="00BE3758" w:rsidRDefault="003F04B0" w:rsidP="00C84A5B">
            <w:pPr>
              <w:pStyle w:val="af1"/>
              <w:ind w:firstLine="0"/>
              <w:jc w:val="center"/>
              <w:rPr>
                <w:b/>
                <w:sz w:val="22"/>
                <w:szCs w:val="22"/>
              </w:rPr>
            </w:pPr>
            <w:r w:rsidRPr="00BE3758">
              <w:rPr>
                <w:b/>
                <w:sz w:val="22"/>
                <w:szCs w:val="22"/>
              </w:rPr>
              <w:t>Тема</w:t>
            </w:r>
          </w:p>
        </w:tc>
        <w:tc>
          <w:tcPr>
            <w:tcW w:w="3403" w:type="dxa"/>
          </w:tcPr>
          <w:p w:rsidR="003F04B0" w:rsidRPr="00BE3758" w:rsidRDefault="003F04B0" w:rsidP="002A1FE1">
            <w:pPr>
              <w:pStyle w:val="af1"/>
              <w:jc w:val="center"/>
              <w:rPr>
                <w:b/>
                <w:sz w:val="22"/>
                <w:szCs w:val="22"/>
              </w:rPr>
            </w:pPr>
            <w:r>
              <w:rPr>
                <w:b/>
                <w:sz w:val="22"/>
                <w:szCs w:val="22"/>
              </w:rPr>
              <w:t>Количество часов</w:t>
            </w:r>
          </w:p>
        </w:tc>
      </w:tr>
      <w:tr w:rsidR="003F04B0" w:rsidRPr="00C21C00" w:rsidTr="00C21C00">
        <w:tc>
          <w:tcPr>
            <w:tcW w:w="4643" w:type="dxa"/>
          </w:tcPr>
          <w:p w:rsidR="003F04B0" w:rsidRPr="00C21C00" w:rsidRDefault="00C21C00" w:rsidP="00284A5B">
            <w:pPr>
              <w:pStyle w:val="af1"/>
              <w:rPr>
                <w:sz w:val="22"/>
                <w:szCs w:val="22"/>
              </w:rPr>
            </w:pPr>
            <w:r w:rsidRPr="00C21C00">
              <w:rPr>
                <w:sz w:val="22"/>
                <w:szCs w:val="22"/>
              </w:rPr>
              <w:t xml:space="preserve">1.  </w:t>
            </w:r>
            <w:r w:rsidR="00284A5B">
              <w:rPr>
                <w:sz w:val="22"/>
                <w:szCs w:val="22"/>
              </w:rPr>
              <w:t>Знакомство</w:t>
            </w:r>
          </w:p>
        </w:tc>
        <w:tc>
          <w:tcPr>
            <w:tcW w:w="3403" w:type="dxa"/>
          </w:tcPr>
          <w:p w:rsidR="003F04B0" w:rsidRPr="00C21C00" w:rsidRDefault="00C21C00" w:rsidP="00C21C00">
            <w:pPr>
              <w:pStyle w:val="af1"/>
              <w:jc w:val="center"/>
              <w:rPr>
                <w:sz w:val="22"/>
                <w:szCs w:val="22"/>
              </w:rPr>
            </w:pPr>
            <w:r w:rsidRPr="00C21C00">
              <w:rPr>
                <w:sz w:val="22"/>
                <w:szCs w:val="22"/>
              </w:rPr>
              <w:t>9 ч</w:t>
            </w:r>
          </w:p>
        </w:tc>
      </w:tr>
      <w:tr w:rsidR="003F04B0" w:rsidRPr="00C21C00" w:rsidTr="00C21C00">
        <w:tc>
          <w:tcPr>
            <w:tcW w:w="4643" w:type="dxa"/>
          </w:tcPr>
          <w:p w:rsidR="003F04B0" w:rsidRPr="00C21C00" w:rsidRDefault="00C21C00" w:rsidP="00284A5B">
            <w:pPr>
              <w:pStyle w:val="af1"/>
              <w:rPr>
                <w:sz w:val="22"/>
                <w:szCs w:val="22"/>
              </w:rPr>
            </w:pPr>
            <w:r w:rsidRPr="00C21C00">
              <w:rPr>
                <w:sz w:val="22"/>
                <w:szCs w:val="22"/>
              </w:rPr>
              <w:t xml:space="preserve">2.  </w:t>
            </w:r>
            <w:r w:rsidR="00284A5B">
              <w:rPr>
                <w:sz w:val="22"/>
                <w:szCs w:val="22"/>
              </w:rPr>
              <w:t>Мой класс</w:t>
            </w:r>
          </w:p>
        </w:tc>
        <w:tc>
          <w:tcPr>
            <w:tcW w:w="3403" w:type="dxa"/>
          </w:tcPr>
          <w:p w:rsidR="003F04B0" w:rsidRPr="00C21C00" w:rsidRDefault="00C21C00" w:rsidP="00C21C00">
            <w:pPr>
              <w:pStyle w:val="af1"/>
              <w:jc w:val="center"/>
              <w:rPr>
                <w:sz w:val="22"/>
                <w:szCs w:val="22"/>
              </w:rPr>
            </w:pPr>
            <w:r w:rsidRPr="00C21C00">
              <w:rPr>
                <w:sz w:val="22"/>
                <w:szCs w:val="22"/>
              </w:rPr>
              <w:t>9 ч</w:t>
            </w:r>
          </w:p>
        </w:tc>
      </w:tr>
      <w:tr w:rsidR="003F04B0" w:rsidRPr="00BE3758" w:rsidTr="00C21C00">
        <w:tc>
          <w:tcPr>
            <w:tcW w:w="4643" w:type="dxa"/>
          </w:tcPr>
          <w:p w:rsidR="003F04B0" w:rsidRPr="00C21C00" w:rsidRDefault="00C21C00" w:rsidP="00284A5B">
            <w:pPr>
              <w:pStyle w:val="af1"/>
              <w:rPr>
                <w:sz w:val="22"/>
                <w:szCs w:val="22"/>
              </w:rPr>
            </w:pPr>
            <w:r w:rsidRPr="00C21C00">
              <w:rPr>
                <w:sz w:val="22"/>
                <w:szCs w:val="22"/>
              </w:rPr>
              <w:t xml:space="preserve">3.  </w:t>
            </w:r>
            <w:r w:rsidR="00284A5B">
              <w:rPr>
                <w:sz w:val="22"/>
                <w:szCs w:val="22"/>
              </w:rPr>
              <w:t>Животные</w:t>
            </w:r>
          </w:p>
        </w:tc>
        <w:tc>
          <w:tcPr>
            <w:tcW w:w="3403" w:type="dxa"/>
          </w:tcPr>
          <w:p w:rsidR="003F04B0" w:rsidRPr="00C21C00" w:rsidRDefault="00C21C00" w:rsidP="00C21C00">
            <w:pPr>
              <w:pStyle w:val="af1"/>
              <w:jc w:val="center"/>
              <w:rPr>
                <w:sz w:val="22"/>
                <w:szCs w:val="22"/>
              </w:rPr>
            </w:pPr>
            <w:r w:rsidRPr="00C21C00">
              <w:rPr>
                <w:sz w:val="22"/>
                <w:szCs w:val="22"/>
              </w:rPr>
              <w:t>9 ч</w:t>
            </w:r>
          </w:p>
        </w:tc>
      </w:tr>
      <w:tr w:rsidR="003F04B0" w:rsidRPr="00BE3758" w:rsidTr="00C21C00">
        <w:tc>
          <w:tcPr>
            <w:tcW w:w="4643" w:type="dxa"/>
          </w:tcPr>
          <w:p w:rsidR="003F04B0" w:rsidRPr="00C21C00" w:rsidRDefault="00C21C00" w:rsidP="00284A5B">
            <w:pPr>
              <w:pStyle w:val="af1"/>
              <w:rPr>
                <w:sz w:val="22"/>
                <w:szCs w:val="22"/>
              </w:rPr>
            </w:pPr>
            <w:r w:rsidRPr="00C21C00">
              <w:rPr>
                <w:sz w:val="22"/>
                <w:szCs w:val="22"/>
              </w:rPr>
              <w:t xml:space="preserve">4.  </w:t>
            </w:r>
            <w:r w:rsidR="00284A5B">
              <w:rPr>
                <w:sz w:val="22"/>
                <w:szCs w:val="22"/>
              </w:rPr>
              <w:t>Маленькая пауза</w:t>
            </w:r>
            <w:r w:rsidRPr="00C21C00">
              <w:rPr>
                <w:sz w:val="22"/>
                <w:szCs w:val="22"/>
              </w:rPr>
              <w:t xml:space="preserve"> (повторение)</w:t>
            </w:r>
          </w:p>
        </w:tc>
        <w:tc>
          <w:tcPr>
            <w:tcW w:w="3403" w:type="dxa"/>
          </w:tcPr>
          <w:p w:rsidR="003F04B0" w:rsidRPr="00C21C00" w:rsidRDefault="00C21C00" w:rsidP="00C21C00">
            <w:pPr>
              <w:pStyle w:val="af1"/>
              <w:jc w:val="center"/>
              <w:rPr>
                <w:sz w:val="22"/>
                <w:szCs w:val="22"/>
              </w:rPr>
            </w:pPr>
            <w:r w:rsidRPr="00C21C00">
              <w:rPr>
                <w:sz w:val="22"/>
                <w:szCs w:val="22"/>
              </w:rPr>
              <w:t>2 ч</w:t>
            </w:r>
          </w:p>
        </w:tc>
      </w:tr>
      <w:tr w:rsidR="003F04B0" w:rsidRPr="00BE3758" w:rsidTr="00C21C00">
        <w:tc>
          <w:tcPr>
            <w:tcW w:w="4643" w:type="dxa"/>
          </w:tcPr>
          <w:p w:rsidR="003F04B0" w:rsidRPr="00C21C00" w:rsidRDefault="00C21C00" w:rsidP="00284A5B">
            <w:pPr>
              <w:pStyle w:val="af1"/>
              <w:rPr>
                <w:sz w:val="22"/>
                <w:szCs w:val="22"/>
              </w:rPr>
            </w:pPr>
            <w:r w:rsidRPr="00C21C00">
              <w:rPr>
                <w:sz w:val="22"/>
                <w:szCs w:val="22"/>
              </w:rPr>
              <w:t xml:space="preserve">5.  </w:t>
            </w:r>
            <w:r w:rsidR="00284A5B">
              <w:rPr>
                <w:sz w:val="22"/>
                <w:szCs w:val="22"/>
              </w:rPr>
              <w:t>Мой школьный день</w:t>
            </w:r>
          </w:p>
        </w:tc>
        <w:tc>
          <w:tcPr>
            <w:tcW w:w="3403" w:type="dxa"/>
          </w:tcPr>
          <w:p w:rsidR="003F04B0" w:rsidRPr="00C21C00" w:rsidRDefault="00C21C00" w:rsidP="00C21C00">
            <w:pPr>
              <w:pStyle w:val="af1"/>
              <w:jc w:val="center"/>
              <w:rPr>
                <w:sz w:val="22"/>
                <w:szCs w:val="22"/>
              </w:rPr>
            </w:pPr>
            <w:r w:rsidRPr="00C21C00">
              <w:rPr>
                <w:sz w:val="22"/>
                <w:szCs w:val="22"/>
              </w:rPr>
              <w:t>9 ч</w:t>
            </w:r>
          </w:p>
        </w:tc>
      </w:tr>
      <w:tr w:rsidR="003F04B0" w:rsidRPr="00BE3758" w:rsidTr="00C21C00">
        <w:tc>
          <w:tcPr>
            <w:tcW w:w="4643" w:type="dxa"/>
          </w:tcPr>
          <w:p w:rsidR="003F04B0" w:rsidRPr="00C21C00" w:rsidRDefault="00C21C00" w:rsidP="00284A5B">
            <w:pPr>
              <w:pStyle w:val="af1"/>
              <w:rPr>
                <w:sz w:val="22"/>
                <w:szCs w:val="22"/>
              </w:rPr>
            </w:pPr>
            <w:r w:rsidRPr="00C21C00">
              <w:rPr>
                <w:sz w:val="22"/>
                <w:szCs w:val="22"/>
              </w:rPr>
              <w:t xml:space="preserve">6.  </w:t>
            </w:r>
            <w:r w:rsidR="00284A5B">
              <w:rPr>
                <w:sz w:val="22"/>
                <w:szCs w:val="22"/>
              </w:rPr>
              <w:t>Хобби</w:t>
            </w:r>
          </w:p>
        </w:tc>
        <w:tc>
          <w:tcPr>
            <w:tcW w:w="3403" w:type="dxa"/>
          </w:tcPr>
          <w:p w:rsidR="003F04B0" w:rsidRPr="00C21C00" w:rsidRDefault="00C21C00" w:rsidP="00C21C00">
            <w:pPr>
              <w:pStyle w:val="af1"/>
              <w:jc w:val="center"/>
              <w:rPr>
                <w:sz w:val="22"/>
                <w:szCs w:val="22"/>
              </w:rPr>
            </w:pPr>
            <w:r>
              <w:rPr>
                <w:sz w:val="22"/>
                <w:szCs w:val="22"/>
              </w:rPr>
              <w:t>9 ч</w:t>
            </w:r>
          </w:p>
        </w:tc>
      </w:tr>
      <w:tr w:rsidR="00C21C00" w:rsidRPr="00BE3758" w:rsidTr="00C21C00">
        <w:tc>
          <w:tcPr>
            <w:tcW w:w="4643" w:type="dxa"/>
          </w:tcPr>
          <w:p w:rsidR="00C21C00" w:rsidRPr="00C21C00" w:rsidRDefault="00C21C00" w:rsidP="00284A5B">
            <w:pPr>
              <w:pStyle w:val="af1"/>
              <w:rPr>
                <w:sz w:val="22"/>
                <w:szCs w:val="22"/>
              </w:rPr>
            </w:pPr>
            <w:r>
              <w:rPr>
                <w:sz w:val="22"/>
                <w:szCs w:val="22"/>
              </w:rPr>
              <w:t xml:space="preserve">7. </w:t>
            </w:r>
            <w:r w:rsidR="00284A5B">
              <w:rPr>
                <w:sz w:val="22"/>
                <w:szCs w:val="22"/>
              </w:rPr>
              <w:t>Моя семья</w:t>
            </w:r>
          </w:p>
        </w:tc>
        <w:tc>
          <w:tcPr>
            <w:tcW w:w="3403" w:type="dxa"/>
          </w:tcPr>
          <w:p w:rsidR="00C21C00" w:rsidRPr="00C21C00" w:rsidRDefault="00C21C00" w:rsidP="00C21C00">
            <w:pPr>
              <w:pStyle w:val="af1"/>
              <w:jc w:val="center"/>
              <w:rPr>
                <w:sz w:val="22"/>
                <w:szCs w:val="22"/>
              </w:rPr>
            </w:pPr>
            <w:r>
              <w:rPr>
                <w:sz w:val="22"/>
                <w:szCs w:val="22"/>
              </w:rPr>
              <w:t>9 ч</w:t>
            </w:r>
          </w:p>
        </w:tc>
      </w:tr>
      <w:tr w:rsidR="00C21C00" w:rsidRPr="00BE3758" w:rsidTr="00C21C00">
        <w:tc>
          <w:tcPr>
            <w:tcW w:w="4643" w:type="dxa"/>
          </w:tcPr>
          <w:p w:rsidR="00C21C00" w:rsidRPr="00C21C00" w:rsidRDefault="00C21C00" w:rsidP="00284A5B">
            <w:pPr>
              <w:pStyle w:val="af1"/>
              <w:rPr>
                <w:sz w:val="22"/>
                <w:szCs w:val="22"/>
              </w:rPr>
            </w:pPr>
            <w:r>
              <w:rPr>
                <w:sz w:val="22"/>
                <w:szCs w:val="22"/>
              </w:rPr>
              <w:t xml:space="preserve">8. </w:t>
            </w:r>
            <w:r w:rsidR="00284A5B">
              <w:rPr>
                <w:sz w:val="22"/>
                <w:szCs w:val="22"/>
              </w:rPr>
              <w:t>Сколько это стоит?</w:t>
            </w:r>
          </w:p>
        </w:tc>
        <w:tc>
          <w:tcPr>
            <w:tcW w:w="3403" w:type="dxa"/>
          </w:tcPr>
          <w:p w:rsidR="00C21C00" w:rsidRPr="00BE3758" w:rsidRDefault="00C21C00" w:rsidP="00C21C00">
            <w:pPr>
              <w:pStyle w:val="af1"/>
              <w:jc w:val="center"/>
              <w:rPr>
                <w:sz w:val="22"/>
                <w:szCs w:val="22"/>
              </w:rPr>
            </w:pPr>
            <w:r>
              <w:rPr>
                <w:sz w:val="22"/>
                <w:szCs w:val="22"/>
              </w:rPr>
              <w:t>7 ч</w:t>
            </w:r>
          </w:p>
        </w:tc>
      </w:tr>
      <w:tr w:rsidR="00C21C00" w:rsidRPr="00BE3758" w:rsidTr="00C21C00">
        <w:tc>
          <w:tcPr>
            <w:tcW w:w="4643" w:type="dxa"/>
          </w:tcPr>
          <w:p w:rsidR="00C21C00" w:rsidRPr="00C21C00" w:rsidRDefault="00C21C00" w:rsidP="00284A5B">
            <w:pPr>
              <w:pStyle w:val="af1"/>
              <w:rPr>
                <w:sz w:val="22"/>
                <w:szCs w:val="22"/>
              </w:rPr>
            </w:pPr>
            <w:r w:rsidRPr="00C21C00">
              <w:rPr>
                <w:sz w:val="22"/>
                <w:szCs w:val="22"/>
              </w:rPr>
              <w:t xml:space="preserve">9. </w:t>
            </w:r>
            <w:r w:rsidR="00284A5B">
              <w:rPr>
                <w:sz w:val="22"/>
                <w:szCs w:val="22"/>
              </w:rPr>
              <w:t>Большая пауза</w:t>
            </w:r>
            <w:r>
              <w:rPr>
                <w:sz w:val="22"/>
                <w:szCs w:val="22"/>
              </w:rPr>
              <w:t xml:space="preserve"> </w:t>
            </w:r>
            <w:r w:rsidRPr="00C21C00">
              <w:rPr>
                <w:sz w:val="22"/>
                <w:szCs w:val="22"/>
                <w:lang w:val="de-DE"/>
              </w:rPr>
              <w:t>(</w:t>
            </w:r>
            <w:r w:rsidRPr="00C21C00">
              <w:rPr>
                <w:sz w:val="22"/>
                <w:szCs w:val="22"/>
              </w:rPr>
              <w:t>повторение</w:t>
            </w:r>
            <w:r w:rsidRPr="00C21C00">
              <w:rPr>
                <w:sz w:val="22"/>
                <w:szCs w:val="22"/>
                <w:lang w:val="de-DE"/>
              </w:rPr>
              <w:t>)</w:t>
            </w:r>
          </w:p>
        </w:tc>
        <w:tc>
          <w:tcPr>
            <w:tcW w:w="3403" w:type="dxa"/>
          </w:tcPr>
          <w:p w:rsidR="00C21C00" w:rsidRPr="00C21C00" w:rsidRDefault="00C21C00" w:rsidP="00C21C00">
            <w:pPr>
              <w:pStyle w:val="af1"/>
              <w:jc w:val="center"/>
              <w:rPr>
                <w:sz w:val="22"/>
                <w:szCs w:val="22"/>
              </w:rPr>
            </w:pPr>
            <w:r>
              <w:rPr>
                <w:sz w:val="22"/>
                <w:szCs w:val="22"/>
              </w:rPr>
              <w:t>5</w:t>
            </w:r>
            <w:r w:rsidRPr="00C21C00">
              <w:rPr>
                <w:sz w:val="22"/>
                <w:szCs w:val="22"/>
                <w:lang w:val="de-DE"/>
              </w:rPr>
              <w:t xml:space="preserve"> </w:t>
            </w:r>
            <w:r w:rsidRPr="00C21C00">
              <w:rPr>
                <w:sz w:val="22"/>
                <w:szCs w:val="22"/>
              </w:rPr>
              <w:t>ч</w:t>
            </w:r>
          </w:p>
        </w:tc>
      </w:tr>
    </w:tbl>
    <w:p w:rsidR="00C21C00" w:rsidRDefault="00C21C00" w:rsidP="002A1FE1">
      <w:pPr>
        <w:pStyle w:val="af1"/>
        <w:rPr>
          <w:lang w:eastAsia="ru-RU"/>
        </w:rPr>
      </w:pPr>
    </w:p>
    <w:p w:rsidR="002A1FE1" w:rsidRPr="002A1FE1" w:rsidRDefault="00BE1C63" w:rsidP="002A1FE1">
      <w:pPr>
        <w:pStyle w:val="af1"/>
        <w:jc w:val="center"/>
        <w:rPr>
          <w:b/>
          <w:sz w:val="22"/>
          <w:szCs w:val="22"/>
          <w:lang w:eastAsia="ru-RU"/>
        </w:rPr>
      </w:pPr>
      <w:r w:rsidRPr="002A1FE1">
        <w:rPr>
          <w:b/>
          <w:sz w:val="22"/>
          <w:szCs w:val="22"/>
          <w:lang w:eastAsia="ru-RU"/>
        </w:rPr>
        <w:t>6</w:t>
      </w:r>
      <w:r w:rsidR="002A1FE1" w:rsidRPr="002A1FE1">
        <w:rPr>
          <w:b/>
          <w:sz w:val="22"/>
          <w:szCs w:val="22"/>
          <w:lang w:eastAsia="ru-RU"/>
        </w:rPr>
        <w:t xml:space="preserve"> </w:t>
      </w:r>
      <w:r w:rsidR="00C2184E" w:rsidRPr="002A1FE1">
        <w:rPr>
          <w:b/>
          <w:sz w:val="22"/>
          <w:szCs w:val="22"/>
          <w:lang w:eastAsia="ru-RU"/>
        </w:rPr>
        <w:t>класс</w:t>
      </w:r>
    </w:p>
    <w:p w:rsidR="00C2184E" w:rsidRDefault="00C2184E" w:rsidP="002A1FE1">
      <w:pPr>
        <w:pStyle w:val="af1"/>
        <w:jc w:val="center"/>
        <w:rPr>
          <w:b/>
          <w:sz w:val="22"/>
          <w:szCs w:val="22"/>
          <w:lang w:eastAsia="ru-RU"/>
        </w:rPr>
      </w:pPr>
      <w:r w:rsidRPr="002A1FE1">
        <w:rPr>
          <w:b/>
          <w:sz w:val="22"/>
          <w:szCs w:val="22"/>
          <w:lang w:eastAsia="ru-RU"/>
        </w:rPr>
        <w:t xml:space="preserve"> </w:t>
      </w:r>
      <w:r w:rsidR="00C21C00" w:rsidRPr="002A1FE1">
        <w:rPr>
          <w:b/>
          <w:sz w:val="22"/>
          <w:szCs w:val="22"/>
          <w:lang w:eastAsia="ru-RU"/>
        </w:rPr>
        <w:t>68</w:t>
      </w:r>
      <w:r w:rsidRPr="002A1FE1">
        <w:rPr>
          <w:b/>
          <w:sz w:val="22"/>
          <w:szCs w:val="22"/>
          <w:lang w:eastAsia="ru-RU"/>
        </w:rPr>
        <w:t xml:space="preserve"> ч</w:t>
      </w:r>
      <w:r w:rsidR="002A1FE1">
        <w:rPr>
          <w:b/>
          <w:sz w:val="22"/>
          <w:szCs w:val="22"/>
          <w:lang w:eastAsia="ru-RU"/>
        </w:rPr>
        <w:t>асов (2 ч в неделю)</w:t>
      </w:r>
    </w:p>
    <w:p w:rsidR="002A1FE1" w:rsidRPr="002A1FE1" w:rsidRDefault="002A1FE1" w:rsidP="002A1FE1">
      <w:pPr>
        <w:pStyle w:val="af1"/>
        <w:jc w:val="center"/>
        <w:rPr>
          <w:b/>
          <w:sz w:val="22"/>
          <w:szCs w:val="22"/>
          <w:lang w:eastAsia="ru-RU"/>
        </w:rPr>
      </w:pPr>
    </w:p>
    <w:tbl>
      <w:tblPr>
        <w:tblStyle w:val="a4"/>
        <w:tblW w:w="7938" w:type="dxa"/>
        <w:tblInd w:w="675" w:type="dxa"/>
        <w:tblLook w:val="04A0"/>
      </w:tblPr>
      <w:tblGrid>
        <w:gridCol w:w="4678"/>
        <w:gridCol w:w="3260"/>
      </w:tblGrid>
      <w:tr w:rsidR="000D0834" w:rsidRPr="003F04B0" w:rsidTr="002A1FE1">
        <w:trPr>
          <w:trHeight w:val="252"/>
        </w:trPr>
        <w:tc>
          <w:tcPr>
            <w:tcW w:w="4678" w:type="dxa"/>
          </w:tcPr>
          <w:p w:rsidR="000D0834" w:rsidRPr="003F04B0" w:rsidRDefault="000D0834" w:rsidP="002A1FE1">
            <w:pPr>
              <w:pStyle w:val="af1"/>
              <w:jc w:val="center"/>
              <w:rPr>
                <w:b/>
                <w:sz w:val="22"/>
                <w:szCs w:val="22"/>
              </w:rPr>
            </w:pPr>
            <w:r w:rsidRPr="003F04B0">
              <w:rPr>
                <w:b/>
                <w:sz w:val="22"/>
                <w:szCs w:val="22"/>
              </w:rPr>
              <w:lastRenderedPageBreak/>
              <w:t>Тем</w:t>
            </w:r>
            <w:r>
              <w:rPr>
                <w:b/>
                <w:sz w:val="22"/>
                <w:szCs w:val="22"/>
              </w:rPr>
              <w:t>а</w:t>
            </w:r>
          </w:p>
        </w:tc>
        <w:tc>
          <w:tcPr>
            <w:tcW w:w="3260" w:type="dxa"/>
            <w:vAlign w:val="center"/>
          </w:tcPr>
          <w:p w:rsidR="000D0834" w:rsidRPr="003F04B0" w:rsidRDefault="000D0834" w:rsidP="002A1FE1">
            <w:pPr>
              <w:pStyle w:val="af1"/>
              <w:jc w:val="center"/>
              <w:rPr>
                <w:b/>
                <w:sz w:val="22"/>
                <w:szCs w:val="22"/>
              </w:rPr>
            </w:pPr>
            <w:r>
              <w:rPr>
                <w:b/>
                <w:sz w:val="22"/>
                <w:szCs w:val="22"/>
              </w:rPr>
              <w:t>Количество часов</w:t>
            </w:r>
          </w:p>
        </w:tc>
      </w:tr>
      <w:tr w:rsidR="000D0834" w:rsidRPr="003F04B0" w:rsidTr="002A1FE1">
        <w:tc>
          <w:tcPr>
            <w:tcW w:w="4678" w:type="dxa"/>
          </w:tcPr>
          <w:p w:rsidR="000D0834" w:rsidRPr="002A1FE1" w:rsidRDefault="00284A5B" w:rsidP="00C84A5B">
            <w:pPr>
              <w:pStyle w:val="af1"/>
              <w:rPr>
                <w:sz w:val="22"/>
                <w:szCs w:val="22"/>
              </w:rPr>
            </w:pPr>
            <w:r>
              <w:rPr>
                <w:sz w:val="22"/>
                <w:szCs w:val="22"/>
              </w:rPr>
              <w:t>Мой дом</w:t>
            </w:r>
          </w:p>
        </w:tc>
        <w:tc>
          <w:tcPr>
            <w:tcW w:w="3260" w:type="dxa"/>
          </w:tcPr>
          <w:p w:rsidR="000D0834" w:rsidRPr="002A1FE1" w:rsidRDefault="000D0834" w:rsidP="000D0834">
            <w:pPr>
              <w:pStyle w:val="af1"/>
              <w:jc w:val="center"/>
              <w:rPr>
                <w:sz w:val="22"/>
                <w:szCs w:val="22"/>
              </w:rPr>
            </w:pPr>
            <w:r w:rsidRPr="002A1FE1">
              <w:rPr>
                <w:sz w:val="22"/>
                <w:szCs w:val="22"/>
              </w:rPr>
              <w:t>9 ч</w:t>
            </w:r>
          </w:p>
        </w:tc>
      </w:tr>
      <w:tr w:rsidR="000D0834" w:rsidRPr="00BE3758" w:rsidTr="002A1FE1">
        <w:tc>
          <w:tcPr>
            <w:tcW w:w="4678" w:type="dxa"/>
          </w:tcPr>
          <w:p w:rsidR="000D0834" w:rsidRPr="00284A5B" w:rsidRDefault="00284A5B" w:rsidP="00C84A5B">
            <w:pPr>
              <w:pStyle w:val="af1"/>
              <w:rPr>
                <w:sz w:val="22"/>
                <w:szCs w:val="22"/>
              </w:rPr>
            </w:pPr>
            <w:r>
              <w:rPr>
                <w:sz w:val="22"/>
                <w:szCs w:val="22"/>
              </w:rPr>
              <w:t>Это очень вкусно</w:t>
            </w:r>
          </w:p>
        </w:tc>
        <w:tc>
          <w:tcPr>
            <w:tcW w:w="3260" w:type="dxa"/>
          </w:tcPr>
          <w:p w:rsidR="000D0834" w:rsidRPr="002A1FE1" w:rsidRDefault="000D0834" w:rsidP="000D0834">
            <w:pPr>
              <w:pStyle w:val="af1"/>
              <w:jc w:val="center"/>
              <w:rPr>
                <w:sz w:val="22"/>
                <w:szCs w:val="22"/>
              </w:rPr>
            </w:pPr>
            <w:r w:rsidRPr="002A1FE1">
              <w:rPr>
                <w:sz w:val="22"/>
                <w:szCs w:val="22"/>
              </w:rPr>
              <w:t>9 ч</w:t>
            </w:r>
          </w:p>
        </w:tc>
      </w:tr>
      <w:tr w:rsidR="000D0834" w:rsidRPr="00BE3758" w:rsidTr="002A1FE1">
        <w:tc>
          <w:tcPr>
            <w:tcW w:w="4678" w:type="dxa"/>
          </w:tcPr>
          <w:p w:rsidR="000D0834" w:rsidRPr="002A1FE1" w:rsidRDefault="00284A5B" w:rsidP="00C84A5B">
            <w:pPr>
              <w:pStyle w:val="af1"/>
              <w:rPr>
                <w:sz w:val="22"/>
                <w:szCs w:val="22"/>
              </w:rPr>
            </w:pPr>
            <w:r>
              <w:rPr>
                <w:sz w:val="22"/>
                <w:szCs w:val="22"/>
              </w:rPr>
              <w:t>Мое свободное время</w:t>
            </w:r>
          </w:p>
        </w:tc>
        <w:tc>
          <w:tcPr>
            <w:tcW w:w="3260" w:type="dxa"/>
          </w:tcPr>
          <w:p w:rsidR="000D0834" w:rsidRPr="002A1FE1" w:rsidRDefault="000D0834" w:rsidP="000D0834">
            <w:pPr>
              <w:pStyle w:val="af1"/>
              <w:jc w:val="center"/>
              <w:rPr>
                <w:sz w:val="22"/>
                <w:szCs w:val="22"/>
              </w:rPr>
            </w:pPr>
            <w:r w:rsidRPr="002A1FE1">
              <w:rPr>
                <w:sz w:val="22"/>
                <w:szCs w:val="22"/>
              </w:rPr>
              <w:t>9 ч</w:t>
            </w:r>
          </w:p>
        </w:tc>
      </w:tr>
      <w:tr w:rsidR="000D0834" w:rsidRPr="003F04B0" w:rsidTr="002A1FE1">
        <w:tc>
          <w:tcPr>
            <w:tcW w:w="4678" w:type="dxa"/>
          </w:tcPr>
          <w:p w:rsidR="000D0834" w:rsidRPr="002A1FE1" w:rsidRDefault="00284A5B" w:rsidP="00C84A5B">
            <w:pPr>
              <w:pStyle w:val="af1"/>
              <w:rPr>
                <w:sz w:val="22"/>
                <w:szCs w:val="22"/>
              </w:rPr>
            </w:pPr>
            <w:r>
              <w:rPr>
                <w:sz w:val="22"/>
                <w:szCs w:val="22"/>
              </w:rPr>
              <w:t>Маленькая пауза</w:t>
            </w:r>
            <w:r w:rsidR="000D0834" w:rsidRPr="002A1FE1">
              <w:rPr>
                <w:sz w:val="22"/>
                <w:szCs w:val="22"/>
              </w:rPr>
              <w:t xml:space="preserve"> (повторение)</w:t>
            </w:r>
          </w:p>
        </w:tc>
        <w:tc>
          <w:tcPr>
            <w:tcW w:w="3260" w:type="dxa"/>
          </w:tcPr>
          <w:p w:rsidR="000D0834" w:rsidRPr="002A1FE1" w:rsidRDefault="000D0834" w:rsidP="000D0834">
            <w:pPr>
              <w:pStyle w:val="af1"/>
              <w:jc w:val="center"/>
              <w:rPr>
                <w:sz w:val="22"/>
                <w:szCs w:val="22"/>
              </w:rPr>
            </w:pPr>
            <w:r w:rsidRPr="002A1FE1">
              <w:rPr>
                <w:sz w:val="22"/>
                <w:szCs w:val="22"/>
              </w:rPr>
              <w:t>2 ч</w:t>
            </w:r>
          </w:p>
        </w:tc>
      </w:tr>
      <w:tr w:rsidR="000D0834" w:rsidRPr="003F04B0" w:rsidTr="002A1FE1">
        <w:tc>
          <w:tcPr>
            <w:tcW w:w="4678" w:type="dxa"/>
          </w:tcPr>
          <w:p w:rsidR="000D0834" w:rsidRPr="00284A5B" w:rsidRDefault="00284A5B" w:rsidP="00C84A5B">
            <w:pPr>
              <w:pStyle w:val="af1"/>
              <w:rPr>
                <w:sz w:val="22"/>
                <w:szCs w:val="22"/>
              </w:rPr>
            </w:pPr>
            <w:r>
              <w:rPr>
                <w:sz w:val="22"/>
                <w:szCs w:val="22"/>
              </w:rPr>
              <w:t>Это выглядит хорошо</w:t>
            </w:r>
          </w:p>
        </w:tc>
        <w:tc>
          <w:tcPr>
            <w:tcW w:w="3260" w:type="dxa"/>
          </w:tcPr>
          <w:p w:rsidR="000D0834" w:rsidRPr="002A1FE1" w:rsidRDefault="000D0834" w:rsidP="000D0834">
            <w:pPr>
              <w:pStyle w:val="af1"/>
              <w:jc w:val="center"/>
              <w:rPr>
                <w:sz w:val="22"/>
                <w:szCs w:val="22"/>
                <w:lang w:val="de-DE"/>
              </w:rPr>
            </w:pPr>
            <w:r w:rsidRPr="002A1FE1">
              <w:rPr>
                <w:sz w:val="22"/>
                <w:szCs w:val="22"/>
                <w:lang w:val="de-DE"/>
              </w:rPr>
              <w:t xml:space="preserve">9 </w:t>
            </w:r>
            <w:r w:rsidRPr="002A1FE1">
              <w:rPr>
                <w:sz w:val="22"/>
                <w:szCs w:val="22"/>
              </w:rPr>
              <w:t>ч</w:t>
            </w:r>
          </w:p>
        </w:tc>
      </w:tr>
      <w:tr w:rsidR="000D0834" w:rsidRPr="00BE3758" w:rsidTr="002A1FE1">
        <w:tc>
          <w:tcPr>
            <w:tcW w:w="4678" w:type="dxa"/>
          </w:tcPr>
          <w:p w:rsidR="000D0834" w:rsidRPr="002A1FE1" w:rsidRDefault="00284A5B" w:rsidP="00C84A5B">
            <w:pPr>
              <w:pStyle w:val="af1"/>
              <w:rPr>
                <w:sz w:val="22"/>
                <w:szCs w:val="22"/>
              </w:rPr>
            </w:pPr>
            <w:r>
              <w:rPr>
                <w:sz w:val="22"/>
                <w:szCs w:val="22"/>
              </w:rPr>
              <w:t>Отдых</w:t>
            </w:r>
          </w:p>
        </w:tc>
        <w:tc>
          <w:tcPr>
            <w:tcW w:w="3260" w:type="dxa"/>
          </w:tcPr>
          <w:p w:rsidR="000D0834" w:rsidRPr="002A1FE1" w:rsidRDefault="000D0834" w:rsidP="000D0834">
            <w:pPr>
              <w:pStyle w:val="af1"/>
              <w:jc w:val="center"/>
              <w:rPr>
                <w:sz w:val="22"/>
                <w:szCs w:val="22"/>
              </w:rPr>
            </w:pPr>
            <w:r w:rsidRPr="002A1FE1">
              <w:rPr>
                <w:sz w:val="22"/>
                <w:szCs w:val="22"/>
              </w:rPr>
              <w:t>9 ч</w:t>
            </w:r>
          </w:p>
        </w:tc>
      </w:tr>
      <w:tr w:rsidR="000D0834" w:rsidRPr="00BE3758" w:rsidTr="002A1FE1">
        <w:tc>
          <w:tcPr>
            <w:tcW w:w="4678" w:type="dxa"/>
          </w:tcPr>
          <w:p w:rsidR="000D0834" w:rsidRPr="002A1FE1" w:rsidRDefault="00284A5B" w:rsidP="00C84A5B">
            <w:pPr>
              <w:pStyle w:val="af1"/>
              <w:rPr>
                <w:sz w:val="22"/>
                <w:szCs w:val="22"/>
              </w:rPr>
            </w:pPr>
            <w:r>
              <w:rPr>
                <w:sz w:val="22"/>
                <w:szCs w:val="22"/>
              </w:rPr>
              <w:t>Мой город</w:t>
            </w:r>
          </w:p>
        </w:tc>
        <w:tc>
          <w:tcPr>
            <w:tcW w:w="3260" w:type="dxa"/>
          </w:tcPr>
          <w:p w:rsidR="000D0834" w:rsidRPr="002A1FE1" w:rsidRDefault="000D0834" w:rsidP="000D0834">
            <w:pPr>
              <w:pStyle w:val="af1"/>
              <w:jc w:val="center"/>
              <w:rPr>
                <w:sz w:val="22"/>
                <w:szCs w:val="22"/>
              </w:rPr>
            </w:pPr>
            <w:r w:rsidRPr="002A1FE1">
              <w:rPr>
                <w:sz w:val="22"/>
                <w:szCs w:val="22"/>
              </w:rPr>
              <w:t>9 ч</w:t>
            </w:r>
          </w:p>
        </w:tc>
      </w:tr>
      <w:tr w:rsidR="000D0834" w:rsidRPr="00BE3758" w:rsidTr="002A1FE1">
        <w:tc>
          <w:tcPr>
            <w:tcW w:w="4678" w:type="dxa"/>
          </w:tcPr>
          <w:p w:rsidR="000D0834" w:rsidRPr="002A1FE1" w:rsidRDefault="00284A5B" w:rsidP="00C84A5B">
            <w:pPr>
              <w:pStyle w:val="af1"/>
              <w:rPr>
                <w:sz w:val="22"/>
                <w:szCs w:val="22"/>
              </w:rPr>
            </w:pPr>
            <w:r>
              <w:rPr>
                <w:sz w:val="22"/>
                <w:szCs w:val="22"/>
              </w:rPr>
              <w:t>Каникулы</w:t>
            </w:r>
          </w:p>
        </w:tc>
        <w:tc>
          <w:tcPr>
            <w:tcW w:w="3260" w:type="dxa"/>
          </w:tcPr>
          <w:p w:rsidR="000D0834" w:rsidRPr="002A1FE1" w:rsidRDefault="000D0834" w:rsidP="000D0834">
            <w:pPr>
              <w:pStyle w:val="af1"/>
              <w:jc w:val="center"/>
              <w:rPr>
                <w:sz w:val="22"/>
                <w:szCs w:val="22"/>
              </w:rPr>
            </w:pPr>
            <w:r w:rsidRPr="002A1FE1">
              <w:rPr>
                <w:sz w:val="22"/>
                <w:szCs w:val="22"/>
              </w:rPr>
              <w:t>8 ч</w:t>
            </w:r>
          </w:p>
        </w:tc>
      </w:tr>
      <w:tr w:rsidR="000D0834" w:rsidRPr="00BE3758" w:rsidTr="002A1FE1">
        <w:tc>
          <w:tcPr>
            <w:tcW w:w="4678" w:type="dxa"/>
          </w:tcPr>
          <w:p w:rsidR="000D0834" w:rsidRPr="002A1FE1" w:rsidRDefault="00284A5B" w:rsidP="00C84A5B">
            <w:pPr>
              <w:pStyle w:val="af1"/>
              <w:rPr>
                <w:sz w:val="22"/>
                <w:szCs w:val="22"/>
              </w:rPr>
            </w:pPr>
            <w:r>
              <w:rPr>
                <w:sz w:val="22"/>
                <w:szCs w:val="22"/>
              </w:rPr>
              <w:t>Большая пауза</w:t>
            </w:r>
            <w:r w:rsidR="000D0834" w:rsidRPr="002A1FE1">
              <w:rPr>
                <w:sz w:val="22"/>
                <w:szCs w:val="22"/>
              </w:rPr>
              <w:t xml:space="preserve"> (повторение)</w:t>
            </w:r>
          </w:p>
        </w:tc>
        <w:tc>
          <w:tcPr>
            <w:tcW w:w="3260" w:type="dxa"/>
          </w:tcPr>
          <w:p w:rsidR="000D0834" w:rsidRPr="002A1FE1" w:rsidRDefault="000D0834" w:rsidP="000D0834">
            <w:pPr>
              <w:pStyle w:val="af1"/>
              <w:jc w:val="center"/>
              <w:rPr>
                <w:sz w:val="22"/>
                <w:szCs w:val="22"/>
              </w:rPr>
            </w:pPr>
            <w:r w:rsidRPr="002A1FE1">
              <w:rPr>
                <w:sz w:val="22"/>
                <w:szCs w:val="22"/>
              </w:rPr>
              <w:t>4 ч</w:t>
            </w:r>
          </w:p>
        </w:tc>
      </w:tr>
    </w:tbl>
    <w:p w:rsidR="002A1FE1" w:rsidRDefault="002A1FE1" w:rsidP="002A1FE1">
      <w:pPr>
        <w:pStyle w:val="af1"/>
        <w:rPr>
          <w:lang w:eastAsia="ru-RU"/>
        </w:rPr>
      </w:pPr>
    </w:p>
    <w:p w:rsidR="002A1FE1" w:rsidRPr="002A1FE1" w:rsidRDefault="00BE1C63" w:rsidP="002A1FE1">
      <w:pPr>
        <w:pStyle w:val="af1"/>
        <w:jc w:val="center"/>
        <w:rPr>
          <w:b/>
          <w:sz w:val="22"/>
          <w:szCs w:val="22"/>
          <w:lang w:eastAsia="ru-RU"/>
        </w:rPr>
      </w:pPr>
      <w:r w:rsidRPr="002A1FE1">
        <w:rPr>
          <w:b/>
          <w:sz w:val="22"/>
          <w:szCs w:val="22"/>
          <w:lang w:eastAsia="ru-RU"/>
        </w:rPr>
        <w:t>7</w:t>
      </w:r>
      <w:r w:rsidR="002A1FE1" w:rsidRPr="002A1FE1">
        <w:rPr>
          <w:b/>
          <w:sz w:val="22"/>
          <w:szCs w:val="22"/>
          <w:lang w:eastAsia="ru-RU"/>
        </w:rPr>
        <w:t xml:space="preserve"> </w:t>
      </w:r>
      <w:r w:rsidR="00C2184E" w:rsidRPr="002A1FE1">
        <w:rPr>
          <w:b/>
          <w:sz w:val="22"/>
          <w:szCs w:val="22"/>
          <w:lang w:eastAsia="ru-RU"/>
        </w:rPr>
        <w:t>класс</w:t>
      </w:r>
    </w:p>
    <w:p w:rsidR="00C2184E" w:rsidRDefault="002A1FE1" w:rsidP="002A1FE1">
      <w:pPr>
        <w:pStyle w:val="af1"/>
        <w:jc w:val="center"/>
        <w:rPr>
          <w:b/>
          <w:sz w:val="22"/>
          <w:szCs w:val="22"/>
          <w:lang w:eastAsia="ru-RU"/>
        </w:rPr>
      </w:pPr>
      <w:r>
        <w:rPr>
          <w:b/>
          <w:sz w:val="22"/>
          <w:szCs w:val="22"/>
          <w:lang w:eastAsia="ru-RU"/>
        </w:rPr>
        <w:t xml:space="preserve">68 </w:t>
      </w:r>
      <w:r w:rsidR="00C2184E" w:rsidRPr="002A1FE1">
        <w:rPr>
          <w:b/>
          <w:sz w:val="22"/>
          <w:szCs w:val="22"/>
          <w:lang w:eastAsia="ru-RU"/>
        </w:rPr>
        <w:t>ч</w:t>
      </w:r>
      <w:r>
        <w:rPr>
          <w:b/>
          <w:sz w:val="22"/>
          <w:szCs w:val="22"/>
          <w:lang w:eastAsia="ru-RU"/>
        </w:rPr>
        <w:t>асов (2 ч в неделю)</w:t>
      </w:r>
    </w:p>
    <w:p w:rsidR="002A1FE1" w:rsidRPr="002A1FE1" w:rsidRDefault="002A1FE1" w:rsidP="002A1FE1">
      <w:pPr>
        <w:pStyle w:val="af1"/>
        <w:jc w:val="center"/>
        <w:rPr>
          <w:b/>
          <w:sz w:val="22"/>
          <w:szCs w:val="22"/>
          <w:lang w:eastAsia="ru-RU"/>
        </w:rPr>
      </w:pPr>
    </w:p>
    <w:tbl>
      <w:tblPr>
        <w:tblStyle w:val="a4"/>
        <w:tblW w:w="7938" w:type="dxa"/>
        <w:tblInd w:w="675" w:type="dxa"/>
        <w:tblLook w:val="04A0"/>
      </w:tblPr>
      <w:tblGrid>
        <w:gridCol w:w="4678"/>
        <w:gridCol w:w="3260"/>
      </w:tblGrid>
      <w:tr w:rsidR="002A1FE1" w:rsidRPr="003F04B0" w:rsidTr="00150A56">
        <w:tc>
          <w:tcPr>
            <w:tcW w:w="4678" w:type="dxa"/>
            <w:vAlign w:val="center"/>
          </w:tcPr>
          <w:p w:rsidR="002A1FE1" w:rsidRPr="003F04B0" w:rsidRDefault="002A1FE1" w:rsidP="002A1FE1">
            <w:pPr>
              <w:pStyle w:val="af1"/>
              <w:jc w:val="center"/>
              <w:rPr>
                <w:b/>
                <w:sz w:val="22"/>
                <w:szCs w:val="22"/>
              </w:rPr>
            </w:pPr>
            <w:r w:rsidRPr="003F04B0">
              <w:rPr>
                <w:b/>
                <w:sz w:val="22"/>
                <w:szCs w:val="22"/>
              </w:rPr>
              <w:t>Тема</w:t>
            </w:r>
          </w:p>
        </w:tc>
        <w:tc>
          <w:tcPr>
            <w:tcW w:w="3260" w:type="dxa"/>
            <w:vAlign w:val="center"/>
          </w:tcPr>
          <w:p w:rsidR="002A1FE1" w:rsidRPr="003F04B0" w:rsidRDefault="002A1FE1" w:rsidP="00150A56">
            <w:pPr>
              <w:pStyle w:val="af1"/>
              <w:jc w:val="center"/>
              <w:rPr>
                <w:b/>
                <w:sz w:val="22"/>
                <w:szCs w:val="22"/>
              </w:rPr>
            </w:pPr>
            <w:r>
              <w:rPr>
                <w:b/>
                <w:sz w:val="22"/>
                <w:szCs w:val="22"/>
              </w:rPr>
              <w:t>Количество часов</w:t>
            </w:r>
          </w:p>
        </w:tc>
      </w:tr>
      <w:tr w:rsidR="002A1FE1" w:rsidRPr="00BE3758" w:rsidTr="00150A56">
        <w:tc>
          <w:tcPr>
            <w:tcW w:w="4678" w:type="dxa"/>
          </w:tcPr>
          <w:p w:rsidR="002A1FE1" w:rsidRPr="00284A5B" w:rsidRDefault="00284A5B" w:rsidP="002A1FE1">
            <w:pPr>
              <w:pStyle w:val="af1"/>
              <w:rPr>
                <w:sz w:val="22"/>
                <w:szCs w:val="22"/>
              </w:rPr>
            </w:pPr>
            <w:r>
              <w:rPr>
                <w:sz w:val="22"/>
                <w:szCs w:val="22"/>
              </w:rPr>
              <w:t>Как вы провели каникулы?</w:t>
            </w:r>
          </w:p>
        </w:tc>
        <w:tc>
          <w:tcPr>
            <w:tcW w:w="3260" w:type="dxa"/>
          </w:tcPr>
          <w:p w:rsidR="002A1FE1" w:rsidRPr="00150A56" w:rsidRDefault="002A1FE1"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Мои планы</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Дружба</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Маленькая пауза</w:t>
            </w:r>
            <w:r w:rsidR="00150A56" w:rsidRPr="00150A56">
              <w:rPr>
                <w:sz w:val="22"/>
                <w:szCs w:val="22"/>
              </w:rPr>
              <w:t xml:space="preserve"> (повторение)</w:t>
            </w:r>
          </w:p>
        </w:tc>
        <w:tc>
          <w:tcPr>
            <w:tcW w:w="3260" w:type="dxa"/>
          </w:tcPr>
          <w:p w:rsidR="00150A56" w:rsidRPr="00150A56" w:rsidRDefault="00150A56" w:rsidP="00150A56">
            <w:pPr>
              <w:pStyle w:val="af1"/>
              <w:jc w:val="center"/>
              <w:rPr>
                <w:sz w:val="22"/>
                <w:szCs w:val="22"/>
              </w:rPr>
            </w:pPr>
            <w:r>
              <w:rPr>
                <w:sz w:val="22"/>
                <w:szCs w:val="22"/>
              </w:rPr>
              <w:t>3</w:t>
            </w:r>
            <w:r w:rsidRPr="00150A56">
              <w:rPr>
                <w:sz w:val="22"/>
                <w:szCs w:val="22"/>
              </w:rPr>
              <w:t xml:space="preserve">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Картины</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Совместное проживание</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Мне это нравится</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2A1FE1">
            <w:pPr>
              <w:pStyle w:val="af1"/>
              <w:rPr>
                <w:sz w:val="22"/>
                <w:szCs w:val="22"/>
              </w:rPr>
            </w:pPr>
            <w:r>
              <w:rPr>
                <w:sz w:val="22"/>
                <w:szCs w:val="22"/>
              </w:rPr>
              <w:t>Больше обо мне</w:t>
            </w:r>
          </w:p>
        </w:tc>
        <w:tc>
          <w:tcPr>
            <w:tcW w:w="3260" w:type="dxa"/>
          </w:tcPr>
          <w:p w:rsidR="00150A56" w:rsidRPr="00150A56" w:rsidRDefault="00150A56" w:rsidP="00150A56">
            <w:pPr>
              <w:pStyle w:val="af1"/>
              <w:jc w:val="center"/>
              <w:rPr>
                <w:sz w:val="22"/>
                <w:szCs w:val="22"/>
              </w:rPr>
            </w:pPr>
            <w:r w:rsidRPr="00150A56">
              <w:rPr>
                <w:sz w:val="22"/>
                <w:szCs w:val="22"/>
              </w:rPr>
              <w:t>7 ч</w:t>
            </w:r>
          </w:p>
        </w:tc>
      </w:tr>
      <w:tr w:rsidR="00150A56" w:rsidRPr="003F04B0" w:rsidTr="00150A56">
        <w:tc>
          <w:tcPr>
            <w:tcW w:w="4678" w:type="dxa"/>
          </w:tcPr>
          <w:p w:rsidR="00150A56" w:rsidRPr="00150A56" w:rsidRDefault="00284A5B" w:rsidP="002A1FE1">
            <w:pPr>
              <w:pStyle w:val="af1"/>
              <w:rPr>
                <w:sz w:val="22"/>
                <w:szCs w:val="22"/>
              </w:rPr>
            </w:pPr>
            <w:r>
              <w:rPr>
                <w:sz w:val="22"/>
                <w:szCs w:val="22"/>
              </w:rPr>
              <w:t>Большая пауза</w:t>
            </w:r>
            <w:r w:rsidR="00150A56" w:rsidRPr="00150A56">
              <w:rPr>
                <w:sz w:val="22"/>
                <w:szCs w:val="22"/>
              </w:rPr>
              <w:t xml:space="preserve"> (повторение)</w:t>
            </w:r>
          </w:p>
        </w:tc>
        <w:tc>
          <w:tcPr>
            <w:tcW w:w="3260" w:type="dxa"/>
          </w:tcPr>
          <w:p w:rsidR="00150A56" w:rsidRPr="00150A56" w:rsidRDefault="00150A56" w:rsidP="00150A56">
            <w:pPr>
              <w:pStyle w:val="af1"/>
              <w:jc w:val="center"/>
              <w:rPr>
                <w:sz w:val="22"/>
                <w:szCs w:val="22"/>
              </w:rPr>
            </w:pPr>
            <w:r>
              <w:rPr>
                <w:sz w:val="22"/>
                <w:szCs w:val="22"/>
              </w:rPr>
              <w:t>4</w:t>
            </w:r>
            <w:r w:rsidRPr="00150A56">
              <w:rPr>
                <w:sz w:val="22"/>
                <w:szCs w:val="22"/>
              </w:rPr>
              <w:t xml:space="preserve"> ч</w:t>
            </w:r>
          </w:p>
        </w:tc>
      </w:tr>
    </w:tbl>
    <w:p w:rsidR="00FD48EA" w:rsidRDefault="00FD48EA" w:rsidP="00150A56">
      <w:pPr>
        <w:pStyle w:val="af1"/>
        <w:jc w:val="center"/>
        <w:rPr>
          <w:b/>
          <w:sz w:val="22"/>
          <w:szCs w:val="22"/>
          <w:lang w:eastAsia="ru-RU"/>
        </w:rPr>
      </w:pPr>
    </w:p>
    <w:p w:rsidR="00150A56" w:rsidRPr="00150A56" w:rsidRDefault="00150A56" w:rsidP="00150A56">
      <w:pPr>
        <w:pStyle w:val="af1"/>
        <w:jc w:val="center"/>
        <w:rPr>
          <w:b/>
          <w:sz w:val="22"/>
          <w:szCs w:val="22"/>
          <w:lang w:eastAsia="ru-RU"/>
        </w:rPr>
      </w:pPr>
      <w:r w:rsidRPr="00150A56">
        <w:rPr>
          <w:b/>
          <w:sz w:val="22"/>
          <w:szCs w:val="22"/>
          <w:lang w:eastAsia="ru-RU"/>
        </w:rPr>
        <w:t xml:space="preserve">8 </w:t>
      </w:r>
      <w:r w:rsidR="00C2184E" w:rsidRPr="00150A56">
        <w:rPr>
          <w:b/>
          <w:sz w:val="22"/>
          <w:szCs w:val="22"/>
          <w:lang w:eastAsia="ru-RU"/>
        </w:rPr>
        <w:t>класс</w:t>
      </w:r>
    </w:p>
    <w:p w:rsidR="00C2184E" w:rsidRDefault="00150A56" w:rsidP="00150A56">
      <w:pPr>
        <w:pStyle w:val="af1"/>
        <w:jc w:val="center"/>
        <w:rPr>
          <w:b/>
          <w:sz w:val="22"/>
          <w:szCs w:val="22"/>
        </w:rPr>
      </w:pPr>
      <w:r>
        <w:rPr>
          <w:b/>
          <w:sz w:val="22"/>
          <w:szCs w:val="22"/>
        </w:rPr>
        <w:t>68 часов (2 ч в неделю)</w:t>
      </w:r>
    </w:p>
    <w:p w:rsidR="00150A56" w:rsidRDefault="00150A56" w:rsidP="00150A56">
      <w:pPr>
        <w:pStyle w:val="af1"/>
        <w:jc w:val="center"/>
        <w:rPr>
          <w:b/>
          <w:sz w:val="22"/>
          <w:szCs w:val="22"/>
        </w:rPr>
      </w:pPr>
    </w:p>
    <w:tbl>
      <w:tblPr>
        <w:tblStyle w:val="a4"/>
        <w:tblW w:w="7938" w:type="dxa"/>
        <w:tblInd w:w="675" w:type="dxa"/>
        <w:tblLook w:val="04A0"/>
      </w:tblPr>
      <w:tblGrid>
        <w:gridCol w:w="4678"/>
        <w:gridCol w:w="3260"/>
      </w:tblGrid>
      <w:tr w:rsidR="00150A56" w:rsidRPr="003F04B0" w:rsidTr="00150A56">
        <w:tc>
          <w:tcPr>
            <w:tcW w:w="4678" w:type="dxa"/>
            <w:vAlign w:val="center"/>
          </w:tcPr>
          <w:p w:rsidR="00150A56" w:rsidRPr="003F04B0" w:rsidRDefault="00150A56" w:rsidP="00FA4A06">
            <w:pPr>
              <w:pStyle w:val="af1"/>
              <w:jc w:val="center"/>
              <w:rPr>
                <w:b/>
                <w:sz w:val="22"/>
                <w:szCs w:val="22"/>
              </w:rPr>
            </w:pPr>
            <w:r>
              <w:rPr>
                <w:b/>
                <w:sz w:val="22"/>
                <w:szCs w:val="22"/>
              </w:rPr>
              <w:t>Тема</w:t>
            </w:r>
          </w:p>
          <w:p w:rsidR="00150A56" w:rsidRPr="003F04B0" w:rsidRDefault="00150A56" w:rsidP="00FA4A06">
            <w:pPr>
              <w:pStyle w:val="af1"/>
              <w:rPr>
                <w:b/>
                <w:sz w:val="22"/>
                <w:szCs w:val="22"/>
              </w:rPr>
            </w:pPr>
          </w:p>
        </w:tc>
        <w:tc>
          <w:tcPr>
            <w:tcW w:w="3260" w:type="dxa"/>
            <w:vAlign w:val="center"/>
          </w:tcPr>
          <w:p w:rsidR="00150A56" w:rsidRPr="003F04B0" w:rsidRDefault="00150A56" w:rsidP="00150A56">
            <w:pPr>
              <w:pStyle w:val="af1"/>
              <w:jc w:val="center"/>
              <w:rPr>
                <w:b/>
                <w:sz w:val="22"/>
                <w:szCs w:val="22"/>
              </w:rPr>
            </w:pPr>
            <w:r>
              <w:rPr>
                <w:b/>
                <w:sz w:val="22"/>
                <w:szCs w:val="22"/>
              </w:rPr>
              <w:t>Количество часов</w:t>
            </w:r>
          </w:p>
        </w:tc>
      </w:tr>
      <w:tr w:rsidR="00150A56" w:rsidRPr="003F04B0" w:rsidTr="00150A56">
        <w:tc>
          <w:tcPr>
            <w:tcW w:w="4678" w:type="dxa"/>
          </w:tcPr>
          <w:p w:rsidR="00150A56" w:rsidRPr="00284A5B" w:rsidRDefault="00284A5B" w:rsidP="00FA4A06">
            <w:pPr>
              <w:pStyle w:val="af1"/>
              <w:rPr>
                <w:sz w:val="22"/>
                <w:szCs w:val="22"/>
              </w:rPr>
            </w:pPr>
            <w:r>
              <w:rPr>
                <w:sz w:val="22"/>
                <w:szCs w:val="22"/>
              </w:rPr>
              <w:t>Фитнес и спорт</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Внешний вид</w:t>
            </w:r>
          </w:p>
        </w:tc>
        <w:tc>
          <w:tcPr>
            <w:tcW w:w="3260" w:type="dxa"/>
          </w:tcPr>
          <w:p w:rsidR="00150A56" w:rsidRPr="00150A56" w:rsidRDefault="00150A56" w:rsidP="00150A56">
            <w:pPr>
              <w:pStyle w:val="af1"/>
              <w:jc w:val="center"/>
              <w:rPr>
                <w:sz w:val="22"/>
                <w:szCs w:val="22"/>
              </w:rPr>
            </w:pPr>
            <w:r w:rsidRPr="00150A56">
              <w:rPr>
                <w:sz w:val="22"/>
                <w:szCs w:val="22"/>
              </w:rPr>
              <w:t>8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Наши праздники</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3F04B0" w:rsidTr="00150A56">
        <w:tc>
          <w:tcPr>
            <w:tcW w:w="4678" w:type="dxa"/>
          </w:tcPr>
          <w:p w:rsidR="00150A56" w:rsidRPr="00150A56" w:rsidRDefault="00284A5B" w:rsidP="00FA4A06">
            <w:pPr>
              <w:pStyle w:val="af1"/>
              <w:rPr>
                <w:sz w:val="22"/>
                <w:szCs w:val="22"/>
              </w:rPr>
            </w:pPr>
            <w:r>
              <w:rPr>
                <w:sz w:val="22"/>
                <w:szCs w:val="22"/>
              </w:rPr>
              <w:t>Маленькая пауза</w:t>
            </w:r>
            <w:r w:rsidR="00150A56">
              <w:rPr>
                <w:sz w:val="22"/>
                <w:szCs w:val="22"/>
              </w:rPr>
              <w:t xml:space="preserve"> </w:t>
            </w:r>
            <w:r w:rsidR="00150A56" w:rsidRPr="00150A56">
              <w:rPr>
                <w:sz w:val="22"/>
                <w:szCs w:val="22"/>
              </w:rPr>
              <w:t>(повторение)</w:t>
            </w:r>
          </w:p>
        </w:tc>
        <w:tc>
          <w:tcPr>
            <w:tcW w:w="3260" w:type="dxa"/>
          </w:tcPr>
          <w:p w:rsidR="00150A56" w:rsidRPr="00150A56" w:rsidRDefault="00150A56" w:rsidP="00150A56">
            <w:pPr>
              <w:pStyle w:val="af1"/>
              <w:jc w:val="center"/>
              <w:rPr>
                <w:sz w:val="22"/>
                <w:szCs w:val="22"/>
              </w:rPr>
            </w:pPr>
            <w:r>
              <w:rPr>
                <w:sz w:val="22"/>
                <w:szCs w:val="22"/>
              </w:rPr>
              <w:t>3</w:t>
            </w:r>
            <w:r w:rsidRPr="00150A56">
              <w:rPr>
                <w:sz w:val="22"/>
                <w:szCs w:val="22"/>
              </w:rPr>
              <w:t xml:space="preserve"> ч</w:t>
            </w:r>
          </w:p>
        </w:tc>
      </w:tr>
      <w:tr w:rsidR="00150A56" w:rsidRPr="003F04B0" w:rsidTr="00150A56">
        <w:tc>
          <w:tcPr>
            <w:tcW w:w="4678" w:type="dxa"/>
          </w:tcPr>
          <w:p w:rsidR="00150A56" w:rsidRPr="00150A56" w:rsidRDefault="00284A5B" w:rsidP="00FA4A06">
            <w:pPr>
              <w:pStyle w:val="af1"/>
              <w:rPr>
                <w:sz w:val="22"/>
                <w:szCs w:val="22"/>
              </w:rPr>
            </w:pPr>
            <w:r>
              <w:rPr>
                <w:sz w:val="22"/>
                <w:szCs w:val="22"/>
              </w:rPr>
              <w:t>Берлинская обстановка</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Окружающий мир</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Путешествие по Рейну</w:t>
            </w:r>
          </w:p>
        </w:tc>
        <w:tc>
          <w:tcPr>
            <w:tcW w:w="3260" w:type="dxa"/>
          </w:tcPr>
          <w:p w:rsidR="00150A56" w:rsidRPr="00150A56" w:rsidRDefault="00150A56" w:rsidP="00150A56">
            <w:pPr>
              <w:pStyle w:val="af1"/>
              <w:jc w:val="center"/>
              <w:rPr>
                <w:sz w:val="22"/>
                <w:szCs w:val="22"/>
              </w:rPr>
            </w:pPr>
            <w:r w:rsidRPr="00150A56">
              <w:rPr>
                <w:sz w:val="22"/>
                <w:szCs w:val="22"/>
              </w:rPr>
              <w:t>9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Кончание года</w:t>
            </w:r>
          </w:p>
        </w:tc>
        <w:tc>
          <w:tcPr>
            <w:tcW w:w="3260" w:type="dxa"/>
          </w:tcPr>
          <w:p w:rsidR="00150A56" w:rsidRPr="00150A56" w:rsidRDefault="00150A56" w:rsidP="00150A56">
            <w:pPr>
              <w:pStyle w:val="af1"/>
              <w:jc w:val="center"/>
              <w:rPr>
                <w:sz w:val="22"/>
                <w:szCs w:val="22"/>
              </w:rPr>
            </w:pPr>
            <w:r w:rsidRPr="00150A56">
              <w:rPr>
                <w:sz w:val="22"/>
                <w:szCs w:val="22"/>
              </w:rPr>
              <w:t>8 ч</w:t>
            </w:r>
          </w:p>
        </w:tc>
      </w:tr>
      <w:tr w:rsidR="00150A56" w:rsidRPr="00BE3758" w:rsidTr="00150A56">
        <w:tc>
          <w:tcPr>
            <w:tcW w:w="4678" w:type="dxa"/>
          </w:tcPr>
          <w:p w:rsidR="00150A56" w:rsidRPr="00150A56" w:rsidRDefault="00284A5B" w:rsidP="00FA4A06">
            <w:pPr>
              <w:pStyle w:val="af1"/>
              <w:rPr>
                <w:sz w:val="22"/>
                <w:szCs w:val="22"/>
              </w:rPr>
            </w:pPr>
            <w:r>
              <w:rPr>
                <w:sz w:val="22"/>
                <w:szCs w:val="22"/>
              </w:rPr>
              <w:t>Большая пауза</w:t>
            </w:r>
            <w:r w:rsidR="00150A56">
              <w:rPr>
                <w:sz w:val="22"/>
                <w:szCs w:val="22"/>
              </w:rPr>
              <w:t xml:space="preserve"> </w:t>
            </w:r>
            <w:r w:rsidR="00150A56" w:rsidRPr="00150A56">
              <w:rPr>
                <w:sz w:val="22"/>
                <w:szCs w:val="22"/>
              </w:rPr>
              <w:t>(повторение)</w:t>
            </w:r>
          </w:p>
        </w:tc>
        <w:tc>
          <w:tcPr>
            <w:tcW w:w="3260" w:type="dxa"/>
          </w:tcPr>
          <w:p w:rsidR="00150A56" w:rsidRPr="00150A56" w:rsidRDefault="00150A56" w:rsidP="00150A56">
            <w:pPr>
              <w:pStyle w:val="af1"/>
              <w:jc w:val="center"/>
              <w:rPr>
                <w:sz w:val="22"/>
                <w:szCs w:val="22"/>
              </w:rPr>
            </w:pPr>
            <w:r>
              <w:rPr>
                <w:sz w:val="22"/>
                <w:szCs w:val="22"/>
              </w:rPr>
              <w:t xml:space="preserve"> 4</w:t>
            </w:r>
            <w:r w:rsidRPr="00150A56">
              <w:rPr>
                <w:sz w:val="22"/>
                <w:szCs w:val="22"/>
              </w:rPr>
              <w:t xml:space="preserve"> ч</w:t>
            </w:r>
          </w:p>
        </w:tc>
      </w:tr>
    </w:tbl>
    <w:p w:rsidR="00FD48EA" w:rsidRDefault="00FD48EA" w:rsidP="00A90BBD">
      <w:pPr>
        <w:pStyle w:val="af1"/>
        <w:jc w:val="center"/>
        <w:rPr>
          <w:b/>
          <w:sz w:val="22"/>
          <w:szCs w:val="22"/>
          <w:lang w:eastAsia="ru-RU"/>
        </w:rPr>
      </w:pPr>
    </w:p>
    <w:p w:rsidR="00A90BBD" w:rsidRPr="00A90BBD" w:rsidRDefault="00C2184E" w:rsidP="00A90BBD">
      <w:pPr>
        <w:pStyle w:val="af1"/>
        <w:jc w:val="center"/>
        <w:rPr>
          <w:b/>
          <w:sz w:val="22"/>
          <w:szCs w:val="22"/>
          <w:lang w:eastAsia="ru-RU"/>
        </w:rPr>
      </w:pPr>
      <w:r w:rsidRPr="00A90BBD">
        <w:rPr>
          <w:b/>
          <w:sz w:val="22"/>
          <w:szCs w:val="22"/>
          <w:lang w:val="en-US" w:eastAsia="ru-RU"/>
        </w:rPr>
        <w:t>9</w:t>
      </w:r>
      <w:r w:rsidRPr="00A90BBD">
        <w:rPr>
          <w:b/>
          <w:sz w:val="22"/>
          <w:szCs w:val="22"/>
          <w:lang w:eastAsia="ru-RU"/>
        </w:rPr>
        <w:t xml:space="preserve"> класс</w:t>
      </w:r>
    </w:p>
    <w:p w:rsidR="00A90BBD" w:rsidRDefault="00A90BBD" w:rsidP="00A90BBD">
      <w:pPr>
        <w:pStyle w:val="af1"/>
        <w:jc w:val="center"/>
        <w:rPr>
          <w:b/>
          <w:sz w:val="22"/>
          <w:szCs w:val="22"/>
          <w:lang w:eastAsia="ru-RU"/>
        </w:rPr>
      </w:pPr>
      <w:r>
        <w:rPr>
          <w:b/>
          <w:sz w:val="22"/>
          <w:szCs w:val="22"/>
          <w:lang w:eastAsia="ru-RU"/>
        </w:rPr>
        <w:t>68 часов (2 ч в неделю)</w:t>
      </w:r>
    </w:p>
    <w:p w:rsidR="00C2184E" w:rsidRPr="00A90BBD" w:rsidRDefault="00A90BBD" w:rsidP="00A90BBD">
      <w:pPr>
        <w:pStyle w:val="af1"/>
        <w:jc w:val="center"/>
        <w:rPr>
          <w:b/>
          <w:sz w:val="22"/>
          <w:szCs w:val="22"/>
          <w:lang w:eastAsia="ru-RU"/>
        </w:rPr>
      </w:pPr>
      <w:r>
        <w:rPr>
          <w:b/>
          <w:sz w:val="22"/>
          <w:szCs w:val="22"/>
          <w:lang w:eastAsia="ru-RU"/>
        </w:rPr>
        <w:t xml:space="preserve"> </w:t>
      </w:r>
    </w:p>
    <w:tbl>
      <w:tblPr>
        <w:tblStyle w:val="a4"/>
        <w:tblW w:w="7654" w:type="dxa"/>
        <w:tblInd w:w="534" w:type="dxa"/>
        <w:tblLook w:val="04A0"/>
      </w:tblPr>
      <w:tblGrid>
        <w:gridCol w:w="4110"/>
        <w:gridCol w:w="3544"/>
      </w:tblGrid>
      <w:tr w:rsidR="00C21C00" w:rsidRPr="003F04B0" w:rsidTr="007F6E38">
        <w:tc>
          <w:tcPr>
            <w:tcW w:w="4110" w:type="dxa"/>
            <w:vAlign w:val="center"/>
          </w:tcPr>
          <w:p w:rsidR="00C21C00" w:rsidRPr="003F04B0" w:rsidRDefault="00C21C00" w:rsidP="00C84A5B">
            <w:pPr>
              <w:pStyle w:val="af1"/>
              <w:jc w:val="center"/>
              <w:rPr>
                <w:b/>
                <w:sz w:val="22"/>
                <w:szCs w:val="22"/>
              </w:rPr>
            </w:pPr>
            <w:r w:rsidRPr="003F04B0">
              <w:rPr>
                <w:b/>
                <w:sz w:val="22"/>
                <w:szCs w:val="22"/>
              </w:rPr>
              <w:t>Тем</w:t>
            </w:r>
            <w:r>
              <w:rPr>
                <w:b/>
                <w:sz w:val="22"/>
                <w:szCs w:val="22"/>
              </w:rPr>
              <w:t>а</w:t>
            </w:r>
          </w:p>
        </w:tc>
        <w:tc>
          <w:tcPr>
            <w:tcW w:w="3544" w:type="dxa"/>
            <w:vAlign w:val="center"/>
          </w:tcPr>
          <w:p w:rsidR="00C21C00" w:rsidRPr="00BE3758" w:rsidRDefault="00C21C00" w:rsidP="007F6E38">
            <w:pPr>
              <w:pStyle w:val="af1"/>
              <w:jc w:val="center"/>
              <w:rPr>
                <w:b/>
                <w:sz w:val="22"/>
                <w:szCs w:val="22"/>
              </w:rPr>
            </w:pPr>
            <w:r>
              <w:rPr>
                <w:b/>
                <w:sz w:val="22"/>
                <w:szCs w:val="22"/>
              </w:rPr>
              <w:t>Количество часов</w:t>
            </w:r>
          </w:p>
          <w:p w:rsidR="00C21C00" w:rsidRPr="003F04B0" w:rsidRDefault="00C21C00" w:rsidP="007F6E38">
            <w:pPr>
              <w:pStyle w:val="af1"/>
              <w:jc w:val="center"/>
              <w:rPr>
                <w:b/>
                <w:sz w:val="22"/>
                <w:szCs w:val="22"/>
              </w:rPr>
            </w:pPr>
          </w:p>
        </w:tc>
      </w:tr>
      <w:tr w:rsidR="007F6E38" w:rsidRPr="003F04B0" w:rsidTr="007F6E38">
        <w:tc>
          <w:tcPr>
            <w:tcW w:w="4110" w:type="dxa"/>
          </w:tcPr>
          <w:p w:rsidR="007F6E38" w:rsidRPr="007F6E38" w:rsidRDefault="007F6E38" w:rsidP="00284A5B">
            <w:pPr>
              <w:pStyle w:val="af1"/>
              <w:rPr>
                <w:sz w:val="22"/>
                <w:szCs w:val="22"/>
              </w:rPr>
            </w:pPr>
            <w:r>
              <w:rPr>
                <w:sz w:val="22"/>
                <w:szCs w:val="22"/>
              </w:rPr>
              <w:t xml:space="preserve">1. </w:t>
            </w:r>
            <w:r w:rsidR="00284A5B">
              <w:rPr>
                <w:sz w:val="22"/>
                <w:szCs w:val="22"/>
              </w:rPr>
              <w:t>Профессия</w:t>
            </w:r>
          </w:p>
        </w:tc>
        <w:tc>
          <w:tcPr>
            <w:tcW w:w="3544" w:type="dxa"/>
          </w:tcPr>
          <w:p w:rsidR="007F6E38" w:rsidRPr="007F6E38" w:rsidRDefault="007F6E38" w:rsidP="00A13A0C">
            <w:pPr>
              <w:pStyle w:val="af1"/>
              <w:numPr>
                <w:ilvl w:val="1"/>
                <w:numId w:val="236"/>
              </w:numPr>
              <w:jc w:val="center"/>
              <w:rPr>
                <w:sz w:val="22"/>
                <w:szCs w:val="22"/>
              </w:rPr>
            </w:pPr>
            <w:r w:rsidRPr="007F6E38">
              <w:rPr>
                <w:sz w:val="22"/>
                <w:szCs w:val="22"/>
              </w:rPr>
              <w:t>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2. </w:t>
            </w:r>
            <w:r w:rsidR="00284A5B">
              <w:rPr>
                <w:sz w:val="22"/>
                <w:szCs w:val="22"/>
              </w:rPr>
              <w:t>Квартира</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3. </w:t>
            </w:r>
            <w:r w:rsidR="00284A5B">
              <w:rPr>
                <w:sz w:val="22"/>
                <w:szCs w:val="22"/>
              </w:rPr>
              <w:t>Будущее</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4. </w:t>
            </w:r>
            <w:r w:rsidR="00284A5B">
              <w:rPr>
                <w:sz w:val="22"/>
                <w:szCs w:val="22"/>
              </w:rPr>
              <w:t>Еда</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5. </w:t>
            </w:r>
            <w:r w:rsidR="00284A5B">
              <w:rPr>
                <w:sz w:val="22"/>
                <w:szCs w:val="22"/>
              </w:rPr>
              <w:t>Хорошая обстановка</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284A5B" w:rsidRDefault="007F6E38" w:rsidP="00284A5B">
            <w:pPr>
              <w:pStyle w:val="af1"/>
              <w:rPr>
                <w:sz w:val="22"/>
                <w:szCs w:val="22"/>
              </w:rPr>
            </w:pPr>
            <w:r>
              <w:rPr>
                <w:sz w:val="22"/>
                <w:szCs w:val="22"/>
              </w:rPr>
              <w:t xml:space="preserve">6. </w:t>
            </w:r>
            <w:r w:rsidR="00284A5B">
              <w:rPr>
                <w:sz w:val="22"/>
                <w:szCs w:val="22"/>
              </w:rPr>
              <w:t>Политика и я</w:t>
            </w:r>
          </w:p>
        </w:tc>
        <w:tc>
          <w:tcPr>
            <w:tcW w:w="3544" w:type="dxa"/>
          </w:tcPr>
          <w:p w:rsidR="007F6E38" w:rsidRPr="007F6E38" w:rsidRDefault="007F6E38" w:rsidP="007F6E38">
            <w:pPr>
              <w:pStyle w:val="af1"/>
              <w:jc w:val="center"/>
              <w:rPr>
                <w:sz w:val="22"/>
                <w:szCs w:val="22"/>
                <w:lang w:val="de-DE"/>
              </w:rPr>
            </w:pPr>
            <w:r w:rsidRPr="007F6E38">
              <w:rPr>
                <w:sz w:val="22"/>
                <w:szCs w:val="22"/>
                <w:lang w:val="de-DE"/>
              </w:rPr>
              <w:t xml:space="preserve">7 </w:t>
            </w:r>
            <w:r w:rsidRPr="007F6E38">
              <w:rPr>
                <w:sz w:val="22"/>
                <w:szCs w:val="22"/>
              </w:rPr>
              <w:t>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7. </w:t>
            </w:r>
            <w:r w:rsidR="00284A5B">
              <w:rPr>
                <w:sz w:val="22"/>
                <w:szCs w:val="22"/>
              </w:rPr>
              <w:t>Планета Земля</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284A5B" w:rsidRDefault="007F6E38" w:rsidP="00284A5B">
            <w:pPr>
              <w:pStyle w:val="af1"/>
              <w:rPr>
                <w:sz w:val="22"/>
                <w:szCs w:val="22"/>
              </w:rPr>
            </w:pPr>
            <w:r>
              <w:rPr>
                <w:sz w:val="22"/>
                <w:szCs w:val="22"/>
              </w:rPr>
              <w:t xml:space="preserve">8. </w:t>
            </w:r>
            <w:r w:rsidR="00284A5B">
              <w:rPr>
                <w:sz w:val="22"/>
                <w:szCs w:val="22"/>
              </w:rPr>
              <w:t>Красота</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7F6E38" w:rsidP="00284A5B">
            <w:pPr>
              <w:pStyle w:val="af1"/>
              <w:rPr>
                <w:sz w:val="22"/>
                <w:szCs w:val="22"/>
              </w:rPr>
            </w:pPr>
            <w:r>
              <w:rPr>
                <w:sz w:val="22"/>
                <w:szCs w:val="22"/>
              </w:rPr>
              <w:t xml:space="preserve">9. </w:t>
            </w:r>
            <w:r w:rsidR="00284A5B">
              <w:rPr>
                <w:sz w:val="22"/>
                <w:szCs w:val="22"/>
              </w:rPr>
              <w:t>Удовольствие</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284A5B" w:rsidP="007F6E38">
            <w:pPr>
              <w:pStyle w:val="af1"/>
              <w:numPr>
                <w:ilvl w:val="0"/>
                <w:numId w:val="17"/>
              </w:numPr>
              <w:rPr>
                <w:sz w:val="22"/>
                <w:szCs w:val="22"/>
              </w:rPr>
            </w:pPr>
            <w:r>
              <w:rPr>
                <w:sz w:val="22"/>
                <w:szCs w:val="22"/>
              </w:rPr>
              <w:t>Техника</w:t>
            </w:r>
          </w:p>
        </w:tc>
        <w:tc>
          <w:tcPr>
            <w:tcW w:w="3544" w:type="dxa"/>
          </w:tcPr>
          <w:p w:rsidR="007F6E38" w:rsidRPr="007F6E38" w:rsidRDefault="007F6E38" w:rsidP="007F6E38">
            <w:pPr>
              <w:pStyle w:val="af1"/>
              <w:jc w:val="center"/>
              <w:rPr>
                <w:sz w:val="22"/>
                <w:szCs w:val="22"/>
              </w:rPr>
            </w:pPr>
            <w:r w:rsidRPr="007F6E38">
              <w:rPr>
                <w:sz w:val="22"/>
                <w:szCs w:val="22"/>
              </w:rPr>
              <w:t>6 ч</w:t>
            </w:r>
          </w:p>
        </w:tc>
      </w:tr>
      <w:tr w:rsidR="007F6E38" w:rsidRPr="00BE3758" w:rsidTr="007F6E38">
        <w:tc>
          <w:tcPr>
            <w:tcW w:w="4110" w:type="dxa"/>
          </w:tcPr>
          <w:p w:rsidR="007F6E38" w:rsidRPr="007F6E38" w:rsidRDefault="00284A5B" w:rsidP="007F6E38">
            <w:pPr>
              <w:pStyle w:val="af1"/>
              <w:numPr>
                <w:ilvl w:val="0"/>
                <w:numId w:val="17"/>
              </w:numPr>
              <w:rPr>
                <w:sz w:val="22"/>
                <w:szCs w:val="22"/>
                <w:lang w:val="de-DE"/>
              </w:rPr>
            </w:pPr>
            <w:r>
              <w:rPr>
                <w:sz w:val="22"/>
                <w:szCs w:val="22"/>
              </w:rPr>
              <w:t>Граница</w:t>
            </w:r>
          </w:p>
        </w:tc>
        <w:tc>
          <w:tcPr>
            <w:tcW w:w="3544" w:type="dxa"/>
          </w:tcPr>
          <w:p w:rsidR="007F6E38" w:rsidRPr="007F6E38" w:rsidRDefault="007F6E38" w:rsidP="007F6E38">
            <w:pPr>
              <w:pStyle w:val="af1"/>
              <w:jc w:val="center"/>
              <w:rPr>
                <w:sz w:val="22"/>
                <w:szCs w:val="22"/>
                <w:lang w:val="de-DE"/>
              </w:rPr>
            </w:pPr>
            <w:r w:rsidRPr="007F6E38">
              <w:rPr>
                <w:sz w:val="22"/>
                <w:szCs w:val="22"/>
                <w:lang w:val="de-DE"/>
              </w:rPr>
              <w:t xml:space="preserve">7 </w:t>
            </w:r>
            <w:r w:rsidRPr="007F6E38">
              <w:rPr>
                <w:sz w:val="22"/>
                <w:szCs w:val="22"/>
              </w:rPr>
              <w:t>ч</w:t>
            </w:r>
          </w:p>
        </w:tc>
      </w:tr>
    </w:tbl>
    <w:p w:rsidR="00717622" w:rsidRPr="00C21C00" w:rsidRDefault="00717622" w:rsidP="00717622">
      <w:pPr>
        <w:spacing w:after="0" w:line="240" w:lineRule="auto"/>
        <w:jc w:val="center"/>
        <w:rPr>
          <w:rFonts w:ascii="Times New Roman" w:eastAsia="Times New Roman" w:hAnsi="Times New Roman"/>
          <w:sz w:val="24"/>
          <w:szCs w:val="24"/>
          <w:lang w:val="de-DE" w:eastAsia="ru-RU"/>
        </w:rPr>
      </w:pPr>
    </w:p>
    <w:p w:rsidR="00FF017D" w:rsidRDefault="00355CD0" w:rsidP="00FF017D">
      <w:pPr>
        <w:autoSpaceDN w:val="0"/>
        <w:spacing w:after="0" w:line="240" w:lineRule="auto"/>
        <w:rPr>
          <w:rFonts w:ascii="Times New Roman" w:eastAsia="Times New Roman" w:hAnsi="Times New Roman"/>
          <w:b/>
          <w:sz w:val="28"/>
          <w:szCs w:val="28"/>
          <w:lang w:eastAsia="ru-RU"/>
        </w:rPr>
      </w:pPr>
      <w:r w:rsidRPr="00C74B8C">
        <w:rPr>
          <w:rFonts w:ascii="Times New Roman" w:eastAsia="Times New Roman" w:hAnsi="Times New Roman"/>
          <w:b/>
          <w:sz w:val="28"/>
          <w:szCs w:val="28"/>
          <w:lang w:eastAsia="ru-RU"/>
        </w:rPr>
        <w:t>2</w:t>
      </w:r>
      <w:r w:rsidR="00C52BAA" w:rsidRPr="00C74B8C">
        <w:rPr>
          <w:rFonts w:ascii="Times New Roman" w:eastAsia="Times New Roman" w:hAnsi="Times New Roman"/>
          <w:b/>
          <w:sz w:val="28"/>
          <w:szCs w:val="28"/>
          <w:lang w:eastAsia="ru-RU"/>
        </w:rPr>
        <w:t>.2.</w:t>
      </w:r>
      <w:r w:rsidRPr="00C74B8C">
        <w:rPr>
          <w:rFonts w:ascii="Times New Roman" w:eastAsia="Times New Roman" w:hAnsi="Times New Roman"/>
          <w:b/>
          <w:sz w:val="28"/>
          <w:szCs w:val="28"/>
          <w:lang w:eastAsia="ru-RU"/>
        </w:rPr>
        <w:t>2</w:t>
      </w:r>
      <w:r w:rsidR="00CE20B1">
        <w:rPr>
          <w:rFonts w:ascii="Times New Roman" w:eastAsia="Times New Roman" w:hAnsi="Times New Roman"/>
          <w:b/>
          <w:sz w:val="28"/>
          <w:szCs w:val="28"/>
          <w:lang w:eastAsia="ru-RU"/>
        </w:rPr>
        <w:t xml:space="preserve">. </w:t>
      </w:r>
      <w:r w:rsidR="0075730A">
        <w:rPr>
          <w:rFonts w:ascii="Times New Roman" w:eastAsia="Times New Roman" w:hAnsi="Times New Roman"/>
          <w:b/>
          <w:sz w:val="28"/>
          <w:szCs w:val="28"/>
          <w:lang w:eastAsia="ru-RU"/>
        </w:rPr>
        <w:t xml:space="preserve">5. </w:t>
      </w:r>
      <w:r w:rsidR="00CE20B1">
        <w:rPr>
          <w:rFonts w:ascii="Times New Roman" w:eastAsia="Times New Roman" w:hAnsi="Times New Roman"/>
          <w:b/>
          <w:sz w:val="28"/>
          <w:szCs w:val="28"/>
          <w:lang w:eastAsia="ru-RU"/>
        </w:rPr>
        <w:t>История.</w:t>
      </w:r>
      <w:r w:rsidR="00966C95">
        <w:rPr>
          <w:rFonts w:ascii="Times New Roman" w:eastAsia="Times New Roman" w:hAnsi="Times New Roman"/>
          <w:b/>
          <w:sz w:val="28"/>
          <w:szCs w:val="28"/>
          <w:lang w:eastAsia="ru-RU"/>
        </w:rPr>
        <w:t xml:space="preserve"> </w:t>
      </w:r>
      <w:r w:rsidR="00C52BAA" w:rsidRPr="00C74B8C">
        <w:rPr>
          <w:rFonts w:ascii="Times New Roman" w:eastAsia="Times New Roman" w:hAnsi="Times New Roman"/>
          <w:b/>
          <w:sz w:val="28"/>
          <w:szCs w:val="28"/>
          <w:lang w:eastAsia="ru-RU"/>
        </w:rPr>
        <w:t>Всеобщая история</w:t>
      </w:r>
    </w:p>
    <w:p w:rsidR="00284A5B" w:rsidRPr="00F61EC6" w:rsidRDefault="00284A5B" w:rsidP="00FF017D">
      <w:pPr>
        <w:autoSpaceDN w:val="0"/>
        <w:spacing w:after="0" w:line="240" w:lineRule="auto"/>
        <w:rPr>
          <w:rFonts w:ascii="Times New Roman" w:eastAsia="Times New Roman" w:hAnsi="Times New Roman"/>
          <w:b/>
          <w:lang w:eastAsia="ru-RU"/>
        </w:rPr>
      </w:pPr>
    </w:p>
    <w:p w:rsidR="00C52BAA" w:rsidRPr="00C74B8C" w:rsidRDefault="000B1E4B" w:rsidP="00C52BAA">
      <w:pPr>
        <w:shd w:val="clear" w:color="auto" w:fill="FFFFFF"/>
        <w:spacing w:after="0" w:line="240" w:lineRule="auto"/>
        <w:jc w:val="both"/>
        <w:rPr>
          <w:rFonts w:ascii="Times New Roman" w:eastAsia="MS ??" w:hAnsi="Times New Roman"/>
          <w:lang w:eastAsia="ru-RU"/>
        </w:rPr>
      </w:pPr>
      <w:r>
        <w:rPr>
          <w:rFonts w:ascii="Times New Roman" w:eastAsia="MS ??" w:hAnsi="Times New Roman"/>
          <w:lang w:eastAsia="ru-RU"/>
        </w:rPr>
        <w:t>Рабочая п</w:t>
      </w:r>
      <w:r w:rsidR="00C52BAA" w:rsidRPr="00C74B8C">
        <w:rPr>
          <w:rFonts w:ascii="Times New Roman" w:eastAsia="MS ??" w:hAnsi="Times New Roman"/>
          <w:lang w:eastAsia="ru-RU"/>
        </w:rPr>
        <w:t>рограмма предмета «Всеобщая ис</w:t>
      </w:r>
      <w:r w:rsidR="00A10711" w:rsidRPr="00C74B8C">
        <w:rPr>
          <w:rFonts w:ascii="Times New Roman" w:eastAsia="MS ??" w:hAnsi="Times New Roman"/>
          <w:lang w:eastAsia="ru-RU"/>
        </w:rPr>
        <w:t>тория» для 5</w:t>
      </w:r>
      <w:r w:rsidR="0097724A">
        <w:rPr>
          <w:rFonts w:ascii="Times New Roman" w:eastAsia="MS ??" w:hAnsi="Times New Roman"/>
          <w:lang w:eastAsia="ru-RU"/>
        </w:rPr>
        <w:t xml:space="preserve"> </w:t>
      </w:r>
      <w:r w:rsidR="00A10711" w:rsidRPr="00C74B8C">
        <w:rPr>
          <w:rFonts w:ascii="Times New Roman" w:eastAsia="MS ??" w:hAnsi="Times New Roman"/>
          <w:lang w:eastAsia="ru-RU"/>
        </w:rPr>
        <w:t>-</w:t>
      </w:r>
      <w:r w:rsidR="0097724A">
        <w:rPr>
          <w:rFonts w:ascii="Times New Roman" w:eastAsia="MS ??" w:hAnsi="Times New Roman"/>
          <w:lang w:eastAsia="ru-RU"/>
        </w:rPr>
        <w:t xml:space="preserve"> </w:t>
      </w:r>
      <w:r w:rsidR="00A10711" w:rsidRPr="00C74B8C">
        <w:rPr>
          <w:rFonts w:ascii="Times New Roman" w:eastAsia="MS ??" w:hAnsi="Times New Roman"/>
          <w:lang w:eastAsia="ru-RU"/>
        </w:rPr>
        <w:t>9 класс</w:t>
      </w:r>
      <w:r w:rsidR="0097724A">
        <w:rPr>
          <w:rFonts w:ascii="Times New Roman" w:eastAsia="MS ??" w:hAnsi="Times New Roman"/>
          <w:lang w:eastAsia="ru-RU"/>
        </w:rPr>
        <w:t>ов</w:t>
      </w:r>
      <w:r w:rsidR="00A10711" w:rsidRPr="00C74B8C">
        <w:rPr>
          <w:rFonts w:ascii="Times New Roman" w:eastAsia="MS ??" w:hAnsi="Times New Roman"/>
          <w:lang w:eastAsia="ru-RU"/>
        </w:rPr>
        <w:t xml:space="preserve"> </w:t>
      </w:r>
      <w:r w:rsidR="00C52BAA" w:rsidRPr="00C74B8C">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437EE5" w:rsidRPr="00C74B8C">
        <w:rPr>
          <w:rFonts w:ascii="Times New Roman" w:eastAsia="MS ??" w:hAnsi="Times New Roman"/>
          <w:lang w:eastAsia="ru-RU"/>
        </w:rPr>
        <w:t xml:space="preserve">новного общего образования </w:t>
      </w:r>
      <w:r w:rsidR="00105548" w:rsidRPr="00105548">
        <w:rPr>
          <w:rFonts w:ascii="Times New Roman" w:eastAsia="MS ??" w:hAnsi="Times New Roman"/>
          <w:lang w:eastAsia="ru-RU"/>
        </w:rPr>
        <w:t xml:space="preserve">МОБУСОШ </w:t>
      </w:r>
      <w:r w:rsidR="0096676F">
        <w:rPr>
          <w:rFonts w:ascii="Times New Roman" w:eastAsia="MS ??" w:hAnsi="Times New Roman"/>
          <w:lang w:eastAsia="ru-RU"/>
        </w:rPr>
        <w:t>ст. Леонидовка</w:t>
      </w:r>
      <w:r w:rsidR="00C52BAA" w:rsidRPr="00C74B8C">
        <w:rPr>
          <w:rFonts w:ascii="Times New Roman" w:eastAsia="MS ??" w:hAnsi="Times New Roman"/>
          <w:lang w:eastAsia="ru-RU"/>
        </w:rPr>
        <w:t xml:space="preserve">, примерной программы по </w:t>
      </w:r>
      <w:r>
        <w:rPr>
          <w:rFonts w:ascii="Times New Roman" w:eastAsia="MS ??" w:hAnsi="Times New Roman"/>
          <w:lang w:eastAsia="ru-RU"/>
        </w:rPr>
        <w:t>предмету</w:t>
      </w:r>
      <w:r w:rsidR="00C52BAA" w:rsidRPr="00C74B8C">
        <w:rPr>
          <w:rFonts w:ascii="Times New Roman" w:eastAsia="MS ??" w:hAnsi="Times New Roman"/>
          <w:lang w:eastAsia="ru-RU"/>
        </w:rPr>
        <w:t xml:space="preserve"> «Всеобщ</w:t>
      </w:r>
      <w:r>
        <w:rPr>
          <w:rFonts w:ascii="Times New Roman" w:eastAsia="MS ??" w:hAnsi="Times New Roman"/>
          <w:lang w:eastAsia="ru-RU"/>
        </w:rPr>
        <w:t>ая</w:t>
      </w:r>
      <w:r w:rsidR="00C52BAA" w:rsidRPr="00C74B8C">
        <w:rPr>
          <w:rFonts w:ascii="Times New Roman" w:eastAsia="MS ??" w:hAnsi="Times New Roman"/>
          <w:lang w:eastAsia="ru-RU"/>
        </w:rPr>
        <w:t xml:space="preserve"> истори</w:t>
      </w:r>
      <w:r>
        <w:rPr>
          <w:rFonts w:ascii="Times New Roman" w:eastAsia="MS ??" w:hAnsi="Times New Roman"/>
          <w:lang w:eastAsia="ru-RU"/>
        </w:rPr>
        <w:t>я</w:t>
      </w:r>
      <w:r w:rsidR="00C52BAA" w:rsidRPr="00C74B8C">
        <w:rPr>
          <w:rFonts w:ascii="Times New Roman" w:eastAsia="MS ??" w:hAnsi="Times New Roman"/>
          <w:lang w:eastAsia="ru-RU"/>
        </w:rPr>
        <w:t>»,</w:t>
      </w:r>
      <w:r w:rsidR="00C52BAA" w:rsidRPr="00C74B8C">
        <w:rPr>
          <w:rFonts w:ascii="Times New Roman" w:eastAsia="Times New Roman" w:hAnsi="Times New Roman"/>
          <w:lang w:eastAsia="ru-RU"/>
        </w:rPr>
        <w:t xml:space="preserve"> а также Концепции нового учебно-методического  комплекса  по отечественной  истории и историко-культ</w:t>
      </w:r>
      <w:r w:rsidR="00CC0429" w:rsidRPr="00C74B8C">
        <w:rPr>
          <w:rFonts w:ascii="Times New Roman" w:eastAsia="Times New Roman" w:hAnsi="Times New Roman"/>
          <w:lang w:eastAsia="ru-RU"/>
        </w:rPr>
        <w:t>урного  стандарта</w:t>
      </w:r>
      <w:r w:rsidR="00C52BAA" w:rsidRPr="00C74B8C">
        <w:rPr>
          <w:rFonts w:ascii="Times New Roman" w:eastAsia="Times New Roman" w:hAnsi="Times New Roman"/>
          <w:lang w:eastAsia="ru-RU"/>
        </w:rPr>
        <w:t>, подготовленных Российским историческим обществом.</w:t>
      </w:r>
    </w:p>
    <w:p w:rsidR="00C52BAA" w:rsidRPr="00C74B8C" w:rsidRDefault="00C52BAA" w:rsidP="00C52BAA">
      <w:pPr>
        <w:shd w:val="clear" w:color="auto" w:fill="FFFFFF"/>
        <w:spacing w:after="0" w:line="240" w:lineRule="auto"/>
        <w:jc w:val="both"/>
        <w:rPr>
          <w:rFonts w:ascii="Times New Roman" w:eastAsia="MS ??" w:hAnsi="Times New Roman"/>
          <w:lang w:eastAsia="ru-RU"/>
        </w:rPr>
      </w:pPr>
      <w:r w:rsidRPr="00C74B8C">
        <w:rPr>
          <w:rFonts w:ascii="Times New Roman" w:eastAsia="MS ??" w:hAnsi="Times New Roman"/>
          <w:lang w:eastAsia="ru-RU"/>
        </w:rPr>
        <w:t xml:space="preserve">Предмет «Всеобщая история» изучается на уровне основного общего образования в качестве обязательного предмета </w:t>
      </w:r>
      <w:r w:rsidR="00C74B8C" w:rsidRPr="00C74B8C">
        <w:rPr>
          <w:rFonts w:ascii="Times New Roman" w:eastAsia="MS ??" w:hAnsi="Times New Roman"/>
          <w:lang w:eastAsia="ru-RU"/>
        </w:rPr>
        <w:t>в 5</w:t>
      </w:r>
      <w:r w:rsidR="000B1E4B">
        <w:rPr>
          <w:rFonts w:ascii="Times New Roman" w:eastAsia="MS ??" w:hAnsi="Times New Roman"/>
          <w:lang w:eastAsia="ru-RU"/>
        </w:rPr>
        <w:t xml:space="preserve"> </w:t>
      </w:r>
      <w:r w:rsidR="00C74B8C" w:rsidRPr="00C74B8C">
        <w:rPr>
          <w:rFonts w:ascii="Times New Roman" w:eastAsia="MS ??" w:hAnsi="Times New Roman"/>
          <w:lang w:eastAsia="ru-RU"/>
        </w:rPr>
        <w:t>-</w:t>
      </w:r>
      <w:r w:rsidR="000B1E4B">
        <w:rPr>
          <w:rFonts w:ascii="Times New Roman" w:eastAsia="MS ??" w:hAnsi="Times New Roman"/>
          <w:lang w:eastAsia="ru-RU"/>
        </w:rPr>
        <w:t xml:space="preserve"> </w:t>
      </w:r>
      <w:r w:rsidR="00C74B8C" w:rsidRPr="00C74B8C">
        <w:rPr>
          <w:rFonts w:ascii="Times New Roman" w:eastAsia="MS ??" w:hAnsi="Times New Roman"/>
          <w:lang w:eastAsia="ru-RU"/>
        </w:rPr>
        <w:t>9 классах в общем объеме 176  часов:</w:t>
      </w:r>
      <w:r w:rsidRPr="00C74B8C">
        <w:rPr>
          <w:rFonts w:ascii="Times New Roman" w:eastAsia="MS ??" w:hAnsi="Times New Roman"/>
          <w:lang w:eastAsia="ru-RU"/>
        </w:rPr>
        <w:t xml:space="preserve"> в 5 классе изучается курс «История Древнего мира» – 68 часов, в 6 классе – «История</w:t>
      </w:r>
      <w:r w:rsidR="00530042" w:rsidRPr="00C74B8C">
        <w:rPr>
          <w:rFonts w:ascii="Times New Roman" w:eastAsia="MS ??" w:hAnsi="Times New Roman"/>
          <w:lang w:eastAsia="ru-RU"/>
        </w:rPr>
        <w:t xml:space="preserve"> Средних веков» –28 часов, в 7-9</w:t>
      </w:r>
      <w:r w:rsidRPr="00C74B8C">
        <w:rPr>
          <w:rFonts w:ascii="Times New Roman" w:eastAsia="MS ??" w:hAnsi="Times New Roman"/>
          <w:lang w:eastAsia="ru-RU"/>
        </w:rPr>
        <w:t xml:space="preserve"> классах – «История Нового врем</w:t>
      </w:r>
      <w:r w:rsidR="00C74B8C" w:rsidRPr="00C74B8C">
        <w:rPr>
          <w:rFonts w:ascii="Times New Roman" w:eastAsia="MS ??" w:hAnsi="Times New Roman"/>
          <w:lang w:eastAsia="ru-RU"/>
        </w:rPr>
        <w:t>ени» – 80</w:t>
      </w:r>
      <w:r w:rsidRPr="00C74B8C">
        <w:rPr>
          <w:rFonts w:ascii="Times New Roman" w:eastAsia="MS ??" w:hAnsi="Times New Roman"/>
          <w:lang w:eastAsia="ru-RU"/>
        </w:rPr>
        <w:t xml:space="preserve"> часов. </w:t>
      </w:r>
    </w:p>
    <w:p w:rsidR="00C52BAA" w:rsidRPr="00F61EC6" w:rsidRDefault="00C52BAA" w:rsidP="00C52BAA">
      <w:pPr>
        <w:shd w:val="clear" w:color="auto" w:fill="FFFFFF"/>
        <w:spacing w:after="0" w:line="240" w:lineRule="auto"/>
        <w:jc w:val="center"/>
        <w:rPr>
          <w:rFonts w:ascii="Times New Roman" w:eastAsia="MS ??" w:hAnsi="Times New Roman"/>
          <w:b/>
          <w:bCs/>
          <w:lang w:eastAsia="ru-RU"/>
        </w:rPr>
      </w:pPr>
    </w:p>
    <w:p w:rsidR="00C52BAA" w:rsidRPr="00EC26BF" w:rsidRDefault="00C52BAA" w:rsidP="00C52BAA">
      <w:pPr>
        <w:spacing w:after="0" w:line="240" w:lineRule="auto"/>
        <w:jc w:val="center"/>
        <w:rPr>
          <w:rFonts w:ascii="Times New Roman" w:eastAsia="Times New Roman" w:hAnsi="Times New Roman"/>
          <w:b/>
          <w:color w:val="000000"/>
          <w:lang w:eastAsia="ru-RU"/>
        </w:rPr>
      </w:pPr>
      <w:r w:rsidRPr="00EC26BF">
        <w:rPr>
          <w:rFonts w:ascii="Times New Roman" w:eastAsia="Times New Roman" w:hAnsi="Times New Roman"/>
          <w:b/>
          <w:color w:val="000000"/>
          <w:lang w:eastAsia="ru-RU"/>
        </w:rPr>
        <w:t>1.Планируемые результаты освоения учебного предмета«Всеобщая история»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rPr>
        <w:t>Предметные результаты</w:t>
      </w:r>
      <w:r w:rsidRPr="00AB28AE">
        <w:rPr>
          <w:rFonts w:ascii="Times New Roman" w:hAnsi="Times New Roman"/>
        </w:rPr>
        <w:t xml:space="preserve"> освоения курса истории на уровне основного общего образования предполагают, что у учащегося сформированы:</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История Древнего мира (5 класс)</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проводить поиск информации в отрывках исторических текстов, материальных памятниках Древнего мира;</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давать оценку наиболее значительным событиям и личностям древней истории.</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i/>
        </w:rPr>
        <w:t>• давать характеристику общественного строя древних государств;</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lastRenderedPageBreak/>
        <w:t>• </w:t>
      </w:r>
      <w:r w:rsidRPr="00AB28AE">
        <w:rPr>
          <w:rFonts w:ascii="Times New Roman" w:hAnsi="Times New Roman"/>
          <w:i/>
        </w:rPr>
        <w:t>сопоставлять свидетельства различных исторических источников, выявляя в них общее и различия;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видеть проявления влияния античного искусства в окружающей среде;</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высказывать суждения о значении и месте исторического и культурного наследия древних обществ в мировой истории.</w:t>
      </w:r>
    </w:p>
    <w:p w:rsidR="00FD48EA" w:rsidRDefault="00FD48EA" w:rsidP="00AB28AE">
      <w:pPr>
        <w:spacing w:after="0" w:line="240" w:lineRule="auto"/>
        <w:jc w:val="both"/>
        <w:rPr>
          <w:rFonts w:ascii="Times New Roman" w:hAnsi="Times New Roman"/>
          <w:b/>
        </w:rPr>
      </w:pP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rPr>
        <w:t xml:space="preserve">История Средних веков. </w:t>
      </w:r>
      <w:r w:rsidRPr="00AB28AE">
        <w:rPr>
          <w:rFonts w:ascii="Times New Roman" w:hAnsi="Times New Roman"/>
          <w:b/>
          <w:bCs/>
        </w:rPr>
        <w:t>От Древней Руси к Российскому государству (</w:t>
      </w:r>
      <w:r w:rsidRPr="00AB28AE">
        <w:rPr>
          <w:rFonts w:ascii="Times New Roman" w:hAnsi="Times New Roman"/>
          <w:b/>
          <w:lang w:val="en-US"/>
        </w:rPr>
        <w:t>VIII</w:t>
      </w:r>
      <w:r w:rsidRPr="00AB28AE">
        <w:rPr>
          <w:rFonts w:ascii="Times New Roman" w:hAnsi="Times New Roman"/>
          <w:b/>
        </w:rPr>
        <w:t xml:space="preserve"> –</w:t>
      </w:r>
      <w:r w:rsidRPr="00AB28AE">
        <w:rPr>
          <w:rFonts w:ascii="Times New Roman" w:hAnsi="Times New Roman"/>
          <w:b/>
          <w:lang w:val="en-US"/>
        </w:rPr>
        <w:t>XV</w:t>
      </w:r>
      <w:r w:rsidRPr="00AB28AE">
        <w:rPr>
          <w:rFonts w:ascii="Times New Roman" w:hAnsi="Times New Roman"/>
          <w:b/>
        </w:rPr>
        <w:t xml:space="preserve"> вв.) (6 класс)</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проводить поиск информации в исторических текстах, материальных исторических памятниках Средневековья;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объяснять причины и следствия ключевых событий отечественной и всеобщей истории Средних веков;</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давать оценку событиям и личностям отечественной и всеобщей истории Средних веков.</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давать сопоставительную характеристику политического устройства государств Средневековья (Русь, Запад, Восток);</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сравнивать свидетельства различных исторических источников, выявляя в них общее и различия;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D48EA" w:rsidRDefault="00FD48EA" w:rsidP="00AB28AE">
      <w:pPr>
        <w:spacing w:after="0" w:line="240" w:lineRule="auto"/>
        <w:jc w:val="both"/>
        <w:rPr>
          <w:rFonts w:ascii="Times New Roman" w:hAnsi="Times New Roman"/>
          <w:b/>
        </w:rPr>
      </w:pP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b/>
        </w:rPr>
        <w:t xml:space="preserve">История Нового времени. </w:t>
      </w:r>
      <w:r w:rsidRPr="00AB28AE">
        <w:rPr>
          <w:rFonts w:ascii="Times New Roman" w:hAnsi="Times New Roman"/>
          <w:b/>
          <w:bCs/>
        </w:rPr>
        <w:t>Россия в XVI – Х</w:t>
      </w:r>
      <w:r w:rsidRPr="00AB28AE">
        <w:rPr>
          <w:rFonts w:ascii="Times New Roman" w:hAnsi="Times New Roman"/>
          <w:b/>
          <w:bCs/>
          <w:lang w:val="en-US"/>
        </w:rPr>
        <w:t>I</w:t>
      </w:r>
      <w:r w:rsidRPr="00AB28AE">
        <w:rPr>
          <w:rFonts w:ascii="Times New Roman" w:hAnsi="Times New Roman"/>
          <w:b/>
          <w:bCs/>
        </w:rPr>
        <w:t>Х веках</w:t>
      </w:r>
      <w:r w:rsidRPr="00AB28AE">
        <w:rPr>
          <w:rFonts w:ascii="Times New Roman" w:hAnsi="Times New Roman"/>
          <w:b/>
        </w:rPr>
        <w:t xml:space="preserve"> (7</w:t>
      </w:r>
      <w:r w:rsidR="003002F9">
        <w:rPr>
          <w:rFonts w:ascii="Times New Roman" w:hAnsi="Times New Roman"/>
          <w:b/>
        </w:rPr>
        <w:t xml:space="preserve"> </w:t>
      </w:r>
      <w:r w:rsidRPr="00AB28AE">
        <w:rPr>
          <w:rFonts w:ascii="Times New Roman" w:hAnsi="Times New Roman"/>
        </w:rPr>
        <w:t>–</w:t>
      </w:r>
      <w:r w:rsidR="003002F9">
        <w:rPr>
          <w:rFonts w:ascii="Times New Roman" w:hAnsi="Times New Roman"/>
        </w:rPr>
        <w:t xml:space="preserve"> </w:t>
      </w:r>
      <w:r w:rsidRPr="00AB28AE">
        <w:rPr>
          <w:rFonts w:ascii="Times New Roman" w:hAnsi="Times New Roman"/>
          <w:b/>
        </w:rPr>
        <w:t>9 класс)</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sidRPr="00AB28AE">
        <w:rPr>
          <w:rFonts w:ascii="Times New Roman" w:hAnsi="Times New Roman"/>
        </w:rPr>
        <w:lastRenderedPageBreak/>
        <w:t>(«консерватизм», «либерализм», «социализм»); г) представлений о мире и общественных ценностях; д) художественной культуры Нового времени;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сопоставлять развитие России и других стран в Новое время, сравнивать исторические ситуации и события;</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rPr>
        <w:t>• давать оценку событиям и личностям отечественной и всеобщей истории Нового времени.</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28AE" w:rsidRPr="00AB28AE" w:rsidRDefault="00AB28AE" w:rsidP="00AB28AE">
      <w:pPr>
        <w:spacing w:after="0" w:line="240" w:lineRule="auto"/>
        <w:jc w:val="both"/>
        <w:rPr>
          <w:rFonts w:ascii="Times New Roman" w:hAnsi="Times New Roman"/>
          <w:i/>
        </w:rPr>
      </w:pPr>
      <w:r w:rsidRPr="00AB28AE">
        <w:rPr>
          <w:rFonts w:ascii="Times New Roman" w:hAnsi="Times New Roman"/>
        </w:rPr>
        <w:t>• </w:t>
      </w:r>
      <w:r w:rsidRPr="00AB28AE">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AB28AE" w:rsidRPr="00AB28AE" w:rsidRDefault="00AB28AE" w:rsidP="00AB28AE">
      <w:pPr>
        <w:spacing w:after="0" w:line="240" w:lineRule="auto"/>
        <w:jc w:val="both"/>
        <w:rPr>
          <w:rFonts w:ascii="Times New Roman" w:hAnsi="Times New Roman"/>
          <w:b/>
          <w:i/>
        </w:rPr>
      </w:pPr>
      <w:r w:rsidRPr="00AB28AE">
        <w:rPr>
          <w:rFonts w:ascii="Times New Roman" w:hAnsi="Times New Roman"/>
        </w:rPr>
        <w:t>• </w:t>
      </w:r>
      <w:r w:rsidRPr="00AB28AE">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D48EA" w:rsidRDefault="00FD48EA" w:rsidP="00530042">
      <w:pPr>
        <w:spacing w:after="0" w:line="240" w:lineRule="auto"/>
        <w:contextualSpacing/>
        <w:jc w:val="center"/>
        <w:rPr>
          <w:rFonts w:ascii="Times New Roman" w:eastAsia="Times New Roman" w:hAnsi="Times New Roman"/>
          <w:b/>
          <w:bCs/>
          <w:color w:val="000000"/>
          <w:lang w:eastAsia="ru-RU"/>
        </w:rPr>
      </w:pPr>
    </w:p>
    <w:p w:rsidR="00C52BAA" w:rsidRPr="00530042" w:rsidRDefault="00C52BAA" w:rsidP="00530042">
      <w:pPr>
        <w:spacing w:after="0" w:line="240" w:lineRule="auto"/>
        <w:contextualSpacing/>
        <w:jc w:val="center"/>
        <w:rPr>
          <w:rFonts w:ascii="Times New Roman" w:hAnsi="Times New Roman"/>
          <w:b/>
        </w:rPr>
      </w:pPr>
      <w:r w:rsidRPr="00EC26BF">
        <w:rPr>
          <w:rFonts w:ascii="Times New Roman" w:eastAsia="Times New Roman" w:hAnsi="Times New Roman"/>
          <w:b/>
          <w:bCs/>
          <w:color w:val="000000"/>
          <w:lang w:eastAsia="ru-RU"/>
        </w:rPr>
        <w:t>1.1.Личностные, метапредметные , предметные результаты</w:t>
      </w:r>
    </w:p>
    <w:p w:rsidR="00C52BAA" w:rsidRPr="00EC26BF" w:rsidRDefault="00C52BAA" w:rsidP="00C52BAA">
      <w:pPr>
        <w:keepNext/>
        <w:keepLines/>
        <w:tabs>
          <w:tab w:val="left" w:pos="284"/>
          <w:tab w:val="left" w:pos="567"/>
        </w:tabs>
        <w:spacing w:after="0" w:line="240" w:lineRule="auto"/>
        <w:contextualSpacing/>
        <w:outlineLvl w:val="0"/>
        <w:rPr>
          <w:rFonts w:ascii="Times New Roman" w:eastAsia="MS ????" w:hAnsi="Times New Roman"/>
          <w:b/>
          <w:bCs/>
          <w:i/>
          <w:lang w:eastAsia="ru-RU"/>
        </w:rPr>
      </w:pPr>
      <w:bookmarkStart w:id="196" w:name="_Toc285202346"/>
      <w:r w:rsidRPr="00C52BAA">
        <w:rPr>
          <w:rFonts w:ascii="Times New Roman" w:eastAsia="MS ????" w:hAnsi="Times New Roman"/>
          <w:b/>
          <w:bCs/>
          <w:i/>
          <w:sz w:val="24"/>
          <w:szCs w:val="24"/>
          <w:lang w:eastAsia="ru-RU"/>
        </w:rPr>
        <w:t>1</w:t>
      </w:r>
      <w:r w:rsidRPr="00EC26BF">
        <w:rPr>
          <w:rFonts w:ascii="Times New Roman" w:eastAsia="MS ????" w:hAnsi="Times New Roman"/>
          <w:b/>
          <w:bCs/>
          <w:i/>
          <w:lang w:eastAsia="ru-RU"/>
        </w:rPr>
        <w:t>.1. Личностные результаты</w:t>
      </w:r>
      <w:bookmarkEnd w:id="196"/>
    </w:p>
    <w:p w:rsidR="00C52BAA" w:rsidRPr="00EC26BF" w:rsidRDefault="00C52BAA" w:rsidP="00432B52">
      <w:pPr>
        <w:tabs>
          <w:tab w:val="left" w:pos="284"/>
          <w:tab w:val="left" w:pos="567"/>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C52BAA" w:rsidRPr="00EC26BF" w:rsidRDefault="00C52BAA" w:rsidP="00432B52">
      <w:pPr>
        <w:tabs>
          <w:tab w:val="left" w:pos="284"/>
          <w:tab w:val="left" w:pos="567"/>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освоение гуманистических традиций и ценностей современного общества, уважение прав и свобод человека;</w:t>
      </w:r>
    </w:p>
    <w:p w:rsidR="00C52BAA" w:rsidRPr="00EC26BF" w:rsidRDefault="00C52BAA" w:rsidP="00432B52">
      <w:pPr>
        <w:tabs>
          <w:tab w:val="left" w:pos="284"/>
          <w:tab w:val="left" w:pos="567"/>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C52BAA" w:rsidRPr="00EC26BF" w:rsidRDefault="00C52BAA" w:rsidP="00432B52">
      <w:pPr>
        <w:tabs>
          <w:tab w:val="left" w:pos="284"/>
          <w:tab w:val="left" w:pos="567"/>
        </w:tabs>
        <w:spacing w:after="0" w:line="240" w:lineRule="auto"/>
        <w:jc w:val="both"/>
        <w:rPr>
          <w:rFonts w:ascii="Times New Roman" w:eastAsia="MS ??" w:hAnsi="Times New Roman"/>
          <w:lang w:eastAsia="ru-RU"/>
        </w:rPr>
      </w:pPr>
      <w:r w:rsidRPr="00EC26BF">
        <w:rPr>
          <w:rFonts w:ascii="Times New Roman" w:eastAsia="MS ??" w:hAnsi="Times New Roman"/>
          <w:lang w:eastAsia="ru-RU"/>
        </w:rPr>
        <w:t>понимание культурного многообразия мира, уважение к культуре своего и других народов, толерантность.</w:t>
      </w:r>
    </w:p>
    <w:p w:rsidR="00C52BAA" w:rsidRPr="00EC26BF" w:rsidRDefault="00C52BAA" w:rsidP="00C52BAA">
      <w:pPr>
        <w:keepNext/>
        <w:keepLines/>
        <w:tabs>
          <w:tab w:val="left" w:pos="284"/>
          <w:tab w:val="left" w:pos="567"/>
        </w:tabs>
        <w:spacing w:after="0" w:line="240" w:lineRule="auto"/>
        <w:contextualSpacing/>
        <w:jc w:val="both"/>
        <w:outlineLvl w:val="0"/>
        <w:rPr>
          <w:rFonts w:ascii="Times New Roman" w:eastAsia="MS ????" w:hAnsi="Times New Roman"/>
          <w:bCs/>
          <w:lang w:eastAsia="ru-RU"/>
        </w:rPr>
      </w:pPr>
      <w:bookmarkStart w:id="197" w:name="_Toc285202347"/>
      <w:r w:rsidRPr="00EC26BF">
        <w:rPr>
          <w:rFonts w:ascii="Times New Roman" w:eastAsia="MS ????" w:hAnsi="Times New Roman"/>
          <w:b/>
          <w:bCs/>
          <w:i/>
          <w:lang w:eastAsia="ru-RU"/>
        </w:rPr>
        <w:t>1.2. Метапредметные результаты</w:t>
      </w:r>
      <w:bookmarkEnd w:id="197"/>
      <w:r w:rsidRPr="00EC26BF">
        <w:rPr>
          <w:rFonts w:ascii="Times New Roman" w:eastAsia="MS ????" w:hAnsi="Times New Roman"/>
          <w:bCs/>
          <w:lang w:eastAsia="ru-RU"/>
        </w:rPr>
        <w:t xml:space="preserve"> освоения курса всеобщей истории на уровне основного общего образования включают в соответствии ФГОС ООО три группы универсальных учебных действий: регулятивные, познавательные, коммуникативные.</w:t>
      </w:r>
    </w:p>
    <w:p w:rsidR="00C52BAA" w:rsidRPr="00EC26BF" w:rsidRDefault="00C52BAA" w:rsidP="00C52BAA">
      <w:pPr>
        <w:tabs>
          <w:tab w:val="left" w:pos="284"/>
          <w:tab w:val="left" w:pos="567"/>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Регулятивные УУД</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C52BAA" w:rsidRPr="00EC26BF" w:rsidRDefault="00C52BAA" w:rsidP="00C52BAA">
      <w:pPr>
        <w:widowControl w:val="0"/>
        <w:tabs>
          <w:tab w:val="left" w:pos="284"/>
          <w:tab w:val="left" w:pos="567"/>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оценивать правильность выполнения учебной задачи, собственные возможности ее решения.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Владение основами самоконтроля, самооценки, принятия решений и осуществления осознанного выбора в учебной и познавательной. </w:t>
      </w:r>
    </w:p>
    <w:p w:rsidR="00C52BAA" w:rsidRPr="00EC26BF" w:rsidRDefault="00C52BAA" w:rsidP="00C52BAA">
      <w:pPr>
        <w:tabs>
          <w:tab w:val="left" w:pos="284"/>
          <w:tab w:val="left" w:pos="567"/>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Познавательные УУД</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создавать, применять и преобразовывать знаки и символы, модели и схемы для решения учебных и познавательных задач.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Смысловое чтение</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Коммуникативные УУД</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EC26BF">
        <w:rPr>
          <w:rFonts w:ascii="Times New Roman" w:eastAsia="MS ??" w:hAnsi="Times New Roman"/>
          <w:lang w:eastAsia="ru-RU"/>
        </w:rPr>
        <w:lastRenderedPageBreak/>
        <w:t xml:space="preserve">конфликты на основе согласования позиций и учета интересов; формулировать, аргументировать и отстаивать свое мнение.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Формирование и развитие компетентности в области использования информационно-коммуникационных технологий (далее ИКТ-компетенции). </w:t>
      </w:r>
    </w:p>
    <w:p w:rsidR="00C52BAA" w:rsidRPr="00EC26BF" w:rsidRDefault="00C52BAA" w:rsidP="00C52BAA">
      <w:pPr>
        <w:widowControl w:val="0"/>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Развитие мотивации к овладению культурой активного использования словарей и других поисковых систем. </w:t>
      </w:r>
    </w:p>
    <w:p w:rsidR="00C52BAA" w:rsidRPr="00EC26BF" w:rsidRDefault="00C52BAA" w:rsidP="00C52BAA">
      <w:pPr>
        <w:spacing w:after="0" w:line="240" w:lineRule="auto"/>
        <w:jc w:val="both"/>
        <w:rPr>
          <w:rFonts w:ascii="Times New Roman" w:eastAsia="MS ??" w:hAnsi="Times New Roman"/>
          <w:lang w:eastAsia="ru-RU"/>
        </w:rPr>
      </w:pPr>
      <w:bookmarkStart w:id="198" w:name="_Toc285202348"/>
      <w:r w:rsidRPr="00EC26BF">
        <w:rPr>
          <w:rFonts w:ascii="Times New Roman" w:eastAsia="MS ??" w:hAnsi="Times New Roman"/>
          <w:b/>
          <w:i/>
          <w:lang w:eastAsia="ru-RU"/>
        </w:rPr>
        <w:t>1.3. Предметные результаты</w:t>
      </w:r>
      <w:bookmarkEnd w:id="198"/>
      <w:r w:rsidRPr="00EC26BF">
        <w:rPr>
          <w:rFonts w:ascii="Times New Roman" w:eastAsia="MS ??" w:hAnsi="Times New Roman"/>
          <w:lang w:eastAsia="ru-RU"/>
        </w:rPr>
        <w:t>освоения всеобщей истории на уровне основного общего образования предполагают:</w:t>
      </w:r>
    </w:p>
    <w:p w:rsidR="00C52BAA" w:rsidRPr="00EC26BF" w:rsidRDefault="00C52BAA" w:rsidP="00C52BAA">
      <w:pPr>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2BAA" w:rsidRPr="00EC26BF" w:rsidRDefault="00C52BAA" w:rsidP="00C52BAA">
      <w:pPr>
        <w:widowControl w:val="0"/>
        <w:tabs>
          <w:tab w:val="left" w:pos="284"/>
        </w:tabs>
        <w:autoSpaceDE w:val="0"/>
        <w:autoSpaceDN w:val="0"/>
        <w:adjustRightInd w:val="0"/>
        <w:spacing w:after="0" w:line="240" w:lineRule="auto"/>
        <w:jc w:val="both"/>
        <w:rPr>
          <w:rFonts w:ascii="Times New Roman" w:eastAsia="Times New Roman" w:hAnsi="Times New Roman"/>
          <w:lang w:eastAsia="ru-RU"/>
        </w:rPr>
      </w:pPr>
      <w:r w:rsidRPr="00EC26BF">
        <w:rPr>
          <w:rFonts w:ascii="Times New Roman" w:eastAsia="Times New Roman" w:hAnsi="Times New Roman"/>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C52BAA" w:rsidRPr="00EC26BF" w:rsidRDefault="00C52BAA" w:rsidP="00C52BAA">
      <w:pPr>
        <w:widowControl w:val="0"/>
        <w:tabs>
          <w:tab w:val="left" w:pos="284"/>
        </w:tabs>
        <w:autoSpaceDE w:val="0"/>
        <w:autoSpaceDN w:val="0"/>
        <w:adjustRightInd w:val="0"/>
        <w:spacing w:after="0" w:line="240" w:lineRule="auto"/>
        <w:jc w:val="both"/>
        <w:rPr>
          <w:rFonts w:ascii="Times New Roman" w:eastAsia="Times New Roman" w:hAnsi="Times New Roman"/>
          <w:lang w:eastAsia="ru-RU"/>
        </w:rPr>
      </w:pPr>
      <w:r w:rsidRPr="00EC26BF">
        <w:rPr>
          <w:rFonts w:ascii="Times New Roman" w:eastAsia="Times New Roman" w:hAnsi="Times New Roman"/>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C52BAA" w:rsidRPr="00EC26BF" w:rsidRDefault="00C52BAA" w:rsidP="00C52BAA">
      <w:pPr>
        <w:widowControl w:val="0"/>
        <w:tabs>
          <w:tab w:val="left" w:pos="284"/>
        </w:tabs>
        <w:autoSpaceDE w:val="0"/>
        <w:autoSpaceDN w:val="0"/>
        <w:adjustRightInd w:val="0"/>
        <w:spacing w:after="0" w:line="240" w:lineRule="auto"/>
        <w:jc w:val="both"/>
        <w:rPr>
          <w:rFonts w:ascii="Times New Roman" w:eastAsia="Times New Roman" w:hAnsi="Times New Roman"/>
          <w:lang w:eastAsia="ru-RU"/>
        </w:rPr>
      </w:pPr>
      <w:r w:rsidRPr="00EC26BF">
        <w:rPr>
          <w:rFonts w:ascii="Times New Roman" w:eastAsia="Times New Roman" w:hAnsi="Times New Roman"/>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C52BAA" w:rsidRPr="00EC26BF" w:rsidRDefault="00C52BAA" w:rsidP="00C52BAA">
      <w:pPr>
        <w:widowControl w:val="0"/>
        <w:tabs>
          <w:tab w:val="left" w:pos="284"/>
        </w:tabs>
        <w:autoSpaceDE w:val="0"/>
        <w:autoSpaceDN w:val="0"/>
        <w:adjustRightInd w:val="0"/>
        <w:spacing w:after="0" w:line="240" w:lineRule="auto"/>
        <w:jc w:val="both"/>
        <w:rPr>
          <w:rFonts w:ascii="Times New Roman" w:eastAsia="Times New Roman" w:hAnsi="Times New Roman"/>
          <w:lang w:eastAsia="ru-RU"/>
        </w:rPr>
      </w:pPr>
      <w:r w:rsidRPr="00EC26BF">
        <w:rPr>
          <w:rFonts w:ascii="Times New Roman" w:eastAsia="Times New Roman" w:hAnsi="Times New Roman"/>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C52BAA" w:rsidRPr="00EC26BF" w:rsidRDefault="00C52BAA" w:rsidP="00C52BAA">
      <w:pPr>
        <w:widowControl w:val="0"/>
        <w:tabs>
          <w:tab w:val="left" w:pos="284"/>
        </w:tabs>
        <w:autoSpaceDE w:val="0"/>
        <w:autoSpaceDN w:val="0"/>
        <w:adjustRightInd w:val="0"/>
        <w:spacing w:after="0" w:line="240" w:lineRule="auto"/>
        <w:jc w:val="both"/>
        <w:rPr>
          <w:rFonts w:ascii="Times New Roman" w:eastAsia="Times New Roman" w:hAnsi="Times New Roman"/>
          <w:lang w:eastAsia="ru-RU"/>
        </w:rPr>
      </w:pPr>
      <w:r w:rsidRPr="00EC26BF">
        <w:rPr>
          <w:rFonts w:ascii="Times New Roman" w:eastAsia="Times New Roman" w:hAnsi="Times New Roman"/>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базовые исторические знания об основных этапах и закономерностях развития человеческого общества с древности до наших дней;</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способность применять исторические знания для осмысления общественных событий и явлений прошлого и современности;</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52BAA" w:rsidRPr="00EC26BF" w:rsidRDefault="00C52BAA" w:rsidP="00C52BAA">
      <w:pPr>
        <w:tabs>
          <w:tab w:val="left" w:pos="284"/>
          <w:tab w:val="left" w:pos="567"/>
          <w:tab w:val="left" w:pos="993"/>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52BAA" w:rsidRPr="00EC26BF" w:rsidRDefault="00C52BAA" w:rsidP="00C52BAA">
      <w:pPr>
        <w:tabs>
          <w:tab w:val="left" w:pos="-142"/>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52BAA" w:rsidRPr="00EC26BF" w:rsidRDefault="00C52BAA" w:rsidP="00C52BAA">
      <w:pPr>
        <w:tabs>
          <w:tab w:val="left" w:pos="851"/>
        </w:tabs>
        <w:spacing w:after="0" w:line="240" w:lineRule="auto"/>
        <w:rPr>
          <w:rFonts w:ascii="Times New Roman" w:eastAsia="MS ??" w:hAnsi="Times New Roman"/>
          <w:b/>
          <w:lang w:eastAsia="ru-RU"/>
        </w:rPr>
      </w:pPr>
      <w:r w:rsidRPr="00EC26BF">
        <w:rPr>
          <w:rFonts w:ascii="Times New Roman" w:eastAsia="MS ??" w:hAnsi="Times New Roman"/>
          <w:b/>
          <w:lang w:eastAsia="ru-RU"/>
        </w:rPr>
        <w:t>История Древнего мира(5 класс)</w:t>
      </w:r>
    </w:p>
    <w:p w:rsidR="00C52BAA" w:rsidRPr="00EC26BF" w:rsidRDefault="00C52BAA" w:rsidP="00C52BAA">
      <w:pPr>
        <w:keepNext/>
        <w:keepLines/>
        <w:tabs>
          <w:tab w:val="left" w:pos="284"/>
        </w:tabs>
        <w:spacing w:after="0" w:line="240" w:lineRule="auto"/>
        <w:contextualSpacing/>
        <w:outlineLvl w:val="0"/>
        <w:rPr>
          <w:rFonts w:ascii="Times New Roman" w:eastAsia="MS ????" w:hAnsi="Times New Roman"/>
          <w:b/>
          <w:bCs/>
          <w:i/>
          <w:lang w:eastAsia="ru-RU"/>
        </w:rPr>
      </w:pPr>
      <w:r w:rsidRPr="00EC26BF">
        <w:rPr>
          <w:rFonts w:ascii="Times New Roman" w:eastAsia="MS ????" w:hAnsi="Times New Roman"/>
          <w:b/>
          <w:bCs/>
          <w:i/>
          <w:lang w:eastAsia="ru-RU"/>
        </w:rPr>
        <w:t>Личностные результаты</w:t>
      </w:r>
    </w:p>
    <w:p w:rsidR="00C52BAA" w:rsidRPr="00EC26BF" w:rsidRDefault="00C52BAA" w:rsidP="00C52BAA">
      <w:pPr>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C52BAA" w:rsidRPr="00EC26BF" w:rsidRDefault="00C52BAA" w:rsidP="00C52BAA">
      <w:pPr>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освоение гуманистических традиций и ценностей современного общества, уважение прав и свобод человека;</w:t>
      </w:r>
    </w:p>
    <w:p w:rsidR="00C52BAA" w:rsidRPr="00EC26BF" w:rsidRDefault="00C52BAA" w:rsidP="00C52BAA">
      <w:pPr>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lastRenderedPageBreak/>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C52BAA" w:rsidRPr="00EC26BF" w:rsidRDefault="00C52BAA" w:rsidP="00C52BAA">
      <w:pPr>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понимание культурного многообразия мира, уважение к культуре своего и других народов, толерантность.</w:t>
      </w:r>
    </w:p>
    <w:p w:rsidR="00C52BAA" w:rsidRPr="00EC26BF" w:rsidRDefault="00C52BAA" w:rsidP="00C52BAA">
      <w:pPr>
        <w:keepNext/>
        <w:keepLines/>
        <w:tabs>
          <w:tab w:val="left" w:pos="1134"/>
        </w:tabs>
        <w:spacing w:after="0" w:line="240" w:lineRule="auto"/>
        <w:contextualSpacing/>
        <w:jc w:val="both"/>
        <w:outlineLvl w:val="0"/>
        <w:rPr>
          <w:rFonts w:ascii="Times New Roman" w:eastAsia="MS ????" w:hAnsi="Times New Roman"/>
          <w:bCs/>
          <w:lang w:eastAsia="ru-RU"/>
        </w:rPr>
      </w:pPr>
      <w:r w:rsidRPr="00EC26BF">
        <w:rPr>
          <w:rFonts w:ascii="Times New Roman" w:eastAsia="MS ????" w:hAnsi="Times New Roman"/>
          <w:b/>
          <w:bCs/>
          <w:i/>
          <w:lang w:eastAsia="ru-RU"/>
        </w:rPr>
        <w:t>1.2. Метапредметные результаты</w:t>
      </w:r>
      <w:r w:rsidRPr="00EC26BF">
        <w:rPr>
          <w:rFonts w:ascii="Times New Roman" w:eastAsia="MS ????" w:hAnsi="Times New Roman"/>
          <w:bCs/>
          <w:lang w:eastAsia="ru-RU"/>
        </w:rPr>
        <w:t xml:space="preserve"> освоения курса всеобщей истории на уровне основного общего образования включают в соответствии ФГОС ООО три группы универсальных учебных действий: регулятивные, познавательные, коммуникативные.</w:t>
      </w:r>
    </w:p>
    <w:p w:rsidR="00C52BAA" w:rsidRPr="00EC26BF" w:rsidRDefault="00C52BAA" w:rsidP="00C52BAA">
      <w:pPr>
        <w:tabs>
          <w:tab w:val="left" w:pos="1134"/>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Регулятивные УУД</w:t>
      </w:r>
    </w:p>
    <w:p w:rsidR="00C52BAA" w:rsidRPr="00EC26BF" w:rsidRDefault="00C52BAA" w:rsidP="00432B52">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C52BAA" w:rsidRPr="00EC26BF" w:rsidRDefault="00C52BAA" w:rsidP="00432B52">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оценивать правильность выполнения учебной задачи, собственные возможности ее решения.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Владение основами самоконтроля, самооценки, принятия решений и осуществления осознанного выбора в учебной и познавательной. </w:t>
      </w:r>
    </w:p>
    <w:p w:rsidR="00C52BAA" w:rsidRPr="00EC26BF" w:rsidRDefault="00C52BAA" w:rsidP="00C52BAA">
      <w:pPr>
        <w:tabs>
          <w:tab w:val="left" w:pos="1134"/>
          <w:tab w:val="left" w:pos="1276"/>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Познавательные УУД</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создавать, применять и преобразовывать знаки и символы, модели и схемы для решения учебных и познавательных задач. </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Смысловое чтение</w:t>
      </w:r>
    </w:p>
    <w:p w:rsidR="00C52BAA" w:rsidRPr="00EC26BF" w:rsidRDefault="00C52BAA" w:rsidP="00C52BAA">
      <w:pPr>
        <w:tabs>
          <w:tab w:val="left" w:pos="142"/>
          <w:tab w:val="left" w:pos="1134"/>
          <w:tab w:val="left" w:pos="1276"/>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Коммуникативные УУД</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Формирование и развитие компетентности в области использования информационно-коммуникационных технологий (далее ИКТ-компетенции). </w:t>
      </w:r>
    </w:p>
    <w:p w:rsidR="00C52BAA" w:rsidRPr="00EC26BF" w:rsidRDefault="00C52BAA" w:rsidP="00C52BAA">
      <w:pPr>
        <w:widowControl w:val="0"/>
        <w:tabs>
          <w:tab w:val="left" w:pos="142"/>
          <w:tab w:val="left" w:pos="1134"/>
          <w:tab w:val="left" w:pos="1276"/>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Развитие мотивации к овладению культурой активного использования словарей и других поисковых систем. </w:t>
      </w:r>
    </w:p>
    <w:p w:rsidR="00C52BAA" w:rsidRPr="00EC26BF" w:rsidRDefault="00C52BAA" w:rsidP="00C52BAA">
      <w:pPr>
        <w:keepNext/>
        <w:keepLines/>
        <w:tabs>
          <w:tab w:val="left" w:pos="1134"/>
          <w:tab w:val="left" w:pos="1276"/>
        </w:tabs>
        <w:spacing w:after="0" w:line="240" w:lineRule="auto"/>
        <w:contextualSpacing/>
        <w:jc w:val="both"/>
        <w:outlineLvl w:val="0"/>
        <w:rPr>
          <w:rFonts w:ascii="Times New Roman" w:eastAsia="MS ????" w:hAnsi="Times New Roman"/>
          <w:bCs/>
          <w:lang w:eastAsia="ru-RU"/>
        </w:rPr>
      </w:pPr>
      <w:r w:rsidRPr="00EC26BF">
        <w:rPr>
          <w:rFonts w:ascii="Times New Roman" w:eastAsia="MS ????" w:hAnsi="Times New Roman"/>
          <w:b/>
          <w:bCs/>
          <w:i/>
          <w:lang w:eastAsia="ru-RU"/>
        </w:rPr>
        <w:t xml:space="preserve">1.3. Предметные результаты </w:t>
      </w:r>
      <w:r w:rsidRPr="00EC26BF">
        <w:rPr>
          <w:rFonts w:ascii="Times New Roman" w:eastAsia="MS ????" w:hAnsi="Times New Roman"/>
          <w:bCs/>
          <w:lang w:eastAsia="ru-RU"/>
        </w:rPr>
        <w:t>освоения всеобщей истории в 5 классе.</w:t>
      </w:r>
    </w:p>
    <w:p w:rsidR="00C52BAA" w:rsidRPr="00EC26BF" w:rsidRDefault="00C52BAA" w:rsidP="00C52BAA">
      <w:pPr>
        <w:tabs>
          <w:tab w:val="left" w:pos="284"/>
        </w:tabs>
        <w:spacing w:after="0" w:line="240" w:lineRule="auto"/>
        <w:jc w:val="both"/>
        <w:rPr>
          <w:rFonts w:ascii="Times New Roman" w:eastAsia="Times New Roman" w:hAnsi="Times New Roman"/>
        </w:rPr>
      </w:pPr>
      <w:r w:rsidRPr="00EC26BF">
        <w:rPr>
          <w:rFonts w:ascii="Times New Roman" w:eastAsia="Times New Roman" w:hAnsi="Times New Roman"/>
        </w:rPr>
        <w:t>Выпускник научится:</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проводить поиск информации в отрывках исторических текстов, материальных памятниках Древнего мира;</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52BAA" w:rsidRPr="00EC26BF" w:rsidRDefault="00C52BAA" w:rsidP="00C52BAA">
      <w:pPr>
        <w:tabs>
          <w:tab w:val="left" w:pos="284"/>
        </w:tabs>
        <w:spacing w:after="0" w:line="240" w:lineRule="auto"/>
        <w:jc w:val="both"/>
        <w:rPr>
          <w:rFonts w:ascii="Times New Roman" w:eastAsia="MS ??" w:hAnsi="Times New Roman"/>
          <w:i/>
          <w:lang w:eastAsia="ru-RU"/>
        </w:rPr>
      </w:pPr>
      <w:r w:rsidRPr="00EC26BF">
        <w:rPr>
          <w:rFonts w:ascii="Times New Roman" w:eastAsia="MS ??" w:hAnsi="Times New Roman"/>
          <w:lang w:eastAsia="ru-RU"/>
        </w:rPr>
        <w:t>• давать оценку наиболее значительным событиям и личностям древней истории.</w:t>
      </w:r>
    </w:p>
    <w:p w:rsidR="00C52BAA" w:rsidRPr="00F61EC6" w:rsidRDefault="00C52BAA" w:rsidP="00C52BAA">
      <w:pPr>
        <w:tabs>
          <w:tab w:val="left" w:pos="284"/>
        </w:tabs>
        <w:spacing w:after="0" w:line="240" w:lineRule="auto"/>
        <w:jc w:val="both"/>
        <w:rPr>
          <w:rFonts w:ascii="Times New Roman" w:eastAsia="MS ??" w:hAnsi="Times New Roman"/>
          <w:i/>
          <w:lang w:eastAsia="ru-RU"/>
        </w:rPr>
      </w:pPr>
      <w:r w:rsidRPr="00F61EC6">
        <w:rPr>
          <w:rFonts w:ascii="Times New Roman" w:eastAsia="MS ??" w:hAnsi="Times New Roman"/>
          <w:i/>
          <w:lang w:eastAsia="ru-RU"/>
        </w:rPr>
        <w:t>Выпускник получит возможность научиться:</w:t>
      </w:r>
    </w:p>
    <w:p w:rsidR="00C52BAA" w:rsidRPr="00F61EC6" w:rsidRDefault="00C52BAA" w:rsidP="00C52BAA">
      <w:pPr>
        <w:tabs>
          <w:tab w:val="left" w:pos="284"/>
        </w:tabs>
        <w:spacing w:after="0" w:line="240" w:lineRule="auto"/>
        <w:jc w:val="both"/>
        <w:rPr>
          <w:rFonts w:ascii="Times New Roman" w:eastAsia="MS ??" w:hAnsi="Times New Roman"/>
          <w:i/>
          <w:sz w:val="20"/>
          <w:szCs w:val="20"/>
          <w:lang w:eastAsia="ru-RU"/>
        </w:rPr>
      </w:pPr>
      <w:r w:rsidRPr="00F61EC6">
        <w:rPr>
          <w:rFonts w:ascii="Times New Roman" w:eastAsia="MS ??" w:hAnsi="Times New Roman"/>
          <w:i/>
          <w:sz w:val="20"/>
          <w:szCs w:val="20"/>
          <w:lang w:eastAsia="ru-RU"/>
        </w:rPr>
        <w:t>• давать характеристику общественного строя древних государств;</w:t>
      </w:r>
    </w:p>
    <w:p w:rsidR="00C52BAA" w:rsidRPr="00F61EC6" w:rsidRDefault="00C52BAA" w:rsidP="00C52BAA">
      <w:pPr>
        <w:tabs>
          <w:tab w:val="left" w:pos="284"/>
        </w:tabs>
        <w:spacing w:after="0" w:line="240" w:lineRule="auto"/>
        <w:jc w:val="both"/>
        <w:rPr>
          <w:rFonts w:ascii="Times New Roman" w:eastAsia="MS ??" w:hAnsi="Times New Roman"/>
          <w:i/>
          <w:lang w:eastAsia="ru-RU"/>
        </w:rPr>
      </w:pPr>
      <w:r w:rsidRPr="00F61EC6">
        <w:rPr>
          <w:rFonts w:ascii="Times New Roman" w:eastAsia="MS ??" w:hAnsi="Times New Roman"/>
          <w:lang w:eastAsia="ru-RU"/>
        </w:rPr>
        <w:t>• </w:t>
      </w:r>
      <w:r w:rsidRPr="00F61EC6">
        <w:rPr>
          <w:rFonts w:ascii="Times New Roman" w:eastAsia="MS ??" w:hAnsi="Times New Roman"/>
          <w:i/>
          <w:lang w:eastAsia="ru-RU"/>
        </w:rPr>
        <w:t>сопоставлять свидетельства различных исторических источников, выявляя в них общее и различия;</w:t>
      </w:r>
    </w:p>
    <w:p w:rsidR="00C52BAA" w:rsidRPr="00F61EC6" w:rsidRDefault="00C52BAA" w:rsidP="00C52BAA">
      <w:pPr>
        <w:tabs>
          <w:tab w:val="left" w:pos="284"/>
        </w:tabs>
        <w:spacing w:after="0" w:line="240" w:lineRule="auto"/>
        <w:jc w:val="both"/>
        <w:rPr>
          <w:rFonts w:ascii="Times New Roman" w:eastAsia="MS ??" w:hAnsi="Times New Roman"/>
          <w:i/>
          <w:sz w:val="20"/>
          <w:szCs w:val="20"/>
          <w:lang w:eastAsia="ru-RU"/>
        </w:rPr>
      </w:pPr>
      <w:r w:rsidRPr="00F61EC6">
        <w:rPr>
          <w:rFonts w:ascii="Times New Roman" w:eastAsia="MS ??" w:hAnsi="Times New Roman"/>
          <w:sz w:val="20"/>
          <w:szCs w:val="20"/>
          <w:lang w:eastAsia="ru-RU"/>
        </w:rPr>
        <w:t>• </w:t>
      </w:r>
      <w:r w:rsidRPr="00F61EC6">
        <w:rPr>
          <w:rFonts w:ascii="Times New Roman" w:eastAsia="MS ??" w:hAnsi="Times New Roman"/>
          <w:i/>
          <w:sz w:val="20"/>
          <w:szCs w:val="20"/>
          <w:lang w:eastAsia="ru-RU"/>
        </w:rPr>
        <w:t>видеть проявления влияния античного искусства в окружающей среде;</w:t>
      </w:r>
    </w:p>
    <w:p w:rsidR="00C52BAA" w:rsidRPr="00F61EC6" w:rsidRDefault="00C52BAA" w:rsidP="00C52BAA">
      <w:pPr>
        <w:tabs>
          <w:tab w:val="left" w:pos="284"/>
        </w:tabs>
        <w:spacing w:after="0" w:line="240" w:lineRule="auto"/>
        <w:jc w:val="both"/>
        <w:rPr>
          <w:rFonts w:ascii="Times New Roman" w:eastAsia="MS ??" w:hAnsi="Times New Roman"/>
          <w:i/>
          <w:sz w:val="20"/>
          <w:szCs w:val="20"/>
          <w:lang w:eastAsia="ru-RU"/>
        </w:rPr>
      </w:pPr>
      <w:r w:rsidRPr="00F61EC6">
        <w:rPr>
          <w:rFonts w:ascii="Times New Roman" w:eastAsia="MS ??" w:hAnsi="Times New Roman"/>
          <w:sz w:val="20"/>
          <w:szCs w:val="20"/>
          <w:lang w:eastAsia="ru-RU"/>
        </w:rPr>
        <w:t>• </w:t>
      </w:r>
      <w:r w:rsidRPr="00F61EC6">
        <w:rPr>
          <w:rFonts w:ascii="Times New Roman" w:eastAsia="MS ??" w:hAnsi="Times New Roman"/>
          <w:i/>
          <w:sz w:val="20"/>
          <w:szCs w:val="20"/>
          <w:lang w:eastAsia="ru-RU"/>
        </w:rPr>
        <w:t>высказывать суждения о значении и месте исторического и культурного наследия древних обществ в мировой истории.</w:t>
      </w:r>
    </w:p>
    <w:p w:rsidR="00C52BAA" w:rsidRPr="00EC26BF" w:rsidRDefault="00C52BAA" w:rsidP="00C52BAA">
      <w:pPr>
        <w:tabs>
          <w:tab w:val="left" w:pos="851"/>
        </w:tabs>
        <w:spacing w:after="0" w:line="240" w:lineRule="auto"/>
        <w:rPr>
          <w:rFonts w:ascii="Times New Roman" w:eastAsia="MS ??" w:hAnsi="Times New Roman"/>
          <w:b/>
          <w:lang w:eastAsia="ru-RU"/>
        </w:rPr>
      </w:pPr>
      <w:r w:rsidRPr="00EC26BF">
        <w:rPr>
          <w:rFonts w:ascii="Times New Roman" w:eastAsia="MS ??" w:hAnsi="Times New Roman"/>
          <w:b/>
          <w:lang w:eastAsia="ru-RU"/>
        </w:rPr>
        <w:t>История Средних веков. (6 класс)</w:t>
      </w:r>
    </w:p>
    <w:p w:rsidR="00C52BAA" w:rsidRPr="00EC26BF" w:rsidRDefault="00C52BAA" w:rsidP="00C52BAA">
      <w:pPr>
        <w:keepNext/>
        <w:keepLines/>
        <w:spacing w:after="0" w:line="240" w:lineRule="auto"/>
        <w:contextualSpacing/>
        <w:outlineLvl w:val="0"/>
        <w:rPr>
          <w:rFonts w:ascii="Times New Roman" w:eastAsia="MS ????" w:hAnsi="Times New Roman"/>
          <w:b/>
          <w:bCs/>
          <w:i/>
          <w:lang w:eastAsia="ru-RU"/>
        </w:rPr>
      </w:pPr>
      <w:r w:rsidRPr="00EC26BF">
        <w:rPr>
          <w:rFonts w:ascii="Times New Roman" w:eastAsia="MS ????" w:hAnsi="Times New Roman"/>
          <w:b/>
          <w:bCs/>
          <w:i/>
          <w:lang w:eastAsia="ru-RU"/>
        </w:rPr>
        <w:t>1.1. Личностные результаты</w:t>
      </w:r>
    </w:p>
    <w:p w:rsidR="00C52BAA" w:rsidRPr="00EC26BF" w:rsidRDefault="00C52BAA" w:rsidP="00C52BAA">
      <w:pPr>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C52BAA" w:rsidRPr="00EC26BF" w:rsidRDefault="00C52BAA" w:rsidP="00C52BAA">
      <w:pPr>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освоение гуманистических традиций и ценностей современного общества, уважение прав и свобод человека;</w:t>
      </w:r>
    </w:p>
    <w:p w:rsidR="00C52BAA" w:rsidRPr="00EC26BF" w:rsidRDefault="00C52BAA" w:rsidP="00C52BAA">
      <w:pPr>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C52BAA" w:rsidRPr="00EC26BF" w:rsidRDefault="00C52BAA" w:rsidP="00C52BAA">
      <w:pPr>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понимание культурного многообразия мира, уважение к культуре своего и других народов, толерантность.</w:t>
      </w:r>
    </w:p>
    <w:p w:rsidR="00C52BAA" w:rsidRPr="00EC26BF" w:rsidRDefault="00C52BAA" w:rsidP="00C52BAA">
      <w:pPr>
        <w:keepNext/>
        <w:keepLines/>
        <w:spacing w:after="0" w:line="240" w:lineRule="auto"/>
        <w:contextualSpacing/>
        <w:jc w:val="both"/>
        <w:outlineLvl w:val="0"/>
        <w:rPr>
          <w:rFonts w:ascii="Times New Roman" w:eastAsia="MS ????" w:hAnsi="Times New Roman"/>
          <w:bCs/>
          <w:lang w:eastAsia="ru-RU"/>
        </w:rPr>
      </w:pPr>
      <w:r w:rsidRPr="00EC26BF">
        <w:rPr>
          <w:rFonts w:ascii="Times New Roman" w:eastAsia="MS ????" w:hAnsi="Times New Roman"/>
          <w:b/>
          <w:bCs/>
          <w:i/>
          <w:lang w:eastAsia="ru-RU"/>
        </w:rPr>
        <w:t>1.2. Метапредметные результаты</w:t>
      </w:r>
      <w:r w:rsidRPr="00EC26BF">
        <w:rPr>
          <w:rFonts w:ascii="Times New Roman" w:eastAsia="MS ????" w:hAnsi="Times New Roman"/>
          <w:bCs/>
          <w:lang w:eastAsia="ru-RU"/>
        </w:rPr>
        <w:t xml:space="preserve"> освоения курса всеобщей истории на уровне основного общего образования включают в соответствии ФГОС ООО три группы универсальных учебных действий: регулятивные, познавательные, коммуникативные.</w:t>
      </w:r>
    </w:p>
    <w:p w:rsidR="00C52BAA" w:rsidRPr="003F24AB" w:rsidRDefault="00C52BAA" w:rsidP="00C52BAA">
      <w:pPr>
        <w:spacing w:after="0" w:line="240" w:lineRule="auto"/>
        <w:jc w:val="both"/>
        <w:rPr>
          <w:rFonts w:ascii="Times New Roman" w:eastAsia="MS ??" w:hAnsi="Times New Roman"/>
          <w:i/>
          <w:sz w:val="20"/>
          <w:szCs w:val="20"/>
          <w:lang w:eastAsia="ru-RU"/>
        </w:rPr>
      </w:pPr>
      <w:r w:rsidRPr="003F24AB">
        <w:rPr>
          <w:rFonts w:ascii="Times New Roman" w:eastAsia="MS ??" w:hAnsi="Times New Roman"/>
          <w:i/>
          <w:sz w:val="20"/>
          <w:szCs w:val="20"/>
          <w:lang w:eastAsia="ru-RU"/>
        </w:rPr>
        <w:t>Регулятивные УУД</w:t>
      </w:r>
    </w:p>
    <w:p w:rsidR="00C52BAA" w:rsidRPr="00EC26BF" w:rsidRDefault="00C52BAA" w:rsidP="00432B52">
      <w:pPr>
        <w:widowControl w:val="0"/>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C52BAA" w:rsidRPr="00EC26BF" w:rsidRDefault="00C52BAA" w:rsidP="00432B52">
      <w:pPr>
        <w:widowControl w:val="0"/>
        <w:tabs>
          <w:tab w:val="left" w:pos="284"/>
          <w:tab w:val="left" w:pos="1134"/>
        </w:tabs>
        <w:spacing w:after="0" w:line="240" w:lineRule="auto"/>
        <w:jc w:val="both"/>
        <w:rPr>
          <w:rFonts w:ascii="Times New Roman" w:eastAsia="MS ??" w:hAnsi="Times New Roman"/>
          <w:lang w:eastAsia="ru-RU"/>
        </w:rPr>
      </w:pPr>
      <w:r w:rsidRPr="00EC26BF">
        <w:rPr>
          <w:rFonts w:ascii="Times New Roman" w:eastAsia="MS ??" w:hAnsi="Times New Roman"/>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52BAA" w:rsidRPr="00EC26BF" w:rsidRDefault="00C52BAA" w:rsidP="00C52BAA">
      <w:pPr>
        <w:widowControl w:val="0"/>
        <w:tabs>
          <w:tab w:val="left" w:pos="284"/>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оценивать правильность выполнения учебной задачи, собственные возможности ее решения.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Владение основами самоконтроля, самооценки, принятия решений и осуществления осознанного выбора в учебной и познавательной. </w:t>
      </w:r>
    </w:p>
    <w:p w:rsidR="00C52BAA" w:rsidRPr="00F61EC6" w:rsidRDefault="00C52BAA" w:rsidP="00C52BAA">
      <w:pPr>
        <w:tabs>
          <w:tab w:val="left" w:pos="0"/>
          <w:tab w:val="left" w:pos="142"/>
        </w:tabs>
        <w:spacing w:after="0" w:line="240" w:lineRule="auto"/>
        <w:jc w:val="both"/>
        <w:rPr>
          <w:rFonts w:ascii="Times New Roman" w:eastAsia="MS ??" w:hAnsi="Times New Roman"/>
          <w:i/>
          <w:lang w:eastAsia="ru-RU"/>
        </w:rPr>
      </w:pPr>
      <w:r w:rsidRPr="00F61EC6">
        <w:rPr>
          <w:rFonts w:ascii="Times New Roman" w:eastAsia="MS ??" w:hAnsi="Times New Roman"/>
          <w:i/>
          <w:lang w:eastAsia="ru-RU"/>
        </w:rPr>
        <w:t>Познавательные УУД</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создавать, применять и преобразовывать знаки и символы, модели и схемы для решения учебных и познавательных задач.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Смысловое чтение</w:t>
      </w:r>
    </w:p>
    <w:p w:rsidR="00C52BAA" w:rsidRPr="00EC26BF" w:rsidRDefault="00C52BAA" w:rsidP="00C52BAA">
      <w:pPr>
        <w:tabs>
          <w:tab w:val="left" w:pos="0"/>
          <w:tab w:val="left" w:pos="142"/>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Коммуникативные УУД</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Формирование и развитие компетентности в области использования информационно-коммуникационных технологий (далее ИКТ-компетенции). </w:t>
      </w:r>
    </w:p>
    <w:p w:rsidR="00C52BAA" w:rsidRPr="00EC26BF" w:rsidRDefault="00C52BAA" w:rsidP="00C52BAA">
      <w:pPr>
        <w:widowControl w:val="0"/>
        <w:tabs>
          <w:tab w:val="left" w:pos="0"/>
          <w:tab w:val="left" w:pos="142"/>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Развитие мотивации к овладению культурой активного использования словарей и других поисковых систем. </w:t>
      </w:r>
    </w:p>
    <w:p w:rsidR="00C52BAA" w:rsidRPr="00EC26BF" w:rsidRDefault="00C52BAA" w:rsidP="00C52BAA">
      <w:pPr>
        <w:keepNext/>
        <w:keepLines/>
        <w:spacing w:after="0" w:line="240" w:lineRule="auto"/>
        <w:contextualSpacing/>
        <w:jc w:val="both"/>
        <w:outlineLvl w:val="0"/>
        <w:rPr>
          <w:rFonts w:ascii="Times New Roman" w:eastAsia="MS ????" w:hAnsi="Times New Roman"/>
          <w:bCs/>
          <w:lang w:eastAsia="ru-RU"/>
        </w:rPr>
      </w:pPr>
      <w:r w:rsidRPr="00EC26BF">
        <w:rPr>
          <w:rFonts w:ascii="Times New Roman" w:eastAsia="MS ????" w:hAnsi="Times New Roman"/>
          <w:b/>
          <w:bCs/>
          <w:i/>
          <w:lang w:eastAsia="ru-RU"/>
        </w:rPr>
        <w:lastRenderedPageBreak/>
        <w:t xml:space="preserve">1.3. Предметные результаты </w:t>
      </w:r>
      <w:r w:rsidRPr="00EC26BF">
        <w:rPr>
          <w:rFonts w:ascii="Times New Roman" w:eastAsia="MS ????" w:hAnsi="Times New Roman"/>
          <w:bCs/>
          <w:lang w:eastAsia="ru-RU"/>
        </w:rPr>
        <w:t>освоения курса истории Средних веков в 6 классе.</w:t>
      </w:r>
    </w:p>
    <w:p w:rsidR="00C52BAA" w:rsidRPr="00EC26BF" w:rsidRDefault="00C52BAA" w:rsidP="00C52BAA">
      <w:pPr>
        <w:tabs>
          <w:tab w:val="left" w:pos="851"/>
        </w:tabs>
        <w:spacing w:after="0" w:line="240" w:lineRule="auto"/>
        <w:jc w:val="both"/>
        <w:rPr>
          <w:rFonts w:ascii="Times New Roman" w:eastAsia="Times New Roman" w:hAnsi="Times New Roman"/>
        </w:rPr>
      </w:pPr>
      <w:r w:rsidRPr="00EC26BF">
        <w:rPr>
          <w:rFonts w:ascii="Times New Roman" w:eastAsia="Times New Roman" w:hAnsi="Times New Roman"/>
        </w:rPr>
        <w:t>Выпускник научится:</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локализовать во времени общие рамки и события Средневековья, соотносить хронологию истории Руси и всеобщей истории;</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использовать историческую карту как источник информации о территории, об экономических и культурных центрах государств в Средние века, о направлениях крупнейших передвижений людей – походов, завоеваний, колонизаций и др.;</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проводить поиск информации в исторических текстах, материальных исторических памятниках Средневековья;</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составлять описание образа жизни различных групп населения в средневековых обществах, памятников материальной и художественной культуры; рассказывать о значительных событиях средневековой истории;</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раскрывать характерные, существенные черты: а) экономических и социальных отношений и политического строя в средневековых государствах; б) ценностей, господствовавших в средневековых обществах, религиозных воззрений, представлений средневекового человека о мире;</w:t>
      </w:r>
    </w:p>
    <w:p w:rsidR="00C52BAA" w:rsidRPr="00EC26BF" w:rsidRDefault="00C52BAA" w:rsidP="00C52BAA">
      <w:pPr>
        <w:tabs>
          <w:tab w:val="left" w:pos="851"/>
        </w:tabs>
        <w:spacing w:after="0" w:line="240" w:lineRule="auto"/>
        <w:jc w:val="both"/>
        <w:rPr>
          <w:rFonts w:ascii="Times New Roman" w:eastAsia="MS ??" w:hAnsi="Times New Roman"/>
          <w:lang w:eastAsia="ru-RU"/>
        </w:rPr>
      </w:pPr>
      <w:r w:rsidRPr="00EC26BF">
        <w:rPr>
          <w:rFonts w:ascii="Times New Roman" w:eastAsia="MS ??" w:hAnsi="Times New Roman"/>
          <w:lang w:eastAsia="ru-RU"/>
        </w:rPr>
        <w:t>• объяснять причины и следствия ключевых событий всеобщей истории Средних веков;</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давать оценку событиям и личностям всеобщей истории Средних веков.</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i/>
          <w:lang w:eastAsia="ru-RU"/>
        </w:rPr>
        <w:t>Выпускник получит возможность научиться:</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t>• </w:t>
      </w:r>
      <w:r w:rsidRPr="00EC26BF">
        <w:rPr>
          <w:rFonts w:ascii="Times New Roman" w:eastAsia="MS ??" w:hAnsi="Times New Roman"/>
          <w:i/>
          <w:lang w:eastAsia="ru-RU"/>
        </w:rPr>
        <w:t>давать сопоставительную характеристику политического устройства государств Средневековья (Запад, Восток);</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t>• </w:t>
      </w:r>
      <w:r w:rsidRPr="00EC26BF">
        <w:rPr>
          <w:rFonts w:ascii="Times New Roman" w:eastAsia="MS ??" w:hAnsi="Times New Roman"/>
          <w:i/>
          <w:lang w:eastAsia="ru-RU"/>
        </w:rPr>
        <w:t>сравнивать свидетельства различных исторических источников, выявляя в них общее и различия;</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t>• </w:t>
      </w:r>
      <w:r w:rsidRPr="00EC26BF">
        <w:rPr>
          <w:rFonts w:ascii="Times New Roman" w:eastAsia="MS ??" w:hAnsi="Times New Roman"/>
          <w:i/>
          <w:lang w:eastAsia="ru-RU"/>
        </w:rPr>
        <w:t>составлять на основе информации учебника и дополнительной литературы описания памятников средневековой культуры, объяснять, в чем заключаются их художественные достоинства и значение.</w:t>
      </w:r>
    </w:p>
    <w:p w:rsidR="00C52BAA" w:rsidRPr="00EC26BF" w:rsidRDefault="00C52BAA" w:rsidP="00C52BAA">
      <w:pPr>
        <w:spacing w:after="0" w:line="240" w:lineRule="auto"/>
        <w:rPr>
          <w:rFonts w:ascii="Times New Roman" w:eastAsia="MS ??" w:hAnsi="Times New Roman"/>
          <w:b/>
          <w:lang w:eastAsia="ru-RU"/>
        </w:rPr>
      </w:pPr>
      <w:r w:rsidRPr="00EC26BF">
        <w:rPr>
          <w:rFonts w:ascii="Times New Roman" w:eastAsia="MS ??" w:hAnsi="Times New Roman"/>
          <w:b/>
          <w:lang w:eastAsia="ru-RU"/>
        </w:rPr>
        <w:t>История Нового времени.  (7–9 класс)</w:t>
      </w:r>
    </w:p>
    <w:p w:rsidR="00C52BAA" w:rsidRPr="00EC26BF" w:rsidRDefault="00C52BAA" w:rsidP="00C52BAA">
      <w:pPr>
        <w:spacing w:after="0" w:line="240" w:lineRule="auto"/>
        <w:jc w:val="both"/>
        <w:rPr>
          <w:rFonts w:ascii="Times New Roman" w:eastAsia="Times New Roman" w:hAnsi="Times New Roman"/>
        </w:rPr>
      </w:pPr>
      <w:r w:rsidRPr="00EC26BF">
        <w:rPr>
          <w:rFonts w:ascii="Times New Roman" w:eastAsia="Times New Roman" w:hAnsi="Times New Roman"/>
        </w:rPr>
        <w:t>Выпускник научится:</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локализовать во времени хронологические рамки и рубежные события Нового времени как исторической эпохи, основные этапы всеобщей истории Нового времени; соотносить хронологию истории России и всеобщей истории в Новое время;</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использовать историческую карту как источник информации о границах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 анализировать информацию различных источников по всеобщей истории Нового времени; </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составлять описание положения и образа жизни основных социальных групп в  Новое время, памятников материальной и художественной культуры; рассказывать о значительных событиях и личностях всеобщей истории Нового времени;</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систематизировать исторический материал, содержащийся в учебной и дополнительной литературе по всеобщей истории Нового времени;</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раскрывать характерные, существенные черты: а) экономического и социального развития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объяснять причины и следствия ключевых событий и процессов всеобщей истории Нового времени (социальных движений, реформ и революций, взаимодействий между народами и др.);</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сопоставлять развитие России и других стран в Новое время, сравнивать исторические ситуации и события;</w:t>
      </w:r>
    </w:p>
    <w:p w:rsidR="00C52BAA" w:rsidRPr="00EC26BF" w:rsidRDefault="00C52BAA" w:rsidP="00C52BAA">
      <w:pPr>
        <w:spacing w:after="0" w:line="240" w:lineRule="auto"/>
        <w:jc w:val="both"/>
        <w:rPr>
          <w:rFonts w:ascii="Times New Roman" w:eastAsia="MS ??" w:hAnsi="Times New Roman"/>
          <w:lang w:eastAsia="ru-RU"/>
        </w:rPr>
      </w:pPr>
      <w:r w:rsidRPr="00EC26BF">
        <w:rPr>
          <w:rFonts w:ascii="Times New Roman" w:eastAsia="MS ??" w:hAnsi="Times New Roman"/>
          <w:lang w:eastAsia="ru-RU"/>
        </w:rPr>
        <w:t>• давать оценку событиям и личностям всеобщей истории Нового времени.</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i/>
          <w:lang w:eastAsia="ru-RU"/>
        </w:rPr>
        <w:t>Выпускник получит возможность научиться:</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t>• </w:t>
      </w:r>
      <w:r w:rsidRPr="00EC26BF">
        <w:rPr>
          <w:rFonts w:ascii="Times New Roman" w:eastAsia="MS ??" w:hAnsi="Times New Roman"/>
          <w:i/>
          <w:lang w:eastAsia="ru-RU"/>
        </w:rPr>
        <w:t>используя историческую карту, характеризовать социально-экономическое и политическое развитие государств в Новое время;</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lastRenderedPageBreak/>
        <w:t>• </w:t>
      </w:r>
      <w:r w:rsidRPr="00EC26BF">
        <w:rPr>
          <w:rFonts w:ascii="Times New Roman" w:eastAsia="MS ??" w:hAnsi="Times New Roman"/>
          <w:i/>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52BAA" w:rsidRPr="00EC26BF" w:rsidRDefault="00C52BAA" w:rsidP="00C52BAA">
      <w:pPr>
        <w:spacing w:after="0" w:line="240" w:lineRule="auto"/>
        <w:jc w:val="both"/>
        <w:rPr>
          <w:rFonts w:ascii="Times New Roman" w:eastAsia="MS ??" w:hAnsi="Times New Roman"/>
          <w:i/>
          <w:lang w:eastAsia="ru-RU"/>
        </w:rPr>
      </w:pPr>
      <w:r w:rsidRPr="00EC26BF">
        <w:rPr>
          <w:rFonts w:ascii="Times New Roman" w:eastAsia="MS ??" w:hAnsi="Times New Roman"/>
          <w:lang w:eastAsia="ru-RU"/>
        </w:rPr>
        <w:t>• </w:t>
      </w:r>
      <w:r w:rsidRPr="00EC26BF">
        <w:rPr>
          <w:rFonts w:ascii="Times New Roman" w:eastAsia="MS ??" w:hAnsi="Times New Roman"/>
          <w:i/>
          <w:lang w:eastAsia="ru-RU"/>
        </w:rPr>
        <w:t xml:space="preserve">сравнивать развитие России и других стран в Новое время, объяснять, в чем заключались общие черты и особенности. </w:t>
      </w:r>
    </w:p>
    <w:p w:rsidR="00C52BAA" w:rsidRPr="00EC26BF" w:rsidRDefault="00C52BAA" w:rsidP="00C52BAA">
      <w:pPr>
        <w:spacing w:after="0" w:line="240" w:lineRule="auto"/>
        <w:rPr>
          <w:rFonts w:ascii="Times New Roman" w:eastAsia="MS ??" w:hAnsi="Times New Roman"/>
          <w:lang w:eastAsia="ru-RU"/>
        </w:rPr>
      </w:pPr>
    </w:p>
    <w:p w:rsidR="00C52BAA" w:rsidRPr="00EC26BF" w:rsidRDefault="00C52BAA" w:rsidP="00C52BAA">
      <w:pPr>
        <w:keepNext/>
        <w:keepLines/>
        <w:spacing w:after="0" w:line="240" w:lineRule="auto"/>
        <w:contextualSpacing/>
        <w:jc w:val="center"/>
        <w:outlineLvl w:val="0"/>
        <w:rPr>
          <w:rFonts w:ascii="Times New Roman" w:eastAsia="MS ????" w:hAnsi="Times New Roman"/>
          <w:b/>
          <w:bCs/>
          <w:lang w:eastAsia="ru-RU"/>
        </w:rPr>
      </w:pPr>
      <w:bookmarkStart w:id="199" w:name="_Toc285202349"/>
      <w:r w:rsidRPr="00EC26BF">
        <w:rPr>
          <w:rFonts w:ascii="Times New Roman" w:eastAsia="MS ????" w:hAnsi="Times New Roman"/>
          <w:b/>
          <w:bCs/>
          <w:lang w:eastAsia="ru-RU"/>
        </w:rPr>
        <w:t>2. Содержание учебного предмета</w:t>
      </w:r>
      <w:bookmarkEnd w:id="199"/>
      <w:r w:rsidRPr="00EC26BF">
        <w:rPr>
          <w:rFonts w:ascii="Times New Roman" w:eastAsia="MS ????" w:hAnsi="Times New Roman"/>
          <w:b/>
          <w:bCs/>
          <w:lang w:eastAsia="ru-RU"/>
        </w:rPr>
        <w:t xml:space="preserve"> «Всеобщая история»</w:t>
      </w:r>
    </w:p>
    <w:p w:rsidR="00C52BAA" w:rsidRDefault="00C52BAA" w:rsidP="00C52BAA">
      <w:pPr>
        <w:shd w:val="clear" w:color="auto" w:fill="FFFFFF"/>
        <w:tabs>
          <w:tab w:val="left" w:pos="720"/>
        </w:tabs>
        <w:spacing w:after="0" w:line="240" w:lineRule="auto"/>
        <w:jc w:val="both"/>
        <w:rPr>
          <w:rFonts w:ascii="Times New Roman" w:eastAsia="MS ??" w:hAnsi="Times New Roman"/>
          <w:b/>
          <w:lang w:eastAsia="ru-RU"/>
        </w:rPr>
      </w:pPr>
      <w:r w:rsidRPr="00EC26BF">
        <w:rPr>
          <w:rFonts w:ascii="Times New Roman" w:eastAsia="MS ??" w:hAnsi="Times New Roman"/>
          <w:b/>
          <w:lang w:eastAsia="ru-RU"/>
        </w:rPr>
        <w:t>История Древнего мира</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bCs/>
          <w:lang w:eastAsia="ru-RU"/>
        </w:rPr>
        <w:t xml:space="preserve">Первобытность. </w:t>
      </w:r>
      <w:r w:rsidRPr="00EC26BF">
        <w:rPr>
          <w:rFonts w:ascii="Times New Roman" w:eastAsia="MS ??" w:hAnsi="Times New Roman"/>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bCs/>
          <w:lang w:eastAsia="ru-RU"/>
        </w:rPr>
        <w:t xml:space="preserve">Древний мир: </w:t>
      </w:r>
      <w:r w:rsidRPr="00EC26BF">
        <w:rPr>
          <w:rFonts w:ascii="Times New Roman" w:eastAsia="MS ??" w:hAnsi="Times New Roman"/>
          <w:lang w:eastAsia="ru-RU"/>
        </w:rPr>
        <w:t>понятие и хронология. Карта Древнего мира.</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bCs/>
          <w:lang w:eastAsia="ru-RU"/>
        </w:rPr>
        <w:t>Древний Восток</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C26BF">
        <w:rPr>
          <w:rFonts w:ascii="Times New Roman" w:eastAsia="MS ??" w:hAnsi="Times New Roman"/>
          <w:i/>
          <w:lang w:eastAsia="ru-RU"/>
        </w:rPr>
        <w:t xml:space="preserve">Фараон-реформатор Эхнатон. </w:t>
      </w:r>
      <w:r w:rsidRPr="00EC26BF">
        <w:rPr>
          <w:rFonts w:ascii="Times New Roman" w:eastAsia="MS ??" w:hAnsi="Times New Roman"/>
          <w:lang w:eastAsia="ru-RU"/>
        </w:rPr>
        <w:t>Военные походы. Рабы. Познания древних египтян. Письменность. Храмы и пирамиды.</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bCs/>
          <w:lang w:eastAsia="ru-RU"/>
        </w:rPr>
        <w:t xml:space="preserve">Античный мир: </w:t>
      </w:r>
      <w:r w:rsidRPr="00EC26BF">
        <w:rPr>
          <w:rFonts w:ascii="Times New Roman" w:eastAsia="MS ??" w:hAnsi="Times New Roman"/>
          <w:lang w:eastAsia="ru-RU"/>
        </w:rPr>
        <w:t xml:space="preserve">понятие. Карта античного мира. </w:t>
      </w:r>
      <w:r w:rsidRPr="00EC26BF">
        <w:rPr>
          <w:rFonts w:ascii="Times New Roman" w:eastAsia="MS ??" w:hAnsi="Times New Roman"/>
          <w:bCs/>
          <w:lang w:eastAsia="ru-RU"/>
        </w:rPr>
        <w:t>Древняя Греция</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Население Древней Греции: условия жизни и занятия. Древнейшие государства на Крите. </w:t>
      </w:r>
      <w:r w:rsidRPr="00EC26BF">
        <w:rPr>
          <w:rFonts w:ascii="Times New Roman" w:eastAsia="MS ??" w:hAnsi="Times New Roman"/>
          <w:i/>
          <w:lang w:eastAsia="ru-RU"/>
        </w:rPr>
        <w:t>Государства ахейской Греции (Микены, Тиринф и др.).</w:t>
      </w:r>
      <w:r w:rsidRPr="00EC26BF">
        <w:rPr>
          <w:rFonts w:ascii="Times New Roman" w:eastAsia="MS ??" w:hAnsi="Times New Roman"/>
          <w:lang w:eastAsia="ru-RU"/>
        </w:rPr>
        <w:t xml:space="preserve"> Троянская война. «Илиада» и «Одиссея». Верования древних греков. Сказания о богах и героях.</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C26BF">
        <w:rPr>
          <w:rFonts w:ascii="Times New Roman" w:eastAsia="MS ??" w:hAnsi="Times New Roman"/>
          <w:i/>
          <w:lang w:eastAsia="ru-RU"/>
        </w:rPr>
        <w:t xml:space="preserve">реформы Клисфена. </w:t>
      </w:r>
      <w:r w:rsidRPr="00EC26BF">
        <w:rPr>
          <w:rFonts w:ascii="Times New Roman" w:eastAsia="MS ??" w:hAnsi="Times New Roman"/>
          <w:lang w:eastAsia="ru-RU"/>
        </w:rPr>
        <w:t>Спарта: основные группы населения, политическое устройство. Спартанское воспитание. Организация военного дела.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bCs/>
          <w:lang w:eastAsia="ru-RU"/>
        </w:rPr>
        <w:t>Древний Рим</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52BAA" w:rsidRPr="00EC26BF" w:rsidRDefault="00C52BAA" w:rsidP="00C52BAA">
      <w:pPr>
        <w:shd w:val="clear" w:color="auto" w:fill="FFFFFF"/>
        <w:spacing w:after="0" w:line="240" w:lineRule="auto"/>
        <w:jc w:val="both"/>
        <w:rPr>
          <w:rFonts w:ascii="Times New Roman" w:eastAsia="MS ??" w:hAnsi="Times New Roman"/>
          <w:i/>
          <w:lang w:eastAsia="ru-RU"/>
        </w:rPr>
      </w:pPr>
      <w:r w:rsidRPr="00EC26BF">
        <w:rPr>
          <w:rFonts w:ascii="Times New Roman" w:eastAsia="MS ??" w:hAnsi="Times New Roman"/>
          <w:lang w:eastAsia="ru-RU"/>
        </w:rPr>
        <w:t xml:space="preserve">Завоевание Римом Италии. Войны с Карфагеном; Ганнибал. Римская армия. Установление господства Рима в Средиземноморье. </w:t>
      </w:r>
      <w:r w:rsidRPr="00EC26BF">
        <w:rPr>
          <w:rFonts w:ascii="Times New Roman" w:eastAsia="MS ??" w:hAnsi="Times New Roman"/>
          <w:i/>
          <w:lang w:eastAsia="ru-RU"/>
        </w:rPr>
        <w:t>Реформы Гракхов. Рабство в Древнем Риме.</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Историческое и культурное наследие древних цивилизаций.</w:t>
      </w:r>
    </w:p>
    <w:p w:rsidR="00C52BAA" w:rsidRPr="00EC26BF" w:rsidRDefault="00C52BAA" w:rsidP="00C52BAA">
      <w:pPr>
        <w:shd w:val="clear" w:color="auto" w:fill="FFFFFF"/>
        <w:tabs>
          <w:tab w:val="left" w:pos="720"/>
        </w:tabs>
        <w:spacing w:after="0" w:line="240" w:lineRule="auto"/>
        <w:jc w:val="both"/>
        <w:rPr>
          <w:rFonts w:ascii="Times New Roman" w:eastAsia="MS ??" w:hAnsi="Times New Roman"/>
          <w:b/>
          <w:lang w:eastAsia="ru-RU"/>
        </w:rPr>
      </w:pPr>
      <w:r w:rsidRPr="00EC26BF">
        <w:rPr>
          <w:rFonts w:ascii="Times New Roman" w:eastAsia="MS ??" w:hAnsi="Times New Roman"/>
          <w:b/>
          <w:lang w:eastAsia="ru-RU"/>
        </w:rPr>
        <w:t>История средних веков</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Средние века: понятие и хронологические рамки. </w:t>
      </w:r>
      <w:r w:rsidRPr="00EC26BF">
        <w:rPr>
          <w:rFonts w:ascii="Times New Roman" w:eastAsia="MS ??" w:hAnsi="Times New Roman"/>
          <w:bCs/>
          <w:lang w:eastAsia="ru-RU"/>
        </w:rPr>
        <w:t>Раннее Средневековье</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Начало Средневековья. Великое переселение народов. Образование варварских королевств.</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Народы Европы в раннее Средневековье. Франки: расселение, занятия, общественное устройство. </w:t>
      </w:r>
      <w:r w:rsidRPr="00EC26BF">
        <w:rPr>
          <w:rFonts w:ascii="Times New Roman" w:eastAsia="MS ??" w:hAnsi="Times New Roman"/>
          <w:i/>
          <w:lang w:eastAsia="ru-RU"/>
        </w:rPr>
        <w:t>Законы франков; «Салическая правда».</w:t>
      </w:r>
      <w:r w:rsidRPr="00EC26BF">
        <w:rPr>
          <w:rFonts w:ascii="Times New Roman" w:eastAsia="MS ??" w:hAnsi="Times New Roman"/>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bCs/>
          <w:lang w:eastAsia="ru-RU"/>
        </w:rPr>
        <w:t>Зрелое Средневековье</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Крестьянство: феодальная зависимость, повинности, условия жизни. Крестьянская община.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52BAA" w:rsidRPr="00EC26BF" w:rsidRDefault="00C52BAA" w:rsidP="00C52BAA">
      <w:pPr>
        <w:shd w:val="clear" w:color="auto" w:fill="FFFFFF"/>
        <w:spacing w:after="0" w:line="240" w:lineRule="auto"/>
        <w:jc w:val="both"/>
        <w:rPr>
          <w:rFonts w:ascii="Times New Roman" w:eastAsia="MS ??" w:hAnsi="Times New Roman"/>
          <w:i/>
          <w:lang w:eastAsia="ru-RU"/>
        </w:rPr>
      </w:pPr>
      <w:r w:rsidRPr="00EC26BF">
        <w:rPr>
          <w:rFonts w:ascii="Times New Roman" w:eastAsia="MS ??" w:hAnsi="Times New Roman"/>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C26BF">
        <w:rPr>
          <w:rFonts w:ascii="Times New Roman" w:eastAsia="MS ??" w:hAnsi="Times New Roman"/>
          <w:i/>
          <w:lang w:eastAsia="ru-RU"/>
        </w:rPr>
        <w:t>Ереси: причины возникновения и распространения. Преследование еретиков.</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C26BF">
        <w:rPr>
          <w:rFonts w:ascii="Times New Roman" w:eastAsia="MS ??" w:hAnsi="Times New Roman"/>
          <w:i/>
          <w:lang w:eastAsia="ru-RU"/>
        </w:rPr>
        <w:t>(Жакерия, восстание Уота Тайлера).</w:t>
      </w:r>
      <w:r w:rsidRPr="00EC26BF">
        <w:rPr>
          <w:rFonts w:ascii="Times New Roman" w:eastAsia="MS ??" w:hAnsi="Times New Roman"/>
          <w:lang w:eastAsia="ru-RU"/>
        </w:rPr>
        <w:t xml:space="preserve"> Гуситское движение в Чехии.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Византийская империя и славянские государства в XII—XV вв. Экспансия турок-османов и падение Византии.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bCs/>
          <w:lang w:eastAsia="ru-RU"/>
        </w:rPr>
        <w:t xml:space="preserve">Страны Востока в Средние века. </w:t>
      </w:r>
      <w:r w:rsidRPr="00EC26BF">
        <w:rPr>
          <w:rFonts w:ascii="Times New Roman" w:eastAsia="MS ??" w:hAnsi="Times New Roman"/>
          <w:lang w:eastAsia="ru-RU"/>
        </w:rPr>
        <w:t xml:space="preserve">Османская империя: завоевания турок-османов, управление империей, </w:t>
      </w:r>
      <w:r w:rsidRPr="00EC26BF">
        <w:rPr>
          <w:rFonts w:ascii="Times New Roman" w:eastAsia="MS ??" w:hAnsi="Times New Roman"/>
          <w:i/>
          <w:lang w:eastAsia="ru-RU"/>
        </w:rPr>
        <w:t>положение покоренных народов</w:t>
      </w:r>
      <w:r w:rsidRPr="00EC26BF">
        <w:rPr>
          <w:rFonts w:ascii="Times New Roman" w:eastAsia="MS ??" w:hAnsi="Times New Roman"/>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C26BF">
        <w:rPr>
          <w:rFonts w:ascii="Times New Roman" w:eastAsia="MS ??" w:hAnsi="Times New Roman"/>
          <w:i/>
          <w:lang w:eastAsia="ru-RU"/>
        </w:rPr>
        <w:t xml:space="preserve">Делийский султанат. </w:t>
      </w:r>
      <w:r w:rsidRPr="00EC26BF">
        <w:rPr>
          <w:rFonts w:ascii="Times New Roman" w:eastAsia="MS ??" w:hAnsi="Times New Roman"/>
          <w:lang w:eastAsia="ru-RU"/>
        </w:rPr>
        <w:t>Культура народов Востока. Литература. Архитектура. Традиционные искусства и ремесла.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bCs/>
          <w:lang w:eastAsia="ru-RU"/>
        </w:rPr>
        <w:t xml:space="preserve">Государства доколумбовой Америки. </w:t>
      </w:r>
      <w:r w:rsidRPr="00EC26BF">
        <w:rPr>
          <w:rFonts w:ascii="Times New Roman" w:eastAsia="MS ??" w:hAnsi="Times New Roman"/>
          <w:lang w:eastAsia="ru-RU"/>
        </w:rPr>
        <w:t>Общественный строй. Религиозные верования населения. Культура.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Историческое и культурное наследие Средневековья.</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История Нового времени</w:t>
      </w:r>
    </w:p>
    <w:p w:rsidR="00C52BAA" w:rsidRPr="003F24AB" w:rsidRDefault="00C52BAA" w:rsidP="003002F9">
      <w:pPr>
        <w:pStyle w:val="af1"/>
        <w:ind w:firstLine="0"/>
        <w:rPr>
          <w:b/>
          <w:sz w:val="18"/>
          <w:szCs w:val="18"/>
        </w:rPr>
      </w:pPr>
      <w:r w:rsidRPr="003F24AB">
        <w:rPr>
          <w:b/>
          <w:sz w:val="18"/>
          <w:szCs w:val="18"/>
          <w:lang w:eastAsia="ru-RU"/>
        </w:rPr>
        <w:t>НОВАЯ ИСТОРИЯ (</w:t>
      </w:r>
      <w:r w:rsidR="003002F9" w:rsidRPr="003F24AB">
        <w:rPr>
          <w:b/>
          <w:bCs/>
          <w:sz w:val="18"/>
          <w:szCs w:val="18"/>
        </w:rPr>
        <w:t>ХV–XVII вв.</w:t>
      </w:r>
      <w:r w:rsidRPr="003F24AB">
        <w:rPr>
          <w:b/>
          <w:sz w:val="18"/>
          <w:szCs w:val="18"/>
          <w:lang w:eastAsia="ru-RU"/>
        </w:rPr>
        <w:t>) 7 КЛАС</w:t>
      </w:r>
      <w:r w:rsidR="003F24AB" w:rsidRPr="003F24AB">
        <w:rPr>
          <w:b/>
          <w:sz w:val="18"/>
          <w:szCs w:val="18"/>
          <w:lang w:eastAsia="ru-RU"/>
        </w:rPr>
        <w:t>С</w:t>
      </w:r>
    </w:p>
    <w:p w:rsidR="00C52BAA" w:rsidRPr="003F24AB" w:rsidRDefault="00C52BAA" w:rsidP="003002F9">
      <w:pPr>
        <w:pStyle w:val="af1"/>
        <w:ind w:firstLine="0"/>
        <w:rPr>
          <w:b/>
          <w:sz w:val="20"/>
          <w:szCs w:val="20"/>
          <w:lang w:eastAsia="ru-RU"/>
        </w:rPr>
      </w:pPr>
      <w:r w:rsidRPr="003F24AB">
        <w:rPr>
          <w:b/>
          <w:sz w:val="20"/>
          <w:szCs w:val="20"/>
          <w:lang w:eastAsia="ru-RU"/>
        </w:rPr>
        <w:lastRenderedPageBreak/>
        <w:t xml:space="preserve">Мир и Новое время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Введение. Что изучает история нового времени.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Путешествия Христофора Колумба. Открытие нового матери¬ка — встреча миров. Америго Веспуччи о Новом Свете. Фернандо Магеллан. Первое кругосветное путешествие. Западноевропейская колонизация новых земель. Испанцы и португальцы в Новом Свете. Значение Великих географических открытий. Изменение старых географических представлений о мире.</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lang w:eastAsia="ru-RU"/>
        </w:rPr>
        <w:t>Старый порядок: экономика, общество, власть</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Расцвет денежной экономики. Сельский и городской образ жизни европейского человека. Власть и сословия. Европа в XVI-XVII в.в.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Причины Реформации и ее распространение в Европе. Мартин Лютер Протестантизм. Томас Мюнцер — вождь народной реформации. Крестьянская война в Германии. Учение и церковь Жана Кальвина. Контрреформация. Игнатий Лойола и орден иезуитов. Понятие «абсолютизм».Значение абсолютизма для социального, экономического, политического и культурного развития общества. Короли и парламенты Судебная и местная власть под контролем короля. Короли и церковь.  Единая экономическая политика.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Создание национальных государств и национальной церкви. Генрих VIII Тюдор, Елизавета Тюдор, Яков I Стюарт, Людовик XIV Бурбон. Габсбурги и Гогенцоллерны. Англия в первой половине XVII в. Пуританская этика и образ жизни. Преследование пуритан. Причины революции. Карл I Стюарт. Борьба короля с парламентом. Начало революции. Долгий парламент. Гражданская война. Парламент против короля. Оливер Кромвель и создание революционной армии. Битва при Нейзби. Первые реформы парламента. Казнь короля и установление рес-публики: внутренние и международные последствия. Реставрация Стюартов. «Славная революция» 1688 г. и рождение парламентской монархии. Права личности и парламентская система в Англии — создание условий для развития индустриального общества. Великие гуманисты Европы. Мировая художественная культура Возрождения. Рождение новой европейской науки.</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Эпоха Просвещения. </w:t>
      </w:r>
    </w:p>
    <w:p w:rsidR="00C52BAA" w:rsidRPr="003F24AB" w:rsidRDefault="00C52BAA" w:rsidP="00C52BAA">
      <w:pPr>
        <w:shd w:val="clear" w:color="auto" w:fill="FFFFFF"/>
        <w:spacing w:after="0" w:line="240" w:lineRule="auto"/>
        <w:jc w:val="both"/>
        <w:rPr>
          <w:rFonts w:ascii="Times New Roman" w:eastAsia="MS ??" w:hAnsi="Times New Roman"/>
          <w:sz w:val="20"/>
          <w:szCs w:val="20"/>
          <w:lang w:eastAsia="ru-RU"/>
        </w:rPr>
      </w:pPr>
      <w:r w:rsidRPr="003F24AB">
        <w:rPr>
          <w:rFonts w:ascii="Times New Roman" w:eastAsia="MS ??" w:hAnsi="Times New Roman"/>
          <w:sz w:val="20"/>
          <w:szCs w:val="20"/>
          <w:lang w:eastAsia="ru-RU"/>
        </w:rPr>
        <w:t xml:space="preserve">Идеи Просвещения как мировоззрение развивающейся буржуазии. Влияние просветителей на процесс формирования правового государства и гражданского общества в Европе и Северной Америке.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Аграрная революция в Англии. Промышленный переворот в Англии, его предпосылки и особенности. Первые династии промышленников. Движения протеста (луддизм). Цена технического прогресса.  Первые колонии в Северной Америке. Формирование североамериканской нации. Причины войнысевероамериканских колоний за независимость. Дж. Вашингтон и Т. Джефферсон. Декларация независимости. Образование США. Конституция США 1787 г. Политическая система США. Билль о правах. Претворение в жизнь идей Просвещения. Великая французская революция XVIII в.  Декларация прав человека и гражданина. Конституция 1791 г. Начало революционных войн. Провозглашение республики. Якобинский клуб. Суд над королем и казнь Людовика XVI. Контрреволюционные мятежи. Якобинская диктатура. Якобинский террор. Раскол в среде якобинцев. Термидорианский переворот. Войны Директории. Генерал Бонапарт. Государственный переворот 18 брюмера 1799 г. и установление консульства.</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Страны Востока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  Основные черты традиционного общества: государство — верховный собственник земли; общинные порядки в деревне; регламентация государством жизни подданных. Религии Востока: конфуцианство, буддизм, индуизм, синтоизм. Кризис и распад империи Великих Моголов в Индии. Создание империи Великих Моголов Бабур. Акбар и его политика реформ. Причины распада империи. Борьба Португалии, Франции и Англии за Индию. Маньчжурское завоевание Китая. Общественное устройство Цинской империи. «Закрытие» Китая. Русско-китайские отношения. Нерчинский договор 1689 г. Китай и Европа: политическая отстраненность и культурное влияние. Япония в эпоху правления династии Токугавы. Правление сёгунов. Сословный характер общества. Самураи и крестьяне. «Закрытие» Японии. Мир в новое время:XVI-XVIII века.</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Основные проблемы и ключевые события Раннего Нового времени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Итоговый урок «Мир и Россия в XVI-XVIII в.в.» </w:t>
      </w:r>
    </w:p>
    <w:p w:rsidR="00C52BAA" w:rsidRPr="00EC26BF" w:rsidRDefault="00C52BAA" w:rsidP="00C52BAA">
      <w:pPr>
        <w:shd w:val="clear" w:color="auto" w:fill="FFFFFF"/>
        <w:spacing w:after="0" w:line="240" w:lineRule="auto"/>
        <w:jc w:val="both"/>
        <w:rPr>
          <w:rFonts w:ascii="Times New Roman" w:eastAsia="MS ??" w:hAnsi="Times New Roman"/>
          <w:lang w:eastAsia="ru-RU"/>
        </w:rPr>
      </w:pP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НОВАЯ ИСТОРИЯ КОНЕЦ XVIII -XIX ВЕК. 8 КЛАСС  </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Начало индустриальной эпохи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Французская революция и Наполеон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Страны Европы и США до последней трети XIX века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Гарибальди.Объединение германских государств, провозглашение Германской империи; О. Бисмарк. Габсбургская монархия: австро-венгерский дуализм. Австрия и Турция: судьба многонациональных империй.</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Азия, Африка и Латинская Америка в XIX веке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Война за независимость в Латинской Америке . Народы Африки в Новое время</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Колониальные империи. Колониальные порядки и традиционные общественные отношения. Выступления против колонизаторов.</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Страны Европы и США в последние десятилетия XIX века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 Англия в последней трети XIX века Третья республика во Франции. Германия: на пути к европейскому лидерству. Австрия и Балканские страны. Италия: тяжёлое наследие раздробленности. США в эпоху «позолоченного» века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Международные отношения в XIX в.</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НОВЕЙШАЯ И СОВРЕМЕННАЯ ИСТОРИЯ 9 КЛАСС</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Период мировых войн и революций.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Первая мировая война.. Версальско-Вашингтонская система. Лига наций. Мировая экономика после Первой мировой войны</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Политические режимы 20-30-х годов.. Международные последствия революции в России. Революция 1918-1919 г. в Германии. Раскол международного рабочего движения: Коммунистический интернационал и Социалистический Рабочий Интернационал.</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«Стабилизация» 1920-х гг. в ведущих странах Запада. Мировой экономический кризис 1930-х гг. «Новый курс» в США. Ф.Д. Рузвельт. Кейнсианство. Социальный либерализм. Фашизм. Б. Муссолини. Национал-социализм. А. Гитлер.Формирование авторитарных и тоталитарных режимов в странах Европы в 1920-х – 1930-х гг.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Страны Азии после Первой мировой войны. Особенности экономического развития, социальные изменения в обществе. Революция 1920-х гг. в Китае. Сунь Ятсен. Движение народов Индии против колониализма. М. Ганди. Милитаризация общества в Японии. </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lang w:eastAsia="ru-RU"/>
        </w:rPr>
        <w:lastRenderedPageBreak/>
        <w:t>Пацифизм и милитаризм в 1920-1930-е гг. Паневропейское движение. А. Бриан. Агрессивная политика Японии, Германии, Италии в 1930-х гг. Гражданская война в Испании. Мюнхенскоесоглашение. На пути ко Второй мировой войне.</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Вторая мировая война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Ленд-лиз. «Новый порядок» на оккупированных территориях. Политика геноцида. Холокост. Движение Сопротивления.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b/>
          <w:lang w:eastAsia="ru-RU"/>
        </w:rPr>
        <w:t xml:space="preserve">Коренной перелом во Второй мировой войне. </w:t>
      </w:r>
      <w:r w:rsidRPr="00EC26BF">
        <w:rPr>
          <w:rFonts w:ascii="Times New Roman" w:eastAsia="MS ??" w:hAnsi="Times New Roman"/>
          <w:lang w:eastAsia="ru-RU"/>
        </w:rPr>
        <w:t xml:space="preserve">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 </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Наука,культура и искусство первой половины XX века.</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ПОУ «Мир в первой половине XX века»</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Период расцвета индустриальной цивилизации и конфронтации двух систем.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Холодная война. Создание военно-политических блоков. Корейская война. Карибский кризис. Ближневосточные кризисы. Война в Юго-Восточной Азии. Движение неприсоединения. Гонка вооружений. Разрядка и причины ее срыва.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Эволюция политической идеологии. Христианская демократия. Социал-демократия. «Новые левые». Изменение конституционного строя во Франции, Германии, Италии. К. Аденауэр. Ш. де Голль. Системный кризис индустриального общества в конце 1960-начале 1970-х гг. Неоконсерватизм. Р. Рейган. М. Тэтчер. Становление информационного общества.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Распад Югославии.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Особенности модернизационных процессов в латиноамериканских странах. Авторитаризм и демократия в Латинской Америке ХХ в. Революция на Кубе. Ф. Кастро. Э. Че Гевара. Чилийская модель развития.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 xml:space="preserve">Распад колониальной системы и образование независимых государств в Азии и Африке. Выбор освободившимися странами путей и моделей развития. Китай во второй половине ХХ в. Мао Цзедун. Дэн Сяопин.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Научно-техническая революция и возникновение глобальных проблем.</w:t>
      </w:r>
    </w:p>
    <w:p w:rsidR="00C52BAA" w:rsidRPr="00EC26BF" w:rsidRDefault="00C52BAA" w:rsidP="00C52BAA">
      <w:pPr>
        <w:shd w:val="clear" w:color="auto" w:fill="FFFFFF"/>
        <w:spacing w:after="0" w:line="240" w:lineRule="auto"/>
        <w:jc w:val="both"/>
        <w:rPr>
          <w:rFonts w:ascii="Times New Roman" w:eastAsia="MS ??" w:hAnsi="Times New Roman"/>
          <w:b/>
          <w:lang w:eastAsia="ru-RU"/>
        </w:rPr>
      </w:pPr>
      <w:r w:rsidRPr="00EC26BF">
        <w:rPr>
          <w:rFonts w:ascii="Times New Roman" w:eastAsia="MS ??" w:hAnsi="Times New Roman"/>
          <w:b/>
          <w:lang w:eastAsia="ru-RU"/>
        </w:rPr>
        <w:t xml:space="preserve">Мир на рубеже ХХ-XXI вв. </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Основные тенденции мировой экономики на рубеже ХХ-XXI вв. Особенности развития ведущих государств мира. Социально-политические изменения в странах Центральной и Восточной Европы. Авторитаризм и демократия в Латинской Америке. Страны Азии и Африки в последней четверти XX века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Глобализация и ее противоречия. Глобальное информационное и экономическое пространство. Антиглобалистское движение. Христианская демократия. Эволюция политической идеологии. Революция на Кубе.</w:t>
      </w:r>
    </w:p>
    <w:p w:rsidR="00C52BAA" w:rsidRPr="00EC26BF" w:rsidRDefault="00C52BAA" w:rsidP="00C52BAA">
      <w:pPr>
        <w:shd w:val="clear" w:color="auto" w:fill="FFFFFF"/>
        <w:spacing w:after="0" w:line="240" w:lineRule="auto"/>
        <w:jc w:val="both"/>
        <w:rPr>
          <w:rFonts w:ascii="Times New Roman" w:eastAsia="MS ??" w:hAnsi="Times New Roman"/>
          <w:lang w:eastAsia="ru-RU"/>
        </w:rPr>
      </w:pPr>
      <w:r w:rsidRPr="00EC26BF">
        <w:rPr>
          <w:rFonts w:ascii="Times New Roman" w:eastAsia="MS ??" w:hAnsi="Times New Roman"/>
          <w:lang w:eastAsia="ru-RU"/>
        </w:rPr>
        <w:t>Мир в начале XXI века. Наука, культура и искусство второй половины XX века. Основные течения в художественной культуре ХХ в. (реализм, модернизм, постмодернизм). Массовая культура. Становление новых форм художественного творчества в условиях информационного общества.</w:t>
      </w:r>
    </w:p>
    <w:p w:rsidR="00C52BAA" w:rsidRPr="00EC26BF" w:rsidRDefault="00C52BAA" w:rsidP="00C52BAA">
      <w:pPr>
        <w:shd w:val="clear" w:color="auto" w:fill="FFFFFF"/>
        <w:spacing w:after="0" w:line="240" w:lineRule="auto"/>
        <w:jc w:val="both"/>
        <w:rPr>
          <w:rFonts w:ascii="Times New Roman" w:eastAsia="MS ??" w:hAnsi="Times New Roman"/>
          <w:lang w:eastAsia="ru-RU"/>
        </w:rPr>
      </w:pPr>
    </w:p>
    <w:p w:rsidR="00C52BAA" w:rsidRPr="00EC26BF" w:rsidRDefault="00C52BAA" w:rsidP="00C52BAA">
      <w:pPr>
        <w:spacing w:after="0" w:line="240" w:lineRule="auto"/>
        <w:jc w:val="center"/>
        <w:rPr>
          <w:rFonts w:ascii="Times New Roman" w:eastAsia="MS ??" w:hAnsi="Times New Roman"/>
          <w:b/>
        </w:rPr>
      </w:pPr>
      <w:r w:rsidRPr="00EC26BF">
        <w:rPr>
          <w:rFonts w:ascii="Times New Roman" w:eastAsia="MS ??" w:hAnsi="Times New Roman"/>
          <w:b/>
        </w:rPr>
        <w:t>3.Тематическое планирование предмета «История. Всеобщая история»</w:t>
      </w:r>
    </w:p>
    <w:p w:rsidR="002620F1" w:rsidRDefault="002620F1" w:rsidP="003002F9">
      <w:pPr>
        <w:spacing w:after="0" w:line="240" w:lineRule="auto"/>
        <w:jc w:val="center"/>
        <w:rPr>
          <w:rFonts w:ascii="Times New Roman" w:eastAsia="MS ??" w:hAnsi="Times New Roman"/>
          <w:b/>
          <w:lang w:eastAsia="ru-RU"/>
        </w:rPr>
      </w:pPr>
    </w:p>
    <w:p w:rsidR="003002F9" w:rsidRDefault="00C52BAA" w:rsidP="003002F9">
      <w:pPr>
        <w:spacing w:after="0" w:line="240" w:lineRule="auto"/>
        <w:jc w:val="center"/>
        <w:rPr>
          <w:rFonts w:ascii="Times New Roman" w:eastAsia="MS ??" w:hAnsi="Times New Roman"/>
          <w:b/>
          <w:lang w:eastAsia="ru-RU"/>
        </w:rPr>
      </w:pPr>
      <w:r w:rsidRPr="00EC26BF">
        <w:rPr>
          <w:rFonts w:ascii="Times New Roman" w:eastAsia="MS ??" w:hAnsi="Times New Roman"/>
          <w:b/>
          <w:lang w:eastAsia="ru-RU"/>
        </w:rPr>
        <w:t xml:space="preserve">История древнего мира </w:t>
      </w:r>
      <w:r w:rsidR="00EC26BF">
        <w:rPr>
          <w:rFonts w:ascii="Times New Roman" w:eastAsia="MS ??" w:hAnsi="Times New Roman"/>
          <w:b/>
          <w:lang w:eastAsia="ru-RU"/>
        </w:rPr>
        <w:t xml:space="preserve"> 5 класс </w:t>
      </w:r>
    </w:p>
    <w:p w:rsidR="00C52BAA" w:rsidRDefault="00C52BAA" w:rsidP="003002F9">
      <w:pPr>
        <w:spacing w:after="0" w:line="240" w:lineRule="auto"/>
        <w:jc w:val="center"/>
        <w:rPr>
          <w:rFonts w:ascii="Times New Roman" w:eastAsia="MS ??" w:hAnsi="Times New Roman"/>
          <w:b/>
          <w:lang w:eastAsia="ru-RU"/>
        </w:rPr>
      </w:pPr>
      <w:r w:rsidRPr="00EC26BF">
        <w:rPr>
          <w:rFonts w:ascii="Times New Roman" w:eastAsia="MS ??" w:hAnsi="Times New Roman"/>
          <w:b/>
          <w:lang w:eastAsia="ru-RU"/>
        </w:rPr>
        <w:t>68 ч</w:t>
      </w:r>
      <w:r w:rsidR="003002F9">
        <w:rPr>
          <w:rFonts w:ascii="Times New Roman" w:eastAsia="MS ??" w:hAnsi="Times New Roman"/>
          <w:b/>
          <w:lang w:eastAsia="ru-RU"/>
        </w:rPr>
        <w:t>асов (2 ч в неделю)</w:t>
      </w:r>
    </w:p>
    <w:tbl>
      <w:tblPr>
        <w:tblW w:w="8505" w:type="dxa"/>
        <w:tblInd w:w="534" w:type="dxa"/>
        <w:tblLayout w:type="fixed"/>
        <w:tblLook w:val="01E0"/>
      </w:tblPr>
      <w:tblGrid>
        <w:gridCol w:w="640"/>
        <w:gridCol w:w="6447"/>
        <w:gridCol w:w="1418"/>
      </w:tblGrid>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6E3BE4" w:rsidRDefault="006E3BE4"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w:t>
            </w:r>
          </w:p>
          <w:p w:rsidR="006E3BE4" w:rsidRPr="006E3BE4" w:rsidRDefault="006E3BE4"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п/п</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6E3BE4" w:rsidRDefault="00C52BAA"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Тема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6E3BE4" w:rsidRDefault="00C52BAA"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Кол</w:t>
            </w:r>
            <w:r w:rsidR="006E3BE4">
              <w:rPr>
                <w:rFonts w:ascii="Times New Roman" w:eastAsia="MS ??" w:hAnsi="Times New Roman"/>
                <w:b/>
                <w:lang w:eastAsia="ru-RU"/>
              </w:rPr>
              <w:t>ичест</w:t>
            </w:r>
            <w:r w:rsidRPr="006E3BE4">
              <w:rPr>
                <w:rFonts w:ascii="Times New Roman" w:eastAsia="MS ??" w:hAnsi="Times New Roman"/>
                <w:b/>
                <w:lang w:eastAsia="ru-RU"/>
              </w:rPr>
              <w:t>во часов</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Введение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1</w:t>
            </w:r>
          </w:p>
        </w:tc>
      </w:tr>
      <w:tr w:rsidR="00C52BAA" w:rsidRPr="00EC26BF" w:rsidTr="006E3BE4">
        <w:tc>
          <w:tcPr>
            <w:tcW w:w="8505" w:type="dxa"/>
            <w:gridSpan w:val="3"/>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 xml:space="preserve">Раздел </w:t>
            </w:r>
            <w:r w:rsidRPr="00EC26BF">
              <w:rPr>
                <w:rFonts w:ascii="Times New Roman" w:eastAsia="MS ??" w:hAnsi="Times New Roman"/>
                <w:lang w:val="en-US" w:eastAsia="ru-RU"/>
              </w:rPr>
              <w:t>I</w:t>
            </w:r>
            <w:r w:rsidRPr="00EC26BF">
              <w:rPr>
                <w:rFonts w:ascii="Times New Roman" w:eastAsia="MS ??" w:hAnsi="Times New Roman"/>
                <w:lang w:eastAsia="ru-RU"/>
              </w:rPr>
              <w:t>. Жизнь первобытных людей (6 часов)</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 Первобытные собиратели и охотники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3</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lastRenderedPageBreak/>
              <w:t>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Древнейшие люди.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Родовые общины охотников и собирателей.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Возникновение искусства и религии.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2. Первобытные земледельцы и скотоводы.</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2</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Возникновение земледелия и скотоводства.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Появление неравенства и знати.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3. Счет лет в истории.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1</w:t>
            </w:r>
          </w:p>
        </w:tc>
      </w:tr>
      <w:tr w:rsidR="00C52BAA" w:rsidRPr="00EC26BF" w:rsidTr="006E3BE4">
        <w:tc>
          <w:tcPr>
            <w:tcW w:w="8505" w:type="dxa"/>
            <w:gridSpan w:val="3"/>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 xml:space="preserve">Раздел </w:t>
            </w:r>
            <w:r w:rsidRPr="00EC26BF">
              <w:rPr>
                <w:rFonts w:ascii="Times New Roman" w:eastAsia="MS ??" w:hAnsi="Times New Roman"/>
                <w:lang w:val="en-US" w:eastAsia="ru-RU"/>
              </w:rPr>
              <w:t>II</w:t>
            </w:r>
            <w:r w:rsidRPr="00EC26BF">
              <w:rPr>
                <w:rFonts w:ascii="Times New Roman" w:eastAsia="MS ??" w:hAnsi="Times New Roman"/>
                <w:lang w:eastAsia="ru-RU"/>
              </w:rPr>
              <w:t>. Древний Восток. (18 часов)</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4. Древний Египет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7</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Государство на берегах Нила.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Как жили земледельцы и ремесленники в Египте.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Жизнь египетского вельможи.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Военные походы фараонов.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Религия древних египтян.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Искусство Древнего Египта.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Письменность и знания древних Египтян.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1</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5. Западная Азия в древности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7</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Древнее Двуречье.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Вавилонский царь Хаммурапи и его законы.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Финикийские мореплаватели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19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Библейские сказания.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Древнееврейское царство.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Ассирийская держава.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Персидская держава «царя царей».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6. Индия и Китай в древности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4</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Природа и люди Индии.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Индийские касты.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Чему учил китайский мудрец Конфуций.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Первый властелин единого Китая.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ПОУ: «Вклад народов Древнего Востока  в мировую культуру».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1</w:t>
            </w:r>
          </w:p>
        </w:tc>
      </w:tr>
      <w:tr w:rsidR="00C52BAA" w:rsidRPr="00EC26BF" w:rsidTr="006E3BE4">
        <w:tc>
          <w:tcPr>
            <w:tcW w:w="8505" w:type="dxa"/>
            <w:gridSpan w:val="3"/>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Раздел III. Древняя Греция (20 часов)</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7. Древнейшая Греция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5</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Греки и критяне.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29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Микены и Троя.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Поэма Гомера «Илиада».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Поэма Гомера «Одиссея».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Религия древних греков.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8. Полисы Греции и их борьба с персидским нашествием.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7</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Земледельцы Аттики теряют свою землю и свободу.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 xml:space="preserve">Зарождение демократии в Афинах.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Древняя Спарта.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Греческие колонии на берегах Средиземного и Черного морей.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Олимпийские игры в древности.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Победа греков над персами в Марафонской битве.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39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Нашествие персидских войск на Элладу.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9. Возвышение Афин в V веке до н.э. и расцвет демократии.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5</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 гаванях афинского порта Пирей.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 городе богини Афины.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 афинских школах и гимнасиях.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 театре Диониса.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Афинская демократия при Перикле.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10. Македонские завоевания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3</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Города Эллады подчиняются Македонии.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Поход Александра Македонского на Восток.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 Александрии Египетской.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lastRenderedPageBreak/>
              <w:t>48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ПОУ по теме: «Вклад эллинов в мировую культуру».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1</w:t>
            </w:r>
          </w:p>
        </w:tc>
      </w:tr>
      <w:tr w:rsidR="00C52BAA" w:rsidRPr="00EC26BF" w:rsidTr="006E3BE4">
        <w:tc>
          <w:tcPr>
            <w:tcW w:w="8505" w:type="dxa"/>
            <w:gridSpan w:val="3"/>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Раздел 4. Древний Рим (17 часов)</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11. Рим: от возникновения до установления господства над Италией.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3</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49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Древнейший Рим.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Завоевание Римом Италии.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Устройство Римской республики.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12. Рим – сильнейшая держава Средиземноморья.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3</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Вторая война Рима с Карфагеном.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 xml:space="preserve">Установление господства Рима во всем Средиземноморья.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Рабство в Древнем Риме.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13. Гражданские войны в Риме.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4</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Земельный закон братьев Гракхов.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Восстание Спартака.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57</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Единовластие Цезаря.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Установление империи.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14. Римская империя в первые века нашей эры.</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5</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59</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Соседи Римской империи.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60</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Рим при императоре Нероне.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61</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Первые христиане и их учение.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62</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Расцвет империи во II веке.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63</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«Вечный город» и его жители.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Тема 15. Падение Западной Римской империи.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2</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64</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Римская империя при Константине.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65</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Взятие Рима варварами.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C52BAA">
            <w:pPr>
              <w:spacing w:after="0" w:line="240" w:lineRule="auto"/>
              <w:rPr>
                <w:rFonts w:ascii="Times New Roman" w:eastAsia="MS ??" w:hAnsi="Times New Roman"/>
                <w:lang w:eastAsia="ru-RU"/>
              </w:rPr>
            </w:pP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Итоговое повторение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6E3BE4">
            <w:pPr>
              <w:spacing w:after="0" w:line="240" w:lineRule="auto"/>
              <w:jc w:val="center"/>
              <w:rPr>
                <w:rFonts w:ascii="Times New Roman" w:eastAsia="MS ??" w:hAnsi="Times New Roman"/>
                <w:lang w:eastAsia="ru-RU"/>
              </w:rPr>
            </w:pPr>
            <w:r w:rsidRPr="00EC26BF">
              <w:rPr>
                <w:rFonts w:ascii="Times New Roman" w:eastAsia="MS ??" w:hAnsi="Times New Roman"/>
                <w:lang w:eastAsia="ru-RU"/>
              </w:rPr>
              <w:t>3</w:t>
            </w: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66</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ПОУ по теме: «Особенности цивилизации Греции и Рима».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r w:rsidR="00C52BAA" w:rsidRPr="00EC26BF" w:rsidTr="006E3BE4">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67-68</w:t>
            </w:r>
          </w:p>
        </w:tc>
        <w:tc>
          <w:tcPr>
            <w:tcW w:w="6447" w:type="dxa"/>
            <w:tcBorders>
              <w:top w:val="single" w:sz="4" w:space="0" w:color="auto"/>
              <w:left w:val="single" w:sz="4" w:space="0" w:color="auto"/>
              <w:bottom w:val="single" w:sz="4" w:space="0" w:color="auto"/>
              <w:right w:val="single" w:sz="4" w:space="0" w:color="auto"/>
            </w:tcBorders>
            <w:shd w:val="clear" w:color="auto" w:fill="auto"/>
            <w:hideMark/>
          </w:tcPr>
          <w:p w:rsidR="00C52BAA" w:rsidRPr="00EC26BF" w:rsidRDefault="00C52BAA" w:rsidP="00C52BAA">
            <w:pPr>
              <w:spacing w:after="0" w:line="240" w:lineRule="auto"/>
              <w:rPr>
                <w:rFonts w:ascii="Times New Roman" w:eastAsia="MS ??" w:hAnsi="Times New Roman"/>
                <w:lang w:eastAsia="ru-RU"/>
              </w:rPr>
            </w:pPr>
            <w:r w:rsidRPr="00EC26BF">
              <w:rPr>
                <w:rFonts w:ascii="Times New Roman" w:eastAsia="MS ??" w:hAnsi="Times New Roman"/>
                <w:lang w:eastAsia="ru-RU"/>
              </w:rPr>
              <w:t>Вклад народов древности в мировую культуру.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2BAA" w:rsidRPr="00EC26BF" w:rsidRDefault="00C52BAA" w:rsidP="006E3BE4">
            <w:pPr>
              <w:spacing w:after="0" w:line="240" w:lineRule="auto"/>
              <w:jc w:val="center"/>
              <w:rPr>
                <w:rFonts w:ascii="Times New Roman" w:eastAsia="MS ??" w:hAnsi="Times New Roman"/>
                <w:lang w:eastAsia="ru-RU"/>
              </w:rPr>
            </w:pPr>
          </w:p>
        </w:tc>
      </w:tr>
    </w:tbl>
    <w:p w:rsidR="00355CD0" w:rsidRDefault="00355CD0" w:rsidP="00594BCF">
      <w:pPr>
        <w:tabs>
          <w:tab w:val="left" w:pos="284"/>
        </w:tabs>
        <w:spacing w:after="0" w:line="240" w:lineRule="auto"/>
        <w:jc w:val="both"/>
        <w:rPr>
          <w:rFonts w:ascii="Times New Roman" w:eastAsia="Times New Roman" w:hAnsi="Times New Roman"/>
        </w:rPr>
      </w:pPr>
    </w:p>
    <w:p w:rsidR="006E3BE4" w:rsidRDefault="00355CD0" w:rsidP="00355CD0">
      <w:pPr>
        <w:spacing w:after="0" w:line="240" w:lineRule="auto"/>
        <w:jc w:val="center"/>
        <w:rPr>
          <w:rFonts w:ascii="Times New Roman" w:eastAsia="MS ??" w:hAnsi="Times New Roman"/>
          <w:b/>
          <w:lang w:eastAsia="ru-RU"/>
        </w:rPr>
      </w:pPr>
      <w:r w:rsidRPr="00355CD0">
        <w:rPr>
          <w:rFonts w:ascii="Times New Roman" w:eastAsia="MS ??" w:hAnsi="Times New Roman"/>
          <w:b/>
          <w:lang w:eastAsia="ru-RU"/>
        </w:rPr>
        <w:t>История Средних веков</w:t>
      </w:r>
      <w:r>
        <w:rPr>
          <w:rFonts w:ascii="Times New Roman" w:eastAsia="MS ??" w:hAnsi="Times New Roman"/>
          <w:b/>
          <w:lang w:eastAsia="ru-RU"/>
        </w:rPr>
        <w:t xml:space="preserve"> 6 класс </w:t>
      </w:r>
      <w:r w:rsidRPr="00355CD0">
        <w:rPr>
          <w:rFonts w:ascii="Times New Roman" w:eastAsia="MS ??" w:hAnsi="Times New Roman"/>
          <w:b/>
          <w:lang w:eastAsia="ru-RU"/>
        </w:rPr>
        <w:t xml:space="preserve"> </w:t>
      </w:r>
    </w:p>
    <w:p w:rsidR="00355CD0" w:rsidRDefault="00355CD0" w:rsidP="00355CD0">
      <w:pPr>
        <w:spacing w:after="0" w:line="240" w:lineRule="auto"/>
        <w:jc w:val="center"/>
        <w:rPr>
          <w:rFonts w:ascii="Times New Roman" w:eastAsia="MS ??" w:hAnsi="Times New Roman"/>
          <w:b/>
          <w:lang w:eastAsia="ru-RU"/>
        </w:rPr>
      </w:pPr>
      <w:r w:rsidRPr="00355CD0">
        <w:rPr>
          <w:rFonts w:ascii="Times New Roman" w:eastAsia="MS ??" w:hAnsi="Times New Roman"/>
          <w:b/>
          <w:lang w:eastAsia="ru-RU"/>
        </w:rPr>
        <w:t>28 ч</w:t>
      </w:r>
      <w:r w:rsidR="006E3BE4">
        <w:rPr>
          <w:rFonts w:ascii="Times New Roman" w:eastAsia="MS ??" w:hAnsi="Times New Roman"/>
          <w:b/>
          <w:lang w:eastAsia="ru-RU"/>
        </w:rPr>
        <w:t>асов</w:t>
      </w:r>
    </w:p>
    <w:p w:rsidR="002620F1" w:rsidRDefault="002620F1" w:rsidP="00355CD0">
      <w:pPr>
        <w:spacing w:after="0" w:line="240" w:lineRule="auto"/>
        <w:jc w:val="center"/>
        <w:rPr>
          <w:rFonts w:ascii="Times New Roman" w:eastAsia="MS ??" w:hAnsi="Times New Roman"/>
          <w:b/>
          <w:lang w:eastAsia="ru-RU"/>
        </w:rPr>
      </w:pPr>
    </w:p>
    <w:tbl>
      <w:tblPr>
        <w:tblW w:w="4808" w:type="pct"/>
        <w:tblInd w:w="108" w:type="dxa"/>
        <w:tblLayout w:type="fixed"/>
        <w:tblLook w:val="01E0"/>
      </w:tblPr>
      <w:tblGrid>
        <w:gridCol w:w="1134"/>
        <w:gridCol w:w="6379"/>
        <w:gridCol w:w="1416"/>
      </w:tblGrid>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Default="006E3BE4" w:rsidP="006E3BE4">
            <w:pPr>
              <w:spacing w:after="0" w:line="240" w:lineRule="auto"/>
              <w:jc w:val="center"/>
              <w:rPr>
                <w:rFonts w:ascii="Times New Roman" w:eastAsia="MS ??" w:hAnsi="Times New Roman"/>
                <w:b/>
                <w:lang w:eastAsia="ru-RU"/>
              </w:rPr>
            </w:pPr>
            <w:r>
              <w:rPr>
                <w:rFonts w:ascii="Times New Roman" w:eastAsia="MS ??" w:hAnsi="Times New Roman"/>
                <w:b/>
                <w:lang w:eastAsia="ru-RU"/>
              </w:rPr>
              <w:t>№</w:t>
            </w:r>
          </w:p>
          <w:p w:rsidR="006E3BE4" w:rsidRPr="006E3BE4" w:rsidRDefault="006E3BE4" w:rsidP="006E3BE4">
            <w:pPr>
              <w:spacing w:after="0" w:line="240" w:lineRule="auto"/>
              <w:jc w:val="center"/>
              <w:rPr>
                <w:rFonts w:ascii="Times New Roman" w:eastAsia="MS ??" w:hAnsi="Times New Roman"/>
                <w:b/>
                <w:lang w:eastAsia="ru-RU"/>
              </w:rPr>
            </w:pPr>
            <w:r>
              <w:rPr>
                <w:rFonts w:ascii="Times New Roman" w:eastAsia="MS ??" w:hAnsi="Times New Roman"/>
                <w:b/>
                <w:lang w:eastAsia="ru-RU"/>
              </w:rPr>
              <w:t>п/п</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Тема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b/>
                <w:lang w:eastAsia="ru-RU"/>
              </w:rPr>
            </w:pPr>
            <w:r w:rsidRPr="006E3BE4">
              <w:rPr>
                <w:rFonts w:ascii="Times New Roman" w:eastAsia="MS ??" w:hAnsi="Times New Roman"/>
                <w:b/>
                <w:lang w:eastAsia="ru-RU"/>
              </w:rPr>
              <w:t>Кол</w:t>
            </w:r>
            <w:r w:rsidR="006E3BE4">
              <w:rPr>
                <w:rFonts w:ascii="Times New Roman" w:eastAsia="MS ??" w:hAnsi="Times New Roman"/>
                <w:b/>
                <w:lang w:eastAsia="ru-RU"/>
              </w:rPr>
              <w:t>ичест</w:t>
            </w:r>
            <w:r w:rsidRPr="006E3BE4">
              <w:rPr>
                <w:rFonts w:ascii="Times New Roman" w:eastAsia="MS ??" w:hAnsi="Times New Roman"/>
                <w:b/>
                <w:lang w:eastAsia="ru-RU"/>
              </w:rPr>
              <w:t>во часов</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1.</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Становление средневековой Европы (VI-XI вв.)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5</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Введение. Образование варварских королевств. Государство франков в VI-VIII веках.</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Христианская церковь в раннее Средневековье.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Возникновение и распад империи Карла Великого.</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Феодальная раздробленность Западной Европы в IX XI вв.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Англия в раннее Средневековье.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2.</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Византийская империя и славяне VI-XI вв.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1</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Византия при Юстиниане. Борьба империи с внешними врагами.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Культура Византии.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Образование славянских государств.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3.</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Арабы в VI-XI вв.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1</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Возникновение ислама. Арабский халифат и его распад.</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Культура стран халифата.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4.</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Феодалы и крестьяне.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2</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Средневековая деревня и её обитатели.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В рыцарском замке.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5.</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Средневековый город в Западной и Центральной Европе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2</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Формирование средневековых городов. Городское ремесло.</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Торговля в средние века. Горожане и их образ жизни.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6.</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Католическая церковь в XI-XIII веках. Крестовые походы.</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2</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Могущество папской власти. Католическая церковь и еретики.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Крестовые походы.</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7.</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Образование централизованных государств в Западной Европе (XI-XV вв.)</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7</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Как происходило объединение Франции.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Что англичане называют началом своих свобод.</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Столетняя война.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Усиление королевской власти в конце XV века во Франции и в Англии.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Реконкиста и образование централизованных государств на пиренейском полуострове.</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Государства, оставшиеся раздробленными: германия и Италия в XII-XV веках.</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8.</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Славянские государства и Византия в XIV-XV веках.</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2</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Гуситское движение в Чехии.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Завоевание турками-османами Балканского полуострова.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Тема 9.</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Культура Западной Европы в Средние века.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3</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Образование и философия. Средневековая литература.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Средневековое искусство.</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Культура раннего Возрождения в Италии.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Научные изобретения и открытия.</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6E3BE4" w:rsidP="00D477CB">
            <w:pPr>
              <w:spacing w:after="0" w:line="240" w:lineRule="auto"/>
              <w:rPr>
                <w:rFonts w:ascii="Times New Roman" w:eastAsia="MS ??" w:hAnsi="Times New Roman"/>
                <w:lang w:eastAsia="ru-RU"/>
              </w:rPr>
            </w:pPr>
            <w:r>
              <w:rPr>
                <w:rFonts w:ascii="Times New Roman" w:eastAsia="MS ??" w:hAnsi="Times New Roman"/>
                <w:lang w:eastAsia="ru-RU"/>
              </w:rPr>
              <w:t xml:space="preserve">Тема </w:t>
            </w:r>
            <w:r w:rsidR="00C74B8C" w:rsidRPr="006E3BE4">
              <w:rPr>
                <w:rFonts w:ascii="Times New Roman" w:eastAsia="MS ??" w:hAnsi="Times New Roman"/>
                <w:lang w:eastAsia="ru-RU"/>
              </w:rPr>
              <w:t>10.</w:t>
            </w: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Народы Азии, Америки и Африки в Средние века.</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r w:rsidRPr="006E3BE4">
              <w:rPr>
                <w:rFonts w:ascii="Times New Roman" w:eastAsia="MS ??" w:hAnsi="Times New Roman"/>
                <w:lang w:eastAsia="ru-RU"/>
              </w:rPr>
              <w:t>3</w:t>
            </w: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Средневековая Азия: Китай, Индия, Япония.</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r w:rsidR="00C74B8C" w:rsidRPr="006E3BE4" w:rsidTr="006E3BE4">
        <w:tc>
          <w:tcPr>
            <w:tcW w:w="635" w:type="pct"/>
            <w:tcBorders>
              <w:top w:val="single" w:sz="4" w:space="0" w:color="auto"/>
              <w:left w:val="single" w:sz="4" w:space="0" w:color="auto"/>
              <w:bottom w:val="single" w:sz="4" w:space="0" w:color="auto"/>
              <w:right w:val="single" w:sz="4" w:space="0" w:color="auto"/>
            </w:tcBorders>
            <w:shd w:val="clear" w:color="auto" w:fill="auto"/>
          </w:tcPr>
          <w:p w:rsidR="00C74B8C" w:rsidRPr="006E3BE4" w:rsidRDefault="00C74B8C" w:rsidP="00D477CB">
            <w:pPr>
              <w:spacing w:after="0" w:line="240" w:lineRule="auto"/>
              <w:rPr>
                <w:rFonts w:ascii="Times New Roman" w:eastAsia="MS ??" w:hAnsi="Times New Roman"/>
                <w:lang w:eastAsia="ru-RU"/>
              </w:rPr>
            </w:pPr>
          </w:p>
        </w:tc>
        <w:tc>
          <w:tcPr>
            <w:tcW w:w="3572"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D477CB">
            <w:pPr>
              <w:spacing w:after="0" w:line="240" w:lineRule="auto"/>
              <w:rPr>
                <w:rFonts w:ascii="Times New Roman" w:eastAsia="MS ??" w:hAnsi="Times New Roman"/>
                <w:lang w:eastAsia="ru-RU"/>
              </w:rPr>
            </w:pPr>
            <w:r w:rsidRPr="006E3BE4">
              <w:rPr>
                <w:rFonts w:ascii="Times New Roman" w:eastAsia="MS ??" w:hAnsi="Times New Roman"/>
                <w:lang w:eastAsia="ru-RU"/>
              </w:rPr>
              <w:t>Государства и народы Африки и доколумбовой Америки.</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C74B8C" w:rsidRPr="006E3BE4" w:rsidRDefault="00C74B8C" w:rsidP="006E3BE4">
            <w:pPr>
              <w:spacing w:after="0" w:line="240" w:lineRule="auto"/>
              <w:jc w:val="center"/>
              <w:rPr>
                <w:rFonts w:ascii="Times New Roman" w:eastAsia="MS ??" w:hAnsi="Times New Roman"/>
                <w:lang w:eastAsia="ru-RU"/>
              </w:rPr>
            </w:pPr>
          </w:p>
        </w:tc>
      </w:tr>
    </w:tbl>
    <w:p w:rsidR="00197851" w:rsidRDefault="00197851" w:rsidP="00355CD0">
      <w:pPr>
        <w:spacing w:after="0" w:line="240" w:lineRule="auto"/>
        <w:jc w:val="center"/>
        <w:rPr>
          <w:rFonts w:ascii="Times New Roman" w:hAnsi="Times New Roman"/>
          <w:b/>
        </w:rPr>
      </w:pPr>
    </w:p>
    <w:p w:rsidR="0017359A" w:rsidRDefault="00355CD0" w:rsidP="00355CD0">
      <w:pPr>
        <w:spacing w:after="0" w:line="240" w:lineRule="auto"/>
        <w:jc w:val="center"/>
        <w:rPr>
          <w:rFonts w:ascii="Times New Roman" w:hAnsi="Times New Roman"/>
          <w:b/>
        </w:rPr>
      </w:pPr>
      <w:r w:rsidRPr="00355CD0">
        <w:rPr>
          <w:rFonts w:ascii="Times New Roman" w:hAnsi="Times New Roman"/>
          <w:b/>
        </w:rPr>
        <w:t xml:space="preserve">Тематическое планирование по истории Нового времени </w:t>
      </w:r>
      <w:r w:rsidR="0017359A">
        <w:rPr>
          <w:rFonts w:ascii="Times New Roman" w:hAnsi="Times New Roman"/>
          <w:b/>
          <w:lang w:val="en-US"/>
        </w:rPr>
        <w:t>XV</w:t>
      </w:r>
      <w:r w:rsidR="0017359A" w:rsidRPr="007D5526">
        <w:rPr>
          <w:rFonts w:ascii="Times New Roman" w:hAnsi="Times New Roman"/>
          <w:b/>
        </w:rPr>
        <w:t>–</w:t>
      </w:r>
      <w:r w:rsidR="0017359A">
        <w:rPr>
          <w:rFonts w:ascii="Times New Roman" w:hAnsi="Times New Roman"/>
          <w:b/>
          <w:lang w:val="en-US"/>
        </w:rPr>
        <w:t>XVII</w:t>
      </w:r>
      <w:r w:rsidR="0017359A">
        <w:rPr>
          <w:rFonts w:ascii="Times New Roman" w:hAnsi="Times New Roman"/>
          <w:b/>
        </w:rPr>
        <w:t xml:space="preserve"> вв.</w:t>
      </w:r>
      <w:r w:rsidR="0017359A" w:rsidRPr="00BB0E33">
        <w:rPr>
          <w:rFonts w:ascii="Times New Roman" w:hAnsi="Times New Roman"/>
          <w:b/>
        </w:rPr>
        <w:t xml:space="preserve"> </w:t>
      </w:r>
      <w:r w:rsidRPr="00355CD0">
        <w:rPr>
          <w:rFonts w:ascii="Times New Roman" w:hAnsi="Times New Roman"/>
          <w:b/>
        </w:rPr>
        <w:t>7 класс</w:t>
      </w:r>
      <w:r>
        <w:rPr>
          <w:rFonts w:ascii="Times New Roman" w:hAnsi="Times New Roman"/>
          <w:b/>
        </w:rPr>
        <w:t xml:space="preserve"> </w:t>
      </w:r>
    </w:p>
    <w:p w:rsidR="00355CD0" w:rsidRDefault="00355CD0" w:rsidP="00355CD0">
      <w:pPr>
        <w:spacing w:after="0" w:line="240" w:lineRule="auto"/>
        <w:jc w:val="center"/>
        <w:rPr>
          <w:rFonts w:ascii="Times New Roman" w:hAnsi="Times New Roman"/>
          <w:b/>
        </w:rPr>
      </w:pPr>
      <w:r>
        <w:rPr>
          <w:rFonts w:ascii="Times New Roman" w:hAnsi="Times New Roman"/>
          <w:b/>
        </w:rPr>
        <w:t xml:space="preserve"> 28 ч</w:t>
      </w:r>
      <w:r w:rsidR="0017359A">
        <w:rPr>
          <w:rFonts w:ascii="Times New Roman" w:hAnsi="Times New Roman"/>
          <w:b/>
        </w:rPr>
        <w:t>асов</w:t>
      </w:r>
    </w:p>
    <w:tbl>
      <w:tblPr>
        <w:tblW w:w="8906"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6719"/>
        <w:gridCol w:w="1418"/>
      </w:tblGrid>
      <w:tr w:rsidR="0017359A" w:rsidTr="0017359A">
        <w:trPr>
          <w:trHeight w:val="541"/>
          <w:jc w:val="center"/>
        </w:trPr>
        <w:tc>
          <w:tcPr>
            <w:tcW w:w="769" w:type="dxa"/>
          </w:tcPr>
          <w:p w:rsidR="0017359A" w:rsidRPr="0017359A" w:rsidRDefault="0017359A" w:rsidP="0017359A">
            <w:pPr>
              <w:pStyle w:val="af1"/>
              <w:jc w:val="center"/>
              <w:rPr>
                <w:sz w:val="22"/>
                <w:szCs w:val="22"/>
              </w:rPr>
            </w:pPr>
          </w:p>
        </w:tc>
        <w:tc>
          <w:tcPr>
            <w:tcW w:w="6719" w:type="dxa"/>
          </w:tcPr>
          <w:p w:rsidR="0017359A" w:rsidRPr="0017359A" w:rsidRDefault="0017359A" w:rsidP="0017359A">
            <w:pPr>
              <w:pStyle w:val="af1"/>
              <w:jc w:val="center"/>
              <w:rPr>
                <w:sz w:val="22"/>
                <w:szCs w:val="22"/>
              </w:rPr>
            </w:pPr>
            <w:r w:rsidRPr="0017359A">
              <w:rPr>
                <w:b/>
                <w:sz w:val="22"/>
                <w:szCs w:val="22"/>
              </w:rPr>
              <w:t>Тема</w:t>
            </w:r>
          </w:p>
        </w:tc>
        <w:tc>
          <w:tcPr>
            <w:tcW w:w="1418" w:type="dxa"/>
          </w:tcPr>
          <w:p w:rsidR="0017359A" w:rsidRPr="0017359A" w:rsidRDefault="0017359A" w:rsidP="0017359A">
            <w:pPr>
              <w:pStyle w:val="af1"/>
              <w:ind w:firstLine="0"/>
              <w:jc w:val="center"/>
              <w:rPr>
                <w:sz w:val="22"/>
                <w:szCs w:val="22"/>
              </w:rPr>
            </w:pPr>
            <w:r w:rsidRPr="0017359A">
              <w:rPr>
                <w:b/>
                <w:sz w:val="22"/>
                <w:szCs w:val="22"/>
              </w:rPr>
              <w:t>Количество часов</w:t>
            </w:r>
          </w:p>
        </w:tc>
      </w:tr>
      <w:tr w:rsidR="0017359A" w:rsidTr="0017359A">
        <w:trPr>
          <w:trHeight w:val="19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w:t>
            </w:r>
          </w:p>
        </w:tc>
        <w:tc>
          <w:tcPr>
            <w:tcW w:w="6719" w:type="dxa"/>
            <w:vAlign w:val="center"/>
          </w:tcPr>
          <w:p w:rsidR="0017359A" w:rsidRPr="00D918B5" w:rsidRDefault="0017359A" w:rsidP="003A5BDA">
            <w:pPr>
              <w:rPr>
                <w:rFonts w:ascii="Times New Roman" w:hAnsi="Times New Roman"/>
              </w:rPr>
            </w:pPr>
            <w:r w:rsidRPr="00D918B5">
              <w:rPr>
                <w:rFonts w:ascii="Times New Roman" w:hAnsi="Times New Roman"/>
                <w:b/>
              </w:rPr>
              <w:t>Введение.</w:t>
            </w:r>
            <w:r w:rsidRPr="00D918B5">
              <w:rPr>
                <w:rFonts w:ascii="Times New Roman" w:hAnsi="Times New Roman"/>
              </w:rPr>
              <w:t xml:space="preserve"> От Средневековья к Новому времени</w:t>
            </w:r>
          </w:p>
        </w:tc>
        <w:tc>
          <w:tcPr>
            <w:tcW w:w="1418" w:type="dxa"/>
          </w:tcPr>
          <w:p w:rsidR="0017359A" w:rsidRPr="0017359A" w:rsidRDefault="0017359A" w:rsidP="003A5BDA">
            <w:pPr>
              <w:jc w:val="center"/>
              <w:rPr>
                <w:rFonts w:ascii="Times New Roman" w:hAnsi="Times New Roman"/>
                <w:b/>
              </w:rPr>
            </w:pPr>
            <w:r w:rsidRPr="0017359A">
              <w:rPr>
                <w:rFonts w:ascii="Times New Roman" w:hAnsi="Times New Roman"/>
                <w:b/>
              </w:rPr>
              <w:t>1 час</w:t>
            </w:r>
          </w:p>
        </w:tc>
      </w:tr>
      <w:tr w:rsidR="0017359A" w:rsidTr="0017359A">
        <w:trPr>
          <w:trHeight w:val="539"/>
          <w:jc w:val="center"/>
        </w:trPr>
        <w:tc>
          <w:tcPr>
            <w:tcW w:w="769" w:type="dxa"/>
            <w:vAlign w:val="center"/>
          </w:tcPr>
          <w:p w:rsidR="0017359A" w:rsidRPr="00D918B5" w:rsidRDefault="0017359A" w:rsidP="003A5BDA">
            <w:pPr>
              <w:jc w:val="center"/>
              <w:rPr>
                <w:rFonts w:ascii="Times New Roman" w:hAnsi="Times New Roman"/>
              </w:rPr>
            </w:pPr>
          </w:p>
        </w:tc>
        <w:tc>
          <w:tcPr>
            <w:tcW w:w="6719" w:type="dxa"/>
            <w:vAlign w:val="center"/>
          </w:tcPr>
          <w:p w:rsidR="0017359A" w:rsidRPr="00D918B5" w:rsidRDefault="0017359A" w:rsidP="003A5BDA">
            <w:pPr>
              <w:rPr>
                <w:rFonts w:ascii="Times New Roman" w:hAnsi="Times New Roman"/>
                <w:b/>
              </w:rPr>
            </w:pPr>
            <w:r w:rsidRPr="00D918B5">
              <w:rPr>
                <w:rFonts w:ascii="Times New Roman" w:hAnsi="Times New Roman"/>
                <w:b/>
              </w:rPr>
              <w:t>Раздел 1. Мир в начале Нового времени. Великие географические открытия. Возрождение. Реформация.</w:t>
            </w:r>
          </w:p>
        </w:tc>
        <w:tc>
          <w:tcPr>
            <w:tcW w:w="1418" w:type="dxa"/>
          </w:tcPr>
          <w:p w:rsidR="0017359A" w:rsidRPr="0017359A" w:rsidRDefault="0017359A" w:rsidP="003A5BDA">
            <w:pPr>
              <w:jc w:val="center"/>
              <w:rPr>
                <w:rFonts w:ascii="Times New Roman" w:hAnsi="Times New Roman"/>
                <w:b/>
              </w:rPr>
            </w:pPr>
            <w:r w:rsidRPr="0017359A">
              <w:rPr>
                <w:rFonts w:ascii="Times New Roman" w:hAnsi="Times New Roman"/>
                <w:b/>
              </w:rPr>
              <w:t>19 час.</w:t>
            </w:r>
          </w:p>
        </w:tc>
      </w:tr>
      <w:tr w:rsidR="0017359A" w:rsidTr="0017359A">
        <w:trPr>
          <w:trHeight w:val="167"/>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w:t>
            </w:r>
          </w:p>
        </w:tc>
        <w:tc>
          <w:tcPr>
            <w:tcW w:w="6719" w:type="dxa"/>
            <w:vAlign w:val="center"/>
          </w:tcPr>
          <w:p w:rsidR="0017359A" w:rsidRPr="0017359A" w:rsidRDefault="0017359A" w:rsidP="0017359A">
            <w:pPr>
              <w:pStyle w:val="af1"/>
              <w:ind w:firstLine="0"/>
              <w:rPr>
                <w:sz w:val="22"/>
                <w:szCs w:val="22"/>
              </w:rPr>
            </w:pPr>
            <w:r w:rsidRPr="0017359A">
              <w:rPr>
                <w:sz w:val="22"/>
                <w:szCs w:val="22"/>
              </w:rPr>
              <w:t>Технические открытия и выход к мировому океану.</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3-4</w:t>
            </w:r>
          </w:p>
        </w:tc>
        <w:tc>
          <w:tcPr>
            <w:tcW w:w="6719" w:type="dxa"/>
            <w:vAlign w:val="center"/>
          </w:tcPr>
          <w:p w:rsidR="0017359A" w:rsidRPr="0017359A" w:rsidRDefault="0017359A" w:rsidP="0017359A">
            <w:pPr>
              <w:pStyle w:val="af1"/>
              <w:ind w:firstLine="0"/>
              <w:rPr>
                <w:b/>
                <w:sz w:val="22"/>
                <w:szCs w:val="22"/>
              </w:rPr>
            </w:pPr>
            <w:r w:rsidRPr="0017359A">
              <w:rPr>
                <w:sz w:val="22"/>
                <w:szCs w:val="22"/>
              </w:rPr>
              <w:t>Встреча миров. Великие географические открытия и их последствия</w:t>
            </w:r>
            <w:r w:rsidRPr="0017359A">
              <w:rPr>
                <w:b/>
                <w:sz w:val="22"/>
                <w:szCs w:val="22"/>
              </w:rPr>
              <w:t>.</w:t>
            </w:r>
          </w:p>
        </w:tc>
        <w:tc>
          <w:tcPr>
            <w:tcW w:w="1418" w:type="dxa"/>
          </w:tcPr>
          <w:p w:rsidR="0017359A" w:rsidRPr="0017359A" w:rsidRDefault="0017359A" w:rsidP="0017359A">
            <w:pPr>
              <w:pStyle w:val="af1"/>
              <w:rPr>
                <w:sz w:val="22"/>
                <w:szCs w:val="22"/>
              </w:rPr>
            </w:pPr>
            <w:r w:rsidRPr="0017359A">
              <w:rPr>
                <w:sz w:val="22"/>
                <w:szCs w:val="22"/>
              </w:rPr>
              <w:t>2</w:t>
            </w:r>
          </w:p>
        </w:tc>
      </w:tr>
      <w:tr w:rsidR="0017359A" w:rsidTr="0017359A">
        <w:trPr>
          <w:trHeight w:val="286"/>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5-6</w:t>
            </w:r>
          </w:p>
        </w:tc>
        <w:tc>
          <w:tcPr>
            <w:tcW w:w="6719" w:type="dxa"/>
            <w:vAlign w:val="center"/>
          </w:tcPr>
          <w:p w:rsidR="0017359A" w:rsidRPr="0017359A" w:rsidRDefault="0017359A" w:rsidP="0017359A">
            <w:pPr>
              <w:pStyle w:val="af1"/>
              <w:ind w:firstLine="0"/>
              <w:rPr>
                <w:sz w:val="22"/>
                <w:szCs w:val="22"/>
              </w:rPr>
            </w:pPr>
            <w:r w:rsidRPr="0017359A">
              <w:rPr>
                <w:sz w:val="22"/>
                <w:szCs w:val="22"/>
              </w:rPr>
              <w:t xml:space="preserve">Усиление королевской власти в </w:t>
            </w:r>
            <w:r w:rsidRPr="0017359A">
              <w:rPr>
                <w:sz w:val="22"/>
                <w:szCs w:val="22"/>
                <w:lang w:val="en-US"/>
              </w:rPr>
              <w:t>XVI</w:t>
            </w:r>
            <w:r w:rsidRPr="0017359A">
              <w:rPr>
                <w:sz w:val="22"/>
                <w:szCs w:val="22"/>
              </w:rPr>
              <w:t>–</w:t>
            </w:r>
            <w:r w:rsidRPr="0017359A">
              <w:rPr>
                <w:sz w:val="22"/>
                <w:szCs w:val="22"/>
                <w:lang w:val="en-US"/>
              </w:rPr>
              <w:t>XVII</w:t>
            </w:r>
            <w:r w:rsidRPr="0017359A">
              <w:rPr>
                <w:sz w:val="22"/>
                <w:szCs w:val="22"/>
              </w:rPr>
              <w:t xml:space="preserve"> вв.</w:t>
            </w:r>
          </w:p>
        </w:tc>
        <w:tc>
          <w:tcPr>
            <w:tcW w:w="1418" w:type="dxa"/>
          </w:tcPr>
          <w:p w:rsidR="0017359A" w:rsidRPr="0017359A" w:rsidRDefault="0017359A" w:rsidP="0017359A">
            <w:pPr>
              <w:pStyle w:val="af1"/>
              <w:rPr>
                <w:sz w:val="22"/>
                <w:szCs w:val="22"/>
              </w:rPr>
            </w:pPr>
            <w:r w:rsidRPr="0017359A">
              <w:rPr>
                <w:sz w:val="22"/>
                <w:szCs w:val="22"/>
              </w:rPr>
              <w:t>2</w:t>
            </w:r>
          </w:p>
        </w:tc>
      </w:tr>
      <w:tr w:rsidR="0017359A" w:rsidTr="0017359A">
        <w:trPr>
          <w:trHeight w:val="207"/>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7</w:t>
            </w:r>
          </w:p>
        </w:tc>
        <w:tc>
          <w:tcPr>
            <w:tcW w:w="6719" w:type="dxa"/>
            <w:vAlign w:val="center"/>
          </w:tcPr>
          <w:p w:rsidR="0017359A" w:rsidRPr="0017359A" w:rsidRDefault="0017359A" w:rsidP="0017359A">
            <w:pPr>
              <w:pStyle w:val="af1"/>
              <w:ind w:firstLine="0"/>
              <w:rPr>
                <w:sz w:val="22"/>
                <w:szCs w:val="22"/>
              </w:rPr>
            </w:pPr>
            <w:r w:rsidRPr="0017359A">
              <w:rPr>
                <w:sz w:val="22"/>
                <w:szCs w:val="22"/>
              </w:rPr>
              <w:t>Дух предпринимательства преобразует экономику.</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8</w:t>
            </w:r>
          </w:p>
        </w:tc>
        <w:tc>
          <w:tcPr>
            <w:tcW w:w="6719" w:type="dxa"/>
            <w:vAlign w:val="center"/>
          </w:tcPr>
          <w:p w:rsidR="0017359A" w:rsidRPr="0017359A" w:rsidRDefault="0017359A" w:rsidP="0017359A">
            <w:pPr>
              <w:pStyle w:val="af1"/>
              <w:ind w:firstLine="0"/>
              <w:rPr>
                <w:sz w:val="22"/>
                <w:szCs w:val="22"/>
              </w:rPr>
            </w:pPr>
            <w:r w:rsidRPr="0017359A">
              <w:rPr>
                <w:sz w:val="22"/>
                <w:szCs w:val="22"/>
              </w:rPr>
              <w:t>Европейское общество в раннее Новое время</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293"/>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9</w:t>
            </w:r>
          </w:p>
        </w:tc>
        <w:tc>
          <w:tcPr>
            <w:tcW w:w="6719" w:type="dxa"/>
            <w:vAlign w:val="center"/>
          </w:tcPr>
          <w:p w:rsidR="0017359A" w:rsidRPr="0017359A" w:rsidRDefault="0017359A" w:rsidP="0017359A">
            <w:pPr>
              <w:pStyle w:val="af1"/>
              <w:ind w:firstLine="0"/>
              <w:rPr>
                <w:sz w:val="22"/>
                <w:szCs w:val="22"/>
              </w:rPr>
            </w:pPr>
            <w:r w:rsidRPr="0017359A">
              <w:rPr>
                <w:sz w:val="22"/>
                <w:szCs w:val="22"/>
              </w:rPr>
              <w:t>Повседневная жизнь</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215"/>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10-11</w:t>
            </w:r>
          </w:p>
        </w:tc>
        <w:tc>
          <w:tcPr>
            <w:tcW w:w="6719" w:type="dxa"/>
            <w:vAlign w:val="center"/>
          </w:tcPr>
          <w:p w:rsidR="0017359A" w:rsidRPr="0017359A" w:rsidRDefault="0017359A" w:rsidP="0017359A">
            <w:pPr>
              <w:pStyle w:val="af1"/>
              <w:ind w:firstLine="0"/>
              <w:rPr>
                <w:sz w:val="22"/>
                <w:szCs w:val="22"/>
              </w:rPr>
            </w:pPr>
            <w:r w:rsidRPr="0017359A">
              <w:rPr>
                <w:sz w:val="22"/>
                <w:szCs w:val="22"/>
              </w:rPr>
              <w:t>Великие гуманисты Европы.</w:t>
            </w:r>
          </w:p>
        </w:tc>
        <w:tc>
          <w:tcPr>
            <w:tcW w:w="1418" w:type="dxa"/>
          </w:tcPr>
          <w:p w:rsidR="0017359A" w:rsidRPr="0017359A" w:rsidRDefault="0017359A" w:rsidP="0017359A">
            <w:pPr>
              <w:pStyle w:val="af1"/>
              <w:rPr>
                <w:sz w:val="22"/>
                <w:szCs w:val="22"/>
              </w:rPr>
            </w:pPr>
            <w:r w:rsidRPr="0017359A">
              <w:rPr>
                <w:sz w:val="22"/>
                <w:szCs w:val="22"/>
              </w:rPr>
              <w:t>2</w:t>
            </w:r>
          </w:p>
        </w:tc>
      </w:tr>
      <w:tr w:rsidR="0017359A" w:rsidTr="0017359A">
        <w:trPr>
          <w:trHeight w:val="42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12-13</w:t>
            </w:r>
          </w:p>
        </w:tc>
        <w:tc>
          <w:tcPr>
            <w:tcW w:w="6719" w:type="dxa"/>
            <w:vAlign w:val="center"/>
          </w:tcPr>
          <w:p w:rsidR="0017359A" w:rsidRPr="0017359A" w:rsidRDefault="0017359A" w:rsidP="0017359A">
            <w:pPr>
              <w:pStyle w:val="af1"/>
              <w:ind w:firstLine="0"/>
              <w:rPr>
                <w:sz w:val="22"/>
                <w:szCs w:val="22"/>
              </w:rPr>
            </w:pPr>
            <w:r w:rsidRPr="0017359A">
              <w:rPr>
                <w:sz w:val="22"/>
                <w:szCs w:val="22"/>
              </w:rPr>
              <w:t>Мир художественной культуры Возрождения.</w:t>
            </w:r>
          </w:p>
        </w:tc>
        <w:tc>
          <w:tcPr>
            <w:tcW w:w="1418" w:type="dxa"/>
          </w:tcPr>
          <w:p w:rsidR="0017359A" w:rsidRPr="0017359A" w:rsidRDefault="0017359A" w:rsidP="0017359A">
            <w:pPr>
              <w:pStyle w:val="af1"/>
              <w:rPr>
                <w:sz w:val="22"/>
                <w:szCs w:val="22"/>
              </w:rPr>
            </w:pPr>
            <w:r w:rsidRPr="0017359A">
              <w:rPr>
                <w:sz w:val="22"/>
                <w:szCs w:val="22"/>
              </w:rPr>
              <w:t>2</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14</w:t>
            </w:r>
          </w:p>
        </w:tc>
        <w:tc>
          <w:tcPr>
            <w:tcW w:w="6719" w:type="dxa"/>
            <w:vAlign w:val="center"/>
          </w:tcPr>
          <w:p w:rsidR="0017359A" w:rsidRPr="0017359A" w:rsidRDefault="0017359A" w:rsidP="0017359A">
            <w:pPr>
              <w:pStyle w:val="af1"/>
              <w:ind w:firstLine="0"/>
              <w:rPr>
                <w:sz w:val="22"/>
                <w:szCs w:val="22"/>
              </w:rPr>
            </w:pPr>
            <w:r w:rsidRPr="0017359A">
              <w:rPr>
                <w:sz w:val="22"/>
                <w:szCs w:val="22"/>
              </w:rPr>
              <w:t>Рождение новой европейской науки</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15-16</w:t>
            </w:r>
          </w:p>
        </w:tc>
        <w:tc>
          <w:tcPr>
            <w:tcW w:w="6719" w:type="dxa"/>
            <w:vAlign w:val="center"/>
          </w:tcPr>
          <w:p w:rsidR="0017359A" w:rsidRPr="0017359A" w:rsidRDefault="0017359A" w:rsidP="0017359A">
            <w:pPr>
              <w:pStyle w:val="af1"/>
              <w:ind w:firstLine="0"/>
              <w:rPr>
                <w:sz w:val="22"/>
                <w:szCs w:val="22"/>
              </w:rPr>
            </w:pPr>
            <w:r w:rsidRPr="0017359A">
              <w:rPr>
                <w:sz w:val="22"/>
                <w:szCs w:val="22"/>
              </w:rPr>
              <w:t>Начало реформации в Европе. Обновление христианства.</w:t>
            </w:r>
          </w:p>
        </w:tc>
        <w:tc>
          <w:tcPr>
            <w:tcW w:w="1418" w:type="dxa"/>
          </w:tcPr>
          <w:p w:rsidR="0017359A" w:rsidRPr="0017359A" w:rsidRDefault="0017359A" w:rsidP="0017359A">
            <w:pPr>
              <w:pStyle w:val="af1"/>
              <w:rPr>
                <w:sz w:val="22"/>
                <w:szCs w:val="22"/>
              </w:rPr>
            </w:pPr>
            <w:r w:rsidRPr="0017359A">
              <w:rPr>
                <w:sz w:val="22"/>
                <w:szCs w:val="22"/>
              </w:rPr>
              <w:t>2</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17</w:t>
            </w:r>
          </w:p>
        </w:tc>
        <w:tc>
          <w:tcPr>
            <w:tcW w:w="6719" w:type="dxa"/>
            <w:vAlign w:val="center"/>
          </w:tcPr>
          <w:p w:rsidR="0017359A" w:rsidRPr="0017359A" w:rsidRDefault="0017359A" w:rsidP="0017359A">
            <w:pPr>
              <w:pStyle w:val="af1"/>
              <w:ind w:firstLine="0"/>
              <w:rPr>
                <w:b/>
                <w:sz w:val="22"/>
                <w:szCs w:val="22"/>
              </w:rPr>
            </w:pPr>
            <w:r w:rsidRPr="0017359A">
              <w:rPr>
                <w:sz w:val="22"/>
                <w:szCs w:val="22"/>
              </w:rPr>
              <w:t>Распространение Реформации в Европе. Контрреформация.</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trHeight w:val="541"/>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lastRenderedPageBreak/>
              <w:t>18</w:t>
            </w:r>
          </w:p>
        </w:tc>
        <w:tc>
          <w:tcPr>
            <w:tcW w:w="6719" w:type="dxa"/>
            <w:vAlign w:val="center"/>
          </w:tcPr>
          <w:p w:rsidR="0017359A" w:rsidRPr="0017359A" w:rsidRDefault="0017359A" w:rsidP="0017359A">
            <w:pPr>
              <w:pStyle w:val="af1"/>
              <w:ind w:firstLine="0"/>
              <w:rPr>
                <w:sz w:val="22"/>
                <w:szCs w:val="22"/>
              </w:rPr>
            </w:pPr>
            <w:r w:rsidRPr="0017359A">
              <w:rPr>
                <w:sz w:val="22"/>
                <w:szCs w:val="22"/>
              </w:rPr>
              <w:t>Королевская власть и Реформация в Англии. Борьба за господство на море.</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19</w:t>
            </w:r>
          </w:p>
        </w:tc>
        <w:tc>
          <w:tcPr>
            <w:tcW w:w="6719" w:type="dxa"/>
            <w:vAlign w:val="center"/>
          </w:tcPr>
          <w:p w:rsidR="0017359A" w:rsidRPr="0017359A" w:rsidRDefault="0017359A" w:rsidP="0017359A">
            <w:pPr>
              <w:pStyle w:val="af1"/>
              <w:ind w:firstLine="0"/>
              <w:rPr>
                <w:sz w:val="22"/>
                <w:szCs w:val="22"/>
              </w:rPr>
            </w:pPr>
            <w:r w:rsidRPr="0017359A">
              <w:rPr>
                <w:sz w:val="22"/>
                <w:szCs w:val="22"/>
              </w:rPr>
              <w:t>Религиозные войны и укрепление абсолютной монархии во Франции</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20</w:t>
            </w:r>
          </w:p>
        </w:tc>
        <w:tc>
          <w:tcPr>
            <w:tcW w:w="6719" w:type="dxa"/>
            <w:vAlign w:val="center"/>
          </w:tcPr>
          <w:p w:rsidR="0017359A" w:rsidRPr="0017359A" w:rsidRDefault="0017359A" w:rsidP="0017359A">
            <w:pPr>
              <w:pStyle w:val="af1"/>
              <w:ind w:firstLine="0"/>
              <w:rPr>
                <w:sz w:val="22"/>
                <w:szCs w:val="22"/>
              </w:rPr>
            </w:pPr>
            <w:r w:rsidRPr="0017359A">
              <w:rPr>
                <w:sz w:val="22"/>
                <w:szCs w:val="22"/>
              </w:rPr>
              <w:t>ПОУ</w:t>
            </w:r>
          </w:p>
        </w:tc>
        <w:tc>
          <w:tcPr>
            <w:tcW w:w="1418" w:type="dxa"/>
          </w:tcPr>
          <w:p w:rsidR="0017359A" w:rsidRPr="0017359A" w:rsidRDefault="0017359A" w:rsidP="0017359A">
            <w:pPr>
              <w:pStyle w:val="af1"/>
              <w:rPr>
                <w:sz w:val="22"/>
                <w:szCs w:val="22"/>
              </w:rPr>
            </w:pPr>
            <w:r w:rsidRPr="0017359A">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p>
        </w:tc>
        <w:tc>
          <w:tcPr>
            <w:tcW w:w="6719" w:type="dxa"/>
            <w:vAlign w:val="center"/>
          </w:tcPr>
          <w:p w:rsidR="0017359A" w:rsidRPr="00D918B5" w:rsidRDefault="0017359A" w:rsidP="003A5BDA">
            <w:pPr>
              <w:rPr>
                <w:rFonts w:ascii="Times New Roman" w:hAnsi="Times New Roman"/>
              </w:rPr>
            </w:pPr>
            <w:r w:rsidRPr="00D918B5">
              <w:rPr>
                <w:rFonts w:ascii="Times New Roman" w:hAnsi="Times New Roman"/>
                <w:b/>
              </w:rPr>
              <w:t>Раздел 2. Первые революции нового времени. Международные отношения.</w:t>
            </w:r>
          </w:p>
        </w:tc>
        <w:tc>
          <w:tcPr>
            <w:tcW w:w="1418" w:type="dxa"/>
          </w:tcPr>
          <w:p w:rsidR="0017359A" w:rsidRPr="0017359A" w:rsidRDefault="0017359A" w:rsidP="003A5BDA">
            <w:pPr>
              <w:jc w:val="center"/>
              <w:rPr>
                <w:rFonts w:ascii="Times New Roman" w:hAnsi="Times New Roman"/>
                <w:b/>
              </w:rPr>
            </w:pPr>
            <w:r w:rsidRPr="0017359A">
              <w:rPr>
                <w:rFonts w:ascii="Times New Roman" w:hAnsi="Times New Roman"/>
                <w:b/>
              </w:rPr>
              <w:t>6 час.</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21</w:t>
            </w:r>
          </w:p>
        </w:tc>
        <w:tc>
          <w:tcPr>
            <w:tcW w:w="6719" w:type="dxa"/>
            <w:vAlign w:val="center"/>
          </w:tcPr>
          <w:p w:rsidR="0017359A" w:rsidRPr="00FA1026" w:rsidRDefault="0017359A" w:rsidP="00FA1026">
            <w:pPr>
              <w:pStyle w:val="af1"/>
              <w:ind w:firstLine="0"/>
              <w:rPr>
                <w:sz w:val="22"/>
                <w:szCs w:val="22"/>
              </w:rPr>
            </w:pPr>
            <w:r w:rsidRPr="00FA1026">
              <w:rPr>
                <w:sz w:val="22"/>
                <w:szCs w:val="22"/>
              </w:rPr>
              <w:t>Освободительная война в Нидерландах. Рождение республики Соединённых провинций</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22</w:t>
            </w:r>
          </w:p>
        </w:tc>
        <w:tc>
          <w:tcPr>
            <w:tcW w:w="6719" w:type="dxa"/>
            <w:vAlign w:val="center"/>
          </w:tcPr>
          <w:p w:rsidR="0017359A" w:rsidRPr="00FA1026" w:rsidRDefault="0017359A" w:rsidP="00FA1026">
            <w:pPr>
              <w:pStyle w:val="af1"/>
              <w:ind w:firstLine="0"/>
              <w:rPr>
                <w:sz w:val="22"/>
                <w:szCs w:val="22"/>
              </w:rPr>
            </w:pPr>
            <w:r w:rsidRPr="00FA1026">
              <w:rPr>
                <w:sz w:val="22"/>
                <w:szCs w:val="22"/>
              </w:rPr>
              <w:t>Парламент против короля. Революция в Англии.</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23</w:t>
            </w:r>
          </w:p>
        </w:tc>
        <w:tc>
          <w:tcPr>
            <w:tcW w:w="6719" w:type="dxa"/>
            <w:vAlign w:val="center"/>
          </w:tcPr>
          <w:p w:rsidR="0017359A" w:rsidRPr="00FA1026" w:rsidRDefault="0017359A" w:rsidP="00FA1026">
            <w:pPr>
              <w:pStyle w:val="af1"/>
              <w:ind w:firstLine="0"/>
              <w:rPr>
                <w:sz w:val="22"/>
                <w:szCs w:val="22"/>
              </w:rPr>
            </w:pPr>
            <w:r w:rsidRPr="00FA1026">
              <w:rPr>
                <w:sz w:val="22"/>
                <w:szCs w:val="22"/>
              </w:rPr>
              <w:t>Путь к парламентской монархии.</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RPr="00D918B5" w:rsidTr="0017359A">
        <w:trPr>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24</w:t>
            </w:r>
          </w:p>
        </w:tc>
        <w:tc>
          <w:tcPr>
            <w:tcW w:w="6719" w:type="dxa"/>
            <w:vAlign w:val="center"/>
          </w:tcPr>
          <w:p w:rsidR="0017359A" w:rsidRPr="00FA1026" w:rsidRDefault="0017359A" w:rsidP="00FA1026">
            <w:pPr>
              <w:pStyle w:val="af1"/>
              <w:ind w:firstLine="0"/>
              <w:rPr>
                <w:sz w:val="22"/>
                <w:szCs w:val="22"/>
              </w:rPr>
            </w:pPr>
            <w:r w:rsidRPr="00FA1026">
              <w:rPr>
                <w:sz w:val="22"/>
                <w:szCs w:val="22"/>
              </w:rPr>
              <w:t>Международные отношения в XVI–XVII вв.</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RPr="00D918B5" w:rsidTr="0017359A">
        <w:trPr>
          <w:jc w:val="center"/>
        </w:trPr>
        <w:tc>
          <w:tcPr>
            <w:tcW w:w="769" w:type="dxa"/>
            <w:vAlign w:val="center"/>
          </w:tcPr>
          <w:p w:rsidR="0017359A" w:rsidRPr="00D918B5" w:rsidRDefault="0017359A" w:rsidP="003A5BDA">
            <w:pPr>
              <w:jc w:val="center"/>
              <w:rPr>
                <w:rFonts w:ascii="Times New Roman" w:hAnsi="Times New Roman"/>
              </w:rPr>
            </w:pPr>
            <w:r>
              <w:rPr>
                <w:rFonts w:ascii="Times New Roman" w:hAnsi="Times New Roman"/>
              </w:rPr>
              <w:t>25</w:t>
            </w:r>
          </w:p>
        </w:tc>
        <w:tc>
          <w:tcPr>
            <w:tcW w:w="6719" w:type="dxa"/>
            <w:vAlign w:val="center"/>
          </w:tcPr>
          <w:p w:rsidR="0017359A" w:rsidRPr="00FA1026" w:rsidRDefault="0017359A" w:rsidP="00FA1026">
            <w:pPr>
              <w:pStyle w:val="af1"/>
              <w:ind w:firstLine="0"/>
              <w:rPr>
                <w:sz w:val="22"/>
                <w:szCs w:val="22"/>
              </w:rPr>
            </w:pPr>
            <w:r w:rsidRPr="00FA1026">
              <w:rPr>
                <w:sz w:val="22"/>
                <w:szCs w:val="22"/>
              </w:rPr>
              <w:t>ПОУ</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Tr="0017359A">
        <w:trPr>
          <w:trHeight w:val="574"/>
          <w:jc w:val="center"/>
        </w:trPr>
        <w:tc>
          <w:tcPr>
            <w:tcW w:w="769" w:type="dxa"/>
            <w:vAlign w:val="center"/>
          </w:tcPr>
          <w:p w:rsidR="0017359A" w:rsidRPr="00D918B5" w:rsidRDefault="0017359A" w:rsidP="003A5BDA">
            <w:pPr>
              <w:jc w:val="center"/>
              <w:rPr>
                <w:rFonts w:ascii="Times New Roman" w:hAnsi="Times New Roman"/>
              </w:rPr>
            </w:pPr>
          </w:p>
        </w:tc>
        <w:tc>
          <w:tcPr>
            <w:tcW w:w="6719" w:type="dxa"/>
            <w:vAlign w:val="center"/>
          </w:tcPr>
          <w:p w:rsidR="0017359A" w:rsidRPr="00FA1026" w:rsidRDefault="0017359A" w:rsidP="00FA1026">
            <w:pPr>
              <w:pStyle w:val="af1"/>
              <w:ind w:firstLine="0"/>
              <w:rPr>
                <w:b/>
                <w:sz w:val="22"/>
                <w:szCs w:val="22"/>
              </w:rPr>
            </w:pPr>
            <w:r w:rsidRPr="00FA1026">
              <w:rPr>
                <w:b/>
                <w:sz w:val="22"/>
                <w:szCs w:val="22"/>
              </w:rPr>
              <w:t>Раздел 3. Традиционные общества Востока. Начало европейской колонизации</w:t>
            </w:r>
          </w:p>
        </w:tc>
        <w:tc>
          <w:tcPr>
            <w:tcW w:w="1418" w:type="dxa"/>
          </w:tcPr>
          <w:p w:rsidR="0017359A" w:rsidRPr="00FA1026" w:rsidRDefault="0017359A" w:rsidP="00FA1026">
            <w:pPr>
              <w:pStyle w:val="af1"/>
              <w:ind w:firstLine="0"/>
              <w:jc w:val="center"/>
              <w:rPr>
                <w:b/>
                <w:sz w:val="22"/>
                <w:szCs w:val="22"/>
              </w:rPr>
            </w:pPr>
            <w:r w:rsidRPr="00FA1026">
              <w:rPr>
                <w:b/>
                <w:sz w:val="22"/>
                <w:szCs w:val="22"/>
              </w:rPr>
              <w:t>4 час.</w:t>
            </w:r>
          </w:p>
        </w:tc>
      </w:tr>
      <w:tr w:rsidR="0017359A" w:rsidTr="0017359A">
        <w:trPr>
          <w:trHeight w:val="643"/>
          <w:jc w:val="center"/>
        </w:trPr>
        <w:tc>
          <w:tcPr>
            <w:tcW w:w="769" w:type="dxa"/>
            <w:vAlign w:val="center"/>
          </w:tcPr>
          <w:p w:rsidR="0017359A" w:rsidRPr="00D918B5" w:rsidRDefault="0017359A" w:rsidP="003A5BDA">
            <w:pPr>
              <w:jc w:val="center"/>
              <w:rPr>
                <w:rFonts w:ascii="Times New Roman" w:hAnsi="Times New Roman"/>
              </w:rPr>
            </w:pPr>
            <w:r w:rsidRPr="00D918B5">
              <w:rPr>
                <w:rFonts w:ascii="Times New Roman" w:hAnsi="Times New Roman"/>
              </w:rPr>
              <w:t>2</w:t>
            </w:r>
            <w:r>
              <w:rPr>
                <w:rFonts w:ascii="Times New Roman" w:hAnsi="Times New Roman"/>
              </w:rPr>
              <w:t>6</w:t>
            </w:r>
          </w:p>
        </w:tc>
        <w:tc>
          <w:tcPr>
            <w:tcW w:w="6719" w:type="dxa"/>
            <w:vAlign w:val="center"/>
          </w:tcPr>
          <w:p w:rsidR="0017359A" w:rsidRPr="00FA1026" w:rsidRDefault="0017359A" w:rsidP="00FA1026">
            <w:pPr>
              <w:pStyle w:val="af1"/>
              <w:ind w:firstLine="0"/>
              <w:rPr>
                <w:sz w:val="22"/>
                <w:szCs w:val="22"/>
              </w:rPr>
            </w:pPr>
            <w:r w:rsidRPr="00FA1026">
              <w:rPr>
                <w:sz w:val="22"/>
                <w:szCs w:val="22"/>
              </w:rPr>
              <w:t>Государства Востока: традиционное общество в эпоху раннего Нового времени</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Pr>
                <w:rFonts w:ascii="Times New Roman" w:hAnsi="Times New Roman"/>
              </w:rPr>
              <w:t>27</w:t>
            </w:r>
          </w:p>
        </w:tc>
        <w:tc>
          <w:tcPr>
            <w:tcW w:w="6719" w:type="dxa"/>
            <w:vAlign w:val="center"/>
          </w:tcPr>
          <w:p w:rsidR="0017359A" w:rsidRPr="00FA1026" w:rsidRDefault="0017359A" w:rsidP="00FA1026">
            <w:pPr>
              <w:pStyle w:val="af1"/>
              <w:ind w:firstLine="0"/>
              <w:rPr>
                <w:sz w:val="22"/>
                <w:szCs w:val="22"/>
              </w:rPr>
            </w:pPr>
            <w:r w:rsidRPr="00FA1026">
              <w:rPr>
                <w:sz w:val="22"/>
                <w:szCs w:val="22"/>
              </w:rPr>
              <w:t>Государства Востока. Начало европейской колонизации.</w:t>
            </w:r>
          </w:p>
        </w:tc>
        <w:tc>
          <w:tcPr>
            <w:tcW w:w="1418" w:type="dxa"/>
          </w:tcPr>
          <w:p w:rsidR="0017359A" w:rsidRPr="00FA1026" w:rsidRDefault="0017359A" w:rsidP="00FA1026">
            <w:pPr>
              <w:pStyle w:val="af1"/>
              <w:rPr>
                <w:sz w:val="22"/>
                <w:szCs w:val="22"/>
              </w:rPr>
            </w:pPr>
            <w:r w:rsidRPr="00FA1026">
              <w:rPr>
                <w:sz w:val="22"/>
                <w:szCs w:val="22"/>
              </w:rPr>
              <w:t>1</w:t>
            </w:r>
          </w:p>
        </w:tc>
      </w:tr>
      <w:tr w:rsidR="0017359A" w:rsidTr="0017359A">
        <w:trPr>
          <w:jc w:val="center"/>
        </w:trPr>
        <w:tc>
          <w:tcPr>
            <w:tcW w:w="769" w:type="dxa"/>
            <w:vAlign w:val="center"/>
          </w:tcPr>
          <w:p w:rsidR="0017359A" w:rsidRPr="00D918B5" w:rsidRDefault="0017359A" w:rsidP="003A5BDA">
            <w:pPr>
              <w:jc w:val="center"/>
              <w:rPr>
                <w:rFonts w:ascii="Times New Roman" w:hAnsi="Times New Roman"/>
              </w:rPr>
            </w:pPr>
            <w:r>
              <w:rPr>
                <w:rFonts w:ascii="Times New Roman" w:hAnsi="Times New Roman"/>
              </w:rPr>
              <w:t>28</w:t>
            </w:r>
          </w:p>
        </w:tc>
        <w:tc>
          <w:tcPr>
            <w:tcW w:w="6719" w:type="dxa"/>
          </w:tcPr>
          <w:p w:rsidR="0017359A" w:rsidRPr="00FA1026" w:rsidRDefault="0017359A" w:rsidP="00FA1026">
            <w:pPr>
              <w:pStyle w:val="af1"/>
              <w:ind w:firstLine="0"/>
              <w:rPr>
                <w:sz w:val="22"/>
                <w:szCs w:val="22"/>
              </w:rPr>
            </w:pPr>
            <w:r w:rsidRPr="00FA1026">
              <w:rPr>
                <w:sz w:val="22"/>
                <w:szCs w:val="22"/>
              </w:rPr>
              <w:t>ПОУ</w:t>
            </w:r>
          </w:p>
        </w:tc>
        <w:tc>
          <w:tcPr>
            <w:tcW w:w="1418" w:type="dxa"/>
          </w:tcPr>
          <w:p w:rsidR="0017359A" w:rsidRPr="00FA1026" w:rsidRDefault="0017359A" w:rsidP="00FA1026">
            <w:pPr>
              <w:pStyle w:val="af1"/>
              <w:rPr>
                <w:sz w:val="22"/>
                <w:szCs w:val="22"/>
              </w:rPr>
            </w:pPr>
            <w:r w:rsidRPr="00FA1026">
              <w:rPr>
                <w:sz w:val="22"/>
                <w:szCs w:val="22"/>
              </w:rPr>
              <w:t>1</w:t>
            </w:r>
          </w:p>
        </w:tc>
      </w:tr>
    </w:tbl>
    <w:p w:rsidR="00BD3643" w:rsidRDefault="00BD3643" w:rsidP="00355CD0">
      <w:pPr>
        <w:spacing w:after="0" w:line="240" w:lineRule="auto"/>
        <w:jc w:val="center"/>
        <w:rPr>
          <w:rFonts w:ascii="Times New Roman" w:hAnsi="Times New Roman"/>
          <w:b/>
        </w:rPr>
      </w:pPr>
    </w:p>
    <w:p w:rsidR="0017359A" w:rsidRDefault="00BD3643" w:rsidP="00BD3643">
      <w:pPr>
        <w:spacing w:after="0" w:line="240" w:lineRule="auto"/>
        <w:jc w:val="center"/>
        <w:rPr>
          <w:rFonts w:ascii="Times New Roman" w:hAnsi="Times New Roman"/>
          <w:b/>
        </w:rPr>
      </w:pPr>
      <w:r w:rsidRPr="00BD3643">
        <w:rPr>
          <w:rFonts w:ascii="Times New Roman" w:hAnsi="Times New Roman"/>
          <w:b/>
        </w:rPr>
        <w:t xml:space="preserve">Тематическое планирование по истории Нового времени </w:t>
      </w:r>
      <w:r w:rsidR="00FA1026">
        <w:rPr>
          <w:rFonts w:ascii="Times New Roman" w:hAnsi="Times New Roman"/>
          <w:b/>
          <w:lang w:val="en-US"/>
        </w:rPr>
        <w:t>XVIII</w:t>
      </w:r>
      <w:r w:rsidR="00FA1026">
        <w:rPr>
          <w:rFonts w:ascii="Times New Roman" w:hAnsi="Times New Roman"/>
          <w:b/>
        </w:rPr>
        <w:t xml:space="preserve"> в.</w:t>
      </w:r>
      <w:r w:rsidR="00FA1026" w:rsidRPr="00BB0E33">
        <w:rPr>
          <w:rFonts w:ascii="Times New Roman" w:hAnsi="Times New Roman"/>
          <w:b/>
        </w:rPr>
        <w:t xml:space="preserve"> </w:t>
      </w:r>
      <w:r w:rsidRPr="00BD3643">
        <w:rPr>
          <w:rFonts w:ascii="Times New Roman" w:hAnsi="Times New Roman"/>
          <w:b/>
        </w:rPr>
        <w:t xml:space="preserve">8 класс </w:t>
      </w:r>
    </w:p>
    <w:p w:rsidR="00355CD0" w:rsidRDefault="00BD3643" w:rsidP="00BD3643">
      <w:pPr>
        <w:spacing w:after="0" w:line="240" w:lineRule="auto"/>
        <w:jc w:val="center"/>
        <w:rPr>
          <w:rFonts w:ascii="Times New Roman" w:hAnsi="Times New Roman"/>
          <w:b/>
        </w:rPr>
      </w:pPr>
      <w:r w:rsidRPr="00BD3643">
        <w:rPr>
          <w:rFonts w:ascii="Times New Roman" w:hAnsi="Times New Roman"/>
          <w:b/>
        </w:rPr>
        <w:t xml:space="preserve"> 28 ч</w:t>
      </w:r>
      <w:r w:rsidR="0017359A">
        <w:rPr>
          <w:rFonts w:ascii="Times New Roman" w:hAnsi="Times New Roman"/>
          <w:b/>
        </w:rPr>
        <w:t>асов</w:t>
      </w:r>
    </w:p>
    <w:p w:rsidR="00FA1026" w:rsidRDefault="00FA1026" w:rsidP="00BD3643">
      <w:pPr>
        <w:spacing w:after="0" w:line="240" w:lineRule="auto"/>
        <w:jc w:val="center"/>
        <w:rPr>
          <w:rFonts w:ascii="Times New Roman" w:hAnsi="Times New Roman"/>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6447"/>
        <w:gridCol w:w="1418"/>
      </w:tblGrid>
      <w:tr w:rsidR="00FA1026" w:rsidTr="00FA1026">
        <w:trPr>
          <w:trHeight w:val="541"/>
        </w:trPr>
        <w:tc>
          <w:tcPr>
            <w:tcW w:w="1174" w:type="dxa"/>
          </w:tcPr>
          <w:p w:rsidR="00FA1026" w:rsidRDefault="00FA1026" w:rsidP="003A5BDA"/>
        </w:tc>
        <w:tc>
          <w:tcPr>
            <w:tcW w:w="6447" w:type="dxa"/>
          </w:tcPr>
          <w:p w:rsidR="00FA1026" w:rsidRPr="00FA1026" w:rsidRDefault="00FA1026" w:rsidP="00FA1026">
            <w:pPr>
              <w:pStyle w:val="af1"/>
              <w:jc w:val="center"/>
              <w:rPr>
                <w:b/>
                <w:sz w:val="22"/>
                <w:szCs w:val="22"/>
              </w:rPr>
            </w:pPr>
            <w:r w:rsidRPr="00FA1026">
              <w:rPr>
                <w:b/>
                <w:sz w:val="22"/>
                <w:szCs w:val="22"/>
              </w:rPr>
              <w:t>Тема</w:t>
            </w:r>
          </w:p>
        </w:tc>
        <w:tc>
          <w:tcPr>
            <w:tcW w:w="1418" w:type="dxa"/>
          </w:tcPr>
          <w:p w:rsidR="00FA1026" w:rsidRPr="00FA1026" w:rsidRDefault="00FA1026" w:rsidP="00FA1026">
            <w:pPr>
              <w:pStyle w:val="af1"/>
              <w:ind w:firstLine="0"/>
              <w:jc w:val="center"/>
              <w:rPr>
                <w:b/>
                <w:sz w:val="22"/>
                <w:szCs w:val="22"/>
              </w:rPr>
            </w:pPr>
            <w:r w:rsidRPr="00FA1026">
              <w:rPr>
                <w:b/>
                <w:sz w:val="22"/>
                <w:szCs w:val="22"/>
              </w:rPr>
              <w:t>Количество часов</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1</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b/>
              </w:rPr>
              <w:t>Введение.</w:t>
            </w:r>
            <w:r w:rsidRPr="003C5C4D">
              <w:rPr>
                <w:rFonts w:ascii="Times New Roman" w:hAnsi="Times New Roman"/>
              </w:rPr>
              <w:t xml:space="preserve"> Мир к началу </w:t>
            </w:r>
            <w:r w:rsidRPr="003C5C4D">
              <w:rPr>
                <w:rFonts w:ascii="Times New Roman" w:hAnsi="Times New Roman"/>
                <w:lang w:val="en-US"/>
              </w:rPr>
              <w:t>XVIII</w:t>
            </w:r>
            <w:r w:rsidRPr="003C5C4D">
              <w:rPr>
                <w:rFonts w:ascii="Times New Roman" w:hAnsi="Times New Roman"/>
              </w:rPr>
              <w:t xml:space="preserve"> в.</w:t>
            </w:r>
          </w:p>
        </w:tc>
        <w:tc>
          <w:tcPr>
            <w:tcW w:w="1418" w:type="dxa"/>
          </w:tcPr>
          <w:p w:rsidR="00FA1026" w:rsidRPr="003C5C4D" w:rsidRDefault="00FA1026" w:rsidP="003A5BDA">
            <w:pPr>
              <w:jc w:val="center"/>
              <w:rPr>
                <w:rFonts w:ascii="Times New Roman" w:hAnsi="Times New Roman"/>
                <w:b/>
              </w:rPr>
            </w:pPr>
            <w:r w:rsidRPr="003C5C4D">
              <w:rPr>
                <w:rFonts w:ascii="Times New Roman" w:hAnsi="Times New Roman"/>
                <w:b/>
              </w:rPr>
              <w:t>1 час.</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p>
        </w:tc>
        <w:tc>
          <w:tcPr>
            <w:tcW w:w="6447" w:type="dxa"/>
            <w:vAlign w:val="center"/>
          </w:tcPr>
          <w:p w:rsidR="00FA1026" w:rsidRPr="003C5C4D" w:rsidRDefault="00FA1026" w:rsidP="003A5BDA">
            <w:pPr>
              <w:jc w:val="center"/>
              <w:rPr>
                <w:rFonts w:ascii="Times New Roman" w:hAnsi="Times New Roman"/>
                <w:b/>
              </w:rPr>
            </w:pPr>
            <w:r w:rsidRPr="003C5C4D">
              <w:rPr>
                <w:rFonts w:ascii="Times New Roman" w:hAnsi="Times New Roman"/>
                <w:b/>
              </w:rPr>
              <w:t>Раздел 1. Страны Европы и Северной Америки в ХVIII в.</w:t>
            </w:r>
          </w:p>
        </w:tc>
        <w:tc>
          <w:tcPr>
            <w:tcW w:w="1418" w:type="dxa"/>
          </w:tcPr>
          <w:p w:rsidR="00FA1026" w:rsidRPr="003C5C4D" w:rsidRDefault="00FA1026" w:rsidP="003A5BDA">
            <w:pPr>
              <w:jc w:val="center"/>
              <w:rPr>
                <w:rFonts w:ascii="Times New Roman" w:hAnsi="Times New Roman"/>
                <w:b/>
                <w:sz w:val="28"/>
                <w:szCs w:val="28"/>
              </w:rPr>
            </w:pPr>
            <w:r w:rsidRPr="003C5C4D">
              <w:rPr>
                <w:rFonts w:ascii="Times New Roman" w:hAnsi="Times New Roman"/>
                <w:b/>
              </w:rPr>
              <w:t>1</w:t>
            </w:r>
            <w:r>
              <w:rPr>
                <w:rFonts w:ascii="Times New Roman" w:hAnsi="Times New Roman"/>
                <w:b/>
              </w:rPr>
              <w:t>3</w:t>
            </w:r>
            <w:r w:rsidRPr="003C5C4D">
              <w:rPr>
                <w:rFonts w:ascii="Times New Roman" w:hAnsi="Times New Roman"/>
                <w:b/>
              </w:rPr>
              <w:t xml:space="preserve"> час</w:t>
            </w:r>
            <w:r w:rsidRPr="003C5C4D">
              <w:rPr>
                <w:rFonts w:ascii="Times New Roman" w:hAnsi="Times New Roman"/>
                <w:b/>
                <w:sz w:val="28"/>
                <w:szCs w:val="28"/>
              </w:rPr>
              <w:t>.</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2</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rPr>
              <w:t>Экономическое и социальное развитие Европы в ХVIII в.</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1</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3-4</w:t>
            </w:r>
          </w:p>
        </w:tc>
        <w:tc>
          <w:tcPr>
            <w:tcW w:w="6447" w:type="dxa"/>
            <w:vAlign w:val="center"/>
          </w:tcPr>
          <w:p w:rsidR="00FA1026" w:rsidRPr="003C5C4D" w:rsidRDefault="00FA1026" w:rsidP="003A5BDA">
            <w:pPr>
              <w:rPr>
                <w:rFonts w:ascii="Times New Roman" w:hAnsi="Times New Roman"/>
                <w:b/>
              </w:rPr>
            </w:pPr>
            <w:r w:rsidRPr="003C5C4D">
              <w:rPr>
                <w:rFonts w:ascii="Times New Roman" w:hAnsi="Times New Roman"/>
              </w:rPr>
              <w:t>Просветители ХVIII в.</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2</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5-6</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rPr>
              <w:t>Мир художественной культуры Просвещения</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2</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7</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rPr>
              <w:t>На пути к индустриальной эре</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1</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8</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rPr>
              <w:t>Английские колонии в Северной Америке</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1</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9</w:t>
            </w:r>
          </w:p>
        </w:tc>
        <w:tc>
          <w:tcPr>
            <w:tcW w:w="6447" w:type="dxa"/>
            <w:vAlign w:val="center"/>
          </w:tcPr>
          <w:p w:rsidR="00FA1026" w:rsidRPr="003C5C4D" w:rsidRDefault="00FA1026" w:rsidP="003A5BDA">
            <w:pPr>
              <w:rPr>
                <w:rFonts w:ascii="Times New Roman" w:hAnsi="Times New Roman"/>
              </w:rPr>
            </w:pPr>
            <w:r w:rsidRPr="003C5C4D">
              <w:rPr>
                <w:rFonts w:ascii="Times New Roman" w:hAnsi="Times New Roman"/>
              </w:rPr>
              <w:t>Война за независимость. Образование США</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1</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10-11</w:t>
            </w:r>
          </w:p>
        </w:tc>
        <w:tc>
          <w:tcPr>
            <w:tcW w:w="6447" w:type="dxa"/>
            <w:vAlign w:val="center"/>
          </w:tcPr>
          <w:p w:rsidR="00FA1026" w:rsidRPr="003C5C4D" w:rsidRDefault="00FA1026" w:rsidP="003A5BDA">
            <w:pPr>
              <w:jc w:val="both"/>
              <w:rPr>
                <w:rFonts w:ascii="Times New Roman" w:hAnsi="Times New Roman"/>
              </w:rPr>
            </w:pPr>
            <w:r w:rsidRPr="003C5C4D">
              <w:rPr>
                <w:rFonts w:ascii="Times New Roman" w:hAnsi="Times New Roman"/>
                <w:bCs/>
              </w:rPr>
              <w:t>Франция в XVIII в.</w:t>
            </w:r>
            <w:r w:rsidRPr="003C5C4D">
              <w:rPr>
                <w:rFonts w:ascii="Times New Roman" w:hAnsi="Times New Roman"/>
                <w:b/>
                <w:bCs/>
              </w:rPr>
              <w:t xml:space="preserve"> </w:t>
            </w:r>
            <w:r w:rsidRPr="003C5C4D">
              <w:rPr>
                <w:rFonts w:ascii="Times New Roman" w:hAnsi="Times New Roman"/>
              </w:rPr>
              <w:t>Причины и начало Великой французской революции</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2</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12</w:t>
            </w:r>
          </w:p>
        </w:tc>
        <w:tc>
          <w:tcPr>
            <w:tcW w:w="6447" w:type="dxa"/>
            <w:vAlign w:val="center"/>
          </w:tcPr>
          <w:p w:rsidR="00FA1026" w:rsidRPr="003C5C4D" w:rsidRDefault="00FA1026" w:rsidP="003A5BDA">
            <w:pPr>
              <w:jc w:val="both"/>
              <w:rPr>
                <w:rFonts w:ascii="Times New Roman" w:hAnsi="Times New Roman"/>
              </w:rPr>
            </w:pPr>
            <w:r w:rsidRPr="003C5C4D">
              <w:rPr>
                <w:rFonts w:ascii="Times New Roman" w:hAnsi="Times New Roman"/>
              </w:rPr>
              <w:t>Великая французская революция. От монархии к республике</w:t>
            </w:r>
          </w:p>
        </w:tc>
        <w:tc>
          <w:tcPr>
            <w:tcW w:w="1418" w:type="dxa"/>
          </w:tcPr>
          <w:p w:rsidR="00FA1026" w:rsidRPr="003C5C4D" w:rsidRDefault="00FA1026" w:rsidP="003A5BDA">
            <w:pPr>
              <w:jc w:val="center"/>
              <w:rPr>
                <w:rFonts w:ascii="Times New Roman" w:hAnsi="Times New Roman"/>
              </w:rPr>
            </w:pPr>
            <w:r w:rsidRPr="003C5C4D">
              <w:rPr>
                <w:rFonts w:ascii="Times New Roman" w:hAnsi="Times New Roman"/>
              </w:rPr>
              <w:t>1</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lastRenderedPageBreak/>
              <w:t>13</w:t>
            </w:r>
            <w:r>
              <w:rPr>
                <w:rFonts w:ascii="Times New Roman" w:hAnsi="Times New Roman"/>
              </w:rPr>
              <w:t>-14</w:t>
            </w:r>
          </w:p>
        </w:tc>
        <w:tc>
          <w:tcPr>
            <w:tcW w:w="6447" w:type="dxa"/>
            <w:vAlign w:val="center"/>
          </w:tcPr>
          <w:p w:rsidR="00FA1026" w:rsidRPr="003C5C4D" w:rsidRDefault="00FA1026" w:rsidP="003A5BDA">
            <w:pPr>
              <w:jc w:val="both"/>
              <w:rPr>
                <w:rFonts w:ascii="Times New Roman" w:hAnsi="Times New Roman"/>
              </w:rPr>
            </w:pPr>
            <w:r w:rsidRPr="003C5C4D">
              <w:rPr>
                <w:rFonts w:ascii="Times New Roman" w:hAnsi="Times New Roman"/>
              </w:rPr>
              <w:t>Великая французская революция. От якобинской диктатуры к 18 брюмера Наполеона Бонапарта</w:t>
            </w:r>
          </w:p>
        </w:tc>
        <w:tc>
          <w:tcPr>
            <w:tcW w:w="1418" w:type="dxa"/>
          </w:tcPr>
          <w:p w:rsidR="00FA1026" w:rsidRPr="003C5C4D" w:rsidRDefault="00FA1026" w:rsidP="003A5BDA">
            <w:pPr>
              <w:jc w:val="center"/>
              <w:rPr>
                <w:rFonts w:ascii="Times New Roman" w:hAnsi="Times New Roman"/>
              </w:rPr>
            </w:pPr>
            <w:r>
              <w:rPr>
                <w:rFonts w:ascii="Times New Roman" w:hAnsi="Times New Roman"/>
              </w:rPr>
              <w:t>2</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r w:rsidRPr="003C5C4D">
              <w:rPr>
                <w:rFonts w:ascii="Times New Roman" w:hAnsi="Times New Roman"/>
              </w:rPr>
              <w:t>15</w:t>
            </w:r>
            <w:r>
              <w:rPr>
                <w:rFonts w:ascii="Times New Roman" w:hAnsi="Times New Roman"/>
              </w:rPr>
              <w:t>-16-17</w:t>
            </w:r>
          </w:p>
        </w:tc>
        <w:tc>
          <w:tcPr>
            <w:tcW w:w="6447" w:type="dxa"/>
            <w:vAlign w:val="center"/>
          </w:tcPr>
          <w:p w:rsidR="00FA1026" w:rsidRPr="003C5C4D" w:rsidRDefault="00FA1026" w:rsidP="003A5BDA">
            <w:pPr>
              <w:jc w:val="center"/>
              <w:rPr>
                <w:rFonts w:ascii="Times New Roman" w:hAnsi="Times New Roman"/>
              </w:rPr>
            </w:pPr>
            <w:r w:rsidRPr="003C5C4D">
              <w:rPr>
                <w:rFonts w:ascii="Times New Roman" w:hAnsi="Times New Roman"/>
                <w:b/>
              </w:rPr>
              <w:t>Раздел 2. Международные отношения в XVIII в</w:t>
            </w:r>
          </w:p>
        </w:tc>
        <w:tc>
          <w:tcPr>
            <w:tcW w:w="1418" w:type="dxa"/>
          </w:tcPr>
          <w:p w:rsidR="00FA1026" w:rsidRPr="003C5C4D" w:rsidRDefault="00FA1026" w:rsidP="003A5BDA">
            <w:pPr>
              <w:jc w:val="center"/>
              <w:rPr>
                <w:rFonts w:ascii="Times New Roman" w:hAnsi="Times New Roman"/>
                <w:b/>
              </w:rPr>
            </w:pPr>
            <w:r>
              <w:rPr>
                <w:rFonts w:ascii="Times New Roman" w:hAnsi="Times New Roman"/>
                <w:b/>
              </w:rPr>
              <w:t>3</w:t>
            </w:r>
            <w:r w:rsidRPr="003C5C4D">
              <w:rPr>
                <w:rFonts w:ascii="Times New Roman" w:hAnsi="Times New Roman"/>
                <w:b/>
              </w:rPr>
              <w:t>час.</w:t>
            </w:r>
          </w:p>
        </w:tc>
      </w:tr>
      <w:tr w:rsidR="00FA1026" w:rsidTr="00FA1026">
        <w:trPr>
          <w:trHeight w:val="541"/>
        </w:trPr>
        <w:tc>
          <w:tcPr>
            <w:tcW w:w="1174" w:type="dxa"/>
            <w:vAlign w:val="center"/>
          </w:tcPr>
          <w:p w:rsidR="00FA1026" w:rsidRPr="003C5C4D" w:rsidRDefault="00FA1026" w:rsidP="003A5BDA">
            <w:pPr>
              <w:rPr>
                <w:rFonts w:ascii="Times New Roman" w:hAnsi="Times New Roman"/>
              </w:rPr>
            </w:pPr>
            <w:r>
              <w:rPr>
                <w:rFonts w:ascii="Times New Roman" w:hAnsi="Times New Roman"/>
              </w:rPr>
              <w:t xml:space="preserve">     </w:t>
            </w:r>
            <w:r w:rsidRPr="003C5C4D">
              <w:rPr>
                <w:rFonts w:ascii="Times New Roman" w:hAnsi="Times New Roman"/>
              </w:rPr>
              <w:t>1</w:t>
            </w:r>
            <w:r>
              <w:rPr>
                <w:rFonts w:ascii="Times New Roman" w:hAnsi="Times New Roman"/>
              </w:rPr>
              <w:t>8-19</w:t>
            </w:r>
          </w:p>
        </w:tc>
        <w:tc>
          <w:tcPr>
            <w:tcW w:w="6447" w:type="dxa"/>
            <w:vAlign w:val="center"/>
          </w:tcPr>
          <w:p w:rsidR="00FA1026" w:rsidRPr="003C5C4D" w:rsidRDefault="00FA1026" w:rsidP="003A5BDA">
            <w:pPr>
              <w:jc w:val="center"/>
              <w:rPr>
                <w:rFonts w:ascii="Times New Roman" w:hAnsi="Times New Roman"/>
                <w:b/>
              </w:rPr>
            </w:pPr>
            <w:r w:rsidRPr="003C5C4D">
              <w:rPr>
                <w:rFonts w:ascii="Times New Roman" w:hAnsi="Times New Roman"/>
                <w:b/>
              </w:rPr>
              <w:t xml:space="preserve">Раздел 3. </w:t>
            </w:r>
            <w:r w:rsidRPr="003C5C4D">
              <w:rPr>
                <w:rFonts w:ascii="Times New Roman" w:hAnsi="Times New Roman"/>
                <w:b/>
                <w:bCs/>
              </w:rPr>
              <w:t>Колониальный период в истории Южной Америки.</w:t>
            </w:r>
          </w:p>
        </w:tc>
        <w:tc>
          <w:tcPr>
            <w:tcW w:w="1418" w:type="dxa"/>
          </w:tcPr>
          <w:p w:rsidR="00FA1026" w:rsidRPr="003C5C4D" w:rsidRDefault="00FA1026" w:rsidP="003A5BDA">
            <w:pPr>
              <w:jc w:val="center"/>
              <w:rPr>
                <w:rFonts w:ascii="Times New Roman" w:hAnsi="Times New Roman"/>
                <w:b/>
              </w:rPr>
            </w:pPr>
            <w:r w:rsidRPr="003C5C4D">
              <w:rPr>
                <w:rFonts w:ascii="Times New Roman" w:hAnsi="Times New Roman"/>
                <w:b/>
              </w:rPr>
              <w:t>2 час.</w:t>
            </w:r>
          </w:p>
        </w:tc>
      </w:tr>
      <w:tr w:rsidR="00FA1026" w:rsidTr="00FA1026">
        <w:trPr>
          <w:trHeight w:val="541"/>
        </w:trPr>
        <w:tc>
          <w:tcPr>
            <w:tcW w:w="1174" w:type="dxa"/>
            <w:vAlign w:val="center"/>
          </w:tcPr>
          <w:p w:rsidR="00FA1026" w:rsidRPr="003C5C4D" w:rsidRDefault="00FA1026" w:rsidP="003A5BDA">
            <w:pPr>
              <w:jc w:val="center"/>
              <w:rPr>
                <w:rFonts w:ascii="Times New Roman" w:hAnsi="Times New Roman"/>
              </w:rPr>
            </w:pPr>
          </w:p>
        </w:tc>
        <w:tc>
          <w:tcPr>
            <w:tcW w:w="6447" w:type="dxa"/>
            <w:vAlign w:val="center"/>
          </w:tcPr>
          <w:p w:rsidR="00FA1026" w:rsidRPr="003C5C4D" w:rsidRDefault="00FA1026" w:rsidP="003A5BDA">
            <w:pPr>
              <w:jc w:val="center"/>
              <w:rPr>
                <w:rFonts w:ascii="Times New Roman" w:hAnsi="Times New Roman"/>
              </w:rPr>
            </w:pPr>
            <w:r w:rsidRPr="003C5C4D">
              <w:rPr>
                <w:rFonts w:ascii="Times New Roman" w:hAnsi="Times New Roman"/>
                <w:b/>
              </w:rPr>
              <w:t xml:space="preserve">Раздел 4. </w:t>
            </w:r>
            <w:r w:rsidRPr="003C5C4D">
              <w:rPr>
                <w:rFonts w:ascii="Times New Roman" w:hAnsi="Times New Roman"/>
                <w:b/>
                <w:bCs/>
              </w:rPr>
              <w:t>Традиционные общества Востока в условиях европейской колониальной</w:t>
            </w:r>
            <w:r w:rsidRPr="003C5C4D">
              <w:rPr>
                <w:b/>
                <w:bCs/>
              </w:rPr>
              <w:t xml:space="preserve"> </w:t>
            </w:r>
            <w:r w:rsidRPr="003C5C4D">
              <w:rPr>
                <w:rFonts w:ascii="Times New Roman" w:hAnsi="Times New Roman"/>
                <w:b/>
                <w:bCs/>
              </w:rPr>
              <w:t>экспансии</w:t>
            </w:r>
          </w:p>
        </w:tc>
        <w:tc>
          <w:tcPr>
            <w:tcW w:w="1418" w:type="dxa"/>
          </w:tcPr>
          <w:p w:rsidR="00FA1026" w:rsidRPr="003C5C4D" w:rsidRDefault="00FA1026" w:rsidP="003A5BDA">
            <w:pPr>
              <w:jc w:val="center"/>
              <w:rPr>
                <w:rFonts w:ascii="Times New Roman" w:hAnsi="Times New Roman"/>
                <w:b/>
              </w:rPr>
            </w:pPr>
            <w:r w:rsidRPr="003C5C4D">
              <w:rPr>
                <w:rFonts w:ascii="Times New Roman" w:hAnsi="Times New Roman"/>
                <w:b/>
              </w:rPr>
              <w:t>5 час.</w:t>
            </w:r>
          </w:p>
        </w:tc>
      </w:tr>
      <w:tr w:rsidR="00FA1026" w:rsidTr="000259C1">
        <w:trPr>
          <w:trHeight w:val="313"/>
        </w:trPr>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20</w:t>
            </w:r>
          </w:p>
        </w:tc>
        <w:tc>
          <w:tcPr>
            <w:tcW w:w="6447" w:type="dxa"/>
            <w:vAlign w:val="center"/>
          </w:tcPr>
          <w:p w:rsidR="00FA1026" w:rsidRPr="000259C1" w:rsidRDefault="00FA1026" w:rsidP="000259C1">
            <w:pPr>
              <w:pStyle w:val="af1"/>
              <w:rPr>
                <w:sz w:val="22"/>
                <w:szCs w:val="22"/>
              </w:rPr>
            </w:pPr>
            <w:r w:rsidRPr="000259C1">
              <w:rPr>
                <w:sz w:val="22"/>
                <w:szCs w:val="22"/>
              </w:rPr>
              <w:t>Османская империя</w:t>
            </w:r>
          </w:p>
        </w:tc>
        <w:tc>
          <w:tcPr>
            <w:tcW w:w="1418" w:type="dxa"/>
          </w:tcPr>
          <w:p w:rsidR="00FA1026" w:rsidRPr="000259C1" w:rsidRDefault="00FA1026" w:rsidP="000259C1">
            <w:pPr>
              <w:pStyle w:val="af1"/>
              <w:rPr>
                <w:sz w:val="22"/>
                <w:szCs w:val="22"/>
              </w:rPr>
            </w:pPr>
            <w:r w:rsidRPr="000259C1">
              <w:rPr>
                <w:sz w:val="22"/>
                <w:szCs w:val="22"/>
              </w:rPr>
              <w:t>1</w:t>
            </w:r>
          </w:p>
        </w:tc>
      </w:tr>
      <w:tr w:rsidR="00FA1026" w:rsidTr="000259C1">
        <w:trPr>
          <w:trHeight w:val="235"/>
        </w:trPr>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21</w:t>
            </w:r>
          </w:p>
        </w:tc>
        <w:tc>
          <w:tcPr>
            <w:tcW w:w="6447" w:type="dxa"/>
            <w:vAlign w:val="center"/>
          </w:tcPr>
          <w:p w:rsidR="00FA1026" w:rsidRPr="000259C1" w:rsidRDefault="00FA1026" w:rsidP="000259C1">
            <w:pPr>
              <w:pStyle w:val="af1"/>
              <w:rPr>
                <w:sz w:val="22"/>
                <w:szCs w:val="22"/>
              </w:rPr>
            </w:pPr>
            <w:r w:rsidRPr="000259C1">
              <w:rPr>
                <w:sz w:val="22"/>
                <w:szCs w:val="22"/>
              </w:rPr>
              <w:t>Персия</w:t>
            </w:r>
          </w:p>
        </w:tc>
        <w:tc>
          <w:tcPr>
            <w:tcW w:w="1418" w:type="dxa"/>
          </w:tcPr>
          <w:p w:rsidR="00FA1026" w:rsidRPr="000259C1" w:rsidRDefault="00FA1026" w:rsidP="000259C1">
            <w:pPr>
              <w:pStyle w:val="af1"/>
              <w:rPr>
                <w:sz w:val="22"/>
                <w:szCs w:val="22"/>
              </w:rPr>
            </w:pPr>
            <w:r w:rsidRPr="000259C1">
              <w:rPr>
                <w:sz w:val="22"/>
                <w:szCs w:val="22"/>
              </w:rPr>
              <w:t>1</w:t>
            </w:r>
          </w:p>
        </w:tc>
      </w:tr>
      <w:tr w:rsidR="00FA1026" w:rsidTr="000259C1">
        <w:trPr>
          <w:trHeight w:val="299"/>
        </w:trPr>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22</w:t>
            </w:r>
          </w:p>
        </w:tc>
        <w:tc>
          <w:tcPr>
            <w:tcW w:w="6447" w:type="dxa"/>
            <w:vAlign w:val="center"/>
          </w:tcPr>
          <w:p w:rsidR="00FA1026" w:rsidRPr="000259C1" w:rsidRDefault="00FA1026" w:rsidP="000259C1">
            <w:pPr>
              <w:pStyle w:val="af1"/>
              <w:rPr>
                <w:sz w:val="22"/>
                <w:szCs w:val="22"/>
              </w:rPr>
            </w:pPr>
            <w:r w:rsidRPr="000259C1">
              <w:rPr>
                <w:sz w:val="22"/>
                <w:szCs w:val="22"/>
              </w:rPr>
              <w:t>Индия</w:t>
            </w:r>
          </w:p>
        </w:tc>
        <w:tc>
          <w:tcPr>
            <w:tcW w:w="1418" w:type="dxa"/>
          </w:tcPr>
          <w:p w:rsidR="00FA1026" w:rsidRPr="000259C1" w:rsidRDefault="00FA1026" w:rsidP="000259C1">
            <w:pPr>
              <w:pStyle w:val="af1"/>
              <w:rPr>
                <w:sz w:val="22"/>
                <w:szCs w:val="22"/>
              </w:rPr>
            </w:pPr>
            <w:r w:rsidRPr="000259C1">
              <w:rPr>
                <w:sz w:val="22"/>
                <w:szCs w:val="22"/>
              </w:rPr>
              <w:t>1</w:t>
            </w:r>
          </w:p>
        </w:tc>
      </w:tr>
      <w:tr w:rsidR="00FA1026" w:rsidTr="000259C1">
        <w:trPr>
          <w:trHeight w:val="222"/>
        </w:trPr>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23</w:t>
            </w:r>
          </w:p>
        </w:tc>
        <w:tc>
          <w:tcPr>
            <w:tcW w:w="6447" w:type="dxa"/>
            <w:vAlign w:val="center"/>
          </w:tcPr>
          <w:p w:rsidR="00FA1026" w:rsidRPr="000259C1" w:rsidRDefault="00FA1026" w:rsidP="000259C1">
            <w:pPr>
              <w:pStyle w:val="af1"/>
              <w:rPr>
                <w:sz w:val="22"/>
                <w:szCs w:val="22"/>
              </w:rPr>
            </w:pPr>
            <w:r w:rsidRPr="000259C1">
              <w:rPr>
                <w:sz w:val="22"/>
                <w:szCs w:val="22"/>
              </w:rPr>
              <w:t>Китай</w:t>
            </w:r>
          </w:p>
        </w:tc>
        <w:tc>
          <w:tcPr>
            <w:tcW w:w="1418" w:type="dxa"/>
          </w:tcPr>
          <w:p w:rsidR="00FA1026" w:rsidRPr="000259C1" w:rsidRDefault="00FA1026" w:rsidP="000259C1">
            <w:pPr>
              <w:pStyle w:val="af1"/>
              <w:rPr>
                <w:sz w:val="22"/>
                <w:szCs w:val="22"/>
              </w:rPr>
            </w:pPr>
            <w:r w:rsidRPr="000259C1">
              <w:rPr>
                <w:sz w:val="22"/>
                <w:szCs w:val="22"/>
              </w:rPr>
              <w:t>1</w:t>
            </w:r>
          </w:p>
        </w:tc>
      </w:tr>
      <w:tr w:rsidR="00FA1026" w:rsidTr="00FA1026">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24</w:t>
            </w:r>
          </w:p>
        </w:tc>
        <w:tc>
          <w:tcPr>
            <w:tcW w:w="6447" w:type="dxa"/>
            <w:vAlign w:val="center"/>
          </w:tcPr>
          <w:p w:rsidR="00FA1026" w:rsidRPr="000259C1" w:rsidRDefault="00FA1026" w:rsidP="000259C1">
            <w:pPr>
              <w:pStyle w:val="af1"/>
              <w:rPr>
                <w:sz w:val="22"/>
                <w:szCs w:val="22"/>
              </w:rPr>
            </w:pPr>
            <w:r w:rsidRPr="000259C1">
              <w:rPr>
                <w:sz w:val="22"/>
                <w:szCs w:val="22"/>
              </w:rPr>
              <w:t>Япония</w:t>
            </w:r>
          </w:p>
        </w:tc>
        <w:tc>
          <w:tcPr>
            <w:tcW w:w="1418" w:type="dxa"/>
          </w:tcPr>
          <w:p w:rsidR="00FA1026" w:rsidRPr="000259C1" w:rsidRDefault="00FA1026" w:rsidP="000259C1">
            <w:pPr>
              <w:pStyle w:val="af1"/>
              <w:rPr>
                <w:sz w:val="22"/>
                <w:szCs w:val="22"/>
              </w:rPr>
            </w:pPr>
            <w:r w:rsidRPr="000259C1">
              <w:rPr>
                <w:sz w:val="22"/>
                <w:szCs w:val="22"/>
              </w:rPr>
              <w:t>1</w:t>
            </w:r>
          </w:p>
        </w:tc>
      </w:tr>
      <w:tr w:rsidR="00FA1026" w:rsidTr="00FA1026">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25-26</w:t>
            </w:r>
          </w:p>
        </w:tc>
        <w:tc>
          <w:tcPr>
            <w:tcW w:w="6447" w:type="dxa"/>
            <w:vAlign w:val="center"/>
          </w:tcPr>
          <w:p w:rsidR="00FA1026" w:rsidRPr="003C5C4D" w:rsidRDefault="00FA1026" w:rsidP="003A5BDA">
            <w:pPr>
              <w:spacing w:before="120"/>
              <w:rPr>
                <w:rFonts w:ascii="Times New Roman" w:hAnsi="Times New Roman"/>
              </w:rPr>
            </w:pPr>
            <w:r w:rsidRPr="003C5C4D">
              <w:rPr>
                <w:rFonts w:ascii="Times New Roman" w:hAnsi="Times New Roman"/>
                <w:b/>
              </w:rPr>
              <w:t>Раздел</w:t>
            </w:r>
            <w:r w:rsidRPr="003C5C4D">
              <w:rPr>
                <w:rFonts w:ascii="Times New Roman" w:hAnsi="Times New Roman"/>
                <w:b/>
                <w:bCs/>
                <w:color w:val="000000"/>
              </w:rPr>
              <w:t xml:space="preserve"> 5. Государства Африки.</w:t>
            </w:r>
          </w:p>
        </w:tc>
        <w:tc>
          <w:tcPr>
            <w:tcW w:w="1418" w:type="dxa"/>
          </w:tcPr>
          <w:p w:rsidR="00FA1026" w:rsidRPr="003C5C4D" w:rsidRDefault="00FA1026" w:rsidP="003A5BDA">
            <w:pPr>
              <w:jc w:val="center"/>
              <w:rPr>
                <w:rFonts w:ascii="Times New Roman" w:hAnsi="Times New Roman"/>
                <w:b/>
              </w:rPr>
            </w:pPr>
            <w:r>
              <w:rPr>
                <w:rFonts w:ascii="Times New Roman" w:hAnsi="Times New Roman"/>
                <w:b/>
              </w:rPr>
              <w:t>2</w:t>
            </w:r>
            <w:r w:rsidRPr="003C5C4D">
              <w:rPr>
                <w:rFonts w:ascii="Times New Roman" w:hAnsi="Times New Roman"/>
                <w:b/>
              </w:rPr>
              <w:t xml:space="preserve"> час.</w:t>
            </w:r>
          </w:p>
        </w:tc>
      </w:tr>
      <w:tr w:rsidR="00FA1026" w:rsidTr="00FA1026">
        <w:tc>
          <w:tcPr>
            <w:tcW w:w="1174" w:type="dxa"/>
            <w:vAlign w:val="center"/>
          </w:tcPr>
          <w:p w:rsidR="00FA1026" w:rsidRPr="003C5C4D" w:rsidRDefault="00FA1026" w:rsidP="003A5BDA">
            <w:pPr>
              <w:jc w:val="center"/>
              <w:rPr>
                <w:rFonts w:ascii="Times New Roman" w:hAnsi="Times New Roman"/>
              </w:rPr>
            </w:pPr>
            <w:r>
              <w:rPr>
                <w:rFonts w:ascii="Times New Roman" w:hAnsi="Times New Roman"/>
              </w:rPr>
              <w:t>27-28</w:t>
            </w:r>
          </w:p>
        </w:tc>
        <w:tc>
          <w:tcPr>
            <w:tcW w:w="6447" w:type="dxa"/>
            <w:vAlign w:val="center"/>
          </w:tcPr>
          <w:p w:rsidR="00FA1026" w:rsidRPr="003C5C4D" w:rsidRDefault="00FA1026" w:rsidP="003A5BDA">
            <w:pPr>
              <w:spacing w:before="120"/>
              <w:rPr>
                <w:rFonts w:ascii="Times New Roman" w:hAnsi="Times New Roman"/>
              </w:rPr>
            </w:pPr>
            <w:r w:rsidRPr="003C5C4D">
              <w:rPr>
                <w:rFonts w:ascii="Times New Roman" w:hAnsi="Times New Roman"/>
                <w:b/>
                <w:bCs/>
              </w:rPr>
              <w:t xml:space="preserve">Повторение. </w:t>
            </w:r>
            <w:r w:rsidRPr="003C5C4D">
              <w:rPr>
                <w:rFonts w:ascii="Times New Roman" w:hAnsi="Times New Roman"/>
              </w:rPr>
              <w:t>Значение Нового времени</w:t>
            </w:r>
          </w:p>
        </w:tc>
        <w:tc>
          <w:tcPr>
            <w:tcW w:w="1418" w:type="dxa"/>
          </w:tcPr>
          <w:p w:rsidR="00FA1026" w:rsidRPr="003C5C4D" w:rsidRDefault="00FA1026" w:rsidP="003A5BDA">
            <w:pPr>
              <w:jc w:val="center"/>
              <w:rPr>
                <w:rFonts w:ascii="Times New Roman" w:hAnsi="Times New Roman"/>
              </w:rPr>
            </w:pPr>
            <w:r>
              <w:rPr>
                <w:rFonts w:ascii="Times New Roman" w:hAnsi="Times New Roman"/>
                <w:b/>
              </w:rPr>
              <w:t>2</w:t>
            </w:r>
            <w:r w:rsidRPr="003C5C4D">
              <w:rPr>
                <w:rFonts w:ascii="Times New Roman" w:hAnsi="Times New Roman"/>
                <w:b/>
              </w:rPr>
              <w:t xml:space="preserve"> час.</w:t>
            </w:r>
          </w:p>
        </w:tc>
      </w:tr>
    </w:tbl>
    <w:p w:rsidR="00C74B8C" w:rsidRPr="00BD3643" w:rsidRDefault="00C74B8C" w:rsidP="00BD3643">
      <w:pPr>
        <w:spacing w:after="0" w:line="240" w:lineRule="auto"/>
        <w:jc w:val="center"/>
        <w:rPr>
          <w:rFonts w:ascii="Times New Roman" w:hAnsi="Times New Roman"/>
          <w:b/>
        </w:rPr>
      </w:pPr>
    </w:p>
    <w:p w:rsidR="000B1E4B" w:rsidRDefault="00BD3643" w:rsidP="00BD3643">
      <w:pPr>
        <w:spacing w:after="0" w:line="240" w:lineRule="auto"/>
        <w:jc w:val="center"/>
        <w:rPr>
          <w:rFonts w:ascii="Times New Roman" w:hAnsi="Times New Roman"/>
          <w:b/>
        </w:rPr>
      </w:pPr>
      <w:r w:rsidRPr="00BD3643">
        <w:rPr>
          <w:rFonts w:ascii="Times New Roman" w:hAnsi="Times New Roman"/>
          <w:b/>
        </w:rPr>
        <w:t xml:space="preserve">Тематическое планирование по истории Нового времени 9 класс </w:t>
      </w:r>
    </w:p>
    <w:p w:rsidR="00BD3643" w:rsidRDefault="00BD3643" w:rsidP="00BD3643">
      <w:pPr>
        <w:spacing w:after="0" w:line="240" w:lineRule="auto"/>
        <w:jc w:val="center"/>
        <w:rPr>
          <w:rFonts w:ascii="Times New Roman" w:hAnsi="Times New Roman"/>
          <w:b/>
        </w:rPr>
      </w:pPr>
      <w:r w:rsidRPr="00BD3643">
        <w:rPr>
          <w:rFonts w:ascii="Times New Roman" w:hAnsi="Times New Roman"/>
          <w:b/>
        </w:rPr>
        <w:t xml:space="preserve"> 24 ч</w:t>
      </w:r>
      <w:r w:rsidR="000B1E4B">
        <w:rPr>
          <w:rFonts w:ascii="Times New Roman" w:hAnsi="Times New Roman"/>
          <w:b/>
        </w:rPr>
        <w:t>аса</w:t>
      </w:r>
    </w:p>
    <w:p w:rsidR="002620F1" w:rsidRDefault="002620F1" w:rsidP="00BD3643">
      <w:pPr>
        <w:spacing w:after="0" w:line="240" w:lineRule="auto"/>
        <w:jc w:val="center"/>
        <w:rPr>
          <w:rFonts w:ascii="Times New Roman" w:hAnsi="Times New Roman"/>
          <w:b/>
        </w:rPr>
      </w:pPr>
    </w:p>
    <w:tbl>
      <w:tblPr>
        <w:tblStyle w:val="a4"/>
        <w:tblW w:w="5000" w:type="pct"/>
        <w:tblLook w:val="04A0"/>
      </w:tblPr>
      <w:tblGrid>
        <w:gridCol w:w="1007"/>
        <w:gridCol w:w="2858"/>
        <w:gridCol w:w="1393"/>
        <w:gridCol w:w="4028"/>
      </w:tblGrid>
      <w:tr w:rsidR="00C74B8C" w:rsidRPr="00C74B8C" w:rsidTr="003F24AB">
        <w:tc>
          <w:tcPr>
            <w:tcW w:w="542" w:type="pct"/>
          </w:tcPr>
          <w:p w:rsidR="00C74B8C" w:rsidRPr="00C74B8C" w:rsidRDefault="00C74B8C" w:rsidP="000B1E4B">
            <w:pPr>
              <w:spacing w:after="0" w:line="240" w:lineRule="auto"/>
              <w:jc w:val="center"/>
              <w:rPr>
                <w:rFonts w:ascii="Times New Roman" w:hAnsi="Times New Roman"/>
                <w:lang w:eastAsia="ru-RU"/>
              </w:rPr>
            </w:pPr>
            <w:r w:rsidRPr="00C74B8C">
              <w:rPr>
                <w:rFonts w:ascii="Times New Roman" w:hAnsi="Times New Roman"/>
                <w:lang w:eastAsia="ru-RU"/>
              </w:rPr>
              <w:t>№</w:t>
            </w:r>
          </w:p>
        </w:tc>
        <w:tc>
          <w:tcPr>
            <w:tcW w:w="1539" w:type="pct"/>
          </w:tcPr>
          <w:p w:rsidR="00C74B8C" w:rsidRPr="00C74B8C" w:rsidRDefault="00C74B8C" w:rsidP="000B1E4B">
            <w:pPr>
              <w:spacing w:after="0" w:line="240" w:lineRule="auto"/>
              <w:jc w:val="center"/>
              <w:rPr>
                <w:rFonts w:ascii="Times New Roman" w:hAnsi="Times New Roman"/>
                <w:b/>
                <w:lang w:eastAsia="ru-RU"/>
              </w:rPr>
            </w:pPr>
            <w:r w:rsidRPr="00C74B8C">
              <w:rPr>
                <w:rFonts w:ascii="Times New Roman" w:hAnsi="Times New Roman"/>
                <w:b/>
                <w:lang w:eastAsia="ru-RU"/>
              </w:rPr>
              <w:t>Тема раздела</w:t>
            </w:r>
          </w:p>
        </w:tc>
        <w:tc>
          <w:tcPr>
            <w:tcW w:w="750" w:type="pct"/>
          </w:tcPr>
          <w:p w:rsidR="00C74B8C" w:rsidRPr="00C74B8C" w:rsidRDefault="00C74B8C" w:rsidP="000B1E4B">
            <w:pPr>
              <w:spacing w:after="0" w:line="240" w:lineRule="auto"/>
              <w:jc w:val="center"/>
              <w:rPr>
                <w:rFonts w:ascii="Times New Roman" w:hAnsi="Times New Roman"/>
                <w:b/>
                <w:lang w:eastAsia="ru-RU"/>
              </w:rPr>
            </w:pPr>
            <w:r w:rsidRPr="00C74B8C">
              <w:rPr>
                <w:rFonts w:ascii="Times New Roman" w:hAnsi="Times New Roman"/>
                <w:b/>
                <w:lang w:eastAsia="ru-RU"/>
              </w:rPr>
              <w:t>Кол</w:t>
            </w:r>
            <w:r w:rsidR="000B1E4B">
              <w:rPr>
                <w:rFonts w:ascii="Times New Roman" w:hAnsi="Times New Roman"/>
                <w:b/>
                <w:lang w:eastAsia="ru-RU"/>
              </w:rPr>
              <w:t>ичест</w:t>
            </w:r>
            <w:r w:rsidRPr="00C74B8C">
              <w:rPr>
                <w:rFonts w:ascii="Times New Roman" w:hAnsi="Times New Roman"/>
                <w:b/>
                <w:lang w:eastAsia="ru-RU"/>
              </w:rPr>
              <w:t>во часов</w:t>
            </w:r>
          </w:p>
        </w:tc>
        <w:tc>
          <w:tcPr>
            <w:tcW w:w="2170" w:type="pct"/>
          </w:tcPr>
          <w:p w:rsidR="00C74B8C" w:rsidRPr="00C74B8C" w:rsidRDefault="00C74B8C" w:rsidP="000B1E4B">
            <w:pPr>
              <w:spacing w:after="0" w:line="240" w:lineRule="auto"/>
              <w:jc w:val="center"/>
              <w:rPr>
                <w:rFonts w:ascii="Times New Roman" w:hAnsi="Times New Roman"/>
                <w:b/>
                <w:lang w:eastAsia="ru-RU"/>
              </w:rPr>
            </w:pPr>
            <w:r w:rsidRPr="00C74B8C">
              <w:rPr>
                <w:rFonts w:ascii="Times New Roman" w:hAnsi="Times New Roman"/>
                <w:b/>
                <w:lang w:eastAsia="ru-RU"/>
              </w:rPr>
              <w:t>Тема урока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p>
        </w:tc>
        <w:tc>
          <w:tcPr>
            <w:tcW w:w="1539" w:type="pct"/>
          </w:tcPr>
          <w:p w:rsidR="00C74B8C" w:rsidRPr="00C74B8C" w:rsidRDefault="00C74B8C" w:rsidP="00C74B8C">
            <w:pPr>
              <w:spacing w:after="0" w:line="240" w:lineRule="auto"/>
              <w:jc w:val="center"/>
              <w:rPr>
                <w:rFonts w:ascii="Times New Roman" w:hAnsi="Times New Roman"/>
                <w:b/>
                <w:lang w:eastAsia="ru-RU"/>
              </w:rPr>
            </w:pPr>
            <w:r w:rsidRPr="00C74B8C">
              <w:rPr>
                <w:rFonts w:ascii="Times New Roman" w:hAnsi="Times New Roman"/>
                <w:b/>
                <w:lang w:eastAsia="ru-RU"/>
              </w:rPr>
              <w:t>Мир на рубеже новой эпохи.</w:t>
            </w:r>
          </w:p>
        </w:tc>
        <w:tc>
          <w:tcPr>
            <w:tcW w:w="750" w:type="pct"/>
          </w:tcPr>
          <w:p w:rsidR="00C74B8C" w:rsidRPr="00C74B8C" w:rsidRDefault="00C74B8C" w:rsidP="00C74B8C">
            <w:pPr>
              <w:spacing w:after="0" w:line="240" w:lineRule="auto"/>
              <w:jc w:val="center"/>
              <w:rPr>
                <w:rFonts w:ascii="Times New Roman" w:hAnsi="Times New Roman"/>
                <w:b/>
                <w:lang w:eastAsia="ru-RU"/>
              </w:rPr>
            </w:pPr>
            <w:r w:rsidRPr="00C74B8C">
              <w:rPr>
                <w:rFonts w:ascii="Times New Roman" w:hAnsi="Times New Roman"/>
                <w:b/>
                <w:lang w:eastAsia="ru-RU"/>
              </w:rPr>
              <w:t>13</w:t>
            </w:r>
          </w:p>
        </w:tc>
        <w:tc>
          <w:tcPr>
            <w:tcW w:w="2170" w:type="pct"/>
          </w:tcPr>
          <w:p w:rsidR="00C74B8C" w:rsidRPr="00C74B8C" w:rsidRDefault="00C74B8C" w:rsidP="00C74B8C">
            <w:pPr>
              <w:spacing w:after="0" w:line="240" w:lineRule="auto"/>
              <w:jc w:val="center"/>
              <w:rPr>
                <w:rFonts w:ascii="Times New Roman" w:hAnsi="Times New Roman"/>
                <w:b/>
                <w:u w:val="single"/>
                <w:lang w:eastAsia="ru-RU"/>
              </w:rPr>
            </w:pP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Индустриальное общество в начале ХХ века. Политическое развитие в начале ХХ века.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Новый империализм. Происхождение первой мировой войны.</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3</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Первая мировая война 1914 – 1918 гг.</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4</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Мирное урегулирование. Версальско – Вашингтонская система.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5</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Последствия войны: революции и распад империй.</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6</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 xml:space="preserve">Капиталистический мир в 20-е годы. Страны Европы и США в 20-е годы. </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7</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Мировой  экономический кризис 1929 – 1933г. Пути выхода. США: «новый курс» Ф. Рузвельта.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8</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Демократические страны Европы в 30-е гг. Великобритания, Франция.</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9</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Тоталитарные режимы в 30-е гг. Германия, Италия, Испания.</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10</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Восток в первой половине ХХ в. Латинская Америка впервой половине ХХв,</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11</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Культура и искусство в первой половине ХХв,</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lastRenderedPageBreak/>
              <w:t>12</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Международные отношения в 30-е гг.</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13</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Вторая мировая война 1939- 1945гг.</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p>
        </w:tc>
        <w:tc>
          <w:tcPr>
            <w:tcW w:w="1539" w:type="pct"/>
          </w:tcPr>
          <w:p w:rsidR="00C74B8C" w:rsidRPr="00C74B8C" w:rsidRDefault="00C74B8C" w:rsidP="00C74B8C">
            <w:pPr>
              <w:spacing w:after="0" w:line="240" w:lineRule="auto"/>
              <w:jc w:val="center"/>
              <w:rPr>
                <w:rFonts w:ascii="Times New Roman" w:hAnsi="Times New Roman"/>
                <w:b/>
                <w:lang w:eastAsia="ru-RU"/>
              </w:rPr>
            </w:pPr>
            <w:r w:rsidRPr="00C74B8C">
              <w:rPr>
                <w:rFonts w:ascii="Times New Roman" w:hAnsi="Times New Roman"/>
                <w:b/>
                <w:lang w:eastAsia="ru-RU"/>
              </w:rPr>
              <w:t>Вторая половина ХХ – начало ХХ</w:t>
            </w:r>
            <w:r w:rsidRPr="00C74B8C">
              <w:rPr>
                <w:rFonts w:ascii="Times New Roman" w:hAnsi="Times New Roman"/>
                <w:b/>
                <w:lang w:val="en-US" w:eastAsia="ru-RU"/>
              </w:rPr>
              <w:t>I</w:t>
            </w:r>
            <w:r w:rsidRPr="00C74B8C">
              <w:rPr>
                <w:rFonts w:ascii="Times New Roman" w:hAnsi="Times New Roman"/>
                <w:b/>
                <w:lang w:eastAsia="ru-RU"/>
              </w:rPr>
              <w:t xml:space="preserve"> века</w:t>
            </w: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11</w:t>
            </w:r>
          </w:p>
        </w:tc>
        <w:tc>
          <w:tcPr>
            <w:tcW w:w="2170" w:type="pct"/>
          </w:tcPr>
          <w:p w:rsidR="00C74B8C" w:rsidRPr="00C74B8C" w:rsidRDefault="00C74B8C" w:rsidP="00C74B8C">
            <w:pPr>
              <w:spacing w:after="0" w:line="240" w:lineRule="auto"/>
              <w:rPr>
                <w:rFonts w:ascii="Times New Roman" w:hAnsi="Times New Roman"/>
                <w:lang w:eastAsia="ru-RU"/>
              </w:rPr>
            </w:pP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14</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 xml:space="preserve">Послевоенное устройство мира. </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15</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«Холодная война». Военно-политические блоки.</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16</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Завершение эпохи индустриального  общества.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17</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Кризисы 70 – 80гг. Становление информационного общества.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18</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Политическое развитие стран Запада. Гражданское общество. Социальные движения.</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19</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США. Великобритания. Франция.</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20</w:t>
            </w:r>
          </w:p>
        </w:tc>
        <w:tc>
          <w:tcPr>
            <w:tcW w:w="1539" w:type="pct"/>
          </w:tcPr>
          <w:p w:rsidR="00C74B8C" w:rsidRPr="00C74B8C" w:rsidRDefault="00C74B8C" w:rsidP="00C74B8C">
            <w:pPr>
              <w:spacing w:after="0" w:line="240" w:lineRule="auto"/>
              <w:jc w:val="center"/>
              <w:rPr>
                <w:rFonts w:ascii="Times New Roman" w:hAnsi="Times New Roman"/>
                <w:b/>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Италия. Германия раскол и объединение.</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21</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 xml:space="preserve">Преобразования и революции в странах Восточной Европы. </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22</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 xml:space="preserve">Страны Азии и Африки в последней четверти  </w:t>
            </w:r>
            <w:r w:rsidRPr="00C74B8C">
              <w:rPr>
                <w:rFonts w:ascii="Times New Roman" w:hAnsi="Times New Roman"/>
                <w:lang w:val="en-US" w:eastAsia="ru-RU"/>
              </w:rPr>
              <w:t>XX</w:t>
            </w:r>
            <w:r w:rsidRPr="00C74B8C">
              <w:rPr>
                <w:rFonts w:ascii="Times New Roman" w:hAnsi="Times New Roman"/>
                <w:lang w:eastAsia="ru-RU"/>
              </w:rPr>
              <w:t xml:space="preserve"> века.</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23</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Международные отношения.</w:t>
            </w:r>
          </w:p>
        </w:tc>
      </w:tr>
      <w:tr w:rsidR="00C74B8C" w:rsidRPr="00C74B8C" w:rsidTr="003F24AB">
        <w:tc>
          <w:tcPr>
            <w:tcW w:w="542"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24</w:t>
            </w:r>
          </w:p>
        </w:tc>
        <w:tc>
          <w:tcPr>
            <w:tcW w:w="1539" w:type="pct"/>
          </w:tcPr>
          <w:p w:rsidR="00C74B8C" w:rsidRPr="00C74B8C" w:rsidRDefault="00C74B8C" w:rsidP="00C74B8C">
            <w:pPr>
              <w:spacing w:after="0" w:line="240" w:lineRule="auto"/>
              <w:jc w:val="center"/>
              <w:rPr>
                <w:rFonts w:ascii="Times New Roman" w:hAnsi="Times New Roman"/>
                <w:lang w:eastAsia="ru-RU"/>
              </w:rPr>
            </w:pPr>
          </w:p>
        </w:tc>
        <w:tc>
          <w:tcPr>
            <w:tcW w:w="750" w:type="pct"/>
          </w:tcPr>
          <w:p w:rsidR="00C74B8C" w:rsidRPr="00C74B8C" w:rsidRDefault="00C74B8C" w:rsidP="00C74B8C">
            <w:pPr>
              <w:spacing w:after="0" w:line="240" w:lineRule="auto"/>
              <w:jc w:val="center"/>
              <w:rPr>
                <w:rFonts w:ascii="Times New Roman" w:hAnsi="Times New Roman"/>
                <w:lang w:eastAsia="ru-RU"/>
              </w:rPr>
            </w:pPr>
            <w:r w:rsidRPr="00C74B8C">
              <w:rPr>
                <w:rFonts w:ascii="Times New Roman" w:hAnsi="Times New Roman"/>
                <w:lang w:eastAsia="ru-RU"/>
              </w:rPr>
              <w:t>1</w:t>
            </w:r>
          </w:p>
        </w:tc>
        <w:tc>
          <w:tcPr>
            <w:tcW w:w="2170" w:type="pct"/>
          </w:tcPr>
          <w:p w:rsidR="00C74B8C" w:rsidRPr="00C74B8C" w:rsidRDefault="00C74B8C" w:rsidP="00C74B8C">
            <w:pPr>
              <w:spacing w:after="0" w:line="240" w:lineRule="auto"/>
              <w:rPr>
                <w:rFonts w:ascii="Times New Roman" w:hAnsi="Times New Roman"/>
                <w:lang w:eastAsia="ru-RU"/>
              </w:rPr>
            </w:pPr>
            <w:r w:rsidRPr="00C74B8C">
              <w:rPr>
                <w:rFonts w:ascii="Times New Roman" w:hAnsi="Times New Roman"/>
                <w:lang w:eastAsia="ru-RU"/>
              </w:rPr>
              <w:t xml:space="preserve">Наука, культура и искусство второй половины  </w:t>
            </w:r>
            <w:r w:rsidRPr="00C74B8C">
              <w:rPr>
                <w:rFonts w:ascii="Times New Roman" w:hAnsi="Times New Roman"/>
                <w:lang w:val="en-US" w:eastAsia="ru-RU"/>
              </w:rPr>
              <w:t>XX</w:t>
            </w:r>
            <w:r w:rsidRPr="00C74B8C">
              <w:rPr>
                <w:rFonts w:ascii="Times New Roman" w:hAnsi="Times New Roman"/>
                <w:lang w:eastAsia="ru-RU"/>
              </w:rPr>
              <w:t xml:space="preserve"> века. Мир в начале </w:t>
            </w:r>
            <w:r w:rsidRPr="00C74B8C">
              <w:rPr>
                <w:rFonts w:ascii="Times New Roman" w:hAnsi="Times New Roman"/>
                <w:lang w:val="en-US" w:eastAsia="ru-RU"/>
              </w:rPr>
              <w:t>XXI</w:t>
            </w:r>
            <w:r w:rsidRPr="00C74B8C">
              <w:rPr>
                <w:rFonts w:ascii="Times New Roman" w:hAnsi="Times New Roman"/>
                <w:lang w:eastAsia="ru-RU"/>
              </w:rPr>
              <w:t xml:space="preserve"> века.</w:t>
            </w:r>
          </w:p>
        </w:tc>
      </w:tr>
    </w:tbl>
    <w:p w:rsidR="00BD3643" w:rsidRPr="00BD3643" w:rsidRDefault="00BD3643" w:rsidP="00BD3643">
      <w:pPr>
        <w:spacing w:after="0" w:line="240" w:lineRule="auto"/>
        <w:rPr>
          <w:rFonts w:ascii="Times New Roman" w:hAnsi="Times New Roman"/>
          <w:b/>
        </w:rPr>
      </w:pPr>
    </w:p>
    <w:p w:rsidR="00CC0429" w:rsidRDefault="00CC0429" w:rsidP="00355CD0">
      <w:pPr>
        <w:spacing w:after="0" w:line="240" w:lineRule="auto"/>
        <w:rPr>
          <w:rFonts w:ascii="Times New Roman" w:hAnsi="Times New Roman"/>
          <w:b/>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79048F" w:rsidRDefault="0079048F" w:rsidP="00355CD0">
      <w:pPr>
        <w:spacing w:after="0" w:line="240" w:lineRule="auto"/>
        <w:rPr>
          <w:rFonts w:ascii="Times New Roman" w:hAnsi="Times New Roman"/>
          <w:b/>
          <w:sz w:val="28"/>
          <w:szCs w:val="28"/>
        </w:rPr>
      </w:pPr>
    </w:p>
    <w:p w:rsidR="00BD3643" w:rsidRDefault="003F24AB" w:rsidP="00355CD0">
      <w:pPr>
        <w:spacing w:after="0" w:line="240" w:lineRule="auto"/>
        <w:rPr>
          <w:rFonts w:ascii="Times New Roman" w:hAnsi="Times New Roman"/>
          <w:b/>
          <w:sz w:val="28"/>
          <w:szCs w:val="28"/>
        </w:rPr>
      </w:pPr>
      <w:r>
        <w:rPr>
          <w:rFonts w:ascii="Times New Roman" w:hAnsi="Times New Roman"/>
          <w:b/>
          <w:sz w:val="28"/>
          <w:szCs w:val="28"/>
        </w:rPr>
        <w:t xml:space="preserve">История. </w:t>
      </w:r>
      <w:r w:rsidR="00BD3643" w:rsidRPr="00D477CB">
        <w:rPr>
          <w:rFonts w:ascii="Times New Roman" w:hAnsi="Times New Roman"/>
          <w:b/>
          <w:sz w:val="28"/>
          <w:szCs w:val="28"/>
        </w:rPr>
        <w:t>История России</w:t>
      </w:r>
      <w:r>
        <w:rPr>
          <w:rFonts w:ascii="Times New Roman" w:hAnsi="Times New Roman"/>
          <w:b/>
          <w:sz w:val="28"/>
          <w:szCs w:val="28"/>
        </w:rPr>
        <w:t>.</w:t>
      </w:r>
    </w:p>
    <w:p w:rsidR="00FA1026" w:rsidRPr="00D477CB" w:rsidRDefault="00FA1026" w:rsidP="00355CD0">
      <w:pPr>
        <w:spacing w:after="0" w:line="240" w:lineRule="auto"/>
        <w:rPr>
          <w:rFonts w:ascii="Times New Roman" w:hAnsi="Times New Roman"/>
          <w:b/>
          <w:sz w:val="28"/>
          <w:szCs w:val="28"/>
        </w:rPr>
      </w:pPr>
    </w:p>
    <w:p w:rsidR="00355CD0" w:rsidRPr="00D477CB" w:rsidRDefault="00355CD0" w:rsidP="00355CD0">
      <w:pPr>
        <w:shd w:val="clear" w:color="auto" w:fill="FFFFFF"/>
        <w:spacing w:after="0" w:line="240" w:lineRule="auto"/>
        <w:jc w:val="both"/>
        <w:rPr>
          <w:rFonts w:ascii="Times New Roman" w:eastAsia="MS ??" w:hAnsi="Times New Roman"/>
          <w:lang w:eastAsia="ru-RU"/>
        </w:rPr>
      </w:pPr>
      <w:r w:rsidRPr="00D477CB">
        <w:rPr>
          <w:rFonts w:ascii="Times New Roman" w:eastAsia="MS ??" w:hAnsi="Times New Roman"/>
          <w:lang w:eastAsia="ru-RU"/>
        </w:rPr>
        <w:t>Программа предмета «История Р</w:t>
      </w:r>
      <w:r w:rsidR="00D477CB" w:rsidRPr="00D477CB">
        <w:rPr>
          <w:rFonts w:ascii="Times New Roman" w:eastAsia="MS ??" w:hAnsi="Times New Roman"/>
          <w:lang w:eastAsia="ru-RU"/>
        </w:rPr>
        <w:t>оссии» для 6</w:t>
      </w:r>
      <w:r w:rsidR="000B1E4B">
        <w:rPr>
          <w:rFonts w:ascii="Times New Roman" w:eastAsia="MS ??" w:hAnsi="Times New Roman"/>
          <w:lang w:eastAsia="ru-RU"/>
        </w:rPr>
        <w:t xml:space="preserve"> </w:t>
      </w:r>
      <w:r w:rsidR="00D477CB" w:rsidRPr="00D477CB">
        <w:rPr>
          <w:rFonts w:ascii="Times New Roman" w:eastAsia="MS ??" w:hAnsi="Times New Roman"/>
          <w:lang w:eastAsia="ru-RU"/>
        </w:rPr>
        <w:t>-</w:t>
      </w:r>
      <w:r w:rsidR="000B1E4B">
        <w:rPr>
          <w:rFonts w:ascii="Times New Roman" w:eastAsia="MS ??" w:hAnsi="Times New Roman"/>
          <w:lang w:eastAsia="ru-RU"/>
        </w:rPr>
        <w:t xml:space="preserve"> </w:t>
      </w:r>
      <w:r w:rsidR="00D477CB" w:rsidRPr="00D477CB">
        <w:rPr>
          <w:rFonts w:ascii="Times New Roman" w:eastAsia="MS ??" w:hAnsi="Times New Roman"/>
          <w:lang w:eastAsia="ru-RU"/>
        </w:rPr>
        <w:t>9 классов</w:t>
      </w:r>
      <w:r w:rsidRPr="00D477CB">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47217E" w:rsidRPr="00D477CB">
        <w:rPr>
          <w:rFonts w:ascii="Times New Roman" w:eastAsia="MS ??" w:hAnsi="Times New Roman"/>
          <w:lang w:eastAsia="ru-RU"/>
        </w:rPr>
        <w:t xml:space="preserve">новного общего образования </w:t>
      </w:r>
      <w:r w:rsidR="00105548" w:rsidRPr="00105548">
        <w:rPr>
          <w:rFonts w:ascii="Times New Roman" w:eastAsia="MS ??" w:hAnsi="Times New Roman"/>
          <w:lang w:eastAsia="ru-RU"/>
        </w:rPr>
        <w:t xml:space="preserve">МОБУСОШ </w:t>
      </w:r>
      <w:r w:rsidR="0096676F">
        <w:rPr>
          <w:rFonts w:ascii="Times New Roman" w:eastAsia="MS ??" w:hAnsi="Times New Roman"/>
          <w:lang w:eastAsia="ru-RU"/>
        </w:rPr>
        <w:t>ст. Леонидовка</w:t>
      </w:r>
      <w:r w:rsidRPr="00D477CB">
        <w:rPr>
          <w:rFonts w:ascii="Times New Roman" w:eastAsia="MS ??" w:hAnsi="Times New Roman"/>
          <w:lang w:eastAsia="ru-RU"/>
        </w:rPr>
        <w:t>, примерной программы по</w:t>
      </w:r>
      <w:r w:rsidR="000B1E4B">
        <w:rPr>
          <w:rFonts w:ascii="Times New Roman" w:eastAsia="MS ??" w:hAnsi="Times New Roman"/>
          <w:lang w:eastAsia="ru-RU"/>
        </w:rPr>
        <w:t xml:space="preserve"> предмету</w:t>
      </w:r>
      <w:r w:rsidRPr="00D477CB">
        <w:rPr>
          <w:rFonts w:ascii="Times New Roman" w:eastAsia="MS ??" w:hAnsi="Times New Roman"/>
          <w:lang w:eastAsia="ru-RU"/>
        </w:rPr>
        <w:t xml:space="preserve">  «Истори</w:t>
      </w:r>
      <w:r w:rsidR="000B1E4B">
        <w:rPr>
          <w:rFonts w:ascii="Times New Roman" w:eastAsia="MS ??" w:hAnsi="Times New Roman"/>
          <w:lang w:eastAsia="ru-RU"/>
        </w:rPr>
        <w:t>я</w:t>
      </w:r>
      <w:r w:rsidRPr="00D477CB">
        <w:rPr>
          <w:rFonts w:ascii="Times New Roman" w:eastAsia="MS ??" w:hAnsi="Times New Roman"/>
          <w:lang w:eastAsia="ru-RU"/>
        </w:rPr>
        <w:t xml:space="preserve"> России»</w:t>
      </w:r>
      <w:r w:rsidRPr="00D477CB">
        <w:rPr>
          <w:rFonts w:ascii="Times New Roman" w:eastAsia="Times New Roman" w:hAnsi="Times New Roman"/>
          <w:lang w:eastAsia="ru-RU"/>
        </w:rPr>
        <w:t>, а также Концепции нового учебно-методического  комплекса  по отечественной  истории и историко-культурного  стандарта , подготовленных Российским историческим обществом.</w:t>
      </w:r>
    </w:p>
    <w:p w:rsidR="00355CD0" w:rsidRPr="00D477CB" w:rsidRDefault="00355CD0" w:rsidP="00355CD0">
      <w:pPr>
        <w:shd w:val="clear" w:color="auto" w:fill="FFFFFF"/>
        <w:spacing w:after="0" w:line="240" w:lineRule="auto"/>
        <w:jc w:val="both"/>
        <w:rPr>
          <w:rFonts w:ascii="Times New Roman" w:eastAsia="MS ??" w:hAnsi="Times New Roman"/>
          <w:lang w:eastAsia="ru-RU"/>
        </w:rPr>
      </w:pPr>
      <w:r w:rsidRPr="00D477CB">
        <w:rPr>
          <w:rFonts w:ascii="Times New Roman" w:eastAsia="MS ??" w:hAnsi="Times New Roman"/>
          <w:lang w:eastAsia="ru-RU"/>
        </w:rPr>
        <w:lastRenderedPageBreak/>
        <w:t>Предмет «История России» изучается на уровне основного общего образования в кач</w:t>
      </w:r>
      <w:r w:rsidR="00D477CB" w:rsidRPr="00D477CB">
        <w:rPr>
          <w:rFonts w:ascii="Times New Roman" w:eastAsia="MS ??" w:hAnsi="Times New Roman"/>
          <w:lang w:eastAsia="ru-RU"/>
        </w:rPr>
        <w:t>естве обязательного предмета в 6</w:t>
      </w:r>
      <w:r w:rsidR="000B1E4B">
        <w:rPr>
          <w:rFonts w:ascii="Times New Roman" w:eastAsia="MS ??" w:hAnsi="Times New Roman"/>
          <w:lang w:eastAsia="ru-RU"/>
        </w:rPr>
        <w:t xml:space="preserve"> </w:t>
      </w:r>
      <w:r w:rsidR="00D477CB" w:rsidRPr="00D477CB">
        <w:rPr>
          <w:rFonts w:ascii="Times New Roman" w:eastAsia="MS ??" w:hAnsi="Times New Roman"/>
          <w:lang w:eastAsia="ru-RU"/>
        </w:rPr>
        <w:t>-</w:t>
      </w:r>
      <w:r w:rsidR="000B1E4B">
        <w:rPr>
          <w:rFonts w:ascii="Times New Roman" w:eastAsia="MS ??" w:hAnsi="Times New Roman"/>
          <w:lang w:eastAsia="ru-RU"/>
        </w:rPr>
        <w:t xml:space="preserve"> </w:t>
      </w:r>
      <w:r w:rsidR="00D477CB" w:rsidRPr="00D477CB">
        <w:rPr>
          <w:rFonts w:ascii="Times New Roman" w:eastAsia="MS ??" w:hAnsi="Times New Roman"/>
          <w:lang w:eastAsia="ru-RU"/>
        </w:rPr>
        <w:t>9 классах в общем объеме 162</w:t>
      </w:r>
      <w:r w:rsidRPr="00D477CB">
        <w:rPr>
          <w:rFonts w:ascii="Times New Roman" w:eastAsia="MS ??" w:hAnsi="Times New Roman"/>
          <w:lang w:eastAsia="ru-RU"/>
        </w:rPr>
        <w:t xml:space="preserve">  часов (при 34 неделях учебного года),  в 6 классе – «История Средних веков</w:t>
      </w:r>
      <w:r w:rsidR="00D477CB" w:rsidRPr="00D477CB">
        <w:rPr>
          <w:rFonts w:ascii="Times New Roman" w:eastAsia="MS ??" w:hAnsi="Times New Roman"/>
          <w:lang w:eastAsia="ru-RU"/>
        </w:rPr>
        <w:t>. От Древней Руси к Российскому государству»  – 40</w:t>
      </w:r>
      <w:r w:rsidRPr="00D477CB">
        <w:rPr>
          <w:rFonts w:ascii="Times New Roman" w:eastAsia="MS ??" w:hAnsi="Times New Roman"/>
          <w:lang w:eastAsia="ru-RU"/>
        </w:rPr>
        <w:t xml:space="preserve"> часов</w:t>
      </w:r>
      <w:r w:rsidR="00D477CB" w:rsidRPr="00D477CB">
        <w:rPr>
          <w:rFonts w:ascii="Times New Roman" w:eastAsia="MS ??" w:hAnsi="Times New Roman"/>
          <w:lang w:eastAsia="ru-RU"/>
        </w:rPr>
        <w:t xml:space="preserve"> (при 34 неделях учебного года)</w:t>
      </w:r>
      <w:r w:rsidRPr="00D477CB">
        <w:rPr>
          <w:rFonts w:ascii="Times New Roman" w:eastAsia="MS ??" w:hAnsi="Times New Roman"/>
          <w:lang w:eastAsia="ru-RU"/>
        </w:rPr>
        <w:t>, в 7</w:t>
      </w:r>
      <w:r w:rsidR="000B1E4B">
        <w:rPr>
          <w:rFonts w:ascii="Times New Roman" w:eastAsia="MS ??" w:hAnsi="Times New Roman"/>
          <w:lang w:eastAsia="ru-RU"/>
        </w:rPr>
        <w:t xml:space="preserve"> </w:t>
      </w:r>
      <w:r w:rsidRPr="00D477CB">
        <w:rPr>
          <w:rFonts w:ascii="Times New Roman" w:eastAsia="MS ??" w:hAnsi="Times New Roman"/>
          <w:lang w:eastAsia="ru-RU"/>
        </w:rPr>
        <w:t>-</w:t>
      </w:r>
      <w:r w:rsidR="000B1E4B">
        <w:rPr>
          <w:rFonts w:ascii="Times New Roman" w:eastAsia="MS ??" w:hAnsi="Times New Roman"/>
          <w:lang w:eastAsia="ru-RU"/>
        </w:rPr>
        <w:t xml:space="preserve"> </w:t>
      </w:r>
      <w:r w:rsidRPr="00D477CB">
        <w:rPr>
          <w:rFonts w:ascii="Times New Roman" w:eastAsia="MS ??" w:hAnsi="Times New Roman"/>
          <w:lang w:eastAsia="ru-RU"/>
        </w:rPr>
        <w:t>9 классах – «История Нового времени</w:t>
      </w:r>
      <w:r w:rsidR="00D477CB" w:rsidRPr="00D477CB">
        <w:rPr>
          <w:rFonts w:ascii="Times New Roman" w:eastAsia="MS ??" w:hAnsi="Times New Roman"/>
          <w:lang w:eastAsia="ru-RU"/>
        </w:rPr>
        <w:t>.</w:t>
      </w:r>
      <w:r w:rsidR="000259C1">
        <w:rPr>
          <w:rFonts w:ascii="Times New Roman" w:eastAsia="MS ??" w:hAnsi="Times New Roman"/>
          <w:lang w:eastAsia="ru-RU"/>
        </w:rPr>
        <w:t xml:space="preserve"> </w:t>
      </w:r>
      <w:r w:rsidR="00D477CB" w:rsidRPr="00D477CB">
        <w:rPr>
          <w:rFonts w:ascii="Times New Roman" w:hAnsi="Times New Roman"/>
          <w:bCs/>
          <w:lang w:eastAsia="ru-RU"/>
        </w:rPr>
        <w:t>Россия в XVI – Х</w:t>
      </w:r>
      <w:r w:rsidR="00D477CB" w:rsidRPr="00D477CB">
        <w:rPr>
          <w:rFonts w:ascii="Times New Roman" w:hAnsi="Times New Roman"/>
          <w:bCs/>
          <w:lang w:val="en-US" w:eastAsia="ru-RU"/>
        </w:rPr>
        <w:t>I</w:t>
      </w:r>
      <w:r w:rsidR="00D477CB" w:rsidRPr="00D477CB">
        <w:rPr>
          <w:rFonts w:ascii="Times New Roman" w:hAnsi="Times New Roman"/>
          <w:bCs/>
          <w:lang w:eastAsia="ru-RU"/>
        </w:rPr>
        <w:t>Х веках</w:t>
      </w:r>
      <w:r w:rsidR="00D477CB" w:rsidRPr="00D477CB">
        <w:rPr>
          <w:rFonts w:ascii="Times New Roman" w:eastAsia="MS ??" w:hAnsi="Times New Roman"/>
          <w:lang w:eastAsia="ru-RU"/>
        </w:rPr>
        <w:t>» – 122 ч. (при 34 неделях учебного года в 7</w:t>
      </w:r>
      <w:r w:rsidR="000B1E4B">
        <w:rPr>
          <w:rFonts w:ascii="Times New Roman" w:eastAsia="MS ??" w:hAnsi="Times New Roman"/>
          <w:lang w:eastAsia="ru-RU"/>
        </w:rPr>
        <w:t xml:space="preserve"> </w:t>
      </w:r>
      <w:r w:rsidR="00D477CB" w:rsidRPr="00D477CB">
        <w:rPr>
          <w:rFonts w:ascii="Times New Roman" w:eastAsia="MS ??" w:hAnsi="Times New Roman"/>
          <w:lang w:eastAsia="ru-RU"/>
        </w:rPr>
        <w:t>-</w:t>
      </w:r>
      <w:r w:rsidR="000B1E4B">
        <w:rPr>
          <w:rFonts w:ascii="Times New Roman" w:eastAsia="MS ??" w:hAnsi="Times New Roman"/>
          <w:lang w:eastAsia="ru-RU"/>
        </w:rPr>
        <w:t xml:space="preserve"> </w:t>
      </w:r>
      <w:r w:rsidR="0096676F">
        <w:rPr>
          <w:rFonts w:ascii="Times New Roman" w:eastAsia="MS ??" w:hAnsi="Times New Roman"/>
          <w:lang w:eastAsia="ru-RU"/>
        </w:rPr>
        <w:t>9 классах</w:t>
      </w:r>
      <w:r w:rsidR="00D477CB" w:rsidRPr="00D477CB">
        <w:rPr>
          <w:rFonts w:ascii="Times New Roman" w:eastAsia="MS ??" w:hAnsi="Times New Roman"/>
          <w:lang w:eastAsia="ru-RU"/>
        </w:rPr>
        <w:t>)</w:t>
      </w:r>
      <w:r w:rsidRPr="00D477CB">
        <w:rPr>
          <w:rFonts w:ascii="Times New Roman" w:eastAsia="MS ??" w:hAnsi="Times New Roman"/>
          <w:lang w:eastAsia="ru-RU"/>
        </w:rPr>
        <w:t xml:space="preserve">. </w:t>
      </w:r>
    </w:p>
    <w:p w:rsidR="00355CD0" w:rsidRPr="00355CD0" w:rsidRDefault="00355CD0" w:rsidP="00355CD0">
      <w:pPr>
        <w:spacing w:after="0" w:line="240" w:lineRule="auto"/>
        <w:jc w:val="center"/>
        <w:rPr>
          <w:rFonts w:ascii="Times New Roman" w:eastAsia="MS ??" w:hAnsi="Times New Roman"/>
          <w:sz w:val="28"/>
          <w:szCs w:val="28"/>
          <w:lang w:eastAsia="ru-RU"/>
        </w:rPr>
      </w:pPr>
    </w:p>
    <w:p w:rsidR="00355CD0" w:rsidRPr="00355CD0" w:rsidRDefault="00355CD0" w:rsidP="00355CD0">
      <w:pPr>
        <w:spacing w:after="0" w:line="240" w:lineRule="auto"/>
        <w:jc w:val="center"/>
        <w:rPr>
          <w:rFonts w:ascii="Times New Roman" w:eastAsia="Times New Roman" w:hAnsi="Times New Roman"/>
          <w:b/>
          <w:color w:val="000000"/>
          <w:lang w:eastAsia="ru-RU"/>
        </w:rPr>
      </w:pPr>
      <w:r w:rsidRPr="00355CD0">
        <w:rPr>
          <w:rFonts w:ascii="Times New Roman" w:eastAsia="Times New Roman" w:hAnsi="Times New Roman"/>
          <w:b/>
          <w:color w:val="000000"/>
          <w:lang w:eastAsia="ru-RU"/>
        </w:rPr>
        <w:t xml:space="preserve"> 1.Планируемые результаты освоения учебного предмета «История России»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b/>
          <w:lang w:eastAsia="ru-RU"/>
        </w:rPr>
        <w:t xml:space="preserve">История Средних веков. </w:t>
      </w:r>
      <w:r w:rsidRPr="00355CD0">
        <w:rPr>
          <w:rFonts w:ascii="Times New Roman" w:hAnsi="Times New Roman"/>
          <w:b/>
          <w:bCs/>
          <w:lang w:eastAsia="ru-RU"/>
        </w:rPr>
        <w:t>От Древней Руси к Российскому государству (</w:t>
      </w:r>
      <w:r w:rsidRPr="00355CD0">
        <w:rPr>
          <w:rFonts w:ascii="Times New Roman" w:hAnsi="Times New Roman"/>
          <w:b/>
          <w:lang w:val="en-US" w:eastAsia="ru-RU"/>
        </w:rPr>
        <w:t>VIII</w:t>
      </w:r>
      <w:r w:rsidRPr="00355CD0">
        <w:rPr>
          <w:rFonts w:ascii="Times New Roman" w:hAnsi="Times New Roman"/>
          <w:b/>
          <w:lang w:eastAsia="ru-RU"/>
        </w:rPr>
        <w:t xml:space="preserve"> –</w:t>
      </w:r>
      <w:r w:rsidRPr="00355CD0">
        <w:rPr>
          <w:rFonts w:ascii="Times New Roman" w:hAnsi="Times New Roman"/>
          <w:b/>
          <w:lang w:val="en-US" w:eastAsia="ru-RU"/>
        </w:rPr>
        <w:t>XV</w:t>
      </w:r>
      <w:r w:rsidRPr="00355CD0">
        <w:rPr>
          <w:rFonts w:ascii="Times New Roman" w:hAnsi="Times New Roman"/>
          <w:b/>
          <w:lang w:eastAsia="ru-RU"/>
        </w:rPr>
        <w:t xml:space="preserve"> вв.) (6 класс)</w:t>
      </w:r>
    </w:p>
    <w:p w:rsidR="00355CD0" w:rsidRPr="00355CD0" w:rsidRDefault="00355CD0" w:rsidP="00355CD0">
      <w:pPr>
        <w:tabs>
          <w:tab w:val="left" w:pos="567"/>
        </w:tabs>
        <w:spacing w:after="0" w:line="240" w:lineRule="auto"/>
        <w:jc w:val="both"/>
        <w:rPr>
          <w:rFonts w:ascii="Times New Roman" w:hAnsi="Times New Roman"/>
          <w:b/>
        </w:rPr>
      </w:pPr>
      <w:r w:rsidRPr="00355CD0">
        <w:rPr>
          <w:rFonts w:ascii="Times New Roman" w:hAnsi="Times New Roman"/>
          <w:b/>
        </w:rPr>
        <w:t>Выпускник научится:</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проводить поиск информации в исторических текстах, материальных исторических памятниках Средневековья;</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объяснять причины и следствия ключевых событий отечественной и всеобщей истории Средних веков;</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давать оценку событиям и личностям отечественной и всеобщей истории Средних веков.</w:t>
      </w:r>
    </w:p>
    <w:p w:rsidR="00355CD0" w:rsidRPr="00355CD0" w:rsidRDefault="00355CD0" w:rsidP="00355CD0">
      <w:pPr>
        <w:tabs>
          <w:tab w:val="left" w:pos="567"/>
        </w:tabs>
        <w:spacing w:after="0" w:line="240" w:lineRule="auto"/>
        <w:contextualSpacing/>
        <w:jc w:val="both"/>
        <w:rPr>
          <w:rFonts w:ascii="Times New Roman" w:hAnsi="Times New Roman"/>
          <w:b/>
          <w:lang w:eastAsia="ru-RU"/>
        </w:rPr>
      </w:pPr>
      <w:r w:rsidRPr="00355CD0">
        <w:rPr>
          <w:rFonts w:ascii="Times New Roman" w:hAnsi="Times New Roman"/>
          <w:b/>
          <w:lang w:eastAsia="ru-RU"/>
        </w:rPr>
        <w:t>Выпускник получит возможность научиться:</w:t>
      </w:r>
    </w:p>
    <w:p w:rsidR="00355CD0" w:rsidRPr="003F24AB" w:rsidRDefault="00355CD0" w:rsidP="00355CD0">
      <w:pPr>
        <w:tabs>
          <w:tab w:val="left" w:pos="567"/>
        </w:tabs>
        <w:spacing w:after="0" w:line="240" w:lineRule="auto"/>
        <w:contextualSpacing/>
        <w:jc w:val="both"/>
        <w:rPr>
          <w:rFonts w:ascii="Times New Roman" w:hAnsi="Times New Roman"/>
          <w:i/>
          <w:sz w:val="20"/>
          <w:szCs w:val="20"/>
          <w:lang w:eastAsia="ru-RU"/>
        </w:rPr>
      </w:pPr>
      <w:r w:rsidRPr="003F24AB">
        <w:rPr>
          <w:rFonts w:ascii="Times New Roman" w:hAnsi="Times New Roman"/>
          <w:i/>
          <w:sz w:val="20"/>
          <w:szCs w:val="20"/>
          <w:lang w:eastAsia="ru-RU"/>
        </w:rPr>
        <w:t>давать сопоставительную характеристику политического устройства государств Средневековья (Русь, Запад, Восток);</w:t>
      </w:r>
    </w:p>
    <w:p w:rsidR="00355CD0" w:rsidRPr="00355CD0" w:rsidRDefault="00355CD0" w:rsidP="00355CD0">
      <w:pPr>
        <w:tabs>
          <w:tab w:val="left" w:pos="567"/>
        </w:tabs>
        <w:spacing w:after="0" w:line="240" w:lineRule="auto"/>
        <w:contextualSpacing/>
        <w:jc w:val="both"/>
        <w:rPr>
          <w:rFonts w:ascii="Times New Roman" w:hAnsi="Times New Roman"/>
          <w:i/>
          <w:lang w:eastAsia="ru-RU"/>
        </w:rPr>
      </w:pPr>
      <w:r w:rsidRPr="00355CD0">
        <w:rPr>
          <w:rFonts w:ascii="Times New Roman" w:hAnsi="Times New Roman"/>
          <w:i/>
          <w:lang w:eastAsia="ru-RU"/>
        </w:rPr>
        <w:t>сравнивать свидетельства различных исторических источников, выявляя в них общее и различия;</w:t>
      </w:r>
    </w:p>
    <w:p w:rsidR="00355CD0" w:rsidRPr="00355CD0" w:rsidRDefault="00355CD0" w:rsidP="00355CD0">
      <w:pPr>
        <w:tabs>
          <w:tab w:val="left" w:pos="567"/>
        </w:tabs>
        <w:spacing w:after="0" w:line="240" w:lineRule="auto"/>
        <w:contextualSpacing/>
        <w:jc w:val="both"/>
        <w:rPr>
          <w:rFonts w:ascii="Times New Roman" w:hAnsi="Times New Roman"/>
          <w:i/>
          <w:lang w:eastAsia="ru-RU"/>
        </w:rPr>
      </w:pPr>
      <w:r w:rsidRPr="00355CD0">
        <w:rPr>
          <w:rFonts w:ascii="Times New Roman" w:hAnsi="Times New Roman"/>
          <w:i/>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55CD0" w:rsidRPr="00355CD0" w:rsidRDefault="00355CD0" w:rsidP="00355CD0">
      <w:pPr>
        <w:tabs>
          <w:tab w:val="left" w:pos="567"/>
        </w:tabs>
        <w:spacing w:after="0" w:line="240" w:lineRule="auto"/>
        <w:contextualSpacing/>
        <w:jc w:val="both"/>
        <w:rPr>
          <w:rFonts w:ascii="Times New Roman" w:hAnsi="Times New Roman"/>
          <w:i/>
          <w:lang w:eastAsia="ru-RU"/>
        </w:rPr>
      </w:pPr>
      <w:r w:rsidRPr="00355CD0">
        <w:rPr>
          <w:rFonts w:ascii="Times New Roman" w:hAnsi="Times New Roman"/>
          <w:b/>
          <w:lang w:eastAsia="ru-RU"/>
        </w:rPr>
        <w:t xml:space="preserve">История Нового времени. </w:t>
      </w:r>
      <w:r w:rsidRPr="00355CD0">
        <w:rPr>
          <w:rFonts w:ascii="Times New Roman" w:hAnsi="Times New Roman"/>
          <w:b/>
          <w:bCs/>
          <w:lang w:eastAsia="ru-RU"/>
        </w:rPr>
        <w:t>Россия в XVI – Х</w:t>
      </w:r>
      <w:r w:rsidRPr="00355CD0">
        <w:rPr>
          <w:rFonts w:ascii="Times New Roman" w:hAnsi="Times New Roman"/>
          <w:b/>
          <w:bCs/>
          <w:lang w:val="en-US" w:eastAsia="ru-RU"/>
        </w:rPr>
        <w:t>I</w:t>
      </w:r>
      <w:r w:rsidRPr="00355CD0">
        <w:rPr>
          <w:rFonts w:ascii="Times New Roman" w:hAnsi="Times New Roman"/>
          <w:b/>
          <w:bCs/>
          <w:lang w:eastAsia="ru-RU"/>
        </w:rPr>
        <w:t>Х веках</w:t>
      </w:r>
      <w:r w:rsidRPr="00355CD0">
        <w:rPr>
          <w:rFonts w:ascii="Times New Roman" w:hAnsi="Times New Roman"/>
          <w:b/>
          <w:lang w:eastAsia="ru-RU"/>
        </w:rPr>
        <w:t xml:space="preserve"> (7</w:t>
      </w:r>
      <w:r w:rsidRPr="00355CD0">
        <w:rPr>
          <w:rFonts w:ascii="Times New Roman" w:hAnsi="Times New Roman"/>
          <w:lang w:eastAsia="ru-RU"/>
        </w:rPr>
        <w:t>–</w:t>
      </w:r>
      <w:r w:rsidRPr="00355CD0">
        <w:rPr>
          <w:rFonts w:ascii="Times New Roman" w:hAnsi="Times New Roman"/>
          <w:b/>
          <w:lang w:eastAsia="ru-RU"/>
        </w:rPr>
        <w:t>9 класс)</w:t>
      </w:r>
    </w:p>
    <w:p w:rsidR="00355CD0" w:rsidRPr="00355CD0" w:rsidRDefault="00355CD0" w:rsidP="00355CD0">
      <w:pPr>
        <w:tabs>
          <w:tab w:val="left" w:pos="567"/>
        </w:tabs>
        <w:spacing w:after="0" w:line="240" w:lineRule="auto"/>
        <w:jc w:val="both"/>
        <w:rPr>
          <w:rFonts w:ascii="Times New Roman" w:hAnsi="Times New Roman"/>
          <w:b/>
        </w:rPr>
      </w:pPr>
      <w:r w:rsidRPr="00355CD0">
        <w:rPr>
          <w:rFonts w:ascii="Times New Roman" w:hAnsi="Times New Roman"/>
          <w:b/>
        </w:rPr>
        <w:t>Выпускник научится:</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 xml:space="preserve">анализировать информацию различных источников по отечественной и всеобщей истории Нового времени; </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sidRPr="00355CD0">
        <w:rPr>
          <w:rFonts w:ascii="Times New Roman" w:hAnsi="Times New Roman"/>
          <w:lang w:eastAsia="ru-RU"/>
        </w:rPr>
        <w:lastRenderedPageBreak/>
        <w:t>(«консерватизм», «либерализм», «социализм»); г) представлений о мире и общественных ценностях; д) художественной культуры Нового времени;</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сопоставлятьразвитие России и других стран в Новое время, сравнивать исторические ситуации и события;</w:t>
      </w:r>
    </w:p>
    <w:p w:rsidR="00355CD0" w:rsidRPr="00355CD0" w:rsidRDefault="00355CD0" w:rsidP="00355CD0">
      <w:pPr>
        <w:tabs>
          <w:tab w:val="left" w:pos="567"/>
        </w:tabs>
        <w:spacing w:after="0" w:line="240" w:lineRule="auto"/>
        <w:contextualSpacing/>
        <w:jc w:val="both"/>
        <w:rPr>
          <w:rFonts w:ascii="Times New Roman" w:hAnsi="Times New Roman"/>
          <w:lang w:eastAsia="ru-RU"/>
        </w:rPr>
      </w:pPr>
      <w:r w:rsidRPr="00355CD0">
        <w:rPr>
          <w:rFonts w:ascii="Times New Roman" w:hAnsi="Times New Roman"/>
          <w:lang w:eastAsia="ru-RU"/>
        </w:rPr>
        <w:t>давать оценку событиям и личностям отечественной и всеобщей истории Нового времени.</w:t>
      </w:r>
    </w:p>
    <w:p w:rsidR="00355CD0" w:rsidRPr="00355CD0" w:rsidRDefault="00355CD0" w:rsidP="00355CD0">
      <w:pPr>
        <w:tabs>
          <w:tab w:val="left" w:pos="567"/>
        </w:tabs>
        <w:spacing w:after="0" w:line="240" w:lineRule="auto"/>
        <w:contextualSpacing/>
        <w:jc w:val="both"/>
        <w:rPr>
          <w:rFonts w:ascii="Times New Roman" w:hAnsi="Times New Roman"/>
          <w:b/>
          <w:lang w:eastAsia="ru-RU"/>
        </w:rPr>
      </w:pPr>
      <w:r w:rsidRPr="00355CD0">
        <w:rPr>
          <w:rFonts w:ascii="Times New Roman" w:hAnsi="Times New Roman"/>
          <w:b/>
          <w:lang w:eastAsia="ru-RU"/>
        </w:rPr>
        <w:t>Выпускник получит возможность научиться:</w:t>
      </w:r>
    </w:p>
    <w:p w:rsidR="00355CD0" w:rsidRPr="003F24AB" w:rsidRDefault="00355CD0" w:rsidP="00355CD0">
      <w:pPr>
        <w:tabs>
          <w:tab w:val="left" w:pos="567"/>
        </w:tabs>
        <w:spacing w:after="0" w:line="240" w:lineRule="auto"/>
        <w:contextualSpacing/>
        <w:jc w:val="both"/>
        <w:rPr>
          <w:rFonts w:ascii="Times New Roman" w:hAnsi="Times New Roman"/>
          <w:i/>
          <w:sz w:val="20"/>
          <w:szCs w:val="20"/>
          <w:lang w:eastAsia="ru-RU"/>
        </w:rPr>
      </w:pPr>
      <w:r w:rsidRPr="003F24AB">
        <w:rPr>
          <w:rFonts w:ascii="Times New Roman" w:hAnsi="Times New Roman"/>
          <w:i/>
          <w:sz w:val="20"/>
          <w:szCs w:val="20"/>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355CD0" w:rsidRPr="00355CD0" w:rsidRDefault="00355CD0" w:rsidP="00355CD0">
      <w:pPr>
        <w:tabs>
          <w:tab w:val="left" w:pos="567"/>
        </w:tabs>
        <w:spacing w:after="0" w:line="240" w:lineRule="auto"/>
        <w:contextualSpacing/>
        <w:jc w:val="both"/>
        <w:rPr>
          <w:rFonts w:ascii="Times New Roman" w:hAnsi="Times New Roman"/>
          <w:i/>
          <w:lang w:eastAsia="ru-RU"/>
        </w:rPr>
      </w:pPr>
      <w:r w:rsidRPr="00355CD0">
        <w:rPr>
          <w:rFonts w:ascii="Times New Roman" w:hAnsi="Times New Roman"/>
          <w:i/>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55CD0" w:rsidRPr="003F24AB" w:rsidRDefault="00355CD0" w:rsidP="00355CD0">
      <w:pPr>
        <w:tabs>
          <w:tab w:val="left" w:pos="567"/>
        </w:tabs>
        <w:spacing w:after="0" w:line="240" w:lineRule="auto"/>
        <w:contextualSpacing/>
        <w:jc w:val="both"/>
        <w:rPr>
          <w:rFonts w:ascii="Times New Roman" w:hAnsi="Times New Roman"/>
          <w:i/>
          <w:sz w:val="20"/>
          <w:szCs w:val="20"/>
          <w:lang w:eastAsia="ru-RU"/>
        </w:rPr>
      </w:pPr>
      <w:r w:rsidRPr="003F24AB">
        <w:rPr>
          <w:rFonts w:ascii="Times New Roman" w:hAnsi="Times New Roman"/>
          <w:i/>
          <w:sz w:val="20"/>
          <w:szCs w:val="20"/>
          <w:lang w:eastAsia="ru-RU"/>
        </w:rPr>
        <w:t xml:space="preserve">сравнивать развитие России и других стран в Новое время, объяснять, в чем заключались общие черты и особенности; </w:t>
      </w:r>
    </w:p>
    <w:p w:rsidR="00355CD0" w:rsidRPr="003F24AB" w:rsidRDefault="00355CD0" w:rsidP="00355CD0">
      <w:pPr>
        <w:tabs>
          <w:tab w:val="left" w:pos="567"/>
        </w:tabs>
        <w:spacing w:after="0" w:line="240" w:lineRule="auto"/>
        <w:contextualSpacing/>
        <w:jc w:val="both"/>
        <w:rPr>
          <w:rFonts w:ascii="Times New Roman" w:hAnsi="Times New Roman"/>
          <w:b/>
          <w:i/>
          <w:sz w:val="20"/>
          <w:szCs w:val="20"/>
          <w:lang w:eastAsia="ru-RU"/>
        </w:rPr>
      </w:pPr>
      <w:r w:rsidRPr="003F24AB">
        <w:rPr>
          <w:rFonts w:ascii="Times New Roman" w:hAnsi="Times New Roman"/>
          <w:i/>
          <w:sz w:val="20"/>
          <w:szCs w:val="20"/>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55CD0" w:rsidRPr="00355CD0" w:rsidRDefault="00355CD0" w:rsidP="00355CD0">
      <w:pPr>
        <w:tabs>
          <w:tab w:val="left" w:pos="567"/>
        </w:tabs>
        <w:spacing w:after="0" w:line="240" w:lineRule="auto"/>
        <w:contextualSpacing/>
        <w:jc w:val="center"/>
        <w:rPr>
          <w:rFonts w:ascii="Times New Roman" w:hAnsi="Times New Roman"/>
          <w:b/>
          <w:lang w:eastAsia="ru-RU"/>
        </w:rPr>
      </w:pPr>
      <w:r w:rsidRPr="00355CD0">
        <w:rPr>
          <w:rFonts w:ascii="Times New Roman" w:hAnsi="Times New Roman"/>
          <w:b/>
          <w:lang w:eastAsia="ru-RU"/>
        </w:rPr>
        <w:t>1.1.Личностные, метапредметные , предметные результаты освоения учебного предмета в основной школе</w:t>
      </w:r>
    </w:p>
    <w:p w:rsidR="00355CD0" w:rsidRPr="003F24AB" w:rsidRDefault="00355CD0" w:rsidP="00355CD0">
      <w:pPr>
        <w:spacing w:after="0" w:line="240" w:lineRule="auto"/>
        <w:rPr>
          <w:rFonts w:ascii="Times New Roman" w:eastAsia="Times New Roman" w:hAnsi="Times New Roman"/>
          <w:b/>
          <w:sz w:val="18"/>
          <w:szCs w:val="18"/>
        </w:rPr>
      </w:pPr>
      <w:r w:rsidRPr="003F24AB">
        <w:rPr>
          <w:rFonts w:ascii="Times New Roman" w:eastAsia="Times New Roman" w:hAnsi="Times New Roman"/>
          <w:b/>
          <w:sz w:val="18"/>
          <w:szCs w:val="18"/>
        </w:rPr>
        <w:t xml:space="preserve">    6 КЛАСС</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Личностными результатами</w:t>
      </w:r>
      <w:r w:rsidRPr="00355CD0">
        <w:rPr>
          <w:rFonts w:ascii="Times New Roman" w:eastAsia="Times New Roman" w:hAnsi="Times New Roman"/>
        </w:rPr>
        <w:t xml:space="preserve"> изучения курса истории в 6 классе являются: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познавательный интерес к прошлому своей Родины;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изложение своей точки зрения, её аргументация в соответствии с возрастными возможностями;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sz w:val="28"/>
          <w:szCs w:val="28"/>
        </w:rPr>
        <w:t xml:space="preserve">• </w:t>
      </w:r>
      <w:r w:rsidRPr="00355CD0">
        <w:rPr>
          <w:rFonts w:ascii="Times New Roman" w:eastAsia="Times New Roman" w:hAnsi="Times New Roman"/>
        </w:rPr>
        <w:t>проявление эмпатии как понимания чувств других людей и сопереживания им;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навыки осмысления социально-нравственного опыта предшествующих поколений;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обсуждение и оценивание своих достижений, а также достижений других обучающихся под руководством педагога;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расширение опыта конструктивного взаимодействия в социальном общении.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Метапредметные результаты</w:t>
      </w:r>
      <w:r w:rsidRPr="00355CD0">
        <w:rPr>
          <w:rFonts w:ascii="Times New Roman" w:eastAsia="Times New Roman" w:hAnsi="Times New Roman"/>
        </w:rPr>
        <w:t xml:space="preserve"> изучения истории включают следующие умения и навыки: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формулировать при поддержке учителя новые для себя задачи в учёбе и познавательной деятельности;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при поддержке учителя пути достижения образовательных целей;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собирать и фиксировать информацию, выделяя главную и второстепенную, критически оценивать её достоверность (при помощи педагога);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 использовать современные источники информации </w:t>
      </w:r>
    </w:p>
    <w:p w:rsidR="00355CD0" w:rsidRPr="00355CD0" w:rsidRDefault="00355CD0" w:rsidP="00432B52">
      <w:pPr>
        <w:tabs>
          <w:tab w:val="left" w:pos="0"/>
          <w:tab w:val="left" w:pos="142"/>
        </w:tabs>
        <w:spacing w:after="0" w:line="240" w:lineRule="auto"/>
        <w:jc w:val="both"/>
        <w:rPr>
          <w:rFonts w:ascii="Times New Roman" w:eastAsia="Times New Roman" w:hAnsi="Times New Roman"/>
        </w:rPr>
      </w:pPr>
      <w:r w:rsidRPr="00355CD0">
        <w:rPr>
          <w:rFonts w:ascii="Times New Roman" w:eastAsia="Times New Roman" w:hAnsi="Times New Roman"/>
        </w:rPr>
        <w:t>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привлекать ранее изученный материал при решении познавательных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 ставить репродуктивные вопросы (на воспроизведение материала) по изученному материалу;</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логически строить рассуждение, выстраивать ответ в соответствии с заданием, целью (сжато, полно, выборочно);</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применять начальные исследовательские умения при решении поисковых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ИКТ-технологии для обработки, передачи, систематизации и презентации информации;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организовывать учебное сотрудничество и совместную деятельность с учителем и сверстниками, работать индивидуально и в группе;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определять свою роль в учебной группе, вклад всех участников в общий результат.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Предметные результаты</w:t>
      </w:r>
      <w:r w:rsidRPr="00355CD0">
        <w:rPr>
          <w:rFonts w:ascii="Times New Roman" w:eastAsia="Times New Roman" w:hAnsi="Times New Roman"/>
        </w:rPr>
        <w:t xml:space="preserve"> изучения истории включают:</w:t>
      </w:r>
    </w:p>
    <w:p w:rsidR="00355CD0" w:rsidRPr="003F24AB" w:rsidRDefault="00355CD0" w:rsidP="003F24AB">
      <w:pPr>
        <w:pStyle w:val="af1"/>
        <w:ind w:firstLine="0"/>
        <w:rPr>
          <w:sz w:val="20"/>
          <w:szCs w:val="20"/>
        </w:rPr>
      </w:pPr>
      <w:r w:rsidRPr="003F24AB">
        <w:rPr>
          <w:sz w:val="20"/>
          <w:szCs w:val="20"/>
        </w:rPr>
        <w:t>• определение исторических процессов, событий во времени, применение основных хронологических понятий и терминов (эра, тысячелетие, век);</w:t>
      </w:r>
    </w:p>
    <w:p w:rsidR="00355CD0" w:rsidRPr="003F24AB" w:rsidRDefault="00355CD0" w:rsidP="003F24AB">
      <w:pPr>
        <w:pStyle w:val="af1"/>
        <w:ind w:firstLine="0"/>
        <w:rPr>
          <w:sz w:val="20"/>
          <w:szCs w:val="20"/>
        </w:rPr>
      </w:pPr>
      <w:r w:rsidRPr="003F24AB">
        <w:rPr>
          <w:sz w:val="20"/>
          <w:szCs w:val="20"/>
        </w:rPr>
        <w:t>• установление синхронистических связей истории Руси и стран Европы и Азии;</w:t>
      </w:r>
    </w:p>
    <w:p w:rsidR="00355CD0" w:rsidRPr="003F24AB" w:rsidRDefault="00355CD0" w:rsidP="003F24AB">
      <w:pPr>
        <w:pStyle w:val="af1"/>
        <w:ind w:firstLine="0"/>
        <w:rPr>
          <w:sz w:val="20"/>
          <w:szCs w:val="20"/>
        </w:rPr>
      </w:pPr>
      <w:r w:rsidRPr="003F24AB">
        <w:rPr>
          <w:sz w:val="20"/>
          <w:szCs w:val="20"/>
        </w:rPr>
        <w:t>• составление и анализ генеалогических схем и таблиц;</w:t>
      </w:r>
    </w:p>
    <w:p w:rsidR="00355CD0" w:rsidRPr="003F24AB" w:rsidRDefault="00355CD0" w:rsidP="003F24AB">
      <w:pPr>
        <w:pStyle w:val="af1"/>
        <w:ind w:firstLine="0"/>
        <w:rPr>
          <w:sz w:val="20"/>
          <w:szCs w:val="20"/>
        </w:rPr>
      </w:pPr>
      <w:r w:rsidRPr="003F24AB">
        <w:rPr>
          <w:sz w:val="20"/>
          <w:szCs w:val="20"/>
        </w:rPr>
        <w:t>• определение и использование исторических понятий и терминов;</w:t>
      </w:r>
    </w:p>
    <w:p w:rsidR="00355CD0" w:rsidRPr="003F24AB" w:rsidRDefault="00355CD0" w:rsidP="003F24AB">
      <w:pPr>
        <w:pStyle w:val="af1"/>
        <w:ind w:firstLine="0"/>
        <w:rPr>
          <w:sz w:val="22"/>
          <w:szCs w:val="22"/>
        </w:rPr>
      </w:pPr>
      <w:r w:rsidRPr="003F24AB">
        <w:rPr>
          <w:sz w:val="22"/>
          <w:szCs w:val="22"/>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355CD0" w:rsidRPr="003F24AB" w:rsidRDefault="00355CD0" w:rsidP="003F24AB">
      <w:pPr>
        <w:pStyle w:val="af1"/>
        <w:ind w:firstLine="0"/>
        <w:rPr>
          <w:sz w:val="22"/>
          <w:szCs w:val="22"/>
        </w:rPr>
      </w:pPr>
      <w:r w:rsidRPr="003F24AB">
        <w:rPr>
          <w:sz w:val="22"/>
          <w:szCs w:val="22"/>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355CD0" w:rsidRPr="003F24AB" w:rsidRDefault="00355CD0" w:rsidP="003F24AB">
      <w:pPr>
        <w:pStyle w:val="af1"/>
        <w:ind w:firstLine="0"/>
        <w:rPr>
          <w:sz w:val="22"/>
          <w:szCs w:val="22"/>
        </w:rPr>
      </w:pPr>
      <w:r w:rsidRPr="003F24AB">
        <w:rPr>
          <w:sz w:val="22"/>
          <w:szCs w:val="22"/>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355CD0" w:rsidRPr="003F24AB" w:rsidRDefault="00355CD0" w:rsidP="003F24AB">
      <w:pPr>
        <w:pStyle w:val="af1"/>
        <w:ind w:firstLine="0"/>
        <w:rPr>
          <w:sz w:val="22"/>
          <w:szCs w:val="22"/>
        </w:rPr>
      </w:pPr>
      <w:r w:rsidRPr="003F24AB">
        <w:rPr>
          <w:sz w:val="22"/>
          <w:szCs w:val="22"/>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355CD0" w:rsidRPr="003F24AB" w:rsidRDefault="00355CD0" w:rsidP="003F24AB">
      <w:pPr>
        <w:pStyle w:val="af1"/>
        <w:ind w:firstLine="0"/>
        <w:rPr>
          <w:sz w:val="22"/>
          <w:szCs w:val="22"/>
        </w:rPr>
      </w:pPr>
      <w:r w:rsidRPr="003F24AB">
        <w:rPr>
          <w:sz w:val="22"/>
          <w:szCs w:val="22"/>
        </w:rPr>
        <w:t>• описание условий существования, основных занятий, образа жизни людей в древности, памятников культуры, событий древней истории;</w:t>
      </w:r>
    </w:p>
    <w:p w:rsidR="00355CD0" w:rsidRPr="003F24AB" w:rsidRDefault="00355CD0" w:rsidP="003F24AB">
      <w:pPr>
        <w:pStyle w:val="af1"/>
        <w:ind w:firstLine="0"/>
        <w:rPr>
          <w:sz w:val="22"/>
          <w:szCs w:val="22"/>
        </w:rPr>
      </w:pPr>
      <w:r w:rsidRPr="003F24AB">
        <w:rPr>
          <w:sz w:val="22"/>
          <w:szCs w:val="22"/>
        </w:rPr>
        <w:t>• понимание взаимосвязи между природными и социальными явлениями, их влияния на жизнь человека;</w:t>
      </w:r>
    </w:p>
    <w:p w:rsidR="00355CD0" w:rsidRPr="003F24AB" w:rsidRDefault="00355CD0" w:rsidP="003F24AB">
      <w:pPr>
        <w:pStyle w:val="af1"/>
        <w:ind w:firstLine="0"/>
        <w:rPr>
          <w:sz w:val="22"/>
          <w:szCs w:val="22"/>
        </w:rPr>
      </w:pPr>
      <w:r w:rsidRPr="003F24AB">
        <w:rPr>
          <w:sz w:val="22"/>
          <w:szCs w:val="22"/>
        </w:rPr>
        <w:t>• высказывание суждений о значении исторического и культурного наследия восточных славян и их соседей;</w:t>
      </w:r>
    </w:p>
    <w:p w:rsidR="00355CD0" w:rsidRPr="003F24AB" w:rsidRDefault="00355CD0" w:rsidP="003F24AB">
      <w:pPr>
        <w:pStyle w:val="af1"/>
        <w:ind w:firstLine="0"/>
        <w:rPr>
          <w:sz w:val="22"/>
          <w:szCs w:val="22"/>
        </w:rPr>
      </w:pPr>
      <w:r w:rsidRPr="003F24AB">
        <w:rPr>
          <w:sz w:val="22"/>
          <w:szCs w:val="22"/>
        </w:rPr>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355CD0" w:rsidRPr="003F24AB" w:rsidRDefault="00355CD0" w:rsidP="003F24AB">
      <w:pPr>
        <w:pStyle w:val="af1"/>
        <w:ind w:firstLine="0"/>
        <w:rPr>
          <w:sz w:val="22"/>
          <w:szCs w:val="22"/>
        </w:rPr>
      </w:pPr>
      <w:r w:rsidRPr="003F24AB">
        <w:rPr>
          <w:sz w:val="22"/>
          <w:szCs w:val="22"/>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355CD0" w:rsidRPr="003F24AB" w:rsidRDefault="00355CD0" w:rsidP="003F24AB">
      <w:pPr>
        <w:pStyle w:val="af1"/>
        <w:ind w:firstLine="0"/>
        <w:rPr>
          <w:sz w:val="22"/>
          <w:szCs w:val="22"/>
        </w:rPr>
      </w:pPr>
      <w:r w:rsidRPr="003F24AB">
        <w:rPr>
          <w:sz w:val="22"/>
          <w:szCs w:val="22"/>
        </w:rPr>
        <w:t>• анализ информации, содержащейся в летописях и правовых документах и публицистических произведениях, записках иностранцев и других источниках по истории;</w:t>
      </w:r>
    </w:p>
    <w:p w:rsidR="00355CD0" w:rsidRPr="003F24AB" w:rsidRDefault="00355CD0" w:rsidP="003F24AB">
      <w:pPr>
        <w:pStyle w:val="af1"/>
        <w:ind w:firstLine="0"/>
        <w:rPr>
          <w:sz w:val="22"/>
          <w:szCs w:val="22"/>
        </w:rPr>
      </w:pPr>
      <w:r w:rsidRPr="003F24AB">
        <w:rPr>
          <w:sz w:val="22"/>
          <w:szCs w:val="22"/>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355CD0" w:rsidRPr="003F24AB" w:rsidRDefault="00355CD0" w:rsidP="003F24AB">
      <w:pPr>
        <w:pStyle w:val="af1"/>
        <w:ind w:firstLine="0"/>
        <w:rPr>
          <w:sz w:val="22"/>
          <w:szCs w:val="22"/>
        </w:rPr>
      </w:pPr>
      <w:r w:rsidRPr="003F24AB">
        <w:rPr>
          <w:sz w:val="22"/>
          <w:szCs w:val="22"/>
        </w:rPr>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355CD0" w:rsidRPr="003F24AB" w:rsidRDefault="00355CD0" w:rsidP="003F24AB">
      <w:pPr>
        <w:pStyle w:val="af1"/>
        <w:ind w:firstLine="0"/>
        <w:rPr>
          <w:sz w:val="22"/>
          <w:szCs w:val="22"/>
        </w:rPr>
      </w:pPr>
      <w:r w:rsidRPr="003F24AB">
        <w:rPr>
          <w:sz w:val="22"/>
          <w:szCs w:val="22"/>
        </w:rPr>
        <w:t>• оценивание поступков, человеческих качеств на основе осмысления деятельности исторических личностей;</w:t>
      </w:r>
    </w:p>
    <w:p w:rsidR="00355CD0" w:rsidRPr="003F24AB" w:rsidRDefault="00355CD0" w:rsidP="003F24AB">
      <w:pPr>
        <w:pStyle w:val="af1"/>
        <w:ind w:firstLine="0"/>
        <w:rPr>
          <w:sz w:val="22"/>
          <w:szCs w:val="22"/>
        </w:rPr>
      </w:pPr>
      <w:r w:rsidRPr="003F24AB">
        <w:rPr>
          <w:sz w:val="22"/>
          <w:szCs w:val="22"/>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355CD0" w:rsidRPr="003F24AB" w:rsidRDefault="00355CD0" w:rsidP="003F24AB">
      <w:pPr>
        <w:pStyle w:val="af1"/>
        <w:ind w:firstLine="0"/>
        <w:rPr>
          <w:sz w:val="22"/>
          <w:szCs w:val="22"/>
        </w:rPr>
      </w:pPr>
      <w:r w:rsidRPr="003F24AB">
        <w:rPr>
          <w:sz w:val="22"/>
          <w:szCs w:val="22"/>
        </w:rPr>
        <w:t>• сопоставление (при помощи учителя) различных версий и оценок исторических событий и личностей с опорой на конкретные примеры;</w:t>
      </w:r>
    </w:p>
    <w:p w:rsidR="00355CD0" w:rsidRPr="003F24AB" w:rsidRDefault="00355CD0" w:rsidP="003F24AB">
      <w:pPr>
        <w:pStyle w:val="af1"/>
        <w:ind w:firstLine="0"/>
        <w:rPr>
          <w:sz w:val="22"/>
          <w:szCs w:val="22"/>
        </w:rPr>
      </w:pPr>
      <w:r w:rsidRPr="003F24AB">
        <w:rPr>
          <w:sz w:val="22"/>
          <w:szCs w:val="22"/>
        </w:rPr>
        <w:t>• определение собственного отношения к дискуссионным проблемам прошлого;</w:t>
      </w:r>
    </w:p>
    <w:p w:rsidR="00355CD0" w:rsidRPr="003F24AB" w:rsidRDefault="00355CD0" w:rsidP="003F24AB">
      <w:pPr>
        <w:pStyle w:val="af1"/>
        <w:rPr>
          <w:sz w:val="22"/>
          <w:szCs w:val="22"/>
        </w:rPr>
      </w:pPr>
      <w:r w:rsidRPr="003F24AB">
        <w:rPr>
          <w:sz w:val="22"/>
          <w:szCs w:val="22"/>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355CD0" w:rsidRPr="003F24AB" w:rsidRDefault="00355CD0" w:rsidP="003F24AB">
      <w:pPr>
        <w:pStyle w:val="af1"/>
        <w:rPr>
          <w:sz w:val="22"/>
          <w:szCs w:val="22"/>
        </w:rPr>
      </w:pPr>
      <w:r w:rsidRPr="003F24AB">
        <w:rPr>
          <w:sz w:val="22"/>
          <w:szCs w:val="22"/>
        </w:rPr>
        <w:lastRenderedPageBreak/>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355CD0" w:rsidRPr="003F24AB" w:rsidRDefault="00355CD0" w:rsidP="003F24AB">
      <w:pPr>
        <w:pStyle w:val="af1"/>
        <w:rPr>
          <w:sz w:val="22"/>
          <w:szCs w:val="22"/>
        </w:rPr>
      </w:pPr>
      <w:r w:rsidRPr="003F24AB">
        <w:rPr>
          <w:sz w:val="22"/>
          <w:szCs w:val="22"/>
        </w:rPr>
        <w:t>• приобретение опыта историко-культурного, историко-антропологического, цивилизационного подходов к оценке социальных явлений;</w:t>
      </w:r>
    </w:p>
    <w:p w:rsidR="00355CD0" w:rsidRPr="003F24AB" w:rsidRDefault="00355CD0" w:rsidP="003F24AB">
      <w:pPr>
        <w:pStyle w:val="af1"/>
        <w:rPr>
          <w:sz w:val="22"/>
          <w:szCs w:val="22"/>
        </w:rPr>
      </w:pPr>
      <w:r w:rsidRPr="003F24AB">
        <w:rPr>
          <w:sz w:val="22"/>
          <w:szCs w:val="22"/>
        </w:rPr>
        <w:t>• личностное осмысление социального, духовного, нравственного опыта периода Древней и Московской Руси;</w:t>
      </w:r>
    </w:p>
    <w:p w:rsidR="00355CD0" w:rsidRPr="003F24AB" w:rsidRDefault="00355CD0" w:rsidP="003F24AB">
      <w:pPr>
        <w:pStyle w:val="af1"/>
        <w:rPr>
          <w:sz w:val="22"/>
          <w:szCs w:val="22"/>
        </w:rPr>
      </w:pPr>
      <w:r w:rsidRPr="003F24AB">
        <w:rPr>
          <w:sz w:val="22"/>
          <w:szCs w:val="22"/>
        </w:rPr>
        <w:t>• уважение к древнерусской культуре и культуре других народов, понимание культурного многообразия народов Евразии в изучаемый период.</w:t>
      </w:r>
    </w:p>
    <w:p w:rsidR="00355CD0" w:rsidRPr="002620F1" w:rsidRDefault="00355CD0" w:rsidP="00355CD0">
      <w:pPr>
        <w:spacing w:after="0" w:line="240" w:lineRule="auto"/>
        <w:jc w:val="both"/>
        <w:rPr>
          <w:rFonts w:ascii="Times New Roman" w:eastAsia="Times New Roman" w:hAnsi="Times New Roman"/>
          <w:b/>
        </w:rPr>
      </w:pPr>
      <w:r w:rsidRPr="002620F1">
        <w:rPr>
          <w:rFonts w:ascii="Times New Roman" w:eastAsia="Times New Roman" w:hAnsi="Times New Roman"/>
          <w:b/>
        </w:rPr>
        <w:t>7 КЛАСС</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Личностными результатами</w:t>
      </w:r>
      <w:r w:rsidRPr="00355CD0">
        <w:rPr>
          <w:rFonts w:ascii="Times New Roman" w:eastAsia="Times New Roman" w:hAnsi="Times New Roman"/>
        </w:rPr>
        <w:t xml:space="preserve"> изучения отечественной истории являются:</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уважение и принятие культурного многообразия народов России и мира, понимание важной роли взаимодействия народов;</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изложение своей точки зрения, её аргументация (в соответствии с возрастными возможностями);</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следование этическим нормам и правилам ведения диалога;</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формулирование ценностных суждений и/или своей позиции по изучаемой проблеме;</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проявление доброжелательности и эмоционально-нравственной отзывчивости, эмпатии как понимания чувств других людей и сопереживания им;</w:t>
      </w:r>
    </w:p>
    <w:p w:rsidR="00355CD0" w:rsidRPr="00082C24" w:rsidRDefault="00355CD0" w:rsidP="00355CD0">
      <w:pPr>
        <w:spacing w:after="0" w:line="240" w:lineRule="auto"/>
        <w:jc w:val="both"/>
        <w:rPr>
          <w:rFonts w:ascii="Times New Roman" w:eastAsia="Times New Roman" w:hAnsi="Times New Roman"/>
        </w:rPr>
      </w:pPr>
      <w:r w:rsidRPr="00082C24">
        <w:rPr>
          <w:rFonts w:ascii="Times New Roman" w:eastAsia="Times New Roman" w:hAnsi="Times New Roman"/>
        </w:rPr>
        <w:t>• соотнесение своих взглядов и принципов с исторически возникавшими мировоззренческими системами (под руководством учителя);</w:t>
      </w:r>
    </w:p>
    <w:p w:rsidR="00355CD0" w:rsidRPr="00082C24" w:rsidRDefault="00355CD0" w:rsidP="00355CD0">
      <w:pPr>
        <w:spacing w:after="0" w:line="240" w:lineRule="auto"/>
        <w:jc w:val="both"/>
        <w:rPr>
          <w:rFonts w:ascii="Times New Roman" w:eastAsia="Times New Roman" w:hAnsi="Times New Roman"/>
        </w:rPr>
      </w:pPr>
      <w:r w:rsidRPr="00082C24">
        <w:rPr>
          <w:rFonts w:ascii="Times New Roman" w:eastAsia="Times New Roman" w:hAnsi="Times New Roman"/>
        </w:rPr>
        <w:t>• обсуждение и оценивание собственных достижений, а также достижений других обучающихся (под руководством педагога);</w:t>
      </w:r>
    </w:p>
    <w:p w:rsidR="00355CD0" w:rsidRPr="00082C24" w:rsidRDefault="00355CD0" w:rsidP="00355CD0">
      <w:pPr>
        <w:spacing w:after="0" w:line="240" w:lineRule="auto"/>
        <w:jc w:val="both"/>
        <w:rPr>
          <w:rFonts w:ascii="Times New Roman" w:eastAsia="Times New Roman" w:hAnsi="Times New Roman"/>
        </w:rPr>
      </w:pPr>
      <w:r w:rsidRPr="00082C24">
        <w:rPr>
          <w:rFonts w:ascii="Times New Roman" w:eastAsia="Times New Roman" w:hAnsi="Times New Roman"/>
        </w:rPr>
        <w:t>• навыки конструктивного взаимодействия в социальном общении.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В ряду </w:t>
      </w:r>
      <w:r w:rsidRPr="00355CD0">
        <w:rPr>
          <w:rFonts w:ascii="Times New Roman" w:eastAsia="Times New Roman" w:hAnsi="Times New Roman"/>
          <w:b/>
          <w:i/>
        </w:rPr>
        <w:t>метапредметных результатов</w:t>
      </w:r>
      <w:r w:rsidRPr="00355CD0">
        <w:rPr>
          <w:rFonts w:ascii="Times New Roman" w:eastAsia="Times New Roman" w:hAnsi="Times New Roman"/>
        </w:rPr>
        <w:t xml:space="preserve"> изучения истории можно отметить следующие умения: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осуществлять постановку учебной задачи (при поддержке учителя);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критически оценивать достоверность информации (с помощью педагога), собирать и фиксировать информацию, выделяя главную и второстепенную;</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ранее изученный материал для решения познавательных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ставить репродуктивные вопросы по изученному материалу;</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логически строить рассуждение, выстраивать ответ в соответствии с заданием, целью (сжато, полно, выборочно);</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применять начальные исследовательские умения при решении поисковых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ИКТ-технологии для обработки, передачи, систематизации и презентации информации;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55CD0" w:rsidRPr="00082C24" w:rsidRDefault="00355CD0" w:rsidP="00355CD0">
      <w:pPr>
        <w:spacing w:after="0" w:line="240" w:lineRule="auto"/>
        <w:jc w:val="both"/>
        <w:rPr>
          <w:rFonts w:ascii="Times New Roman" w:eastAsia="Times New Roman" w:hAnsi="Times New Roman"/>
          <w:sz w:val="20"/>
          <w:szCs w:val="20"/>
        </w:rPr>
      </w:pPr>
      <w:r w:rsidRPr="00082C24">
        <w:rPr>
          <w:rFonts w:ascii="Times New Roman" w:eastAsia="Times New Roman" w:hAnsi="Times New Roman"/>
          <w:sz w:val="20"/>
          <w:szCs w:val="20"/>
        </w:rPr>
        <w:lastRenderedPageBreak/>
        <w:t>• организовывать учебное сотрудничество и совместную деятельность с учителем и сверстниками, работать индивидуально и в группе;</w:t>
      </w:r>
    </w:p>
    <w:p w:rsidR="00355CD0" w:rsidRPr="00082C24" w:rsidRDefault="00355CD0" w:rsidP="00355CD0">
      <w:pPr>
        <w:spacing w:after="0" w:line="240" w:lineRule="auto"/>
        <w:jc w:val="both"/>
        <w:rPr>
          <w:rFonts w:ascii="Times New Roman" w:eastAsia="Times New Roman" w:hAnsi="Times New Roman"/>
          <w:sz w:val="20"/>
          <w:szCs w:val="20"/>
        </w:rPr>
      </w:pPr>
      <w:r w:rsidRPr="00082C24">
        <w:rPr>
          <w:rFonts w:ascii="Times New Roman" w:eastAsia="Times New Roman" w:hAnsi="Times New Roman"/>
          <w:sz w:val="20"/>
          <w:szCs w:val="20"/>
        </w:rPr>
        <w:t>• определять свою роль в учебной группе, вклад всех участников в общий результат;</w:t>
      </w:r>
    </w:p>
    <w:p w:rsidR="00355CD0" w:rsidRPr="00082C24" w:rsidRDefault="00355CD0" w:rsidP="00355CD0">
      <w:pPr>
        <w:spacing w:after="0" w:line="240" w:lineRule="auto"/>
        <w:jc w:val="both"/>
        <w:rPr>
          <w:rFonts w:ascii="Times New Roman" w:eastAsia="Times New Roman" w:hAnsi="Times New Roman"/>
          <w:sz w:val="20"/>
          <w:szCs w:val="20"/>
        </w:rPr>
      </w:pPr>
      <w:r w:rsidRPr="00082C24">
        <w:rPr>
          <w:rFonts w:ascii="Times New Roman" w:eastAsia="Times New Roman" w:hAnsi="Times New Roman"/>
          <w:sz w:val="20"/>
          <w:szCs w:val="20"/>
        </w:rPr>
        <w:t>• выявлять позитивные и негативные факторы, влияющие на результаты и качество выполнения задания.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Предметные результаты</w:t>
      </w:r>
      <w:r w:rsidRPr="00355CD0">
        <w:rPr>
          <w:rFonts w:ascii="Times New Roman" w:eastAsia="Times New Roman" w:hAnsi="Times New Roman"/>
        </w:rPr>
        <w:t xml:space="preserve"> изучения истории включают: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применение основных хронологических понятий, терминов (век, его четверть, треть);</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установление синхронистических связей истории России и стран Европы и Азии в XVI—XVII вв.;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составление и анализ генеалогических схем и таблиц;</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определение и использование исторических понятий и терминов;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использование сведений из исторической карты как источника информации;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овладение представлениями об историческом пути России XVI—XVII вв. и судьбах населяющих её народов;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описание условий существования, основных занятий, образа жизни народов России, исторических событий и процессов;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использование знаний о месте и роли России во все мирно-историческом процессе в изучаемый период;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высказывание суждений о значении и месте исторического и культурного наследия предков;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анализ информации о событиях и явлениях прошлого с использованием понятийного и познавательного инструментария социальных наук;</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сравнение (под руководством учителя) свидетельств различных исторических источников, выявление в них общих черт и особенностей;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сопоставление (с помощью учителя) различных версий и оценок исторических событий и личностей;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определение и аргументация собственного отношения к дискуссионным проблемам прошлого;</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расширение опыта применения историко-культурного, историко-антропологического, цивилизационного подходов к оценке социальных явлений;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sz w:val="28"/>
          <w:szCs w:val="28"/>
        </w:rPr>
        <w:t xml:space="preserve">• </w:t>
      </w:r>
      <w:r w:rsidRPr="00355CD0">
        <w:rPr>
          <w:rFonts w:ascii="Times New Roman" w:eastAsia="Times New Roman" w:hAnsi="Times New Roman"/>
        </w:rPr>
        <w:t>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355CD0" w:rsidRPr="00355CD0" w:rsidRDefault="00355CD0" w:rsidP="00355CD0">
      <w:pPr>
        <w:spacing w:after="0" w:line="240" w:lineRule="auto"/>
        <w:rPr>
          <w:rFonts w:ascii="Times New Roman" w:eastAsia="Times New Roman" w:hAnsi="Times New Roman"/>
          <w:b/>
        </w:rPr>
      </w:pPr>
      <w:r w:rsidRPr="00355CD0">
        <w:rPr>
          <w:rFonts w:ascii="Times New Roman" w:eastAsia="Times New Roman" w:hAnsi="Times New Roman"/>
          <w:b/>
        </w:rPr>
        <w:t>8 КЛАСС</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 xml:space="preserve">Важнейшими   </w:t>
      </w:r>
      <w:r w:rsidRPr="00355CD0">
        <w:rPr>
          <w:rFonts w:ascii="Times New Roman" w:eastAsia="Times New Roman" w:hAnsi="Times New Roman"/>
          <w:b/>
          <w:i/>
        </w:rPr>
        <w:t>личностными результатами</w:t>
      </w:r>
      <w:r w:rsidRPr="00355CD0">
        <w:rPr>
          <w:rFonts w:ascii="Times New Roman" w:eastAsia="Times New Roman" w:hAnsi="Times New Roman"/>
        </w:rPr>
        <w:t xml:space="preserve">   изучения истории на данном этапе обучения являются:</w:t>
      </w:r>
    </w:p>
    <w:p w:rsidR="00355CD0" w:rsidRPr="00082C24" w:rsidRDefault="00355CD0" w:rsidP="00355CD0">
      <w:pPr>
        <w:spacing w:after="0" w:line="240" w:lineRule="auto"/>
        <w:rPr>
          <w:rFonts w:ascii="Times New Roman" w:eastAsia="Times New Roman" w:hAnsi="Times New Roman"/>
          <w:sz w:val="20"/>
          <w:szCs w:val="20"/>
        </w:rPr>
      </w:pPr>
      <w:r w:rsidRPr="00082C24">
        <w:rPr>
          <w:rFonts w:ascii="Times New Roman" w:eastAsia="Times New Roman" w:hAnsi="Times New Roman"/>
          <w:sz w:val="20"/>
          <w:szCs w:val="20"/>
        </w:rPr>
        <w:lastRenderedPageBreak/>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355CD0" w:rsidRPr="00082C24" w:rsidRDefault="00355CD0" w:rsidP="00355CD0">
      <w:pPr>
        <w:spacing w:after="0" w:line="240" w:lineRule="auto"/>
        <w:rPr>
          <w:rFonts w:ascii="Times New Roman" w:eastAsia="Times New Roman" w:hAnsi="Times New Roman"/>
          <w:sz w:val="20"/>
          <w:szCs w:val="20"/>
        </w:rPr>
      </w:pPr>
      <w:r w:rsidRPr="00082C24">
        <w:rPr>
          <w:rFonts w:ascii="Times New Roman" w:eastAsia="Times New Roman" w:hAnsi="Times New Roman"/>
          <w:sz w:val="20"/>
          <w:szCs w:val="20"/>
        </w:rPr>
        <w:t>• изложение собственного мнения, аргументация своей точки зрения в соответствии с возрастными возможностями;</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 осмысление социально-нравственного опыта предшествующих поколений;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соотнесение своих взглядов и принципов с исторически возникавшими мировоззренческими системами (под руководством учителя);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следование этическим нормам и правилам ведения диалога в соответствии с возрастными возможностями;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обсуждение и оценивание своих достижений и достижений других обучающихся (под руководством учителя);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расширение опыта конструктивного взаимодействия в социальном общении.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Метапредметные результаты</w:t>
      </w:r>
      <w:r w:rsidRPr="00355CD0">
        <w:rPr>
          <w:rFonts w:ascii="Times New Roman" w:eastAsia="Times New Roman" w:hAnsi="Times New Roman"/>
        </w:rPr>
        <w:t xml:space="preserve"> изучения истории предполагают формирование следующих умений: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формулировать при поддержке учителя новые для себя задачи в учебной и познавательной деятельности;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собирать и фиксировать информацию, выделяя главную и второстепенную, критически оценивать её достоверность (под руководством учителя);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ранее изученный материал для решения познавательных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ставить репродуктивные вопросы (на воспроизведение материала) по изученному материалу;</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логически строить рассуждение, выстраивать ответ в соответствии с заданием, целью (сжато, полно, выборочно);</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применять начальные исследовательские умения при решении поисковых задач;</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ИКТ-технологии для обработки, передачи, систематизации и презентации информации;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выявлять позитивные и негативные факторы, влияющие на результаты и качество выполнения задания;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организовывать учебное сотрудничество и совместную деятельность с учителем и сверстниками, работать индивидуально и в группе;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 определять свою роль в учебной группе, оценивать вклад всех участников в общий результат.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Предметные результаты</w:t>
      </w:r>
      <w:r w:rsidRPr="00355CD0">
        <w:rPr>
          <w:rFonts w:ascii="Times New Roman" w:eastAsia="Times New Roman" w:hAnsi="Times New Roman"/>
        </w:rPr>
        <w:t xml:space="preserve"> изучения истории включают:</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способность применять понятийный аппарат исторического знания;</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умение изучать информацию различных исторических источников, раскрывая их познавательную ценность;</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расширение опыта оценочной деятельности на основе осмысления жизни и деяний личностей и народов в истории;</w:t>
      </w:r>
    </w:p>
    <w:p w:rsidR="00355CD0" w:rsidRPr="002620F1" w:rsidRDefault="00355CD0" w:rsidP="00355CD0">
      <w:pPr>
        <w:spacing w:after="0" w:line="240" w:lineRule="auto"/>
        <w:jc w:val="both"/>
        <w:rPr>
          <w:rFonts w:ascii="Times New Roman" w:eastAsia="Times New Roman" w:hAnsi="Times New Roman"/>
        </w:rPr>
      </w:pPr>
      <w:r w:rsidRPr="002620F1">
        <w:rPr>
          <w:rFonts w:ascii="Times New Roman" w:eastAsia="Times New Roman" w:hAnsi="Times New Roman"/>
        </w:rPr>
        <w:t>• готовность применять исторические знания для выявления и сохранения исторических и культурных памятников своей страны и мира.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 результате изучения курса учащиеся должны знать и понимать:</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имена выдающихся деятелей XVIII в., важнейшие факты их биографии;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основные этапы и ключевые события всеобщей истории периода конца XVII — XVIII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важнейшие достижения культуры и системы ценностей, сформировавшиеся в ходе исторического развития;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изученные виды исторических источников;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 результате изучения курса учащиеся должны уметь:</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показывать на исторической карте территории расселения народов, границы государств, города, места значительных исторических событий;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определять на основе учебного материала причины и следствия важнейших исторических событий;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355CD0" w:rsidRPr="002620F1" w:rsidRDefault="00355CD0" w:rsidP="00355CD0">
      <w:pPr>
        <w:spacing w:after="0" w:line="240" w:lineRule="auto"/>
        <w:rPr>
          <w:rFonts w:ascii="Times New Roman" w:eastAsia="Times New Roman" w:hAnsi="Times New Roman"/>
          <w:b/>
        </w:rPr>
      </w:pPr>
      <w:r w:rsidRPr="002620F1">
        <w:rPr>
          <w:rFonts w:ascii="Times New Roman" w:eastAsia="Times New Roman" w:hAnsi="Times New Roman"/>
          <w:b/>
        </w:rPr>
        <w:t>9 КЛАСС</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Личностные  результаты</w:t>
      </w:r>
      <w:r w:rsidRPr="00355CD0">
        <w:rPr>
          <w:rFonts w:ascii="Times New Roman" w:eastAsia="Times New Roman" w:hAnsi="Times New Roman"/>
        </w:rPr>
        <w:t xml:space="preserve">  изучения истории включают: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уважение к другим народам России и мира и принятие их; межэтническую толерантность, готовность к равноправному сотрудничеству;</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эмоционально положительное принятие своей этнической идентичности;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уважение к истории родного края, его культурным и историческим памятникам;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устойчивый познавательный интерес к прошлому своей Родины;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 внимательное отношение к ценностям семьи, осознание её роли в истории страны;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формирование коммуникативной компетентности, умения вести диалог на основе равноправных отношений и взаимного уважения и принятия;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готовность к выбору профильного образования, определение своих профессиональных предпочтений.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i/>
        </w:rPr>
        <w:t>Метапредметные результаты</w:t>
      </w:r>
      <w:r w:rsidRPr="00355CD0">
        <w:rPr>
          <w:rFonts w:ascii="Times New Roman" w:eastAsia="Times New Roman" w:hAnsi="Times New Roman"/>
        </w:rPr>
        <w:t xml:space="preserve"> изучения истории включают умения и навыки: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самостоятельно контролировать своё время и управлять им;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выявлять разные точки зрения и сравнивать их, прежде чем принимать решения и делать выбор;</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осуществлять взаимный контроль и оказывать необходимую взаимопомощь путём сотрудничества;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осуществлять контроль, коррекцию, оценку действий партнёра, уметь убеждать;</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оказывать поддержку и содействие тем, от кого зависит достижение цели в совместной деятельности;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осуществлять расширенный поиск информации с использованием ресурсов библиотек и Интернета;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проводить сравнение, типологизацию и классификацию, самостоятельно выбирая основания и критерии для указанных логических операций;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выявлять проблему, аргументировать её актуальность;</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делать умозаключения и выводы на основе аргументации;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b/>
          <w:i/>
        </w:rPr>
        <w:t>Предметные  результаты</w:t>
      </w:r>
      <w:r w:rsidRPr="00355CD0">
        <w:rPr>
          <w:rFonts w:ascii="Times New Roman" w:eastAsia="Times New Roman" w:hAnsi="Times New Roman"/>
        </w:rPr>
        <w:t xml:space="preserve"> изучения истории включают: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sz w:val="28"/>
          <w:szCs w:val="28"/>
        </w:rPr>
        <w:t xml:space="preserve">• </w:t>
      </w:r>
      <w:r w:rsidRPr="00355CD0">
        <w:rPr>
          <w:rFonts w:ascii="Times New Roman" w:eastAsia="Times New Roman" w:hAnsi="Times New Roman"/>
        </w:rPr>
        <w:t>представление о территории России и её границах, об их изменениях на протяжении XIX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знание истории и географии края, его достижений и культурных традиций в изучаемый период;</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представление о социально-политическом устройстве Российской империи в XIX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умение ориентироваться в особенностях социальных отношений и взаимодействий социальных групп;</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представление о социальной стратификации и её эволюции на протяжении XIX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 установление взаимосвязи между общественным движением и политическими событиями (на примере реформ и контрреформ);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определение и использование основных исторических понятий периода;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установление причинно-следственных связей, объяснение исторических явлений;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установление синхронистических связей истории России и стран Европы, Америки и Азии в XIX 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составление и анализ генеалогических схем и таблиц;</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анализ и историческая оценка действий исторических личностей и принимаемых ими решений;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sz w:val="28"/>
          <w:szCs w:val="28"/>
        </w:rPr>
        <w:t xml:space="preserve">• </w:t>
      </w:r>
      <w:r w:rsidRPr="00355CD0">
        <w:rPr>
          <w:rFonts w:ascii="Times New Roman" w:eastAsia="Times New Roman" w:hAnsi="Times New Roman"/>
        </w:rPr>
        <w:t>сопоставление (при помощи учителя) различных версий и оценок исторических событий и личностей;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приобретение опыта историко-культурного, историко-антропологического, цивилизационного подходов к оценке социальных явлений;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355CD0" w:rsidRPr="00355CD0" w:rsidRDefault="00355CD0" w:rsidP="00355CD0">
      <w:pPr>
        <w:spacing w:after="0" w:line="240" w:lineRule="auto"/>
        <w:rPr>
          <w:rFonts w:ascii="Times New Roman" w:eastAsia="Times New Roman" w:hAnsi="Times New Roman"/>
          <w:sz w:val="28"/>
          <w:szCs w:val="28"/>
        </w:rPr>
      </w:pPr>
    </w:p>
    <w:p w:rsidR="00355CD0" w:rsidRPr="00355CD0" w:rsidRDefault="00CF41F5" w:rsidP="00432B52">
      <w:pPr>
        <w:spacing w:after="0" w:line="240" w:lineRule="auto"/>
        <w:contextualSpacing/>
        <w:jc w:val="center"/>
        <w:rPr>
          <w:rFonts w:ascii="Times New Roman" w:eastAsia="Times New Roman" w:hAnsi="Times New Roman"/>
          <w:b/>
          <w:bCs/>
          <w:iCs/>
          <w:color w:val="000000"/>
          <w:lang w:eastAsia="ru-RU"/>
        </w:rPr>
      </w:pPr>
      <w:r>
        <w:rPr>
          <w:rFonts w:ascii="Times New Roman" w:eastAsia="Times New Roman" w:hAnsi="Times New Roman"/>
          <w:b/>
          <w:bCs/>
          <w:color w:val="000000"/>
          <w:lang w:eastAsia="ru-RU"/>
        </w:rPr>
        <w:t>2.</w:t>
      </w:r>
      <w:r w:rsidR="000B1E4B">
        <w:rPr>
          <w:rFonts w:ascii="Times New Roman" w:eastAsia="Times New Roman" w:hAnsi="Times New Roman"/>
          <w:b/>
          <w:bCs/>
          <w:color w:val="000000"/>
          <w:lang w:eastAsia="ru-RU"/>
        </w:rPr>
        <w:t xml:space="preserve"> </w:t>
      </w:r>
      <w:r w:rsidR="00355CD0" w:rsidRPr="00355CD0">
        <w:rPr>
          <w:rFonts w:ascii="Times New Roman" w:eastAsia="Times New Roman" w:hAnsi="Times New Roman"/>
          <w:b/>
          <w:bCs/>
          <w:color w:val="000000"/>
          <w:lang w:eastAsia="ru-RU"/>
        </w:rPr>
        <w:t>Содержание  учебного предмета  «История России»</w:t>
      </w:r>
    </w:p>
    <w:p w:rsidR="000B1E4B" w:rsidRDefault="000B1E4B" w:rsidP="00355CD0">
      <w:pPr>
        <w:spacing w:after="0" w:line="240" w:lineRule="auto"/>
        <w:rPr>
          <w:rFonts w:ascii="Times New Roman" w:eastAsia="Times New Roman" w:hAnsi="Times New Roman"/>
          <w:b/>
          <w:lang w:eastAsia="ru-RU"/>
        </w:rPr>
      </w:pPr>
    </w:p>
    <w:p w:rsidR="00355CD0" w:rsidRPr="00355CD0" w:rsidRDefault="00355CD0" w:rsidP="000259C1">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6 класс.</w:t>
      </w:r>
    </w:p>
    <w:p w:rsidR="00355CD0" w:rsidRPr="00355CD0" w:rsidRDefault="00355CD0" w:rsidP="00355CD0">
      <w:pPr>
        <w:spacing w:after="0" w:line="240" w:lineRule="auto"/>
        <w:rPr>
          <w:rFonts w:ascii="Times New Roman" w:eastAsia="Times New Roman" w:hAnsi="Times New Roman"/>
        </w:rPr>
      </w:pPr>
      <w:r w:rsidRPr="00355CD0">
        <w:rPr>
          <w:rFonts w:ascii="Times New Roman" w:eastAsia="Times New Roman" w:hAnsi="Times New Roman"/>
        </w:rPr>
        <w:t>От Древней Руси к Российскому государству</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Введение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Народы и государства на территории нашей страны в древности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Восточная Европа в середине I тыс. н. э.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Образование государства Русь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Принятие христианства и его значение. Византийское наследие на Руси.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Русь в конце X – начале XII в.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Культурное пространство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Русь в середине XII – начале XIII в.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Русские земли в середине XIII - XIV в.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Народы и государства степной зоны Восточной Европы и Сибири в XIII-XV вв.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Культурное пространство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55CD0" w:rsidRPr="00355CD0" w:rsidRDefault="00355CD0" w:rsidP="00355CD0">
      <w:pPr>
        <w:spacing w:after="0" w:line="240" w:lineRule="auto"/>
        <w:rPr>
          <w:rFonts w:ascii="Times New Roman" w:eastAsia="Times New Roman" w:hAnsi="Times New Roman"/>
          <w:b/>
        </w:rPr>
      </w:pPr>
      <w:r w:rsidRPr="00355CD0">
        <w:rPr>
          <w:rFonts w:ascii="Times New Roman" w:eastAsia="Times New Roman" w:hAnsi="Times New Roman"/>
          <w:b/>
        </w:rPr>
        <w:t xml:space="preserve">Формирование единого Русского государства в XV веке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Культурное пространство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Региональный компонент</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Наш регион в древности и средневековье.</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Переход от военной демократии к государственности. Хазарский каганат: территория, хозяйство, управление, верования, отношения с соседями. Население края и каганата.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Волжская Булгария. Вхождение Верхнего Посурья в состав Волжской Булгарии. Экономическая жизнь. Политическое устройство. Строительство городов и крепостей. Внешняя политика.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Возникновение Буртасского княжества. Взаимоотношения с Русью. Влияние Волжской Булгарии на развитие Пензенского края.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Этнические общности на территории края. Формирование мордовского этноса. Военные союзы мордовских племен. Борьба с внешними врагами. Возникновение феодальных образований. Хозяйственная жизнь, быт, верования.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Буртасы. Места расселения. Общественное устройство, образ жизни, духовные представления.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Мещера. Расселение мещеры в Пензенском крае. Основные занятия. Мещерская культура. Топонимика.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Сходство и различие в развитии Пензенского края и Руси в период раннего средневековья.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Развитие феодализма</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Развитие края в </w:t>
      </w:r>
      <w:r w:rsidRPr="00355CD0">
        <w:rPr>
          <w:rFonts w:ascii="Times New Roman" w:eastAsia="Times New Roman" w:hAnsi="Times New Roman"/>
          <w:lang w:val="en-US"/>
        </w:rPr>
        <w:t>X</w:t>
      </w:r>
      <w:r w:rsidRPr="00355CD0">
        <w:rPr>
          <w:rFonts w:ascii="Times New Roman" w:eastAsia="Times New Roman" w:hAnsi="Times New Roman"/>
        </w:rPr>
        <w:t>-</w:t>
      </w:r>
      <w:r w:rsidRPr="00355CD0">
        <w:rPr>
          <w:rFonts w:ascii="Times New Roman" w:eastAsia="Times New Roman" w:hAnsi="Times New Roman"/>
          <w:lang w:val="en-US"/>
        </w:rPr>
        <w:t>XVI</w:t>
      </w:r>
      <w:r w:rsidRPr="00355CD0">
        <w:rPr>
          <w:rFonts w:ascii="Times New Roman" w:eastAsia="Times New Roman" w:hAnsi="Times New Roman"/>
        </w:rPr>
        <w:t xml:space="preserve"> веках. Буртасское княжество. Социально-политическое устройство. Строительство городов и крепостей. Земледелие. Скотоводство. Ремесла. Торговля. Взаимоотношения с Русью, булгарами, мордвой.</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Военная экспансия державы кочевников Великой Степи. Походы монгол на Волжскую Булгарию. Переправа через Волгу. Нузла. Стоянка Батыя. Разгром буртас и мордвы. Легенда о Нарчатке. Поход на Русь. Обезлюдение территории Пензенского края.</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Возникновение Золотой Орды. Названия. Территория. Население. Столица. Социально-политическое устройство. Строительство городов. Экономика. Распад Золотой Орды. Формирование татарского народа. Своеобразие золотоордынского периода в истории Пензенского края. Золотоордынский улус Мохши. Наручадь. Нуриджан. Мохши – столица улуса. Расцвет города. Архитектура. Ремесла. Торговля. Деньги. Борьба ханов за власть. Гибель Мохши.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lastRenderedPageBreak/>
        <w:t>Возникновение Казанского ханства. Хан Улу-Мухаммед. Территория. Население. Экономическое развитие. Общественно-политический строй. Взаимоотношения с Русским государством.</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Развитие культуры в </w:t>
      </w:r>
      <w:r w:rsidRPr="00355CD0">
        <w:rPr>
          <w:rFonts w:ascii="Times New Roman" w:eastAsia="Times New Roman" w:hAnsi="Times New Roman"/>
          <w:lang w:val="en-US"/>
        </w:rPr>
        <w:t>X</w:t>
      </w:r>
      <w:r w:rsidRPr="00355CD0">
        <w:rPr>
          <w:rFonts w:ascii="Times New Roman" w:eastAsia="Times New Roman" w:hAnsi="Times New Roman"/>
        </w:rPr>
        <w:t>-</w:t>
      </w:r>
      <w:r w:rsidRPr="00355CD0">
        <w:rPr>
          <w:rFonts w:ascii="Times New Roman" w:eastAsia="Times New Roman" w:hAnsi="Times New Roman"/>
          <w:lang w:val="en-US"/>
        </w:rPr>
        <w:t>XVI</w:t>
      </w:r>
      <w:r w:rsidRPr="00355CD0">
        <w:rPr>
          <w:rFonts w:ascii="Times New Roman" w:eastAsia="Times New Roman" w:hAnsi="Times New Roman"/>
        </w:rPr>
        <w:t xml:space="preserve"> веках. Особенности развития культуры Пензенского края. Единство и своеобразие в развитии культуры разных народов края. Влияние религий на развитие культуры. Зодчество. Декоративно-прикладное искусство. Художественные ремесла. Устное народное творчество.</w:t>
      </w:r>
    </w:p>
    <w:p w:rsidR="00355CD0" w:rsidRDefault="00355CD0" w:rsidP="000259C1">
      <w:pPr>
        <w:spacing w:after="0" w:line="240" w:lineRule="auto"/>
        <w:jc w:val="center"/>
        <w:rPr>
          <w:rFonts w:ascii="Times New Roman" w:eastAsia="Times New Roman" w:hAnsi="Times New Roman"/>
          <w:b/>
        </w:rPr>
      </w:pPr>
      <w:r w:rsidRPr="00355CD0">
        <w:rPr>
          <w:rFonts w:ascii="Times New Roman" w:eastAsia="Times New Roman" w:hAnsi="Times New Roman"/>
          <w:b/>
        </w:rPr>
        <w:t>7 класс</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b/>
          <w:lang w:eastAsia="ru-RU"/>
        </w:rPr>
        <w:t>Россия в XVI в</w:t>
      </w:r>
      <w:r w:rsidRPr="00355CD0">
        <w:rPr>
          <w:rFonts w:ascii="Times New Roman" w:eastAsia="Times New Roman" w:hAnsi="Times New Roman"/>
          <w:lang w:eastAsia="ru-RU"/>
        </w:rPr>
        <w:t xml:space="preserve">. 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Экономическое развитие единого государства. Начало закрепощения крестьянства. Перемены  в социальной структуре российского общества  в 16 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Внешняя политика России в 16 в. Присоеденение Казанского и Астраханского ханств,западной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Полиэтнический характер населения Московского царства.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Православие как основа государственной идеологии. Теория «Москва- Третий Рим». Учреждение патриаршества. Сосуществование религий.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Россия в системе  европейских международных отношений  в 16 в.</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Культурное пространство.</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Культура народов России в 16 в.</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 xml:space="preserve">Повседневная жизнь в центре и на окраинах страны, в городах и сельской местности. Быт основных сословий. </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Россия  в </w:t>
      </w:r>
      <w:r w:rsidRPr="00355CD0">
        <w:rPr>
          <w:rFonts w:ascii="Times New Roman" w:eastAsia="Times New Roman" w:hAnsi="Times New Roman"/>
          <w:b/>
          <w:lang w:val="en-US" w:eastAsia="ru-RU"/>
        </w:rPr>
        <w:t>XVII</w:t>
      </w:r>
      <w:r w:rsidRPr="00355CD0">
        <w:rPr>
          <w:rFonts w:ascii="Times New Roman" w:eastAsia="Times New Roman" w:hAnsi="Times New Roman"/>
          <w:b/>
          <w:lang w:eastAsia="ru-RU"/>
        </w:rPr>
        <w:t xml:space="preserve"> 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Россия и Европа  в начале  </w:t>
      </w:r>
      <w:r w:rsidRPr="00355CD0">
        <w:rPr>
          <w:rFonts w:ascii="Times New Roman" w:eastAsia="Times New Roman" w:hAnsi="Times New Roman"/>
          <w:lang w:val="en-US" w:eastAsia="ru-RU"/>
        </w:rPr>
        <w:t>XVII</w:t>
      </w:r>
      <w:r w:rsidRPr="00355CD0">
        <w:rPr>
          <w:rFonts w:ascii="Times New Roman" w:eastAsia="Times New Roman" w:hAnsi="Times New Roman"/>
          <w:lang w:eastAsia="ru-RU"/>
        </w:rPr>
        <w:t xml:space="preserve"> в.Внешнеполитические связи России с Европой и Азией в конце XVI — начале XVII в. Смута в Российском государстве.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Подъем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системы.Избрание на царство Михаила Федоровича Романова. Окончание и итоги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Культурное пространство</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Культура народов Росии в </w:t>
      </w:r>
      <w:r w:rsidRPr="00355CD0">
        <w:rPr>
          <w:rFonts w:ascii="Times New Roman" w:eastAsia="Times New Roman" w:hAnsi="Times New Roman"/>
          <w:lang w:val="en-US" w:eastAsia="ru-RU"/>
        </w:rPr>
        <w:t>XVII</w:t>
      </w:r>
      <w:r w:rsidRPr="00355CD0">
        <w:rPr>
          <w:rFonts w:ascii="Times New Roman" w:eastAsia="Times New Roman" w:hAnsi="Times New Roman"/>
          <w:lang w:eastAsia="ru-RU"/>
        </w:rPr>
        <w:t xml:space="preserve">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w:t>
      </w:r>
      <w:r w:rsidRPr="00355CD0">
        <w:rPr>
          <w:rFonts w:ascii="Times New Roman" w:eastAsia="Times New Roman" w:hAnsi="Times New Roman"/>
          <w:lang w:val="en-US" w:eastAsia="ru-RU"/>
        </w:rPr>
        <w:t>XVII</w:t>
      </w:r>
      <w:r w:rsidRPr="00355CD0">
        <w:rPr>
          <w:rFonts w:ascii="Times New Roman" w:eastAsia="Times New Roman" w:hAnsi="Times New Roman"/>
          <w:lang w:eastAsia="ru-RU"/>
        </w:rPr>
        <w:t xml:space="preserve"> в.Поэзия. развитие образования и научных знаний.Газета «Вести-Куранты». Русские географические открытия  </w:t>
      </w:r>
      <w:r w:rsidRPr="00355CD0">
        <w:rPr>
          <w:rFonts w:ascii="Times New Roman" w:eastAsia="Times New Roman" w:hAnsi="Times New Roman"/>
          <w:lang w:val="en-US" w:eastAsia="ru-RU"/>
        </w:rPr>
        <w:t>XVII</w:t>
      </w:r>
      <w:r w:rsidRPr="00355CD0">
        <w:rPr>
          <w:rFonts w:ascii="Times New Roman" w:eastAsia="Times New Roman" w:hAnsi="Times New Roman"/>
          <w:lang w:eastAsia="ru-RU"/>
        </w:rPr>
        <w:t xml:space="preserve"> в.</w:t>
      </w:r>
    </w:p>
    <w:p w:rsidR="00355CD0" w:rsidRDefault="00355CD0" w:rsidP="00C74B8C">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Быт,повседенвность и картина мира русского человека в </w:t>
      </w:r>
      <w:r w:rsidRPr="00355CD0">
        <w:rPr>
          <w:rFonts w:ascii="Times New Roman" w:eastAsia="Times New Roman" w:hAnsi="Times New Roman"/>
          <w:lang w:val="en-US" w:eastAsia="ru-RU"/>
        </w:rPr>
        <w:t>XVII</w:t>
      </w:r>
      <w:r w:rsidRPr="00355CD0">
        <w:rPr>
          <w:rFonts w:ascii="Times New Roman" w:eastAsia="Times New Roman" w:hAnsi="Times New Roman"/>
          <w:lang w:eastAsia="ru-RU"/>
        </w:rPr>
        <w:t xml:space="preserve"> в.народы Пов</w:t>
      </w:r>
      <w:r w:rsidR="00C74B8C">
        <w:rPr>
          <w:rFonts w:ascii="Times New Roman" w:eastAsia="Times New Roman" w:hAnsi="Times New Roman"/>
          <w:lang w:eastAsia="ru-RU"/>
        </w:rPr>
        <w:t>олжья и Сибири.</w:t>
      </w:r>
    </w:p>
    <w:p w:rsidR="002620F1" w:rsidRDefault="002620F1" w:rsidP="00355CD0">
      <w:pPr>
        <w:spacing w:after="0" w:line="240" w:lineRule="auto"/>
        <w:rPr>
          <w:rFonts w:ascii="Times New Roman" w:eastAsia="Times New Roman" w:hAnsi="Times New Roman"/>
          <w:b/>
          <w:lang w:eastAsia="ru-RU"/>
        </w:rPr>
      </w:pP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8 класс</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Россия в конце </w:t>
      </w:r>
      <w:r w:rsidRPr="00355CD0">
        <w:rPr>
          <w:rFonts w:ascii="Times New Roman" w:eastAsia="Times New Roman" w:hAnsi="Times New Roman"/>
          <w:b/>
          <w:lang w:val="en-US" w:eastAsia="ru-RU"/>
        </w:rPr>
        <w:t>XVII</w:t>
      </w:r>
      <w:r w:rsidRPr="00355CD0">
        <w:rPr>
          <w:rFonts w:ascii="Times New Roman" w:eastAsia="Times New Roman" w:hAnsi="Times New Roman"/>
          <w:b/>
          <w:lang w:eastAsia="ru-RU"/>
        </w:rPr>
        <w:t xml:space="preserve">- первой четверти </w:t>
      </w:r>
      <w:r w:rsidRPr="00355CD0">
        <w:rPr>
          <w:rFonts w:ascii="Times New Roman" w:eastAsia="Times New Roman" w:hAnsi="Times New Roman"/>
          <w:b/>
          <w:lang w:val="en-US" w:eastAsia="ru-RU"/>
        </w:rPr>
        <w:t>XVII</w:t>
      </w:r>
      <w:r w:rsidRPr="00355CD0">
        <w:rPr>
          <w:rFonts w:ascii="Times New Roman" w:eastAsia="Times New Roman" w:hAnsi="Times New Roman"/>
          <w:b/>
          <w:lang w:eastAsia="ru-RU"/>
        </w:rPr>
        <w:t xml:space="preserve"> 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Политическая карта мира к началу  18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Предпосылки масштабных реформ. А.Л.Ордин-Нащокин. В.В.Голицын.</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Россия и Европа в конце XVII в. Предпосылки Петровских реформ. Начало правления Петра I. Реформы местно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Церковная реформа. Упразднение патриаршества, учреждение Синода. Старообрядчество при Петре </w:t>
      </w:r>
      <w:r w:rsidRPr="00355CD0">
        <w:rPr>
          <w:rFonts w:ascii="Times New Roman" w:eastAsia="Times New Roman" w:hAnsi="Times New Roman"/>
          <w:lang w:val="en-US" w:eastAsia="ru-RU"/>
        </w:rPr>
        <w:t>I</w:t>
      </w:r>
      <w:r w:rsidRPr="00355CD0">
        <w:rPr>
          <w:rFonts w:ascii="Times New Roman" w:eastAsia="Times New Roman" w:hAnsi="Times New Roman"/>
          <w:lang w:eastAsia="ru-RU"/>
        </w:rPr>
        <w:t>.Положение протестантов, мусульман, буддистов, язычников.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Оппозиция  реформам Петра </w:t>
      </w:r>
      <w:r w:rsidRPr="00355CD0">
        <w:rPr>
          <w:rFonts w:ascii="Times New Roman" w:eastAsia="Times New Roman" w:hAnsi="Times New Roman"/>
          <w:lang w:val="en-US" w:eastAsia="ru-RU"/>
        </w:rPr>
        <w:t>I</w:t>
      </w:r>
      <w:r w:rsidRPr="00355CD0">
        <w:rPr>
          <w:rFonts w:ascii="Times New Roman" w:eastAsia="Times New Roman" w:hAnsi="Times New Roman"/>
          <w:lang w:eastAsia="ru-RU"/>
        </w:rPr>
        <w:t>.Дело царевича Алексея.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18 в. и территория его распространения.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Социальные и национальные движения. Оппозиция реформам. Восстание  в Астрахани, Башкирии, на Дону. Религиозные выступление. Великая Северная война 1700—1721 гг.: причины, основные события, итоги. Ништадтский мир. Прусский и Каспийские походы. Провозглашение России империей. Формирование системы  национальных интересов Российской империи на международной арене, рост ее авторитета и влияния на мировой арене.</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Культурное пространство империи в первой четверти </w:t>
      </w:r>
      <w:r w:rsidRPr="00355CD0">
        <w:rPr>
          <w:rFonts w:ascii="Times New Roman" w:eastAsia="Times New Roman" w:hAnsi="Times New Roman"/>
          <w:b/>
          <w:lang w:val="en-US" w:eastAsia="ru-RU"/>
        </w:rPr>
        <w:t>XVIII</w:t>
      </w:r>
      <w:r w:rsidRPr="00355CD0">
        <w:rPr>
          <w:rFonts w:ascii="Times New Roman" w:eastAsia="Times New Roman" w:hAnsi="Times New Roman"/>
          <w:b/>
          <w:lang w:eastAsia="ru-RU"/>
        </w:rPr>
        <w:t xml:space="preserve"> в.</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летоисчесление. Первая печатная газета «Ведомости». Ассамблеи, фейерверки.</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Литература, архитектура и изобразительное искусство. Петровское барокко.</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 xml:space="preserve">Итоги. Последствия и значение  петровских преобразований. Образ Петра </w:t>
      </w:r>
      <w:r w:rsidRPr="002620F1">
        <w:rPr>
          <w:rFonts w:ascii="Times New Roman" w:eastAsia="Times New Roman" w:hAnsi="Times New Roman"/>
          <w:lang w:val="en-US" w:eastAsia="ru-RU"/>
        </w:rPr>
        <w:t>I</w:t>
      </w:r>
      <w:r w:rsidRPr="002620F1">
        <w:rPr>
          <w:rFonts w:ascii="Times New Roman" w:eastAsia="Times New Roman" w:hAnsi="Times New Roman"/>
          <w:lang w:eastAsia="ru-RU"/>
        </w:rPr>
        <w:t xml:space="preserve">  в русской культуре  и истории.</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Человек в эпоху модернизации. Изменения в повседневной жизни сословий и народов России.</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После Петра Великого: эпоха дворцовых переворотов.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Изменения места и роли России в Европе. Отношения с Османской империей в политике европейских стран и России.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Эпоха дворцовых переворотов (1725—1762). Причины, сущность, последствия. Фаворитизм. Усиление роли гвардии. Екатерина </w:t>
      </w:r>
      <w:r w:rsidRPr="00355CD0">
        <w:rPr>
          <w:rFonts w:ascii="Times New Roman" w:eastAsia="Times New Roman" w:hAnsi="Times New Roman"/>
          <w:lang w:val="en-US" w:eastAsia="ru-RU"/>
        </w:rPr>
        <w:t>I</w:t>
      </w:r>
      <w:r w:rsidRPr="00355CD0">
        <w:rPr>
          <w:rFonts w:ascii="Times New Roman" w:eastAsia="Times New Roman" w:hAnsi="Times New Roman"/>
          <w:lang w:eastAsia="ru-RU"/>
        </w:rPr>
        <w:t>.Петр</w:t>
      </w:r>
      <w:r w:rsidRPr="00355CD0">
        <w:rPr>
          <w:rFonts w:ascii="Times New Roman" w:eastAsia="Times New Roman" w:hAnsi="Times New Roman"/>
          <w:lang w:val="en-US" w:eastAsia="ru-RU"/>
        </w:rPr>
        <w:t>II</w:t>
      </w:r>
      <w:r w:rsidRPr="00355CD0">
        <w:rPr>
          <w:rFonts w:ascii="Times New Roman" w:eastAsia="Times New Roman" w:hAnsi="Times New Roman"/>
          <w:lang w:eastAsia="ru-RU"/>
        </w:rPr>
        <w:t xml:space="preserve">.»Верховники». Анна Иоанновна. Кондиции-попытка ограничения  абсолютной власти. Иоанн Антонович. Елизавета Петровна. Пётр </w:t>
      </w:r>
      <w:r w:rsidRPr="00355CD0">
        <w:rPr>
          <w:rFonts w:ascii="Times New Roman" w:eastAsia="Times New Roman" w:hAnsi="Times New Roman"/>
          <w:lang w:val="en-US" w:eastAsia="ru-RU"/>
        </w:rPr>
        <w:t>III</w:t>
      </w:r>
      <w:r w:rsidRPr="00355CD0">
        <w:rPr>
          <w:rFonts w:ascii="Times New Roman" w:eastAsia="Times New Roman" w:hAnsi="Times New Roman"/>
          <w:lang w:eastAsia="ru-RU"/>
        </w:rPr>
        <w:t>.</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Внутренняя политика и экономика России в 1725—1762 гг. Изменение системы центрального управления. Верховный тайный совет. Кабинет министров. Конфенция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Изменение в системе городского управления.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Внешняя политика России в 1725—1762 гг. Национальная и религиозная политика в 1725—1762 гг. Основные направления внешней политики. Россия и Речь Пополнится. Русско-турецкая война 1735-1739 гг. Русско-шведская война 1741-1742 гг. Начало присоединения к России казахских земель. Россия в Семилетней войне 1756-1763 гг. П.А.Румянцев, П.С.Салтыков. Итоги внешней политики.</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Российская империя в период правления Екатерине II.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Россия в системе международных отношений. Основные внешние вызрвы. Научная революция  второй половины </w:t>
      </w:r>
      <w:r w:rsidRPr="00355CD0">
        <w:rPr>
          <w:rFonts w:ascii="Times New Roman" w:eastAsia="Times New Roman" w:hAnsi="Times New Roman"/>
          <w:lang w:val="en-US" w:eastAsia="ru-RU"/>
        </w:rPr>
        <w:t>XVIII</w:t>
      </w:r>
      <w:r w:rsidRPr="00355CD0">
        <w:rPr>
          <w:rFonts w:ascii="Times New Roman" w:eastAsia="Times New Roman" w:hAnsi="Times New Roman"/>
          <w:lang w:eastAsia="ru-RU"/>
        </w:rPr>
        <w:t xml:space="preserve">  в. Европейское Просвещение и его роль в формировании политики ведущих  держав и России.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Внутренняя политика Екатерины II.Просвещенный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 xml:space="preserve"> Социальная структура  российского общества. Сословное самоуправление.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Социальные и национальные движения. Восстание под предводительством Е. И. Пугачёва. Народы Прибалтики,Польши,Украины,Белоруссии,Поволжья, Новороссии,Северного Кавказа, Сибири, Дальнего Востока, Северной Америки  в составе Российской империи. Немецкие переселенцы. Национальная политика.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Русская православная  церковь, католики и протестастанты. Положение мусульман, иудеев, буддистов.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Основные направление внешней политика  Екатерины II.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Формирование основ глобальной внешней политики России. Отношение с азиатскими  странами и народами. Война за независимость в Северной Америке и России. Французская  революция  конца 18 в. И политика противостояния России революционным движениям в Европе. Расширение территории России революционным движением в Европе. Расширение территории России и укрепление ее международного положения. Россия-великая европейская держава.</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Россия при Павле I.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Изменение порядка престолонаследования.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Участие России в антифранцузских коалициях…Итальянский и Швейцарский походы  А.В.Суворова. Военные экспедиции Ф.Ф.Ушакова.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Заговор 11 марта 1801 года и убийство  императора Павла </w:t>
      </w:r>
      <w:r w:rsidRPr="00355CD0">
        <w:rPr>
          <w:rFonts w:ascii="Times New Roman" w:eastAsia="Times New Roman" w:hAnsi="Times New Roman"/>
          <w:lang w:val="en-US" w:eastAsia="ru-RU"/>
        </w:rPr>
        <w:t>I</w:t>
      </w:r>
      <w:r w:rsidRPr="00355CD0">
        <w:rPr>
          <w:rFonts w:ascii="Times New Roman" w:eastAsia="Times New Roman" w:hAnsi="Times New Roman"/>
          <w:lang w:eastAsia="ru-RU"/>
        </w:rPr>
        <w:t xml:space="preserve">. </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Культурное пространство империи. Повседневная жизнь сословий XVIII в.</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 xml:space="preserve"> Образование и наука в России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Деятельность академии наук. И.И.Шувалов, М.В.Ломоносов. Развитие естественных и гуманитарных наук. Становление русского литературного языка. Географические экспедиции. Достижения в технике.</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Общественная мысль, публицистика, литература. Российская наука и техника в XVIII в. Русская архитектура XVIII в. Живопись и скульптура. Музыкальное и театральное искусство. Начало ансамблевой застройки городов.</w:t>
      </w:r>
    </w:p>
    <w:p w:rsidR="00355CD0" w:rsidRPr="00355CD0" w:rsidRDefault="00355CD0" w:rsidP="00355CD0">
      <w:pPr>
        <w:spacing w:after="0" w:line="240" w:lineRule="auto"/>
        <w:rPr>
          <w:rFonts w:ascii="Times New Roman" w:eastAsia="Times New Roman" w:hAnsi="Times New Roman"/>
          <w:lang w:eastAsia="ru-RU"/>
        </w:rPr>
      </w:pPr>
      <w:r w:rsidRPr="00355CD0">
        <w:rPr>
          <w:rFonts w:ascii="Times New Roman" w:eastAsia="Times New Roman" w:hAnsi="Times New Roman"/>
          <w:lang w:eastAsia="ru-RU"/>
        </w:rPr>
        <w:t xml:space="preserve">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слоев населения, особенности питания. </w:t>
      </w:r>
    </w:p>
    <w:p w:rsidR="00355CD0" w:rsidRPr="00355CD0" w:rsidRDefault="00355CD0" w:rsidP="000259C1">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9 класс</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Александровская эпоха: государственный либерализм.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Европа на рубеже 18-19 вв. Революция во Франции, империя Наполеона и изменение расстановки сил в Европе. Революция в Европе и России.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Россия и мир на рубеже XVIII—XIX вв.: территория, население, сословия, политический и экономический строй.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Император Александр I: начало правления. Конституционные проекты и планы политических реформ. Реформы М. М. Сперанского и их значение. Реформа народного просвещения и ее роль в программе преобразований. Экономические преобразования 19 в. И их значение. Внешняя политика Александра I в 1801—1812 гг.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России. Эволюция российско-французских отношений. Тильзитский мир.</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Отечественная война </w:t>
      </w:r>
      <w:smartTag w:uri="urn:schemas-microsoft-com:office:smarttags" w:element="metricconverter">
        <w:smartTagPr>
          <w:attr w:name="ProductID" w:val="1812 г"/>
        </w:smartTagPr>
        <w:r w:rsidRPr="00355CD0">
          <w:rPr>
            <w:rFonts w:ascii="Times New Roman" w:eastAsia="Times New Roman" w:hAnsi="Times New Roman"/>
            <w:lang w:eastAsia="ru-RU"/>
          </w:rPr>
          <w:t>1812 г</w:t>
        </w:r>
      </w:smartTag>
      <w:r w:rsidRPr="00355CD0">
        <w:rPr>
          <w:rFonts w:ascii="Times New Roman" w:eastAsia="Times New Roman" w:hAnsi="Times New Roman"/>
          <w:lang w:eastAsia="ru-RU"/>
        </w:rPr>
        <w:t>.: причины, основное содержание, герои. Сущность и историческое значение войны. Подъем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 xml:space="preserve">  Социальной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Европейское население  России. Начало Кавказской войны.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Военная система международных отношения и усиление роли России в международных делах. Россия-великая держава.</w:t>
      </w:r>
      <w:r w:rsidRPr="00355CD0">
        <w:rPr>
          <w:rFonts w:ascii="Times New Roman" w:eastAsia="Times New Roman" w:hAnsi="Times New Roman"/>
          <w:lang w:eastAsia="ru-RU"/>
        </w:rPr>
        <w:tab/>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Николаевская эпоха: государственный консерватизм.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Император Николай </w:t>
      </w:r>
      <w:r w:rsidRPr="00355CD0">
        <w:rPr>
          <w:rFonts w:ascii="Times New Roman" w:eastAsia="Times New Roman" w:hAnsi="Times New Roman"/>
          <w:lang w:val="en-US" w:eastAsia="ru-RU"/>
        </w:rPr>
        <w:t>I</w:t>
      </w:r>
      <w:r w:rsidRPr="00355CD0">
        <w:rPr>
          <w:rFonts w:ascii="Times New Roman" w:eastAsia="Times New Roman" w:hAnsi="Times New Roman"/>
          <w:lang w:eastAsia="ru-RU"/>
        </w:rPr>
        <w:t>. Реформаторские и консервативные тенденции во внутренней политике Николая I и их проявления.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Социально-экономическое развитие страны во второй четверти XIX в.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Общественная мысль  и общественные движения   при Николае I. Россия и Запад как центральная тема общественных дискуссий. Особенности общественного движения 30-50-х гг.19 в. Национальный вопрос в Европе, его особенности в России. Национальная  политика  Николая Польское восстание 1830-1831 гг. Положение кавказских народов, движение Шамиля. Положение евреев  в Российской империи.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Религиозная политика Николая I. Положение Русской православной  церкви. Диалог власти  с католиками, мусульманами, буддистами.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Россия и революция в Европе. Политика панславизма. Причины англо-русских противоречий. Восточный вопрос. Крымская война 1853—1856 гг. и ее итоги. Парижский мир и конец венской системы международных отношений.</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Культурное пространство империи в первой половине XIX в. </w:t>
      </w:r>
    </w:p>
    <w:p w:rsidR="00355CD0" w:rsidRPr="00082C24" w:rsidRDefault="00355CD0" w:rsidP="00355CD0">
      <w:pPr>
        <w:spacing w:after="0" w:line="240" w:lineRule="auto"/>
        <w:jc w:val="both"/>
        <w:rPr>
          <w:rFonts w:ascii="Times New Roman" w:eastAsia="Times New Roman" w:hAnsi="Times New Roman"/>
          <w:sz w:val="20"/>
          <w:szCs w:val="20"/>
          <w:lang w:eastAsia="ru-RU"/>
        </w:rPr>
      </w:pPr>
      <w:r w:rsidRPr="00082C24">
        <w:rPr>
          <w:rFonts w:ascii="Times New Roman" w:eastAsia="Times New Roman" w:hAnsi="Times New Roman"/>
          <w:sz w:val="20"/>
          <w:szCs w:val="20"/>
          <w:lang w:eastAsia="ru-RU"/>
        </w:rPr>
        <w:t>Развитие образования, научные открытия и развитие национальных научных школ. Русские первооткрыватели и путешественники. Кругосветные путешествия. Открытие Антарктиды. Русское географическое общество. Особенности и основные стили в художественной культуре (романтизм, классицизм, реализм).</w:t>
      </w:r>
    </w:p>
    <w:p w:rsidR="00355CD0" w:rsidRPr="00082C24" w:rsidRDefault="00355CD0" w:rsidP="00355CD0">
      <w:pPr>
        <w:spacing w:after="0" w:line="240" w:lineRule="auto"/>
        <w:jc w:val="both"/>
        <w:rPr>
          <w:rFonts w:ascii="Times New Roman" w:eastAsia="Times New Roman" w:hAnsi="Times New Roman"/>
          <w:sz w:val="20"/>
          <w:szCs w:val="20"/>
          <w:lang w:eastAsia="ru-RU"/>
        </w:rPr>
      </w:pPr>
      <w:r w:rsidRPr="00082C24">
        <w:rPr>
          <w:rFonts w:ascii="Times New Roman" w:eastAsia="Times New Roman" w:hAnsi="Times New Roman"/>
          <w:sz w:val="20"/>
          <w:szCs w:val="20"/>
          <w:lang w:eastAsia="ru-RU"/>
        </w:rPr>
        <w:t xml:space="preserve">Культура  народов Российской империи. Взаимное обогащение культур. </w:t>
      </w:r>
    </w:p>
    <w:p w:rsidR="00355CD0" w:rsidRPr="00082C24" w:rsidRDefault="00355CD0" w:rsidP="00355CD0">
      <w:pPr>
        <w:spacing w:after="0" w:line="240" w:lineRule="auto"/>
        <w:jc w:val="both"/>
        <w:rPr>
          <w:rFonts w:ascii="Times New Roman" w:eastAsia="Times New Roman" w:hAnsi="Times New Roman"/>
          <w:sz w:val="20"/>
          <w:szCs w:val="20"/>
          <w:lang w:eastAsia="ru-RU"/>
        </w:rPr>
      </w:pPr>
      <w:r w:rsidRPr="00082C24">
        <w:rPr>
          <w:rFonts w:ascii="Times New Roman" w:eastAsia="Times New Roman" w:hAnsi="Times New Roman"/>
          <w:sz w:val="20"/>
          <w:szCs w:val="20"/>
          <w:lang w:eastAsia="ru-RU"/>
        </w:rPr>
        <w:t>Российская культура как часть европейской культуры.</w:t>
      </w:r>
    </w:p>
    <w:p w:rsidR="00355CD0" w:rsidRPr="00082C24" w:rsidRDefault="00355CD0" w:rsidP="00355CD0">
      <w:pPr>
        <w:spacing w:after="0" w:line="240" w:lineRule="auto"/>
        <w:jc w:val="both"/>
        <w:rPr>
          <w:rFonts w:ascii="Times New Roman" w:eastAsia="Times New Roman" w:hAnsi="Times New Roman"/>
          <w:sz w:val="20"/>
          <w:szCs w:val="20"/>
          <w:lang w:eastAsia="ru-RU"/>
        </w:rPr>
      </w:pPr>
      <w:r w:rsidRPr="00082C24">
        <w:rPr>
          <w:rFonts w:ascii="Times New Roman" w:eastAsia="Times New Roman" w:hAnsi="Times New Roman"/>
          <w:sz w:val="20"/>
          <w:szCs w:val="20"/>
          <w:lang w:eastAsia="ru-RU"/>
        </w:rPr>
        <w:t>Динамика повседневной жизни сословий</w:t>
      </w:r>
    </w:p>
    <w:p w:rsidR="00355CD0" w:rsidRPr="00355CD0" w:rsidRDefault="00355CD0" w:rsidP="00355CD0">
      <w:pPr>
        <w:spacing w:after="0" w:line="240" w:lineRule="auto"/>
        <w:rPr>
          <w:rFonts w:ascii="Times New Roman" w:eastAsia="Times New Roman" w:hAnsi="Times New Roman"/>
          <w:b/>
          <w:lang w:eastAsia="ru-RU"/>
        </w:rPr>
      </w:pPr>
      <w:r w:rsidRPr="00355CD0">
        <w:rPr>
          <w:rFonts w:ascii="Times New Roman" w:eastAsia="Times New Roman" w:hAnsi="Times New Roman"/>
          <w:b/>
          <w:lang w:eastAsia="ru-RU"/>
        </w:rPr>
        <w:t xml:space="preserve">Преобразования Александра </w:t>
      </w:r>
      <w:r w:rsidRPr="00355CD0">
        <w:rPr>
          <w:rFonts w:ascii="Times New Roman" w:eastAsia="Times New Roman" w:hAnsi="Times New Roman"/>
          <w:b/>
          <w:lang w:val="en-US" w:eastAsia="ru-RU"/>
        </w:rPr>
        <w:t>II</w:t>
      </w:r>
      <w:r w:rsidRPr="00355CD0">
        <w:rPr>
          <w:rFonts w:ascii="Times New Roman" w:eastAsia="Times New Roman" w:hAnsi="Times New Roman"/>
          <w:b/>
          <w:lang w:eastAsia="ru-RU"/>
        </w:rPr>
        <w:t>: социальная и правовая модернизация.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Европейская индустриализация и предпосылки реформ в России.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Александр II: начало правления и основные  направления его  внутренней политики.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Крестьянская реформа 1861 г, историческое значение реформы.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Реформы 1860—1870-х гг.: социальная и правовая модернизация.  Социально-экономическое развитие страны в пореформенный период. Перестройка сельскохозяйственного и промышленного производства. Железнодорожное строительство. Завершение промышленного переворота. Его последствия. Начало индустриализации и урбанизации. Формирование буржуазии.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Рост пролетариата. Нарастание социальных противоречий.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Особенности развития общественной мысли и общественных движений в 1860-1890-х гг. первые рабочие организации. Нарастание революционных настроений. Зарождение народничества. Рабочее, студенческое, женское движение. Либеральной  и консервативное движения.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Национальный вопрос, национальные войны ы Европе и колониальная экспансия европейских держав в 1850-1860-х гг. Рост национальных движений в Европе и мире. Нарастание антиколониальной борьбы.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Народы Российской империи во второй половине 19 в. Завершение территориального роста Российской империи. Национальная политика самодержавия. Польское восстание 1863-1864 гг. </w:t>
      </w:r>
      <w:r w:rsidRPr="00355CD0">
        <w:rPr>
          <w:rFonts w:ascii="Times New Roman" w:eastAsia="Times New Roman" w:hAnsi="Times New Roman"/>
          <w:lang w:eastAsia="ru-RU"/>
        </w:rPr>
        <w:lastRenderedPageBreak/>
        <w:t>Окончание Кавказской войны. Расширение автономии Финляндии. Народы Поволжья. Особенности конфессиональной политики.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Основные направления и задачи внешней политики  в период правления Александра II.Европейская политика России. Присоединение Средней Азии. Дальневосточная политика. Отношения с США, продажа Аляски.</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«Народное самодержавие» Александра </w:t>
      </w:r>
      <w:r w:rsidRPr="00355CD0">
        <w:rPr>
          <w:rFonts w:ascii="Times New Roman" w:eastAsia="Times New Roman" w:hAnsi="Times New Roman"/>
          <w:b/>
          <w:lang w:val="en-US" w:eastAsia="ru-RU"/>
        </w:rPr>
        <w:t>III</w:t>
      </w:r>
      <w:r w:rsidRPr="00355CD0">
        <w:rPr>
          <w:rFonts w:ascii="Times New Roman" w:eastAsia="Times New Roman" w:hAnsi="Times New Roman"/>
          <w:b/>
          <w:lang w:eastAsia="ru-RU"/>
        </w:rPr>
        <w:t xml:space="preserve">. </w:t>
      </w:r>
    </w:p>
    <w:p w:rsidR="00355CD0" w:rsidRPr="002620F1" w:rsidRDefault="00355CD0" w:rsidP="00355CD0">
      <w:pPr>
        <w:spacing w:after="0" w:line="240" w:lineRule="auto"/>
        <w:jc w:val="both"/>
        <w:rPr>
          <w:rFonts w:ascii="Times New Roman" w:eastAsia="Times New Roman" w:hAnsi="Times New Roman"/>
          <w:lang w:eastAsia="ru-RU"/>
        </w:rPr>
      </w:pPr>
      <w:r w:rsidRPr="002620F1">
        <w:rPr>
          <w:rFonts w:ascii="Times New Roman" w:eastAsia="Times New Roman" w:hAnsi="Times New Roman"/>
          <w:lang w:eastAsia="ru-RU"/>
        </w:rPr>
        <w:t>Император Александр III: особенности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Особенности экономического развития страны в 1880-1890-е гг.</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Положение основных слоев российского общества  в конце 19 в. Развитие крестьянской общины в пореформенный период.</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Общественное движение в 1880-1890е гг. Народничество и его эволюция. Распространение марксизма.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Национальная и религиозная политика Александра III. Идеология консервативного национализма.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Новое соотношение политических сил в Европе. Приоритеты и основные направления внешней политики Александра </w:t>
      </w:r>
      <w:r w:rsidRPr="00355CD0">
        <w:rPr>
          <w:rFonts w:ascii="Times New Roman" w:eastAsia="Times New Roman" w:hAnsi="Times New Roman"/>
          <w:lang w:val="en-US" w:eastAsia="ru-RU"/>
        </w:rPr>
        <w:t>III</w:t>
      </w:r>
      <w:r w:rsidRPr="00355CD0">
        <w:rPr>
          <w:rFonts w:ascii="Times New Roman" w:eastAsia="Times New Roman" w:hAnsi="Times New Roman"/>
          <w:lang w:eastAsia="ru-RU"/>
        </w:rPr>
        <w:t>.ослабление российского влияния на Балканах. Сближение России и Франции. Азиатская политика Россия.</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 Культурное пространство империи во второй половине XIX в. </w:t>
      </w:r>
    </w:p>
    <w:p w:rsidR="00355CD0" w:rsidRPr="00082C24" w:rsidRDefault="00355CD0" w:rsidP="00355CD0">
      <w:pPr>
        <w:spacing w:after="0" w:line="240" w:lineRule="auto"/>
        <w:jc w:val="both"/>
        <w:rPr>
          <w:rFonts w:ascii="Times New Roman" w:eastAsia="Times New Roman" w:hAnsi="Times New Roman"/>
          <w:sz w:val="20"/>
          <w:szCs w:val="20"/>
          <w:lang w:eastAsia="ru-RU"/>
        </w:rPr>
      </w:pPr>
      <w:r w:rsidRPr="00082C24">
        <w:rPr>
          <w:rFonts w:ascii="Times New Roman" w:eastAsia="Times New Roman" w:hAnsi="Times New Roman"/>
          <w:sz w:val="20"/>
          <w:szCs w:val="20"/>
          <w:lang w:eastAsia="ru-RU"/>
        </w:rPr>
        <w:t>Подъем российской демократической культуры. Развитие системы образования и просвещения во второй половине 19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Критический реализм в литературе. Развитие российской журналистики. Революционно-демократическая литература.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развитие культуры и общественной жизни.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Взаимодействие национальных культур народов России. Роль русской культуры в развитии мировой культуры.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граждан. Изменения  в деревенской жизни. Вклад культуры народов России в развитии мировой культуры Нового времени. Человек индустриального общества.</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Россия в начале XX в.: кризис империи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 Россия и мир на рубеже XIX—XX вв.: динамика и противоречия развития. Социально-экономическое развитие страны на рубеже XIX—XX вв. Начало второй промышленной революции.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20 в. Урбанизация.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Политическая система Российской империи начала 20 в. И необходимость ее реформирования. Император Николай II: начало правления. Борьба в  высших эшелонах власти по вопросу политических преобразований. Национальная и конфессиональная политика.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Эконмическое развитие  России в начале 20 в. И его особенности. Роль государства в экономике. Место и роль иностранного капитала. Специфика российского монополистического капитализма. Сельская община. Аграрное перенаселение.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Особенности социальной структуры российского общества начала 20 в. Аграрный  и рабочий вопросы, попытки их решения.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Общественно-политические движения в начале 20 в. Предпосылки формирования и особенности генезиса  политических партий в России.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Этнокультурный облик империи. Народы России  в начале 20 в. Многообразие  политических форм объединения народов. Губернии, области, генерал-губернаторства, наместничества, комитеты.  Привислинский край. Великое княжество Финляндское. Государства-вассалы: Бухарское и Хивинское ханства. Русские  в императорском сознании. Поляки, евреи, армяне, </w:t>
      </w:r>
      <w:r w:rsidRPr="00355CD0">
        <w:rPr>
          <w:rFonts w:ascii="Times New Roman" w:eastAsia="Times New Roman" w:hAnsi="Times New Roman"/>
          <w:lang w:eastAsia="ru-RU"/>
        </w:rPr>
        <w:lastRenderedPageBreak/>
        <w:t>татары и другие народыВолго-Уралья, кавказские нарды, народы Средней Азии, Сибири и Дальнего Востока.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Русская православная церковь на рубеже 19-20 вв. Этническое многообразие внутри православия. "Инославен», «иноверие» и традиционные верования.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Международное положение  и внешнеполитические приоритеты России на рубеже 19-20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ее итоги и влияние на внутриполитическую ситуацию в стране.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Революция 1905-1907 гг. Народы России в 1905-1907 гг. Российское общество и проблемы национальных окраин. Закон о веротерпимости.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Общество и власть после революции 1905-1907гг.</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Политические реформы 1905-1906 гг. «Основные законы Российской империи». Система думской монархии. Классификация политических партий.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Реформы П.А.Столыпина и их значение.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Общественное и политическое развитие России в 1912-1914 гг. Свертывание курса на политическое и социальное реформаторство.</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Национальные политические партии и их программы. Национальная политика властей.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Внешняя политика Николая II после Русско-японская война 1904—1905 гг. Место и роль России в Антанте. Нарастание российско-германских противоречий.</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Серебряный век русской культуры.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Духовное состояние  российского общества  в начале 20 в. Основные тенденции развития русской культуры  и культуры народов империи в начале 20 в. Развитие науки. Русская философия: поиски общественного идеала.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С.П.Дягилева. Рождение отечественного кинематографа.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Культура народов России. Повседневная жизнь в городе и деревне в начале </w:t>
      </w:r>
      <w:r w:rsidRPr="00355CD0">
        <w:rPr>
          <w:rFonts w:ascii="Times New Roman" w:eastAsia="Times New Roman" w:hAnsi="Times New Roman"/>
          <w:lang w:val="en-US" w:eastAsia="ru-RU"/>
        </w:rPr>
        <w:t>XX</w:t>
      </w:r>
      <w:r w:rsidRPr="00355CD0">
        <w:rPr>
          <w:rFonts w:ascii="Times New Roman" w:eastAsia="Times New Roman" w:hAnsi="Times New Roman"/>
          <w:lang w:eastAsia="ru-RU"/>
        </w:rPr>
        <w:t xml:space="preserve"> и.</w:t>
      </w:r>
    </w:p>
    <w:p w:rsidR="00355CD0" w:rsidRPr="00355CD0" w:rsidRDefault="00355CD0" w:rsidP="00355CD0">
      <w:pPr>
        <w:spacing w:after="0" w:line="240" w:lineRule="auto"/>
        <w:rPr>
          <w:rFonts w:ascii="Times New Roman" w:eastAsia="Times New Roman" w:hAnsi="Times New Roman"/>
          <w:lang w:eastAsia="ru-RU"/>
        </w:rPr>
      </w:pPr>
    </w:p>
    <w:p w:rsidR="00355CD0" w:rsidRPr="00355CD0" w:rsidRDefault="00355CD0" w:rsidP="00355CD0">
      <w:pPr>
        <w:spacing w:after="0" w:line="240" w:lineRule="auto"/>
        <w:jc w:val="center"/>
        <w:rPr>
          <w:rFonts w:ascii="Times New Roman" w:eastAsia="Times New Roman" w:hAnsi="Times New Roman"/>
          <w:b/>
        </w:rPr>
      </w:pPr>
      <w:r w:rsidRPr="00355CD0">
        <w:rPr>
          <w:rFonts w:ascii="Times New Roman" w:eastAsia="Times New Roman" w:hAnsi="Times New Roman"/>
          <w:b/>
        </w:rPr>
        <w:t>3.Тематическое планирование предмета «История России»</w:t>
      </w:r>
    </w:p>
    <w:p w:rsidR="00355CD0" w:rsidRPr="00355CD0" w:rsidRDefault="00355CD0" w:rsidP="00355CD0">
      <w:pPr>
        <w:spacing w:after="0" w:line="240" w:lineRule="auto"/>
        <w:jc w:val="center"/>
        <w:rPr>
          <w:rFonts w:ascii="Times New Roman" w:eastAsia="Times New Roman" w:hAnsi="Times New Roman"/>
          <w:b/>
        </w:rPr>
      </w:pPr>
    </w:p>
    <w:p w:rsidR="002620F1" w:rsidRDefault="00355CD0" w:rsidP="002620F1">
      <w:pPr>
        <w:spacing w:after="0" w:line="240" w:lineRule="auto"/>
        <w:jc w:val="center"/>
        <w:rPr>
          <w:rFonts w:ascii="Times New Roman" w:eastAsia="Times New Roman" w:hAnsi="Times New Roman"/>
          <w:b/>
          <w:bCs/>
          <w:lang w:eastAsia="ru-RU"/>
        </w:rPr>
      </w:pPr>
      <w:r w:rsidRPr="00355CD0">
        <w:rPr>
          <w:rFonts w:ascii="Times New Roman" w:eastAsia="Times New Roman" w:hAnsi="Times New Roman"/>
          <w:b/>
        </w:rPr>
        <w:t xml:space="preserve">История России с древнейших времен до конца </w:t>
      </w:r>
      <w:r w:rsidRPr="00355CD0">
        <w:rPr>
          <w:rFonts w:ascii="Times New Roman" w:eastAsia="Times New Roman" w:hAnsi="Times New Roman"/>
          <w:b/>
          <w:lang w:val="en-US"/>
        </w:rPr>
        <w:t>XV</w:t>
      </w:r>
      <w:r w:rsidRPr="00355CD0">
        <w:rPr>
          <w:rFonts w:ascii="Times New Roman" w:eastAsia="Times New Roman" w:hAnsi="Times New Roman"/>
          <w:b/>
        </w:rPr>
        <w:t xml:space="preserve"> века.</w:t>
      </w:r>
      <w:r w:rsidR="002620F1">
        <w:rPr>
          <w:rFonts w:ascii="Times New Roman" w:eastAsia="Times New Roman" w:hAnsi="Times New Roman"/>
          <w:b/>
        </w:rPr>
        <w:t xml:space="preserve"> </w:t>
      </w:r>
      <w:r w:rsidRPr="00355CD0">
        <w:rPr>
          <w:rFonts w:ascii="Times New Roman" w:eastAsia="Times New Roman" w:hAnsi="Times New Roman"/>
          <w:b/>
          <w:bCs/>
          <w:lang w:eastAsia="ru-RU"/>
        </w:rPr>
        <w:t>6 класс</w:t>
      </w:r>
    </w:p>
    <w:p w:rsidR="00D477CB" w:rsidRDefault="00355CD0" w:rsidP="002620F1">
      <w:pPr>
        <w:spacing w:after="0" w:line="240" w:lineRule="auto"/>
        <w:jc w:val="center"/>
        <w:rPr>
          <w:rFonts w:ascii="Times New Roman" w:eastAsia="Times New Roman" w:hAnsi="Times New Roman"/>
          <w:b/>
          <w:bCs/>
          <w:lang w:eastAsia="ru-RU"/>
        </w:rPr>
      </w:pPr>
      <w:r w:rsidRPr="00355CD0">
        <w:rPr>
          <w:rFonts w:ascii="Times New Roman" w:eastAsia="Times New Roman" w:hAnsi="Times New Roman"/>
          <w:b/>
          <w:bCs/>
          <w:lang w:eastAsia="ru-RU"/>
        </w:rPr>
        <w:t xml:space="preserve">  40 ч</w:t>
      </w:r>
      <w:r w:rsidR="002620F1">
        <w:rPr>
          <w:rFonts w:ascii="Times New Roman" w:eastAsia="Times New Roman" w:hAnsi="Times New Roman"/>
          <w:b/>
          <w:bCs/>
          <w:lang w:eastAsia="ru-RU"/>
        </w:rPr>
        <w:t>асов.</w:t>
      </w:r>
    </w:p>
    <w:p w:rsidR="00A74B80" w:rsidRDefault="00A74B80" w:rsidP="002620F1">
      <w:pPr>
        <w:spacing w:after="0" w:line="240" w:lineRule="auto"/>
        <w:jc w:val="center"/>
        <w:rPr>
          <w:rFonts w:ascii="Times New Roman" w:eastAsia="Times New Roman" w:hAnsi="Times New Roman"/>
          <w:b/>
          <w:bCs/>
          <w:lang w:eastAsia="ru-RU"/>
        </w:rPr>
      </w:pPr>
    </w:p>
    <w:tbl>
      <w:tblPr>
        <w:tblStyle w:val="a4"/>
        <w:tblW w:w="0" w:type="auto"/>
        <w:jc w:val="center"/>
        <w:tblLook w:val="04A0"/>
      </w:tblPr>
      <w:tblGrid>
        <w:gridCol w:w="801"/>
        <w:gridCol w:w="6380"/>
        <w:gridCol w:w="1392"/>
      </w:tblGrid>
      <w:tr w:rsidR="00A74B80" w:rsidRPr="00A74B80" w:rsidTr="00A74B80">
        <w:trPr>
          <w:trHeight w:val="130"/>
          <w:jc w:val="center"/>
        </w:trPr>
        <w:tc>
          <w:tcPr>
            <w:tcW w:w="801" w:type="dxa"/>
          </w:tcPr>
          <w:p w:rsidR="00B04230" w:rsidRDefault="00B04230" w:rsidP="00B04230">
            <w:pPr>
              <w:pStyle w:val="af1"/>
              <w:ind w:firstLine="0"/>
              <w:jc w:val="center"/>
              <w:rPr>
                <w:b/>
                <w:sz w:val="22"/>
                <w:szCs w:val="22"/>
              </w:rPr>
            </w:pPr>
            <w:r>
              <w:rPr>
                <w:b/>
                <w:sz w:val="22"/>
                <w:szCs w:val="22"/>
              </w:rPr>
              <w:t>№</w:t>
            </w:r>
          </w:p>
          <w:p w:rsidR="00A74B80" w:rsidRPr="00B04230" w:rsidRDefault="00B04230" w:rsidP="00B04230">
            <w:pPr>
              <w:pStyle w:val="af1"/>
              <w:ind w:firstLine="0"/>
              <w:jc w:val="center"/>
              <w:rPr>
                <w:b/>
                <w:sz w:val="22"/>
                <w:szCs w:val="22"/>
              </w:rPr>
            </w:pPr>
            <w:r>
              <w:rPr>
                <w:b/>
                <w:sz w:val="22"/>
                <w:szCs w:val="22"/>
              </w:rPr>
              <w:t>п/</w:t>
            </w:r>
            <w:r w:rsidR="00A74B80" w:rsidRPr="00B04230">
              <w:rPr>
                <w:b/>
                <w:sz w:val="22"/>
                <w:szCs w:val="22"/>
              </w:rPr>
              <w:t>п</w:t>
            </w:r>
          </w:p>
        </w:tc>
        <w:tc>
          <w:tcPr>
            <w:tcW w:w="6380" w:type="dxa"/>
          </w:tcPr>
          <w:p w:rsidR="00A74B80" w:rsidRPr="00B04230" w:rsidRDefault="00A74B80" w:rsidP="00B04230">
            <w:pPr>
              <w:pStyle w:val="af1"/>
              <w:jc w:val="center"/>
              <w:rPr>
                <w:b/>
                <w:sz w:val="22"/>
                <w:szCs w:val="22"/>
              </w:rPr>
            </w:pPr>
            <w:r w:rsidRPr="00B04230">
              <w:rPr>
                <w:b/>
                <w:sz w:val="22"/>
                <w:szCs w:val="22"/>
              </w:rPr>
              <w:t>Тема</w:t>
            </w:r>
          </w:p>
        </w:tc>
        <w:tc>
          <w:tcPr>
            <w:tcW w:w="1123" w:type="dxa"/>
          </w:tcPr>
          <w:p w:rsidR="00A74B80" w:rsidRPr="00B04230" w:rsidRDefault="00A74B80" w:rsidP="00B04230">
            <w:pPr>
              <w:pStyle w:val="af1"/>
              <w:ind w:firstLine="0"/>
              <w:jc w:val="center"/>
              <w:rPr>
                <w:b/>
                <w:sz w:val="22"/>
                <w:szCs w:val="22"/>
              </w:rPr>
            </w:pPr>
            <w:r w:rsidRPr="00B04230">
              <w:rPr>
                <w:b/>
                <w:sz w:val="22"/>
                <w:szCs w:val="22"/>
              </w:rPr>
              <w:t>Количество часов</w:t>
            </w:r>
          </w:p>
        </w:tc>
      </w:tr>
      <w:tr w:rsidR="00A74B80" w:rsidRPr="00A74B80" w:rsidTr="00A74B80">
        <w:trPr>
          <w:trHeight w:val="381"/>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w:t>
            </w:r>
          </w:p>
        </w:tc>
        <w:tc>
          <w:tcPr>
            <w:tcW w:w="6380" w:type="dxa"/>
          </w:tcPr>
          <w:p w:rsidR="00A74B80" w:rsidRPr="00A74B80" w:rsidRDefault="00A74B80" w:rsidP="00B04230">
            <w:pPr>
              <w:rPr>
                <w:rFonts w:ascii="Times New Roman" w:hAnsi="Times New Roman"/>
              </w:rPr>
            </w:pPr>
            <w:r w:rsidRPr="00A74B80">
              <w:rPr>
                <w:rFonts w:ascii="Times New Roman" w:hAnsi="Times New Roman"/>
              </w:rPr>
              <w:t>Наша Родина – Россия.</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1</w:t>
            </w:r>
          </w:p>
        </w:tc>
      </w:tr>
      <w:tr w:rsidR="00A74B80" w:rsidRPr="00A74B80" w:rsidTr="00A74B80">
        <w:trPr>
          <w:trHeight w:val="461"/>
          <w:jc w:val="center"/>
        </w:trPr>
        <w:tc>
          <w:tcPr>
            <w:tcW w:w="801" w:type="dxa"/>
          </w:tcPr>
          <w:p w:rsidR="00A74B80" w:rsidRPr="00A74B80" w:rsidRDefault="00A74B80" w:rsidP="00B04230">
            <w:pPr>
              <w:jc w:val="center"/>
              <w:rPr>
                <w:rFonts w:ascii="Times New Roman" w:hAnsi="Times New Roman"/>
              </w:rPr>
            </w:pPr>
          </w:p>
        </w:tc>
        <w:tc>
          <w:tcPr>
            <w:tcW w:w="6380" w:type="dxa"/>
          </w:tcPr>
          <w:p w:rsidR="00A74B80" w:rsidRPr="00A74B80" w:rsidRDefault="00A74B80" w:rsidP="00B04230">
            <w:pPr>
              <w:jc w:val="center"/>
              <w:rPr>
                <w:rFonts w:ascii="Times New Roman" w:hAnsi="Times New Roman"/>
                <w:b/>
              </w:rPr>
            </w:pPr>
            <w:r w:rsidRPr="00A74B80">
              <w:rPr>
                <w:rFonts w:ascii="Times New Roman" w:hAnsi="Times New Roman"/>
                <w:b/>
              </w:rPr>
              <w:t>Тема 1.Народы и государства на территории нашей страны в древности.(5ч)</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85"/>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Древние люди и их стоянки на территории современной России</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1</w:t>
            </w:r>
          </w:p>
        </w:tc>
      </w:tr>
      <w:tr w:rsidR="00A74B80" w:rsidRPr="00A74B80" w:rsidTr="00A74B80">
        <w:trPr>
          <w:trHeight w:val="298"/>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Неолитическая революция. Первые скотоводы, земледельцы, ремесленники.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8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4</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Образование первых государств.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5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5</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Восточные славяне и их соседи.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407"/>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6</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История заселения территории родного края в древности.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421"/>
          <w:jc w:val="center"/>
        </w:trPr>
        <w:tc>
          <w:tcPr>
            <w:tcW w:w="801" w:type="dxa"/>
          </w:tcPr>
          <w:p w:rsidR="00A74B80" w:rsidRPr="00A74B80" w:rsidRDefault="00A74B80" w:rsidP="00B04230">
            <w:pPr>
              <w:jc w:val="center"/>
              <w:rPr>
                <w:rFonts w:ascii="Times New Roman" w:hAnsi="Times New Roman"/>
              </w:rPr>
            </w:pPr>
          </w:p>
        </w:tc>
        <w:tc>
          <w:tcPr>
            <w:tcW w:w="6380" w:type="dxa"/>
          </w:tcPr>
          <w:p w:rsidR="00A74B80" w:rsidRPr="00A74B80" w:rsidRDefault="00A74B80" w:rsidP="00B04230">
            <w:pPr>
              <w:jc w:val="center"/>
              <w:rPr>
                <w:rFonts w:ascii="Times New Roman" w:hAnsi="Times New Roman"/>
                <w:b/>
              </w:rPr>
            </w:pPr>
            <w:r w:rsidRPr="00A74B80">
              <w:rPr>
                <w:rFonts w:ascii="Times New Roman" w:hAnsi="Times New Roman"/>
                <w:b/>
              </w:rPr>
              <w:t>Тема 11. Русь в 9-первой половине 12 вв.(11ч)</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11</w:t>
            </w:r>
          </w:p>
        </w:tc>
      </w:tr>
      <w:tr w:rsidR="00A74B80" w:rsidRPr="00A74B80" w:rsidTr="00A74B80">
        <w:trPr>
          <w:trHeight w:val="434"/>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7</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Первые известия о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2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lastRenderedPageBreak/>
              <w:t>8-9</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Становление Древнерусского государства.</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5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10</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Правление князя Владимира. Крещение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42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11</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Русское государство при Ярославе Мудром.</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4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12</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Русь при наследниках Ярослава Мудрого. Владимир Мономах.</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12"/>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13</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Общественный строй и церковная организация на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6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14</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Культурное пространство Европы и культура Древней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12"/>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15</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Повседневная жизнь населения.</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6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16</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 xml:space="preserve">Место и роль Руси в Европе. </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4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17</w:t>
            </w:r>
          </w:p>
        </w:tc>
        <w:tc>
          <w:tcPr>
            <w:tcW w:w="6380" w:type="dxa"/>
          </w:tcPr>
          <w:p w:rsidR="00A74B80" w:rsidRPr="00A74B80" w:rsidRDefault="00A74B80" w:rsidP="00B04230">
            <w:pPr>
              <w:rPr>
                <w:rFonts w:ascii="Times New Roman" w:hAnsi="Times New Roman"/>
              </w:rPr>
            </w:pPr>
            <w:r w:rsidRPr="00A74B80">
              <w:rPr>
                <w:rFonts w:ascii="Times New Roman" w:hAnsi="Times New Roman"/>
              </w:rPr>
              <w:t>Урок истории и культуры родного края в древности.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66"/>
          <w:jc w:val="center"/>
        </w:trPr>
        <w:tc>
          <w:tcPr>
            <w:tcW w:w="801" w:type="dxa"/>
          </w:tcPr>
          <w:p w:rsidR="00A74B80" w:rsidRPr="00A74B80" w:rsidRDefault="00A74B80" w:rsidP="00B04230">
            <w:pPr>
              <w:jc w:val="center"/>
              <w:rPr>
                <w:rFonts w:ascii="Times New Roman" w:hAnsi="Times New Roman"/>
              </w:rPr>
            </w:pPr>
          </w:p>
        </w:tc>
        <w:tc>
          <w:tcPr>
            <w:tcW w:w="6380" w:type="dxa"/>
          </w:tcPr>
          <w:p w:rsidR="00A74B80" w:rsidRPr="00A74B80" w:rsidRDefault="00A74B80" w:rsidP="00B04230">
            <w:pPr>
              <w:jc w:val="center"/>
              <w:rPr>
                <w:rFonts w:ascii="Times New Roman" w:hAnsi="Times New Roman"/>
                <w:b/>
              </w:rPr>
            </w:pPr>
            <w:r w:rsidRPr="00A74B80">
              <w:rPr>
                <w:rFonts w:ascii="Times New Roman" w:hAnsi="Times New Roman"/>
                <w:b/>
              </w:rPr>
              <w:t>Тема 111. Русь в середине 12-начале 13 вв.(5ч)</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5</w:t>
            </w:r>
          </w:p>
        </w:tc>
      </w:tr>
      <w:tr w:rsidR="00A74B80" w:rsidRPr="00A74B80" w:rsidTr="00A74B80">
        <w:trPr>
          <w:trHeight w:val="421"/>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18</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Политическая раздробленность в Европе и на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8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19</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Владимиро- Суздальское княжество.</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98"/>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20</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Новгородская республика.</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04"/>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21</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Южные и юго-западные русские княжества.</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79"/>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22</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Русь в середине 12-начале 13 вв.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380"/>
          <w:jc w:val="center"/>
        </w:trPr>
        <w:tc>
          <w:tcPr>
            <w:tcW w:w="801" w:type="dxa"/>
          </w:tcPr>
          <w:p w:rsidR="00A74B80" w:rsidRPr="00A74B80" w:rsidRDefault="00A74B80" w:rsidP="00B04230">
            <w:pPr>
              <w:jc w:val="center"/>
              <w:rPr>
                <w:rFonts w:ascii="Times New Roman" w:hAnsi="Times New Roman"/>
              </w:rPr>
            </w:pPr>
          </w:p>
        </w:tc>
        <w:tc>
          <w:tcPr>
            <w:tcW w:w="6380" w:type="dxa"/>
          </w:tcPr>
          <w:p w:rsidR="00A74B80" w:rsidRPr="00A74B80" w:rsidRDefault="00A74B80" w:rsidP="00B04230">
            <w:pPr>
              <w:jc w:val="center"/>
              <w:rPr>
                <w:rFonts w:ascii="Times New Roman" w:hAnsi="Times New Roman"/>
                <w:b/>
              </w:rPr>
            </w:pPr>
            <w:r w:rsidRPr="00A74B80">
              <w:rPr>
                <w:rFonts w:ascii="Times New Roman" w:hAnsi="Times New Roman"/>
                <w:b/>
              </w:rPr>
              <w:t>Тема 4.Русские земли в середине 13-14 вв.(10ч)</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10</w:t>
            </w:r>
          </w:p>
        </w:tc>
      </w:tr>
      <w:tr w:rsidR="00A74B80" w:rsidRPr="00A74B80" w:rsidTr="00A74B80">
        <w:trPr>
          <w:trHeight w:val="32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23</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Монгольская империя и изменение политической картины мира.</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58"/>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24</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Батыево нашествие на Русь.</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90"/>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25</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Северо-западная Русь между Востоком и Западом.</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0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26</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Золотая Орда: государственный строй, население, экономика и культура.</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6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27</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Литовское государство и Русь.</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2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28</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Усиление Московского княжества в Северо-Восточной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35"/>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29</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 xml:space="preserve">Объединение русских земель вокруг Москвы. Куликовская битва. </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27"/>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30</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Развитие культуры в русских землях во второй половине 13-14 вв.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6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31</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Родной край в истории и культуре Руси.</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09"/>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32</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Русские земли в середине 13- 14 вв.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82"/>
          <w:jc w:val="center"/>
        </w:trPr>
        <w:tc>
          <w:tcPr>
            <w:tcW w:w="801" w:type="dxa"/>
          </w:tcPr>
          <w:p w:rsidR="00A74B80" w:rsidRPr="00A74B80" w:rsidRDefault="00A74B80" w:rsidP="00B04230">
            <w:pPr>
              <w:jc w:val="center"/>
              <w:rPr>
                <w:rFonts w:ascii="Times New Roman" w:hAnsi="Times New Roman"/>
              </w:rPr>
            </w:pPr>
          </w:p>
        </w:tc>
        <w:tc>
          <w:tcPr>
            <w:tcW w:w="6380" w:type="dxa"/>
          </w:tcPr>
          <w:p w:rsidR="00A74B80" w:rsidRPr="00A74B80" w:rsidRDefault="00A74B80" w:rsidP="00B04230">
            <w:pPr>
              <w:jc w:val="center"/>
              <w:rPr>
                <w:rFonts w:ascii="Times New Roman" w:hAnsi="Times New Roman"/>
                <w:b/>
              </w:rPr>
            </w:pPr>
            <w:r w:rsidRPr="00A74B80">
              <w:rPr>
                <w:rFonts w:ascii="Times New Roman" w:hAnsi="Times New Roman"/>
                <w:b/>
              </w:rPr>
              <w:t>Тема 5.Формирование единого Русского государства.(8ч)</w:t>
            </w:r>
          </w:p>
        </w:tc>
        <w:tc>
          <w:tcPr>
            <w:tcW w:w="1123" w:type="dxa"/>
          </w:tcPr>
          <w:p w:rsidR="00A74B80" w:rsidRPr="00A74B80" w:rsidRDefault="00A74B80" w:rsidP="00B04230">
            <w:pPr>
              <w:jc w:val="center"/>
              <w:rPr>
                <w:rFonts w:ascii="Times New Roman" w:hAnsi="Times New Roman"/>
              </w:rPr>
            </w:pPr>
            <w:r w:rsidRPr="00A74B80">
              <w:rPr>
                <w:rFonts w:ascii="Times New Roman" w:hAnsi="Times New Roman"/>
              </w:rPr>
              <w:t>8</w:t>
            </w:r>
          </w:p>
        </w:tc>
      </w:tr>
      <w:tr w:rsidR="00A74B80" w:rsidRPr="00A74B80" w:rsidTr="00A74B80">
        <w:trPr>
          <w:trHeight w:val="204"/>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lastRenderedPageBreak/>
              <w:t>33</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Русские земли на политической карте Европы и мира в начале 15 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244"/>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34</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Московское княжество в первой половине 15 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49"/>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35</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Распад Золотой Орды.</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6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36</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Московское государство и его соседи во второй половине 15 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49"/>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37</w:t>
            </w:r>
          </w:p>
        </w:tc>
        <w:tc>
          <w:tcPr>
            <w:tcW w:w="6380" w:type="dxa"/>
          </w:tcPr>
          <w:p w:rsidR="00A74B80" w:rsidRPr="00A74B80" w:rsidRDefault="00A74B80" w:rsidP="00B04230">
            <w:pPr>
              <w:jc w:val="center"/>
              <w:rPr>
                <w:rFonts w:ascii="Times New Roman" w:hAnsi="Times New Roman"/>
              </w:rPr>
            </w:pPr>
            <w:r w:rsidRPr="00A74B80">
              <w:rPr>
                <w:rFonts w:ascii="Times New Roman" w:hAnsi="Times New Roman"/>
              </w:rPr>
              <w:t>Русская православная церковь в 15- начале 16 вв.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26"/>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38</w:t>
            </w:r>
          </w:p>
        </w:tc>
        <w:tc>
          <w:tcPr>
            <w:tcW w:w="6380" w:type="dxa"/>
          </w:tcPr>
          <w:p w:rsidR="00A74B80" w:rsidRPr="00A74B80" w:rsidRDefault="00A74B80" w:rsidP="00B04230">
            <w:pPr>
              <w:rPr>
                <w:rFonts w:ascii="Times New Roman" w:hAnsi="Times New Roman"/>
              </w:rPr>
            </w:pPr>
            <w:r w:rsidRPr="00A74B80">
              <w:rPr>
                <w:rFonts w:ascii="Times New Roman" w:hAnsi="Times New Roman"/>
              </w:rPr>
              <w:t>Человек в Российском государстве второй половины XV в.</w:t>
            </w:r>
          </w:p>
        </w:tc>
        <w:tc>
          <w:tcPr>
            <w:tcW w:w="1123" w:type="dxa"/>
          </w:tcPr>
          <w:p w:rsidR="00A74B80" w:rsidRPr="00A74B80" w:rsidRDefault="00A74B80" w:rsidP="00B04230">
            <w:pPr>
              <w:jc w:val="center"/>
              <w:rPr>
                <w:rFonts w:ascii="Times New Roman" w:hAnsi="Times New Roman"/>
              </w:rPr>
            </w:pPr>
          </w:p>
        </w:tc>
      </w:tr>
      <w:tr w:rsidR="00A74B80" w:rsidRPr="00A74B80" w:rsidTr="00A74B80">
        <w:trPr>
          <w:trHeight w:val="163"/>
          <w:jc w:val="center"/>
        </w:trPr>
        <w:tc>
          <w:tcPr>
            <w:tcW w:w="801" w:type="dxa"/>
          </w:tcPr>
          <w:p w:rsidR="00A74B80" w:rsidRPr="00A74B80" w:rsidRDefault="00A74B80" w:rsidP="00B04230">
            <w:pPr>
              <w:jc w:val="center"/>
              <w:rPr>
                <w:rFonts w:ascii="Times New Roman" w:hAnsi="Times New Roman"/>
              </w:rPr>
            </w:pPr>
            <w:r w:rsidRPr="00A74B80">
              <w:rPr>
                <w:rFonts w:ascii="Times New Roman" w:hAnsi="Times New Roman"/>
              </w:rPr>
              <w:t>39</w:t>
            </w:r>
          </w:p>
        </w:tc>
        <w:tc>
          <w:tcPr>
            <w:tcW w:w="6380" w:type="dxa"/>
          </w:tcPr>
          <w:p w:rsidR="00A74B80" w:rsidRPr="00A74B80" w:rsidRDefault="00A74B80" w:rsidP="00B04230">
            <w:pPr>
              <w:rPr>
                <w:rFonts w:ascii="Times New Roman" w:hAnsi="Times New Roman"/>
              </w:rPr>
            </w:pPr>
            <w:r w:rsidRPr="00A74B80">
              <w:rPr>
                <w:rFonts w:ascii="Times New Roman" w:hAnsi="Times New Roman"/>
              </w:rPr>
              <w:t>Формирование культурного пространства единого Российского государства</w:t>
            </w:r>
          </w:p>
        </w:tc>
        <w:tc>
          <w:tcPr>
            <w:tcW w:w="1123" w:type="dxa"/>
          </w:tcPr>
          <w:p w:rsidR="00A74B80" w:rsidRPr="00A74B80" w:rsidRDefault="00A74B80" w:rsidP="00B04230">
            <w:pPr>
              <w:jc w:val="center"/>
              <w:rPr>
                <w:rFonts w:ascii="Times New Roman" w:hAnsi="Times New Roman"/>
              </w:rPr>
            </w:pPr>
          </w:p>
        </w:tc>
      </w:tr>
    </w:tbl>
    <w:p w:rsidR="00A74B80" w:rsidRPr="002620F1" w:rsidRDefault="00A74B80" w:rsidP="002620F1">
      <w:pPr>
        <w:spacing w:after="0" w:line="240" w:lineRule="auto"/>
        <w:jc w:val="center"/>
        <w:rPr>
          <w:rFonts w:ascii="Times New Roman" w:eastAsia="Times New Roman" w:hAnsi="Times New Roman"/>
          <w:b/>
        </w:rPr>
      </w:pPr>
    </w:p>
    <w:p w:rsidR="00B04230" w:rsidRDefault="00D477CB" w:rsidP="00B04230">
      <w:pPr>
        <w:spacing w:after="0" w:line="240" w:lineRule="auto"/>
        <w:jc w:val="center"/>
        <w:rPr>
          <w:rFonts w:ascii="Times New Roman" w:eastAsia="Times New Roman" w:hAnsi="Times New Roman"/>
          <w:b/>
          <w:lang w:eastAsia="ru-RU"/>
        </w:rPr>
      </w:pPr>
      <w:r>
        <w:rPr>
          <w:rFonts w:ascii="Times New Roman" w:hAnsi="Times New Roman"/>
          <w:b/>
          <w:bCs/>
          <w:lang w:eastAsia="ru-RU"/>
        </w:rPr>
        <w:t xml:space="preserve">История России. </w:t>
      </w:r>
      <w:r w:rsidRPr="00355CD0">
        <w:rPr>
          <w:rFonts w:ascii="Times New Roman" w:hAnsi="Times New Roman"/>
          <w:b/>
          <w:bCs/>
          <w:lang w:eastAsia="ru-RU"/>
        </w:rPr>
        <w:t>Россия в XVI – Х</w:t>
      </w:r>
      <w:r w:rsidRPr="00355CD0">
        <w:rPr>
          <w:rFonts w:ascii="Times New Roman" w:hAnsi="Times New Roman"/>
          <w:b/>
          <w:bCs/>
          <w:lang w:val="en-US" w:eastAsia="ru-RU"/>
        </w:rPr>
        <w:t>I</w:t>
      </w:r>
      <w:r w:rsidRPr="00355CD0">
        <w:rPr>
          <w:rFonts w:ascii="Times New Roman" w:hAnsi="Times New Roman"/>
          <w:b/>
          <w:bCs/>
          <w:lang w:eastAsia="ru-RU"/>
        </w:rPr>
        <w:t>Х веках</w:t>
      </w:r>
      <w:r w:rsidR="00B04230">
        <w:rPr>
          <w:rFonts w:ascii="Times New Roman" w:eastAsia="Times New Roman" w:hAnsi="Times New Roman"/>
          <w:b/>
          <w:lang w:eastAsia="ru-RU"/>
        </w:rPr>
        <w:t xml:space="preserve">. </w:t>
      </w:r>
      <w:r w:rsidR="00355CD0" w:rsidRPr="00355CD0">
        <w:rPr>
          <w:rFonts w:ascii="Times New Roman" w:eastAsia="Times New Roman" w:hAnsi="Times New Roman"/>
          <w:b/>
          <w:lang w:eastAsia="ru-RU"/>
        </w:rPr>
        <w:t xml:space="preserve">7 класс </w:t>
      </w:r>
    </w:p>
    <w:p w:rsidR="00355CD0" w:rsidRDefault="00355CD0" w:rsidP="00B04230">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40</w:t>
      </w:r>
      <w:r w:rsidR="00B04230">
        <w:rPr>
          <w:rFonts w:ascii="Times New Roman" w:eastAsia="Times New Roman" w:hAnsi="Times New Roman"/>
          <w:b/>
          <w:lang w:eastAsia="ru-RU"/>
        </w:rPr>
        <w:t xml:space="preserve"> </w:t>
      </w:r>
      <w:r w:rsidRPr="00355CD0">
        <w:rPr>
          <w:rFonts w:ascii="Times New Roman" w:eastAsia="Times New Roman" w:hAnsi="Times New Roman"/>
          <w:b/>
          <w:lang w:eastAsia="ru-RU"/>
        </w:rPr>
        <w:t>ч</w:t>
      </w:r>
      <w:r w:rsidR="00B04230">
        <w:rPr>
          <w:rFonts w:ascii="Times New Roman" w:eastAsia="Times New Roman" w:hAnsi="Times New Roman"/>
          <w:b/>
          <w:lang w:eastAsia="ru-RU"/>
        </w:rPr>
        <w:t>асов</w:t>
      </w:r>
    </w:p>
    <w:tbl>
      <w:tblPr>
        <w:tblStyle w:val="a4"/>
        <w:tblW w:w="8887" w:type="dxa"/>
        <w:jc w:val="center"/>
        <w:tblInd w:w="162" w:type="dxa"/>
        <w:tblLook w:val="04A0"/>
      </w:tblPr>
      <w:tblGrid>
        <w:gridCol w:w="902"/>
        <w:gridCol w:w="6567"/>
        <w:gridCol w:w="1418"/>
      </w:tblGrid>
      <w:tr w:rsidR="00B04230" w:rsidRPr="00B04230" w:rsidTr="00B04230">
        <w:trPr>
          <w:trHeight w:val="416"/>
          <w:jc w:val="center"/>
        </w:trPr>
        <w:tc>
          <w:tcPr>
            <w:tcW w:w="902" w:type="dxa"/>
          </w:tcPr>
          <w:p w:rsidR="00B04230" w:rsidRPr="00B04230" w:rsidRDefault="00B04230" w:rsidP="00B04230">
            <w:pPr>
              <w:pStyle w:val="af1"/>
              <w:ind w:firstLine="0"/>
              <w:jc w:val="center"/>
              <w:rPr>
                <w:b/>
                <w:sz w:val="22"/>
                <w:szCs w:val="22"/>
              </w:rPr>
            </w:pPr>
            <w:r w:rsidRPr="00B04230">
              <w:rPr>
                <w:b/>
                <w:sz w:val="22"/>
                <w:szCs w:val="22"/>
              </w:rPr>
              <w:t>№</w:t>
            </w:r>
          </w:p>
          <w:p w:rsidR="00B04230" w:rsidRPr="00B04230" w:rsidRDefault="00B04230" w:rsidP="00B04230">
            <w:pPr>
              <w:pStyle w:val="af1"/>
              <w:ind w:firstLine="0"/>
              <w:jc w:val="center"/>
              <w:rPr>
                <w:b/>
                <w:sz w:val="22"/>
                <w:szCs w:val="22"/>
              </w:rPr>
            </w:pPr>
            <w:r w:rsidRPr="00B04230">
              <w:rPr>
                <w:b/>
                <w:sz w:val="22"/>
                <w:szCs w:val="22"/>
              </w:rPr>
              <w:t>п/п</w:t>
            </w:r>
          </w:p>
        </w:tc>
        <w:tc>
          <w:tcPr>
            <w:tcW w:w="6567" w:type="dxa"/>
          </w:tcPr>
          <w:p w:rsidR="00B04230" w:rsidRPr="00B04230" w:rsidRDefault="00B04230" w:rsidP="00B04230">
            <w:pPr>
              <w:pStyle w:val="af1"/>
              <w:jc w:val="center"/>
              <w:rPr>
                <w:b/>
                <w:sz w:val="22"/>
                <w:szCs w:val="22"/>
              </w:rPr>
            </w:pPr>
            <w:r w:rsidRPr="00B04230">
              <w:rPr>
                <w:b/>
                <w:sz w:val="22"/>
                <w:szCs w:val="22"/>
              </w:rPr>
              <w:t xml:space="preserve">Тема </w:t>
            </w:r>
          </w:p>
        </w:tc>
        <w:tc>
          <w:tcPr>
            <w:tcW w:w="1418" w:type="dxa"/>
          </w:tcPr>
          <w:p w:rsidR="00B04230" w:rsidRPr="00B04230" w:rsidRDefault="00B04230" w:rsidP="00B04230">
            <w:pPr>
              <w:pStyle w:val="af1"/>
              <w:ind w:firstLine="0"/>
              <w:jc w:val="center"/>
              <w:rPr>
                <w:b/>
                <w:sz w:val="22"/>
                <w:szCs w:val="22"/>
              </w:rPr>
            </w:pPr>
            <w:r w:rsidRPr="00B04230">
              <w:rPr>
                <w:b/>
                <w:sz w:val="22"/>
                <w:szCs w:val="22"/>
              </w:rPr>
              <w:t>Количество часов</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p>
        </w:tc>
        <w:tc>
          <w:tcPr>
            <w:tcW w:w="6567"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Тема 1. Россия в 16 в(20ч)</w:t>
            </w:r>
          </w:p>
        </w:tc>
        <w:tc>
          <w:tcPr>
            <w:tcW w:w="1418" w:type="dxa"/>
          </w:tcPr>
          <w:p w:rsidR="00B04230" w:rsidRPr="00B04230" w:rsidRDefault="00B04230" w:rsidP="00B04230">
            <w:pPr>
              <w:tabs>
                <w:tab w:val="left" w:pos="900"/>
              </w:tabs>
              <w:jc w:val="center"/>
              <w:rPr>
                <w:rFonts w:ascii="Times New Roman" w:hAnsi="Times New Roman"/>
                <w:b/>
              </w:rPr>
            </w:pPr>
          </w:p>
        </w:tc>
      </w:tr>
      <w:tr w:rsidR="00B04230" w:rsidRPr="00B04230" w:rsidTr="00B04230">
        <w:trPr>
          <w:trHeight w:val="342"/>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Мир и Россия в начале эпохи Великих географических открытий.</w:t>
            </w:r>
          </w:p>
        </w:tc>
        <w:tc>
          <w:tcPr>
            <w:tcW w:w="1418"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Территория, население и хозяйство России в начале 16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Формирование единых государств в Европе и России.</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4</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Российское государство в первой трети 16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13"/>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5</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Внешняя политика Российского государства в первой трети 16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92"/>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6-7</w:t>
            </w:r>
          </w:p>
        </w:tc>
        <w:tc>
          <w:tcPr>
            <w:tcW w:w="6567" w:type="dxa"/>
          </w:tcPr>
          <w:p w:rsidR="00B04230" w:rsidRPr="00B04230" w:rsidRDefault="00B04230" w:rsidP="00B04230">
            <w:pPr>
              <w:tabs>
                <w:tab w:val="left" w:pos="435"/>
                <w:tab w:val="left" w:pos="900"/>
              </w:tabs>
              <w:rPr>
                <w:rFonts w:ascii="Times New Roman" w:hAnsi="Times New Roman"/>
              </w:rPr>
            </w:pPr>
            <w:r w:rsidRPr="00B04230">
              <w:rPr>
                <w:rFonts w:ascii="Times New Roman" w:hAnsi="Times New Roman"/>
              </w:rPr>
              <w:tab/>
              <w:t>Начало правления Ивана 4. Реформы Избранной рады.</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596"/>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8-9</w:t>
            </w:r>
          </w:p>
        </w:tc>
        <w:tc>
          <w:tcPr>
            <w:tcW w:w="6567" w:type="dxa"/>
          </w:tcPr>
          <w:p w:rsidR="00B04230" w:rsidRPr="00B04230" w:rsidRDefault="00B04230" w:rsidP="00B04230">
            <w:pPr>
              <w:tabs>
                <w:tab w:val="left" w:pos="255"/>
                <w:tab w:val="left" w:pos="900"/>
              </w:tabs>
              <w:rPr>
                <w:rFonts w:ascii="Times New Roman" w:hAnsi="Times New Roman"/>
              </w:rPr>
            </w:pPr>
            <w:r w:rsidRPr="00B04230">
              <w:rPr>
                <w:rFonts w:ascii="Times New Roman" w:hAnsi="Times New Roman"/>
              </w:rPr>
              <w:tab/>
              <w:t>Государства Поволжья, Северного Причерноморья, Сибири в середине 16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10-11</w:t>
            </w:r>
          </w:p>
        </w:tc>
        <w:tc>
          <w:tcPr>
            <w:tcW w:w="6567" w:type="dxa"/>
          </w:tcPr>
          <w:p w:rsidR="00B04230" w:rsidRPr="00B04230" w:rsidRDefault="00B04230" w:rsidP="00B04230">
            <w:pPr>
              <w:tabs>
                <w:tab w:val="left" w:pos="255"/>
                <w:tab w:val="left" w:pos="900"/>
              </w:tabs>
              <w:rPr>
                <w:rFonts w:ascii="Times New Roman" w:hAnsi="Times New Roman"/>
              </w:rPr>
            </w:pPr>
            <w:r w:rsidRPr="00B04230">
              <w:rPr>
                <w:rFonts w:ascii="Times New Roman" w:hAnsi="Times New Roman"/>
              </w:rPr>
              <w:tab/>
              <w:t>Внешняя политика России во второй половине 16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03"/>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12-13</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Российское общество 16 в.: «служилые» и «тяглые».</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14-15</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Опричнина.</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53"/>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16</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Россия в конце 16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17</w:t>
            </w:r>
          </w:p>
        </w:tc>
        <w:tc>
          <w:tcPr>
            <w:tcW w:w="6567" w:type="dxa"/>
          </w:tcPr>
          <w:p w:rsidR="00B04230" w:rsidRPr="00B04230" w:rsidRDefault="00B04230" w:rsidP="00B04230">
            <w:pPr>
              <w:tabs>
                <w:tab w:val="left" w:pos="750"/>
                <w:tab w:val="left" w:pos="900"/>
              </w:tabs>
              <w:rPr>
                <w:rFonts w:ascii="Times New Roman" w:hAnsi="Times New Roman"/>
              </w:rPr>
            </w:pPr>
            <w:r w:rsidRPr="00B04230">
              <w:rPr>
                <w:rFonts w:ascii="Times New Roman" w:hAnsi="Times New Roman"/>
              </w:rPr>
              <w:tab/>
              <w:t>Церковь и государство в 16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18-19</w:t>
            </w:r>
          </w:p>
        </w:tc>
        <w:tc>
          <w:tcPr>
            <w:tcW w:w="6567" w:type="dxa"/>
          </w:tcPr>
          <w:p w:rsidR="00B04230" w:rsidRPr="00B04230" w:rsidRDefault="00B04230" w:rsidP="00B04230">
            <w:pPr>
              <w:tabs>
                <w:tab w:val="left" w:pos="900"/>
              </w:tabs>
              <w:rPr>
                <w:rFonts w:ascii="Times New Roman" w:hAnsi="Times New Roman"/>
              </w:rPr>
            </w:pPr>
            <w:r w:rsidRPr="00B04230">
              <w:rPr>
                <w:rFonts w:ascii="Times New Roman" w:hAnsi="Times New Roman"/>
              </w:rPr>
              <w:t>Культура и повседневная жизнь народов России в 16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20</w:t>
            </w:r>
          </w:p>
        </w:tc>
        <w:tc>
          <w:tcPr>
            <w:tcW w:w="6567" w:type="dxa"/>
          </w:tcPr>
          <w:p w:rsidR="00B04230" w:rsidRPr="00B04230" w:rsidRDefault="00B04230" w:rsidP="00B04230">
            <w:pPr>
              <w:tabs>
                <w:tab w:val="left" w:pos="270"/>
                <w:tab w:val="left" w:pos="900"/>
              </w:tabs>
              <w:rPr>
                <w:rFonts w:ascii="Times New Roman" w:hAnsi="Times New Roman"/>
              </w:rPr>
            </w:pPr>
            <w:r w:rsidRPr="00B04230">
              <w:rPr>
                <w:rFonts w:ascii="Times New Roman" w:hAnsi="Times New Roman"/>
              </w:rPr>
              <w:tab/>
              <w:t>Контрольная работа по теме: «Россия в 16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403"/>
          <w:jc w:val="center"/>
        </w:trPr>
        <w:tc>
          <w:tcPr>
            <w:tcW w:w="902" w:type="dxa"/>
          </w:tcPr>
          <w:p w:rsidR="00B04230" w:rsidRPr="00B04230" w:rsidRDefault="00B04230" w:rsidP="00B04230">
            <w:pPr>
              <w:tabs>
                <w:tab w:val="left" w:pos="900"/>
              </w:tabs>
              <w:jc w:val="center"/>
              <w:rPr>
                <w:rFonts w:ascii="Times New Roman" w:hAnsi="Times New Roman"/>
                <w:b/>
              </w:rPr>
            </w:pPr>
          </w:p>
        </w:tc>
        <w:tc>
          <w:tcPr>
            <w:tcW w:w="6567"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Тема 2: Смутное время. Россия при первых Романовых (20ч)</w:t>
            </w:r>
          </w:p>
        </w:tc>
        <w:tc>
          <w:tcPr>
            <w:tcW w:w="1418" w:type="dxa"/>
          </w:tcPr>
          <w:p w:rsidR="00B04230" w:rsidRPr="00B04230" w:rsidRDefault="00B04230" w:rsidP="00B04230">
            <w:pPr>
              <w:tabs>
                <w:tab w:val="left" w:pos="900"/>
              </w:tabs>
              <w:jc w:val="center"/>
              <w:rPr>
                <w:rFonts w:ascii="Times New Roman" w:hAnsi="Times New Roman"/>
              </w:rPr>
            </w:pPr>
          </w:p>
        </w:tc>
      </w:tr>
      <w:tr w:rsidR="00B04230" w:rsidRPr="00B04230" w:rsidTr="00B04230">
        <w:trPr>
          <w:trHeight w:val="467"/>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21</w:t>
            </w:r>
          </w:p>
        </w:tc>
        <w:tc>
          <w:tcPr>
            <w:tcW w:w="6567" w:type="dxa"/>
          </w:tcPr>
          <w:p w:rsidR="00B04230" w:rsidRPr="00B04230" w:rsidRDefault="00B04230" w:rsidP="00B04230">
            <w:pPr>
              <w:tabs>
                <w:tab w:val="left" w:pos="330"/>
                <w:tab w:val="left" w:pos="900"/>
              </w:tabs>
              <w:rPr>
                <w:rFonts w:ascii="Times New Roman" w:hAnsi="Times New Roman"/>
              </w:rPr>
            </w:pPr>
            <w:r w:rsidRPr="00B04230">
              <w:rPr>
                <w:rFonts w:ascii="Times New Roman" w:hAnsi="Times New Roman"/>
              </w:rPr>
              <w:tab/>
              <w:t>Внешнеполитические связи России с Европой и Азией в конце 16-начале 17 вв.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lastRenderedPageBreak/>
              <w:t>22-23</w:t>
            </w:r>
          </w:p>
        </w:tc>
        <w:tc>
          <w:tcPr>
            <w:tcW w:w="6567" w:type="dxa"/>
          </w:tcPr>
          <w:p w:rsidR="00B04230" w:rsidRPr="00B04230" w:rsidRDefault="00B04230" w:rsidP="00B04230">
            <w:pPr>
              <w:tabs>
                <w:tab w:val="left" w:pos="345"/>
                <w:tab w:val="left" w:pos="900"/>
              </w:tabs>
              <w:rPr>
                <w:rFonts w:ascii="Times New Roman" w:hAnsi="Times New Roman"/>
              </w:rPr>
            </w:pPr>
            <w:r w:rsidRPr="00B04230">
              <w:rPr>
                <w:rFonts w:ascii="Times New Roman" w:hAnsi="Times New Roman"/>
              </w:rPr>
              <w:tab/>
              <w:t>Смута в Российском государстве.</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24</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Окончание Смутного времени.</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25</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Экономическое развитие России в 17 в.</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15"/>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26</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Россия при Первых Романовых: перемены в государственном устройстве.</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27</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Изменения в социальной структуре  российского общества.</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28</w:t>
            </w:r>
          </w:p>
        </w:tc>
        <w:tc>
          <w:tcPr>
            <w:tcW w:w="6567" w:type="dxa"/>
          </w:tcPr>
          <w:p w:rsidR="00B04230" w:rsidRPr="00B04230" w:rsidRDefault="00B04230" w:rsidP="00B04230">
            <w:pPr>
              <w:tabs>
                <w:tab w:val="left" w:pos="690"/>
                <w:tab w:val="left" w:pos="900"/>
              </w:tabs>
              <w:rPr>
                <w:rFonts w:ascii="Times New Roman" w:hAnsi="Times New Roman"/>
              </w:rPr>
            </w:pPr>
            <w:r w:rsidRPr="00B04230">
              <w:rPr>
                <w:rFonts w:ascii="Times New Roman" w:hAnsi="Times New Roman"/>
              </w:rPr>
              <w:tab/>
              <w:t>Народные движения в 17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53"/>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29-30</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Россия в системе международных отношений.</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667"/>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31</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«Под рукой» российского государя: вхождение Украины в состав России.</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595"/>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32</w:t>
            </w:r>
          </w:p>
        </w:tc>
        <w:tc>
          <w:tcPr>
            <w:tcW w:w="6567"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Русская православная церковь в 17 в. Реформа патриарха Никона и раскол.</w:t>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33</w:t>
            </w:r>
          </w:p>
        </w:tc>
        <w:tc>
          <w:tcPr>
            <w:tcW w:w="6567" w:type="dxa"/>
          </w:tcPr>
          <w:p w:rsidR="00B04230" w:rsidRPr="00B04230" w:rsidRDefault="00B04230" w:rsidP="00B04230">
            <w:pPr>
              <w:tabs>
                <w:tab w:val="left" w:pos="255"/>
                <w:tab w:val="left" w:pos="900"/>
              </w:tabs>
              <w:rPr>
                <w:rFonts w:ascii="Times New Roman" w:hAnsi="Times New Roman"/>
              </w:rPr>
            </w:pPr>
            <w:r w:rsidRPr="00B04230">
              <w:rPr>
                <w:rFonts w:ascii="Times New Roman" w:hAnsi="Times New Roman"/>
              </w:rPr>
              <w:tab/>
              <w:t>Русские путешественники и первопроходцы в 17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334"/>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34</w:t>
            </w:r>
          </w:p>
        </w:tc>
        <w:tc>
          <w:tcPr>
            <w:tcW w:w="6567" w:type="dxa"/>
          </w:tcPr>
          <w:p w:rsidR="00B04230" w:rsidRPr="00B04230" w:rsidRDefault="00B04230" w:rsidP="00B04230">
            <w:pPr>
              <w:tabs>
                <w:tab w:val="left" w:pos="315"/>
                <w:tab w:val="left" w:pos="900"/>
              </w:tabs>
              <w:rPr>
                <w:rFonts w:ascii="Times New Roman" w:hAnsi="Times New Roman"/>
              </w:rPr>
            </w:pPr>
            <w:r w:rsidRPr="00B04230">
              <w:rPr>
                <w:rFonts w:ascii="Times New Roman" w:hAnsi="Times New Roman"/>
              </w:rPr>
              <w:tab/>
              <w:t>Культура народов России в 17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830"/>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35-36</w:t>
            </w:r>
          </w:p>
        </w:tc>
        <w:tc>
          <w:tcPr>
            <w:tcW w:w="6567" w:type="dxa"/>
          </w:tcPr>
          <w:p w:rsidR="00B04230" w:rsidRPr="00B04230" w:rsidRDefault="00B04230" w:rsidP="00B04230">
            <w:pPr>
              <w:tabs>
                <w:tab w:val="left" w:pos="300"/>
                <w:tab w:val="left" w:pos="900"/>
              </w:tabs>
              <w:rPr>
                <w:rFonts w:ascii="Times New Roman" w:hAnsi="Times New Roman"/>
              </w:rPr>
            </w:pPr>
            <w:r w:rsidRPr="00B04230">
              <w:rPr>
                <w:rFonts w:ascii="Times New Roman" w:hAnsi="Times New Roman"/>
              </w:rPr>
              <w:tab/>
              <w:t>Народы России в 17в. Сословный быт и картина мира русского человека в 17 в. Повседневная жизнь народов Украины, Поволжья, Сибири и Северного Кавказа в 17 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449"/>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37-38</w:t>
            </w:r>
          </w:p>
        </w:tc>
        <w:tc>
          <w:tcPr>
            <w:tcW w:w="6567" w:type="dxa"/>
          </w:tcPr>
          <w:p w:rsidR="00B04230" w:rsidRPr="00B04230" w:rsidRDefault="00B04230" w:rsidP="00B04230">
            <w:pPr>
              <w:tabs>
                <w:tab w:val="left" w:pos="225"/>
                <w:tab w:val="left" w:pos="900"/>
              </w:tabs>
              <w:rPr>
                <w:rFonts w:ascii="Times New Roman" w:hAnsi="Times New Roman"/>
              </w:rPr>
            </w:pPr>
            <w:r w:rsidRPr="00B04230">
              <w:rPr>
                <w:rFonts w:ascii="Times New Roman" w:hAnsi="Times New Roman"/>
              </w:rPr>
              <w:tab/>
              <w:t>ПОУ по теме: « Смутное время. Россия при первых Романовых»</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2</w:t>
            </w:r>
          </w:p>
        </w:tc>
      </w:tr>
      <w:tr w:rsidR="00B04230" w:rsidRPr="00B04230" w:rsidTr="00B04230">
        <w:trPr>
          <w:trHeight w:val="687"/>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39</w:t>
            </w:r>
          </w:p>
        </w:tc>
        <w:tc>
          <w:tcPr>
            <w:tcW w:w="6567" w:type="dxa"/>
          </w:tcPr>
          <w:p w:rsidR="00B04230" w:rsidRPr="00B04230" w:rsidRDefault="00B04230" w:rsidP="00B04230">
            <w:pPr>
              <w:tabs>
                <w:tab w:val="left" w:pos="210"/>
                <w:tab w:val="left" w:pos="900"/>
              </w:tabs>
              <w:rPr>
                <w:rFonts w:ascii="Times New Roman" w:hAnsi="Times New Roman"/>
              </w:rPr>
            </w:pPr>
            <w:r w:rsidRPr="00B04230">
              <w:rPr>
                <w:rFonts w:ascii="Times New Roman" w:hAnsi="Times New Roman"/>
              </w:rPr>
              <w:tab/>
              <w:t>Контрольная работа по теме: « Смутное время. Россия при первых Романовых»</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r w:rsidR="00B04230" w:rsidRPr="00B04230" w:rsidTr="00B04230">
        <w:trPr>
          <w:trHeight w:val="687"/>
          <w:jc w:val="center"/>
        </w:trPr>
        <w:tc>
          <w:tcPr>
            <w:tcW w:w="902" w:type="dxa"/>
          </w:tcPr>
          <w:p w:rsidR="00B04230" w:rsidRPr="00B04230" w:rsidRDefault="00B04230" w:rsidP="00B04230">
            <w:pPr>
              <w:tabs>
                <w:tab w:val="left" w:pos="900"/>
              </w:tabs>
              <w:jc w:val="center"/>
              <w:rPr>
                <w:rFonts w:ascii="Times New Roman" w:hAnsi="Times New Roman"/>
                <w:b/>
              </w:rPr>
            </w:pPr>
            <w:r w:rsidRPr="00B04230">
              <w:rPr>
                <w:rFonts w:ascii="Times New Roman" w:hAnsi="Times New Roman"/>
                <w:b/>
              </w:rPr>
              <w:t>40</w:t>
            </w:r>
          </w:p>
        </w:tc>
        <w:tc>
          <w:tcPr>
            <w:tcW w:w="6567" w:type="dxa"/>
          </w:tcPr>
          <w:p w:rsidR="00B04230" w:rsidRPr="00B04230" w:rsidRDefault="00B04230" w:rsidP="00B04230">
            <w:pPr>
              <w:tabs>
                <w:tab w:val="left" w:pos="450"/>
                <w:tab w:val="left" w:pos="900"/>
              </w:tabs>
              <w:rPr>
                <w:rFonts w:ascii="Times New Roman" w:hAnsi="Times New Roman"/>
              </w:rPr>
            </w:pPr>
            <w:r w:rsidRPr="00B04230">
              <w:rPr>
                <w:rFonts w:ascii="Times New Roman" w:hAnsi="Times New Roman"/>
              </w:rPr>
              <w:tab/>
              <w:t>Итоговое повторение: «Россия в 16-17 вв.»</w:t>
            </w:r>
            <w:r w:rsidRPr="00B04230">
              <w:rPr>
                <w:rFonts w:ascii="Times New Roman" w:hAnsi="Times New Roman"/>
              </w:rPr>
              <w:tab/>
            </w:r>
          </w:p>
        </w:tc>
        <w:tc>
          <w:tcPr>
            <w:tcW w:w="1418" w:type="dxa"/>
          </w:tcPr>
          <w:p w:rsidR="00B04230" w:rsidRPr="00B04230" w:rsidRDefault="00B04230" w:rsidP="00B04230">
            <w:pPr>
              <w:tabs>
                <w:tab w:val="left" w:pos="900"/>
              </w:tabs>
              <w:jc w:val="center"/>
              <w:rPr>
                <w:rFonts w:ascii="Times New Roman" w:hAnsi="Times New Roman"/>
              </w:rPr>
            </w:pPr>
            <w:r w:rsidRPr="00B04230">
              <w:rPr>
                <w:rFonts w:ascii="Times New Roman" w:hAnsi="Times New Roman"/>
              </w:rPr>
              <w:t>1</w:t>
            </w:r>
          </w:p>
        </w:tc>
      </w:tr>
    </w:tbl>
    <w:p w:rsidR="00B04230" w:rsidRPr="00355CD0" w:rsidRDefault="00B04230" w:rsidP="00355CD0">
      <w:pPr>
        <w:spacing w:after="0" w:line="240" w:lineRule="auto"/>
        <w:jc w:val="center"/>
        <w:rPr>
          <w:rFonts w:ascii="Times New Roman" w:eastAsia="Times New Roman" w:hAnsi="Times New Roman"/>
          <w:b/>
          <w:lang w:eastAsia="ru-RU"/>
        </w:rPr>
      </w:pPr>
    </w:p>
    <w:p w:rsidR="00B04230" w:rsidRDefault="00355CD0" w:rsidP="00355CD0">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 xml:space="preserve">8 класс  </w:t>
      </w:r>
    </w:p>
    <w:p w:rsidR="00355CD0" w:rsidRDefault="00355CD0" w:rsidP="00355CD0">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40</w:t>
      </w:r>
      <w:r w:rsidR="00B04230">
        <w:rPr>
          <w:rFonts w:ascii="Times New Roman" w:eastAsia="Times New Roman" w:hAnsi="Times New Roman"/>
          <w:b/>
          <w:lang w:eastAsia="ru-RU"/>
        </w:rPr>
        <w:t xml:space="preserve"> </w:t>
      </w:r>
      <w:r w:rsidRPr="00355CD0">
        <w:rPr>
          <w:rFonts w:ascii="Times New Roman" w:eastAsia="Times New Roman" w:hAnsi="Times New Roman"/>
          <w:b/>
          <w:lang w:eastAsia="ru-RU"/>
        </w:rPr>
        <w:t>ч</w:t>
      </w:r>
      <w:r w:rsidR="00B04230">
        <w:rPr>
          <w:rFonts w:ascii="Times New Roman" w:eastAsia="Times New Roman" w:hAnsi="Times New Roman"/>
          <w:b/>
          <w:lang w:eastAsia="ru-RU"/>
        </w:rPr>
        <w:t>асов</w:t>
      </w:r>
    </w:p>
    <w:p w:rsidR="00B04230" w:rsidRDefault="00B04230" w:rsidP="00355CD0">
      <w:pPr>
        <w:spacing w:after="0" w:line="240" w:lineRule="auto"/>
        <w:jc w:val="center"/>
        <w:rPr>
          <w:rFonts w:ascii="Times New Roman" w:eastAsia="Times New Roman" w:hAnsi="Times New Roman"/>
          <w:b/>
          <w:lang w:eastAsia="ru-RU"/>
        </w:rPr>
      </w:pPr>
    </w:p>
    <w:tbl>
      <w:tblPr>
        <w:tblStyle w:val="a4"/>
        <w:tblpPr w:leftFromText="180" w:rightFromText="180" w:vertAnchor="text" w:tblpXSpec="center" w:tblpY="1"/>
        <w:tblOverlap w:val="never"/>
        <w:tblW w:w="0" w:type="auto"/>
        <w:tblLook w:val="04A0"/>
      </w:tblPr>
      <w:tblGrid>
        <w:gridCol w:w="801"/>
        <w:gridCol w:w="6380"/>
        <w:gridCol w:w="1432"/>
      </w:tblGrid>
      <w:tr w:rsidR="00B04230" w:rsidRPr="00B04230" w:rsidTr="00B04230">
        <w:trPr>
          <w:trHeight w:val="130"/>
        </w:trPr>
        <w:tc>
          <w:tcPr>
            <w:tcW w:w="801" w:type="dxa"/>
          </w:tcPr>
          <w:p w:rsidR="0018799D" w:rsidRDefault="0018799D" w:rsidP="0018799D">
            <w:pPr>
              <w:pStyle w:val="af1"/>
              <w:ind w:firstLine="0"/>
              <w:jc w:val="center"/>
              <w:rPr>
                <w:b/>
                <w:sz w:val="22"/>
                <w:szCs w:val="22"/>
              </w:rPr>
            </w:pPr>
            <w:r>
              <w:rPr>
                <w:b/>
                <w:sz w:val="22"/>
                <w:szCs w:val="22"/>
              </w:rPr>
              <w:t>№</w:t>
            </w:r>
          </w:p>
          <w:p w:rsidR="00B04230" w:rsidRPr="00B04230" w:rsidRDefault="0018799D" w:rsidP="0018799D">
            <w:pPr>
              <w:pStyle w:val="af1"/>
              <w:ind w:firstLine="0"/>
              <w:jc w:val="center"/>
              <w:rPr>
                <w:b/>
                <w:sz w:val="22"/>
                <w:szCs w:val="22"/>
              </w:rPr>
            </w:pPr>
            <w:r>
              <w:rPr>
                <w:b/>
                <w:sz w:val="22"/>
                <w:szCs w:val="22"/>
              </w:rPr>
              <w:t>п</w:t>
            </w:r>
            <w:r w:rsidR="00B04230" w:rsidRPr="00B04230">
              <w:rPr>
                <w:b/>
                <w:sz w:val="22"/>
                <w:szCs w:val="22"/>
              </w:rPr>
              <w:t>/п</w:t>
            </w:r>
          </w:p>
        </w:tc>
        <w:tc>
          <w:tcPr>
            <w:tcW w:w="6380" w:type="dxa"/>
          </w:tcPr>
          <w:p w:rsidR="00B04230" w:rsidRPr="00B04230" w:rsidRDefault="00B04230" w:rsidP="00B04230">
            <w:pPr>
              <w:pStyle w:val="af1"/>
              <w:jc w:val="center"/>
              <w:rPr>
                <w:b/>
                <w:sz w:val="22"/>
                <w:szCs w:val="22"/>
              </w:rPr>
            </w:pPr>
            <w:r w:rsidRPr="00B04230">
              <w:rPr>
                <w:b/>
                <w:sz w:val="22"/>
                <w:szCs w:val="22"/>
              </w:rPr>
              <w:t>Тема</w:t>
            </w:r>
          </w:p>
        </w:tc>
        <w:tc>
          <w:tcPr>
            <w:tcW w:w="1432" w:type="dxa"/>
          </w:tcPr>
          <w:p w:rsidR="00B04230" w:rsidRPr="00B04230" w:rsidRDefault="00B04230" w:rsidP="00B04230">
            <w:pPr>
              <w:pStyle w:val="af1"/>
              <w:ind w:firstLine="0"/>
              <w:jc w:val="center"/>
              <w:rPr>
                <w:b/>
                <w:sz w:val="22"/>
                <w:szCs w:val="22"/>
              </w:rPr>
            </w:pPr>
            <w:r w:rsidRPr="00B04230">
              <w:rPr>
                <w:b/>
                <w:sz w:val="22"/>
                <w:szCs w:val="22"/>
              </w:rPr>
              <w:t>Количество часов</w:t>
            </w:r>
          </w:p>
        </w:tc>
      </w:tr>
      <w:tr w:rsidR="00B04230" w:rsidRPr="00B04230" w:rsidTr="00B04230">
        <w:trPr>
          <w:trHeight w:val="381"/>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w:t>
            </w:r>
          </w:p>
        </w:tc>
        <w:tc>
          <w:tcPr>
            <w:tcW w:w="6380" w:type="dxa"/>
          </w:tcPr>
          <w:p w:rsidR="00B04230" w:rsidRPr="00B04230" w:rsidRDefault="00B04230" w:rsidP="00B04230">
            <w:pPr>
              <w:rPr>
                <w:rFonts w:ascii="Times New Roman" w:hAnsi="Times New Roman"/>
              </w:rPr>
            </w:pPr>
            <w:r w:rsidRPr="00B04230">
              <w:rPr>
                <w:rFonts w:ascii="Times New Roman" w:hAnsi="Times New Roman"/>
              </w:rPr>
              <w:t>Введение. У истоков российской модернизации.</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61"/>
        </w:trPr>
        <w:tc>
          <w:tcPr>
            <w:tcW w:w="801" w:type="dxa"/>
          </w:tcPr>
          <w:p w:rsidR="00B04230" w:rsidRPr="00B04230" w:rsidRDefault="00B04230" w:rsidP="00B04230">
            <w:pPr>
              <w:jc w:val="center"/>
              <w:rPr>
                <w:rFonts w:ascii="Times New Roman" w:hAnsi="Times New Roman"/>
              </w:rPr>
            </w:pPr>
          </w:p>
        </w:tc>
        <w:tc>
          <w:tcPr>
            <w:tcW w:w="6380" w:type="dxa"/>
          </w:tcPr>
          <w:p w:rsidR="00B04230" w:rsidRPr="00B04230" w:rsidRDefault="00B04230" w:rsidP="0018799D">
            <w:pPr>
              <w:jc w:val="center"/>
              <w:rPr>
                <w:rFonts w:ascii="Times New Roman" w:hAnsi="Times New Roman"/>
                <w:b/>
              </w:rPr>
            </w:pPr>
            <w:r w:rsidRPr="00B04230">
              <w:rPr>
                <w:rFonts w:ascii="Times New Roman" w:hAnsi="Times New Roman"/>
                <w:b/>
              </w:rPr>
              <w:t xml:space="preserve">Тема 1.Россия в эпоху преобразований Петра </w:t>
            </w:r>
            <w:r w:rsidRPr="00B04230">
              <w:rPr>
                <w:rFonts w:ascii="Times New Roman" w:hAnsi="Times New Roman"/>
                <w:b/>
                <w:lang w:val="en-US"/>
              </w:rPr>
              <w:t>I</w:t>
            </w:r>
            <w:r w:rsidR="0018799D">
              <w:rPr>
                <w:rFonts w:ascii="Times New Roman" w:hAnsi="Times New Roman"/>
                <w:b/>
              </w:rPr>
              <w:t xml:space="preserve"> </w:t>
            </w:r>
            <w:r w:rsidRPr="00B04230">
              <w:rPr>
                <w:rFonts w:ascii="Times New Roman" w:hAnsi="Times New Roman"/>
                <w:b/>
              </w:rPr>
              <w:t>(13 ч)</w:t>
            </w:r>
          </w:p>
        </w:tc>
        <w:tc>
          <w:tcPr>
            <w:tcW w:w="1432" w:type="dxa"/>
          </w:tcPr>
          <w:p w:rsidR="00B04230" w:rsidRPr="00B04230" w:rsidRDefault="00B04230" w:rsidP="00B04230">
            <w:pPr>
              <w:jc w:val="center"/>
              <w:rPr>
                <w:rFonts w:ascii="Times New Roman" w:hAnsi="Times New Roman"/>
              </w:rPr>
            </w:pPr>
          </w:p>
        </w:tc>
      </w:tr>
      <w:tr w:rsidR="00B04230" w:rsidRPr="00B04230" w:rsidTr="00B04230">
        <w:trPr>
          <w:trHeight w:val="285"/>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Россия и Европа в конце </w:t>
            </w:r>
            <w:r w:rsidRPr="00B04230">
              <w:rPr>
                <w:rFonts w:ascii="Times New Roman" w:hAnsi="Times New Roman"/>
                <w:lang w:val="en-US"/>
              </w:rPr>
              <w:t>XVII</w:t>
            </w:r>
            <w:r w:rsidRPr="00B04230">
              <w:rPr>
                <w:rFonts w:ascii="Times New Roman" w:hAnsi="Times New Roman"/>
              </w:rPr>
              <w:t xml:space="preserve"> 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298"/>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w:t>
            </w:r>
          </w:p>
        </w:tc>
        <w:tc>
          <w:tcPr>
            <w:tcW w:w="6380" w:type="dxa"/>
          </w:tcPr>
          <w:p w:rsidR="00B04230" w:rsidRPr="00B04230" w:rsidRDefault="00B04230" w:rsidP="00B04230">
            <w:pPr>
              <w:rPr>
                <w:rFonts w:ascii="Times New Roman" w:hAnsi="Times New Roman"/>
              </w:rPr>
            </w:pPr>
            <w:r w:rsidRPr="00B04230">
              <w:rPr>
                <w:rFonts w:ascii="Times New Roman" w:hAnsi="Times New Roman"/>
              </w:rPr>
              <w:t>Предпосылки петровских реформ</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8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4</w:t>
            </w:r>
          </w:p>
        </w:tc>
        <w:tc>
          <w:tcPr>
            <w:tcW w:w="6380" w:type="dxa"/>
          </w:tcPr>
          <w:p w:rsidR="00B04230" w:rsidRPr="00B04230" w:rsidRDefault="00B04230" w:rsidP="00B04230">
            <w:pPr>
              <w:rPr>
                <w:rFonts w:ascii="Times New Roman" w:hAnsi="Times New Roman"/>
                <w:lang w:val="en-US"/>
              </w:rPr>
            </w:pPr>
            <w:r w:rsidRPr="00B04230">
              <w:rPr>
                <w:rFonts w:ascii="Times New Roman" w:hAnsi="Times New Roman"/>
              </w:rPr>
              <w:t xml:space="preserve">Начало правления Петра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lang w:val="en-US"/>
              </w:rPr>
            </w:pPr>
            <w:r w:rsidRPr="00B04230">
              <w:rPr>
                <w:rFonts w:ascii="Times New Roman" w:hAnsi="Times New Roman"/>
                <w:lang w:val="en-US"/>
              </w:rPr>
              <w:t>1</w:t>
            </w:r>
          </w:p>
        </w:tc>
      </w:tr>
      <w:tr w:rsidR="00B04230" w:rsidRPr="00B04230" w:rsidTr="00B04230">
        <w:trPr>
          <w:trHeight w:val="35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5</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Великая Северная война </w:t>
            </w:r>
            <w:r w:rsidRPr="00B04230">
              <w:rPr>
                <w:rFonts w:ascii="Times New Roman" w:hAnsi="Times New Roman"/>
                <w:lang w:val="en-US"/>
              </w:rPr>
              <w:t>1700-1721</w:t>
            </w:r>
            <w:r w:rsidRPr="00B04230">
              <w:rPr>
                <w:rFonts w:ascii="Times New Roman" w:hAnsi="Times New Roman"/>
              </w:rPr>
              <w:t>гг.</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07"/>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lastRenderedPageBreak/>
              <w:t>6</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Реформы управления Петра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34"/>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7</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Экономическая политика Петра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rPr>
            </w:pPr>
          </w:p>
        </w:tc>
      </w:tr>
      <w:tr w:rsidR="00B04230" w:rsidRPr="00B04230" w:rsidTr="00B04230">
        <w:trPr>
          <w:trHeight w:val="507"/>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8</w:t>
            </w:r>
          </w:p>
        </w:tc>
        <w:tc>
          <w:tcPr>
            <w:tcW w:w="6380" w:type="dxa"/>
          </w:tcPr>
          <w:p w:rsidR="00B04230" w:rsidRPr="00B04230" w:rsidRDefault="00B04230" w:rsidP="00B04230">
            <w:pPr>
              <w:rPr>
                <w:rFonts w:ascii="Times New Roman" w:hAnsi="Times New Roman"/>
              </w:rPr>
            </w:pPr>
            <w:r w:rsidRPr="00B04230">
              <w:rPr>
                <w:rFonts w:ascii="Times New Roman" w:hAnsi="Times New Roman"/>
              </w:rPr>
              <w:t>Российское общество в Петровскую эпоху</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2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9</w:t>
            </w:r>
          </w:p>
        </w:tc>
        <w:tc>
          <w:tcPr>
            <w:tcW w:w="6380" w:type="dxa"/>
          </w:tcPr>
          <w:p w:rsidR="00B04230" w:rsidRPr="00B04230" w:rsidRDefault="00B04230" w:rsidP="00B04230">
            <w:pPr>
              <w:rPr>
                <w:rFonts w:ascii="Times New Roman" w:hAnsi="Times New Roman"/>
              </w:rPr>
            </w:pPr>
            <w:r w:rsidRPr="00B04230">
              <w:rPr>
                <w:rFonts w:ascii="Times New Roman" w:hAnsi="Times New Roman"/>
              </w:rPr>
              <w:t>Церковная реформа. Положение традиционных конфессий</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5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10</w:t>
            </w:r>
          </w:p>
        </w:tc>
        <w:tc>
          <w:tcPr>
            <w:tcW w:w="6380" w:type="dxa"/>
          </w:tcPr>
          <w:p w:rsidR="00B04230" w:rsidRPr="00B04230" w:rsidRDefault="00B04230" w:rsidP="00B04230">
            <w:pPr>
              <w:rPr>
                <w:rFonts w:ascii="Times New Roman" w:hAnsi="Times New Roman"/>
              </w:rPr>
            </w:pPr>
            <w:r w:rsidRPr="00B04230">
              <w:rPr>
                <w:rFonts w:ascii="Times New Roman" w:hAnsi="Times New Roman"/>
              </w:rPr>
              <w:t>Социальные и национальные движения. Оппозиции реформам.</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2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11</w:t>
            </w:r>
          </w:p>
        </w:tc>
        <w:tc>
          <w:tcPr>
            <w:tcW w:w="6380" w:type="dxa"/>
          </w:tcPr>
          <w:p w:rsidR="00B04230" w:rsidRPr="00B04230" w:rsidRDefault="00B04230" w:rsidP="00B04230">
            <w:pPr>
              <w:rPr>
                <w:rFonts w:ascii="Times New Roman" w:hAnsi="Times New Roman"/>
              </w:rPr>
            </w:pPr>
            <w:r w:rsidRPr="00B04230">
              <w:rPr>
                <w:rFonts w:ascii="Times New Roman" w:hAnsi="Times New Roman"/>
              </w:rPr>
              <w:t>Перемены в культуре России в годы Петровских реформ</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4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12</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Повседневная жизнь и быт при  Петре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12"/>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13</w:t>
            </w:r>
          </w:p>
        </w:tc>
        <w:tc>
          <w:tcPr>
            <w:tcW w:w="6380" w:type="dxa"/>
          </w:tcPr>
          <w:p w:rsidR="00B04230" w:rsidRPr="00B04230" w:rsidRDefault="00B04230" w:rsidP="00B04230">
            <w:pPr>
              <w:rPr>
                <w:rFonts w:ascii="Times New Roman" w:hAnsi="Times New Roman"/>
              </w:rPr>
            </w:pPr>
            <w:r w:rsidRPr="00B04230">
              <w:rPr>
                <w:rFonts w:ascii="Times New Roman" w:hAnsi="Times New Roman"/>
              </w:rPr>
              <w:t>.Значение петровских преобразований в истории страны</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35"/>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14</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Повторительно- обобщающий урок по теме: « Россия в эпоху преобразований Петра </w:t>
            </w:r>
            <w:r w:rsidRPr="00B04230">
              <w:rPr>
                <w:rFonts w:ascii="Times New Roman" w:hAnsi="Times New Roman"/>
                <w:lang w:val="en-US"/>
              </w:rPr>
              <w:t>I</w:t>
            </w:r>
            <w:r w:rsidRPr="00B04230">
              <w:rPr>
                <w:rFonts w:ascii="Times New Roman" w:hAnsi="Times New Roman"/>
              </w:rPr>
              <w:t>»</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07"/>
        </w:trPr>
        <w:tc>
          <w:tcPr>
            <w:tcW w:w="801" w:type="dxa"/>
          </w:tcPr>
          <w:p w:rsidR="00B04230" w:rsidRPr="00B04230" w:rsidRDefault="00B04230" w:rsidP="00B04230">
            <w:pPr>
              <w:jc w:val="center"/>
              <w:rPr>
                <w:rFonts w:ascii="Times New Roman" w:hAnsi="Times New Roman"/>
              </w:rPr>
            </w:pPr>
          </w:p>
        </w:tc>
        <w:tc>
          <w:tcPr>
            <w:tcW w:w="6380" w:type="dxa"/>
          </w:tcPr>
          <w:p w:rsidR="00B04230" w:rsidRPr="00B04230" w:rsidRDefault="00B04230" w:rsidP="00B04230">
            <w:pPr>
              <w:jc w:val="center"/>
              <w:rPr>
                <w:rFonts w:ascii="Times New Roman" w:hAnsi="Times New Roman"/>
                <w:b/>
              </w:rPr>
            </w:pPr>
            <w:r w:rsidRPr="00B04230">
              <w:rPr>
                <w:rFonts w:ascii="Times New Roman" w:hAnsi="Times New Roman"/>
                <w:b/>
              </w:rPr>
              <w:t xml:space="preserve">Тема2.Россия при наследниках Петра </w:t>
            </w:r>
            <w:r w:rsidRPr="00B04230">
              <w:rPr>
                <w:rFonts w:ascii="Times New Roman" w:hAnsi="Times New Roman"/>
                <w:b/>
                <w:lang w:val="en-US"/>
              </w:rPr>
              <w:t>I</w:t>
            </w:r>
            <w:r w:rsidRPr="00B04230">
              <w:rPr>
                <w:rFonts w:ascii="Times New Roman" w:hAnsi="Times New Roman"/>
                <w:b/>
              </w:rPr>
              <w:t>: эпоха дворцовых переворотов(6 ч)</w:t>
            </w:r>
          </w:p>
        </w:tc>
        <w:tc>
          <w:tcPr>
            <w:tcW w:w="1432" w:type="dxa"/>
          </w:tcPr>
          <w:p w:rsidR="00B04230" w:rsidRPr="00B04230" w:rsidRDefault="00B04230" w:rsidP="00B04230">
            <w:pPr>
              <w:jc w:val="center"/>
              <w:rPr>
                <w:rFonts w:ascii="Times New Roman" w:hAnsi="Times New Roman"/>
              </w:rPr>
            </w:pPr>
          </w:p>
        </w:tc>
      </w:tr>
      <w:tr w:rsidR="00B04230" w:rsidRPr="00B04230" w:rsidTr="00B04230">
        <w:trPr>
          <w:trHeight w:val="312"/>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15-16</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Эпоха дворцовых переворотов (1725-1762 гг)</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2</w:t>
            </w:r>
          </w:p>
        </w:tc>
      </w:tr>
      <w:tr w:rsidR="00B04230" w:rsidRPr="00B04230" w:rsidTr="00B04230">
        <w:trPr>
          <w:trHeight w:val="34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17</w:t>
            </w:r>
          </w:p>
        </w:tc>
        <w:tc>
          <w:tcPr>
            <w:tcW w:w="6380" w:type="dxa"/>
          </w:tcPr>
          <w:p w:rsidR="00B04230" w:rsidRPr="00B04230" w:rsidRDefault="00B04230" w:rsidP="00B04230">
            <w:pPr>
              <w:rPr>
                <w:rFonts w:ascii="Times New Roman" w:hAnsi="Times New Roman"/>
              </w:rPr>
            </w:pPr>
            <w:r w:rsidRPr="00B04230">
              <w:rPr>
                <w:rFonts w:ascii="Times New Roman" w:hAnsi="Times New Roman"/>
              </w:rPr>
              <w:t>Внутренняя политика и экономика России в 1725-1762 гг.</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21"/>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18</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Внешняя политика России в 1725-1762 гг</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8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19</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Национальная и религиозная политика в 1725-1762 гг</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54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20</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Повторительно – обобщающий урок по теме : «</w:t>
            </w:r>
            <w:r w:rsidRPr="00B04230">
              <w:rPr>
                <w:rFonts w:ascii="Times New Roman" w:hAnsi="Times New Roman"/>
                <w:b/>
              </w:rPr>
              <w:t xml:space="preserve"> </w:t>
            </w:r>
            <w:r w:rsidRPr="00B04230">
              <w:rPr>
                <w:rFonts w:ascii="Times New Roman" w:hAnsi="Times New Roman"/>
              </w:rPr>
              <w:t xml:space="preserve">Россия при наследниках Петра </w:t>
            </w:r>
            <w:r w:rsidRPr="00B04230">
              <w:rPr>
                <w:rFonts w:ascii="Times New Roman" w:hAnsi="Times New Roman"/>
                <w:lang w:val="en-US"/>
              </w:rPr>
              <w:t>I</w:t>
            </w:r>
            <w:r w:rsidRPr="00B04230">
              <w:rPr>
                <w:rFonts w:ascii="Times New Roman" w:hAnsi="Times New Roman"/>
              </w:rPr>
              <w:t>: эпоха дворцовых переворотов»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438"/>
        </w:trPr>
        <w:tc>
          <w:tcPr>
            <w:tcW w:w="801" w:type="dxa"/>
          </w:tcPr>
          <w:p w:rsidR="00B04230" w:rsidRPr="00B04230" w:rsidRDefault="00B04230" w:rsidP="00B04230">
            <w:pPr>
              <w:jc w:val="center"/>
              <w:rPr>
                <w:rFonts w:ascii="Times New Roman" w:hAnsi="Times New Roman"/>
              </w:rPr>
            </w:pPr>
          </w:p>
        </w:tc>
        <w:tc>
          <w:tcPr>
            <w:tcW w:w="6380" w:type="dxa"/>
          </w:tcPr>
          <w:p w:rsidR="00B04230" w:rsidRPr="00B04230" w:rsidRDefault="00B04230" w:rsidP="00B04230">
            <w:pPr>
              <w:jc w:val="center"/>
              <w:rPr>
                <w:rFonts w:ascii="Times New Roman" w:hAnsi="Times New Roman"/>
                <w:b/>
              </w:rPr>
            </w:pPr>
            <w:r w:rsidRPr="00B04230">
              <w:rPr>
                <w:rFonts w:ascii="Times New Roman" w:hAnsi="Times New Roman"/>
                <w:b/>
              </w:rPr>
              <w:t xml:space="preserve">Тема 3. Российская империя при Екатерине </w:t>
            </w:r>
            <w:r w:rsidRPr="00B04230">
              <w:rPr>
                <w:rFonts w:ascii="Times New Roman" w:hAnsi="Times New Roman"/>
                <w:b/>
                <w:lang w:val="en-US"/>
              </w:rPr>
              <w:t>II</w:t>
            </w:r>
          </w:p>
          <w:p w:rsidR="00B04230" w:rsidRPr="00B04230" w:rsidRDefault="00B04230" w:rsidP="00B04230">
            <w:pPr>
              <w:jc w:val="center"/>
              <w:rPr>
                <w:rFonts w:ascii="Times New Roman" w:hAnsi="Times New Roman"/>
              </w:rPr>
            </w:pPr>
            <w:r w:rsidRPr="00B04230">
              <w:rPr>
                <w:rFonts w:ascii="Times New Roman" w:hAnsi="Times New Roman"/>
                <w:b/>
              </w:rPr>
              <w:t>(9 ч)</w:t>
            </w:r>
          </w:p>
        </w:tc>
        <w:tc>
          <w:tcPr>
            <w:tcW w:w="1432" w:type="dxa"/>
          </w:tcPr>
          <w:p w:rsidR="00B04230" w:rsidRPr="00B04230" w:rsidRDefault="00B04230" w:rsidP="00B04230">
            <w:pPr>
              <w:jc w:val="center"/>
              <w:rPr>
                <w:rFonts w:ascii="Times New Roman" w:hAnsi="Times New Roman"/>
              </w:rPr>
            </w:pPr>
          </w:p>
        </w:tc>
      </w:tr>
      <w:tr w:rsidR="00B04230" w:rsidRPr="00B04230" w:rsidTr="00B04230">
        <w:trPr>
          <w:trHeight w:val="204"/>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21</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Россия в системе международных отношений.</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37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22</w:t>
            </w:r>
          </w:p>
        </w:tc>
        <w:tc>
          <w:tcPr>
            <w:tcW w:w="6380" w:type="dxa"/>
          </w:tcPr>
          <w:p w:rsidR="00B04230" w:rsidRPr="00B04230" w:rsidRDefault="00B04230" w:rsidP="00B04230">
            <w:pPr>
              <w:jc w:val="center"/>
              <w:rPr>
                <w:rFonts w:ascii="Times New Roman" w:hAnsi="Times New Roman"/>
                <w:lang w:val="en-US"/>
              </w:rPr>
            </w:pPr>
            <w:r w:rsidRPr="00B04230">
              <w:rPr>
                <w:rFonts w:ascii="Times New Roman" w:hAnsi="Times New Roman"/>
              </w:rPr>
              <w:t xml:space="preserve">Внутренняя политика Екатерины </w:t>
            </w:r>
            <w:r w:rsidRPr="00B04230">
              <w:rPr>
                <w:rFonts w:ascii="Times New Roman" w:hAnsi="Times New Roman"/>
                <w:lang w:val="en-US"/>
              </w:rPr>
              <w:t>II</w:t>
            </w:r>
          </w:p>
        </w:tc>
        <w:tc>
          <w:tcPr>
            <w:tcW w:w="1432" w:type="dxa"/>
          </w:tcPr>
          <w:p w:rsidR="00B04230" w:rsidRPr="00B04230" w:rsidRDefault="00B04230" w:rsidP="00B04230">
            <w:pPr>
              <w:jc w:val="center"/>
              <w:rPr>
                <w:rFonts w:ascii="Times New Roman" w:hAnsi="Times New Roman"/>
                <w:lang w:val="en-US"/>
              </w:rPr>
            </w:pPr>
            <w:r w:rsidRPr="00B04230">
              <w:rPr>
                <w:rFonts w:ascii="Times New Roman" w:hAnsi="Times New Roman"/>
                <w:lang w:val="en-US"/>
              </w:rPr>
              <w:t>1</w:t>
            </w:r>
          </w:p>
        </w:tc>
      </w:tr>
      <w:tr w:rsidR="00B04230" w:rsidRPr="00B04230" w:rsidTr="00B04230">
        <w:trPr>
          <w:trHeight w:val="326"/>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23</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Экономическое развитие России при Екатерине </w:t>
            </w:r>
            <w:r w:rsidRPr="00B04230">
              <w:rPr>
                <w:rFonts w:ascii="Times New Roman" w:hAnsi="Times New Roman"/>
                <w:lang w:val="en-US"/>
              </w:rPr>
              <w:t>II</w:t>
            </w:r>
          </w:p>
        </w:tc>
        <w:tc>
          <w:tcPr>
            <w:tcW w:w="1432" w:type="dxa"/>
          </w:tcPr>
          <w:p w:rsidR="00B04230" w:rsidRPr="00B04230" w:rsidRDefault="00B04230" w:rsidP="00B04230">
            <w:pPr>
              <w:jc w:val="center"/>
              <w:rPr>
                <w:rFonts w:ascii="Times New Roman" w:hAnsi="Times New Roman"/>
                <w:lang w:val="en-US"/>
              </w:rPr>
            </w:pPr>
            <w:r w:rsidRPr="00B04230">
              <w:rPr>
                <w:rFonts w:ascii="Times New Roman" w:hAnsi="Times New Roman"/>
                <w:lang w:val="en-US"/>
              </w:rPr>
              <w:t>1</w:t>
            </w:r>
          </w:p>
        </w:tc>
      </w:tr>
      <w:tr w:rsidR="00B04230" w:rsidRPr="00B04230" w:rsidTr="00B04230">
        <w:trPr>
          <w:trHeight w:val="258"/>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24</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Социальная структура российского общества второй половины </w:t>
            </w:r>
            <w:r w:rsidRPr="00B04230">
              <w:rPr>
                <w:rFonts w:ascii="Times New Roman" w:hAnsi="Times New Roman"/>
                <w:lang w:val="en-US"/>
              </w:rPr>
              <w:t>XVIII</w:t>
            </w:r>
            <w:r w:rsidRPr="00B04230">
              <w:rPr>
                <w:rFonts w:ascii="Times New Roman" w:hAnsi="Times New Roman"/>
              </w:rPr>
              <w:t xml:space="preserve"> 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9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25</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Восстание под предводительством Е.И. Пугачёва</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20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26</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Народы России. Религиозная и национальная политика</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6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27</w:t>
            </w:r>
          </w:p>
        </w:tc>
        <w:tc>
          <w:tcPr>
            <w:tcW w:w="6380" w:type="dxa"/>
          </w:tcPr>
          <w:p w:rsidR="00B04230" w:rsidRPr="00B04230" w:rsidRDefault="00B04230" w:rsidP="00B04230">
            <w:pPr>
              <w:jc w:val="center"/>
              <w:rPr>
                <w:rFonts w:ascii="Times New Roman" w:hAnsi="Times New Roman"/>
                <w:lang w:val="en-US"/>
              </w:rPr>
            </w:pPr>
            <w:r w:rsidRPr="00B04230">
              <w:rPr>
                <w:rFonts w:ascii="Times New Roman" w:hAnsi="Times New Roman"/>
              </w:rPr>
              <w:t xml:space="preserve">Внешняя политика Екатерины </w:t>
            </w:r>
            <w:r w:rsidRPr="00B04230">
              <w:rPr>
                <w:rFonts w:ascii="Times New Roman" w:hAnsi="Times New Roman"/>
                <w:lang w:val="en-US"/>
              </w:rPr>
              <w:t>II</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lang w:val="en-US"/>
              </w:rPr>
              <w:t>1</w:t>
            </w:r>
          </w:p>
        </w:tc>
      </w:tr>
      <w:tr w:rsidR="00B04230" w:rsidRPr="00B04230" w:rsidTr="00B04230">
        <w:trPr>
          <w:trHeight w:val="126"/>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28</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Начало освоения Новороссии и Крыма</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35"/>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29</w:t>
            </w:r>
          </w:p>
        </w:tc>
        <w:tc>
          <w:tcPr>
            <w:tcW w:w="6380" w:type="dxa"/>
          </w:tcPr>
          <w:p w:rsidR="0018799D" w:rsidRDefault="00B04230" w:rsidP="00B04230">
            <w:pPr>
              <w:jc w:val="center"/>
              <w:rPr>
                <w:rFonts w:ascii="Times New Roman" w:hAnsi="Times New Roman"/>
              </w:rPr>
            </w:pPr>
            <w:r w:rsidRPr="00B04230">
              <w:rPr>
                <w:rFonts w:ascii="Times New Roman" w:hAnsi="Times New Roman"/>
              </w:rPr>
              <w:t xml:space="preserve">Повторительно-обобщающий урок по теме: « Российская империя при Екатерине </w:t>
            </w:r>
            <w:r w:rsidRPr="00B04230">
              <w:rPr>
                <w:rFonts w:ascii="Times New Roman" w:hAnsi="Times New Roman"/>
                <w:lang w:val="en-US"/>
              </w:rPr>
              <w:t>II</w:t>
            </w:r>
            <w:r w:rsidRPr="00B04230">
              <w:rPr>
                <w:rFonts w:ascii="Times New Roman" w:hAnsi="Times New Roman"/>
              </w:rPr>
              <w:t>»</w:t>
            </w:r>
          </w:p>
          <w:p w:rsidR="00B04230" w:rsidRPr="0018799D" w:rsidRDefault="00B04230" w:rsidP="0018799D">
            <w:pPr>
              <w:jc w:val="center"/>
              <w:rPr>
                <w:rFonts w:ascii="Times New Roman" w:hAnsi="Times New Roman"/>
                <w:b/>
              </w:rPr>
            </w:pPr>
            <w:r w:rsidRPr="00B04230">
              <w:rPr>
                <w:rFonts w:ascii="Times New Roman" w:hAnsi="Times New Roman"/>
                <w:b/>
              </w:rPr>
              <w:lastRenderedPageBreak/>
              <w:t xml:space="preserve">Тема 4. Россия при Павле </w:t>
            </w:r>
            <w:r w:rsidRPr="00B04230">
              <w:rPr>
                <w:rFonts w:ascii="Times New Roman" w:hAnsi="Times New Roman"/>
                <w:b/>
                <w:lang w:val="en-US"/>
              </w:rPr>
              <w:t>I</w:t>
            </w:r>
            <w:r w:rsidR="0018799D">
              <w:rPr>
                <w:rFonts w:ascii="Times New Roman" w:hAnsi="Times New Roman"/>
                <w:b/>
              </w:rPr>
              <w:t xml:space="preserve"> </w:t>
            </w:r>
            <w:r w:rsidRPr="00B04230">
              <w:rPr>
                <w:rFonts w:ascii="Times New Roman" w:hAnsi="Times New Roman"/>
                <w:b/>
              </w:rPr>
              <w:t>(2ч)</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lastRenderedPageBreak/>
              <w:t>1</w:t>
            </w:r>
          </w:p>
        </w:tc>
      </w:tr>
      <w:tr w:rsidR="00B04230" w:rsidRPr="00B04230" w:rsidTr="00B04230">
        <w:trPr>
          <w:trHeight w:val="127"/>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lastRenderedPageBreak/>
              <w:t>30</w:t>
            </w:r>
          </w:p>
        </w:tc>
        <w:tc>
          <w:tcPr>
            <w:tcW w:w="6380" w:type="dxa"/>
          </w:tcPr>
          <w:p w:rsidR="00B04230" w:rsidRPr="00B04230" w:rsidRDefault="00B04230" w:rsidP="00B04230">
            <w:pPr>
              <w:jc w:val="center"/>
              <w:rPr>
                <w:rFonts w:ascii="Times New Roman" w:hAnsi="Times New Roman"/>
                <w:lang w:val="en-US"/>
              </w:rPr>
            </w:pPr>
            <w:r w:rsidRPr="00B04230">
              <w:rPr>
                <w:rFonts w:ascii="Times New Roman" w:hAnsi="Times New Roman"/>
              </w:rPr>
              <w:t xml:space="preserve">Внутренняя политика Павла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lang w:val="en-US"/>
              </w:rPr>
            </w:pPr>
            <w:r w:rsidRPr="00B04230">
              <w:rPr>
                <w:rFonts w:ascii="Times New Roman" w:hAnsi="Times New Roman"/>
                <w:lang w:val="en-US"/>
              </w:rPr>
              <w:t>1</w:t>
            </w:r>
          </w:p>
        </w:tc>
      </w:tr>
      <w:tr w:rsidR="00B04230" w:rsidRPr="00B04230" w:rsidTr="00B04230">
        <w:trPr>
          <w:trHeight w:val="420"/>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31</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Внешняя  политика Павла </w:t>
            </w:r>
            <w:r w:rsidRPr="00B04230">
              <w:rPr>
                <w:rFonts w:ascii="Times New Roman" w:hAnsi="Times New Roman"/>
                <w:lang w:val="en-US"/>
              </w:rPr>
              <w:t>I</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270"/>
        </w:trPr>
        <w:tc>
          <w:tcPr>
            <w:tcW w:w="801" w:type="dxa"/>
          </w:tcPr>
          <w:p w:rsidR="00B04230" w:rsidRPr="00B04230" w:rsidRDefault="00B04230" w:rsidP="00B04230">
            <w:pPr>
              <w:jc w:val="center"/>
              <w:rPr>
                <w:rFonts w:ascii="Times New Roman" w:hAnsi="Times New Roman"/>
              </w:rPr>
            </w:pPr>
          </w:p>
        </w:tc>
        <w:tc>
          <w:tcPr>
            <w:tcW w:w="6380" w:type="dxa"/>
          </w:tcPr>
          <w:p w:rsidR="00B04230" w:rsidRPr="00B04230" w:rsidRDefault="00B04230" w:rsidP="00B04230">
            <w:pPr>
              <w:jc w:val="center"/>
              <w:rPr>
                <w:rFonts w:ascii="Times New Roman" w:hAnsi="Times New Roman"/>
                <w:b/>
              </w:rPr>
            </w:pPr>
            <w:r w:rsidRPr="00B04230">
              <w:rPr>
                <w:rFonts w:ascii="Times New Roman" w:hAnsi="Times New Roman"/>
                <w:b/>
              </w:rPr>
              <w:t xml:space="preserve">Тема 5. Культурное пространство Российской империи в </w:t>
            </w:r>
            <w:r w:rsidRPr="00B04230">
              <w:rPr>
                <w:rFonts w:ascii="Times New Roman" w:hAnsi="Times New Roman"/>
                <w:b/>
                <w:lang w:val="en-US"/>
              </w:rPr>
              <w:t>XVIII</w:t>
            </w:r>
            <w:r w:rsidRPr="00B04230">
              <w:rPr>
                <w:rFonts w:ascii="Times New Roman" w:hAnsi="Times New Roman"/>
                <w:b/>
              </w:rPr>
              <w:t>в.</w:t>
            </w:r>
            <w:r w:rsidR="0018799D">
              <w:rPr>
                <w:rFonts w:ascii="Times New Roman" w:hAnsi="Times New Roman"/>
                <w:b/>
              </w:rPr>
              <w:t xml:space="preserve"> </w:t>
            </w:r>
            <w:r w:rsidRPr="00B04230">
              <w:rPr>
                <w:rFonts w:ascii="Times New Roman" w:hAnsi="Times New Roman"/>
                <w:b/>
              </w:rPr>
              <w:t>(9ч)</w:t>
            </w:r>
          </w:p>
        </w:tc>
        <w:tc>
          <w:tcPr>
            <w:tcW w:w="1432" w:type="dxa"/>
          </w:tcPr>
          <w:p w:rsidR="00B04230" w:rsidRPr="00B04230" w:rsidRDefault="00B04230" w:rsidP="00B04230">
            <w:pPr>
              <w:jc w:val="center"/>
              <w:rPr>
                <w:rFonts w:ascii="Times New Roman" w:hAnsi="Times New Roman"/>
              </w:rPr>
            </w:pPr>
          </w:p>
        </w:tc>
      </w:tr>
      <w:tr w:rsidR="00B04230" w:rsidRPr="00B04230" w:rsidTr="00B04230">
        <w:trPr>
          <w:trHeight w:val="10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32</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Общественная мысль, публицистика, литература</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275"/>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33</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Образование в России в </w:t>
            </w:r>
            <w:r w:rsidRPr="00B04230">
              <w:rPr>
                <w:rFonts w:ascii="Times New Roman" w:hAnsi="Times New Roman"/>
                <w:b/>
              </w:rPr>
              <w:t xml:space="preserve"> </w:t>
            </w:r>
            <w:r w:rsidRPr="00B04230">
              <w:rPr>
                <w:rFonts w:ascii="Times New Roman" w:hAnsi="Times New Roman"/>
                <w:lang w:val="en-US"/>
              </w:rPr>
              <w:t>XVIII</w:t>
            </w:r>
            <w:r w:rsidRPr="00B04230">
              <w:rPr>
                <w:rFonts w:ascii="Times New Roman" w:hAnsi="Times New Roman"/>
              </w:rPr>
              <w:t>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244"/>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34</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Российская наука и техника в  </w:t>
            </w:r>
            <w:r w:rsidRPr="00B04230">
              <w:rPr>
                <w:rFonts w:ascii="Times New Roman" w:hAnsi="Times New Roman"/>
                <w:lang w:val="en-US"/>
              </w:rPr>
              <w:t>XVIII</w:t>
            </w:r>
            <w:r w:rsidRPr="00B04230">
              <w:rPr>
                <w:rFonts w:ascii="Times New Roman" w:hAnsi="Times New Roman"/>
              </w:rPr>
              <w:t>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4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35</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 xml:space="preserve">Русская архитектура в </w:t>
            </w:r>
            <w:r w:rsidRPr="00B04230">
              <w:rPr>
                <w:rFonts w:ascii="Times New Roman" w:hAnsi="Times New Roman"/>
                <w:lang w:val="en-US"/>
              </w:rPr>
              <w:t xml:space="preserve"> XVIII</w:t>
            </w:r>
            <w:r w:rsidRPr="00B04230">
              <w:rPr>
                <w:rFonts w:ascii="Times New Roman" w:hAnsi="Times New Roman"/>
              </w:rPr>
              <w:t>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6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36</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Живопись и скульптура</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4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37</w:t>
            </w:r>
          </w:p>
        </w:tc>
        <w:tc>
          <w:tcPr>
            <w:tcW w:w="6380" w:type="dxa"/>
          </w:tcPr>
          <w:p w:rsidR="00B04230" w:rsidRPr="00B04230" w:rsidRDefault="00B04230" w:rsidP="00B04230">
            <w:pPr>
              <w:jc w:val="center"/>
              <w:rPr>
                <w:rFonts w:ascii="Times New Roman" w:hAnsi="Times New Roman"/>
              </w:rPr>
            </w:pPr>
            <w:r w:rsidRPr="00B04230">
              <w:rPr>
                <w:rFonts w:ascii="Times New Roman" w:hAnsi="Times New Roman"/>
              </w:rPr>
              <w:t>Музыкальное и театральное искусство</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26"/>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38</w:t>
            </w:r>
          </w:p>
        </w:tc>
        <w:tc>
          <w:tcPr>
            <w:tcW w:w="6380" w:type="dxa"/>
          </w:tcPr>
          <w:p w:rsidR="00B04230" w:rsidRPr="00B04230" w:rsidRDefault="00B04230" w:rsidP="00B04230">
            <w:pPr>
              <w:rPr>
                <w:rFonts w:ascii="Times New Roman" w:hAnsi="Times New Roman"/>
              </w:rPr>
            </w:pPr>
            <w:r w:rsidRPr="00B04230">
              <w:rPr>
                <w:rFonts w:ascii="Times New Roman" w:hAnsi="Times New Roman"/>
              </w:rPr>
              <w:t xml:space="preserve">Народы России в </w:t>
            </w:r>
            <w:r w:rsidRPr="00B04230">
              <w:rPr>
                <w:rFonts w:ascii="Times New Roman" w:hAnsi="Times New Roman"/>
                <w:lang w:val="en-US"/>
              </w:rPr>
              <w:t xml:space="preserve"> XVIII</w:t>
            </w:r>
            <w:r w:rsidRPr="00B04230">
              <w:rPr>
                <w:rFonts w:ascii="Times New Roman" w:hAnsi="Times New Roman"/>
              </w:rPr>
              <w:t>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163"/>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39</w:t>
            </w:r>
          </w:p>
        </w:tc>
        <w:tc>
          <w:tcPr>
            <w:tcW w:w="6380" w:type="dxa"/>
          </w:tcPr>
          <w:p w:rsidR="00B04230" w:rsidRPr="00B04230" w:rsidRDefault="00B04230" w:rsidP="00B04230">
            <w:pPr>
              <w:rPr>
                <w:rFonts w:ascii="Times New Roman" w:hAnsi="Times New Roman"/>
              </w:rPr>
            </w:pPr>
            <w:r w:rsidRPr="00B04230">
              <w:rPr>
                <w:rFonts w:ascii="Times New Roman" w:hAnsi="Times New Roman"/>
              </w:rPr>
              <w:t>Перемены в повседневной жизни российских сословий</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r w:rsidR="00B04230" w:rsidRPr="00B04230" w:rsidTr="00B04230">
        <w:trPr>
          <w:trHeight w:val="99"/>
        </w:trPr>
        <w:tc>
          <w:tcPr>
            <w:tcW w:w="801" w:type="dxa"/>
          </w:tcPr>
          <w:p w:rsidR="00B04230" w:rsidRPr="00B04230" w:rsidRDefault="00B04230" w:rsidP="00B04230">
            <w:pPr>
              <w:jc w:val="center"/>
              <w:rPr>
                <w:rFonts w:ascii="Times New Roman" w:hAnsi="Times New Roman"/>
              </w:rPr>
            </w:pPr>
            <w:r w:rsidRPr="00B04230">
              <w:rPr>
                <w:rFonts w:ascii="Times New Roman" w:hAnsi="Times New Roman"/>
              </w:rPr>
              <w:t>40</w:t>
            </w:r>
          </w:p>
        </w:tc>
        <w:tc>
          <w:tcPr>
            <w:tcW w:w="6380" w:type="dxa"/>
          </w:tcPr>
          <w:p w:rsidR="00B04230" w:rsidRPr="00B04230" w:rsidRDefault="00B04230" w:rsidP="0018799D">
            <w:pPr>
              <w:jc w:val="center"/>
              <w:rPr>
                <w:rFonts w:ascii="Times New Roman" w:hAnsi="Times New Roman"/>
              </w:rPr>
            </w:pPr>
            <w:r w:rsidRPr="00B04230">
              <w:rPr>
                <w:rFonts w:ascii="Times New Roman" w:hAnsi="Times New Roman"/>
              </w:rPr>
              <w:t xml:space="preserve">Повторительно – обобщающий урок по темам: « Россия при Павле </w:t>
            </w:r>
            <w:r w:rsidRPr="00B04230">
              <w:rPr>
                <w:rFonts w:ascii="Times New Roman" w:hAnsi="Times New Roman"/>
                <w:lang w:val="en-US"/>
              </w:rPr>
              <w:t>I</w:t>
            </w:r>
            <w:r w:rsidRPr="00B04230">
              <w:rPr>
                <w:rFonts w:ascii="Times New Roman" w:hAnsi="Times New Roman"/>
              </w:rPr>
              <w:t xml:space="preserve">» и «Культурное пространство Российской империи в </w:t>
            </w:r>
            <w:r w:rsidRPr="00B04230">
              <w:rPr>
                <w:rFonts w:ascii="Times New Roman" w:hAnsi="Times New Roman"/>
                <w:lang w:val="en-US"/>
              </w:rPr>
              <w:t>XVIII</w:t>
            </w:r>
            <w:r w:rsidRPr="00B04230">
              <w:rPr>
                <w:rFonts w:ascii="Times New Roman" w:hAnsi="Times New Roman"/>
              </w:rPr>
              <w:t>в»</w:t>
            </w:r>
          </w:p>
        </w:tc>
        <w:tc>
          <w:tcPr>
            <w:tcW w:w="1432" w:type="dxa"/>
          </w:tcPr>
          <w:p w:rsidR="00B04230" w:rsidRPr="00B04230" w:rsidRDefault="00B04230" w:rsidP="00B04230">
            <w:pPr>
              <w:jc w:val="center"/>
              <w:rPr>
                <w:rFonts w:ascii="Times New Roman" w:hAnsi="Times New Roman"/>
              </w:rPr>
            </w:pPr>
            <w:r w:rsidRPr="00B04230">
              <w:rPr>
                <w:rFonts w:ascii="Times New Roman" w:hAnsi="Times New Roman"/>
              </w:rPr>
              <w:t>1</w:t>
            </w:r>
          </w:p>
        </w:tc>
      </w:tr>
    </w:tbl>
    <w:p w:rsidR="00B04230" w:rsidRPr="00355CD0" w:rsidRDefault="00B04230" w:rsidP="00355CD0">
      <w:pPr>
        <w:spacing w:after="0" w:line="240" w:lineRule="auto"/>
        <w:jc w:val="center"/>
        <w:rPr>
          <w:rFonts w:ascii="Times New Roman" w:eastAsia="Times New Roman" w:hAnsi="Times New Roman"/>
          <w:b/>
          <w:lang w:eastAsia="ru-RU"/>
        </w:rPr>
      </w:pPr>
    </w:p>
    <w:p w:rsidR="0018799D" w:rsidRDefault="00D477CB" w:rsidP="00355CD0">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9 класс  </w:t>
      </w:r>
    </w:p>
    <w:p w:rsidR="00355CD0" w:rsidRDefault="00D477CB" w:rsidP="00355CD0">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r w:rsidR="00881D8A">
        <w:rPr>
          <w:rFonts w:ascii="Times New Roman" w:eastAsia="Times New Roman" w:hAnsi="Times New Roman"/>
          <w:b/>
          <w:lang w:eastAsia="ru-RU"/>
        </w:rPr>
        <w:t>4</w:t>
      </w:r>
      <w:r w:rsidR="00355CD0" w:rsidRPr="00355CD0">
        <w:rPr>
          <w:rFonts w:ascii="Times New Roman" w:eastAsia="Times New Roman" w:hAnsi="Times New Roman"/>
          <w:b/>
          <w:lang w:eastAsia="ru-RU"/>
        </w:rPr>
        <w:t xml:space="preserve"> ч</w:t>
      </w:r>
      <w:r w:rsidR="0018799D">
        <w:rPr>
          <w:rFonts w:ascii="Times New Roman" w:eastAsia="Times New Roman" w:hAnsi="Times New Roman"/>
          <w:b/>
          <w:lang w:eastAsia="ru-RU"/>
        </w:rPr>
        <w:t>аса</w:t>
      </w:r>
    </w:p>
    <w:p w:rsidR="0018799D" w:rsidRDefault="0018799D" w:rsidP="00355CD0">
      <w:pPr>
        <w:spacing w:after="0" w:line="240" w:lineRule="auto"/>
        <w:jc w:val="center"/>
        <w:rPr>
          <w:rFonts w:ascii="Times New Roman" w:eastAsia="Times New Roman" w:hAnsi="Times New Roman"/>
          <w:b/>
          <w:lang w:eastAsia="ru-RU"/>
        </w:rPr>
      </w:pPr>
    </w:p>
    <w:tbl>
      <w:tblPr>
        <w:tblStyle w:val="a4"/>
        <w:tblpPr w:leftFromText="180" w:rightFromText="180" w:vertAnchor="text" w:tblpXSpec="center" w:tblpY="1"/>
        <w:tblOverlap w:val="never"/>
        <w:tblW w:w="0" w:type="auto"/>
        <w:tblLook w:val="04A0"/>
      </w:tblPr>
      <w:tblGrid>
        <w:gridCol w:w="801"/>
        <w:gridCol w:w="6380"/>
        <w:gridCol w:w="1392"/>
      </w:tblGrid>
      <w:tr w:rsidR="0018799D" w:rsidRPr="0018799D" w:rsidTr="0018799D">
        <w:trPr>
          <w:trHeight w:val="464"/>
        </w:trPr>
        <w:tc>
          <w:tcPr>
            <w:tcW w:w="801" w:type="dxa"/>
          </w:tcPr>
          <w:p w:rsidR="0018799D" w:rsidRDefault="0018799D" w:rsidP="0018799D">
            <w:pPr>
              <w:pStyle w:val="af1"/>
              <w:ind w:firstLine="0"/>
              <w:jc w:val="center"/>
              <w:rPr>
                <w:b/>
                <w:sz w:val="22"/>
                <w:szCs w:val="22"/>
              </w:rPr>
            </w:pPr>
            <w:r>
              <w:rPr>
                <w:b/>
                <w:sz w:val="22"/>
                <w:szCs w:val="22"/>
              </w:rPr>
              <w:t>№</w:t>
            </w:r>
          </w:p>
          <w:p w:rsidR="0018799D" w:rsidRPr="0018799D" w:rsidRDefault="0018799D" w:rsidP="0018799D">
            <w:pPr>
              <w:pStyle w:val="af1"/>
              <w:ind w:firstLine="0"/>
              <w:jc w:val="center"/>
              <w:rPr>
                <w:b/>
                <w:sz w:val="22"/>
                <w:szCs w:val="22"/>
              </w:rPr>
            </w:pPr>
            <w:r w:rsidRPr="0018799D">
              <w:rPr>
                <w:b/>
                <w:sz w:val="22"/>
                <w:szCs w:val="22"/>
              </w:rPr>
              <w:t>п/п</w:t>
            </w:r>
          </w:p>
        </w:tc>
        <w:tc>
          <w:tcPr>
            <w:tcW w:w="6380" w:type="dxa"/>
          </w:tcPr>
          <w:p w:rsidR="0018799D" w:rsidRPr="0018799D" w:rsidRDefault="0018799D" w:rsidP="0018799D">
            <w:pPr>
              <w:pStyle w:val="af1"/>
              <w:jc w:val="center"/>
              <w:rPr>
                <w:b/>
                <w:sz w:val="22"/>
                <w:szCs w:val="22"/>
              </w:rPr>
            </w:pPr>
            <w:r w:rsidRPr="0018799D">
              <w:rPr>
                <w:b/>
                <w:sz w:val="22"/>
                <w:szCs w:val="22"/>
              </w:rPr>
              <w:t>Тема</w:t>
            </w:r>
          </w:p>
          <w:p w:rsidR="0018799D" w:rsidRPr="0018799D" w:rsidRDefault="0018799D" w:rsidP="0018799D">
            <w:pPr>
              <w:pStyle w:val="af1"/>
              <w:jc w:val="center"/>
              <w:rPr>
                <w:b/>
                <w:sz w:val="22"/>
                <w:szCs w:val="22"/>
              </w:rPr>
            </w:pPr>
          </w:p>
        </w:tc>
        <w:tc>
          <w:tcPr>
            <w:tcW w:w="1123" w:type="dxa"/>
          </w:tcPr>
          <w:p w:rsidR="0018799D" w:rsidRPr="0018799D" w:rsidRDefault="0018799D" w:rsidP="0018799D">
            <w:pPr>
              <w:pStyle w:val="af1"/>
              <w:ind w:firstLine="0"/>
              <w:jc w:val="center"/>
              <w:rPr>
                <w:b/>
                <w:sz w:val="22"/>
                <w:szCs w:val="22"/>
              </w:rPr>
            </w:pPr>
            <w:r w:rsidRPr="0018799D">
              <w:rPr>
                <w:b/>
                <w:sz w:val="22"/>
                <w:szCs w:val="22"/>
              </w:rPr>
              <w:t>Кол</w:t>
            </w:r>
            <w:r>
              <w:rPr>
                <w:b/>
                <w:sz w:val="22"/>
                <w:szCs w:val="22"/>
              </w:rPr>
              <w:t>ичест</w:t>
            </w:r>
            <w:r w:rsidRPr="0018799D">
              <w:rPr>
                <w:b/>
                <w:sz w:val="22"/>
                <w:szCs w:val="22"/>
              </w:rPr>
              <w:t>во часов</w:t>
            </w:r>
          </w:p>
        </w:tc>
      </w:tr>
      <w:tr w:rsidR="0018799D" w:rsidRPr="0018799D" w:rsidTr="0018799D">
        <w:trPr>
          <w:trHeight w:val="321"/>
        </w:trPr>
        <w:tc>
          <w:tcPr>
            <w:tcW w:w="801" w:type="dxa"/>
          </w:tcPr>
          <w:p w:rsidR="0018799D" w:rsidRPr="0018799D" w:rsidRDefault="0018799D" w:rsidP="00243AD3">
            <w:pPr>
              <w:jc w:val="center"/>
              <w:rPr>
                <w:rFonts w:ascii="Times New Roman" w:hAnsi="Times New Roman"/>
                <w:b/>
              </w:rPr>
            </w:pPr>
          </w:p>
        </w:tc>
        <w:tc>
          <w:tcPr>
            <w:tcW w:w="6380" w:type="dxa"/>
          </w:tcPr>
          <w:p w:rsidR="0018799D" w:rsidRPr="0018799D" w:rsidRDefault="0018799D" w:rsidP="0018799D">
            <w:pPr>
              <w:jc w:val="center"/>
              <w:rPr>
                <w:rFonts w:ascii="Times New Roman" w:hAnsi="Times New Roman"/>
                <w:b/>
              </w:rPr>
            </w:pPr>
            <w:r w:rsidRPr="0018799D">
              <w:rPr>
                <w:rFonts w:ascii="Times New Roman" w:eastAsiaTheme="minorHAnsi" w:hAnsi="Times New Roman"/>
                <w:b/>
                <w:bCs/>
              </w:rPr>
              <w:t>Тема I. Россия в первой четверти XIX в.</w:t>
            </w:r>
          </w:p>
        </w:tc>
        <w:tc>
          <w:tcPr>
            <w:tcW w:w="1123" w:type="dxa"/>
          </w:tcPr>
          <w:p w:rsidR="0018799D" w:rsidRPr="0018799D" w:rsidRDefault="0018799D" w:rsidP="00243AD3">
            <w:pPr>
              <w:jc w:val="center"/>
              <w:rPr>
                <w:rFonts w:ascii="Times New Roman" w:hAnsi="Times New Roman"/>
                <w:b/>
              </w:rPr>
            </w:pPr>
            <w:r w:rsidRPr="0018799D">
              <w:rPr>
                <w:rFonts w:ascii="Times New Roman" w:hAnsi="Times New Roman"/>
                <w:b/>
              </w:rPr>
              <w:t>9</w:t>
            </w:r>
          </w:p>
        </w:tc>
      </w:tr>
      <w:tr w:rsidR="0018799D" w:rsidRPr="0018799D" w:rsidTr="0018799D">
        <w:trPr>
          <w:trHeight w:val="381"/>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w:t>
            </w:r>
          </w:p>
        </w:tc>
        <w:tc>
          <w:tcPr>
            <w:tcW w:w="6380" w:type="dxa"/>
          </w:tcPr>
          <w:p w:rsidR="0018799D" w:rsidRPr="00C04C5E" w:rsidRDefault="0018799D" w:rsidP="00C04C5E">
            <w:pPr>
              <w:pStyle w:val="af1"/>
              <w:rPr>
                <w:sz w:val="22"/>
                <w:szCs w:val="22"/>
              </w:rPr>
            </w:pPr>
            <w:r w:rsidRPr="00C04C5E">
              <w:rPr>
                <w:sz w:val="22"/>
                <w:szCs w:val="22"/>
              </w:rPr>
              <w:t>Россия и мир на рубеже XVIII-XIX вв.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733"/>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w:t>
            </w:r>
          </w:p>
        </w:tc>
        <w:tc>
          <w:tcPr>
            <w:tcW w:w="6380" w:type="dxa"/>
          </w:tcPr>
          <w:p w:rsidR="0018799D" w:rsidRPr="00C04C5E" w:rsidRDefault="0018799D" w:rsidP="00C04C5E">
            <w:pPr>
              <w:pStyle w:val="af1"/>
              <w:rPr>
                <w:sz w:val="22"/>
                <w:szCs w:val="22"/>
              </w:rPr>
            </w:pPr>
            <w:r w:rsidRPr="00C04C5E">
              <w:rPr>
                <w:sz w:val="22"/>
                <w:szCs w:val="22"/>
              </w:rPr>
              <w:t>Александр I: начало правления. Реформы М. М. Сперанского</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298"/>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w:t>
            </w:r>
          </w:p>
        </w:tc>
        <w:tc>
          <w:tcPr>
            <w:tcW w:w="6380" w:type="dxa"/>
          </w:tcPr>
          <w:p w:rsidR="0018799D" w:rsidRPr="00C04C5E" w:rsidRDefault="0018799D" w:rsidP="00C04C5E">
            <w:pPr>
              <w:pStyle w:val="af1"/>
              <w:rPr>
                <w:sz w:val="22"/>
                <w:szCs w:val="22"/>
              </w:rPr>
            </w:pPr>
            <w:r w:rsidRPr="00C04C5E">
              <w:rPr>
                <w:sz w:val="22"/>
                <w:szCs w:val="22"/>
              </w:rPr>
              <w:t>Внешняя политика Александра I в 1801-1812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38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4</w:t>
            </w:r>
          </w:p>
        </w:tc>
        <w:tc>
          <w:tcPr>
            <w:tcW w:w="6380" w:type="dxa"/>
          </w:tcPr>
          <w:p w:rsidR="0018799D" w:rsidRPr="00C04C5E" w:rsidRDefault="0018799D" w:rsidP="00C04C5E">
            <w:pPr>
              <w:pStyle w:val="af1"/>
              <w:rPr>
                <w:sz w:val="22"/>
                <w:szCs w:val="22"/>
                <w:lang w:val="en-US"/>
              </w:rPr>
            </w:pPr>
            <w:r w:rsidRPr="00C04C5E">
              <w:rPr>
                <w:sz w:val="22"/>
                <w:szCs w:val="22"/>
              </w:rPr>
              <w:t>Отечественная война 1812 г.</w:t>
            </w:r>
          </w:p>
        </w:tc>
        <w:tc>
          <w:tcPr>
            <w:tcW w:w="1123" w:type="dxa"/>
          </w:tcPr>
          <w:p w:rsidR="0018799D" w:rsidRPr="00C04C5E" w:rsidRDefault="0018799D" w:rsidP="00C04C5E">
            <w:pPr>
              <w:pStyle w:val="af1"/>
              <w:rPr>
                <w:sz w:val="22"/>
                <w:szCs w:val="22"/>
                <w:lang w:val="en-US"/>
              </w:rPr>
            </w:pPr>
            <w:r w:rsidRPr="00C04C5E">
              <w:rPr>
                <w:sz w:val="22"/>
                <w:szCs w:val="22"/>
                <w:lang w:val="en-US"/>
              </w:rPr>
              <w:t>1</w:t>
            </w:r>
          </w:p>
        </w:tc>
      </w:tr>
      <w:tr w:rsidR="0018799D" w:rsidRPr="0018799D" w:rsidTr="0018799D">
        <w:trPr>
          <w:trHeight w:val="353"/>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5</w:t>
            </w:r>
          </w:p>
        </w:tc>
        <w:tc>
          <w:tcPr>
            <w:tcW w:w="6380" w:type="dxa"/>
          </w:tcPr>
          <w:p w:rsidR="0018799D" w:rsidRDefault="0018799D" w:rsidP="00C04C5E">
            <w:pPr>
              <w:pStyle w:val="af1"/>
              <w:rPr>
                <w:sz w:val="22"/>
                <w:szCs w:val="22"/>
              </w:rPr>
            </w:pPr>
            <w:r w:rsidRPr="00C04C5E">
              <w:rPr>
                <w:sz w:val="22"/>
                <w:szCs w:val="22"/>
              </w:rPr>
              <w:t>Заграничные походы русской армии. Внешняя политика Александра I в 1813-1825 гг.</w:t>
            </w:r>
          </w:p>
          <w:p w:rsidR="00877666" w:rsidRPr="00C04C5E" w:rsidRDefault="00877666" w:rsidP="00C04C5E">
            <w:pPr>
              <w:pStyle w:val="af1"/>
              <w:rPr>
                <w:sz w:val="22"/>
                <w:szCs w:val="22"/>
              </w:rPr>
            </w:pP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723"/>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6</w:t>
            </w:r>
          </w:p>
        </w:tc>
        <w:tc>
          <w:tcPr>
            <w:tcW w:w="6380" w:type="dxa"/>
          </w:tcPr>
          <w:p w:rsidR="0018799D" w:rsidRPr="00C04C5E" w:rsidRDefault="0018799D" w:rsidP="00C04C5E">
            <w:pPr>
              <w:pStyle w:val="af1"/>
              <w:rPr>
                <w:sz w:val="22"/>
                <w:szCs w:val="22"/>
              </w:rPr>
            </w:pPr>
            <w:r w:rsidRPr="00C04C5E">
              <w:rPr>
                <w:sz w:val="22"/>
                <w:szCs w:val="22"/>
              </w:rPr>
              <w:t>Либеральные и охранительные тенденции во внутренней политике Александра I в 1815-1825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434"/>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7</w:t>
            </w:r>
          </w:p>
        </w:tc>
        <w:tc>
          <w:tcPr>
            <w:tcW w:w="6380" w:type="dxa"/>
          </w:tcPr>
          <w:p w:rsidR="0018799D" w:rsidRPr="00C04C5E" w:rsidRDefault="0018799D" w:rsidP="00C04C5E">
            <w:pPr>
              <w:pStyle w:val="af1"/>
              <w:rPr>
                <w:sz w:val="22"/>
                <w:szCs w:val="22"/>
              </w:rPr>
            </w:pPr>
            <w:r w:rsidRPr="00C04C5E">
              <w:rPr>
                <w:sz w:val="22"/>
                <w:szCs w:val="22"/>
              </w:rPr>
              <w:t>Национальная политика Александра I</w:t>
            </w:r>
          </w:p>
        </w:tc>
        <w:tc>
          <w:tcPr>
            <w:tcW w:w="1123" w:type="dxa"/>
          </w:tcPr>
          <w:p w:rsidR="0018799D" w:rsidRPr="00C04C5E" w:rsidRDefault="0018799D" w:rsidP="00C04C5E">
            <w:pPr>
              <w:pStyle w:val="af1"/>
              <w:rPr>
                <w:sz w:val="22"/>
                <w:szCs w:val="22"/>
              </w:rPr>
            </w:pPr>
          </w:p>
        </w:tc>
      </w:tr>
      <w:tr w:rsidR="0018799D" w:rsidRPr="0018799D" w:rsidTr="0018799D">
        <w:trPr>
          <w:trHeight w:val="507"/>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8</w:t>
            </w:r>
          </w:p>
        </w:tc>
        <w:tc>
          <w:tcPr>
            <w:tcW w:w="6380" w:type="dxa"/>
          </w:tcPr>
          <w:p w:rsidR="0018799D" w:rsidRPr="00C04C5E" w:rsidRDefault="0018799D" w:rsidP="00C04C5E">
            <w:pPr>
              <w:pStyle w:val="af1"/>
              <w:rPr>
                <w:sz w:val="22"/>
                <w:szCs w:val="22"/>
              </w:rPr>
            </w:pPr>
            <w:r w:rsidRPr="00C04C5E">
              <w:rPr>
                <w:sz w:val="22"/>
                <w:szCs w:val="22"/>
              </w:rPr>
              <w:t>Социально-экономическое развитие страны в первой четверти XIX 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81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lastRenderedPageBreak/>
              <w:t>9</w:t>
            </w:r>
          </w:p>
        </w:tc>
        <w:tc>
          <w:tcPr>
            <w:tcW w:w="6380" w:type="dxa"/>
          </w:tcPr>
          <w:p w:rsidR="0018799D" w:rsidRPr="00C04C5E" w:rsidRDefault="0018799D" w:rsidP="00C04C5E">
            <w:pPr>
              <w:pStyle w:val="af1"/>
              <w:rPr>
                <w:sz w:val="22"/>
                <w:szCs w:val="22"/>
              </w:rPr>
            </w:pPr>
            <w:r w:rsidRPr="00C04C5E">
              <w:rPr>
                <w:sz w:val="22"/>
                <w:szCs w:val="22"/>
              </w:rPr>
              <w:t>Общественное движение при Александре I. Выступление декабристов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384"/>
        </w:trPr>
        <w:tc>
          <w:tcPr>
            <w:tcW w:w="801" w:type="dxa"/>
          </w:tcPr>
          <w:p w:rsidR="0018799D" w:rsidRPr="0018799D" w:rsidRDefault="0018799D" w:rsidP="00243AD3">
            <w:pPr>
              <w:jc w:val="center"/>
              <w:rPr>
                <w:rFonts w:ascii="Times New Roman" w:hAnsi="Times New Roman"/>
              </w:rPr>
            </w:pPr>
          </w:p>
        </w:tc>
        <w:tc>
          <w:tcPr>
            <w:tcW w:w="6380" w:type="dxa"/>
          </w:tcPr>
          <w:p w:rsidR="0018799D" w:rsidRPr="0018799D" w:rsidRDefault="0018799D" w:rsidP="00243AD3">
            <w:pPr>
              <w:rPr>
                <w:rFonts w:ascii="Times New Roman" w:eastAsiaTheme="minorHAnsi" w:hAnsi="Times New Roman"/>
              </w:rPr>
            </w:pPr>
            <w:r w:rsidRPr="0018799D">
              <w:rPr>
                <w:rFonts w:ascii="Times New Roman" w:eastAsiaTheme="minorHAnsi" w:hAnsi="Times New Roman"/>
                <w:b/>
                <w:bCs/>
              </w:rPr>
              <w:t>Тема II. Россия во второй четверти XIX в.</w:t>
            </w:r>
          </w:p>
        </w:tc>
        <w:tc>
          <w:tcPr>
            <w:tcW w:w="1123" w:type="dxa"/>
          </w:tcPr>
          <w:p w:rsidR="0018799D" w:rsidRPr="0018799D" w:rsidRDefault="0018799D" w:rsidP="00243AD3">
            <w:pPr>
              <w:jc w:val="center"/>
              <w:rPr>
                <w:rFonts w:ascii="Times New Roman" w:hAnsi="Times New Roman"/>
              </w:rPr>
            </w:pPr>
            <w:r w:rsidRPr="0018799D">
              <w:rPr>
                <w:rFonts w:ascii="Times New Roman" w:hAnsi="Times New Roman"/>
              </w:rPr>
              <w:t>8</w:t>
            </w:r>
          </w:p>
        </w:tc>
      </w:tr>
      <w:tr w:rsidR="0018799D" w:rsidRPr="0018799D" w:rsidTr="00877666">
        <w:trPr>
          <w:trHeight w:val="64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10</w:t>
            </w:r>
          </w:p>
        </w:tc>
        <w:tc>
          <w:tcPr>
            <w:tcW w:w="6380" w:type="dxa"/>
          </w:tcPr>
          <w:p w:rsidR="0018799D" w:rsidRPr="00C04C5E" w:rsidRDefault="0018799D" w:rsidP="00C04C5E">
            <w:pPr>
              <w:pStyle w:val="af1"/>
              <w:rPr>
                <w:sz w:val="22"/>
                <w:szCs w:val="22"/>
              </w:rPr>
            </w:pPr>
            <w:r w:rsidRPr="00C04C5E">
              <w:rPr>
                <w:sz w:val="22"/>
                <w:szCs w:val="22"/>
              </w:rPr>
              <w:t>Реформаторские и консервативные тенденции во внутренней политике Николая I</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69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11</w:t>
            </w:r>
          </w:p>
        </w:tc>
        <w:tc>
          <w:tcPr>
            <w:tcW w:w="6380" w:type="dxa"/>
          </w:tcPr>
          <w:p w:rsidR="0018799D" w:rsidRPr="00C04C5E" w:rsidRDefault="0018799D" w:rsidP="00C04C5E">
            <w:pPr>
              <w:pStyle w:val="af1"/>
              <w:rPr>
                <w:sz w:val="22"/>
                <w:szCs w:val="22"/>
              </w:rPr>
            </w:pPr>
            <w:r w:rsidRPr="00C04C5E">
              <w:rPr>
                <w:sz w:val="22"/>
                <w:szCs w:val="22"/>
              </w:rPr>
              <w:t>Социально-экономическое развитие страны во второй четверти XIX 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71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12</w:t>
            </w:r>
          </w:p>
        </w:tc>
        <w:tc>
          <w:tcPr>
            <w:tcW w:w="6380" w:type="dxa"/>
          </w:tcPr>
          <w:p w:rsidR="0018799D" w:rsidRPr="00C04C5E" w:rsidRDefault="0018799D" w:rsidP="00C04C5E">
            <w:pPr>
              <w:pStyle w:val="af1"/>
              <w:rPr>
                <w:sz w:val="22"/>
                <w:szCs w:val="22"/>
              </w:rPr>
            </w:pPr>
            <w:r w:rsidRPr="00C04C5E">
              <w:rPr>
                <w:sz w:val="22"/>
                <w:szCs w:val="22"/>
              </w:rPr>
              <w:t>Общественное движение при Николае I</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312"/>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13</w:t>
            </w:r>
          </w:p>
        </w:tc>
        <w:tc>
          <w:tcPr>
            <w:tcW w:w="6380" w:type="dxa"/>
          </w:tcPr>
          <w:p w:rsidR="0018799D" w:rsidRPr="00C04C5E" w:rsidRDefault="0018799D" w:rsidP="00C04C5E">
            <w:pPr>
              <w:pStyle w:val="af1"/>
              <w:rPr>
                <w:sz w:val="22"/>
                <w:szCs w:val="22"/>
              </w:rPr>
            </w:pPr>
            <w:r w:rsidRPr="00C04C5E">
              <w:rPr>
                <w:sz w:val="22"/>
                <w:szCs w:val="22"/>
              </w:rPr>
              <w:t>Национальная и религиозная политика Николая I. Этнокультурный облик страны</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435"/>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14</w:t>
            </w:r>
          </w:p>
        </w:tc>
        <w:tc>
          <w:tcPr>
            <w:tcW w:w="6380" w:type="dxa"/>
          </w:tcPr>
          <w:p w:rsidR="0018799D" w:rsidRPr="00C04C5E" w:rsidRDefault="0018799D" w:rsidP="00C04C5E">
            <w:pPr>
              <w:pStyle w:val="af1"/>
              <w:rPr>
                <w:sz w:val="22"/>
                <w:szCs w:val="22"/>
              </w:rPr>
            </w:pPr>
            <w:r w:rsidRPr="00C04C5E">
              <w:rPr>
                <w:sz w:val="22"/>
                <w:szCs w:val="22"/>
              </w:rPr>
              <w:t>Внешняя политика Николая I. Кавказская война 1817-1864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288"/>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15</w:t>
            </w:r>
          </w:p>
        </w:tc>
        <w:tc>
          <w:tcPr>
            <w:tcW w:w="6380" w:type="dxa"/>
          </w:tcPr>
          <w:p w:rsidR="0018799D" w:rsidRPr="00C04C5E" w:rsidRDefault="0018799D" w:rsidP="00C04C5E">
            <w:pPr>
              <w:pStyle w:val="af1"/>
              <w:rPr>
                <w:sz w:val="22"/>
                <w:szCs w:val="22"/>
              </w:rPr>
            </w:pPr>
            <w:r w:rsidRPr="00C04C5E">
              <w:rPr>
                <w:sz w:val="22"/>
                <w:szCs w:val="22"/>
              </w:rPr>
              <w:t>Крымская война 1853-1856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25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16</w:t>
            </w:r>
          </w:p>
        </w:tc>
        <w:tc>
          <w:tcPr>
            <w:tcW w:w="6380" w:type="dxa"/>
          </w:tcPr>
          <w:p w:rsidR="0018799D" w:rsidRPr="00C04C5E" w:rsidRDefault="0018799D" w:rsidP="00C04C5E">
            <w:pPr>
              <w:pStyle w:val="af1"/>
              <w:rPr>
                <w:sz w:val="22"/>
                <w:szCs w:val="22"/>
              </w:rPr>
            </w:pPr>
            <w:r w:rsidRPr="00C04C5E">
              <w:rPr>
                <w:sz w:val="22"/>
                <w:szCs w:val="22"/>
              </w:rPr>
              <w:t>Культурное пространство империи в первой половине XIX 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53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17</w:t>
            </w:r>
          </w:p>
        </w:tc>
        <w:tc>
          <w:tcPr>
            <w:tcW w:w="6380" w:type="dxa"/>
          </w:tcPr>
          <w:p w:rsidR="0018799D" w:rsidRPr="00C04C5E" w:rsidRDefault="0018799D" w:rsidP="00C04C5E">
            <w:pPr>
              <w:pStyle w:val="af1"/>
              <w:rPr>
                <w:sz w:val="22"/>
                <w:szCs w:val="22"/>
              </w:rPr>
            </w:pPr>
            <w:r w:rsidRPr="00C04C5E">
              <w:rPr>
                <w:sz w:val="22"/>
                <w:szCs w:val="22"/>
              </w:rPr>
              <w:t>Повторительно-обобщающий урок по темам I и II</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456"/>
        </w:trPr>
        <w:tc>
          <w:tcPr>
            <w:tcW w:w="801" w:type="dxa"/>
          </w:tcPr>
          <w:p w:rsidR="0018799D" w:rsidRPr="0018799D" w:rsidRDefault="0018799D" w:rsidP="00243AD3">
            <w:pPr>
              <w:jc w:val="center"/>
              <w:rPr>
                <w:rFonts w:ascii="Times New Roman" w:hAnsi="Times New Roman"/>
              </w:rPr>
            </w:pPr>
          </w:p>
        </w:tc>
        <w:tc>
          <w:tcPr>
            <w:tcW w:w="6380" w:type="dxa"/>
          </w:tcPr>
          <w:p w:rsidR="0018799D" w:rsidRPr="0018799D" w:rsidRDefault="0018799D" w:rsidP="00243AD3">
            <w:pPr>
              <w:rPr>
                <w:rFonts w:ascii="Times New Roman" w:eastAsiaTheme="minorHAnsi" w:hAnsi="Times New Roman"/>
              </w:rPr>
            </w:pPr>
            <w:r w:rsidRPr="0018799D">
              <w:rPr>
                <w:rFonts w:ascii="Times New Roman" w:eastAsiaTheme="minorHAnsi" w:hAnsi="Times New Roman"/>
                <w:b/>
                <w:bCs/>
              </w:rPr>
              <w:t>Тема III. Россия в эпоху Великих реформ</w:t>
            </w:r>
          </w:p>
        </w:tc>
        <w:tc>
          <w:tcPr>
            <w:tcW w:w="1123" w:type="dxa"/>
          </w:tcPr>
          <w:p w:rsidR="0018799D" w:rsidRPr="0018799D" w:rsidRDefault="0018799D" w:rsidP="00243AD3">
            <w:pPr>
              <w:jc w:val="center"/>
              <w:rPr>
                <w:rFonts w:ascii="Times New Roman" w:hAnsi="Times New Roman"/>
              </w:rPr>
            </w:pPr>
            <w:r w:rsidRPr="0018799D">
              <w:rPr>
                <w:rFonts w:ascii="Times New Roman" w:hAnsi="Times New Roman"/>
              </w:rPr>
              <w:t>7</w:t>
            </w:r>
          </w:p>
        </w:tc>
      </w:tr>
      <w:tr w:rsidR="0018799D" w:rsidRPr="0018799D" w:rsidTr="0018799D">
        <w:trPr>
          <w:trHeight w:val="421"/>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18</w:t>
            </w:r>
          </w:p>
        </w:tc>
        <w:tc>
          <w:tcPr>
            <w:tcW w:w="6380" w:type="dxa"/>
          </w:tcPr>
          <w:p w:rsidR="0018799D" w:rsidRPr="00C04C5E" w:rsidRDefault="0018799D" w:rsidP="00C04C5E">
            <w:pPr>
              <w:pStyle w:val="af1"/>
              <w:ind w:firstLine="0"/>
              <w:rPr>
                <w:sz w:val="22"/>
                <w:szCs w:val="22"/>
              </w:rPr>
            </w:pPr>
            <w:r w:rsidRPr="00C04C5E">
              <w:rPr>
                <w:sz w:val="22"/>
                <w:szCs w:val="22"/>
              </w:rPr>
              <w:t>Европейская индустриализация и предпосылки реформ в России</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38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19</w:t>
            </w:r>
          </w:p>
        </w:tc>
        <w:tc>
          <w:tcPr>
            <w:tcW w:w="6380" w:type="dxa"/>
          </w:tcPr>
          <w:p w:rsidR="0018799D" w:rsidRPr="00C04C5E" w:rsidRDefault="0018799D" w:rsidP="00C04C5E">
            <w:pPr>
              <w:pStyle w:val="af1"/>
              <w:ind w:firstLine="0"/>
              <w:rPr>
                <w:sz w:val="22"/>
                <w:szCs w:val="22"/>
              </w:rPr>
            </w:pPr>
            <w:r w:rsidRPr="00C04C5E">
              <w:rPr>
                <w:sz w:val="22"/>
                <w:szCs w:val="22"/>
              </w:rPr>
              <w:t>Александр II: начало правления. Крестьянская реформа 1861 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540"/>
        </w:trPr>
        <w:tc>
          <w:tcPr>
            <w:tcW w:w="801" w:type="dxa"/>
          </w:tcPr>
          <w:p w:rsidR="0018799D" w:rsidRPr="00C04C5E" w:rsidRDefault="00C04C5E" w:rsidP="00C04C5E">
            <w:pPr>
              <w:pStyle w:val="af1"/>
              <w:ind w:firstLine="0"/>
              <w:jc w:val="center"/>
              <w:rPr>
                <w:sz w:val="22"/>
                <w:szCs w:val="22"/>
              </w:rPr>
            </w:pPr>
            <w:r>
              <w:rPr>
                <w:sz w:val="22"/>
                <w:szCs w:val="22"/>
              </w:rPr>
              <w:t>2</w:t>
            </w:r>
            <w:r w:rsidR="0018799D" w:rsidRPr="00C04C5E">
              <w:rPr>
                <w:sz w:val="22"/>
                <w:szCs w:val="22"/>
              </w:rPr>
              <w:t>0</w:t>
            </w:r>
          </w:p>
        </w:tc>
        <w:tc>
          <w:tcPr>
            <w:tcW w:w="6380" w:type="dxa"/>
          </w:tcPr>
          <w:p w:rsidR="0018799D" w:rsidRPr="00C04C5E" w:rsidRDefault="0018799D" w:rsidP="00C04C5E">
            <w:pPr>
              <w:pStyle w:val="af1"/>
              <w:ind w:firstLine="0"/>
              <w:rPr>
                <w:sz w:val="22"/>
                <w:szCs w:val="22"/>
              </w:rPr>
            </w:pPr>
            <w:r w:rsidRPr="00C04C5E">
              <w:rPr>
                <w:sz w:val="22"/>
                <w:szCs w:val="22"/>
              </w:rPr>
              <w:t>Реформы 1860-1870-х гг.:социальная и правовая модернизация</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674"/>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21</w:t>
            </w:r>
          </w:p>
        </w:tc>
        <w:tc>
          <w:tcPr>
            <w:tcW w:w="6380" w:type="dxa"/>
          </w:tcPr>
          <w:p w:rsidR="0018799D" w:rsidRPr="00C04C5E" w:rsidRDefault="0018799D" w:rsidP="00C04C5E">
            <w:pPr>
              <w:pStyle w:val="af1"/>
              <w:ind w:firstLine="0"/>
              <w:rPr>
                <w:sz w:val="22"/>
                <w:szCs w:val="22"/>
              </w:rPr>
            </w:pPr>
            <w:r w:rsidRPr="00C04C5E">
              <w:rPr>
                <w:sz w:val="22"/>
                <w:szCs w:val="22"/>
              </w:rPr>
              <w:t>Социально-экономическое развитие страны в пореформенный период</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379"/>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22</w:t>
            </w:r>
          </w:p>
        </w:tc>
        <w:tc>
          <w:tcPr>
            <w:tcW w:w="6380" w:type="dxa"/>
          </w:tcPr>
          <w:p w:rsidR="0018799D" w:rsidRPr="00877666" w:rsidRDefault="0018799D" w:rsidP="00877666">
            <w:pPr>
              <w:rPr>
                <w:rFonts w:ascii="Times New Roman" w:hAnsi="Times New Roman"/>
              </w:rPr>
            </w:pPr>
            <w:r w:rsidRPr="00877666">
              <w:rPr>
                <w:rFonts w:ascii="Times New Roman" w:hAnsi="Times New Roman"/>
              </w:rPr>
              <w:t>Общественное движение при Александре II и политика правительства</w:t>
            </w:r>
          </w:p>
        </w:tc>
        <w:tc>
          <w:tcPr>
            <w:tcW w:w="1123" w:type="dxa"/>
          </w:tcPr>
          <w:p w:rsidR="0018799D" w:rsidRPr="00877666" w:rsidRDefault="0018799D" w:rsidP="00877666">
            <w:pPr>
              <w:jc w:val="center"/>
              <w:rPr>
                <w:rFonts w:ascii="Times New Roman" w:hAnsi="Times New Roman"/>
                <w:lang w:val="en-US"/>
              </w:rPr>
            </w:pPr>
            <w:r w:rsidRPr="00877666">
              <w:rPr>
                <w:rFonts w:ascii="Times New Roman" w:hAnsi="Times New Roman"/>
                <w:lang w:val="en-US"/>
              </w:rPr>
              <w:t>1</w:t>
            </w:r>
          </w:p>
        </w:tc>
      </w:tr>
      <w:tr w:rsidR="0018799D" w:rsidRPr="0018799D" w:rsidTr="0018799D">
        <w:trPr>
          <w:trHeight w:val="32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23</w:t>
            </w:r>
          </w:p>
        </w:tc>
        <w:tc>
          <w:tcPr>
            <w:tcW w:w="6380" w:type="dxa"/>
          </w:tcPr>
          <w:p w:rsidR="0018799D" w:rsidRPr="00877666" w:rsidRDefault="0018799D" w:rsidP="00877666">
            <w:pPr>
              <w:rPr>
                <w:rFonts w:ascii="Times New Roman" w:hAnsi="Times New Roman"/>
              </w:rPr>
            </w:pPr>
            <w:r w:rsidRPr="00877666">
              <w:rPr>
                <w:rFonts w:ascii="Times New Roman" w:hAnsi="Times New Roman"/>
              </w:rPr>
              <w:t>Национальная и религиозная политика Александра II. Национальный вопрос в России и Европе</w:t>
            </w:r>
          </w:p>
        </w:tc>
        <w:tc>
          <w:tcPr>
            <w:tcW w:w="1123" w:type="dxa"/>
          </w:tcPr>
          <w:p w:rsidR="0018799D" w:rsidRPr="00877666" w:rsidRDefault="0018799D" w:rsidP="00877666">
            <w:pPr>
              <w:jc w:val="center"/>
              <w:rPr>
                <w:rFonts w:ascii="Times New Roman" w:hAnsi="Times New Roman"/>
                <w:lang w:val="en-US"/>
              </w:rPr>
            </w:pPr>
            <w:r w:rsidRPr="00877666">
              <w:rPr>
                <w:rFonts w:ascii="Times New Roman" w:hAnsi="Times New Roman"/>
                <w:lang w:val="en-US"/>
              </w:rPr>
              <w:t>1</w:t>
            </w:r>
          </w:p>
        </w:tc>
      </w:tr>
      <w:tr w:rsidR="0018799D" w:rsidRPr="0018799D" w:rsidTr="0018799D">
        <w:trPr>
          <w:trHeight w:val="76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24</w:t>
            </w:r>
          </w:p>
        </w:tc>
        <w:tc>
          <w:tcPr>
            <w:tcW w:w="6380" w:type="dxa"/>
          </w:tcPr>
          <w:p w:rsidR="0018799D" w:rsidRPr="00C04C5E" w:rsidRDefault="0018799D" w:rsidP="00C04C5E">
            <w:pPr>
              <w:pStyle w:val="af1"/>
              <w:rPr>
                <w:sz w:val="22"/>
                <w:szCs w:val="22"/>
              </w:rPr>
            </w:pPr>
            <w:r w:rsidRPr="00C04C5E">
              <w:rPr>
                <w:sz w:val="22"/>
                <w:szCs w:val="22"/>
              </w:rPr>
              <w:t>Внешняя политика Александра II. Русско-турецкая война 1877-1878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480"/>
        </w:trPr>
        <w:tc>
          <w:tcPr>
            <w:tcW w:w="801" w:type="dxa"/>
          </w:tcPr>
          <w:p w:rsidR="0018799D" w:rsidRPr="0018799D" w:rsidRDefault="0018799D" w:rsidP="00243AD3">
            <w:pPr>
              <w:jc w:val="center"/>
              <w:rPr>
                <w:rFonts w:ascii="Times New Roman" w:hAnsi="Times New Roman"/>
              </w:rPr>
            </w:pPr>
          </w:p>
        </w:tc>
        <w:tc>
          <w:tcPr>
            <w:tcW w:w="6380" w:type="dxa"/>
          </w:tcPr>
          <w:p w:rsidR="0018799D" w:rsidRPr="0018799D" w:rsidRDefault="0018799D" w:rsidP="0018799D">
            <w:pPr>
              <w:rPr>
                <w:rFonts w:ascii="Times New Roman" w:eastAsiaTheme="minorHAnsi" w:hAnsi="Times New Roman"/>
              </w:rPr>
            </w:pPr>
            <w:r w:rsidRPr="0018799D">
              <w:rPr>
                <w:rFonts w:ascii="Times New Roman" w:eastAsiaTheme="minorHAnsi" w:hAnsi="Times New Roman"/>
                <w:b/>
                <w:bCs/>
              </w:rPr>
              <w:t>Тема IV. Россия в 1880-1890-е гг.</w:t>
            </w:r>
          </w:p>
        </w:tc>
        <w:tc>
          <w:tcPr>
            <w:tcW w:w="1123" w:type="dxa"/>
          </w:tcPr>
          <w:p w:rsidR="0018799D" w:rsidRPr="0018799D" w:rsidRDefault="0018799D" w:rsidP="00243AD3">
            <w:pPr>
              <w:jc w:val="center"/>
              <w:rPr>
                <w:rFonts w:ascii="Times New Roman" w:hAnsi="Times New Roman"/>
              </w:rPr>
            </w:pPr>
            <w:r w:rsidRPr="0018799D">
              <w:rPr>
                <w:rFonts w:ascii="Times New Roman" w:hAnsi="Times New Roman"/>
              </w:rPr>
              <w:t>7</w:t>
            </w:r>
          </w:p>
        </w:tc>
      </w:tr>
      <w:tr w:rsidR="0018799D" w:rsidRPr="0018799D" w:rsidTr="0018799D">
        <w:trPr>
          <w:trHeight w:val="19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25</w:t>
            </w:r>
          </w:p>
        </w:tc>
        <w:tc>
          <w:tcPr>
            <w:tcW w:w="6380" w:type="dxa"/>
          </w:tcPr>
          <w:p w:rsidR="0018799D" w:rsidRPr="00C04C5E" w:rsidRDefault="0018799D" w:rsidP="00C04C5E">
            <w:pPr>
              <w:pStyle w:val="af1"/>
              <w:rPr>
                <w:sz w:val="22"/>
                <w:szCs w:val="22"/>
              </w:rPr>
            </w:pPr>
            <w:r w:rsidRPr="00C04C5E">
              <w:rPr>
                <w:sz w:val="22"/>
                <w:szCs w:val="22"/>
              </w:rPr>
              <w:t>Александр III: особенности внутренней политики</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591"/>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26</w:t>
            </w:r>
          </w:p>
        </w:tc>
        <w:tc>
          <w:tcPr>
            <w:tcW w:w="6380" w:type="dxa"/>
          </w:tcPr>
          <w:p w:rsidR="0018799D" w:rsidRPr="00C04C5E" w:rsidRDefault="0018799D" w:rsidP="00C04C5E">
            <w:pPr>
              <w:pStyle w:val="af1"/>
              <w:rPr>
                <w:sz w:val="22"/>
                <w:szCs w:val="22"/>
              </w:rPr>
            </w:pPr>
            <w:r w:rsidRPr="00C04C5E">
              <w:rPr>
                <w:sz w:val="22"/>
                <w:szCs w:val="22"/>
              </w:rPr>
              <w:t>Перемены в экономике и социальном строе</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552"/>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27</w:t>
            </w:r>
          </w:p>
        </w:tc>
        <w:tc>
          <w:tcPr>
            <w:tcW w:w="6380" w:type="dxa"/>
          </w:tcPr>
          <w:p w:rsidR="0018799D" w:rsidRPr="00C04C5E" w:rsidRDefault="0018799D" w:rsidP="00C04C5E">
            <w:pPr>
              <w:pStyle w:val="af1"/>
              <w:rPr>
                <w:sz w:val="22"/>
                <w:szCs w:val="22"/>
              </w:rPr>
            </w:pPr>
            <w:r w:rsidRPr="00C04C5E">
              <w:rPr>
                <w:sz w:val="22"/>
                <w:szCs w:val="22"/>
              </w:rPr>
              <w:t>Общественное движение при Александре III</w:t>
            </w:r>
          </w:p>
        </w:tc>
        <w:tc>
          <w:tcPr>
            <w:tcW w:w="1123" w:type="dxa"/>
          </w:tcPr>
          <w:p w:rsidR="0018799D" w:rsidRPr="00C04C5E" w:rsidRDefault="0018799D" w:rsidP="00C04C5E">
            <w:pPr>
              <w:pStyle w:val="af1"/>
              <w:rPr>
                <w:sz w:val="22"/>
                <w:szCs w:val="22"/>
              </w:rPr>
            </w:pPr>
            <w:r w:rsidRPr="00C04C5E">
              <w:rPr>
                <w:sz w:val="22"/>
                <w:szCs w:val="22"/>
                <w:lang w:val="en-US"/>
              </w:rPr>
              <w:t>1</w:t>
            </w:r>
          </w:p>
        </w:tc>
      </w:tr>
      <w:tr w:rsidR="0018799D" w:rsidRPr="0018799D" w:rsidTr="0018799D">
        <w:trPr>
          <w:trHeight w:val="12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28</w:t>
            </w:r>
          </w:p>
        </w:tc>
        <w:tc>
          <w:tcPr>
            <w:tcW w:w="6380" w:type="dxa"/>
          </w:tcPr>
          <w:p w:rsidR="0018799D" w:rsidRPr="00C04C5E" w:rsidRDefault="0018799D" w:rsidP="00C04C5E">
            <w:pPr>
              <w:pStyle w:val="af1"/>
              <w:rPr>
                <w:sz w:val="22"/>
                <w:szCs w:val="22"/>
              </w:rPr>
            </w:pPr>
            <w:r w:rsidRPr="00C04C5E">
              <w:rPr>
                <w:sz w:val="22"/>
                <w:szCs w:val="22"/>
              </w:rPr>
              <w:t>Национальная и религиозная политика Александра III</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135"/>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29</w:t>
            </w:r>
          </w:p>
        </w:tc>
        <w:tc>
          <w:tcPr>
            <w:tcW w:w="6380" w:type="dxa"/>
          </w:tcPr>
          <w:p w:rsidR="0018799D" w:rsidRPr="00C04C5E" w:rsidRDefault="0018799D" w:rsidP="00C04C5E">
            <w:pPr>
              <w:pStyle w:val="af1"/>
              <w:rPr>
                <w:sz w:val="22"/>
                <w:szCs w:val="22"/>
              </w:rPr>
            </w:pPr>
            <w:r w:rsidRPr="00C04C5E">
              <w:rPr>
                <w:sz w:val="22"/>
                <w:szCs w:val="22"/>
              </w:rPr>
              <w:t>Внешняя политика Александра III</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877666">
        <w:trPr>
          <w:trHeight w:val="732"/>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lastRenderedPageBreak/>
              <w:t>30</w:t>
            </w:r>
          </w:p>
        </w:tc>
        <w:tc>
          <w:tcPr>
            <w:tcW w:w="6380" w:type="dxa"/>
          </w:tcPr>
          <w:p w:rsidR="0018799D" w:rsidRPr="00C04C5E" w:rsidRDefault="0018799D" w:rsidP="00C04C5E">
            <w:pPr>
              <w:pStyle w:val="af1"/>
              <w:rPr>
                <w:sz w:val="22"/>
                <w:szCs w:val="22"/>
              </w:rPr>
            </w:pPr>
            <w:r w:rsidRPr="00C04C5E">
              <w:rPr>
                <w:sz w:val="22"/>
                <w:szCs w:val="22"/>
              </w:rPr>
              <w:t>Культурное пространство империи во второй половине XIX в.</w:t>
            </w:r>
          </w:p>
        </w:tc>
        <w:tc>
          <w:tcPr>
            <w:tcW w:w="1123" w:type="dxa"/>
          </w:tcPr>
          <w:p w:rsidR="0018799D" w:rsidRPr="00C04C5E" w:rsidRDefault="0018799D" w:rsidP="00C04C5E">
            <w:pPr>
              <w:pStyle w:val="af1"/>
              <w:rPr>
                <w:sz w:val="22"/>
                <w:szCs w:val="22"/>
                <w:lang w:val="en-US"/>
              </w:rPr>
            </w:pPr>
            <w:r w:rsidRPr="00C04C5E">
              <w:rPr>
                <w:sz w:val="22"/>
                <w:szCs w:val="22"/>
                <w:lang w:val="en-US"/>
              </w:rPr>
              <w:t>1</w:t>
            </w:r>
          </w:p>
        </w:tc>
      </w:tr>
      <w:tr w:rsidR="0018799D" w:rsidRPr="0018799D" w:rsidTr="00877666">
        <w:trPr>
          <w:trHeight w:val="70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31</w:t>
            </w:r>
          </w:p>
        </w:tc>
        <w:tc>
          <w:tcPr>
            <w:tcW w:w="6380" w:type="dxa"/>
          </w:tcPr>
          <w:p w:rsidR="0018799D" w:rsidRPr="00C04C5E" w:rsidRDefault="0018799D" w:rsidP="00C04C5E">
            <w:pPr>
              <w:pStyle w:val="af1"/>
              <w:rPr>
                <w:sz w:val="22"/>
                <w:szCs w:val="22"/>
              </w:rPr>
            </w:pPr>
            <w:r w:rsidRPr="00C04C5E">
              <w:rPr>
                <w:sz w:val="22"/>
                <w:szCs w:val="22"/>
              </w:rPr>
              <w:t>Повседневная жизнь разных слоёв населения в XIX 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270"/>
        </w:trPr>
        <w:tc>
          <w:tcPr>
            <w:tcW w:w="801" w:type="dxa"/>
          </w:tcPr>
          <w:p w:rsidR="0018799D" w:rsidRPr="0018799D" w:rsidRDefault="0018799D" w:rsidP="00243AD3">
            <w:pPr>
              <w:jc w:val="center"/>
              <w:rPr>
                <w:rFonts w:ascii="Times New Roman" w:hAnsi="Times New Roman"/>
              </w:rPr>
            </w:pPr>
          </w:p>
        </w:tc>
        <w:tc>
          <w:tcPr>
            <w:tcW w:w="6380" w:type="dxa"/>
          </w:tcPr>
          <w:p w:rsidR="0018799D" w:rsidRPr="00C04C5E" w:rsidRDefault="0018799D" w:rsidP="00C04C5E">
            <w:pPr>
              <w:pStyle w:val="af1"/>
              <w:rPr>
                <w:b/>
                <w:sz w:val="22"/>
                <w:szCs w:val="22"/>
              </w:rPr>
            </w:pPr>
            <w:r w:rsidRPr="00C04C5E">
              <w:rPr>
                <w:b/>
                <w:sz w:val="22"/>
                <w:szCs w:val="22"/>
              </w:rPr>
              <w:t>Тема V. Россия в начале XX в.</w:t>
            </w:r>
          </w:p>
        </w:tc>
        <w:tc>
          <w:tcPr>
            <w:tcW w:w="1123" w:type="dxa"/>
          </w:tcPr>
          <w:p w:rsidR="0018799D" w:rsidRPr="00C04C5E" w:rsidRDefault="0018799D" w:rsidP="00C04C5E">
            <w:pPr>
              <w:pStyle w:val="af1"/>
              <w:rPr>
                <w:sz w:val="22"/>
                <w:szCs w:val="22"/>
              </w:rPr>
            </w:pPr>
            <w:r w:rsidRPr="00C04C5E">
              <w:rPr>
                <w:sz w:val="22"/>
                <w:szCs w:val="22"/>
              </w:rPr>
              <w:t>9</w:t>
            </w:r>
          </w:p>
        </w:tc>
      </w:tr>
      <w:tr w:rsidR="0018799D" w:rsidRPr="0018799D" w:rsidTr="0018799D">
        <w:trPr>
          <w:trHeight w:val="109"/>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32</w:t>
            </w:r>
          </w:p>
        </w:tc>
        <w:tc>
          <w:tcPr>
            <w:tcW w:w="6380" w:type="dxa"/>
          </w:tcPr>
          <w:p w:rsidR="0018799D" w:rsidRDefault="0018799D" w:rsidP="00C04C5E">
            <w:pPr>
              <w:pStyle w:val="af1"/>
              <w:rPr>
                <w:sz w:val="22"/>
                <w:szCs w:val="22"/>
              </w:rPr>
            </w:pPr>
            <w:r w:rsidRPr="00C04C5E">
              <w:rPr>
                <w:sz w:val="22"/>
                <w:szCs w:val="22"/>
              </w:rPr>
              <w:t>Россия и мир на рубеже XIX-XX вв.: динамика и противоречия развития</w:t>
            </w:r>
          </w:p>
          <w:p w:rsidR="00877666" w:rsidRPr="00C04C5E" w:rsidRDefault="00877666" w:rsidP="00C04C5E">
            <w:pPr>
              <w:pStyle w:val="af1"/>
              <w:rPr>
                <w:sz w:val="22"/>
                <w:szCs w:val="22"/>
              </w:rPr>
            </w:pP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962221">
        <w:trPr>
          <w:trHeight w:val="66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33</w:t>
            </w:r>
          </w:p>
        </w:tc>
        <w:tc>
          <w:tcPr>
            <w:tcW w:w="6380" w:type="dxa"/>
          </w:tcPr>
          <w:p w:rsidR="0018799D" w:rsidRPr="00C04C5E" w:rsidRDefault="0018799D" w:rsidP="00C04C5E">
            <w:pPr>
              <w:pStyle w:val="af1"/>
              <w:rPr>
                <w:sz w:val="22"/>
                <w:szCs w:val="22"/>
              </w:rPr>
            </w:pPr>
            <w:r w:rsidRPr="00C04C5E">
              <w:rPr>
                <w:sz w:val="22"/>
                <w:szCs w:val="22"/>
              </w:rPr>
              <w:t>Социально-экономическое развитие страны на рубеже XIX-XX вв.</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962221">
        <w:trPr>
          <w:trHeight w:val="697"/>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34</w:t>
            </w:r>
          </w:p>
        </w:tc>
        <w:tc>
          <w:tcPr>
            <w:tcW w:w="6380" w:type="dxa"/>
          </w:tcPr>
          <w:p w:rsidR="0018799D" w:rsidRPr="00C04C5E" w:rsidRDefault="0018799D" w:rsidP="00C04C5E">
            <w:pPr>
              <w:pStyle w:val="af1"/>
              <w:rPr>
                <w:sz w:val="22"/>
                <w:szCs w:val="22"/>
              </w:rPr>
            </w:pPr>
            <w:r w:rsidRPr="00C04C5E">
              <w:rPr>
                <w:sz w:val="22"/>
                <w:szCs w:val="22"/>
              </w:rPr>
              <w:t>Николай II: начало правления. Политическое развитие страны в 1894-1904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962221">
        <w:trPr>
          <w:trHeight w:val="707"/>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35</w:t>
            </w:r>
          </w:p>
        </w:tc>
        <w:tc>
          <w:tcPr>
            <w:tcW w:w="6380" w:type="dxa"/>
          </w:tcPr>
          <w:p w:rsidR="0018799D" w:rsidRPr="00C04C5E" w:rsidRDefault="0018799D" w:rsidP="00C04C5E">
            <w:pPr>
              <w:pStyle w:val="af1"/>
              <w:rPr>
                <w:sz w:val="22"/>
                <w:szCs w:val="22"/>
              </w:rPr>
            </w:pPr>
            <w:r w:rsidRPr="00C04C5E">
              <w:rPr>
                <w:sz w:val="22"/>
                <w:szCs w:val="22"/>
              </w:rPr>
              <w:t>Внешняя политика Николая II. Русско-японская война 1904-1905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962221">
        <w:trPr>
          <w:trHeight w:val="690"/>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36</w:t>
            </w:r>
          </w:p>
        </w:tc>
        <w:tc>
          <w:tcPr>
            <w:tcW w:w="6380" w:type="dxa"/>
          </w:tcPr>
          <w:p w:rsidR="0018799D" w:rsidRPr="00C04C5E" w:rsidRDefault="0018799D" w:rsidP="00C04C5E">
            <w:pPr>
              <w:pStyle w:val="af1"/>
              <w:rPr>
                <w:sz w:val="22"/>
                <w:szCs w:val="22"/>
              </w:rPr>
            </w:pPr>
            <w:r w:rsidRPr="00C04C5E">
              <w:rPr>
                <w:sz w:val="22"/>
                <w:szCs w:val="22"/>
              </w:rPr>
              <w:t>Первая российская революция и политические реформы 1905-1907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149"/>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37</w:t>
            </w:r>
          </w:p>
        </w:tc>
        <w:tc>
          <w:tcPr>
            <w:tcW w:w="6380" w:type="dxa"/>
          </w:tcPr>
          <w:p w:rsidR="0018799D" w:rsidRPr="00C04C5E" w:rsidRDefault="0018799D" w:rsidP="00C04C5E">
            <w:pPr>
              <w:pStyle w:val="af1"/>
              <w:rPr>
                <w:sz w:val="22"/>
                <w:szCs w:val="22"/>
              </w:rPr>
            </w:pPr>
            <w:r w:rsidRPr="00C04C5E">
              <w:rPr>
                <w:sz w:val="22"/>
                <w:szCs w:val="22"/>
              </w:rPr>
              <w:t>Социально-экономические реформы П. А. Столыпина</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126"/>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38</w:t>
            </w:r>
          </w:p>
        </w:tc>
        <w:tc>
          <w:tcPr>
            <w:tcW w:w="6380" w:type="dxa"/>
          </w:tcPr>
          <w:p w:rsidR="0018799D" w:rsidRPr="00C04C5E" w:rsidRDefault="0018799D" w:rsidP="00C04C5E">
            <w:pPr>
              <w:pStyle w:val="af1"/>
              <w:rPr>
                <w:sz w:val="22"/>
                <w:szCs w:val="22"/>
              </w:rPr>
            </w:pPr>
            <w:r w:rsidRPr="00C04C5E">
              <w:rPr>
                <w:sz w:val="22"/>
                <w:szCs w:val="22"/>
              </w:rPr>
              <w:t>Политическое развитие страны в 1907-1914 гг.</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163"/>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39</w:t>
            </w:r>
          </w:p>
        </w:tc>
        <w:tc>
          <w:tcPr>
            <w:tcW w:w="6380" w:type="dxa"/>
          </w:tcPr>
          <w:p w:rsidR="0018799D" w:rsidRPr="00C04C5E" w:rsidRDefault="0018799D" w:rsidP="00C04C5E">
            <w:pPr>
              <w:pStyle w:val="af1"/>
              <w:rPr>
                <w:sz w:val="22"/>
                <w:szCs w:val="22"/>
              </w:rPr>
            </w:pPr>
            <w:r w:rsidRPr="00C04C5E">
              <w:rPr>
                <w:sz w:val="22"/>
                <w:szCs w:val="22"/>
              </w:rPr>
              <w:t>Серебряный век русской культуры</w:t>
            </w:r>
          </w:p>
        </w:tc>
        <w:tc>
          <w:tcPr>
            <w:tcW w:w="1123" w:type="dxa"/>
          </w:tcPr>
          <w:p w:rsidR="0018799D" w:rsidRPr="00C04C5E" w:rsidRDefault="0018799D" w:rsidP="00C04C5E">
            <w:pPr>
              <w:pStyle w:val="af1"/>
              <w:rPr>
                <w:sz w:val="22"/>
                <w:szCs w:val="22"/>
              </w:rPr>
            </w:pPr>
            <w:r w:rsidRPr="00C04C5E">
              <w:rPr>
                <w:sz w:val="22"/>
                <w:szCs w:val="22"/>
              </w:rPr>
              <w:t>1</w:t>
            </w:r>
          </w:p>
        </w:tc>
      </w:tr>
      <w:tr w:rsidR="0018799D" w:rsidRPr="0018799D" w:rsidTr="0018799D">
        <w:trPr>
          <w:trHeight w:val="99"/>
        </w:trPr>
        <w:tc>
          <w:tcPr>
            <w:tcW w:w="801" w:type="dxa"/>
          </w:tcPr>
          <w:p w:rsidR="0018799D" w:rsidRPr="0018799D" w:rsidRDefault="0018799D" w:rsidP="00243AD3">
            <w:pPr>
              <w:jc w:val="center"/>
              <w:rPr>
                <w:rFonts w:ascii="Times New Roman" w:hAnsi="Times New Roman"/>
              </w:rPr>
            </w:pPr>
            <w:r w:rsidRPr="0018799D">
              <w:rPr>
                <w:rFonts w:ascii="Times New Roman" w:hAnsi="Times New Roman"/>
              </w:rPr>
              <w:t>40</w:t>
            </w:r>
          </w:p>
        </w:tc>
        <w:tc>
          <w:tcPr>
            <w:tcW w:w="6380" w:type="dxa"/>
          </w:tcPr>
          <w:p w:rsidR="0018799D" w:rsidRPr="00C04C5E" w:rsidRDefault="0018799D" w:rsidP="00C04C5E">
            <w:pPr>
              <w:pStyle w:val="af1"/>
              <w:rPr>
                <w:sz w:val="22"/>
                <w:szCs w:val="22"/>
              </w:rPr>
            </w:pPr>
            <w:r w:rsidRPr="00C04C5E">
              <w:rPr>
                <w:sz w:val="22"/>
                <w:szCs w:val="22"/>
              </w:rPr>
              <w:t>Повторительно-обобщающий урок по темам III-V</w:t>
            </w:r>
          </w:p>
        </w:tc>
        <w:tc>
          <w:tcPr>
            <w:tcW w:w="1123" w:type="dxa"/>
          </w:tcPr>
          <w:p w:rsidR="0018799D" w:rsidRPr="00C04C5E" w:rsidRDefault="0018799D" w:rsidP="00C04C5E">
            <w:pPr>
              <w:pStyle w:val="af1"/>
              <w:rPr>
                <w:sz w:val="22"/>
                <w:szCs w:val="22"/>
              </w:rPr>
            </w:pPr>
            <w:r w:rsidRPr="00C04C5E">
              <w:rPr>
                <w:sz w:val="22"/>
                <w:szCs w:val="22"/>
              </w:rPr>
              <w:t>1</w:t>
            </w:r>
          </w:p>
        </w:tc>
      </w:tr>
    </w:tbl>
    <w:p w:rsidR="00355CD0" w:rsidRPr="00355CD0" w:rsidRDefault="00355CD0" w:rsidP="00355CD0">
      <w:pPr>
        <w:spacing w:after="0" w:line="240" w:lineRule="auto"/>
        <w:rPr>
          <w:rFonts w:ascii="Times New Roman" w:eastAsia="Times New Roman" w:hAnsi="Times New Roman"/>
          <w:lang w:eastAsia="ru-RU"/>
        </w:rPr>
      </w:pPr>
    </w:p>
    <w:p w:rsidR="00CE20B1" w:rsidRDefault="00355CD0" w:rsidP="00CE20B1">
      <w:pPr>
        <w:spacing w:after="0" w:line="240" w:lineRule="auto"/>
        <w:rPr>
          <w:rFonts w:ascii="Times New Roman" w:hAnsi="Times New Roman"/>
          <w:b/>
          <w:sz w:val="28"/>
          <w:szCs w:val="28"/>
          <w:lang w:eastAsia="ru-RU"/>
        </w:rPr>
      </w:pPr>
      <w:r w:rsidRPr="007E02D4">
        <w:rPr>
          <w:rFonts w:ascii="Times New Roman" w:hAnsi="Times New Roman"/>
          <w:b/>
          <w:sz w:val="28"/>
          <w:szCs w:val="28"/>
          <w:lang w:eastAsia="ru-RU"/>
        </w:rPr>
        <w:t>2.2.2.6.</w:t>
      </w:r>
      <w:r w:rsidR="00C04C5E">
        <w:rPr>
          <w:rFonts w:ascii="Times New Roman" w:hAnsi="Times New Roman"/>
          <w:b/>
          <w:sz w:val="28"/>
          <w:szCs w:val="28"/>
          <w:lang w:eastAsia="ru-RU"/>
        </w:rPr>
        <w:t xml:space="preserve"> </w:t>
      </w:r>
      <w:r w:rsidRPr="007E02D4">
        <w:rPr>
          <w:rFonts w:ascii="Times New Roman" w:hAnsi="Times New Roman"/>
          <w:b/>
          <w:sz w:val="28"/>
          <w:szCs w:val="28"/>
          <w:lang w:eastAsia="ru-RU"/>
        </w:rPr>
        <w:t>Обществознание</w:t>
      </w:r>
    </w:p>
    <w:p w:rsidR="000B1E4B" w:rsidRDefault="000B1E4B" w:rsidP="00CE20B1">
      <w:pPr>
        <w:spacing w:after="0" w:line="240" w:lineRule="auto"/>
        <w:rPr>
          <w:rFonts w:ascii="Times New Roman" w:hAnsi="Times New Roman"/>
          <w:b/>
          <w:sz w:val="28"/>
          <w:szCs w:val="28"/>
          <w:lang w:eastAsia="ru-RU"/>
        </w:rPr>
      </w:pPr>
    </w:p>
    <w:p w:rsidR="00355CD0" w:rsidRPr="00CE20B1" w:rsidRDefault="00355CD0" w:rsidP="00CF41F5">
      <w:pPr>
        <w:spacing w:after="0" w:line="240" w:lineRule="auto"/>
        <w:jc w:val="both"/>
        <w:rPr>
          <w:rFonts w:ascii="Times New Roman" w:hAnsi="Times New Roman"/>
          <w:b/>
          <w:sz w:val="28"/>
          <w:szCs w:val="28"/>
          <w:lang w:eastAsia="ru-RU"/>
        </w:rPr>
      </w:pPr>
      <w:r w:rsidRPr="00355CD0">
        <w:rPr>
          <w:rFonts w:ascii="Times New Roman" w:hAnsi="Times New Roman"/>
          <w:lang w:eastAsia="ru-RU"/>
        </w:rPr>
        <w:t>Программа предмета «Обществознание» для 5</w:t>
      </w:r>
      <w:r w:rsidR="000B1E4B">
        <w:rPr>
          <w:rFonts w:ascii="Times New Roman" w:hAnsi="Times New Roman"/>
          <w:lang w:eastAsia="ru-RU"/>
        </w:rPr>
        <w:t xml:space="preserve"> </w:t>
      </w:r>
      <w:r w:rsidRPr="00355CD0">
        <w:rPr>
          <w:rFonts w:ascii="Times New Roman" w:hAnsi="Times New Roman"/>
          <w:lang w:eastAsia="ru-RU"/>
        </w:rPr>
        <w:t>-</w:t>
      </w:r>
      <w:r w:rsidR="000B1E4B">
        <w:rPr>
          <w:rFonts w:ascii="Times New Roman" w:hAnsi="Times New Roman"/>
          <w:lang w:eastAsia="ru-RU"/>
        </w:rPr>
        <w:t xml:space="preserve"> </w:t>
      </w:r>
      <w:r w:rsidRPr="00355CD0">
        <w:rPr>
          <w:rFonts w:ascii="Times New Roman" w:hAnsi="Times New Roman"/>
          <w:lang w:eastAsia="ru-RU"/>
        </w:rPr>
        <w:t>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FE43E8">
        <w:rPr>
          <w:rFonts w:ascii="Times New Roman" w:hAnsi="Times New Roman"/>
          <w:lang w:eastAsia="ru-RU"/>
        </w:rPr>
        <w:t xml:space="preserve">новного общего образования </w:t>
      </w:r>
      <w:r w:rsidR="00105548" w:rsidRPr="00105548">
        <w:rPr>
          <w:rFonts w:ascii="Times New Roman" w:hAnsi="Times New Roman"/>
          <w:lang w:eastAsia="ru-RU"/>
        </w:rPr>
        <w:t xml:space="preserve">МОБУСОШ </w:t>
      </w:r>
      <w:r w:rsidR="0096676F">
        <w:rPr>
          <w:rFonts w:ascii="Times New Roman" w:hAnsi="Times New Roman"/>
          <w:lang w:eastAsia="ru-RU"/>
        </w:rPr>
        <w:t>ст. Леонидовка</w:t>
      </w:r>
      <w:r w:rsidRPr="00355CD0">
        <w:rPr>
          <w:rFonts w:ascii="Times New Roman" w:hAnsi="Times New Roman"/>
          <w:lang w:eastAsia="ru-RU"/>
        </w:rPr>
        <w:t xml:space="preserve">, примерной программы по </w:t>
      </w:r>
      <w:r w:rsidR="0096676F">
        <w:rPr>
          <w:rFonts w:ascii="Times New Roman" w:hAnsi="Times New Roman"/>
          <w:lang w:eastAsia="ru-RU"/>
        </w:rPr>
        <w:t>предмету</w:t>
      </w:r>
      <w:r w:rsidRPr="00355CD0">
        <w:rPr>
          <w:rFonts w:ascii="Times New Roman" w:hAnsi="Times New Roman"/>
          <w:lang w:eastAsia="ru-RU"/>
        </w:rPr>
        <w:t xml:space="preserve"> «Обществознани</w:t>
      </w:r>
      <w:r w:rsidR="0096676F">
        <w:rPr>
          <w:rFonts w:ascii="Times New Roman" w:hAnsi="Times New Roman"/>
          <w:lang w:eastAsia="ru-RU"/>
        </w:rPr>
        <w:t>е</w:t>
      </w:r>
      <w:r w:rsidRPr="00355CD0">
        <w:rPr>
          <w:rFonts w:ascii="Times New Roman" w:hAnsi="Times New Roman"/>
          <w:lang w:eastAsia="ru-RU"/>
        </w:rPr>
        <w:t xml:space="preserve">». </w:t>
      </w:r>
    </w:p>
    <w:p w:rsidR="00355CD0" w:rsidRPr="00355CD0" w:rsidRDefault="00FE43E8" w:rsidP="00CF41F5">
      <w:pPr>
        <w:spacing w:after="0" w:line="240" w:lineRule="auto"/>
        <w:jc w:val="both"/>
        <w:rPr>
          <w:rFonts w:ascii="Times New Roman" w:hAnsi="Times New Roman"/>
          <w:lang w:eastAsia="ru-RU"/>
        </w:rPr>
      </w:pPr>
      <w:r>
        <w:rPr>
          <w:rFonts w:ascii="Times New Roman" w:hAnsi="Times New Roman"/>
          <w:lang w:eastAsia="ru-RU"/>
        </w:rPr>
        <w:t xml:space="preserve">Согласно учебному плану  </w:t>
      </w:r>
      <w:r w:rsidR="00105548" w:rsidRPr="00105548">
        <w:rPr>
          <w:rFonts w:ascii="Times New Roman" w:hAnsi="Times New Roman"/>
          <w:lang w:eastAsia="ru-RU"/>
        </w:rPr>
        <w:t xml:space="preserve">МОБУСОШ </w:t>
      </w:r>
      <w:r w:rsidR="0096676F">
        <w:rPr>
          <w:rFonts w:ascii="Times New Roman" w:hAnsi="Times New Roman"/>
          <w:lang w:eastAsia="ru-RU"/>
        </w:rPr>
        <w:t>ст. Леонидовка</w:t>
      </w:r>
      <w:r w:rsidR="00105548" w:rsidRPr="00105548">
        <w:rPr>
          <w:rFonts w:ascii="Times New Roman" w:hAnsi="Times New Roman"/>
          <w:lang w:eastAsia="ru-RU"/>
        </w:rPr>
        <w:t xml:space="preserve"> </w:t>
      </w:r>
      <w:r w:rsidR="00355CD0" w:rsidRPr="00355CD0">
        <w:rPr>
          <w:rFonts w:ascii="Times New Roman" w:hAnsi="Times New Roman"/>
          <w:lang w:eastAsia="ru-RU"/>
        </w:rPr>
        <w:t xml:space="preserve">«Обществознание» в основной школе изучается </w:t>
      </w:r>
      <w:r w:rsidR="000B1E4B">
        <w:rPr>
          <w:rFonts w:ascii="Times New Roman" w:hAnsi="Times New Roman"/>
          <w:lang w:eastAsia="ru-RU"/>
        </w:rPr>
        <w:t>в</w:t>
      </w:r>
      <w:r w:rsidR="00355CD0" w:rsidRPr="00355CD0">
        <w:rPr>
          <w:rFonts w:ascii="Times New Roman" w:hAnsi="Times New Roman"/>
          <w:lang w:eastAsia="ru-RU"/>
        </w:rPr>
        <w:t xml:space="preserve"> 5 </w:t>
      </w:r>
      <w:r w:rsidR="000B1E4B">
        <w:rPr>
          <w:rFonts w:ascii="Times New Roman" w:hAnsi="Times New Roman"/>
          <w:lang w:eastAsia="ru-RU"/>
        </w:rPr>
        <w:t>-</w:t>
      </w:r>
      <w:r w:rsidR="00355CD0" w:rsidRPr="00355CD0">
        <w:rPr>
          <w:rFonts w:ascii="Times New Roman" w:hAnsi="Times New Roman"/>
          <w:lang w:eastAsia="ru-RU"/>
        </w:rPr>
        <w:t xml:space="preserve"> 9 класс</w:t>
      </w:r>
      <w:r w:rsidR="000B1E4B">
        <w:rPr>
          <w:rFonts w:ascii="Times New Roman" w:hAnsi="Times New Roman"/>
          <w:lang w:eastAsia="ru-RU"/>
        </w:rPr>
        <w:t xml:space="preserve">ах в объеме 170 часов: по 34 часа в 5 – 9 классах из расчета 1 ч в неделю при 34 учебных неделях в год.  </w:t>
      </w:r>
    </w:p>
    <w:p w:rsidR="00355CD0" w:rsidRDefault="00355CD0" w:rsidP="00355CD0">
      <w:pPr>
        <w:spacing w:after="0" w:line="240" w:lineRule="auto"/>
        <w:jc w:val="center"/>
        <w:rPr>
          <w:rFonts w:ascii="Times New Roman" w:hAnsi="Times New Roman"/>
          <w:b/>
          <w:lang w:eastAsia="ru-RU"/>
        </w:rPr>
      </w:pPr>
    </w:p>
    <w:p w:rsidR="00355CD0" w:rsidRPr="00355CD0" w:rsidRDefault="00355CD0" w:rsidP="000B1E4B">
      <w:pPr>
        <w:spacing w:after="0" w:line="240" w:lineRule="auto"/>
        <w:jc w:val="center"/>
        <w:rPr>
          <w:rFonts w:ascii="Times New Roman" w:hAnsi="Times New Roman"/>
          <w:b/>
          <w:lang w:eastAsia="ru-RU"/>
        </w:rPr>
      </w:pPr>
      <w:r w:rsidRPr="00355CD0">
        <w:rPr>
          <w:rFonts w:ascii="Times New Roman" w:hAnsi="Times New Roman"/>
          <w:b/>
          <w:lang w:eastAsia="ru-RU"/>
        </w:rPr>
        <w:t>1.Планируемые образовательные результаты освоения</w:t>
      </w:r>
      <w:r w:rsidR="000B1E4B">
        <w:rPr>
          <w:rFonts w:ascii="Times New Roman" w:hAnsi="Times New Roman"/>
          <w:b/>
          <w:lang w:eastAsia="ru-RU"/>
        </w:rPr>
        <w:t xml:space="preserve"> </w:t>
      </w:r>
      <w:r w:rsidRPr="00355CD0">
        <w:rPr>
          <w:rFonts w:ascii="Times New Roman" w:hAnsi="Times New Roman"/>
          <w:b/>
          <w:lang w:eastAsia="ru-RU"/>
        </w:rPr>
        <w:t>учебного предмета «Обществознание»</w:t>
      </w:r>
    </w:p>
    <w:p w:rsidR="00355CD0" w:rsidRPr="00355CD0" w:rsidRDefault="00355CD0" w:rsidP="00355CD0">
      <w:pPr>
        <w:spacing w:after="0" w:line="240" w:lineRule="auto"/>
        <w:rPr>
          <w:rFonts w:ascii="Times New Roman" w:hAnsi="Times New Roman"/>
          <w:lang w:eastAsia="ru-RU"/>
        </w:rPr>
      </w:pPr>
    </w:p>
    <w:p w:rsidR="00355CD0" w:rsidRPr="00355CD0" w:rsidRDefault="00355CD0" w:rsidP="00355CD0">
      <w:pPr>
        <w:spacing w:after="0" w:line="240" w:lineRule="auto"/>
        <w:rPr>
          <w:rFonts w:ascii="Times New Roman" w:hAnsi="Times New Roman"/>
          <w:lang w:eastAsia="ru-RU"/>
        </w:rPr>
      </w:pPr>
      <w:r w:rsidRPr="00355CD0">
        <w:rPr>
          <w:rFonts w:ascii="Times New Roman" w:hAnsi="Times New Roman"/>
          <w:lang w:eastAsia="ru-RU"/>
        </w:rPr>
        <w:t xml:space="preserve">По итогам изучения курса выпускник: </w:t>
      </w:r>
    </w:p>
    <w:p w:rsidR="00AB28AE" w:rsidRPr="00AB28AE" w:rsidRDefault="00AB28AE" w:rsidP="00AB28AE">
      <w:pPr>
        <w:spacing w:after="0" w:line="240" w:lineRule="auto"/>
        <w:jc w:val="both"/>
        <w:rPr>
          <w:rFonts w:ascii="Times New Roman" w:hAnsi="Times New Roman"/>
          <w:b/>
          <w:shd w:val="clear" w:color="auto" w:fill="FFFFFF"/>
        </w:rPr>
      </w:pPr>
      <w:r w:rsidRPr="00AB28AE">
        <w:rPr>
          <w:rFonts w:ascii="Times New Roman" w:hAnsi="Times New Roman"/>
          <w:b/>
          <w:bCs/>
          <w:shd w:val="clear" w:color="auto" w:fill="FFFFFF"/>
        </w:rPr>
        <w:t>Человек. Деятельность человека</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использовать знания о биологическом и социальном в человеке для характеристики его природы;</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характеризовать основные возрастные периоды жизни человека, особенности подросткового возраста;</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характеризовать и иллюстрировать конкретными примерами группы потребностей человека;</w:t>
      </w:r>
    </w:p>
    <w:p w:rsidR="00AB28AE" w:rsidRPr="00AB28AE" w:rsidRDefault="00AB28AE" w:rsidP="00432B52">
      <w:pPr>
        <w:tabs>
          <w:tab w:val="left" w:pos="993"/>
        </w:tabs>
        <w:spacing w:after="0" w:line="240" w:lineRule="auto"/>
        <w:jc w:val="both"/>
        <w:rPr>
          <w:rFonts w:ascii="Times New Roman" w:hAnsi="Times New Roman"/>
        </w:rPr>
      </w:pPr>
      <w:r w:rsidRPr="00AB28AE">
        <w:rPr>
          <w:rFonts w:ascii="Times New Roman" w:hAnsi="Times New Roman"/>
        </w:rPr>
        <w:t>приводить примеры основных видов деятельности человека;</w:t>
      </w:r>
    </w:p>
    <w:p w:rsidR="00AB28AE" w:rsidRPr="00AB28AE" w:rsidRDefault="00AB28AE" w:rsidP="00432B52">
      <w:pPr>
        <w:shd w:val="clear" w:color="auto" w:fill="FFFFFF"/>
        <w:tabs>
          <w:tab w:val="left" w:pos="993"/>
          <w:tab w:val="left" w:pos="1023"/>
        </w:tabs>
        <w:spacing w:after="0" w:line="240" w:lineRule="auto"/>
        <w:jc w:val="both"/>
        <w:rPr>
          <w:rFonts w:ascii="Times New Roman" w:hAnsi="Times New Roman"/>
        </w:rPr>
      </w:pPr>
      <w:r w:rsidRPr="00AB28AE">
        <w:rPr>
          <w:rFonts w:ascii="Times New Roman" w:hAnsi="Times New Roman"/>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B28AE" w:rsidRPr="00AB28AE" w:rsidRDefault="00AB28AE" w:rsidP="00AB28AE">
      <w:pPr>
        <w:tabs>
          <w:tab w:val="left" w:pos="1023"/>
        </w:tabs>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shd w:val="clear" w:color="auto" w:fill="FFFFFF"/>
        <w:tabs>
          <w:tab w:val="left" w:pos="993"/>
        </w:tabs>
        <w:spacing w:after="0" w:line="240" w:lineRule="auto"/>
        <w:jc w:val="both"/>
        <w:rPr>
          <w:rFonts w:ascii="Times New Roman" w:hAnsi="Times New Roman"/>
          <w:i/>
        </w:rPr>
      </w:pPr>
      <w:r w:rsidRPr="00AB28AE">
        <w:rPr>
          <w:rFonts w:ascii="Times New Roman" w:hAnsi="Times New Roman"/>
          <w:i/>
        </w:rPr>
        <w:t>выполнять несложные практические задания, основанные на ситуациях, связанных с деятельностью человека;</w:t>
      </w:r>
    </w:p>
    <w:p w:rsidR="00AB28AE" w:rsidRPr="00AB28AE" w:rsidRDefault="00AB28AE" w:rsidP="00432B52">
      <w:pPr>
        <w:shd w:val="clear" w:color="auto" w:fill="FFFFFF"/>
        <w:tabs>
          <w:tab w:val="left" w:pos="993"/>
        </w:tabs>
        <w:spacing w:after="0" w:line="240" w:lineRule="auto"/>
        <w:jc w:val="both"/>
        <w:rPr>
          <w:rFonts w:ascii="Times New Roman" w:hAnsi="Times New Roman"/>
          <w:i/>
        </w:rPr>
      </w:pPr>
      <w:r w:rsidRPr="00AB28AE">
        <w:rPr>
          <w:rFonts w:ascii="Times New Roman" w:hAnsi="Times New Roman"/>
          <w:i/>
        </w:rPr>
        <w:t>оценивать роль деятельности в жизни человека и общества;</w:t>
      </w:r>
    </w:p>
    <w:p w:rsidR="00AB28AE" w:rsidRPr="00AB28AE" w:rsidRDefault="00AB28AE" w:rsidP="00432B52">
      <w:pPr>
        <w:tabs>
          <w:tab w:val="left" w:pos="993"/>
          <w:tab w:val="left" w:pos="1023"/>
        </w:tabs>
        <w:spacing w:after="0" w:line="240" w:lineRule="auto"/>
        <w:jc w:val="both"/>
        <w:rPr>
          <w:rFonts w:ascii="Times New Roman" w:hAnsi="Times New Roman"/>
          <w:i/>
        </w:rPr>
      </w:pPr>
      <w:r w:rsidRPr="00AB28AE">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B28AE" w:rsidRPr="00AB28AE" w:rsidRDefault="00AB28AE" w:rsidP="00432B52">
      <w:pPr>
        <w:shd w:val="clear" w:color="auto" w:fill="FFFFFF"/>
        <w:tabs>
          <w:tab w:val="left" w:pos="993"/>
          <w:tab w:val="left" w:pos="1023"/>
        </w:tabs>
        <w:spacing w:after="0" w:line="240" w:lineRule="auto"/>
        <w:jc w:val="both"/>
        <w:rPr>
          <w:rFonts w:ascii="Times New Roman" w:hAnsi="Times New Roman"/>
          <w:i/>
        </w:rPr>
      </w:pPr>
      <w:r w:rsidRPr="00AB28AE">
        <w:rPr>
          <w:rFonts w:ascii="Times New Roman" w:hAnsi="Times New Roman"/>
          <w:i/>
        </w:rPr>
        <w:t>использовать элементы причинно-следственного анализа при характеристике межличностных конфликтов;</w:t>
      </w:r>
    </w:p>
    <w:p w:rsidR="00AB28AE" w:rsidRPr="00AB28AE" w:rsidRDefault="00AB28AE" w:rsidP="00432B52">
      <w:pPr>
        <w:shd w:val="clear" w:color="auto" w:fill="FFFFFF"/>
        <w:tabs>
          <w:tab w:val="left" w:pos="993"/>
          <w:tab w:val="left" w:pos="1023"/>
        </w:tabs>
        <w:spacing w:after="0" w:line="240" w:lineRule="auto"/>
        <w:jc w:val="both"/>
        <w:rPr>
          <w:rFonts w:ascii="Times New Roman" w:hAnsi="Times New Roman"/>
          <w:i/>
        </w:rPr>
      </w:pPr>
      <w:r w:rsidRPr="00AB28AE">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AB28AE" w:rsidRPr="00AB28AE" w:rsidRDefault="00AB28AE" w:rsidP="00AB28AE">
      <w:pPr>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Общество</w:t>
      </w:r>
    </w:p>
    <w:p w:rsidR="00AB28AE" w:rsidRPr="00AB28AE" w:rsidRDefault="00AB28AE" w:rsidP="00AB28AE">
      <w:pPr>
        <w:shd w:val="clear" w:color="auto" w:fill="FFFFFF"/>
        <w:tabs>
          <w:tab w:val="left" w:pos="1023"/>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b/>
          <w:bCs/>
        </w:rPr>
      </w:pPr>
      <w:r w:rsidRPr="00AB28AE">
        <w:rPr>
          <w:rFonts w:ascii="Times New Roman" w:hAnsi="Times New Roman"/>
          <w:bCs/>
        </w:rPr>
        <w:t>демонстрировать на примерах взаимосвязь природы и общества, раскрывать роль природы в жизни человека;</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rPr>
      </w:pPr>
      <w:r w:rsidRPr="00AB28AE">
        <w:rPr>
          <w:rFonts w:ascii="Times New Roman" w:hAnsi="Times New Roman"/>
        </w:rPr>
        <w:t>распознавать на основе приведенных данных основные типы обществ;</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rPr>
      </w:pPr>
      <w:r w:rsidRPr="00AB28AE">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rPr>
      </w:pPr>
      <w:r w:rsidRPr="00AB28AE">
        <w:rPr>
          <w:rFonts w:ascii="Times New Roman" w:hAnsi="Times New Roman"/>
        </w:rPr>
        <w:t>различать экономические, социальные, политические, культурные явления и процессы общественной жизни;</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rPr>
      </w:pPr>
      <w:r w:rsidRPr="00AB28AE">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bCs/>
        </w:rPr>
      </w:pPr>
      <w:r w:rsidRPr="00AB28AE">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bCs/>
        </w:rPr>
      </w:pPr>
      <w:r w:rsidRPr="00AB28AE">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bCs/>
        </w:rPr>
      </w:pPr>
      <w:r w:rsidRPr="00AB28AE">
        <w:rPr>
          <w:rFonts w:ascii="Times New Roman" w:hAnsi="Times New Roman"/>
          <w:bCs/>
        </w:rPr>
        <w:t xml:space="preserve">раскрывать влияние современных средств массовой коммуникации на общество и личность; </w:t>
      </w:r>
    </w:p>
    <w:p w:rsidR="00AB28AE" w:rsidRPr="00AB28AE" w:rsidRDefault="00AB28AE" w:rsidP="00432B52">
      <w:pPr>
        <w:shd w:val="clear" w:color="auto" w:fill="FFFFFF"/>
        <w:tabs>
          <w:tab w:val="left" w:pos="20"/>
          <w:tab w:val="left" w:pos="993"/>
        </w:tabs>
        <w:spacing w:after="0" w:line="240" w:lineRule="auto"/>
        <w:jc w:val="both"/>
        <w:rPr>
          <w:rFonts w:ascii="Times New Roman" w:hAnsi="Times New Roman"/>
          <w:bCs/>
        </w:rPr>
      </w:pPr>
      <w:r w:rsidRPr="00AB28AE">
        <w:rPr>
          <w:rFonts w:ascii="Times New Roman" w:hAnsi="Times New Roman"/>
          <w:bCs/>
        </w:rPr>
        <w:t>конкретизировать примерами опасность международного терроризма.</w:t>
      </w:r>
    </w:p>
    <w:p w:rsidR="00AB28AE" w:rsidRPr="00AB28AE" w:rsidRDefault="00AB28AE" w:rsidP="00AB28AE">
      <w:pPr>
        <w:shd w:val="clear" w:color="auto" w:fill="FFFFFF"/>
        <w:tabs>
          <w:tab w:val="left" w:pos="0"/>
        </w:tabs>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shd w:val="clear" w:color="auto" w:fill="FFFFFF"/>
        <w:tabs>
          <w:tab w:val="left" w:pos="1023"/>
        </w:tabs>
        <w:spacing w:after="0" w:line="240" w:lineRule="auto"/>
        <w:jc w:val="both"/>
        <w:rPr>
          <w:rFonts w:ascii="Times New Roman" w:hAnsi="Times New Roman"/>
          <w:i/>
        </w:rPr>
      </w:pPr>
      <w:r w:rsidRPr="00AB28AE">
        <w:rPr>
          <w:rFonts w:ascii="Times New Roman" w:hAnsi="Times New Roman"/>
          <w:i/>
        </w:rPr>
        <w:t>наблюдать и характеризовать явления и события, происходящие в различных сферах общественной жизни;</w:t>
      </w:r>
    </w:p>
    <w:p w:rsidR="00AB28AE" w:rsidRPr="00AB28AE" w:rsidRDefault="00AB28AE" w:rsidP="00432B52">
      <w:pPr>
        <w:shd w:val="clear" w:color="auto" w:fill="FFFFFF"/>
        <w:tabs>
          <w:tab w:val="left" w:pos="1023"/>
        </w:tabs>
        <w:spacing w:after="0" w:line="240" w:lineRule="auto"/>
        <w:jc w:val="both"/>
        <w:rPr>
          <w:rFonts w:ascii="Times New Roman" w:hAnsi="Times New Roman"/>
          <w:i/>
        </w:rPr>
      </w:pPr>
      <w:r w:rsidRPr="00AB28AE">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AB28AE" w:rsidRPr="00AB28AE" w:rsidRDefault="00AB28AE" w:rsidP="00432B52">
      <w:pPr>
        <w:shd w:val="clear" w:color="auto" w:fill="FFFFFF"/>
        <w:tabs>
          <w:tab w:val="left" w:pos="1023"/>
        </w:tabs>
        <w:spacing w:after="0" w:line="240" w:lineRule="auto"/>
        <w:jc w:val="both"/>
        <w:rPr>
          <w:rFonts w:ascii="Times New Roman" w:hAnsi="Times New Roman"/>
          <w:i/>
        </w:rPr>
      </w:pPr>
      <w:r w:rsidRPr="00AB28AE">
        <w:rPr>
          <w:rFonts w:ascii="Times New Roman" w:hAnsi="Times New Roman"/>
          <w:i/>
        </w:rPr>
        <w:t>осознанно содействовать защите природы.</w:t>
      </w:r>
    </w:p>
    <w:p w:rsidR="00AB28AE" w:rsidRPr="00AB28AE" w:rsidRDefault="00AB28AE" w:rsidP="00AB28AE">
      <w:pPr>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Социальные нормы</w:t>
      </w:r>
    </w:p>
    <w:p w:rsidR="00AB28AE" w:rsidRPr="00AB28AE" w:rsidRDefault="00AB28AE" w:rsidP="00AB28AE">
      <w:pPr>
        <w:shd w:val="clear" w:color="auto" w:fill="FFFFFF"/>
        <w:tabs>
          <w:tab w:val="left" w:pos="1023"/>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раскрывать роль социальных норм как регуляторов общественной жизни и поведения человека;</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b/>
        </w:rPr>
      </w:pPr>
      <w:r w:rsidRPr="00AB28AE">
        <w:rPr>
          <w:rFonts w:ascii="Times New Roman" w:hAnsi="Times New Roman"/>
        </w:rPr>
        <w:t>различать отдельные виды социальных норм;</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b/>
        </w:rPr>
      </w:pPr>
      <w:r w:rsidRPr="00AB28AE">
        <w:rPr>
          <w:rFonts w:ascii="Times New Roman" w:hAnsi="Times New Roman"/>
        </w:rPr>
        <w:t>характеризовать основные нормы морали;</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характеризовать специфику норм права;</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сравнивать нормы морали и права, выявлять их общие черты и особенности;</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раскрывать сущность процесса социализации личности;</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объяснять причины отклоняющегося поведения;</w:t>
      </w:r>
    </w:p>
    <w:p w:rsidR="00AB28AE" w:rsidRPr="00AB28AE" w:rsidRDefault="00AB28AE" w:rsidP="00432B52">
      <w:pPr>
        <w:shd w:val="clear" w:color="auto" w:fill="FFFFFF"/>
        <w:tabs>
          <w:tab w:val="left" w:pos="1023"/>
        </w:tabs>
        <w:spacing w:after="0" w:line="240" w:lineRule="auto"/>
        <w:contextualSpacing/>
        <w:jc w:val="both"/>
        <w:rPr>
          <w:rFonts w:ascii="Times New Roman" w:hAnsi="Times New Roman"/>
        </w:rPr>
      </w:pPr>
      <w:r w:rsidRPr="00AB28AE">
        <w:rPr>
          <w:rFonts w:ascii="Times New Roman" w:hAnsi="Times New Roman"/>
        </w:rPr>
        <w:t>описывать негативные последствия наиболее опасных форм отклоняющегося поведения.</w:t>
      </w:r>
    </w:p>
    <w:p w:rsidR="00AB28AE" w:rsidRPr="00AB28AE" w:rsidRDefault="00AB28AE" w:rsidP="00AB28AE">
      <w:pPr>
        <w:shd w:val="clear" w:color="auto" w:fill="FFFFFF"/>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shd w:val="clear" w:color="auto" w:fill="FFFFFF"/>
        <w:tabs>
          <w:tab w:val="left" w:pos="993"/>
        </w:tabs>
        <w:spacing w:after="0" w:line="240" w:lineRule="auto"/>
        <w:jc w:val="both"/>
        <w:rPr>
          <w:rFonts w:ascii="Times New Roman" w:hAnsi="Times New Roman"/>
          <w:i/>
        </w:rPr>
      </w:pPr>
      <w:r w:rsidRPr="00AB28AE">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AB28AE" w:rsidRPr="00AB28AE" w:rsidRDefault="00AB28AE" w:rsidP="00432B52">
      <w:pPr>
        <w:shd w:val="clear" w:color="auto" w:fill="FFFFFF"/>
        <w:tabs>
          <w:tab w:val="left" w:pos="993"/>
        </w:tabs>
        <w:spacing w:after="0" w:line="240" w:lineRule="auto"/>
        <w:jc w:val="both"/>
        <w:rPr>
          <w:rFonts w:ascii="Times New Roman" w:hAnsi="Times New Roman"/>
          <w:i/>
        </w:rPr>
      </w:pPr>
      <w:r w:rsidRPr="00AB28AE">
        <w:rPr>
          <w:rFonts w:ascii="Times New Roman" w:hAnsi="Times New Roman"/>
          <w:i/>
        </w:rPr>
        <w:t>оценивать социальную значимость здорового образа жизни.</w:t>
      </w:r>
    </w:p>
    <w:p w:rsidR="00AB28AE" w:rsidRPr="00AB28AE" w:rsidRDefault="00AB28AE" w:rsidP="00AB28AE">
      <w:pPr>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Сфера духовной культуры</w:t>
      </w:r>
    </w:p>
    <w:p w:rsidR="00AB28AE" w:rsidRPr="00AB28AE" w:rsidRDefault="00AB28AE" w:rsidP="00AB28AE">
      <w:pPr>
        <w:shd w:val="clear" w:color="auto" w:fill="FFFFFF"/>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научится:</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lastRenderedPageBreak/>
        <w:t>характеризовать развитие отдельных областей и форм культуры, выражать свое мнение о явлениях культуры;</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описывать явления духовной культуры;</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объяснять причины возрастания роли науки в современном мире;</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оценивать роль образования в современном обществе;</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различать уровни общего образования в России;</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объяснять необходимость непрерывного образования в современных условиях;</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раскрывать роль религии в современном обществе;</w:t>
      </w:r>
    </w:p>
    <w:p w:rsidR="00AB28AE" w:rsidRPr="00AB28AE" w:rsidRDefault="00AB28AE" w:rsidP="00432B52">
      <w:pPr>
        <w:shd w:val="clear" w:color="auto" w:fill="FFFFFF"/>
        <w:tabs>
          <w:tab w:val="left" w:pos="993"/>
        </w:tabs>
        <w:spacing w:after="0" w:line="240" w:lineRule="auto"/>
        <w:jc w:val="both"/>
        <w:rPr>
          <w:rFonts w:ascii="Times New Roman" w:hAnsi="Times New Roman"/>
          <w:b/>
          <w:bCs/>
          <w:shd w:val="clear" w:color="auto" w:fill="FFFFFF"/>
        </w:rPr>
      </w:pPr>
      <w:r w:rsidRPr="00AB28AE">
        <w:rPr>
          <w:rFonts w:ascii="Times New Roman" w:hAnsi="Times New Roman"/>
          <w:bCs/>
          <w:shd w:val="clear" w:color="auto" w:fill="FFFFFF"/>
        </w:rPr>
        <w:t>характеризовать особенности искусства как формы духовной культуры</w:t>
      </w:r>
      <w:r w:rsidRPr="00AB28AE">
        <w:rPr>
          <w:rFonts w:ascii="Times New Roman" w:hAnsi="Times New Roman"/>
          <w:b/>
          <w:bCs/>
          <w:shd w:val="clear" w:color="auto" w:fill="FFFFFF"/>
        </w:rPr>
        <w:t>.</w:t>
      </w:r>
    </w:p>
    <w:p w:rsidR="00AB28AE" w:rsidRPr="00AB28AE" w:rsidRDefault="00AB28AE" w:rsidP="00AB28AE">
      <w:pPr>
        <w:shd w:val="clear" w:color="auto" w:fill="FFFFFF"/>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получит возможность научиться:</w:t>
      </w:r>
    </w:p>
    <w:p w:rsidR="00AB28AE" w:rsidRPr="00AB28AE" w:rsidRDefault="00AB28AE" w:rsidP="00432B52">
      <w:pPr>
        <w:shd w:val="clear" w:color="auto" w:fill="FFFFFF"/>
        <w:tabs>
          <w:tab w:val="left" w:pos="993"/>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описывать процессы создания, сохранения, трансляции и усвоения достижений культуры;</w:t>
      </w:r>
    </w:p>
    <w:p w:rsidR="00AB28AE" w:rsidRPr="00AB28AE" w:rsidRDefault="00AB28AE" w:rsidP="00432B52">
      <w:pPr>
        <w:shd w:val="clear" w:color="auto" w:fill="FFFFFF"/>
        <w:tabs>
          <w:tab w:val="left" w:pos="993"/>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характеризовать основные направления развития отечественной культуры в современных условиях;</w:t>
      </w:r>
    </w:p>
    <w:p w:rsidR="00AB28AE" w:rsidRPr="00AB28AE" w:rsidRDefault="00AB28AE" w:rsidP="00432B52">
      <w:pPr>
        <w:shd w:val="clear" w:color="auto" w:fill="FFFFFF"/>
        <w:tabs>
          <w:tab w:val="left" w:pos="993"/>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B28AE" w:rsidRPr="00AB28AE" w:rsidRDefault="00AB28AE" w:rsidP="00AB28AE">
      <w:pPr>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Социальная сфера</w:t>
      </w:r>
    </w:p>
    <w:p w:rsidR="00AB28AE" w:rsidRPr="00AB28AE" w:rsidRDefault="00AB28AE" w:rsidP="00AB28AE">
      <w:pPr>
        <w:tabs>
          <w:tab w:val="left" w:pos="1027"/>
        </w:tabs>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научится:</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объяснять взаимодействие социальных общностей и групп;</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ведущие направления социальной политики Российского государства;</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выделять параметры, определяющие социальный статус личности;</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приводить примеры предписанных и достигаемых статусов;</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описывать основные социальные роли подростка;</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конкретизировать примерами процесс социальной мобильности;</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межнациональные отношения в современном мире;</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 xml:space="preserve">объяснять причины межнациональных конфликтов и основные пути их разрешения; </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раскрывать на конкретных примерах основные функции семьи в обществе;</w:t>
      </w:r>
    </w:p>
    <w:p w:rsidR="00AB28AE" w:rsidRPr="00AB28AE" w:rsidRDefault="00AB28AE" w:rsidP="00432B52">
      <w:pPr>
        <w:tabs>
          <w:tab w:val="left" w:pos="1027"/>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 xml:space="preserve">раскрывать основные роли членов семьи; </w:t>
      </w:r>
    </w:p>
    <w:p w:rsidR="00AB28AE" w:rsidRPr="00AB28AE" w:rsidRDefault="00AB28AE" w:rsidP="00432B52">
      <w:pPr>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B28AE" w:rsidRPr="00AB28AE" w:rsidRDefault="00AB28AE" w:rsidP="00432B52">
      <w:pPr>
        <w:tabs>
          <w:tab w:val="left" w:pos="1027"/>
        </w:tabs>
        <w:spacing w:after="0" w:line="240" w:lineRule="auto"/>
        <w:jc w:val="both"/>
        <w:rPr>
          <w:rFonts w:ascii="Times New Roman" w:hAnsi="Times New Roman"/>
          <w:b/>
          <w:bCs/>
          <w:shd w:val="clear" w:color="auto" w:fill="FFFFFF"/>
        </w:rPr>
      </w:pPr>
      <w:r w:rsidRPr="00AB28AE">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28AE" w:rsidRPr="00AB28AE" w:rsidRDefault="00AB28AE" w:rsidP="00AB28AE">
      <w:pPr>
        <w:tabs>
          <w:tab w:val="left" w:pos="1027"/>
        </w:tabs>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получит возможность научиться:</w:t>
      </w:r>
    </w:p>
    <w:p w:rsidR="00AB28AE" w:rsidRPr="00AB28AE" w:rsidRDefault="00AB28AE" w:rsidP="00432B52">
      <w:pPr>
        <w:tabs>
          <w:tab w:val="left" w:pos="1027"/>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раскрывать понятия «равенство» и «социальная справедливость» с позиций историзма;</w:t>
      </w:r>
    </w:p>
    <w:p w:rsidR="00AB28AE" w:rsidRPr="00AB28AE" w:rsidRDefault="00AB28AE" w:rsidP="00432B52">
      <w:pPr>
        <w:tabs>
          <w:tab w:val="left" w:pos="1027"/>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выражать и обосновывать собственную позицию по актуальным проблемам молодежи;</w:t>
      </w:r>
    </w:p>
    <w:p w:rsidR="00AB28AE" w:rsidRPr="00AB28AE" w:rsidRDefault="00AB28AE" w:rsidP="00432B52">
      <w:pPr>
        <w:tabs>
          <w:tab w:val="left" w:pos="1027"/>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28AE" w:rsidRPr="00AB28AE" w:rsidRDefault="00AB28AE" w:rsidP="00432B52">
      <w:pPr>
        <w:shd w:val="clear" w:color="auto" w:fill="FFFFFF"/>
        <w:tabs>
          <w:tab w:val="left" w:pos="1027"/>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B28AE" w:rsidRPr="00AB28AE" w:rsidRDefault="00AB28AE" w:rsidP="00432B52">
      <w:pPr>
        <w:shd w:val="clear" w:color="auto" w:fill="FFFFFF"/>
        <w:tabs>
          <w:tab w:val="left" w:pos="1027"/>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использовать элементы причинно-следственного анализа при характеристике семейных конфликтов;</w:t>
      </w:r>
    </w:p>
    <w:p w:rsidR="00AB28AE" w:rsidRPr="00AB28AE" w:rsidRDefault="00AB28AE" w:rsidP="00432B52">
      <w:pPr>
        <w:tabs>
          <w:tab w:val="left" w:pos="1027"/>
        </w:tabs>
        <w:spacing w:after="0" w:line="240" w:lineRule="auto"/>
        <w:jc w:val="both"/>
        <w:rPr>
          <w:rFonts w:ascii="Times New Roman" w:hAnsi="Times New Roman"/>
          <w:b/>
          <w:bCs/>
          <w:i/>
          <w:shd w:val="clear" w:color="auto" w:fill="FFFFFF"/>
        </w:rPr>
      </w:pPr>
      <w:r w:rsidRPr="00AB28AE">
        <w:rPr>
          <w:rFonts w:ascii="Times New Roman" w:hAnsi="Times New Roman"/>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B28AE">
        <w:rPr>
          <w:rFonts w:ascii="Times New Roman" w:hAnsi="Times New Roman"/>
          <w:b/>
          <w:bCs/>
          <w:i/>
          <w:shd w:val="clear" w:color="auto" w:fill="FFFFFF"/>
        </w:rPr>
        <w:t>.</w:t>
      </w:r>
    </w:p>
    <w:p w:rsidR="00AB28AE" w:rsidRPr="00AB28AE" w:rsidRDefault="00AB28AE" w:rsidP="00AB28AE">
      <w:pPr>
        <w:tabs>
          <w:tab w:val="left" w:pos="1027"/>
        </w:tabs>
        <w:spacing w:after="0" w:line="240" w:lineRule="auto"/>
        <w:jc w:val="both"/>
        <w:rPr>
          <w:rFonts w:ascii="Times New Roman" w:hAnsi="Times New Roman"/>
        </w:rPr>
      </w:pPr>
      <w:r w:rsidRPr="00AB28AE">
        <w:rPr>
          <w:rFonts w:ascii="Times New Roman" w:hAnsi="Times New Roman"/>
          <w:b/>
        </w:rPr>
        <w:t>Политическая сфера жизни общества</w:t>
      </w:r>
    </w:p>
    <w:p w:rsidR="00AB28AE" w:rsidRPr="00AB28AE" w:rsidRDefault="00AB28AE" w:rsidP="00AB28AE">
      <w:pPr>
        <w:tabs>
          <w:tab w:val="left" w:pos="1027"/>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объяснять роль политики в жизни общества;</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различать и сравнивать различные формы правления, иллюстрировать их примерами;</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давать характеристику формам государственно-территориального устройства;</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различать различные типы политических режимов, раскрывать их основные признаки;</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lastRenderedPageBreak/>
        <w:t>раскрывать на конкретных примерах основные черты и принципы демократии;</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называть признаки политической партии, раскрывать их на конкретных примерах;</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характеризовать различные формы участия граждан в политической жизни.</w:t>
      </w:r>
    </w:p>
    <w:p w:rsidR="00AB28AE" w:rsidRPr="00AB28AE" w:rsidRDefault="00AB28AE" w:rsidP="00AB28AE">
      <w:pPr>
        <w:tabs>
          <w:tab w:val="left" w:pos="1027"/>
        </w:tabs>
        <w:spacing w:after="0" w:line="240" w:lineRule="auto"/>
        <w:jc w:val="both"/>
        <w:rPr>
          <w:rFonts w:ascii="Times New Roman" w:hAnsi="Times New Roman"/>
          <w:b/>
        </w:rPr>
      </w:pPr>
      <w:r w:rsidRPr="00AB28AE">
        <w:rPr>
          <w:rFonts w:ascii="Times New Roman" w:hAnsi="Times New Roman"/>
          <w:b/>
        </w:rPr>
        <w:t xml:space="preserve">Выпускник получит возможность научиться: </w:t>
      </w:r>
    </w:p>
    <w:p w:rsidR="00AB28AE" w:rsidRPr="00AB28AE" w:rsidRDefault="00AB28AE" w:rsidP="00432B52">
      <w:pPr>
        <w:tabs>
          <w:tab w:val="left" w:pos="1027"/>
        </w:tabs>
        <w:spacing w:after="0" w:line="240" w:lineRule="auto"/>
        <w:jc w:val="both"/>
        <w:rPr>
          <w:rFonts w:ascii="Times New Roman" w:hAnsi="Times New Roman"/>
        </w:rPr>
      </w:pPr>
      <w:r w:rsidRPr="00AB28AE">
        <w:rPr>
          <w:rFonts w:ascii="Times New Roman" w:hAnsi="Times New Roman"/>
        </w:rPr>
        <w:t>осознавать значение гражданской активности и патриотической позиции в укреплении нашего государства;</w:t>
      </w:r>
    </w:p>
    <w:p w:rsidR="00AB28AE" w:rsidRPr="00AB28AE" w:rsidRDefault="00AB28AE" w:rsidP="00432B52">
      <w:pPr>
        <w:tabs>
          <w:tab w:val="left" w:pos="1027"/>
        </w:tabs>
        <w:spacing w:after="0" w:line="240" w:lineRule="auto"/>
        <w:jc w:val="both"/>
        <w:rPr>
          <w:rFonts w:ascii="Times New Roman" w:hAnsi="Times New Roman"/>
          <w:i/>
        </w:rPr>
      </w:pPr>
      <w:r w:rsidRPr="00AB28AE">
        <w:rPr>
          <w:rFonts w:ascii="Times New Roman" w:hAnsi="Times New Roman"/>
          <w:i/>
        </w:rPr>
        <w:t>соотносить различные оценки политических событий и процессов и делать обоснованные выводы.</w:t>
      </w:r>
    </w:p>
    <w:p w:rsidR="00AB28AE" w:rsidRPr="00AB28AE" w:rsidRDefault="00AB28AE" w:rsidP="00AB28AE">
      <w:pPr>
        <w:tabs>
          <w:tab w:val="left" w:pos="1200"/>
        </w:tabs>
        <w:spacing w:after="0" w:line="240" w:lineRule="auto"/>
        <w:jc w:val="both"/>
        <w:rPr>
          <w:rFonts w:ascii="Times New Roman" w:hAnsi="Times New Roman"/>
        </w:rPr>
      </w:pPr>
      <w:r w:rsidRPr="00AB28AE">
        <w:rPr>
          <w:rFonts w:ascii="Times New Roman" w:hAnsi="Times New Roman"/>
          <w:b/>
          <w:bCs/>
          <w:shd w:val="clear" w:color="auto" w:fill="FFFFFF"/>
        </w:rPr>
        <w:t>Гражданин и государство</w:t>
      </w:r>
    </w:p>
    <w:p w:rsidR="00AB28AE" w:rsidRPr="00AB28AE" w:rsidRDefault="00AB28AE" w:rsidP="00AB28AE">
      <w:pPr>
        <w:tabs>
          <w:tab w:val="left" w:pos="1200"/>
        </w:tabs>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научится:</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объяснять порядок формирования органов государственной власти РФ;</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раскрывать достижения российского народа;</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объяснять и конкретизировать примерами смысл понятия «гражданство»;</w:t>
      </w:r>
    </w:p>
    <w:p w:rsidR="00AB28AE" w:rsidRPr="00AB28AE" w:rsidRDefault="00AB28AE" w:rsidP="00432B52">
      <w:pPr>
        <w:shd w:val="clear" w:color="auto" w:fill="FFFFFF"/>
        <w:tabs>
          <w:tab w:val="left" w:pos="993"/>
        </w:tabs>
        <w:spacing w:after="0" w:line="240" w:lineRule="auto"/>
        <w:jc w:val="both"/>
        <w:rPr>
          <w:rFonts w:ascii="Times New Roman" w:hAnsi="Times New Roman"/>
          <w:bCs/>
          <w:i/>
          <w:shd w:val="clear" w:color="auto" w:fill="FFFFFF"/>
        </w:rPr>
      </w:pPr>
      <w:r w:rsidRPr="00AB28AE">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rsidR="00AB28AE" w:rsidRPr="00AB28AE" w:rsidRDefault="00AB28AE" w:rsidP="00432B52">
      <w:pPr>
        <w:shd w:val="clear" w:color="auto" w:fill="FFFFFF"/>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осознавать значение патриотической позиции в укреплении нашего государства;</w:t>
      </w:r>
    </w:p>
    <w:p w:rsidR="00AB28AE" w:rsidRPr="00AB28AE" w:rsidRDefault="00AB28AE" w:rsidP="00432B52">
      <w:pPr>
        <w:tabs>
          <w:tab w:val="left" w:pos="993"/>
        </w:tabs>
        <w:spacing w:after="0" w:line="240" w:lineRule="auto"/>
        <w:jc w:val="both"/>
        <w:rPr>
          <w:rFonts w:ascii="Times New Roman" w:hAnsi="Times New Roman"/>
          <w:bCs/>
          <w:shd w:val="clear" w:color="auto" w:fill="FFFFFF"/>
        </w:rPr>
      </w:pPr>
      <w:r w:rsidRPr="00AB28AE">
        <w:rPr>
          <w:rFonts w:ascii="Times New Roman" w:hAnsi="Times New Roman"/>
          <w:bCs/>
          <w:shd w:val="clear" w:color="auto" w:fill="FFFFFF"/>
        </w:rPr>
        <w:t>характеризовать конституционные обязанности гражданина.</w:t>
      </w:r>
    </w:p>
    <w:p w:rsidR="00AB28AE" w:rsidRPr="00AB28AE" w:rsidRDefault="00AB28AE" w:rsidP="00AB28AE">
      <w:pPr>
        <w:tabs>
          <w:tab w:val="left" w:pos="1200"/>
        </w:tabs>
        <w:spacing w:after="0" w:line="240" w:lineRule="auto"/>
        <w:jc w:val="both"/>
        <w:rPr>
          <w:rFonts w:ascii="Times New Roman" w:hAnsi="Times New Roman"/>
          <w:b/>
          <w:bCs/>
          <w:shd w:val="clear" w:color="auto" w:fill="FFFFFF"/>
        </w:rPr>
      </w:pPr>
      <w:r w:rsidRPr="00AB28AE">
        <w:rPr>
          <w:rFonts w:ascii="Times New Roman" w:hAnsi="Times New Roman"/>
          <w:b/>
          <w:bCs/>
          <w:shd w:val="clear" w:color="auto" w:fill="FFFFFF"/>
        </w:rPr>
        <w:t>Выпускник получит возможность научиться:</w:t>
      </w:r>
    </w:p>
    <w:p w:rsidR="00AB28AE" w:rsidRPr="00AB28AE" w:rsidRDefault="00AB28AE" w:rsidP="00432B52">
      <w:pPr>
        <w:shd w:val="clear" w:color="auto" w:fill="FFFFFF"/>
        <w:tabs>
          <w:tab w:val="left" w:pos="993"/>
        </w:tabs>
        <w:spacing w:after="0" w:line="240" w:lineRule="auto"/>
        <w:jc w:val="both"/>
        <w:rPr>
          <w:rFonts w:ascii="Times New Roman" w:hAnsi="Times New Roman"/>
          <w:bCs/>
          <w:i/>
          <w:shd w:val="clear" w:color="auto" w:fill="FFFFFF"/>
        </w:rPr>
      </w:pPr>
      <w:r w:rsidRPr="00AB28AE">
        <w:rPr>
          <w:rFonts w:ascii="Times New Roman" w:hAnsi="Times New Roman"/>
          <w:bCs/>
          <w:i/>
          <w:shd w:val="clear" w:color="auto" w:fill="FFFFFF"/>
        </w:rPr>
        <w:t>аргументированно обосновывать влияние происходящих в обществе изменений на положение России в мире;</w:t>
      </w:r>
    </w:p>
    <w:p w:rsidR="00AB28AE" w:rsidRPr="00AB28AE" w:rsidRDefault="00AB28AE" w:rsidP="00432B52">
      <w:pPr>
        <w:tabs>
          <w:tab w:val="left" w:pos="993"/>
        </w:tabs>
        <w:spacing w:after="0" w:line="240" w:lineRule="auto"/>
        <w:jc w:val="both"/>
        <w:rPr>
          <w:rFonts w:ascii="Times New Roman" w:hAnsi="Times New Roman"/>
          <w:b/>
          <w:bCs/>
          <w:i/>
          <w:shd w:val="clear" w:color="auto" w:fill="FFFFFF"/>
        </w:rPr>
      </w:pPr>
      <w:r w:rsidRPr="00AB28AE">
        <w:rPr>
          <w:rFonts w:ascii="Times New Roman" w:hAnsi="Times New Roman"/>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B28AE">
        <w:rPr>
          <w:rFonts w:ascii="Times New Roman" w:hAnsi="Times New Roman"/>
          <w:b/>
          <w:bCs/>
          <w:i/>
          <w:shd w:val="clear" w:color="auto" w:fill="FFFFFF"/>
        </w:rPr>
        <w:t>.</w:t>
      </w:r>
    </w:p>
    <w:p w:rsidR="00AB28AE" w:rsidRPr="00AB28AE" w:rsidRDefault="00AB28AE" w:rsidP="00AB28AE">
      <w:pPr>
        <w:tabs>
          <w:tab w:val="left" w:pos="994"/>
        </w:tabs>
        <w:spacing w:after="0" w:line="240" w:lineRule="auto"/>
        <w:jc w:val="both"/>
        <w:rPr>
          <w:rFonts w:ascii="Times New Roman" w:hAnsi="Times New Roman"/>
        </w:rPr>
      </w:pPr>
      <w:r w:rsidRPr="00AB28AE">
        <w:rPr>
          <w:rFonts w:ascii="Times New Roman" w:hAnsi="Times New Roman"/>
          <w:b/>
          <w:bCs/>
          <w:shd w:val="clear" w:color="auto" w:fill="FFFFFF"/>
        </w:rPr>
        <w:t>Основы российского законодательства</w:t>
      </w:r>
    </w:p>
    <w:p w:rsidR="00AB28AE" w:rsidRPr="00AB28AE" w:rsidRDefault="00AB28AE" w:rsidP="00AB28AE">
      <w:pPr>
        <w:tabs>
          <w:tab w:val="left" w:pos="994"/>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характеризовать систему российского законодательства;</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раскрывать особенности гражданской дееспособности несовершеннолетних;</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характеризовать гражданские правоотношения;</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раскрывать смысл права на труд;</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объяснять роль трудового договора;</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разъяснять на примерах особенности положения несовершеннолетних в трудовых отношениях;</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характеризовать права и обязанности супругов, родителей, детей;</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характеризовать особенности уголовного права и уголовных правоотношений;</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конкретизировать примерами виды преступлений и наказания за них;</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характеризовать специфику уголовной ответственности несовершеннолетних;</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раскрывать связь права на образование и обязанности получить образование;</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B28AE" w:rsidRPr="00AB28AE" w:rsidRDefault="00AB28AE" w:rsidP="00432B52">
      <w:pPr>
        <w:tabs>
          <w:tab w:val="left" w:pos="994"/>
        </w:tabs>
        <w:spacing w:after="0" w:line="240" w:lineRule="auto"/>
        <w:jc w:val="both"/>
        <w:rPr>
          <w:rFonts w:ascii="Times New Roman" w:hAnsi="Times New Roman"/>
          <w:bCs/>
        </w:rPr>
      </w:pPr>
      <w:r w:rsidRPr="00AB28AE">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AB28AE" w:rsidRPr="00AB28AE" w:rsidRDefault="00AB28AE" w:rsidP="00432B52">
      <w:pPr>
        <w:tabs>
          <w:tab w:val="left" w:pos="994"/>
        </w:tabs>
        <w:spacing w:after="0" w:line="240" w:lineRule="auto"/>
        <w:jc w:val="both"/>
        <w:rPr>
          <w:rFonts w:ascii="Times New Roman" w:hAnsi="Times New Roman"/>
        </w:rPr>
      </w:pPr>
      <w:r w:rsidRPr="00AB28AE">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B28AE">
        <w:rPr>
          <w:rFonts w:ascii="Times New Roman" w:hAnsi="Times New Roman"/>
        </w:rPr>
        <w:t>.</w:t>
      </w:r>
    </w:p>
    <w:p w:rsidR="00AB28AE" w:rsidRPr="00AB28AE" w:rsidRDefault="00AB28AE" w:rsidP="00AB28AE">
      <w:pPr>
        <w:tabs>
          <w:tab w:val="left" w:pos="994"/>
        </w:tabs>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4"/>
        </w:tabs>
        <w:spacing w:after="0" w:line="240" w:lineRule="auto"/>
        <w:jc w:val="both"/>
        <w:rPr>
          <w:rFonts w:ascii="Times New Roman" w:hAnsi="Times New Roman"/>
          <w:bCs/>
          <w:i/>
        </w:rPr>
      </w:pPr>
      <w:r w:rsidRPr="00AB28AE">
        <w:rPr>
          <w:rFonts w:ascii="Times New Roman" w:hAnsi="Times New Roman"/>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28AE" w:rsidRPr="00AB28AE" w:rsidRDefault="00AB28AE" w:rsidP="00432B52">
      <w:pPr>
        <w:tabs>
          <w:tab w:val="left" w:pos="994"/>
        </w:tabs>
        <w:spacing w:after="0" w:line="240" w:lineRule="auto"/>
        <w:jc w:val="both"/>
        <w:rPr>
          <w:rFonts w:ascii="Times New Roman" w:hAnsi="Times New Roman"/>
          <w:bCs/>
          <w:i/>
        </w:rPr>
      </w:pPr>
      <w:r w:rsidRPr="00AB28AE">
        <w:rPr>
          <w:rFonts w:ascii="Times New Roman" w:hAnsi="Times New Roman"/>
          <w:bCs/>
          <w:i/>
        </w:rPr>
        <w:t>оценивать сущность и значение правопорядка и законности, собственный возможный вклад в их становление и развитие;</w:t>
      </w:r>
    </w:p>
    <w:p w:rsidR="00AB28AE" w:rsidRPr="00AB28AE" w:rsidRDefault="00AB28AE" w:rsidP="00432B52">
      <w:pPr>
        <w:tabs>
          <w:tab w:val="left" w:pos="994"/>
        </w:tabs>
        <w:spacing w:after="0" w:line="240" w:lineRule="auto"/>
        <w:jc w:val="both"/>
        <w:rPr>
          <w:rFonts w:ascii="Times New Roman" w:hAnsi="Times New Roman"/>
          <w:bCs/>
          <w:i/>
        </w:rPr>
      </w:pPr>
      <w:r w:rsidRPr="00AB28AE">
        <w:rPr>
          <w:rFonts w:ascii="Times New Roman" w:hAnsi="Times New Roman"/>
          <w:bCs/>
          <w:i/>
        </w:rPr>
        <w:t>осознанно содействовать защите правопорядка в обществе правовыми способами и средствами.</w:t>
      </w:r>
    </w:p>
    <w:p w:rsidR="00AB28AE" w:rsidRPr="00AB28AE" w:rsidRDefault="00AB28AE" w:rsidP="00AB28AE">
      <w:pPr>
        <w:tabs>
          <w:tab w:val="left" w:pos="1267"/>
        </w:tabs>
        <w:spacing w:after="0" w:line="240" w:lineRule="auto"/>
        <w:jc w:val="both"/>
        <w:rPr>
          <w:rFonts w:ascii="Times New Roman" w:hAnsi="Times New Roman"/>
        </w:rPr>
      </w:pPr>
      <w:r w:rsidRPr="00AB28AE">
        <w:rPr>
          <w:rFonts w:ascii="Times New Roman" w:hAnsi="Times New Roman"/>
          <w:b/>
          <w:bCs/>
          <w:shd w:val="clear" w:color="auto" w:fill="FFFFFF"/>
        </w:rPr>
        <w:t>Экономика</w:t>
      </w:r>
    </w:p>
    <w:p w:rsidR="00AB28AE" w:rsidRPr="00AB28AE" w:rsidRDefault="00AB28AE" w:rsidP="00AB28AE">
      <w:pPr>
        <w:tabs>
          <w:tab w:val="left" w:pos="1267"/>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shd w:val="clear" w:color="auto" w:fill="FFFFFF"/>
        <w:tabs>
          <w:tab w:val="left" w:pos="993"/>
        </w:tabs>
        <w:spacing w:after="0" w:line="240" w:lineRule="auto"/>
        <w:jc w:val="both"/>
        <w:rPr>
          <w:rFonts w:ascii="Times New Roman" w:hAnsi="Times New Roman"/>
          <w:bCs/>
        </w:rPr>
      </w:pPr>
      <w:r w:rsidRPr="00AB28AE">
        <w:rPr>
          <w:rFonts w:ascii="Times New Roman" w:hAnsi="Times New Roman"/>
          <w:bCs/>
        </w:rPr>
        <w:t>объяснять проблему ограниченности экономических ресурсов;</w:t>
      </w:r>
    </w:p>
    <w:p w:rsidR="00AB28AE" w:rsidRPr="00AB28AE" w:rsidRDefault="00AB28AE" w:rsidP="00432B52">
      <w:pPr>
        <w:shd w:val="clear" w:color="auto" w:fill="FFFFFF"/>
        <w:tabs>
          <w:tab w:val="left" w:pos="993"/>
        </w:tabs>
        <w:spacing w:after="0" w:line="240" w:lineRule="auto"/>
        <w:jc w:val="both"/>
        <w:rPr>
          <w:rFonts w:ascii="Times New Roman" w:hAnsi="Times New Roman"/>
          <w:bCs/>
        </w:rPr>
      </w:pPr>
      <w:r w:rsidRPr="00AB28AE">
        <w:rPr>
          <w:rFonts w:ascii="Times New Roman" w:hAnsi="Times New Roman"/>
          <w:bCs/>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B28AE" w:rsidRPr="00AB28AE" w:rsidRDefault="00AB28AE" w:rsidP="00432B52">
      <w:pPr>
        <w:shd w:val="clear" w:color="auto" w:fill="FFFFFF"/>
        <w:tabs>
          <w:tab w:val="left" w:pos="993"/>
        </w:tabs>
        <w:spacing w:after="0" w:line="240" w:lineRule="auto"/>
        <w:jc w:val="both"/>
        <w:rPr>
          <w:rFonts w:ascii="Times New Roman" w:hAnsi="Times New Roman"/>
          <w:bCs/>
        </w:rPr>
      </w:pPr>
      <w:r w:rsidRPr="00AB28AE">
        <w:rPr>
          <w:rFonts w:ascii="Times New Roman" w:hAnsi="Times New Roman"/>
          <w:bCs/>
        </w:rPr>
        <w:t>раскрывать факторы, влияющие на производительность труда;</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характеризовать механизм рыночного регулирования экономики; анализировать действие рыночных законов, выявлять роль конкуренции;</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называть и конкретизировать примерами виды налогов;</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характеризовать функции денег и их роль в экономике;</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раскрывать социально-экономическую роль и функции предпринимательства;</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B28AE" w:rsidRPr="00AB28AE" w:rsidRDefault="00AB28AE" w:rsidP="00432B52">
      <w:pPr>
        <w:tabs>
          <w:tab w:val="left" w:pos="993"/>
        </w:tabs>
        <w:spacing w:after="0" w:line="240" w:lineRule="auto"/>
        <w:jc w:val="both"/>
        <w:rPr>
          <w:rFonts w:ascii="Times New Roman" w:hAnsi="Times New Roman"/>
          <w:bCs/>
        </w:rPr>
      </w:pPr>
      <w:r w:rsidRPr="00AB28AE">
        <w:rPr>
          <w:rFonts w:ascii="Times New Roman" w:hAnsi="Times New Roman"/>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B28AE" w:rsidRPr="00AB28AE" w:rsidRDefault="00AB28AE" w:rsidP="00432B52">
      <w:pPr>
        <w:shd w:val="clear" w:color="auto" w:fill="FFFFFF"/>
        <w:tabs>
          <w:tab w:val="left" w:pos="993"/>
        </w:tabs>
        <w:spacing w:after="0" w:line="240" w:lineRule="auto"/>
        <w:jc w:val="both"/>
        <w:rPr>
          <w:rFonts w:ascii="Times New Roman" w:hAnsi="Times New Roman"/>
        </w:rPr>
      </w:pPr>
      <w:r w:rsidRPr="00AB28AE">
        <w:rPr>
          <w:rFonts w:ascii="Times New Roman" w:hAnsi="Times New Roman"/>
        </w:rPr>
        <w:t>раскрывать рациональное поведение субъектов экономической деятельности;</w:t>
      </w:r>
    </w:p>
    <w:p w:rsidR="00AB28AE" w:rsidRPr="00AB28AE" w:rsidRDefault="00AB28AE" w:rsidP="00432B52">
      <w:pPr>
        <w:shd w:val="clear" w:color="auto" w:fill="FFFFFF"/>
        <w:tabs>
          <w:tab w:val="left" w:pos="993"/>
        </w:tabs>
        <w:spacing w:after="0" w:line="240" w:lineRule="auto"/>
        <w:jc w:val="both"/>
        <w:rPr>
          <w:rFonts w:ascii="Times New Roman" w:hAnsi="Times New Roman"/>
        </w:rPr>
      </w:pPr>
      <w:r w:rsidRPr="00AB28AE">
        <w:rPr>
          <w:rFonts w:ascii="Times New Roman" w:hAnsi="Times New Roman"/>
        </w:rPr>
        <w:t>характеризовать экономику семьи; анализировать структуру семейного бюджета;</w:t>
      </w:r>
    </w:p>
    <w:p w:rsidR="00AB28AE" w:rsidRPr="00AB28AE" w:rsidRDefault="00AB28AE" w:rsidP="00432B52">
      <w:pPr>
        <w:shd w:val="clear" w:color="auto" w:fill="FFFFFF"/>
        <w:tabs>
          <w:tab w:val="left" w:pos="993"/>
        </w:tabs>
        <w:spacing w:after="0" w:line="240" w:lineRule="auto"/>
        <w:jc w:val="both"/>
        <w:rPr>
          <w:rFonts w:ascii="Times New Roman" w:hAnsi="Times New Roman"/>
          <w:bCs/>
        </w:rPr>
      </w:pPr>
      <w:r w:rsidRPr="00AB28AE">
        <w:rPr>
          <w:rFonts w:ascii="Times New Roman" w:hAnsi="Times New Roman"/>
        </w:rPr>
        <w:t>использовать полученные знания при анализе фактов поведения участников экономической деятельности;</w:t>
      </w:r>
    </w:p>
    <w:p w:rsidR="00AB28AE" w:rsidRPr="00AB28AE" w:rsidRDefault="00AB28AE" w:rsidP="00432B52">
      <w:pPr>
        <w:shd w:val="clear" w:color="auto" w:fill="FFFFFF"/>
        <w:tabs>
          <w:tab w:val="left" w:pos="993"/>
        </w:tabs>
        <w:spacing w:after="0" w:line="240" w:lineRule="auto"/>
        <w:jc w:val="both"/>
        <w:rPr>
          <w:rFonts w:ascii="Times New Roman" w:hAnsi="Times New Roman"/>
          <w:bCs/>
        </w:rPr>
      </w:pPr>
      <w:r w:rsidRPr="00AB28AE">
        <w:rPr>
          <w:rFonts w:ascii="Times New Roman" w:hAnsi="Times New Roman"/>
          <w:bCs/>
        </w:rPr>
        <w:t>обосновывать связь профессионализма и жизненного успеха.</w:t>
      </w:r>
    </w:p>
    <w:p w:rsidR="00AB28AE" w:rsidRPr="00AB28AE" w:rsidRDefault="00AB28AE" w:rsidP="00AB28AE">
      <w:pPr>
        <w:tabs>
          <w:tab w:val="left" w:pos="1267"/>
        </w:tabs>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3"/>
        </w:tabs>
        <w:spacing w:after="0" w:line="240" w:lineRule="auto"/>
        <w:jc w:val="both"/>
        <w:rPr>
          <w:rFonts w:ascii="Times New Roman" w:hAnsi="Times New Roman"/>
          <w:bCs/>
          <w:i/>
        </w:rPr>
      </w:pPr>
      <w:r w:rsidRPr="00AB28AE">
        <w:rPr>
          <w:rFonts w:ascii="Times New Roman" w:hAnsi="Times New Roman"/>
          <w:bCs/>
          <w:i/>
        </w:rPr>
        <w:t>анализировать с опорой на полученные знания несложную экономическую информацию, получаемую из неадаптированных источников;</w:t>
      </w:r>
    </w:p>
    <w:p w:rsidR="00AB28AE" w:rsidRPr="00AB28AE" w:rsidRDefault="00AB28AE" w:rsidP="00432B52">
      <w:pPr>
        <w:shd w:val="clear" w:color="auto" w:fill="FFFFFF"/>
        <w:tabs>
          <w:tab w:val="left" w:pos="993"/>
        </w:tabs>
        <w:spacing w:after="0" w:line="240" w:lineRule="auto"/>
        <w:jc w:val="both"/>
        <w:rPr>
          <w:rFonts w:ascii="Times New Roman" w:hAnsi="Times New Roman"/>
          <w:bCs/>
          <w:i/>
        </w:rPr>
      </w:pPr>
      <w:r w:rsidRPr="00AB28AE">
        <w:rPr>
          <w:rFonts w:ascii="Times New Roman" w:hAnsi="Times New Roman"/>
          <w:bCs/>
          <w:i/>
        </w:rPr>
        <w:t>выполнять практические задания, основанные на ситуациях, связанных с описанием состояния российской экономики;</w:t>
      </w:r>
    </w:p>
    <w:p w:rsidR="00AB28AE" w:rsidRPr="00AB28AE" w:rsidRDefault="00AB28AE" w:rsidP="00432B52">
      <w:pPr>
        <w:tabs>
          <w:tab w:val="left" w:pos="993"/>
        </w:tabs>
        <w:spacing w:after="0" w:line="240" w:lineRule="auto"/>
        <w:jc w:val="both"/>
        <w:rPr>
          <w:rFonts w:ascii="Times New Roman" w:hAnsi="Times New Roman"/>
          <w:bCs/>
          <w:i/>
        </w:rPr>
      </w:pPr>
      <w:r w:rsidRPr="00AB28AE">
        <w:rPr>
          <w:rFonts w:ascii="Times New Roman" w:hAnsi="Times New Roman"/>
          <w:bCs/>
          <w:i/>
        </w:rPr>
        <w:t>анализировать и оценивать с позиций экономических знаний сложившиеся практики и модели поведения потребителя;</w:t>
      </w:r>
    </w:p>
    <w:p w:rsidR="00AB28AE" w:rsidRPr="00AB28AE" w:rsidRDefault="00AB28AE" w:rsidP="00432B52">
      <w:pPr>
        <w:tabs>
          <w:tab w:val="left" w:pos="993"/>
        </w:tabs>
        <w:spacing w:after="0" w:line="240" w:lineRule="auto"/>
        <w:jc w:val="both"/>
        <w:rPr>
          <w:rFonts w:ascii="Times New Roman" w:hAnsi="Times New Roman"/>
          <w:bCs/>
          <w:i/>
        </w:rPr>
      </w:pPr>
      <w:r w:rsidRPr="00AB28AE">
        <w:rPr>
          <w:rFonts w:ascii="Times New Roman" w:hAnsi="Times New Roman"/>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AB28AE" w:rsidRPr="00AB28AE" w:rsidRDefault="00AB28AE" w:rsidP="00432B52">
      <w:pPr>
        <w:shd w:val="clear" w:color="auto" w:fill="FFFFFF"/>
        <w:tabs>
          <w:tab w:val="left" w:pos="993"/>
        </w:tabs>
        <w:spacing w:after="0" w:line="240" w:lineRule="auto"/>
        <w:jc w:val="both"/>
        <w:rPr>
          <w:rFonts w:ascii="Times New Roman" w:hAnsi="Times New Roman"/>
          <w:i/>
        </w:rPr>
      </w:pPr>
      <w:r w:rsidRPr="00AB28AE">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AB28AE" w:rsidRPr="00AB28AE" w:rsidRDefault="00AB28AE" w:rsidP="00432B52">
      <w:pPr>
        <w:tabs>
          <w:tab w:val="left" w:pos="993"/>
        </w:tabs>
        <w:spacing w:after="0" w:line="240" w:lineRule="auto"/>
        <w:jc w:val="both"/>
        <w:rPr>
          <w:rFonts w:ascii="Times New Roman" w:hAnsi="Times New Roman"/>
          <w:i/>
        </w:rPr>
      </w:pPr>
      <w:r w:rsidRPr="00AB28AE">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55CD0" w:rsidRPr="00AB28AE" w:rsidRDefault="00355CD0" w:rsidP="00AB28AE">
      <w:pPr>
        <w:spacing w:after="0" w:line="240" w:lineRule="auto"/>
        <w:jc w:val="both"/>
        <w:rPr>
          <w:rFonts w:ascii="Times New Roman" w:hAnsi="Times New Roman"/>
        </w:rPr>
      </w:pPr>
    </w:p>
    <w:p w:rsidR="00355CD0" w:rsidRDefault="00355CD0" w:rsidP="00355CD0">
      <w:pPr>
        <w:spacing w:after="0" w:line="240" w:lineRule="auto"/>
        <w:jc w:val="center"/>
        <w:rPr>
          <w:rFonts w:ascii="Times New Roman" w:hAnsi="Times New Roman"/>
          <w:b/>
        </w:rPr>
      </w:pPr>
      <w:r w:rsidRPr="00355CD0">
        <w:rPr>
          <w:rFonts w:ascii="Times New Roman" w:hAnsi="Times New Roman"/>
          <w:b/>
        </w:rPr>
        <w:t>1.1.Личностные, метапредметные, предметные результаты освоения учебного предмета</w:t>
      </w:r>
    </w:p>
    <w:p w:rsidR="00355CD0" w:rsidRPr="00355CD0" w:rsidRDefault="00355CD0" w:rsidP="00355CD0">
      <w:pPr>
        <w:spacing w:after="0" w:line="240" w:lineRule="auto"/>
        <w:jc w:val="center"/>
        <w:rPr>
          <w:rFonts w:ascii="Times New Roman" w:hAnsi="Times New Roman"/>
          <w:b/>
        </w:rPr>
      </w:pPr>
      <w:r>
        <w:rPr>
          <w:rFonts w:ascii="Times New Roman" w:hAnsi="Times New Roman"/>
          <w:b/>
        </w:rPr>
        <w:t>«Обществознание»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Важнейшие личностные результаты  по обществознанию</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мотивированность и направленность на активное и созидательное участие в будущем в общественной и государственной жизни через вовлечение школьников в активную деятельность, участие в различных социальных проектах, например: «Мы будущие избиратели»;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заинтересованность не только в личном успехе, но и в развитии различных сторон жизни общества, в благополучии и процветании своей страны,   например через участие в экологических проектах;</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ценностные ориентиры, основанные на  идеях патриотизма, любви и уважения к Отечеству; на отношении к человеку, его правам и свободам как высшей ценности; на</w:t>
      </w:r>
      <w:r w:rsidRPr="00355CD0">
        <w:rPr>
          <w:rFonts w:ascii="Times New Roman" w:hAnsi="Times New Roman"/>
          <w:lang w:eastAsia="ru-RU"/>
        </w:rPr>
        <w:tab/>
        <w:t xml:space="preserve">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w:t>
      </w:r>
      <w:r w:rsidRPr="00355CD0">
        <w:rPr>
          <w:rFonts w:ascii="Times New Roman" w:hAnsi="Times New Roman"/>
          <w:lang w:eastAsia="ru-RU"/>
        </w:rPr>
        <w:tab/>
        <w:t>осознании необходимости поддержания гражданского мира и согласия и своей ответственности за судьбу страны перед нынешними и грядущими поколениями, на примере  путем проведения встреч с ветеранами.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Метапредметные результаты в формируемые при изучении обществознания</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lastRenderedPageBreak/>
        <w:t>•</w:t>
      </w:r>
      <w:r w:rsidRPr="00355CD0">
        <w:rPr>
          <w:rFonts w:ascii="Times New Roman" w:hAnsi="Times New Roman"/>
          <w:lang w:eastAsia="ru-RU"/>
        </w:rPr>
        <w:tab/>
        <w:t>умение сознательно организовывать свою познавательную деятельность (от постановки цели до получения и оценки результата) путем написание докладов, рефератов и т.п.;</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путем проведения ролевых игр;</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овладение различными видами публичных выступлений (высказывания, монолог, дискуссия) и следовании этическим нормам и правилам ведения диалога через участие в дискуссиях, диспутах, конференциях;</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1) использование элементов причинно-следственного анализа;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2) исследование несложных реальных связей и зависимостей;</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3) определение сущностных характеристик изучаемого объекта; выбор верных критериев для сравнения, сопоставления, оценки объектов;</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4) поиск и извлечение нужной информации по заданной теме в адаптированных источниках различного типа;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6) объяснение изученных положений на конкретных примерах;</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 8) определение собственного отношения к явлениям современной жизни, формулирование своей точки зрения.</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Предметные  результаты по обществознанию:</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 xml:space="preserve">1)формирование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355CD0">
          <w:rPr>
            <w:rFonts w:ascii="Times New Roman" w:hAnsi="Times New Roman"/>
            <w:lang w:eastAsia="ru-RU"/>
          </w:rPr>
          <w:t>Конституции</w:t>
        </w:r>
      </w:hyperlink>
      <w:r w:rsidRPr="00355CD0">
        <w:rPr>
          <w:rFonts w:ascii="Times New Roman" w:hAnsi="Times New Roman"/>
          <w:lang w:eastAsia="ru-RU"/>
        </w:rPr>
        <w:t xml:space="preserve"> Российской Федерации;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2) понимание основных принципов жизни общества, основ современных научных теорий общественного развития;</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6) развитие социального кругозора и формирование познавательного интереса к изучению общественных дисциплин.</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 познавательной сфере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относительно целостное представление об обществе и о человеке, о сферах и областях общественной  жизни, механизмах и регуляторах деятельности людей, что обеспечивается самим содержанием курса;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знание ряда ключевых понятий базовых для школьного обществознания наук; умение объяснять с их позиций явления социальной действительности;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lastRenderedPageBreak/>
        <w:t>•</w:t>
      </w:r>
      <w:r w:rsidRPr="00355CD0">
        <w:rPr>
          <w:rFonts w:ascii="Times New Roman" w:hAnsi="Times New Roman"/>
          <w:lang w:eastAsia="ru-RU"/>
        </w:rPr>
        <w:tab/>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путем участия в различных социальных проектах;</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умения находить нужную социальную информацию в различных источниках; адекватно ее воспринимать, применяя основные обществоведческие термины и понятия;</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давать оценку взглядам, подходам, событиям, процессам с позиций, одобряемых в современном российском обществе социальных ценностей.</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 ценностно-мотивационной сфере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приверженность гуманистическим и демократическим ценностям, патриотизму и гражданственности;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 трудовой сфере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путем  изучение Трудового кодекса;</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значения трудовой деятельности для личности и для общества через участие в общественно-полезном труде, производственные экскурсии и т.п.</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 эстетической сфере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специфики познания мира средствами искусства в соотнесении с другими способами познания через межпредметные связи с историей, искусством;</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роли искусства в становлении личности и в жизни общества путем проведения экскурсий в музеи.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В коммуникативной сфере</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знание определяющих признаков коммуникативной деятельности в сравнении с другими видами деятельности;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знание новых возможностей для коммуникации в обществе, умение использовать современные средства связи и коммуникации для поиска и обработки необходимой социальной информации путем создания презентаций;</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языка массовой социально-политической коммуникации, позволяющее осознанно воспринимать соответствующую информацию;</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понимание значения коммуникации в межличностном общении;</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умение взаимодействовать в ходе выполнения групповой работы, вести диалог, аргументировать собственную точку зрения путем проведения деловых игр;</w:t>
      </w:r>
    </w:p>
    <w:p w:rsidR="00355CD0" w:rsidRPr="00355CD0" w:rsidRDefault="00355CD0" w:rsidP="00355CD0">
      <w:pPr>
        <w:spacing w:after="0" w:line="240" w:lineRule="auto"/>
        <w:jc w:val="both"/>
        <w:rPr>
          <w:rFonts w:ascii="Times New Roman" w:hAnsi="Times New Roman"/>
          <w:lang w:eastAsia="ru-RU"/>
        </w:rPr>
      </w:pPr>
      <w:r w:rsidRPr="00355CD0">
        <w:rPr>
          <w:rFonts w:ascii="Times New Roman" w:hAnsi="Times New Roman"/>
          <w:lang w:eastAsia="ru-RU"/>
        </w:rPr>
        <w:t>•</w:t>
      </w:r>
      <w:r w:rsidRPr="00355CD0">
        <w:rPr>
          <w:rFonts w:ascii="Times New Roman" w:hAnsi="Times New Roman"/>
          <w:lang w:eastAsia="ru-RU"/>
        </w:rPr>
        <w:tab/>
        <w:t>знакомство с отдельными приемами и техниками преодоления конфликтов используя помощь психолога.</w:t>
      </w:r>
    </w:p>
    <w:p w:rsidR="00355CD0" w:rsidRPr="00355CD0" w:rsidRDefault="00355CD0" w:rsidP="00355CD0">
      <w:pPr>
        <w:spacing w:after="0" w:line="240" w:lineRule="auto"/>
        <w:jc w:val="both"/>
        <w:rPr>
          <w:rFonts w:ascii="Times New Roman" w:hAnsi="Times New Roman"/>
        </w:rPr>
      </w:pPr>
    </w:p>
    <w:p w:rsidR="00355CD0" w:rsidRDefault="00355CD0" w:rsidP="00355CD0">
      <w:pPr>
        <w:spacing w:after="0" w:line="240" w:lineRule="auto"/>
        <w:jc w:val="center"/>
        <w:rPr>
          <w:rFonts w:ascii="Times New Roman" w:eastAsia="Times New Roman" w:hAnsi="Times New Roman"/>
          <w:b/>
        </w:rPr>
      </w:pPr>
      <w:r w:rsidRPr="00355CD0">
        <w:rPr>
          <w:rFonts w:ascii="Times New Roman" w:eastAsia="Times New Roman" w:hAnsi="Times New Roman"/>
          <w:b/>
        </w:rPr>
        <w:t>2.</w:t>
      </w:r>
      <w:r w:rsidR="000B1E4B">
        <w:rPr>
          <w:rFonts w:ascii="Times New Roman" w:eastAsia="Times New Roman" w:hAnsi="Times New Roman"/>
          <w:b/>
        </w:rPr>
        <w:t xml:space="preserve"> </w:t>
      </w:r>
      <w:r w:rsidRPr="00355CD0">
        <w:rPr>
          <w:rFonts w:ascii="Times New Roman" w:eastAsia="Times New Roman" w:hAnsi="Times New Roman"/>
          <w:b/>
        </w:rPr>
        <w:t>Содержание учебного предмета «Обществознание»</w:t>
      </w:r>
    </w:p>
    <w:p w:rsidR="000B1E4B" w:rsidRPr="00355CD0" w:rsidRDefault="000B1E4B" w:rsidP="00355CD0">
      <w:pPr>
        <w:spacing w:after="0" w:line="240" w:lineRule="auto"/>
        <w:jc w:val="center"/>
        <w:rPr>
          <w:rFonts w:ascii="Times New Roman" w:eastAsia="Times New Roman" w:hAnsi="Times New Roman"/>
          <w:b/>
        </w:rPr>
      </w:pP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Курс «Обществознание» для 5 – 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 антропоцентрический.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 </w:t>
      </w:r>
    </w:p>
    <w:p w:rsidR="00355CD0" w:rsidRPr="00355CD0" w:rsidRDefault="00355CD0" w:rsidP="00355CD0">
      <w:pPr>
        <w:spacing w:after="0" w:line="240" w:lineRule="auto"/>
        <w:jc w:val="both"/>
        <w:rPr>
          <w:rFonts w:ascii="Times New Roman" w:eastAsia="Times New Roman" w:hAnsi="Times New Roman"/>
          <w:lang w:eastAsia="ru-RU"/>
        </w:rPr>
      </w:pPr>
      <w:r w:rsidRPr="003A5BDA">
        <w:rPr>
          <w:rFonts w:ascii="Times New Roman" w:eastAsia="Times New Roman" w:hAnsi="Times New Roman"/>
          <w:b/>
          <w:lang w:eastAsia="ru-RU"/>
        </w:rPr>
        <w:t xml:space="preserve"> Содержание первого этапа курса (5—7 классы),</w:t>
      </w:r>
      <w:r w:rsidRPr="00355CD0">
        <w:rPr>
          <w:rFonts w:ascii="Times New Roman" w:eastAsia="Times New Roman" w:hAnsi="Times New Roman"/>
          <w:b/>
          <w:i/>
          <w:lang w:eastAsia="ru-RU"/>
        </w:rPr>
        <w:t xml:space="preserve"> </w:t>
      </w:r>
      <w:r w:rsidRPr="00355CD0">
        <w:rPr>
          <w:rFonts w:ascii="Times New Roman" w:eastAsia="Times New Roman" w:hAnsi="Times New Roman"/>
          <w:lang w:eastAsia="ru-RU"/>
        </w:rPr>
        <w:t xml:space="preserve">обращенное к младшему подростковому возрасту, посвящено актуальным для растущей личности проблемам жизни человека в </w:t>
      </w:r>
      <w:r w:rsidRPr="00355CD0">
        <w:rPr>
          <w:rFonts w:ascii="Times New Roman" w:eastAsia="Times New Roman" w:hAnsi="Times New Roman"/>
          <w:lang w:eastAsia="ru-RU"/>
        </w:rPr>
        <w:lastRenderedPageBreak/>
        <w:t>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w:t>
      </w:r>
      <w:r w:rsidRPr="00355CD0">
        <w:rPr>
          <w:rFonts w:ascii="Times New Roman" w:eastAsia="Times New Roman" w:hAnsi="Times New Roman"/>
          <w:lang w:eastAsia="ru-RU"/>
        </w:rPr>
        <w:softHyphen/>
        <w:t>вости и несправедливости. Основой содержания являются мо</w:t>
      </w:r>
      <w:r w:rsidRPr="00355CD0">
        <w:rPr>
          <w:rFonts w:ascii="Times New Roman" w:eastAsia="Times New Roman" w:hAnsi="Times New Roman"/>
          <w:lang w:eastAsia="ru-RU"/>
        </w:rPr>
        <w:softHyphen/>
        <w:t>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 5 классе содержание курса носит преимущественно пропедевтический характер, связанный с проблемами социали</w:t>
      </w:r>
      <w:r w:rsidRPr="00355CD0">
        <w:rPr>
          <w:rFonts w:ascii="Times New Roman" w:eastAsia="Times New Roman" w:hAnsi="Times New Roman"/>
          <w:lang w:eastAsia="ru-RU"/>
        </w:rPr>
        <w:softHyphen/>
        <w:t>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w:t>
      </w:r>
      <w:r w:rsidRPr="00355CD0">
        <w:rPr>
          <w:rFonts w:ascii="Times New Roman" w:eastAsia="Times New Roman" w:hAnsi="Times New Roman"/>
          <w:lang w:eastAsia="ru-RU"/>
        </w:rPr>
        <w:softHyphen/>
        <w:t>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w:t>
      </w:r>
      <w:r w:rsidRPr="00355CD0">
        <w:rPr>
          <w:rFonts w:ascii="Times New Roman" w:eastAsia="Times New Roman" w:hAnsi="Times New Roman"/>
          <w:lang w:eastAsia="ru-RU"/>
        </w:rPr>
        <w:softHyphen/>
        <w:t>ской жизни в теме «Труд» до самого общественно значимого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w:t>
      </w:r>
      <w:r w:rsidRPr="00355CD0">
        <w:rPr>
          <w:rFonts w:ascii="Times New Roman" w:eastAsia="Times New Roman" w:hAnsi="Times New Roman"/>
          <w:lang w:eastAsia="ru-RU"/>
        </w:rPr>
        <w:softHyphen/>
        <w:t>ставление о личности и её социальных качествах, о челове</w:t>
      </w:r>
      <w:r w:rsidRPr="00355CD0">
        <w:rPr>
          <w:rFonts w:ascii="Times New Roman" w:eastAsia="Times New Roman" w:hAnsi="Times New Roman"/>
          <w:lang w:eastAsia="ru-RU"/>
        </w:rPr>
        <w:softHyphen/>
        <w:t>ческой деятельности, включая познавательную. Проблеме качеств, свойственных человеку, посвящена и следующая тема  «Нравственные основы жизни», а тема «Человек среди людей» характеризует его взаимоотношения с другими людьми.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«Регулирование поведения людей в обществе»  представляет собой цикл уроков, рассчитанных на формирование первоначальных и в определён</w:t>
      </w:r>
      <w:r w:rsidRPr="00355CD0">
        <w:rPr>
          <w:rFonts w:ascii="Times New Roman" w:eastAsia="Times New Roman" w:hAnsi="Times New Roman"/>
          <w:lang w:eastAsia="ru-RU"/>
        </w:rPr>
        <w:softHyphen/>
        <w:t>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даёт представление о таких про</w:t>
      </w:r>
      <w:r w:rsidRPr="00355CD0">
        <w:rPr>
          <w:rFonts w:ascii="Times New Roman" w:eastAsia="Times New Roman" w:hAnsi="Times New Roman"/>
          <w:lang w:eastAsia="ru-RU"/>
        </w:rPr>
        <w:softHyphen/>
        <w:t>явлениях экономической жизни общества, как производство, обмен, потребление. Особое внимание уделено рассмотрению основы экономики производству, в процессе которого реализуется её важнейшая роль в обществе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355CD0" w:rsidRPr="00355CD0" w:rsidRDefault="00355CD0" w:rsidP="00355CD0">
      <w:pPr>
        <w:spacing w:after="0" w:line="240" w:lineRule="auto"/>
        <w:jc w:val="both"/>
        <w:rPr>
          <w:rFonts w:ascii="Times New Roman" w:eastAsia="Times New Roman" w:hAnsi="Times New Roman"/>
          <w:lang w:eastAsia="ru-RU"/>
        </w:rPr>
      </w:pPr>
      <w:r w:rsidRPr="003A5BDA">
        <w:rPr>
          <w:rFonts w:ascii="Times New Roman" w:eastAsia="Times New Roman" w:hAnsi="Times New Roman"/>
          <w:b/>
          <w:lang w:eastAsia="ru-RU"/>
        </w:rPr>
        <w:t>На втором этапе курса для старших подростков (8—9 клас</w:t>
      </w:r>
      <w:r w:rsidRPr="003A5BDA">
        <w:rPr>
          <w:rFonts w:ascii="Times New Roman" w:eastAsia="Times New Roman" w:hAnsi="Times New Roman"/>
          <w:b/>
          <w:lang w:eastAsia="ru-RU"/>
        </w:rPr>
        <w:softHyphen/>
        <w:t>сы)</w:t>
      </w:r>
      <w:r w:rsidRPr="003A5BDA">
        <w:rPr>
          <w:rFonts w:ascii="Times New Roman" w:eastAsia="Times New Roman" w:hAnsi="Times New Roman"/>
          <w:lang w:eastAsia="ru-RU"/>
        </w:rPr>
        <w:t xml:space="preserve"> </w:t>
      </w:r>
      <w:r w:rsidRPr="00355CD0">
        <w:rPr>
          <w:rFonts w:ascii="Times New Roman" w:eastAsia="Times New Roman" w:hAnsi="Times New Roman"/>
          <w:lang w:eastAsia="ru-RU"/>
        </w:rPr>
        <w:t>все его содержательные компоненты (социально-психо</w:t>
      </w:r>
      <w:r w:rsidRPr="00355CD0">
        <w:rPr>
          <w:rFonts w:ascii="Times New Roman" w:eastAsia="Times New Roman" w:hAnsi="Times New Roman"/>
          <w:lang w:eastAsia="ru-RU"/>
        </w:rPr>
        <w:softHyphen/>
        <w:t>логические, морально-этические, социологические, экономи</w:t>
      </w:r>
      <w:r w:rsidRPr="00355CD0">
        <w:rPr>
          <w:rFonts w:ascii="Times New Roman" w:eastAsia="Times New Roman" w:hAnsi="Times New Roman"/>
          <w:lang w:eastAsia="ru-RU"/>
        </w:rPr>
        <w:softHyphen/>
        <w:t>ческие, правовые и т. д.) раскрываются более обстоятельно, систематично, целостно.</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w:t>
      </w:r>
      <w:r w:rsidRPr="00355CD0">
        <w:rPr>
          <w:rFonts w:ascii="Times New Roman" w:eastAsia="Times New Roman" w:hAnsi="Times New Roman"/>
          <w:lang w:eastAsia="ru-RU"/>
        </w:rPr>
        <w:lastRenderedPageBreak/>
        <w:t>роль, социальный статус, социальная мобильность, социальный конфликт, меж</w:t>
      </w:r>
      <w:r w:rsidRPr="00355CD0">
        <w:rPr>
          <w:rFonts w:ascii="Times New Roman" w:eastAsia="Times New Roman" w:hAnsi="Times New Roman"/>
          <w:lang w:eastAsia="ru-RU"/>
        </w:rPr>
        <w:softHyphen/>
        <w:t>национальные отношения. На их основе характеризуются со</w:t>
      </w:r>
      <w:r w:rsidRPr="00355CD0">
        <w:rPr>
          <w:rFonts w:ascii="Times New Roman" w:eastAsia="Times New Roman" w:hAnsi="Times New Roman"/>
          <w:lang w:eastAsia="ru-RU"/>
        </w:rPr>
        <w:softHyphen/>
        <w:t>циальные отношения в современном обществе.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w:t>
      </w:r>
      <w:r w:rsidRPr="00355CD0">
        <w:rPr>
          <w:rFonts w:ascii="Times New Roman" w:eastAsia="Times New Roman" w:hAnsi="Times New Roman"/>
          <w:lang w:eastAsia="ru-RU"/>
        </w:rPr>
        <w:softHyphen/>
        <w:t>лённой мере систематизированные знания о праве.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Отбор учебного материала для содержания программы по обществознанию для основной школы осуществляется с учетом целей предмета, его места в системе школьного образования, возрастных потребностей и познавательных возможностей учащихся  5—9 классов, особенностей данного этапа их социализации (расширение дееспособности, получение паспорта и др.), ресурса учебного времени, отводимого на изучение предмета.</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Социальная сущность личности </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I. Человек в социальном измерении </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Природа человека. Интересы и потребности. Самооценка. Здоровый образ жизни. Безопасность жизни. </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Деятельность и поведение. Мотивы деятельности. Люди с ограниченными возможностями и самообразование. </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Социальное становление человека: как усваиваются социальные нормы. Социальные «параметры личности».</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Положение личности в обществе: от чего оно зависит. Статус. Типичные социальные роли.</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Возраст человека и социальные отношения. Особенности подросткового возраста. Отношения в семье и со сверстниками.</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Гендер как «социальный пол». Различия в поведении мальчиков и девочек.</w:t>
      </w:r>
    </w:p>
    <w:p w:rsidR="00355CD0" w:rsidRPr="00355CD0" w:rsidRDefault="00355CD0" w:rsidP="00355CD0">
      <w:pPr>
        <w:tabs>
          <w:tab w:val="left" w:pos="426"/>
        </w:tabs>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Национальная принадлежность: влияет ли она на социальное положение личности.</w:t>
      </w:r>
    </w:p>
    <w:p w:rsidR="00355CD0" w:rsidRPr="00355CD0" w:rsidRDefault="00355CD0" w:rsidP="00355CD0">
      <w:pPr>
        <w:tabs>
          <w:tab w:val="left" w:pos="426"/>
        </w:tabs>
        <w:spacing w:after="0" w:line="240" w:lineRule="auto"/>
        <w:jc w:val="both"/>
        <w:rPr>
          <w:rFonts w:ascii="Times New Roman" w:eastAsia="Times New Roman" w:hAnsi="Times New Roman"/>
          <w:sz w:val="28"/>
          <w:szCs w:val="28"/>
          <w:lang w:eastAsia="ru-RU"/>
        </w:rPr>
      </w:pPr>
      <w:r w:rsidRPr="00355CD0">
        <w:rPr>
          <w:rFonts w:ascii="Times New Roman" w:eastAsia="Times New Roman" w:hAnsi="Times New Roman"/>
          <w:lang w:eastAsia="ru-RU"/>
        </w:rPr>
        <w:tab/>
        <w:t>Гражданско-правовое положение личности в обществе. Юные граждане России: какие права получает человек от рождения</w:t>
      </w:r>
      <w:r w:rsidRPr="00355CD0">
        <w:rPr>
          <w:rFonts w:ascii="Times New Roman" w:eastAsia="Times New Roman" w:hAnsi="Times New Roman"/>
          <w:sz w:val="28"/>
          <w:szCs w:val="28"/>
          <w:lang w:eastAsia="ru-RU"/>
        </w:rPr>
        <w:t>.</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II. Ближайшее социальное окружение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Семья и семейные отношения. Роли в семье. Семейные ценности и традиции. Забота и воспитание в семье.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Защита прав и интересов детей, оставшихся без попечения родителей.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Человек в малой группе. Ученический коллектив, группа сверстников.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Межличностные отношения. Общение. Межличностные конфликты и пути их разрешения.</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Современное общество </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III. Общество – большой «дом» человечества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Что связывает людей в общество. Устойчивость и изменчивость в развитии общества. Основные типы обществ. Общественный прогресс.</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Сферы общественной жизни, их взаимосвязь.</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Труд и образ жизни людей: как создаются материальные блага. Экономика.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Социальные различия в обществе: причины их возникновения и проявления. Социальные общности и группы.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Государственная власть, её роль в управлении общественной жизнью.</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ab/>
        <w:t>Из чего складывается духовная культура общества. Духовные богатства общества: создание, сохранение, распространение, усвоение.</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IV. Общество, в котором мы живём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Мир как единое целое. Ускорение мирового общественного развития.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Современные средства связи и коммуникации, их влияние на нашу жизнь.</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Глобальные проблемы современности. Экономическая ситуация в современном глобальном мире: как спасти природу.</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Российское общество в конце XXI 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Ресурсы и возможности развития нашей страны: какие задачи стоят перед отечественной экономикой.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Духовные ценности российского народа. Культурные достижения народов России: как их сохранить и приумножить.</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Место Росси среди других государств мира.</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Социальные нормы </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V. Регулирование поведения людей в обществе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b/>
          <w:i/>
          <w:lang w:eastAsia="ru-RU"/>
        </w:rPr>
        <w:t>С</w:t>
      </w:r>
      <w:r w:rsidRPr="00355CD0">
        <w:rPr>
          <w:rFonts w:ascii="Times New Roman" w:eastAsia="Times New Roman" w:hAnsi="Times New Roman"/>
          <w:lang w:eastAsia="ru-RU"/>
        </w:rPr>
        <w:t>оциальные нормы и правила общественной жизни. Общественные традиции и обычаи.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Общественное сознание и ценности. Гражданственность и патриотизм.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Право, его роль в жизни человека, общества и государства. Основные признаки права. Нормы права. Понятие прав, свобод и обязанностей.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Дееспособность и правоспособность человека. Правоотношения, субъекты права.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Конституция Российской Федерации – Основной закон государства. Конституция РФ о правах и свободах человека и гражданина.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Личные (гражданские) права, социально-экономические и культурные права, политические права и свободы российских граждан.</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Как защищаются права человека в России.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VI. Основы российского законодательства)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Гражданские правоотношения. Гражданско-правовые споры.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Семейные правоотношения. Права и обязанности родителей и детей. Защита прав и интересов детей, оставшихся без родителей.</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Административные правоотношения. Административное правонарушение.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Преступление и наказание. Правовая ответственность несовершеннолетних.</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Правоохранительные органы. Судебная система.</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Экономика и социальные отношения</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VII. Мир экономики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Экономика и её роль в жизни общества. Экономические ресурсы и потребности. Товары и услуги. Цикличность экономического развития.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Современное производство. Факторы производства. Новые технологии и их возможности. Предприятия и их современные формы.</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Типы экономических систем. Собственность и её формы.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Рыночное регулирование экономики: возможности и границы. Виды рынков. Законы рыночной экономики.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Деньги и их функции. Инфляция. Роль банков в экономике.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Роль государства в рыночной экономике. Государственный бюджет. Налоги.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Занятость и безработица: какие профессии востребованы на рынке труда в начале XXIв. Причины безработицы. Роль государства в обеспечении занятости.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Особенности экономического развития России.</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VIII. Человек в экономических отношениях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ab/>
        <w:t>Основные участники экономики – производители и потребители. Роль человеческого фактора в развитии экономики.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Труд в современной экономике. Профессионализм и профессиональная успешность. Трудовая этика. Заработная плата.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Предприниматель. Этика предпринимательства.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Экономика семьи. Прожиточный минимум. Семейное потребление.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Права потребителя.</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IX. Мир социальных отношений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Изменение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r w:rsidRPr="00355CD0">
        <w:rPr>
          <w:rFonts w:ascii="Times New Roman" w:eastAsia="Times New Roman" w:hAnsi="Times New Roman"/>
          <w:lang w:eastAsia="ru-RU"/>
        </w:rPr>
        <w:tab/>
        <w:t>Основные социальные группы современного российского общества. Социальная политика Российского государства.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Нации и межнациональные отношения. Характеристика межнациональных отношений в современной России. Понятие толерантности.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b/>
          <w:lang w:eastAsia="ru-RU"/>
        </w:rPr>
        <w:t xml:space="preserve">Политика. Культура </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X. Политическая жизнь общества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Власть. Властные отношения. Политика. Внутренняя и внешняя политика.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Сущность государства. Суверенитет. Государственное управление. Формы государства. Функции государства.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Наше государство – Российская Федерация. Государственное устройство России. Гражданство РФ.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Политический режим. Демократия. Парламентаризм.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Республика. Выборы и избирательные системы. Политические партии.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Правовое государство. Верховенство закона. Разделение властей. Гражданское общество и правовое государство. Местное самоуправление.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Органы власти РФ. Органы законодательной власти. Орган исполнительной власти. Правоохранительные органы. Судебная система.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Межгосударственные отношения. Международные политические организации.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Войны и вооружённые конфликты. Национальная безопасность. Сепаратизм. Международно-правовая защита жертв вооружённых конфликтов.</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Глобализация и ей противоречия. Человек и политика. Политические события и судьбы людей. Гражданская активность. Патриотизм.</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XI. Культурно-информационная среда общественной жизни</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Информация и способы её распространения. Средства массовой информации. Интернет.</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Культура, её многообразие и формы. Культурные различия. Диалог культур как черта современного мира.</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Роль религии в культурном развитии. Религиозные нормы. Мировые религии. Веротерпимость.</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Культура РФ. Образование и наука. Искусство. Возрождение религиозной жизни в нашей стране.</w:t>
      </w:r>
    </w:p>
    <w:p w:rsidR="00355CD0" w:rsidRPr="00355CD0" w:rsidRDefault="00355CD0" w:rsidP="00355CD0">
      <w:pPr>
        <w:spacing w:after="0" w:line="240" w:lineRule="auto"/>
        <w:jc w:val="both"/>
        <w:rPr>
          <w:rFonts w:ascii="Times New Roman" w:eastAsia="Times New Roman" w:hAnsi="Times New Roman"/>
          <w:b/>
          <w:i/>
          <w:lang w:eastAsia="ru-RU"/>
        </w:rPr>
      </w:pPr>
      <w:r w:rsidRPr="00355CD0">
        <w:rPr>
          <w:rFonts w:ascii="Times New Roman" w:eastAsia="Times New Roman" w:hAnsi="Times New Roman"/>
          <w:b/>
          <w:i/>
          <w:lang w:eastAsia="ru-RU"/>
        </w:rPr>
        <w:t xml:space="preserve">XII. Человек в меняющемся обществе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ab/>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и литературы. Межпредметные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Например, при изучении темы «Человек» в 5 классе используется материал, полученный по истории Древнего мира, при изучении темы «Нравственные основы жизни» в 6 классе – материал по литературе, при изучении в 7 классе темы «Сфера духовной культуры»  используется материал курса истории и литературы.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w:t>
      </w:r>
      <w:r w:rsidRPr="00355CD0">
        <w:rPr>
          <w:rFonts w:ascii="Times New Roman" w:eastAsia="Times New Roman" w:hAnsi="Times New Roman"/>
          <w:lang w:eastAsia="ru-RU"/>
        </w:rPr>
        <w:lastRenderedPageBreak/>
        <w:t xml:space="preserve">и представления о мире и человеке, о способах познания и изменения действительности, а также в выработку универсальных учебных действий. </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 xml:space="preserve">При изучении курса обществознания учащиеся принимают участие в различных социальных проектах («Мы – будущие избиратели», «Портрет моей семьи» и др.), экологических акциях, участвуют во встречах с ветеранами, с интересными людьми, посещают музей, составляют презентации, выступают с докладами и сообщениями, проводят деловые игры, социальные опросы и др. </w:t>
      </w:r>
    </w:p>
    <w:p w:rsidR="0018799D" w:rsidRDefault="0018799D" w:rsidP="007E02D4">
      <w:pPr>
        <w:autoSpaceDE w:val="0"/>
        <w:spacing w:after="0"/>
        <w:jc w:val="center"/>
        <w:rPr>
          <w:rFonts w:ascii="Times New Roman" w:eastAsia="Times New Roman" w:hAnsi="Times New Roman"/>
          <w:b/>
        </w:rPr>
      </w:pPr>
    </w:p>
    <w:p w:rsidR="00857251" w:rsidRDefault="00857251" w:rsidP="00857251">
      <w:pPr>
        <w:spacing w:after="0"/>
        <w:ind w:left="709"/>
        <w:jc w:val="center"/>
        <w:rPr>
          <w:rFonts w:ascii="Times New Roman" w:hAnsi="Times New Roman"/>
          <w:b/>
        </w:rPr>
      </w:pPr>
      <w:r>
        <w:rPr>
          <w:rFonts w:ascii="Times New Roman" w:hAnsi="Times New Roman"/>
          <w:b/>
        </w:rPr>
        <w:t>5 класс</w:t>
      </w:r>
    </w:p>
    <w:p w:rsidR="00857251" w:rsidRPr="00857251" w:rsidRDefault="00857251" w:rsidP="00857251">
      <w:pPr>
        <w:pStyle w:val="af1"/>
        <w:rPr>
          <w:b/>
          <w:sz w:val="22"/>
          <w:szCs w:val="22"/>
        </w:rPr>
      </w:pPr>
      <w:r w:rsidRPr="00857251">
        <w:rPr>
          <w:b/>
          <w:sz w:val="22"/>
          <w:szCs w:val="22"/>
        </w:rPr>
        <w:t>Введение</w:t>
      </w:r>
    </w:p>
    <w:p w:rsidR="00857251" w:rsidRPr="00857251" w:rsidRDefault="00857251" w:rsidP="00857251">
      <w:pPr>
        <w:pStyle w:val="af1"/>
        <w:rPr>
          <w:rFonts w:eastAsia="Times New Roman"/>
          <w:b/>
          <w:sz w:val="22"/>
          <w:szCs w:val="22"/>
          <w:lang w:eastAsia="ru-RU"/>
        </w:rPr>
      </w:pPr>
      <w:r w:rsidRPr="00857251">
        <w:rPr>
          <w:b/>
          <w:sz w:val="22"/>
          <w:szCs w:val="22"/>
        </w:rPr>
        <w:t xml:space="preserve">  </w:t>
      </w:r>
      <w:r w:rsidRPr="00857251">
        <w:rPr>
          <w:rFonts w:eastAsia="Times New Roman"/>
          <w:b/>
          <w:iCs/>
          <w:sz w:val="22"/>
          <w:szCs w:val="22"/>
          <w:lang w:eastAsia="ru-RU"/>
        </w:rPr>
        <w:t>Тема</w:t>
      </w:r>
      <w:r>
        <w:rPr>
          <w:rFonts w:eastAsia="Times New Roman"/>
          <w:b/>
          <w:iCs/>
          <w:sz w:val="22"/>
          <w:szCs w:val="22"/>
          <w:lang w:eastAsia="ru-RU"/>
        </w:rPr>
        <w:t>:</w:t>
      </w:r>
      <w:r w:rsidRPr="00857251">
        <w:rPr>
          <w:rFonts w:eastAsia="Times New Roman"/>
          <w:b/>
          <w:iCs/>
          <w:sz w:val="22"/>
          <w:szCs w:val="22"/>
          <w:lang w:eastAsia="ru-RU"/>
        </w:rPr>
        <w:t xml:space="preserve"> </w:t>
      </w:r>
      <w:r>
        <w:rPr>
          <w:rFonts w:eastAsia="Times New Roman"/>
          <w:b/>
          <w:iCs/>
          <w:sz w:val="22"/>
          <w:szCs w:val="22"/>
          <w:lang w:eastAsia="ru-RU"/>
        </w:rPr>
        <w:t>Ч</w:t>
      </w:r>
      <w:r w:rsidRPr="00857251">
        <w:rPr>
          <w:rFonts w:eastAsia="Times New Roman"/>
          <w:b/>
          <w:iCs/>
          <w:sz w:val="22"/>
          <w:szCs w:val="22"/>
          <w:lang w:eastAsia="ru-RU"/>
        </w:rPr>
        <w:t>еловек  </w:t>
      </w:r>
    </w:p>
    <w:p w:rsidR="00857251" w:rsidRPr="00857251" w:rsidRDefault="00857251" w:rsidP="00857251">
      <w:pPr>
        <w:pStyle w:val="af1"/>
        <w:rPr>
          <w:rFonts w:eastAsia="Times New Roman"/>
          <w:sz w:val="22"/>
          <w:szCs w:val="22"/>
          <w:lang w:eastAsia="ru-RU"/>
        </w:rPr>
      </w:pPr>
      <w:r w:rsidRPr="00857251">
        <w:rPr>
          <w:rFonts w:eastAsia="Times New Roman"/>
          <w:sz w:val="22"/>
          <w:szCs w:val="22"/>
          <w:lang w:eastAsia="ru-RU"/>
        </w:rPr>
        <w:t>Введение в предмет. Зачем чело</w:t>
      </w:r>
      <w:r w:rsidRPr="00857251">
        <w:rPr>
          <w:rFonts w:eastAsia="Times New Roman"/>
          <w:sz w:val="22"/>
          <w:szCs w:val="22"/>
          <w:lang w:eastAsia="ru-RU"/>
        </w:rPr>
        <w:softHyphen/>
        <w:t>век рождается. Что такое наследственность. Наследствен</w:t>
      </w:r>
      <w:r w:rsidRPr="00857251">
        <w:rPr>
          <w:rFonts w:eastAsia="Times New Roman"/>
          <w:sz w:val="22"/>
          <w:szCs w:val="22"/>
          <w:lang w:eastAsia="ru-RU"/>
        </w:rPr>
        <w:softHyphen/>
        <w:t>ность — биологическая сущ</w:t>
      </w:r>
      <w:r w:rsidRPr="00857251">
        <w:rPr>
          <w:rFonts w:eastAsia="Times New Roman"/>
          <w:sz w:val="22"/>
          <w:szCs w:val="22"/>
          <w:lang w:eastAsia="ru-RU"/>
        </w:rPr>
        <w:softHyphen/>
        <w:t>ность всех лю</w:t>
      </w:r>
      <w:r w:rsidRPr="00857251">
        <w:rPr>
          <w:rFonts w:eastAsia="Times New Roman"/>
          <w:sz w:val="22"/>
          <w:szCs w:val="22"/>
          <w:lang w:eastAsia="ru-RU"/>
        </w:rPr>
        <w:softHyphen/>
        <w:t>дей. Можно ли влиять на  наследственность</w:t>
      </w:r>
    </w:p>
    <w:p w:rsidR="00857251" w:rsidRPr="00857251" w:rsidRDefault="00857251" w:rsidP="00857251">
      <w:pPr>
        <w:pStyle w:val="af1"/>
        <w:rPr>
          <w:rFonts w:eastAsia="Times New Roman"/>
          <w:b/>
          <w:sz w:val="22"/>
          <w:szCs w:val="22"/>
          <w:lang w:eastAsia="ru-RU"/>
        </w:rPr>
      </w:pPr>
      <w:r w:rsidRPr="00857251">
        <w:rPr>
          <w:rFonts w:eastAsia="Times New Roman"/>
          <w:b/>
          <w:iCs/>
          <w:sz w:val="22"/>
          <w:szCs w:val="22"/>
          <w:lang w:eastAsia="ru-RU"/>
        </w:rPr>
        <w:t>Тема</w:t>
      </w:r>
      <w:r>
        <w:rPr>
          <w:rFonts w:eastAsia="Times New Roman"/>
          <w:b/>
          <w:iCs/>
          <w:sz w:val="22"/>
          <w:szCs w:val="22"/>
          <w:lang w:eastAsia="ru-RU"/>
        </w:rPr>
        <w:t>:</w:t>
      </w:r>
      <w:r w:rsidRPr="00857251">
        <w:rPr>
          <w:rFonts w:eastAsia="Times New Roman"/>
          <w:b/>
          <w:iCs/>
          <w:sz w:val="22"/>
          <w:szCs w:val="22"/>
          <w:lang w:eastAsia="ru-RU"/>
        </w:rPr>
        <w:t xml:space="preserve"> </w:t>
      </w:r>
      <w:r>
        <w:rPr>
          <w:rFonts w:eastAsia="Times New Roman"/>
          <w:b/>
          <w:iCs/>
          <w:sz w:val="22"/>
          <w:szCs w:val="22"/>
          <w:lang w:eastAsia="ru-RU"/>
        </w:rPr>
        <w:t>С</w:t>
      </w:r>
      <w:r w:rsidRPr="00857251">
        <w:rPr>
          <w:rFonts w:eastAsia="Times New Roman"/>
          <w:b/>
          <w:iCs/>
          <w:sz w:val="22"/>
          <w:szCs w:val="22"/>
          <w:lang w:eastAsia="ru-RU"/>
        </w:rPr>
        <w:t xml:space="preserve">емья </w:t>
      </w:r>
    </w:p>
    <w:p w:rsidR="00857251" w:rsidRPr="00857251" w:rsidRDefault="00857251" w:rsidP="00857251">
      <w:pPr>
        <w:pStyle w:val="af1"/>
        <w:rPr>
          <w:rFonts w:eastAsia="Times New Roman"/>
          <w:sz w:val="22"/>
          <w:szCs w:val="22"/>
          <w:lang w:eastAsia="ru-RU"/>
        </w:rPr>
      </w:pPr>
      <w:r w:rsidRPr="00857251">
        <w:rPr>
          <w:rFonts w:eastAsia="Times New Roman"/>
          <w:sz w:val="22"/>
          <w:szCs w:val="22"/>
          <w:lang w:eastAsia="ru-RU"/>
        </w:rPr>
        <w:t>Зачем люди создают семьи. Если семья не выполняет своих обязанно</w:t>
      </w:r>
      <w:r w:rsidRPr="00857251">
        <w:rPr>
          <w:rFonts w:eastAsia="Times New Roman"/>
          <w:sz w:val="22"/>
          <w:szCs w:val="22"/>
          <w:lang w:eastAsia="ru-RU"/>
        </w:rPr>
        <w:softHyphen/>
        <w:t>стей. Какие быва</w:t>
      </w:r>
      <w:r w:rsidRPr="00857251">
        <w:rPr>
          <w:rFonts w:eastAsia="Times New Roman"/>
          <w:sz w:val="22"/>
          <w:szCs w:val="22"/>
          <w:lang w:eastAsia="ru-RU"/>
        </w:rPr>
        <w:softHyphen/>
        <w:t>ют семьи. Семейные за</w:t>
      </w:r>
      <w:r w:rsidRPr="00857251">
        <w:rPr>
          <w:rFonts w:eastAsia="Times New Roman"/>
          <w:sz w:val="22"/>
          <w:szCs w:val="22"/>
          <w:lang w:eastAsia="ru-RU"/>
        </w:rPr>
        <w:softHyphen/>
        <w:t>боты. Каким дол</w:t>
      </w:r>
      <w:r w:rsidRPr="00857251">
        <w:rPr>
          <w:rFonts w:eastAsia="Times New Roman"/>
          <w:sz w:val="22"/>
          <w:szCs w:val="22"/>
          <w:lang w:eastAsia="ru-RU"/>
        </w:rPr>
        <w:softHyphen/>
        <w:t>жен быть хозя</w:t>
      </w:r>
      <w:r w:rsidRPr="00857251">
        <w:rPr>
          <w:rFonts w:eastAsia="Times New Roman"/>
          <w:sz w:val="22"/>
          <w:szCs w:val="22"/>
          <w:lang w:eastAsia="ru-RU"/>
        </w:rPr>
        <w:softHyphen/>
        <w:t>ин дома. Как хозяйст</w:t>
      </w:r>
      <w:r w:rsidRPr="00857251">
        <w:rPr>
          <w:rFonts w:eastAsia="Times New Roman"/>
          <w:sz w:val="22"/>
          <w:szCs w:val="22"/>
          <w:lang w:eastAsia="ru-RU"/>
        </w:rPr>
        <w:softHyphen/>
        <w:t>вовать по пра</w:t>
      </w:r>
      <w:r w:rsidRPr="00857251">
        <w:rPr>
          <w:rFonts w:eastAsia="Times New Roman"/>
          <w:sz w:val="22"/>
          <w:szCs w:val="22"/>
          <w:lang w:eastAsia="ru-RU"/>
        </w:rPr>
        <w:softHyphen/>
        <w:t>вилам. Что такое свободное время. Свободное время и занятия физкультурой. Свободное время и телеви</w:t>
      </w:r>
      <w:r w:rsidRPr="00857251">
        <w:rPr>
          <w:rFonts w:eastAsia="Times New Roman"/>
          <w:sz w:val="22"/>
          <w:szCs w:val="22"/>
          <w:lang w:eastAsia="ru-RU"/>
        </w:rPr>
        <w:softHyphen/>
        <w:t>зор, компьютер и мобильный телефон. Своими ру</w:t>
      </w:r>
      <w:r w:rsidRPr="00857251">
        <w:rPr>
          <w:rFonts w:eastAsia="Times New Roman"/>
          <w:sz w:val="22"/>
          <w:szCs w:val="22"/>
          <w:lang w:eastAsia="ru-RU"/>
        </w:rPr>
        <w:softHyphen/>
        <w:t>ками. Что такое Хобби. Экономия се</w:t>
      </w:r>
      <w:r w:rsidRPr="00857251">
        <w:rPr>
          <w:rFonts w:eastAsia="Times New Roman"/>
          <w:sz w:val="22"/>
          <w:szCs w:val="22"/>
          <w:lang w:eastAsia="ru-RU"/>
        </w:rPr>
        <w:softHyphen/>
        <w:t>мейных ресур</w:t>
      </w:r>
      <w:r w:rsidRPr="00857251">
        <w:rPr>
          <w:rFonts w:eastAsia="Times New Roman"/>
          <w:sz w:val="22"/>
          <w:szCs w:val="22"/>
          <w:lang w:eastAsia="ru-RU"/>
        </w:rPr>
        <w:softHyphen/>
        <w:t>сов. Это должен уметь каждый хозяин дома. Творчество своими руками</w:t>
      </w:r>
    </w:p>
    <w:p w:rsidR="00857251" w:rsidRPr="00857251" w:rsidRDefault="00857251" w:rsidP="00857251">
      <w:pPr>
        <w:pStyle w:val="af1"/>
        <w:rPr>
          <w:rFonts w:eastAsia="Times New Roman"/>
          <w:b/>
          <w:sz w:val="22"/>
          <w:szCs w:val="22"/>
          <w:lang w:eastAsia="ru-RU"/>
        </w:rPr>
      </w:pPr>
      <w:r w:rsidRPr="00857251">
        <w:rPr>
          <w:rFonts w:eastAsia="Times New Roman"/>
          <w:b/>
          <w:iCs/>
          <w:sz w:val="22"/>
          <w:szCs w:val="22"/>
          <w:lang w:eastAsia="ru-RU"/>
        </w:rPr>
        <w:t>Тема</w:t>
      </w:r>
      <w:r>
        <w:rPr>
          <w:rFonts w:eastAsia="Times New Roman"/>
          <w:b/>
          <w:iCs/>
          <w:sz w:val="22"/>
          <w:szCs w:val="22"/>
          <w:lang w:eastAsia="ru-RU"/>
        </w:rPr>
        <w:t>:</w:t>
      </w:r>
      <w:r w:rsidRPr="00857251">
        <w:rPr>
          <w:rFonts w:eastAsia="Times New Roman"/>
          <w:b/>
          <w:iCs/>
          <w:sz w:val="22"/>
          <w:szCs w:val="22"/>
          <w:lang w:eastAsia="ru-RU"/>
        </w:rPr>
        <w:t xml:space="preserve"> Школа </w:t>
      </w:r>
    </w:p>
    <w:p w:rsidR="00857251" w:rsidRPr="00857251" w:rsidRDefault="00857251" w:rsidP="00857251">
      <w:pPr>
        <w:pStyle w:val="af1"/>
        <w:rPr>
          <w:rFonts w:eastAsia="Times New Roman"/>
          <w:sz w:val="22"/>
          <w:szCs w:val="22"/>
          <w:lang w:eastAsia="ru-RU"/>
        </w:rPr>
      </w:pPr>
      <w:r w:rsidRPr="00857251">
        <w:rPr>
          <w:rFonts w:eastAsia="Times New Roman"/>
          <w:sz w:val="22"/>
          <w:szCs w:val="22"/>
          <w:lang w:eastAsia="ru-RU"/>
        </w:rPr>
        <w:t>Школьное образование. О чем расска</w:t>
      </w:r>
      <w:r w:rsidRPr="00857251">
        <w:rPr>
          <w:rFonts w:eastAsia="Times New Roman"/>
          <w:sz w:val="22"/>
          <w:szCs w:val="22"/>
          <w:lang w:eastAsia="ru-RU"/>
        </w:rPr>
        <w:softHyphen/>
        <w:t>зала бабушка. Чему учит школа сегодня. Учись учиться. Формы самообразования. Испокон века книга растит человека. Самообразо</w:t>
      </w:r>
      <w:r w:rsidRPr="00857251">
        <w:rPr>
          <w:rFonts w:eastAsia="Times New Roman"/>
          <w:sz w:val="22"/>
          <w:szCs w:val="22"/>
          <w:lang w:eastAsia="ru-RU"/>
        </w:rPr>
        <w:softHyphen/>
        <w:t>вание — путь к успеху. Новые возможности. Самообразо</w:t>
      </w:r>
      <w:r w:rsidRPr="00857251">
        <w:rPr>
          <w:rFonts w:eastAsia="Times New Roman"/>
          <w:sz w:val="22"/>
          <w:szCs w:val="22"/>
          <w:lang w:eastAsia="ru-RU"/>
        </w:rPr>
        <w:softHyphen/>
        <w:t>вание и самоорганизация Ты и другие ребята. Слово не во</w:t>
      </w:r>
      <w:r w:rsidRPr="00857251">
        <w:rPr>
          <w:rFonts w:eastAsia="Times New Roman"/>
          <w:sz w:val="22"/>
          <w:szCs w:val="22"/>
          <w:lang w:eastAsia="ru-RU"/>
        </w:rPr>
        <w:softHyphen/>
        <w:t>робей. Какой ты, друг? Отношения друзей и сверстников. Организация свободного вре</w:t>
      </w:r>
      <w:r w:rsidRPr="00857251">
        <w:rPr>
          <w:rFonts w:eastAsia="Times New Roman"/>
          <w:sz w:val="22"/>
          <w:szCs w:val="22"/>
          <w:lang w:eastAsia="ru-RU"/>
        </w:rPr>
        <w:softHyphen/>
        <w:t>мени.</w:t>
      </w:r>
    </w:p>
    <w:p w:rsidR="00857251" w:rsidRPr="00857251" w:rsidRDefault="00857251" w:rsidP="00857251">
      <w:pPr>
        <w:pStyle w:val="af1"/>
        <w:rPr>
          <w:rFonts w:eastAsia="Times New Roman"/>
          <w:b/>
          <w:sz w:val="22"/>
          <w:szCs w:val="22"/>
          <w:lang w:eastAsia="ru-RU"/>
        </w:rPr>
      </w:pPr>
      <w:r w:rsidRPr="00857251">
        <w:rPr>
          <w:rFonts w:eastAsia="Times New Roman"/>
          <w:b/>
          <w:iCs/>
          <w:sz w:val="22"/>
          <w:szCs w:val="22"/>
          <w:lang w:eastAsia="ru-RU"/>
        </w:rPr>
        <w:t>Тема</w:t>
      </w:r>
      <w:r>
        <w:rPr>
          <w:rFonts w:eastAsia="Times New Roman"/>
          <w:b/>
          <w:iCs/>
          <w:sz w:val="22"/>
          <w:szCs w:val="22"/>
          <w:lang w:eastAsia="ru-RU"/>
        </w:rPr>
        <w:t>:</w:t>
      </w:r>
      <w:r w:rsidRPr="00857251">
        <w:rPr>
          <w:rFonts w:eastAsia="Times New Roman"/>
          <w:b/>
          <w:iCs/>
          <w:sz w:val="22"/>
          <w:szCs w:val="22"/>
          <w:lang w:eastAsia="ru-RU"/>
        </w:rPr>
        <w:t xml:space="preserve"> Труд </w:t>
      </w:r>
    </w:p>
    <w:p w:rsidR="00857251" w:rsidRPr="00857251" w:rsidRDefault="00857251" w:rsidP="00857251">
      <w:pPr>
        <w:pStyle w:val="af1"/>
        <w:rPr>
          <w:rFonts w:eastAsia="Times New Roman"/>
          <w:sz w:val="22"/>
          <w:szCs w:val="22"/>
          <w:lang w:eastAsia="ru-RU"/>
        </w:rPr>
      </w:pPr>
      <w:r w:rsidRPr="00857251">
        <w:rPr>
          <w:rFonts w:eastAsia="Times New Roman"/>
          <w:sz w:val="22"/>
          <w:szCs w:val="22"/>
          <w:lang w:eastAsia="ru-RU"/>
        </w:rPr>
        <w:t>Каким бывает труд. Что создается трудом. Как оценива</w:t>
      </w:r>
      <w:r w:rsidRPr="00857251">
        <w:rPr>
          <w:rFonts w:eastAsia="Times New Roman"/>
          <w:sz w:val="22"/>
          <w:szCs w:val="22"/>
          <w:lang w:eastAsia="ru-RU"/>
        </w:rPr>
        <w:softHyphen/>
        <w:t>ется труд. Богатство и бедность. Богатство обязывает. Трудовая деятельность чело</w:t>
      </w:r>
      <w:r w:rsidRPr="00857251">
        <w:rPr>
          <w:rFonts w:eastAsia="Times New Roman"/>
          <w:sz w:val="22"/>
          <w:szCs w:val="22"/>
          <w:lang w:eastAsia="ru-RU"/>
        </w:rPr>
        <w:softHyphen/>
        <w:t>века. Мастер и ремесленник. Что такое творчество. Творчество в искусстве Труд в деятельности чело</w:t>
      </w:r>
      <w:r w:rsidRPr="00857251">
        <w:rPr>
          <w:rFonts w:eastAsia="Times New Roman"/>
          <w:sz w:val="22"/>
          <w:szCs w:val="22"/>
          <w:lang w:eastAsia="ru-RU"/>
        </w:rPr>
        <w:softHyphen/>
        <w:t>века. Мир профес</w:t>
      </w:r>
      <w:r w:rsidRPr="00857251">
        <w:rPr>
          <w:rFonts w:eastAsia="Times New Roman"/>
          <w:sz w:val="22"/>
          <w:szCs w:val="22"/>
          <w:lang w:eastAsia="ru-RU"/>
        </w:rPr>
        <w:softHyphen/>
        <w:t>сий</w:t>
      </w:r>
    </w:p>
    <w:p w:rsidR="00857251" w:rsidRPr="00857251" w:rsidRDefault="00857251" w:rsidP="00857251">
      <w:pPr>
        <w:pStyle w:val="af1"/>
        <w:rPr>
          <w:rFonts w:eastAsia="Times New Roman"/>
          <w:b/>
          <w:sz w:val="22"/>
          <w:szCs w:val="22"/>
          <w:lang w:eastAsia="ru-RU"/>
        </w:rPr>
      </w:pPr>
      <w:r w:rsidRPr="00857251">
        <w:rPr>
          <w:rFonts w:eastAsia="Times New Roman"/>
          <w:b/>
          <w:iCs/>
          <w:sz w:val="22"/>
          <w:szCs w:val="22"/>
          <w:lang w:eastAsia="ru-RU"/>
        </w:rPr>
        <w:t>Тема</w:t>
      </w:r>
      <w:r>
        <w:rPr>
          <w:rFonts w:eastAsia="Times New Roman"/>
          <w:b/>
          <w:iCs/>
          <w:sz w:val="22"/>
          <w:szCs w:val="22"/>
          <w:lang w:eastAsia="ru-RU"/>
        </w:rPr>
        <w:t>:</w:t>
      </w:r>
      <w:r w:rsidRPr="00857251">
        <w:rPr>
          <w:rFonts w:eastAsia="Times New Roman"/>
          <w:b/>
          <w:iCs/>
          <w:sz w:val="22"/>
          <w:szCs w:val="22"/>
          <w:lang w:eastAsia="ru-RU"/>
        </w:rPr>
        <w:t xml:space="preserve"> Родина </w:t>
      </w:r>
    </w:p>
    <w:p w:rsidR="00857251" w:rsidRPr="00857251" w:rsidRDefault="00857251" w:rsidP="00857251">
      <w:pPr>
        <w:pStyle w:val="af1"/>
        <w:rPr>
          <w:rFonts w:eastAsia="Times New Roman"/>
          <w:sz w:val="22"/>
          <w:szCs w:val="22"/>
          <w:lang w:eastAsia="ru-RU"/>
        </w:rPr>
      </w:pPr>
      <w:r w:rsidRPr="00857251">
        <w:rPr>
          <w:rFonts w:eastAsia="Times New Roman"/>
          <w:sz w:val="22"/>
          <w:szCs w:val="22"/>
          <w:lang w:eastAsia="ru-RU"/>
        </w:rPr>
        <w:t>Российская Федерация. Русский язык - государственный. Что значит быть патриотом.  Герб России. Флаг России. Гимн России. Гражданин. Права и обя</w:t>
      </w:r>
      <w:r w:rsidRPr="00857251">
        <w:rPr>
          <w:rFonts w:eastAsia="Times New Roman"/>
          <w:sz w:val="22"/>
          <w:szCs w:val="22"/>
          <w:lang w:eastAsia="ru-RU"/>
        </w:rPr>
        <w:softHyphen/>
        <w:t>занности граждан России. «Моя хата с краю»  Что говорит закон. Мы – дети разных народов, мы - один на</w:t>
      </w:r>
      <w:r w:rsidRPr="00857251">
        <w:rPr>
          <w:rFonts w:eastAsia="Times New Roman"/>
          <w:sz w:val="22"/>
          <w:szCs w:val="22"/>
          <w:lang w:eastAsia="ru-RU"/>
        </w:rPr>
        <w:softHyphen/>
        <w:t>род. Многонацио</w:t>
      </w:r>
      <w:r w:rsidRPr="00857251">
        <w:rPr>
          <w:rFonts w:eastAsia="Times New Roman"/>
          <w:sz w:val="22"/>
          <w:szCs w:val="22"/>
          <w:lang w:eastAsia="ru-RU"/>
        </w:rPr>
        <w:softHyphen/>
        <w:t>нальная культу</w:t>
      </w:r>
      <w:r w:rsidRPr="00857251">
        <w:rPr>
          <w:rFonts w:eastAsia="Times New Roman"/>
          <w:sz w:val="22"/>
          <w:szCs w:val="22"/>
          <w:lang w:eastAsia="ru-RU"/>
        </w:rPr>
        <w:softHyphen/>
        <w:t>ра России.  Что такое национальность. </w:t>
      </w:r>
    </w:p>
    <w:p w:rsidR="00857251" w:rsidRPr="00857251" w:rsidRDefault="00857251" w:rsidP="00857251">
      <w:pPr>
        <w:pStyle w:val="af1"/>
        <w:rPr>
          <w:bCs/>
          <w:color w:val="000000"/>
          <w:sz w:val="22"/>
          <w:szCs w:val="22"/>
          <w:shd w:val="clear" w:color="auto" w:fill="FFFFFF"/>
        </w:rPr>
      </w:pPr>
      <w:r w:rsidRPr="00857251">
        <w:rPr>
          <w:bCs/>
          <w:color w:val="000000"/>
          <w:sz w:val="22"/>
          <w:szCs w:val="22"/>
          <w:shd w:val="clear" w:color="auto" w:fill="FFFFFF"/>
        </w:rPr>
        <w:t xml:space="preserve">Итоговое повторение </w:t>
      </w:r>
    </w:p>
    <w:p w:rsidR="00857251" w:rsidRPr="00857251" w:rsidRDefault="00857251" w:rsidP="00857251">
      <w:pPr>
        <w:pStyle w:val="af1"/>
        <w:rPr>
          <w:sz w:val="22"/>
          <w:szCs w:val="22"/>
        </w:rPr>
      </w:pPr>
    </w:p>
    <w:p w:rsidR="00857251" w:rsidRDefault="00857251" w:rsidP="00857251">
      <w:pPr>
        <w:pStyle w:val="af1"/>
        <w:jc w:val="center"/>
        <w:rPr>
          <w:b/>
          <w:sz w:val="22"/>
          <w:szCs w:val="22"/>
        </w:rPr>
      </w:pPr>
      <w:r>
        <w:rPr>
          <w:b/>
          <w:sz w:val="22"/>
          <w:szCs w:val="22"/>
        </w:rPr>
        <w:t>6 класс</w:t>
      </w:r>
    </w:p>
    <w:p w:rsidR="00857251" w:rsidRPr="00857251" w:rsidRDefault="00857251" w:rsidP="00857251">
      <w:pPr>
        <w:pStyle w:val="af1"/>
        <w:rPr>
          <w:sz w:val="22"/>
          <w:szCs w:val="22"/>
        </w:rPr>
      </w:pPr>
      <w:r w:rsidRPr="00857251">
        <w:rPr>
          <w:sz w:val="22"/>
          <w:szCs w:val="22"/>
        </w:rPr>
        <w:t>Введение</w:t>
      </w:r>
    </w:p>
    <w:p w:rsidR="00857251" w:rsidRPr="00857251" w:rsidRDefault="00857251" w:rsidP="00857251">
      <w:pPr>
        <w:pStyle w:val="af1"/>
        <w:rPr>
          <w:rFonts w:ascii="Calibri" w:hAnsi="Calibri" w:cs="Calibri"/>
          <w:color w:val="000000"/>
          <w:sz w:val="22"/>
          <w:szCs w:val="22"/>
        </w:rPr>
      </w:pPr>
      <w:r w:rsidRPr="00857251">
        <w:rPr>
          <w:rStyle w:val="c0"/>
          <w:b/>
          <w:bCs/>
          <w:color w:val="000000"/>
          <w:sz w:val="22"/>
          <w:szCs w:val="22"/>
        </w:rPr>
        <w:t>Человек в социальном измерении</w:t>
      </w:r>
    </w:p>
    <w:p w:rsidR="00857251" w:rsidRPr="00857251" w:rsidRDefault="00857251" w:rsidP="00857251">
      <w:pPr>
        <w:pStyle w:val="af1"/>
        <w:rPr>
          <w:rFonts w:ascii="Calibri" w:hAnsi="Calibri" w:cs="Calibri"/>
          <w:color w:val="000000"/>
          <w:sz w:val="22"/>
          <w:szCs w:val="22"/>
        </w:rPr>
      </w:pPr>
      <w:r w:rsidRPr="00857251">
        <w:rPr>
          <w:rStyle w:val="c0"/>
          <w:color w:val="000000"/>
          <w:sz w:val="22"/>
          <w:szCs w:val="22"/>
        </w:rPr>
        <w:t>Человек и его ближайшее окружение. Межличностные отношения. Сотрудничество. Межличностные конфликты, их конструктивное разрешение.</w:t>
      </w:r>
    </w:p>
    <w:p w:rsidR="00857251" w:rsidRPr="00857251" w:rsidRDefault="00857251" w:rsidP="00857251">
      <w:pPr>
        <w:pStyle w:val="af1"/>
        <w:rPr>
          <w:rFonts w:ascii="Calibri" w:hAnsi="Calibri" w:cs="Calibri"/>
          <w:color w:val="000000"/>
          <w:sz w:val="22"/>
          <w:szCs w:val="22"/>
        </w:rPr>
      </w:pPr>
      <w:r w:rsidRPr="00857251">
        <w:rPr>
          <w:rStyle w:val="c0"/>
          <w:b/>
          <w:bCs/>
          <w:color w:val="000000"/>
          <w:sz w:val="22"/>
          <w:szCs w:val="22"/>
        </w:rPr>
        <w:t>Человек среди людей</w:t>
      </w:r>
    </w:p>
    <w:p w:rsidR="00857251" w:rsidRPr="00857251" w:rsidRDefault="00857251" w:rsidP="00857251">
      <w:pPr>
        <w:pStyle w:val="af1"/>
        <w:rPr>
          <w:rFonts w:ascii="Calibri" w:hAnsi="Calibri" w:cs="Calibri"/>
          <w:color w:val="000000"/>
          <w:sz w:val="22"/>
          <w:szCs w:val="22"/>
        </w:rPr>
      </w:pPr>
      <w:r w:rsidRPr="00857251">
        <w:rPr>
          <w:rStyle w:val="c0"/>
          <w:color w:val="000000"/>
          <w:sz w:val="22"/>
          <w:szCs w:val="22"/>
        </w:rPr>
        <w:t>Человек и его ближайшее окружение. Межличностные отношения. Сотрудничество. Межличностные конфликты, их конструктивное разрешение. 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w:t>
      </w:r>
    </w:p>
    <w:p w:rsidR="00857251" w:rsidRPr="00857251" w:rsidRDefault="00857251" w:rsidP="00857251">
      <w:pPr>
        <w:pStyle w:val="af1"/>
        <w:rPr>
          <w:rFonts w:ascii="Calibri" w:hAnsi="Calibri" w:cs="Calibri"/>
          <w:color w:val="000000"/>
          <w:sz w:val="22"/>
          <w:szCs w:val="22"/>
        </w:rPr>
      </w:pPr>
      <w:r w:rsidRPr="00857251">
        <w:rPr>
          <w:rStyle w:val="c0"/>
          <w:color w:val="000000"/>
          <w:sz w:val="22"/>
          <w:szCs w:val="22"/>
        </w:rPr>
        <w:t>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w:t>
      </w:r>
    </w:p>
    <w:p w:rsidR="00857251" w:rsidRPr="00857251" w:rsidRDefault="00857251" w:rsidP="00857251">
      <w:pPr>
        <w:pStyle w:val="af1"/>
        <w:rPr>
          <w:rFonts w:ascii="Calibri" w:hAnsi="Calibri" w:cs="Calibri"/>
          <w:color w:val="000000"/>
          <w:sz w:val="22"/>
          <w:szCs w:val="22"/>
        </w:rPr>
      </w:pPr>
      <w:r w:rsidRPr="00857251">
        <w:rPr>
          <w:rStyle w:val="c0"/>
          <w:color w:val="000000"/>
          <w:sz w:val="22"/>
          <w:szCs w:val="22"/>
        </w:rPr>
        <w:t>Товарищество и дружба как межличностные отношения. Юношеский идеал друга. Несовместимость дружбы с эгоизмом, себялюбием и своекорыстием.</w:t>
      </w:r>
    </w:p>
    <w:p w:rsidR="00857251" w:rsidRPr="00857251" w:rsidRDefault="00857251" w:rsidP="00857251">
      <w:pPr>
        <w:pStyle w:val="af1"/>
        <w:rPr>
          <w:rFonts w:ascii="Calibri" w:hAnsi="Calibri" w:cs="Calibri"/>
          <w:color w:val="000000"/>
          <w:sz w:val="22"/>
          <w:szCs w:val="22"/>
        </w:rPr>
      </w:pPr>
      <w:r w:rsidRPr="00857251">
        <w:rPr>
          <w:rStyle w:val="c0"/>
          <w:b/>
          <w:bCs/>
          <w:color w:val="000000"/>
          <w:sz w:val="22"/>
          <w:szCs w:val="22"/>
        </w:rPr>
        <w:t>Нравственные основы жизни</w:t>
      </w:r>
    </w:p>
    <w:p w:rsidR="00857251" w:rsidRPr="00857251" w:rsidRDefault="00857251" w:rsidP="00857251">
      <w:pPr>
        <w:pStyle w:val="af1"/>
        <w:rPr>
          <w:rFonts w:ascii="Calibri" w:hAnsi="Calibri" w:cs="Calibri"/>
          <w:color w:val="000000"/>
          <w:sz w:val="22"/>
          <w:szCs w:val="22"/>
        </w:rPr>
      </w:pPr>
      <w:r w:rsidRPr="00857251">
        <w:rPr>
          <w:rStyle w:val="c0"/>
          <w:color w:val="000000"/>
          <w:sz w:val="22"/>
          <w:szCs w:val="22"/>
        </w:rPr>
        <w:lastRenderedPageBreak/>
        <w:t>Добро, зло, мораль. Нравственное и безнравственное. Золотое правило нравственности. Чувство страха и воспитание смелости.</w:t>
      </w:r>
    </w:p>
    <w:p w:rsidR="00857251" w:rsidRPr="00857251" w:rsidRDefault="00857251" w:rsidP="00857251">
      <w:pPr>
        <w:pStyle w:val="af1"/>
        <w:rPr>
          <w:rStyle w:val="c0"/>
          <w:color w:val="000000"/>
          <w:sz w:val="22"/>
          <w:szCs w:val="22"/>
        </w:rPr>
      </w:pPr>
      <w:r w:rsidRPr="00857251">
        <w:rPr>
          <w:rStyle w:val="c0"/>
          <w:color w:val="000000"/>
          <w:sz w:val="22"/>
          <w:szCs w:val="22"/>
        </w:rPr>
        <w:t>Гуманизм – уважение и любовь к людям.</w:t>
      </w:r>
    </w:p>
    <w:p w:rsidR="00857251" w:rsidRDefault="00857251" w:rsidP="00857251">
      <w:pPr>
        <w:pStyle w:val="af1"/>
        <w:rPr>
          <w:sz w:val="22"/>
          <w:szCs w:val="22"/>
        </w:rPr>
      </w:pPr>
    </w:p>
    <w:p w:rsidR="00857251" w:rsidRDefault="00857251" w:rsidP="00857251">
      <w:pPr>
        <w:pStyle w:val="af1"/>
        <w:jc w:val="center"/>
        <w:rPr>
          <w:b/>
          <w:sz w:val="22"/>
          <w:szCs w:val="22"/>
        </w:rPr>
      </w:pPr>
      <w:r>
        <w:rPr>
          <w:b/>
          <w:sz w:val="22"/>
          <w:szCs w:val="22"/>
        </w:rPr>
        <w:t>7 класс</w:t>
      </w:r>
    </w:p>
    <w:p w:rsidR="00857251" w:rsidRPr="00857251" w:rsidRDefault="00857251" w:rsidP="00857251">
      <w:pPr>
        <w:pStyle w:val="af1"/>
        <w:rPr>
          <w:sz w:val="22"/>
          <w:szCs w:val="22"/>
        </w:rPr>
      </w:pPr>
      <w:r>
        <w:rPr>
          <w:sz w:val="22"/>
          <w:szCs w:val="22"/>
        </w:rPr>
        <w:t>Введение.</w:t>
      </w:r>
    </w:p>
    <w:p w:rsidR="00857251" w:rsidRPr="00857251" w:rsidRDefault="00857251" w:rsidP="00857251">
      <w:pPr>
        <w:pStyle w:val="af1"/>
        <w:rPr>
          <w:bCs/>
          <w:color w:val="000000"/>
          <w:sz w:val="22"/>
          <w:szCs w:val="22"/>
        </w:rPr>
      </w:pPr>
      <w:r w:rsidRPr="00857251">
        <w:rPr>
          <w:b/>
          <w:bCs/>
          <w:color w:val="000000"/>
          <w:sz w:val="22"/>
          <w:szCs w:val="22"/>
        </w:rPr>
        <w:t>Тема 1. Регулирование поведения людей в обществе</w:t>
      </w:r>
      <w:r>
        <w:rPr>
          <w:b/>
          <w:bCs/>
          <w:color w:val="000000"/>
          <w:sz w:val="22"/>
          <w:szCs w:val="22"/>
        </w:rPr>
        <w:t>.</w:t>
      </w:r>
    </w:p>
    <w:p w:rsidR="00857251" w:rsidRPr="00857251" w:rsidRDefault="00857251" w:rsidP="00857251">
      <w:pPr>
        <w:pStyle w:val="af1"/>
        <w:rPr>
          <w:color w:val="000000"/>
          <w:sz w:val="22"/>
          <w:szCs w:val="22"/>
        </w:rPr>
      </w:pPr>
      <w:r w:rsidRPr="00857251">
        <w:rPr>
          <w:color w:val="000000"/>
          <w:sz w:val="22"/>
          <w:szCs w:val="22"/>
        </w:rPr>
        <w:t>Социальные нормы в правила общественной жизни. Общественные нравы, традиции и обычаи. Правила этикета и хорошие манеры..Права и свободы человека и гражданина в России, их гарантии. Конституционные обязанности гражданина. Механизмы реализации и защиты прав и свобод человека и гражданина. Права ребёнка и их защита. Особенности правового статуса несовершеннолетних. Необходимость соблюдения законов Закон и правопорядок в обществе. Закон и справедливость</w:t>
      </w:r>
    </w:p>
    <w:p w:rsidR="00857251" w:rsidRPr="00857251" w:rsidRDefault="00857251" w:rsidP="00857251">
      <w:pPr>
        <w:pStyle w:val="af1"/>
        <w:rPr>
          <w:color w:val="000000"/>
          <w:sz w:val="22"/>
          <w:szCs w:val="22"/>
        </w:rPr>
      </w:pPr>
      <w:r w:rsidRPr="00857251">
        <w:rPr>
          <w:color w:val="000000"/>
          <w:sz w:val="22"/>
          <w:szCs w:val="22"/>
        </w:rPr>
        <w:t>Защита Отечества — долг и обязанность. Военная служба. Важность подготовки к исполнению воинского долга.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w:t>
      </w:r>
    </w:p>
    <w:p w:rsidR="00857251" w:rsidRPr="00857251" w:rsidRDefault="00857251" w:rsidP="00857251">
      <w:pPr>
        <w:pStyle w:val="af1"/>
        <w:rPr>
          <w:color w:val="000000"/>
          <w:sz w:val="22"/>
          <w:szCs w:val="22"/>
        </w:rPr>
      </w:pPr>
      <w:r w:rsidRPr="00857251">
        <w:rPr>
          <w:color w:val="000000"/>
          <w:sz w:val="22"/>
          <w:szCs w:val="22"/>
        </w:rPr>
        <w:t>Ответственность за нарушение законов. Законопослушный человек. Противозаконное поведение. Преступления и проступки. Ответственность несовершеннолетних.</w:t>
      </w:r>
    </w:p>
    <w:p w:rsidR="00857251" w:rsidRPr="00857251" w:rsidRDefault="00857251" w:rsidP="00857251">
      <w:pPr>
        <w:pStyle w:val="af1"/>
        <w:rPr>
          <w:color w:val="000000"/>
          <w:sz w:val="22"/>
          <w:szCs w:val="22"/>
        </w:rPr>
      </w:pPr>
      <w:r w:rsidRPr="00857251">
        <w:rPr>
          <w:color w:val="000000"/>
          <w:sz w:val="22"/>
          <w:szCs w:val="22"/>
        </w:rPr>
        <w:t>Правоохранительные органы РФ. Судебные органы РФ. Полиция. Адвокатура. Нотариат. Взаимоотношения органов государственной власти и граждан.</w:t>
      </w:r>
    </w:p>
    <w:p w:rsidR="00857251" w:rsidRPr="00857251" w:rsidRDefault="00857251" w:rsidP="00857251">
      <w:pPr>
        <w:pStyle w:val="af1"/>
        <w:rPr>
          <w:bCs/>
          <w:color w:val="000000"/>
          <w:sz w:val="22"/>
          <w:szCs w:val="22"/>
        </w:rPr>
      </w:pPr>
      <w:r w:rsidRPr="00857251">
        <w:rPr>
          <w:b/>
          <w:bCs/>
          <w:color w:val="000000"/>
          <w:sz w:val="22"/>
          <w:szCs w:val="22"/>
        </w:rPr>
        <w:t>Тема 2.</w:t>
      </w:r>
      <w:r w:rsidRPr="00857251">
        <w:rPr>
          <w:rStyle w:val="apple-converted-space"/>
          <w:b/>
          <w:color w:val="000000"/>
          <w:sz w:val="22"/>
          <w:szCs w:val="22"/>
        </w:rPr>
        <w:t> </w:t>
      </w:r>
      <w:r w:rsidRPr="00857251">
        <w:rPr>
          <w:b/>
          <w:bCs/>
          <w:color w:val="000000"/>
          <w:sz w:val="22"/>
          <w:szCs w:val="22"/>
        </w:rPr>
        <w:t>Человек в</w:t>
      </w:r>
      <w:r w:rsidRPr="00857251">
        <w:rPr>
          <w:rStyle w:val="apple-converted-space"/>
          <w:b/>
          <w:color w:val="000000"/>
          <w:sz w:val="22"/>
          <w:szCs w:val="22"/>
        </w:rPr>
        <w:t> </w:t>
      </w:r>
      <w:r w:rsidRPr="00857251">
        <w:rPr>
          <w:b/>
          <w:bCs/>
          <w:color w:val="000000"/>
          <w:sz w:val="22"/>
          <w:szCs w:val="22"/>
        </w:rPr>
        <w:t>экономических отношениях</w:t>
      </w:r>
      <w:r>
        <w:rPr>
          <w:b/>
          <w:bCs/>
          <w:color w:val="000000"/>
          <w:sz w:val="22"/>
          <w:szCs w:val="22"/>
        </w:rPr>
        <w:t>.</w:t>
      </w:r>
    </w:p>
    <w:p w:rsidR="00857251" w:rsidRPr="00857251" w:rsidRDefault="00857251" w:rsidP="00857251">
      <w:pPr>
        <w:pStyle w:val="af1"/>
        <w:rPr>
          <w:color w:val="000000"/>
          <w:sz w:val="22"/>
          <w:szCs w:val="22"/>
        </w:rPr>
      </w:pPr>
      <w:r w:rsidRPr="00857251">
        <w:rPr>
          <w:color w:val="000000"/>
          <w:sz w:val="22"/>
          <w:szCs w:val="22"/>
        </w:rPr>
        <w:t>Основные участники экономики производители и потребители. Натуральное и товарное хозяйство.</w:t>
      </w:r>
    </w:p>
    <w:p w:rsidR="00857251" w:rsidRPr="00857251" w:rsidRDefault="00857251" w:rsidP="00857251">
      <w:pPr>
        <w:pStyle w:val="af1"/>
        <w:rPr>
          <w:color w:val="000000"/>
          <w:sz w:val="22"/>
          <w:szCs w:val="22"/>
        </w:rPr>
      </w:pPr>
      <w:r w:rsidRPr="00857251">
        <w:rPr>
          <w:color w:val="000000"/>
          <w:sz w:val="22"/>
          <w:szCs w:val="22"/>
        </w:rPr>
        <w:t>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w:t>
      </w:r>
    </w:p>
    <w:p w:rsidR="00857251" w:rsidRPr="00857251" w:rsidRDefault="00857251" w:rsidP="00857251">
      <w:pPr>
        <w:pStyle w:val="af1"/>
        <w:rPr>
          <w:color w:val="000000"/>
          <w:sz w:val="22"/>
          <w:szCs w:val="22"/>
        </w:rPr>
      </w:pPr>
      <w:r w:rsidRPr="00857251">
        <w:rPr>
          <w:color w:val="000000"/>
          <w:sz w:val="22"/>
          <w:szCs w:val="22"/>
        </w:rPr>
        <w:t>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w:t>
      </w:r>
    </w:p>
    <w:p w:rsidR="00857251" w:rsidRPr="00857251" w:rsidRDefault="00857251" w:rsidP="00857251">
      <w:pPr>
        <w:pStyle w:val="af1"/>
        <w:rPr>
          <w:color w:val="000000"/>
          <w:sz w:val="22"/>
          <w:szCs w:val="22"/>
        </w:rPr>
      </w:pPr>
      <w:r w:rsidRPr="00857251">
        <w:rPr>
          <w:color w:val="000000"/>
          <w:sz w:val="22"/>
          <w:szCs w:val="22"/>
        </w:rPr>
        <w:t>Виды бизнеса. Роль предпринимательства в развитии экономики. Формы бизнеса. Условия успеха в предпринимательской деятельности. Этика предпринимателя.</w:t>
      </w:r>
    </w:p>
    <w:p w:rsidR="00857251" w:rsidRPr="00857251" w:rsidRDefault="00857251" w:rsidP="00857251">
      <w:pPr>
        <w:pStyle w:val="af1"/>
        <w:rPr>
          <w:color w:val="000000"/>
          <w:sz w:val="22"/>
          <w:szCs w:val="22"/>
        </w:rPr>
      </w:pPr>
      <w:r w:rsidRPr="00857251">
        <w:rPr>
          <w:color w:val="000000"/>
          <w:sz w:val="22"/>
          <w:szCs w:val="22"/>
        </w:rPr>
        <w:t>Обмен. Товары и услуги. Стоимость, цена товара. Условия выгодного обмена. Торговля и её формы. Реклама в современной экономике.</w:t>
      </w:r>
    </w:p>
    <w:p w:rsidR="00857251" w:rsidRPr="00857251" w:rsidRDefault="00857251" w:rsidP="00857251">
      <w:pPr>
        <w:pStyle w:val="af1"/>
        <w:rPr>
          <w:color w:val="000000"/>
          <w:sz w:val="22"/>
          <w:szCs w:val="22"/>
        </w:rPr>
      </w:pPr>
      <w:r w:rsidRPr="00857251">
        <w:rPr>
          <w:color w:val="000000"/>
          <w:sz w:val="22"/>
          <w:szCs w:val="22"/>
        </w:rPr>
        <w:t>Деньги. Исторические формы эквивалента стоимости. Основные виды денег.</w:t>
      </w:r>
    </w:p>
    <w:p w:rsidR="00857251" w:rsidRPr="00857251" w:rsidRDefault="00857251" w:rsidP="00857251">
      <w:pPr>
        <w:pStyle w:val="af1"/>
        <w:rPr>
          <w:color w:val="000000"/>
          <w:sz w:val="22"/>
          <w:szCs w:val="22"/>
        </w:rPr>
      </w:pPr>
      <w:r w:rsidRPr="00857251">
        <w:rPr>
          <w:color w:val="000000"/>
          <w:sz w:val="22"/>
          <w:szCs w:val="22"/>
        </w:rPr>
        <w:t>Экономика современной семьи. Ресурсы семьи.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w:t>
      </w:r>
    </w:p>
    <w:p w:rsidR="00857251" w:rsidRPr="00857251" w:rsidRDefault="00857251" w:rsidP="00857251">
      <w:pPr>
        <w:pStyle w:val="af1"/>
        <w:rPr>
          <w:color w:val="000000"/>
          <w:sz w:val="22"/>
          <w:szCs w:val="22"/>
        </w:rPr>
      </w:pPr>
      <w:r w:rsidRPr="00857251">
        <w:rPr>
          <w:b/>
          <w:bCs/>
          <w:color w:val="000000"/>
          <w:sz w:val="22"/>
          <w:szCs w:val="22"/>
        </w:rPr>
        <w:t>Тема 3. Человек и природа</w:t>
      </w:r>
      <w:r>
        <w:rPr>
          <w:bCs/>
          <w:color w:val="000000"/>
          <w:sz w:val="22"/>
          <w:szCs w:val="22"/>
        </w:rPr>
        <w:t>.</w:t>
      </w:r>
    </w:p>
    <w:p w:rsidR="00857251" w:rsidRPr="00857251" w:rsidRDefault="00857251" w:rsidP="00857251">
      <w:pPr>
        <w:pStyle w:val="af1"/>
        <w:rPr>
          <w:color w:val="000000"/>
          <w:sz w:val="22"/>
          <w:szCs w:val="22"/>
        </w:rPr>
      </w:pPr>
      <w:r w:rsidRPr="00857251">
        <w:rPr>
          <w:color w:val="000000"/>
          <w:sz w:val="22"/>
          <w:szCs w:val="22"/>
        </w:rPr>
        <w:t>Человек – часть природы. Значение природных ресурсов как основ жизни и деятельности человечества. Проблема загрязнения окружающей среды.</w:t>
      </w:r>
    </w:p>
    <w:p w:rsidR="00857251" w:rsidRPr="00857251" w:rsidRDefault="00857251" w:rsidP="00857251">
      <w:pPr>
        <w:pStyle w:val="af1"/>
        <w:rPr>
          <w:color w:val="000000"/>
          <w:sz w:val="22"/>
          <w:szCs w:val="22"/>
        </w:rPr>
      </w:pPr>
      <w:r w:rsidRPr="00857251">
        <w:rPr>
          <w:color w:val="000000"/>
          <w:sz w:val="22"/>
          <w:szCs w:val="22"/>
        </w:rPr>
        <w:t>Охрана природы. Цена безответственного отношения к природе. Главные правила экологической морали.</w:t>
      </w:r>
    </w:p>
    <w:p w:rsidR="00857251" w:rsidRPr="00857251" w:rsidRDefault="00857251" w:rsidP="00857251">
      <w:pPr>
        <w:pStyle w:val="af1"/>
        <w:rPr>
          <w:color w:val="000000"/>
          <w:sz w:val="22"/>
          <w:szCs w:val="22"/>
        </w:rPr>
      </w:pPr>
      <w:r w:rsidRPr="00857251">
        <w:rPr>
          <w:color w:val="000000"/>
          <w:sz w:val="22"/>
          <w:szCs w:val="22"/>
        </w:rPr>
        <w:t>Законы РФ, направленные на охрану окружающей среды. Участие граждан в природоохранительной деятельности.</w:t>
      </w:r>
    </w:p>
    <w:p w:rsidR="00857251" w:rsidRPr="00857251" w:rsidRDefault="00857251" w:rsidP="00857251">
      <w:pPr>
        <w:pStyle w:val="af1"/>
        <w:rPr>
          <w:sz w:val="22"/>
          <w:szCs w:val="22"/>
        </w:rPr>
      </w:pPr>
    </w:p>
    <w:p w:rsidR="00857251" w:rsidRDefault="00857251" w:rsidP="007E02D4">
      <w:pPr>
        <w:autoSpaceDE w:val="0"/>
        <w:spacing w:after="0"/>
        <w:jc w:val="center"/>
        <w:rPr>
          <w:rFonts w:ascii="Times New Roman" w:eastAsia="Times New Roman" w:hAnsi="Times New Roman"/>
          <w:b/>
        </w:rPr>
      </w:pPr>
      <w:r>
        <w:rPr>
          <w:rFonts w:ascii="Times New Roman" w:eastAsia="Times New Roman" w:hAnsi="Times New Roman"/>
          <w:b/>
        </w:rPr>
        <w:t>8 класс</w:t>
      </w:r>
    </w:p>
    <w:p w:rsidR="00857251" w:rsidRPr="00857251" w:rsidRDefault="00857251" w:rsidP="00857251">
      <w:pPr>
        <w:pStyle w:val="af1"/>
        <w:rPr>
          <w:sz w:val="22"/>
          <w:szCs w:val="22"/>
        </w:rPr>
      </w:pPr>
      <w:r w:rsidRPr="00857251">
        <w:rPr>
          <w:sz w:val="22"/>
          <w:szCs w:val="22"/>
        </w:rPr>
        <w:t>Введение</w:t>
      </w:r>
      <w:r>
        <w:rPr>
          <w:sz w:val="22"/>
          <w:szCs w:val="22"/>
        </w:rPr>
        <w:t>.</w:t>
      </w:r>
    </w:p>
    <w:p w:rsidR="00857251" w:rsidRPr="00857251" w:rsidRDefault="00857251" w:rsidP="00857251">
      <w:pPr>
        <w:pStyle w:val="af1"/>
        <w:rPr>
          <w:rFonts w:eastAsia="Times New Roman"/>
          <w:color w:val="000000"/>
          <w:sz w:val="22"/>
          <w:szCs w:val="22"/>
          <w:lang w:eastAsia="ru-RU"/>
        </w:rPr>
      </w:pPr>
      <w:r w:rsidRPr="00857251">
        <w:rPr>
          <w:rFonts w:eastAsia="Times New Roman"/>
          <w:b/>
          <w:bCs/>
          <w:color w:val="000000"/>
          <w:sz w:val="22"/>
          <w:szCs w:val="22"/>
          <w:lang w:eastAsia="ru-RU"/>
        </w:rPr>
        <w:t>1. Личность и общество</w:t>
      </w:r>
      <w:r>
        <w:rPr>
          <w:rFonts w:eastAsia="Times New Roman"/>
          <w:bCs/>
          <w:color w:val="000000"/>
          <w:sz w:val="22"/>
          <w:szCs w:val="22"/>
          <w:lang w:eastAsia="ru-RU"/>
        </w:rPr>
        <w:t>.</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Потребности человека: материальные и духовные, подлинные и мнимые. Интересы человека; их знание и учёт – условие гуманного отношения к людям. Возможности человека: физические и интеллектуальные, скрытые и реализованные. Выдающиеся достижения людей в различных областях деятельности. Необходимость и способы познания своих возможностей.</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lastRenderedPageBreak/>
        <w:t>      Способности человека: ординарные и выдающиеся. Талант, гениальность – степень развития способностей. Сила воли, ее значение и воспитание. Характер – устойчивые индивидуальные особенности человека, сплав врожденного и общественного. Формирование характера, воспитание и самовоспитание. Мораль и гуманизм. Основополагающие нормы морали, «золотое правило нравственности».</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Ценности и идеалы человека. Человек и культура. Культура подлинная и мнимая. Культура потребления и культура творчества. Приобщение к национальной и мировой культуре – необходимое условие человеческого существования. Духовность и бездуховность. Человек, личность, индивидуальность. Вечное стремление человека к поиску ответов на вопросы: Кто я? Зачем я? Что будет после меня? Жизнь и смерть. Смысл жизни.</w:t>
      </w:r>
    </w:p>
    <w:p w:rsidR="00857251" w:rsidRPr="00857251" w:rsidRDefault="00857251" w:rsidP="00857251">
      <w:pPr>
        <w:pStyle w:val="af1"/>
        <w:rPr>
          <w:rFonts w:eastAsia="Times New Roman"/>
          <w:b/>
          <w:color w:val="000000"/>
          <w:sz w:val="22"/>
          <w:szCs w:val="22"/>
          <w:lang w:eastAsia="ru-RU"/>
        </w:rPr>
      </w:pPr>
      <w:r w:rsidRPr="00857251">
        <w:rPr>
          <w:rFonts w:eastAsia="Times New Roman"/>
          <w:b/>
          <w:bCs/>
          <w:color w:val="000000"/>
          <w:sz w:val="22"/>
          <w:szCs w:val="22"/>
          <w:lang w:eastAsia="ru-RU"/>
        </w:rPr>
        <w:t>Тема 2. Сфера духовной культуры</w:t>
      </w:r>
      <w:r>
        <w:rPr>
          <w:rFonts w:eastAsia="Times New Roman"/>
          <w:b/>
          <w:bCs/>
          <w:color w:val="000000"/>
          <w:sz w:val="22"/>
          <w:szCs w:val="22"/>
          <w:lang w:eastAsia="ru-RU"/>
        </w:rPr>
        <w:t>.</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 Юношеский идеал друга. Несовместимость дружбы с эгоизмом, себялюбием и своекорыстием.</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Любовь – сложнейшее человеческое чувство. Любовь и другие чувства – интерес, влюбленность. Особенности юношеской любви. Необходимость бережного отношения к дружбе и любви. Межличностные отношения в семье. Семейные роли. Психологический климат семьи. Семейный долг, семейная забота. Семья как источник счастья человека.</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Этикет, его роль в общении между людьми. Вежливость, такт, приличие, деликатность в поведении людей. Значение самовоспитания в формировании культуры общения и поведения. Юность – пора активного социального взросления. Расширение сферы межличностных отношений в юности. Мечты и жизненные планы. Проблема самореализации. Решение вопросов: кем быть? Каким быть?</w:t>
      </w:r>
    </w:p>
    <w:p w:rsidR="00857251" w:rsidRPr="00857251" w:rsidRDefault="00857251" w:rsidP="00857251">
      <w:pPr>
        <w:pStyle w:val="af1"/>
        <w:rPr>
          <w:rFonts w:eastAsia="Times New Roman"/>
          <w:color w:val="000000"/>
          <w:sz w:val="22"/>
          <w:szCs w:val="22"/>
          <w:lang w:eastAsia="ru-RU"/>
        </w:rPr>
      </w:pPr>
      <w:r w:rsidRPr="00857251">
        <w:rPr>
          <w:rFonts w:eastAsia="Times New Roman"/>
          <w:b/>
          <w:bCs/>
          <w:color w:val="000000"/>
          <w:sz w:val="22"/>
          <w:szCs w:val="22"/>
          <w:lang w:eastAsia="ru-RU"/>
        </w:rPr>
        <w:t>Тема 3. Экономика</w:t>
      </w:r>
      <w:r>
        <w:rPr>
          <w:rFonts w:eastAsia="Times New Roman"/>
          <w:b/>
          <w:bCs/>
          <w:color w:val="000000"/>
          <w:sz w:val="22"/>
          <w:szCs w:val="22"/>
          <w:lang w:eastAsia="ru-RU"/>
        </w:rPr>
        <w:t>.</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Экономика и ее роль в жизни общества. Общественные потребности. Ограниченность ресурсов. Факторы производства. Рыночная экономика. Деньги. Конкуренция. Спрос и предложение. Предприятие. Роль государства в экономике. Потребление. Собственность.</w:t>
      </w:r>
    </w:p>
    <w:p w:rsidR="00857251" w:rsidRPr="00857251" w:rsidRDefault="00857251" w:rsidP="00857251">
      <w:pPr>
        <w:pStyle w:val="af1"/>
        <w:rPr>
          <w:rFonts w:eastAsia="Times New Roman"/>
          <w:color w:val="000000"/>
          <w:sz w:val="22"/>
          <w:szCs w:val="22"/>
          <w:lang w:eastAsia="ru-RU"/>
        </w:rPr>
      </w:pPr>
      <w:r w:rsidRPr="00857251">
        <w:rPr>
          <w:rFonts w:eastAsia="Times New Roman"/>
          <w:b/>
          <w:bCs/>
          <w:color w:val="000000"/>
          <w:sz w:val="22"/>
          <w:szCs w:val="22"/>
          <w:lang w:eastAsia="ru-RU"/>
        </w:rPr>
        <w:t>Тема 4. Социальная сфера</w:t>
      </w:r>
      <w:r>
        <w:rPr>
          <w:rFonts w:eastAsia="Times New Roman"/>
          <w:bCs/>
          <w:color w:val="000000"/>
          <w:sz w:val="22"/>
          <w:szCs w:val="22"/>
          <w:lang w:eastAsia="ru-RU"/>
        </w:rPr>
        <w:t>.</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w:t>
      </w:r>
    </w:p>
    <w:p w:rsidR="00857251" w:rsidRPr="00857251" w:rsidRDefault="00857251" w:rsidP="00857251">
      <w:pPr>
        <w:pStyle w:val="af1"/>
        <w:rPr>
          <w:rFonts w:eastAsia="Times New Roman"/>
          <w:color w:val="000000"/>
          <w:sz w:val="22"/>
          <w:szCs w:val="22"/>
          <w:lang w:eastAsia="ru-RU"/>
        </w:rPr>
      </w:pPr>
      <w:r w:rsidRPr="00857251">
        <w:rPr>
          <w:rFonts w:eastAsia="Times New Roman"/>
          <w:color w:val="000000"/>
          <w:sz w:val="22"/>
          <w:szCs w:val="22"/>
          <w:lang w:eastAsia="ru-RU"/>
        </w:rPr>
        <w:t>      Что такое малая группа. Многообразие малых групп. Самочувствие человека в малой группе. Групповой эгоизм. Роли человека в группе. Лидеры и аутсайдеры.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w:t>
      </w:r>
    </w:p>
    <w:p w:rsidR="00857251" w:rsidRDefault="00857251" w:rsidP="00857251">
      <w:pPr>
        <w:pStyle w:val="af1"/>
        <w:rPr>
          <w:sz w:val="22"/>
          <w:szCs w:val="22"/>
        </w:rPr>
      </w:pPr>
    </w:p>
    <w:p w:rsidR="00857251" w:rsidRDefault="00857251" w:rsidP="00857251">
      <w:pPr>
        <w:pStyle w:val="af1"/>
        <w:jc w:val="center"/>
        <w:rPr>
          <w:b/>
          <w:sz w:val="22"/>
          <w:szCs w:val="22"/>
        </w:rPr>
      </w:pPr>
      <w:r>
        <w:rPr>
          <w:b/>
          <w:sz w:val="22"/>
          <w:szCs w:val="22"/>
        </w:rPr>
        <w:t>9 класс</w:t>
      </w:r>
    </w:p>
    <w:p w:rsidR="00E8233E" w:rsidRDefault="00857251" w:rsidP="00857251">
      <w:pPr>
        <w:pStyle w:val="af1"/>
        <w:rPr>
          <w:sz w:val="22"/>
          <w:szCs w:val="22"/>
        </w:rPr>
      </w:pPr>
      <w:r w:rsidRPr="00857251">
        <w:rPr>
          <w:sz w:val="22"/>
          <w:szCs w:val="22"/>
        </w:rPr>
        <w:t xml:space="preserve">Введение </w:t>
      </w:r>
    </w:p>
    <w:p w:rsidR="00857251" w:rsidRPr="00857251" w:rsidRDefault="00857251" w:rsidP="00857251">
      <w:pPr>
        <w:pStyle w:val="af1"/>
        <w:rPr>
          <w:sz w:val="22"/>
          <w:szCs w:val="22"/>
        </w:rPr>
      </w:pPr>
      <w:r w:rsidRPr="00857251">
        <w:rPr>
          <w:b/>
          <w:sz w:val="22"/>
          <w:szCs w:val="22"/>
        </w:rPr>
        <w:t>Раздел 1. Политика и социальное управление</w:t>
      </w:r>
      <w:r>
        <w:rPr>
          <w:sz w:val="22"/>
          <w:szCs w:val="22"/>
        </w:rPr>
        <w:t>.</w:t>
      </w:r>
    </w:p>
    <w:p w:rsidR="00857251" w:rsidRPr="00857251" w:rsidRDefault="00857251" w:rsidP="00857251">
      <w:pPr>
        <w:pStyle w:val="af1"/>
        <w:rPr>
          <w:sz w:val="22"/>
          <w:szCs w:val="22"/>
        </w:rPr>
      </w:pPr>
      <w:r w:rsidRPr="00857251">
        <w:rPr>
          <w:sz w:val="22"/>
          <w:szCs w:val="22"/>
        </w:rPr>
        <w:t>Политика и власть. Роль политики в жизни общества. Основные направления политики.</w:t>
      </w:r>
    </w:p>
    <w:p w:rsidR="00857251" w:rsidRPr="00857251" w:rsidRDefault="00857251" w:rsidP="00857251">
      <w:pPr>
        <w:pStyle w:val="af1"/>
        <w:rPr>
          <w:sz w:val="22"/>
          <w:szCs w:val="22"/>
        </w:rPr>
      </w:pPr>
      <w:r w:rsidRPr="00857251">
        <w:rPr>
          <w:sz w:val="22"/>
          <w:szCs w:val="22"/>
        </w:rPr>
        <w:t>Государство, его отличительные признаки. Государственный суверенитет. Внутренние и внешние функции государства. Формы государства.</w:t>
      </w:r>
    </w:p>
    <w:p w:rsidR="00857251" w:rsidRPr="00857251" w:rsidRDefault="00857251" w:rsidP="00857251">
      <w:pPr>
        <w:pStyle w:val="af1"/>
        <w:rPr>
          <w:sz w:val="22"/>
          <w:szCs w:val="22"/>
        </w:rPr>
      </w:pPr>
      <w:r w:rsidRPr="00857251">
        <w:rPr>
          <w:sz w:val="22"/>
          <w:szCs w:val="22"/>
        </w:rPr>
        <w:t>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w:t>
      </w:r>
    </w:p>
    <w:p w:rsidR="00857251" w:rsidRPr="00857251" w:rsidRDefault="00857251" w:rsidP="00857251">
      <w:pPr>
        <w:pStyle w:val="af1"/>
        <w:rPr>
          <w:sz w:val="22"/>
          <w:szCs w:val="22"/>
        </w:rPr>
      </w:pPr>
      <w:r w:rsidRPr="00857251">
        <w:rPr>
          <w:sz w:val="22"/>
          <w:szCs w:val="22"/>
        </w:rPr>
        <w:t>Гражданское общество. Местное самоуправление. Пути формирования гражданского общества в РФ.</w:t>
      </w:r>
    </w:p>
    <w:p w:rsidR="00857251" w:rsidRPr="00857251" w:rsidRDefault="00857251" w:rsidP="00857251">
      <w:pPr>
        <w:pStyle w:val="af1"/>
        <w:rPr>
          <w:sz w:val="22"/>
          <w:szCs w:val="22"/>
        </w:rPr>
      </w:pPr>
      <w:r w:rsidRPr="00857251">
        <w:rPr>
          <w:sz w:val="22"/>
          <w:szCs w:val="22"/>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857251" w:rsidRPr="00857251" w:rsidRDefault="00857251" w:rsidP="00857251">
      <w:pPr>
        <w:pStyle w:val="af1"/>
        <w:rPr>
          <w:sz w:val="22"/>
          <w:szCs w:val="22"/>
        </w:rPr>
      </w:pPr>
      <w:r w:rsidRPr="00857251">
        <w:rPr>
          <w:sz w:val="22"/>
          <w:szCs w:val="22"/>
        </w:rPr>
        <w:t>Политические партии и движения, их роль в общественной жизни. Политические партии и движения в РФ. Участие партий в выборах.</w:t>
      </w:r>
    </w:p>
    <w:p w:rsidR="00857251" w:rsidRPr="00857251" w:rsidRDefault="00857251" w:rsidP="00857251">
      <w:pPr>
        <w:pStyle w:val="af1"/>
        <w:rPr>
          <w:sz w:val="22"/>
          <w:szCs w:val="22"/>
        </w:rPr>
      </w:pPr>
      <w:r w:rsidRPr="00857251">
        <w:rPr>
          <w:sz w:val="22"/>
          <w:szCs w:val="22"/>
        </w:rPr>
        <w:t>Средства массовой информации. Влияние СМИ на политическую жизнь общества. Роль СМИ в предвыборной борьбе.</w:t>
      </w:r>
    </w:p>
    <w:p w:rsidR="00857251" w:rsidRPr="00857251" w:rsidRDefault="00857251" w:rsidP="00857251">
      <w:pPr>
        <w:pStyle w:val="af1"/>
        <w:rPr>
          <w:sz w:val="22"/>
          <w:szCs w:val="22"/>
        </w:rPr>
      </w:pPr>
      <w:r w:rsidRPr="00857251">
        <w:rPr>
          <w:b/>
          <w:sz w:val="22"/>
          <w:szCs w:val="22"/>
        </w:rPr>
        <w:lastRenderedPageBreak/>
        <w:t>Раздел 2. Право</w:t>
      </w:r>
      <w:r>
        <w:rPr>
          <w:sz w:val="22"/>
          <w:szCs w:val="22"/>
        </w:rPr>
        <w:t>.</w:t>
      </w:r>
    </w:p>
    <w:p w:rsidR="00857251" w:rsidRPr="00857251" w:rsidRDefault="00857251" w:rsidP="00857251">
      <w:pPr>
        <w:pStyle w:val="af1"/>
        <w:rPr>
          <w:sz w:val="22"/>
          <w:szCs w:val="22"/>
        </w:rPr>
      </w:pPr>
      <w:r w:rsidRPr="00857251">
        <w:rPr>
          <w:sz w:val="22"/>
          <w:szCs w:val="22"/>
        </w:rPr>
        <w:t>Право, его роль в жизни человека, общества и государства, Понятие нормы права. Нормативно – правовой акт. Виды нормативных актов. Система законодательства.</w:t>
      </w:r>
    </w:p>
    <w:p w:rsidR="00857251" w:rsidRPr="00857251" w:rsidRDefault="00857251" w:rsidP="00857251">
      <w:pPr>
        <w:pStyle w:val="af1"/>
        <w:rPr>
          <w:sz w:val="22"/>
          <w:szCs w:val="22"/>
        </w:rPr>
      </w:pPr>
      <w:r w:rsidRPr="00857251">
        <w:rPr>
          <w:sz w:val="22"/>
          <w:szCs w:val="22"/>
        </w:rPr>
        <w:t>Понятие правоотношения. Виды правоотношений. Субъекты права. Особенности правового статуса несовершеннолетних.</w:t>
      </w:r>
    </w:p>
    <w:p w:rsidR="00857251" w:rsidRPr="00857251" w:rsidRDefault="00857251" w:rsidP="00857251">
      <w:pPr>
        <w:pStyle w:val="af1"/>
        <w:rPr>
          <w:sz w:val="22"/>
          <w:szCs w:val="22"/>
        </w:rPr>
      </w:pPr>
      <w:r w:rsidRPr="00857251">
        <w:rPr>
          <w:sz w:val="22"/>
          <w:szCs w:val="22"/>
        </w:rPr>
        <w:t>Понятие правонарушения. Признаки и виды правонарушений. Понятия и виды юридической ответственности. Презумпция невиновности.</w:t>
      </w:r>
    </w:p>
    <w:p w:rsidR="00857251" w:rsidRPr="00857251" w:rsidRDefault="00857251" w:rsidP="00857251">
      <w:pPr>
        <w:pStyle w:val="af1"/>
        <w:rPr>
          <w:sz w:val="22"/>
          <w:szCs w:val="22"/>
        </w:rPr>
      </w:pPr>
      <w:r w:rsidRPr="00857251">
        <w:rPr>
          <w:sz w:val="22"/>
          <w:szCs w:val="22"/>
        </w:rPr>
        <w:t>Правоохранительные органы. Судебная система РФ. Адвокатура. Нотариат.</w:t>
      </w:r>
    </w:p>
    <w:p w:rsidR="00857251" w:rsidRPr="00857251" w:rsidRDefault="00857251" w:rsidP="00857251">
      <w:pPr>
        <w:pStyle w:val="af1"/>
        <w:rPr>
          <w:sz w:val="22"/>
          <w:szCs w:val="22"/>
        </w:rPr>
      </w:pPr>
      <w:r w:rsidRPr="00857251">
        <w:rPr>
          <w:sz w:val="22"/>
          <w:szCs w:val="22"/>
        </w:rPr>
        <w:t>Конституция – основной закон РФ.</w:t>
      </w:r>
    </w:p>
    <w:p w:rsidR="00857251" w:rsidRPr="00857251" w:rsidRDefault="00857251" w:rsidP="00857251">
      <w:pPr>
        <w:pStyle w:val="af1"/>
        <w:rPr>
          <w:sz w:val="22"/>
          <w:szCs w:val="22"/>
        </w:rPr>
      </w:pPr>
      <w:r w:rsidRPr="00857251">
        <w:rPr>
          <w:sz w:val="22"/>
          <w:szCs w:val="22"/>
        </w:rPr>
        <w:t>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857251" w:rsidRPr="00857251" w:rsidRDefault="00857251" w:rsidP="00857251">
      <w:pPr>
        <w:pStyle w:val="af1"/>
        <w:rPr>
          <w:sz w:val="22"/>
          <w:szCs w:val="22"/>
        </w:rPr>
      </w:pPr>
      <w:r w:rsidRPr="00857251">
        <w:rPr>
          <w:sz w:val="22"/>
          <w:szCs w:val="22"/>
        </w:rPr>
        <w:t>Понятие прав, свобод и обязанностей. 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w:t>
      </w:r>
    </w:p>
    <w:p w:rsidR="00857251" w:rsidRPr="00857251" w:rsidRDefault="00857251" w:rsidP="00857251">
      <w:pPr>
        <w:pStyle w:val="af1"/>
        <w:rPr>
          <w:sz w:val="22"/>
          <w:szCs w:val="22"/>
        </w:rPr>
      </w:pPr>
      <w:r w:rsidRPr="00857251">
        <w:rPr>
          <w:sz w:val="22"/>
          <w:szCs w:val="22"/>
        </w:rPr>
        <w:t>Права и свободы человека и гражданина в РФ, их гарантии. Конституционные обязанности гражданина. Права ребенка и их защита. Механизмы реализации и защиты прав человека и гражданина в РФ.</w:t>
      </w:r>
    </w:p>
    <w:p w:rsidR="00857251" w:rsidRPr="00857251" w:rsidRDefault="00857251" w:rsidP="00857251">
      <w:pPr>
        <w:pStyle w:val="af1"/>
        <w:rPr>
          <w:sz w:val="22"/>
          <w:szCs w:val="22"/>
        </w:rPr>
      </w:pPr>
      <w:r w:rsidRPr="00857251">
        <w:rPr>
          <w:sz w:val="22"/>
          <w:szCs w:val="22"/>
        </w:rPr>
        <w:t>Гражданские правоотношения. Право собственности. Основные виды гражданско – правовых договоров. Права потребителей.</w:t>
      </w:r>
    </w:p>
    <w:p w:rsidR="00857251" w:rsidRPr="00857251" w:rsidRDefault="00857251" w:rsidP="00857251">
      <w:pPr>
        <w:pStyle w:val="af1"/>
        <w:rPr>
          <w:sz w:val="22"/>
          <w:szCs w:val="22"/>
        </w:rPr>
      </w:pPr>
      <w:r w:rsidRPr="00857251">
        <w:rPr>
          <w:sz w:val="22"/>
          <w:szCs w:val="22"/>
        </w:rPr>
        <w:t>Трудовые правоотношения. Право на труд. Правовой статус несовершеннолетнего работника. Трудоустройство несовершеннолетних.</w:t>
      </w:r>
    </w:p>
    <w:p w:rsidR="00857251" w:rsidRPr="00857251" w:rsidRDefault="00857251" w:rsidP="00857251">
      <w:pPr>
        <w:pStyle w:val="af1"/>
        <w:rPr>
          <w:sz w:val="22"/>
          <w:szCs w:val="22"/>
        </w:rPr>
      </w:pPr>
      <w:r w:rsidRPr="00857251">
        <w:rPr>
          <w:sz w:val="22"/>
          <w:szCs w:val="22"/>
        </w:rPr>
        <w:t>Семейные правоотношения. Порядок и условия заключения брака. Права и обязанности родителей и детей.</w:t>
      </w:r>
    </w:p>
    <w:p w:rsidR="00857251" w:rsidRPr="00857251" w:rsidRDefault="00857251" w:rsidP="00857251">
      <w:pPr>
        <w:pStyle w:val="af1"/>
        <w:rPr>
          <w:sz w:val="22"/>
          <w:szCs w:val="22"/>
        </w:rPr>
      </w:pPr>
      <w:r w:rsidRPr="00857251">
        <w:rPr>
          <w:sz w:val="22"/>
          <w:szCs w:val="22"/>
        </w:rPr>
        <w:t>Административные правоотношения. Административное правонарушение. Виды административных наказаний.</w:t>
      </w:r>
    </w:p>
    <w:p w:rsidR="00857251" w:rsidRPr="00857251" w:rsidRDefault="00857251" w:rsidP="00857251">
      <w:pPr>
        <w:pStyle w:val="af1"/>
        <w:rPr>
          <w:sz w:val="22"/>
          <w:szCs w:val="22"/>
        </w:rPr>
      </w:pPr>
      <w:r w:rsidRPr="00857251">
        <w:rPr>
          <w:sz w:val="22"/>
          <w:szCs w:val="22"/>
        </w:rPr>
        <w:t>Основные понятия и институты уголовного права. Понятие преступления. Пределы допустимой самообороны. Уголовная ответственность несовершеннолетних.</w:t>
      </w:r>
    </w:p>
    <w:p w:rsidR="00857251" w:rsidRPr="00857251" w:rsidRDefault="00857251" w:rsidP="00857251">
      <w:pPr>
        <w:pStyle w:val="af1"/>
        <w:rPr>
          <w:sz w:val="22"/>
          <w:szCs w:val="22"/>
        </w:rPr>
      </w:pPr>
      <w:r w:rsidRPr="00857251">
        <w:rPr>
          <w:sz w:val="22"/>
          <w:szCs w:val="22"/>
        </w:rPr>
        <w:t>Социальные права. Жилищные правоотношения.</w:t>
      </w:r>
    </w:p>
    <w:p w:rsidR="00857251" w:rsidRPr="00857251" w:rsidRDefault="00857251" w:rsidP="00857251">
      <w:pPr>
        <w:pStyle w:val="af1"/>
        <w:rPr>
          <w:sz w:val="22"/>
          <w:szCs w:val="22"/>
        </w:rPr>
      </w:pPr>
      <w:r w:rsidRPr="00857251">
        <w:rPr>
          <w:sz w:val="22"/>
          <w:szCs w:val="22"/>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857251" w:rsidRPr="00857251" w:rsidRDefault="00857251" w:rsidP="00857251">
      <w:pPr>
        <w:pStyle w:val="af1"/>
        <w:rPr>
          <w:sz w:val="22"/>
          <w:szCs w:val="22"/>
        </w:rPr>
      </w:pPr>
      <w:r w:rsidRPr="00857251">
        <w:rPr>
          <w:sz w:val="22"/>
          <w:szCs w:val="22"/>
        </w:rPr>
        <w:t>Правовое регулирование отношений в сфере образования.</w:t>
      </w:r>
    </w:p>
    <w:p w:rsidR="00857251" w:rsidRPr="00857251" w:rsidRDefault="00857251" w:rsidP="00857251">
      <w:pPr>
        <w:pStyle w:val="af1"/>
        <w:rPr>
          <w:sz w:val="22"/>
          <w:szCs w:val="22"/>
        </w:rPr>
      </w:pPr>
    </w:p>
    <w:p w:rsidR="00355CD0" w:rsidRPr="00355CD0" w:rsidRDefault="00355CD0" w:rsidP="007E02D4">
      <w:pPr>
        <w:autoSpaceDE w:val="0"/>
        <w:spacing w:after="0"/>
        <w:jc w:val="center"/>
        <w:rPr>
          <w:rFonts w:ascii="Times New Roman" w:eastAsia="Times New Roman" w:hAnsi="Times New Roman"/>
          <w:b/>
        </w:rPr>
      </w:pPr>
      <w:r w:rsidRPr="00355CD0">
        <w:rPr>
          <w:rFonts w:ascii="Times New Roman" w:eastAsia="Times New Roman" w:hAnsi="Times New Roman"/>
          <w:b/>
        </w:rPr>
        <w:t>3.</w:t>
      </w:r>
      <w:r w:rsidR="00243AD3">
        <w:rPr>
          <w:rFonts w:ascii="Times New Roman" w:eastAsia="Times New Roman" w:hAnsi="Times New Roman"/>
          <w:b/>
        </w:rPr>
        <w:t xml:space="preserve"> </w:t>
      </w:r>
      <w:r w:rsidRPr="00355CD0">
        <w:rPr>
          <w:rFonts w:ascii="Times New Roman" w:eastAsia="Times New Roman" w:hAnsi="Times New Roman"/>
          <w:b/>
        </w:rPr>
        <w:t>Тематическое планирование курса «Обществознание»</w:t>
      </w:r>
    </w:p>
    <w:p w:rsidR="0018799D" w:rsidRDefault="0018799D" w:rsidP="007E02D4">
      <w:pPr>
        <w:spacing w:after="0" w:line="240" w:lineRule="auto"/>
        <w:jc w:val="center"/>
        <w:rPr>
          <w:rFonts w:ascii="Times New Roman" w:eastAsia="Times New Roman" w:hAnsi="Times New Roman"/>
          <w:b/>
          <w:lang w:eastAsia="ru-RU"/>
        </w:rPr>
      </w:pPr>
    </w:p>
    <w:p w:rsidR="0018799D" w:rsidRDefault="007E02D4" w:rsidP="007E02D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5 класс</w:t>
      </w:r>
    </w:p>
    <w:p w:rsidR="00355CD0" w:rsidRDefault="007E02D4" w:rsidP="007E02D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34 часа</w:t>
      </w:r>
      <w:r w:rsidR="0018799D">
        <w:rPr>
          <w:rFonts w:ascii="Times New Roman" w:eastAsia="Times New Roman" w:hAnsi="Times New Roman"/>
          <w:b/>
          <w:lang w:eastAsia="ru-RU"/>
        </w:rPr>
        <w:t xml:space="preserve"> (1 ч в неделю)</w:t>
      </w:r>
    </w:p>
    <w:p w:rsidR="00243AD3" w:rsidRDefault="00243AD3" w:rsidP="007E02D4">
      <w:pPr>
        <w:spacing w:after="0" w:line="240" w:lineRule="auto"/>
        <w:jc w:val="center"/>
        <w:rPr>
          <w:rFonts w:ascii="Times New Roman" w:eastAsia="Times New Roman" w:hAnsi="Times New Roman"/>
          <w:b/>
          <w:lang w:eastAsia="ru-RU"/>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5"/>
        <w:gridCol w:w="2552"/>
      </w:tblGrid>
      <w:tr w:rsidR="00D87BF0" w:rsidRPr="00D87BF0" w:rsidTr="00D87BF0">
        <w:trPr>
          <w:cantSplit/>
          <w:trHeight w:val="315"/>
        </w:trPr>
        <w:tc>
          <w:tcPr>
            <w:tcW w:w="6095" w:type="dxa"/>
            <w:shd w:val="clear" w:color="auto" w:fill="auto"/>
          </w:tcPr>
          <w:p w:rsidR="00D87BF0" w:rsidRPr="00D87BF0" w:rsidRDefault="00D87BF0" w:rsidP="00D87BF0">
            <w:pPr>
              <w:ind w:firstLine="27"/>
              <w:jc w:val="center"/>
              <w:rPr>
                <w:rFonts w:ascii="Times New Roman" w:hAnsi="Times New Roman"/>
                <w:b/>
              </w:rPr>
            </w:pPr>
            <w:r w:rsidRPr="00D87BF0">
              <w:rPr>
                <w:rFonts w:ascii="Times New Roman" w:hAnsi="Times New Roman"/>
                <w:b/>
              </w:rPr>
              <w:t>Тема</w:t>
            </w:r>
          </w:p>
        </w:tc>
        <w:tc>
          <w:tcPr>
            <w:tcW w:w="2552" w:type="dxa"/>
            <w:shd w:val="clear" w:color="auto" w:fill="auto"/>
          </w:tcPr>
          <w:p w:rsidR="00D87BF0" w:rsidRPr="00D87BF0" w:rsidRDefault="00D87BF0" w:rsidP="00D87BF0">
            <w:pPr>
              <w:ind w:firstLine="27"/>
              <w:jc w:val="center"/>
              <w:rPr>
                <w:rFonts w:ascii="Times New Roman" w:hAnsi="Times New Roman"/>
                <w:b/>
              </w:rPr>
            </w:pPr>
            <w:r w:rsidRPr="00D87BF0">
              <w:rPr>
                <w:rFonts w:ascii="Times New Roman" w:hAnsi="Times New Roman"/>
                <w:b/>
              </w:rPr>
              <w:t>Количество часов</w:t>
            </w:r>
          </w:p>
        </w:tc>
      </w:tr>
      <w:tr w:rsidR="00D87BF0" w:rsidRPr="00D87BF0" w:rsidTr="00D87BF0">
        <w:trPr>
          <w:trHeight w:val="327"/>
        </w:trPr>
        <w:tc>
          <w:tcPr>
            <w:tcW w:w="6095" w:type="dxa"/>
            <w:shd w:val="clear" w:color="auto" w:fill="auto"/>
          </w:tcPr>
          <w:p w:rsidR="00D87BF0" w:rsidRPr="00E8233E" w:rsidRDefault="00D87BF0" w:rsidP="00E8233E">
            <w:pPr>
              <w:pStyle w:val="af1"/>
              <w:ind w:firstLine="0"/>
              <w:rPr>
                <w:b/>
                <w:sz w:val="22"/>
                <w:szCs w:val="22"/>
              </w:rPr>
            </w:pPr>
            <w:r w:rsidRPr="00E8233E">
              <w:rPr>
                <w:b/>
                <w:sz w:val="22"/>
                <w:szCs w:val="22"/>
              </w:rPr>
              <w:t xml:space="preserve">Введение. </w:t>
            </w:r>
            <w:r w:rsidRPr="00E8233E">
              <w:rPr>
                <w:sz w:val="22"/>
                <w:szCs w:val="22"/>
                <w:lang w:eastAsia="ru-RU"/>
              </w:rPr>
              <w:t>Значение изучения общества для человека. Науки, изучающие развитие общества. Сферы жизни общества</w:t>
            </w:r>
          </w:p>
        </w:tc>
        <w:tc>
          <w:tcPr>
            <w:tcW w:w="2552" w:type="dxa"/>
            <w:shd w:val="clear" w:color="auto" w:fill="auto"/>
          </w:tcPr>
          <w:p w:rsidR="00D87BF0" w:rsidRPr="00D87BF0" w:rsidRDefault="00D87BF0" w:rsidP="00D87BF0">
            <w:pPr>
              <w:jc w:val="center"/>
              <w:rPr>
                <w:rFonts w:ascii="Times New Roman" w:hAnsi="Times New Roman"/>
                <w:b/>
              </w:rPr>
            </w:pPr>
            <w:r w:rsidRPr="00D87BF0">
              <w:rPr>
                <w:rFonts w:ascii="Times New Roman" w:hAnsi="Times New Roman"/>
                <w:b/>
              </w:rPr>
              <w:t>1</w:t>
            </w: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b/>
              </w:rPr>
            </w:pPr>
            <w:r w:rsidRPr="00D87BF0">
              <w:rPr>
                <w:rFonts w:ascii="Times New Roman" w:hAnsi="Times New Roman"/>
                <w:b/>
              </w:rPr>
              <w:t>Человек</w:t>
            </w:r>
          </w:p>
        </w:tc>
        <w:tc>
          <w:tcPr>
            <w:tcW w:w="2552" w:type="dxa"/>
            <w:shd w:val="clear" w:color="auto" w:fill="auto"/>
          </w:tcPr>
          <w:p w:rsidR="00D87BF0" w:rsidRPr="00D87BF0" w:rsidRDefault="00D87BF0" w:rsidP="00D87BF0">
            <w:pPr>
              <w:jc w:val="center"/>
              <w:rPr>
                <w:rFonts w:ascii="Times New Roman" w:hAnsi="Times New Roman"/>
                <w:b/>
              </w:rPr>
            </w:pPr>
            <w:r w:rsidRPr="00D87BF0">
              <w:rPr>
                <w:rFonts w:ascii="Times New Roman" w:hAnsi="Times New Roman"/>
                <w:b/>
              </w:rPr>
              <w:t>4</w:t>
            </w: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Загадка человека</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Особая пора отрочество</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rPr>
          <w:trHeight w:val="237"/>
        </w:trPr>
        <w:tc>
          <w:tcPr>
            <w:tcW w:w="6095" w:type="dxa"/>
            <w:shd w:val="clear" w:color="auto" w:fill="auto"/>
          </w:tcPr>
          <w:p w:rsidR="00D87BF0" w:rsidRPr="00E8233E" w:rsidRDefault="00D87BF0" w:rsidP="00E8233E">
            <w:pPr>
              <w:pStyle w:val="af1"/>
              <w:ind w:firstLine="0"/>
              <w:rPr>
                <w:sz w:val="22"/>
                <w:szCs w:val="22"/>
              </w:rPr>
            </w:pPr>
            <w:r w:rsidRPr="00E8233E">
              <w:rPr>
                <w:sz w:val="22"/>
                <w:szCs w:val="22"/>
              </w:rPr>
              <w:t xml:space="preserve">Семья. </w:t>
            </w:r>
            <w:r w:rsidRPr="00E8233E">
              <w:rPr>
                <w:sz w:val="22"/>
                <w:szCs w:val="22"/>
                <w:lang w:eastAsia="ru-RU"/>
              </w:rPr>
              <w:t>Семья под защитой государства. Семейный кодекс. Виды семей.</w:t>
            </w:r>
          </w:p>
        </w:tc>
        <w:tc>
          <w:tcPr>
            <w:tcW w:w="2552" w:type="dxa"/>
            <w:shd w:val="clear" w:color="auto" w:fill="auto"/>
          </w:tcPr>
          <w:p w:rsidR="00D87BF0" w:rsidRPr="00E8233E" w:rsidRDefault="00D87BF0" w:rsidP="00E8233E">
            <w:pPr>
              <w:pStyle w:val="af1"/>
              <w:rPr>
                <w:b/>
                <w:sz w:val="22"/>
                <w:szCs w:val="22"/>
              </w:rPr>
            </w:pPr>
            <w:r w:rsidRPr="00E8233E">
              <w:rPr>
                <w:b/>
                <w:sz w:val="22"/>
                <w:szCs w:val="22"/>
              </w:rPr>
              <w:t>7</w:t>
            </w:r>
          </w:p>
        </w:tc>
      </w:tr>
      <w:tr w:rsidR="00D87BF0" w:rsidRPr="00D87BF0" w:rsidTr="00D87BF0">
        <w:trPr>
          <w:trHeight w:val="287"/>
        </w:trPr>
        <w:tc>
          <w:tcPr>
            <w:tcW w:w="6095" w:type="dxa"/>
            <w:shd w:val="clear" w:color="auto" w:fill="auto"/>
          </w:tcPr>
          <w:p w:rsidR="00D87BF0" w:rsidRPr="00E8233E" w:rsidRDefault="00D87BF0" w:rsidP="00E8233E">
            <w:pPr>
              <w:pStyle w:val="af1"/>
              <w:ind w:firstLine="0"/>
              <w:rPr>
                <w:sz w:val="22"/>
                <w:szCs w:val="22"/>
              </w:rPr>
            </w:pPr>
            <w:r w:rsidRPr="00E8233E">
              <w:rPr>
                <w:sz w:val="22"/>
                <w:szCs w:val="22"/>
              </w:rPr>
              <w:t>Семья и семейные отношения</w:t>
            </w:r>
          </w:p>
        </w:tc>
        <w:tc>
          <w:tcPr>
            <w:tcW w:w="2552" w:type="dxa"/>
            <w:shd w:val="clear" w:color="auto" w:fill="auto"/>
          </w:tcPr>
          <w:p w:rsidR="00D87BF0" w:rsidRPr="00E8233E" w:rsidRDefault="00D87BF0" w:rsidP="00E8233E">
            <w:pPr>
              <w:pStyle w:val="af1"/>
              <w:rPr>
                <w:b/>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Семейное хозяйство</w:t>
            </w:r>
          </w:p>
        </w:tc>
        <w:tc>
          <w:tcPr>
            <w:tcW w:w="2552" w:type="dxa"/>
            <w:shd w:val="clear" w:color="auto" w:fill="auto"/>
          </w:tcPr>
          <w:p w:rsidR="00D87BF0" w:rsidRPr="00E8233E" w:rsidRDefault="00D87BF0" w:rsidP="00E8233E">
            <w:pPr>
              <w:pStyle w:val="af1"/>
              <w:rPr>
                <w:b/>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Свободное время</w:t>
            </w:r>
          </w:p>
        </w:tc>
        <w:tc>
          <w:tcPr>
            <w:tcW w:w="2552" w:type="dxa"/>
            <w:shd w:val="clear" w:color="auto" w:fill="auto"/>
          </w:tcPr>
          <w:p w:rsidR="00D87BF0" w:rsidRPr="00E8233E" w:rsidRDefault="00D87BF0" w:rsidP="00E8233E">
            <w:pPr>
              <w:pStyle w:val="af1"/>
              <w:rPr>
                <w:b/>
                <w:sz w:val="22"/>
                <w:szCs w:val="22"/>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b/>
              </w:rPr>
            </w:pPr>
            <w:r w:rsidRPr="00D87BF0">
              <w:rPr>
                <w:rFonts w:ascii="Times New Roman" w:hAnsi="Times New Roman"/>
                <w:b/>
              </w:rPr>
              <w:t>Обобщение и систематизация знаний по главе «Семья»</w:t>
            </w:r>
          </w:p>
        </w:tc>
        <w:tc>
          <w:tcPr>
            <w:tcW w:w="2552" w:type="dxa"/>
          </w:tcPr>
          <w:p w:rsidR="00D87BF0" w:rsidRPr="00D87BF0" w:rsidRDefault="00D87BF0" w:rsidP="00D87BF0">
            <w:pPr>
              <w:jc w:val="center"/>
              <w:rPr>
                <w:rFonts w:ascii="Times New Roman" w:hAnsi="Times New Roman"/>
                <w:b/>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rPr>
            </w:pPr>
            <w:r w:rsidRPr="00D87BF0">
              <w:rPr>
                <w:rFonts w:ascii="Times New Roman" w:hAnsi="Times New Roman"/>
                <w:b/>
              </w:rPr>
              <w:t>Школа</w:t>
            </w:r>
          </w:p>
        </w:tc>
        <w:tc>
          <w:tcPr>
            <w:tcW w:w="2552" w:type="dxa"/>
            <w:shd w:val="clear" w:color="auto" w:fill="auto"/>
          </w:tcPr>
          <w:p w:rsidR="00D87BF0" w:rsidRPr="00D87BF0" w:rsidRDefault="00D87BF0" w:rsidP="00D87BF0">
            <w:pPr>
              <w:jc w:val="center"/>
              <w:rPr>
                <w:rFonts w:ascii="Times New Roman" w:hAnsi="Times New Roman"/>
                <w:b/>
              </w:rPr>
            </w:pPr>
            <w:r w:rsidRPr="00D87BF0">
              <w:rPr>
                <w:rFonts w:ascii="Times New Roman" w:hAnsi="Times New Roman"/>
                <w:b/>
              </w:rPr>
              <w:t>7</w:t>
            </w:r>
          </w:p>
        </w:tc>
      </w:tr>
      <w:tr w:rsidR="00D87BF0" w:rsidRPr="00D87BF0" w:rsidTr="00D87BF0">
        <w:tc>
          <w:tcPr>
            <w:tcW w:w="6095" w:type="dxa"/>
            <w:shd w:val="clear" w:color="auto" w:fill="auto"/>
          </w:tcPr>
          <w:p w:rsidR="00D87BF0" w:rsidRPr="00E8233E" w:rsidRDefault="00D87BF0" w:rsidP="00E8233E">
            <w:pPr>
              <w:pStyle w:val="af1"/>
              <w:ind w:firstLine="0"/>
              <w:jc w:val="left"/>
              <w:rPr>
                <w:sz w:val="22"/>
                <w:szCs w:val="22"/>
              </w:rPr>
            </w:pPr>
            <w:r w:rsidRPr="00E8233E">
              <w:rPr>
                <w:sz w:val="22"/>
                <w:szCs w:val="22"/>
              </w:rPr>
              <w:t>Образование в жизни человека</w:t>
            </w:r>
          </w:p>
        </w:tc>
        <w:tc>
          <w:tcPr>
            <w:tcW w:w="2552" w:type="dxa"/>
            <w:shd w:val="clear" w:color="auto" w:fill="auto"/>
          </w:tcPr>
          <w:p w:rsidR="00D87BF0" w:rsidRPr="00E8233E" w:rsidRDefault="00D87BF0" w:rsidP="00E8233E">
            <w:pPr>
              <w:pStyle w:val="af1"/>
              <w:jc w:val="left"/>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jc w:val="left"/>
              <w:rPr>
                <w:sz w:val="22"/>
                <w:szCs w:val="22"/>
              </w:rPr>
            </w:pPr>
            <w:r w:rsidRPr="00E8233E">
              <w:rPr>
                <w:sz w:val="22"/>
                <w:szCs w:val="22"/>
              </w:rPr>
              <w:t>Образование и самообразование</w:t>
            </w:r>
          </w:p>
        </w:tc>
        <w:tc>
          <w:tcPr>
            <w:tcW w:w="2552" w:type="dxa"/>
            <w:shd w:val="clear" w:color="auto" w:fill="auto"/>
          </w:tcPr>
          <w:p w:rsidR="00D87BF0" w:rsidRPr="00E8233E" w:rsidRDefault="00D87BF0" w:rsidP="00E8233E">
            <w:pPr>
              <w:pStyle w:val="af1"/>
              <w:jc w:val="left"/>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jc w:val="left"/>
              <w:rPr>
                <w:sz w:val="22"/>
                <w:szCs w:val="22"/>
              </w:rPr>
            </w:pPr>
            <w:r w:rsidRPr="00E8233E">
              <w:rPr>
                <w:sz w:val="22"/>
                <w:szCs w:val="22"/>
              </w:rPr>
              <w:lastRenderedPageBreak/>
              <w:t>Одноклассники, сверстники, друзья</w:t>
            </w:r>
          </w:p>
        </w:tc>
        <w:tc>
          <w:tcPr>
            <w:tcW w:w="2552" w:type="dxa"/>
            <w:shd w:val="clear" w:color="auto" w:fill="auto"/>
          </w:tcPr>
          <w:p w:rsidR="00D87BF0" w:rsidRPr="00E8233E" w:rsidRDefault="00D87BF0" w:rsidP="00E8233E">
            <w:pPr>
              <w:pStyle w:val="af1"/>
              <w:jc w:val="left"/>
              <w:rPr>
                <w:sz w:val="22"/>
                <w:szCs w:val="22"/>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b/>
              </w:rPr>
            </w:pPr>
            <w:r w:rsidRPr="00D87BF0">
              <w:rPr>
                <w:rFonts w:ascii="Times New Roman" w:hAnsi="Times New Roman"/>
                <w:b/>
              </w:rPr>
              <w:t>Обобщение и систематизация знаний по главе «Семья»</w:t>
            </w:r>
          </w:p>
        </w:tc>
        <w:tc>
          <w:tcPr>
            <w:tcW w:w="2552" w:type="dxa"/>
            <w:shd w:val="clear" w:color="auto" w:fill="auto"/>
          </w:tcPr>
          <w:p w:rsidR="00D87BF0" w:rsidRPr="00D87BF0" w:rsidRDefault="00D87BF0" w:rsidP="00D87BF0">
            <w:pPr>
              <w:jc w:val="center"/>
              <w:rPr>
                <w:rFonts w:ascii="Times New Roman" w:hAnsi="Times New Roman"/>
                <w:b/>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rPr>
            </w:pPr>
            <w:r w:rsidRPr="00D87BF0">
              <w:rPr>
                <w:rFonts w:ascii="Times New Roman" w:hAnsi="Times New Roman"/>
                <w:b/>
              </w:rPr>
              <w:t>Труд</w:t>
            </w:r>
          </w:p>
        </w:tc>
        <w:tc>
          <w:tcPr>
            <w:tcW w:w="2552" w:type="dxa"/>
            <w:shd w:val="clear" w:color="auto" w:fill="auto"/>
          </w:tcPr>
          <w:p w:rsidR="00D87BF0" w:rsidRPr="00D87BF0" w:rsidRDefault="00D87BF0" w:rsidP="00D87BF0">
            <w:pPr>
              <w:jc w:val="center"/>
              <w:rPr>
                <w:rFonts w:ascii="Times New Roman" w:hAnsi="Times New Roman"/>
                <w:b/>
              </w:rPr>
            </w:pPr>
            <w:r w:rsidRPr="00D87BF0">
              <w:rPr>
                <w:rFonts w:ascii="Times New Roman" w:hAnsi="Times New Roman"/>
                <w:b/>
              </w:rPr>
              <w:t>5</w:t>
            </w: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Труд- основа жизни</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Труд и творчество</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b/>
              </w:rPr>
            </w:pPr>
            <w:r w:rsidRPr="00D87BF0">
              <w:rPr>
                <w:rFonts w:ascii="Times New Roman" w:hAnsi="Times New Roman"/>
                <w:b/>
              </w:rPr>
              <w:t>Обобщение и систематизация знаний по главе «Труд»</w:t>
            </w:r>
          </w:p>
        </w:tc>
        <w:tc>
          <w:tcPr>
            <w:tcW w:w="2552" w:type="dxa"/>
            <w:shd w:val="clear" w:color="auto" w:fill="auto"/>
          </w:tcPr>
          <w:p w:rsidR="00D87BF0" w:rsidRPr="00D87BF0" w:rsidRDefault="00D87BF0" w:rsidP="00D87BF0">
            <w:pPr>
              <w:jc w:val="center"/>
              <w:rPr>
                <w:rFonts w:ascii="Times New Roman" w:hAnsi="Times New Roman"/>
                <w:b/>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rPr>
            </w:pPr>
            <w:r w:rsidRPr="00D87BF0">
              <w:rPr>
                <w:rFonts w:ascii="Times New Roman" w:hAnsi="Times New Roman"/>
                <w:b/>
              </w:rPr>
              <w:t>Родина</w:t>
            </w:r>
          </w:p>
        </w:tc>
        <w:tc>
          <w:tcPr>
            <w:tcW w:w="2552" w:type="dxa"/>
            <w:shd w:val="clear" w:color="auto" w:fill="auto"/>
          </w:tcPr>
          <w:p w:rsidR="00D87BF0" w:rsidRPr="00D87BF0" w:rsidRDefault="00D87BF0" w:rsidP="00D87BF0">
            <w:pPr>
              <w:jc w:val="center"/>
              <w:rPr>
                <w:rFonts w:ascii="Times New Roman" w:hAnsi="Times New Roman"/>
                <w:b/>
              </w:rPr>
            </w:pPr>
            <w:r w:rsidRPr="00D87BF0">
              <w:rPr>
                <w:rFonts w:ascii="Times New Roman" w:hAnsi="Times New Roman"/>
                <w:b/>
              </w:rPr>
              <w:t>9</w:t>
            </w: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Наша Родина- Россия</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Государственные символы России</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Гражданин России</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Мы- многонациональный народ</w:t>
            </w:r>
          </w:p>
        </w:tc>
        <w:tc>
          <w:tcPr>
            <w:tcW w:w="2552" w:type="dxa"/>
            <w:shd w:val="clear" w:color="auto" w:fill="auto"/>
          </w:tcPr>
          <w:p w:rsidR="00D87BF0" w:rsidRPr="00E8233E" w:rsidRDefault="00D87BF0" w:rsidP="00E8233E">
            <w:pPr>
              <w:pStyle w:val="af1"/>
              <w:rPr>
                <w:sz w:val="22"/>
                <w:szCs w:val="22"/>
              </w:rPr>
            </w:pPr>
          </w:p>
        </w:tc>
      </w:tr>
      <w:tr w:rsidR="00D87BF0" w:rsidRPr="00D87BF0" w:rsidTr="00D87BF0">
        <w:tc>
          <w:tcPr>
            <w:tcW w:w="6095" w:type="dxa"/>
            <w:shd w:val="clear" w:color="auto" w:fill="auto"/>
          </w:tcPr>
          <w:p w:rsidR="00D87BF0" w:rsidRPr="00D87BF0" w:rsidRDefault="00D87BF0" w:rsidP="00243AD3">
            <w:pPr>
              <w:jc w:val="both"/>
              <w:rPr>
                <w:rFonts w:ascii="Times New Roman" w:hAnsi="Times New Roman"/>
                <w:b/>
              </w:rPr>
            </w:pPr>
            <w:r w:rsidRPr="00D87BF0">
              <w:rPr>
                <w:rFonts w:ascii="Times New Roman" w:hAnsi="Times New Roman"/>
                <w:b/>
              </w:rPr>
              <w:t>Обобщение и систематизация знаний по главе «Родина»</w:t>
            </w:r>
          </w:p>
        </w:tc>
        <w:tc>
          <w:tcPr>
            <w:tcW w:w="2552" w:type="dxa"/>
            <w:shd w:val="clear" w:color="auto" w:fill="auto"/>
          </w:tcPr>
          <w:p w:rsidR="00D87BF0" w:rsidRPr="00D87BF0" w:rsidRDefault="00D87BF0" w:rsidP="00D87BF0">
            <w:pPr>
              <w:jc w:val="center"/>
              <w:rPr>
                <w:rFonts w:ascii="Times New Roman" w:hAnsi="Times New Roman"/>
                <w:b/>
              </w:rPr>
            </w:pPr>
          </w:p>
        </w:tc>
      </w:tr>
      <w:tr w:rsidR="00D87BF0" w:rsidRPr="00D87BF0" w:rsidTr="00D87BF0">
        <w:tc>
          <w:tcPr>
            <w:tcW w:w="6095" w:type="dxa"/>
            <w:shd w:val="clear" w:color="auto" w:fill="auto"/>
          </w:tcPr>
          <w:p w:rsidR="00D87BF0" w:rsidRPr="00E8233E" w:rsidRDefault="00D87BF0" w:rsidP="00E8233E">
            <w:pPr>
              <w:pStyle w:val="af1"/>
              <w:ind w:firstLine="0"/>
              <w:rPr>
                <w:sz w:val="22"/>
                <w:szCs w:val="22"/>
              </w:rPr>
            </w:pPr>
            <w:r w:rsidRPr="00E8233E">
              <w:rPr>
                <w:sz w:val="22"/>
                <w:szCs w:val="22"/>
              </w:rPr>
              <w:t>Повторение «Человек и общество»</w:t>
            </w:r>
          </w:p>
        </w:tc>
        <w:tc>
          <w:tcPr>
            <w:tcW w:w="2552" w:type="dxa"/>
            <w:shd w:val="clear" w:color="auto" w:fill="auto"/>
          </w:tcPr>
          <w:p w:rsidR="00D87BF0" w:rsidRPr="00E8233E" w:rsidRDefault="00D87BF0" w:rsidP="00E8233E">
            <w:pPr>
              <w:pStyle w:val="af1"/>
              <w:rPr>
                <w:b/>
                <w:sz w:val="22"/>
                <w:szCs w:val="22"/>
              </w:rPr>
            </w:pPr>
            <w:r w:rsidRPr="00E8233E">
              <w:rPr>
                <w:b/>
                <w:sz w:val="22"/>
                <w:szCs w:val="22"/>
              </w:rPr>
              <w:t>1</w:t>
            </w:r>
          </w:p>
        </w:tc>
      </w:tr>
    </w:tbl>
    <w:p w:rsidR="00D87BF0" w:rsidRDefault="00D87BF0" w:rsidP="007E02D4">
      <w:pPr>
        <w:spacing w:after="0" w:line="240" w:lineRule="auto"/>
        <w:jc w:val="center"/>
        <w:rPr>
          <w:rFonts w:ascii="Times New Roman" w:eastAsia="Times New Roman" w:hAnsi="Times New Roman"/>
          <w:b/>
          <w:lang w:eastAsia="ru-RU"/>
        </w:rPr>
      </w:pPr>
    </w:p>
    <w:p w:rsidR="00D87BF0" w:rsidRPr="00D87BF0" w:rsidRDefault="00355CD0" w:rsidP="00D87BF0">
      <w:pPr>
        <w:pStyle w:val="af1"/>
        <w:jc w:val="center"/>
        <w:rPr>
          <w:b/>
          <w:sz w:val="22"/>
          <w:szCs w:val="22"/>
          <w:lang w:eastAsia="ru-RU"/>
        </w:rPr>
      </w:pPr>
      <w:r w:rsidRPr="00D87BF0">
        <w:rPr>
          <w:b/>
          <w:sz w:val="22"/>
          <w:szCs w:val="22"/>
          <w:lang w:eastAsia="ru-RU"/>
        </w:rPr>
        <w:t>6 класс</w:t>
      </w:r>
    </w:p>
    <w:p w:rsidR="00355CD0" w:rsidRDefault="00355CD0" w:rsidP="00D87BF0">
      <w:pPr>
        <w:pStyle w:val="af1"/>
        <w:jc w:val="center"/>
        <w:rPr>
          <w:b/>
          <w:sz w:val="22"/>
          <w:szCs w:val="22"/>
          <w:lang w:eastAsia="ru-RU"/>
        </w:rPr>
      </w:pPr>
      <w:r w:rsidRPr="00D87BF0">
        <w:rPr>
          <w:b/>
          <w:sz w:val="22"/>
          <w:szCs w:val="22"/>
          <w:lang w:eastAsia="ru-RU"/>
        </w:rPr>
        <w:t>34 часа</w:t>
      </w:r>
      <w:r w:rsidR="00D87BF0">
        <w:rPr>
          <w:b/>
          <w:sz w:val="22"/>
          <w:szCs w:val="22"/>
          <w:lang w:eastAsia="ru-RU"/>
        </w:rPr>
        <w:t xml:space="preserve"> (1 ч в неделю)</w:t>
      </w:r>
    </w:p>
    <w:p w:rsidR="00243AD3" w:rsidRDefault="00243AD3" w:rsidP="00D87BF0">
      <w:pPr>
        <w:pStyle w:val="af1"/>
        <w:jc w:val="center"/>
        <w:rPr>
          <w:b/>
          <w:sz w:val="22"/>
          <w:szCs w:val="22"/>
          <w:lang w:eastAsia="ru-RU"/>
        </w:rPr>
      </w:pPr>
    </w:p>
    <w:tbl>
      <w:tblPr>
        <w:tblStyle w:val="a4"/>
        <w:tblW w:w="8647" w:type="dxa"/>
        <w:jc w:val="center"/>
        <w:tblInd w:w="381" w:type="dxa"/>
        <w:tblLayout w:type="fixed"/>
        <w:tblLook w:val="04A0"/>
      </w:tblPr>
      <w:tblGrid>
        <w:gridCol w:w="923"/>
        <w:gridCol w:w="6164"/>
        <w:gridCol w:w="1560"/>
      </w:tblGrid>
      <w:tr w:rsidR="00243AD3" w:rsidRPr="00243AD3" w:rsidTr="00243AD3">
        <w:trPr>
          <w:trHeight w:val="550"/>
          <w:jc w:val="center"/>
        </w:trPr>
        <w:tc>
          <w:tcPr>
            <w:tcW w:w="923" w:type="dxa"/>
          </w:tcPr>
          <w:p w:rsidR="00243AD3" w:rsidRDefault="00243AD3" w:rsidP="00E8233E">
            <w:pPr>
              <w:pStyle w:val="af1"/>
              <w:ind w:firstLine="0"/>
              <w:jc w:val="center"/>
              <w:rPr>
                <w:b/>
                <w:sz w:val="22"/>
                <w:szCs w:val="22"/>
              </w:rPr>
            </w:pPr>
            <w:r w:rsidRPr="00243AD3">
              <w:rPr>
                <w:b/>
                <w:sz w:val="22"/>
                <w:szCs w:val="22"/>
              </w:rPr>
              <w:t>№</w:t>
            </w:r>
          </w:p>
          <w:p w:rsidR="00243AD3" w:rsidRPr="00243AD3" w:rsidRDefault="00243AD3" w:rsidP="00E8233E">
            <w:pPr>
              <w:pStyle w:val="af1"/>
              <w:ind w:firstLine="0"/>
              <w:jc w:val="center"/>
              <w:rPr>
                <w:b/>
                <w:sz w:val="22"/>
                <w:szCs w:val="22"/>
              </w:rPr>
            </w:pPr>
            <w:r>
              <w:rPr>
                <w:b/>
                <w:sz w:val="22"/>
                <w:szCs w:val="22"/>
              </w:rPr>
              <w:t>п/п</w:t>
            </w:r>
          </w:p>
        </w:tc>
        <w:tc>
          <w:tcPr>
            <w:tcW w:w="6164" w:type="dxa"/>
          </w:tcPr>
          <w:p w:rsidR="00243AD3" w:rsidRPr="00243AD3" w:rsidRDefault="00243AD3" w:rsidP="00243AD3">
            <w:pPr>
              <w:pStyle w:val="af1"/>
              <w:jc w:val="center"/>
              <w:rPr>
                <w:b/>
                <w:sz w:val="22"/>
                <w:szCs w:val="22"/>
              </w:rPr>
            </w:pPr>
            <w:r w:rsidRPr="00243AD3">
              <w:rPr>
                <w:b/>
                <w:sz w:val="22"/>
                <w:szCs w:val="22"/>
              </w:rPr>
              <w:t>Тема</w:t>
            </w:r>
          </w:p>
        </w:tc>
        <w:tc>
          <w:tcPr>
            <w:tcW w:w="1560" w:type="dxa"/>
            <w:tcBorders>
              <w:right w:val="single" w:sz="4" w:space="0" w:color="auto"/>
            </w:tcBorders>
          </w:tcPr>
          <w:p w:rsidR="00243AD3" w:rsidRPr="00243AD3" w:rsidRDefault="00243AD3" w:rsidP="00243AD3">
            <w:pPr>
              <w:pStyle w:val="af1"/>
              <w:ind w:firstLine="0"/>
              <w:jc w:val="center"/>
              <w:rPr>
                <w:b/>
                <w:sz w:val="22"/>
                <w:szCs w:val="22"/>
              </w:rPr>
            </w:pPr>
            <w:r w:rsidRPr="00243AD3">
              <w:rPr>
                <w:b/>
                <w:sz w:val="22"/>
                <w:szCs w:val="22"/>
              </w:rPr>
              <w:t>Количество</w:t>
            </w:r>
          </w:p>
          <w:p w:rsidR="00243AD3" w:rsidRPr="00243AD3" w:rsidRDefault="00243AD3" w:rsidP="00243AD3">
            <w:pPr>
              <w:pStyle w:val="af1"/>
              <w:ind w:firstLine="0"/>
              <w:jc w:val="center"/>
              <w:rPr>
                <w:b/>
                <w:sz w:val="22"/>
                <w:szCs w:val="22"/>
              </w:rPr>
            </w:pPr>
            <w:r w:rsidRPr="00243AD3">
              <w:rPr>
                <w:b/>
                <w:sz w:val="22"/>
                <w:szCs w:val="22"/>
              </w:rPr>
              <w:t>часов</w:t>
            </w:r>
          </w:p>
        </w:tc>
      </w:tr>
      <w:tr w:rsidR="00243AD3" w:rsidRPr="00243AD3" w:rsidTr="00243AD3">
        <w:trPr>
          <w:trHeight w:val="492"/>
          <w:jc w:val="center"/>
        </w:trPr>
        <w:tc>
          <w:tcPr>
            <w:tcW w:w="923" w:type="dxa"/>
          </w:tcPr>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t>1</w:t>
            </w:r>
          </w:p>
        </w:tc>
        <w:tc>
          <w:tcPr>
            <w:tcW w:w="6164" w:type="dxa"/>
          </w:tcPr>
          <w:p w:rsidR="00243AD3" w:rsidRPr="00243AD3" w:rsidRDefault="00243AD3" w:rsidP="00243AD3">
            <w:pPr>
              <w:tabs>
                <w:tab w:val="left" w:pos="3765"/>
              </w:tabs>
              <w:rPr>
                <w:rFonts w:ascii="Times New Roman" w:hAnsi="Times New Roman"/>
                <w:b/>
              </w:rPr>
            </w:pPr>
            <w:r w:rsidRPr="00243AD3">
              <w:rPr>
                <w:rFonts w:ascii="Times New Roman" w:hAnsi="Times New Roman"/>
                <w:b/>
              </w:rPr>
              <w:t>Введение.(1 ч)</w:t>
            </w:r>
          </w:p>
        </w:tc>
        <w:tc>
          <w:tcPr>
            <w:tcW w:w="1560" w:type="dxa"/>
            <w:tcBorders>
              <w:right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E8233E">
        <w:trPr>
          <w:trHeight w:val="529"/>
          <w:jc w:val="center"/>
        </w:trPr>
        <w:tc>
          <w:tcPr>
            <w:tcW w:w="923" w:type="dxa"/>
            <w:tcBorders>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2-3</w:t>
            </w:r>
          </w:p>
        </w:tc>
        <w:tc>
          <w:tcPr>
            <w:tcW w:w="6164" w:type="dxa"/>
            <w:tcBorders>
              <w:bottom w:val="single" w:sz="4" w:space="0" w:color="auto"/>
            </w:tcBorders>
          </w:tcPr>
          <w:p w:rsidR="00243AD3" w:rsidRPr="00021A1F" w:rsidRDefault="00243AD3" w:rsidP="00E8233E">
            <w:pPr>
              <w:pStyle w:val="af1"/>
              <w:rPr>
                <w:b/>
                <w:sz w:val="22"/>
                <w:szCs w:val="22"/>
              </w:rPr>
            </w:pPr>
            <w:r w:rsidRPr="00021A1F">
              <w:rPr>
                <w:b/>
                <w:sz w:val="22"/>
                <w:szCs w:val="22"/>
              </w:rPr>
              <w:t>Глава 1. Человек в социальном измерении.(13ч)</w:t>
            </w:r>
          </w:p>
          <w:p w:rsidR="00243AD3" w:rsidRPr="00E8233E" w:rsidRDefault="00243AD3" w:rsidP="00E8233E">
            <w:pPr>
              <w:pStyle w:val="af1"/>
              <w:jc w:val="center"/>
              <w:rPr>
                <w:sz w:val="22"/>
                <w:szCs w:val="22"/>
              </w:rPr>
            </w:pPr>
            <w:r w:rsidRPr="00021A1F">
              <w:rPr>
                <w:b/>
                <w:sz w:val="22"/>
                <w:szCs w:val="22"/>
              </w:rPr>
              <w:t>Человек-личность.</w:t>
            </w:r>
          </w:p>
        </w:tc>
        <w:tc>
          <w:tcPr>
            <w:tcW w:w="1560" w:type="dxa"/>
            <w:tcBorders>
              <w:bottom w:val="single" w:sz="4" w:space="0" w:color="auto"/>
              <w:right w:val="single" w:sz="4" w:space="0" w:color="auto"/>
            </w:tcBorders>
          </w:tcPr>
          <w:p w:rsidR="00243AD3" w:rsidRPr="00E8233E" w:rsidRDefault="00243AD3" w:rsidP="00E8233E">
            <w:pPr>
              <w:pStyle w:val="af1"/>
              <w:jc w:val="center"/>
              <w:rPr>
                <w:sz w:val="22"/>
                <w:szCs w:val="22"/>
              </w:rPr>
            </w:pPr>
            <w:r w:rsidRPr="00E8233E">
              <w:rPr>
                <w:sz w:val="22"/>
                <w:szCs w:val="22"/>
              </w:rPr>
              <w:t>2</w:t>
            </w:r>
          </w:p>
        </w:tc>
      </w:tr>
      <w:tr w:rsidR="00243AD3" w:rsidRPr="00243AD3" w:rsidTr="00243AD3">
        <w:trPr>
          <w:trHeight w:val="432"/>
          <w:jc w:val="center"/>
        </w:trPr>
        <w:tc>
          <w:tcPr>
            <w:tcW w:w="923" w:type="dxa"/>
            <w:tcBorders>
              <w:top w:val="single" w:sz="4" w:space="0" w:color="auto"/>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4-5</w:t>
            </w:r>
          </w:p>
        </w:tc>
        <w:tc>
          <w:tcPr>
            <w:tcW w:w="6164" w:type="dxa"/>
            <w:tcBorders>
              <w:top w:val="single" w:sz="4" w:space="0" w:color="auto"/>
              <w:bottom w:val="single" w:sz="4" w:space="0" w:color="auto"/>
            </w:tcBorders>
          </w:tcPr>
          <w:p w:rsidR="00243AD3" w:rsidRPr="00E8233E" w:rsidRDefault="00243AD3" w:rsidP="00E8233E">
            <w:pPr>
              <w:pStyle w:val="af1"/>
              <w:ind w:firstLine="0"/>
              <w:jc w:val="left"/>
              <w:rPr>
                <w:sz w:val="22"/>
                <w:szCs w:val="22"/>
              </w:rPr>
            </w:pPr>
            <w:r w:rsidRPr="00E8233E">
              <w:rPr>
                <w:sz w:val="22"/>
                <w:szCs w:val="22"/>
              </w:rPr>
              <w:t>Человек познаёт мир</w:t>
            </w:r>
          </w:p>
        </w:tc>
        <w:tc>
          <w:tcPr>
            <w:tcW w:w="1560" w:type="dxa"/>
            <w:tcBorders>
              <w:top w:val="single" w:sz="4" w:space="0" w:color="auto"/>
              <w:bottom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2</w:t>
            </w:r>
          </w:p>
        </w:tc>
      </w:tr>
      <w:tr w:rsidR="00243AD3" w:rsidRPr="00243AD3" w:rsidTr="00243AD3">
        <w:trPr>
          <w:trHeight w:val="492"/>
          <w:jc w:val="center"/>
        </w:trPr>
        <w:tc>
          <w:tcPr>
            <w:tcW w:w="923" w:type="dxa"/>
            <w:tcBorders>
              <w:top w:val="single" w:sz="4" w:space="0" w:color="auto"/>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6-7</w:t>
            </w:r>
          </w:p>
        </w:tc>
        <w:tc>
          <w:tcPr>
            <w:tcW w:w="6164" w:type="dxa"/>
            <w:tcBorders>
              <w:top w:val="single" w:sz="4" w:space="0" w:color="auto"/>
              <w:bottom w:val="single" w:sz="4" w:space="0" w:color="auto"/>
            </w:tcBorders>
          </w:tcPr>
          <w:p w:rsidR="00243AD3" w:rsidRPr="00E8233E" w:rsidRDefault="00243AD3" w:rsidP="00E8233E">
            <w:pPr>
              <w:pStyle w:val="af1"/>
              <w:ind w:firstLine="0"/>
              <w:jc w:val="left"/>
              <w:rPr>
                <w:sz w:val="22"/>
                <w:szCs w:val="22"/>
              </w:rPr>
            </w:pPr>
            <w:r w:rsidRPr="00E8233E">
              <w:rPr>
                <w:sz w:val="22"/>
                <w:szCs w:val="22"/>
              </w:rPr>
              <w:t>Человек и его деятельность.</w:t>
            </w:r>
          </w:p>
        </w:tc>
        <w:tc>
          <w:tcPr>
            <w:tcW w:w="1560" w:type="dxa"/>
            <w:tcBorders>
              <w:top w:val="single" w:sz="4" w:space="0" w:color="auto"/>
              <w:bottom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2</w:t>
            </w:r>
          </w:p>
        </w:tc>
      </w:tr>
      <w:tr w:rsidR="00243AD3" w:rsidRPr="00243AD3" w:rsidTr="00243AD3">
        <w:trPr>
          <w:trHeight w:val="485"/>
          <w:jc w:val="center"/>
        </w:trPr>
        <w:tc>
          <w:tcPr>
            <w:tcW w:w="923" w:type="dxa"/>
            <w:tcBorders>
              <w:top w:val="single" w:sz="4" w:space="0" w:color="auto"/>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8-9</w:t>
            </w:r>
          </w:p>
        </w:tc>
        <w:tc>
          <w:tcPr>
            <w:tcW w:w="6164" w:type="dxa"/>
            <w:tcBorders>
              <w:top w:val="single" w:sz="4" w:space="0" w:color="auto"/>
              <w:bottom w:val="single" w:sz="4" w:space="0" w:color="auto"/>
            </w:tcBorders>
          </w:tcPr>
          <w:p w:rsidR="00243AD3" w:rsidRPr="00E8233E" w:rsidRDefault="00243AD3" w:rsidP="00E8233E">
            <w:pPr>
              <w:pStyle w:val="af1"/>
              <w:ind w:firstLine="0"/>
              <w:jc w:val="left"/>
              <w:rPr>
                <w:sz w:val="22"/>
                <w:szCs w:val="22"/>
              </w:rPr>
            </w:pPr>
            <w:r w:rsidRPr="00E8233E">
              <w:rPr>
                <w:sz w:val="22"/>
                <w:szCs w:val="22"/>
              </w:rPr>
              <w:t>Потребности человека.</w:t>
            </w:r>
          </w:p>
        </w:tc>
        <w:tc>
          <w:tcPr>
            <w:tcW w:w="1560" w:type="dxa"/>
            <w:tcBorders>
              <w:top w:val="single" w:sz="4" w:space="0" w:color="auto"/>
              <w:bottom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2</w:t>
            </w:r>
          </w:p>
        </w:tc>
      </w:tr>
      <w:tr w:rsidR="00243AD3" w:rsidRPr="00243AD3" w:rsidTr="00243AD3">
        <w:trPr>
          <w:trHeight w:val="380"/>
          <w:jc w:val="center"/>
        </w:trPr>
        <w:tc>
          <w:tcPr>
            <w:tcW w:w="923" w:type="dxa"/>
            <w:tcBorders>
              <w:top w:val="single" w:sz="4" w:space="0" w:color="auto"/>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10-11</w:t>
            </w:r>
          </w:p>
        </w:tc>
        <w:tc>
          <w:tcPr>
            <w:tcW w:w="6164" w:type="dxa"/>
            <w:tcBorders>
              <w:top w:val="single" w:sz="4" w:space="0" w:color="auto"/>
              <w:bottom w:val="single" w:sz="4" w:space="0" w:color="auto"/>
            </w:tcBorders>
          </w:tcPr>
          <w:p w:rsidR="00243AD3" w:rsidRPr="00E8233E" w:rsidRDefault="00243AD3" w:rsidP="00E8233E">
            <w:pPr>
              <w:pStyle w:val="af1"/>
              <w:ind w:firstLine="0"/>
              <w:jc w:val="left"/>
              <w:rPr>
                <w:sz w:val="22"/>
                <w:szCs w:val="22"/>
              </w:rPr>
            </w:pPr>
            <w:r w:rsidRPr="00E8233E">
              <w:rPr>
                <w:sz w:val="22"/>
                <w:szCs w:val="22"/>
              </w:rPr>
              <w:t>На пути к жизненному успеху</w:t>
            </w:r>
          </w:p>
        </w:tc>
        <w:tc>
          <w:tcPr>
            <w:tcW w:w="1560" w:type="dxa"/>
            <w:tcBorders>
              <w:top w:val="single" w:sz="4" w:space="0" w:color="auto"/>
              <w:bottom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2</w:t>
            </w:r>
          </w:p>
        </w:tc>
      </w:tr>
      <w:tr w:rsidR="00243AD3" w:rsidRPr="00243AD3" w:rsidTr="00243AD3">
        <w:trPr>
          <w:trHeight w:val="336"/>
          <w:jc w:val="center"/>
        </w:trPr>
        <w:tc>
          <w:tcPr>
            <w:tcW w:w="923" w:type="dxa"/>
            <w:tcBorders>
              <w:top w:val="single" w:sz="4" w:space="0" w:color="auto"/>
              <w:bottom w:val="single" w:sz="4" w:space="0" w:color="auto"/>
            </w:tcBorders>
          </w:tcPr>
          <w:p w:rsidR="00243AD3" w:rsidRPr="00E8233E" w:rsidRDefault="00243AD3" w:rsidP="00E8233E">
            <w:pPr>
              <w:pStyle w:val="af1"/>
              <w:ind w:firstLine="0"/>
              <w:jc w:val="center"/>
              <w:rPr>
                <w:sz w:val="22"/>
                <w:szCs w:val="22"/>
              </w:rPr>
            </w:pPr>
            <w:r w:rsidRPr="00E8233E">
              <w:rPr>
                <w:sz w:val="22"/>
                <w:szCs w:val="22"/>
              </w:rPr>
              <w:t>12-13</w:t>
            </w:r>
          </w:p>
        </w:tc>
        <w:tc>
          <w:tcPr>
            <w:tcW w:w="6164" w:type="dxa"/>
            <w:tcBorders>
              <w:top w:val="single" w:sz="4" w:space="0" w:color="auto"/>
              <w:bottom w:val="single" w:sz="4" w:space="0" w:color="auto"/>
            </w:tcBorders>
          </w:tcPr>
          <w:p w:rsidR="00243AD3" w:rsidRPr="00E8233E" w:rsidRDefault="00243AD3" w:rsidP="00E8233E">
            <w:pPr>
              <w:pStyle w:val="af1"/>
              <w:ind w:firstLine="0"/>
              <w:jc w:val="left"/>
              <w:rPr>
                <w:sz w:val="22"/>
                <w:szCs w:val="22"/>
              </w:rPr>
            </w:pPr>
            <w:r w:rsidRPr="00E8233E">
              <w:rPr>
                <w:sz w:val="22"/>
                <w:szCs w:val="22"/>
              </w:rPr>
              <w:t>Урок-Практикум</w:t>
            </w:r>
          </w:p>
        </w:tc>
        <w:tc>
          <w:tcPr>
            <w:tcW w:w="1560" w:type="dxa"/>
            <w:tcBorders>
              <w:top w:val="single" w:sz="4" w:space="0" w:color="auto"/>
              <w:bottom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2</w:t>
            </w:r>
          </w:p>
        </w:tc>
      </w:tr>
      <w:tr w:rsidR="00243AD3" w:rsidRPr="00243AD3" w:rsidTr="00243AD3">
        <w:trPr>
          <w:trHeight w:val="447"/>
          <w:jc w:val="center"/>
        </w:trPr>
        <w:tc>
          <w:tcPr>
            <w:tcW w:w="923" w:type="dxa"/>
            <w:tcBorders>
              <w:top w:val="single" w:sz="4" w:space="0" w:color="auto"/>
            </w:tcBorders>
          </w:tcPr>
          <w:p w:rsidR="00243AD3" w:rsidRPr="00E8233E" w:rsidRDefault="00243AD3" w:rsidP="00E8233E">
            <w:pPr>
              <w:pStyle w:val="af1"/>
              <w:ind w:firstLine="0"/>
              <w:jc w:val="center"/>
              <w:rPr>
                <w:sz w:val="22"/>
                <w:szCs w:val="22"/>
              </w:rPr>
            </w:pPr>
            <w:r w:rsidRPr="00E8233E">
              <w:rPr>
                <w:sz w:val="22"/>
                <w:szCs w:val="22"/>
              </w:rPr>
              <w:t>14</w:t>
            </w:r>
          </w:p>
        </w:tc>
        <w:tc>
          <w:tcPr>
            <w:tcW w:w="6164" w:type="dxa"/>
            <w:tcBorders>
              <w:top w:val="single" w:sz="4" w:space="0" w:color="auto"/>
            </w:tcBorders>
          </w:tcPr>
          <w:p w:rsidR="00243AD3" w:rsidRPr="00E8233E" w:rsidRDefault="00243AD3" w:rsidP="00E8233E">
            <w:pPr>
              <w:pStyle w:val="af1"/>
              <w:ind w:firstLine="0"/>
              <w:jc w:val="left"/>
              <w:rPr>
                <w:sz w:val="22"/>
                <w:szCs w:val="22"/>
              </w:rPr>
            </w:pPr>
            <w:r w:rsidRPr="00E8233E">
              <w:rPr>
                <w:sz w:val="22"/>
                <w:szCs w:val="22"/>
              </w:rPr>
              <w:t>Контрольное тестирование по главе «Человек в социальном измерении».</w:t>
            </w:r>
          </w:p>
        </w:tc>
        <w:tc>
          <w:tcPr>
            <w:tcW w:w="1560" w:type="dxa"/>
            <w:tcBorders>
              <w:top w:val="single" w:sz="4" w:space="0" w:color="auto"/>
              <w:right w:val="single" w:sz="4" w:space="0" w:color="auto"/>
            </w:tcBorders>
          </w:tcPr>
          <w:p w:rsidR="00243AD3" w:rsidRPr="00E8233E" w:rsidRDefault="00243AD3" w:rsidP="00E8233E">
            <w:pPr>
              <w:pStyle w:val="af1"/>
              <w:jc w:val="left"/>
              <w:rPr>
                <w:sz w:val="22"/>
                <w:szCs w:val="22"/>
              </w:rPr>
            </w:pPr>
            <w:r w:rsidRPr="00E8233E">
              <w:rPr>
                <w:sz w:val="22"/>
                <w:szCs w:val="22"/>
              </w:rPr>
              <w:t>1</w:t>
            </w:r>
          </w:p>
        </w:tc>
      </w:tr>
      <w:tr w:rsidR="00243AD3" w:rsidRPr="00243AD3" w:rsidTr="00243AD3">
        <w:trPr>
          <w:trHeight w:val="678"/>
          <w:jc w:val="center"/>
        </w:trPr>
        <w:tc>
          <w:tcPr>
            <w:tcW w:w="923" w:type="dxa"/>
            <w:tcBorders>
              <w:bottom w:val="single" w:sz="4" w:space="0" w:color="auto"/>
            </w:tcBorders>
          </w:tcPr>
          <w:p w:rsidR="00243AD3" w:rsidRPr="00021A1F" w:rsidRDefault="00243AD3" w:rsidP="00021A1F">
            <w:pPr>
              <w:pStyle w:val="af1"/>
              <w:jc w:val="left"/>
              <w:rPr>
                <w:sz w:val="22"/>
                <w:szCs w:val="22"/>
              </w:rPr>
            </w:pPr>
          </w:p>
          <w:p w:rsidR="00243AD3" w:rsidRPr="00021A1F" w:rsidRDefault="00243AD3" w:rsidP="00021A1F">
            <w:pPr>
              <w:pStyle w:val="af1"/>
              <w:ind w:firstLine="0"/>
              <w:jc w:val="left"/>
              <w:rPr>
                <w:sz w:val="22"/>
                <w:szCs w:val="22"/>
              </w:rPr>
            </w:pPr>
            <w:r w:rsidRPr="00021A1F">
              <w:rPr>
                <w:sz w:val="22"/>
                <w:szCs w:val="22"/>
              </w:rPr>
              <w:t>15-16</w:t>
            </w:r>
          </w:p>
        </w:tc>
        <w:tc>
          <w:tcPr>
            <w:tcW w:w="6164" w:type="dxa"/>
            <w:tcBorders>
              <w:bottom w:val="single" w:sz="4" w:space="0" w:color="auto"/>
            </w:tcBorders>
          </w:tcPr>
          <w:p w:rsidR="00243AD3" w:rsidRPr="00021A1F" w:rsidRDefault="00243AD3" w:rsidP="00021A1F">
            <w:pPr>
              <w:pStyle w:val="af1"/>
              <w:ind w:firstLine="0"/>
              <w:jc w:val="left"/>
              <w:rPr>
                <w:b/>
                <w:sz w:val="22"/>
                <w:szCs w:val="22"/>
              </w:rPr>
            </w:pPr>
            <w:r w:rsidRPr="00021A1F">
              <w:rPr>
                <w:b/>
                <w:sz w:val="22"/>
                <w:szCs w:val="22"/>
              </w:rPr>
              <w:t>Глава 2:Человек среди людей.(12ч)</w:t>
            </w:r>
          </w:p>
          <w:p w:rsidR="00243AD3" w:rsidRPr="00021A1F" w:rsidRDefault="00243AD3" w:rsidP="00021A1F">
            <w:pPr>
              <w:pStyle w:val="af1"/>
              <w:ind w:firstLine="0"/>
              <w:jc w:val="left"/>
              <w:rPr>
                <w:sz w:val="22"/>
                <w:szCs w:val="22"/>
              </w:rPr>
            </w:pPr>
            <w:r w:rsidRPr="00021A1F">
              <w:rPr>
                <w:sz w:val="22"/>
                <w:szCs w:val="22"/>
              </w:rPr>
              <w:t>Межличностные отношения.</w:t>
            </w:r>
          </w:p>
        </w:tc>
        <w:tc>
          <w:tcPr>
            <w:tcW w:w="1560" w:type="dxa"/>
            <w:tcBorders>
              <w:bottom w:val="single" w:sz="4" w:space="0" w:color="auto"/>
              <w:right w:val="single" w:sz="4" w:space="0" w:color="auto"/>
            </w:tcBorders>
          </w:tcPr>
          <w:p w:rsidR="00243AD3" w:rsidRPr="00021A1F" w:rsidRDefault="00243AD3" w:rsidP="00021A1F">
            <w:pPr>
              <w:pStyle w:val="af1"/>
              <w:jc w:val="left"/>
              <w:rPr>
                <w:b/>
                <w:sz w:val="22"/>
                <w:szCs w:val="22"/>
              </w:rPr>
            </w:pPr>
          </w:p>
          <w:p w:rsidR="00243AD3" w:rsidRPr="00021A1F" w:rsidRDefault="00243AD3" w:rsidP="00021A1F">
            <w:pPr>
              <w:pStyle w:val="af1"/>
              <w:jc w:val="left"/>
              <w:rPr>
                <w:b/>
                <w:sz w:val="22"/>
                <w:szCs w:val="22"/>
              </w:rPr>
            </w:pPr>
            <w:r w:rsidRPr="00021A1F">
              <w:rPr>
                <w:b/>
                <w:sz w:val="22"/>
                <w:szCs w:val="22"/>
              </w:rPr>
              <w:t>2</w:t>
            </w:r>
          </w:p>
        </w:tc>
      </w:tr>
      <w:tr w:rsidR="00243AD3" w:rsidRPr="00243AD3" w:rsidTr="00243AD3">
        <w:trPr>
          <w:trHeight w:val="438"/>
          <w:jc w:val="center"/>
        </w:trPr>
        <w:tc>
          <w:tcPr>
            <w:tcW w:w="923"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17-18</w:t>
            </w:r>
          </w:p>
        </w:tc>
        <w:tc>
          <w:tcPr>
            <w:tcW w:w="6164"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Человек в группе</w:t>
            </w:r>
          </w:p>
        </w:tc>
        <w:tc>
          <w:tcPr>
            <w:tcW w:w="1560" w:type="dxa"/>
            <w:tcBorders>
              <w:top w:val="single" w:sz="4" w:space="0" w:color="auto"/>
              <w:bottom w:val="single" w:sz="4" w:space="0" w:color="auto"/>
              <w:right w:val="single" w:sz="4" w:space="0" w:color="auto"/>
            </w:tcBorders>
          </w:tcPr>
          <w:p w:rsidR="00243AD3" w:rsidRPr="00021A1F" w:rsidRDefault="00243AD3" w:rsidP="00021A1F">
            <w:pPr>
              <w:pStyle w:val="af1"/>
              <w:jc w:val="left"/>
              <w:rPr>
                <w:sz w:val="22"/>
                <w:szCs w:val="22"/>
              </w:rPr>
            </w:pPr>
            <w:r w:rsidRPr="00021A1F">
              <w:rPr>
                <w:sz w:val="22"/>
                <w:szCs w:val="22"/>
              </w:rPr>
              <w:t>2</w:t>
            </w:r>
          </w:p>
        </w:tc>
      </w:tr>
      <w:tr w:rsidR="00243AD3" w:rsidRPr="00243AD3" w:rsidTr="00243AD3">
        <w:trPr>
          <w:trHeight w:val="380"/>
          <w:jc w:val="center"/>
        </w:trPr>
        <w:tc>
          <w:tcPr>
            <w:tcW w:w="923"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19-20</w:t>
            </w:r>
          </w:p>
        </w:tc>
        <w:tc>
          <w:tcPr>
            <w:tcW w:w="6164"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Общение</w:t>
            </w:r>
          </w:p>
        </w:tc>
        <w:tc>
          <w:tcPr>
            <w:tcW w:w="1560" w:type="dxa"/>
            <w:tcBorders>
              <w:top w:val="single" w:sz="4" w:space="0" w:color="auto"/>
              <w:bottom w:val="single" w:sz="4" w:space="0" w:color="auto"/>
              <w:right w:val="single" w:sz="4" w:space="0" w:color="auto"/>
            </w:tcBorders>
          </w:tcPr>
          <w:p w:rsidR="00243AD3" w:rsidRPr="00021A1F" w:rsidRDefault="00243AD3" w:rsidP="00021A1F">
            <w:pPr>
              <w:pStyle w:val="af1"/>
              <w:jc w:val="left"/>
              <w:rPr>
                <w:sz w:val="22"/>
                <w:szCs w:val="22"/>
              </w:rPr>
            </w:pPr>
            <w:r w:rsidRPr="00021A1F">
              <w:rPr>
                <w:sz w:val="22"/>
                <w:szCs w:val="22"/>
              </w:rPr>
              <w:t>2</w:t>
            </w:r>
          </w:p>
        </w:tc>
      </w:tr>
      <w:tr w:rsidR="00243AD3" w:rsidRPr="00243AD3" w:rsidTr="00243AD3">
        <w:trPr>
          <w:trHeight w:val="447"/>
          <w:jc w:val="center"/>
        </w:trPr>
        <w:tc>
          <w:tcPr>
            <w:tcW w:w="923"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21-23</w:t>
            </w:r>
          </w:p>
        </w:tc>
        <w:tc>
          <w:tcPr>
            <w:tcW w:w="6164" w:type="dxa"/>
            <w:tcBorders>
              <w:top w:val="single" w:sz="4" w:space="0" w:color="auto"/>
              <w:bottom w:val="single" w:sz="4" w:space="0" w:color="auto"/>
            </w:tcBorders>
          </w:tcPr>
          <w:p w:rsidR="00243AD3" w:rsidRPr="00021A1F" w:rsidRDefault="00243AD3" w:rsidP="00021A1F">
            <w:pPr>
              <w:pStyle w:val="af1"/>
              <w:ind w:firstLine="0"/>
              <w:jc w:val="left"/>
              <w:rPr>
                <w:sz w:val="22"/>
                <w:szCs w:val="22"/>
              </w:rPr>
            </w:pPr>
            <w:r w:rsidRPr="00021A1F">
              <w:rPr>
                <w:sz w:val="22"/>
                <w:szCs w:val="22"/>
              </w:rPr>
              <w:t>Конфликты в межличностных отношениях</w:t>
            </w:r>
          </w:p>
        </w:tc>
        <w:tc>
          <w:tcPr>
            <w:tcW w:w="1560" w:type="dxa"/>
            <w:tcBorders>
              <w:top w:val="single" w:sz="4" w:space="0" w:color="auto"/>
              <w:bottom w:val="single" w:sz="4" w:space="0" w:color="auto"/>
              <w:right w:val="single" w:sz="4" w:space="0" w:color="auto"/>
            </w:tcBorders>
          </w:tcPr>
          <w:p w:rsidR="00243AD3" w:rsidRPr="00021A1F" w:rsidRDefault="00243AD3" w:rsidP="00021A1F">
            <w:pPr>
              <w:pStyle w:val="af1"/>
              <w:jc w:val="left"/>
              <w:rPr>
                <w:sz w:val="22"/>
                <w:szCs w:val="22"/>
              </w:rPr>
            </w:pPr>
            <w:r w:rsidRPr="00021A1F">
              <w:rPr>
                <w:sz w:val="22"/>
                <w:szCs w:val="22"/>
              </w:rPr>
              <w:t>3</w:t>
            </w:r>
          </w:p>
        </w:tc>
      </w:tr>
      <w:tr w:rsidR="00243AD3" w:rsidRPr="00243AD3" w:rsidTr="00243AD3">
        <w:trPr>
          <w:trHeight w:val="397"/>
          <w:jc w:val="center"/>
        </w:trPr>
        <w:tc>
          <w:tcPr>
            <w:tcW w:w="923" w:type="dxa"/>
            <w:tcBorders>
              <w:top w:val="single" w:sz="4" w:space="0" w:color="auto"/>
              <w:bottom w:val="single" w:sz="4" w:space="0" w:color="000000" w:themeColor="text1"/>
            </w:tcBorders>
          </w:tcPr>
          <w:p w:rsidR="00243AD3" w:rsidRPr="00021A1F" w:rsidRDefault="00243AD3" w:rsidP="00021A1F">
            <w:pPr>
              <w:pStyle w:val="af1"/>
              <w:ind w:firstLine="0"/>
              <w:jc w:val="left"/>
              <w:rPr>
                <w:sz w:val="22"/>
                <w:szCs w:val="22"/>
              </w:rPr>
            </w:pPr>
            <w:r w:rsidRPr="00021A1F">
              <w:rPr>
                <w:sz w:val="22"/>
                <w:szCs w:val="22"/>
              </w:rPr>
              <w:t>24-25</w:t>
            </w:r>
          </w:p>
        </w:tc>
        <w:tc>
          <w:tcPr>
            <w:tcW w:w="6164" w:type="dxa"/>
            <w:tcBorders>
              <w:top w:val="single" w:sz="4" w:space="0" w:color="auto"/>
              <w:bottom w:val="single" w:sz="4" w:space="0" w:color="000000" w:themeColor="text1"/>
            </w:tcBorders>
          </w:tcPr>
          <w:p w:rsidR="00243AD3" w:rsidRPr="00021A1F" w:rsidRDefault="00243AD3" w:rsidP="00021A1F">
            <w:pPr>
              <w:pStyle w:val="af1"/>
              <w:ind w:firstLine="0"/>
              <w:jc w:val="left"/>
              <w:rPr>
                <w:sz w:val="22"/>
                <w:szCs w:val="22"/>
              </w:rPr>
            </w:pPr>
            <w:r w:rsidRPr="00021A1F">
              <w:rPr>
                <w:sz w:val="22"/>
                <w:szCs w:val="22"/>
              </w:rPr>
              <w:t>Урок-практикум.</w:t>
            </w:r>
          </w:p>
        </w:tc>
        <w:tc>
          <w:tcPr>
            <w:tcW w:w="1560" w:type="dxa"/>
            <w:tcBorders>
              <w:top w:val="single" w:sz="4" w:space="0" w:color="auto"/>
              <w:bottom w:val="single" w:sz="4" w:space="0" w:color="000000" w:themeColor="text1"/>
              <w:right w:val="single" w:sz="4" w:space="0" w:color="auto"/>
            </w:tcBorders>
          </w:tcPr>
          <w:p w:rsidR="00243AD3" w:rsidRPr="00021A1F" w:rsidRDefault="00243AD3" w:rsidP="00021A1F">
            <w:pPr>
              <w:pStyle w:val="af1"/>
              <w:jc w:val="left"/>
              <w:rPr>
                <w:sz w:val="22"/>
                <w:szCs w:val="22"/>
              </w:rPr>
            </w:pPr>
            <w:r w:rsidRPr="00021A1F">
              <w:rPr>
                <w:sz w:val="22"/>
                <w:szCs w:val="22"/>
              </w:rPr>
              <w:t>2</w:t>
            </w:r>
          </w:p>
        </w:tc>
      </w:tr>
      <w:tr w:rsidR="00243AD3" w:rsidRPr="00243AD3" w:rsidTr="00243AD3">
        <w:trPr>
          <w:trHeight w:val="367"/>
          <w:jc w:val="center"/>
        </w:trPr>
        <w:tc>
          <w:tcPr>
            <w:tcW w:w="923" w:type="dxa"/>
            <w:tcBorders>
              <w:top w:val="single" w:sz="4" w:space="0" w:color="000000" w:themeColor="text1"/>
              <w:bottom w:val="single" w:sz="4" w:space="0" w:color="auto"/>
            </w:tcBorders>
          </w:tcPr>
          <w:p w:rsidR="00243AD3" w:rsidRPr="00021A1F" w:rsidRDefault="00243AD3" w:rsidP="00021A1F">
            <w:pPr>
              <w:pStyle w:val="af1"/>
              <w:ind w:firstLine="0"/>
              <w:jc w:val="left"/>
              <w:rPr>
                <w:sz w:val="22"/>
                <w:szCs w:val="22"/>
              </w:rPr>
            </w:pPr>
            <w:r w:rsidRPr="00021A1F">
              <w:rPr>
                <w:sz w:val="22"/>
                <w:szCs w:val="22"/>
              </w:rPr>
              <w:t>26</w:t>
            </w:r>
          </w:p>
        </w:tc>
        <w:tc>
          <w:tcPr>
            <w:tcW w:w="6164" w:type="dxa"/>
            <w:tcBorders>
              <w:top w:val="single" w:sz="4" w:space="0" w:color="000000" w:themeColor="text1"/>
              <w:bottom w:val="single" w:sz="4" w:space="0" w:color="auto"/>
            </w:tcBorders>
          </w:tcPr>
          <w:p w:rsidR="00243AD3" w:rsidRPr="00021A1F" w:rsidRDefault="00243AD3" w:rsidP="00021A1F">
            <w:pPr>
              <w:pStyle w:val="af1"/>
              <w:ind w:firstLine="0"/>
              <w:jc w:val="left"/>
              <w:rPr>
                <w:sz w:val="22"/>
                <w:szCs w:val="22"/>
              </w:rPr>
            </w:pPr>
            <w:r w:rsidRPr="00021A1F">
              <w:rPr>
                <w:sz w:val="22"/>
                <w:szCs w:val="22"/>
              </w:rPr>
              <w:t>Контрольное тестирование по главе «Человек среди людей».</w:t>
            </w:r>
          </w:p>
        </w:tc>
        <w:tc>
          <w:tcPr>
            <w:tcW w:w="1560" w:type="dxa"/>
            <w:tcBorders>
              <w:top w:val="single" w:sz="4" w:space="0" w:color="000000" w:themeColor="text1"/>
              <w:bottom w:val="single" w:sz="4" w:space="0" w:color="auto"/>
              <w:right w:val="single" w:sz="4" w:space="0" w:color="auto"/>
            </w:tcBorders>
          </w:tcPr>
          <w:p w:rsidR="00243AD3" w:rsidRPr="00021A1F" w:rsidRDefault="00243AD3" w:rsidP="00021A1F">
            <w:pPr>
              <w:pStyle w:val="af1"/>
              <w:jc w:val="left"/>
              <w:rPr>
                <w:sz w:val="22"/>
                <w:szCs w:val="22"/>
              </w:rPr>
            </w:pPr>
            <w:r w:rsidRPr="00021A1F">
              <w:rPr>
                <w:sz w:val="22"/>
                <w:szCs w:val="22"/>
              </w:rPr>
              <w:t>1</w:t>
            </w:r>
          </w:p>
        </w:tc>
      </w:tr>
      <w:tr w:rsidR="00243AD3" w:rsidRPr="00243AD3" w:rsidTr="00243AD3">
        <w:trPr>
          <w:trHeight w:val="872"/>
          <w:jc w:val="center"/>
        </w:trPr>
        <w:tc>
          <w:tcPr>
            <w:tcW w:w="923" w:type="dxa"/>
            <w:tcBorders>
              <w:bottom w:val="single" w:sz="4" w:space="0" w:color="auto"/>
            </w:tcBorders>
          </w:tcPr>
          <w:p w:rsidR="00243AD3" w:rsidRPr="00243AD3" w:rsidRDefault="00243AD3" w:rsidP="00E8233E">
            <w:pPr>
              <w:tabs>
                <w:tab w:val="left" w:pos="3765"/>
              </w:tabs>
              <w:jc w:val="center"/>
              <w:rPr>
                <w:rFonts w:ascii="Times New Roman" w:hAnsi="Times New Roman"/>
                <w:b/>
              </w:rPr>
            </w:pPr>
          </w:p>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t>27-28</w:t>
            </w:r>
          </w:p>
        </w:tc>
        <w:tc>
          <w:tcPr>
            <w:tcW w:w="6164" w:type="dxa"/>
            <w:tcBorders>
              <w:bottom w:val="single" w:sz="4" w:space="0" w:color="auto"/>
            </w:tcBorders>
          </w:tcPr>
          <w:p w:rsidR="003B1112" w:rsidRDefault="00243AD3" w:rsidP="003B1112">
            <w:pPr>
              <w:tabs>
                <w:tab w:val="left" w:pos="3765"/>
              </w:tabs>
              <w:rPr>
                <w:rFonts w:ascii="Times New Roman" w:hAnsi="Times New Roman"/>
                <w:b/>
              </w:rPr>
            </w:pPr>
            <w:r w:rsidRPr="00243AD3">
              <w:rPr>
                <w:rFonts w:ascii="Times New Roman" w:hAnsi="Times New Roman"/>
                <w:b/>
              </w:rPr>
              <w:t>Глава 3.Нравственные основы жизни.(8 ч)</w:t>
            </w:r>
          </w:p>
          <w:p w:rsidR="00243AD3" w:rsidRPr="00243AD3" w:rsidRDefault="00243AD3" w:rsidP="003B1112">
            <w:pPr>
              <w:tabs>
                <w:tab w:val="left" w:pos="3765"/>
              </w:tabs>
              <w:rPr>
                <w:rFonts w:ascii="Times New Roman" w:hAnsi="Times New Roman"/>
              </w:rPr>
            </w:pPr>
            <w:r w:rsidRPr="00243AD3">
              <w:rPr>
                <w:rFonts w:ascii="Times New Roman" w:hAnsi="Times New Roman"/>
              </w:rPr>
              <w:t>Человек славе добрыми делами.</w:t>
            </w:r>
          </w:p>
        </w:tc>
        <w:tc>
          <w:tcPr>
            <w:tcW w:w="1560" w:type="dxa"/>
            <w:tcBorders>
              <w:bottom w:val="single" w:sz="4" w:space="0" w:color="auto"/>
              <w:right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03"/>
          <w:jc w:val="center"/>
        </w:trPr>
        <w:tc>
          <w:tcPr>
            <w:tcW w:w="923" w:type="dxa"/>
            <w:tcBorders>
              <w:top w:val="single" w:sz="4" w:space="0" w:color="auto"/>
              <w:bottom w:val="single" w:sz="4" w:space="0" w:color="auto"/>
            </w:tcBorders>
          </w:tcPr>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t>29</w:t>
            </w:r>
          </w:p>
        </w:tc>
        <w:tc>
          <w:tcPr>
            <w:tcW w:w="6164" w:type="dxa"/>
            <w:tcBorders>
              <w:top w:val="single" w:sz="4" w:space="0" w:color="auto"/>
              <w:bottom w:val="single" w:sz="4" w:space="0" w:color="auto"/>
            </w:tcBorders>
          </w:tcPr>
          <w:p w:rsidR="00243AD3" w:rsidRPr="00243AD3" w:rsidRDefault="00243AD3" w:rsidP="00243AD3">
            <w:pPr>
              <w:tabs>
                <w:tab w:val="left" w:pos="3765"/>
              </w:tabs>
              <w:rPr>
                <w:rFonts w:ascii="Times New Roman" w:hAnsi="Times New Roman"/>
                <w:b/>
              </w:rPr>
            </w:pPr>
            <w:r w:rsidRPr="00243AD3">
              <w:rPr>
                <w:rFonts w:ascii="Times New Roman" w:hAnsi="Times New Roman"/>
              </w:rPr>
              <w:t>Будь смелым.</w:t>
            </w:r>
          </w:p>
        </w:tc>
        <w:tc>
          <w:tcPr>
            <w:tcW w:w="1560" w:type="dxa"/>
            <w:tcBorders>
              <w:top w:val="single" w:sz="4" w:space="0" w:color="auto"/>
              <w:bottom w:val="single" w:sz="4" w:space="0" w:color="auto"/>
              <w:right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470"/>
          <w:jc w:val="center"/>
        </w:trPr>
        <w:tc>
          <w:tcPr>
            <w:tcW w:w="923" w:type="dxa"/>
            <w:tcBorders>
              <w:top w:val="single" w:sz="4" w:space="0" w:color="auto"/>
              <w:bottom w:val="single" w:sz="4" w:space="0" w:color="auto"/>
            </w:tcBorders>
          </w:tcPr>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t>30-31</w:t>
            </w:r>
          </w:p>
        </w:tc>
        <w:tc>
          <w:tcPr>
            <w:tcW w:w="6164" w:type="dxa"/>
            <w:tcBorders>
              <w:top w:val="single" w:sz="4" w:space="0" w:color="auto"/>
              <w:bottom w:val="single" w:sz="4" w:space="0" w:color="auto"/>
            </w:tcBorders>
          </w:tcPr>
          <w:p w:rsidR="00243AD3" w:rsidRPr="00243AD3" w:rsidRDefault="00243AD3" w:rsidP="00243AD3">
            <w:pPr>
              <w:tabs>
                <w:tab w:val="left" w:pos="3765"/>
              </w:tabs>
              <w:rPr>
                <w:rFonts w:ascii="Times New Roman" w:hAnsi="Times New Roman"/>
              </w:rPr>
            </w:pPr>
            <w:r w:rsidRPr="00243AD3">
              <w:rPr>
                <w:rFonts w:ascii="Times New Roman" w:hAnsi="Times New Roman"/>
              </w:rPr>
              <w:t>Человек и человечность.</w:t>
            </w:r>
          </w:p>
        </w:tc>
        <w:tc>
          <w:tcPr>
            <w:tcW w:w="1560" w:type="dxa"/>
            <w:tcBorders>
              <w:top w:val="single" w:sz="4" w:space="0" w:color="auto"/>
              <w:bottom w:val="single" w:sz="4" w:space="0" w:color="auto"/>
              <w:right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47"/>
          <w:jc w:val="center"/>
        </w:trPr>
        <w:tc>
          <w:tcPr>
            <w:tcW w:w="923" w:type="dxa"/>
            <w:tcBorders>
              <w:top w:val="single" w:sz="4" w:space="0" w:color="auto"/>
              <w:bottom w:val="single" w:sz="4" w:space="0" w:color="auto"/>
            </w:tcBorders>
          </w:tcPr>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lastRenderedPageBreak/>
              <w:t>32-33</w:t>
            </w:r>
          </w:p>
        </w:tc>
        <w:tc>
          <w:tcPr>
            <w:tcW w:w="6164" w:type="dxa"/>
            <w:tcBorders>
              <w:top w:val="single" w:sz="4" w:space="0" w:color="auto"/>
              <w:bottom w:val="single" w:sz="4" w:space="0" w:color="auto"/>
            </w:tcBorders>
          </w:tcPr>
          <w:p w:rsidR="00243AD3" w:rsidRPr="00243AD3" w:rsidRDefault="00243AD3" w:rsidP="00243AD3">
            <w:pPr>
              <w:tabs>
                <w:tab w:val="left" w:pos="3765"/>
              </w:tabs>
              <w:rPr>
                <w:rFonts w:ascii="Times New Roman" w:hAnsi="Times New Roman"/>
              </w:rPr>
            </w:pPr>
            <w:r w:rsidRPr="00243AD3">
              <w:rPr>
                <w:rFonts w:ascii="Times New Roman" w:hAnsi="Times New Roman"/>
              </w:rPr>
              <w:t>Урок-практикум.</w:t>
            </w:r>
          </w:p>
        </w:tc>
        <w:tc>
          <w:tcPr>
            <w:tcW w:w="1560" w:type="dxa"/>
            <w:tcBorders>
              <w:top w:val="single" w:sz="4" w:space="0" w:color="auto"/>
              <w:bottom w:val="single" w:sz="4" w:space="0" w:color="auto"/>
              <w:right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330"/>
          <w:jc w:val="center"/>
        </w:trPr>
        <w:tc>
          <w:tcPr>
            <w:tcW w:w="923" w:type="dxa"/>
            <w:tcBorders>
              <w:top w:val="single" w:sz="4" w:space="0" w:color="auto"/>
            </w:tcBorders>
          </w:tcPr>
          <w:p w:rsidR="00243AD3" w:rsidRPr="00243AD3" w:rsidRDefault="00243AD3" w:rsidP="00E8233E">
            <w:pPr>
              <w:tabs>
                <w:tab w:val="left" w:pos="3765"/>
              </w:tabs>
              <w:jc w:val="center"/>
              <w:rPr>
                <w:rFonts w:ascii="Times New Roman" w:hAnsi="Times New Roman"/>
                <w:b/>
              </w:rPr>
            </w:pPr>
            <w:r w:rsidRPr="00243AD3">
              <w:rPr>
                <w:rFonts w:ascii="Times New Roman" w:hAnsi="Times New Roman"/>
                <w:b/>
              </w:rPr>
              <w:t>34</w:t>
            </w:r>
          </w:p>
        </w:tc>
        <w:tc>
          <w:tcPr>
            <w:tcW w:w="6164" w:type="dxa"/>
            <w:tcBorders>
              <w:top w:val="single" w:sz="4" w:space="0" w:color="auto"/>
            </w:tcBorders>
          </w:tcPr>
          <w:p w:rsidR="00243AD3" w:rsidRPr="00243AD3" w:rsidRDefault="00243AD3" w:rsidP="00243AD3">
            <w:pPr>
              <w:tabs>
                <w:tab w:val="left" w:pos="3765"/>
              </w:tabs>
              <w:rPr>
                <w:rFonts w:ascii="Times New Roman" w:hAnsi="Times New Roman"/>
              </w:rPr>
            </w:pPr>
            <w:r w:rsidRPr="00243AD3">
              <w:rPr>
                <w:rFonts w:ascii="Times New Roman" w:hAnsi="Times New Roman"/>
              </w:rPr>
              <w:t>Контрольная работа.</w:t>
            </w:r>
          </w:p>
        </w:tc>
        <w:tc>
          <w:tcPr>
            <w:tcW w:w="1560" w:type="dxa"/>
            <w:tcBorders>
              <w:top w:val="single" w:sz="4" w:space="0" w:color="auto"/>
              <w:right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bl>
    <w:p w:rsidR="00243AD3" w:rsidRDefault="00243AD3" w:rsidP="00D87BF0">
      <w:pPr>
        <w:pStyle w:val="af1"/>
        <w:jc w:val="center"/>
        <w:rPr>
          <w:b/>
          <w:sz w:val="22"/>
          <w:szCs w:val="22"/>
          <w:lang w:eastAsia="ru-RU"/>
        </w:rPr>
      </w:pPr>
    </w:p>
    <w:p w:rsidR="00243AD3" w:rsidRPr="00D87BF0" w:rsidRDefault="00243AD3" w:rsidP="00243AD3">
      <w:pPr>
        <w:pStyle w:val="af1"/>
        <w:jc w:val="center"/>
        <w:rPr>
          <w:b/>
          <w:sz w:val="22"/>
          <w:szCs w:val="22"/>
          <w:lang w:eastAsia="ru-RU"/>
        </w:rPr>
      </w:pPr>
      <w:r>
        <w:rPr>
          <w:b/>
          <w:sz w:val="22"/>
          <w:szCs w:val="22"/>
          <w:lang w:eastAsia="ru-RU"/>
        </w:rPr>
        <w:t>7</w:t>
      </w:r>
      <w:r w:rsidRPr="00D87BF0">
        <w:rPr>
          <w:b/>
          <w:sz w:val="22"/>
          <w:szCs w:val="22"/>
          <w:lang w:eastAsia="ru-RU"/>
        </w:rPr>
        <w:t xml:space="preserve"> класс</w:t>
      </w:r>
    </w:p>
    <w:p w:rsidR="00243AD3" w:rsidRDefault="00243AD3" w:rsidP="00243AD3">
      <w:pPr>
        <w:pStyle w:val="af1"/>
        <w:jc w:val="center"/>
        <w:rPr>
          <w:b/>
          <w:sz w:val="22"/>
          <w:szCs w:val="22"/>
          <w:lang w:eastAsia="ru-RU"/>
        </w:rPr>
      </w:pPr>
      <w:r w:rsidRPr="00D87BF0">
        <w:rPr>
          <w:b/>
          <w:sz w:val="22"/>
          <w:szCs w:val="22"/>
          <w:lang w:eastAsia="ru-RU"/>
        </w:rPr>
        <w:t>34 часа</w:t>
      </w:r>
      <w:r>
        <w:rPr>
          <w:b/>
          <w:sz w:val="22"/>
          <w:szCs w:val="22"/>
          <w:lang w:eastAsia="ru-RU"/>
        </w:rPr>
        <w:t xml:space="preserve"> (1 ч в неделю)</w:t>
      </w:r>
    </w:p>
    <w:p w:rsidR="00243AD3" w:rsidRDefault="00243AD3" w:rsidP="00243AD3">
      <w:pPr>
        <w:pStyle w:val="af1"/>
        <w:jc w:val="center"/>
        <w:rPr>
          <w:b/>
          <w:sz w:val="22"/>
          <w:szCs w:val="22"/>
          <w:lang w:eastAsia="ru-RU"/>
        </w:rPr>
      </w:pPr>
    </w:p>
    <w:tbl>
      <w:tblPr>
        <w:tblStyle w:val="a4"/>
        <w:tblW w:w="8702" w:type="dxa"/>
        <w:jc w:val="center"/>
        <w:tblInd w:w="200" w:type="dxa"/>
        <w:tblLayout w:type="fixed"/>
        <w:tblLook w:val="04A0"/>
      </w:tblPr>
      <w:tblGrid>
        <w:gridCol w:w="859"/>
        <w:gridCol w:w="6284"/>
        <w:gridCol w:w="1559"/>
      </w:tblGrid>
      <w:tr w:rsidR="00243AD3" w:rsidRPr="00243AD3" w:rsidTr="00243AD3">
        <w:trPr>
          <w:trHeight w:val="531"/>
          <w:jc w:val="center"/>
        </w:trPr>
        <w:tc>
          <w:tcPr>
            <w:tcW w:w="859" w:type="dxa"/>
          </w:tcPr>
          <w:p w:rsidR="00243AD3" w:rsidRDefault="00243AD3" w:rsidP="00243AD3">
            <w:pPr>
              <w:pStyle w:val="af1"/>
              <w:ind w:firstLine="0"/>
              <w:jc w:val="center"/>
              <w:rPr>
                <w:b/>
                <w:sz w:val="22"/>
                <w:szCs w:val="22"/>
              </w:rPr>
            </w:pPr>
            <w:r w:rsidRPr="00243AD3">
              <w:rPr>
                <w:b/>
                <w:sz w:val="22"/>
                <w:szCs w:val="22"/>
              </w:rPr>
              <w:t>№</w:t>
            </w:r>
          </w:p>
          <w:p w:rsidR="00243AD3" w:rsidRPr="00243AD3" w:rsidRDefault="00243AD3" w:rsidP="00243AD3">
            <w:pPr>
              <w:pStyle w:val="af1"/>
              <w:ind w:firstLine="0"/>
              <w:jc w:val="center"/>
              <w:rPr>
                <w:b/>
                <w:sz w:val="22"/>
                <w:szCs w:val="22"/>
              </w:rPr>
            </w:pPr>
            <w:r>
              <w:rPr>
                <w:b/>
                <w:sz w:val="22"/>
                <w:szCs w:val="22"/>
              </w:rPr>
              <w:t>п/п</w:t>
            </w:r>
          </w:p>
        </w:tc>
        <w:tc>
          <w:tcPr>
            <w:tcW w:w="6284" w:type="dxa"/>
          </w:tcPr>
          <w:p w:rsidR="00243AD3" w:rsidRPr="00243AD3" w:rsidRDefault="00243AD3" w:rsidP="00243AD3">
            <w:pPr>
              <w:pStyle w:val="af1"/>
              <w:jc w:val="center"/>
              <w:rPr>
                <w:b/>
                <w:sz w:val="22"/>
                <w:szCs w:val="22"/>
              </w:rPr>
            </w:pPr>
            <w:r w:rsidRPr="00243AD3">
              <w:rPr>
                <w:b/>
                <w:sz w:val="22"/>
                <w:szCs w:val="22"/>
              </w:rPr>
              <w:t>Тема</w:t>
            </w:r>
          </w:p>
        </w:tc>
        <w:tc>
          <w:tcPr>
            <w:tcW w:w="1559" w:type="dxa"/>
          </w:tcPr>
          <w:p w:rsidR="00243AD3" w:rsidRPr="00243AD3" w:rsidRDefault="00243AD3" w:rsidP="00243AD3">
            <w:pPr>
              <w:pStyle w:val="af1"/>
              <w:ind w:firstLine="0"/>
              <w:jc w:val="center"/>
              <w:rPr>
                <w:b/>
                <w:sz w:val="22"/>
                <w:szCs w:val="22"/>
              </w:rPr>
            </w:pPr>
            <w:r w:rsidRPr="00243AD3">
              <w:rPr>
                <w:b/>
                <w:sz w:val="22"/>
                <w:szCs w:val="22"/>
              </w:rPr>
              <w:t>Количество</w:t>
            </w:r>
          </w:p>
          <w:p w:rsidR="00243AD3" w:rsidRPr="00243AD3" w:rsidRDefault="00243AD3" w:rsidP="00243AD3">
            <w:pPr>
              <w:pStyle w:val="af1"/>
              <w:ind w:firstLine="0"/>
              <w:jc w:val="center"/>
              <w:rPr>
                <w:b/>
                <w:sz w:val="22"/>
                <w:szCs w:val="22"/>
              </w:rPr>
            </w:pPr>
            <w:r w:rsidRPr="00243AD3">
              <w:rPr>
                <w:b/>
                <w:sz w:val="22"/>
                <w:szCs w:val="22"/>
              </w:rPr>
              <w:t>часов</w:t>
            </w:r>
          </w:p>
        </w:tc>
      </w:tr>
      <w:tr w:rsidR="00243AD3" w:rsidRPr="00243AD3" w:rsidTr="00243AD3">
        <w:trPr>
          <w:trHeight w:val="514"/>
          <w:jc w:val="center"/>
        </w:trPr>
        <w:tc>
          <w:tcPr>
            <w:tcW w:w="8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c>
          <w:tcPr>
            <w:tcW w:w="6284" w:type="dxa"/>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b/>
              </w:rPr>
              <w:t>Введение.(1 ч)</w:t>
            </w:r>
          </w:p>
        </w:tc>
        <w:tc>
          <w:tcPr>
            <w:tcW w:w="1559" w:type="dxa"/>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896"/>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c>
          <w:tcPr>
            <w:tcW w:w="6284" w:type="dxa"/>
            <w:tcBorders>
              <w:bottom w:val="single" w:sz="4" w:space="0" w:color="auto"/>
            </w:tcBorders>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b/>
              </w:rPr>
              <w:t>Глава 1.Регулирование поведения людей в обществе. (13 ч)</w:t>
            </w:r>
          </w:p>
          <w:p w:rsidR="00243AD3" w:rsidRPr="00243AD3" w:rsidRDefault="00243AD3" w:rsidP="00243AD3">
            <w:pPr>
              <w:tabs>
                <w:tab w:val="left" w:pos="3765"/>
              </w:tabs>
              <w:jc w:val="both"/>
              <w:rPr>
                <w:rFonts w:ascii="Times New Roman" w:hAnsi="Times New Roman"/>
              </w:rPr>
            </w:pPr>
            <w:r w:rsidRPr="00243AD3">
              <w:rPr>
                <w:rFonts w:ascii="Times New Roman" w:hAnsi="Times New Roman"/>
              </w:rPr>
              <w:t>Что значит жить по правилам.</w:t>
            </w:r>
          </w:p>
        </w:tc>
        <w:tc>
          <w:tcPr>
            <w:tcW w:w="15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403"/>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3-4</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Права и обязанности граждан.</w:t>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2</w:t>
            </w:r>
          </w:p>
        </w:tc>
      </w:tr>
      <w:tr w:rsidR="00243AD3" w:rsidRPr="00243AD3" w:rsidTr="00243AD3">
        <w:trPr>
          <w:trHeight w:val="403"/>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5-6</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Почему важно соблюдать законы.</w:t>
            </w:r>
            <w:r w:rsidRPr="00021A1F">
              <w:rPr>
                <w:sz w:val="22"/>
                <w:szCs w:val="22"/>
              </w:rPr>
              <w:tab/>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2</w:t>
            </w:r>
          </w:p>
        </w:tc>
      </w:tr>
      <w:tr w:rsidR="00243AD3" w:rsidRPr="00243AD3" w:rsidTr="003B1112">
        <w:trPr>
          <w:trHeight w:val="343"/>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7-8</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Защита Отечества.</w:t>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2</w:t>
            </w:r>
          </w:p>
        </w:tc>
      </w:tr>
      <w:tr w:rsidR="00243AD3" w:rsidRPr="00243AD3" w:rsidTr="003B1112">
        <w:trPr>
          <w:trHeight w:val="407"/>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9</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Для чего нужна дисциплина.</w:t>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1</w:t>
            </w:r>
          </w:p>
        </w:tc>
      </w:tr>
      <w:tr w:rsidR="00243AD3" w:rsidRPr="00243AD3" w:rsidTr="00243AD3">
        <w:trPr>
          <w:trHeight w:val="425"/>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10-11</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Виновен –отвечай.</w:t>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2</w:t>
            </w:r>
          </w:p>
        </w:tc>
      </w:tr>
      <w:tr w:rsidR="00243AD3" w:rsidRPr="00243AD3" w:rsidTr="00243AD3">
        <w:trPr>
          <w:trHeight w:val="358"/>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12-13</w:t>
            </w:r>
          </w:p>
        </w:tc>
        <w:tc>
          <w:tcPr>
            <w:tcW w:w="6284" w:type="dxa"/>
            <w:tcBorders>
              <w:top w:val="single" w:sz="4" w:space="0" w:color="auto"/>
              <w:bottom w:val="single" w:sz="4" w:space="0" w:color="auto"/>
            </w:tcBorders>
          </w:tcPr>
          <w:p w:rsidR="00243AD3" w:rsidRPr="00021A1F" w:rsidRDefault="00243AD3" w:rsidP="00021A1F">
            <w:pPr>
              <w:pStyle w:val="af1"/>
              <w:ind w:firstLine="0"/>
              <w:rPr>
                <w:sz w:val="22"/>
                <w:szCs w:val="22"/>
              </w:rPr>
            </w:pPr>
            <w:r w:rsidRPr="00021A1F">
              <w:rPr>
                <w:sz w:val="22"/>
                <w:szCs w:val="22"/>
              </w:rPr>
              <w:t>Кто стоит на страже закона.</w:t>
            </w:r>
          </w:p>
        </w:tc>
        <w:tc>
          <w:tcPr>
            <w:tcW w:w="1559" w:type="dxa"/>
            <w:tcBorders>
              <w:top w:val="single" w:sz="4" w:space="0" w:color="auto"/>
              <w:bottom w:val="single" w:sz="4" w:space="0" w:color="auto"/>
            </w:tcBorders>
          </w:tcPr>
          <w:p w:rsidR="00243AD3" w:rsidRPr="00021A1F" w:rsidRDefault="00243AD3" w:rsidP="00021A1F">
            <w:pPr>
              <w:pStyle w:val="af1"/>
              <w:rPr>
                <w:b/>
                <w:sz w:val="22"/>
                <w:szCs w:val="22"/>
              </w:rPr>
            </w:pPr>
            <w:r w:rsidRPr="00021A1F">
              <w:rPr>
                <w:b/>
                <w:sz w:val="22"/>
                <w:szCs w:val="22"/>
              </w:rPr>
              <w:t>2</w:t>
            </w:r>
          </w:p>
        </w:tc>
      </w:tr>
      <w:tr w:rsidR="00243AD3" w:rsidRPr="00243AD3" w:rsidTr="00243AD3">
        <w:trPr>
          <w:trHeight w:val="180"/>
          <w:jc w:val="center"/>
        </w:trPr>
        <w:tc>
          <w:tcPr>
            <w:tcW w:w="859" w:type="dxa"/>
            <w:tcBorders>
              <w:top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14</w:t>
            </w:r>
          </w:p>
        </w:tc>
        <w:tc>
          <w:tcPr>
            <w:tcW w:w="6284" w:type="dxa"/>
            <w:tcBorders>
              <w:top w:val="single" w:sz="4" w:space="0" w:color="auto"/>
            </w:tcBorders>
          </w:tcPr>
          <w:p w:rsidR="00243AD3" w:rsidRPr="00021A1F" w:rsidRDefault="00243AD3" w:rsidP="00021A1F">
            <w:pPr>
              <w:pStyle w:val="af1"/>
              <w:ind w:firstLine="0"/>
              <w:rPr>
                <w:sz w:val="22"/>
                <w:szCs w:val="22"/>
              </w:rPr>
            </w:pPr>
            <w:r w:rsidRPr="00021A1F">
              <w:rPr>
                <w:sz w:val="22"/>
                <w:szCs w:val="22"/>
              </w:rPr>
              <w:t>Практикум по главе 1</w:t>
            </w:r>
          </w:p>
        </w:tc>
        <w:tc>
          <w:tcPr>
            <w:tcW w:w="1559" w:type="dxa"/>
            <w:tcBorders>
              <w:top w:val="single" w:sz="4" w:space="0" w:color="auto"/>
            </w:tcBorders>
          </w:tcPr>
          <w:p w:rsidR="00243AD3" w:rsidRPr="00021A1F" w:rsidRDefault="00243AD3" w:rsidP="00021A1F">
            <w:pPr>
              <w:pStyle w:val="af1"/>
              <w:rPr>
                <w:b/>
                <w:sz w:val="22"/>
                <w:szCs w:val="22"/>
              </w:rPr>
            </w:pPr>
            <w:r w:rsidRPr="00021A1F">
              <w:rPr>
                <w:b/>
                <w:sz w:val="22"/>
                <w:szCs w:val="22"/>
              </w:rPr>
              <w:t>1</w:t>
            </w:r>
          </w:p>
        </w:tc>
      </w:tr>
      <w:tr w:rsidR="00243AD3" w:rsidRPr="00243AD3" w:rsidTr="00243AD3">
        <w:trPr>
          <w:trHeight w:val="806"/>
          <w:jc w:val="center"/>
        </w:trPr>
        <w:tc>
          <w:tcPr>
            <w:tcW w:w="8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15-16</w:t>
            </w:r>
          </w:p>
        </w:tc>
        <w:tc>
          <w:tcPr>
            <w:tcW w:w="6284" w:type="dxa"/>
            <w:tcBorders>
              <w:bottom w:val="single" w:sz="4" w:space="0" w:color="auto"/>
            </w:tcBorders>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b/>
              </w:rPr>
              <w:t>Глава 2. Человек в экономических отношениях.( 15ч)</w:t>
            </w:r>
          </w:p>
          <w:p w:rsidR="00243AD3" w:rsidRPr="00243AD3" w:rsidRDefault="00243AD3" w:rsidP="00243AD3">
            <w:pPr>
              <w:tabs>
                <w:tab w:val="left" w:pos="3765"/>
              </w:tabs>
              <w:jc w:val="both"/>
              <w:rPr>
                <w:rFonts w:ascii="Times New Roman" w:hAnsi="Times New Roman"/>
              </w:rPr>
            </w:pPr>
            <w:r w:rsidRPr="00243AD3">
              <w:rPr>
                <w:rFonts w:ascii="Times New Roman" w:hAnsi="Times New Roman"/>
              </w:rPr>
              <w:t>Экономика и её основные участники.</w:t>
            </w:r>
          </w:p>
        </w:tc>
        <w:tc>
          <w:tcPr>
            <w:tcW w:w="15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388"/>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17-18</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rPr>
              <w:t>Мастерство работника.</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03"/>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19-20</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Производство: затраты, выручка. прибыль.</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370"/>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21-22</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Виды и формы бизнеса.</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47"/>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23-24</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Обмен, торговля, реклама.</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64"/>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25-26</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Деньги, их функции.</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03"/>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27-28</w:t>
            </w:r>
          </w:p>
        </w:tc>
        <w:tc>
          <w:tcPr>
            <w:tcW w:w="6284" w:type="dxa"/>
            <w:tcBorders>
              <w:top w:val="single" w:sz="4" w:space="0" w:color="auto"/>
              <w:bottom w:val="single" w:sz="4" w:space="0" w:color="auto"/>
            </w:tcBorders>
          </w:tcPr>
          <w:p w:rsidR="00243AD3" w:rsidRPr="00243AD3" w:rsidRDefault="00243AD3" w:rsidP="00243AD3">
            <w:pPr>
              <w:tabs>
                <w:tab w:val="left" w:pos="2205"/>
              </w:tabs>
              <w:jc w:val="both"/>
              <w:rPr>
                <w:rFonts w:ascii="Times New Roman" w:hAnsi="Times New Roman"/>
              </w:rPr>
            </w:pPr>
            <w:r w:rsidRPr="00243AD3">
              <w:rPr>
                <w:rFonts w:ascii="Times New Roman" w:hAnsi="Times New Roman"/>
              </w:rPr>
              <w:t>Экономика семьи.</w:t>
            </w:r>
            <w:r w:rsidRPr="00243AD3">
              <w:rPr>
                <w:rFonts w:ascii="Times New Roman" w:hAnsi="Times New Roman"/>
              </w:rPr>
              <w:tab/>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380"/>
          <w:jc w:val="center"/>
        </w:trPr>
        <w:tc>
          <w:tcPr>
            <w:tcW w:w="859" w:type="dxa"/>
            <w:tcBorders>
              <w:top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29</w:t>
            </w:r>
          </w:p>
        </w:tc>
        <w:tc>
          <w:tcPr>
            <w:tcW w:w="6284" w:type="dxa"/>
            <w:tcBorders>
              <w:top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Практикум по главе 2</w:t>
            </w:r>
          </w:p>
        </w:tc>
        <w:tc>
          <w:tcPr>
            <w:tcW w:w="1559" w:type="dxa"/>
            <w:tcBorders>
              <w:top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850"/>
          <w:jc w:val="center"/>
        </w:trPr>
        <w:tc>
          <w:tcPr>
            <w:tcW w:w="8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30-31</w:t>
            </w:r>
          </w:p>
        </w:tc>
        <w:tc>
          <w:tcPr>
            <w:tcW w:w="6284" w:type="dxa"/>
            <w:tcBorders>
              <w:bottom w:val="single" w:sz="4" w:space="0" w:color="auto"/>
            </w:tcBorders>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b/>
              </w:rPr>
              <w:t>Глава 3. Человек и природа.(5 ч)</w:t>
            </w:r>
          </w:p>
          <w:p w:rsidR="00243AD3" w:rsidRPr="00243AD3" w:rsidRDefault="00243AD3" w:rsidP="00243AD3">
            <w:pPr>
              <w:tabs>
                <w:tab w:val="left" w:pos="3765"/>
              </w:tabs>
              <w:jc w:val="both"/>
              <w:rPr>
                <w:rFonts w:ascii="Times New Roman" w:hAnsi="Times New Roman"/>
              </w:rPr>
            </w:pPr>
            <w:r w:rsidRPr="00243AD3">
              <w:rPr>
                <w:rFonts w:ascii="Times New Roman" w:hAnsi="Times New Roman"/>
              </w:rPr>
              <w:t>Воздействие человека на природу.</w:t>
            </w:r>
          </w:p>
        </w:tc>
        <w:tc>
          <w:tcPr>
            <w:tcW w:w="1559" w:type="dxa"/>
            <w:tcBorders>
              <w:bottom w:val="single" w:sz="4" w:space="0" w:color="auto"/>
            </w:tcBorders>
          </w:tcPr>
          <w:p w:rsidR="00243AD3" w:rsidRPr="00243AD3" w:rsidRDefault="00243AD3" w:rsidP="00243AD3">
            <w:pPr>
              <w:tabs>
                <w:tab w:val="left" w:pos="3765"/>
              </w:tabs>
              <w:jc w:val="center"/>
              <w:rPr>
                <w:rFonts w:ascii="Times New Roman" w:hAnsi="Times New Roman"/>
                <w:b/>
              </w:rPr>
            </w:pPr>
          </w:p>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2</w:t>
            </w:r>
          </w:p>
        </w:tc>
      </w:tr>
      <w:tr w:rsidR="00243AD3" w:rsidRPr="00243AD3" w:rsidTr="00243AD3">
        <w:trPr>
          <w:trHeight w:val="411"/>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32</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b/>
              </w:rPr>
            </w:pPr>
            <w:r w:rsidRPr="00243AD3">
              <w:rPr>
                <w:rFonts w:ascii="Times New Roman" w:hAnsi="Times New Roman"/>
              </w:rPr>
              <w:t>Охранять природу значит охранять жизнь.</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425"/>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33</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Закон на страже природы.</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r w:rsidR="00243AD3" w:rsidRPr="00243AD3" w:rsidTr="00243AD3">
        <w:trPr>
          <w:trHeight w:val="354"/>
          <w:jc w:val="center"/>
        </w:trPr>
        <w:tc>
          <w:tcPr>
            <w:tcW w:w="8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34</w:t>
            </w:r>
          </w:p>
        </w:tc>
        <w:tc>
          <w:tcPr>
            <w:tcW w:w="6284" w:type="dxa"/>
            <w:tcBorders>
              <w:top w:val="single" w:sz="4" w:space="0" w:color="auto"/>
              <w:bottom w:val="single" w:sz="4" w:space="0" w:color="auto"/>
            </w:tcBorders>
          </w:tcPr>
          <w:p w:rsidR="00243AD3" w:rsidRPr="00243AD3" w:rsidRDefault="00243AD3" w:rsidP="00243AD3">
            <w:pPr>
              <w:tabs>
                <w:tab w:val="left" w:pos="3765"/>
              </w:tabs>
              <w:jc w:val="both"/>
              <w:rPr>
                <w:rFonts w:ascii="Times New Roman" w:hAnsi="Times New Roman"/>
              </w:rPr>
            </w:pPr>
            <w:r w:rsidRPr="00243AD3">
              <w:rPr>
                <w:rFonts w:ascii="Times New Roman" w:hAnsi="Times New Roman"/>
              </w:rPr>
              <w:t>Практикум по главе 3</w:t>
            </w:r>
          </w:p>
        </w:tc>
        <w:tc>
          <w:tcPr>
            <w:tcW w:w="1559" w:type="dxa"/>
            <w:tcBorders>
              <w:top w:val="single" w:sz="4" w:space="0" w:color="auto"/>
              <w:bottom w:val="single" w:sz="4" w:space="0" w:color="auto"/>
            </w:tcBorders>
          </w:tcPr>
          <w:p w:rsidR="00243AD3" w:rsidRPr="00243AD3" w:rsidRDefault="00243AD3" w:rsidP="00243AD3">
            <w:pPr>
              <w:tabs>
                <w:tab w:val="left" w:pos="3765"/>
              </w:tabs>
              <w:jc w:val="center"/>
              <w:rPr>
                <w:rFonts w:ascii="Times New Roman" w:hAnsi="Times New Roman"/>
                <w:b/>
              </w:rPr>
            </w:pPr>
            <w:r w:rsidRPr="00243AD3">
              <w:rPr>
                <w:rFonts w:ascii="Times New Roman" w:hAnsi="Times New Roman"/>
                <w:b/>
              </w:rPr>
              <w:t>1</w:t>
            </w:r>
          </w:p>
        </w:tc>
      </w:tr>
    </w:tbl>
    <w:p w:rsidR="00243AD3" w:rsidRPr="00D87BF0" w:rsidRDefault="00243AD3" w:rsidP="00243AD3">
      <w:pPr>
        <w:pStyle w:val="af1"/>
        <w:jc w:val="center"/>
        <w:rPr>
          <w:b/>
          <w:sz w:val="22"/>
          <w:szCs w:val="22"/>
          <w:lang w:eastAsia="ru-RU"/>
        </w:rPr>
      </w:pPr>
      <w:r>
        <w:rPr>
          <w:b/>
          <w:sz w:val="22"/>
          <w:szCs w:val="22"/>
          <w:lang w:eastAsia="ru-RU"/>
        </w:rPr>
        <w:lastRenderedPageBreak/>
        <w:t>8</w:t>
      </w:r>
      <w:r w:rsidRPr="00D87BF0">
        <w:rPr>
          <w:b/>
          <w:sz w:val="22"/>
          <w:szCs w:val="22"/>
          <w:lang w:eastAsia="ru-RU"/>
        </w:rPr>
        <w:t xml:space="preserve"> класс</w:t>
      </w:r>
    </w:p>
    <w:p w:rsidR="00243AD3" w:rsidRDefault="00243AD3" w:rsidP="00243AD3">
      <w:pPr>
        <w:pStyle w:val="af1"/>
        <w:jc w:val="center"/>
        <w:rPr>
          <w:b/>
          <w:sz w:val="22"/>
          <w:szCs w:val="22"/>
          <w:lang w:eastAsia="ru-RU"/>
        </w:rPr>
      </w:pPr>
      <w:r w:rsidRPr="00D87BF0">
        <w:rPr>
          <w:b/>
          <w:sz w:val="22"/>
          <w:szCs w:val="22"/>
          <w:lang w:eastAsia="ru-RU"/>
        </w:rPr>
        <w:t>34 часа</w:t>
      </w:r>
      <w:r>
        <w:rPr>
          <w:b/>
          <w:sz w:val="22"/>
          <w:szCs w:val="22"/>
          <w:lang w:eastAsia="ru-RU"/>
        </w:rPr>
        <w:t xml:space="preserve"> (1 ч в неделю)</w:t>
      </w:r>
    </w:p>
    <w:p w:rsidR="00857251" w:rsidRDefault="00857251" w:rsidP="00243AD3">
      <w:pPr>
        <w:pStyle w:val="af1"/>
        <w:jc w:val="center"/>
        <w:rPr>
          <w:b/>
          <w:sz w:val="22"/>
          <w:szCs w:val="22"/>
          <w:lang w:eastAsia="ru-RU"/>
        </w:rPr>
      </w:pPr>
    </w:p>
    <w:tbl>
      <w:tblPr>
        <w:tblStyle w:val="a4"/>
        <w:tblW w:w="8783" w:type="dxa"/>
        <w:jc w:val="center"/>
        <w:tblInd w:w="831" w:type="dxa"/>
        <w:tblLayout w:type="fixed"/>
        <w:tblLook w:val="04A0"/>
      </w:tblPr>
      <w:tblGrid>
        <w:gridCol w:w="1133"/>
        <w:gridCol w:w="6090"/>
        <w:gridCol w:w="1560"/>
      </w:tblGrid>
      <w:tr w:rsidR="00243AD3" w:rsidRPr="00243AD3" w:rsidTr="00021A1F">
        <w:trPr>
          <w:trHeight w:val="516"/>
          <w:jc w:val="center"/>
        </w:trPr>
        <w:tc>
          <w:tcPr>
            <w:tcW w:w="1133" w:type="dxa"/>
          </w:tcPr>
          <w:p w:rsidR="00243AD3" w:rsidRDefault="00243AD3" w:rsidP="00857251">
            <w:pPr>
              <w:pStyle w:val="af1"/>
              <w:ind w:firstLine="0"/>
              <w:jc w:val="center"/>
              <w:rPr>
                <w:b/>
                <w:sz w:val="22"/>
                <w:szCs w:val="22"/>
              </w:rPr>
            </w:pPr>
            <w:r w:rsidRPr="00857251">
              <w:rPr>
                <w:b/>
                <w:sz w:val="22"/>
                <w:szCs w:val="22"/>
              </w:rPr>
              <w:t>№</w:t>
            </w:r>
          </w:p>
          <w:p w:rsidR="00857251" w:rsidRPr="00857251" w:rsidRDefault="00857251" w:rsidP="00857251">
            <w:pPr>
              <w:pStyle w:val="af1"/>
              <w:ind w:firstLine="0"/>
              <w:jc w:val="center"/>
              <w:rPr>
                <w:b/>
                <w:sz w:val="22"/>
                <w:szCs w:val="22"/>
              </w:rPr>
            </w:pPr>
            <w:r>
              <w:rPr>
                <w:b/>
                <w:sz w:val="22"/>
                <w:szCs w:val="22"/>
              </w:rPr>
              <w:t>п/п</w:t>
            </w:r>
          </w:p>
        </w:tc>
        <w:tc>
          <w:tcPr>
            <w:tcW w:w="6090" w:type="dxa"/>
          </w:tcPr>
          <w:p w:rsidR="00243AD3" w:rsidRPr="00857251" w:rsidRDefault="00243AD3" w:rsidP="00857251">
            <w:pPr>
              <w:pStyle w:val="af1"/>
              <w:jc w:val="center"/>
              <w:rPr>
                <w:b/>
                <w:sz w:val="22"/>
                <w:szCs w:val="22"/>
              </w:rPr>
            </w:pPr>
            <w:r w:rsidRPr="00857251">
              <w:rPr>
                <w:b/>
                <w:sz w:val="22"/>
                <w:szCs w:val="22"/>
              </w:rPr>
              <w:t>Тема</w:t>
            </w:r>
          </w:p>
        </w:tc>
        <w:tc>
          <w:tcPr>
            <w:tcW w:w="1560" w:type="dxa"/>
          </w:tcPr>
          <w:p w:rsidR="00243AD3" w:rsidRPr="00857251" w:rsidRDefault="00243AD3" w:rsidP="00857251">
            <w:pPr>
              <w:pStyle w:val="af1"/>
              <w:ind w:firstLine="0"/>
              <w:jc w:val="center"/>
              <w:rPr>
                <w:b/>
                <w:sz w:val="22"/>
                <w:szCs w:val="22"/>
              </w:rPr>
            </w:pPr>
            <w:r w:rsidRPr="00857251">
              <w:rPr>
                <w:b/>
                <w:sz w:val="22"/>
                <w:szCs w:val="22"/>
              </w:rPr>
              <w:t>Количество</w:t>
            </w:r>
          </w:p>
          <w:p w:rsidR="00243AD3" w:rsidRPr="00857251" w:rsidRDefault="00243AD3" w:rsidP="00857251">
            <w:pPr>
              <w:pStyle w:val="af1"/>
              <w:ind w:firstLine="0"/>
              <w:jc w:val="center"/>
              <w:rPr>
                <w:b/>
                <w:sz w:val="22"/>
                <w:szCs w:val="22"/>
              </w:rPr>
            </w:pPr>
            <w:r w:rsidRPr="00857251">
              <w:rPr>
                <w:b/>
                <w:sz w:val="22"/>
                <w:szCs w:val="22"/>
              </w:rPr>
              <w:t>часов</w:t>
            </w:r>
          </w:p>
        </w:tc>
      </w:tr>
      <w:tr w:rsidR="00243AD3" w:rsidRPr="00243AD3" w:rsidTr="00021A1F">
        <w:trPr>
          <w:trHeight w:val="258"/>
          <w:jc w:val="center"/>
        </w:trPr>
        <w:tc>
          <w:tcPr>
            <w:tcW w:w="1133" w:type="dxa"/>
          </w:tcPr>
          <w:p w:rsidR="00243AD3" w:rsidRPr="00243AD3" w:rsidRDefault="00243AD3" w:rsidP="00857251">
            <w:pPr>
              <w:pStyle w:val="af1"/>
              <w:ind w:firstLine="0"/>
              <w:jc w:val="center"/>
              <w:rPr>
                <w:sz w:val="22"/>
                <w:szCs w:val="22"/>
              </w:rPr>
            </w:pPr>
            <w:r w:rsidRPr="00243AD3">
              <w:rPr>
                <w:sz w:val="22"/>
                <w:szCs w:val="22"/>
              </w:rPr>
              <w:t>1</w:t>
            </w:r>
          </w:p>
        </w:tc>
        <w:tc>
          <w:tcPr>
            <w:tcW w:w="6090" w:type="dxa"/>
          </w:tcPr>
          <w:p w:rsidR="00243AD3" w:rsidRPr="00243AD3" w:rsidRDefault="00243AD3" w:rsidP="00243AD3">
            <w:pPr>
              <w:pStyle w:val="af1"/>
              <w:rPr>
                <w:sz w:val="22"/>
                <w:szCs w:val="22"/>
              </w:rPr>
            </w:pPr>
            <w:r w:rsidRPr="00243AD3">
              <w:rPr>
                <w:sz w:val="22"/>
                <w:szCs w:val="22"/>
              </w:rPr>
              <w:t>Введение.(1 ч)</w:t>
            </w:r>
          </w:p>
        </w:tc>
        <w:tc>
          <w:tcPr>
            <w:tcW w:w="1560" w:type="dxa"/>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577"/>
          <w:jc w:val="center"/>
        </w:trPr>
        <w:tc>
          <w:tcPr>
            <w:tcW w:w="1133" w:type="dxa"/>
            <w:tcBorders>
              <w:bottom w:val="single" w:sz="4" w:space="0" w:color="auto"/>
            </w:tcBorders>
          </w:tcPr>
          <w:p w:rsidR="00243AD3" w:rsidRPr="00243AD3" w:rsidRDefault="00243AD3" w:rsidP="00857251">
            <w:pPr>
              <w:pStyle w:val="af1"/>
              <w:jc w:val="center"/>
              <w:rPr>
                <w:sz w:val="22"/>
                <w:szCs w:val="22"/>
              </w:rPr>
            </w:pPr>
          </w:p>
          <w:p w:rsidR="00243AD3" w:rsidRPr="00243AD3" w:rsidRDefault="00243AD3" w:rsidP="00857251">
            <w:pPr>
              <w:pStyle w:val="af1"/>
              <w:ind w:firstLine="0"/>
              <w:jc w:val="center"/>
              <w:rPr>
                <w:sz w:val="22"/>
                <w:szCs w:val="22"/>
              </w:rPr>
            </w:pPr>
            <w:r w:rsidRPr="00243AD3">
              <w:rPr>
                <w:sz w:val="22"/>
                <w:szCs w:val="22"/>
              </w:rPr>
              <w:t>2</w:t>
            </w:r>
          </w:p>
        </w:tc>
        <w:tc>
          <w:tcPr>
            <w:tcW w:w="6090" w:type="dxa"/>
            <w:tcBorders>
              <w:bottom w:val="single" w:sz="4" w:space="0" w:color="auto"/>
            </w:tcBorders>
          </w:tcPr>
          <w:p w:rsidR="00243AD3" w:rsidRPr="00243AD3" w:rsidRDefault="00243AD3" w:rsidP="00243AD3">
            <w:pPr>
              <w:pStyle w:val="af1"/>
              <w:rPr>
                <w:sz w:val="22"/>
                <w:szCs w:val="22"/>
              </w:rPr>
            </w:pPr>
            <w:r w:rsidRPr="00243AD3">
              <w:rPr>
                <w:sz w:val="22"/>
                <w:szCs w:val="22"/>
              </w:rPr>
              <w:t>Глава 1.Личность и общество.(4 ч)</w:t>
            </w:r>
          </w:p>
          <w:p w:rsidR="00243AD3" w:rsidRPr="00243AD3" w:rsidRDefault="00243AD3" w:rsidP="00243AD3">
            <w:pPr>
              <w:pStyle w:val="af1"/>
              <w:rPr>
                <w:sz w:val="22"/>
                <w:szCs w:val="22"/>
              </w:rPr>
            </w:pPr>
            <w:r w:rsidRPr="00243AD3">
              <w:rPr>
                <w:sz w:val="22"/>
                <w:szCs w:val="22"/>
              </w:rPr>
              <w:t>Быть личностью.</w:t>
            </w:r>
          </w:p>
        </w:tc>
        <w:tc>
          <w:tcPr>
            <w:tcW w:w="1560" w:type="dxa"/>
            <w:tcBorders>
              <w:bottom w:val="single" w:sz="4" w:space="0" w:color="auto"/>
            </w:tcBorders>
          </w:tcPr>
          <w:p w:rsidR="00243AD3" w:rsidRPr="00243AD3" w:rsidRDefault="00243AD3" w:rsidP="00243AD3">
            <w:pPr>
              <w:pStyle w:val="af1"/>
              <w:rPr>
                <w:sz w:val="22"/>
                <w:szCs w:val="22"/>
              </w:rPr>
            </w:pPr>
          </w:p>
          <w:p w:rsidR="00243AD3" w:rsidRPr="00243AD3" w:rsidRDefault="00243AD3" w:rsidP="00243AD3">
            <w:pPr>
              <w:pStyle w:val="af1"/>
              <w:rPr>
                <w:sz w:val="22"/>
                <w:szCs w:val="22"/>
              </w:rPr>
            </w:pPr>
            <w:r w:rsidRPr="00243AD3">
              <w:rPr>
                <w:sz w:val="22"/>
                <w:szCs w:val="22"/>
              </w:rPr>
              <w:t>1</w:t>
            </w:r>
          </w:p>
        </w:tc>
      </w:tr>
      <w:tr w:rsidR="00243AD3" w:rsidRPr="00243AD3" w:rsidTr="00021A1F">
        <w:trPr>
          <w:trHeight w:val="310"/>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3</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Общество как форма жизнедеятельности людей.</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89"/>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4</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Развитие общества.</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40"/>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5</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Практикум по главе 1.</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623"/>
          <w:jc w:val="center"/>
        </w:trPr>
        <w:tc>
          <w:tcPr>
            <w:tcW w:w="1133" w:type="dxa"/>
            <w:tcBorders>
              <w:left w:val="single" w:sz="4" w:space="0" w:color="auto"/>
              <w:bottom w:val="single" w:sz="4" w:space="0" w:color="auto"/>
            </w:tcBorders>
          </w:tcPr>
          <w:p w:rsidR="00243AD3" w:rsidRPr="00243AD3" w:rsidRDefault="00243AD3" w:rsidP="00857251">
            <w:pPr>
              <w:pStyle w:val="af1"/>
              <w:jc w:val="center"/>
              <w:rPr>
                <w:sz w:val="22"/>
                <w:szCs w:val="22"/>
              </w:rPr>
            </w:pPr>
          </w:p>
          <w:p w:rsidR="00243AD3" w:rsidRPr="00243AD3" w:rsidRDefault="00243AD3" w:rsidP="00857251">
            <w:pPr>
              <w:pStyle w:val="af1"/>
              <w:ind w:firstLine="0"/>
              <w:jc w:val="center"/>
              <w:rPr>
                <w:sz w:val="22"/>
                <w:szCs w:val="22"/>
              </w:rPr>
            </w:pPr>
            <w:r w:rsidRPr="00243AD3">
              <w:rPr>
                <w:sz w:val="22"/>
                <w:szCs w:val="22"/>
              </w:rPr>
              <w:t>6</w:t>
            </w:r>
          </w:p>
        </w:tc>
        <w:tc>
          <w:tcPr>
            <w:tcW w:w="6090" w:type="dxa"/>
            <w:tcBorders>
              <w:bottom w:val="single" w:sz="4" w:space="0" w:color="auto"/>
            </w:tcBorders>
          </w:tcPr>
          <w:p w:rsidR="00243AD3" w:rsidRPr="00243AD3" w:rsidRDefault="00243AD3" w:rsidP="00243AD3">
            <w:pPr>
              <w:pStyle w:val="af1"/>
              <w:rPr>
                <w:sz w:val="22"/>
                <w:szCs w:val="22"/>
              </w:rPr>
            </w:pPr>
            <w:r w:rsidRPr="00243AD3">
              <w:rPr>
                <w:sz w:val="22"/>
                <w:szCs w:val="22"/>
              </w:rPr>
              <w:t>Глава 2.Сфера духовной культуры.( 8ч)</w:t>
            </w:r>
          </w:p>
          <w:p w:rsidR="00243AD3" w:rsidRPr="00243AD3" w:rsidRDefault="00243AD3" w:rsidP="00243AD3">
            <w:pPr>
              <w:pStyle w:val="af1"/>
              <w:rPr>
                <w:sz w:val="22"/>
                <w:szCs w:val="22"/>
              </w:rPr>
            </w:pPr>
            <w:r w:rsidRPr="00243AD3">
              <w:rPr>
                <w:sz w:val="22"/>
                <w:szCs w:val="22"/>
              </w:rPr>
              <w:t>Сфера духовной жизни.</w:t>
            </w:r>
          </w:p>
        </w:tc>
        <w:tc>
          <w:tcPr>
            <w:tcW w:w="1560" w:type="dxa"/>
            <w:tcBorders>
              <w:bottom w:val="single" w:sz="4" w:space="0" w:color="auto"/>
            </w:tcBorders>
          </w:tcPr>
          <w:p w:rsidR="00243AD3" w:rsidRPr="00243AD3" w:rsidRDefault="00243AD3" w:rsidP="00243AD3">
            <w:pPr>
              <w:pStyle w:val="af1"/>
              <w:rPr>
                <w:sz w:val="22"/>
                <w:szCs w:val="22"/>
              </w:rPr>
            </w:pPr>
          </w:p>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89"/>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lang w:val="en-US"/>
              </w:rPr>
            </w:pPr>
            <w:r w:rsidRPr="00243AD3">
              <w:rPr>
                <w:sz w:val="22"/>
                <w:szCs w:val="22"/>
                <w:lang w:val="en-US"/>
              </w:rPr>
              <w:t>7</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Мораль.</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342"/>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8</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Долг и совесть.</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37"/>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9</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Моральный выбор- это ответственность.</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7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10</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Образование.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4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11</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Наука в современном обществе.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28"/>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12</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Религия как одна из форм культуры.</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304"/>
          <w:jc w:val="center"/>
        </w:trPr>
        <w:tc>
          <w:tcPr>
            <w:tcW w:w="1133" w:type="dxa"/>
            <w:tcBorders>
              <w:top w:val="single" w:sz="4" w:space="0" w:color="auto"/>
            </w:tcBorders>
          </w:tcPr>
          <w:p w:rsidR="00243AD3" w:rsidRPr="00243AD3" w:rsidRDefault="00243AD3" w:rsidP="00857251">
            <w:pPr>
              <w:pStyle w:val="af1"/>
              <w:ind w:firstLine="0"/>
              <w:jc w:val="center"/>
              <w:rPr>
                <w:sz w:val="22"/>
                <w:szCs w:val="22"/>
              </w:rPr>
            </w:pPr>
            <w:r w:rsidRPr="00243AD3">
              <w:rPr>
                <w:sz w:val="22"/>
                <w:szCs w:val="22"/>
              </w:rPr>
              <w:t>13</w:t>
            </w:r>
          </w:p>
        </w:tc>
        <w:tc>
          <w:tcPr>
            <w:tcW w:w="6090" w:type="dxa"/>
            <w:tcBorders>
              <w:top w:val="single" w:sz="4" w:space="0" w:color="auto"/>
            </w:tcBorders>
          </w:tcPr>
          <w:p w:rsidR="00243AD3" w:rsidRPr="00243AD3" w:rsidRDefault="00243AD3" w:rsidP="00243AD3">
            <w:pPr>
              <w:pStyle w:val="af1"/>
              <w:rPr>
                <w:sz w:val="22"/>
                <w:szCs w:val="22"/>
              </w:rPr>
            </w:pPr>
            <w:r w:rsidRPr="00243AD3">
              <w:rPr>
                <w:sz w:val="22"/>
                <w:szCs w:val="22"/>
              </w:rPr>
              <w:t>Практикум по главе 2.</w:t>
            </w:r>
          </w:p>
        </w:tc>
        <w:tc>
          <w:tcPr>
            <w:tcW w:w="1560" w:type="dxa"/>
            <w:tcBorders>
              <w:top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638"/>
          <w:jc w:val="center"/>
        </w:trPr>
        <w:tc>
          <w:tcPr>
            <w:tcW w:w="1133" w:type="dxa"/>
            <w:tcBorders>
              <w:bottom w:val="single" w:sz="4" w:space="0" w:color="auto"/>
            </w:tcBorders>
          </w:tcPr>
          <w:p w:rsidR="00243AD3" w:rsidRPr="00243AD3" w:rsidRDefault="00857251" w:rsidP="00857251">
            <w:pPr>
              <w:pStyle w:val="af1"/>
              <w:ind w:firstLine="0"/>
              <w:jc w:val="center"/>
              <w:rPr>
                <w:sz w:val="22"/>
                <w:szCs w:val="22"/>
              </w:rPr>
            </w:pPr>
            <w:r>
              <w:rPr>
                <w:sz w:val="22"/>
                <w:szCs w:val="22"/>
              </w:rPr>
              <w:t>1</w:t>
            </w:r>
            <w:r w:rsidR="00243AD3" w:rsidRPr="00243AD3">
              <w:rPr>
                <w:sz w:val="22"/>
                <w:szCs w:val="22"/>
              </w:rPr>
              <w:t>4</w:t>
            </w:r>
          </w:p>
        </w:tc>
        <w:tc>
          <w:tcPr>
            <w:tcW w:w="6090" w:type="dxa"/>
            <w:tcBorders>
              <w:bottom w:val="single" w:sz="4" w:space="0" w:color="auto"/>
            </w:tcBorders>
          </w:tcPr>
          <w:p w:rsidR="00243AD3" w:rsidRPr="00243AD3" w:rsidRDefault="00243AD3" w:rsidP="00243AD3">
            <w:pPr>
              <w:pStyle w:val="af1"/>
              <w:rPr>
                <w:sz w:val="22"/>
                <w:szCs w:val="22"/>
              </w:rPr>
            </w:pPr>
            <w:r w:rsidRPr="00243AD3">
              <w:rPr>
                <w:sz w:val="22"/>
                <w:szCs w:val="22"/>
              </w:rPr>
              <w:t>Глава 3.Экономика.(16 ч)</w:t>
            </w:r>
          </w:p>
          <w:p w:rsidR="00243AD3" w:rsidRPr="00243AD3" w:rsidRDefault="00243AD3" w:rsidP="00243AD3">
            <w:pPr>
              <w:pStyle w:val="af1"/>
              <w:rPr>
                <w:sz w:val="22"/>
                <w:szCs w:val="22"/>
              </w:rPr>
            </w:pPr>
            <w:r w:rsidRPr="00243AD3">
              <w:rPr>
                <w:sz w:val="22"/>
                <w:szCs w:val="22"/>
              </w:rPr>
              <w:t>Экономика и её роль в жизни общества.</w:t>
            </w:r>
          </w:p>
        </w:tc>
        <w:tc>
          <w:tcPr>
            <w:tcW w:w="1560" w:type="dxa"/>
            <w:tcBorders>
              <w:bottom w:val="single" w:sz="4" w:space="0" w:color="auto"/>
            </w:tcBorders>
          </w:tcPr>
          <w:p w:rsidR="00243AD3" w:rsidRPr="00243AD3" w:rsidRDefault="00243AD3" w:rsidP="00243AD3">
            <w:pPr>
              <w:pStyle w:val="af1"/>
              <w:rPr>
                <w:sz w:val="22"/>
                <w:szCs w:val="22"/>
              </w:rPr>
            </w:pPr>
          </w:p>
          <w:p w:rsidR="00243AD3" w:rsidRPr="00243AD3" w:rsidRDefault="00243AD3" w:rsidP="00857251">
            <w:pPr>
              <w:pStyle w:val="af1"/>
              <w:rPr>
                <w:sz w:val="22"/>
                <w:szCs w:val="22"/>
              </w:rPr>
            </w:pPr>
            <w:r w:rsidRPr="00243AD3">
              <w:rPr>
                <w:sz w:val="22"/>
                <w:szCs w:val="22"/>
              </w:rPr>
              <w:t>1</w:t>
            </w:r>
          </w:p>
        </w:tc>
      </w:tr>
      <w:tr w:rsidR="00243AD3" w:rsidRPr="00243AD3" w:rsidTr="00021A1F">
        <w:trPr>
          <w:trHeight w:val="266"/>
          <w:jc w:val="center"/>
        </w:trPr>
        <w:tc>
          <w:tcPr>
            <w:tcW w:w="1133" w:type="dxa"/>
            <w:tcBorders>
              <w:top w:val="single" w:sz="4" w:space="0" w:color="auto"/>
              <w:bottom w:val="single" w:sz="4" w:space="0" w:color="auto"/>
            </w:tcBorders>
          </w:tcPr>
          <w:p w:rsidR="00243AD3" w:rsidRPr="00243AD3" w:rsidRDefault="00857251" w:rsidP="00857251">
            <w:pPr>
              <w:pStyle w:val="af1"/>
              <w:ind w:firstLine="0"/>
              <w:jc w:val="center"/>
              <w:rPr>
                <w:sz w:val="22"/>
                <w:szCs w:val="22"/>
              </w:rPr>
            </w:pPr>
            <w:r>
              <w:rPr>
                <w:sz w:val="22"/>
                <w:szCs w:val="22"/>
              </w:rPr>
              <w:t>15</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Главные вопросы экономики.</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4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16</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Собственность.</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65"/>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17-18</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Рыночная экономика.</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2</w:t>
            </w:r>
          </w:p>
        </w:tc>
      </w:tr>
      <w:tr w:rsidR="00243AD3" w:rsidRPr="00243AD3" w:rsidTr="00021A1F">
        <w:trPr>
          <w:trHeight w:val="319"/>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19</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Производство- основа экономики.</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78"/>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20-21</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Предпринимательская деятельность.</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2</w:t>
            </w:r>
          </w:p>
        </w:tc>
      </w:tr>
      <w:tr w:rsidR="00243AD3" w:rsidRPr="00243AD3" w:rsidTr="00021A1F">
        <w:trPr>
          <w:trHeight w:val="249"/>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22-23</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Роль государства в экономике.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2</w:t>
            </w:r>
          </w:p>
        </w:tc>
      </w:tr>
      <w:tr w:rsidR="00243AD3" w:rsidRPr="00243AD3" w:rsidTr="00021A1F">
        <w:trPr>
          <w:trHeight w:val="24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24</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Распределение доходов.</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7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25</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Потребление.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4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26</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Инфляция и семейная экономика.</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4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27</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Безработица, её причины и последствия.</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197"/>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28</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Мировое хозяйство и международная торговля.</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334"/>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29</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Практикум по главе 3 главе.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531"/>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p>
          <w:p w:rsidR="00243AD3" w:rsidRPr="00243AD3" w:rsidRDefault="00243AD3" w:rsidP="00857251">
            <w:pPr>
              <w:pStyle w:val="af1"/>
              <w:ind w:firstLine="0"/>
              <w:jc w:val="center"/>
              <w:rPr>
                <w:sz w:val="22"/>
                <w:szCs w:val="22"/>
              </w:rPr>
            </w:pPr>
            <w:r w:rsidRPr="00243AD3">
              <w:rPr>
                <w:sz w:val="22"/>
                <w:szCs w:val="22"/>
              </w:rPr>
              <w:t>30</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Глава 4.Социальная сфера.(5ч)</w:t>
            </w:r>
          </w:p>
          <w:p w:rsidR="00243AD3" w:rsidRPr="00243AD3" w:rsidRDefault="00243AD3" w:rsidP="00243AD3">
            <w:pPr>
              <w:pStyle w:val="af1"/>
              <w:rPr>
                <w:sz w:val="22"/>
                <w:szCs w:val="22"/>
              </w:rPr>
            </w:pPr>
            <w:r w:rsidRPr="00243AD3">
              <w:rPr>
                <w:sz w:val="22"/>
                <w:szCs w:val="22"/>
              </w:rPr>
              <w:t>Социальная структура общества.</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p>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73"/>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31</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Социальные статусы и роли.</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182"/>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32</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Нации и межнациональные отношения.</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304"/>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33</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Отклоняющееся поведение.</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r w:rsidR="00243AD3" w:rsidRPr="00243AD3" w:rsidTr="00021A1F">
        <w:trPr>
          <w:trHeight w:val="228"/>
          <w:jc w:val="center"/>
        </w:trPr>
        <w:tc>
          <w:tcPr>
            <w:tcW w:w="1133" w:type="dxa"/>
            <w:tcBorders>
              <w:top w:val="single" w:sz="4" w:space="0" w:color="auto"/>
              <w:bottom w:val="single" w:sz="4" w:space="0" w:color="auto"/>
            </w:tcBorders>
          </w:tcPr>
          <w:p w:rsidR="00243AD3" w:rsidRPr="00243AD3" w:rsidRDefault="00243AD3" w:rsidP="00857251">
            <w:pPr>
              <w:pStyle w:val="af1"/>
              <w:ind w:firstLine="0"/>
              <w:jc w:val="center"/>
              <w:rPr>
                <w:sz w:val="22"/>
                <w:szCs w:val="22"/>
              </w:rPr>
            </w:pPr>
            <w:r w:rsidRPr="00243AD3">
              <w:rPr>
                <w:sz w:val="22"/>
                <w:szCs w:val="22"/>
              </w:rPr>
              <w:t>34</w:t>
            </w:r>
          </w:p>
        </w:tc>
        <w:tc>
          <w:tcPr>
            <w:tcW w:w="609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Практикум по главе 4.</w:t>
            </w:r>
          </w:p>
        </w:tc>
        <w:tc>
          <w:tcPr>
            <w:tcW w:w="1560" w:type="dxa"/>
            <w:tcBorders>
              <w:top w:val="single" w:sz="4" w:space="0" w:color="auto"/>
              <w:bottom w:val="single" w:sz="4" w:space="0" w:color="auto"/>
            </w:tcBorders>
          </w:tcPr>
          <w:p w:rsidR="00243AD3" w:rsidRPr="00243AD3" w:rsidRDefault="00243AD3" w:rsidP="00243AD3">
            <w:pPr>
              <w:pStyle w:val="af1"/>
              <w:rPr>
                <w:sz w:val="22"/>
                <w:szCs w:val="22"/>
              </w:rPr>
            </w:pPr>
            <w:r w:rsidRPr="00243AD3">
              <w:rPr>
                <w:sz w:val="22"/>
                <w:szCs w:val="22"/>
              </w:rPr>
              <w:t>1</w:t>
            </w:r>
          </w:p>
        </w:tc>
      </w:tr>
    </w:tbl>
    <w:p w:rsidR="00355CD0" w:rsidRDefault="00355CD0" w:rsidP="007E02D4">
      <w:pPr>
        <w:spacing w:after="0"/>
        <w:jc w:val="center"/>
      </w:pPr>
    </w:p>
    <w:p w:rsidR="00857251" w:rsidRPr="00D87BF0" w:rsidRDefault="00857251" w:rsidP="00857251">
      <w:pPr>
        <w:pStyle w:val="af1"/>
        <w:jc w:val="center"/>
        <w:rPr>
          <w:b/>
          <w:sz w:val="22"/>
          <w:szCs w:val="22"/>
          <w:lang w:eastAsia="ru-RU"/>
        </w:rPr>
      </w:pPr>
      <w:r>
        <w:rPr>
          <w:b/>
          <w:sz w:val="22"/>
          <w:szCs w:val="22"/>
          <w:lang w:eastAsia="ru-RU"/>
        </w:rPr>
        <w:t>9</w:t>
      </w:r>
      <w:r w:rsidRPr="00D87BF0">
        <w:rPr>
          <w:b/>
          <w:sz w:val="22"/>
          <w:szCs w:val="22"/>
          <w:lang w:eastAsia="ru-RU"/>
        </w:rPr>
        <w:t xml:space="preserve"> класс</w:t>
      </w:r>
    </w:p>
    <w:p w:rsidR="00857251" w:rsidRDefault="00857251" w:rsidP="00857251">
      <w:pPr>
        <w:pStyle w:val="af1"/>
        <w:jc w:val="center"/>
        <w:rPr>
          <w:b/>
          <w:sz w:val="22"/>
          <w:szCs w:val="22"/>
          <w:lang w:eastAsia="ru-RU"/>
        </w:rPr>
      </w:pPr>
      <w:r w:rsidRPr="00D87BF0">
        <w:rPr>
          <w:b/>
          <w:sz w:val="22"/>
          <w:szCs w:val="22"/>
          <w:lang w:eastAsia="ru-RU"/>
        </w:rPr>
        <w:t>34 часа</w:t>
      </w:r>
      <w:r>
        <w:rPr>
          <w:b/>
          <w:sz w:val="22"/>
          <w:szCs w:val="22"/>
          <w:lang w:eastAsia="ru-RU"/>
        </w:rPr>
        <w:t xml:space="preserve"> (1 ч в неделю)</w:t>
      </w:r>
    </w:p>
    <w:p w:rsidR="00857251" w:rsidRDefault="00857251" w:rsidP="00857251">
      <w:pPr>
        <w:pStyle w:val="af1"/>
        <w:jc w:val="center"/>
        <w:rPr>
          <w:b/>
          <w:sz w:val="22"/>
          <w:szCs w:val="22"/>
          <w:lang w:eastAsia="ru-RU"/>
        </w:rPr>
      </w:pPr>
    </w:p>
    <w:tbl>
      <w:tblPr>
        <w:tblStyle w:val="a4"/>
        <w:tblW w:w="8520" w:type="dxa"/>
        <w:jc w:val="center"/>
        <w:tblInd w:w="868" w:type="dxa"/>
        <w:tblLayout w:type="fixed"/>
        <w:tblLook w:val="04A0"/>
      </w:tblPr>
      <w:tblGrid>
        <w:gridCol w:w="1001"/>
        <w:gridCol w:w="5959"/>
        <w:gridCol w:w="1560"/>
      </w:tblGrid>
      <w:tr w:rsidR="00857251" w:rsidRPr="00857251" w:rsidTr="00857251">
        <w:trPr>
          <w:trHeight w:val="530"/>
          <w:jc w:val="center"/>
        </w:trPr>
        <w:tc>
          <w:tcPr>
            <w:tcW w:w="1001" w:type="dxa"/>
          </w:tcPr>
          <w:p w:rsidR="00857251" w:rsidRDefault="00857251" w:rsidP="00857251">
            <w:pPr>
              <w:pStyle w:val="af1"/>
              <w:ind w:firstLine="0"/>
              <w:jc w:val="center"/>
              <w:rPr>
                <w:b/>
                <w:sz w:val="22"/>
                <w:szCs w:val="22"/>
              </w:rPr>
            </w:pPr>
            <w:r>
              <w:rPr>
                <w:b/>
                <w:sz w:val="22"/>
                <w:szCs w:val="22"/>
              </w:rPr>
              <w:t>№</w:t>
            </w:r>
          </w:p>
          <w:p w:rsidR="00857251" w:rsidRPr="00857251" w:rsidRDefault="00857251" w:rsidP="00857251">
            <w:pPr>
              <w:pStyle w:val="af1"/>
              <w:ind w:firstLine="0"/>
              <w:jc w:val="center"/>
              <w:rPr>
                <w:b/>
                <w:sz w:val="22"/>
                <w:szCs w:val="22"/>
              </w:rPr>
            </w:pPr>
            <w:r>
              <w:rPr>
                <w:b/>
                <w:sz w:val="22"/>
                <w:szCs w:val="22"/>
              </w:rPr>
              <w:t>п/п</w:t>
            </w:r>
          </w:p>
        </w:tc>
        <w:tc>
          <w:tcPr>
            <w:tcW w:w="5959" w:type="dxa"/>
          </w:tcPr>
          <w:p w:rsidR="00857251" w:rsidRPr="00857251" w:rsidRDefault="00857251" w:rsidP="00857251">
            <w:pPr>
              <w:pStyle w:val="af1"/>
              <w:jc w:val="center"/>
              <w:rPr>
                <w:b/>
                <w:sz w:val="22"/>
                <w:szCs w:val="22"/>
              </w:rPr>
            </w:pPr>
            <w:r w:rsidRPr="00857251">
              <w:rPr>
                <w:b/>
                <w:sz w:val="22"/>
                <w:szCs w:val="22"/>
              </w:rPr>
              <w:t>Тема</w:t>
            </w:r>
          </w:p>
        </w:tc>
        <w:tc>
          <w:tcPr>
            <w:tcW w:w="1560" w:type="dxa"/>
          </w:tcPr>
          <w:p w:rsidR="00857251" w:rsidRPr="00857251" w:rsidRDefault="00857251" w:rsidP="003B1112">
            <w:pPr>
              <w:pStyle w:val="af1"/>
              <w:ind w:firstLine="0"/>
              <w:jc w:val="center"/>
              <w:rPr>
                <w:b/>
                <w:sz w:val="22"/>
                <w:szCs w:val="22"/>
              </w:rPr>
            </w:pPr>
            <w:r w:rsidRPr="00857251">
              <w:rPr>
                <w:b/>
                <w:sz w:val="22"/>
                <w:szCs w:val="22"/>
              </w:rPr>
              <w:t>Количество</w:t>
            </w:r>
          </w:p>
          <w:p w:rsidR="00857251" w:rsidRPr="00857251" w:rsidRDefault="00857251" w:rsidP="003B1112">
            <w:pPr>
              <w:pStyle w:val="af1"/>
              <w:ind w:firstLine="0"/>
              <w:jc w:val="center"/>
              <w:rPr>
                <w:b/>
                <w:sz w:val="22"/>
                <w:szCs w:val="22"/>
              </w:rPr>
            </w:pPr>
            <w:r w:rsidRPr="00857251">
              <w:rPr>
                <w:b/>
                <w:sz w:val="22"/>
                <w:szCs w:val="22"/>
              </w:rPr>
              <w:t>часов</w:t>
            </w:r>
          </w:p>
        </w:tc>
      </w:tr>
      <w:tr w:rsidR="00857251" w:rsidRPr="00857251" w:rsidTr="00857251">
        <w:trPr>
          <w:trHeight w:val="488"/>
          <w:jc w:val="center"/>
        </w:trPr>
        <w:tc>
          <w:tcPr>
            <w:tcW w:w="1001" w:type="dxa"/>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w:t>
            </w:r>
          </w:p>
        </w:tc>
        <w:tc>
          <w:tcPr>
            <w:tcW w:w="5959" w:type="dxa"/>
          </w:tcPr>
          <w:p w:rsidR="00857251" w:rsidRPr="00857251" w:rsidRDefault="00857251" w:rsidP="0052504B">
            <w:pPr>
              <w:tabs>
                <w:tab w:val="left" w:pos="3765"/>
              </w:tabs>
              <w:rPr>
                <w:rFonts w:ascii="Times New Roman" w:hAnsi="Times New Roman"/>
                <w:b/>
              </w:rPr>
            </w:pPr>
            <w:r w:rsidRPr="00857251">
              <w:rPr>
                <w:rFonts w:ascii="Times New Roman" w:hAnsi="Times New Roman"/>
                <w:b/>
              </w:rPr>
              <w:t>Введение.(1 ч)</w:t>
            </w:r>
          </w:p>
        </w:tc>
        <w:tc>
          <w:tcPr>
            <w:tcW w:w="1560" w:type="dxa"/>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820"/>
          <w:jc w:val="center"/>
        </w:trPr>
        <w:tc>
          <w:tcPr>
            <w:tcW w:w="1001" w:type="dxa"/>
            <w:tcBorders>
              <w:bottom w:val="single" w:sz="4" w:space="0" w:color="auto"/>
            </w:tcBorders>
          </w:tcPr>
          <w:p w:rsidR="00857251" w:rsidRPr="00857251" w:rsidRDefault="00857251" w:rsidP="00857251">
            <w:pPr>
              <w:tabs>
                <w:tab w:val="left" w:pos="3765"/>
              </w:tabs>
              <w:jc w:val="center"/>
              <w:rPr>
                <w:rFonts w:ascii="Times New Roman" w:hAnsi="Times New Roman"/>
                <w:b/>
              </w:rPr>
            </w:pPr>
          </w:p>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2-3</w:t>
            </w:r>
          </w:p>
        </w:tc>
        <w:tc>
          <w:tcPr>
            <w:tcW w:w="5959" w:type="dxa"/>
            <w:tcBorders>
              <w:bottom w:val="single" w:sz="4" w:space="0" w:color="auto"/>
            </w:tcBorders>
          </w:tcPr>
          <w:p w:rsidR="00857251" w:rsidRPr="00857251" w:rsidRDefault="00857251" w:rsidP="0052504B">
            <w:pPr>
              <w:tabs>
                <w:tab w:val="left" w:pos="3765"/>
              </w:tabs>
              <w:rPr>
                <w:rFonts w:ascii="Times New Roman" w:hAnsi="Times New Roman"/>
                <w:b/>
              </w:rPr>
            </w:pPr>
            <w:r w:rsidRPr="00857251">
              <w:rPr>
                <w:rFonts w:ascii="Times New Roman" w:hAnsi="Times New Roman"/>
                <w:b/>
              </w:rPr>
              <w:t>Глава. Политика.(12ч)</w:t>
            </w:r>
          </w:p>
          <w:p w:rsidR="00857251" w:rsidRPr="00857251" w:rsidRDefault="00857251" w:rsidP="0052504B">
            <w:pPr>
              <w:tabs>
                <w:tab w:val="left" w:pos="3765"/>
              </w:tabs>
              <w:rPr>
                <w:rFonts w:ascii="Times New Roman" w:hAnsi="Times New Roman"/>
              </w:rPr>
            </w:pPr>
            <w:r w:rsidRPr="00857251">
              <w:rPr>
                <w:rFonts w:ascii="Times New Roman" w:hAnsi="Times New Roman"/>
              </w:rPr>
              <w:t>Политика и власть.</w:t>
            </w:r>
          </w:p>
        </w:tc>
        <w:tc>
          <w:tcPr>
            <w:tcW w:w="1560" w:type="dxa"/>
            <w:tcBorders>
              <w:bottom w:val="single" w:sz="4" w:space="0" w:color="auto"/>
            </w:tcBorders>
          </w:tcPr>
          <w:p w:rsidR="00857251" w:rsidRPr="00857251" w:rsidRDefault="00857251" w:rsidP="003B1112">
            <w:pPr>
              <w:tabs>
                <w:tab w:val="left" w:pos="3765"/>
              </w:tabs>
              <w:jc w:val="center"/>
              <w:rPr>
                <w:rFonts w:ascii="Times New Roman" w:hAnsi="Times New Roman"/>
                <w:b/>
              </w:rPr>
            </w:pPr>
          </w:p>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500"/>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lastRenderedPageBreak/>
              <w:t>4-5</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b/>
              </w:rPr>
            </w:pPr>
            <w:r w:rsidRPr="00857251">
              <w:rPr>
                <w:rFonts w:ascii="Times New Roman" w:hAnsi="Times New Roman"/>
              </w:rPr>
              <w:t>Государство.</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457"/>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6-7</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Политические режимы..</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437"/>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8-9</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Правовое государство..</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99"/>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10-11</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Гражданское общество и государство.</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73"/>
          <w:jc w:val="center"/>
        </w:trPr>
        <w:tc>
          <w:tcPr>
            <w:tcW w:w="1001" w:type="dxa"/>
            <w:tcBorders>
              <w:top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12-13</w:t>
            </w:r>
          </w:p>
        </w:tc>
        <w:tc>
          <w:tcPr>
            <w:tcW w:w="5959" w:type="dxa"/>
            <w:tcBorders>
              <w:top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Политические партии и движения.</w:t>
            </w:r>
          </w:p>
        </w:tc>
        <w:tc>
          <w:tcPr>
            <w:tcW w:w="1560" w:type="dxa"/>
            <w:tcBorders>
              <w:top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888"/>
          <w:jc w:val="center"/>
        </w:trPr>
        <w:tc>
          <w:tcPr>
            <w:tcW w:w="1001" w:type="dxa"/>
            <w:tcBorders>
              <w:bottom w:val="single" w:sz="4" w:space="0" w:color="auto"/>
            </w:tcBorders>
          </w:tcPr>
          <w:p w:rsidR="00857251" w:rsidRPr="00857251" w:rsidRDefault="00857251" w:rsidP="00857251">
            <w:pPr>
              <w:tabs>
                <w:tab w:val="left" w:pos="3765"/>
              </w:tabs>
              <w:jc w:val="center"/>
              <w:rPr>
                <w:rFonts w:ascii="Times New Roman" w:hAnsi="Times New Roman"/>
                <w:b/>
              </w:rPr>
            </w:pPr>
          </w:p>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14-15</w:t>
            </w:r>
          </w:p>
        </w:tc>
        <w:tc>
          <w:tcPr>
            <w:tcW w:w="5959" w:type="dxa"/>
            <w:tcBorders>
              <w:bottom w:val="single" w:sz="4" w:space="0" w:color="auto"/>
            </w:tcBorders>
          </w:tcPr>
          <w:p w:rsidR="00857251" w:rsidRPr="00857251" w:rsidRDefault="00857251" w:rsidP="0052504B">
            <w:pPr>
              <w:tabs>
                <w:tab w:val="left" w:pos="3765"/>
              </w:tabs>
              <w:rPr>
                <w:rFonts w:ascii="Times New Roman" w:hAnsi="Times New Roman"/>
                <w:b/>
              </w:rPr>
            </w:pPr>
            <w:r w:rsidRPr="00857251">
              <w:rPr>
                <w:rFonts w:ascii="Times New Roman" w:hAnsi="Times New Roman"/>
                <w:b/>
              </w:rPr>
              <w:t>Глава. Право.(21ч)</w:t>
            </w:r>
          </w:p>
          <w:p w:rsidR="00857251" w:rsidRPr="00857251" w:rsidRDefault="00857251" w:rsidP="0052504B">
            <w:pPr>
              <w:tabs>
                <w:tab w:val="left" w:pos="3765"/>
              </w:tabs>
              <w:rPr>
                <w:rFonts w:ascii="Times New Roman" w:hAnsi="Times New Roman"/>
              </w:rPr>
            </w:pPr>
            <w:r w:rsidRPr="00857251">
              <w:rPr>
                <w:rFonts w:ascii="Times New Roman" w:hAnsi="Times New Roman"/>
              </w:rPr>
              <w:t>Право, его роль в жизни общества и государства</w:t>
            </w:r>
          </w:p>
        </w:tc>
        <w:tc>
          <w:tcPr>
            <w:tcW w:w="1560" w:type="dxa"/>
            <w:tcBorders>
              <w:bottom w:val="single" w:sz="4" w:space="0" w:color="auto"/>
            </w:tcBorders>
          </w:tcPr>
          <w:p w:rsidR="00857251" w:rsidRPr="00857251" w:rsidRDefault="00857251" w:rsidP="003B1112">
            <w:pPr>
              <w:tabs>
                <w:tab w:val="left" w:pos="3765"/>
              </w:tabs>
              <w:jc w:val="center"/>
              <w:rPr>
                <w:rFonts w:ascii="Times New Roman" w:hAnsi="Times New Roman"/>
                <w:b/>
              </w:rPr>
            </w:pPr>
          </w:p>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99"/>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16</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b/>
              </w:rPr>
            </w:pPr>
            <w:r w:rsidRPr="00857251">
              <w:rPr>
                <w:rFonts w:ascii="Times New Roman" w:hAnsi="Times New Roman"/>
              </w:rPr>
              <w:t>Правоотношения и субъекты права..</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352"/>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17</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Правонарушения и юридическая ответственность..</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466"/>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18</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Правоохранительные органы.</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379"/>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19-20</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Конституция Российской Федерации. Основы Конституционного строя РФ.</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446"/>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21-22</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Права и свободы человека и гражданина.</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448"/>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23-24</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Гражданские правоотношения.</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62"/>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25-26</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Право на труд. Трудовые отношения.</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77"/>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27-28</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Семейные правоотношения.</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99"/>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29</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Административные правоотношения.</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434"/>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30-31</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Уголовно-правовые отношения.</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2</w:t>
            </w:r>
          </w:p>
        </w:tc>
      </w:tr>
      <w:tr w:rsidR="00857251" w:rsidRPr="00857251" w:rsidTr="00857251">
        <w:trPr>
          <w:trHeight w:val="305"/>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32</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Социальные права.</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488"/>
          <w:jc w:val="center"/>
        </w:trPr>
        <w:tc>
          <w:tcPr>
            <w:tcW w:w="1001" w:type="dxa"/>
            <w:tcBorders>
              <w:top w:val="single" w:sz="4" w:space="0" w:color="auto"/>
              <w:bottom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33</w:t>
            </w:r>
          </w:p>
        </w:tc>
        <w:tc>
          <w:tcPr>
            <w:tcW w:w="5959" w:type="dxa"/>
            <w:tcBorders>
              <w:top w:val="single" w:sz="4" w:space="0" w:color="auto"/>
              <w:bottom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Международно-правовая защита жертв вооружённых конфликтов.</w:t>
            </w:r>
          </w:p>
        </w:tc>
        <w:tc>
          <w:tcPr>
            <w:tcW w:w="1560" w:type="dxa"/>
            <w:tcBorders>
              <w:top w:val="single" w:sz="4" w:space="0" w:color="auto"/>
              <w:bottom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r w:rsidR="00857251" w:rsidRPr="00857251" w:rsidTr="00857251">
        <w:trPr>
          <w:trHeight w:val="355"/>
          <w:jc w:val="center"/>
        </w:trPr>
        <w:tc>
          <w:tcPr>
            <w:tcW w:w="1001" w:type="dxa"/>
            <w:tcBorders>
              <w:top w:val="single" w:sz="4" w:space="0" w:color="auto"/>
            </w:tcBorders>
          </w:tcPr>
          <w:p w:rsidR="00857251" w:rsidRPr="00857251" w:rsidRDefault="00857251" w:rsidP="00857251">
            <w:pPr>
              <w:tabs>
                <w:tab w:val="left" w:pos="3765"/>
              </w:tabs>
              <w:jc w:val="center"/>
              <w:rPr>
                <w:rFonts w:ascii="Times New Roman" w:hAnsi="Times New Roman"/>
                <w:b/>
              </w:rPr>
            </w:pPr>
            <w:r w:rsidRPr="00857251">
              <w:rPr>
                <w:rFonts w:ascii="Times New Roman" w:hAnsi="Times New Roman"/>
                <w:b/>
              </w:rPr>
              <w:t>34</w:t>
            </w:r>
          </w:p>
        </w:tc>
        <w:tc>
          <w:tcPr>
            <w:tcW w:w="5959" w:type="dxa"/>
            <w:tcBorders>
              <w:top w:val="single" w:sz="4" w:space="0" w:color="auto"/>
            </w:tcBorders>
          </w:tcPr>
          <w:p w:rsidR="00857251" w:rsidRPr="00857251" w:rsidRDefault="00857251" w:rsidP="0052504B">
            <w:pPr>
              <w:tabs>
                <w:tab w:val="left" w:pos="3765"/>
              </w:tabs>
              <w:rPr>
                <w:rFonts w:ascii="Times New Roman" w:hAnsi="Times New Roman"/>
              </w:rPr>
            </w:pPr>
            <w:r w:rsidRPr="00857251">
              <w:rPr>
                <w:rFonts w:ascii="Times New Roman" w:hAnsi="Times New Roman"/>
              </w:rPr>
              <w:t>Правовое регулирование отношений в сфере образования.</w:t>
            </w:r>
          </w:p>
        </w:tc>
        <w:tc>
          <w:tcPr>
            <w:tcW w:w="1560" w:type="dxa"/>
            <w:tcBorders>
              <w:top w:val="single" w:sz="4" w:space="0" w:color="auto"/>
            </w:tcBorders>
          </w:tcPr>
          <w:p w:rsidR="00857251" w:rsidRPr="00857251" w:rsidRDefault="00857251" w:rsidP="003B1112">
            <w:pPr>
              <w:tabs>
                <w:tab w:val="left" w:pos="3765"/>
              </w:tabs>
              <w:jc w:val="center"/>
              <w:rPr>
                <w:rFonts w:ascii="Times New Roman" w:hAnsi="Times New Roman"/>
                <w:b/>
              </w:rPr>
            </w:pPr>
            <w:r w:rsidRPr="00857251">
              <w:rPr>
                <w:rFonts w:ascii="Times New Roman" w:hAnsi="Times New Roman"/>
                <w:b/>
              </w:rPr>
              <w:t>1</w:t>
            </w:r>
          </w:p>
        </w:tc>
      </w:tr>
    </w:tbl>
    <w:p w:rsidR="00857251" w:rsidRDefault="00857251" w:rsidP="007E02D4">
      <w:pPr>
        <w:spacing w:after="0"/>
        <w:jc w:val="center"/>
        <w:rPr>
          <w:rFonts w:ascii="Times New Roman" w:hAnsi="Times New Roman"/>
          <w:b/>
        </w:rPr>
      </w:pPr>
    </w:p>
    <w:p w:rsidR="00355CD0" w:rsidRPr="003040F0" w:rsidRDefault="00355CD0" w:rsidP="00355CD0">
      <w:pPr>
        <w:spacing w:after="0" w:line="240" w:lineRule="auto"/>
        <w:rPr>
          <w:rFonts w:ascii="Times New Roman" w:hAnsi="Times New Roman"/>
          <w:b/>
          <w:sz w:val="28"/>
          <w:szCs w:val="28"/>
        </w:rPr>
      </w:pPr>
      <w:r w:rsidRPr="003040F0">
        <w:rPr>
          <w:rFonts w:ascii="Times New Roman" w:hAnsi="Times New Roman"/>
          <w:b/>
          <w:sz w:val="28"/>
          <w:szCs w:val="28"/>
        </w:rPr>
        <w:t>2.2.2.7.</w:t>
      </w:r>
      <w:r w:rsidR="00857251">
        <w:rPr>
          <w:rFonts w:ascii="Times New Roman" w:hAnsi="Times New Roman"/>
          <w:b/>
          <w:sz w:val="28"/>
          <w:szCs w:val="28"/>
        </w:rPr>
        <w:t xml:space="preserve"> </w:t>
      </w:r>
      <w:r w:rsidRPr="003040F0">
        <w:rPr>
          <w:rFonts w:ascii="Times New Roman" w:hAnsi="Times New Roman"/>
          <w:b/>
          <w:sz w:val="28"/>
          <w:szCs w:val="28"/>
        </w:rPr>
        <w:t>География</w:t>
      </w:r>
    </w:p>
    <w:p w:rsidR="001D255A" w:rsidRDefault="001D255A" w:rsidP="00355CD0">
      <w:pPr>
        <w:tabs>
          <w:tab w:val="left" w:pos="7050"/>
        </w:tabs>
        <w:spacing w:after="0" w:line="240" w:lineRule="auto"/>
        <w:jc w:val="both"/>
        <w:rPr>
          <w:rFonts w:ascii="Times New Roman" w:eastAsia="Times New Roman" w:hAnsi="Times New Roman"/>
          <w:lang w:eastAsia="ru-RU"/>
        </w:rPr>
      </w:pPr>
    </w:p>
    <w:p w:rsidR="00355CD0" w:rsidRPr="00355CD0" w:rsidRDefault="00355CD0" w:rsidP="00355CD0">
      <w:pPr>
        <w:tabs>
          <w:tab w:val="left" w:pos="705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w:t>
      </w:r>
      <w:r w:rsidR="001D255A">
        <w:rPr>
          <w:rFonts w:ascii="Times New Roman" w:eastAsia="Times New Roman" w:hAnsi="Times New Roman"/>
          <w:lang w:eastAsia="ru-RU"/>
        </w:rPr>
        <w:t>р</w:t>
      </w:r>
      <w:r w:rsidRPr="00355CD0">
        <w:rPr>
          <w:rFonts w:ascii="Times New Roman" w:eastAsia="Times New Roman" w:hAnsi="Times New Roman"/>
          <w:lang w:eastAsia="ru-RU"/>
        </w:rPr>
        <w:t>ограмма предмета «География» для 5</w:t>
      </w:r>
      <w:r w:rsidR="001D255A">
        <w:rPr>
          <w:rFonts w:ascii="Times New Roman" w:eastAsia="Times New Roman" w:hAnsi="Times New Roman"/>
          <w:lang w:eastAsia="ru-RU"/>
        </w:rPr>
        <w:t xml:space="preserve"> </w:t>
      </w:r>
      <w:r w:rsidRPr="00355CD0">
        <w:rPr>
          <w:rFonts w:ascii="Times New Roman" w:eastAsia="Times New Roman" w:hAnsi="Times New Roman"/>
          <w:lang w:eastAsia="ru-RU"/>
        </w:rPr>
        <w:t>-</w:t>
      </w:r>
      <w:r w:rsidR="001D255A">
        <w:rPr>
          <w:rFonts w:ascii="Times New Roman" w:eastAsia="Times New Roman" w:hAnsi="Times New Roman"/>
          <w:lang w:eastAsia="ru-RU"/>
        </w:rPr>
        <w:t xml:space="preserve"> </w:t>
      </w:r>
      <w:r w:rsidRPr="00355CD0">
        <w:rPr>
          <w:rFonts w:ascii="Times New Roman" w:eastAsia="Times New Roman" w:hAnsi="Times New Roman"/>
          <w:lang w:eastAsia="ru-RU"/>
        </w:rPr>
        <w:t>9 класс</w:t>
      </w:r>
      <w:r w:rsidR="001D255A">
        <w:rPr>
          <w:rFonts w:ascii="Times New Roman" w:eastAsia="Times New Roman" w:hAnsi="Times New Roman"/>
          <w:lang w:eastAsia="ru-RU"/>
        </w:rPr>
        <w:t>ов</w:t>
      </w:r>
      <w:r w:rsidRPr="00355CD0">
        <w:rPr>
          <w:rFonts w:ascii="Times New Roman" w:eastAsia="Times New Roman"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 2010  № 1897) на основе требований к результатам освоения основной образовательной программы осн</w:t>
      </w:r>
      <w:r w:rsidR="00EB4622">
        <w:rPr>
          <w:rFonts w:ascii="Times New Roman" w:eastAsia="Times New Roman" w:hAnsi="Times New Roman"/>
          <w:lang w:eastAsia="ru-RU"/>
        </w:rPr>
        <w:t xml:space="preserve">овного общего образования </w:t>
      </w:r>
      <w:r w:rsidR="00105548" w:rsidRPr="00105548">
        <w:rPr>
          <w:rFonts w:ascii="Times New Roman" w:eastAsia="Times New Roman" w:hAnsi="Times New Roman"/>
          <w:lang w:eastAsia="ru-RU"/>
        </w:rPr>
        <w:t xml:space="preserve">МОБУСОШ </w:t>
      </w:r>
      <w:r w:rsidR="0096676F">
        <w:rPr>
          <w:rFonts w:ascii="Times New Roman" w:eastAsia="Times New Roman" w:hAnsi="Times New Roman"/>
          <w:lang w:eastAsia="ru-RU"/>
        </w:rPr>
        <w:t>ст. Леонидовка</w:t>
      </w:r>
      <w:r w:rsidR="00EB008E">
        <w:rPr>
          <w:rFonts w:ascii="Times New Roman" w:eastAsia="Times New Roman" w:hAnsi="Times New Roman"/>
          <w:lang w:eastAsia="ru-RU"/>
        </w:rPr>
        <w:t xml:space="preserve">, примерной программы по </w:t>
      </w:r>
      <w:r w:rsidR="0096676F">
        <w:rPr>
          <w:rFonts w:ascii="Times New Roman" w:eastAsia="Times New Roman" w:hAnsi="Times New Roman"/>
          <w:lang w:eastAsia="ru-RU"/>
        </w:rPr>
        <w:t xml:space="preserve">предмету </w:t>
      </w:r>
      <w:r w:rsidR="00EB008E">
        <w:rPr>
          <w:rFonts w:ascii="Times New Roman" w:eastAsia="Times New Roman" w:hAnsi="Times New Roman"/>
          <w:lang w:eastAsia="ru-RU"/>
        </w:rPr>
        <w:t>«</w:t>
      </w:r>
      <w:r w:rsidRPr="00355CD0">
        <w:rPr>
          <w:rFonts w:ascii="Times New Roman" w:eastAsia="Times New Roman" w:hAnsi="Times New Roman"/>
          <w:lang w:eastAsia="ru-RU"/>
        </w:rPr>
        <w:t>Географи</w:t>
      </w:r>
      <w:r w:rsidR="0096676F">
        <w:rPr>
          <w:rFonts w:ascii="Times New Roman" w:eastAsia="Times New Roman" w:hAnsi="Times New Roman"/>
          <w:lang w:eastAsia="ru-RU"/>
        </w:rPr>
        <w:t>я</w:t>
      </w:r>
      <w:r w:rsidRPr="00355CD0">
        <w:rPr>
          <w:rFonts w:ascii="Times New Roman" w:eastAsia="Times New Roman" w:hAnsi="Times New Roman"/>
          <w:lang w:eastAsia="ru-RU"/>
        </w:rPr>
        <w:t>»</w:t>
      </w:r>
      <w:r>
        <w:rPr>
          <w:rFonts w:ascii="Times New Roman" w:eastAsia="Times New Roman" w:hAnsi="Times New Roman"/>
          <w:lang w:eastAsia="ru-RU"/>
        </w:rPr>
        <w:t>.</w:t>
      </w:r>
    </w:p>
    <w:p w:rsidR="00355CD0" w:rsidRPr="00355CD0" w:rsidRDefault="00355CD0" w:rsidP="00355CD0">
      <w:pPr>
        <w:tabs>
          <w:tab w:val="left" w:pos="705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На изучение п</w:t>
      </w:r>
      <w:r w:rsidRPr="00355CD0">
        <w:rPr>
          <w:rFonts w:ascii="Times New Roman" w:eastAsia="Times New Roman" w:hAnsi="Times New Roman"/>
          <w:lang w:eastAsia="ru-RU"/>
        </w:rPr>
        <w:t>редмет</w:t>
      </w:r>
      <w:r>
        <w:rPr>
          <w:rFonts w:ascii="Times New Roman" w:eastAsia="Times New Roman" w:hAnsi="Times New Roman"/>
          <w:lang w:eastAsia="ru-RU"/>
        </w:rPr>
        <w:t>а</w:t>
      </w:r>
      <w:r w:rsidRPr="00355CD0">
        <w:rPr>
          <w:rFonts w:ascii="Times New Roman" w:eastAsia="Times New Roman" w:hAnsi="Times New Roman"/>
          <w:lang w:eastAsia="ru-RU"/>
        </w:rPr>
        <w:t xml:space="preserve"> « Географи</w:t>
      </w:r>
      <w:r w:rsidR="0096676F">
        <w:rPr>
          <w:rFonts w:ascii="Times New Roman" w:eastAsia="Times New Roman" w:hAnsi="Times New Roman"/>
          <w:lang w:eastAsia="ru-RU"/>
        </w:rPr>
        <w:t>я</w:t>
      </w:r>
      <w:r w:rsidRPr="00355CD0">
        <w:rPr>
          <w:rFonts w:ascii="Times New Roman" w:eastAsia="Times New Roman" w:hAnsi="Times New Roman"/>
          <w:lang w:eastAsia="ru-RU"/>
        </w:rPr>
        <w:t xml:space="preserve">»  </w:t>
      </w:r>
      <w:r w:rsidR="00EB4622">
        <w:rPr>
          <w:rFonts w:ascii="Times New Roman" w:eastAsia="Times New Roman" w:hAnsi="Times New Roman"/>
          <w:lang w:eastAsia="ru-RU"/>
        </w:rPr>
        <w:t xml:space="preserve">в учебном плане </w:t>
      </w:r>
      <w:r w:rsidR="00105548" w:rsidRPr="00105548">
        <w:rPr>
          <w:rFonts w:ascii="Times New Roman" w:eastAsia="Times New Roman" w:hAnsi="Times New Roman"/>
          <w:lang w:eastAsia="ru-RU"/>
        </w:rPr>
        <w:t xml:space="preserve">МОБУСОШ </w:t>
      </w:r>
      <w:r w:rsidR="0096676F">
        <w:rPr>
          <w:rFonts w:ascii="Times New Roman" w:eastAsia="Times New Roman" w:hAnsi="Times New Roman"/>
          <w:lang w:eastAsia="ru-RU"/>
        </w:rPr>
        <w:t xml:space="preserve">ст. Леонидовка </w:t>
      </w:r>
      <w:r>
        <w:rPr>
          <w:rFonts w:ascii="Times New Roman" w:eastAsia="Times New Roman" w:hAnsi="Times New Roman"/>
          <w:lang w:eastAsia="ru-RU"/>
        </w:rPr>
        <w:t xml:space="preserve">отводится </w:t>
      </w:r>
      <w:r w:rsidR="007E1CF2">
        <w:rPr>
          <w:rFonts w:ascii="Times New Roman" w:eastAsia="Times New Roman" w:hAnsi="Times New Roman"/>
          <w:lang w:eastAsia="ru-RU"/>
        </w:rPr>
        <w:t>в 5</w:t>
      </w:r>
      <w:r w:rsidR="001D255A">
        <w:rPr>
          <w:rFonts w:ascii="Times New Roman" w:eastAsia="Times New Roman" w:hAnsi="Times New Roman"/>
          <w:lang w:eastAsia="ru-RU"/>
        </w:rPr>
        <w:t xml:space="preserve"> </w:t>
      </w:r>
      <w:r w:rsidR="007E1CF2">
        <w:rPr>
          <w:rFonts w:ascii="Times New Roman" w:eastAsia="Times New Roman" w:hAnsi="Times New Roman"/>
          <w:lang w:eastAsia="ru-RU"/>
        </w:rPr>
        <w:t>-</w:t>
      </w:r>
      <w:r w:rsidR="001D255A">
        <w:rPr>
          <w:rFonts w:ascii="Times New Roman" w:eastAsia="Times New Roman" w:hAnsi="Times New Roman"/>
          <w:lang w:eastAsia="ru-RU"/>
        </w:rPr>
        <w:t xml:space="preserve"> </w:t>
      </w:r>
      <w:r w:rsidR="007E1CF2">
        <w:rPr>
          <w:rFonts w:ascii="Times New Roman" w:eastAsia="Times New Roman" w:hAnsi="Times New Roman"/>
          <w:lang w:eastAsia="ru-RU"/>
        </w:rPr>
        <w:t>9 классах 3</w:t>
      </w:r>
      <w:r w:rsidR="00021A1F">
        <w:rPr>
          <w:rFonts w:ascii="Times New Roman" w:eastAsia="Times New Roman" w:hAnsi="Times New Roman"/>
          <w:lang w:eastAsia="ru-RU"/>
        </w:rPr>
        <w:t>23</w:t>
      </w:r>
      <w:r w:rsidRPr="00355CD0">
        <w:rPr>
          <w:rFonts w:ascii="Times New Roman" w:eastAsia="Times New Roman" w:hAnsi="Times New Roman"/>
          <w:lang w:eastAsia="ru-RU"/>
        </w:rPr>
        <w:t xml:space="preserve"> час</w:t>
      </w:r>
      <w:r w:rsidR="00021A1F">
        <w:rPr>
          <w:rFonts w:ascii="Times New Roman" w:eastAsia="Times New Roman" w:hAnsi="Times New Roman"/>
          <w:lang w:eastAsia="ru-RU"/>
        </w:rPr>
        <w:t>а</w:t>
      </w:r>
      <w:r w:rsidRPr="00355CD0">
        <w:rPr>
          <w:rFonts w:ascii="Times New Roman" w:eastAsia="Times New Roman" w:hAnsi="Times New Roman"/>
          <w:lang w:eastAsia="ru-RU"/>
        </w:rPr>
        <w:t xml:space="preserve">, </w:t>
      </w:r>
      <w:r w:rsidRPr="00355CD0">
        <w:rPr>
          <w:rFonts w:ascii="Times New Roman" w:eastAsia="Times New Roman" w:hAnsi="Times New Roman"/>
          <w:color w:val="000000"/>
          <w:shd w:val="clear" w:color="auto" w:fill="FFFFFF"/>
          <w:lang w:eastAsia="ru-RU"/>
        </w:rPr>
        <w:t> из них</w:t>
      </w:r>
      <w:r w:rsidR="00C04C5E">
        <w:rPr>
          <w:rFonts w:ascii="Times New Roman" w:eastAsia="Times New Roman" w:hAnsi="Times New Roman"/>
          <w:color w:val="000000"/>
          <w:shd w:val="clear" w:color="auto" w:fill="FFFFFF"/>
          <w:lang w:eastAsia="ru-RU"/>
        </w:rPr>
        <w:t>:</w:t>
      </w:r>
      <w:r w:rsidRPr="00355CD0">
        <w:rPr>
          <w:rFonts w:ascii="Times New Roman" w:eastAsia="Times New Roman" w:hAnsi="Times New Roman"/>
          <w:color w:val="000000"/>
          <w:shd w:val="clear" w:color="auto" w:fill="FFFFFF"/>
          <w:lang w:eastAsia="ru-RU"/>
        </w:rPr>
        <w:t xml:space="preserve"> </w:t>
      </w:r>
      <w:r w:rsidR="00105548">
        <w:rPr>
          <w:rFonts w:ascii="Times New Roman" w:eastAsia="Times New Roman" w:hAnsi="Times New Roman"/>
          <w:color w:val="000000"/>
          <w:shd w:val="clear" w:color="auto" w:fill="FFFFFF"/>
          <w:lang w:eastAsia="ru-RU"/>
        </w:rPr>
        <w:t>5 классе - 34 часа  (из расчета 1</w:t>
      </w:r>
      <w:r w:rsidRPr="00355CD0">
        <w:rPr>
          <w:rFonts w:ascii="Times New Roman" w:eastAsia="Times New Roman" w:hAnsi="Times New Roman"/>
          <w:color w:val="000000"/>
          <w:shd w:val="clear" w:color="auto" w:fill="FFFFFF"/>
          <w:lang w:eastAsia="ru-RU"/>
        </w:rPr>
        <w:t xml:space="preserve"> час в неделю),  6 класс</w:t>
      </w:r>
      <w:r w:rsidR="0096676F">
        <w:rPr>
          <w:rFonts w:ascii="Times New Roman" w:eastAsia="Times New Roman" w:hAnsi="Times New Roman"/>
          <w:color w:val="000000"/>
          <w:shd w:val="clear" w:color="auto" w:fill="FFFFFF"/>
          <w:lang w:eastAsia="ru-RU"/>
        </w:rPr>
        <w:t xml:space="preserve"> </w:t>
      </w:r>
      <w:r w:rsidRPr="00355CD0">
        <w:rPr>
          <w:rFonts w:ascii="Times New Roman" w:eastAsia="Times New Roman" w:hAnsi="Times New Roman"/>
          <w:color w:val="000000"/>
          <w:shd w:val="clear" w:color="auto" w:fill="FFFFFF"/>
          <w:lang w:eastAsia="ru-RU"/>
        </w:rPr>
        <w:t>-</w:t>
      </w:r>
      <w:r w:rsidR="0096676F">
        <w:rPr>
          <w:rFonts w:ascii="Times New Roman" w:eastAsia="Times New Roman" w:hAnsi="Times New Roman"/>
          <w:color w:val="000000"/>
          <w:shd w:val="clear" w:color="auto" w:fill="FFFFFF"/>
          <w:lang w:eastAsia="ru-RU"/>
        </w:rPr>
        <w:t xml:space="preserve"> 5</w:t>
      </w:r>
      <w:r w:rsidR="00C04C5E">
        <w:rPr>
          <w:rFonts w:ascii="Times New Roman" w:eastAsia="Times New Roman" w:hAnsi="Times New Roman"/>
          <w:color w:val="000000"/>
          <w:shd w:val="clear" w:color="auto" w:fill="FFFFFF"/>
          <w:lang w:eastAsia="ru-RU"/>
        </w:rPr>
        <w:t>1</w:t>
      </w:r>
      <w:r w:rsidRPr="00355CD0">
        <w:rPr>
          <w:rFonts w:ascii="Times New Roman" w:eastAsia="Times New Roman" w:hAnsi="Times New Roman"/>
          <w:color w:val="000000"/>
          <w:shd w:val="clear" w:color="auto" w:fill="FFFFFF"/>
          <w:lang w:eastAsia="ru-RU"/>
        </w:rPr>
        <w:t xml:space="preserve"> час (из расчета </w:t>
      </w:r>
      <w:r w:rsidR="0096676F">
        <w:rPr>
          <w:rFonts w:ascii="Times New Roman" w:eastAsia="Times New Roman" w:hAnsi="Times New Roman"/>
          <w:color w:val="000000"/>
          <w:shd w:val="clear" w:color="auto" w:fill="FFFFFF"/>
          <w:lang w:eastAsia="ru-RU"/>
        </w:rPr>
        <w:t>1,5</w:t>
      </w:r>
      <w:r w:rsidR="00C04C5E">
        <w:rPr>
          <w:rFonts w:ascii="Times New Roman" w:eastAsia="Times New Roman" w:hAnsi="Times New Roman"/>
          <w:color w:val="000000"/>
          <w:shd w:val="clear" w:color="auto" w:fill="FFFFFF"/>
          <w:lang w:eastAsia="ru-RU"/>
        </w:rPr>
        <w:t xml:space="preserve"> часа в неделю), </w:t>
      </w:r>
      <w:r w:rsidRPr="00355CD0">
        <w:rPr>
          <w:rFonts w:ascii="Times New Roman" w:eastAsia="Times New Roman" w:hAnsi="Times New Roman"/>
          <w:color w:val="000000"/>
          <w:shd w:val="clear" w:color="auto" w:fill="FFFFFF"/>
          <w:lang w:eastAsia="ru-RU"/>
        </w:rPr>
        <w:t xml:space="preserve">7-й класс </w:t>
      </w:r>
      <w:r w:rsidR="00EB008E">
        <w:rPr>
          <w:rFonts w:ascii="Times New Roman" w:eastAsia="Times New Roman" w:hAnsi="Times New Roman"/>
          <w:color w:val="000000"/>
          <w:shd w:val="clear" w:color="auto" w:fill="FFFFFF"/>
          <w:lang w:eastAsia="ru-RU"/>
        </w:rPr>
        <w:t xml:space="preserve"> -</w:t>
      </w:r>
      <w:r w:rsidR="0096676F">
        <w:rPr>
          <w:rFonts w:ascii="Times New Roman" w:eastAsia="Times New Roman" w:hAnsi="Times New Roman"/>
          <w:color w:val="000000"/>
          <w:shd w:val="clear" w:color="auto" w:fill="FFFFFF"/>
          <w:lang w:eastAsia="ru-RU"/>
        </w:rPr>
        <w:t xml:space="preserve"> 102</w:t>
      </w:r>
      <w:r w:rsidRPr="00355CD0">
        <w:rPr>
          <w:rFonts w:ascii="Times New Roman" w:eastAsia="Times New Roman" w:hAnsi="Times New Roman"/>
          <w:color w:val="000000"/>
          <w:shd w:val="clear" w:color="auto" w:fill="FFFFFF"/>
          <w:lang w:eastAsia="ru-RU"/>
        </w:rPr>
        <w:t xml:space="preserve"> час</w:t>
      </w:r>
      <w:r w:rsidR="0096676F">
        <w:rPr>
          <w:rFonts w:ascii="Times New Roman" w:eastAsia="Times New Roman" w:hAnsi="Times New Roman"/>
          <w:color w:val="000000"/>
          <w:shd w:val="clear" w:color="auto" w:fill="FFFFFF"/>
          <w:lang w:eastAsia="ru-RU"/>
        </w:rPr>
        <w:t>а</w:t>
      </w:r>
      <w:r w:rsidRPr="00355CD0">
        <w:rPr>
          <w:rFonts w:ascii="Times New Roman" w:eastAsia="Times New Roman" w:hAnsi="Times New Roman"/>
          <w:color w:val="000000"/>
          <w:shd w:val="clear" w:color="auto" w:fill="FFFFFF"/>
          <w:lang w:eastAsia="ru-RU"/>
        </w:rPr>
        <w:t xml:space="preserve"> (из расчета </w:t>
      </w:r>
      <w:r w:rsidR="0096676F">
        <w:rPr>
          <w:rFonts w:ascii="Times New Roman" w:eastAsia="Times New Roman" w:hAnsi="Times New Roman"/>
          <w:color w:val="000000"/>
          <w:shd w:val="clear" w:color="auto" w:fill="FFFFFF"/>
          <w:lang w:eastAsia="ru-RU"/>
        </w:rPr>
        <w:t>3</w:t>
      </w:r>
      <w:r w:rsidRPr="00355CD0">
        <w:rPr>
          <w:rFonts w:ascii="Times New Roman" w:eastAsia="Times New Roman" w:hAnsi="Times New Roman"/>
          <w:color w:val="000000"/>
          <w:shd w:val="clear" w:color="auto" w:fill="FFFFFF"/>
          <w:lang w:eastAsia="ru-RU"/>
        </w:rPr>
        <w:t xml:space="preserve"> часа в неделю)</w:t>
      </w:r>
      <w:r w:rsidR="00EB008E">
        <w:rPr>
          <w:rFonts w:ascii="Times New Roman" w:eastAsia="Times New Roman" w:hAnsi="Times New Roman"/>
          <w:color w:val="000000"/>
          <w:shd w:val="clear" w:color="auto" w:fill="FFFFFF"/>
          <w:lang w:eastAsia="ru-RU"/>
        </w:rPr>
        <w:t>, 8</w:t>
      </w:r>
      <w:r w:rsidR="007E1CF2">
        <w:rPr>
          <w:rFonts w:ascii="Times New Roman" w:eastAsia="Times New Roman" w:hAnsi="Times New Roman"/>
          <w:color w:val="000000"/>
          <w:shd w:val="clear" w:color="auto" w:fill="FFFFFF"/>
          <w:lang w:eastAsia="ru-RU"/>
        </w:rPr>
        <w:t xml:space="preserve"> класс</w:t>
      </w:r>
      <w:r w:rsidR="00C04C5E">
        <w:rPr>
          <w:rFonts w:ascii="Times New Roman" w:eastAsia="Times New Roman" w:hAnsi="Times New Roman"/>
          <w:color w:val="000000"/>
          <w:shd w:val="clear" w:color="auto" w:fill="FFFFFF"/>
          <w:lang w:eastAsia="ru-RU"/>
        </w:rPr>
        <w:t xml:space="preserve"> –</w:t>
      </w:r>
      <w:r w:rsidR="007E1CF2">
        <w:rPr>
          <w:rFonts w:ascii="Times New Roman" w:eastAsia="Times New Roman" w:hAnsi="Times New Roman"/>
          <w:color w:val="000000"/>
          <w:shd w:val="clear" w:color="auto" w:fill="FFFFFF"/>
          <w:lang w:eastAsia="ru-RU"/>
        </w:rPr>
        <w:t xml:space="preserve"> </w:t>
      </w:r>
      <w:r w:rsidRPr="00355CD0">
        <w:rPr>
          <w:rFonts w:ascii="Times New Roman" w:eastAsia="Times New Roman" w:hAnsi="Times New Roman"/>
          <w:color w:val="000000"/>
          <w:shd w:val="clear" w:color="auto" w:fill="FFFFFF"/>
          <w:lang w:eastAsia="ru-RU"/>
        </w:rPr>
        <w:t>68</w:t>
      </w:r>
      <w:r w:rsidR="00C04C5E">
        <w:rPr>
          <w:rFonts w:ascii="Times New Roman" w:eastAsia="Times New Roman" w:hAnsi="Times New Roman"/>
          <w:color w:val="000000"/>
          <w:shd w:val="clear" w:color="auto" w:fill="FFFFFF"/>
          <w:lang w:eastAsia="ru-RU"/>
        </w:rPr>
        <w:t xml:space="preserve"> </w:t>
      </w:r>
      <w:r w:rsidRPr="00355CD0">
        <w:rPr>
          <w:rFonts w:ascii="Times New Roman" w:eastAsia="Times New Roman" w:hAnsi="Times New Roman"/>
          <w:color w:val="000000"/>
          <w:shd w:val="clear" w:color="auto" w:fill="FFFFFF"/>
          <w:lang w:eastAsia="ru-RU"/>
        </w:rPr>
        <w:t xml:space="preserve"> часов (из расчета 2 часа в неделю)</w:t>
      </w:r>
      <w:r w:rsidR="007E1CF2">
        <w:rPr>
          <w:rFonts w:ascii="Times New Roman" w:eastAsia="Times New Roman" w:hAnsi="Times New Roman"/>
          <w:color w:val="000000"/>
          <w:shd w:val="clear" w:color="auto" w:fill="FFFFFF"/>
          <w:lang w:eastAsia="ru-RU"/>
        </w:rPr>
        <w:t xml:space="preserve">, 9 класс </w:t>
      </w:r>
      <w:r w:rsidR="00C04C5E">
        <w:rPr>
          <w:rFonts w:ascii="Times New Roman" w:eastAsia="Times New Roman" w:hAnsi="Times New Roman"/>
          <w:color w:val="000000"/>
          <w:shd w:val="clear" w:color="auto" w:fill="FFFFFF"/>
          <w:lang w:eastAsia="ru-RU"/>
        </w:rPr>
        <w:t xml:space="preserve">– </w:t>
      </w:r>
      <w:r w:rsidR="007E1CF2">
        <w:rPr>
          <w:rFonts w:ascii="Times New Roman" w:eastAsia="Times New Roman" w:hAnsi="Times New Roman"/>
          <w:color w:val="000000"/>
          <w:shd w:val="clear" w:color="auto" w:fill="FFFFFF"/>
          <w:lang w:eastAsia="ru-RU"/>
        </w:rPr>
        <w:t>6</w:t>
      </w:r>
      <w:r w:rsidR="0089796D">
        <w:rPr>
          <w:rFonts w:ascii="Times New Roman" w:eastAsia="Times New Roman" w:hAnsi="Times New Roman"/>
          <w:color w:val="000000"/>
          <w:shd w:val="clear" w:color="auto" w:fill="FFFFFF"/>
          <w:lang w:eastAsia="ru-RU"/>
        </w:rPr>
        <w:t>8</w:t>
      </w:r>
      <w:r w:rsidR="00C04C5E">
        <w:rPr>
          <w:rFonts w:ascii="Times New Roman" w:eastAsia="Times New Roman" w:hAnsi="Times New Roman"/>
          <w:color w:val="000000"/>
          <w:shd w:val="clear" w:color="auto" w:fill="FFFFFF"/>
          <w:lang w:eastAsia="ru-RU"/>
        </w:rPr>
        <w:t xml:space="preserve"> </w:t>
      </w:r>
      <w:r w:rsidR="007E1CF2">
        <w:rPr>
          <w:rFonts w:ascii="Times New Roman" w:eastAsia="Times New Roman" w:hAnsi="Times New Roman"/>
          <w:color w:val="000000"/>
          <w:shd w:val="clear" w:color="auto" w:fill="FFFFFF"/>
          <w:lang w:eastAsia="ru-RU"/>
        </w:rPr>
        <w:t>часов (из расчета 2 часа в неделю</w:t>
      </w:r>
      <w:r w:rsidR="0096676F">
        <w:rPr>
          <w:rFonts w:ascii="Times New Roman" w:eastAsia="Times New Roman" w:hAnsi="Times New Roman"/>
          <w:color w:val="000000"/>
          <w:shd w:val="clear" w:color="auto" w:fill="FFFFFF"/>
          <w:lang w:eastAsia="ru-RU"/>
        </w:rPr>
        <w:t>)</w:t>
      </w:r>
      <w:r w:rsidR="007E1CF2">
        <w:rPr>
          <w:rFonts w:ascii="Times New Roman" w:eastAsia="Times New Roman" w:hAnsi="Times New Roman"/>
          <w:color w:val="000000"/>
          <w:shd w:val="clear" w:color="auto" w:fill="FFFFFF"/>
          <w:lang w:eastAsia="ru-RU"/>
        </w:rPr>
        <w:t xml:space="preserve"> при 3</w:t>
      </w:r>
      <w:r w:rsidR="0089796D">
        <w:rPr>
          <w:rFonts w:ascii="Times New Roman" w:eastAsia="Times New Roman" w:hAnsi="Times New Roman"/>
          <w:color w:val="000000"/>
          <w:shd w:val="clear" w:color="auto" w:fill="FFFFFF"/>
          <w:lang w:eastAsia="ru-RU"/>
        </w:rPr>
        <w:t>4</w:t>
      </w:r>
      <w:r w:rsidR="007E1CF2">
        <w:rPr>
          <w:rFonts w:ascii="Times New Roman" w:eastAsia="Times New Roman" w:hAnsi="Times New Roman"/>
          <w:color w:val="000000"/>
          <w:shd w:val="clear" w:color="auto" w:fill="FFFFFF"/>
          <w:lang w:eastAsia="ru-RU"/>
        </w:rPr>
        <w:t xml:space="preserve"> учебных неделях</w:t>
      </w:r>
      <w:r w:rsidR="0096676F">
        <w:rPr>
          <w:rFonts w:ascii="Times New Roman" w:eastAsia="Times New Roman" w:hAnsi="Times New Roman"/>
          <w:color w:val="000000"/>
          <w:shd w:val="clear" w:color="auto" w:fill="FFFFFF"/>
          <w:lang w:eastAsia="ru-RU"/>
        </w:rPr>
        <w:t>.</w:t>
      </w:r>
    </w:p>
    <w:p w:rsidR="00355CD0" w:rsidRPr="00355CD0" w:rsidRDefault="00355CD0" w:rsidP="00355CD0">
      <w:pPr>
        <w:tabs>
          <w:tab w:val="left" w:pos="7050"/>
        </w:tabs>
        <w:spacing w:after="0" w:line="240" w:lineRule="auto"/>
        <w:jc w:val="both"/>
        <w:rPr>
          <w:rFonts w:ascii="Times New Roman" w:eastAsia="Times New Roman" w:hAnsi="Times New Roman"/>
          <w:lang w:eastAsia="ru-RU"/>
        </w:rPr>
      </w:pPr>
    </w:p>
    <w:p w:rsidR="00355CD0" w:rsidRPr="00355CD0" w:rsidRDefault="00355CD0" w:rsidP="0039734B">
      <w:pPr>
        <w:tabs>
          <w:tab w:val="left" w:pos="7050"/>
        </w:tabs>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1. Планируемые результаты освоени</w:t>
      </w:r>
      <w:r w:rsidR="0039734B">
        <w:rPr>
          <w:rFonts w:ascii="Times New Roman" w:eastAsia="Times New Roman" w:hAnsi="Times New Roman"/>
          <w:b/>
          <w:lang w:eastAsia="ru-RU"/>
        </w:rPr>
        <w:t>я учебного предмета« География»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описывать по карте положение и взаиморасположение географических объектов;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объяснять особенности компонентов природы отдельных территорий;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приводить примеры взаимодействия природы и общества в пределах отдельных территорий;</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географические процессы и явления, определяющие особенности природы России и ее отдельных регионов;</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оценивать особенности взаимодействия природы и общества в пределах отдельных территорий России;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объяснять особенности компонентов природы отдельных частей страны;</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lastRenderedPageBreak/>
        <w:t xml:space="preserve">оценивать природные условия и обеспеченность природными ресурсами отдельных территорий России;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объяснять и сравнивать особенности природы, населения и хозяйства отдельных регионов России;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сравнивать особенности природы, населения и хозяйства отдельных регионов России;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описывать погоду своей местности;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объяснять расовые отличия разных народов мира;</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давать характеристику рельефа своей местности; </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уметь выделять в записках путешественников географические особенности территории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оценивать место и роль России в мировом хозяйстве.</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создавать простейшие географические карты различного содержания;</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моделировать географические объекты и явления;</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работать с записками, отчетами, дневниками путешественников как источниками географической информации;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подготавливать сообщения (презентации) о выдающихся путешественниках, о современных исследованиях Земли;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ориентироваться на местности: в мегаполисе и в природе;</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сопоставлять существующие в науке точки зрения о причинах происходящих глобальных изменений климата;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наносить на контурные карты основные формы рельефа;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давать характеристику климата своей области (края, республики);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показывать на карте артезианские бассейны и области распространения многолетней мерзлоты;</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оценивать ситуацию на рынке труда и ее динамику;</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объяснять различия в обеспеченности трудовыми ресурсами отдельных регионов России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обосновывать возможные пути решения проблем развития хозяйства России;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выбирать критерии для сравнения, сопоставления, места страны в мировой экономике;</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объяснять возможности России в решении современных глобальных проблем человечества;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оценивать социально-экономическое положение и перспективы развития России.</w:t>
      </w:r>
    </w:p>
    <w:p w:rsidR="00AB28AE" w:rsidRPr="00AB28AE" w:rsidRDefault="00AB28AE" w:rsidP="00AB28AE">
      <w:pPr>
        <w:tabs>
          <w:tab w:val="left" w:pos="567"/>
        </w:tabs>
        <w:spacing w:after="0" w:line="240" w:lineRule="auto"/>
        <w:jc w:val="both"/>
        <w:rPr>
          <w:rFonts w:ascii="Times New Roman" w:hAnsi="Times New Roman"/>
        </w:rPr>
      </w:pPr>
    </w:p>
    <w:p w:rsidR="00355CD0" w:rsidRPr="00355CD0" w:rsidRDefault="00355CD0" w:rsidP="00AB28AE">
      <w:pPr>
        <w:tabs>
          <w:tab w:val="left" w:pos="7050"/>
        </w:tabs>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1.1. Личностные, метапредметные, предметные результаты освоения</w:t>
      </w:r>
    </w:p>
    <w:p w:rsidR="00355CD0" w:rsidRPr="00355CD0" w:rsidRDefault="00355CD0" w:rsidP="00CF41F5">
      <w:pPr>
        <w:tabs>
          <w:tab w:val="left" w:pos="7050"/>
        </w:tabs>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учебного предмета в основной школе</w:t>
      </w:r>
    </w:p>
    <w:p w:rsidR="00355CD0" w:rsidRPr="00355CD0" w:rsidRDefault="00355CD0" w:rsidP="00355CD0">
      <w:pPr>
        <w:tabs>
          <w:tab w:val="left" w:pos="7050"/>
        </w:tabs>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5 класс</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Cs/>
          <w:color w:val="000000"/>
          <w:lang w:eastAsia="ru-RU"/>
        </w:rPr>
        <w:t xml:space="preserve">Личностные результаты </w:t>
      </w:r>
      <w:r w:rsidRPr="00355CD0">
        <w:rPr>
          <w:rFonts w:ascii="Times New Roman" w:eastAsia="Times New Roman" w:hAnsi="Times New Roman"/>
          <w:bCs/>
          <w:iCs/>
          <w:color w:val="000000"/>
          <w:lang w:eastAsia="ru-RU"/>
        </w:rPr>
        <w:t>изучения географии включает:</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воспитание российской гражданской идентичности;</w:t>
      </w:r>
    </w:p>
    <w:p w:rsidR="00355CD0" w:rsidRPr="00355CD0" w:rsidRDefault="00355CD0" w:rsidP="00432B52">
      <w:pPr>
        <w:shd w:val="clear" w:color="auto" w:fill="FFFFFF"/>
        <w:tabs>
          <w:tab w:val="num" w:pos="1260"/>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ответственного отношения к учению, готовности к саморазвитию, осознанному выбору с учетом познавательных интересов;</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целостного мировоззрения, соответствующего современному уровню развития науки и учитывающего многообразие современного мира;</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ценности здорового и безопасного образа  жизни;</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основ экологической культуры;</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уважительное и заботливое отношение к членам своей семьи;</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развитие эстетического сознания через освоение художественного наследия народов мира и России.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Cs/>
          <w:color w:val="000000"/>
          <w:lang w:eastAsia="ru-RU"/>
        </w:rPr>
        <w:t>Метапредметные результаты</w:t>
      </w:r>
      <w:r w:rsidRPr="00355CD0">
        <w:rPr>
          <w:rFonts w:ascii="Times New Roman" w:eastAsia="Times New Roman" w:hAnsi="Times New Roman"/>
          <w:bCs/>
          <w:iCs/>
          <w:color w:val="000000"/>
          <w:lang w:eastAsia="ru-RU"/>
        </w:rPr>
        <w:t xml:space="preserve"> изучения географии включает:</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создавать, применять и преобразовывать знаки и символы для решения учебных и познавательных задач;</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организовывать сотрудничество, работать индивидуально и в группе;</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умение осознанно использовать речевые средства для выражения своих мыслей и потребностей;</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и развитие компетентности в области использования ИКТ;</w:t>
      </w:r>
    </w:p>
    <w:p w:rsidR="00355CD0" w:rsidRPr="00355CD0" w:rsidRDefault="00355CD0" w:rsidP="00432B52">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и развитие экологического мышления, умение применять его на практике.</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Cs/>
          <w:color w:val="000000"/>
          <w:lang w:eastAsia="ru-RU"/>
        </w:rPr>
        <w:lastRenderedPageBreak/>
        <w:t>Предметные результаты</w:t>
      </w:r>
      <w:r w:rsidRPr="00355CD0">
        <w:rPr>
          <w:rFonts w:ascii="Times New Roman" w:eastAsia="Times New Roman" w:hAnsi="Times New Roman"/>
          <w:bCs/>
          <w:iCs/>
          <w:color w:val="000000"/>
          <w:lang w:eastAsia="ru-RU"/>
        </w:rPr>
        <w:t xml:space="preserve"> изучения географии включают:</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представлений о географической науке, ее роли в освоении планеты человеком, о географических знаниях. Как компоненте научной картине мира, их необходимости для решения современных практических задач человечества, в том числе задачи охраны окружающей среды и рационального природопользования;</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Овладение основами картографической грамотности и использование географической карты как одного из «языков» международного общения;</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Овладение основными навыками нахождения, использования и презентации географической информации;</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соблюдение мер безопасности в случае  природных стихийных бедствий и техногенных катастроф</w:t>
      </w:r>
    </w:p>
    <w:p w:rsidR="00355CD0" w:rsidRPr="00355CD0" w:rsidRDefault="00355CD0" w:rsidP="00432B52">
      <w:pPr>
        <w:shd w:val="clear" w:color="auto" w:fill="FFFFFF"/>
        <w:tabs>
          <w:tab w:val="left" w:pos="284"/>
        </w:tabs>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55CD0" w:rsidRPr="00355CD0" w:rsidRDefault="00355CD0" w:rsidP="00355CD0">
      <w:pPr>
        <w:tabs>
          <w:tab w:val="left" w:pos="7050"/>
        </w:tabs>
        <w:spacing w:after="0" w:line="240" w:lineRule="auto"/>
        <w:jc w:val="both"/>
        <w:rPr>
          <w:rFonts w:ascii="Times New Roman" w:eastAsia="Times New Roman" w:hAnsi="Times New Roman"/>
          <w:lang w:eastAsia="ru-RU"/>
        </w:rPr>
      </w:pPr>
    </w:p>
    <w:p w:rsidR="00355CD0" w:rsidRPr="00552960" w:rsidRDefault="00355CD0" w:rsidP="00355CD0">
      <w:pPr>
        <w:tabs>
          <w:tab w:val="left" w:pos="7050"/>
        </w:tabs>
        <w:spacing w:after="0" w:line="240" w:lineRule="auto"/>
        <w:jc w:val="both"/>
        <w:rPr>
          <w:rFonts w:ascii="Times New Roman" w:eastAsia="Times New Roman" w:hAnsi="Times New Roman"/>
          <w:b/>
          <w:color w:val="000000" w:themeColor="text1"/>
          <w:lang w:eastAsia="ru-RU"/>
        </w:rPr>
      </w:pPr>
      <w:r w:rsidRPr="00552960">
        <w:rPr>
          <w:rFonts w:ascii="Times New Roman" w:eastAsia="Times New Roman" w:hAnsi="Times New Roman"/>
          <w:b/>
          <w:color w:val="000000" w:themeColor="text1"/>
          <w:lang w:eastAsia="ru-RU"/>
        </w:rPr>
        <w:t xml:space="preserve">6 класс </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b/>
          <w:color w:val="000000" w:themeColor="text1"/>
          <w:lang w:eastAsia="ru-RU"/>
        </w:rPr>
        <w:t>Личностные результаты</w:t>
      </w:r>
      <w:r w:rsidRPr="00552960">
        <w:rPr>
          <w:rFonts w:ascii="Times New Roman" w:eastAsia="Times New Roman" w:hAnsi="Times New Roman"/>
          <w:bCs/>
          <w:iCs/>
          <w:color w:val="000000" w:themeColor="text1"/>
          <w:lang w:eastAsia="ru-RU"/>
        </w:rPr>
        <w:t>изучения географии включают</w:t>
      </w:r>
      <w:r w:rsidRPr="00552960">
        <w:rPr>
          <w:rFonts w:ascii="Times New Roman" w:eastAsia="Times New Roman" w:hAnsi="Times New Roman"/>
          <w:color w:val="000000" w:themeColor="text1"/>
          <w:lang w:eastAsia="ru-RU"/>
        </w:rPr>
        <w:t xml:space="preserve"> :</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овладение на уровне общего образования законченной системы географических знаний и умений, навыками их применения в различных жизненных ситуациях;</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осознание ценности географического знания как важнейшего компонента научной картины мира;</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b/>
          <w:color w:val="000000" w:themeColor="text1"/>
          <w:lang w:eastAsia="ru-RU"/>
        </w:rPr>
        <w:t>Метапредметныерезультаты</w:t>
      </w:r>
      <w:r w:rsidRPr="00552960">
        <w:rPr>
          <w:rFonts w:ascii="Times New Roman" w:eastAsia="Times New Roman" w:hAnsi="Times New Roman"/>
          <w:bCs/>
          <w:iCs/>
          <w:color w:val="000000" w:themeColor="text1"/>
          <w:lang w:eastAsia="ru-RU"/>
        </w:rPr>
        <w:t>изучения географии включают:</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Готовность следовать этническим нормам поведения в повседневной жизни и производственной деятельности</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Умение оценивать с позиции социальных норм собственные поступки и поступки других людей;</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Эмоционально-ценностное отношение к окружающей среде, необходимости ее сохранения и рационального использования;</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Патриотизм, любовь к своей местности, своему региону, своей стране;</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Способность к самостоятельному приобретению новых знаний и практических умений, умение управлять своей познавательной деятельностью;</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Умение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Формирование и развитие по средствам географического знания познавательных интересов, интеллектуальных и творческих способностей учащихся;</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информации;</w:t>
      </w:r>
    </w:p>
    <w:p w:rsidR="00355CD0" w:rsidRPr="00552960" w:rsidRDefault="00355CD0" w:rsidP="00432B52">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Самостоятельно формировать общие цели, распределять роли, договариваться друг с другом, вступать в диалог, интегрироваться в группу сверстников, участвовать в коллективном обсуждении проблем и строить продуктивное взаимодействие и сотрудничество со сверстниками и взрослыми.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b/>
          <w:bCs/>
          <w:color w:val="000000" w:themeColor="text1"/>
          <w:lang w:eastAsia="ru-RU"/>
        </w:rPr>
        <w:lastRenderedPageBreak/>
        <w:t>Личностным результатом</w:t>
      </w:r>
      <w:r w:rsidRPr="00552960">
        <w:rPr>
          <w:rFonts w:ascii="Times New Roman" w:eastAsia="Times New Roman" w:hAnsi="Times New Roman"/>
          <w:color w:val="000000" w:themeColor="text1"/>
          <w:lang w:eastAsia="ru-RU"/>
        </w:rPr>
        <w:t> обучения географии в основной школе является:</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формирование всесторонне образованной, инициативной и успешной личности,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Важнейшие личностные результаты обучения географии: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ценностные ориентации выпускников основной школы, отражающие их индивидуально-личностные позиции: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её месте и роли в современном мире;</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осознание значимости и общности глобальных проблем человечества.</w:t>
      </w:r>
    </w:p>
    <w:p w:rsidR="00355CD0" w:rsidRPr="00552960" w:rsidRDefault="00355CD0" w:rsidP="00355CD0">
      <w:pPr>
        <w:shd w:val="clear" w:color="auto" w:fill="FFFFFF"/>
        <w:spacing w:after="0" w:line="240" w:lineRule="auto"/>
        <w:jc w:val="both"/>
        <w:rPr>
          <w:rFonts w:ascii="Times New Roman" w:eastAsia="Times New Roman" w:hAnsi="Times New Roman"/>
          <w:b/>
          <w:color w:val="000000" w:themeColor="text1"/>
          <w:lang w:eastAsia="ru-RU"/>
        </w:rPr>
      </w:pPr>
      <w:r w:rsidRPr="00552960">
        <w:rPr>
          <w:rFonts w:ascii="Times New Roman" w:eastAsia="Times New Roman" w:hAnsi="Times New Roman"/>
          <w:b/>
          <w:color w:val="000000" w:themeColor="text1"/>
          <w:lang w:eastAsia="ru-RU"/>
        </w:rPr>
        <w:t>Метапредметные результаты</w:t>
      </w:r>
      <w:r w:rsidRPr="00552960">
        <w:rPr>
          <w:rFonts w:ascii="Times New Roman" w:eastAsia="Times New Roman" w:hAnsi="Times New Roman"/>
          <w:bCs/>
          <w:iCs/>
          <w:color w:val="000000" w:themeColor="text1"/>
          <w:lang w:eastAsia="ru-RU"/>
        </w:rPr>
        <w:t xml:space="preserve"> изучения географии включают:</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эмоционально-ценностное отношение к окружающей среде, необходимости ее сохранения и рационального использования;</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патриотизм, любовь к своей местности, своему региону, своей стране;</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уважение к истории, культуре, национальным особенностям, традициям и образу жизни других народов, толерантность;</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готовность к осознанному выбору дальнейшей профессиональной траектории в соответствии с собственными интересами и возможностями;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умение формулировать своё отношение к актуальным проблемным ситуациям;</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умение толерантно определять своё отношение к разным народам;</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умение использовать географические знания для адаптации и созидательной деятельности.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способности к самостоятельному приобретению новых знаний и практических умений, умения управлять своей познавательной деятельностью;</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умения организовывать свою деятельность, определять е? цели и задачи, выбирать средства реализации цели и применять их на практике, оценивать достигнутые результаты. 5–6-й классы;</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самостоятельно обнаруживать и формулировать учебную проблему, определять цель учебной деятельности, выбирать тему проекта;</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составлять (индивидуально или в группе) план решения проблемы (выполнения проекта);</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работая по плану, сверять свои действия с целью и, при необходимости, исправлять ошибки самостоятельно;</w:t>
      </w:r>
    </w:p>
    <w:p w:rsidR="00355CD0" w:rsidRPr="00552960" w:rsidRDefault="00355CD0" w:rsidP="00355CD0">
      <w:pPr>
        <w:shd w:val="clear" w:color="auto" w:fill="FFFFFF"/>
        <w:spacing w:after="0" w:line="240" w:lineRule="auto"/>
        <w:jc w:val="both"/>
        <w:rPr>
          <w:rFonts w:ascii="Times New Roman" w:eastAsia="Times New Roman" w:hAnsi="Times New Roman"/>
          <w:color w:val="000000" w:themeColor="text1"/>
          <w:lang w:eastAsia="ru-RU"/>
        </w:rPr>
      </w:pPr>
      <w:r w:rsidRPr="00552960">
        <w:rPr>
          <w:rFonts w:ascii="Times New Roman" w:eastAsia="Times New Roman" w:hAnsi="Times New Roman"/>
          <w:color w:val="000000" w:themeColor="text1"/>
          <w:lang w:eastAsia="ru-RU"/>
        </w:rPr>
        <w:t>- в диалоге с учителем совершенствовать самостоятельно выработанные критерии оценки.</w:t>
      </w:r>
    </w:p>
    <w:p w:rsidR="00355CD0" w:rsidRPr="00355CD0" w:rsidRDefault="00355CD0" w:rsidP="00355CD0">
      <w:pPr>
        <w:tabs>
          <w:tab w:val="left" w:pos="7050"/>
        </w:tabs>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7 класс</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Личностными результатами</w:t>
      </w:r>
      <w:r w:rsidRPr="00355CD0">
        <w:rPr>
          <w:rFonts w:ascii="Times New Roman" w:eastAsia="Times New Roman" w:hAnsi="Times New Roman"/>
          <w:color w:val="000000"/>
          <w:lang w:eastAsia="ru-RU"/>
        </w:rPr>
        <w:t> обучения географии 7 класса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эстетических принципов и норм поведения.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Изучение географии в 7 классе обусловливает достижение следующих результатов личностного развития: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 воспитание толерантного отношения к истории, языку, культуре народов мира; усвоение гуманистических, демократических и традиционных ценностей разных стран; воспитание чувства ответственности и долга перед Родиной;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w:t>
      </w:r>
      <w:r w:rsidRPr="00355CD0">
        <w:rPr>
          <w:rFonts w:ascii="Times New Roman" w:eastAsia="Times New Roman" w:hAnsi="Times New Roman"/>
          <w:color w:val="000000"/>
          <w:lang w:eastAsia="ru-RU"/>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и народов мира; готовности и способности вести диалог с другими людьми и достигать в нём взаимопонимания;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5)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6)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Метапредметными результатами</w:t>
      </w:r>
      <w:r w:rsidRPr="00355CD0">
        <w:rPr>
          <w:rFonts w:ascii="Times New Roman" w:eastAsia="Times New Roman" w:hAnsi="Times New Roman"/>
          <w:color w:val="000000"/>
          <w:lang w:eastAsia="ru-RU"/>
        </w:rPr>
        <w:t> освоения основной образовательной программы основного общего образования являются: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4) умение оценивать правильность выполнения учебной задачи, собственные возможности её решения;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7) умение создавать, применять и преобразовывать знаки и символы, модели и схемы для решения учебных и познавательных задач;</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8) смысловое чтение;</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11) формирование и развитие компетентности в области использования информационно-коммуникационных технологий (далее ИКТ - компетенции);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Предметными результатами</w:t>
      </w:r>
      <w:r w:rsidRPr="00355CD0">
        <w:rPr>
          <w:rFonts w:ascii="Times New Roman" w:eastAsia="Times New Roman" w:hAnsi="Times New Roman"/>
          <w:color w:val="000000"/>
          <w:lang w:eastAsia="ru-RU"/>
        </w:rPr>
        <w:t> освоения основной образовательной программы по географии являются: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lastRenderedPageBreak/>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6) овладение основными навыками нахождения, использования и презентации географической информации;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55CD0" w:rsidRPr="00355CD0" w:rsidRDefault="00355CD0" w:rsidP="00355CD0">
      <w:pPr>
        <w:shd w:val="clear" w:color="auto" w:fill="FFFFFF"/>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 xml:space="preserve">8 класс </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
          <w:iCs/>
          <w:color w:val="000000"/>
          <w:lang w:eastAsia="ru-RU"/>
        </w:rPr>
        <w:t>Личностные результаты обучения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Учащийся должен </w:t>
      </w:r>
      <w:r w:rsidRPr="00355CD0">
        <w:rPr>
          <w:rFonts w:ascii="Times New Roman" w:eastAsia="Times New Roman" w:hAnsi="Times New Roman"/>
          <w:i/>
          <w:iCs/>
          <w:color w:val="000000"/>
          <w:lang w:eastAsia="ru-RU"/>
        </w:rPr>
        <w:t>обладать:</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-российской гражданской идентичностью: патриотизмом, уважением к Отечеству, прошлому и настоящему многонационального народа России; осознанием своей этнической принадлежности, знанием истории, культуры своего народа, своего края, основ культурного наследия народов России и человечества; усвоением гуманистических, демократических и традиционных ценностей многонационального российского общества; чувством ответственности и долга перед Родиной;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-ответственным отношением к учению, готовностью и способностью к саморазвитию и самообразованию на основе </w:t>
      </w:r>
      <w:r w:rsidRPr="00355CD0">
        <w:rPr>
          <w:rFonts w:ascii="Times New Roman" w:eastAsia="Times New Roman" w:hAnsi="Times New Roman"/>
          <w:b/>
          <w:bCs/>
          <w:color w:val="000000"/>
          <w:lang w:eastAsia="ru-RU"/>
        </w:rPr>
        <w:t>мотивации</w:t>
      </w:r>
      <w:r w:rsidRPr="00355CD0">
        <w:rPr>
          <w:rFonts w:ascii="Times New Roman" w:eastAsia="Times New Roman" w:hAnsi="Times New Roman"/>
          <w:color w:val="000000"/>
          <w:lang w:eastAsia="ru-RU"/>
        </w:rPr>
        <w:t> к обучению и познанию, осознанному выбору и построению дальнейшей индивидуальной траектории образования;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-целостным мировоззрением, соответствующим современному уровню развития науки и общественной практики;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-гражданской позицией к ценностям народов России, готовностью и способностью вести диалог с другими людьми и достигать в нем взаимопонимания;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-пониманием ценности здорового и безопасного образа жизни, правилами индивидуального и коллективного безопасного поведения в чрезвычайных ситуациях;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-основами экологической культуры, соответствующей современному уровню экологического мышления.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
          <w:iCs/>
          <w:color w:val="000000"/>
          <w:lang w:eastAsia="ru-RU"/>
        </w:rPr>
        <w:t>Метапредметные результаты обучения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Учащийся должен </w:t>
      </w:r>
      <w:r w:rsidRPr="00355CD0">
        <w:rPr>
          <w:rFonts w:ascii="Times New Roman" w:eastAsia="Times New Roman" w:hAnsi="Times New Roman"/>
          <w:i/>
          <w:iCs/>
          <w:color w:val="000000"/>
          <w:lang w:eastAsia="ru-RU"/>
        </w:rPr>
        <w:t>уметь:</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i/>
          <w:iCs/>
          <w:color w:val="000000"/>
          <w:lang w:eastAsia="ru-RU"/>
        </w:rPr>
        <w:t>- </w:t>
      </w:r>
      <w:r w:rsidRPr="00355CD0">
        <w:rPr>
          <w:rFonts w:ascii="Times New Roman" w:eastAsia="Times New Roman" w:hAnsi="Times New Roman"/>
          <w:color w:val="000000"/>
          <w:lang w:eastAsia="ru-RU"/>
        </w:rPr>
        <w:t>ставить учебные задачи;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-вносить изменения в последовательность и содержание учебной задачи;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-выбирать наиболее рациональную последовательность выполнения учебной задачи;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-планировать и корректировать свою деятельность в соответствии с ее целями, задачами и условиями;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-оценивать свою работу в сравнении с существующими требованиями;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-классифицировать информацию в соответствии с выбранными признаками;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-сравнивать объекты по главным и второстепенным признакам;</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-систематизировать информацию; структурировать информацию;</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-формулировать проблемные вопросы, искать пути решения проблемной ситуации;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-владеть навыками анализа и синтеза;</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-искать и отбирать необходимые источники информации;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lastRenderedPageBreak/>
        <w:t>-использовать информационно-коммуникационные технологии на уровне общего пользования, включая поиск, построение и передачу информации, презентацию выполненных работ на основе умений безопасного использования средств информационно-коммуникационных технологий и сети Интернет;</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-представлять информацию в различных формах (письменной и устной) и видах;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-работать с текстом и внетекстовыми компонентами: составлять тезисный план, выводы, конспект, тезисы --выступления, переводить информацию из одного вида в другой (текст в таблицу, карту в текст и т. п.);</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использовать различные виды моделирования, исходя из учебной задачи;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-создавать собственную информацию и представлять ее в соответствии с учебными задачами;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-составлять рецензии, аннотации; выступать перед аудиторией, придерживаясь определенного стиля при выступлении; вести дискуссию, диалог;</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-находить приемлемое решение при наличии разных точек зрения.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i/>
          <w:iCs/>
          <w:color w:val="000000"/>
          <w:lang w:eastAsia="ru-RU"/>
        </w:rPr>
        <w:t>Предметные результаты обучения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Учащийся должен </w:t>
      </w:r>
      <w:r w:rsidRPr="00355CD0">
        <w:rPr>
          <w:rFonts w:ascii="Times New Roman" w:eastAsia="Times New Roman" w:hAnsi="Times New Roman"/>
          <w:i/>
          <w:iCs/>
          <w:color w:val="000000"/>
          <w:lang w:eastAsia="ru-RU"/>
        </w:rPr>
        <w:t>уметь:</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называть различные источники географической информации и методы получения географической информации;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определять географическое положение России;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показывать пограничные государства, моря, омывающие Россию;</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определять поясное время.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-называть и показывать крупные равнины и горы; выяснять с помощью карт соответствие их платформенным и складчатым областям;</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-показывать на карте и называть наиболее крупные месторождения полезных ископаемых;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-объяснять закономерности их размещения; приводить примеры влияния рельефа на условия жизни людей, изменений рельефа под влиянием внешних и внутренних процессов;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-делать описания отдельных форм рельефа по картам; называть факторы, влияющие на формирование климата России;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-определять характерные особенности климата России; иметь представление об изменениях погоды под влиянием циклонов и антициклонов;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-давать описания климата отдельных территорий; с помощью карт определять температуру, количество осадков, атмосферное давление, количество суммарной радиации и т. д.;</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-приводить примеры влияния климата на хозяйственную деятельность человека и условия жизни;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-называть и показывать крупнейшие реки, озера; используя карту, давать характеристику отдельных водных объектов;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-оценивать водные ресурсы; называть факторы почвообразования;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-используя карту, называть типы почв и их свойства; объяснять разнообразие растительных сообществ на территории России, приводить примеры;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-объяснять видовое разнообразие животного мира; называть меры по охране растений и животных.</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-объяснять влияние природных условий на жизнь, здоровье и хозяйственную деятельность людей;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-объяснять изменение природы под влиянием деятельности человека;</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-объяснять значение географической науки в изучении и преобразовании природы,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-приводить ---соответствующие примеры.</w:t>
      </w:r>
    </w:p>
    <w:p w:rsidR="00355CD0" w:rsidRPr="00355CD0" w:rsidRDefault="00355CD0" w:rsidP="00355CD0">
      <w:pPr>
        <w:tabs>
          <w:tab w:val="left" w:pos="7050"/>
        </w:tabs>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9 класс</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Личностные результаты: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.гармоничное развитие социальных чувств и качеств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эмоционально-ценностное отношение к окружающей среде, понимание  необходимости её сохранения и рационального использования;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патриотизм, любовь к своему краю, своей стране.</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Метапредметные результаты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 формирование и развитие познавательных интересов, интеллектуальных и  творческих способностей учащихся;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способности к самостоятельному приобретению новых знаний и практических , умения управлять своей познавательной деятельностью;</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умение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lastRenderedPageBreak/>
        <w:t>Предметные результаты: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b/>
          <w:bCs/>
          <w:color w:val="000000"/>
          <w:lang w:eastAsia="ru-RU"/>
        </w:rPr>
        <w:t>        </w:t>
      </w:r>
      <w:r w:rsidRPr="00355CD0">
        <w:rPr>
          <w:rFonts w:ascii="Times New Roman" w:eastAsia="Times New Roman" w:hAnsi="Times New Roman"/>
          <w:color w:val="000000"/>
          <w:lang w:eastAsia="ru-RU"/>
        </w:rPr>
        <w:t>- понимание роли и места географической науки в системе научных дисциплин, ее роли в решении современных практических задач</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человечества и глобальных проблем;</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представление о современной географической научной картине мира и владение основами научных географических знаний (теорий,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концепций, принципов, законов и базовых понятий);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умение работать с разными источниками географической информации;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умение выделять, описывать и объяснять существенные признаки географических объектов и явлений;</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картографическая грамотность;</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владение элементарными практическими умениями применять приборы и инструменты для определения количественных 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качественных характеристик компонентов географической среды;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умение вести наблюдения за объектами, процессами и явлениями географической среды, их изменениями в результате природных 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антропогенных воздействий, оценивать их последствия;</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умение применять географические знания в повседневной жизни для объяснения и оценки разнообразных явлений и процессов,</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адаптации к условиям проживания на определенной территории, самостоятельного оценивания уровня безопасности окружающей среды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как сферы жизнедеятельности;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lang w:eastAsia="ru-RU"/>
        </w:rPr>
      </w:pPr>
      <w:r w:rsidRPr="00355CD0">
        <w:rPr>
          <w:rFonts w:ascii="Times New Roman" w:eastAsia="Times New Roman" w:hAnsi="Times New Roman"/>
          <w:color w:val="000000"/>
          <w:lang w:eastAsia="ru-RU"/>
        </w:rPr>
        <w:t>- умения соблюдать меры безопасности в случае природных стихийных бедствий и техногенных катастроф.</w:t>
      </w:r>
    </w:p>
    <w:p w:rsidR="00355CD0" w:rsidRPr="00355CD0" w:rsidRDefault="00355CD0" w:rsidP="00355CD0">
      <w:pPr>
        <w:tabs>
          <w:tab w:val="left" w:pos="7050"/>
        </w:tabs>
        <w:spacing w:after="0" w:line="240" w:lineRule="auto"/>
        <w:rPr>
          <w:rFonts w:ascii="Times New Roman" w:eastAsia="Times New Roman" w:hAnsi="Times New Roman"/>
          <w:b/>
          <w:sz w:val="28"/>
          <w:szCs w:val="24"/>
          <w:lang w:eastAsia="ru-RU"/>
        </w:rPr>
      </w:pPr>
    </w:p>
    <w:p w:rsidR="0039734B" w:rsidRPr="00355CD0" w:rsidRDefault="00355CD0" w:rsidP="0039734B">
      <w:pPr>
        <w:tabs>
          <w:tab w:val="left" w:pos="7050"/>
        </w:tabs>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2.</w:t>
      </w:r>
      <w:r w:rsidR="003040F0">
        <w:rPr>
          <w:rFonts w:ascii="Times New Roman" w:eastAsia="Times New Roman" w:hAnsi="Times New Roman"/>
          <w:b/>
          <w:lang w:eastAsia="ru-RU"/>
        </w:rPr>
        <w:t xml:space="preserve"> Содержание учебного предмета «</w:t>
      </w:r>
      <w:r w:rsidRPr="00355CD0">
        <w:rPr>
          <w:rFonts w:ascii="Times New Roman" w:eastAsia="Times New Roman" w:hAnsi="Times New Roman"/>
          <w:b/>
          <w:lang w:eastAsia="ru-RU"/>
        </w:rPr>
        <w:t>География»</w:t>
      </w:r>
    </w:p>
    <w:p w:rsidR="00021A1F" w:rsidRDefault="00021A1F" w:rsidP="0039734B">
      <w:pPr>
        <w:tabs>
          <w:tab w:val="left" w:pos="7050"/>
        </w:tabs>
        <w:spacing w:after="0" w:line="240" w:lineRule="auto"/>
        <w:jc w:val="center"/>
        <w:rPr>
          <w:rFonts w:ascii="Times New Roman" w:eastAsia="Times New Roman" w:hAnsi="Times New Roman"/>
          <w:b/>
          <w:lang w:eastAsia="ru-RU"/>
        </w:rPr>
      </w:pPr>
    </w:p>
    <w:p w:rsidR="00355CD0" w:rsidRDefault="00355CD0" w:rsidP="0039734B">
      <w:pPr>
        <w:tabs>
          <w:tab w:val="left" w:pos="7050"/>
        </w:tabs>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5 класс</w:t>
      </w:r>
    </w:p>
    <w:p w:rsidR="003B1112" w:rsidRPr="003B1112" w:rsidRDefault="003B1112" w:rsidP="003B1112">
      <w:pPr>
        <w:pStyle w:val="c9"/>
        <w:spacing w:before="0" w:beforeAutospacing="0" w:after="0" w:afterAutospacing="0"/>
        <w:ind w:firstLine="454"/>
        <w:jc w:val="both"/>
        <w:rPr>
          <w:color w:val="000000"/>
          <w:sz w:val="22"/>
          <w:szCs w:val="22"/>
        </w:rPr>
      </w:pPr>
      <w:r w:rsidRPr="003B1112">
        <w:rPr>
          <w:rStyle w:val="c1"/>
          <w:b/>
          <w:bCs/>
          <w:color w:val="000000"/>
          <w:sz w:val="22"/>
          <w:szCs w:val="22"/>
        </w:rPr>
        <w:t xml:space="preserve">Тема 1. Наука география </w:t>
      </w:r>
    </w:p>
    <w:p w:rsidR="003B1112" w:rsidRPr="003B1112" w:rsidRDefault="003B1112" w:rsidP="003B1112">
      <w:pPr>
        <w:pStyle w:val="af1"/>
      </w:pPr>
      <w:r w:rsidRPr="003B1112">
        <w:rPr>
          <w:rStyle w:val="c5c2"/>
          <w:color w:val="000000"/>
          <w:sz w:val="22"/>
          <w:szCs w:val="22"/>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3B1112" w:rsidRPr="003B1112" w:rsidRDefault="003B1112" w:rsidP="003B1112">
      <w:pPr>
        <w:pStyle w:val="af1"/>
      </w:pPr>
      <w:r w:rsidRPr="003B1112">
        <w:rPr>
          <w:rStyle w:val="c1"/>
          <w:bCs/>
          <w:color w:val="000000"/>
          <w:sz w:val="22"/>
          <w:szCs w:val="22"/>
        </w:rPr>
        <w:t>Практические работы:</w:t>
      </w:r>
    </w:p>
    <w:p w:rsidR="003B1112" w:rsidRPr="003B1112" w:rsidRDefault="003B1112" w:rsidP="003B1112">
      <w:pPr>
        <w:pStyle w:val="af1"/>
      </w:pPr>
      <w:r w:rsidRPr="003B1112">
        <w:rPr>
          <w:rStyle w:val="c5c2"/>
          <w:color w:val="000000"/>
          <w:sz w:val="22"/>
          <w:szCs w:val="22"/>
        </w:rPr>
        <w:t>Составление схемы наук о природе.</w:t>
      </w:r>
    </w:p>
    <w:p w:rsidR="003B1112" w:rsidRPr="003B1112" w:rsidRDefault="003B1112" w:rsidP="003B1112">
      <w:pPr>
        <w:pStyle w:val="af1"/>
      </w:pPr>
      <w:r w:rsidRPr="003B1112">
        <w:rPr>
          <w:rStyle w:val="c5c2"/>
          <w:color w:val="000000"/>
          <w:sz w:val="22"/>
          <w:szCs w:val="22"/>
        </w:rPr>
        <w:t>Составление описания учебного кабинета географии.</w:t>
      </w:r>
    </w:p>
    <w:p w:rsidR="003B1112" w:rsidRPr="003B1112" w:rsidRDefault="003B1112" w:rsidP="003B1112">
      <w:pPr>
        <w:pStyle w:val="af1"/>
      </w:pPr>
      <w:r w:rsidRPr="003B1112">
        <w:rPr>
          <w:rStyle w:val="c5c2"/>
          <w:color w:val="000000"/>
          <w:sz w:val="22"/>
          <w:szCs w:val="22"/>
        </w:rPr>
        <w:t>Составление перечня источников географической информации, используемых на уроках.</w:t>
      </w:r>
    </w:p>
    <w:p w:rsidR="003B1112" w:rsidRPr="003B1112" w:rsidRDefault="003B1112" w:rsidP="003B1112">
      <w:pPr>
        <w:pStyle w:val="af1"/>
      </w:pPr>
      <w:r w:rsidRPr="003B1112">
        <w:rPr>
          <w:rStyle w:val="c5c2"/>
          <w:color w:val="000000"/>
          <w:sz w:val="22"/>
          <w:szCs w:val="22"/>
        </w:rPr>
        <w:t>Организация наблюдений за погодой.</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2. Земля и её изображение </w:t>
      </w:r>
    </w:p>
    <w:p w:rsidR="003B1112" w:rsidRPr="003B1112" w:rsidRDefault="003B1112" w:rsidP="003B1112">
      <w:pPr>
        <w:pStyle w:val="af1"/>
      </w:pPr>
      <w:r w:rsidRPr="003B1112">
        <w:rPr>
          <w:rStyle w:val="c5c2"/>
          <w:color w:val="000000"/>
          <w:sz w:val="22"/>
          <w:szCs w:val="22"/>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3B1112" w:rsidRPr="003B1112" w:rsidRDefault="003B1112" w:rsidP="003B1112">
      <w:pPr>
        <w:pStyle w:val="af1"/>
      </w:pPr>
      <w:r w:rsidRPr="003B1112">
        <w:rPr>
          <w:rStyle w:val="c1"/>
          <w:bCs/>
          <w:color w:val="000000"/>
          <w:sz w:val="22"/>
          <w:szCs w:val="22"/>
        </w:rPr>
        <w:t>Практические работы:</w:t>
      </w:r>
    </w:p>
    <w:p w:rsidR="003B1112" w:rsidRPr="003B1112" w:rsidRDefault="003B1112" w:rsidP="003B1112">
      <w:pPr>
        <w:pStyle w:val="af1"/>
      </w:pPr>
      <w:r w:rsidRPr="003B1112">
        <w:rPr>
          <w:rStyle w:val="c5c2"/>
          <w:color w:val="000000"/>
          <w:sz w:val="22"/>
          <w:szCs w:val="22"/>
        </w:rPr>
        <w:t>Составление сравнительной характеристики разных способов изображения земной поверхности.</w:t>
      </w:r>
    </w:p>
    <w:p w:rsidR="003B1112" w:rsidRPr="003B1112" w:rsidRDefault="003B1112" w:rsidP="003B1112">
      <w:pPr>
        <w:pStyle w:val="af1"/>
      </w:pPr>
      <w:r w:rsidRPr="003B1112">
        <w:rPr>
          <w:rStyle w:val="c5c2"/>
          <w:color w:val="000000"/>
          <w:sz w:val="22"/>
          <w:szCs w:val="22"/>
        </w:rPr>
        <w:t>Составление плана кабинета географии.</w:t>
      </w:r>
    </w:p>
    <w:p w:rsidR="003B1112" w:rsidRPr="003B1112" w:rsidRDefault="003B1112" w:rsidP="003B1112">
      <w:pPr>
        <w:pStyle w:val="af1"/>
      </w:pPr>
      <w:r w:rsidRPr="003B1112">
        <w:rPr>
          <w:rStyle w:val="c5c2"/>
          <w:color w:val="000000"/>
          <w:sz w:val="22"/>
          <w:szCs w:val="22"/>
        </w:rPr>
        <w:t>Определение с помощью компаса сторон горизонта.</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3. История географических открытий </w:t>
      </w:r>
    </w:p>
    <w:p w:rsidR="003B1112" w:rsidRPr="003B1112" w:rsidRDefault="003B1112" w:rsidP="003B1112">
      <w:pPr>
        <w:pStyle w:val="af1"/>
      </w:pPr>
      <w:r w:rsidRPr="003B1112">
        <w:rPr>
          <w:rStyle w:val="c5c2"/>
          <w:color w:val="000000"/>
          <w:sz w:val="22"/>
          <w:szCs w:val="22"/>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3B1112" w:rsidRPr="003B1112" w:rsidRDefault="003B1112" w:rsidP="003B1112">
      <w:pPr>
        <w:pStyle w:val="af1"/>
      </w:pPr>
      <w:r w:rsidRPr="003B1112">
        <w:rPr>
          <w:rStyle w:val="c1"/>
          <w:bCs/>
          <w:color w:val="000000"/>
          <w:sz w:val="22"/>
          <w:szCs w:val="22"/>
        </w:rPr>
        <w:t>Практические работы:</w:t>
      </w:r>
    </w:p>
    <w:p w:rsidR="003B1112" w:rsidRPr="003B1112" w:rsidRDefault="003B1112" w:rsidP="003B1112">
      <w:pPr>
        <w:pStyle w:val="af1"/>
      </w:pPr>
      <w:r w:rsidRPr="003B1112">
        <w:rPr>
          <w:rStyle w:val="c5c2"/>
          <w:color w:val="000000"/>
          <w:sz w:val="22"/>
          <w:szCs w:val="22"/>
        </w:rPr>
        <w:t>Обозначение на контурной карте маршрутов путешествий, обозначение географических объектов.</w:t>
      </w:r>
    </w:p>
    <w:p w:rsidR="003B1112" w:rsidRPr="003B1112" w:rsidRDefault="003B1112" w:rsidP="003B1112">
      <w:pPr>
        <w:pStyle w:val="af1"/>
      </w:pPr>
      <w:r w:rsidRPr="003B1112">
        <w:rPr>
          <w:rStyle w:val="c5c2"/>
          <w:color w:val="000000"/>
          <w:sz w:val="22"/>
          <w:szCs w:val="22"/>
        </w:rPr>
        <w:lastRenderedPageBreak/>
        <w:t>Составление сводной таблицы «Имена русских первопроходцев и мореплавателей на карте мира».</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4. Путешествие по планете Земля </w:t>
      </w:r>
    </w:p>
    <w:p w:rsidR="003B1112" w:rsidRPr="003B1112" w:rsidRDefault="003B1112" w:rsidP="003B1112">
      <w:pPr>
        <w:pStyle w:val="af1"/>
      </w:pPr>
      <w:r w:rsidRPr="003B1112">
        <w:rPr>
          <w:rStyle w:val="c5c2"/>
          <w:color w:val="000000"/>
          <w:sz w:val="22"/>
          <w:szCs w:val="22"/>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3B1112" w:rsidRPr="003B1112" w:rsidRDefault="003B1112" w:rsidP="003B1112">
      <w:pPr>
        <w:pStyle w:val="af1"/>
      </w:pPr>
      <w:r w:rsidRPr="003B1112">
        <w:rPr>
          <w:rStyle w:val="c1"/>
          <w:bCs/>
          <w:color w:val="000000"/>
          <w:sz w:val="22"/>
          <w:szCs w:val="22"/>
        </w:rPr>
        <w:t>Практические работы:</w:t>
      </w:r>
    </w:p>
    <w:p w:rsidR="003B1112" w:rsidRPr="003B1112" w:rsidRDefault="003B1112" w:rsidP="003B1112">
      <w:pPr>
        <w:pStyle w:val="af1"/>
      </w:pPr>
      <w:r w:rsidRPr="003B1112">
        <w:rPr>
          <w:rStyle w:val="c5c2"/>
          <w:color w:val="000000"/>
          <w:sz w:val="22"/>
          <w:szCs w:val="22"/>
        </w:rPr>
        <w:t>Обозначение на контурной карте материков и океанов Земли.</w:t>
      </w:r>
    </w:p>
    <w:p w:rsidR="003B1112" w:rsidRPr="003B1112" w:rsidRDefault="003B1112" w:rsidP="003B1112">
      <w:pPr>
        <w:pStyle w:val="af1"/>
        <w:rPr>
          <w:rStyle w:val="c5c2"/>
          <w:color w:val="000000"/>
          <w:sz w:val="22"/>
          <w:szCs w:val="22"/>
        </w:rPr>
      </w:pPr>
      <w:r w:rsidRPr="003B1112">
        <w:rPr>
          <w:rStyle w:val="c5c2"/>
          <w:color w:val="000000"/>
          <w:sz w:val="22"/>
          <w:szCs w:val="22"/>
        </w:rPr>
        <w:t>Обозначение на контурной карте крупнейших государств материка.</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5. Природа Земли </w:t>
      </w:r>
    </w:p>
    <w:p w:rsidR="003B1112" w:rsidRPr="003B1112" w:rsidRDefault="003B1112" w:rsidP="003B1112">
      <w:pPr>
        <w:pStyle w:val="af1"/>
      </w:pPr>
      <w:r w:rsidRPr="003B1112">
        <w:rPr>
          <w:rStyle w:val="c5c2"/>
          <w:color w:val="000000"/>
          <w:sz w:val="22"/>
          <w:szCs w:val="22"/>
        </w:rPr>
        <w:t>Что такое природа. Природные объекты. Географическая оболочка Земли и ее части: литосфера, атмосфера, гидросфера и биосфера.</w:t>
      </w:r>
    </w:p>
    <w:p w:rsidR="003B1112" w:rsidRPr="003B1112" w:rsidRDefault="003B1112" w:rsidP="003B1112">
      <w:pPr>
        <w:pStyle w:val="af1"/>
      </w:pPr>
      <w:r w:rsidRPr="003B1112">
        <w:rPr>
          <w:rStyle w:val="c1"/>
          <w:bCs/>
          <w:color w:val="000000"/>
          <w:sz w:val="22"/>
          <w:szCs w:val="22"/>
        </w:rPr>
        <w:t>Практические работы:</w:t>
      </w:r>
    </w:p>
    <w:p w:rsidR="003B1112" w:rsidRPr="003B1112" w:rsidRDefault="003B1112" w:rsidP="003B1112">
      <w:pPr>
        <w:pStyle w:val="af1"/>
      </w:pPr>
      <w:r w:rsidRPr="003B1112">
        <w:rPr>
          <w:rStyle w:val="c5c2"/>
          <w:color w:val="000000"/>
          <w:sz w:val="22"/>
          <w:szCs w:val="22"/>
        </w:rPr>
        <w:t>Организация фенологических наблюдений в природе.</w:t>
      </w:r>
    </w:p>
    <w:p w:rsidR="003B1112" w:rsidRPr="003B1112" w:rsidRDefault="003B1112" w:rsidP="003B1112">
      <w:pPr>
        <w:tabs>
          <w:tab w:val="left" w:pos="7050"/>
        </w:tabs>
        <w:spacing w:after="0" w:line="240" w:lineRule="auto"/>
        <w:jc w:val="both"/>
        <w:rPr>
          <w:rFonts w:ascii="Times New Roman" w:eastAsia="Times New Roman" w:hAnsi="Times New Roman"/>
          <w:b/>
          <w:lang w:eastAsia="ru-RU"/>
        </w:rPr>
      </w:pPr>
    </w:p>
    <w:p w:rsidR="0039734B" w:rsidRPr="00021A1F" w:rsidRDefault="0039734B" w:rsidP="004E7772">
      <w:pPr>
        <w:tabs>
          <w:tab w:val="left" w:pos="7050"/>
        </w:tabs>
        <w:spacing w:after="0" w:line="240" w:lineRule="auto"/>
        <w:jc w:val="center"/>
        <w:rPr>
          <w:rFonts w:ascii="Times New Roman" w:eastAsia="Times New Roman" w:hAnsi="Times New Roman"/>
          <w:b/>
          <w:lang w:eastAsia="ru-RU"/>
        </w:rPr>
      </w:pPr>
      <w:r w:rsidRPr="00021A1F">
        <w:rPr>
          <w:rFonts w:ascii="Times New Roman" w:eastAsia="Times New Roman" w:hAnsi="Times New Roman"/>
          <w:b/>
          <w:lang w:eastAsia="ru-RU"/>
        </w:rPr>
        <w:t>6 класс</w:t>
      </w:r>
    </w:p>
    <w:p w:rsidR="003B1112" w:rsidRPr="003B1112" w:rsidRDefault="003B1112" w:rsidP="003B1112">
      <w:pPr>
        <w:pStyle w:val="c9"/>
        <w:spacing w:before="0" w:beforeAutospacing="0" w:after="0" w:afterAutospacing="0"/>
        <w:ind w:firstLine="454"/>
        <w:jc w:val="both"/>
        <w:rPr>
          <w:color w:val="000000"/>
          <w:sz w:val="22"/>
          <w:szCs w:val="22"/>
        </w:rPr>
      </w:pPr>
      <w:r w:rsidRPr="003B1112">
        <w:rPr>
          <w:rStyle w:val="c1"/>
          <w:b/>
          <w:bCs/>
          <w:color w:val="000000"/>
          <w:sz w:val="22"/>
          <w:szCs w:val="22"/>
        </w:rPr>
        <w:t xml:space="preserve">Тема 1. Земля как планета </w:t>
      </w:r>
    </w:p>
    <w:p w:rsidR="003B1112" w:rsidRPr="003B1112" w:rsidRDefault="003B1112" w:rsidP="0095360C">
      <w:pPr>
        <w:pStyle w:val="af1"/>
      </w:pPr>
      <w:r w:rsidRPr="003B1112">
        <w:rPr>
          <w:rStyle w:val="c5c2"/>
          <w:color w:val="000000"/>
          <w:sz w:val="22"/>
          <w:szCs w:val="22"/>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3B1112" w:rsidRPr="003B1112" w:rsidRDefault="003B1112" w:rsidP="0095360C">
      <w:pPr>
        <w:pStyle w:val="af1"/>
      </w:pPr>
      <w:r w:rsidRPr="003B1112">
        <w:rPr>
          <w:rStyle w:val="c1"/>
          <w:bCs/>
          <w:color w:val="000000"/>
          <w:sz w:val="22"/>
          <w:szCs w:val="22"/>
        </w:rPr>
        <w:t>Практические работы:  </w:t>
      </w:r>
    </w:p>
    <w:p w:rsidR="003B1112" w:rsidRPr="003B1112" w:rsidRDefault="003B1112" w:rsidP="0095360C">
      <w:pPr>
        <w:pStyle w:val="af1"/>
      </w:pPr>
      <w:r w:rsidRPr="003B1112">
        <w:rPr>
          <w:rStyle w:val="c5c2"/>
          <w:color w:val="000000"/>
          <w:sz w:val="22"/>
          <w:szCs w:val="22"/>
        </w:rPr>
        <w:t>Определение по карте географических координат различных географических объектов.</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Тема 2. Географическая карта</w:t>
      </w:r>
    </w:p>
    <w:p w:rsidR="003B1112" w:rsidRPr="003B1112" w:rsidRDefault="003B1112" w:rsidP="0095360C">
      <w:pPr>
        <w:pStyle w:val="af1"/>
      </w:pPr>
      <w:r w:rsidRPr="003B1112">
        <w:rPr>
          <w:rStyle w:val="c5c2"/>
          <w:color w:val="000000"/>
          <w:sz w:val="22"/>
          <w:szCs w:val="22"/>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3B1112" w:rsidRPr="003B1112" w:rsidRDefault="003B1112" w:rsidP="0095360C">
      <w:pPr>
        <w:pStyle w:val="af1"/>
      </w:pPr>
      <w:r w:rsidRPr="003B1112">
        <w:rPr>
          <w:rStyle w:val="c1"/>
          <w:bCs/>
          <w:color w:val="000000"/>
          <w:sz w:val="22"/>
          <w:szCs w:val="22"/>
        </w:rPr>
        <w:t>Практические работы:</w:t>
      </w:r>
    </w:p>
    <w:p w:rsidR="003B1112" w:rsidRPr="003B1112" w:rsidRDefault="003B1112" w:rsidP="0095360C">
      <w:pPr>
        <w:pStyle w:val="af1"/>
      </w:pPr>
      <w:r w:rsidRPr="003B1112">
        <w:rPr>
          <w:rStyle w:val="c5c2"/>
          <w:color w:val="000000"/>
          <w:sz w:val="22"/>
          <w:szCs w:val="22"/>
        </w:rPr>
        <w:t>Определение направлений и расстояний по карте.</w:t>
      </w:r>
    </w:p>
    <w:p w:rsidR="003B1112" w:rsidRPr="003B1112" w:rsidRDefault="003B1112" w:rsidP="0095360C">
      <w:pPr>
        <w:pStyle w:val="af1"/>
      </w:pPr>
      <w:r w:rsidRPr="003B1112">
        <w:rPr>
          <w:rStyle w:val="c5c2"/>
          <w:color w:val="000000"/>
          <w:sz w:val="22"/>
          <w:szCs w:val="22"/>
        </w:rPr>
        <w:t>Определение сторон горизонта с помощью компаса и передвижение по азимуту.</w:t>
      </w:r>
    </w:p>
    <w:p w:rsidR="003B1112" w:rsidRPr="003B1112" w:rsidRDefault="003B1112" w:rsidP="0095360C">
      <w:pPr>
        <w:pStyle w:val="af1"/>
      </w:pPr>
      <w:r w:rsidRPr="003B1112">
        <w:rPr>
          <w:rStyle w:val="c5c2"/>
          <w:color w:val="000000"/>
          <w:sz w:val="22"/>
          <w:szCs w:val="22"/>
        </w:rPr>
        <w:t>Составление простейшего плана местности.</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3. Литосфера </w:t>
      </w:r>
    </w:p>
    <w:p w:rsidR="003B1112" w:rsidRPr="003B1112" w:rsidRDefault="003B1112" w:rsidP="0095360C">
      <w:pPr>
        <w:pStyle w:val="af1"/>
      </w:pPr>
      <w:r w:rsidRPr="003B1112">
        <w:rPr>
          <w:rStyle w:val="c5c2"/>
          <w:color w:val="000000"/>
          <w:sz w:val="22"/>
          <w:szCs w:val="22"/>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3B1112" w:rsidRPr="003B1112" w:rsidRDefault="003B1112" w:rsidP="0095360C">
      <w:pPr>
        <w:pStyle w:val="af1"/>
      </w:pPr>
      <w:r w:rsidRPr="003B1112">
        <w:rPr>
          <w:rStyle w:val="c1"/>
          <w:bCs/>
          <w:color w:val="000000"/>
          <w:sz w:val="22"/>
          <w:szCs w:val="22"/>
        </w:rPr>
        <w:t>Практические работы</w:t>
      </w:r>
      <w:r w:rsidRPr="003B1112">
        <w:rPr>
          <w:rStyle w:val="c5c2"/>
          <w:color w:val="000000"/>
          <w:sz w:val="22"/>
          <w:szCs w:val="22"/>
        </w:rPr>
        <w:t>:</w:t>
      </w:r>
    </w:p>
    <w:p w:rsidR="003B1112" w:rsidRPr="003B1112" w:rsidRDefault="003B1112" w:rsidP="0095360C">
      <w:pPr>
        <w:pStyle w:val="af1"/>
      </w:pPr>
      <w:r w:rsidRPr="003B1112">
        <w:rPr>
          <w:rStyle w:val="c5c2"/>
          <w:color w:val="000000"/>
          <w:sz w:val="22"/>
          <w:szCs w:val="22"/>
        </w:rPr>
        <w:t>1. Определение по карте географического положения островов, полуостровов, гор, равнин, низменностей.</w:t>
      </w:r>
    </w:p>
    <w:p w:rsidR="003B1112" w:rsidRPr="003B1112" w:rsidRDefault="003B1112" w:rsidP="0095360C">
      <w:pPr>
        <w:pStyle w:val="af1"/>
      </w:pPr>
      <w:r w:rsidRPr="003B1112">
        <w:rPr>
          <w:rStyle w:val="c5c2"/>
          <w:color w:val="000000"/>
          <w:sz w:val="22"/>
          <w:szCs w:val="22"/>
        </w:rPr>
        <w:t>2. Определение и объяснение изменений земной коры под воздействием хозяйственной деятельности человека (на примере своей местности).</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4. Атмосфера </w:t>
      </w:r>
    </w:p>
    <w:p w:rsidR="003B1112" w:rsidRPr="003B1112" w:rsidRDefault="003B1112" w:rsidP="0095360C">
      <w:pPr>
        <w:pStyle w:val="af1"/>
      </w:pPr>
      <w:r w:rsidRPr="003B1112">
        <w:rPr>
          <w:rStyle w:val="c5c2"/>
          <w:color w:val="000000"/>
          <w:sz w:val="22"/>
          <w:szCs w:val="22"/>
        </w:rPr>
        <w:t>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w:t>
      </w:r>
    </w:p>
    <w:p w:rsidR="003B1112" w:rsidRPr="003B1112" w:rsidRDefault="003B1112" w:rsidP="0095360C">
      <w:pPr>
        <w:pStyle w:val="af1"/>
      </w:pPr>
      <w:r w:rsidRPr="003B1112">
        <w:rPr>
          <w:rStyle w:val="c1"/>
          <w:bCs/>
          <w:color w:val="000000"/>
          <w:sz w:val="22"/>
          <w:szCs w:val="22"/>
        </w:rPr>
        <w:lastRenderedPageBreak/>
        <w:t>Практические работы:</w:t>
      </w:r>
    </w:p>
    <w:p w:rsidR="003B1112" w:rsidRPr="003B1112" w:rsidRDefault="003B1112" w:rsidP="0095360C">
      <w:pPr>
        <w:pStyle w:val="af1"/>
      </w:pPr>
      <w:r w:rsidRPr="003B1112">
        <w:rPr>
          <w:rStyle w:val="c5c2"/>
          <w:color w:val="000000"/>
          <w:sz w:val="22"/>
          <w:szCs w:val="22"/>
        </w:rPr>
        <w:t>Построение розы ветров, диаграмм облачности и осадков по имеющимся данным. Выявление причин изменения погоды.</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5. Гидросфера </w:t>
      </w:r>
    </w:p>
    <w:p w:rsidR="003B1112" w:rsidRPr="003B1112" w:rsidRDefault="003B1112" w:rsidP="0095360C">
      <w:pPr>
        <w:pStyle w:val="af1"/>
      </w:pPr>
      <w:r w:rsidRPr="003B1112">
        <w:rPr>
          <w:rStyle w:val="c5c2"/>
          <w:color w:val="000000"/>
          <w:sz w:val="22"/>
          <w:szCs w:val="22"/>
        </w:rPr>
        <w:t>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w:t>
      </w:r>
    </w:p>
    <w:p w:rsidR="003B1112" w:rsidRPr="003B1112" w:rsidRDefault="003B1112" w:rsidP="0095360C">
      <w:pPr>
        <w:pStyle w:val="af1"/>
      </w:pPr>
      <w:r w:rsidRPr="003B1112">
        <w:rPr>
          <w:rStyle w:val="c1"/>
          <w:bCs/>
          <w:color w:val="000000"/>
          <w:sz w:val="22"/>
          <w:szCs w:val="22"/>
        </w:rPr>
        <w:t>Практические работы:</w:t>
      </w:r>
    </w:p>
    <w:p w:rsidR="003B1112" w:rsidRPr="003B1112" w:rsidRDefault="003B1112" w:rsidP="0095360C">
      <w:pPr>
        <w:pStyle w:val="af1"/>
      </w:pPr>
      <w:r w:rsidRPr="003B1112">
        <w:rPr>
          <w:rStyle w:val="c5c2"/>
          <w:color w:val="000000"/>
          <w:sz w:val="22"/>
          <w:szCs w:val="22"/>
        </w:rPr>
        <w:t>1. Нанесение на контурную карту объектов гидросферы.</w:t>
      </w:r>
    </w:p>
    <w:p w:rsidR="003B1112" w:rsidRPr="003B1112" w:rsidRDefault="003B1112" w:rsidP="0095360C">
      <w:pPr>
        <w:pStyle w:val="af1"/>
      </w:pPr>
      <w:r w:rsidRPr="003B1112">
        <w:rPr>
          <w:rStyle w:val="c5c2"/>
          <w:color w:val="000000"/>
          <w:sz w:val="22"/>
          <w:szCs w:val="22"/>
        </w:rPr>
        <w:t>2.</w:t>
      </w:r>
      <w:r w:rsidRPr="003B1112">
        <w:rPr>
          <w:rStyle w:val="c1"/>
          <w:b/>
          <w:bCs/>
          <w:color w:val="000000"/>
          <w:sz w:val="22"/>
          <w:szCs w:val="22"/>
        </w:rPr>
        <w:t> </w:t>
      </w:r>
      <w:r w:rsidRPr="003B1112">
        <w:rPr>
          <w:rStyle w:val="c5c2"/>
          <w:color w:val="000000"/>
          <w:sz w:val="22"/>
          <w:szCs w:val="22"/>
        </w:rPr>
        <w:t>Описание по карте географического положения одной из крупнейших рек Земли: направление и характер ее течения, использование человеком.</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6. Биосфера </w:t>
      </w:r>
    </w:p>
    <w:p w:rsidR="003B1112" w:rsidRPr="003B1112" w:rsidRDefault="003B1112" w:rsidP="0095360C">
      <w:pPr>
        <w:pStyle w:val="af1"/>
      </w:pPr>
      <w:r w:rsidRPr="003B1112">
        <w:rPr>
          <w:rStyle w:val="c5c2"/>
          <w:color w:val="000000"/>
          <w:sz w:val="22"/>
          <w:szCs w:val="22"/>
        </w:rPr>
        <w:t>Царства живой природы и их роль в природе Земли. Разнообразие животного и растительного мира.</w:t>
      </w:r>
      <w:r w:rsidRPr="003B1112">
        <w:rPr>
          <w:rStyle w:val="c1"/>
          <w:b/>
          <w:bCs/>
          <w:color w:val="000000"/>
          <w:sz w:val="22"/>
          <w:szCs w:val="22"/>
        </w:rPr>
        <w:t> </w:t>
      </w:r>
      <w:r w:rsidRPr="003B1112">
        <w:rPr>
          <w:rStyle w:val="c5c2"/>
          <w:color w:val="000000"/>
          <w:sz w:val="22"/>
          <w:szCs w:val="22"/>
        </w:rPr>
        <w:t>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3B1112" w:rsidRPr="003B1112" w:rsidRDefault="003B1112" w:rsidP="0095360C">
      <w:pPr>
        <w:pStyle w:val="af1"/>
      </w:pPr>
      <w:r w:rsidRPr="003B1112">
        <w:rPr>
          <w:rStyle w:val="c1"/>
          <w:bCs/>
          <w:color w:val="000000"/>
          <w:sz w:val="22"/>
          <w:szCs w:val="22"/>
        </w:rPr>
        <w:t>Практическая работа</w:t>
      </w:r>
    </w:p>
    <w:p w:rsidR="003B1112" w:rsidRPr="003B1112" w:rsidRDefault="003B1112" w:rsidP="0095360C">
      <w:pPr>
        <w:pStyle w:val="af1"/>
      </w:pPr>
      <w:r w:rsidRPr="003B1112">
        <w:rPr>
          <w:rStyle w:val="c5c2"/>
          <w:color w:val="000000"/>
          <w:sz w:val="22"/>
          <w:szCs w:val="22"/>
        </w:rPr>
        <w:t>1.</w:t>
      </w:r>
      <w:r w:rsidRPr="003B1112">
        <w:rPr>
          <w:rStyle w:val="c1"/>
          <w:b/>
          <w:bCs/>
          <w:color w:val="000000"/>
          <w:sz w:val="22"/>
          <w:szCs w:val="22"/>
        </w:rPr>
        <w:t> </w:t>
      </w:r>
      <w:r w:rsidRPr="003B1112">
        <w:rPr>
          <w:rStyle w:val="c5c2"/>
          <w:color w:val="000000"/>
          <w:sz w:val="22"/>
          <w:szCs w:val="22"/>
        </w:rPr>
        <w:t>Ознакомление</w:t>
      </w:r>
      <w:r w:rsidRPr="003B1112">
        <w:rPr>
          <w:rStyle w:val="c1"/>
          <w:b/>
          <w:bCs/>
          <w:color w:val="000000"/>
          <w:sz w:val="22"/>
          <w:szCs w:val="22"/>
        </w:rPr>
        <w:t> </w:t>
      </w:r>
      <w:r w:rsidRPr="003B1112">
        <w:rPr>
          <w:rStyle w:val="c5c2"/>
          <w:color w:val="000000"/>
          <w:sz w:val="22"/>
          <w:szCs w:val="22"/>
        </w:rPr>
        <w:t>с наиболее распространенными растениями и животными своей местности.</w:t>
      </w:r>
    </w:p>
    <w:p w:rsidR="003B1112" w:rsidRPr="003B1112" w:rsidRDefault="003B1112" w:rsidP="003B1112">
      <w:pPr>
        <w:pStyle w:val="c9"/>
        <w:spacing w:before="0" w:beforeAutospacing="0" w:after="0" w:afterAutospacing="0"/>
        <w:ind w:firstLine="454"/>
        <w:jc w:val="both"/>
        <w:outlineLvl w:val="0"/>
        <w:rPr>
          <w:color w:val="000000"/>
          <w:sz w:val="22"/>
          <w:szCs w:val="22"/>
        </w:rPr>
      </w:pPr>
      <w:r w:rsidRPr="003B1112">
        <w:rPr>
          <w:rStyle w:val="c1"/>
          <w:b/>
          <w:bCs/>
          <w:color w:val="000000"/>
          <w:sz w:val="22"/>
          <w:szCs w:val="22"/>
        </w:rPr>
        <w:t xml:space="preserve">Тема 7. Почва и географическая оболочка </w:t>
      </w:r>
    </w:p>
    <w:p w:rsidR="003B1112" w:rsidRPr="003B1112" w:rsidRDefault="003B1112" w:rsidP="0095360C">
      <w:pPr>
        <w:pStyle w:val="af1"/>
      </w:pPr>
      <w:r w:rsidRPr="003B1112">
        <w:rPr>
          <w:rStyle w:val="c5c2"/>
          <w:color w:val="000000"/>
          <w:sz w:val="22"/>
          <w:szCs w:val="22"/>
        </w:rPr>
        <w:t>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3B1112" w:rsidRPr="003B1112" w:rsidRDefault="003B1112" w:rsidP="0095360C">
      <w:pPr>
        <w:pStyle w:val="af1"/>
      </w:pPr>
      <w:r w:rsidRPr="003B1112">
        <w:rPr>
          <w:rStyle w:val="c1"/>
          <w:bCs/>
          <w:color w:val="000000"/>
          <w:sz w:val="22"/>
          <w:szCs w:val="22"/>
        </w:rPr>
        <w:t>Практические работы:</w:t>
      </w:r>
    </w:p>
    <w:p w:rsidR="003B1112" w:rsidRPr="003B1112" w:rsidRDefault="003B1112" w:rsidP="0095360C">
      <w:pPr>
        <w:pStyle w:val="af1"/>
      </w:pPr>
      <w:r w:rsidRPr="003B1112">
        <w:rPr>
          <w:rStyle w:val="c5c2"/>
          <w:color w:val="000000"/>
          <w:sz w:val="22"/>
          <w:szCs w:val="22"/>
        </w:rPr>
        <w:t>Описание природных зон Земли по географическим картам.</w:t>
      </w:r>
    </w:p>
    <w:p w:rsidR="003B1112" w:rsidRPr="003B1112" w:rsidRDefault="003B1112" w:rsidP="0095360C">
      <w:pPr>
        <w:pStyle w:val="af1"/>
      </w:pPr>
      <w:r w:rsidRPr="003B1112">
        <w:rPr>
          <w:rStyle w:val="c5c2"/>
          <w:color w:val="000000"/>
          <w:sz w:val="22"/>
          <w:szCs w:val="22"/>
        </w:rPr>
        <w:t>Описание изменений природы в результате хозяйственной деятельности человека на примере своей местности.</w:t>
      </w:r>
    </w:p>
    <w:p w:rsidR="0095360C" w:rsidRDefault="0095360C" w:rsidP="004E7772">
      <w:pPr>
        <w:tabs>
          <w:tab w:val="left" w:pos="7050"/>
        </w:tabs>
        <w:spacing w:after="0" w:line="240" w:lineRule="auto"/>
        <w:jc w:val="center"/>
        <w:rPr>
          <w:rFonts w:ascii="Times New Roman" w:eastAsia="Times New Roman" w:hAnsi="Times New Roman"/>
          <w:b/>
          <w:lang w:eastAsia="ru-RU"/>
        </w:rPr>
      </w:pPr>
    </w:p>
    <w:p w:rsidR="0039734B" w:rsidRPr="0095360C" w:rsidRDefault="0039734B" w:rsidP="004E7772">
      <w:pPr>
        <w:tabs>
          <w:tab w:val="left" w:pos="7050"/>
        </w:tabs>
        <w:spacing w:after="0" w:line="240" w:lineRule="auto"/>
        <w:jc w:val="center"/>
        <w:rPr>
          <w:rFonts w:ascii="Times New Roman" w:eastAsia="Times New Roman" w:hAnsi="Times New Roman"/>
          <w:b/>
          <w:lang w:eastAsia="ru-RU"/>
        </w:rPr>
      </w:pPr>
      <w:r w:rsidRPr="0095360C">
        <w:rPr>
          <w:rFonts w:ascii="Times New Roman" w:eastAsia="Times New Roman" w:hAnsi="Times New Roman"/>
          <w:b/>
          <w:lang w:eastAsia="ru-RU"/>
        </w:rPr>
        <w:t>7 класс</w:t>
      </w:r>
    </w:p>
    <w:p w:rsidR="0095360C" w:rsidRPr="0095360C" w:rsidRDefault="0095360C" w:rsidP="0095360C">
      <w:pPr>
        <w:pStyle w:val="c9"/>
        <w:spacing w:before="0" w:beforeAutospacing="0" w:after="0" w:afterAutospacing="0"/>
        <w:ind w:firstLine="454"/>
        <w:jc w:val="both"/>
        <w:rPr>
          <w:color w:val="000000"/>
          <w:sz w:val="22"/>
          <w:szCs w:val="22"/>
        </w:rPr>
      </w:pPr>
      <w:r w:rsidRPr="0095360C">
        <w:rPr>
          <w:rStyle w:val="c1"/>
          <w:b/>
          <w:bCs/>
          <w:color w:val="000000"/>
          <w:sz w:val="22"/>
          <w:szCs w:val="22"/>
        </w:rPr>
        <w:t xml:space="preserve">Раздел 1. Планета, на которой мы живем </w:t>
      </w:r>
    </w:p>
    <w:p w:rsidR="0095360C" w:rsidRPr="0095360C" w:rsidRDefault="0095360C" w:rsidP="0095360C">
      <w:pPr>
        <w:pStyle w:val="c9"/>
        <w:spacing w:before="0" w:beforeAutospacing="0" w:after="0" w:afterAutospacing="0"/>
        <w:ind w:firstLine="454"/>
        <w:jc w:val="both"/>
        <w:rPr>
          <w:color w:val="000000"/>
          <w:sz w:val="22"/>
          <w:szCs w:val="22"/>
        </w:rPr>
      </w:pPr>
      <w:r w:rsidRPr="0095360C">
        <w:rPr>
          <w:rStyle w:val="c1"/>
          <w:b/>
          <w:bCs/>
          <w:color w:val="000000"/>
          <w:sz w:val="22"/>
          <w:szCs w:val="22"/>
        </w:rPr>
        <w:t xml:space="preserve">Тема 1.  Литосфера – подвижная твердь </w:t>
      </w:r>
    </w:p>
    <w:p w:rsidR="0095360C" w:rsidRPr="0095360C" w:rsidRDefault="0095360C" w:rsidP="0095360C">
      <w:pPr>
        <w:pStyle w:val="af1"/>
      </w:pPr>
      <w:r w:rsidRPr="0095360C">
        <w:rPr>
          <w:rStyle w:val="c5c2"/>
          <w:color w:val="000000"/>
          <w:sz w:val="22"/>
          <w:szCs w:val="22"/>
        </w:rPr>
        <w:t>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95360C" w:rsidRPr="0095360C" w:rsidRDefault="0095360C" w:rsidP="0095360C">
      <w:pPr>
        <w:pStyle w:val="af1"/>
      </w:pPr>
      <w:r w:rsidRPr="0095360C">
        <w:rPr>
          <w:rStyle w:val="c1"/>
          <w:bCs/>
          <w:color w:val="000000"/>
          <w:sz w:val="22"/>
          <w:szCs w:val="22"/>
        </w:rPr>
        <w:t>Практическая работа:</w:t>
      </w:r>
    </w:p>
    <w:p w:rsidR="0095360C" w:rsidRDefault="0095360C" w:rsidP="0095360C">
      <w:pPr>
        <w:pStyle w:val="af1"/>
        <w:rPr>
          <w:rStyle w:val="c1"/>
          <w:b/>
          <w:bCs/>
          <w:color w:val="000000"/>
        </w:rPr>
      </w:pPr>
      <w:r w:rsidRPr="0095360C">
        <w:rPr>
          <w:rStyle w:val="c5c2"/>
          <w:color w:val="000000"/>
          <w:sz w:val="22"/>
          <w:szCs w:val="22"/>
        </w:rPr>
        <w:t>1. Составление картосхемы «Литосферные плиты», прогноз размещения материков и океанов в будущем.</w:t>
      </w:r>
      <w:r w:rsidRPr="0095360C">
        <w:rPr>
          <w:rStyle w:val="c1"/>
          <w:b/>
          <w:bCs/>
          <w:color w:val="000000"/>
          <w:sz w:val="22"/>
          <w:szCs w:val="22"/>
        </w:rPr>
        <w:t xml:space="preserve">           </w:t>
      </w:r>
    </w:p>
    <w:p w:rsidR="0095360C" w:rsidRPr="0095360C" w:rsidRDefault="0095360C" w:rsidP="0095360C">
      <w:pPr>
        <w:pStyle w:val="af1"/>
      </w:pPr>
      <w:r w:rsidRPr="0095360C">
        <w:rPr>
          <w:rStyle w:val="c1"/>
          <w:b/>
          <w:bCs/>
          <w:color w:val="000000"/>
          <w:sz w:val="22"/>
          <w:szCs w:val="22"/>
        </w:rPr>
        <w:t xml:space="preserve"> Тема 2. Атмосфера – мастерская климата </w:t>
      </w:r>
    </w:p>
    <w:p w:rsidR="0095360C" w:rsidRPr="0095360C" w:rsidRDefault="0095360C" w:rsidP="0095360C">
      <w:pPr>
        <w:pStyle w:val="af1"/>
      </w:pPr>
      <w:r w:rsidRPr="0095360C">
        <w:rPr>
          <w:rStyle w:val="c5c2"/>
          <w:color w:val="000000"/>
          <w:sz w:val="22"/>
          <w:szCs w:val="22"/>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1. Определение главных показателей климата различных регионов планеты по климатической карте мира.</w:t>
      </w:r>
    </w:p>
    <w:p w:rsidR="0095360C" w:rsidRPr="0095360C" w:rsidRDefault="0095360C" w:rsidP="0095360C">
      <w:pPr>
        <w:pStyle w:val="af1"/>
      </w:pPr>
      <w:r w:rsidRPr="0095360C">
        <w:rPr>
          <w:rStyle w:val="c5c2"/>
          <w:color w:val="000000"/>
          <w:sz w:val="22"/>
          <w:szCs w:val="22"/>
        </w:rPr>
        <w:t>2. Определение типов климата по предложенным климатограммам.</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3. Мировой океан – синяя бездна </w:t>
      </w:r>
    </w:p>
    <w:p w:rsidR="0095360C" w:rsidRPr="0095360C" w:rsidRDefault="0095360C" w:rsidP="0095360C">
      <w:pPr>
        <w:pStyle w:val="af1"/>
      </w:pPr>
      <w:r w:rsidRPr="0095360C">
        <w:rPr>
          <w:rStyle w:val="c5c2"/>
          <w:color w:val="000000"/>
          <w:sz w:val="22"/>
          <w:szCs w:val="22"/>
        </w:rPr>
        <w:t xml:space="preserve">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w:t>
      </w:r>
      <w:r w:rsidRPr="0095360C">
        <w:rPr>
          <w:rStyle w:val="c5c2"/>
          <w:color w:val="000000"/>
          <w:sz w:val="22"/>
          <w:szCs w:val="22"/>
        </w:rPr>
        <w:lastRenderedPageBreak/>
        <w:t>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Построение профиля дна океана по одной из параллелей, обозначение основных форм рельефа дна океана.</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4. Географическая оболочка – живой механизм </w:t>
      </w:r>
    </w:p>
    <w:p w:rsidR="0095360C" w:rsidRPr="0095360C" w:rsidRDefault="0095360C" w:rsidP="0095360C">
      <w:pPr>
        <w:pStyle w:val="af1"/>
      </w:pPr>
      <w:r w:rsidRPr="0095360C">
        <w:rPr>
          <w:rStyle w:val="c5c2"/>
          <w:color w:val="000000"/>
          <w:sz w:val="22"/>
          <w:szCs w:val="22"/>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 xml:space="preserve">       1. Выявление и объяснение географической зональности природы Земли.</w:t>
      </w:r>
    </w:p>
    <w:p w:rsidR="0095360C" w:rsidRPr="0095360C" w:rsidRDefault="0095360C" w:rsidP="0095360C">
      <w:pPr>
        <w:pStyle w:val="af1"/>
      </w:pPr>
      <w:r w:rsidRPr="0095360C">
        <w:rPr>
          <w:rStyle w:val="c5c2"/>
          <w:color w:val="000000"/>
          <w:sz w:val="22"/>
          <w:szCs w:val="22"/>
        </w:rPr>
        <w:t xml:space="preserve">     2. Описание природных зон Земли по географическим картам.</w:t>
      </w:r>
    </w:p>
    <w:p w:rsidR="0095360C" w:rsidRPr="0095360C" w:rsidRDefault="0095360C" w:rsidP="0095360C">
      <w:pPr>
        <w:pStyle w:val="af1"/>
      </w:pPr>
      <w:r w:rsidRPr="0095360C">
        <w:rPr>
          <w:rStyle w:val="c5c2"/>
          <w:color w:val="000000"/>
          <w:sz w:val="22"/>
          <w:szCs w:val="22"/>
        </w:rPr>
        <w:t xml:space="preserve">     3. Сравнение хозяйственной деятельности человека в разных    природных зонах.</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5. Человек – хозяин планеты </w:t>
      </w:r>
    </w:p>
    <w:p w:rsidR="0095360C" w:rsidRPr="0095360C" w:rsidRDefault="0095360C" w:rsidP="0095360C">
      <w:pPr>
        <w:pStyle w:val="af1"/>
      </w:pPr>
      <w:r w:rsidRPr="0095360C">
        <w:rPr>
          <w:rStyle w:val="c5c2"/>
          <w:color w:val="000000"/>
          <w:sz w:val="22"/>
          <w:szCs w:val="22"/>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1. Определение и сравнение различий в численности, плотности и динамике населения</w:t>
      </w:r>
      <w:r w:rsidRPr="0095360C">
        <w:t xml:space="preserve"> </w:t>
      </w:r>
      <w:r w:rsidRPr="0095360C">
        <w:rPr>
          <w:rStyle w:val="c5c2"/>
          <w:color w:val="000000"/>
          <w:sz w:val="22"/>
          <w:szCs w:val="22"/>
        </w:rPr>
        <w:t>разных регионов и стран мира.</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Раздел 2. Материки планеты Земля</w:t>
      </w:r>
    </w:p>
    <w:p w:rsidR="0095360C" w:rsidRPr="0095360C" w:rsidRDefault="0095360C" w:rsidP="0095360C">
      <w:pPr>
        <w:pStyle w:val="c9"/>
        <w:spacing w:before="0" w:beforeAutospacing="0" w:after="0" w:afterAutospacing="0"/>
        <w:ind w:firstLine="454"/>
        <w:jc w:val="both"/>
        <w:rPr>
          <w:color w:val="000000"/>
          <w:sz w:val="22"/>
          <w:szCs w:val="22"/>
        </w:rPr>
      </w:pPr>
      <w:r w:rsidRPr="0095360C">
        <w:rPr>
          <w:rStyle w:val="c1"/>
          <w:b/>
          <w:bCs/>
          <w:color w:val="000000"/>
          <w:sz w:val="22"/>
          <w:szCs w:val="22"/>
        </w:rPr>
        <w:t xml:space="preserve">Тема 1. Африка — материк коротких теней </w:t>
      </w:r>
    </w:p>
    <w:p w:rsidR="0095360C" w:rsidRPr="0095360C" w:rsidRDefault="0095360C" w:rsidP="0095360C">
      <w:pPr>
        <w:pStyle w:val="af1"/>
      </w:pPr>
      <w:r w:rsidRPr="0095360C">
        <w:rPr>
          <w:rStyle w:val="c5c2"/>
          <w:color w:val="000000"/>
          <w:sz w:val="22"/>
          <w:szCs w:val="22"/>
        </w:rP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95360C" w:rsidRPr="0095360C" w:rsidRDefault="0095360C" w:rsidP="0095360C">
      <w:pPr>
        <w:pStyle w:val="af1"/>
      </w:pPr>
      <w:r w:rsidRPr="0095360C">
        <w:rPr>
          <w:rStyle w:val="c5c2"/>
          <w:color w:val="000000"/>
          <w:sz w:val="22"/>
          <w:szCs w:val="22"/>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1. Определение координат крайних точек материка, его протяженности с севера на юг в градусной мере и километрах.</w:t>
      </w:r>
    </w:p>
    <w:p w:rsidR="0095360C" w:rsidRPr="0095360C" w:rsidRDefault="0095360C" w:rsidP="0095360C">
      <w:pPr>
        <w:pStyle w:val="af1"/>
      </w:pPr>
      <w:r w:rsidRPr="0095360C">
        <w:rPr>
          <w:rStyle w:val="c5c2"/>
          <w:color w:val="000000"/>
          <w:sz w:val="22"/>
          <w:szCs w:val="22"/>
        </w:rPr>
        <w:t>2. Обозначение на контурной карте главных форм рельефа и месторождений полезных ископаемых.</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Тема 2. Австралия — маленький великан</w:t>
      </w:r>
    </w:p>
    <w:p w:rsidR="0095360C" w:rsidRPr="0095360C" w:rsidRDefault="0095360C" w:rsidP="0095360C">
      <w:pPr>
        <w:pStyle w:val="af1"/>
      </w:pPr>
      <w:r w:rsidRPr="0095360C">
        <w:rPr>
          <w:rStyle w:val="c5c2"/>
          <w:color w:val="000000"/>
          <w:sz w:val="22"/>
          <w:szCs w:val="22"/>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95360C" w:rsidRPr="0095360C" w:rsidRDefault="0095360C" w:rsidP="0095360C">
      <w:pPr>
        <w:pStyle w:val="af1"/>
      </w:pPr>
      <w:r w:rsidRPr="0095360C">
        <w:rPr>
          <w:rStyle w:val="c1"/>
          <w:b/>
          <w:bCs/>
          <w:color w:val="000000"/>
          <w:sz w:val="22"/>
          <w:szCs w:val="22"/>
        </w:rPr>
        <w:t> </w:t>
      </w: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1. Сравнение географического положения Африки и Австралии, определение черт сходства и различия основных компонентов природы материков.</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3. Антарктида — холодное сердце </w:t>
      </w:r>
    </w:p>
    <w:p w:rsidR="0095360C" w:rsidRPr="0095360C" w:rsidRDefault="0095360C" w:rsidP="0095360C">
      <w:pPr>
        <w:pStyle w:val="af1"/>
      </w:pPr>
      <w:r w:rsidRPr="0095360C">
        <w:rPr>
          <w:rStyle w:val="c5c2"/>
          <w:color w:val="000000"/>
          <w:sz w:val="22"/>
          <w:szCs w:val="22"/>
        </w:rPr>
        <w:t xml:space="preserve">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w:t>
      </w:r>
      <w:r w:rsidRPr="0095360C">
        <w:rPr>
          <w:rStyle w:val="c5c2"/>
          <w:color w:val="000000"/>
          <w:sz w:val="22"/>
          <w:szCs w:val="22"/>
        </w:rPr>
        <w:lastRenderedPageBreak/>
        <w:t>черты природы материка: рельеф, скрытый подо льдом, отсутствие рек, «кухня погоды». Антарктические научные станции.</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4. Южная Америка — материк чудес </w:t>
      </w:r>
    </w:p>
    <w:p w:rsidR="0095360C" w:rsidRPr="0095360C" w:rsidRDefault="0095360C" w:rsidP="0095360C">
      <w:pPr>
        <w:pStyle w:val="af1"/>
      </w:pPr>
      <w:r w:rsidRPr="0095360C">
        <w:rPr>
          <w:rStyle w:val="c5c2"/>
          <w:color w:val="000000"/>
          <w:sz w:val="22"/>
          <w:szCs w:val="22"/>
        </w:rPr>
        <w:t>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95360C" w:rsidRPr="0095360C" w:rsidRDefault="0095360C" w:rsidP="0095360C">
      <w:pPr>
        <w:pStyle w:val="af1"/>
      </w:pPr>
      <w:r w:rsidRPr="0095360C">
        <w:rPr>
          <w:rStyle w:val="c5c2"/>
          <w:color w:val="000000"/>
          <w:sz w:val="22"/>
          <w:szCs w:val="22"/>
        </w:rPr>
        <w:t>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1. Выявление взаимосвязей между компонентами природы в одном из природных комплексов материка с использованием карт атласа.</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5. Северная Америка — знакомый незнакомец </w:t>
      </w:r>
    </w:p>
    <w:p w:rsidR="0095360C" w:rsidRPr="0095360C" w:rsidRDefault="0095360C" w:rsidP="0095360C">
      <w:pPr>
        <w:pStyle w:val="af1"/>
      </w:pPr>
      <w:r w:rsidRPr="0095360C">
        <w:rPr>
          <w:rStyle w:val="c5c2"/>
          <w:color w:val="000000"/>
          <w:sz w:val="22"/>
          <w:szCs w:val="22"/>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95360C" w:rsidRPr="00021A1F" w:rsidRDefault="0095360C" w:rsidP="0095360C">
      <w:pPr>
        <w:spacing w:after="0"/>
        <w:ind w:firstLine="454"/>
        <w:jc w:val="both"/>
        <w:outlineLvl w:val="0"/>
        <w:rPr>
          <w:rFonts w:ascii="Times New Roman" w:hAnsi="Times New Roman"/>
          <w:color w:val="000000"/>
        </w:rPr>
      </w:pPr>
      <w:r w:rsidRPr="00021A1F">
        <w:rPr>
          <w:rStyle w:val="c1"/>
          <w:rFonts w:ascii="Times New Roman" w:hAnsi="Times New Roman"/>
          <w:bCs/>
          <w:color w:val="000000"/>
        </w:rPr>
        <w:t>Практическая работа:</w:t>
      </w:r>
    </w:p>
    <w:p w:rsidR="0095360C" w:rsidRPr="0095360C" w:rsidRDefault="0095360C" w:rsidP="0095360C">
      <w:pPr>
        <w:pStyle w:val="af1"/>
      </w:pPr>
      <w:r w:rsidRPr="0095360C">
        <w:rPr>
          <w:rStyle w:val="c5c2"/>
          <w:color w:val="000000"/>
          <w:sz w:val="22"/>
          <w:szCs w:val="22"/>
        </w:rPr>
        <w:t>1. Оценка влияния климата на жизнь и хозяйственную деятельность населения.</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 xml:space="preserve">Тема 6. Евразия  – музей природы </w:t>
      </w:r>
    </w:p>
    <w:p w:rsidR="0095360C" w:rsidRPr="0095360C" w:rsidRDefault="0095360C" w:rsidP="0095360C">
      <w:pPr>
        <w:pStyle w:val="af1"/>
      </w:pPr>
      <w:r w:rsidRPr="0095360C">
        <w:rPr>
          <w:rStyle w:val="c5c2"/>
          <w:color w:val="000000"/>
          <w:sz w:val="22"/>
          <w:szCs w:val="22"/>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1. Определения типов климата Евразии по климатическим диаграммам.</w:t>
      </w:r>
    </w:p>
    <w:p w:rsidR="0095360C" w:rsidRPr="0095360C" w:rsidRDefault="0095360C" w:rsidP="0095360C">
      <w:pPr>
        <w:pStyle w:val="af1"/>
      </w:pPr>
      <w:r w:rsidRPr="0095360C">
        <w:rPr>
          <w:rStyle w:val="c5c2"/>
          <w:color w:val="000000"/>
          <w:sz w:val="22"/>
          <w:szCs w:val="22"/>
        </w:rPr>
        <w:t>2. Сравнение природных зон Евразии и Северной Америки по 40-й параллели.</w:t>
      </w:r>
    </w:p>
    <w:p w:rsidR="0095360C" w:rsidRPr="0095360C" w:rsidRDefault="0095360C" w:rsidP="0095360C">
      <w:pPr>
        <w:pStyle w:val="af1"/>
      </w:pPr>
      <w:r w:rsidRPr="0095360C">
        <w:rPr>
          <w:rStyle w:val="c5c2"/>
          <w:color w:val="000000"/>
          <w:sz w:val="22"/>
          <w:szCs w:val="22"/>
        </w:rPr>
        <w:t>3. Составление географической характеристики стран Европы и Азии по картам атласа и другим источникам географической информации.</w:t>
      </w:r>
    </w:p>
    <w:p w:rsidR="0095360C" w:rsidRPr="0095360C" w:rsidRDefault="0095360C" w:rsidP="0095360C">
      <w:pPr>
        <w:pStyle w:val="c9"/>
        <w:spacing w:before="0" w:beforeAutospacing="0" w:after="0" w:afterAutospacing="0"/>
        <w:ind w:firstLine="454"/>
        <w:jc w:val="both"/>
        <w:outlineLvl w:val="0"/>
        <w:rPr>
          <w:color w:val="000000"/>
          <w:sz w:val="22"/>
          <w:szCs w:val="22"/>
        </w:rPr>
      </w:pPr>
      <w:r w:rsidRPr="0095360C">
        <w:rPr>
          <w:rStyle w:val="c1"/>
          <w:b/>
          <w:bCs/>
          <w:color w:val="000000"/>
          <w:sz w:val="22"/>
          <w:szCs w:val="22"/>
        </w:rPr>
        <w:t>Раздел 3. Взаимоотношения природы и человека</w:t>
      </w:r>
    </w:p>
    <w:p w:rsidR="0095360C" w:rsidRPr="0095360C" w:rsidRDefault="0095360C" w:rsidP="0095360C">
      <w:pPr>
        <w:pStyle w:val="af1"/>
      </w:pPr>
      <w:r w:rsidRPr="0095360C">
        <w:rPr>
          <w:rStyle w:val="c5c2"/>
          <w:color w:val="000000"/>
          <w:sz w:val="22"/>
          <w:szCs w:val="22"/>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Изучение правил поведения человека в окружающей среде, мер защиты от катастрофических явлений природного характера.</w:t>
      </w:r>
    </w:p>
    <w:p w:rsidR="0095360C" w:rsidRPr="0095360C" w:rsidRDefault="0095360C" w:rsidP="0095360C">
      <w:pPr>
        <w:pStyle w:val="af1"/>
        <w:rPr>
          <w:rFonts w:eastAsia="Times New Roman"/>
          <w:b/>
          <w:lang w:eastAsia="ru-RU"/>
        </w:rPr>
      </w:pPr>
    </w:p>
    <w:p w:rsidR="0039734B" w:rsidRPr="006A1022" w:rsidRDefault="0039734B" w:rsidP="004E7772">
      <w:pPr>
        <w:tabs>
          <w:tab w:val="left" w:pos="7050"/>
        </w:tabs>
        <w:spacing w:after="0" w:line="240" w:lineRule="auto"/>
        <w:jc w:val="center"/>
        <w:rPr>
          <w:rFonts w:ascii="Times New Roman" w:eastAsia="Times New Roman" w:hAnsi="Times New Roman"/>
          <w:b/>
          <w:lang w:eastAsia="ru-RU"/>
        </w:rPr>
      </w:pPr>
      <w:r w:rsidRPr="006A1022">
        <w:rPr>
          <w:rFonts w:ascii="Times New Roman" w:eastAsia="Times New Roman" w:hAnsi="Times New Roman"/>
          <w:b/>
          <w:lang w:eastAsia="ru-RU"/>
        </w:rPr>
        <w:t>8 класс</w:t>
      </w:r>
    </w:p>
    <w:p w:rsidR="0095360C" w:rsidRPr="0095360C" w:rsidRDefault="0095360C" w:rsidP="00021A1F">
      <w:pPr>
        <w:pStyle w:val="af1"/>
      </w:pPr>
      <w:r w:rsidRPr="0095360C">
        <w:rPr>
          <w:rStyle w:val="c1"/>
          <w:b/>
          <w:bCs/>
          <w:color w:val="000000"/>
          <w:sz w:val="22"/>
          <w:szCs w:val="22"/>
        </w:rPr>
        <w:t>Тема 1. Географическая карта и источники</w:t>
      </w:r>
      <w:r w:rsidR="00021A1F">
        <w:t xml:space="preserve"> </w:t>
      </w:r>
      <w:r w:rsidRPr="0095360C">
        <w:rPr>
          <w:rStyle w:val="c1"/>
          <w:b/>
          <w:bCs/>
          <w:color w:val="000000"/>
          <w:sz w:val="22"/>
          <w:szCs w:val="22"/>
        </w:rPr>
        <w:t xml:space="preserve">географической информации </w:t>
      </w:r>
    </w:p>
    <w:p w:rsidR="0095360C" w:rsidRPr="0095360C" w:rsidRDefault="0095360C" w:rsidP="0095360C">
      <w:pPr>
        <w:pStyle w:val="af1"/>
      </w:pPr>
      <w:r w:rsidRPr="0095360C">
        <w:rPr>
          <w:rStyle w:val="c5c2"/>
          <w:color w:val="000000"/>
          <w:sz w:val="22"/>
          <w:szCs w:val="22"/>
        </w:rP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95360C" w:rsidRPr="0095360C" w:rsidRDefault="0095360C" w:rsidP="0095360C">
      <w:pPr>
        <w:pStyle w:val="af1"/>
      </w:pPr>
      <w:r w:rsidRPr="0095360C">
        <w:rPr>
          <w:rStyle w:val="c5c2"/>
          <w:color w:val="000000"/>
          <w:sz w:val="22"/>
          <w:szCs w:val="22"/>
        </w:rPr>
        <w:lastRenderedPageBreak/>
        <w:t>Чтение топографической карты. Построение профиля местности.</w:t>
      </w:r>
    </w:p>
    <w:p w:rsidR="0095360C" w:rsidRPr="0095360C" w:rsidRDefault="0095360C" w:rsidP="0095360C">
      <w:pPr>
        <w:pStyle w:val="af1"/>
      </w:pPr>
      <w:r w:rsidRPr="0095360C">
        <w:rPr>
          <w:rStyle w:val="c1"/>
          <w:b/>
          <w:bCs/>
          <w:color w:val="000000"/>
          <w:sz w:val="22"/>
          <w:szCs w:val="22"/>
        </w:rPr>
        <w:t xml:space="preserve">Тема 2. Россия на карте мира </w:t>
      </w:r>
    </w:p>
    <w:p w:rsidR="0095360C" w:rsidRPr="0095360C" w:rsidRDefault="0095360C" w:rsidP="0095360C">
      <w:pPr>
        <w:pStyle w:val="af1"/>
      </w:pPr>
      <w:r w:rsidRPr="0095360C">
        <w:rPr>
          <w:rStyle w:val="c5c2"/>
          <w:color w:val="000000"/>
          <w:sz w:val="22"/>
          <w:szCs w:val="22"/>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Характеристика географического положения России.</w:t>
      </w:r>
    </w:p>
    <w:p w:rsidR="0095360C" w:rsidRPr="0095360C" w:rsidRDefault="0095360C" w:rsidP="0095360C">
      <w:pPr>
        <w:pStyle w:val="af1"/>
      </w:pPr>
      <w:r w:rsidRPr="0095360C">
        <w:rPr>
          <w:rStyle w:val="c5c2"/>
          <w:color w:val="000000"/>
          <w:sz w:val="22"/>
          <w:szCs w:val="22"/>
        </w:rPr>
        <w:t>Определение поясного времени для разных пунктов России.</w:t>
      </w:r>
    </w:p>
    <w:p w:rsidR="0095360C" w:rsidRPr="0095360C" w:rsidRDefault="0095360C" w:rsidP="0095360C">
      <w:pPr>
        <w:pStyle w:val="af1"/>
      </w:pPr>
      <w:r w:rsidRPr="0095360C">
        <w:rPr>
          <w:rStyle w:val="c1"/>
          <w:b/>
          <w:bCs/>
          <w:color w:val="000000"/>
          <w:sz w:val="22"/>
          <w:szCs w:val="22"/>
        </w:rPr>
        <w:t>Тема 3.</w:t>
      </w:r>
      <w:r w:rsidRPr="0095360C">
        <w:rPr>
          <w:rStyle w:val="c5c2"/>
          <w:color w:val="000000"/>
          <w:sz w:val="22"/>
          <w:szCs w:val="22"/>
        </w:rPr>
        <w:t> </w:t>
      </w:r>
      <w:r w:rsidRPr="0095360C">
        <w:rPr>
          <w:rStyle w:val="c1"/>
          <w:b/>
          <w:bCs/>
          <w:color w:val="000000"/>
          <w:sz w:val="22"/>
          <w:szCs w:val="22"/>
        </w:rPr>
        <w:t xml:space="preserve">История изучения территории России </w:t>
      </w:r>
    </w:p>
    <w:p w:rsidR="0095360C" w:rsidRPr="0095360C" w:rsidRDefault="0095360C" w:rsidP="0095360C">
      <w:pPr>
        <w:pStyle w:val="af1"/>
      </w:pPr>
      <w:r w:rsidRPr="0095360C">
        <w:rPr>
          <w:rStyle w:val="c5c2"/>
          <w:color w:val="000000"/>
          <w:sz w:val="22"/>
          <w:szCs w:val="22"/>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95360C" w:rsidRPr="0095360C" w:rsidRDefault="0095360C" w:rsidP="0095360C">
      <w:pPr>
        <w:pStyle w:val="af1"/>
      </w:pPr>
      <w:r w:rsidRPr="0095360C">
        <w:rPr>
          <w:rStyle w:val="c5c2"/>
          <w:color w:val="000000"/>
          <w:sz w:val="22"/>
          <w:szCs w:val="22"/>
        </w:rPr>
        <w:t>Анализ источников информации об истории освоения территории России.</w:t>
      </w:r>
    </w:p>
    <w:p w:rsidR="0095360C" w:rsidRPr="0095360C" w:rsidRDefault="0095360C" w:rsidP="0095360C">
      <w:pPr>
        <w:pStyle w:val="af1"/>
      </w:pPr>
      <w:r w:rsidRPr="0095360C">
        <w:rPr>
          <w:rStyle w:val="c1"/>
          <w:b/>
          <w:bCs/>
          <w:color w:val="000000"/>
          <w:sz w:val="22"/>
          <w:szCs w:val="22"/>
        </w:rPr>
        <w:t>Тема 4.</w:t>
      </w:r>
      <w:r w:rsidRPr="0095360C">
        <w:rPr>
          <w:rStyle w:val="c5c2"/>
          <w:color w:val="000000"/>
          <w:sz w:val="22"/>
          <w:szCs w:val="22"/>
        </w:rPr>
        <w:t> </w:t>
      </w:r>
      <w:r w:rsidRPr="0095360C">
        <w:rPr>
          <w:rStyle w:val="apple-converted-space"/>
          <w:color w:val="000000"/>
          <w:sz w:val="22"/>
          <w:szCs w:val="22"/>
        </w:rPr>
        <w:t> </w:t>
      </w:r>
      <w:r w:rsidRPr="0095360C">
        <w:rPr>
          <w:rStyle w:val="c1"/>
          <w:b/>
          <w:bCs/>
          <w:color w:val="000000"/>
          <w:sz w:val="22"/>
          <w:szCs w:val="22"/>
        </w:rPr>
        <w:t xml:space="preserve">Геологическое строение и рельеф </w:t>
      </w:r>
    </w:p>
    <w:p w:rsidR="0095360C" w:rsidRPr="0095360C" w:rsidRDefault="0095360C" w:rsidP="0095360C">
      <w:pPr>
        <w:pStyle w:val="af1"/>
      </w:pPr>
      <w:r w:rsidRPr="0095360C">
        <w:rPr>
          <w:rStyle w:val="c5c2"/>
          <w:color w:val="000000"/>
          <w:sz w:val="22"/>
          <w:szCs w:val="22"/>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95360C" w:rsidRPr="0095360C" w:rsidRDefault="0095360C" w:rsidP="0095360C">
      <w:pPr>
        <w:pStyle w:val="af1"/>
      </w:pPr>
      <w:r w:rsidRPr="0095360C">
        <w:rPr>
          <w:rStyle w:val="c1"/>
          <w:bCs/>
          <w:color w:val="000000"/>
          <w:sz w:val="22"/>
          <w:szCs w:val="22"/>
        </w:rPr>
        <w:t>Практическая работа:</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Выявление зависимости между строением, формами рельефа и размещением полезных ископаемых крупных территорий.</w:t>
      </w:r>
    </w:p>
    <w:p w:rsidR="0095360C" w:rsidRPr="0095360C" w:rsidRDefault="0095360C" w:rsidP="0095360C">
      <w:pPr>
        <w:pStyle w:val="af1"/>
      </w:pPr>
      <w:r w:rsidRPr="0095360C">
        <w:rPr>
          <w:rStyle w:val="c5c2"/>
          <w:color w:val="000000"/>
          <w:sz w:val="22"/>
          <w:szCs w:val="22"/>
        </w:rPr>
        <w:t>Нанесение  на контурную карту основных форм рельефа страны.</w:t>
      </w:r>
    </w:p>
    <w:p w:rsidR="0095360C" w:rsidRPr="0095360C" w:rsidRDefault="0095360C" w:rsidP="0095360C">
      <w:pPr>
        <w:pStyle w:val="af1"/>
      </w:pPr>
      <w:r w:rsidRPr="0095360C">
        <w:rPr>
          <w:rStyle w:val="c1"/>
          <w:b/>
          <w:bCs/>
          <w:color w:val="000000"/>
          <w:sz w:val="22"/>
          <w:szCs w:val="22"/>
        </w:rPr>
        <w:t xml:space="preserve">Тема 5. Климат России </w:t>
      </w:r>
    </w:p>
    <w:p w:rsidR="0095360C" w:rsidRPr="0095360C" w:rsidRDefault="0095360C" w:rsidP="0095360C">
      <w:pPr>
        <w:pStyle w:val="af1"/>
      </w:pPr>
      <w:r w:rsidRPr="0095360C">
        <w:rPr>
          <w:rStyle w:val="c5c2"/>
          <w:color w:val="000000"/>
          <w:sz w:val="22"/>
          <w:szCs w:val="22"/>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Выявление закономерностей территориального распределения климатических показателей по климатической карте.</w:t>
      </w:r>
    </w:p>
    <w:p w:rsidR="0095360C" w:rsidRPr="0095360C" w:rsidRDefault="0095360C" w:rsidP="0095360C">
      <w:pPr>
        <w:pStyle w:val="af1"/>
      </w:pPr>
      <w:r w:rsidRPr="0095360C">
        <w:rPr>
          <w:rStyle w:val="c5c2"/>
          <w:color w:val="000000"/>
          <w:sz w:val="22"/>
          <w:szCs w:val="22"/>
        </w:rPr>
        <w:t>Анализ климатограмм, характерных для различных типов климата России.</w:t>
      </w:r>
    </w:p>
    <w:p w:rsidR="0095360C" w:rsidRPr="0095360C" w:rsidRDefault="0095360C" w:rsidP="0095360C">
      <w:pPr>
        <w:pStyle w:val="af1"/>
      </w:pPr>
      <w:r w:rsidRPr="0095360C">
        <w:rPr>
          <w:rStyle w:val="c5c2"/>
          <w:color w:val="000000"/>
          <w:sz w:val="22"/>
          <w:szCs w:val="22"/>
        </w:rPr>
        <w:t>Определение особенностей погоды для различных пунктов по синоптической карте.</w:t>
      </w:r>
    </w:p>
    <w:p w:rsidR="0095360C" w:rsidRPr="0095360C" w:rsidRDefault="0095360C" w:rsidP="0095360C">
      <w:pPr>
        <w:pStyle w:val="af1"/>
      </w:pPr>
      <w:r w:rsidRPr="0095360C">
        <w:rPr>
          <w:rStyle w:val="c5c2"/>
          <w:color w:val="000000"/>
          <w:sz w:val="22"/>
          <w:szCs w:val="22"/>
        </w:rPr>
        <w:t>Прогнозирование тенденций изменения климата.</w:t>
      </w:r>
    </w:p>
    <w:p w:rsidR="0095360C" w:rsidRPr="0095360C" w:rsidRDefault="0095360C" w:rsidP="0095360C">
      <w:pPr>
        <w:pStyle w:val="af1"/>
      </w:pPr>
      <w:r w:rsidRPr="0095360C">
        <w:rPr>
          <w:rStyle w:val="c1"/>
          <w:b/>
          <w:bCs/>
          <w:color w:val="000000"/>
          <w:sz w:val="22"/>
          <w:szCs w:val="22"/>
        </w:rPr>
        <w:t xml:space="preserve">Тема 6. Гидрография России </w:t>
      </w:r>
    </w:p>
    <w:p w:rsidR="0095360C" w:rsidRPr="0095360C" w:rsidRDefault="0095360C" w:rsidP="0095360C">
      <w:pPr>
        <w:pStyle w:val="af1"/>
      </w:pPr>
      <w:r w:rsidRPr="0095360C">
        <w:rPr>
          <w:rStyle w:val="c5c2"/>
          <w:color w:val="000000"/>
          <w:sz w:val="22"/>
          <w:szCs w:val="22"/>
        </w:rPr>
        <w:t>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Составление характеристики одного из морей, омывающих территорию России.</w:t>
      </w:r>
    </w:p>
    <w:p w:rsidR="0095360C" w:rsidRPr="0095360C" w:rsidRDefault="0095360C" w:rsidP="0095360C">
      <w:pPr>
        <w:pStyle w:val="af1"/>
      </w:pPr>
      <w:r w:rsidRPr="0095360C">
        <w:rPr>
          <w:rStyle w:val="c5c2"/>
          <w:color w:val="000000"/>
          <w:sz w:val="22"/>
          <w:szCs w:val="22"/>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95360C" w:rsidRPr="0095360C" w:rsidRDefault="0095360C" w:rsidP="0095360C">
      <w:pPr>
        <w:pStyle w:val="af1"/>
      </w:pPr>
      <w:r w:rsidRPr="0095360C">
        <w:rPr>
          <w:rStyle w:val="c5c2"/>
          <w:color w:val="000000"/>
          <w:sz w:val="22"/>
          <w:szCs w:val="22"/>
        </w:rPr>
        <w:lastRenderedPageBreak/>
        <w:t>Объяснение закономерностей размещения разных видов вод суши и связанных с ними стихийных природных явлений на территории страны.</w:t>
      </w:r>
    </w:p>
    <w:p w:rsidR="0095360C" w:rsidRPr="0095360C" w:rsidRDefault="0095360C" w:rsidP="0095360C">
      <w:pPr>
        <w:pStyle w:val="af1"/>
      </w:pPr>
      <w:r w:rsidRPr="0095360C">
        <w:rPr>
          <w:rStyle w:val="c1"/>
          <w:b/>
          <w:bCs/>
          <w:color w:val="000000"/>
          <w:sz w:val="22"/>
          <w:szCs w:val="22"/>
        </w:rPr>
        <w:t xml:space="preserve">Тема 7. Почвы России </w:t>
      </w:r>
    </w:p>
    <w:p w:rsidR="0095360C" w:rsidRPr="0095360C" w:rsidRDefault="0095360C" w:rsidP="0095360C">
      <w:pPr>
        <w:pStyle w:val="af1"/>
      </w:pPr>
      <w:r w:rsidRPr="0095360C">
        <w:rPr>
          <w:rStyle w:val="c5c2"/>
          <w:color w:val="000000"/>
          <w:sz w:val="22"/>
          <w:szCs w:val="22"/>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Составление характеристики зональных типов почв и выявление условий их почвообразования.</w:t>
      </w:r>
    </w:p>
    <w:p w:rsidR="0095360C" w:rsidRPr="0095360C" w:rsidRDefault="0095360C" w:rsidP="0095360C">
      <w:pPr>
        <w:pStyle w:val="af1"/>
      </w:pPr>
      <w:r w:rsidRPr="0095360C">
        <w:rPr>
          <w:rStyle w:val="c1"/>
          <w:b/>
          <w:bCs/>
          <w:color w:val="000000"/>
          <w:sz w:val="22"/>
          <w:szCs w:val="22"/>
        </w:rPr>
        <w:t xml:space="preserve">Тема 8. Растительный и животный мир России </w:t>
      </w:r>
    </w:p>
    <w:p w:rsidR="0095360C" w:rsidRPr="0095360C" w:rsidRDefault="0095360C" w:rsidP="0095360C">
      <w:pPr>
        <w:pStyle w:val="af1"/>
      </w:pPr>
      <w:r w:rsidRPr="0095360C">
        <w:rPr>
          <w:rStyle w:val="c5c2"/>
          <w:color w:val="000000"/>
          <w:sz w:val="22"/>
          <w:szCs w:val="22"/>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Установление зависимостей растительного и животного мира от других компонентов природы.</w:t>
      </w:r>
    </w:p>
    <w:p w:rsidR="0095360C" w:rsidRPr="0095360C" w:rsidRDefault="0095360C" w:rsidP="0095360C">
      <w:pPr>
        <w:pStyle w:val="af1"/>
      </w:pPr>
      <w:r w:rsidRPr="0095360C">
        <w:rPr>
          <w:rStyle w:val="c1"/>
          <w:b/>
          <w:bCs/>
          <w:color w:val="000000"/>
          <w:sz w:val="22"/>
          <w:szCs w:val="22"/>
        </w:rPr>
        <w:t xml:space="preserve">Тема 9. Природные зоны России </w:t>
      </w:r>
    </w:p>
    <w:p w:rsidR="0095360C" w:rsidRPr="0095360C" w:rsidRDefault="0095360C" w:rsidP="0095360C">
      <w:pPr>
        <w:pStyle w:val="af1"/>
      </w:pPr>
      <w:r w:rsidRPr="0095360C">
        <w:rPr>
          <w:rStyle w:val="c5c2"/>
          <w:color w:val="000000"/>
          <w:sz w:val="22"/>
          <w:szCs w:val="22"/>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95360C" w:rsidRPr="0095360C" w:rsidRDefault="0095360C" w:rsidP="0095360C">
      <w:pPr>
        <w:pStyle w:val="af1"/>
      </w:pPr>
      <w:r w:rsidRPr="0095360C">
        <w:rPr>
          <w:rStyle w:val="c1"/>
          <w:bCs/>
          <w:color w:val="000000"/>
          <w:sz w:val="22"/>
          <w:szCs w:val="22"/>
        </w:rPr>
        <w:t>Практические работы:</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95360C" w:rsidRPr="0095360C" w:rsidRDefault="0095360C" w:rsidP="0095360C">
      <w:pPr>
        <w:pStyle w:val="af1"/>
      </w:pPr>
      <w:r w:rsidRPr="0095360C">
        <w:rPr>
          <w:rStyle w:val="c5c2"/>
          <w:color w:val="000000"/>
          <w:sz w:val="22"/>
          <w:szCs w:val="22"/>
        </w:rPr>
        <w:t>Составление  описания одной из природных зон России по плану.</w:t>
      </w:r>
    </w:p>
    <w:p w:rsidR="0095360C" w:rsidRPr="0095360C" w:rsidRDefault="0095360C" w:rsidP="0095360C">
      <w:pPr>
        <w:pStyle w:val="af1"/>
      </w:pPr>
      <w:r w:rsidRPr="0095360C">
        <w:rPr>
          <w:rStyle w:val="c1"/>
          <w:b/>
          <w:bCs/>
          <w:color w:val="000000"/>
          <w:sz w:val="22"/>
          <w:szCs w:val="22"/>
        </w:rPr>
        <w:t xml:space="preserve">Тема 10. Крупные природные районы России </w:t>
      </w:r>
    </w:p>
    <w:p w:rsidR="0095360C" w:rsidRPr="0095360C" w:rsidRDefault="0095360C" w:rsidP="0095360C">
      <w:pPr>
        <w:pStyle w:val="af1"/>
      </w:pPr>
      <w:r w:rsidRPr="0095360C">
        <w:rPr>
          <w:rStyle w:val="c1"/>
          <w:b/>
          <w:bCs/>
          <w:color w:val="000000"/>
          <w:sz w:val="22"/>
          <w:szCs w:val="22"/>
        </w:rPr>
        <w:t>Островная Арктика.</w:t>
      </w:r>
      <w:r w:rsidRPr="0095360C">
        <w:rPr>
          <w:rStyle w:val="apple-converted-space"/>
          <w:b/>
          <w:bCs/>
          <w:color w:val="000000"/>
          <w:sz w:val="22"/>
          <w:szCs w:val="22"/>
        </w:rPr>
        <w:t> </w:t>
      </w:r>
      <w:r w:rsidRPr="0095360C">
        <w:rPr>
          <w:rStyle w:val="c5c2"/>
          <w:color w:val="000000"/>
          <w:sz w:val="22"/>
          <w:szCs w:val="22"/>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95360C" w:rsidRPr="0095360C" w:rsidRDefault="0095360C" w:rsidP="0095360C">
      <w:pPr>
        <w:pStyle w:val="af1"/>
      </w:pPr>
      <w:r w:rsidRPr="0095360C">
        <w:rPr>
          <w:rStyle w:val="c1"/>
          <w:b/>
          <w:bCs/>
          <w:color w:val="000000"/>
          <w:sz w:val="22"/>
          <w:szCs w:val="22"/>
        </w:rPr>
        <w:t>Восточно-Европейская равнина.</w:t>
      </w:r>
      <w:r w:rsidRPr="0095360C">
        <w:rPr>
          <w:rStyle w:val="c5c2"/>
          <w:color w:val="000000"/>
          <w:sz w:val="22"/>
          <w:szCs w:val="22"/>
        </w:rPr>
        <w:t>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95360C" w:rsidRPr="0095360C" w:rsidRDefault="0095360C" w:rsidP="0095360C">
      <w:pPr>
        <w:pStyle w:val="af1"/>
      </w:pPr>
      <w:r w:rsidRPr="0095360C">
        <w:rPr>
          <w:rStyle w:val="c1"/>
          <w:b/>
          <w:bCs/>
          <w:color w:val="000000"/>
          <w:sz w:val="22"/>
          <w:szCs w:val="22"/>
        </w:rPr>
        <w:t>Северный Кавказ</w:t>
      </w:r>
      <w:r w:rsidRPr="0095360C">
        <w:rPr>
          <w:rStyle w:val="c5c2"/>
          <w:color w:val="000000"/>
          <w:sz w:val="22"/>
          <w:szCs w:val="22"/>
        </w:rPr>
        <w:t>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95360C" w:rsidRPr="0095360C" w:rsidRDefault="0095360C" w:rsidP="0095360C">
      <w:pPr>
        <w:pStyle w:val="af1"/>
      </w:pPr>
      <w:r w:rsidRPr="0095360C">
        <w:rPr>
          <w:rStyle w:val="c1"/>
          <w:b/>
          <w:bCs/>
          <w:color w:val="000000"/>
          <w:sz w:val="22"/>
          <w:szCs w:val="22"/>
        </w:rPr>
        <w:t>Урал</w:t>
      </w:r>
      <w:r w:rsidRPr="0095360C">
        <w:rPr>
          <w:rStyle w:val="apple-converted-space"/>
          <w:b/>
          <w:bCs/>
          <w:color w:val="000000"/>
          <w:sz w:val="22"/>
          <w:szCs w:val="22"/>
        </w:rPr>
        <w:t> </w:t>
      </w:r>
      <w:r w:rsidRPr="0095360C">
        <w:rPr>
          <w:rStyle w:val="c5c2"/>
          <w:color w:val="000000"/>
          <w:sz w:val="22"/>
          <w:szCs w:val="22"/>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95360C" w:rsidRPr="0095360C" w:rsidRDefault="0095360C" w:rsidP="0095360C">
      <w:pPr>
        <w:pStyle w:val="af1"/>
      </w:pPr>
      <w:r w:rsidRPr="0095360C">
        <w:rPr>
          <w:rStyle w:val="c1"/>
          <w:b/>
          <w:bCs/>
          <w:color w:val="000000"/>
          <w:sz w:val="22"/>
          <w:szCs w:val="22"/>
        </w:rPr>
        <w:t>Западная Сибирь</w:t>
      </w:r>
      <w:r w:rsidRPr="0095360C">
        <w:rPr>
          <w:rStyle w:val="apple-converted-space"/>
          <w:b/>
          <w:bCs/>
          <w:color w:val="000000"/>
          <w:sz w:val="22"/>
          <w:szCs w:val="22"/>
        </w:rPr>
        <w:t> </w:t>
      </w:r>
      <w:r w:rsidRPr="0095360C">
        <w:rPr>
          <w:rStyle w:val="c5c2"/>
          <w:color w:val="000000"/>
          <w:sz w:val="22"/>
          <w:szCs w:val="22"/>
        </w:rPr>
        <w:t xml:space="preserve">—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w:t>
      </w:r>
      <w:r w:rsidRPr="0095360C">
        <w:rPr>
          <w:rStyle w:val="c5c2"/>
          <w:color w:val="000000"/>
          <w:sz w:val="22"/>
          <w:szCs w:val="22"/>
        </w:rPr>
        <w:lastRenderedPageBreak/>
        <w:t>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95360C" w:rsidRPr="0095360C" w:rsidRDefault="0095360C" w:rsidP="0095360C">
      <w:pPr>
        <w:pStyle w:val="af1"/>
      </w:pPr>
      <w:r w:rsidRPr="0095360C">
        <w:rPr>
          <w:rStyle w:val="c1"/>
          <w:b/>
          <w:bCs/>
          <w:color w:val="000000"/>
          <w:sz w:val="22"/>
          <w:szCs w:val="22"/>
        </w:rPr>
        <w:t>Средняя Сибирь.</w:t>
      </w:r>
      <w:r w:rsidRPr="0095360C">
        <w:rPr>
          <w:rStyle w:val="apple-converted-space"/>
          <w:b/>
          <w:bCs/>
          <w:color w:val="000000"/>
          <w:sz w:val="22"/>
          <w:szCs w:val="22"/>
        </w:rPr>
        <w:t> </w:t>
      </w:r>
      <w:r w:rsidRPr="0095360C">
        <w:rPr>
          <w:rStyle w:val="c5c2"/>
          <w:color w:val="000000"/>
          <w:sz w:val="22"/>
          <w:szCs w:val="22"/>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95360C" w:rsidRPr="0095360C" w:rsidRDefault="0095360C" w:rsidP="0095360C">
      <w:pPr>
        <w:pStyle w:val="af1"/>
      </w:pPr>
      <w:r w:rsidRPr="0095360C">
        <w:rPr>
          <w:rStyle w:val="c1"/>
          <w:b/>
          <w:bCs/>
          <w:color w:val="000000"/>
          <w:sz w:val="22"/>
          <w:szCs w:val="22"/>
        </w:rPr>
        <w:t>Северо-Восток Сибири.</w:t>
      </w:r>
      <w:r w:rsidRPr="0095360C">
        <w:rPr>
          <w:rStyle w:val="apple-converted-space"/>
          <w:b/>
          <w:bCs/>
          <w:color w:val="000000"/>
          <w:sz w:val="22"/>
          <w:szCs w:val="22"/>
        </w:rPr>
        <w:t> </w:t>
      </w:r>
      <w:r w:rsidRPr="0095360C">
        <w:rPr>
          <w:rStyle w:val="c5c2"/>
          <w:color w:val="000000"/>
          <w:sz w:val="22"/>
          <w:szCs w:val="22"/>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95360C" w:rsidRPr="0095360C" w:rsidRDefault="0095360C" w:rsidP="0095360C">
      <w:pPr>
        <w:pStyle w:val="af1"/>
      </w:pPr>
      <w:r w:rsidRPr="0095360C">
        <w:rPr>
          <w:rStyle w:val="c1"/>
          <w:b/>
          <w:bCs/>
          <w:color w:val="000000"/>
          <w:sz w:val="22"/>
          <w:szCs w:val="22"/>
        </w:rPr>
        <w:t>Горы Южной Сибири</w:t>
      </w:r>
      <w:r w:rsidRPr="0095360C">
        <w:rPr>
          <w:rStyle w:val="c5c2"/>
          <w:color w:val="000000"/>
          <w:sz w:val="22"/>
          <w:szCs w:val="22"/>
        </w:rPr>
        <w:t>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95360C" w:rsidRPr="0095360C" w:rsidRDefault="0095360C" w:rsidP="0095360C">
      <w:pPr>
        <w:pStyle w:val="af1"/>
      </w:pPr>
      <w:r w:rsidRPr="0095360C">
        <w:rPr>
          <w:rStyle w:val="c1"/>
          <w:b/>
          <w:bCs/>
          <w:color w:val="000000"/>
          <w:sz w:val="22"/>
          <w:szCs w:val="22"/>
        </w:rPr>
        <w:t>Дальний Восток</w:t>
      </w:r>
      <w:r w:rsidRPr="0095360C">
        <w:rPr>
          <w:rStyle w:val="c5c2"/>
          <w:color w:val="000000"/>
          <w:sz w:val="22"/>
          <w:szCs w:val="22"/>
        </w:rPr>
        <w:t>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95360C" w:rsidRPr="0095360C" w:rsidRDefault="0095360C" w:rsidP="0095360C">
      <w:pPr>
        <w:pStyle w:val="af1"/>
      </w:pPr>
      <w:r w:rsidRPr="0095360C">
        <w:rPr>
          <w:rStyle w:val="c1"/>
          <w:bCs/>
          <w:color w:val="000000"/>
          <w:sz w:val="22"/>
          <w:szCs w:val="22"/>
        </w:rPr>
        <w:t>Практическая работа:</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Составление описания природного района по плану.</w:t>
      </w:r>
    </w:p>
    <w:p w:rsidR="0095360C" w:rsidRPr="0095360C" w:rsidRDefault="0095360C" w:rsidP="0095360C">
      <w:pPr>
        <w:pStyle w:val="af1"/>
      </w:pPr>
      <w:r w:rsidRPr="0095360C">
        <w:rPr>
          <w:rStyle w:val="c1"/>
          <w:b/>
          <w:bCs/>
          <w:color w:val="000000"/>
          <w:sz w:val="22"/>
          <w:szCs w:val="22"/>
        </w:rPr>
        <w:t>Заключение. Природа и человек.</w:t>
      </w:r>
    </w:p>
    <w:p w:rsidR="0095360C" w:rsidRPr="0095360C" w:rsidRDefault="0095360C" w:rsidP="0095360C">
      <w:pPr>
        <w:pStyle w:val="af1"/>
      </w:pPr>
      <w:r w:rsidRPr="0095360C">
        <w:rPr>
          <w:rStyle w:val="c5c2"/>
          <w:color w:val="000000"/>
          <w:sz w:val="22"/>
          <w:szCs w:val="22"/>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95360C" w:rsidRPr="0095360C" w:rsidRDefault="0095360C" w:rsidP="0095360C">
      <w:pPr>
        <w:pStyle w:val="af1"/>
      </w:pPr>
      <w:r w:rsidRPr="0095360C">
        <w:rPr>
          <w:rStyle w:val="c5c2"/>
          <w:color w:val="000000"/>
          <w:sz w:val="22"/>
          <w:szCs w:val="22"/>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95360C" w:rsidRPr="0095360C" w:rsidRDefault="0095360C" w:rsidP="0095360C">
      <w:pPr>
        <w:pStyle w:val="af1"/>
      </w:pPr>
      <w:r w:rsidRPr="0095360C">
        <w:rPr>
          <w:rStyle w:val="c1"/>
          <w:bCs/>
          <w:color w:val="000000"/>
          <w:sz w:val="22"/>
          <w:szCs w:val="22"/>
        </w:rPr>
        <w:t>Практическая работа:</w:t>
      </w:r>
      <w:r w:rsidRPr="0095360C">
        <w:rPr>
          <w:rStyle w:val="c5c2"/>
          <w:color w:val="000000"/>
          <w:sz w:val="22"/>
          <w:szCs w:val="22"/>
        </w:rPr>
        <w:t> </w:t>
      </w:r>
    </w:p>
    <w:p w:rsidR="0095360C" w:rsidRPr="0095360C" w:rsidRDefault="0095360C" w:rsidP="0095360C">
      <w:pPr>
        <w:pStyle w:val="af1"/>
        <w:rPr>
          <w:rStyle w:val="c5c2"/>
          <w:color w:val="000000"/>
          <w:sz w:val="22"/>
          <w:szCs w:val="22"/>
        </w:rPr>
      </w:pPr>
      <w:r w:rsidRPr="0095360C">
        <w:rPr>
          <w:rStyle w:val="c5c2"/>
          <w:color w:val="000000"/>
          <w:sz w:val="22"/>
          <w:szCs w:val="22"/>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95360C" w:rsidRDefault="0095360C" w:rsidP="004D2184">
      <w:pPr>
        <w:shd w:val="clear" w:color="auto" w:fill="FFFFFF"/>
        <w:spacing w:after="0" w:line="240" w:lineRule="auto"/>
        <w:jc w:val="both"/>
        <w:rPr>
          <w:rFonts w:ascii="Times New Roman" w:eastAsia="Times New Roman" w:hAnsi="Times New Roman"/>
          <w:b/>
          <w:bCs/>
          <w:color w:val="000000"/>
          <w:lang w:eastAsia="ru-RU"/>
        </w:rPr>
      </w:pPr>
    </w:p>
    <w:p w:rsidR="0039734B" w:rsidRDefault="006A1022" w:rsidP="006A1022">
      <w:pPr>
        <w:pStyle w:val="af1"/>
        <w:jc w:val="center"/>
        <w:rPr>
          <w:b/>
          <w:sz w:val="22"/>
          <w:szCs w:val="22"/>
        </w:rPr>
      </w:pPr>
      <w:r>
        <w:rPr>
          <w:b/>
          <w:sz w:val="22"/>
          <w:szCs w:val="22"/>
        </w:rPr>
        <w:t>9</w:t>
      </w:r>
      <w:r w:rsidR="0039734B" w:rsidRPr="006A1022">
        <w:rPr>
          <w:b/>
          <w:sz w:val="22"/>
          <w:szCs w:val="22"/>
        </w:rPr>
        <w:t xml:space="preserve"> класс</w:t>
      </w:r>
    </w:p>
    <w:p w:rsidR="0095360C" w:rsidRPr="0095360C" w:rsidRDefault="0095360C" w:rsidP="0095360C">
      <w:pPr>
        <w:pStyle w:val="af1"/>
      </w:pPr>
      <w:r w:rsidRPr="0095360C">
        <w:rPr>
          <w:rStyle w:val="c1"/>
          <w:b/>
          <w:bCs/>
          <w:color w:val="000000"/>
          <w:sz w:val="22"/>
          <w:szCs w:val="22"/>
        </w:rPr>
        <w:t>Введение</w:t>
      </w:r>
    </w:p>
    <w:p w:rsidR="0095360C" w:rsidRPr="0095360C" w:rsidRDefault="0095360C" w:rsidP="0095360C">
      <w:pPr>
        <w:pStyle w:val="af1"/>
      </w:pPr>
      <w:r w:rsidRPr="0095360C">
        <w:rPr>
          <w:rStyle w:val="c5c2"/>
          <w:color w:val="000000"/>
          <w:sz w:val="22"/>
          <w:szCs w:val="22"/>
        </w:rPr>
        <w:t>Экономическая и социальная география. Предмет изучения. Природный и хозяйственный комплекс.</w:t>
      </w:r>
    </w:p>
    <w:p w:rsidR="0095360C" w:rsidRPr="0095360C" w:rsidRDefault="0095360C" w:rsidP="0095360C">
      <w:pPr>
        <w:pStyle w:val="af1"/>
      </w:pPr>
      <w:r w:rsidRPr="0095360C">
        <w:rPr>
          <w:rStyle w:val="c1"/>
          <w:b/>
          <w:bCs/>
          <w:color w:val="000000"/>
          <w:sz w:val="22"/>
          <w:szCs w:val="22"/>
        </w:rPr>
        <w:t xml:space="preserve">Тема 1. Россия на карте </w:t>
      </w:r>
    </w:p>
    <w:p w:rsidR="0095360C" w:rsidRPr="0095360C" w:rsidRDefault="0095360C" w:rsidP="0095360C">
      <w:pPr>
        <w:pStyle w:val="af1"/>
      </w:pPr>
      <w:r w:rsidRPr="0095360C">
        <w:rPr>
          <w:rStyle w:val="c5c2"/>
          <w:color w:val="000000"/>
          <w:sz w:val="22"/>
          <w:szCs w:val="22"/>
        </w:rPr>
        <w:t xml:space="preserve">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w:t>
      </w:r>
      <w:r w:rsidRPr="0095360C">
        <w:rPr>
          <w:rStyle w:val="c5c2"/>
          <w:color w:val="000000"/>
          <w:sz w:val="22"/>
          <w:szCs w:val="22"/>
        </w:rPr>
        <w:lastRenderedPageBreak/>
        <w:t>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95360C" w:rsidRPr="0095360C" w:rsidRDefault="0095360C" w:rsidP="0095360C">
      <w:pPr>
        <w:pStyle w:val="af1"/>
      </w:pPr>
      <w:r w:rsidRPr="0095360C">
        <w:rPr>
          <w:rStyle w:val="c1"/>
          <w:bCs/>
          <w:color w:val="000000"/>
          <w:sz w:val="22"/>
          <w:szCs w:val="22"/>
        </w:rPr>
        <w:t>Практические работы:</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Составление описания экономико-географического положения России по типовому плану.</w:t>
      </w:r>
    </w:p>
    <w:p w:rsidR="0095360C" w:rsidRPr="0095360C" w:rsidRDefault="0095360C" w:rsidP="0095360C">
      <w:pPr>
        <w:pStyle w:val="af1"/>
      </w:pPr>
      <w:r w:rsidRPr="0095360C">
        <w:rPr>
          <w:rStyle w:val="c5c2"/>
          <w:color w:val="000000"/>
          <w:sz w:val="22"/>
          <w:szCs w:val="22"/>
        </w:rPr>
        <w:t>Составление описания политико-географического положения России по типовому плану.</w:t>
      </w:r>
    </w:p>
    <w:p w:rsidR="0095360C" w:rsidRPr="0095360C" w:rsidRDefault="0095360C" w:rsidP="0095360C">
      <w:pPr>
        <w:pStyle w:val="af1"/>
      </w:pPr>
      <w:r w:rsidRPr="0095360C">
        <w:rPr>
          <w:rStyle w:val="c5c2"/>
          <w:color w:val="000000"/>
          <w:sz w:val="22"/>
          <w:szCs w:val="22"/>
        </w:rPr>
        <w:t>Обозначение на контурной карте субъектов Федерации различных видов.</w:t>
      </w:r>
    </w:p>
    <w:p w:rsidR="0095360C" w:rsidRPr="0095360C" w:rsidRDefault="0095360C" w:rsidP="0095360C">
      <w:pPr>
        <w:pStyle w:val="af1"/>
      </w:pPr>
      <w:r w:rsidRPr="0095360C">
        <w:rPr>
          <w:rStyle w:val="c5c2"/>
          <w:color w:val="000000"/>
          <w:sz w:val="22"/>
          <w:szCs w:val="22"/>
        </w:rPr>
        <w:t>Определение административного состава Федеральных округов на основе анализа политико-административной карты России.</w:t>
      </w:r>
    </w:p>
    <w:p w:rsidR="0095360C" w:rsidRPr="0095360C" w:rsidRDefault="0095360C" w:rsidP="0095360C">
      <w:pPr>
        <w:pStyle w:val="af1"/>
      </w:pPr>
      <w:r w:rsidRPr="0095360C">
        <w:rPr>
          <w:rStyle w:val="c5c2"/>
          <w:color w:val="000000"/>
          <w:sz w:val="22"/>
          <w:szCs w:val="22"/>
        </w:rPr>
        <w:t>Сравнение по статистическим показателям экономических районов (экономических зон, природно-хозяйственных районов).</w:t>
      </w:r>
    </w:p>
    <w:p w:rsidR="0095360C" w:rsidRPr="0095360C" w:rsidRDefault="0095360C" w:rsidP="0095360C">
      <w:pPr>
        <w:pStyle w:val="af1"/>
      </w:pPr>
      <w:r w:rsidRPr="0095360C">
        <w:rPr>
          <w:rStyle w:val="c1"/>
          <w:b/>
          <w:bCs/>
          <w:color w:val="000000"/>
          <w:sz w:val="22"/>
          <w:szCs w:val="22"/>
        </w:rPr>
        <w:t xml:space="preserve">Тема 2. Природа и человек </w:t>
      </w:r>
    </w:p>
    <w:p w:rsidR="0095360C" w:rsidRPr="0095360C" w:rsidRDefault="0095360C" w:rsidP="0095360C">
      <w:pPr>
        <w:pStyle w:val="af1"/>
      </w:pPr>
      <w:r w:rsidRPr="0095360C">
        <w:rPr>
          <w:rStyle w:val="c5c2"/>
          <w:color w:val="000000"/>
          <w:sz w:val="22"/>
          <w:szCs w:val="22"/>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95360C" w:rsidRPr="0095360C" w:rsidRDefault="0095360C" w:rsidP="0095360C">
      <w:pPr>
        <w:pStyle w:val="af1"/>
      </w:pPr>
      <w:r w:rsidRPr="0095360C">
        <w:rPr>
          <w:rStyle w:val="c1"/>
          <w:bCs/>
          <w:color w:val="000000"/>
          <w:sz w:val="22"/>
          <w:szCs w:val="22"/>
        </w:rPr>
        <w:t>Практические работы:</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Расчёт ресурсообеспеченности территории России по отдельным видам природных ресурсов (минеральных, биологических, водных и т.д.).</w:t>
      </w:r>
    </w:p>
    <w:p w:rsidR="0095360C" w:rsidRPr="0095360C" w:rsidRDefault="0095360C" w:rsidP="0095360C">
      <w:pPr>
        <w:pStyle w:val="af1"/>
      </w:pPr>
      <w:r w:rsidRPr="0095360C">
        <w:rPr>
          <w:rStyle w:val="c5c2"/>
          <w:color w:val="000000"/>
          <w:sz w:val="22"/>
          <w:szCs w:val="22"/>
        </w:rPr>
        <w:t>Оценка экологической ситуации отдельных частей территории России.</w:t>
      </w:r>
    </w:p>
    <w:p w:rsidR="0095360C" w:rsidRPr="0095360C" w:rsidRDefault="0095360C" w:rsidP="0095360C">
      <w:pPr>
        <w:pStyle w:val="af1"/>
      </w:pPr>
      <w:r w:rsidRPr="0095360C">
        <w:rPr>
          <w:rStyle w:val="c1"/>
          <w:b/>
          <w:bCs/>
          <w:color w:val="000000"/>
          <w:sz w:val="22"/>
          <w:szCs w:val="22"/>
        </w:rPr>
        <w:t xml:space="preserve">Тема 3. Население России </w:t>
      </w:r>
    </w:p>
    <w:p w:rsidR="0095360C" w:rsidRPr="0095360C" w:rsidRDefault="0095360C" w:rsidP="0095360C">
      <w:pPr>
        <w:pStyle w:val="af1"/>
      </w:pPr>
      <w:r w:rsidRPr="0095360C">
        <w:rPr>
          <w:rStyle w:val="c5c2"/>
          <w:color w:val="000000"/>
          <w:sz w:val="22"/>
          <w:szCs w:val="22"/>
        </w:rPr>
        <w:t>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w:t>
      </w:r>
    </w:p>
    <w:p w:rsidR="0095360C" w:rsidRPr="0095360C" w:rsidRDefault="0095360C" w:rsidP="0095360C">
      <w:pPr>
        <w:pStyle w:val="af1"/>
      </w:pPr>
      <w:r w:rsidRPr="0095360C">
        <w:rPr>
          <w:rStyle w:val="c1"/>
          <w:bCs/>
          <w:color w:val="000000"/>
          <w:sz w:val="22"/>
          <w:szCs w:val="22"/>
        </w:rPr>
        <w:t>Практические работы:</w:t>
      </w:r>
    </w:p>
    <w:p w:rsidR="0095360C" w:rsidRPr="0095360C" w:rsidRDefault="0095360C" w:rsidP="0095360C">
      <w:pPr>
        <w:pStyle w:val="af1"/>
      </w:pPr>
      <w:r w:rsidRPr="0095360C">
        <w:rPr>
          <w:rStyle w:val="c5c2"/>
          <w:color w:val="000000"/>
          <w:sz w:val="22"/>
          <w:szCs w:val="22"/>
        </w:rPr>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95360C" w:rsidRPr="0095360C" w:rsidRDefault="0095360C" w:rsidP="0095360C">
      <w:pPr>
        <w:pStyle w:val="af1"/>
      </w:pPr>
      <w:r w:rsidRPr="0095360C">
        <w:rPr>
          <w:rStyle w:val="c5c2"/>
          <w:color w:val="000000"/>
          <w:sz w:val="22"/>
          <w:szCs w:val="22"/>
        </w:rPr>
        <w:t>Расчёт численности городского населения на основе данных о значении показателя урбанизации и численности населения России.</w:t>
      </w:r>
    </w:p>
    <w:p w:rsidR="0095360C" w:rsidRPr="0095360C" w:rsidRDefault="0095360C" w:rsidP="0095360C">
      <w:pPr>
        <w:pStyle w:val="af1"/>
      </w:pPr>
      <w:r w:rsidRPr="0095360C">
        <w:rPr>
          <w:rStyle w:val="c5c2"/>
          <w:color w:val="000000"/>
          <w:sz w:val="22"/>
          <w:szCs w:val="22"/>
        </w:rPr>
        <w:t>Определение по картам атласа ареалов компактного проживания крупнейших народов России.</w:t>
      </w:r>
    </w:p>
    <w:p w:rsidR="0095360C" w:rsidRPr="0095360C" w:rsidRDefault="0095360C" w:rsidP="0095360C">
      <w:pPr>
        <w:pStyle w:val="af1"/>
      </w:pPr>
      <w:r w:rsidRPr="0095360C">
        <w:rPr>
          <w:rStyle w:val="c1"/>
          <w:b/>
          <w:bCs/>
          <w:color w:val="000000"/>
          <w:sz w:val="22"/>
          <w:szCs w:val="22"/>
        </w:rPr>
        <w:t xml:space="preserve">Тема 4. Отрасли хозяйства России </w:t>
      </w:r>
    </w:p>
    <w:p w:rsidR="0095360C" w:rsidRPr="0095360C" w:rsidRDefault="0095360C" w:rsidP="0095360C">
      <w:pPr>
        <w:pStyle w:val="af1"/>
      </w:pPr>
      <w:r w:rsidRPr="0095360C">
        <w:rPr>
          <w:rStyle w:val="c1"/>
          <w:b/>
          <w:bCs/>
          <w:color w:val="000000"/>
          <w:sz w:val="22"/>
          <w:szCs w:val="22"/>
        </w:rPr>
        <w:t>Национальная экономика</w:t>
      </w:r>
      <w:r w:rsidRPr="0095360C">
        <w:rPr>
          <w:rStyle w:val="c5c2"/>
          <w:color w:val="000000"/>
          <w:sz w:val="22"/>
          <w:szCs w:val="22"/>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95360C" w:rsidRPr="0095360C" w:rsidRDefault="0095360C" w:rsidP="0095360C">
      <w:pPr>
        <w:pStyle w:val="af1"/>
      </w:pPr>
      <w:r w:rsidRPr="0095360C">
        <w:rPr>
          <w:rStyle w:val="c1"/>
          <w:b/>
          <w:bCs/>
          <w:color w:val="000000"/>
          <w:sz w:val="22"/>
          <w:szCs w:val="22"/>
        </w:rPr>
        <w:t>Топливно-энергетический комплекс</w:t>
      </w:r>
      <w:r w:rsidRPr="0095360C">
        <w:rPr>
          <w:rStyle w:val="c5c2"/>
          <w:color w:val="000000"/>
          <w:sz w:val="22"/>
          <w:szCs w:val="22"/>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95360C" w:rsidRPr="0095360C" w:rsidRDefault="0095360C" w:rsidP="0095360C">
      <w:pPr>
        <w:pStyle w:val="af1"/>
      </w:pPr>
      <w:r w:rsidRPr="0095360C">
        <w:rPr>
          <w:rStyle w:val="c1"/>
          <w:b/>
          <w:bCs/>
          <w:color w:val="000000"/>
          <w:sz w:val="22"/>
          <w:szCs w:val="22"/>
        </w:rPr>
        <w:lastRenderedPageBreak/>
        <w:t>Металлургический комплекс.</w:t>
      </w:r>
      <w:r w:rsidRPr="0095360C">
        <w:rPr>
          <w:rStyle w:val="c5c2"/>
          <w:color w:val="000000"/>
          <w:sz w:val="22"/>
          <w:szCs w:val="22"/>
        </w:rPr>
        <w:t>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p>
    <w:p w:rsidR="0095360C" w:rsidRPr="0095360C" w:rsidRDefault="0095360C" w:rsidP="0095360C">
      <w:pPr>
        <w:pStyle w:val="af1"/>
      </w:pPr>
      <w:r w:rsidRPr="0095360C">
        <w:rPr>
          <w:rStyle w:val="c1"/>
          <w:b/>
          <w:bCs/>
          <w:color w:val="000000"/>
          <w:sz w:val="22"/>
          <w:szCs w:val="22"/>
        </w:rPr>
        <w:t>Машиностроение</w:t>
      </w:r>
      <w:r w:rsidRPr="0095360C">
        <w:rPr>
          <w:rStyle w:val="c5c2"/>
          <w:color w:val="000000"/>
          <w:sz w:val="22"/>
          <w:szCs w:val="22"/>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95360C" w:rsidRPr="0095360C" w:rsidRDefault="0095360C" w:rsidP="0095360C">
      <w:pPr>
        <w:pStyle w:val="af1"/>
      </w:pPr>
      <w:r w:rsidRPr="0095360C">
        <w:rPr>
          <w:rStyle w:val="c1"/>
          <w:b/>
          <w:bCs/>
          <w:color w:val="000000"/>
          <w:sz w:val="22"/>
          <w:szCs w:val="22"/>
        </w:rPr>
        <w:t>Химическая промышленность</w:t>
      </w:r>
      <w:r w:rsidRPr="0095360C">
        <w:rPr>
          <w:rStyle w:val="c5c2"/>
          <w:color w:val="000000"/>
          <w:sz w:val="22"/>
          <w:szCs w:val="22"/>
        </w:rPr>
        <w:t>. Сырьевая база и отрасли химической промышленности. Горная химия, основная химия, химия органического синтеза и факторы их размещения.</w:t>
      </w:r>
    </w:p>
    <w:p w:rsidR="0095360C" w:rsidRPr="0095360C" w:rsidRDefault="0095360C" w:rsidP="0095360C">
      <w:pPr>
        <w:pStyle w:val="af1"/>
      </w:pPr>
      <w:r w:rsidRPr="0095360C">
        <w:rPr>
          <w:rStyle w:val="c1"/>
          <w:b/>
          <w:bCs/>
          <w:color w:val="000000"/>
          <w:sz w:val="22"/>
          <w:szCs w:val="22"/>
        </w:rPr>
        <w:t>Лесная промышленность</w:t>
      </w:r>
      <w:r w:rsidRPr="0095360C">
        <w:rPr>
          <w:rStyle w:val="c5c2"/>
          <w:color w:val="000000"/>
          <w:sz w:val="22"/>
          <w:szCs w:val="22"/>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95360C" w:rsidRPr="0095360C" w:rsidRDefault="0095360C" w:rsidP="0095360C">
      <w:pPr>
        <w:pStyle w:val="af1"/>
      </w:pPr>
      <w:r w:rsidRPr="0095360C">
        <w:rPr>
          <w:rStyle w:val="c1"/>
          <w:b/>
          <w:bCs/>
          <w:color w:val="000000"/>
          <w:sz w:val="22"/>
          <w:szCs w:val="22"/>
        </w:rPr>
        <w:t>Агропромышленный комплекс и его звенья</w:t>
      </w:r>
      <w:r w:rsidRPr="0095360C">
        <w:rPr>
          <w:rStyle w:val="c5c2"/>
          <w:color w:val="000000"/>
          <w:sz w:val="22"/>
          <w:szCs w:val="22"/>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95360C" w:rsidRPr="0095360C" w:rsidRDefault="0095360C" w:rsidP="0095360C">
      <w:pPr>
        <w:pStyle w:val="af1"/>
      </w:pPr>
      <w:r w:rsidRPr="0095360C">
        <w:rPr>
          <w:rStyle w:val="c1"/>
          <w:b/>
          <w:bCs/>
          <w:color w:val="000000"/>
          <w:sz w:val="22"/>
          <w:szCs w:val="22"/>
        </w:rPr>
        <w:t>Транспорт  и его роль в национальной экономике</w:t>
      </w:r>
      <w:r w:rsidRPr="0095360C">
        <w:rPr>
          <w:rStyle w:val="c5c2"/>
          <w:color w:val="000000"/>
          <w:sz w:val="22"/>
          <w:szCs w:val="22"/>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95360C" w:rsidRPr="0095360C" w:rsidRDefault="0095360C" w:rsidP="0095360C">
      <w:pPr>
        <w:pStyle w:val="af1"/>
      </w:pPr>
      <w:r w:rsidRPr="0095360C">
        <w:rPr>
          <w:rStyle w:val="c1"/>
          <w:b/>
          <w:bCs/>
          <w:color w:val="000000"/>
          <w:sz w:val="22"/>
          <w:szCs w:val="22"/>
        </w:rPr>
        <w:t>Отрасли нематериальной сферы</w:t>
      </w:r>
      <w:r w:rsidRPr="0095360C">
        <w:rPr>
          <w:rStyle w:val="c5c2"/>
          <w:color w:val="000000"/>
          <w:sz w:val="22"/>
          <w:szCs w:val="22"/>
        </w:rPr>
        <w:t>. Сфера услуг и ее география.</w:t>
      </w:r>
    </w:p>
    <w:p w:rsidR="0095360C" w:rsidRPr="0095360C" w:rsidRDefault="0095360C" w:rsidP="0095360C">
      <w:pPr>
        <w:pStyle w:val="af1"/>
      </w:pPr>
      <w:r w:rsidRPr="0095360C">
        <w:rPr>
          <w:rStyle w:val="c1"/>
          <w:bCs/>
          <w:color w:val="000000"/>
          <w:sz w:val="22"/>
          <w:szCs w:val="22"/>
        </w:rPr>
        <w:t>Практические работы:</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Составление схемы отраслевой структуры народного хозяйства России.</w:t>
      </w:r>
    </w:p>
    <w:p w:rsidR="0095360C" w:rsidRPr="0095360C" w:rsidRDefault="0095360C" w:rsidP="0095360C">
      <w:pPr>
        <w:pStyle w:val="af1"/>
      </w:pPr>
      <w:r w:rsidRPr="0095360C">
        <w:rPr>
          <w:rStyle w:val="c5c2"/>
          <w:color w:val="000000"/>
          <w:sz w:val="22"/>
          <w:szCs w:val="22"/>
        </w:rPr>
        <w:t>Описание отрасли по типовому плану.</w:t>
      </w:r>
    </w:p>
    <w:p w:rsidR="0095360C" w:rsidRPr="0095360C" w:rsidRDefault="0095360C" w:rsidP="0095360C">
      <w:pPr>
        <w:pStyle w:val="af1"/>
      </w:pPr>
      <w:r w:rsidRPr="0095360C">
        <w:rPr>
          <w:rStyle w:val="c5c2"/>
          <w:color w:val="000000"/>
          <w:sz w:val="22"/>
          <w:szCs w:val="22"/>
        </w:rPr>
        <w:t>Составление схемы межотраслевых связей отрасли промышленности.</w:t>
      </w:r>
    </w:p>
    <w:p w:rsidR="0095360C" w:rsidRPr="0095360C" w:rsidRDefault="0095360C" w:rsidP="0095360C">
      <w:pPr>
        <w:pStyle w:val="af1"/>
      </w:pPr>
      <w:r w:rsidRPr="0095360C">
        <w:rPr>
          <w:rStyle w:val="c5c2"/>
          <w:color w:val="000000"/>
          <w:sz w:val="22"/>
          <w:szCs w:val="22"/>
        </w:rPr>
        <w:t>Анализ потенциальных возможностей территорий природных зон для развития сельского хозяйства.</w:t>
      </w:r>
    </w:p>
    <w:p w:rsidR="0095360C" w:rsidRPr="0095360C" w:rsidRDefault="0095360C" w:rsidP="0095360C">
      <w:pPr>
        <w:pStyle w:val="af1"/>
      </w:pPr>
      <w:r w:rsidRPr="0095360C">
        <w:rPr>
          <w:rStyle w:val="c5c2"/>
          <w:color w:val="000000"/>
          <w:sz w:val="22"/>
          <w:szCs w:val="22"/>
        </w:rPr>
        <w:t>Описание транспортного узла.</w:t>
      </w:r>
    </w:p>
    <w:p w:rsidR="0095360C" w:rsidRPr="0095360C" w:rsidRDefault="0095360C" w:rsidP="0095360C">
      <w:pPr>
        <w:pStyle w:val="af1"/>
      </w:pPr>
      <w:r w:rsidRPr="0095360C">
        <w:rPr>
          <w:rStyle w:val="c1"/>
          <w:b/>
          <w:bCs/>
          <w:color w:val="000000"/>
          <w:sz w:val="22"/>
          <w:szCs w:val="22"/>
        </w:rPr>
        <w:t xml:space="preserve">Тема 5. Природно-хозяйственная характеристика России </w:t>
      </w:r>
    </w:p>
    <w:p w:rsidR="0095360C" w:rsidRPr="0095360C" w:rsidRDefault="0095360C" w:rsidP="0095360C">
      <w:pPr>
        <w:pStyle w:val="af1"/>
      </w:pPr>
      <w:r w:rsidRPr="0095360C">
        <w:rPr>
          <w:rStyle w:val="c1"/>
          <w:b/>
          <w:bCs/>
          <w:color w:val="000000"/>
          <w:sz w:val="22"/>
          <w:szCs w:val="22"/>
        </w:rPr>
        <w:t>Европейский Север</w:t>
      </w:r>
      <w:r w:rsidRPr="0095360C">
        <w:rPr>
          <w:rStyle w:val="c5c2"/>
          <w:color w:val="000000"/>
          <w:sz w:val="22"/>
          <w:szCs w:val="22"/>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95360C" w:rsidRPr="0095360C" w:rsidRDefault="0095360C" w:rsidP="0095360C">
      <w:pPr>
        <w:pStyle w:val="af1"/>
      </w:pPr>
      <w:r w:rsidRPr="0095360C">
        <w:rPr>
          <w:rStyle w:val="c1"/>
          <w:b/>
          <w:bCs/>
          <w:color w:val="000000"/>
          <w:sz w:val="22"/>
          <w:szCs w:val="22"/>
        </w:rPr>
        <w:t>Европейский Северо-Запад</w:t>
      </w:r>
      <w:r w:rsidRPr="0095360C">
        <w:rPr>
          <w:rStyle w:val="c5c2"/>
          <w:color w:val="000000"/>
          <w:sz w:val="22"/>
          <w:szCs w:val="22"/>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95360C" w:rsidRPr="0095360C" w:rsidRDefault="0095360C" w:rsidP="0095360C">
      <w:pPr>
        <w:pStyle w:val="af1"/>
      </w:pPr>
      <w:r w:rsidRPr="0095360C">
        <w:rPr>
          <w:rStyle w:val="c5c2"/>
          <w:color w:val="000000"/>
          <w:sz w:val="22"/>
          <w:szCs w:val="22"/>
        </w:rPr>
        <w:t>Калининградская область — самая западная территория России.</w:t>
      </w:r>
    </w:p>
    <w:p w:rsidR="0095360C" w:rsidRPr="0095360C" w:rsidRDefault="0095360C" w:rsidP="0095360C">
      <w:pPr>
        <w:pStyle w:val="af1"/>
      </w:pPr>
      <w:r w:rsidRPr="0095360C">
        <w:rPr>
          <w:rStyle w:val="c1"/>
          <w:b/>
          <w:bCs/>
          <w:color w:val="000000"/>
          <w:sz w:val="22"/>
          <w:szCs w:val="22"/>
        </w:rPr>
        <w:t>Регион Центральная Россия</w:t>
      </w:r>
      <w:r w:rsidRPr="0095360C">
        <w:rPr>
          <w:rStyle w:val="c5c2"/>
          <w:color w:val="000000"/>
          <w:sz w:val="22"/>
          <w:szCs w:val="22"/>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95360C" w:rsidRPr="0095360C" w:rsidRDefault="0095360C" w:rsidP="0095360C">
      <w:pPr>
        <w:pStyle w:val="af1"/>
      </w:pPr>
      <w:r w:rsidRPr="0095360C">
        <w:rPr>
          <w:rStyle w:val="c1"/>
          <w:b/>
          <w:bCs/>
          <w:color w:val="000000"/>
          <w:sz w:val="22"/>
          <w:szCs w:val="22"/>
        </w:rPr>
        <w:t>Европейский Юг</w:t>
      </w:r>
      <w:r w:rsidRPr="0095360C">
        <w:rPr>
          <w:rStyle w:val="c5c2"/>
          <w:color w:val="000000"/>
          <w:sz w:val="22"/>
          <w:szCs w:val="22"/>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95360C" w:rsidRPr="0095360C" w:rsidRDefault="0095360C" w:rsidP="0095360C">
      <w:pPr>
        <w:pStyle w:val="af1"/>
      </w:pPr>
      <w:r w:rsidRPr="0095360C">
        <w:rPr>
          <w:rStyle w:val="c1"/>
          <w:b/>
          <w:bCs/>
          <w:color w:val="000000"/>
          <w:sz w:val="22"/>
          <w:szCs w:val="22"/>
        </w:rPr>
        <w:t>Поволжье</w:t>
      </w:r>
      <w:r w:rsidRPr="0095360C">
        <w:rPr>
          <w:rStyle w:val="c5c2"/>
          <w:color w:val="000000"/>
          <w:sz w:val="22"/>
          <w:szCs w:val="22"/>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95360C" w:rsidRPr="0095360C" w:rsidRDefault="0095360C" w:rsidP="0095360C">
      <w:pPr>
        <w:pStyle w:val="af1"/>
      </w:pPr>
      <w:r w:rsidRPr="0095360C">
        <w:rPr>
          <w:rStyle w:val="c1"/>
          <w:b/>
          <w:bCs/>
          <w:color w:val="000000"/>
          <w:sz w:val="22"/>
          <w:szCs w:val="22"/>
        </w:rPr>
        <w:t>Урал</w:t>
      </w:r>
      <w:r w:rsidRPr="0095360C">
        <w:rPr>
          <w:rStyle w:val="c5c2"/>
          <w:color w:val="000000"/>
          <w:sz w:val="22"/>
          <w:szCs w:val="22"/>
        </w:rPr>
        <w:t>,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95360C" w:rsidRPr="0095360C" w:rsidRDefault="0095360C" w:rsidP="0095360C">
      <w:pPr>
        <w:pStyle w:val="af1"/>
      </w:pPr>
      <w:r w:rsidRPr="0095360C">
        <w:rPr>
          <w:rStyle w:val="c1"/>
          <w:b/>
          <w:bCs/>
          <w:color w:val="000000"/>
          <w:sz w:val="22"/>
          <w:szCs w:val="22"/>
        </w:rPr>
        <w:lastRenderedPageBreak/>
        <w:t>Западная Сибирь</w:t>
      </w:r>
      <w:r w:rsidRPr="0095360C">
        <w:rPr>
          <w:rStyle w:val="c5c2"/>
          <w:color w:val="000000"/>
          <w:sz w:val="22"/>
          <w:szCs w:val="22"/>
        </w:rPr>
        <w:t>,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95360C" w:rsidRPr="0095360C" w:rsidRDefault="0095360C" w:rsidP="0095360C">
      <w:pPr>
        <w:pStyle w:val="af1"/>
      </w:pPr>
      <w:r w:rsidRPr="0095360C">
        <w:rPr>
          <w:rStyle w:val="c1"/>
          <w:b/>
          <w:bCs/>
          <w:color w:val="000000"/>
          <w:sz w:val="22"/>
          <w:szCs w:val="22"/>
        </w:rPr>
        <w:t>Восточная Сибирь</w:t>
      </w:r>
      <w:r w:rsidRPr="0095360C">
        <w:rPr>
          <w:rStyle w:val="c5c2"/>
          <w:color w:val="000000"/>
          <w:sz w:val="22"/>
          <w:szCs w:val="22"/>
        </w:rPr>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95360C" w:rsidRPr="0095360C" w:rsidRDefault="0095360C" w:rsidP="0095360C">
      <w:pPr>
        <w:pStyle w:val="af1"/>
      </w:pPr>
      <w:r w:rsidRPr="0095360C">
        <w:rPr>
          <w:rStyle w:val="c1"/>
          <w:b/>
          <w:bCs/>
          <w:color w:val="000000"/>
          <w:sz w:val="22"/>
          <w:szCs w:val="22"/>
        </w:rPr>
        <w:t>Дальний Восток</w:t>
      </w:r>
      <w:r w:rsidRPr="0095360C">
        <w:rPr>
          <w:rStyle w:val="c5c2"/>
          <w:color w:val="000000"/>
          <w:sz w:val="22"/>
          <w:szCs w:val="22"/>
        </w:rPr>
        <w:t>,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95360C" w:rsidRPr="0095360C" w:rsidRDefault="0095360C" w:rsidP="0095360C">
      <w:pPr>
        <w:pStyle w:val="af1"/>
      </w:pPr>
      <w:r w:rsidRPr="0095360C">
        <w:rPr>
          <w:rStyle w:val="c1"/>
          <w:bCs/>
          <w:color w:val="000000"/>
          <w:sz w:val="22"/>
          <w:szCs w:val="22"/>
        </w:rPr>
        <w:t>Практические работы:</w:t>
      </w:r>
      <w:r w:rsidRPr="0095360C">
        <w:rPr>
          <w:rStyle w:val="c5c2"/>
          <w:color w:val="000000"/>
          <w:sz w:val="22"/>
          <w:szCs w:val="22"/>
        </w:rPr>
        <w:t> </w:t>
      </w:r>
    </w:p>
    <w:p w:rsidR="0095360C" w:rsidRPr="0095360C" w:rsidRDefault="0095360C" w:rsidP="0095360C">
      <w:pPr>
        <w:pStyle w:val="af1"/>
      </w:pPr>
      <w:r w:rsidRPr="0095360C">
        <w:rPr>
          <w:rStyle w:val="c5c2"/>
          <w:color w:val="000000"/>
          <w:sz w:val="22"/>
          <w:szCs w:val="22"/>
        </w:rPr>
        <w:t>Определение природных условий, определяющих хозяйственную специализацию территории района.</w:t>
      </w:r>
    </w:p>
    <w:p w:rsidR="0095360C" w:rsidRPr="0095360C" w:rsidRDefault="0095360C" w:rsidP="0095360C">
      <w:pPr>
        <w:pStyle w:val="af1"/>
      </w:pPr>
      <w:r w:rsidRPr="0095360C">
        <w:rPr>
          <w:rStyle w:val="c5c2"/>
          <w:color w:val="000000"/>
          <w:sz w:val="22"/>
          <w:szCs w:val="22"/>
        </w:rPr>
        <w:t>Определение факторов, влияющих на современную хозяйственную специализацию района.</w:t>
      </w:r>
    </w:p>
    <w:p w:rsidR="0095360C" w:rsidRPr="0095360C" w:rsidRDefault="0095360C" w:rsidP="0095360C">
      <w:pPr>
        <w:pStyle w:val="af1"/>
      </w:pPr>
      <w:r w:rsidRPr="0095360C">
        <w:rPr>
          <w:rStyle w:val="c5c2"/>
          <w:color w:val="000000"/>
          <w:sz w:val="22"/>
          <w:szCs w:val="22"/>
        </w:rPr>
        <w:t>Описание экономико-географического положения района.</w:t>
      </w:r>
    </w:p>
    <w:p w:rsidR="0095360C" w:rsidRPr="0095360C" w:rsidRDefault="0095360C" w:rsidP="0095360C">
      <w:pPr>
        <w:pStyle w:val="af1"/>
      </w:pPr>
      <w:r w:rsidRPr="0095360C">
        <w:rPr>
          <w:rStyle w:val="c5c2"/>
          <w:color w:val="000000"/>
          <w:sz w:val="22"/>
          <w:szCs w:val="22"/>
        </w:rPr>
        <w:t>Составление комплексного описания района по типовому плану (Западная Сибирь).</w:t>
      </w:r>
    </w:p>
    <w:p w:rsidR="0095360C" w:rsidRPr="0095360C" w:rsidRDefault="0095360C" w:rsidP="0095360C">
      <w:pPr>
        <w:pStyle w:val="af1"/>
      </w:pPr>
      <w:r w:rsidRPr="0095360C">
        <w:rPr>
          <w:rStyle w:val="c5c2"/>
          <w:color w:val="000000"/>
          <w:sz w:val="22"/>
          <w:szCs w:val="22"/>
        </w:rPr>
        <w:t>Сравнительная характеристика географического положения районов.</w:t>
      </w:r>
    </w:p>
    <w:p w:rsidR="0095360C" w:rsidRPr="0095360C" w:rsidRDefault="0095360C" w:rsidP="0095360C">
      <w:pPr>
        <w:pStyle w:val="af1"/>
      </w:pPr>
      <w:r w:rsidRPr="0095360C">
        <w:rPr>
          <w:rStyle w:val="c5c2"/>
          <w:color w:val="000000"/>
          <w:sz w:val="22"/>
          <w:szCs w:val="22"/>
        </w:rPr>
        <w:t>Анализ специфики размещения населения и хозяйства на территории района.</w:t>
      </w:r>
    </w:p>
    <w:p w:rsidR="0095360C" w:rsidRPr="0095360C" w:rsidRDefault="0095360C" w:rsidP="0095360C">
      <w:pPr>
        <w:pStyle w:val="af1"/>
      </w:pPr>
      <w:r w:rsidRPr="0095360C">
        <w:rPr>
          <w:rStyle w:val="c1"/>
          <w:b/>
          <w:bCs/>
          <w:color w:val="000000"/>
          <w:sz w:val="22"/>
          <w:szCs w:val="22"/>
        </w:rPr>
        <w:t>Заключение (1 час)</w:t>
      </w:r>
    </w:p>
    <w:p w:rsidR="0095360C" w:rsidRPr="0095360C" w:rsidRDefault="0095360C" w:rsidP="0095360C">
      <w:pPr>
        <w:pStyle w:val="af1"/>
      </w:pPr>
      <w:r w:rsidRPr="0095360C">
        <w:rPr>
          <w:rStyle w:val="c5c2"/>
          <w:color w:val="000000"/>
          <w:sz w:val="22"/>
          <w:szCs w:val="22"/>
        </w:rPr>
        <w:t>Место России в мировой экономике. Хозяйство России до ХХ в. Россия в ХХ—XXI вв. Перспективы развития.</w:t>
      </w:r>
    </w:p>
    <w:p w:rsidR="0095360C" w:rsidRPr="0095360C" w:rsidRDefault="0095360C" w:rsidP="0095360C">
      <w:pPr>
        <w:pStyle w:val="af1"/>
      </w:pPr>
      <w:r w:rsidRPr="0095360C">
        <w:rPr>
          <w:rStyle w:val="c1"/>
          <w:bCs/>
          <w:color w:val="000000"/>
          <w:sz w:val="22"/>
          <w:szCs w:val="22"/>
        </w:rPr>
        <w:t>Практическая работа:</w:t>
      </w:r>
    </w:p>
    <w:p w:rsidR="0095360C" w:rsidRPr="0095360C" w:rsidRDefault="0095360C" w:rsidP="0095360C">
      <w:pPr>
        <w:pStyle w:val="af1"/>
      </w:pPr>
      <w:r w:rsidRPr="0095360C">
        <w:rPr>
          <w:rStyle w:val="c5c2"/>
          <w:color w:val="000000"/>
          <w:sz w:val="22"/>
          <w:szCs w:val="22"/>
        </w:rPr>
        <w:t>Определение по статистическим показателям места и роли России в мире.</w:t>
      </w:r>
    </w:p>
    <w:p w:rsidR="0095360C" w:rsidRPr="0095360C" w:rsidRDefault="0095360C" w:rsidP="0095360C">
      <w:pPr>
        <w:pStyle w:val="af1"/>
      </w:pPr>
    </w:p>
    <w:p w:rsidR="00355CD0" w:rsidRPr="001D255A" w:rsidRDefault="00355CD0" w:rsidP="00355CD0">
      <w:pPr>
        <w:tabs>
          <w:tab w:val="left" w:pos="7050"/>
        </w:tabs>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 xml:space="preserve">3. Тематическое планирование </w:t>
      </w:r>
      <w:r w:rsidR="004E7772" w:rsidRPr="001D255A">
        <w:rPr>
          <w:rFonts w:ascii="Times New Roman" w:eastAsia="Times New Roman" w:hAnsi="Times New Roman"/>
          <w:b/>
          <w:lang w:eastAsia="ru-RU"/>
        </w:rPr>
        <w:t xml:space="preserve">учебного </w:t>
      </w:r>
      <w:r w:rsidRPr="001D255A">
        <w:rPr>
          <w:rFonts w:ascii="Times New Roman" w:eastAsia="Times New Roman" w:hAnsi="Times New Roman"/>
          <w:b/>
          <w:lang w:eastAsia="ru-RU"/>
        </w:rPr>
        <w:t xml:space="preserve">предмета « География» </w:t>
      </w:r>
    </w:p>
    <w:tbl>
      <w:tblPr>
        <w:tblpPr w:leftFromText="180" w:rightFromText="180" w:vertAnchor="text" w:horzAnchor="margin" w:tblpX="152" w:tblpY="305"/>
        <w:tblW w:w="8636" w:type="dxa"/>
        <w:tblLayout w:type="fixed"/>
        <w:tblCellMar>
          <w:left w:w="0" w:type="dxa"/>
          <w:right w:w="0" w:type="dxa"/>
        </w:tblCellMar>
        <w:tblLook w:val="0000"/>
      </w:tblPr>
      <w:tblGrid>
        <w:gridCol w:w="577"/>
        <w:gridCol w:w="3036"/>
        <w:gridCol w:w="1490"/>
        <w:gridCol w:w="3533"/>
      </w:tblGrid>
      <w:tr w:rsidR="00021A1F" w:rsidRPr="0095360C" w:rsidTr="00021A1F">
        <w:tc>
          <w:tcPr>
            <w:tcW w:w="577" w:type="dxa"/>
            <w:tcBorders>
              <w:top w:val="single" w:sz="8" w:space="0" w:color="000000"/>
              <w:left w:val="single" w:sz="8" w:space="0" w:color="000000"/>
              <w:bottom w:val="single" w:sz="8" w:space="0" w:color="000000"/>
              <w:right w:val="single" w:sz="8" w:space="0" w:color="000000"/>
            </w:tcBorders>
          </w:tcPr>
          <w:p w:rsidR="00021A1F" w:rsidRDefault="00021A1F" w:rsidP="00021A1F">
            <w:pPr>
              <w:pStyle w:val="af1"/>
              <w:ind w:firstLine="0"/>
              <w:jc w:val="center"/>
              <w:rPr>
                <w:b/>
                <w:sz w:val="22"/>
                <w:szCs w:val="22"/>
              </w:rPr>
            </w:pPr>
            <w:r w:rsidRPr="0095360C">
              <w:rPr>
                <w:b/>
                <w:sz w:val="22"/>
                <w:szCs w:val="22"/>
              </w:rPr>
              <w:t>№</w:t>
            </w:r>
          </w:p>
          <w:p w:rsidR="00021A1F" w:rsidRPr="0095360C" w:rsidRDefault="00021A1F" w:rsidP="00021A1F">
            <w:pPr>
              <w:pStyle w:val="af1"/>
              <w:ind w:firstLine="0"/>
              <w:jc w:val="center"/>
              <w:rPr>
                <w:b/>
                <w:sz w:val="22"/>
                <w:szCs w:val="22"/>
              </w:rPr>
            </w:pPr>
            <w:r w:rsidRPr="0095360C">
              <w:rPr>
                <w:b/>
                <w:sz w:val="22"/>
                <w:szCs w:val="22"/>
              </w:rPr>
              <w:t>п/п</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jc w:val="center"/>
              <w:rPr>
                <w:b/>
                <w:sz w:val="22"/>
                <w:szCs w:val="22"/>
              </w:rPr>
            </w:pPr>
            <w:r w:rsidRPr="0095360C">
              <w:rPr>
                <w:b/>
                <w:sz w:val="22"/>
                <w:szCs w:val="22"/>
              </w:rPr>
              <w:t>Тема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jc w:val="center"/>
              <w:rPr>
                <w:b/>
                <w:sz w:val="22"/>
                <w:szCs w:val="22"/>
              </w:rPr>
            </w:pPr>
            <w:r w:rsidRPr="0095360C">
              <w:rPr>
                <w:b/>
                <w:sz w:val="22"/>
                <w:szCs w:val="22"/>
              </w:rPr>
              <w:t>Кол</w:t>
            </w:r>
            <w:r>
              <w:rPr>
                <w:b/>
                <w:sz w:val="22"/>
                <w:szCs w:val="22"/>
              </w:rPr>
              <w:t>ичест</w:t>
            </w:r>
            <w:r w:rsidRPr="0095360C">
              <w:rPr>
                <w:b/>
                <w:sz w:val="22"/>
                <w:szCs w:val="22"/>
              </w:rPr>
              <w:t>во часов</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jc w:val="center"/>
              <w:rPr>
                <w:b/>
                <w:sz w:val="22"/>
                <w:szCs w:val="22"/>
              </w:rPr>
            </w:pPr>
            <w:r w:rsidRPr="0095360C">
              <w:rPr>
                <w:b/>
                <w:sz w:val="22"/>
                <w:szCs w:val="22"/>
              </w:rPr>
              <w:t>Контрольные мероприятия</w:t>
            </w:r>
          </w:p>
        </w:tc>
      </w:tr>
      <w:tr w:rsidR="00021A1F" w:rsidRPr="0095360C" w:rsidTr="00021A1F">
        <w:tc>
          <w:tcPr>
            <w:tcW w:w="8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jc w:val="center"/>
              <w:rPr>
                <w:b/>
                <w:sz w:val="22"/>
                <w:szCs w:val="22"/>
              </w:rPr>
            </w:pPr>
            <w:r w:rsidRPr="0095360C">
              <w:rPr>
                <w:b/>
                <w:sz w:val="22"/>
                <w:szCs w:val="22"/>
              </w:rPr>
              <w:t>5 класс (34 ч</w:t>
            </w:r>
            <w:r>
              <w:rPr>
                <w:b/>
                <w:sz w:val="22"/>
                <w:szCs w:val="22"/>
              </w:rPr>
              <w:t>аса</w:t>
            </w:r>
            <w:r w:rsidRPr="0095360C">
              <w:rPr>
                <w:b/>
                <w:sz w:val="22"/>
                <w:szCs w:val="22"/>
              </w:rPr>
              <w:t>)</w:t>
            </w:r>
          </w:p>
        </w:tc>
      </w:tr>
      <w:tr w:rsidR="00021A1F" w:rsidRPr="0095360C" w:rsidTr="00021A1F">
        <w:trPr>
          <w:trHeight w:val="5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1.</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Наука география</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Составление схемы наук о природе.</w:t>
            </w:r>
          </w:p>
          <w:p w:rsidR="00021A1F" w:rsidRPr="0095360C" w:rsidRDefault="00021A1F" w:rsidP="00021A1F">
            <w:pPr>
              <w:pStyle w:val="af1"/>
              <w:ind w:firstLine="0"/>
              <w:rPr>
                <w:sz w:val="22"/>
                <w:szCs w:val="22"/>
              </w:rPr>
            </w:pPr>
            <w:r w:rsidRPr="0095360C">
              <w:rPr>
                <w:sz w:val="22"/>
                <w:szCs w:val="22"/>
              </w:rPr>
              <w:t>Составление описания учебного кабинета географии.</w:t>
            </w:r>
          </w:p>
        </w:tc>
      </w:tr>
      <w:tr w:rsidR="00021A1F" w:rsidRPr="0095360C" w:rsidTr="00021A1F">
        <w:trPr>
          <w:trHeight w:val="3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2.</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Земля и ее изображение</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Составление сравнительной характеристики разных способов изображения земной поверхности.</w:t>
            </w:r>
          </w:p>
          <w:p w:rsidR="00021A1F" w:rsidRPr="0095360C" w:rsidRDefault="00021A1F" w:rsidP="00021A1F">
            <w:pPr>
              <w:pStyle w:val="af1"/>
              <w:ind w:firstLine="0"/>
              <w:rPr>
                <w:sz w:val="22"/>
                <w:szCs w:val="22"/>
              </w:rPr>
            </w:pPr>
            <w:r w:rsidRPr="0095360C">
              <w:rPr>
                <w:sz w:val="22"/>
                <w:szCs w:val="22"/>
              </w:rPr>
              <w:t>Составление плана кабинета географии.</w:t>
            </w:r>
          </w:p>
          <w:p w:rsidR="00021A1F" w:rsidRPr="0095360C" w:rsidRDefault="00021A1F" w:rsidP="00021A1F">
            <w:pPr>
              <w:pStyle w:val="af1"/>
              <w:ind w:firstLine="0"/>
              <w:rPr>
                <w:sz w:val="22"/>
                <w:szCs w:val="22"/>
              </w:rPr>
            </w:pPr>
            <w:r w:rsidRPr="0095360C">
              <w:rPr>
                <w:sz w:val="22"/>
                <w:szCs w:val="22"/>
              </w:rPr>
              <w:t>Определение с помощью компаса сторон горизонта.</w:t>
            </w:r>
          </w:p>
        </w:tc>
      </w:tr>
      <w:tr w:rsidR="00021A1F" w:rsidRPr="0095360C" w:rsidTr="00021A1F">
        <w:trPr>
          <w:trHeight w:val="4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3.</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История географических открытий</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13</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Обозначение на контурной карте маршрутов путешествий, обозначение географических объектов.</w:t>
            </w:r>
          </w:p>
          <w:p w:rsidR="00021A1F" w:rsidRPr="0095360C" w:rsidRDefault="00021A1F" w:rsidP="00021A1F">
            <w:pPr>
              <w:pStyle w:val="af1"/>
              <w:ind w:firstLine="0"/>
              <w:rPr>
                <w:sz w:val="22"/>
                <w:szCs w:val="22"/>
              </w:rPr>
            </w:pPr>
            <w:r w:rsidRPr="0095360C">
              <w:rPr>
                <w:sz w:val="22"/>
                <w:szCs w:val="22"/>
              </w:rPr>
              <w:t>Составление сводной таблицы «Имена русских первопроходцев и мореплавателей на карте мира».</w:t>
            </w:r>
          </w:p>
        </w:tc>
      </w:tr>
      <w:tr w:rsidR="00021A1F" w:rsidRPr="0095360C" w:rsidTr="00021A1F">
        <w:trPr>
          <w:trHeight w:val="42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4.</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Путешествие по планете Земля</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10</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Обозначение на контурной карте материков и океанов Земли.</w:t>
            </w:r>
          </w:p>
          <w:p w:rsidR="00021A1F" w:rsidRPr="0095360C" w:rsidRDefault="00021A1F" w:rsidP="00021A1F">
            <w:pPr>
              <w:pStyle w:val="af1"/>
              <w:ind w:firstLine="0"/>
              <w:rPr>
                <w:sz w:val="22"/>
                <w:szCs w:val="22"/>
              </w:rPr>
            </w:pPr>
            <w:r w:rsidRPr="0095360C">
              <w:rPr>
                <w:sz w:val="22"/>
                <w:szCs w:val="22"/>
              </w:rPr>
              <w:t xml:space="preserve">Обозначение на контурной карте </w:t>
            </w:r>
            <w:r w:rsidRPr="0095360C">
              <w:rPr>
                <w:sz w:val="22"/>
                <w:szCs w:val="22"/>
              </w:rPr>
              <w:lastRenderedPageBreak/>
              <w:t>крупнейших государств материка.</w:t>
            </w:r>
          </w:p>
        </w:tc>
      </w:tr>
      <w:tr w:rsidR="00021A1F" w:rsidRPr="0095360C" w:rsidTr="00021A1F">
        <w:trPr>
          <w:trHeight w:val="519"/>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lastRenderedPageBreak/>
              <w:t>5.</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Природа Земли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3</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Организация фенологических наблюдений в природе.</w:t>
            </w:r>
          </w:p>
        </w:tc>
      </w:tr>
      <w:tr w:rsidR="00021A1F" w:rsidRPr="0095360C" w:rsidTr="00021A1F">
        <w:tc>
          <w:tcPr>
            <w:tcW w:w="8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jc w:val="center"/>
              <w:rPr>
                <w:b/>
                <w:sz w:val="22"/>
                <w:szCs w:val="22"/>
              </w:rPr>
            </w:pPr>
            <w:r w:rsidRPr="0095360C">
              <w:rPr>
                <w:b/>
                <w:sz w:val="22"/>
                <w:szCs w:val="22"/>
              </w:rPr>
              <w:t>6 класс (51 ч</w:t>
            </w:r>
            <w:r>
              <w:rPr>
                <w:b/>
                <w:sz w:val="22"/>
                <w:szCs w:val="22"/>
              </w:rPr>
              <w:t>ас</w:t>
            </w:r>
            <w:r w:rsidRPr="0095360C">
              <w:rPr>
                <w:b/>
                <w:sz w:val="22"/>
                <w:szCs w:val="22"/>
              </w:rPr>
              <w:t>)</w:t>
            </w:r>
          </w:p>
        </w:tc>
      </w:tr>
      <w:tr w:rsidR="00021A1F" w:rsidRPr="0095360C" w:rsidTr="00021A1F">
        <w:trPr>
          <w:trHeight w:val="9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1.</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Земля как планета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7</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Определение по карте географических координат различных географических объектов</w:t>
            </w:r>
          </w:p>
        </w:tc>
      </w:tr>
      <w:tr w:rsidR="00021A1F" w:rsidRPr="0095360C" w:rsidTr="00021A1F">
        <w:trPr>
          <w:trHeight w:val="24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2.</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Географическая карта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Определение направлений и расстояний по карте.</w:t>
            </w:r>
          </w:p>
          <w:p w:rsidR="00021A1F" w:rsidRPr="0095360C" w:rsidRDefault="00021A1F" w:rsidP="00021A1F">
            <w:pPr>
              <w:pStyle w:val="af1"/>
              <w:ind w:firstLine="0"/>
              <w:rPr>
                <w:sz w:val="22"/>
                <w:szCs w:val="22"/>
              </w:rPr>
            </w:pPr>
            <w:r w:rsidRPr="0095360C">
              <w:rPr>
                <w:sz w:val="22"/>
                <w:szCs w:val="22"/>
              </w:rPr>
              <w:t>Определение сторон горизонта с помощью компаса и передвижение по азимуту.</w:t>
            </w:r>
          </w:p>
          <w:p w:rsidR="00021A1F" w:rsidRPr="0095360C" w:rsidRDefault="00021A1F" w:rsidP="00021A1F">
            <w:pPr>
              <w:pStyle w:val="af1"/>
              <w:ind w:firstLine="0"/>
              <w:rPr>
                <w:sz w:val="22"/>
                <w:szCs w:val="22"/>
              </w:rPr>
            </w:pPr>
            <w:r w:rsidRPr="0095360C">
              <w:rPr>
                <w:sz w:val="22"/>
                <w:szCs w:val="22"/>
              </w:rPr>
              <w:t>Составление простейшего плана местности.</w:t>
            </w:r>
          </w:p>
        </w:tc>
      </w:tr>
      <w:tr w:rsidR="00021A1F" w:rsidRPr="0095360C" w:rsidTr="00021A1F">
        <w:trPr>
          <w:trHeight w:val="34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3.</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Литосфера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9</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Определение по карте географического положения островов, полуостровов, гор, равнин, низменностей.</w:t>
            </w:r>
          </w:p>
          <w:p w:rsidR="00021A1F" w:rsidRPr="0095360C" w:rsidRDefault="00021A1F" w:rsidP="00021A1F">
            <w:pPr>
              <w:pStyle w:val="af1"/>
              <w:ind w:firstLine="0"/>
              <w:rPr>
                <w:sz w:val="22"/>
                <w:szCs w:val="22"/>
              </w:rPr>
            </w:pPr>
            <w:r w:rsidRPr="0095360C">
              <w:rPr>
                <w:sz w:val="22"/>
                <w:szCs w:val="22"/>
              </w:rPr>
              <w:t>Определение и объяснение изменений земной коры под воздействием хозяйственной деятельности человека (на примере своей местности).</w:t>
            </w:r>
          </w:p>
        </w:tc>
      </w:tr>
      <w:tr w:rsidR="00021A1F" w:rsidRPr="0095360C" w:rsidTr="00021A1F">
        <w:trPr>
          <w:trHeight w:val="26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4.</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Атмосфера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Построение розы ветров.</w:t>
            </w:r>
          </w:p>
        </w:tc>
      </w:tr>
      <w:tr w:rsidR="00021A1F" w:rsidRPr="0095360C" w:rsidTr="00021A1F">
        <w:trPr>
          <w:trHeight w:val="24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5.</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Гидросфера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7</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Нанесение на контурную карту объектов гидросферы.</w:t>
            </w:r>
          </w:p>
          <w:p w:rsidR="00021A1F" w:rsidRPr="0095360C" w:rsidRDefault="00021A1F" w:rsidP="00021A1F">
            <w:pPr>
              <w:pStyle w:val="af1"/>
              <w:ind w:firstLine="0"/>
              <w:rPr>
                <w:sz w:val="22"/>
                <w:szCs w:val="22"/>
              </w:rPr>
            </w:pPr>
            <w:r w:rsidRPr="0095360C">
              <w:rPr>
                <w:sz w:val="22"/>
                <w:szCs w:val="22"/>
              </w:rPr>
              <w:t>Описание по карте географического положения одной из крупнейших рек Земли.</w:t>
            </w:r>
          </w:p>
        </w:tc>
      </w:tr>
      <w:tr w:rsidR="00021A1F" w:rsidRPr="0095360C" w:rsidTr="00021A1F">
        <w:trPr>
          <w:trHeight w:val="3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6.</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Биосфера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4</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Практическая работа</w:t>
            </w:r>
          </w:p>
          <w:p w:rsidR="00021A1F" w:rsidRPr="0095360C" w:rsidRDefault="00021A1F" w:rsidP="00021A1F">
            <w:pPr>
              <w:pStyle w:val="af1"/>
              <w:ind w:firstLine="0"/>
              <w:rPr>
                <w:sz w:val="22"/>
                <w:szCs w:val="22"/>
              </w:rPr>
            </w:pPr>
            <w:r w:rsidRPr="0095360C">
              <w:rPr>
                <w:sz w:val="22"/>
                <w:szCs w:val="22"/>
              </w:rPr>
              <w:t>Ознакомление с наиболее распространенными растениями и животными своей местности.</w:t>
            </w:r>
          </w:p>
        </w:tc>
      </w:tr>
      <w:tr w:rsidR="00021A1F" w:rsidRPr="0095360C" w:rsidTr="00021A1F">
        <w:trPr>
          <w:trHeight w:val="2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7.</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Почва и географическая оболочка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Описание природных зон Земли по географическим картам.</w:t>
            </w:r>
          </w:p>
          <w:p w:rsidR="00021A1F" w:rsidRPr="0095360C" w:rsidRDefault="00021A1F" w:rsidP="00021A1F">
            <w:pPr>
              <w:pStyle w:val="af1"/>
              <w:ind w:firstLine="0"/>
              <w:rPr>
                <w:sz w:val="22"/>
                <w:szCs w:val="22"/>
              </w:rPr>
            </w:pPr>
            <w:r w:rsidRPr="0095360C">
              <w:rPr>
                <w:sz w:val="22"/>
                <w:szCs w:val="22"/>
              </w:rPr>
              <w:t>Описание изменений природы в результате хозяйственной деятельности человека на примере своей местности.</w:t>
            </w:r>
          </w:p>
        </w:tc>
      </w:tr>
      <w:tr w:rsidR="00021A1F" w:rsidRPr="0095360C" w:rsidTr="00021A1F">
        <w:tc>
          <w:tcPr>
            <w:tcW w:w="8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jc w:val="center"/>
              <w:rPr>
                <w:b/>
                <w:sz w:val="22"/>
                <w:szCs w:val="22"/>
              </w:rPr>
            </w:pPr>
            <w:r w:rsidRPr="0095360C">
              <w:rPr>
                <w:b/>
                <w:sz w:val="22"/>
                <w:szCs w:val="22"/>
              </w:rPr>
              <w:t>7 класс (102 ч</w:t>
            </w:r>
            <w:r>
              <w:rPr>
                <w:b/>
                <w:sz w:val="22"/>
                <w:szCs w:val="22"/>
              </w:rPr>
              <w:t>аса</w:t>
            </w:r>
            <w:r w:rsidRPr="0095360C">
              <w:rPr>
                <w:b/>
                <w:sz w:val="22"/>
                <w:szCs w:val="22"/>
              </w:rPr>
              <w:t>)</w:t>
            </w:r>
          </w:p>
        </w:tc>
      </w:tr>
      <w:tr w:rsidR="00021A1F" w:rsidRPr="0095360C" w:rsidTr="00021A1F">
        <w:trPr>
          <w:trHeight w:val="5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1.</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jc w:val="left"/>
              <w:rPr>
                <w:sz w:val="22"/>
                <w:szCs w:val="22"/>
              </w:rPr>
            </w:pPr>
            <w:r w:rsidRPr="0095360C">
              <w:rPr>
                <w:sz w:val="22"/>
                <w:szCs w:val="22"/>
              </w:rPr>
              <w:t>Планета, на которой мы живем</w:t>
            </w:r>
          </w:p>
          <w:p w:rsidR="00021A1F" w:rsidRPr="0095360C" w:rsidRDefault="00021A1F" w:rsidP="00021A1F">
            <w:pPr>
              <w:pStyle w:val="af1"/>
              <w:ind w:firstLine="0"/>
              <w:jc w:val="left"/>
              <w:rPr>
                <w:rStyle w:val="c1"/>
                <w:bCs/>
                <w:color w:val="000000"/>
                <w:sz w:val="22"/>
                <w:szCs w:val="22"/>
              </w:rPr>
            </w:pPr>
            <w:r w:rsidRPr="0095360C">
              <w:rPr>
                <w:rStyle w:val="c1"/>
                <w:bCs/>
                <w:color w:val="000000"/>
                <w:sz w:val="22"/>
                <w:szCs w:val="22"/>
              </w:rPr>
              <w:t xml:space="preserve">Тема 1.Литосфера – подвижная твердь. </w:t>
            </w:r>
          </w:p>
          <w:p w:rsidR="00021A1F" w:rsidRPr="0095360C" w:rsidRDefault="00021A1F" w:rsidP="00021A1F">
            <w:pPr>
              <w:pStyle w:val="af1"/>
              <w:ind w:firstLine="0"/>
              <w:jc w:val="left"/>
              <w:rPr>
                <w:rStyle w:val="c1"/>
                <w:bCs/>
                <w:color w:val="000000"/>
                <w:sz w:val="22"/>
                <w:szCs w:val="22"/>
              </w:rPr>
            </w:pPr>
            <w:r w:rsidRPr="0095360C">
              <w:rPr>
                <w:rStyle w:val="c1"/>
                <w:bCs/>
                <w:color w:val="000000"/>
                <w:sz w:val="22"/>
                <w:szCs w:val="22"/>
              </w:rPr>
              <w:t>Тема 2.Атмосфера – мастерская климата.</w:t>
            </w:r>
          </w:p>
          <w:p w:rsidR="00021A1F" w:rsidRPr="0095360C" w:rsidRDefault="00021A1F" w:rsidP="00021A1F">
            <w:pPr>
              <w:pStyle w:val="af1"/>
              <w:ind w:firstLine="0"/>
              <w:jc w:val="left"/>
              <w:rPr>
                <w:rStyle w:val="c1"/>
                <w:bCs/>
                <w:color w:val="000000"/>
                <w:sz w:val="22"/>
                <w:szCs w:val="22"/>
              </w:rPr>
            </w:pPr>
            <w:r w:rsidRPr="0095360C">
              <w:rPr>
                <w:rStyle w:val="c1"/>
                <w:bCs/>
                <w:color w:val="000000"/>
                <w:sz w:val="22"/>
                <w:szCs w:val="22"/>
              </w:rPr>
              <w:t xml:space="preserve">Тема 3. Мировой океан – синяя бездна. </w:t>
            </w:r>
          </w:p>
          <w:p w:rsidR="00021A1F" w:rsidRPr="0095360C" w:rsidRDefault="00021A1F" w:rsidP="00021A1F">
            <w:pPr>
              <w:pStyle w:val="af1"/>
              <w:ind w:firstLine="0"/>
              <w:jc w:val="left"/>
              <w:rPr>
                <w:rStyle w:val="c1"/>
                <w:bCs/>
                <w:color w:val="000000"/>
                <w:sz w:val="22"/>
                <w:szCs w:val="22"/>
              </w:rPr>
            </w:pPr>
            <w:r w:rsidRPr="0095360C">
              <w:rPr>
                <w:rStyle w:val="c1"/>
                <w:bCs/>
                <w:color w:val="000000"/>
                <w:sz w:val="22"/>
                <w:szCs w:val="22"/>
              </w:rPr>
              <w:t xml:space="preserve">Тема 4. Географическая </w:t>
            </w:r>
            <w:r w:rsidRPr="0095360C">
              <w:rPr>
                <w:rStyle w:val="c1"/>
                <w:bCs/>
                <w:color w:val="000000"/>
                <w:sz w:val="22"/>
                <w:szCs w:val="22"/>
              </w:rPr>
              <w:lastRenderedPageBreak/>
              <w:t>оболочка – живой механизм.</w:t>
            </w:r>
          </w:p>
          <w:p w:rsidR="00021A1F" w:rsidRPr="0095360C" w:rsidRDefault="00021A1F" w:rsidP="00021A1F">
            <w:pPr>
              <w:pStyle w:val="af1"/>
              <w:ind w:firstLine="0"/>
              <w:jc w:val="left"/>
              <w:rPr>
                <w:sz w:val="22"/>
                <w:szCs w:val="22"/>
              </w:rPr>
            </w:pPr>
            <w:r w:rsidRPr="0095360C">
              <w:rPr>
                <w:rStyle w:val="c1"/>
                <w:bCs/>
                <w:color w:val="000000"/>
                <w:sz w:val="22"/>
                <w:szCs w:val="22"/>
              </w:rPr>
              <w:t xml:space="preserve">Тема 5. Человек – хозяин планеты. </w:t>
            </w:r>
          </w:p>
          <w:p w:rsidR="00021A1F" w:rsidRPr="0095360C" w:rsidRDefault="00021A1F" w:rsidP="00021A1F">
            <w:pPr>
              <w:pStyle w:val="af1"/>
              <w:rPr>
                <w:sz w:val="22"/>
                <w:szCs w:val="22"/>
              </w:rPr>
            </w:pPr>
          </w:p>
          <w:p w:rsidR="00021A1F" w:rsidRPr="0095360C" w:rsidRDefault="00021A1F" w:rsidP="00021A1F">
            <w:pPr>
              <w:pStyle w:val="af1"/>
              <w:rPr>
                <w:sz w:val="22"/>
                <w:szCs w:val="22"/>
              </w:rPr>
            </w:pPr>
          </w:p>
          <w:p w:rsidR="00021A1F" w:rsidRPr="0095360C" w:rsidRDefault="00021A1F" w:rsidP="00021A1F">
            <w:pPr>
              <w:pStyle w:val="af1"/>
              <w:rPr>
                <w:sz w:val="22"/>
                <w:szCs w:val="22"/>
              </w:rPr>
            </w:pP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lastRenderedPageBreak/>
              <w:t>32</w:t>
            </w:r>
          </w:p>
          <w:p w:rsidR="00021A1F" w:rsidRPr="0095360C" w:rsidRDefault="00021A1F" w:rsidP="00021A1F">
            <w:pPr>
              <w:pStyle w:val="af1"/>
              <w:rPr>
                <w:sz w:val="22"/>
                <w:szCs w:val="22"/>
              </w:rPr>
            </w:pP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11</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7</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 xml:space="preserve"> 5</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lastRenderedPageBreak/>
              <w:t xml:space="preserve"> 3</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 xml:space="preserve"> 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lastRenderedPageBreak/>
              <w:t>Практическая работа:</w:t>
            </w:r>
          </w:p>
          <w:p w:rsidR="00021A1F" w:rsidRPr="0095360C" w:rsidRDefault="00021A1F" w:rsidP="00021A1F">
            <w:pPr>
              <w:pStyle w:val="af1"/>
              <w:ind w:firstLine="0"/>
              <w:rPr>
                <w:sz w:val="22"/>
                <w:szCs w:val="22"/>
              </w:rPr>
            </w:pPr>
            <w:r w:rsidRPr="0095360C">
              <w:rPr>
                <w:sz w:val="22"/>
                <w:szCs w:val="22"/>
              </w:rPr>
              <w:t>Составление картосхемы «Литосферные плиты», прогноз размещения материков и океанов в будущем.</w:t>
            </w:r>
          </w:p>
          <w:p w:rsidR="00021A1F" w:rsidRPr="0095360C" w:rsidRDefault="00021A1F" w:rsidP="00021A1F">
            <w:pPr>
              <w:pStyle w:val="af1"/>
              <w:ind w:firstLine="0"/>
              <w:rPr>
                <w:sz w:val="22"/>
                <w:szCs w:val="22"/>
              </w:rPr>
            </w:pPr>
            <w:r w:rsidRPr="0095360C">
              <w:rPr>
                <w:sz w:val="22"/>
                <w:szCs w:val="22"/>
              </w:rPr>
              <w:t>Определение главных показателей климата различных регионов планеты по климатической карте мира.</w:t>
            </w:r>
          </w:p>
          <w:p w:rsidR="00021A1F" w:rsidRPr="0095360C" w:rsidRDefault="00021A1F" w:rsidP="00021A1F">
            <w:pPr>
              <w:pStyle w:val="af1"/>
              <w:ind w:firstLine="0"/>
              <w:rPr>
                <w:sz w:val="22"/>
                <w:szCs w:val="22"/>
              </w:rPr>
            </w:pPr>
            <w:r w:rsidRPr="0095360C">
              <w:rPr>
                <w:sz w:val="22"/>
                <w:szCs w:val="22"/>
              </w:rPr>
              <w:lastRenderedPageBreak/>
              <w:t>Определение типов климата по предложенным климатограммам.</w:t>
            </w:r>
          </w:p>
          <w:p w:rsidR="00021A1F" w:rsidRPr="0095360C" w:rsidRDefault="00021A1F" w:rsidP="00021A1F">
            <w:pPr>
              <w:pStyle w:val="af1"/>
              <w:ind w:firstLine="0"/>
              <w:rPr>
                <w:sz w:val="22"/>
                <w:szCs w:val="22"/>
              </w:rPr>
            </w:pPr>
            <w:r w:rsidRPr="0095360C">
              <w:rPr>
                <w:sz w:val="22"/>
                <w:szCs w:val="22"/>
              </w:rPr>
              <w:t>Построение профиля дна океана по одной из параллелей, обозначение основных форм рельефа дна океана.</w:t>
            </w:r>
          </w:p>
          <w:p w:rsidR="00021A1F" w:rsidRPr="0095360C" w:rsidRDefault="00021A1F" w:rsidP="00021A1F">
            <w:pPr>
              <w:pStyle w:val="af1"/>
              <w:ind w:firstLine="0"/>
              <w:rPr>
                <w:sz w:val="22"/>
                <w:szCs w:val="22"/>
              </w:rPr>
            </w:pPr>
            <w:r w:rsidRPr="0095360C">
              <w:rPr>
                <w:sz w:val="22"/>
                <w:szCs w:val="22"/>
              </w:rPr>
              <w:t>Выявление и объяснение географической зональности природы Земли.</w:t>
            </w:r>
          </w:p>
          <w:p w:rsidR="00021A1F" w:rsidRPr="0095360C" w:rsidRDefault="00021A1F" w:rsidP="00021A1F">
            <w:pPr>
              <w:pStyle w:val="af1"/>
              <w:ind w:firstLine="0"/>
              <w:rPr>
                <w:sz w:val="22"/>
                <w:szCs w:val="22"/>
              </w:rPr>
            </w:pPr>
            <w:r w:rsidRPr="0095360C">
              <w:rPr>
                <w:sz w:val="22"/>
                <w:szCs w:val="22"/>
              </w:rPr>
              <w:t>Описание природных зон Земли по географическим картам.</w:t>
            </w:r>
          </w:p>
          <w:p w:rsidR="00021A1F" w:rsidRPr="0095360C" w:rsidRDefault="00021A1F" w:rsidP="00021A1F">
            <w:pPr>
              <w:pStyle w:val="af1"/>
              <w:ind w:firstLine="0"/>
              <w:rPr>
                <w:sz w:val="22"/>
                <w:szCs w:val="22"/>
              </w:rPr>
            </w:pPr>
            <w:r w:rsidRPr="0095360C">
              <w:rPr>
                <w:sz w:val="22"/>
                <w:szCs w:val="22"/>
              </w:rPr>
              <w:t>Сравнение хозяйственной деятельности человека в разных природных зонах.</w:t>
            </w:r>
          </w:p>
          <w:p w:rsidR="00021A1F" w:rsidRPr="0095360C" w:rsidRDefault="00021A1F" w:rsidP="00021A1F">
            <w:pPr>
              <w:pStyle w:val="af1"/>
              <w:ind w:firstLine="0"/>
              <w:rPr>
                <w:sz w:val="22"/>
                <w:szCs w:val="22"/>
              </w:rPr>
            </w:pPr>
            <w:r w:rsidRPr="0095360C">
              <w:rPr>
                <w:sz w:val="22"/>
                <w:szCs w:val="22"/>
              </w:rPr>
              <w:t>Определение и сравнение различий в численности, плотности и динамике населения разных регионов и стран мира.</w:t>
            </w:r>
          </w:p>
        </w:tc>
      </w:tr>
      <w:tr w:rsidR="00021A1F" w:rsidRPr="0095360C" w:rsidTr="00021A1F">
        <w:trPr>
          <w:trHeight w:val="3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lastRenderedPageBreak/>
              <w:t>2.</w:t>
            </w: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jc w:val="center"/>
              <w:rPr>
                <w:sz w:val="22"/>
                <w:szCs w:val="22"/>
              </w:rPr>
            </w:pPr>
          </w:p>
          <w:p w:rsidR="00021A1F" w:rsidRPr="0095360C" w:rsidRDefault="00021A1F" w:rsidP="00021A1F">
            <w:pPr>
              <w:pStyle w:val="af1"/>
              <w:ind w:firstLine="0"/>
              <w:jc w:val="center"/>
              <w:rPr>
                <w:sz w:val="22"/>
                <w:szCs w:val="22"/>
              </w:rPr>
            </w:pPr>
            <w:r w:rsidRPr="0095360C">
              <w:rPr>
                <w:sz w:val="22"/>
                <w:szCs w:val="22"/>
              </w:rPr>
              <w:t>3.</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Материки планеты Земля</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 xml:space="preserve">Тема 1. Африка — материк коротких теней. </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Тема 2. Австралия — маленький великан.</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Тема 3. Антарктида — холодное сердце.</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Тема 4. Южная Америка — материк чудес.</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Тема 5. Северная Америка — знакомый незнакомец.</w:t>
            </w:r>
          </w:p>
          <w:p w:rsidR="00021A1F" w:rsidRPr="0095360C" w:rsidRDefault="00021A1F" w:rsidP="00021A1F">
            <w:pPr>
              <w:pStyle w:val="af1"/>
              <w:ind w:firstLine="0"/>
              <w:rPr>
                <w:rStyle w:val="c1"/>
                <w:bCs/>
                <w:color w:val="000000"/>
                <w:sz w:val="22"/>
                <w:szCs w:val="22"/>
              </w:rPr>
            </w:pPr>
            <w:r w:rsidRPr="0095360C">
              <w:rPr>
                <w:rStyle w:val="c1"/>
                <w:bCs/>
                <w:color w:val="000000"/>
                <w:sz w:val="22"/>
                <w:szCs w:val="22"/>
              </w:rPr>
              <w:t>Тема 6. Евразия  – музей природы.</w:t>
            </w:r>
          </w:p>
          <w:p w:rsidR="00021A1F" w:rsidRPr="0095360C" w:rsidRDefault="00021A1F" w:rsidP="00021A1F">
            <w:pPr>
              <w:pStyle w:val="af1"/>
              <w:rPr>
                <w:rStyle w:val="c1"/>
                <w:bCs/>
                <w:color w:val="000000"/>
                <w:sz w:val="22"/>
                <w:szCs w:val="22"/>
              </w:rPr>
            </w:pPr>
          </w:p>
          <w:p w:rsidR="00021A1F" w:rsidRPr="0095360C" w:rsidRDefault="00021A1F" w:rsidP="00021A1F">
            <w:pPr>
              <w:pStyle w:val="af1"/>
              <w:ind w:firstLine="0"/>
              <w:rPr>
                <w:sz w:val="22"/>
                <w:szCs w:val="22"/>
              </w:rPr>
            </w:pPr>
            <w:r w:rsidRPr="0095360C">
              <w:rPr>
                <w:rStyle w:val="c1"/>
                <w:bCs/>
                <w:color w:val="000000"/>
                <w:sz w:val="22"/>
                <w:szCs w:val="22"/>
              </w:rPr>
              <w:t>Взаимоотношения природы и человека.</w:t>
            </w:r>
          </w:p>
          <w:p w:rsidR="00021A1F" w:rsidRPr="0095360C" w:rsidRDefault="00021A1F" w:rsidP="00021A1F">
            <w:pPr>
              <w:pStyle w:val="af1"/>
              <w:rPr>
                <w:sz w:val="22"/>
                <w:szCs w:val="22"/>
              </w:rPr>
            </w:pP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70</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12</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7</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3</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12</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14</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19</w:t>
            </w:r>
          </w:p>
          <w:p w:rsidR="00021A1F" w:rsidRPr="0095360C" w:rsidRDefault="00021A1F" w:rsidP="00021A1F">
            <w:pPr>
              <w:pStyle w:val="af1"/>
              <w:rPr>
                <w:sz w:val="22"/>
                <w:szCs w:val="22"/>
              </w:rPr>
            </w:pPr>
          </w:p>
          <w:p w:rsidR="00021A1F" w:rsidRPr="0095360C" w:rsidRDefault="00021A1F" w:rsidP="00021A1F">
            <w:pPr>
              <w:pStyle w:val="af1"/>
              <w:rPr>
                <w:sz w:val="22"/>
                <w:szCs w:val="22"/>
              </w:rPr>
            </w:pPr>
            <w:r w:rsidRPr="0095360C">
              <w:rPr>
                <w:sz w:val="22"/>
                <w:szCs w:val="22"/>
              </w:rPr>
              <w:t>3</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Определение координат крайних точек материка, его протяженности с севера на юг в градусной мере и километрах.</w:t>
            </w:r>
          </w:p>
          <w:p w:rsidR="00021A1F" w:rsidRPr="0095360C" w:rsidRDefault="00021A1F" w:rsidP="00021A1F">
            <w:pPr>
              <w:pStyle w:val="af1"/>
              <w:ind w:firstLine="0"/>
              <w:rPr>
                <w:sz w:val="22"/>
                <w:szCs w:val="22"/>
              </w:rPr>
            </w:pPr>
            <w:r w:rsidRPr="0095360C">
              <w:rPr>
                <w:sz w:val="22"/>
                <w:szCs w:val="22"/>
              </w:rPr>
              <w:t>Обозначение на контурной карте главных форм рельефа и месторождений полезных ископаемых.</w:t>
            </w:r>
          </w:p>
          <w:p w:rsidR="00021A1F" w:rsidRPr="0095360C" w:rsidRDefault="00021A1F" w:rsidP="00021A1F">
            <w:pPr>
              <w:pStyle w:val="af1"/>
              <w:ind w:firstLine="0"/>
              <w:rPr>
                <w:sz w:val="22"/>
                <w:szCs w:val="22"/>
              </w:rPr>
            </w:pPr>
            <w:r w:rsidRPr="0095360C">
              <w:rPr>
                <w:sz w:val="22"/>
                <w:szCs w:val="22"/>
              </w:rPr>
              <w:t>Выявление взаимосвязей между компонентами природы в одном из природных комплексов материка с использованием карт атласа.</w:t>
            </w:r>
          </w:p>
          <w:p w:rsidR="00021A1F" w:rsidRPr="0095360C" w:rsidRDefault="00021A1F" w:rsidP="00021A1F">
            <w:pPr>
              <w:pStyle w:val="af1"/>
              <w:ind w:firstLine="0"/>
              <w:rPr>
                <w:sz w:val="22"/>
                <w:szCs w:val="22"/>
              </w:rPr>
            </w:pPr>
            <w:r w:rsidRPr="0095360C">
              <w:rPr>
                <w:sz w:val="22"/>
                <w:szCs w:val="22"/>
              </w:rPr>
              <w:t>Оценка влияния климата на жизнь и хозяйственную деятельность населения.</w:t>
            </w:r>
          </w:p>
          <w:p w:rsidR="00021A1F" w:rsidRPr="0095360C" w:rsidRDefault="00021A1F" w:rsidP="00021A1F">
            <w:pPr>
              <w:pStyle w:val="af1"/>
              <w:ind w:firstLine="0"/>
              <w:rPr>
                <w:sz w:val="22"/>
                <w:szCs w:val="22"/>
              </w:rPr>
            </w:pPr>
            <w:r w:rsidRPr="0095360C">
              <w:rPr>
                <w:sz w:val="22"/>
                <w:szCs w:val="22"/>
              </w:rPr>
              <w:t>Определения типов климата Евразии по климатическим диаграммам.</w:t>
            </w:r>
          </w:p>
          <w:p w:rsidR="00021A1F" w:rsidRPr="0095360C" w:rsidRDefault="00021A1F" w:rsidP="00021A1F">
            <w:pPr>
              <w:pStyle w:val="af1"/>
              <w:ind w:firstLine="0"/>
              <w:rPr>
                <w:sz w:val="22"/>
                <w:szCs w:val="22"/>
              </w:rPr>
            </w:pPr>
            <w:r w:rsidRPr="0095360C">
              <w:rPr>
                <w:sz w:val="22"/>
                <w:szCs w:val="22"/>
              </w:rPr>
              <w:t>Сравнение природных зон Евразии и Северной Америки по 40-й параллели.</w:t>
            </w:r>
          </w:p>
          <w:p w:rsidR="00021A1F" w:rsidRPr="0095360C" w:rsidRDefault="00021A1F" w:rsidP="00021A1F">
            <w:pPr>
              <w:pStyle w:val="af1"/>
              <w:ind w:firstLine="0"/>
              <w:rPr>
                <w:sz w:val="22"/>
                <w:szCs w:val="22"/>
              </w:rPr>
            </w:pPr>
            <w:r>
              <w:rPr>
                <w:sz w:val="22"/>
                <w:szCs w:val="22"/>
              </w:rPr>
              <w:t>С</w:t>
            </w:r>
            <w:r w:rsidRPr="0095360C">
              <w:rPr>
                <w:sz w:val="22"/>
                <w:szCs w:val="22"/>
              </w:rPr>
              <w:t>оставление географической характеристики стран Европы и Азии по картам атласа и другим источникам географической информации.</w:t>
            </w:r>
          </w:p>
          <w:p w:rsidR="00021A1F" w:rsidRPr="0095360C" w:rsidRDefault="00021A1F" w:rsidP="00021A1F">
            <w:pPr>
              <w:pStyle w:val="af1"/>
              <w:ind w:firstLine="0"/>
              <w:rPr>
                <w:sz w:val="22"/>
                <w:szCs w:val="22"/>
              </w:rPr>
            </w:pPr>
            <w:r w:rsidRPr="0095360C">
              <w:rPr>
                <w:sz w:val="22"/>
                <w:szCs w:val="22"/>
              </w:rPr>
              <w:t>Изучение правил поведения человека в окружающей среде.</w:t>
            </w:r>
          </w:p>
        </w:tc>
      </w:tr>
      <w:tr w:rsidR="00021A1F" w:rsidRPr="0095360C" w:rsidTr="00021A1F">
        <w:trPr>
          <w:trHeight w:val="220"/>
        </w:trPr>
        <w:tc>
          <w:tcPr>
            <w:tcW w:w="8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D36370" w:rsidRDefault="00021A1F" w:rsidP="00021A1F">
            <w:pPr>
              <w:pStyle w:val="af1"/>
              <w:jc w:val="center"/>
              <w:rPr>
                <w:b/>
                <w:sz w:val="22"/>
                <w:szCs w:val="22"/>
              </w:rPr>
            </w:pPr>
            <w:r w:rsidRPr="00D36370">
              <w:rPr>
                <w:b/>
                <w:sz w:val="22"/>
                <w:szCs w:val="22"/>
              </w:rPr>
              <w:t>8 класс (68</w:t>
            </w:r>
            <w:r>
              <w:rPr>
                <w:b/>
                <w:sz w:val="22"/>
                <w:szCs w:val="22"/>
              </w:rPr>
              <w:t xml:space="preserve"> </w:t>
            </w:r>
            <w:r w:rsidRPr="00D36370">
              <w:rPr>
                <w:b/>
                <w:sz w:val="22"/>
                <w:szCs w:val="22"/>
              </w:rPr>
              <w:t>ч</w:t>
            </w:r>
            <w:r>
              <w:rPr>
                <w:b/>
                <w:sz w:val="22"/>
                <w:szCs w:val="22"/>
              </w:rPr>
              <w:t>асов</w:t>
            </w:r>
            <w:r w:rsidRPr="00D36370">
              <w:rPr>
                <w:b/>
                <w:sz w:val="22"/>
                <w:szCs w:val="22"/>
              </w:rPr>
              <w:t>)</w:t>
            </w:r>
          </w:p>
        </w:tc>
      </w:tr>
      <w:tr w:rsidR="00021A1F" w:rsidRPr="0095360C" w:rsidTr="00021A1F">
        <w:trPr>
          <w:trHeight w:val="828"/>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1.</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Географическая карта и источники географической информации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4</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Чтение топографической карты. Построение профиля местности.</w:t>
            </w:r>
          </w:p>
        </w:tc>
      </w:tr>
      <w:tr w:rsidR="00021A1F" w:rsidRPr="0095360C" w:rsidTr="00021A1F">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2.</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Россия на карте мира</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Характеристика географического положения России.</w:t>
            </w:r>
          </w:p>
          <w:p w:rsidR="00021A1F" w:rsidRPr="0095360C" w:rsidRDefault="00021A1F" w:rsidP="00021A1F">
            <w:pPr>
              <w:pStyle w:val="af1"/>
              <w:ind w:firstLine="0"/>
              <w:rPr>
                <w:sz w:val="22"/>
                <w:szCs w:val="22"/>
              </w:rPr>
            </w:pPr>
            <w:r w:rsidRPr="0095360C">
              <w:rPr>
                <w:sz w:val="22"/>
                <w:szCs w:val="22"/>
              </w:rPr>
              <w:t>Определение поясного времени для разных пунктов России.</w:t>
            </w:r>
          </w:p>
        </w:tc>
      </w:tr>
      <w:tr w:rsidR="00021A1F" w:rsidRPr="0095360C" w:rsidTr="00021A1F">
        <w:trPr>
          <w:trHeight w:val="26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3.</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 xml:space="preserve">История изучения территории </w:t>
            </w:r>
            <w:r w:rsidRPr="0095360C">
              <w:rPr>
                <w:sz w:val="22"/>
                <w:szCs w:val="22"/>
              </w:rPr>
              <w:lastRenderedPageBreak/>
              <w:t>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lastRenderedPageBreak/>
              <w:t>5</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lastRenderedPageBreak/>
              <w:t>Обозначение на контурной карте географических объектов, открытых русскими путешественниками.</w:t>
            </w:r>
          </w:p>
          <w:p w:rsidR="00021A1F" w:rsidRPr="0095360C" w:rsidRDefault="00021A1F" w:rsidP="00021A1F">
            <w:pPr>
              <w:pStyle w:val="af1"/>
              <w:ind w:firstLine="0"/>
              <w:rPr>
                <w:sz w:val="22"/>
                <w:szCs w:val="22"/>
              </w:rPr>
            </w:pPr>
            <w:r w:rsidRPr="0095360C">
              <w:rPr>
                <w:sz w:val="22"/>
                <w:szCs w:val="22"/>
              </w:rPr>
              <w:t>Анализ источников информации об истории освоения территории России.</w:t>
            </w:r>
          </w:p>
        </w:tc>
      </w:tr>
      <w:tr w:rsidR="00021A1F" w:rsidRPr="0095360C" w:rsidTr="00021A1F">
        <w:trPr>
          <w:trHeight w:val="11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lastRenderedPageBreak/>
              <w:t>4.</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Геологическое строение и рельеф</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Практическая работа: </w:t>
            </w:r>
          </w:p>
          <w:p w:rsidR="00021A1F" w:rsidRPr="0095360C" w:rsidRDefault="00021A1F" w:rsidP="00021A1F">
            <w:pPr>
              <w:pStyle w:val="af1"/>
              <w:ind w:firstLine="0"/>
              <w:rPr>
                <w:sz w:val="22"/>
                <w:szCs w:val="22"/>
              </w:rPr>
            </w:pPr>
            <w:r w:rsidRPr="0095360C">
              <w:rPr>
                <w:sz w:val="22"/>
                <w:szCs w:val="22"/>
              </w:rPr>
              <w:t>Выявление зависимости между строением, формами рельефа и размещением полезных ископаемых.</w:t>
            </w:r>
          </w:p>
          <w:p w:rsidR="00021A1F" w:rsidRPr="0095360C" w:rsidRDefault="00021A1F" w:rsidP="00021A1F">
            <w:pPr>
              <w:pStyle w:val="af1"/>
              <w:ind w:firstLine="0"/>
              <w:rPr>
                <w:sz w:val="22"/>
                <w:szCs w:val="22"/>
              </w:rPr>
            </w:pPr>
            <w:r w:rsidRPr="0095360C">
              <w:rPr>
                <w:sz w:val="22"/>
                <w:szCs w:val="22"/>
              </w:rPr>
              <w:t>Нанесение на контурную карту основных форм рельефа страны.</w:t>
            </w:r>
          </w:p>
        </w:tc>
      </w:tr>
      <w:tr w:rsidR="00021A1F" w:rsidRPr="0095360C" w:rsidTr="00021A1F">
        <w:trPr>
          <w:trHeight w:val="3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5.</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Климат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9</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Выявление закономерностей территориального распределения климатических показателей по климатической карте.</w:t>
            </w:r>
          </w:p>
          <w:p w:rsidR="00021A1F" w:rsidRPr="0095360C" w:rsidRDefault="00021A1F" w:rsidP="00021A1F">
            <w:pPr>
              <w:pStyle w:val="af1"/>
              <w:ind w:firstLine="0"/>
              <w:rPr>
                <w:sz w:val="22"/>
                <w:szCs w:val="22"/>
              </w:rPr>
            </w:pPr>
            <w:r w:rsidRPr="0095360C">
              <w:rPr>
                <w:sz w:val="22"/>
                <w:szCs w:val="22"/>
              </w:rPr>
              <w:t>Анализ климатограмм, характерных для различных типов климата России.</w:t>
            </w:r>
          </w:p>
          <w:p w:rsidR="00021A1F" w:rsidRPr="0095360C" w:rsidRDefault="00021A1F" w:rsidP="00021A1F">
            <w:pPr>
              <w:pStyle w:val="af1"/>
              <w:ind w:firstLine="0"/>
              <w:rPr>
                <w:sz w:val="22"/>
                <w:szCs w:val="22"/>
              </w:rPr>
            </w:pPr>
            <w:r w:rsidRPr="0095360C">
              <w:rPr>
                <w:sz w:val="22"/>
                <w:szCs w:val="22"/>
              </w:rPr>
              <w:t>Определение особенностей погоды для различных пунктов по синоптической карте.</w:t>
            </w:r>
          </w:p>
        </w:tc>
      </w:tr>
      <w:tr w:rsidR="00021A1F" w:rsidRPr="0095360C" w:rsidTr="00021A1F">
        <w:trPr>
          <w:trHeight w:val="3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6.</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Гидрография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10</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Составление характеристики одного из морей, омывающих территорию России.</w:t>
            </w:r>
          </w:p>
          <w:p w:rsidR="00021A1F" w:rsidRPr="0095360C" w:rsidRDefault="00021A1F" w:rsidP="00021A1F">
            <w:pPr>
              <w:pStyle w:val="af1"/>
              <w:ind w:firstLine="0"/>
              <w:rPr>
                <w:sz w:val="22"/>
                <w:szCs w:val="22"/>
              </w:rPr>
            </w:pPr>
            <w:r w:rsidRPr="0095360C">
              <w:rPr>
                <w:sz w:val="22"/>
                <w:szCs w:val="22"/>
              </w:rPr>
              <w:t>Составление характеристики одной из рек, определение возможностей их хозяйственного использования.</w:t>
            </w:r>
          </w:p>
          <w:p w:rsidR="00021A1F" w:rsidRPr="0095360C" w:rsidRDefault="00021A1F" w:rsidP="00021A1F">
            <w:pPr>
              <w:pStyle w:val="af1"/>
              <w:ind w:firstLine="0"/>
              <w:rPr>
                <w:sz w:val="22"/>
                <w:szCs w:val="22"/>
              </w:rPr>
            </w:pPr>
            <w:r w:rsidRPr="0095360C">
              <w:rPr>
                <w:sz w:val="22"/>
                <w:szCs w:val="22"/>
              </w:rPr>
              <w:t>Закономерности размещения разных видов вод суши и связанных с ними стихийных природных явлений на территории страны.</w:t>
            </w:r>
          </w:p>
        </w:tc>
      </w:tr>
      <w:tr w:rsidR="00021A1F" w:rsidRPr="0095360C" w:rsidTr="00021A1F">
        <w:trPr>
          <w:trHeight w:val="4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6.</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Почвы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4</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Составление характеристики зональных типов почв и выявление условий их почвообразования.</w:t>
            </w:r>
          </w:p>
        </w:tc>
      </w:tr>
      <w:tr w:rsidR="00021A1F" w:rsidRPr="0095360C" w:rsidTr="00021A1F">
        <w:trPr>
          <w:trHeight w:val="3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7.</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Растительный и животный мир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3</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Установление зависимостей растительного и животного мира от других компонентов природы.</w:t>
            </w:r>
          </w:p>
        </w:tc>
      </w:tr>
      <w:tr w:rsidR="00021A1F" w:rsidRPr="0095360C" w:rsidTr="00021A1F">
        <w:trPr>
          <w:trHeight w:val="102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8</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Природные зоны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7</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Оценка природных условий и ресурсов какой-либо природной зоны.</w:t>
            </w:r>
          </w:p>
          <w:p w:rsidR="00021A1F" w:rsidRPr="0095360C" w:rsidRDefault="00021A1F" w:rsidP="00021A1F">
            <w:pPr>
              <w:pStyle w:val="af1"/>
              <w:ind w:firstLine="0"/>
              <w:rPr>
                <w:sz w:val="22"/>
                <w:szCs w:val="22"/>
              </w:rPr>
            </w:pPr>
            <w:r w:rsidRPr="0095360C">
              <w:rPr>
                <w:sz w:val="22"/>
                <w:szCs w:val="22"/>
              </w:rPr>
              <w:t>Составление описания одной из природных зон России по плану.</w:t>
            </w:r>
          </w:p>
        </w:tc>
      </w:tr>
      <w:tr w:rsidR="00021A1F" w:rsidRPr="0095360C" w:rsidTr="00021A1F">
        <w:trPr>
          <w:trHeight w:val="6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9</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Крупные природные районы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Составление описания природного района по плану.</w:t>
            </w:r>
          </w:p>
        </w:tc>
      </w:tr>
      <w:tr w:rsidR="00021A1F" w:rsidRPr="0095360C" w:rsidTr="00021A1F">
        <w:trPr>
          <w:trHeight w:val="1122"/>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lastRenderedPageBreak/>
              <w:t>10</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Природа и человек</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Составление прогноза развития экологической ситуации отдельных регионов.</w:t>
            </w:r>
          </w:p>
        </w:tc>
      </w:tr>
      <w:tr w:rsidR="00021A1F" w:rsidRPr="0095360C" w:rsidTr="00021A1F">
        <w:tc>
          <w:tcPr>
            <w:tcW w:w="8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D36370" w:rsidRDefault="00021A1F" w:rsidP="00021A1F">
            <w:pPr>
              <w:pStyle w:val="af1"/>
              <w:jc w:val="center"/>
              <w:rPr>
                <w:b/>
                <w:sz w:val="22"/>
                <w:szCs w:val="22"/>
              </w:rPr>
            </w:pPr>
            <w:r w:rsidRPr="00D36370">
              <w:rPr>
                <w:b/>
                <w:sz w:val="22"/>
                <w:szCs w:val="22"/>
              </w:rPr>
              <w:t>9 класс (68</w:t>
            </w:r>
            <w:r>
              <w:rPr>
                <w:b/>
                <w:sz w:val="22"/>
                <w:szCs w:val="22"/>
              </w:rPr>
              <w:t xml:space="preserve"> </w:t>
            </w:r>
            <w:r w:rsidRPr="00D36370">
              <w:rPr>
                <w:b/>
                <w:sz w:val="22"/>
                <w:szCs w:val="22"/>
              </w:rPr>
              <w:t>ч</w:t>
            </w:r>
            <w:r>
              <w:rPr>
                <w:b/>
                <w:sz w:val="22"/>
                <w:szCs w:val="22"/>
              </w:rPr>
              <w:t>асов</w:t>
            </w:r>
            <w:r w:rsidRPr="00D36370">
              <w:rPr>
                <w:b/>
                <w:sz w:val="22"/>
                <w:szCs w:val="22"/>
              </w:rPr>
              <w:t>)</w:t>
            </w:r>
          </w:p>
        </w:tc>
      </w:tr>
      <w:tr w:rsidR="00021A1F" w:rsidRPr="0095360C" w:rsidTr="00021A1F">
        <w:trPr>
          <w:trHeight w:val="48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1</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Введение</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color w:val="444444"/>
                <w:sz w:val="22"/>
                <w:szCs w:val="22"/>
              </w:rPr>
            </w:pPr>
          </w:p>
        </w:tc>
      </w:tr>
      <w:tr w:rsidR="00021A1F" w:rsidRPr="0095360C" w:rsidTr="00021A1F">
        <w:trPr>
          <w:trHeight w:val="42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2</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Россия на карте</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7</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Составление описания экономико-географического положения России по типовому плану.</w:t>
            </w:r>
          </w:p>
          <w:p w:rsidR="00021A1F" w:rsidRPr="0095360C" w:rsidRDefault="00021A1F" w:rsidP="00021A1F">
            <w:pPr>
              <w:pStyle w:val="af1"/>
              <w:ind w:firstLine="0"/>
              <w:rPr>
                <w:sz w:val="22"/>
                <w:szCs w:val="22"/>
              </w:rPr>
            </w:pPr>
            <w:r w:rsidRPr="0095360C">
              <w:rPr>
                <w:sz w:val="22"/>
                <w:szCs w:val="22"/>
              </w:rPr>
              <w:t>Составление описания политико-географического положения России по типовому плану.</w:t>
            </w:r>
          </w:p>
          <w:p w:rsidR="00021A1F" w:rsidRPr="0095360C" w:rsidRDefault="00021A1F" w:rsidP="00021A1F">
            <w:pPr>
              <w:pStyle w:val="af1"/>
              <w:ind w:firstLine="0"/>
              <w:rPr>
                <w:sz w:val="22"/>
                <w:szCs w:val="22"/>
              </w:rPr>
            </w:pPr>
            <w:r w:rsidRPr="0095360C">
              <w:rPr>
                <w:sz w:val="22"/>
                <w:szCs w:val="22"/>
              </w:rPr>
              <w:t>Обозначение на контурной карте субъектов Федерации различных видов.</w:t>
            </w:r>
          </w:p>
          <w:p w:rsidR="00021A1F" w:rsidRPr="0095360C" w:rsidRDefault="00021A1F" w:rsidP="00021A1F">
            <w:pPr>
              <w:pStyle w:val="af1"/>
              <w:ind w:firstLine="0"/>
              <w:rPr>
                <w:sz w:val="22"/>
                <w:szCs w:val="22"/>
              </w:rPr>
            </w:pPr>
            <w:r w:rsidRPr="0095360C">
              <w:rPr>
                <w:sz w:val="22"/>
                <w:szCs w:val="22"/>
              </w:rPr>
              <w:t>Сравнение по статистическим показателям экономических районов.</w:t>
            </w:r>
          </w:p>
        </w:tc>
      </w:tr>
      <w:tr w:rsidR="00021A1F" w:rsidRPr="0095360C" w:rsidTr="00021A1F">
        <w:trPr>
          <w:trHeight w:val="42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3</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Природа и человек</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6</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Расчёт ресурсообеспеченности территории России (минеральных, биологических, водных и т.д.).</w:t>
            </w:r>
          </w:p>
          <w:p w:rsidR="00021A1F" w:rsidRPr="0095360C" w:rsidRDefault="00021A1F" w:rsidP="00021A1F">
            <w:pPr>
              <w:pStyle w:val="af1"/>
              <w:ind w:firstLine="0"/>
              <w:rPr>
                <w:sz w:val="22"/>
                <w:szCs w:val="22"/>
              </w:rPr>
            </w:pPr>
            <w:r w:rsidRPr="0095360C">
              <w:rPr>
                <w:sz w:val="22"/>
                <w:szCs w:val="22"/>
              </w:rPr>
              <w:t>Оценка экологической ситуации отдельных частей территории России.</w:t>
            </w:r>
          </w:p>
        </w:tc>
      </w:tr>
      <w:tr w:rsidR="00021A1F" w:rsidRPr="0095360C" w:rsidTr="00021A1F">
        <w:trPr>
          <w:trHeight w:val="34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4</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Население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10</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w:t>
            </w:r>
          </w:p>
          <w:p w:rsidR="00021A1F" w:rsidRPr="0095360C" w:rsidRDefault="00021A1F" w:rsidP="00021A1F">
            <w:pPr>
              <w:pStyle w:val="af1"/>
              <w:ind w:firstLine="0"/>
              <w:rPr>
                <w:sz w:val="22"/>
                <w:szCs w:val="22"/>
              </w:rPr>
            </w:pPr>
            <w:r w:rsidRPr="0095360C">
              <w:rPr>
                <w:sz w:val="22"/>
                <w:szCs w:val="22"/>
              </w:rPr>
              <w:t>Расчёт параметров естественного движения населения.</w:t>
            </w:r>
          </w:p>
          <w:p w:rsidR="00021A1F" w:rsidRPr="0095360C" w:rsidRDefault="00021A1F" w:rsidP="00021A1F">
            <w:pPr>
              <w:pStyle w:val="af1"/>
              <w:ind w:firstLine="0"/>
              <w:rPr>
                <w:sz w:val="22"/>
                <w:szCs w:val="22"/>
              </w:rPr>
            </w:pPr>
            <w:r w:rsidRPr="0095360C">
              <w:rPr>
                <w:sz w:val="22"/>
                <w:szCs w:val="22"/>
              </w:rPr>
              <w:t>Определение по картам атласа ареалов компактного проживания крупнейших народов России.</w:t>
            </w:r>
          </w:p>
        </w:tc>
      </w:tr>
      <w:tr w:rsidR="00021A1F" w:rsidRPr="0095360C" w:rsidTr="00021A1F">
        <w:trPr>
          <w:trHeight w:val="196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5</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Отрасли хозяйства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22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sz w:val="22"/>
                <w:szCs w:val="22"/>
              </w:rPr>
              <w:t>Практические работы: </w:t>
            </w:r>
          </w:p>
          <w:p w:rsidR="00021A1F" w:rsidRPr="0095360C" w:rsidRDefault="00021A1F" w:rsidP="00021A1F">
            <w:pPr>
              <w:pStyle w:val="af1"/>
              <w:ind w:firstLine="0"/>
              <w:rPr>
                <w:sz w:val="22"/>
                <w:szCs w:val="22"/>
              </w:rPr>
            </w:pPr>
            <w:r w:rsidRPr="0095360C">
              <w:rPr>
                <w:sz w:val="22"/>
                <w:szCs w:val="22"/>
              </w:rPr>
              <w:t>Составление схемы отраслевой структуры народного хозяйства России.</w:t>
            </w:r>
          </w:p>
          <w:p w:rsidR="00021A1F" w:rsidRPr="0095360C" w:rsidRDefault="00021A1F" w:rsidP="00021A1F">
            <w:pPr>
              <w:pStyle w:val="af1"/>
              <w:ind w:firstLine="0"/>
              <w:rPr>
                <w:sz w:val="22"/>
                <w:szCs w:val="22"/>
              </w:rPr>
            </w:pPr>
            <w:r w:rsidRPr="0095360C">
              <w:rPr>
                <w:sz w:val="22"/>
                <w:szCs w:val="22"/>
              </w:rPr>
              <w:t>Описание отрасли по типовому плану.</w:t>
            </w:r>
          </w:p>
          <w:p w:rsidR="00021A1F" w:rsidRPr="0095360C" w:rsidRDefault="00021A1F" w:rsidP="00021A1F">
            <w:pPr>
              <w:pStyle w:val="af1"/>
              <w:ind w:firstLine="0"/>
              <w:rPr>
                <w:sz w:val="22"/>
                <w:szCs w:val="22"/>
              </w:rPr>
            </w:pPr>
            <w:r w:rsidRPr="0095360C">
              <w:rPr>
                <w:sz w:val="22"/>
                <w:szCs w:val="22"/>
              </w:rPr>
              <w:t>Составление схемы межотраслевых связей отрасли промышленности.</w:t>
            </w:r>
          </w:p>
          <w:p w:rsidR="00021A1F" w:rsidRPr="0095360C" w:rsidRDefault="00021A1F" w:rsidP="00021A1F">
            <w:pPr>
              <w:pStyle w:val="af1"/>
              <w:ind w:firstLine="0"/>
              <w:rPr>
                <w:sz w:val="22"/>
                <w:szCs w:val="22"/>
              </w:rPr>
            </w:pPr>
            <w:r w:rsidRPr="0095360C">
              <w:rPr>
                <w:sz w:val="22"/>
                <w:szCs w:val="22"/>
              </w:rPr>
              <w:t>Описание транспортного узла.</w:t>
            </w:r>
          </w:p>
        </w:tc>
      </w:tr>
      <w:tr w:rsidR="00021A1F" w:rsidRPr="0095360C" w:rsidTr="00021A1F">
        <w:trPr>
          <w:trHeight w:val="1547"/>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t>6</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Природно-хозяйственная характеристика России</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20</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D36370" w:rsidRDefault="00021A1F" w:rsidP="00021A1F">
            <w:pPr>
              <w:pStyle w:val="af1"/>
              <w:ind w:firstLine="0"/>
              <w:jc w:val="left"/>
              <w:rPr>
                <w:sz w:val="22"/>
                <w:szCs w:val="22"/>
              </w:rPr>
            </w:pPr>
            <w:r w:rsidRPr="00D36370">
              <w:rPr>
                <w:sz w:val="22"/>
                <w:szCs w:val="22"/>
              </w:rPr>
              <w:t>Практические работы: </w:t>
            </w:r>
          </w:p>
          <w:p w:rsidR="00021A1F" w:rsidRPr="00D36370" w:rsidRDefault="00021A1F" w:rsidP="00021A1F">
            <w:pPr>
              <w:pStyle w:val="af1"/>
              <w:ind w:firstLine="0"/>
              <w:jc w:val="left"/>
              <w:rPr>
                <w:sz w:val="22"/>
                <w:szCs w:val="22"/>
              </w:rPr>
            </w:pPr>
            <w:r w:rsidRPr="00D36370">
              <w:rPr>
                <w:sz w:val="22"/>
                <w:szCs w:val="22"/>
              </w:rPr>
              <w:t>Определение природных условий, определяющих хозяйственную специализацию территории района.</w:t>
            </w:r>
          </w:p>
          <w:p w:rsidR="00021A1F" w:rsidRPr="00D36370" w:rsidRDefault="00021A1F" w:rsidP="00021A1F">
            <w:pPr>
              <w:pStyle w:val="af1"/>
              <w:ind w:firstLine="0"/>
              <w:jc w:val="left"/>
              <w:rPr>
                <w:sz w:val="22"/>
                <w:szCs w:val="22"/>
              </w:rPr>
            </w:pPr>
            <w:r w:rsidRPr="00D36370">
              <w:rPr>
                <w:sz w:val="22"/>
                <w:szCs w:val="22"/>
              </w:rPr>
              <w:t>Определение факторов, влияющих на современную хозяйственную специализацию района.</w:t>
            </w:r>
          </w:p>
          <w:p w:rsidR="00021A1F" w:rsidRPr="00D36370" w:rsidRDefault="00021A1F" w:rsidP="00021A1F">
            <w:pPr>
              <w:pStyle w:val="af1"/>
              <w:ind w:firstLine="0"/>
              <w:jc w:val="left"/>
              <w:rPr>
                <w:sz w:val="22"/>
                <w:szCs w:val="22"/>
              </w:rPr>
            </w:pPr>
            <w:r w:rsidRPr="00D36370">
              <w:rPr>
                <w:sz w:val="22"/>
                <w:szCs w:val="22"/>
              </w:rPr>
              <w:t>Описание экономико-географического положения района.</w:t>
            </w:r>
          </w:p>
          <w:p w:rsidR="00021A1F" w:rsidRPr="00D36370" w:rsidRDefault="00021A1F" w:rsidP="00021A1F">
            <w:pPr>
              <w:pStyle w:val="af1"/>
              <w:ind w:firstLine="0"/>
              <w:jc w:val="left"/>
              <w:rPr>
                <w:sz w:val="22"/>
                <w:szCs w:val="22"/>
              </w:rPr>
            </w:pPr>
            <w:r w:rsidRPr="00D36370">
              <w:rPr>
                <w:sz w:val="22"/>
                <w:szCs w:val="22"/>
              </w:rPr>
              <w:t>Составление комплексного описания района по типовому плану (Западная Сибирь).</w:t>
            </w:r>
          </w:p>
          <w:p w:rsidR="00021A1F" w:rsidRPr="00D36370" w:rsidRDefault="00021A1F" w:rsidP="00021A1F">
            <w:pPr>
              <w:pStyle w:val="af1"/>
              <w:ind w:firstLine="0"/>
              <w:jc w:val="left"/>
              <w:rPr>
                <w:sz w:val="22"/>
                <w:szCs w:val="22"/>
              </w:rPr>
            </w:pPr>
            <w:r w:rsidRPr="00D36370">
              <w:rPr>
                <w:sz w:val="22"/>
                <w:szCs w:val="22"/>
              </w:rPr>
              <w:lastRenderedPageBreak/>
              <w:t>Сравнительная характеристика географического положения районов.</w:t>
            </w:r>
          </w:p>
          <w:p w:rsidR="00021A1F" w:rsidRPr="0095360C" w:rsidRDefault="00021A1F" w:rsidP="00021A1F">
            <w:pPr>
              <w:pStyle w:val="af1"/>
              <w:ind w:firstLine="0"/>
              <w:jc w:val="left"/>
            </w:pPr>
            <w:r w:rsidRPr="00D36370">
              <w:rPr>
                <w:sz w:val="22"/>
                <w:szCs w:val="22"/>
              </w:rPr>
              <w:t>Анализ специфики размещения населения и хозяйства на территории района.</w:t>
            </w:r>
          </w:p>
        </w:tc>
      </w:tr>
      <w:tr w:rsidR="00021A1F" w:rsidRPr="0095360C" w:rsidTr="00021A1F">
        <w:trPr>
          <w:trHeight w:val="500"/>
        </w:trPr>
        <w:tc>
          <w:tcPr>
            <w:tcW w:w="577"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jc w:val="center"/>
              <w:rPr>
                <w:sz w:val="22"/>
                <w:szCs w:val="22"/>
              </w:rPr>
            </w:pPr>
            <w:r w:rsidRPr="0095360C">
              <w:rPr>
                <w:sz w:val="22"/>
                <w:szCs w:val="22"/>
              </w:rPr>
              <w:lastRenderedPageBreak/>
              <w:t>7</w:t>
            </w:r>
          </w:p>
        </w:tc>
        <w:tc>
          <w:tcPr>
            <w:tcW w:w="3036" w:type="dxa"/>
            <w:tcBorders>
              <w:top w:val="single" w:sz="8" w:space="0" w:color="000000"/>
              <w:left w:val="single" w:sz="8" w:space="0" w:color="000000"/>
              <w:bottom w:val="single" w:sz="8" w:space="0" w:color="000000"/>
              <w:right w:val="single" w:sz="8" w:space="0" w:color="000000"/>
            </w:tcBorders>
          </w:tcPr>
          <w:p w:rsidR="00021A1F" w:rsidRPr="0095360C" w:rsidRDefault="00021A1F" w:rsidP="00021A1F">
            <w:pPr>
              <w:pStyle w:val="af1"/>
              <w:ind w:firstLine="0"/>
              <w:rPr>
                <w:sz w:val="22"/>
                <w:szCs w:val="22"/>
              </w:rPr>
            </w:pPr>
            <w:r w:rsidRPr="0095360C">
              <w:rPr>
                <w:sz w:val="22"/>
                <w:szCs w:val="22"/>
              </w:rPr>
              <w:t>Заключение. Россия в современном мире</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rPr>
                <w:sz w:val="22"/>
                <w:szCs w:val="22"/>
              </w:rPr>
            </w:pPr>
            <w:r w:rsidRPr="0095360C">
              <w:rPr>
                <w:sz w:val="22"/>
                <w:szCs w:val="22"/>
              </w:rPr>
              <w:t>2</w:t>
            </w:r>
          </w:p>
        </w:tc>
        <w:tc>
          <w:tcPr>
            <w:tcW w:w="3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21A1F" w:rsidRPr="0095360C" w:rsidRDefault="00021A1F" w:rsidP="00021A1F">
            <w:pPr>
              <w:pStyle w:val="af1"/>
              <w:ind w:firstLine="0"/>
              <w:rPr>
                <w:sz w:val="22"/>
                <w:szCs w:val="22"/>
              </w:rPr>
            </w:pPr>
            <w:r w:rsidRPr="0095360C">
              <w:rPr>
                <w:rStyle w:val="c5c2"/>
                <w:color w:val="000000"/>
                <w:sz w:val="22"/>
                <w:szCs w:val="22"/>
              </w:rPr>
              <w:t>Определение по статистическим показателям места и роли России в мире.</w:t>
            </w:r>
            <w:r w:rsidRPr="0095360C">
              <w:rPr>
                <w:sz w:val="22"/>
                <w:szCs w:val="22"/>
              </w:rPr>
              <w:t xml:space="preserve"> </w:t>
            </w:r>
          </w:p>
        </w:tc>
      </w:tr>
    </w:tbl>
    <w:p w:rsidR="0095360C" w:rsidRDefault="0095360C" w:rsidP="00717622">
      <w:pPr>
        <w:tabs>
          <w:tab w:val="left" w:pos="7050"/>
        </w:tabs>
        <w:spacing w:after="0" w:line="240" w:lineRule="auto"/>
        <w:jc w:val="center"/>
        <w:rPr>
          <w:rFonts w:ascii="Times New Roman" w:eastAsia="Times New Roman" w:hAnsi="Times New Roman"/>
          <w:b/>
          <w:lang w:eastAsia="ru-RU"/>
        </w:rPr>
      </w:pPr>
    </w:p>
    <w:p w:rsidR="001D255A" w:rsidRDefault="00355CD0" w:rsidP="004623EB">
      <w:pPr>
        <w:shd w:val="clear" w:color="auto" w:fill="FFFFFF"/>
        <w:spacing w:after="0" w:line="240" w:lineRule="auto"/>
        <w:jc w:val="both"/>
        <w:rPr>
          <w:rFonts w:ascii="Times New Roman" w:eastAsia="Times New Roman" w:hAnsi="Times New Roman"/>
          <w:b/>
          <w:sz w:val="28"/>
          <w:szCs w:val="28"/>
          <w:lang w:eastAsia="ru-RU"/>
        </w:rPr>
      </w:pPr>
      <w:r w:rsidRPr="003E7042">
        <w:rPr>
          <w:rFonts w:ascii="Times New Roman" w:eastAsia="Times New Roman" w:hAnsi="Times New Roman"/>
          <w:b/>
          <w:bCs/>
          <w:lang w:eastAsia="ru-RU"/>
        </w:rPr>
        <w:t> </w:t>
      </w:r>
      <w:bookmarkStart w:id="200" w:name="a603c47b1294b99285f932fbc148e20a279f775c"/>
      <w:r w:rsidR="007108DA" w:rsidRPr="003E7042">
        <w:rPr>
          <w:rFonts w:ascii="Times New Roman" w:eastAsia="Times New Roman" w:hAnsi="Times New Roman"/>
          <w:lang w:eastAsia="ru-RU"/>
        </w:rPr>
        <w:fldChar w:fldCharType="begin"/>
      </w:r>
      <w:r w:rsidRPr="003E7042">
        <w:rPr>
          <w:rFonts w:ascii="Times New Roman" w:eastAsia="Times New Roman" w:hAnsi="Times New Roman"/>
          <w:lang w:eastAsia="ru-RU"/>
        </w:rPr>
        <w:instrText xml:space="preserve"> HYPERLINK "http://nsportal.ru/shkola/geografiya/library/2015/03/03/rabochaya-programma-po-geografii-5-9-klassy-fgos" </w:instrText>
      </w:r>
      <w:r w:rsidR="007108DA" w:rsidRPr="003E7042">
        <w:rPr>
          <w:rFonts w:ascii="Times New Roman" w:eastAsia="Times New Roman" w:hAnsi="Times New Roman"/>
          <w:lang w:eastAsia="ru-RU"/>
        </w:rPr>
        <w:fldChar w:fldCharType="end"/>
      </w:r>
      <w:bookmarkEnd w:id="200"/>
      <w:r w:rsidR="007108DA" w:rsidRPr="003E7042">
        <w:rPr>
          <w:rFonts w:ascii="Times New Roman" w:eastAsia="Times New Roman" w:hAnsi="Times New Roman"/>
          <w:lang w:eastAsia="ru-RU"/>
        </w:rPr>
        <w:fldChar w:fldCharType="begin"/>
      </w:r>
      <w:r w:rsidRPr="003E7042">
        <w:rPr>
          <w:rFonts w:ascii="Times New Roman" w:eastAsia="Times New Roman" w:hAnsi="Times New Roman"/>
          <w:lang w:eastAsia="ru-RU"/>
        </w:rPr>
        <w:instrText xml:space="preserve"> HYPERLINK "http://nsportal.ru/shkola/geografiya/library/2015/03/03/rabochaya-programma-po-geografii-5-9-klassy-fgos" </w:instrText>
      </w:r>
      <w:r w:rsidR="007108DA" w:rsidRPr="003E7042">
        <w:rPr>
          <w:rFonts w:ascii="Times New Roman" w:eastAsia="Times New Roman" w:hAnsi="Times New Roman"/>
          <w:lang w:eastAsia="ru-RU"/>
        </w:rPr>
        <w:fldChar w:fldCharType="end"/>
      </w:r>
      <w:r w:rsidRPr="003040F0">
        <w:rPr>
          <w:rFonts w:ascii="Times New Roman" w:eastAsia="Times New Roman" w:hAnsi="Times New Roman"/>
          <w:b/>
          <w:sz w:val="28"/>
          <w:szCs w:val="28"/>
          <w:lang w:eastAsia="ru-RU"/>
        </w:rPr>
        <w:t>2.2.2.8.</w:t>
      </w:r>
      <w:r w:rsidR="00D36370">
        <w:rPr>
          <w:rFonts w:ascii="Times New Roman" w:eastAsia="Times New Roman" w:hAnsi="Times New Roman"/>
          <w:b/>
          <w:sz w:val="28"/>
          <w:szCs w:val="28"/>
          <w:lang w:eastAsia="ru-RU"/>
        </w:rPr>
        <w:t xml:space="preserve"> </w:t>
      </w:r>
      <w:r w:rsidRPr="003040F0">
        <w:rPr>
          <w:rFonts w:ascii="Times New Roman" w:eastAsia="Times New Roman" w:hAnsi="Times New Roman"/>
          <w:b/>
          <w:sz w:val="28"/>
          <w:szCs w:val="28"/>
          <w:lang w:eastAsia="ru-RU"/>
        </w:rPr>
        <w:t>Математика</w:t>
      </w:r>
    </w:p>
    <w:p w:rsidR="00355CD0" w:rsidRPr="003040F0" w:rsidRDefault="007108DA" w:rsidP="003040F0">
      <w:pPr>
        <w:spacing w:after="0" w:line="240" w:lineRule="auto"/>
        <w:jc w:val="both"/>
        <w:rPr>
          <w:rFonts w:ascii="Times New Roman" w:eastAsia="Times New Roman" w:hAnsi="Times New Roman"/>
          <w:b/>
          <w:sz w:val="28"/>
          <w:szCs w:val="28"/>
          <w:lang w:eastAsia="ru-RU"/>
        </w:rPr>
      </w:pPr>
      <w:r w:rsidRPr="00355CD0">
        <w:rPr>
          <w:rFonts w:ascii="Times New Roman" w:eastAsia="MS ??" w:hAnsi="Times New Roman"/>
          <w:lang w:eastAsia="ru-RU"/>
        </w:rPr>
        <w:fldChar w:fldCharType="begin"/>
      </w:r>
      <w:r w:rsidR="00355CD0" w:rsidRPr="00355CD0">
        <w:rPr>
          <w:rFonts w:ascii="Times New Roman" w:eastAsia="MS ??" w:hAnsi="Times New Roman"/>
          <w:lang w:eastAsia="ru-RU"/>
        </w:rPr>
        <w:instrText xml:space="preserve"> TOC \o "1-3" </w:instrText>
      </w:r>
      <w:r w:rsidRPr="00355CD0">
        <w:rPr>
          <w:rFonts w:ascii="Times New Roman" w:eastAsia="MS ??" w:hAnsi="Times New Roman"/>
          <w:lang w:eastAsia="ru-RU"/>
        </w:rPr>
        <w:fldChar w:fldCharType="separate"/>
      </w:r>
    </w:p>
    <w:p w:rsidR="00355CD0" w:rsidRPr="00355CD0" w:rsidRDefault="00355CD0" w:rsidP="000B2BBB">
      <w:pPr>
        <w:spacing w:after="0" w:line="240" w:lineRule="auto"/>
        <w:jc w:val="both"/>
        <w:rPr>
          <w:rFonts w:ascii="Times New Roman" w:hAnsi="Times New Roman"/>
        </w:rPr>
      </w:pPr>
      <w:r w:rsidRPr="00355CD0">
        <w:rPr>
          <w:rFonts w:ascii="Times New Roman" w:hAnsi="Times New Roman"/>
        </w:rPr>
        <w:t>Программа предмета «Математика» для 5</w:t>
      </w:r>
      <w:r w:rsidR="001D255A">
        <w:rPr>
          <w:rFonts w:ascii="Times New Roman" w:hAnsi="Times New Roman"/>
        </w:rPr>
        <w:t xml:space="preserve"> </w:t>
      </w:r>
      <w:r w:rsidRPr="00355CD0">
        <w:rPr>
          <w:rFonts w:ascii="Times New Roman" w:hAnsi="Times New Roman"/>
        </w:rPr>
        <w:t>-</w:t>
      </w:r>
      <w:r w:rsidR="001D255A">
        <w:rPr>
          <w:rFonts w:ascii="Times New Roman" w:hAnsi="Times New Roman"/>
        </w:rPr>
        <w:t xml:space="preserve"> </w:t>
      </w:r>
      <w:r w:rsidRPr="00355CD0">
        <w:rPr>
          <w:rFonts w:ascii="Times New Roman" w:hAnsi="Times New Roman"/>
        </w:rPr>
        <w:t>9 класс</w:t>
      </w:r>
      <w:r w:rsidR="001D255A">
        <w:rPr>
          <w:rFonts w:ascii="Times New Roman" w:hAnsi="Times New Roman"/>
        </w:rPr>
        <w:t>ов</w:t>
      </w:r>
      <w:r w:rsidRPr="00355CD0">
        <w:rPr>
          <w:rFonts w:ascii="Times New Roman" w:hAnsi="Times New Roman"/>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DF7CFC">
        <w:rPr>
          <w:rFonts w:ascii="Times New Roman" w:hAnsi="Times New Roman"/>
        </w:rPr>
        <w:t xml:space="preserve">новного общего образования </w:t>
      </w:r>
      <w:r w:rsidR="00105548" w:rsidRPr="00105548">
        <w:rPr>
          <w:rFonts w:ascii="Times New Roman" w:hAnsi="Times New Roman"/>
        </w:rPr>
        <w:t xml:space="preserve">МОБУСОШ </w:t>
      </w:r>
      <w:r w:rsidR="0096676F">
        <w:rPr>
          <w:rFonts w:ascii="Times New Roman" w:hAnsi="Times New Roman"/>
        </w:rPr>
        <w:t>ст. Леонидовка</w:t>
      </w:r>
      <w:r w:rsidRPr="00355CD0">
        <w:rPr>
          <w:rFonts w:ascii="Times New Roman" w:hAnsi="Times New Roman"/>
        </w:rPr>
        <w:t xml:space="preserve">, примерной программы по </w:t>
      </w:r>
      <w:r w:rsidR="0096676F">
        <w:rPr>
          <w:rFonts w:ascii="Times New Roman" w:hAnsi="Times New Roman"/>
        </w:rPr>
        <w:t>предмету</w:t>
      </w:r>
      <w:r w:rsidRPr="00355CD0">
        <w:rPr>
          <w:rFonts w:ascii="Times New Roman" w:hAnsi="Times New Roman"/>
        </w:rPr>
        <w:t xml:space="preserve"> «Математик</w:t>
      </w:r>
      <w:r w:rsidR="0096676F">
        <w:rPr>
          <w:rFonts w:ascii="Times New Roman" w:hAnsi="Times New Roman"/>
        </w:rPr>
        <w:t>а</w:t>
      </w:r>
      <w:r w:rsidRPr="00355CD0">
        <w:rPr>
          <w:rFonts w:ascii="Times New Roman" w:hAnsi="Times New Roman"/>
        </w:rPr>
        <w:t xml:space="preserve">». </w:t>
      </w:r>
    </w:p>
    <w:p w:rsidR="00355CD0" w:rsidRPr="00355CD0" w:rsidRDefault="00355CD0" w:rsidP="000B2BBB">
      <w:pPr>
        <w:spacing w:after="0" w:line="240" w:lineRule="auto"/>
        <w:jc w:val="both"/>
        <w:rPr>
          <w:rFonts w:ascii="Times New Roman" w:hAnsi="Times New Roman"/>
        </w:rPr>
      </w:pPr>
      <w:r w:rsidRPr="00355CD0">
        <w:rPr>
          <w:rFonts w:ascii="Times New Roman" w:hAnsi="Times New Roman"/>
        </w:rPr>
        <w:t>На изучение предмета «М</w:t>
      </w:r>
      <w:r w:rsidR="00DF7CFC">
        <w:rPr>
          <w:rFonts w:ascii="Times New Roman" w:hAnsi="Times New Roman"/>
        </w:rPr>
        <w:t xml:space="preserve">атематика» в учебном плане </w:t>
      </w:r>
      <w:r w:rsidR="00105548" w:rsidRPr="00105548">
        <w:rPr>
          <w:rFonts w:ascii="Times New Roman" w:hAnsi="Times New Roman"/>
        </w:rPr>
        <w:t xml:space="preserve">МОБУ СОШ </w:t>
      </w:r>
      <w:r w:rsidR="0096676F">
        <w:rPr>
          <w:rFonts w:ascii="Times New Roman" w:hAnsi="Times New Roman"/>
        </w:rPr>
        <w:t>ст. Леонидовка</w:t>
      </w:r>
      <w:r w:rsidR="000B2BBB">
        <w:rPr>
          <w:rFonts w:ascii="Times New Roman" w:hAnsi="Times New Roman"/>
        </w:rPr>
        <w:t xml:space="preserve"> отводится в 5</w:t>
      </w:r>
      <w:r w:rsidR="0096676F">
        <w:rPr>
          <w:rFonts w:ascii="Times New Roman" w:hAnsi="Times New Roman"/>
        </w:rPr>
        <w:t xml:space="preserve"> </w:t>
      </w:r>
      <w:r w:rsidR="000B2BBB">
        <w:rPr>
          <w:rFonts w:ascii="Times New Roman" w:hAnsi="Times New Roman"/>
        </w:rPr>
        <w:t>-</w:t>
      </w:r>
      <w:r w:rsidR="0096676F">
        <w:rPr>
          <w:rFonts w:ascii="Times New Roman" w:hAnsi="Times New Roman"/>
        </w:rPr>
        <w:t xml:space="preserve"> </w:t>
      </w:r>
      <w:r w:rsidR="000B2BBB">
        <w:rPr>
          <w:rFonts w:ascii="Times New Roman" w:hAnsi="Times New Roman"/>
        </w:rPr>
        <w:t>9 класс</w:t>
      </w:r>
      <w:r w:rsidR="00FB243E">
        <w:rPr>
          <w:rFonts w:ascii="Times New Roman" w:hAnsi="Times New Roman"/>
        </w:rPr>
        <w:t xml:space="preserve">ах  </w:t>
      </w:r>
      <w:r w:rsidR="0096676F">
        <w:rPr>
          <w:rFonts w:ascii="Times New Roman" w:hAnsi="Times New Roman"/>
        </w:rPr>
        <w:t>850</w:t>
      </w:r>
      <w:r w:rsidR="00FB243E">
        <w:rPr>
          <w:rFonts w:ascii="Times New Roman" w:hAnsi="Times New Roman"/>
        </w:rPr>
        <w:t xml:space="preserve"> час</w:t>
      </w:r>
      <w:r w:rsidR="0096676F">
        <w:rPr>
          <w:rFonts w:ascii="Times New Roman" w:hAnsi="Times New Roman"/>
        </w:rPr>
        <w:t>ов</w:t>
      </w:r>
      <w:r w:rsidRPr="00355CD0">
        <w:rPr>
          <w:rFonts w:ascii="Times New Roman" w:hAnsi="Times New Roman"/>
        </w:rPr>
        <w:t xml:space="preserve"> (</w:t>
      </w:r>
      <w:r w:rsidR="0096676F">
        <w:rPr>
          <w:rFonts w:ascii="Times New Roman" w:hAnsi="Times New Roman"/>
        </w:rPr>
        <w:t xml:space="preserve">по 5 часов в неделю </w:t>
      </w:r>
      <w:r w:rsidRPr="00355CD0">
        <w:rPr>
          <w:rFonts w:ascii="Times New Roman" w:hAnsi="Times New Roman"/>
        </w:rPr>
        <w:t>при 34 неделях учебного года)</w:t>
      </w:r>
      <w:r w:rsidR="0096676F">
        <w:rPr>
          <w:rFonts w:ascii="Times New Roman" w:hAnsi="Times New Roman"/>
        </w:rPr>
        <w:t>.</w:t>
      </w:r>
    </w:p>
    <w:p w:rsidR="00355CD0" w:rsidRPr="00355CD0" w:rsidRDefault="00355CD0" w:rsidP="000B2BBB">
      <w:pPr>
        <w:spacing w:after="0" w:line="240" w:lineRule="auto"/>
        <w:jc w:val="both"/>
        <w:rPr>
          <w:rFonts w:ascii="Times New Roman" w:eastAsia="MS ??" w:hAnsi="Times New Roman"/>
          <w:lang w:eastAsia="ru-RU"/>
        </w:rPr>
      </w:pPr>
    </w:p>
    <w:p w:rsidR="00355CD0" w:rsidRDefault="00355CD0" w:rsidP="000B2BBB">
      <w:pPr>
        <w:spacing w:after="0" w:line="240" w:lineRule="auto"/>
        <w:jc w:val="center"/>
        <w:rPr>
          <w:rFonts w:ascii="Times New Roman" w:eastAsia="Times New Roman" w:hAnsi="Times New Roman"/>
          <w:b/>
          <w:color w:val="000000"/>
          <w:lang w:eastAsia="ru-RU"/>
        </w:rPr>
      </w:pPr>
      <w:r w:rsidRPr="00355CD0">
        <w:rPr>
          <w:rFonts w:ascii="Times New Roman" w:eastAsia="Times New Roman" w:hAnsi="Times New Roman"/>
          <w:b/>
          <w:color w:val="000000"/>
          <w:lang w:eastAsia="ru-RU"/>
        </w:rPr>
        <w:t>1.Планируемые результаты освоения учебного предмета "Математика"</w:t>
      </w:r>
    </w:p>
    <w:p w:rsidR="00AB28AE" w:rsidRDefault="00AB28AE" w:rsidP="000B2BBB">
      <w:pPr>
        <w:spacing w:after="0" w:line="240" w:lineRule="auto"/>
        <w:jc w:val="center"/>
        <w:rPr>
          <w:rFonts w:ascii="Times New Roman" w:eastAsia="Times New Roman" w:hAnsi="Times New Roman"/>
          <w:b/>
          <w:color w:val="000000"/>
          <w:lang w:eastAsia="ru-RU"/>
        </w:rPr>
      </w:pPr>
    </w:p>
    <w:p w:rsidR="00AB28AE" w:rsidRPr="00AB28AE" w:rsidRDefault="00AB28AE" w:rsidP="000B2BBB">
      <w:pPr>
        <w:tabs>
          <w:tab w:val="left" w:pos="1134"/>
        </w:tabs>
        <w:spacing w:after="0" w:line="240" w:lineRule="auto"/>
        <w:jc w:val="both"/>
        <w:outlineLvl w:val="2"/>
        <w:rPr>
          <w:rFonts w:ascii="Times New Roman" w:eastAsia="Times New Roman" w:hAnsi="Times New Roman"/>
          <w:b/>
          <w:bCs/>
          <w:lang w:eastAsia="ru-RU"/>
        </w:rPr>
      </w:pPr>
      <w:r w:rsidRPr="00AB28AE">
        <w:rPr>
          <w:rFonts w:ascii="Times New Roman" w:eastAsia="Times New Roman" w:hAnsi="Times New Roman"/>
          <w:b/>
          <w:bCs/>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множество, элемент множества, подмножество, принадлежность;</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задавать множества перечислением их элементов;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находить пересечение, объединение, подмножество в простейших ситуациях.</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распознавать логически некорректные высказывания.</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Числа</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свойства чисел и правила действий с рациональными числами при выполнении вычислений;</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признаки делимости на 2, 5, 3, 9, 10 при выполнении вычислений и решении несложных задач;</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округление рациональных чисел в соответствии с правилами;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сравнивать рациональные числа</w:t>
      </w:r>
      <w:r w:rsidRPr="00AB28AE">
        <w:rPr>
          <w:rFonts w:ascii="Times New Roman" w:hAnsi="Times New Roman"/>
          <w:b/>
          <w:lang w:eastAsia="ru-RU"/>
        </w:rPr>
        <w:t>.</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оценивать результаты вычислений при решении практических задач;</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сравнение чисел в реальных ситуациях;</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составлять числовые выражения при решении практических задач и задач из других учебных предметов.</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Статистика и теория вероятностей</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 xml:space="preserve">Представлять данные в виде таблиц, диаграмм, </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читать информацию, представленную в виде таблицы, диаграммы.</w:t>
      </w:r>
    </w:p>
    <w:p w:rsidR="00AB28AE" w:rsidRPr="00AB28AE" w:rsidRDefault="00AB28AE" w:rsidP="00AB28AE">
      <w:pPr>
        <w:tabs>
          <w:tab w:val="left" w:pos="426"/>
        </w:tabs>
        <w:spacing w:after="0" w:line="240" w:lineRule="auto"/>
        <w:jc w:val="both"/>
        <w:rPr>
          <w:rFonts w:ascii="Times New Roman" w:hAnsi="Times New Roman"/>
          <w:b/>
          <w:bCs/>
        </w:rPr>
      </w:pPr>
      <w:r w:rsidRPr="00AB28AE">
        <w:rPr>
          <w:rFonts w:ascii="Times New Roman" w:hAnsi="Times New Roman"/>
          <w:b/>
          <w:bCs/>
        </w:rPr>
        <w:t>Текстовые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несложные сюжетные задачи разных типов на все арифметические действия;</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осуществлять способ поиска решения задачи, в котором рассуждение строится от условия к требованию или от требования к условию;</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составлять план решения задачи; </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выделять этапы решения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интерпретировать вычислительные результаты в задаче, исследовать полученное решение задачи;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lastRenderedPageBreak/>
        <w:t>знать различие скоростей объекта в стоячей воде, против течения и по течению реки;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на нахождение части числа и числа по его части;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несложные логические задачи методом рассуждений.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 xml:space="preserve">выдвигать гипотезы о возможных предельных значениях искомых величин в задаче (делать прикидку) </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Наглядная геометрия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Геометрические фигуры</w:t>
      </w:r>
    </w:p>
    <w:p w:rsidR="00AB28AE" w:rsidRPr="00AB28AE" w:rsidRDefault="00AB28AE" w:rsidP="00432B52">
      <w:pPr>
        <w:tabs>
          <w:tab w:val="left" w:pos="0"/>
          <w:tab w:val="left" w:pos="567"/>
        </w:tabs>
        <w:spacing w:after="0" w:line="240" w:lineRule="auto"/>
        <w:jc w:val="both"/>
        <w:rPr>
          <w:rFonts w:ascii="Times New Roman" w:hAnsi="Times New Roman"/>
          <w:b/>
          <w:i/>
        </w:rPr>
      </w:pPr>
      <w:r w:rsidRPr="00AB28AE">
        <w:rPr>
          <w:rFonts w:ascii="Times New Roman" w:hAnsi="Times New Roman"/>
        </w:rPr>
        <w:t xml:space="preserve">Оперировать на базовом уровне понятиями: фигура, </w:t>
      </w:r>
      <w:r w:rsidRPr="00AB28AE">
        <w:rPr>
          <w:rFonts w:ascii="Times New Roman" w:hAnsi="Times New Roman"/>
          <w:bCs/>
        </w:rPr>
        <w:t>т</w:t>
      </w:r>
      <w:r w:rsidRPr="00AB28AE">
        <w:rPr>
          <w:rFonts w:ascii="Times New Roman" w:hAnsi="Times New Roman"/>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AB28AE">
        <w:rPr>
          <w:rFonts w:ascii="Times New Roman" w:hAnsi="Times New Roman"/>
          <w:lang w:eastAsia="ru-RU"/>
        </w:rPr>
        <w:t>Изображать изучаемые фигуры от руки и с помощью линейки и циркуля.</w:t>
      </w:r>
    </w:p>
    <w:p w:rsidR="00AB28AE" w:rsidRPr="00AB28AE" w:rsidRDefault="00AB28AE" w:rsidP="00AB28AE">
      <w:pPr>
        <w:tabs>
          <w:tab w:val="left" w:pos="0"/>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решать практические задачи с применением простейших свойств фигур. </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Измерения и вычисления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измерение длин, расстояний, величин углов, с помощью инструментов для измерений длин и углов;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вычислять площади прямоугольников. </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0"/>
          <w:tab w:val="left" w:pos="567"/>
        </w:tabs>
        <w:spacing w:after="0" w:line="240" w:lineRule="auto"/>
        <w:jc w:val="both"/>
        <w:rPr>
          <w:rFonts w:ascii="Times New Roman" w:hAnsi="Times New Roman"/>
          <w:lang w:eastAsia="ru-RU"/>
        </w:rPr>
      </w:pPr>
      <w:r w:rsidRPr="00AB28AE">
        <w:rPr>
          <w:rFonts w:ascii="Times New Roman" w:hAnsi="Times New Roman"/>
        </w:rPr>
        <w:t>вычислять расстояния на местности в стандартных ситуациях, площади прямоугольников;</w:t>
      </w:r>
    </w:p>
    <w:p w:rsidR="00AB28AE" w:rsidRPr="00AB28AE" w:rsidRDefault="00AB28AE" w:rsidP="00432B52">
      <w:pPr>
        <w:tabs>
          <w:tab w:val="left" w:pos="0"/>
          <w:tab w:val="left" w:pos="567"/>
        </w:tabs>
        <w:spacing w:after="0" w:line="240" w:lineRule="auto"/>
        <w:jc w:val="both"/>
        <w:rPr>
          <w:rFonts w:ascii="Times New Roman" w:hAnsi="Times New Roman"/>
        </w:rPr>
      </w:pPr>
      <w:r w:rsidRPr="00AB28AE">
        <w:rPr>
          <w:rFonts w:ascii="Times New Roman" w:hAnsi="Times New Roman"/>
        </w:rPr>
        <w:t>выполнять простейшие построения и измерения на местности, необходимые в реальной жизни.</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История математики</w:t>
      </w:r>
    </w:p>
    <w:p w:rsidR="00AB28AE" w:rsidRPr="00AB28AE" w:rsidRDefault="00AB28AE" w:rsidP="00432B52">
      <w:pPr>
        <w:tabs>
          <w:tab w:val="left" w:pos="34"/>
          <w:tab w:val="left" w:pos="567"/>
        </w:tabs>
        <w:spacing w:after="0" w:line="240" w:lineRule="auto"/>
        <w:jc w:val="both"/>
        <w:rPr>
          <w:rFonts w:ascii="Times New Roman" w:hAnsi="Times New Roman"/>
          <w:lang w:eastAsia="ru-RU"/>
        </w:rPr>
      </w:pPr>
      <w:r w:rsidRPr="00AB28AE">
        <w:rPr>
          <w:rFonts w:ascii="Times New Roman" w:hAnsi="Times New Roman"/>
          <w:lang w:eastAsia="ru-RU"/>
        </w:rPr>
        <w:t>описывать отдельные выдающиеся результаты, полученные в ходе развития математики как науки;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AB28AE" w:rsidRPr="00AB28AE" w:rsidRDefault="00AB28AE" w:rsidP="00AB28AE">
      <w:pPr>
        <w:tabs>
          <w:tab w:val="left" w:pos="567"/>
        </w:tabs>
        <w:spacing w:after="0" w:line="240" w:lineRule="auto"/>
        <w:jc w:val="both"/>
        <w:outlineLvl w:val="2"/>
        <w:rPr>
          <w:rFonts w:ascii="Times New Roman" w:eastAsia="Times New Roman" w:hAnsi="Times New Roman"/>
          <w:b/>
          <w:bCs/>
          <w:lang w:eastAsia="ru-RU"/>
        </w:rPr>
      </w:pPr>
      <w:r w:rsidRPr="00AB28AE">
        <w:rPr>
          <w:rFonts w:ascii="Times New Roman" w:eastAsia="Times New Roman" w:hAnsi="Times New Roman"/>
          <w:b/>
          <w:bCs/>
          <w:lang w:eastAsia="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AB28AE" w:rsidRPr="00AB28AE" w:rsidRDefault="00AB28AE" w:rsidP="00AB28AE">
      <w:pPr>
        <w:tabs>
          <w:tab w:val="left" w:pos="567"/>
        </w:tabs>
        <w:spacing w:after="0" w:line="240" w:lineRule="auto"/>
        <w:jc w:val="both"/>
        <w:rPr>
          <w:rFonts w:ascii="Times New Roman" w:hAnsi="Times New Roman"/>
        </w:rPr>
      </w:pPr>
      <w:r w:rsidRPr="00AB28AE">
        <w:rPr>
          <w:rFonts w:ascii="Times New Roman" w:hAnsi="Times New Roman"/>
          <w:b/>
        </w:rPr>
        <w:t>Элементы теории множеств и математической логики</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распознавать логически некорректные высказывания;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строить цепочки умозаключений на основе использования правил логики.</w:t>
      </w:r>
    </w:p>
    <w:p w:rsidR="00AB28AE" w:rsidRPr="00AB28AE" w:rsidRDefault="00AB28AE" w:rsidP="00AB28AE">
      <w:pPr>
        <w:tabs>
          <w:tab w:val="left" w:pos="567"/>
        </w:tabs>
        <w:spacing w:after="0" w:line="240" w:lineRule="auto"/>
        <w:jc w:val="both"/>
        <w:rPr>
          <w:rFonts w:ascii="Times New Roman" w:hAnsi="Times New Roman"/>
          <w:b/>
          <w:i/>
        </w:rPr>
      </w:pPr>
      <w:r w:rsidRPr="00AB28AE">
        <w:rPr>
          <w:rFonts w:ascii="Times New Roman" w:hAnsi="Times New Roman"/>
          <w:b/>
          <w:i/>
        </w:rPr>
        <w:t>Числа</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понимать и объяснять смысл позиционной записи натурального числа;</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округление рациональных чисел с заданной точностью;</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упорядочивать числа, записанные в виде обыкновенных и десятичных дробей;</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находить НОД и НОК чисел и использовать их при решении зада;.</w:t>
      </w:r>
    </w:p>
    <w:p w:rsidR="00AB28AE" w:rsidRPr="00AB28AE" w:rsidRDefault="00AB28AE" w:rsidP="00432B52">
      <w:pPr>
        <w:tabs>
          <w:tab w:val="left" w:pos="567"/>
          <w:tab w:val="left" w:pos="1134"/>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понятием модуль числа, геометрическая интерпретация модуля числа.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применять правила приближенных вычислений при решении практических задач 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lastRenderedPageBreak/>
        <w:t>выполнять сравнение результатов вычислений при решении практических задач, в том числе приближенных вычислений;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числовые выражения и оценивать их значения при решении практических задач и задач из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 xml:space="preserve">Уравнения и неравенства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Оперировать понятиями: равенство, числовое равенство, уравнение, корень уравнения, решение уравнения, числовое неравенство.</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Статистика и теория вероятностей</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Оперировать понятиями: столбчатые и круговые диаграммы, таблицы данных, среднее арифметическое,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извлекать, информацию, представленную в таблицах, на диаграммах;</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таблицы, строить диаграммы на основе данных.</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Текстовые задачи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простые и сложные задачи разных типов, а также задачи повышенной трудности;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разные краткие записи как модели текстов сложных задач для построения поисковой схемы и решения задач;</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знать и применять оба способа поиска решения задач (от требования к условию и от условия к требованию);</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моделировать рассуждения при поиске решения задач с помощью граф-схемы;</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выделять этапы решения задачи и содержание каждого этапа;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интерпретировать вычислительные результаты в задаче, исследовать полученное решение задачи;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исследовать всевозможные ситуации при решении задач на движение по реке, рассматривать разные системы отсчета;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решать разнообразные задачи «на части», </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rPr>
        <w:t>решать задачи на движение по реке, рассматривая разные системы отсчета.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Наглядная геометрия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Геометрические фигуры</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Извлекать, интерпретировать и преобразовывать информацию о геометрических фигурах, представленную на чертежах;</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изображать изучаемые фигуры от руки и с помощью компьютерных инструментов.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Измерения и вычисления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измерение длин, расстояний, величин углов, с помощью инструментов для измерений длин и углов;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вычислять площади прямоугольников, квадратов, объемы прямоугольных параллелепипедов, кубов.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вычислять расстояния на местности в стандартных ситуациях, площади участков прямоугольной формы, объемы комнат;</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выполнять простейшие построения на местности, необходимые в реальной жизни;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lastRenderedPageBreak/>
        <w:t>оценивать размеры реальных объектов окружающего мира.</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История математики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Характеризовать вклад выдающихся математиков в развитие математики и иных научных областей.</w:t>
      </w:r>
    </w:p>
    <w:p w:rsidR="00AB28AE" w:rsidRPr="00AB28AE" w:rsidRDefault="00AB28AE" w:rsidP="00AB28AE">
      <w:pPr>
        <w:tabs>
          <w:tab w:val="left" w:pos="567"/>
        </w:tabs>
        <w:spacing w:after="0" w:line="240" w:lineRule="auto"/>
        <w:jc w:val="both"/>
        <w:outlineLvl w:val="2"/>
        <w:rPr>
          <w:rFonts w:ascii="Times New Roman" w:eastAsia="Times New Roman" w:hAnsi="Times New Roman"/>
          <w:b/>
          <w:bCs/>
          <w:lang w:eastAsia="ru-RU"/>
        </w:rPr>
      </w:pPr>
      <w:r w:rsidRPr="00AB28AE">
        <w:rPr>
          <w:rFonts w:ascii="Times New Roman" w:eastAsia="Times New Roman" w:hAnsi="Times New Roman"/>
          <w:b/>
          <w:bCs/>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B28AE" w:rsidRPr="00AB28AE" w:rsidRDefault="00AB28AE" w:rsidP="00AB28AE">
      <w:pPr>
        <w:tabs>
          <w:tab w:val="left" w:pos="567"/>
        </w:tabs>
        <w:spacing w:after="0" w:line="240" w:lineRule="auto"/>
        <w:jc w:val="both"/>
        <w:rPr>
          <w:rFonts w:ascii="Times New Roman" w:hAnsi="Times New Roman"/>
        </w:rPr>
      </w:pPr>
      <w:r w:rsidRPr="00AB28AE">
        <w:rPr>
          <w:rFonts w:ascii="Times New Roman" w:hAnsi="Times New Roman"/>
          <w:b/>
        </w:rPr>
        <w:t>Элементы теории множеств и математической логики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множество, элемент множества, подмножество, принадлежность;</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задавать множества перечислением их элементов;</w:t>
      </w:r>
    </w:p>
    <w:p w:rsidR="00AB28AE" w:rsidRPr="00AB28AE" w:rsidRDefault="00AB28AE" w:rsidP="00432B52">
      <w:pPr>
        <w:tabs>
          <w:tab w:val="left" w:pos="567"/>
          <w:tab w:val="left" w:pos="993"/>
        </w:tabs>
        <w:spacing w:after="0" w:line="240" w:lineRule="auto"/>
        <w:contextualSpacing/>
        <w:jc w:val="both"/>
        <w:rPr>
          <w:rFonts w:ascii="Times New Roman" w:hAnsi="Times New Roman"/>
          <w:lang w:eastAsia="ru-RU"/>
        </w:rPr>
      </w:pPr>
      <w:r w:rsidRPr="00AB28AE">
        <w:rPr>
          <w:rFonts w:ascii="Times New Roman" w:hAnsi="Times New Roman"/>
          <w:lang w:eastAsia="ru-RU"/>
        </w:rPr>
        <w:t>находить пересечение, объединение, подмножество в простейших ситуациях;</w:t>
      </w:r>
    </w:p>
    <w:p w:rsidR="00AB28AE" w:rsidRPr="00AB28AE" w:rsidRDefault="00AB28AE" w:rsidP="00432B52">
      <w:pPr>
        <w:tabs>
          <w:tab w:val="left" w:pos="567"/>
          <w:tab w:val="left" w:pos="993"/>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определение, аксиома, теорема, доказательство;</w:t>
      </w:r>
    </w:p>
    <w:p w:rsidR="00AB28AE" w:rsidRPr="00AB28AE" w:rsidRDefault="00AB28AE" w:rsidP="00432B52">
      <w:pPr>
        <w:tabs>
          <w:tab w:val="left" w:pos="567"/>
          <w:tab w:val="left" w:pos="993"/>
        </w:tabs>
        <w:spacing w:after="0" w:line="240" w:lineRule="auto"/>
        <w:contextualSpacing/>
        <w:jc w:val="both"/>
        <w:rPr>
          <w:rFonts w:ascii="Times New Roman" w:hAnsi="Times New Roman"/>
          <w:lang w:eastAsia="ru-RU"/>
        </w:rPr>
      </w:pPr>
      <w:r w:rsidRPr="00AB28AE">
        <w:rPr>
          <w:rFonts w:ascii="Times New Roman" w:hAnsi="Times New Roman"/>
          <w:lang w:eastAsia="ru-RU"/>
        </w:rPr>
        <w:t>приводить примеры и контрпримеры для подтверждения своих высказываний.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Числа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свойства чисел и правила действий при выполнении вычислений;</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признаки делимости на 2, 5, 3, 9, 10 при выполнении вычислений и решении несложных задач;</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округление рациональных чисел в соответствии с правилами;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оценивать значение квадратного корня из положительного целого числа;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распознавать рациональные и иррациональные числа;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сравнивать числа.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оценивать результаты вычислений при решении практических задач;</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сравнение чисел в реальных ситуациях;</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составлять числовые выражения при решении практических задач и задач из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Тождественные преобразования</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несложные преобразования целых выражений: раскрывать скобки, приводить подобные слагаемые;</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несложные преобразования дробно-линейных выражений и выражений с квадратными корнями.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понимать смысл записи числа в стандартном виде;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на базовом уровне понятием «стандартная запись числа».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Уравнения и неравенства</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проверять справедливость числовых равенств и неравенств;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линейные неравенства и несложные неравенства, сводящиеся к линейным;</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системы несложных линейных уравнений, неравенств;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проверять, является ли данное число решением уравнения (неравенства);</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решать квадратные уравнения по формуле корней квадратного уравнения;</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изображать решения неравенств и их систем на числовой прямой.</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составлять и решать линейные уравнения при решении задач, возникающих в других учебных предметах.</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Функции</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lastRenderedPageBreak/>
        <w:t xml:space="preserve">Находить значение функции по заданному значению аргумента; </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находить значение аргумента по заданному значению функции в несложных ситуациях;</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определять положение точки по ее координатам, координаты точки по ее положению на координатной плоскости;</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строить график линейной функции;</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проверять, является ли данный график графиком заданной функции (линейной, квадратичной, обратной пропорциональности);</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определять приближенные значения координат точки пересечения графиков функций;</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последовательность, арифметическая прогрессия, геометрическая прогрессия;</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на прогрессии, в которых ответ может быть получен непосредственным подсчетом без применения формул.</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свойства линейной функции и ее график при решении задач из других учебных предметов.</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 xml:space="preserve">Статистика и теория вероятностей </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Иметь представление о статистических характеристиках, вероятности случайного события, комбинаторных задачах;</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решать простейшие комбинаторные задачи методом прямого и организованного перебора;</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представлять данные в виде таблиц, диаграмм, графиков;</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читать информацию, представленную в виде таблицы, диаграммы, графика;</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определять основные статистические характеристики числовых наборов;</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оценивать вероятность события в простейших случаях;</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иметь представление о роли закона больших чисел в массовых явлениях.</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оценивать количество возможных вариантов методом перебора;</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иметь представление о роли практически достоверных и маловероятных событий;</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B28AE" w:rsidRPr="00AB28AE" w:rsidRDefault="00AB28AE" w:rsidP="00432B52">
      <w:pPr>
        <w:tabs>
          <w:tab w:val="left" w:pos="426"/>
        </w:tabs>
        <w:spacing w:after="0" w:line="240" w:lineRule="auto"/>
        <w:jc w:val="both"/>
        <w:rPr>
          <w:rFonts w:ascii="Times New Roman" w:hAnsi="Times New Roman"/>
          <w:lang w:eastAsia="ru-RU"/>
        </w:rPr>
      </w:pPr>
      <w:r w:rsidRPr="00AB28AE">
        <w:rPr>
          <w:rFonts w:ascii="Times New Roman" w:hAnsi="Times New Roman"/>
          <w:lang w:eastAsia="ru-RU"/>
        </w:rPr>
        <w:t>оценивать вероятность реальных событий и явлений в несложных ситуациях.</w:t>
      </w:r>
    </w:p>
    <w:p w:rsidR="00AB28AE" w:rsidRPr="00AB28AE" w:rsidRDefault="00AB28AE" w:rsidP="00AB28AE">
      <w:pPr>
        <w:tabs>
          <w:tab w:val="left" w:pos="426"/>
        </w:tabs>
        <w:spacing w:after="0" w:line="240" w:lineRule="auto"/>
        <w:jc w:val="both"/>
        <w:rPr>
          <w:rFonts w:ascii="Times New Roman" w:hAnsi="Times New Roman"/>
          <w:b/>
          <w:bCs/>
        </w:rPr>
      </w:pPr>
      <w:r w:rsidRPr="00AB28AE">
        <w:rPr>
          <w:rFonts w:ascii="Times New Roman" w:hAnsi="Times New Roman"/>
          <w:b/>
          <w:bCs/>
        </w:rPr>
        <w:t>Текстовые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несложные сюжетные задачи разных типов на все арифметические действия;</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осуществлять способ поиска решения задачи, в котором рассуждение строится от условия к требованию или от требования к условию;</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составлять план решения задачи; </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выделять этапы решения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интерпретировать вычислительные результаты в задаче, исследовать полученное решение задачи;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знать различие скоростей объекта в стоячей воде, против течения и по течению реки;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на нахождение части числа и числа по его части;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находить процент от числа, число по проценту от него, находить процентное снижение или процентное повышение величины;</w:t>
      </w:r>
    </w:p>
    <w:p w:rsidR="00AB28AE" w:rsidRPr="00AB28AE" w:rsidRDefault="00AB28AE" w:rsidP="00432B52">
      <w:pPr>
        <w:tabs>
          <w:tab w:val="left" w:pos="284"/>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несложные логические задачи методом рассуждений.</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284"/>
        </w:tabs>
        <w:spacing w:after="0" w:line="240" w:lineRule="auto"/>
        <w:jc w:val="both"/>
        <w:rPr>
          <w:rFonts w:ascii="Times New Roman" w:hAnsi="Times New Roman"/>
        </w:rPr>
      </w:pPr>
      <w:r w:rsidRPr="00AB28AE">
        <w:rPr>
          <w:rFonts w:ascii="Times New Roman" w:hAnsi="Times New Roman"/>
        </w:rPr>
        <w:t>выдвигать гипотезы о возможных предельных значениях искомых в задаче величин (делать прикидку).</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Геометрические фигуры</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геометрических фигур;</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lastRenderedPageBreak/>
        <w:t>извлекать информацию о геометрических фигурах, представленную на чертежах в явном виде;</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применять для решения задач геометрические факты, если условия их применения заданы в явной форме;</w:t>
      </w:r>
    </w:p>
    <w:p w:rsidR="00AB28AE" w:rsidRPr="00AB28AE" w:rsidRDefault="00AB28AE" w:rsidP="00432B52">
      <w:pPr>
        <w:tabs>
          <w:tab w:val="left" w:pos="284"/>
        </w:tabs>
        <w:spacing w:after="0" w:line="240" w:lineRule="auto"/>
        <w:jc w:val="both"/>
        <w:rPr>
          <w:rFonts w:ascii="Times New Roman" w:hAnsi="Times New Roman"/>
          <w:i/>
          <w:lang w:eastAsia="ru-RU"/>
        </w:rPr>
      </w:pPr>
      <w:r w:rsidRPr="00AB28AE">
        <w:rPr>
          <w:rFonts w:ascii="Times New Roman" w:hAnsi="Times New Roman"/>
          <w:lang w:eastAsia="ru-RU"/>
        </w:rPr>
        <w:t xml:space="preserve">решать задачи на нахождение геометрических величин по образцам или алгоритмам. </w:t>
      </w:r>
    </w:p>
    <w:p w:rsidR="00AB28AE" w:rsidRPr="00AB28AE" w:rsidRDefault="00AB28AE" w:rsidP="00AB28AE">
      <w:pPr>
        <w:tabs>
          <w:tab w:val="left" w:pos="284"/>
        </w:tabs>
        <w:spacing w:after="0" w:line="240" w:lineRule="auto"/>
        <w:jc w:val="both"/>
        <w:rPr>
          <w:rFonts w:ascii="Times New Roman" w:hAnsi="Times New Roman"/>
          <w:b/>
          <w:lang w:eastAsia="ru-RU"/>
        </w:rPr>
      </w:pPr>
      <w:r w:rsidRPr="00AB28AE">
        <w:rPr>
          <w:rFonts w:ascii="Times New Roman" w:hAnsi="Times New Roman"/>
          <w:b/>
          <w:lang w:eastAsia="ru-RU"/>
        </w:rPr>
        <w:t>В повседневной жизни и при изучении других предметов:</w:t>
      </w:r>
    </w:p>
    <w:p w:rsidR="00AB28AE" w:rsidRPr="00AB28AE" w:rsidRDefault="00AB28AE" w:rsidP="00432B52">
      <w:pPr>
        <w:tabs>
          <w:tab w:val="left" w:pos="284"/>
        </w:tabs>
        <w:spacing w:after="0" w:line="240" w:lineRule="auto"/>
        <w:jc w:val="both"/>
        <w:rPr>
          <w:rFonts w:ascii="Times New Roman" w:hAnsi="Times New Roman"/>
        </w:rPr>
      </w:pPr>
      <w:r w:rsidRPr="00AB28AE">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B28AE" w:rsidRPr="00AB28AE" w:rsidRDefault="00AB28AE" w:rsidP="00AB28AE">
      <w:pPr>
        <w:tabs>
          <w:tab w:val="left" w:pos="284"/>
        </w:tabs>
        <w:spacing w:after="0" w:line="240" w:lineRule="auto"/>
        <w:jc w:val="both"/>
        <w:rPr>
          <w:rFonts w:ascii="Times New Roman" w:hAnsi="Times New Roman"/>
          <w:b/>
          <w:bCs/>
        </w:rPr>
      </w:pPr>
      <w:r w:rsidRPr="00AB28AE">
        <w:rPr>
          <w:rFonts w:ascii="Times New Roman" w:hAnsi="Times New Roman"/>
          <w:b/>
          <w:bCs/>
        </w:rPr>
        <w:t>Отношения</w:t>
      </w:r>
    </w:p>
    <w:p w:rsidR="00AB28AE" w:rsidRPr="00AB28AE" w:rsidRDefault="00AB28AE" w:rsidP="00432B52">
      <w:pPr>
        <w:tabs>
          <w:tab w:val="left" w:pos="34"/>
          <w:tab w:val="left" w:pos="284"/>
        </w:tabs>
        <w:spacing w:after="0" w:line="240" w:lineRule="auto"/>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B28AE" w:rsidRPr="00AB28AE" w:rsidRDefault="00AB28AE" w:rsidP="00AB28AE">
      <w:pPr>
        <w:tabs>
          <w:tab w:val="left" w:pos="284"/>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34"/>
          <w:tab w:val="left" w:pos="284"/>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отношения для решения простейших задач, возникающих в реальной жизни.</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Измерения и вычисления</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Выполнять измерение длин, расстояний, величин углов, с помощью инструментов для измерений длин и углов;</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Геометрические построения</w:t>
      </w:r>
    </w:p>
    <w:p w:rsidR="00AB28AE" w:rsidRPr="00AB28AE" w:rsidRDefault="00AB28AE" w:rsidP="00432B52">
      <w:pPr>
        <w:tabs>
          <w:tab w:val="left" w:pos="0"/>
          <w:tab w:val="left" w:pos="284"/>
        </w:tabs>
        <w:spacing w:after="0" w:line="240" w:lineRule="auto"/>
        <w:jc w:val="both"/>
        <w:rPr>
          <w:rFonts w:ascii="Times New Roman" w:hAnsi="Times New Roman"/>
          <w:lang w:eastAsia="ru-RU"/>
        </w:rPr>
      </w:pPr>
      <w:r w:rsidRPr="00AB28AE">
        <w:rPr>
          <w:rFonts w:ascii="Times New Roman" w:hAnsi="Times New Roman"/>
          <w:lang w:eastAsia="ru-RU"/>
        </w:rPr>
        <w:t>Изображать типовые плоские фигуры и фигуры в пространстве от руки и с помощью инструментов.</w:t>
      </w:r>
    </w:p>
    <w:p w:rsidR="00AB28AE" w:rsidRPr="00AB28AE" w:rsidRDefault="00AB28AE" w:rsidP="00AB28AE">
      <w:pPr>
        <w:tabs>
          <w:tab w:val="left" w:pos="284"/>
        </w:tabs>
        <w:spacing w:after="0" w:line="240" w:lineRule="auto"/>
        <w:jc w:val="both"/>
        <w:rPr>
          <w:rFonts w:ascii="Times New Roman" w:hAnsi="Times New Roman"/>
          <w:b/>
          <w:lang w:eastAsia="ru-RU"/>
        </w:rPr>
      </w:pPr>
      <w:r w:rsidRPr="00AB28AE">
        <w:rPr>
          <w:rFonts w:ascii="Times New Roman" w:hAnsi="Times New Roman"/>
          <w:b/>
          <w:lang w:eastAsia="ru-RU"/>
        </w:rPr>
        <w:t>В повседневной жизни и при изучении других предметов:</w:t>
      </w:r>
    </w:p>
    <w:p w:rsidR="00AB28AE" w:rsidRPr="00AB28AE" w:rsidRDefault="00AB28AE" w:rsidP="00432B52">
      <w:pPr>
        <w:tabs>
          <w:tab w:val="left" w:pos="0"/>
          <w:tab w:val="left" w:pos="284"/>
        </w:tabs>
        <w:spacing w:after="0" w:line="240" w:lineRule="auto"/>
        <w:jc w:val="both"/>
        <w:rPr>
          <w:rFonts w:ascii="Times New Roman" w:hAnsi="Times New Roman"/>
          <w:lang w:eastAsia="ru-RU"/>
        </w:rPr>
      </w:pPr>
      <w:r w:rsidRPr="00AB28AE">
        <w:rPr>
          <w:rFonts w:ascii="Times New Roman" w:hAnsi="Times New Roman"/>
        </w:rPr>
        <w:t>выполнять простейшие построения на местности, необходимые в реальной жизни.</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Геометрические преобразования</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Строить фигуру, симметричную данной фигуре относительно оси и точки.</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распознавать движение объектов в окружающем мире;</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распознавать симметричные фигуры в окружающем мире.</w:t>
      </w:r>
    </w:p>
    <w:p w:rsidR="00AB28AE" w:rsidRPr="00AB28AE" w:rsidRDefault="00AB28AE" w:rsidP="00AB28AE">
      <w:pPr>
        <w:tabs>
          <w:tab w:val="left" w:pos="284"/>
        </w:tabs>
        <w:spacing w:after="0" w:line="240" w:lineRule="auto"/>
        <w:jc w:val="both"/>
        <w:rPr>
          <w:rFonts w:ascii="Times New Roman" w:hAnsi="Times New Roman"/>
          <w:b/>
        </w:rPr>
      </w:pPr>
      <w:r w:rsidRPr="00AB28AE">
        <w:rPr>
          <w:rFonts w:ascii="Times New Roman" w:hAnsi="Times New Roman"/>
          <w:b/>
        </w:rPr>
        <w:t>Векторы и координаты на плоскости</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Оперировать на базовом уровне понятиями вектор, сумма векторов</w:t>
      </w:r>
      <w:r w:rsidRPr="00AB28AE">
        <w:rPr>
          <w:rFonts w:ascii="Times New Roman" w:hAnsi="Times New Roman"/>
          <w:i/>
          <w:lang w:eastAsia="ru-RU"/>
        </w:rPr>
        <w:t xml:space="preserve">, </w:t>
      </w:r>
      <w:r w:rsidRPr="00AB28AE">
        <w:rPr>
          <w:rFonts w:ascii="Times New Roman" w:hAnsi="Times New Roman"/>
          <w:lang w:eastAsia="ru-RU"/>
        </w:rPr>
        <w:t>произведение вектора на число, координаты на плоскости;</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определять приближенно координаты точки по ее изображению на координатной плоскости.</w:t>
      </w:r>
    </w:p>
    <w:p w:rsidR="00AB28AE" w:rsidRPr="00AB28AE" w:rsidRDefault="00AB28AE" w:rsidP="00AB28AE">
      <w:pPr>
        <w:tabs>
          <w:tab w:val="left" w:pos="284"/>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284"/>
        </w:tabs>
        <w:spacing w:after="0" w:line="240" w:lineRule="auto"/>
        <w:jc w:val="both"/>
        <w:rPr>
          <w:rFonts w:ascii="Times New Roman" w:hAnsi="Times New Roman"/>
          <w:lang w:eastAsia="ru-RU"/>
        </w:rPr>
      </w:pPr>
      <w:r w:rsidRPr="00AB28AE">
        <w:rPr>
          <w:rFonts w:ascii="Times New Roman" w:hAnsi="Times New Roman"/>
          <w:lang w:eastAsia="ru-RU"/>
        </w:rPr>
        <w:t>использовать векторы для решения простейших задач на определение скорости относительного движения.</w:t>
      </w:r>
    </w:p>
    <w:p w:rsidR="00AB28AE" w:rsidRPr="00AB28AE" w:rsidRDefault="00AB28AE" w:rsidP="00AB28AE">
      <w:pPr>
        <w:tabs>
          <w:tab w:val="left" w:pos="284"/>
        </w:tabs>
        <w:spacing w:after="0" w:line="240" w:lineRule="auto"/>
        <w:jc w:val="both"/>
        <w:rPr>
          <w:rFonts w:ascii="Times New Roman" w:hAnsi="Times New Roman"/>
          <w:b/>
          <w:bCs/>
        </w:rPr>
      </w:pPr>
      <w:r w:rsidRPr="00AB28AE">
        <w:rPr>
          <w:rFonts w:ascii="Times New Roman" w:hAnsi="Times New Roman"/>
          <w:b/>
          <w:bCs/>
        </w:rPr>
        <w:t>История математики</w:t>
      </w:r>
    </w:p>
    <w:p w:rsidR="00AB28AE" w:rsidRPr="00AB28AE" w:rsidRDefault="00AB28AE" w:rsidP="00432B52">
      <w:pPr>
        <w:tabs>
          <w:tab w:val="left" w:pos="34"/>
          <w:tab w:val="left" w:pos="284"/>
        </w:tabs>
        <w:spacing w:after="0" w:line="240" w:lineRule="auto"/>
        <w:jc w:val="both"/>
        <w:rPr>
          <w:rFonts w:ascii="Times New Roman" w:hAnsi="Times New Roman"/>
          <w:lang w:eastAsia="ru-RU"/>
        </w:rPr>
      </w:pPr>
      <w:r w:rsidRPr="00AB28AE">
        <w:rPr>
          <w:rFonts w:ascii="Times New Roman" w:hAnsi="Times New Roman"/>
          <w:lang w:eastAsia="ru-RU"/>
        </w:rPr>
        <w:t>Описывать отдельные выдающиеся результаты, полученные в ходе развития математики как науки;</w:t>
      </w:r>
    </w:p>
    <w:p w:rsidR="00AB28AE" w:rsidRPr="00AB28AE" w:rsidRDefault="00AB28AE" w:rsidP="00432B52">
      <w:pPr>
        <w:tabs>
          <w:tab w:val="left" w:pos="34"/>
          <w:tab w:val="left" w:pos="284"/>
        </w:tabs>
        <w:spacing w:after="0" w:line="240" w:lineRule="auto"/>
        <w:jc w:val="both"/>
        <w:rPr>
          <w:rFonts w:ascii="Times New Roman" w:hAnsi="Times New Roman"/>
          <w:lang w:eastAsia="ru-RU"/>
        </w:rPr>
      </w:pPr>
      <w:r w:rsidRPr="00AB28AE">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AB28AE" w:rsidRPr="00AB28AE" w:rsidRDefault="00AB28AE" w:rsidP="00432B52">
      <w:pPr>
        <w:tabs>
          <w:tab w:val="left" w:pos="34"/>
          <w:tab w:val="left" w:pos="284"/>
        </w:tabs>
        <w:spacing w:after="0" w:line="240" w:lineRule="auto"/>
        <w:jc w:val="both"/>
        <w:rPr>
          <w:rFonts w:ascii="Times New Roman" w:hAnsi="Times New Roman"/>
          <w:lang w:eastAsia="ru-RU"/>
        </w:rPr>
      </w:pPr>
      <w:r w:rsidRPr="00AB28AE">
        <w:rPr>
          <w:rFonts w:ascii="Times New Roman" w:hAnsi="Times New Roman"/>
        </w:rPr>
        <w:t>понимать роль математики в развитии России.</w:t>
      </w:r>
    </w:p>
    <w:p w:rsidR="00AB28AE" w:rsidRPr="00AB28AE" w:rsidRDefault="00AB28AE" w:rsidP="00AB28AE">
      <w:pPr>
        <w:tabs>
          <w:tab w:val="left" w:pos="284"/>
        </w:tabs>
        <w:spacing w:after="0" w:line="240" w:lineRule="auto"/>
        <w:jc w:val="both"/>
        <w:rPr>
          <w:rFonts w:ascii="Times New Roman" w:hAnsi="Times New Roman"/>
          <w:b/>
          <w:bCs/>
        </w:rPr>
      </w:pPr>
      <w:r w:rsidRPr="00AB28AE">
        <w:rPr>
          <w:rFonts w:ascii="Times New Roman" w:hAnsi="Times New Roman"/>
          <w:b/>
          <w:bCs/>
        </w:rPr>
        <w:t xml:space="preserve">Методы математики </w:t>
      </w:r>
    </w:p>
    <w:p w:rsidR="00AB28AE" w:rsidRPr="00AB28AE" w:rsidRDefault="00AB28AE" w:rsidP="00432B52">
      <w:pPr>
        <w:tabs>
          <w:tab w:val="left" w:pos="34"/>
          <w:tab w:val="left" w:pos="284"/>
        </w:tabs>
        <w:spacing w:after="0" w:line="240" w:lineRule="auto"/>
        <w:jc w:val="both"/>
        <w:rPr>
          <w:rFonts w:ascii="Times New Roman" w:hAnsi="Times New Roman"/>
          <w:lang w:eastAsia="ru-RU"/>
        </w:rPr>
      </w:pPr>
      <w:r w:rsidRPr="00AB28AE">
        <w:rPr>
          <w:rFonts w:ascii="Times New Roman" w:hAnsi="Times New Roman"/>
          <w:lang w:eastAsia="ru-RU"/>
        </w:rPr>
        <w:t>Выбирать подходящий изученный метод для решения изученных типов математических задач;</w:t>
      </w:r>
    </w:p>
    <w:p w:rsidR="00AB28AE" w:rsidRPr="00AB28AE" w:rsidRDefault="00AB28AE" w:rsidP="00432B52">
      <w:pPr>
        <w:tabs>
          <w:tab w:val="left" w:pos="34"/>
          <w:tab w:val="left" w:pos="1134"/>
        </w:tabs>
        <w:spacing w:after="0" w:line="240" w:lineRule="auto"/>
        <w:jc w:val="both"/>
        <w:rPr>
          <w:rFonts w:ascii="Times New Roman" w:hAnsi="Times New Roman"/>
          <w:lang w:eastAsia="ru-RU"/>
        </w:rPr>
      </w:pPr>
      <w:r w:rsidRPr="00AB28AE">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AB28AE" w:rsidRPr="00AB28AE" w:rsidRDefault="00AB28AE" w:rsidP="00AB28AE">
      <w:pPr>
        <w:spacing w:after="0" w:line="240" w:lineRule="auto"/>
        <w:jc w:val="both"/>
        <w:outlineLvl w:val="2"/>
        <w:rPr>
          <w:rFonts w:ascii="Times New Roman" w:eastAsia="Times New Roman" w:hAnsi="Times New Roman"/>
          <w:b/>
          <w:bCs/>
          <w:lang w:eastAsia="ru-RU"/>
        </w:rPr>
      </w:pPr>
      <w:r w:rsidRPr="00AB28AE">
        <w:rPr>
          <w:rFonts w:ascii="Times New Roman" w:eastAsia="Times New Roman" w:hAnsi="Times New Roman"/>
          <w:b/>
          <w:bCs/>
          <w:lang w:eastAsia="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rPr>
        <w:t>Элементы теории множеств и математической логики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изображать множества и отношение множеств с помощью кругов Эйлера;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определять принадлежность элемента множеству, объединению и пересечению множеств;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lastRenderedPageBreak/>
        <w:t>задавать множество с помощью перечисления элементов, словесного описания;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строить высказывания, отрицания высказываний.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строить цепочки умозаключений на основе использования правил логики;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использовать множества, операции с множествами, их графическое представление для описания реальных процессов и явлений.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Числа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понимать и объяснять смысл позиционной записи натурального числа;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вычисления, в том числе с использованием приемов рациональных вычислений;</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округление рациональных чисел с заданной точностью;</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сравнивать рациональные и иррациональные числа;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представлять рациональное число в виде десятичной дроби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упорядочивать числа, записанные в виде обыкновенной и десятичной дроби;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находить НОД и НОК чисел и использовать их при решении задач.</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применять правила приближенных вычислений при решении практических задач 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сравнение результатов вычислений при решении практических задач, в том числе приближенных вычислений;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и оценивать числовые выражения при решении практических задач и задач из других учебных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записывать и округлять числовые значения реальных величин с использованием разных систем измерения.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Тождественные преобразования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Оперировать понятиями степени с натуральным показателем, степени с целым отрицательным показателем;</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выделять квадрат суммы и разности одночленов;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раскладывать на множители квадратный   трехчлен;</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выражений, содержащих квадратные корни;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выделять квадрат суммы или разности двучлена в выражениях, содержащих квадратные корни;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выражений, содержащих модуль.</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и действия с числами, записанными в стандартном виде;</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преобразования алгебраических выражений при решении задач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Уравнения и неравенства</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линейные уравнения и уравнения, сводимые к линейным с помощью тождественных преобразований;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lastRenderedPageBreak/>
        <w:t>решать квадратные уравнения и уравнения, сводимые к квадратным с помощью тождественных преобразований;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дробно-линейные уравнения;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решать простейшие иррациональные уравнения вида </w:t>
      </w:r>
      <w:r w:rsidRPr="00AB28AE">
        <w:rPr>
          <w:rFonts w:ascii="Times New Roman" w:hAnsi="Times New Roman"/>
          <w:i/>
          <w:position w:val="-16"/>
          <w:lang w:eastAsia="ru-RU"/>
        </w:rPr>
        <w:object w:dxaOrig="1170" w:dyaOrig="450">
          <v:shape id="_x0000_i1036" type="#_x0000_t75" style="width:57.75pt;height:22.4pt" o:ole="">
            <v:imagedata r:id="rId45" o:title=""/>
          </v:shape>
          <o:OLEObject Type="Embed" ProgID="Equation.DSMT4" ShapeID="_x0000_i1036" DrawAspect="Content" ObjectID="_1573808660" r:id="rId72"/>
        </w:object>
      </w:r>
      <w:r w:rsidRPr="00AB28AE">
        <w:rPr>
          <w:rFonts w:ascii="Times New Roman" w:hAnsi="Times New Roman"/>
          <w:i/>
          <w:lang w:eastAsia="ru-RU"/>
        </w:rPr>
        <w:t xml:space="preserve">, </w:t>
      </w:r>
      <w:r w:rsidRPr="00AB28AE">
        <w:rPr>
          <w:rFonts w:ascii="Times New Roman" w:hAnsi="Times New Roman"/>
          <w:i/>
          <w:position w:val="-16"/>
          <w:lang w:eastAsia="ru-RU"/>
        </w:rPr>
        <w:object w:dxaOrig="1725" w:dyaOrig="450">
          <v:shape id="_x0000_i1037" type="#_x0000_t75" style="width:86.25pt;height:22.4pt" o:ole="">
            <v:imagedata r:id="rId47" o:title=""/>
          </v:shape>
          <o:OLEObject Type="Embed" ProgID="Equation.DSMT4" ShapeID="_x0000_i1037" DrawAspect="Content" ObjectID="_1573808661" r:id="rId73"/>
        </w:object>
      </w:r>
      <w:r w:rsidRPr="00AB28AE">
        <w:rPr>
          <w:rFonts w:ascii="Times New Roman" w:hAnsi="Times New Roman"/>
          <w:i/>
          <w:lang w:eastAsia="ru-RU"/>
        </w:rPr>
        <w:t>;</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решать уравнения вида </w:t>
      </w:r>
      <w:r w:rsidRPr="00AB28AE">
        <w:rPr>
          <w:rFonts w:ascii="Times New Roman" w:hAnsi="Times New Roman"/>
          <w:i/>
          <w:position w:val="-6"/>
          <w:lang w:eastAsia="ru-RU"/>
        </w:rPr>
        <w:object w:dxaOrig="720" w:dyaOrig="435">
          <v:shape id="_x0000_i1038" type="#_x0000_t75" style="width:36.7pt;height:21.75pt" o:ole="">
            <v:imagedata r:id="rId49" o:title=""/>
          </v:shape>
          <o:OLEObject Type="Embed" ProgID="Equation.DSMT4" ShapeID="_x0000_i1038" DrawAspect="Content" ObjectID="_1573808662" r:id="rId74"/>
        </w:object>
      </w:r>
      <w:r w:rsidRPr="00AB28AE">
        <w:rPr>
          <w:rFonts w:ascii="Times New Roman" w:hAnsi="Times New Roman"/>
          <w:i/>
          <w:lang w:eastAsia="ru-RU"/>
        </w:rPr>
        <w:t>;</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уравнения способом разложения на множители и замены переменной;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использовать метод интервалов для решения целых и дробно-рациональных неравенств;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линейные уравнения и неравенства с параметрами;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несложные квадратные уравнения с параметром;</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несложные системы линейных уравнений с параметрами;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несложные уравнения в целых числах.</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Функции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строить графики линейной, квадратичной функций, обратной пропорциональности, функции вида: </w:t>
      </w:r>
      <w:r w:rsidRPr="00AB28AE">
        <w:rPr>
          <w:rFonts w:ascii="Times New Roman" w:hAnsi="Times New Roman"/>
          <w:i/>
          <w:position w:val="-24"/>
          <w:lang w:eastAsia="ru-RU"/>
        </w:rPr>
        <w:object w:dxaOrig="1290" w:dyaOrig="570">
          <v:shape id="_x0000_i1039" type="#_x0000_t75" style="width:64.55pt;height:28.55pt" o:ole="">
            <v:imagedata r:id="rId51" o:title=""/>
          </v:shape>
          <o:OLEObject Type="Embed" ProgID="Equation.DSMT4" ShapeID="_x0000_i1039" DrawAspect="Content" ObjectID="_1573808663" r:id="rId75"/>
        </w:object>
      </w:r>
      <w:r w:rsidRPr="00AB28AE">
        <w:rPr>
          <w:rFonts w:ascii="Times New Roman" w:hAnsi="Times New Roman"/>
          <w:i/>
          <w:lang w:eastAsia="ru-RU"/>
        </w:rPr>
        <w:t xml:space="preserve">, </w:t>
      </w:r>
      <w:r w:rsidRPr="00AB28AE">
        <w:rPr>
          <w:rFonts w:ascii="Times New Roman" w:hAnsi="Times New Roman"/>
          <w:i/>
          <w:position w:val="-10"/>
          <w:lang w:eastAsia="ru-RU"/>
        </w:rPr>
        <w:object w:dxaOrig="870" w:dyaOrig="285">
          <v:shape id="_x0000_i1040" type="#_x0000_t75" style="width:43.45pt;height:14.25pt" o:ole="">
            <v:imagedata r:id="rId53" o:title=""/>
          </v:shape>
          <o:OLEObject Type="Embed" ProgID="Equation.DSMT4" ShapeID="_x0000_i1040" DrawAspect="Content" ObjectID="_1573808664" r:id="rId76"/>
        </w:object>
      </w:r>
      <w:r w:rsidR="007108DA" w:rsidRPr="00AB28AE">
        <w:rPr>
          <w:rFonts w:ascii="Times New Roman" w:hAnsi="Times New Roman"/>
          <w:i/>
          <w:lang w:eastAsia="ru-RU"/>
        </w:rPr>
        <w:fldChar w:fldCharType="begin"/>
      </w:r>
      <w:r w:rsidRPr="00AB28AE">
        <w:rPr>
          <w:rFonts w:ascii="Times New Roman" w:hAnsi="Times New Roman"/>
          <w:i/>
          <w:lang w:eastAsia="ru-RU"/>
        </w:rPr>
        <w:instrText xml:space="preserve"> QUOTE  </w:instrText>
      </w:r>
      <w:r w:rsidR="007108DA" w:rsidRPr="00AB28AE">
        <w:rPr>
          <w:rFonts w:ascii="Times New Roman" w:hAnsi="Times New Roman"/>
          <w:i/>
          <w:lang w:eastAsia="ru-RU"/>
        </w:rPr>
        <w:fldChar w:fldCharType="end"/>
      </w:r>
      <w:r w:rsidRPr="00AB28AE">
        <w:rPr>
          <w:rFonts w:ascii="Times New Roman" w:hAnsi="Times New Roman"/>
          <w:b/>
          <w:bCs/>
          <w:i/>
          <w:lang w:eastAsia="ru-RU"/>
        </w:rPr>
        <w:t>,</w:t>
      </w:r>
      <w:r w:rsidRPr="00AB28AE">
        <w:rPr>
          <w:rFonts w:ascii="Times New Roman" w:eastAsia="Times New Roman" w:hAnsi="Times New Roman"/>
          <w:bCs/>
          <w:i/>
          <w:position w:val="-10"/>
          <w:lang w:eastAsia="ru-RU"/>
        </w:rPr>
        <w:object w:dxaOrig="720" w:dyaOrig="285">
          <v:shape id="_x0000_i1041" type="#_x0000_t75" style="width:36.7pt;height:14.25pt" o:ole="">
            <v:imagedata r:id="rId55" o:title=""/>
          </v:shape>
          <o:OLEObject Type="Embed" ProgID="Equation.DSMT4" ShapeID="_x0000_i1041" DrawAspect="Content" ObjectID="_1573808665" r:id="rId77"/>
        </w:object>
      </w:r>
      <w:fldSimple w:instr="">
        <w:r w:rsidRPr="00AB28AE">
          <w:rPr>
            <w:rFonts w:ascii="Times New Roman" w:eastAsia="Times New Roman" w:hAnsi="Times New Roman"/>
            <w:i/>
            <w:noProof/>
            <w:position w:val="-10"/>
            <w:lang w:eastAsia="ru-RU"/>
          </w:rPr>
          <w:drawing>
            <wp:inline distT="0" distB="0" distL="0" distR="0">
              <wp:extent cx="476250" cy="247650"/>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AB28AE">
        <w:rPr>
          <w:rFonts w:ascii="Times New Roman" w:hAnsi="Times New Roman"/>
          <w:bCs/>
          <w:i/>
          <w:lang w:eastAsia="ru-RU"/>
        </w:rPr>
        <w:t xml:space="preserve">, </w:t>
      </w:r>
      <w:r w:rsidRPr="00AB28AE">
        <w:rPr>
          <w:rFonts w:ascii="Times New Roman" w:hAnsi="Times New Roman"/>
          <w:bCs/>
          <w:i/>
          <w:position w:val="-12"/>
          <w:lang w:eastAsia="ru-RU"/>
        </w:rPr>
        <w:object w:dxaOrig="570" w:dyaOrig="285">
          <v:shape id="_x0000_i1042" type="#_x0000_t75" style="width:28.55pt;height:14.25pt" o:ole="">
            <v:imagedata r:id="rId58" o:title=""/>
          </v:shape>
          <o:OLEObject Type="Embed" ProgID="Equation.DSMT4" ShapeID="_x0000_i1042" DrawAspect="Content" ObjectID="_1573808666" r:id="rId78"/>
        </w:object>
      </w:r>
      <w:r w:rsidRPr="00AB28AE">
        <w:rPr>
          <w:rFonts w:ascii="Times New Roman" w:hAnsi="Times New Roman"/>
          <w:bCs/>
          <w:i/>
          <w:lang w:eastAsia="ru-RU"/>
        </w:rPr>
        <w:t>;</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на примере квадратичной функции, использовать преобразования графика функции </w:t>
      </w:r>
      <w:r w:rsidRPr="00AB28AE">
        <w:rPr>
          <w:rFonts w:ascii="Times New Roman" w:hAnsi="Times New Roman"/>
          <w:i/>
          <w:lang w:val="en-US" w:eastAsia="ru-RU"/>
        </w:rPr>
        <w:t>y</w:t>
      </w:r>
      <w:r w:rsidRPr="00AB28AE">
        <w:rPr>
          <w:rFonts w:ascii="Times New Roman" w:hAnsi="Times New Roman"/>
          <w:i/>
          <w:lang w:eastAsia="ru-RU"/>
        </w:rPr>
        <w:t>=</w:t>
      </w:r>
      <w:r w:rsidRPr="00AB28AE">
        <w:rPr>
          <w:rFonts w:ascii="Times New Roman" w:hAnsi="Times New Roman"/>
          <w:i/>
          <w:lang w:val="en-US" w:eastAsia="ru-RU"/>
        </w:rPr>
        <w:t>f</w:t>
      </w:r>
      <w:r w:rsidRPr="00AB28AE">
        <w:rPr>
          <w:rFonts w:ascii="Times New Roman" w:hAnsi="Times New Roman"/>
          <w:i/>
          <w:lang w:eastAsia="ru-RU"/>
        </w:rPr>
        <w:t>(</w:t>
      </w:r>
      <w:r w:rsidRPr="00AB28AE">
        <w:rPr>
          <w:rFonts w:ascii="Times New Roman" w:hAnsi="Times New Roman"/>
          <w:i/>
          <w:lang w:val="en-US" w:eastAsia="ru-RU"/>
        </w:rPr>
        <w:t>x</w:t>
      </w:r>
      <w:r w:rsidRPr="00AB28AE">
        <w:rPr>
          <w:rFonts w:ascii="Times New Roman" w:hAnsi="Times New Roman"/>
          <w:i/>
          <w:lang w:eastAsia="ru-RU"/>
        </w:rPr>
        <w:t xml:space="preserve">) для построения графиков функций </w:t>
      </w:r>
      <w:r w:rsidRPr="00AB28AE">
        <w:rPr>
          <w:rFonts w:ascii="Times New Roman" w:hAnsi="Times New Roman"/>
          <w:i/>
          <w:position w:val="-12"/>
          <w:lang w:eastAsia="ru-RU"/>
        </w:rPr>
        <w:object w:dxaOrig="1710" w:dyaOrig="285">
          <v:shape id="_x0000_i1043" type="#_x0000_t75" style="width:86.25pt;height:14.25pt" o:ole="">
            <v:imagedata r:id="rId60" o:title=""/>
          </v:shape>
          <o:OLEObject Type="Embed" ProgID="Equation.DSMT4" ShapeID="_x0000_i1043" DrawAspect="Content" ObjectID="_1573808667" r:id="rId79"/>
        </w:object>
      </w:r>
      <w:r w:rsidRPr="00AB28AE">
        <w:rPr>
          <w:rFonts w:ascii="Times New Roman" w:hAnsi="Times New Roman"/>
          <w:i/>
          <w:lang w:eastAsia="ru-RU"/>
        </w:rPr>
        <w:t xml:space="preserve">;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исследовать функцию по ее графику;</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находить множество значений, нули, промежутки знакопостоянства, монотонности квадратичной функции;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оперировать понятиями: последовательность, арифметическая прогрессия, геометрическая прогрессия;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решать задачи на арифметическую и геометрическую прогрессию.</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иллюстрировать с помощью графика реальную зависимость или процесс по их характеристикам;</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использовать свойства и график квадратичной функции при решении задач из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Текстовые задачи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простые и сложные задачи разных типов, а также задачи повышенной трудности;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разные краткие записи как модели текстов сложных задач для построения поисковой схемы и решения задач;</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различать модель текста и модель решения задачи, конструировать к одной модели решения несложной задачи разные модели текста задачи;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знать и применять оба способа поиска решения задач (от требования к условию и от условия к требованию);</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моделировать рассуждения при поиске решения задач с помощью граф-схемы;</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выделять этапы решения задачи и содержание каждого этапа;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lastRenderedPageBreak/>
        <w:t>анализировать затруднения при решении задач;</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различные преобразования предложенной задачи, конструировать новые задачи из данной, в том числе обратные;</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интерпретировать вычислительные результаты в задаче, исследовать полученное решение задачи;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исследовать всевозможные ситуации при решении задач на движение по реке, рассматривать разные системы отсчета;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решать разнообразные задачи «на части», </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владеть основными методами решения задач на смеси, сплавы, концентрации;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задачи на проценты, в том числе, сложные проценты с обоснованием, используя разные способы;</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логические задачи разными способами, в том числе, с двумя блоками и с тремя блоками данных с помощью таблиц;</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задачи по комбинаторике и теории вероятностей на основе использования изученных методов и обосновывать решение;</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несложные задачи по математической статистике;</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rPr>
        <w:t>решать задачи на движение по реке, рассматривая разные системы отсчета.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 xml:space="preserve">Статистика и теория вероятностей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извлекать информацию, представленную в таблицах, на диаграммах, графиках;</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составлять таблицы, строить диаграммы и графики на основе данных;</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факториал числа, перестановки и сочетания, треугольник Паскаля;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применять правило произведения при решении комбинаторных задач;</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представлять информацию с помощью кругов Эйлера;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решать задачи на вычисление вероятности с подсчетом количества вариантов с помощью комбинаторики.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оценивать вероятность реальных событий и явлений.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Геометрические фигуры</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Оперировать понятиями геометрических фигур;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lastRenderedPageBreak/>
        <w:t>извлекать, интерпретировать и преобразовывать информацию о геометрических фигурах, представленную на чертежах;</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применять геометрические факты для решения задач, в том числе, предполагающих несколько шагов решения;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формулировать в простейших случаях свойства и признаки фигур;</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доказывать геометрические утверждения;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владеть стандартной классификацией плоских фигур (треугольников и четырехугольников).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свойства геометрических фигур для решения задач практического характера и задач из смежных дисциплин.</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Отношения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применять теорему Фалеса и теорему о пропорциональных отрезках при решении задач;</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характеризовать взаимное расположение прямой и окружности, двух окружностей.</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отношения для решения задач, возникающих в реальной жизни.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Измерения и вычисления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проводить простые вычисления на объемных телах;</w:t>
      </w:r>
    </w:p>
    <w:p w:rsidR="00AB28AE" w:rsidRPr="00AB28AE" w:rsidRDefault="00AB28AE" w:rsidP="00432B52">
      <w:pPr>
        <w:tabs>
          <w:tab w:val="left" w:pos="567"/>
        </w:tabs>
        <w:spacing w:after="0" w:line="240" w:lineRule="auto"/>
        <w:contextualSpacing/>
        <w:jc w:val="both"/>
        <w:rPr>
          <w:rFonts w:ascii="Times New Roman" w:hAnsi="Times New Roman"/>
          <w:b/>
          <w:lang w:eastAsia="ru-RU"/>
        </w:rPr>
      </w:pPr>
      <w:r w:rsidRPr="00AB28AE">
        <w:rPr>
          <w:rFonts w:ascii="Times New Roman" w:hAnsi="Times New Roman"/>
          <w:i/>
          <w:lang w:eastAsia="ru-RU"/>
        </w:rPr>
        <w:t xml:space="preserve">формулировать задачи на вычисление длин, площадей и объемов и решать их. </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проводить вычисления на местности;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применять формулы при вычислениях в смежных учебных предметах, в окружающей действительности.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Геометрические построения</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Изображать геометрические фигуры по текстовому и символьному описанию;</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свободно оперировать чертежными инструментами в несложных случаях,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изображать типовые плоские фигуры и объемные тела с помощью простейших компьютерных инструментов.</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выполнять простейшие построения на местности, необходимые в реальной жизни;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оценивать размеры реальных объектов окружающего мира.</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Преобразования</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строить фигуру, подобную данной, пользоваться свойствами подобия для обоснования свойств фигур;</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применять свойства движений для проведения простейших обоснований свойств фигур.</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i/>
          <w:lang w:eastAsia="ru-RU"/>
        </w:rPr>
      </w:pPr>
      <w:r w:rsidRPr="00AB28AE">
        <w:rPr>
          <w:rFonts w:ascii="Times New Roman" w:hAnsi="Times New Roman"/>
          <w:i/>
          <w:lang w:eastAsia="ru-RU"/>
        </w:rPr>
        <w:t>применять свойства движений и применять подобие для построений и вычислений.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Векторы и координаты на плоскости</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AB28AE">
        <w:rPr>
          <w:rFonts w:ascii="Times New Roman" w:hAnsi="Times New Roman"/>
          <w:i/>
          <w:lang w:eastAsia="ru-RU"/>
        </w:rPr>
        <w:lastRenderedPageBreak/>
        <w:t>формулой вычисления расстояния между точками по известным координатам, использовать уравнения фигур для решения задач;</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применять векторы и координаты для решения геометрических задач на вычисление длин, углов.</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i/>
          <w:lang w:eastAsia="ru-RU"/>
        </w:rPr>
        <w:t>использовать понятия векторов и координат для решения задач по физике, географии и другим учебным предметам.</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История математики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Характеризовать вклад выдающихся математиков в развитие математики и иных научных областей;</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понимать роль математики в развитии России.</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Методы математики</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Используя изученные методы, проводить доказательство, выполнять опровержение;</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выбирать изученные методы и их комбинации для решения математических задач;</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lang w:eastAsia="ru-RU"/>
        </w:rPr>
        <w:t>использовать математические знания для описания закономерностей в окружающей действительности и произведениях искусства</w:t>
      </w:r>
      <w:r w:rsidRPr="00AB28AE">
        <w:rPr>
          <w:rFonts w:ascii="Times New Roman" w:hAnsi="Times New Roman"/>
          <w:i/>
        </w:rPr>
        <w:t>;</w:t>
      </w:r>
    </w:p>
    <w:p w:rsidR="00AB28AE" w:rsidRPr="00AB28AE" w:rsidRDefault="00AB28AE" w:rsidP="00432B52">
      <w:pPr>
        <w:tabs>
          <w:tab w:val="left" w:pos="567"/>
        </w:tabs>
        <w:spacing w:after="0" w:line="240" w:lineRule="auto"/>
        <w:jc w:val="both"/>
        <w:rPr>
          <w:rFonts w:ascii="Times New Roman" w:hAnsi="Times New Roman"/>
          <w:i/>
        </w:rPr>
      </w:pPr>
      <w:r w:rsidRPr="00AB28AE">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AB28AE" w:rsidRPr="00AB28AE" w:rsidRDefault="00AB28AE" w:rsidP="00AB28AE">
      <w:pPr>
        <w:tabs>
          <w:tab w:val="left" w:pos="567"/>
        </w:tabs>
        <w:spacing w:after="0" w:line="240" w:lineRule="auto"/>
        <w:jc w:val="both"/>
        <w:outlineLvl w:val="2"/>
        <w:rPr>
          <w:rFonts w:ascii="Times New Roman" w:eastAsia="Times New Roman" w:hAnsi="Times New Roman"/>
          <w:b/>
          <w:bCs/>
          <w:lang w:eastAsia="ru-RU"/>
        </w:rPr>
      </w:pPr>
      <w:r w:rsidRPr="00AB28AE">
        <w:rPr>
          <w:rFonts w:ascii="Times New Roman" w:eastAsia="Times New Roman" w:hAnsi="Times New Roman"/>
          <w:b/>
          <w:bCs/>
          <w:lang w:eastAsia="ru-RU"/>
        </w:rPr>
        <w:t>Выпускник получит возможность научиться в 7-9 классах для успешного продолжения образования на углубленном уровне</w:t>
      </w:r>
    </w:p>
    <w:p w:rsidR="00AB28AE" w:rsidRPr="00AB28AE" w:rsidRDefault="00AB28AE" w:rsidP="00AB28AE">
      <w:pPr>
        <w:tabs>
          <w:tab w:val="left" w:pos="567"/>
        </w:tabs>
        <w:spacing w:after="0" w:line="240" w:lineRule="auto"/>
        <w:jc w:val="both"/>
        <w:rPr>
          <w:rFonts w:ascii="Times New Roman" w:hAnsi="Times New Roman"/>
        </w:rPr>
      </w:pPr>
      <w:r w:rsidRPr="00AB28AE">
        <w:rPr>
          <w:rFonts w:ascii="Times New Roman" w:hAnsi="Times New Roman"/>
          <w:b/>
        </w:rPr>
        <w:t>Элементы теории множеств и математической логики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задавать множества разными способами;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проверять выполнение характеристического свойства множества;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строить высказывания с использованием законов алгебры высказываний.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строить рассуждения на основе использования правил логики;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Числа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понимать и объяснять разницу между позиционной и непозиционной системами записи чисел;</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переводить числа из одной системы записи (системы счисления) в другую;</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округление рациональных и иррациональных чисел с заданной точностью;</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сравнивать действительные числа разными способами;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находить НОД и НОК чисел разными способами и использовать их при решении задач;</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вычисления и преобразования выражений, содержащих действительные числа, в том числе корни натуральных степеней.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записывать, сравнивать, округлять числовые данные реальных величин с использованием разных систем измерения; </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Тождественные преобразования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Свободно оперировать понятиями степени с целым и дробным показателем;</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доказательство свойств степени с целыми и дробными показателями;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свободно владеть приемами преобразования целых и дробно-рациональных выражений;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разложение многочленов на множители разными способами, с использованием комбинаций различных приемов;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деление многочлена на многочлен с остатком;</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доказывать свойства квадратных корней и корней степени </w:t>
      </w:r>
      <w:r w:rsidRPr="00AB28AE">
        <w:rPr>
          <w:rFonts w:ascii="Times New Roman" w:hAnsi="Times New Roman"/>
          <w:i/>
          <w:lang w:eastAsia="ru-RU"/>
        </w:rPr>
        <w:t>n</w:t>
      </w:r>
      <w:r w:rsidRPr="00AB28AE">
        <w:rPr>
          <w:rFonts w:ascii="Times New Roman" w:hAnsi="Times New Roman"/>
          <w:lang w:eastAsia="ru-RU"/>
        </w:rPr>
        <w:t>;</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выполнять преобразования выражений, содержащих квадратные корни, корни степени </w:t>
      </w:r>
      <w:r w:rsidRPr="00AB28AE">
        <w:rPr>
          <w:rFonts w:ascii="Times New Roman" w:hAnsi="Times New Roman"/>
          <w:i/>
          <w:lang w:val="en-US" w:eastAsia="ru-RU"/>
        </w:rPr>
        <w:t>n</w:t>
      </w:r>
      <w:r w:rsidRPr="00AB28AE">
        <w:rPr>
          <w:rFonts w:ascii="Times New Roman" w:hAnsi="Times New Roman"/>
          <w:lang w:eastAsia="ru-RU"/>
        </w:rPr>
        <w:t>;</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свободно оперировать понятиями «тождество», «тождество на множестве», «тождественное преобразование»;</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различные преобразования выражений, содержащих модули.</w:t>
      </w:r>
      <w:r w:rsidR="007108DA" w:rsidRPr="00AB28AE">
        <w:rPr>
          <w:rFonts w:ascii="Times New Roman" w:hAnsi="Times New Roman"/>
          <w:lang w:eastAsia="ru-RU"/>
        </w:rPr>
        <w:fldChar w:fldCharType="begin"/>
      </w:r>
      <w:r w:rsidRPr="00AB28AE">
        <w:rPr>
          <w:rFonts w:ascii="Times New Roman" w:hAnsi="Times New Roman"/>
          <w:lang w:eastAsia="ru-RU"/>
        </w:rPr>
        <w:instrText xml:space="preserve"> QUOTE </w:instrText>
      </w:r>
      <w:r w:rsidRPr="00AB28AE">
        <w:rPr>
          <w:rFonts w:ascii="Times New Roman" w:hAnsi="Times New Roman"/>
          <w:noProof/>
          <w:lang w:eastAsia="ru-RU"/>
        </w:rPr>
        <w:drawing>
          <wp:inline distT="0" distB="0" distL="0" distR="0">
            <wp:extent cx="762000" cy="266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2000" cy="266700"/>
                    </a:xfrm>
                    <a:prstGeom prst="rect">
                      <a:avLst/>
                    </a:prstGeom>
                    <a:noFill/>
                    <a:ln>
                      <a:noFill/>
                    </a:ln>
                  </pic:spPr>
                </pic:pic>
              </a:graphicData>
            </a:graphic>
          </wp:inline>
        </w:drawing>
      </w:r>
      <w:r w:rsidR="007108DA" w:rsidRPr="00AB28AE">
        <w:rPr>
          <w:rFonts w:ascii="Times New Roman" w:hAnsi="Times New Roman"/>
          <w:lang w:eastAsia="ru-RU"/>
        </w:rPr>
        <w:fldChar w:fldCharType="separate"/>
      </w:r>
      <w:r w:rsidRPr="00AB28AE">
        <w:rPr>
          <w:rFonts w:ascii="Times New Roman" w:hAnsi="Times New Roman"/>
          <w:noProof/>
          <w:lang w:eastAsia="ru-RU"/>
        </w:rPr>
        <w:drawing>
          <wp:inline distT="0" distB="0" distL="0" distR="0">
            <wp:extent cx="762000" cy="26670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2000" cy="266700"/>
                    </a:xfrm>
                    <a:prstGeom prst="rect">
                      <a:avLst/>
                    </a:prstGeom>
                    <a:noFill/>
                    <a:ln>
                      <a:noFill/>
                    </a:ln>
                  </pic:spPr>
                </pic:pic>
              </a:graphicData>
            </a:graphic>
          </wp:inline>
        </w:drawing>
      </w:r>
      <w:r w:rsidR="007108DA" w:rsidRPr="00AB28AE">
        <w:rPr>
          <w:rFonts w:ascii="Times New Roman" w:hAnsi="Times New Roman"/>
          <w:lang w:eastAsia="ru-RU"/>
        </w:rPr>
        <w:fldChar w:fldCharType="end"/>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преобразования и действия с буквенными выражениями, числовые коэффициенты которых записаны в стандартном виде;</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преобразования рациональных выражений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проверку правдоподобия физических и химических формул на основе сравнения размерностей и валентностей.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Уравнения и неравенства</w:t>
      </w:r>
    </w:p>
    <w:p w:rsidR="00AB28AE" w:rsidRPr="00AB28AE" w:rsidRDefault="00AB28AE" w:rsidP="00432B52">
      <w:pPr>
        <w:tabs>
          <w:tab w:val="left" w:pos="567"/>
        </w:tabs>
        <w:spacing w:after="0" w:line="240" w:lineRule="auto"/>
        <w:contextualSpacing/>
        <w:jc w:val="both"/>
        <w:rPr>
          <w:rFonts w:ascii="Times New Roman" w:hAnsi="Times New Roman"/>
          <w:i/>
          <w:lang w:eastAsia="ru-RU"/>
        </w:rPr>
      </w:pPr>
      <w:r w:rsidRPr="00AB28AE">
        <w:rPr>
          <w:rFonts w:ascii="Times New Roman" w:hAnsi="Times New Roman"/>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знать теорему Виета для уравнений степени выше второй;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понимать смысл теорем о равносильных и неравносильных преобразованиях уравнений и уметь их доказывать;</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владеть разными методами решения уравнений, неравенств и их систем, уметь выбирать метод решения и обосновывать свой выбор;</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алгебраические уравнения и неравенства и их системы с параметрами алгебраическим и графическим методами;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владеть разными методами доказательства неравенств;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уравнения в целых числах;</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изображать множества на плоскости, задаваемые уравнениями, неравенствами и их системами.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составлять и решать уравнения, неравенства, их системы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составлять и решать уравнения и неравенства с параметрами при решении задач других учебных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Функции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w:t>
      </w:r>
      <w:r w:rsidRPr="00AB28AE">
        <w:rPr>
          <w:rFonts w:ascii="Times New Roman" w:hAnsi="Times New Roman"/>
          <w:lang w:eastAsia="ru-RU"/>
        </w:rPr>
        <w:lastRenderedPageBreak/>
        <w:t xml:space="preserve">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строить графики функций: линейной, квадратичной, дробно-линейной, степенной при разных значениях показателя степени, </w:t>
      </w:r>
      <w:r w:rsidRPr="00AB28AE">
        <w:rPr>
          <w:rFonts w:ascii="Times New Roman" w:hAnsi="Times New Roman"/>
          <w:bCs/>
          <w:position w:val="-12"/>
          <w:lang w:eastAsia="ru-RU"/>
        </w:rPr>
        <w:object w:dxaOrig="570" w:dyaOrig="285">
          <v:shape id="_x0000_i1044" type="#_x0000_t75" style="width:28.55pt;height:14.25pt" o:ole="">
            <v:imagedata r:id="rId58" o:title=""/>
          </v:shape>
          <o:OLEObject Type="Embed" ProgID="Equation.DSMT4" ShapeID="_x0000_i1044" DrawAspect="Content" ObjectID="_1573808668" r:id="rId80"/>
        </w:object>
      </w:r>
      <w:r w:rsidRPr="00AB28AE">
        <w:rPr>
          <w:rFonts w:ascii="Times New Roman" w:hAnsi="Times New Roman"/>
          <w:bCs/>
          <w:lang w:eastAsia="ru-RU"/>
        </w:rPr>
        <w:t>;</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использовать преобразования графика функции </w:t>
      </w:r>
      <w:r w:rsidRPr="00AB28AE">
        <w:rPr>
          <w:rFonts w:ascii="Times New Roman" w:hAnsi="Times New Roman"/>
          <w:position w:val="-12"/>
          <w:lang w:eastAsia="ru-RU"/>
        </w:rPr>
        <w:object w:dxaOrig="1005" w:dyaOrig="285">
          <v:shape id="_x0000_i1045" type="#_x0000_t75" style="width:50.25pt;height:14.25pt" o:ole="">
            <v:imagedata r:id="rId64" o:title=""/>
          </v:shape>
          <o:OLEObject Type="Embed" ProgID="Equation.DSMT4" ShapeID="_x0000_i1045" DrawAspect="Content" ObjectID="_1573808669" r:id="rId81"/>
        </w:object>
      </w:r>
      <w:r w:rsidRPr="00AB28AE">
        <w:rPr>
          <w:rFonts w:ascii="Times New Roman" w:hAnsi="Times New Roman"/>
          <w:lang w:eastAsia="ru-RU"/>
        </w:rPr>
        <w:t xml:space="preserve"> для построения графиков функций </w:t>
      </w:r>
      <w:r w:rsidRPr="00AB28AE">
        <w:rPr>
          <w:rFonts w:ascii="Times New Roman" w:hAnsi="Times New Roman"/>
          <w:position w:val="-12"/>
          <w:lang w:eastAsia="ru-RU"/>
        </w:rPr>
        <w:object w:dxaOrig="1710" w:dyaOrig="285">
          <v:shape id="_x0000_i1046" type="#_x0000_t75" style="width:86.25pt;height:14.25pt" o:ole="">
            <v:imagedata r:id="rId60" o:title=""/>
          </v:shape>
          <o:OLEObject Type="Embed" ProgID="Equation.DSMT4" ShapeID="_x0000_i1046" DrawAspect="Content" ObjectID="_1573808670" r:id="rId82"/>
        </w:object>
      </w:r>
      <w:r w:rsidRPr="00AB28AE">
        <w:rPr>
          <w:rFonts w:ascii="Times New Roman" w:hAnsi="Times New Roman"/>
          <w:lang w:eastAsia="ru-RU"/>
        </w:rPr>
        <w:t xml:space="preserve">; </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анализировать свойства функций и вид графика в зависимости от параметров;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исследовать последовательности, заданные рекуррентно;</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комбинированные задачи на арифметическую и геометрическую прогрессии.</w:t>
      </w:r>
    </w:p>
    <w:p w:rsidR="00AB28AE" w:rsidRPr="00AB28AE" w:rsidRDefault="00AB28AE" w:rsidP="00AB28AE">
      <w:pPr>
        <w:tabs>
          <w:tab w:val="left" w:pos="1134"/>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графики зависимостей для исследования реальных процессов и явлений;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 xml:space="preserve">Статистика и теория вероятностей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выбирать наиболее удобный способ представления информации, адекватный ее свойствам и целям анализа;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вычислять числовые характеристики выборки;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факториал числа, перестановки, сочетания и размещения, треугольник Паскаля;</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знать примеры случайных величин, и вычислять их статистические характеристики;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использовать формулы комбинаторики при решении комбинаторных задач;</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решать задачи на вычисление вероятности в том числе с использованием формул.</w:t>
      </w:r>
    </w:p>
    <w:p w:rsidR="00AB28AE" w:rsidRPr="00AB28AE" w:rsidRDefault="00AB28AE" w:rsidP="00AB28AE">
      <w:pPr>
        <w:tabs>
          <w:tab w:val="left" w:pos="1134"/>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представлять информацию о реальных процессах и явлениях способом, адекватным ее свойствам и цели исследования;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оценивать вероятность реальных событий и явлений в различных ситуациях.</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Текстовые задачи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Решать простые и сложные задачи, а также задачи повышенной трудности и выделять их математическую основу;</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распознавать разные виды и типы задач;</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знать и применять три способа поиска решения задач (от требования к условию и от условия к требованию, комбинированный);</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моделировать рассуждения при поиске решения задач с помощью граф-схемы;</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выделять этапы решения задачи и содержание каждого этапа;</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анализировать затруднения при решении задач;</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интерпретировать вычислительные результаты в задаче, исследовать полученное решение задачи;</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изменять условие задач (количественные или качественные данные), исследовать измененное преобразованное;</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разнообразные задачи «на части»;</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B28AE" w:rsidRPr="00AB28AE" w:rsidRDefault="00AB28AE" w:rsidP="00432B52">
      <w:pPr>
        <w:tabs>
          <w:tab w:val="left" w:pos="426"/>
        </w:tabs>
        <w:spacing w:after="0" w:line="240" w:lineRule="auto"/>
        <w:contextualSpacing/>
        <w:jc w:val="both"/>
        <w:rPr>
          <w:rFonts w:ascii="Times New Roman" w:hAnsi="Times New Roman"/>
          <w:lang w:eastAsia="ru-RU"/>
        </w:rPr>
      </w:pPr>
      <w:r w:rsidRPr="00AB28AE">
        <w:rPr>
          <w:rFonts w:ascii="Times New Roman" w:hAnsi="Times New Roman"/>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 xml:space="preserve"> решать задачи на проценты, в том числе, сложные проценты с обоснованием, используя разные способы;</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несложные задачи по математической статистике;</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B28AE" w:rsidRPr="00AB28AE" w:rsidRDefault="00AB28AE" w:rsidP="00AB28AE">
      <w:pPr>
        <w:tabs>
          <w:tab w:val="left" w:pos="426"/>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решать задачи на движение по реке, рассматривая разные системы отсчета;</w:t>
      </w:r>
    </w:p>
    <w:p w:rsidR="00AB28AE" w:rsidRPr="00AB28AE" w:rsidRDefault="00AB28AE" w:rsidP="00432B52">
      <w:pPr>
        <w:tabs>
          <w:tab w:val="left" w:pos="426"/>
        </w:tabs>
        <w:spacing w:after="0" w:line="240" w:lineRule="auto"/>
        <w:jc w:val="both"/>
        <w:rPr>
          <w:rFonts w:ascii="Times New Roman" w:hAnsi="Times New Roman"/>
        </w:rPr>
      </w:pPr>
      <w:r w:rsidRPr="00AB28AE">
        <w:rPr>
          <w:rFonts w:ascii="Times New Roman" w:hAnsi="Times New Roman"/>
        </w:rPr>
        <w:t>конструировать задачные ситуации, приближенные к реальной действительности.</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Геометрические фигуры</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Свободно оперировать геометрическими понятиями при решении задач и проведении математических рассуждений;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lastRenderedPageBreak/>
        <w:t>формулировать и доказывать геометрические утверждения.</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Отношения</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Владеть понятием отношения как метапредметным;</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свойства подобия и равенства фигур при решении задач.</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отношения для построения и исследования математических моделей объектов реальной жизни.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Измерения и вычисления</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самостоятельно формулировать гипотезы и проверять их достоверность.</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 повседневной жизни и при изучении других предметов:</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Геометрические построения</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 xml:space="preserve">Оперировать понятием набора элементов, определяющих геометрическую фигуру, </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владеть набором методов построений циркулем и линейкой;</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проводить анализ и реализовывать этапы решения задач на построение.</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В повседневной жизни и при изучении других предметов:</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выполнять построения на местности;</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оценивать размеры реальных объектов окружающего мира.</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Преобразования</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движениями и преобразованиями как метапредметными понятиями;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пользоваться свойствами движений и преобразований при решении задач.</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применять свойства движений и применять подобие для построений и вычислений.</w:t>
      </w:r>
    </w:p>
    <w:p w:rsidR="00AB28AE" w:rsidRPr="00AB28AE" w:rsidRDefault="00AB28AE" w:rsidP="00AB28AE">
      <w:pPr>
        <w:tabs>
          <w:tab w:val="left" w:pos="567"/>
        </w:tabs>
        <w:spacing w:after="0" w:line="240" w:lineRule="auto"/>
        <w:jc w:val="both"/>
        <w:rPr>
          <w:rFonts w:ascii="Times New Roman" w:hAnsi="Times New Roman"/>
          <w:b/>
        </w:rPr>
      </w:pPr>
      <w:r w:rsidRPr="00AB28AE">
        <w:rPr>
          <w:rFonts w:ascii="Times New Roman" w:hAnsi="Times New Roman"/>
          <w:b/>
        </w:rPr>
        <w:t>Векторы и координаты на плоскости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владеть векторным и координатным методом на плоскости для решения задач на вычисление и доказательства;</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уравнения фигур для решения задач и самостоятельно составлять уравнения отдельных плоских фигур.</w:t>
      </w:r>
    </w:p>
    <w:p w:rsidR="00AB28AE" w:rsidRPr="00AB28AE" w:rsidRDefault="00AB28AE" w:rsidP="00AB28AE">
      <w:pPr>
        <w:tabs>
          <w:tab w:val="left" w:pos="567"/>
        </w:tabs>
        <w:spacing w:after="0" w:line="240" w:lineRule="auto"/>
        <w:jc w:val="both"/>
        <w:rPr>
          <w:rFonts w:ascii="Times New Roman" w:hAnsi="Times New Roman"/>
          <w:b/>
          <w:lang w:eastAsia="ru-RU"/>
        </w:rPr>
      </w:pPr>
      <w:r w:rsidRPr="00AB28AE">
        <w:rPr>
          <w:rFonts w:ascii="Times New Roman" w:hAnsi="Times New Roman"/>
          <w:b/>
          <w:lang w:eastAsia="ru-RU"/>
        </w:rPr>
        <w:t xml:space="preserve">В повседневной жизни и при изучении других предметов: </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t>использовать понятия векторов и координат для решения задач по физике, географии и другим учебным предметам.</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История математики</w:t>
      </w:r>
    </w:p>
    <w:p w:rsidR="00AB28AE" w:rsidRPr="00AB28AE" w:rsidRDefault="00AB28AE" w:rsidP="00432B52">
      <w:pPr>
        <w:tabs>
          <w:tab w:val="left" w:pos="567"/>
        </w:tabs>
        <w:spacing w:after="0" w:line="240" w:lineRule="auto"/>
        <w:contextualSpacing/>
        <w:jc w:val="both"/>
        <w:rPr>
          <w:rFonts w:ascii="Times New Roman" w:hAnsi="Times New Roman"/>
          <w:lang w:eastAsia="ru-RU"/>
        </w:rPr>
      </w:pPr>
      <w:r w:rsidRPr="00AB28AE">
        <w:rPr>
          <w:rFonts w:ascii="Times New Roman" w:hAnsi="Times New Roman"/>
          <w:lang w:eastAsia="ru-RU"/>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B28AE" w:rsidRPr="00AB28AE" w:rsidRDefault="00AB28AE" w:rsidP="00432B52">
      <w:pPr>
        <w:tabs>
          <w:tab w:val="left" w:pos="567"/>
        </w:tabs>
        <w:spacing w:after="0" w:line="240" w:lineRule="auto"/>
        <w:jc w:val="both"/>
        <w:rPr>
          <w:rFonts w:ascii="Times New Roman" w:hAnsi="Times New Roman"/>
          <w:lang w:eastAsia="ru-RU"/>
        </w:rPr>
      </w:pPr>
      <w:r w:rsidRPr="00AB28AE">
        <w:rPr>
          <w:rFonts w:ascii="Times New Roman" w:hAnsi="Times New Roman"/>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AB28AE" w:rsidRPr="00AB28AE" w:rsidRDefault="00AB28AE" w:rsidP="00AB28AE">
      <w:pPr>
        <w:tabs>
          <w:tab w:val="left" w:pos="567"/>
        </w:tabs>
        <w:spacing w:after="0" w:line="240" w:lineRule="auto"/>
        <w:jc w:val="both"/>
        <w:rPr>
          <w:rFonts w:ascii="Times New Roman" w:hAnsi="Times New Roman"/>
          <w:b/>
          <w:bCs/>
        </w:rPr>
      </w:pPr>
      <w:r w:rsidRPr="00AB28AE">
        <w:rPr>
          <w:rFonts w:ascii="Times New Roman" w:hAnsi="Times New Roman"/>
          <w:b/>
          <w:bCs/>
        </w:rPr>
        <w:t xml:space="preserve">Методы математики </w:t>
      </w:r>
    </w:p>
    <w:p w:rsidR="00AB28AE" w:rsidRPr="00AB28AE" w:rsidRDefault="00AB28AE" w:rsidP="00432B52">
      <w:pPr>
        <w:tabs>
          <w:tab w:val="left" w:pos="567"/>
        </w:tabs>
        <w:spacing w:after="0" w:line="240" w:lineRule="auto"/>
        <w:jc w:val="both"/>
        <w:rPr>
          <w:rFonts w:ascii="Times New Roman" w:hAnsi="Times New Roman"/>
          <w:bCs/>
          <w:iCs/>
        </w:rPr>
      </w:pPr>
      <w:r w:rsidRPr="00AB28AE">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AB28AE" w:rsidRPr="00AB28AE" w:rsidRDefault="00AB28AE" w:rsidP="00432B52">
      <w:pPr>
        <w:tabs>
          <w:tab w:val="left" w:pos="567"/>
        </w:tabs>
        <w:spacing w:after="0" w:line="240" w:lineRule="auto"/>
        <w:jc w:val="both"/>
        <w:rPr>
          <w:rFonts w:ascii="Times New Roman" w:hAnsi="Times New Roman"/>
          <w:b/>
          <w:iCs/>
        </w:rPr>
      </w:pPr>
      <w:r w:rsidRPr="00AB28AE">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AB28AE">
        <w:rPr>
          <w:rFonts w:ascii="Times New Roman" w:hAnsi="Times New Roman"/>
          <w:bCs/>
          <w:iCs/>
        </w:rPr>
        <w:t>;</w:t>
      </w:r>
    </w:p>
    <w:p w:rsidR="00AB28AE" w:rsidRPr="00AB28AE" w:rsidRDefault="00AB28AE" w:rsidP="00432B52">
      <w:pPr>
        <w:tabs>
          <w:tab w:val="left" w:pos="567"/>
        </w:tabs>
        <w:spacing w:after="0" w:line="240" w:lineRule="auto"/>
        <w:jc w:val="both"/>
        <w:rPr>
          <w:rFonts w:ascii="Times New Roman" w:hAnsi="Times New Roman"/>
        </w:rPr>
      </w:pPr>
      <w:r w:rsidRPr="00AB28AE">
        <w:rPr>
          <w:rFonts w:ascii="Times New Roman" w:hAnsi="Times New Roman"/>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B28AE" w:rsidRPr="00AB28AE" w:rsidRDefault="00AB28AE" w:rsidP="00AB28AE">
      <w:pPr>
        <w:spacing w:after="0" w:line="240" w:lineRule="auto"/>
        <w:jc w:val="both"/>
        <w:rPr>
          <w:rFonts w:ascii="Times New Roman" w:hAnsi="Times New Roman"/>
        </w:rPr>
      </w:pPr>
    </w:p>
    <w:p w:rsidR="00355CD0" w:rsidRPr="00355CD0" w:rsidRDefault="00355CD0" w:rsidP="00AB28AE">
      <w:pPr>
        <w:shd w:val="clear" w:color="auto" w:fill="FFFFFF"/>
        <w:spacing w:after="0" w:line="240" w:lineRule="auto"/>
        <w:jc w:val="center"/>
        <w:rPr>
          <w:rFonts w:ascii="Times New Roman" w:eastAsia="Times New Roman" w:hAnsi="Times New Roman"/>
          <w:b/>
          <w:bCs/>
          <w:color w:val="000000"/>
        </w:rPr>
      </w:pPr>
      <w:r w:rsidRPr="00355CD0">
        <w:rPr>
          <w:rFonts w:ascii="Times New Roman" w:eastAsia="Times New Roman" w:hAnsi="Times New Roman"/>
          <w:b/>
          <w:bCs/>
          <w:color w:val="000000"/>
        </w:rPr>
        <w:t>1.1 Личностные, метапредметные, предметные результаты освоения учебного предмета в      основной школе</w:t>
      </w:r>
    </w:p>
    <w:p w:rsidR="00355CD0" w:rsidRPr="00355CD0" w:rsidRDefault="00355CD0" w:rsidP="00355CD0">
      <w:pPr>
        <w:shd w:val="clear" w:color="auto" w:fill="FFFFFF"/>
        <w:spacing w:after="0" w:line="240" w:lineRule="auto"/>
        <w:jc w:val="both"/>
        <w:rPr>
          <w:rFonts w:ascii="Times New Roman" w:eastAsia="Times New Roman" w:hAnsi="Times New Roman"/>
          <w:bCs/>
          <w:color w:val="000000"/>
        </w:rPr>
      </w:pPr>
      <w:r w:rsidRPr="00355CD0">
        <w:rPr>
          <w:rFonts w:ascii="Times New Roman" w:eastAsia="Times New Roman" w:hAnsi="Times New Roman"/>
        </w:rPr>
        <w:t>В результате освоения курса математики программа позволяет добиваться следующих результатов освоения образовательной программы основного общего об</w:t>
      </w:r>
      <w:r w:rsidRPr="00355CD0">
        <w:rPr>
          <w:rFonts w:ascii="Times New Roman" w:eastAsia="Times New Roman" w:hAnsi="Times New Roman"/>
        </w:rPr>
        <w:softHyphen/>
        <w:t>разования:</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личностные:</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ответственного отношения к учению, готовности и спо</w:t>
      </w:r>
      <w:r w:rsidRPr="00355CD0">
        <w:rPr>
          <w:rFonts w:ascii="Times New Roman" w:eastAsia="Times New Roman" w:hAnsi="Times New Roman"/>
          <w:lang w:eastAsia="ru-RU"/>
        </w:rPr>
        <w:softHyphen/>
        <w:t>собности обучающихся к саморазвитию и самообразованию на основе мотивации к обучению и познанию;</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формирования коммуникативной компетентности в об</w:t>
      </w:r>
      <w:r w:rsidRPr="00355CD0">
        <w:rPr>
          <w:rFonts w:ascii="Times New Roman" w:eastAsia="Times New Roman" w:hAnsi="Times New Roman"/>
          <w:lang w:eastAsia="ru-RU"/>
        </w:rPr>
        <w:softHyphen/>
        <w:t>щении и сотрудничестве со сверстниками, старшими и млад</w:t>
      </w:r>
      <w:r w:rsidRPr="00355CD0">
        <w:rPr>
          <w:rFonts w:ascii="Times New Roman" w:eastAsia="Times New Roman" w:hAnsi="Times New Roman"/>
          <w:lang w:eastAsia="ru-RU"/>
        </w:rPr>
        <w:softHyphen/>
        <w:t>шими в образовательной, учебно-исследовательской, творче</w:t>
      </w:r>
      <w:r w:rsidRPr="00355CD0">
        <w:rPr>
          <w:rFonts w:ascii="Times New Roman" w:eastAsia="Times New Roman" w:hAnsi="Times New Roman"/>
          <w:lang w:eastAsia="ru-RU"/>
        </w:rPr>
        <w:softHyphen/>
        <w:t>ской и других видах деятельности;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критичности мышления, умения распознавать логически некорректные высказывания, отличать гипотезу от факта;</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креативности мышления, инициативы, находчивости, активности при решении арифметических задач;</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контролировать процесс и результат учебной ма</w:t>
      </w:r>
      <w:r w:rsidRPr="00355CD0">
        <w:rPr>
          <w:rFonts w:ascii="Times New Roman" w:eastAsia="Times New Roman" w:hAnsi="Times New Roman"/>
          <w:lang w:eastAsia="ru-RU"/>
        </w:rPr>
        <w:softHyphen/>
        <w:t>тематической деятельности;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формирования способности к эмоциональному вос</w:t>
      </w:r>
      <w:r w:rsidRPr="00355CD0">
        <w:rPr>
          <w:rFonts w:ascii="Times New Roman" w:eastAsia="Times New Roman" w:hAnsi="Times New Roman"/>
          <w:lang w:eastAsia="ru-RU"/>
        </w:rPr>
        <w:softHyphen/>
        <w:t>приятию математических объектов, задач, решений, рассуж</w:t>
      </w:r>
      <w:r w:rsidRPr="00355CD0">
        <w:rPr>
          <w:rFonts w:ascii="Times New Roman" w:eastAsia="Times New Roman" w:hAnsi="Times New Roman"/>
          <w:lang w:eastAsia="ru-RU"/>
        </w:rPr>
        <w:softHyphen/>
        <w:t>дений;</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метапредметные:</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способности самостоятельно планировать альтернатив</w:t>
      </w:r>
      <w:r w:rsidRPr="00355CD0">
        <w:rPr>
          <w:rFonts w:ascii="Times New Roman" w:eastAsia="Times New Roman" w:hAnsi="Times New Roman"/>
          <w:lang w:eastAsia="ru-RU"/>
        </w:rPr>
        <w:softHyphen/>
        <w:t>ные пути достижения целей, осознанно выбирать наиболее эффективные способы решения учебных и познавательных задач;</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осуществлять контроль по образцу и вносить не</w:t>
      </w:r>
      <w:r w:rsidRPr="00355CD0">
        <w:rPr>
          <w:rFonts w:ascii="Times New Roman" w:eastAsia="Times New Roman" w:hAnsi="Times New Roman"/>
          <w:lang w:eastAsia="ru-RU"/>
        </w:rPr>
        <w:softHyphen/>
        <w:t>обходимые коррективы;</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устанавливать причинно-следственные связи; строить логические рассуждения, умозаключения (индуктив</w:t>
      </w:r>
      <w:r w:rsidRPr="00355CD0">
        <w:rPr>
          <w:rFonts w:ascii="Times New Roman" w:eastAsia="Times New Roman" w:hAnsi="Times New Roman"/>
          <w:lang w:eastAsia="ru-RU"/>
        </w:rPr>
        <w:softHyphen/>
        <w:t>ные, дедуктивные и по аналогии) и выводы;</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создавать, применять и преобразовывать знаково-символические средства, модели и схемы для решения учебных и познавательных задач;</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развития способности организовывать учебное сотруд</w:t>
      </w:r>
      <w:r w:rsidRPr="00355CD0">
        <w:rPr>
          <w:rFonts w:ascii="Times New Roman" w:eastAsia="Times New Roman" w:hAnsi="Times New Roman"/>
          <w:lang w:eastAsia="ru-RU"/>
        </w:rPr>
        <w:softHyphen/>
        <w:t>ничество и совместную деятельность с учителем и сверстни</w:t>
      </w:r>
      <w:r w:rsidRPr="00355CD0">
        <w:rPr>
          <w:rFonts w:ascii="Times New Roman" w:eastAsia="Times New Roman" w:hAnsi="Times New Roman"/>
          <w:lang w:eastAsia="ru-RU"/>
        </w:rPr>
        <w:softHyphen/>
        <w:t>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r w:rsidRPr="00355CD0">
        <w:rPr>
          <w:rFonts w:ascii="Times New Roman" w:eastAsia="Times New Roman" w:hAnsi="Times New Roman"/>
          <w:lang w:eastAsia="ru-RU"/>
        </w:rPr>
        <w:softHyphen/>
        <w:t>шать конфликты на основе согласования позиций и учёта ин</w:t>
      </w:r>
      <w:r w:rsidRPr="00355CD0">
        <w:rPr>
          <w:rFonts w:ascii="Times New Roman" w:eastAsia="Times New Roman" w:hAnsi="Times New Roman"/>
          <w:lang w:eastAsia="ru-RU"/>
        </w:rPr>
        <w:softHyphen/>
        <w:t>тересов; слушать партнёра; формулировать, аргументировать и отстаивать своё мнение;</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формирования учебной и общепользовательской компе</w:t>
      </w:r>
      <w:r w:rsidRPr="00355CD0">
        <w:rPr>
          <w:rFonts w:ascii="Times New Roman" w:eastAsia="Times New Roman" w:hAnsi="Times New Roman"/>
          <w:lang w:eastAsia="ru-RU"/>
        </w:rPr>
        <w:softHyphen/>
        <w:t>тентности в области использования информационно-комму</w:t>
      </w:r>
      <w:r w:rsidRPr="00355CD0">
        <w:rPr>
          <w:rFonts w:ascii="Times New Roman" w:eastAsia="Times New Roman" w:hAnsi="Times New Roman"/>
          <w:lang w:eastAsia="ru-RU"/>
        </w:rPr>
        <w:softHyphen/>
        <w:t>никационных технологий (ИКТ - компетентности);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первоначального представления об идеях и о методах математики как об универсальном языке науки и техники;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развития способности видеть математическую задачу в других дисциплинах, в окружающей жизни;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находить в различных источниках информа</w:t>
      </w:r>
      <w:r w:rsidRPr="00355CD0">
        <w:rPr>
          <w:rFonts w:ascii="Times New Roman" w:eastAsia="Times New Roman" w:hAnsi="Times New Roman"/>
          <w:lang w:eastAsia="ru-RU"/>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умения понимать и использовать математические сред</w:t>
      </w:r>
      <w:r w:rsidRPr="00355CD0">
        <w:rPr>
          <w:rFonts w:ascii="Times New Roman" w:eastAsia="Times New Roman" w:hAnsi="Times New Roman"/>
          <w:lang w:eastAsia="ru-RU"/>
        </w:rPr>
        <w:softHyphen/>
        <w:t>ства наглядности (рисунки, чертежи, схемы и др.) для иллю</w:t>
      </w:r>
      <w:r w:rsidRPr="00355CD0">
        <w:rPr>
          <w:rFonts w:ascii="Times New Roman" w:eastAsia="Times New Roman" w:hAnsi="Times New Roman"/>
          <w:lang w:eastAsia="ru-RU"/>
        </w:rPr>
        <w:softHyphen/>
        <w:t>страции, интерпретации, аргументации;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выдвигать гипотезы при решении учебных задач и понимания необходимости их проверки;</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понимания сущности алгоритмических предписаний и умения действовать в соответствии с предложенным ал</w:t>
      </w:r>
      <w:r w:rsidRPr="00355CD0">
        <w:rPr>
          <w:rFonts w:ascii="Times New Roman" w:eastAsia="Times New Roman" w:hAnsi="Times New Roman"/>
          <w:lang w:eastAsia="ru-RU"/>
        </w:rPr>
        <w:softHyphen/>
        <w:t>горитмом;</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умения самостоятельно ставить цели, выбирать и соз</w:t>
      </w:r>
      <w:r w:rsidRPr="00355CD0">
        <w:rPr>
          <w:rFonts w:ascii="Times New Roman" w:eastAsia="Times New Roman" w:hAnsi="Times New Roman"/>
          <w:lang w:eastAsia="ru-RU"/>
        </w:rPr>
        <w:softHyphen/>
        <w:t>давать алгоритмы для решения учебных математических про</w:t>
      </w:r>
      <w:r w:rsidRPr="00355CD0">
        <w:rPr>
          <w:rFonts w:ascii="Times New Roman" w:eastAsia="Times New Roman" w:hAnsi="Times New Roman"/>
          <w:lang w:eastAsia="ru-RU"/>
        </w:rPr>
        <w:softHyphen/>
        <w:t>блем;</w:t>
      </w:r>
    </w:p>
    <w:p w:rsidR="00355CD0" w:rsidRPr="00355CD0" w:rsidRDefault="00355CD0" w:rsidP="00432B52">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способности планировать и осуществлять деятельность, направленную на решение задач исследовательского характера;</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Предметные результаты изучения предметной области "Математика и информатика" должны отражать:</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1" w:name="sub_2031"/>
      <w:r w:rsidRPr="00355CD0">
        <w:rPr>
          <w:rFonts w:ascii="Times New Roman" w:eastAsia="Times New Roman" w:hAnsi="Times New Roman"/>
          <w:b/>
          <w:bCs/>
          <w:color w:val="26282F"/>
          <w:lang w:eastAsia="ru-RU"/>
        </w:rPr>
        <w:t>Математика.</w:t>
      </w:r>
      <w:r w:rsidR="000B2BBB">
        <w:rPr>
          <w:rFonts w:ascii="Times New Roman" w:eastAsia="Times New Roman" w:hAnsi="Times New Roman"/>
          <w:b/>
          <w:bCs/>
          <w:color w:val="26282F"/>
          <w:lang w:eastAsia="ru-RU"/>
        </w:rPr>
        <w:t xml:space="preserve"> Алгебра. Геометрия</w:t>
      </w:r>
      <w:r w:rsidRPr="00355CD0">
        <w:rPr>
          <w:rFonts w:ascii="Times New Roman" w:eastAsia="Times New Roman" w:hAnsi="Times New Roman"/>
          <w:b/>
          <w:bCs/>
          <w:color w:val="26282F"/>
          <w:lang w:eastAsia="ru-RU"/>
        </w:rPr>
        <w:t>:</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2" w:name="sub_20311"/>
      <w:bookmarkEnd w:id="201"/>
      <w:r w:rsidRPr="00355CD0">
        <w:rPr>
          <w:rFonts w:ascii="Times New Roman" w:eastAsia="Times New Roman" w:hAnsi="Times New Roman"/>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bookmarkEnd w:id="202"/>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осознание роли математики в развитии России и мира;</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возможность привести примеры из отечественной и всемирной истории математических открытий и их авторов;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3" w:name="sub_20312"/>
      <w:r w:rsidRPr="00355CD0">
        <w:rPr>
          <w:rFonts w:ascii="Times New Roman" w:eastAsia="Times New Roman" w:hAnsi="Times New Roman"/>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bookmarkEnd w:id="203"/>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решение сюжетных задач разных типов на все арифметические действия;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применение способа поиска решения задачи, в котором рассуждение строится от условия к требованию или от требования к условию;</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решение логических задач;</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4" w:name="sub_20313"/>
      <w:r w:rsidRPr="00355CD0">
        <w:rPr>
          <w:rFonts w:ascii="Times New Roman" w:eastAsia="Times New Roman" w:hAnsi="Times New Roman"/>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bookmarkEnd w:id="204"/>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использование свойства чисел и законов арифметических операций с числами при выполнении вычислений;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использование признаков делимости на 2, 5, 3, 9, 10 при выполнении вычислений и решении задач;</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округления чисел в соответствии с правилами;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сравнение чисел;</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оценивание значения квадратного корня из положительного целого числа;</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5" w:name="sub_20314"/>
      <w:r w:rsidRPr="00355CD0">
        <w:rPr>
          <w:rFonts w:ascii="Times New Roman" w:eastAsia="Times New Roman" w:hAnsi="Times New Roman"/>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bookmarkEnd w:id="205"/>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6" w:name="sub_20315"/>
      <w:r w:rsidRPr="00355CD0">
        <w:rPr>
          <w:rFonts w:ascii="Times New Roman" w:eastAsia="Times New Roman" w:hAnsi="Times New Roman"/>
          <w:lang w:eastAsia="ru-RU"/>
        </w:rPr>
        <w:lastRenderedPageBreak/>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bookmarkEnd w:id="206"/>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определение положения точки по ее координатам, координаты точки по ее положению на плоскости;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построение графика линейной и квадратичной функций;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на базовом уровне понятиями: последовательность, арифметическая прогрессия, геометрическая прогрессия;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использование свойств линейной и квадратичной функций и их графиков при решении задач из других учебных предметов;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7" w:name="sub_20316"/>
      <w:r w:rsidRPr="00355CD0">
        <w:rPr>
          <w:rFonts w:ascii="Times New Roman" w:eastAsia="Times New Roman" w:hAnsi="Times New Roman"/>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bookmarkEnd w:id="207"/>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измерения длин, расстояний, величин углов с помощью инструментов для измерений длин и углов;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8" w:name="sub_20317"/>
      <w:r w:rsidRPr="00355CD0">
        <w:rPr>
          <w:rFonts w:ascii="Times New Roman" w:eastAsia="Times New Roman" w:hAnsi="Times New Roman"/>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bookmarkEnd w:id="208"/>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проведение доказательств в геометрии;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оперирование на базовом уровне понятиями: вектор, сумма векторов, произведение вектора на число, координаты на плоскости;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решение задач на нахождение геометрических величин (длина и расстояние, величина угла, площадь) по образцам или алгоритмам;</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09" w:name="sub_20318"/>
      <w:r w:rsidRPr="00355CD0">
        <w:rPr>
          <w:rFonts w:ascii="Times New Roman" w:eastAsia="Times New Roman" w:hAnsi="Times New Roman"/>
          <w:lang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bookmarkEnd w:id="209"/>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формирование представления о статистических характеристиках, вероятности случайного события;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решение простейших комбинаторных задач;</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определение основных статистических характеристик числовых наборов;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оценивание и вычисление вероятности события в простейших случаях;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наличие представления о роли практически достоверных и маловероятных событий, о роли закона больших чисел в массовых явлениях;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0" w:name="sub_20319"/>
      <w:r w:rsidRPr="00355CD0">
        <w:rPr>
          <w:rFonts w:ascii="Times New Roman" w:eastAsia="Times New Roman" w:hAnsi="Times New Roman"/>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bookmarkEnd w:id="210"/>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распознавание верных и неверных высказываний;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оценивание результатов вычислений при решении практических задач;</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сравнения чисел в реальных ситуациях;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использование числовых выражений при решении практических задач и задач из других учебных предметов;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lastRenderedPageBreak/>
        <w:t>решение практических задач с применением простейших свойств фигур;</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выполнение простейших построений и измерений на местности, необходимых в реальной жизни;</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1" w:name="sub_203110"/>
      <w:r w:rsidRPr="00355CD0">
        <w:rPr>
          <w:rFonts w:ascii="Times New Roman" w:eastAsia="Times New Roman" w:hAnsi="Times New Roman"/>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2" w:name="sub_203111"/>
      <w:bookmarkEnd w:id="211"/>
      <w:r w:rsidRPr="00355CD0">
        <w:rPr>
          <w:rFonts w:ascii="Times New Roman" w:eastAsia="Times New Roman" w:hAnsi="Times New Roman"/>
          <w:lang w:eastAsia="ru-RU"/>
        </w:rPr>
        <w:t>11) формирование представления об основных изучаемых понятиях: информация, алгоритм, модель - и их свойствах;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3" w:name="sub_203112"/>
      <w:bookmarkEnd w:id="212"/>
      <w:r w:rsidRPr="00355CD0">
        <w:rPr>
          <w:rFonts w:ascii="Times New Roman" w:eastAsia="Times New Roman" w:hAnsi="Times New Roman"/>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4" w:name="sub_203113"/>
      <w:bookmarkEnd w:id="213"/>
      <w:r w:rsidRPr="00355CD0">
        <w:rPr>
          <w:rFonts w:ascii="Times New Roman" w:eastAsia="Times New Roman" w:hAnsi="Times New Roman"/>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5" w:name="sub_203114"/>
      <w:bookmarkEnd w:id="214"/>
      <w:r w:rsidRPr="00355CD0">
        <w:rPr>
          <w:rFonts w:ascii="Times New Roman" w:eastAsia="Times New Roman" w:hAnsi="Times New Roman"/>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6" w:name="sub_203115"/>
      <w:bookmarkEnd w:id="215"/>
      <w:r w:rsidRPr="00355CD0">
        <w:rPr>
          <w:rFonts w:ascii="Times New Roman" w:eastAsia="Times New Roman" w:hAnsi="Times New Roman"/>
          <w:lang w:eastAsia="ru-RU"/>
        </w:rPr>
        <w:t>15) для слепых и слабовидящих обучающихся:</w:t>
      </w:r>
    </w:p>
    <w:bookmarkEnd w:id="216"/>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владение правилами записи математических формул и специальных знаков рельефно-точечной системы обозначений Л. Брайля;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bookmarkStart w:id="217" w:name="sub_203116"/>
      <w:r w:rsidRPr="00355CD0">
        <w:rPr>
          <w:rFonts w:ascii="Times New Roman" w:eastAsia="Times New Roman" w:hAnsi="Times New Roman"/>
          <w:lang w:eastAsia="ru-RU"/>
        </w:rPr>
        <w:t>16) для обучающихся с нарушениями опорно-двигательного аппарата:</w:t>
      </w:r>
    </w:p>
    <w:bookmarkEnd w:id="217"/>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355CD0" w:rsidRPr="00355CD0" w:rsidRDefault="00355CD0" w:rsidP="00355CD0">
      <w:pPr>
        <w:widowControl w:val="0"/>
        <w:autoSpaceDE w:val="0"/>
        <w:autoSpaceDN w:val="0"/>
        <w:adjustRightInd w:val="0"/>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умение использовать персональные средства доступа.".</w:t>
      </w:r>
    </w:p>
    <w:p w:rsidR="00355CD0" w:rsidRPr="00355CD0" w:rsidRDefault="00355CD0" w:rsidP="00355CD0">
      <w:pPr>
        <w:spacing w:after="0" w:line="240" w:lineRule="auto"/>
        <w:jc w:val="both"/>
        <w:rPr>
          <w:rFonts w:ascii="Times New Roman" w:eastAsia="Times New Roman" w:hAnsi="Times New Roman"/>
          <w:lang w:eastAsia="ru-RU"/>
        </w:rPr>
      </w:pPr>
    </w:p>
    <w:p w:rsidR="00355CD0" w:rsidRPr="00355CD0" w:rsidRDefault="00355CD0" w:rsidP="00355CD0">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2.</w:t>
      </w:r>
      <w:r w:rsidR="00A153C9">
        <w:rPr>
          <w:rFonts w:ascii="Times New Roman" w:eastAsia="Times New Roman" w:hAnsi="Times New Roman"/>
          <w:b/>
          <w:lang w:eastAsia="ru-RU"/>
        </w:rPr>
        <w:t>Содержание учебного предмета   "</w:t>
      </w:r>
      <w:r w:rsidRPr="00355CD0">
        <w:rPr>
          <w:rFonts w:ascii="Times New Roman" w:eastAsia="Times New Roman" w:hAnsi="Times New Roman"/>
          <w:b/>
          <w:lang w:eastAsia="ru-RU"/>
        </w:rPr>
        <w:t>Математика"</w:t>
      </w:r>
    </w:p>
    <w:p w:rsidR="00355CD0" w:rsidRPr="00355CD0" w:rsidRDefault="00355CD0" w:rsidP="00355CD0">
      <w:pPr>
        <w:spacing w:after="0" w:line="240" w:lineRule="auto"/>
        <w:jc w:val="both"/>
        <w:rPr>
          <w:rFonts w:ascii="Times New Roman" w:eastAsia="Times New Roman" w:hAnsi="Times New Roman"/>
          <w:lang w:eastAsia="ru-RU"/>
        </w:rPr>
      </w:pPr>
    </w:p>
    <w:p w:rsidR="00355CD0" w:rsidRPr="00355CD0" w:rsidRDefault="00355CD0" w:rsidP="004D2184">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5 класс</w:t>
      </w:r>
    </w:p>
    <w:p w:rsidR="00355CD0" w:rsidRPr="00355CD0" w:rsidRDefault="00355CD0" w:rsidP="00355CD0">
      <w:pPr>
        <w:spacing w:after="0" w:line="240" w:lineRule="auto"/>
        <w:jc w:val="both"/>
        <w:rPr>
          <w:rFonts w:ascii="Times New Roman" w:eastAsia="MS ??" w:hAnsi="Times New Roman"/>
          <w:lang w:eastAsia="ru-RU"/>
        </w:rPr>
      </w:pPr>
      <w:r w:rsidRPr="00355CD0">
        <w:rPr>
          <w:rFonts w:ascii="Times New Roman" w:eastAsia="Times New Roman" w:hAnsi="Times New Roman"/>
          <w:b/>
        </w:rPr>
        <w:t xml:space="preserve">1. Натуральные числа и шкалы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Обозначение и сравнение натуральных чисел. Отрезок. Длина отрезка. Треугольник. Плоскость. Прямая. Лу</w:t>
      </w:r>
      <w:r w:rsidR="00A153C9">
        <w:rPr>
          <w:rFonts w:ascii="Times New Roman" w:eastAsia="Times New Roman" w:hAnsi="Times New Roman"/>
        </w:rPr>
        <w:t>ч. Шкалы и координаты. Меньше или больше</w:t>
      </w:r>
      <w:r w:rsidRPr="00355CD0">
        <w:rPr>
          <w:rFonts w:ascii="Times New Roman" w:eastAsia="Times New Roman" w:hAnsi="Times New Roman"/>
        </w:rPr>
        <w:t>. Решение комбинаторных задач.</w:t>
      </w:r>
    </w:p>
    <w:p w:rsidR="00355CD0" w:rsidRPr="00355CD0" w:rsidRDefault="00355CD0" w:rsidP="00355CD0">
      <w:pPr>
        <w:spacing w:after="0" w:line="240" w:lineRule="auto"/>
        <w:jc w:val="both"/>
        <w:rPr>
          <w:rFonts w:ascii="Times New Roman" w:eastAsia="Times New Roman" w:hAnsi="Times New Roman"/>
          <w:i/>
        </w:rPr>
      </w:pPr>
      <w:r w:rsidRPr="00355CD0">
        <w:rPr>
          <w:rFonts w:ascii="Times New Roman" w:eastAsia="Times New Roman" w:hAnsi="Times New Roman"/>
          <w:b/>
        </w:rPr>
        <w:t>2.Сложение и вычитание натуральных чисел</w:t>
      </w:r>
    </w:p>
    <w:p w:rsidR="00355CD0" w:rsidRPr="00355CD0" w:rsidRDefault="00A153C9" w:rsidP="00355CD0">
      <w:pPr>
        <w:spacing w:after="0" w:line="240" w:lineRule="auto"/>
        <w:jc w:val="both"/>
        <w:rPr>
          <w:rFonts w:ascii="Times New Roman" w:eastAsia="Times New Roman" w:hAnsi="Times New Roman"/>
        </w:rPr>
      </w:pPr>
      <w:r>
        <w:rPr>
          <w:rFonts w:ascii="Times New Roman" w:eastAsia="Times New Roman" w:hAnsi="Times New Roman"/>
        </w:rPr>
        <w:t>Сложение натуральных чисел и его свойства. Вычитание</w:t>
      </w:r>
      <w:r w:rsidR="00355CD0" w:rsidRPr="00355CD0">
        <w:rPr>
          <w:rFonts w:ascii="Times New Roman" w:eastAsia="Times New Roman" w:hAnsi="Times New Roman"/>
        </w:rPr>
        <w:t>.</w:t>
      </w:r>
      <w:r>
        <w:rPr>
          <w:rFonts w:ascii="Times New Roman" w:eastAsia="Times New Roman" w:hAnsi="Times New Roman"/>
        </w:rPr>
        <w:t xml:space="preserve"> Решение текстовых задач. Числовые и буквенные выражения. Буквенная запись свойств сложения и вычитания. Уравнения.</w:t>
      </w:r>
      <w:r w:rsidR="00355CD0" w:rsidRPr="00355CD0">
        <w:rPr>
          <w:rFonts w:ascii="Times New Roman" w:eastAsia="Times New Roman" w:hAnsi="Times New Roman"/>
        </w:rPr>
        <w:t xml:space="preserve"> Решение комбинаторных задач.</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3.Умножение и деление натуральных чисел</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Умножение и деление натуральных чисел, свойства умножения.</w:t>
      </w:r>
      <w:r w:rsidR="00A153C9">
        <w:rPr>
          <w:rFonts w:ascii="Times New Roman" w:eastAsia="Times New Roman" w:hAnsi="Times New Roman"/>
        </w:rPr>
        <w:t xml:space="preserve"> Деление состатком.</w:t>
      </w:r>
      <w:r w:rsidRPr="00355CD0">
        <w:rPr>
          <w:rFonts w:ascii="Times New Roman" w:eastAsia="Times New Roman" w:hAnsi="Times New Roman"/>
        </w:rPr>
        <w:t xml:space="preserve"> Упрощение выражений. Порядок выполнения действий. </w:t>
      </w:r>
      <w:r w:rsidR="00A153C9">
        <w:rPr>
          <w:rFonts w:ascii="Times New Roman" w:eastAsia="Times New Roman" w:hAnsi="Times New Roman"/>
        </w:rPr>
        <w:t xml:space="preserve">Степень числа. </w:t>
      </w:r>
      <w:r w:rsidRPr="00355CD0">
        <w:rPr>
          <w:rFonts w:ascii="Times New Roman" w:eastAsia="Times New Roman" w:hAnsi="Times New Roman"/>
        </w:rPr>
        <w:t>Квадрат и куб числа. Решение текстовых задач.</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4.Площади и объёмы</w:t>
      </w:r>
    </w:p>
    <w:p w:rsidR="00355CD0" w:rsidRPr="00355CD0" w:rsidRDefault="00A153C9" w:rsidP="00355CD0">
      <w:pPr>
        <w:spacing w:after="0" w:line="240" w:lineRule="auto"/>
        <w:jc w:val="both"/>
        <w:rPr>
          <w:rFonts w:ascii="Times New Roman" w:eastAsia="Times New Roman" w:hAnsi="Times New Roman"/>
        </w:rPr>
      </w:pPr>
      <w:r>
        <w:rPr>
          <w:rFonts w:ascii="Times New Roman" w:eastAsia="Times New Roman" w:hAnsi="Times New Roman"/>
        </w:rPr>
        <w:t>Формулы. Площадь. Формула площади прямоугольника. Единицы измерения площадей. Прямоугольный параллелепипед. Объем</w:t>
      </w:r>
      <w:r w:rsidR="00861EBF">
        <w:rPr>
          <w:rFonts w:ascii="Times New Roman" w:eastAsia="Times New Roman" w:hAnsi="Times New Roman"/>
        </w:rPr>
        <w:t>ы. Объем</w:t>
      </w:r>
      <w:r>
        <w:rPr>
          <w:rFonts w:ascii="Times New Roman" w:eastAsia="Times New Roman" w:hAnsi="Times New Roman"/>
        </w:rPr>
        <w:t xml:space="preserve"> прямоугольного параллелепипеда.</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5. Обыкновенные дроби  </w:t>
      </w:r>
    </w:p>
    <w:p w:rsidR="00355CD0" w:rsidRPr="00355CD0" w:rsidRDefault="00355CD0" w:rsidP="00355CD0">
      <w:pPr>
        <w:tabs>
          <w:tab w:val="left" w:pos="705"/>
        </w:tabs>
        <w:autoSpaceDE w:val="0"/>
        <w:autoSpaceDN w:val="0"/>
        <w:adjustRightInd w:val="0"/>
        <w:spacing w:after="0" w:line="240" w:lineRule="auto"/>
        <w:jc w:val="both"/>
        <w:rPr>
          <w:rFonts w:ascii="Times New Roman" w:eastAsia="Times New Roman" w:hAnsi="Times New Roman"/>
          <w:color w:val="000000"/>
        </w:rPr>
      </w:pPr>
      <w:r w:rsidRPr="00355CD0">
        <w:rPr>
          <w:rFonts w:ascii="Times New Roman" w:eastAsia="Times New Roman" w:hAnsi="Times New Roman"/>
        </w:rPr>
        <w:t xml:space="preserve">Окружность и круг. </w:t>
      </w:r>
      <w:r w:rsidR="00861EBF">
        <w:rPr>
          <w:rFonts w:ascii="Times New Roman" w:eastAsia="Times New Roman" w:hAnsi="Times New Roman"/>
        </w:rPr>
        <w:t xml:space="preserve">Доли. </w:t>
      </w:r>
      <w:r w:rsidRPr="00355CD0">
        <w:rPr>
          <w:rFonts w:ascii="Times New Roman" w:eastAsia="Times New Roman" w:hAnsi="Times New Roman"/>
        </w:rPr>
        <w:t xml:space="preserve">Обыкновенные дроби. </w:t>
      </w:r>
      <w:r w:rsidR="00861EBF">
        <w:rPr>
          <w:rFonts w:ascii="Times New Roman" w:eastAsia="Times New Roman" w:hAnsi="Times New Roman"/>
          <w:color w:val="000000"/>
        </w:rPr>
        <w:t xml:space="preserve">Сравнение дробей. Правильные и неправильные дроби. Сложение и вычитание дробей с одинаковыми знаменателями. Деление и </w:t>
      </w:r>
      <w:r w:rsidR="00861EBF">
        <w:rPr>
          <w:rFonts w:ascii="Times New Roman" w:eastAsia="Times New Roman" w:hAnsi="Times New Roman"/>
          <w:color w:val="000000"/>
        </w:rPr>
        <w:lastRenderedPageBreak/>
        <w:t>дроби. Смешанные числа. Сложение и вычитание смешанных чисел.</w:t>
      </w:r>
      <w:r w:rsidRPr="00355CD0">
        <w:rPr>
          <w:rFonts w:ascii="Times New Roman" w:eastAsia="Times New Roman" w:hAnsi="Times New Roman"/>
        </w:rPr>
        <w:t xml:space="preserve"> Решение комбинаторных задач.</w:t>
      </w:r>
    </w:p>
    <w:p w:rsidR="00355CD0" w:rsidRPr="00355CD0" w:rsidRDefault="00355CD0" w:rsidP="00355CD0">
      <w:pPr>
        <w:tabs>
          <w:tab w:val="left" w:pos="705"/>
        </w:tabs>
        <w:autoSpaceDE w:val="0"/>
        <w:autoSpaceDN w:val="0"/>
        <w:adjustRightInd w:val="0"/>
        <w:spacing w:after="0" w:line="240" w:lineRule="auto"/>
        <w:jc w:val="both"/>
        <w:rPr>
          <w:rFonts w:ascii="Times New Roman" w:eastAsia="Times New Roman" w:hAnsi="Times New Roman"/>
          <w:color w:val="000000"/>
        </w:rPr>
      </w:pPr>
      <w:r w:rsidRPr="00355CD0">
        <w:rPr>
          <w:rFonts w:ascii="Times New Roman" w:eastAsia="Times New Roman" w:hAnsi="Times New Roman"/>
          <w:b/>
        </w:rPr>
        <w:t xml:space="preserve">6.Десятичные дроби. Сложение и вычитание десятичных дробей  </w:t>
      </w:r>
    </w:p>
    <w:p w:rsidR="00355CD0" w:rsidRPr="00355CD0" w:rsidRDefault="00861EBF" w:rsidP="00355CD0">
      <w:pPr>
        <w:spacing w:after="0" w:line="240" w:lineRule="auto"/>
        <w:jc w:val="both"/>
        <w:rPr>
          <w:rFonts w:ascii="Times New Roman" w:eastAsia="Times New Roman" w:hAnsi="Times New Roman"/>
        </w:rPr>
      </w:pPr>
      <w:r>
        <w:rPr>
          <w:rFonts w:ascii="Times New Roman" w:eastAsia="Times New Roman" w:hAnsi="Times New Roman"/>
        </w:rPr>
        <w:t>Десятичная запись дробных чисел.</w:t>
      </w:r>
      <w:r w:rsidR="00355CD0" w:rsidRPr="00355CD0">
        <w:rPr>
          <w:rFonts w:ascii="Times New Roman" w:eastAsia="Times New Roman" w:hAnsi="Times New Roman"/>
        </w:rPr>
        <w:t xml:space="preserve"> Сравнение, округление, сложение и вычитание десятичных дробей. Решение комбинаторных задач. Решение текстовых задач.</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7. Умножение и деление десятичных дробей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Умножение и деление десятичных дробей. Среднее арифметическое нескольких чисел. Решение текстовых зад</w:t>
      </w:r>
      <w:r w:rsidR="00861EBF">
        <w:rPr>
          <w:rFonts w:ascii="Times New Roman" w:eastAsia="Times New Roman" w:hAnsi="Times New Roman"/>
        </w:rPr>
        <w:t>ач. Решение комбинаторных задач</w:t>
      </w:r>
      <w:r w:rsidRPr="00355CD0">
        <w:rPr>
          <w:rFonts w:ascii="Times New Roman" w:eastAsia="Times New Roman" w:hAnsi="Times New Roman"/>
        </w:rPr>
        <w:t>.</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rPr>
        <w:t xml:space="preserve"> 8.Инструменты для вычислений и измерений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Начальные сведения о вычислениях на калькуляторе. Проценты. </w:t>
      </w:r>
      <w:r w:rsidRPr="00355CD0">
        <w:rPr>
          <w:rFonts w:ascii="Times New Roman" w:eastAsia="Times New Roman" w:hAnsi="Times New Roman"/>
          <w:color w:val="000000"/>
        </w:rPr>
        <w:t xml:space="preserve">Угол. </w:t>
      </w:r>
      <w:r w:rsidR="00861EBF">
        <w:rPr>
          <w:rFonts w:ascii="Times New Roman" w:eastAsia="Times New Roman" w:hAnsi="Times New Roman"/>
          <w:color w:val="000000"/>
        </w:rPr>
        <w:t xml:space="preserve">Прямой и развернутый угол. Чертежный треугольник. Измерение углов. Транспортир. </w:t>
      </w:r>
      <w:r w:rsidRPr="00355CD0">
        <w:rPr>
          <w:rFonts w:ascii="Times New Roman" w:eastAsia="Times New Roman" w:hAnsi="Times New Roman"/>
          <w:color w:val="000000"/>
        </w:rPr>
        <w:t xml:space="preserve"> Круговые диаграммы. Решение комбинаторных задач. </w:t>
      </w:r>
    </w:p>
    <w:p w:rsid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9.Итоговое повторение </w:t>
      </w:r>
    </w:p>
    <w:p w:rsidR="00355CD0" w:rsidRPr="00355CD0" w:rsidRDefault="00355CD0" w:rsidP="00355CD0">
      <w:pPr>
        <w:spacing w:after="0" w:line="240" w:lineRule="auto"/>
        <w:jc w:val="both"/>
        <w:rPr>
          <w:rFonts w:ascii="Times New Roman" w:eastAsia="Times New Roman" w:hAnsi="Times New Roman"/>
        </w:rPr>
      </w:pPr>
    </w:p>
    <w:p w:rsidR="00355CD0" w:rsidRPr="00355CD0" w:rsidRDefault="00355CD0" w:rsidP="004D2184">
      <w:pPr>
        <w:spacing w:after="0" w:line="240" w:lineRule="auto"/>
        <w:jc w:val="center"/>
        <w:rPr>
          <w:rFonts w:ascii="Times New Roman" w:eastAsia="MS ??" w:hAnsi="Times New Roman"/>
          <w:b/>
          <w:lang w:eastAsia="ru-RU"/>
        </w:rPr>
      </w:pPr>
      <w:r w:rsidRPr="00355CD0">
        <w:rPr>
          <w:rFonts w:ascii="Times New Roman" w:eastAsia="MS ??" w:hAnsi="Times New Roman"/>
          <w:b/>
          <w:lang w:eastAsia="ru-RU"/>
        </w:rPr>
        <w:t>6 класс</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1. Делимость чисел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Делители и кратные. Признаки делимости на </w:t>
      </w:r>
      <w:r w:rsidR="00861EBF">
        <w:rPr>
          <w:rFonts w:ascii="Times New Roman" w:eastAsia="Times New Roman" w:hAnsi="Times New Roman"/>
        </w:rPr>
        <w:t xml:space="preserve">2, 3, 5, 9, 10. </w:t>
      </w:r>
      <w:r w:rsidRPr="00355CD0">
        <w:rPr>
          <w:rFonts w:ascii="Times New Roman" w:eastAsia="Times New Roman" w:hAnsi="Times New Roman"/>
        </w:rPr>
        <w:t xml:space="preserve"> Простые и составные числа. Разложение на простые множи</w:t>
      </w:r>
      <w:r w:rsidR="00861EBF">
        <w:rPr>
          <w:rFonts w:ascii="Times New Roman" w:eastAsia="Times New Roman" w:hAnsi="Times New Roman"/>
        </w:rPr>
        <w:t>тели. Наибольший общий делитель.</w:t>
      </w:r>
      <w:r w:rsidRPr="00355CD0">
        <w:rPr>
          <w:rFonts w:ascii="Times New Roman" w:eastAsia="Times New Roman" w:hAnsi="Times New Roman"/>
        </w:rPr>
        <w:t xml:space="preserve"> Взаимно простые числа. Наименьшее общее кратное.</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2. Сложение и вычитание дробей с разными знаменателями</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3. Умножение и деление обыкновенных дробей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Умножение дробей. Нахождение дроби от числа. Применение распределительного свойства умножения. Взаимно обратные числа. Деление</w:t>
      </w:r>
      <w:r w:rsidR="00B27FBD">
        <w:rPr>
          <w:rFonts w:ascii="Times New Roman" w:eastAsia="Times New Roman" w:hAnsi="Times New Roman"/>
        </w:rPr>
        <w:t xml:space="preserve"> дробей</w:t>
      </w:r>
      <w:r w:rsidRPr="00355CD0">
        <w:rPr>
          <w:rFonts w:ascii="Times New Roman" w:eastAsia="Times New Roman" w:hAnsi="Times New Roman"/>
        </w:rPr>
        <w:t>. Нахождение числа по его дроби. Дробные выражения.</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4. Отношения и пропорции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Отношения. Пропорции</w:t>
      </w:r>
      <w:r w:rsidR="00B27FBD">
        <w:rPr>
          <w:rFonts w:ascii="Times New Roman" w:eastAsia="Times New Roman" w:hAnsi="Times New Roman"/>
        </w:rPr>
        <w:t>, основные свойства пропорции</w:t>
      </w:r>
      <w:r w:rsidRPr="00355CD0">
        <w:rPr>
          <w:rFonts w:ascii="Times New Roman" w:eastAsia="Times New Roman" w:hAnsi="Times New Roman"/>
        </w:rPr>
        <w:t xml:space="preserve">. Прямая и обратная пропорциональные зависимости. Масштаб. Длина окружности и площадь круга. Шар.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5. Положительные и отрицательные числа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 Координаты на прямой. Противоположные числа. Модуль числа. Сравнение чисел. Изменение величин.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6. Сложение и вычитание положительных и отрицательных чисел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Сложение чисел с помощью координатной прямой. Сложение отрицательных чисел. Сложение чисел с разными знаками. Вычитание. </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7. Умножение и деление положительных и отрицательных чисел</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Умножение. Деление. Рациональные числа. Свойства действий с рациональными числами.</w:t>
      </w:r>
    </w:p>
    <w:p w:rsidR="00355CD0" w:rsidRPr="00355CD0" w:rsidRDefault="00355CD0" w:rsidP="00355CD0">
      <w:pPr>
        <w:spacing w:after="0" w:line="240" w:lineRule="auto"/>
        <w:jc w:val="both"/>
        <w:rPr>
          <w:rFonts w:ascii="Times New Roman" w:eastAsia="Times New Roman" w:hAnsi="Times New Roman"/>
          <w:i/>
        </w:rPr>
      </w:pPr>
      <w:r w:rsidRPr="00355CD0">
        <w:rPr>
          <w:rFonts w:ascii="Times New Roman" w:eastAsia="Times New Roman" w:hAnsi="Times New Roman"/>
          <w:b/>
        </w:rPr>
        <w:t xml:space="preserve">8. Решение уравнений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Раскрытие скобок. Коэффициент. Подобные слагаемые. Решение уравнений.</w:t>
      </w: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 xml:space="preserve">9. Координаты на плоскости  </w:t>
      </w:r>
    </w:p>
    <w:p w:rsidR="00355CD0" w:rsidRPr="00355CD0"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rPr>
        <w:t xml:space="preserve"> Перпендикулярные прямые. Параллельные прямые. Координатная плоскость. Столбчатые диаграммы. Графики. </w:t>
      </w:r>
    </w:p>
    <w:p w:rsidR="00355CD0" w:rsidRPr="00B27FBD" w:rsidRDefault="00355CD0" w:rsidP="00355CD0">
      <w:pPr>
        <w:spacing w:after="0" w:line="240" w:lineRule="auto"/>
        <w:jc w:val="both"/>
        <w:rPr>
          <w:rFonts w:ascii="Times New Roman" w:eastAsia="Times New Roman" w:hAnsi="Times New Roman"/>
        </w:rPr>
      </w:pPr>
      <w:r w:rsidRPr="00355CD0">
        <w:rPr>
          <w:rFonts w:ascii="Times New Roman" w:eastAsia="Times New Roman" w:hAnsi="Times New Roman"/>
          <w:b/>
        </w:rPr>
        <w:t>10. Итого</w:t>
      </w:r>
      <w:r w:rsidR="00B27FBD">
        <w:rPr>
          <w:rFonts w:ascii="Times New Roman" w:eastAsia="Times New Roman" w:hAnsi="Times New Roman"/>
          <w:b/>
        </w:rPr>
        <w:t>вое повторение.</w:t>
      </w:r>
      <w:r w:rsidR="00B27FBD">
        <w:rPr>
          <w:rFonts w:ascii="Times New Roman" w:eastAsia="Times New Roman" w:hAnsi="Times New Roman"/>
        </w:rPr>
        <w:t xml:space="preserve"> Итоговое повторение курса математики 5-6 классов.</w:t>
      </w:r>
    </w:p>
    <w:p w:rsidR="00355CD0" w:rsidRPr="00355CD0" w:rsidRDefault="00355CD0" w:rsidP="00355CD0">
      <w:pPr>
        <w:spacing w:after="0" w:line="240" w:lineRule="auto"/>
        <w:jc w:val="both"/>
        <w:rPr>
          <w:rFonts w:ascii="Times New Roman" w:eastAsia="Times New Roman" w:hAnsi="Times New Roman"/>
          <w:lang w:eastAsia="ru-RU"/>
        </w:rPr>
      </w:pPr>
    </w:p>
    <w:p w:rsidR="00355CD0" w:rsidRPr="00355CD0" w:rsidRDefault="00355CD0" w:rsidP="004D2184">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7 класс</w:t>
      </w:r>
    </w:p>
    <w:p w:rsidR="00355CD0" w:rsidRPr="00355CD0" w:rsidRDefault="00355CD0" w:rsidP="00355CD0">
      <w:pPr>
        <w:shd w:val="clear" w:color="auto" w:fill="FFFFFF"/>
        <w:spacing w:after="0" w:line="240" w:lineRule="auto"/>
        <w:jc w:val="both"/>
        <w:rPr>
          <w:rFonts w:ascii="Times New Roman" w:eastAsia="Times New Roman" w:hAnsi="Times New Roman"/>
          <w:b/>
        </w:rPr>
      </w:pPr>
      <w:r w:rsidRPr="00355CD0">
        <w:rPr>
          <w:rFonts w:ascii="Times New Roman" w:eastAsia="Times New Roman" w:hAnsi="Times New Roman"/>
          <w:b/>
        </w:rPr>
        <w:t>Алгебра</w:t>
      </w:r>
    </w:p>
    <w:p w:rsidR="00355CD0" w:rsidRPr="00355CD0" w:rsidRDefault="00355CD0" w:rsidP="00355CD0">
      <w:pPr>
        <w:shd w:val="clear" w:color="auto" w:fill="FFFFFF"/>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1.   Выражения, тождества, уравнения</w:t>
      </w:r>
    </w:p>
    <w:p w:rsidR="00355CD0" w:rsidRPr="00355CD0" w:rsidRDefault="00355CD0" w:rsidP="00355CD0">
      <w:pPr>
        <w:spacing w:after="0" w:line="240" w:lineRule="auto"/>
        <w:jc w:val="both"/>
        <w:rPr>
          <w:rFonts w:ascii="Times New Roman" w:eastAsia="Times New Roman" w:hAnsi="Times New Roman"/>
          <w:lang w:eastAsia="ru-RU"/>
        </w:rPr>
      </w:pPr>
      <w:r w:rsidRPr="00355CD0">
        <w:rPr>
          <w:rFonts w:ascii="Times New Roman" w:eastAsia="Times New Roman" w:hAnsi="Times New Roman"/>
          <w:lang w:eastAsia="ru-RU"/>
        </w:rPr>
        <w:t>Числовые выражения</w:t>
      </w:r>
      <w:r w:rsidR="00B27FBD">
        <w:rPr>
          <w:rFonts w:ascii="Times New Roman" w:eastAsia="Times New Roman" w:hAnsi="Times New Roman"/>
          <w:lang w:eastAsia="ru-RU"/>
        </w:rPr>
        <w:t xml:space="preserve"> и выражения </w:t>
      </w:r>
      <w:r w:rsidRPr="00355CD0">
        <w:rPr>
          <w:rFonts w:ascii="Times New Roman" w:eastAsia="Times New Roman" w:hAnsi="Times New Roman"/>
          <w:lang w:eastAsia="ru-RU"/>
        </w:rPr>
        <w:t xml:space="preserve"> с переменными. Простейшие преобразо</w:t>
      </w:r>
      <w:r w:rsidRPr="00355CD0">
        <w:rPr>
          <w:rFonts w:ascii="Times New Roman" w:eastAsia="Times New Roman" w:hAnsi="Times New Roman"/>
          <w:lang w:eastAsia="ru-RU"/>
        </w:rPr>
        <w:softHyphen/>
        <w:t>вания выражений. Уравнение</w:t>
      </w:r>
      <w:r w:rsidR="00B27FBD">
        <w:rPr>
          <w:rFonts w:ascii="Times New Roman" w:eastAsia="Times New Roman" w:hAnsi="Times New Roman"/>
          <w:lang w:eastAsia="ru-RU"/>
        </w:rPr>
        <w:t xml:space="preserve"> с одним неизвестным и его корень</w:t>
      </w:r>
      <w:r w:rsidRPr="00355CD0">
        <w:rPr>
          <w:rFonts w:ascii="Times New Roman" w:eastAsia="Times New Roman" w:hAnsi="Times New Roman"/>
          <w:lang w:eastAsia="ru-RU"/>
        </w:rPr>
        <w:t>. Линейное урав</w:t>
      </w:r>
      <w:r w:rsidRPr="00355CD0">
        <w:rPr>
          <w:rFonts w:ascii="Times New Roman" w:eastAsia="Times New Roman" w:hAnsi="Times New Roman"/>
          <w:lang w:eastAsia="ru-RU"/>
        </w:rPr>
        <w:softHyphen/>
        <w:t>нение с одной переменной. Решение текстовых задач методом со</w:t>
      </w:r>
      <w:r w:rsidRPr="00355CD0">
        <w:rPr>
          <w:rFonts w:ascii="Times New Roman" w:eastAsia="Times New Roman" w:hAnsi="Times New Roman"/>
          <w:lang w:eastAsia="ru-RU"/>
        </w:rPr>
        <w:softHyphen/>
        <w:t>ставления уравнений. Статистические характеристики</w:t>
      </w:r>
      <w:r w:rsidR="00B27FBD">
        <w:rPr>
          <w:rFonts w:ascii="Times New Roman" w:eastAsia="Times New Roman" w:hAnsi="Times New Roman"/>
          <w:lang w:eastAsia="ru-RU"/>
        </w:rPr>
        <w:t>: среднее арифметическое, размах, мода, медиана</w:t>
      </w:r>
      <w:r w:rsidRPr="00355CD0">
        <w:rPr>
          <w:rFonts w:ascii="Times New Roman" w:eastAsia="Times New Roman" w:hAnsi="Times New Roman"/>
          <w:lang w:eastAsia="ru-RU"/>
        </w:rPr>
        <w:t>.</w:t>
      </w:r>
    </w:p>
    <w:p w:rsidR="000B2BBB"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2.  Функции</w:t>
      </w:r>
    </w:p>
    <w:p w:rsidR="00355CD0" w:rsidRPr="00355CD0" w:rsidRDefault="00355CD0" w:rsidP="00355CD0">
      <w:pPr>
        <w:shd w:val="clear" w:color="auto" w:fill="FFFFFF"/>
        <w:spacing w:after="0" w:line="240" w:lineRule="auto"/>
        <w:jc w:val="both"/>
        <w:rPr>
          <w:rFonts w:ascii="Times New Roman" w:eastAsia="Times New Roman" w:hAnsi="Times New Roman"/>
          <w:b/>
        </w:rPr>
      </w:pPr>
      <w:r w:rsidRPr="00355CD0">
        <w:rPr>
          <w:rFonts w:ascii="Times New Roman" w:eastAsia="Times New Roman" w:hAnsi="Times New Roman"/>
          <w:color w:val="000000"/>
        </w:rPr>
        <w:t>Функция, область определения функции.</w:t>
      </w:r>
      <w:r w:rsidR="00B27FBD">
        <w:rPr>
          <w:rFonts w:ascii="Times New Roman" w:eastAsia="Times New Roman" w:hAnsi="Times New Roman"/>
          <w:color w:val="000000"/>
        </w:rPr>
        <w:t xml:space="preserve"> Способы задания фунуции. </w:t>
      </w:r>
      <w:r w:rsidRPr="00355CD0">
        <w:rPr>
          <w:rFonts w:ascii="Times New Roman" w:eastAsia="Times New Roman" w:hAnsi="Times New Roman"/>
          <w:color w:val="000000"/>
        </w:rPr>
        <w:t xml:space="preserve"> Вычисление значе</w:t>
      </w:r>
      <w:r w:rsidRPr="00355CD0">
        <w:rPr>
          <w:rFonts w:ascii="Times New Roman" w:eastAsia="Times New Roman" w:hAnsi="Times New Roman"/>
          <w:color w:val="000000"/>
        </w:rPr>
        <w:softHyphen/>
        <w:t>ний функции по формуле. График функции. Прямая пропорцио</w:t>
      </w:r>
      <w:r w:rsidRPr="00355CD0">
        <w:rPr>
          <w:rFonts w:ascii="Times New Roman" w:eastAsia="Times New Roman" w:hAnsi="Times New Roman"/>
          <w:color w:val="000000"/>
        </w:rPr>
        <w:softHyphen/>
        <w:t>нальность и ее график. Линейная функция и ее график.</w:t>
      </w:r>
    </w:p>
    <w:p w:rsidR="00355CD0" w:rsidRPr="00355CD0" w:rsidRDefault="00355CD0" w:rsidP="00355CD0">
      <w:pPr>
        <w:shd w:val="clear" w:color="auto" w:fill="FFFFFF"/>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 xml:space="preserve">3.   Степень с натуральным показателем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lastRenderedPageBreak/>
        <w:t xml:space="preserve">Степень с натуральным показателем и ее свойства. Одночлен. Функции </w:t>
      </w:r>
      <w:r w:rsidRPr="00355CD0">
        <w:rPr>
          <w:rFonts w:ascii="Times New Roman" w:eastAsia="Times New Roman" w:hAnsi="Times New Roman"/>
          <w:iCs/>
          <w:color w:val="000000"/>
        </w:rPr>
        <w:t>у = х</w:t>
      </w:r>
      <w:r w:rsidRPr="00355CD0">
        <w:rPr>
          <w:rFonts w:ascii="Times New Roman" w:eastAsia="Times New Roman" w:hAnsi="Times New Roman"/>
          <w:iCs/>
          <w:color w:val="000000"/>
          <w:vertAlign w:val="superscript"/>
        </w:rPr>
        <w:t>2</w:t>
      </w:r>
      <w:r w:rsidRPr="00355CD0">
        <w:rPr>
          <w:rFonts w:ascii="Times New Roman" w:eastAsia="Times New Roman" w:hAnsi="Times New Roman"/>
          <w:iCs/>
          <w:color w:val="000000"/>
        </w:rPr>
        <w:t>, у = х</w:t>
      </w:r>
      <w:r w:rsidRPr="00355CD0">
        <w:rPr>
          <w:rFonts w:ascii="Times New Roman" w:eastAsia="Times New Roman" w:hAnsi="Times New Roman"/>
          <w:iCs/>
          <w:color w:val="000000"/>
          <w:vertAlign w:val="superscript"/>
        </w:rPr>
        <w:t>3</w:t>
      </w:r>
      <w:r w:rsidRPr="00355CD0">
        <w:rPr>
          <w:rFonts w:ascii="Times New Roman" w:eastAsia="Times New Roman" w:hAnsi="Times New Roman"/>
          <w:color w:val="000000"/>
        </w:rPr>
        <w:t>и их графики.</w:t>
      </w:r>
    </w:p>
    <w:p w:rsidR="00355CD0" w:rsidRPr="00355CD0" w:rsidRDefault="00355CD0" w:rsidP="00355CD0">
      <w:pPr>
        <w:shd w:val="clear" w:color="auto" w:fill="FFFFFF"/>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4.   Многочлены</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Многочлен. Сложение, вычитание и умножение многочленов. Разложение многочленов на множители.</w:t>
      </w:r>
    </w:p>
    <w:p w:rsidR="00355CD0" w:rsidRPr="00355CD0" w:rsidRDefault="00355CD0" w:rsidP="00355CD0">
      <w:pPr>
        <w:shd w:val="clear" w:color="auto" w:fill="FFFFFF"/>
        <w:tabs>
          <w:tab w:val="left" w:pos="658"/>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5.</w:t>
      </w:r>
      <w:r w:rsidRPr="00355CD0">
        <w:rPr>
          <w:rFonts w:ascii="Times New Roman" w:eastAsia="Times New Roman" w:hAnsi="Times New Roman"/>
          <w:b/>
          <w:bCs/>
          <w:color w:val="000000"/>
        </w:rPr>
        <w:tab/>
        <w:t>Формулы сокращенного умножения</w:t>
      </w:r>
    </w:p>
    <w:p w:rsidR="00B27FBD" w:rsidRPr="00B27FBD" w:rsidRDefault="00355CD0" w:rsidP="00355CD0">
      <w:pPr>
        <w:shd w:val="clear" w:color="auto" w:fill="FFFFFF"/>
        <w:spacing w:after="0" w:line="240" w:lineRule="auto"/>
        <w:jc w:val="both"/>
        <w:rPr>
          <w:rFonts w:ascii="Times New Roman" w:eastAsia="Times New Roman" w:hAnsi="Times New Roman"/>
          <w:iCs/>
          <w:color w:val="000000"/>
        </w:rPr>
      </w:pPr>
      <w:r w:rsidRPr="00355CD0">
        <w:rPr>
          <w:rFonts w:ascii="Times New Roman" w:eastAsia="Times New Roman" w:hAnsi="Times New Roman"/>
          <w:color w:val="000000"/>
        </w:rPr>
        <w:t xml:space="preserve">Формулы </w:t>
      </w:r>
      <w:r w:rsidRPr="00355CD0">
        <w:rPr>
          <w:rFonts w:ascii="Times New Roman" w:eastAsia="Times New Roman" w:hAnsi="Times New Roman"/>
          <w:i/>
          <w:color w:val="000000"/>
        </w:rPr>
        <w:t xml:space="preserve">(а + </w:t>
      </w:r>
      <w:r w:rsidRPr="00355CD0">
        <w:rPr>
          <w:rFonts w:ascii="Times New Roman" w:eastAsia="Times New Roman" w:hAnsi="Times New Roman"/>
          <w:i/>
          <w:color w:val="000000"/>
          <w:lang w:val="en-US"/>
        </w:rPr>
        <w:t>b</w:t>
      </w:r>
      <w:r w:rsidRPr="00355CD0">
        <w:rPr>
          <w:rFonts w:ascii="Times New Roman" w:eastAsia="Times New Roman" w:hAnsi="Times New Roman"/>
          <w:i/>
          <w:color w:val="000000"/>
        </w:rPr>
        <w:t>)</w:t>
      </w:r>
      <w:r w:rsidRPr="00355CD0">
        <w:rPr>
          <w:rFonts w:ascii="Times New Roman" w:eastAsia="Times New Roman" w:hAnsi="Times New Roman"/>
          <w:i/>
          <w:color w:val="000000"/>
          <w:vertAlign w:val="superscript"/>
        </w:rPr>
        <w:t>2</w:t>
      </w:r>
      <w:r w:rsidRPr="00355CD0">
        <w:rPr>
          <w:rFonts w:ascii="Times New Roman" w:eastAsia="Times New Roman" w:hAnsi="Times New Roman"/>
          <w:i/>
          <w:color w:val="000000"/>
        </w:rPr>
        <w:t xml:space="preserve"> = а</w:t>
      </w:r>
      <w:r w:rsidRPr="00355CD0">
        <w:rPr>
          <w:rFonts w:ascii="Times New Roman" w:eastAsia="Times New Roman" w:hAnsi="Times New Roman"/>
          <w:i/>
          <w:color w:val="000000"/>
          <w:vertAlign w:val="superscript"/>
        </w:rPr>
        <w:t>2</w:t>
      </w:r>
      <w:r w:rsidRPr="00355CD0">
        <w:rPr>
          <w:rFonts w:ascii="Times New Roman" w:eastAsia="Times New Roman" w:hAnsi="Times New Roman"/>
          <w:i/>
          <w:color w:val="000000"/>
        </w:rPr>
        <w:t xml:space="preserve"> ± </w:t>
      </w:r>
      <w:r w:rsidRPr="00355CD0">
        <w:rPr>
          <w:rFonts w:ascii="Times New Roman" w:eastAsia="Times New Roman" w:hAnsi="Times New Roman"/>
          <w:i/>
          <w:iCs/>
          <w:color w:val="000000"/>
        </w:rPr>
        <w:t>2а</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rPr>
        <w:t xml:space="preserve"> +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vertAlign w:val="superscript"/>
        </w:rPr>
        <w:t>2</w:t>
      </w:r>
      <w:r w:rsidRPr="00355CD0">
        <w:rPr>
          <w:rFonts w:ascii="Times New Roman" w:eastAsia="Times New Roman" w:hAnsi="Times New Roman"/>
          <w:i/>
          <w:iCs/>
          <w:color w:val="000000"/>
        </w:rPr>
        <w:t xml:space="preserve">,  (а ±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rPr>
        <w:t>)</w:t>
      </w:r>
      <w:r w:rsidRPr="00355CD0">
        <w:rPr>
          <w:rFonts w:ascii="Times New Roman" w:eastAsia="Times New Roman" w:hAnsi="Times New Roman"/>
          <w:i/>
          <w:iCs/>
          <w:color w:val="000000"/>
          <w:vertAlign w:val="superscript"/>
        </w:rPr>
        <w:t>3</w:t>
      </w:r>
      <w:r w:rsidRPr="00355CD0">
        <w:rPr>
          <w:rFonts w:ascii="Times New Roman" w:eastAsia="Times New Roman" w:hAnsi="Times New Roman"/>
          <w:i/>
          <w:color w:val="000000"/>
        </w:rPr>
        <w:t>= а</w:t>
      </w:r>
      <w:r w:rsidRPr="00355CD0">
        <w:rPr>
          <w:rFonts w:ascii="Times New Roman" w:eastAsia="Times New Roman" w:hAnsi="Times New Roman"/>
          <w:i/>
          <w:color w:val="000000"/>
          <w:vertAlign w:val="superscript"/>
        </w:rPr>
        <w:t>3</w:t>
      </w:r>
      <w:r w:rsidRPr="00355CD0">
        <w:rPr>
          <w:rFonts w:ascii="Times New Roman" w:eastAsia="Times New Roman" w:hAnsi="Times New Roman"/>
          <w:i/>
          <w:color w:val="000000"/>
        </w:rPr>
        <w:t xml:space="preserve"> ± </w:t>
      </w:r>
      <w:r w:rsidRPr="00355CD0">
        <w:rPr>
          <w:rFonts w:ascii="Times New Roman" w:eastAsia="Times New Roman" w:hAnsi="Times New Roman"/>
          <w:i/>
          <w:iCs/>
          <w:color w:val="000000"/>
        </w:rPr>
        <w:t>За</w:t>
      </w:r>
      <w:r w:rsidRPr="00355CD0">
        <w:rPr>
          <w:rFonts w:ascii="Times New Roman" w:eastAsia="Times New Roman" w:hAnsi="Times New Roman"/>
          <w:i/>
          <w:iCs/>
          <w:color w:val="000000"/>
          <w:vertAlign w:val="superscript"/>
        </w:rPr>
        <w:t>2</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rPr>
        <w:t xml:space="preserve"> + За</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vertAlign w:val="superscript"/>
        </w:rPr>
        <w:t>2</w:t>
      </w:r>
      <w:r w:rsidRPr="00355CD0">
        <w:rPr>
          <w:rFonts w:ascii="Times New Roman" w:eastAsia="Times New Roman" w:hAnsi="Times New Roman"/>
          <w:i/>
          <w:iCs/>
          <w:color w:val="000000"/>
        </w:rPr>
        <w:t xml:space="preserve"> ±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vertAlign w:val="superscript"/>
        </w:rPr>
        <w:t>3</w:t>
      </w:r>
      <w:r w:rsidRPr="00355CD0">
        <w:rPr>
          <w:rFonts w:ascii="Times New Roman" w:eastAsia="Times New Roman" w:hAnsi="Times New Roman"/>
          <w:i/>
          <w:iCs/>
          <w:color w:val="000000"/>
        </w:rPr>
        <w:t xml:space="preserve">, (а </w:t>
      </w:r>
      <w:r w:rsidRPr="00355CD0">
        <w:rPr>
          <w:rFonts w:ascii="Times New Roman" w:eastAsia="Times New Roman" w:hAnsi="Times New Roman"/>
          <w:i/>
          <w:color w:val="000000"/>
        </w:rPr>
        <w:t xml:space="preserve">±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rPr>
        <w:t>) (а</w:t>
      </w:r>
      <w:r w:rsidRPr="00355CD0">
        <w:rPr>
          <w:rFonts w:ascii="Times New Roman" w:eastAsia="Times New Roman" w:hAnsi="Times New Roman"/>
          <w:i/>
          <w:iCs/>
          <w:color w:val="000000"/>
          <w:vertAlign w:val="superscript"/>
        </w:rPr>
        <w:t>2</w:t>
      </w:r>
      <w:r w:rsidRPr="00355CD0">
        <w:rPr>
          <w:rFonts w:ascii="Times New Roman" w:eastAsia="Times New Roman" w:hAnsi="Times New Roman"/>
          <w:i/>
          <w:iCs/>
          <w:color w:val="000000"/>
        </w:rPr>
        <w:t xml:space="preserve"> + а</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rPr>
        <w:t xml:space="preserve"> +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vertAlign w:val="superscript"/>
        </w:rPr>
        <w:t>2</w:t>
      </w:r>
      <w:r w:rsidRPr="00355CD0">
        <w:rPr>
          <w:rFonts w:ascii="Times New Roman" w:eastAsia="Times New Roman" w:hAnsi="Times New Roman"/>
          <w:i/>
          <w:iCs/>
          <w:color w:val="000000"/>
        </w:rPr>
        <w:t>) = а</w:t>
      </w:r>
      <w:r w:rsidRPr="00355CD0">
        <w:rPr>
          <w:rFonts w:ascii="Times New Roman" w:eastAsia="Times New Roman" w:hAnsi="Times New Roman"/>
          <w:i/>
          <w:iCs/>
          <w:color w:val="000000"/>
          <w:vertAlign w:val="superscript"/>
        </w:rPr>
        <w:t>3</w:t>
      </w:r>
      <w:r w:rsidRPr="00355CD0">
        <w:rPr>
          <w:rFonts w:ascii="Times New Roman" w:eastAsia="Times New Roman" w:hAnsi="Times New Roman"/>
          <w:i/>
          <w:iCs/>
          <w:color w:val="000000"/>
        </w:rPr>
        <w:t xml:space="preserve"> ±</w:t>
      </w:r>
      <w:r w:rsidRPr="00355CD0">
        <w:rPr>
          <w:rFonts w:ascii="Times New Roman" w:eastAsia="Times New Roman" w:hAnsi="Times New Roman"/>
          <w:i/>
          <w:iCs/>
          <w:color w:val="000000"/>
          <w:lang w:val="en-US"/>
        </w:rPr>
        <w:t>b</w:t>
      </w:r>
      <w:r w:rsidRPr="00355CD0">
        <w:rPr>
          <w:rFonts w:ascii="Times New Roman" w:eastAsia="Times New Roman" w:hAnsi="Times New Roman"/>
          <w:i/>
          <w:iCs/>
          <w:color w:val="000000"/>
          <w:vertAlign w:val="superscript"/>
        </w:rPr>
        <w:t>3</w:t>
      </w:r>
      <w:r w:rsidR="00B27FBD">
        <w:rPr>
          <w:rFonts w:ascii="Times New Roman" w:eastAsia="Times New Roman" w:hAnsi="Times New Roman"/>
          <w:iCs/>
          <w:color w:val="000000"/>
        </w:rPr>
        <w:t>,</w:t>
      </w:r>
    </w:p>
    <w:p w:rsidR="00355CD0" w:rsidRPr="00355CD0" w:rsidRDefault="00B27FBD" w:rsidP="00355CD0">
      <w:pPr>
        <w:shd w:val="clear" w:color="auto" w:fill="FFFFFF"/>
        <w:spacing w:after="0" w:line="240" w:lineRule="auto"/>
        <w:jc w:val="both"/>
        <w:rPr>
          <w:rFonts w:ascii="Times New Roman" w:eastAsia="Times New Roman" w:hAnsi="Times New Roman"/>
        </w:rPr>
      </w:pPr>
      <w:r>
        <w:rPr>
          <w:rFonts w:ascii="Times New Roman" w:eastAsia="Times New Roman" w:hAnsi="Times New Roman"/>
          <w:iCs/>
          <w:color w:val="000000"/>
        </w:rPr>
        <w:t xml:space="preserve"> (</w:t>
      </w:r>
      <w:r>
        <w:rPr>
          <w:rFonts w:ascii="Times New Roman" w:eastAsia="Times New Roman" w:hAnsi="Times New Roman"/>
          <w:i/>
          <w:iCs/>
          <w:color w:val="000000"/>
          <w:lang w:val="en-US"/>
        </w:rPr>
        <w:t>a</w:t>
      </w:r>
      <w:r w:rsidRPr="00B27FBD">
        <w:rPr>
          <w:rFonts w:ascii="Times New Roman" w:eastAsia="Times New Roman" w:hAnsi="Times New Roman"/>
          <w:i/>
          <w:iCs/>
          <w:color w:val="000000"/>
        </w:rPr>
        <w:t>-</w:t>
      </w:r>
      <w:r>
        <w:rPr>
          <w:rFonts w:ascii="Times New Roman" w:eastAsia="Times New Roman" w:hAnsi="Times New Roman"/>
          <w:i/>
          <w:iCs/>
          <w:color w:val="000000"/>
          <w:lang w:val="en-US"/>
        </w:rPr>
        <w:t>b</w:t>
      </w:r>
      <w:r w:rsidRPr="00B27FBD">
        <w:rPr>
          <w:rFonts w:ascii="Times New Roman" w:eastAsia="Times New Roman" w:hAnsi="Times New Roman"/>
          <w:i/>
          <w:iCs/>
          <w:color w:val="000000"/>
        </w:rPr>
        <w:t>)(</w:t>
      </w:r>
      <w:r>
        <w:rPr>
          <w:rFonts w:ascii="Times New Roman" w:eastAsia="Times New Roman" w:hAnsi="Times New Roman"/>
          <w:i/>
          <w:iCs/>
          <w:color w:val="000000"/>
          <w:lang w:val="en-US"/>
        </w:rPr>
        <w:t>a</w:t>
      </w:r>
      <w:r w:rsidRPr="00B27FBD">
        <w:rPr>
          <w:rFonts w:ascii="Times New Roman" w:eastAsia="Times New Roman" w:hAnsi="Times New Roman"/>
          <w:i/>
          <w:iCs/>
          <w:color w:val="000000"/>
        </w:rPr>
        <w:t>+</w:t>
      </w:r>
      <w:r>
        <w:rPr>
          <w:rFonts w:ascii="Times New Roman" w:eastAsia="Times New Roman" w:hAnsi="Times New Roman"/>
          <w:i/>
          <w:iCs/>
          <w:color w:val="000000"/>
          <w:lang w:val="en-US"/>
        </w:rPr>
        <w:t>b</w:t>
      </w:r>
      <w:r w:rsidRPr="00B27FBD">
        <w:rPr>
          <w:rFonts w:ascii="Times New Roman" w:eastAsia="Times New Roman" w:hAnsi="Times New Roman"/>
          <w:i/>
          <w:iCs/>
          <w:color w:val="000000"/>
        </w:rPr>
        <w:t>)=</w:t>
      </w:r>
      <w:r>
        <w:rPr>
          <w:rFonts w:ascii="Times New Roman" w:eastAsia="Times New Roman" w:hAnsi="Times New Roman"/>
          <w:i/>
          <w:iCs/>
          <w:color w:val="000000"/>
          <w:lang w:val="en-US"/>
        </w:rPr>
        <w:t>a</w:t>
      </w:r>
      <w:r w:rsidRPr="00B27FBD">
        <w:rPr>
          <w:rFonts w:ascii="Times New Roman" w:eastAsia="Times New Roman" w:hAnsi="Times New Roman"/>
          <w:i/>
          <w:iCs/>
          <w:color w:val="000000"/>
          <w:vertAlign w:val="superscript"/>
        </w:rPr>
        <w:t>2</w:t>
      </w:r>
      <w:r w:rsidRPr="00B27FBD">
        <w:rPr>
          <w:rFonts w:ascii="Times New Roman" w:eastAsia="Times New Roman" w:hAnsi="Times New Roman"/>
          <w:i/>
          <w:iCs/>
          <w:color w:val="000000"/>
        </w:rPr>
        <w:t>-</w:t>
      </w:r>
      <w:r w:rsidR="00E815B0">
        <w:rPr>
          <w:rFonts w:ascii="Times New Roman" w:eastAsia="Times New Roman" w:hAnsi="Times New Roman"/>
          <w:i/>
          <w:iCs/>
          <w:color w:val="000000"/>
          <w:lang w:val="en-US"/>
        </w:rPr>
        <w:t>b</w:t>
      </w:r>
      <w:r w:rsidR="00E815B0" w:rsidRPr="00E815B0">
        <w:rPr>
          <w:rFonts w:ascii="Times New Roman" w:eastAsia="Times New Roman" w:hAnsi="Times New Roman"/>
          <w:i/>
          <w:iCs/>
          <w:color w:val="000000"/>
          <w:vertAlign w:val="superscript"/>
        </w:rPr>
        <w:t>2</w:t>
      </w:r>
      <w:r w:rsidR="00E815B0">
        <w:rPr>
          <w:rFonts w:ascii="Times New Roman" w:eastAsia="Times New Roman" w:hAnsi="Times New Roman"/>
          <w:iCs/>
          <w:color w:val="000000"/>
        </w:rPr>
        <w:t xml:space="preserve">. </w:t>
      </w:r>
      <w:r w:rsidR="00355CD0" w:rsidRPr="00355CD0">
        <w:rPr>
          <w:rFonts w:ascii="Times New Roman" w:eastAsia="Times New Roman" w:hAnsi="Times New Roman"/>
          <w:color w:val="000000"/>
        </w:rPr>
        <w:t>Применение формул сокращенного умножения в преобразованиях выражений.</w:t>
      </w:r>
    </w:p>
    <w:p w:rsidR="00355CD0" w:rsidRPr="00355CD0" w:rsidRDefault="00355CD0" w:rsidP="00355CD0">
      <w:pPr>
        <w:shd w:val="clear" w:color="auto" w:fill="FFFFFF"/>
        <w:tabs>
          <w:tab w:val="left" w:pos="658"/>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6.</w:t>
      </w:r>
      <w:r w:rsidRPr="00355CD0">
        <w:rPr>
          <w:rFonts w:ascii="Times New Roman" w:eastAsia="Times New Roman" w:hAnsi="Times New Roman"/>
          <w:b/>
          <w:bCs/>
          <w:color w:val="000000"/>
        </w:rPr>
        <w:tab/>
        <w:t xml:space="preserve">Системы линейных уравнений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Система уравнений</w:t>
      </w:r>
      <w:r w:rsidR="00E815B0">
        <w:rPr>
          <w:rFonts w:ascii="Times New Roman" w:eastAsia="Times New Roman" w:hAnsi="Times New Roman"/>
          <w:color w:val="000000"/>
        </w:rPr>
        <w:t xml:space="preserve"> с двумя переменными</w:t>
      </w:r>
      <w:r w:rsidRPr="00355CD0">
        <w:rPr>
          <w:rFonts w:ascii="Times New Roman" w:eastAsia="Times New Roman" w:hAnsi="Times New Roman"/>
          <w:color w:val="000000"/>
        </w:rPr>
        <w:t>. Решение системы двух линейных урав</w:t>
      </w:r>
      <w:r w:rsidRPr="00355CD0">
        <w:rPr>
          <w:rFonts w:ascii="Times New Roman" w:eastAsia="Times New Roman" w:hAnsi="Times New Roman"/>
          <w:color w:val="000000"/>
        </w:rPr>
        <w:softHyphen/>
        <w:t>нений с двумя переменными и его геометрическая интерпрета</w:t>
      </w:r>
      <w:r w:rsidRPr="00355CD0">
        <w:rPr>
          <w:rFonts w:ascii="Times New Roman" w:eastAsia="Times New Roman" w:hAnsi="Times New Roman"/>
          <w:color w:val="000000"/>
        </w:rPr>
        <w:softHyphen/>
        <w:t>ция. Решение текстовых задач методом составления систем урав</w:t>
      </w:r>
      <w:r w:rsidRPr="00355CD0">
        <w:rPr>
          <w:rFonts w:ascii="Times New Roman" w:eastAsia="Times New Roman" w:hAnsi="Times New Roman"/>
          <w:color w:val="000000"/>
        </w:rPr>
        <w:softHyphen/>
        <w:t>нений.</w:t>
      </w:r>
    </w:p>
    <w:p w:rsidR="00355CD0" w:rsidRPr="00355CD0"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7.</w:t>
      </w:r>
      <w:r w:rsidRPr="00355CD0">
        <w:rPr>
          <w:rFonts w:ascii="Times New Roman" w:eastAsia="Times New Roman" w:hAnsi="Times New Roman"/>
          <w:b/>
          <w:bCs/>
          <w:color w:val="000000"/>
        </w:rPr>
        <w:tab/>
        <w:t>Повторение</w:t>
      </w:r>
      <w:r w:rsidR="00E815B0">
        <w:rPr>
          <w:rFonts w:ascii="Times New Roman" w:eastAsia="Times New Roman" w:hAnsi="Times New Roman"/>
          <w:b/>
          <w:bCs/>
          <w:color w:val="000000"/>
        </w:rPr>
        <w:t>. Решение задач.</w:t>
      </w:r>
    </w:p>
    <w:p w:rsidR="00355CD0" w:rsidRPr="00355CD0"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Геометрия</w:t>
      </w:r>
    </w:p>
    <w:p w:rsidR="00355CD0" w:rsidRPr="00355CD0" w:rsidRDefault="00355CD0" w:rsidP="00355CD0">
      <w:pPr>
        <w:shd w:val="clear" w:color="auto" w:fill="FFFFFF"/>
        <w:tabs>
          <w:tab w:val="left" w:pos="686"/>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1. Начальные геометрические сведения</w:t>
      </w:r>
    </w:p>
    <w:p w:rsidR="00355CD0" w:rsidRPr="00355CD0" w:rsidRDefault="00E815B0" w:rsidP="00355CD0">
      <w:pPr>
        <w:shd w:val="clear" w:color="auto" w:fill="FFFFFF"/>
        <w:spacing w:after="0" w:line="240" w:lineRule="auto"/>
        <w:jc w:val="both"/>
        <w:rPr>
          <w:rFonts w:ascii="Times New Roman" w:eastAsia="Times New Roman" w:hAnsi="Times New Roman"/>
        </w:rPr>
      </w:pPr>
      <w:r>
        <w:rPr>
          <w:rFonts w:ascii="Times New Roman" w:eastAsia="Times New Roman" w:hAnsi="Times New Roman"/>
          <w:color w:val="000000"/>
        </w:rPr>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rsidR="00355CD0" w:rsidRPr="00355CD0" w:rsidRDefault="00355CD0" w:rsidP="00355CD0">
      <w:pPr>
        <w:shd w:val="clear" w:color="auto" w:fill="FFFFFF"/>
        <w:tabs>
          <w:tab w:val="left" w:pos="686"/>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 xml:space="preserve">2. Треугольники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Треугольник. Признаки равенства треугольников. Перпенди</w:t>
      </w:r>
      <w:r w:rsidRPr="00355CD0">
        <w:rPr>
          <w:rFonts w:ascii="Times New Roman" w:eastAsia="Times New Roman" w:hAnsi="Times New Roman"/>
          <w:color w:val="000000"/>
        </w:rPr>
        <w:softHyphen/>
        <w:t xml:space="preserve">куляр к прямой. Медианы, биссектрисы и высоты треугольника. Равнобедренный треугольник и его свойства. </w:t>
      </w:r>
      <w:r w:rsidR="00E815B0">
        <w:rPr>
          <w:rFonts w:ascii="Times New Roman" w:eastAsia="Times New Roman" w:hAnsi="Times New Roman"/>
          <w:color w:val="000000"/>
        </w:rPr>
        <w:t>Основыне з</w:t>
      </w:r>
      <w:r w:rsidRPr="00355CD0">
        <w:rPr>
          <w:rFonts w:ascii="Times New Roman" w:eastAsia="Times New Roman" w:hAnsi="Times New Roman"/>
          <w:color w:val="000000"/>
        </w:rPr>
        <w:t>адачи на построе</w:t>
      </w:r>
      <w:r w:rsidRPr="00355CD0">
        <w:rPr>
          <w:rFonts w:ascii="Times New Roman" w:eastAsia="Times New Roman" w:hAnsi="Times New Roman"/>
          <w:color w:val="000000"/>
        </w:rPr>
        <w:softHyphen/>
        <w:t>ние с помощью циркуля и линейки.</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b/>
          <w:bCs/>
          <w:color w:val="000000"/>
        </w:rPr>
        <w:t>3.</w:t>
      </w:r>
      <w:r w:rsidRPr="00355CD0">
        <w:rPr>
          <w:rFonts w:ascii="Times New Roman" w:eastAsia="Times New Roman" w:hAnsi="Times New Roman"/>
          <w:b/>
          <w:bCs/>
          <w:color w:val="000000"/>
        </w:rPr>
        <w:tab/>
        <w:t xml:space="preserve">Параллельные прямые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Признаки параллельности прямых. Аксиома параллельных прямых. Свойства параллельных прямых.</w:t>
      </w:r>
    </w:p>
    <w:p w:rsidR="00355CD0" w:rsidRPr="00355CD0" w:rsidRDefault="00355CD0" w:rsidP="00355CD0">
      <w:pPr>
        <w:shd w:val="clear" w:color="auto" w:fill="FFFFFF"/>
        <w:tabs>
          <w:tab w:val="left" w:pos="-180"/>
        </w:tabs>
        <w:spacing w:after="0" w:line="240" w:lineRule="auto"/>
        <w:jc w:val="both"/>
        <w:rPr>
          <w:rFonts w:ascii="Times New Roman" w:eastAsia="Times New Roman" w:hAnsi="Times New Roman"/>
          <w:bCs/>
          <w:color w:val="000000"/>
        </w:rPr>
      </w:pPr>
      <w:r w:rsidRPr="00355CD0">
        <w:rPr>
          <w:rFonts w:ascii="Times New Roman" w:eastAsia="Times New Roman" w:hAnsi="Times New Roman"/>
          <w:b/>
          <w:bCs/>
          <w:color w:val="000000"/>
        </w:rPr>
        <w:t>4.</w:t>
      </w:r>
      <w:r w:rsidRPr="00355CD0">
        <w:rPr>
          <w:rFonts w:ascii="Times New Roman" w:eastAsia="Times New Roman" w:hAnsi="Times New Roman"/>
          <w:b/>
          <w:bCs/>
          <w:color w:val="000000"/>
        </w:rPr>
        <w:tab/>
        <w:t xml:space="preserve">Соотношения </w:t>
      </w:r>
      <w:r w:rsidRPr="00355CD0">
        <w:rPr>
          <w:rFonts w:ascii="Times New Roman" w:eastAsia="Times New Roman" w:hAnsi="Times New Roman"/>
          <w:b/>
          <w:color w:val="000000"/>
        </w:rPr>
        <w:t xml:space="preserve">между </w:t>
      </w:r>
      <w:r w:rsidRPr="00355CD0">
        <w:rPr>
          <w:rFonts w:ascii="Times New Roman" w:eastAsia="Times New Roman" w:hAnsi="Times New Roman"/>
          <w:b/>
          <w:bCs/>
          <w:color w:val="000000"/>
        </w:rPr>
        <w:t>сторонами и углами треугольника</w:t>
      </w:r>
    </w:p>
    <w:p w:rsidR="00355CD0" w:rsidRPr="00355CD0" w:rsidRDefault="00355CD0" w:rsidP="00E815B0">
      <w:pPr>
        <w:shd w:val="clear" w:color="auto" w:fill="FFFFFF"/>
        <w:tabs>
          <w:tab w:val="left" w:pos="-180"/>
        </w:tabs>
        <w:spacing w:after="0" w:line="240" w:lineRule="auto"/>
        <w:jc w:val="both"/>
        <w:rPr>
          <w:rFonts w:ascii="Times New Roman" w:eastAsia="Times New Roman" w:hAnsi="Times New Roman"/>
          <w:b/>
          <w:bCs/>
          <w:color w:val="000000"/>
        </w:rPr>
      </w:pPr>
      <w:r w:rsidRPr="00355CD0">
        <w:rPr>
          <w:rFonts w:ascii="Times New Roman" w:eastAsia="Times New Roman" w:hAnsi="Times New Roman"/>
          <w:color w:val="000000"/>
        </w:rPr>
        <w:t>Сумма углов треугольника.  Соотношение между сторонамии углами треугольника. Неравенство треугольника. Прямоуголь</w:t>
      </w:r>
      <w:r w:rsidRPr="00355CD0">
        <w:rPr>
          <w:rFonts w:ascii="Times New Roman" w:eastAsia="Times New Roman" w:hAnsi="Times New Roman"/>
          <w:color w:val="000000"/>
        </w:rPr>
        <w:softHyphen/>
        <w:t>ные треугольники, их свойства и признаки равенства. Расстоя</w:t>
      </w:r>
      <w:r w:rsidRPr="00355CD0">
        <w:rPr>
          <w:rFonts w:ascii="Times New Roman" w:eastAsia="Times New Roman" w:hAnsi="Times New Roman"/>
          <w:color w:val="000000"/>
        </w:rPr>
        <w:softHyphen/>
        <w:t>ние от точки до прямой. Расстояние между параллельными пря</w:t>
      </w:r>
      <w:r w:rsidRPr="00355CD0">
        <w:rPr>
          <w:rFonts w:ascii="Times New Roman" w:eastAsia="Times New Roman" w:hAnsi="Times New Roman"/>
          <w:color w:val="000000"/>
        </w:rPr>
        <w:softHyphen/>
        <w:t xml:space="preserve">мыми. </w:t>
      </w:r>
      <w:r w:rsidR="00E815B0">
        <w:rPr>
          <w:rFonts w:ascii="Times New Roman" w:eastAsia="Times New Roman" w:hAnsi="Times New Roman"/>
          <w:color w:val="000000"/>
        </w:rPr>
        <w:t>Задачи на построение.</w:t>
      </w:r>
    </w:p>
    <w:p w:rsidR="00286F11" w:rsidRDefault="00286F11" w:rsidP="004D2184">
      <w:pPr>
        <w:spacing w:after="0" w:line="240" w:lineRule="auto"/>
        <w:jc w:val="center"/>
        <w:rPr>
          <w:rFonts w:ascii="Times New Roman" w:eastAsia="Times New Roman" w:hAnsi="Times New Roman"/>
          <w:b/>
        </w:rPr>
      </w:pPr>
    </w:p>
    <w:p w:rsidR="00355CD0" w:rsidRPr="00355CD0" w:rsidRDefault="00355CD0" w:rsidP="004D2184">
      <w:pPr>
        <w:spacing w:after="0" w:line="240" w:lineRule="auto"/>
        <w:jc w:val="center"/>
        <w:rPr>
          <w:rFonts w:ascii="Times New Roman" w:eastAsia="Times New Roman" w:hAnsi="Times New Roman"/>
          <w:b/>
        </w:rPr>
      </w:pPr>
      <w:r w:rsidRPr="00355CD0">
        <w:rPr>
          <w:rFonts w:ascii="Times New Roman" w:eastAsia="Times New Roman" w:hAnsi="Times New Roman"/>
          <w:b/>
        </w:rPr>
        <w:t>8 класс</w:t>
      </w:r>
    </w:p>
    <w:p w:rsidR="00286F11" w:rsidRDefault="00286F11" w:rsidP="00355CD0">
      <w:pPr>
        <w:spacing w:after="0" w:line="240" w:lineRule="auto"/>
        <w:jc w:val="both"/>
        <w:rPr>
          <w:rFonts w:ascii="Times New Roman" w:eastAsia="Times New Roman" w:hAnsi="Times New Roman"/>
          <w:b/>
        </w:rPr>
      </w:pP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t>Алгебра</w:t>
      </w:r>
    </w:p>
    <w:p w:rsidR="00355CD0" w:rsidRPr="00355CD0"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1.   Рациональные дроби</w:t>
      </w:r>
    </w:p>
    <w:p w:rsidR="00355CD0" w:rsidRPr="00355CD0" w:rsidRDefault="00355CD0" w:rsidP="00355CD0">
      <w:pPr>
        <w:shd w:val="clear" w:color="auto" w:fill="FFFFFF"/>
        <w:spacing w:after="0" w:line="240" w:lineRule="auto"/>
        <w:jc w:val="both"/>
        <w:rPr>
          <w:rFonts w:ascii="Times New Roman" w:eastAsia="Times New Roman" w:hAnsi="Times New Roman"/>
          <w:color w:val="000000"/>
        </w:rPr>
      </w:pPr>
      <w:r w:rsidRPr="00355CD0">
        <w:rPr>
          <w:rFonts w:ascii="Times New Roman" w:eastAsia="Times New Roman" w:hAnsi="Times New Roman"/>
          <w:color w:val="000000"/>
        </w:rPr>
        <w:t xml:space="preserve">Рациональная  дробь.   Основное  свойство  дроби,   сокращение дробей. Тождественные   преобразования   рациональных   выражений.Функция </w:t>
      </w:r>
      <w:r w:rsidR="000B2BBB" w:rsidRPr="00355CD0">
        <w:rPr>
          <w:rFonts w:ascii="Times New Roman" w:eastAsia="Times New Roman" w:hAnsi="Times New Roman"/>
          <w:color w:val="000000"/>
          <w:position w:val="-24"/>
        </w:rPr>
        <w:object w:dxaOrig="620" w:dyaOrig="620">
          <v:shape id="_x0000_i1047" type="#_x0000_t75" style="width:31.25pt;height:29.9pt" o:ole="">
            <v:imagedata r:id="rId83" o:title=""/>
          </v:shape>
          <o:OLEObject Type="Embed" ProgID="Equation.3" ShapeID="_x0000_i1047" DrawAspect="Content" ObjectID="_1573808671" r:id="rId84"/>
        </w:object>
      </w:r>
      <w:r w:rsidRPr="00355CD0">
        <w:rPr>
          <w:rFonts w:ascii="Times New Roman" w:eastAsia="Times New Roman" w:hAnsi="Times New Roman"/>
          <w:color w:val="000000"/>
        </w:rPr>
        <w:t xml:space="preserve"> и ее график</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b/>
          <w:bCs/>
          <w:iCs/>
          <w:color w:val="000000"/>
        </w:rPr>
        <w:t xml:space="preserve">2.   </w:t>
      </w:r>
      <w:r w:rsidRPr="00355CD0">
        <w:rPr>
          <w:rFonts w:ascii="Times New Roman" w:eastAsia="Times New Roman" w:hAnsi="Times New Roman"/>
          <w:b/>
          <w:bCs/>
          <w:color w:val="000000"/>
        </w:rPr>
        <w:t>Квадратные корни</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 xml:space="preserve">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w:t>
      </w:r>
      <w:r w:rsidR="00657485" w:rsidRPr="00355CD0">
        <w:rPr>
          <w:rFonts w:ascii="Times New Roman" w:eastAsia="Times New Roman" w:hAnsi="Times New Roman"/>
          <w:color w:val="000000"/>
          <w:position w:val="-10"/>
        </w:rPr>
        <w:object w:dxaOrig="780" w:dyaOrig="380">
          <v:shape id="_x0000_i1048" type="#_x0000_t75" style="width:38.7pt;height:19pt" o:ole="">
            <v:imagedata r:id="rId85" o:title=""/>
          </v:shape>
          <o:OLEObject Type="Embed" ProgID="Equation.3" ShapeID="_x0000_i1048" DrawAspect="Content" ObjectID="_1573808672" r:id="rId86"/>
        </w:object>
      </w:r>
      <w:r w:rsidRPr="00355CD0">
        <w:rPr>
          <w:rFonts w:ascii="Times New Roman" w:eastAsia="Times New Roman" w:hAnsi="Times New Roman"/>
          <w:iCs/>
          <w:color w:val="000000"/>
        </w:rPr>
        <w:t xml:space="preserve">, </w:t>
      </w:r>
      <w:r w:rsidRPr="00355CD0">
        <w:rPr>
          <w:rFonts w:ascii="Times New Roman" w:eastAsia="Times New Roman" w:hAnsi="Times New Roman"/>
          <w:color w:val="000000"/>
        </w:rPr>
        <w:t>ее свойства и график.</w:t>
      </w:r>
    </w:p>
    <w:p w:rsidR="00355CD0" w:rsidRPr="00355CD0" w:rsidRDefault="00355CD0" w:rsidP="00355CD0">
      <w:pPr>
        <w:shd w:val="clear" w:color="auto" w:fill="FFFFFF"/>
        <w:tabs>
          <w:tab w:val="left" w:pos="648"/>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 xml:space="preserve">3.Квадратные уравнения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Квадратное уравнение. Формула корней квадратного уравне</w:t>
      </w:r>
      <w:r w:rsidRPr="00355CD0">
        <w:rPr>
          <w:rFonts w:ascii="Times New Roman" w:eastAsia="Times New Roman" w:hAnsi="Times New Roman"/>
          <w:color w:val="000000"/>
        </w:rPr>
        <w:softHyphen/>
        <w:t>ния. Решение рациональных уравнений. Решение задач, приво</w:t>
      </w:r>
      <w:r w:rsidRPr="00355CD0">
        <w:rPr>
          <w:rFonts w:ascii="Times New Roman" w:eastAsia="Times New Roman" w:hAnsi="Times New Roman"/>
          <w:color w:val="000000"/>
        </w:rPr>
        <w:softHyphen/>
        <w:t>дящих к квадратным уравнениям и простейшим рациональным уравнениям.</w:t>
      </w:r>
    </w:p>
    <w:p w:rsidR="00355CD0" w:rsidRPr="00355CD0" w:rsidRDefault="00355CD0" w:rsidP="00355CD0">
      <w:pPr>
        <w:shd w:val="clear" w:color="auto" w:fill="FFFFFF"/>
        <w:tabs>
          <w:tab w:val="left" w:pos="648"/>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4.</w:t>
      </w:r>
      <w:r w:rsidRPr="00355CD0">
        <w:rPr>
          <w:rFonts w:ascii="Times New Roman" w:eastAsia="Times New Roman" w:hAnsi="Times New Roman"/>
          <w:b/>
          <w:bCs/>
          <w:color w:val="000000"/>
        </w:rPr>
        <w:tab/>
        <w:t>Неравенства</w:t>
      </w:r>
    </w:p>
    <w:p w:rsidR="00355CD0" w:rsidRPr="00355CD0" w:rsidRDefault="00355CD0" w:rsidP="00355CD0">
      <w:pPr>
        <w:shd w:val="clear" w:color="auto" w:fill="FFFFFF"/>
        <w:spacing w:after="0" w:line="240" w:lineRule="auto"/>
        <w:jc w:val="both"/>
        <w:rPr>
          <w:rFonts w:ascii="Times New Roman" w:eastAsia="Times New Roman" w:hAnsi="Times New Roman"/>
          <w:color w:val="000000"/>
        </w:rPr>
      </w:pPr>
      <w:r w:rsidRPr="00355CD0">
        <w:rPr>
          <w:rFonts w:ascii="Times New Roman" w:eastAsia="Times New Roman" w:hAnsi="Times New Roman"/>
          <w:color w:val="000000"/>
        </w:rPr>
        <w:t>Числовые неравенства и их свойства. Почленное сложение и умножение числовых неравенств. Погрешность и точность при</w:t>
      </w:r>
      <w:r w:rsidRPr="00355CD0">
        <w:rPr>
          <w:rFonts w:ascii="Times New Roman" w:eastAsia="Times New Roman" w:hAnsi="Times New Roman"/>
          <w:color w:val="000000"/>
        </w:rPr>
        <w:softHyphen/>
        <w:t>ближения. Линейные неравенства с одной переменной и их сис</w:t>
      </w:r>
      <w:r w:rsidRPr="00355CD0">
        <w:rPr>
          <w:rFonts w:ascii="Times New Roman" w:eastAsia="Times New Roman" w:hAnsi="Times New Roman"/>
          <w:color w:val="000000"/>
        </w:rPr>
        <w:softHyphen/>
        <w:t>темы.</w:t>
      </w:r>
    </w:p>
    <w:p w:rsidR="00355CD0" w:rsidRPr="00355CD0" w:rsidRDefault="00355CD0" w:rsidP="00355CD0">
      <w:pPr>
        <w:shd w:val="clear" w:color="auto" w:fill="FFFFFF"/>
        <w:spacing w:after="0" w:line="240" w:lineRule="auto"/>
        <w:jc w:val="both"/>
        <w:rPr>
          <w:rFonts w:ascii="Times New Roman" w:eastAsia="Times New Roman" w:hAnsi="Times New Roman"/>
          <w:color w:val="000000"/>
        </w:rPr>
      </w:pPr>
      <w:r w:rsidRPr="00355CD0">
        <w:rPr>
          <w:rFonts w:ascii="Times New Roman" w:eastAsia="Times New Roman" w:hAnsi="Times New Roman"/>
          <w:b/>
          <w:color w:val="000000"/>
        </w:rPr>
        <w:t>5.   Степень с целым показателем. Элементы статистики</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Степень с целым показателем и ее свойства. Стандартный вид числа. Начальные сведения об организации статистических исследований.</w:t>
      </w:r>
    </w:p>
    <w:p w:rsidR="00355CD0" w:rsidRPr="00355CD0" w:rsidRDefault="00355CD0" w:rsidP="00355CD0">
      <w:pPr>
        <w:shd w:val="clear" w:color="auto" w:fill="FFFFFF"/>
        <w:spacing w:after="0" w:line="240" w:lineRule="auto"/>
        <w:jc w:val="both"/>
        <w:rPr>
          <w:rFonts w:ascii="Times New Roman" w:eastAsia="Times New Roman" w:hAnsi="Times New Roman"/>
          <w:b/>
          <w:color w:val="000000"/>
        </w:rPr>
      </w:pPr>
      <w:r w:rsidRPr="00355CD0">
        <w:rPr>
          <w:rFonts w:ascii="Times New Roman" w:eastAsia="Times New Roman" w:hAnsi="Times New Roman"/>
          <w:b/>
          <w:color w:val="000000"/>
        </w:rPr>
        <w:t xml:space="preserve">6. Повторение </w:t>
      </w:r>
    </w:p>
    <w:p w:rsidR="00286F11" w:rsidRDefault="00286F11" w:rsidP="00355CD0">
      <w:pPr>
        <w:spacing w:after="0" w:line="240" w:lineRule="auto"/>
        <w:jc w:val="both"/>
        <w:rPr>
          <w:rFonts w:ascii="Times New Roman" w:eastAsia="Times New Roman" w:hAnsi="Times New Roman"/>
          <w:b/>
        </w:rPr>
      </w:pPr>
    </w:p>
    <w:p w:rsidR="00355CD0" w:rsidRPr="00355CD0" w:rsidRDefault="00355CD0" w:rsidP="00355CD0">
      <w:pPr>
        <w:spacing w:after="0" w:line="240" w:lineRule="auto"/>
        <w:jc w:val="both"/>
        <w:rPr>
          <w:rFonts w:ascii="Times New Roman" w:eastAsia="Times New Roman" w:hAnsi="Times New Roman"/>
          <w:b/>
        </w:rPr>
      </w:pPr>
      <w:r w:rsidRPr="00355CD0">
        <w:rPr>
          <w:rFonts w:ascii="Times New Roman" w:eastAsia="Times New Roman" w:hAnsi="Times New Roman"/>
          <w:b/>
        </w:rPr>
        <w:lastRenderedPageBreak/>
        <w:t>Геометрия</w:t>
      </w:r>
    </w:p>
    <w:p w:rsidR="00355CD0" w:rsidRPr="00355CD0" w:rsidRDefault="00355CD0" w:rsidP="00355CD0">
      <w:pPr>
        <w:shd w:val="clear" w:color="auto" w:fill="FFFFFF"/>
        <w:tabs>
          <w:tab w:val="left" w:pos="643"/>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 xml:space="preserve">1. Четырехугольники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Многоугольник, выпуклый многоугольник, четырехуголь</w:t>
      </w:r>
      <w:r w:rsidRPr="00355CD0">
        <w:rPr>
          <w:rFonts w:ascii="Times New Roman" w:eastAsia="Times New Roman" w:hAnsi="Times New Roman"/>
          <w:color w:val="000000"/>
        </w:rPr>
        <w:softHyphen/>
        <w:t>ник. Параллелограмм, его свойства и признаки. Трапеция. Пря</w:t>
      </w:r>
      <w:r w:rsidRPr="00355CD0">
        <w:rPr>
          <w:rFonts w:ascii="Times New Roman" w:eastAsia="Times New Roman" w:hAnsi="Times New Roman"/>
          <w:color w:val="000000"/>
        </w:rPr>
        <w:softHyphen/>
        <w:t>моугольник, ромб, квадрат, их свойства. Осевая и центральная симметрии.</w:t>
      </w:r>
    </w:p>
    <w:p w:rsidR="00355CD0" w:rsidRPr="00355CD0" w:rsidRDefault="00355CD0" w:rsidP="00355CD0">
      <w:pPr>
        <w:shd w:val="clear" w:color="auto" w:fill="FFFFFF"/>
        <w:tabs>
          <w:tab w:val="left" w:pos="643"/>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2.</w:t>
      </w:r>
      <w:r w:rsidRPr="00355CD0">
        <w:rPr>
          <w:rFonts w:ascii="Times New Roman" w:eastAsia="Times New Roman" w:hAnsi="Times New Roman"/>
          <w:b/>
          <w:bCs/>
          <w:color w:val="000000"/>
        </w:rPr>
        <w:tab/>
        <w:t xml:space="preserve">Площадь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Понятие площади многоугольника. Площади прямоуголь</w:t>
      </w:r>
      <w:r w:rsidRPr="00355CD0">
        <w:rPr>
          <w:rFonts w:ascii="Times New Roman" w:eastAsia="Times New Roman" w:hAnsi="Times New Roman"/>
          <w:color w:val="000000"/>
        </w:rPr>
        <w:softHyphen/>
        <w:t>ника, параллелограмма, треугольника, трапеции. Теорема Пи</w:t>
      </w:r>
      <w:r w:rsidRPr="00355CD0">
        <w:rPr>
          <w:rFonts w:ascii="Times New Roman" w:eastAsia="Times New Roman" w:hAnsi="Times New Roman"/>
          <w:color w:val="000000"/>
        </w:rPr>
        <w:softHyphen/>
        <w:t>фагора.</w:t>
      </w:r>
    </w:p>
    <w:p w:rsidR="00355CD0" w:rsidRPr="00355CD0" w:rsidRDefault="00355CD0" w:rsidP="00355CD0">
      <w:pPr>
        <w:shd w:val="clear" w:color="auto" w:fill="FFFFFF"/>
        <w:tabs>
          <w:tab w:val="left" w:pos="629"/>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3.</w:t>
      </w:r>
      <w:r w:rsidRPr="00355CD0">
        <w:rPr>
          <w:rFonts w:ascii="Times New Roman" w:eastAsia="Times New Roman" w:hAnsi="Times New Roman"/>
          <w:b/>
          <w:bCs/>
          <w:color w:val="000000"/>
        </w:rPr>
        <w:tab/>
        <w:t>Подобные треугольники</w:t>
      </w:r>
    </w:p>
    <w:p w:rsidR="00355CD0" w:rsidRPr="00355CD0" w:rsidRDefault="00355CD0" w:rsidP="00355CD0">
      <w:pPr>
        <w:shd w:val="clear" w:color="auto" w:fill="FFFFFF"/>
        <w:tabs>
          <w:tab w:val="left" w:pos="629"/>
        </w:tabs>
        <w:spacing w:after="0" w:line="240" w:lineRule="auto"/>
        <w:jc w:val="both"/>
        <w:rPr>
          <w:rFonts w:ascii="Times New Roman" w:eastAsia="Times New Roman" w:hAnsi="Times New Roman"/>
          <w:b/>
        </w:rPr>
      </w:pPr>
      <w:r w:rsidRPr="00355CD0">
        <w:rPr>
          <w:rFonts w:ascii="Times New Roman" w:eastAsia="Times New Roman" w:hAnsi="Times New Roman"/>
          <w:color w:val="000000"/>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355CD0">
        <w:rPr>
          <w:rFonts w:ascii="Times New Roman" w:eastAsia="Times New Roman" w:hAnsi="Times New Roman"/>
          <w:color w:val="000000"/>
        </w:rPr>
        <w:softHyphen/>
        <w:t>ника.</w:t>
      </w:r>
    </w:p>
    <w:p w:rsidR="00355CD0" w:rsidRPr="00355CD0" w:rsidRDefault="00355CD0" w:rsidP="00355CD0">
      <w:pPr>
        <w:shd w:val="clear" w:color="auto" w:fill="FFFFFF"/>
        <w:tabs>
          <w:tab w:val="left" w:pos="629"/>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4.</w:t>
      </w:r>
      <w:r w:rsidRPr="00355CD0">
        <w:rPr>
          <w:rFonts w:ascii="Times New Roman" w:eastAsia="Times New Roman" w:hAnsi="Times New Roman"/>
          <w:b/>
          <w:bCs/>
          <w:color w:val="000000"/>
        </w:rPr>
        <w:tab/>
        <w:t xml:space="preserve">Окружность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355CD0" w:rsidRPr="00355CD0" w:rsidRDefault="00355CD0" w:rsidP="00355CD0">
      <w:pPr>
        <w:shd w:val="clear" w:color="auto" w:fill="FFFFFF"/>
        <w:tabs>
          <w:tab w:val="left" w:pos="629"/>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5.</w:t>
      </w:r>
      <w:r w:rsidRPr="00355CD0">
        <w:rPr>
          <w:rFonts w:ascii="Times New Roman" w:eastAsia="Times New Roman" w:hAnsi="Times New Roman"/>
          <w:b/>
          <w:bCs/>
          <w:color w:val="000000"/>
        </w:rPr>
        <w:tab/>
        <w:t xml:space="preserve">Повторение. Решение задач </w:t>
      </w:r>
    </w:p>
    <w:p w:rsidR="00355CD0" w:rsidRPr="00355CD0" w:rsidRDefault="00355CD0" w:rsidP="00355CD0">
      <w:pPr>
        <w:spacing w:after="0" w:line="240" w:lineRule="auto"/>
        <w:jc w:val="both"/>
        <w:rPr>
          <w:rFonts w:ascii="Times New Roman" w:eastAsia="Times New Roman" w:hAnsi="Times New Roman"/>
          <w:b/>
          <w:lang w:eastAsia="ru-RU"/>
        </w:rPr>
      </w:pPr>
    </w:p>
    <w:p w:rsidR="00355CD0" w:rsidRPr="00355CD0" w:rsidRDefault="00355CD0" w:rsidP="004D2184">
      <w:pPr>
        <w:spacing w:after="0" w:line="240" w:lineRule="auto"/>
        <w:jc w:val="center"/>
        <w:rPr>
          <w:rFonts w:ascii="Times New Roman" w:eastAsia="Times New Roman" w:hAnsi="Times New Roman"/>
          <w:b/>
          <w:lang w:eastAsia="ru-RU"/>
        </w:rPr>
      </w:pPr>
      <w:r w:rsidRPr="00355CD0">
        <w:rPr>
          <w:rFonts w:ascii="Times New Roman" w:eastAsia="Times New Roman" w:hAnsi="Times New Roman"/>
          <w:b/>
          <w:lang w:eastAsia="ru-RU"/>
        </w:rPr>
        <w:t>9 класс</w:t>
      </w:r>
    </w:p>
    <w:p w:rsidR="00355CD0" w:rsidRPr="00355CD0" w:rsidRDefault="00355CD0" w:rsidP="00355CD0">
      <w:pPr>
        <w:spacing w:after="0" w:line="240" w:lineRule="auto"/>
        <w:jc w:val="both"/>
        <w:rPr>
          <w:rFonts w:ascii="Times New Roman" w:eastAsia="Times New Roman" w:hAnsi="Times New Roman"/>
          <w:b/>
          <w:lang w:eastAsia="ru-RU"/>
        </w:rPr>
      </w:pPr>
      <w:r w:rsidRPr="00355CD0">
        <w:rPr>
          <w:rFonts w:ascii="Times New Roman" w:eastAsia="Times New Roman" w:hAnsi="Times New Roman"/>
          <w:b/>
          <w:lang w:eastAsia="ru-RU"/>
        </w:rPr>
        <w:t>Алгебра</w:t>
      </w:r>
    </w:p>
    <w:p w:rsidR="00355CD0" w:rsidRPr="00355CD0"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 xml:space="preserve">1.   Свойства функций. Квадратичная функция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 xml:space="preserve">Функция. Свойства функций. Квадратный трехчлен. Разложение квадратного трехчлена на множители. Функция </w:t>
      </w:r>
      <w:r w:rsidRPr="001D255A">
        <w:rPr>
          <w:rFonts w:ascii="Times New Roman" w:eastAsia="Times New Roman" w:hAnsi="Times New Roman"/>
          <w:i/>
          <w:iCs/>
          <w:color w:val="000000"/>
        </w:rPr>
        <w:t>у</w:t>
      </w:r>
      <w:r w:rsidRPr="00355CD0">
        <w:rPr>
          <w:rFonts w:ascii="Times New Roman" w:eastAsia="Times New Roman" w:hAnsi="Times New Roman"/>
          <w:iCs/>
          <w:color w:val="000000"/>
        </w:rPr>
        <w:t xml:space="preserve"> </w:t>
      </w:r>
      <w:r w:rsidRPr="00355CD0">
        <w:rPr>
          <w:rFonts w:ascii="Times New Roman" w:eastAsia="Times New Roman" w:hAnsi="Times New Roman"/>
          <w:color w:val="000000"/>
        </w:rPr>
        <w:t xml:space="preserve">= </w:t>
      </w:r>
      <w:r w:rsidRPr="001D255A">
        <w:rPr>
          <w:rFonts w:ascii="Times New Roman" w:eastAsia="Times New Roman" w:hAnsi="Times New Roman"/>
          <w:i/>
          <w:iCs/>
          <w:color w:val="000000"/>
        </w:rPr>
        <w:t>ах</w:t>
      </w:r>
      <w:r w:rsidRPr="00355CD0">
        <w:rPr>
          <w:rFonts w:ascii="Times New Roman" w:eastAsia="Times New Roman" w:hAnsi="Times New Roman"/>
          <w:iCs/>
          <w:color w:val="000000"/>
          <w:vertAlign w:val="superscript"/>
        </w:rPr>
        <w:t>2</w:t>
      </w:r>
      <w:r w:rsidRPr="00355CD0">
        <w:rPr>
          <w:rFonts w:ascii="Times New Roman" w:eastAsia="Times New Roman" w:hAnsi="Times New Roman"/>
          <w:iCs/>
          <w:color w:val="000000"/>
        </w:rPr>
        <w:t xml:space="preserve"> + </w:t>
      </w:r>
      <w:r w:rsidR="001D255A" w:rsidRPr="001D255A">
        <w:rPr>
          <w:rFonts w:ascii="Times New Roman" w:eastAsia="Times New Roman" w:hAnsi="Times New Roman"/>
          <w:i/>
          <w:iCs/>
          <w:color w:val="000000"/>
        </w:rPr>
        <w:t>в</w:t>
      </w:r>
      <w:r w:rsidRPr="001D255A">
        <w:rPr>
          <w:rFonts w:ascii="Times New Roman" w:eastAsia="Times New Roman" w:hAnsi="Times New Roman"/>
          <w:i/>
          <w:iCs/>
          <w:color w:val="000000"/>
        </w:rPr>
        <w:t>х</w:t>
      </w:r>
      <w:r w:rsidRPr="00355CD0">
        <w:rPr>
          <w:rFonts w:ascii="Times New Roman" w:eastAsia="Times New Roman" w:hAnsi="Times New Roman"/>
          <w:iCs/>
          <w:color w:val="000000"/>
        </w:rPr>
        <w:t xml:space="preserve"> + </w:t>
      </w:r>
      <w:r w:rsidRPr="001D255A">
        <w:rPr>
          <w:rFonts w:ascii="Times New Roman" w:eastAsia="Times New Roman" w:hAnsi="Times New Roman"/>
          <w:i/>
          <w:iCs/>
          <w:color w:val="000000"/>
        </w:rPr>
        <w:t>с</w:t>
      </w:r>
      <w:r w:rsidRPr="00355CD0">
        <w:rPr>
          <w:rFonts w:ascii="Times New Roman" w:eastAsia="Times New Roman" w:hAnsi="Times New Roman"/>
          <w:iCs/>
          <w:color w:val="000000"/>
        </w:rPr>
        <w:t xml:space="preserve">, </w:t>
      </w:r>
      <w:r w:rsidRPr="00355CD0">
        <w:rPr>
          <w:rFonts w:ascii="Times New Roman" w:eastAsia="Times New Roman" w:hAnsi="Times New Roman"/>
          <w:color w:val="000000"/>
        </w:rPr>
        <w:t>ее свойства и график. Степенная функция.</w:t>
      </w:r>
    </w:p>
    <w:p w:rsidR="00355CD0" w:rsidRPr="00355CD0" w:rsidRDefault="00355CD0" w:rsidP="00355CD0">
      <w:pPr>
        <w:shd w:val="clear" w:color="auto" w:fill="FFFFFF"/>
        <w:tabs>
          <w:tab w:val="left" w:pos="648"/>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2.</w:t>
      </w:r>
      <w:r w:rsidRPr="00355CD0">
        <w:rPr>
          <w:rFonts w:ascii="Times New Roman" w:eastAsia="Times New Roman" w:hAnsi="Times New Roman"/>
          <w:b/>
          <w:bCs/>
          <w:color w:val="000000"/>
        </w:rPr>
        <w:tab/>
        <w:t xml:space="preserve">Уравнения и неравенства с одной переменной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Целые уравнения. Дробные рациональные уравнения. Нера</w:t>
      </w:r>
      <w:r w:rsidRPr="00355CD0">
        <w:rPr>
          <w:rFonts w:ascii="Times New Roman" w:eastAsia="Times New Roman" w:hAnsi="Times New Roman"/>
          <w:color w:val="000000"/>
        </w:rPr>
        <w:softHyphen/>
        <w:t>венства второй степени с одной переменной. Метод интервалов.</w:t>
      </w:r>
    </w:p>
    <w:p w:rsidR="000B2BBB" w:rsidRDefault="00355CD0" w:rsidP="000B2BBB">
      <w:pPr>
        <w:shd w:val="clear" w:color="auto" w:fill="FFFFFF"/>
        <w:tabs>
          <w:tab w:val="left" w:pos="648"/>
        </w:tabs>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3.</w:t>
      </w:r>
      <w:r w:rsidRPr="00355CD0">
        <w:rPr>
          <w:rFonts w:ascii="Times New Roman" w:eastAsia="Times New Roman" w:hAnsi="Times New Roman"/>
          <w:b/>
          <w:bCs/>
          <w:color w:val="000000"/>
        </w:rPr>
        <w:tab/>
        <w:t>Уравнения и неравенства с двумя переменными</w:t>
      </w:r>
    </w:p>
    <w:p w:rsidR="00355CD0" w:rsidRPr="00355CD0" w:rsidRDefault="00355CD0" w:rsidP="000B2BBB">
      <w:pPr>
        <w:shd w:val="clear" w:color="auto" w:fill="FFFFFF"/>
        <w:tabs>
          <w:tab w:val="left" w:pos="648"/>
        </w:tabs>
        <w:spacing w:after="0" w:line="240" w:lineRule="auto"/>
        <w:jc w:val="both"/>
        <w:rPr>
          <w:rFonts w:ascii="Times New Roman" w:eastAsia="Times New Roman" w:hAnsi="Times New Roman"/>
          <w:b/>
          <w:bCs/>
          <w:color w:val="000000"/>
        </w:rPr>
      </w:pPr>
      <w:r w:rsidRPr="00355CD0">
        <w:rPr>
          <w:rFonts w:ascii="Times New Roman" w:eastAsia="Times New Roman" w:hAnsi="Times New Roman"/>
          <w:color w:val="000000"/>
        </w:rPr>
        <w:t>Уравнение с двумя переменными и его график. Системы урав</w:t>
      </w:r>
      <w:r w:rsidRPr="00355CD0">
        <w:rPr>
          <w:rFonts w:ascii="Times New Roman" w:eastAsia="Times New Roman" w:hAnsi="Times New Roman"/>
          <w:color w:val="000000"/>
        </w:rPr>
        <w:softHyphen/>
        <w:t>нений второй степени. Решение задач с помощью систем уравнений второй степени. Неравенства с двумя переменными и их системы.</w:t>
      </w:r>
    </w:p>
    <w:p w:rsidR="00355CD0" w:rsidRPr="00355CD0" w:rsidRDefault="00355CD0" w:rsidP="00355CD0">
      <w:pPr>
        <w:shd w:val="clear" w:color="auto" w:fill="FFFFFF"/>
        <w:tabs>
          <w:tab w:val="left" w:pos="720"/>
        </w:tabs>
        <w:spacing w:after="0" w:line="240" w:lineRule="auto"/>
        <w:jc w:val="both"/>
        <w:rPr>
          <w:rFonts w:ascii="Times New Roman" w:eastAsia="Times New Roman" w:hAnsi="Times New Roman"/>
          <w:b/>
        </w:rPr>
      </w:pPr>
      <w:r w:rsidRPr="00355CD0">
        <w:rPr>
          <w:rFonts w:ascii="Times New Roman" w:eastAsia="Times New Roman" w:hAnsi="Times New Roman"/>
          <w:b/>
          <w:bCs/>
          <w:color w:val="000000"/>
        </w:rPr>
        <w:t>4.</w:t>
      </w:r>
      <w:r w:rsidRPr="00355CD0">
        <w:rPr>
          <w:rFonts w:ascii="Times New Roman" w:eastAsia="Times New Roman" w:hAnsi="Times New Roman"/>
          <w:b/>
          <w:bCs/>
          <w:color w:val="000000"/>
        </w:rPr>
        <w:tab/>
        <w:t xml:space="preserve">Прогрессии </w:t>
      </w:r>
    </w:p>
    <w:p w:rsidR="00355CD0" w:rsidRPr="00355CD0" w:rsidRDefault="00355CD0" w:rsidP="00355CD0">
      <w:pPr>
        <w:shd w:val="clear" w:color="auto" w:fill="FFFFFF"/>
        <w:spacing w:after="0" w:line="240" w:lineRule="auto"/>
        <w:jc w:val="both"/>
        <w:rPr>
          <w:rFonts w:ascii="Times New Roman" w:eastAsia="Times New Roman" w:hAnsi="Times New Roman"/>
        </w:rPr>
      </w:pPr>
      <w:r w:rsidRPr="00355CD0">
        <w:rPr>
          <w:rFonts w:ascii="Times New Roman" w:eastAsia="Times New Roman" w:hAnsi="Times New Roman"/>
          <w:color w:val="000000"/>
        </w:rPr>
        <w:t xml:space="preserve">Арифметическая и геометрическая прогрессии. Формулы </w:t>
      </w:r>
      <w:r w:rsidRPr="00355CD0">
        <w:rPr>
          <w:rFonts w:ascii="Times New Roman" w:eastAsia="Times New Roman" w:hAnsi="Times New Roman"/>
          <w:iCs/>
          <w:color w:val="000000"/>
        </w:rPr>
        <w:t xml:space="preserve">п-го </w:t>
      </w:r>
      <w:r w:rsidRPr="00355CD0">
        <w:rPr>
          <w:rFonts w:ascii="Times New Roman" w:eastAsia="Times New Roman" w:hAnsi="Times New Roman"/>
          <w:color w:val="000000"/>
        </w:rPr>
        <w:t xml:space="preserve">члена и суммы первых </w:t>
      </w:r>
      <w:r w:rsidRPr="00355CD0">
        <w:rPr>
          <w:rFonts w:ascii="Times New Roman" w:eastAsia="Times New Roman" w:hAnsi="Times New Roman"/>
          <w:color w:val="000000"/>
          <w:lang w:val="en-US"/>
        </w:rPr>
        <w:t>n</w:t>
      </w:r>
      <w:r w:rsidRPr="00355CD0">
        <w:rPr>
          <w:rFonts w:ascii="Times New Roman" w:eastAsia="Times New Roman" w:hAnsi="Times New Roman"/>
          <w:color w:val="000000"/>
        </w:rPr>
        <w:t xml:space="preserve"> членов прогрессии. Бесконечно убывающая геометрическая прогрессия.</w:t>
      </w:r>
    </w:p>
    <w:p w:rsidR="00D14B31" w:rsidRDefault="00355CD0" w:rsidP="00355CD0">
      <w:pPr>
        <w:shd w:val="clear" w:color="auto" w:fill="FFFFFF"/>
        <w:tabs>
          <w:tab w:val="left" w:pos="720"/>
        </w:tabs>
        <w:spacing w:after="0" w:line="240" w:lineRule="auto"/>
        <w:jc w:val="both"/>
        <w:rPr>
          <w:rFonts w:ascii="Times New Roman" w:eastAsia="Times New Roman" w:hAnsi="Times New Roman"/>
          <w:b/>
          <w:color w:val="000000"/>
        </w:rPr>
      </w:pPr>
      <w:r w:rsidRPr="00355CD0">
        <w:rPr>
          <w:rFonts w:ascii="Times New Roman" w:eastAsia="Times New Roman" w:hAnsi="Times New Roman"/>
          <w:b/>
          <w:color w:val="000000"/>
        </w:rPr>
        <w:t>5.</w:t>
      </w:r>
      <w:r w:rsidRPr="00355CD0">
        <w:rPr>
          <w:rFonts w:ascii="Times New Roman" w:eastAsia="Times New Roman" w:hAnsi="Times New Roman"/>
          <w:b/>
          <w:color w:val="000000"/>
        </w:rPr>
        <w:tab/>
        <w:t>Элементы комбинатори</w:t>
      </w:r>
      <w:r w:rsidR="00D14B31">
        <w:rPr>
          <w:rFonts w:ascii="Times New Roman" w:eastAsia="Times New Roman" w:hAnsi="Times New Roman"/>
          <w:b/>
          <w:color w:val="000000"/>
        </w:rPr>
        <w:t>ки и теории вероятностей</w:t>
      </w:r>
    </w:p>
    <w:p w:rsidR="00355CD0" w:rsidRPr="00355CD0" w:rsidRDefault="00355CD0" w:rsidP="00355CD0">
      <w:pPr>
        <w:shd w:val="clear" w:color="auto" w:fill="FFFFFF"/>
        <w:tabs>
          <w:tab w:val="left" w:pos="720"/>
        </w:tabs>
        <w:spacing w:after="0" w:line="240" w:lineRule="auto"/>
        <w:jc w:val="both"/>
        <w:rPr>
          <w:rFonts w:ascii="Times New Roman" w:eastAsia="Times New Roman" w:hAnsi="Times New Roman"/>
          <w:b/>
          <w:color w:val="000000"/>
        </w:rPr>
      </w:pPr>
      <w:r w:rsidRPr="00355CD0">
        <w:rPr>
          <w:rFonts w:ascii="Times New Roman" w:eastAsia="Times New Roman" w:hAnsi="Times New Roman"/>
          <w:color w:val="000000"/>
        </w:rPr>
        <w:t>Комбинаторное правило умножения. Перестановки, размеще</w:t>
      </w:r>
      <w:r w:rsidRPr="00355CD0">
        <w:rPr>
          <w:rFonts w:ascii="Times New Roman" w:eastAsia="Times New Roman" w:hAnsi="Times New Roman"/>
          <w:color w:val="000000"/>
        </w:rPr>
        <w:softHyphen/>
        <w:t>ния, сочетания. Относительная частота и вероятность случайного события.</w:t>
      </w:r>
    </w:p>
    <w:p w:rsidR="00355CD0" w:rsidRPr="00355CD0" w:rsidRDefault="00355CD0" w:rsidP="00355CD0">
      <w:pPr>
        <w:shd w:val="clear" w:color="auto" w:fill="FFFFFF"/>
        <w:spacing w:after="0" w:line="240" w:lineRule="auto"/>
        <w:jc w:val="both"/>
        <w:rPr>
          <w:rFonts w:ascii="Times New Roman" w:eastAsia="Times New Roman" w:hAnsi="Times New Roman"/>
          <w:b/>
          <w:bCs/>
          <w:color w:val="000000"/>
        </w:rPr>
      </w:pPr>
      <w:r w:rsidRPr="00355CD0">
        <w:rPr>
          <w:rFonts w:ascii="Times New Roman" w:eastAsia="Times New Roman" w:hAnsi="Times New Roman"/>
          <w:b/>
          <w:bCs/>
          <w:color w:val="000000"/>
        </w:rPr>
        <w:t>6.   Повторение</w:t>
      </w:r>
    </w:p>
    <w:p w:rsidR="00286F11" w:rsidRDefault="007108DA" w:rsidP="00AD4B8D">
      <w:pPr>
        <w:shd w:val="clear" w:color="auto" w:fill="FFFFFF"/>
        <w:spacing w:after="0" w:line="240" w:lineRule="auto"/>
        <w:jc w:val="both"/>
        <w:rPr>
          <w:rFonts w:ascii="Times New Roman" w:eastAsia="MS ??" w:hAnsi="Times New Roman"/>
          <w:lang w:eastAsia="ru-RU"/>
        </w:rPr>
      </w:pPr>
      <w:r w:rsidRPr="00355CD0">
        <w:rPr>
          <w:rFonts w:ascii="Times New Roman" w:eastAsia="MS ??" w:hAnsi="Times New Roman"/>
          <w:lang w:eastAsia="ru-RU"/>
        </w:rPr>
        <w:fldChar w:fldCharType="end"/>
      </w:r>
    </w:p>
    <w:p w:rsidR="00FB243E" w:rsidRPr="00FB243E" w:rsidRDefault="00FB243E" w:rsidP="00AD4B8D">
      <w:pPr>
        <w:shd w:val="clear" w:color="auto" w:fill="FFFFFF"/>
        <w:spacing w:after="0" w:line="240" w:lineRule="auto"/>
        <w:jc w:val="both"/>
        <w:rPr>
          <w:rFonts w:ascii="Times New Roman" w:eastAsia="Times New Roman" w:hAnsi="Times New Roman"/>
          <w:b/>
          <w:bCs/>
          <w:color w:val="000000"/>
        </w:rPr>
      </w:pPr>
      <w:r w:rsidRPr="00FB243E">
        <w:rPr>
          <w:rFonts w:ascii="Times New Roman" w:eastAsia="Times New Roman" w:hAnsi="Times New Roman"/>
          <w:b/>
          <w:bCs/>
          <w:color w:val="000000"/>
        </w:rPr>
        <w:t>Геометрия</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Pr>
          <w:rFonts w:ascii="Times New Roman" w:eastAsia="Times New Roman" w:hAnsi="Times New Roman"/>
          <w:b/>
          <w:bCs/>
          <w:color w:val="000000"/>
        </w:rPr>
        <w:t>•</w:t>
      </w:r>
      <w:r w:rsidRPr="00FB243E">
        <w:rPr>
          <w:rFonts w:ascii="Times New Roman" w:eastAsia="Times New Roman" w:hAnsi="Times New Roman"/>
          <w:bCs/>
          <w:color w:val="000000"/>
        </w:rPr>
        <w:t xml:space="preserve"> Подобие фигур</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Понятие о гомотетии и подобии фигур. Подобие треугольников. Признаки подобия треугольников. Подобие прямоугольных треугольников. Центральные и вписанные углы и их свойства.</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Pr>
          <w:rFonts w:ascii="Times New Roman" w:eastAsia="Times New Roman" w:hAnsi="Times New Roman"/>
          <w:bCs/>
          <w:color w:val="000000"/>
        </w:rPr>
        <w:t>•</w:t>
      </w:r>
      <w:r w:rsidRPr="00FB243E">
        <w:rPr>
          <w:rFonts w:ascii="Times New Roman" w:eastAsia="Times New Roman" w:hAnsi="Times New Roman"/>
          <w:bCs/>
          <w:color w:val="000000"/>
        </w:rPr>
        <w:t xml:space="preserve"> Решение треугольников</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Теоремы синусов и косинусов. Решение треугольников.</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Многоугольники</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Ломаная. Выпуклые многоугольники. Сумма углов выпуклого многоугольника. Правильные многоугольники. Окружность, вписанная в правильный многоугольник. Окружность, описанная около правильного многоугольника. Длина окружности. Длина дуги окружности. Радианная мера угла.</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Pr>
          <w:rFonts w:ascii="Times New Roman" w:eastAsia="Times New Roman" w:hAnsi="Times New Roman"/>
          <w:bCs/>
          <w:color w:val="000000"/>
        </w:rPr>
        <w:t>•</w:t>
      </w:r>
      <w:r w:rsidRPr="00FB243E">
        <w:rPr>
          <w:rFonts w:ascii="Times New Roman" w:eastAsia="Times New Roman" w:hAnsi="Times New Roman"/>
          <w:bCs/>
          <w:color w:val="000000"/>
        </w:rPr>
        <w:t xml:space="preserve"> Площади фигур</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Площадь и ее свойства. Площади прямоугольника, треугольника, параллелограмма, трапеции. Площади круга и его частей.</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Pr>
          <w:rFonts w:ascii="Times New Roman" w:eastAsia="Times New Roman" w:hAnsi="Times New Roman"/>
          <w:bCs/>
          <w:color w:val="000000"/>
        </w:rPr>
        <w:t>•</w:t>
      </w:r>
      <w:r w:rsidRPr="00FB243E">
        <w:rPr>
          <w:rFonts w:ascii="Times New Roman" w:eastAsia="Times New Roman" w:hAnsi="Times New Roman"/>
          <w:bCs/>
          <w:color w:val="000000"/>
        </w:rPr>
        <w:t>Элементы стереометрии</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Аксиомы стереометрии. Параллельность и перпендикулярность прямых и плоскостей в пространстве. Многогранники. Тела вращения.</w:t>
      </w:r>
    </w:p>
    <w:p w:rsidR="00FB243E" w:rsidRPr="00FB243E" w:rsidRDefault="00FB243E" w:rsidP="00FB243E">
      <w:pPr>
        <w:shd w:val="clear" w:color="auto" w:fill="FFFFFF"/>
        <w:spacing w:after="0" w:line="240" w:lineRule="auto"/>
        <w:rPr>
          <w:rFonts w:ascii="Times New Roman" w:eastAsia="Times New Roman" w:hAnsi="Times New Roman"/>
          <w:bCs/>
          <w:color w:val="000000"/>
        </w:rPr>
      </w:pPr>
      <w:r w:rsidRPr="00FB243E">
        <w:rPr>
          <w:rFonts w:ascii="Times New Roman" w:eastAsia="Times New Roman" w:hAnsi="Times New Roman"/>
          <w:bCs/>
          <w:color w:val="000000"/>
        </w:rPr>
        <w:t>Повторение. Решение задач</w:t>
      </w:r>
    </w:p>
    <w:p w:rsidR="004D2184" w:rsidRPr="00355CD0" w:rsidRDefault="004D2184" w:rsidP="00355CD0">
      <w:pPr>
        <w:shd w:val="clear" w:color="auto" w:fill="FFFFFF"/>
        <w:spacing w:after="0" w:line="240" w:lineRule="auto"/>
        <w:rPr>
          <w:rFonts w:ascii="Times New Roman" w:eastAsia="Times New Roman" w:hAnsi="Times New Roman"/>
          <w:b/>
          <w:bCs/>
          <w:color w:val="000000"/>
        </w:rPr>
      </w:pPr>
    </w:p>
    <w:p w:rsidR="00355CD0" w:rsidRPr="00355CD0" w:rsidRDefault="00355CD0" w:rsidP="00657485">
      <w:pPr>
        <w:spacing w:after="0"/>
        <w:jc w:val="center"/>
        <w:rPr>
          <w:rFonts w:ascii="Times New Roman" w:eastAsia="Times New Roman" w:hAnsi="Times New Roman"/>
          <w:b/>
        </w:rPr>
      </w:pPr>
      <w:r w:rsidRPr="00355CD0">
        <w:rPr>
          <w:rFonts w:ascii="Times New Roman" w:eastAsia="Times New Roman" w:hAnsi="Times New Roman"/>
          <w:b/>
        </w:rPr>
        <w:lastRenderedPageBreak/>
        <w:t>3.Тематическое планирование</w:t>
      </w:r>
      <w:r w:rsidR="00657485">
        <w:rPr>
          <w:rFonts w:ascii="Times New Roman" w:eastAsia="Times New Roman" w:hAnsi="Times New Roman"/>
          <w:b/>
        </w:rPr>
        <w:t xml:space="preserve"> учебного предмета</w:t>
      </w:r>
      <w:r w:rsidRPr="00355CD0">
        <w:rPr>
          <w:rFonts w:ascii="Times New Roman" w:eastAsia="Times New Roman" w:hAnsi="Times New Roman"/>
          <w:b/>
        </w:rPr>
        <w:t xml:space="preserve"> «Математика» </w:t>
      </w:r>
    </w:p>
    <w:p w:rsidR="00502D64" w:rsidRPr="00502D64" w:rsidRDefault="00FB243E" w:rsidP="00502D64">
      <w:pPr>
        <w:pStyle w:val="af1"/>
        <w:jc w:val="center"/>
        <w:rPr>
          <w:b/>
          <w:sz w:val="22"/>
          <w:szCs w:val="22"/>
        </w:rPr>
      </w:pPr>
      <w:r w:rsidRPr="00243AD3">
        <w:rPr>
          <w:b/>
          <w:sz w:val="22"/>
          <w:szCs w:val="22"/>
        </w:rPr>
        <w:t xml:space="preserve">5 </w:t>
      </w:r>
      <w:r w:rsidRPr="00502D64">
        <w:rPr>
          <w:b/>
          <w:sz w:val="22"/>
          <w:szCs w:val="22"/>
        </w:rPr>
        <w:t>класс</w:t>
      </w:r>
    </w:p>
    <w:p w:rsidR="00FB243E" w:rsidRDefault="00FB243E" w:rsidP="00502D64">
      <w:pPr>
        <w:pStyle w:val="af1"/>
        <w:jc w:val="center"/>
        <w:rPr>
          <w:b/>
          <w:sz w:val="22"/>
          <w:szCs w:val="22"/>
        </w:rPr>
      </w:pPr>
      <w:r w:rsidRPr="00502D64">
        <w:rPr>
          <w:b/>
          <w:sz w:val="22"/>
          <w:szCs w:val="22"/>
        </w:rPr>
        <w:t>170 ч</w:t>
      </w:r>
      <w:r w:rsidR="00502D64">
        <w:rPr>
          <w:b/>
          <w:sz w:val="22"/>
          <w:szCs w:val="22"/>
        </w:rPr>
        <w:t>асов (5 ч в неделю)</w:t>
      </w:r>
    </w:p>
    <w:p w:rsidR="00502D64" w:rsidRPr="00502D64" w:rsidRDefault="00502D64" w:rsidP="00502D64">
      <w:pPr>
        <w:pStyle w:val="af1"/>
        <w:jc w:val="center"/>
        <w:rPr>
          <w:b/>
          <w:sz w:val="22"/>
          <w:szCs w:val="22"/>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
        <w:gridCol w:w="5955"/>
        <w:gridCol w:w="1843"/>
      </w:tblGrid>
      <w:tr w:rsidR="00502D64" w:rsidRPr="00502D64" w:rsidTr="000C4029">
        <w:trPr>
          <w:trHeight w:val="558"/>
        </w:trPr>
        <w:tc>
          <w:tcPr>
            <w:tcW w:w="957" w:type="dxa"/>
          </w:tcPr>
          <w:p w:rsidR="00502D64" w:rsidRDefault="00502D64" w:rsidP="000C4029">
            <w:pPr>
              <w:pStyle w:val="Style26"/>
              <w:widowControl/>
              <w:spacing w:line="240" w:lineRule="atLeast"/>
              <w:contextualSpacing/>
              <w:rPr>
                <w:rStyle w:val="FontStyle60"/>
                <w:rFonts w:ascii="Times New Roman" w:hAnsi="Times New Roman" w:cs="Times New Roman"/>
                <w:sz w:val="22"/>
                <w:szCs w:val="22"/>
              </w:rPr>
            </w:pPr>
            <w:r>
              <w:rPr>
                <w:rStyle w:val="FontStyle60"/>
                <w:rFonts w:ascii="Times New Roman" w:hAnsi="Times New Roman" w:cs="Times New Roman"/>
                <w:sz w:val="22"/>
                <w:szCs w:val="22"/>
              </w:rPr>
              <w:t>№</w:t>
            </w:r>
          </w:p>
          <w:p w:rsidR="00502D64" w:rsidRPr="00502D64" w:rsidRDefault="00502D64" w:rsidP="000C4029">
            <w:pPr>
              <w:pStyle w:val="Style26"/>
              <w:widowControl/>
              <w:spacing w:line="240" w:lineRule="atLeast"/>
              <w:contextualSpacing/>
              <w:rPr>
                <w:rStyle w:val="FontStyle60"/>
                <w:rFonts w:ascii="Times New Roman" w:hAnsi="Times New Roman" w:cs="Times New Roman"/>
                <w:sz w:val="22"/>
                <w:szCs w:val="22"/>
              </w:rPr>
            </w:pPr>
            <w:r>
              <w:rPr>
                <w:rStyle w:val="FontStyle60"/>
                <w:rFonts w:ascii="Times New Roman" w:hAnsi="Times New Roman" w:cs="Times New Roman"/>
                <w:sz w:val="22"/>
                <w:szCs w:val="22"/>
              </w:rPr>
              <w:t>п/п</w:t>
            </w:r>
          </w:p>
        </w:tc>
        <w:tc>
          <w:tcPr>
            <w:tcW w:w="5955" w:type="dxa"/>
          </w:tcPr>
          <w:p w:rsidR="00502D64" w:rsidRPr="00502D64" w:rsidRDefault="00502D64" w:rsidP="00243AD3">
            <w:pPr>
              <w:pStyle w:val="Style26"/>
              <w:widowControl/>
              <w:spacing w:line="240" w:lineRule="atLeast"/>
              <w:ind w:left="403"/>
              <w:contextualSpacing/>
              <w:rPr>
                <w:rStyle w:val="FontStyle60"/>
                <w:rFonts w:ascii="Times New Roman" w:hAnsi="Times New Roman" w:cs="Times New Roman"/>
                <w:sz w:val="22"/>
                <w:szCs w:val="22"/>
              </w:rPr>
            </w:pPr>
            <w:r>
              <w:rPr>
                <w:rStyle w:val="FontStyle60"/>
                <w:rFonts w:ascii="Times New Roman" w:hAnsi="Times New Roman" w:cs="Times New Roman"/>
                <w:sz w:val="22"/>
                <w:szCs w:val="22"/>
              </w:rPr>
              <w:t>Тема</w:t>
            </w:r>
          </w:p>
        </w:tc>
        <w:tc>
          <w:tcPr>
            <w:tcW w:w="1843" w:type="dxa"/>
          </w:tcPr>
          <w:p w:rsidR="00502D64" w:rsidRPr="00502D64" w:rsidRDefault="00502D64" w:rsidP="00243AD3">
            <w:pPr>
              <w:pStyle w:val="Style26"/>
              <w:widowControl/>
              <w:spacing w:line="240" w:lineRule="atLeast"/>
              <w:contextualSpacing/>
              <w:rPr>
                <w:rStyle w:val="FontStyle60"/>
                <w:rFonts w:ascii="Times New Roman" w:hAnsi="Times New Roman" w:cs="Times New Roman"/>
                <w:sz w:val="22"/>
                <w:szCs w:val="22"/>
              </w:rPr>
            </w:pPr>
            <w:r w:rsidRPr="00502D64">
              <w:rPr>
                <w:rStyle w:val="FontStyle60"/>
                <w:rFonts w:ascii="Times New Roman" w:hAnsi="Times New Roman" w:cs="Times New Roman"/>
                <w:sz w:val="22"/>
                <w:szCs w:val="22"/>
              </w:rPr>
              <w:t>Кол</w:t>
            </w:r>
            <w:r>
              <w:rPr>
                <w:rStyle w:val="FontStyle60"/>
                <w:rFonts w:ascii="Times New Roman" w:hAnsi="Times New Roman" w:cs="Times New Roman"/>
                <w:sz w:val="22"/>
                <w:szCs w:val="22"/>
              </w:rPr>
              <w:t>ичество</w:t>
            </w:r>
          </w:p>
          <w:p w:rsidR="00502D64" w:rsidRPr="00502D64" w:rsidRDefault="00502D64" w:rsidP="00502D64">
            <w:pPr>
              <w:pStyle w:val="Style26"/>
              <w:widowControl/>
              <w:spacing w:line="240" w:lineRule="atLeast"/>
              <w:contextualSpacing/>
              <w:rPr>
                <w:rStyle w:val="FontStyle60"/>
                <w:rFonts w:ascii="Times New Roman" w:hAnsi="Times New Roman" w:cs="Times New Roman"/>
                <w:sz w:val="22"/>
                <w:szCs w:val="22"/>
              </w:rPr>
            </w:pPr>
            <w:r w:rsidRPr="00502D64">
              <w:rPr>
                <w:rStyle w:val="FontStyle60"/>
                <w:rFonts w:ascii="Times New Roman" w:hAnsi="Times New Roman" w:cs="Times New Roman"/>
                <w:sz w:val="22"/>
                <w:szCs w:val="22"/>
              </w:rPr>
              <w:t>час</w:t>
            </w:r>
            <w:r>
              <w:rPr>
                <w:rStyle w:val="FontStyle60"/>
                <w:rFonts w:ascii="Times New Roman" w:hAnsi="Times New Roman" w:cs="Times New Roman"/>
                <w:sz w:val="22"/>
                <w:szCs w:val="22"/>
              </w:rPr>
              <w:t>ов</w:t>
            </w:r>
          </w:p>
        </w:tc>
      </w:tr>
      <w:tr w:rsidR="00502D64" w:rsidRPr="00502D64" w:rsidTr="000C4029">
        <w:trPr>
          <w:trHeight w:val="357"/>
        </w:trPr>
        <w:tc>
          <w:tcPr>
            <w:tcW w:w="957" w:type="dxa"/>
          </w:tcPr>
          <w:p w:rsidR="00502D64" w:rsidRPr="00502D64" w:rsidRDefault="00502D64" w:rsidP="000C4029">
            <w:pPr>
              <w:pStyle w:val="Style26"/>
              <w:widowControl/>
              <w:spacing w:line="240" w:lineRule="atLeast"/>
              <w:contextualSpacing/>
              <w:rPr>
                <w:rStyle w:val="FontStyle60"/>
                <w:rFonts w:ascii="Times New Roman" w:hAnsi="Times New Roman" w:cs="Times New Roman"/>
                <w:b w:val="0"/>
                <w:sz w:val="22"/>
                <w:szCs w:val="22"/>
              </w:rPr>
            </w:pPr>
            <w:r w:rsidRPr="00502D64">
              <w:rPr>
                <w:rStyle w:val="FontStyle60"/>
                <w:rFonts w:ascii="Times New Roman" w:hAnsi="Times New Roman" w:cs="Times New Roman"/>
                <w:sz w:val="22"/>
                <w:szCs w:val="22"/>
              </w:rPr>
              <w:t>1-3</w:t>
            </w:r>
          </w:p>
        </w:tc>
        <w:tc>
          <w:tcPr>
            <w:tcW w:w="5955" w:type="dxa"/>
          </w:tcPr>
          <w:p w:rsidR="00502D64" w:rsidRPr="00502D64" w:rsidRDefault="00502D64" w:rsidP="00243AD3">
            <w:pPr>
              <w:pStyle w:val="Style26"/>
              <w:widowControl/>
              <w:spacing w:line="240" w:lineRule="atLeast"/>
              <w:contextualSpacing/>
              <w:rPr>
                <w:rStyle w:val="FontStyle60"/>
                <w:rFonts w:ascii="Times New Roman" w:hAnsi="Times New Roman" w:cs="Times New Roman"/>
                <w:b w:val="0"/>
                <w:sz w:val="22"/>
                <w:szCs w:val="22"/>
              </w:rPr>
            </w:pPr>
            <w:r w:rsidRPr="00502D64">
              <w:rPr>
                <w:rStyle w:val="FontStyle60"/>
                <w:rFonts w:ascii="Times New Roman" w:hAnsi="Times New Roman" w:cs="Times New Roman"/>
                <w:sz w:val="22"/>
                <w:szCs w:val="22"/>
              </w:rPr>
              <w:t>Повторение материала за курс 4 класса</w:t>
            </w:r>
          </w:p>
        </w:tc>
        <w:tc>
          <w:tcPr>
            <w:tcW w:w="1843" w:type="dxa"/>
          </w:tcPr>
          <w:p w:rsidR="00502D64" w:rsidRPr="00502D64" w:rsidRDefault="00502D64" w:rsidP="00243AD3">
            <w:pPr>
              <w:pStyle w:val="Style26"/>
              <w:widowControl/>
              <w:spacing w:line="240" w:lineRule="atLeast"/>
              <w:contextualSpacing/>
              <w:rPr>
                <w:rStyle w:val="FontStyle60"/>
                <w:rFonts w:ascii="Times New Roman" w:hAnsi="Times New Roman" w:cs="Times New Roman"/>
                <w:sz w:val="22"/>
                <w:szCs w:val="22"/>
              </w:rPr>
            </w:pPr>
            <w:r w:rsidRPr="00502D64">
              <w:rPr>
                <w:rStyle w:val="FontStyle60"/>
                <w:rFonts w:ascii="Times New Roman" w:hAnsi="Times New Roman" w:cs="Times New Roman"/>
                <w:sz w:val="22"/>
                <w:szCs w:val="22"/>
              </w:rPr>
              <w:t>3</w:t>
            </w:r>
          </w:p>
        </w:tc>
      </w:tr>
      <w:tr w:rsidR="00502D64" w:rsidRPr="00502D64" w:rsidTr="000C4029">
        <w:trPr>
          <w:trHeight w:val="351"/>
        </w:trPr>
        <w:tc>
          <w:tcPr>
            <w:tcW w:w="8755" w:type="dxa"/>
            <w:gridSpan w:val="3"/>
          </w:tcPr>
          <w:p w:rsidR="00502D64" w:rsidRPr="00502D64" w:rsidRDefault="00502D64" w:rsidP="00994848">
            <w:pPr>
              <w:pStyle w:val="Style26"/>
              <w:widowControl/>
              <w:numPr>
                <w:ilvl w:val="0"/>
                <w:numId w:val="287"/>
              </w:numPr>
              <w:spacing w:line="240" w:lineRule="atLeast"/>
              <w:contextualSpacing/>
              <w:rPr>
                <w:rStyle w:val="FontStyle60"/>
                <w:rFonts w:ascii="Times New Roman" w:hAnsi="Times New Roman" w:cs="Times New Roman"/>
                <w:sz w:val="22"/>
                <w:szCs w:val="22"/>
              </w:rPr>
            </w:pPr>
            <w:r w:rsidRPr="00502D64">
              <w:rPr>
                <w:rStyle w:val="FontStyle60"/>
                <w:rFonts w:ascii="Times New Roman" w:hAnsi="Times New Roman" w:cs="Times New Roman"/>
                <w:sz w:val="22"/>
                <w:szCs w:val="22"/>
              </w:rPr>
              <w:t xml:space="preserve">Натуральные числа и шкалы </w:t>
            </w:r>
            <w:r w:rsidRPr="00502D64">
              <w:rPr>
                <w:rStyle w:val="FontStyle45"/>
                <w:sz w:val="22"/>
                <w:szCs w:val="22"/>
              </w:rPr>
              <w:t>(15 ч)</w:t>
            </w:r>
          </w:p>
        </w:tc>
      </w:tr>
      <w:tr w:rsidR="00502D64" w:rsidRPr="00502D64" w:rsidTr="000C4029">
        <w:trPr>
          <w:trHeight w:val="217"/>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4-6</w:t>
            </w:r>
          </w:p>
        </w:tc>
        <w:tc>
          <w:tcPr>
            <w:tcW w:w="5955" w:type="dxa"/>
          </w:tcPr>
          <w:p w:rsidR="00502D64" w:rsidRPr="00502D64" w:rsidRDefault="00502D64" w:rsidP="000C4029">
            <w:pPr>
              <w:pStyle w:val="af1"/>
              <w:ind w:firstLine="0"/>
              <w:rPr>
                <w:rStyle w:val="FontStyle61"/>
                <w:rFonts w:ascii="Times New Roman" w:hAnsi="Times New Roman" w:cs="Times New Roman"/>
                <w:b/>
                <w:bCs/>
                <w:sz w:val="22"/>
                <w:szCs w:val="22"/>
              </w:rPr>
            </w:pPr>
            <w:r>
              <w:rPr>
                <w:rStyle w:val="FontStyle61"/>
                <w:rFonts w:ascii="Times New Roman" w:hAnsi="Times New Roman" w:cs="Times New Roman"/>
                <w:sz w:val="22"/>
                <w:szCs w:val="22"/>
              </w:rPr>
              <w:t>Обозначение натуральных чисел</w:t>
            </w:r>
          </w:p>
        </w:tc>
        <w:tc>
          <w:tcPr>
            <w:tcW w:w="1843" w:type="dxa"/>
          </w:tcPr>
          <w:p w:rsidR="00502D64" w:rsidRPr="00502D64" w:rsidRDefault="00502D64" w:rsidP="00502D64">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357"/>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7-9</w:t>
            </w:r>
          </w:p>
        </w:tc>
        <w:tc>
          <w:tcPr>
            <w:tcW w:w="5955" w:type="dxa"/>
          </w:tcPr>
          <w:p w:rsidR="00502D64" w:rsidRPr="00502D64" w:rsidRDefault="00502D64" w:rsidP="00502D64">
            <w:pPr>
              <w:pStyle w:val="af1"/>
              <w:ind w:firstLine="0"/>
              <w:rPr>
                <w:rStyle w:val="FontStyle61"/>
                <w:rFonts w:ascii="Times New Roman" w:hAnsi="Times New Roman" w:cs="Times New Roman"/>
                <w:sz w:val="22"/>
                <w:szCs w:val="22"/>
              </w:rPr>
            </w:pPr>
            <w:r w:rsidRPr="00502D64">
              <w:rPr>
                <w:sz w:val="22"/>
                <w:szCs w:val="22"/>
              </w:rPr>
              <w:t>Отрезок. Длина отрезка. Треугольник</w:t>
            </w:r>
          </w:p>
        </w:tc>
        <w:tc>
          <w:tcPr>
            <w:tcW w:w="1843" w:type="dxa"/>
          </w:tcPr>
          <w:p w:rsidR="00502D64" w:rsidRPr="00502D64" w:rsidRDefault="00502D64" w:rsidP="00502D64">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77"/>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10-11</w:t>
            </w:r>
          </w:p>
        </w:tc>
        <w:tc>
          <w:tcPr>
            <w:tcW w:w="5955" w:type="dxa"/>
          </w:tcPr>
          <w:p w:rsidR="00502D64" w:rsidRPr="00502D64" w:rsidRDefault="00502D64" w:rsidP="000C4029">
            <w:pPr>
              <w:pStyle w:val="af1"/>
              <w:ind w:firstLine="0"/>
              <w:rPr>
                <w:rStyle w:val="FontStyle61"/>
                <w:rFonts w:ascii="Times New Roman" w:hAnsi="Times New Roman" w:cs="Times New Roman"/>
                <w:sz w:val="22"/>
                <w:szCs w:val="22"/>
              </w:rPr>
            </w:pPr>
            <w:r w:rsidRPr="00502D64">
              <w:rPr>
                <w:sz w:val="22"/>
                <w:szCs w:val="22"/>
              </w:rPr>
              <w:t xml:space="preserve">Плоскость. Прямая. Луч  </w:t>
            </w:r>
          </w:p>
        </w:tc>
        <w:tc>
          <w:tcPr>
            <w:tcW w:w="1843" w:type="dxa"/>
          </w:tcPr>
          <w:p w:rsidR="00502D64" w:rsidRPr="00502D64" w:rsidRDefault="00502D64" w:rsidP="000C4029">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81"/>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12-14</w:t>
            </w:r>
          </w:p>
        </w:tc>
        <w:tc>
          <w:tcPr>
            <w:tcW w:w="5955" w:type="dxa"/>
          </w:tcPr>
          <w:p w:rsidR="00502D64" w:rsidRPr="00502D64" w:rsidRDefault="00502D64" w:rsidP="000C4029">
            <w:pPr>
              <w:pStyle w:val="af1"/>
              <w:ind w:firstLine="0"/>
              <w:rPr>
                <w:rStyle w:val="FontStyle61"/>
                <w:rFonts w:ascii="Times New Roman" w:hAnsi="Times New Roman" w:cs="Times New Roman"/>
                <w:sz w:val="22"/>
                <w:szCs w:val="22"/>
              </w:rPr>
            </w:pPr>
            <w:r w:rsidRPr="00502D64">
              <w:rPr>
                <w:sz w:val="22"/>
                <w:szCs w:val="22"/>
              </w:rPr>
              <w:t xml:space="preserve">Шкалы и координаты </w:t>
            </w:r>
          </w:p>
        </w:tc>
        <w:tc>
          <w:tcPr>
            <w:tcW w:w="1843" w:type="dxa"/>
          </w:tcPr>
          <w:p w:rsidR="00502D64" w:rsidRPr="00502D64" w:rsidRDefault="00502D64" w:rsidP="000C4029">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58"/>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15-17</w:t>
            </w:r>
          </w:p>
        </w:tc>
        <w:tc>
          <w:tcPr>
            <w:tcW w:w="5955" w:type="dxa"/>
          </w:tcPr>
          <w:p w:rsidR="00502D64" w:rsidRPr="00502D64" w:rsidRDefault="00502D64" w:rsidP="000C4029">
            <w:pPr>
              <w:pStyle w:val="af1"/>
              <w:ind w:firstLine="0"/>
              <w:rPr>
                <w:rStyle w:val="FontStyle61"/>
                <w:rFonts w:ascii="Times New Roman" w:hAnsi="Times New Roman" w:cs="Times New Roman"/>
                <w:sz w:val="22"/>
                <w:szCs w:val="22"/>
              </w:rPr>
            </w:pPr>
            <w:r w:rsidRPr="00502D64">
              <w:rPr>
                <w:sz w:val="22"/>
                <w:szCs w:val="22"/>
              </w:rPr>
              <w:t xml:space="preserve">Меньше или больше </w:t>
            </w:r>
          </w:p>
        </w:tc>
        <w:tc>
          <w:tcPr>
            <w:tcW w:w="1843" w:type="dxa"/>
          </w:tcPr>
          <w:p w:rsidR="00502D64" w:rsidRPr="00502D64" w:rsidRDefault="00502D64" w:rsidP="00502D64">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558"/>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18</w:t>
            </w:r>
          </w:p>
        </w:tc>
        <w:tc>
          <w:tcPr>
            <w:tcW w:w="5955" w:type="dxa"/>
          </w:tcPr>
          <w:p w:rsidR="00502D64" w:rsidRPr="00502D64" w:rsidRDefault="00502D64" w:rsidP="000C4029">
            <w:pPr>
              <w:pStyle w:val="af1"/>
              <w:ind w:firstLine="0"/>
              <w:rPr>
                <w:sz w:val="22"/>
                <w:szCs w:val="22"/>
              </w:rPr>
            </w:pPr>
            <w:r w:rsidRPr="00502D64">
              <w:rPr>
                <w:sz w:val="22"/>
                <w:szCs w:val="22"/>
              </w:rPr>
              <w:t>Контрольная работа №1по теме:»Натуральные числа и шкалы»</w:t>
            </w:r>
          </w:p>
        </w:tc>
        <w:tc>
          <w:tcPr>
            <w:tcW w:w="1843" w:type="dxa"/>
          </w:tcPr>
          <w:p w:rsidR="00502D64" w:rsidRPr="00502D64" w:rsidRDefault="00502D64" w:rsidP="00502D64">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83"/>
        </w:trPr>
        <w:tc>
          <w:tcPr>
            <w:tcW w:w="8755" w:type="dxa"/>
            <w:gridSpan w:val="3"/>
          </w:tcPr>
          <w:p w:rsidR="00502D64" w:rsidRPr="000C4029" w:rsidRDefault="00502D64" w:rsidP="000C4029">
            <w:pPr>
              <w:autoSpaceDE w:val="0"/>
              <w:autoSpaceDN w:val="0"/>
              <w:adjustRightInd w:val="0"/>
              <w:spacing w:line="240" w:lineRule="atLeast"/>
              <w:contextualSpacing/>
              <w:jc w:val="center"/>
              <w:rPr>
                <w:rStyle w:val="FontStyle60"/>
                <w:rFonts w:ascii="Times New Roman" w:hAnsi="Times New Roman" w:cs="Times New Roman"/>
                <w:sz w:val="22"/>
                <w:szCs w:val="22"/>
              </w:rPr>
            </w:pPr>
            <w:r w:rsidRPr="00502D64">
              <w:rPr>
                <w:rFonts w:ascii="Times New Roman" w:hAnsi="Times New Roman"/>
                <w:b/>
                <w:bCs/>
              </w:rPr>
              <w:t>Сложение и вычитание натуральных</w:t>
            </w:r>
            <w:r w:rsidR="000C4029">
              <w:rPr>
                <w:rFonts w:ascii="Times New Roman" w:hAnsi="Times New Roman"/>
                <w:b/>
                <w:bCs/>
              </w:rPr>
              <w:t xml:space="preserve"> </w:t>
            </w:r>
            <w:r w:rsidRPr="00502D64">
              <w:rPr>
                <w:rFonts w:ascii="Times New Roman" w:hAnsi="Times New Roman"/>
                <w:b/>
                <w:bCs/>
              </w:rPr>
              <w:t>чисел (21 ч.)</w:t>
            </w:r>
          </w:p>
        </w:tc>
      </w:tr>
      <w:tr w:rsidR="00502D64" w:rsidRPr="00502D64" w:rsidTr="000C4029">
        <w:trPr>
          <w:trHeight w:val="274"/>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19-21</w:t>
            </w:r>
          </w:p>
        </w:tc>
        <w:tc>
          <w:tcPr>
            <w:tcW w:w="5955" w:type="dxa"/>
          </w:tcPr>
          <w:p w:rsidR="00502D64" w:rsidRPr="000C4029" w:rsidRDefault="00502D64" w:rsidP="000C4029">
            <w:pPr>
              <w:pStyle w:val="af1"/>
              <w:ind w:firstLine="0"/>
              <w:rPr>
                <w:sz w:val="22"/>
                <w:szCs w:val="22"/>
              </w:rPr>
            </w:pPr>
            <w:r w:rsidRPr="000C4029">
              <w:rPr>
                <w:sz w:val="22"/>
                <w:szCs w:val="22"/>
              </w:rPr>
              <w:t>Сложение натуральных чисел и</w:t>
            </w:r>
            <w:r w:rsidR="000C4029" w:rsidRPr="000C4029">
              <w:rPr>
                <w:sz w:val="22"/>
                <w:szCs w:val="22"/>
              </w:rPr>
              <w:t xml:space="preserve"> </w:t>
            </w:r>
            <w:r w:rsidRPr="000C4029">
              <w:rPr>
                <w:sz w:val="22"/>
                <w:szCs w:val="22"/>
              </w:rPr>
              <w:t>его свойства</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3</w:t>
            </w:r>
          </w:p>
        </w:tc>
      </w:tr>
      <w:tr w:rsidR="00502D64" w:rsidRPr="00502D64" w:rsidTr="000C4029">
        <w:trPr>
          <w:trHeight w:val="341"/>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22-23</w:t>
            </w:r>
          </w:p>
        </w:tc>
        <w:tc>
          <w:tcPr>
            <w:tcW w:w="5955" w:type="dxa"/>
          </w:tcPr>
          <w:p w:rsidR="00502D64" w:rsidRPr="000C4029" w:rsidRDefault="00502D64" w:rsidP="000C4029">
            <w:pPr>
              <w:pStyle w:val="af1"/>
              <w:ind w:firstLine="0"/>
              <w:rPr>
                <w:sz w:val="22"/>
                <w:szCs w:val="22"/>
              </w:rPr>
            </w:pPr>
            <w:r w:rsidRPr="000C4029">
              <w:rPr>
                <w:sz w:val="22"/>
                <w:szCs w:val="22"/>
              </w:rPr>
              <w:t xml:space="preserve">Свойства сложение натуральных чисел. </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w:t>
            </w:r>
          </w:p>
        </w:tc>
      </w:tr>
      <w:tr w:rsidR="00502D64" w:rsidRPr="00502D64" w:rsidTr="000C4029">
        <w:trPr>
          <w:trHeight w:val="335"/>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24-25</w:t>
            </w:r>
          </w:p>
        </w:tc>
        <w:tc>
          <w:tcPr>
            <w:tcW w:w="5955" w:type="dxa"/>
          </w:tcPr>
          <w:p w:rsidR="00502D64" w:rsidRPr="000C4029" w:rsidRDefault="00502D64" w:rsidP="000C4029">
            <w:pPr>
              <w:pStyle w:val="af1"/>
              <w:ind w:firstLine="0"/>
              <w:rPr>
                <w:sz w:val="22"/>
                <w:szCs w:val="22"/>
              </w:rPr>
            </w:pPr>
            <w:r w:rsidRPr="000C4029">
              <w:rPr>
                <w:sz w:val="22"/>
                <w:szCs w:val="22"/>
              </w:rPr>
              <w:t>Вычитание</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w:t>
            </w:r>
          </w:p>
        </w:tc>
      </w:tr>
      <w:tr w:rsidR="00502D64" w:rsidRPr="00502D64" w:rsidTr="000C4029">
        <w:trPr>
          <w:trHeight w:val="287"/>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26-27</w:t>
            </w:r>
          </w:p>
        </w:tc>
        <w:tc>
          <w:tcPr>
            <w:tcW w:w="5955" w:type="dxa"/>
          </w:tcPr>
          <w:p w:rsidR="00502D64" w:rsidRPr="000C4029" w:rsidRDefault="00502D64" w:rsidP="000C4029">
            <w:pPr>
              <w:pStyle w:val="af1"/>
              <w:ind w:firstLine="0"/>
              <w:rPr>
                <w:sz w:val="22"/>
                <w:szCs w:val="22"/>
              </w:rPr>
            </w:pPr>
            <w:r w:rsidRPr="000C4029">
              <w:rPr>
                <w:sz w:val="22"/>
                <w:szCs w:val="22"/>
              </w:rPr>
              <w:t>Вычитание. Решение задач.</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w:t>
            </w:r>
          </w:p>
        </w:tc>
      </w:tr>
      <w:tr w:rsidR="00502D64" w:rsidRPr="00502D64" w:rsidTr="000C4029">
        <w:trPr>
          <w:trHeight w:val="558"/>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28</w:t>
            </w:r>
          </w:p>
        </w:tc>
        <w:tc>
          <w:tcPr>
            <w:tcW w:w="5955" w:type="dxa"/>
          </w:tcPr>
          <w:p w:rsidR="00502D64" w:rsidRPr="000C4029" w:rsidRDefault="00502D64" w:rsidP="000C4029">
            <w:pPr>
              <w:pStyle w:val="af1"/>
              <w:ind w:firstLine="0"/>
              <w:rPr>
                <w:sz w:val="22"/>
                <w:szCs w:val="22"/>
              </w:rPr>
            </w:pPr>
            <w:r w:rsidRPr="000C4029">
              <w:rPr>
                <w:sz w:val="22"/>
                <w:szCs w:val="22"/>
              </w:rPr>
              <w:t>Контрольная работа № 2 по теме:</w:t>
            </w:r>
          </w:p>
          <w:p w:rsidR="00502D64" w:rsidRPr="000C4029" w:rsidRDefault="000C4029" w:rsidP="000C4029">
            <w:pPr>
              <w:pStyle w:val="af1"/>
              <w:ind w:firstLine="0"/>
              <w:rPr>
                <w:sz w:val="22"/>
                <w:szCs w:val="22"/>
              </w:rPr>
            </w:pPr>
            <w:r w:rsidRPr="000C4029">
              <w:rPr>
                <w:sz w:val="22"/>
                <w:szCs w:val="22"/>
              </w:rPr>
              <w:t>«</w:t>
            </w:r>
            <w:r w:rsidR="00502D64" w:rsidRPr="000C4029">
              <w:rPr>
                <w:sz w:val="22"/>
                <w:szCs w:val="22"/>
              </w:rPr>
              <w:t>Сложение и вычитание натуральных чисел».</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1</w:t>
            </w:r>
          </w:p>
        </w:tc>
      </w:tr>
      <w:tr w:rsidR="00502D64" w:rsidRPr="00502D64" w:rsidTr="000C4029">
        <w:trPr>
          <w:trHeight w:val="257"/>
        </w:trPr>
        <w:tc>
          <w:tcPr>
            <w:tcW w:w="957" w:type="dxa"/>
          </w:tcPr>
          <w:p w:rsidR="00502D64" w:rsidRPr="000C4029" w:rsidRDefault="00502D64" w:rsidP="000C4029">
            <w:pPr>
              <w:pStyle w:val="af1"/>
              <w:ind w:firstLine="0"/>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29-31</w:t>
            </w:r>
          </w:p>
        </w:tc>
        <w:tc>
          <w:tcPr>
            <w:tcW w:w="5955" w:type="dxa"/>
          </w:tcPr>
          <w:p w:rsidR="00502D64" w:rsidRPr="000C4029" w:rsidRDefault="000C4029" w:rsidP="000C4029">
            <w:pPr>
              <w:pStyle w:val="af1"/>
              <w:ind w:firstLine="0"/>
              <w:rPr>
                <w:sz w:val="22"/>
                <w:szCs w:val="22"/>
              </w:rPr>
            </w:pPr>
            <w:r>
              <w:rPr>
                <w:sz w:val="22"/>
                <w:szCs w:val="22"/>
              </w:rPr>
              <w:t>Числовые и буквенные выражения</w:t>
            </w:r>
          </w:p>
        </w:tc>
        <w:tc>
          <w:tcPr>
            <w:tcW w:w="1843" w:type="dxa"/>
          </w:tcPr>
          <w:p w:rsidR="00502D64" w:rsidRPr="000C4029" w:rsidRDefault="00502D64" w:rsidP="000C4029">
            <w:pPr>
              <w:pStyle w:val="af1"/>
              <w:rPr>
                <w:rStyle w:val="FontStyle61"/>
                <w:rFonts w:ascii="Times New Roman" w:hAnsi="Times New Roman" w:cs="Times New Roman"/>
                <w:sz w:val="22"/>
                <w:szCs w:val="22"/>
              </w:rPr>
            </w:pPr>
            <w:r w:rsidRPr="000C4029">
              <w:rPr>
                <w:rStyle w:val="FontStyle61"/>
                <w:rFonts w:ascii="Times New Roman" w:hAnsi="Times New Roman" w:cs="Times New Roman"/>
                <w:sz w:val="22"/>
                <w:szCs w:val="22"/>
              </w:rPr>
              <w:t>3</w:t>
            </w:r>
          </w:p>
        </w:tc>
      </w:tr>
      <w:tr w:rsidR="00502D64" w:rsidRPr="00502D64" w:rsidTr="000C4029">
        <w:trPr>
          <w:trHeight w:val="30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32-34</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Буквенная запись свойств  сложения и вычитания.</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393"/>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35-36</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Уравнение.</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7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37-38</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Уравнение. 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39</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№3 по теме: «Числовые и буквенные выражения»</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6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40-42</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Умножение натуральных чисел и</w:t>
            </w:r>
            <w:r w:rsidR="000C4029">
              <w:rPr>
                <w:rFonts w:ascii="Times New Roman" w:hAnsi="Times New Roman"/>
              </w:rPr>
              <w:t xml:space="preserve"> </w:t>
            </w:r>
            <w:r w:rsidRPr="00502D64">
              <w:rPr>
                <w:rFonts w:ascii="Times New Roman" w:hAnsi="Times New Roman"/>
              </w:rPr>
              <w:t>его свойства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43-44</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Умножение натуральных чисел и</w:t>
            </w:r>
          </w:p>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его свойства. 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8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45.</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Итоговая контрольная работа за 1 четверть.</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5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46-48</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 xml:space="preserve"> Деление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8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49-52</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w:t>
            </w:r>
          </w:p>
        </w:tc>
      </w:tr>
      <w:tr w:rsidR="00502D64" w:rsidRPr="00502D64" w:rsidTr="000C4029">
        <w:trPr>
          <w:trHeight w:val="27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53-55</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 xml:space="preserve"> Деление с остатком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56</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b/>
                <w:bCs/>
              </w:rPr>
            </w:pPr>
            <w:r w:rsidRPr="00502D64">
              <w:rPr>
                <w:rFonts w:ascii="Times New Roman" w:hAnsi="Times New Roman"/>
              </w:rPr>
              <w:t>Контрольная работа № 4 по теме:»Умножение и деление натуральных чисел».</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64"/>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57-59</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b/>
                <w:bCs/>
              </w:rPr>
            </w:pPr>
            <w:r w:rsidRPr="00502D64">
              <w:rPr>
                <w:rFonts w:ascii="Times New Roman" w:hAnsi="Times New Roman"/>
              </w:rPr>
              <w:t>Упрощение выражений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6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60-61</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Упрощение выражений.Решение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85"/>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62-64</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Порядок выполнения действий.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6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65-66</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Степень числа. Квадрат и куб</w:t>
            </w:r>
            <w:r>
              <w:rPr>
                <w:rFonts w:ascii="Times New Roman" w:hAnsi="Times New Roman"/>
              </w:rPr>
              <w:t xml:space="preserve"> </w:t>
            </w:r>
            <w:r w:rsidRPr="00502D64">
              <w:rPr>
                <w:rFonts w:ascii="Times New Roman" w:hAnsi="Times New Roman"/>
              </w:rPr>
              <w:t>числа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7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67</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5</w:t>
            </w:r>
            <w:r w:rsidR="000C4029">
              <w:rPr>
                <w:rFonts w:ascii="Times New Roman" w:hAnsi="Times New Roman"/>
              </w:rPr>
              <w:t xml:space="preserve"> </w:t>
            </w:r>
            <w:r w:rsidRPr="00502D64">
              <w:rPr>
                <w:rFonts w:ascii="Times New Roman" w:hAnsi="Times New Roman"/>
              </w:rPr>
              <w:t>по теме:»Упрощение выражений».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69"/>
        </w:trPr>
        <w:tc>
          <w:tcPr>
            <w:tcW w:w="8755" w:type="dxa"/>
            <w:gridSpan w:val="3"/>
          </w:tcPr>
          <w:p w:rsidR="00502D64" w:rsidRPr="00502D64" w:rsidRDefault="00502D64" w:rsidP="000C4029">
            <w:pPr>
              <w:autoSpaceDE w:val="0"/>
              <w:autoSpaceDN w:val="0"/>
              <w:adjustRightInd w:val="0"/>
              <w:spacing w:line="240" w:lineRule="atLeast"/>
              <w:contextualSpacing/>
              <w:jc w:val="center"/>
              <w:rPr>
                <w:rStyle w:val="FontStyle60"/>
                <w:rFonts w:ascii="Times New Roman" w:hAnsi="Times New Roman" w:cs="Times New Roman"/>
                <w:b w:val="0"/>
                <w:sz w:val="22"/>
                <w:szCs w:val="22"/>
              </w:rPr>
            </w:pPr>
            <w:r w:rsidRPr="00502D64">
              <w:rPr>
                <w:rFonts w:ascii="Times New Roman" w:hAnsi="Times New Roman"/>
                <w:b/>
              </w:rPr>
              <w:t xml:space="preserve">Площади и объемы </w:t>
            </w:r>
            <w:r w:rsidRPr="00502D64">
              <w:rPr>
                <w:rStyle w:val="FontStyle61"/>
                <w:rFonts w:ascii="Times New Roman" w:hAnsi="Times New Roman" w:cs="Times New Roman"/>
                <w:b/>
                <w:sz w:val="22"/>
                <w:szCs w:val="22"/>
              </w:rPr>
              <w:t>(13</w:t>
            </w:r>
            <w:r w:rsidR="000C4029">
              <w:rPr>
                <w:rStyle w:val="FontStyle61"/>
                <w:rFonts w:ascii="Times New Roman" w:hAnsi="Times New Roman" w:cs="Times New Roman"/>
                <w:b/>
                <w:sz w:val="22"/>
                <w:szCs w:val="22"/>
              </w:rPr>
              <w:t xml:space="preserve"> </w:t>
            </w:r>
            <w:r w:rsidRPr="00502D64">
              <w:rPr>
                <w:rStyle w:val="FontStyle61"/>
                <w:rFonts w:ascii="Times New Roman" w:hAnsi="Times New Roman" w:cs="Times New Roman"/>
                <w:b/>
                <w:sz w:val="22"/>
                <w:szCs w:val="22"/>
              </w:rPr>
              <w:t>ч.).</w:t>
            </w:r>
          </w:p>
        </w:tc>
      </w:tr>
      <w:tr w:rsidR="00502D64" w:rsidRPr="00502D64" w:rsidTr="000C4029">
        <w:trPr>
          <w:trHeight w:val="28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68-69</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Формулы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63"/>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70-71</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Площадь. Формула пощади прямоугольника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8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72-74</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 xml:space="preserve">Единицы измерения площадей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7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75</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 xml:space="preserve">Прямоугольный параллелепипед </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62"/>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76.</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Итоговая контрольная работа за 2 четверть.</w:t>
            </w:r>
          </w:p>
        </w:tc>
        <w:tc>
          <w:tcPr>
            <w:tcW w:w="1843" w:type="dxa"/>
          </w:tcPr>
          <w:p w:rsidR="00502D64" w:rsidRPr="00502D64" w:rsidRDefault="000C4029" w:rsidP="000C4029">
            <w:pPr>
              <w:spacing w:line="240" w:lineRule="atLeast"/>
              <w:ind w:right="232"/>
              <w:contextualSpacing/>
              <w:jc w:val="center"/>
              <w:rPr>
                <w:rStyle w:val="FontStyle61"/>
                <w:rFonts w:ascii="Times New Roman" w:hAnsi="Times New Roman" w:cs="Times New Roman"/>
                <w:sz w:val="22"/>
                <w:szCs w:val="22"/>
              </w:rPr>
            </w:pPr>
            <w:r>
              <w:rPr>
                <w:rStyle w:val="FontStyle61"/>
                <w:rFonts w:ascii="Times New Roman" w:hAnsi="Times New Roman" w:cs="Times New Roman"/>
                <w:sz w:val="22"/>
                <w:szCs w:val="22"/>
              </w:rPr>
              <w:t>1</w:t>
            </w:r>
          </w:p>
        </w:tc>
      </w:tr>
      <w:tr w:rsidR="00502D64" w:rsidRPr="00502D64" w:rsidTr="000C4029">
        <w:trPr>
          <w:trHeight w:val="27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77-79</w:t>
            </w:r>
          </w:p>
        </w:tc>
        <w:tc>
          <w:tcPr>
            <w:tcW w:w="5955" w:type="dxa"/>
          </w:tcPr>
          <w:p w:rsidR="00502D64" w:rsidRPr="00502D64" w:rsidRDefault="00502D64" w:rsidP="00502D64">
            <w:pPr>
              <w:autoSpaceDE w:val="0"/>
              <w:autoSpaceDN w:val="0"/>
              <w:adjustRightInd w:val="0"/>
              <w:spacing w:line="240" w:lineRule="atLeast"/>
              <w:contextualSpacing/>
              <w:rPr>
                <w:rFonts w:ascii="Times New Roman" w:hAnsi="Times New Roman"/>
              </w:rPr>
            </w:pPr>
            <w:r w:rsidRPr="00502D64">
              <w:rPr>
                <w:rFonts w:ascii="Times New Roman" w:hAnsi="Times New Roman"/>
              </w:rPr>
              <w:t>Объёмы. Объём прямоугольного</w:t>
            </w:r>
            <w:r w:rsidR="000C4029">
              <w:rPr>
                <w:rFonts w:ascii="Times New Roman" w:hAnsi="Times New Roman"/>
              </w:rPr>
              <w:t xml:space="preserve"> </w:t>
            </w:r>
            <w:r w:rsidRPr="00502D64">
              <w:rPr>
                <w:rFonts w:ascii="Times New Roman" w:hAnsi="Times New Roman"/>
              </w:rPr>
              <w:t>параллелепипеда.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7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80</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№6 по теме:</w:t>
            </w:r>
            <w:r w:rsidR="000C4029">
              <w:rPr>
                <w:rFonts w:ascii="Times New Roman" w:hAnsi="Times New Roman"/>
              </w:rPr>
              <w:t xml:space="preserve"> «</w:t>
            </w:r>
            <w:r w:rsidRPr="00502D64">
              <w:rPr>
                <w:rFonts w:ascii="Times New Roman" w:hAnsi="Times New Roman"/>
              </w:rPr>
              <w:t>Площади и объёмы».</w:t>
            </w:r>
          </w:p>
        </w:tc>
        <w:tc>
          <w:tcPr>
            <w:tcW w:w="1843" w:type="dxa"/>
          </w:tcPr>
          <w:p w:rsidR="00502D64" w:rsidRPr="00502D64" w:rsidRDefault="00502D64" w:rsidP="00243AD3">
            <w:pPr>
              <w:spacing w:line="240" w:lineRule="atLeast"/>
              <w:ind w:right="232"/>
              <w:contextualSpacing/>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78"/>
        </w:trPr>
        <w:tc>
          <w:tcPr>
            <w:tcW w:w="8755" w:type="dxa"/>
            <w:gridSpan w:val="3"/>
          </w:tcPr>
          <w:p w:rsidR="00286F11" w:rsidRDefault="00286F11" w:rsidP="000C4029">
            <w:pPr>
              <w:pStyle w:val="Style30"/>
              <w:widowControl/>
              <w:spacing w:line="240" w:lineRule="atLeast"/>
              <w:contextualSpacing/>
              <w:jc w:val="center"/>
              <w:rPr>
                <w:rFonts w:ascii="Times New Roman" w:hAnsi="Times New Roman" w:cs="Times New Roman"/>
                <w:b/>
                <w:sz w:val="22"/>
                <w:szCs w:val="22"/>
              </w:rPr>
            </w:pPr>
          </w:p>
          <w:p w:rsidR="00502D64" w:rsidRPr="000C4029" w:rsidRDefault="00502D64" w:rsidP="000C4029">
            <w:pPr>
              <w:pStyle w:val="Style30"/>
              <w:widowControl/>
              <w:spacing w:line="240" w:lineRule="atLeast"/>
              <w:contextualSpacing/>
              <w:jc w:val="center"/>
              <w:rPr>
                <w:rStyle w:val="FontStyle60"/>
                <w:rFonts w:ascii="Times New Roman" w:hAnsi="Times New Roman" w:cs="Times New Roman"/>
                <w:bCs w:val="0"/>
                <w:sz w:val="22"/>
                <w:szCs w:val="22"/>
              </w:rPr>
            </w:pPr>
            <w:r w:rsidRPr="00502D64">
              <w:rPr>
                <w:rFonts w:ascii="Times New Roman" w:hAnsi="Times New Roman" w:cs="Times New Roman"/>
                <w:b/>
                <w:sz w:val="22"/>
                <w:szCs w:val="22"/>
              </w:rPr>
              <w:t>Глава 2. Дробные числа.</w:t>
            </w:r>
            <w:r w:rsidR="000C4029">
              <w:rPr>
                <w:rFonts w:ascii="Times New Roman" w:hAnsi="Times New Roman" w:cs="Times New Roman"/>
                <w:b/>
                <w:sz w:val="22"/>
                <w:szCs w:val="22"/>
              </w:rPr>
              <w:t xml:space="preserve"> </w:t>
            </w:r>
            <w:r w:rsidRPr="00502D64">
              <w:rPr>
                <w:rFonts w:ascii="Times New Roman" w:hAnsi="Times New Roman" w:cs="Times New Roman"/>
                <w:b/>
                <w:sz w:val="22"/>
                <w:szCs w:val="22"/>
              </w:rPr>
              <w:t>Обыкновенные дроби  (23 ч.)</w:t>
            </w:r>
          </w:p>
        </w:tc>
      </w:tr>
      <w:tr w:rsidR="00502D64" w:rsidRPr="00502D64" w:rsidTr="000C4029">
        <w:trPr>
          <w:trHeight w:val="338"/>
        </w:trPr>
        <w:tc>
          <w:tcPr>
            <w:tcW w:w="957" w:type="dxa"/>
          </w:tcPr>
          <w:p w:rsidR="00502D64" w:rsidRPr="00502D64" w:rsidRDefault="00502D64" w:rsidP="000C4029">
            <w:pPr>
              <w:pStyle w:val="af1"/>
              <w:ind w:firstLine="0"/>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81-82</w:t>
            </w:r>
          </w:p>
        </w:tc>
        <w:tc>
          <w:tcPr>
            <w:tcW w:w="5955" w:type="dxa"/>
          </w:tcPr>
          <w:p w:rsidR="00502D64" w:rsidRPr="00502D64" w:rsidRDefault="00502D64" w:rsidP="000C4029">
            <w:pPr>
              <w:pStyle w:val="af1"/>
              <w:ind w:firstLine="0"/>
              <w:rPr>
                <w:sz w:val="22"/>
                <w:szCs w:val="22"/>
              </w:rPr>
            </w:pPr>
            <w:r w:rsidRPr="00502D64">
              <w:rPr>
                <w:sz w:val="22"/>
                <w:szCs w:val="22"/>
              </w:rPr>
              <w:t>Окружность и круг</w:t>
            </w:r>
          </w:p>
        </w:tc>
        <w:tc>
          <w:tcPr>
            <w:tcW w:w="1843" w:type="dxa"/>
          </w:tcPr>
          <w:p w:rsidR="00502D64" w:rsidRPr="00502D64" w:rsidRDefault="00502D64" w:rsidP="00502D64">
            <w:pPr>
              <w:pStyle w:val="af1"/>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02"/>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83-86.</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Доли. Обыкновенные дроби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w:t>
            </w:r>
          </w:p>
        </w:tc>
      </w:tr>
      <w:tr w:rsidR="00502D64" w:rsidRPr="00502D64" w:rsidTr="000C4029">
        <w:trPr>
          <w:trHeight w:val="234"/>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87-89</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Сравнение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3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90-91</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Правильные и неправильные</w:t>
            </w:r>
            <w:r w:rsidR="000C4029">
              <w:rPr>
                <w:rFonts w:ascii="Times New Roman" w:hAnsi="Times New Roman"/>
              </w:rPr>
              <w:t xml:space="preserve"> </w:t>
            </w:r>
            <w:r w:rsidRPr="00502D64">
              <w:rPr>
                <w:rFonts w:ascii="Times New Roman" w:hAnsi="Times New Roman"/>
              </w:rPr>
              <w:t>дроби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2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92</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7по теме:</w:t>
            </w:r>
            <w:r w:rsidR="000C4029">
              <w:rPr>
                <w:rFonts w:ascii="Times New Roman" w:hAnsi="Times New Roman"/>
              </w:rPr>
              <w:t xml:space="preserve"> «</w:t>
            </w:r>
            <w:r w:rsidRPr="00502D64">
              <w:rPr>
                <w:rFonts w:ascii="Times New Roman" w:hAnsi="Times New Roman"/>
              </w:rPr>
              <w:t>Обыкновенные дроби».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93-95</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Сложение и вычитание дробей</w:t>
            </w:r>
            <w:r w:rsidR="000C4029">
              <w:rPr>
                <w:rFonts w:ascii="Times New Roman" w:hAnsi="Times New Roman"/>
              </w:rPr>
              <w:t xml:space="preserve"> </w:t>
            </w:r>
            <w:r w:rsidRPr="00502D64">
              <w:rPr>
                <w:rFonts w:ascii="Times New Roman" w:hAnsi="Times New Roman"/>
              </w:rPr>
              <w:t>с одинаковыми знаменателями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95"/>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96-97</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и дроби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2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98-99</w:t>
            </w:r>
          </w:p>
        </w:tc>
        <w:tc>
          <w:tcPr>
            <w:tcW w:w="5955" w:type="dxa"/>
          </w:tcPr>
          <w:p w:rsidR="00502D64" w:rsidRPr="00502D64" w:rsidRDefault="00502D64" w:rsidP="00502D64">
            <w:pPr>
              <w:autoSpaceDE w:val="0"/>
              <w:autoSpaceDN w:val="0"/>
              <w:adjustRightInd w:val="0"/>
              <w:spacing w:line="240" w:lineRule="atLeast"/>
              <w:contextualSpacing/>
              <w:rPr>
                <w:rFonts w:ascii="Times New Roman" w:hAnsi="Times New Roman"/>
              </w:rPr>
            </w:pPr>
            <w:r w:rsidRPr="00502D64">
              <w:rPr>
                <w:rFonts w:ascii="Times New Roman" w:hAnsi="Times New Roman"/>
              </w:rPr>
              <w:t>Смешанные числа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4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100-102</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Сложение и вычитание смешанных чисел</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103.</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8 по теме: « Действия с обыкновенными дробями».</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502D64">
        <w:trPr>
          <w:trHeight w:val="558"/>
        </w:trPr>
        <w:tc>
          <w:tcPr>
            <w:tcW w:w="8755" w:type="dxa"/>
            <w:gridSpan w:val="3"/>
          </w:tcPr>
          <w:p w:rsidR="00502D64" w:rsidRPr="00502D64" w:rsidRDefault="00502D64" w:rsidP="000C4029">
            <w:pPr>
              <w:autoSpaceDE w:val="0"/>
              <w:autoSpaceDN w:val="0"/>
              <w:adjustRightInd w:val="0"/>
              <w:spacing w:line="240" w:lineRule="atLeast"/>
              <w:contextualSpacing/>
              <w:jc w:val="center"/>
              <w:rPr>
                <w:rFonts w:ascii="Times New Roman" w:hAnsi="Times New Roman"/>
                <w:b/>
                <w:bCs/>
              </w:rPr>
            </w:pPr>
            <w:r w:rsidRPr="00502D64">
              <w:rPr>
                <w:rFonts w:ascii="Times New Roman" w:hAnsi="Times New Roman"/>
                <w:b/>
                <w:bCs/>
              </w:rPr>
              <w:t>6. Десятичные дроби.</w:t>
            </w:r>
          </w:p>
          <w:p w:rsidR="00502D64" w:rsidRPr="00502D64" w:rsidRDefault="00502D64" w:rsidP="000C4029">
            <w:pPr>
              <w:autoSpaceDE w:val="0"/>
              <w:autoSpaceDN w:val="0"/>
              <w:adjustRightInd w:val="0"/>
              <w:spacing w:line="240" w:lineRule="atLeast"/>
              <w:contextualSpacing/>
              <w:jc w:val="center"/>
              <w:rPr>
                <w:rStyle w:val="FontStyle60"/>
                <w:rFonts w:ascii="Times New Roman" w:hAnsi="Times New Roman" w:cs="Times New Roman"/>
                <w:sz w:val="22"/>
                <w:szCs w:val="22"/>
              </w:rPr>
            </w:pPr>
            <w:r w:rsidRPr="00502D64">
              <w:rPr>
                <w:rFonts w:ascii="Times New Roman" w:hAnsi="Times New Roman"/>
                <w:b/>
                <w:bCs/>
              </w:rPr>
              <w:t xml:space="preserve">Сложение и вычитание десятичных дробей </w:t>
            </w:r>
            <w:r w:rsidRPr="00502D64">
              <w:rPr>
                <w:rStyle w:val="FontStyle61"/>
                <w:rFonts w:ascii="Times New Roman" w:hAnsi="Times New Roman" w:cs="Times New Roman"/>
                <w:b/>
                <w:sz w:val="22"/>
                <w:szCs w:val="22"/>
              </w:rPr>
              <w:t>(13 ч.)</w:t>
            </w:r>
          </w:p>
        </w:tc>
      </w:tr>
      <w:tr w:rsidR="00502D64" w:rsidRPr="00502D64" w:rsidTr="000C4029">
        <w:trPr>
          <w:trHeight w:val="310"/>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104-105</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Десятичная запись дробных чисел</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15"/>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106-108</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Сравнение десятичных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14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109-113</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Сложение и вычитание десятичных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5</w:t>
            </w:r>
          </w:p>
        </w:tc>
      </w:tr>
      <w:tr w:rsidR="00502D64" w:rsidRPr="00502D64" w:rsidTr="000C4029">
        <w:trPr>
          <w:trHeight w:val="15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114-115</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Приближённые значения чисел.</w:t>
            </w:r>
            <w:r w:rsidR="000C4029">
              <w:rPr>
                <w:rFonts w:ascii="Times New Roman" w:hAnsi="Times New Roman"/>
              </w:rPr>
              <w:t xml:space="preserve"> </w:t>
            </w:r>
            <w:r w:rsidRPr="00502D64">
              <w:rPr>
                <w:rFonts w:ascii="Times New Roman" w:hAnsi="Times New Roman"/>
              </w:rPr>
              <w:t>Округление чисел</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116</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9 по теме: «Сложение и вычитание десятичных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320"/>
        </w:trPr>
        <w:tc>
          <w:tcPr>
            <w:tcW w:w="8755" w:type="dxa"/>
            <w:gridSpan w:val="3"/>
          </w:tcPr>
          <w:p w:rsidR="00502D64" w:rsidRPr="00502D64" w:rsidRDefault="00502D64" w:rsidP="000C4029">
            <w:pPr>
              <w:autoSpaceDE w:val="0"/>
              <w:autoSpaceDN w:val="0"/>
              <w:adjustRightInd w:val="0"/>
              <w:spacing w:line="240" w:lineRule="atLeast"/>
              <w:contextualSpacing/>
              <w:jc w:val="center"/>
              <w:rPr>
                <w:rStyle w:val="FontStyle60"/>
                <w:rFonts w:ascii="Times New Roman" w:hAnsi="Times New Roman" w:cs="Times New Roman"/>
                <w:sz w:val="22"/>
                <w:szCs w:val="22"/>
              </w:rPr>
            </w:pPr>
            <w:r w:rsidRPr="00502D64">
              <w:rPr>
                <w:rFonts w:ascii="Times New Roman" w:hAnsi="Times New Roman"/>
                <w:b/>
                <w:bCs/>
              </w:rPr>
              <w:t>Умножение и деление десятичных  дробей (</w:t>
            </w:r>
            <w:r w:rsidRPr="00502D64">
              <w:rPr>
                <w:rStyle w:val="FontStyle61"/>
                <w:rFonts w:ascii="Times New Roman" w:hAnsi="Times New Roman" w:cs="Times New Roman"/>
                <w:b/>
                <w:sz w:val="22"/>
                <w:szCs w:val="22"/>
              </w:rPr>
              <w:t>27 ч.).</w:t>
            </w:r>
          </w:p>
        </w:tc>
      </w:tr>
      <w:tr w:rsidR="00502D64" w:rsidRPr="00502D64" w:rsidTr="000C4029">
        <w:trPr>
          <w:trHeight w:val="28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117-119</w:t>
            </w:r>
          </w:p>
        </w:tc>
        <w:tc>
          <w:tcPr>
            <w:tcW w:w="5955" w:type="dxa"/>
          </w:tcPr>
          <w:p w:rsidR="00502D64" w:rsidRPr="00502D64" w:rsidRDefault="00502D64" w:rsidP="00502D64">
            <w:pPr>
              <w:autoSpaceDE w:val="0"/>
              <w:autoSpaceDN w:val="0"/>
              <w:adjustRightInd w:val="0"/>
              <w:spacing w:line="240" w:lineRule="atLeast"/>
              <w:contextualSpacing/>
              <w:rPr>
                <w:rFonts w:ascii="Times New Roman" w:hAnsi="Times New Roman"/>
              </w:rPr>
            </w:pPr>
            <w:r w:rsidRPr="00502D64">
              <w:rPr>
                <w:rFonts w:ascii="Times New Roman" w:hAnsi="Times New Roman"/>
              </w:rPr>
              <w:t>Умножение десятичных дробей</w:t>
            </w:r>
            <w:r w:rsidR="000C4029">
              <w:rPr>
                <w:rFonts w:ascii="Times New Roman" w:hAnsi="Times New Roman"/>
              </w:rPr>
              <w:t xml:space="preserve"> </w:t>
            </w:r>
            <w:r w:rsidRPr="00502D64">
              <w:rPr>
                <w:rFonts w:ascii="Times New Roman" w:hAnsi="Times New Roman"/>
              </w:rPr>
              <w:t>на натуральные числа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120-122</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десятичных дробей на</w:t>
            </w:r>
            <w:r w:rsidR="000C4029">
              <w:rPr>
                <w:rFonts w:ascii="Times New Roman" w:hAnsi="Times New Roman"/>
              </w:rPr>
              <w:t xml:space="preserve"> </w:t>
            </w:r>
            <w:r w:rsidRPr="00502D64">
              <w:rPr>
                <w:rFonts w:ascii="Times New Roman" w:hAnsi="Times New Roman"/>
              </w:rPr>
              <w:t>натуральные числа.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123-124</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десятичных дробей на</w:t>
            </w:r>
            <w:r w:rsidR="000C4029">
              <w:rPr>
                <w:rFonts w:ascii="Times New Roman" w:hAnsi="Times New Roman"/>
              </w:rPr>
              <w:t xml:space="preserve"> </w:t>
            </w:r>
            <w:r w:rsidRPr="00502D64">
              <w:rPr>
                <w:rFonts w:ascii="Times New Roman" w:hAnsi="Times New Roman"/>
              </w:rPr>
              <w:t>натуральные числа</w:t>
            </w:r>
            <w:r w:rsidR="000C4029">
              <w:rPr>
                <w:rFonts w:ascii="Times New Roman" w:hAnsi="Times New Roman"/>
              </w:rPr>
              <w:t>.</w:t>
            </w:r>
          </w:p>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125</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10 по теме»Умножение и деление десятичных дробей на натуральные числа».</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7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126-128</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Умножение десятичных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140"/>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129-130</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Умножение десятичных дробей. 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5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131.</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Итоговая контрольная работа за 3 четверть.</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p>
        </w:tc>
      </w:tr>
      <w:tr w:rsidR="00502D64" w:rsidRPr="00502D64" w:rsidTr="000C4029">
        <w:trPr>
          <w:trHeight w:val="176"/>
        </w:trPr>
        <w:tc>
          <w:tcPr>
            <w:tcW w:w="957" w:type="dxa"/>
          </w:tcPr>
          <w:p w:rsidR="00502D64" w:rsidRPr="00502D64" w:rsidRDefault="000C4029" w:rsidP="000C4029">
            <w:pPr>
              <w:pStyle w:val="Style30"/>
              <w:widowControl/>
              <w:spacing w:line="240" w:lineRule="atLeast"/>
              <w:contextualSpacing/>
              <w:jc w:val="left"/>
              <w:rPr>
                <w:rStyle w:val="FontStyle61"/>
                <w:rFonts w:ascii="Times New Roman" w:hAnsi="Times New Roman" w:cs="Times New Roman"/>
                <w:sz w:val="22"/>
                <w:szCs w:val="22"/>
              </w:rPr>
            </w:pPr>
            <w:r>
              <w:rPr>
                <w:rStyle w:val="FontStyle61"/>
                <w:rFonts w:ascii="Times New Roman" w:hAnsi="Times New Roman" w:cs="Times New Roman"/>
                <w:sz w:val="22"/>
                <w:szCs w:val="22"/>
              </w:rPr>
              <w:t>132-</w:t>
            </w:r>
            <w:r w:rsidR="00502D64" w:rsidRPr="00502D64">
              <w:rPr>
                <w:rStyle w:val="FontStyle61"/>
                <w:rFonts w:ascii="Times New Roman" w:hAnsi="Times New Roman" w:cs="Times New Roman"/>
                <w:sz w:val="22"/>
                <w:szCs w:val="22"/>
              </w:rPr>
              <w:t>134.</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на десятичную дробь</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26"/>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135-138</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Деление на десятичную дробь. Решение задач</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w:t>
            </w:r>
          </w:p>
        </w:tc>
      </w:tr>
      <w:tr w:rsidR="00502D64" w:rsidRPr="00502D64" w:rsidTr="000C4029">
        <w:trPr>
          <w:trHeight w:val="25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139-142</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Среднее арифметическое.</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4</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143</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Контрольная работа № 11 по теме:»Умножение и  деление десятичных дробей».</w:t>
            </w:r>
          </w:p>
        </w:tc>
        <w:tc>
          <w:tcPr>
            <w:tcW w:w="1843" w:type="dxa"/>
          </w:tcPr>
          <w:p w:rsidR="00502D64" w:rsidRPr="00502D64" w:rsidRDefault="00502D64" w:rsidP="000C4029">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56"/>
        </w:trPr>
        <w:tc>
          <w:tcPr>
            <w:tcW w:w="8755" w:type="dxa"/>
            <w:gridSpan w:val="3"/>
          </w:tcPr>
          <w:p w:rsidR="00502D64" w:rsidRPr="00502D64" w:rsidRDefault="00502D64" w:rsidP="000C4029">
            <w:pPr>
              <w:autoSpaceDE w:val="0"/>
              <w:autoSpaceDN w:val="0"/>
              <w:adjustRightInd w:val="0"/>
              <w:spacing w:line="240" w:lineRule="atLeast"/>
              <w:contextualSpacing/>
              <w:jc w:val="center"/>
              <w:rPr>
                <w:rStyle w:val="FontStyle60"/>
                <w:rFonts w:ascii="Times New Roman" w:hAnsi="Times New Roman" w:cs="Times New Roman"/>
                <w:sz w:val="22"/>
                <w:szCs w:val="22"/>
              </w:rPr>
            </w:pPr>
            <w:r w:rsidRPr="00502D64">
              <w:rPr>
                <w:rFonts w:ascii="Times New Roman" w:hAnsi="Times New Roman"/>
                <w:b/>
                <w:bCs/>
              </w:rPr>
              <w:t>§ 8. Инструменты для вычислений и измерений (17 ч.)</w:t>
            </w:r>
          </w:p>
        </w:tc>
      </w:tr>
      <w:tr w:rsidR="00502D64" w:rsidRPr="00502D64" w:rsidTr="000C4029">
        <w:trPr>
          <w:trHeight w:val="146"/>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144-145</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 xml:space="preserve">Микрокалькулятор </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63"/>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146-147</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b/>
                <w:bCs/>
              </w:rPr>
            </w:pPr>
            <w:r w:rsidRPr="00502D64">
              <w:rPr>
                <w:rFonts w:ascii="Times New Roman" w:hAnsi="Times New Roman"/>
              </w:rPr>
              <w:t>Проценты</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181"/>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148-150</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Проценты. Решение задач</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199"/>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151</w:t>
            </w:r>
          </w:p>
        </w:tc>
        <w:tc>
          <w:tcPr>
            <w:tcW w:w="5955" w:type="dxa"/>
          </w:tcPr>
          <w:p w:rsidR="00502D64" w:rsidRPr="00502D64" w:rsidRDefault="00502D64" w:rsidP="000C4029">
            <w:pPr>
              <w:autoSpaceDE w:val="0"/>
              <w:autoSpaceDN w:val="0"/>
              <w:adjustRightInd w:val="0"/>
              <w:spacing w:line="240" w:lineRule="atLeast"/>
              <w:contextualSpacing/>
              <w:rPr>
                <w:rFonts w:ascii="Times New Roman" w:hAnsi="Times New Roman"/>
                <w:b/>
                <w:bCs/>
              </w:rPr>
            </w:pPr>
            <w:r w:rsidRPr="00502D64">
              <w:rPr>
                <w:rFonts w:ascii="Times New Roman" w:hAnsi="Times New Roman"/>
              </w:rPr>
              <w:t>Контрольная работа № 12 по теме:</w:t>
            </w:r>
            <w:r w:rsidR="000C4029">
              <w:rPr>
                <w:rFonts w:ascii="Times New Roman" w:hAnsi="Times New Roman"/>
              </w:rPr>
              <w:t xml:space="preserve"> «</w:t>
            </w:r>
            <w:r w:rsidRPr="00502D64">
              <w:rPr>
                <w:rFonts w:ascii="Times New Roman" w:hAnsi="Times New Roman"/>
              </w:rPr>
              <w:t>Проценты»</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21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152-154</w:t>
            </w:r>
          </w:p>
        </w:tc>
        <w:tc>
          <w:tcPr>
            <w:tcW w:w="5955" w:type="dxa"/>
          </w:tcPr>
          <w:p w:rsidR="00502D64" w:rsidRPr="00502D64" w:rsidRDefault="00502D64" w:rsidP="00502D64">
            <w:pPr>
              <w:autoSpaceDE w:val="0"/>
              <w:autoSpaceDN w:val="0"/>
              <w:adjustRightInd w:val="0"/>
              <w:spacing w:line="240" w:lineRule="atLeast"/>
              <w:contextualSpacing/>
              <w:rPr>
                <w:rFonts w:ascii="Times New Roman" w:hAnsi="Times New Roman"/>
                <w:b/>
                <w:bCs/>
              </w:rPr>
            </w:pPr>
            <w:r w:rsidRPr="00502D64">
              <w:rPr>
                <w:rFonts w:ascii="Times New Roman" w:hAnsi="Times New Roman"/>
              </w:rPr>
              <w:t>Угол. Прямой и развёрнутый угол. Чертёжный треугольник</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235"/>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155-157</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Измерение углов. Транспортир.</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3</w:t>
            </w:r>
          </w:p>
        </w:tc>
      </w:tr>
      <w:tr w:rsidR="00502D64" w:rsidRPr="00502D64" w:rsidTr="000C4029">
        <w:trPr>
          <w:trHeight w:val="126"/>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158-159</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Круговые диаграммы</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2</w:t>
            </w:r>
          </w:p>
        </w:tc>
      </w:tr>
      <w:tr w:rsidR="00502D64" w:rsidRPr="00502D64" w:rsidTr="000C4029">
        <w:trPr>
          <w:trHeight w:val="558"/>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160</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b/>
                <w:bCs/>
              </w:rPr>
            </w:pPr>
            <w:r w:rsidRPr="00502D64">
              <w:rPr>
                <w:rFonts w:ascii="Times New Roman" w:hAnsi="Times New Roman"/>
              </w:rPr>
              <w:t>Контрольная работа № 13 по теме: «Инструменты для вычислений и измерений».</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151"/>
        </w:trPr>
        <w:tc>
          <w:tcPr>
            <w:tcW w:w="8755" w:type="dxa"/>
            <w:gridSpan w:val="3"/>
          </w:tcPr>
          <w:p w:rsidR="00502D64" w:rsidRPr="00502D64" w:rsidRDefault="00502D64" w:rsidP="001438A8">
            <w:pPr>
              <w:autoSpaceDE w:val="0"/>
              <w:autoSpaceDN w:val="0"/>
              <w:adjustRightInd w:val="0"/>
              <w:spacing w:line="240" w:lineRule="atLeast"/>
              <w:contextualSpacing/>
              <w:jc w:val="center"/>
              <w:rPr>
                <w:rStyle w:val="FontStyle60"/>
                <w:rFonts w:ascii="Times New Roman" w:hAnsi="Times New Roman" w:cs="Times New Roman"/>
                <w:sz w:val="22"/>
                <w:szCs w:val="22"/>
              </w:rPr>
            </w:pPr>
            <w:r w:rsidRPr="00502D64">
              <w:rPr>
                <w:rFonts w:ascii="Times New Roman" w:hAnsi="Times New Roman"/>
                <w:b/>
              </w:rPr>
              <w:t>Повторение (10ч.).</w:t>
            </w:r>
          </w:p>
        </w:tc>
      </w:tr>
      <w:tr w:rsidR="00502D64" w:rsidRPr="00502D64" w:rsidTr="000C4029">
        <w:trPr>
          <w:trHeight w:val="156"/>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161-169</w:t>
            </w:r>
          </w:p>
        </w:tc>
        <w:tc>
          <w:tcPr>
            <w:tcW w:w="5955" w:type="dxa"/>
          </w:tcPr>
          <w:p w:rsidR="00502D64" w:rsidRPr="00502D64" w:rsidRDefault="00502D64" w:rsidP="00502D64">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Итоговое повторение курса математики 5 класса</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9</w:t>
            </w:r>
          </w:p>
        </w:tc>
      </w:tr>
      <w:tr w:rsidR="00502D64" w:rsidRPr="00502D64" w:rsidTr="000C4029">
        <w:trPr>
          <w:trHeight w:val="187"/>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170</w:t>
            </w: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Итоговая контрольная работа.</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w:t>
            </w:r>
          </w:p>
        </w:tc>
      </w:tr>
      <w:tr w:rsidR="00502D64" w:rsidRPr="00502D64" w:rsidTr="000C4029">
        <w:trPr>
          <w:trHeight w:val="192"/>
        </w:trPr>
        <w:tc>
          <w:tcPr>
            <w:tcW w:w="957" w:type="dxa"/>
          </w:tcPr>
          <w:p w:rsidR="00502D64" w:rsidRPr="00502D64" w:rsidRDefault="00502D64" w:rsidP="000C4029">
            <w:pPr>
              <w:pStyle w:val="Style30"/>
              <w:widowControl/>
              <w:spacing w:line="240" w:lineRule="atLeast"/>
              <w:contextualSpacing/>
              <w:jc w:val="center"/>
              <w:rPr>
                <w:rStyle w:val="FontStyle61"/>
                <w:rFonts w:ascii="Times New Roman" w:hAnsi="Times New Roman" w:cs="Times New Roman"/>
                <w:sz w:val="22"/>
                <w:szCs w:val="22"/>
              </w:rPr>
            </w:pPr>
          </w:p>
        </w:tc>
        <w:tc>
          <w:tcPr>
            <w:tcW w:w="5955" w:type="dxa"/>
          </w:tcPr>
          <w:p w:rsidR="00502D64" w:rsidRPr="00502D64" w:rsidRDefault="00502D64" w:rsidP="00243AD3">
            <w:pPr>
              <w:autoSpaceDE w:val="0"/>
              <w:autoSpaceDN w:val="0"/>
              <w:adjustRightInd w:val="0"/>
              <w:spacing w:line="240" w:lineRule="atLeast"/>
              <w:contextualSpacing/>
              <w:rPr>
                <w:rFonts w:ascii="Times New Roman" w:hAnsi="Times New Roman"/>
              </w:rPr>
            </w:pPr>
            <w:r w:rsidRPr="00502D64">
              <w:rPr>
                <w:rFonts w:ascii="Times New Roman" w:hAnsi="Times New Roman"/>
              </w:rPr>
              <w:t>Итого:</w:t>
            </w:r>
          </w:p>
        </w:tc>
        <w:tc>
          <w:tcPr>
            <w:tcW w:w="1843" w:type="dxa"/>
          </w:tcPr>
          <w:p w:rsidR="00502D64" w:rsidRPr="00502D64" w:rsidRDefault="00502D64" w:rsidP="001438A8">
            <w:pPr>
              <w:spacing w:line="240" w:lineRule="atLeast"/>
              <w:ind w:right="232"/>
              <w:contextualSpacing/>
              <w:jc w:val="center"/>
              <w:rPr>
                <w:rStyle w:val="FontStyle61"/>
                <w:rFonts w:ascii="Times New Roman" w:hAnsi="Times New Roman" w:cs="Times New Roman"/>
                <w:sz w:val="22"/>
                <w:szCs w:val="22"/>
              </w:rPr>
            </w:pPr>
            <w:r w:rsidRPr="00502D64">
              <w:rPr>
                <w:rStyle w:val="FontStyle61"/>
                <w:rFonts w:ascii="Times New Roman" w:hAnsi="Times New Roman" w:cs="Times New Roman"/>
                <w:sz w:val="22"/>
                <w:szCs w:val="22"/>
              </w:rPr>
              <w:t>170.</w:t>
            </w:r>
          </w:p>
        </w:tc>
      </w:tr>
    </w:tbl>
    <w:p w:rsidR="00FB243E" w:rsidRDefault="00FB243E" w:rsidP="00FB243E">
      <w:pPr>
        <w:shd w:val="clear" w:color="auto" w:fill="FFFFFF"/>
        <w:rPr>
          <w:rFonts w:ascii="Times New Roman" w:eastAsia="Times New Roman" w:hAnsi="Times New Roman"/>
          <w:b/>
        </w:rPr>
      </w:pPr>
    </w:p>
    <w:p w:rsidR="00502D64" w:rsidRPr="00502D64" w:rsidRDefault="00B2192E" w:rsidP="00502D64">
      <w:pPr>
        <w:pStyle w:val="af1"/>
        <w:jc w:val="center"/>
        <w:rPr>
          <w:b/>
          <w:sz w:val="22"/>
          <w:szCs w:val="22"/>
        </w:rPr>
      </w:pPr>
      <w:r w:rsidRPr="00502D64">
        <w:rPr>
          <w:b/>
          <w:sz w:val="22"/>
          <w:szCs w:val="22"/>
        </w:rPr>
        <w:lastRenderedPageBreak/>
        <w:t>6 класс</w:t>
      </w:r>
    </w:p>
    <w:p w:rsidR="00355CD0" w:rsidRDefault="002F7758" w:rsidP="00502D64">
      <w:pPr>
        <w:pStyle w:val="af1"/>
        <w:jc w:val="center"/>
        <w:rPr>
          <w:b/>
          <w:sz w:val="22"/>
          <w:szCs w:val="22"/>
        </w:rPr>
      </w:pPr>
      <w:r w:rsidRPr="00502D64">
        <w:rPr>
          <w:b/>
          <w:sz w:val="22"/>
          <w:szCs w:val="22"/>
        </w:rPr>
        <w:t>170</w:t>
      </w:r>
      <w:r w:rsidR="00355CD0" w:rsidRPr="00502D64">
        <w:rPr>
          <w:b/>
          <w:sz w:val="22"/>
          <w:szCs w:val="22"/>
        </w:rPr>
        <w:t xml:space="preserve"> ч</w:t>
      </w:r>
      <w:r w:rsidR="00502D64">
        <w:rPr>
          <w:b/>
          <w:sz w:val="22"/>
          <w:szCs w:val="22"/>
        </w:rPr>
        <w:t>асов (5 ч в неделю)</w:t>
      </w:r>
    </w:p>
    <w:p w:rsidR="00502D64" w:rsidRDefault="00502D64" w:rsidP="00502D64">
      <w:pPr>
        <w:pStyle w:val="af1"/>
        <w:jc w:val="center"/>
        <w:rPr>
          <w:b/>
          <w:sz w:val="22"/>
          <w:szCs w:val="22"/>
        </w:rPr>
      </w:pPr>
    </w:p>
    <w:tbl>
      <w:tblPr>
        <w:tblStyle w:val="a4"/>
        <w:tblW w:w="0" w:type="auto"/>
        <w:jc w:val="center"/>
        <w:tblInd w:w="-2016" w:type="dxa"/>
        <w:tblLook w:val="04A0"/>
      </w:tblPr>
      <w:tblGrid>
        <w:gridCol w:w="8441"/>
      </w:tblGrid>
      <w:tr w:rsidR="00502D64" w:rsidRPr="00502D64" w:rsidTr="00502D64">
        <w:trPr>
          <w:jc w:val="center"/>
        </w:trPr>
        <w:tc>
          <w:tcPr>
            <w:tcW w:w="8441" w:type="dxa"/>
            <w:vAlign w:val="center"/>
          </w:tcPr>
          <w:p w:rsidR="00502D64" w:rsidRPr="00502D64" w:rsidRDefault="00502D64" w:rsidP="00243AD3">
            <w:pPr>
              <w:pStyle w:val="af1"/>
              <w:jc w:val="center"/>
              <w:rPr>
                <w:b/>
                <w:sz w:val="22"/>
                <w:szCs w:val="22"/>
              </w:rPr>
            </w:pPr>
            <w:r>
              <w:rPr>
                <w:b/>
                <w:sz w:val="22"/>
                <w:szCs w:val="22"/>
              </w:rPr>
              <w:t>Тема (количество часов)</w:t>
            </w:r>
          </w:p>
        </w:tc>
      </w:tr>
      <w:tr w:rsidR="00502D64" w:rsidRPr="00502D64" w:rsidTr="00502D64">
        <w:trPr>
          <w:jc w:val="center"/>
        </w:trPr>
        <w:tc>
          <w:tcPr>
            <w:tcW w:w="8441" w:type="dxa"/>
            <w:vAlign w:val="center"/>
          </w:tcPr>
          <w:p w:rsidR="00502D64" w:rsidRPr="00502D64" w:rsidRDefault="00502D64" w:rsidP="00243AD3">
            <w:pPr>
              <w:pStyle w:val="af1"/>
              <w:rPr>
                <w:b/>
                <w:sz w:val="22"/>
                <w:szCs w:val="22"/>
              </w:rPr>
            </w:pPr>
            <w:r w:rsidRPr="00502D64">
              <w:rPr>
                <w:b/>
                <w:sz w:val="22"/>
                <w:szCs w:val="22"/>
              </w:rPr>
              <w:t>Повторение изученного в 5 классе (5ч).</w:t>
            </w:r>
          </w:p>
          <w:p w:rsidR="00502D64" w:rsidRPr="00502D64" w:rsidRDefault="00502D64" w:rsidP="00243AD3">
            <w:pPr>
              <w:pStyle w:val="af1"/>
              <w:rPr>
                <w:sz w:val="22"/>
                <w:szCs w:val="22"/>
              </w:rPr>
            </w:pPr>
            <w:r w:rsidRPr="00502D64">
              <w:rPr>
                <w:sz w:val="22"/>
                <w:szCs w:val="22"/>
              </w:rPr>
              <w:t>Действия с натуральными числами. Действия с обыкновенными дробями. Действия с десятичными дробями. Решение геометрических задач.</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1.Делимость чисел (20ч).</w:t>
            </w:r>
          </w:p>
          <w:p w:rsidR="00502D64" w:rsidRPr="00502D64" w:rsidRDefault="00502D64" w:rsidP="00243AD3">
            <w:pPr>
              <w:pStyle w:val="af1"/>
              <w:rPr>
                <w:sz w:val="22"/>
                <w:szCs w:val="22"/>
              </w:rPr>
            </w:pPr>
            <w:r w:rsidRPr="00502D64">
              <w:rPr>
                <w:sz w:val="22"/>
                <w:szCs w:val="22"/>
              </w:rPr>
              <w:t>Делители и кратные.</w:t>
            </w:r>
          </w:p>
          <w:p w:rsidR="00502D64" w:rsidRPr="00502D64" w:rsidRDefault="00502D64" w:rsidP="00243AD3">
            <w:pPr>
              <w:pStyle w:val="af1"/>
              <w:rPr>
                <w:sz w:val="22"/>
                <w:szCs w:val="22"/>
              </w:rPr>
            </w:pPr>
            <w:r w:rsidRPr="00502D64">
              <w:rPr>
                <w:sz w:val="22"/>
                <w:szCs w:val="22"/>
              </w:rPr>
              <w:t>Признаки делимости на 10, на 5 и на 2.</w:t>
            </w:r>
          </w:p>
          <w:p w:rsidR="00502D64" w:rsidRPr="00502D64" w:rsidRDefault="00502D64" w:rsidP="00243AD3">
            <w:pPr>
              <w:pStyle w:val="af1"/>
              <w:rPr>
                <w:sz w:val="22"/>
                <w:szCs w:val="22"/>
              </w:rPr>
            </w:pPr>
            <w:r w:rsidRPr="00502D64">
              <w:rPr>
                <w:sz w:val="22"/>
                <w:szCs w:val="22"/>
              </w:rPr>
              <w:t>Признаки делимости на 9 и на 3.</w:t>
            </w:r>
          </w:p>
          <w:p w:rsidR="00502D64" w:rsidRPr="00502D64" w:rsidRDefault="00502D64" w:rsidP="00243AD3">
            <w:pPr>
              <w:pStyle w:val="af1"/>
              <w:rPr>
                <w:sz w:val="22"/>
                <w:szCs w:val="22"/>
              </w:rPr>
            </w:pPr>
            <w:r w:rsidRPr="00502D64">
              <w:rPr>
                <w:sz w:val="22"/>
                <w:szCs w:val="22"/>
              </w:rPr>
              <w:t>Простые и составные числа.</w:t>
            </w:r>
          </w:p>
          <w:p w:rsidR="00502D64" w:rsidRPr="00502D64" w:rsidRDefault="00502D64" w:rsidP="00243AD3">
            <w:pPr>
              <w:pStyle w:val="af1"/>
              <w:rPr>
                <w:sz w:val="22"/>
                <w:szCs w:val="22"/>
              </w:rPr>
            </w:pPr>
            <w:r w:rsidRPr="00502D64">
              <w:rPr>
                <w:sz w:val="22"/>
                <w:szCs w:val="22"/>
              </w:rPr>
              <w:t>Разложение на простые множители.</w:t>
            </w:r>
          </w:p>
          <w:p w:rsidR="00502D64" w:rsidRPr="00502D64" w:rsidRDefault="00502D64" w:rsidP="00243AD3">
            <w:pPr>
              <w:pStyle w:val="af1"/>
              <w:rPr>
                <w:sz w:val="22"/>
                <w:szCs w:val="22"/>
              </w:rPr>
            </w:pPr>
            <w:r w:rsidRPr="00502D64">
              <w:rPr>
                <w:sz w:val="22"/>
                <w:szCs w:val="22"/>
              </w:rPr>
              <w:t>Наибольший общий делитель. Взаимно простые числа.</w:t>
            </w:r>
          </w:p>
          <w:p w:rsidR="00502D64" w:rsidRPr="00502D64" w:rsidRDefault="00502D64" w:rsidP="00243AD3">
            <w:pPr>
              <w:pStyle w:val="af1"/>
              <w:rPr>
                <w:sz w:val="22"/>
                <w:szCs w:val="22"/>
              </w:rPr>
            </w:pPr>
            <w:r w:rsidRPr="00502D64">
              <w:rPr>
                <w:sz w:val="22"/>
                <w:szCs w:val="22"/>
              </w:rPr>
              <w:t>Наименьшее общее кратное.</w:t>
            </w:r>
          </w:p>
          <w:p w:rsidR="00502D64" w:rsidRPr="00502D64" w:rsidRDefault="00502D64" w:rsidP="00243AD3">
            <w:pPr>
              <w:pStyle w:val="af1"/>
              <w:rPr>
                <w:sz w:val="22"/>
                <w:szCs w:val="22"/>
              </w:rPr>
            </w:pPr>
            <w:r w:rsidRPr="00502D64">
              <w:rPr>
                <w:sz w:val="22"/>
                <w:szCs w:val="22"/>
              </w:rPr>
              <w:t>Контрольная работа №1</w:t>
            </w:r>
          </w:p>
          <w:p w:rsidR="00502D64" w:rsidRPr="00502D64" w:rsidRDefault="00502D64" w:rsidP="00243AD3">
            <w:pPr>
              <w:rPr>
                <w:rFonts w:ascii="Times New Roman" w:hAnsi="Times New Roman"/>
                <w:b/>
              </w:rPr>
            </w:pPr>
            <w:r w:rsidRPr="00502D64">
              <w:rPr>
                <w:rFonts w:ascii="Times New Roman" w:hAnsi="Times New Roman"/>
              </w:rPr>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2.Сложение и вычитание дробей с разными знаменателями (22ч).</w:t>
            </w:r>
          </w:p>
          <w:p w:rsidR="00502D64" w:rsidRPr="00502D64" w:rsidRDefault="00502D64" w:rsidP="00243AD3">
            <w:pPr>
              <w:pStyle w:val="af1"/>
              <w:rPr>
                <w:sz w:val="22"/>
                <w:szCs w:val="22"/>
              </w:rPr>
            </w:pPr>
            <w:r w:rsidRPr="00502D64">
              <w:rPr>
                <w:sz w:val="22"/>
                <w:szCs w:val="22"/>
              </w:rPr>
              <w:t>Основное свойство дроби.</w:t>
            </w:r>
          </w:p>
          <w:p w:rsidR="00502D64" w:rsidRPr="00502D64" w:rsidRDefault="00502D64" w:rsidP="00243AD3">
            <w:pPr>
              <w:pStyle w:val="af1"/>
              <w:rPr>
                <w:sz w:val="22"/>
                <w:szCs w:val="22"/>
              </w:rPr>
            </w:pPr>
            <w:r w:rsidRPr="00502D64">
              <w:rPr>
                <w:sz w:val="22"/>
                <w:szCs w:val="22"/>
              </w:rPr>
              <w:t>Сокращение дробей.</w:t>
            </w:r>
          </w:p>
          <w:p w:rsidR="00502D64" w:rsidRPr="00502D64" w:rsidRDefault="00502D64" w:rsidP="00243AD3">
            <w:pPr>
              <w:pStyle w:val="af1"/>
              <w:rPr>
                <w:sz w:val="22"/>
                <w:szCs w:val="22"/>
              </w:rPr>
            </w:pPr>
            <w:r w:rsidRPr="00502D64">
              <w:rPr>
                <w:sz w:val="22"/>
                <w:szCs w:val="22"/>
              </w:rPr>
              <w:t>Приведение дробей к общему знаменателю.</w:t>
            </w:r>
          </w:p>
          <w:p w:rsidR="00502D64" w:rsidRPr="00502D64" w:rsidRDefault="00502D64" w:rsidP="00243AD3">
            <w:pPr>
              <w:pStyle w:val="af1"/>
              <w:rPr>
                <w:sz w:val="22"/>
                <w:szCs w:val="22"/>
              </w:rPr>
            </w:pPr>
            <w:r w:rsidRPr="00502D64">
              <w:rPr>
                <w:sz w:val="22"/>
                <w:szCs w:val="22"/>
              </w:rPr>
              <w:t>Сравнение, сложение и вычитание дробей с разными знаменателями.</w:t>
            </w:r>
          </w:p>
          <w:p w:rsidR="00502D64" w:rsidRPr="00502D64" w:rsidRDefault="00502D64" w:rsidP="00243AD3">
            <w:pPr>
              <w:pStyle w:val="af1"/>
              <w:rPr>
                <w:sz w:val="22"/>
                <w:szCs w:val="22"/>
              </w:rPr>
            </w:pPr>
            <w:r w:rsidRPr="00502D64">
              <w:rPr>
                <w:sz w:val="22"/>
                <w:szCs w:val="22"/>
              </w:rPr>
              <w:t>Контрольная работа №2</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Сложение и вычитание смешанных чисел.</w:t>
            </w:r>
          </w:p>
          <w:p w:rsidR="00502D64" w:rsidRPr="00502D64" w:rsidRDefault="00502D64" w:rsidP="00243AD3">
            <w:pPr>
              <w:pStyle w:val="af1"/>
              <w:rPr>
                <w:sz w:val="22"/>
                <w:szCs w:val="22"/>
              </w:rPr>
            </w:pPr>
            <w:r w:rsidRPr="00502D64">
              <w:rPr>
                <w:sz w:val="22"/>
                <w:szCs w:val="22"/>
              </w:rPr>
              <w:t>Контрольная работа №3</w:t>
            </w:r>
          </w:p>
          <w:p w:rsidR="00502D64" w:rsidRPr="00502D64" w:rsidRDefault="00502D64" w:rsidP="00243AD3">
            <w:pPr>
              <w:pStyle w:val="af1"/>
              <w:rPr>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3.Умножение и деление обыкновенных дробей (32ч).</w:t>
            </w:r>
          </w:p>
          <w:p w:rsidR="00502D64" w:rsidRPr="00502D64" w:rsidRDefault="00502D64" w:rsidP="00243AD3">
            <w:pPr>
              <w:pStyle w:val="af1"/>
              <w:rPr>
                <w:sz w:val="22"/>
                <w:szCs w:val="22"/>
              </w:rPr>
            </w:pPr>
            <w:r w:rsidRPr="00502D64">
              <w:rPr>
                <w:sz w:val="22"/>
                <w:szCs w:val="22"/>
              </w:rPr>
              <w:t>Умножение дробей.</w:t>
            </w:r>
          </w:p>
          <w:p w:rsidR="00502D64" w:rsidRPr="00502D64" w:rsidRDefault="00502D64" w:rsidP="00243AD3">
            <w:pPr>
              <w:pStyle w:val="af1"/>
              <w:rPr>
                <w:sz w:val="22"/>
                <w:szCs w:val="22"/>
              </w:rPr>
            </w:pPr>
            <w:r w:rsidRPr="00502D64">
              <w:rPr>
                <w:sz w:val="22"/>
                <w:szCs w:val="22"/>
              </w:rPr>
              <w:t>Нахождение дроби от числа.</w:t>
            </w:r>
          </w:p>
          <w:p w:rsidR="00502D64" w:rsidRPr="00502D64" w:rsidRDefault="00502D64" w:rsidP="00243AD3">
            <w:pPr>
              <w:pStyle w:val="af1"/>
              <w:rPr>
                <w:sz w:val="22"/>
                <w:szCs w:val="22"/>
              </w:rPr>
            </w:pPr>
            <w:r w:rsidRPr="00502D64">
              <w:rPr>
                <w:sz w:val="22"/>
                <w:szCs w:val="22"/>
              </w:rPr>
              <w:t>Применение распределительного свойства умножения.</w:t>
            </w:r>
          </w:p>
          <w:p w:rsidR="00502D64" w:rsidRPr="00502D64" w:rsidRDefault="00502D64" w:rsidP="00243AD3">
            <w:pPr>
              <w:pStyle w:val="af1"/>
              <w:rPr>
                <w:sz w:val="22"/>
                <w:szCs w:val="22"/>
              </w:rPr>
            </w:pPr>
            <w:r w:rsidRPr="00502D64">
              <w:rPr>
                <w:sz w:val="22"/>
                <w:szCs w:val="22"/>
              </w:rPr>
              <w:t>Контрольная работа №4</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Взаимно обратные числа.</w:t>
            </w:r>
          </w:p>
          <w:p w:rsidR="00502D64" w:rsidRPr="00502D64" w:rsidRDefault="00502D64" w:rsidP="00243AD3">
            <w:pPr>
              <w:pStyle w:val="af1"/>
              <w:rPr>
                <w:sz w:val="22"/>
                <w:szCs w:val="22"/>
              </w:rPr>
            </w:pPr>
            <w:r w:rsidRPr="00502D64">
              <w:rPr>
                <w:sz w:val="22"/>
                <w:szCs w:val="22"/>
              </w:rPr>
              <w:t>Деление.</w:t>
            </w:r>
          </w:p>
          <w:p w:rsidR="00502D64" w:rsidRPr="00502D64" w:rsidRDefault="00502D64" w:rsidP="00243AD3">
            <w:pPr>
              <w:pStyle w:val="af1"/>
              <w:rPr>
                <w:sz w:val="22"/>
                <w:szCs w:val="22"/>
              </w:rPr>
            </w:pPr>
            <w:r w:rsidRPr="00502D64">
              <w:rPr>
                <w:sz w:val="22"/>
                <w:szCs w:val="22"/>
              </w:rPr>
              <w:t>Нахождение числа по его дроби.</w:t>
            </w:r>
          </w:p>
          <w:p w:rsidR="00502D64" w:rsidRPr="00502D64" w:rsidRDefault="00502D64" w:rsidP="00243AD3">
            <w:pPr>
              <w:pStyle w:val="af1"/>
              <w:rPr>
                <w:sz w:val="22"/>
                <w:szCs w:val="22"/>
              </w:rPr>
            </w:pPr>
            <w:r w:rsidRPr="00502D64">
              <w:rPr>
                <w:sz w:val="22"/>
                <w:szCs w:val="22"/>
              </w:rPr>
              <w:t>Дробные выражения.</w:t>
            </w:r>
          </w:p>
          <w:p w:rsidR="00502D64" w:rsidRPr="00502D64" w:rsidRDefault="00502D64" w:rsidP="00243AD3">
            <w:pPr>
              <w:pStyle w:val="af1"/>
              <w:rPr>
                <w:sz w:val="22"/>
                <w:szCs w:val="22"/>
              </w:rPr>
            </w:pPr>
            <w:r w:rsidRPr="00502D64">
              <w:rPr>
                <w:sz w:val="22"/>
                <w:szCs w:val="22"/>
              </w:rPr>
              <w:t>Контрольная работа №5</w:t>
            </w:r>
          </w:p>
          <w:p w:rsidR="00502D64" w:rsidRPr="00502D64" w:rsidRDefault="00502D64" w:rsidP="00243AD3">
            <w:pPr>
              <w:pStyle w:val="af1"/>
              <w:rPr>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4.Отношения и пропорции (19ч).</w:t>
            </w:r>
          </w:p>
          <w:p w:rsidR="00502D64" w:rsidRPr="00502D64" w:rsidRDefault="00502D64" w:rsidP="00243AD3">
            <w:pPr>
              <w:pStyle w:val="af1"/>
              <w:rPr>
                <w:sz w:val="22"/>
                <w:szCs w:val="22"/>
              </w:rPr>
            </w:pPr>
            <w:r w:rsidRPr="00502D64">
              <w:rPr>
                <w:sz w:val="22"/>
                <w:szCs w:val="22"/>
              </w:rPr>
              <w:t>Отношения.</w:t>
            </w:r>
          </w:p>
          <w:p w:rsidR="00502D64" w:rsidRPr="00502D64" w:rsidRDefault="00502D64" w:rsidP="00243AD3">
            <w:pPr>
              <w:pStyle w:val="af1"/>
              <w:rPr>
                <w:sz w:val="22"/>
                <w:szCs w:val="22"/>
              </w:rPr>
            </w:pPr>
            <w:r w:rsidRPr="00502D64">
              <w:rPr>
                <w:sz w:val="22"/>
                <w:szCs w:val="22"/>
              </w:rPr>
              <w:t>Пропорции.</w:t>
            </w:r>
          </w:p>
          <w:p w:rsidR="00502D64" w:rsidRPr="00502D64" w:rsidRDefault="00502D64" w:rsidP="00243AD3">
            <w:pPr>
              <w:pStyle w:val="af1"/>
              <w:rPr>
                <w:sz w:val="22"/>
                <w:szCs w:val="22"/>
              </w:rPr>
            </w:pPr>
            <w:r w:rsidRPr="00502D64">
              <w:rPr>
                <w:sz w:val="22"/>
                <w:szCs w:val="22"/>
              </w:rPr>
              <w:t>Прямая и обратная пропорциональные зависимости.</w:t>
            </w:r>
          </w:p>
          <w:p w:rsidR="00502D64" w:rsidRPr="00502D64" w:rsidRDefault="00502D64" w:rsidP="00243AD3">
            <w:pPr>
              <w:pStyle w:val="af1"/>
              <w:rPr>
                <w:sz w:val="22"/>
                <w:szCs w:val="22"/>
              </w:rPr>
            </w:pPr>
            <w:r w:rsidRPr="00502D64">
              <w:rPr>
                <w:sz w:val="22"/>
                <w:szCs w:val="22"/>
              </w:rPr>
              <w:t>Контрольная работа №6</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Масштаб.</w:t>
            </w:r>
          </w:p>
          <w:p w:rsidR="00502D64" w:rsidRPr="00502D64" w:rsidRDefault="00502D64" w:rsidP="00243AD3">
            <w:pPr>
              <w:pStyle w:val="af1"/>
              <w:rPr>
                <w:sz w:val="22"/>
                <w:szCs w:val="22"/>
              </w:rPr>
            </w:pPr>
            <w:r w:rsidRPr="00502D64">
              <w:rPr>
                <w:sz w:val="22"/>
                <w:szCs w:val="22"/>
              </w:rPr>
              <w:t>Длина окружности и площадь круга.</w:t>
            </w:r>
          </w:p>
          <w:p w:rsidR="00502D64" w:rsidRPr="00502D64" w:rsidRDefault="00502D64" w:rsidP="00243AD3">
            <w:pPr>
              <w:pStyle w:val="af1"/>
              <w:rPr>
                <w:sz w:val="22"/>
                <w:szCs w:val="22"/>
              </w:rPr>
            </w:pPr>
            <w:r w:rsidRPr="00502D64">
              <w:rPr>
                <w:sz w:val="22"/>
                <w:szCs w:val="22"/>
              </w:rPr>
              <w:t>Шар.</w:t>
            </w:r>
          </w:p>
          <w:p w:rsidR="00502D64" w:rsidRPr="00502D64" w:rsidRDefault="00502D64" w:rsidP="00243AD3">
            <w:pPr>
              <w:pStyle w:val="af1"/>
              <w:rPr>
                <w:sz w:val="22"/>
                <w:szCs w:val="22"/>
              </w:rPr>
            </w:pPr>
            <w:r w:rsidRPr="00502D64">
              <w:rPr>
                <w:sz w:val="22"/>
                <w:szCs w:val="22"/>
              </w:rPr>
              <w:t>Контрольная работа №7</w:t>
            </w:r>
          </w:p>
          <w:p w:rsidR="00502D64" w:rsidRPr="00502D64" w:rsidRDefault="00502D64" w:rsidP="00243AD3">
            <w:pPr>
              <w:pStyle w:val="af1"/>
              <w:rPr>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5.Положительные и отрицательные числа (12ч).</w:t>
            </w:r>
          </w:p>
          <w:p w:rsidR="00502D64" w:rsidRPr="00502D64" w:rsidRDefault="00502D64" w:rsidP="00243AD3">
            <w:pPr>
              <w:pStyle w:val="af1"/>
              <w:rPr>
                <w:sz w:val="22"/>
                <w:szCs w:val="22"/>
              </w:rPr>
            </w:pPr>
            <w:r w:rsidRPr="00502D64">
              <w:rPr>
                <w:sz w:val="22"/>
                <w:szCs w:val="22"/>
              </w:rPr>
              <w:t>Координаты на прямой.</w:t>
            </w:r>
          </w:p>
          <w:p w:rsidR="00502D64" w:rsidRPr="00502D64" w:rsidRDefault="00502D64" w:rsidP="00243AD3">
            <w:pPr>
              <w:pStyle w:val="af1"/>
              <w:rPr>
                <w:sz w:val="22"/>
                <w:szCs w:val="22"/>
              </w:rPr>
            </w:pPr>
            <w:r w:rsidRPr="00502D64">
              <w:rPr>
                <w:sz w:val="22"/>
                <w:szCs w:val="22"/>
              </w:rPr>
              <w:t>Противоположные числа.</w:t>
            </w:r>
          </w:p>
          <w:p w:rsidR="00502D64" w:rsidRPr="00502D64" w:rsidRDefault="00502D64" w:rsidP="00243AD3">
            <w:pPr>
              <w:pStyle w:val="af1"/>
              <w:rPr>
                <w:sz w:val="22"/>
                <w:szCs w:val="22"/>
              </w:rPr>
            </w:pPr>
            <w:r w:rsidRPr="00502D64">
              <w:rPr>
                <w:sz w:val="22"/>
                <w:szCs w:val="22"/>
              </w:rPr>
              <w:t>Модуль числа.</w:t>
            </w:r>
          </w:p>
          <w:p w:rsidR="00502D64" w:rsidRPr="00502D64" w:rsidRDefault="00502D64" w:rsidP="00243AD3">
            <w:pPr>
              <w:pStyle w:val="af1"/>
              <w:rPr>
                <w:sz w:val="22"/>
                <w:szCs w:val="22"/>
              </w:rPr>
            </w:pPr>
            <w:r w:rsidRPr="00502D64">
              <w:rPr>
                <w:sz w:val="22"/>
                <w:szCs w:val="22"/>
              </w:rPr>
              <w:t>Сравнение чисел.</w:t>
            </w:r>
          </w:p>
          <w:p w:rsidR="00502D64" w:rsidRPr="00502D64" w:rsidRDefault="00502D64" w:rsidP="00243AD3">
            <w:pPr>
              <w:pStyle w:val="af1"/>
              <w:rPr>
                <w:sz w:val="22"/>
                <w:szCs w:val="22"/>
              </w:rPr>
            </w:pPr>
            <w:r w:rsidRPr="00502D64">
              <w:rPr>
                <w:sz w:val="22"/>
                <w:szCs w:val="22"/>
              </w:rPr>
              <w:t>Изменение величин.</w:t>
            </w:r>
          </w:p>
          <w:p w:rsidR="00502D64" w:rsidRPr="00502D64" w:rsidRDefault="00502D64" w:rsidP="00243AD3">
            <w:pPr>
              <w:pStyle w:val="af1"/>
              <w:rPr>
                <w:sz w:val="22"/>
                <w:szCs w:val="22"/>
              </w:rPr>
            </w:pPr>
            <w:r w:rsidRPr="00502D64">
              <w:rPr>
                <w:sz w:val="22"/>
                <w:szCs w:val="22"/>
              </w:rPr>
              <w:t>Контрольная работа №8</w:t>
            </w:r>
          </w:p>
          <w:p w:rsidR="00502D64" w:rsidRPr="00502D64" w:rsidRDefault="00502D64" w:rsidP="00243AD3">
            <w:pPr>
              <w:pStyle w:val="af1"/>
              <w:rPr>
                <w:sz w:val="22"/>
                <w:szCs w:val="22"/>
              </w:rPr>
            </w:pPr>
            <w:r w:rsidRPr="00502D64">
              <w:rPr>
                <w:sz w:val="22"/>
                <w:szCs w:val="22"/>
              </w:rPr>
              <w:lastRenderedPageBreak/>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lastRenderedPageBreak/>
              <w:t>6.Сложение и вычитание положительных и отрицательных чисел (11ч).</w:t>
            </w:r>
          </w:p>
          <w:p w:rsidR="00502D64" w:rsidRPr="00502D64" w:rsidRDefault="00502D64" w:rsidP="00243AD3">
            <w:pPr>
              <w:pStyle w:val="af1"/>
              <w:rPr>
                <w:sz w:val="22"/>
                <w:szCs w:val="22"/>
              </w:rPr>
            </w:pPr>
            <w:r w:rsidRPr="00502D64">
              <w:rPr>
                <w:sz w:val="22"/>
                <w:szCs w:val="22"/>
              </w:rPr>
              <w:t>Сложение чисел с помощью координатной прямой.</w:t>
            </w:r>
          </w:p>
          <w:p w:rsidR="00502D64" w:rsidRPr="00502D64" w:rsidRDefault="00502D64" w:rsidP="00243AD3">
            <w:pPr>
              <w:pStyle w:val="af1"/>
              <w:rPr>
                <w:sz w:val="22"/>
                <w:szCs w:val="22"/>
              </w:rPr>
            </w:pPr>
            <w:r w:rsidRPr="00502D64">
              <w:rPr>
                <w:sz w:val="22"/>
                <w:szCs w:val="22"/>
              </w:rPr>
              <w:t>Сложение отрицательных чисел.</w:t>
            </w:r>
          </w:p>
          <w:p w:rsidR="00502D64" w:rsidRPr="00502D64" w:rsidRDefault="00502D64" w:rsidP="00243AD3">
            <w:pPr>
              <w:pStyle w:val="af1"/>
              <w:rPr>
                <w:sz w:val="22"/>
                <w:szCs w:val="22"/>
              </w:rPr>
            </w:pPr>
            <w:r w:rsidRPr="00502D64">
              <w:rPr>
                <w:sz w:val="22"/>
                <w:szCs w:val="22"/>
              </w:rPr>
              <w:t>Сложение чисел с разными знаками.</w:t>
            </w:r>
          </w:p>
          <w:p w:rsidR="00502D64" w:rsidRPr="00502D64" w:rsidRDefault="00502D64" w:rsidP="00243AD3">
            <w:pPr>
              <w:pStyle w:val="af1"/>
              <w:rPr>
                <w:sz w:val="22"/>
                <w:szCs w:val="22"/>
              </w:rPr>
            </w:pPr>
            <w:r w:rsidRPr="00502D64">
              <w:rPr>
                <w:sz w:val="22"/>
                <w:szCs w:val="22"/>
              </w:rPr>
              <w:t>Вычитание.</w:t>
            </w:r>
          </w:p>
          <w:p w:rsidR="00502D64" w:rsidRPr="00502D64" w:rsidRDefault="00502D64" w:rsidP="00243AD3">
            <w:pPr>
              <w:pStyle w:val="af1"/>
              <w:rPr>
                <w:sz w:val="22"/>
                <w:szCs w:val="22"/>
              </w:rPr>
            </w:pPr>
            <w:r w:rsidRPr="00502D64">
              <w:rPr>
                <w:sz w:val="22"/>
                <w:szCs w:val="22"/>
              </w:rPr>
              <w:t>Контрольная работа №9</w:t>
            </w:r>
          </w:p>
          <w:p w:rsidR="00502D64" w:rsidRPr="00502D64" w:rsidRDefault="00502D64" w:rsidP="00243AD3">
            <w:pPr>
              <w:pStyle w:val="af1"/>
              <w:rPr>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7.Умножение и деление положительных и отрицательных чисел (12ч).</w:t>
            </w:r>
          </w:p>
          <w:p w:rsidR="00502D64" w:rsidRPr="00502D64" w:rsidRDefault="00502D64" w:rsidP="00243AD3">
            <w:pPr>
              <w:pStyle w:val="af1"/>
              <w:rPr>
                <w:sz w:val="22"/>
                <w:szCs w:val="22"/>
              </w:rPr>
            </w:pPr>
            <w:r w:rsidRPr="00502D64">
              <w:rPr>
                <w:sz w:val="22"/>
                <w:szCs w:val="22"/>
              </w:rPr>
              <w:t>Умножение.</w:t>
            </w:r>
          </w:p>
          <w:p w:rsidR="00502D64" w:rsidRPr="00502D64" w:rsidRDefault="00502D64" w:rsidP="00243AD3">
            <w:pPr>
              <w:pStyle w:val="af1"/>
              <w:rPr>
                <w:sz w:val="22"/>
                <w:szCs w:val="22"/>
              </w:rPr>
            </w:pPr>
            <w:r w:rsidRPr="00502D64">
              <w:rPr>
                <w:sz w:val="22"/>
                <w:szCs w:val="22"/>
              </w:rPr>
              <w:t>Деление.</w:t>
            </w:r>
          </w:p>
          <w:p w:rsidR="00502D64" w:rsidRPr="00502D64" w:rsidRDefault="00502D64" w:rsidP="00243AD3">
            <w:pPr>
              <w:pStyle w:val="af1"/>
              <w:rPr>
                <w:sz w:val="22"/>
                <w:szCs w:val="22"/>
              </w:rPr>
            </w:pPr>
            <w:r w:rsidRPr="00502D64">
              <w:rPr>
                <w:sz w:val="22"/>
                <w:szCs w:val="22"/>
              </w:rPr>
              <w:t>Контрольная работа №10.</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Рациональные числа.</w:t>
            </w:r>
          </w:p>
          <w:p w:rsidR="00502D64" w:rsidRPr="00502D64" w:rsidRDefault="00502D64" w:rsidP="00243AD3">
            <w:pPr>
              <w:pStyle w:val="af1"/>
              <w:rPr>
                <w:sz w:val="22"/>
                <w:szCs w:val="22"/>
              </w:rPr>
            </w:pPr>
            <w:r w:rsidRPr="00502D64">
              <w:rPr>
                <w:sz w:val="22"/>
                <w:szCs w:val="22"/>
              </w:rPr>
              <w:t>Свойства действий с рациональными числами.</w:t>
            </w:r>
          </w:p>
        </w:tc>
      </w:tr>
      <w:tr w:rsidR="00502D64" w:rsidRPr="00502D64" w:rsidTr="00502D64">
        <w:trPr>
          <w:jc w:val="center"/>
        </w:trPr>
        <w:tc>
          <w:tcPr>
            <w:tcW w:w="8441" w:type="dxa"/>
          </w:tcPr>
          <w:p w:rsidR="00502D64" w:rsidRPr="00502D64" w:rsidRDefault="00502D64" w:rsidP="00243AD3">
            <w:pPr>
              <w:pStyle w:val="af1"/>
              <w:rPr>
                <w:sz w:val="22"/>
                <w:szCs w:val="22"/>
              </w:rPr>
            </w:pPr>
            <w:r w:rsidRPr="00502D64">
              <w:rPr>
                <w:rStyle w:val="c13c10c9"/>
                <w:b/>
                <w:sz w:val="22"/>
                <w:szCs w:val="22"/>
              </w:rPr>
              <w:t>8.Решение уравнений (14ч).</w:t>
            </w:r>
          </w:p>
          <w:p w:rsidR="00502D64" w:rsidRPr="00502D64" w:rsidRDefault="00502D64" w:rsidP="00243AD3">
            <w:pPr>
              <w:pStyle w:val="af1"/>
              <w:rPr>
                <w:sz w:val="22"/>
                <w:szCs w:val="22"/>
              </w:rPr>
            </w:pPr>
            <w:r w:rsidRPr="00502D64">
              <w:rPr>
                <w:sz w:val="22"/>
                <w:szCs w:val="22"/>
              </w:rPr>
              <w:t>Раскрытие скобок.</w:t>
            </w:r>
          </w:p>
          <w:p w:rsidR="00502D64" w:rsidRPr="00502D64" w:rsidRDefault="00502D64" w:rsidP="00243AD3">
            <w:pPr>
              <w:pStyle w:val="af1"/>
              <w:rPr>
                <w:sz w:val="22"/>
                <w:szCs w:val="22"/>
              </w:rPr>
            </w:pPr>
            <w:r w:rsidRPr="00502D64">
              <w:rPr>
                <w:sz w:val="22"/>
                <w:szCs w:val="22"/>
              </w:rPr>
              <w:t>Коэффициент.</w:t>
            </w:r>
          </w:p>
          <w:p w:rsidR="00502D64" w:rsidRPr="00502D64" w:rsidRDefault="00502D64" w:rsidP="00243AD3">
            <w:pPr>
              <w:pStyle w:val="af1"/>
              <w:rPr>
                <w:sz w:val="22"/>
                <w:szCs w:val="22"/>
              </w:rPr>
            </w:pPr>
            <w:r w:rsidRPr="00502D64">
              <w:rPr>
                <w:sz w:val="22"/>
                <w:szCs w:val="22"/>
              </w:rPr>
              <w:t>Подобные слагаемые.</w:t>
            </w:r>
          </w:p>
          <w:p w:rsidR="00502D64" w:rsidRPr="00502D64" w:rsidRDefault="00502D64" w:rsidP="00243AD3">
            <w:pPr>
              <w:pStyle w:val="af1"/>
              <w:rPr>
                <w:sz w:val="22"/>
                <w:szCs w:val="22"/>
              </w:rPr>
            </w:pPr>
            <w:r w:rsidRPr="00502D64">
              <w:rPr>
                <w:sz w:val="22"/>
                <w:szCs w:val="22"/>
              </w:rPr>
              <w:t>Контрольная работа №11</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Решение уравнений.</w:t>
            </w:r>
          </w:p>
          <w:p w:rsidR="00502D64" w:rsidRPr="00502D64" w:rsidRDefault="00502D64" w:rsidP="00243AD3">
            <w:pPr>
              <w:pStyle w:val="af1"/>
              <w:rPr>
                <w:sz w:val="22"/>
                <w:szCs w:val="22"/>
              </w:rPr>
            </w:pPr>
            <w:r w:rsidRPr="00502D64">
              <w:rPr>
                <w:sz w:val="22"/>
                <w:szCs w:val="22"/>
              </w:rPr>
              <w:t>Контрольная работа №12</w:t>
            </w:r>
          </w:p>
          <w:p w:rsidR="00502D64" w:rsidRPr="00502D64" w:rsidRDefault="00502D64" w:rsidP="00243AD3">
            <w:pPr>
              <w:pStyle w:val="af1"/>
              <w:rPr>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243AD3">
            <w:pPr>
              <w:rPr>
                <w:rFonts w:ascii="Times New Roman" w:hAnsi="Times New Roman"/>
                <w:lang w:eastAsia="ru-RU"/>
              </w:rPr>
            </w:pPr>
            <w:r w:rsidRPr="00502D64">
              <w:rPr>
                <w:rFonts w:ascii="Times New Roman" w:hAnsi="Times New Roman"/>
                <w:b/>
                <w:lang w:eastAsia="ru-RU"/>
              </w:rPr>
              <w:t>9.Координаты на плоскости (12ч).</w:t>
            </w:r>
          </w:p>
          <w:p w:rsidR="00502D64" w:rsidRPr="00502D64" w:rsidRDefault="00502D64" w:rsidP="00502D64">
            <w:pPr>
              <w:pStyle w:val="af1"/>
              <w:rPr>
                <w:sz w:val="22"/>
                <w:szCs w:val="22"/>
                <w:lang w:eastAsia="ru-RU"/>
              </w:rPr>
            </w:pPr>
            <w:r w:rsidRPr="00502D64">
              <w:rPr>
                <w:sz w:val="22"/>
                <w:szCs w:val="22"/>
                <w:lang w:eastAsia="ru-RU"/>
              </w:rPr>
              <w:t>Перпендикулярные прямые.</w:t>
            </w:r>
          </w:p>
          <w:p w:rsidR="00502D64" w:rsidRPr="00502D64" w:rsidRDefault="00502D64" w:rsidP="00502D64">
            <w:pPr>
              <w:pStyle w:val="af1"/>
              <w:rPr>
                <w:sz w:val="22"/>
                <w:szCs w:val="22"/>
                <w:lang w:eastAsia="ru-RU"/>
              </w:rPr>
            </w:pPr>
            <w:r w:rsidRPr="00502D64">
              <w:rPr>
                <w:sz w:val="22"/>
                <w:szCs w:val="22"/>
                <w:lang w:eastAsia="ru-RU"/>
              </w:rPr>
              <w:t>Параллельные прямые.</w:t>
            </w:r>
          </w:p>
          <w:p w:rsidR="00502D64" w:rsidRPr="00502D64" w:rsidRDefault="00502D64" w:rsidP="00502D64">
            <w:pPr>
              <w:pStyle w:val="af1"/>
              <w:rPr>
                <w:sz w:val="22"/>
                <w:szCs w:val="22"/>
                <w:lang w:eastAsia="ru-RU"/>
              </w:rPr>
            </w:pPr>
            <w:r w:rsidRPr="00502D64">
              <w:rPr>
                <w:sz w:val="22"/>
                <w:szCs w:val="22"/>
                <w:lang w:eastAsia="ru-RU"/>
              </w:rPr>
              <w:t>Координатная плоскость.</w:t>
            </w:r>
          </w:p>
          <w:p w:rsidR="00502D64" w:rsidRPr="00502D64" w:rsidRDefault="00502D64" w:rsidP="00502D64">
            <w:pPr>
              <w:pStyle w:val="af1"/>
              <w:rPr>
                <w:sz w:val="22"/>
                <w:szCs w:val="22"/>
                <w:lang w:eastAsia="ru-RU"/>
              </w:rPr>
            </w:pPr>
            <w:r w:rsidRPr="00502D64">
              <w:rPr>
                <w:sz w:val="22"/>
                <w:szCs w:val="22"/>
                <w:lang w:eastAsia="ru-RU"/>
              </w:rPr>
              <w:t>Столбчатые диаграммы.</w:t>
            </w:r>
          </w:p>
          <w:p w:rsidR="00502D64" w:rsidRPr="00502D64" w:rsidRDefault="00502D64" w:rsidP="00502D64">
            <w:pPr>
              <w:pStyle w:val="af1"/>
              <w:rPr>
                <w:sz w:val="22"/>
                <w:szCs w:val="22"/>
                <w:lang w:eastAsia="ru-RU"/>
              </w:rPr>
            </w:pPr>
            <w:r w:rsidRPr="00502D64">
              <w:rPr>
                <w:sz w:val="22"/>
                <w:szCs w:val="22"/>
                <w:lang w:eastAsia="ru-RU"/>
              </w:rPr>
              <w:t>Графики.</w:t>
            </w:r>
          </w:p>
          <w:p w:rsidR="00502D64" w:rsidRPr="00502D64" w:rsidRDefault="00502D64" w:rsidP="00502D64">
            <w:pPr>
              <w:pStyle w:val="af1"/>
              <w:rPr>
                <w:sz w:val="22"/>
                <w:szCs w:val="22"/>
                <w:lang w:eastAsia="ru-RU"/>
              </w:rPr>
            </w:pPr>
            <w:r w:rsidRPr="00502D64">
              <w:rPr>
                <w:sz w:val="22"/>
                <w:szCs w:val="22"/>
                <w:lang w:eastAsia="ru-RU"/>
              </w:rPr>
              <w:t>Контрольная работа №13</w:t>
            </w:r>
          </w:p>
          <w:p w:rsidR="00502D64" w:rsidRPr="00502D64" w:rsidRDefault="00502D64" w:rsidP="00502D64">
            <w:pPr>
              <w:pStyle w:val="af1"/>
              <w:rPr>
                <w:rStyle w:val="c13c10c9"/>
                <w:b/>
                <w:sz w:val="22"/>
                <w:szCs w:val="22"/>
              </w:rPr>
            </w:pPr>
            <w:r w:rsidRPr="00502D64">
              <w:rPr>
                <w:sz w:val="22"/>
                <w:szCs w:val="22"/>
              </w:rPr>
              <w:t>Анализ контрольной работы.</w:t>
            </w:r>
          </w:p>
        </w:tc>
      </w:tr>
      <w:tr w:rsidR="00502D64" w:rsidRPr="00502D64" w:rsidTr="00502D64">
        <w:trPr>
          <w:jc w:val="center"/>
        </w:trPr>
        <w:tc>
          <w:tcPr>
            <w:tcW w:w="8441" w:type="dxa"/>
          </w:tcPr>
          <w:p w:rsidR="00502D64" w:rsidRPr="00502D64" w:rsidRDefault="00502D64" w:rsidP="00502D64">
            <w:pPr>
              <w:pStyle w:val="af1"/>
              <w:rPr>
                <w:b/>
                <w:sz w:val="22"/>
                <w:szCs w:val="22"/>
              </w:rPr>
            </w:pPr>
            <w:r w:rsidRPr="00502D64">
              <w:rPr>
                <w:rStyle w:val="c10c9c19"/>
                <w:b/>
                <w:sz w:val="22"/>
                <w:szCs w:val="22"/>
              </w:rPr>
              <w:t>10.Итоговое повторение  (8ч)</w:t>
            </w:r>
            <w:r w:rsidRPr="00502D64">
              <w:rPr>
                <w:sz w:val="22"/>
                <w:szCs w:val="22"/>
              </w:rPr>
              <w:t>.</w:t>
            </w:r>
          </w:p>
          <w:p w:rsidR="00502D64" w:rsidRPr="00502D64" w:rsidRDefault="00502D64" w:rsidP="00243AD3">
            <w:pPr>
              <w:pStyle w:val="af1"/>
              <w:rPr>
                <w:sz w:val="22"/>
                <w:szCs w:val="22"/>
              </w:rPr>
            </w:pPr>
            <w:r w:rsidRPr="00502D64">
              <w:rPr>
                <w:sz w:val="22"/>
                <w:szCs w:val="22"/>
              </w:rPr>
              <w:t>Делимость чисел.</w:t>
            </w:r>
          </w:p>
          <w:p w:rsidR="00502D64" w:rsidRPr="00502D64" w:rsidRDefault="00502D64" w:rsidP="00243AD3">
            <w:pPr>
              <w:pStyle w:val="af1"/>
              <w:rPr>
                <w:sz w:val="22"/>
                <w:szCs w:val="22"/>
              </w:rPr>
            </w:pPr>
            <w:r w:rsidRPr="00502D64">
              <w:rPr>
                <w:sz w:val="22"/>
                <w:szCs w:val="22"/>
              </w:rPr>
              <w:t>Действия с обыкновенными дробями и смешанными числами.</w:t>
            </w:r>
          </w:p>
          <w:p w:rsidR="00502D64" w:rsidRPr="00502D64" w:rsidRDefault="00502D64" w:rsidP="00243AD3">
            <w:pPr>
              <w:pStyle w:val="af1"/>
              <w:rPr>
                <w:sz w:val="22"/>
                <w:szCs w:val="22"/>
              </w:rPr>
            </w:pPr>
            <w:r w:rsidRPr="00502D64">
              <w:rPr>
                <w:sz w:val="22"/>
                <w:szCs w:val="22"/>
              </w:rPr>
              <w:t>Отношения и пропорции.</w:t>
            </w:r>
          </w:p>
          <w:p w:rsidR="00502D64" w:rsidRPr="00502D64" w:rsidRDefault="00502D64" w:rsidP="00243AD3">
            <w:pPr>
              <w:pStyle w:val="af1"/>
              <w:rPr>
                <w:sz w:val="22"/>
                <w:szCs w:val="22"/>
              </w:rPr>
            </w:pPr>
            <w:r w:rsidRPr="00502D64">
              <w:rPr>
                <w:sz w:val="22"/>
                <w:szCs w:val="22"/>
              </w:rPr>
              <w:t>Действия с рациональными числами.</w:t>
            </w:r>
          </w:p>
          <w:p w:rsidR="00502D64" w:rsidRPr="00502D64" w:rsidRDefault="00502D64" w:rsidP="00243AD3">
            <w:pPr>
              <w:pStyle w:val="af1"/>
              <w:rPr>
                <w:sz w:val="22"/>
                <w:szCs w:val="22"/>
              </w:rPr>
            </w:pPr>
            <w:r w:rsidRPr="00502D64">
              <w:rPr>
                <w:sz w:val="22"/>
                <w:szCs w:val="22"/>
              </w:rPr>
              <w:t>Решение уравнений.</w:t>
            </w:r>
          </w:p>
          <w:p w:rsidR="00502D64" w:rsidRPr="00502D64" w:rsidRDefault="00502D64" w:rsidP="00243AD3">
            <w:pPr>
              <w:pStyle w:val="af1"/>
              <w:rPr>
                <w:sz w:val="22"/>
                <w:szCs w:val="22"/>
              </w:rPr>
            </w:pPr>
            <w:r w:rsidRPr="00502D64">
              <w:rPr>
                <w:sz w:val="22"/>
                <w:szCs w:val="22"/>
              </w:rPr>
              <w:t>Координаты на плоскости.</w:t>
            </w:r>
          </w:p>
          <w:p w:rsidR="00502D64" w:rsidRPr="00502D64" w:rsidRDefault="00502D64" w:rsidP="00243AD3">
            <w:pPr>
              <w:pStyle w:val="af1"/>
              <w:rPr>
                <w:sz w:val="22"/>
                <w:szCs w:val="22"/>
              </w:rPr>
            </w:pPr>
            <w:r w:rsidRPr="00502D64">
              <w:rPr>
                <w:sz w:val="22"/>
                <w:szCs w:val="22"/>
              </w:rPr>
              <w:t>Контрольная работа №14 (итоговая).</w:t>
            </w:r>
          </w:p>
          <w:p w:rsidR="00502D64" w:rsidRPr="00502D64" w:rsidRDefault="00502D64" w:rsidP="00243AD3">
            <w:pPr>
              <w:pStyle w:val="af1"/>
              <w:rPr>
                <w:sz w:val="22"/>
                <w:szCs w:val="22"/>
              </w:rPr>
            </w:pPr>
            <w:r w:rsidRPr="00502D64">
              <w:rPr>
                <w:sz w:val="22"/>
                <w:szCs w:val="22"/>
              </w:rPr>
              <w:t>Анализ контрольной работы.</w:t>
            </w:r>
          </w:p>
          <w:p w:rsidR="00502D64" w:rsidRPr="00502D64" w:rsidRDefault="00502D64" w:rsidP="00243AD3">
            <w:pPr>
              <w:pStyle w:val="af1"/>
              <w:rPr>
                <w:sz w:val="22"/>
                <w:szCs w:val="22"/>
              </w:rPr>
            </w:pPr>
            <w:r w:rsidRPr="00502D64">
              <w:rPr>
                <w:sz w:val="22"/>
                <w:szCs w:val="22"/>
              </w:rPr>
              <w:t>Повторение и обобщение.</w:t>
            </w:r>
          </w:p>
        </w:tc>
      </w:tr>
      <w:tr w:rsidR="00502D64" w:rsidRPr="00502D64" w:rsidTr="00502D64">
        <w:trPr>
          <w:jc w:val="center"/>
        </w:trPr>
        <w:tc>
          <w:tcPr>
            <w:tcW w:w="8441" w:type="dxa"/>
          </w:tcPr>
          <w:p w:rsidR="00502D64" w:rsidRPr="00502D64" w:rsidRDefault="00502D64" w:rsidP="00243AD3">
            <w:pPr>
              <w:pStyle w:val="af1"/>
              <w:rPr>
                <w:rStyle w:val="c10c9c19"/>
                <w:b/>
                <w:sz w:val="22"/>
                <w:szCs w:val="22"/>
              </w:rPr>
            </w:pPr>
            <w:r w:rsidRPr="00502D64">
              <w:rPr>
                <w:rStyle w:val="c10c9c19"/>
                <w:b/>
                <w:sz w:val="22"/>
                <w:szCs w:val="22"/>
              </w:rPr>
              <w:t>11.</w:t>
            </w:r>
            <w:r w:rsidRPr="00502D64">
              <w:rPr>
                <w:b/>
                <w:sz w:val="22"/>
                <w:szCs w:val="22"/>
              </w:rPr>
              <w:t xml:space="preserve"> Описательная статистика. Вероятность. Комбинаторика (3ч)</w:t>
            </w:r>
          </w:p>
        </w:tc>
      </w:tr>
    </w:tbl>
    <w:p w:rsidR="00502D64" w:rsidRDefault="00502D64" w:rsidP="00502D64">
      <w:pPr>
        <w:pStyle w:val="af1"/>
        <w:jc w:val="center"/>
        <w:rPr>
          <w:b/>
          <w:sz w:val="22"/>
          <w:szCs w:val="22"/>
        </w:rPr>
      </w:pPr>
    </w:p>
    <w:p w:rsidR="00502D64" w:rsidRPr="00502D64" w:rsidRDefault="00B5414C" w:rsidP="00502D64">
      <w:pPr>
        <w:pStyle w:val="af1"/>
        <w:jc w:val="center"/>
        <w:rPr>
          <w:b/>
          <w:sz w:val="22"/>
          <w:szCs w:val="22"/>
        </w:rPr>
      </w:pPr>
      <w:r w:rsidRPr="00502D64">
        <w:rPr>
          <w:b/>
          <w:sz w:val="22"/>
          <w:szCs w:val="22"/>
        </w:rPr>
        <w:t xml:space="preserve">7 класс    </w:t>
      </w:r>
      <w:r w:rsidR="00502D64">
        <w:rPr>
          <w:b/>
          <w:sz w:val="22"/>
          <w:szCs w:val="22"/>
        </w:rPr>
        <w:t>А</w:t>
      </w:r>
      <w:r w:rsidRPr="00502D64">
        <w:rPr>
          <w:b/>
          <w:sz w:val="22"/>
          <w:szCs w:val="22"/>
        </w:rPr>
        <w:t>лгебра</w:t>
      </w:r>
    </w:p>
    <w:p w:rsidR="00355CD0" w:rsidRDefault="00B5414C" w:rsidP="00502D64">
      <w:pPr>
        <w:pStyle w:val="af1"/>
        <w:jc w:val="center"/>
        <w:rPr>
          <w:b/>
          <w:sz w:val="22"/>
          <w:szCs w:val="22"/>
        </w:rPr>
      </w:pPr>
      <w:r w:rsidRPr="00502D64">
        <w:rPr>
          <w:b/>
          <w:sz w:val="22"/>
          <w:szCs w:val="22"/>
        </w:rPr>
        <w:t>1</w:t>
      </w:r>
      <w:r w:rsidR="002F7758" w:rsidRPr="00502D64">
        <w:rPr>
          <w:b/>
          <w:sz w:val="22"/>
          <w:szCs w:val="22"/>
        </w:rPr>
        <w:t>02</w:t>
      </w:r>
      <w:r w:rsidR="00355CD0" w:rsidRPr="00502D64">
        <w:rPr>
          <w:b/>
          <w:sz w:val="22"/>
          <w:szCs w:val="22"/>
        </w:rPr>
        <w:t xml:space="preserve"> ч</w:t>
      </w:r>
      <w:r w:rsidR="00502D64">
        <w:rPr>
          <w:b/>
          <w:sz w:val="22"/>
          <w:szCs w:val="22"/>
        </w:rPr>
        <w:t>аса (3 ч в неделю)</w:t>
      </w:r>
    </w:p>
    <w:p w:rsidR="00502D64" w:rsidRDefault="00502D64" w:rsidP="00502D64">
      <w:pPr>
        <w:pStyle w:val="af1"/>
        <w:jc w:val="center"/>
        <w:rPr>
          <w:b/>
          <w:sz w:val="22"/>
          <w:szCs w:val="22"/>
        </w:rPr>
      </w:pPr>
    </w:p>
    <w:tbl>
      <w:tblPr>
        <w:tblStyle w:val="a4"/>
        <w:tblW w:w="0" w:type="auto"/>
        <w:jc w:val="center"/>
        <w:tblInd w:w="-333" w:type="dxa"/>
        <w:tblLook w:val="04A0"/>
      </w:tblPr>
      <w:tblGrid>
        <w:gridCol w:w="864"/>
        <w:gridCol w:w="5068"/>
        <w:gridCol w:w="1938"/>
        <w:gridCol w:w="21"/>
      </w:tblGrid>
      <w:tr w:rsidR="00502D64" w:rsidRPr="00502D64" w:rsidTr="00502D64">
        <w:trPr>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Default="00502D64" w:rsidP="00502D64">
            <w:pPr>
              <w:pStyle w:val="af1"/>
              <w:ind w:firstLine="0"/>
              <w:jc w:val="center"/>
              <w:rPr>
                <w:b/>
                <w:sz w:val="22"/>
                <w:szCs w:val="22"/>
              </w:rPr>
            </w:pPr>
            <w:r>
              <w:rPr>
                <w:b/>
                <w:sz w:val="22"/>
                <w:szCs w:val="22"/>
              </w:rPr>
              <w:t>№</w:t>
            </w:r>
          </w:p>
          <w:p w:rsidR="00502D64" w:rsidRPr="00502D64" w:rsidRDefault="00502D64" w:rsidP="00502D64">
            <w:pPr>
              <w:pStyle w:val="af1"/>
              <w:ind w:firstLine="0"/>
              <w:jc w:val="center"/>
              <w:rPr>
                <w:b/>
                <w:sz w:val="22"/>
                <w:szCs w:val="22"/>
              </w:rPr>
            </w:pPr>
            <w:r w:rsidRPr="00502D64">
              <w:rPr>
                <w:b/>
                <w:sz w:val="22"/>
                <w:szCs w:val="22"/>
              </w:rPr>
              <w:t>п\п</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b/>
                <w:sz w:val="22"/>
                <w:szCs w:val="22"/>
              </w:rPr>
            </w:pPr>
            <w:r w:rsidRPr="00502D64">
              <w:rPr>
                <w:b/>
                <w:sz w:val="22"/>
                <w:szCs w:val="22"/>
              </w:rPr>
              <w:t>Тема</w:t>
            </w:r>
          </w:p>
        </w:tc>
        <w:tc>
          <w:tcPr>
            <w:tcW w:w="1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b/>
                <w:sz w:val="22"/>
                <w:szCs w:val="22"/>
              </w:rPr>
            </w:pPr>
            <w:r w:rsidRPr="00502D64">
              <w:rPr>
                <w:b/>
                <w:sz w:val="22"/>
                <w:szCs w:val="22"/>
              </w:rPr>
              <w:t>Количество</w:t>
            </w:r>
          </w:p>
          <w:p w:rsidR="00502D64" w:rsidRPr="00502D64" w:rsidRDefault="00502D64" w:rsidP="00502D64">
            <w:pPr>
              <w:pStyle w:val="af1"/>
              <w:ind w:firstLine="0"/>
              <w:jc w:val="center"/>
              <w:rPr>
                <w:b/>
                <w:sz w:val="22"/>
                <w:szCs w:val="22"/>
              </w:rPr>
            </w:pPr>
            <w:r>
              <w:rPr>
                <w:b/>
                <w:sz w:val="22"/>
                <w:szCs w:val="22"/>
              </w:rPr>
              <w:t>часов</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D64" w:rsidRPr="00502D64" w:rsidRDefault="00502D64" w:rsidP="00502D64">
            <w:pPr>
              <w:pStyle w:val="af1"/>
              <w:ind w:firstLine="0"/>
              <w:jc w:val="center"/>
              <w:rPr>
                <w:sz w:val="22"/>
                <w:szCs w:val="22"/>
              </w:rPr>
            </w:pPr>
            <w:r w:rsidRPr="00502D64">
              <w:rPr>
                <w:sz w:val="22"/>
                <w:szCs w:val="22"/>
              </w:rPr>
              <w:t>1.</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Выражения и их преобразования.</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11</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2.</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Уравнения.</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11</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3.</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Функции.</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12</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4.</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Степень  с натуральным показателем.</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15</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5.</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Многочлены.</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18</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6.</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Формулы сокращённого умножения.</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18</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t>7.</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Системы линейных уравнений.</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16</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ind w:firstLine="0"/>
              <w:jc w:val="center"/>
              <w:rPr>
                <w:sz w:val="22"/>
                <w:szCs w:val="22"/>
              </w:rPr>
            </w:pPr>
            <w:r w:rsidRPr="00502D64">
              <w:rPr>
                <w:sz w:val="22"/>
                <w:szCs w:val="22"/>
              </w:rPr>
              <w:lastRenderedPageBreak/>
              <w:t>8.</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 xml:space="preserve">Повторение. </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w:t>
            </w:r>
          </w:p>
        </w:tc>
      </w:tr>
      <w:tr w:rsidR="00502D64" w:rsidRPr="00502D64" w:rsidTr="00502D64">
        <w:trPr>
          <w:gridAfter w:val="1"/>
          <w:wAfter w:w="21" w:type="dxa"/>
          <w:jc w:val="center"/>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2D64" w:rsidRPr="00502D64" w:rsidRDefault="00502D64" w:rsidP="00502D64">
            <w:pPr>
              <w:pStyle w:val="af1"/>
              <w:jc w:val="center"/>
              <w:rPr>
                <w:sz w:val="22"/>
                <w:szCs w:val="22"/>
              </w:rPr>
            </w:pP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rPr>
                <w:sz w:val="22"/>
                <w:szCs w:val="22"/>
              </w:rPr>
            </w:pPr>
            <w:r w:rsidRPr="00502D64">
              <w:rPr>
                <w:sz w:val="22"/>
                <w:szCs w:val="22"/>
              </w:rPr>
              <w:t>Итого:</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2D64" w:rsidRPr="00502D64" w:rsidRDefault="00502D64" w:rsidP="00502D64">
            <w:pPr>
              <w:pStyle w:val="af1"/>
              <w:jc w:val="center"/>
              <w:rPr>
                <w:sz w:val="22"/>
                <w:szCs w:val="22"/>
              </w:rPr>
            </w:pPr>
            <w:r w:rsidRPr="00502D64">
              <w:rPr>
                <w:sz w:val="22"/>
                <w:szCs w:val="22"/>
              </w:rPr>
              <w:t>102 часа</w:t>
            </w:r>
          </w:p>
        </w:tc>
      </w:tr>
    </w:tbl>
    <w:p w:rsidR="00502D64" w:rsidRDefault="00502D64" w:rsidP="00502D64">
      <w:pPr>
        <w:pStyle w:val="af1"/>
        <w:jc w:val="center"/>
        <w:rPr>
          <w:b/>
          <w:sz w:val="22"/>
          <w:szCs w:val="22"/>
        </w:rPr>
      </w:pPr>
    </w:p>
    <w:p w:rsidR="00502D64" w:rsidRPr="00502D64" w:rsidRDefault="00B139C1" w:rsidP="00502D64">
      <w:pPr>
        <w:pStyle w:val="af1"/>
        <w:jc w:val="center"/>
        <w:rPr>
          <w:b/>
          <w:sz w:val="22"/>
          <w:szCs w:val="22"/>
        </w:rPr>
      </w:pPr>
      <w:r w:rsidRPr="00502D64">
        <w:rPr>
          <w:b/>
          <w:sz w:val="22"/>
          <w:szCs w:val="22"/>
        </w:rPr>
        <w:t xml:space="preserve">7 класс </w:t>
      </w:r>
      <w:r w:rsidR="00B33D09" w:rsidRPr="00502D64">
        <w:rPr>
          <w:b/>
          <w:sz w:val="22"/>
          <w:szCs w:val="22"/>
        </w:rPr>
        <w:t>Геометрия</w:t>
      </w:r>
    </w:p>
    <w:p w:rsidR="00FB243E" w:rsidRDefault="00B33D09" w:rsidP="00502D64">
      <w:pPr>
        <w:pStyle w:val="af1"/>
        <w:jc w:val="center"/>
        <w:rPr>
          <w:b/>
          <w:sz w:val="22"/>
          <w:szCs w:val="22"/>
        </w:rPr>
      </w:pPr>
      <w:r w:rsidRPr="00502D64">
        <w:rPr>
          <w:b/>
          <w:sz w:val="22"/>
          <w:szCs w:val="22"/>
        </w:rPr>
        <w:t>68</w:t>
      </w:r>
      <w:r w:rsidR="00FB243E" w:rsidRPr="00502D64">
        <w:rPr>
          <w:b/>
          <w:sz w:val="22"/>
          <w:szCs w:val="22"/>
        </w:rPr>
        <w:t xml:space="preserve"> ч</w:t>
      </w:r>
      <w:r w:rsidR="00502D64">
        <w:rPr>
          <w:b/>
          <w:sz w:val="22"/>
          <w:szCs w:val="22"/>
        </w:rPr>
        <w:t>асов (2 ч в неделю)</w:t>
      </w:r>
    </w:p>
    <w:p w:rsidR="00502D64" w:rsidRDefault="00502D64" w:rsidP="00502D64">
      <w:pPr>
        <w:pStyle w:val="af1"/>
        <w:jc w:val="center"/>
        <w:rPr>
          <w:b/>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6481"/>
        <w:gridCol w:w="1560"/>
      </w:tblGrid>
      <w:tr w:rsidR="00502D64" w:rsidRPr="00502D64" w:rsidTr="00502D64">
        <w:tc>
          <w:tcPr>
            <w:tcW w:w="748" w:type="dxa"/>
          </w:tcPr>
          <w:p w:rsidR="00502D64" w:rsidRPr="00502D64" w:rsidRDefault="00502D64" w:rsidP="00502D64">
            <w:pPr>
              <w:pStyle w:val="af1"/>
              <w:ind w:firstLine="0"/>
              <w:jc w:val="center"/>
              <w:rPr>
                <w:b/>
                <w:sz w:val="22"/>
                <w:szCs w:val="22"/>
              </w:rPr>
            </w:pPr>
            <w:r w:rsidRPr="00502D64">
              <w:rPr>
                <w:b/>
                <w:sz w:val="22"/>
                <w:szCs w:val="22"/>
              </w:rPr>
              <w:t>№</w:t>
            </w:r>
          </w:p>
          <w:p w:rsidR="00502D64" w:rsidRPr="00502D64" w:rsidRDefault="00502D64" w:rsidP="00502D64">
            <w:pPr>
              <w:pStyle w:val="af1"/>
              <w:ind w:firstLine="0"/>
              <w:jc w:val="center"/>
              <w:rPr>
                <w:b/>
                <w:sz w:val="22"/>
                <w:szCs w:val="22"/>
              </w:rPr>
            </w:pPr>
            <w:r w:rsidRPr="00502D64">
              <w:rPr>
                <w:b/>
                <w:sz w:val="22"/>
                <w:szCs w:val="22"/>
              </w:rPr>
              <w:t>п/п</w:t>
            </w:r>
          </w:p>
        </w:tc>
        <w:tc>
          <w:tcPr>
            <w:tcW w:w="6481" w:type="dxa"/>
          </w:tcPr>
          <w:p w:rsidR="00502D64" w:rsidRPr="00502D64" w:rsidRDefault="00502D64" w:rsidP="00502D64">
            <w:pPr>
              <w:pStyle w:val="af1"/>
              <w:jc w:val="center"/>
              <w:rPr>
                <w:b/>
                <w:sz w:val="22"/>
                <w:szCs w:val="22"/>
              </w:rPr>
            </w:pPr>
            <w:r w:rsidRPr="00502D64">
              <w:rPr>
                <w:b/>
                <w:sz w:val="22"/>
                <w:szCs w:val="22"/>
              </w:rPr>
              <w:t>Тема</w:t>
            </w:r>
          </w:p>
        </w:tc>
        <w:tc>
          <w:tcPr>
            <w:tcW w:w="1560" w:type="dxa"/>
          </w:tcPr>
          <w:p w:rsidR="00502D64" w:rsidRPr="00502D64" w:rsidRDefault="00502D64" w:rsidP="00502D64">
            <w:pPr>
              <w:pStyle w:val="af1"/>
              <w:ind w:firstLine="0"/>
              <w:jc w:val="center"/>
              <w:rPr>
                <w:b/>
                <w:sz w:val="22"/>
                <w:szCs w:val="22"/>
              </w:rPr>
            </w:pPr>
            <w:r w:rsidRPr="00502D64">
              <w:rPr>
                <w:b/>
                <w:sz w:val="22"/>
                <w:szCs w:val="22"/>
              </w:rPr>
              <w:t>Количество часов</w:t>
            </w:r>
          </w:p>
        </w:tc>
      </w:tr>
      <w:tr w:rsidR="00502D64" w:rsidRPr="00502D64" w:rsidTr="00502D64">
        <w:tc>
          <w:tcPr>
            <w:tcW w:w="748" w:type="dxa"/>
          </w:tcPr>
          <w:p w:rsidR="00502D64" w:rsidRPr="00502D64" w:rsidRDefault="00502D64" w:rsidP="00502D64">
            <w:pPr>
              <w:spacing w:line="240" w:lineRule="auto"/>
              <w:jc w:val="center"/>
              <w:rPr>
                <w:rFonts w:ascii="Times New Roman" w:hAnsi="Times New Roman"/>
              </w:rPr>
            </w:pPr>
          </w:p>
        </w:tc>
        <w:tc>
          <w:tcPr>
            <w:tcW w:w="6481" w:type="dxa"/>
          </w:tcPr>
          <w:p w:rsidR="00502D64" w:rsidRPr="00502D64" w:rsidRDefault="00502D64" w:rsidP="00243AD3">
            <w:pPr>
              <w:spacing w:line="240" w:lineRule="auto"/>
              <w:jc w:val="center"/>
              <w:rPr>
                <w:rFonts w:ascii="Times New Roman" w:hAnsi="Times New Roman"/>
                <w:b/>
              </w:rPr>
            </w:pPr>
            <w:r w:rsidRPr="00502D64">
              <w:rPr>
                <w:rFonts w:ascii="Times New Roman" w:hAnsi="Times New Roman"/>
                <w:b/>
              </w:rPr>
              <w:t>Начальные геометрические сведения</w:t>
            </w:r>
          </w:p>
        </w:tc>
        <w:tc>
          <w:tcPr>
            <w:tcW w:w="1560" w:type="dxa"/>
          </w:tcPr>
          <w:p w:rsidR="00502D64" w:rsidRPr="00502D64" w:rsidRDefault="00502D64" w:rsidP="00243AD3">
            <w:pPr>
              <w:spacing w:line="240" w:lineRule="auto"/>
              <w:jc w:val="center"/>
              <w:rPr>
                <w:rFonts w:ascii="Times New Roman" w:hAnsi="Times New Roman"/>
                <w:b/>
              </w:rPr>
            </w:pPr>
            <w:r w:rsidRPr="00502D64">
              <w:rPr>
                <w:rFonts w:ascii="Times New Roman" w:hAnsi="Times New Roman"/>
                <w:b/>
              </w:rPr>
              <w:t>14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1.</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Прямая  и отрезок.</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2.</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Луч и угол</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3.</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Сравнение отрезков и углов.</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4.</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Измерение отрезков.</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5.</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Измерение углов.</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6.</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Перпендикулярные прямые.</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3</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Контрольная работа №1 по теме: «Начальные геометрические сведения».</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Треугольники.</w:t>
            </w:r>
          </w:p>
        </w:tc>
        <w:tc>
          <w:tcPr>
            <w:tcW w:w="1560"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18ч.</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1.</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Первый признак равенства треугольников.</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3</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2.</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Медианы, биссектрисы и высоты треугольника.</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3.</w:t>
            </w:r>
          </w:p>
        </w:tc>
        <w:tc>
          <w:tcPr>
            <w:tcW w:w="6481" w:type="dxa"/>
          </w:tcPr>
          <w:p w:rsidR="00502D64" w:rsidRPr="00502D64" w:rsidRDefault="00502D64" w:rsidP="00243AD3">
            <w:pPr>
              <w:spacing w:line="240" w:lineRule="auto"/>
              <w:contextualSpacing/>
              <w:jc w:val="both"/>
              <w:rPr>
                <w:rFonts w:ascii="Times New Roman" w:hAnsi="Times New Roman"/>
              </w:rPr>
            </w:pPr>
            <w:r w:rsidRPr="00502D64">
              <w:rPr>
                <w:rFonts w:ascii="Times New Roman" w:hAnsi="Times New Roman"/>
              </w:rPr>
              <w:t>Второй и третий признаки равенства треугольников.</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4.</w:t>
            </w:r>
          </w:p>
        </w:tc>
        <w:tc>
          <w:tcPr>
            <w:tcW w:w="6481" w:type="dxa"/>
          </w:tcPr>
          <w:p w:rsidR="00502D64" w:rsidRPr="00502D64" w:rsidRDefault="00502D64" w:rsidP="00243AD3">
            <w:pPr>
              <w:spacing w:line="240" w:lineRule="auto"/>
              <w:contextualSpacing/>
              <w:jc w:val="both"/>
              <w:rPr>
                <w:rFonts w:ascii="Times New Roman" w:hAnsi="Times New Roman"/>
              </w:rPr>
            </w:pPr>
            <w:r w:rsidRPr="00502D64">
              <w:rPr>
                <w:rFonts w:ascii="Times New Roman" w:hAnsi="Times New Roman"/>
              </w:rPr>
              <w:t>Задачи на построение.</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3</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jc w:val="both"/>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3</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jc w:val="both"/>
              <w:rPr>
                <w:rFonts w:ascii="Times New Roman" w:hAnsi="Times New Roman"/>
              </w:rPr>
            </w:pPr>
            <w:r w:rsidRPr="00502D64">
              <w:rPr>
                <w:rFonts w:ascii="Times New Roman" w:hAnsi="Times New Roman"/>
              </w:rPr>
              <w:t>Контрольная работа №2 по теме: «Треугольники».</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Параллельные прямые.</w:t>
            </w:r>
          </w:p>
        </w:tc>
        <w:tc>
          <w:tcPr>
            <w:tcW w:w="1560"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10ч.</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1.</w:t>
            </w:r>
          </w:p>
        </w:tc>
        <w:tc>
          <w:tcPr>
            <w:tcW w:w="6481" w:type="dxa"/>
          </w:tcPr>
          <w:p w:rsidR="00502D64" w:rsidRPr="00502D64" w:rsidRDefault="00502D64" w:rsidP="00243AD3">
            <w:pPr>
              <w:spacing w:line="240" w:lineRule="auto"/>
              <w:contextualSpacing/>
              <w:jc w:val="both"/>
              <w:rPr>
                <w:rFonts w:ascii="Times New Roman" w:hAnsi="Times New Roman"/>
              </w:rPr>
            </w:pPr>
            <w:r w:rsidRPr="00502D64">
              <w:rPr>
                <w:rFonts w:ascii="Times New Roman" w:hAnsi="Times New Roman"/>
              </w:rPr>
              <w:t>Признак параллельности двух прямых.</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3</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2.</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Аксиома параллельных прямых</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Контрольная работа №3 по теме: «Параллельные прямые».</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b/>
              </w:rPr>
            </w:pPr>
            <w:r w:rsidRPr="00502D64">
              <w:rPr>
                <w:rFonts w:ascii="Times New Roman" w:hAnsi="Times New Roman"/>
                <w:b/>
              </w:rPr>
              <w:t>Соотношения между сторонами и углами треугольника</w:t>
            </w:r>
          </w:p>
        </w:tc>
        <w:tc>
          <w:tcPr>
            <w:tcW w:w="1560"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21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1.</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Сумма углов треугольника.</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2.</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Соотношения между сторонами и углами треугольника</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Контрольная работа №4 по теме: «Соотношения между сторонами и углами треугольника»</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3.</w:t>
            </w: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Прямоугольные треугольники.</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5</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r w:rsidRPr="00502D64">
              <w:rPr>
                <w:rFonts w:ascii="Times New Roman" w:hAnsi="Times New Roman"/>
              </w:rPr>
              <w:t>4.</w:t>
            </w:r>
          </w:p>
        </w:tc>
        <w:tc>
          <w:tcPr>
            <w:tcW w:w="6481" w:type="dxa"/>
          </w:tcPr>
          <w:p w:rsidR="00502D64" w:rsidRPr="00502D64" w:rsidRDefault="00502D64" w:rsidP="00243AD3">
            <w:pPr>
              <w:tabs>
                <w:tab w:val="left" w:pos="1508"/>
                <w:tab w:val="left" w:pos="1576"/>
              </w:tabs>
              <w:spacing w:line="240" w:lineRule="auto"/>
              <w:contextualSpacing/>
              <w:jc w:val="both"/>
              <w:rPr>
                <w:rFonts w:ascii="Times New Roman" w:hAnsi="Times New Roman"/>
              </w:rPr>
            </w:pPr>
            <w:r w:rsidRPr="00502D64">
              <w:rPr>
                <w:rFonts w:ascii="Times New Roman" w:hAnsi="Times New Roman"/>
              </w:rPr>
              <w:t>Построение треугольника по  трём элементам.</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2</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Контрольная работа №5 по теме: «Прямоугольные треугольники»</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b/>
              </w:rPr>
            </w:pPr>
            <w:r w:rsidRPr="00502D64">
              <w:rPr>
                <w:rFonts w:ascii="Times New Roman" w:hAnsi="Times New Roman"/>
                <w:b/>
              </w:rPr>
              <w:t xml:space="preserve">  Повторение.</w:t>
            </w:r>
          </w:p>
        </w:tc>
        <w:tc>
          <w:tcPr>
            <w:tcW w:w="1560"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5ч.</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Решение задач.</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4</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rPr>
            </w:pPr>
          </w:p>
        </w:tc>
        <w:tc>
          <w:tcPr>
            <w:tcW w:w="6481" w:type="dxa"/>
          </w:tcPr>
          <w:p w:rsidR="00502D64" w:rsidRPr="00502D64" w:rsidRDefault="00502D64" w:rsidP="00243AD3">
            <w:pPr>
              <w:spacing w:line="240" w:lineRule="auto"/>
              <w:contextualSpacing/>
              <w:rPr>
                <w:rFonts w:ascii="Times New Roman" w:hAnsi="Times New Roman"/>
              </w:rPr>
            </w:pPr>
            <w:r w:rsidRPr="00502D64">
              <w:rPr>
                <w:rFonts w:ascii="Times New Roman" w:hAnsi="Times New Roman"/>
              </w:rPr>
              <w:t>Итоговый тест за курс геометрии 7 класса.</w:t>
            </w:r>
          </w:p>
        </w:tc>
        <w:tc>
          <w:tcPr>
            <w:tcW w:w="1560" w:type="dxa"/>
          </w:tcPr>
          <w:p w:rsidR="00502D64" w:rsidRPr="00502D64" w:rsidRDefault="00502D64" w:rsidP="00243AD3">
            <w:pPr>
              <w:spacing w:line="240" w:lineRule="auto"/>
              <w:contextualSpacing/>
              <w:jc w:val="center"/>
              <w:rPr>
                <w:rFonts w:ascii="Times New Roman" w:hAnsi="Times New Roman"/>
              </w:rPr>
            </w:pPr>
            <w:r w:rsidRPr="00502D64">
              <w:rPr>
                <w:rFonts w:ascii="Times New Roman" w:hAnsi="Times New Roman"/>
              </w:rPr>
              <w:t>1</w:t>
            </w:r>
          </w:p>
        </w:tc>
      </w:tr>
      <w:tr w:rsidR="00502D64" w:rsidRPr="00502D64" w:rsidTr="00502D64">
        <w:tc>
          <w:tcPr>
            <w:tcW w:w="748" w:type="dxa"/>
          </w:tcPr>
          <w:p w:rsidR="00502D64" w:rsidRPr="00502D64" w:rsidRDefault="00502D64" w:rsidP="00502D64">
            <w:pPr>
              <w:spacing w:line="240" w:lineRule="auto"/>
              <w:contextualSpacing/>
              <w:jc w:val="center"/>
              <w:rPr>
                <w:rFonts w:ascii="Times New Roman" w:hAnsi="Times New Roman"/>
                <w:b/>
                <w:i/>
              </w:rPr>
            </w:pPr>
          </w:p>
        </w:tc>
        <w:tc>
          <w:tcPr>
            <w:tcW w:w="6481"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ИТОГО</w:t>
            </w:r>
          </w:p>
        </w:tc>
        <w:tc>
          <w:tcPr>
            <w:tcW w:w="1560" w:type="dxa"/>
          </w:tcPr>
          <w:p w:rsidR="00502D64" w:rsidRPr="00502D64" w:rsidRDefault="00502D64" w:rsidP="00243AD3">
            <w:pPr>
              <w:spacing w:line="240" w:lineRule="auto"/>
              <w:contextualSpacing/>
              <w:jc w:val="center"/>
              <w:rPr>
                <w:rFonts w:ascii="Times New Roman" w:hAnsi="Times New Roman"/>
                <w:b/>
              </w:rPr>
            </w:pPr>
            <w:r w:rsidRPr="00502D64">
              <w:rPr>
                <w:rFonts w:ascii="Times New Roman" w:hAnsi="Times New Roman"/>
                <w:b/>
              </w:rPr>
              <w:t>68</w:t>
            </w:r>
          </w:p>
        </w:tc>
      </w:tr>
    </w:tbl>
    <w:p w:rsidR="00502D64" w:rsidRDefault="00502D64" w:rsidP="00502D64">
      <w:pPr>
        <w:pStyle w:val="af1"/>
        <w:jc w:val="center"/>
        <w:rPr>
          <w:b/>
          <w:sz w:val="22"/>
          <w:szCs w:val="22"/>
        </w:rPr>
      </w:pPr>
    </w:p>
    <w:p w:rsidR="00502D64" w:rsidRPr="00502D64" w:rsidRDefault="00FB243E" w:rsidP="00502D64">
      <w:pPr>
        <w:pStyle w:val="af1"/>
        <w:jc w:val="center"/>
        <w:rPr>
          <w:b/>
          <w:sz w:val="22"/>
          <w:szCs w:val="22"/>
        </w:rPr>
      </w:pPr>
      <w:r w:rsidRPr="00502D64">
        <w:rPr>
          <w:b/>
          <w:sz w:val="22"/>
          <w:szCs w:val="22"/>
          <w:lang w:val="en-US"/>
        </w:rPr>
        <w:t xml:space="preserve">8 </w:t>
      </w:r>
      <w:r w:rsidRPr="00502D64">
        <w:rPr>
          <w:b/>
          <w:sz w:val="22"/>
          <w:szCs w:val="22"/>
        </w:rPr>
        <w:t>класс   Алгебра</w:t>
      </w:r>
    </w:p>
    <w:p w:rsidR="00FB243E" w:rsidRDefault="00FB243E" w:rsidP="00502D64">
      <w:pPr>
        <w:pStyle w:val="af1"/>
        <w:jc w:val="center"/>
        <w:rPr>
          <w:b/>
          <w:sz w:val="22"/>
          <w:szCs w:val="22"/>
        </w:rPr>
      </w:pPr>
      <w:r w:rsidRPr="00502D64">
        <w:rPr>
          <w:b/>
          <w:sz w:val="22"/>
          <w:szCs w:val="22"/>
        </w:rPr>
        <w:t>1</w:t>
      </w:r>
      <w:r w:rsidR="002F7758" w:rsidRPr="00502D64">
        <w:rPr>
          <w:b/>
          <w:sz w:val="22"/>
          <w:szCs w:val="22"/>
        </w:rPr>
        <w:t>02</w:t>
      </w:r>
      <w:r w:rsidRPr="00502D64">
        <w:rPr>
          <w:b/>
          <w:sz w:val="22"/>
          <w:szCs w:val="22"/>
        </w:rPr>
        <w:t xml:space="preserve"> ч</w:t>
      </w:r>
      <w:r w:rsidR="00502D64">
        <w:rPr>
          <w:b/>
          <w:sz w:val="22"/>
          <w:szCs w:val="22"/>
        </w:rPr>
        <w:t>аса (3 ч в неделю)</w:t>
      </w:r>
    </w:p>
    <w:p w:rsidR="00502D64" w:rsidRPr="00502D64" w:rsidRDefault="00502D64" w:rsidP="00502D64">
      <w:pPr>
        <w:pStyle w:val="af1"/>
        <w:jc w:val="center"/>
        <w:rPr>
          <w:b/>
          <w:sz w:val="22"/>
          <w:szCs w:val="22"/>
        </w:rPr>
      </w:pPr>
    </w:p>
    <w:tbl>
      <w:tblPr>
        <w:tblStyle w:val="a4"/>
        <w:tblW w:w="8789" w:type="dxa"/>
        <w:tblInd w:w="250" w:type="dxa"/>
        <w:tblLook w:val="04A0"/>
      </w:tblPr>
      <w:tblGrid>
        <w:gridCol w:w="931"/>
        <w:gridCol w:w="6305"/>
        <w:gridCol w:w="1553"/>
      </w:tblGrid>
      <w:tr w:rsidR="00502D64" w:rsidRPr="00502D64" w:rsidTr="00502D64">
        <w:tc>
          <w:tcPr>
            <w:tcW w:w="743" w:type="dxa"/>
          </w:tcPr>
          <w:p w:rsidR="00502D64" w:rsidRDefault="00502D64" w:rsidP="00A30B5D">
            <w:pPr>
              <w:pStyle w:val="af1"/>
              <w:ind w:firstLine="0"/>
              <w:jc w:val="center"/>
              <w:rPr>
                <w:b/>
                <w:sz w:val="22"/>
                <w:szCs w:val="22"/>
              </w:rPr>
            </w:pPr>
            <w:r>
              <w:rPr>
                <w:b/>
                <w:sz w:val="22"/>
                <w:szCs w:val="22"/>
              </w:rPr>
              <w:t>№</w:t>
            </w:r>
          </w:p>
          <w:p w:rsidR="00502D64" w:rsidRPr="00502D64" w:rsidRDefault="00502D64" w:rsidP="00A30B5D">
            <w:pPr>
              <w:pStyle w:val="af1"/>
              <w:ind w:firstLine="0"/>
              <w:jc w:val="center"/>
              <w:rPr>
                <w:b/>
                <w:sz w:val="22"/>
                <w:szCs w:val="22"/>
              </w:rPr>
            </w:pPr>
            <w:r w:rsidRPr="00502D64">
              <w:rPr>
                <w:b/>
                <w:sz w:val="22"/>
                <w:szCs w:val="22"/>
              </w:rPr>
              <w:t>п/п</w:t>
            </w:r>
          </w:p>
        </w:tc>
        <w:tc>
          <w:tcPr>
            <w:tcW w:w="6486" w:type="dxa"/>
          </w:tcPr>
          <w:p w:rsidR="00502D64" w:rsidRPr="00502D64" w:rsidRDefault="00502D64" w:rsidP="00502D64">
            <w:pPr>
              <w:pStyle w:val="af1"/>
              <w:jc w:val="center"/>
              <w:rPr>
                <w:b/>
                <w:sz w:val="22"/>
                <w:szCs w:val="22"/>
              </w:rPr>
            </w:pPr>
            <w:r w:rsidRPr="00502D64">
              <w:rPr>
                <w:b/>
                <w:sz w:val="22"/>
                <w:szCs w:val="22"/>
              </w:rPr>
              <w:t>Тема</w:t>
            </w:r>
          </w:p>
        </w:tc>
        <w:tc>
          <w:tcPr>
            <w:tcW w:w="1560" w:type="dxa"/>
          </w:tcPr>
          <w:p w:rsidR="00502D64" w:rsidRPr="00502D64" w:rsidRDefault="00502D64" w:rsidP="00502D64">
            <w:pPr>
              <w:pStyle w:val="af1"/>
              <w:ind w:firstLine="0"/>
              <w:jc w:val="center"/>
              <w:rPr>
                <w:b/>
                <w:sz w:val="22"/>
                <w:szCs w:val="22"/>
              </w:rPr>
            </w:pPr>
            <w:r w:rsidRPr="00502D64">
              <w:rPr>
                <w:b/>
                <w:sz w:val="22"/>
                <w:szCs w:val="22"/>
              </w:rPr>
              <w:t>Количество</w:t>
            </w:r>
          </w:p>
          <w:p w:rsidR="00502D64" w:rsidRPr="00502D64" w:rsidRDefault="00502D64" w:rsidP="00502D64">
            <w:pPr>
              <w:pStyle w:val="af1"/>
              <w:ind w:firstLine="0"/>
              <w:jc w:val="center"/>
              <w:rPr>
                <w:b/>
                <w:sz w:val="22"/>
                <w:szCs w:val="22"/>
              </w:rPr>
            </w:pPr>
            <w:r w:rsidRPr="00502D64">
              <w:rPr>
                <w:b/>
                <w:sz w:val="22"/>
                <w:szCs w:val="22"/>
              </w:rPr>
              <w:t>часов</w:t>
            </w:r>
          </w:p>
        </w:tc>
      </w:tr>
      <w:tr w:rsidR="00502D64" w:rsidRPr="00502D64" w:rsidTr="00502D64">
        <w:tc>
          <w:tcPr>
            <w:tcW w:w="743" w:type="dxa"/>
          </w:tcPr>
          <w:p w:rsidR="00502D64" w:rsidRPr="00502D64" w:rsidRDefault="00502D64" w:rsidP="00A30B5D">
            <w:pPr>
              <w:widowControl w:val="0"/>
              <w:spacing w:before="120"/>
              <w:jc w:val="center"/>
              <w:rPr>
                <w:rFonts w:ascii="Times New Roman" w:hAnsi="Times New Roman"/>
                <w:color w:val="000000"/>
              </w:rPr>
            </w:pPr>
          </w:p>
        </w:tc>
        <w:tc>
          <w:tcPr>
            <w:tcW w:w="6486" w:type="dxa"/>
          </w:tcPr>
          <w:p w:rsidR="00502D64" w:rsidRPr="00502D64" w:rsidRDefault="00502D64" w:rsidP="00243AD3">
            <w:pPr>
              <w:widowControl w:val="0"/>
              <w:spacing w:before="120"/>
              <w:jc w:val="both"/>
              <w:rPr>
                <w:rFonts w:ascii="Times New Roman" w:hAnsi="Times New Roman"/>
                <w:b/>
                <w:color w:val="000000"/>
                <w:u w:val="single"/>
              </w:rPr>
            </w:pPr>
            <w:r w:rsidRPr="00502D64">
              <w:rPr>
                <w:rFonts w:ascii="Times New Roman" w:hAnsi="Times New Roman"/>
                <w:b/>
                <w:color w:val="000000"/>
                <w:u w:val="single"/>
              </w:rPr>
              <w:t>Рациональные дроби.</w:t>
            </w:r>
          </w:p>
        </w:tc>
        <w:tc>
          <w:tcPr>
            <w:tcW w:w="1560" w:type="dxa"/>
          </w:tcPr>
          <w:p w:rsidR="00502D64" w:rsidRPr="00502D64" w:rsidRDefault="00502D64" w:rsidP="00502D64">
            <w:pPr>
              <w:widowControl w:val="0"/>
              <w:spacing w:before="120"/>
              <w:jc w:val="center"/>
              <w:rPr>
                <w:rFonts w:ascii="Times New Roman" w:hAnsi="Times New Roman"/>
                <w:b/>
                <w:color w:val="000000"/>
                <w:u w:val="single"/>
              </w:rPr>
            </w:pPr>
            <w:r w:rsidRPr="00502D64">
              <w:rPr>
                <w:rFonts w:ascii="Times New Roman" w:hAnsi="Times New Roman"/>
                <w:b/>
                <w:color w:val="000000"/>
                <w:u w:val="single"/>
              </w:rPr>
              <w:t>26</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t>1-5</w:t>
            </w:r>
          </w:p>
        </w:tc>
        <w:tc>
          <w:tcPr>
            <w:tcW w:w="6486" w:type="dxa"/>
          </w:tcPr>
          <w:p w:rsidR="00502D64" w:rsidRPr="001438A8" w:rsidRDefault="00502D64" w:rsidP="00A30B5D">
            <w:pPr>
              <w:pStyle w:val="af1"/>
              <w:ind w:firstLine="0"/>
              <w:rPr>
                <w:sz w:val="22"/>
                <w:szCs w:val="22"/>
              </w:rPr>
            </w:pPr>
            <w:r w:rsidRPr="001438A8">
              <w:rPr>
                <w:sz w:val="22"/>
                <w:szCs w:val="22"/>
              </w:rPr>
              <w:t>Рациональные дроби и их свойства.</w:t>
            </w:r>
          </w:p>
        </w:tc>
        <w:tc>
          <w:tcPr>
            <w:tcW w:w="1560" w:type="dxa"/>
          </w:tcPr>
          <w:p w:rsidR="00502D64" w:rsidRPr="001438A8" w:rsidRDefault="00502D64" w:rsidP="001438A8">
            <w:pPr>
              <w:pStyle w:val="af1"/>
              <w:rPr>
                <w:sz w:val="22"/>
                <w:szCs w:val="22"/>
              </w:rPr>
            </w:pPr>
            <w:r w:rsidRPr="001438A8">
              <w:rPr>
                <w:sz w:val="22"/>
                <w:szCs w:val="22"/>
              </w:rPr>
              <w:t>5</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t>6-11</w:t>
            </w:r>
          </w:p>
        </w:tc>
        <w:tc>
          <w:tcPr>
            <w:tcW w:w="6486" w:type="dxa"/>
          </w:tcPr>
          <w:p w:rsidR="00502D64" w:rsidRPr="001438A8" w:rsidRDefault="00502D64" w:rsidP="00A30B5D">
            <w:pPr>
              <w:pStyle w:val="af1"/>
              <w:ind w:firstLine="0"/>
              <w:rPr>
                <w:sz w:val="22"/>
                <w:szCs w:val="22"/>
              </w:rPr>
            </w:pPr>
            <w:r w:rsidRPr="001438A8">
              <w:rPr>
                <w:sz w:val="22"/>
                <w:szCs w:val="22"/>
              </w:rPr>
              <w:t>Сумма и разность дробей.</w:t>
            </w:r>
          </w:p>
        </w:tc>
        <w:tc>
          <w:tcPr>
            <w:tcW w:w="1560" w:type="dxa"/>
          </w:tcPr>
          <w:p w:rsidR="00502D64" w:rsidRPr="001438A8" w:rsidRDefault="00502D64" w:rsidP="001438A8">
            <w:pPr>
              <w:pStyle w:val="af1"/>
              <w:rPr>
                <w:sz w:val="22"/>
                <w:szCs w:val="22"/>
              </w:rPr>
            </w:pPr>
            <w:r w:rsidRPr="001438A8">
              <w:rPr>
                <w:sz w:val="22"/>
                <w:szCs w:val="22"/>
              </w:rPr>
              <w:t>6</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t>12</w:t>
            </w:r>
          </w:p>
        </w:tc>
        <w:tc>
          <w:tcPr>
            <w:tcW w:w="6486" w:type="dxa"/>
          </w:tcPr>
          <w:p w:rsidR="00502D64" w:rsidRPr="001438A8" w:rsidRDefault="00502D64" w:rsidP="00A30B5D">
            <w:pPr>
              <w:pStyle w:val="af1"/>
              <w:ind w:firstLine="0"/>
              <w:rPr>
                <w:sz w:val="22"/>
                <w:szCs w:val="22"/>
              </w:rPr>
            </w:pPr>
            <w:r w:rsidRPr="001438A8">
              <w:rPr>
                <w:sz w:val="22"/>
                <w:szCs w:val="22"/>
              </w:rPr>
              <w:t>Контрольная работа №1.</w:t>
            </w:r>
          </w:p>
        </w:tc>
        <w:tc>
          <w:tcPr>
            <w:tcW w:w="1560" w:type="dxa"/>
          </w:tcPr>
          <w:p w:rsidR="00502D64" w:rsidRPr="001438A8" w:rsidRDefault="00502D64" w:rsidP="001438A8">
            <w:pPr>
              <w:pStyle w:val="af1"/>
              <w:rPr>
                <w:sz w:val="22"/>
                <w:szCs w:val="22"/>
              </w:rPr>
            </w:pPr>
            <w:r w:rsidRPr="001438A8">
              <w:rPr>
                <w:sz w:val="22"/>
                <w:szCs w:val="22"/>
              </w:rPr>
              <w:t>1</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lastRenderedPageBreak/>
              <w:t>13-24</w:t>
            </w:r>
          </w:p>
        </w:tc>
        <w:tc>
          <w:tcPr>
            <w:tcW w:w="6486" w:type="dxa"/>
          </w:tcPr>
          <w:p w:rsidR="00502D64" w:rsidRPr="001438A8" w:rsidRDefault="00502D64" w:rsidP="00A30B5D">
            <w:pPr>
              <w:pStyle w:val="af1"/>
              <w:ind w:firstLine="0"/>
              <w:rPr>
                <w:sz w:val="22"/>
                <w:szCs w:val="22"/>
              </w:rPr>
            </w:pPr>
            <w:r w:rsidRPr="001438A8">
              <w:rPr>
                <w:sz w:val="22"/>
                <w:szCs w:val="22"/>
              </w:rPr>
              <w:t>Произведение и частное дробей.</w:t>
            </w:r>
          </w:p>
        </w:tc>
        <w:tc>
          <w:tcPr>
            <w:tcW w:w="1560" w:type="dxa"/>
          </w:tcPr>
          <w:p w:rsidR="00502D64" w:rsidRPr="001438A8" w:rsidRDefault="00502D64" w:rsidP="001438A8">
            <w:pPr>
              <w:pStyle w:val="af1"/>
              <w:rPr>
                <w:sz w:val="22"/>
                <w:szCs w:val="22"/>
              </w:rPr>
            </w:pPr>
            <w:r w:rsidRPr="001438A8">
              <w:rPr>
                <w:sz w:val="22"/>
                <w:szCs w:val="22"/>
              </w:rPr>
              <w:t>12</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t>25</w:t>
            </w:r>
          </w:p>
        </w:tc>
        <w:tc>
          <w:tcPr>
            <w:tcW w:w="6486" w:type="dxa"/>
          </w:tcPr>
          <w:p w:rsidR="00502D64" w:rsidRPr="001438A8" w:rsidRDefault="00502D64" w:rsidP="00A30B5D">
            <w:pPr>
              <w:pStyle w:val="af1"/>
              <w:ind w:firstLine="0"/>
              <w:rPr>
                <w:sz w:val="22"/>
                <w:szCs w:val="22"/>
              </w:rPr>
            </w:pPr>
            <w:r w:rsidRPr="001438A8">
              <w:rPr>
                <w:sz w:val="22"/>
                <w:szCs w:val="22"/>
              </w:rPr>
              <w:t>Итоговая контрольная работа за 1 четверть.</w:t>
            </w:r>
          </w:p>
        </w:tc>
        <w:tc>
          <w:tcPr>
            <w:tcW w:w="1560" w:type="dxa"/>
          </w:tcPr>
          <w:p w:rsidR="00502D64" w:rsidRPr="001438A8" w:rsidRDefault="00502D64" w:rsidP="001438A8">
            <w:pPr>
              <w:pStyle w:val="af1"/>
              <w:rPr>
                <w:sz w:val="22"/>
                <w:szCs w:val="22"/>
              </w:rPr>
            </w:pPr>
            <w:r w:rsidRPr="001438A8">
              <w:rPr>
                <w:sz w:val="22"/>
                <w:szCs w:val="22"/>
              </w:rPr>
              <w:t>1</w:t>
            </w:r>
          </w:p>
        </w:tc>
      </w:tr>
      <w:tr w:rsidR="00502D64" w:rsidRPr="00502D64" w:rsidTr="00502D64">
        <w:tc>
          <w:tcPr>
            <w:tcW w:w="743" w:type="dxa"/>
          </w:tcPr>
          <w:p w:rsidR="00502D64" w:rsidRPr="001438A8" w:rsidRDefault="00502D64" w:rsidP="00A30B5D">
            <w:pPr>
              <w:pStyle w:val="af1"/>
              <w:ind w:firstLine="0"/>
              <w:jc w:val="center"/>
              <w:rPr>
                <w:sz w:val="22"/>
                <w:szCs w:val="22"/>
              </w:rPr>
            </w:pPr>
            <w:r w:rsidRPr="001438A8">
              <w:rPr>
                <w:sz w:val="22"/>
                <w:szCs w:val="22"/>
              </w:rPr>
              <w:t>26</w:t>
            </w:r>
          </w:p>
        </w:tc>
        <w:tc>
          <w:tcPr>
            <w:tcW w:w="6486" w:type="dxa"/>
          </w:tcPr>
          <w:p w:rsidR="00502D64" w:rsidRPr="001438A8" w:rsidRDefault="00502D64" w:rsidP="00A30B5D">
            <w:pPr>
              <w:pStyle w:val="af1"/>
              <w:ind w:firstLine="0"/>
              <w:rPr>
                <w:sz w:val="22"/>
                <w:szCs w:val="22"/>
              </w:rPr>
            </w:pPr>
            <w:r w:rsidRPr="001438A8">
              <w:rPr>
                <w:sz w:val="22"/>
                <w:szCs w:val="22"/>
              </w:rPr>
              <w:t>Контрольная работа №2.</w:t>
            </w:r>
          </w:p>
        </w:tc>
        <w:tc>
          <w:tcPr>
            <w:tcW w:w="1560" w:type="dxa"/>
          </w:tcPr>
          <w:p w:rsidR="00502D64" w:rsidRPr="001438A8" w:rsidRDefault="00502D64" w:rsidP="001438A8">
            <w:pPr>
              <w:pStyle w:val="af1"/>
              <w:rPr>
                <w:sz w:val="22"/>
                <w:szCs w:val="22"/>
              </w:rPr>
            </w:pPr>
            <w:r w:rsidRPr="001438A8">
              <w:rPr>
                <w:sz w:val="22"/>
                <w:szCs w:val="22"/>
              </w:rPr>
              <w:t>1</w:t>
            </w:r>
          </w:p>
        </w:tc>
      </w:tr>
      <w:tr w:rsidR="00502D64" w:rsidRPr="00502D64" w:rsidTr="00502D64">
        <w:tc>
          <w:tcPr>
            <w:tcW w:w="743" w:type="dxa"/>
          </w:tcPr>
          <w:p w:rsidR="00502D64" w:rsidRPr="00502D64" w:rsidRDefault="00502D64" w:rsidP="00A30B5D">
            <w:pPr>
              <w:widowControl w:val="0"/>
              <w:spacing w:before="120"/>
              <w:jc w:val="center"/>
              <w:rPr>
                <w:rFonts w:ascii="Times New Roman" w:hAnsi="Times New Roman"/>
                <w:color w:val="000000"/>
              </w:rPr>
            </w:pPr>
          </w:p>
        </w:tc>
        <w:tc>
          <w:tcPr>
            <w:tcW w:w="6486" w:type="dxa"/>
          </w:tcPr>
          <w:p w:rsidR="00502D64" w:rsidRPr="00502D64" w:rsidRDefault="00502D64" w:rsidP="00243AD3">
            <w:pPr>
              <w:widowControl w:val="0"/>
              <w:spacing w:before="120"/>
              <w:jc w:val="both"/>
              <w:rPr>
                <w:rFonts w:ascii="Times New Roman" w:hAnsi="Times New Roman"/>
                <w:b/>
                <w:color w:val="000000"/>
                <w:u w:val="single"/>
              </w:rPr>
            </w:pPr>
            <w:r w:rsidRPr="00502D64">
              <w:rPr>
                <w:rFonts w:ascii="Times New Roman" w:hAnsi="Times New Roman"/>
                <w:b/>
                <w:color w:val="000000"/>
                <w:u w:val="single"/>
              </w:rPr>
              <w:t>Квадратные корни.</w:t>
            </w:r>
          </w:p>
        </w:tc>
        <w:tc>
          <w:tcPr>
            <w:tcW w:w="1560" w:type="dxa"/>
          </w:tcPr>
          <w:p w:rsidR="00502D64" w:rsidRPr="00502D64" w:rsidRDefault="00502D64" w:rsidP="00502D64">
            <w:pPr>
              <w:widowControl w:val="0"/>
              <w:spacing w:before="120"/>
              <w:jc w:val="center"/>
              <w:rPr>
                <w:rFonts w:ascii="Times New Roman" w:hAnsi="Times New Roman"/>
                <w:b/>
                <w:color w:val="000000"/>
                <w:u w:val="single"/>
              </w:rPr>
            </w:pPr>
            <w:r w:rsidRPr="00502D64">
              <w:rPr>
                <w:rFonts w:ascii="Times New Roman" w:hAnsi="Times New Roman"/>
                <w:b/>
                <w:color w:val="000000"/>
                <w:u w:val="single"/>
              </w:rPr>
              <w:t>21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27-28</w:t>
            </w:r>
          </w:p>
        </w:tc>
        <w:tc>
          <w:tcPr>
            <w:tcW w:w="6486" w:type="dxa"/>
          </w:tcPr>
          <w:p w:rsidR="00502D64" w:rsidRPr="00A30B5D" w:rsidRDefault="00502D64" w:rsidP="00A30B5D">
            <w:pPr>
              <w:pStyle w:val="af1"/>
              <w:ind w:firstLine="0"/>
              <w:rPr>
                <w:sz w:val="22"/>
                <w:szCs w:val="22"/>
              </w:rPr>
            </w:pPr>
            <w:r w:rsidRPr="00A30B5D">
              <w:rPr>
                <w:sz w:val="22"/>
                <w:szCs w:val="22"/>
              </w:rPr>
              <w:t>Действительные числа.</w:t>
            </w:r>
          </w:p>
        </w:tc>
        <w:tc>
          <w:tcPr>
            <w:tcW w:w="1560" w:type="dxa"/>
          </w:tcPr>
          <w:p w:rsidR="00502D64" w:rsidRPr="00A30B5D" w:rsidRDefault="00502D64" w:rsidP="00A30B5D">
            <w:pPr>
              <w:pStyle w:val="af1"/>
              <w:rPr>
                <w:sz w:val="22"/>
                <w:szCs w:val="22"/>
              </w:rPr>
            </w:pP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29-34</w:t>
            </w:r>
          </w:p>
        </w:tc>
        <w:tc>
          <w:tcPr>
            <w:tcW w:w="6486" w:type="dxa"/>
          </w:tcPr>
          <w:p w:rsidR="00502D64" w:rsidRPr="00A30B5D" w:rsidRDefault="00502D64" w:rsidP="00A30B5D">
            <w:pPr>
              <w:pStyle w:val="af1"/>
              <w:ind w:firstLine="0"/>
              <w:rPr>
                <w:sz w:val="22"/>
                <w:szCs w:val="22"/>
              </w:rPr>
            </w:pPr>
            <w:r w:rsidRPr="00A30B5D">
              <w:rPr>
                <w:sz w:val="22"/>
                <w:szCs w:val="22"/>
              </w:rPr>
              <w:t>Арифметический квадратный корень.Функция у=</w:t>
            </w:r>
            <m:oMath>
              <m:r>
                <w:rPr>
                  <w:rFonts w:ascii="Cambria Math" w:hAnsi="Cambria Math"/>
                  <w:sz w:val="22"/>
                  <w:szCs w:val="22"/>
                </w:rPr>
                <m:t>√х</m:t>
              </m:r>
            </m:oMath>
            <w:r w:rsidRPr="00A30B5D">
              <w:rPr>
                <w:sz w:val="22"/>
                <w:szCs w:val="22"/>
              </w:rPr>
              <w:t xml:space="preserve"> и её график.</w:t>
            </w:r>
          </w:p>
        </w:tc>
        <w:tc>
          <w:tcPr>
            <w:tcW w:w="1560" w:type="dxa"/>
          </w:tcPr>
          <w:p w:rsidR="00502D64" w:rsidRPr="00A30B5D" w:rsidRDefault="00502D64" w:rsidP="00A30B5D">
            <w:pPr>
              <w:pStyle w:val="af1"/>
              <w:rPr>
                <w:sz w:val="22"/>
                <w:szCs w:val="22"/>
              </w:rPr>
            </w:pPr>
            <w:r w:rsidRPr="00A30B5D">
              <w:rPr>
                <w:sz w:val="22"/>
                <w:szCs w:val="22"/>
              </w:rPr>
              <w:t>6</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35-38</w:t>
            </w:r>
          </w:p>
        </w:tc>
        <w:tc>
          <w:tcPr>
            <w:tcW w:w="6486" w:type="dxa"/>
          </w:tcPr>
          <w:p w:rsidR="00502D64" w:rsidRPr="00A30B5D" w:rsidRDefault="00502D64" w:rsidP="00A30B5D">
            <w:pPr>
              <w:pStyle w:val="af1"/>
              <w:ind w:firstLine="0"/>
              <w:rPr>
                <w:sz w:val="22"/>
                <w:szCs w:val="22"/>
              </w:rPr>
            </w:pPr>
            <w:r w:rsidRPr="00A30B5D">
              <w:rPr>
                <w:sz w:val="22"/>
                <w:szCs w:val="22"/>
              </w:rPr>
              <w:t>Свойства арифметического квадратного корня.</w:t>
            </w:r>
          </w:p>
        </w:tc>
        <w:tc>
          <w:tcPr>
            <w:tcW w:w="1560" w:type="dxa"/>
          </w:tcPr>
          <w:p w:rsidR="00502D64" w:rsidRPr="00A30B5D" w:rsidRDefault="00502D64" w:rsidP="00A30B5D">
            <w:pPr>
              <w:pStyle w:val="af1"/>
              <w:rPr>
                <w:sz w:val="22"/>
                <w:szCs w:val="22"/>
              </w:rPr>
            </w:pPr>
            <w:r w:rsidRPr="00A30B5D">
              <w:rPr>
                <w:sz w:val="22"/>
                <w:szCs w:val="22"/>
              </w:rPr>
              <w:t>4</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39</w:t>
            </w:r>
          </w:p>
        </w:tc>
        <w:tc>
          <w:tcPr>
            <w:tcW w:w="6486" w:type="dxa"/>
          </w:tcPr>
          <w:p w:rsidR="00502D64" w:rsidRPr="00A30B5D" w:rsidRDefault="00502D64" w:rsidP="00A30B5D">
            <w:pPr>
              <w:pStyle w:val="af1"/>
              <w:ind w:firstLine="0"/>
              <w:rPr>
                <w:sz w:val="22"/>
                <w:szCs w:val="22"/>
              </w:rPr>
            </w:pPr>
            <w:r w:rsidRPr="00A30B5D">
              <w:rPr>
                <w:sz w:val="22"/>
                <w:szCs w:val="22"/>
              </w:rPr>
              <w:t>Контрольная работа №3.</w:t>
            </w:r>
          </w:p>
        </w:tc>
        <w:tc>
          <w:tcPr>
            <w:tcW w:w="1560" w:type="dxa"/>
          </w:tcPr>
          <w:p w:rsidR="00502D64" w:rsidRPr="00A30B5D" w:rsidRDefault="00502D64" w:rsidP="00A30B5D">
            <w:pPr>
              <w:pStyle w:val="af1"/>
              <w:rPr>
                <w:sz w:val="22"/>
                <w:szCs w:val="22"/>
              </w:rPr>
            </w:pPr>
            <w:r w:rsidRPr="00A30B5D">
              <w:rPr>
                <w:sz w:val="22"/>
                <w:szCs w:val="22"/>
              </w:rPr>
              <w:t>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40-46</w:t>
            </w:r>
          </w:p>
        </w:tc>
        <w:tc>
          <w:tcPr>
            <w:tcW w:w="6486" w:type="dxa"/>
          </w:tcPr>
          <w:p w:rsidR="00502D64" w:rsidRPr="00A30B5D" w:rsidRDefault="00502D64" w:rsidP="00A30B5D">
            <w:pPr>
              <w:pStyle w:val="af1"/>
              <w:ind w:firstLine="0"/>
              <w:rPr>
                <w:sz w:val="22"/>
                <w:szCs w:val="22"/>
              </w:rPr>
            </w:pPr>
            <w:r w:rsidRPr="00A30B5D">
              <w:rPr>
                <w:sz w:val="22"/>
                <w:szCs w:val="22"/>
              </w:rPr>
              <w:t>Применение свойств арифметического квадратного корня.</w:t>
            </w:r>
          </w:p>
        </w:tc>
        <w:tc>
          <w:tcPr>
            <w:tcW w:w="1560" w:type="dxa"/>
          </w:tcPr>
          <w:p w:rsidR="00502D64" w:rsidRPr="00A30B5D" w:rsidRDefault="00502D64" w:rsidP="00A30B5D">
            <w:pPr>
              <w:pStyle w:val="af1"/>
              <w:rPr>
                <w:sz w:val="22"/>
                <w:szCs w:val="22"/>
              </w:rPr>
            </w:pPr>
            <w:r w:rsidRPr="00A30B5D">
              <w:rPr>
                <w:sz w:val="22"/>
                <w:szCs w:val="22"/>
              </w:rPr>
              <w:t>7</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47</w:t>
            </w:r>
          </w:p>
        </w:tc>
        <w:tc>
          <w:tcPr>
            <w:tcW w:w="6486" w:type="dxa"/>
          </w:tcPr>
          <w:p w:rsidR="00502D64" w:rsidRPr="00A30B5D" w:rsidRDefault="00502D64" w:rsidP="00A30B5D">
            <w:pPr>
              <w:pStyle w:val="af1"/>
              <w:ind w:firstLine="0"/>
              <w:rPr>
                <w:sz w:val="22"/>
                <w:szCs w:val="22"/>
              </w:rPr>
            </w:pPr>
            <w:r w:rsidRPr="00A30B5D">
              <w:rPr>
                <w:sz w:val="22"/>
                <w:szCs w:val="22"/>
              </w:rPr>
              <w:t>Контрольная работа №4.</w:t>
            </w:r>
          </w:p>
        </w:tc>
        <w:tc>
          <w:tcPr>
            <w:tcW w:w="1560" w:type="dxa"/>
          </w:tcPr>
          <w:p w:rsidR="00502D64" w:rsidRPr="00A30B5D" w:rsidRDefault="00502D64" w:rsidP="00A30B5D">
            <w:pPr>
              <w:pStyle w:val="af1"/>
              <w:rPr>
                <w:sz w:val="22"/>
                <w:szCs w:val="22"/>
              </w:rPr>
            </w:pPr>
            <w:r w:rsidRPr="00A30B5D">
              <w:rPr>
                <w:sz w:val="22"/>
                <w:szCs w:val="22"/>
              </w:rPr>
              <w:t>1</w:t>
            </w:r>
          </w:p>
        </w:tc>
      </w:tr>
      <w:tr w:rsidR="00502D64" w:rsidRPr="00502D64" w:rsidTr="00502D64">
        <w:tc>
          <w:tcPr>
            <w:tcW w:w="743" w:type="dxa"/>
          </w:tcPr>
          <w:p w:rsidR="00502D64" w:rsidRPr="00502D64" w:rsidRDefault="00502D64" w:rsidP="00A30B5D">
            <w:pPr>
              <w:widowControl w:val="0"/>
              <w:spacing w:before="120"/>
              <w:jc w:val="center"/>
              <w:rPr>
                <w:rFonts w:ascii="Times New Roman" w:hAnsi="Times New Roman"/>
                <w:color w:val="000000"/>
              </w:rPr>
            </w:pPr>
          </w:p>
        </w:tc>
        <w:tc>
          <w:tcPr>
            <w:tcW w:w="6486" w:type="dxa"/>
          </w:tcPr>
          <w:p w:rsidR="00502D64" w:rsidRPr="00502D64" w:rsidRDefault="00502D64" w:rsidP="00243AD3">
            <w:pPr>
              <w:widowControl w:val="0"/>
              <w:spacing w:before="120"/>
              <w:jc w:val="both"/>
              <w:rPr>
                <w:rFonts w:ascii="Times New Roman" w:hAnsi="Times New Roman"/>
                <w:b/>
                <w:color w:val="000000"/>
                <w:u w:val="single"/>
              </w:rPr>
            </w:pPr>
            <w:r w:rsidRPr="00502D64">
              <w:rPr>
                <w:rFonts w:ascii="Times New Roman" w:hAnsi="Times New Roman"/>
                <w:b/>
                <w:color w:val="000000"/>
                <w:u w:val="single"/>
              </w:rPr>
              <w:t>Квадратные уравнения.</w:t>
            </w:r>
          </w:p>
        </w:tc>
        <w:tc>
          <w:tcPr>
            <w:tcW w:w="1560" w:type="dxa"/>
          </w:tcPr>
          <w:p w:rsidR="00502D64" w:rsidRPr="00502D64" w:rsidRDefault="00502D64" w:rsidP="00502D64">
            <w:pPr>
              <w:widowControl w:val="0"/>
              <w:spacing w:before="120"/>
              <w:jc w:val="center"/>
              <w:rPr>
                <w:rFonts w:ascii="Times New Roman" w:hAnsi="Times New Roman"/>
                <w:b/>
                <w:color w:val="000000"/>
                <w:u w:val="single"/>
              </w:rPr>
            </w:pPr>
            <w:r w:rsidRPr="00502D64">
              <w:rPr>
                <w:rFonts w:ascii="Times New Roman" w:hAnsi="Times New Roman"/>
                <w:b/>
                <w:color w:val="000000"/>
                <w:u w:val="single"/>
              </w:rPr>
              <w:t>21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48-57</w:t>
            </w:r>
          </w:p>
        </w:tc>
        <w:tc>
          <w:tcPr>
            <w:tcW w:w="6486" w:type="dxa"/>
          </w:tcPr>
          <w:p w:rsidR="00502D64" w:rsidRPr="00A30B5D" w:rsidRDefault="00502D64" w:rsidP="00A30B5D">
            <w:pPr>
              <w:pStyle w:val="af1"/>
              <w:ind w:firstLine="0"/>
              <w:rPr>
                <w:sz w:val="22"/>
                <w:szCs w:val="22"/>
              </w:rPr>
            </w:pPr>
            <w:r w:rsidRPr="00A30B5D">
              <w:rPr>
                <w:sz w:val="22"/>
                <w:szCs w:val="22"/>
              </w:rPr>
              <w:t>Квадратное уравнение и его корни.</w:t>
            </w:r>
          </w:p>
        </w:tc>
        <w:tc>
          <w:tcPr>
            <w:tcW w:w="1560" w:type="dxa"/>
          </w:tcPr>
          <w:p w:rsidR="00502D64" w:rsidRPr="00A30B5D" w:rsidRDefault="00502D64" w:rsidP="00A30B5D">
            <w:pPr>
              <w:pStyle w:val="af1"/>
              <w:rPr>
                <w:sz w:val="22"/>
                <w:szCs w:val="22"/>
              </w:rPr>
            </w:pPr>
            <w:r w:rsidRPr="00A30B5D">
              <w:rPr>
                <w:sz w:val="22"/>
                <w:szCs w:val="22"/>
              </w:rPr>
              <w:t>10</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58</w:t>
            </w:r>
          </w:p>
        </w:tc>
        <w:tc>
          <w:tcPr>
            <w:tcW w:w="6486" w:type="dxa"/>
          </w:tcPr>
          <w:p w:rsidR="00502D64" w:rsidRPr="00A30B5D" w:rsidRDefault="00502D64" w:rsidP="00A30B5D">
            <w:pPr>
              <w:pStyle w:val="af1"/>
              <w:ind w:firstLine="0"/>
              <w:rPr>
                <w:sz w:val="22"/>
                <w:szCs w:val="22"/>
              </w:rPr>
            </w:pPr>
            <w:r w:rsidRPr="00A30B5D">
              <w:rPr>
                <w:sz w:val="22"/>
                <w:szCs w:val="22"/>
              </w:rPr>
              <w:t>Контрольная работа №5.</w:t>
            </w:r>
          </w:p>
        </w:tc>
        <w:tc>
          <w:tcPr>
            <w:tcW w:w="1560" w:type="dxa"/>
          </w:tcPr>
          <w:p w:rsidR="00502D64" w:rsidRPr="00A30B5D" w:rsidRDefault="00502D64" w:rsidP="00A30B5D">
            <w:pPr>
              <w:pStyle w:val="af1"/>
              <w:rPr>
                <w:sz w:val="22"/>
                <w:szCs w:val="22"/>
              </w:rPr>
            </w:pPr>
            <w:r w:rsidRPr="00A30B5D">
              <w:rPr>
                <w:sz w:val="22"/>
                <w:szCs w:val="22"/>
              </w:rPr>
              <w:t>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59-67</w:t>
            </w:r>
          </w:p>
        </w:tc>
        <w:tc>
          <w:tcPr>
            <w:tcW w:w="6486" w:type="dxa"/>
          </w:tcPr>
          <w:p w:rsidR="00502D64" w:rsidRPr="00A30B5D" w:rsidRDefault="00502D64" w:rsidP="00A30B5D">
            <w:pPr>
              <w:pStyle w:val="af1"/>
              <w:ind w:firstLine="0"/>
              <w:rPr>
                <w:sz w:val="22"/>
                <w:szCs w:val="22"/>
              </w:rPr>
            </w:pPr>
            <w:r w:rsidRPr="00A30B5D">
              <w:rPr>
                <w:sz w:val="22"/>
                <w:szCs w:val="22"/>
              </w:rPr>
              <w:t>Дробные рациональные выражения.</w:t>
            </w:r>
          </w:p>
        </w:tc>
        <w:tc>
          <w:tcPr>
            <w:tcW w:w="1560" w:type="dxa"/>
          </w:tcPr>
          <w:p w:rsidR="00502D64" w:rsidRPr="00A30B5D" w:rsidRDefault="00502D64" w:rsidP="00A30B5D">
            <w:pPr>
              <w:pStyle w:val="af1"/>
              <w:rPr>
                <w:sz w:val="22"/>
                <w:szCs w:val="22"/>
              </w:rPr>
            </w:pPr>
            <w:r w:rsidRPr="00A30B5D">
              <w:rPr>
                <w:sz w:val="22"/>
                <w:szCs w:val="22"/>
              </w:rPr>
              <w:t>9</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68</w:t>
            </w:r>
          </w:p>
        </w:tc>
        <w:tc>
          <w:tcPr>
            <w:tcW w:w="6486" w:type="dxa"/>
          </w:tcPr>
          <w:p w:rsidR="00502D64" w:rsidRPr="00A30B5D" w:rsidRDefault="00502D64" w:rsidP="00A30B5D">
            <w:pPr>
              <w:pStyle w:val="af1"/>
              <w:ind w:firstLine="0"/>
              <w:rPr>
                <w:sz w:val="22"/>
                <w:szCs w:val="22"/>
              </w:rPr>
            </w:pPr>
            <w:r w:rsidRPr="00A30B5D">
              <w:rPr>
                <w:sz w:val="22"/>
                <w:szCs w:val="22"/>
              </w:rPr>
              <w:t>Контрольная работа №6.</w:t>
            </w:r>
          </w:p>
        </w:tc>
        <w:tc>
          <w:tcPr>
            <w:tcW w:w="1560" w:type="dxa"/>
          </w:tcPr>
          <w:p w:rsidR="00502D64" w:rsidRPr="00A30B5D" w:rsidRDefault="00502D64" w:rsidP="00A30B5D">
            <w:pPr>
              <w:pStyle w:val="af1"/>
              <w:rPr>
                <w:sz w:val="22"/>
                <w:szCs w:val="22"/>
              </w:rPr>
            </w:pPr>
            <w:r w:rsidRPr="00A30B5D">
              <w:rPr>
                <w:sz w:val="22"/>
                <w:szCs w:val="22"/>
              </w:rPr>
              <w:t>1</w:t>
            </w:r>
          </w:p>
        </w:tc>
      </w:tr>
      <w:tr w:rsidR="00502D64" w:rsidRPr="00502D64" w:rsidTr="00502D64">
        <w:tc>
          <w:tcPr>
            <w:tcW w:w="743" w:type="dxa"/>
          </w:tcPr>
          <w:p w:rsidR="00502D64" w:rsidRPr="00502D64" w:rsidRDefault="00502D64" w:rsidP="00A30B5D">
            <w:pPr>
              <w:widowControl w:val="0"/>
              <w:spacing w:before="120"/>
              <w:jc w:val="center"/>
              <w:rPr>
                <w:rFonts w:ascii="Times New Roman" w:hAnsi="Times New Roman"/>
                <w:color w:val="000000"/>
              </w:rPr>
            </w:pPr>
          </w:p>
        </w:tc>
        <w:tc>
          <w:tcPr>
            <w:tcW w:w="6486" w:type="dxa"/>
          </w:tcPr>
          <w:p w:rsidR="00502D64" w:rsidRPr="00502D64" w:rsidRDefault="00502D64" w:rsidP="00243AD3">
            <w:pPr>
              <w:widowControl w:val="0"/>
              <w:spacing w:before="120"/>
              <w:jc w:val="both"/>
              <w:rPr>
                <w:rFonts w:ascii="Times New Roman" w:hAnsi="Times New Roman"/>
                <w:b/>
                <w:color w:val="000000"/>
                <w:u w:val="single"/>
              </w:rPr>
            </w:pPr>
            <w:r w:rsidRPr="00502D64">
              <w:rPr>
                <w:rFonts w:ascii="Times New Roman" w:hAnsi="Times New Roman"/>
                <w:b/>
                <w:color w:val="000000"/>
                <w:u w:val="single"/>
              </w:rPr>
              <w:t xml:space="preserve"> Неравенства.</w:t>
            </w:r>
          </w:p>
        </w:tc>
        <w:tc>
          <w:tcPr>
            <w:tcW w:w="1560" w:type="dxa"/>
          </w:tcPr>
          <w:p w:rsidR="00502D64" w:rsidRPr="00502D64" w:rsidRDefault="00502D64" w:rsidP="00502D64">
            <w:pPr>
              <w:widowControl w:val="0"/>
              <w:spacing w:before="120"/>
              <w:jc w:val="center"/>
              <w:rPr>
                <w:rFonts w:ascii="Times New Roman" w:hAnsi="Times New Roman"/>
                <w:b/>
                <w:color w:val="000000"/>
                <w:u w:val="single"/>
              </w:rPr>
            </w:pPr>
            <w:r w:rsidRPr="00502D64">
              <w:rPr>
                <w:rFonts w:ascii="Times New Roman" w:hAnsi="Times New Roman"/>
                <w:b/>
                <w:color w:val="000000"/>
                <w:u w:val="single"/>
              </w:rPr>
              <w:t>21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69-76</w:t>
            </w:r>
          </w:p>
        </w:tc>
        <w:tc>
          <w:tcPr>
            <w:tcW w:w="6486" w:type="dxa"/>
          </w:tcPr>
          <w:p w:rsidR="00502D64" w:rsidRPr="00A30B5D" w:rsidRDefault="00502D64" w:rsidP="00A30B5D">
            <w:pPr>
              <w:pStyle w:val="af1"/>
              <w:ind w:firstLine="0"/>
              <w:jc w:val="left"/>
              <w:rPr>
                <w:sz w:val="22"/>
                <w:szCs w:val="22"/>
              </w:rPr>
            </w:pPr>
            <w:r w:rsidRPr="00A30B5D">
              <w:rPr>
                <w:sz w:val="22"/>
                <w:szCs w:val="22"/>
              </w:rPr>
              <w:t>Числовые неравенства и их свойства.</w:t>
            </w:r>
          </w:p>
        </w:tc>
        <w:tc>
          <w:tcPr>
            <w:tcW w:w="1560" w:type="dxa"/>
          </w:tcPr>
          <w:p w:rsidR="00502D64" w:rsidRPr="00A30B5D" w:rsidRDefault="00502D64" w:rsidP="00A30B5D">
            <w:pPr>
              <w:pStyle w:val="af1"/>
              <w:jc w:val="left"/>
              <w:rPr>
                <w:sz w:val="22"/>
                <w:szCs w:val="22"/>
              </w:rPr>
            </w:pPr>
            <w:r w:rsidRPr="00A30B5D">
              <w:rPr>
                <w:sz w:val="22"/>
                <w:szCs w:val="22"/>
              </w:rPr>
              <w:t>8</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77</w:t>
            </w:r>
          </w:p>
        </w:tc>
        <w:tc>
          <w:tcPr>
            <w:tcW w:w="6486" w:type="dxa"/>
          </w:tcPr>
          <w:p w:rsidR="00502D64" w:rsidRPr="00A30B5D" w:rsidRDefault="00502D64" w:rsidP="00A30B5D">
            <w:pPr>
              <w:pStyle w:val="af1"/>
              <w:ind w:firstLine="0"/>
              <w:jc w:val="left"/>
              <w:rPr>
                <w:sz w:val="22"/>
                <w:szCs w:val="22"/>
              </w:rPr>
            </w:pPr>
            <w:r w:rsidRPr="00A30B5D">
              <w:rPr>
                <w:sz w:val="22"/>
                <w:szCs w:val="22"/>
              </w:rPr>
              <w:t>Итоговая контрольная работа за 3 четверть.</w:t>
            </w:r>
          </w:p>
        </w:tc>
        <w:tc>
          <w:tcPr>
            <w:tcW w:w="1560" w:type="dxa"/>
          </w:tcPr>
          <w:p w:rsidR="00502D64" w:rsidRPr="00A30B5D" w:rsidRDefault="00502D64" w:rsidP="00A30B5D">
            <w:pPr>
              <w:pStyle w:val="af1"/>
              <w:jc w:val="left"/>
              <w:rPr>
                <w:sz w:val="22"/>
                <w:szCs w:val="22"/>
              </w:rPr>
            </w:pPr>
            <w:r w:rsidRPr="00A30B5D">
              <w:rPr>
                <w:sz w:val="22"/>
                <w:szCs w:val="22"/>
              </w:rPr>
              <w:t>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78</w:t>
            </w:r>
          </w:p>
        </w:tc>
        <w:tc>
          <w:tcPr>
            <w:tcW w:w="6486" w:type="dxa"/>
          </w:tcPr>
          <w:p w:rsidR="00502D64" w:rsidRPr="00A30B5D" w:rsidRDefault="00502D64" w:rsidP="00A30B5D">
            <w:pPr>
              <w:pStyle w:val="af1"/>
              <w:ind w:firstLine="0"/>
              <w:jc w:val="left"/>
              <w:rPr>
                <w:sz w:val="22"/>
                <w:szCs w:val="22"/>
              </w:rPr>
            </w:pPr>
            <w:r w:rsidRPr="00A30B5D">
              <w:rPr>
                <w:sz w:val="22"/>
                <w:szCs w:val="22"/>
              </w:rPr>
              <w:t>Контрольная работа №7.</w:t>
            </w:r>
          </w:p>
        </w:tc>
        <w:tc>
          <w:tcPr>
            <w:tcW w:w="1560" w:type="dxa"/>
          </w:tcPr>
          <w:p w:rsidR="00502D64" w:rsidRPr="00A30B5D" w:rsidRDefault="00502D64" w:rsidP="00A30B5D">
            <w:pPr>
              <w:pStyle w:val="af1"/>
              <w:jc w:val="left"/>
              <w:rPr>
                <w:sz w:val="22"/>
                <w:szCs w:val="22"/>
              </w:rPr>
            </w:pPr>
            <w:r w:rsidRPr="00A30B5D">
              <w:rPr>
                <w:sz w:val="22"/>
                <w:szCs w:val="22"/>
              </w:rPr>
              <w:t>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79-88.</w:t>
            </w:r>
          </w:p>
        </w:tc>
        <w:tc>
          <w:tcPr>
            <w:tcW w:w="6486" w:type="dxa"/>
          </w:tcPr>
          <w:p w:rsidR="00502D64" w:rsidRPr="00A30B5D" w:rsidRDefault="00502D64" w:rsidP="00A30B5D">
            <w:pPr>
              <w:pStyle w:val="af1"/>
              <w:ind w:firstLine="0"/>
              <w:jc w:val="left"/>
              <w:rPr>
                <w:sz w:val="22"/>
                <w:szCs w:val="22"/>
              </w:rPr>
            </w:pPr>
            <w:r w:rsidRPr="00A30B5D">
              <w:rPr>
                <w:sz w:val="22"/>
                <w:szCs w:val="22"/>
              </w:rPr>
              <w:t>Неравенства с одной переменной и их системы</w:t>
            </w:r>
          </w:p>
        </w:tc>
        <w:tc>
          <w:tcPr>
            <w:tcW w:w="1560" w:type="dxa"/>
          </w:tcPr>
          <w:p w:rsidR="00502D64" w:rsidRPr="00A30B5D" w:rsidRDefault="00502D64" w:rsidP="00A30B5D">
            <w:pPr>
              <w:pStyle w:val="af1"/>
              <w:jc w:val="left"/>
              <w:rPr>
                <w:sz w:val="22"/>
                <w:szCs w:val="22"/>
              </w:rPr>
            </w:pPr>
            <w:r w:rsidRPr="00A30B5D">
              <w:rPr>
                <w:sz w:val="22"/>
                <w:szCs w:val="22"/>
              </w:rPr>
              <w:t>10</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89</w:t>
            </w:r>
          </w:p>
        </w:tc>
        <w:tc>
          <w:tcPr>
            <w:tcW w:w="6486" w:type="dxa"/>
          </w:tcPr>
          <w:p w:rsidR="00502D64" w:rsidRPr="00A30B5D" w:rsidRDefault="00502D64" w:rsidP="00A30B5D">
            <w:pPr>
              <w:pStyle w:val="af1"/>
              <w:ind w:firstLine="0"/>
              <w:jc w:val="left"/>
              <w:rPr>
                <w:sz w:val="22"/>
                <w:szCs w:val="22"/>
              </w:rPr>
            </w:pPr>
            <w:r w:rsidRPr="00A30B5D">
              <w:rPr>
                <w:sz w:val="22"/>
                <w:szCs w:val="22"/>
              </w:rPr>
              <w:t>Контрольная работа №8.</w:t>
            </w:r>
          </w:p>
        </w:tc>
        <w:tc>
          <w:tcPr>
            <w:tcW w:w="1560" w:type="dxa"/>
          </w:tcPr>
          <w:p w:rsidR="00502D64" w:rsidRPr="00A30B5D" w:rsidRDefault="00502D64" w:rsidP="00A30B5D">
            <w:pPr>
              <w:pStyle w:val="af1"/>
              <w:jc w:val="left"/>
              <w:rPr>
                <w:sz w:val="22"/>
                <w:szCs w:val="22"/>
              </w:rPr>
            </w:pPr>
            <w:r w:rsidRPr="00A30B5D">
              <w:rPr>
                <w:sz w:val="22"/>
                <w:szCs w:val="22"/>
              </w:rPr>
              <w:t>1</w:t>
            </w:r>
          </w:p>
        </w:tc>
      </w:tr>
      <w:tr w:rsidR="00502D64" w:rsidRPr="00502D64" w:rsidTr="00502D64">
        <w:tc>
          <w:tcPr>
            <w:tcW w:w="743" w:type="dxa"/>
          </w:tcPr>
          <w:p w:rsidR="00502D64" w:rsidRPr="00502D64" w:rsidRDefault="00502D64" w:rsidP="00A30B5D">
            <w:pPr>
              <w:widowControl w:val="0"/>
              <w:spacing w:before="120"/>
              <w:jc w:val="center"/>
              <w:rPr>
                <w:rFonts w:ascii="Times New Roman" w:hAnsi="Times New Roman"/>
                <w:color w:val="000000"/>
              </w:rPr>
            </w:pPr>
          </w:p>
        </w:tc>
        <w:tc>
          <w:tcPr>
            <w:tcW w:w="6486" w:type="dxa"/>
          </w:tcPr>
          <w:p w:rsidR="00502D64" w:rsidRPr="00502D64" w:rsidRDefault="00502D64" w:rsidP="00243AD3">
            <w:pPr>
              <w:widowControl w:val="0"/>
              <w:spacing w:before="120"/>
              <w:jc w:val="both"/>
              <w:rPr>
                <w:rFonts w:ascii="Times New Roman" w:hAnsi="Times New Roman"/>
                <w:b/>
                <w:color w:val="000000"/>
                <w:u w:val="single"/>
              </w:rPr>
            </w:pPr>
            <w:r w:rsidRPr="00502D64">
              <w:rPr>
                <w:rFonts w:ascii="Times New Roman" w:hAnsi="Times New Roman"/>
                <w:b/>
                <w:color w:val="000000"/>
                <w:u w:val="single"/>
              </w:rPr>
              <w:t>Степень с целым показателем.  Элементы статистики.</w:t>
            </w:r>
          </w:p>
        </w:tc>
        <w:tc>
          <w:tcPr>
            <w:tcW w:w="1560" w:type="dxa"/>
          </w:tcPr>
          <w:p w:rsidR="00502D64" w:rsidRPr="00502D64" w:rsidRDefault="00502D64" w:rsidP="00502D64">
            <w:pPr>
              <w:widowControl w:val="0"/>
              <w:spacing w:before="120"/>
              <w:jc w:val="center"/>
              <w:rPr>
                <w:rFonts w:ascii="Times New Roman" w:hAnsi="Times New Roman"/>
                <w:b/>
                <w:color w:val="000000"/>
                <w:u w:val="single"/>
              </w:rPr>
            </w:pPr>
            <w:r w:rsidRPr="00502D64">
              <w:rPr>
                <w:rFonts w:ascii="Times New Roman" w:hAnsi="Times New Roman"/>
                <w:b/>
                <w:color w:val="000000"/>
                <w:u w:val="single"/>
              </w:rPr>
              <w:t>11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90-95</w:t>
            </w:r>
          </w:p>
        </w:tc>
        <w:tc>
          <w:tcPr>
            <w:tcW w:w="6486" w:type="dxa"/>
          </w:tcPr>
          <w:p w:rsidR="00502D64" w:rsidRPr="00A30B5D" w:rsidRDefault="00502D64" w:rsidP="00A30B5D">
            <w:pPr>
              <w:pStyle w:val="af1"/>
              <w:ind w:firstLine="0"/>
              <w:rPr>
                <w:sz w:val="22"/>
                <w:szCs w:val="22"/>
              </w:rPr>
            </w:pPr>
            <w:r w:rsidRPr="00A30B5D">
              <w:rPr>
                <w:sz w:val="22"/>
                <w:szCs w:val="22"/>
              </w:rPr>
              <w:t>Степень с целым показателем и еёсвойства. Стандартный вид числа.</w:t>
            </w:r>
          </w:p>
        </w:tc>
        <w:tc>
          <w:tcPr>
            <w:tcW w:w="1560" w:type="dxa"/>
          </w:tcPr>
          <w:p w:rsidR="00502D64" w:rsidRPr="00A30B5D" w:rsidRDefault="00502D64" w:rsidP="00A30B5D">
            <w:pPr>
              <w:pStyle w:val="af1"/>
              <w:rPr>
                <w:sz w:val="22"/>
                <w:szCs w:val="22"/>
              </w:rPr>
            </w:pPr>
            <w:r w:rsidRPr="00A30B5D">
              <w:rPr>
                <w:sz w:val="22"/>
                <w:szCs w:val="22"/>
              </w:rPr>
              <w:t>6</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96</w:t>
            </w:r>
          </w:p>
        </w:tc>
        <w:tc>
          <w:tcPr>
            <w:tcW w:w="6486" w:type="dxa"/>
          </w:tcPr>
          <w:p w:rsidR="00502D64" w:rsidRPr="00A30B5D" w:rsidRDefault="00502D64" w:rsidP="00A30B5D">
            <w:pPr>
              <w:pStyle w:val="af1"/>
              <w:ind w:firstLine="0"/>
              <w:rPr>
                <w:sz w:val="22"/>
                <w:szCs w:val="22"/>
              </w:rPr>
            </w:pPr>
            <w:r w:rsidRPr="00A30B5D">
              <w:rPr>
                <w:sz w:val="22"/>
                <w:szCs w:val="22"/>
              </w:rPr>
              <w:t>Контрольная работа №9.</w:t>
            </w:r>
          </w:p>
        </w:tc>
        <w:tc>
          <w:tcPr>
            <w:tcW w:w="1560" w:type="dxa"/>
          </w:tcPr>
          <w:p w:rsidR="00502D64" w:rsidRPr="00A30B5D" w:rsidRDefault="00502D64" w:rsidP="00A30B5D">
            <w:pPr>
              <w:pStyle w:val="af1"/>
              <w:rPr>
                <w:sz w:val="22"/>
                <w:szCs w:val="22"/>
              </w:rPr>
            </w:pPr>
            <w:r w:rsidRPr="00A30B5D">
              <w:rPr>
                <w:sz w:val="22"/>
                <w:szCs w:val="22"/>
              </w:rPr>
              <w:t>1</w:t>
            </w:r>
          </w:p>
        </w:tc>
      </w:tr>
      <w:tr w:rsidR="00502D64" w:rsidRPr="00502D64" w:rsidTr="00502D64">
        <w:tc>
          <w:tcPr>
            <w:tcW w:w="743" w:type="dxa"/>
          </w:tcPr>
          <w:p w:rsidR="00502D64" w:rsidRPr="00A30B5D" w:rsidRDefault="00502D64" w:rsidP="00A30B5D">
            <w:pPr>
              <w:pStyle w:val="af1"/>
              <w:ind w:firstLine="0"/>
              <w:jc w:val="center"/>
              <w:rPr>
                <w:sz w:val="22"/>
                <w:szCs w:val="22"/>
              </w:rPr>
            </w:pPr>
            <w:r w:rsidRPr="00A30B5D">
              <w:rPr>
                <w:sz w:val="22"/>
                <w:szCs w:val="22"/>
              </w:rPr>
              <w:t>97-100</w:t>
            </w:r>
          </w:p>
        </w:tc>
        <w:tc>
          <w:tcPr>
            <w:tcW w:w="6486" w:type="dxa"/>
          </w:tcPr>
          <w:p w:rsidR="00502D64" w:rsidRPr="00A30B5D" w:rsidRDefault="00502D64" w:rsidP="00A30B5D">
            <w:pPr>
              <w:pStyle w:val="af1"/>
              <w:ind w:firstLine="0"/>
              <w:rPr>
                <w:sz w:val="22"/>
                <w:szCs w:val="22"/>
              </w:rPr>
            </w:pPr>
            <w:r w:rsidRPr="00A30B5D">
              <w:rPr>
                <w:sz w:val="22"/>
                <w:szCs w:val="22"/>
              </w:rPr>
              <w:t>Элементы статистики.</w:t>
            </w:r>
          </w:p>
        </w:tc>
        <w:tc>
          <w:tcPr>
            <w:tcW w:w="1560" w:type="dxa"/>
          </w:tcPr>
          <w:p w:rsidR="00502D64" w:rsidRPr="00A30B5D" w:rsidRDefault="00502D64" w:rsidP="00A30B5D">
            <w:pPr>
              <w:pStyle w:val="af1"/>
              <w:rPr>
                <w:sz w:val="22"/>
                <w:szCs w:val="22"/>
              </w:rPr>
            </w:pPr>
            <w:r w:rsidRPr="00A30B5D">
              <w:rPr>
                <w:sz w:val="22"/>
                <w:szCs w:val="22"/>
              </w:rPr>
              <w:t>4</w:t>
            </w:r>
          </w:p>
        </w:tc>
      </w:tr>
      <w:tr w:rsidR="00502D64" w:rsidRPr="00502D64" w:rsidTr="00502D64">
        <w:tc>
          <w:tcPr>
            <w:tcW w:w="743" w:type="dxa"/>
          </w:tcPr>
          <w:p w:rsidR="00502D64" w:rsidRPr="00A30B5D" w:rsidRDefault="00502D64" w:rsidP="00A30B5D">
            <w:pPr>
              <w:pStyle w:val="af1"/>
              <w:ind w:firstLine="0"/>
              <w:jc w:val="center"/>
              <w:rPr>
                <w:b/>
                <w:sz w:val="22"/>
                <w:szCs w:val="22"/>
              </w:rPr>
            </w:pPr>
            <w:r w:rsidRPr="00A30B5D">
              <w:rPr>
                <w:b/>
                <w:sz w:val="22"/>
                <w:szCs w:val="22"/>
              </w:rPr>
              <w:t>101,102</w:t>
            </w:r>
          </w:p>
        </w:tc>
        <w:tc>
          <w:tcPr>
            <w:tcW w:w="6486" w:type="dxa"/>
          </w:tcPr>
          <w:p w:rsidR="00502D64" w:rsidRPr="00A30B5D" w:rsidRDefault="00502D64" w:rsidP="00A30B5D">
            <w:pPr>
              <w:pStyle w:val="af1"/>
              <w:ind w:firstLine="0"/>
              <w:rPr>
                <w:b/>
                <w:sz w:val="22"/>
                <w:szCs w:val="22"/>
              </w:rPr>
            </w:pPr>
            <w:r w:rsidRPr="00A30B5D">
              <w:rPr>
                <w:b/>
                <w:sz w:val="22"/>
                <w:szCs w:val="22"/>
              </w:rPr>
              <w:t>Повторение.  Итоговая контрольная работа.</w:t>
            </w:r>
          </w:p>
        </w:tc>
        <w:tc>
          <w:tcPr>
            <w:tcW w:w="1560" w:type="dxa"/>
          </w:tcPr>
          <w:p w:rsidR="00502D64" w:rsidRPr="00A30B5D" w:rsidRDefault="00502D64" w:rsidP="00A30B5D">
            <w:pPr>
              <w:pStyle w:val="af1"/>
              <w:rPr>
                <w:b/>
                <w:sz w:val="22"/>
                <w:szCs w:val="22"/>
              </w:rPr>
            </w:pPr>
            <w:r w:rsidRPr="00A30B5D">
              <w:rPr>
                <w:b/>
                <w:sz w:val="22"/>
                <w:szCs w:val="22"/>
              </w:rPr>
              <w:t>2</w:t>
            </w:r>
          </w:p>
        </w:tc>
      </w:tr>
    </w:tbl>
    <w:p w:rsidR="00FB243E" w:rsidRPr="00C9455B" w:rsidRDefault="00FB243E" w:rsidP="00FB243E">
      <w:pPr>
        <w:autoSpaceDE w:val="0"/>
        <w:autoSpaceDN w:val="0"/>
        <w:adjustRightInd w:val="0"/>
        <w:spacing w:line="240" w:lineRule="auto"/>
        <w:ind w:firstLine="360"/>
        <w:jc w:val="both"/>
        <w:rPr>
          <w:rFonts w:ascii="Times New Roman" w:hAnsi="Times New Roman"/>
          <w:color w:val="000000"/>
          <w:sz w:val="24"/>
          <w:szCs w:val="24"/>
          <w:highlight w:val="white"/>
        </w:rPr>
      </w:pPr>
    </w:p>
    <w:p w:rsidR="00502D64" w:rsidRPr="00502D64" w:rsidRDefault="00502D64" w:rsidP="00502D64">
      <w:pPr>
        <w:pStyle w:val="af1"/>
        <w:jc w:val="center"/>
        <w:rPr>
          <w:b/>
          <w:sz w:val="22"/>
          <w:szCs w:val="22"/>
        </w:rPr>
      </w:pPr>
      <w:r w:rsidRPr="00502D64">
        <w:rPr>
          <w:b/>
          <w:sz w:val="22"/>
          <w:szCs w:val="22"/>
          <w:lang w:val="en-US"/>
        </w:rPr>
        <w:t xml:space="preserve">8 </w:t>
      </w:r>
      <w:r w:rsidRPr="00502D64">
        <w:rPr>
          <w:b/>
          <w:sz w:val="22"/>
          <w:szCs w:val="22"/>
        </w:rPr>
        <w:t xml:space="preserve">класс   </w:t>
      </w:r>
      <w:r>
        <w:rPr>
          <w:b/>
          <w:sz w:val="22"/>
          <w:szCs w:val="22"/>
        </w:rPr>
        <w:t>Геометрия</w:t>
      </w:r>
    </w:p>
    <w:p w:rsidR="00502D64" w:rsidRDefault="00502D64" w:rsidP="00502D64">
      <w:pPr>
        <w:pStyle w:val="af1"/>
        <w:jc w:val="center"/>
        <w:rPr>
          <w:b/>
          <w:sz w:val="22"/>
          <w:szCs w:val="22"/>
        </w:rPr>
      </w:pPr>
      <w:r>
        <w:rPr>
          <w:b/>
          <w:sz w:val="22"/>
          <w:szCs w:val="22"/>
        </w:rPr>
        <w:t>68</w:t>
      </w:r>
      <w:r w:rsidRPr="00502D64">
        <w:rPr>
          <w:b/>
          <w:sz w:val="22"/>
          <w:szCs w:val="22"/>
        </w:rPr>
        <w:t xml:space="preserve"> ч</w:t>
      </w:r>
      <w:r>
        <w:rPr>
          <w:b/>
          <w:sz w:val="22"/>
          <w:szCs w:val="22"/>
        </w:rPr>
        <w:t>асов (2 ч в неделю)</w:t>
      </w:r>
    </w:p>
    <w:p w:rsidR="00502D64" w:rsidRDefault="00502D64" w:rsidP="00502D64">
      <w:pPr>
        <w:pStyle w:val="af1"/>
        <w:jc w:val="center"/>
        <w:rPr>
          <w:b/>
          <w:sz w:val="22"/>
          <w:szCs w:val="22"/>
        </w:rPr>
      </w:pPr>
    </w:p>
    <w:tbl>
      <w:tblPr>
        <w:tblStyle w:val="a4"/>
        <w:tblW w:w="0" w:type="auto"/>
        <w:jc w:val="center"/>
        <w:tblInd w:w="-640" w:type="dxa"/>
        <w:tblLook w:val="04A0"/>
      </w:tblPr>
      <w:tblGrid>
        <w:gridCol w:w="1171"/>
        <w:gridCol w:w="3549"/>
        <w:gridCol w:w="2568"/>
        <w:gridCol w:w="8"/>
      </w:tblGrid>
      <w:tr w:rsidR="00502D64" w:rsidRPr="00502D64" w:rsidTr="00502D64">
        <w:trPr>
          <w:gridAfter w:val="1"/>
          <w:wAfter w:w="8" w:type="dxa"/>
          <w:jc w:val="center"/>
        </w:trPr>
        <w:tc>
          <w:tcPr>
            <w:tcW w:w="1171" w:type="dxa"/>
          </w:tcPr>
          <w:p w:rsidR="00502D64" w:rsidRDefault="00502D64" w:rsidP="00502D64">
            <w:pPr>
              <w:pStyle w:val="af1"/>
              <w:ind w:firstLine="0"/>
              <w:jc w:val="center"/>
              <w:rPr>
                <w:b/>
                <w:sz w:val="22"/>
                <w:szCs w:val="22"/>
              </w:rPr>
            </w:pPr>
            <w:r w:rsidRPr="00502D64">
              <w:rPr>
                <w:b/>
                <w:sz w:val="22"/>
                <w:szCs w:val="22"/>
              </w:rPr>
              <w:t>№</w:t>
            </w:r>
          </w:p>
          <w:p w:rsidR="00502D64" w:rsidRPr="00502D64" w:rsidRDefault="00502D64" w:rsidP="00502D64">
            <w:pPr>
              <w:pStyle w:val="af1"/>
              <w:ind w:firstLine="0"/>
              <w:jc w:val="center"/>
              <w:rPr>
                <w:b/>
                <w:sz w:val="22"/>
                <w:szCs w:val="22"/>
              </w:rPr>
            </w:pPr>
            <w:r>
              <w:rPr>
                <w:b/>
                <w:sz w:val="22"/>
                <w:szCs w:val="22"/>
              </w:rPr>
              <w:t>п/п</w:t>
            </w:r>
          </w:p>
        </w:tc>
        <w:tc>
          <w:tcPr>
            <w:tcW w:w="3549" w:type="dxa"/>
          </w:tcPr>
          <w:p w:rsidR="00502D64" w:rsidRPr="00502D64" w:rsidRDefault="00502D64" w:rsidP="00502D64">
            <w:pPr>
              <w:pStyle w:val="af1"/>
              <w:jc w:val="center"/>
              <w:rPr>
                <w:b/>
                <w:sz w:val="22"/>
                <w:szCs w:val="22"/>
              </w:rPr>
            </w:pPr>
            <w:r w:rsidRPr="00502D64">
              <w:rPr>
                <w:b/>
                <w:sz w:val="22"/>
                <w:szCs w:val="22"/>
              </w:rPr>
              <w:t>Тема</w:t>
            </w:r>
          </w:p>
        </w:tc>
        <w:tc>
          <w:tcPr>
            <w:tcW w:w="2568" w:type="dxa"/>
          </w:tcPr>
          <w:p w:rsidR="00502D64" w:rsidRPr="00502D64" w:rsidRDefault="00502D64" w:rsidP="00502D64">
            <w:pPr>
              <w:pStyle w:val="af1"/>
              <w:jc w:val="center"/>
              <w:rPr>
                <w:b/>
                <w:sz w:val="22"/>
                <w:szCs w:val="22"/>
              </w:rPr>
            </w:pPr>
            <w:r w:rsidRPr="00502D64">
              <w:rPr>
                <w:b/>
                <w:sz w:val="22"/>
                <w:szCs w:val="22"/>
              </w:rPr>
              <w:t>Количество</w:t>
            </w:r>
          </w:p>
          <w:p w:rsidR="00502D64" w:rsidRPr="00502D64" w:rsidRDefault="00502D64" w:rsidP="00502D64">
            <w:pPr>
              <w:pStyle w:val="af1"/>
              <w:jc w:val="center"/>
              <w:rPr>
                <w:b/>
                <w:sz w:val="22"/>
                <w:szCs w:val="22"/>
              </w:rPr>
            </w:pPr>
            <w:r w:rsidRPr="00502D64">
              <w:rPr>
                <w:b/>
                <w:sz w:val="22"/>
                <w:szCs w:val="22"/>
              </w:rPr>
              <w:t>часов</w:t>
            </w:r>
          </w:p>
        </w:tc>
      </w:tr>
      <w:tr w:rsidR="00502D64" w:rsidRPr="00502D64" w:rsidTr="00502D64">
        <w:trPr>
          <w:jc w:val="center"/>
        </w:trPr>
        <w:tc>
          <w:tcPr>
            <w:tcW w:w="1171" w:type="dxa"/>
          </w:tcPr>
          <w:p w:rsidR="00502D64" w:rsidRPr="00502D64" w:rsidRDefault="00502D64" w:rsidP="00502D64">
            <w:pPr>
              <w:pStyle w:val="af1"/>
              <w:rPr>
                <w:sz w:val="22"/>
                <w:szCs w:val="22"/>
              </w:rPr>
            </w:pPr>
            <w:r w:rsidRPr="00502D64">
              <w:rPr>
                <w:sz w:val="22"/>
                <w:szCs w:val="22"/>
              </w:rPr>
              <w:t>1</w:t>
            </w:r>
          </w:p>
        </w:tc>
        <w:tc>
          <w:tcPr>
            <w:tcW w:w="3549" w:type="dxa"/>
          </w:tcPr>
          <w:p w:rsidR="00502D64" w:rsidRPr="00502D64" w:rsidRDefault="00502D64" w:rsidP="00502D64">
            <w:pPr>
              <w:pStyle w:val="af1"/>
              <w:rPr>
                <w:sz w:val="22"/>
                <w:szCs w:val="22"/>
              </w:rPr>
            </w:pPr>
            <w:r w:rsidRPr="00502D64">
              <w:rPr>
                <w:sz w:val="22"/>
                <w:szCs w:val="22"/>
              </w:rPr>
              <w:t>Четырёхугольники.</w:t>
            </w:r>
          </w:p>
        </w:tc>
        <w:tc>
          <w:tcPr>
            <w:tcW w:w="2576" w:type="dxa"/>
            <w:gridSpan w:val="2"/>
          </w:tcPr>
          <w:p w:rsidR="00502D64" w:rsidRPr="00502D64" w:rsidRDefault="00502D64" w:rsidP="00502D64">
            <w:pPr>
              <w:pStyle w:val="af1"/>
              <w:rPr>
                <w:sz w:val="22"/>
                <w:szCs w:val="22"/>
              </w:rPr>
            </w:pPr>
            <w:r w:rsidRPr="00502D64">
              <w:rPr>
                <w:sz w:val="22"/>
                <w:szCs w:val="22"/>
              </w:rPr>
              <w:t>15</w:t>
            </w:r>
          </w:p>
        </w:tc>
      </w:tr>
      <w:tr w:rsidR="00502D64" w:rsidRPr="00502D64" w:rsidTr="00502D64">
        <w:trPr>
          <w:jc w:val="center"/>
        </w:trPr>
        <w:tc>
          <w:tcPr>
            <w:tcW w:w="1171" w:type="dxa"/>
          </w:tcPr>
          <w:p w:rsidR="00502D64" w:rsidRPr="00502D64" w:rsidRDefault="00502D64" w:rsidP="00502D64">
            <w:pPr>
              <w:pStyle w:val="af1"/>
              <w:rPr>
                <w:sz w:val="22"/>
                <w:szCs w:val="22"/>
              </w:rPr>
            </w:pPr>
            <w:r w:rsidRPr="00502D64">
              <w:rPr>
                <w:sz w:val="22"/>
                <w:szCs w:val="22"/>
              </w:rPr>
              <w:t>2</w:t>
            </w:r>
          </w:p>
        </w:tc>
        <w:tc>
          <w:tcPr>
            <w:tcW w:w="3549" w:type="dxa"/>
          </w:tcPr>
          <w:p w:rsidR="00502D64" w:rsidRPr="00502D64" w:rsidRDefault="00502D64" w:rsidP="00502D64">
            <w:pPr>
              <w:pStyle w:val="af1"/>
              <w:rPr>
                <w:sz w:val="22"/>
                <w:szCs w:val="22"/>
              </w:rPr>
            </w:pPr>
            <w:r w:rsidRPr="00502D64">
              <w:rPr>
                <w:sz w:val="22"/>
                <w:szCs w:val="22"/>
              </w:rPr>
              <w:t>Площади фигур.</w:t>
            </w:r>
          </w:p>
        </w:tc>
        <w:tc>
          <w:tcPr>
            <w:tcW w:w="2576" w:type="dxa"/>
            <w:gridSpan w:val="2"/>
          </w:tcPr>
          <w:p w:rsidR="00502D64" w:rsidRPr="00502D64" w:rsidRDefault="00502D64" w:rsidP="00502D64">
            <w:pPr>
              <w:pStyle w:val="af1"/>
              <w:rPr>
                <w:sz w:val="22"/>
                <w:szCs w:val="22"/>
              </w:rPr>
            </w:pPr>
            <w:r w:rsidRPr="00502D64">
              <w:rPr>
                <w:sz w:val="22"/>
                <w:szCs w:val="22"/>
              </w:rPr>
              <w:t>14</w:t>
            </w:r>
          </w:p>
        </w:tc>
      </w:tr>
      <w:tr w:rsidR="00502D64" w:rsidRPr="00502D64" w:rsidTr="00502D64">
        <w:trPr>
          <w:jc w:val="center"/>
        </w:trPr>
        <w:tc>
          <w:tcPr>
            <w:tcW w:w="1171" w:type="dxa"/>
          </w:tcPr>
          <w:p w:rsidR="00502D64" w:rsidRPr="00502D64" w:rsidRDefault="00502D64" w:rsidP="00502D64">
            <w:pPr>
              <w:pStyle w:val="af1"/>
              <w:rPr>
                <w:sz w:val="22"/>
                <w:szCs w:val="22"/>
              </w:rPr>
            </w:pPr>
            <w:r w:rsidRPr="00502D64">
              <w:rPr>
                <w:sz w:val="22"/>
                <w:szCs w:val="22"/>
              </w:rPr>
              <w:t>3</w:t>
            </w:r>
          </w:p>
        </w:tc>
        <w:tc>
          <w:tcPr>
            <w:tcW w:w="3549" w:type="dxa"/>
          </w:tcPr>
          <w:p w:rsidR="00502D64" w:rsidRPr="00502D64" w:rsidRDefault="00502D64" w:rsidP="00502D64">
            <w:pPr>
              <w:pStyle w:val="af1"/>
              <w:rPr>
                <w:sz w:val="22"/>
                <w:szCs w:val="22"/>
              </w:rPr>
            </w:pPr>
            <w:r w:rsidRPr="00502D64">
              <w:rPr>
                <w:sz w:val="22"/>
                <w:szCs w:val="22"/>
              </w:rPr>
              <w:t>Подобные треугольники.</w:t>
            </w:r>
          </w:p>
        </w:tc>
        <w:tc>
          <w:tcPr>
            <w:tcW w:w="2576" w:type="dxa"/>
            <w:gridSpan w:val="2"/>
          </w:tcPr>
          <w:p w:rsidR="00502D64" w:rsidRPr="00502D64" w:rsidRDefault="00502D64" w:rsidP="00502D64">
            <w:pPr>
              <w:pStyle w:val="af1"/>
              <w:rPr>
                <w:sz w:val="22"/>
                <w:szCs w:val="22"/>
              </w:rPr>
            </w:pPr>
            <w:r w:rsidRPr="00502D64">
              <w:rPr>
                <w:sz w:val="22"/>
                <w:szCs w:val="22"/>
              </w:rPr>
              <w:t>19</w:t>
            </w:r>
          </w:p>
        </w:tc>
      </w:tr>
      <w:tr w:rsidR="00502D64" w:rsidRPr="00502D64" w:rsidTr="00502D64">
        <w:trPr>
          <w:jc w:val="center"/>
        </w:trPr>
        <w:tc>
          <w:tcPr>
            <w:tcW w:w="1171" w:type="dxa"/>
          </w:tcPr>
          <w:p w:rsidR="00502D64" w:rsidRPr="00502D64" w:rsidRDefault="00502D64" w:rsidP="00502D64">
            <w:pPr>
              <w:pStyle w:val="af1"/>
              <w:rPr>
                <w:sz w:val="22"/>
                <w:szCs w:val="22"/>
              </w:rPr>
            </w:pPr>
            <w:r w:rsidRPr="00502D64">
              <w:rPr>
                <w:sz w:val="22"/>
                <w:szCs w:val="22"/>
              </w:rPr>
              <w:t>4</w:t>
            </w:r>
          </w:p>
        </w:tc>
        <w:tc>
          <w:tcPr>
            <w:tcW w:w="3549" w:type="dxa"/>
          </w:tcPr>
          <w:p w:rsidR="00502D64" w:rsidRPr="00502D64" w:rsidRDefault="00502D64" w:rsidP="00502D64">
            <w:pPr>
              <w:pStyle w:val="af1"/>
              <w:rPr>
                <w:sz w:val="22"/>
                <w:szCs w:val="22"/>
              </w:rPr>
            </w:pPr>
            <w:r w:rsidRPr="00502D64">
              <w:rPr>
                <w:sz w:val="22"/>
                <w:szCs w:val="22"/>
              </w:rPr>
              <w:t>Окружность.</w:t>
            </w:r>
          </w:p>
        </w:tc>
        <w:tc>
          <w:tcPr>
            <w:tcW w:w="2576" w:type="dxa"/>
            <w:gridSpan w:val="2"/>
          </w:tcPr>
          <w:p w:rsidR="00502D64" w:rsidRPr="00502D64" w:rsidRDefault="00502D64" w:rsidP="00502D64">
            <w:pPr>
              <w:pStyle w:val="af1"/>
              <w:rPr>
                <w:sz w:val="22"/>
                <w:szCs w:val="22"/>
              </w:rPr>
            </w:pPr>
            <w:r w:rsidRPr="00502D64">
              <w:rPr>
                <w:sz w:val="22"/>
                <w:szCs w:val="22"/>
              </w:rPr>
              <w:t>18</w:t>
            </w:r>
          </w:p>
        </w:tc>
      </w:tr>
      <w:tr w:rsidR="00502D64" w:rsidRPr="00502D64" w:rsidTr="00502D64">
        <w:trPr>
          <w:jc w:val="center"/>
        </w:trPr>
        <w:tc>
          <w:tcPr>
            <w:tcW w:w="1171" w:type="dxa"/>
          </w:tcPr>
          <w:p w:rsidR="00502D64" w:rsidRPr="00502D64" w:rsidRDefault="00502D64" w:rsidP="00502D64">
            <w:pPr>
              <w:pStyle w:val="af1"/>
              <w:rPr>
                <w:sz w:val="22"/>
                <w:szCs w:val="22"/>
              </w:rPr>
            </w:pPr>
            <w:r w:rsidRPr="00502D64">
              <w:rPr>
                <w:sz w:val="22"/>
                <w:szCs w:val="22"/>
              </w:rPr>
              <w:t>5</w:t>
            </w:r>
          </w:p>
        </w:tc>
        <w:tc>
          <w:tcPr>
            <w:tcW w:w="3549" w:type="dxa"/>
          </w:tcPr>
          <w:p w:rsidR="00502D64" w:rsidRPr="00502D64" w:rsidRDefault="00502D64" w:rsidP="00502D64">
            <w:pPr>
              <w:pStyle w:val="af1"/>
              <w:rPr>
                <w:sz w:val="22"/>
                <w:szCs w:val="22"/>
              </w:rPr>
            </w:pPr>
            <w:r w:rsidRPr="00502D64">
              <w:rPr>
                <w:sz w:val="22"/>
                <w:szCs w:val="22"/>
              </w:rPr>
              <w:t>Повторение.</w:t>
            </w:r>
          </w:p>
        </w:tc>
        <w:tc>
          <w:tcPr>
            <w:tcW w:w="2576" w:type="dxa"/>
            <w:gridSpan w:val="2"/>
          </w:tcPr>
          <w:p w:rsidR="00502D64" w:rsidRPr="00502D64" w:rsidRDefault="00502D64" w:rsidP="00502D64">
            <w:pPr>
              <w:pStyle w:val="af1"/>
              <w:rPr>
                <w:sz w:val="22"/>
                <w:szCs w:val="22"/>
              </w:rPr>
            </w:pPr>
            <w:r w:rsidRPr="00502D64">
              <w:rPr>
                <w:sz w:val="22"/>
                <w:szCs w:val="22"/>
              </w:rPr>
              <w:t>2</w:t>
            </w:r>
          </w:p>
        </w:tc>
      </w:tr>
    </w:tbl>
    <w:p w:rsidR="00502D64" w:rsidRPr="00502D64" w:rsidRDefault="00502D64" w:rsidP="00502D64">
      <w:pPr>
        <w:pStyle w:val="af1"/>
        <w:jc w:val="center"/>
        <w:rPr>
          <w:b/>
          <w:sz w:val="22"/>
          <w:szCs w:val="22"/>
        </w:rPr>
      </w:pPr>
    </w:p>
    <w:p w:rsidR="00502D64" w:rsidRPr="00502D64" w:rsidRDefault="00B5442E" w:rsidP="00502D64">
      <w:pPr>
        <w:pStyle w:val="af1"/>
        <w:jc w:val="center"/>
        <w:rPr>
          <w:b/>
          <w:sz w:val="22"/>
          <w:szCs w:val="22"/>
        </w:rPr>
      </w:pPr>
      <w:r>
        <w:rPr>
          <w:rFonts w:eastAsia="Times New Roman"/>
          <w:b/>
        </w:rPr>
        <w:t xml:space="preserve"> </w:t>
      </w:r>
      <w:r w:rsidR="00502D64">
        <w:rPr>
          <w:rFonts w:eastAsia="Times New Roman"/>
          <w:b/>
          <w:sz w:val="22"/>
          <w:szCs w:val="22"/>
        </w:rPr>
        <w:t>9</w:t>
      </w:r>
      <w:r w:rsidR="00502D64" w:rsidRPr="00502D64">
        <w:rPr>
          <w:b/>
          <w:sz w:val="22"/>
          <w:szCs w:val="22"/>
          <w:lang w:val="en-US"/>
        </w:rPr>
        <w:t xml:space="preserve"> </w:t>
      </w:r>
      <w:r w:rsidR="00502D64" w:rsidRPr="00502D64">
        <w:rPr>
          <w:b/>
          <w:sz w:val="22"/>
          <w:szCs w:val="22"/>
        </w:rPr>
        <w:t>класс   Алгебра</w:t>
      </w:r>
    </w:p>
    <w:p w:rsidR="00502D64" w:rsidRDefault="00502D64" w:rsidP="00502D64">
      <w:pPr>
        <w:pStyle w:val="af1"/>
        <w:jc w:val="center"/>
        <w:rPr>
          <w:b/>
          <w:sz w:val="22"/>
          <w:szCs w:val="22"/>
        </w:rPr>
      </w:pPr>
      <w:r w:rsidRPr="00502D64">
        <w:rPr>
          <w:b/>
          <w:sz w:val="22"/>
          <w:szCs w:val="22"/>
        </w:rPr>
        <w:t>102 ч</w:t>
      </w:r>
      <w:r>
        <w:rPr>
          <w:b/>
          <w:sz w:val="22"/>
          <w:szCs w:val="22"/>
        </w:rPr>
        <w:t>аса (3 ч в неделю)</w:t>
      </w:r>
    </w:p>
    <w:p w:rsidR="006A1022" w:rsidRDefault="006A1022" w:rsidP="00502D64">
      <w:pPr>
        <w:pStyle w:val="af1"/>
        <w:jc w:val="center"/>
        <w:rPr>
          <w:b/>
          <w:sz w:val="22"/>
          <w:szCs w:val="22"/>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6230"/>
        <w:gridCol w:w="1392"/>
      </w:tblGrid>
      <w:tr w:rsidR="006A1022" w:rsidRPr="006A1022" w:rsidTr="00A30B5D">
        <w:trPr>
          <w:trHeight w:val="583"/>
        </w:trPr>
        <w:tc>
          <w:tcPr>
            <w:tcW w:w="884" w:type="dxa"/>
            <w:vAlign w:val="center"/>
          </w:tcPr>
          <w:p w:rsidR="006A1022" w:rsidRPr="006A1022" w:rsidRDefault="006A1022" w:rsidP="00FA3158">
            <w:pPr>
              <w:pStyle w:val="af1"/>
              <w:ind w:firstLine="0"/>
              <w:jc w:val="center"/>
              <w:rPr>
                <w:b/>
                <w:sz w:val="22"/>
                <w:szCs w:val="22"/>
              </w:rPr>
            </w:pPr>
            <w:r w:rsidRPr="006A1022">
              <w:rPr>
                <w:b/>
                <w:sz w:val="22"/>
                <w:szCs w:val="22"/>
              </w:rPr>
              <w:t>№</w:t>
            </w:r>
          </w:p>
          <w:p w:rsidR="006A1022" w:rsidRPr="006A1022" w:rsidRDefault="006A1022" w:rsidP="00FA3158">
            <w:pPr>
              <w:pStyle w:val="af1"/>
              <w:ind w:firstLine="0"/>
              <w:jc w:val="center"/>
              <w:rPr>
                <w:b/>
                <w:sz w:val="22"/>
                <w:szCs w:val="22"/>
              </w:rPr>
            </w:pPr>
            <w:r w:rsidRPr="006A1022">
              <w:rPr>
                <w:b/>
                <w:sz w:val="22"/>
                <w:szCs w:val="22"/>
              </w:rPr>
              <w:t>п/п</w:t>
            </w:r>
          </w:p>
        </w:tc>
        <w:tc>
          <w:tcPr>
            <w:tcW w:w="6237" w:type="dxa"/>
            <w:vAlign w:val="center"/>
          </w:tcPr>
          <w:p w:rsidR="006A1022" w:rsidRPr="006A1022" w:rsidRDefault="006A1022" w:rsidP="006A1022">
            <w:pPr>
              <w:pStyle w:val="af1"/>
              <w:jc w:val="center"/>
              <w:rPr>
                <w:b/>
                <w:sz w:val="22"/>
                <w:szCs w:val="22"/>
              </w:rPr>
            </w:pPr>
            <w:r w:rsidRPr="006A1022">
              <w:rPr>
                <w:b/>
                <w:sz w:val="22"/>
                <w:szCs w:val="22"/>
              </w:rPr>
              <w:t>Тема</w:t>
            </w:r>
          </w:p>
        </w:tc>
        <w:tc>
          <w:tcPr>
            <w:tcW w:w="1384" w:type="dxa"/>
            <w:vAlign w:val="center"/>
          </w:tcPr>
          <w:p w:rsidR="006A1022" w:rsidRPr="006A1022" w:rsidRDefault="006A1022" w:rsidP="00FA3158">
            <w:pPr>
              <w:pStyle w:val="af1"/>
              <w:ind w:firstLine="0"/>
              <w:jc w:val="center"/>
              <w:rPr>
                <w:b/>
                <w:sz w:val="22"/>
                <w:szCs w:val="22"/>
              </w:rPr>
            </w:pPr>
            <w:r w:rsidRPr="006A1022">
              <w:rPr>
                <w:b/>
                <w:sz w:val="22"/>
                <w:szCs w:val="22"/>
              </w:rPr>
              <w:t>Количество часов</w:t>
            </w:r>
          </w:p>
        </w:tc>
      </w:tr>
      <w:tr w:rsidR="006A1022" w:rsidRPr="006A1022" w:rsidTr="00A30B5D">
        <w:trPr>
          <w:trHeight w:val="586"/>
        </w:trPr>
        <w:tc>
          <w:tcPr>
            <w:tcW w:w="8505" w:type="dxa"/>
            <w:gridSpan w:val="3"/>
            <w:vAlign w:val="center"/>
          </w:tcPr>
          <w:p w:rsidR="006A1022" w:rsidRPr="00FA3158" w:rsidRDefault="006A1022" w:rsidP="00FA3158">
            <w:pPr>
              <w:pStyle w:val="af1"/>
              <w:jc w:val="center"/>
              <w:rPr>
                <w:b/>
                <w:sz w:val="22"/>
                <w:szCs w:val="22"/>
              </w:rPr>
            </w:pPr>
            <w:r w:rsidRPr="00FA3158">
              <w:rPr>
                <w:b/>
                <w:sz w:val="22"/>
                <w:szCs w:val="22"/>
              </w:rPr>
              <w:t xml:space="preserve">Глава </w:t>
            </w:r>
            <w:r w:rsidRPr="00FA3158">
              <w:rPr>
                <w:b/>
                <w:sz w:val="22"/>
                <w:szCs w:val="22"/>
                <w:lang w:val="en-US"/>
              </w:rPr>
              <w:t>I</w:t>
            </w:r>
            <w:r w:rsidRPr="00FA3158">
              <w:rPr>
                <w:b/>
                <w:sz w:val="22"/>
                <w:szCs w:val="22"/>
              </w:rPr>
              <w:t>. Квадратичная функция (22 ч)</w:t>
            </w:r>
          </w:p>
        </w:tc>
      </w:tr>
      <w:tr w:rsidR="006A1022" w:rsidRPr="006A1022" w:rsidTr="00A30B5D">
        <w:trPr>
          <w:trHeight w:val="308"/>
        </w:trPr>
        <w:tc>
          <w:tcPr>
            <w:tcW w:w="884" w:type="dxa"/>
          </w:tcPr>
          <w:p w:rsidR="006A1022" w:rsidRPr="006A1022" w:rsidRDefault="006A1022" w:rsidP="00FA3158">
            <w:pPr>
              <w:pStyle w:val="af1"/>
              <w:jc w:val="center"/>
              <w:rPr>
                <w:sz w:val="22"/>
                <w:szCs w:val="22"/>
              </w:rPr>
            </w:pPr>
          </w:p>
          <w:p w:rsidR="006A1022" w:rsidRPr="006A1022" w:rsidRDefault="006A1022" w:rsidP="00FA3158">
            <w:pPr>
              <w:pStyle w:val="af1"/>
              <w:ind w:firstLine="0"/>
              <w:jc w:val="center"/>
              <w:rPr>
                <w:sz w:val="22"/>
                <w:szCs w:val="22"/>
              </w:rPr>
            </w:pPr>
            <w:r w:rsidRPr="006A1022">
              <w:rPr>
                <w:sz w:val="22"/>
                <w:szCs w:val="22"/>
              </w:rPr>
              <w:t>1, 2</w:t>
            </w:r>
          </w:p>
          <w:p w:rsidR="006A1022" w:rsidRPr="006A1022" w:rsidRDefault="006A1022" w:rsidP="00FA3158">
            <w:pPr>
              <w:pStyle w:val="af1"/>
              <w:ind w:firstLine="0"/>
              <w:jc w:val="center"/>
              <w:rPr>
                <w:sz w:val="22"/>
                <w:szCs w:val="22"/>
              </w:rPr>
            </w:pPr>
            <w:r w:rsidRPr="006A1022">
              <w:rPr>
                <w:sz w:val="22"/>
                <w:szCs w:val="22"/>
              </w:rPr>
              <w:lastRenderedPageBreak/>
              <w:t>3 – 5</w:t>
            </w:r>
          </w:p>
        </w:tc>
        <w:tc>
          <w:tcPr>
            <w:tcW w:w="6237" w:type="dxa"/>
          </w:tcPr>
          <w:p w:rsidR="006A1022" w:rsidRPr="00FA3158" w:rsidRDefault="006A1022" w:rsidP="006A1022">
            <w:pPr>
              <w:pStyle w:val="af1"/>
              <w:rPr>
                <w:b/>
                <w:sz w:val="22"/>
                <w:szCs w:val="22"/>
              </w:rPr>
            </w:pPr>
            <w:r w:rsidRPr="00FA3158">
              <w:rPr>
                <w:b/>
                <w:sz w:val="22"/>
                <w:szCs w:val="22"/>
              </w:rPr>
              <w:lastRenderedPageBreak/>
              <w:t>§ 1. Функции и их свойства (5 ч).</w:t>
            </w:r>
          </w:p>
          <w:p w:rsidR="006A1022" w:rsidRPr="006A1022" w:rsidRDefault="006A1022" w:rsidP="00A30B5D">
            <w:pPr>
              <w:pStyle w:val="af1"/>
              <w:ind w:firstLine="0"/>
              <w:rPr>
                <w:sz w:val="22"/>
                <w:szCs w:val="22"/>
              </w:rPr>
            </w:pPr>
            <w:r w:rsidRPr="006A1022">
              <w:rPr>
                <w:sz w:val="22"/>
                <w:szCs w:val="22"/>
              </w:rPr>
              <w:t>1. Функция. Область определения и область значений функции.</w:t>
            </w:r>
          </w:p>
          <w:p w:rsidR="006A1022" w:rsidRPr="006A1022" w:rsidRDefault="006A1022" w:rsidP="00A30B5D">
            <w:pPr>
              <w:pStyle w:val="af1"/>
              <w:ind w:firstLine="0"/>
              <w:rPr>
                <w:sz w:val="22"/>
                <w:szCs w:val="22"/>
              </w:rPr>
            </w:pPr>
            <w:r w:rsidRPr="006A1022">
              <w:rPr>
                <w:sz w:val="22"/>
                <w:szCs w:val="22"/>
              </w:rPr>
              <w:lastRenderedPageBreak/>
              <w:t>2. Свойства функций.</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lastRenderedPageBreak/>
              <w:t>3</w:t>
            </w:r>
          </w:p>
        </w:tc>
      </w:tr>
      <w:tr w:rsidR="006A1022" w:rsidRPr="006A1022" w:rsidTr="00A30B5D">
        <w:trPr>
          <w:trHeight w:val="308"/>
        </w:trPr>
        <w:tc>
          <w:tcPr>
            <w:tcW w:w="884" w:type="dxa"/>
          </w:tcPr>
          <w:p w:rsidR="00FA3158" w:rsidRDefault="00FA3158" w:rsidP="00FA3158">
            <w:pPr>
              <w:pStyle w:val="af1"/>
              <w:ind w:firstLine="0"/>
              <w:jc w:val="center"/>
              <w:rPr>
                <w:sz w:val="22"/>
                <w:szCs w:val="22"/>
              </w:rPr>
            </w:pPr>
          </w:p>
          <w:p w:rsidR="006A1022" w:rsidRPr="006A1022" w:rsidRDefault="006A1022" w:rsidP="00FA3158">
            <w:pPr>
              <w:pStyle w:val="af1"/>
              <w:ind w:firstLine="0"/>
              <w:jc w:val="center"/>
              <w:rPr>
                <w:sz w:val="22"/>
                <w:szCs w:val="22"/>
              </w:rPr>
            </w:pPr>
            <w:r w:rsidRPr="006A1022">
              <w:rPr>
                <w:sz w:val="22"/>
                <w:szCs w:val="22"/>
              </w:rPr>
              <w:t>6, 7</w:t>
            </w:r>
          </w:p>
          <w:p w:rsidR="006A1022" w:rsidRPr="006A1022" w:rsidRDefault="006A1022" w:rsidP="00FA3158">
            <w:pPr>
              <w:pStyle w:val="af1"/>
              <w:ind w:firstLine="0"/>
              <w:jc w:val="center"/>
              <w:rPr>
                <w:sz w:val="22"/>
                <w:szCs w:val="22"/>
              </w:rPr>
            </w:pPr>
            <w:r w:rsidRPr="006A1022">
              <w:rPr>
                <w:sz w:val="22"/>
                <w:szCs w:val="22"/>
              </w:rPr>
              <w:t>8, 9</w:t>
            </w:r>
          </w:p>
          <w:p w:rsidR="006A1022" w:rsidRPr="006A1022" w:rsidRDefault="006A1022" w:rsidP="00FA3158">
            <w:pPr>
              <w:pStyle w:val="af1"/>
              <w:jc w:val="center"/>
              <w:rPr>
                <w:sz w:val="22"/>
                <w:szCs w:val="22"/>
              </w:rPr>
            </w:pPr>
          </w:p>
          <w:p w:rsidR="006A1022" w:rsidRPr="006A1022" w:rsidRDefault="006A1022" w:rsidP="00FA3158">
            <w:pPr>
              <w:pStyle w:val="af1"/>
              <w:ind w:firstLine="0"/>
              <w:jc w:val="center"/>
              <w:rPr>
                <w:sz w:val="22"/>
                <w:szCs w:val="22"/>
              </w:rPr>
            </w:pPr>
            <w:r w:rsidRPr="006A1022">
              <w:rPr>
                <w:sz w:val="22"/>
                <w:szCs w:val="22"/>
              </w:rPr>
              <w:t>10</w:t>
            </w:r>
          </w:p>
        </w:tc>
        <w:tc>
          <w:tcPr>
            <w:tcW w:w="6237" w:type="dxa"/>
          </w:tcPr>
          <w:p w:rsidR="006A1022" w:rsidRPr="00FA3158" w:rsidRDefault="006A1022" w:rsidP="006A1022">
            <w:pPr>
              <w:pStyle w:val="af1"/>
              <w:rPr>
                <w:b/>
                <w:sz w:val="22"/>
                <w:szCs w:val="22"/>
              </w:rPr>
            </w:pPr>
            <w:r w:rsidRPr="00FA3158">
              <w:rPr>
                <w:b/>
                <w:sz w:val="22"/>
                <w:szCs w:val="22"/>
              </w:rPr>
              <w:t>§ 2. Квадратный трехчлен (5 ч).</w:t>
            </w:r>
          </w:p>
          <w:p w:rsidR="006A1022" w:rsidRPr="006A1022" w:rsidRDefault="006A1022" w:rsidP="00A30B5D">
            <w:pPr>
              <w:pStyle w:val="af1"/>
              <w:ind w:firstLine="0"/>
              <w:rPr>
                <w:sz w:val="22"/>
                <w:szCs w:val="22"/>
              </w:rPr>
            </w:pPr>
            <w:r w:rsidRPr="006A1022">
              <w:rPr>
                <w:sz w:val="22"/>
                <w:szCs w:val="22"/>
              </w:rPr>
              <w:t>3. Квадратный трехчлен и его корни.</w:t>
            </w:r>
          </w:p>
          <w:p w:rsidR="006A1022" w:rsidRPr="006A1022" w:rsidRDefault="006A1022" w:rsidP="00A30B5D">
            <w:pPr>
              <w:pStyle w:val="af1"/>
              <w:ind w:firstLine="0"/>
              <w:rPr>
                <w:sz w:val="22"/>
                <w:szCs w:val="22"/>
              </w:rPr>
            </w:pPr>
            <w:r w:rsidRPr="006A1022">
              <w:rPr>
                <w:sz w:val="22"/>
                <w:szCs w:val="22"/>
              </w:rPr>
              <w:t xml:space="preserve">4. Разложение квадратного трехчлена на множители. </w:t>
            </w:r>
          </w:p>
          <w:p w:rsidR="006A1022" w:rsidRPr="006A1022" w:rsidRDefault="006A1022" w:rsidP="00A30B5D">
            <w:pPr>
              <w:pStyle w:val="af1"/>
              <w:ind w:firstLine="0"/>
              <w:rPr>
                <w:sz w:val="22"/>
                <w:szCs w:val="22"/>
              </w:rPr>
            </w:pPr>
            <w:r w:rsidRPr="006A1022">
              <w:rPr>
                <w:i/>
                <w:sz w:val="22"/>
                <w:szCs w:val="22"/>
              </w:rPr>
              <w:t>Контрольная работа №1 по теме «Функция. Квадратный трехчлен».</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1058"/>
        </w:trPr>
        <w:tc>
          <w:tcPr>
            <w:tcW w:w="884" w:type="dxa"/>
          </w:tcPr>
          <w:p w:rsidR="00FA3158" w:rsidRDefault="00FA3158" w:rsidP="00FA3158">
            <w:pPr>
              <w:pStyle w:val="af1"/>
              <w:ind w:firstLine="0"/>
              <w:jc w:val="center"/>
              <w:rPr>
                <w:sz w:val="22"/>
                <w:szCs w:val="22"/>
              </w:rPr>
            </w:pPr>
          </w:p>
          <w:p w:rsidR="006A1022" w:rsidRPr="006A1022" w:rsidRDefault="006A1022" w:rsidP="00FA3158">
            <w:pPr>
              <w:pStyle w:val="af1"/>
              <w:ind w:firstLine="0"/>
              <w:jc w:val="center"/>
              <w:rPr>
                <w:sz w:val="22"/>
                <w:szCs w:val="22"/>
              </w:rPr>
            </w:pPr>
            <w:r w:rsidRPr="006A1022">
              <w:rPr>
                <w:sz w:val="22"/>
                <w:szCs w:val="22"/>
              </w:rPr>
              <w:t>11, 12</w:t>
            </w:r>
          </w:p>
          <w:p w:rsidR="006A1022" w:rsidRPr="006A1022" w:rsidRDefault="006A1022" w:rsidP="00FA3158">
            <w:pPr>
              <w:pStyle w:val="af1"/>
              <w:ind w:firstLine="0"/>
              <w:jc w:val="center"/>
              <w:rPr>
                <w:sz w:val="22"/>
                <w:szCs w:val="22"/>
              </w:rPr>
            </w:pPr>
            <w:r w:rsidRPr="006A1022">
              <w:rPr>
                <w:sz w:val="22"/>
                <w:szCs w:val="22"/>
              </w:rPr>
              <w:t>13 – 15</w:t>
            </w:r>
          </w:p>
          <w:p w:rsidR="006A1022" w:rsidRPr="006A1022" w:rsidRDefault="006A1022" w:rsidP="00FA3158">
            <w:pPr>
              <w:pStyle w:val="af1"/>
              <w:ind w:firstLine="0"/>
              <w:jc w:val="center"/>
              <w:rPr>
                <w:sz w:val="22"/>
                <w:szCs w:val="22"/>
              </w:rPr>
            </w:pPr>
            <w:r w:rsidRPr="006A1022">
              <w:rPr>
                <w:sz w:val="22"/>
                <w:szCs w:val="22"/>
              </w:rPr>
              <w:t>16 - 18</w:t>
            </w:r>
          </w:p>
        </w:tc>
        <w:tc>
          <w:tcPr>
            <w:tcW w:w="6237" w:type="dxa"/>
          </w:tcPr>
          <w:p w:rsidR="006A1022" w:rsidRPr="00FA3158" w:rsidRDefault="006A1022" w:rsidP="006A1022">
            <w:pPr>
              <w:pStyle w:val="af1"/>
              <w:rPr>
                <w:b/>
                <w:sz w:val="22"/>
                <w:szCs w:val="22"/>
              </w:rPr>
            </w:pPr>
            <w:r w:rsidRPr="00FA3158">
              <w:rPr>
                <w:b/>
                <w:sz w:val="22"/>
                <w:szCs w:val="22"/>
              </w:rPr>
              <w:t>§ 3. Квадратичная функция и ее график (8 ч).</w:t>
            </w:r>
          </w:p>
          <w:p w:rsidR="006A1022" w:rsidRPr="006A1022" w:rsidRDefault="006A1022" w:rsidP="00A30B5D">
            <w:pPr>
              <w:pStyle w:val="af1"/>
              <w:ind w:firstLine="0"/>
              <w:rPr>
                <w:sz w:val="22"/>
                <w:szCs w:val="22"/>
              </w:rPr>
            </w:pPr>
            <w:r w:rsidRPr="006A1022">
              <w:rPr>
                <w:sz w:val="22"/>
                <w:szCs w:val="22"/>
              </w:rPr>
              <w:t xml:space="preserve">5. Функция </w:t>
            </w:r>
            <w:r w:rsidRPr="006A1022">
              <w:rPr>
                <w:i/>
                <w:sz w:val="22"/>
                <w:szCs w:val="22"/>
                <w:lang w:val="en-US"/>
              </w:rPr>
              <w:t>y</w:t>
            </w:r>
            <w:r w:rsidRPr="006A1022">
              <w:rPr>
                <w:sz w:val="22"/>
                <w:szCs w:val="22"/>
              </w:rPr>
              <w:t xml:space="preserve"> = </w:t>
            </w:r>
            <w:r w:rsidRPr="006A1022">
              <w:rPr>
                <w:i/>
                <w:sz w:val="22"/>
                <w:szCs w:val="22"/>
                <w:lang w:val="en-US"/>
              </w:rPr>
              <w:t>ax</w:t>
            </w:r>
            <w:r w:rsidRPr="006A1022">
              <w:rPr>
                <w:sz w:val="22"/>
                <w:szCs w:val="22"/>
                <w:vertAlign w:val="superscript"/>
              </w:rPr>
              <w:t>2</w:t>
            </w:r>
            <w:r w:rsidRPr="006A1022">
              <w:rPr>
                <w:sz w:val="22"/>
                <w:szCs w:val="22"/>
              </w:rPr>
              <w:t>, ее график и свойства.</w:t>
            </w:r>
          </w:p>
          <w:p w:rsidR="006A1022" w:rsidRPr="006A1022" w:rsidRDefault="006A1022" w:rsidP="00A30B5D">
            <w:pPr>
              <w:pStyle w:val="af1"/>
              <w:ind w:firstLine="0"/>
              <w:rPr>
                <w:sz w:val="22"/>
                <w:szCs w:val="22"/>
              </w:rPr>
            </w:pPr>
            <w:r w:rsidRPr="006A1022">
              <w:rPr>
                <w:sz w:val="22"/>
                <w:szCs w:val="22"/>
              </w:rPr>
              <w:t xml:space="preserve">6. Графики функций </w:t>
            </w:r>
            <w:r w:rsidRPr="006A1022">
              <w:rPr>
                <w:i/>
                <w:sz w:val="22"/>
                <w:szCs w:val="22"/>
                <w:lang w:val="en-US"/>
              </w:rPr>
              <w:t>y</w:t>
            </w:r>
            <w:r w:rsidRPr="006A1022">
              <w:rPr>
                <w:sz w:val="22"/>
                <w:szCs w:val="22"/>
              </w:rPr>
              <w:t xml:space="preserve"> = </w:t>
            </w:r>
            <w:r w:rsidRPr="006A1022">
              <w:rPr>
                <w:i/>
                <w:sz w:val="22"/>
                <w:szCs w:val="22"/>
                <w:lang w:val="en-US"/>
              </w:rPr>
              <w:t>ax</w:t>
            </w:r>
            <w:r w:rsidRPr="006A1022">
              <w:rPr>
                <w:sz w:val="22"/>
                <w:szCs w:val="22"/>
                <w:vertAlign w:val="superscript"/>
              </w:rPr>
              <w:t>2</w:t>
            </w:r>
            <w:r w:rsidRPr="006A1022">
              <w:rPr>
                <w:sz w:val="22"/>
                <w:szCs w:val="22"/>
              </w:rPr>
              <w:t xml:space="preserve"> + </w:t>
            </w:r>
            <w:r w:rsidRPr="006A1022">
              <w:rPr>
                <w:i/>
                <w:sz w:val="22"/>
                <w:szCs w:val="22"/>
                <w:lang w:val="en-US"/>
              </w:rPr>
              <w:t>n</w:t>
            </w:r>
            <w:r w:rsidRPr="006A1022">
              <w:rPr>
                <w:sz w:val="22"/>
                <w:szCs w:val="22"/>
              </w:rPr>
              <w:t xml:space="preserve"> и </w:t>
            </w:r>
            <w:r w:rsidRPr="006A1022">
              <w:rPr>
                <w:i/>
                <w:sz w:val="22"/>
                <w:szCs w:val="22"/>
                <w:lang w:val="en-US"/>
              </w:rPr>
              <w:t>y</w:t>
            </w:r>
            <w:r w:rsidRPr="006A1022">
              <w:rPr>
                <w:sz w:val="22"/>
                <w:szCs w:val="22"/>
              </w:rPr>
              <w:t xml:space="preserve"> = </w:t>
            </w:r>
            <w:r w:rsidRPr="006A1022">
              <w:rPr>
                <w:i/>
                <w:sz w:val="22"/>
                <w:szCs w:val="22"/>
                <w:lang w:val="en-US"/>
              </w:rPr>
              <w:t>a</w:t>
            </w:r>
            <w:r w:rsidRPr="006A1022">
              <w:rPr>
                <w:sz w:val="22"/>
                <w:szCs w:val="22"/>
              </w:rPr>
              <w:t>(</w:t>
            </w:r>
            <w:r w:rsidRPr="006A1022">
              <w:rPr>
                <w:i/>
                <w:sz w:val="22"/>
                <w:szCs w:val="22"/>
                <w:lang w:val="en-US"/>
              </w:rPr>
              <w:t>x</w:t>
            </w:r>
            <w:r w:rsidRPr="006A1022">
              <w:rPr>
                <w:sz w:val="22"/>
                <w:szCs w:val="22"/>
              </w:rPr>
              <w:t xml:space="preserve"> – </w:t>
            </w:r>
            <w:r w:rsidRPr="006A1022">
              <w:rPr>
                <w:i/>
                <w:sz w:val="22"/>
                <w:szCs w:val="22"/>
                <w:lang w:val="en-US"/>
              </w:rPr>
              <w:t>m</w:t>
            </w:r>
            <w:r w:rsidRPr="006A1022">
              <w:rPr>
                <w:sz w:val="22"/>
                <w:szCs w:val="22"/>
              </w:rPr>
              <w:t>)</w:t>
            </w:r>
            <w:r w:rsidRPr="006A1022">
              <w:rPr>
                <w:sz w:val="22"/>
                <w:szCs w:val="22"/>
                <w:vertAlign w:val="superscript"/>
              </w:rPr>
              <w:t>2</w:t>
            </w:r>
            <w:r w:rsidRPr="006A1022">
              <w:rPr>
                <w:sz w:val="22"/>
                <w:szCs w:val="22"/>
              </w:rPr>
              <w:t xml:space="preserve">. </w:t>
            </w:r>
          </w:p>
          <w:p w:rsidR="006A1022" w:rsidRPr="006A1022" w:rsidRDefault="006A1022" w:rsidP="00A30B5D">
            <w:pPr>
              <w:pStyle w:val="af1"/>
              <w:ind w:firstLine="0"/>
              <w:rPr>
                <w:sz w:val="22"/>
                <w:szCs w:val="22"/>
              </w:rPr>
            </w:pPr>
            <w:r w:rsidRPr="006A1022">
              <w:rPr>
                <w:sz w:val="22"/>
                <w:szCs w:val="22"/>
              </w:rPr>
              <w:t>7. Построение графика квадратичной функции.</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3</w:t>
            </w:r>
          </w:p>
        </w:tc>
      </w:tr>
      <w:tr w:rsidR="006A1022" w:rsidRPr="006A1022" w:rsidTr="00A30B5D">
        <w:trPr>
          <w:trHeight w:val="1058"/>
        </w:trPr>
        <w:tc>
          <w:tcPr>
            <w:tcW w:w="884" w:type="dxa"/>
          </w:tcPr>
          <w:p w:rsidR="00FA3158" w:rsidRDefault="00FA3158" w:rsidP="00FA3158">
            <w:pPr>
              <w:pStyle w:val="af1"/>
              <w:ind w:firstLine="0"/>
              <w:jc w:val="center"/>
              <w:rPr>
                <w:sz w:val="22"/>
                <w:szCs w:val="22"/>
              </w:rPr>
            </w:pPr>
          </w:p>
          <w:p w:rsidR="006A1022" w:rsidRPr="006A1022" w:rsidRDefault="006A1022" w:rsidP="00FA3158">
            <w:pPr>
              <w:pStyle w:val="af1"/>
              <w:ind w:firstLine="0"/>
              <w:jc w:val="center"/>
              <w:rPr>
                <w:sz w:val="22"/>
                <w:szCs w:val="22"/>
              </w:rPr>
            </w:pPr>
            <w:r w:rsidRPr="006A1022">
              <w:rPr>
                <w:sz w:val="22"/>
                <w:szCs w:val="22"/>
              </w:rPr>
              <w:t>19, 20</w:t>
            </w:r>
          </w:p>
          <w:p w:rsidR="006A1022" w:rsidRPr="006A1022" w:rsidRDefault="006A1022" w:rsidP="00FA3158">
            <w:pPr>
              <w:pStyle w:val="af1"/>
              <w:ind w:firstLine="0"/>
              <w:jc w:val="center"/>
              <w:rPr>
                <w:sz w:val="22"/>
                <w:szCs w:val="22"/>
              </w:rPr>
            </w:pPr>
            <w:r w:rsidRPr="006A1022">
              <w:rPr>
                <w:sz w:val="22"/>
                <w:szCs w:val="22"/>
              </w:rPr>
              <w:t>21</w:t>
            </w:r>
          </w:p>
          <w:p w:rsidR="006A1022" w:rsidRPr="006A1022" w:rsidRDefault="006A1022" w:rsidP="00FA3158">
            <w:pPr>
              <w:pStyle w:val="af1"/>
              <w:ind w:firstLine="0"/>
              <w:jc w:val="center"/>
              <w:rPr>
                <w:sz w:val="22"/>
                <w:szCs w:val="22"/>
              </w:rPr>
            </w:pPr>
            <w:r w:rsidRPr="006A1022">
              <w:rPr>
                <w:sz w:val="22"/>
                <w:szCs w:val="22"/>
              </w:rPr>
              <w:t>22</w:t>
            </w:r>
          </w:p>
        </w:tc>
        <w:tc>
          <w:tcPr>
            <w:tcW w:w="6237" w:type="dxa"/>
          </w:tcPr>
          <w:p w:rsidR="006A1022" w:rsidRPr="00FA3158" w:rsidRDefault="006A1022" w:rsidP="006A1022">
            <w:pPr>
              <w:pStyle w:val="af1"/>
              <w:rPr>
                <w:b/>
                <w:sz w:val="22"/>
                <w:szCs w:val="22"/>
              </w:rPr>
            </w:pPr>
            <w:r w:rsidRPr="00FA3158">
              <w:rPr>
                <w:b/>
                <w:sz w:val="22"/>
                <w:szCs w:val="22"/>
              </w:rPr>
              <w:t xml:space="preserve">§ 4. Степенная функция. Корень </w:t>
            </w:r>
            <w:r w:rsidRPr="00FA3158">
              <w:rPr>
                <w:b/>
                <w:i/>
                <w:sz w:val="22"/>
                <w:szCs w:val="22"/>
              </w:rPr>
              <w:t>п</w:t>
            </w:r>
            <w:r w:rsidRPr="00FA3158">
              <w:rPr>
                <w:b/>
                <w:sz w:val="22"/>
                <w:szCs w:val="22"/>
              </w:rPr>
              <w:t xml:space="preserve"> – й степени (4 ч).</w:t>
            </w:r>
          </w:p>
          <w:p w:rsidR="006A1022" w:rsidRPr="006A1022" w:rsidRDefault="006A1022" w:rsidP="00A30B5D">
            <w:pPr>
              <w:pStyle w:val="af1"/>
              <w:ind w:firstLine="0"/>
              <w:rPr>
                <w:sz w:val="22"/>
                <w:szCs w:val="22"/>
              </w:rPr>
            </w:pPr>
            <w:r w:rsidRPr="006A1022">
              <w:rPr>
                <w:sz w:val="22"/>
                <w:szCs w:val="22"/>
              </w:rPr>
              <w:t xml:space="preserve">8. Функция </w:t>
            </w:r>
            <w:r w:rsidRPr="006A1022">
              <w:rPr>
                <w:i/>
                <w:sz w:val="22"/>
                <w:szCs w:val="22"/>
                <w:lang w:val="en-US"/>
              </w:rPr>
              <w:t>y</w:t>
            </w:r>
            <w:r w:rsidRPr="006A1022">
              <w:rPr>
                <w:sz w:val="22"/>
                <w:szCs w:val="22"/>
              </w:rPr>
              <w:t xml:space="preserve"> = </w:t>
            </w:r>
            <w:r w:rsidRPr="006A1022">
              <w:rPr>
                <w:i/>
                <w:sz w:val="22"/>
                <w:szCs w:val="22"/>
                <w:lang w:val="en-US"/>
              </w:rPr>
              <w:t>x</w:t>
            </w:r>
            <w:r w:rsidRPr="006A1022">
              <w:rPr>
                <w:i/>
                <w:sz w:val="22"/>
                <w:szCs w:val="22"/>
                <w:vertAlign w:val="superscript"/>
              </w:rPr>
              <w:t>п</w:t>
            </w:r>
            <w:r w:rsidRPr="006A1022">
              <w:rPr>
                <w:sz w:val="22"/>
                <w:szCs w:val="22"/>
              </w:rPr>
              <w:t>.</w:t>
            </w:r>
          </w:p>
          <w:p w:rsidR="006A1022" w:rsidRPr="006A1022" w:rsidRDefault="006A1022" w:rsidP="00A30B5D">
            <w:pPr>
              <w:pStyle w:val="af1"/>
              <w:ind w:firstLine="0"/>
              <w:rPr>
                <w:sz w:val="22"/>
                <w:szCs w:val="22"/>
              </w:rPr>
            </w:pPr>
            <w:r w:rsidRPr="006A1022">
              <w:rPr>
                <w:sz w:val="22"/>
                <w:szCs w:val="22"/>
              </w:rPr>
              <w:t xml:space="preserve">9. Корень </w:t>
            </w:r>
            <w:r w:rsidRPr="006A1022">
              <w:rPr>
                <w:i/>
                <w:sz w:val="22"/>
                <w:szCs w:val="22"/>
              </w:rPr>
              <w:t>п</w:t>
            </w:r>
            <w:r w:rsidRPr="006A1022">
              <w:rPr>
                <w:sz w:val="22"/>
                <w:szCs w:val="22"/>
              </w:rPr>
              <w:t xml:space="preserve"> – й степени.</w:t>
            </w:r>
          </w:p>
          <w:p w:rsidR="006A1022" w:rsidRPr="006A1022" w:rsidRDefault="006A1022" w:rsidP="00A30B5D">
            <w:pPr>
              <w:pStyle w:val="af1"/>
              <w:ind w:firstLine="0"/>
              <w:rPr>
                <w:sz w:val="22"/>
                <w:szCs w:val="22"/>
              </w:rPr>
            </w:pPr>
            <w:r w:rsidRPr="006A1022">
              <w:rPr>
                <w:i/>
                <w:sz w:val="22"/>
                <w:szCs w:val="22"/>
              </w:rPr>
              <w:t>Контрольная работа №2 по теме «Квадратичная функция. Степенная функция. Корень п – й степени».</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1</w:t>
            </w: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546"/>
        </w:trPr>
        <w:tc>
          <w:tcPr>
            <w:tcW w:w="8505" w:type="dxa"/>
            <w:gridSpan w:val="3"/>
            <w:vAlign w:val="center"/>
          </w:tcPr>
          <w:p w:rsidR="006A1022" w:rsidRPr="00FA3158" w:rsidRDefault="006A1022" w:rsidP="00FA3158">
            <w:pPr>
              <w:pStyle w:val="af1"/>
              <w:jc w:val="center"/>
              <w:rPr>
                <w:b/>
                <w:sz w:val="22"/>
                <w:szCs w:val="22"/>
              </w:rPr>
            </w:pPr>
            <w:r w:rsidRPr="00FA3158">
              <w:rPr>
                <w:b/>
                <w:sz w:val="22"/>
                <w:szCs w:val="22"/>
              </w:rPr>
              <w:t xml:space="preserve">Глава </w:t>
            </w:r>
            <w:r w:rsidRPr="00FA3158">
              <w:rPr>
                <w:b/>
                <w:sz w:val="22"/>
                <w:szCs w:val="22"/>
                <w:lang w:val="en-US"/>
              </w:rPr>
              <w:t>II</w:t>
            </w:r>
            <w:r w:rsidRPr="00FA3158">
              <w:rPr>
                <w:b/>
                <w:sz w:val="22"/>
                <w:szCs w:val="22"/>
              </w:rPr>
              <w:t>. Уравнения и неравенства с одной переменной (14 ч)</w:t>
            </w:r>
          </w:p>
        </w:tc>
      </w:tr>
      <w:tr w:rsidR="006A1022" w:rsidRPr="006A1022" w:rsidTr="00A30B5D">
        <w:trPr>
          <w:trHeight w:val="308"/>
        </w:trPr>
        <w:tc>
          <w:tcPr>
            <w:tcW w:w="884" w:type="dxa"/>
          </w:tcPr>
          <w:p w:rsidR="00FA3158" w:rsidRDefault="00FA3158" w:rsidP="00FA3158">
            <w:pPr>
              <w:pStyle w:val="af1"/>
              <w:ind w:firstLine="0"/>
              <w:jc w:val="center"/>
              <w:rPr>
                <w:sz w:val="22"/>
                <w:szCs w:val="22"/>
              </w:rPr>
            </w:pPr>
          </w:p>
          <w:p w:rsidR="006A1022" w:rsidRPr="006A1022" w:rsidRDefault="006A1022" w:rsidP="00FA3158">
            <w:pPr>
              <w:pStyle w:val="af1"/>
              <w:ind w:firstLine="0"/>
              <w:jc w:val="center"/>
              <w:rPr>
                <w:sz w:val="22"/>
                <w:szCs w:val="22"/>
              </w:rPr>
            </w:pPr>
            <w:r w:rsidRPr="006A1022">
              <w:rPr>
                <w:sz w:val="22"/>
                <w:szCs w:val="22"/>
              </w:rPr>
              <w:t>23 – 25</w:t>
            </w:r>
          </w:p>
          <w:p w:rsidR="006A1022" w:rsidRPr="006A1022" w:rsidRDefault="006A1022" w:rsidP="00FA3158">
            <w:pPr>
              <w:pStyle w:val="af1"/>
              <w:ind w:firstLine="0"/>
              <w:jc w:val="center"/>
              <w:rPr>
                <w:sz w:val="22"/>
                <w:szCs w:val="22"/>
              </w:rPr>
            </w:pPr>
            <w:r w:rsidRPr="006A1022">
              <w:rPr>
                <w:sz w:val="22"/>
                <w:szCs w:val="22"/>
              </w:rPr>
              <w:t>26 - 30</w:t>
            </w:r>
          </w:p>
        </w:tc>
        <w:tc>
          <w:tcPr>
            <w:tcW w:w="6237" w:type="dxa"/>
          </w:tcPr>
          <w:p w:rsidR="006A1022" w:rsidRPr="00FA3158" w:rsidRDefault="006A1022" w:rsidP="006A1022">
            <w:pPr>
              <w:pStyle w:val="af1"/>
              <w:rPr>
                <w:b/>
                <w:sz w:val="22"/>
                <w:szCs w:val="22"/>
              </w:rPr>
            </w:pPr>
            <w:r w:rsidRPr="00FA3158">
              <w:rPr>
                <w:b/>
                <w:sz w:val="22"/>
                <w:szCs w:val="22"/>
              </w:rPr>
              <w:t>§ 5. Уравнения с одной переменной (8 ч).</w:t>
            </w:r>
          </w:p>
          <w:p w:rsidR="006A1022" w:rsidRPr="006A1022" w:rsidRDefault="006A1022" w:rsidP="00A30B5D">
            <w:pPr>
              <w:pStyle w:val="af1"/>
              <w:ind w:firstLine="0"/>
              <w:rPr>
                <w:sz w:val="22"/>
                <w:szCs w:val="22"/>
              </w:rPr>
            </w:pPr>
            <w:r w:rsidRPr="006A1022">
              <w:rPr>
                <w:sz w:val="22"/>
                <w:szCs w:val="22"/>
              </w:rPr>
              <w:t>12. Целое уравнение и его корни.</w:t>
            </w:r>
          </w:p>
          <w:p w:rsidR="006A1022" w:rsidRPr="006A1022" w:rsidRDefault="006A1022" w:rsidP="00A30B5D">
            <w:pPr>
              <w:pStyle w:val="af1"/>
              <w:ind w:firstLine="0"/>
              <w:rPr>
                <w:sz w:val="22"/>
                <w:szCs w:val="22"/>
              </w:rPr>
            </w:pPr>
            <w:r w:rsidRPr="006A1022">
              <w:rPr>
                <w:sz w:val="22"/>
                <w:szCs w:val="22"/>
              </w:rPr>
              <w:t xml:space="preserve">13. Дробные рациональные уравнения. </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5</w:t>
            </w:r>
          </w:p>
        </w:tc>
      </w:tr>
      <w:tr w:rsidR="006A1022" w:rsidRPr="006A1022" w:rsidTr="00A30B5D">
        <w:trPr>
          <w:trHeight w:val="308"/>
        </w:trPr>
        <w:tc>
          <w:tcPr>
            <w:tcW w:w="884" w:type="dxa"/>
          </w:tcPr>
          <w:p w:rsidR="00FA3158" w:rsidRDefault="00FA3158" w:rsidP="00FA3158">
            <w:pPr>
              <w:pStyle w:val="af1"/>
              <w:ind w:firstLine="0"/>
              <w:jc w:val="center"/>
              <w:rPr>
                <w:sz w:val="22"/>
                <w:szCs w:val="22"/>
              </w:rPr>
            </w:pPr>
          </w:p>
          <w:p w:rsidR="006A1022" w:rsidRPr="006A1022" w:rsidRDefault="006A1022" w:rsidP="00FA3158">
            <w:pPr>
              <w:pStyle w:val="af1"/>
              <w:ind w:firstLine="0"/>
              <w:jc w:val="center"/>
              <w:rPr>
                <w:sz w:val="22"/>
                <w:szCs w:val="22"/>
              </w:rPr>
            </w:pPr>
            <w:r w:rsidRPr="006A1022">
              <w:rPr>
                <w:sz w:val="22"/>
                <w:szCs w:val="22"/>
              </w:rPr>
              <w:t>31, 32</w:t>
            </w:r>
          </w:p>
          <w:p w:rsidR="006A1022" w:rsidRPr="006A1022" w:rsidRDefault="006A1022" w:rsidP="00FA3158">
            <w:pPr>
              <w:pStyle w:val="af1"/>
              <w:ind w:firstLine="0"/>
              <w:jc w:val="center"/>
              <w:rPr>
                <w:sz w:val="22"/>
                <w:szCs w:val="22"/>
              </w:rPr>
            </w:pPr>
            <w:r w:rsidRPr="006A1022">
              <w:rPr>
                <w:sz w:val="22"/>
                <w:szCs w:val="22"/>
              </w:rPr>
              <w:t>33 – 35</w:t>
            </w:r>
          </w:p>
          <w:p w:rsidR="006A1022" w:rsidRPr="006A1022" w:rsidRDefault="006A1022" w:rsidP="00FA3158">
            <w:pPr>
              <w:pStyle w:val="af1"/>
              <w:ind w:firstLine="0"/>
              <w:jc w:val="center"/>
              <w:rPr>
                <w:sz w:val="22"/>
                <w:szCs w:val="22"/>
              </w:rPr>
            </w:pPr>
            <w:r w:rsidRPr="006A1022">
              <w:rPr>
                <w:sz w:val="22"/>
                <w:szCs w:val="22"/>
              </w:rPr>
              <w:t>36</w:t>
            </w:r>
          </w:p>
        </w:tc>
        <w:tc>
          <w:tcPr>
            <w:tcW w:w="6237" w:type="dxa"/>
          </w:tcPr>
          <w:p w:rsidR="006A1022" w:rsidRPr="00FA3158" w:rsidRDefault="006A1022" w:rsidP="006A1022">
            <w:pPr>
              <w:pStyle w:val="af1"/>
              <w:rPr>
                <w:b/>
                <w:sz w:val="22"/>
                <w:szCs w:val="22"/>
              </w:rPr>
            </w:pPr>
            <w:r w:rsidRPr="00FA3158">
              <w:rPr>
                <w:b/>
                <w:sz w:val="22"/>
                <w:szCs w:val="22"/>
              </w:rPr>
              <w:t>§ 6. Неравенства с одной переменной (6 ч).</w:t>
            </w:r>
          </w:p>
          <w:p w:rsidR="006A1022" w:rsidRPr="006A1022" w:rsidRDefault="006A1022" w:rsidP="00A30B5D">
            <w:pPr>
              <w:pStyle w:val="af1"/>
              <w:ind w:firstLine="0"/>
              <w:rPr>
                <w:sz w:val="22"/>
                <w:szCs w:val="22"/>
              </w:rPr>
            </w:pPr>
            <w:r w:rsidRPr="006A1022">
              <w:rPr>
                <w:sz w:val="22"/>
                <w:szCs w:val="22"/>
              </w:rPr>
              <w:t xml:space="preserve">14. Решение неравенств второй степени с одной переменной. </w:t>
            </w:r>
          </w:p>
          <w:p w:rsidR="006A1022" w:rsidRPr="006A1022" w:rsidRDefault="006A1022" w:rsidP="00A30B5D">
            <w:pPr>
              <w:pStyle w:val="af1"/>
              <w:ind w:firstLine="0"/>
              <w:rPr>
                <w:sz w:val="22"/>
                <w:szCs w:val="22"/>
              </w:rPr>
            </w:pPr>
            <w:r w:rsidRPr="006A1022">
              <w:rPr>
                <w:sz w:val="22"/>
                <w:szCs w:val="22"/>
              </w:rPr>
              <w:t>15. Решение неравенств методом интервалов.</w:t>
            </w:r>
          </w:p>
          <w:p w:rsidR="006A1022" w:rsidRPr="006A1022" w:rsidRDefault="006A1022" w:rsidP="00A30B5D">
            <w:pPr>
              <w:pStyle w:val="af1"/>
              <w:ind w:firstLine="0"/>
              <w:rPr>
                <w:sz w:val="22"/>
                <w:szCs w:val="22"/>
              </w:rPr>
            </w:pPr>
            <w:r w:rsidRPr="006A1022">
              <w:rPr>
                <w:i/>
                <w:sz w:val="22"/>
                <w:szCs w:val="22"/>
              </w:rPr>
              <w:t>Контрольная работа №3 по теме «Уравнения и неравенства с одной переменной».</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308"/>
        </w:trPr>
        <w:tc>
          <w:tcPr>
            <w:tcW w:w="8505" w:type="dxa"/>
            <w:gridSpan w:val="3"/>
          </w:tcPr>
          <w:p w:rsidR="006A1022" w:rsidRPr="006A1022" w:rsidRDefault="006A1022" w:rsidP="00FA3158">
            <w:pPr>
              <w:pStyle w:val="af1"/>
              <w:jc w:val="center"/>
              <w:rPr>
                <w:sz w:val="22"/>
                <w:szCs w:val="22"/>
              </w:rPr>
            </w:pPr>
            <w:r w:rsidRPr="006A1022">
              <w:rPr>
                <w:sz w:val="22"/>
                <w:szCs w:val="22"/>
              </w:rPr>
              <w:t xml:space="preserve">Глава </w:t>
            </w:r>
            <w:r w:rsidRPr="006A1022">
              <w:rPr>
                <w:sz w:val="22"/>
                <w:szCs w:val="22"/>
                <w:lang w:val="en-US"/>
              </w:rPr>
              <w:t>III</w:t>
            </w:r>
            <w:r w:rsidRPr="006A1022">
              <w:rPr>
                <w:sz w:val="22"/>
                <w:szCs w:val="22"/>
              </w:rPr>
              <w:t>. Уравнения и неравенства с двумя переменными (14 ч)</w:t>
            </w:r>
          </w:p>
        </w:tc>
      </w:tr>
      <w:tr w:rsidR="006A1022" w:rsidRPr="006A1022" w:rsidTr="00A30B5D">
        <w:trPr>
          <w:trHeight w:val="308"/>
        </w:trPr>
        <w:tc>
          <w:tcPr>
            <w:tcW w:w="884" w:type="dxa"/>
          </w:tcPr>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37 – 39</w:t>
            </w:r>
          </w:p>
          <w:p w:rsidR="006A1022" w:rsidRPr="006A1022" w:rsidRDefault="006A1022" w:rsidP="00FA3158">
            <w:pPr>
              <w:pStyle w:val="af1"/>
              <w:ind w:firstLine="0"/>
              <w:rPr>
                <w:sz w:val="22"/>
                <w:szCs w:val="22"/>
              </w:rPr>
            </w:pPr>
            <w:r w:rsidRPr="006A1022">
              <w:rPr>
                <w:sz w:val="22"/>
                <w:szCs w:val="22"/>
              </w:rPr>
              <w:t>40 – 42</w:t>
            </w:r>
          </w:p>
          <w:p w:rsidR="006A1022" w:rsidRPr="006A1022" w:rsidRDefault="006A1022" w:rsidP="00FA3158">
            <w:pPr>
              <w:pStyle w:val="af1"/>
              <w:ind w:firstLine="0"/>
              <w:rPr>
                <w:sz w:val="22"/>
                <w:szCs w:val="22"/>
              </w:rPr>
            </w:pPr>
            <w:r w:rsidRPr="006A1022">
              <w:rPr>
                <w:sz w:val="22"/>
                <w:szCs w:val="22"/>
              </w:rPr>
              <w:t>43 – 45</w:t>
            </w:r>
          </w:p>
          <w:p w:rsidR="006A1022" w:rsidRPr="006A1022" w:rsidRDefault="006A1022" w:rsidP="00FA3158">
            <w:pPr>
              <w:pStyle w:val="af1"/>
              <w:ind w:firstLine="0"/>
              <w:rPr>
                <w:sz w:val="22"/>
                <w:szCs w:val="22"/>
              </w:rPr>
            </w:pPr>
            <w:r w:rsidRPr="006A1022">
              <w:rPr>
                <w:sz w:val="22"/>
                <w:szCs w:val="22"/>
              </w:rPr>
              <w:t>46 - 48</w:t>
            </w:r>
          </w:p>
        </w:tc>
        <w:tc>
          <w:tcPr>
            <w:tcW w:w="6237" w:type="dxa"/>
          </w:tcPr>
          <w:p w:rsidR="006A1022" w:rsidRPr="00FA3158" w:rsidRDefault="006A1022" w:rsidP="00FA3158">
            <w:pPr>
              <w:pStyle w:val="af1"/>
              <w:ind w:firstLine="0"/>
              <w:rPr>
                <w:b/>
                <w:sz w:val="22"/>
                <w:szCs w:val="22"/>
              </w:rPr>
            </w:pPr>
            <w:r w:rsidRPr="00FA3158">
              <w:rPr>
                <w:b/>
                <w:sz w:val="22"/>
                <w:szCs w:val="22"/>
              </w:rPr>
              <w:t>§ 7. Уравнения с двумя переменными и их системы (12 ч).</w:t>
            </w:r>
          </w:p>
          <w:p w:rsidR="006A1022" w:rsidRPr="006A1022" w:rsidRDefault="006A1022" w:rsidP="00A30B5D">
            <w:pPr>
              <w:pStyle w:val="af1"/>
              <w:ind w:firstLine="0"/>
              <w:rPr>
                <w:sz w:val="22"/>
                <w:szCs w:val="22"/>
              </w:rPr>
            </w:pPr>
            <w:r w:rsidRPr="006A1022">
              <w:rPr>
                <w:sz w:val="22"/>
                <w:szCs w:val="22"/>
              </w:rPr>
              <w:t>17. Уравнение с двумя переменными и его график.</w:t>
            </w:r>
          </w:p>
          <w:p w:rsidR="006A1022" w:rsidRPr="006A1022" w:rsidRDefault="006A1022" w:rsidP="00A30B5D">
            <w:pPr>
              <w:pStyle w:val="af1"/>
              <w:ind w:firstLine="0"/>
              <w:rPr>
                <w:sz w:val="22"/>
                <w:szCs w:val="22"/>
              </w:rPr>
            </w:pPr>
            <w:r w:rsidRPr="006A1022">
              <w:rPr>
                <w:sz w:val="22"/>
                <w:szCs w:val="22"/>
              </w:rPr>
              <w:t>18. Графический способ решения систем уравнений.</w:t>
            </w:r>
          </w:p>
          <w:p w:rsidR="006A1022" w:rsidRPr="006A1022" w:rsidRDefault="006A1022" w:rsidP="00A30B5D">
            <w:pPr>
              <w:pStyle w:val="af1"/>
              <w:ind w:firstLine="0"/>
              <w:rPr>
                <w:sz w:val="22"/>
                <w:szCs w:val="22"/>
              </w:rPr>
            </w:pPr>
            <w:r w:rsidRPr="006A1022">
              <w:rPr>
                <w:sz w:val="22"/>
                <w:szCs w:val="22"/>
              </w:rPr>
              <w:t>19. Решение систем уравнений второй степени.</w:t>
            </w:r>
          </w:p>
          <w:p w:rsidR="006A1022" w:rsidRPr="006A1022" w:rsidRDefault="006A1022" w:rsidP="00A30B5D">
            <w:pPr>
              <w:pStyle w:val="af1"/>
              <w:ind w:firstLine="0"/>
              <w:rPr>
                <w:sz w:val="22"/>
                <w:szCs w:val="22"/>
              </w:rPr>
            </w:pPr>
            <w:r w:rsidRPr="006A1022">
              <w:rPr>
                <w:sz w:val="22"/>
                <w:szCs w:val="22"/>
              </w:rPr>
              <w:t>20. Решение задач с помощью систем уравнений второй степени.</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r w:rsidRPr="006A1022">
              <w:rPr>
                <w:sz w:val="22"/>
                <w:szCs w:val="22"/>
              </w:rPr>
              <w:t>3</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p>
          <w:p w:rsidR="006A1022" w:rsidRPr="006A1022" w:rsidRDefault="006A1022" w:rsidP="00FA3158">
            <w:pPr>
              <w:pStyle w:val="af1"/>
              <w:ind w:firstLine="0"/>
              <w:rPr>
                <w:sz w:val="22"/>
                <w:szCs w:val="22"/>
              </w:rPr>
            </w:pPr>
            <w:r w:rsidRPr="006A1022">
              <w:rPr>
                <w:sz w:val="22"/>
                <w:szCs w:val="22"/>
              </w:rPr>
              <w:t>49, 50</w:t>
            </w:r>
          </w:p>
          <w:p w:rsidR="006A1022" w:rsidRPr="006A1022" w:rsidRDefault="006A1022" w:rsidP="00FA3158">
            <w:pPr>
              <w:pStyle w:val="af1"/>
              <w:ind w:firstLine="0"/>
              <w:rPr>
                <w:sz w:val="22"/>
                <w:szCs w:val="22"/>
              </w:rPr>
            </w:pPr>
            <w:r w:rsidRPr="006A1022">
              <w:rPr>
                <w:sz w:val="22"/>
                <w:szCs w:val="22"/>
              </w:rPr>
              <w:t>51, 52</w:t>
            </w:r>
          </w:p>
          <w:p w:rsidR="006A1022" w:rsidRPr="006A1022" w:rsidRDefault="006A1022" w:rsidP="00FA3158">
            <w:pPr>
              <w:pStyle w:val="af1"/>
              <w:ind w:firstLine="0"/>
              <w:rPr>
                <w:sz w:val="22"/>
                <w:szCs w:val="22"/>
              </w:rPr>
            </w:pPr>
            <w:r w:rsidRPr="006A1022">
              <w:rPr>
                <w:sz w:val="22"/>
                <w:szCs w:val="22"/>
              </w:rPr>
              <w:t>53</w:t>
            </w:r>
          </w:p>
        </w:tc>
        <w:tc>
          <w:tcPr>
            <w:tcW w:w="6237" w:type="dxa"/>
          </w:tcPr>
          <w:p w:rsidR="006A1022" w:rsidRPr="00FA3158" w:rsidRDefault="006A1022" w:rsidP="00FA3158">
            <w:pPr>
              <w:pStyle w:val="af1"/>
              <w:ind w:firstLine="0"/>
              <w:rPr>
                <w:b/>
                <w:sz w:val="22"/>
                <w:szCs w:val="22"/>
              </w:rPr>
            </w:pPr>
            <w:r w:rsidRPr="00FA3158">
              <w:rPr>
                <w:b/>
                <w:sz w:val="22"/>
                <w:szCs w:val="22"/>
              </w:rPr>
              <w:t>§ 8. Неравенства с двумя переменными и их системы (5 ч).</w:t>
            </w:r>
          </w:p>
          <w:p w:rsidR="006A1022" w:rsidRPr="006A1022" w:rsidRDefault="006A1022" w:rsidP="00A30B5D">
            <w:pPr>
              <w:pStyle w:val="af1"/>
              <w:ind w:firstLine="0"/>
              <w:rPr>
                <w:sz w:val="22"/>
                <w:szCs w:val="22"/>
              </w:rPr>
            </w:pPr>
            <w:r w:rsidRPr="006A1022">
              <w:rPr>
                <w:sz w:val="22"/>
                <w:szCs w:val="22"/>
              </w:rPr>
              <w:t>21. Неравенства с двумя переменными.</w:t>
            </w:r>
          </w:p>
          <w:p w:rsidR="006A1022" w:rsidRPr="006A1022" w:rsidRDefault="006A1022" w:rsidP="00A30B5D">
            <w:pPr>
              <w:pStyle w:val="af1"/>
              <w:ind w:firstLine="0"/>
              <w:rPr>
                <w:sz w:val="22"/>
                <w:szCs w:val="22"/>
              </w:rPr>
            </w:pPr>
            <w:r w:rsidRPr="006A1022">
              <w:rPr>
                <w:sz w:val="22"/>
                <w:szCs w:val="22"/>
              </w:rPr>
              <w:t>22. Системы неравенств с двумя переменными.</w:t>
            </w:r>
          </w:p>
          <w:p w:rsidR="006A1022" w:rsidRPr="006A1022" w:rsidRDefault="006A1022" w:rsidP="00A30B5D">
            <w:pPr>
              <w:pStyle w:val="af1"/>
              <w:ind w:firstLine="0"/>
              <w:rPr>
                <w:sz w:val="22"/>
                <w:szCs w:val="22"/>
              </w:rPr>
            </w:pPr>
            <w:r w:rsidRPr="006A1022">
              <w:rPr>
                <w:i/>
                <w:sz w:val="22"/>
                <w:szCs w:val="22"/>
              </w:rPr>
              <w:t>Контрольная работа №4 по теме «Уравнения и неравенства с двумя переменными».</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308"/>
        </w:trPr>
        <w:tc>
          <w:tcPr>
            <w:tcW w:w="8505" w:type="dxa"/>
            <w:gridSpan w:val="3"/>
          </w:tcPr>
          <w:p w:rsidR="006A1022" w:rsidRPr="00FA3158" w:rsidRDefault="006A1022" w:rsidP="00FA3158">
            <w:pPr>
              <w:pStyle w:val="af1"/>
              <w:jc w:val="center"/>
              <w:rPr>
                <w:b/>
                <w:sz w:val="22"/>
                <w:szCs w:val="22"/>
              </w:rPr>
            </w:pPr>
            <w:r w:rsidRPr="00FA3158">
              <w:rPr>
                <w:b/>
                <w:sz w:val="22"/>
                <w:szCs w:val="22"/>
              </w:rPr>
              <w:t xml:space="preserve">Глава </w:t>
            </w:r>
            <w:r w:rsidRPr="00FA3158">
              <w:rPr>
                <w:b/>
                <w:sz w:val="22"/>
                <w:szCs w:val="22"/>
                <w:lang w:val="en-US"/>
              </w:rPr>
              <w:t>IV</w:t>
            </w:r>
            <w:r w:rsidRPr="00FA3158">
              <w:rPr>
                <w:b/>
                <w:sz w:val="22"/>
                <w:szCs w:val="22"/>
              </w:rPr>
              <w:t>. Арифметическая и геометрическая прогрессии (15 ч)</w:t>
            </w:r>
          </w:p>
        </w:tc>
      </w:tr>
      <w:tr w:rsidR="006A1022" w:rsidRPr="006A1022" w:rsidTr="00A30B5D">
        <w:trPr>
          <w:trHeight w:val="308"/>
        </w:trPr>
        <w:tc>
          <w:tcPr>
            <w:tcW w:w="884" w:type="dxa"/>
          </w:tcPr>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54, 55</w:t>
            </w:r>
          </w:p>
          <w:p w:rsidR="006A1022" w:rsidRPr="006A1022" w:rsidRDefault="006A1022" w:rsidP="00FA3158">
            <w:pPr>
              <w:pStyle w:val="af1"/>
              <w:ind w:firstLine="0"/>
              <w:rPr>
                <w:sz w:val="22"/>
                <w:szCs w:val="22"/>
              </w:rPr>
            </w:pPr>
            <w:r w:rsidRPr="006A1022">
              <w:rPr>
                <w:sz w:val="22"/>
                <w:szCs w:val="22"/>
              </w:rPr>
              <w:t>56 – 58</w:t>
            </w:r>
          </w:p>
          <w:p w:rsidR="006A1022" w:rsidRDefault="006A1022" w:rsidP="00FA3158">
            <w:pPr>
              <w:pStyle w:val="af1"/>
              <w:jc w:val="center"/>
              <w:rPr>
                <w:sz w:val="22"/>
                <w:szCs w:val="22"/>
              </w:rPr>
            </w:pPr>
          </w:p>
          <w:p w:rsidR="00A30B5D" w:rsidRPr="006A1022" w:rsidRDefault="00A30B5D"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59, 60</w:t>
            </w:r>
          </w:p>
          <w:p w:rsidR="00A30B5D" w:rsidRDefault="00A30B5D" w:rsidP="00FA3158">
            <w:pPr>
              <w:pStyle w:val="af1"/>
              <w:ind w:firstLine="0"/>
              <w:rPr>
                <w:sz w:val="22"/>
                <w:szCs w:val="22"/>
              </w:rPr>
            </w:pPr>
          </w:p>
          <w:p w:rsidR="006A1022" w:rsidRPr="006A1022" w:rsidRDefault="006A1022" w:rsidP="00FA3158">
            <w:pPr>
              <w:pStyle w:val="af1"/>
              <w:ind w:firstLine="0"/>
              <w:rPr>
                <w:sz w:val="22"/>
                <w:szCs w:val="22"/>
              </w:rPr>
            </w:pPr>
            <w:r w:rsidRPr="006A1022">
              <w:rPr>
                <w:sz w:val="22"/>
                <w:szCs w:val="22"/>
              </w:rPr>
              <w:t>61</w:t>
            </w:r>
          </w:p>
        </w:tc>
        <w:tc>
          <w:tcPr>
            <w:tcW w:w="6237" w:type="dxa"/>
          </w:tcPr>
          <w:p w:rsidR="006A1022" w:rsidRPr="00FA3158" w:rsidRDefault="006A1022" w:rsidP="006A1022">
            <w:pPr>
              <w:pStyle w:val="af1"/>
              <w:rPr>
                <w:b/>
                <w:sz w:val="22"/>
                <w:szCs w:val="22"/>
              </w:rPr>
            </w:pPr>
            <w:r w:rsidRPr="00FA3158">
              <w:rPr>
                <w:b/>
                <w:sz w:val="22"/>
                <w:szCs w:val="22"/>
              </w:rPr>
              <w:t>§ 9. Арифметическая прогрессия (8 ч).</w:t>
            </w:r>
          </w:p>
          <w:p w:rsidR="006A1022" w:rsidRPr="006A1022" w:rsidRDefault="006A1022" w:rsidP="00A30B5D">
            <w:pPr>
              <w:pStyle w:val="af1"/>
              <w:ind w:firstLine="0"/>
              <w:rPr>
                <w:sz w:val="22"/>
                <w:szCs w:val="22"/>
              </w:rPr>
            </w:pPr>
            <w:r w:rsidRPr="006A1022">
              <w:rPr>
                <w:sz w:val="22"/>
                <w:szCs w:val="22"/>
              </w:rPr>
              <w:t>24. Последовательности.</w:t>
            </w:r>
          </w:p>
          <w:p w:rsidR="006A1022" w:rsidRPr="006A1022" w:rsidRDefault="006A1022" w:rsidP="00A30B5D">
            <w:pPr>
              <w:pStyle w:val="af1"/>
              <w:ind w:firstLine="0"/>
              <w:rPr>
                <w:sz w:val="22"/>
                <w:szCs w:val="22"/>
              </w:rPr>
            </w:pPr>
            <w:r w:rsidRPr="006A1022">
              <w:rPr>
                <w:sz w:val="22"/>
                <w:szCs w:val="22"/>
              </w:rPr>
              <w:t xml:space="preserve">25. Определение арифметической прогрессии. Формула </w:t>
            </w:r>
            <w:r w:rsidRPr="006A1022">
              <w:rPr>
                <w:i/>
                <w:sz w:val="22"/>
                <w:szCs w:val="22"/>
              </w:rPr>
              <w:t>п</w:t>
            </w:r>
            <w:r w:rsidRPr="006A1022">
              <w:rPr>
                <w:sz w:val="22"/>
                <w:szCs w:val="22"/>
              </w:rPr>
              <w:t xml:space="preserve"> – го члена арифметической прогрессии.</w:t>
            </w:r>
          </w:p>
          <w:p w:rsidR="006A1022" w:rsidRPr="006A1022" w:rsidRDefault="006A1022" w:rsidP="00A30B5D">
            <w:pPr>
              <w:pStyle w:val="af1"/>
              <w:ind w:firstLine="0"/>
              <w:rPr>
                <w:sz w:val="22"/>
                <w:szCs w:val="22"/>
              </w:rPr>
            </w:pPr>
            <w:r w:rsidRPr="006A1022">
              <w:rPr>
                <w:sz w:val="22"/>
                <w:szCs w:val="22"/>
              </w:rPr>
              <w:t xml:space="preserve">26. Формула суммы первых </w:t>
            </w:r>
            <w:r w:rsidRPr="006A1022">
              <w:rPr>
                <w:i/>
                <w:sz w:val="22"/>
                <w:szCs w:val="22"/>
              </w:rPr>
              <w:t>п</w:t>
            </w:r>
            <w:r w:rsidRPr="006A1022">
              <w:rPr>
                <w:sz w:val="22"/>
                <w:szCs w:val="22"/>
              </w:rPr>
              <w:t xml:space="preserve"> членов арифметической прогрессии.</w:t>
            </w:r>
          </w:p>
          <w:p w:rsidR="006A1022" w:rsidRPr="006A1022" w:rsidRDefault="006A1022" w:rsidP="00A30B5D">
            <w:pPr>
              <w:pStyle w:val="af1"/>
              <w:ind w:firstLine="0"/>
              <w:rPr>
                <w:sz w:val="22"/>
                <w:szCs w:val="22"/>
              </w:rPr>
            </w:pPr>
            <w:r w:rsidRPr="006A1022">
              <w:rPr>
                <w:i/>
                <w:sz w:val="22"/>
                <w:szCs w:val="22"/>
              </w:rPr>
              <w:t>Контрольная работа №5 по теме «Арифметическая прогрессия».</w:t>
            </w:r>
          </w:p>
        </w:tc>
        <w:tc>
          <w:tcPr>
            <w:tcW w:w="1384" w:type="dxa"/>
          </w:tcPr>
          <w:p w:rsidR="006A1022" w:rsidRPr="006A1022" w:rsidRDefault="006A1022" w:rsidP="00FA3158">
            <w:pPr>
              <w:pStyle w:val="af1"/>
              <w:ind w:firstLine="0"/>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p>
          <w:p w:rsidR="006A1022" w:rsidRDefault="006A1022" w:rsidP="006A1022">
            <w:pPr>
              <w:pStyle w:val="af1"/>
              <w:rPr>
                <w:sz w:val="22"/>
                <w:szCs w:val="22"/>
              </w:rPr>
            </w:pPr>
            <w:r w:rsidRPr="006A1022">
              <w:rPr>
                <w:sz w:val="22"/>
                <w:szCs w:val="22"/>
              </w:rPr>
              <w:t>1</w:t>
            </w:r>
          </w:p>
          <w:p w:rsidR="00A30B5D" w:rsidRDefault="00A30B5D" w:rsidP="006A1022">
            <w:pPr>
              <w:pStyle w:val="af1"/>
              <w:rPr>
                <w:sz w:val="22"/>
                <w:szCs w:val="22"/>
              </w:rPr>
            </w:pPr>
          </w:p>
          <w:p w:rsidR="00A30B5D" w:rsidRDefault="00A30B5D" w:rsidP="006A1022">
            <w:pPr>
              <w:pStyle w:val="af1"/>
              <w:rPr>
                <w:sz w:val="22"/>
                <w:szCs w:val="22"/>
              </w:rPr>
            </w:pPr>
          </w:p>
          <w:p w:rsidR="00A30B5D" w:rsidRDefault="00A30B5D" w:rsidP="006A1022">
            <w:pPr>
              <w:pStyle w:val="af1"/>
              <w:rPr>
                <w:sz w:val="22"/>
                <w:szCs w:val="22"/>
              </w:rPr>
            </w:pPr>
          </w:p>
          <w:p w:rsidR="00A30B5D" w:rsidRPr="006A1022" w:rsidRDefault="00A30B5D" w:rsidP="006A1022">
            <w:pPr>
              <w:pStyle w:val="af1"/>
              <w:rPr>
                <w:sz w:val="22"/>
                <w:szCs w:val="22"/>
              </w:rPr>
            </w:pPr>
            <w:r>
              <w:rPr>
                <w:sz w:val="22"/>
                <w:szCs w:val="22"/>
              </w:rPr>
              <w:t>1</w:t>
            </w:r>
          </w:p>
        </w:tc>
      </w:tr>
      <w:tr w:rsidR="006A1022" w:rsidRPr="006A1022" w:rsidTr="00A30B5D">
        <w:trPr>
          <w:trHeight w:val="308"/>
        </w:trPr>
        <w:tc>
          <w:tcPr>
            <w:tcW w:w="884" w:type="dxa"/>
          </w:tcPr>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62 – 64</w:t>
            </w:r>
          </w:p>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65 – 67</w:t>
            </w:r>
          </w:p>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68</w:t>
            </w:r>
          </w:p>
        </w:tc>
        <w:tc>
          <w:tcPr>
            <w:tcW w:w="6237" w:type="dxa"/>
          </w:tcPr>
          <w:p w:rsidR="006A1022" w:rsidRPr="00FA3158" w:rsidRDefault="006A1022" w:rsidP="006A1022">
            <w:pPr>
              <w:pStyle w:val="af1"/>
              <w:rPr>
                <w:b/>
                <w:sz w:val="22"/>
                <w:szCs w:val="22"/>
              </w:rPr>
            </w:pPr>
            <w:r w:rsidRPr="00FA3158">
              <w:rPr>
                <w:b/>
                <w:sz w:val="22"/>
                <w:szCs w:val="22"/>
              </w:rPr>
              <w:t>§ 10. Геометрическая прогрессия (7 ч).</w:t>
            </w:r>
          </w:p>
          <w:p w:rsidR="006A1022" w:rsidRPr="006A1022" w:rsidRDefault="006A1022" w:rsidP="00A30B5D">
            <w:pPr>
              <w:pStyle w:val="af1"/>
              <w:ind w:firstLine="0"/>
              <w:rPr>
                <w:sz w:val="22"/>
                <w:szCs w:val="22"/>
              </w:rPr>
            </w:pPr>
            <w:r w:rsidRPr="006A1022">
              <w:rPr>
                <w:sz w:val="22"/>
                <w:szCs w:val="22"/>
              </w:rPr>
              <w:t xml:space="preserve">27. Определение геометрической прогрессии. Формула </w:t>
            </w:r>
            <w:r w:rsidRPr="006A1022">
              <w:rPr>
                <w:i/>
                <w:sz w:val="22"/>
                <w:szCs w:val="22"/>
              </w:rPr>
              <w:t xml:space="preserve">п </w:t>
            </w:r>
            <w:r w:rsidRPr="006A1022">
              <w:rPr>
                <w:sz w:val="22"/>
                <w:szCs w:val="22"/>
              </w:rPr>
              <w:t>– го члена геометрической прогрессии.</w:t>
            </w:r>
          </w:p>
          <w:p w:rsidR="006A1022" w:rsidRPr="006A1022" w:rsidRDefault="006A1022" w:rsidP="00A30B5D">
            <w:pPr>
              <w:pStyle w:val="af1"/>
              <w:ind w:firstLine="0"/>
              <w:rPr>
                <w:sz w:val="22"/>
                <w:szCs w:val="22"/>
              </w:rPr>
            </w:pPr>
            <w:r w:rsidRPr="006A1022">
              <w:rPr>
                <w:sz w:val="22"/>
                <w:szCs w:val="22"/>
              </w:rPr>
              <w:t xml:space="preserve">28. Формула суммы первых </w:t>
            </w:r>
            <w:r w:rsidRPr="006A1022">
              <w:rPr>
                <w:i/>
                <w:sz w:val="22"/>
                <w:szCs w:val="22"/>
              </w:rPr>
              <w:t xml:space="preserve">п </w:t>
            </w:r>
            <w:r w:rsidRPr="006A1022">
              <w:rPr>
                <w:sz w:val="22"/>
                <w:szCs w:val="22"/>
              </w:rPr>
              <w:t>членов геометрической прогрессии.</w:t>
            </w:r>
          </w:p>
          <w:p w:rsidR="006A1022" w:rsidRPr="006A1022" w:rsidRDefault="006A1022" w:rsidP="00A30B5D">
            <w:pPr>
              <w:pStyle w:val="af1"/>
              <w:ind w:firstLine="0"/>
              <w:rPr>
                <w:sz w:val="22"/>
                <w:szCs w:val="22"/>
              </w:rPr>
            </w:pPr>
            <w:r w:rsidRPr="006A1022">
              <w:rPr>
                <w:i/>
                <w:sz w:val="22"/>
                <w:szCs w:val="22"/>
              </w:rPr>
              <w:t>Контрольная работа №6 по теме «Геометрическая прогрессия».</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3</w:t>
            </w: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308"/>
        </w:trPr>
        <w:tc>
          <w:tcPr>
            <w:tcW w:w="8505" w:type="dxa"/>
            <w:gridSpan w:val="3"/>
          </w:tcPr>
          <w:p w:rsidR="006A1022" w:rsidRPr="00FA3158" w:rsidRDefault="006A1022" w:rsidP="00FA3158">
            <w:pPr>
              <w:pStyle w:val="af1"/>
              <w:jc w:val="center"/>
              <w:rPr>
                <w:b/>
                <w:sz w:val="22"/>
                <w:szCs w:val="22"/>
              </w:rPr>
            </w:pPr>
            <w:r w:rsidRPr="00FA3158">
              <w:rPr>
                <w:b/>
                <w:sz w:val="22"/>
                <w:szCs w:val="22"/>
              </w:rPr>
              <w:t xml:space="preserve">Глава </w:t>
            </w:r>
            <w:r w:rsidRPr="00FA3158">
              <w:rPr>
                <w:b/>
                <w:sz w:val="22"/>
                <w:szCs w:val="22"/>
                <w:lang w:val="en-US"/>
              </w:rPr>
              <w:t>V</w:t>
            </w:r>
            <w:r w:rsidRPr="00FA3158">
              <w:rPr>
                <w:b/>
                <w:sz w:val="22"/>
                <w:szCs w:val="22"/>
              </w:rPr>
              <w:t>. Элементы комбинаторики и теории вероятностей (13 ч)</w:t>
            </w:r>
          </w:p>
        </w:tc>
      </w:tr>
      <w:tr w:rsidR="006A1022" w:rsidRPr="006A1022" w:rsidTr="00A30B5D">
        <w:trPr>
          <w:trHeight w:val="308"/>
        </w:trPr>
        <w:tc>
          <w:tcPr>
            <w:tcW w:w="884" w:type="dxa"/>
          </w:tcPr>
          <w:p w:rsidR="00FA3158" w:rsidRDefault="00FA3158" w:rsidP="00FA3158">
            <w:pPr>
              <w:pStyle w:val="af1"/>
              <w:ind w:firstLine="0"/>
              <w:rPr>
                <w:sz w:val="22"/>
                <w:szCs w:val="22"/>
              </w:rPr>
            </w:pPr>
          </w:p>
          <w:p w:rsidR="006A1022" w:rsidRPr="006A1022" w:rsidRDefault="006A1022" w:rsidP="00FA3158">
            <w:pPr>
              <w:pStyle w:val="af1"/>
              <w:ind w:firstLine="0"/>
              <w:rPr>
                <w:sz w:val="22"/>
                <w:szCs w:val="22"/>
              </w:rPr>
            </w:pPr>
            <w:r w:rsidRPr="006A1022">
              <w:rPr>
                <w:sz w:val="22"/>
                <w:szCs w:val="22"/>
              </w:rPr>
              <w:t>69, 70</w:t>
            </w:r>
          </w:p>
          <w:p w:rsidR="006A1022" w:rsidRPr="006A1022" w:rsidRDefault="006A1022" w:rsidP="00FA3158">
            <w:pPr>
              <w:pStyle w:val="af1"/>
              <w:ind w:firstLine="0"/>
              <w:rPr>
                <w:sz w:val="22"/>
                <w:szCs w:val="22"/>
              </w:rPr>
            </w:pPr>
            <w:r w:rsidRPr="006A1022">
              <w:rPr>
                <w:sz w:val="22"/>
                <w:szCs w:val="22"/>
              </w:rPr>
              <w:lastRenderedPageBreak/>
              <w:t>71, 72</w:t>
            </w:r>
          </w:p>
          <w:p w:rsidR="006A1022" w:rsidRPr="006A1022" w:rsidRDefault="006A1022" w:rsidP="00FA3158">
            <w:pPr>
              <w:pStyle w:val="af1"/>
              <w:ind w:firstLine="0"/>
              <w:rPr>
                <w:sz w:val="22"/>
                <w:szCs w:val="22"/>
              </w:rPr>
            </w:pPr>
            <w:r w:rsidRPr="006A1022">
              <w:rPr>
                <w:sz w:val="22"/>
                <w:szCs w:val="22"/>
              </w:rPr>
              <w:t>73, 74</w:t>
            </w:r>
          </w:p>
          <w:p w:rsidR="006A1022" w:rsidRPr="006A1022" w:rsidRDefault="006A1022" w:rsidP="00FA3158">
            <w:pPr>
              <w:pStyle w:val="af1"/>
              <w:ind w:firstLine="0"/>
              <w:rPr>
                <w:sz w:val="22"/>
                <w:szCs w:val="22"/>
              </w:rPr>
            </w:pPr>
            <w:r w:rsidRPr="006A1022">
              <w:rPr>
                <w:sz w:val="22"/>
                <w:szCs w:val="22"/>
              </w:rPr>
              <w:t>75 - 77</w:t>
            </w:r>
          </w:p>
        </w:tc>
        <w:tc>
          <w:tcPr>
            <w:tcW w:w="6237" w:type="dxa"/>
          </w:tcPr>
          <w:p w:rsidR="006A1022" w:rsidRPr="00FA3158" w:rsidRDefault="006A1022" w:rsidP="006A1022">
            <w:pPr>
              <w:pStyle w:val="af1"/>
              <w:rPr>
                <w:b/>
                <w:sz w:val="22"/>
                <w:szCs w:val="22"/>
              </w:rPr>
            </w:pPr>
            <w:r w:rsidRPr="00FA3158">
              <w:rPr>
                <w:b/>
                <w:sz w:val="22"/>
                <w:szCs w:val="22"/>
              </w:rPr>
              <w:lastRenderedPageBreak/>
              <w:t>§ 11. Элементы комбинаторики (9 ч).</w:t>
            </w:r>
          </w:p>
          <w:p w:rsidR="006A1022" w:rsidRPr="006A1022" w:rsidRDefault="006A1022" w:rsidP="00A30B5D">
            <w:pPr>
              <w:pStyle w:val="af1"/>
              <w:ind w:firstLine="0"/>
              <w:rPr>
                <w:sz w:val="22"/>
                <w:szCs w:val="22"/>
              </w:rPr>
            </w:pPr>
            <w:r w:rsidRPr="006A1022">
              <w:rPr>
                <w:sz w:val="22"/>
                <w:szCs w:val="22"/>
              </w:rPr>
              <w:t>30. Примеры комбинаторных задач.</w:t>
            </w:r>
          </w:p>
          <w:p w:rsidR="006A1022" w:rsidRPr="006A1022" w:rsidRDefault="006A1022" w:rsidP="00A30B5D">
            <w:pPr>
              <w:pStyle w:val="af1"/>
              <w:ind w:firstLine="0"/>
              <w:rPr>
                <w:sz w:val="22"/>
                <w:szCs w:val="22"/>
              </w:rPr>
            </w:pPr>
            <w:r w:rsidRPr="006A1022">
              <w:rPr>
                <w:sz w:val="22"/>
                <w:szCs w:val="22"/>
              </w:rPr>
              <w:lastRenderedPageBreak/>
              <w:t>31. Перестановки.</w:t>
            </w:r>
          </w:p>
          <w:p w:rsidR="006A1022" w:rsidRPr="006A1022" w:rsidRDefault="006A1022" w:rsidP="00A30B5D">
            <w:pPr>
              <w:pStyle w:val="af1"/>
              <w:ind w:firstLine="0"/>
              <w:rPr>
                <w:sz w:val="22"/>
                <w:szCs w:val="22"/>
              </w:rPr>
            </w:pPr>
            <w:r w:rsidRPr="006A1022">
              <w:rPr>
                <w:sz w:val="22"/>
                <w:szCs w:val="22"/>
              </w:rPr>
              <w:t>32. Размещения.</w:t>
            </w:r>
          </w:p>
          <w:p w:rsidR="006A1022" w:rsidRPr="006A1022" w:rsidRDefault="006A1022" w:rsidP="00A30B5D">
            <w:pPr>
              <w:pStyle w:val="af1"/>
              <w:ind w:firstLine="0"/>
              <w:rPr>
                <w:sz w:val="22"/>
                <w:szCs w:val="22"/>
              </w:rPr>
            </w:pPr>
            <w:r w:rsidRPr="006A1022">
              <w:rPr>
                <w:sz w:val="22"/>
                <w:szCs w:val="22"/>
              </w:rPr>
              <w:t>33. Сочетания.</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lastRenderedPageBreak/>
              <w:t>2</w:t>
            </w: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3</w:t>
            </w:r>
          </w:p>
        </w:tc>
      </w:tr>
      <w:tr w:rsidR="006A1022" w:rsidRPr="006A1022" w:rsidTr="00A30B5D">
        <w:trPr>
          <w:trHeight w:val="308"/>
        </w:trPr>
        <w:tc>
          <w:tcPr>
            <w:tcW w:w="884" w:type="dxa"/>
          </w:tcPr>
          <w:p w:rsidR="006A1022" w:rsidRPr="006A1022" w:rsidRDefault="006A1022" w:rsidP="00FA3158">
            <w:pPr>
              <w:pStyle w:val="af1"/>
              <w:jc w:val="center"/>
              <w:rPr>
                <w:sz w:val="22"/>
                <w:szCs w:val="22"/>
              </w:rPr>
            </w:pPr>
          </w:p>
          <w:p w:rsidR="006A1022" w:rsidRPr="006A1022" w:rsidRDefault="006A1022" w:rsidP="00FA3158">
            <w:pPr>
              <w:pStyle w:val="af1"/>
              <w:ind w:firstLine="0"/>
              <w:rPr>
                <w:sz w:val="22"/>
                <w:szCs w:val="22"/>
              </w:rPr>
            </w:pPr>
            <w:r w:rsidRPr="006A1022">
              <w:rPr>
                <w:sz w:val="22"/>
                <w:szCs w:val="22"/>
              </w:rPr>
              <w:t>78</w:t>
            </w:r>
          </w:p>
          <w:p w:rsidR="006A1022" w:rsidRPr="006A1022" w:rsidRDefault="006A1022" w:rsidP="00FA3158">
            <w:pPr>
              <w:pStyle w:val="af1"/>
              <w:ind w:firstLine="0"/>
              <w:rPr>
                <w:sz w:val="22"/>
                <w:szCs w:val="22"/>
              </w:rPr>
            </w:pPr>
            <w:r w:rsidRPr="006A1022">
              <w:rPr>
                <w:sz w:val="22"/>
                <w:szCs w:val="22"/>
              </w:rPr>
              <w:t>79, 80</w:t>
            </w:r>
          </w:p>
          <w:p w:rsidR="006A1022" w:rsidRPr="006A1022" w:rsidRDefault="006A1022" w:rsidP="00FA3158">
            <w:pPr>
              <w:pStyle w:val="af1"/>
              <w:ind w:firstLine="0"/>
              <w:rPr>
                <w:sz w:val="22"/>
                <w:szCs w:val="22"/>
              </w:rPr>
            </w:pPr>
            <w:r w:rsidRPr="006A1022">
              <w:rPr>
                <w:sz w:val="22"/>
                <w:szCs w:val="22"/>
              </w:rPr>
              <w:t>81</w:t>
            </w:r>
          </w:p>
        </w:tc>
        <w:tc>
          <w:tcPr>
            <w:tcW w:w="6237" w:type="dxa"/>
          </w:tcPr>
          <w:p w:rsidR="006A1022" w:rsidRPr="00FA3158" w:rsidRDefault="006A1022" w:rsidP="00FA3158">
            <w:pPr>
              <w:pStyle w:val="af1"/>
              <w:ind w:firstLine="0"/>
              <w:rPr>
                <w:b/>
                <w:sz w:val="22"/>
                <w:szCs w:val="22"/>
              </w:rPr>
            </w:pPr>
            <w:r w:rsidRPr="00FA3158">
              <w:rPr>
                <w:b/>
                <w:sz w:val="22"/>
                <w:szCs w:val="22"/>
              </w:rPr>
              <w:t>§ 12. Начальные сведения из теории вероятностей (4 ч).</w:t>
            </w:r>
          </w:p>
          <w:p w:rsidR="006A1022" w:rsidRPr="006A1022" w:rsidRDefault="006A1022" w:rsidP="00A30B5D">
            <w:pPr>
              <w:pStyle w:val="af1"/>
              <w:ind w:firstLine="0"/>
              <w:rPr>
                <w:sz w:val="22"/>
                <w:szCs w:val="22"/>
              </w:rPr>
            </w:pPr>
            <w:r w:rsidRPr="006A1022">
              <w:rPr>
                <w:sz w:val="22"/>
                <w:szCs w:val="22"/>
              </w:rPr>
              <w:t>34. Относительная частота случайного события.</w:t>
            </w:r>
          </w:p>
          <w:p w:rsidR="006A1022" w:rsidRPr="006A1022" w:rsidRDefault="006A1022" w:rsidP="00A30B5D">
            <w:pPr>
              <w:pStyle w:val="af1"/>
              <w:ind w:firstLine="0"/>
              <w:rPr>
                <w:sz w:val="22"/>
                <w:szCs w:val="22"/>
              </w:rPr>
            </w:pPr>
            <w:r w:rsidRPr="006A1022">
              <w:rPr>
                <w:sz w:val="22"/>
                <w:szCs w:val="22"/>
              </w:rPr>
              <w:t>35. Вероятность равновозможных событий.</w:t>
            </w:r>
          </w:p>
          <w:p w:rsidR="006A1022" w:rsidRPr="006A1022" w:rsidRDefault="006A1022" w:rsidP="00A30B5D">
            <w:pPr>
              <w:pStyle w:val="af1"/>
              <w:ind w:firstLine="0"/>
              <w:rPr>
                <w:sz w:val="22"/>
                <w:szCs w:val="22"/>
              </w:rPr>
            </w:pPr>
            <w:r w:rsidRPr="006A1022">
              <w:rPr>
                <w:i/>
                <w:sz w:val="22"/>
                <w:szCs w:val="22"/>
              </w:rPr>
              <w:t>Контрольная работа №7 по теме «Элементы комбинаторики и теории вероятностей».</w:t>
            </w:r>
          </w:p>
        </w:tc>
        <w:tc>
          <w:tcPr>
            <w:tcW w:w="1384" w:type="dxa"/>
          </w:tcPr>
          <w:p w:rsidR="006A1022" w:rsidRPr="006A1022" w:rsidRDefault="006A1022" w:rsidP="006A1022">
            <w:pPr>
              <w:pStyle w:val="af1"/>
              <w:rPr>
                <w:sz w:val="22"/>
                <w:szCs w:val="22"/>
              </w:rPr>
            </w:pPr>
          </w:p>
          <w:p w:rsidR="006A1022" w:rsidRPr="006A1022" w:rsidRDefault="006A1022" w:rsidP="006A1022">
            <w:pPr>
              <w:pStyle w:val="af1"/>
              <w:rPr>
                <w:sz w:val="22"/>
                <w:szCs w:val="22"/>
              </w:rPr>
            </w:pPr>
          </w:p>
          <w:p w:rsidR="006A1022" w:rsidRPr="006A1022" w:rsidRDefault="006A1022" w:rsidP="006A1022">
            <w:pPr>
              <w:pStyle w:val="af1"/>
              <w:rPr>
                <w:sz w:val="22"/>
                <w:szCs w:val="22"/>
              </w:rPr>
            </w:pPr>
            <w:r w:rsidRPr="006A1022">
              <w:rPr>
                <w:sz w:val="22"/>
                <w:szCs w:val="22"/>
              </w:rPr>
              <w:t>1</w:t>
            </w:r>
          </w:p>
          <w:p w:rsidR="006A1022" w:rsidRPr="006A1022" w:rsidRDefault="006A1022" w:rsidP="006A1022">
            <w:pPr>
              <w:pStyle w:val="af1"/>
              <w:rPr>
                <w:sz w:val="22"/>
                <w:szCs w:val="22"/>
              </w:rPr>
            </w:pPr>
            <w:r w:rsidRPr="006A1022">
              <w:rPr>
                <w:sz w:val="22"/>
                <w:szCs w:val="22"/>
              </w:rPr>
              <w:t>2</w:t>
            </w:r>
          </w:p>
          <w:p w:rsidR="006A1022" w:rsidRPr="006A1022" w:rsidRDefault="006A1022" w:rsidP="006A1022">
            <w:pPr>
              <w:pStyle w:val="af1"/>
              <w:rPr>
                <w:sz w:val="22"/>
                <w:szCs w:val="22"/>
              </w:rPr>
            </w:pPr>
            <w:r w:rsidRPr="006A1022">
              <w:rPr>
                <w:sz w:val="22"/>
                <w:szCs w:val="22"/>
              </w:rPr>
              <w:t>1</w:t>
            </w:r>
          </w:p>
        </w:tc>
      </w:tr>
      <w:tr w:rsidR="006A1022" w:rsidRPr="006A1022" w:rsidTr="00A30B5D">
        <w:trPr>
          <w:trHeight w:val="308"/>
        </w:trPr>
        <w:tc>
          <w:tcPr>
            <w:tcW w:w="8505" w:type="dxa"/>
            <w:gridSpan w:val="3"/>
          </w:tcPr>
          <w:p w:rsidR="006A1022" w:rsidRPr="00FA3158" w:rsidRDefault="006A1022" w:rsidP="00FA3158">
            <w:pPr>
              <w:pStyle w:val="af1"/>
              <w:jc w:val="center"/>
              <w:rPr>
                <w:b/>
                <w:sz w:val="22"/>
                <w:szCs w:val="22"/>
              </w:rPr>
            </w:pPr>
            <w:r w:rsidRPr="00FA3158">
              <w:rPr>
                <w:b/>
                <w:sz w:val="22"/>
                <w:szCs w:val="22"/>
              </w:rPr>
              <w:t>Повторение (21 ч)</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r w:rsidRPr="006A1022">
              <w:rPr>
                <w:sz w:val="22"/>
                <w:szCs w:val="22"/>
              </w:rPr>
              <w:t>82 – 84</w:t>
            </w:r>
          </w:p>
        </w:tc>
        <w:tc>
          <w:tcPr>
            <w:tcW w:w="6237" w:type="dxa"/>
          </w:tcPr>
          <w:p w:rsidR="006A1022" w:rsidRPr="006A1022" w:rsidRDefault="006A1022" w:rsidP="00A30B5D">
            <w:pPr>
              <w:pStyle w:val="af1"/>
              <w:ind w:firstLine="0"/>
              <w:rPr>
                <w:sz w:val="22"/>
                <w:szCs w:val="22"/>
              </w:rPr>
            </w:pPr>
            <w:r w:rsidRPr="006A1022">
              <w:rPr>
                <w:sz w:val="22"/>
                <w:szCs w:val="22"/>
              </w:rPr>
              <w:t>Вычисления.</w:t>
            </w:r>
          </w:p>
        </w:tc>
        <w:tc>
          <w:tcPr>
            <w:tcW w:w="1384" w:type="dxa"/>
          </w:tcPr>
          <w:p w:rsidR="006A1022" w:rsidRPr="006A1022" w:rsidRDefault="006A1022" w:rsidP="006A1022">
            <w:pPr>
              <w:pStyle w:val="af1"/>
              <w:rPr>
                <w:sz w:val="22"/>
                <w:szCs w:val="22"/>
              </w:rPr>
            </w:pPr>
            <w:r w:rsidRPr="006A1022">
              <w:rPr>
                <w:sz w:val="22"/>
                <w:szCs w:val="22"/>
              </w:rPr>
              <w:t>3</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r w:rsidRPr="006A1022">
              <w:rPr>
                <w:sz w:val="22"/>
                <w:szCs w:val="22"/>
              </w:rPr>
              <w:t>85 – 87</w:t>
            </w:r>
          </w:p>
        </w:tc>
        <w:tc>
          <w:tcPr>
            <w:tcW w:w="6237" w:type="dxa"/>
          </w:tcPr>
          <w:p w:rsidR="006A1022" w:rsidRPr="006A1022" w:rsidRDefault="006A1022" w:rsidP="00A30B5D">
            <w:pPr>
              <w:pStyle w:val="af1"/>
              <w:ind w:firstLine="0"/>
              <w:rPr>
                <w:sz w:val="22"/>
                <w:szCs w:val="22"/>
              </w:rPr>
            </w:pPr>
            <w:r w:rsidRPr="006A1022">
              <w:rPr>
                <w:sz w:val="22"/>
                <w:szCs w:val="22"/>
              </w:rPr>
              <w:t>Вычисления. Тождественные преобразования.</w:t>
            </w:r>
          </w:p>
        </w:tc>
        <w:tc>
          <w:tcPr>
            <w:tcW w:w="1384" w:type="dxa"/>
          </w:tcPr>
          <w:p w:rsidR="006A1022" w:rsidRPr="006A1022" w:rsidRDefault="006A1022" w:rsidP="006A1022">
            <w:pPr>
              <w:pStyle w:val="af1"/>
              <w:rPr>
                <w:sz w:val="22"/>
                <w:szCs w:val="22"/>
              </w:rPr>
            </w:pPr>
            <w:r w:rsidRPr="006A1022">
              <w:rPr>
                <w:sz w:val="22"/>
                <w:szCs w:val="22"/>
              </w:rPr>
              <w:t>3</w:t>
            </w:r>
          </w:p>
        </w:tc>
      </w:tr>
      <w:tr w:rsidR="006A1022" w:rsidRPr="006A1022" w:rsidTr="00A30B5D">
        <w:trPr>
          <w:trHeight w:val="308"/>
        </w:trPr>
        <w:tc>
          <w:tcPr>
            <w:tcW w:w="884" w:type="dxa"/>
            <w:vAlign w:val="center"/>
          </w:tcPr>
          <w:p w:rsidR="006A1022" w:rsidRPr="006A1022" w:rsidRDefault="006A1022" w:rsidP="00FA3158">
            <w:pPr>
              <w:pStyle w:val="af1"/>
              <w:ind w:firstLine="0"/>
              <w:rPr>
                <w:sz w:val="22"/>
                <w:szCs w:val="22"/>
              </w:rPr>
            </w:pPr>
            <w:r w:rsidRPr="006A1022">
              <w:rPr>
                <w:sz w:val="22"/>
                <w:szCs w:val="22"/>
              </w:rPr>
              <w:t>88 – 91</w:t>
            </w:r>
          </w:p>
        </w:tc>
        <w:tc>
          <w:tcPr>
            <w:tcW w:w="6237" w:type="dxa"/>
          </w:tcPr>
          <w:p w:rsidR="006A1022" w:rsidRPr="006A1022" w:rsidRDefault="006A1022" w:rsidP="00A30B5D">
            <w:pPr>
              <w:pStyle w:val="af1"/>
              <w:ind w:firstLine="0"/>
              <w:rPr>
                <w:sz w:val="22"/>
                <w:szCs w:val="22"/>
              </w:rPr>
            </w:pPr>
            <w:r w:rsidRPr="006A1022">
              <w:rPr>
                <w:sz w:val="22"/>
                <w:szCs w:val="22"/>
              </w:rPr>
              <w:t>Уравнения и системы уравнений.</w:t>
            </w:r>
          </w:p>
        </w:tc>
        <w:tc>
          <w:tcPr>
            <w:tcW w:w="1384" w:type="dxa"/>
            <w:vAlign w:val="center"/>
          </w:tcPr>
          <w:p w:rsidR="006A1022" w:rsidRPr="006A1022" w:rsidRDefault="006A1022" w:rsidP="006A1022">
            <w:pPr>
              <w:pStyle w:val="af1"/>
              <w:rPr>
                <w:sz w:val="22"/>
                <w:szCs w:val="22"/>
              </w:rPr>
            </w:pPr>
            <w:r w:rsidRPr="006A1022">
              <w:rPr>
                <w:sz w:val="22"/>
                <w:szCs w:val="22"/>
              </w:rPr>
              <w:t>4</w:t>
            </w:r>
          </w:p>
        </w:tc>
      </w:tr>
      <w:tr w:rsidR="006A1022" w:rsidRPr="006A1022" w:rsidTr="00A30B5D">
        <w:trPr>
          <w:trHeight w:val="308"/>
        </w:trPr>
        <w:tc>
          <w:tcPr>
            <w:tcW w:w="884" w:type="dxa"/>
            <w:vAlign w:val="center"/>
          </w:tcPr>
          <w:p w:rsidR="006A1022" w:rsidRPr="006A1022" w:rsidRDefault="006A1022" w:rsidP="00FA3158">
            <w:pPr>
              <w:pStyle w:val="af1"/>
              <w:ind w:firstLine="0"/>
              <w:rPr>
                <w:sz w:val="22"/>
                <w:szCs w:val="22"/>
              </w:rPr>
            </w:pPr>
            <w:r w:rsidRPr="006A1022">
              <w:rPr>
                <w:sz w:val="22"/>
                <w:szCs w:val="22"/>
              </w:rPr>
              <w:t>92 – 95</w:t>
            </w:r>
          </w:p>
        </w:tc>
        <w:tc>
          <w:tcPr>
            <w:tcW w:w="6237" w:type="dxa"/>
          </w:tcPr>
          <w:p w:rsidR="006A1022" w:rsidRPr="006A1022" w:rsidRDefault="006A1022" w:rsidP="00A30B5D">
            <w:pPr>
              <w:pStyle w:val="af1"/>
              <w:ind w:firstLine="0"/>
              <w:rPr>
                <w:sz w:val="22"/>
                <w:szCs w:val="22"/>
              </w:rPr>
            </w:pPr>
            <w:r w:rsidRPr="006A1022">
              <w:rPr>
                <w:sz w:val="22"/>
                <w:szCs w:val="22"/>
              </w:rPr>
              <w:t>Текстовые задачи. Прогрессии.</w:t>
            </w:r>
          </w:p>
        </w:tc>
        <w:tc>
          <w:tcPr>
            <w:tcW w:w="1384" w:type="dxa"/>
            <w:vAlign w:val="center"/>
          </w:tcPr>
          <w:p w:rsidR="006A1022" w:rsidRPr="006A1022" w:rsidRDefault="006A1022" w:rsidP="006A1022">
            <w:pPr>
              <w:pStyle w:val="af1"/>
              <w:rPr>
                <w:sz w:val="22"/>
                <w:szCs w:val="22"/>
              </w:rPr>
            </w:pPr>
            <w:r w:rsidRPr="006A1022">
              <w:rPr>
                <w:sz w:val="22"/>
                <w:szCs w:val="22"/>
              </w:rPr>
              <w:t>4</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r w:rsidRPr="006A1022">
              <w:rPr>
                <w:sz w:val="22"/>
                <w:szCs w:val="22"/>
              </w:rPr>
              <w:t>96, 97</w:t>
            </w:r>
          </w:p>
        </w:tc>
        <w:tc>
          <w:tcPr>
            <w:tcW w:w="6237" w:type="dxa"/>
          </w:tcPr>
          <w:p w:rsidR="006A1022" w:rsidRPr="006A1022" w:rsidRDefault="006A1022" w:rsidP="00A30B5D">
            <w:pPr>
              <w:pStyle w:val="af1"/>
              <w:ind w:firstLine="0"/>
              <w:rPr>
                <w:sz w:val="22"/>
                <w:szCs w:val="22"/>
              </w:rPr>
            </w:pPr>
            <w:r w:rsidRPr="006A1022">
              <w:rPr>
                <w:sz w:val="22"/>
                <w:szCs w:val="22"/>
              </w:rPr>
              <w:t>Неравенства и системы неравенств.</w:t>
            </w:r>
          </w:p>
        </w:tc>
        <w:tc>
          <w:tcPr>
            <w:tcW w:w="1384" w:type="dxa"/>
          </w:tcPr>
          <w:p w:rsidR="006A1022" w:rsidRPr="006A1022" w:rsidRDefault="006A1022" w:rsidP="006A1022">
            <w:pPr>
              <w:pStyle w:val="af1"/>
              <w:rPr>
                <w:sz w:val="22"/>
                <w:szCs w:val="22"/>
              </w:rPr>
            </w:pPr>
            <w:r w:rsidRPr="006A1022">
              <w:rPr>
                <w:sz w:val="22"/>
                <w:szCs w:val="22"/>
              </w:rPr>
              <w:t>2</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r w:rsidRPr="006A1022">
              <w:rPr>
                <w:sz w:val="22"/>
                <w:szCs w:val="22"/>
              </w:rPr>
              <w:t>98 – 100</w:t>
            </w:r>
          </w:p>
        </w:tc>
        <w:tc>
          <w:tcPr>
            <w:tcW w:w="6237" w:type="dxa"/>
          </w:tcPr>
          <w:p w:rsidR="006A1022" w:rsidRPr="006A1022" w:rsidRDefault="006A1022" w:rsidP="00A30B5D">
            <w:pPr>
              <w:pStyle w:val="af1"/>
              <w:ind w:firstLine="0"/>
              <w:rPr>
                <w:sz w:val="22"/>
                <w:szCs w:val="22"/>
              </w:rPr>
            </w:pPr>
            <w:r w:rsidRPr="006A1022">
              <w:rPr>
                <w:sz w:val="22"/>
                <w:szCs w:val="22"/>
              </w:rPr>
              <w:t>Функция. График функции.</w:t>
            </w:r>
          </w:p>
        </w:tc>
        <w:tc>
          <w:tcPr>
            <w:tcW w:w="1384" w:type="dxa"/>
          </w:tcPr>
          <w:p w:rsidR="006A1022" w:rsidRPr="006A1022" w:rsidRDefault="006A1022" w:rsidP="006A1022">
            <w:pPr>
              <w:pStyle w:val="af1"/>
              <w:rPr>
                <w:sz w:val="22"/>
                <w:szCs w:val="22"/>
              </w:rPr>
            </w:pPr>
            <w:r w:rsidRPr="006A1022">
              <w:rPr>
                <w:sz w:val="22"/>
                <w:szCs w:val="22"/>
              </w:rPr>
              <w:t>3</w:t>
            </w:r>
          </w:p>
        </w:tc>
      </w:tr>
      <w:tr w:rsidR="006A1022" w:rsidRPr="006A1022" w:rsidTr="00A30B5D">
        <w:trPr>
          <w:trHeight w:val="308"/>
        </w:trPr>
        <w:tc>
          <w:tcPr>
            <w:tcW w:w="884" w:type="dxa"/>
          </w:tcPr>
          <w:p w:rsidR="006A1022" w:rsidRPr="006A1022" w:rsidRDefault="006A1022" w:rsidP="00FA3158">
            <w:pPr>
              <w:pStyle w:val="af1"/>
              <w:ind w:firstLine="0"/>
              <w:rPr>
                <w:sz w:val="22"/>
                <w:szCs w:val="22"/>
              </w:rPr>
            </w:pPr>
            <w:r w:rsidRPr="006A1022">
              <w:rPr>
                <w:sz w:val="22"/>
                <w:szCs w:val="22"/>
              </w:rPr>
              <w:t>101, 102</w:t>
            </w:r>
          </w:p>
        </w:tc>
        <w:tc>
          <w:tcPr>
            <w:tcW w:w="6237" w:type="dxa"/>
          </w:tcPr>
          <w:p w:rsidR="006A1022" w:rsidRPr="006A1022" w:rsidRDefault="006A1022" w:rsidP="006A1022">
            <w:pPr>
              <w:pStyle w:val="af1"/>
              <w:rPr>
                <w:sz w:val="22"/>
                <w:szCs w:val="22"/>
              </w:rPr>
            </w:pPr>
            <w:r w:rsidRPr="006A1022">
              <w:rPr>
                <w:i/>
                <w:sz w:val="22"/>
                <w:szCs w:val="22"/>
              </w:rPr>
              <w:t>Контрольная работа №8 (итоговая).</w:t>
            </w:r>
          </w:p>
        </w:tc>
        <w:tc>
          <w:tcPr>
            <w:tcW w:w="1384" w:type="dxa"/>
          </w:tcPr>
          <w:p w:rsidR="006A1022" w:rsidRPr="006A1022" w:rsidRDefault="006A1022" w:rsidP="006A1022">
            <w:pPr>
              <w:pStyle w:val="af1"/>
              <w:rPr>
                <w:sz w:val="22"/>
                <w:szCs w:val="22"/>
              </w:rPr>
            </w:pPr>
            <w:r w:rsidRPr="006A1022">
              <w:rPr>
                <w:sz w:val="22"/>
                <w:szCs w:val="22"/>
              </w:rPr>
              <w:t>2</w:t>
            </w:r>
          </w:p>
        </w:tc>
      </w:tr>
    </w:tbl>
    <w:p w:rsidR="00355CD0" w:rsidRPr="00B5442E" w:rsidRDefault="00355CD0" w:rsidP="00FA3158">
      <w:pPr>
        <w:pStyle w:val="af1"/>
      </w:pPr>
    </w:p>
    <w:p w:rsidR="00FA3158" w:rsidRPr="00502D64" w:rsidRDefault="00FA3158" w:rsidP="00FA3158">
      <w:pPr>
        <w:pStyle w:val="af1"/>
        <w:jc w:val="center"/>
        <w:rPr>
          <w:b/>
          <w:sz w:val="22"/>
          <w:szCs w:val="22"/>
        </w:rPr>
      </w:pPr>
      <w:r>
        <w:rPr>
          <w:rFonts w:eastAsia="Times New Roman"/>
          <w:b/>
          <w:sz w:val="22"/>
          <w:szCs w:val="22"/>
        </w:rPr>
        <w:t>9</w:t>
      </w:r>
      <w:r w:rsidRPr="00FA3158">
        <w:rPr>
          <w:b/>
          <w:sz w:val="22"/>
          <w:szCs w:val="22"/>
        </w:rPr>
        <w:t xml:space="preserve"> </w:t>
      </w:r>
      <w:r w:rsidRPr="00502D64">
        <w:rPr>
          <w:b/>
          <w:sz w:val="22"/>
          <w:szCs w:val="22"/>
        </w:rPr>
        <w:t xml:space="preserve">класс   </w:t>
      </w:r>
      <w:r>
        <w:rPr>
          <w:b/>
          <w:sz w:val="22"/>
          <w:szCs w:val="22"/>
        </w:rPr>
        <w:t>Геометрия</w:t>
      </w:r>
    </w:p>
    <w:p w:rsidR="00FA3158" w:rsidRDefault="00FA3158" w:rsidP="00FA3158">
      <w:pPr>
        <w:pStyle w:val="af1"/>
        <w:jc w:val="center"/>
        <w:rPr>
          <w:b/>
          <w:sz w:val="22"/>
          <w:szCs w:val="22"/>
        </w:rPr>
      </w:pPr>
      <w:r>
        <w:rPr>
          <w:b/>
          <w:sz w:val="22"/>
          <w:szCs w:val="22"/>
        </w:rPr>
        <w:t>68</w:t>
      </w:r>
      <w:r w:rsidRPr="00502D64">
        <w:rPr>
          <w:b/>
          <w:sz w:val="22"/>
          <w:szCs w:val="22"/>
        </w:rPr>
        <w:t xml:space="preserve"> ч</w:t>
      </w:r>
      <w:r>
        <w:rPr>
          <w:b/>
          <w:sz w:val="22"/>
          <w:szCs w:val="22"/>
        </w:rPr>
        <w:t>асов (2 ч в неделю)</w:t>
      </w:r>
    </w:p>
    <w:p w:rsidR="00FA3158" w:rsidRDefault="00FA3158" w:rsidP="00FA3158">
      <w:pPr>
        <w:pStyle w:val="af1"/>
        <w:jc w:val="center"/>
        <w:rPr>
          <w:b/>
          <w:sz w:val="22"/>
          <w:szCs w:val="22"/>
        </w:rPr>
      </w:pPr>
    </w:p>
    <w:tbl>
      <w:tblPr>
        <w:tblW w:w="0" w:type="auto"/>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8"/>
        <w:gridCol w:w="1701"/>
      </w:tblGrid>
      <w:tr w:rsidR="00FA3158" w:rsidRPr="00FA3158" w:rsidTr="00FA3158">
        <w:trPr>
          <w:jc w:val="center"/>
        </w:trPr>
        <w:tc>
          <w:tcPr>
            <w:tcW w:w="6918" w:type="dxa"/>
            <w:vAlign w:val="center"/>
          </w:tcPr>
          <w:p w:rsidR="00FA3158" w:rsidRPr="00FA3158" w:rsidRDefault="00FA3158" w:rsidP="00FA3158">
            <w:pPr>
              <w:pStyle w:val="af1"/>
              <w:jc w:val="center"/>
              <w:rPr>
                <w:b/>
                <w:sz w:val="22"/>
                <w:szCs w:val="22"/>
              </w:rPr>
            </w:pPr>
            <w:r w:rsidRPr="00FA3158">
              <w:rPr>
                <w:b/>
                <w:sz w:val="22"/>
                <w:szCs w:val="22"/>
              </w:rPr>
              <w:t>Тема</w:t>
            </w:r>
          </w:p>
        </w:tc>
        <w:tc>
          <w:tcPr>
            <w:tcW w:w="1701" w:type="dxa"/>
          </w:tcPr>
          <w:p w:rsidR="00FA3158" w:rsidRPr="00FA3158" w:rsidRDefault="00FA3158" w:rsidP="00FA3158">
            <w:pPr>
              <w:pStyle w:val="af1"/>
              <w:ind w:firstLine="0"/>
              <w:jc w:val="center"/>
              <w:rPr>
                <w:b/>
                <w:sz w:val="22"/>
                <w:szCs w:val="22"/>
              </w:rPr>
            </w:pPr>
            <w:r w:rsidRPr="00FA3158">
              <w:rPr>
                <w:b/>
                <w:sz w:val="22"/>
                <w:szCs w:val="22"/>
              </w:rPr>
              <w:t xml:space="preserve">Количество </w:t>
            </w:r>
            <w:r>
              <w:rPr>
                <w:b/>
                <w:sz w:val="22"/>
                <w:szCs w:val="22"/>
              </w:rPr>
              <w:t>часов</w:t>
            </w:r>
          </w:p>
        </w:tc>
      </w:tr>
      <w:tr w:rsidR="00FA3158" w:rsidRPr="00FA3158" w:rsidTr="00FA3158">
        <w:trPr>
          <w:jc w:val="center"/>
        </w:trPr>
        <w:tc>
          <w:tcPr>
            <w:tcW w:w="6918" w:type="dxa"/>
          </w:tcPr>
          <w:p w:rsidR="00FA3158" w:rsidRPr="00FA3158" w:rsidRDefault="00FA3158" w:rsidP="00FA3158">
            <w:pPr>
              <w:pStyle w:val="af1"/>
              <w:rPr>
                <w:b/>
                <w:sz w:val="22"/>
                <w:szCs w:val="22"/>
              </w:rPr>
            </w:pPr>
            <w:r w:rsidRPr="00FA3158">
              <w:rPr>
                <w:b/>
                <w:sz w:val="22"/>
                <w:szCs w:val="22"/>
              </w:rPr>
              <w:t>Глава 9. Векторы (12 ч).</w:t>
            </w:r>
          </w:p>
          <w:p w:rsidR="00FA3158" w:rsidRPr="00FA3158" w:rsidRDefault="00FA3158" w:rsidP="00FA3158">
            <w:pPr>
              <w:pStyle w:val="af1"/>
              <w:rPr>
                <w:sz w:val="22"/>
                <w:szCs w:val="22"/>
              </w:rPr>
            </w:pPr>
            <w:r w:rsidRPr="00FA3158">
              <w:rPr>
                <w:sz w:val="22"/>
                <w:szCs w:val="22"/>
              </w:rPr>
              <w:t>§1. Понятие вектора.</w:t>
            </w:r>
          </w:p>
          <w:p w:rsidR="00FA3158" w:rsidRPr="00FA3158" w:rsidRDefault="00FA3158" w:rsidP="00FA3158">
            <w:pPr>
              <w:pStyle w:val="af1"/>
              <w:rPr>
                <w:sz w:val="22"/>
                <w:szCs w:val="22"/>
              </w:rPr>
            </w:pPr>
            <w:r w:rsidRPr="00FA3158">
              <w:rPr>
                <w:sz w:val="22"/>
                <w:szCs w:val="22"/>
              </w:rPr>
              <w:t>1. Понятие вектора. Равенство векторов.</w:t>
            </w:r>
          </w:p>
          <w:p w:rsidR="00FA3158" w:rsidRPr="00FA3158" w:rsidRDefault="00FA3158" w:rsidP="00FA3158">
            <w:pPr>
              <w:pStyle w:val="af1"/>
              <w:rPr>
                <w:sz w:val="22"/>
                <w:szCs w:val="22"/>
              </w:rPr>
            </w:pPr>
            <w:r w:rsidRPr="00FA3158">
              <w:rPr>
                <w:sz w:val="22"/>
                <w:szCs w:val="22"/>
              </w:rPr>
              <w:t xml:space="preserve">2. Откладывание вектора от данной точки. </w:t>
            </w:r>
          </w:p>
          <w:p w:rsidR="00FA3158" w:rsidRPr="00FA3158" w:rsidRDefault="00FA3158" w:rsidP="00FA3158">
            <w:pPr>
              <w:pStyle w:val="af1"/>
              <w:rPr>
                <w:sz w:val="22"/>
                <w:szCs w:val="22"/>
              </w:rPr>
            </w:pPr>
            <w:r w:rsidRPr="00FA3158">
              <w:rPr>
                <w:sz w:val="22"/>
                <w:szCs w:val="22"/>
              </w:rPr>
              <w:t>§2. Сложение и вычитание векторов.</w:t>
            </w:r>
          </w:p>
          <w:p w:rsidR="00FA3158" w:rsidRPr="00FA3158" w:rsidRDefault="00FA3158" w:rsidP="00FA3158">
            <w:pPr>
              <w:pStyle w:val="af1"/>
              <w:rPr>
                <w:sz w:val="22"/>
                <w:szCs w:val="22"/>
              </w:rPr>
            </w:pPr>
            <w:r w:rsidRPr="00FA3158">
              <w:rPr>
                <w:sz w:val="22"/>
                <w:szCs w:val="22"/>
              </w:rPr>
              <w:t>1. Сумма двух векторов.</w:t>
            </w:r>
          </w:p>
          <w:p w:rsidR="00FA3158" w:rsidRPr="00FA3158" w:rsidRDefault="00FA3158" w:rsidP="00FA3158">
            <w:pPr>
              <w:pStyle w:val="af1"/>
              <w:rPr>
                <w:sz w:val="22"/>
                <w:szCs w:val="22"/>
              </w:rPr>
            </w:pPr>
            <w:r w:rsidRPr="00FA3158">
              <w:rPr>
                <w:sz w:val="22"/>
                <w:szCs w:val="22"/>
              </w:rPr>
              <w:t>2. Законы сложения векторов. Правило параллелограмма. Сумма нескольких векторов.</w:t>
            </w:r>
          </w:p>
          <w:p w:rsidR="00FA3158" w:rsidRPr="00FA3158" w:rsidRDefault="00FA3158" w:rsidP="00FA3158">
            <w:pPr>
              <w:pStyle w:val="af1"/>
              <w:rPr>
                <w:sz w:val="22"/>
                <w:szCs w:val="22"/>
              </w:rPr>
            </w:pPr>
            <w:r w:rsidRPr="00FA3158">
              <w:rPr>
                <w:sz w:val="22"/>
                <w:szCs w:val="22"/>
              </w:rPr>
              <w:t>3. Вычитание векторов.</w:t>
            </w:r>
          </w:p>
          <w:p w:rsidR="00FA3158" w:rsidRPr="00FA3158" w:rsidRDefault="00FA3158" w:rsidP="00FA3158">
            <w:pPr>
              <w:pStyle w:val="af1"/>
              <w:rPr>
                <w:sz w:val="22"/>
                <w:szCs w:val="22"/>
              </w:rPr>
            </w:pPr>
            <w:r w:rsidRPr="00FA3158">
              <w:rPr>
                <w:sz w:val="22"/>
                <w:szCs w:val="22"/>
              </w:rPr>
              <w:t>§3. Умножение вектора на число. Применение векторов к решению задач.</w:t>
            </w:r>
          </w:p>
          <w:p w:rsidR="00FA3158" w:rsidRPr="00FA3158" w:rsidRDefault="00FA3158" w:rsidP="00FA3158">
            <w:pPr>
              <w:pStyle w:val="af1"/>
              <w:rPr>
                <w:sz w:val="22"/>
                <w:szCs w:val="22"/>
              </w:rPr>
            </w:pPr>
            <w:r w:rsidRPr="00FA3158">
              <w:rPr>
                <w:sz w:val="22"/>
                <w:szCs w:val="22"/>
              </w:rPr>
              <w:t>1. Произведение вектора на число.</w:t>
            </w:r>
          </w:p>
          <w:p w:rsidR="00FA3158" w:rsidRPr="00FA3158" w:rsidRDefault="00FA3158" w:rsidP="00FA3158">
            <w:pPr>
              <w:pStyle w:val="af1"/>
              <w:rPr>
                <w:sz w:val="22"/>
                <w:szCs w:val="22"/>
              </w:rPr>
            </w:pPr>
            <w:r w:rsidRPr="00FA3158">
              <w:rPr>
                <w:sz w:val="22"/>
                <w:szCs w:val="22"/>
              </w:rPr>
              <w:t>2. Применение векторов к решению задач.</w:t>
            </w:r>
          </w:p>
          <w:p w:rsidR="00FA3158" w:rsidRPr="00FA3158" w:rsidRDefault="00FA3158" w:rsidP="00FA3158">
            <w:pPr>
              <w:pStyle w:val="af1"/>
              <w:rPr>
                <w:sz w:val="22"/>
                <w:szCs w:val="22"/>
              </w:rPr>
            </w:pPr>
            <w:r w:rsidRPr="00FA3158">
              <w:rPr>
                <w:sz w:val="22"/>
                <w:szCs w:val="22"/>
              </w:rPr>
              <w:t>3. Средняя линия трапеции.</w:t>
            </w:r>
          </w:p>
          <w:p w:rsidR="00FA3158" w:rsidRPr="00FA3158" w:rsidRDefault="00FA3158" w:rsidP="00FA3158">
            <w:pPr>
              <w:pStyle w:val="af1"/>
              <w:rPr>
                <w:b/>
                <w:sz w:val="22"/>
                <w:szCs w:val="22"/>
              </w:rPr>
            </w:pPr>
            <w:r w:rsidRPr="00FA3158">
              <w:rPr>
                <w:b/>
                <w:sz w:val="22"/>
                <w:szCs w:val="22"/>
              </w:rPr>
              <w:t>Глава 10. Метод координат (11 ч).</w:t>
            </w:r>
          </w:p>
          <w:p w:rsidR="00FA3158" w:rsidRPr="00FA3158" w:rsidRDefault="00FA3158" w:rsidP="00FA3158">
            <w:pPr>
              <w:pStyle w:val="af1"/>
              <w:rPr>
                <w:sz w:val="22"/>
                <w:szCs w:val="22"/>
              </w:rPr>
            </w:pPr>
            <w:r w:rsidRPr="00FA3158">
              <w:rPr>
                <w:sz w:val="22"/>
                <w:szCs w:val="22"/>
              </w:rPr>
              <w:t>1. Координаты вектора.</w:t>
            </w:r>
          </w:p>
          <w:p w:rsidR="00FA3158" w:rsidRPr="00FA3158" w:rsidRDefault="00FA3158" w:rsidP="00FA3158">
            <w:pPr>
              <w:pStyle w:val="af1"/>
              <w:rPr>
                <w:sz w:val="22"/>
                <w:szCs w:val="22"/>
              </w:rPr>
            </w:pPr>
            <w:r w:rsidRPr="00FA3158">
              <w:rPr>
                <w:sz w:val="22"/>
                <w:szCs w:val="22"/>
              </w:rPr>
              <w:t>2. Решение задач.</w:t>
            </w:r>
          </w:p>
          <w:p w:rsidR="00FA3158" w:rsidRPr="00FA3158" w:rsidRDefault="00FA3158" w:rsidP="00FA3158">
            <w:pPr>
              <w:pStyle w:val="af1"/>
              <w:rPr>
                <w:sz w:val="22"/>
                <w:szCs w:val="22"/>
              </w:rPr>
            </w:pPr>
            <w:r w:rsidRPr="00FA3158">
              <w:rPr>
                <w:sz w:val="22"/>
                <w:szCs w:val="22"/>
              </w:rPr>
              <w:t>3. Простейшие задачи в координатах.</w:t>
            </w:r>
          </w:p>
          <w:p w:rsidR="00FA3158" w:rsidRPr="00FA3158" w:rsidRDefault="00FA3158" w:rsidP="00FA3158">
            <w:pPr>
              <w:pStyle w:val="af1"/>
              <w:rPr>
                <w:sz w:val="22"/>
                <w:szCs w:val="22"/>
              </w:rPr>
            </w:pPr>
            <w:r w:rsidRPr="00FA3158">
              <w:rPr>
                <w:sz w:val="22"/>
                <w:szCs w:val="22"/>
              </w:rPr>
              <w:t>4. Уравнения окружности и прямой.</w:t>
            </w:r>
          </w:p>
          <w:p w:rsidR="00FA3158" w:rsidRPr="00FA3158" w:rsidRDefault="00FA3158" w:rsidP="00FA3158">
            <w:pPr>
              <w:pStyle w:val="af1"/>
              <w:rPr>
                <w:sz w:val="22"/>
                <w:szCs w:val="22"/>
              </w:rPr>
            </w:pPr>
            <w:r w:rsidRPr="00FA3158">
              <w:rPr>
                <w:sz w:val="22"/>
                <w:szCs w:val="22"/>
              </w:rPr>
              <w:t>5. Решение задач.</w:t>
            </w:r>
          </w:p>
          <w:p w:rsidR="00FA3158" w:rsidRPr="00FA3158" w:rsidRDefault="00FA3158" w:rsidP="00FA3158">
            <w:pPr>
              <w:pStyle w:val="af1"/>
              <w:rPr>
                <w:i/>
                <w:sz w:val="22"/>
                <w:szCs w:val="22"/>
              </w:rPr>
            </w:pPr>
            <w:r w:rsidRPr="00FA3158">
              <w:rPr>
                <w:i/>
                <w:sz w:val="22"/>
                <w:szCs w:val="22"/>
              </w:rPr>
              <w:t>Контрольная работа № 1.</w:t>
            </w:r>
          </w:p>
          <w:p w:rsidR="00FA3158" w:rsidRPr="00FA3158" w:rsidRDefault="00FA3158" w:rsidP="00FA3158">
            <w:pPr>
              <w:pStyle w:val="af1"/>
              <w:rPr>
                <w:b/>
                <w:sz w:val="22"/>
                <w:szCs w:val="22"/>
              </w:rPr>
            </w:pPr>
            <w:r w:rsidRPr="00FA3158">
              <w:rPr>
                <w:b/>
                <w:sz w:val="22"/>
                <w:szCs w:val="22"/>
              </w:rPr>
              <w:t>Глава 11. Соотношения между сторонами и углами треугольника (14 ч).</w:t>
            </w:r>
          </w:p>
          <w:p w:rsidR="00FA3158" w:rsidRPr="00FA3158" w:rsidRDefault="00FA3158" w:rsidP="00FA3158">
            <w:pPr>
              <w:pStyle w:val="af1"/>
              <w:rPr>
                <w:sz w:val="22"/>
                <w:szCs w:val="22"/>
              </w:rPr>
            </w:pPr>
            <w:r w:rsidRPr="00FA3158">
              <w:rPr>
                <w:sz w:val="22"/>
                <w:szCs w:val="22"/>
              </w:rPr>
              <w:t>1. Синус, косинус и тангенс угла.</w:t>
            </w:r>
          </w:p>
          <w:p w:rsidR="00FA3158" w:rsidRPr="00FA3158" w:rsidRDefault="00FA3158" w:rsidP="00FA3158">
            <w:pPr>
              <w:pStyle w:val="af1"/>
              <w:rPr>
                <w:sz w:val="22"/>
                <w:szCs w:val="22"/>
              </w:rPr>
            </w:pPr>
            <w:r w:rsidRPr="00FA3158">
              <w:rPr>
                <w:sz w:val="22"/>
                <w:szCs w:val="22"/>
              </w:rPr>
              <w:t>2. Соотношение между сторонами и углами треугольника.</w:t>
            </w:r>
          </w:p>
          <w:p w:rsidR="00FA3158" w:rsidRPr="00FA3158" w:rsidRDefault="00FA3158" w:rsidP="00FA3158">
            <w:pPr>
              <w:pStyle w:val="af1"/>
              <w:rPr>
                <w:sz w:val="22"/>
                <w:szCs w:val="22"/>
              </w:rPr>
            </w:pPr>
            <w:r w:rsidRPr="00FA3158">
              <w:rPr>
                <w:sz w:val="22"/>
                <w:szCs w:val="22"/>
              </w:rPr>
              <w:t>3. Скалярное произведение векторов.</w:t>
            </w:r>
          </w:p>
          <w:p w:rsidR="00FA3158" w:rsidRPr="00FA3158" w:rsidRDefault="00FA3158" w:rsidP="00FA3158">
            <w:pPr>
              <w:pStyle w:val="af1"/>
              <w:rPr>
                <w:sz w:val="22"/>
                <w:szCs w:val="22"/>
              </w:rPr>
            </w:pPr>
            <w:r w:rsidRPr="00FA3158">
              <w:rPr>
                <w:sz w:val="22"/>
                <w:szCs w:val="22"/>
              </w:rPr>
              <w:t>4. Решение задач.</w:t>
            </w:r>
          </w:p>
          <w:p w:rsidR="00FA3158" w:rsidRPr="00FA3158" w:rsidRDefault="00FA3158" w:rsidP="00FA3158">
            <w:pPr>
              <w:pStyle w:val="af1"/>
              <w:rPr>
                <w:i/>
                <w:sz w:val="22"/>
                <w:szCs w:val="22"/>
              </w:rPr>
            </w:pPr>
            <w:r w:rsidRPr="00FA3158">
              <w:rPr>
                <w:i/>
                <w:sz w:val="22"/>
                <w:szCs w:val="22"/>
              </w:rPr>
              <w:t>Контрольная работа № 2.</w:t>
            </w:r>
          </w:p>
          <w:p w:rsidR="00FA3158" w:rsidRPr="00FA3158" w:rsidRDefault="00FA3158" w:rsidP="00FA3158">
            <w:pPr>
              <w:pStyle w:val="af1"/>
              <w:rPr>
                <w:b/>
                <w:sz w:val="22"/>
                <w:szCs w:val="22"/>
              </w:rPr>
            </w:pPr>
            <w:r w:rsidRPr="00FA3158">
              <w:rPr>
                <w:b/>
                <w:sz w:val="22"/>
                <w:szCs w:val="22"/>
              </w:rPr>
              <w:t>Глава 12. Длина окружности и площадь круга (12 ч).</w:t>
            </w:r>
          </w:p>
          <w:p w:rsidR="00FA3158" w:rsidRPr="00FA3158" w:rsidRDefault="00FA3158" w:rsidP="00FA3158">
            <w:pPr>
              <w:pStyle w:val="af1"/>
              <w:rPr>
                <w:sz w:val="22"/>
                <w:szCs w:val="22"/>
              </w:rPr>
            </w:pPr>
            <w:r w:rsidRPr="00FA3158">
              <w:rPr>
                <w:sz w:val="22"/>
                <w:szCs w:val="22"/>
              </w:rPr>
              <w:t>1. Правильные многоугольники.</w:t>
            </w:r>
          </w:p>
          <w:p w:rsidR="00FA3158" w:rsidRPr="00FA3158" w:rsidRDefault="00FA3158" w:rsidP="00FA3158">
            <w:pPr>
              <w:pStyle w:val="af1"/>
              <w:rPr>
                <w:sz w:val="22"/>
                <w:szCs w:val="22"/>
              </w:rPr>
            </w:pPr>
            <w:r w:rsidRPr="00FA3158">
              <w:rPr>
                <w:sz w:val="22"/>
                <w:szCs w:val="22"/>
              </w:rPr>
              <w:t>2. Длина окружности и площадь круга.</w:t>
            </w:r>
          </w:p>
          <w:p w:rsidR="00FA3158" w:rsidRPr="00FA3158" w:rsidRDefault="00FA3158" w:rsidP="00FA3158">
            <w:pPr>
              <w:pStyle w:val="af1"/>
              <w:rPr>
                <w:sz w:val="22"/>
                <w:szCs w:val="22"/>
              </w:rPr>
            </w:pPr>
            <w:r w:rsidRPr="00FA3158">
              <w:rPr>
                <w:sz w:val="22"/>
                <w:szCs w:val="22"/>
              </w:rPr>
              <w:t>3. Решение задач.</w:t>
            </w:r>
          </w:p>
          <w:p w:rsidR="00FA3158" w:rsidRPr="00FA3158" w:rsidRDefault="00FA3158" w:rsidP="00FA3158">
            <w:pPr>
              <w:pStyle w:val="af1"/>
              <w:rPr>
                <w:i/>
                <w:sz w:val="22"/>
                <w:szCs w:val="22"/>
              </w:rPr>
            </w:pPr>
            <w:r w:rsidRPr="00FA3158">
              <w:rPr>
                <w:i/>
                <w:sz w:val="22"/>
                <w:szCs w:val="22"/>
              </w:rPr>
              <w:lastRenderedPageBreak/>
              <w:t>Контрольная работа № 3.</w:t>
            </w:r>
          </w:p>
          <w:p w:rsidR="00FA3158" w:rsidRPr="00FA3158" w:rsidRDefault="00FA3158" w:rsidP="00FA3158">
            <w:pPr>
              <w:pStyle w:val="af1"/>
              <w:rPr>
                <w:b/>
                <w:sz w:val="22"/>
                <w:szCs w:val="22"/>
              </w:rPr>
            </w:pPr>
            <w:r w:rsidRPr="00FA3158">
              <w:rPr>
                <w:b/>
                <w:sz w:val="22"/>
                <w:szCs w:val="22"/>
              </w:rPr>
              <w:t>Глава 13. Движения (10 ч).</w:t>
            </w:r>
          </w:p>
          <w:p w:rsidR="00FA3158" w:rsidRPr="00FA3158" w:rsidRDefault="00FA3158" w:rsidP="00FA3158">
            <w:pPr>
              <w:pStyle w:val="af1"/>
              <w:rPr>
                <w:sz w:val="22"/>
                <w:szCs w:val="22"/>
              </w:rPr>
            </w:pPr>
            <w:r w:rsidRPr="00FA3158">
              <w:rPr>
                <w:sz w:val="22"/>
                <w:szCs w:val="22"/>
              </w:rPr>
              <w:t>1. Понятие движения.</w:t>
            </w:r>
          </w:p>
          <w:p w:rsidR="00FA3158" w:rsidRPr="00FA3158" w:rsidRDefault="00FA3158" w:rsidP="00FA3158">
            <w:pPr>
              <w:pStyle w:val="af1"/>
              <w:rPr>
                <w:sz w:val="22"/>
                <w:szCs w:val="22"/>
              </w:rPr>
            </w:pPr>
            <w:r w:rsidRPr="00FA3158">
              <w:rPr>
                <w:sz w:val="22"/>
                <w:szCs w:val="22"/>
              </w:rPr>
              <w:t>2. Параллельный перенос и поворот.</w:t>
            </w:r>
          </w:p>
          <w:p w:rsidR="00FA3158" w:rsidRPr="00FA3158" w:rsidRDefault="00FA3158" w:rsidP="00FA3158">
            <w:pPr>
              <w:pStyle w:val="af1"/>
              <w:rPr>
                <w:sz w:val="22"/>
                <w:szCs w:val="22"/>
              </w:rPr>
            </w:pPr>
            <w:r w:rsidRPr="00FA3158">
              <w:rPr>
                <w:sz w:val="22"/>
                <w:szCs w:val="22"/>
              </w:rPr>
              <w:t>3. Решение задач.</w:t>
            </w:r>
          </w:p>
          <w:p w:rsidR="00FA3158" w:rsidRPr="00FA3158" w:rsidRDefault="00FA3158" w:rsidP="00FA3158">
            <w:pPr>
              <w:pStyle w:val="af1"/>
              <w:rPr>
                <w:i/>
                <w:sz w:val="22"/>
                <w:szCs w:val="22"/>
              </w:rPr>
            </w:pPr>
            <w:r w:rsidRPr="00FA3158">
              <w:rPr>
                <w:i/>
                <w:sz w:val="22"/>
                <w:szCs w:val="22"/>
              </w:rPr>
              <w:t>Контрольная работа № 4.</w:t>
            </w:r>
          </w:p>
          <w:p w:rsidR="00FA3158" w:rsidRPr="00FA3158" w:rsidRDefault="00FA3158" w:rsidP="00FA3158">
            <w:pPr>
              <w:pStyle w:val="af1"/>
              <w:rPr>
                <w:b/>
                <w:sz w:val="22"/>
                <w:szCs w:val="22"/>
              </w:rPr>
            </w:pPr>
            <w:r w:rsidRPr="00FA3158">
              <w:rPr>
                <w:b/>
                <w:sz w:val="22"/>
                <w:szCs w:val="22"/>
              </w:rPr>
              <w:t>Глава 14. Начальные сведения из стереометрии (4 ч)</w:t>
            </w:r>
          </w:p>
          <w:p w:rsidR="00FA3158" w:rsidRPr="00FA3158" w:rsidRDefault="00FA3158" w:rsidP="00FA3158">
            <w:pPr>
              <w:pStyle w:val="af1"/>
              <w:rPr>
                <w:sz w:val="22"/>
                <w:szCs w:val="22"/>
              </w:rPr>
            </w:pPr>
            <w:r w:rsidRPr="00FA3158">
              <w:rPr>
                <w:sz w:val="22"/>
                <w:szCs w:val="22"/>
              </w:rPr>
              <w:t>1. Предмет стереометрии. Многогранник.</w:t>
            </w:r>
          </w:p>
          <w:p w:rsidR="00FA3158" w:rsidRPr="00FA3158" w:rsidRDefault="00FA3158" w:rsidP="00FA3158">
            <w:pPr>
              <w:pStyle w:val="af1"/>
              <w:rPr>
                <w:sz w:val="22"/>
                <w:szCs w:val="22"/>
              </w:rPr>
            </w:pPr>
            <w:r w:rsidRPr="00FA3158">
              <w:rPr>
                <w:sz w:val="22"/>
                <w:szCs w:val="22"/>
              </w:rPr>
              <w:t>Призма. Параллелепипед.</w:t>
            </w:r>
          </w:p>
          <w:p w:rsidR="00FA3158" w:rsidRPr="00FA3158" w:rsidRDefault="00FA3158" w:rsidP="00FA3158">
            <w:pPr>
              <w:pStyle w:val="af1"/>
              <w:rPr>
                <w:sz w:val="22"/>
                <w:szCs w:val="22"/>
              </w:rPr>
            </w:pPr>
            <w:r w:rsidRPr="00FA3158">
              <w:rPr>
                <w:sz w:val="22"/>
                <w:szCs w:val="22"/>
              </w:rPr>
              <w:t>2. Объем тела. Свойства прямоугольного параллелепипеда. Пирамида.</w:t>
            </w:r>
          </w:p>
          <w:p w:rsidR="00FA3158" w:rsidRPr="00FA3158" w:rsidRDefault="00FA3158" w:rsidP="00FA3158">
            <w:pPr>
              <w:pStyle w:val="af1"/>
              <w:rPr>
                <w:sz w:val="22"/>
                <w:szCs w:val="22"/>
              </w:rPr>
            </w:pPr>
            <w:r w:rsidRPr="00FA3158">
              <w:rPr>
                <w:sz w:val="22"/>
                <w:szCs w:val="22"/>
              </w:rPr>
              <w:t>3. Цилиндр. Конус.</w:t>
            </w:r>
          </w:p>
          <w:p w:rsidR="00FA3158" w:rsidRPr="00FA3158" w:rsidRDefault="00FA3158" w:rsidP="00FA3158">
            <w:pPr>
              <w:pStyle w:val="af1"/>
              <w:rPr>
                <w:sz w:val="22"/>
                <w:szCs w:val="22"/>
              </w:rPr>
            </w:pPr>
            <w:r w:rsidRPr="00FA3158">
              <w:rPr>
                <w:sz w:val="22"/>
                <w:szCs w:val="22"/>
              </w:rPr>
              <w:t xml:space="preserve">4. Сфера и шар. </w:t>
            </w:r>
          </w:p>
          <w:p w:rsidR="00FA3158" w:rsidRPr="00FA3158" w:rsidRDefault="00FA3158" w:rsidP="00FA3158">
            <w:pPr>
              <w:pStyle w:val="af1"/>
              <w:rPr>
                <w:sz w:val="22"/>
                <w:szCs w:val="22"/>
              </w:rPr>
            </w:pPr>
            <w:r w:rsidRPr="00FA3158">
              <w:rPr>
                <w:sz w:val="22"/>
                <w:szCs w:val="22"/>
              </w:rPr>
              <w:t>Об аксиомах планиметрии.</w:t>
            </w:r>
          </w:p>
          <w:p w:rsidR="00FA3158" w:rsidRPr="00FA3158" w:rsidRDefault="00FA3158" w:rsidP="00FA3158">
            <w:pPr>
              <w:pStyle w:val="af1"/>
              <w:rPr>
                <w:sz w:val="22"/>
                <w:szCs w:val="22"/>
              </w:rPr>
            </w:pPr>
            <w:r w:rsidRPr="00FA3158">
              <w:rPr>
                <w:sz w:val="22"/>
                <w:szCs w:val="22"/>
              </w:rPr>
              <w:t xml:space="preserve">Повторение. Решение задач. </w:t>
            </w:r>
          </w:p>
        </w:tc>
        <w:tc>
          <w:tcPr>
            <w:tcW w:w="1701" w:type="dxa"/>
          </w:tcPr>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p>
          <w:p w:rsid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Pr>
                <w:sz w:val="22"/>
                <w:szCs w:val="22"/>
              </w:rPr>
              <w:t>2</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Pr>
                <w:sz w:val="22"/>
                <w:szCs w:val="22"/>
              </w:rPr>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sidRPr="00FA3158">
              <w:rPr>
                <w:sz w:val="22"/>
                <w:szCs w:val="22"/>
              </w:rPr>
              <w:t>5</w:t>
            </w: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4</w:t>
            </w:r>
          </w:p>
          <w:p w:rsidR="00FA3158" w:rsidRPr="00FA3158" w:rsidRDefault="00FA3158" w:rsidP="00FA3158">
            <w:pPr>
              <w:pStyle w:val="af1"/>
              <w:rPr>
                <w:sz w:val="22"/>
                <w:szCs w:val="22"/>
              </w:rPr>
            </w:pPr>
            <w:r w:rsidRPr="00FA3158">
              <w:rPr>
                <w:sz w:val="22"/>
                <w:szCs w:val="22"/>
              </w:rPr>
              <w:t>4</w:t>
            </w: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sidRPr="00FA3158">
              <w:rPr>
                <w:sz w:val="22"/>
                <w:szCs w:val="22"/>
              </w:rPr>
              <w:lastRenderedPageBreak/>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sidRPr="00FA3158">
              <w:rPr>
                <w:sz w:val="22"/>
                <w:szCs w:val="22"/>
              </w:rPr>
              <w:t>3</w:t>
            </w: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sidRPr="00FA3158">
              <w:rPr>
                <w:sz w:val="22"/>
                <w:szCs w:val="22"/>
              </w:rPr>
              <w:t>1</w:t>
            </w:r>
          </w:p>
          <w:p w:rsidR="00FA3158" w:rsidRPr="00FA3158" w:rsidRDefault="00FA3158" w:rsidP="00FA3158">
            <w:pPr>
              <w:pStyle w:val="af1"/>
              <w:rPr>
                <w:sz w:val="22"/>
                <w:szCs w:val="22"/>
              </w:rPr>
            </w:pPr>
            <w:r w:rsidRPr="00FA3158">
              <w:rPr>
                <w:sz w:val="22"/>
                <w:szCs w:val="22"/>
              </w:rPr>
              <w:t>2</w:t>
            </w:r>
          </w:p>
          <w:p w:rsidR="00FA3158" w:rsidRPr="00FA3158" w:rsidRDefault="00FA3158" w:rsidP="00FA3158">
            <w:pPr>
              <w:pStyle w:val="af1"/>
              <w:rPr>
                <w:sz w:val="22"/>
                <w:szCs w:val="22"/>
              </w:rPr>
            </w:pPr>
            <w:r w:rsidRPr="00FA3158">
              <w:rPr>
                <w:sz w:val="22"/>
                <w:szCs w:val="22"/>
              </w:rPr>
              <w:t>3</w:t>
            </w:r>
          </w:p>
        </w:tc>
      </w:tr>
    </w:tbl>
    <w:p w:rsidR="00FA3158" w:rsidRDefault="00FA3158" w:rsidP="003040F0">
      <w:pPr>
        <w:spacing w:after="0"/>
        <w:rPr>
          <w:rFonts w:ascii="Times New Roman" w:eastAsia="Times New Roman" w:hAnsi="Times New Roman"/>
          <w:b/>
          <w:sz w:val="28"/>
          <w:szCs w:val="28"/>
        </w:rPr>
      </w:pPr>
    </w:p>
    <w:p w:rsidR="00355CD0" w:rsidRDefault="00355CD0" w:rsidP="003040F0">
      <w:pPr>
        <w:spacing w:after="0"/>
        <w:rPr>
          <w:rFonts w:ascii="Times New Roman" w:eastAsia="Times New Roman" w:hAnsi="Times New Roman"/>
          <w:b/>
          <w:sz w:val="28"/>
          <w:szCs w:val="28"/>
        </w:rPr>
      </w:pPr>
      <w:r w:rsidRPr="00355CD0">
        <w:rPr>
          <w:rFonts w:ascii="Times New Roman" w:eastAsia="Times New Roman" w:hAnsi="Times New Roman"/>
          <w:b/>
          <w:sz w:val="28"/>
          <w:szCs w:val="28"/>
        </w:rPr>
        <w:t>2.2.2.9.</w:t>
      </w:r>
      <w:r w:rsidR="00FA3158">
        <w:rPr>
          <w:rFonts w:ascii="Times New Roman" w:eastAsia="Times New Roman" w:hAnsi="Times New Roman"/>
          <w:b/>
          <w:sz w:val="28"/>
          <w:szCs w:val="28"/>
        </w:rPr>
        <w:t xml:space="preserve"> </w:t>
      </w:r>
      <w:r w:rsidRPr="00355CD0">
        <w:rPr>
          <w:rFonts w:ascii="Times New Roman" w:eastAsia="Times New Roman" w:hAnsi="Times New Roman"/>
          <w:b/>
          <w:sz w:val="28"/>
          <w:szCs w:val="28"/>
        </w:rPr>
        <w:t xml:space="preserve">Информатика </w:t>
      </w:r>
    </w:p>
    <w:p w:rsidR="001D255A" w:rsidRPr="001D255A" w:rsidRDefault="001D255A" w:rsidP="003040F0">
      <w:pPr>
        <w:spacing w:after="0"/>
        <w:rPr>
          <w:rFonts w:ascii="Times New Roman" w:eastAsia="Times New Roman" w:hAnsi="Times New Roman"/>
          <w:b/>
        </w:rPr>
      </w:pPr>
    </w:p>
    <w:p w:rsidR="00C959C2" w:rsidRPr="00C959C2" w:rsidRDefault="00C959C2" w:rsidP="00C959C2">
      <w:pPr>
        <w:shd w:val="clear" w:color="auto" w:fill="FFFFFF"/>
        <w:spacing w:after="0" w:line="240" w:lineRule="auto"/>
        <w:jc w:val="both"/>
        <w:rPr>
          <w:rFonts w:ascii="Times New Roman" w:eastAsia="MS ??" w:hAnsi="Times New Roman"/>
          <w:lang w:eastAsia="ru-RU"/>
        </w:rPr>
      </w:pPr>
      <w:r w:rsidRPr="00C959C2">
        <w:rPr>
          <w:rFonts w:ascii="Times New Roman" w:eastAsia="MS ??" w:hAnsi="Times New Roman"/>
          <w:lang w:eastAsia="ru-RU"/>
        </w:rPr>
        <w:t>Прогр</w:t>
      </w:r>
      <w:r w:rsidR="00272E45">
        <w:rPr>
          <w:rFonts w:ascii="Times New Roman" w:eastAsia="MS ??" w:hAnsi="Times New Roman"/>
          <w:lang w:eastAsia="ru-RU"/>
        </w:rPr>
        <w:t>амма предмета «Информатика</w:t>
      </w:r>
      <w:r w:rsidRPr="00C959C2">
        <w:rPr>
          <w:rFonts w:ascii="Times New Roman" w:eastAsia="MS ??" w:hAnsi="Times New Roman"/>
          <w:lang w:eastAsia="ru-RU"/>
        </w:rPr>
        <w:t>» для 5</w:t>
      </w:r>
      <w:r w:rsidR="001D255A">
        <w:rPr>
          <w:rFonts w:ascii="Times New Roman" w:eastAsia="MS ??" w:hAnsi="Times New Roman"/>
          <w:lang w:eastAsia="ru-RU"/>
        </w:rPr>
        <w:t xml:space="preserve"> </w:t>
      </w:r>
      <w:r w:rsidRPr="00C959C2">
        <w:rPr>
          <w:rFonts w:ascii="Times New Roman" w:eastAsia="MS ??" w:hAnsi="Times New Roman"/>
          <w:lang w:eastAsia="ru-RU"/>
        </w:rPr>
        <w:t>-</w:t>
      </w:r>
      <w:r w:rsidR="001D255A">
        <w:rPr>
          <w:rFonts w:ascii="Times New Roman" w:eastAsia="MS ??" w:hAnsi="Times New Roman"/>
          <w:lang w:eastAsia="ru-RU"/>
        </w:rPr>
        <w:t xml:space="preserve"> </w:t>
      </w:r>
      <w:r w:rsidRPr="00C959C2">
        <w:rPr>
          <w:rFonts w:ascii="Times New Roman" w:eastAsia="MS ??" w:hAnsi="Times New Roman"/>
          <w:lang w:eastAsia="ru-RU"/>
        </w:rPr>
        <w:t>9 класс</w:t>
      </w:r>
      <w:r w:rsidR="001D255A">
        <w:rPr>
          <w:rFonts w:ascii="Times New Roman" w:eastAsia="MS ??" w:hAnsi="Times New Roman"/>
          <w:lang w:eastAsia="ru-RU"/>
        </w:rPr>
        <w:t>ов</w:t>
      </w:r>
      <w:r w:rsidRPr="00C959C2">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784925">
        <w:rPr>
          <w:rFonts w:ascii="Times New Roman" w:eastAsia="MS ??" w:hAnsi="Times New Roman"/>
          <w:lang w:eastAsia="ru-RU"/>
        </w:rPr>
        <w:t xml:space="preserve">новного общего образования </w:t>
      </w:r>
      <w:r w:rsidR="00272E45" w:rsidRPr="00272E45">
        <w:rPr>
          <w:rFonts w:ascii="Times New Roman" w:eastAsia="MS ??" w:hAnsi="Times New Roman"/>
          <w:lang w:eastAsia="ru-RU"/>
        </w:rPr>
        <w:t xml:space="preserve">МОБУСОШ </w:t>
      </w:r>
      <w:r w:rsidR="002F7758">
        <w:rPr>
          <w:rFonts w:ascii="Times New Roman" w:eastAsia="MS ??" w:hAnsi="Times New Roman"/>
          <w:lang w:eastAsia="ru-RU"/>
        </w:rPr>
        <w:t>ст. Леонидовка</w:t>
      </w:r>
      <w:r w:rsidRPr="00C959C2">
        <w:rPr>
          <w:rFonts w:ascii="Times New Roman" w:eastAsia="MS ??" w:hAnsi="Times New Roman"/>
          <w:lang w:eastAsia="ru-RU"/>
        </w:rPr>
        <w:t xml:space="preserve">, примерной </w:t>
      </w:r>
      <w:r w:rsidR="00272E45">
        <w:rPr>
          <w:rFonts w:ascii="Times New Roman" w:eastAsia="MS ??" w:hAnsi="Times New Roman"/>
          <w:lang w:eastAsia="ru-RU"/>
        </w:rPr>
        <w:t xml:space="preserve">программы по </w:t>
      </w:r>
      <w:r w:rsidR="002F7758">
        <w:rPr>
          <w:rFonts w:ascii="Times New Roman" w:eastAsia="MS ??" w:hAnsi="Times New Roman"/>
          <w:lang w:eastAsia="ru-RU"/>
        </w:rPr>
        <w:t>предмету</w:t>
      </w:r>
      <w:r w:rsidR="00272E45">
        <w:rPr>
          <w:rFonts w:ascii="Times New Roman" w:eastAsia="MS ??" w:hAnsi="Times New Roman"/>
          <w:lang w:eastAsia="ru-RU"/>
        </w:rPr>
        <w:t xml:space="preserve"> «Информатик</w:t>
      </w:r>
      <w:r w:rsidR="002F7758">
        <w:rPr>
          <w:rFonts w:ascii="Times New Roman" w:eastAsia="MS ??" w:hAnsi="Times New Roman"/>
          <w:lang w:eastAsia="ru-RU"/>
        </w:rPr>
        <w:t>а</w:t>
      </w:r>
      <w:r w:rsidRPr="00C959C2">
        <w:rPr>
          <w:rFonts w:ascii="Times New Roman" w:eastAsia="MS ??" w:hAnsi="Times New Roman"/>
          <w:lang w:eastAsia="ru-RU"/>
        </w:rPr>
        <w:t>».</w:t>
      </w:r>
    </w:p>
    <w:p w:rsidR="00C959C2" w:rsidRPr="00C959C2" w:rsidRDefault="00C959C2" w:rsidP="00C959C2">
      <w:pPr>
        <w:shd w:val="clear" w:color="auto" w:fill="FFFFFF"/>
        <w:spacing w:after="0" w:line="240" w:lineRule="auto"/>
        <w:jc w:val="both"/>
        <w:rPr>
          <w:rFonts w:ascii="Times New Roman" w:eastAsia="MS ??" w:hAnsi="Times New Roman"/>
          <w:lang w:eastAsia="ru-RU"/>
        </w:rPr>
      </w:pPr>
      <w:r w:rsidRPr="00C959C2">
        <w:rPr>
          <w:rFonts w:ascii="Times New Roman" w:eastAsia="MS ??" w:hAnsi="Times New Roman"/>
          <w:lang w:eastAsia="ru-RU"/>
        </w:rPr>
        <w:t>На изучение предмета «Информат</w:t>
      </w:r>
      <w:r w:rsidR="00272E45">
        <w:rPr>
          <w:rFonts w:ascii="Times New Roman" w:eastAsia="MS ??" w:hAnsi="Times New Roman"/>
          <w:lang w:eastAsia="ru-RU"/>
        </w:rPr>
        <w:t xml:space="preserve">ика </w:t>
      </w:r>
      <w:r w:rsidR="00784925">
        <w:rPr>
          <w:rFonts w:ascii="Times New Roman" w:eastAsia="MS ??" w:hAnsi="Times New Roman"/>
          <w:lang w:eastAsia="ru-RU"/>
        </w:rPr>
        <w:t xml:space="preserve">» в учебном плане </w:t>
      </w:r>
      <w:r w:rsidR="00272E45" w:rsidRPr="00272E45">
        <w:rPr>
          <w:rFonts w:ascii="Times New Roman" w:eastAsia="MS ??" w:hAnsi="Times New Roman"/>
          <w:lang w:eastAsia="ru-RU"/>
        </w:rPr>
        <w:t xml:space="preserve">МОБУ СОШ </w:t>
      </w:r>
      <w:r w:rsidR="002F7758">
        <w:rPr>
          <w:rFonts w:ascii="Times New Roman" w:eastAsia="MS ??" w:hAnsi="Times New Roman"/>
          <w:lang w:eastAsia="ru-RU"/>
        </w:rPr>
        <w:t xml:space="preserve">ст. Леонидовка </w:t>
      </w:r>
      <w:r w:rsidR="00D14B31">
        <w:rPr>
          <w:rFonts w:ascii="Times New Roman" w:eastAsia="MS ??" w:hAnsi="Times New Roman"/>
          <w:lang w:eastAsia="ru-RU"/>
        </w:rPr>
        <w:t>отводится в 5</w:t>
      </w:r>
      <w:r w:rsidR="002F7758">
        <w:rPr>
          <w:rFonts w:ascii="Times New Roman" w:eastAsia="MS ??" w:hAnsi="Times New Roman"/>
          <w:lang w:eastAsia="ru-RU"/>
        </w:rPr>
        <w:t xml:space="preserve"> </w:t>
      </w:r>
      <w:r w:rsidR="00D14B31">
        <w:rPr>
          <w:rFonts w:ascii="Times New Roman" w:eastAsia="MS ??" w:hAnsi="Times New Roman"/>
          <w:lang w:eastAsia="ru-RU"/>
        </w:rPr>
        <w:t>-</w:t>
      </w:r>
      <w:r w:rsidR="002F7758">
        <w:rPr>
          <w:rFonts w:ascii="Times New Roman" w:eastAsia="MS ??" w:hAnsi="Times New Roman"/>
          <w:lang w:eastAsia="ru-RU"/>
        </w:rPr>
        <w:t xml:space="preserve"> </w:t>
      </w:r>
      <w:r w:rsidR="00D14B31">
        <w:rPr>
          <w:rFonts w:ascii="Times New Roman" w:eastAsia="MS ??" w:hAnsi="Times New Roman"/>
          <w:lang w:eastAsia="ru-RU"/>
        </w:rPr>
        <w:t xml:space="preserve">9 классах  </w:t>
      </w:r>
      <w:r w:rsidR="008304BC" w:rsidRPr="008304BC">
        <w:rPr>
          <w:rFonts w:ascii="Times New Roman" w:eastAsia="MS ??" w:hAnsi="Times New Roman"/>
          <w:lang w:eastAsia="ru-RU"/>
        </w:rPr>
        <w:t>204</w:t>
      </w:r>
      <w:r w:rsidRPr="00C959C2">
        <w:rPr>
          <w:rFonts w:ascii="Times New Roman" w:eastAsia="MS ??" w:hAnsi="Times New Roman"/>
          <w:lang w:eastAsia="ru-RU"/>
        </w:rPr>
        <w:t xml:space="preserve"> час</w:t>
      </w:r>
      <w:r w:rsidR="001D255A">
        <w:rPr>
          <w:rFonts w:ascii="Times New Roman" w:eastAsia="MS ??" w:hAnsi="Times New Roman"/>
          <w:lang w:eastAsia="ru-RU"/>
        </w:rPr>
        <w:t>а</w:t>
      </w:r>
      <w:r w:rsidRPr="00C959C2">
        <w:rPr>
          <w:rFonts w:ascii="Times New Roman" w:eastAsia="MS ??" w:hAnsi="Times New Roman"/>
          <w:lang w:eastAsia="ru-RU"/>
        </w:rPr>
        <w:t xml:space="preserve"> ( 1 час  в неделю </w:t>
      </w:r>
      <w:r w:rsidR="00D14B31">
        <w:rPr>
          <w:rFonts w:ascii="Times New Roman" w:eastAsia="MS ??" w:hAnsi="Times New Roman"/>
          <w:lang w:eastAsia="ru-RU"/>
        </w:rPr>
        <w:t>в 5</w:t>
      </w:r>
      <w:r w:rsidR="008304BC" w:rsidRPr="008304BC">
        <w:rPr>
          <w:rFonts w:ascii="Times New Roman" w:eastAsia="MS ??" w:hAnsi="Times New Roman"/>
          <w:lang w:eastAsia="ru-RU"/>
        </w:rPr>
        <w:t xml:space="preserve"> </w:t>
      </w:r>
      <w:r w:rsidR="004D2184">
        <w:rPr>
          <w:rFonts w:ascii="Times New Roman" w:eastAsia="MS ??" w:hAnsi="Times New Roman"/>
          <w:lang w:eastAsia="ru-RU"/>
        </w:rPr>
        <w:t>-</w:t>
      </w:r>
      <w:r w:rsidR="008304BC" w:rsidRPr="008304BC">
        <w:rPr>
          <w:rFonts w:ascii="Times New Roman" w:eastAsia="MS ??" w:hAnsi="Times New Roman"/>
          <w:lang w:eastAsia="ru-RU"/>
        </w:rPr>
        <w:t xml:space="preserve"> 8</w:t>
      </w:r>
      <w:r w:rsidR="00D14B31">
        <w:rPr>
          <w:rFonts w:ascii="Times New Roman" w:eastAsia="MS ??" w:hAnsi="Times New Roman"/>
          <w:lang w:eastAsia="ru-RU"/>
        </w:rPr>
        <w:t xml:space="preserve"> классах</w:t>
      </w:r>
      <w:r w:rsidR="008304BC" w:rsidRPr="008304BC">
        <w:rPr>
          <w:rFonts w:ascii="Times New Roman" w:eastAsia="MS ??" w:hAnsi="Times New Roman"/>
          <w:lang w:eastAsia="ru-RU"/>
        </w:rPr>
        <w:t xml:space="preserve"> </w:t>
      </w:r>
      <w:r w:rsidR="008304BC">
        <w:rPr>
          <w:rFonts w:ascii="Times New Roman" w:eastAsia="MS ??" w:hAnsi="Times New Roman"/>
          <w:lang w:eastAsia="ru-RU"/>
        </w:rPr>
        <w:t xml:space="preserve">и 2 час в неделю в 9 классе </w:t>
      </w:r>
      <w:r w:rsidR="008304BC" w:rsidRPr="00C959C2">
        <w:rPr>
          <w:rFonts w:ascii="Times New Roman" w:eastAsia="MS ??" w:hAnsi="Times New Roman"/>
          <w:lang w:eastAsia="ru-RU"/>
        </w:rPr>
        <w:t>при 34 неделях учебного года</w:t>
      </w:r>
      <w:r w:rsidRPr="00C959C2">
        <w:rPr>
          <w:rFonts w:ascii="Times New Roman" w:eastAsia="MS ??" w:hAnsi="Times New Roman"/>
          <w:lang w:eastAsia="ru-RU"/>
        </w:rPr>
        <w:t>).</w:t>
      </w:r>
    </w:p>
    <w:p w:rsidR="001D255A" w:rsidRDefault="001D255A" w:rsidP="003E7042">
      <w:pPr>
        <w:shd w:val="clear" w:color="auto" w:fill="FFFFFF"/>
        <w:spacing w:after="0" w:line="240" w:lineRule="auto"/>
        <w:jc w:val="center"/>
        <w:rPr>
          <w:rFonts w:ascii="Times New Roman" w:eastAsia="Times New Roman" w:hAnsi="Times New Roman"/>
          <w:b/>
          <w:bCs/>
          <w:lang w:eastAsia="ru-RU"/>
        </w:rPr>
      </w:pPr>
    </w:p>
    <w:p w:rsidR="00355CD0" w:rsidRDefault="00355CD0" w:rsidP="003E7042">
      <w:pPr>
        <w:shd w:val="clear" w:color="auto" w:fill="FFFFFF"/>
        <w:spacing w:after="0" w:line="240" w:lineRule="auto"/>
        <w:jc w:val="center"/>
        <w:rPr>
          <w:rFonts w:ascii="Times New Roman" w:eastAsia="Times New Roman" w:hAnsi="Times New Roman"/>
        </w:rPr>
      </w:pPr>
      <w:r>
        <w:rPr>
          <w:rFonts w:ascii="Times New Roman" w:eastAsia="Times New Roman" w:hAnsi="Times New Roman"/>
          <w:b/>
          <w:bCs/>
          <w:lang w:eastAsia="ru-RU"/>
        </w:rPr>
        <w:t>1.</w:t>
      </w:r>
      <w:r w:rsidRPr="00355CD0">
        <w:rPr>
          <w:rFonts w:ascii="Times New Roman" w:eastAsia="Times New Roman" w:hAnsi="Times New Roman"/>
          <w:b/>
          <w:bCs/>
          <w:lang w:eastAsia="ru-RU"/>
        </w:rPr>
        <w:t xml:space="preserve">Планируемые результаты </w:t>
      </w:r>
      <w:r>
        <w:rPr>
          <w:rFonts w:ascii="Times New Roman" w:eastAsia="Times New Roman" w:hAnsi="Times New Roman"/>
          <w:b/>
          <w:bCs/>
          <w:lang w:eastAsia="ru-RU"/>
        </w:rPr>
        <w:t>освоения учеб</w:t>
      </w:r>
      <w:r w:rsidR="00A234E0">
        <w:rPr>
          <w:rFonts w:ascii="Times New Roman" w:eastAsia="Times New Roman" w:hAnsi="Times New Roman"/>
          <w:b/>
          <w:bCs/>
          <w:lang w:eastAsia="ru-RU"/>
        </w:rPr>
        <w:t>ного предмета «Информатика</w:t>
      </w:r>
      <w:r>
        <w:rPr>
          <w:rFonts w:ascii="Times New Roman" w:eastAsia="Times New Roman" w:hAnsi="Times New Roman"/>
          <w:b/>
          <w:bCs/>
          <w:lang w:eastAsia="ru-RU"/>
        </w:rPr>
        <w:t>»</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различать виды информации по способам ее восприятия человеком и по способам ее представления на материальных носителях;</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strike/>
          <w:lang w:eastAsia="ru-RU"/>
        </w:rPr>
      </w:pPr>
      <w:r w:rsidRPr="00AB28AE">
        <w:rPr>
          <w:rFonts w:ascii="Times New Roman" w:hAnsi="Times New Roman"/>
          <w:lang w:eastAsia="ru-RU"/>
        </w:rPr>
        <w:t>раскрывать общие закономерности протекания информационных процессов в системах различной природы;</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hAnsi="Times New Roman"/>
          <w:lang w:eastAsia="ru-RU"/>
        </w:rPr>
        <w:t>классифицировать средства ИКТ в соответствии с кругом выполняемых задач;</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hAnsi="Times New Roman"/>
          <w:lang w:eastAsia="ru-RU"/>
        </w:rPr>
        <w:t>определять качественные и количественные характеристики компонентов компьютера;</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hAnsi="Times New Roman"/>
          <w:lang w:eastAsia="ru-RU"/>
        </w:rPr>
        <w:t xml:space="preserve">узнает об истории и тенденциях развития компьютеров; о том как можно улучшить характеристики компьютеров; </w:t>
      </w:r>
    </w:p>
    <w:p w:rsidR="00AB28AE" w:rsidRPr="00AB28AE" w:rsidRDefault="00AB28AE" w:rsidP="00432B52">
      <w:pPr>
        <w:tabs>
          <w:tab w:val="left" w:pos="820"/>
          <w:tab w:val="left" w:pos="993"/>
          <w:tab w:val="left" w:pos="4100"/>
          <w:tab w:val="left" w:pos="6260"/>
          <w:tab w:val="left" w:pos="8240"/>
        </w:tabs>
        <w:spacing w:after="0" w:line="240" w:lineRule="auto"/>
        <w:contextualSpacing/>
        <w:jc w:val="both"/>
        <w:rPr>
          <w:rFonts w:ascii="Times New Roman" w:hAnsi="Times New Roman"/>
          <w:lang w:eastAsia="ru-RU"/>
        </w:rPr>
      </w:pPr>
      <w:r w:rsidRPr="00AB28AE">
        <w:rPr>
          <w:rFonts w:ascii="Times New Roman" w:hAnsi="Times New Roman"/>
          <w:lang w:eastAsia="ru-RU"/>
        </w:rPr>
        <w:t>узнает о том, какие задачи решаются с помощью суперкомпьютеров.</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w:t>
      </w:r>
    </w:p>
    <w:p w:rsidR="00AB28AE" w:rsidRPr="00AB28AE" w:rsidRDefault="00AB28AE" w:rsidP="00432B52">
      <w:pPr>
        <w:tabs>
          <w:tab w:val="left" w:pos="940"/>
        </w:tabs>
        <w:spacing w:after="0" w:line="240" w:lineRule="auto"/>
        <w:contextualSpacing/>
        <w:jc w:val="both"/>
        <w:rPr>
          <w:rFonts w:ascii="Times New Roman" w:hAnsi="Times New Roman"/>
          <w:i/>
          <w:lang w:eastAsia="ru-RU"/>
        </w:rPr>
      </w:pPr>
      <w:r w:rsidRPr="00AB28AE">
        <w:rPr>
          <w:rFonts w:ascii="Times New Roman" w:eastAsia="Times New Roman" w:hAnsi="Times New Roman"/>
          <w:i/>
          <w:lang w:eastAsia="ru-RU"/>
        </w:rPr>
        <w:t>осознано подходить к выбору ИКТ–средств для своих учебных и иных целей;</w:t>
      </w:r>
    </w:p>
    <w:p w:rsidR="00AB28AE" w:rsidRPr="00AB28AE" w:rsidRDefault="00AB28AE" w:rsidP="00432B52">
      <w:pPr>
        <w:tabs>
          <w:tab w:val="left" w:pos="940"/>
        </w:tabs>
        <w:spacing w:after="0" w:line="240" w:lineRule="auto"/>
        <w:contextualSpacing/>
        <w:jc w:val="both"/>
        <w:rPr>
          <w:rFonts w:ascii="Times New Roman" w:hAnsi="Times New Roman"/>
          <w:i/>
          <w:lang w:eastAsia="ru-RU"/>
        </w:rPr>
      </w:pPr>
      <w:r w:rsidRPr="00AB28AE">
        <w:rPr>
          <w:rFonts w:ascii="Times New Roman" w:eastAsia="Times New Roman" w:hAnsi="Times New Roman"/>
          <w:i/>
          <w:lang w:eastAsia="ru-RU"/>
        </w:rPr>
        <w:t>узнать о физических ограничениях на значения характеристик компьютера.</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bCs/>
        </w:rPr>
        <w:t>Математические основы информатики</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кодировать и декодировать тексты по заданной кодовой таблице;</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определять длину кодовой последовательности по длине исходного текста и кодовой таблице равномерного кода;</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B28AE" w:rsidRPr="00AB28AE" w:rsidRDefault="00AB28AE" w:rsidP="00432B52">
      <w:pPr>
        <w:tabs>
          <w:tab w:val="left" w:pos="820"/>
          <w:tab w:val="left" w:pos="993"/>
          <w:tab w:val="left" w:pos="1960"/>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описывать граф с помощью матрицы смежности с указанием длин ребер (знание термина «матрица смежности» не обязательно);</w:t>
      </w:r>
    </w:p>
    <w:p w:rsidR="00AB28AE" w:rsidRPr="00AB28AE" w:rsidRDefault="00AB28AE" w:rsidP="00432B52">
      <w:pPr>
        <w:tabs>
          <w:tab w:val="left" w:pos="284"/>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познакомиться с двоичным кодированием текстов и с наиболее употребительными современными кодами;</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основные способы графического представления числовой информации, (графики, диаграммы).</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узнать о том, что любые дискретные данные можно описать, используя алфавит, содержащий только два символа, например, 0 и 1;</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тем, как информация (данные) представляется в современных компьютерах и робототехнических системах;</w:t>
      </w:r>
    </w:p>
    <w:p w:rsidR="00AB28AE" w:rsidRPr="00AB28AE" w:rsidRDefault="00AB28AE" w:rsidP="00432B52">
      <w:pPr>
        <w:tabs>
          <w:tab w:val="left" w:pos="820"/>
          <w:tab w:val="left" w:pos="993"/>
        </w:tabs>
        <w:spacing w:after="0" w:line="240" w:lineRule="auto"/>
        <w:contextualSpacing/>
        <w:jc w:val="both"/>
        <w:rPr>
          <w:rFonts w:ascii="Times New Roman" w:hAnsi="Times New Roman"/>
          <w:i/>
          <w:lang w:eastAsia="ru-RU"/>
        </w:rPr>
      </w:pPr>
      <w:r w:rsidRPr="00AB28AE">
        <w:rPr>
          <w:rFonts w:ascii="Times New Roman" w:eastAsia="Times New Roman" w:hAnsi="Times New Roman"/>
          <w:i/>
          <w:lang w:eastAsia="ru-RU"/>
        </w:rPr>
        <w:t>познакомиться с примерами использования графов, деревьев и списков при описании реальных объектов и процессов;</w:t>
      </w:r>
    </w:p>
    <w:p w:rsidR="00AB28AE" w:rsidRPr="00AB28AE" w:rsidRDefault="00AB28AE" w:rsidP="00432B52">
      <w:pPr>
        <w:tabs>
          <w:tab w:val="left" w:pos="940"/>
        </w:tabs>
        <w:spacing w:after="0" w:line="240" w:lineRule="auto"/>
        <w:contextualSpacing/>
        <w:jc w:val="both"/>
        <w:rPr>
          <w:rFonts w:ascii="Times New Roman" w:hAnsi="Times New Roman"/>
          <w:i/>
          <w:lang w:eastAsia="ru-RU"/>
        </w:rPr>
      </w:pPr>
      <w:r w:rsidRPr="00AB28AE">
        <w:rPr>
          <w:rFonts w:ascii="Times New Roman" w:hAnsi="Times New Roman"/>
          <w:i/>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B28AE" w:rsidRPr="00AB28AE" w:rsidRDefault="00AB28AE" w:rsidP="00432B52">
      <w:pPr>
        <w:tabs>
          <w:tab w:val="left" w:pos="940"/>
        </w:tabs>
        <w:spacing w:after="0" w:line="240" w:lineRule="auto"/>
        <w:contextualSpacing/>
        <w:jc w:val="both"/>
        <w:rPr>
          <w:rFonts w:ascii="Times New Roman" w:hAnsi="Times New Roman"/>
          <w:i/>
          <w:lang w:eastAsia="ru-RU"/>
        </w:rPr>
      </w:pPr>
      <w:r w:rsidRPr="00AB28AE">
        <w:rPr>
          <w:rFonts w:ascii="Times New Roman" w:hAnsi="Times New Roman"/>
          <w:i/>
          <w:lang w:eastAsia="ru-RU"/>
        </w:rPr>
        <w:t>узнать о наличии кодов, которые исправляют ошибки искажения, возникающие при передаче информации.</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bCs/>
        </w:rPr>
        <w:t>Алгоритмы и элементы программирования</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составлять алгоритмы для решения учебных задач различных типов;</w:t>
      </w:r>
    </w:p>
    <w:p w:rsidR="00AB28AE" w:rsidRPr="00AB28AE" w:rsidRDefault="00AB28AE" w:rsidP="00671184">
      <w:pPr>
        <w:tabs>
          <w:tab w:val="left" w:pos="820"/>
          <w:tab w:val="left" w:pos="993"/>
        </w:tabs>
        <w:spacing w:after="0" w:line="240" w:lineRule="auto"/>
        <w:contextualSpacing/>
        <w:jc w:val="both"/>
        <w:rPr>
          <w:rFonts w:ascii="Times New Roman" w:hAnsi="Times New Roman"/>
          <w:lang w:eastAsia="ru-RU"/>
        </w:rPr>
      </w:pPr>
      <w:r w:rsidRPr="00AB28AE">
        <w:rPr>
          <w:rFonts w:ascii="Times New Roman" w:hAnsi="Times New Roman"/>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B28AE" w:rsidRPr="00AB28AE" w:rsidRDefault="00AB28AE" w:rsidP="00671184">
      <w:pPr>
        <w:tabs>
          <w:tab w:val="left" w:pos="820"/>
          <w:tab w:val="left" w:pos="993"/>
        </w:tabs>
        <w:spacing w:after="0" w:line="240" w:lineRule="auto"/>
        <w:contextualSpacing/>
        <w:jc w:val="both"/>
        <w:rPr>
          <w:rFonts w:ascii="Times New Roman" w:hAnsi="Times New Roman"/>
          <w:lang w:eastAsia="ru-RU"/>
        </w:rPr>
      </w:pPr>
      <w:r w:rsidRPr="00AB28AE">
        <w:rPr>
          <w:rFonts w:ascii="Times New Roman" w:hAnsi="Times New Roman"/>
          <w:lang w:eastAsia="ru-RU"/>
        </w:rPr>
        <w:t>определять результат выполнения заданного алгоритма или его фрагмента;</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B28AE">
        <w:rPr>
          <w:rFonts w:ascii="Times New Roman" w:eastAsia="Times New Roman" w:hAnsi="Times New Roman"/>
          <w:lang w:eastAsia="ru-RU"/>
        </w:rPr>
        <w:tab/>
        <w:t>программ на выбранном языке программирования; выполнять эти программы на компьютере;</w:t>
      </w:r>
    </w:p>
    <w:p w:rsidR="00AB28AE" w:rsidRPr="00AB28AE" w:rsidRDefault="00AB28AE" w:rsidP="00671184">
      <w:pPr>
        <w:tabs>
          <w:tab w:val="left" w:pos="90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B28AE" w:rsidRPr="00AB28AE" w:rsidRDefault="00AB28AE" w:rsidP="00671184">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AB28AE" w:rsidRPr="00AB28AE" w:rsidRDefault="00AB28AE" w:rsidP="00671184">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lastRenderedPageBreak/>
        <w:t>использовать логические значения, операции и выражения с ними;</w:t>
      </w:r>
    </w:p>
    <w:p w:rsidR="00AB28AE" w:rsidRPr="00AB28AE" w:rsidRDefault="00AB28AE" w:rsidP="00671184">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записывать на выбранном языке программирования арифметические и логические выражения и вычислять их значения.</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получит возможность:</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использованием в программах строковых величин и с операциями со строковыми величинами;</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создавать программы для решения задач, возникающих в процессе учебы и вне ее;</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задачами обработки данных и алгоритмами их решения;</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B28AE" w:rsidRPr="00AB28AE" w:rsidRDefault="00AB28AE" w:rsidP="00AB28AE">
      <w:pPr>
        <w:spacing w:after="0" w:line="240" w:lineRule="auto"/>
        <w:jc w:val="both"/>
        <w:rPr>
          <w:rFonts w:ascii="Times New Roman" w:hAnsi="Times New Roman"/>
        </w:rPr>
      </w:pPr>
      <w:r w:rsidRPr="00AB28AE">
        <w:rPr>
          <w:rFonts w:ascii="Times New Roman" w:hAnsi="Times New Roman"/>
          <w:b/>
          <w:bCs/>
        </w:rPr>
        <w:t>Использование программных систем и сервисов</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классифицировать файлы по типу и иным параметрам;</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выполнять основные операции с файлами (создавать, сохранять, редактировать, удалять, архивировать, «распаковывать» архивные файлы);</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разбираться в иерархической структуре файловой системы;</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hAnsi="Times New Roman"/>
          <w:lang w:eastAsia="ru-RU"/>
        </w:rPr>
        <w:t>осуществлять поиск файлов средствами операционной системы;</w:t>
      </w:r>
    </w:p>
    <w:p w:rsidR="00AB28AE" w:rsidRPr="00AB28AE" w:rsidRDefault="00AB28AE" w:rsidP="00432B52">
      <w:pPr>
        <w:widowControl w:val="0"/>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B28AE" w:rsidRPr="00AB28AE" w:rsidRDefault="00AB28AE" w:rsidP="00432B52">
      <w:pPr>
        <w:widowControl w:val="0"/>
        <w:tabs>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использовать табличные (реляционные) базы данных, выполнять отбор строк таблицы, удовлетворяющих определенному условию;</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анализировать доменные имена компьютеров и адреса документов в Интернете;</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проводить поиск информации в сети Интернет по запросам с использованием логических операций.</w:t>
      </w:r>
    </w:p>
    <w:p w:rsidR="00AB28AE" w:rsidRPr="00AB28AE" w:rsidRDefault="00AB28AE" w:rsidP="00AB28AE">
      <w:pPr>
        <w:spacing w:after="0" w:line="240" w:lineRule="auto"/>
        <w:jc w:val="both"/>
        <w:rPr>
          <w:rFonts w:ascii="Times New Roman" w:hAnsi="Times New Roman"/>
          <w:b/>
        </w:rPr>
      </w:pPr>
      <w:r w:rsidRPr="00AB28AE">
        <w:rPr>
          <w:rFonts w:ascii="Times New Roman" w:hAnsi="Times New Roman"/>
          <w:b/>
        </w:rPr>
        <w:t>Выпускник овладеет (как результат применения программных систем и интернет-сервисов в данном курсе и во всем образовательном процессе):</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различными формами представления данных (таблицы, диаграммы, графики и т. д.);</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lang w:eastAsia="ru-RU"/>
        </w:rPr>
      </w:pPr>
      <w:r w:rsidRPr="00AB28AE">
        <w:rPr>
          <w:rFonts w:ascii="Times New Roman" w:eastAsia="Times New Roman" w:hAnsi="Times New Roman"/>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основами соблюдения норм информационной этики и права;</w:t>
      </w:r>
    </w:p>
    <w:p w:rsidR="00AB28AE" w:rsidRPr="00AB28AE" w:rsidRDefault="00AB28AE" w:rsidP="00432B52">
      <w:pPr>
        <w:tabs>
          <w:tab w:val="left" w:pos="780"/>
          <w:tab w:val="left" w:pos="993"/>
        </w:tabs>
        <w:spacing w:after="0" w:line="240" w:lineRule="auto"/>
        <w:contextualSpacing/>
        <w:jc w:val="both"/>
        <w:rPr>
          <w:rFonts w:ascii="Times New Roman" w:eastAsia="Times New Roman" w:hAnsi="Times New Roman"/>
          <w:w w:val="99"/>
          <w:lang w:eastAsia="ru-RU"/>
        </w:rPr>
      </w:pPr>
      <w:r w:rsidRPr="00AB28AE">
        <w:rPr>
          <w:rFonts w:ascii="Times New Roman" w:eastAsia="Times New Roman" w:hAnsi="Times New Roman"/>
          <w:lang w:eastAsia="ru-RU"/>
        </w:rPr>
        <w:t xml:space="preserve">познакомится с программными средствами для работы с </w:t>
      </w:r>
      <w:r w:rsidRPr="00AB28AE">
        <w:rPr>
          <w:rFonts w:ascii="Times New Roman" w:eastAsia="Times New Roman" w:hAnsi="Times New Roman"/>
          <w:w w:val="99"/>
          <w:lang w:eastAsia="ru-RU"/>
        </w:rPr>
        <w:t xml:space="preserve">аудиовизуальными </w:t>
      </w:r>
      <w:r w:rsidRPr="00AB28AE">
        <w:rPr>
          <w:rFonts w:ascii="Times New Roman" w:eastAsia="Times New Roman" w:hAnsi="Times New Roman"/>
          <w:lang w:eastAsia="ru-RU"/>
        </w:rPr>
        <w:t xml:space="preserve">данными и соответствующим понятийным </w:t>
      </w:r>
      <w:r w:rsidRPr="00AB28AE">
        <w:rPr>
          <w:rFonts w:ascii="Times New Roman" w:eastAsia="Times New Roman" w:hAnsi="Times New Roman"/>
          <w:w w:val="99"/>
          <w:lang w:eastAsia="ru-RU"/>
        </w:rPr>
        <w:t>аппаратом;</w:t>
      </w:r>
    </w:p>
    <w:p w:rsidR="00AB28AE" w:rsidRPr="00AB28AE" w:rsidRDefault="00AB28AE" w:rsidP="00432B52">
      <w:pPr>
        <w:tabs>
          <w:tab w:val="left" w:pos="820"/>
          <w:tab w:val="left" w:pos="993"/>
        </w:tabs>
        <w:spacing w:after="0" w:line="240" w:lineRule="auto"/>
        <w:contextualSpacing/>
        <w:jc w:val="both"/>
        <w:rPr>
          <w:rFonts w:ascii="Times New Roman" w:hAnsi="Times New Roman"/>
          <w:lang w:eastAsia="ru-RU"/>
        </w:rPr>
      </w:pPr>
      <w:r w:rsidRPr="00AB28AE">
        <w:rPr>
          <w:rFonts w:ascii="Times New Roman" w:eastAsia="Times New Roman" w:hAnsi="Times New Roman"/>
          <w:lang w:eastAsia="ru-RU"/>
        </w:rPr>
        <w:t xml:space="preserve">узнает о дискретном представлении </w:t>
      </w:r>
      <w:r w:rsidRPr="00AB28AE">
        <w:rPr>
          <w:rFonts w:ascii="Times New Roman" w:eastAsia="Times New Roman" w:hAnsi="Times New Roman"/>
          <w:w w:val="99"/>
          <w:lang w:eastAsia="ru-RU"/>
        </w:rPr>
        <w:t>аудио</w:t>
      </w:r>
      <w:r w:rsidRPr="00AB28AE">
        <w:rPr>
          <w:rFonts w:ascii="Times New Roman" w:eastAsia="Times New Roman" w:hAnsi="Times New Roman"/>
          <w:lang w:eastAsia="ru-RU"/>
        </w:rPr>
        <w:t>визуальных данных.</w:t>
      </w:r>
    </w:p>
    <w:p w:rsidR="00AB28AE" w:rsidRPr="00AB28AE" w:rsidRDefault="00AB28AE" w:rsidP="00AB28AE">
      <w:pPr>
        <w:tabs>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rPr>
      </w:pPr>
      <w:r w:rsidRPr="00AB28AE">
        <w:rPr>
          <w:rFonts w:ascii="Times New Roman" w:hAnsi="Times New Roman"/>
          <w:b/>
        </w:rPr>
        <w:t>Выпускник получит возможность (в данном курсе и иной учебной деятельности):</w:t>
      </w:r>
    </w:p>
    <w:p w:rsidR="00AB28AE" w:rsidRPr="00AB28AE" w:rsidRDefault="00AB28AE" w:rsidP="00432B52">
      <w:pPr>
        <w:tabs>
          <w:tab w:val="left" w:pos="993"/>
        </w:tabs>
        <w:spacing w:after="0" w:line="240" w:lineRule="auto"/>
        <w:contextualSpacing/>
        <w:jc w:val="both"/>
        <w:rPr>
          <w:rFonts w:ascii="Times New Roman" w:hAnsi="Times New Roman"/>
          <w:i/>
          <w:lang w:eastAsia="ru-RU"/>
        </w:rPr>
      </w:pPr>
      <w:r w:rsidRPr="00AB28AE">
        <w:rPr>
          <w:rFonts w:ascii="Times New Roman" w:eastAsia="Times New Roman" w:hAnsi="Times New Roman"/>
          <w:i/>
          <w:lang w:eastAsia="ru-RU"/>
        </w:rPr>
        <w:t>узнать о данных от датчиков, например, датчиков роботизированных устройств;</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примерами использования математического моделирования в современном мире;</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узнать о том, что в сфере информатики существуют международные и национальные стандарты;</w:t>
      </w:r>
    </w:p>
    <w:p w:rsidR="00AB28AE" w:rsidRPr="00AB28AE" w:rsidRDefault="00AB28AE" w:rsidP="00432B52">
      <w:pPr>
        <w:tabs>
          <w:tab w:val="left" w:pos="82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узнать о структуре современных компьютеров и назначении их элементов;</w:t>
      </w:r>
    </w:p>
    <w:p w:rsidR="00AB28AE" w:rsidRPr="00AB28AE" w:rsidRDefault="00AB28AE" w:rsidP="00432B52">
      <w:pPr>
        <w:tabs>
          <w:tab w:val="left" w:pos="780"/>
          <w:tab w:val="left" w:pos="993"/>
        </w:tabs>
        <w:spacing w:after="0" w:line="240" w:lineRule="auto"/>
        <w:contextualSpacing/>
        <w:jc w:val="both"/>
        <w:rPr>
          <w:rFonts w:ascii="Times New Roman" w:hAnsi="Times New Roman"/>
          <w:i/>
          <w:lang w:eastAsia="ru-RU"/>
        </w:rPr>
      </w:pPr>
      <w:r w:rsidRPr="00AB28AE">
        <w:rPr>
          <w:rFonts w:ascii="Times New Roman" w:eastAsia="Times New Roman" w:hAnsi="Times New Roman"/>
          <w:i/>
          <w:lang w:eastAsia="ru-RU"/>
        </w:rPr>
        <w:t xml:space="preserve">получить представление об истории и тенденциях развития </w:t>
      </w:r>
      <w:r w:rsidRPr="00AB28AE">
        <w:rPr>
          <w:rFonts w:ascii="Times New Roman" w:eastAsia="Times New Roman" w:hAnsi="Times New Roman"/>
          <w:i/>
          <w:w w:val="99"/>
          <w:lang w:eastAsia="ru-RU"/>
        </w:rPr>
        <w:t>ИКТ;</w:t>
      </w:r>
    </w:p>
    <w:p w:rsidR="00AB28AE" w:rsidRPr="00AB28AE" w:rsidRDefault="00AB28AE" w:rsidP="00432B52">
      <w:pPr>
        <w:tabs>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lastRenderedPageBreak/>
        <w:t>познакомиться с примерами использования ИКТ в современном мире;</w:t>
      </w:r>
    </w:p>
    <w:p w:rsidR="00AB28AE" w:rsidRPr="00AB28AE" w:rsidRDefault="00AB28AE" w:rsidP="00432B52">
      <w:pPr>
        <w:tabs>
          <w:tab w:val="left" w:pos="940"/>
          <w:tab w:val="left" w:pos="993"/>
        </w:tabs>
        <w:spacing w:after="0" w:line="240" w:lineRule="auto"/>
        <w:contextualSpacing/>
        <w:jc w:val="both"/>
        <w:rPr>
          <w:rFonts w:ascii="Times New Roman" w:eastAsia="Times New Roman" w:hAnsi="Times New Roman"/>
          <w:i/>
          <w:lang w:eastAsia="ru-RU"/>
        </w:rPr>
      </w:pPr>
      <w:r w:rsidRPr="00AB28AE">
        <w:rPr>
          <w:rFonts w:ascii="Times New Roman" w:eastAsia="Times New Roman" w:hAnsi="Times New Roman"/>
          <w:i/>
          <w:lang w:eastAsia="ru-RU"/>
        </w:rPr>
        <w:t>получить представления о роботизированных устройствах и их использовании на производстве и в научных исследованиях.</w:t>
      </w:r>
    </w:p>
    <w:p w:rsidR="00355CD0" w:rsidRPr="00BF4665" w:rsidRDefault="00355CD0" w:rsidP="00693FF1">
      <w:pPr>
        <w:spacing w:after="0" w:line="240" w:lineRule="auto"/>
        <w:contextualSpacing/>
        <w:jc w:val="both"/>
        <w:rPr>
          <w:rFonts w:ascii="Times New Roman" w:eastAsia="Times New Roman" w:hAnsi="Times New Roman"/>
        </w:rPr>
      </w:pPr>
    </w:p>
    <w:p w:rsidR="00FB5F6F" w:rsidRPr="00BF4665" w:rsidRDefault="00C959C2" w:rsidP="00C959C2">
      <w:pPr>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1.1.</w:t>
      </w:r>
      <w:r w:rsidR="00FB5F6F" w:rsidRPr="00BF4665">
        <w:rPr>
          <w:rFonts w:ascii="Times New Roman" w:eastAsia="Times New Roman" w:hAnsi="Times New Roman"/>
          <w:b/>
          <w:bCs/>
          <w:lang w:eastAsia="ru-RU"/>
        </w:rPr>
        <w:t xml:space="preserve">Личностные, метапредметные и предметные результаты </w:t>
      </w:r>
    </w:p>
    <w:p w:rsidR="00FB5F6F" w:rsidRPr="00BF4665" w:rsidRDefault="00FB5F6F"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b/>
          <w:bCs/>
          <w:i/>
          <w:iCs/>
          <w:lang w:eastAsia="ru-RU"/>
        </w:rPr>
        <w:t xml:space="preserve">Личностные результаты </w:t>
      </w:r>
      <w:r w:rsidRPr="00BF4665">
        <w:rPr>
          <w:rFonts w:ascii="Times New Roman" w:eastAsia="Times New Roman" w:hAnsi="Times New Roman"/>
          <w:lang w:eastAsia="ru-RU"/>
        </w:rPr>
        <w:t>-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наличие представлений об информации как важнейшем стратегическом ресурсе   развития личности, государства, общества; </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понимание  роли информационных процессов в современном   мире;</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владение первичными навыками анализа и критичной оценки получаемой  информации;</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ответственное отношение к информации с учетом правовых и этических аспектов ее распространения;</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развитие чувства личной ответственности за качество окружающей информационной среды;</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способность увязать учебное содержание с собственным жизненным опытом, понять значимость подготовки в области информатики в условиях развития информационного общества;</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готовность к повышению своего образовательного уровня и продолжению обучения с использование</w:t>
      </w:r>
      <w:r w:rsidR="00272E45">
        <w:rPr>
          <w:rFonts w:ascii="Times New Roman" w:eastAsia="Times New Roman" w:hAnsi="Times New Roman"/>
          <w:lang w:eastAsia="ru-RU"/>
        </w:rPr>
        <w:t>м средств и методов информатики</w:t>
      </w:r>
      <w:r w:rsidRPr="00BF4665">
        <w:rPr>
          <w:rFonts w:ascii="Times New Roman" w:eastAsia="Times New Roman" w:hAnsi="Times New Roman"/>
          <w:lang w:eastAsia="ru-RU"/>
        </w:rPr>
        <w:t xml:space="preserve">; </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FB5F6F" w:rsidRPr="00BF4665" w:rsidRDefault="00FB5F6F" w:rsidP="00432B52">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 </w:t>
      </w:r>
    </w:p>
    <w:p w:rsidR="00FB5F6F" w:rsidRPr="00BF4665" w:rsidRDefault="00FB5F6F"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b/>
          <w:bCs/>
          <w:i/>
          <w:iCs/>
          <w:lang w:eastAsia="ru-RU"/>
        </w:rPr>
        <w:t xml:space="preserve">Метапредметные результаты </w:t>
      </w:r>
      <w:r w:rsidRPr="00BF4665">
        <w:rPr>
          <w:rFonts w:ascii="Times New Roman" w:eastAsia="Times New Roman" w:hAnsi="Times New Roman"/>
          <w:lang w:eastAsia="ru-RU"/>
        </w:rPr>
        <w:t>-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 при изучении информатики в основной школе, являются:</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владение общепредметными понятиями «объект», «система», «модель», «алгоритм», «исполнитель» и др.;</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владение умениями самостоятельно планировать пути достижения целей; </w:t>
      </w:r>
    </w:p>
    <w:p w:rsidR="00FB5F6F" w:rsidRPr="00BF4665" w:rsidRDefault="00FB5F6F" w:rsidP="00C959C2">
      <w:p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w:t>
      </w:r>
      <w:r w:rsidRPr="00BF4665">
        <w:rPr>
          <w:rFonts w:ascii="Times New Roman" w:eastAsia="Times New Roman" w:hAnsi="Times New Roman"/>
          <w:lang w:eastAsia="ru-RU"/>
        </w:rPr>
        <w:lastRenderedPageBreak/>
        <w:t>выбирать форму представления информации в зависимости от стоящей задачи, проверять адекватность модели объекту и цели моделирования;</w:t>
      </w:r>
    </w:p>
    <w:p w:rsidR="00FB5F6F" w:rsidRPr="00BF4665" w:rsidRDefault="00FB5F6F" w:rsidP="00432B52">
      <w:pPr>
        <w:numPr>
          <w:ilvl w:val="1"/>
          <w:numId w:val="0"/>
        </w:numPr>
        <w:tabs>
          <w:tab w:val="left" w:pos="284"/>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355CD0" w:rsidRDefault="00FB5F6F" w:rsidP="00693FF1">
      <w:pPr>
        <w:autoSpaceDE w:val="0"/>
        <w:autoSpaceDN w:val="0"/>
        <w:adjustRightInd w:val="0"/>
        <w:spacing w:after="0" w:line="240" w:lineRule="auto"/>
        <w:jc w:val="both"/>
        <w:rPr>
          <w:rFonts w:ascii="Times New Roman" w:eastAsia="Times New Roman" w:hAnsi="Times New Roman"/>
          <w:b/>
          <w:bCs/>
          <w:i/>
          <w:iCs/>
          <w:lang w:eastAsia="ru-RU"/>
        </w:rPr>
      </w:pPr>
      <w:r w:rsidRPr="00BF4665">
        <w:rPr>
          <w:rFonts w:ascii="Times New Roman" w:eastAsia="Times New Roman" w:hAnsi="Times New Roman"/>
          <w:b/>
          <w:bCs/>
          <w:i/>
          <w:iCs/>
          <w:lang w:eastAsia="ru-RU"/>
        </w:rPr>
        <w:t>Предметные результаты</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 xml:space="preserve"> формирование представления об основных изучаемых понятиях: информация, алгоритм, модель - и их свойствах;</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 xml:space="preserve"> для слепых и слабовидящих обучающихся:</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владение правилами записи математических формул и специальных знаков рельефно-точечной системы обозначений Л. Брайля;</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sz w:val="22"/>
          <w:szCs w:val="22"/>
        </w:rPr>
      </w:pPr>
      <w:r w:rsidRPr="00C959C2">
        <w:rPr>
          <w:rFonts w:ascii="Times New Roman" w:eastAsia="Times New Roman" w:hAnsi="Times New Roman"/>
          <w:sz w:val="22"/>
          <w:szCs w:val="22"/>
        </w:rPr>
        <w:t xml:space="preserve"> для обучающихся с нарушениями опорно-двигательного аппарата:</w:t>
      </w:r>
    </w:p>
    <w:p w:rsidR="00355CD0" w:rsidRPr="00C959C2" w:rsidRDefault="00355CD0" w:rsidP="00432B52">
      <w:pPr>
        <w:pStyle w:val="a8"/>
        <w:widowControl w:val="0"/>
        <w:numPr>
          <w:ilvl w:val="1"/>
          <w:numId w:val="0"/>
        </w:numPr>
        <w:autoSpaceDE w:val="0"/>
        <w:autoSpaceDN w:val="0"/>
        <w:adjustRightInd w:val="0"/>
        <w:jc w:val="both"/>
        <w:rPr>
          <w:rFonts w:ascii="Times New Roman" w:eastAsia="Times New Roman" w:hAnsi="Times New Roman"/>
        </w:rPr>
      </w:pPr>
      <w:r w:rsidRPr="00C959C2">
        <w:rPr>
          <w:rFonts w:ascii="Times New Roman" w:eastAsia="Times New Roman" w:hAnsi="Times New Roman"/>
          <w:sz w:val="22"/>
          <w:szCs w:val="22"/>
        </w:rPr>
        <w:t>владение специальными компьютерными средствами представления и анализа данных и умение использовать персональные средства</w:t>
      </w:r>
      <w:r w:rsidRPr="00C959C2">
        <w:rPr>
          <w:rFonts w:ascii="Times New Roman" w:eastAsia="Times New Roman" w:hAnsi="Times New Roman"/>
        </w:rPr>
        <w:t xml:space="preserve"> доступа с учетом двигательных, речедвигательных и сенсорных нарушений;</w:t>
      </w:r>
    </w:p>
    <w:p w:rsidR="00355CD0" w:rsidRPr="00C959C2" w:rsidRDefault="00355CD0" w:rsidP="00C959C2">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умение использовать персональные средства доступа.".</w:t>
      </w:r>
    </w:p>
    <w:p w:rsidR="00FB5F6F" w:rsidRPr="00BF4665" w:rsidRDefault="00FB5F6F" w:rsidP="00432B52">
      <w:pPr>
        <w:tabs>
          <w:tab w:val="left" w:pos="567"/>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FB5F6F" w:rsidRPr="00BF4665" w:rsidRDefault="00FB5F6F" w:rsidP="00432B52">
      <w:pPr>
        <w:tabs>
          <w:tab w:val="left" w:pos="567"/>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формирование представления об основных изучаемых понятиях: информация, алгоритм, модель - и их свойствах;</w:t>
      </w:r>
    </w:p>
    <w:p w:rsidR="00FB5F6F" w:rsidRPr="00BF4665" w:rsidRDefault="00FB5F6F" w:rsidP="00432B52">
      <w:pPr>
        <w:tabs>
          <w:tab w:val="left" w:pos="567"/>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FB5F6F" w:rsidRPr="00BF4665" w:rsidRDefault="00FB5F6F" w:rsidP="00432B52">
      <w:pPr>
        <w:tabs>
          <w:tab w:val="left" w:pos="567"/>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B5F6F" w:rsidRPr="00BF4665" w:rsidRDefault="00FB5F6F" w:rsidP="00432B52">
      <w:pPr>
        <w:tabs>
          <w:tab w:val="left" w:pos="567"/>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lastRenderedPageBreak/>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959C2" w:rsidRDefault="00C959C2" w:rsidP="00355CD0">
      <w:pPr>
        <w:autoSpaceDE w:val="0"/>
        <w:autoSpaceDN w:val="0"/>
        <w:adjustRightInd w:val="0"/>
        <w:spacing w:after="0" w:line="240" w:lineRule="auto"/>
        <w:jc w:val="center"/>
        <w:rPr>
          <w:rFonts w:ascii="Times New Roman" w:eastAsia="Times New Roman" w:hAnsi="Times New Roman"/>
          <w:b/>
          <w:bCs/>
          <w:lang w:eastAsia="ru-RU"/>
        </w:rPr>
      </w:pPr>
    </w:p>
    <w:p w:rsidR="00FB5F6F" w:rsidRDefault="00355CD0" w:rsidP="00355CD0">
      <w:pPr>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2.</w:t>
      </w:r>
      <w:r w:rsidR="00FB5F6F" w:rsidRPr="00BF4665">
        <w:rPr>
          <w:rFonts w:ascii="Times New Roman" w:eastAsia="Times New Roman" w:hAnsi="Times New Roman"/>
          <w:b/>
          <w:bCs/>
          <w:lang w:eastAsia="ru-RU"/>
        </w:rPr>
        <w:t>Содержание учебного предмета</w:t>
      </w:r>
      <w:r w:rsidR="00272E45">
        <w:rPr>
          <w:rFonts w:ascii="Times New Roman" w:eastAsia="Times New Roman" w:hAnsi="Times New Roman"/>
          <w:b/>
          <w:bCs/>
          <w:lang w:eastAsia="ru-RU"/>
        </w:rPr>
        <w:t xml:space="preserve"> «Информатика</w:t>
      </w:r>
      <w:r>
        <w:rPr>
          <w:rFonts w:ascii="Times New Roman" w:eastAsia="Times New Roman" w:hAnsi="Times New Roman"/>
          <w:b/>
          <w:bCs/>
          <w:lang w:eastAsia="ru-RU"/>
        </w:rPr>
        <w:t>»</w:t>
      </w:r>
    </w:p>
    <w:p w:rsidR="001D255A" w:rsidRPr="00BF4665" w:rsidRDefault="001D255A" w:rsidP="00355CD0">
      <w:pPr>
        <w:autoSpaceDE w:val="0"/>
        <w:autoSpaceDN w:val="0"/>
        <w:adjustRightInd w:val="0"/>
        <w:spacing w:after="0" w:line="240" w:lineRule="auto"/>
        <w:jc w:val="center"/>
        <w:rPr>
          <w:rFonts w:ascii="Times New Roman" w:eastAsia="Times New Roman" w:hAnsi="Times New Roman"/>
          <w:b/>
          <w:bCs/>
          <w:lang w:eastAsia="ru-RU"/>
        </w:rPr>
      </w:pP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Структура содержания общеобразовательного предмета(курса)информатики в основной школе может быть определена тремя укрупненными разделами:</w:t>
      </w:r>
    </w:p>
    <w:p w:rsidR="00FB5F6F" w:rsidRPr="00C959C2" w:rsidRDefault="00FB5F6F" w:rsidP="00432B52">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введение в информатику;</w:t>
      </w:r>
    </w:p>
    <w:p w:rsidR="00FB5F6F" w:rsidRPr="00C959C2" w:rsidRDefault="00FB5F6F" w:rsidP="00432B52">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алгоритмы и начала программирования;</w:t>
      </w:r>
    </w:p>
    <w:p w:rsidR="00FB5F6F" w:rsidRPr="00C959C2" w:rsidRDefault="00FB5F6F" w:rsidP="00432B52">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информационные и коммуникационные технологии.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b/>
          <w:lang w:eastAsia="ru-RU"/>
        </w:rPr>
      </w:pPr>
      <w:r w:rsidRPr="00C959C2">
        <w:rPr>
          <w:rFonts w:ascii="Times New Roman" w:eastAsia="Times New Roman" w:hAnsi="Times New Roman"/>
          <w:b/>
          <w:lang w:eastAsia="ru-RU"/>
        </w:rPr>
        <w:t>Раздел 1. Введение в информатику</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Представление информации.</w:t>
      </w:r>
      <w:r w:rsidRPr="00C959C2">
        <w:rPr>
          <w:rFonts w:ascii="Times New Roman" w:eastAsia="Times New Roman" w:hAnsi="Times New Roman"/>
          <w:lang w:eastAsia="ru-RU"/>
        </w:rPr>
        <w:t xml:space="preserve"> Формы представления информации. Язык как способ представления информации: естественные и формальные языки. Алфавит, мощность алфавита.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Кодирование информации.</w:t>
      </w:r>
      <w:r w:rsidRPr="00C959C2">
        <w:rPr>
          <w:rFonts w:ascii="Times New Roman" w:eastAsia="Times New Roman" w:hAnsi="Times New Roman"/>
          <w:lang w:eastAsia="ru-RU"/>
        </w:rPr>
        <w:t xml:space="preserve">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Основные виды информационных процессов</w:t>
      </w:r>
      <w:r w:rsidRPr="00C959C2">
        <w:rPr>
          <w:rFonts w:ascii="Times New Roman" w:eastAsia="Times New Roman" w:hAnsi="Times New Roman"/>
          <w:lang w:eastAsia="ru-RU"/>
        </w:rPr>
        <w:t>: хранение, передача и обработка информации. Примеры информационных процессов в системах различной природы; их роль в современном мире.</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Хранение информации</w:t>
      </w:r>
      <w:r w:rsidRPr="00C959C2">
        <w:rPr>
          <w:rFonts w:ascii="Times New Roman" w:eastAsia="Times New Roman" w:hAnsi="Times New Roman"/>
          <w:lang w:eastAsia="ru-RU"/>
        </w:rPr>
        <w:t>.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Передача информации</w:t>
      </w:r>
      <w:r w:rsidRPr="00C959C2">
        <w:rPr>
          <w:rFonts w:ascii="Times New Roman" w:eastAsia="Times New Roman" w:hAnsi="Times New Roman"/>
          <w:lang w:eastAsia="ru-RU"/>
        </w:rPr>
        <w:t>.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Обработка информации</w:t>
      </w:r>
      <w:r w:rsidRPr="00C959C2">
        <w:rPr>
          <w:rFonts w:ascii="Times New Roman" w:eastAsia="Times New Roman" w:hAnsi="Times New Roman"/>
          <w:lang w:eastAsia="ru-RU"/>
        </w:rPr>
        <w:t>.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Управление, управляющая и управляемая системы, прямая и обратная связь. Управление в живой природе, обществе и технике.</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Модели и моделирование</w:t>
      </w:r>
      <w:r w:rsidRPr="00C959C2">
        <w:rPr>
          <w:rFonts w:ascii="Times New Roman" w:eastAsia="Times New Roman" w:hAnsi="Times New Roman"/>
          <w:lang w:eastAsia="ru-RU"/>
        </w:rPr>
        <w:t>. Понятия натурной и информационной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Графы, деревья, списки и их применение при моделировании природных и общественных процессов и явлений.</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b/>
          <w:lang w:eastAsia="ru-RU"/>
        </w:rPr>
        <w:t>Компьютерное моделирование</w:t>
      </w:r>
      <w:r w:rsidRPr="00C959C2">
        <w:rPr>
          <w:rFonts w:ascii="Times New Roman" w:eastAsia="Times New Roman" w:hAnsi="Times New Roman"/>
          <w:lang w:eastAsia="ru-RU"/>
        </w:rPr>
        <w:t xml:space="preserve">. Примеры использования компьютерных моделей при </w:t>
      </w:r>
      <w:r w:rsidRPr="00C959C2">
        <w:rPr>
          <w:rFonts w:ascii="Times New Roman" w:eastAsia="Times New Roman" w:hAnsi="Times New Roman"/>
          <w:lang w:eastAsia="ru-RU"/>
        </w:rPr>
        <w:lastRenderedPageBreak/>
        <w:t>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b/>
          <w:lang w:eastAsia="ru-RU"/>
        </w:rPr>
      </w:pPr>
      <w:r w:rsidRPr="00C959C2">
        <w:rPr>
          <w:rFonts w:ascii="Times New Roman" w:eastAsia="Times New Roman" w:hAnsi="Times New Roman"/>
          <w:b/>
          <w:lang w:eastAsia="ru-RU"/>
        </w:rPr>
        <w:t>Раздел 2. Алгоритмы и начала программирования</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Этапы решения задачи на компьютере: моделирование - разработка алгоритма-запись программы — компьютерный эксперимент. Решение задач по разработке и выполнению программ в выбранной среде программирования.</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b/>
          <w:lang w:eastAsia="ru-RU"/>
        </w:rPr>
      </w:pPr>
      <w:r w:rsidRPr="00C959C2">
        <w:rPr>
          <w:rFonts w:ascii="Times New Roman" w:eastAsia="Times New Roman" w:hAnsi="Times New Roman"/>
          <w:b/>
          <w:lang w:eastAsia="ru-RU"/>
        </w:rPr>
        <w:t>Раздел 3. Информационные и коммуникационные технологии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Компьютер как универсальное устройство обработки информации.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Программный принцип работы компьютера.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Файл. Каталог (директория). Файловая система.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Размер файла. Архивирование файлов.</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Гигиенические, эргономические и технические условия безопасной эксплуатации компьютера.</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 xml:space="preserve">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w:t>
      </w:r>
      <w:r w:rsidRPr="00C959C2">
        <w:rPr>
          <w:rFonts w:ascii="Times New Roman" w:eastAsia="Times New Roman" w:hAnsi="Times New Roman"/>
          <w:lang w:eastAsia="ru-RU"/>
        </w:rPr>
        <w:lastRenderedPageBreak/>
        <w:t>редакторов. Форматы графических файлов.</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Проблема достоверности полученной информации.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rsidR="00FB5F6F" w:rsidRPr="00C959C2"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Основные этапы развития ИКТ.</w:t>
      </w:r>
    </w:p>
    <w:p w:rsidR="00FB5F6F" w:rsidRPr="00BF4665" w:rsidRDefault="00FB5F6F" w:rsidP="00693FF1">
      <w:pPr>
        <w:widowControl w:val="0"/>
        <w:autoSpaceDE w:val="0"/>
        <w:autoSpaceDN w:val="0"/>
        <w:adjustRightInd w:val="0"/>
        <w:spacing w:after="0" w:line="240" w:lineRule="auto"/>
        <w:jc w:val="both"/>
        <w:rPr>
          <w:rFonts w:ascii="Times New Roman" w:eastAsia="Times New Roman" w:hAnsi="Times New Roman"/>
          <w:lang w:eastAsia="ru-RU"/>
        </w:rPr>
      </w:pPr>
      <w:r w:rsidRPr="00C959C2">
        <w:rPr>
          <w:rFonts w:ascii="Times New Roman" w:eastAsia="Times New Roman" w:hAnsi="Times New Roman"/>
          <w:lang w:eastAsia="ru-RU"/>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w:t>
      </w:r>
      <w:r w:rsidRPr="00BF4665">
        <w:rPr>
          <w:rFonts w:ascii="Times New Roman" w:eastAsia="Times New Roman" w:hAnsi="Times New Roman"/>
          <w:lang w:eastAsia="ru-RU"/>
        </w:rPr>
        <w:t>циальные) повсеместного применения ИКТ в современном обществе.</w:t>
      </w:r>
    </w:p>
    <w:p w:rsidR="00C959C2" w:rsidRDefault="00C959C2" w:rsidP="001056D3">
      <w:pPr>
        <w:autoSpaceDE w:val="0"/>
        <w:autoSpaceDN w:val="0"/>
        <w:adjustRightInd w:val="0"/>
        <w:spacing w:after="0" w:line="240" w:lineRule="auto"/>
        <w:jc w:val="center"/>
        <w:rPr>
          <w:rFonts w:ascii="Times New Roman" w:eastAsia="Times New Roman" w:hAnsi="Times New Roman"/>
          <w:b/>
          <w:bCs/>
          <w:lang w:eastAsia="ru-RU"/>
        </w:rPr>
      </w:pPr>
    </w:p>
    <w:p w:rsidR="005115DE" w:rsidRDefault="001056D3" w:rsidP="00F553CC">
      <w:pPr>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3.</w:t>
      </w:r>
      <w:r w:rsidR="00FB5F6F" w:rsidRPr="00BF4665">
        <w:rPr>
          <w:rFonts w:ascii="Times New Roman" w:eastAsia="Times New Roman" w:hAnsi="Times New Roman"/>
          <w:b/>
          <w:bCs/>
          <w:lang w:eastAsia="ru-RU"/>
        </w:rPr>
        <w:t xml:space="preserve">Тематическое планирование </w:t>
      </w:r>
      <w:r>
        <w:rPr>
          <w:rFonts w:ascii="Times New Roman" w:eastAsia="Times New Roman" w:hAnsi="Times New Roman"/>
          <w:b/>
          <w:bCs/>
          <w:lang w:eastAsia="ru-RU"/>
        </w:rPr>
        <w:t>предмета  «Информатика»</w:t>
      </w:r>
    </w:p>
    <w:p w:rsidR="00F553CC" w:rsidRPr="00F553CC" w:rsidRDefault="00F553CC" w:rsidP="00F553CC">
      <w:pPr>
        <w:autoSpaceDE w:val="0"/>
        <w:autoSpaceDN w:val="0"/>
        <w:adjustRightInd w:val="0"/>
        <w:spacing w:after="0" w:line="240" w:lineRule="auto"/>
        <w:jc w:val="center"/>
        <w:rPr>
          <w:rFonts w:ascii="Times New Roman" w:eastAsia="Times New Roman" w:hAnsi="Times New Roman"/>
          <w:b/>
          <w:bCs/>
          <w:lang w:eastAsia="ru-RU"/>
        </w:rPr>
      </w:pPr>
    </w:p>
    <w:p w:rsidR="001A0C59" w:rsidRDefault="00C959C2" w:rsidP="00D14B31">
      <w:pPr>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5 класс</w:t>
      </w:r>
      <w:r w:rsidR="00D14B31" w:rsidRPr="001D255A">
        <w:rPr>
          <w:rFonts w:ascii="Times New Roman" w:eastAsia="Times New Roman" w:hAnsi="Times New Roman"/>
          <w:b/>
          <w:lang w:eastAsia="ru-RU"/>
        </w:rPr>
        <w:t xml:space="preserve"> </w:t>
      </w:r>
    </w:p>
    <w:p w:rsidR="00C959C2" w:rsidRDefault="001056D3" w:rsidP="00D14B31">
      <w:pPr>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34 ч</w:t>
      </w:r>
      <w:r w:rsidR="001A0C59">
        <w:rPr>
          <w:rFonts w:ascii="Times New Roman" w:eastAsia="Times New Roman" w:hAnsi="Times New Roman"/>
          <w:b/>
          <w:lang w:eastAsia="ru-RU"/>
        </w:rPr>
        <w:t>аса (1 ч в неделю)</w:t>
      </w:r>
    </w:p>
    <w:p w:rsidR="001A0C59" w:rsidRPr="001D255A" w:rsidRDefault="001A0C59" w:rsidP="00D14B31">
      <w:pPr>
        <w:spacing w:after="0" w:line="240" w:lineRule="auto"/>
        <w:jc w:val="center"/>
        <w:rPr>
          <w:rFonts w:ascii="Times New Roman" w:eastAsia="Times New Roman" w:hAnsi="Times New Roman"/>
          <w:b/>
          <w:lang w:eastAsia="ru-RU"/>
        </w:rPr>
      </w:pPr>
    </w:p>
    <w:tbl>
      <w:tblPr>
        <w:tblW w:w="8922" w:type="dxa"/>
        <w:jc w:val="center"/>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6"/>
        <w:gridCol w:w="1470"/>
        <w:gridCol w:w="3771"/>
        <w:gridCol w:w="1625"/>
      </w:tblGrid>
      <w:tr w:rsidR="001A0C59" w:rsidRPr="001A0C59" w:rsidTr="001A0C59">
        <w:trPr>
          <w:trHeight w:val="516"/>
          <w:jc w:val="center"/>
        </w:trPr>
        <w:tc>
          <w:tcPr>
            <w:tcW w:w="2056" w:type="dxa"/>
          </w:tcPr>
          <w:p w:rsidR="001A0C59" w:rsidRPr="001A0C59" w:rsidRDefault="001A0C59" w:rsidP="001A0C59">
            <w:pPr>
              <w:jc w:val="center"/>
              <w:rPr>
                <w:rStyle w:val="FontStyle43"/>
                <w:b/>
              </w:rPr>
            </w:pPr>
            <w:r>
              <w:rPr>
                <w:rStyle w:val="FontStyle43"/>
                <w:b/>
              </w:rPr>
              <w:t>Тема</w:t>
            </w:r>
          </w:p>
        </w:tc>
        <w:tc>
          <w:tcPr>
            <w:tcW w:w="1470" w:type="dxa"/>
          </w:tcPr>
          <w:p w:rsidR="001A0C59" w:rsidRPr="001A0C59" w:rsidRDefault="001A0C59" w:rsidP="001A0C59">
            <w:pPr>
              <w:jc w:val="center"/>
              <w:rPr>
                <w:rStyle w:val="FontStyle43"/>
                <w:b/>
              </w:rPr>
            </w:pPr>
            <w:r w:rsidRPr="001A0C59">
              <w:rPr>
                <w:rStyle w:val="FontStyle43"/>
                <w:b/>
              </w:rPr>
              <w:t>Кол</w:t>
            </w:r>
            <w:r>
              <w:rPr>
                <w:rStyle w:val="FontStyle43"/>
                <w:b/>
              </w:rPr>
              <w:t>ичест</w:t>
            </w:r>
            <w:r w:rsidRPr="001A0C59">
              <w:rPr>
                <w:rStyle w:val="FontStyle43"/>
                <w:b/>
              </w:rPr>
              <w:t>во часов</w:t>
            </w:r>
          </w:p>
        </w:tc>
        <w:tc>
          <w:tcPr>
            <w:tcW w:w="3771" w:type="dxa"/>
          </w:tcPr>
          <w:p w:rsidR="001A0C59" w:rsidRPr="001A0C59" w:rsidRDefault="001A0C59" w:rsidP="001A0C59">
            <w:pPr>
              <w:pStyle w:val="af1"/>
              <w:rPr>
                <w:rStyle w:val="FontStyle43"/>
                <w:b/>
              </w:rPr>
            </w:pPr>
            <w:r w:rsidRPr="001A0C59">
              <w:rPr>
                <w:rStyle w:val="FontStyle43"/>
                <w:b/>
              </w:rPr>
              <w:t>Содержание</w:t>
            </w:r>
          </w:p>
        </w:tc>
        <w:tc>
          <w:tcPr>
            <w:tcW w:w="1625" w:type="dxa"/>
          </w:tcPr>
          <w:p w:rsidR="001A0C59" w:rsidRPr="001A0C59" w:rsidRDefault="001A0C59" w:rsidP="001A0C59">
            <w:pPr>
              <w:jc w:val="center"/>
              <w:rPr>
                <w:rStyle w:val="FontStyle43"/>
                <w:b/>
              </w:rPr>
            </w:pPr>
            <w:r w:rsidRPr="001A0C59">
              <w:rPr>
                <w:rStyle w:val="FontStyle43"/>
                <w:b/>
              </w:rPr>
              <w:t>Кол</w:t>
            </w:r>
            <w:r>
              <w:rPr>
                <w:rStyle w:val="FontStyle43"/>
                <w:b/>
              </w:rPr>
              <w:t>ичест</w:t>
            </w:r>
            <w:r w:rsidRPr="001A0C59">
              <w:rPr>
                <w:rStyle w:val="FontStyle43"/>
                <w:b/>
              </w:rPr>
              <w:t>во контрольных работ</w:t>
            </w:r>
          </w:p>
        </w:tc>
      </w:tr>
      <w:tr w:rsidR="001A0C59" w:rsidRPr="001A0C59" w:rsidTr="001A0C59">
        <w:trPr>
          <w:jc w:val="center"/>
        </w:trPr>
        <w:tc>
          <w:tcPr>
            <w:tcW w:w="2056" w:type="dxa"/>
          </w:tcPr>
          <w:p w:rsidR="001A0C59" w:rsidRPr="001A0C59" w:rsidRDefault="001A0C59" w:rsidP="00243AD3">
            <w:pPr>
              <w:autoSpaceDE w:val="0"/>
              <w:autoSpaceDN w:val="0"/>
              <w:adjustRightInd w:val="0"/>
              <w:rPr>
                <w:rFonts w:ascii="Times New Roman" w:hAnsi="Times New Roman"/>
                <w:bCs/>
              </w:rPr>
            </w:pPr>
            <w:r w:rsidRPr="001A0C59">
              <w:rPr>
                <w:rFonts w:ascii="Times New Roman" w:hAnsi="Times New Roman"/>
                <w:bCs/>
              </w:rPr>
              <w:t xml:space="preserve">Информация вокруг нас.  </w:t>
            </w:r>
          </w:p>
        </w:tc>
        <w:tc>
          <w:tcPr>
            <w:tcW w:w="1470" w:type="dxa"/>
          </w:tcPr>
          <w:p w:rsidR="001A0C59" w:rsidRPr="001A0C59" w:rsidRDefault="001A0C59" w:rsidP="001A0C59">
            <w:pPr>
              <w:jc w:val="center"/>
              <w:rPr>
                <w:rStyle w:val="FontStyle43"/>
              </w:rPr>
            </w:pPr>
            <w:r w:rsidRPr="001A0C59">
              <w:rPr>
                <w:rStyle w:val="FontStyle43"/>
              </w:rPr>
              <w:t>13</w:t>
            </w:r>
          </w:p>
        </w:tc>
        <w:tc>
          <w:tcPr>
            <w:tcW w:w="3771" w:type="dxa"/>
          </w:tcPr>
          <w:p w:rsidR="001A0C59" w:rsidRPr="001A0C59" w:rsidRDefault="001A0C59" w:rsidP="001A0C59">
            <w:pPr>
              <w:pStyle w:val="af1"/>
              <w:rPr>
                <w:rStyle w:val="FontStyle43"/>
              </w:rPr>
            </w:pPr>
            <w:r w:rsidRPr="001A0C59">
              <w:rPr>
                <w:rStyle w:val="FontStyle43"/>
              </w:rPr>
              <w:t>Информация и информатика. Компьютер – универсальная машина для работы с информацией. Техника безопасности и организация рабочего места.</w:t>
            </w:r>
          </w:p>
          <w:p w:rsidR="001A0C59" w:rsidRPr="001A0C59" w:rsidRDefault="001A0C59" w:rsidP="001A0C59">
            <w:pPr>
              <w:pStyle w:val="af1"/>
              <w:rPr>
                <w:rStyle w:val="FontStyle43"/>
              </w:rPr>
            </w:pPr>
            <w:r w:rsidRPr="001A0C59">
              <w:rPr>
                <w:rStyle w:val="FontStyle43"/>
              </w:rPr>
              <w:t>Основные устройства компьютера и технические средства, с помощью которых может быть реализован ввод информации (текста, звука, изображения ) в компьютер.</w:t>
            </w:r>
          </w:p>
          <w:p w:rsidR="001A0C59" w:rsidRPr="001A0C59" w:rsidRDefault="001A0C59" w:rsidP="001A0C59">
            <w:pPr>
              <w:pStyle w:val="af1"/>
              <w:rPr>
                <w:rStyle w:val="FontStyle43"/>
              </w:rPr>
            </w:pPr>
            <w:r w:rsidRPr="001A0C59">
              <w:rPr>
                <w:rStyle w:val="FontStyle43"/>
              </w:rPr>
              <w:t>Программы и документы. Файлы и папки. Основные правила именования файлов.</w:t>
            </w:r>
          </w:p>
          <w:p w:rsidR="001A0C59" w:rsidRPr="001A0C59" w:rsidRDefault="001A0C59" w:rsidP="001A0C59">
            <w:pPr>
              <w:pStyle w:val="af1"/>
              <w:rPr>
                <w:rStyle w:val="FontStyle43"/>
              </w:rPr>
            </w:pPr>
            <w:r w:rsidRPr="001A0C59">
              <w:rPr>
                <w:rStyle w:val="FontStyle43"/>
              </w:rPr>
              <w:t xml:space="preserve">Компьютерные объекты, их имена и графические обозначения. Элементы пользовательского </w:t>
            </w:r>
            <w:r w:rsidRPr="001A0C59">
              <w:rPr>
                <w:rStyle w:val="FontStyle43"/>
              </w:rPr>
              <w:lastRenderedPageBreak/>
              <w:t xml:space="preserve">интерфейса: рабочий стол; панель задач. </w:t>
            </w:r>
          </w:p>
          <w:p w:rsidR="001A0C59" w:rsidRPr="001A0C59" w:rsidRDefault="001A0C59" w:rsidP="001A0C59">
            <w:pPr>
              <w:pStyle w:val="af1"/>
              <w:rPr>
                <w:rStyle w:val="FontStyle43"/>
              </w:rPr>
            </w:pPr>
            <w:r w:rsidRPr="001A0C59">
              <w:rPr>
                <w:rStyle w:val="FontStyle43"/>
              </w:rPr>
              <w:t>Мышь, указатель мыши, действия с мышью. Управление компьютером с помощью мыши.</w:t>
            </w:r>
          </w:p>
          <w:p w:rsidR="001A0C59" w:rsidRPr="001A0C59" w:rsidRDefault="001A0C59" w:rsidP="001A0C59">
            <w:pPr>
              <w:pStyle w:val="af1"/>
              <w:rPr>
                <w:rStyle w:val="FontStyle43"/>
              </w:rPr>
            </w:pPr>
            <w:r w:rsidRPr="001A0C59">
              <w:rPr>
                <w:rStyle w:val="FontStyle43"/>
              </w:rPr>
              <w:t>Компьютерные меню. Главное меню.</w:t>
            </w:r>
          </w:p>
          <w:p w:rsidR="001A0C59" w:rsidRPr="001A0C59" w:rsidRDefault="001A0C59" w:rsidP="001A0C59">
            <w:pPr>
              <w:pStyle w:val="af1"/>
              <w:rPr>
                <w:rStyle w:val="FontStyle43"/>
              </w:rPr>
            </w:pPr>
            <w:r w:rsidRPr="001A0C59">
              <w:rPr>
                <w:rStyle w:val="FontStyle43"/>
              </w:rPr>
              <w:t>Запуск программ. Окно программы и его структура.</w:t>
            </w:r>
          </w:p>
          <w:p w:rsidR="001A0C59" w:rsidRPr="001A0C59" w:rsidRDefault="001A0C59" w:rsidP="001A0C59">
            <w:pPr>
              <w:pStyle w:val="af1"/>
              <w:rPr>
                <w:rStyle w:val="FontStyle43"/>
              </w:rPr>
            </w:pPr>
            <w:r w:rsidRPr="001A0C59">
              <w:rPr>
                <w:rStyle w:val="FontStyle43"/>
              </w:rPr>
              <w:t>Диалоговые окна. Основные элементы управления, имеющиеся в диалоговых окнах.</w:t>
            </w:r>
          </w:p>
          <w:p w:rsidR="001A0C59" w:rsidRPr="001A0C59" w:rsidRDefault="001A0C59" w:rsidP="001A0C59">
            <w:pPr>
              <w:pStyle w:val="af1"/>
              <w:rPr>
                <w:rStyle w:val="FontStyle43"/>
              </w:rPr>
            </w:pPr>
            <w:r w:rsidRPr="001A0C59">
              <w:rPr>
                <w:rStyle w:val="FontStyle43"/>
              </w:rPr>
              <w:t>Ввод информации в память компьютера. Клавиатура. Группы клавиш. Основная позиция пальцев на клавиатуре.</w:t>
            </w:r>
          </w:p>
        </w:tc>
        <w:tc>
          <w:tcPr>
            <w:tcW w:w="1625" w:type="dxa"/>
          </w:tcPr>
          <w:p w:rsidR="001A0C59" w:rsidRPr="001A0C59" w:rsidRDefault="001A0C59" w:rsidP="00243AD3">
            <w:pPr>
              <w:jc w:val="center"/>
              <w:rPr>
                <w:rStyle w:val="FontStyle43"/>
              </w:rPr>
            </w:pPr>
            <w:r w:rsidRPr="001A0C59">
              <w:rPr>
                <w:rStyle w:val="FontStyle43"/>
              </w:rPr>
              <w:lastRenderedPageBreak/>
              <w:t>1</w:t>
            </w:r>
          </w:p>
        </w:tc>
      </w:tr>
      <w:tr w:rsidR="001A0C59" w:rsidRPr="001A0C59" w:rsidTr="001A0C59">
        <w:trPr>
          <w:jc w:val="center"/>
        </w:trPr>
        <w:tc>
          <w:tcPr>
            <w:tcW w:w="2056" w:type="dxa"/>
          </w:tcPr>
          <w:p w:rsidR="001A0C59" w:rsidRPr="001A0C59" w:rsidRDefault="001A0C59" w:rsidP="00243AD3">
            <w:pPr>
              <w:autoSpaceDE w:val="0"/>
              <w:autoSpaceDN w:val="0"/>
              <w:adjustRightInd w:val="0"/>
              <w:rPr>
                <w:rFonts w:ascii="Times New Roman" w:hAnsi="Times New Roman"/>
                <w:bCs/>
              </w:rPr>
            </w:pPr>
            <w:r w:rsidRPr="001A0C59">
              <w:rPr>
                <w:rFonts w:ascii="Times New Roman" w:hAnsi="Times New Roman"/>
                <w:bCs/>
              </w:rPr>
              <w:lastRenderedPageBreak/>
              <w:t xml:space="preserve">Информационные технологии. </w:t>
            </w:r>
          </w:p>
        </w:tc>
        <w:tc>
          <w:tcPr>
            <w:tcW w:w="1470" w:type="dxa"/>
          </w:tcPr>
          <w:p w:rsidR="001A0C59" w:rsidRPr="001A0C59" w:rsidRDefault="001A0C59" w:rsidP="001A0C59">
            <w:pPr>
              <w:jc w:val="center"/>
              <w:rPr>
                <w:rStyle w:val="FontStyle43"/>
              </w:rPr>
            </w:pPr>
            <w:r w:rsidRPr="001A0C59">
              <w:rPr>
                <w:rStyle w:val="FontStyle43"/>
              </w:rPr>
              <w:t>13</w:t>
            </w:r>
          </w:p>
        </w:tc>
        <w:tc>
          <w:tcPr>
            <w:tcW w:w="3771" w:type="dxa"/>
          </w:tcPr>
          <w:p w:rsidR="001A0C59" w:rsidRPr="001A0C59" w:rsidRDefault="001A0C59" w:rsidP="001A0C59">
            <w:pPr>
              <w:pStyle w:val="af1"/>
              <w:rPr>
                <w:rStyle w:val="FontStyle43"/>
              </w:rPr>
            </w:pPr>
            <w:r w:rsidRPr="001A0C59">
              <w:rPr>
                <w:rStyle w:val="FontStyle43"/>
              </w:rPr>
              <w:t xml:space="preserve">Текстовый редактор. </w:t>
            </w:r>
          </w:p>
          <w:p w:rsidR="001A0C59" w:rsidRPr="001A0C59" w:rsidRDefault="001A0C59" w:rsidP="001A0C59">
            <w:pPr>
              <w:pStyle w:val="af1"/>
              <w:rPr>
                <w:rStyle w:val="FontStyle43"/>
              </w:rPr>
            </w:pPr>
            <w:r w:rsidRPr="001A0C59">
              <w:rPr>
                <w:rStyle w:val="FontStyle43"/>
              </w:rPr>
              <w:t xml:space="preserve">Правила ввода текста. Слово, предложение, абзац. </w:t>
            </w:r>
          </w:p>
          <w:p w:rsidR="001A0C59" w:rsidRPr="001A0C59" w:rsidRDefault="001A0C59" w:rsidP="001A0C59">
            <w:pPr>
              <w:pStyle w:val="af1"/>
              <w:rPr>
                <w:rStyle w:val="FontStyle43"/>
              </w:rPr>
            </w:pPr>
            <w:r w:rsidRPr="001A0C59">
              <w:rPr>
                <w:rStyle w:val="FontStyle43"/>
              </w:rPr>
              <w:t>Приёмы редактирования (вставка, удаление и замена символов). Фрагмент. Перемещение и удаление фрагментов. Буфер обмена. Копирование фрагментов.</w:t>
            </w:r>
          </w:p>
          <w:p w:rsidR="001A0C59" w:rsidRPr="001A0C59" w:rsidRDefault="001A0C59" w:rsidP="001A0C59">
            <w:pPr>
              <w:pStyle w:val="af1"/>
              <w:rPr>
                <w:rStyle w:val="FontStyle43"/>
              </w:rPr>
            </w:pPr>
            <w:r w:rsidRPr="001A0C59">
              <w:rPr>
                <w:rStyle w:val="FontStyle43"/>
              </w:rPr>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1A0C59" w:rsidRPr="001A0C59" w:rsidRDefault="001A0C59" w:rsidP="001A0C59">
            <w:pPr>
              <w:pStyle w:val="af1"/>
              <w:rPr>
                <w:rStyle w:val="FontStyle43"/>
              </w:rPr>
            </w:pPr>
            <w:r w:rsidRPr="001A0C59">
              <w:rPr>
                <w:rStyle w:val="FontStyle43"/>
              </w:rPr>
              <w:t>Создание и форматирование списков.</w:t>
            </w:r>
          </w:p>
          <w:p w:rsidR="001A0C59" w:rsidRPr="001A0C59" w:rsidRDefault="001A0C59" w:rsidP="001A0C59">
            <w:pPr>
              <w:pStyle w:val="af1"/>
              <w:rPr>
                <w:rStyle w:val="FontStyle43"/>
              </w:rPr>
            </w:pPr>
            <w:r w:rsidRPr="001A0C59">
              <w:rPr>
                <w:rStyle w:val="FontStyle43"/>
              </w:rPr>
              <w:t>Вставка в документ таблицы, ее форматирование и заполнение данными.</w:t>
            </w:r>
          </w:p>
          <w:p w:rsidR="001A0C59" w:rsidRPr="001A0C59" w:rsidRDefault="001A0C59" w:rsidP="001A0C59">
            <w:pPr>
              <w:pStyle w:val="af1"/>
              <w:rPr>
                <w:rStyle w:val="FontStyle43"/>
              </w:rPr>
            </w:pPr>
            <w:r w:rsidRPr="001A0C59">
              <w:rPr>
                <w:rStyle w:val="FontStyle43"/>
              </w:rPr>
              <w:t xml:space="preserve">Инструменты распознавания текстов и компьютерного перевода. </w:t>
            </w:r>
          </w:p>
          <w:p w:rsidR="001A0C59" w:rsidRPr="001A0C59" w:rsidRDefault="001A0C59" w:rsidP="001A0C59">
            <w:pPr>
              <w:pStyle w:val="af1"/>
              <w:rPr>
                <w:rStyle w:val="FontStyle43"/>
              </w:rPr>
            </w:pPr>
            <w:r w:rsidRPr="001A0C59">
              <w:rPr>
                <w:rStyle w:val="FontStyle43"/>
              </w:rPr>
              <w:t xml:space="preserve">Компьютерная графика. </w:t>
            </w:r>
          </w:p>
          <w:p w:rsidR="001A0C59" w:rsidRPr="001A0C59" w:rsidRDefault="001A0C59" w:rsidP="001A0C59">
            <w:pPr>
              <w:pStyle w:val="af1"/>
              <w:rPr>
                <w:rStyle w:val="FontStyle43"/>
              </w:rPr>
            </w:pPr>
            <w:r w:rsidRPr="001A0C59">
              <w:rPr>
                <w:rStyle w:val="FontStyle43"/>
              </w:rPr>
              <w:t xml:space="preserve">Простейший графический редактор.  </w:t>
            </w:r>
          </w:p>
          <w:p w:rsidR="001A0C59" w:rsidRPr="001A0C59" w:rsidRDefault="001A0C59" w:rsidP="001A0C59">
            <w:pPr>
              <w:pStyle w:val="af1"/>
              <w:rPr>
                <w:rStyle w:val="FontStyle43"/>
              </w:rPr>
            </w:pPr>
            <w:r w:rsidRPr="001A0C59">
              <w:rPr>
                <w:rStyle w:val="FontStyle43"/>
              </w:rPr>
              <w:t xml:space="preserve">Инструменты графического редактора. Инструменты создания простейших графических объектов. </w:t>
            </w:r>
          </w:p>
          <w:p w:rsidR="001A0C59" w:rsidRPr="001A0C59" w:rsidRDefault="001A0C59" w:rsidP="001A0C59">
            <w:pPr>
              <w:pStyle w:val="af1"/>
              <w:rPr>
                <w:rStyle w:val="FontStyle43"/>
              </w:rPr>
            </w:pPr>
            <w:r w:rsidRPr="001A0C59">
              <w:rPr>
                <w:rStyle w:val="FontStyle43"/>
              </w:rPr>
              <w:t>Исправление ошибок и внесение изменений. Работа с фрагментами: удаление, перемещение, копирование.  Преобразование фрагментов.</w:t>
            </w:r>
          </w:p>
          <w:p w:rsidR="001A0C59" w:rsidRPr="001A0C59" w:rsidRDefault="001A0C59" w:rsidP="001A0C59">
            <w:pPr>
              <w:pStyle w:val="af1"/>
              <w:rPr>
                <w:rStyle w:val="FontStyle43"/>
              </w:rPr>
            </w:pPr>
            <w:r w:rsidRPr="001A0C59">
              <w:rPr>
                <w:rStyle w:val="FontStyle43"/>
              </w:rPr>
              <w:t>Устройства ввода графической информации.</w:t>
            </w:r>
          </w:p>
        </w:tc>
        <w:tc>
          <w:tcPr>
            <w:tcW w:w="1625" w:type="dxa"/>
          </w:tcPr>
          <w:p w:rsidR="001A0C59" w:rsidRPr="001A0C59" w:rsidRDefault="001A0C59" w:rsidP="00243AD3">
            <w:pPr>
              <w:jc w:val="center"/>
              <w:rPr>
                <w:rStyle w:val="FontStyle43"/>
              </w:rPr>
            </w:pPr>
            <w:r w:rsidRPr="001A0C59">
              <w:rPr>
                <w:rStyle w:val="FontStyle43"/>
              </w:rPr>
              <w:t>1</w:t>
            </w:r>
          </w:p>
        </w:tc>
      </w:tr>
      <w:tr w:rsidR="001A0C59" w:rsidRPr="001A0C59" w:rsidTr="001A0C59">
        <w:trPr>
          <w:jc w:val="center"/>
        </w:trPr>
        <w:tc>
          <w:tcPr>
            <w:tcW w:w="2056" w:type="dxa"/>
          </w:tcPr>
          <w:p w:rsidR="001A0C59" w:rsidRPr="001A0C59" w:rsidRDefault="001A0C59" w:rsidP="00243AD3">
            <w:pPr>
              <w:pStyle w:val="a7"/>
              <w:jc w:val="both"/>
              <w:rPr>
                <w:rFonts w:ascii="Times New Roman" w:eastAsia="Calibri" w:hAnsi="Times New Roman"/>
                <w:bCs/>
                <w:sz w:val="22"/>
                <w:szCs w:val="22"/>
              </w:rPr>
            </w:pPr>
            <w:r w:rsidRPr="001A0C59">
              <w:rPr>
                <w:rFonts w:ascii="Times New Roman" w:eastAsia="Calibri" w:hAnsi="Times New Roman"/>
                <w:bCs/>
                <w:sz w:val="22"/>
                <w:szCs w:val="22"/>
              </w:rPr>
              <w:t>Информационное моделирование</w:t>
            </w:r>
          </w:p>
        </w:tc>
        <w:tc>
          <w:tcPr>
            <w:tcW w:w="1470" w:type="dxa"/>
          </w:tcPr>
          <w:p w:rsidR="001A0C59" w:rsidRPr="001A0C59" w:rsidRDefault="001A0C59" w:rsidP="001A0C59">
            <w:pPr>
              <w:jc w:val="center"/>
              <w:rPr>
                <w:rStyle w:val="FontStyle43"/>
              </w:rPr>
            </w:pPr>
            <w:r w:rsidRPr="001A0C59">
              <w:rPr>
                <w:rStyle w:val="FontStyle43"/>
              </w:rPr>
              <w:t>3</w:t>
            </w:r>
          </w:p>
        </w:tc>
        <w:tc>
          <w:tcPr>
            <w:tcW w:w="3771" w:type="dxa"/>
          </w:tcPr>
          <w:p w:rsidR="001A0C59" w:rsidRPr="001A0C59" w:rsidRDefault="001A0C59" w:rsidP="001A0C59">
            <w:pPr>
              <w:pStyle w:val="af1"/>
              <w:rPr>
                <w:rStyle w:val="FontStyle43"/>
              </w:rPr>
            </w:pPr>
            <w:r w:rsidRPr="001A0C59">
              <w:rPr>
                <w:rStyle w:val="FontStyle43"/>
              </w:rPr>
              <w:t xml:space="preserve">Модели объектов и их назначение. Информационные модели. Словесные информационные модели. Простейшие математические модели. </w:t>
            </w:r>
          </w:p>
          <w:p w:rsidR="001A0C59" w:rsidRPr="001A0C59" w:rsidRDefault="001A0C59" w:rsidP="001A0C59">
            <w:pPr>
              <w:pStyle w:val="af1"/>
              <w:rPr>
                <w:rStyle w:val="FontStyle43"/>
              </w:rPr>
            </w:pPr>
            <w:r w:rsidRPr="001A0C59">
              <w:rPr>
                <w:rStyle w:val="FontStyle43"/>
              </w:rPr>
              <w:t xml:space="preserve">Табличные информационные </w:t>
            </w:r>
            <w:r w:rsidRPr="001A0C59">
              <w:rPr>
                <w:rStyle w:val="FontStyle43"/>
              </w:rPr>
              <w:lastRenderedPageBreak/>
              <w:t>модели. Структура и правила оформления таблицы. Простые таблицы. Табличное решение логических задач.</w:t>
            </w:r>
          </w:p>
          <w:p w:rsidR="001A0C59" w:rsidRPr="001A0C59" w:rsidRDefault="001A0C59" w:rsidP="001A0C59">
            <w:pPr>
              <w:pStyle w:val="af1"/>
              <w:rPr>
                <w:rStyle w:val="FontStyle43"/>
              </w:rPr>
            </w:pPr>
            <w:r w:rsidRPr="001A0C59">
              <w:rPr>
                <w:rStyle w:val="FontStyle43"/>
              </w:rPr>
              <w:t>Электронные таблицы. Графики и диаграммы. Наглядное представление о соотношении величин. Визуализация многорядных данных.</w:t>
            </w:r>
          </w:p>
          <w:p w:rsidR="001A0C59" w:rsidRPr="001A0C59" w:rsidRDefault="001A0C59" w:rsidP="001A0C59">
            <w:pPr>
              <w:pStyle w:val="af1"/>
              <w:rPr>
                <w:rStyle w:val="FontStyle43"/>
              </w:rPr>
            </w:pPr>
            <w:r w:rsidRPr="001A0C59">
              <w:rPr>
                <w:rStyle w:val="FontStyle43"/>
              </w:rPr>
              <w:t>Многообразие схем. Информационные модели на графах. Деревья.</w:t>
            </w:r>
          </w:p>
        </w:tc>
        <w:tc>
          <w:tcPr>
            <w:tcW w:w="1625" w:type="dxa"/>
          </w:tcPr>
          <w:p w:rsidR="001A0C59" w:rsidRPr="001A0C59" w:rsidRDefault="001A0C59" w:rsidP="00243AD3">
            <w:pPr>
              <w:jc w:val="center"/>
              <w:rPr>
                <w:rStyle w:val="FontStyle43"/>
              </w:rPr>
            </w:pPr>
            <w:r w:rsidRPr="001A0C59">
              <w:rPr>
                <w:rStyle w:val="FontStyle43"/>
              </w:rPr>
              <w:lastRenderedPageBreak/>
              <w:t>1</w:t>
            </w:r>
          </w:p>
        </w:tc>
      </w:tr>
      <w:tr w:rsidR="001A0C59" w:rsidRPr="001A0C59" w:rsidTr="001A0C59">
        <w:trPr>
          <w:jc w:val="center"/>
        </w:trPr>
        <w:tc>
          <w:tcPr>
            <w:tcW w:w="2056" w:type="dxa"/>
          </w:tcPr>
          <w:p w:rsidR="001A0C59" w:rsidRPr="001A0C59" w:rsidRDefault="001A0C59" w:rsidP="00243AD3">
            <w:pPr>
              <w:pStyle w:val="a7"/>
              <w:jc w:val="both"/>
              <w:rPr>
                <w:rFonts w:ascii="Times New Roman" w:eastAsia="Calibri" w:hAnsi="Times New Roman"/>
                <w:bCs/>
                <w:sz w:val="22"/>
                <w:szCs w:val="22"/>
              </w:rPr>
            </w:pPr>
            <w:r w:rsidRPr="001A0C59">
              <w:rPr>
                <w:rFonts w:ascii="Times New Roman" w:eastAsia="Calibri" w:hAnsi="Times New Roman"/>
                <w:bCs/>
                <w:sz w:val="22"/>
                <w:szCs w:val="22"/>
              </w:rPr>
              <w:lastRenderedPageBreak/>
              <w:t>Элементы алгоритмизации</w:t>
            </w:r>
          </w:p>
        </w:tc>
        <w:tc>
          <w:tcPr>
            <w:tcW w:w="1470" w:type="dxa"/>
          </w:tcPr>
          <w:p w:rsidR="001A0C59" w:rsidRPr="001A0C59" w:rsidRDefault="001A0C59" w:rsidP="001A0C59">
            <w:pPr>
              <w:jc w:val="center"/>
              <w:rPr>
                <w:rStyle w:val="FontStyle43"/>
              </w:rPr>
            </w:pPr>
            <w:r w:rsidRPr="001A0C59">
              <w:rPr>
                <w:rStyle w:val="FontStyle43"/>
              </w:rPr>
              <w:t>5</w:t>
            </w:r>
          </w:p>
        </w:tc>
        <w:tc>
          <w:tcPr>
            <w:tcW w:w="3771" w:type="dxa"/>
          </w:tcPr>
          <w:p w:rsidR="001A0C59" w:rsidRPr="001A0C59" w:rsidRDefault="001A0C59" w:rsidP="001A0C59">
            <w:pPr>
              <w:pStyle w:val="af1"/>
              <w:rPr>
                <w:rStyle w:val="FontStyle43"/>
              </w:rPr>
            </w:pPr>
            <w:r w:rsidRPr="001A0C59">
              <w:rPr>
                <w:rStyle w:val="FontStyle43"/>
              </w:rPr>
              <w:t>Понятие исполнителя. Неформальные и формальные исполнители. Учебные исполнители (Робот, Чертёжник,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1A0C59" w:rsidRPr="001A0C59" w:rsidRDefault="001A0C59" w:rsidP="001A0C59">
            <w:pPr>
              <w:pStyle w:val="af1"/>
              <w:rPr>
                <w:rStyle w:val="FontStyle43"/>
              </w:rPr>
            </w:pPr>
            <w:r w:rsidRPr="001A0C59">
              <w:rPr>
                <w:rStyle w:val="FontStyle43"/>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1A0C59" w:rsidRPr="001A0C59" w:rsidRDefault="001A0C59" w:rsidP="001A0C59">
            <w:pPr>
              <w:pStyle w:val="af1"/>
              <w:rPr>
                <w:rStyle w:val="FontStyle43"/>
              </w:rPr>
            </w:pPr>
            <w:r w:rsidRPr="001A0C59">
              <w:rPr>
                <w:rStyle w:val="FontStyle43"/>
              </w:rPr>
              <w:t>Составление алгоритмов (линейных, с ветвлениями и циклами) для управления исполнителями Робот, Чертёжник, Черепаха и др.</w:t>
            </w:r>
          </w:p>
        </w:tc>
        <w:tc>
          <w:tcPr>
            <w:tcW w:w="1625" w:type="dxa"/>
          </w:tcPr>
          <w:p w:rsidR="001A0C59" w:rsidRPr="001A0C59" w:rsidRDefault="001A0C59" w:rsidP="00243AD3">
            <w:pPr>
              <w:jc w:val="center"/>
              <w:rPr>
                <w:rStyle w:val="FontStyle43"/>
              </w:rPr>
            </w:pPr>
            <w:r w:rsidRPr="001A0C59">
              <w:rPr>
                <w:rStyle w:val="FontStyle43"/>
              </w:rPr>
              <w:t>1</w:t>
            </w:r>
          </w:p>
        </w:tc>
      </w:tr>
      <w:tr w:rsidR="001A0C59" w:rsidRPr="001A0C59" w:rsidTr="001A0C59">
        <w:trPr>
          <w:jc w:val="center"/>
        </w:trPr>
        <w:tc>
          <w:tcPr>
            <w:tcW w:w="2056" w:type="dxa"/>
          </w:tcPr>
          <w:p w:rsidR="001A0C59" w:rsidRPr="001A0C59" w:rsidRDefault="001A0C59" w:rsidP="00243AD3">
            <w:pPr>
              <w:pStyle w:val="a7"/>
              <w:jc w:val="both"/>
              <w:rPr>
                <w:rFonts w:eastAsia="Calibri"/>
                <w:bCs/>
                <w:sz w:val="22"/>
                <w:szCs w:val="22"/>
              </w:rPr>
            </w:pPr>
          </w:p>
        </w:tc>
        <w:tc>
          <w:tcPr>
            <w:tcW w:w="1470" w:type="dxa"/>
          </w:tcPr>
          <w:p w:rsidR="001A0C59" w:rsidRPr="001A0C59" w:rsidRDefault="001A0C59" w:rsidP="001A0C59">
            <w:pPr>
              <w:jc w:val="center"/>
              <w:rPr>
                <w:rStyle w:val="FontStyle43"/>
              </w:rPr>
            </w:pPr>
            <w:r w:rsidRPr="001A0C59">
              <w:rPr>
                <w:rStyle w:val="FontStyle43"/>
              </w:rPr>
              <w:t>34</w:t>
            </w:r>
          </w:p>
        </w:tc>
        <w:tc>
          <w:tcPr>
            <w:tcW w:w="3771" w:type="dxa"/>
          </w:tcPr>
          <w:p w:rsidR="001A0C59" w:rsidRPr="001A0C59" w:rsidRDefault="001A0C59" w:rsidP="001A0C59">
            <w:pPr>
              <w:pStyle w:val="af1"/>
              <w:rPr>
                <w:rStyle w:val="FontStyle43"/>
              </w:rPr>
            </w:pPr>
          </w:p>
        </w:tc>
        <w:tc>
          <w:tcPr>
            <w:tcW w:w="1625" w:type="dxa"/>
          </w:tcPr>
          <w:p w:rsidR="001A0C59" w:rsidRPr="001A0C59" w:rsidRDefault="001A0C59" w:rsidP="00243AD3">
            <w:pPr>
              <w:jc w:val="center"/>
              <w:rPr>
                <w:rStyle w:val="FontStyle43"/>
              </w:rPr>
            </w:pPr>
            <w:r w:rsidRPr="001A0C59">
              <w:rPr>
                <w:rStyle w:val="FontStyle43"/>
              </w:rPr>
              <w:t>4</w:t>
            </w:r>
          </w:p>
        </w:tc>
      </w:tr>
    </w:tbl>
    <w:p w:rsidR="001A0C59" w:rsidRDefault="001A0C59" w:rsidP="001A0C59">
      <w:pPr>
        <w:spacing w:after="0" w:line="240" w:lineRule="auto"/>
        <w:jc w:val="center"/>
        <w:rPr>
          <w:rFonts w:ascii="Times New Roman" w:eastAsia="Times New Roman" w:hAnsi="Times New Roman"/>
          <w:b/>
          <w:lang w:eastAsia="ru-RU"/>
        </w:rPr>
      </w:pPr>
    </w:p>
    <w:p w:rsidR="001A0C59" w:rsidRDefault="001A0C59" w:rsidP="001A0C5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6</w:t>
      </w:r>
      <w:r w:rsidRPr="001D255A">
        <w:rPr>
          <w:rFonts w:ascii="Times New Roman" w:eastAsia="Times New Roman" w:hAnsi="Times New Roman"/>
          <w:b/>
          <w:lang w:eastAsia="ru-RU"/>
        </w:rPr>
        <w:t xml:space="preserve"> класс </w:t>
      </w:r>
    </w:p>
    <w:p w:rsidR="001A0C59" w:rsidRDefault="001A0C59" w:rsidP="001A0C59">
      <w:pPr>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34 ч</w:t>
      </w:r>
      <w:r>
        <w:rPr>
          <w:rFonts w:ascii="Times New Roman" w:eastAsia="Times New Roman" w:hAnsi="Times New Roman"/>
          <w:b/>
          <w:lang w:eastAsia="ru-RU"/>
        </w:rPr>
        <w:t>аса (1 ч в неделю)</w:t>
      </w:r>
    </w:p>
    <w:p w:rsidR="00D14B31" w:rsidRDefault="00D14B31" w:rsidP="00D14B31">
      <w:pPr>
        <w:spacing w:after="0" w:line="240" w:lineRule="auto"/>
        <w:jc w:val="center"/>
        <w:rPr>
          <w:rFonts w:ascii="Times New Roman" w:eastAsia="Times New Roman" w:hAnsi="Times New Roman"/>
          <w:b/>
          <w:sz w:val="24"/>
          <w:szCs w:val="24"/>
          <w:lang w:eastAsia="ru-RU"/>
        </w:rPr>
      </w:pPr>
    </w:p>
    <w:tbl>
      <w:tblPr>
        <w:tblW w:w="5000"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0"/>
        <w:gridCol w:w="6346"/>
      </w:tblGrid>
      <w:tr w:rsidR="001A0C59" w:rsidRPr="001A0C59" w:rsidTr="001A0C59">
        <w:trPr>
          <w:jc w:val="center"/>
        </w:trPr>
        <w:tc>
          <w:tcPr>
            <w:tcW w:w="1583" w:type="pct"/>
            <w:vAlign w:val="center"/>
          </w:tcPr>
          <w:p w:rsidR="001A0C59" w:rsidRPr="001A0C59" w:rsidRDefault="001A0C59" w:rsidP="001A0C59">
            <w:pPr>
              <w:pStyle w:val="af1"/>
              <w:jc w:val="center"/>
              <w:rPr>
                <w:b/>
                <w:sz w:val="22"/>
                <w:szCs w:val="22"/>
              </w:rPr>
            </w:pPr>
            <w:r w:rsidRPr="001A0C59">
              <w:rPr>
                <w:b/>
                <w:sz w:val="22"/>
                <w:szCs w:val="22"/>
              </w:rPr>
              <w:t>Тема</w:t>
            </w:r>
          </w:p>
        </w:tc>
        <w:tc>
          <w:tcPr>
            <w:tcW w:w="3417" w:type="pct"/>
            <w:vAlign w:val="center"/>
          </w:tcPr>
          <w:p w:rsidR="001A0C59" w:rsidRPr="001A0C59" w:rsidRDefault="001A0C59" w:rsidP="001A0C59">
            <w:pPr>
              <w:pStyle w:val="af1"/>
              <w:jc w:val="center"/>
              <w:rPr>
                <w:b/>
                <w:sz w:val="22"/>
                <w:szCs w:val="22"/>
              </w:rPr>
            </w:pPr>
            <w:r>
              <w:rPr>
                <w:b/>
                <w:sz w:val="22"/>
                <w:szCs w:val="22"/>
              </w:rPr>
              <w:t xml:space="preserve">Основное содержание </w:t>
            </w:r>
          </w:p>
        </w:tc>
      </w:tr>
      <w:tr w:rsidR="001A0C59" w:rsidRPr="001A0C59" w:rsidTr="001A0C59">
        <w:trPr>
          <w:jc w:val="center"/>
        </w:trPr>
        <w:tc>
          <w:tcPr>
            <w:tcW w:w="1583" w:type="pct"/>
          </w:tcPr>
          <w:p w:rsidR="001A0C59" w:rsidRPr="001A0C59" w:rsidRDefault="001A0C59" w:rsidP="001A0C59">
            <w:pPr>
              <w:pStyle w:val="af1"/>
              <w:ind w:firstLine="0"/>
              <w:rPr>
                <w:b/>
                <w:sz w:val="22"/>
                <w:szCs w:val="22"/>
              </w:rPr>
            </w:pPr>
            <w:r w:rsidRPr="001A0C59">
              <w:rPr>
                <w:b/>
                <w:sz w:val="22"/>
                <w:szCs w:val="22"/>
              </w:rPr>
              <w:t>Тема 1. Объекты и системы (8 часов)</w:t>
            </w:r>
          </w:p>
        </w:tc>
        <w:tc>
          <w:tcPr>
            <w:tcW w:w="3417" w:type="pct"/>
          </w:tcPr>
          <w:p w:rsidR="001A0C59" w:rsidRPr="001A0C59" w:rsidRDefault="001A0C59" w:rsidP="001A0C59">
            <w:pPr>
              <w:pStyle w:val="af1"/>
              <w:rPr>
                <w:sz w:val="22"/>
                <w:szCs w:val="22"/>
              </w:rPr>
            </w:pPr>
            <w:r w:rsidRPr="001A0C59">
              <w:rPr>
                <w:sz w:val="22"/>
                <w:szCs w:val="22"/>
              </w:rPr>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окружающая среда. </w:t>
            </w:r>
          </w:p>
          <w:p w:rsidR="001A0C59" w:rsidRPr="001A0C59" w:rsidRDefault="001A0C59" w:rsidP="001A0C59">
            <w:pPr>
              <w:pStyle w:val="af1"/>
              <w:rPr>
                <w:sz w:val="22"/>
                <w:szCs w:val="22"/>
              </w:rPr>
            </w:pPr>
            <w:r w:rsidRPr="001A0C59">
              <w:rPr>
                <w:sz w:val="22"/>
                <w:szCs w:val="22"/>
              </w:rPr>
              <w:t>Персональный компьютер как система. Файловая система. Операционная система.</w:t>
            </w:r>
          </w:p>
        </w:tc>
      </w:tr>
      <w:tr w:rsidR="001A0C59" w:rsidRPr="001A0C59" w:rsidTr="001A0C59">
        <w:trPr>
          <w:jc w:val="center"/>
        </w:trPr>
        <w:tc>
          <w:tcPr>
            <w:tcW w:w="1583" w:type="pct"/>
          </w:tcPr>
          <w:p w:rsidR="001A0C59" w:rsidRPr="001A0C59" w:rsidRDefault="001A0C59" w:rsidP="001A0C59">
            <w:pPr>
              <w:pStyle w:val="af1"/>
              <w:ind w:firstLine="0"/>
              <w:rPr>
                <w:b/>
                <w:sz w:val="22"/>
                <w:szCs w:val="22"/>
              </w:rPr>
            </w:pPr>
            <w:r w:rsidRPr="001A0C59">
              <w:rPr>
                <w:b/>
                <w:sz w:val="22"/>
                <w:szCs w:val="22"/>
              </w:rPr>
              <w:t>Тема 2. Информация вокруг нас (3 часа)</w:t>
            </w:r>
          </w:p>
        </w:tc>
        <w:tc>
          <w:tcPr>
            <w:tcW w:w="3417" w:type="pct"/>
          </w:tcPr>
          <w:p w:rsidR="001A0C59" w:rsidRPr="001A0C59" w:rsidRDefault="001A0C59" w:rsidP="001A0C59">
            <w:pPr>
              <w:pStyle w:val="af1"/>
              <w:rPr>
                <w:sz w:val="22"/>
                <w:szCs w:val="22"/>
              </w:rPr>
            </w:pPr>
            <w:r w:rsidRPr="001A0C59">
              <w:rPr>
                <w:sz w:val="22"/>
                <w:szCs w:val="22"/>
              </w:rPr>
              <w:t>Информация и знания. Чувственное познание окружающего мира. Абстрактное мышление. Понятие как форма мышления.</w:t>
            </w:r>
          </w:p>
        </w:tc>
      </w:tr>
      <w:tr w:rsidR="001A0C59" w:rsidRPr="001A0C59" w:rsidTr="001A0C59">
        <w:trPr>
          <w:jc w:val="center"/>
        </w:trPr>
        <w:tc>
          <w:tcPr>
            <w:tcW w:w="1583" w:type="pct"/>
          </w:tcPr>
          <w:p w:rsidR="001A0C59" w:rsidRPr="001A0C59" w:rsidRDefault="001A0C59" w:rsidP="001A0C59">
            <w:pPr>
              <w:pStyle w:val="af1"/>
              <w:ind w:firstLine="0"/>
              <w:jc w:val="left"/>
              <w:rPr>
                <w:b/>
                <w:sz w:val="22"/>
                <w:szCs w:val="22"/>
              </w:rPr>
            </w:pPr>
            <w:r w:rsidRPr="001A0C59">
              <w:rPr>
                <w:b/>
                <w:sz w:val="22"/>
                <w:szCs w:val="22"/>
              </w:rPr>
              <w:t>Тема 3. Компьютерная графика  (2 часа)</w:t>
            </w:r>
          </w:p>
        </w:tc>
        <w:tc>
          <w:tcPr>
            <w:tcW w:w="3417" w:type="pct"/>
          </w:tcPr>
          <w:p w:rsidR="001A0C59" w:rsidRPr="001A0C59" w:rsidRDefault="001A0C59" w:rsidP="001A0C59">
            <w:pPr>
              <w:pStyle w:val="af1"/>
              <w:rPr>
                <w:sz w:val="22"/>
                <w:szCs w:val="22"/>
              </w:rPr>
            </w:pPr>
            <w:r w:rsidRPr="001A0C59">
              <w:rPr>
                <w:sz w:val="22"/>
                <w:szCs w:val="22"/>
              </w:rPr>
              <w:t xml:space="preserve">Компьютерная графика. </w:t>
            </w:r>
          </w:p>
          <w:p w:rsidR="001A0C59" w:rsidRPr="001A0C59" w:rsidRDefault="001A0C59" w:rsidP="001A0C59">
            <w:pPr>
              <w:pStyle w:val="af1"/>
              <w:rPr>
                <w:sz w:val="22"/>
                <w:szCs w:val="22"/>
              </w:rPr>
            </w:pPr>
            <w:r w:rsidRPr="001A0C59">
              <w:rPr>
                <w:sz w:val="22"/>
                <w:szCs w:val="22"/>
              </w:rPr>
              <w:t xml:space="preserve">Простейший графический редактор.  </w:t>
            </w:r>
          </w:p>
          <w:p w:rsidR="001A0C59" w:rsidRPr="001A0C59" w:rsidRDefault="001A0C59" w:rsidP="001A0C59">
            <w:pPr>
              <w:pStyle w:val="af1"/>
              <w:rPr>
                <w:sz w:val="22"/>
                <w:szCs w:val="22"/>
              </w:rPr>
            </w:pPr>
            <w:r w:rsidRPr="001A0C59">
              <w:rPr>
                <w:sz w:val="22"/>
                <w:szCs w:val="22"/>
              </w:rPr>
              <w:t xml:space="preserve">Инструменты графического редактора. Инструменты создания простейших графических объектов. </w:t>
            </w:r>
          </w:p>
          <w:p w:rsidR="001A0C59" w:rsidRPr="001A0C59" w:rsidRDefault="001A0C59" w:rsidP="001A0C59">
            <w:pPr>
              <w:pStyle w:val="af1"/>
              <w:rPr>
                <w:sz w:val="22"/>
                <w:szCs w:val="22"/>
              </w:rPr>
            </w:pPr>
            <w:r w:rsidRPr="001A0C59">
              <w:rPr>
                <w:sz w:val="22"/>
                <w:szCs w:val="22"/>
              </w:rPr>
              <w:t xml:space="preserve">Исправление ошибок и внесение изменений. Работа с фрагментами: удаление, перемещение, копирование.  </w:t>
            </w:r>
            <w:r w:rsidRPr="001A0C59">
              <w:rPr>
                <w:sz w:val="22"/>
                <w:szCs w:val="22"/>
              </w:rPr>
              <w:lastRenderedPageBreak/>
              <w:t>Преобразование фрагментов.</w:t>
            </w:r>
          </w:p>
          <w:p w:rsidR="001A0C59" w:rsidRPr="001A0C59" w:rsidRDefault="001A0C59" w:rsidP="001A0C59">
            <w:pPr>
              <w:pStyle w:val="af1"/>
              <w:rPr>
                <w:sz w:val="22"/>
                <w:szCs w:val="22"/>
              </w:rPr>
            </w:pPr>
            <w:r w:rsidRPr="001A0C59">
              <w:rPr>
                <w:sz w:val="22"/>
                <w:szCs w:val="22"/>
              </w:rPr>
              <w:t xml:space="preserve">Устройства ввода графической информации. </w:t>
            </w:r>
          </w:p>
        </w:tc>
      </w:tr>
      <w:tr w:rsidR="001A0C59" w:rsidRPr="001A0C59" w:rsidTr="001A0C59">
        <w:trPr>
          <w:jc w:val="center"/>
        </w:trPr>
        <w:tc>
          <w:tcPr>
            <w:tcW w:w="1583" w:type="pct"/>
          </w:tcPr>
          <w:p w:rsidR="001A0C59" w:rsidRPr="001A0C59" w:rsidRDefault="001A0C59" w:rsidP="001A0C59">
            <w:pPr>
              <w:pStyle w:val="af1"/>
              <w:ind w:firstLine="0"/>
              <w:rPr>
                <w:b/>
                <w:sz w:val="22"/>
                <w:szCs w:val="22"/>
              </w:rPr>
            </w:pPr>
            <w:r w:rsidRPr="001A0C59">
              <w:rPr>
                <w:b/>
                <w:sz w:val="22"/>
                <w:szCs w:val="22"/>
              </w:rPr>
              <w:lastRenderedPageBreak/>
              <w:t>Тема 4. Информационные модели (10 часов)</w:t>
            </w:r>
          </w:p>
        </w:tc>
        <w:tc>
          <w:tcPr>
            <w:tcW w:w="3417" w:type="pct"/>
          </w:tcPr>
          <w:p w:rsidR="001A0C59" w:rsidRPr="001A0C59" w:rsidRDefault="001A0C59" w:rsidP="001A0C59">
            <w:pPr>
              <w:pStyle w:val="af1"/>
              <w:rPr>
                <w:sz w:val="22"/>
                <w:szCs w:val="22"/>
              </w:rPr>
            </w:pPr>
            <w:r w:rsidRPr="001A0C59">
              <w:rPr>
                <w:sz w:val="22"/>
                <w:szCs w:val="22"/>
              </w:rPr>
              <w:t xml:space="preserve">Модели объектов и их назначение. Информационные модели. Словесные информационные модели. Простейшие математические модели. </w:t>
            </w:r>
          </w:p>
          <w:p w:rsidR="001A0C59" w:rsidRPr="001A0C59" w:rsidRDefault="001A0C59" w:rsidP="001A0C59">
            <w:pPr>
              <w:pStyle w:val="af1"/>
              <w:rPr>
                <w:sz w:val="22"/>
                <w:szCs w:val="22"/>
              </w:rPr>
            </w:pPr>
            <w:r w:rsidRPr="001A0C59">
              <w:rPr>
                <w:sz w:val="22"/>
                <w:szCs w:val="22"/>
              </w:rPr>
              <w:t>Табличные информационные модели. Структура и правила оформления таблицы. Простые таблицы. Табличное решение логических задач.</w:t>
            </w:r>
          </w:p>
          <w:p w:rsidR="001A0C59" w:rsidRPr="001A0C59" w:rsidRDefault="001A0C59" w:rsidP="001A0C59">
            <w:pPr>
              <w:pStyle w:val="af1"/>
              <w:rPr>
                <w:sz w:val="22"/>
                <w:szCs w:val="22"/>
              </w:rPr>
            </w:pPr>
            <w:r w:rsidRPr="001A0C59">
              <w:rPr>
                <w:sz w:val="22"/>
                <w:szCs w:val="22"/>
              </w:rPr>
              <w:t>Вычислительные таблицы. Графики и диаграммы. Наглядное представление о соотношении величин. Визуализация многорядных данных.</w:t>
            </w:r>
          </w:p>
          <w:p w:rsidR="001A0C59" w:rsidRPr="001A0C59" w:rsidRDefault="001A0C59" w:rsidP="001A0C59">
            <w:pPr>
              <w:pStyle w:val="af1"/>
              <w:rPr>
                <w:sz w:val="22"/>
                <w:szCs w:val="22"/>
              </w:rPr>
            </w:pPr>
            <w:r w:rsidRPr="001A0C59">
              <w:rPr>
                <w:sz w:val="22"/>
                <w:szCs w:val="22"/>
              </w:rPr>
              <w:t>Многообразие схем. Информационные модели на графах. Деревья.</w:t>
            </w:r>
          </w:p>
        </w:tc>
      </w:tr>
      <w:tr w:rsidR="001A0C59" w:rsidRPr="001A0C59" w:rsidTr="001A0C59">
        <w:trPr>
          <w:trHeight w:val="1977"/>
          <w:jc w:val="center"/>
        </w:trPr>
        <w:tc>
          <w:tcPr>
            <w:tcW w:w="1583" w:type="pct"/>
          </w:tcPr>
          <w:p w:rsidR="001A0C59" w:rsidRPr="001A0C59" w:rsidRDefault="001A0C59" w:rsidP="001A0C59">
            <w:pPr>
              <w:pStyle w:val="af1"/>
              <w:ind w:firstLine="0"/>
              <w:rPr>
                <w:b/>
                <w:sz w:val="22"/>
                <w:szCs w:val="22"/>
              </w:rPr>
            </w:pPr>
            <w:r w:rsidRPr="001A0C59">
              <w:rPr>
                <w:b/>
                <w:sz w:val="22"/>
                <w:szCs w:val="22"/>
              </w:rPr>
              <w:t>Тема 5. Алгоритмика (10 часов)</w:t>
            </w:r>
          </w:p>
        </w:tc>
        <w:tc>
          <w:tcPr>
            <w:tcW w:w="3417" w:type="pct"/>
          </w:tcPr>
          <w:p w:rsidR="001A0C59" w:rsidRPr="001A0C59" w:rsidRDefault="001A0C59" w:rsidP="001A0C59">
            <w:pPr>
              <w:pStyle w:val="af1"/>
              <w:rPr>
                <w:sz w:val="22"/>
                <w:szCs w:val="22"/>
              </w:rPr>
            </w:pPr>
            <w:r w:rsidRPr="001A0C59">
              <w:rPr>
                <w:sz w:val="22"/>
                <w:szCs w:val="22"/>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1A0C59" w:rsidRPr="001A0C59" w:rsidRDefault="001A0C59" w:rsidP="001A0C59">
            <w:pPr>
              <w:pStyle w:val="af1"/>
              <w:rPr>
                <w:sz w:val="22"/>
                <w:szCs w:val="22"/>
              </w:rPr>
            </w:pPr>
            <w:r w:rsidRPr="001A0C59">
              <w:rPr>
                <w:sz w:val="22"/>
                <w:szCs w:val="22"/>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1A0C59" w:rsidRPr="001A0C59" w:rsidRDefault="001A0C59" w:rsidP="001A0C59">
            <w:pPr>
              <w:pStyle w:val="af1"/>
              <w:rPr>
                <w:sz w:val="22"/>
                <w:szCs w:val="22"/>
              </w:rPr>
            </w:pPr>
            <w:r w:rsidRPr="001A0C59">
              <w:rPr>
                <w:sz w:val="22"/>
                <w:szCs w:val="22"/>
              </w:rPr>
              <w:t xml:space="preserve">Составление алгоритмов (линейных, с ветвлениями и циклами) для управления исполнителями Чертёжник, Водолей и др. </w:t>
            </w:r>
          </w:p>
        </w:tc>
      </w:tr>
    </w:tbl>
    <w:p w:rsidR="00D14B31" w:rsidRDefault="00D14B31" w:rsidP="00D14B31">
      <w:pPr>
        <w:spacing w:after="0" w:line="240" w:lineRule="auto"/>
        <w:jc w:val="center"/>
        <w:rPr>
          <w:rFonts w:ascii="Times New Roman" w:eastAsia="Times New Roman" w:hAnsi="Times New Roman"/>
          <w:b/>
          <w:sz w:val="24"/>
          <w:szCs w:val="24"/>
          <w:lang w:eastAsia="ru-RU"/>
        </w:rPr>
      </w:pPr>
    </w:p>
    <w:p w:rsidR="001A0C59" w:rsidRDefault="001A0C59" w:rsidP="001A0C5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7</w:t>
      </w:r>
      <w:r w:rsidRPr="001D255A">
        <w:rPr>
          <w:rFonts w:ascii="Times New Roman" w:eastAsia="Times New Roman" w:hAnsi="Times New Roman"/>
          <w:b/>
          <w:lang w:eastAsia="ru-RU"/>
        </w:rPr>
        <w:t xml:space="preserve"> класс </w:t>
      </w:r>
    </w:p>
    <w:p w:rsidR="001A0C59" w:rsidRDefault="001A0C59" w:rsidP="001A0C59">
      <w:pPr>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34 ч</w:t>
      </w:r>
      <w:r>
        <w:rPr>
          <w:rFonts w:ascii="Times New Roman" w:eastAsia="Times New Roman" w:hAnsi="Times New Roman"/>
          <w:b/>
          <w:lang w:eastAsia="ru-RU"/>
        </w:rPr>
        <w:t>аса (1 ч в неделю)</w:t>
      </w:r>
    </w:p>
    <w:p w:rsidR="001A0C59" w:rsidRDefault="001A0C59" w:rsidP="00D14B31">
      <w:pPr>
        <w:spacing w:after="0" w:line="240" w:lineRule="auto"/>
        <w:jc w:val="center"/>
        <w:rPr>
          <w:rFonts w:ascii="Times New Roman" w:eastAsia="Times New Roman" w:hAnsi="Times New Roman"/>
          <w:b/>
          <w:sz w:val="24"/>
          <w:szCs w:val="24"/>
          <w:lang w:eastAsia="ru-RU"/>
        </w:rPr>
      </w:pPr>
    </w:p>
    <w:tbl>
      <w:tblPr>
        <w:tblW w:w="4808" w:type="pct"/>
        <w:jc w:val="center"/>
        <w:tblInd w:w="-2632" w:type="dxa"/>
        <w:tblLayout w:type="fixed"/>
        <w:tblCellMar>
          <w:top w:w="60" w:type="dxa"/>
          <w:left w:w="60" w:type="dxa"/>
          <w:bottom w:w="60" w:type="dxa"/>
          <w:right w:w="60" w:type="dxa"/>
        </w:tblCellMar>
        <w:tblLook w:val="0000"/>
      </w:tblPr>
      <w:tblGrid>
        <w:gridCol w:w="594"/>
        <w:gridCol w:w="6780"/>
        <w:gridCol w:w="1463"/>
      </w:tblGrid>
      <w:tr w:rsidR="00732762" w:rsidRPr="00732762" w:rsidTr="00732762">
        <w:trPr>
          <w:trHeight w:val="506"/>
          <w:tblHeader/>
          <w:jc w:val="center"/>
        </w:trPr>
        <w:tc>
          <w:tcPr>
            <w:tcW w:w="336" w:type="pct"/>
            <w:tcBorders>
              <w:top w:val="single" w:sz="6" w:space="0" w:color="000000"/>
              <w:left w:val="single" w:sz="6" w:space="0" w:color="000000"/>
              <w:bottom w:val="single" w:sz="6" w:space="0" w:color="000000"/>
              <w:right w:val="single" w:sz="6" w:space="0" w:color="000000"/>
            </w:tcBorders>
            <w:vAlign w:val="center"/>
          </w:tcPr>
          <w:p w:rsidR="00732762" w:rsidRDefault="00732762" w:rsidP="00732762">
            <w:pPr>
              <w:pStyle w:val="af1"/>
              <w:ind w:firstLine="0"/>
              <w:jc w:val="center"/>
              <w:rPr>
                <w:b/>
                <w:sz w:val="22"/>
                <w:szCs w:val="22"/>
              </w:rPr>
            </w:pPr>
            <w:r>
              <w:rPr>
                <w:b/>
                <w:sz w:val="22"/>
                <w:szCs w:val="22"/>
              </w:rPr>
              <w:t>№</w:t>
            </w:r>
          </w:p>
          <w:p w:rsidR="00732762" w:rsidRPr="00732762" w:rsidRDefault="00732762" w:rsidP="00732762">
            <w:pPr>
              <w:pStyle w:val="af1"/>
              <w:ind w:firstLine="0"/>
              <w:jc w:val="center"/>
              <w:rPr>
                <w:b/>
                <w:sz w:val="22"/>
                <w:szCs w:val="22"/>
              </w:rPr>
            </w:pPr>
            <w:r>
              <w:rPr>
                <w:b/>
                <w:sz w:val="22"/>
                <w:szCs w:val="22"/>
              </w:rPr>
              <w:t>п/п</w:t>
            </w:r>
          </w:p>
        </w:tc>
        <w:tc>
          <w:tcPr>
            <w:tcW w:w="3836" w:type="pct"/>
            <w:tcBorders>
              <w:top w:val="single" w:sz="6" w:space="0" w:color="000000"/>
              <w:left w:val="single" w:sz="6" w:space="0" w:color="000000"/>
              <w:bottom w:val="single" w:sz="6" w:space="0" w:color="000000"/>
              <w:right w:val="single" w:sz="6" w:space="0" w:color="000000"/>
            </w:tcBorders>
            <w:vAlign w:val="center"/>
          </w:tcPr>
          <w:p w:rsidR="00732762" w:rsidRPr="00732762" w:rsidRDefault="00732762" w:rsidP="00732762">
            <w:pPr>
              <w:pStyle w:val="af1"/>
              <w:jc w:val="center"/>
              <w:rPr>
                <w:b/>
                <w:sz w:val="22"/>
                <w:szCs w:val="22"/>
              </w:rPr>
            </w:pPr>
            <w:r w:rsidRPr="00732762">
              <w:rPr>
                <w:b/>
                <w:sz w:val="22"/>
                <w:szCs w:val="22"/>
              </w:rPr>
              <w:t>Тема</w:t>
            </w:r>
          </w:p>
        </w:tc>
        <w:tc>
          <w:tcPr>
            <w:tcW w:w="829" w:type="pct"/>
            <w:tcBorders>
              <w:top w:val="single" w:sz="6" w:space="0" w:color="000000"/>
              <w:left w:val="single" w:sz="6" w:space="0" w:color="000000"/>
              <w:bottom w:val="single" w:sz="6" w:space="0" w:color="000000"/>
              <w:right w:val="single" w:sz="6" w:space="0" w:color="000000"/>
            </w:tcBorders>
            <w:vAlign w:val="center"/>
          </w:tcPr>
          <w:p w:rsidR="00732762" w:rsidRPr="00732762" w:rsidRDefault="00732762" w:rsidP="00732762">
            <w:pPr>
              <w:pStyle w:val="af1"/>
              <w:ind w:firstLine="0"/>
              <w:jc w:val="center"/>
              <w:rPr>
                <w:b/>
                <w:i/>
                <w:iCs/>
                <w:sz w:val="22"/>
                <w:szCs w:val="22"/>
              </w:rPr>
            </w:pPr>
            <w:r w:rsidRPr="00732762">
              <w:rPr>
                <w:b/>
                <w:sz w:val="22"/>
                <w:szCs w:val="22"/>
              </w:rPr>
              <w:t>Количество часов</w:t>
            </w:r>
          </w:p>
        </w:tc>
      </w:tr>
      <w:tr w:rsidR="00732762" w:rsidRPr="00732762" w:rsidTr="00732762">
        <w:trPr>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jc w:val="center"/>
              <w:rPr>
                <w:rFonts w:ascii="Times New Roman" w:hAnsi="Times New Roman"/>
                <w:color w:val="000000"/>
              </w:rPr>
            </w:pPr>
            <w:r w:rsidRPr="00732762">
              <w:rPr>
                <w:rFonts w:ascii="Times New Roman" w:hAnsi="Times New Roman"/>
                <w:color w:val="000000"/>
              </w:rPr>
              <w:t>1</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rPr>
                <w:rFonts w:ascii="Times New Roman" w:hAnsi="Times New Roman"/>
                <w:color w:val="000000"/>
              </w:rPr>
            </w:pPr>
            <w:r w:rsidRPr="00732762">
              <w:rPr>
                <w:rFonts w:ascii="Times New Roman" w:hAnsi="Times New Roman"/>
                <w:b/>
                <w:bCs/>
                <w:color w:val="000000"/>
              </w:rPr>
              <w:t>Тема 1. Информация и информационные процессы</w:t>
            </w:r>
          </w:p>
          <w:p w:rsidR="00732762" w:rsidRPr="00732762" w:rsidRDefault="00732762" w:rsidP="00732762">
            <w:pPr>
              <w:pStyle w:val="af1"/>
              <w:rPr>
                <w:spacing w:val="-15"/>
                <w:sz w:val="22"/>
                <w:szCs w:val="22"/>
              </w:rPr>
            </w:pPr>
            <w:r w:rsidRPr="00732762">
              <w:rPr>
                <w:sz w:val="22"/>
                <w:szCs w:val="22"/>
              </w:rPr>
              <w:t xml:space="preserve">Цели изучения курса </w:t>
            </w:r>
            <w:r w:rsidRPr="00732762">
              <w:rPr>
                <w:spacing w:val="-15"/>
                <w:sz w:val="22"/>
                <w:szCs w:val="22"/>
              </w:rPr>
              <w:t>информатики и ИТК.</w:t>
            </w:r>
          </w:p>
          <w:p w:rsidR="00732762" w:rsidRPr="00732762" w:rsidRDefault="00732762" w:rsidP="00732762">
            <w:pPr>
              <w:pStyle w:val="af1"/>
              <w:rPr>
                <w:sz w:val="22"/>
                <w:szCs w:val="22"/>
              </w:rPr>
            </w:pPr>
            <w:r w:rsidRPr="00732762">
              <w:rPr>
                <w:sz w:val="22"/>
                <w:szCs w:val="22"/>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w:t>
            </w:r>
            <w:r w:rsidRPr="00732762">
              <w:rPr>
                <w:spacing w:val="-15"/>
                <w:sz w:val="22"/>
                <w:szCs w:val="22"/>
              </w:rPr>
              <w:t>: своевременность,</w:t>
            </w:r>
            <w:r w:rsidRPr="00732762">
              <w:rPr>
                <w:sz w:val="22"/>
                <w:szCs w:val="22"/>
              </w:rPr>
              <w:t xml:space="preserve"> достоверность, актуальность и т. п.</w:t>
            </w:r>
          </w:p>
          <w:p w:rsidR="00732762" w:rsidRPr="00732762" w:rsidRDefault="00732762" w:rsidP="00732762">
            <w:pPr>
              <w:pStyle w:val="af1"/>
              <w:rPr>
                <w:sz w:val="22"/>
                <w:szCs w:val="22"/>
              </w:rPr>
            </w:pPr>
            <w:r w:rsidRPr="00732762">
              <w:rPr>
                <w:sz w:val="22"/>
                <w:szCs w:val="22"/>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732762" w:rsidRPr="00732762" w:rsidRDefault="00732762" w:rsidP="00732762">
            <w:pPr>
              <w:pStyle w:val="af1"/>
              <w:rPr>
                <w:sz w:val="22"/>
                <w:szCs w:val="22"/>
              </w:rPr>
            </w:pPr>
            <w:r w:rsidRPr="00732762">
              <w:rPr>
                <w:sz w:val="22"/>
                <w:szCs w:val="22"/>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732762" w:rsidRPr="00732762" w:rsidRDefault="00732762" w:rsidP="00732762">
            <w:pPr>
              <w:pStyle w:val="af1"/>
              <w:rPr>
                <w:sz w:val="22"/>
                <w:szCs w:val="22"/>
              </w:rPr>
            </w:pPr>
            <w:r w:rsidRPr="00732762">
              <w:rPr>
                <w:sz w:val="22"/>
                <w:szCs w:val="22"/>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732762" w:rsidRPr="00732762" w:rsidRDefault="00732762" w:rsidP="00732762">
            <w:pPr>
              <w:pStyle w:val="af1"/>
              <w:rPr>
                <w:sz w:val="22"/>
                <w:szCs w:val="22"/>
              </w:rPr>
            </w:pPr>
            <w:r w:rsidRPr="00732762">
              <w:rPr>
                <w:sz w:val="22"/>
                <w:szCs w:val="22"/>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732762" w:rsidRPr="00732762" w:rsidRDefault="00732762" w:rsidP="00732762">
            <w:pPr>
              <w:pStyle w:val="af1"/>
              <w:rPr>
                <w:sz w:val="22"/>
                <w:szCs w:val="22"/>
              </w:rPr>
            </w:pPr>
            <w:r w:rsidRPr="00732762">
              <w:rPr>
                <w:sz w:val="22"/>
                <w:szCs w:val="22"/>
              </w:rPr>
              <w:t xml:space="preserve">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w:t>
            </w:r>
            <w:r w:rsidRPr="00732762">
              <w:rPr>
                <w:sz w:val="22"/>
                <w:szCs w:val="22"/>
              </w:rPr>
              <w:lastRenderedPageBreak/>
              <w:t>информации: объем информации, хранящейся на носителе; скорости записи и чтения информации.</w:t>
            </w:r>
          </w:p>
          <w:p w:rsidR="00732762" w:rsidRPr="00732762" w:rsidRDefault="00732762" w:rsidP="0052504B">
            <w:pPr>
              <w:widowControl w:val="0"/>
              <w:autoSpaceDE w:val="0"/>
              <w:autoSpaceDN w:val="0"/>
              <w:adjustRightInd w:val="0"/>
              <w:rPr>
                <w:rFonts w:ascii="Times New Roman" w:hAnsi="Times New Roman"/>
                <w:color w:val="000000"/>
              </w:rPr>
            </w:pPr>
            <w:r w:rsidRPr="00732762">
              <w:rPr>
                <w:rFonts w:ascii="Times New Roman" w:hAnsi="Times New Roman"/>
                <w:color w:val="000000"/>
              </w:rPr>
              <w:t>Хранилища информации. Сетевое хранение информации.</w:t>
            </w:r>
          </w:p>
          <w:p w:rsidR="00732762" w:rsidRPr="00732762" w:rsidRDefault="00732762" w:rsidP="00732762">
            <w:pPr>
              <w:pStyle w:val="af1"/>
              <w:rPr>
                <w:sz w:val="22"/>
                <w:szCs w:val="22"/>
              </w:rPr>
            </w:pPr>
            <w:r w:rsidRPr="00732762">
              <w:rPr>
                <w:sz w:val="22"/>
                <w:szCs w:val="22"/>
              </w:rPr>
              <w:t>Передача информации. Источник, информационный канал, приемник информации.</w:t>
            </w:r>
          </w:p>
          <w:p w:rsidR="00732762" w:rsidRPr="00732762" w:rsidRDefault="00732762" w:rsidP="00732762">
            <w:pPr>
              <w:pStyle w:val="af1"/>
            </w:pPr>
            <w:r w:rsidRPr="00732762">
              <w:rPr>
                <w:sz w:val="22"/>
                <w:szCs w:val="22"/>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ind w:hanging="6"/>
              <w:jc w:val="center"/>
              <w:rPr>
                <w:rFonts w:ascii="Times New Roman" w:hAnsi="Times New Roman"/>
                <w:b/>
                <w:iCs/>
                <w:color w:val="000000"/>
              </w:rPr>
            </w:pPr>
            <w:r w:rsidRPr="00732762">
              <w:rPr>
                <w:rFonts w:ascii="Times New Roman" w:hAnsi="Times New Roman"/>
                <w:b/>
                <w:iCs/>
                <w:color w:val="000000"/>
              </w:rPr>
              <w:lastRenderedPageBreak/>
              <w:t>9</w:t>
            </w:r>
          </w:p>
        </w:tc>
      </w:tr>
      <w:tr w:rsidR="00732762" w:rsidRPr="00732762" w:rsidTr="00732762">
        <w:trPr>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jc w:val="center"/>
              <w:rPr>
                <w:rFonts w:ascii="Times New Roman" w:hAnsi="Times New Roman"/>
                <w:color w:val="000000"/>
              </w:rPr>
            </w:pPr>
            <w:r w:rsidRPr="00732762">
              <w:rPr>
                <w:rFonts w:ascii="Times New Roman" w:hAnsi="Times New Roman"/>
                <w:color w:val="000000"/>
              </w:rPr>
              <w:lastRenderedPageBreak/>
              <w:t>2</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rPr>
                <w:rFonts w:ascii="Times New Roman" w:hAnsi="Times New Roman"/>
                <w:b/>
                <w:bCs/>
                <w:color w:val="000000"/>
              </w:rPr>
            </w:pPr>
            <w:r w:rsidRPr="00732762">
              <w:rPr>
                <w:rFonts w:ascii="Times New Roman" w:hAnsi="Times New Roman"/>
                <w:b/>
                <w:bCs/>
                <w:color w:val="000000"/>
              </w:rPr>
              <w:t xml:space="preserve">Тема 2. Компьютер как универсальное устройство обработки информации </w:t>
            </w:r>
          </w:p>
          <w:p w:rsidR="00732762" w:rsidRPr="00732762" w:rsidRDefault="00732762" w:rsidP="00732762">
            <w:pPr>
              <w:pStyle w:val="af1"/>
              <w:rPr>
                <w:sz w:val="22"/>
                <w:szCs w:val="22"/>
              </w:rPr>
            </w:pPr>
            <w:r w:rsidRPr="00732762">
              <w:rPr>
                <w:sz w:val="22"/>
                <w:szCs w:val="22"/>
              </w:rPr>
              <w:t>Общее описание компьютера. Программный принцип работы компьютера.</w:t>
            </w:r>
          </w:p>
          <w:p w:rsidR="00732762" w:rsidRPr="00732762" w:rsidRDefault="00732762" w:rsidP="00732762">
            <w:pPr>
              <w:pStyle w:val="af1"/>
              <w:rPr>
                <w:sz w:val="22"/>
                <w:szCs w:val="22"/>
              </w:rPr>
            </w:pPr>
            <w:r w:rsidRPr="00732762">
              <w:rPr>
                <w:sz w:val="22"/>
                <w:szCs w:val="22"/>
              </w:rPr>
              <w:t xml:space="preserve">Основные компоненты персонального компьютера (процессор, оперативная </w:t>
            </w:r>
          </w:p>
          <w:p w:rsidR="00732762" w:rsidRPr="00732762" w:rsidRDefault="00732762" w:rsidP="00732762">
            <w:pPr>
              <w:pStyle w:val="af1"/>
              <w:rPr>
                <w:sz w:val="22"/>
                <w:szCs w:val="22"/>
              </w:rPr>
            </w:pPr>
            <w:r w:rsidRPr="00732762">
              <w:rPr>
                <w:sz w:val="22"/>
                <w:szCs w:val="22"/>
              </w:rPr>
              <w:t>и долговременная память, устройства ввода и вывода информации), их функции и основные характеристики (по состоянию на текущий период времени).</w:t>
            </w:r>
          </w:p>
          <w:p w:rsidR="00732762" w:rsidRPr="00732762" w:rsidRDefault="00732762" w:rsidP="00732762">
            <w:pPr>
              <w:pStyle w:val="af1"/>
              <w:rPr>
                <w:sz w:val="22"/>
                <w:szCs w:val="22"/>
              </w:rPr>
            </w:pPr>
            <w:r w:rsidRPr="00732762">
              <w:rPr>
                <w:sz w:val="22"/>
                <w:szCs w:val="22"/>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732762" w:rsidRPr="00732762" w:rsidRDefault="00732762" w:rsidP="00732762">
            <w:pPr>
              <w:pStyle w:val="af1"/>
              <w:rPr>
                <w:sz w:val="22"/>
                <w:szCs w:val="22"/>
              </w:rPr>
            </w:pPr>
            <w:r w:rsidRPr="00732762">
              <w:rPr>
                <w:sz w:val="22"/>
                <w:szCs w:val="22"/>
              </w:rPr>
              <w:t>Правовые нормы использования программного обеспечения.</w:t>
            </w:r>
          </w:p>
          <w:p w:rsidR="00732762" w:rsidRPr="00732762" w:rsidRDefault="00732762" w:rsidP="00732762">
            <w:pPr>
              <w:pStyle w:val="af1"/>
              <w:rPr>
                <w:sz w:val="22"/>
                <w:szCs w:val="22"/>
              </w:rPr>
            </w:pPr>
            <w:r w:rsidRPr="00732762">
              <w:rPr>
                <w:sz w:val="22"/>
                <w:szCs w:val="22"/>
              </w:rPr>
              <w:t>Файл. Типы файлов. Каталог (директория). Файловая система.</w:t>
            </w:r>
          </w:p>
          <w:p w:rsidR="00732762" w:rsidRPr="00732762" w:rsidRDefault="00732762" w:rsidP="00732762">
            <w:pPr>
              <w:pStyle w:val="af1"/>
              <w:rPr>
                <w:sz w:val="22"/>
                <w:szCs w:val="22"/>
              </w:rPr>
            </w:pPr>
            <w:r w:rsidRPr="00732762">
              <w:rPr>
                <w:sz w:val="22"/>
                <w:szCs w:val="22"/>
              </w:rPr>
              <w:t xml:space="preserve">Графический пользовательский интерфейс (рабочий стол, окна, диалоговые окна, меню). Оперирование компьютерными информационными объектами </w:t>
            </w:r>
          </w:p>
          <w:p w:rsidR="00732762" w:rsidRPr="00732762" w:rsidRDefault="00732762" w:rsidP="00732762">
            <w:pPr>
              <w:pStyle w:val="af1"/>
              <w:rPr>
                <w:sz w:val="22"/>
                <w:szCs w:val="22"/>
              </w:rPr>
            </w:pPr>
            <w:r w:rsidRPr="00732762">
              <w:rPr>
                <w:sz w:val="22"/>
                <w:szCs w:val="22"/>
              </w:rPr>
              <w:t>в наглядно-графической форме: создание, именование, сохранение, удаление объектов, организация их семейств. Архивирование и разархивирование.</w:t>
            </w:r>
          </w:p>
          <w:p w:rsidR="00732762" w:rsidRPr="00732762" w:rsidRDefault="00732762" w:rsidP="00732762">
            <w:pPr>
              <w:pStyle w:val="af1"/>
            </w:pPr>
            <w:r w:rsidRPr="00732762">
              <w:rPr>
                <w:sz w:val="22"/>
                <w:szCs w:val="22"/>
              </w:rPr>
              <w:t>Гигиенические, эргономические и технические условия безопасной эксплуатации компьютера</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ind w:firstLine="5"/>
              <w:jc w:val="center"/>
              <w:rPr>
                <w:rFonts w:ascii="Times New Roman" w:hAnsi="Times New Roman"/>
                <w:b/>
                <w:iCs/>
                <w:color w:val="000000"/>
              </w:rPr>
            </w:pPr>
            <w:r w:rsidRPr="00732762">
              <w:rPr>
                <w:rFonts w:ascii="Times New Roman" w:hAnsi="Times New Roman"/>
                <w:b/>
                <w:iCs/>
                <w:color w:val="000000"/>
              </w:rPr>
              <w:t>7</w:t>
            </w:r>
          </w:p>
        </w:tc>
      </w:tr>
      <w:tr w:rsidR="00732762" w:rsidRPr="00732762" w:rsidTr="00732762">
        <w:trPr>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jc w:val="center"/>
              <w:rPr>
                <w:rFonts w:ascii="Times New Roman" w:hAnsi="Times New Roman"/>
                <w:color w:val="000000"/>
              </w:rPr>
            </w:pPr>
            <w:r w:rsidRPr="00732762">
              <w:rPr>
                <w:rFonts w:ascii="Times New Roman" w:hAnsi="Times New Roman"/>
                <w:color w:val="000000"/>
              </w:rPr>
              <w:t>3</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rPr>
                <w:rFonts w:ascii="Times New Roman" w:hAnsi="Times New Roman"/>
                <w:color w:val="000000"/>
              </w:rPr>
            </w:pPr>
            <w:r w:rsidRPr="00732762">
              <w:rPr>
                <w:rFonts w:ascii="Times New Roman" w:hAnsi="Times New Roman"/>
                <w:b/>
                <w:bCs/>
                <w:color w:val="000000"/>
              </w:rPr>
              <w:t>Тема 3. Обработка графической информации</w:t>
            </w:r>
          </w:p>
          <w:p w:rsidR="00732762" w:rsidRPr="0052504B" w:rsidRDefault="00732762" w:rsidP="0052504B">
            <w:pPr>
              <w:pStyle w:val="af1"/>
              <w:rPr>
                <w:sz w:val="22"/>
                <w:szCs w:val="22"/>
              </w:rPr>
            </w:pPr>
            <w:r w:rsidRPr="0052504B">
              <w:rPr>
                <w:sz w:val="22"/>
                <w:szCs w:val="22"/>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ind w:firstLine="5"/>
              <w:jc w:val="center"/>
              <w:rPr>
                <w:rFonts w:ascii="Times New Roman" w:hAnsi="Times New Roman"/>
                <w:b/>
                <w:iCs/>
                <w:color w:val="000000"/>
              </w:rPr>
            </w:pPr>
            <w:r w:rsidRPr="00732762">
              <w:rPr>
                <w:rFonts w:ascii="Times New Roman" w:hAnsi="Times New Roman"/>
                <w:b/>
                <w:iCs/>
                <w:color w:val="000000"/>
              </w:rPr>
              <w:t>4</w:t>
            </w:r>
          </w:p>
        </w:tc>
      </w:tr>
      <w:tr w:rsidR="00732762" w:rsidRPr="00732762" w:rsidTr="00732762">
        <w:trPr>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jc w:val="center"/>
              <w:rPr>
                <w:rFonts w:ascii="Times New Roman" w:hAnsi="Times New Roman"/>
                <w:color w:val="000000"/>
              </w:rPr>
            </w:pPr>
            <w:r w:rsidRPr="00732762">
              <w:rPr>
                <w:rFonts w:ascii="Times New Roman" w:hAnsi="Times New Roman"/>
                <w:color w:val="000000"/>
              </w:rPr>
              <w:t>4</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rPr>
                <w:rFonts w:ascii="Times New Roman" w:hAnsi="Times New Roman"/>
                <w:color w:val="000000"/>
              </w:rPr>
            </w:pPr>
            <w:r w:rsidRPr="00732762">
              <w:rPr>
                <w:rFonts w:ascii="Times New Roman" w:hAnsi="Times New Roman"/>
                <w:b/>
                <w:bCs/>
                <w:color w:val="000000"/>
              </w:rPr>
              <w:t>Тема 4. Обработка текстовой информации</w:t>
            </w:r>
          </w:p>
          <w:p w:rsidR="00732762" w:rsidRPr="0052504B" w:rsidRDefault="00732762" w:rsidP="0052504B">
            <w:pPr>
              <w:pStyle w:val="af1"/>
              <w:rPr>
                <w:sz w:val="22"/>
                <w:szCs w:val="22"/>
              </w:rPr>
            </w:pPr>
            <w:r w:rsidRPr="0052504B">
              <w:rPr>
                <w:sz w:val="22"/>
                <w:szCs w:val="22"/>
              </w:rPr>
              <w:t>Текстовые документы и их структурные единицы (раздел, абзац, строка, слово, символ).</w:t>
            </w:r>
          </w:p>
          <w:p w:rsidR="00732762" w:rsidRPr="0052504B" w:rsidRDefault="00732762" w:rsidP="0052504B">
            <w:pPr>
              <w:pStyle w:val="af1"/>
              <w:rPr>
                <w:sz w:val="22"/>
                <w:szCs w:val="22"/>
              </w:rPr>
            </w:pPr>
            <w:r w:rsidRPr="0052504B">
              <w:rPr>
                <w:sz w:val="22"/>
                <w:szCs w:val="22"/>
              </w:rPr>
              <w:t>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732762" w:rsidRPr="0052504B" w:rsidRDefault="00732762" w:rsidP="0052504B">
            <w:pPr>
              <w:pStyle w:val="af1"/>
              <w:rPr>
                <w:sz w:val="22"/>
                <w:szCs w:val="22"/>
              </w:rPr>
            </w:pPr>
            <w:r w:rsidRPr="0052504B">
              <w:rPr>
                <w:sz w:val="22"/>
                <w:szCs w:val="22"/>
              </w:rPr>
              <w:t xml:space="preserve">Инструменты распознавания текстов </w:t>
            </w:r>
          </w:p>
          <w:p w:rsidR="00732762" w:rsidRPr="0052504B" w:rsidRDefault="00732762" w:rsidP="0052504B">
            <w:pPr>
              <w:pStyle w:val="af1"/>
              <w:rPr>
                <w:sz w:val="22"/>
                <w:szCs w:val="22"/>
              </w:rPr>
            </w:pPr>
            <w:r w:rsidRPr="0052504B">
              <w:rPr>
                <w:sz w:val="22"/>
                <w:szCs w:val="22"/>
              </w:rPr>
              <w:lastRenderedPageBreak/>
              <w:t>и компьютерного перевода.</w:t>
            </w:r>
          </w:p>
          <w:p w:rsidR="00732762" w:rsidRPr="00732762" w:rsidRDefault="00732762" w:rsidP="0052504B">
            <w:pPr>
              <w:pStyle w:val="af1"/>
            </w:pPr>
            <w:r w:rsidRPr="0052504B">
              <w:rPr>
                <w:sz w:val="22"/>
                <w:szCs w:val="22"/>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ind w:firstLine="5"/>
              <w:jc w:val="center"/>
              <w:rPr>
                <w:rFonts w:ascii="Times New Roman" w:hAnsi="Times New Roman"/>
                <w:b/>
                <w:iCs/>
                <w:color w:val="000000"/>
              </w:rPr>
            </w:pPr>
            <w:r w:rsidRPr="00732762">
              <w:rPr>
                <w:rFonts w:ascii="Times New Roman" w:hAnsi="Times New Roman"/>
                <w:b/>
                <w:iCs/>
                <w:color w:val="000000"/>
              </w:rPr>
              <w:lastRenderedPageBreak/>
              <w:t>9</w:t>
            </w:r>
          </w:p>
        </w:tc>
      </w:tr>
      <w:tr w:rsidR="00732762" w:rsidRPr="00732762" w:rsidTr="00732762">
        <w:trPr>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jc w:val="center"/>
              <w:rPr>
                <w:rFonts w:ascii="Times New Roman" w:hAnsi="Times New Roman"/>
                <w:color w:val="000000"/>
              </w:rPr>
            </w:pPr>
            <w:r w:rsidRPr="00732762">
              <w:rPr>
                <w:rFonts w:ascii="Times New Roman" w:hAnsi="Times New Roman"/>
                <w:color w:val="000000"/>
              </w:rPr>
              <w:lastRenderedPageBreak/>
              <w:t>5</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rPr>
                <w:rFonts w:ascii="Times New Roman" w:hAnsi="Times New Roman"/>
                <w:color w:val="000000"/>
              </w:rPr>
            </w:pPr>
            <w:r w:rsidRPr="00732762">
              <w:rPr>
                <w:rFonts w:ascii="Times New Roman" w:hAnsi="Times New Roman"/>
                <w:b/>
                <w:bCs/>
                <w:color w:val="000000"/>
              </w:rPr>
              <w:t>Тема 5. Мультимедиа (4 часа)</w:t>
            </w:r>
          </w:p>
          <w:p w:rsidR="00732762" w:rsidRPr="0052504B" w:rsidRDefault="00732762" w:rsidP="0052504B">
            <w:pPr>
              <w:pStyle w:val="af1"/>
              <w:rPr>
                <w:sz w:val="22"/>
                <w:szCs w:val="22"/>
              </w:rPr>
            </w:pPr>
            <w:r w:rsidRPr="0052504B">
              <w:rPr>
                <w:sz w:val="22"/>
                <w:szCs w:val="22"/>
              </w:rPr>
              <w:t xml:space="preserve">Понятие технологии мультимедиа </w:t>
            </w:r>
          </w:p>
          <w:p w:rsidR="00732762" w:rsidRPr="0052504B" w:rsidRDefault="00732762" w:rsidP="0052504B">
            <w:pPr>
              <w:pStyle w:val="af1"/>
              <w:rPr>
                <w:sz w:val="22"/>
                <w:szCs w:val="22"/>
              </w:rPr>
            </w:pPr>
            <w:r w:rsidRPr="0052504B">
              <w:rPr>
                <w:sz w:val="22"/>
                <w:szCs w:val="22"/>
              </w:rPr>
              <w:t>и области ее применения. Звук и видео как составляющие мультимедиа. Компьютерные презентации. Дизайн презентации и макеты слайдов.</w:t>
            </w:r>
          </w:p>
          <w:p w:rsidR="00732762" w:rsidRPr="0052504B" w:rsidRDefault="00732762" w:rsidP="0052504B">
            <w:pPr>
              <w:pStyle w:val="af1"/>
              <w:rPr>
                <w:sz w:val="22"/>
                <w:szCs w:val="22"/>
              </w:rPr>
            </w:pPr>
            <w:r w:rsidRPr="0052504B">
              <w:rPr>
                <w:sz w:val="22"/>
                <w:szCs w:val="22"/>
              </w:rPr>
              <w:t>Звуки и видеоизображения. Композиция и монтаж.</w:t>
            </w:r>
          </w:p>
          <w:p w:rsidR="00732762" w:rsidRPr="00732762" w:rsidRDefault="00732762" w:rsidP="0052504B">
            <w:pPr>
              <w:pStyle w:val="af1"/>
            </w:pPr>
            <w:r w:rsidRPr="0052504B">
              <w:rPr>
                <w:sz w:val="22"/>
                <w:szCs w:val="22"/>
              </w:rPr>
              <w:t>Возможность дискретного представления мультимедийных данных</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ind w:firstLine="5"/>
              <w:jc w:val="center"/>
              <w:rPr>
                <w:rFonts w:ascii="Times New Roman" w:hAnsi="Times New Roman"/>
                <w:b/>
                <w:iCs/>
                <w:color w:val="000000"/>
              </w:rPr>
            </w:pPr>
            <w:r w:rsidRPr="00732762">
              <w:rPr>
                <w:rFonts w:ascii="Times New Roman" w:hAnsi="Times New Roman"/>
                <w:b/>
                <w:iCs/>
                <w:color w:val="000000"/>
              </w:rPr>
              <w:t>4</w:t>
            </w:r>
          </w:p>
        </w:tc>
      </w:tr>
      <w:tr w:rsidR="00732762" w:rsidRPr="00732762" w:rsidTr="0052504B">
        <w:trPr>
          <w:trHeight w:val="346"/>
          <w:jc w:val="center"/>
        </w:trPr>
        <w:tc>
          <w:tcPr>
            <w:tcW w:w="3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jc w:val="center"/>
              <w:rPr>
                <w:rFonts w:ascii="Times New Roman" w:hAnsi="Times New Roman"/>
                <w:color w:val="000000"/>
              </w:rPr>
            </w:pPr>
            <w:r w:rsidRPr="00732762">
              <w:rPr>
                <w:rFonts w:ascii="Times New Roman" w:hAnsi="Times New Roman"/>
                <w:color w:val="000000"/>
              </w:rPr>
              <w:t>6</w:t>
            </w:r>
          </w:p>
        </w:tc>
        <w:tc>
          <w:tcPr>
            <w:tcW w:w="3836"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rPr>
                <w:rFonts w:ascii="Times New Roman" w:hAnsi="Times New Roman"/>
                <w:b/>
                <w:bCs/>
                <w:color w:val="000000"/>
              </w:rPr>
            </w:pPr>
            <w:r w:rsidRPr="00732762">
              <w:rPr>
                <w:rFonts w:ascii="Times New Roman" w:hAnsi="Times New Roman"/>
                <w:b/>
                <w:bCs/>
                <w:color w:val="000000"/>
              </w:rPr>
              <w:t>Итоговое повторение</w:t>
            </w:r>
          </w:p>
        </w:tc>
        <w:tc>
          <w:tcPr>
            <w:tcW w:w="829" w:type="pct"/>
            <w:tcBorders>
              <w:top w:val="single" w:sz="6" w:space="0" w:color="000000"/>
              <w:left w:val="single" w:sz="6" w:space="0" w:color="000000"/>
              <w:bottom w:val="single" w:sz="6" w:space="0" w:color="000000"/>
              <w:right w:val="single" w:sz="6" w:space="0" w:color="000000"/>
            </w:tcBorders>
          </w:tcPr>
          <w:p w:rsidR="00732762" w:rsidRPr="00732762" w:rsidRDefault="00732762" w:rsidP="0052504B">
            <w:pPr>
              <w:widowControl w:val="0"/>
              <w:autoSpaceDE w:val="0"/>
              <w:autoSpaceDN w:val="0"/>
              <w:adjustRightInd w:val="0"/>
              <w:spacing w:line="264" w:lineRule="auto"/>
              <w:ind w:firstLine="5"/>
              <w:jc w:val="center"/>
              <w:rPr>
                <w:rFonts w:ascii="Times New Roman" w:hAnsi="Times New Roman"/>
                <w:b/>
                <w:iCs/>
                <w:color w:val="000000"/>
              </w:rPr>
            </w:pPr>
            <w:r w:rsidRPr="00732762">
              <w:rPr>
                <w:rFonts w:ascii="Times New Roman" w:hAnsi="Times New Roman"/>
                <w:b/>
                <w:iCs/>
                <w:color w:val="000000"/>
              </w:rPr>
              <w:t>1</w:t>
            </w:r>
          </w:p>
        </w:tc>
      </w:tr>
    </w:tbl>
    <w:p w:rsidR="00D14B31" w:rsidRPr="00732762" w:rsidRDefault="00D14B31" w:rsidP="00D14B31">
      <w:pPr>
        <w:spacing w:after="0" w:line="240" w:lineRule="auto"/>
        <w:jc w:val="center"/>
        <w:rPr>
          <w:rFonts w:ascii="Times New Roman" w:eastAsia="Times New Roman" w:hAnsi="Times New Roman"/>
          <w:b/>
          <w:lang w:eastAsia="ru-RU"/>
        </w:rPr>
      </w:pPr>
    </w:p>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w:t>
      </w:r>
      <w:r w:rsidRPr="001D255A">
        <w:rPr>
          <w:rFonts w:ascii="Times New Roman" w:eastAsia="Times New Roman" w:hAnsi="Times New Roman"/>
          <w:b/>
          <w:lang w:eastAsia="ru-RU"/>
        </w:rPr>
        <w:t xml:space="preserve"> класс </w:t>
      </w:r>
    </w:p>
    <w:p w:rsidR="0052504B" w:rsidRDefault="0052504B" w:rsidP="0052504B">
      <w:pPr>
        <w:spacing w:after="0" w:line="240" w:lineRule="auto"/>
        <w:jc w:val="center"/>
        <w:rPr>
          <w:rFonts w:ascii="Times New Roman" w:eastAsia="Times New Roman" w:hAnsi="Times New Roman"/>
          <w:b/>
          <w:lang w:eastAsia="ru-RU"/>
        </w:rPr>
      </w:pPr>
      <w:r w:rsidRPr="001D255A">
        <w:rPr>
          <w:rFonts w:ascii="Times New Roman" w:eastAsia="Times New Roman" w:hAnsi="Times New Roman"/>
          <w:b/>
          <w:lang w:eastAsia="ru-RU"/>
        </w:rPr>
        <w:t>34 ч</w:t>
      </w:r>
      <w:r>
        <w:rPr>
          <w:rFonts w:ascii="Times New Roman" w:eastAsia="Times New Roman" w:hAnsi="Times New Roman"/>
          <w:b/>
          <w:lang w:eastAsia="ru-RU"/>
        </w:rPr>
        <w:t>аса (1 ч в неделю)</w:t>
      </w:r>
    </w:p>
    <w:p w:rsidR="0052504B" w:rsidRDefault="0052504B" w:rsidP="0052504B">
      <w:pPr>
        <w:spacing w:after="0" w:line="240" w:lineRule="auto"/>
        <w:jc w:val="center"/>
        <w:rPr>
          <w:rFonts w:ascii="Times New Roman" w:eastAsia="Times New Roman" w:hAnsi="Times New Roman"/>
          <w:b/>
          <w:lang w:eastAsia="ru-RU"/>
        </w:rPr>
      </w:pPr>
    </w:p>
    <w:tbl>
      <w:tblPr>
        <w:tblStyle w:val="a4"/>
        <w:tblW w:w="0" w:type="auto"/>
        <w:tblInd w:w="250" w:type="dxa"/>
        <w:tblLook w:val="04A0"/>
      </w:tblPr>
      <w:tblGrid>
        <w:gridCol w:w="567"/>
        <w:gridCol w:w="2410"/>
        <w:gridCol w:w="4394"/>
        <w:gridCol w:w="1418"/>
      </w:tblGrid>
      <w:tr w:rsidR="0052504B" w:rsidTr="0001500D">
        <w:tc>
          <w:tcPr>
            <w:tcW w:w="567" w:type="dxa"/>
          </w:tcPr>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w:t>
            </w:r>
          </w:p>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п/п</w:t>
            </w:r>
          </w:p>
        </w:tc>
        <w:tc>
          <w:tcPr>
            <w:tcW w:w="2410" w:type="dxa"/>
          </w:tcPr>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Тема</w:t>
            </w:r>
          </w:p>
        </w:tc>
        <w:tc>
          <w:tcPr>
            <w:tcW w:w="4394" w:type="dxa"/>
          </w:tcPr>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Содержание</w:t>
            </w:r>
          </w:p>
        </w:tc>
        <w:tc>
          <w:tcPr>
            <w:tcW w:w="1418" w:type="dxa"/>
          </w:tcPr>
          <w:p w:rsidR="0052504B" w:rsidRDefault="0052504B"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Количество часов</w:t>
            </w:r>
          </w:p>
        </w:tc>
      </w:tr>
      <w:tr w:rsidR="0052504B" w:rsidTr="0001500D">
        <w:tc>
          <w:tcPr>
            <w:tcW w:w="567" w:type="dxa"/>
          </w:tcPr>
          <w:p w:rsidR="0052504B"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1</w:t>
            </w:r>
          </w:p>
        </w:tc>
        <w:tc>
          <w:tcPr>
            <w:tcW w:w="2410" w:type="dxa"/>
          </w:tcPr>
          <w:p w:rsidR="0052504B"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rPr>
              <w:t>Информация и информационные процессы</w:t>
            </w:r>
          </w:p>
        </w:tc>
        <w:tc>
          <w:tcPr>
            <w:tcW w:w="4394" w:type="dxa"/>
          </w:tcPr>
          <w:p w:rsidR="0001500D" w:rsidRPr="0001500D" w:rsidRDefault="0001500D" w:rsidP="0001500D">
            <w:pPr>
              <w:pStyle w:val="af1"/>
              <w:jc w:val="left"/>
              <w:rPr>
                <w:sz w:val="22"/>
                <w:szCs w:val="22"/>
              </w:rPr>
            </w:pPr>
            <w:r w:rsidRPr="0001500D">
              <w:rPr>
                <w:sz w:val="22"/>
                <w:szCs w:val="22"/>
              </w:rPr>
              <w:t>Информация в природе, обществе и технике.  Знаки: форма и значение. Знаковые системы. Кодирование информации . Количество информации как мера уменьшения неопределенности знаний. Алфавитный подход к определению количества информации. Определение количества информации</w:t>
            </w:r>
          </w:p>
          <w:p w:rsidR="0001500D" w:rsidRPr="0001500D" w:rsidRDefault="0001500D" w:rsidP="0001500D">
            <w:pPr>
              <w:pStyle w:val="af1"/>
              <w:jc w:val="left"/>
              <w:rPr>
                <w:bCs/>
                <w:sz w:val="22"/>
                <w:szCs w:val="22"/>
                <w:lang w:eastAsia="ar-SA"/>
              </w:rPr>
            </w:pPr>
            <w:r w:rsidRPr="0001500D">
              <w:rPr>
                <w:b/>
                <w:bCs/>
                <w:sz w:val="22"/>
                <w:szCs w:val="22"/>
                <w:u w:val="single"/>
                <w:lang w:eastAsia="ar-SA"/>
              </w:rPr>
              <w:t>Практические работы:</w:t>
            </w:r>
          </w:p>
          <w:p w:rsidR="0001500D" w:rsidRPr="0001500D" w:rsidRDefault="0001500D" w:rsidP="0001500D">
            <w:pPr>
              <w:pStyle w:val="af1"/>
              <w:ind w:firstLine="0"/>
              <w:jc w:val="left"/>
              <w:rPr>
                <w:bCs/>
                <w:sz w:val="22"/>
                <w:szCs w:val="22"/>
                <w:lang w:eastAsia="ar-SA"/>
              </w:rPr>
            </w:pPr>
            <w:r w:rsidRPr="0001500D">
              <w:rPr>
                <w:bCs/>
                <w:sz w:val="22"/>
                <w:szCs w:val="22"/>
                <w:lang w:eastAsia="ar-SA"/>
              </w:rPr>
              <w:t>№1  «</w:t>
            </w:r>
            <w:r w:rsidRPr="0001500D">
              <w:rPr>
                <w:sz w:val="22"/>
                <w:szCs w:val="22"/>
              </w:rPr>
              <w:t xml:space="preserve">Тренировка ввода текстовой и числовой информации с помощью клавиатурного тренажера» </w:t>
            </w:r>
            <w:r w:rsidRPr="0001500D">
              <w:rPr>
                <w:bCs/>
                <w:sz w:val="22"/>
                <w:szCs w:val="22"/>
                <w:lang w:eastAsia="ar-SA"/>
              </w:rPr>
              <w:t>"</w:t>
            </w:r>
          </w:p>
          <w:p w:rsidR="0001500D" w:rsidRPr="0001500D" w:rsidRDefault="0001500D" w:rsidP="0001500D">
            <w:pPr>
              <w:pStyle w:val="af1"/>
              <w:ind w:firstLine="0"/>
              <w:jc w:val="left"/>
              <w:rPr>
                <w:bCs/>
                <w:sz w:val="22"/>
                <w:szCs w:val="22"/>
                <w:lang w:eastAsia="ar-SA"/>
              </w:rPr>
            </w:pPr>
            <w:r w:rsidRPr="0001500D">
              <w:rPr>
                <w:bCs/>
                <w:sz w:val="22"/>
                <w:szCs w:val="22"/>
                <w:lang w:eastAsia="ar-SA"/>
              </w:rPr>
              <w:t xml:space="preserve">№2 </w:t>
            </w:r>
            <w:r w:rsidRPr="0001500D">
              <w:rPr>
                <w:sz w:val="22"/>
                <w:szCs w:val="22"/>
              </w:rPr>
              <w:t>Перевод единиц измерения количества информации с помощью калькулятора</w:t>
            </w:r>
            <w:r w:rsidRPr="0001500D">
              <w:rPr>
                <w:bCs/>
                <w:sz w:val="22"/>
                <w:szCs w:val="22"/>
                <w:lang w:eastAsia="ar-SA"/>
              </w:rPr>
              <w:t xml:space="preserve"> "</w:t>
            </w:r>
          </w:p>
          <w:p w:rsidR="0001500D" w:rsidRPr="0001500D" w:rsidRDefault="0001500D" w:rsidP="0001500D">
            <w:pPr>
              <w:pStyle w:val="af1"/>
              <w:jc w:val="left"/>
              <w:rPr>
                <w:b/>
                <w:bCs/>
                <w:sz w:val="22"/>
                <w:szCs w:val="22"/>
                <w:u w:val="single"/>
                <w:lang w:eastAsia="ar-SA"/>
              </w:rPr>
            </w:pPr>
            <w:r w:rsidRPr="0001500D">
              <w:rPr>
                <w:b/>
                <w:bCs/>
                <w:sz w:val="22"/>
                <w:szCs w:val="22"/>
                <w:u w:val="single"/>
                <w:lang w:eastAsia="ar-SA"/>
              </w:rPr>
              <w:t>Контрольная  работа :</w:t>
            </w:r>
          </w:p>
          <w:p w:rsidR="0052504B" w:rsidRDefault="0001500D" w:rsidP="0001500D">
            <w:pPr>
              <w:pStyle w:val="af1"/>
              <w:ind w:firstLine="0"/>
              <w:jc w:val="left"/>
              <w:rPr>
                <w:rFonts w:eastAsia="Times New Roman"/>
                <w:b/>
                <w:lang w:eastAsia="ru-RU"/>
              </w:rPr>
            </w:pPr>
            <w:r w:rsidRPr="0001500D">
              <w:rPr>
                <w:bCs/>
                <w:sz w:val="22"/>
                <w:szCs w:val="22"/>
                <w:lang w:eastAsia="ar-SA"/>
              </w:rPr>
              <w:t>№1  «Информация и информационные процессы»</w:t>
            </w:r>
          </w:p>
        </w:tc>
        <w:tc>
          <w:tcPr>
            <w:tcW w:w="1418" w:type="dxa"/>
          </w:tcPr>
          <w:p w:rsidR="0052504B"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w:t>
            </w:r>
          </w:p>
        </w:tc>
      </w:tr>
      <w:tr w:rsidR="0052504B" w:rsidTr="0001500D">
        <w:tc>
          <w:tcPr>
            <w:tcW w:w="567" w:type="dxa"/>
          </w:tcPr>
          <w:p w:rsidR="0052504B"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410" w:type="dxa"/>
          </w:tcPr>
          <w:p w:rsidR="0052504B"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rPr>
              <w:t>Кодирование текстовой и графической информации</w:t>
            </w:r>
          </w:p>
        </w:tc>
        <w:tc>
          <w:tcPr>
            <w:tcW w:w="4394" w:type="dxa"/>
          </w:tcPr>
          <w:p w:rsidR="0001500D" w:rsidRPr="0001500D" w:rsidRDefault="0001500D" w:rsidP="0001500D">
            <w:pPr>
              <w:pStyle w:val="af1"/>
              <w:jc w:val="left"/>
              <w:rPr>
                <w:sz w:val="22"/>
                <w:szCs w:val="22"/>
              </w:rPr>
            </w:pPr>
            <w:r w:rsidRPr="0001500D">
              <w:rPr>
                <w:bCs/>
                <w:color w:val="000000"/>
                <w:sz w:val="22"/>
                <w:szCs w:val="22"/>
              </w:rPr>
              <w:t xml:space="preserve">Двоичное кодирование текстовой информации. </w:t>
            </w:r>
            <w:r w:rsidRPr="0001500D">
              <w:rPr>
                <w:sz w:val="22"/>
                <w:szCs w:val="22"/>
              </w:rPr>
              <w:t xml:space="preserve">Пространственная дискретизация. Растровая и векторная графика. Интерфейс графических редакторов. Форматы графических файлов. Палитры цветов в системах цветопередачи </w:t>
            </w:r>
            <w:r w:rsidRPr="0001500D">
              <w:rPr>
                <w:sz w:val="22"/>
                <w:szCs w:val="22"/>
                <w:lang w:val="en-US"/>
              </w:rPr>
              <w:t>RGB</w:t>
            </w:r>
            <w:r w:rsidRPr="0001500D">
              <w:rPr>
                <w:sz w:val="22"/>
                <w:szCs w:val="22"/>
              </w:rPr>
              <w:t xml:space="preserve">, </w:t>
            </w:r>
            <w:r w:rsidRPr="0001500D">
              <w:rPr>
                <w:sz w:val="22"/>
                <w:szCs w:val="22"/>
                <w:lang w:val="en-US"/>
              </w:rPr>
              <w:t>CMYK</w:t>
            </w:r>
            <w:r w:rsidRPr="0001500D">
              <w:rPr>
                <w:sz w:val="22"/>
                <w:szCs w:val="22"/>
              </w:rPr>
              <w:t xml:space="preserve">, </w:t>
            </w:r>
            <w:r w:rsidRPr="0001500D">
              <w:rPr>
                <w:sz w:val="22"/>
                <w:szCs w:val="22"/>
                <w:lang w:val="en-US"/>
              </w:rPr>
              <w:t>HSB</w:t>
            </w:r>
            <w:r w:rsidRPr="0001500D">
              <w:rPr>
                <w:sz w:val="22"/>
                <w:szCs w:val="22"/>
              </w:rPr>
              <w:t>. Растровая и векторная анимация. Кодирование и обработка звуковой информации. Цифровое фото и видео.</w:t>
            </w:r>
          </w:p>
          <w:p w:rsidR="0001500D" w:rsidRPr="0001500D" w:rsidRDefault="0001500D" w:rsidP="0001500D">
            <w:pPr>
              <w:pStyle w:val="af1"/>
              <w:jc w:val="left"/>
              <w:rPr>
                <w:bCs/>
                <w:sz w:val="22"/>
                <w:szCs w:val="22"/>
                <w:lang w:eastAsia="ar-SA"/>
              </w:rPr>
            </w:pPr>
            <w:r w:rsidRPr="0001500D">
              <w:rPr>
                <w:b/>
                <w:bCs/>
                <w:sz w:val="22"/>
                <w:szCs w:val="22"/>
                <w:u w:val="single"/>
                <w:lang w:eastAsia="ar-SA"/>
              </w:rPr>
              <w:t>Практические работы:</w:t>
            </w:r>
          </w:p>
          <w:p w:rsidR="0001500D" w:rsidRPr="0001500D" w:rsidRDefault="0001500D" w:rsidP="0001500D">
            <w:pPr>
              <w:pStyle w:val="af1"/>
              <w:ind w:firstLine="0"/>
              <w:jc w:val="left"/>
              <w:rPr>
                <w:sz w:val="22"/>
                <w:szCs w:val="22"/>
              </w:rPr>
            </w:pPr>
            <w:r w:rsidRPr="0001500D">
              <w:rPr>
                <w:sz w:val="22"/>
                <w:szCs w:val="22"/>
              </w:rPr>
              <w:t>№ 3 «Кодирование текстовой информации».</w:t>
            </w:r>
          </w:p>
          <w:p w:rsidR="0001500D" w:rsidRPr="0001500D" w:rsidRDefault="0001500D" w:rsidP="0001500D">
            <w:pPr>
              <w:pStyle w:val="af1"/>
              <w:ind w:firstLine="0"/>
              <w:jc w:val="left"/>
              <w:rPr>
                <w:sz w:val="22"/>
                <w:szCs w:val="22"/>
              </w:rPr>
            </w:pPr>
            <w:r w:rsidRPr="0001500D">
              <w:rPr>
                <w:sz w:val="22"/>
                <w:szCs w:val="22"/>
              </w:rPr>
              <w:t>№ 4 «Кодирование графической информации».</w:t>
            </w:r>
          </w:p>
          <w:p w:rsidR="0001500D" w:rsidRPr="0001500D" w:rsidRDefault="0001500D" w:rsidP="0001500D">
            <w:pPr>
              <w:pStyle w:val="af1"/>
              <w:jc w:val="left"/>
              <w:rPr>
                <w:b/>
                <w:bCs/>
                <w:sz w:val="22"/>
                <w:szCs w:val="22"/>
                <w:u w:val="single"/>
                <w:lang w:eastAsia="ar-SA"/>
              </w:rPr>
            </w:pPr>
            <w:r w:rsidRPr="0001500D">
              <w:rPr>
                <w:b/>
                <w:bCs/>
                <w:sz w:val="22"/>
                <w:szCs w:val="22"/>
                <w:u w:val="single"/>
                <w:lang w:eastAsia="ar-SA"/>
              </w:rPr>
              <w:lastRenderedPageBreak/>
              <w:t>Контрольная работа:</w:t>
            </w:r>
          </w:p>
          <w:p w:rsidR="0052504B" w:rsidRDefault="0001500D" w:rsidP="0001500D">
            <w:pPr>
              <w:pStyle w:val="af1"/>
              <w:ind w:firstLine="0"/>
              <w:jc w:val="left"/>
              <w:rPr>
                <w:rFonts w:eastAsia="Times New Roman"/>
                <w:b/>
                <w:lang w:eastAsia="ru-RU"/>
              </w:rPr>
            </w:pPr>
            <w:r w:rsidRPr="0001500D">
              <w:rPr>
                <w:bCs/>
                <w:sz w:val="22"/>
                <w:szCs w:val="22"/>
                <w:lang w:eastAsia="ar-SA"/>
              </w:rPr>
              <w:t>№2  «Кодирование текстовой и графической информации»</w:t>
            </w:r>
          </w:p>
        </w:tc>
        <w:tc>
          <w:tcPr>
            <w:tcW w:w="1418" w:type="dxa"/>
          </w:tcPr>
          <w:p w:rsidR="0052504B"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4</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3</w:t>
            </w:r>
          </w:p>
        </w:tc>
        <w:tc>
          <w:tcPr>
            <w:tcW w:w="2410" w:type="dxa"/>
          </w:tcPr>
          <w:p w:rsidR="0001500D"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rPr>
              <w:t>Кодирование и обработка звука, цифрового фото и видео</w:t>
            </w:r>
          </w:p>
        </w:tc>
        <w:tc>
          <w:tcPr>
            <w:tcW w:w="4394" w:type="dxa"/>
          </w:tcPr>
          <w:p w:rsidR="0001500D" w:rsidRPr="0001500D" w:rsidRDefault="0001500D" w:rsidP="0001500D">
            <w:pPr>
              <w:pStyle w:val="af1"/>
              <w:jc w:val="left"/>
              <w:rPr>
                <w:sz w:val="22"/>
                <w:szCs w:val="22"/>
              </w:rPr>
            </w:pPr>
            <w:r w:rsidRPr="0001500D">
              <w:rPr>
                <w:sz w:val="22"/>
                <w:szCs w:val="22"/>
              </w:rPr>
              <w:t>Звуковая информация. Частота дискретизации. Глубина кодирования. Качество оцифрованного звука. Цифровое фото и видео</w:t>
            </w:r>
          </w:p>
          <w:p w:rsidR="0001500D" w:rsidRPr="0001500D" w:rsidRDefault="0001500D" w:rsidP="0001500D">
            <w:pPr>
              <w:pStyle w:val="af1"/>
              <w:jc w:val="left"/>
              <w:rPr>
                <w:bCs/>
                <w:sz w:val="22"/>
                <w:szCs w:val="22"/>
                <w:lang w:eastAsia="ar-SA"/>
              </w:rPr>
            </w:pPr>
            <w:r w:rsidRPr="0001500D">
              <w:rPr>
                <w:b/>
                <w:bCs/>
                <w:sz w:val="22"/>
                <w:szCs w:val="22"/>
                <w:u w:val="single"/>
                <w:lang w:eastAsia="ar-SA"/>
              </w:rPr>
              <w:t>Практические работы:</w:t>
            </w:r>
          </w:p>
          <w:p w:rsidR="0001500D" w:rsidRPr="0001500D" w:rsidRDefault="0001500D" w:rsidP="0001500D">
            <w:pPr>
              <w:pStyle w:val="af1"/>
              <w:ind w:firstLine="0"/>
              <w:jc w:val="left"/>
              <w:rPr>
                <w:sz w:val="22"/>
                <w:szCs w:val="22"/>
              </w:rPr>
            </w:pPr>
            <w:r w:rsidRPr="0001500D">
              <w:rPr>
                <w:sz w:val="22"/>
                <w:szCs w:val="22"/>
              </w:rPr>
              <w:t>№ 5 «Кодирование и обработка звуковой информации».</w:t>
            </w:r>
          </w:p>
          <w:p w:rsidR="0001500D" w:rsidRPr="0001500D" w:rsidRDefault="0001500D" w:rsidP="0001500D">
            <w:pPr>
              <w:pStyle w:val="af1"/>
              <w:ind w:firstLine="0"/>
              <w:jc w:val="left"/>
              <w:rPr>
                <w:sz w:val="22"/>
                <w:szCs w:val="22"/>
              </w:rPr>
            </w:pPr>
            <w:r w:rsidRPr="0001500D">
              <w:rPr>
                <w:sz w:val="22"/>
                <w:szCs w:val="22"/>
              </w:rPr>
              <w:t>№ 6 «Захват цифрового фото и создание слайд-шоу»</w:t>
            </w:r>
          </w:p>
          <w:p w:rsidR="0001500D" w:rsidRPr="0001500D" w:rsidRDefault="0001500D" w:rsidP="0001500D">
            <w:pPr>
              <w:pStyle w:val="af1"/>
              <w:ind w:firstLine="0"/>
              <w:jc w:val="left"/>
              <w:rPr>
                <w:bCs/>
                <w:sz w:val="22"/>
                <w:szCs w:val="22"/>
                <w:lang w:eastAsia="ar-SA"/>
              </w:rPr>
            </w:pPr>
            <w:r w:rsidRPr="0001500D">
              <w:rPr>
                <w:sz w:val="22"/>
                <w:szCs w:val="22"/>
              </w:rPr>
              <w:t>№ 7 «Редактирование цифрового видео с использованием системы нелинейного видеомонтажа»</w:t>
            </w:r>
          </w:p>
          <w:p w:rsidR="0001500D" w:rsidRPr="0001500D" w:rsidRDefault="0001500D" w:rsidP="0001500D">
            <w:pPr>
              <w:pStyle w:val="af1"/>
              <w:jc w:val="left"/>
              <w:rPr>
                <w:bCs/>
                <w:sz w:val="22"/>
                <w:szCs w:val="22"/>
                <w:lang w:eastAsia="ar-SA"/>
              </w:rPr>
            </w:pPr>
            <w:r w:rsidRPr="0001500D">
              <w:rPr>
                <w:b/>
                <w:bCs/>
                <w:sz w:val="22"/>
                <w:szCs w:val="22"/>
                <w:u w:val="single"/>
                <w:lang w:eastAsia="ar-SA"/>
              </w:rPr>
              <w:t>Контрольная работа</w:t>
            </w:r>
          </w:p>
          <w:p w:rsidR="0001500D" w:rsidRPr="0052504B" w:rsidRDefault="0001500D" w:rsidP="0001500D">
            <w:pPr>
              <w:pStyle w:val="af1"/>
              <w:ind w:firstLine="0"/>
              <w:jc w:val="left"/>
            </w:pPr>
            <w:r w:rsidRPr="0001500D">
              <w:rPr>
                <w:bCs/>
                <w:sz w:val="22"/>
                <w:szCs w:val="22"/>
                <w:lang w:eastAsia="ar-SA"/>
              </w:rPr>
              <w:t>№3  «Кодирование текстовой, графической и звуковой информации»</w:t>
            </w:r>
          </w:p>
        </w:tc>
        <w:tc>
          <w:tcPr>
            <w:tcW w:w="1418"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410" w:type="dxa"/>
          </w:tcPr>
          <w:p w:rsidR="0001500D"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bCs/>
                <w:lang w:eastAsia="ar-SA"/>
              </w:rPr>
              <w:t>Кодирование и обработка числовой информации</w:t>
            </w:r>
          </w:p>
        </w:tc>
        <w:tc>
          <w:tcPr>
            <w:tcW w:w="4394" w:type="dxa"/>
          </w:tcPr>
          <w:p w:rsidR="0001500D" w:rsidRPr="0001500D" w:rsidRDefault="0001500D" w:rsidP="0001500D">
            <w:pPr>
              <w:pStyle w:val="af1"/>
              <w:jc w:val="left"/>
              <w:rPr>
                <w:b/>
                <w:bCs/>
                <w:sz w:val="22"/>
                <w:szCs w:val="22"/>
                <w:lang w:eastAsia="ar-SA"/>
              </w:rPr>
            </w:pPr>
            <w:r w:rsidRPr="0001500D">
              <w:rPr>
                <w:sz w:val="22"/>
                <w:szCs w:val="22"/>
              </w:rPr>
              <w:t>Представление числовой информации с помощью систем счисления. Арифметические операции в позиционных системах счисления. Двоичное кодирование чисел в компьютере. Электронные таблицы. Основные параметры электронных таблиц. Основные типы и форматы данных. Относительные, абсолютные и смешанные ссылки. Встроенные функции. Диаграммы и графики в электронных таблицах.</w:t>
            </w:r>
          </w:p>
          <w:p w:rsidR="0001500D" w:rsidRPr="0001500D" w:rsidRDefault="0001500D" w:rsidP="0001500D">
            <w:pPr>
              <w:pStyle w:val="af1"/>
              <w:jc w:val="left"/>
              <w:rPr>
                <w:b/>
                <w:sz w:val="22"/>
                <w:szCs w:val="22"/>
                <w:u w:val="single"/>
              </w:rPr>
            </w:pPr>
            <w:r w:rsidRPr="0001500D">
              <w:rPr>
                <w:b/>
                <w:sz w:val="22"/>
                <w:szCs w:val="22"/>
                <w:u w:val="single"/>
              </w:rPr>
              <w:t>Практические работы:</w:t>
            </w:r>
          </w:p>
          <w:p w:rsidR="0001500D" w:rsidRPr="0001500D" w:rsidRDefault="0001500D" w:rsidP="0001500D">
            <w:pPr>
              <w:pStyle w:val="af1"/>
              <w:ind w:firstLine="0"/>
              <w:jc w:val="left"/>
              <w:rPr>
                <w:sz w:val="22"/>
                <w:szCs w:val="22"/>
              </w:rPr>
            </w:pPr>
            <w:r w:rsidRPr="0001500D">
              <w:rPr>
                <w:sz w:val="22"/>
                <w:szCs w:val="22"/>
              </w:rPr>
              <w:t>№ 8 «Перевод чисел из одной системы счисления в другую».</w:t>
            </w:r>
          </w:p>
          <w:p w:rsidR="0001500D" w:rsidRPr="0001500D" w:rsidRDefault="0001500D" w:rsidP="0001500D">
            <w:pPr>
              <w:pStyle w:val="af1"/>
              <w:ind w:firstLine="0"/>
              <w:jc w:val="left"/>
              <w:rPr>
                <w:sz w:val="22"/>
                <w:szCs w:val="22"/>
              </w:rPr>
            </w:pPr>
            <w:r w:rsidRPr="0001500D">
              <w:rPr>
                <w:sz w:val="22"/>
                <w:szCs w:val="22"/>
              </w:rPr>
              <w:t>№ 9 «Относительные, абсолютные и смешанные ссылки в электронных таблицах»</w:t>
            </w:r>
          </w:p>
          <w:p w:rsidR="0001500D" w:rsidRPr="0001500D" w:rsidRDefault="0001500D" w:rsidP="0001500D">
            <w:pPr>
              <w:pStyle w:val="af1"/>
              <w:ind w:firstLine="0"/>
              <w:jc w:val="left"/>
              <w:rPr>
                <w:sz w:val="22"/>
                <w:szCs w:val="22"/>
              </w:rPr>
            </w:pPr>
            <w:r w:rsidRPr="0001500D">
              <w:rPr>
                <w:sz w:val="22"/>
                <w:szCs w:val="22"/>
              </w:rPr>
              <w:t>№ 10 «Создание таблиц значений функций в электронных таблицах»</w:t>
            </w:r>
          </w:p>
          <w:p w:rsidR="0001500D" w:rsidRPr="0001500D" w:rsidRDefault="0001500D" w:rsidP="0001500D">
            <w:pPr>
              <w:pStyle w:val="af1"/>
              <w:ind w:firstLine="0"/>
              <w:jc w:val="left"/>
              <w:rPr>
                <w:sz w:val="22"/>
                <w:szCs w:val="22"/>
              </w:rPr>
            </w:pPr>
            <w:r w:rsidRPr="0001500D">
              <w:rPr>
                <w:sz w:val="22"/>
                <w:szCs w:val="22"/>
              </w:rPr>
              <w:t>№11 «Построение диаграмм различных типов»</w:t>
            </w:r>
          </w:p>
          <w:p w:rsidR="0001500D" w:rsidRPr="0001500D" w:rsidRDefault="0001500D" w:rsidP="0001500D">
            <w:pPr>
              <w:pStyle w:val="af1"/>
              <w:jc w:val="left"/>
              <w:rPr>
                <w:b/>
                <w:sz w:val="22"/>
                <w:szCs w:val="22"/>
                <w:u w:val="single"/>
              </w:rPr>
            </w:pPr>
            <w:r w:rsidRPr="0001500D">
              <w:rPr>
                <w:b/>
                <w:sz w:val="22"/>
                <w:szCs w:val="22"/>
                <w:u w:val="single"/>
              </w:rPr>
              <w:t>Контрольная работа:</w:t>
            </w:r>
          </w:p>
          <w:p w:rsidR="0001500D" w:rsidRPr="0052504B" w:rsidRDefault="0001500D" w:rsidP="0001500D">
            <w:pPr>
              <w:pStyle w:val="af1"/>
              <w:ind w:firstLine="0"/>
              <w:jc w:val="left"/>
              <w:rPr>
                <w:b/>
                <w:bCs/>
                <w:lang w:eastAsia="ar-SA"/>
              </w:rPr>
            </w:pPr>
            <w:r w:rsidRPr="0001500D">
              <w:rPr>
                <w:sz w:val="22"/>
                <w:szCs w:val="22"/>
              </w:rPr>
              <w:t>№ 4 «Кодирование и обработка числовой информации»</w:t>
            </w:r>
          </w:p>
        </w:tc>
        <w:tc>
          <w:tcPr>
            <w:tcW w:w="1418"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7</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5</w:t>
            </w:r>
          </w:p>
        </w:tc>
        <w:tc>
          <w:tcPr>
            <w:tcW w:w="2410" w:type="dxa"/>
          </w:tcPr>
          <w:p w:rsidR="0001500D"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rPr>
              <w:t>Хранение, поиск и сортировка информации в базах</w:t>
            </w:r>
          </w:p>
        </w:tc>
        <w:tc>
          <w:tcPr>
            <w:tcW w:w="4394" w:type="dxa"/>
          </w:tcPr>
          <w:p w:rsidR="0001500D" w:rsidRPr="0001500D" w:rsidRDefault="0001500D" w:rsidP="0001500D">
            <w:pPr>
              <w:pStyle w:val="af1"/>
              <w:ind w:firstLine="0"/>
              <w:rPr>
                <w:b/>
                <w:bCs/>
                <w:sz w:val="22"/>
                <w:szCs w:val="22"/>
                <w:lang w:eastAsia="ar-SA"/>
              </w:rPr>
            </w:pPr>
            <w:r w:rsidRPr="0001500D">
              <w:rPr>
                <w:sz w:val="22"/>
                <w:szCs w:val="22"/>
              </w:rPr>
              <w:t>Базы данных. Системы управления базами данных. Сортировка и поиск данных в электронных таблицах.</w:t>
            </w:r>
          </w:p>
          <w:p w:rsidR="0001500D" w:rsidRPr="0001500D" w:rsidRDefault="0001500D" w:rsidP="0001500D">
            <w:pPr>
              <w:pStyle w:val="af1"/>
              <w:rPr>
                <w:b/>
                <w:sz w:val="22"/>
                <w:szCs w:val="22"/>
                <w:u w:val="single"/>
              </w:rPr>
            </w:pPr>
            <w:r w:rsidRPr="0001500D">
              <w:rPr>
                <w:b/>
                <w:sz w:val="22"/>
                <w:szCs w:val="22"/>
                <w:u w:val="single"/>
              </w:rPr>
              <w:t>Практические работы:</w:t>
            </w:r>
          </w:p>
          <w:p w:rsidR="0001500D" w:rsidRPr="0052504B" w:rsidRDefault="0001500D" w:rsidP="0001500D">
            <w:pPr>
              <w:pStyle w:val="af1"/>
              <w:ind w:firstLine="0"/>
              <w:rPr>
                <w:b/>
                <w:bCs/>
                <w:lang w:eastAsia="ar-SA"/>
              </w:rPr>
            </w:pPr>
            <w:r w:rsidRPr="0001500D">
              <w:rPr>
                <w:sz w:val="22"/>
                <w:szCs w:val="22"/>
              </w:rPr>
              <w:t>№ 12 «Сортировка и поиск данных в электронных таблицах».</w:t>
            </w:r>
          </w:p>
        </w:tc>
        <w:tc>
          <w:tcPr>
            <w:tcW w:w="1418"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3</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6</w:t>
            </w:r>
          </w:p>
        </w:tc>
        <w:tc>
          <w:tcPr>
            <w:tcW w:w="2410" w:type="dxa"/>
          </w:tcPr>
          <w:p w:rsidR="0001500D" w:rsidRDefault="0001500D" w:rsidP="0052504B">
            <w:pPr>
              <w:spacing w:after="0" w:line="240" w:lineRule="auto"/>
              <w:jc w:val="center"/>
              <w:rPr>
                <w:rFonts w:ascii="Times New Roman" w:eastAsia="Times New Roman" w:hAnsi="Times New Roman"/>
                <w:b/>
                <w:lang w:eastAsia="ru-RU"/>
              </w:rPr>
            </w:pPr>
            <w:r w:rsidRPr="0052504B">
              <w:rPr>
                <w:rFonts w:ascii="Times New Roman" w:hAnsi="Times New Roman"/>
                <w:b/>
                <w:bCs/>
              </w:rPr>
              <w:t>Коммуникационные технологии</w:t>
            </w:r>
          </w:p>
        </w:tc>
        <w:tc>
          <w:tcPr>
            <w:tcW w:w="4394" w:type="dxa"/>
          </w:tcPr>
          <w:p w:rsidR="0001500D" w:rsidRPr="0001500D" w:rsidRDefault="0001500D" w:rsidP="0001500D">
            <w:pPr>
              <w:pStyle w:val="af1"/>
              <w:jc w:val="left"/>
              <w:rPr>
                <w:b/>
                <w:bCs/>
                <w:sz w:val="22"/>
                <w:szCs w:val="22"/>
                <w:lang w:eastAsia="ar-SA"/>
              </w:rPr>
            </w:pPr>
            <w:r w:rsidRPr="0001500D">
              <w:rPr>
                <w:sz w:val="22"/>
                <w:szCs w:val="22"/>
              </w:rPr>
              <w:t xml:space="preserve">Передача информации. Локальные компьютерные сети. Глобальная компьютерная сеть. Интернет. Состав Интернета. Адресация в Интернете. Маршрутизация и транспортировка данных по компьютерным сетям. Разработка Web-сайтов с использованием языка разметки гипертекста HTML. Web-страницы и Web-сайты. Структура Web-страницы. Форматирование текста на Web-странице. Вставка изображений в Web-страницы. </w:t>
            </w:r>
            <w:r w:rsidRPr="0001500D">
              <w:rPr>
                <w:sz w:val="22"/>
                <w:szCs w:val="22"/>
              </w:rPr>
              <w:lastRenderedPageBreak/>
              <w:t>Гиперссылки на Web-страницах. Списки на Web-страницах. Интерактивные формы на Web-страницах.</w:t>
            </w:r>
          </w:p>
          <w:p w:rsidR="0001500D" w:rsidRPr="0001500D" w:rsidRDefault="0001500D" w:rsidP="0001500D">
            <w:pPr>
              <w:pStyle w:val="af1"/>
              <w:jc w:val="left"/>
              <w:rPr>
                <w:b/>
                <w:bCs/>
                <w:sz w:val="22"/>
                <w:szCs w:val="22"/>
                <w:u w:val="single"/>
                <w:lang w:eastAsia="ar-SA"/>
              </w:rPr>
            </w:pPr>
            <w:r w:rsidRPr="0001500D">
              <w:rPr>
                <w:b/>
                <w:bCs/>
                <w:sz w:val="22"/>
                <w:szCs w:val="22"/>
                <w:u w:val="single"/>
                <w:lang w:eastAsia="ar-SA"/>
              </w:rPr>
              <w:t>Практические работы:</w:t>
            </w:r>
          </w:p>
          <w:p w:rsidR="0001500D" w:rsidRPr="0001500D" w:rsidRDefault="0001500D" w:rsidP="0001500D">
            <w:pPr>
              <w:pStyle w:val="af1"/>
              <w:ind w:firstLine="0"/>
              <w:jc w:val="left"/>
              <w:rPr>
                <w:sz w:val="22"/>
                <w:szCs w:val="22"/>
              </w:rPr>
            </w:pPr>
            <w:r w:rsidRPr="0001500D">
              <w:rPr>
                <w:sz w:val="22"/>
                <w:szCs w:val="22"/>
              </w:rPr>
              <w:t>№ 13 «Предоставление доступа к диску на компьютере в локальной сети».</w:t>
            </w:r>
          </w:p>
          <w:p w:rsidR="0001500D" w:rsidRPr="0001500D" w:rsidRDefault="0001500D" w:rsidP="0001500D">
            <w:pPr>
              <w:pStyle w:val="af1"/>
              <w:ind w:firstLine="0"/>
              <w:jc w:val="left"/>
              <w:rPr>
                <w:sz w:val="22"/>
                <w:szCs w:val="22"/>
              </w:rPr>
            </w:pPr>
            <w:r w:rsidRPr="0001500D">
              <w:rPr>
                <w:sz w:val="22"/>
                <w:szCs w:val="22"/>
              </w:rPr>
              <w:t>№ 14 «География Интернета».</w:t>
            </w:r>
          </w:p>
          <w:p w:rsidR="0001500D" w:rsidRPr="0001500D" w:rsidRDefault="0001500D" w:rsidP="0001500D">
            <w:pPr>
              <w:pStyle w:val="af1"/>
              <w:ind w:firstLine="0"/>
              <w:jc w:val="left"/>
              <w:rPr>
                <w:bCs/>
                <w:sz w:val="22"/>
                <w:szCs w:val="22"/>
                <w:lang w:eastAsia="ar-SA"/>
              </w:rPr>
            </w:pPr>
            <w:r w:rsidRPr="0001500D">
              <w:rPr>
                <w:sz w:val="22"/>
                <w:szCs w:val="22"/>
              </w:rPr>
              <w:t xml:space="preserve">№ 15 «Разработка сайта с использованием языка разметки текста </w:t>
            </w:r>
            <w:r w:rsidRPr="0001500D">
              <w:rPr>
                <w:sz w:val="22"/>
                <w:szCs w:val="22"/>
                <w:lang w:val="en-US"/>
              </w:rPr>
              <w:t>HTML</w:t>
            </w:r>
            <w:r w:rsidRPr="0001500D">
              <w:rPr>
                <w:sz w:val="22"/>
                <w:szCs w:val="22"/>
              </w:rPr>
              <w:t>».</w:t>
            </w:r>
          </w:p>
          <w:p w:rsidR="0001500D" w:rsidRPr="0001500D" w:rsidRDefault="0001500D" w:rsidP="0001500D">
            <w:pPr>
              <w:pStyle w:val="af1"/>
              <w:ind w:firstLine="0"/>
              <w:jc w:val="left"/>
              <w:rPr>
                <w:b/>
                <w:bCs/>
                <w:sz w:val="22"/>
                <w:szCs w:val="22"/>
                <w:u w:val="single"/>
                <w:lang w:eastAsia="ar-SA"/>
              </w:rPr>
            </w:pPr>
            <w:r w:rsidRPr="0001500D">
              <w:rPr>
                <w:b/>
                <w:bCs/>
                <w:sz w:val="22"/>
                <w:szCs w:val="22"/>
                <w:u w:val="single"/>
                <w:lang w:eastAsia="ar-SA"/>
              </w:rPr>
              <w:t>Контрольная работа:</w:t>
            </w:r>
          </w:p>
          <w:p w:rsidR="0001500D" w:rsidRDefault="0001500D" w:rsidP="0001500D">
            <w:pPr>
              <w:pStyle w:val="af1"/>
              <w:ind w:firstLine="0"/>
              <w:jc w:val="left"/>
              <w:rPr>
                <w:rFonts w:eastAsia="Times New Roman"/>
                <w:b/>
                <w:lang w:eastAsia="ru-RU"/>
              </w:rPr>
            </w:pPr>
            <w:r w:rsidRPr="0001500D">
              <w:rPr>
                <w:bCs/>
                <w:sz w:val="22"/>
                <w:szCs w:val="22"/>
                <w:lang w:eastAsia="ar-SA"/>
              </w:rPr>
              <w:t>№ 5 «Коммуникационные технологии»</w:t>
            </w:r>
          </w:p>
        </w:tc>
        <w:tc>
          <w:tcPr>
            <w:tcW w:w="1418"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6</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7</w:t>
            </w:r>
          </w:p>
        </w:tc>
        <w:tc>
          <w:tcPr>
            <w:tcW w:w="2410" w:type="dxa"/>
          </w:tcPr>
          <w:p w:rsidR="0001500D" w:rsidRPr="0052504B" w:rsidRDefault="0001500D" w:rsidP="0095360C">
            <w:pPr>
              <w:keepNext/>
              <w:jc w:val="center"/>
              <w:rPr>
                <w:rFonts w:ascii="Times New Roman" w:hAnsi="Times New Roman"/>
                <w:b/>
                <w:bCs/>
                <w:lang w:eastAsia="ar-SA"/>
              </w:rPr>
            </w:pPr>
            <w:r w:rsidRPr="0052504B">
              <w:rPr>
                <w:rFonts w:ascii="Times New Roman" w:hAnsi="Times New Roman"/>
                <w:b/>
                <w:bCs/>
              </w:rPr>
              <w:t>Резерв</w:t>
            </w:r>
          </w:p>
        </w:tc>
        <w:tc>
          <w:tcPr>
            <w:tcW w:w="4394" w:type="dxa"/>
          </w:tcPr>
          <w:p w:rsidR="0001500D" w:rsidRPr="0052504B" w:rsidRDefault="0001500D" w:rsidP="0095360C">
            <w:pPr>
              <w:keepNext/>
              <w:jc w:val="center"/>
              <w:rPr>
                <w:rFonts w:ascii="Times New Roman" w:hAnsi="Times New Roman"/>
                <w:bCs/>
                <w:lang w:eastAsia="ar-SA"/>
              </w:rPr>
            </w:pPr>
            <w:r w:rsidRPr="0052504B">
              <w:rPr>
                <w:rFonts w:ascii="Times New Roman" w:hAnsi="Times New Roman"/>
                <w:bCs/>
                <w:lang w:eastAsia="ar-SA"/>
              </w:rPr>
              <w:t>Резерв</w:t>
            </w:r>
          </w:p>
        </w:tc>
        <w:tc>
          <w:tcPr>
            <w:tcW w:w="1418" w:type="dxa"/>
          </w:tcPr>
          <w:p w:rsidR="0001500D" w:rsidRPr="0052504B" w:rsidRDefault="0001500D" w:rsidP="0095360C">
            <w:pPr>
              <w:keepNext/>
              <w:jc w:val="center"/>
              <w:rPr>
                <w:rFonts w:ascii="Times New Roman" w:hAnsi="Times New Roman"/>
                <w:b/>
                <w:bCs/>
                <w:lang w:eastAsia="ar-SA"/>
              </w:rPr>
            </w:pPr>
            <w:r w:rsidRPr="0052504B">
              <w:rPr>
                <w:rFonts w:ascii="Times New Roman" w:hAnsi="Times New Roman"/>
                <w:b/>
                <w:bCs/>
                <w:lang w:eastAsia="ar-SA"/>
              </w:rPr>
              <w:t>2</w:t>
            </w:r>
          </w:p>
        </w:tc>
      </w:tr>
      <w:tr w:rsidR="0001500D" w:rsidTr="0001500D">
        <w:tc>
          <w:tcPr>
            <w:tcW w:w="567" w:type="dxa"/>
          </w:tcPr>
          <w:p w:rsidR="0001500D" w:rsidRDefault="0001500D" w:rsidP="0052504B">
            <w:pPr>
              <w:spacing w:after="0" w:line="240" w:lineRule="auto"/>
              <w:jc w:val="center"/>
              <w:rPr>
                <w:rFonts w:ascii="Times New Roman" w:eastAsia="Times New Roman" w:hAnsi="Times New Roman"/>
                <w:b/>
                <w:lang w:eastAsia="ru-RU"/>
              </w:rPr>
            </w:pPr>
          </w:p>
        </w:tc>
        <w:tc>
          <w:tcPr>
            <w:tcW w:w="2410" w:type="dxa"/>
          </w:tcPr>
          <w:p w:rsidR="0001500D" w:rsidRPr="0052504B" w:rsidRDefault="0001500D" w:rsidP="0095360C">
            <w:pPr>
              <w:keepNext/>
              <w:jc w:val="center"/>
              <w:rPr>
                <w:rFonts w:ascii="Times New Roman" w:hAnsi="Times New Roman"/>
                <w:b/>
                <w:bCs/>
                <w:lang w:eastAsia="ar-SA"/>
              </w:rPr>
            </w:pPr>
          </w:p>
        </w:tc>
        <w:tc>
          <w:tcPr>
            <w:tcW w:w="4394" w:type="dxa"/>
          </w:tcPr>
          <w:p w:rsidR="0001500D" w:rsidRPr="0052504B" w:rsidRDefault="0001500D" w:rsidP="0095360C">
            <w:pPr>
              <w:keepNext/>
              <w:jc w:val="center"/>
              <w:rPr>
                <w:rFonts w:ascii="Times New Roman" w:hAnsi="Times New Roman"/>
                <w:b/>
                <w:bCs/>
                <w:lang w:eastAsia="ar-SA"/>
              </w:rPr>
            </w:pPr>
            <w:r w:rsidRPr="0052504B">
              <w:rPr>
                <w:rFonts w:ascii="Times New Roman" w:hAnsi="Times New Roman"/>
                <w:b/>
                <w:bCs/>
                <w:lang w:eastAsia="ar-SA"/>
              </w:rPr>
              <w:t>ИТОГО</w:t>
            </w:r>
          </w:p>
        </w:tc>
        <w:tc>
          <w:tcPr>
            <w:tcW w:w="1418" w:type="dxa"/>
          </w:tcPr>
          <w:p w:rsidR="0001500D" w:rsidRPr="0052504B" w:rsidRDefault="0001500D" w:rsidP="0095360C">
            <w:pPr>
              <w:keepNext/>
              <w:jc w:val="center"/>
              <w:rPr>
                <w:rFonts w:ascii="Times New Roman" w:hAnsi="Times New Roman"/>
                <w:b/>
                <w:bCs/>
                <w:lang w:eastAsia="ar-SA"/>
              </w:rPr>
            </w:pPr>
            <w:r w:rsidRPr="0052504B">
              <w:rPr>
                <w:rFonts w:ascii="Times New Roman" w:hAnsi="Times New Roman"/>
                <w:b/>
                <w:bCs/>
                <w:lang w:eastAsia="ar-SA"/>
              </w:rPr>
              <w:t>34</w:t>
            </w:r>
          </w:p>
        </w:tc>
      </w:tr>
    </w:tbl>
    <w:p w:rsidR="0052504B" w:rsidRDefault="0052504B" w:rsidP="0052504B">
      <w:pPr>
        <w:spacing w:after="0" w:line="240" w:lineRule="auto"/>
        <w:jc w:val="center"/>
        <w:rPr>
          <w:rFonts w:ascii="Times New Roman" w:eastAsia="Times New Roman" w:hAnsi="Times New Roman"/>
          <w:b/>
          <w:lang w:eastAsia="ru-RU"/>
        </w:rPr>
      </w:pPr>
    </w:p>
    <w:p w:rsidR="0001500D" w:rsidRDefault="0001500D" w:rsidP="0001500D">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9</w:t>
      </w:r>
      <w:r w:rsidRPr="001D255A">
        <w:rPr>
          <w:rFonts w:ascii="Times New Roman" w:eastAsia="Times New Roman" w:hAnsi="Times New Roman"/>
          <w:b/>
          <w:lang w:eastAsia="ru-RU"/>
        </w:rPr>
        <w:t xml:space="preserve"> класс </w:t>
      </w:r>
    </w:p>
    <w:p w:rsidR="0001500D" w:rsidRDefault="0001500D" w:rsidP="0001500D">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68</w:t>
      </w:r>
      <w:r w:rsidRPr="001D255A">
        <w:rPr>
          <w:rFonts w:ascii="Times New Roman" w:eastAsia="Times New Roman" w:hAnsi="Times New Roman"/>
          <w:b/>
          <w:lang w:eastAsia="ru-RU"/>
        </w:rPr>
        <w:t xml:space="preserve"> ч</w:t>
      </w:r>
      <w:r>
        <w:rPr>
          <w:rFonts w:ascii="Times New Roman" w:eastAsia="Times New Roman" w:hAnsi="Times New Roman"/>
          <w:b/>
          <w:lang w:eastAsia="ru-RU"/>
        </w:rPr>
        <w:t>асов (2 ч в неделю)</w:t>
      </w:r>
    </w:p>
    <w:p w:rsidR="0052504B" w:rsidRDefault="0052504B" w:rsidP="0052504B">
      <w:pPr>
        <w:spacing w:after="0" w:line="240" w:lineRule="auto"/>
        <w:jc w:val="center"/>
        <w:rPr>
          <w:rFonts w:ascii="Times New Roman" w:eastAsia="Times New Roman" w:hAnsi="Times New Roman"/>
          <w:b/>
          <w:lang w:eastAsia="ru-RU"/>
        </w:rPr>
      </w:pPr>
    </w:p>
    <w:tbl>
      <w:tblPr>
        <w:tblStyle w:val="a4"/>
        <w:tblW w:w="0" w:type="auto"/>
        <w:tblInd w:w="250" w:type="dxa"/>
        <w:tblLook w:val="04A0"/>
      </w:tblPr>
      <w:tblGrid>
        <w:gridCol w:w="567"/>
        <w:gridCol w:w="2700"/>
        <w:gridCol w:w="4352"/>
        <w:gridCol w:w="1417"/>
      </w:tblGrid>
      <w:tr w:rsidR="0001500D" w:rsidRPr="000C0A5E" w:rsidTr="000C0A5E">
        <w:tc>
          <w:tcPr>
            <w:tcW w:w="567" w:type="dxa"/>
          </w:tcPr>
          <w:p w:rsidR="0001500D" w:rsidRPr="000C0A5E" w:rsidRDefault="0001500D"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w:t>
            </w:r>
          </w:p>
          <w:p w:rsidR="0001500D" w:rsidRPr="000C0A5E" w:rsidRDefault="0001500D"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п/п</w:t>
            </w:r>
          </w:p>
        </w:tc>
        <w:tc>
          <w:tcPr>
            <w:tcW w:w="2700" w:type="dxa"/>
          </w:tcPr>
          <w:p w:rsidR="0001500D" w:rsidRPr="000C0A5E" w:rsidRDefault="0001500D" w:rsidP="000C0A5E">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Тема</w:t>
            </w:r>
          </w:p>
        </w:tc>
        <w:tc>
          <w:tcPr>
            <w:tcW w:w="4352" w:type="dxa"/>
          </w:tcPr>
          <w:p w:rsidR="0001500D" w:rsidRPr="000C0A5E" w:rsidRDefault="0001500D"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Содержание</w:t>
            </w:r>
          </w:p>
        </w:tc>
        <w:tc>
          <w:tcPr>
            <w:tcW w:w="1417" w:type="dxa"/>
          </w:tcPr>
          <w:p w:rsidR="0001500D" w:rsidRPr="000C0A5E" w:rsidRDefault="0001500D" w:rsidP="000C0A5E">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Количество часов</w:t>
            </w:r>
          </w:p>
        </w:tc>
      </w:tr>
      <w:tr w:rsidR="0001500D" w:rsidRPr="000C0A5E" w:rsidTr="000C0A5E">
        <w:tc>
          <w:tcPr>
            <w:tcW w:w="567" w:type="dxa"/>
          </w:tcPr>
          <w:p w:rsidR="0001500D" w:rsidRPr="000C0A5E" w:rsidRDefault="0001500D"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1</w:t>
            </w:r>
          </w:p>
        </w:tc>
        <w:tc>
          <w:tcPr>
            <w:tcW w:w="2700" w:type="dxa"/>
          </w:tcPr>
          <w:p w:rsidR="0001500D" w:rsidRPr="000C0A5E" w:rsidRDefault="0001500D" w:rsidP="000C0A5E">
            <w:pPr>
              <w:keepNext/>
              <w:rPr>
                <w:rFonts w:ascii="Times New Roman" w:hAnsi="Times New Roman"/>
                <w:bCs/>
                <w:lang w:eastAsia="ar-SA"/>
              </w:rPr>
            </w:pPr>
            <w:r w:rsidRPr="000C0A5E">
              <w:rPr>
                <w:rFonts w:ascii="Times New Roman" w:hAnsi="Times New Roman"/>
                <w:b/>
              </w:rPr>
              <w:t>Повторение курса информатики 8 класса</w:t>
            </w:r>
          </w:p>
        </w:tc>
        <w:tc>
          <w:tcPr>
            <w:tcW w:w="4352" w:type="dxa"/>
          </w:tcPr>
          <w:p w:rsidR="0001500D" w:rsidRPr="000C0A5E" w:rsidRDefault="0001500D" w:rsidP="0095360C">
            <w:pPr>
              <w:rPr>
                <w:rFonts w:ascii="Times New Roman" w:hAnsi="Times New Roman"/>
              </w:rPr>
            </w:pPr>
            <w:r w:rsidRPr="000C0A5E">
              <w:rPr>
                <w:rFonts w:ascii="Times New Roman" w:hAnsi="Times New Roman"/>
              </w:rPr>
              <w:t>Повторение изученного в 8 классе.</w:t>
            </w:r>
          </w:p>
        </w:tc>
        <w:tc>
          <w:tcPr>
            <w:tcW w:w="1417" w:type="dxa"/>
          </w:tcPr>
          <w:p w:rsidR="0001500D" w:rsidRPr="000C0A5E" w:rsidRDefault="0001500D" w:rsidP="000C0A5E">
            <w:pPr>
              <w:keepNext/>
              <w:jc w:val="center"/>
              <w:rPr>
                <w:rFonts w:ascii="Times New Roman" w:hAnsi="Times New Roman"/>
                <w:bCs/>
                <w:lang w:eastAsia="ar-SA"/>
              </w:rPr>
            </w:pPr>
            <w:r w:rsidRPr="000C0A5E">
              <w:rPr>
                <w:rFonts w:ascii="Times New Roman" w:hAnsi="Times New Roman"/>
                <w:bCs/>
                <w:lang w:eastAsia="ar-SA"/>
              </w:rPr>
              <w:t>3</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2</w:t>
            </w:r>
          </w:p>
        </w:tc>
        <w:tc>
          <w:tcPr>
            <w:tcW w:w="2700" w:type="dxa"/>
          </w:tcPr>
          <w:p w:rsidR="000C0A5E" w:rsidRPr="000C0A5E" w:rsidRDefault="000C0A5E" w:rsidP="000C0A5E">
            <w:pPr>
              <w:keepNext/>
              <w:rPr>
                <w:rFonts w:ascii="Times New Roman" w:hAnsi="Times New Roman"/>
                <w:bCs/>
                <w:lang w:eastAsia="ar-SA"/>
              </w:rPr>
            </w:pPr>
            <w:r w:rsidRPr="000C0A5E">
              <w:rPr>
                <w:rFonts w:ascii="Times New Roman" w:hAnsi="Times New Roman"/>
                <w:b/>
              </w:rPr>
              <w:t>Основы алгоритмизации и объектно-ориентированного программирования</w:t>
            </w:r>
          </w:p>
        </w:tc>
        <w:tc>
          <w:tcPr>
            <w:tcW w:w="4352" w:type="dxa"/>
          </w:tcPr>
          <w:p w:rsidR="000C0A5E" w:rsidRPr="000C0A5E" w:rsidRDefault="000C0A5E" w:rsidP="0095360C">
            <w:pPr>
              <w:shd w:val="clear" w:color="auto" w:fill="FFFFFF"/>
              <w:jc w:val="both"/>
              <w:rPr>
                <w:rFonts w:ascii="Times New Roman" w:hAnsi="Times New Roman"/>
              </w:rPr>
            </w:pPr>
            <w:r w:rsidRPr="000C0A5E">
              <w:rPr>
                <w:rFonts w:ascii="Times New Roman" w:hAnsi="Times New Roman"/>
              </w:rPr>
              <w:t>Алгоритм и его формальное исполнение. Свойства алгоритма и его исполнители. Блок-схемы алгоритмов. Выполнение алгоритмов компьютером. Кодирование основных типов алгоритмических структур на объектно-ориентированных языках и алгоритмическом языке. Линейный алгоритм. Алгоритмическая структура «ветвление». Алгоритмическая структура «выбор». Алгоритмическая структура «цикл». Переменные: тип, имя, значение. Арифметические, строковые и логические выражения. Функции в языках объектно-ориентированного и алгоритмического программирования. Основы объектно-ориентированного визуального программирования. Графические возможности объектно-ориентированного языка программирования.</w:t>
            </w:r>
          </w:p>
        </w:tc>
        <w:tc>
          <w:tcPr>
            <w:tcW w:w="1417" w:type="dxa"/>
          </w:tcPr>
          <w:p w:rsidR="000C0A5E" w:rsidRPr="000C0A5E" w:rsidRDefault="000C0A5E" w:rsidP="000C0A5E">
            <w:pPr>
              <w:keepNext/>
              <w:jc w:val="center"/>
              <w:rPr>
                <w:rFonts w:ascii="Times New Roman" w:hAnsi="Times New Roman"/>
                <w:bCs/>
                <w:lang w:eastAsia="ar-SA"/>
              </w:rPr>
            </w:pPr>
            <w:r w:rsidRPr="000C0A5E">
              <w:rPr>
                <w:rFonts w:ascii="Times New Roman" w:hAnsi="Times New Roman"/>
                <w:bCs/>
                <w:lang w:eastAsia="ar-SA"/>
              </w:rPr>
              <w:t>29</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3</w:t>
            </w:r>
          </w:p>
        </w:tc>
        <w:tc>
          <w:tcPr>
            <w:tcW w:w="2700" w:type="dxa"/>
          </w:tcPr>
          <w:p w:rsidR="000C0A5E" w:rsidRPr="000C0A5E" w:rsidRDefault="000C0A5E" w:rsidP="000C0A5E">
            <w:pPr>
              <w:keepNext/>
              <w:rPr>
                <w:rFonts w:ascii="Times New Roman" w:hAnsi="Times New Roman"/>
                <w:bCs/>
                <w:lang w:eastAsia="ar-SA"/>
              </w:rPr>
            </w:pPr>
            <w:r w:rsidRPr="000C0A5E">
              <w:rPr>
                <w:rFonts w:ascii="Times New Roman" w:hAnsi="Times New Roman"/>
                <w:b/>
              </w:rPr>
              <w:t>Моделирование и формализация</w:t>
            </w:r>
          </w:p>
        </w:tc>
        <w:tc>
          <w:tcPr>
            <w:tcW w:w="4352" w:type="dxa"/>
          </w:tcPr>
          <w:p w:rsidR="000C0A5E" w:rsidRPr="000C0A5E" w:rsidRDefault="000C0A5E" w:rsidP="0095360C">
            <w:pPr>
              <w:jc w:val="both"/>
              <w:rPr>
                <w:rFonts w:ascii="Times New Roman" w:hAnsi="Times New Roman"/>
              </w:rPr>
            </w:pPr>
            <w:r w:rsidRPr="000C0A5E">
              <w:rPr>
                <w:rFonts w:ascii="Times New Roman" w:hAnsi="Times New Roman"/>
              </w:rPr>
              <w:t xml:space="preserve">Окружающий мир как иерархическая система. Моделирование, формализация, визуализация. Моделирование как метод познания. Материальные и информационные модели. Формализация и визуализация моделей. Основные этапы разработки и исследования моделей на компьютере. Построение и исследование физических моделей. Приближенное решение уравнений. Экспертные системы </w:t>
            </w:r>
            <w:r w:rsidRPr="000C0A5E">
              <w:rPr>
                <w:rFonts w:ascii="Times New Roman" w:hAnsi="Times New Roman"/>
              </w:rPr>
              <w:lastRenderedPageBreak/>
              <w:t>распознавания химических веществ. Информационные модели управления объектами.</w:t>
            </w:r>
          </w:p>
        </w:tc>
        <w:tc>
          <w:tcPr>
            <w:tcW w:w="1417" w:type="dxa"/>
          </w:tcPr>
          <w:p w:rsidR="000C0A5E" w:rsidRPr="000C0A5E" w:rsidRDefault="000C0A5E" w:rsidP="000C0A5E">
            <w:pPr>
              <w:keepNext/>
              <w:jc w:val="center"/>
              <w:rPr>
                <w:rFonts w:ascii="Times New Roman" w:hAnsi="Times New Roman"/>
                <w:bCs/>
                <w:lang w:eastAsia="ar-SA"/>
              </w:rPr>
            </w:pPr>
            <w:r w:rsidRPr="000C0A5E">
              <w:rPr>
                <w:rFonts w:ascii="Times New Roman" w:hAnsi="Times New Roman"/>
                <w:bCs/>
                <w:lang w:eastAsia="ar-SA"/>
              </w:rPr>
              <w:lastRenderedPageBreak/>
              <w:t>12</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lastRenderedPageBreak/>
              <w:t>4</w:t>
            </w:r>
          </w:p>
        </w:tc>
        <w:tc>
          <w:tcPr>
            <w:tcW w:w="2700" w:type="dxa"/>
          </w:tcPr>
          <w:p w:rsidR="000C0A5E" w:rsidRPr="000C0A5E" w:rsidRDefault="000C0A5E" w:rsidP="000C0A5E">
            <w:pPr>
              <w:keepNext/>
              <w:snapToGrid w:val="0"/>
              <w:rPr>
                <w:rFonts w:ascii="Times New Roman" w:hAnsi="Times New Roman"/>
                <w:b/>
                <w:bCs/>
                <w:lang w:eastAsia="ar-SA"/>
              </w:rPr>
            </w:pPr>
            <w:r w:rsidRPr="000C0A5E">
              <w:rPr>
                <w:rFonts w:ascii="Times New Roman" w:hAnsi="Times New Roman"/>
                <w:b/>
                <w:bCs/>
                <w:lang w:eastAsia="ar-SA"/>
              </w:rPr>
              <w:t>Логика и логические основы компьютера</w:t>
            </w:r>
          </w:p>
        </w:tc>
        <w:tc>
          <w:tcPr>
            <w:tcW w:w="4352" w:type="dxa"/>
          </w:tcPr>
          <w:p w:rsidR="000C0A5E" w:rsidRPr="000C0A5E" w:rsidRDefault="000C0A5E" w:rsidP="0095360C">
            <w:pPr>
              <w:keepNext/>
              <w:jc w:val="both"/>
              <w:rPr>
                <w:rFonts w:ascii="Times New Roman" w:hAnsi="Times New Roman"/>
                <w:bCs/>
                <w:lang w:eastAsia="ar-SA"/>
              </w:rPr>
            </w:pPr>
            <w:r w:rsidRPr="000C0A5E">
              <w:rPr>
                <w:rFonts w:ascii="Times New Roman" w:hAnsi="Times New Roman"/>
                <w:bCs/>
                <w:lang w:eastAsia="ar-SA"/>
              </w:rPr>
              <w:t>Алгебра логики. Логические основы устройств компьютера. Таблицы истинности логических функций. Модели электрических схем логических элементов «И», «ИЛИ», «НЕ».</w:t>
            </w:r>
          </w:p>
        </w:tc>
        <w:tc>
          <w:tcPr>
            <w:tcW w:w="1417" w:type="dxa"/>
          </w:tcPr>
          <w:p w:rsidR="000C0A5E" w:rsidRPr="000C0A5E" w:rsidRDefault="000C0A5E" w:rsidP="000C0A5E">
            <w:pPr>
              <w:keepNext/>
              <w:snapToGrid w:val="0"/>
              <w:jc w:val="center"/>
              <w:rPr>
                <w:rFonts w:ascii="Times New Roman" w:hAnsi="Times New Roman"/>
                <w:bCs/>
                <w:lang w:eastAsia="ar-SA"/>
              </w:rPr>
            </w:pPr>
            <w:r w:rsidRPr="000C0A5E">
              <w:rPr>
                <w:rFonts w:ascii="Times New Roman" w:hAnsi="Times New Roman"/>
                <w:bCs/>
                <w:lang w:eastAsia="ar-SA"/>
              </w:rPr>
              <w:t>15</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5</w:t>
            </w:r>
          </w:p>
        </w:tc>
        <w:tc>
          <w:tcPr>
            <w:tcW w:w="2700" w:type="dxa"/>
          </w:tcPr>
          <w:p w:rsidR="000C0A5E" w:rsidRPr="000C0A5E" w:rsidRDefault="000C0A5E" w:rsidP="000C0A5E">
            <w:pPr>
              <w:keepNext/>
              <w:snapToGrid w:val="0"/>
              <w:rPr>
                <w:rFonts w:ascii="Times New Roman" w:hAnsi="Times New Roman"/>
                <w:b/>
                <w:bCs/>
                <w:lang w:eastAsia="ar-SA"/>
              </w:rPr>
            </w:pPr>
            <w:r w:rsidRPr="000C0A5E">
              <w:rPr>
                <w:rFonts w:ascii="Times New Roman" w:hAnsi="Times New Roman"/>
                <w:b/>
                <w:bCs/>
                <w:lang w:eastAsia="ar-SA"/>
              </w:rPr>
              <w:t>Информационное общество и информационная безопасность</w:t>
            </w:r>
          </w:p>
        </w:tc>
        <w:tc>
          <w:tcPr>
            <w:tcW w:w="4352" w:type="dxa"/>
          </w:tcPr>
          <w:p w:rsidR="000C0A5E" w:rsidRPr="000C0A5E" w:rsidRDefault="000C0A5E" w:rsidP="000C0A5E">
            <w:pPr>
              <w:keepNext/>
              <w:jc w:val="both"/>
              <w:rPr>
                <w:rFonts w:ascii="Times New Roman" w:hAnsi="Times New Roman"/>
                <w:bCs/>
                <w:lang w:eastAsia="ar-SA"/>
              </w:rPr>
            </w:pPr>
            <w:r w:rsidRPr="000C0A5E">
              <w:rPr>
                <w:rFonts w:ascii="Times New Roman" w:hAnsi="Times New Roman"/>
                <w:bCs/>
                <w:lang w:eastAsia="ar-SA"/>
              </w:rPr>
              <w:t>Информационное общество. Информационная культура. Правовая охрана программ и данных. Защита информации.</w:t>
            </w:r>
          </w:p>
        </w:tc>
        <w:tc>
          <w:tcPr>
            <w:tcW w:w="1417" w:type="dxa"/>
          </w:tcPr>
          <w:p w:rsidR="000C0A5E" w:rsidRPr="000C0A5E" w:rsidRDefault="000C0A5E" w:rsidP="000C0A5E">
            <w:pPr>
              <w:keepNext/>
              <w:snapToGrid w:val="0"/>
              <w:jc w:val="center"/>
              <w:rPr>
                <w:rFonts w:ascii="Times New Roman" w:hAnsi="Times New Roman"/>
                <w:bCs/>
                <w:lang w:eastAsia="ar-SA"/>
              </w:rPr>
            </w:pPr>
            <w:r w:rsidRPr="000C0A5E">
              <w:rPr>
                <w:rFonts w:ascii="Times New Roman" w:hAnsi="Times New Roman"/>
                <w:bCs/>
                <w:lang w:eastAsia="ar-SA"/>
              </w:rPr>
              <w:t>4</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6</w:t>
            </w:r>
          </w:p>
        </w:tc>
        <w:tc>
          <w:tcPr>
            <w:tcW w:w="2700" w:type="dxa"/>
          </w:tcPr>
          <w:p w:rsidR="000C0A5E" w:rsidRPr="001B536B" w:rsidRDefault="000C0A5E" w:rsidP="001B536B">
            <w:pPr>
              <w:pStyle w:val="af1"/>
              <w:ind w:firstLine="0"/>
              <w:jc w:val="left"/>
              <w:rPr>
                <w:sz w:val="22"/>
                <w:szCs w:val="22"/>
                <w:lang w:eastAsia="ar-SA"/>
              </w:rPr>
            </w:pPr>
            <w:r w:rsidRPr="001B536B">
              <w:rPr>
                <w:sz w:val="22"/>
                <w:szCs w:val="22"/>
                <w:lang w:eastAsia="ar-SA"/>
              </w:rPr>
              <w:t>Итоговая контрольная работа</w:t>
            </w:r>
          </w:p>
        </w:tc>
        <w:tc>
          <w:tcPr>
            <w:tcW w:w="4352" w:type="dxa"/>
          </w:tcPr>
          <w:p w:rsidR="000C0A5E" w:rsidRPr="001B536B" w:rsidRDefault="000C0A5E" w:rsidP="001B536B">
            <w:pPr>
              <w:pStyle w:val="af1"/>
              <w:jc w:val="left"/>
              <w:rPr>
                <w:sz w:val="22"/>
                <w:szCs w:val="22"/>
                <w:lang w:eastAsia="ar-SA"/>
              </w:rPr>
            </w:pPr>
          </w:p>
        </w:tc>
        <w:tc>
          <w:tcPr>
            <w:tcW w:w="1417" w:type="dxa"/>
          </w:tcPr>
          <w:p w:rsidR="000C0A5E" w:rsidRPr="001B536B" w:rsidRDefault="000C0A5E" w:rsidP="001B536B">
            <w:pPr>
              <w:pStyle w:val="af1"/>
              <w:jc w:val="left"/>
              <w:rPr>
                <w:sz w:val="22"/>
                <w:szCs w:val="22"/>
                <w:lang w:eastAsia="ar-SA"/>
              </w:rPr>
            </w:pPr>
            <w:r w:rsidRPr="001B536B">
              <w:rPr>
                <w:sz w:val="22"/>
                <w:szCs w:val="22"/>
                <w:lang w:eastAsia="ar-SA"/>
              </w:rPr>
              <w:t>1</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r w:rsidRPr="000C0A5E">
              <w:rPr>
                <w:rFonts w:ascii="Times New Roman" w:eastAsia="Times New Roman" w:hAnsi="Times New Roman"/>
                <w:b/>
                <w:lang w:eastAsia="ru-RU"/>
              </w:rPr>
              <w:t>7</w:t>
            </w:r>
          </w:p>
        </w:tc>
        <w:tc>
          <w:tcPr>
            <w:tcW w:w="2700" w:type="dxa"/>
          </w:tcPr>
          <w:p w:rsidR="000C0A5E" w:rsidRPr="001B536B" w:rsidRDefault="000C0A5E" w:rsidP="001B536B">
            <w:pPr>
              <w:pStyle w:val="af1"/>
              <w:ind w:firstLine="0"/>
              <w:jc w:val="left"/>
              <w:rPr>
                <w:sz w:val="22"/>
                <w:szCs w:val="22"/>
                <w:lang w:eastAsia="ar-SA"/>
              </w:rPr>
            </w:pPr>
            <w:r w:rsidRPr="001B536B">
              <w:rPr>
                <w:sz w:val="22"/>
                <w:szCs w:val="22"/>
                <w:lang w:eastAsia="ar-SA"/>
              </w:rPr>
              <w:t>Резерв</w:t>
            </w:r>
          </w:p>
        </w:tc>
        <w:tc>
          <w:tcPr>
            <w:tcW w:w="4352" w:type="dxa"/>
            <w:vAlign w:val="center"/>
          </w:tcPr>
          <w:p w:rsidR="000C0A5E" w:rsidRPr="001B536B" w:rsidRDefault="000C0A5E" w:rsidP="001B536B">
            <w:pPr>
              <w:pStyle w:val="af1"/>
              <w:jc w:val="left"/>
              <w:rPr>
                <w:sz w:val="22"/>
                <w:szCs w:val="22"/>
                <w:lang w:eastAsia="ar-SA"/>
              </w:rPr>
            </w:pPr>
          </w:p>
        </w:tc>
        <w:tc>
          <w:tcPr>
            <w:tcW w:w="1417" w:type="dxa"/>
          </w:tcPr>
          <w:p w:rsidR="000C0A5E" w:rsidRPr="001B536B" w:rsidRDefault="000C0A5E" w:rsidP="001B536B">
            <w:pPr>
              <w:pStyle w:val="af1"/>
              <w:jc w:val="left"/>
              <w:rPr>
                <w:sz w:val="22"/>
                <w:szCs w:val="22"/>
                <w:lang w:eastAsia="ar-SA"/>
              </w:rPr>
            </w:pPr>
            <w:r w:rsidRPr="001B536B">
              <w:rPr>
                <w:sz w:val="22"/>
                <w:szCs w:val="22"/>
                <w:lang w:eastAsia="ar-SA"/>
              </w:rPr>
              <w:t>4</w:t>
            </w:r>
          </w:p>
        </w:tc>
      </w:tr>
      <w:tr w:rsidR="000C0A5E" w:rsidRPr="000C0A5E" w:rsidTr="000C0A5E">
        <w:tc>
          <w:tcPr>
            <w:tcW w:w="567" w:type="dxa"/>
          </w:tcPr>
          <w:p w:rsidR="000C0A5E" w:rsidRPr="000C0A5E" w:rsidRDefault="000C0A5E" w:rsidP="0095360C">
            <w:pPr>
              <w:spacing w:after="0" w:line="240" w:lineRule="auto"/>
              <w:jc w:val="center"/>
              <w:rPr>
                <w:rFonts w:ascii="Times New Roman" w:eastAsia="Times New Roman" w:hAnsi="Times New Roman"/>
                <w:b/>
                <w:lang w:eastAsia="ru-RU"/>
              </w:rPr>
            </w:pPr>
          </w:p>
        </w:tc>
        <w:tc>
          <w:tcPr>
            <w:tcW w:w="2700" w:type="dxa"/>
          </w:tcPr>
          <w:p w:rsidR="000C0A5E" w:rsidRPr="000C0A5E" w:rsidRDefault="000C0A5E" w:rsidP="000C0A5E">
            <w:pPr>
              <w:keepNext/>
              <w:rPr>
                <w:rFonts w:ascii="Times New Roman" w:hAnsi="Times New Roman"/>
                <w:b/>
                <w:bCs/>
                <w:lang w:eastAsia="ar-SA"/>
              </w:rPr>
            </w:pPr>
          </w:p>
        </w:tc>
        <w:tc>
          <w:tcPr>
            <w:tcW w:w="4352" w:type="dxa"/>
            <w:vAlign w:val="center"/>
          </w:tcPr>
          <w:p w:rsidR="000C0A5E" w:rsidRPr="000C0A5E" w:rsidRDefault="000C0A5E" w:rsidP="0095360C">
            <w:pPr>
              <w:keepNext/>
              <w:rPr>
                <w:rFonts w:ascii="Times New Roman" w:hAnsi="Times New Roman"/>
                <w:b/>
                <w:bCs/>
                <w:lang w:eastAsia="ar-SA"/>
              </w:rPr>
            </w:pPr>
            <w:r w:rsidRPr="000C0A5E">
              <w:rPr>
                <w:rFonts w:ascii="Times New Roman" w:hAnsi="Times New Roman"/>
                <w:b/>
                <w:bCs/>
                <w:lang w:eastAsia="ar-SA"/>
              </w:rPr>
              <w:t>ИТОГО</w:t>
            </w:r>
          </w:p>
        </w:tc>
        <w:tc>
          <w:tcPr>
            <w:tcW w:w="1417" w:type="dxa"/>
          </w:tcPr>
          <w:p w:rsidR="000C0A5E" w:rsidRPr="000C0A5E" w:rsidRDefault="000C0A5E" w:rsidP="000C0A5E">
            <w:pPr>
              <w:keepNext/>
              <w:jc w:val="center"/>
              <w:rPr>
                <w:rFonts w:ascii="Times New Roman" w:hAnsi="Times New Roman"/>
                <w:b/>
                <w:bCs/>
                <w:lang w:eastAsia="ar-SA"/>
              </w:rPr>
            </w:pPr>
            <w:r w:rsidRPr="000C0A5E">
              <w:rPr>
                <w:rFonts w:ascii="Times New Roman" w:hAnsi="Times New Roman"/>
                <w:b/>
                <w:bCs/>
                <w:lang w:eastAsia="ar-SA"/>
              </w:rPr>
              <w:t>68</w:t>
            </w:r>
          </w:p>
        </w:tc>
      </w:tr>
    </w:tbl>
    <w:p w:rsidR="0001500D" w:rsidRDefault="0001500D" w:rsidP="0052504B">
      <w:pPr>
        <w:spacing w:after="0" w:line="240" w:lineRule="auto"/>
        <w:jc w:val="center"/>
        <w:rPr>
          <w:rFonts w:ascii="Times New Roman" w:eastAsia="Times New Roman" w:hAnsi="Times New Roman"/>
          <w:b/>
          <w:lang w:eastAsia="ru-RU"/>
        </w:rPr>
      </w:pPr>
    </w:p>
    <w:p w:rsidR="00FB5F6F" w:rsidRPr="003040F0" w:rsidRDefault="00A677F6" w:rsidP="00A677F6">
      <w:pPr>
        <w:jc w:val="both"/>
        <w:rPr>
          <w:rFonts w:ascii="Times New Roman" w:eastAsia="Times New Roman" w:hAnsi="Times New Roman"/>
          <w:b/>
          <w:sz w:val="28"/>
          <w:szCs w:val="28"/>
        </w:rPr>
      </w:pPr>
      <w:r w:rsidRPr="003040F0">
        <w:rPr>
          <w:rFonts w:ascii="Times New Roman" w:eastAsia="Times New Roman" w:hAnsi="Times New Roman"/>
          <w:b/>
          <w:sz w:val="28"/>
          <w:szCs w:val="28"/>
        </w:rPr>
        <w:t>2.2.2.10.</w:t>
      </w:r>
      <w:r w:rsidR="001B536B">
        <w:rPr>
          <w:rFonts w:ascii="Times New Roman" w:eastAsia="Times New Roman" w:hAnsi="Times New Roman"/>
          <w:b/>
          <w:sz w:val="28"/>
          <w:szCs w:val="28"/>
        </w:rPr>
        <w:t xml:space="preserve"> </w:t>
      </w:r>
      <w:r w:rsidRPr="003040F0">
        <w:rPr>
          <w:rFonts w:ascii="Times New Roman" w:eastAsia="Times New Roman" w:hAnsi="Times New Roman"/>
          <w:b/>
          <w:sz w:val="28"/>
          <w:szCs w:val="28"/>
        </w:rPr>
        <w:t>Физика</w:t>
      </w:r>
    </w:p>
    <w:p w:rsidR="00A677F6" w:rsidRPr="0055679C" w:rsidRDefault="007108DA" w:rsidP="00A677F6">
      <w:pPr>
        <w:tabs>
          <w:tab w:val="left" w:pos="0"/>
          <w:tab w:val="right" w:leader="dot" w:pos="9622"/>
        </w:tabs>
        <w:spacing w:before="120" w:after="0" w:line="240" w:lineRule="auto"/>
        <w:contextualSpacing/>
        <w:jc w:val="both"/>
        <w:rPr>
          <w:rFonts w:ascii="Times New Roman" w:eastAsia="MS ??" w:hAnsi="Times New Roman"/>
          <w:lang w:eastAsia="ru-RU"/>
        </w:rPr>
      </w:pPr>
      <w:r w:rsidRPr="00A677F6">
        <w:rPr>
          <w:rFonts w:ascii="Times New Roman" w:eastAsia="MS ??" w:hAnsi="Times New Roman"/>
          <w:lang w:eastAsia="ru-RU"/>
        </w:rPr>
        <w:fldChar w:fldCharType="begin"/>
      </w:r>
      <w:r w:rsidR="00A677F6" w:rsidRPr="00A677F6">
        <w:rPr>
          <w:rFonts w:ascii="Times New Roman" w:eastAsia="MS ??" w:hAnsi="Times New Roman"/>
          <w:lang w:eastAsia="ru-RU"/>
        </w:rPr>
        <w:instrText xml:space="preserve"> TOC \o "1-3" </w:instrText>
      </w:r>
      <w:r w:rsidRPr="00A677F6">
        <w:rPr>
          <w:rFonts w:ascii="Times New Roman" w:eastAsia="MS ??" w:hAnsi="Times New Roman"/>
          <w:lang w:eastAsia="ru-RU"/>
        </w:rPr>
        <w:fldChar w:fldCharType="separate"/>
      </w:r>
      <w:r w:rsidR="00A677F6" w:rsidRPr="0055679C">
        <w:rPr>
          <w:rFonts w:ascii="Times New Roman" w:eastAsia="MS ??" w:hAnsi="Times New Roman"/>
          <w:lang w:eastAsia="ru-RU"/>
        </w:rPr>
        <w:t>Программа предмета «Физика» для 7</w:t>
      </w:r>
      <w:r w:rsidR="001D255A">
        <w:rPr>
          <w:rFonts w:ascii="Times New Roman" w:eastAsia="MS ??" w:hAnsi="Times New Roman"/>
          <w:lang w:eastAsia="ru-RU"/>
        </w:rPr>
        <w:t xml:space="preserve"> </w:t>
      </w:r>
      <w:r w:rsidR="00A677F6" w:rsidRPr="0055679C">
        <w:rPr>
          <w:rFonts w:ascii="Times New Roman" w:eastAsia="MS ??" w:hAnsi="Times New Roman"/>
          <w:lang w:eastAsia="ru-RU"/>
        </w:rPr>
        <w:t>-</w:t>
      </w:r>
      <w:r w:rsidR="001D255A">
        <w:rPr>
          <w:rFonts w:ascii="Times New Roman" w:eastAsia="MS ??" w:hAnsi="Times New Roman"/>
          <w:lang w:eastAsia="ru-RU"/>
        </w:rPr>
        <w:t xml:space="preserve"> </w:t>
      </w:r>
      <w:r w:rsidR="00A677F6" w:rsidRPr="0055679C">
        <w:rPr>
          <w:rFonts w:ascii="Times New Roman" w:eastAsia="MS ??" w:hAnsi="Times New Roman"/>
          <w:lang w:eastAsia="ru-RU"/>
        </w:rPr>
        <w:t>9 класс</w:t>
      </w:r>
      <w:r w:rsidR="001D255A">
        <w:rPr>
          <w:rFonts w:ascii="Times New Roman" w:eastAsia="MS ??" w:hAnsi="Times New Roman"/>
          <w:lang w:eastAsia="ru-RU"/>
        </w:rPr>
        <w:t>ов</w:t>
      </w:r>
      <w:r w:rsidR="00A677F6" w:rsidRPr="0055679C">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w:t>
      </w:r>
      <w:r w:rsidR="00747CC0" w:rsidRPr="0055679C">
        <w:rPr>
          <w:rFonts w:ascii="Times New Roman" w:eastAsia="MS ??" w:hAnsi="Times New Roman"/>
          <w:lang w:eastAsia="ru-RU"/>
        </w:rPr>
        <w:t xml:space="preserve">о общего образования </w:t>
      </w:r>
      <w:r w:rsidR="00272E45" w:rsidRPr="00272E45">
        <w:rPr>
          <w:rFonts w:ascii="Times New Roman" w:eastAsia="MS ??" w:hAnsi="Times New Roman"/>
          <w:lang w:eastAsia="ru-RU"/>
        </w:rPr>
        <w:t xml:space="preserve">МОБУСОШ </w:t>
      </w:r>
      <w:r w:rsidR="008304BC">
        <w:rPr>
          <w:rFonts w:ascii="Times New Roman" w:eastAsia="MS ??" w:hAnsi="Times New Roman"/>
          <w:lang w:eastAsia="ru-RU"/>
        </w:rPr>
        <w:t>ст. Леонидовка</w:t>
      </w:r>
      <w:r w:rsidR="00A677F6" w:rsidRPr="0055679C">
        <w:rPr>
          <w:rFonts w:ascii="Times New Roman" w:eastAsia="MS ??" w:hAnsi="Times New Roman"/>
          <w:lang w:eastAsia="ru-RU"/>
        </w:rPr>
        <w:t xml:space="preserve">, примерной программой по </w:t>
      </w:r>
      <w:r w:rsidR="008304BC">
        <w:rPr>
          <w:rFonts w:ascii="Times New Roman" w:eastAsia="MS ??" w:hAnsi="Times New Roman"/>
          <w:lang w:eastAsia="ru-RU"/>
        </w:rPr>
        <w:t>предмету</w:t>
      </w:r>
      <w:r w:rsidR="00A677F6" w:rsidRPr="0055679C">
        <w:rPr>
          <w:rFonts w:ascii="Times New Roman" w:eastAsia="MS ??" w:hAnsi="Times New Roman"/>
          <w:lang w:eastAsia="ru-RU"/>
        </w:rPr>
        <w:t xml:space="preserve"> «Физик</w:t>
      </w:r>
      <w:r w:rsidR="008304BC">
        <w:rPr>
          <w:rFonts w:ascii="Times New Roman" w:eastAsia="MS ??" w:hAnsi="Times New Roman"/>
          <w:lang w:eastAsia="ru-RU"/>
        </w:rPr>
        <w:t>а</w:t>
      </w:r>
      <w:r w:rsidR="00A677F6" w:rsidRPr="0055679C">
        <w:rPr>
          <w:rFonts w:ascii="Times New Roman" w:eastAsia="MS ??" w:hAnsi="Times New Roman"/>
          <w:lang w:eastAsia="ru-RU"/>
        </w:rPr>
        <w:t>»</w:t>
      </w:r>
      <w:r w:rsidR="00A677F6" w:rsidRPr="0055679C">
        <w:rPr>
          <w:rFonts w:ascii="Times New Roman" w:hAnsi="Times New Roman"/>
          <w:lang w:eastAsia="ru-RU"/>
        </w:rPr>
        <w:t>.</w:t>
      </w:r>
    </w:p>
    <w:p w:rsidR="00A677F6" w:rsidRPr="0055679C" w:rsidRDefault="00A677F6" w:rsidP="00A677F6">
      <w:pPr>
        <w:shd w:val="clear" w:color="auto" w:fill="FFFFFF"/>
        <w:tabs>
          <w:tab w:val="left" w:pos="0"/>
        </w:tabs>
        <w:spacing w:after="0" w:line="240" w:lineRule="auto"/>
        <w:jc w:val="both"/>
        <w:rPr>
          <w:rFonts w:ascii="Times New Roman" w:eastAsia="MS ??" w:hAnsi="Times New Roman"/>
          <w:lang w:eastAsia="ru-RU"/>
        </w:rPr>
      </w:pPr>
      <w:r w:rsidRPr="0055679C">
        <w:rPr>
          <w:rFonts w:ascii="Times New Roman" w:eastAsia="MS ??" w:hAnsi="Times New Roman"/>
          <w:lang w:eastAsia="ru-RU"/>
        </w:rPr>
        <w:t>На изучение предмета</w:t>
      </w:r>
      <w:r w:rsidR="00747CC0" w:rsidRPr="0055679C">
        <w:rPr>
          <w:rFonts w:ascii="Times New Roman" w:eastAsia="MS ??" w:hAnsi="Times New Roman"/>
          <w:lang w:eastAsia="ru-RU"/>
        </w:rPr>
        <w:t xml:space="preserve">  «Физика» в учебном плане </w:t>
      </w:r>
      <w:r w:rsidR="00272E45" w:rsidRPr="00272E45">
        <w:rPr>
          <w:rFonts w:ascii="Times New Roman" w:eastAsia="MS ??" w:hAnsi="Times New Roman"/>
          <w:lang w:eastAsia="ru-RU"/>
        </w:rPr>
        <w:t xml:space="preserve">МОБУСОШ </w:t>
      </w:r>
      <w:r w:rsidR="001D4464">
        <w:rPr>
          <w:rFonts w:ascii="Times New Roman" w:eastAsia="MS ??" w:hAnsi="Times New Roman"/>
          <w:lang w:eastAsia="ru-RU"/>
        </w:rPr>
        <w:t>ст. Леонидовка</w:t>
      </w:r>
      <w:r w:rsidR="00806B15" w:rsidRPr="0055679C">
        <w:rPr>
          <w:rFonts w:ascii="Times New Roman" w:eastAsia="MS ??" w:hAnsi="Times New Roman"/>
          <w:lang w:eastAsia="ru-RU"/>
        </w:rPr>
        <w:t xml:space="preserve"> отводитс</w:t>
      </w:r>
      <w:r w:rsidR="00C8264F" w:rsidRPr="0055679C">
        <w:rPr>
          <w:rFonts w:ascii="Times New Roman" w:eastAsia="MS ??" w:hAnsi="Times New Roman"/>
          <w:lang w:eastAsia="ru-RU"/>
        </w:rPr>
        <w:t>я в 7</w:t>
      </w:r>
      <w:r w:rsidR="001D4464">
        <w:rPr>
          <w:rFonts w:ascii="Times New Roman" w:eastAsia="MS ??" w:hAnsi="Times New Roman"/>
          <w:lang w:eastAsia="ru-RU"/>
        </w:rPr>
        <w:t xml:space="preserve"> </w:t>
      </w:r>
      <w:r w:rsidR="00C8264F" w:rsidRPr="0055679C">
        <w:rPr>
          <w:rFonts w:ascii="Times New Roman" w:eastAsia="MS ??" w:hAnsi="Times New Roman"/>
          <w:lang w:eastAsia="ru-RU"/>
        </w:rPr>
        <w:t>-</w:t>
      </w:r>
      <w:r w:rsidR="001D4464">
        <w:rPr>
          <w:rFonts w:ascii="Times New Roman" w:eastAsia="MS ??" w:hAnsi="Times New Roman"/>
          <w:lang w:eastAsia="ru-RU"/>
        </w:rPr>
        <w:t xml:space="preserve"> </w:t>
      </w:r>
      <w:r w:rsidR="004D2184">
        <w:rPr>
          <w:rFonts w:ascii="Times New Roman" w:eastAsia="MS ??" w:hAnsi="Times New Roman"/>
          <w:lang w:eastAsia="ru-RU"/>
        </w:rPr>
        <w:t>9</w:t>
      </w:r>
      <w:r w:rsidR="00806B15" w:rsidRPr="0055679C">
        <w:rPr>
          <w:rFonts w:ascii="Times New Roman" w:eastAsia="MS ??" w:hAnsi="Times New Roman"/>
          <w:lang w:eastAsia="ru-RU"/>
        </w:rPr>
        <w:t xml:space="preserve"> классах</w:t>
      </w:r>
      <w:r w:rsidR="001D4464">
        <w:rPr>
          <w:rFonts w:ascii="Times New Roman" w:eastAsia="MS ??" w:hAnsi="Times New Roman"/>
          <w:lang w:eastAsia="ru-RU"/>
        </w:rPr>
        <w:t xml:space="preserve"> 204 часа (по 2 часа в неделю в 7 - 9 классах </w:t>
      </w:r>
      <w:r w:rsidRPr="0055679C">
        <w:rPr>
          <w:rFonts w:ascii="Times New Roman" w:eastAsia="MS ??" w:hAnsi="Times New Roman"/>
          <w:lang w:eastAsia="ru-RU"/>
        </w:rPr>
        <w:t>при 34 неделях учебного года)</w:t>
      </w:r>
      <w:r w:rsidR="001D4464">
        <w:rPr>
          <w:rFonts w:ascii="Times New Roman" w:eastAsia="MS ??" w:hAnsi="Times New Roman"/>
          <w:lang w:eastAsia="ru-RU"/>
        </w:rPr>
        <w:t>.</w:t>
      </w:r>
    </w:p>
    <w:p w:rsidR="00A677F6" w:rsidRPr="00A677F6" w:rsidRDefault="00A677F6" w:rsidP="00A677F6">
      <w:pPr>
        <w:shd w:val="clear" w:color="auto" w:fill="FFFFFF"/>
        <w:tabs>
          <w:tab w:val="left" w:pos="0"/>
        </w:tabs>
        <w:spacing w:after="0" w:line="240" w:lineRule="auto"/>
        <w:jc w:val="both"/>
        <w:rPr>
          <w:rFonts w:ascii="Times New Roman" w:eastAsia="MS ??" w:hAnsi="Times New Roman"/>
          <w:lang w:eastAsia="ru-RU"/>
        </w:rPr>
      </w:pPr>
    </w:p>
    <w:p w:rsidR="00A677F6" w:rsidRPr="00A677F6" w:rsidRDefault="00A677F6" w:rsidP="00A677F6">
      <w:pPr>
        <w:tabs>
          <w:tab w:val="left" w:pos="0"/>
        </w:tabs>
        <w:spacing w:after="0" w:line="240" w:lineRule="auto"/>
        <w:jc w:val="center"/>
        <w:rPr>
          <w:rFonts w:ascii="Times New Roman" w:hAnsi="Times New Roman"/>
          <w:b/>
          <w:color w:val="000000"/>
          <w:lang w:eastAsia="ru-RU"/>
        </w:rPr>
      </w:pPr>
      <w:r w:rsidRPr="00A677F6">
        <w:rPr>
          <w:rFonts w:ascii="Times New Roman" w:hAnsi="Times New Roman"/>
          <w:b/>
          <w:color w:val="000000"/>
          <w:lang w:eastAsia="ru-RU"/>
        </w:rPr>
        <w:t xml:space="preserve">1.Планируемые результаты освоения учебного предмета, курса </w:t>
      </w:r>
      <w:r w:rsidRPr="00A677F6">
        <w:rPr>
          <w:rFonts w:ascii="Times New Roman" w:eastAsia="MS ??" w:hAnsi="Times New Roman"/>
          <w:b/>
          <w:lang w:eastAsia="ru-RU"/>
        </w:rPr>
        <w:t xml:space="preserve"> «Физика»</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соблюдать правила безопасности и охраны труда при работе с учебным и лабораторным оборудованием;</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rPr>
      </w:pPr>
      <w:r w:rsidRPr="00AB28AE">
        <w:rPr>
          <w:rFonts w:ascii="Times New Roman" w:hAnsi="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понимать роль эксперимента в получении научной информации;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rPr>
      </w:pPr>
      <w:r w:rsidRPr="00AB28AE">
        <w:rPr>
          <w:rFonts w:ascii="Times New Roman" w:hAnsi="Times New Roman"/>
        </w:rPr>
        <w:t>Примечание. Любая учебная программа должна обеспечивать овладение прямыми измерениями всех перечисленных физических величин.</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w:t>
      </w:r>
      <w:r w:rsidRPr="00AB28AE">
        <w:rPr>
          <w:rFonts w:ascii="Times New Roman" w:hAnsi="Times New Roman"/>
        </w:rPr>
        <w:lastRenderedPageBreak/>
        <w:t>зависимости физических величин в виде таблиц и графиков, делать выводы по результатам исследования;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сравнивать точность измерения физических величин по величине их относительной погрешности при проведении прямых измерений;</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Механические явления</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w:t>
      </w:r>
      <w:r w:rsidRPr="00AB28AE">
        <w:rPr>
          <w:rFonts w:ascii="Times New Roman" w:hAnsi="Times New Roman"/>
        </w:rPr>
        <w:lastRenderedPageBreak/>
        <w:t xml:space="preserve">(путь,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Тепловые явления</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 основные признаки изученных физических моделей строения газов, жидкостей и твердых тел;</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приводить примеры практического использования физических знаний о тепловых явлениях;</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Электрические и магнитные явления</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использовать оптические схемы для построения изображений в плоском зеркале и собирающей линзе.</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приводить примеры практического использования физических знаний о электромагнитных явлениях</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Квантовые явления</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r w:rsidRPr="00AB28AE">
        <w:rPr>
          <w:rFonts w:ascii="Times New Roman" w:hAnsi="Times New Roman"/>
        </w:rPr>
        <w:lastRenderedPageBreak/>
        <w:t>γ-излучения, возникновение линейчатого спектра излучения атома;</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 основные признаки планетарной модели атома, нуклонной модели атомного ядра;</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B28AE" w:rsidRPr="00AB28AE" w:rsidRDefault="00AB28AE" w:rsidP="00AB28AE">
      <w:pPr>
        <w:tabs>
          <w:tab w:val="left" w:pos="567"/>
          <w:tab w:val="left" w:pos="709"/>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соотносить энергию связи атомных ядер с дефектом массы;</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Элементы астрономии</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понимать различия между гелиоцентрической и геоцентрической системами мира;</w:t>
      </w:r>
    </w:p>
    <w:p w:rsidR="00AB28AE" w:rsidRPr="00AB28AE" w:rsidRDefault="00AB28AE" w:rsidP="00AB28AE">
      <w:pPr>
        <w:tabs>
          <w:tab w:val="left" w:pos="567"/>
        </w:tabs>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различать основные характеристики звезд (размер, цвет, температура) соотносить цвет звезды с ее температурой;</w:t>
      </w:r>
    </w:p>
    <w:p w:rsidR="00AB28AE" w:rsidRPr="00AB28AE" w:rsidRDefault="00AB28AE" w:rsidP="00432B52">
      <w:pPr>
        <w:widowControl w:val="0"/>
        <w:tabs>
          <w:tab w:val="left" w:pos="567"/>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различать гипотезы о происхождении Солнечной системы.</w:t>
      </w:r>
    </w:p>
    <w:p w:rsidR="00A677F6" w:rsidRPr="00A677F6" w:rsidRDefault="00A677F6" w:rsidP="00A677F6">
      <w:pPr>
        <w:tabs>
          <w:tab w:val="left" w:pos="0"/>
        </w:tabs>
        <w:spacing w:after="0" w:line="240" w:lineRule="auto"/>
        <w:jc w:val="both"/>
        <w:rPr>
          <w:rFonts w:ascii="Times New Roman" w:eastAsia="Times New Roman" w:hAnsi="Times New Roman"/>
          <w:lang w:eastAsia="ru-RU"/>
        </w:rPr>
      </w:pPr>
    </w:p>
    <w:p w:rsidR="00A677F6" w:rsidRPr="00A677F6" w:rsidRDefault="00A677F6" w:rsidP="001B536B">
      <w:pPr>
        <w:shd w:val="clear" w:color="auto" w:fill="FFFFFF"/>
        <w:tabs>
          <w:tab w:val="left" w:pos="0"/>
        </w:tabs>
        <w:spacing w:after="0" w:line="240" w:lineRule="auto"/>
        <w:jc w:val="center"/>
        <w:rPr>
          <w:rFonts w:ascii="Times New Roman" w:eastAsia="MS ??" w:hAnsi="Times New Roman"/>
          <w:b/>
          <w:lang w:eastAsia="ru-RU"/>
        </w:rPr>
      </w:pPr>
      <w:r w:rsidRPr="00A677F6">
        <w:rPr>
          <w:rFonts w:ascii="Times New Roman" w:eastAsia="MS ??" w:hAnsi="Times New Roman"/>
          <w:b/>
          <w:lang w:eastAsia="ru-RU"/>
        </w:rPr>
        <w:t xml:space="preserve">1.1 Личностные, метапредметные, предметные результаты освоения учебного предмета </w:t>
      </w:r>
    </w:p>
    <w:p w:rsidR="00A677F6" w:rsidRPr="00A677F6" w:rsidRDefault="00A677F6" w:rsidP="00971A8C">
      <w:pPr>
        <w:shd w:val="clear" w:color="auto" w:fill="FFFFFF"/>
        <w:tabs>
          <w:tab w:val="left" w:pos="0"/>
        </w:tabs>
        <w:spacing w:after="0" w:line="240" w:lineRule="auto"/>
        <w:jc w:val="both"/>
        <w:rPr>
          <w:rFonts w:ascii="Times New Roman" w:eastAsia="MS ??" w:hAnsi="Times New Roman"/>
          <w:lang w:eastAsia="ru-RU"/>
        </w:rPr>
      </w:pPr>
      <w:r w:rsidRPr="00A677F6">
        <w:rPr>
          <w:rFonts w:ascii="Times New Roman" w:eastAsia="MS ??" w:hAnsi="Times New Roman"/>
          <w:lang w:eastAsia="ru-RU"/>
        </w:rPr>
        <w:t>В результате освоения курса физики программа позволяет добиваться следующих результатов освоения образовательной программы основного общего образования:</w:t>
      </w:r>
    </w:p>
    <w:p w:rsidR="00A677F6" w:rsidRPr="00A677F6" w:rsidRDefault="00A677F6" w:rsidP="00971A8C">
      <w:pPr>
        <w:tabs>
          <w:tab w:val="left" w:pos="0"/>
        </w:tabs>
        <w:spacing w:after="0" w:line="240" w:lineRule="auto"/>
        <w:jc w:val="both"/>
        <w:rPr>
          <w:rFonts w:ascii="Times New Roman" w:eastAsia="Times New Roman" w:hAnsi="Times New Roman"/>
          <w:b/>
          <w:lang w:eastAsia="ru-RU"/>
        </w:rPr>
      </w:pPr>
      <w:r w:rsidRPr="00A677F6">
        <w:rPr>
          <w:rFonts w:ascii="Times New Roman" w:eastAsia="Times New Roman" w:hAnsi="Times New Roman"/>
          <w:b/>
          <w:lang w:eastAsia="ru-RU"/>
        </w:rPr>
        <w:t>личностные:</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сформирование познавательных интересов, интеллектуальных и творческих способностей учащихся;</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мотивация образовательной деятельности школьников на основе личностно ориентированного подхода</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формирование ценностных отношений друг к другу, учителю, авторам открытий и изобретений, результатам обучения.</w:t>
      </w:r>
    </w:p>
    <w:p w:rsidR="00A677F6" w:rsidRPr="00A677F6" w:rsidRDefault="00A677F6" w:rsidP="00971A8C">
      <w:pPr>
        <w:tabs>
          <w:tab w:val="left" w:pos="0"/>
        </w:tabs>
        <w:spacing w:after="0" w:line="240" w:lineRule="auto"/>
        <w:jc w:val="both"/>
        <w:rPr>
          <w:rFonts w:ascii="Times New Roman" w:eastAsia="Times New Roman" w:hAnsi="Times New Roman"/>
          <w:b/>
          <w:lang w:eastAsia="ru-RU"/>
        </w:rPr>
      </w:pPr>
      <w:r w:rsidRPr="00A677F6">
        <w:rPr>
          <w:rFonts w:ascii="Times New Roman" w:eastAsia="Times New Roman" w:hAnsi="Times New Roman"/>
          <w:b/>
          <w:lang w:eastAsia="ru-RU"/>
        </w:rPr>
        <w:t>метапредметные:</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овладение навыками самостоятельного приобретения новых знаний, </w:t>
      </w:r>
    </w:p>
    <w:p w:rsidR="00A677F6" w:rsidRPr="00A677F6" w:rsidRDefault="00A677F6" w:rsidP="00971A8C">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    организации учебной деятельности, постановки целей, планирования, </w:t>
      </w:r>
    </w:p>
    <w:p w:rsidR="00A677F6" w:rsidRPr="00A677F6" w:rsidRDefault="00A677F6" w:rsidP="00971A8C">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    самоконтроля и оценки результатов своей деятельности, умениями предвидеть возможные результаты;</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понимание различий между исходными фактами и гипотезами для их </w:t>
      </w:r>
    </w:p>
    <w:p w:rsidR="00A677F6" w:rsidRPr="00A677F6" w:rsidRDefault="00A677F6" w:rsidP="00971A8C">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lastRenderedPageBreak/>
        <w:t xml:space="preserve">формирование умений воспринимать, перерабатывать и предъявлять </w:t>
      </w:r>
    </w:p>
    <w:p w:rsidR="00A677F6" w:rsidRPr="00A677F6" w:rsidRDefault="00A677F6" w:rsidP="00971A8C">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 xml:space="preserve">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формирование умений работать в группе с выполнением различных социальных релей, представлять и отстаивать свои взгляды и убеждения, вести дискуссию.</w:t>
      </w:r>
    </w:p>
    <w:p w:rsidR="00A677F6" w:rsidRPr="00A677F6" w:rsidRDefault="00971A8C" w:rsidP="00971A8C">
      <w:pPr>
        <w:tabs>
          <w:tab w:val="left" w:pos="0"/>
        </w:tabs>
        <w:spacing w:after="0" w:line="240" w:lineRule="auto"/>
        <w:contextualSpacing/>
        <w:jc w:val="both"/>
        <w:rPr>
          <w:rFonts w:ascii="Times New Roman" w:eastAsia="Times New Roman" w:hAnsi="Times New Roman"/>
          <w:b/>
          <w:lang w:eastAsia="ru-RU"/>
        </w:rPr>
      </w:pPr>
      <w:r w:rsidRPr="00971A8C">
        <w:rPr>
          <w:rFonts w:ascii="Times New Roman" w:eastAsia="Times New Roman" w:hAnsi="Times New Roman"/>
          <w:b/>
          <w:lang w:eastAsia="ru-RU"/>
        </w:rPr>
        <w:t>пре</w:t>
      </w:r>
      <w:r w:rsidR="00A677F6" w:rsidRPr="00A677F6">
        <w:rPr>
          <w:rFonts w:ascii="Times New Roman" w:eastAsia="Times New Roman" w:hAnsi="Times New Roman"/>
          <w:b/>
          <w:lang w:eastAsia="ru-RU"/>
        </w:rPr>
        <w:t>дметные:</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A677F6" w:rsidRPr="00A677F6" w:rsidRDefault="00A677F6" w:rsidP="00432B52">
      <w:pPr>
        <w:tabs>
          <w:tab w:val="left" w:pos="0"/>
        </w:tabs>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A677F6" w:rsidRPr="00A677F6" w:rsidRDefault="00A677F6" w:rsidP="00432B52">
      <w:pPr>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умения применять теоретические знания по физике на практике, решать физические задачи на применение полученных знаний;</w:t>
      </w:r>
    </w:p>
    <w:p w:rsidR="00A677F6" w:rsidRPr="00A677F6" w:rsidRDefault="00A677F6" w:rsidP="00432B52">
      <w:pPr>
        <w:spacing w:after="0" w:line="240" w:lineRule="auto"/>
        <w:contextualSpacing/>
        <w:jc w:val="both"/>
        <w:rPr>
          <w:rFonts w:ascii="Times New Roman" w:eastAsia="Times New Roman" w:hAnsi="Times New Roman"/>
          <w:lang w:eastAsia="ru-RU"/>
        </w:rPr>
      </w:pPr>
      <w:r w:rsidRPr="00A677F6">
        <w:rPr>
          <w:rFonts w:ascii="Times New Roman" w:eastAsia="Times New Roman" w:hAnsi="Times New Roman"/>
          <w:lang w:eastAsia="ru-RU"/>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A677F6" w:rsidRPr="00971A8C" w:rsidRDefault="00A677F6" w:rsidP="00432B52">
      <w:pPr>
        <w:pStyle w:val="a8"/>
        <w:ind w:left="0"/>
        <w:jc w:val="both"/>
        <w:rPr>
          <w:rFonts w:ascii="Times New Roman" w:eastAsia="Times New Roman" w:hAnsi="Times New Roman"/>
          <w:sz w:val="22"/>
          <w:szCs w:val="22"/>
        </w:rPr>
      </w:pPr>
      <w:r w:rsidRPr="00971A8C">
        <w:rPr>
          <w:rFonts w:ascii="Times New Roman" w:eastAsia="Times New Roman" w:hAnsi="Times New Roman"/>
          <w:sz w:val="22"/>
          <w:szCs w:val="22"/>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A677F6" w:rsidRPr="00971A8C" w:rsidRDefault="00A677F6" w:rsidP="00432B52">
      <w:pPr>
        <w:pStyle w:val="a8"/>
        <w:ind w:left="0"/>
        <w:jc w:val="both"/>
        <w:rPr>
          <w:rFonts w:ascii="Times New Roman" w:eastAsia="Times New Roman" w:hAnsi="Times New Roman"/>
          <w:sz w:val="22"/>
          <w:szCs w:val="22"/>
        </w:rPr>
      </w:pPr>
      <w:r w:rsidRPr="00971A8C">
        <w:rPr>
          <w:rFonts w:ascii="Times New Roman" w:eastAsia="Times New Roman" w:hAnsi="Times New Roman"/>
          <w:sz w:val="22"/>
          <w:szCs w:val="22"/>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677F6" w:rsidRPr="00971A8C" w:rsidRDefault="00A677F6" w:rsidP="00432B52">
      <w:pPr>
        <w:pStyle w:val="a8"/>
        <w:ind w:left="0"/>
        <w:jc w:val="both"/>
        <w:rPr>
          <w:rFonts w:ascii="Times New Roman" w:eastAsia="Times New Roman" w:hAnsi="Times New Roman"/>
          <w:sz w:val="22"/>
          <w:szCs w:val="22"/>
        </w:rPr>
      </w:pPr>
      <w:r w:rsidRPr="00971A8C">
        <w:rPr>
          <w:rFonts w:ascii="Times New Roman" w:eastAsia="Times New Roman" w:hAnsi="Times New Roman"/>
          <w:sz w:val="22"/>
          <w:szCs w:val="22"/>
        </w:rPr>
        <w:t>для слепых и слабовидящих обучающихся: владение правилами записи физических формул рельефно-точечной системы обозначений Л. Брайля."</w:t>
      </w:r>
    </w:p>
    <w:p w:rsidR="00A677F6" w:rsidRPr="00A677F6" w:rsidRDefault="00A677F6" w:rsidP="00971A8C">
      <w:pPr>
        <w:spacing w:after="0" w:line="240" w:lineRule="auto"/>
        <w:jc w:val="both"/>
        <w:rPr>
          <w:rFonts w:ascii="Times New Roman" w:hAnsi="Times New Roman"/>
        </w:rPr>
      </w:pPr>
    </w:p>
    <w:p w:rsidR="00A677F6" w:rsidRPr="00A677F6" w:rsidRDefault="00A677F6" w:rsidP="00971A8C">
      <w:pPr>
        <w:shd w:val="clear" w:color="auto" w:fill="FFFFFF"/>
        <w:tabs>
          <w:tab w:val="left" w:pos="0"/>
        </w:tabs>
        <w:spacing w:after="0" w:line="240" w:lineRule="auto"/>
        <w:jc w:val="center"/>
        <w:rPr>
          <w:rFonts w:ascii="Times New Roman" w:eastAsia="MS ??" w:hAnsi="Times New Roman"/>
          <w:b/>
          <w:lang w:eastAsia="ru-RU"/>
        </w:rPr>
      </w:pPr>
      <w:r w:rsidRPr="00A677F6">
        <w:rPr>
          <w:rFonts w:ascii="Times New Roman" w:eastAsia="MS ??" w:hAnsi="Times New Roman"/>
          <w:b/>
          <w:lang w:eastAsia="ru-RU"/>
        </w:rPr>
        <w:t>2. Содержание учебного предмета "Физика"</w:t>
      </w:r>
    </w:p>
    <w:p w:rsidR="001D255A" w:rsidRDefault="001D255A" w:rsidP="00472F28">
      <w:pPr>
        <w:tabs>
          <w:tab w:val="left" w:pos="0"/>
        </w:tabs>
        <w:spacing w:after="0" w:line="240" w:lineRule="auto"/>
        <w:jc w:val="center"/>
        <w:rPr>
          <w:rFonts w:ascii="Times New Roman" w:eastAsia="Times New Roman" w:hAnsi="Times New Roman"/>
          <w:b/>
          <w:bCs/>
          <w:color w:val="000000"/>
          <w:lang w:eastAsia="ru-RU"/>
        </w:rPr>
      </w:pPr>
    </w:p>
    <w:p w:rsidR="00B7006B" w:rsidRPr="00B7006B" w:rsidRDefault="00B7006B" w:rsidP="00472F28">
      <w:pPr>
        <w:tabs>
          <w:tab w:val="left" w:pos="0"/>
        </w:tabs>
        <w:spacing w:after="0" w:line="240" w:lineRule="auto"/>
        <w:jc w:val="center"/>
        <w:rPr>
          <w:rFonts w:ascii="Times New Roman" w:eastAsia="Times New Roman" w:hAnsi="Times New Roman"/>
          <w:b/>
          <w:bCs/>
          <w:color w:val="000000"/>
          <w:lang w:eastAsia="ru-RU"/>
        </w:rPr>
      </w:pPr>
      <w:r w:rsidRPr="00B7006B">
        <w:rPr>
          <w:rFonts w:ascii="Times New Roman" w:eastAsia="Times New Roman" w:hAnsi="Times New Roman"/>
          <w:b/>
          <w:bCs/>
          <w:color w:val="000000"/>
          <w:lang w:eastAsia="ru-RU"/>
        </w:rPr>
        <w:t>7 класс</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Физика и физические методы изучения природы. </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Демонстрации.</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Примеры механических, тепловых, электрических, магнитных и световых явлений. Физические приборы.</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Лабораторные работы и опыты.</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hAnsi="Times New Roman"/>
          <w:sz w:val="24"/>
          <w:szCs w:val="24"/>
        </w:rPr>
        <w:t>Определение цены деления измерительного прибора.</w:t>
      </w:r>
      <w:r w:rsidRPr="00B7006B">
        <w:rPr>
          <w:rFonts w:ascii="Times New Roman" w:eastAsia="Times New Roman" w:hAnsi="Times New Roman"/>
          <w:color w:val="000000"/>
          <w:lang w:eastAsia="ru-RU"/>
        </w:rPr>
        <w:t xml:space="preserve"> Измерение физических величин с учетом абсолютной погрешности. Измерение длины. Измерение температуры.</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Первоначальные сведения о строении вещества. </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Демонстрации.</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Диффузия в газах и жидкостях. Сохранение объема жидкости при изменении формы сосуда. Сцепление свинцовых цилиндров.</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Лабораторная работа</w:t>
      </w:r>
      <w:r w:rsidRPr="00B7006B">
        <w:rPr>
          <w:rFonts w:ascii="Times New Roman" w:eastAsia="Times New Roman" w:hAnsi="Times New Roman"/>
          <w:color w:val="000000"/>
          <w:lang w:eastAsia="ru-RU"/>
        </w:rPr>
        <w:t>. Измерение размеров малых тел.</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Взаимодействие тел. </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 xml:space="preserve">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w:t>
      </w:r>
      <w:r w:rsidRPr="00B7006B">
        <w:rPr>
          <w:rFonts w:ascii="Times New Roman" w:eastAsia="Times New Roman" w:hAnsi="Times New Roman"/>
          <w:color w:val="000000"/>
          <w:lang w:eastAsia="ru-RU"/>
        </w:rPr>
        <w:lastRenderedPageBreak/>
        <w:t>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hAnsi="Times New Roman"/>
          <w:i/>
          <w:iCs/>
          <w:color w:val="000000"/>
        </w:rPr>
        <w:t>Демонстрации.</w:t>
      </w:r>
      <w:r w:rsidRPr="00B7006B">
        <w:rPr>
          <w:rFonts w:ascii="Times New Roman" w:hAnsi="Times New Roman"/>
          <w:sz w:val="24"/>
          <w:szCs w:val="24"/>
        </w:rPr>
        <w:t xml:space="preserve"> Равномерное движение. Явление инерции. Измерение массы тела. Измерение объема тела с помощью мензурки с жидкостью. Способы измерения плотности вещества. Измерение силы динамометром. Сила трения покоя и скольжения</w:t>
      </w:r>
      <w:r w:rsidRPr="00B7006B">
        <w:rPr>
          <w:sz w:val="24"/>
          <w:szCs w:val="24"/>
        </w:rPr>
        <w:t>.</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Лабораторные работы.</w:t>
      </w:r>
      <w:r w:rsidRPr="00B7006B">
        <w:rPr>
          <w:rFonts w:ascii="Times New Roman" w:hAnsi="Times New Roman"/>
          <w:sz w:val="24"/>
          <w:szCs w:val="24"/>
        </w:rPr>
        <w:t xml:space="preserve"> Измерение массы тела на рычажных весах. Измерение объема тела с помощью мензурки с жидкостью. Определение плотности вещества твердого тела. Градуирование пружины и изменение сил динамометром. Измерение силы трения с помощью динамометра.</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Давление твердых тел, газов, жидкостей. </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 Атмосферное давление. Опыт Торричелли. Методы измерения давления. Барометр-анероид. Изменение атмосферного давления с высотой. Манометр. Насос.</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Закон Архимеда. Условие плавания тел. Плавание тел. Воздухоплавание.</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Демонстрации.</w:t>
      </w:r>
      <w:r w:rsidRPr="00B7006B">
        <w:rPr>
          <w:rFonts w:ascii="Times New Roman" w:eastAsia="Times New Roman" w:hAnsi="Times New Roman"/>
          <w:color w:val="000000"/>
          <w:lang w:eastAsia="ru-RU"/>
        </w:rPr>
        <w:t> </w:t>
      </w:r>
      <w:r w:rsidRPr="00B7006B">
        <w:rPr>
          <w:rFonts w:ascii="Times New Roman" w:hAnsi="Times New Roman"/>
          <w:sz w:val="24"/>
          <w:szCs w:val="24"/>
        </w:rPr>
        <w:t>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Передача давления жидкостями и газами. Устройство и действие гидравлического пресса.</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Лабораторные работы.</w:t>
      </w:r>
      <w:r w:rsidRPr="00B7006B">
        <w:rPr>
          <w:rFonts w:ascii="Times New Roman" w:hAnsi="Times New Roman"/>
          <w:sz w:val="24"/>
          <w:szCs w:val="24"/>
        </w:rPr>
        <w:t xml:space="preserve"> Определение выталкивающей силы, действующей на погруженное в жидкость тело. Выяснения условий плавания тела в жидкости.</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Работа и мощность. Энергия.</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w:t>
      </w:r>
    </w:p>
    <w:p w:rsidR="00B7006B" w:rsidRPr="001D4464" w:rsidRDefault="00B7006B" w:rsidP="00472F28">
      <w:pPr>
        <w:spacing w:after="0" w:line="240" w:lineRule="auto"/>
        <w:jc w:val="both"/>
        <w:rPr>
          <w:rFonts w:ascii="Times New Roman" w:hAnsi="Times New Roman"/>
        </w:rPr>
      </w:pPr>
      <w:r w:rsidRPr="00B7006B">
        <w:rPr>
          <w:rFonts w:ascii="Times New Roman" w:hAnsi="Times New Roman"/>
          <w:i/>
          <w:iCs/>
          <w:color w:val="000000"/>
        </w:rPr>
        <w:t>Демонстрации.</w:t>
      </w:r>
      <w:r w:rsidRPr="00B7006B">
        <w:rPr>
          <w:rFonts w:ascii="Times New Roman" w:hAnsi="Times New Roman"/>
          <w:color w:val="000000"/>
        </w:rPr>
        <w:t> Простые механизмы.</w:t>
      </w:r>
      <w:r w:rsidRPr="00B7006B">
        <w:rPr>
          <w:rFonts w:ascii="Times New Roman" w:hAnsi="Times New Roman"/>
          <w:sz w:val="24"/>
          <w:szCs w:val="24"/>
        </w:rPr>
        <w:t xml:space="preserve"> </w:t>
      </w:r>
      <w:r w:rsidRPr="001D4464">
        <w:rPr>
          <w:rFonts w:ascii="Times New Roman" w:hAnsi="Times New Roman"/>
        </w:rPr>
        <w:t>Рычаг. Блок. Изменение энергии тела при совершении работы. Переход потенциальной энергии в кинетиче</w:t>
      </w:r>
      <w:r w:rsidRPr="001D4464">
        <w:rPr>
          <w:rFonts w:ascii="Times New Roman" w:hAnsi="Times New Roman"/>
        </w:rPr>
        <w:softHyphen/>
        <w:t>скую и обратно.</w:t>
      </w:r>
    </w:p>
    <w:p w:rsidR="00B7006B" w:rsidRPr="001D4464" w:rsidRDefault="00B7006B" w:rsidP="00472F28">
      <w:pPr>
        <w:spacing w:after="0" w:line="240" w:lineRule="auto"/>
        <w:ind w:hanging="142"/>
        <w:rPr>
          <w:rFonts w:ascii="Times New Roman" w:hAnsi="Times New Roman"/>
        </w:rPr>
      </w:pPr>
      <w:r w:rsidRPr="001D4464">
        <w:rPr>
          <w:rFonts w:ascii="Times New Roman" w:eastAsia="Times New Roman" w:hAnsi="Times New Roman"/>
          <w:i/>
          <w:color w:val="000000"/>
          <w:lang w:eastAsia="ru-RU"/>
        </w:rPr>
        <w:t>Лабораторные работы</w:t>
      </w:r>
      <w:r w:rsidRPr="001D4464">
        <w:rPr>
          <w:rFonts w:ascii="Times New Roman" w:eastAsia="Times New Roman" w:hAnsi="Times New Roman"/>
          <w:color w:val="000000"/>
          <w:lang w:eastAsia="ru-RU"/>
        </w:rPr>
        <w:t>.</w:t>
      </w:r>
      <w:r w:rsidRPr="001D4464">
        <w:rPr>
          <w:rFonts w:ascii="Times New Roman" w:hAnsi="Times New Roman"/>
        </w:rPr>
        <w:t xml:space="preserve"> Выяснение условия равновесия рычага. Определение КПД при подъеме тела по наклонной плоскости.</w:t>
      </w:r>
    </w:p>
    <w:p w:rsidR="000C0A5E" w:rsidRDefault="00B7006B" w:rsidP="000C0A5E">
      <w:pPr>
        <w:tabs>
          <w:tab w:val="left" w:pos="0"/>
        </w:tabs>
        <w:spacing w:before="100" w:beforeAutospacing="1" w:after="100" w:afterAutospacing="1" w:line="240" w:lineRule="auto"/>
        <w:jc w:val="center"/>
        <w:rPr>
          <w:rFonts w:ascii="Times New Roman" w:eastAsia="Times New Roman" w:hAnsi="Times New Roman"/>
          <w:b/>
          <w:bCs/>
          <w:color w:val="000000"/>
          <w:lang w:eastAsia="ru-RU"/>
        </w:rPr>
      </w:pPr>
      <w:r w:rsidRPr="00B7006B">
        <w:rPr>
          <w:rFonts w:ascii="Times New Roman" w:eastAsia="Times New Roman" w:hAnsi="Times New Roman"/>
          <w:b/>
          <w:bCs/>
          <w:color w:val="000000"/>
          <w:lang w:eastAsia="ru-RU"/>
        </w:rPr>
        <w:t>8 класс</w:t>
      </w:r>
    </w:p>
    <w:p w:rsidR="00B7006B" w:rsidRPr="00B7006B" w:rsidRDefault="00B7006B" w:rsidP="000C0A5E">
      <w:pPr>
        <w:tabs>
          <w:tab w:val="left" w:pos="0"/>
        </w:tabs>
        <w:spacing w:before="100" w:beforeAutospacing="1" w:after="100" w:afterAutospacing="1" w:line="240" w:lineRule="auto"/>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Тепловые явления </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 </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 xml:space="preserve">  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Демонстрации.</w:t>
      </w:r>
      <w:r w:rsidRPr="004D2184">
        <w:rPr>
          <w:rFonts w:ascii="Times New Roman" w:hAnsi="Times New Roman"/>
        </w:rPr>
        <w:t xml:space="preserve"> Изменение внутренней энергии тела при совер</w:t>
      </w:r>
      <w:r w:rsidRPr="004D2184">
        <w:rPr>
          <w:rFonts w:ascii="Times New Roman" w:hAnsi="Times New Roman"/>
        </w:rPr>
        <w:softHyphen/>
        <w:t xml:space="preserve">шении работы и при теплопередаче. Сравнение теплоемкостей тел одинаковой массы. Испарение различных жидкостей. Охлаждение жидкостей при испарении. Постоянство температуры кипения жидкости. Плавление и отвердевание кристаллических тел. Измерение влажности воздуха </w:t>
      </w:r>
      <w:r w:rsidRPr="004D2184">
        <w:rPr>
          <w:rFonts w:ascii="Times New Roman" w:hAnsi="Times New Roman"/>
        </w:rPr>
        <w:lastRenderedPageBreak/>
        <w:t>психрометром или гигрометром. Устройство и действие четырехтактного двига</w:t>
      </w:r>
      <w:r w:rsidRPr="004D2184">
        <w:rPr>
          <w:rFonts w:ascii="Times New Roman" w:hAnsi="Times New Roman"/>
        </w:rPr>
        <w:softHyphen/>
        <w:t>теля внутреннего сгорания. Устройство паровой турбины.</w:t>
      </w:r>
    </w:p>
    <w:p w:rsidR="00B7006B" w:rsidRPr="004D2184" w:rsidRDefault="00B7006B" w:rsidP="00472F28">
      <w:pPr>
        <w:spacing w:after="0"/>
        <w:jc w:val="both"/>
        <w:rPr>
          <w:rFonts w:ascii="Times New Roman" w:hAnsi="Times New Roman"/>
        </w:rPr>
      </w:pPr>
      <w:r w:rsidRPr="004D2184">
        <w:rPr>
          <w:rFonts w:ascii="Times New Roman" w:eastAsia="Times New Roman" w:hAnsi="Times New Roman"/>
          <w:i/>
          <w:iCs/>
          <w:color w:val="000000"/>
          <w:lang w:eastAsia="ru-RU"/>
        </w:rPr>
        <w:t>Лабораторные работы.</w:t>
      </w:r>
      <w:r w:rsidRPr="004D2184">
        <w:rPr>
          <w:rFonts w:ascii="Times New Roman" w:hAnsi="Times New Roman"/>
        </w:rPr>
        <w:t xml:space="preserve"> Сравнение количеств теплоты при смешивании воды разной температуры. Измерение удельной теплоемкости твердого тела. </w:t>
      </w:r>
      <w:r w:rsidRPr="004D2184">
        <w:rPr>
          <w:rFonts w:ascii="Times New Roman" w:hAnsi="Times New Roman"/>
          <w:iCs/>
        </w:rPr>
        <w:t>Измерение влажности воздуха.</w:t>
      </w:r>
    </w:p>
    <w:p w:rsidR="00B7006B" w:rsidRPr="004D2184" w:rsidRDefault="00B7006B" w:rsidP="00B7006B">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b/>
          <w:bCs/>
          <w:color w:val="000000"/>
          <w:lang w:eastAsia="ru-RU"/>
        </w:rPr>
        <w:t xml:space="preserve">Электрические явления </w:t>
      </w:r>
    </w:p>
    <w:p w:rsidR="00B7006B" w:rsidRPr="004D2184" w:rsidRDefault="00B7006B" w:rsidP="00B7006B">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color w:val="000000"/>
          <w:lang w:eastAsia="ru-RU"/>
        </w:rPr>
        <w:t xml:space="preserve">   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w:t>
      </w:r>
    </w:p>
    <w:p w:rsidR="00B7006B" w:rsidRPr="004D2184" w:rsidRDefault="00B7006B" w:rsidP="00B7006B">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color w:val="000000"/>
          <w:lang w:eastAsia="ru-RU"/>
        </w:rPr>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 xml:space="preserve"> Демонстрации.</w:t>
      </w:r>
      <w:r w:rsidRPr="004D2184">
        <w:rPr>
          <w:rFonts w:ascii="Times New Roman" w:hAnsi="Times New Roman"/>
        </w:rPr>
        <w:t xml:space="preserve"> Электризация различных тел. Взаимодействие наэлектризованных тел. Два ро</w:t>
      </w:r>
      <w:r w:rsidRPr="004D2184">
        <w:rPr>
          <w:rFonts w:ascii="Times New Roman" w:hAnsi="Times New Roman"/>
        </w:rPr>
        <w:softHyphen/>
        <w:t>да зарядов. Определение заряда наэлектризованного тела. Электрическое поле заряженных шариков. Составление электрической цепи. Измерение силы тока амперметром. Измерение напряжения вольтметром. Зависимость силы тока от напряжения на участ</w:t>
      </w:r>
      <w:r w:rsidRPr="004D2184">
        <w:rPr>
          <w:rFonts w:ascii="Times New Roman" w:hAnsi="Times New Roman"/>
        </w:rPr>
        <w:softHyphen/>
        <w:t>ке цепи и от сопротивления этого участка. Измерение сопротивлений. Нагревание проводников током.</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Лабораторные работы.</w:t>
      </w:r>
      <w:r w:rsidRPr="004D2184">
        <w:rPr>
          <w:rFonts w:ascii="Times New Roman" w:hAnsi="Times New Roman"/>
        </w:rPr>
        <w:t xml:space="preserve"> Сборка электрической цепи и измерение силы тока в её различных участках. Измерение напряжения на различных участках электрической цепи. Регулирование силы тока реостатом. Определение сопротивления проводника при помощи амперметра и вольтметра. Измерение мощности и работы тока в электрической лампе.</w:t>
      </w:r>
    </w:p>
    <w:p w:rsidR="00B7006B" w:rsidRPr="004D2184" w:rsidRDefault="00B7006B" w:rsidP="00B7006B">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b/>
          <w:bCs/>
          <w:color w:val="000000"/>
          <w:lang w:eastAsia="ru-RU"/>
        </w:rPr>
        <w:t xml:space="preserve">Электромагнитные явления </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Демонстрации.</w:t>
      </w:r>
      <w:r w:rsidRPr="004D2184">
        <w:rPr>
          <w:rFonts w:ascii="Times New Roman" w:hAnsi="Times New Roman"/>
        </w:rPr>
        <w:t xml:space="preserve"> Магнитные линии (с помощью железных опилок). Магнитное поле катушки с током. Действие магнитного поля на проводник с током.</w:t>
      </w:r>
    </w:p>
    <w:p w:rsidR="00B7006B" w:rsidRPr="004D2184" w:rsidRDefault="00B7006B" w:rsidP="00472F28">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i/>
          <w:iCs/>
          <w:color w:val="000000"/>
          <w:lang w:eastAsia="ru-RU"/>
        </w:rPr>
        <w:t>Лабораторные работы.</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 xml:space="preserve">Сборка электромагнита и испытание его действия. </w:t>
      </w:r>
    </w:p>
    <w:p w:rsidR="00B7006B" w:rsidRPr="004D2184" w:rsidRDefault="00B7006B" w:rsidP="00B7006B">
      <w:pPr>
        <w:tabs>
          <w:tab w:val="left" w:pos="0"/>
        </w:tabs>
        <w:spacing w:after="0" w:line="240" w:lineRule="auto"/>
        <w:jc w:val="both"/>
        <w:rPr>
          <w:rFonts w:ascii="Times New Roman" w:eastAsia="Times New Roman" w:hAnsi="Times New Roman"/>
          <w:lang w:eastAsia="ru-RU"/>
        </w:rPr>
      </w:pPr>
      <w:r w:rsidRPr="004D2184">
        <w:rPr>
          <w:rFonts w:ascii="Times New Roman" w:eastAsia="Times New Roman" w:hAnsi="Times New Roman"/>
          <w:b/>
          <w:bCs/>
          <w:color w:val="000000"/>
          <w:lang w:eastAsia="ru-RU"/>
        </w:rPr>
        <w:t xml:space="preserve">Световые явления </w:t>
      </w:r>
    </w:p>
    <w:p w:rsidR="00B7006B" w:rsidRPr="004D2184" w:rsidRDefault="00B7006B" w:rsidP="00B7006B">
      <w:pPr>
        <w:tabs>
          <w:tab w:val="left" w:pos="0"/>
        </w:tabs>
        <w:spacing w:after="0" w:line="240" w:lineRule="auto"/>
        <w:jc w:val="both"/>
        <w:rPr>
          <w:rFonts w:ascii="Times New Roman" w:eastAsia="Times New Roman" w:hAnsi="Times New Roman"/>
          <w:color w:val="000000"/>
          <w:lang w:eastAsia="ru-RU"/>
        </w:rPr>
      </w:pPr>
      <w:r w:rsidRPr="004D2184">
        <w:rPr>
          <w:rFonts w:ascii="Times New Roman" w:eastAsia="Times New Roman" w:hAnsi="Times New Roman"/>
          <w:color w:val="000000"/>
          <w:lang w:eastAsia="ru-RU"/>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 xml:space="preserve"> Демонстрации.</w:t>
      </w:r>
      <w:r w:rsidRPr="004D2184">
        <w:rPr>
          <w:rFonts w:ascii="Times New Roman" w:hAnsi="Times New Roman"/>
        </w:rPr>
        <w:t xml:space="preserve"> Прямолинейное распространение света. Отражение света. Законы отражения света. Изображение в плоском зеркале. Преломление света. Ход лучей в линзах. Получение изображений с помощью линз.</w:t>
      </w:r>
    </w:p>
    <w:p w:rsidR="00B7006B" w:rsidRPr="004D2184" w:rsidRDefault="00B7006B" w:rsidP="00472F28">
      <w:pPr>
        <w:spacing w:after="0" w:line="240" w:lineRule="auto"/>
        <w:jc w:val="both"/>
        <w:rPr>
          <w:rFonts w:ascii="Times New Roman" w:hAnsi="Times New Roman"/>
        </w:rPr>
      </w:pPr>
      <w:r w:rsidRPr="004D2184">
        <w:rPr>
          <w:rFonts w:ascii="Times New Roman" w:eastAsia="Times New Roman" w:hAnsi="Times New Roman"/>
          <w:i/>
          <w:iCs/>
          <w:color w:val="000000"/>
          <w:lang w:eastAsia="ru-RU"/>
        </w:rPr>
        <w:t>Лабораторные работы.</w:t>
      </w:r>
      <w:r w:rsidRPr="004D2184">
        <w:rPr>
          <w:rFonts w:ascii="Times New Roman" w:hAnsi="Times New Roman"/>
        </w:rPr>
        <w:t>Получение изображения при помощи линзы.</w:t>
      </w:r>
    </w:p>
    <w:p w:rsidR="00B7006B" w:rsidRPr="004D2184" w:rsidRDefault="00B7006B" w:rsidP="00B7006B">
      <w:pPr>
        <w:tabs>
          <w:tab w:val="left" w:pos="0"/>
        </w:tabs>
        <w:spacing w:after="0" w:line="240" w:lineRule="auto"/>
        <w:jc w:val="both"/>
        <w:rPr>
          <w:rFonts w:ascii="Times New Roman" w:eastAsia="Times New Roman" w:hAnsi="Times New Roman"/>
          <w:b/>
          <w:bCs/>
          <w:color w:val="000000"/>
          <w:lang w:eastAsia="ru-RU"/>
        </w:rPr>
      </w:pPr>
    </w:p>
    <w:p w:rsidR="00B7006B" w:rsidRPr="00B7006B" w:rsidRDefault="00B7006B" w:rsidP="00472F28">
      <w:pPr>
        <w:tabs>
          <w:tab w:val="left" w:pos="0"/>
        </w:tabs>
        <w:spacing w:after="0" w:line="240" w:lineRule="auto"/>
        <w:jc w:val="center"/>
        <w:rPr>
          <w:rFonts w:ascii="Times New Roman" w:eastAsia="Times New Roman" w:hAnsi="Times New Roman"/>
          <w:b/>
          <w:bCs/>
          <w:color w:val="000000"/>
          <w:lang w:eastAsia="ru-RU"/>
        </w:rPr>
      </w:pPr>
      <w:r w:rsidRPr="00B7006B">
        <w:rPr>
          <w:rFonts w:ascii="Times New Roman" w:eastAsia="Times New Roman" w:hAnsi="Times New Roman"/>
          <w:b/>
          <w:bCs/>
          <w:color w:val="000000"/>
          <w:lang w:eastAsia="ru-RU"/>
        </w:rPr>
        <w:t>9 класс</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Законы взаимодействия и движения тел </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Демонстрации.</w:t>
      </w:r>
      <w:r w:rsidRPr="00B7006B">
        <w:rPr>
          <w:rFonts w:ascii="Times New Roman" w:hAnsi="Times New Roman"/>
          <w:sz w:val="24"/>
          <w:szCs w:val="24"/>
        </w:rPr>
        <w:t xml:space="preserve"> Равномерное движение. Относительность движения. Прямолинейное и криволинейное движение. Направление скорости при движении по окруж</w:t>
      </w:r>
      <w:r w:rsidRPr="00B7006B">
        <w:rPr>
          <w:rFonts w:ascii="Times New Roman" w:hAnsi="Times New Roman"/>
          <w:sz w:val="24"/>
          <w:szCs w:val="24"/>
        </w:rPr>
        <w:softHyphen/>
        <w:t xml:space="preserve">ности. </w:t>
      </w:r>
      <w:r w:rsidRPr="00B7006B">
        <w:rPr>
          <w:rFonts w:ascii="Times New Roman" w:hAnsi="Times New Roman"/>
          <w:sz w:val="24"/>
          <w:szCs w:val="24"/>
        </w:rPr>
        <w:lastRenderedPageBreak/>
        <w:t>Опыты,  иллюстрирующие явления инерции и взаимодействия тел. Второй закон Ньютона. Третий закон Ньютона. Закон сохранения импульса. Реактивное движение. Модель ракеты.</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 xml:space="preserve"> Лабораторные работы.</w:t>
      </w:r>
    </w:p>
    <w:p w:rsidR="00B7006B" w:rsidRPr="00B7006B" w:rsidRDefault="00B7006B" w:rsidP="00472F28">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Исследование равноускоренного движения без начальной скорости.</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Механические колебания и волны. Звук.  </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Демонстрации.</w:t>
      </w:r>
      <w:r w:rsidRPr="00B7006B">
        <w:rPr>
          <w:rFonts w:ascii="Times New Roman" w:hAnsi="Times New Roman"/>
          <w:sz w:val="24"/>
          <w:szCs w:val="24"/>
        </w:rPr>
        <w:t xml:space="preserve"> Свободные колебания груза на нити и груза на пружине. Образование и распространение поперечных и продольных волн. Колеблющееся тело как источник звука. Опыты,  иллюстрирующие явления инерции и взаимодействия тел.</w:t>
      </w:r>
    </w:p>
    <w:p w:rsidR="00B7006B" w:rsidRPr="00B7006B" w:rsidRDefault="00B7006B" w:rsidP="00472F28">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i/>
          <w:iCs/>
          <w:color w:val="000000"/>
          <w:lang w:eastAsia="ru-RU"/>
        </w:rPr>
        <w:t>Лабораторная работа</w:t>
      </w:r>
      <w:r w:rsidRPr="00B7006B">
        <w:rPr>
          <w:rFonts w:ascii="Times New Roman" w:eastAsia="Times New Roman" w:hAnsi="Times New Roman"/>
          <w:color w:val="000000"/>
          <w:lang w:eastAsia="ru-RU"/>
        </w:rPr>
        <w:t>. Исследование зависимости периода и частоты свободных колебаний нитяного маятника от длины нити.</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Электромагнитное поле</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Магнитное поле. Однородное и неоднородное магнитное поле.направление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B7006B" w:rsidRPr="00B7006B" w:rsidRDefault="00B7006B" w:rsidP="00472F28">
      <w:pPr>
        <w:spacing w:after="0" w:line="240" w:lineRule="auto"/>
        <w:jc w:val="both"/>
        <w:rPr>
          <w:rFonts w:ascii="Times New Roman" w:hAnsi="Times New Roman"/>
          <w:sz w:val="24"/>
          <w:szCs w:val="24"/>
        </w:rPr>
      </w:pPr>
      <w:r w:rsidRPr="00B7006B">
        <w:rPr>
          <w:rFonts w:ascii="Times New Roman" w:eastAsia="Times New Roman" w:hAnsi="Times New Roman"/>
          <w:i/>
          <w:iCs/>
          <w:color w:val="000000"/>
          <w:lang w:eastAsia="ru-RU"/>
        </w:rPr>
        <w:t xml:space="preserve"> Демонстрации.</w:t>
      </w:r>
      <w:r w:rsidRPr="00B7006B">
        <w:rPr>
          <w:rFonts w:ascii="Times New Roman" w:hAnsi="Times New Roman"/>
          <w:sz w:val="24"/>
          <w:szCs w:val="24"/>
        </w:rPr>
        <w:t xml:space="preserve"> Взаимодействие постоянных магнитов. Расположение магнитных стрелок вокруг пря</w:t>
      </w:r>
      <w:r w:rsidRPr="00B7006B">
        <w:rPr>
          <w:rFonts w:ascii="Times New Roman" w:hAnsi="Times New Roman"/>
          <w:sz w:val="24"/>
          <w:szCs w:val="24"/>
        </w:rPr>
        <w:softHyphen/>
        <w:t>мого проводника и катушки с током. Взаимодействие параллельных токов. Действие магнитного поля на ток. Движение прямого проводника и рамки с то</w:t>
      </w:r>
      <w:r w:rsidRPr="00B7006B">
        <w:rPr>
          <w:rFonts w:ascii="Times New Roman" w:hAnsi="Times New Roman"/>
          <w:sz w:val="24"/>
          <w:szCs w:val="24"/>
        </w:rPr>
        <w:softHyphen/>
        <w:t>ком в магнитном поле. Устройство и действие электрического двигате</w:t>
      </w:r>
      <w:r w:rsidRPr="00B7006B">
        <w:rPr>
          <w:rFonts w:ascii="Times New Roman" w:hAnsi="Times New Roman"/>
          <w:sz w:val="24"/>
          <w:szCs w:val="24"/>
        </w:rPr>
        <w:softHyphen/>
        <w:t>ля постоянного тока. Электромагнитная индукция. Получение переменного тока при вращении вит</w:t>
      </w:r>
      <w:r w:rsidRPr="00B7006B">
        <w:rPr>
          <w:rFonts w:ascii="Times New Roman" w:hAnsi="Times New Roman"/>
          <w:sz w:val="24"/>
          <w:szCs w:val="24"/>
        </w:rPr>
        <w:softHyphen/>
        <w:t>ка в магнитном поле. Преломление света. Спектроскоп.</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Лабораторные работы.</w:t>
      </w:r>
    </w:p>
    <w:p w:rsidR="00B7006B" w:rsidRPr="00B7006B" w:rsidRDefault="00B7006B" w:rsidP="00472F28">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Изучение явления электромагнитной индукции.</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b/>
          <w:bCs/>
          <w:color w:val="000000"/>
          <w:lang w:eastAsia="ru-RU"/>
        </w:rPr>
        <w:t xml:space="preserve">Строение атома и атомного ядра. </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color w:val="000000"/>
          <w:lang w:eastAsia="ru-RU"/>
        </w:rPr>
        <w:t>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B7006B" w:rsidRPr="00B7006B" w:rsidRDefault="00B7006B" w:rsidP="00B7006B">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Демонстрации.</w:t>
      </w:r>
    </w:p>
    <w:p w:rsidR="00B7006B" w:rsidRPr="00B7006B" w:rsidRDefault="00B7006B" w:rsidP="00B7006B">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Модель опыта Резерфорда. Наблюдение треков в камере Вильсона. Устройство и действие счетчика ионизирующих частиц.</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r w:rsidRPr="00B7006B">
        <w:rPr>
          <w:rFonts w:ascii="Times New Roman" w:eastAsia="Times New Roman" w:hAnsi="Times New Roman"/>
          <w:i/>
          <w:iCs/>
          <w:color w:val="000000"/>
          <w:lang w:eastAsia="ru-RU"/>
        </w:rPr>
        <w:t xml:space="preserve"> Лабораторные работы.</w:t>
      </w:r>
    </w:p>
    <w:p w:rsidR="00B7006B" w:rsidRPr="00B7006B" w:rsidRDefault="00B7006B" w:rsidP="00472F28">
      <w:pPr>
        <w:tabs>
          <w:tab w:val="left" w:pos="0"/>
        </w:tabs>
        <w:spacing w:after="0" w:line="240" w:lineRule="auto"/>
        <w:jc w:val="both"/>
        <w:rPr>
          <w:rFonts w:ascii="Times New Roman" w:eastAsia="Times New Roman" w:hAnsi="Times New Roman"/>
          <w:color w:val="000000"/>
          <w:lang w:eastAsia="ru-RU"/>
        </w:rPr>
      </w:pPr>
      <w:r w:rsidRPr="00B7006B">
        <w:rPr>
          <w:rFonts w:ascii="Times New Roman" w:eastAsia="Times New Roman" w:hAnsi="Times New Roman"/>
          <w:color w:val="000000"/>
          <w:lang w:eastAsia="ru-RU"/>
        </w:rPr>
        <w:t xml:space="preserve">Изучение деления ядра атома урана по фотографии треков. </w:t>
      </w:r>
    </w:p>
    <w:p w:rsidR="00B7006B" w:rsidRPr="00B7006B" w:rsidRDefault="00B7006B" w:rsidP="00472F28">
      <w:pPr>
        <w:tabs>
          <w:tab w:val="left" w:pos="0"/>
        </w:tabs>
        <w:spacing w:after="0" w:line="240" w:lineRule="auto"/>
        <w:jc w:val="both"/>
        <w:rPr>
          <w:rFonts w:ascii="Times New Roman" w:hAnsi="Times New Roman"/>
          <w:b/>
        </w:rPr>
      </w:pPr>
      <w:r w:rsidRPr="00B7006B">
        <w:rPr>
          <w:rFonts w:ascii="Times New Roman" w:hAnsi="Times New Roman"/>
          <w:b/>
        </w:rPr>
        <w:t>Строение и эволюция Вселенной</w:t>
      </w:r>
    </w:p>
    <w:p w:rsidR="00B7006B" w:rsidRPr="00B7006B" w:rsidRDefault="00B7006B" w:rsidP="00472F28">
      <w:pPr>
        <w:tabs>
          <w:tab w:val="left" w:pos="0"/>
        </w:tabs>
        <w:spacing w:after="0" w:line="240" w:lineRule="auto"/>
        <w:jc w:val="both"/>
        <w:rPr>
          <w:rFonts w:ascii="Times New Roman" w:hAnsi="Times New Roman"/>
          <w:b/>
        </w:rPr>
      </w:pPr>
      <w:r w:rsidRPr="00B7006B">
        <w:rPr>
          <w:rFonts w:ascii="Times New Roman" w:hAnsi="Times New Roma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B7006B" w:rsidRPr="00B7006B" w:rsidRDefault="00B7006B" w:rsidP="00472F28">
      <w:pPr>
        <w:tabs>
          <w:tab w:val="left" w:pos="0"/>
        </w:tabs>
        <w:spacing w:after="0" w:line="240" w:lineRule="auto"/>
        <w:jc w:val="both"/>
        <w:rPr>
          <w:rFonts w:ascii="Times New Roman" w:eastAsia="Times New Roman" w:hAnsi="Times New Roman"/>
          <w:lang w:eastAsia="ru-RU"/>
        </w:rPr>
      </w:pPr>
    </w:p>
    <w:p w:rsidR="00A677F6" w:rsidRDefault="00A677F6" w:rsidP="00A677F6">
      <w:pPr>
        <w:tabs>
          <w:tab w:val="left" w:pos="0"/>
        </w:tabs>
        <w:spacing w:before="100" w:beforeAutospacing="1" w:after="100" w:afterAutospacing="1" w:line="240" w:lineRule="auto"/>
        <w:jc w:val="center"/>
        <w:rPr>
          <w:rFonts w:ascii="Times New Roman" w:eastAsia="Times New Roman" w:hAnsi="Times New Roman"/>
          <w:b/>
          <w:bCs/>
          <w:lang w:eastAsia="ru-RU"/>
        </w:rPr>
      </w:pPr>
      <w:r w:rsidRPr="00A677F6">
        <w:rPr>
          <w:rFonts w:ascii="Times New Roman" w:eastAsia="Times New Roman" w:hAnsi="Times New Roman"/>
          <w:b/>
          <w:bCs/>
          <w:lang w:eastAsia="ru-RU"/>
        </w:rPr>
        <w:lastRenderedPageBreak/>
        <w:t xml:space="preserve">3. Тематическое планирование </w:t>
      </w:r>
      <w:r w:rsidR="00971A8C">
        <w:rPr>
          <w:rFonts w:ascii="Times New Roman" w:eastAsia="Times New Roman" w:hAnsi="Times New Roman"/>
          <w:b/>
          <w:bCs/>
          <w:lang w:eastAsia="ru-RU"/>
        </w:rPr>
        <w:t>пре</w:t>
      </w:r>
      <w:r w:rsidR="001C01D4">
        <w:rPr>
          <w:rFonts w:ascii="Times New Roman" w:eastAsia="Times New Roman" w:hAnsi="Times New Roman"/>
          <w:b/>
          <w:bCs/>
          <w:lang w:eastAsia="ru-RU"/>
        </w:rPr>
        <w:t>д</w:t>
      </w:r>
      <w:r w:rsidR="00971A8C">
        <w:rPr>
          <w:rFonts w:ascii="Times New Roman" w:eastAsia="Times New Roman" w:hAnsi="Times New Roman"/>
          <w:b/>
          <w:bCs/>
          <w:lang w:eastAsia="ru-RU"/>
        </w:rPr>
        <w:t>мета "Физика"</w:t>
      </w:r>
    </w:p>
    <w:p w:rsidR="001D255A" w:rsidRDefault="00B7006B" w:rsidP="00B7006B">
      <w:pPr>
        <w:tabs>
          <w:tab w:val="left" w:pos="1418"/>
        </w:tabs>
        <w:spacing w:after="0" w:line="240" w:lineRule="auto"/>
        <w:jc w:val="center"/>
        <w:rPr>
          <w:rFonts w:ascii="Times New Roman" w:hAnsi="Times New Roman"/>
          <w:b/>
        </w:rPr>
      </w:pPr>
      <w:r w:rsidRPr="001D255A">
        <w:rPr>
          <w:rFonts w:ascii="Times New Roman" w:hAnsi="Times New Roman"/>
          <w:b/>
        </w:rPr>
        <w:t xml:space="preserve">7 класс </w:t>
      </w:r>
    </w:p>
    <w:p w:rsidR="00B7006B" w:rsidRPr="001D255A" w:rsidRDefault="00B7006B" w:rsidP="00B7006B">
      <w:pPr>
        <w:tabs>
          <w:tab w:val="left" w:pos="1418"/>
        </w:tabs>
        <w:spacing w:after="0" w:line="240" w:lineRule="auto"/>
        <w:jc w:val="center"/>
        <w:rPr>
          <w:rFonts w:ascii="Times New Roman" w:hAnsi="Times New Roman"/>
          <w:b/>
        </w:rPr>
      </w:pPr>
      <w:r w:rsidRPr="001D255A">
        <w:rPr>
          <w:rFonts w:ascii="Times New Roman" w:hAnsi="Times New Roman"/>
          <w:b/>
        </w:rPr>
        <w:t>68 часов</w:t>
      </w:r>
      <w:r w:rsidR="001D255A">
        <w:rPr>
          <w:rFonts w:ascii="Times New Roman" w:hAnsi="Times New Roman"/>
          <w:b/>
        </w:rPr>
        <w:t xml:space="preserve"> (2 ч в неделю).</w:t>
      </w:r>
    </w:p>
    <w:p w:rsidR="00B7006B" w:rsidRPr="004D2184" w:rsidRDefault="00B7006B" w:rsidP="00472F28">
      <w:pPr>
        <w:spacing w:after="0" w:line="240" w:lineRule="auto"/>
        <w:rPr>
          <w:rFonts w:ascii="Times New Roman" w:hAnsi="Times New Roman"/>
          <w:b/>
        </w:rPr>
      </w:pPr>
      <w:r w:rsidRPr="004D2184">
        <w:rPr>
          <w:rFonts w:ascii="Times New Roman" w:hAnsi="Times New Roman"/>
          <w:b/>
          <w:lang w:val="en-US"/>
        </w:rPr>
        <w:t>I</w:t>
      </w:r>
      <w:r w:rsidRPr="004D2184">
        <w:rPr>
          <w:rFonts w:ascii="Times New Roman" w:hAnsi="Times New Roman"/>
          <w:b/>
        </w:rPr>
        <w:t>.  Физические методы изучения природы (4 ч.)</w:t>
      </w:r>
    </w:p>
    <w:p w:rsidR="00B7006B" w:rsidRPr="004D2184" w:rsidRDefault="00B7006B" w:rsidP="00472F28">
      <w:pPr>
        <w:tabs>
          <w:tab w:val="left" w:pos="1418"/>
        </w:tabs>
        <w:spacing w:after="0" w:line="240" w:lineRule="auto"/>
        <w:jc w:val="both"/>
        <w:rPr>
          <w:rFonts w:ascii="Times New Roman" w:hAnsi="Times New Roman"/>
        </w:rPr>
      </w:pPr>
      <w:r w:rsidRPr="004D2184">
        <w:rPr>
          <w:rFonts w:ascii="Times New Roman" w:hAnsi="Times New Roman"/>
        </w:rPr>
        <w:t xml:space="preserve">Техника безопасности. </w:t>
      </w:r>
    </w:p>
    <w:p w:rsidR="00B7006B" w:rsidRPr="004D2184" w:rsidRDefault="00B7006B" w:rsidP="00472F28">
      <w:pPr>
        <w:tabs>
          <w:tab w:val="left" w:pos="1418"/>
        </w:tabs>
        <w:spacing w:after="0" w:line="240" w:lineRule="auto"/>
        <w:jc w:val="both"/>
        <w:rPr>
          <w:rFonts w:ascii="Times New Roman" w:hAnsi="Times New Roman"/>
        </w:rPr>
      </w:pPr>
      <w:r w:rsidRPr="004D2184">
        <w:rPr>
          <w:rFonts w:ascii="Times New Roman" w:hAnsi="Times New Roman"/>
        </w:rPr>
        <w:t xml:space="preserve">   Что изучает физика. Предмет и методы физики. Экспериментальный и теоретический методы изучения природы. Физические величины.Измерение физических величин. Физика и техника.</w:t>
      </w:r>
    </w:p>
    <w:p w:rsidR="00B7006B" w:rsidRPr="004D2184" w:rsidRDefault="00B7006B" w:rsidP="00472F28">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472F28">
      <w:pPr>
        <w:spacing w:after="0" w:line="240" w:lineRule="auto"/>
        <w:ind w:left="-360"/>
        <w:contextualSpacing/>
        <w:rPr>
          <w:rFonts w:ascii="Times New Roman" w:eastAsia="Times New Roman" w:hAnsi="Times New Roman"/>
          <w:lang w:eastAsia="ru-RU"/>
        </w:rPr>
      </w:pPr>
      <w:r w:rsidRPr="004D2184">
        <w:rPr>
          <w:rFonts w:ascii="Times New Roman" w:eastAsia="Times New Roman" w:hAnsi="Times New Roman"/>
          <w:lang w:eastAsia="ru-RU"/>
        </w:rPr>
        <w:t xml:space="preserve">Определение цены деления измерительного прибора. </w:t>
      </w:r>
    </w:p>
    <w:p w:rsidR="00B7006B" w:rsidRPr="004D2184" w:rsidRDefault="00B7006B" w:rsidP="00472F28">
      <w:pPr>
        <w:spacing w:after="0" w:line="240" w:lineRule="auto"/>
        <w:rPr>
          <w:rFonts w:ascii="Times New Roman" w:hAnsi="Times New Roman"/>
        </w:rPr>
      </w:pPr>
    </w:p>
    <w:p w:rsidR="00B7006B" w:rsidRPr="004D2184" w:rsidRDefault="00B7006B" w:rsidP="00B7006B">
      <w:pPr>
        <w:spacing w:after="0" w:line="240" w:lineRule="auto"/>
        <w:rPr>
          <w:rFonts w:ascii="Times New Roman" w:hAnsi="Times New Roman"/>
          <w:b/>
          <w:bCs/>
        </w:rPr>
      </w:pPr>
      <w:r w:rsidRPr="004D2184">
        <w:rPr>
          <w:rFonts w:ascii="Times New Roman" w:hAnsi="Times New Roman"/>
          <w:b/>
          <w:bCs/>
          <w:lang w:val="en-US"/>
        </w:rPr>
        <w:t>II</w:t>
      </w:r>
      <w:r w:rsidRPr="004D2184">
        <w:rPr>
          <w:rFonts w:ascii="Times New Roman" w:hAnsi="Times New Roman"/>
          <w:b/>
          <w:bCs/>
        </w:rPr>
        <w:t>. Первоначальные</w:t>
      </w:r>
      <w:r w:rsidR="008F1301">
        <w:rPr>
          <w:rFonts w:ascii="Times New Roman" w:hAnsi="Times New Roman"/>
          <w:b/>
          <w:bCs/>
        </w:rPr>
        <w:t xml:space="preserve"> сведения о строении вещества (6</w:t>
      </w:r>
      <w:r w:rsidRPr="004D2184">
        <w:rPr>
          <w:rFonts w:ascii="Times New Roman" w:hAnsi="Times New Roman"/>
          <w:b/>
          <w:bCs/>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Гипотеза о дискретном строении вещества. Молекулы.Непре</w:t>
      </w:r>
      <w:r w:rsidRPr="004D2184">
        <w:rPr>
          <w:rFonts w:ascii="Times New Roman" w:hAnsi="Times New Roman"/>
        </w:rPr>
        <w:softHyphen/>
        <w:t>рывность и хаотичность движения частиц вещества.</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Броуновское движение. Диффузия. Модели газа, жидкости и твердого тела. Взаимодейст</w:t>
      </w:r>
      <w:r w:rsidRPr="004D2184">
        <w:rPr>
          <w:rFonts w:ascii="Times New Roman" w:hAnsi="Times New Roman"/>
        </w:rPr>
        <w:softHyphen/>
        <w:t>вие частиц вещества. Взаимное притяжение и отталкивание молекул. Три состояния вещества.</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размеров малых тел.</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5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Диффузия газов, жидкостей.</w:t>
      </w:r>
    </w:p>
    <w:p w:rsidR="00B7006B" w:rsidRPr="004D2184" w:rsidRDefault="00B7006B" w:rsidP="00994848">
      <w:pPr>
        <w:numPr>
          <w:ilvl w:val="0"/>
          <w:numId w:val="25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Модель хаотического движения молекул.</w:t>
      </w:r>
    </w:p>
    <w:p w:rsidR="00B7006B" w:rsidRPr="004D2184" w:rsidRDefault="00B7006B" w:rsidP="00994848">
      <w:pPr>
        <w:numPr>
          <w:ilvl w:val="0"/>
          <w:numId w:val="25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Механическая модель броуновского движения.</w:t>
      </w:r>
    </w:p>
    <w:p w:rsidR="00B7006B" w:rsidRPr="004D2184" w:rsidRDefault="00B7006B" w:rsidP="00994848">
      <w:pPr>
        <w:numPr>
          <w:ilvl w:val="0"/>
          <w:numId w:val="25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Объем и форма твердого тела, жидкости.</w:t>
      </w:r>
    </w:p>
    <w:p w:rsidR="00B7006B" w:rsidRPr="004D2184" w:rsidRDefault="00B7006B" w:rsidP="00994848">
      <w:pPr>
        <w:numPr>
          <w:ilvl w:val="0"/>
          <w:numId w:val="25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Свойство газа занимать весь предоставленный ему объем.</w:t>
      </w:r>
    </w:p>
    <w:p w:rsidR="00B7006B" w:rsidRPr="004D2184" w:rsidRDefault="00B7006B" w:rsidP="00B7006B">
      <w:pPr>
        <w:spacing w:after="0" w:line="240" w:lineRule="auto"/>
        <w:rPr>
          <w:rFonts w:ascii="Times New Roman" w:hAnsi="Times New Roman"/>
        </w:rPr>
      </w:pPr>
    </w:p>
    <w:p w:rsidR="00B7006B" w:rsidRPr="004D2184" w:rsidRDefault="00B7006B" w:rsidP="00B7006B">
      <w:pPr>
        <w:spacing w:after="0" w:line="240" w:lineRule="auto"/>
        <w:rPr>
          <w:rFonts w:ascii="Times New Roman" w:hAnsi="Times New Roman"/>
          <w:b/>
          <w:bCs/>
        </w:rPr>
      </w:pPr>
      <w:r w:rsidRPr="004D2184">
        <w:rPr>
          <w:rFonts w:ascii="Times New Roman" w:hAnsi="Times New Roman"/>
          <w:b/>
          <w:bCs/>
          <w:lang w:val="en-US"/>
        </w:rPr>
        <w:t>III</w:t>
      </w:r>
      <w:r w:rsidR="008F1301">
        <w:rPr>
          <w:rFonts w:ascii="Times New Roman" w:hAnsi="Times New Roman"/>
          <w:b/>
          <w:bCs/>
        </w:rPr>
        <w:t>. Взаимодействие тел (23</w:t>
      </w:r>
      <w:r w:rsidRPr="004D2184">
        <w:rPr>
          <w:rFonts w:ascii="Times New Roman" w:hAnsi="Times New Roman"/>
          <w:b/>
          <w:bCs/>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Механическое движение. Равномерное и неравномерное. Скорость. Единицы скорости. Расчет пути и времени движения. Явление инерции. Взаимодействие тел. Масса тела. Плотность вещества. Расчет массы и объема тела по его плотности. Сила. Динамометр. Сила тяжести. Сила упругости. Вес тела. Невесомость. Единицы силы. Связь между силой тяжести и массой тела. Сила тяжести на других планетах. Динамометр. Сложение двух сил, направленных по одной прямой. Сила трения. Трение в природе и технике.</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массы тела на рычажных весах.</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объема тела с помощью мензурки с жидкостью.</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Определение плотности вещества твердого тела.</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Градуирование пружины и изменение сил динамометром.</w:t>
      </w:r>
    </w:p>
    <w:p w:rsidR="00B7006B" w:rsidRPr="004D2184" w:rsidRDefault="00B7006B" w:rsidP="00994848">
      <w:pPr>
        <w:numPr>
          <w:ilvl w:val="0"/>
          <w:numId w:val="257"/>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силы трения с помощью динамометра.</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59"/>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Механическое движение. Масса тела. Плотность вещества.</w:t>
      </w:r>
    </w:p>
    <w:p w:rsidR="00B7006B" w:rsidRPr="004D2184" w:rsidRDefault="00B7006B" w:rsidP="00994848">
      <w:pPr>
        <w:numPr>
          <w:ilvl w:val="0"/>
          <w:numId w:val="259"/>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Сила. Равнодействующая сил.</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 xml:space="preserve">Равномерное движение. </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 xml:space="preserve">Явление инерции. </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массы тела.</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 xml:space="preserve">Измерение объема тела с помощью мензурки с жидкостью. </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Способы измерения плотности вещества.</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силы динамометром.</w:t>
      </w:r>
    </w:p>
    <w:p w:rsidR="00B7006B" w:rsidRPr="004D2184" w:rsidRDefault="00B7006B" w:rsidP="00994848">
      <w:pPr>
        <w:numPr>
          <w:ilvl w:val="0"/>
          <w:numId w:val="26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Сила трения покоя и скольжения.</w:t>
      </w:r>
    </w:p>
    <w:p w:rsidR="00B7006B" w:rsidRPr="004D2184" w:rsidRDefault="00B7006B" w:rsidP="00B7006B">
      <w:pPr>
        <w:spacing w:after="0" w:line="240" w:lineRule="auto"/>
        <w:jc w:val="both"/>
        <w:rPr>
          <w:rFonts w:ascii="Times New Roman" w:hAnsi="Times New Roman"/>
        </w:rPr>
      </w:pPr>
    </w:p>
    <w:p w:rsidR="00B7006B" w:rsidRPr="004D2184" w:rsidRDefault="00B7006B" w:rsidP="00B7006B">
      <w:pPr>
        <w:spacing w:after="0" w:line="240" w:lineRule="auto"/>
        <w:rPr>
          <w:rFonts w:ascii="Times New Roman" w:hAnsi="Times New Roman"/>
          <w:b/>
          <w:bCs/>
        </w:rPr>
      </w:pPr>
      <w:r w:rsidRPr="004D2184">
        <w:rPr>
          <w:rFonts w:ascii="Times New Roman" w:hAnsi="Times New Roman"/>
          <w:b/>
          <w:bCs/>
          <w:lang w:val="en-US"/>
        </w:rPr>
        <w:t>IV</w:t>
      </w:r>
      <w:r w:rsidRPr="004D2184">
        <w:rPr>
          <w:rFonts w:ascii="Times New Roman" w:hAnsi="Times New Roman"/>
          <w:b/>
          <w:bCs/>
        </w:rPr>
        <w:t>. Давление тв</w:t>
      </w:r>
      <w:r w:rsidR="008F1301">
        <w:rPr>
          <w:rFonts w:ascii="Times New Roman" w:hAnsi="Times New Roman"/>
          <w:b/>
          <w:bCs/>
        </w:rPr>
        <w:t>ердых тел, жидкостей и газов (21</w:t>
      </w:r>
      <w:r w:rsidRPr="004D2184">
        <w:rPr>
          <w:rFonts w:ascii="Times New Roman" w:hAnsi="Times New Roman"/>
          <w:b/>
          <w:bCs/>
        </w:rPr>
        <w:t xml:space="preserve"> ч).</w:t>
      </w:r>
    </w:p>
    <w:p w:rsidR="00B7006B" w:rsidRPr="004D2184" w:rsidRDefault="00B7006B" w:rsidP="00B7006B">
      <w:pPr>
        <w:spacing w:after="0" w:line="240" w:lineRule="auto"/>
        <w:jc w:val="both"/>
        <w:rPr>
          <w:rFonts w:ascii="Times New Roman" w:hAnsi="Times New Roman"/>
          <w:b/>
          <w:bCs/>
        </w:rPr>
      </w:pPr>
      <w:r w:rsidRPr="004D2184">
        <w:rPr>
          <w:rFonts w:ascii="Times New Roman" w:hAnsi="Times New Roman"/>
        </w:rPr>
        <w:t xml:space="preserve">    Давление. Способы уменьшения и увеличения давления. Давление газа. Закон Паскаля. Давление в жидкости и газе. Расчет давления жидкости на дно и стенки сосуда. Сообщающиеся сосуды. Вес воздуха. Атмосферное давление. Измерение атмосферного давления. Барометр-анероид. Атмосферное давление на различных высотах. Манометры. Решение задач. Поршневой жидкостный насос. Гидравлический пресс. Действие жидкости и газа на погруженное в них тело. Архимедова сила. Плавание тел. Плавание судов. Воздухоплавание.</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lastRenderedPageBreak/>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60"/>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Определение выталкивающей силы, действующей на погруженное в жидкость тело.</w:t>
      </w:r>
    </w:p>
    <w:p w:rsidR="00B7006B" w:rsidRPr="004D2184" w:rsidRDefault="00B7006B" w:rsidP="00994848">
      <w:pPr>
        <w:numPr>
          <w:ilvl w:val="0"/>
          <w:numId w:val="260"/>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Выяснения условий плавания тела в жидкости.</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61"/>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Давление. Закон Паскаля.</w:t>
      </w:r>
    </w:p>
    <w:p w:rsidR="00B7006B" w:rsidRPr="004D2184" w:rsidRDefault="00B7006B" w:rsidP="00994848">
      <w:pPr>
        <w:numPr>
          <w:ilvl w:val="0"/>
          <w:numId w:val="261"/>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Давление в жидкости и газе.</w:t>
      </w:r>
    </w:p>
    <w:p w:rsidR="00B7006B" w:rsidRPr="004D2184" w:rsidRDefault="00B7006B" w:rsidP="00994848">
      <w:pPr>
        <w:numPr>
          <w:ilvl w:val="0"/>
          <w:numId w:val="261"/>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Давление твердых тел, жидкостей и газов</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6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Зависимость давления твердого тела на опору от действующей силы и площади опоры.</w:t>
      </w:r>
    </w:p>
    <w:p w:rsidR="00B7006B" w:rsidRPr="004D2184" w:rsidRDefault="00B7006B" w:rsidP="00994848">
      <w:pPr>
        <w:numPr>
          <w:ilvl w:val="0"/>
          <w:numId w:val="26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Обнаружение атмосферного давления.</w:t>
      </w:r>
    </w:p>
    <w:p w:rsidR="00B7006B" w:rsidRPr="004D2184" w:rsidRDefault="00B7006B" w:rsidP="00994848">
      <w:pPr>
        <w:numPr>
          <w:ilvl w:val="0"/>
          <w:numId w:val="26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атмосферного давления барометром-анероидом.</w:t>
      </w:r>
    </w:p>
    <w:p w:rsidR="00B7006B" w:rsidRPr="004D2184" w:rsidRDefault="00B7006B" w:rsidP="00994848">
      <w:pPr>
        <w:numPr>
          <w:ilvl w:val="0"/>
          <w:numId w:val="26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Передача давления жидкостями и газами.</w:t>
      </w:r>
    </w:p>
    <w:p w:rsidR="00B7006B" w:rsidRPr="004D2184" w:rsidRDefault="00B7006B" w:rsidP="00994848">
      <w:pPr>
        <w:numPr>
          <w:ilvl w:val="0"/>
          <w:numId w:val="26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Устройство и действие гидравлического пресса.</w:t>
      </w:r>
    </w:p>
    <w:p w:rsidR="00B7006B" w:rsidRPr="004D2184" w:rsidRDefault="00B7006B" w:rsidP="00B7006B">
      <w:pPr>
        <w:spacing w:after="0" w:line="240" w:lineRule="auto"/>
        <w:rPr>
          <w:rFonts w:ascii="Times New Roman" w:hAnsi="Times New Roman"/>
        </w:rPr>
      </w:pPr>
    </w:p>
    <w:p w:rsidR="00B7006B" w:rsidRPr="004D2184" w:rsidRDefault="00B7006B" w:rsidP="00B7006B">
      <w:pPr>
        <w:spacing w:after="0" w:line="240" w:lineRule="auto"/>
        <w:rPr>
          <w:rFonts w:ascii="Times New Roman" w:hAnsi="Times New Roman"/>
          <w:b/>
          <w:bCs/>
        </w:rPr>
      </w:pPr>
      <w:r w:rsidRPr="004D2184">
        <w:rPr>
          <w:rFonts w:ascii="Times New Roman" w:hAnsi="Times New Roman"/>
          <w:b/>
          <w:bCs/>
          <w:lang w:val="en-US"/>
        </w:rPr>
        <w:t>V</w:t>
      </w:r>
      <w:r w:rsidRPr="004D2184">
        <w:rPr>
          <w:rFonts w:ascii="Times New Roman" w:hAnsi="Times New Roman"/>
          <w:b/>
          <w:bCs/>
        </w:rPr>
        <w:t>. Работа и мощность. Энергия (1</w:t>
      </w:r>
      <w:r w:rsidR="00484974">
        <w:rPr>
          <w:rFonts w:ascii="Times New Roman" w:hAnsi="Times New Roman"/>
          <w:b/>
          <w:bCs/>
        </w:rPr>
        <w:t>3</w:t>
      </w:r>
      <w:r w:rsidRPr="004D2184">
        <w:rPr>
          <w:rFonts w:ascii="Times New Roman" w:hAnsi="Times New Roman"/>
          <w:b/>
          <w:bCs/>
        </w:rPr>
        <w:t xml:space="preserve"> ч).</w:t>
      </w:r>
    </w:p>
    <w:p w:rsidR="00B7006B" w:rsidRPr="004D2184" w:rsidRDefault="00B7006B" w:rsidP="00B7006B">
      <w:pPr>
        <w:tabs>
          <w:tab w:val="left" w:pos="1276"/>
          <w:tab w:val="left" w:pos="1418"/>
        </w:tabs>
        <w:spacing w:after="0" w:line="240" w:lineRule="auto"/>
        <w:jc w:val="both"/>
        <w:rPr>
          <w:rFonts w:ascii="Times New Roman" w:hAnsi="Times New Roman"/>
        </w:rPr>
      </w:pPr>
      <w:r w:rsidRPr="004D2184">
        <w:rPr>
          <w:rFonts w:ascii="Times New Roman" w:hAnsi="Times New Roman"/>
        </w:rPr>
        <w:t xml:space="preserve">    Механическая работа. Мощность. Простые механизмы. Рычаг. Момент силы. Рычаги в технике, быту и природе. Блок. «Золотое правило» механики. Центр тяжести тела. Условия равновесия тел. Коэффициент полезного действия механизма. Энергия. Потенциальная и кинетическая. Превращение энергии. Закон сохранения полной механической энергии.</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64"/>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Выяснение условия равновесия рычага.</w:t>
      </w:r>
    </w:p>
    <w:p w:rsidR="00B7006B" w:rsidRPr="004D2184" w:rsidRDefault="00B7006B" w:rsidP="00994848">
      <w:pPr>
        <w:numPr>
          <w:ilvl w:val="0"/>
          <w:numId w:val="264"/>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Определение КПД при подъеме тела по наклонной плоскости.</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65"/>
        </w:numPr>
        <w:spacing w:after="0" w:line="240" w:lineRule="auto"/>
        <w:contextualSpacing/>
        <w:rPr>
          <w:rFonts w:ascii="Times New Roman" w:eastAsia="Times New Roman" w:hAnsi="Times New Roman"/>
          <w:b/>
          <w:bCs/>
          <w:lang w:eastAsia="ru-RU"/>
        </w:rPr>
      </w:pPr>
      <w:r w:rsidRPr="004D2184">
        <w:rPr>
          <w:rFonts w:ascii="Times New Roman" w:eastAsia="Times New Roman" w:hAnsi="Times New Roman"/>
          <w:lang w:eastAsia="ru-RU"/>
        </w:rPr>
        <w:t>Работа и мощность.</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6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 xml:space="preserve">Простые механизмы. Рычаг. </w:t>
      </w:r>
    </w:p>
    <w:p w:rsidR="00B7006B" w:rsidRPr="004D2184" w:rsidRDefault="00B7006B" w:rsidP="00994848">
      <w:pPr>
        <w:numPr>
          <w:ilvl w:val="0"/>
          <w:numId w:val="26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Блок.</w:t>
      </w:r>
    </w:p>
    <w:p w:rsidR="00B7006B" w:rsidRPr="004D2184" w:rsidRDefault="00B7006B" w:rsidP="00994848">
      <w:pPr>
        <w:numPr>
          <w:ilvl w:val="0"/>
          <w:numId w:val="26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 xml:space="preserve"> Изменение энергии тела при совершении работы.</w:t>
      </w:r>
    </w:p>
    <w:p w:rsidR="00B7006B" w:rsidRPr="004D2184" w:rsidRDefault="00B7006B" w:rsidP="00994848">
      <w:pPr>
        <w:numPr>
          <w:ilvl w:val="0"/>
          <w:numId w:val="26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Переход потенциальной энергии в кинетиче</w:t>
      </w:r>
      <w:r w:rsidRPr="004D2184">
        <w:rPr>
          <w:rFonts w:ascii="Times New Roman" w:eastAsia="Times New Roman" w:hAnsi="Times New Roman"/>
          <w:lang w:eastAsia="ru-RU"/>
        </w:rPr>
        <w:softHyphen/>
        <w:t>скую и обратно.</w:t>
      </w:r>
    </w:p>
    <w:p w:rsidR="00B7006B" w:rsidRDefault="00B7006B" w:rsidP="00B7006B">
      <w:pPr>
        <w:spacing w:after="0" w:line="240" w:lineRule="auto"/>
        <w:rPr>
          <w:rFonts w:ascii="Times New Roman" w:hAnsi="Times New Roman"/>
          <w:b/>
          <w:bCs/>
        </w:rPr>
      </w:pPr>
      <w:r w:rsidRPr="004D2184">
        <w:rPr>
          <w:rFonts w:ascii="Times New Roman" w:hAnsi="Times New Roman"/>
          <w:b/>
          <w:bCs/>
        </w:rPr>
        <w:t>Повторение 1 ч.</w:t>
      </w:r>
    </w:p>
    <w:p w:rsidR="001B536B" w:rsidRPr="004D2184" w:rsidRDefault="001B536B" w:rsidP="00B7006B">
      <w:pPr>
        <w:spacing w:after="0" w:line="240" w:lineRule="auto"/>
        <w:rPr>
          <w:rFonts w:ascii="Times New Roman" w:hAnsi="Times New Roman"/>
          <w:b/>
          <w:bCs/>
        </w:rPr>
      </w:pPr>
    </w:p>
    <w:tbl>
      <w:tblPr>
        <w:tblStyle w:val="a4"/>
        <w:tblW w:w="0" w:type="auto"/>
        <w:jc w:val="center"/>
        <w:tblLook w:val="04A0"/>
      </w:tblPr>
      <w:tblGrid>
        <w:gridCol w:w="2325"/>
        <w:gridCol w:w="1574"/>
        <w:gridCol w:w="1442"/>
        <w:gridCol w:w="1654"/>
        <w:gridCol w:w="1625"/>
      </w:tblGrid>
      <w:tr w:rsidR="001B536B" w:rsidRPr="00BB236B" w:rsidTr="00BB5324">
        <w:trPr>
          <w:jc w:val="center"/>
        </w:trPr>
        <w:tc>
          <w:tcPr>
            <w:tcW w:w="2325" w:type="dxa"/>
          </w:tcPr>
          <w:p w:rsidR="001B536B" w:rsidRPr="00BB236B" w:rsidRDefault="001B536B" w:rsidP="00BB5324">
            <w:pPr>
              <w:pStyle w:val="af1"/>
              <w:rPr>
                <w:sz w:val="22"/>
                <w:szCs w:val="22"/>
              </w:rPr>
            </w:pPr>
            <w:r w:rsidRPr="00BB236B">
              <w:rPr>
                <w:sz w:val="22"/>
                <w:szCs w:val="22"/>
              </w:rPr>
              <w:t>Тема</w:t>
            </w:r>
          </w:p>
        </w:tc>
        <w:tc>
          <w:tcPr>
            <w:tcW w:w="1574" w:type="dxa"/>
          </w:tcPr>
          <w:p w:rsidR="001B536B" w:rsidRPr="00BB236B" w:rsidRDefault="001B536B" w:rsidP="00BB5324">
            <w:pPr>
              <w:pStyle w:val="af1"/>
              <w:ind w:firstLine="0"/>
              <w:jc w:val="center"/>
              <w:rPr>
                <w:sz w:val="22"/>
                <w:szCs w:val="22"/>
              </w:rPr>
            </w:pPr>
            <w:r w:rsidRPr="00BB236B">
              <w:rPr>
                <w:sz w:val="22"/>
                <w:szCs w:val="22"/>
              </w:rPr>
              <w:t>Количество часов</w:t>
            </w:r>
          </w:p>
        </w:tc>
        <w:tc>
          <w:tcPr>
            <w:tcW w:w="1442" w:type="dxa"/>
          </w:tcPr>
          <w:p w:rsidR="001B536B" w:rsidRPr="00BB236B" w:rsidRDefault="001B536B" w:rsidP="00BB5324">
            <w:pPr>
              <w:pStyle w:val="af1"/>
              <w:ind w:firstLine="0"/>
              <w:jc w:val="center"/>
              <w:rPr>
                <w:sz w:val="22"/>
                <w:szCs w:val="22"/>
              </w:rPr>
            </w:pPr>
            <w:r w:rsidRPr="00BB236B">
              <w:rPr>
                <w:sz w:val="22"/>
                <w:szCs w:val="22"/>
              </w:rPr>
              <w:t>Теория</w:t>
            </w:r>
          </w:p>
        </w:tc>
        <w:tc>
          <w:tcPr>
            <w:tcW w:w="1654" w:type="dxa"/>
          </w:tcPr>
          <w:p w:rsidR="001B536B" w:rsidRPr="00BB236B" w:rsidRDefault="001B536B" w:rsidP="00BB5324">
            <w:pPr>
              <w:pStyle w:val="af1"/>
              <w:ind w:firstLine="0"/>
              <w:jc w:val="center"/>
              <w:rPr>
                <w:sz w:val="22"/>
                <w:szCs w:val="22"/>
              </w:rPr>
            </w:pPr>
            <w:r w:rsidRPr="00BB236B">
              <w:rPr>
                <w:sz w:val="22"/>
                <w:szCs w:val="22"/>
              </w:rPr>
              <w:t>Лабораторные работы</w:t>
            </w:r>
          </w:p>
        </w:tc>
        <w:tc>
          <w:tcPr>
            <w:tcW w:w="1625" w:type="dxa"/>
          </w:tcPr>
          <w:p w:rsidR="001B536B" w:rsidRPr="00BB236B" w:rsidRDefault="001B536B" w:rsidP="00BB5324">
            <w:pPr>
              <w:pStyle w:val="af1"/>
              <w:ind w:firstLine="0"/>
              <w:jc w:val="center"/>
              <w:rPr>
                <w:sz w:val="22"/>
                <w:szCs w:val="22"/>
              </w:rPr>
            </w:pPr>
            <w:r w:rsidRPr="00BB236B">
              <w:rPr>
                <w:sz w:val="22"/>
                <w:szCs w:val="22"/>
              </w:rPr>
              <w:t>Контрольные работы</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Введение</w:t>
            </w:r>
          </w:p>
        </w:tc>
        <w:tc>
          <w:tcPr>
            <w:tcW w:w="1574" w:type="dxa"/>
          </w:tcPr>
          <w:p w:rsidR="001B536B" w:rsidRPr="00BB236B" w:rsidRDefault="001B536B" w:rsidP="00BB5324">
            <w:pPr>
              <w:pStyle w:val="af1"/>
              <w:rPr>
                <w:sz w:val="22"/>
                <w:szCs w:val="22"/>
              </w:rPr>
            </w:pPr>
            <w:r w:rsidRPr="00BB236B">
              <w:rPr>
                <w:sz w:val="22"/>
                <w:szCs w:val="22"/>
              </w:rPr>
              <w:t>4</w:t>
            </w:r>
          </w:p>
        </w:tc>
        <w:tc>
          <w:tcPr>
            <w:tcW w:w="1442" w:type="dxa"/>
          </w:tcPr>
          <w:p w:rsidR="001B536B" w:rsidRPr="00BB236B" w:rsidRDefault="001B536B" w:rsidP="00BB5324">
            <w:pPr>
              <w:pStyle w:val="af1"/>
              <w:rPr>
                <w:sz w:val="22"/>
                <w:szCs w:val="22"/>
              </w:rPr>
            </w:pPr>
            <w:r w:rsidRPr="00BB236B">
              <w:rPr>
                <w:sz w:val="22"/>
                <w:szCs w:val="22"/>
              </w:rPr>
              <w:t>3</w:t>
            </w:r>
          </w:p>
        </w:tc>
        <w:tc>
          <w:tcPr>
            <w:tcW w:w="1654" w:type="dxa"/>
          </w:tcPr>
          <w:p w:rsidR="001B536B" w:rsidRPr="00BB236B" w:rsidRDefault="001B536B" w:rsidP="00BB5324">
            <w:pPr>
              <w:pStyle w:val="af1"/>
              <w:rPr>
                <w:sz w:val="22"/>
                <w:szCs w:val="22"/>
              </w:rPr>
            </w:pPr>
            <w:r w:rsidRPr="00BB236B">
              <w:rPr>
                <w:sz w:val="22"/>
                <w:szCs w:val="22"/>
              </w:rPr>
              <w:t>1</w:t>
            </w:r>
          </w:p>
        </w:tc>
        <w:tc>
          <w:tcPr>
            <w:tcW w:w="1625" w:type="dxa"/>
          </w:tcPr>
          <w:p w:rsidR="001B536B" w:rsidRPr="00BB236B" w:rsidRDefault="001B536B" w:rsidP="00BB5324">
            <w:pPr>
              <w:pStyle w:val="af1"/>
              <w:rPr>
                <w:sz w:val="22"/>
                <w:szCs w:val="22"/>
              </w:rPr>
            </w:pPr>
            <w:r w:rsidRPr="00BB236B">
              <w:rPr>
                <w:sz w:val="22"/>
                <w:szCs w:val="22"/>
              </w:rPr>
              <w:t>-</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Первоначальные сведения о строении вещества</w:t>
            </w:r>
          </w:p>
        </w:tc>
        <w:tc>
          <w:tcPr>
            <w:tcW w:w="1574" w:type="dxa"/>
          </w:tcPr>
          <w:p w:rsidR="001B536B" w:rsidRPr="00BB236B" w:rsidRDefault="001B536B" w:rsidP="00BB5324">
            <w:pPr>
              <w:pStyle w:val="af1"/>
              <w:rPr>
                <w:sz w:val="22"/>
                <w:szCs w:val="22"/>
              </w:rPr>
            </w:pPr>
            <w:r w:rsidRPr="00BB236B">
              <w:rPr>
                <w:sz w:val="22"/>
                <w:szCs w:val="22"/>
              </w:rPr>
              <w:t>6</w:t>
            </w:r>
          </w:p>
        </w:tc>
        <w:tc>
          <w:tcPr>
            <w:tcW w:w="1442" w:type="dxa"/>
          </w:tcPr>
          <w:p w:rsidR="001B536B" w:rsidRPr="00BB236B" w:rsidRDefault="001B536B" w:rsidP="00BB5324">
            <w:pPr>
              <w:pStyle w:val="af1"/>
              <w:rPr>
                <w:sz w:val="22"/>
                <w:szCs w:val="22"/>
              </w:rPr>
            </w:pPr>
            <w:r w:rsidRPr="00BB236B">
              <w:rPr>
                <w:sz w:val="22"/>
                <w:szCs w:val="22"/>
              </w:rPr>
              <w:t>5</w:t>
            </w:r>
          </w:p>
        </w:tc>
        <w:tc>
          <w:tcPr>
            <w:tcW w:w="1654" w:type="dxa"/>
          </w:tcPr>
          <w:p w:rsidR="001B536B" w:rsidRPr="00BB236B" w:rsidRDefault="001B536B" w:rsidP="00BB5324">
            <w:pPr>
              <w:pStyle w:val="af1"/>
              <w:rPr>
                <w:sz w:val="22"/>
                <w:szCs w:val="22"/>
              </w:rPr>
            </w:pPr>
            <w:r w:rsidRPr="00BB236B">
              <w:rPr>
                <w:sz w:val="22"/>
                <w:szCs w:val="22"/>
              </w:rPr>
              <w:t>1</w:t>
            </w:r>
          </w:p>
        </w:tc>
        <w:tc>
          <w:tcPr>
            <w:tcW w:w="1625" w:type="dxa"/>
          </w:tcPr>
          <w:p w:rsidR="001B536B" w:rsidRPr="00BB236B" w:rsidRDefault="001B536B" w:rsidP="00BB5324">
            <w:pPr>
              <w:pStyle w:val="af1"/>
              <w:rPr>
                <w:sz w:val="22"/>
                <w:szCs w:val="22"/>
              </w:rPr>
            </w:pPr>
            <w:r w:rsidRPr="00BB236B">
              <w:rPr>
                <w:sz w:val="22"/>
                <w:szCs w:val="22"/>
              </w:rPr>
              <w:t>-</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Взаимодействие тел</w:t>
            </w:r>
          </w:p>
        </w:tc>
        <w:tc>
          <w:tcPr>
            <w:tcW w:w="1574" w:type="dxa"/>
          </w:tcPr>
          <w:p w:rsidR="001B536B" w:rsidRPr="00BB236B" w:rsidRDefault="001B536B" w:rsidP="00BB5324">
            <w:pPr>
              <w:pStyle w:val="af1"/>
              <w:rPr>
                <w:sz w:val="22"/>
                <w:szCs w:val="22"/>
              </w:rPr>
            </w:pPr>
            <w:r w:rsidRPr="00BB236B">
              <w:rPr>
                <w:sz w:val="22"/>
                <w:szCs w:val="22"/>
              </w:rPr>
              <w:t>23</w:t>
            </w:r>
          </w:p>
        </w:tc>
        <w:tc>
          <w:tcPr>
            <w:tcW w:w="1442" w:type="dxa"/>
          </w:tcPr>
          <w:p w:rsidR="001B536B" w:rsidRPr="00BB236B" w:rsidRDefault="001B536B" w:rsidP="00BB5324">
            <w:pPr>
              <w:pStyle w:val="af1"/>
              <w:rPr>
                <w:sz w:val="22"/>
                <w:szCs w:val="22"/>
              </w:rPr>
            </w:pPr>
            <w:r w:rsidRPr="00BB236B">
              <w:rPr>
                <w:sz w:val="22"/>
                <w:szCs w:val="22"/>
              </w:rPr>
              <w:t>18</w:t>
            </w:r>
          </w:p>
        </w:tc>
        <w:tc>
          <w:tcPr>
            <w:tcW w:w="1654" w:type="dxa"/>
          </w:tcPr>
          <w:p w:rsidR="001B536B" w:rsidRPr="00BB236B" w:rsidRDefault="001B536B" w:rsidP="00BB5324">
            <w:pPr>
              <w:pStyle w:val="af1"/>
              <w:rPr>
                <w:sz w:val="22"/>
                <w:szCs w:val="22"/>
              </w:rPr>
            </w:pPr>
            <w:r w:rsidRPr="00BB236B">
              <w:rPr>
                <w:sz w:val="22"/>
                <w:szCs w:val="22"/>
              </w:rPr>
              <w:t>5</w:t>
            </w:r>
          </w:p>
        </w:tc>
        <w:tc>
          <w:tcPr>
            <w:tcW w:w="1625" w:type="dxa"/>
          </w:tcPr>
          <w:p w:rsidR="001B536B" w:rsidRPr="00BB236B" w:rsidRDefault="001B536B" w:rsidP="00BB5324">
            <w:pPr>
              <w:pStyle w:val="af1"/>
              <w:rPr>
                <w:sz w:val="22"/>
                <w:szCs w:val="22"/>
              </w:rPr>
            </w:pPr>
            <w:r w:rsidRPr="00BB236B">
              <w:rPr>
                <w:sz w:val="22"/>
                <w:szCs w:val="22"/>
              </w:rPr>
              <w:t>1</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Давление твердых тел, жидкостей и газов</w:t>
            </w:r>
          </w:p>
        </w:tc>
        <w:tc>
          <w:tcPr>
            <w:tcW w:w="1574" w:type="dxa"/>
          </w:tcPr>
          <w:p w:rsidR="001B536B" w:rsidRPr="00BB236B" w:rsidRDefault="001B536B" w:rsidP="00BB5324">
            <w:pPr>
              <w:pStyle w:val="af1"/>
              <w:rPr>
                <w:sz w:val="22"/>
                <w:szCs w:val="22"/>
              </w:rPr>
            </w:pPr>
            <w:r w:rsidRPr="00BB236B">
              <w:rPr>
                <w:sz w:val="22"/>
                <w:szCs w:val="22"/>
              </w:rPr>
              <w:t>21</w:t>
            </w:r>
          </w:p>
        </w:tc>
        <w:tc>
          <w:tcPr>
            <w:tcW w:w="1442" w:type="dxa"/>
          </w:tcPr>
          <w:p w:rsidR="001B536B" w:rsidRPr="00BB236B" w:rsidRDefault="001B536B" w:rsidP="00BB5324">
            <w:pPr>
              <w:pStyle w:val="af1"/>
              <w:rPr>
                <w:sz w:val="22"/>
                <w:szCs w:val="22"/>
              </w:rPr>
            </w:pPr>
            <w:r w:rsidRPr="00BB236B">
              <w:rPr>
                <w:sz w:val="22"/>
                <w:szCs w:val="22"/>
              </w:rPr>
              <w:t>19</w:t>
            </w:r>
          </w:p>
        </w:tc>
        <w:tc>
          <w:tcPr>
            <w:tcW w:w="1654" w:type="dxa"/>
          </w:tcPr>
          <w:p w:rsidR="001B536B" w:rsidRPr="00BB236B" w:rsidRDefault="001B536B" w:rsidP="00BB5324">
            <w:pPr>
              <w:pStyle w:val="af1"/>
              <w:rPr>
                <w:sz w:val="22"/>
                <w:szCs w:val="22"/>
              </w:rPr>
            </w:pPr>
            <w:r w:rsidRPr="00BB236B">
              <w:rPr>
                <w:sz w:val="22"/>
                <w:szCs w:val="22"/>
              </w:rPr>
              <w:t>2</w:t>
            </w:r>
          </w:p>
        </w:tc>
        <w:tc>
          <w:tcPr>
            <w:tcW w:w="1625" w:type="dxa"/>
          </w:tcPr>
          <w:p w:rsidR="001B536B" w:rsidRPr="00BB236B" w:rsidRDefault="001B536B" w:rsidP="00BB5324">
            <w:pPr>
              <w:pStyle w:val="af1"/>
              <w:rPr>
                <w:sz w:val="22"/>
                <w:szCs w:val="22"/>
              </w:rPr>
            </w:pPr>
            <w:r w:rsidRPr="00BB236B">
              <w:rPr>
                <w:sz w:val="22"/>
                <w:szCs w:val="22"/>
              </w:rPr>
              <w:t>1</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 xml:space="preserve">Работа и мощность. </w:t>
            </w:r>
            <w:r>
              <w:rPr>
                <w:sz w:val="22"/>
                <w:szCs w:val="22"/>
              </w:rPr>
              <w:t>Э</w:t>
            </w:r>
            <w:r w:rsidRPr="00BB236B">
              <w:rPr>
                <w:sz w:val="22"/>
                <w:szCs w:val="22"/>
              </w:rPr>
              <w:t>нергия</w:t>
            </w:r>
            <w:r>
              <w:rPr>
                <w:sz w:val="22"/>
                <w:szCs w:val="22"/>
              </w:rPr>
              <w:t>.</w:t>
            </w:r>
          </w:p>
        </w:tc>
        <w:tc>
          <w:tcPr>
            <w:tcW w:w="1574" w:type="dxa"/>
          </w:tcPr>
          <w:p w:rsidR="001B536B" w:rsidRPr="00BB236B" w:rsidRDefault="001B536B" w:rsidP="00BB5324">
            <w:pPr>
              <w:pStyle w:val="af1"/>
              <w:rPr>
                <w:sz w:val="22"/>
                <w:szCs w:val="22"/>
              </w:rPr>
            </w:pPr>
            <w:r w:rsidRPr="00BB236B">
              <w:rPr>
                <w:sz w:val="22"/>
                <w:szCs w:val="22"/>
              </w:rPr>
              <w:t>13</w:t>
            </w:r>
          </w:p>
        </w:tc>
        <w:tc>
          <w:tcPr>
            <w:tcW w:w="1442" w:type="dxa"/>
          </w:tcPr>
          <w:p w:rsidR="001B536B" w:rsidRPr="00BB236B" w:rsidRDefault="001B536B" w:rsidP="00BB5324">
            <w:pPr>
              <w:pStyle w:val="af1"/>
              <w:rPr>
                <w:sz w:val="22"/>
                <w:szCs w:val="22"/>
              </w:rPr>
            </w:pPr>
            <w:r w:rsidRPr="00BB236B">
              <w:rPr>
                <w:sz w:val="22"/>
                <w:szCs w:val="22"/>
              </w:rPr>
              <w:t>11</w:t>
            </w:r>
          </w:p>
        </w:tc>
        <w:tc>
          <w:tcPr>
            <w:tcW w:w="1654" w:type="dxa"/>
          </w:tcPr>
          <w:p w:rsidR="001B536B" w:rsidRPr="00BB236B" w:rsidRDefault="001B536B" w:rsidP="00BB5324">
            <w:pPr>
              <w:pStyle w:val="af1"/>
              <w:rPr>
                <w:sz w:val="22"/>
                <w:szCs w:val="22"/>
              </w:rPr>
            </w:pPr>
            <w:r w:rsidRPr="00BB236B">
              <w:rPr>
                <w:sz w:val="22"/>
                <w:szCs w:val="22"/>
              </w:rPr>
              <w:t>2</w:t>
            </w:r>
          </w:p>
        </w:tc>
        <w:tc>
          <w:tcPr>
            <w:tcW w:w="1625" w:type="dxa"/>
          </w:tcPr>
          <w:p w:rsidR="001B536B" w:rsidRPr="00BB236B" w:rsidRDefault="001B536B" w:rsidP="00BB5324">
            <w:pPr>
              <w:pStyle w:val="af1"/>
              <w:rPr>
                <w:sz w:val="22"/>
                <w:szCs w:val="22"/>
              </w:rPr>
            </w:pPr>
            <w:r w:rsidRPr="00BB236B">
              <w:rPr>
                <w:sz w:val="22"/>
                <w:szCs w:val="22"/>
              </w:rPr>
              <w:t>2</w:t>
            </w:r>
          </w:p>
        </w:tc>
      </w:tr>
      <w:tr w:rsidR="001B536B" w:rsidRPr="00BB236B" w:rsidTr="00BB5324">
        <w:trPr>
          <w:jc w:val="center"/>
        </w:trPr>
        <w:tc>
          <w:tcPr>
            <w:tcW w:w="2325" w:type="dxa"/>
          </w:tcPr>
          <w:p w:rsidR="001B536B" w:rsidRPr="00BB236B" w:rsidRDefault="001B536B" w:rsidP="00BB5324">
            <w:pPr>
              <w:pStyle w:val="af1"/>
              <w:ind w:firstLine="0"/>
              <w:rPr>
                <w:sz w:val="22"/>
                <w:szCs w:val="22"/>
              </w:rPr>
            </w:pPr>
            <w:r w:rsidRPr="00BB236B">
              <w:rPr>
                <w:sz w:val="22"/>
                <w:szCs w:val="22"/>
              </w:rPr>
              <w:t>Итоговое повторение</w:t>
            </w:r>
          </w:p>
        </w:tc>
        <w:tc>
          <w:tcPr>
            <w:tcW w:w="1574" w:type="dxa"/>
          </w:tcPr>
          <w:p w:rsidR="001B536B" w:rsidRPr="00BB236B" w:rsidRDefault="001B536B" w:rsidP="00BB5324">
            <w:pPr>
              <w:pStyle w:val="af1"/>
              <w:rPr>
                <w:sz w:val="22"/>
                <w:szCs w:val="22"/>
              </w:rPr>
            </w:pPr>
            <w:r w:rsidRPr="00BB236B">
              <w:rPr>
                <w:sz w:val="22"/>
                <w:szCs w:val="22"/>
              </w:rPr>
              <w:t>1</w:t>
            </w:r>
          </w:p>
        </w:tc>
        <w:tc>
          <w:tcPr>
            <w:tcW w:w="1442" w:type="dxa"/>
          </w:tcPr>
          <w:p w:rsidR="001B536B" w:rsidRPr="00BB236B" w:rsidRDefault="001B536B" w:rsidP="00BB5324">
            <w:pPr>
              <w:pStyle w:val="af1"/>
              <w:rPr>
                <w:sz w:val="22"/>
                <w:szCs w:val="22"/>
              </w:rPr>
            </w:pPr>
            <w:r w:rsidRPr="00BB236B">
              <w:rPr>
                <w:sz w:val="22"/>
                <w:szCs w:val="22"/>
              </w:rPr>
              <w:t>1</w:t>
            </w:r>
          </w:p>
        </w:tc>
        <w:tc>
          <w:tcPr>
            <w:tcW w:w="1654" w:type="dxa"/>
          </w:tcPr>
          <w:p w:rsidR="001B536B" w:rsidRPr="00BB236B" w:rsidRDefault="001B536B" w:rsidP="00BB5324">
            <w:pPr>
              <w:pStyle w:val="af1"/>
              <w:rPr>
                <w:sz w:val="22"/>
                <w:szCs w:val="22"/>
              </w:rPr>
            </w:pPr>
            <w:r w:rsidRPr="00BB236B">
              <w:rPr>
                <w:sz w:val="22"/>
                <w:szCs w:val="22"/>
              </w:rPr>
              <w:t>-</w:t>
            </w:r>
          </w:p>
        </w:tc>
        <w:tc>
          <w:tcPr>
            <w:tcW w:w="1625" w:type="dxa"/>
          </w:tcPr>
          <w:p w:rsidR="001B536B" w:rsidRPr="00BB236B" w:rsidRDefault="001B536B" w:rsidP="00BB5324">
            <w:pPr>
              <w:pStyle w:val="af1"/>
              <w:rPr>
                <w:sz w:val="22"/>
                <w:szCs w:val="22"/>
              </w:rPr>
            </w:pPr>
            <w:r w:rsidRPr="00BB236B">
              <w:rPr>
                <w:sz w:val="22"/>
                <w:szCs w:val="22"/>
              </w:rPr>
              <w:t>-</w:t>
            </w:r>
          </w:p>
        </w:tc>
      </w:tr>
      <w:tr w:rsidR="001B536B" w:rsidRPr="00BB236B" w:rsidTr="00BB5324">
        <w:trPr>
          <w:jc w:val="center"/>
        </w:trPr>
        <w:tc>
          <w:tcPr>
            <w:tcW w:w="2325" w:type="dxa"/>
          </w:tcPr>
          <w:p w:rsidR="001B536B" w:rsidRPr="00BB236B" w:rsidRDefault="001B536B" w:rsidP="00BB5324">
            <w:pPr>
              <w:pStyle w:val="af1"/>
              <w:rPr>
                <w:sz w:val="22"/>
                <w:szCs w:val="22"/>
              </w:rPr>
            </w:pPr>
            <w:r w:rsidRPr="00BB236B">
              <w:rPr>
                <w:sz w:val="22"/>
                <w:szCs w:val="22"/>
              </w:rPr>
              <w:t>Итого:</w:t>
            </w:r>
          </w:p>
        </w:tc>
        <w:tc>
          <w:tcPr>
            <w:tcW w:w="1574" w:type="dxa"/>
          </w:tcPr>
          <w:p w:rsidR="001B536B" w:rsidRPr="00BB236B" w:rsidRDefault="001B536B" w:rsidP="00BB5324">
            <w:pPr>
              <w:pStyle w:val="af1"/>
              <w:rPr>
                <w:sz w:val="22"/>
                <w:szCs w:val="22"/>
              </w:rPr>
            </w:pPr>
            <w:r w:rsidRPr="00BB236B">
              <w:rPr>
                <w:sz w:val="22"/>
                <w:szCs w:val="22"/>
              </w:rPr>
              <w:t>68</w:t>
            </w:r>
          </w:p>
        </w:tc>
        <w:tc>
          <w:tcPr>
            <w:tcW w:w="1442" w:type="dxa"/>
          </w:tcPr>
          <w:p w:rsidR="001B536B" w:rsidRPr="00BB236B" w:rsidRDefault="001B536B" w:rsidP="00BB5324">
            <w:pPr>
              <w:pStyle w:val="af1"/>
              <w:rPr>
                <w:sz w:val="22"/>
                <w:szCs w:val="22"/>
              </w:rPr>
            </w:pPr>
            <w:r w:rsidRPr="00BB236B">
              <w:rPr>
                <w:sz w:val="22"/>
                <w:szCs w:val="22"/>
              </w:rPr>
              <w:t>53</w:t>
            </w:r>
          </w:p>
        </w:tc>
        <w:tc>
          <w:tcPr>
            <w:tcW w:w="1654" w:type="dxa"/>
          </w:tcPr>
          <w:p w:rsidR="001B536B" w:rsidRPr="00BB236B" w:rsidRDefault="001B536B" w:rsidP="00BB5324">
            <w:pPr>
              <w:pStyle w:val="af1"/>
              <w:rPr>
                <w:sz w:val="22"/>
                <w:szCs w:val="22"/>
              </w:rPr>
            </w:pPr>
            <w:r w:rsidRPr="00BB236B">
              <w:rPr>
                <w:sz w:val="22"/>
                <w:szCs w:val="22"/>
              </w:rPr>
              <w:t>11</w:t>
            </w:r>
          </w:p>
        </w:tc>
        <w:tc>
          <w:tcPr>
            <w:tcW w:w="1625" w:type="dxa"/>
          </w:tcPr>
          <w:p w:rsidR="001B536B" w:rsidRPr="00BB236B" w:rsidRDefault="001B536B" w:rsidP="00BB5324">
            <w:pPr>
              <w:pStyle w:val="af1"/>
              <w:rPr>
                <w:sz w:val="22"/>
                <w:szCs w:val="22"/>
              </w:rPr>
            </w:pPr>
            <w:r w:rsidRPr="00BB236B">
              <w:rPr>
                <w:sz w:val="22"/>
                <w:szCs w:val="22"/>
              </w:rPr>
              <w:t>4</w:t>
            </w:r>
          </w:p>
        </w:tc>
      </w:tr>
    </w:tbl>
    <w:p w:rsidR="001B536B" w:rsidRDefault="001B536B" w:rsidP="00B7006B">
      <w:pPr>
        <w:tabs>
          <w:tab w:val="left" w:pos="1418"/>
        </w:tabs>
        <w:spacing w:after="0" w:line="240" w:lineRule="auto"/>
        <w:jc w:val="center"/>
        <w:rPr>
          <w:rFonts w:ascii="Times New Roman" w:hAnsi="Times New Roman"/>
          <w:b/>
        </w:rPr>
      </w:pPr>
    </w:p>
    <w:p w:rsidR="00652E5B" w:rsidRDefault="00B7006B" w:rsidP="00B7006B">
      <w:pPr>
        <w:tabs>
          <w:tab w:val="left" w:pos="1418"/>
        </w:tabs>
        <w:spacing w:after="0" w:line="240" w:lineRule="auto"/>
        <w:jc w:val="center"/>
        <w:rPr>
          <w:rFonts w:ascii="Times New Roman" w:hAnsi="Times New Roman"/>
          <w:b/>
        </w:rPr>
      </w:pPr>
      <w:r w:rsidRPr="00652E5B">
        <w:rPr>
          <w:rFonts w:ascii="Times New Roman" w:hAnsi="Times New Roman"/>
          <w:b/>
        </w:rPr>
        <w:t xml:space="preserve">8 класс </w:t>
      </w:r>
    </w:p>
    <w:p w:rsidR="00B7006B" w:rsidRPr="00652E5B" w:rsidRDefault="00B7006B" w:rsidP="00B7006B">
      <w:pPr>
        <w:tabs>
          <w:tab w:val="left" w:pos="1418"/>
        </w:tabs>
        <w:spacing w:after="0" w:line="240" w:lineRule="auto"/>
        <w:jc w:val="center"/>
        <w:rPr>
          <w:rFonts w:ascii="Times New Roman" w:hAnsi="Times New Roman"/>
          <w:b/>
        </w:rPr>
      </w:pPr>
      <w:r w:rsidRPr="00652E5B">
        <w:rPr>
          <w:rFonts w:ascii="Times New Roman" w:hAnsi="Times New Roman"/>
          <w:b/>
        </w:rPr>
        <w:t>68 часов</w:t>
      </w:r>
      <w:r w:rsidR="00652E5B">
        <w:rPr>
          <w:rFonts w:ascii="Times New Roman" w:hAnsi="Times New Roman"/>
          <w:b/>
        </w:rPr>
        <w:t xml:space="preserve">  (2 ч в неделю)</w:t>
      </w:r>
    </w:p>
    <w:p w:rsidR="00B7006B" w:rsidRPr="004D2184" w:rsidRDefault="00B7006B" w:rsidP="00B7006B">
      <w:pPr>
        <w:tabs>
          <w:tab w:val="left" w:pos="1418"/>
        </w:tabs>
        <w:spacing w:after="0" w:line="240" w:lineRule="auto"/>
        <w:rPr>
          <w:rFonts w:ascii="Times New Roman" w:hAnsi="Times New Roman"/>
          <w:b/>
          <w:bCs/>
        </w:rPr>
      </w:pPr>
      <w:r w:rsidRPr="004D2184">
        <w:rPr>
          <w:rFonts w:ascii="Times New Roman" w:hAnsi="Times New Roman"/>
          <w:b/>
          <w:bCs/>
          <w:lang w:val="en-US"/>
        </w:rPr>
        <w:t>I</w:t>
      </w:r>
      <w:r w:rsidRPr="004D2184">
        <w:rPr>
          <w:rFonts w:ascii="Times New Roman" w:hAnsi="Times New Roman"/>
          <w:b/>
          <w:bCs/>
        </w:rPr>
        <w:t>. Тепловые явления (2</w:t>
      </w:r>
      <w:r w:rsidR="00BB236B">
        <w:rPr>
          <w:rFonts w:ascii="Times New Roman" w:hAnsi="Times New Roman"/>
          <w:b/>
          <w:bCs/>
        </w:rPr>
        <w:t>4</w:t>
      </w:r>
      <w:r w:rsidRPr="004D2184">
        <w:rPr>
          <w:rFonts w:ascii="Times New Roman" w:hAnsi="Times New Roman"/>
          <w:b/>
          <w:bCs/>
        </w:rPr>
        <w:t xml:space="preserve"> ч.)</w:t>
      </w:r>
    </w:p>
    <w:p w:rsidR="00B7006B" w:rsidRPr="004D2184" w:rsidRDefault="00B7006B" w:rsidP="00B7006B">
      <w:pPr>
        <w:tabs>
          <w:tab w:val="left" w:pos="1418"/>
        </w:tabs>
        <w:spacing w:after="0" w:line="240" w:lineRule="auto"/>
        <w:jc w:val="both"/>
        <w:rPr>
          <w:rFonts w:ascii="Times New Roman" w:hAnsi="Times New Roman"/>
        </w:rPr>
      </w:pPr>
      <w:r w:rsidRPr="004D2184">
        <w:rPr>
          <w:rFonts w:ascii="Times New Roman" w:hAnsi="Times New Roman"/>
        </w:rPr>
        <w:t xml:space="preserve">    Техника безопасности. </w:t>
      </w:r>
    </w:p>
    <w:p w:rsidR="00B7006B" w:rsidRPr="004D2184" w:rsidRDefault="00B7006B" w:rsidP="00B7006B">
      <w:pPr>
        <w:tabs>
          <w:tab w:val="left" w:pos="567"/>
          <w:tab w:val="left" w:pos="1418"/>
        </w:tabs>
        <w:spacing w:after="0" w:line="240" w:lineRule="auto"/>
        <w:jc w:val="both"/>
        <w:rPr>
          <w:rFonts w:ascii="Times New Roman" w:hAnsi="Times New Roman"/>
        </w:rPr>
      </w:pPr>
      <w:r w:rsidRPr="004D2184">
        <w:rPr>
          <w:rFonts w:ascii="Times New Roman" w:hAnsi="Times New Roman"/>
        </w:rPr>
        <w:t xml:space="preserve">    Тепловое движение. Температура. Внутренняя энергия. Способы изменения внутренней энергии. Теплопроводность. Конвекция. Излучение. Количество теплоты. Удельная теплоёмкость вещества.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Агрегатные состояния вещества. Плавление и отвердевание кристаллических тел. Удельная теплота плавления. Испарение и конденсация. Кипение. Влажность воздуха. Удельная теплота </w:t>
      </w:r>
      <w:r w:rsidRPr="004D2184">
        <w:rPr>
          <w:rFonts w:ascii="Times New Roman" w:hAnsi="Times New Roman"/>
        </w:rPr>
        <w:lastRenderedPageBreak/>
        <w:t>парообразования и конденсации. Работа газа и пара при расширении. Двигатель внутреннего сгорания. Паровая турбина. КПД теплового двигателя.</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69"/>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Сравнение количеств теплоты при смешивании воды разной температуры.</w:t>
      </w:r>
    </w:p>
    <w:p w:rsidR="00B7006B" w:rsidRPr="004D2184" w:rsidRDefault="00B7006B" w:rsidP="00994848">
      <w:pPr>
        <w:numPr>
          <w:ilvl w:val="0"/>
          <w:numId w:val="269"/>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удельной теплоемкости твердого тела.</w:t>
      </w:r>
    </w:p>
    <w:p w:rsidR="00B7006B" w:rsidRPr="004D2184" w:rsidRDefault="00B7006B" w:rsidP="00994848">
      <w:pPr>
        <w:numPr>
          <w:ilvl w:val="0"/>
          <w:numId w:val="269"/>
        </w:numPr>
        <w:spacing w:after="0" w:line="240" w:lineRule="auto"/>
        <w:contextualSpacing/>
        <w:rPr>
          <w:rFonts w:ascii="Times New Roman" w:eastAsia="Times New Roman" w:hAnsi="Times New Roman"/>
          <w:b/>
          <w:i/>
          <w:iCs/>
          <w:lang w:eastAsia="ru-RU"/>
        </w:rPr>
      </w:pPr>
      <w:r w:rsidRPr="004D2184">
        <w:rPr>
          <w:rFonts w:ascii="Times New Roman" w:eastAsia="Times New Roman" w:hAnsi="Times New Roman"/>
          <w:iCs/>
          <w:lang w:eastAsia="ru-RU"/>
        </w:rPr>
        <w:t>Измерение влажности воздуха.</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68"/>
        </w:numPr>
        <w:tabs>
          <w:tab w:val="left" w:pos="1418"/>
        </w:tabs>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Тепловые явления.</w:t>
      </w:r>
    </w:p>
    <w:p w:rsidR="00B7006B" w:rsidRPr="004D2184" w:rsidRDefault="00B7006B" w:rsidP="00994848">
      <w:pPr>
        <w:numPr>
          <w:ilvl w:val="0"/>
          <w:numId w:val="268"/>
        </w:numPr>
        <w:tabs>
          <w:tab w:val="left" w:pos="1418"/>
        </w:tabs>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Нагревание и плавление кристаллических тел.</w:t>
      </w:r>
    </w:p>
    <w:p w:rsidR="00B7006B" w:rsidRPr="004D2184" w:rsidRDefault="00B7006B" w:rsidP="00994848">
      <w:pPr>
        <w:numPr>
          <w:ilvl w:val="0"/>
          <w:numId w:val="268"/>
        </w:numPr>
        <w:tabs>
          <w:tab w:val="left" w:pos="1418"/>
        </w:tabs>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Изменение агрегатных состояний вещества.</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Изменение внутренней энергии тела при совер</w:t>
      </w:r>
      <w:r w:rsidRPr="004D2184">
        <w:rPr>
          <w:rFonts w:ascii="Times New Roman" w:eastAsia="Times New Roman" w:hAnsi="Times New Roman"/>
          <w:lang w:eastAsia="ru-RU"/>
        </w:rPr>
        <w:softHyphen/>
        <w:t>шении работы и при теплопередаче.</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Сравнение теплоемкостей тел одинаковой массы.</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Испарение различных жидкостей.</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Охлаждение жидкостей при испарении.</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Постоянство температуры кипения жидкости.</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Плавление и отвердевание кристаллических тел.</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влажности воздуха психрометром или гигрометром.</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Устройство и действие четырехтактного двига</w:t>
      </w:r>
      <w:r w:rsidRPr="004D2184">
        <w:rPr>
          <w:rFonts w:ascii="Times New Roman" w:eastAsia="Times New Roman" w:hAnsi="Times New Roman"/>
          <w:lang w:eastAsia="ru-RU"/>
        </w:rPr>
        <w:softHyphen/>
        <w:t>теля внутреннего сгорания.</w:t>
      </w:r>
    </w:p>
    <w:p w:rsidR="00B7006B" w:rsidRPr="004D2184" w:rsidRDefault="00B7006B" w:rsidP="00994848">
      <w:pPr>
        <w:numPr>
          <w:ilvl w:val="0"/>
          <w:numId w:val="26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Устройство паровой турбины.</w:t>
      </w:r>
    </w:p>
    <w:p w:rsidR="00B7006B" w:rsidRPr="004D2184" w:rsidRDefault="00B7006B" w:rsidP="00B7006B">
      <w:pPr>
        <w:spacing w:after="0" w:line="240" w:lineRule="auto"/>
        <w:rPr>
          <w:rFonts w:ascii="Times New Roman" w:hAnsi="Times New Roman"/>
          <w:b/>
          <w:bCs/>
          <w:lang w:val="en-US"/>
        </w:rPr>
      </w:pPr>
    </w:p>
    <w:p w:rsidR="00B7006B" w:rsidRPr="004D2184" w:rsidRDefault="00B7006B" w:rsidP="00B7006B">
      <w:pPr>
        <w:spacing w:after="0" w:line="240" w:lineRule="auto"/>
        <w:rPr>
          <w:rFonts w:ascii="Times New Roman" w:hAnsi="Times New Roman"/>
          <w:b/>
          <w:bCs/>
        </w:rPr>
      </w:pPr>
      <w:r w:rsidRPr="004D2184">
        <w:rPr>
          <w:rFonts w:ascii="Times New Roman" w:hAnsi="Times New Roman"/>
          <w:b/>
          <w:bCs/>
          <w:lang w:val="en-US"/>
        </w:rPr>
        <w:t>II</w:t>
      </w:r>
      <w:r w:rsidRPr="004D2184">
        <w:rPr>
          <w:rFonts w:ascii="Times New Roman" w:hAnsi="Times New Roman"/>
          <w:b/>
          <w:bCs/>
        </w:rPr>
        <w:t>. Электрические явления (27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Электризация тел. Два рода зарядов. Электроскоп. Проводники и непроводники электричества. Электрическое поле. Делимость электрического заряда. Строение атомов. Электрический ток. Источники электрического тока. Электрическая цепь. Электрический ток в металлах. Действия электрического тока. Направление тока. Сила тока. Измерение силы тока. Электрическое сопротивление проводников. Закон Ома для участка цепи. Расчёт сопротивления проводника. Реостаты. Электрическое напряжение. Зависимость силы тока от напряжения. Последовательное соединение проводников. Параллельное соединение проводников. Работа электрического тока. Мощность электрического тока. Нагревание проводников электрическим током. Конденсатор. Лампа накаливания. Электрические нагревательные приборы. Короткое замыкание.</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0"/>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 xml:space="preserve">Сборка электрической цепи и измерение силы тока в её различных участках. Измерение напряжения на различных участках электрической цепи. Регулирование силы тока реостатом. </w:t>
      </w:r>
    </w:p>
    <w:p w:rsidR="00B7006B" w:rsidRPr="004D2184" w:rsidRDefault="00B7006B" w:rsidP="00994848">
      <w:pPr>
        <w:numPr>
          <w:ilvl w:val="0"/>
          <w:numId w:val="270"/>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 xml:space="preserve">Определение сопротивления проводника при помощи амперметра и вольтметра. </w:t>
      </w:r>
    </w:p>
    <w:p w:rsidR="00B7006B" w:rsidRPr="004D2184" w:rsidRDefault="00B7006B" w:rsidP="00994848">
      <w:pPr>
        <w:numPr>
          <w:ilvl w:val="0"/>
          <w:numId w:val="270"/>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Измерение мощности и работы тока в электрической лампе.</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71"/>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 xml:space="preserve">Электрический ток. Соединение проводников. </w:t>
      </w:r>
    </w:p>
    <w:p w:rsidR="00B7006B" w:rsidRPr="004D2184" w:rsidRDefault="00B7006B" w:rsidP="00994848">
      <w:pPr>
        <w:numPr>
          <w:ilvl w:val="0"/>
          <w:numId w:val="271"/>
        </w:numPr>
        <w:spacing w:after="0" w:line="240" w:lineRule="auto"/>
        <w:contextualSpacing/>
        <w:rPr>
          <w:rFonts w:ascii="Times New Roman" w:eastAsia="Times New Roman" w:hAnsi="Times New Roman"/>
          <w:lang w:eastAsia="ru-RU"/>
        </w:rPr>
      </w:pPr>
      <w:r w:rsidRPr="004D2184">
        <w:rPr>
          <w:rFonts w:ascii="Times New Roman" w:eastAsia="Times New Roman" w:hAnsi="Times New Roman"/>
          <w:lang w:eastAsia="ru-RU"/>
        </w:rPr>
        <w:t>Электрические явления.</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Электризация различных тел.</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Взаимодействие наэлектризованных тел. Два ро</w:t>
      </w:r>
      <w:r w:rsidRPr="004D2184">
        <w:rPr>
          <w:rFonts w:ascii="Times New Roman" w:eastAsia="Times New Roman" w:hAnsi="Times New Roman"/>
          <w:lang w:eastAsia="ru-RU"/>
        </w:rPr>
        <w:softHyphen/>
        <w:t>да зарядов. Определение заряда наэлектризованного тела.</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Электрическое поле заряженных шариков.</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Составление электрической цепи.</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силы тока амперметром.</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напряжения вольтметром.</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Зависимость силы тока от напряжения на участ</w:t>
      </w:r>
      <w:r w:rsidRPr="004D2184">
        <w:rPr>
          <w:rFonts w:ascii="Times New Roman" w:eastAsia="Times New Roman" w:hAnsi="Times New Roman"/>
          <w:lang w:eastAsia="ru-RU"/>
        </w:rPr>
        <w:softHyphen/>
        <w:t>ке цепи и от сопротивления этого участка.</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Измерение сопротивлений.</w:t>
      </w:r>
    </w:p>
    <w:p w:rsidR="00B7006B" w:rsidRPr="004D2184" w:rsidRDefault="00B7006B" w:rsidP="00994848">
      <w:pPr>
        <w:numPr>
          <w:ilvl w:val="0"/>
          <w:numId w:val="272"/>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Нагревание проводников током.</w:t>
      </w:r>
    </w:p>
    <w:p w:rsidR="00B7006B" w:rsidRPr="004D2184" w:rsidRDefault="00B7006B" w:rsidP="00B7006B">
      <w:pPr>
        <w:spacing w:after="0" w:line="240" w:lineRule="auto"/>
        <w:jc w:val="both"/>
        <w:rPr>
          <w:rFonts w:ascii="Times New Roman" w:hAnsi="Times New Roman"/>
          <w:b/>
          <w:bCs/>
        </w:rPr>
      </w:pPr>
    </w:p>
    <w:p w:rsidR="00734871" w:rsidRDefault="00B7006B" w:rsidP="00B7006B">
      <w:pPr>
        <w:spacing w:after="0" w:line="240" w:lineRule="auto"/>
        <w:jc w:val="both"/>
        <w:rPr>
          <w:rFonts w:ascii="Times New Roman" w:hAnsi="Times New Roman"/>
          <w:b/>
          <w:bCs/>
        </w:rPr>
      </w:pPr>
      <w:r w:rsidRPr="004D2184">
        <w:rPr>
          <w:rFonts w:ascii="Times New Roman" w:hAnsi="Times New Roman"/>
          <w:b/>
          <w:bCs/>
          <w:lang w:val="en-US"/>
        </w:rPr>
        <w:t>III</w:t>
      </w:r>
      <w:r w:rsidRPr="004D2184">
        <w:rPr>
          <w:rFonts w:ascii="Times New Roman" w:hAnsi="Times New Roman"/>
          <w:b/>
          <w:bCs/>
        </w:rPr>
        <w:t>.  Электромагнитные явления (7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lastRenderedPageBreak/>
        <w:t xml:space="preserve">    Магнитное поле. Магнитное поле прямого тока. Магнитные линии. Магнитное поле катушки с током. Электромагниты. Постоянные магниты. Магнитное поле Земли. Действие магнитного поля на проводник с током. Электрический двигатель.</w:t>
      </w:r>
    </w:p>
    <w:p w:rsidR="00B7006B" w:rsidRPr="004D2184" w:rsidRDefault="00B7006B" w:rsidP="00B7006B">
      <w:pPr>
        <w:spacing w:after="0" w:line="240" w:lineRule="auto"/>
        <w:jc w:val="both"/>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  Сборка электромагнита и испытание его действия</w:t>
      </w:r>
    </w:p>
    <w:p w:rsidR="00B7006B" w:rsidRPr="004D2184" w:rsidRDefault="00B7006B" w:rsidP="00B7006B">
      <w:pPr>
        <w:spacing w:after="0" w:line="240" w:lineRule="auto"/>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 Электромагнитные явления</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1. Магнитные линии (с помощью железных опилок)</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2. Магнитное поле катушки с током.</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3. Действие магнитного поля на проводник с током.</w:t>
      </w:r>
    </w:p>
    <w:p w:rsidR="00B7006B" w:rsidRPr="004D2184" w:rsidRDefault="00B7006B" w:rsidP="00B7006B">
      <w:pPr>
        <w:spacing w:after="0" w:line="240" w:lineRule="auto"/>
        <w:jc w:val="both"/>
        <w:rPr>
          <w:rFonts w:ascii="Times New Roman" w:hAnsi="Times New Roman"/>
          <w:b/>
          <w:bCs/>
        </w:rPr>
      </w:pP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bCs/>
          <w:lang w:val="en-US"/>
        </w:rPr>
        <w:t>IV</w:t>
      </w:r>
      <w:r w:rsidRPr="004D2184">
        <w:rPr>
          <w:rFonts w:ascii="Times New Roman" w:hAnsi="Times New Roman"/>
          <w:b/>
          <w:bCs/>
        </w:rPr>
        <w:t>. Световые явления (</w:t>
      </w:r>
      <w:r w:rsidR="00BB236B">
        <w:rPr>
          <w:rFonts w:ascii="Times New Roman" w:hAnsi="Times New Roman"/>
          <w:b/>
          <w:bCs/>
        </w:rPr>
        <w:t>9</w:t>
      </w:r>
      <w:r w:rsidRPr="004D2184">
        <w:rPr>
          <w:rFonts w:ascii="Times New Roman" w:hAnsi="Times New Roman"/>
          <w:b/>
          <w:bCs/>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Источники света. Распространение света. Видимое движение светил. Отражение света. Плоское зеркало. Преломление света. Линзы. Изображения, даваемые линзой.</w:t>
      </w:r>
    </w:p>
    <w:p w:rsidR="00B7006B" w:rsidRPr="004D2184" w:rsidRDefault="00B7006B" w:rsidP="00B7006B">
      <w:pPr>
        <w:spacing w:after="0" w:line="240" w:lineRule="auto"/>
        <w:jc w:val="both"/>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3"/>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Получение изображения при помощи линзы.</w:t>
      </w:r>
    </w:p>
    <w:p w:rsidR="00B7006B" w:rsidRPr="004D2184" w:rsidRDefault="00B7006B" w:rsidP="00B7006B">
      <w:pPr>
        <w:spacing w:after="0" w:line="240" w:lineRule="auto"/>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Прямолинейное распространение света.</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Отражение света.</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Законы отражения света.</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Изображение в плоском зеркале.</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Преломление света.</w:t>
      </w:r>
    </w:p>
    <w:p w:rsidR="00B7006B" w:rsidRPr="004D2184"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Ход лучей в линзах.</w:t>
      </w:r>
    </w:p>
    <w:p w:rsidR="00B7006B" w:rsidRDefault="00B7006B" w:rsidP="00994848">
      <w:pPr>
        <w:numPr>
          <w:ilvl w:val="0"/>
          <w:numId w:val="274"/>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Получение изображений с помощью линз.</w:t>
      </w:r>
    </w:p>
    <w:p w:rsidR="001B536B" w:rsidRDefault="001B536B" w:rsidP="001B536B">
      <w:pPr>
        <w:spacing w:after="0" w:line="240" w:lineRule="auto"/>
        <w:contextualSpacing/>
        <w:jc w:val="both"/>
        <w:rPr>
          <w:rFonts w:ascii="Times New Roman" w:eastAsia="Times New Roman" w:hAnsi="Times New Roman"/>
          <w:lang w:eastAsia="ru-RU"/>
        </w:rPr>
      </w:pPr>
    </w:p>
    <w:tbl>
      <w:tblPr>
        <w:tblStyle w:val="a4"/>
        <w:tblW w:w="0" w:type="auto"/>
        <w:jc w:val="center"/>
        <w:tblLook w:val="04A0"/>
      </w:tblPr>
      <w:tblGrid>
        <w:gridCol w:w="2370"/>
        <w:gridCol w:w="1559"/>
        <w:gridCol w:w="1410"/>
        <w:gridCol w:w="1649"/>
        <w:gridCol w:w="1617"/>
      </w:tblGrid>
      <w:tr w:rsidR="001B536B" w:rsidRPr="00BB236B" w:rsidTr="00BB5324">
        <w:trPr>
          <w:jc w:val="center"/>
        </w:trPr>
        <w:tc>
          <w:tcPr>
            <w:tcW w:w="2370" w:type="dxa"/>
          </w:tcPr>
          <w:p w:rsidR="001B536B" w:rsidRPr="00BB236B" w:rsidRDefault="001B536B" w:rsidP="00BB5324">
            <w:pPr>
              <w:pStyle w:val="af1"/>
              <w:rPr>
                <w:sz w:val="22"/>
                <w:szCs w:val="22"/>
              </w:rPr>
            </w:pPr>
            <w:r w:rsidRPr="00BB236B">
              <w:rPr>
                <w:sz w:val="22"/>
                <w:szCs w:val="22"/>
              </w:rPr>
              <w:t>Тема</w:t>
            </w:r>
          </w:p>
        </w:tc>
        <w:tc>
          <w:tcPr>
            <w:tcW w:w="1559" w:type="dxa"/>
          </w:tcPr>
          <w:p w:rsidR="001B536B" w:rsidRPr="00BB236B" w:rsidRDefault="001B536B" w:rsidP="00BB5324">
            <w:pPr>
              <w:pStyle w:val="af1"/>
              <w:ind w:firstLine="0"/>
              <w:jc w:val="center"/>
              <w:rPr>
                <w:sz w:val="22"/>
                <w:szCs w:val="22"/>
              </w:rPr>
            </w:pPr>
            <w:r w:rsidRPr="00BB236B">
              <w:rPr>
                <w:sz w:val="22"/>
                <w:szCs w:val="22"/>
              </w:rPr>
              <w:t>Количество часов</w:t>
            </w:r>
          </w:p>
        </w:tc>
        <w:tc>
          <w:tcPr>
            <w:tcW w:w="1410" w:type="dxa"/>
          </w:tcPr>
          <w:p w:rsidR="001B536B" w:rsidRPr="00BB236B" w:rsidRDefault="001B536B" w:rsidP="00BB5324">
            <w:pPr>
              <w:pStyle w:val="af1"/>
              <w:ind w:firstLine="0"/>
              <w:jc w:val="center"/>
              <w:rPr>
                <w:sz w:val="22"/>
                <w:szCs w:val="22"/>
              </w:rPr>
            </w:pPr>
            <w:r w:rsidRPr="00BB236B">
              <w:rPr>
                <w:sz w:val="22"/>
                <w:szCs w:val="22"/>
              </w:rPr>
              <w:t>Теория</w:t>
            </w:r>
          </w:p>
        </w:tc>
        <w:tc>
          <w:tcPr>
            <w:tcW w:w="1649" w:type="dxa"/>
          </w:tcPr>
          <w:p w:rsidR="001B536B" w:rsidRPr="00BB236B" w:rsidRDefault="001B536B" w:rsidP="00BB5324">
            <w:pPr>
              <w:pStyle w:val="af1"/>
              <w:ind w:firstLine="0"/>
              <w:jc w:val="center"/>
              <w:rPr>
                <w:sz w:val="22"/>
                <w:szCs w:val="22"/>
              </w:rPr>
            </w:pPr>
            <w:r w:rsidRPr="00BB236B">
              <w:rPr>
                <w:sz w:val="22"/>
                <w:szCs w:val="22"/>
              </w:rPr>
              <w:t>Лабораторные работы</w:t>
            </w:r>
          </w:p>
        </w:tc>
        <w:tc>
          <w:tcPr>
            <w:tcW w:w="1617" w:type="dxa"/>
          </w:tcPr>
          <w:p w:rsidR="001B536B" w:rsidRPr="00BB236B" w:rsidRDefault="001B536B" w:rsidP="00BB5324">
            <w:pPr>
              <w:pStyle w:val="af1"/>
              <w:ind w:firstLine="0"/>
              <w:jc w:val="center"/>
              <w:rPr>
                <w:sz w:val="22"/>
                <w:szCs w:val="22"/>
              </w:rPr>
            </w:pPr>
            <w:r w:rsidRPr="00BB236B">
              <w:rPr>
                <w:sz w:val="22"/>
                <w:szCs w:val="22"/>
              </w:rPr>
              <w:t>Контрольные работы</w:t>
            </w:r>
          </w:p>
        </w:tc>
      </w:tr>
      <w:tr w:rsidR="001B536B" w:rsidRPr="00BB236B" w:rsidTr="00BB5324">
        <w:trPr>
          <w:jc w:val="center"/>
        </w:trPr>
        <w:tc>
          <w:tcPr>
            <w:tcW w:w="2370" w:type="dxa"/>
          </w:tcPr>
          <w:p w:rsidR="001B536B" w:rsidRPr="00BB236B" w:rsidRDefault="001B536B" w:rsidP="00BB5324">
            <w:pPr>
              <w:pStyle w:val="af1"/>
              <w:ind w:firstLine="0"/>
              <w:rPr>
                <w:sz w:val="22"/>
                <w:szCs w:val="22"/>
              </w:rPr>
            </w:pPr>
            <w:r>
              <w:rPr>
                <w:sz w:val="22"/>
                <w:szCs w:val="22"/>
              </w:rPr>
              <w:t>Тепловые явления</w:t>
            </w:r>
          </w:p>
        </w:tc>
        <w:tc>
          <w:tcPr>
            <w:tcW w:w="1559" w:type="dxa"/>
          </w:tcPr>
          <w:p w:rsidR="001B536B" w:rsidRPr="00BB236B" w:rsidRDefault="001B536B" w:rsidP="00BB5324">
            <w:pPr>
              <w:pStyle w:val="af1"/>
              <w:rPr>
                <w:sz w:val="22"/>
                <w:szCs w:val="22"/>
              </w:rPr>
            </w:pPr>
            <w:r>
              <w:rPr>
                <w:sz w:val="22"/>
                <w:szCs w:val="22"/>
              </w:rPr>
              <w:t>24</w:t>
            </w:r>
          </w:p>
        </w:tc>
        <w:tc>
          <w:tcPr>
            <w:tcW w:w="1410" w:type="dxa"/>
          </w:tcPr>
          <w:p w:rsidR="001B536B" w:rsidRPr="00BB236B" w:rsidRDefault="001B536B" w:rsidP="00BB5324">
            <w:pPr>
              <w:pStyle w:val="af1"/>
              <w:rPr>
                <w:sz w:val="22"/>
                <w:szCs w:val="22"/>
              </w:rPr>
            </w:pPr>
            <w:r>
              <w:rPr>
                <w:sz w:val="22"/>
                <w:szCs w:val="22"/>
              </w:rPr>
              <w:t>19</w:t>
            </w:r>
          </w:p>
        </w:tc>
        <w:tc>
          <w:tcPr>
            <w:tcW w:w="1649" w:type="dxa"/>
          </w:tcPr>
          <w:p w:rsidR="001B536B" w:rsidRPr="00BB236B" w:rsidRDefault="001B536B" w:rsidP="00BB5324">
            <w:pPr>
              <w:pStyle w:val="af1"/>
              <w:rPr>
                <w:sz w:val="22"/>
                <w:szCs w:val="22"/>
              </w:rPr>
            </w:pPr>
            <w:r>
              <w:rPr>
                <w:sz w:val="22"/>
                <w:szCs w:val="22"/>
              </w:rPr>
              <w:t>2</w:t>
            </w:r>
          </w:p>
        </w:tc>
        <w:tc>
          <w:tcPr>
            <w:tcW w:w="1617" w:type="dxa"/>
          </w:tcPr>
          <w:p w:rsidR="001B536B" w:rsidRPr="00BB236B" w:rsidRDefault="001B536B" w:rsidP="00BB5324">
            <w:pPr>
              <w:pStyle w:val="af1"/>
              <w:rPr>
                <w:sz w:val="22"/>
                <w:szCs w:val="22"/>
              </w:rPr>
            </w:pPr>
            <w:r>
              <w:rPr>
                <w:sz w:val="22"/>
                <w:szCs w:val="22"/>
              </w:rPr>
              <w:t>3</w:t>
            </w:r>
          </w:p>
        </w:tc>
      </w:tr>
      <w:tr w:rsidR="001B536B" w:rsidRPr="00BB236B" w:rsidTr="00BB5324">
        <w:trPr>
          <w:jc w:val="center"/>
        </w:trPr>
        <w:tc>
          <w:tcPr>
            <w:tcW w:w="2370" w:type="dxa"/>
          </w:tcPr>
          <w:p w:rsidR="001B536B" w:rsidRPr="00BB236B" w:rsidRDefault="001B536B" w:rsidP="00BB5324">
            <w:pPr>
              <w:pStyle w:val="af1"/>
              <w:ind w:firstLine="0"/>
              <w:rPr>
                <w:sz w:val="22"/>
                <w:szCs w:val="22"/>
              </w:rPr>
            </w:pPr>
            <w:r>
              <w:rPr>
                <w:sz w:val="22"/>
                <w:szCs w:val="22"/>
              </w:rPr>
              <w:t>Электрические явления</w:t>
            </w:r>
          </w:p>
        </w:tc>
        <w:tc>
          <w:tcPr>
            <w:tcW w:w="1559" w:type="dxa"/>
          </w:tcPr>
          <w:p w:rsidR="001B536B" w:rsidRPr="00BB236B" w:rsidRDefault="001B536B" w:rsidP="00BB5324">
            <w:pPr>
              <w:pStyle w:val="af1"/>
              <w:rPr>
                <w:sz w:val="22"/>
                <w:szCs w:val="22"/>
              </w:rPr>
            </w:pPr>
            <w:r>
              <w:rPr>
                <w:sz w:val="22"/>
                <w:szCs w:val="22"/>
              </w:rPr>
              <w:t>27</w:t>
            </w:r>
          </w:p>
        </w:tc>
        <w:tc>
          <w:tcPr>
            <w:tcW w:w="1410" w:type="dxa"/>
          </w:tcPr>
          <w:p w:rsidR="001B536B" w:rsidRPr="00BB236B" w:rsidRDefault="001B536B" w:rsidP="00BB5324">
            <w:pPr>
              <w:pStyle w:val="af1"/>
              <w:rPr>
                <w:sz w:val="22"/>
                <w:szCs w:val="22"/>
              </w:rPr>
            </w:pPr>
            <w:r>
              <w:rPr>
                <w:sz w:val="22"/>
                <w:szCs w:val="22"/>
              </w:rPr>
              <w:t>19</w:t>
            </w:r>
          </w:p>
        </w:tc>
        <w:tc>
          <w:tcPr>
            <w:tcW w:w="1649" w:type="dxa"/>
          </w:tcPr>
          <w:p w:rsidR="001B536B" w:rsidRPr="00BB236B" w:rsidRDefault="001B536B" w:rsidP="00BB5324">
            <w:pPr>
              <w:pStyle w:val="af1"/>
              <w:rPr>
                <w:sz w:val="22"/>
                <w:szCs w:val="22"/>
              </w:rPr>
            </w:pPr>
            <w:r>
              <w:rPr>
                <w:sz w:val="22"/>
                <w:szCs w:val="22"/>
              </w:rPr>
              <w:t>5</w:t>
            </w:r>
          </w:p>
        </w:tc>
        <w:tc>
          <w:tcPr>
            <w:tcW w:w="1617" w:type="dxa"/>
          </w:tcPr>
          <w:p w:rsidR="001B536B" w:rsidRPr="00BB236B" w:rsidRDefault="001B536B" w:rsidP="00BB5324">
            <w:pPr>
              <w:pStyle w:val="af1"/>
              <w:rPr>
                <w:sz w:val="22"/>
                <w:szCs w:val="22"/>
              </w:rPr>
            </w:pPr>
            <w:r>
              <w:rPr>
                <w:sz w:val="22"/>
                <w:szCs w:val="22"/>
              </w:rPr>
              <w:t>3</w:t>
            </w:r>
          </w:p>
        </w:tc>
      </w:tr>
      <w:tr w:rsidR="001B536B" w:rsidRPr="00BB236B" w:rsidTr="00BB5324">
        <w:trPr>
          <w:jc w:val="center"/>
        </w:trPr>
        <w:tc>
          <w:tcPr>
            <w:tcW w:w="2370" w:type="dxa"/>
          </w:tcPr>
          <w:p w:rsidR="001B536B" w:rsidRPr="00BB236B" w:rsidRDefault="001B536B" w:rsidP="00BB5324">
            <w:pPr>
              <w:pStyle w:val="af1"/>
              <w:ind w:firstLine="0"/>
              <w:rPr>
                <w:sz w:val="22"/>
                <w:szCs w:val="22"/>
              </w:rPr>
            </w:pPr>
            <w:r>
              <w:rPr>
                <w:sz w:val="22"/>
                <w:szCs w:val="22"/>
              </w:rPr>
              <w:t>Электромагнитные явления</w:t>
            </w:r>
          </w:p>
        </w:tc>
        <w:tc>
          <w:tcPr>
            <w:tcW w:w="1559" w:type="dxa"/>
          </w:tcPr>
          <w:p w:rsidR="001B536B" w:rsidRPr="00BB236B" w:rsidRDefault="001B536B" w:rsidP="00BB5324">
            <w:pPr>
              <w:pStyle w:val="af1"/>
              <w:rPr>
                <w:sz w:val="22"/>
                <w:szCs w:val="22"/>
              </w:rPr>
            </w:pPr>
            <w:r>
              <w:rPr>
                <w:sz w:val="22"/>
                <w:szCs w:val="22"/>
              </w:rPr>
              <w:t>7</w:t>
            </w:r>
          </w:p>
        </w:tc>
        <w:tc>
          <w:tcPr>
            <w:tcW w:w="1410" w:type="dxa"/>
          </w:tcPr>
          <w:p w:rsidR="001B536B" w:rsidRPr="00BB236B" w:rsidRDefault="001B536B" w:rsidP="00BB5324">
            <w:pPr>
              <w:pStyle w:val="af1"/>
              <w:rPr>
                <w:sz w:val="22"/>
                <w:szCs w:val="22"/>
              </w:rPr>
            </w:pPr>
            <w:r>
              <w:rPr>
                <w:sz w:val="22"/>
                <w:szCs w:val="22"/>
              </w:rPr>
              <w:t>5</w:t>
            </w:r>
          </w:p>
        </w:tc>
        <w:tc>
          <w:tcPr>
            <w:tcW w:w="1649" w:type="dxa"/>
          </w:tcPr>
          <w:p w:rsidR="001B536B" w:rsidRPr="00BB236B" w:rsidRDefault="001B536B" w:rsidP="00BB5324">
            <w:pPr>
              <w:pStyle w:val="af1"/>
              <w:rPr>
                <w:sz w:val="22"/>
                <w:szCs w:val="22"/>
              </w:rPr>
            </w:pPr>
            <w:r>
              <w:rPr>
                <w:sz w:val="22"/>
                <w:szCs w:val="22"/>
              </w:rPr>
              <w:t>1</w:t>
            </w:r>
          </w:p>
        </w:tc>
        <w:tc>
          <w:tcPr>
            <w:tcW w:w="1617" w:type="dxa"/>
          </w:tcPr>
          <w:p w:rsidR="001B536B" w:rsidRPr="00BB236B" w:rsidRDefault="001B536B" w:rsidP="00BB5324">
            <w:pPr>
              <w:pStyle w:val="af1"/>
              <w:rPr>
                <w:sz w:val="22"/>
                <w:szCs w:val="22"/>
              </w:rPr>
            </w:pPr>
            <w:r w:rsidRPr="00BB236B">
              <w:rPr>
                <w:sz w:val="22"/>
                <w:szCs w:val="22"/>
              </w:rPr>
              <w:t>1</w:t>
            </w:r>
          </w:p>
        </w:tc>
      </w:tr>
      <w:tr w:rsidR="001B536B" w:rsidRPr="00BB236B" w:rsidTr="00BB5324">
        <w:trPr>
          <w:jc w:val="center"/>
        </w:trPr>
        <w:tc>
          <w:tcPr>
            <w:tcW w:w="2370" w:type="dxa"/>
          </w:tcPr>
          <w:p w:rsidR="001B536B" w:rsidRPr="00BB236B" w:rsidRDefault="001B536B" w:rsidP="00BB5324">
            <w:pPr>
              <w:pStyle w:val="af1"/>
              <w:ind w:firstLine="0"/>
              <w:rPr>
                <w:sz w:val="22"/>
                <w:szCs w:val="22"/>
              </w:rPr>
            </w:pPr>
            <w:r>
              <w:rPr>
                <w:sz w:val="22"/>
                <w:szCs w:val="22"/>
              </w:rPr>
              <w:t>Световые явления</w:t>
            </w:r>
          </w:p>
        </w:tc>
        <w:tc>
          <w:tcPr>
            <w:tcW w:w="1559" w:type="dxa"/>
          </w:tcPr>
          <w:p w:rsidR="001B536B" w:rsidRPr="00BB236B" w:rsidRDefault="001B536B" w:rsidP="00BB5324">
            <w:pPr>
              <w:pStyle w:val="af1"/>
              <w:rPr>
                <w:sz w:val="22"/>
                <w:szCs w:val="22"/>
              </w:rPr>
            </w:pPr>
            <w:r>
              <w:rPr>
                <w:sz w:val="22"/>
                <w:szCs w:val="22"/>
              </w:rPr>
              <w:t>9</w:t>
            </w:r>
          </w:p>
        </w:tc>
        <w:tc>
          <w:tcPr>
            <w:tcW w:w="1410" w:type="dxa"/>
          </w:tcPr>
          <w:p w:rsidR="001B536B" w:rsidRPr="00BB236B" w:rsidRDefault="001B536B" w:rsidP="00BB5324">
            <w:pPr>
              <w:pStyle w:val="af1"/>
              <w:rPr>
                <w:sz w:val="22"/>
                <w:szCs w:val="22"/>
              </w:rPr>
            </w:pPr>
            <w:r>
              <w:rPr>
                <w:sz w:val="22"/>
                <w:szCs w:val="22"/>
              </w:rPr>
              <w:t>7</w:t>
            </w:r>
          </w:p>
        </w:tc>
        <w:tc>
          <w:tcPr>
            <w:tcW w:w="1649" w:type="dxa"/>
          </w:tcPr>
          <w:p w:rsidR="001B536B" w:rsidRPr="00BB236B" w:rsidRDefault="001B536B" w:rsidP="00BB5324">
            <w:pPr>
              <w:pStyle w:val="af1"/>
              <w:rPr>
                <w:sz w:val="22"/>
                <w:szCs w:val="22"/>
              </w:rPr>
            </w:pPr>
            <w:r>
              <w:rPr>
                <w:sz w:val="22"/>
                <w:szCs w:val="22"/>
              </w:rPr>
              <w:t>1</w:t>
            </w:r>
          </w:p>
        </w:tc>
        <w:tc>
          <w:tcPr>
            <w:tcW w:w="1617" w:type="dxa"/>
          </w:tcPr>
          <w:p w:rsidR="001B536B" w:rsidRPr="00BB236B" w:rsidRDefault="001B536B" w:rsidP="00BB5324">
            <w:pPr>
              <w:pStyle w:val="af1"/>
              <w:rPr>
                <w:sz w:val="22"/>
                <w:szCs w:val="22"/>
              </w:rPr>
            </w:pPr>
            <w:r w:rsidRPr="00BB236B">
              <w:rPr>
                <w:sz w:val="22"/>
                <w:szCs w:val="22"/>
              </w:rPr>
              <w:t>1</w:t>
            </w:r>
          </w:p>
        </w:tc>
      </w:tr>
      <w:tr w:rsidR="001B536B" w:rsidRPr="00BB236B" w:rsidTr="00BB5324">
        <w:trPr>
          <w:jc w:val="center"/>
        </w:trPr>
        <w:tc>
          <w:tcPr>
            <w:tcW w:w="2370" w:type="dxa"/>
          </w:tcPr>
          <w:p w:rsidR="001B536B" w:rsidRPr="00BB236B" w:rsidRDefault="001B536B" w:rsidP="00BB5324">
            <w:pPr>
              <w:pStyle w:val="af1"/>
              <w:ind w:firstLine="0"/>
              <w:rPr>
                <w:sz w:val="22"/>
                <w:szCs w:val="22"/>
              </w:rPr>
            </w:pPr>
            <w:r w:rsidRPr="00BB236B">
              <w:rPr>
                <w:sz w:val="22"/>
                <w:szCs w:val="22"/>
              </w:rPr>
              <w:t>Итоговое повторение</w:t>
            </w:r>
          </w:p>
        </w:tc>
        <w:tc>
          <w:tcPr>
            <w:tcW w:w="1559" w:type="dxa"/>
          </w:tcPr>
          <w:p w:rsidR="001B536B" w:rsidRPr="00BB236B" w:rsidRDefault="001B536B" w:rsidP="00BB5324">
            <w:pPr>
              <w:pStyle w:val="af1"/>
              <w:rPr>
                <w:sz w:val="22"/>
                <w:szCs w:val="22"/>
              </w:rPr>
            </w:pPr>
            <w:r w:rsidRPr="00BB236B">
              <w:rPr>
                <w:sz w:val="22"/>
                <w:szCs w:val="22"/>
              </w:rPr>
              <w:t>1</w:t>
            </w:r>
          </w:p>
        </w:tc>
        <w:tc>
          <w:tcPr>
            <w:tcW w:w="1410" w:type="dxa"/>
          </w:tcPr>
          <w:p w:rsidR="001B536B" w:rsidRPr="00BB236B" w:rsidRDefault="001B536B" w:rsidP="00BB5324">
            <w:pPr>
              <w:pStyle w:val="af1"/>
              <w:rPr>
                <w:sz w:val="22"/>
                <w:szCs w:val="22"/>
              </w:rPr>
            </w:pPr>
            <w:r w:rsidRPr="00BB236B">
              <w:rPr>
                <w:sz w:val="22"/>
                <w:szCs w:val="22"/>
              </w:rPr>
              <w:t>1</w:t>
            </w:r>
          </w:p>
        </w:tc>
        <w:tc>
          <w:tcPr>
            <w:tcW w:w="1649" w:type="dxa"/>
          </w:tcPr>
          <w:p w:rsidR="001B536B" w:rsidRPr="00BB236B" w:rsidRDefault="001B536B" w:rsidP="00BB5324">
            <w:pPr>
              <w:pStyle w:val="af1"/>
              <w:rPr>
                <w:sz w:val="22"/>
                <w:szCs w:val="22"/>
              </w:rPr>
            </w:pPr>
            <w:r w:rsidRPr="00BB236B">
              <w:rPr>
                <w:sz w:val="22"/>
                <w:szCs w:val="22"/>
              </w:rPr>
              <w:t>-</w:t>
            </w:r>
          </w:p>
        </w:tc>
        <w:tc>
          <w:tcPr>
            <w:tcW w:w="1617" w:type="dxa"/>
          </w:tcPr>
          <w:p w:rsidR="001B536B" w:rsidRPr="00BB236B" w:rsidRDefault="001B536B" w:rsidP="00BB5324">
            <w:pPr>
              <w:pStyle w:val="af1"/>
              <w:rPr>
                <w:sz w:val="22"/>
                <w:szCs w:val="22"/>
              </w:rPr>
            </w:pPr>
            <w:r w:rsidRPr="00BB236B">
              <w:rPr>
                <w:sz w:val="22"/>
                <w:szCs w:val="22"/>
              </w:rPr>
              <w:t>-</w:t>
            </w:r>
          </w:p>
        </w:tc>
      </w:tr>
      <w:tr w:rsidR="001B536B" w:rsidRPr="00BB236B" w:rsidTr="00BB5324">
        <w:trPr>
          <w:jc w:val="center"/>
        </w:trPr>
        <w:tc>
          <w:tcPr>
            <w:tcW w:w="2370" w:type="dxa"/>
          </w:tcPr>
          <w:p w:rsidR="001B536B" w:rsidRPr="00BB236B" w:rsidRDefault="001B536B" w:rsidP="00BB5324">
            <w:pPr>
              <w:pStyle w:val="af1"/>
              <w:rPr>
                <w:sz w:val="22"/>
                <w:szCs w:val="22"/>
              </w:rPr>
            </w:pPr>
            <w:r w:rsidRPr="00BB236B">
              <w:rPr>
                <w:sz w:val="22"/>
                <w:szCs w:val="22"/>
              </w:rPr>
              <w:t>Итого:</w:t>
            </w:r>
          </w:p>
        </w:tc>
        <w:tc>
          <w:tcPr>
            <w:tcW w:w="1559" w:type="dxa"/>
          </w:tcPr>
          <w:p w:rsidR="001B536B" w:rsidRPr="00BB236B" w:rsidRDefault="001B536B" w:rsidP="00BB5324">
            <w:pPr>
              <w:pStyle w:val="af1"/>
              <w:rPr>
                <w:sz w:val="22"/>
                <w:szCs w:val="22"/>
              </w:rPr>
            </w:pPr>
            <w:r w:rsidRPr="00BB236B">
              <w:rPr>
                <w:sz w:val="22"/>
                <w:szCs w:val="22"/>
              </w:rPr>
              <w:t>68</w:t>
            </w:r>
          </w:p>
        </w:tc>
        <w:tc>
          <w:tcPr>
            <w:tcW w:w="1410" w:type="dxa"/>
          </w:tcPr>
          <w:p w:rsidR="001B536B" w:rsidRPr="00BB236B" w:rsidRDefault="001B536B" w:rsidP="00BB5324">
            <w:pPr>
              <w:pStyle w:val="af1"/>
              <w:rPr>
                <w:sz w:val="22"/>
                <w:szCs w:val="22"/>
              </w:rPr>
            </w:pPr>
            <w:r w:rsidRPr="00BB236B">
              <w:rPr>
                <w:sz w:val="22"/>
                <w:szCs w:val="22"/>
              </w:rPr>
              <w:t>5</w:t>
            </w:r>
            <w:r>
              <w:rPr>
                <w:sz w:val="22"/>
                <w:szCs w:val="22"/>
              </w:rPr>
              <w:t>1</w:t>
            </w:r>
          </w:p>
        </w:tc>
        <w:tc>
          <w:tcPr>
            <w:tcW w:w="1649" w:type="dxa"/>
          </w:tcPr>
          <w:p w:rsidR="001B536B" w:rsidRPr="00BB236B" w:rsidRDefault="001B536B" w:rsidP="00BB5324">
            <w:pPr>
              <w:pStyle w:val="af1"/>
              <w:rPr>
                <w:sz w:val="22"/>
                <w:szCs w:val="22"/>
              </w:rPr>
            </w:pPr>
            <w:r>
              <w:rPr>
                <w:sz w:val="22"/>
                <w:szCs w:val="22"/>
              </w:rPr>
              <w:t>9</w:t>
            </w:r>
          </w:p>
        </w:tc>
        <w:tc>
          <w:tcPr>
            <w:tcW w:w="1617" w:type="dxa"/>
          </w:tcPr>
          <w:p w:rsidR="001B536B" w:rsidRPr="00BB236B" w:rsidRDefault="001B536B" w:rsidP="00BB5324">
            <w:pPr>
              <w:pStyle w:val="af1"/>
              <w:rPr>
                <w:sz w:val="22"/>
                <w:szCs w:val="22"/>
              </w:rPr>
            </w:pPr>
            <w:r>
              <w:rPr>
                <w:sz w:val="22"/>
                <w:szCs w:val="22"/>
              </w:rPr>
              <w:t>8</w:t>
            </w:r>
          </w:p>
        </w:tc>
      </w:tr>
    </w:tbl>
    <w:p w:rsidR="001B536B" w:rsidRPr="004D2184" w:rsidRDefault="001B536B" w:rsidP="001B536B">
      <w:pPr>
        <w:spacing w:after="0" w:line="240" w:lineRule="auto"/>
        <w:contextualSpacing/>
        <w:jc w:val="center"/>
        <w:rPr>
          <w:rFonts w:ascii="Times New Roman" w:eastAsia="Times New Roman" w:hAnsi="Times New Roman"/>
          <w:lang w:eastAsia="ru-RU"/>
        </w:rPr>
      </w:pPr>
    </w:p>
    <w:p w:rsidR="00652E5B" w:rsidRDefault="00B7006B" w:rsidP="00B7006B">
      <w:pPr>
        <w:tabs>
          <w:tab w:val="left" w:pos="1418"/>
        </w:tabs>
        <w:spacing w:after="0" w:line="240" w:lineRule="auto"/>
        <w:jc w:val="center"/>
        <w:rPr>
          <w:rFonts w:ascii="Times New Roman" w:hAnsi="Times New Roman"/>
          <w:b/>
        </w:rPr>
      </w:pPr>
      <w:r w:rsidRPr="00652E5B">
        <w:rPr>
          <w:rFonts w:ascii="Times New Roman" w:hAnsi="Times New Roman"/>
          <w:b/>
        </w:rPr>
        <w:t xml:space="preserve">9 класс </w:t>
      </w:r>
    </w:p>
    <w:p w:rsidR="00B7006B" w:rsidRPr="00652E5B" w:rsidRDefault="00B7006B" w:rsidP="00B7006B">
      <w:pPr>
        <w:tabs>
          <w:tab w:val="left" w:pos="1418"/>
        </w:tabs>
        <w:spacing w:after="0" w:line="240" w:lineRule="auto"/>
        <w:jc w:val="center"/>
        <w:rPr>
          <w:rFonts w:ascii="Times New Roman" w:hAnsi="Times New Roman"/>
          <w:b/>
        </w:rPr>
      </w:pPr>
      <w:r w:rsidRPr="00652E5B">
        <w:rPr>
          <w:rFonts w:ascii="Times New Roman" w:hAnsi="Times New Roman"/>
          <w:b/>
        </w:rPr>
        <w:t>6</w:t>
      </w:r>
      <w:r w:rsidR="00472F28" w:rsidRPr="00652E5B">
        <w:rPr>
          <w:rFonts w:ascii="Times New Roman" w:hAnsi="Times New Roman"/>
          <w:b/>
        </w:rPr>
        <w:t>8</w:t>
      </w:r>
      <w:r w:rsidRPr="00652E5B">
        <w:rPr>
          <w:rFonts w:ascii="Times New Roman" w:hAnsi="Times New Roman"/>
          <w:b/>
        </w:rPr>
        <w:t xml:space="preserve"> часов</w:t>
      </w:r>
      <w:r w:rsidR="00652E5B">
        <w:rPr>
          <w:rFonts w:ascii="Times New Roman" w:hAnsi="Times New Roman"/>
          <w:b/>
        </w:rPr>
        <w:t xml:space="preserve"> (2 ч в неделю).</w:t>
      </w:r>
    </w:p>
    <w:p w:rsidR="00472F28" w:rsidRPr="00B7006B" w:rsidRDefault="00472F28" w:rsidP="00B7006B">
      <w:pPr>
        <w:tabs>
          <w:tab w:val="left" w:pos="1418"/>
        </w:tabs>
        <w:spacing w:after="0" w:line="240" w:lineRule="auto"/>
        <w:jc w:val="center"/>
        <w:rPr>
          <w:rFonts w:ascii="Times New Roman" w:hAnsi="Times New Roman"/>
          <w:b/>
          <w:sz w:val="24"/>
          <w:szCs w:val="24"/>
        </w:rPr>
      </w:pPr>
    </w:p>
    <w:p w:rsidR="00B7006B" w:rsidRPr="004D2184" w:rsidRDefault="00B7006B" w:rsidP="00B7006B">
      <w:pPr>
        <w:tabs>
          <w:tab w:val="left" w:pos="1418"/>
        </w:tabs>
        <w:spacing w:after="0" w:line="240" w:lineRule="auto"/>
        <w:jc w:val="both"/>
        <w:rPr>
          <w:rFonts w:ascii="Times New Roman" w:hAnsi="Times New Roman"/>
          <w:b/>
          <w:bCs/>
        </w:rPr>
      </w:pPr>
      <w:r w:rsidRPr="004D2184">
        <w:rPr>
          <w:rFonts w:ascii="Times New Roman" w:hAnsi="Times New Roman"/>
          <w:b/>
          <w:bCs/>
          <w:lang w:val="en-US"/>
        </w:rPr>
        <w:t>I</w:t>
      </w:r>
      <w:r w:rsidRPr="004D2184">
        <w:rPr>
          <w:rFonts w:ascii="Times New Roman" w:hAnsi="Times New Roman"/>
          <w:b/>
          <w:bCs/>
        </w:rPr>
        <w:t xml:space="preserve">. </w:t>
      </w:r>
      <w:r w:rsidRPr="004D2184">
        <w:rPr>
          <w:rFonts w:ascii="Times New Roman" w:hAnsi="Times New Roman"/>
          <w:b/>
        </w:rPr>
        <w:t>Законы взаимодействия и движения тел (2</w:t>
      </w:r>
      <w:r w:rsidR="00EF0F9B">
        <w:rPr>
          <w:rFonts w:ascii="Times New Roman" w:hAnsi="Times New Roman"/>
          <w:b/>
        </w:rPr>
        <w:t>5</w:t>
      </w:r>
      <w:r w:rsidRPr="004D2184">
        <w:rPr>
          <w:rFonts w:ascii="Times New Roman" w:hAnsi="Times New Roman"/>
          <w:b/>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Техника безопасности.</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Материальная точка. Система отсчета. Перемещение. Определение координаты движущегося тела. Перемещение при прямолинейном равномерном движении. Скорость. График скорости. Прямолинейное равноускоренное движение. Ускорение. Скорость, график скорости при прямолинейном равноускоренном движении. Перемещение при равноускоренном движении.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Закон всемирного тяготения. Ускорение свободного падения на Земле и на других планетах. Криволинейное движение. Движение по окружности. Искусственные спутники Земли. Импульс тела. Закон сохранения импульса. Закон сохранения энергии. Реактивное движение. Ракеты.</w:t>
      </w:r>
    </w:p>
    <w:p w:rsidR="00B7006B" w:rsidRPr="004D2184" w:rsidRDefault="00B7006B" w:rsidP="00B7006B">
      <w:pPr>
        <w:spacing w:after="0" w:line="240" w:lineRule="auto"/>
        <w:jc w:val="both"/>
        <w:rPr>
          <w:rFonts w:ascii="Times New Roman" w:hAnsi="Times New Roman"/>
          <w:b/>
          <w:i/>
          <w:iCs/>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5"/>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Исследование равноускоренного движения.</w:t>
      </w:r>
    </w:p>
    <w:p w:rsidR="00B7006B" w:rsidRPr="004D2184" w:rsidRDefault="00B7006B" w:rsidP="00B7006B">
      <w:pPr>
        <w:spacing w:after="0" w:line="240" w:lineRule="auto"/>
        <w:jc w:val="both"/>
        <w:rPr>
          <w:rFonts w:ascii="Times New Roman" w:hAnsi="Times New Roman"/>
          <w:b/>
          <w:i/>
          <w:iCs/>
        </w:rPr>
      </w:pPr>
      <w:r w:rsidRPr="004D2184">
        <w:rPr>
          <w:rFonts w:ascii="Times New Roman" w:hAnsi="Times New Roman"/>
          <w:b/>
          <w:i/>
          <w:iCs/>
        </w:rPr>
        <w:t>Контрольные работы:</w:t>
      </w:r>
    </w:p>
    <w:p w:rsidR="00B7006B" w:rsidRPr="004D2184" w:rsidRDefault="00B7006B" w:rsidP="00994848">
      <w:pPr>
        <w:numPr>
          <w:ilvl w:val="0"/>
          <w:numId w:val="275"/>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Кинематика.</w:t>
      </w:r>
    </w:p>
    <w:p w:rsidR="00B7006B" w:rsidRPr="004D2184" w:rsidRDefault="00B7006B" w:rsidP="00994848">
      <w:pPr>
        <w:numPr>
          <w:ilvl w:val="0"/>
          <w:numId w:val="275"/>
        </w:numPr>
        <w:spacing w:after="0" w:line="240" w:lineRule="auto"/>
        <w:contextualSpacing/>
        <w:jc w:val="both"/>
        <w:rPr>
          <w:rFonts w:ascii="Times New Roman" w:eastAsia="Times New Roman" w:hAnsi="Times New Roman"/>
          <w:iCs/>
          <w:lang w:eastAsia="ru-RU"/>
        </w:rPr>
      </w:pPr>
      <w:r w:rsidRPr="004D2184">
        <w:rPr>
          <w:rFonts w:ascii="Times New Roman" w:eastAsia="Times New Roman" w:hAnsi="Times New Roman"/>
          <w:lang w:eastAsia="ru-RU"/>
        </w:rPr>
        <w:t>Законы сохранения в механике.</w:t>
      </w:r>
    </w:p>
    <w:p w:rsidR="00B7006B" w:rsidRPr="004D2184" w:rsidRDefault="00B7006B" w:rsidP="00B7006B">
      <w:pPr>
        <w:spacing w:after="0" w:line="240" w:lineRule="auto"/>
        <w:jc w:val="both"/>
        <w:rPr>
          <w:rFonts w:ascii="Times New Roman" w:hAnsi="Times New Roman"/>
          <w:b/>
          <w:i/>
        </w:rPr>
      </w:pPr>
      <w:r w:rsidRPr="004D2184">
        <w:rPr>
          <w:rFonts w:ascii="Times New Roman" w:hAnsi="Times New Roman"/>
          <w:b/>
          <w:i/>
        </w:rPr>
        <w:lastRenderedPageBreak/>
        <w:t>Демонстрации:</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Равномерное движение.</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Относительность движения.</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Прямолинейное и криволинейное движение.</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Направление скорости при движении по окруж</w:t>
      </w:r>
      <w:r w:rsidRPr="004D2184">
        <w:rPr>
          <w:rFonts w:ascii="Times New Roman" w:eastAsia="Times New Roman" w:hAnsi="Times New Roman"/>
          <w:lang w:eastAsia="ru-RU"/>
        </w:rPr>
        <w:softHyphen/>
        <w:t xml:space="preserve">ности. </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Опыты,  иллюстрирующие явления инерции и взаимодействия тел.</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Второй закон Ньютона.</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Третий закон Ньютона</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Закон сохранения импульса.</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Реактивное движение.</w:t>
      </w:r>
    </w:p>
    <w:p w:rsidR="00B7006B" w:rsidRPr="004D2184" w:rsidRDefault="00B7006B" w:rsidP="00994848">
      <w:pPr>
        <w:numPr>
          <w:ilvl w:val="0"/>
          <w:numId w:val="276"/>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Модель ракеты.</w:t>
      </w:r>
    </w:p>
    <w:p w:rsidR="00B7006B" w:rsidRPr="004D2184" w:rsidRDefault="00B7006B" w:rsidP="00B7006B">
      <w:pPr>
        <w:spacing w:after="0" w:line="240" w:lineRule="auto"/>
        <w:jc w:val="both"/>
        <w:rPr>
          <w:rFonts w:ascii="Times New Roman" w:hAnsi="Times New Roman"/>
        </w:rPr>
      </w:pP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lang w:val="en-US"/>
        </w:rPr>
        <w:t>II</w:t>
      </w:r>
      <w:r w:rsidRPr="004D2184">
        <w:rPr>
          <w:rFonts w:ascii="Times New Roman" w:hAnsi="Times New Roman"/>
          <w:b/>
        </w:rPr>
        <w:t>. Механические колебания и волны. Звук (11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Колебательное движение. Свободные колебания. Маятник. Параметры колебательного движения. Гармонические колебания. Превращение энергии при колебательном движении. Затухающие колебания. Вынужденные колебания. Резонанс. Волны. Параметры волн. Звуковые колебания. Высота и тембр звука, громкость звука. Распространение звука, скорость звука. Эхо, резонанс, интерференция.</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b/>
          <w:i/>
          <w:iCs/>
          <w:lang w:eastAsia="ru-RU"/>
        </w:rPr>
      </w:pPr>
      <w:r w:rsidRPr="004D2184">
        <w:rPr>
          <w:rFonts w:ascii="Times New Roman" w:eastAsia="Times New Roman" w:hAnsi="Times New Roman"/>
          <w:lang w:eastAsia="ru-RU"/>
        </w:rPr>
        <w:t>Исследование зависимости периода и  частоты колебания от длины маятника.</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iCs/>
        </w:rPr>
        <w:t>Контрольные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b/>
          <w:i/>
          <w:iCs/>
          <w:lang w:eastAsia="ru-RU"/>
        </w:rPr>
      </w:pPr>
      <w:r w:rsidRPr="004D2184">
        <w:rPr>
          <w:rFonts w:ascii="Times New Roman" w:eastAsia="Times New Roman" w:hAnsi="Times New Roman"/>
          <w:lang w:eastAsia="ru-RU"/>
        </w:rPr>
        <w:t>Колебания и волны.</w:t>
      </w:r>
    </w:p>
    <w:p w:rsidR="00B7006B" w:rsidRPr="004D2184" w:rsidRDefault="00B7006B" w:rsidP="00B7006B">
      <w:pPr>
        <w:spacing w:after="0" w:line="240" w:lineRule="auto"/>
        <w:jc w:val="both"/>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7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Свободные колебания груза на нити и груза на пружине.</w:t>
      </w:r>
    </w:p>
    <w:p w:rsidR="00B7006B" w:rsidRPr="004D2184" w:rsidRDefault="00B7006B" w:rsidP="00994848">
      <w:pPr>
        <w:numPr>
          <w:ilvl w:val="0"/>
          <w:numId w:val="27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Образование и распространение поперечных и продольных волн.</w:t>
      </w:r>
    </w:p>
    <w:p w:rsidR="00B7006B" w:rsidRPr="004D2184" w:rsidRDefault="00B7006B" w:rsidP="00994848">
      <w:pPr>
        <w:numPr>
          <w:ilvl w:val="0"/>
          <w:numId w:val="27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Колеблющееся тело как источник звука.</w:t>
      </w:r>
    </w:p>
    <w:p w:rsidR="00B7006B" w:rsidRPr="004D2184" w:rsidRDefault="00B7006B" w:rsidP="00994848">
      <w:pPr>
        <w:numPr>
          <w:ilvl w:val="0"/>
          <w:numId w:val="278"/>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Опыты,  иллюстрирующие явления инерции и взаимодействия тел.</w:t>
      </w:r>
    </w:p>
    <w:p w:rsidR="00B7006B" w:rsidRPr="004D2184" w:rsidRDefault="00B7006B" w:rsidP="00B7006B">
      <w:pPr>
        <w:spacing w:after="0" w:line="240" w:lineRule="auto"/>
        <w:jc w:val="both"/>
        <w:rPr>
          <w:rFonts w:ascii="Times New Roman" w:hAnsi="Times New Roman"/>
          <w:b/>
          <w:i/>
        </w:rPr>
      </w:pPr>
    </w:p>
    <w:p w:rsidR="00B7006B" w:rsidRPr="004D2184" w:rsidRDefault="00B7006B" w:rsidP="00B7006B">
      <w:pPr>
        <w:spacing w:after="0" w:line="240" w:lineRule="auto"/>
        <w:jc w:val="both"/>
        <w:rPr>
          <w:rFonts w:ascii="Times New Roman" w:hAnsi="Times New Roman"/>
          <w:b/>
        </w:rPr>
      </w:pPr>
      <w:r w:rsidRPr="004D2184">
        <w:rPr>
          <w:rFonts w:ascii="Times New Roman" w:hAnsi="Times New Roman"/>
          <w:b/>
          <w:lang w:val="en-US"/>
        </w:rPr>
        <w:t>III</w:t>
      </w:r>
      <w:r w:rsidRPr="004D2184">
        <w:rPr>
          <w:rFonts w:ascii="Times New Roman" w:hAnsi="Times New Roman"/>
          <w:b/>
        </w:rPr>
        <w:t>. Электромагнитное поле (1</w:t>
      </w:r>
      <w:r w:rsidR="00EF0F9B">
        <w:rPr>
          <w:rFonts w:ascii="Times New Roman" w:hAnsi="Times New Roman"/>
          <w:b/>
        </w:rPr>
        <w:t>8</w:t>
      </w:r>
      <w:r w:rsidRPr="004D2184">
        <w:rPr>
          <w:rFonts w:ascii="Times New Roman" w:hAnsi="Times New Roman"/>
          <w:b/>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Магнитное поле. Однородное и неоднородное. Направление тока и направление линий его магнитного поля. Правило буравчика. Обнаружение магнитного поля. Правило левой руки. Магнитная индукция. Магнитный поток. Явление электромагнитной индукции. Получение переменного электрического тока. Электромагнитное поле. Электромагнитные волны. Конденсатор. Колебательный контур. Принципы радиосвязи. Электромагнитная природа света. Преломление света. Дисперсия света. Спектры. Поглощение и испускание света. Линейчатые спектры</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Изучение явления электромагнитной индукции.</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iCs/>
        </w:rPr>
        <w:t>Контрольные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Электромагнитное поле.</w:t>
      </w:r>
    </w:p>
    <w:p w:rsidR="00B7006B" w:rsidRPr="004D2184" w:rsidRDefault="00B7006B" w:rsidP="00B7006B">
      <w:pPr>
        <w:spacing w:after="0" w:line="240" w:lineRule="auto"/>
        <w:jc w:val="both"/>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Взаимодействие постоянных магнитов.</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Расположение магнитных стрелок вокруг пря</w:t>
      </w:r>
      <w:r w:rsidRPr="004D2184">
        <w:rPr>
          <w:rFonts w:ascii="Times New Roman" w:eastAsia="Times New Roman" w:hAnsi="Times New Roman"/>
          <w:lang w:eastAsia="ru-RU"/>
        </w:rPr>
        <w:softHyphen/>
        <w:t>мого проводника и катушки с током.</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Взаимодействие параллельных токов.</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Действие магнитного поля на ток.</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Движение прямого проводника и рамки с то</w:t>
      </w:r>
      <w:r w:rsidRPr="004D2184">
        <w:rPr>
          <w:rFonts w:ascii="Times New Roman" w:eastAsia="Times New Roman" w:hAnsi="Times New Roman"/>
          <w:lang w:eastAsia="ru-RU"/>
        </w:rPr>
        <w:softHyphen/>
        <w:t>ком в магнитном поле.</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Устройство и действие электрического двигате</w:t>
      </w:r>
      <w:r w:rsidRPr="004D2184">
        <w:rPr>
          <w:rFonts w:ascii="Times New Roman" w:eastAsia="Times New Roman" w:hAnsi="Times New Roman"/>
          <w:lang w:eastAsia="ru-RU"/>
        </w:rPr>
        <w:softHyphen/>
        <w:t>ля постоянного тока.</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Электромагнитная индукция.</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Получение переменного тока при вращении вит</w:t>
      </w:r>
      <w:r w:rsidRPr="004D2184">
        <w:rPr>
          <w:rFonts w:ascii="Times New Roman" w:eastAsia="Times New Roman" w:hAnsi="Times New Roman"/>
          <w:lang w:eastAsia="ru-RU"/>
        </w:rPr>
        <w:softHyphen/>
        <w:t>ка в магнитном поле.</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Преломление света.</w:t>
      </w:r>
    </w:p>
    <w:p w:rsidR="00B7006B" w:rsidRPr="004D2184" w:rsidRDefault="00B7006B" w:rsidP="00994848">
      <w:pPr>
        <w:numPr>
          <w:ilvl w:val="0"/>
          <w:numId w:val="279"/>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Спектроскоп.</w:t>
      </w:r>
    </w:p>
    <w:p w:rsidR="00B7006B" w:rsidRPr="004D2184" w:rsidRDefault="00B7006B" w:rsidP="00B7006B">
      <w:pPr>
        <w:spacing w:after="0" w:line="240" w:lineRule="auto"/>
        <w:jc w:val="both"/>
        <w:rPr>
          <w:rFonts w:ascii="Times New Roman" w:hAnsi="Times New Roman"/>
        </w:rPr>
      </w:pP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lang w:val="en-US"/>
        </w:rPr>
        <w:t>I</w:t>
      </w:r>
      <w:r w:rsidR="00F30639">
        <w:rPr>
          <w:rFonts w:ascii="Times New Roman" w:hAnsi="Times New Roman"/>
          <w:b/>
          <w:lang w:val="en-US"/>
        </w:rPr>
        <w:t>V</w:t>
      </w:r>
      <w:r w:rsidRPr="004D2184">
        <w:rPr>
          <w:rFonts w:ascii="Times New Roman" w:hAnsi="Times New Roman"/>
          <w:b/>
        </w:rPr>
        <w:t>. Ст</w:t>
      </w:r>
      <w:r w:rsidR="008F1301">
        <w:rPr>
          <w:rFonts w:ascii="Times New Roman" w:hAnsi="Times New Roman"/>
          <w:b/>
        </w:rPr>
        <w:t>роение атома и атомного ядра (1</w:t>
      </w:r>
      <w:r w:rsidR="00EF0F9B">
        <w:rPr>
          <w:rFonts w:ascii="Times New Roman" w:hAnsi="Times New Roman"/>
          <w:b/>
        </w:rPr>
        <w:t>2</w:t>
      </w:r>
      <w:r w:rsidRPr="004D2184">
        <w:rPr>
          <w:rFonts w:ascii="Times New Roman" w:hAnsi="Times New Roman"/>
          <w:b/>
        </w:rPr>
        <w:t xml:space="preserve"> ч.)</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rPr>
        <w:t xml:space="preserve">    Радиоактивность. Модели атомов. Опыт Резерфорда. Радиоактивные превращения атомных ядер. Экспериментальные методы исследования частиц. Открытие протона. Открытие нейтрона. Состав атомного ядра. Массовое число. Зарядовое число. Изотопы. Альфа- и бета- распад. Правило смещения. Ядерные силы. Энергия связи. Дефект массы ядра. Деление ядра </w:t>
      </w:r>
      <w:r w:rsidRPr="004D2184">
        <w:rPr>
          <w:rFonts w:ascii="Times New Roman" w:hAnsi="Times New Roman"/>
        </w:rPr>
        <w:lastRenderedPageBreak/>
        <w:t>урана. Цепная реакция. Ядерный реактор. Биологическое действие радиации. Термоядерная реакция. Экологические проблемы работы атомных электро</w:t>
      </w:r>
      <w:r w:rsidRPr="004D2184">
        <w:rPr>
          <w:rFonts w:ascii="Times New Roman" w:hAnsi="Times New Roman"/>
        </w:rPr>
        <w:softHyphen/>
        <w:t>станций.</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rPr>
        <w:t xml:space="preserve">Фронтальные  </w:t>
      </w:r>
      <w:r w:rsidRPr="004D2184">
        <w:rPr>
          <w:rFonts w:ascii="Times New Roman" w:hAnsi="Times New Roman"/>
          <w:b/>
          <w:i/>
          <w:iCs/>
        </w:rPr>
        <w:t>лабораторные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Изучение деления ядра атома урана по фотографии треков.</w:t>
      </w:r>
    </w:p>
    <w:p w:rsidR="00B7006B" w:rsidRPr="004D2184" w:rsidRDefault="00B7006B" w:rsidP="00B7006B">
      <w:pPr>
        <w:spacing w:after="0" w:line="240" w:lineRule="auto"/>
        <w:jc w:val="both"/>
        <w:rPr>
          <w:rFonts w:ascii="Times New Roman" w:hAnsi="Times New Roman"/>
        </w:rPr>
      </w:pPr>
      <w:r w:rsidRPr="004D2184">
        <w:rPr>
          <w:rFonts w:ascii="Times New Roman" w:hAnsi="Times New Roman"/>
          <w:b/>
          <w:i/>
          <w:iCs/>
        </w:rPr>
        <w:t>Контрольные работы:</w:t>
      </w:r>
    </w:p>
    <w:p w:rsidR="00B7006B" w:rsidRPr="004D2184" w:rsidRDefault="00B7006B" w:rsidP="00994848">
      <w:pPr>
        <w:numPr>
          <w:ilvl w:val="0"/>
          <w:numId w:val="277"/>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Строение атома и атомного ядра.</w:t>
      </w:r>
    </w:p>
    <w:p w:rsidR="00B7006B" w:rsidRPr="004D2184" w:rsidRDefault="00B7006B" w:rsidP="00B7006B">
      <w:pPr>
        <w:spacing w:after="0" w:line="240" w:lineRule="auto"/>
        <w:jc w:val="both"/>
        <w:rPr>
          <w:rFonts w:ascii="Times New Roman" w:hAnsi="Times New Roman"/>
          <w:b/>
          <w:i/>
        </w:rPr>
      </w:pPr>
      <w:r w:rsidRPr="004D2184">
        <w:rPr>
          <w:rFonts w:ascii="Times New Roman" w:hAnsi="Times New Roman"/>
          <w:b/>
          <w:i/>
        </w:rPr>
        <w:t>Демонстрации:</w:t>
      </w:r>
    </w:p>
    <w:p w:rsidR="00B7006B" w:rsidRPr="004D2184" w:rsidRDefault="00B7006B" w:rsidP="00994848">
      <w:pPr>
        <w:numPr>
          <w:ilvl w:val="0"/>
          <w:numId w:val="280"/>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Модель опыта Резерфорда.</w:t>
      </w:r>
    </w:p>
    <w:p w:rsidR="00B7006B" w:rsidRPr="004D2184" w:rsidRDefault="00B7006B" w:rsidP="00994848">
      <w:pPr>
        <w:numPr>
          <w:ilvl w:val="0"/>
          <w:numId w:val="280"/>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Наблюдение треков частиц в камере Вильсона.</w:t>
      </w:r>
    </w:p>
    <w:p w:rsidR="00B7006B" w:rsidRPr="004D2184" w:rsidRDefault="00B7006B" w:rsidP="00994848">
      <w:pPr>
        <w:numPr>
          <w:ilvl w:val="0"/>
          <w:numId w:val="280"/>
        </w:numPr>
        <w:spacing w:after="0" w:line="240" w:lineRule="auto"/>
        <w:contextualSpacing/>
        <w:jc w:val="both"/>
        <w:rPr>
          <w:rFonts w:ascii="Times New Roman" w:eastAsia="Times New Roman" w:hAnsi="Times New Roman"/>
          <w:lang w:eastAsia="ru-RU"/>
        </w:rPr>
      </w:pPr>
      <w:r w:rsidRPr="004D2184">
        <w:rPr>
          <w:rFonts w:ascii="Times New Roman" w:eastAsia="Times New Roman" w:hAnsi="Times New Roman"/>
          <w:lang w:eastAsia="ru-RU"/>
        </w:rPr>
        <w:t>Устройство и действие счетчика ионизирующих частиц.</w:t>
      </w:r>
    </w:p>
    <w:p w:rsidR="00B7006B" w:rsidRPr="004D2184" w:rsidRDefault="00B7006B" w:rsidP="00B7006B">
      <w:pPr>
        <w:tabs>
          <w:tab w:val="left" w:pos="0"/>
        </w:tabs>
        <w:spacing w:after="0" w:line="240" w:lineRule="auto"/>
        <w:rPr>
          <w:rFonts w:ascii="Times New Roman" w:hAnsi="Times New Roman"/>
          <w:b/>
        </w:rPr>
      </w:pPr>
    </w:p>
    <w:p w:rsidR="00B7006B" w:rsidRPr="004D2184" w:rsidRDefault="00B7006B" w:rsidP="00B7006B">
      <w:pPr>
        <w:tabs>
          <w:tab w:val="left" w:pos="0"/>
        </w:tabs>
        <w:spacing w:after="0" w:line="240" w:lineRule="auto"/>
        <w:rPr>
          <w:rFonts w:ascii="Times New Roman" w:hAnsi="Times New Roman"/>
          <w:b/>
        </w:rPr>
      </w:pPr>
      <w:r w:rsidRPr="004D2184">
        <w:rPr>
          <w:rFonts w:ascii="Times New Roman" w:hAnsi="Times New Roman"/>
          <w:b/>
          <w:lang w:val="en-US"/>
        </w:rPr>
        <w:t>V</w:t>
      </w:r>
      <w:r w:rsidRPr="004D2184">
        <w:rPr>
          <w:rFonts w:ascii="Times New Roman" w:hAnsi="Times New Roman"/>
          <w:b/>
        </w:rPr>
        <w:t>. Строение и эволюция Вселенной (2ч)</w:t>
      </w:r>
    </w:p>
    <w:p w:rsidR="00B7006B" w:rsidRPr="00B7006B" w:rsidRDefault="00B7006B" w:rsidP="00B7006B">
      <w:pPr>
        <w:spacing w:after="0" w:line="240" w:lineRule="auto"/>
        <w:jc w:val="both"/>
        <w:rPr>
          <w:rFonts w:ascii="Times New Roman" w:hAnsi="Times New Roman"/>
          <w:sz w:val="24"/>
          <w:szCs w:val="24"/>
        </w:rPr>
      </w:pPr>
      <w:r w:rsidRPr="00B7006B">
        <w:rPr>
          <w:rFonts w:ascii="Times New Roman" w:hAnsi="Times New Roman"/>
        </w:rPr>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B7006B" w:rsidRPr="00B7006B" w:rsidRDefault="00B7006B" w:rsidP="00B7006B">
      <w:pPr>
        <w:tabs>
          <w:tab w:val="left" w:pos="0"/>
        </w:tabs>
        <w:spacing w:after="0" w:line="240" w:lineRule="auto"/>
        <w:jc w:val="both"/>
        <w:rPr>
          <w:rFonts w:ascii="Times New Roman" w:hAnsi="Times New Roman"/>
          <w:i/>
        </w:rPr>
      </w:pPr>
    </w:p>
    <w:tbl>
      <w:tblPr>
        <w:tblStyle w:val="a4"/>
        <w:tblW w:w="0" w:type="auto"/>
        <w:jc w:val="center"/>
        <w:tblLook w:val="04A0"/>
      </w:tblPr>
      <w:tblGrid>
        <w:gridCol w:w="2370"/>
        <w:gridCol w:w="1559"/>
        <w:gridCol w:w="1410"/>
        <w:gridCol w:w="1649"/>
        <w:gridCol w:w="1617"/>
      </w:tblGrid>
      <w:tr w:rsidR="00EF0F9B" w:rsidRPr="00BB236B" w:rsidTr="00EF0F9B">
        <w:trPr>
          <w:jc w:val="center"/>
        </w:trPr>
        <w:tc>
          <w:tcPr>
            <w:tcW w:w="2370" w:type="dxa"/>
          </w:tcPr>
          <w:p w:rsidR="00EF0F9B" w:rsidRPr="00BB236B" w:rsidRDefault="00EF0F9B" w:rsidP="0029655C">
            <w:pPr>
              <w:pStyle w:val="af1"/>
              <w:rPr>
                <w:sz w:val="22"/>
                <w:szCs w:val="22"/>
              </w:rPr>
            </w:pPr>
            <w:r w:rsidRPr="00BB236B">
              <w:rPr>
                <w:sz w:val="22"/>
                <w:szCs w:val="22"/>
              </w:rPr>
              <w:t>Тема</w:t>
            </w:r>
          </w:p>
        </w:tc>
        <w:tc>
          <w:tcPr>
            <w:tcW w:w="1559" w:type="dxa"/>
          </w:tcPr>
          <w:p w:rsidR="00EF0F9B" w:rsidRPr="00BB236B" w:rsidRDefault="00EF0F9B" w:rsidP="0029655C">
            <w:pPr>
              <w:pStyle w:val="af1"/>
              <w:ind w:firstLine="0"/>
              <w:jc w:val="center"/>
              <w:rPr>
                <w:sz w:val="22"/>
                <w:szCs w:val="22"/>
              </w:rPr>
            </w:pPr>
            <w:r w:rsidRPr="00BB236B">
              <w:rPr>
                <w:sz w:val="22"/>
                <w:szCs w:val="22"/>
              </w:rPr>
              <w:t>Количество часов</w:t>
            </w:r>
          </w:p>
        </w:tc>
        <w:tc>
          <w:tcPr>
            <w:tcW w:w="1410" w:type="dxa"/>
          </w:tcPr>
          <w:p w:rsidR="00EF0F9B" w:rsidRPr="00BB236B" w:rsidRDefault="00EF0F9B" w:rsidP="0029655C">
            <w:pPr>
              <w:pStyle w:val="af1"/>
              <w:ind w:firstLine="0"/>
              <w:jc w:val="center"/>
              <w:rPr>
                <w:sz w:val="22"/>
                <w:szCs w:val="22"/>
              </w:rPr>
            </w:pPr>
            <w:r w:rsidRPr="00BB236B">
              <w:rPr>
                <w:sz w:val="22"/>
                <w:szCs w:val="22"/>
              </w:rPr>
              <w:t>Теория</w:t>
            </w:r>
          </w:p>
        </w:tc>
        <w:tc>
          <w:tcPr>
            <w:tcW w:w="1649" w:type="dxa"/>
          </w:tcPr>
          <w:p w:rsidR="00EF0F9B" w:rsidRPr="00BB236B" w:rsidRDefault="00EF0F9B" w:rsidP="0029655C">
            <w:pPr>
              <w:pStyle w:val="af1"/>
              <w:ind w:firstLine="0"/>
              <w:jc w:val="center"/>
              <w:rPr>
                <w:sz w:val="22"/>
                <w:szCs w:val="22"/>
              </w:rPr>
            </w:pPr>
            <w:r w:rsidRPr="00BB236B">
              <w:rPr>
                <w:sz w:val="22"/>
                <w:szCs w:val="22"/>
              </w:rPr>
              <w:t>Лабораторные работы</w:t>
            </w:r>
          </w:p>
        </w:tc>
        <w:tc>
          <w:tcPr>
            <w:tcW w:w="1617" w:type="dxa"/>
          </w:tcPr>
          <w:p w:rsidR="00EF0F9B" w:rsidRPr="00BB236B" w:rsidRDefault="00EF0F9B" w:rsidP="0029655C">
            <w:pPr>
              <w:pStyle w:val="af1"/>
              <w:ind w:firstLine="0"/>
              <w:jc w:val="center"/>
              <w:rPr>
                <w:sz w:val="22"/>
                <w:szCs w:val="22"/>
              </w:rPr>
            </w:pPr>
            <w:r w:rsidRPr="00BB236B">
              <w:rPr>
                <w:sz w:val="22"/>
                <w:szCs w:val="22"/>
              </w:rPr>
              <w:t>Контрольные работы</w:t>
            </w:r>
          </w:p>
        </w:tc>
      </w:tr>
      <w:tr w:rsidR="00EF0F9B" w:rsidRPr="00BB236B" w:rsidTr="00EF0F9B">
        <w:trPr>
          <w:jc w:val="center"/>
        </w:trPr>
        <w:tc>
          <w:tcPr>
            <w:tcW w:w="2370" w:type="dxa"/>
          </w:tcPr>
          <w:p w:rsidR="00EF0F9B" w:rsidRPr="00BB236B" w:rsidRDefault="00EF0F9B" w:rsidP="0029655C">
            <w:pPr>
              <w:pStyle w:val="af1"/>
              <w:ind w:firstLine="0"/>
              <w:rPr>
                <w:sz w:val="22"/>
                <w:szCs w:val="22"/>
              </w:rPr>
            </w:pPr>
            <w:r>
              <w:rPr>
                <w:sz w:val="22"/>
                <w:szCs w:val="22"/>
              </w:rPr>
              <w:t>Законы взаимодействия и движения тел</w:t>
            </w:r>
          </w:p>
        </w:tc>
        <w:tc>
          <w:tcPr>
            <w:tcW w:w="1559" w:type="dxa"/>
          </w:tcPr>
          <w:p w:rsidR="00EF0F9B" w:rsidRPr="00BB236B" w:rsidRDefault="00EF0F9B" w:rsidP="0029655C">
            <w:pPr>
              <w:pStyle w:val="af1"/>
              <w:rPr>
                <w:sz w:val="22"/>
                <w:szCs w:val="22"/>
              </w:rPr>
            </w:pPr>
            <w:r>
              <w:rPr>
                <w:sz w:val="22"/>
                <w:szCs w:val="22"/>
              </w:rPr>
              <w:t>25</w:t>
            </w:r>
          </w:p>
        </w:tc>
        <w:tc>
          <w:tcPr>
            <w:tcW w:w="1410" w:type="dxa"/>
          </w:tcPr>
          <w:p w:rsidR="00EF0F9B" w:rsidRPr="00BB236B" w:rsidRDefault="008117F8" w:rsidP="0029655C">
            <w:pPr>
              <w:pStyle w:val="af1"/>
              <w:rPr>
                <w:sz w:val="22"/>
                <w:szCs w:val="22"/>
              </w:rPr>
            </w:pPr>
            <w:r>
              <w:rPr>
                <w:sz w:val="22"/>
                <w:szCs w:val="22"/>
              </w:rPr>
              <w:t>21</w:t>
            </w:r>
          </w:p>
        </w:tc>
        <w:tc>
          <w:tcPr>
            <w:tcW w:w="1649" w:type="dxa"/>
          </w:tcPr>
          <w:p w:rsidR="00EF0F9B" w:rsidRPr="00BB236B" w:rsidRDefault="00EF0F9B" w:rsidP="0029655C">
            <w:pPr>
              <w:pStyle w:val="af1"/>
              <w:rPr>
                <w:sz w:val="22"/>
                <w:szCs w:val="22"/>
              </w:rPr>
            </w:pPr>
            <w:r>
              <w:rPr>
                <w:sz w:val="22"/>
                <w:szCs w:val="22"/>
              </w:rPr>
              <w:t>2</w:t>
            </w:r>
          </w:p>
        </w:tc>
        <w:tc>
          <w:tcPr>
            <w:tcW w:w="1617" w:type="dxa"/>
          </w:tcPr>
          <w:p w:rsidR="00EF0F9B" w:rsidRPr="00BB236B" w:rsidRDefault="00EF0F9B" w:rsidP="0029655C">
            <w:pPr>
              <w:pStyle w:val="af1"/>
              <w:rPr>
                <w:sz w:val="22"/>
                <w:szCs w:val="22"/>
              </w:rPr>
            </w:pPr>
            <w:r>
              <w:rPr>
                <w:sz w:val="22"/>
                <w:szCs w:val="22"/>
              </w:rPr>
              <w:t>2</w:t>
            </w:r>
          </w:p>
        </w:tc>
      </w:tr>
      <w:tr w:rsidR="00EF0F9B" w:rsidRPr="00BB236B" w:rsidTr="00EF0F9B">
        <w:trPr>
          <w:jc w:val="center"/>
        </w:trPr>
        <w:tc>
          <w:tcPr>
            <w:tcW w:w="2370" w:type="dxa"/>
          </w:tcPr>
          <w:p w:rsidR="00EF0F9B" w:rsidRPr="00BB236B" w:rsidRDefault="00EF0F9B" w:rsidP="0029655C">
            <w:pPr>
              <w:pStyle w:val="af1"/>
              <w:ind w:firstLine="0"/>
              <w:rPr>
                <w:sz w:val="22"/>
                <w:szCs w:val="22"/>
              </w:rPr>
            </w:pPr>
            <w:r>
              <w:rPr>
                <w:sz w:val="22"/>
                <w:szCs w:val="22"/>
              </w:rPr>
              <w:t>Механические колебания и волны. Звук</w:t>
            </w:r>
          </w:p>
        </w:tc>
        <w:tc>
          <w:tcPr>
            <w:tcW w:w="1559" w:type="dxa"/>
          </w:tcPr>
          <w:p w:rsidR="00EF0F9B" w:rsidRPr="00BB236B" w:rsidRDefault="00EF0F9B" w:rsidP="0029655C">
            <w:pPr>
              <w:pStyle w:val="af1"/>
              <w:rPr>
                <w:sz w:val="22"/>
                <w:szCs w:val="22"/>
              </w:rPr>
            </w:pPr>
            <w:r>
              <w:rPr>
                <w:sz w:val="22"/>
                <w:szCs w:val="22"/>
              </w:rPr>
              <w:t>11</w:t>
            </w:r>
          </w:p>
        </w:tc>
        <w:tc>
          <w:tcPr>
            <w:tcW w:w="1410" w:type="dxa"/>
          </w:tcPr>
          <w:p w:rsidR="00EF0F9B" w:rsidRPr="00BB236B" w:rsidRDefault="008117F8" w:rsidP="0029655C">
            <w:pPr>
              <w:pStyle w:val="af1"/>
              <w:rPr>
                <w:sz w:val="22"/>
                <w:szCs w:val="22"/>
              </w:rPr>
            </w:pPr>
            <w:r>
              <w:rPr>
                <w:sz w:val="22"/>
                <w:szCs w:val="22"/>
              </w:rPr>
              <w:t>9</w:t>
            </w:r>
          </w:p>
        </w:tc>
        <w:tc>
          <w:tcPr>
            <w:tcW w:w="1649" w:type="dxa"/>
          </w:tcPr>
          <w:p w:rsidR="00EF0F9B" w:rsidRPr="00BB236B" w:rsidRDefault="00EF0F9B" w:rsidP="0029655C">
            <w:pPr>
              <w:pStyle w:val="af1"/>
              <w:rPr>
                <w:sz w:val="22"/>
                <w:szCs w:val="22"/>
              </w:rPr>
            </w:pPr>
            <w:r>
              <w:rPr>
                <w:sz w:val="22"/>
                <w:szCs w:val="22"/>
              </w:rPr>
              <w:t>1</w:t>
            </w:r>
          </w:p>
        </w:tc>
        <w:tc>
          <w:tcPr>
            <w:tcW w:w="1617" w:type="dxa"/>
          </w:tcPr>
          <w:p w:rsidR="00EF0F9B" w:rsidRPr="00BB236B" w:rsidRDefault="00EF0F9B" w:rsidP="0029655C">
            <w:pPr>
              <w:pStyle w:val="af1"/>
              <w:rPr>
                <w:sz w:val="22"/>
                <w:szCs w:val="22"/>
              </w:rPr>
            </w:pPr>
            <w:r>
              <w:rPr>
                <w:sz w:val="22"/>
                <w:szCs w:val="22"/>
              </w:rPr>
              <w:t>1</w:t>
            </w:r>
          </w:p>
        </w:tc>
      </w:tr>
      <w:tr w:rsidR="00EF0F9B" w:rsidRPr="00BB236B" w:rsidTr="00EF0F9B">
        <w:trPr>
          <w:jc w:val="center"/>
        </w:trPr>
        <w:tc>
          <w:tcPr>
            <w:tcW w:w="2370" w:type="dxa"/>
          </w:tcPr>
          <w:p w:rsidR="00EF0F9B" w:rsidRPr="00BB236B" w:rsidRDefault="00EF0F9B" w:rsidP="00EF0F9B">
            <w:pPr>
              <w:pStyle w:val="af1"/>
              <w:ind w:firstLine="0"/>
              <w:rPr>
                <w:sz w:val="22"/>
                <w:szCs w:val="22"/>
              </w:rPr>
            </w:pPr>
            <w:r>
              <w:rPr>
                <w:sz w:val="22"/>
                <w:szCs w:val="22"/>
              </w:rPr>
              <w:t>Электромагнитное поле</w:t>
            </w:r>
          </w:p>
        </w:tc>
        <w:tc>
          <w:tcPr>
            <w:tcW w:w="1559" w:type="dxa"/>
          </w:tcPr>
          <w:p w:rsidR="00EF0F9B" w:rsidRPr="00BB236B" w:rsidRDefault="00EF0F9B" w:rsidP="0029655C">
            <w:pPr>
              <w:pStyle w:val="af1"/>
              <w:rPr>
                <w:sz w:val="22"/>
                <w:szCs w:val="22"/>
              </w:rPr>
            </w:pPr>
            <w:r>
              <w:rPr>
                <w:sz w:val="22"/>
                <w:szCs w:val="22"/>
              </w:rPr>
              <w:t>18</w:t>
            </w:r>
          </w:p>
        </w:tc>
        <w:tc>
          <w:tcPr>
            <w:tcW w:w="1410" w:type="dxa"/>
          </w:tcPr>
          <w:p w:rsidR="00EF0F9B" w:rsidRPr="00BB236B" w:rsidRDefault="008117F8" w:rsidP="0029655C">
            <w:pPr>
              <w:pStyle w:val="af1"/>
              <w:rPr>
                <w:sz w:val="22"/>
                <w:szCs w:val="22"/>
              </w:rPr>
            </w:pPr>
            <w:r>
              <w:rPr>
                <w:sz w:val="22"/>
                <w:szCs w:val="22"/>
              </w:rPr>
              <w:t>16</w:t>
            </w:r>
          </w:p>
        </w:tc>
        <w:tc>
          <w:tcPr>
            <w:tcW w:w="1649" w:type="dxa"/>
          </w:tcPr>
          <w:p w:rsidR="00EF0F9B" w:rsidRPr="00BB236B" w:rsidRDefault="00EF0F9B" w:rsidP="0029655C">
            <w:pPr>
              <w:pStyle w:val="af1"/>
              <w:rPr>
                <w:sz w:val="22"/>
                <w:szCs w:val="22"/>
              </w:rPr>
            </w:pPr>
            <w:r>
              <w:rPr>
                <w:sz w:val="22"/>
                <w:szCs w:val="22"/>
              </w:rPr>
              <w:t>1</w:t>
            </w:r>
          </w:p>
        </w:tc>
        <w:tc>
          <w:tcPr>
            <w:tcW w:w="1617" w:type="dxa"/>
          </w:tcPr>
          <w:p w:rsidR="00EF0F9B" w:rsidRPr="00BB236B" w:rsidRDefault="00EF0F9B" w:rsidP="0029655C">
            <w:pPr>
              <w:pStyle w:val="af1"/>
              <w:rPr>
                <w:sz w:val="22"/>
                <w:szCs w:val="22"/>
              </w:rPr>
            </w:pPr>
            <w:r w:rsidRPr="00BB236B">
              <w:rPr>
                <w:sz w:val="22"/>
                <w:szCs w:val="22"/>
              </w:rPr>
              <w:t>1</w:t>
            </w:r>
          </w:p>
        </w:tc>
      </w:tr>
      <w:tr w:rsidR="00EF0F9B" w:rsidRPr="00BB236B" w:rsidTr="00EF0F9B">
        <w:trPr>
          <w:jc w:val="center"/>
        </w:trPr>
        <w:tc>
          <w:tcPr>
            <w:tcW w:w="2370" w:type="dxa"/>
          </w:tcPr>
          <w:p w:rsidR="00EF0F9B" w:rsidRPr="00BB236B" w:rsidRDefault="00EF0F9B" w:rsidP="0029655C">
            <w:pPr>
              <w:pStyle w:val="af1"/>
              <w:ind w:firstLine="0"/>
              <w:rPr>
                <w:sz w:val="22"/>
                <w:szCs w:val="22"/>
              </w:rPr>
            </w:pPr>
            <w:r>
              <w:rPr>
                <w:sz w:val="22"/>
                <w:szCs w:val="22"/>
              </w:rPr>
              <w:t>Строение атома и атомного ядра</w:t>
            </w:r>
          </w:p>
        </w:tc>
        <w:tc>
          <w:tcPr>
            <w:tcW w:w="1559" w:type="dxa"/>
          </w:tcPr>
          <w:p w:rsidR="00EF0F9B" w:rsidRPr="00BB236B" w:rsidRDefault="00EF0F9B" w:rsidP="0029655C">
            <w:pPr>
              <w:pStyle w:val="af1"/>
              <w:rPr>
                <w:sz w:val="22"/>
                <w:szCs w:val="22"/>
              </w:rPr>
            </w:pPr>
            <w:r>
              <w:rPr>
                <w:sz w:val="22"/>
                <w:szCs w:val="22"/>
              </w:rPr>
              <w:t>12</w:t>
            </w:r>
          </w:p>
        </w:tc>
        <w:tc>
          <w:tcPr>
            <w:tcW w:w="1410" w:type="dxa"/>
          </w:tcPr>
          <w:p w:rsidR="00EF0F9B" w:rsidRPr="00BB236B" w:rsidRDefault="008117F8" w:rsidP="0029655C">
            <w:pPr>
              <w:pStyle w:val="af1"/>
              <w:rPr>
                <w:sz w:val="22"/>
                <w:szCs w:val="22"/>
              </w:rPr>
            </w:pPr>
            <w:r>
              <w:rPr>
                <w:sz w:val="22"/>
                <w:szCs w:val="22"/>
              </w:rPr>
              <w:t>10</w:t>
            </w:r>
          </w:p>
        </w:tc>
        <w:tc>
          <w:tcPr>
            <w:tcW w:w="1649" w:type="dxa"/>
          </w:tcPr>
          <w:p w:rsidR="00EF0F9B" w:rsidRPr="00BB236B" w:rsidRDefault="00EF0F9B" w:rsidP="0029655C">
            <w:pPr>
              <w:pStyle w:val="af1"/>
              <w:rPr>
                <w:sz w:val="22"/>
                <w:szCs w:val="22"/>
              </w:rPr>
            </w:pPr>
            <w:r>
              <w:rPr>
                <w:sz w:val="22"/>
                <w:szCs w:val="22"/>
              </w:rPr>
              <w:t>1</w:t>
            </w:r>
          </w:p>
        </w:tc>
        <w:tc>
          <w:tcPr>
            <w:tcW w:w="1617" w:type="dxa"/>
          </w:tcPr>
          <w:p w:rsidR="00EF0F9B" w:rsidRPr="00BB236B" w:rsidRDefault="00EF0F9B" w:rsidP="0029655C">
            <w:pPr>
              <w:pStyle w:val="af1"/>
              <w:rPr>
                <w:sz w:val="22"/>
                <w:szCs w:val="22"/>
              </w:rPr>
            </w:pPr>
            <w:r w:rsidRPr="00BB236B">
              <w:rPr>
                <w:sz w:val="22"/>
                <w:szCs w:val="22"/>
              </w:rPr>
              <w:t>1</w:t>
            </w:r>
          </w:p>
        </w:tc>
      </w:tr>
      <w:tr w:rsidR="00EF0F9B" w:rsidRPr="00BB236B" w:rsidTr="00EF0F9B">
        <w:trPr>
          <w:jc w:val="center"/>
        </w:trPr>
        <w:tc>
          <w:tcPr>
            <w:tcW w:w="2370" w:type="dxa"/>
          </w:tcPr>
          <w:p w:rsidR="00EF0F9B" w:rsidRDefault="00EF0F9B" w:rsidP="0029655C">
            <w:pPr>
              <w:pStyle w:val="af1"/>
              <w:ind w:firstLine="0"/>
              <w:rPr>
                <w:sz w:val="22"/>
                <w:szCs w:val="22"/>
              </w:rPr>
            </w:pPr>
            <w:r>
              <w:rPr>
                <w:sz w:val="22"/>
                <w:szCs w:val="22"/>
              </w:rPr>
              <w:t>Строение и эволюция Вселенной</w:t>
            </w:r>
          </w:p>
        </w:tc>
        <w:tc>
          <w:tcPr>
            <w:tcW w:w="1559" w:type="dxa"/>
          </w:tcPr>
          <w:p w:rsidR="00EF0F9B" w:rsidRDefault="00EF0F9B" w:rsidP="0029655C">
            <w:pPr>
              <w:pStyle w:val="af1"/>
              <w:rPr>
                <w:sz w:val="22"/>
                <w:szCs w:val="22"/>
              </w:rPr>
            </w:pPr>
            <w:r>
              <w:rPr>
                <w:sz w:val="22"/>
                <w:szCs w:val="22"/>
              </w:rPr>
              <w:t>2</w:t>
            </w:r>
          </w:p>
        </w:tc>
        <w:tc>
          <w:tcPr>
            <w:tcW w:w="1410" w:type="dxa"/>
          </w:tcPr>
          <w:p w:rsidR="00EF0F9B" w:rsidRDefault="008117F8" w:rsidP="0029655C">
            <w:pPr>
              <w:pStyle w:val="af1"/>
              <w:rPr>
                <w:sz w:val="22"/>
                <w:szCs w:val="22"/>
              </w:rPr>
            </w:pPr>
            <w:r>
              <w:rPr>
                <w:sz w:val="22"/>
                <w:szCs w:val="22"/>
              </w:rPr>
              <w:t>2</w:t>
            </w:r>
          </w:p>
        </w:tc>
        <w:tc>
          <w:tcPr>
            <w:tcW w:w="1649" w:type="dxa"/>
          </w:tcPr>
          <w:p w:rsidR="00EF0F9B" w:rsidRDefault="008117F8" w:rsidP="0029655C">
            <w:pPr>
              <w:pStyle w:val="af1"/>
              <w:rPr>
                <w:sz w:val="22"/>
                <w:szCs w:val="22"/>
              </w:rPr>
            </w:pPr>
            <w:r>
              <w:rPr>
                <w:sz w:val="22"/>
                <w:szCs w:val="22"/>
              </w:rPr>
              <w:t>-</w:t>
            </w:r>
          </w:p>
        </w:tc>
        <w:tc>
          <w:tcPr>
            <w:tcW w:w="1617" w:type="dxa"/>
          </w:tcPr>
          <w:p w:rsidR="00EF0F9B" w:rsidRPr="00BB236B" w:rsidRDefault="00EF0F9B" w:rsidP="0029655C">
            <w:pPr>
              <w:pStyle w:val="af1"/>
              <w:rPr>
                <w:sz w:val="22"/>
                <w:szCs w:val="22"/>
              </w:rPr>
            </w:pPr>
            <w:r>
              <w:rPr>
                <w:sz w:val="22"/>
                <w:szCs w:val="22"/>
              </w:rPr>
              <w:t>-</w:t>
            </w:r>
          </w:p>
        </w:tc>
      </w:tr>
      <w:tr w:rsidR="00EF0F9B" w:rsidRPr="00BB236B" w:rsidTr="00EF0F9B">
        <w:trPr>
          <w:jc w:val="center"/>
        </w:trPr>
        <w:tc>
          <w:tcPr>
            <w:tcW w:w="2370" w:type="dxa"/>
          </w:tcPr>
          <w:p w:rsidR="00EF0F9B" w:rsidRPr="00BB236B" w:rsidRDefault="00EF0F9B" w:rsidP="0029655C">
            <w:pPr>
              <w:pStyle w:val="af1"/>
              <w:rPr>
                <w:sz w:val="22"/>
                <w:szCs w:val="22"/>
              </w:rPr>
            </w:pPr>
            <w:r w:rsidRPr="00BB236B">
              <w:rPr>
                <w:sz w:val="22"/>
                <w:szCs w:val="22"/>
              </w:rPr>
              <w:t>Итого:</w:t>
            </w:r>
          </w:p>
        </w:tc>
        <w:tc>
          <w:tcPr>
            <w:tcW w:w="1559" w:type="dxa"/>
          </w:tcPr>
          <w:p w:rsidR="00EF0F9B" w:rsidRPr="00BB236B" w:rsidRDefault="00EF0F9B" w:rsidP="0029655C">
            <w:pPr>
              <w:pStyle w:val="af1"/>
              <w:rPr>
                <w:sz w:val="22"/>
                <w:szCs w:val="22"/>
              </w:rPr>
            </w:pPr>
            <w:r w:rsidRPr="00BB236B">
              <w:rPr>
                <w:sz w:val="22"/>
                <w:szCs w:val="22"/>
              </w:rPr>
              <w:t>68</w:t>
            </w:r>
          </w:p>
        </w:tc>
        <w:tc>
          <w:tcPr>
            <w:tcW w:w="1410" w:type="dxa"/>
          </w:tcPr>
          <w:p w:rsidR="00EF0F9B" w:rsidRPr="00BB236B" w:rsidRDefault="00EF0F9B" w:rsidP="008117F8">
            <w:pPr>
              <w:pStyle w:val="af1"/>
              <w:rPr>
                <w:sz w:val="22"/>
                <w:szCs w:val="22"/>
              </w:rPr>
            </w:pPr>
            <w:r w:rsidRPr="00BB236B">
              <w:rPr>
                <w:sz w:val="22"/>
                <w:szCs w:val="22"/>
              </w:rPr>
              <w:t>5</w:t>
            </w:r>
            <w:r w:rsidR="008117F8">
              <w:rPr>
                <w:sz w:val="22"/>
                <w:szCs w:val="22"/>
              </w:rPr>
              <w:t>8</w:t>
            </w:r>
          </w:p>
        </w:tc>
        <w:tc>
          <w:tcPr>
            <w:tcW w:w="1649" w:type="dxa"/>
          </w:tcPr>
          <w:p w:rsidR="00EF0F9B" w:rsidRPr="00BB236B" w:rsidRDefault="008117F8" w:rsidP="0029655C">
            <w:pPr>
              <w:pStyle w:val="af1"/>
              <w:rPr>
                <w:sz w:val="22"/>
                <w:szCs w:val="22"/>
              </w:rPr>
            </w:pPr>
            <w:r>
              <w:rPr>
                <w:sz w:val="22"/>
                <w:szCs w:val="22"/>
              </w:rPr>
              <w:t>5</w:t>
            </w:r>
          </w:p>
        </w:tc>
        <w:tc>
          <w:tcPr>
            <w:tcW w:w="1617" w:type="dxa"/>
          </w:tcPr>
          <w:p w:rsidR="00EF0F9B" w:rsidRPr="00BB236B" w:rsidRDefault="00EF0F9B" w:rsidP="0029655C">
            <w:pPr>
              <w:pStyle w:val="af1"/>
              <w:rPr>
                <w:sz w:val="22"/>
                <w:szCs w:val="22"/>
              </w:rPr>
            </w:pPr>
            <w:r>
              <w:rPr>
                <w:sz w:val="22"/>
                <w:szCs w:val="22"/>
              </w:rPr>
              <w:t>5</w:t>
            </w:r>
          </w:p>
        </w:tc>
      </w:tr>
    </w:tbl>
    <w:p w:rsidR="00A677F6" w:rsidRPr="00A677F6" w:rsidRDefault="00A677F6" w:rsidP="00A677F6">
      <w:pPr>
        <w:tabs>
          <w:tab w:val="left" w:pos="0"/>
        </w:tabs>
        <w:spacing w:after="0" w:line="240" w:lineRule="auto"/>
        <w:rPr>
          <w:rFonts w:ascii="Times New Roman" w:hAnsi="Times New Roman"/>
        </w:rPr>
      </w:pPr>
    </w:p>
    <w:p w:rsidR="00587BBD" w:rsidRPr="00845BF7" w:rsidRDefault="007108DA" w:rsidP="001C01D4">
      <w:pPr>
        <w:tabs>
          <w:tab w:val="left" w:pos="0"/>
        </w:tabs>
        <w:spacing w:line="240" w:lineRule="auto"/>
        <w:rPr>
          <w:rFonts w:ascii="Times New Roman" w:hAnsi="Times New Roman"/>
          <w:b/>
          <w:sz w:val="28"/>
          <w:szCs w:val="28"/>
          <w:lang w:eastAsia="ru-RU"/>
        </w:rPr>
      </w:pPr>
      <w:r w:rsidRPr="00A677F6">
        <w:rPr>
          <w:rFonts w:ascii="Times New Roman" w:eastAsia="MS ??" w:hAnsi="Times New Roman"/>
          <w:lang w:eastAsia="ru-RU"/>
        </w:rPr>
        <w:fldChar w:fldCharType="end"/>
      </w:r>
      <w:r w:rsidR="001C01D4" w:rsidRPr="00845BF7">
        <w:rPr>
          <w:rFonts w:ascii="Times New Roman" w:eastAsia="MS ??" w:hAnsi="Times New Roman"/>
          <w:b/>
          <w:sz w:val="28"/>
          <w:szCs w:val="28"/>
          <w:lang w:eastAsia="ru-RU"/>
        </w:rPr>
        <w:t>2.2.2.11.</w:t>
      </w:r>
      <w:r w:rsidR="001B536B">
        <w:rPr>
          <w:rFonts w:ascii="Times New Roman" w:eastAsia="MS ??" w:hAnsi="Times New Roman"/>
          <w:b/>
          <w:sz w:val="28"/>
          <w:szCs w:val="28"/>
          <w:lang w:eastAsia="ru-RU"/>
        </w:rPr>
        <w:t xml:space="preserve"> </w:t>
      </w:r>
      <w:r w:rsidR="001C01D4" w:rsidRPr="00845BF7">
        <w:rPr>
          <w:rFonts w:ascii="Times New Roman" w:eastAsia="MS ??" w:hAnsi="Times New Roman"/>
          <w:b/>
          <w:sz w:val="28"/>
          <w:szCs w:val="28"/>
          <w:lang w:eastAsia="ru-RU"/>
        </w:rPr>
        <w:t>Биология</w:t>
      </w:r>
    </w:p>
    <w:p w:rsidR="001C01D4" w:rsidRPr="00BC165A" w:rsidRDefault="001C01D4" w:rsidP="00BC165A">
      <w:pPr>
        <w:shd w:val="clear" w:color="auto" w:fill="FFFFFF"/>
        <w:spacing w:after="0" w:line="240" w:lineRule="auto"/>
        <w:ind w:right="20"/>
        <w:jc w:val="both"/>
        <w:rPr>
          <w:rFonts w:ascii="Times New Roman" w:eastAsia="Times New Roman" w:hAnsi="Times New Roman"/>
          <w:lang w:eastAsia="ru-RU"/>
        </w:rPr>
      </w:pPr>
      <w:r w:rsidRPr="001C01D4">
        <w:rPr>
          <w:rFonts w:ascii="Times New Roman" w:eastAsia="Times New Roman" w:hAnsi="Times New Roman"/>
          <w:lang w:eastAsia="ru-RU"/>
        </w:rPr>
        <w:t>Программа предмета «Биология» для 5</w:t>
      </w:r>
      <w:r w:rsidR="008117F8">
        <w:rPr>
          <w:rFonts w:ascii="Times New Roman" w:eastAsia="Times New Roman" w:hAnsi="Times New Roman"/>
          <w:lang w:eastAsia="ru-RU"/>
        </w:rPr>
        <w:t xml:space="preserve"> </w:t>
      </w:r>
      <w:r w:rsidRPr="001C01D4">
        <w:rPr>
          <w:rFonts w:ascii="Times New Roman" w:eastAsia="Times New Roman" w:hAnsi="Times New Roman"/>
          <w:lang w:eastAsia="ru-RU"/>
        </w:rPr>
        <w:t>-</w:t>
      </w:r>
      <w:r w:rsidR="008117F8">
        <w:rPr>
          <w:rFonts w:ascii="Times New Roman" w:eastAsia="Times New Roman" w:hAnsi="Times New Roman"/>
          <w:lang w:eastAsia="ru-RU"/>
        </w:rPr>
        <w:t xml:space="preserve"> </w:t>
      </w:r>
      <w:r w:rsidRPr="001C01D4">
        <w:rPr>
          <w:rFonts w:ascii="Times New Roman" w:eastAsia="Times New Roman" w:hAnsi="Times New Roman"/>
          <w:lang w:eastAsia="ru-RU"/>
        </w:rPr>
        <w:t>9 класс</w:t>
      </w:r>
      <w:r w:rsidR="008117F8">
        <w:rPr>
          <w:rFonts w:ascii="Times New Roman" w:eastAsia="Times New Roman" w:hAnsi="Times New Roman"/>
          <w:lang w:eastAsia="ru-RU"/>
        </w:rPr>
        <w:t>ов</w:t>
      </w:r>
      <w:r w:rsidRPr="001C01D4">
        <w:rPr>
          <w:rFonts w:ascii="Times New Roman" w:eastAsia="Times New Roman"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w:t>
      </w:r>
      <w:r w:rsidR="00272E45" w:rsidRPr="00272E45">
        <w:rPr>
          <w:rFonts w:ascii="Times New Roman" w:eastAsia="Times New Roman" w:hAnsi="Times New Roman"/>
          <w:lang w:eastAsia="ru-RU"/>
        </w:rPr>
        <w:t xml:space="preserve">МОБУСОШ </w:t>
      </w:r>
      <w:r w:rsidR="008117F8">
        <w:rPr>
          <w:rFonts w:ascii="Times New Roman" w:eastAsia="Times New Roman" w:hAnsi="Times New Roman"/>
          <w:lang w:eastAsia="ru-RU"/>
        </w:rPr>
        <w:t>ст. Леонидовка</w:t>
      </w:r>
      <w:r w:rsidRPr="001C01D4">
        <w:rPr>
          <w:rFonts w:ascii="Times New Roman" w:eastAsia="Times New Roman" w:hAnsi="Times New Roman"/>
          <w:lang w:eastAsia="ru-RU"/>
        </w:rPr>
        <w:t xml:space="preserve">, примерной программы по </w:t>
      </w:r>
      <w:r w:rsidR="008117F8">
        <w:rPr>
          <w:rFonts w:ascii="Times New Roman" w:eastAsia="Times New Roman" w:hAnsi="Times New Roman"/>
          <w:lang w:eastAsia="ru-RU"/>
        </w:rPr>
        <w:t xml:space="preserve">предмету </w:t>
      </w:r>
      <w:r w:rsidRPr="001C01D4">
        <w:rPr>
          <w:rFonts w:ascii="Times New Roman" w:eastAsia="Times New Roman" w:hAnsi="Times New Roman"/>
          <w:lang w:eastAsia="ru-RU"/>
        </w:rPr>
        <w:t>«Биологи</w:t>
      </w:r>
      <w:r w:rsidR="008117F8">
        <w:rPr>
          <w:rFonts w:ascii="Times New Roman" w:eastAsia="Times New Roman" w:hAnsi="Times New Roman"/>
          <w:lang w:eastAsia="ru-RU"/>
        </w:rPr>
        <w:t>я</w:t>
      </w:r>
      <w:r w:rsidRPr="001C01D4">
        <w:rPr>
          <w:rFonts w:ascii="Times New Roman" w:eastAsia="Times New Roman" w:hAnsi="Times New Roman"/>
          <w:lang w:eastAsia="ru-RU"/>
        </w:rPr>
        <w:t xml:space="preserve">» . Предмет «Биология» изучается на уровне основного общего образования в качестве обязательного предмета </w:t>
      </w:r>
      <w:r w:rsidR="008F1301">
        <w:rPr>
          <w:rFonts w:ascii="Times New Roman" w:eastAsia="Times New Roman" w:hAnsi="Times New Roman"/>
          <w:lang w:eastAsia="ru-RU"/>
        </w:rPr>
        <w:t>в 5</w:t>
      </w:r>
      <w:r w:rsidR="008117F8">
        <w:rPr>
          <w:rFonts w:ascii="Times New Roman" w:eastAsia="Times New Roman" w:hAnsi="Times New Roman"/>
          <w:lang w:eastAsia="ru-RU"/>
        </w:rPr>
        <w:t xml:space="preserve"> </w:t>
      </w:r>
      <w:r w:rsidR="008F1301">
        <w:rPr>
          <w:rFonts w:ascii="Times New Roman" w:eastAsia="Times New Roman" w:hAnsi="Times New Roman"/>
          <w:lang w:eastAsia="ru-RU"/>
        </w:rPr>
        <w:t>-</w:t>
      </w:r>
      <w:r w:rsidR="008117F8">
        <w:rPr>
          <w:rFonts w:ascii="Times New Roman" w:eastAsia="Times New Roman" w:hAnsi="Times New Roman"/>
          <w:lang w:eastAsia="ru-RU"/>
        </w:rPr>
        <w:t xml:space="preserve"> </w:t>
      </w:r>
      <w:r w:rsidR="008F1301">
        <w:rPr>
          <w:rFonts w:ascii="Times New Roman" w:eastAsia="Times New Roman" w:hAnsi="Times New Roman"/>
          <w:lang w:eastAsia="ru-RU"/>
        </w:rPr>
        <w:t xml:space="preserve">9 классах в общем объеме </w:t>
      </w:r>
      <w:r w:rsidR="008117F8">
        <w:rPr>
          <w:rFonts w:ascii="Times New Roman" w:eastAsia="Times New Roman" w:hAnsi="Times New Roman"/>
          <w:lang w:eastAsia="ru-RU"/>
        </w:rPr>
        <w:t>289</w:t>
      </w:r>
      <w:r w:rsidRPr="001C01D4">
        <w:rPr>
          <w:rFonts w:ascii="Times New Roman" w:eastAsia="Times New Roman" w:hAnsi="Times New Roman"/>
          <w:lang w:eastAsia="ru-RU"/>
        </w:rPr>
        <w:t xml:space="preserve"> час</w:t>
      </w:r>
      <w:r w:rsidR="008F1301">
        <w:rPr>
          <w:rFonts w:ascii="Times New Roman" w:eastAsia="Times New Roman" w:hAnsi="Times New Roman"/>
          <w:lang w:eastAsia="ru-RU"/>
        </w:rPr>
        <w:t>ов</w:t>
      </w:r>
      <w:r w:rsidR="008117F8">
        <w:rPr>
          <w:rFonts w:ascii="Times New Roman" w:eastAsia="Times New Roman" w:hAnsi="Times New Roman"/>
          <w:lang w:eastAsia="ru-RU"/>
        </w:rPr>
        <w:t xml:space="preserve"> </w:t>
      </w:r>
      <w:r w:rsidR="009B6734">
        <w:rPr>
          <w:rFonts w:ascii="Times New Roman" w:eastAsia="Times New Roman" w:hAnsi="Times New Roman"/>
          <w:lang w:eastAsia="ru-RU"/>
        </w:rPr>
        <w:t>при 3</w:t>
      </w:r>
      <w:r w:rsidR="00472F28">
        <w:rPr>
          <w:rFonts w:ascii="Times New Roman" w:eastAsia="Times New Roman" w:hAnsi="Times New Roman"/>
          <w:lang w:eastAsia="ru-RU"/>
        </w:rPr>
        <w:t>4</w:t>
      </w:r>
      <w:r w:rsidR="009B6734">
        <w:rPr>
          <w:rFonts w:ascii="Times New Roman" w:eastAsia="Times New Roman" w:hAnsi="Times New Roman"/>
          <w:lang w:eastAsia="ru-RU"/>
        </w:rPr>
        <w:t xml:space="preserve"> часах учебного года</w:t>
      </w:r>
      <w:r w:rsidR="00282D29">
        <w:rPr>
          <w:rFonts w:ascii="Times New Roman" w:eastAsia="Times New Roman" w:hAnsi="Times New Roman"/>
          <w:lang w:eastAsia="ru-RU"/>
        </w:rPr>
        <w:t>:</w:t>
      </w:r>
      <w:r w:rsidR="00BC165A">
        <w:rPr>
          <w:rFonts w:ascii="Times New Roman" w:eastAsia="Times New Roman" w:hAnsi="Times New Roman"/>
          <w:lang w:eastAsia="ru-RU"/>
        </w:rPr>
        <w:t xml:space="preserve"> </w:t>
      </w:r>
      <w:r w:rsidRPr="001C01D4">
        <w:rPr>
          <w:rFonts w:ascii="Times New Roman" w:eastAsia="Times New Roman" w:hAnsi="Times New Roman"/>
          <w:lang w:eastAsia="ru-RU"/>
        </w:rPr>
        <w:t xml:space="preserve">5 класс </w:t>
      </w:r>
      <w:r w:rsidR="00BC165A">
        <w:rPr>
          <w:rFonts w:ascii="Times New Roman" w:eastAsia="Times New Roman" w:hAnsi="Times New Roman"/>
          <w:lang w:eastAsia="ru-RU"/>
        </w:rPr>
        <w:t xml:space="preserve">- </w:t>
      </w:r>
      <w:r w:rsidRPr="001C01D4">
        <w:rPr>
          <w:rFonts w:ascii="Times New Roman" w:eastAsia="Times New Roman" w:hAnsi="Times New Roman"/>
          <w:color w:val="000000"/>
          <w:lang w:eastAsia="ru-RU"/>
        </w:rPr>
        <w:t xml:space="preserve"> 34</w:t>
      </w:r>
      <w:r w:rsidR="008117F8">
        <w:rPr>
          <w:rFonts w:ascii="Times New Roman" w:eastAsia="Times New Roman" w:hAnsi="Times New Roman"/>
          <w:color w:val="000000"/>
          <w:lang w:eastAsia="ru-RU"/>
        </w:rPr>
        <w:t xml:space="preserve"> </w:t>
      </w:r>
      <w:r w:rsidRPr="001C01D4">
        <w:rPr>
          <w:rFonts w:ascii="Times New Roman" w:eastAsia="Times New Roman" w:hAnsi="Times New Roman"/>
          <w:color w:val="000000"/>
          <w:lang w:eastAsia="ru-RU"/>
        </w:rPr>
        <w:t>ч</w:t>
      </w:r>
      <w:r w:rsidR="00BC165A">
        <w:rPr>
          <w:rFonts w:ascii="Times New Roman" w:eastAsia="Times New Roman" w:hAnsi="Times New Roman"/>
          <w:color w:val="000000"/>
          <w:lang w:eastAsia="ru-RU"/>
        </w:rPr>
        <w:t>аса</w:t>
      </w:r>
      <w:r w:rsidRPr="001C01D4">
        <w:rPr>
          <w:rFonts w:ascii="Times New Roman" w:eastAsia="Times New Roman" w:hAnsi="Times New Roman"/>
          <w:color w:val="000000"/>
          <w:lang w:eastAsia="ru-RU"/>
        </w:rPr>
        <w:t>, 1 ч в неделю;</w:t>
      </w:r>
      <w:r w:rsidR="00BC165A">
        <w:rPr>
          <w:rFonts w:ascii="Times New Roman" w:eastAsia="Times New Roman" w:hAnsi="Times New Roman"/>
          <w:lang w:eastAsia="ru-RU"/>
        </w:rPr>
        <w:t xml:space="preserve"> </w:t>
      </w:r>
      <w:r w:rsidRPr="001C01D4">
        <w:rPr>
          <w:rFonts w:ascii="Times New Roman" w:eastAsia="Times New Roman" w:hAnsi="Times New Roman"/>
          <w:color w:val="000000"/>
          <w:lang w:eastAsia="ru-RU"/>
        </w:rPr>
        <w:t xml:space="preserve">6 </w:t>
      </w:r>
      <w:r w:rsidR="009B6734">
        <w:rPr>
          <w:rFonts w:ascii="Times New Roman" w:eastAsia="Times New Roman" w:hAnsi="Times New Roman"/>
          <w:color w:val="000000"/>
          <w:lang w:eastAsia="ru-RU"/>
        </w:rPr>
        <w:t>класс</w:t>
      </w:r>
      <w:r w:rsidR="00BC165A">
        <w:rPr>
          <w:rFonts w:ascii="Times New Roman" w:eastAsia="Times New Roman" w:hAnsi="Times New Roman"/>
          <w:color w:val="000000"/>
          <w:lang w:eastAsia="ru-RU"/>
        </w:rPr>
        <w:t xml:space="preserve"> - </w:t>
      </w:r>
      <w:r w:rsidR="009B6734">
        <w:rPr>
          <w:rFonts w:ascii="Times New Roman" w:eastAsia="Times New Roman" w:hAnsi="Times New Roman"/>
          <w:color w:val="000000"/>
          <w:lang w:eastAsia="ru-RU"/>
        </w:rPr>
        <w:t xml:space="preserve"> </w:t>
      </w:r>
      <w:r w:rsidR="008117F8">
        <w:rPr>
          <w:rFonts w:ascii="Times New Roman" w:eastAsia="Times New Roman" w:hAnsi="Times New Roman"/>
          <w:color w:val="000000"/>
          <w:lang w:eastAsia="ru-RU"/>
        </w:rPr>
        <w:t>51</w:t>
      </w:r>
      <w:r w:rsidR="008F1301">
        <w:rPr>
          <w:rFonts w:ascii="Times New Roman" w:eastAsia="Times New Roman" w:hAnsi="Times New Roman"/>
          <w:color w:val="000000"/>
          <w:lang w:eastAsia="ru-RU"/>
        </w:rPr>
        <w:t xml:space="preserve"> ч</w:t>
      </w:r>
      <w:r w:rsidR="00BC165A">
        <w:rPr>
          <w:rFonts w:ascii="Times New Roman" w:eastAsia="Times New Roman" w:hAnsi="Times New Roman"/>
          <w:color w:val="000000"/>
          <w:lang w:eastAsia="ru-RU"/>
        </w:rPr>
        <w:t>ас</w:t>
      </w:r>
      <w:r w:rsidR="008F1301">
        <w:rPr>
          <w:rFonts w:ascii="Times New Roman" w:eastAsia="Times New Roman" w:hAnsi="Times New Roman"/>
          <w:color w:val="000000"/>
          <w:lang w:eastAsia="ru-RU"/>
        </w:rPr>
        <w:t xml:space="preserve">, </w:t>
      </w:r>
      <w:r w:rsidR="008117F8">
        <w:rPr>
          <w:rFonts w:ascii="Times New Roman" w:eastAsia="Times New Roman" w:hAnsi="Times New Roman"/>
          <w:color w:val="000000"/>
          <w:lang w:eastAsia="ru-RU"/>
        </w:rPr>
        <w:t>1,5</w:t>
      </w:r>
      <w:r w:rsidRPr="001C01D4">
        <w:rPr>
          <w:rFonts w:ascii="Times New Roman" w:eastAsia="Times New Roman" w:hAnsi="Times New Roman"/>
          <w:color w:val="000000"/>
          <w:lang w:eastAsia="ru-RU"/>
        </w:rPr>
        <w:t xml:space="preserve"> ч в неделю;</w:t>
      </w:r>
      <w:r w:rsidR="00BC165A">
        <w:rPr>
          <w:rFonts w:ascii="Times New Roman" w:eastAsia="Times New Roman" w:hAnsi="Times New Roman"/>
          <w:lang w:eastAsia="ru-RU"/>
        </w:rPr>
        <w:t xml:space="preserve"> </w:t>
      </w:r>
      <w:r w:rsidR="009B6734">
        <w:rPr>
          <w:rFonts w:ascii="Times New Roman" w:eastAsia="Times New Roman" w:hAnsi="Times New Roman"/>
          <w:color w:val="000000"/>
          <w:lang w:eastAsia="ru-RU"/>
        </w:rPr>
        <w:t>7 класс</w:t>
      </w:r>
      <w:r w:rsidR="00BC165A">
        <w:rPr>
          <w:rFonts w:ascii="Times New Roman" w:eastAsia="Times New Roman" w:hAnsi="Times New Roman"/>
          <w:color w:val="000000"/>
          <w:lang w:eastAsia="ru-RU"/>
        </w:rPr>
        <w:t xml:space="preserve"> -</w:t>
      </w:r>
      <w:r w:rsidRPr="001C01D4">
        <w:rPr>
          <w:rFonts w:ascii="Times New Roman" w:eastAsia="Times New Roman" w:hAnsi="Times New Roman"/>
          <w:color w:val="000000"/>
          <w:lang w:eastAsia="ru-RU"/>
        </w:rPr>
        <w:t xml:space="preserve"> 68 ч</w:t>
      </w:r>
      <w:r w:rsidR="00BC165A">
        <w:rPr>
          <w:rFonts w:ascii="Times New Roman" w:eastAsia="Times New Roman" w:hAnsi="Times New Roman"/>
          <w:color w:val="000000"/>
          <w:lang w:eastAsia="ru-RU"/>
        </w:rPr>
        <w:t>асов</w:t>
      </w:r>
      <w:r w:rsidRPr="001C01D4">
        <w:rPr>
          <w:rFonts w:ascii="Times New Roman" w:eastAsia="Times New Roman" w:hAnsi="Times New Roman"/>
          <w:color w:val="000000"/>
          <w:lang w:eastAsia="ru-RU"/>
        </w:rPr>
        <w:t>, 2 ч в неделю;</w:t>
      </w:r>
      <w:r w:rsidR="00BC165A">
        <w:rPr>
          <w:rFonts w:ascii="Times New Roman" w:eastAsia="Times New Roman" w:hAnsi="Times New Roman"/>
          <w:lang w:eastAsia="ru-RU"/>
        </w:rPr>
        <w:t xml:space="preserve"> </w:t>
      </w:r>
      <w:r w:rsidR="009B6734">
        <w:rPr>
          <w:rFonts w:ascii="Times New Roman" w:eastAsia="Times New Roman" w:hAnsi="Times New Roman"/>
          <w:color w:val="000000"/>
          <w:lang w:eastAsia="ru-RU"/>
        </w:rPr>
        <w:t xml:space="preserve">8 класс </w:t>
      </w:r>
      <w:r w:rsidR="00BC165A">
        <w:rPr>
          <w:rFonts w:ascii="Times New Roman" w:eastAsia="Times New Roman" w:hAnsi="Times New Roman"/>
          <w:color w:val="000000"/>
          <w:lang w:eastAsia="ru-RU"/>
        </w:rPr>
        <w:t>-</w:t>
      </w:r>
      <w:r w:rsidRPr="001C01D4">
        <w:rPr>
          <w:rFonts w:ascii="Times New Roman" w:eastAsia="Times New Roman" w:hAnsi="Times New Roman"/>
          <w:color w:val="000000"/>
          <w:lang w:eastAsia="ru-RU"/>
        </w:rPr>
        <w:t xml:space="preserve"> 68 ч</w:t>
      </w:r>
      <w:r w:rsidR="00BC165A">
        <w:rPr>
          <w:rFonts w:ascii="Times New Roman" w:eastAsia="Times New Roman" w:hAnsi="Times New Roman"/>
          <w:color w:val="000000"/>
          <w:lang w:eastAsia="ru-RU"/>
        </w:rPr>
        <w:t>асов</w:t>
      </w:r>
      <w:r w:rsidRPr="001C01D4">
        <w:rPr>
          <w:rFonts w:ascii="Times New Roman" w:eastAsia="Times New Roman" w:hAnsi="Times New Roman"/>
          <w:color w:val="000000"/>
          <w:lang w:eastAsia="ru-RU"/>
        </w:rPr>
        <w:t>, 2 ч в неделю;</w:t>
      </w:r>
      <w:r w:rsidR="00BC165A">
        <w:rPr>
          <w:rFonts w:ascii="Times New Roman" w:eastAsia="Times New Roman" w:hAnsi="Times New Roman"/>
          <w:lang w:eastAsia="ru-RU"/>
        </w:rPr>
        <w:t xml:space="preserve"> </w:t>
      </w:r>
      <w:r w:rsidR="009B6734">
        <w:rPr>
          <w:rFonts w:ascii="Times New Roman" w:eastAsia="Times New Roman" w:hAnsi="Times New Roman"/>
          <w:color w:val="000000"/>
          <w:lang w:eastAsia="ru-RU"/>
        </w:rPr>
        <w:t xml:space="preserve">9 класс </w:t>
      </w:r>
      <w:r w:rsidR="00BC165A">
        <w:rPr>
          <w:rFonts w:ascii="Times New Roman" w:eastAsia="Times New Roman" w:hAnsi="Times New Roman"/>
          <w:color w:val="000000"/>
          <w:lang w:eastAsia="ru-RU"/>
        </w:rPr>
        <w:t>-</w:t>
      </w:r>
      <w:r w:rsidR="007A0289">
        <w:rPr>
          <w:rFonts w:ascii="Times New Roman" w:eastAsia="Times New Roman" w:hAnsi="Times New Roman"/>
          <w:color w:val="000000"/>
          <w:lang w:eastAsia="ru-RU"/>
        </w:rPr>
        <w:t xml:space="preserve"> 6</w:t>
      </w:r>
      <w:r w:rsidR="00472F28">
        <w:rPr>
          <w:rFonts w:ascii="Times New Roman" w:eastAsia="Times New Roman" w:hAnsi="Times New Roman"/>
          <w:color w:val="000000"/>
          <w:lang w:eastAsia="ru-RU"/>
        </w:rPr>
        <w:t>8</w:t>
      </w:r>
      <w:r w:rsidRPr="001C01D4">
        <w:rPr>
          <w:rFonts w:ascii="Times New Roman" w:eastAsia="Times New Roman" w:hAnsi="Times New Roman"/>
          <w:color w:val="000000"/>
          <w:lang w:eastAsia="ru-RU"/>
        </w:rPr>
        <w:t xml:space="preserve"> ч</w:t>
      </w:r>
      <w:r w:rsidR="00BC165A">
        <w:rPr>
          <w:rFonts w:ascii="Times New Roman" w:eastAsia="Times New Roman" w:hAnsi="Times New Roman"/>
          <w:color w:val="000000"/>
          <w:lang w:eastAsia="ru-RU"/>
        </w:rPr>
        <w:t>асов</w:t>
      </w:r>
      <w:r w:rsidRPr="001C01D4">
        <w:rPr>
          <w:rFonts w:ascii="Times New Roman" w:eastAsia="Times New Roman" w:hAnsi="Times New Roman"/>
          <w:color w:val="000000"/>
          <w:lang w:eastAsia="ru-RU"/>
        </w:rPr>
        <w:t>, 2 ч в неделю.</w:t>
      </w:r>
    </w:p>
    <w:p w:rsidR="001C01D4" w:rsidRPr="001C01D4" w:rsidRDefault="001C01D4" w:rsidP="001C01D4">
      <w:pPr>
        <w:spacing w:after="0" w:line="240" w:lineRule="auto"/>
        <w:jc w:val="center"/>
        <w:rPr>
          <w:rFonts w:eastAsia="Times New Roman"/>
        </w:rPr>
      </w:pPr>
    </w:p>
    <w:p w:rsidR="001C01D4" w:rsidRPr="00BB5324" w:rsidRDefault="001C01D4" w:rsidP="001C01D4">
      <w:pPr>
        <w:spacing w:after="0" w:line="240" w:lineRule="auto"/>
        <w:jc w:val="center"/>
        <w:rPr>
          <w:rFonts w:ascii="Times New Roman" w:eastAsia="Times New Roman" w:hAnsi="Times New Roman"/>
          <w:b/>
          <w:color w:val="000000"/>
          <w:lang w:eastAsia="ru-RU"/>
        </w:rPr>
      </w:pPr>
      <w:r w:rsidRPr="00BB5324">
        <w:rPr>
          <w:rFonts w:ascii="Times New Roman" w:eastAsia="Times New Roman" w:hAnsi="Times New Roman"/>
          <w:b/>
          <w:color w:val="000000"/>
          <w:lang w:eastAsia="ru-RU"/>
        </w:rPr>
        <w:t>1.Планируемые результаты освоения учебного предмета «Биология»</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 xml:space="preserve">В результате изучения курса биологии в основной школе: </w:t>
      </w:r>
    </w:p>
    <w:p w:rsidR="00AB28AE" w:rsidRPr="00AB28AE" w:rsidRDefault="00AB28AE" w:rsidP="00AB28AE">
      <w:pPr>
        <w:autoSpaceDE w:val="0"/>
        <w:autoSpaceDN w:val="0"/>
        <w:adjustRightInd w:val="0"/>
        <w:spacing w:after="0" w:line="240" w:lineRule="auto"/>
        <w:jc w:val="both"/>
        <w:rPr>
          <w:rFonts w:ascii="Times New Roman" w:hAnsi="Times New Roman"/>
        </w:rPr>
      </w:pPr>
      <w:r w:rsidRPr="00AB28AE">
        <w:rPr>
          <w:rFonts w:ascii="Times New Roman" w:hAnsi="Times New Roman"/>
        </w:rPr>
        <w:t xml:space="preserve">Выпускник </w:t>
      </w:r>
      <w:r w:rsidRPr="00AB28AE">
        <w:rPr>
          <w:rFonts w:ascii="Times New Roman" w:hAnsi="Times New Roman"/>
          <w:b/>
        </w:rPr>
        <w:t xml:space="preserve">научится </w:t>
      </w:r>
      <w:r w:rsidRPr="00AB28AE">
        <w:rPr>
          <w:rFonts w:ascii="Times New Roman" w:hAnsi="Times New Roman"/>
          <w:bCs/>
        </w:rPr>
        <w:t xml:space="preserve">пользоваться научными методами для распознания биологических проблем; </w:t>
      </w:r>
      <w:r w:rsidRPr="00AB28AE">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B28AE" w:rsidRPr="00AB28AE" w:rsidRDefault="00AB28AE" w:rsidP="00AB28AE">
      <w:pPr>
        <w:autoSpaceDE w:val="0"/>
        <w:autoSpaceDN w:val="0"/>
        <w:adjustRightInd w:val="0"/>
        <w:spacing w:after="0" w:line="240" w:lineRule="auto"/>
        <w:jc w:val="both"/>
        <w:rPr>
          <w:rFonts w:ascii="Times New Roman" w:hAnsi="Times New Roman"/>
        </w:rPr>
      </w:pPr>
      <w:r w:rsidRPr="00AB28AE">
        <w:rPr>
          <w:rFonts w:ascii="Times New Roman" w:hAnsi="Times New Roman"/>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B28AE" w:rsidRPr="00AB28AE" w:rsidRDefault="00AB28AE" w:rsidP="00AB28AE">
      <w:pPr>
        <w:autoSpaceDE w:val="0"/>
        <w:autoSpaceDN w:val="0"/>
        <w:adjustRightInd w:val="0"/>
        <w:spacing w:after="0" w:line="240" w:lineRule="auto"/>
        <w:jc w:val="both"/>
        <w:rPr>
          <w:rFonts w:ascii="Times New Roman" w:hAnsi="Times New Roman"/>
        </w:rPr>
      </w:pPr>
      <w:r w:rsidRPr="00AB28AE">
        <w:rPr>
          <w:rFonts w:ascii="Times New Roman" w:hAnsi="Times New Roman"/>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w:t>
      </w:r>
      <w:r w:rsidRPr="00AB28AE">
        <w:rPr>
          <w:rFonts w:ascii="Times New Roman" w:hAnsi="Times New Roman"/>
        </w:rPr>
        <w:lastRenderedPageBreak/>
        <w:t>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B28AE" w:rsidRPr="00AB28AE" w:rsidRDefault="00AB28AE" w:rsidP="00AB28AE">
      <w:pPr>
        <w:autoSpaceDE w:val="0"/>
        <w:autoSpaceDN w:val="0"/>
        <w:adjustRightInd w:val="0"/>
        <w:spacing w:after="0" w:line="240" w:lineRule="auto"/>
        <w:jc w:val="both"/>
        <w:rPr>
          <w:rFonts w:ascii="Times New Roman" w:hAnsi="Times New Roman"/>
          <w:iCs/>
        </w:rPr>
      </w:pPr>
      <w:r w:rsidRPr="00AB28AE">
        <w:rPr>
          <w:rFonts w:ascii="Times New Roman" w:hAnsi="Times New Roman"/>
          <w:iC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осознанно использовать знания основных правил поведения в природе и основ здорового образа жизни в быту;</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B28AE" w:rsidRPr="00AB28AE" w:rsidRDefault="00AB28AE" w:rsidP="00AB28AE">
      <w:pPr>
        <w:tabs>
          <w:tab w:val="center" w:pos="4904"/>
        </w:tabs>
        <w:autoSpaceDE w:val="0"/>
        <w:autoSpaceDN w:val="0"/>
        <w:adjustRightInd w:val="0"/>
        <w:spacing w:after="0" w:line="240" w:lineRule="auto"/>
        <w:jc w:val="both"/>
        <w:rPr>
          <w:rFonts w:ascii="Times New Roman" w:hAnsi="Times New Roman"/>
          <w:b/>
        </w:rPr>
      </w:pPr>
      <w:r w:rsidRPr="00AB28AE">
        <w:rPr>
          <w:rFonts w:ascii="Times New Roman" w:hAnsi="Times New Roman"/>
          <w:b/>
        </w:rPr>
        <w:t>Живые организмы</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различий растений, животных, грибов и бактерий;</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раскрывать роль биологии в практической деятельности людей; роль различных организмов в жизни человека;</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выявлять примеры и раскрывать сущность приспособленности организмов к среде обитания;</w:t>
      </w:r>
    </w:p>
    <w:p w:rsidR="00AB28AE" w:rsidRPr="00AB28AE" w:rsidRDefault="00AB28AE" w:rsidP="00432B52">
      <w:pPr>
        <w:widowControl w:val="0"/>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знать и аргументировать основные правила поведения в природе;</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и оценивать последствия деятельности человека в природе;</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AB28AE" w:rsidRPr="00AB28AE" w:rsidRDefault="00AB28AE" w:rsidP="00432B52">
      <w:pPr>
        <w:numPr>
          <w:ilvl w:val="2"/>
          <w:numId w:val="0"/>
        </w:num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знать и соблюдать правила работы в кабинете биологии.</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i/>
        </w:rPr>
      </w:pPr>
      <w:r w:rsidRPr="00AB28AE">
        <w:rPr>
          <w:rFonts w:ascii="Times New Roman" w:hAnsi="Times New Roman"/>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iCs/>
        </w:rPr>
      </w:pPr>
      <w:r w:rsidRPr="00AB28AE">
        <w:rPr>
          <w:rFonts w:ascii="Times New Roman" w:hAnsi="Times New Roman"/>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B28AE" w:rsidRPr="00AB28AE" w:rsidRDefault="00AB28AE" w:rsidP="00AB28AE">
      <w:pPr>
        <w:autoSpaceDE w:val="0"/>
        <w:autoSpaceDN w:val="0"/>
        <w:adjustRightInd w:val="0"/>
        <w:spacing w:after="0" w:line="240" w:lineRule="auto"/>
        <w:contextualSpacing/>
        <w:jc w:val="both"/>
        <w:rPr>
          <w:rFonts w:ascii="Times New Roman" w:hAnsi="Times New Roman"/>
          <w:b/>
        </w:rPr>
      </w:pPr>
      <w:r w:rsidRPr="00AB28AE">
        <w:rPr>
          <w:rFonts w:ascii="Times New Roman" w:hAnsi="Times New Roman"/>
          <w:b/>
        </w:rPr>
        <w:t>Человек и его здоровье</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отличий человека от животных;</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анализировать и оценивать влияние факторов риска на здоровье человека;</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 использовать приемы оказания первой помощи;</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знать и соблюдать правила работы в кабинете биологии.</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i/>
        </w:rPr>
      </w:pPr>
      <w:r w:rsidRPr="00AB28AE">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rPr>
      </w:pPr>
      <w:r w:rsidRPr="00AB28AE">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AB28AE">
        <w:rPr>
          <w:rFonts w:ascii="Times New Roman" w:hAnsi="Times New Roman"/>
          <w:i/>
        </w:rPr>
        <w:lastRenderedPageBreak/>
        <w:t xml:space="preserve">деятельность, учитывать мнение окружающих и адекватно оценивать собственный вклад в деятельность группы. </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Общие биологические закономерности</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rPr>
      </w:pPr>
      <w:r w:rsidRPr="00AB28AE">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rPr>
      </w:pPr>
      <w:r w:rsidRPr="00AB28AE">
        <w:rPr>
          <w:rFonts w:ascii="Times New Roman" w:hAnsi="Times New Roman"/>
        </w:rPr>
        <w:t>аргументировать, приводить доказательства необходимости защиты окружающей среды;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аргументировать, приводить доказательства зависимости здоровья человека от состояния окружающей среды;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сравнивать биологические объекты, процессы; делать выводы и умозаключения на основе сравнения;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устанавливать взаимосвязи между особенностями строения и функциями органов и систем органов;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rPr>
      </w:pPr>
      <w:r w:rsidRPr="00AB28AE">
        <w:rPr>
          <w:rFonts w:ascii="Times New Roman" w:hAnsi="Times New Roman"/>
        </w:rPr>
        <w:t>знать и соблюдать правила работы в кабинете биологии.</w:t>
      </w:r>
    </w:p>
    <w:p w:rsidR="00AB28AE" w:rsidRPr="00AB28AE" w:rsidRDefault="00AB28AE" w:rsidP="00AB28AE">
      <w:pPr>
        <w:autoSpaceDE w:val="0"/>
        <w:autoSpaceDN w:val="0"/>
        <w:adjustRightInd w:val="0"/>
        <w:spacing w:after="0" w:line="240" w:lineRule="auto"/>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iCs/>
        </w:rPr>
      </w:pPr>
      <w:r w:rsidRPr="00AB28AE">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r w:rsidRPr="00AB28AE">
        <w:rPr>
          <w:rFonts w:ascii="Times New Roman" w:hAnsi="Times New Roman"/>
          <w:i/>
          <w:iCs/>
        </w:rPr>
        <w:t>;</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i/>
        </w:rPr>
      </w:pPr>
      <w:r w:rsidRPr="00AB28AE">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i/>
        </w:rPr>
      </w:pPr>
      <w:r w:rsidRPr="00AB28AE">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i/>
        </w:rPr>
      </w:pPr>
      <w:r w:rsidRPr="00AB28AE">
        <w:rPr>
          <w:rFonts w:ascii="Times New Roman" w:hAnsi="Times New Roman"/>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B28AE" w:rsidRPr="00AB28AE" w:rsidRDefault="00AB28AE" w:rsidP="00432B52">
      <w:pPr>
        <w:tabs>
          <w:tab w:val="left" w:pos="993"/>
        </w:tabs>
        <w:autoSpaceDE w:val="0"/>
        <w:autoSpaceDN w:val="0"/>
        <w:adjustRightInd w:val="0"/>
        <w:spacing w:after="0" w:line="240" w:lineRule="auto"/>
        <w:contextualSpacing/>
        <w:jc w:val="both"/>
        <w:rPr>
          <w:rFonts w:ascii="Times New Roman" w:hAnsi="Times New Roman"/>
          <w:b/>
        </w:rPr>
      </w:pPr>
      <w:r w:rsidRPr="00AB28AE">
        <w:rPr>
          <w:rFonts w:ascii="Times New Roman" w:hAnsi="Times New Roman"/>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C01D4" w:rsidRPr="001C01D4" w:rsidRDefault="001C01D4" w:rsidP="001C01D4">
      <w:pPr>
        <w:shd w:val="clear" w:color="auto" w:fill="FFFFFF"/>
        <w:spacing w:after="0" w:line="240" w:lineRule="auto"/>
        <w:rPr>
          <w:rFonts w:ascii="Times New Roman" w:eastAsia="Times New Roman" w:hAnsi="Times New Roman"/>
          <w:sz w:val="24"/>
          <w:szCs w:val="24"/>
        </w:rPr>
      </w:pPr>
    </w:p>
    <w:p w:rsidR="001C01D4" w:rsidRPr="001C01D4" w:rsidRDefault="001C01D4" w:rsidP="00F47E8E">
      <w:pPr>
        <w:shd w:val="clear" w:color="auto" w:fill="FFFFFF"/>
        <w:spacing w:after="0" w:line="240" w:lineRule="auto"/>
        <w:jc w:val="center"/>
        <w:rPr>
          <w:rFonts w:ascii="Times New Roman" w:eastAsia="Times New Roman" w:hAnsi="Times New Roman"/>
          <w:b/>
          <w:bCs/>
          <w:color w:val="000000"/>
          <w:lang w:eastAsia="ru-RU"/>
        </w:rPr>
      </w:pPr>
      <w:r w:rsidRPr="001C01D4">
        <w:rPr>
          <w:rFonts w:ascii="Times New Roman" w:eastAsia="Times New Roman" w:hAnsi="Times New Roman"/>
          <w:b/>
          <w:bCs/>
          <w:color w:val="000000"/>
          <w:lang w:eastAsia="ru-RU"/>
        </w:rPr>
        <w:t>1.1Личностные, метапредметные и предметные результаты освоения  учебного предмета "</w:t>
      </w:r>
      <w:r w:rsidR="00F47E8E" w:rsidRPr="00F47E8E">
        <w:rPr>
          <w:rFonts w:ascii="Times New Roman" w:eastAsia="Times New Roman" w:hAnsi="Times New Roman"/>
          <w:b/>
          <w:bCs/>
          <w:color w:val="000000"/>
          <w:lang w:eastAsia="ru-RU"/>
        </w:rPr>
        <w:t>Б</w:t>
      </w:r>
      <w:r w:rsidRPr="001C01D4">
        <w:rPr>
          <w:rFonts w:ascii="Times New Roman" w:eastAsia="Times New Roman" w:hAnsi="Times New Roman"/>
          <w:b/>
          <w:bCs/>
          <w:color w:val="000000"/>
          <w:lang w:eastAsia="ru-RU"/>
        </w:rPr>
        <w:t>иология"</w:t>
      </w:r>
    </w:p>
    <w:p w:rsidR="001C01D4" w:rsidRPr="00F47E8E" w:rsidRDefault="001C01D4" w:rsidP="00F47E8E">
      <w:pPr>
        <w:spacing w:after="0" w:line="240" w:lineRule="auto"/>
        <w:jc w:val="both"/>
        <w:rPr>
          <w:rFonts w:ascii="Times New Roman" w:eastAsia="Times New Roman" w:hAnsi="Times New Roman"/>
          <w:b/>
          <w:bCs/>
          <w:color w:val="222222"/>
          <w:lang w:eastAsia="ru-RU"/>
        </w:rPr>
      </w:pPr>
      <w:r w:rsidRPr="00F47E8E">
        <w:rPr>
          <w:rFonts w:ascii="Times New Roman" w:eastAsia="Times New Roman" w:hAnsi="Times New Roman"/>
          <w:b/>
          <w:bCs/>
          <w:color w:val="222222"/>
          <w:lang w:eastAsia="ru-RU"/>
        </w:rPr>
        <w:t>5 класс</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b/>
          <w:bCs/>
          <w:color w:val="000000"/>
          <w:lang w:eastAsia="ru-RU"/>
        </w:rPr>
        <w:t>Личностные  результаты</w:t>
      </w:r>
      <w:r w:rsidRPr="001C01D4">
        <w:rPr>
          <w:rFonts w:ascii="Times New Roman" w:eastAsia="Times New Roman" w:hAnsi="Times New Roman"/>
          <w:color w:val="000000"/>
          <w:lang w:eastAsia="ru-RU"/>
        </w:rPr>
        <w:t>:</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lastRenderedPageBreak/>
        <w:t>знание основных принципов и правил отношения к живой природе, основ здорового образа жизни;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реализация установок здорового образа жизни;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сформированность познавательных интересов и мотивов, направленных на изучение живой природы; анализировать, сравнивать, делать выводы и др.; эстетического отношения к живым объектам.</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b/>
          <w:bCs/>
          <w:color w:val="000000"/>
          <w:lang w:eastAsia="ru-RU"/>
        </w:rPr>
        <w:t>Метапредметные  результаты</w:t>
      </w:r>
      <w:r w:rsidRPr="00F47E8E">
        <w:rPr>
          <w:rFonts w:ascii="Times New Roman" w:eastAsia="Times New Roman" w:hAnsi="Times New Roman"/>
          <w:b/>
          <w:bCs/>
          <w:color w:val="000000"/>
          <w:lang w:eastAsia="ru-RU"/>
        </w:rPr>
        <w:t> </w:t>
      </w:r>
      <w:r w:rsidRPr="001C01D4">
        <w:rPr>
          <w:rFonts w:ascii="Times New Roman" w:eastAsia="Times New Roman" w:hAnsi="Times New Roman"/>
          <w:color w:val="000000"/>
          <w:lang w:eastAsia="ru-RU"/>
        </w:rPr>
        <w:t>:</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овладение составляющими исследовательской и проектной деятельности, включая умения видеть проблему, ставить вопросы, давать определения, понятия, наблюдать, проводить эксперименты, делать выводы.</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умение работать с разными источниками биологической информации(в тексте учебника, биологический словарях и справочниках), анализировать и оценивать информацию.</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способность выбирать целевые и смысловые установки в своих действиях и поступках по отношению к живой природе, здоровью.</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умение использовать речевые средства для дискуссии, сравнивать разные точки зрения, отстаивать свою позицию.</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b/>
          <w:bCs/>
          <w:color w:val="000000"/>
          <w:lang w:eastAsia="ru-RU"/>
        </w:rPr>
        <w:t>Предметные результаты</w:t>
      </w:r>
      <w:r w:rsidRPr="00F47E8E">
        <w:rPr>
          <w:rFonts w:ascii="Times New Roman" w:eastAsia="Times New Roman" w:hAnsi="Times New Roman"/>
          <w:b/>
          <w:bCs/>
          <w:color w:val="000000"/>
          <w:lang w:eastAsia="ru-RU"/>
        </w:rPr>
        <w:t> </w:t>
      </w:r>
      <w:r w:rsidRPr="001C01D4">
        <w:rPr>
          <w:rFonts w:ascii="Times New Roman" w:eastAsia="Times New Roman" w:hAnsi="Times New Roman"/>
          <w:color w:val="000000"/>
          <w:lang w:eastAsia="ru-RU"/>
        </w:rPr>
        <w:t>:</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(питания, дыхания, выделения, транспорт веществ, рост, развитие, размножение, регуляция жизнедеятельности организмов).</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приведение доказательств взаимосвязи человека и окружающей среды; необходимости защиты окружающей среды;</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объяснение роли биологии практической деятельности людей; роли различных организмов в жизни человека; значение биологического разнообразия для сохранения биосферы;</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различие на таблицах частей и органоидов клетки; на живых объектах и таблицах органов цветкового растения, органов и систем органов животных; съедобных и ядовитых грибов; опасных для человека растения и животных;</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сравнение биологических объектов и процессов, умение делать выводы на основе сравнения;</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выявление взаимосвязей между особенностями строения клеток, тканей, органов, системой органов и их функциями;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овладение методами биологической науки: наблюдения и описания биологических объектов; постановка биологических экспериментов и объяснение их результатов.</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знание основных правил поведения в природе и основ здорового образа жизни.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знание и соблюдение правил работы в кабинете биологии;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соблюдение правил работы с биологическими приборами и инструментами (препаровальные иглы, скальпели, лупы, микроскопы).</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освоение приёмов выращивания и размножения культурных растений, ухода за ними.</w:t>
      </w:r>
    </w:p>
    <w:p w:rsidR="001C01D4" w:rsidRPr="001C01D4" w:rsidRDefault="001C01D4" w:rsidP="00F47E8E">
      <w:pPr>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выявление эстетических достоинств объектов живой природы.</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6 класс</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b/>
          <w:color w:val="000000"/>
        </w:rPr>
        <w:t>Личностными результатами</w:t>
      </w:r>
      <w:r w:rsidRPr="001C01D4">
        <w:rPr>
          <w:rFonts w:ascii="Times New Roman" w:hAnsi="Times New Roman"/>
          <w:color w:val="000000"/>
        </w:rPr>
        <w:t xml:space="preserve"> изучения предмета «Биология» являются: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 Осознавать единство и целостность окружающего мира, возможности его познаваемости и объяснимости на основе достижений науки.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 Постепенно выстраивать собственное целостное мировоззрение.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Осознавать потребность и готовность к самообразованию, в том числе и в рамках самостоятельной деятельности вне школы.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Оценивать жизненные ситуации с точки зрения безопасного образа жизни и сохранения здоровья.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  Оценивать экологический риск взаимоотношений человека и природы. </w:t>
      </w:r>
    </w:p>
    <w:p w:rsidR="001C01D4" w:rsidRPr="001C01D4" w:rsidRDefault="001C01D4" w:rsidP="00F47E8E">
      <w:pPr>
        <w:autoSpaceDE w:val="0"/>
        <w:autoSpaceDN w:val="0"/>
        <w:adjustRightInd w:val="0"/>
        <w:spacing w:after="0" w:line="240" w:lineRule="auto"/>
        <w:jc w:val="both"/>
        <w:rPr>
          <w:rFonts w:ascii="Times New Roman" w:hAnsi="Times New Roman"/>
          <w:color w:val="000000"/>
        </w:rPr>
      </w:pPr>
      <w:r w:rsidRPr="001C01D4">
        <w:rPr>
          <w:rFonts w:ascii="Times New Roman" w:hAnsi="Times New Roman"/>
          <w:color w:val="000000"/>
        </w:rPr>
        <w:t xml:space="preserve"> Формировать экологическое мышление: умение оценивать свою деятельность и поступки других людей с точки зрения сохранения окружающей среды </w:t>
      </w:r>
      <w:r w:rsidRPr="001C01D4">
        <w:rPr>
          <w:rFonts w:ascii="Times New Roman" w:hAnsi="Times New Roman"/>
          <w:b/>
          <w:bCs/>
          <w:color w:val="000000"/>
        </w:rPr>
        <w:t xml:space="preserve">– </w:t>
      </w:r>
      <w:r w:rsidRPr="001C01D4">
        <w:rPr>
          <w:rFonts w:ascii="Times New Roman" w:hAnsi="Times New Roman"/>
          <w:color w:val="000000"/>
        </w:rPr>
        <w:t xml:space="preserve">гаранта жизни и благополучия людей на Земле. </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Метапредметные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умен</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выделять в тексте главное; ставить вопросы к тексту; разбивать его на от дельные смысловые части составлять план работы</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-работать с текстом параграфа и его компонентами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давать определения;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lastRenderedPageBreak/>
        <w:t>- формировать первоначальные представления о биологических объектах, процессах и явлениях; - работать с биологическими объектами;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использовать дополнительную информацию, в том числе ресурсы Интернета;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работать с различными источниками информации;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участвовать в совместной деятельности; участвовать в групповой работе (класс, малые группы); - выявлять причинно следственные связи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планировать свою деятельность под руководством учителя (родителей); организовывать свою учебную деятельность;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оценивать свой ответ, свою работу, а также работу одноклассников.</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Предметными результатами обучения является: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знание основных понятий и терминов: «клетка», «ядро», «мембрана», «оболочка», «пластида», «органоид», «хромосома», «ткань», «орган», «корень», «стебель», «лист», «почка», «цветок», «плод», «семя», «система органов», «системы органов животного организма», «пищеварительная система», «кровеносная система», «дыхательная система», «выделительная система», «опорно двигательная система», «нервная система», «эндокринная система»;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понятия и термины: «почвенное питание», «воздушное питание», «хлоропласт», «фотосинтез», «питание», «дыхание», «транспорт веществ», «выделение», «листопад», «обмен веществ», «холоднокровные животные», «тепло кровные животные», «опорная система», «скелет», «движение», «раздражимость», «нервная система», «эндокринная система», «рефлекс», «размножение», «половое размножение», «бесполое размножение», «почкование», «гермафродит», «оплодотворение», «опыление», «рост», «развитие», «прямое развитие», «непрямое развитие».</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основные органоиды клетки, ткани растений и животных, органы и системы органов растений и животных; - основные черты различия в строении растительной и животной клеток; - что лежит в основе строения всех живых организмов.</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Научиться  показывать на таблицах и определять органоиды клетки, ткани растений и животных, показывать составные части побега, органы и системы органов растений и животных;</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исследовать строение основных органов растения; строение частей побега на натуральных объектах, определять их на таблицах; строение отдельных органов организмов, фиксировать свои наблюдения в виде рисунков, схем, таблиц;</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описывать строение частей побега, основных органов животных, указывать их значение; органы и системы, составляющие организмы растений и животных, определять их, показывать на таблицах;</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устанавливать взаимосвязь между строением побега и его функциями;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обосновывать важность взаимосвязи всех органов и систем органов для обеспечения целостности организма. обосновывать связь процессов жизнедеятельности между собой;</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называть основные процессы жизнедеятельности организмов и объяснять их сущность;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сравнивать процессы жизнедеятельности различных организмов;</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наблюдать за биологическими процессами, описывать их, делать выводы;</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соблюдать правила поведения в кабинете биологии.</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7 класс</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Личностные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Соблюдение учащимися правил поведения в природе; - осознание учащимися основных факторов, определяющих взаимоотношения человека и природы; - умение реализовывать теоретические познания на практике; - осознание значения образования для повседневной жизни и осознанного выбора профессии; - понимание важности ответственного отношения к обучению, готовности и способности обучающихся к само развитию и самообразованию на основе мотивации к обучению и познанию; - проведение учащимися работы над ошибками для внесения корректив в усваиваемые знания; - привитие любви к природе, чувства уважения к учёным, изучающим растительный мир, развитие эстетических чувств от общения с растениями; - признание учащимися права каждого человека на собственное аргументированное мнение; - готовность учащихся к самостоятельным поступкам и активным действиям на благо природы; - умение аргументировано и обоснованно отстаивать свою точку зрения; - критичное отношение к своим поступкам, осознание ответственности за их результаты; - понимание необходимости ответственного, бережного отношения к окружающей среде; - 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lastRenderedPageBreak/>
        <w:t>Метапредметные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Освоить: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существующую программу курса; - учебники и другие компоненты учебно методического комплекта; - иллюстративный и вспомогательный учебный мате риал (таблицы, схемы, муляжи, гербарии и т. д.); - осознавать целостность природы; взаимосвязанность и взаимозависимость происходящих в ней процессов.</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Научиться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различать объём и содержание понятий; - различать родовое и видовое понятия в наименовании вида; - определять аспект классификации и проводить классификацию; - выстраивать причинно следственные связи- работать с учебником, рабочей тетрадью и дидактическими материалами, составлять конспект параграфа учебника до и/или после изучения материала на уроке; - разрабатывать план конспект темы, используя дополнительные источники информации; - готовить устные сообщения и письменные рефераты на основе обобщения информации учебника и дополнительных источников; - пользоваться поисковыми системами Интернета.- выполнять лабораторные работы под руководством учителя; - сравнивать представителей разных групп растений, делать выводы на основе сравнения; - оценивать с эстетической точки зрения представителей растительного мира; - находить информацию о растениях в дополнительных источниках, анализировать и оценивать её, переводить из одной формы в другую. : - работать с учебником, рабочей тетрадью и дидактическими материалами; - составлять конспект параграфа учебника до и/или после изучения материала на уроке; - объяснять необходимость ведения хозяйственной деятельности человека с учётом особенностей жизнедеятельности живых организмов; - под руководством учителя оформлять отчёт о проведённом наблюдении, включающий описание объектов наблюдения, его результаты и выводы; - организовывать учебное взаимодействие в группе (распределять роли, договариваться друг с другом и т. д.).</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b/>
          <w:color w:val="000000"/>
          <w:lang w:eastAsia="ru-RU"/>
        </w:rPr>
        <w:t xml:space="preserve">Предметные результаты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знание основных понятий и терминов: «искусственный отбор», «борьба за существование», «естественный отбор»; - основные уровни организации живой материи: молекулярный, клеточный, тканевый, органный, организменный, популяционно видовой, биогеоценотический и биосферный; - подразделение истории Земли на эры и периоды; - искусственную систему живого мира; работы Аристотеля, Теофраста; систему природы К. Линнея; - принципы построения естественной системы живой природы. - строение и основные процессы жизнедеятельности бактерий; - разнообразие и распространение бактерий и грибов; - роль бактерий и грибов в природе и жизни человека; - методы профилактики инфекционных заболеваний. - основные понятия, относящиеся к строению про и эукариотической клеток; - строение и основы жизнедеятельности клеток гриба; - особенности организации шляпочного гриба; - меры профилактики грибковых заболеваний. - основные методы изучения растений; - основные группы растений (Водоросли, Моховидные, Хвощевидные, Плауновидные, Папоротниковидные, Голо семенные, Цветковые), их строение, особенности жизнедеятельности и многообразие; - особенности строения и жизнедеятельности лишайников; - роль растений в биосфере и жизни человека; - происхождение растений и основные этапы развития растительного мира. - определение понятия «фитоценоз»; - видовую и пространственную структуру растительного сообщества, ярусность; - роль растений в жизни планеты и человека; - необходимость сохранения растений в любом месте их обитания.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Овладеть навыками: - в общих чертах описывать механизмы эволюционных преобразований; - объяснять с материалистических позиций процесс возникновения жизни; - иметь представление о естественной системе органической природы; - давать аргументированную критику ненаучных мнений о возникновении и развитии жизни на Земле. - давать общую характеристику бактерий; - характеризовать формы бактериальных клеток; - отличать бактерии от других живых организмов; - объяснять роль бактерий и грибов в природе и жизни человека. - давать общую характеристику бактерий и грибов; - объяснять строение грибов и лишайников; - приводить примеры распространённости грибов и лишайников; - характеризовать роль грибов и лишайников в биоценозах; - определять несъедобные шляпочные грибы; - объяснять роль бактерий и грибов в природе и жизни человека. - давать общую характеристику царства Растения; - объяснять роль растений в биосфере; - характеризовать основные группы растений (Водоросли, Моховидные, Хвощевидные, Плауновидные, Папоротниковидные, Голосеменные, Цветковые); - объяснять происхождение растений и основные этапы развития растительного мира; - характеризовать распространение растений в раз личных климатических зонах Земли; - </w:t>
      </w:r>
      <w:r w:rsidRPr="001C01D4">
        <w:rPr>
          <w:rFonts w:ascii="Times New Roman" w:eastAsia="Times New Roman" w:hAnsi="Times New Roman"/>
          <w:color w:val="000000"/>
          <w:lang w:eastAsia="ru-RU"/>
        </w:rPr>
        <w:lastRenderedPageBreak/>
        <w:t>объяснять причины различий в составе фитоценозов различных климатических поясов - определять тип фитоценоза; - выявлять различия между естественными и искусственными фитоценозами; - обосновывать необходимость природоохранительных мероприятий.</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 xml:space="preserve"> 8 класс</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Личностные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формирование ответственного отношения к обучению; - формирование познавательных интересов и мотивов, направленных на изучение предмета; - развитие навыков обучения; - формирование социальных норм и навыков поведения в классе, школе, дома и др.; - формирование осознанного и доброжелательного отношения к мнению другого человека; - 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 - формирование сознания ценности здорового и безопасного образа жизни; - осознание значения семьи в жизни человека, уважительного отношения к старшим и младшим товарищам.</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Метапредметные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Учащиеся должны освоить: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существующую программу курса; - учебники и другие компоненты учебно-методического комплекта; - иллюстративный и вспомогательный учебный материал (таблицы, схемы, муляжи, гербарии и т. д.).</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Учащиеся должны научиться самостоятельно</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давать характеристику методам изучения биологических объектов, - наблюдать и описывать различных представителей животного мира; - находить в различных источниках необходимую информацию о животных; - избирательно относиться к биологической информации, содержащейся в средствах массовой информации. - находить в тексте учебника отличительные признаки основных биологических объектов и явлений;- находить значения терминов в словарях и справочниках;- выделять тезисы и делать конспект текста;- делать выводы из непосредственного наблюдения.</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Предметные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Учащиеся должны характеризовать: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признаки организма как целостной системы; - основные свойства животных организмов; - сходство и различия между растительным и животным организмом; - что такое зоология, какова её структура. - признаки организма как целостной системы; - основные свойства животных организмов; - сходство и различия между растительными и животными организмами; - что такое зоология, какова её структура; - признаки одноклеточного организма; - основные систематические группы одноклеточных и их представителей; - значение одноклеточных животных в экологических системах; - паразитических простейших и вызываемые ими заболевания у человека, меры профилактики; - современные представления о возникновении многоклеточных животных; - общую характеристику Типа Кишечнополостные - общую характеристику Типа Плоские черви;- общую характеристику Типа Круглые черви; - общую характеристику Типа Кольчатые черви; - общую характеристику Типа Членистоногие; - современные представления о возникновении хордовых животных; - основные направления эволюции хордовых; - общую характеристику Надкласса Рыбы; - общую характеристику Класса Земноводные; - общую характеристику Класса Пресмыкающиеся; - общую характеристику Класса Птицы; - общую характеристику Класса Млекопитающие; - гипотезу о возникновении эукариотических организмов; - основные черты организации представителей всех групп животных; - крупные изменения в строении организма, сопровождавшие возникновение каждой группы животных; - значение животных в природе и жизни человека; - воздействие человека на природу; - сферы человеческой деятельности, в которых используются животные; - методы создания новых пород сельскохозяйственных животных и повышения эффективности сельскохозяйственного производства; - особенности жизнедеятельности домашних животных. - определение науки экологии; - абиотические и биотические факторы среды; - определение экологических систем; - определение биогеоценоза и его характеристики; - учение В. И. Вернадского о биосфере; - биотические круговороты; - характер преобразования планеты живыми организмами.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Учащиеся должны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объяснять структуру зоологической науки, основные этапы её развития, систематические категории; - представлять эволюционный путь развития животного мира; - классифицировать животные объекты по их принадлежности к систематическим группам; - применять двойные </w:t>
      </w:r>
      <w:r w:rsidRPr="001C01D4">
        <w:rPr>
          <w:rFonts w:ascii="Times New Roman" w:eastAsia="Times New Roman" w:hAnsi="Times New Roman"/>
          <w:color w:val="000000"/>
          <w:lang w:eastAsia="ru-RU"/>
        </w:rPr>
        <w:lastRenderedPageBreak/>
        <w:t>названия животных при подготовке сообщений, докладов, презентаций; - объяснять значения зоологических знаний для сохранения жизни на планете, разведения редких и охраняемых животных, выведения новых пород животных; - использовать знания по зоологии в повседневной жизни. - объяснять структуру зоологической науки, основные этапы её развития, систематические категории; - представлять эволюционный путь развития животного мира; - классифицировать животные объекты по их принадлежности к систематическим группам; - применять двойные названия животных при подготовке сообщений, докладов, презентаций; - объяснять значения зоологических знаний для сохранения жизни на планете, разведения редких и охраняемых животных, выведения новых пород животных; - использовать знания по зоологии в повседневной жизни; - работать с живыми культурами простейших, используя при этом увеличительные приборы; - распознавать одноклеточных возбудителей заболеваний человека; - раскрывать значение одноклеточных животных в природе и жизни человека; - применять полученные знания в практической жизни; - наблюдать за поведением животных в природе; - определять систематическую принадлежность животных к той или иной таксономической группе; - работать с живыми животными и фиксированными препаратами (коллекциями, влажными и микропрепаратами, чучелами и др.); - объяснять взаимосвязь строения и функций органов и их систем, образа жизни и среды обитания животных; - использовать меры профилактики паразитарных заболеваний; - характеризовать экологическую роль хордовых животных; - характеризовать народнохозяйственное значение позвоночных; - наблюдать за поведением животных в природе; - оказывать первую медицинскую помощь при укусе опасным или ядовитым животным; - характеризовать основные направления эволюции животных; - объяснять причины возникновения и вымирания отдельных групп организмов; - описывать распространение и роль отдельных групп животных на разных этапах развития жизни; - анализировать и оценивать воздействие человека на животный мир; - выстраивать своё поведение при встрече с дикими животными в природе; - обращаться с домашними животными; - разрабатывать режим кормления и условия содержания для разных домашних животных; - оказывать первую помощь при травмах и отравлениях. - определение науки экологии; - абиотические и биотические факторы среды; - определение экологических систем; - определение биогеоценоза и его характеристики; - учение В. И. Вернадского о биосфере; - биотические круговороты, - характер преобразования планеты живыми организмами. - характеризовать взаимоотношения между организмами; - анализировать последствия деятельности человека на животных и природу в целом; - выявлять и описывать влияние факторов среды на животных и растения; - приводить примеры цепей и сетей питания; - давать определение понятию экологическая пирамида; - характеризовать биомассу биосферы, её состав, объём и динамику обновления; - описывать круговороты основных химических элементов и воды; - сопоставлять естественные и искусственные биоценоз</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устанавливать причинно-следственные связи при объяснении устойчивости биоценозов; - приводить примеры продуцентов, консументов и редуцентов;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выявлять черты сходства и отличия естественных и искусственных биоценозов, цепей питания и пищевых цепей.</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b/>
          <w:color w:val="000000"/>
          <w:lang w:eastAsia="ru-RU"/>
        </w:rPr>
        <w:t xml:space="preserve"> 9 класс</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Личностные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Воспитание российской гражданской идентичности, чувства патриотизма, уважения к Отечеству;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формирование ответственного отношения к обучению, способности к самообразованию;</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формирование целостного научного мировоззрения; - осознание учащимися ценности здорового образа жизни;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знание правил поведения в обществе и чрезвычайных ситуациях;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формирование экологического мышления.</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Метапредметные результаты</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планировать свою деятельность самостоятельно и под руководством учителя;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работать в соответствии с поставленной учебной задачей;</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участвовать в совместной деятельности;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оценивать свою работу и работу одноклассников;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выделять главные и существенные признаки понятий;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сравнивать объекты, факты по заданным критериям;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высказывать свои предположения, отстаивать их, подтверждать фактами;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выявлять причинно следственные связи;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lastRenderedPageBreak/>
        <w:t xml:space="preserve"> - использовать дополнительные источники для поиска необходимой информации;</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работать с текстом и его компонентами;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создавать презентации, используя возможности компьютерных технологий.</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организовывать свою учебную деятельность;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ставить учебные задачи; - планировать и корректировать свою познавательную деятельность; - объективно оценивать свою работу и работу товарищей;</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сравнивать и классифицировать объекты;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определять проблемы и предлагать способы их решения;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применять методы анализа и синтеза;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использовать дополнительные источники для поиска необходимой информации, в том числе ресурсы Интернета;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представлять информацию в различных формах;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составлять аннотации, рецензии, резюме;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уметь делать сообщение, вести дискуссии.</w:t>
      </w:r>
    </w:p>
    <w:p w:rsidR="001C01D4" w:rsidRPr="001C01D4" w:rsidRDefault="001C01D4" w:rsidP="00F47E8E">
      <w:pPr>
        <w:shd w:val="clear" w:color="auto" w:fill="FFFFFF"/>
        <w:spacing w:after="0" w:line="240" w:lineRule="auto"/>
        <w:jc w:val="both"/>
        <w:rPr>
          <w:rFonts w:ascii="Times New Roman" w:eastAsia="Times New Roman" w:hAnsi="Times New Roman"/>
          <w:b/>
          <w:color w:val="000000"/>
          <w:lang w:eastAsia="ru-RU"/>
        </w:rPr>
      </w:pPr>
      <w:r w:rsidRPr="001C01D4">
        <w:rPr>
          <w:rFonts w:ascii="Times New Roman" w:eastAsia="Times New Roman" w:hAnsi="Times New Roman"/>
          <w:b/>
          <w:color w:val="000000"/>
          <w:lang w:eastAsia="ru-RU"/>
        </w:rPr>
        <w:t>Предметные результаты обучения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Учащиеся должны обьяснять:</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доказательства родства человека и животных;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вклад отечественных и зарубежных учёных в развитие о строении и функционировании организма человека; - науки, изучающие организм человека;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основные органоиды клетки, ткани, органы и системы органов. - существенные признаки организма, его биологическую и социальную природу; - строение и функции органов и систем органов человека.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объяснять взаимосвязь строения и функций клеток, тканей;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характеризовать структурные компоненты основных систем органов тела человека;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сравнивать особенности внешнего строения древних предков человека, представителей различных рас, делать выводы на основе сравнения;</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выделять и описывать существенные признаки процессов жизнедеятельности организма человека.</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распознавать на муляжах, наглядных пособиях органы и системы органов человека; - аргументировано доказывать необходимость борьбы с вредными привычками, стрессами; - оказывать первую доврачебную помощь человеку при кровотечениях, травмах опорно двигательного аппарата, ожогах, обморожениях и др.;</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 применять меры профилактики простудных и инфекционных заболеваний; - соблюдать санитарно гигиенические требования;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соблюдать правила поведения и работы в кабинете биологии;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xml:space="preserve">- приводить доказательства взаимосвязи человека и окружающей среды; </w:t>
      </w:r>
    </w:p>
    <w:p w:rsidR="001C01D4" w:rsidRPr="001C01D4" w:rsidRDefault="001C01D4" w:rsidP="00F47E8E">
      <w:pPr>
        <w:shd w:val="clear" w:color="auto" w:fill="FFFFFF"/>
        <w:spacing w:after="0" w:line="240" w:lineRule="auto"/>
        <w:jc w:val="both"/>
        <w:rPr>
          <w:rFonts w:ascii="Times New Roman" w:eastAsia="Times New Roman" w:hAnsi="Times New Roman"/>
          <w:color w:val="000000"/>
          <w:lang w:eastAsia="ru-RU"/>
        </w:rPr>
      </w:pPr>
      <w:r w:rsidRPr="001C01D4">
        <w:rPr>
          <w:rFonts w:ascii="Times New Roman" w:eastAsia="Times New Roman" w:hAnsi="Times New Roman"/>
          <w:color w:val="000000"/>
          <w:lang w:eastAsia="ru-RU"/>
        </w:rPr>
        <w:t>- объяснять место и роль человека в биосфере.</w:t>
      </w:r>
    </w:p>
    <w:p w:rsidR="001C01D4" w:rsidRPr="001C01D4" w:rsidRDefault="001C01D4" w:rsidP="00F47E8E">
      <w:pPr>
        <w:tabs>
          <w:tab w:val="left" w:pos="567"/>
        </w:tabs>
        <w:spacing w:after="0" w:line="240" w:lineRule="auto"/>
        <w:contextualSpacing/>
        <w:jc w:val="both"/>
        <w:rPr>
          <w:rFonts w:ascii="Times New Roman" w:hAnsi="Times New Roman"/>
          <w:b/>
          <w:lang w:eastAsia="ru-RU"/>
        </w:rPr>
      </w:pPr>
    </w:p>
    <w:p w:rsidR="001C01D4" w:rsidRDefault="00071545" w:rsidP="00071545">
      <w:pPr>
        <w:spacing w:after="0" w:line="240" w:lineRule="auto"/>
        <w:contextualSpacing/>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w:t>
      </w:r>
      <w:r w:rsidR="00BB5324">
        <w:rPr>
          <w:rFonts w:ascii="Times New Roman" w:eastAsia="Times New Roman" w:hAnsi="Times New Roman"/>
          <w:b/>
          <w:bCs/>
          <w:color w:val="000000"/>
          <w:lang w:eastAsia="ru-RU"/>
        </w:rPr>
        <w:t xml:space="preserve"> </w:t>
      </w:r>
      <w:r>
        <w:rPr>
          <w:rFonts w:ascii="Times New Roman" w:eastAsia="Times New Roman" w:hAnsi="Times New Roman"/>
          <w:b/>
          <w:bCs/>
          <w:color w:val="000000"/>
          <w:lang w:eastAsia="ru-RU"/>
        </w:rPr>
        <w:t>С</w:t>
      </w:r>
      <w:r w:rsidR="001C01D4" w:rsidRPr="001C01D4">
        <w:rPr>
          <w:rFonts w:ascii="Times New Roman" w:eastAsia="Times New Roman" w:hAnsi="Times New Roman"/>
          <w:b/>
          <w:bCs/>
          <w:color w:val="000000"/>
          <w:lang w:eastAsia="ru-RU"/>
        </w:rPr>
        <w:t>одержание  учебного предмета  «Биология»</w:t>
      </w:r>
    </w:p>
    <w:p w:rsidR="00625E6E" w:rsidRDefault="00625E6E" w:rsidP="00071545">
      <w:pPr>
        <w:spacing w:after="0" w:line="240" w:lineRule="auto"/>
        <w:contextualSpacing/>
        <w:jc w:val="center"/>
        <w:rPr>
          <w:rFonts w:ascii="Times New Roman" w:eastAsia="Times New Roman" w:hAnsi="Times New Roman"/>
          <w:b/>
          <w:bCs/>
          <w:color w:val="000000"/>
          <w:lang w:eastAsia="ru-RU"/>
        </w:rPr>
      </w:pPr>
    </w:p>
    <w:p w:rsidR="004200A7" w:rsidRDefault="004200A7" w:rsidP="00071545">
      <w:pPr>
        <w:spacing w:after="0" w:line="240" w:lineRule="auto"/>
        <w:contextualSpacing/>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5 класс</w:t>
      </w:r>
    </w:p>
    <w:p w:rsidR="00F30639" w:rsidRPr="00F30639" w:rsidRDefault="00F30639" w:rsidP="00F30639">
      <w:pPr>
        <w:pStyle w:val="af1"/>
        <w:ind w:firstLine="0"/>
        <w:jc w:val="left"/>
        <w:rPr>
          <w:sz w:val="22"/>
          <w:szCs w:val="22"/>
        </w:rPr>
      </w:pPr>
      <w:r w:rsidRPr="00F30639">
        <w:rPr>
          <w:b/>
          <w:sz w:val="22"/>
          <w:szCs w:val="22"/>
        </w:rPr>
        <w:t>Биология – наука о живой природе</w:t>
      </w:r>
      <w:r w:rsidR="00625E6E">
        <w:rPr>
          <w:b/>
          <w:sz w:val="22"/>
          <w:szCs w:val="22"/>
        </w:rPr>
        <w:t>.</w:t>
      </w:r>
    </w:p>
    <w:p w:rsidR="00F30639" w:rsidRPr="00F30639" w:rsidRDefault="00F30639" w:rsidP="00F30639">
      <w:pPr>
        <w:pStyle w:val="af1"/>
        <w:ind w:firstLine="0"/>
        <w:rPr>
          <w:sz w:val="22"/>
          <w:szCs w:val="22"/>
        </w:rPr>
      </w:pPr>
      <w:r w:rsidRPr="00F30639">
        <w:rPr>
          <w:sz w:val="22"/>
          <w:szCs w:val="22"/>
        </w:rPr>
        <w:t>Биология наука о живой природе. Свойства живого. Роль биологии в практической деятельности людей. Отличительные признаки живых организмов. Методы изучения живых организмов.</w:t>
      </w:r>
    </w:p>
    <w:p w:rsidR="00F30639" w:rsidRPr="00F30639" w:rsidRDefault="00F30639" w:rsidP="00F30639">
      <w:pPr>
        <w:pStyle w:val="af1"/>
        <w:ind w:firstLine="0"/>
        <w:rPr>
          <w:sz w:val="22"/>
          <w:szCs w:val="22"/>
        </w:rPr>
      </w:pPr>
      <w:r w:rsidRPr="00F30639">
        <w:rPr>
          <w:sz w:val="22"/>
          <w:szCs w:val="22"/>
        </w:rPr>
        <w:t>Клеточное строение организмов. Многообразие клеток. Особенности химического состава живых организмов. Неорганические и органические вещества, их роль в организме.</w:t>
      </w:r>
    </w:p>
    <w:p w:rsidR="00F30639" w:rsidRPr="00F30639" w:rsidRDefault="00F30639" w:rsidP="00F30639">
      <w:pPr>
        <w:pStyle w:val="af1"/>
        <w:ind w:firstLine="0"/>
        <w:rPr>
          <w:sz w:val="22"/>
          <w:szCs w:val="22"/>
        </w:rPr>
      </w:pPr>
      <w:r w:rsidRPr="00F30639">
        <w:rPr>
          <w:sz w:val="22"/>
          <w:szCs w:val="22"/>
        </w:rPr>
        <w:t>Роль питания и дыхания, транспорта веществ, удаление продуктов обмена и жизнедеятельности клетки и организмов. Размножение. Великие естествоиспытатели.</w:t>
      </w:r>
    </w:p>
    <w:p w:rsidR="00F30639" w:rsidRPr="00F30639" w:rsidRDefault="00F30639" w:rsidP="00F30639">
      <w:pPr>
        <w:pStyle w:val="af1"/>
        <w:ind w:firstLine="0"/>
        <w:rPr>
          <w:iCs/>
          <w:sz w:val="22"/>
          <w:szCs w:val="22"/>
        </w:rPr>
      </w:pPr>
      <w:r w:rsidRPr="00F30639">
        <w:rPr>
          <w:iCs/>
          <w:sz w:val="22"/>
          <w:szCs w:val="22"/>
        </w:rPr>
        <w:t xml:space="preserve">Лабораторные работы: </w:t>
      </w:r>
    </w:p>
    <w:p w:rsidR="00F30639" w:rsidRPr="00F30639" w:rsidRDefault="00F30639" w:rsidP="00F30639">
      <w:pPr>
        <w:pStyle w:val="af1"/>
        <w:ind w:firstLine="0"/>
        <w:rPr>
          <w:sz w:val="22"/>
          <w:szCs w:val="22"/>
        </w:rPr>
      </w:pPr>
      <w:r w:rsidRPr="00F30639">
        <w:rPr>
          <w:iCs/>
          <w:sz w:val="22"/>
          <w:szCs w:val="22"/>
        </w:rPr>
        <w:t>№ 1</w:t>
      </w:r>
      <w:r w:rsidRPr="00F30639">
        <w:rPr>
          <w:sz w:val="22"/>
          <w:szCs w:val="22"/>
        </w:rPr>
        <w:t xml:space="preserve"> «Изучение устройства увеличительных приборов».</w:t>
      </w:r>
    </w:p>
    <w:p w:rsidR="00F30639" w:rsidRPr="00F30639" w:rsidRDefault="00F30639" w:rsidP="00F30639">
      <w:pPr>
        <w:pStyle w:val="af1"/>
        <w:ind w:firstLine="0"/>
        <w:rPr>
          <w:sz w:val="22"/>
          <w:szCs w:val="22"/>
        </w:rPr>
      </w:pPr>
      <w:r w:rsidRPr="00F30639">
        <w:rPr>
          <w:iCs/>
          <w:sz w:val="22"/>
          <w:szCs w:val="22"/>
        </w:rPr>
        <w:t>№ 2</w:t>
      </w:r>
      <w:r w:rsidRPr="00F30639">
        <w:rPr>
          <w:sz w:val="22"/>
          <w:szCs w:val="22"/>
        </w:rPr>
        <w:t xml:space="preserve"> «Знакомство с клетками растений».</w:t>
      </w:r>
    </w:p>
    <w:p w:rsidR="00F30639" w:rsidRPr="00F30639" w:rsidRDefault="00F30639" w:rsidP="00F30639">
      <w:pPr>
        <w:pStyle w:val="af1"/>
        <w:ind w:firstLine="0"/>
        <w:rPr>
          <w:sz w:val="22"/>
          <w:szCs w:val="22"/>
        </w:rPr>
      </w:pPr>
      <w:r w:rsidRPr="00F30639">
        <w:rPr>
          <w:b/>
          <w:sz w:val="22"/>
          <w:szCs w:val="22"/>
        </w:rPr>
        <w:t>Многообразие живых организмов</w:t>
      </w:r>
      <w:r w:rsidR="00625E6E">
        <w:rPr>
          <w:b/>
          <w:sz w:val="22"/>
          <w:szCs w:val="22"/>
        </w:rPr>
        <w:t>.</w:t>
      </w:r>
    </w:p>
    <w:p w:rsidR="00F30639" w:rsidRPr="00F30639" w:rsidRDefault="00F30639" w:rsidP="00F30639">
      <w:pPr>
        <w:pStyle w:val="af1"/>
        <w:ind w:firstLine="0"/>
        <w:rPr>
          <w:sz w:val="22"/>
          <w:szCs w:val="22"/>
        </w:rPr>
      </w:pPr>
      <w:r w:rsidRPr="00F30639">
        <w:rPr>
          <w:sz w:val="22"/>
          <w:szCs w:val="22"/>
        </w:rPr>
        <w:t xml:space="preserve">Принципы классификации. Отличительные признаки представителей разных царств живой природы. Бактерии. Многообразие. Роль бактерий в природе и жизни человека. </w:t>
      </w:r>
    </w:p>
    <w:p w:rsidR="00F30639" w:rsidRPr="00F30639" w:rsidRDefault="00F30639" w:rsidP="00F30639">
      <w:pPr>
        <w:pStyle w:val="af1"/>
        <w:ind w:firstLine="0"/>
        <w:rPr>
          <w:sz w:val="22"/>
          <w:szCs w:val="22"/>
        </w:rPr>
      </w:pPr>
      <w:r w:rsidRPr="00F30639">
        <w:rPr>
          <w:sz w:val="22"/>
          <w:szCs w:val="22"/>
        </w:rPr>
        <w:t>Значение растений в природе и жизни человека.</w:t>
      </w:r>
    </w:p>
    <w:p w:rsidR="00F30639" w:rsidRPr="00F30639" w:rsidRDefault="00F30639" w:rsidP="00F30639">
      <w:pPr>
        <w:pStyle w:val="af1"/>
        <w:ind w:firstLine="0"/>
        <w:rPr>
          <w:sz w:val="22"/>
          <w:szCs w:val="22"/>
        </w:rPr>
      </w:pPr>
      <w:r w:rsidRPr="00F30639">
        <w:rPr>
          <w:sz w:val="22"/>
          <w:szCs w:val="22"/>
        </w:rPr>
        <w:t xml:space="preserve"> Строение животных. Многообразие животных, их роль в природе и жизни человека.</w:t>
      </w:r>
    </w:p>
    <w:p w:rsidR="00F30639" w:rsidRPr="00F30639" w:rsidRDefault="00F30639" w:rsidP="00F30639">
      <w:pPr>
        <w:pStyle w:val="af1"/>
        <w:ind w:firstLine="0"/>
        <w:rPr>
          <w:sz w:val="22"/>
          <w:szCs w:val="22"/>
        </w:rPr>
      </w:pPr>
      <w:r w:rsidRPr="00F30639">
        <w:rPr>
          <w:sz w:val="22"/>
          <w:szCs w:val="22"/>
        </w:rPr>
        <w:t>Многообразие грибов, их роль в природе и жизни человека.</w:t>
      </w:r>
    </w:p>
    <w:p w:rsidR="00F30639" w:rsidRPr="00F30639" w:rsidRDefault="00F30639" w:rsidP="00F30639">
      <w:pPr>
        <w:pStyle w:val="af1"/>
        <w:ind w:firstLine="0"/>
        <w:rPr>
          <w:sz w:val="22"/>
          <w:szCs w:val="22"/>
        </w:rPr>
      </w:pPr>
      <w:r w:rsidRPr="00F30639">
        <w:rPr>
          <w:sz w:val="22"/>
          <w:szCs w:val="22"/>
        </w:rPr>
        <w:lastRenderedPageBreak/>
        <w:t>Лишайники. Роль в природе и жизни человека.</w:t>
      </w:r>
    </w:p>
    <w:p w:rsidR="00F30639" w:rsidRPr="00F30639" w:rsidRDefault="00F30639" w:rsidP="00F30639">
      <w:pPr>
        <w:pStyle w:val="af1"/>
        <w:ind w:firstLine="0"/>
        <w:rPr>
          <w:iCs/>
          <w:sz w:val="22"/>
          <w:szCs w:val="22"/>
        </w:rPr>
      </w:pPr>
      <w:r w:rsidRPr="00F30639">
        <w:rPr>
          <w:iCs/>
          <w:sz w:val="22"/>
          <w:szCs w:val="22"/>
        </w:rPr>
        <w:t xml:space="preserve">Лабораторные работы: </w:t>
      </w:r>
    </w:p>
    <w:p w:rsidR="00F30639" w:rsidRPr="00F30639" w:rsidRDefault="00F30639" w:rsidP="00F30639">
      <w:pPr>
        <w:pStyle w:val="af1"/>
        <w:ind w:firstLine="0"/>
        <w:rPr>
          <w:sz w:val="22"/>
          <w:szCs w:val="22"/>
        </w:rPr>
      </w:pPr>
      <w:r w:rsidRPr="00F30639">
        <w:rPr>
          <w:iCs/>
          <w:sz w:val="22"/>
          <w:szCs w:val="22"/>
        </w:rPr>
        <w:t>№ 3</w:t>
      </w:r>
      <w:r w:rsidRPr="00F30639">
        <w:rPr>
          <w:sz w:val="22"/>
          <w:szCs w:val="22"/>
        </w:rPr>
        <w:t xml:space="preserve"> «Знакомство с внешним строением побегов растения».</w:t>
      </w:r>
    </w:p>
    <w:p w:rsidR="00F30639" w:rsidRPr="00F30639" w:rsidRDefault="00F30639" w:rsidP="00F30639">
      <w:pPr>
        <w:pStyle w:val="af1"/>
        <w:ind w:firstLine="0"/>
        <w:rPr>
          <w:sz w:val="22"/>
          <w:szCs w:val="22"/>
        </w:rPr>
      </w:pPr>
      <w:r w:rsidRPr="00F30639">
        <w:rPr>
          <w:iCs/>
          <w:sz w:val="22"/>
          <w:szCs w:val="22"/>
        </w:rPr>
        <w:t>№ 4</w:t>
      </w:r>
      <w:r w:rsidRPr="00F30639">
        <w:rPr>
          <w:sz w:val="22"/>
          <w:szCs w:val="22"/>
        </w:rPr>
        <w:t xml:space="preserve"> «Наблюдение за передвижением животных».</w:t>
      </w:r>
    </w:p>
    <w:p w:rsidR="00F30639" w:rsidRPr="00F30639" w:rsidRDefault="00F30639" w:rsidP="00F30639">
      <w:pPr>
        <w:pStyle w:val="af1"/>
        <w:ind w:firstLine="0"/>
        <w:rPr>
          <w:sz w:val="22"/>
          <w:szCs w:val="22"/>
        </w:rPr>
      </w:pPr>
      <w:r w:rsidRPr="00F30639">
        <w:rPr>
          <w:b/>
          <w:sz w:val="22"/>
          <w:szCs w:val="22"/>
        </w:rPr>
        <w:t>Жизнь организмов на планете Земля</w:t>
      </w:r>
      <w:r w:rsidR="00625E6E">
        <w:rPr>
          <w:sz w:val="22"/>
          <w:szCs w:val="22"/>
        </w:rPr>
        <w:t>.</w:t>
      </w:r>
    </w:p>
    <w:p w:rsidR="00F30639" w:rsidRPr="00F30639" w:rsidRDefault="00F30639" w:rsidP="00F30639">
      <w:pPr>
        <w:pStyle w:val="af1"/>
        <w:ind w:firstLine="0"/>
        <w:rPr>
          <w:sz w:val="22"/>
          <w:szCs w:val="22"/>
        </w:rPr>
      </w:pPr>
      <w:r w:rsidRPr="00F30639">
        <w:rPr>
          <w:sz w:val="22"/>
          <w:szCs w:val="22"/>
        </w:rPr>
        <w:t>Взаимосвязи организмов с окружающей средой.</w:t>
      </w:r>
    </w:p>
    <w:p w:rsidR="00F30639" w:rsidRPr="00F30639" w:rsidRDefault="00F30639" w:rsidP="00F30639">
      <w:pPr>
        <w:pStyle w:val="af1"/>
        <w:ind w:firstLine="0"/>
        <w:rPr>
          <w:sz w:val="22"/>
          <w:szCs w:val="22"/>
        </w:rPr>
      </w:pPr>
      <w:r w:rsidRPr="00F30639">
        <w:rPr>
          <w:sz w:val="22"/>
          <w:szCs w:val="22"/>
        </w:rPr>
        <w:t>Влияние экологических факторов на организмы. Взаимосвязи организмов с окружающей средой.</w:t>
      </w:r>
    </w:p>
    <w:p w:rsidR="00F30639" w:rsidRPr="00F30639" w:rsidRDefault="00F30639" w:rsidP="00F30639">
      <w:pPr>
        <w:pStyle w:val="af1"/>
        <w:ind w:firstLine="0"/>
        <w:rPr>
          <w:sz w:val="22"/>
          <w:szCs w:val="22"/>
        </w:rPr>
      </w:pPr>
      <w:r w:rsidRPr="00F30639">
        <w:rPr>
          <w:sz w:val="22"/>
          <w:szCs w:val="22"/>
        </w:rPr>
        <w:t>Пищевые связи в экосистеме.</w:t>
      </w:r>
    </w:p>
    <w:p w:rsidR="00F30639" w:rsidRPr="00F30639" w:rsidRDefault="00F30639" w:rsidP="00F30639">
      <w:pPr>
        <w:pStyle w:val="af1"/>
        <w:ind w:firstLine="0"/>
        <w:rPr>
          <w:sz w:val="22"/>
          <w:szCs w:val="22"/>
        </w:rPr>
      </w:pPr>
      <w:r w:rsidRPr="00F30639">
        <w:rPr>
          <w:sz w:val="22"/>
          <w:szCs w:val="22"/>
        </w:rPr>
        <w:t>Круговорот веществ и превращение энергии.</w:t>
      </w:r>
    </w:p>
    <w:p w:rsidR="00F30639" w:rsidRPr="00F30639" w:rsidRDefault="00F30639" w:rsidP="00F30639">
      <w:pPr>
        <w:pStyle w:val="af1"/>
        <w:ind w:firstLine="0"/>
        <w:rPr>
          <w:sz w:val="22"/>
          <w:szCs w:val="22"/>
        </w:rPr>
      </w:pPr>
      <w:r w:rsidRPr="00F30639">
        <w:rPr>
          <w:sz w:val="22"/>
          <w:szCs w:val="22"/>
        </w:rPr>
        <w:t>Приспособленность организмов к окружающей среде.</w:t>
      </w:r>
    </w:p>
    <w:p w:rsidR="00F30639" w:rsidRPr="00F30639" w:rsidRDefault="00F30639" w:rsidP="00F30639">
      <w:pPr>
        <w:pStyle w:val="af1"/>
        <w:ind w:firstLine="0"/>
        <w:rPr>
          <w:sz w:val="22"/>
          <w:szCs w:val="22"/>
        </w:rPr>
      </w:pPr>
      <w:r w:rsidRPr="00F30639">
        <w:rPr>
          <w:b/>
          <w:sz w:val="22"/>
          <w:szCs w:val="22"/>
        </w:rPr>
        <w:t>Человек на планете Земля</w:t>
      </w:r>
      <w:r>
        <w:rPr>
          <w:sz w:val="22"/>
          <w:szCs w:val="22"/>
        </w:rPr>
        <w:t>.</w:t>
      </w:r>
    </w:p>
    <w:p w:rsidR="00F30639" w:rsidRPr="00F30639" w:rsidRDefault="00F30639" w:rsidP="00F30639">
      <w:pPr>
        <w:pStyle w:val="af1"/>
        <w:ind w:firstLine="0"/>
        <w:rPr>
          <w:sz w:val="22"/>
          <w:szCs w:val="22"/>
        </w:rPr>
      </w:pPr>
      <w:r w:rsidRPr="00F30639">
        <w:rPr>
          <w:sz w:val="22"/>
          <w:szCs w:val="22"/>
        </w:rPr>
        <w:t>Место человека в системе органического мира.</w:t>
      </w:r>
    </w:p>
    <w:p w:rsidR="00F30639" w:rsidRDefault="00F30639" w:rsidP="00F30639">
      <w:pPr>
        <w:pStyle w:val="af1"/>
        <w:ind w:firstLine="0"/>
        <w:rPr>
          <w:sz w:val="22"/>
          <w:szCs w:val="22"/>
        </w:rPr>
      </w:pPr>
      <w:r w:rsidRPr="00F30639">
        <w:rPr>
          <w:sz w:val="22"/>
          <w:szCs w:val="22"/>
        </w:rPr>
        <w:t>Природная и социальная среда обитания человека. Особенности поведения человека. Речь. Мышление. Роль человека в биосфере. Экологические проблемы деятельности человека в  экосистеме.</w:t>
      </w:r>
    </w:p>
    <w:p w:rsidR="00F30639" w:rsidRPr="00F30639" w:rsidRDefault="00F30639" w:rsidP="00F30639">
      <w:pPr>
        <w:pStyle w:val="af1"/>
        <w:ind w:firstLine="0"/>
        <w:rPr>
          <w:sz w:val="22"/>
          <w:szCs w:val="22"/>
        </w:rPr>
      </w:pPr>
    </w:p>
    <w:p w:rsidR="00F30639" w:rsidRDefault="004200A7" w:rsidP="00F30639">
      <w:pPr>
        <w:spacing w:after="0" w:line="240" w:lineRule="auto"/>
        <w:jc w:val="center"/>
        <w:rPr>
          <w:rFonts w:ascii="Times New Roman" w:eastAsia="Times New Roman" w:hAnsi="Times New Roman"/>
          <w:b/>
          <w:bCs/>
          <w:iCs/>
          <w:color w:val="000000"/>
          <w:lang w:eastAsia="ru-RU"/>
        </w:rPr>
      </w:pPr>
      <w:r w:rsidRPr="004200A7">
        <w:rPr>
          <w:rFonts w:ascii="Times New Roman" w:eastAsia="Times New Roman" w:hAnsi="Times New Roman"/>
          <w:b/>
          <w:bCs/>
          <w:iCs/>
          <w:color w:val="000000"/>
          <w:lang w:eastAsia="ru-RU"/>
        </w:rPr>
        <w:t>6</w:t>
      </w:r>
      <w:r>
        <w:rPr>
          <w:rFonts w:ascii="Times New Roman" w:eastAsia="Times New Roman" w:hAnsi="Times New Roman"/>
          <w:b/>
          <w:bCs/>
          <w:iCs/>
          <w:color w:val="000000"/>
          <w:lang w:eastAsia="ru-RU"/>
        </w:rPr>
        <w:t xml:space="preserve"> клас</w:t>
      </w:r>
    </w:p>
    <w:p w:rsidR="00F30639" w:rsidRPr="00F30639" w:rsidRDefault="00F30639" w:rsidP="00F30639">
      <w:pPr>
        <w:spacing w:after="0" w:line="240" w:lineRule="auto"/>
        <w:jc w:val="both"/>
        <w:rPr>
          <w:rFonts w:ascii="Times New Roman" w:eastAsia="Times New Roman" w:hAnsi="Times New Roman"/>
          <w:b/>
          <w:bCs/>
          <w:iCs/>
          <w:color w:val="000000"/>
          <w:lang w:eastAsia="ru-RU"/>
        </w:rPr>
      </w:pPr>
      <w:r w:rsidRPr="00F30639">
        <w:rPr>
          <w:rFonts w:ascii="Times New Roman" w:hAnsi="Times New Roman"/>
          <w:b/>
        </w:rPr>
        <w:t>1. Наука о растениях — ботаника</w:t>
      </w:r>
      <w:r>
        <w:rPr>
          <w:rFonts w:ascii="Times New Roman" w:hAnsi="Times New Roman"/>
        </w:rPr>
        <w:t>.</w:t>
      </w:r>
    </w:p>
    <w:p w:rsidR="00F30639" w:rsidRPr="00F30639" w:rsidRDefault="00F30639" w:rsidP="00F30639">
      <w:pPr>
        <w:pStyle w:val="af1"/>
        <w:ind w:firstLine="0"/>
        <w:rPr>
          <w:sz w:val="22"/>
          <w:szCs w:val="22"/>
        </w:rPr>
      </w:pPr>
      <w:r w:rsidRPr="00F30639">
        <w:rPr>
          <w:sz w:val="22"/>
          <w:szCs w:val="22"/>
        </w:rPr>
        <w:t>Царство Растения. Внешнее строение и общая характеристика растений</w:t>
      </w:r>
      <w:r>
        <w:rPr>
          <w:sz w:val="22"/>
          <w:szCs w:val="22"/>
        </w:rPr>
        <w:t>.</w:t>
      </w:r>
    </w:p>
    <w:p w:rsidR="00F30639" w:rsidRPr="00F30639" w:rsidRDefault="00F30639" w:rsidP="00F30639">
      <w:pPr>
        <w:pStyle w:val="af1"/>
        <w:ind w:firstLine="0"/>
        <w:rPr>
          <w:sz w:val="22"/>
          <w:szCs w:val="22"/>
        </w:rPr>
      </w:pPr>
      <w:r w:rsidRPr="00F30639">
        <w:rPr>
          <w:sz w:val="22"/>
          <w:szCs w:val="22"/>
        </w:rPr>
        <w:t>Царства живой природы. Внешнее строение, органы растения. Вегетативные и генеративные органы. Места обитания растений. История использования и изучения растений. Семенные и споровые растения. Наука о растениях — ботаника</w:t>
      </w:r>
      <w:r>
        <w:rPr>
          <w:sz w:val="22"/>
          <w:szCs w:val="22"/>
        </w:rPr>
        <w:t>.</w:t>
      </w:r>
    </w:p>
    <w:p w:rsidR="00F30639" w:rsidRPr="00F30639" w:rsidRDefault="00F30639" w:rsidP="00F30639">
      <w:pPr>
        <w:pStyle w:val="af1"/>
        <w:ind w:firstLine="0"/>
        <w:rPr>
          <w:sz w:val="22"/>
          <w:szCs w:val="22"/>
        </w:rPr>
      </w:pPr>
      <w:r w:rsidRPr="00F30639">
        <w:rPr>
          <w:sz w:val="22"/>
          <w:szCs w:val="22"/>
        </w:rPr>
        <w:t>Многообразие жизненных форм растений</w:t>
      </w:r>
      <w:r>
        <w:rPr>
          <w:sz w:val="22"/>
          <w:szCs w:val="22"/>
        </w:rPr>
        <w:t>.</w:t>
      </w:r>
    </w:p>
    <w:p w:rsidR="00F30639" w:rsidRPr="00F30639" w:rsidRDefault="00F30639" w:rsidP="00F30639">
      <w:pPr>
        <w:pStyle w:val="af1"/>
        <w:ind w:firstLine="0"/>
        <w:rPr>
          <w:sz w:val="22"/>
          <w:szCs w:val="22"/>
        </w:rPr>
      </w:pPr>
      <w:r w:rsidRPr="00F30639">
        <w:rPr>
          <w:sz w:val="22"/>
          <w:szCs w:val="22"/>
        </w:rPr>
        <w:t>Представление о жизненных формах растений, примеры. Связь жизненных форм растений со средой их обитания. Характеристика отличительных свойств наиболее крупных категорий жизненных форм растений: деревьев, кустарников, кустарничков, полукустарников, трав.</w:t>
      </w:r>
    </w:p>
    <w:p w:rsidR="00F30639" w:rsidRPr="00F30639" w:rsidRDefault="003113F7" w:rsidP="003113F7">
      <w:pPr>
        <w:pStyle w:val="af1"/>
        <w:ind w:firstLine="0"/>
        <w:rPr>
          <w:sz w:val="22"/>
          <w:szCs w:val="22"/>
        </w:rPr>
      </w:pPr>
      <w:r>
        <w:rPr>
          <w:sz w:val="22"/>
          <w:szCs w:val="22"/>
        </w:rPr>
        <w:t xml:space="preserve">Клеточное строение растений. </w:t>
      </w:r>
      <w:r w:rsidR="00F30639" w:rsidRPr="00F30639">
        <w:rPr>
          <w:sz w:val="22"/>
          <w:szCs w:val="22"/>
        </w:rPr>
        <w:t>Свойства растительной клетки .Клетка как основная структурная единица растения. Строение растительной клетки: клеточная стенка, ядро, цитоплазма, вакуоли, пластиды. Жизнедеятельность клетки. Деление клетки. Клетка как живая система. Особенности растительной клетки</w:t>
      </w:r>
      <w:r>
        <w:rPr>
          <w:sz w:val="22"/>
          <w:szCs w:val="22"/>
        </w:rPr>
        <w:t>.</w:t>
      </w:r>
    </w:p>
    <w:p w:rsidR="00F30639" w:rsidRPr="00F30639" w:rsidRDefault="00F30639" w:rsidP="00F30639">
      <w:pPr>
        <w:pStyle w:val="af1"/>
        <w:ind w:firstLine="0"/>
        <w:rPr>
          <w:sz w:val="22"/>
          <w:szCs w:val="22"/>
        </w:rPr>
      </w:pPr>
      <w:r w:rsidRPr="00F30639">
        <w:rPr>
          <w:sz w:val="22"/>
          <w:szCs w:val="22"/>
        </w:rPr>
        <w:t>Ткани растений</w:t>
      </w:r>
      <w:r w:rsidR="003113F7">
        <w:rPr>
          <w:sz w:val="22"/>
          <w:szCs w:val="22"/>
        </w:rPr>
        <w:t xml:space="preserve">. </w:t>
      </w:r>
      <w:r w:rsidRPr="00F30639">
        <w:rPr>
          <w:sz w:val="22"/>
          <w:szCs w:val="22"/>
        </w:rPr>
        <w:t>Понятие о ткани растений. Виды тканей: основная, покровная, проводящая, механическая. Причины появления тканей. Растение как целостный живой организм, состоящий из клеток и тканей.</w:t>
      </w:r>
    </w:p>
    <w:p w:rsidR="00F30639" w:rsidRPr="00F30639" w:rsidRDefault="00F30639" w:rsidP="00F30639">
      <w:pPr>
        <w:pStyle w:val="af1"/>
        <w:ind w:firstLine="0"/>
        <w:rPr>
          <w:sz w:val="22"/>
          <w:szCs w:val="22"/>
        </w:rPr>
      </w:pPr>
      <w:r w:rsidRPr="00F30639">
        <w:rPr>
          <w:b/>
          <w:sz w:val="22"/>
          <w:szCs w:val="22"/>
        </w:rPr>
        <w:t>2. Органы растений</w:t>
      </w:r>
      <w:r>
        <w:rPr>
          <w:sz w:val="22"/>
          <w:szCs w:val="22"/>
        </w:rPr>
        <w:t>.</w:t>
      </w:r>
    </w:p>
    <w:p w:rsidR="00F30639" w:rsidRPr="00F30639" w:rsidRDefault="00F30639" w:rsidP="00F30639">
      <w:pPr>
        <w:pStyle w:val="af1"/>
        <w:ind w:firstLine="0"/>
        <w:rPr>
          <w:sz w:val="22"/>
          <w:szCs w:val="22"/>
        </w:rPr>
      </w:pPr>
      <w:r w:rsidRPr="00F30639">
        <w:rPr>
          <w:sz w:val="22"/>
          <w:szCs w:val="22"/>
        </w:rPr>
        <w:t>Семя, его строение и значение</w:t>
      </w:r>
      <w:r w:rsidR="003113F7">
        <w:rPr>
          <w:sz w:val="22"/>
          <w:szCs w:val="22"/>
        </w:rPr>
        <w:t>.</w:t>
      </w:r>
      <w:r w:rsidRPr="00F30639">
        <w:rPr>
          <w:sz w:val="22"/>
          <w:szCs w:val="22"/>
        </w:rPr>
        <w:t xml:space="preserve"> Семя как орган размножения растений. Строение семени: кожура, зародыш, эндосперм, семядоли. Строение зародыша растения. Двудольные и однодольные растения. Прорастание семян. Проросток, особенности его строения. Значение семян в природе и в жизни человека.</w:t>
      </w:r>
    </w:p>
    <w:p w:rsidR="003113F7" w:rsidRDefault="00F30639" w:rsidP="00F30639">
      <w:pPr>
        <w:pStyle w:val="af1"/>
        <w:ind w:firstLine="0"/>
        <w:rPr>
          <w:iCs/>
          <w:w w:val="112"/>
          <w:sz w:val="22"/>
          <w:szCs w:val="22"/>
        </w:rPr>
      </w:pPr>
      <w:r w:rsidRPr="00F30639">
        <w:rPr>
          <w:iCs/>
          <w:w w:val="119"/>
          <w:sz w:val="22"/>
          <w:szCs w:val="22"/>
        </w:rPr>
        <w:t xml:space="preserve">Лабораторная работа </w:t>
      </w:r>
      <w:r w:rsidRPr="00F30639">
        <w:rPr>
          <w:iCs/>
          <w:sz w:val="22"/>
          <w:szCs w:val="22"/>
        </w:rPr>
        <w:t xml:space="preserve">№ </w:t>
      </w:r>
      <w:r w:rsidR="003113F7">
        <w:rPr>
          <w:iCs/>
          <w:w w:val="112"/>
          <w:sz w:val="22"/>
          <w:szCs w:val="22"/>
        </w:rPr>
        <w:t xml:space="preserve">1 </w:t>
      </w:r>
      <w:r w:rsidRPr="00F30639">
        <w:rPr>
          <w:sz w:val="22"/>
          <w:szCs w:val="22"/>
        </w:rPr>
        <w:t>«Строение семени фасоли»</w:t>
      </w:r>
      <w:r w:rsidR="003113F7">
        <w:rPr>
          <w:sz w:val="22"/>
          <w:szCs w:val="22"/>
        </w:rPr>
        <w:t>.</w:t>
      </w:r>
      <w:r w:rsidR="003113F7">
        <w:rPr>
          <w:iCs/>
          <w:w w:val="112"/>
          <w:sz w:val="22"/>
          <w:szCs w:val="22"/>
        </w:rPr>
        <w:t xml:space="preserve"> </w:t>
      </w:r>
      <w:r w:rsidRPr="00F30639">
        <w:rPr>
          <w:kern w:val="19"/>
          <w:sz w:val="22"/>
          <w:szCs w:val="22"/>
        </w:rPr>
        <w:t>Условия прорастания семян</w:t>
      </w:r>
      <w:r w:rsidRPr="00F30639">
        <w:rPr>
          <w:sz w:val="22"/>
          <w:szCs w:val="22"/>
        </w:rPr>
        <w:t xml:space="preserve"> </w:t>
      </w:r>
      <w:r w:rsidRPr="00F30639">
        <w:rPr>
          <w:sz w:val="22"/>
          <w:szCs w:val="22"/>
        </w:rPr>
        <w:br/>
        <w:t>Значение воды и воздуха для прорастания семян. Запасные питательные вещества семени. Температурные условия прорастания семян. Роль света. Сроки посева семян.</w:t>
      </w:r>
      <w:r w:rsidR="003113F7">
        <w:rPr>
          <w:iCs/>
          <w:w w:val="112"/>
          <w:sz w:val="22"/>
          <w:szCs w:val="22"/>
        </w:rPr>
        <w:t xml:space="preserve"> </w:t>
      </w:r>
    </w:p>
    <w:p w:rsidR="00F30639" w:rsidRPr="003113F7" w:rsidRDefault="00F30639" w:rsidP="00F30639">
      <w:pPr>
        <w:pStyle w:val="af1"/>
        <w:ind w:firstLine="0"/>
        <w:rPr>
          <w:iCs/>
          <w:w w:val="112"/>
          <w:sz w:val="22"/>
          <w:szCs w:val="22"/>
        </w:rPr>
      </w:pPr>
      <w:r w:rsidRPr="00F30639">
        <w:rPr>
          <w:kern w:val="19"/>
          <w:sz w:val="22"/>
          <w:szCs w:val="22"/>
        </w:rPr>
        <w:t>Корень, его строение и значение</w:t>
      </w:r>
      <w:r w:rsidR="003113F7">
        <w:rPr>
          <w:sz w:val="22"/>
          <w:szCs w:val="22"/>
        </w:rPr>
        <w:t xml:space="preserve"> </w:t>
      </w:r>
      <w:r w:rsidRPr="00F30639">
        <w:rPr>
          <w:sz w:val="22"/>
          <w:szCs w:val="22"/>
        </w:rPr>
        <w:t>Типы корневых систем растений. Строение корня — зоны корня: конус нарастания, всасывания, проведения, деления, роста. Рост корня, геотропизм.</w:t>
      </w:r>
    </w:p>
    <w:p w:rsidR="00F30639" w:rsidRPr="00F30639" w:rsidRDefault="00F30639" w:rsidP="00F30639">
      <w:pPr>
        <w:pStyle w:val="af1"/>
        <w:ind w:firstLine="0"/>
        <w:rPr>
          <w:sz w:val="22"/>
          <w:szCs w:val="22"/>
        </w:rPr>
      </w:pPr>
      <w:r w:rsidRPr="00F30639">
        <w:rPr>
          <w:sz w:val="22"/>
          <w:szCs w:val="22"/>
        </w:rPr>
        <w:t>Видоизменения корней. Значение корней в природе.</w:t>
      </w:r>
    </w:p>
    <w:p w:rsidR="00F30639" w:rsidRPr="003113F7" w:rsidRDefault="00F30639" w:rsidP="00F30639">
      <w:pPr>
        <w:pStyle w:val="af1"/>
        <w:ind w:firstLine="0"/>
        <w:rPr>
          <w:iCs/>
          <w:w w:val="112"/>
          <w:sz w:val="22"/>
          <w:szCs w:val="22"/>
        </w:rPr>
      </w:pPr>
      <w:r w:rsidRPr="00F30639">
        <w:rPr>
          <w:iCs/>
          <w:w w:val="119"/>
          <w:sz w:val="22"/>
          <w:szCs w:val="22"/>
        </w:rPr>
        <w:t xml:space="preserve">Лабораторная работа </w:t>
      </w:r>
      <w:r w:rsidRPr="00F30639">
        <w:rPr>
          <w:iCs/>
          <w:sz w:val="22"/>
          <w:szCs w:val="22"/>
        </w:rPr>
        <w:t xml:space="preserve">№ </w:t>
      </w:r>
      <w:r w:rsidR="003113F7">
        <w:rPr>
          <w:iCs/>
          <w:w w:val="112"/>
          <w:sz w:val="22"/>
          <w:szCs w:val="22"/>
        </w:rPr>
        <w:t xml:space="preserve">2 </w:t>
      </w:r>
      <w:r w:rsidRPr="00F30639">
        <w:rPr>
          <w:sz w:val="22"/>
          <w:szCs w:val="22"/>
        </w:rPr>
        <w:t>«Строение корня проростка»</w:t>
      </w:r>
      <w:r w:rsidR="003113F7">
        <w:rPr>
          <w:sz w:val="22"/>
          <w:szCs w:val="22"/>
        </w:rPr>
        <w:t>.</w:t>
      </w:r>
    </w:p>
    <w:p w:rsidR="00F30639" w:rsidRPr="00F30639" w:rsidRDefault="003113F7" w:rsidP="00F30639">
      <w:pPr>
        <w:pStyle w:val="af1"/>
        <w:ind w:firstLine="0"/>
        <w:rPr>
          <w:sz w:val="22"/>
          <w:szCs w:val="22"/>
        </w:rPr>
      </w:pPr>
      <w:r>
        <w:rPr>
          <w:sz w:val="22"/>
          <w:szCs w:val="22"/>
        </w:rPr>
        <w:t xml:space="preserve">Побег, его строение и развитие. </w:t>
      </w:r>
      <w:r w:rsidR="00F30639" w:rsidRPr="00F30639">
        <w:rPr>
          <w:sz w:val="22"/>
          <w:szCs w:val="22"/>
        </w:rPr>
        <w:t>Побег как сложная система. Строение побега. Строение почек. Вегетативная, цветочная (генеративная) почки. Развитие и рост побегов из почек. Прищипка и пасынкование. Спящие почки.</w:t>
      </w:r>
    </w:p>
    <w:p w:rsidR="00F30639" w:rsidRPr="003113F7" w:rsidRDefault="00F30639" w:rsidP="00F30639">
      <w:pPr>
        <w:pStyle w:val="af1"/>
        <w:ind w:firstLine="0"/>
        <w:rPr>
          <w:iCs/>
          <w:w w:val="112"/>
          <w:sz w:val="22"/>
          <w:szCs w:val="22"/>
        </w:rPr>
      </w:pPr>
      <w:r w:rsidRPr="00F30639">
        <w:rPr>
          <w:iCs/>
          <w:w w:val="118"/>
          <w:sz w:val="22"/>
          <w:szCs w:val="22"/>
        </w:rPr>
        <w:t xml:space="preserve">Лабораторная работа </w:t>
      </w:r>
      <w:r w:rsidRPr="00F30639">
        <w:rPr>
          <w:iCs/>
          <w:sz w:val="22"/>
          <w:szCs w:val="22"/>
        </w:rPr>
        <w:t xml:space="preserve">№ </w:t>
      </w:r>
      <w:r w:rsidR="003113F7">
        <w:rPr>
          <w:iCs/>
          <w:w w:val="112"/>
          <w:sz w:val="22"/>
          <w:szCs w:val="22"/>
        </w:rPr>
        <w:t xml:space="preserve">3 </w:t>
      </w:r>
      <w:r w:rsidRPr="00F30639">
        <w:rPr>
          <w:sz w:val="22"/>
          <w:szCs w:val="22"/>
        </w:rPr>
        <w:t>«Строение вегетативных и генеративных почек»</w:t>
      </w:r>
      <w:r w:rsidR="003113F7">
        <w:rPr>
          <w:sz w:val="22"/>
          <w:szCs w:val="22"/>
        </w:rPr>
        <w:t>.</w:t>
      </w:r>
    </w:p>
    <w:p w:rsidR="00F30639" w:rsidRPr="00F30639" w:rsidRDefault="003113F7" w:rsidP="00F30639">
      <w:pPr>
        <w:pStyle w:val="af1"/>
        <w:ind w:firstLine="0"/>
        <w:rPr>
          <w:sz w:val="22"/>
          <w:szCs w:val="22"/>
        </w:rPr>
      </w:pPr>
      <w:r>
        <w:rPr>
          <w:sz w:val="22"/>
          <w:szCs w:val="22"/>
        </w:rPr>
        <w:t xml:space="preserve">Лист, его строение и значение. </w:t>
      </w:r>
      <w:r w:rsidR="00F30639" w:rsidRPr="00F30639">
        <w:rPr>
          <w:sz w:val="22"/>
          <w:szCs w:val="22"/>
        </w:rPr>
        <w:t>Внешнее строение листа. Внутреннее строение листа. Типы жилкования листьев. Строение и функции устьиц. Значение листа для растения: фотосинтез, испарение, газообмен. Листопад, его роль в жизни растения. Видоизменения листье</w:t>
      </w:r>
      <w:r>
        <w:rPr>
          <w:sz w:val="22"/>
          <w:szCs w:val="22"/>
        </w:rPr>
        <w:t>.</w:t>
      </w:r>
    </w:p>
    <w:p w:rsidR="00F30639" w:rsidRPr="00F30639" w:rsidRDefault="00F30639" w:rsidP="00F30639">
      <w:pPr>
        <w:pStyle w:val="af1"/>
        <w:ind w:firstLine="0"/>
        <w:rPr>
          <w:sz w:val="22"/>
          <w:szCs w:val="22"/>
        </w:rPr>
      </w:pPr>
      <w:r w:rsidRPr="00F30639">
        <w:rPr>
          <w:sz w:val="22"/>
          <w:szCs w:val="22"/>
        </w:rPr>
        <w:t>Ст</w:t>
      </w:r>
      <w:r w:rsidR="003113F7">
        <w:rPr>
          <w:sz w:val="22"/>
          <w:szCs w:val="22"/>
        </w:rPr>
        <w:t xml:space="preserve">ебель, его строение и значение. </w:t>
      </w:r>
      <w:r w:rsidRPr="00F30639">
        <w:rPr>
          <w:sz w:val="22"/>
          <w:szCs w:val="22"/>
        </w:rPr>
        <w:t>Внешнее строение стебля. Типы стеблей. Внутреннее строение стебля. Функции стебля. Видоизменения стебля у надземных и подземных побегов.</w:t>
      </w:r>
    </w:p>
    <w:p w:rsidR="00F30639" w:rsidRPr="003113F7" w:rsidRDefault="00F30639" w:rsidP="00F30639">
      <w:pPr>
        <w:pStyle w:val="af1"/>
        <w:ind w:firstLine="0"/>
        <w:rPr>
          <w:iCs/>
          <w:w w:val="112"/>
          <w:sz w:val="22"/>
          <w:szCs w:val="22"/>
        </w:rPr>
      </w:pPr>
      <w:r w:rsidRPr="00F30639">
        <w:rPr>
          <w:iCs/>
          <w:w w:val="119"/>
          <w:sz w:val="22"/>
          <w:szCs w:val="22"/>
        </w:rPr>
        <w:t xml:space="preserve">Лабораторная работа </w:t>
      </w:r>
      <w:r w:rsidRPr="00F30639">
        <w:rPr>
          <w:iCs/>
          <w:sz w:val="22"/>
          <w:szCs w:val="22"/>
        </w:rPr>
        <w:t xml:space="preserve">№ </w:t>
      </w:r>
      <w:r w:rsidR="003113F7">
        <w:rPr>
          <w:iCs/>
          <w:w w:val="112"/>
          <w:sz w:val="22"/>
          <w:szCs w:val="22"/>
        </w:rPr>
        <w:t xml:space="preserve">4 </w:t>
      </w:r>
      <w:r w:rsidRPr="00F30639">
        <w:rPr>
          <w:sz w:val="22"/>
          <w:szCs w:val="22"/>
        </w:rPr>
        <w:t>«Внешнее строение корневища, клубня, луковицы»</w:t>
      </w:r>
      <w:r w:rsidR="003113F7">
        <w:rPr>
          <w:sz w:val="22"/>
          <w:szCs w:val="22"/>
        </w:rPr>
        <w:t>.</w:t>
      </w:r>
    </w:p>
    <w:p w:rsidR="00F30639" w:rsidRPr="00F30639" w:rsidRDefault="00F30639" w:rsidP="00F30639">
      <w:pPr>
        <w:pStyle w:val="af1"/>
        <w:ind w:firstLine="0"/>
        <w:rPr>
          <w:sz w:val="22"/>
          <w:szCs w:val="22"/>
        </w:rPr>
      </w:pPr>
      <w:r w:rsidRPr="00F30639">
        <w:rPr>
          <w:kern w:val="19"/>
          <w:sz w:val="22"/>
          <w:szCs w:val="22"/>
        </w:rPr>
        <w:t>Цветок, его строение и значение</w:t>
      </w:r>
      <w:r w:rsidR="003113F7">
        <w:rPr>
          <w:kern w:val="19"/>
          <w:sz w:val="22"/>
          <w:szCs w:val="22"/>
        </w:rPr>
        <w:t>.</w:t>
      </w:r>
      <w:r w:rsidR="003113F7">
        <w:rPr>
          <w:sz w:val="22"/>
          <w:szCs w:val="22"/>
        </w:rPr>
        <w:t xml:space="preserve"> </w:t>
      </w:r>
      <w:r w:rsidRPr="00F30639">
        <w:rPr>
          <w:sz w:val="22"/>
          <w:szCs w:val="22"/>
        </w:rPr>
        <w:t xml:space="preserve">Цветок как видоизменённый укороченный побег, развивающийся из генеративной почки. Строение цветка. Роль цветка в жизни растения. </w:t>
      </w:r>
      <w:r w:rsidRPr="00F30639">
        <w:rPr>
          <w:sz w:val="22"/>
          <w:szCs w:val="22"/>
        </w:rPr>
        <w:lastRenderedPageBreak/>
        <w:t>Значение пестика и тычинок в цветке. Соцветия, их разнообразие. Цветение и опыление растений. Опыление как условие оплодотворения. Типы опыления (перекрёстное и самоопыление). Переносчики пыльцы. Ветроопыление.</w:t>
      </w:r>
    </w:p>
    <w:p w:rsidR="00F30639" w:rsidRPr="00F30639" w:rsidRDefault="00F30639" w:rsidP="00F30639">
      <w:pPr>
        <w:pStyle w:val="af1"/>
        <w:ind w:firstLine="0"/>
        <w:rPr>
          <w:sz w:val="22"/>
          <w:szCs w:val="22"/>
        </w:rPr>
      </w:pPr>
      <w:r w:rsidRPr="00F30639">
        <w:rPr>
          <w:sz w:val="22"/>
          <w:szCs w:val="22"/>
        </w:rPr>
        <w:t>Плод. Разнообразие и значение плодов</w:t>
      </w:r>
      <w:r w:rsidR="003113F7">
        <w:rPr>
          <w:sz w:val="22"/>
          <w:szCs w:val="22"/>
        </w:rPr>
        <w:t xml:space="preserve">. </w:t>
      </w:r>
      <w:r w:rsidRPr="00F30639">
        <w:rPr>
          <w:sz w:val="22"/>
          <w:szCs w:val="22"/>
        </w:rPr>
        <w:t>Строение плода. Разнообразие плодов. Цветковые (покрытосеменные) растения. Распространение плодов и семян. Значение плодов в природе и в жизни человека.</w:t>
      </w:r>
    </w:p>
    <w:p w:rsidR="00F30639" w:rsidRPr="00F30639" w:rsidRDefault="00F30639" w:rsidP="00F30639">
      <w:pPr>
        <w:pStyle w:val="af1"/>
        <w:ind w:firstLine="0"/>
        <w:rPr>
          <w:sz w:val="22"/>
          <w:szCs w:val="22"/>
        </w:rPr>
      </w:pPr>
      <w:r w:rsidRPr="00F30639">
        <w:rPr>
          <w:b/>
          <w:sz w:val="22"/>
          <w:szCs w:val="22"/>
        </w:rPr>
        <w:t>3. Основные процессы жизнедеятельности растений</w:t>
      </w:r>
      <w:r>
        <w:rPr>
          <w:b/>
          <w:sz w:val="22"/>
          <w:szCs w:val="22"/>
        </w:rPr>
        <w:t>.</w:t>
      </w:r>
    </w:p>
    <w:p w:rsidR="00F30639" w:rsidRPr="00F30639" w:rsidRDefault="00F30639" w:rsidP="00F30639">
      <w:pPr>
        <w:pStyle w:val="af1"/>
        <w:ind w:firstLine="0"/>
        <w:rPr>
          <w:sz w:val="22"/>
          <w:szCs w:val="22"/>
        </w:rPr>
      </w:pPr>
      <w:r w:rsidRPr="00F30639">
        <w:rPr>
          <w:sz w:val="22"/>
          <w:szCs w:val="22"/>
        </w:rPr>
        <w:t>Минеральное питание растений и значение воды</w:t>
      </w:r>
      <w:r w:rsidR="003113F7">
        <w:rPr>
          <w:sz w:val="22"/>
          <w:szCs w:val="22"/>
        </w:rPr>
        <w:t>.</w:t>
      </w:r>
    </w:p>
    <w:p w:rsidR="00F30639" w:rsidRPr="00F30639" w:rsidRDefault="00F30639" w:rsidP="00F30639">
      <w:pPr>
        <w:pStyle w:val="af1"/>
        <w:ind w:firstLine="0"/>
        <w:rPr>
          <w:sz w:val="22"/>
          <w:szCs w:val="22"/>
        </w:rPr>
      </w:pPr>
      <w:r w:rsidRPr="00F30639">
        <w:rPr>
          <w:sz w:val="22"/>
          <w:szCs w:val="22"/>
        </w:rPr>
        <w:t>Вода как необходимое условие минерального (почвенного) питания. Извлечение растением из почвы растворённых в воде минеральных солей. Функция корневых волосков. Перемещение воды и минеральных веществ по растению. Значение минерального (почвенного) питания. Типы удобрений и их роль в жизни растения. Экологические группы растений по отношению к воде.</w:t>
      </w:r>
    </w:p>
    <w:p w:rsidR="00F30639" w:rsidRPr="00F30639" w:rsidRDefault="00F30639" w:rsidP="00F30639">
      <w:pPr>
        <w:pStyle w:val="af1"/>
        <w:ind w:firstLine="0"/>
        <w:rPr>
          <w:sz w:val="22"/>
          <w:szCs w:val="22"/>
        </w:rPr>
      </w:pPr>
      <w:r w:rsidRPr="00F30639">
        <w:rPr>
          <w:sz w:val="22"/>
          <w:szCs w:val="22"/>
        </w:rPr>
        <w:t>Воздушное питание растений —фотосинтез</w:t>
      </w:r>
      <w:r w:rsidR="003113F7">
        <w:rPr>
          <w:sz w:val="22"/>
          <w:szCs w:val="22"/>
        </w:rPr>
        <w:t>.</w:t>
      </w:r>
    </w:p>
    <w:p w:rsidR="00F30639" w:rsidRPr="00F30639" w:rsidRDefault="00F30639" w:rsidP="00F30639">
      <w:pPr>
        <w:pStyle w:val="af1"/>
        <w:ind w:firstLine="0"/>
        <w:rPr>
          <w:sz w:val="22"/>
          <w:szCs w:val="22"/>
        </w:rPr>
      </w:pPr>
      <w:r w:rsidRPr="00F30639">
        <w:rPr>
          <w:sz w:val="22"/>
          <w:szCs w:val="22"/>
        </w:rPr>
        <w:t>Условия образования органических веществ в растении. Зелёные растения – автотрофы. Гетеротрофы как потребители готовых органических веществ. Значение фотосинтеза в природе.</w:t>
      </w:r>
    </w:p>
    <w:p w:rsidR="00F30639" w:rsidRPr="00F30639" w:rsidRDefault="00F30639" w:rsidP="00F30639">
      <w:pPr>
        <w:pStyle w:val="af1"/>
        <w:ind w:firstLine="0"/>
        <w:rPr>
          <w:sz w:val="22"/>
          <w:szCs w:val="22"/>
        </w:rPr>
      </w:pPr>
      <w:r w:rsidRPr="00F30639">
        <w:rPr>
          <w:sz w:val="22"/>
          <w:szCs w:val="22"/>
        </w:rPr>
        <w:t>Дыхание и обмен веществ у растений</w:t>
      </w:r>
      <w:r w:rsidR="003113F7">
        <w:rPr>
          <w:sz w:val="22"/>
          <w:szCs w:val="22"/>
        </w:rPr>
        <w:t xml:space="preserve">. </w:t>
      </w:r>
      <w:r w:rsidRPr="00F30639">
        <w:rPr>
          <w:sz w:val="22"/>
          <w:szCs w:val="22"/>
        </w:rPr>
        <w:t>Роль дыхания в жизни растений. Сравнительная характеристика процессов дыхания и фотосинтеза. Обмен веществ в организме как важнейший признак жизни. Взаимосвязь процессов дыхания и фотосинтеза.</w:t>
      </w:r>
    </w:p>
    <w:p w:rsidR="00F30639" w:rsidRPr="00F30639" w:rsidRDefault="00F30639" w:rsidP="00F30639">
      <w:pPr>
        <w:pStyle w:val="af1"/>
        <w:ind w:firstLine="0"/>
        <w:rPr>
          <w:kern w:val="19"/>
          <w:sz w:val="22"/>
          <w:szCs w:val="22"/>
        </w:rPr>
      </w:pPr>
      <w:r w:rsidRPr="00F30639">
        <w:rPr>
          <w:kern w:val="19"/>
          <w:sz w:val="22"/>
          <w:szCs w:val="22"/>
        </w:rPr>
        <w:t>Размножение и оплодотворение у растений</w:t>
      </w:r>
      <w:r w:rsidR="003113F7">
        <w:rPr>
          <w:kern w:val="19"/>
          <w:sz w:val="22"/>
          <w:szCs w:val="22"/>
        </w:rPr>
        <w:t>.</w:t>
      </w:r>
    </w:p>
    <w:p w:rsidR="00F30639" w:rsidRPr="00F30639" w:rsidRDefault="00F30639" w:rsidP="00F30639">
      <w:pPr>
        <w:pStyle w:val="af1"/>
        <w:ind w:firstLine="0"/>
        <w:rPr>
          <w:sz w:val="22"/>
          <w:szCs w:val="22"/>
        </w:rPr>
      </w:pPr>
      <w:r w:rsidRPr="00F30639">
        <w:rPr>
          <w:sz w:val="22"/>
          <w:szCs w:val="22"/>
        </w:rPr>
        <w:t>Размножение как необходимое свойство жизни. Типы размножения: бесполое и половое. Бесполое размножение — вегетативное и размножение спорами. Главная особенность полового размножения. Особенности оплодотворения у цветковых растений. Двойное оплодотворение. Достижения отечественного учёного С.Г. Навашина.</w:t>
      </w:r>
    </w:p>
    <w:p w:rsidR="00F30639" w:rsidRPr="00F30639" w:rsidRDefault="00F30639" w:rsidP="00F30639">
      <w:pPr>
        <w:pStyle w:val="af1"/>
        <w:ind w:firstLine="0"/>
        <w:rPr>
          <w:sz w:val="22"/>
          <w:szCs w:val="22"/>
        </w:rPr>
      </w:pPr>
      <w:r w:rsidRPr="00F30639">
        <w:rPr>
          <w:sz w:val="22"/>
          <w:szCs w:val="22"/>
        </w:rPr>
        <w:t>Вегетативное размножение растений и его использование человеком</w:t>
      </w:r>
      <w:r w:rsidR="003113F7">
        <w:rPr>
          <w:sz w:val="22"/>
          <w:szCs w:val="22"/>
        </w:rPr>
        <w:t>.</w:t>
      </w:r>
    </w:p>
    <w:p w:rsidR="00F30639" w:rsidRPr="00F30639" w:rsidRDefault="00F30639" w:rsidP="00F30639">
      <w:pPr>
        <w:pStyle w:val="af1"/>
        <w:ind w:firstLine="0"/>
        <w:rPr>
          <w:sz w:val="22"/>
          <w:szCs w:val="22"/>
        </w:rPr>
      </w:pPr>
      <w:r w:rsidRPr="00F30639">
        <w:rPr>
          <w:sz w:val="22"/>
          <w:szCs w:val="22"/>
        </w:rPr>
        <w:t>Особенности вегетативного размножения, его роль в природе. Использование вегетативного размножения человеком: прививки, культура тканей.</w:t>
      </w:r>
    </w:p>
    <w:p w:rsidR="00F30639" w:rsidRPr="003113F7" w:rsidRDefault="00F30639" w:rsidP="00F30639">
      <w:pPr>
        <w:pStyle w:val="af1"/>
        <w:ind w:firstLine="0"/>
        <w:rPr>
          <w:iCs/>
          <w:w w:val="112"/>
          <w:sz w:val="22"/>
          <w:szCs w:val="22"/>
        </w:rPr>
      </w:pPr>
      <w:r w:rsidRPr="00F30639">
        <w:rPr>
          <w:iCs/>
          <w:w w:val="119"/>
          <w:sz w:val="22"/>
          <w:szCs w:val="22"/>
        </w:rPr>
        <w:t xml:space="preserve">Лабораторная работа </w:t>
      </w:r>
      <w:r w:rsidRPr="00F30639">
        <w:rPr>
          <w:iCs/>
          <w:sz w:val="22"/>
          <w:szCs w:val="22"/>
        </w:rPr>
        <w:t xml:space="preserve">№ </w:t>
      </w:r>
      <w:r w:rsidR="003113F7">
        <w:rPr>
          <w:iCs/>
          <w:w w:val="112"/>
          <w:sz w:val="22"/>
          <w:szCs w:val="22"/>
        </w:rPr>
        <w:t xml:space="preserve">5 </w:t>
      </w:r>
      <w:r w:rsidRPr="00F30639">
        <w:rPr>
          <w:sz w:val="22"/>
          <w:szCs w:val="22"/>
        </w:rPr>
        <w:t>«Черенкование комнатных растений»</w:t>
      </w:r>
      <w:r w:rsidR="003113F7">
        <w:rPr>
          <w:sz w:val="22"/>
          <w:szCs w:val="22"/>
        </w:rPr>
        <w:t>.</w:t>
      </w:r>
    </w:p>
    <w:p w:rsidR="00F30639" w:rsidRPr="00F30639" w:rsidRDefault="003113F7" w:rsidP="00F30639">
      <w:pPr>
        <w:pStyle w:val="af1"/>
        <w:ind w:firstLine="0"/>
        <w:rPr>
          <w:sz w:val="22"/>
          <w:szCs w:val="22"/>
        </w:rPr>
      </w:pPr>
      <w:r>
        <w:rPr>
          <w:sz w:val="22"/>
          <w:szCs w:val="22"/>
        </w:rPr>
        <w:t xml:space="preserve">Рост и развитие растений. </w:t>
      </w:r>
      <w:r w:rsidR="00F30639" w:rsidRPr="00F30639">
        <w:rPr>
          <w:sz w:val="22"/>
          <w:szCs w:val="22"/>
        </w:rPr>
        <w:t>Характерные черты процессов роста и развития растений. Этапы инд</w:t>
      </w:r>
      <w:r>
        <w:rPr>
          <w:sz w:val="22"/>
          <w:szCs w:val="22"/>
        </w:rPr>
        <w:t xml:space="preserve">ивидуального развития растений. </w:t>
      </w:r>
      <w:r w:rsidR="00F30639" w:rsidRPr="00F30639">
        <w:rPr>
          <w:sz w:val="22"/>
          <w:szCs w:val="22"/>
        </w:rPr>
        <w:t>Зависимость процессов роста и развития от условий среды обитания. Периодичность протекания жизненных процессов. Суточные и сезонные ритмы. Экологические факторы: абиотические, биотические, антропогенные, их влияние на жизнедеятельность растений.</w:t>
      </w:r>
    </w:p>
    <w:p w:rsidR="00F30639" w:rsidRPr="00F30639" w:rsidRDefault="00F30639" w:rsidP="00F30639">
      <w:pPr>
        <w:pStyle w:val="af1"/>
        <w:ind w:firstLine="0"/>
        <w:rPr>
          <w:sz w:val="22"/>
          <w:szCs w:val="22"/>
        </w:rPr>
      </w:pPr>
      <w:r w:rsidRPr="00F30639">
        <w:rPr>
          <w:b/>
          <w:sz w:val="22"/>
          <w:szCs w:val="22"/>
        </w:rPr>
        <w:t>4. Многообразие и развитие растительного мира</w:t>
      </w:r>
      <w:r>
        <w:rPr>
          <w:sz w:val="22"/>
          <w:szCs w:val="22"/>
        </w:rPr>
        <w:t>.</w:t>
      </w:r>
    </w:p>
    <w:p w:rsidR="00F30639" w:rsidRPr="00F30639" w:rsidRDefault="00F30639" w:rsidP="00F30639">
      <w:pPr>
        <w:pStyle w:val="af1"/>
        <w:ind w:firstLine="0"/>
        <w:rPr>
          <w:sz w:val="22"/>
          <w:szCs w:val="22"/>
        </w:rPr>
      </w:pPr>
      <w:r w:rsidRPr="00F30639">
        <w:rPr>
          <w:sz w:val="22"/>
          <w:szCs w:val="22"/>
        </w:rPr>
        <w:t>Систематика растений, её значение для ботаники</w:t>
      </w:r>
      <w:r w:rsidR="003113F7">
        <w:rPr>
          <w:sz w:val="22"/>
          <w:szCs w:val="22"/>
        </w:rPr>
        <w:t>.</w:t>
      </w:r>
    </w:p>
    <w:p w:rsidR="00F30639" w:rsidRPr="00F30639" w:rsidRDefault="00F30639" w:rsidP="00F30639">
      <w:pPr>
        <w:pStyle w:val="af1"/>
        <w:ind w:firstLine="0"/>
        <w:rPr>
          <w:sz w:val="22"/>
          <w:szCs w:val="22"/>
        </w:rPr>
      </w:pPr>
      <w:r w:rsidRPr="00F30639">
        <w:rPr>
          <w:sz w:val="22"/>
          <w:szCs w:val="22"/>
        </w:rPr>
        <w:t>Происхождение названий отдельных растений. Классификация растений. Вид как единица классификации. Название вида. Группы царства Растения. Роль систематики в изучении растений.</w:t>
      </w:r>
    </w:p>
    <w:p w:rsidR="00F30639" w:rsidRPr="00F30639" w:rsidRDefault="00F30639" w:rsidP="00F30639">
      <w:pPr>
        <w:pStyle w:val="af1"/>
        <w:ind w:firstLine="0"/>
        <w:rPr>
          <w:sz w:val="22"/>
          <w:szCs w:val="22"/>
        </w:rPr>
      </w:pPr>
      <w:r w:rsidRPr="00F30639">
        <w:rPr>
          <w:sz w:val="22"/>
          <w:szCs w:val="22"/>
        </w:rPr>
        <w:t>Водоросли, их многообразие в природе</w:t>
      </w:r>
      <w:r w:rsidR="003113F7">
        <w:rPr>
          <w:sz w:val="22"/>
          <w:szCs w:val="22"/>
        </w:rPr>
        <w:t>.</w:t>
      </w:r>
    </w:p>
    <w:p w:rsidR="00F30639" w:rsidRPr="00F30639" w:rsidRDefault="00F30639" w:rsidP="00F30639">
      <w:pPr>
        <w:pStyle w:val="af1"/>
        <w:ind w:firstLine="0"/>
        <w:rPr>
          <w:sz w:val="22"/>
          <w:szCs w:val="22"/>
        </w:rPr>
      </w:pPr>
      <w:r w:rsidRPr="00F30639">
        <w:rPr>
          <w:sz w:val="22"/>
          <w:szCs w:val="22"/>
        </w:rPr>
        <w:t>Общая характеристика. Строение, размножение водорослей. Разнообразие водорослей. Отделы: Зелёные, Красные, Бурые водоросли. Значение водорослей в природе. Использование водорослей человеком</w:t>
      </w:r>
    </w:p>
    <w:p w:rsidR="00F30639" w:rsidRPr="00F30639" w:rsidRDefault="00F30639" w:rsidP="00F30639">
      <w:pPr>
        <w:pStyle w:val="af1"/>
        <w:ind w:firstLine="0"/>
        <w:rPr>
          <w:sz w:val="22"/>
          <w:szCs w:val="22"/>
        </w:rPr>
      </w:pPr>
      <w:r w:rsidRPr="00F30639">
        <w:rPr>
          <w:sz w:val="22"/>
          <w:szCs w:val="22"/>
        </w:rPr>
        <w:t>Отдел Моховидные. Общая характеристика и значение</w:t>
      </w:r>
      <w:r w:rsidR="003113F7">
        <w:rPr>
          <w:sz w:val="22"/>
          <w:szCs w:val="22"/>
        </w:rPr>
        <w:t>.</w:t>
      </w:r>
    </w:p>
    <w:p w:rsidR="00F30639" w:rsidRPr="00F30639" w:rsidRDefault="00F30639" w:rsidP="00F30639">
      <w:pPr>
        <w:pStyle w:val="af1"/>
        <w:ind w:firstLine="0"/>
        <w:rPr>
          <w:sz w:val="22"/>
          <w:szCs w:val="22"/>
        </w:rPr>
      </w:pPr>
      <w:r w:rsidRPr="00F30639">
        <w:rPr>
          <w:sz w:val="22"/>
          <w:szCs w:val="22"/>
        </w:rPr>
        <w:t>Моховидные, характерные черты строения. Классы: Печёночники и Листостебельные, их отличительные черты. Размножение (бесполое и половое) и развитие моховидных. Моховидные как споровые растения. Значение мхов в природе и в жизни  человека.</w:t>
      </w:r>
    </w:p>
    <w:p w:rsidR="00F30639" w:rsidRPr="003113F7" w:rsidRDefault="00F30639" w:rsidP="00F30639">
      <w:pPr>
        <w:pStyle w:val="af1"/>
        <w:ind w:firstLine="0"/>
        <w:rPr>
          <w:iCs/>
          <w:w w:val="112"/>
          <w:sz w:val="22"/>
          <w:szCs w:val="22"/>
        </w:rPr>
      </w:pPr>
      <w:r w:rsidRPr="00F30639">
        <w:rPr>
          <w:iCs/>
          <w:w w:val="119"/>
          <w:sz w:val="22"/>
          <w:szCs w:val="22"/>
        </w:rPr>
        <w:t xml:space="preserve">Лабораторная работа </w:t>
      </w:r>
      <w:r w:rsidRPr="00F30639">
        <w:rPr>
          <w:iCs/>
          <w:sz w:val="22"/>
          <w:szCs w:val="22"/>
        </w:rPr>
        <w:t xml:space="preserve">№ </w:t>
      </w:r>
      <w:r w:rsidR="003113F7">
        <w:rPr>
          <w:iCs/>
          <w:w w:val="112"/>
          <w:sz w:val="22"/>
          <w:szCs w:val="22"/>
        </w:rPr>
        <w:t xml:space="preserve">6 </w:t>
      </w:r>
      <w:r w:rsidRPr="00F30639">
        <w:rPr>
          <w:sz w:val="22"/>
          <w:szCs w:val="22"/>
        </w:rPr>
        <w:t>«Изучение внешнего строения моховидных растений»</w:t>
      </w:r>
      <w:r w:rsidR="003113F7">
        <w:rPr>
          <w:sz w:val="22"/>
          <w:szCs w:val="22"/>
        </w:rPr>
        <w:t>.</w:t>
      </w:r>
      <w:r w:rsidRPr="00F30639">
        <w:rPr>
          <w:sz w:val="22"/>
          <w:szCs w:val="22"/>
        </w:rPr>
        <w:t xml:space="preserve">        </w:t>
      </w:r>
    </w:p>
    <w:p w:rsidR="00F30639" w:rsidRPr="00F30639" w:rsidRDefault="003113F7" w:rsidP="00F30639">
      <w:pPr>
        <w:pStyle w:val="af1"/>
        <w:ind w:firstLine="0"/>
        <w:rPr>
          <w:sz w:val="22"/>
          <w:szCs w:val="22"/>
        </w:rPr>
      </w:pPr>
      <w:r>
        <w:rPr>
          <w:sz w:val="22"/>
          <w:szCs w:val="22"/>
        </w:rPr>
        <w:t xml:space="preserve">Плауны. Хвощи. Папоротники. </w:t>
      </w:r>
      <w:r w:rsidR="00F30639" w:rsidRPr="00F30639">
        <w:rPr>
          <w:sz w:val="22"/>
          <w:szCs w:val="22"/>
        </w:rPr>
        <w:t>Их общая характеристика</w:t>
      </w:r>
      <w:r>
        <w:rPr>
          <w:sz w:val="22"/>
          <w:szCs w:val="22"/>
        </w:rPr>
        <w:t xml:space="preserve">. </w:t>
      </w:r>
      <w:r w:rsidR="00F30639" w:rsidRPr="00F30639">
        <w:rPr>
          <w:sz w:val="22"/>
          <w:szCs w:val="22"/>
        </w:rPr>
        <w:t>Характерные черты высших споровых растений. Чередование полового и бесполого размножения в цикле развития. Общая характеристика отделов: Плауновидные, Хвощевидные, Папоротниковидные, их значение в природе и в жизни человека.</w:t>
      </w:r>
    </w:p>
    <w:p w:rsidR="00F30639" w:rsidRPr="00F30639" w:rsidRDefault="00F30639" w:rsidP="00F30639">
      <w:pPr>
        <w:pStyle w:val="af1"/>
        <w:ind w:firstLine="0"/>
        <w:rPr>
          <w:sz w:val="22"/>
          <w:szCs w:val="22"/>
        </w:rPr>
      </w:pPr>
      <w:r w:rsidRPr="00F30639">
        <w:rPr>
          <w:sz w:val="22"/>
          <w:szCs w:val="22"/>
        </w:rPr>
        <w:t>Отдел Голосеменные. Общая характеристика и значение</w:t>
      </w:r>
      <w:r w:rsidR="003113F7">
        <w:rPr>
          <w:sz w:val="22"/>
          <w:szCs w:val="22"/>
        </w:rPr>
        <w:t>.</w:t>
      </w:r>
    </w:p>
    <w:p w:rsidR="00F30639" w:rsidRPr="00F30639" w:rsidRDefault="00F30639" w:rsidP="00F30639">
      <w:pPr>
        <w:pStyle w:val="af1"/>
        <w:ind w:firstLine="0"/>
        <w:rPr>
          <w:sz w:val="22"/>
          <w:szCs w:val="22"/>
        </w:rPr>
      </w:pPr>
      <w:r w:rsidRPr="00F30639">
        <w:rPr>
          <w:sz w:val="22"/>
          <w:szCs w:val="22"/>
        </w:rPr>
        <w:t>Общая характеристика голосеменных. Расселение голосеменных по поверхности Земли. Образование семян как свидетельство более высокого уровня развития голосеменных по сравнению со споровыми. Особенности строения и развития представителей класса Хвойные. Голосеменные на территории России. Их значение в природе и в жизни человека.</w:t>
      </w:r>
    </w:p>
    <w:p w:rsidR="00F30639" w:rsidRPr="00F30639" w:rsidRDefault="00F30639" w:rsidP="00F30639">
      <w:pPr>
        <w:pStyle w:val="af1"/>
        <w:ind w:firstLine="0"/>
        <w:rPr>
          <w:sz w:val="22"/>
          <w:szCs w:val="22"/>
        </w:rPr>
      </w:pPr>
      <w:r w:rsidRPr="00F30639">
        <w:rPr>
          <w:sz w:val="22"/>
          <w:szCs w:val="22"/>
        </w:rPr>
        <w:t>Отдел Покрытосеменные. Общая характеристика и значение</w:t>
      </w:r>
      <w:r w:rsidR="003113F7">
        <w:rPr>
          <w:sz w:val="22"/>
          <w:szCs w:val="22"/>
        </w:rPr>
        <w:t>.</w:t>
      </w:r>
    </w:p>
    <w:p w:rsidR="00F30639" w:rsidRPr="00F30639" w:rsidRDefault="00F30639" w:rsidP="00F30639">
      <w:pPr>
        <w:pStyle w:val="af1"/>
        <w:ind w:firstLine="0"/>
        <w:rPr>
          <w:sz w:val="22"/>
          <w:szCs w:val="22"/>
        </w:rPr>
      </w:pPr>
      <w:r w:rsidRPr="00F30639">
        <w:rPr>
          <w:sz w:val="22"/>
          <w:szCs w:val="22"/>
        </w:rPr>
        <w:lastRenderedPageBreak/>
        <w:t>Особенности строения, размножения и развития. Сравнительная характеристика покрытосеменных и голосеменных растений. Более высокий уровень развития покрытосеменных по сравнению с голосеменными, лучшая приспособленность к различным условиям окружающей среды. Разнообразие жизненных форм покрытосеменных. Характеристика классов Двудольные и Однодольные растения, их роль в природе и в жизни человека. Охрана редких и исчезающих видов.</w:t>
      </w:r>
    </w:p>
    <w:p w:rsidR="00F30639" w:rsidRPr="00F30639" w:rsidRDefault="00F30639" w:rsidP="00F30639">
      <w:pPr>
        <w:pStyle w:val="af1"/>
        <w:ind w:firstLine="0"/>
        <w:rPr>
          <w:sz w:val="22"/>
          <w:szCs w:val="22"/>
        </w:rPr>
      </w:pPr>
      <w:r w:rsidRPr="00F30639">
        <w:rPr>
          <w:sz w:val="22"/>
          <w:szCs w:val="22"/>
        </w:rPr>
        <w:t xml:space="preserve">Семейства класса </w:t>
      </w:r>
      <w:r w:rsidR="003113F7">
        <w:rPr>
          <w:sz w:val="22"/>
          <w:szCs w:val="22"/>
        </w:rPr>
        <w:t>д</w:t>
      </w:r>
      <w:r w:rsidRPr="00F30639">
        <w:rPr>
          <w:sz w:val="22"/>
          <w:szCs w:val="22"/>
        </w:rPr>
        <w:t>вудольные</w:t>
      </w:r>
      <w:r w:rsidR="003113F7">
        <w:rPr>
          <w:sz w:val="22"/>
          <w:szCs w:val="22"/>
        </w:rPr>
        <w:t xml:space="preserve">. </w:t>
      </w:r>
      <w:r w:rsidRPr="00F30639">
        <w:rPr>
          <w:sz w:val="22"/>
          <w:szCs w:val="22"/>
        </w:rPr>
        <w:t xml:space="preserve">Общая характеристика. Семейства: </w:t>
      </w:r>
      <w:r w:rsidR="003113F7">
        <w:rPr>
          <w:sz w:val="22"/>
          <w:szCs w:val="22"/>
        </w:rPr>
        <w:t>р</w:t>
      </w:r>
      <w:r w:rsidRPr="00F30639">
        <w:rPr>
          <w:sz w:val="22"/>
          <w:szCs w:val="22"/>
        </w:rPr>
        <w:t xml:space="preserve">озоцветные, </w:t>
      </w:r>
      <w:r w:rsidR="003113F7">
        <w:rPr>
          <w:sz w:val="22"/>
          <w:szCs w:val="22"/>
        </w:rPr>
        <w:t>м</w:t>
      </w:r>
      <w:r w:rsidRPr="00F30639">
        <w:rPr>
          <w:sz w:val="22"/>
          <w:szCs w:val="22"/>
        </w:rPr>
        <w:t xml:space="preserve">отыльковые, </w:t>
      </w:r>
      <w:r w:rsidR="003113F7">
        <w:rPr>
          <w:sz w:val="22"/>
          <w:szCs w:val="22"/>
        </w:rPr>
        <w:t>к</w:t>
      </w:r>
      <w:r w:rsidRPr="00F30639">
        <w:rPr>
          <w:sz w:val="22"/>
          <w:szCs w:val="22"/>
        </w:rPr>
        <w:t xml:space="preserve">рестоцветные, </w:t>
      </w:r>
      <w:r w:rsidR="003113F7">
        <w:rPr>
          <w:sz w:val="22"/>
          <w:szCs w:val="22"/>
        </w:rPr>
        <w:t>п</w:t>
      </w:r>
      <w:r w:rsidRPr="00F30639">
        <w:rPr>
          <w:sz w:val="22"/>
          <w:szCs w:val="22"/>
        </w:rPr>
        <w:t>аслёновые, Сложноцветные. Отличительные признаки семейств. Значение в природе и в жизни человека. Сельскохозяйственные культуры.</w:t>
      </w:r>
    </w:p>
    <w:p w:rsidR="00F30639" w:rsidRPr="00F30639" w:rsidRDefault="00F30639" w:rsidP="00F30639">
      <w:pPr>
        <w:pStyle w:val="af1"/>
        <w:ind w:firstLine="0"/>
        <w:rPr>
          <w:sz w:val="22"/>
          <w:szCs w:val="22"/>
        </w:rPr>
      </w:pPr>
      <w:r w:rsidRPr="00F30639">
        <w:rPr>
          <w:sz w:val="22"/>
          <w:szCs w:val="22"/>
        </w:rPr>
        <w:t xml:space="preserve">Семейства класса </w:t>
      </w:r>
      <w:r w:rsidR="003113F7">
        <w:rPr>
          <w:sz w:val="22"/>
          <w:szCs w:val="22"/>
        </w:rPr>
        <w:t>о</w:t>
      </w:r>
      <w:r w:rsidRPr="00F30639">
        <w:rPr>
          <w:sz w:val="22"/>
          <w:szCs w:val="22"/>
        </w:rPr>
        <w:t>днодольные</w:t>
      </w:r>
      <w:r w:rsidR="003113F7">
        <w:rPr>
          <w:sz w:val="22"/>
          <w:szCs w:val="22"/>
        </w:rPr>
        <w:t xml:space="preserve">. </w:t>
      </w:r>
      <w:r w:rsidRPr="00F30639">
        <w:rPr>
          <w:sz w:val="22"/>
          <w:szCs w:val="22"/>
        </w:rPr>
        <w:t>О</w:t>
      </w:r>
      <w:r w:rsidR="003113F7">
        <w:rPr>
          <w:sz w:val="22"/>
          <w:szCs w:val="22"/>
        </w:rPr>
        <w:t>бщая характеристика. Семейства: л</w:t>
      </w:r>
      <w:r w:rsidRPr="00F30639">
        <w:rPr>
          <w:sz w:val="22"/>
          <w:szCs w:val="22"/>
        </w:rPr>
        <w:t xml:space="preserve">илейные, </w:t>
      </w:r>
      <w:r w:rsidR="003113F7">
        <w:rPr>
          <w:sz w:val="22"/>
          <w:szCs w:val="22"/>
        </w:rPr>
        <w:t>л</w:t>
      </w:r>
      <w:r w:rsidRPr="00F30639">
        <w:rPr>
          <w:sz w:val="22"/>
          <w:szCs w:val="22"/>
        </w:rPr>
        <w:t xml:space="preserve">уковые, </w:t>
      </w:r>
      <w:r w:rsidR="003113F7">
        <w:rPr>
          <w:sz w:val="22"/>
          <w:szCs w:val="22"/>
        </w:rPr>
        <w:t>з</w:t>
      </w:r>
      <w:r w:rsidRPr="00F30639">
        <w:rPr>
          <w:sz w:val="22"/>
          <w:szCs w:val="22"/>
        </w:rPr>
        <w:t>лаки. Отличительные признаки. Значение в природе и в жизни человека. Исключительная роль злаковых растений.</w:t>
      </w:r>
    </w:p>
    <w:p w:rsidR="00F30639" w:rsidRPr="00F30639" w:rsidRDefault="00F30639" w:rsidP="00F30639">
      <w:pPr>
        <w:pStyle w:val="af1"/>
        <w:ind w:firstLine="0"/>
        <w:rPr>
          <w:sz w:val="22"/>
          <w:szCs w:val="22"/>
        </w:rPr>
      </w:pPr>
      <w:r w:rsidRPr="00F30639">
        <w:rPr>
          <w:sz w:val="22"/>
          <w:szCs w:val="22"/>
        </w:rPr>
        <w:t>Историческое развитие растительного мира</w:t>
      </w:r>
      <w:r w:rsidR="003113F7">
        <w:rPr>
          <w:sz w:val="22"/>
          <w:szCs w:val="22"/>
        </w:rPr>
        <w:t>.</w:t>
      </w:r>
    </w:p>
    <w:p w:rsidR="00F30639" w:rsidRPr="00F30639" w:rsidRDefault="00F30639" w:rsidP="00F30639">
      <w:pPr>
        <w:pStyle w:val="af1"/>
        <w:ind w:firstLine="0"/>
        <w:rPr>
          <w:sz w:val="22"/>
          <w:szCs w:val="22"/>
        </w:rPr>
      </w:pPr>
      <w:r w:rsidRPr="00F30639">
        <w:rPr>
          <w:sz w:val="22"/>
          <w:szCs w:val="22"/>
        </w:rPr>
        <w:t>Понятие об эволюции живого мира. Первые обитатели Земли. История развития растительного мира. Выход растений на сушу. Характерные черты приспособленности к наземному образу жизни. Н.И. Вавилов о результатах эволюции растений, направляемой человеком. Охрана редких и исчезающих видов.</w:t>
      </w:r>
    </w:p>
    <w:p w:rsidR="00F30639" w:rsidRPr="00F30639" w:rsidRDefault="00F30639" w:rsidP="00F30639">
      <w:pPr>
        <w:pStyle w:val="af1"/>
        <w:ind w:firstLine="0"/>
        <w:rPr>
          <w:sz w:val="22"/>
          <w:szCs w:val="22"/>
        </w:rPr>
      </w:pPr>
      <w:r w:rsidRPr="00F30639">
        <w:rPr>
          <w:sz w:val="22"/>
          <w:szCs w:val="22"/>
        </w:rPr>
        <w:t>Многообразие и происхождение культурных растений</w:t>
      </w:r>
      <w:r w:rsidR="003113F7">
        <w:rPr>
          <w:sz w:val="22"/>
          <w:szCs w:val="22"/>
        </w:rPr>
        <w:t>.</w:t>
      </w:r>
    </w:p>
    <w:p w:rsidR="00F30639" w:rsidRPr="00F30639" w:rsidRDefault="00F30639" w:rsidP="00F30639">
      <w:pPr>
        <w:pStyle w:val="af1"/>
        <w:ind w:firstLine="0"/>
        <w:rPr>
          <w:sz w:val="22"/>
          <w:szCs w:val="22"/>
        </w:rPr>
      </w:pPr>
      <w:r w:rsidRPr="00F30639">
        <w:rPr>
          <w:sz w:val="22"/>
          <w:szCs w:val="22"/>
        </w:rPr>
        <w:t>История происхождения культурных растений. Значение искусственного отбора и селекции. Особенности культурных растений. Центры их происхождения. Расселение растений. Сорные растения, их значение.</w:t>
      </w:r>
    </w:p>
    <w:p w:rsidR="00F30639" w:rsidRPr="00F30639" w:rsidRDefault="00F30639" w:rsidP="00F30639">
      <w:pPr>
        <w:pStyle w:val="af1"/>
        <w:ind w:firstLine="0"/>
        <w:rPr>
          <w:sz w:val="22"/>
          <w:szCs w:val="22"/>
        </w:rPr>
      </w:pPr>
      <w:r w:rsidRPr="00F30639">
        <w:rPr>
          <w:sz w:val="22"/>
          <w:szCs w:val="22"/>
        </w:rPr>
        <w:t>Дары Нового и Старого Света</w:t>
      </w:r>
      <w:r w:rsidR="003113F7">
        <w:rPr>
          <w:sz w:val="22"/>
          <w:szCs w:val="22"/>
        </w:rPr>
        <w:t>.</w:t>
      </w:r>
    </w:p>
    <w:p w:rsidR="00F30639" w:rsidRPr="00F30639" w:rsidRDefault="00F30639" w:rsidP="00F30639">
      <w:pPr>
        <w:pStyle w:val="af1"/>
        <w:ind w:firstLine="0"/>
        <w:rPr>
          <w:sz w:val="22"/>
          <w:szCs w:val="22"/>
        </w:rPr>
      </w:pPr>
      <w:r w:rsidRPr="00F30639">
        <w:rPr>
          <w:sz w:val="22"/>
          <w:szCs w:val="22"/>
        </w:rPr>
        <w:t>Дары Старого Света (пшеница, рожь, капуста, виноград, банан) и Нового Света (картофель, томат, тыква). История и центры их появления. Значение растений в жизни человека.</w:t>
      </w:r>
    </w:p>
    <w:p w:rsidR="00F30639" w:rsidRPr="00F30639" w:rsidRDefault="00F30639" w:rsidP="00F30639">
      <w:pPr>
        <w:pStyle w:val="af1"/>
        <w:ind w:firstLine="0"/>
        <w:jc w:val="left"/>
        <w:rPr>
          <w:sz w:val="22"/>
          <w:szCs w:val="22"/>
        </w:rPr>
      </w:pPr>
      <w:r w:rsidRPr="00F30639">
        <w:rPr>
          <w:b/>
          <w:sz w:val="22"/>
          <w:szCs w:val="22"/>
        </w:rPr>
        <w:t>5. Природные сообщества</w:t>
      </w:r>
      <w:r>
        <w:rPr>
          <w:sz w:val="22"/>
          <w:szCs w:val="22"/>
        </w:rPr>
        <w:t>.</w:t>
      </w:r>
    </w:p>
    <w:p w:rsidR="00F30639" w:rsidRPr="00F30639" w:rsidRDefault="00F30639" w:rsidP="00F30639">
      <w:pPr>
        <w:pStyle w:val="af1"/>
        <w:ind w:firstLine="0"/>
        <w:rPr>
          <w:sz w:val="22"/>
          <w:szCs w:val="22"/>
        </w:rPr>
      </w:pPr>
      <w:r w:rsidRPr="00F30639">
        <w:rPr>
          <w:sz w:val="22"/>
          <w:szCs w:val="22"/>
        </w:rPr>
        <w:t>Понятие о природном сообществе — биогеоценозе и экосистем</w:t>
      </w:r>
      <w:r w:rsidR="003113F7">
        <w:rPr>
          <w:sz w:val="22"/>
          <w:szCs w:val="22"/>
        </w:rPr>
        <w:t>.</w:t>
      </w:r>
      <w:r w:rsidRPr="00F30639">
        <w:rPr>
          <w:sz w:val="22"/>
          <w:szCs w:val="22"/>
        </w:rPr>
        <w:t xml:space="preserve">е </w:t>
      </w:r>
      <w:r w:rsidRPr="00F30639">
        <w:rPr>
          <w:sz w:val="22"/>
          <w:szCs w:val="22"/>
        </w:rPr>
        <w:br/>
        <w:t>Понятие о природном сообществе (биогеоценозе, экосистеме). В.Н. Сукачёв о структуре природного сообщества и функциональном участии живых организмов в нём. Круговорот веществ и поток энергии как главное условие существования природного сообщества. Совокупность живого населения природного сообщества (биоценоз). Условия среды обитания (биотоп). Роль растений в природных сообществах.</w:t>
      </w:r>
    </w:p>
    <w:p w:rsidR="00F30639" w:rsidRPr="00F30639" w:rsidRDefault="003113F7" w:rsidP="00F30639">
      <w:pPr>
        <w:pStyle w:val="af1"/>
        <w:ind w:firstLine="0"/>
        <w:rPr>
          <w:sz w:val="22"/>
          <w:szCs w:val="22"/>
        </w:rPr>
      </w:pPr>
      <w:r>
        <w:rPr>
          <w:sz w:val="22"/>
          <w:szCs w:val="22"/>
        </w:rPr>
        <w:t xml:space="preserve">Совместная жизнь организмов </w:t>
      </w:r>
      <w:r w:rsidR="00F30639" w:rsidRPr="00F30639">
        <w:rPr>
          <w:sz w:val="22"/>
          <w:szCs w:val="22"/>
        </w:rPr>
        <w:t>в природном сообществе</w:t>
      </w:r>
      <w:r>
        <w:rPr>
          <w:sz w:val="22"/>
          <w:szCs w:val="22"/>
        </w:rPr>
        <w:t>.</w:t>
      </w:r>
    </w:p>
    <w:p w:rsidR="00F30639" w:rsidRPr="00F30639" w:rsidRDefault="00F30639" w:rsidP="00F30639">
      <w:pPr>
        <w:pStyle w:val="af1"/>
        <w:ind w:firstLine="0"/>
        <w:rPr>
          <w:sz w:val="22"/>
          <w:szCs w:val="22"/>
        </w:rPr>
      </w:pPr>
      <w:r w:rsidRPr="00F30639">
        <w:rPr>
          <w:sz w:val="22"/>
          <w:szCs w:val="22"/>
        </w:rPr>
        <w:t>Ярусное строение природного сообщества — надземное и подземное. Условия обитания растений в биогеоценозе. Многообразие форм живых организмов как следствие ярусного строения природных сообществ.</w:t>
      </w:r>
    </w:p>
    <w:p w:rsidR="00F30639" w:rsidRPr="00F30639" w:rsidRDefault="00F30639" w:rsidP="00F30639">
      <w:pPr>
        <w:pStyle w:val="af1"/>
        <w:ind w:firstLine="0"/>
        <w:rPr>
          <w:sz w:val="22"/>
          <w:szCs w:val="22"/>
        </w:rPr>
      </w:pPr>
      <w:r w:rsidRPr="00F30639">
        <w:rPr>
          <w:sz w:val="22"/>
          <w:szCs w:val="22"/>
        </w:rPr>
        <w:t>Смена природных сообществ и её причины</w:t>
      </w:r>
      <w:r w:rsidR="003113F7">
        <w:rPr>
          <w:sz w:val="22"/>
          <w:szCs w:val="22"/>
        </w:rPr>
        <w:t>.</w:t>
      </w:r>
    </w:p>
    <w:p w:rsidR="00F30639" w:rsidRPr="00F30639" w:rsidRDefault="00F30639" w:rsidP="00F30639">
      <w:pPr>
        <w:pStyle w:val="af1"/>
        <w:ind w:firstLine="0"/>
        <w:rPr>
          <w:sz w:val="22"/>
          <w:szCs w:val="22"/>
        </w:rPr>
      </w:pPr>
      <w:r w:rsidRPr="00F30639">
        <w:rPr>
          <w:sz w:val="22"/>
          <w:szCs w:val="22"/>
        </w:rPr>
        <w:t>Понятие о смене природных сообществ. Причины смены: внутренние и внешние. Естественные и культурные природные сообщества, их особенности и роль в биосфере.</w:t>
      </w:r>
    </w:p>
    <w:p w:rsidR="00F30639" w:rsidRPr="00F30639" w:rsidRDefault="00F30639" w:rsidP="00F30639">
      <w:pPr>
        <w:pStyle w:val="af1"/>
        <w:ind w:firstLine="0"/>
        <w:rPr>
          <w:sz w:val="22"/>
          <w:szCs w:val="22"/>
        </w:rPr>
      </w:pPr>
      <w:r w:rsidRPr="00F30639">
        <w:rPr>
          <w:sz w:val="22"/>
          <w:szCs w:val="22"/>
        </w:rPr>
        <w:t>Необходимость мероприятий по сохранению природных сообществ.</w:t>
      </w:r>
    </w:p>
    <w:p w:rsidR="00F30639" w:rsidRPr="00F30639" w:rsidRDefault="00F30639" w:rsidP="00F30639">
      <w:pPr>
        <w:pStyle w:val="af1"/>
        <w:rPr>
          <w:sz w:val="22"/>
          <w:szCs w:val="22"/>
        </w:rPr>
      </w:pPr>
    </w:p>
    <w:p w:rsidR="004200A7" w:rsidRPr="004200A7" w:rsidRDefault="004200A7" w:rsidP="004200A7">
      <w:pPr>
        <w:spacing w:after="0" w:line="240" w:lineRule="auto"/>
        <w:jc w:val="center"/>
        <w:rPr>
          <w:rFonts w:ascii="Times New Roman" w:eastAsia="Times New Roman" w:hAnsi="Times New Roman"/>
          <w:b/>
          <w:bCs/>
          <w:iCs/>
          <w:color w:val="000000"/>
          <w:lang w:eastAsia="ru-RU"/>
        </w:rPr>
      </w:pPr>
      <w:r w:rsidRPr="004200A7">
        <w:rPr>
          <w:rFonts w:ascii="Times New Roman" w:eastAsia="Times New Roman" w:hAnsi="Times New Roman"/>
          <w:b/>
          <w:bCs/>
          <w:iCs/>
          <w:color w:val="000000"/>
          <w:lang w:eastAsia="ru-RU"/>
        </w:rPr>
        <w:t>7 класс</w:t>
      </w:r>
    </w:p>
    <w:p w:rsidR="003113F7" w:rsidRPr="003113F7" w:rsidRDefault="00B50F3F" w:rsidP="00625E6E">
      <w:pPr>
        <w:pStyle w:val="af1"/>
        <w:ind w:firstLine="0"/>
        <w:rPr>
          <w:sz w:val="22"/>
          <w:szCs w:val="22"/>
        </w:rPr>
      </w:pPr>
      <w:r>
        <w:rPr>
          <w:b/>
          <w:sz w:val="22"/>
          <w:szCs w:val="22"/>
        </w:rPr>
        <w:t>1</w:t>
      </w:r>
      <w:r w:rsidR="003113F7" w:rsidRPr="003113F7">
        <w:rPr>
          <w:b/>
          <w:sz w:val="22"/>
          <w:szCs w:val="22"/>
        </w:rPr>
        <w:t>. Общие сведения о мире животных</w:t>
      </w:r>
      <w:r w:rsidR="003113F7">
        <w:rPr>
          <w:sz w:val="22"/>
          <w:szCs w:val="22"/>
        </w:rPr>
        <w:t>.</w:t>
      </w:r>
    </w:p>
    <w:p w:rsidR="003113F7" w:rsidRPr="003113F7" w:rsidRDefault="003113F7" w:rsidP="00625E6E">
      <w:pPr>
        <w:pStyle w:val="af1"/>
        <w:ind w:firstLine="0"/>
        <w:rPr>
          <w:sz w:val="22"/>
          <w:szCs w:val="22"/>
        </w:rPr>
      </w:pPr>
      <w:r w:rsidRPr="003113F7">
        <w:rPr>
          <w:sz w:val="22"/>
          <w:szCs w:val="22"/>
        </w:rPr>
        <w:t>Зоология — наука о животных</w:t>
      </w:r>
      <w:r>
        <w:rPr>
          <w:sz w:val="22"/>
          <w:szCs w:val="22"/>
        </w:rPr>
        <w:t xml:space="preserve">. </w:t>
      </w:r>
      <w:r w:rsidRPr="003113F7">
        <w:rPr>
          <w:sz w:val="22"/>
          <w:szCs w:val="22"/>
        </w:rPr>
        <w:t>Введение. Зоология — система наук о животных. Морфология, анатомия, физиология, экология, палеонтология, этология. Сходство и различия животных и растений. Разнообразие и значение животных в природе и в жизни человека.</w:t>
      </w:r>
    </w:p>
    <w:p w:rsidR="003113F7" w:rsidRPr="003113F7" w:rsidRDefault="003113F7" w:rsidP="00625E6E">
      <w:pPr>
        <w:pStyle w:val="af1"/>
        <w:ind w:firstLine="0"/>
        <w:rPr>
          <w:sz w:val="22"/>
          <w:szCs w:val="22"/>
        </w:rPr>
      </w:pPr>
      <w:r w:rsidRPr="003113F7">
        <w:rPr>
          <w:sz w:val="22"/>
          <w:szCs w:val="22"/>
        </w:rPr>
        <w:t>Животные и окружающая среда</w:t>
      </w:r>
      <w:r>
        <w:rPr>
          <w:sz w:val="22"/>
          <w:szCs w:val="22"/>
        </w:rPr>
        <w:t xml:space="preserve"> </w:t>
      </w:r>
      <w:r w:rsidRPr="003113F7">
        <w:rPr>
          <w:sz w:val="22"/>
          <w:szCs w:val="22"/>
        </w:rPr>
        <w:t>Среды жизни. Места обитания — наиболее благоприятные участки среды жизни. Абиотические, биотические, антропогенные, экологические факторы. Среда обитания — совокупность всех экологических факторов. Взаимосвязи животных в природе. Биоценоз. Пищевые связи. Цепи питания.</w:t>
      </w:r>
    </w:p>
    <w:p w:rsidR="003113F7" w:rsidRPr="003113F7" w:rsidRDefault="003113F7" w:rsidP="00625E6E">
      <w:pPr>
        <w:pStyle w:val="af1"/>
        <w:ind w:firstLine="0"/>
        <w:rPr>
          <w:sz w:val="22"/>
          <w:szCs w:val="22"/>
        </w:rPr>
      </w:pPr>
      <w:r w:rsidRPr="003113F7">
        <w:rPr>
          <w:sz w:val="22"/>
          <w:szCs w:val="22"/>
        </w:rPr>
        <w:t>Классификация животных и основные систематические группы</w:t>
      </w:r>
    </w:p>
    <w:p w:rsidR="003113F7" w:rsidRPr="003113F7" w:rsidRDefault="003113F7" w:rsidP="00625E6E">
      <w:pPr>
        <w:pStyle w:val="af1"/>
        <w:ind w:firstLine="0"/>
        <w:rPr>
          <w:sz w:val="22"/>
          <w:szCs w:val="22"/>
        </w:rPr>
      </w:pPr>
      <w:r w:rsidRPr="003113F7">
        <w:rPr>
          <w:sz w:val="22"/>
          <w:szCs w:val="22"/>
        </w:rPr>
        <w:t>Наука систематика. Вид. Популяция. Систематические группы.</w:t>
      </w:r>
    </w:p>
    <w:p w:rsidR="003113F7" w:rsidRPr="003113F7" w:rsidRDefault="003113F7" w:rsidP="00625E6E">
      <w:pPr>
        <w:pStyle w:val="af1"/>
        <w:ind w:firstLine="0"/>
        <w:rPr>
          <w:sz w:val="22"/>
          <w:szCs w:val="22"/>
        </w:rPr>
      </w:pPr>
      <w:r w:rsidRPr="003113F7">
        <w:rPr>
          <w:sz w:val="22"/>
          <w:szCs w:val="22"/>
        </w:rPr>
        <w:t>Влияние человека на животных</w:t>
      </w:r>
    </w:p>
    <w:p w:rsidR="003113F7" w:rsidRPr="003113F7" w:rsidRDefault="003113F7" w:rsidP="00625E6E">
      <w:pPr>
        <w:pStyle w:val="af1"/>
        <w:ind w:firstLine="0"/>
        <w:rPr>
          <w:sz w:val="22"/>
          <w:szCs w:val="22"/>
        </w:rPr>
      </w:pPr>
      <w:r w:rsidRPr="003113F7">
        <w:rPr>
          <w:sz w:val="22"/>
          <w:szCs w:val="22"/>
        </w:rPr>
        <w:t>Косвенное и прямое влияние. Красная книга. Заповедники.</w:t>
      </w:r>
    </w:p>
    <w:p w:rsidR="003113F7" w:rsidRPr="003113F7" w:rsidRDefault="003113F7" w:rsidP="00625E6E">
      <w:pPr>
        <w:pStyle w:val="af1"/>
        <w:ind w:firstLine="0"/>
        <w:rPr>
          <w:sz w:val="22"/>
          <w:szCs w:val="22"/>
        </w:rPr>
      </w:pPr>
      <w:r w:rsidRPr="003113F7">
        <w:rPr>
          <w:sz w:val="22"/>
          <w:szCs w:val="22"/>
        </w:rPr>
        <w:t>Краткая история развития зоологии</w:t>
      </w:r>
    </w:p>
    <w:p w:rsidR="003113F7" w:rsidRPr="003113F7" w:rsidRDefault="003113F7" w:rsidP="00625E6E">
      <w:pPr>
        <w:pStyle w:val="af1"/>
        <w:ind w:firstLine="0"/>
        <w:rPr>
          <w:sz w:val="22"/>
          <w:szCs w:val="22"/>
        </w:rPr>
      </w:pPr>
      <w:r w:rsidRPr="003113F7">
        <w:rPr>
          <w:sz w:val="22"/>
          <w:szCs w:val="22"/>
        </w:rPr>
        <w:t>Труды великого учёного Древней Греции Аристотеля. Развитие зоологии в Средние века и эпоху Возрождения. Изобретение микроскопа. Труды К. Линнея. Экспедиции русского академика П.С. Палласа. Труды Ч. Дарвина, их роль в развитии зоологии. Исследования отечественных учёных в области зоологии.</w:t>
      </w:r>
    </w:p>
    <w:p w:rsidR="003113F7" w:rsidRPr="003113F7" w:rsidRDefault="003113F7" w:rsidP="00625E6E">
      <w:pPr>
        <w:pStyle w:val="af1"/>
        <w:ind w:firstLine="0"/>
        <w:rPr>
          <w:sz w:val="22"/>
          <w:szCs w:val="22"/>
        </w:rPr>
      </w:pPr>
      <w:r w:rsidRPr="003113F7">
        <w:rPr>
          <w:b/>
          <w:sz w:val="22"/>
          <w:szCs w:val="22"/>
        </w:rPr>
        <w:lastRenderedPageBreak/>
        <w:t>2. Строение тела животных</w:t>
      </w:r>
      <w:r>
        <w:rPr>
          <w:sz w:val="22"/>
          <w:szCs w:val="22"/>
        </w:rPr>
        <w:t>.</w:t>
      </w:r>
    </w:p>
    <w:p w:rsidR="003113F7" w:rsidRPr="003113F7" w:rsidRDefault="003113F7" w:rsidP="00625E6E">
      <w:pPr>
        <w:pStyle w:val="af1"/>
        <w:ind w:firstLine="0"/>
        <w:rPr>
          <w:sz w:val="22"/>
          <w:szCs w:val="22"/>
        </w:rPr>
      </w:pPr>
      <w:r w:rsidRPr="003113F7">
        <w:rPr>
          <w:sz w:val="22"/>
          <w:szCs w:val="22"/>
        </w:rPr>
        <w:t>Клетка</w:t>
      </w:r>
      <w:r>
        <w:rPr>
          <w:sz w:val="22"/>
          <w:szCs w:val="22"/>
        </w:rPr>
        <w:t>.</w:t>
      </w:r>
      <w:r w:rsidRPr="003113F7">
        <w:rPr>
          <w:sz w:val="22"/>
          <w:szCs w:val="22"/>
        </w:rPr>
        <w:br/>
        <w:t>Наука цитология. Строение животной клетки: размеры и формы, клеточные структуры, их роль в жизнедеятельности клетки. Сходство и различия строения животной и растительной клеток.</w:t>
      </w:r>
    </w:p>
    <w:p w:rsidR="003113F7" w:rsidRPr="003113F7" w:rsidRDefault="003113F7" w:rsidP="00625E6E">
      <w:pPr>
        <w:pStyle w:val="af1"/>
        <w:ind w:firstLine="0"/>
        <w:rPr>
          <w:sz w:val="22"/>
          <w:szCs w:val="22"/>
        </w:rPr>
      </w:pPr>
      <w:r w:rsidRPr="003113F7">
        <w:rPr>
          <w:sz w:val="22"/>
          <w:szCs w:val="22"/>
        </w:rPr>
        <w:t>Ткани, органы и системы органов</w:t>
      </w:r>
      <w:r>
        <w:rPr>
          <w:sz w:val="22"/>
          <w:szCs w:val="22"/>
        </w:rPr>
        <w:t xml:space="preserve">. </w:t>
      </w:r>
      <w:r w:rsidRPr="003113F7">
        <w:rPr>
          <w:sz w:val="22"/>
          <w:szCs w:val="22"/>
        </w:rPr>
        <w:t>Ткани: эпителиальные, соединительные, мышечные, нервные, их характерные признаки. Органы и системы органов, особенности строения и функций. Типы симметрии животного, их связь с образом жизни.</w:t>
      </w:r>
    </w:p>
    <w:p w:rsidR="003113F7" w:rsidRPr="003113F7" w:rsidRDefault="003113F7" w:rsidP="00625E6E">
      <w:pPr>
        <w:pStyle w:val="af1"/>
        <w:ind w:firstLine="0"/>
        <w:rPr>
          <w:sz w:val="22"/>
          <w:szCs w:val="22"/>
        </w:rPr>
      </w:pPr>
      <w:r w:rsidRPr="003113F7">
        <w:rPr>
          <w:b/>
          <w:sz w:val="22"/>
          <w:szCs w:val="22"/>
        </w:rPr>
        <w:t>3. Подцарство Простейшие, или Одноклеточные</w:t>
      </w:r>
      <w:r>
        <w:rPr>
          <w:sz w:val="22"/>
          <w:szCs w:val="22"/>
        </w:rPr>
        <w:t>.</w:t>
      </w:r>
    </w:p>
    <w:p w:rsidR="003113F7" w:rsidRPr="003113F7" w:rsidRDefault="003113F7" w:rsidP="00625E6E">
      <w:pPr>
        <w:pStyle w:val="af1"/>
        <w:ind w:firstLine="0"/>
        <w:rPr>
          <w:sz w:val="22"/>
          <w:szCs w:val="22"/>
        </w:rPr>
      </w:pPr>
      <w:r w:rsidRPr="003113F7">
        <w:rPr>
          <w:sz w:val="22"/>
          <w:szCs w:val="22"/>
        </w:rPr>
        <w:t>Простейшие. Тип Саркодовые и жгутиконосцы. Класс Саркодовые</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внешнее строение. Строение и жизнедеятельность саркодовых на примере амёбы-протея. Разнообразие саркодовых.</w:t>
      </w:r>
    </w:p>
    <w:p w:rsidR="003113F7" w:rsidRPr="003113F7" w:rsidRDefault="003113F7" w:rsidP="00625E6E">
      <w:pPr>
        <w:pStyle w:val="af1"/>
        <w:ind w:firstLine="0"/>
        <w:rPr>
          <w:sz w:val="22"/>
          <w:szCs w:val="22"/>
        </w:rPr>
      </w:pPr>
      <w:r w:rsidRPr="003113F7">
        <w:rPr>
          <w:sz w:val="22"/>
          <w:szCs w:val="22"/>
        </w:rPr>
        <w:t>Тип Саркодовые и жгутиконосцы. Класс Жгутиконосцы</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строение и передвижение на примере эвглены зелёной. Характер питания, его зависимость от условий среды. Дыхание, выделение и размножение. Сочетание признаков животного и растения у эвглены зелёной. Разнообразие жгутиконосцев.</w:t>
      </w:r>
    </w:p>
    <w:p w:rsidR="003113F7" w:rsidRPr="003113F7" w:rsidRDefault="003113F7" w:rsidP="00625E6E">
      <w:pPr>
        <w:pStyle w:val="af1"/>
        <w:ind w:firstLine="0"/>
        <w:rPr>
          <w:sz w:val="22"/>
          <w:szCs w:val="22"/>
        </w:rPr>
      </w:pPr>
      <w:r w:rsidRPr="003113F7">
        <w:rPr>
          <w:sz w:val="22"/>
          <w:szCs w:val="22"/>
        </w:rPr>
        <w:t>Тип Инфузории</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строение и передвижение на примере инфузории-туфельки. Связь усложнения строения инфузорий с процессами их жизнедеятельности. Разнообразие инфузорий.</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1</w:t>
      </w:r>
      <w:r w:rsidR="00B50F3F">
        <w:rPr>
          <w:iCs/>
          <w:w w:val="112"/>
          <w:sz w:val="22"/>
          <w:szCs w:val="22"/>
        </w:rPr>
        <w:t xml:space="preserve"> </w:t>
      </w:r>
      <w:r w:rsidRPr="003113F7">
        <w:rPr>
          <w:sz w:val="22"/>
          <w:szCs w:val="22"/>
        </w:rPr>
        <w:t>«Строение и передвижение инфузории-туфельки»</w:t>
      </w:r>
      <w:r w:rsidR="00B50F3F">
        <w:rPr>
          <w:sz w:val="22"/>
          <w:szCs w:val="22"/>
        </w:rPr>
        <w:t>.</w:t>
      </w:r>
    </w:p>
    <w:p w:rsidR="003113F7" w:rsidRPr="003113F7" w:rsidRDefault="003113F7" w:rsidP="00625E6E">
      <w:pPr>
        <w:pStyle w:val="af1"/>
        <w:ind w:firstLine="0"/>
        <w:rPr>
          <w:sz w:val="22"/>
          <w:szCs w:val="22"/>
        </w:rPr>
      </w:pPr>
      <w:r w:rsidRPr="003113F7">
        <w:rPr>
          <w:sz w:val="22"/>
          <w:szCs w:val="22"/>
        </w:rPr>
        <w:t>Значение простейших</w:t>
      </w:r>
      <w:r w:rsidR="00B50F3F">
        <w:rPr>
          <w:sz w:val="22"/>
          <w:szCs w:val="22"/>
        </w:rPr>
        <w:t>.</w:t>
      </w:r>
    </w:p>
    <w:p w:rsidR="003113F7" w:rsidRPr="003113F7" w:rsidRDefault="003113F7" w:rsidP="00625E6E">
      <w:pPr>
        <w:pStyle w:val="af1"/>
        <w:ind w:firstLine="0"/>
        <w:rPr>
          <w:sz w:val="22"/>
          <w:szCs w:val="22"/>
        </w:rPr>
      </w:pPr>
      <w:r w:rsidRPr="003113F7">
        <w:rPr>
          <w:sz w:val="22"/>
          <w:szCs w:val="22"/>
        </w:rPr>
        <w:t>Место простейших в живой природе. Простейшие-паразиты. Дизентерийная амёба, малярный плазмодий, трипаносомы — возбудители заболеваний человека и животных. Меры предупреждения заболеваний, вызываемых простейшими.</w:t>
      </w:r>
    </w:p>
    <w:p w:rsidR="003113F7" w:rsidRPr="003113F7" w:rsidRDefault="003113F7" w:rsidP="00625E6E">
      <w:pPr>
        <w:pStyle w:val="af1"/>
        <w:ind w:firstLine="0"/>
        <w:rPr>
          <w:sz w:val="22"/>
          <w:szCs w:val="22"/>
        </w:rPr>
      </w:pPr>
      <w:r w:rsidRPr="00B50F3F">
        <w:rPr>
          <w:b/>
          <w:sz w:val="22"/>
          <w:szCs w:val="22"/>
        </w:rPr>
        <w:t>4. Подцарство Многоклеточные</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Общая характеристика многоклеточных животных. Тип Кишечнополостные. Строение и жизнедеятельность</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Общие черты строения. Гидра — одиночный полип. Среда обитания, внешнее и внутреннее строение. Особенности жизнедеятельности, уровень организации в сравнении с простейшими.</w:t>
      </w:r>
    </w:p>
    <w:p w:rsidR="003113F7" w:rsidRPr="003113F7" w:rsidRDefault="003113F7" w:rsidP="00625E6E">
      <w:pPr>
        <w:pStyle w:val="af1"/>
        <w:ind w:firstLine="0"/>
        <w:rPr>
          <w:sz w:val="22"/>
          <w:szCs w:val="22"/>
        </w:rPr>
      </w:pPr>
      <w:r w:rsidRPr="003113F7">
        <w:rPr>
          <w:sz w:val="22"/>
          <w:szCs w:val="22"/>
        </w:rPr>
        <w:t>Разнообразие кишечнополостных</w:t>
      </w:r>
      <w:r w:rsidR="00B50F3F">
        <w:rPr>
          <w:sz w:val="22"/>
          <w:szCs w:val="22"/>
        </w:rPr>
        <w:t xml:space="preserve">. </w:t>
      </w:r>
      <w:r w:rsidRPr="003113F7">
        <w:rPr>
          <w:sz w:val="22"/>
          <w:szCs w:val="22"/>
        </w:rPr>
        <w:t>Класс Гидроидные. Класс Коралловые полипы, жизненные циклы, процессы жизнедеятельности. Класс Сцифоидные медузы, характерные черты строения и жизнедеятельности, жизненный цикл</w:t>
      </w:r>
      <w:r w:rsidR="00B50F3F">
        <w:rPr>
          <w:sz w:val="22"/>
          <w:szCs w:val="22"/>
        </w:rPr>
        <w:t>.</w:t>
      </w:r>
    </w:p>
    <w:p w:rsidR="003113F7" w:rsidRDefault="003113F7" w:rsidP="00625E6E">
      <w:pPr>
        <w:pStyle w:val="af1"/>
        <w:ind w:firstLine="0"/>
        <w:rPr>
          <w:sz w:val="22"/>
          <w:szCs w:val="22"/>
        </w:rPr>
      </w:pPr>
      <w:r w:rsidRPr="00B50F3F">
        <w:rPr>
          <w:b/>
          <w:sz w:val="22"/>
          <w:szCs w:val="22"/>
        </w:rPr>
        <w:t>5. Типы Плоские черви, Круглые черви, Кольчатые черви</w:t>
      </w:r>
      <w:r w:rsidR="00B50F3F">
        <w:rPr>
          <w:sz w:val="22"/>
          <w:szCs w:val="22"/>
        </w:rPr>
        <w:t>.</w:t>
      </w:r>
    </w:p>
    <w:p w:rsidR="003113F7" w:rsidRPr="003113F7" w:rsidRDefault="003113F7" w:rsidP="00625E6E">
      <w:pPr>
        <w:pStyle w:val="af1"/>
        <w:ind w:firstLine="0"/>
        <w:rPr>
          <w:sz w:val="22"/>
          <w:szCs w:val="22"/>
        </w:rPr>
      </w:pPr>
      <w:r w:rsidRPr="003113F7">
        <w:rPr>
          <w:sz w:val="22"/>
          <w:szCs w:val="22"/>
        </w:rPr>
        <w:t>Тип Плоские черви. Общая характеристика</w:t>
      </w:r>
      <w:r w:rsidR="00B50F3F">
        <w:rPr>
          <w:sz w:val="22"/>
          <w:szCs w:val="22"/>
        </w:rPr>
        <w:t>.</w:t>
      </w:r>
    </w:p>
    <w:p w:rsidR="003113F7" w:rsidRPr="003113F7" w:rsidRDefault="003113F7" w:rsidP="00625E6E">
      <w:pPr>
        <w:pStyle w:val="af1"/>
        <w:ind w:firstLine="0"/>
        <w:rPr>
          <w:sz w:val="22"/>
          <w:szCs w:val="22"/>
        </w:rPr>
      </w:pPr>
      <w:r w:rsidRPr="003113F7">
        <w:rPr>
          <w:sz w:val="22"/>
          <w:szCs w:val="22"/>
        </w:rPr>
        <w:t>Класс Ресничные черви. Места обитания и общие черты строения. Системы органов, жизнедеятельность. Черты более высокого уровня организации по сравнению с кишечнополостными.</w:t>
      </w:r>
    </w:p>
    <w:p w:rsidR="003113F7" w:rsidRPr="003113F7" w:rsidRDefault="003113F7" w:rsidP="00625E6E">
      <w:pPr>
        <w:pStyle w:val="af1"/>
        <w:ind w:firstLine="0"/>
        <w:rPr>
          <w:sz w:val="22"/>
          <w:szCs w:val="22"/>
        </w:rPr>
      </w:pPr>
      <w:r w:rsidRPr="003113F7">
        <w:rPr>
          <w:sz w:val="22"/>
          <w:szCs w:val="22"/>
        </w:rPr>
        <w:t>Разнообразие плоских червей: сосальщики и цепни. Класс Сосальщики</w:t>
      </w:r>
      <w:r w:rsidR="00B50F3F">
        <w:rPr>
          <w:sz w:val="22"/>
          <w:szCs w:val="22"/>
        </w:rPr>
        <w:t>.</w:t>
      </w:r>
    </w:p>
    <w:p w:rsidR="003113F7" w:rsidRPr="003113F7" w:rsidRDefault="003113F7" w:rsidP="003113F7">
      <w:pPr>
        <w:pStyle w:val="af1"/>
        <w:rPr>
          <w:sz w:val="22"/>
          <w:szCs w:val="22"/>
        </w:rPr>
      </w:pPr>
      <w:r w:rsidRPr="003113F7">
        <w:rPr>
          <w:sz w:val="22"/>
          <w:szCs w:val="22"/>
        </w:rPr>
        <w:t xml:space="preserve">Внешнее и внутреннее строение. Размножение и развитие. Класс Ленточные черви. Приспособления к особенностям среды обитания. </w:t>
      </w:r>
      <w:r w:rsidRPr="003113F7">
        <w:rPr>
          <w:w w:val="98"/>
          <w:sz w:val="22"/>
          <w:szCs w:val="22"/>
        </w:rPr>
        <w:t xml:space="preserve">Размножение </w:t>
      </w:r>
      <w:r w:rsidRPr="003113F7">
        <w:rPr>
          <w:sz w:val="22"/>
          <w:szCs w:val="22"/>
        </w:rPr>
        <w:t>и развитие. Меры защиты от заражения паразитическими червями.</w:t>
      </w:r>
    </w:p>
    <w:p w:rsidR="003113F7" w:rsidRPr="003113F7" w:rsidRDefault="003113F7" w:rsidP="00625E6E">
      <w:pPr>
        <w:pStyle w:val="af1"/>
        <w:ind w:firstLine="0"/>
        <w:rPr>
          <w:sz w:val="22"/>
          <w:szCs w:val="22"/>
        </w:rPr>
      </w:pPr>
      <w:r w:rsidRPr="003113F7">
        <w:rPr>
          <w:sz w:val="22"/>
          <w:szCs w:val="22"/>
        </w:rPr>
        <w:t xml:space="preserve">Тип Круглые черви. Класс Нематоды. Общая характеристика </w:t>
      </w:r>
      <w:r w:rsidRPr="003113F7">
        <w:rPr>
          <w:sz w:val="22"/>
          <w:szCs w:val="22"/>
        </w:rPr>
        <w:br/>
        <w:t>Внешнее строение. Строение систем внутренних органов. Взаимосвязь строения и образа жизни представителей типа. Профилактика заражения человека круглыми червями.</w:t>
      </w:r>
    </w:p>
    <w:p w:rsidR="003113F7" w:rsidRPr="003113F7" w:rsidRDefault="003113F7" w:rsidP="00625E6E">
      <w:pPr>
        <w:pStyle w:val="af1"/>
        <w:ind w:firstLine="0"/>
        <w:rPr>
          <w:sz w:val="22"/>
          <w:szCs w:val="22"/>
        </w:rPr>
      </w:pPr>
      <w:r w:rsidRPr="003113F7">
        <w:rPr>
          <w:sz w:val="22"/>
          <w:szCs w:val="22"/>
        </w:rPr>
        <w:t>Тип Кольчатые черви. Общая характеристика. Класс Многощетинковые черви</w:t>
      </w:r>
    </w:p>
    <w:p w:rsidR="003113F7" w:rsidRPr="003113F7" w:rsidRDefault="003113F7" w:rsidP="00625E6E">
      <w:pPr>
        <w:pStyle w:val="af1"/>
        <w:ind w:firstLine="0"/>
        <w:rPr>
          <w:sz w:val="22"/>
          <w:szCs w:val="22"/>
        </w:rPr>
      </w:pPr>
      <w:r w:rsidRPr="003113F7">
        <w:rPr>
          <w:sz w:val="22"/>
          <w:szCs w:val="22"/>
        </w:rPr>
        <w:t>Места обитания, строение и жизнедеятельность систем внутренних органов. Уровни организации органов чувств свободноживущих кольчатых червей и паразитических круглых червей.</w:t>
      </w:r>
    </w:p>
    <w:p w:rsidR="003113F7" w:rsidRPr="003113F7" w:rsidRDefault="003113F7" w:rsidP="00625E6E">
      <w:pPr>
        <w:pStyle w:val="af1"/>
        <w:ind w:firstLine="0"/>
        <w:rPr>
          <w:sz w:val="22"/>
          <w:szCs w:val="22"/>
        </w:rPr>
      </w:pPr>
      <w:r w:rsidRPr="003113F7">
        <w:rPr>
          <w:sz w:val="22"/>
          <w:szCs w:val="22"/>
        </w:rPr>
        <w:t>Тип Кольчатые черви. Общая характеристика. Класс Малощетинковые черви</w:t>
      </w:r>
    </w:p>
    <w:p w:rsidR="003113F7" w:rsidRPr="003113F7" w:rsidRDefault="003113F7" w:rsidP="00625E6E">
      <w:pPr>
        <w:pStyle w:val="af1"/>
        <w:ind w:firstLine="0"/>
        <w:rPr>
          <w:sz w:val="22"/>
          <w:szCs w:val="22"/>
        </w:rPr>
      </w:pPr>
      <w:r w:rsidRPr="003113F7">
        <w:rPr>
          <w:sz w:val="22"/>
          <w:szCs w:val="22"/>
        </w:rPr>
        <w:t>Места обитания, значение в природе. Особенности внешнего строения. Строение систем органов дождевого червя, их взаимосвязь с образом жизни. Роль малощетинковых червей в процессах почвообразования.</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2</w:t>
      </w:r>
      <w:r w:rsidR="00B50F3F">
        <w:rPr>
          <w:iCs/>
          <w:w w:val="112"/>
          <w:sz w:val="22"/>
          <w:szCs w:val="22"/>
        </w:rPr>
        <w:t xml:space="preserve"> </w:t>
      </w:r>
      <w:r w:rsidRPr="003113F7">
        <w:rPr>
          <w:sz w:val="22"/>
          <w:szCs w:val="22"/>
        </w:rPr>
        <w:t>«Внешнее строение дождевого червя, его передвижение, раздражимость».</w:t>
      </w:r>
    </w:p>
    <w:p w:rsidR="003113F7" w:rsidRPr="003113F7" w:rsidRDefault="003113F7" w:rsidP="00625E6E">
      <w:pPr>
        <w:pStyle w:val="af1"/>
        <w:ind w:firstLine="0"/>
        <w:rPr>
          <w:sz w:val="22"/>
          <w:szCs w:val="22"/>
        </w:rPr>
      </w:pPr>
      <w:r w:rsidRPr="00B50F3F">
        <w:rPr>
          <w:b/>
          <w:sz w:val="22"/>
          <w:szCs w:val="22"/>
        </w:rPr>
        <w:t>6. Тип Моллюски</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Общая характеристика</w:t>
      </w:r>
      <w:r w:rsidR="00B50F3F">
        <w:rPr>
          <w:sz w:val="22"/>
          <w:szCs w:val="22"/>
        </w:rPr>
        <w:t>.</w:t>
      </w:r>
    </w:p>
    <w:p w:rsidR="003113F7" w:rsidRPr="003113F7" w:rsidRDefault="003113F7" w:rsidP="00B50F3F">
      <w:pPr>
        <w:pStyle w:val="af1"/>
        <w:ind w:firstLine="0"/>
        <w:rPr>
          <w:sz w:val="22"/>
          <w:szCs w:val="22"/>
        </w:rPr>
      </w:pPr>
      <w:r w:rsidRPr="003113F7">
        <w:rPr>
          <w:sz w:val="22"/>
          <w:szCs w:val="22"/>
        </w:rPr>
        <w:t>Среда обитания, внешнее строение. Строение и жизнедеятельность систем внутренних органов. Значение моллюсков. Черты сходства и различия строения моллюсков и кольчатых червей. Происхождение моллюсков.</w:t>
      </w:r>
    </w:p>
    <w:p w:rsidR="003113F7" w:rsidRPr="003113F7" w:rsidRDefault="003113F7" w:rsidP="00625E6E">
      <w:pPr>
        <w:pStyle w:val="af1"/>
        <w:ind w:firstLine="0"/>
        <w:rPr>
          <w:sz w:val="22"/>
          <w:szCs w:val="22"/>
        </w:rPr>
      </w:pPr>
      <w:r w:rsidRPr="003113F7">
        <w:rPr>
          <w:sz w:val="22"/>
          <w:szCs w:val="22"/>
        </w:rPr>
        <w:lastRenderedPageBreak/>
        <w:t>Класс Брюхоногие моллюски</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внешнее строение на примере большого прудовика. Строение и жизнедеятельность систем внутренних органов. Особенности размножения и развития. Роль в природе и значение для человека.</w:t>
      </w:r>
    </w:p>
    <w:p w:rsidR="003113F7" w:rsidRPr="003113F7" w:rsidRDefault="003113F7" w:rsidP="00625E6E">
      <w:pPr>
        <w:pStyle w:val="af1"/>
        <w:ind w:firstLine="0"/>
        <w:rPr>
          <w:sz w:val="22"/>
          <w:szCs w:val="22"/>
        </w:rPr>
      </w:pPr>
      <w:r w:rsidRPr="003113F7">
        <w:rPr>
          <w:sz w:val="22"/>
          <w:szCs w:val="22"/>
        </w:rPr>
        <w:t>Класс Двустворчатые моллюски</w:t>
      </w:r>
      <w:r w:rsidR="00B50F3F">
        <w:rPr>
          <w:sz w:val="22"/>
          <w:szCs w:val="22"/>
        </w:rPr>
        <w:t xml:space="preserve">. </w:t>
      </w:r>
      <w:r w:rsidRPr="003113F7">
        <w:rPr>
          <w:sz w:val="22"/>
          <w:szCs w:val="22"/>
        </w:rPr>
        <w:t>Среда обитания, внешнее строение на примере беззубки. Строение и функции систем внутренних органов. Особенности размножения и развития. Роль в природе и значение для человека.</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4</w:t>
      </w:r>
      <w:r w:rsidR="00B50F3F">
        <w:rPr>
          <w:iCs/>
          <w:w w:val="112"/>
          <w:sz w:val="22"/>
          <w:szCs w:val="22"/>
        </w:rPr>
        <w:t xml:space="preserve"> </w:t>
      </w:r>
      <w:r w:rsidRPr="003113F7">
        <w:rPr>
          <w:sz w:val="22"/>
          <w:szCs w:val="22"/>
        </w:rPr>
        <w:t>«Внешнее строение раковин пресноводных и морских моллюсков»</w:t>
      </w:r>
      <w:r w:rsidR="00B50F3F">
        <w:rPr>
          <w:sz w:val="22"/>
          <w:szCs w:val="22"/>
        </w:rPr>
        <w:t>.</w:t>
      </w:r>
    </w:p>
    <w:p w:rsidR="003113F7" w:rsidRPr="003113F7" w:rsidRDefault="003113F7" w:rsidP="00625E6E">
      <w:pPr>
        <w:pStyle w:val="af1"/>
        <w:ind w:firstLine="0"/>
        <w:rPr>
          <w:sz w:val="22"/>
          <w:szCs w:val="22"/>
        </w:rPr>
      </w:pPr>
      <w:r w:rsidRPr="003113F7">
        <w:rPr>
          <w:sz w:val="22"/>
          <w:szCs w:val="22"/>
        </w:rPr>
        <w:t>Класс Головоногие моллюски</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внешнее строение. Характерные черты строения и функции опорно-двигательной системы. Строение и функции систем внутренних органов. Значение головоногих моллюсков. Признаки усложнения организации.</w:t>
      </w:r>
    </w:p>
    <w:p w:rsidR="003113F7" w:rsidRPr="003113F7" w:rsidRDefault="003113F7" w:rsidP="00625E6E">
      <w:pPr>
        <w:pStyle w:val="af1"/>
        <w:ind w:firstLine="0"/>
        <w:rPr>
          <w:sz w:val="22"/>
          <w:szCs w:val="22"/>
        </w:rPr>
      </w:pPr>
      <w:r w:rsidRPr="00B50F3F">
        <w:rPr>
          <w:b/>
          <w:sz w:val="22"/>
          <w:szCs w:val="22"/>
        </w:rPr>
        <w:t>7. Тип Членистоногие</w:t>
      </w:r>
      <w:r w:rsidR="00B50F3F">
        <w:rPr>
          <w:sz w:val="22"/>
          <w:szCs w:val="22"/>
        </w:rPr>
        <w:t>.</w:t>
      </w:r>
    </w:p>
    <w:p w:rsidR="003113F7" w:rsidRPr="003113F7" w:rsidRDefault="003113F7" w:rsidP="00625E6E">
      <w:pPr>
        <w:pStyle w:val="af1"/>
        <w:ind w:firstLine="0"/>
        <w:rPr>
          <w:sz w:val="22"/>
          <w:szCs w:val="22"/>
        </w:rPr>
      </w:pPr>
      <w:r w:rsidRPr="003113F7">
        <w:rPr>
          <w:sz w:val="22"/>
          <w:szCs w:val="22"/>
        </w:rPr>
        <w:t xml:space="preserve">Общая характеристика типа Членистоногие. Класс Ракообразные </w:t>
      </w:r>
      <w:r w:rsidRPr="003113F7">
        <w:rPr>
          <w:sz w:val="22"/>
          <w:szCs w:val="22"/>
        </w:rPr>
        <w:br/>
        <w:t xml:space="preserve">Характерные черты типа Членистоногие. Общие признаки строения ракообразных. Среда обитания, особенности внешнего и внутреннего строения, размножение и развитие речного рака. Разнообразие </w:t>
      </w:r>
      <w:r w:rsidRPr="003113F7">
        <w:rPr>
          <w:w w:val="98"/>
          <w:sz w:val="22"/>
          <w:szCs w:val="22"/>
        </w:rPr>
        <w:t xml:space="preserve">ракообразных. </w:t>
      </w:r>
      <w:r w:rsidRPr="003113F7">
        <w:rPr>
          <w:sz w:val="22"/>
          <w:szCs w:val="22"/>
        </w:rPr>
        <w:t>Значение ракообразных в природе и в жизни человека.</w:t>
      </w:r>
    </w:p>
    <w:p w:rsidR="003113F7" w:rsidRPr="003113F7" w:rsidRDefault="003113F7" w:rsidP="00625E6E">
      <w:pPr>
        <w:pStyle w:val="af1"/>
        <w:ind w:firstLine="0"/>
        <w:rPr>
          <w:sz w:val="22"/>
          <w:szCs w:val="22"/>
        </w:rPr>
      </w:pPr>
      <w:r w:rsidRPr="003113F7">
        <w:rPr>
          <w:sz w:val="22"/>
          <w:szCs w:val="22"/>
        </w:rPr>
        <w:t>Класс Паукообразные</w:t>
      </w:r>
    </w:p>
    <w:p w:rsidR="003113F7" w:rsidRPr="003113F7" w:rsidRDefault="003113F7" w:rsidP="00625E6E">
      <w:pPr>
        <w:pStyle w:val="af1"/>
        <w:ind w:firstLine="0"/>
        <w:rPr>
          <w:sz w:val="22"/>
          <w:szCs w:val="22"/>
        </w:rPr>
      </w:pPr>
      <w:r w:rsidRPr="003113F7">
        <w:rPr>
          <w:sz w:val="22"/>
          <w:szCs w:val="22"/>
        </w:rPr>
        <w:t>Общая характеристика, особенности внешнего строения на примере паука-крестовика. Разнообразие паукообразных. Роль паукообразных в природе и в жизни человека. Меры защиты от заболеваний, переносимых отдельными клещами, от укусов ядовитых пауков.</w:t>
      </w:r>
    </w:p>
    <w:p w:rsidR="003113F7" w:rsidRPr="003113F7" w:rsidRDefault="003113F7" w:rsidP="00625E6E">
      <w:pPr>
        <w:pStyle w:val="af1"/>
        <w:ind w:firstLine="0"/>
        <w:rPr>
          <w:sz w:val="22"/>
          <w:szCs w:val="22"/>
        </w:rPr>
      </w:pPr>
      <w:r w:rsidRPr="003113F7">
        <w:rPr>
          <w:sz w:val="22"/>
          <w:szCs w:val="22"/>
        </w:rPr>
        <w:t>Класс Насекомые</w:t>
      </w:r>
    </w:p>
    <w:p w:rsidR="003113F7" w:rsidRPr="003113F7" w:rsidRDefault="003113F7" w:rsidP="00625E6E">
      <w:pPr>
        <w:pStyle w:val="af1"/>
        <w:ind w:firstLine="0"/>
        <w:rPr>
          <w:sz w:val="22"/>
          <w:szCs w:val="22"/>
        </w:rPr>
      </w:pPr>
      <w:r w:rsidRPr="003113F7">
        <w:rPr>
          <w:sz w:val="22"/>
          <w:szCs w:val="22"/>
        </w:rPr>
        <w:t>Общая характеристика, особенности внешнего строения. Разнообразие ротовых органов. Строение и функции систем внутренних органов. Размножение.</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5</w:t>
      </w:r>
      <w:r w:rsidR="00B50F3F">
        <w:rPr>
          <w:iCs/>
          <w:w w:val="112"/>
          <w:sz w:val="22"/>
          <w:szCs w:val="22"/>
        </w:rPr>
        <w:t xml:space="preserve"> </w:t>
      </w:r>
      <w:r w:rsidRPr="003113F7">
        <w:rPr>
          <w:sz w:val="22"/>
          <w:szCs w:val="22"/>
        </w:rPr>
        <w:t>«Внешнее строение насекомого»</w:t>
      </w:r>
      <w:r w:rsidR="00B50F3F">
        <w:rPr>
          <w:sz w:val="22"/>
          <w:szCs w:val="22"/>
        </w:rPr>
        <w:t>.</w:t>
      </w:r>
    </w:p>
    <w:p w:rsidR="003113F7" w:rsidRPr="003113F7" w:rsidRDefault="003113F7" w:rsidP="00625E6E">
      <w:pPr>
        <w:pStyle w:val="af1"/>
        <w:ind w:firstLine="0"/>
        <w:rPr>
          <w:sz w:val="22"/>
          <w:szCs w:val="22"/>
        </w:rPr>
      </w:pPr>
      <w:r w:rsidRPr="003113F7">
        <w:rPr>
          <w:sz w:val="22"/>
          <w:szCs w:val="22"/>
        </w:rPr>
        <w:t>Типы развития насекомых</w:t>
      </w:r>
      <w:r w:rsidR="00B50F3F">
        <w:rPr>
          <w:sz w:val="22"/>
          <w:szCs w:val="22"/>
        </w:rPr>
        <w:t>.</w:t>
      </w:r>
    </w:p>
    <w:p w:rsidR="003113F7" w:rsidRPr="003113F7" w:rsidRDefault="003113F7" w:rsidP="00625E6E">
      <w:pPr>
        <w:pStyle w:val="af1"/>
        <w:ind w:firstLine="0"/>
        <w:rPr>
          <w:sz w:val="22"/>
          <w:szCs w:val="22"/>
        </w:rPr>
      </w:pPr>
      <w:r w:rsidRPr="003113F7">
        <w:rPr>
          <w:sz w:val="22"/>
          <w:szCs w:val="22"/>
        </w:rPr>
        <w:t xml:space="preserve">Развитие с неполным </w:t>
      </w:r>
      <w:r w:rsidRPr="003113F7">
        <w:rPr>
          <w:w w:val="101"/>
          <w:sz w:val="22"/>
          <w:szCs w:val="22"/>
        </w:rPr>
        <w:t>превраще</w:t>
      </w:r>
      <w:r w:rsidRPr="003113F7">
        <w:rPr>
          <w:sz w:val="22"/>
          <w:szCs w:val="22"/>
        </w:rPr>
        <w:t>нием. Группы насекомых. Развитие с полным превращением. Группы насекомых. Роль каждой стадии развития насекомых.</w:t>
      </w:r>
    </w:p>
    <w:p w:rsidR="003113F7" w:rsidRPr="003113F7" w:rsidRDefault="003113F7" w:rsidP="00625E6E">
      <w:pPr>
        <w:pStyle w:val="af1"/>
        <w:ind w:firstLine="0"/>
        <w:rPr>
          <w:sz w:val="22"/>
          <w:szCs w:val="22"/>
        </w:rPr>
      </w:pPr>
      <w:r w:rsidRPr="003113F7">
        <w:rPr>
          <w:sz w:val="22"/>
          <w:szCs w:val="22"/>
        </w:rPr>
        <w:t>Общественные насекомые — пчёлы и муравьи. Полезные насекомые. Охрана насекомых</w:t>
      </w:r>
    </w:p>
    <w:p w:rsidR="003113F7" w:rsidRPr="003113F7" w:rsidRDefault="003113F7" w:rsidP="00625E6E">
      <w:pPr>
        <w:pStyle w:val="af1"/>
        <w:ind w:firstLine="0"/>
        <w:rPr>
          <w:sz w:val="22"/>
          <w:szCs w:val="22"/>
        </w:rPr>
      </w:pPr>
      <w:r w:rsidRPr="003113F7">
        <w:rPr>
          <w:sz w:val="22"/>
          <w:szCs w:val="22"/>
        </w:rPr>
        <w:t>Состав и функции обитателей муравейника, пчелиной семьи. Отношения между особями в семье, их координация. Полезные насекомые. Редкие и охраняемые насекомые.</w:t>
      </w:r>
    </w:p>
    <w:p w:rsidR="003113F7" w:rsidRPr="003113F7" w:rsidRDefault="003113F7" w:rsidP="00625E6E">
      <w:pPr>
        <w:pStyle w:val="af1"/>
        <w:ind w:firstLine="0"/>
        <w:rPr>
          <w:sz w:val="22"/>
          <w:szCs w:val="22"/>
        </w:rPr>
      </w:pPr>
      <w:r w:rsidRPr="003113F7">
        <w:rPr>
          <w:sz w:val="22"/>
          <w:szCs w:val="22"/>
        </w:rPr>
        <w:t>Красная книга. Роль насекомых в природе и в жизни человека.</w:t>
      </w:r>
    </w:p>
    <w:p w:rsidR="003113F7" w:rsidRPr="003113F7" w:rsidRDefault="003113F7" w:rsidP="00625E6E">
      <w:pPr>
        <w:pStyle w:val="af1"/>
        <w:ind w:firstLine="0"/>
        <w:rPr>
          <w:sz w:val="22"/>
          <w:szCs w:val="22"/>
        </w:rPr>
      </w:pPr>
      <w:r w:rsidRPr="003113F7">
        <w:rPr>
          <w:sz w:val="22"/>
          <w:szCs w:val="22"/>
        </w:rPr>
        <w:t>Насекомые — вредители культурных растений и переносчики заболеваний человека</w:t>
      </w:r>
    </w:p>
    <w:p w:rsidR="003113F7" w:rsidRPr="003113F7" w:rsidRDefault="003113F7" w:rsidP="00625E6E">
      <w:pPr>
        <w:pStyle w:val="af1"/>
        <w:ind w:firstLine="0"/>
        <w:rPr>
          <w:sz w:val="22"/>
          <w:szCs w:val="22"/>
        </w:rPr>
      </w:pPr>
      <w:r w:rsidRPr="003113F7">
        <w:rPr>
          <w:sz w:val="22"/>
          <w:szCs w:val="22"/>
        </w:rPr>
        <w:t>Вредители сельскохозяйственных культур. Насекомые — переносчики заболеваний человека и животных. Методы борьбы с вредными насекомыми.</w:t>
      </w:r>
    </w:p>
    <w:p w:rsidR="003113F7" w:rsidRPr="003113F7" w:rsidRDefault="003113F7" w:rsidP="00625E6E">
      <w:pPr>
        <w:pStyle w:val="af1"/>
        <w:ind w:firstLine="0"/>
        <w:rPr>
          <w:sz w:val="22"/>
          <w:szCs w:val="22"/>
        </w:rPr>
      </w:pPr>
      <w:r w:rsidRPr="00B50F3F">
        <w:rPr>
          <w:b/>
          <w:sz w:val="22"/>
          <w:szCs w:val="22"/>
        </w:rPr>
        <w:t>8. Тип Хордовые. Бесчерепные. Надкласс Рыбы</w:t>
      </w:r>
      <w:r w:rsidR="00B50F3F">
        <w:rPr>
          <w:sz w:val="22"/>
          <w:szCs w:val="22"/>
        </w:rPr>
        <w:t>.</w:t>
      </w:r>
    </w:p>
    <w:p w:rsidR="003113F7" w:rsidRPr="003113F7" w:rsidRDefault="003113F7" w:rsidP="00625E6E">
      <w:pPr>
        <w:pStyle w:val="af1"/>
        <w:ind w:firstLine="0"/>
        <w:rPr>
          <w:sz w:val="22"/>
          <w:szCs w:val="22"/>
        </w:rPr>
      </w:pPr>
      <w:r w:rsidRPr="003113F7">
        <w:rPr>
          <w:sz w:val="22"/>
          <w:szCs w:val="22"/>
        </w:rPr>
        <w:t>Хордовые. Примитивные формы</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Общие признаки хордовых животных. Бесчерепные. Класс Ланцетники. Внешнее и внутреннее строение, размножение и развитие ланцетника — примитивного хордового животного. Черепные, или Позвоночные. Общие признаки.</w:t>
      </w:r>
    </w:p>
    <w:p w:rsidR="003113F7" w:rsidRPr="003113F7" w:rsidRDefault="003113F7" w:rsidP="00625E6E">
      <w:pPr>
        <w:pStyle w:val="af1"/>
        <w:ind w:firstLine="0"/>
        <w:rPr>
          <w:sz w:val="22"/>
          <w:szCs w:val="22"/>
        </w:rPr>
      </w:pPr>
      <w:r w:rsidRPr="003113F7">
        <w:rPr>
          <w:sz w:val="22"/>
          <w:szCs w:val="22"/>
        </w:rPr>
        <w:t>Надкласс Рыбы. Общая характеристика, внешнее строение</w:t>
      </w:r>
      <w:r w:rsidR="00B50F3F">
        <w:rPr>
          <w:sz w:val="22"/>
          <w:szCs w:val="22"/>
        </w:rPr>
        <w:t xml:space="preserve">. </w:t>
      </w:r>
      <w:r w:rsidRPr="003113F7">
        <w:rPr>
          <w:sz w:val="22"/>
          <w:szCs w:val="22"/>
        </w:rPr>
        <w:t>Особенности внешнего строения, связанные с обитанием в воде.</w:t>
      </w:r>
    </w:p>
    <w:p w:rsidR="003113F7" w:rsidRPr="003113F7" w:rsidRDefault="003113F7" w:rsidP="00625E6E">
      <w:pPr>
        <w:pStyle w:val="af1"/>
        <w:ind w:firstLine="0"/>
        <w:rPr>
          <w:sz w:val="22"/>
          <w:szCs w:val="22"/>
        </w:rPr>
      </w:pPr>
      <w:r w:rsidRPr="003113F7">
        <w:rPr>
          <w:sz w:val="22"/>
          <w:szCs w:val="22"/>
        </w:rPr>
        <w:t>Строение и функции конечностей. Органы боковой линии, органы слуха, равновесия.</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6</w:t>
      </w:r>
      <w:r w:rsidR="00B50F3F">
        <w:rPr>
          <w:iCs/>
          <w:w w:val="112"/>
          <w:sz w:val="22"/>
          <w:szCs w:val="22"/>
        </w:rPr>
        <w:t xml:space="preserve"> </w:t>
      </w:r>
      <w:r w:rsidRPr="003113F7">
        <w:rPr>
          <w:sz w:val="22"/>
          <w:szCs w:val="22"/>
        </w:rPr>
        <w:t>«Внешнее строение и особенности передвижения рыбы»</w:t>
      </w:r>
      <w:r w:rsidR="00B50F3F">
        <w:rPr>
          <w:sz w:val="22"/>
          <w:szCs w:val="22"/>
        </w:rPr>
        <w:t>.</w:t>
      </w:r>
    </w:p>
    <w:p w:rsidR="003113F7" w:rsidRPr="003113F7" w:rsidRDefault="003113F7" w:rsidP="00625E6E">
      <w:pPr>
        <w:pStyle w:val="af1"/>
        <w:ind w:firstLine="0"/>
        <w:rPr>
          <w:sz w:val="22"/>
          <w:szCs w:val="22"/>
        </w:rPr>
      </w:pPr>
      <w:r w:rsidRPr="003113F7">
        <w:rPr>
          <w:sz w:val="22"/>
          <w:szCs w:val="22"/>
        </w:rPr>
        <w:t>Внутреннее строение рыб</w:t>
      </w:r>
      <w:r w:rsidR="00B50F3F">
        <w:rPr>
          <w:sz w:val="22"/>
          <w:szCs w:val="22"/>
        </w:rPr>
        <w:t>.</w:t>
      </w:r>
    </w:p>
    <w:p w:rsidR="003113F7" w:rsidRPr="003113F7" w:rsidRDefault="003113F7" w:rsidP="00625E6E">
      <w:pPr>
        <w:pStyle w:val="af1"/>
        <w:ind w:firstLine="0"/>
        <w:rPr>
          <w:sz w:val="22"/>
          <w:szCs w:val="22"/>
        </w:rPr>
      </w:pPr>
      <w:r w:rsidRPr="003113F7">
        <w:rPr>
          <w:sz w:val="22"/>
          <w:szCs w:val="22"/>
        </w:rPr>
        <w:t>Опорно-двигательная система. Скелет непарных и парных плавников. Скелет головы, скелет жабр. Особенности строения и функций систем внутренних органов. Черты более высокого уровня организации рыб по сравнению с ланцетником.</w:t>
      </w:r>
    </w:p>
    <w:p w:rsidR="003113F7" w:rsidRPr="003113F7" w:rsidRDefault="003113F7" w:rsidP="00625E6E">
      <w:pPr>
        <w:pStyle w:val="af1"/>
        <w:ind w:firstLine="0"/>
        <w:rPr>
          <w:sz w:val="22"/>
          <w:szCs w:val="22"/>
        </w:rPr>
      </w:pPr>
      <w:r w:rsidRPr="003113F7">
        <w:rPr>
          <w:sz w:val="22"/>
          <w:szCs w:val="22"/>
        </w:rPr>
        <w:t>Особенности размножения рыб</w:t>
      </w:r>
      <w:r w:rsidR="00B50F3F">
        <w:rPr>
          <w:sz w:val="22"/>
          <w:szCs w:val="22"/>
        </w:rPr>
        <w:t xml:space="preserve">. </w:t>
      </w:r>
      <w:r w:rsidRPr="003113F7">
        <w:rPr>
          <w:sz w:val="22"/>
          <w:szCs w:val="22"/>
        </w:rPr>
        <w:t>Органы и процесс размножения. Живорождение. Миграции.</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7</w:t>
      </w:r>
      <w:r w:rsidR="00B50F3F">
        <w:rPr>
          <w:iCs/>
          <w:w w:val="112"/>
          <w:sz w:val="22"/>
          <w:szCs w:val="22"/>
        </w:rPr>
        <w:t xml:space="preserve"> </w:t>
      </w:r>
      <w:r w:rsidRPr="003113F7">
        <w:rPr>
          <w:sz w:val="22"/>
          <w:szCs w:val="22"/>
        </w:rPr>
        <w:t>«Внутреннее строение рыбы»</w:t>
      </w:r>
      <w:r w:rsidR="00B50F3F">
        <w:rPr>
          <w:sz w:val="22"/>
          <w:szCs w:val="22"/>
        </w:rPr>
        <w:t>.</w:t>
      </w:r>
    </w:p>
    <w:p w:rsidR="003113F7" w:rsidRPr="003113F7" w:rsidRDefault="003113F7" w:rsidP="00625E6E">
      <w:pPr>
        <w:pStyle w:val="af1"/>
        <w:ind w:firstLine="0"/>
        <w:rPr>
          <w:sz w:val="22"/>
          <w:szCs w:val="22"/>
        </w:rPr>
      </w:pPr>
      <w:r w:rsidRPr="003113F7">
        <w:rPr>
          <w:sz w:val="22"/>
          <w:szCs w:val="22"/>
        </w:rPr>
        <w:t>Основные систематические группы рыб</w:t>
      </w:r>
      <w:r w:rsidR="00B50F3F">
        <w:rPr>
          <w:sz w:val="22"/>
          <w:szCs w:val="22"/>
        </w:rPr>
        <w:t>.</w:t>
      </w:r>
    </w:p>
    <w:p w:rsidR="003113F7" w:rsidRPr="003113F7" w:rsidRDefault="003113F7" w:rsidP="00625E6E">
      <w:pPr>
        <w:pStyle w:val="af1"/>
        <w:ind w:firstLine="0"/>
        <w:rPr>
          <w:sz w:val="22"/>
          <w:szCs w:val="22"/>
        </w:rPr>
      </w:pPr>
      <w:r w:rsidRPr="003113F7">
        <w:rPr>
          <w:sz w:val="22"/>
          <w:szCs w:val="22"/>
        </w:rPr>
        <w:t>Класс Хрящевые рыбы, общая характеристика. Класс Костные рыбы: лучепёрые, лопастепёрые, двоякодышащие и кистепёрые. Место кистепёрых рыб в эволюции позвоночных. Меры предосторожности от нападения акул при купании.</w:t>
      </w:r>
    </w:p>
    <w:p w:rsidR="003113F7" w:rsidRPr="003113F7" w:rsidRDefault="003113F7" w:rsidP="00625E6E">
      <w:pPr>
        <w:pStyle w:val="af1"/>
        <w:ind w:firstLine="0"/>
        <w:rPr>
          <w:sz w:val="22"/>
          <w:szCs w:val="22"/>
        </w:rPr>
      </w:pPr>
      <w:r w:rsidRPr="003113F7">
        <w:rPr>
          <w:sz w:val="22"/>
          <w:szCs w:val="22"/>
        </w:rPr>
        <w:t>Промысловые рыбы. Их использование и охрана</w:t>
      </w:r>
    </w:p>
    <w:p w:rsidR="003113F7" w:rsidRPr="003113F7" w:rsidRDefault="003113F7" w:rsidP="00625E6E">
      <w:pPr>
        <w:pStyle w:val="af1"/>
        <w:ind w:firstLine="0"/>
        <w:rPr>
          <w:sz w:val="22"/>
          <w:szCs w:val="22"/>
        </w:rPr>
      </w:pPr>
      <w:r w:rsidRPr="003113F7">
        <w:rPr>
          <w:sz w:val="22"/>
          <w:szCs w:val="22"/>
        </w:rPr>
        <w:t>Рыболовство. Промысловые рыбы. Прудовые хозяйства. Акклиматизация рыб. Аквариумные рыбы.</w:t>
      </w:r>
    </w:p>
    <w:p w:rsidR="003113F7" w:rsidRPr="003113F7" w:rsidRDefault="003113F7" w:rsidP="00625E6E">
      <w:pPr>
        <w:pStyle w:val="af1"/>
        <w:ind w:firstLine="0"/>
        <w:rPr>
          <w:sz w:val="22"/>
          <w:szCs w:val="22"/>
        </w:rPr>
      </w:pPr>
      <w:r w:rsidRPr="00B50F3F">
        <w:rPr>
          <w:b/>
          <w:sz w:val="22"/>
          <w:szCs w:val="22"/>
        </w:rPr>
        <w:lastRenderedPageBreak/>
        <w:t>9. Класс Земноводные, или Амфибии</w:t>
      </w:r>
      <w:r w:rsidR="00B50F3F">
        <w:rPr>
          <w:sz w:val="22"/>
          <w:szCs w:val="22"/>
        </w:rPr>
        <w:t>.</w:t>
      </w:r>
    </w:p>
    <w:p w:rsidR="003113F7" w:rsidRPr="003113F7" w:rsidRDefault="003113F7" w:rsidP="00625E6E">
      <w:pPr>
        <w:pStyle w:val="af1"/>
        <w:ind w:firstLine="0"/>
        <w:rPr>
          <w:sz w:val="22"/>
          <w:szCs w:val="22"/>
        </w:rPr>
      </w:pPr>
      <w:r w:rsidRPr="003113F7">
        <w:rPr>
          <w:sz w:val="22"/>
          <w:szCs w:val="22"/>
        </w:rPr>
        <w:t>Среда обитания и строение тела земноводных. Общая характеристика</w:t>
      </w:r>
      <w:r w:rsidR="00B50F3F">
        <w:rPr>
          <w:sz w:val="22"/>
          <w:szCs w:val="22"/>
        </w:rPr>
        <w:t>.</w:t>
      </w:r>
    </w:p>
    <w:p w:rsidR="003113F7" w:rsidRPr="003113F7" w:rsidRDefault="003113F7" w:rsidP="00625E6E">
      <w:pPr>
        <w:pStyle w:val="af1"/>
        <w:ind w:firstLine="0"/>
        <w:rPr>
          <w:sz w:val="22"/>
          <w:szCs w:val="22"/>
        </w:rPr>
      </w:pPr>
      <w:r w:rsidRPr="003113F7">
        <w:rPr>
          <w:sz w:val="22"/>
          <w:szCs w:val="22"/>
        </w:rPr>
        <w:t>Места обитания. Внешнее строение. Особенности кожного покрова. Опорно-двигательная система земноводных, её усложнение по сравнению с костными рыбами. Признаки приспособленности земноводных к жизни на суше и в воде.</w:t>
      </w:r>
    </w:p>
    <w:p w:rsidR="003113F7" w:rsidRPr="003113F7" w:rsidRDefault="003113F7" w:rsidP="00625E6E">
      <w:pPr>
        <w:pStyle w:val="af1"/>
        <w:ind w:firstLine="0"/>
        <w:rPr>
          <w:sz w:val="22"/>
          <w:szCs w:val="22"/>
        </w:rPr>
      </w:pPr>
      <w:r w:rsidRPr="003113F7">
        <w:rPr>
          <w:sz w:val="22"/>
          <w:szCs w:val="22"/>
        </w:rPr>
        <w:t xml:space="preserve">Строение и деятельность внутренних органов земноводных </w:t>
      </w:r>
      <w:r w:rsidRPr="003113F7">
        <w:rPr>
          <w:sz w:val="22"/>
          <w:szCs w:val="22"/>
        </w:rPr>
        <w:br/>
        <w:t>Характерные черты строения систем внутренних органов земноводных по сравнению с костными рыбами. Сходство строения внутренних органов земноводных и рыб</w:t>
      </w:r>
    </w:p>
    <w:p w:rsidR="003113F7" w:rsidRPr="003113F7" w:rsidRDefault="003113F7" w:rsidP="00625E6E">
      <w:pPr>
        <w:pStyle w:val="af1"/>
        <w:ind w:firstLine="0"/>
        <w:rPr>
          <w:sz w:val="22"/>
          <w:szCs w:val="22"/>
        </w:rPr>
      </w:pPr>
      <w:r w:rsidRPr="003113F7">
        <w:rPr>
          <w:sz w:val="22"/>
          <w:szCs w:val="22"/>
        </w:rPr>
        <w:t>Годовой жизненный цикл и происхождение земноводных</w:t>
      </w:r>
    </w:p>
    <w:p w:rsidR="003113F7" w:rsidRPr="003113F7" w:rsidRDefault="003113F7" w:rsidP="00625E6E">
      <w:pPr>
        <w:pStyle w:val="af1"/>
        <w:ind w:firstLine="0"/>
        <w:rPr>
          <w:sz w:val="22"/>
          <w:szCs w:val="22"/>
        </w:rPr>
      </w:pPr>
      <w:r w:rsidRPr="003113F7">
        <w:rPr>
          <w:sz w:val="22"/>
          <w:szCs w:val="22"/>
        </w:rPr>
        <w:t xml:space="preserve">Влияние сезонных изменений в природе на жизнедеятельность земноводных. Размножение и развитие </w:t>
      </w:r>
      <w:r w:rsidRPr="003113F7">
        <w:rPr>
          <w:w w:val="98"/>
          <w:sz w:val="22"/>
          <w:szCs w:val="22"/>
        </w:rPr>
        <w:t xml:space="preserve">земноводных, </w:t>
      </w:r>
      <w:r w:rsidRPr="003113F7">
        <w:rPr>
          <w:sz w:val="22"/>
          <w:szCs w:val="22"/>
        </w:rPr>
        <w:t>черты сходства с костными рыбами, тип развития. Доказательства происхождения земноводных.</w:t>
      </w:r>
    </w:p>
    <w:p w:rsidR="003113F7" w:rsidRPr="003113F7" w:rsidRDefault="003113F7" w:rsidP="00625E6E">
      <w:pPr>
        <w:pStyle w:val="af1"/>
        <w:ind w:firstLine="0"/>
        <w:rPr>
          <w:sz w:val="22"/>
          <w:szCs w:val="22"/>
        </w:rPr>
      </w:pPr>
      <w:r w:rsidRPr="003113F7">
        <w:rPr>
          <w:sz w:val="22"/>
          <w:szCs w:val="22"/>
        </w:rPr>
        <w:t>Разнообразие и значение земноводных</w:t>
      </w:r>
    </w:p>
    <w:p w:rsidR="003113F7" w:rsidRPr="003113F7" w:rsidRDefault="003113F7" w:rsidP="00625E6E">
      <w:pPr>
        <w:pStyle w:val="af1"/>
        <w:ind w:firstLine="0"/>
        <w:rPr>
          <w:sz w:val="22"/>
          <w:szCs w:val="22"/>
        </w:rPr>
      </w:pPr>
      <w:r w:rsidRPr="003113F7">
        <w:rPr>
          <w:sz w:val="22"/>
          <w:szCs w:val="22"/>
        </w:rPr>
        <w:t>Современные земноводные, их разнообразие и распространение. Роль земноводных в природных биоценозах, в жизни человека. Охрана земноводных. Красная книга.</w:t>
      </w:r>
    </w:p>
    <w:p w:rsidR="003113F7" w:rsidRPr="00B50F3F" w:rsidRDefault="003113F7" w:rsidP="00625E6E">
      <w:pPr>
        <w:pStyle w:val="af1"/>
        <w:ind w:firstLine="0"/>
        <w:rPr>
          <w:b/>
          <w:sz w:val="22"/>
          <w:szCs w:val="22"/>
        </w:rPr>
      </w:pPr>
      <w:r w:rsidRPr="00B50F3F">
        <w:rPr>
          <w:b/>
          <w:sz w:val="22"/>
          <w:szCs w:val="22"/>
        </w:rPr>
        <w:t>10. Класс Пр</w:t>
      </w:r>
      <w:r w:rsidR="00B50F3F">
        <w:rPr>
          <w:b/>
          <w:sz w:val="22"/>
          <w:szCs w:val="22"/>
        </w:rPr>
        <w:t>есмыкающиеся, или Рептилии.</w:t>
      </w:r>
    </w:p>
    <w:p w:rsidR="003113F7" w:rsidRPr="003113F7" w:rsidRDefault="003113F7" w:rsidP="00625E6E">
      <w:pPr>
        <w:pStyle w:val="af1"/>
        <w:ind w:firstLine="0"/>
        <w:rPr>
          <w:sz w:val="22"/>
          <w:szCs w:val="22"/>
        </w:rPr>
      </w:pPr>
      <w:r w:rsidRPr="003113F7">
        <w:rPr>
          <w:sz w:val="22"/>
          <w:szCs w:val="22"/>
        </w:rPr>
        <w:t>Внешнее строение и скелет пресмыкающихся. Общая характеристика</w:t>
      </w:r>
    </w:p>
    <w:p w:rsidR="003113F7" w:rsidRPr="003113F7" w:rsidRDefault="003113F7" w:rsidP="00625E6E">
      <w:pPr>
        <w:pStyle w:val="af1"/>
        <w:ind w:firstLine="0"/>
        <w:rPr>
          <w:sz w:val="22"/>
          <w:szCs w:val="22"/>
        </w:rPr>
      </w:pPr>
      <w:r w:rsidRPr="003113F7">
        <w:rPr>
          <w:sz w:val="22"/>
          <w:szCs w:val="22"/>
        </w:rPr>
        <w:t>Взаимосвязь внешнего строения и наземного образа жизни. Особенности строения скелета пресмыкающихся.</w:t>
      </w:r>
    </w:p>
    <w:p w:rsidR="003113F7" w:rsidRPr="003113F7" w:rsidRDefault="003113F7" w:rsidP="00625E6E">
      <w:pPr>
        <w:pStyle w:val="af1"/>
        <w:ind w:firstLine="0"/>
        <w:rPr>
          <w:sz w:val="22"/>
          <w:szCs w:val="22"/>
        </w:rPr>
      </w:pPr>
      <w:r w:rsidRPr="003113F7">
        <w:rPr>
          <w:sz w:val="22"/>
          <w:szCs w:val="22"/>
        </w:rPr>
        <w:t xml:space="preserve">Внутреннее строение и жизнедеятельность пресмыкающихся </w:t>
      </w:r>
      <w:r w:rsidRPr="003113F7">
        <w:rPr>
          <w:sz w:val="22"/>
          <w:szCs w:val="22"/>
        </w:rPr>
        <w:br/>
        <w:t>Сходство и различия строения систем внутренних органов пресмыкающихся и земноводных. Черты приспособленности пресмыкающихся к жизни на суше. Размножение и развитие. Зависимость годового жизненного цикла от температурных условий.</w:t>
      </w:r>
    </w:p>
    <w:p w:rsidR="003113F7" w:rsidRPr="003113F7" w:rsidRDefault="003113F7" w:rsidP="00625E6E">
      <w:pPr>
        <w:pStyle w:val="af1"/>
        <w:ind w:firstLine="0"/>
        <w:rPr>
          <w:sz w:val="22"/>
          <w:szCs w:val="22"/>
        </w:rPr>
      </w:pPr>
      <w:r w:rsidRPr="003113F7">
        <w:rPr>
          <w:sz w:val="22"/>
          <w:szCs w:val="22"/>
        </w:rPr>
        <w:t xml:space="preserve">Разнообразие пресмыкающихся </w:t>
      </w:r>
      <w:r w:rsidRPr="003113F7">
        <w:rPr>
          <w:sz w:val="22"/>
          <w:szCs w:val="22"/>
        </w:rPr>
        <w:br/>
        <w:t>Общие черты строения представителей разных отрядов пресмыкающихся. Меры предосторожности от укусов ядовитых змей. Оказание первой доврачебной помощи.</w:t>
      </w:r>
    </w:p>
    <w:p w:rsidR="003113F7" w:rsidRPr="003113F7" w:rsidRDefault="003113F7" w:rsidP="00625E6E">
      <w:pPr>
        <w:pStyle w:val="af1"/>
        <w:ind w:firstLine="0"/>
        <w:rPr>
          <w:sz w:val="22"/>
          <w:szCs w:val="22"/>
        </w:rPr>
      </w:pPr>
      <w:r w:rsidRPr="003113F7">
        <w:rPr>
          <w:sz w:val="22"/>
          <w:szCs w:val="22"/>
        </w:rPr>
        <w:t>Значение пресмыкающихся, их происхождение</w:t>
      </w:r>
    </w:p>
    <w:p w:rsidR="003113F7" w:rsidRPr="003113F7" w:rsidRDefault="003113F7" w:rsidP="00625E6E">
      <w:pPr>
        <w:pStyle w:val="af1"/>
        <w:ind w:firstLine="0"/>
        <w:rPr>
          <w:sz w:val="22"/>
          <w:szCs w:val="22"/>
        </w:rPr>
      </w:pPr>
      <w:r w:rsidRPr="003113F7">
        <w:rPr>
          <w:sz w:val="22"/>
          <w:szCs w:val="22"/>
        </w:rPr>
        <w:t>Роль пресмыкающихся в биоценозах, их значение в жизни человека. Охрана редких и исчезающих видов. Красная книга. Древние пресмыкающиеся, причины их вымирания. Доказательства происхождения пресмыкающихся от древних амфибий.</w:t>
      </w:r>
    </w:p>
    <w:p w:rsidR="003113F7" w:rsidRPr="003113F7" w:rsidRDefault="003113F7" w:rsidP="00625E6E">
      <w:pPr>
        <w:pStyle w:val="af1"/>
        <w:ind w:firstLine="0"/>
        <w:rPr>
          <w:sz w:val="22"/>
          <w:szCs w:val="22"/>
        </w:rPr>
      </w:pPr>
      <w:r w:rsidRPr="00B50F3F">
        <w:rPr>
          <w:b/>
          <w:sz w:val="22"/>
          <w:szCs w:val="22"/>
        </w:rPr>
        <w:t>11. Класс Птицы</w:t>
      </w:r>
      <w:r w:rsidR="00B50F3F">
        <w:rPr>
          <w:sz w:val="22"/>
          <w:szCs w:val="22"/>
        </w:rPr>
        <w:t>.</w:t>
      </w:r>
    </w:p>
    <w:p w:rsidR="003113F7" w:rsidRPr="003113F7" w:rsidRDefault="003113F7" w:rsidP="00625E6E">
      <w:pPr>
        <w:pStyle w:val="af1"/>
        <w:ind w:firstLine="0"/>
        <w:rPr>
          <w:sz w:val="22"/>
          <w:szCs w:val="22"/>
        </w:rPr>
      </w:pPr>
      <w:r w:rsidRPr="003113F7">
        <w:rPr>
          <w:sz w:val="22"/>
          <w:szCs w:val="22"/>
        </w:rPr>
        <w:t xml:space="preserve">Общая характеристика класса. Внешнее строение птиц </w:t>
      </w:r>
      <w:r w:rsidRPr="003113F7">
        <w:rPr>
          <w:sz w:val="22"/>
          <w:szCs w:val="22"/>
        </w:rPr>
        <w:br/>
        <w:t xml:space="preserve">Взаимосвязь внешнего строения и приспособленности птиц к </w:t>
      </w:r>
      <w:r w:rsidRPr="003113F7">
        <w:rPr>
          <w:w w:val="101"/>
          <w:sz w:val="22"/>
          <w:szCs w:val="22"/>
        </w:rPr>
        <w:t>по</w:t>
      </w:r>
      <w:r w:rsidRPr="003113F7">
        <w:rPr>
          <w:sz w:val="22"/>
          <w:szCs w:val="22"/>
        </w:rPr>
        <w:t>лёту. Типы перьев и их функции. Черты сходства и различия покровов птиц и рептилий.</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8</w:t>
      </w:r>
      <w:r w:rsidR="00B50F3F">
        <w:rPr>
          <w:iCs/>
          <w:w w:val="112"/>
          <w:sz w:val="22"/>
          <w:szCs w:val="22"/>
        </w:rPr>
        <w:t xml:space="preserve"> </w:t>
      </w:r>
      <w:r w:rsidRPr="003113F7">
        <w:rPr>
          <w:sz w:val="22"/>
          <w:szCs w:val="22"/>
        </w:rPr>
        <w:t>«Внешнее строение птицы. Строение перьев»</w:t>
      </w:r>
      <w:r w:rsidR="00B50F3F">
        <w:rPr>
          <w:sz w:val="22"/>
          <w:szCs w:val="22"/>
        </w:rPr>
        <w:t>.</w:t>
      </w:r>
    </w:p>
    <w:p w:rsidR="003113F7" w:rsidRPr="003113F7" w:rsidRDefault="003113F7" w:rsidP="00625E6E">
      <w:pPr>
        <w:pStyle w:val="af1"/>
        <w:ind w:firstLine="0"/>
        <w:rPr>
          <w:sz w:val="22"/>
          <w:szCs w:val="22"/>
        </w:rPr>
      </w:pPr>
      <w:r w:rsidRPr="003113F7">
        <w:rPr>
          <w:sz w:val="22"/>
          <w:szCs w:val="22"/>
        </w:rPr>
        <w:t>Опорно-двигательная система птиц</w:t>
      </w:r>
    </w:p>
    <w:p w:rsidR="003113F7" w:rsidRPr="003113F7" w:rsidRDefault="003113F7" w:rsidP="00625E6E">
      <w:pPr>
        <w:pStyle w:val="af1"/>
        <w:ind w:firstLine="0"/>
        <w:rPr>
          <w:sz w:val="22"/>
          <w:szCs w:val="22"/>
        </w:rPr>
      </w:pPr>
      <w:r w:rsidRPr="003113F7">
        <w:rPr>
          <w:sz w:val="22"/>
          <w:szCs w:val="22"/>
        </w:rPr>
        <w:t>Изменения строения скелета птиц в связи с приспособленностью к полёту. Особенности строения мускулатуры и её функции. Причины срастания отдельных костей скелета птиц.</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9</w:t>
      </w:r>
      <w:r w:rsidR="00B50F3F">
        <w:rPr>
          <w:iCs/>
          <w:w w:val="112"/>
          <w:sz w:val="22"/>
          <w:szCs w:val="22"/>
        </w:rPr>
        <w:t xml:space="preserve"> </w:t>
      </w:r>
      <w:r w:rsidRPr="003113F7">
        <w:rPr>
          <w:sz w:val="22"/>
          <w:szCs w:val="22"/>
        </w:rPr>
        <w:t>«Строение скелета птицы»</w:t>
      </w:r>
      <w:r w:rsidR="00B50F3F">
        <w:rPr>
          <w:sz w:val="22"/>
          <w:szCs w:val="22"/>
        </w:rPr>
        <w:t>.</w:t>
      </w:r>
    </w:p>
    <w:p w:rsidR="003113F7" w:rsidRPr="003113F7" w:rsidRDefault="003113F7" w:rsidP="00625E6E">
      <w:pPr>
        <w:pStyle w:val="af1"/>
        <w:ind w:firstLine="0"/>
        <w:rPr>
          <w:sz w:val="22"/>
          <w:szCs w:val="22"/>
        </w:rPr>
      </w:pPr>
      <w:r w:rsidRPr="003113F7">
        <w:rPr>
          <w:sz w:val="22"/>
          <w:szCs w:val="22"/>
        </w:rPr>
        <w:t>Внутреннее строение птиц</w:t>
      </w:r>
      <w:r w:rsidR="00B50F3F">
        <w:rPr>
          <w:sz w:val="22"/>
          <w:szCs w:val="22"/>
        </w:rPr>
        <w:t>.</w:t>
      </w:r>
    </w:p>
    <w:p w:rsidR="003113F7" w:rsidRPr="003113F7" w:rsidRDefault="003113F7" w:rsidP="00625E6E">
      <w:pPr>
        <w:pStyle w:val="af1"/>
        <w:ind w:firstLine="0"/>
        <w:rPr>
          <w:sz w:val="22"/>
          <w:szCs w:val="22"/>
        </w:rPr>
      </w:pPr>
      <w:r w:rsidRPr="003113F7">
        <w:rPr>
          <w:sz w:val="22"/>
          <w:szCs w:val="22"/>
        </w:rPr>
        <w:t>Черты сходства строения и функций систем внутренних органов птиц и рептилий. Отличительные признаки, связанные с приспособленностью к полёту. Прогрессивные черты организации птиц по сравнению с рептилиями.</w:t>
      </w:r>
    </w:p>
    <w:p w:rsidR="003113F7" w:rsidRPr="003113F7" w:rsidRDefault="003113F7" w:rsidP="00625E6E">
      <w:pPr>
        <w:pStyle w:val="af1"/>
        <w:ind w:firstLine="0"/>
        <w:rPr>
          <w:sz w:val="22"/>
          <w:szCs w:val="22"/>
        </w:rPr>
      </w:pPr>
      <w:r w:rsidRPr="003113F7">
        <w:rPr>
          <w:sz w:val="22"/>
          <w:szCs w:val="22"/>
        </w:rPr>
        <w:t>Размножение и развитие птиц</w:t>
      </w:r>
    </w:p>
    <w:p w:rsidR="003113F7" w:rsidRPr="003113F7" w:rsidRDefault="003113F7" w:rsidP="00625E6E">
      <w:pPr>
        <w:pStyle w:val="af1"/>
        <w:ind w:firstLine="0"/>
        <w:rPr>
          <w:sz w:val="22"/>
          <w:szCs w:val="22"/>
        </w:rPr>
      </w:pPr>
      <w:r w:rsidRPr="003113F7">
        <w:rPr>
          <w:sz w:val="22"/>
          <w:szCs w:val="22"/>
        </w:rPr>
        <w:t>Особенности строения органов размножения птиц. Этапы формирования яйца. Развитие зародыша. Характерные черты развития выводковых и гнездовых птиц.</w:t>
      </w:r>
    </w:p>
    <w:p w:rsidR="003113F7" w:rsidRPr="003113F7" w:rsidRDefault="003113F7" w:rsidP="00625E6E">
      <w:pPr>
        <w:pStyle w:val="af1"/>
        <w:ind w:firstLine="0"/>
        <w:rPr>
          <w:sz w:val="22"/>
          <w:szCs w:val="22"/>
        </w:rPr>
      </w:pPr>
      <w:r w:rsidRPr="003113F7">
        <w:rPr>
          <w:sz w:val="22"/>
          <w:szCs w:val="22"/>
        </w:rPr>
        <w:t>Годовой жизненный цикл и сезонные явления в жизни птиц</w:t>
      </w:r>
    </w:p>
    <w:p w:rsidR="003113F7" w:rsidRPr="003113F7" w:rsidRDefault="003113F7" w:rsidP="00625E6E">
      <w:pPr>
        <w:pStyle w:val="af1"/>
        <w:ind w:firstLine="0"/>
        <w:rPr>
          <w:sz w:val="22"/>
          <w:szCs w:val="22"/>
        </w:rPr>
      </w:pPr>
      <w:r w:rsidRPr="003113F7">
        <w:rPr>
          <w:sz w:val="22"/>
          <w:szCs w:val="22"/>
        </w:rPr>
        <w:t>Роль сезонных явлений в жизни птиц. Поведение самцов и самок в период размножения. Строение гнезда и его роль в размножении, развитии птенцов. Послегнездовой период. Кочёвки и миграции, их причины.</w:t>
      </w:r>
    </w:p>
    <w:p w:rsidR="003113F7" w:rsidRPr="003113F7" w:rsidRDefault="003113F7" w:rsidP="00625E6E">
      <w:pPr>
        <w:pStyle w:val="af1"/>
        <w:ind w:firstLine="0"/>
        <w:rPr>
          <w:sz w:val="22"/>
          <w:szCs w:val="22"/>
        </w:rPr>
      </w:pPr>
      <w:r w:rsidRPr="003113F7">
        <w:rPr>
          <w:sz w:val="22"/>
          <w:szCs w:val="22"/>
        </w:rPr>
        <w:t>Разнообразие</w:t>
      </w:r>
      <w:r w:rsidR="00B50F3F">
        <w:rPr>
          <w:sz w:val="22"/>
          <w:szCs w:val="22"/>
        </w:rPr>
        <w:t>.</w:t>
      </w:r>
      <w:r w:rsidRPr="003113F7">
        <w:rPr>
          <w:sz w:val="22"/>
          <w:szCs w:val="22"/>
        </w:rPr>
        <w:t xml:space="preserve"> </w:t>
      </w:r>
      <w:r w:rsidR="00B50F3F" w:rsidRPr="003113F7">
        <w:rPr>
          <w:sz w:val="22"/>
          <w:szCs w:val="22"/>
        </w:rPr>
        <w:t>П</w:t>
      </w:r>
      <w:r w:rsidRPr="003113F7">
        <w:rPr>
          <w:sz w:val="22"/>
          <w:szCs w:val="22"/>
        </w:rPr>
        <w:t>тиц</w:t>
      </w:r>
      <w:r w:rsidR="00B50F3F">
        <w:rPr>
          <w:sz w:val="22"/>
          <w:szCs w:val="22"/>
        </w:rPr>
        <w:t xml:space="preserve">. </w:t>
      </w:r>
      <w:r w:rsidRPr="003113F7">
        <w:rPr>
          <w:sz w:val="22"/>
          <w:szCs w:val="22"/>
        </w:rPr>
        <w:t>Систематические группы птиц, их отличительные черты. Признаки выделения экологических групп птиц. Классификация птиц по типу пищи, по местам обитания. Взаимосвязь внешнего строения, типа пищи и мест обитания.</w:t>
      </w:r>
    </w:p>
    <w:p w:rsidR="003113F7" w:rsidRPr="003113F7" w:rsidRDefault="003113F7" w:rsidP="00625E6E">
      <w:pPr>
        <w:pStyle w:val="af1"/>
        <w:ind w:firstLine="0"/>
        <w:rPr>
          <w:sz w:val="22"/>
          <w:szCs w:val="22"/>
        </w:rPr>
      </w:pPr>
      <w:r w:rsidRPr="003113F7">
        <w:rPr>
          <w:sz w:val="22"/>
          <w:szCs w:val="22"/>
        </w:rPr>
        <w:t>Значение и охрана птиц. Происхождение птиц</w:t>
      </w:r>
      <w:r w:rsidR="00B50F3F">
        <w:rPr>
          <w:sz w:val="22"/>
          <w:szCs w:val="22"/>
        </w:rPr>
        <w:t>.</w:t>
      </w:r>
    </w:p>
    <w:p w:rsidR="003113F7" w:rsidRPr="003113F7" w:rsidRDefault="003113F7" w:rsidP="00625E6E">
      <w:pPr>
        <w:pStyle w:val="af1"/>
        <w:ind w:firstLine="0"/>
        <w:rPr>
          <w:i/>
          <w:iCs/>
          <w:w w:val="120"/>
          <w:sz w:val="22"/>
          <w:szCs w:val="22"/>
        </w:rPr>
      </w:pPr>
      <w:r w:rsidRPr="003113F7">
        <w:rPr>
          <w:sz w:val="22"/>
          <w:szCs w:val="22"/>
        </w:rPr>
        <w:t>Роль птиц в природных сообществах: охотничье-промысловые, домашние птицы, их значение для человека. Черты сходства древних птиц и рептилий.</w:t>
      </w:r>
      <w:r w:rsidRPr="003113F7">
        <w:rPr>
          <w:i/>
          <w:iCs/>
          <w:w w:val="123"/>
          <w:sz w:val="22"/>
          <w:szCs w:val="22"/>
        </w:rPr>
        <w:t xml:space="preserve"> </w:t>
      </w:r>
      <w:r w:rsidRPr="003113F7">
        <w:rPr>
          <w:iCs/>
          <w:w w:val="123"/>
          <w:sz w:val="22"/>
          <w:szCs w:val="22"/>
        </w:rPr>
        <w:t>Экс</w:t>
      </w:r>
      <w:r w:rsidRPr="003113F7">
        <w:rPr>
          <w:iCs/>
          <w:w w:val="121"/>
          <w:sz w:val="22"/>
          <w:szCs w:val="22"/>
        </w:rPr>
        <w:t>кур</w:t>
      </w:r>
      <w:r w:rsidRPr="003113F7">
        <w:rPr>
          <w:iCs/>
          <w:w w:val="120"/>
          <w:sz w:val="22"/>
          <w:szCs w:val="22"/>
        </w:rPr>
        <w:t>сия</w:t>
      </w:r>
      <w:r w:rsidR="00B50F3F">
        <w:rPr>
          <w:iCs/>
          <w:w w:val="120"/>
          <w:sz w:val="22"/>
          <w:szCs w:val="22"/>
        </w:rPr>
        <w:t xml:space="preserve"> </w:t>
      </w:r>
      <w:r w:rsidRPr="003113F7">
        <w:rPr>
          <w:sz w:val="22"/>
          <w:szCs w:val="22"/>
        </w:rPr>
        <w:t>«Птицы леса (парка)»</w:t>
      </w:r>
    </w:p>
    <w:p w:rsidR="003113F7" w:rsidRPr="003113F7" w:rsidRDefault="003113F7" w:rsidP="00625E6E">
      <w:pPr>
        <w:pStyle w:val="af1"/>
        <w:ind w:firstLine="0"/>
        <w:rPr>
          <w:sz w:val="22"/>
          <w:szCs w:val="22"/>
        </w:rPr>
      </w:pPr>
      <w:r w:rsidRPr="00B50F3F">
        <w:rPr>
          <w:b/>
          <w:sz w:val="22"/>
          <w:szCs w:val="22"/>
        </w:rPr>
        <w:t>12. Класс Млекопитающие, или Звери</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Общая характеристика класса. Внешнее строение млекопитающих</w:t>
      </w:r>
      <w:r w:rsidR="00B50F3F">
        <w:rPr>
          <w:sz w:val="22"/>
          <w:szCs w:val="22"/>
        </w:rPr>
        <w:t>.</w:t>
      </w:r>
    </w:p>
    <w:p w:rsidR="003113F7" w:rsidRPr="003113F7" w:rsidRDefault="003113F7" w:rsidP="00625E6E">
      <w:pPr>
        <w:pStyle w:val="af1"/>
        <w:ind w:firstLine="0"/>
        <w:rPr>
          <w:sz w:val="22"/>
          <w:szCs w:val="22"/>
        </w:rPr>
      </w:pPr>
      <w:r w:rsidRPr="003113F7">
        <w:rPr>
          <w:sz w:val="22"/>
          <w:szCs w:val="22"/>
        </w:rPr>
        <w:lastRenderedPageBreak/>
        <w:t>Отличительные признаки строения тела. Сравнение строения покровов млекопитающих и рептилий. Прогрессивные черты строения и жизнедеятельности.</w:t>
      </w:r>
    </w:p>
    <w:p w:rsidR="003113F7" w:rsidRPr="003113F7" w:rsidRDefault="003113F7" w:rsidP="00625E6E">
      <w:pPr>
        <w:pStyle w:val="af1"/>
        <w:ind w:firstLine="0"/>
        <w:rPr>
          <w:sz w:val="22"/>
          <w:szCs w:val="22"/>
        </w:rPr>
      </w:pPr>
      <w:r w:rsidRPr="003113F7">
        <w:rPr>
          <w:sz w:val="22"/>
          <w:szCs w:val="22"/>
        </w:rPr>
        <w:t>Внутреннее строение млекопитающих</w:t>
      </w:r>
      <w:r w:rsidR="00B50F3F">
        <w:rPr>
          <w:sz w:val="22"/>
          <w:szCs w:val="22"/>
        </w:rPr>
        <w:t>.</w:t>
      </w:r>
    </w:p>
    <w:p w:rsidR="003113F7" w:rsidRPr="003113F7" w:rsidRDefault="003113F7" w:rsidP="00625E6E">
      <w:pPr>
        <w:pStyle w:val="af1"/>
        <w:ind w:firstLine="0"/>
        <w:rPr>
          <w:sz w:val="22"/>
          <w:szCs w:val="22"/>
        </w:rPr>
      </w:pPr>
      <w:r w:rsidRPr="003113F7">
        <w:rPr>
          <w:sz w:val="22"/>
          <w:szCs w:val="22"/>
        </w:rPr>
        <w:t>Особенности строения опорно-двигательной системы. Уровень организации нервной системы по сравнению с другими позвоночными. Характерные черты строения пищеварительной системы копытных и грызунов. Усложнение строения и функций внутренних органов.</w:t>
      </w:r>
    </w:p>
    <w:p w:rsidR="003113F7" w:rsidRPr="00B50F3F" w:rsidRDefault="003113F7" w:rsidP="00625E6E">
      <w:pPr>
        <w:pStyle w:val="af1"/>
        <w:ind w:firstLine="0"/>
        <w:rPr>
          <w:iCs/>
          <w:w w:val="112"/>
          <w:sz w:val="22"/>
          <w:szCs w:val="22"/>
        </w:rPr>
      </w:pPr>
      <w:r w:rsidRPr="003113F7">
        <w:rPr>
          <w:iCs/>
          <w:w w:val="119"/>
          <w:sz w:val="22"/>
          <w:szCs w:val="22"/>
        </w:rPr>
        <w:t xml:space="preserve">Лабораторная работа </w:t>
      </w:r>
      <w:r w:rsidRPr="003113F7">
        <w:rPr>
          <w:iCs/>
          <w:sz w:val="22"/>
          <w:szCs w:val="22"/>
        </w:rPr>
        <w:t xml:space="preserve">№ </w:t>
      </w:r>
      <w:r w:rsidRPr="003113F7">
        <w:rPr>
          <w:iCs/>
          <w:w w:val="112"/>
          <w:sz w:val="22"/>
          <w:szCs w:val="22"/>
        </w:rPr>
        <w:t>10</w:t>
      </w:r>
      <w:r w:rsidR="00B50F3F">
        <w:rPr>
          <w:iCs/>
          <w:w w:val="112"/>
          <w:sz w:val="22"/>
          <w:szCs w:val="22"/>
        </w:rPr>
        <w:t xml:space="preserve"> </w:t>
      </w:r>
      <w:r w:rsidRPr="003113F7">
        <w:rPr>
          <w:sz w:val="22"/>
          <w:szCs w:val="22"/>
        </w:rPr>
        <w:t>«Строение скелета млекопитающих»</w:t>
      </w:r>
      <w:r w:rsidR="00B50F3F">
        <w:rPr>
          <w:sz w:val="22"/>
          <w:szCs w:val="22"/>
        </w:rPr>
        <w:t>.</w:t>
      </w:r>
    </w:p>
    <w:p w:rsidR="003113F7" w:rsidRPr="003113F7" w:rsidRDefault="003113F7" w:rsidP="00625E6E">
      <w:pPr>
        <w:pStyle w:val="af1"/>
        <w:ind w:firstLine="0"/>
        <w:rPr>
          <w:sz w:val="22"/>
          <w:szCs w:val="22"/>
        </w:rPr>
      </w:pPr>
      <w:r w:rsidRPr="003113F7">
        <w:rPr>
          <w:sz w:val="22"/>
          <w:szCs w:val="22"/>
        </w:rPr>
        <w:t xml:space="preserve">Размножение и развитие млекопитающих. Годовой жизненный цикл </w:t>
      </w:r>
      <w:r w:rsidRPr="003113F7">
        <w:rPr>
          <w:sz w:val="22"/>
          <w:szCs w:val="22"/>
        </w:rPr>
        <w:br/>
        <w:t>Особенности развития зародыша. Забота о потомстве. Годовой жизненный цикл. Изменение численности млекопитающих и её восстановление.</w:t>
      </w:r>
    </w:p>
    <w:p w:rsidR="003113F7" w:rsidRPr="003113F7" w:rsidRDefault="003113F7" w:rsidP="00625E6E">
      <w:pPr>
        <w:pStyle w:val="af1"/>
        <w:ind w:firstLine="0"/>
        <w:rPr>
          <w:sz w:val="22"/>
          <w:szCs w:val="22"/>
        </w:rPr>
      </w:pPr>
      <w:r w:rsidRPr="003113F7">
        <w:rPr>
          <w:sz w:val="22"/>
          <w:szCs w:val="22"/>
        </w:rPr>
        <w:t>Происхождение и разнообразие млекопитающих</w:t>
      </w:r>
      <w:r w:rsidR="00B50F3F">
        <w:rPr>
          <w:sz w:val="22"/>
          <w:szCs w:val="22"/>
        </w:rPr>
        <w:t>.</w:t>
      </w:r>
    </w:p>
    <w:p w:rsidR="003113F7" w:rsidRPr="003113F7" w:rsidRDefault="003113F7" w:rsidP="00625E6E">
      <w:pPr>
        <w:pStyle w:val="af1"/>
        <w:ind w:firstLine="0"/>
        <w:rPr>
          <w:sz w:val="22"/>
          <w:szCs w:val="22"/>
        </w:rPr>
      </w:pPr>
      <w:r w:rsidRPr="003113F7">
        <w:rPr>
          <w:sz w:val="22"/>
          <w:szCs w:val="22"/>
        </w:rPr>
        <w:t>Черты сходства млекопитающих и рептилий. Группы современных млекопитающих. Прогрессивные черты строения млекопитающих по сравнению с рептилиями.</w:t>
      </w:r>
    </w:p>
    <w:p w:rsidR="003113F7" w:rsidRPr="003113F7" w:rsidRDefault="003113F7" w:rsidP="00625E6E">
      <w:pPr>
        <w:pStyle w:val="af1"/>
        <w:ind w:firstLine="0"/>
        <w:rPr>
          <w:sz w:val="22"/>
          <w:szCs w:val="22"/>
        </w:rPr>
      </w:pPr>
      <w:r w:rsidRPr="003113F7">
        <w:rPr>
          <w:sz w:val="22"/>
          <w:szCs w:val="22"/>
        </w:rPr>
        <w:t>Высшие, или плацентарные, звери: насекомоядные и рукокрылые, грызуны и зайцеобразные, хищные</w:t>
      </w:r>
      <w:r w:rsidR="00B50F3F">
        <w:rPr>
          <w:sz w:val="22"/>
          <w:szCs w:val="22"/>
        </w:rPr>
        <w:t xml:space="preserve">. </w:t>
      </w:r>
      <w:r w:rsidRPr="003113F7">
        <w:rPr>
          <w:sz w:val="22"/>
          <w:szCs w:val="22"/>
        </w:rPr>
        <w:t>Общая характеристика, характерные признаки строения и жизнедеятельности представителей разных отрядов. Роль в экосистемах, в жизни человека.</w:t>
      </w:r>
    </w:p>
    <w:p w:rsidR="003113F7" w:rsidRPr="003113F7" w:rsidRDefault="003113F7" w:rsidP="00625E6E">
      <w:pPr>
        <w:pStyle w:val="af1"/>
        <w:ind w:firstLine="0"/>
        <w:rPr>
          <w:sz w:val="22"/>
          <w:szCs w:val="22"/>
        </w:rPr>
      </w:pPr>
      <w:r w:rsidRPr="003113F7">
        <w:rPr>
          <w:sz w:val="22"/>
          <w:szCs w:val="22"/>
        </w:rPr>
        <w:t>Высшие, или плацентарные, звери: ластоногие и китообразные, парнокопытные и непарнокопытные, хоботные</w:t>
      </w:r>
      <w:r w:rsidR="00B50F3F">
        <w:rPr>
          <w:sz w:val="22"/>
          <w:szCs w:val="22"/>
        </w:rPr>
        <w:t>.</w:t>
      </w:r>
    </w:p>
    <w:p w:rsidR="003113F7" w:rsidRPr="003113F7" w:rsidRDefault="003113F7" w:rsidP="00625E6E">
      <w:pPr>
        <w:pStyle w:val="af1"/>
        <w:ind w:firstLine="0"/>
        <w:rPr>
          <w:sz w:val="22"/>
          <w:szCs w:val="22"/>
        </w:rPr>
      </w:pPr>
      <w:r w:rsidRPr="003113F7">
        <w:rPr>
          <w:sz w:val="22"/>
          <w:szCs w:val="22"/>
        </w:rPr>
        <w:t xml:space="preserve">Характерные черты строения и жизнедеятельности водных млекопитающих, </w:t>
      </w:r>
      <w:r w:rsidRPr="003113F7">
        <w:rPr>
          <w:w w:val="98"/>
          <w:sz w:val="22"/>
          <w:szCs w:val="22"/>
        </w:rPr>
        <w:t xml:space="preserve">парнокопытных </w:t>
      </w:r>
      <w:r w:rsidRPr="003113F7">
        <w:rPr>
          <w:sz w:val="22"/>
          <w:szCs w:val="22"/>
        </w:rPr>
        <w:t>и непарнокопытных. Охрана хоботных. Роль животных в экосистемах, в жизни человека.</w:t>
      </w:r>
    </w:p>
    <w:p w:rsidR="003113F7" w:rsidRPr="003113F7" w:rsidRDefault="003113F7" w:rsidP="00625E6E">
      <w:pPr>
        <w:pStyle w:val="af1"/>
        <w:ind w:firstLine="0"/>
        <w:rPr>
          <w:sz w:val="22"/>
          <w:szCs w:val="22"/>
        </w:rPr>
      </w:pPr>
      <w:r w:rsidRPr="003113F7">
        <w:rPr>
          <w:sz w:val="22"/>
          <w:szCs w:val="22"/>
        </w:rPr>
        <w:t>Высшие, или плацентарные, звери: приматы</w:t>
      </w:r>
      <w:r w:rsidR="00B50F3F">
        <w:rPr>
          <w:sz w:val="22"/>
          <w:szCs w:val="22"/>
        </w:rPr>
        <w:t>.</w:t>
      </w:r>
    </w:p>
    <w:p w:rsidR="003113F7" w:rsidRPr="003113F7" w:rsidRDefault="003113F7" w:rsidP="00625E6E">
      <w:pPr>
        <w:pStyle w:val="af1"/>
        <w:ind w:firstLine="0"/>
        <w:rPr>
          <w:sz w:val="22"/>
          <w:szCs w:val="22"/>
        </w:rPr>
      </w:pPr>
      <w:r w:rsidRPr="003113F7">
        <w:rPr>
          <w:sz w:val="22"/>
          <w:szCs w:val="22"/>
        </w:rPr>
        <w:t>Общие черты организации представителей отряда Приматы. Признаки более высокой организации. Сходство человека с человекообразными обезьянами.</w:t>
      </w:r>
    </w:p>
    <w:p w:rsidR="003113F7" w:rsidRPr="003113F7" w:rsidRDefault="003113F7" w:rsidP="00625E6E">
      <w:pPr>
        <w:pStyle w:val="af1"/>
        <w:ind w:firstLine="0"/>
        <w:rPr>
          <w:sz w:val="22"/>
          <w:szCs w:val="22"/>
        </w:rPr>
      </w:pPr>
      <w:r w:rsidRPr="003113F7">
        <w:rPr>
          <w:sz w:val="22"/>
          <w:szCs w:val="22"/>
        </w:rPr>
        <w:t>Экологические группы млекопитающих</w:t>
      </w:r>
      <w:r w:rsidR="00B50F3F">
        <w:rPr>
          <w:sz w:val="22"/>
          <w:szCs w:val="22"/>
        </w:rPr>
        <w:t>.</w:t>
      </w:r>
    </w:p>
    <w:p w:rsidR="003113F7" w:rsidRPr="003113F7" w:rsidRDefault="003113F7" w:rsidP="00625E6E">
      <w:pPr>
        <w:pStyle w:val="af1"/>
        <w:ind w:firstLine="0"/>
        <w:rPr>
          <w:sz w:val="22"/>
          <w:szCs w:val="22"/>
        </w:rPr>
      </w:pPr>
      <w:r w:rsidRPr="003113F7">
        <w:rPr>
          <w:sz w:val="22"/>
          <w:szCs w:val="22"/>
        </w:rPr>
        <w:t>Признаки животных одной экологической группы.</w:t>
      </w:r>
    </w:p>
    <w:p w:rsidR="003113F7" w:rsidRPr="003113F7" w:rsidRDefault="003113F7" w:rsidP="00625E6E">
      <w:pPr>
        <w:pStyle w:val="af1"/>
        <w:ind w:firstLine="0"/>
        <w:rPr>
          <w:sz w:val="22"/>
          <w:szCs w:val="22"/>
        </w:rPr>
      </w:pPr>
      <w:r w:rsidRPr="003113F7">
        <w:rPr>
          <w:sz w:val="22"/>
          <w:szCs w:val="22"/>
        </w:rPr>
        <w:t>Значение млекопитающих для человека</w:t>
      </w:r>
      <w:r w:rsidR="00B50F3F">
        <w:rPr>
          <w:sz w:val="22"/>
          <w:szCs w:val="22"/>
        </w:rPr>
        <w:t>.</w:t>
      </w:r>
    </w:p>
    <w:p w:rsidR="003113F7" w:rsidRPr="003113F7" w:rsidRDefault="003113F7" w:rsidP="00625E6E">
      <w:pPr>
        <w:pStyle w:val="af1"/>
        <w:ind w:firstLine="0"/>
        <w:rPr>
          <w:sz w:val="22"/>
          <w:szCs w:val="22"/>
        </w:rPr>
      </w:pPr>
      <w:r w:rsidRPr="003113F7">
        <w:rPr>
          <w:sz w:val="22"/>
          <w:szCs w:val="22"/>
        </w:rPr>
        <w:t>Происхождение домашних животных. Отрасль сельского хозяйства — животноводство, его основные направления, роль в жизни человека. Редкие и исчезающие виды млекопитающих, их охрана. Красная книга.</w:t>
      </w:r>
    </w:p>
    <w:p w:rsidR="003113F7" w:rsidRPr="00B50F3F" w:rsidRDefault="003113F7" w:rsidP="00625E6E">
      <w:pPr>
        <w:pStyle w:val="af1"/>
        <w:ind w:firstLine="0"/>
        <w:rPr>
          <w:b/>
          <w:sz w:val="22"/>
          <w:szCs w:val="22"/>
        </w:rPr>
      </w:pPr>
      <w:r w:rsidRPr="00B50F3F">
        <w:rPr>
          <w:b/>
          <w:sz w:val="22"/>
          <w:szCs w:val="22"/>
        </w:rPr>
        <w:t>13. Ра</w:t>
      </w:r>
      <w:r w:rsidR="00B50F3F">
        <w:rPr>
          <w:b/>
          <w:sz w:val="22"/>
          <w:szCs w:val="22"/>
        </w:rPr>
        <w:t>звитие животного мира на Земле.</w:t>
      </w:r>
    </w:p>
    <w:p w:rsidR="003113F7" w:rsidRPr="003113F7" w:rsidRDefault="003113F7" w:rsidP="00625E6E">
      <w:pPr>
        <w:pStyle w:val="af1"/>
        <w:ind w:firstLine="0"/>
        <w:rPr>
          <w:sz w:val="22"/>
          <w:szCs w:val="22"/>
        </w:rPr>
      </w:pPr>
      <w:r w:rsidRPr="003113F7">
        <w:rPr>
          <w:sz w:val="22"/>
          <w:szCs w:val="22"/>
        </w:rPr>
        <w:t xml:space="preserve">Доказательства эволюции животного мира. Учение Ч. Дарвина </w:t>
      </w:r>
      <w:r w:rsidRPr="003113F7">
        <w:rPr>
          <w:sz w:val="22"/>
          <w:szCs w:val="22"/>
        </w:rPr>
        <w:br/>
        <w:t>Разнообразие животного мира. Изучение особенностей индивидуального развития и его роль в объяснении происхождения животных. Изучение ископаемых остатков животных. Основные положения учения Ч. Дарвина, их значение в объяснении причин возникновения видов и эволюции органического мира.</w:t>
      </w:r>
    </w:p>
    <w:p w:rsidR="003113F7" w:rsidRPr="003113F7" w:rsidRDefault="003113F7" w:rsidP="00625E6E">
      <w:pPr>
        <w:pStyle w:val="af1"/>
        <w:ind w:firstLine="0"/>
        <w:rPr>
          <w:sz w:val="22"/>
          <w:szCs w:val="22"/>
        </w:rPr>
      </w:pPr>
      <w:r w:rsidRPr="003113F7">
        <w:rPr>
          <w:sz w:val="22"/>
          <w:szCs w:val="22"/>
        </w:rPr>
        <w:t>Развитие животного мира на Земле</w:t>
      </w:r>
    </w:p>
    <w:p w:rsidR="003113F7" w:rsidRPr="003113F7" w:rsidRDefault="003113F7" w:rsidP="00625E6E">
      <w:pPr>
        <w:pStyle w:val="af1"/>
        <w:ind w:firstLine="0"/>
        <w:rPr>
          <w:sz w:val="22"/>
          <w:szCs w:val="22"/>
        </w:rPr>
      </w:pPr>
      <w:r w:rsidRPr="003113F7">
        <w:rPr>
          <w:sz w:val="22"/>
          <w:szCs w:val="22"/>
        </w:rPr>
        <w:t>Этапы эволюции животного мира. Появление многоклеточности и групп клеток, тканей. Усложнение строения многоклеточных организмов. Происхождение и эволюция хордовых. Эволюционное древо современного животного мира.</w:t>
      </w:r>
    </w:p>
    <w:p w:rsidR="003113F7" w:rsidRPr="003113F7" w:rsidRDefault="003113F7" w:rsidP="00625E6E">
      <w:pPr>
        <w:pStyle w:val="af1"/>
        <w:ind w:firstLine="0"/>
        <w:rPr>
          <w:sz w:val="22"/>
          <w:szCs w:val="22"/>
        </w:rPr>
      </w:pPr>
      <w:r w:rsidRPr="003113F7">
        <w:rPr>
          <w:sz w:val="22"/>
          <w:szCs w:val="22"/>
        </w:rPr>
        <w:t>Современный мир живых организмов. Биосфера</w:t>
      </w:r>
    </w:p>
    <w:p w:rsidR="003113F7" w:rsidRPr="003113F7" w:rsidRDefault="003113F7" w:rsidP="00625E6E">
      <w:pPr>
        <w:pStyle w:val="af1"/>
        <w:ind w:firstLine="0"/>
        <w:rPr>
          <w:i/>
          <w:iCs/>
          <w:w w:val="120"/>
          <w:sz w:val="22"/>
          <w:szCs w:val="22"/>
        </w:rPr>
      </w:pPr>
      <w:r w:rsidRPr="003113F7">
        <w:rPr>
          <w:sz w:val="22"/>
          <w:szCs w:val="22"/>
        </w:rPr>
        <w:t xml:space="preserve">Уровни организации жизни. Состав биоценоза: продуценты, консументы, редуценты. Цепи питания. Круговорот веществ и превращения энергии. Экосистема. Биогеоценоз. Биосфера. Деятельность В.И. Вернадского. Живое </w:t>
      </w:r>
      <w:r w:rsidRPr="003113F7">
        <w:rPr>
          <w:w w:val="98"/>
          <w:sz w:val="22"/>
          <w:szCs w:val="22"/>
        </w:rPr>
        <w:t xml:space="preserve">вещество, </w:t>
      </w:r>
      <w:r w:rsidRPr="003113F7">
        <w:rPr>
          <w:sz w:val="22"/>
          <w:szCs w:val="22"/>
        </w:rPr>
        <w:t xml:space="preserve">его функции в биосфере. Косное и биокосное  вещество, их функции и взаимосвязь. </w:t>
      </w:r>
      <w:r w:rsidRPr="003113F7">
        <w:rPr>
          <w:iCs/>
          <w:w w:val="123"/>
          <w:sz w:val="22"/>
          <w:szCs w:val="22"/>
        </w:rPr>
        <w:t>Экс</w:t>
      </w:r>
      <w:r w:rsidRPr="003113F7">
        <w:rPr>
          <w:iCs/>
          <w:w w:val="121"/>
          <w:sz w:val="22"/>
          <w:szCs w:val="22"/>
        </w:rPr>
        <w:t>кур</w:t>
      </w:r>
      <w:r w:rsidRPr="003113F7">
        <w:rPr>
          <w:iCs/>
          <w:w w:val="120"/>
          <w:sz w:val="22"/>
          <w:szCs w:val="22"/>
        </w:rPr>
        <w:t>сия</w:t>
      </w:r>
      <w:r w:rsidRPr="003113F7">
        <w:rPr>
          <w:i/>
          <w:iCs/>
          <w:w w:val="120"/>
          <w:sz w:val="22"/>
          <w:szCs w:val="22"/>
        </w:rPr>
        <w:t xml:space="preserve"> </w:t>
      </w:r>
      <w:r w:rsidRPr="003113F7">
        <w:rPr>
          <w:sz w:val="22"/>
          <w:szCs w:val="22"/>
        </w:rPr>
        <w:t>«Жизнь природного сообщества весной».</w:t>
      </w:r>
    </w:p>
    <w:p w:rsidR="003113F7" w:rsidRPr="003113F7" w:rsidRDefault="003113F7" w:rsidP="003113F7">
      <w:pPr>
        <w:pStyle w:val="af1"/>
        <w:rPr>
          <w:sz w:val="22"/>
          <w:szCs w:val="22"/>
        </w:rPr>
      </w:pPr>
    </w:p>
    <w:p w:rsidR="00652E5B" w:rsidRDefault="00652E5B" w:rsidP="003916B0">
      <w:pPr>
        <w:spacing w:after="0" w:line="240" w:lineRule="auto"/>
        <w:jc w:val="center"/>
        <w:rPr>
          <w:rFonts w:ascii="Times New Roman" w:eastAsia="Times New Roman" w:hAnsi="Times New Roman"/>
          <w:b/>
          <w:bCs/>
          <w:iCs/>
          <w:color w:val="000000"/>
          <w:lang w:eastAsia="ru-RU"/>
        </w:rPr>
      </w:pPr>
    </w:p>
    <w:p w:rsidR="004200A7" w:rsidRPr="004200A7" w:rsidRDefault="004200A7" w:rsidP="003916B0">
      <w:pPr>
        <w:spacing w:after="0" w:line="240" w:lineRule="auto"/>
        <w:jc w:val="center"/>
        <w:rPr>
          <w:rFonts w:ascii="Times New Roman" w:eastAsia="Times New Roman" w:hAnsi="Times New Roman"/>
          <w:b/>
          <w:bCs/>
          <w:iCs/>
          <w:color w:val="000000"/>
          <w:lang w:eastAsia="ru-RU"/>
        </w:rPr>
      </w:pPr>
      <w:r w:rsidRPr="004200A7">
        <w:rPr>
          <w:rFonts w:ascii="Times New Roman" w:eastAsia="Times New Roman" w:hAnsi="Times New Roman"/>
          <w:b/>
          <w:bCs/>
          <w:iCs/>
          <w:color w:val="000000"/>
          <w:lang w:eastAsia="ru-RU"/>
        </w:rPr>
        <w:t>8 класс</w:t>
      </w:r>
    </w:p>
    <w:p w:rsidR="00625E6E" w:rsidRPr="00625E6E" w:rsidRDefault="00625E6E" w:rsidP="00625E6E">
      <w:pPr>
        <w:pStyle w:val="af1"/>
        <w:ind w:firstLine="0"/>
        <w:rPr>
          <w:sz w:val="22"/>
          <w:szCs w:val="22"/>
        </w:rPr>
      </w:pPr>
      <w:r w:rsidRPr="00625E6E">
        <w:rPr>
          <w:b/>
          <w:sz w:val="22"/>
          <w:szCs w:val="22"/>
        </w:rPr>
        <w:t>1. Общ</w:t>
      </w:r>
      <w:r>
        <w:rPr>
          <w:b/>
          <w:sz w:val="22"/>
          <w:szCs w:val="22"/>
        </w:rPr>
        <w:t>ий обзор организма человека.</w:t>
      </w:r>
    </w:p>
    <w:p w:rsidR="00625E6E" w:rsidRPr="00625E6E" w:rsidRDefault="00625E6E" w:rsidP="00625E6E">
      <w:pPr>
        <w:pStyle w:val="af1"/>
        <w:ind w:firstLine="0"/>
        <w:rPr>
          <w:sz w:val="22"/>
          <w:szCs w:val="22"/>
        </w:rPr>
      </w:pPr>
      <w:r w:rsidRPr="00625E6E">
        <w:rPr>
          <w:sz w:val="22"/>
          <w:szCs w:val="22"/>
        </w:rPr>
        <w:t>Науки, изучающие организм человека. Место человека в живой природе</w:t>
      </w:r>
    </w:p>
    <w:p w:rsidR="00625E6E" w:rsidRPr="00625E6E" w:rsidRDefault="00625E6E" w:rsidP="00625E6E">
      <w:pPr>
        <w:pStyle w:val="af1"/>
        <w:ind w:firstLine="0"/>
        <w:rPr>
          <w:sz w:val="22"/>
          <w:szCs w:val="22"/>
        </w:rPr>
      </w:pPr>
      <w:r w:rsidRPr="00625E6E">
        <w:rPr>
          <w:sz w:val="22"/>
          <w:szCs w:val="22"/>
        </w:rPr>
        <w:t xml:space="preserve">Искусственная (социальная) и природная среда. Биосоциальная природа человека. Анатомия. Физиология. Гигиена. Методы наук о человеке. Санитарно-эпидемиологические институты нашей страны. Части тела человека. Пропорции тела человека. Сходство человека с другими животными. Общие черты в строении организма млекопитающих, </w:t>
      </w:r>
      <w:r w:rsidRPr="00625E6E">
        <w:rPr>
          <w:w w:val="97"/>
          <w:sz w:val="22"/>
          <w:szCs w:val="22"/>
        </w:rPr>
        <w:t xml:space="preserve">приматов </w:t>
      </w:r>
      <w:r w:rsidRPr="00625E6E">
        <w:rPr>
          <w:sz w:val="22"/>
          <w:szCs w:val="22"/>
        </w:rPr>
        <w:t xml:space="preserve">и </w:t>
      </w:r>
      <w:r w:rsidRPr="00625E6E">
        <w:rPr>
          <w:w w:val="97"/>
          <w:sz w:val="22"/>
          <w:szCs w:val="22"/>
        </w:rPr>
        <w:t>челове</w:t>
      </w:r>
    </w:p>
    <w:p w:rsidR="00625E6E" w:rsidRPr="00625E6E" w:rsidRDefault="00625E6E" w:rsidP="00625E6E">
      <w:pPr>
        <w:pStyle w:val="af1"/>
        <w:ind w:firstLine="0"/>
        <w:rPr>
          <w:sz w:val="22"/>
          <w:szCs w:val="22"/>
        </w:rPr>
      </w:pPr>
      <w:r w:rsidRPr="00625E6E">
        <w:rPr>
          <w:sz w:val="22"/>
          <w:szCs w:val="22"/>
        </w:rPr>
        <w:t>Строение, химический состав и жизнедеятельность клетки</w:t>
      </w:r>
    </w:p>
    <w:p w:rsidR="00625E6E" w:rsidRPr="00625E6E" w:rsidRDefault="00625E6E" w:rsidP="00625E6E">
      <w:pPr>
        <w:pStyle w:val="af1"/>
        <w:ind w:firstLine="0"/>
        <w:rPr>
          <w:sz w:val="22"/>
          <w:szCs w:val="22"/>
        </w:rPr>
      </w:pPr>
      <w:r w:rsidRPr="00625E6E">
        <w:rPr>
          <w:sz w:val="22"/>
          <w:szCs w:val="22"/>
        </w:rPr>
        <w:t xml:space="preserve">Части клетки. Органоиды в животной клетке. Процессы, происходящие в клетке: обмен веществ, рост, развитие, размножение. Возбудимость. </w:t>
      </w:r>
    </w:p>
    <w:p w:rsidR="00625E6E" w:rsidRPr="00625E6E" w:rsidRDefault="00625E6E" w:rsidP="00625E6E">
      <w:pPr>
        <w:pStyle w:val="af1"/>
        <w:ind w:firstLine="0"/>
        <w:rPr>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1</w:t>
      </w:r>
      <w:r w:rsidRPr="00625E6E">
        <w:rPr>
          <w:sz w:val="22"/>
          <w:szCs w:val="22"/>
        </w:rPr>
        <w:t>«Действие каталазы на пероксид водорода»</w:t>
      </w:r>
      <w:r>
        <w:rPr>
          <w:sz w:val="22"/>
          <w:szCs w:val="22"/>
        </w:rPr>
        <w:t>.</w:t>
      </w:r>
    </w:p>
    <w:p w:rsidR="00625E6E" w:rsidRPr="00625E6E" w:rsidRDefault="00625E6E" w:rsidP="00625E6E">
      <w:pPr>
        <w:pStyle w:val="af1"/>
        <w:ind w:firstLine="0"/>
        <w:rPr>
          <w:sz w:val="22"/>
          <w:szCs w:val="22"/>
        </w:rPr>
      </w:pPr>
      <w:r w:rsidRPr="00625E6E">
        <w:rPr>
          <w:sz w:val="22"/>
          <w:szCs w:val="22"/>
        </w:rPr>
        <w:t>Ткани организма человека</w:t>
      </w:r>
      <w:r>
        <w:rPr>
          <w:sz w:val="22"/>
          <w:szCs w:val="22"/>
        </w:rPr>
        <w:t>.</w:t>
      </w:r>
      <w:r w:rsidRPr="00625E6E">
        <w:rPr>
          <w:sz w:val="22"/>
          <w:szCs w:val="22"/>
        </w:rPr>
        <w:t xml:space="preserve"> Эпителиальные, соединительные, мышечные ткани. Нервная ткань.</w:t>
      </w:r>
    </w:p>
    <w:p w:rsidR="00625E6E" w:rsidRPr="00625E6E" w:rsidRDefault="00625E6E" w:rsidP="00625E6E">
      <w:pPr>
        <w:pStyle w:val="af1"/>
        <w:ind w:firstLine="0"/>
        <w:rPr>
          <w:iCs/>
          <w:w w:val="112"/>
          <w:sz w:val="22"/>
          <w:szCs w:val="22"/>
        </w:rPr>
      </w:pPr>
      <w:r w:rsidRPr="00625E6E">
        <w:rPr>
          <w:iCs/>
          <w:w w:val="119"/>
          <w:sz w:val="22"/>
          <w:szCs w:val="22"/>
        </w:rPr>
        <w:lastRenderedPageBreak/>
        <w:t xml:space="preserve">Лабораторная работа </w:t>
      </w:r>
      <w:r w:rsidRPr="00625E6E">
        <w:rPr>
          <w:iCs/>
          <w:sz w:val="22"/>
          <w:szCs w:val="22"/>
        </w:rPr>
        <w:t xml:space="preserve">№ </w:t>
      </w:r>
      <w:r w:rsidRPr="00625E6E">
        <w:rPr>
          <w:iCs/>
          <w:w w:val="112"/>
          <w:sz w:val="22"/>
          <w:szCs w:val="22"/>
        </w:rPr>
        <w:t>2</w:t>
      </w:r>
      <w:r>
        <w:rPr>
          <w:iCs/>
          <w:w w:val="112"/>
          <w:sz w:val="22"/>
          <w:szCs w:val="22"/>
        </w:rPr>
        <w:t xml:space="preserve"> </w:t>
      </w:r>
      <w:r w:rsidRPr="00625E6E">
        <w:rPr>
          <w:sz w:val="22"/>
          <w:szCs w:val="22"/>
        </w:rPr>
        <w:t>«Клетки и ткани под микроскопом»</w:t>
      </w:r>
      <w:r>
        <w:rPr>
          <w:sz w:val="22"/>
          <w:szCs w:val="22"/>
        </w:rPr>
        <w:t>.</w:t>
      </w:r>
    </w:p>
    <w:p w:rsidR="00625E6E" w:rsidRPr="00625E6E" w:rsidRDefault="00625E6E" w:rsidP="00625E6E">
      <w:pPr>
        <w:pStyle w:val="af1"/>
        <w:ind w:firstLine="0"/>
        <w:rPr>
          <w:sz w:val="22"/>
          <w:szCs w:val="22"/>
        </w:rPr>
      </w:pPr>
      <w:r w:rsidRPr="00625E6E">
        <w:rPr>
          <w:sz w:val="22"/>
          <w:szCs w:val="22"/>
        </w:rPr>
        <w:t>Общая характеристика систем органов организма человека. Регуляция работы внутренних органов</w:t>
      </w:r>
      <w:r>
        <w:rPr>
          <w:sz w:val="22"/>
          <w:szCs w:val="22"/>
        </w:rPr>
        <w:t>.</w:t>
      </w:r>
      <w:r w:rsidRPr="00625E6E">
        <w:rPr>
          <w:sz w:val="22"/>
          <w:szCs w:val="22"/>
        </w:rPr>
        <w:t xml:space="preserve"> </w:t>
      </w:r>
      <w:r w:rsidRPr="00625E6E">
        <w:rPr>
          <w:sz w:val="22"/>
          <w:szCs w:val="22"/>
        </w:rPr>
        <w:br/>
        <w:t xml:space="preserve">Система покровных органов. Опорно-двигательная, пищеварительная, кровеносная, иммунная, дыхательная, нервная, эндокринная, мочевыделительная, половая системы органов. Уровни организации организма. Нервная и гуморальная регуляция внутренних органов. Рефлекторная дуга.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та</w:t>
      </w:r>
      <w:r w:rsidRPr="00625E6E">
        <w:rPr>
          <w:i/>
          <w:iCs/>
          <w:w w:val="118"/>
          <w:sz w:val="22"/>
          <w:szCs w:val="22"/>
        </w:rPr>
        <w:t xml:space="preserve"> </w:t>
      </w:r>
      <w:r w:rsidRPr="00625E6E">
        <w:rPr>
          <w:sz w:val="22"/>
          <w:szCs w:val="22"/>
        </w:rPr>
        <w:t>«Изучение мигательного рефлекса и его торможения»</w:t>
      </w:r>
    </w:p>
    <w:p w:rsidR="00625E6E" w:rsidRPr="00625E6E" w:rsidRDefault="00625E6E" w:rsidP="00625E6E">
      <w:pPr>
        <w:pStyle w:val="af1"/>
        <w:ind w:firstLine="0"/>
        <w:rPr>
          <w:b/>
          <w:sz w:val="22"/>
          <w:szCs w:val="22"/>
        </w:rPr>
      </w:pPr>
      <w:r w:rsidRPr="00625E6E">
        <w:rPr>
          <w:b/>
          <w:sz w:val="22"/>
          <w:szCs w:val="22"/>
        </w:rPr>
        <w:t>2</w:t>
      </w:r>
      <w:r>
        <w:rPr>
          <w:b/>
          <w:sz w:val="22"/>
          <w:szCs w:val="22"/>
        </w:rPr>
        <w:t>. Опорно-двигательная система.</w:t>
      </w:r>
    </w:p>
    <w:p w:rsidR="00625E6E" w:rsidRPr="00625E6E" w:rsidRDefault="00625E6E" w:rsidP="00625E6E">
      <w:pPr>
        <w:pStyle w:val="af1"/>
        <w:ind w:firstLine="0"/>
        <w:rPr>
          <w:sz w:val="22"/>
          <w:szCs w:val="22"/>
        </w:rPr>
      </w:pPr>
      <w:r w:rsidRPr="00625E6E">
        <w:rPr>
          <w:sz w:val="22"/>
          <w:szCs w:val="22"/>
        </w:rPr>
        <w:t>Строение, состав и типы соединения костей</w:t>
      </w:r>
    </w:p>
    <w:p w:rsidR="00625E6E" w:rsidRPr="00625E6E" w:rsidRDefault="00625E6E" w:rsidP="00625E6E">
      <w:pPr>
        <w:pStyle w:val="af1"/>
        <w:ind w:firstLine="0"/>
        <w:rPr>
          <w:sz w:val="22"/>
          <w:szCs w:val="22"/>
        </w:rPr>
      </w:pPr>
      <w:r w:rsidRPr="00625E6E">
        <w:rPr>
          <w:sz w:val="22"/>
          <w:szCs w:val="22"/>
        </w:rPr>
        <w:t>Общая характеристика и значение скелета. Три типа костей. Строение костей. Состав костей. Типы соединения костей.</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3</w:t>
      </w:r>
      <w:r>
        <w:rPr>
          <w:iCs/>
          <w:w w:val="112"/>
          <w:sz w:val="22"/>
          <w:szCs w:val="22"/>
        </w:rPr>
        <w:t xml:space="preserve"> </w:t>
      </w:r>
      <w:r w:rsidRPr="00625E6E">
        <w:rPr>
          <w:sz w:val="22"/>
          <w:szCs w:val="22"/>
        </w:rPr>
        <w:t>«Строение костной ткани»</w:t>
      </w:r>
      <w:r>
        <w:rPr>
          <w:sz w:val="22"/>
          <w:szCs w:val="22"/>
        </w:rPr>
        <w:t>.</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4</w:t>
      </w:r>
      <w:r>
        <w:rPr>
          <w:iCs/>
          <w:w w:val="112"/>
          <w:sz w:val="22"/>
          <w:szCs w:val="22"/>
        </w:rPr>
        <w:t xml:space="preserve"> </w:t>
      </w:r>
      <w:r w:rsidRPr="00625E6E">
        <w:rPr>
          <w:sz w:val="22"/>
          <w:szCs w:val="22"/>
        </w:rPr>
        <w:t>«Состав костей»</w:t>
      </w:r>
      <w:r>
        <w:rPr>
          <w:sz w:val="22"/>
          <w:szCs w:val="22"/>
        </w:rPr>
        <w:t>.</w:t>
      </w:r>
    </w:p>
    <w:p w:rsidR="00625E6E" w:rsidRPr="00625E6E" w:rsidRDefault="00625E6E" w:rsidP="00625E6E">
      <w:pPr>
        <w:pStyle w:val="af1"/>
        <w:ind w:firstLine="0"/>
        <w:rPr>
          <w:sz w:val="22"/>
          <w:szCs w:val="22"/>
        </w:rPr>
      </w:pPr>
      <w:r w:rsidRPr="00625E6E">
        <w:rPr>
          <w:sz w:val="22"/>
          <w:szCs w:val="22"/>
        </w:rPr>
        <w:t>Скелет головы и туловища</w:t>
      </w:r>
      <w:r>
        <w:rPr>
          <w:sz w:val="22"/>
          <w:szCs w:val="22"/>
        </w:rPr>
        <w:t>.</w:t>
      </w:r>
    </w:p>
    <w:p w:rsidR="00625E6E" w:rsidRPr="00625E6E" w:rsidRDefault="00625E6E" w:rsidP="00625E6E">
      <w:pPr>
        <w:pStyle w:val="af1"/>
        <w:ind w:firstLine="0"/>
        <w:rPr>
          <w:sz w:val="22"/>
          <w:szCs w:val="22"/>
        </w:rPr>
      </w:pPr>
      <w:r w:rsidRPr="00625E6E">
        <w:rPr>
          <w:sz w:val="22"/>
          <w:szCs w:val="22"/>
        </w:rPr>
        <w:t xml:space="preserve">Отделы черепа. Кости, образующие череп. Отделы </w:t>
      </w:r>
      <w:r w:rsidRPr="00625E6E">
        <w:rPr>
          <w:w w:val="98"/>
          <w:sz w:val="22"/>
          <w:szCs w:val="22"/>
        </w:rPr>
        <w:t xml:space="preserve">позвоночника. </w:t>
      </w:r>
      <w:r w:rsidRPr="00625E6E">
        <w:rPr>
          <w:sz w:val="22"/>
          <w:szCs w:val="22"/>
        </w:rPr>
        <w:t>Строение позвонка. Строение грудной клетки.</w:t>
      </w:r>
    </w:p>
    <w:p w:rsidR="00625E6E" w:rsidRPr="00625E6E" w:rsidRDefault="00625E6E" w:rsidP="00625E6E">
      <w:pPr>
        <w:pStyle w:val="af1"/>
        <w:ind w:firstLine="0"/>
        <w:rPr>
          <w:i/>
          <w:iCs/>
          <w:w w:val="118"/>
          <w:sz w:val="22"/>
          <w:szCs w:val="22"/>
        </w:rPr>
      </w:pPr>
      <w:r w:rsidRPr="00625E6E">
        <w:rPr>
          <w:sz w:val="22"/>
          <w:szCs w:val="22"/>
        </w:rPr>
        <w:t>Скелет конечностей. Строение скелета поясов конечностей, верхней и нижней конечностей.</w:t>
      </w:r>
      <w:r w:rsidRPr="00625E6E">
        <w:rPr>
          <w:i/>
          <w:iCs/>
          <w:w w:val="119"/>
          <w:sz w:val="22"/>
          <w:szCs w:val="22"/>
        </w:rPr>
        <w:t xml:space="preserve">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та</w:t>
      </w:r>
      <w:r w:rsidRPr="00625E6E">
        <w:rPr>
          <w:i/>
          <w:iCs/>
          <w:w w:val="118"/>
          <w:sz w:val="22"/>
          <w:szCs w:val="22"/>
        </w:rPr>
        <w:t xml:space="preserve"> </w:t>
      </w:r>
      <w:r w:rsidRPr="00625E6E">
        <w:rPr>
          <w:sz w:val="22"/>
          <w:szCs w:val="22"/>
        </w:rPr>
        <w:t>«Исследование строения плечевого пояса и предплечья»</w:t>
      </w:r>
    </w:p>
    <w:p w:rsidR="00625E6E" w:rsidRPr="00625E6E" w:rsidRDefault="00625E6E" w:rsidP="00625E6E">
      <w:pPr>
        <w:pStyle w:val="af1"/>
        <w:ind w:firstLine="0"/>
        <w:rPr>
          <w:sz w:val="22"/>
          <w:szCs w:val="22"/>
        </w:rPr>
      </w:pPr>
      <w:r w:rsidRPr="00625E6E">
        <w:rPr>
          <w:sz w:val="22"/>
          <w:szCs w:val="22"/>
        </w:rPr>
        <w:t xml:space="preserve">Первая помощь при повреждениях опорно-двигательной системы </w:t>
      </w:r>
      <w:r w:rsidRPr="00625E6E">
        <w:rPr>
          <w:sz w:val="22"/>
          <w:szCs w:val="22"/>
        </w:rPr>
        <w:br/>
        <w:t>Виды травм, затрагивающих скелет (растяжения, вывихи, открытые и закрытые переломы). Необходимые приёмы первой помощи при травмах.</w:t>
      </w:r>
    </w:p>
    <w:p w:rsidR="00625E6E" w:rsidRPr="00625E6E" w:rsidRDefault="00625E6E" w:rsidP="00625E6E">
      <w:pPr>
        <w:pStyle w:val="af1"/>
        <w:ind w:firstLine="0"/>
        <w:rPr>
          <w:sz w:val="22"/>
          <w:szCs w:val="22"/>
        </w:rPr>
      </w:pPr>
      <w:r w:rsidRPr="00625E6E">
        <w:rPr>
          <w:sz w:val="22"/>
          <w:szCs w:val="22"/>
        </w:rPr>
        <w:t>Строение, основные типы и группы мышц.</w:t>
      </w:r>
    </w:p>
    <w:p w:rsidR="00625E6E" w:rsidRPr="00625E6E" w:rsidRDefault="00625E6E" w:rsidP="00625E6E">
      <w:pPr>
        <w:pStyle w:val="af1"/>
        <w:ind w:firstLine="0"/>
        <w:rPr>
          <w:sz w:val="22"/>
          <w:szCs w:val="22"/>
        </w:rPr>
      </w:pPr>
      <w:r w:rsidRPr="00625E6E">
        <w:rPr>
          <w:sz w:val="22"/>
          <w:szCs w:val="22"/>
        </w:rPr>
        <w:t xml:space="preserve">Гладкая и скелетная мускулатура. Строение скелетной мышцы. Основные группы скелетных мышц.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та</w:t>
      </w:r>
      <w:r w:rsidRPr="00625E6E">
        <w:rPr>
          <w:sz w:val="22"/>
          <w:szCs w:val="22"/>
        </w:rPr>
        <w:t xml:space="preserve"> «Изучение расположения мышц головы»</w:t>
      </w:r>
    </w:p>
    <w:p w:rsidR="00625E6E" w:rsidRPr="00625E6E" w:rsidRDefault="00625E6E" w:rsidP="00625E6E">
      <w:pPr>
        <w:pStyle w:val="af1"/>
        <w:ind w:firstLine="0"/>
        <w:rPr>
          <w:sz w:val="22"/>
          <w:szCs w:val="22"/>
        </w:rPr>
      </w:pPr>
      <w:r w:rsidRPr="00625E6E">
        <w:rPr>
          <w:sz w:val="22"/>
          <w:szCs w:val="22"/>
        </w:rPr>
        <w:t>Работа мышц</w:t>
      </w:r>
      <w:r>
        <w:rPr>
          <w:sz w:val="22"/>
          <w:szCs w:val="22"/>
        </w:rPr>
        <w:t>.</w:t>
      </w:r>
    </w:p>
    <w:p w:rsidR="00625E6E" w:rsidRPr="00625E6E" w:rsidRDefault="00625E6E" w:rsidP="00625E6E">
      <w:pPr>
        <w:pStyle w:val="af1"/>
        <w:ind w:firstLine="0"/>
        <w:rPr>
          <w:sz w:val="22"/>
          <w:szCs w:val="22"/>
        </w:rPr>
      </w:pPr>
      <w:r w:rsidRPr="00625E6E">
        <w:rPr>
          <w:sz w:val="22"/>
          <w:szCs w:val="22"/>
        </w:rPr>
        <w:t>Мышцы — антагонисты и синергисты. Динамическая и статическая работа мышц. Мышечное утомление.</w:t>
      </w:r>
    </w:p>
    <w:p w:rsidR="00625E6E" w:rsidRPr="00625E6E" w:rsidRDefault="00625E6E" w:rsidP="00625E6E">
      <w:pPr>
        <w:pStyle w:val="af1"/>
        <w:ind w:firstLine="0"/>
        <w:rPr>
          <w:sz w:val="22"/>
          <w:szCs w:val="22"/>
        </w:rPr>
      </w:pPr>
      <w:r w:rsidRPr="00625E6E">
        <w:rPr>
          <w:sz w:val="22"/>
          <w:szCs w:val="22"/>
        </w:rPr>
        <w:t>Нарушение осанки и плоскостопие</w:t>
      </w:r>
      <w:r>
        <w:rPr>
          <w:sz w:val="22"/>
          <w:szCs w:val="22"/>
        </w:rPr>
        <w:t>.</w:t>
      </w:r>
      <w:r w:rsidRPr="00625E6E">
        <w:rPr>
          <w:sz w:val="22"/>
          <w:szCs w:val="22"/>
        </w:rPr>
        <w:t xml:space="preserve"> Осанка. Причины и последствия неправильной осанки. Предупреждение искривления позвоночника, плоскостопия. </w:t>
      </w:r>
      <w:r w:rsidRPr="00625E6E">
        <w:rPr>
          <w:iCs/>
          <w:w w:val="119"/>
          <w:sz w:val="22"/>
          <w:szCs w:val="22"/>
        </w:rPr>
        <w:t xml:space="preserve">Практические </w:t>
      </w:r>
      <w:r w:rsidRPr="00625E6E">
        <w:rPr>
          <w:iCs/>
          <w:w w:val="120"/>
          <w:sz w:val="22"/>
          <w:szCs w:val="22"/>
        </w:rPr>
        <w:t>рабо</w:t>
      </w:r>
      <w:r w:rsidRPr="00625E6E">
        <w:rPr>
          <w:iCs/>
          <w:w w:val="119"/>
          <w:sz w:val="22"/>
          <w:szCs w:val="22"/>
        </w:rPr>
        <w:t xml:space="preserve">ты </w:t>
      </w:r>
      <w:r w:rsidRPr="00625E6E">
        <w:rPr>
          <w:sz w:val="22"/>
          <w:szCs w:val="22"/>
        </w:rPr>
        <w:t>«Проверка правильности осанки», «Выявление плоскостопия», «Оценка гибкости позвоночника»</w:t>
      </w:r>
      <w:r>
        <w:rPr>
          <w:sz w:val="22"/>
          <w:szCs w:val="22"/>
        </w:rPr>
        <w:t>.</w:t>
      </w:r>
    </w:p>
    <w:p w:rsidR="00625E6E" w:rsidRPr="00625E6E" w:rsidRDefault="00625E6E" w:rsidP="00625E6E">
      <w:pPr>
        <w:pStyle w:val="af1"/>
        <w:ind w:firstLine="0"/>
        <w:rPr>
          <w:sz w:val="22"/>
          <w:szCs w:val="22"/>
        </w:rPr>
      </w:pPr>
      <w:r w:rsidRPr="00625E6E">
        <w:rPr>
          <w:sz w:val="22"/>
          <w:szCs w:val="22"/>
        </w:rPr>
        <w:t>Развитие опорно-двигательной системы</w:t>
      </w:r>
    </w:p>
    <w:p w:rsidR="00625E6E" w:rsidRPr="00625E6E" w:rsidRDefault="00625E6E" w:rsidP="00625E6E">
      <w:pPr>
        <w:pStyle w:val="af1"/>
        <w:ind w:firstLine="0"/>
        <w:rPr>
          <w:sz w:val="22"/>
          <w:szCs w:val="22"/>
        </w:rPr>
      </w:pPr>
      <w:r w:rsidRPr="00625E6E">
        <w:rPr>
          <w:sz w:val="22"/>
          <w:szCs w:val="22"/>
        </w:rPr>
        <w:t>Развитие опорно-двигательной системы в ходе взросления. Значение двигательной активности и мышечных нагрузок. Физическая подготовка. Статические и динамические физические упражнения.</w:t>
      </w:r>
    </w:p>
    <w:p w:rsidR="00625E6E" w:rsidRPr="00625E6E" w:rsidRDefault="00625E6E" w:rsidP="00625E6E">
      <w:pPr>
        <w:pStyle w:val="af1"/>
        <w:ind w:firstLine="0"/>
        <w:rPr>
          <w:b/>
          <w:sz w:val="22"/>
          <w:szCs w:val="22"/>
        </w:rPr>
      </w:pPr>
      <w:r w:rsidRPr="00625E6E">
        <w:rPr>
          <w:b/>
          <w:sz w:val="22"/>
          <w:szCs w:val="22"/>
        </w:rPr>
        <w:t>3. Кровеносная система</w:t>
      </w:r>
      <w:r>
        <w:rPr>
          <w:b/>
          <w:sz w:val="22"/>
          <w:szCs w:val="22"/>
        </w:rPr>
        <w:t>. Внутренняя среда организма.</w:t>
      </w:r>
    </w:p>
    <w:p w:rsidR="00625E6E" w:rsidRPr="00625E6E" w:rsidRDefault="00625E6E" w:rsidP="00625E6E">
      <w:pPr>
        <w:pStyle w:val="af1"/>
        <w:ind w:firstLine="0"/>
        <w:rPr>
          <w:sz w:val="22"/>
          <w:szCs w:val="22"/>
        </w:rPr>
      </w:pPr>
      <w:r w:rsidRPr="00625E6E">
        <w:rPr>
          <w:sz w:val="22"/>
          <w:szCs w:val="22"/>
        </w:rPr>
        <w:t>Значение крови и её состав</w:t>
      </w:r>
      <w:r>
        <w:rPr>
          <w:sz w:val="22"/>
          <w:szCs w:val="22"/>
        </w:rPr>
        <w:t xml:space="preserve">. </w:t>
      </w:r>
      <w:r w:rsidRPr="00625E6E">
        <w:rPr>
          <w:sz w:val="22"/>
          <w:szCs w:val="22"/>
        </w:rPr>
        <w:t>Жидкости, образующие внутреннюю среду организма человека (кровь, лимфа, тканевая жидкость). Функции крови в организме. Состав плазмы крови. Форменные элементы крови (эритроциты, тромбоциты, лейкоциты).</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5</w:t>
      </w:r>
      <w:r>
        <w:rPr>
          <w:iCs/>
          <w:w w:val="112"/>
          <w:sz w:val="22"/>
          <w:szCs w:val="22"/>
        </w:rPr>
        <w:t xml:space="preserve"> </w:t>
      </w:r>
      <w:r w:rsidRPr="00625E6E">
        <w:rPr>
          <w:sz w:val="22"/>
          <w:szCs w:val="22"/>
        </w:rPr>
        <w:t>«Сравнение крови человека с кровью лягушки»</w:t>
      </w:r>
      <w:r>
        <w:rPr>
          <w:sz w:val="22"/>
          <w:szCs w:val="22"/>
        </w:rPr>
        <w:t>.</w:t>
      </w:r>
    </w:p>
    <w:p w:rsidR="00625E6E" w:rsidRPr="00625E6E" w:rsidRDefault="00625E6E" w:rsidP="00625E6E">
      <w:pPr>
        <w:pStyle w:val="af1"/>
        <w:ind w:firstLine="0"/>
        <w:rPr>
          <w:sz w:val="22"/>
          <w:szCs w:val="22"/>
        </w:rPr>
      </w:pPr>
      <w:r w:rsidRPr="00625E6E">
        <w:rPr>
          <w:sz w:val="22"/>
          <w:szCs w:val="22"/>
        </w:rPr>
        <w:t>Иммунитет. Тканевая совместимость. Переливание крови</w:t>
      </w:r>
      <w:r>
        <w:rPr>
          <w:sz w:val="22"/>
          <w:szCs w:val="22"/>
        </w:rPr>
        <w:t>.</w:t>
      </w:r>
    </w:p>
    <w:p w:rsidR="00625E6E" w:rsidRPr="00625E6E" w:rsidRDefault="00625E6E" w:rsidP="00625E6E">
      <w:pPr>
        <w:pStyle w:val="af1"/>
        <w:ind w:firstLine="0"/>
        <w:rPr>
          <w:sz w:val="22"/>
          <w:szCs w:val="22"/>
        </w:rPr>
      </w:pPr>
      <w:r w:rsidRPr="00625E6E">
        <w:rPr>
          <w:sz w:val="22"/>
          <w:szCs w:val="22"/>
        </w:rPr>
        <w:t>Иммунитет и иммунная система. Важнейшие открытия в сфере изучения иммунитета. Виды иммунитета. Прививки и сыворотки. Причины несовместимости тканей. Группы крови. Резус-фактор. Правила переливания крови.</w:t>
      </w:r>
    </w:p>
    <w:p w:rsidR="00625E6E" w:rsidRPr="00625E6E" w:rsidRDefault="00625E6E" w:rsidP="00625E6E">
      <w:pPr>
        <w:pStyle w:val="af1"/>
        <w:ind w:firstLine="0"/>
        <w:rPr>
          <w:sz w:val="22"/>
          <w:szCs w:val="22"/>
        </w:rPr>
      </w:pPr>
      <w:r w:rsidRPr="00625E6E">
        <w:rPr>
          <w:sz w:val="22"/>
          <w:szCs w:val="22"/>
        </w:rPr>
        <w:t>Сердце. Круги кровообращения</w:t>
      </w:r>
      <w:r>
        <w:rPr>
          <w:sz w:val="22"/>
          <w:szCs w:val="22"/>
        </w:rPr>
        <w:t xml:space="preserve">. </w:t>
      </w:r>
      <w:r w:rsidRPr="00625E6E">
        <w:rPr>
          <w:sz w:val="22"/>
          <w:szCs w:val="22"/>
        </w:rPr>
        <w:t>Органы кровообращения. Строение сердца. Виды кровеносных сосудов. Большой и малый круги кровообращения</w:t>
      </w:r>
      <w:r>
        <w:rPr>
          <w:sz w:val="22"/>
          <w:szCs w:val="22"/>
        </w:rPr>
        <w:t>.</w:t>
      </w:r>
    </w:p>
    <w:p w:rsidR="00625E6E" w:rsidRPr="00625E6E" w:rsidRDefault="00625E6E" w:rsidP="00625E6E">
      <w:pPr>
        <w:pStyle w:val="af1"/>
        <w:ind w:firstLine="0"/>
        <w:rPr>
          <w:sz w:val="22"/>
          <w:szCs w:val="22"/>
        </w:rPr>
      </w:pPr>
      <w:r w:rsidRPr="00625E6E">
        <w:rPr>
          <w:sz w:val="22"/>
          <w:szCs w:val="22"/>
        </w:rPr>
        <w:t>Движение лимфы</w:t>
      </w:r>
      <w:r>
        <w:rPr>
          <w:sz w:val="22"/>
          <w:szCs w:val="22"/>
        </w:rPr>
        <w:t xml:space="preserve">. </w:t>
      </w:r>
      <w:r w:rsidRPr="00625E6E">
        <w:rPr>
          <w:sz w:val="22"/>
          <w:szCs w:val="22"/>
        </w:rPr>
        <w:t xml:space="preserve">Лимфатические сосуды. Лимфатические узлы. Роль лимфы в организме.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«Изучение явления кислородного голодания»</w:t>
      </w:r>
      <w:r>
        <w:rPr>
          <w:sz w:val="22"/>
          <w:szCs w:val="22"/>
        </w:rPr>
        <w:t>.</w:t>
      </w:r>
    </w:p>
    <w:p w:rsidR="00625E6E" w:rsidRPr="00625E6E" w:rsidRDefault="00625E6E" w:rsidP="00625E6E">
      <w:pPr>
        <w:pStyle w:val="af1"/>
        <w:ind w:firstLine="0"/>
        <w:rPr>
          <w:sz w:val="22"/>
          <w:szCs w:val="22"/>
        </w:rPr>
      </w:pPr>
      <w:r w:rsidRPr="00625E6E">
        <w:rPr>
          <w:sz w:val="22"/>
          <w:szCs w:val="22"/>
        </w:rPr>
        <w:t>Движение крови по сосудам</w:t>
      </w:r>
      <w:r>
        <w:rPr>
          <w:sz w:val="22"/>
          <w:szCs w:val="22"/>
        </w:rPr>
        <w:t>.</w:t>
      </w:r>
      <w:r w:rsidRPr="00625E6E">
        <w:rPr>
          <w:sz w:val="22"/>
          <w:szCs w:val="22"/>
        </w:rPr>
        <w:t xml:space="preserve"> Давление крови в сосудах. Верхнее и нижнее артериальное давление. Заболевания сердечно-сосудистой системы, связанные с давлением крови. Скорость кровотока. Пульс. Перераспределение крови в работающих органах.</w:t>
      </w:r>
    </w:p>
    <w:p w:rsidR="00625E6E" w:rsidRPr="00625E6E" w:rsidRDefault="00625E6E" w:rsidP="00625E6E">
      <w:pPr>
        <w:pStyle w:val="af1"/>
        <w:ind w:firstLine="0"/>
        <w:rPr>
          <w:iCs/>
          <w:w w:val="119"/>
          <w:sz w:val="22"/>
          <w:szCs w:val="22"/>
        </w:rPr>
      </w:pPr>
      <w:r w:rsidRPr="00625E6E">
        <w:rPr>
          <w:iCs/>
          <w:w w:val="119"/>
          <w:sz w:val="22"/>
          <w:szCs w:val="22"/>
        </w:rPr>
        <w:t xml:space="preserve">Практические </w:t>
      </w:r>
      <w:r w:rsidRPr="00625E6E">
        <w:rPr>
          <w:iCs/>
          <w:w w:val="120"/>
          <w:sz w:val="22"/>
          <w:szCs w:val="22"/>
        </w:rPr>
        <w:t>рабо</w:t>
      </w:r>
      <w:r w:rsidRPr="00625E6E">
        <w:rPr>
          <w:iCs/>
          <w:w w:val="119"/>
          <w:sz w:val="22"/>
          <w:szCs w:val="22"/>
        </w:rPr>
        <w:t xml:space="preserve">ты </w:t>
      </w:r>
      <w:r w:rsidRPr="00625E6E">
        <w:rPr>
          <w:sz w:val="22"/>
          <w:szCs w:val="22"/>
        </w:rPr>
        <w:t>«Определение ЧСС, скорости кровотока»,</w:t>
      </w:r>
      <w:r>
        <w:rPr>
          <w:iCs/>
          <w:w w:val="119"/>
          <w:sz w:val="22"/>
          <w:szCs w:val="22"/>
        </w:rPr>
        <w:t xml:space="preserve"> </w:t>
      </w:r>
      <w:r w:rsidRPr="00625E6E">
        <w:rPr>
          <w:sz w:val="22"/>
          <w:szCs w:val="22"/>
        </w:rPr>
        <w:t>«Исследование рефлекторного притока крови к мышцам, включившимся в работу»</w:t>
      </w:r>
      <w:r>
        <w:rPr>
          <w:sz w:val="22"/>
          <w:szCs w:val="22"/>
        </w:rPr>
        <w:t>.</w:t>
      </w:r>
    </w:p>
    <w:p w:rsidR="00625E6E" w:rsidRPr="00625E6E" w:rsidRDefault="00625E6E" w:rsidP="00625E6E">
      <w:pPr>
        <w:pStyle w:val="af1"/>
        <w:ind w:firstLine="0"/>
        <w:rPr>
          <w:sz w:val="22"/>
          <w:szCs w:val="22"/>
        </w:rPr>
      </w:pPr>
      <w:r w:rsidRPr="00625E6E">
        <w:rPr>
          <w:sz w:val="22"/>
          <w:szCs w:val="22"/>
        </w:rPr>
        <w:t>Регуляция работы органов кровеносной системы</w:t>
      </w:r>
      <w:r>
        <w:rPr>
          <w:sz w:val="22"/>
          <w:szCs w:val="22"/>
        </w:rPr>
        <w:t>.</w:t>
      </w:r>
    </w:p>
    <w:p w:rsidR="00625E6E" w:rsidRPr="00625E6E" w:rsidRDefault="00625E6E" w:rsidP="00625E6E">
      <w:pPr>
        <w:pStyle w:val="af1"/>
        <w:ind w:firstLine="0"/>
        <w:rPr>
          <w:sz w:val="22"/>
          <w:szCs w:val="22"/>
        </w:rPr>
      </w:pPr>
      <w:r w:rsidRPr="00625E6E">
        <w:rPr>
          <w:sz w:val="22"/>
          <w:szCs w:val="22"/>
        </w:rPr>
        <w:t xml:space="preserve">Отделы нервной системы, управляющие работой сердца. Гуморальная регуляция сердца. Автоматизм сердца.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 xml:space="preserve">«Доказательство вреда </w:t>
      </w:r>
      <w:r w:rsidRPr="00625E6E">
        <w:rPr>
          <w:w w:val="101"/>
          <w:sz w:val="22"/>
          <w:szCs w:val="22"/>
        </w:rPr>
        <w:t>табакоку</w:t>
      </w:r>
      <w:r w:rsidRPr="00625E6E">
        <w:rPr>
          <w:sz w:val="22"/>
          <w:szCs w:val="22"/>
        </w:rPr>
        <w:t>рения»</w:t>
      </w:r>
    </w:p>
    <w:p w:rsidR="00625E6E" w:rsidRPr="00625E6E" w:rsidRDefault="00625E6E" w:rsidP="00625E6E">
      <w:pPr>
        <w:pStyle w:val="af1"/>
        <w:ind w:firstLine="0"/>
        <w:rPr>
          <w:sz w:val="22"/>
          <w:szCs w:val="22"/>
        </w:rPr>
      </w:pPr>
      <w:r w:rsidRPr="00625E6E">
        <w:rPr>
          <w:sz w:val="22"/>
          <w:szCs w:val="22"/>
        </w:rPr>
        <w:t>Заболевания кровеносной системы. Первая помощь при кровотечениях</w:t>
      </w:r>
      <w:r>
        <w:rPr>
          <w:sz w:val="22"/>
          <w:szCs w:val="22"/>
        </w:rPr>
        <w:t>.</w:t>
      </w:r>
    </w:p>
    <w:p w:rsidR="00625E6E" w:rsidRPr="00625E6E" w:rsidRDefault="00625E6E" w:rsidP="00625E6E">
      <w:pPr>
        <w:pStyle w:val="af1"/>
        <w:ind w:firstLine="0"/>
        <w:rPr>
          <w:sz w:val="22"/>
          <w:szCs w:val="22"/>
        </w:rPr>
      </w:pPr>
      <w:r w:rsidRPr="00625E6E">
        <w:rPr>
          <w:sz w:val="22"/>
          <w:szCs w:val="22"/>
        </w:rPr>
        <w:lastRenderedPageBreak/>
        <w:t>Физические нагрузки и здоровье сердечно-сосудистой системы. Влияние курения и алкоголя на состояние сердечно-сосудистой системы. Виды кровотечений (капиллярное, венозное, артериальное).</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«Функциональная сердечно-сосудистая проба»</w:t>
      </w:r>
      <w:r>
        <w:rPr>
          <w:sz w:val="22"/>
          <w:szCs w:val="22"/>
        </w:rPr>
        <w:t>.</w:t>
      </w:r>
    </w:p>
    <w:p w:rsidR="00625E6E" w:rsidRPr="00625E6E" w:rsidRDefault="00625E6E" w:rsidP="00625E6E">
      <w:pPr>
        <w:pStyle w:val="af1"/>
        <w:ind w:firstLine="0"/>
        <w:rPr>
          <w:b/>
          <w:sz w:val="22"/>
          <w:szCs w:val="22"/>
        </w:rPr>
      </w:pPr>
      <w:r>
        <w:rPr>
          <w:b/>
          <w:sz w:val="22"/>
          <w:szCs w:val="22"/>
        </w:rPr>
        <w:t>4. Дыхательная система.</w:t>
      </w:r>
    </w:p>
    <w:p w:rsidR="00625E6E" w:rsidRPr="00625E6E" w:rsidRDefault="00625E6E" w:rsidP="00625E6E">
      <w:pPr>
        <w:pStyle w:val="af1"/>
        <w:ind w:firstLine="0"/>
        <w:rPr>
          <w:sz w:val="22"/>
          <w:szCs w:val="22"/>
        </w:rPr>
      </w:pPr>
      <w:r w:rsidRPr="00625E6E">
        <w:rPr>
          <w:sz w:val="22"/>
          <w:szCs w:val="22"/>
        </w:rPr>
        <w:t>Значение дыхательной системы. Органы дыхания</w:t>
      </w:r>
      <w:r>
        <w:rPr>
          <w:sz w:val="22"/>
          <w:szCs w:val="22"/>
        </w:rPr>
        <w:t>.</w:t>
      </w:r>
    </w:p>
    <w:p w:rsidR="00625E6E" w:rsidRPr="00625E6E" w:rsidRDefault="00625E6E" w:rsidP="00625E6E">
      <w:pPr>
        <w:pStyle w:val="af1"/>
        <w:ind w:firstLine="0"/>
        <w:rPr>
          <w:sz w:val="22"/>
          <w:szCs w:val="22"/>
        </w:rPr>
      </w:pPr>
      <w:r w:rsidRPr="00625E6E">
        <w:rPr>
          <w:sz w:val="22"/>
          <w:szCs w:val="22"/>
        </w:rPr>
        <w:t>Связь дыхательной и кровеносной систем. Строение дыхательных путей. Органы дыхания и их функции.</w:t>
      </w:r>
    </w:p>
    <w:p w:rsidR="00625E6E" w:rsidRPr="00625E6E" w:rsidRDefault="00625E6E" w:rsidP="00625E6E">
      <w:pPr>
        <w:pStyle w:val="af1"/>
        <w:ind w:firstLine="0"/>
        <w:rPr>
          <w:sz w:val="22"/>
          <w:szCs w:val="22"/>
        </w:rPr>
      </w:pPr>
      <w:r w:rsidRPr="00625E6E">
        <w:rPr>
          <w:sz w:val="22"/>
          <w:szCs w:val="22"/>
        </w:rPr>
        <w:t>Строение лёгких. Газообмен в лёгких и тканях</w:t>
      </w:r>
      <w:r>
        <w:rPr>
          <w:sz w:val="22"/>
          <w:szCs w:val="22"/>
        </w:rPr>
        <w:t>.</w:t>
      </w:r>
    </w:p>
    <w:p w:rsidR="00625E6E" w:rsidRPr="00625E6E" w:rsidRDefault="00625E6E" w:rsidP="00625E6E">
      <w:pPr>
        <w:pStyle w:val="af1"/>
        <w:ind w:firstLine="0"/>
        <w:rPr>
          <w:sz w:val="22"/>
          <w:szCs w:val="22"/>
        </w:rPr>
      </w:pPr>
      <w:r w:rsidRPr="00625E6E">
        <w:rPr>
          <w:sz w:val="22"/>
          <w:szCs w:val="22"/>
        </w:rPr>
        <w:t xml:space="preserve">Строение лёгких. Процесс поступления кислорода в кровь и транспорт кислорода от лёгких по телу. Роль эритроцитов и </w:t>
      </w:r>
      <w:r w:rsidRPr="00625E6E">
        <w:rPr>
          <w:w w:val="101"/>
          <w:sz w:val="22"/>
          <w:szCs w:val="22"/>
        </w:rPr>
        <w:t xml:space="preserve">гемоглобина </w:t>
      </w:r>
      <w:r w:rsidRPr="00625E6E">
        <w:rPr>
          <w:sz w:val="22"/>
          <w:szCs w:val="22"/>
        </w:rPr>
        <w:t>в переносе кислорода.</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6</w:t>
      </w:r>
      <w:r>
        <w:rPr>
          <w:iCs/>
          <w:w w:val="112"/>
          <w:sz w:val="22"/>
          <w:szCs w:val="22"/>
        </w:rPr>
        <w:t xml:space="preserve"> </w:t>
      </w:r>
      <w:r w:rsidRPr="00625E6E">
        <w:rPr>
          <w:sz w:val="22"/>
          <w:szCs w:val="22"/>
        </w:rPr>
        <w:t>«Состав вдыхаемого и выдыхаемого воздуха</w:t>
      </w:r>
      <w:r>
        <w:rPr>
          <w:sz w:val="22"/>
          <w:szCs w:val="22"/>
        </w:rPr>
        <w:t>».</w:t>
      </w:r>
    </w:p>
    <w:p w:rsidR="00625E6E" w:rsidRPr="00625E6E" w:rsidRDefault="00625E6E" w:rsidP="00625E6E">
      <w:pPr>
        <w:pStyle w:val="af1"/>
        <w:ind w:firstLine="0"/>
        <w:rPr>
          <w:sz w:val="22"/>
          <w:szCs w:val="22"/>
        </w:rPr>
      </w:pPr>
      <w:r w:rsidRPr="00625E6E">
        <w:rPr>
          <w:sz w:val="22"/>
          <w:szCs w:val="22"/>
        </w:rPr>
        <w:t>Дыхательные движения</w:t>
      </w:r>
      <w:r>
        <w:rPr>
          <w:sz w:val="22"/>
          <w:szCs w:val="22"/>
        </w:rPr>
        <w:t xml:space="preserve">. </w:t>
      </w:r>
      <w:r w:rsidRPr="00625E6E">
        <w:rPr>
          <w:sz w:val="22"/>
          <w:szCs w:val="22"/>
        </w:rPr>
        <w:t>Механизм вдоха и выдоха. Органы, участвующие в дыхательных движениях. Влияние курения на функции альвеол лёгких.</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7</w:t>
      </w:r>
      <w:r>
        <w:rPr>
          <w:iCs/>
          <w:w w:val="112"/>
          <w:sz w:val="22"/>
          <w:szCs w:val="22"/>
        </w:rPr>
        <w:t xml:space="preserve"> </w:t>
      </w:r>
      <w:r w:rsidRPr="00625E6E">
        <w:rPr>
          <w:sz w:val="22"/>
          <w:szCs w:val="22"/>
        </w:rPr>
        <w:t>«Дыхательные движения»</w:t>
      </w:r>
      <w:r>
        <w:rPr>
          <w:sz w:val="22"/>
          <w:szCs w:val="22"/>
        </w:rPr>
        <w:t>.</w:t>
      </w:r>
    </w:p>
    <w:p w:rsidR="00625E6E" w:rsidRPr="00625E6E" w:rsidRDefault="00625E6E" w:rsidP="00625E6E">
      <w:pPr>
        <w:pStyle w:val="af1"/>
        <w:ind w:firstLine="0"/>
        <w:rPr>
          <w:sz w:val="22"/>
          <w:szCs w:val="22"/>
        </w:rPr>
      </w:pPr>
      <w:r w:rsidRPr="00625E6E">
        <w:rPr>
          <w:sz w:val="22"/>
          <w:szCs w:val="22"/>
        </w:rPr>
        <w:t>Регуляция дыхания</w:t>
      </w:r>
      <w:r>
        <w:rPr>
          <w:sz w:val="22"/>
          <w:szCs w:val="22"/>
        </w:rPr>
        <w:t xml:space="preserve">. </w:t>
      </w:r>
      <w:r w:rsidRPr="00625E6E">
        <w:rPr>
          <w:sz w:val="22"/>
          <w:szCs w:val="22"/>
        </w:rPr>
        <w:t xml:space="preserve">Контроль дыхания центральной нервной системой. Бессознательная и сознательная регуляция. Рефлексы кашля и чихания. Дыхательный центр. Гуморальная регуляция дыхания.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«Измерение обхвата грудной клетки»</w:t>
      </w:r>
      <w:r>
        <w:rPr>
          <w:sz w:val="22"/>
          <w:szCs w:val="22"/>
        </w:rPr>
        <w:t>.</w:t>
      </w:r>
    </w:p>
    <w:p w:rsidR="00625E6E" w:rsidRPr="00625E6E" w:rsidRDefault="00625E6E" w:rsidP="00625E6E">
      <w:pPr>
        <w:pStyle w:val="af1"/>
        <w:ind w:firstLine="0"/>
        <w:rPr>
          <w:sz w:val="22"/>
          <w:szCs w:val="22"/>
        </w:rPr>
      </w:pPr>
      <w:r w:rsidRPr="00625E6E">
        <w:rPr>
          <w:sz w:val="22"/>
          <w:szCs w:val="22"/>
        </w:rPr>
        <w:t>Заболевания дыхательной системы</w:t>
      </w:r>
      <w:r>
        <w:rPr>
          <w:sz w:val="22"/>
          <w:szCs w:val="22"/>
        </w:rPr>
        <w:t xml:space="preserve">. </w:t>
      </w:r>
      <w:r w:rsidRPr="00625E6E">
        <w:rPr>
          <w:sz w:val="22"/>
          <w:szCs w:val="22"/>
        </w:rPr>
        <w:t>Болезни органов дыхания, передающиеся через воздух (грипп, туберкулёз лёгких). Рак лёгких. Значение флюорографии. Жизненная ёмкость лёгких. Значение закаливания, физических упражнений для тренировки органов дыхания и гигиены помещений для здоровья человека.</w:t>
      </w:r>
    </w:p>
    <w:p w:rsidR="00625E6E" w:rsidRPr="00625E6E" w:rsidRDefault="00625E6E" w:rsidP="00625E6E">
      <w:pPr>
        <w:pStyle w:val="af1"/>
        <w:ind w:firstLine="0"/>
        <w:rPr>
          <w:i/>
          <w:iCs/>
          <w:w w:val="118"/>
          <w:sz w:val="22"/>
          <w:szCs w:val="22"/>
        </w:rPr>
      </w:pP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та</w:t>
      </w:r>
      <w:r w:rsidRPr="00625E6E">
        <w:rPr>
          <w:i/>
          <w:iCs/>
          <w:w w:val="118"/>
          <w:sz w:val="22"/>
          <w:szCs w:val="22"/>
        </w:rPr>
        <w:t xml:space="preserve"> </w:t>
      </w:r>
      <w:r w:rsidRPr="00625E6E">
        <w:rPr>
          <w:sz w:val="22"/>
          <w:szCs w:val="22"/>
        </w:rPr>
        <w:t>«Определение запылённости воздуха».</w:t>
      </w:r>
    </w:p>
    <w:p w:rsidR="00625E6E" w:rsidRPr="00625E6E" w:rsidRDefault="00625E6E" w:rsidP="00625E6E">
      <w:pPr>
        <w:pStyle w:val="af1"/>
        <w:ind w:firstLine="0"/>
        <w:rPr>
          <w:sz w:val="22"/>
          <w:szCs w:val="22"/>
        </w:rPr>
      </w:pPr>
      <w:r w:rsidRPr="00625E6E">
        <w:rPr>
          <w:sz w:val="22"/>
          <w:szCs w:val="22"/>
        </w:rPr>
        <w:t>Первая помощь при повреждении дыхательных органов</w:t>
      </w:r>
      <w:r>
        <w:rPr>
          <w:sz w:val="22"/>
          <w:szCs w:val="22"/>
        </w:rPr>
        <w:t>.</w:t>
      </w:r>
    </w:p>
    <w:p w:rsidR="00625E6E" w:rsidRPr="00625E6E" w:rsidRDefault="00625E6E" w:rsidP="00625E6E">
      <w:pPr>
        <w:pStyle w:val="af1"/>
        <w:ind w:firstLine="0"/>
        <w:rPr>
          <w:sz w:val="22"/>
          <w:szCs w:val="22"/>
        </w:rPr>
      </w:pPr>
      <w:r w:rsidRPr="00625E6E">
        <w:rPr>
          <w:sz w:val="22"/>
          <w:szCs w:val="22"/>
        </w:rPr>
        <w:t>Первая помощь при попадании инородного тела в верхние дыхательные пути, при утоплении, удушении, заваливании землёй, электротравмах. Искусственное дыхание. Непрямой массаж сердца.</w:t>
      </w:r>
    </w:p>
    <w:p w:rsidR="00625E6E" w:rsidRPr="00625E6E" w:rsidRDefault="00625E6E" w:rsidP="00625E6E">
      <w:pPr>
        <w:pStyle w:val="af1"/>
        <w:ind w:firstLine="0"/>
        <w:rPr>
          <w:sz w:val="22"/>
          <w:szCs w:val="22"/>
        </w:rPr>
      </w:pPr>
      <w:r w:rsidRPr="00625E6E">
        <w:rPr>
          <w:b/>
          <w:sz w:val="22"/>
          <w:szCs w:val="22"/>
        </w:rPr>
        <w:t>5. Пищеварительная система</w:t>
      </w:r>
      <w:r>
        <w:rPr>
          <w:sz w:val="22"/>
          <w:szCs w:val="22"/>
        </w:rPr>
        <w:t>.</w:t>
      </w:r>
    </w:p>
    <w:p w:rsidR="00625E6E" w:rsidRPr="00625E6E" w:rsidRDefault="00625E6E" w:rsidP="00625E6E">
      <w:pPr>
        <w:pStyle w:val="af1"/>
        <w:ind w:firstLine="0"/>
        <w:rPr>
          <w:sz w:val="22"/>
          <w:szCs w:val="22"/>
        </w:rPr>
      </w:pPr>
      <w:r w:rsidRPr="00625E6E">
        <w:rPr>
          <w:sz w:val="22"/>
          <w:szCs w:val="22"/>
        </w:rPr>
        <w:t xml:space="preserve">Строение пищеварительной </w:t>
      </w:r>
      <w:r w:rsidRPr="00625E6E">
        <w:rPr>
          <w:w w:val="101"/>
          <w:sz w:val="22"/>
          <w:szCs w:val="22"/>
        </w:rPr>
        <w:t>сис</w:t>
      </w:r>
      <w:r w:rsidRPr="00625E6E">
        <w:rPr>
          <w:sz w:val="22"/>
          <w:szCs w:val="22"/>
        </w:rPr>
        <w:t>темы</w:t>
      </w:r>
      <w:r>
        <w:rPr>
          <w:sz w:val="22"/>
          <w:szCs w:val="22"/>
        </w:rPr>
        <w:t>.</w:t>
      </w:r>
    </w:p>
    <w:p w:rsidR="00625E6E" w:rsidRPr="00625E6E" w:rsidRDefault="00625E6E" w:rsidP="00625E6E">
      <w:pPr>
        <w:pStyle w:val="af1"/>
        <w:ind w:firstLine="0"/>
        <w:rPr>
          <w:sz w:val="22"/>
          <w:szCs w:val="22"/>
        </w:rPr>
      </w:pPr>
      <w:r w:rsidRPr="00625E6E">
        <w:rPr>
          <w:sz w:val="22"/>
          <w:szCs w:val="22"/>
        </w:rPr>
        <w:t>Значение пищеварения. Органы пищеварительной системы. Пищеварительные железы.</w:t>
      </w:r>
      <w:r>
        <w:rPr>
          <w:sz w:val="22"/>
          <w:szCs w:val="22"/>
        </w:rPr>
        <w:t xml:space="preserve">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«Определение местоположения слюнных желёз»</w:t>
      </w:r>
      <w:r>
        <w:rPr>
          <w:sz w:val="22"/>
          <w:szCs w:val="22"/>
        </w:rPr>
        <w:t>.</w:t>
      </w:r>
    </w:p>
    <w:p w:rsidR="00625E6E" w:rsidRPr="00625E6E" w:rsidRDefault="00625E6E" w:rsidP="00625E6E">
      <w:pPr>
        <w:pStyle w:val="af1"/>
        <w:ind w:firstLine="0"/>
        <w:rPr>
          <w:sz w:val="22"/>
          <w:szCs w:val="22"/>
        </w:rPr>
      </w:pPr>
      <w:r w:rsidRPr="00625E6E">
        <w:rPr>
          <w:sz w:val="22"/>
          <w:szCs w:val="22"/>
        </w:rPr>
        <w:t>Зубы</w:t>
      </w:r>
      <w:r>
        <w:rPr>
          <w:sz w:val="22"/>
          <w:szCs w:val="22"/>
        </w:rPr>
        <w:t xml:space="preserve">. </w:t>
      </w:r>
      <w:r w:rsidRPr="00625E6E">
        <w:rPr>
          <w:sz w:val="22"/>
          <w:szCs w:val="22"/>
        </w:rPr>
        <w:t>Строение зубного ряда человека. Смена зубов. Строение зуба. Значение зубов. Уход за зубами.</w:t>
      </w:r>
    </w:p>
    <w:p w:rsidR="00625E6E" w:rsidRPr="00625E6E" w:rsidRDefault="00625E6E" w:rsidP="00625E6E">
      <w:pPr>
        <w:pStyle w:val="af1"/>
        <w:ind w:firstLine="0"/>
        <w:rPr>
          <w:sz w:val="22"/>
          <w:szCs w:val="22"/>
        </w:rPr>
      </w:pPr>
      <w:r w:rsidRPr="00625E6E">
        <w:rPr>
          <w:sz w:val="22"/>
          <w:szCs w:val="22"/>
        </w:rPr>
        <w:t>Пищеварение в ротовой полости и желудке</w:t>
      </w:r>
    </w:p>
    <w:p w:rsidR="00625E6E" w:rsidRPr="00625E6E" w:rsidRDefault="00625E6E" w:rsidP="00625E6E">
      <w:pPr>
        <w:pStyle w:val="af1"/>
        <w:ind w:firstLine="0"/>
        <w:rPr>
          <w:sz w:val="22"/>
          <w:szCs w:val="22"/>
        </w:rPr>
      </w:pPr>
      <w:r w:rsidRPr="00625E6E">
        <w:rPr>
          <w:sz w:val="22"/>
          <w:szCs w:val="22"/>
        </w:rPr>
        <w:t>Механическая и химическая обработка пищи в ротовой полости. Пищеварение в желудке. Строение стенок желудка.</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8</w:t>
      </w:r>
      <w:r>
        <w:rPr>
          <w:iCs/>
          <w:w w:val="112"/>
          <w:sz w:val="22"/>
          <w:szCs w:val="22"/>
        </w:rPr>
        <w:t xml:space="preserve"> </w:t>
      </w:r>
      <w:r w:rsidRPr="00625E6E">
        <w:rPr>
          <w:sz w:val="22"/>
          <w:szCs w:val="22"/>
        </w:rPr>
        <w:t>«Действие ферментов слюны на крахмал»</w:t>
      </w:r>
      <w:r>
        <w:rPr>
          <w:sz w:val="22"/>
          <w:szCs w:val="22"/>
        </w:rPr>
        <w:t>.</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9</w:t>
      </w:r>
      <w:r>
        <w:rPr>
          <w:iCs/>
          <w:w w:val="112"/>
          <w:sz w:val="22"/>
          <w:szCs w:val="22"/>
        </w:rPr>
        <w:t xml:space="preserve"> </w:t>
      </w:r>
      <w:r w:rsidRPr="00625E6E">
        <w:rPr>
          <w:sz w:val="22"/>
          <w:szCs w:val="22"/>
        </w:rPr>
        <w:t>«Действие ферментов желудочного сока на белки»</w:t>
      </w:r>
      <w:r>
        <w:rPr>
          <w:sz w:val="22"/>
          <w:szCs w:val="22"/>
        </w:rPr>
        <w:t>.</w:t>
      </w:r>
    </w:p>
    <w:p w:rsidR="00625E6E" w:rsidRPr="00625E6E" w:rsidRDefault="00625E6E" w:rsidP="00625E6E">
      <w:pPr>
        <w:pStyle w:val="af1"/>
        <w:ind w:firstLine="0"/>
        <w:rPr>
          <w:sz w:val="22"/>
          <w:szCs w:val="22"/>
        </w:rPr>
      </w:pPr>
      <w:r w:rsidRPr="00625E6E">
        <w:rPr>
          <w:sz w:val="22"/>
          <w:szCs w:val="22"/>
        </w:rPr>
        <w:t>Пищеварение в кишечнике</w:t>
      </w:r>
      <w:r>
        <w:rPr>
          <w:sz w:val="22"/>
          <w:szCs w:val="22"/>
        </w:rPr>
        <w:t xml:space="preserve">. </w:t>
      </w:r>
      <w:r w:rsidRPr="00625E6E">
        <w:rPr>
          <w:sz w:val="22"/>
          <w:szCs w:val="22"/>
        </w:rPr>
        <w:t>Химическая обработка пищи в тонком кишечнике и всасывание питательных веществ. Печень и её функции. Толстая кишка, аппендикс и их функции.</w:t>
      </w:r>
    </w:p>
    <w:p w:rsidR="00625E6E" w:rsidRPr="00625E6E" w:rsidRDefault="00625E6E" w:rsidP="00625E6E">
      <w:pPr>
        <w:pStyle w:val="af1"/>
        <w:ind w:firstLine="0"/>
        <w:rPr>
          <w:sz w:val="22"/>
          <w:szCs w:val="22"/>
        </w:rPr>
      </w:pPr>
      <w:r w:rsidRPr="00625E6E">
        <w:rPr>
          <w:sz w:val="22"/>
          <w:szCs w:val="22"/>
        </w:rPr>
        <w:t>Регуляция пищеварения. Гигиена питания. Значение пищи и её состав</w:t>
      </w:r>
      <w:r>
        <w:rPr>
          <w:sz w:val="22"/>
          <w:szCs w:val="22"/>
        </w:rPr>
        <w:t>.</w:t>
      </w:r>
    </w:p>
    <w:p w:rsidR="00625E6E" w:rsidRPr="00625E6E" w:rsidRDefault="00625E6E" w:rsidP="00625E6E">
      <w:pPr>
        <w:pStyle w:val="af1"/>
        <w:ind w:firstLine="0"/>
        <w:rPr>
          <w:sz w:val="22"/>
          <w:szCs w:val="22"/>
        </w:rPr>
      </w:pPr>
      <w:r w:rsidRPr="00625E6E">
        <w:rPr>
          <w:sz w:val="22"/>
          <w:szCs w:val="22"/>
        </w:rPr>
        <w:t>Рефлексы органов пищеварительной системы. Работы И.П. Павлова в области изучения рефлексов. Гуморальная регуляция пищеварения. Правильное питание. Питательные вещества пищи. Вода, минеральные вещества и витамины в пище. Правильная подготовка пищи к употреблению (части растений, накапливающие вредные вещества; санитарная обработка пищевых продуктов).</w:t>
      </w:r>
    </w:p>
    <w:p w:rsidR="00625E6E" w:rsidRPr="00625E6E" w:rsidRDefault="00625E6E" w:rsidP="00625E6E">
      <w:pPr>
        <w:pStyle w:val="af1"/>
        <w:ind w:firstLine="0"/>
        <w:rPr>
          <w:sz w:val="22"/>
          <w:szCs w:val="22"/>
        </w:rPr>
      </w:pPr>
      <w:r w:rsidRPr="00625E6E">
        <w:rPr>
          <w:sz w:val="22"/>
          <w:szCs w:val="22"/>
        </w:rPr>
        <w:t>Заболевания органов пищеварения</w:t>
      </w:r>
      <w:r>
        <w:rPr>
          <w:sz w:val="22"/>
          <w:szCs w:val="22"/>
        </w:rPr>
        <w:t>.</w:t>
      </w:r>
    </w:p>
    <w:p w:rsidR="00625E6E" w:rsidRPr="00625E6E" w:rsidRDefault="00625E6E" w:rsidP="00625E6E">
      <w:pPr>
        <w:pStyle w:val="af1"/>
        <w:ind w:firstLine="0"/>
        <w:rPr>
          <w:sz w:val="22"/>
          <w:szCs w:val="22"/>
        </w:rPr>
      </w:pPr>
      <w:r w:rsidRPr="00625E6E">
        <w:rPr>
          <w:sz w:val="22"/>
          <w:szCs w:val="22"/>
        </w:rPr>
        <w:t>Инфекционные заболевания желудочно-кишечного тракта и глистные заболевания: способы заражения и симптомы. Пищевые отравления: симптомы и первая помощь.</w:t>
      </w:r>
    </w:p>
    <w:p w:rsidR="00625E6E" w:rsidRPr="00625E6E" w:rsidRDefault="00625E6E" w:rsidP="00625E6E">
      <w:pPr>
        <w:pStyle w:val="af1"/>
        <w:ind w:firstLine="0"/>
        <w:rPr>
          <w:b/>
          <w:sz w:val="22"/>
          <w:szCs w:val="22"/>
        </w:rPr>
      </w:pPr>
      <w:r>
        <w:rPr>
          <w:b/>
          <w:sz w:val="22"/>
          <w:szCs w:val="22"/>
        </w:rPr>
        <w:t>6. Обмен веществ и энергии.</w:t>
      </w:r>
    </w:p>
    <w:p w:rsidR="00625E6E" w:rsidRPr="00625E6E" w:rsidRDefault="00625E6E" w:rsidP="00625E6E">
      <w:pPr>
        <w:pStyle w:val="af1"/>
        <w:ind w:firstLine="0"/>
        <w:rPr>
          <w:sz w:val="22"/>
          <w:szCs w:val="22"/>
        </w:rPr>
      </w:pPr>
      <w:r w:rsidRPr="00625E6E">
        <w:rPr>
          <w:sz w:val="22"/>
          <w:szCs w:val="22"/>
        </w:rPr>
        <w:t>Обменные процессы в организме</w:t>
      </w:r>
      <w:r>
        <w:rPr>
          <w:sz w:val="22"/>
          <w:szCs w:val="22"/>
        </w:rPr>
        <w:t xml:space="preserve">. </w:t>
      </w:r>
      <w:r w:rsidRPr="00625E6E">
        <w:rPr>
          <w:sz w:val="22"/>
          <w:szCs w:val="22"/>
        </w:rPr>
        <w:t>Стадии обмена веществ. Пластический и энергетический обмен</w:t>
      </w:r>
      <w:r>
        <w:rPr>
          <w:sz w:val="22"/>
          <w:szCs w:val="22"/>
        </w:rPr>
        <w:t>.</w:t>
      </w:r>
    </w:p>
    <w:p w:rsidR="00625E6E" w:rsidRPr="00625E6E" w:rsidRDefault="00625E6E" w:rsidP="00625E6E">
      <w:pPr>
        <w:pStyle w:val="af1"/>
        <w:ind w:firstLine="0"/>
        <w:rPr>
          <w:sz w:val="22"/>
          <w:szCs w:val="22"/>
        </w:rPr>
      </w:pPr>
      <w:r w:rsidRPr="00625E6E">
        <w:rPr>
          <w:sz w:val="22"/>
          <w:szCs w:val="22"/>
        </w:rPr>
        <w:t>Нормы питания</w:t>
      </w:r>
      <w:r>
        <w:rPr>
          <w:sz w:val="22"/>
          <w:szCs w:val="22"/>
        </w:rPr>
        <w:t xml:space="preserve">. </w:t>
      </w:r>
      <w:r w:rsidRPr="00625E6E">
        <w:rPr>
          <w:sz w:val="22"/>
          <w:szCs w:val="22"/>
        </w:rPr>
        <w:t xml:space="preserve">Расход энергии в организме. Факторы, влияющие на основной и общий обмен организма. Нормы питания. Калорийность пищи.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«Определение тренированности организма по функциональной пробе с максимальной задержкой дыхания до и после нагрузки».</w:t>
      </w:r>
    </w:p>
    <w:p w:rsidR="00625E6E" w:rsidRPr="00625E6E" w:rsidRDefault="00625E6E" w:rsidP="00625E6E">
      <w:pPr>
        <w:pStyle w:val="af1"/>
        <w:ind w:firstLine="0"/>
        <w:rPr>
          <w:sz w:val="22"/>
          <w:szCs w:val="22"/>
        </w:rPr>
      </w:pPr>
      <w:r w:rsidRPr="00625E6E">
        <w:rPr>
          <w:sz w:val="22"/>
          <w:szCs w:val="22"/>
        </w:rPr>
        <w:t>Витамины</w:t>
      </w:r>
      <w:r>
        <w:rPr>
          <w:sz w:val="22"/>
          <w:szCs w:val="22"/>
        </w:rPr>
        <w:t xml:space="preserve">. </w:t>
      </w:r>
      <w:r w:rsidRPr="00625E6E">
        <w:rPr>
          <w:sz w:val="22"/>
          <w:szCs w:val="22"/>
        </w:rPr>
        <w:t>Роль витаминов в организме. Гипер- и гиповитаминоз, авитаминоз. Важнейшие витамины, их значение для организма. Источники витаминов. Правильная подготовка пищевых продуктов к употреблению в пищу.</w:t>
      </w:r>
    </w:p>
    <w:p w:rsidR="00625E6E" w:rsidRPr="00625E6E" w:rsidRDefault="00625E6E" w:rsidP="00625E6E">
      <w:pPr>
        <w:pStyle w:val="af1"/>
        <w:ind w:firstLine="0"/>
        <w:rPr>
          <w:sz w:val="22"/>
          <w:szCs w:val="22"/>
        </w:rPr>
      </w:pPr>
      <w:r w:rsidRPr="00625E6E">
        <w:rPr>
          <w:b/>
          <w:sz w:val="22"/>
          <w:szCs w:val="22"/>
        </w:rPr>
        <w:lastRenderedPageBreak/>
        <w:t>7. Мочевыделительная система</w:t>
      </w:r>
      <w:r>
        <w:rPr>
          <w:sz w:val="22"/>
          <w:szCs w:val="22"/>
        </w:rPr>
        <w:t>.</w:t>
      </w:r>
    </w:p>
    <w:p w:rsidR="00625E6E" w:rsidRPr="00625E6E" w:rsidRDefault="00625E6E" w:rsidP="00625E6E">
      <w:pPr>
        <w:pStyle w:val="af1"/>
        <w:ind w:firstLine="0"/>
        <w:rPr>
          <w:sz w:val="22"/>
          <w:szCs w:val="22"/>
        </w:rPr>
      </w:pPr>
      <w:r w:rsidRPr="00625E6E">
        <w:rPr>
          <w:sz w:val="22"/>
          <w:szCs w:val="22"/>
        </w:rPr>
        <w:t>Строение и функции почек</w:t>
      </w:r>
      <w:r>
        <w:rPr>
          <w:sz w:val="22"/>
          <w:szCs w:val="22"/>
        </w:rPr>
        <w:t xml:space="preserve">. </w:t>
      </w:r>
      <w:r w:rsidRPr="00625E6E">
        <w:rPr>
          <w:sz w:val="22"/>
          <w:szCs w:val="22"/>
        </w:rPr>
        <w:t>Строение мочевыделительной системы. Функции почек. Строение нефрона. Механизм фильтрации мочи в нефроне. Этапы формирования мочи в почках.</w:t>
      </w:r>
    </w:p>
    <w:p w:rsidR="00625E6E" w:rsidRPr="00625E6E" w:rsidRDefault="00625E6E" w:rsidP="00625E6E">
      <w:pPr>
        <w:pStyle w:val="af1"/>
        <w:ind w:firstLine="0"/>
        <w:rPr>
          <w:sz w:val="22"/>
          <w:szCs w:val="22"/>
        </w:rPr>
      </w:pPr>
      <w:r w:rsidRPr="00625E6E">
        <w:rPr>
          <w:sz w:val="22"/>
          <w:szCs w:val="22"/>
        </w:rPr>
        <w:t>Заболевания органов мочевыделения. Питьевой режим</w:t>
      </w:r>
      <w:r>
        <w:rPr>
          <w:sz w:val="22"/>
          <w:szCs w:val="22"/>
        </w:rPr>
        <w:t>.</w:t>
      </w:r>
    </w:p>
    <w:p w:rsidR="00625E6E" w:rsidRPr="00625E6E" w:rsidRDefault="00625E6E" w:rsidP="00625E6E">
      <w:pPr>
        <w:pStyle w:val="af1"/>
        <w:ind w:firstLine="0"/>
        <w:rPr>
          <w:sz w:val="22"/>
          <w:szCs w:val="22"/>
        </w:rPr>
      </w:pPr>
      <w:r w:rsidRPr="00625E6E">
        <w:rPr>
          <w:sz w:val="22"/>
          <w:szCs w:val="22"/>
        </w:rPr>
        <w:t>Причины заболеваний почек. Значение воды и минеральных солей для организма. Гигиена питья. Обезвоживание. Водное отравление. Гигиенические требования к питьевой воде. Очистка воды. ПДК.</w:t>
      </w:r>
    </w:p>
    <w:p w:rsidR="00625E6E" w:rsidRPr="00625E6E" w:rsidRDefault="00625E6E" w:rsidP="00625E6E">
      <w:pPr>
        <w:pStyle w:val="af1"/>
        <w:ind w:firstLine="0"/>
        <w:rPr>
          <w:b/>
          <w:sz w:val="22"/>
          <w:szCs w:val="22"/>
        </w:rPr>
      </w:pPr>
      <w:r>
        <w:rPr>
          <w:b/>
          <w:sz w:val="22"/>
          <w:szCs w:val="22"/>
        </w:rPr>
        <w:t>8. Кожа.</w:t>
      </w:r>
    </w:p>
    <w:p w:rsidR="00625E6E" w:rsidRPr="00625E6E" w:rsidRDefault="00625E6E" w:rsidP="00625E6E">
      <w:pPr>
        <w:pStyle w:val="af1"/>
        <w:ind w:firstLine="0"/>
        <w:rPr>
          <w:sz w:val="22"/>
          <w:szCs w:val="22"/>
        </w:rPr>
      </w:pPr>
      <w:r w:rsidRPr="00625E6E">
        <w:rPr>
          <w:sz w:val="22"/>
          <w:szCs w:val="22"/>
        </w:rPr>
        <w:t>Значение кожи и её строение</w:t>
      </w:r>
      <w:r>
        <w:rPr>
          <w:sz w:val="22"/>
          <w:szCs w:val="22"/>
        </w:rPr>
        <w:t xml:space="preserve">. </w:t>
      </w:r>
      <w:r w:rsidRPr="00625E6E">
        <w:rPr>
          <w:sz w:val="22"/>
          <w:szCs w:val="22"/>
        </w:rPr>
        <w:t>Функции кожных покровов. Строение кожи.</w:t>
      </w:r>
      <w:r>
        <w:rPr>
          <w:sz w:val="22"/>
          <w:szCs w:val="22"/>
        </w:rPr>
        <w:t xml:space="preserve"> </w:t>
      </w:r>
      <w:r w:rsidRPr="00625E6E">
        <w:rPr>
          <w:sz w:val="22"/>
          <w:szCs w:val="22"/>
        </w:rPr>
        <w:t>Заболевания кожных покровов и повреждения кожи. Гигиена кожных покровов</w:t>
      </w:r>
      <w:r>
        <w:rPr>
          <w:sz w:val="22"/>
          <w:szCs w:val="22"/>
        </w:rPr>
        <w:t xml:space="preserve">. </w:t>
      </w:r>
      <w:r w:rsidRPr="00625E6E">
        <w:rPr>
          <w:sz w:val="22"/>
          <w:szCs w:val="22"/>
        </w:rPr>
        <w:t>Причины нарушения здоровья кожных покровов. Первая помощь при ожогах, обморожениях. Инфекции кожи (грибковые заболевания, чесотка). Участие кожи в терморегуляции. Закаливание. Первая помощь при тепловом и солнечном ударе.</w:t>
      </w:r>
    </w:p>
    <w:p w:rsidR="00625E6E" w:rsidRPr="00625E6E" w:rsidRDefault="00625E6E" w:rsidP="00625E6E">
      <w:pPr>
        <w:pStyle w:val="af1"/>
        <w:ind w:firstLine="0"/>
        <w:rPr>
          <w:sz w:val="22"/>
          <w:szCs w:val="22"/>
        </w:rPr>
      </w:pPr>
      <w:r w:rsidRPr="00625E6E">
        <w:rPr>
          <w:b/>
          <w:sz w:val="22"/>
          <w:szCs w:val="22"/>
        </w:rPr>
        <w:t>9. Эндокринная и нервная системы</w:t>
      </w:r>
      <w:r>
        <w:rPr>
          <w:sz w:val="22"/>
          <w:szCs w:val="22"/>
        </w:rPr>
        <w:t>.</w:t>
      </w:r>
    </w:p>
    <w:p w:rsidR="00625E6E" w:rsidRPr="00625E6E" w:rsidRDefault="00625E6E" w:rsidP="00625E6E">
      <w:pPr>
        <w:pStyle w:val="af1"/>
        <w:ind w:firstLine="0"/>
        <w:rPr>
          <w:sz w:val="22"/>
          <w:szCs w:val="22"/>
        </w:rPr>
      </w:pPr>
      <w:r w:rsidRPr="00625E6E">
        <w:rPr>
          <w:sz w:val="22"/>
          <w:szCs w:val="22"/>
        </w:rPr>
        <w:t>Железы и роль гормонов в организме</w:t>
      </w:r>
      <w:r>
        <w:rPr>
          <w:sz w:val="22"/>
          <w:szCs w:val="22"/>
        </w:rPr>
        <w:t xml:space="preserve">. </w:t>
      </w:r>
      <w:r w:rsidRPr="00625E6E">
        <w:rPr>
          <w:sz w:val="22"/>
          <w:szCs w:val="22"/>
        </w:rPr>
        <w:t>Железы внешней, внутренней и смешанной секреции. Роль гормонов в росте и развитии организма. Влияние нарушений работы гипофиза, щитовидной железы на процессы роста и развития. Роль поджелудочной железы в организме; сахарный диабет. Роль надпочечников в организме; адреналин и норадреналин.</w:t>
      </w:r>
    </w:p>
    <w:p w:rsidR="00625E6E" w:rsidRPr="00625E6E" w:rsidRDefault="00625E6E" w:rsidP="00625E6E">
      <w:pPr>
        <w:pStyle w:val="af1"/>
        <w:ind w:firstLine="0"/>
        <w:rPr>
          <w:sz w:val="22"/>
          <w:szCs w:val="22"/>
        </w:rPr>
      </w:pPr>
      <w:r w:rsidRPr="00625E6E">
        <w:rPr>
          <w:sz w:val="22"/>
          <w:szCs w:val="22"/>
        </w:rPr>
        <w:t>Значение, строение и функция нервной системы</w:t>
      </w:r>
      <w:r>
        <w:rPr>
          <w:sz w:val="22"/>
          <w:szCs w:val="22"/>
        </w:rPr>
        <w:t xml:space="preserve">. </w:t>
      </w:r>
      <w:r w:rsidRPr="00625E6E">
        <w:rPr>
          <w:sz w:val="22"/>
          <w:szCs w:val="22"/>
        </w:rPr>
        <w:t>Общая характеристика роли нервной системы. Части и отделы нервной системы. Центральная и периферическая нервная система. Соматический и вегетативный отделы. Прямые и обратные связи.</w:t>
      </w:r>
      <w:r w:rsidRPr="00625E6E">
        <w:rPr>
          <w:i/>
          <w:iCs/>
          <w:w w:val="119"/>
          <w:sz w:val="22"/>
          <w:szCs w:val="22"/>
        </w:rPr>
        <w:t xml:space="preserve">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«Изучение действия прямых и обратных связей».</w:t>
      </w:r>
    </w:p>
    <w:p w:rsidR="00625E6E" w:rsidRPr="00625E6E" w:rsidRDefault="00625E6E" w:rsidP="00625E6E">
      <w:pPr>
        <w:pStyle w:val="af1"/>
        <w:ind w:firstLine="0"/>
        <w:rPr>
          <w:sz w:val="22"/>
          <w:szCs w:val="22"/>
        </w:rPr>
      </w:pPr>
      <w:r w:rsidRPr="00625E6E">
        <w:rPr>
          <w:sz w:val="22"/>
          <w:szCs w:val="22"/>
        </w:rPr>
        <w:t xml:space="preserve">Автономный отдел нервной системы. Нейрогуморальная регуляция </w:t>
      </w:r>
      <w:r w:rsidRPr="00625E6E">
        <w:rPr>
          <w:sz w:val="22"/>
          <w:szCs w:val="22"/>
        </w:rPr>
        <w:br/>
        <w:t>Парасимпатический и симпатический подотделы автономного отдела нервной системы. Связь желёз внутренней секреции с нервной системой. Согласованное действие гуморальной и нервной регуляции на организм. Скорость реагирования нервной и гуморальной систем.</w:t>
      </w:r>
    </w:p>
    <w:p w:rsidR="00625E6E" w:rsidRPr="00625E6E" w:rsidRDefault="00625E6E" w:rsidP="00625E6E">
      <w:pPr>
        <w:pStyle w:val="af1"/>
        <w:ind w:firstLine="0"/>
        <w:rPr>
          <w:iCs/>
          <w:w w:val="118"/>
          <w:sz w:val="22"/>
          <w:szCs w:val="22"/>
        </w:rPr>
      </w:pP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«Штриховое раздражение кожи»</w:t>
      </w:r>
      <w:r>
        <w:rPr>
          <w:sz w:val="22"/>
          <w:szCs w:val="22"/>
        </w:rPr>
        <w:t>.</w:t>
      </w:r>
    </w:p>
    <w:p w:rsidR="00625E6E" w:rsidRPr="00625E6E" w:rsidRDefault="00625E6E" w:rsidP="00625E6E">
      <w:pPr>
        <w:pStyle w:val="af1"/>
        <w:ind w:firstLine="0"/>
        <w:rPr>
          <w:sz w:val="22"/>
          <w:szCs w:val="22"/>
        </w:rPr>
      </w:pPr>
      <w:r w:rsidRPr="00625E6E">
        <w:rPr>
          <w:sz w:val="22"/>
          <w:szCs w:val="22"/>
        </w:rPr>
        <w:t>Спинной мозг</w:t>
      </w:r>
      <w:r>
        <w:rPr>
          <w:sz w:val="22"/>
          <w:szCs w:val="22"/>
        </w:rPr>
        <w:t xml:space="preserve">. </w:t>
      </w:r>
      <w:r w:rsidRPr="00625E6E">
        <w:rPr>
          <w:sz w:val="22"/>
          <w:szCs w:val="22"/>
        </w:rPr>
        <w:t>Строение спинного мозга. Рефлекторная функция спинного мозга (соматические и вегетативные рефлексы). Проводящая функция спинного мозга.</w:t>
      </w:r>
    </w:p>
    <w:p w:rsidR="00625E6E" w:rsidRPr="00625E6E" w:rsidRDefault="00625E6E" w:rsidP="00625E6E">
      <w:pPr>
        <w:pStyle w:val="af1"/>
        <w:ind w:firstLine="0"/>
        <w:rPr>
          <w:sz w:val="22"/>
          <w:szCs w:val="22"/>
        </w:rPr>
      </w:pPr>
      <w:r w:rsidRPr="00625E6E">
        <w:rPr>
          <w:sz w:val="22"/>
          <w:szCs w:val="22"/>
        </w:rPr>
        <w:t>Головной мозг</w:t>
      </w:r>
      <w:r>
        <w:rPr>
          <w:sz w:val="22"/>
          <w:szCs w:val="22"/>
        </w:rPr>
        <w:t xml:space="preserve">. </w:t>
      </w:r>
      <w:r w:rsidRPr="00625E6E">
        <w:rPr>
          <w:sz w:val="22"/>
          <w:szCs w:val="22"/>
        </w:rPr>
        <w:t xml:space="preserve">Серое и белое вещество головного мозга. Строение и функции отделов головного мозга. Расположение и функции зон коры больших полушарий.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«Изучение функций отделов головного мозга».</w:t>
      </w:r>
    </w:p>
    <w:p w:rsidR="00625E6E" w:rsidRPr="00625E6E" w:rsidRDefault="00625E6E" w:rsidP="00625E6E">
      <w:pPr>
        <w:pStyle w:val="af1"/>
        <w:ind w:firstLine="0"/>
        <w:rPr>
          <w:b/>
          <w:sz w:val="22"/>
          <w:szCs w:val="22"/>
        </w:rPr>
      </w:pPr>
      <w:r w:rsidRPr="00625E6E">
        <w:rPr>
          <w:b/>
          <w:sz w:val="22"/>
          <w:szCs w:val="22"/>
        </w:rPr>
        <w:t xml:space="preserve">10. </w:t>
      </w:r>
      <w:r>
        <w:rPr>
          <w:b/>
          <w:sz w:val="22"/>
          <w:szCs w:val="22"/>
        </w:rPr>
        <w:t>Органы чувств. Анализаторы.</w:t>
      </w:r>
    </w:p>
    <w:p w:rsidR="00625E6E" w:rsidRPr="00625E6E" w:rsidRDefault="00625E6E" w:rsidP="00625E6E">
      <w:pPr>
        <w:pStyle w:val="af1"/>
        <w:ind w:firstLine="0"/>
        <w:rPr>
          <w:sz w:val="22"/>
          <w:szCs w:val="22"/>
        </w:rPr>
      </w:pPr>
      <w:r w:rsidRPr="00625E6E">
        <w:rPr>
          <w:sz w:val="22"/>
          <w:szCs w:val="22"/>
        </w:rPr>
        <w:t>Принцип работы органов чувств и анализаторов</w:t>
      </w:r>
      <w:r>
        <w:rPr>
          <w:sz w:val="22"/>
          <w:szCs w:val="22"/>
        </w:rPr>
        <w:t xml:space="preserve">. </w:t>
      </w:r>
      <w:r w:rsidRPr="00625E6E">
        <w:rPr>
          <w:sz w:val="22"/>
          <w:szCs w:val="22"/>
        </w:rPr>
        <w:t xml:space="preserve">Пять чувств человека. Расположение, функции анализаторов и особенности их работы. Развитость органов чувств и тренировка. Иллюзия. </w:t>
      </w:r>
      <w:r w:rsidRPr="00625E6E">
        <w:rPr>
          <w:iCs/>
          <w:w w:val="119"/>
          <w:sz w:val="22"/>
          <w:szCs w:val="22"/>
        </w:rPr>
        <w:t xml:space="preserve">Практические </w:t>
      </w:r>
      <w:r w:rsidRPr="00625E6E">
        <w:rPr>
          <w:iCs/>
          <w:w w:val="120"/>
          <w:sz w:val="22"/>
          <w:szCs w:val="22"/>
        </w:rPr>
        <w:t>рабо</w:t>
      </w:r>
      <w:r w:rsidRPr="00625E6E">
        <w:rPr>
          <w:iCs/>
          <w:w w:val="119"/>
          <w:sz w:val="22"/>
          <w:szCs w:val="22"/>
        </w:rPr>
        <w:t xml:space="preserve">ты </w:t>
      </w:r>
      <w:r w:rsidRPr="00625E6E">
        <w:rPr>
          <w:sz w:val="22"/>
          <w:szCs w:val="22"/>
        </w:rPr>
        <w:t>«Исследование реакции зрачка на освещённость», «Исследование принципа работы хрусталика, обнаружение слепого пятна».</w:t>
      </w:r>
    </w:p>
    <w:p w:rsidR="00625E6E" w:rsidRPr="00625E6E" w:rsidRDefault="00625E6E" w:rsidP="00625E6E">
      <w:pPr>
        <w:pStyle w:val="af1"/>
        <w:ind w:firstLine="0"/>
        <w:rPr>
          <w:sz w:val="22"/>
          <w:szCs w:val="22"/>
        </w:rPr>
      </w:pPr>
      <w:r w:rsidRPr="00625E6E">
        <w:rPr>
          <w:sz w:val="22"/>
          <w:szCs w:val="22"/>
        </w:rPr>
        <w:t>Заболевания и повреждения органов зрения</w:t>
      </w:r>
      <w:r>
        <w:rPr>
          <w:sz w:val="22"/>
          <w:szCs w:val="22"/>
        </w:rPr>
        <w:t xml:space="preserve">. </w:t>
      </w:r>
      <w:r w:rsidRPr="00625E6E">
        <w:rPr>
          <w:sz w:val="22"/>
          <w:szCs w:val="22"/>
        </w:rPr>
        <w:t>Близорукость и дальнозоркость. Первая помощь при повреждении глаз</w:t>
      </w:r>
      <w:r>
        <w:rPr>
          <w:sz w:val="22"/>
          <w:szCs w:val="22"/>
        </w:rPr>
        <w:t>.</w:t>
      </w:r>
    </w:p>
    <w:p w:rsidR="00625E6E" w:rsidRPr="00625E6E" w:rsidRDefault="00625E6E" w:rsidP="00625E6E">
      <w:pPr>
        <w:pStyle w:val="af1"/>
        <w:ind w:firstLine="0"/>
        <w:rPr>
          <w:sz w:val="22"/>
          <w:szCs w:val="22"/>
        </w:rPr>
      </w:pPr>
      <w:r w:rsidRPr="00625E6E">
        <w:rPr>
          <w:sz w:val="22"/>
          <w:szCs w:val="22"/>
        </w:rPr>
        <w:t>Органы слуха, равновесия и их анализаторы</w:t>
      </w:r>
      <w:r>
        <w:rPr>
          <w:sz w:val="22"/>
          <w:szCs w:val="22"/>
        </w:rPr>
        <w:t xml:space="preserve">. </w:t>
      </w:r>
      <w:r w:rsidRPr="00625E6E">
        <w:rPr>
          <w:w w:val="98"/>
          <w:sz w:val="22"/>
          <w:szCs w:val="22"/>
        </w:rPr>
        <w:t xml:space="preserve">Значение </w:t>
      </w:r>
      <w:r w:rsidRPr="00625E6E">
        <w:rPr>
          <w:sz w:val="22"/>
          <w:szCs w:val="22"/>
        </w:rPr>
        <w:t xml:space="preserve">слуха. Части уха. Строение и функции наружного, среднего и внутреннего уха. Шум как фактор, вредно влияющий на слух. Заболевания уха. Строение и расположение органа равновесия.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«Оценка состояния вестибулярного аппарата»</w:t>
      </w:r>
      <w:r>
        <w:rPr>
          <w:sz w:val="22"/>
          <w:szCs w:val="22"/>
        </w:rPr>
        <w:t>.</w:t>
      </w:r>
    </w:p>
    <w:p w:rsidR="00625E6E" w:rsidRPr="00625E6E" w:rsidRDefault="00625E6E" w:rsidP="00625E6E">
      <w:pPr>
        <w:pStyle w:val="af1"/>
        <w:ind w:firstLine="0"/>
        <w:rPr>
          <w:sz w:val="22"/>
          <w:szCs w:val="22"/>
        </w:rPr>
      </w:pPr>
      <w:r w:rsidRPr="00625E6E">
        <w:rPr>
          <w:sz w:val="22"/>
          <w:szCs w:val="22"/>
        </w:rPr>
        <w:t>Органы осязания, обоняния и вкуса</w:t>
      </w:r>
      <w:r>
        <w:rPr>
          <w:sz w:val="22"/>
          <w:szCs w:val="22"/>
        </w:rPr>
        <w:t xml:space="preserve">. </w:t>
      </w:r>
      <w:r w:rsidRPr="00625E6E">
        <w:rPr>
          <w:sz w:val="22"/>
          <w:szCs w:val="22"/>
        </w:rPr>
        <w:t>Значение, расположение и устройство органов осязания, обоняния и вкуса. Вредные пахучие вещества. Особенности работы органа вкуса. Практическая работа «Исследование тактильных рецепторов»</w:t>
      </w:r>
      <w:r>
        <w:rPr>
          <w:sz w:val="22"/>
          <w:szCs w:val="22"/>
        </w:rPr>
        <w:t>.</w:t>
      </w:r>
    </w:p>
    <w:p w:rsidR="00625E6E" w:rsidRPr="00625E6E" w:rsidRDefault="00625E6E" w:rsidP="00625E6E">
      <w:pPr>
        <w:pStyle w:val="af1"/>
        <w:ind w:firstLine="0"/>
        <w:rPr>
          <w:sz w:val="22"/>
          <w:szCs w:val="22"/>
        </w:rPr>
      </w:pPr>
      <w:r w:rsidRPr="00625E6E">
        <w:rPr>
          <w:b/>
          <w:sz w:val="22"/>
          <w:szCs w:val="22"/>
        </w:rPr>
        <w:t>11. Поведение человека и высшая нервная деятельность</w:t>
      </w:r>
      <w:r>
        <w:rPr>
          <w:sz w:val="22"/>
          <w:szCs w:val="22"/>
        </w:rPr>
        <w:t>.</w:t>
      </w:r>
    </w:p>
    <w:p w:rsidR="00625E6E" w:rsidRPr="00625E6E" w:rsidRDefault="00625E6E" w:rsidP="00625E6E">
      <w:pPr>
        <w:pStyle w:val="af1"/>
        <w:ind w:firstLine="0"/>
        <w:rPr>
          <w:sz w:val="22"/>
          <w:szCs w:val="22"/>
        </w:rPr>
      </w:pPr>
      <w:r w:rsidRPr="00625E6E">
        <w:rPr>
          <w:sz w:val="22"/>
          <w:szCs w:val="22"/>
        </w:rPr>
        <w:t>Врождённые формы поведения</w:t>
      </w:r>
      <w:r>
        <w:rPr>
          <w:sz w:val="22"/>
          <w:szCs w:val="22"/>
        </w:rPr>
        <w:t xml:space="preserve">. </w:t>
      </w:r>
      <w:r w:rsidRPr="00625E6E">
        <w:rPr>
          <w:sz w:val="22"/>
          <w:szCs w:val="22"/>
        </w:rPr>
        <w:t>Положительные и отрицательные (побудительные и тормозные) инстинкты и рефлексы. Явление запечатления (импринтинга).</w:t>
      </w:r>
      <w:r>
        <w:rPr>
          <w:sz w:val="22"/>
          <w:szCs w:val="22"/>
        </w:rPr>
        <w:t xml:space="preserve"> </w:t>
      </w:r>
      <w:r w:rsidRPr="00625E6E">
        <w:rPr>
          <w:sz w:val="22"/>
          <w:szCs w:val="22"/>
        </w:rPr>
        <w:t>Приобретённые формы поведения</w:t>
      </w:r>
      <w:r>
        <w:rPr>
          <w:sz w:val="22"/>
          <w:szCs w:val="22"/>
        </w:rPr>
        <w:t xml:space="preserve">. </w:t>
      </w:r>
      <w:r w:rsidRPr="00625E6E">
        <w:rPr>
          <w:sz w:val="22"/>
          <w:szCs w:val="22"/>
        </w:rPr>
        <w:t>Условные рефлексы и торможение рефлекса. Подкрепление рефлекса. Динамический стереотип.</w:t>
      </w:r>
      <w:r>
        <w:rPr>
          <w:sz w:val="22"/>
          <w:szCs w:val="22"/>
        </w:rPr>
        <w:t xml:space="preserve">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«Перестройка динамического стереотипа».</w:t>
      </w:r>
    </w:p>
    <w:p w:rsidR="00625E6E" w:rsidRPr="00625E6E" w:rsidRDefault="00625E6E" w:rsidP="00625E6E">
      <w:pPr>
        <w:pStyle w:val="af1"/>
        <w:ind w:firstLine="0"/>
        <w:rPr>
          <w:sz w:val="22"/>
          <w:szCs w:val="22"/>
        </w:rPr>
      </w:pPr>
      <w:r w:rsidRPr="00625E6E">
        <w:rPr>
          <w:sz w:val="22"/>
          <w:szCs w:val="22"/>
        </w:rPr>
        <w:t>Закономерности работы головного мозга</w:t>
      </w:r>
      <w:r>
        <w:rPr>
          <w:sz w:val="22"/>
          <w:szCs w:val="22"/>
        </w:rPr>
        <w:t xml:space="preserve">. </w:t>
      </w:r>
      <w:r w:rsidRPr="00625E6E">
        <w:rPr>
          <w:sz w:val="22"/>
          <w:szCs w:val="22"/>
        </w:rPr>
        <w:t>Центральное торможение. Безусловное (врождённое) и условное (приобретённое) торможение. Явление доминанты. Закон взаимной индукции.</w:t>
      </w:r>
    </w:p>
    <w:p w:rsidR="00625E6E" w:rsidRPr="00625E6E" w:rsidRDefault="00625E6E" w:rsidP="00625E6E">
      <w:pPr>
        <w:pStyle w:val="af1"/>
        <w:ind w:firstLine="0"/>
        <w:rPr>
          <w:sz w:val="22"/>
          <w:szCs w:val="22"/>
        </w:rPr>
      </w:pPr>
      <w:r w:rsidRPr="00625E6E">
        <w:rPr>
          <w:sz w:val="22"/>
          <w:szCs w:val="22"/>
        </w:rPr>
        <w:t xml:space="preserve">Сложная психическая деятельность: речь, память, мышление </w:t>
      </w:r>
      <w:r w:rsidRPr="00625E6E">
        <w:rPr>
          <w:sz w:val="22"/>
          <w:szCs w:val="22"/>
        </w:rPr>
        <w:br/>
        <w:t>Наука о высшей нервной деятельности. Появление и развитие речи в эволюции человека и индивидуальном развитии. Внутренняя и внешняя речь. Познавательные процессы. Восприятие и впечатление. Виды и процессы памяти. Особенности запоминания. Воображение. Мышление.</w:t>
      </w:r>
    </w:p>
    <w:p w:rsidR="00625E6E" w:rsidRPr="00625E6E" w:rsidRDefault="00625E6E" w:rsidP="00625E6E">
      <w:pPr>
        <w:pStyle w:val="af1"/>
        <w:ind w:firstLine="0"/>
        <w:rPr>
          <w:sz w:val="22"/>
          <w:szCs w:val="22"/>
        </w:rPr>
      </w:pPr>
      <w:r w:rsidRPr="00625E6E">
        <w:rPr>
          <w:sz w:val="22"/>
          <w:szCs w:val="22"/>
        </w:rPr>
        <w:lastRenderedPageBreak/>
        <w:t>Психологические особенности личности</w:t>
      </w:r>
      <w:r>
        <w:rPr>
          <w:sz w:val="22"/>
          <w:szCs w:val="22"/>
        </w:rPr>
        <w:t xml:space="preserve">. </w:t>
      </w:r>
      <w:r w:rsidRPr="00625E6E">
        <w:rPr>
          <w:sz w:val="22"/>
          <w:szCs w:val="22"/>
        </w:rPr>
        <w:t>Типы темперамента. Характер личности и факторы, влияющие на него. Экстраверты и интроверты. Интересы и склонности. Способности. Выбор будущей профессиональной деятельности.</w:t>
      </w:r>
    </w:p>
    <w:p w:rsidR="00625E6E" w:rsidRPr="00625E6E" w:rsidRDefault="00625E6E" w:rsidP="00625E6E">
      <w:pPr>
        <w:pStyle w:val="af1"/>
        <w:ind w:firstLine="0"/>
        <w:rPr>
          <w:sz w:val="22"/>
          <w:szCs w:val="22"/>
        </w:rPr>
      </w:pPr>
      <w:r w:rsidRPr="00625E6E">
        <w:rPr>
          <w:sz w:val="22"/>
          <w:szCs w:val="22"/>
        </w:rPr>
        <w:t>Регуляция поведения</w:t>
      </w:r>
      <w:r>
        <w:rPr>
          <w:sz w:val="22"/>
          <w:szCs w:val="22"/>
        </w:rPr>
        <w:t xml:space="preserve">. </w:t>
      </w:r>
      <w:r w:rsidRPr="00625E6E">
        <w:rPr>
          <w:sz w:val="22"/>
          <w:szCs w:val="22"/>
        </w:rPr>
        <w:t xml:space="preserve">Волевые качества личности и волевые действия. Побудительная и тормозная функции воли. Внушаемость и негативизм. Эмоциональные реакции, эмоциональные состояния и эмоциональные отношения (чувства). Астенические и стенические эмоции. Непроизвольное и произвольное внимание. Рассеянность внимания. </w:t>
      </w:r>
      <w:r w:rsidRPr="00625E6E">
        <w:rPr>
          <w:iCs/>
          <w:w w:val="119"/>
          <w:sz w:val="22"/>
          <w:szCs w:val="22"/>
        </w:rPr>
        <w:t xml:space="preserve">Практическая </w:t>
      </w:r>
      <w:r w:rsidRPr="00625E6E">
        <w:rPr>
          <w:iCs/>
          <w:w w:val="120"/>
          <w:sz w:val="22"/>
          <w:szCs w:val="22"/>
        </w:rPr>
        <w:t>рабо</w:t>
      </w:r>
      <w:r w:rsidRPr="00625E6E">
        <w:rPr>
          <w:iCs/>
          <w:w w:val="118"/>
          <w:sz w:val="22"/>
          <w:szCs w:val="22"/>
        </w:rPr>
        <w:t xml:space="preserve">та </w:t>
      </w:r>
      <w:r w:rsidRPr="00625E6E">
        <w:rPr>
          <w:sz w:val="22"/>
          <w:szCs w:val="22"/>
        </w:rPr>
        <w:t>«Изучение внимания».</w:t>
      </w:r>
    </w:p>
    <w:p w:rsidR="00625E6E" w:rsidRPr="00625E6E" w:rsidRDefault="00625E6E" w:rsidP="00625E6E">
      <w:pPr>
        <w:pStyle w:val="af1"/>
        <w:ind w:firstLine="0"/>
        <w:rPr>
          <w:sz w:val="22"/>
          <w:szCs w:val="22"/>
        </w:rPr>
      </w:pPr>
      <w:r w:rsidRPr="00625E6E">
        <w:rPr>
          <w:sz w:val="22"/>
          <w:szCs w:val="22"/>
        </w:rPr>
        <w:t>Режим дня. Работоспособность. Сон и его значение</w:t>
      </w:r>
      <w:r w:rsidRPr="00625E6E">
        <w:rPr>
          <w:sz w:val="22"/>
          <w:szCs w:val="22"/>
        </w:rPr>
        <w:br/>
        <w:t>Стадии работоспособности (врабатывание, устойчивая работоспособность, истощение). Значение и состав правильного режима дня, активного отдыха. Сон как составляющая суточных биоритмов. Медленный и быстрый сон. Природа сновидений. Значение сна для человека. Гигиена сна.</w:t>
      </w:r>
    </w:p>
    <w:p w:rsidR="00625E6E" w:rsidRPr="00625E6E" w:rsidRDefault="00625E6E" w:rsidP="00625E6E">
      <w:pPr>
        <w:pStyle w:val="af1"/>
        <w:ind w:firstLine="0"/>
        <w:rPr>
          <w:sz w:val="22"/>
          <w:szCs w:val="22"/>
        </w:rPr>
      </w:pPr>
      <w:r w:rsidRPr="00625E6E">
        <w:rPr>
          <w:sz w:val="22"/>
          <w:szCs w:val="22"/>
        </w:rPr>
        <w:t>Вред наркогенных веществ</w:t>
      </w:r>
      <w:r>
        <w:rPr>
          <w:sz w:val="22"/>
          <w:szCs w:val="22"/>
        </w:rPr>
        <w:t xml:space="preserve">. </w:t>
      </w:r>
      <w:r w:rsidRPr="00625E6E">
        <w:rPr>
          <w:sz w:val="22"/>
          <w:szCs w:val="22"/>
        </w:rPr>
        <w:t>Примеры наркогенных веществ. Причины обращения молодых людей к наркогенным веществам. Процесс привыкания к курению. Влияние курения на организм. Опасность привыкания к наркотикам и токсическим веществам. Реакция абстиненции. Влияние алкоголя на организм.</w:t>
      </w:r>
    </w:p>
    <w:p w:rsidR="00625E6E" w:rsidRPr="00625E6E" w:rsidRDefault="00625E6E" w:rsidP="00625E6E">
      <w:pPr>
        <w:pStyle w:val="af1"/>
        <w:ind w:firstLine="0"/>
        <w:rPr>
          <w:sz w:val="22"/>
          <w:szCs w:val="22"/>
        </w:rPr>
      </w:pPr>
      <w:r w:rsidRPr="00625E6E">
        <w:rPr>
          <w:b/>
          <w:sz w:val="22"/>
          <w:szCs w:val="22"/>
        </w:rPr>
        <w:t>12. Половая система. Индивидуальное развитие организма</w:t>
      </w:r>
      <w:r>
        <w:rPr>
          <w:b/>
          <w:sz w:val="22"/>
          <w:szCs w:val="22"/>
        </w:rPr>
        <w:t>.</w:t>
      </w:r>
    </w:p>
    <w:p w:rsidR="00625E6E" w:rsidRPr="00625E6E" w:rsidRDefault="00625E6E" w:rsidP="00625E6E">
      <w:pPr>
        <w:pStyle w:val="af1"/>
        <w:ind w:firstLine="0"/>
        <w:rPr>
          <w:sz w:val="22"/>
          <w:szCs w:val="22"/>
        </w:rPr>
      </w:pPr>
      <w:r w:rsidRPr="00625E6E">
        <w:rPr>
          <w:sz w:val="22"/>
          <w:szCs w:val="22"/>
        </w:rPr>
        <w:t>Половая система человека. Заболевания наследственные, врождённые, передающиеся половым путём</w:t>
      </w:r>
      <w:r>
        <w:rPr>
          <w:sz w:val="22"/>
          <w:szCs w:val="22"/>
        </w:rPr>
        <w:t xml:space="preserve">. </w:t>
      </w:r>
      <w:r w:rsidRPr="00625E6E">
        <w:rPr>
          <w:sz w:val="22"/>
          <w:szCs w:val="22"/>
        </w:rPr>
        <w:t>Факторы, определяющие пол. Строение женской и мужской половой системы. Созревание половых клеток и сопутствующие процессы в организме. Гигиена внешних половых органов. Причины наследственных заболеваний. Врождённые заболевания. Заболевания, передаваемые половым путём. СПИД.</w:t>
      </w:r>
    </w:p>
    <w:p w:rsidR="00625E6E" w:rsidRPr="00625E6E" w:rsidRDefault="00625E6E" w:rsidP="00625E6E">
      <w:pPr>
        <w:pStyle w:val="af1"/>
        <w:ind w:firstLine="0"/>
        <w:rPr>
          <w:sz w:val="22"/>
          <w:szCs w:val="22"/>
        </w:rPr>
      </w:pPr>
      <w:r w:rsidRPr="00625E6E">
        <w:rPr>
          <w:sz w:val="22"/>
          <w:szCs w:val="22"/>
        </w:rPr>
        <w:t>Развитие организма человека</w:t>
      </w:r>
      <w:r>
        <w:rPr>
          <w:sz w:val="22"/>
          <w:szCs w:val="22"/>
        </w:rPr>
        <w:t xml:space="preserve">. </w:t>
      </w:r>
      <w:r w:rsidRPr="00625E6E">
        <w:rPr>
          <w:sz w:val="22"/>
          <w:szCs w:val="22"/>
        </w:rPr>
        <w:t>Созревание зародыша. Закономерности роста и развития ребёнка. Ростовые скачки. Календарный и биологический возраст.</w:t>
      </w:r>
    </w:p>
    <w:p w:rsidR="00625E6E" w:rsidRPr="00625E6E" w:rsidRDefault="00625E6E" w:rsidP="00625E6E">
      <w:pPr>
        <w:pStyle w:val="af1"/>
        <w:rPr>
          <w:sz w:val="22"/>
          <w:szCs w:val="22"/>
        </w:rPr>
      </w:pPr>
    </w:p>
    <w:p w:rsidR="004200A7" w:rsidRPr="004200A7" w:rsidRDefault="004200A7" w:rsidP="004200A7">
      <w:pPr>
        <w:spacing w:after="0" w:line="240" w:lineRule="auto"/>
        <w:jc w:val="center"/>
        <w:rPr>
          <w:rFonts w:ascii="Times New Roman" w:eastAsia="Times New Roman" w:hAnsi="Times New Roman"/>
          <w:b/>
          <w:bCs/>
          <w:iCs/>
          <w:color w:val="000000"/>
          <w:lang w:eastAsia="ru-RU"/>
        </w:rPr>
      </w:pPr>
      <w:r w:rsidRPr="004200A7">
        <w:rPr>
          <w:rFonts w:ascii="Times New Roman" w:eastAsia="Times New Roman" w:hAnsi="Times New Roman"/>
          <w:b/>
          <w:bCs/>
          <w:iCs/>
          <w:color w:val="000000"/>
          <w:lang w:eastAsia="ru-RU"/>
        </w:rPr>
        <w:t>9 класс</w:t>
      </w:r>
    </w:p>
    <w:p w:rsidR="00625E6E" w:rsidRPr="00625E6E" w:rsidRDefault="004200A7" w:rsidP="00625E6E">
      <w:pPr>
        <w:pStyle w:val="af1"/>
        <w:ind w:firstLine="0"/>
        <w:rPr>
          <w:sz w:val="22"/>
          <w:szCs w:val="22"/>
        </w:rPr>
      </w:pPr>
      <w:r w:rsidRPr="00625E6E">
        <w:rPr>
          <w:b/>
          <w:color w:val="000000"/>
          <w:sz w:val="22"/>
          <w:szCs w:val="22"/>
        </w:rPr>
        <w:t xml:space="preserve"> </w:t>
      </w:r>
      <w:r w:rsidR="00625E6E" w:rsidRPr="00625E6E">
        <w:rPr>
          <w:b/>
          <w:sz w:val="22"/>
          <w:szCs w:val="22"/>
        </w:rPr>
        <w:t>1. Общие закономерности жизни</w:t>
      </w:r>
      <w:r w:rsidR="00625E6E">
        <w:rPr>
          <w:sz w:val="22"/>
          <w:szCs w:val="22"/>
        </w:rPr>
        <w:t>.</w:t>
      </w:r>
    </w:p>
    <w:p w:rsidR="00625E6E" w:rsidRPr="00625E6E" w:rsidRDefault="00625E6E" w:rsidP="00625E6E">
      <w:pPr>
        <w:pStyle w:val="af1"/>
        <w:ind w:firstLine="0"/>
        <w:rPr>
          <w:sz w:val="22"/>
          <w:szCs w:val="22"/>
        </w:rPr>
      </w:pPr>
      <w:r w:rsidRPr="00625E6E">
        <w:rPr>
          <w:sz w:val="22"/>
          <w:szCs w:val="22"/>
        </w:rPr>
        <w:t>Биология — наука о живом мире. Методы биологическ</w:t>
      </w:r>
      <w:r w:rsidR="00A060C5">
        <w:rPr>
          <w:sz w:val="22"/>
          <w:szCs w:val="22"/>
        </w:rPr>
        <w:t xml:space="preserve">их исследований. Общие свойства </w:t>
      </w:r>
      <w:r w:rsidRPr="00625E6E">
        <w:rPr>
          <w:sz w:val="22"/>
          <w:szCs w:val="22"/>
        </w:rPr>
        <w:t>живых организмов. Многообразие форм жизни.</w:t>
      </w:r>
      <w:r w:rsidRPr="00625E6E">
        <w:rPr>
          <w:sz w:val="22"/>
          <w:szCs w:val="22"/>
        </w:rPr>
        <w:br/>
      </w:r>
      <w:r>
        <w:rPr>
          <w:b/>
          <w:sz w:val="22"/>
          <w:szCs w:val="22"/>
        </w:rPr>
        <w:t>2.Закономерности жизни на клеточном уровне.</w:t>
      </w:r>
      <w:r w:rsidRPr="00625E6E">
        <w:rPr>
          <w:sz w:val="22"/>
          <w:szCs w:val="22"/>
        </w:rPr>
        <w:br/>
        <w:t>Многообразие клеток. Химические вещества в клетке. Строение клетки. Органоиды клетки и их функции. Обмен веществ — основа существования клетки. Биосинтез белка в живой клетке. Биосинтез углеводов — фотосинтез. Обеспечение клеток энергией. Размножение клетки и её жизненный цикл.</w:t>
      </w:r>
    </w:p>
    <w:p w:rsidR="00625E6E" w:rsidRPr="00625E6E" w:rsidRDefault="00625E6E" w:rsidP="00625E6E">
      <w:pPr>
        <w:pStyle w:val="af1"/>
        <w:ind w:firstLine="0"/>
        <w:rPr>
          <w:iCs/>
          <w:w w:val="112"/>
          <w:sz w:val="22"/>
          <w:szCs w:val="22"/>
        </w:rPr>
      </w:pP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1</w:t>
      </w:r>
      <w:r>
        <w:rPr>
          <w:iCs/>
          <w:w w:val="112"/>
          <w:sz w:val="22"/>
          <w:szCs w:val="22"/>
        </w:rPr>
        <w:t xml:space="preserve"> </w:t>
      </w:r>
      <w:r w:rsidRPr="00625E6E">
        <w:rPr>
          <w:sz w:val="22"/>
          <w:szCs w:val="22"/>
        </w:rPr>
        <w:t>«Многообразие клеток эукариот. Сравнение растительных и животных клеток»</w:t>
      </w:r>
      <w:r>
        <w:rPr>
          <w:sz w:val="22"/>
          <w:szCs w:val="22"/>
        </w:rPr>
        <w:t>.</w:t>
      </w:r>
    </w:p>
    <w:p w:rsidR="00625E6E" w:rsidRPr="00625E6E" w:rsidRDefault="00625E6E" w:rsidP="00625E6E">
      <w:pPr>
        <w:pStyle w:val="af1"/>
        <w:ind w:firstLine="0"/>
        <w:rPr>
          <w:sz w:val="22"/>
          <w:szCs w:val="22"/>
        </w:rPr>
      </w:pPr>
      <w:r w:rsidRPr="00625E6E">
        <w:rPr>
          <w:sz w:val="22"/>
          <w:szCs w:val="22"/>
        </w:rPr>
        <w:t>Лабораторная работа № 2</w:t>
      </w:r>
      <w:r>
        <w:rPr>
          <w:sz w:val="22"/>
          <w:szCs w:val="22"/>
        </w:rPr>
        <w:t xml:space="preserve"> </w:t>
      </w:r>
      <w:r w:rsidRPr="00625E6E">
        <w:rPr>
          <w:sz w:val="22"/>
          <w:szCs w:val="22"/>
        </w:rPr>
        <w:t>«Рассматривание микропрепаратов с делящимися клетками»</w:t>
      </w:r>
      <w:r>
        <w:rPr>
          <w:sz w:val="22"/>
          <w:szCs w:val="22"/>
        </w:rPr>
        <w:t>.</w:t>
      </w:r>
    </w:p>
    <w:p w:rsidR="00625E6E" w:rsidRPr="00625E6E" w:rsidRDefault="00625E6E" w:rsidP="00625E6E">
      <w:pPr>
        <w:pStyle w:val="af1"/>
        <w:ind w:firstLine="0"/>
        <w:rPr>
          <w:sz w:val="22"/>
          <w:szCs w:val="22"/>
        </w:rPr>
      </w:pPr>
      <w:r w:rsidRPr="00625E6E">
        <w:rPr>
          <w:b/>
          <w:sz w:val="22"/>
          <w:szCs w:val="22"/>
        </w:rPr>
        <w:t>3. Закономерности жизни на организменном уровне</w:t>
      </w:r>
      <w:r>
        <w:rPr>
          <w:sz w:val="22"/>
          <w:szCs w:val="22"/>
        </w:rPr>
        <w:t>.</w:t>
      </w:r>
    </w:p>
    <w:p w:rsidR="00625E6E" w:rsidRDefault="00625E6E" w:rsidP="00625E6E">
      <w:pPr>
        <w:pStyle w:val="af1"/>
        <w:ind w:firstLine="0"/>
        <w:rPr>
          <w:iCs/>
          <w:w w:val="112"/>
          <w:sz w:val="22"/>
          <w:szCs w:val="22"/>
        </w:rPr>
      </w:pPr>
      <w:r w:rsidRPr="00625E6E">
        <w:rPr>
          <w:sz w:val="22"/>
          <w:szCs w:val="22"/>
        </w:rPr>
        <w:t>Организм — открытая живая система (биосистема). Бактерии и вирусы. Растительный организм и его особенности. Многообразие растений и значение в природе. Организмы царства грибов и лишайников. Животный организм и его особенности. Многообразие животных. Сравнение свойств организма человека и животных. Размножение живых организмов. Индивидуальное развитие организмов. Образование половых клеток. Мейоз.</w:t>
      </w:r>
      <w:r w:rsidRPr="00625E6E">
        <w:rPr>
          <w:sz w:val="22"/>
          <w:szCs w:val="22"/>
        </w:rPr>
        <w:br/>
        <w:t>Изучение механизма наследственности. Основные закономерности наследственности организмов. Закономерности изменчивости. Ненаследственная изменчивость. Основы селекции организмов.</w:t>
      </w:r>
      <w:r w:rsidRPr="00625E6E">
        <w:rPr>
          <w:sz w:val="22"/>
          <w:szCs w:val="22"/>
        </w:rPr>
        <w:br/>
        <w:t>Л</w:t>
      </w:r>
      <w:r w:rsidRPr="00625E6E">
        <w:rPr>
          <w:iCs/>
          <w:w w:val="119"/>
          <w:sz w:val="22"/>
          <w:szCs w:val="22"/>
        </w:rPr>
        <w:t xml:space="preserve">абораторная работа </w:t>
      </w:r>
      <w:r w:rsidRPr="00625E6E">
        <w:rPr>
          <w:iCs/>
          <w:sz w:val="22"/>
          <w:szCs w:val="22"/>
        </w:rPr>
        <w:t xml:space="preserve">№ </w:t>
      </w:r>
      <w:r w:rsidRPr="00625E6E">
        <w:rPr>
          <w:iCs/>
          <w:w w:val="112"/>
          <w:sz w:val="22"/>
          <w:szCs w:val="22"/>
        </w:rPr>
        <w:t>3</w:t>
      </w:r>
      <w:r>
        <w:rPr>
          <w:iCs/>
          <w:w w:val="112"/>
          <w:sz w:val="22"/>
          <w:szCs w:val="22"/>
        </w:rPr>
        <w:t xml:space="preserve"> </w:t>
      </w:r>
    </w:p>
    <w:p w:rsidR="00625E6E" w:rsidRPr="00625E6E" w:rsidRDefault="00625E6E" w:rsidP="00625E6E">
      <w:pPr>
        <w:pStyle w:val="af1"/>
        <w:ind w:firstLine="0"/>
        <w:rPr>
          <w:iCs/>
          <w:w w:val="112"/>
          <w:sz w:val="22"/>
          <w:szCs w:val="22"/>
        </w:rPr>
      </w:pPr>
      <w:r w:rsidRPr="00625E6E">
        <w:rPr>
          <w:sz w:val="22"/>
          <w:szCs w:val="22"/>
        </w:rPr>
        <w:t>«Выявление наследственных и ненаследственных признаков у растений разных видов»</w:t>
      </w:r>
      <w:r>
        <w:rPr>
          <w:sz w:val="22"/>
          <w:szCs w:val="22"/>
        </w:rPr>
        <w:t>.</w:t>
      </w:r>
      <w:r w:rsidRPr="00625E6E">
        <w:rPr>
          <w:sz w:val="22"/>
          <w:szCs w:val="22"/>
        </w:rPr>
        <w:br/>
      </w:r>
      <w:r w:rsidRPr="00625E6E">
        <w:rPr>
          <w:iCs/>
          <w:w w:val="119"/>
          <w:sz w:val="22"/>
          <w:szCs w:val="22"/>
        </w:rPr>
        <w:t xml:space="preserve">Лабораторная работа </w:t>
      </w:r>
      <w:r w:rsidRPr="00625E6E">
        <w:rPr>
          <w:iCs/>
          <w:sz w:val="22"/>
          <w:szCs w:val="22"/>
        </w:rPr>
        <w:t xml:space="preserve">№ </w:t>
      </w:r>
      <w:r w:rsidRPr="00625E6E">
        <w:rPr>
          <w:iCs/>
          <w:w w:val="112"/>
          <w:sz w:val="22"/>
          <w:szCs w:val="22"/>
        </w:rPr>
        <w:t>4</w:t>
      </w:r>
      <w:r>
        <w:rPr>
          <w:iCs/>
          <w:w w:val="112"/>
          <w:sz w:val="22"/>
          <w:szCs w:val="22"/>
        </w:rPr>
        <w:t xml:space="preserve"> </w:t>
      </w:r>
      <w:r w:rsidRPr="00625E6E">
        <w:rPr>
          <w:sz w:val="22"/>
          <w:szCs w:val="22"/>
        </w:rPr>
        <w:t>«Изучение изменчивости у организмов»</w:t>
      </w:r>
      <w:r>
        <w:rPr>
          <w:sz w:val="22"/>
          <w:szCs w:val="22"/>
        </w:rPr>
        <w:t>.</w:t>
      </w:r>
      <w:r w:rsidRPr="00625E6E">
        <w:rPr>
          <w:sz w:val="22"/>
          <w:szCs w:val="22"/>
        </w:rPr>
        <w:br/>
      </w:r>
      <w:r w:rsidRPr="00625E6E">
        <w:rPr>
          <w:b/>
          <w:sz w:val="22"/>
          <w:szCs w:val="22"/>
        </w:rPr>
        <w:t>4. Закономерности происхождения и развития жизни на Земле</w:t>
      </w:r>
      <w:r>
        <w:rPr>
          <w:sz w:val="22"/>
          <w:szCs w:val="22"/>
        </w:rPr>
        <w:t>.</w:t>
      </w:r>
    </w:p>
    <w:p w:rsidR="00625E6E" w:rsidRPr="00625E6E" w:rsidRDefault="00625E6E" w:rsidP="00625E6E">
      <w:pPr>
        <w:pStyle w:val="af1"/>
        <w:ind w:firstLine="0"/>
        <w:rPr>
          <w:sz w:val="22"/>
          <w:szCs w:val="22"/>
        </w:rPr>
      </w:pPr>
      <w:r w:rsidRPr="00625E6E">
        <w:rPr>
          <w:sz w:val="22"/>
          <w:szCs w:val="22"/>
        </w:rPr>
        <w:t>Представления о возникновении жизни на Земле в истории естествознания. Современные представления о возникновении жизни на Земле. Значение фотосинтеза и биологического круговорота веществ в развитии жизни. Этапы развития жизни на Земле. Идеи развития органического мира в биологии. Чарлз Дарвин об эволюции органического мира.</w:t>
      </w:r>
      <w:r w:rsidRPr="00625E6E">
        <w:rPr>
          <w:sz w:val="22"/>
          <w:szCs w:val="22"/>
        </w:rPr>
        <w:br/>
        <w:t xml:space="preserve">Современные представления об эволюции органического мира. Вид, его критерии и структура. Процессы образования видов. Макроэволюция как процесс появления надвидовых групп организмов. Основные направления эволюции. Примеры эволюционных преобразований </w:t>
      </w:r>
      <w:r w:rsidRPr="00625E6E">
        <w:rPr>
          <w:sz w:val="22"/>
          <w:szCs w:val="22"/>
        </w:rPr>
        <w:lastRenderedPageBreak/>
        <w:t>живых организмов .Основные закономерности эволюции. Человек — представитель животного мира. Эволюционное происхождение человека. Ранние этапы эволюции человека. Поздние этапы эволюции человека. Человеческие расы, их родство и происхождение. Человек как житель биосферы и его влияние на природу Земли.</w:t>
      </w:r>
    </w:p>
    <w:p w:rsidR="00625E6E" w:rsidRPr="00625E6E" w:rsidRDefault="00625E6E" w:rsidP="00625E6E">
      <w:pPr>
        <w:pStyle w:val="af1"/>
        <w:ind w:firstLine="0"/>
        <w:rPr>
          <w:iCs/>
          <w:w w:val="115"/>
          <w:kern w:val="24"/>
          <w:sz w:val="22"/>
          <w:szCs w:val="22"/>
        </w:rPr>
      </w:pPr>
      <w:r w:rsidRPr="00625E6E">
        <w:rPr>
          <w:iCs/>
          <w:w w:val="115"/>
          <w:kern w:val="24"/>
          <w:sz w:val="22"/>
          <w:szCs w:val="22"/>
        </w:rPr>
        <w:t>Лабораторная работа № 5</w:t>
      </w:r>
      <w:r>
        <w:rPr>
          <w:iCs/>
          <w:w w:val="115"/>
          <w:kern w:val="24"/>
          <w:sz w:val="22"/>
          <w:szCs w:val="22"/>
        </w:rPr>
        <w:t xml:space="preserve"> </w:t>
      </w:r>
      <w:r w:rsidRPr="00625E6E">
        <w:rPr>
          <w:sz w:val="22"/>
          <w:szCs w:val="22"/>
        </w:rPr>
        <w:t>«Приспособленность организмов к среде обитания»</w:t>
      </w:r>
      <w:r>
        <w:rPr>
          <w:sz w:val="22"/>
          <w:szCs w:val="22"/>
        </w:rPr>
        <w:t>.</w:t>
      </w:r>
      <w:r w:rsidRPr="00625E6E">
        <w:rPr>
          <w:sz w:val="22"/>
          <w:szCs w:val="22"/>
        </w:rPr>
        <w:br/>
      </w:r>
      <w:r w:rsidRPr="00625E6E">
        <w:rPr>
          <w:b/>
          <w:sz w:val="22"/>
          <w:szCs w:val="22"/>
        </w:rPr>
        <w:t>5. Закономерности взаимоотн</w:t>
      </w:r>
      <w:r>
        <w:rPr>
          <w:b/>
          <w:sz w:val="22"/>
          <w:szCs w:val="22"/>
        </w:rPr>
        <w:t>ошений организмов и среды.</w:t>
      </w:r>
    </w:p>
    <w:p w:rsidR="00625E6E" w:rsidRDefault="00625E6E" w:rsidP="00625E6E">
      <w:pPr>
        <w:shd w:val="clear" w:color="auto" w:fill="FFFFFF"/>
        <w:autoSpaceDE w:val="0"/>
        <w:autoSpaceDN w:val="0"/>
        <w:adjustRightInd w:val="0"/>
        <w:spacing w:after="0" w:line="240" w:lineRule="auto"/>
        <w:jc w:val="both"/>
        <w:rPr>
          <w:rFonts w:ascii="Times New Roman" w:eastAsia="Times New Roman" w:hAnsi="Times New Roman"/>
          <w:b/>
          <w:bCs/>
          <w:color w:val="000000"/>
        </w:rPr>
      </w:pPr>
      <w:r w:rsidRPr="00625E6E">
        <w:rPr>
          <w:rStyle w:val="af2"/>
          <w:sz w:val="22"/>
          <w:szCs w:val="22"/>
        </w:rPr>
        <w:t xml:space="preserve">Условия жизни на Земле. Общие законы действия факторов среды на организмы. Приспособленность организмов к действию факторов среды. Биотические связи в природе. </w:t>
      </w:r>
      <w:r w:rsidRPr="00625E6E">
        <w:rPr>
          <w:rStyle w:val="af2"/>
          <w:sz w:val="22"/>
          <w:szCs w:val="22"/>
        </w:rPr>
        <w:br/>
        <w:t>Взаимосвязи организмов в популяции. Функционирование популяций в природе. Природное сообщество — биогеоценоз. Биогеоценозы, экосистемы и биосфера. Развитие и смена природных сообществ. Многообразие биогеоценозов (экосистем). Основные законы устойчивости живой природы. Экологические проблемы в биосфере. Охрана природы.</w:t>
      </w:r>
      <w:r w:rsidRPr="00625E6E">
        <w:rPr>
          <w:rStyle w:val="af2"/>
          <w:sz w:val="22"/>
          <w:szCs w:val="22"/>
        </w:rPr>
        <w:br/>
        <w:t>Лабораторная работа № 6 «Оценка качества окружающей среды».</w:t>
      </w:r>
      <w:r w:rsidRPr="00625E6E">
        <w:rPr>
          <w:rStyle w:val="af2"/>
          <w:sz w:val="22"/>
          <w:szCs w:val="22"/>
        </w:rPr>
        <w:br/>
      </w:r>
      <w:r w:rsidRPr="00625E6E">
        <w:br/>
      </w:r>
    </w:p>
    <w:p w:rsidR="00625E6E" w:rsidRDefault="00625E6E" w:rsidP="00625E6E">
      <w:pPr>
        <w:shd w:val="clear" w:color="auto" w:fill="FFFFFF"/>
        <w:autoSpaceDE w:val="0"/>
        <w:autoSpaceDN w:val="0"/>
        <w:adjustRightInd w:val="0"/>
        <w:spacing w:after="0" w:line="240" w:lineRule="auto"/>
        <w:jc w:val="center"/>
        <w:rPr>
          <w:rFonts w:ascii="Times New Roman" w:eastAsia="Times New Roman" w:hAnsi="Times New Roman"/>
          <w:b/>
          <w:bCs/>
          <w:color w:val="000000"/>
        </w:rPr>
      </w:pPr>
      <w:r w:rsidRPr="00652E5B">
        <w:rPr>
          <w:rFonts w:ascii="Times New Roman" w:eastAsia="Times New Roman" w:hAnsi="Times New Roman"/>
          <w:b/>
          <w:bCs/>
          <w:color w:val="000000"/>
        </w:rPr>
        <w:t>3. Тематическое планирование предмета «Биология»</w:t>
      </w:r>
      <w:r>
        <w:rPr>
          <w:rFonts w:ascii="Times New Roman" w:eastAsia="Times New Roman" w:hAnsi="Times New Roman"/>
          <w:b/>
          <w:bCs/>
          <w:color w:val="000000"/>
        </w:rPr>
        <w:t>.</w:t>
      </w:r>
    </w:p>
    <w:p w:rsidR="00625E6E" w:rsidRDefault="00625E6E" w:rsidP="00625E6E">
      <w:pPr>
        <w:shd w:val="clear" w:color="auto" w:fill="FFFFFF"/>
        <w:autoSpaceDE w:val="0"/>
        <w:autoSpaceDN w:val="0"/>
        <w:adjustRightInd w:val="0"/>
        <w:spacing w:after="0" w:line="240" w:lineRule="auto"/>
        <w:jc w:val="center"/>
        <w:rPr>
          <w:rFonts w:ascii="Times New Roman" w:eastAsia="Times New Roman" w:hAnsi="Times New Roman"/>
          <w:b/>
          <w:bCs/>
          <w:color w:val="000000"/>
        </w:rPr>
      </w:pPr>
    </w:p>
    <w:tbl>
      <w:tblPr>
        <w:tblStyle w:val="a4"/>
        <w:tblW w:w="0" w:type="auto"/>
        <w:tblLayout w:type="fixed"/>
        <w:tblLook w:val="04A0"/>
      </w:tblPr>
      <w:tblGrid>
        <w:gridCol w:w="675"/>
        <w:gridCol w:w="3402"/>
        <w:gridCol w:w="993"/>
        <w:gridCol w:w="992"/>
        <w:gridCol w:w="992"/>
        <w:gridCol w:w="992"/>
        <w:gridCol w:w="993"/>
      </w:tblGrid>
      <w:tr w:rsidR="00625E6E" w:rsidTr="00625E6E">
        <w:tc>
          <w:tcPr>
            <w:tcW w:w="675" w:type="dxa"/>
            <w:vMerge w:val="restart"/>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w:t>
            </w:r>
          </w:p>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п/п</w:t>
            </w:r>
          </w:p>
        </w:tc>
        <w:tc>
          <w:tcPr>
            <w:tcW w:w="3402" w:type="dxa"/>
            <w:vMerge w:val="restart"/>
          </w:tcPr>
          <w:p w:rsidR="00625E6E" w:rsidRDefault="00625E6E" w:rsidP="00625E6E">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Тема </w:t>
            </w:r>
          </w:p>
        </w:tc>
        <w:tc>
          <w:tcPr>
            <w:tcW w:w="4962" w:type="dxa"/>
            <w:gridSpan w:val="5"/>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Количество часов</w:t>
            </w:r>
          </w:p>
        </w:tc>
      </w:tr>
      <w:tr w:rsidR="00625E6E" w:rsidTr="00625E6E">
        <w:tc>
          <w:tcPr>
            <w:tcW w:w="675" w:type="dxa"/>
            <w:vMerge/>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p>
        </w:tc>
        <w:tc>
          <w:tcPr>
            <w:tcW w:w="3402" w:type="dxa"/>
            <w:vMerge/>
          </w:tcPr>
          <w:p w:rsidR="00625E6E" w:rsidRDefault="00625E6E" w:rsidP="00625E6E">
            <w:pPr>
              <w:autoSpaceDE w:val="0"/>
              <w:autoSpaceDN w:val="0"/>
              <w:adjustRightInd w:val="0"/>
              <w:spacing w:after="0" w:line="240" w:lineRule="auto"/>
              <w:jc w:val="center"/>
              <w:rPr>
                <w:rFonts w:ascii="Times New Roman" w:eastAsia="Times New Roman" w:hAnsi="Times New Roman"/>
                <w:b/>
                <w:bCs/>
                <w:color w:val="000000"/>
              </w:rPr>
            </w:pPr>
          </w:p>
        </w:tc>
        <w:tc>
          <w:tcPr>
            <w:tcW w:w="993" w:type="dxa"/>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5 класс</w:t>
            </w:r>
          </w:p>
        </w:tc>
        <w:tc>
          <w:tcPr>
            <w:tcW w:w="992" w:type="dxa"/>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6 класс</w:t>
            </w:r>
          </w:p>
        </w:tc>
        <w:tc>
          <w:tcPr>
            <w:tcW w:w="992" w:type="dxa"/>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7 класс</w:t>
            </w:r>
          </w:p>
        </w:tc>
        <w:tc>
          <w:tcPr>
            <w:tcW w:w="992" w:type="dxa"/>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8 класс</w:t>
            </w:r>
          </w:p>
        </w:tc>
        <w:tc>
          <w:tcPr>
            <w:tcW w:w="993" w:type="dxa"/>
          </w:tcPr>
          <w:p w:rsidR="00625E6E" w:rsidRDefault="00625E6E" w:rsidP="001D192F">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9 класс</w:t>
            </w: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rPr>
                <w:b/>
                <w:sz w:val="22"/>
                <w:szCs w:val="22"/>
              </w:rPr>
            </w:pPr>
            <w:r w:rsidRPr="00625E6E">
              <w:rPr>
                <w:b/>
                <w:sz w:val="22"/>
                <w:szCs w:val="22"/>
              </w:rPr>
              <w:t xml:space="preserve"> Живые организмы</w:t>
            </w:r>
          </w:p>
        </w:tc>
        <w:tc>
          <w:tcPr>
            <w:tcW w:w="993" w:type="dxa"/>
          </w:tcPr>
          <w:p w:rsidR="001D192F" w:rsidRDefault="001D192F" w:rsidP="001D192F">
            <w:pPr>
              <w:autoSpaceDE w:val="0"/>
              <w:autoSpaceDN w:val="0"/>
              <w:adjustRightInd w:val="0"/>
              <w:spacing w:after="0" w:line="240" w:lineRule="auto"/>
              <w:jc w:val="center"/>
              <w:rPr>
                <w:rFonts w:ascii="Times New Roman" w:eastAsia="Times New Roman" w:hAnsi="Times New Roman"/>
                <w:b/>
                <w:bCs/>
                <w:color w:val="000000"/>
              </w:rPr>
            </w:pPr>
          </w:p>
        </w:tc>
        <w:tc>
          <w:tcPr>
            <w:tcW w:w="992" w:type="dxa"/>
          </w:tcPr>
          <w:p w:rsidR="001D192F" w:rsidRDefault="001D192F" w:rsidP="001D192F">
            <w:pPr>
              <w:autoSpaceDE w:val="0"/>
              <w:autoSpaceDN w:val="0"/>
              <w:adjustRightInd w:val="0"/>
              <w:spacing w:after="0" w:line="240" w:lineRule="auto"/>
              <w:jc w:val="center"/>
              <w:rPr>
                <w:rFonts w:ascii="Times New Roman" w:eastAsia="Times New Roman" w:hAnsi="Times New Roman"/>
                <w:b/>
                <w:bCs/>
                <w:color w:val="000000"/>
              </w:rPr>
            </w:pPr>
          </w:p>
        </w:tc>
        <w:tc>
          <w:tcPr>
            <w:tcW w:w="992" w:type="dxa"/>
          </w:tcPr>
          <w:p w:rsidR="001D192F" w:rsidRDefault="001D192F" w:rsidP="001D192F">
            <w:pPr>
              <w:autoSpaceDE w:val="0"/>
              <w:autoSpaceDN w:val="0"/>
              <w:adjustRightInd w:val="0"/>
              <w:spacing w:after="0" w:line="240" w:lineRule="auto"/>
              <w:jc w:val="center"/>
              <w:rPr>
                <w:rFonts w:ascii="Times New Roman" w:eastAsia="Times New Roman" w:hAnsi="Times New Roman"/>
                <w:b/>
                <w:bCs/>
                <w:color w:val="000000"/>
              </w:rPr>
            </w:pPr>
          </w:p>
        </w:tc>
        <w:tc>
          <w:tcPr>
            <w:tcW w:w="992" w:type="dxa"/>
          </w:tcPr>
          <w:p w:rsidR="001D192F" w:rsidRDefault="001D192F" w:rsidP="001D192F">
            <w:pPr>
              <w:autoSpaceDE w:val="0"/>
              <w:autoSpaceDN w:val="0"/>
              <w:adjustRightInd w:val="0"/>
              <w:spacing w:after="0" w:line="240" w:lineRule="auto"/>
              <w:jc w:val="center"/>
              <w:rPr>
                <w:rFonts w:ascii="Times New Roman" w:eastAsia="Times New Roman" w:hAnsi="Times New Roman"/>
                <w:b/>
                <w:bCs/>
                <w:color w:val="000000"/>
              </w:rPr>
            </w:pPr>
          </w:p>
        </w:tc>
        <w:tc>
          <w:tcPr>
            <w:tcW w:w="993" w:type="dxa"/>
          </w:tcPr>
          <w:p w:rsidR="001D192F" w:rsidRDefault="001D192F" w:rsidP="001D192F">
            <w:pPr>
              <w:autoSpaceDE w:val="0"/>
              <w:autoSpaceDN w:val="0"/>
              <w:adjustRightInd w:val="0"/>
              <w:spacing w:after="0" w:line="240" w:lineRule="auto"/>
              <w:jc w:val="center"/>
              <w:rPr>
                <w:rFonts w:ascii="Times New Roman" w:eastAsia="Times New Roman" w:hAnsi="Times New Roman"/>
                <w:b/>
                <w:bCs/>
                <w:color w:val="000000"/>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w:t>
            </w:r>
          </w:p>
        </w:tc>
        <w:tc>
          <w:tcPr>
            <w:tcW w:w="3402" w:type="dxa"/>
            <w:vAlign w:val="center"/>
          </w:tcPr>
          <w:p w:rsidR="001D192F" w:rsidRPr="00625E6E" w:rsidRDefault="001D192F" w:rsidP="001D192F">
            <w:pPr>
              <w:pStyle w:val="af1"/>
              <w:ind w:firstLine="0"/>
              <w:rPr>
                <w:sz w:val="22"/>
                <w:szCs w:val="22"/>
              </w:rPr>
            </w:pPr>
            <w:r w:rsidRPr="00625E6E">
              <w:rPr>
                <w:b/>
                <w:sz w:val="22"/>
                <w:szCs w:val="22"/>
              </w:rPr>
              <w:t xml:space="preserve">Тема 1. </w:t>
            </w:r>
            <w:r w:rsidRPr="00625E6E">
              <w:rPr>
                <w:sz w:val="22"/>
                <w:szCs w:val="22"/>
              </w:rPr>
              <w:t>Биология – наука о живом мире</w:t>
            </w:r>
          </w:p>
        </w:tc>
        <w:tc>
          <w:tcPr>
            <w:tcW w:w="993" w:type="dxa"/>
            <w:vAlign w:val="center"/>
          </w:tcPr>
          <w:p w:rsidR="001D192F" w:rsidRPr="001D192F" w:rsidRDefault="001D192F" w:rsidP="001D192F">
            <w:pPr>
              <w:pStyle w:val="af1"/>
              <w:ind w:firstLine="0"/>
              <w:jc w:val="center"/>
              <w:rPr>
                <w:sz w:val="22"/>
                <w:szCs w:val="22"/>
              </w:rPr>
            </w:pPr>
            <w:r w:rsidRPr="001D192F">
              <w:rPr>
                <w:sz w:val="22"/>
                <w:szCs w:val="22"/>
              </w:rPr>
              <w:t>9</w:t>
            </w: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w:t>
            </w:r>
          </w:p>
        </w:tc>
        <w:tc>
          <w:tcPr>
            <w:tcW w:w="3402" w:type="dxa"/>
            <w:vAlign w:val="center"/>
          </w:tcPr>
          <w:p w:rsidR="001D192F" w:rsidRPr="00625E6E" w:rsidRDefault="001D192F" w:rsidP="001D192F">
            <w:pPr>
              <w:pStyle w:val="af1"/>
              <w:ind w:firstLine="0"/>
              <w:rPr>
                <w:sz w:val="22"/>
                <w:szCs w:val="22"/>
              </w:rPr>
            </w:pPr>
            <w:r w:rsidRPr="00625E6E">
              <w:rPr>
                <w:b/>
                <w:sz w:val="22"/>
                <w:szCs w:val="22"/>
              </w:rPr>
              <w:t>Тема 2.</w:t>
            </w:r>
            <w:r w:rsidRPr="00625E6E">
              <w:rPr>
                <w:sz w:val="22"/>
                <w:szCs w:val="22"/>
              </w:rPr>
              <w:t xml:space="preserve"> Многообразие живых организмов </w:t>
            </w:r>
          </w:p>
        </w:tc>
        <w:tc>
          <w:tcPr>
            <w:tcW w:w="993" w:type="dxa"/>
            <w:vAlign w:val="center"/>
          </w:tcPr>
          <w:p w:rsidR="001D192F" w:rsidRPr="001D192F" w:rsidRDefault="001D192F" w:rsidP="001D192F">
            <w:pPr>
              <w:pStyle w:val="af1"/>
              <w:ind w:firstLine="0"/>
              <w:jc w:val="center"/>
              <w:rPr>
                <w:sz w:val="22"/>
                <w:szCs w:val="22"/>
              </w:rPr>
            </w:pPr>
            <w:r w:rsidRPr="001D192F">
              <w:rPr>
                <w:sz w:val="22"/>
                <w:szCs w:val="22"/>
              </w:rPr>
              <w:t>12</w:t>
            </w: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w:t>
            </w:r>
          </w:p>
        </w:tc>
        <w:tc>
          <w:tcPr>
            <w:tcW w:w="3402" w:type="dxa"/>
            <w:vAlign w:val="center"/>
          </w:tcPr>
          <w:p w:rsidR="001D192F" w:rsidRPr="00625E6E" w:rsidRDefault="001D192F" w:rsidP="001D192F">
            <w:pPr>
              <w:pStyle w:val="af1"/>
              <w:ind w:firstLine="0"/>
              <w:rPr>
                <w:sz w:val="22"/>
                <w:szCs w:val="22"/>
              </w:rPr>
            </w:pPr>
            <w:r w:rsidRPr="00625E6E">
              <w:rPr>
                <w:b/>
                <w:sz w:val="22"/>
                <w:szCs w:val="22"/>
              </w:rPr>
              <w:t xml:space="preserve">Тема 3. </w:t>
            </w:r>
            <w:r w:rsidRPr="00625E6E">
              <w:rPr>
                <w:sz w:val="22"/>
                <w:szCs w:val="22"/>
              </w:rPr>
              <w:t>Жизнь организмов на планете Земля</w:t>
            </w:r>
          </w:p>
        </w:tc>
        <w:tc>
          <w:tcPr>
            <w:tcW w:w="993" w:type="dxa"/>
            <w:vAlign w:val="center"/>
          </w:tcPr>
          <w:p w:rsidR="001D192F" w:rsidRPr="001D192F" w:rsidRDefault="001D192F" w:rsidP="001D192F">
            <w:pPr>
              <w:pStyle w:val="af1"/>
              <w:ind w:firstLine="0"/>
              <w:jc w:val="center"/>
              <w:rPr>
                <w:sz w:val="22"/>
                <w:szCs w:val="22"/>
              </w:rPr>
            </w:pPr>
            <w:r w:rsidRPr="001D192F">
              <w:rPr>
                <w:sz w:val="22"/>
                <w:szCs w:val="22"/>
              </w:rPr>
              <w:t>8</w:t>
            </w: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4.</w:t>
            </w:r>
          </w:p>
        </w:tc>
        <w:tc>
          <w:tcPr>
            <w:tcW w:w="3402" w:type="dxa"/>
            <w:vAlign w:val="center"/>
          </w:tcPr>
          <w:p w:rsidR="001D192F" w:rsidRPr="00625E6E" w:rsidRDefault="001D192F" w:rsidP="001D192F">
            <w:pPr>
              <w:pStyle w:val="af1"/>
              <w:ind w:firstLine="0"/>
              <w:rPr>
                <w:sz w:val="22"/>
                <w:szCs w:val="22"/>
              </w:rPr>
            </w:pPr>
            <w:r w:rsidRPr="00625E6E">
              <w:rPr>
                <w:b/>
                <w:sz w:val="22"/>
                <w:szCs w:val="22"/>
              </w:rPr>
              <w:t>Тема 4.</w:t>
            </w:r>
            <w:r w:rsidRPr="00625E6E">
              <w:rPr>
                <w:sz w:val="22"/>
                <w:szCs w:val="22"/>
              </w:rPr>
              <w:t>Человек на планете Земля</w:t>
            </w:r>
          </w:p>
        </w:tc>
        <w:tc>
          <w:tcPr>
            <w:tcW w:w="993" w:type="dxa"/>
            <w:vAlign w:val="center"/>
          </w:tcPr>
          <w:p w:rsidR="001D192F" w:rsidRPr="001D192F" w:rsidRDefault="001D192F" w:rsidP="001D192F">
            <w:pPr>
              <w:pStyle w:val="af1"/>
              <w:ind w:firstLine="0"/>
              <w:jc w:val="center"/>
              <w:rPr>
                <w:sz w:val="22"/>
                <w:szCs w:val="22"/>
              </w:rPr>
            </w:pPr>
            <w:r w:rsidRPr="001D192F">
              <w:rPr>
                <w:sz w:val="22"/>
                <w:szCs w:val="22"/>
              </w:rPr>
              <w:t>5</w:t>
            </w: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lang w:val="en-US"/>
              </w:rPr>
            </w:pPr>
            <w:r w:rsidRPr="00625E6E">
              <w:rPr>
                <w:b/>
                <w:sz w:val="22"/>
                <w:szCs w:val="22"/>
                <w:lang w:val="en-US"/>
              </w:rPr>
              <w:t>Итого:</w:t>
            </w:r>
          </w:p>
        </w:tc>
        <w:tc>
          <w:tcPr>
            <w:tcW w:w="993" w:type="dxa"/>
            <w:vAlign w:val="center"/>
          </w:tcPr>
          <w:p w:rsidR="001D192F" w:rsidRPr="001D192F" w:rsidRDefault="001D192F" w:rsidP="001D192F">
            <w:pPr>
              <w:pStyle w:val="af1"/>
              <w:ind w:firstLine="0"/>
              <w:jc w:val="center"/>
              <w:rPr>
                <w:b/>
                <w:sz w:val="22"/>
                <w:szCs w:val="22"/>
                <w:lang w:val="en-US"/>
              </w:rPr>
            </w:pPr>
            <w:r w:rsidRPr="001D192F">
              <w:rPr>
                <w:b/>
                <w:sz w:val="22"/>
                <w:szCs w:val="22"/>
                <w:lang w:val="en-US"/>
              </w:rPr>
              <w:t>34</w:t>
            </w: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5.</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1. Наука о растениях - ботаника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ind w:firstLine="0"/>
              <w:jc w:val="center"/>
              <w:rPr>
                <w:sz w:val="22"/>
                <w:szCs w:val="22"/>
              </w:rPr>
            </w:pPr>
            <w:r w:rsidRPr="001D192F">
              <w:rPr>
                <w:sz w:val="22"/>
                <w:szCs w:val="22"/>
              </w:rPr>
              <w:t>7</w:t>
            </w: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6.</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2. Органы растений.</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ind w:firstLine="0"/>
              <w:jc w:val="center"/>
              <w:rPr>
                <w:sz w:val="22"/>
                <w:szCs w:val="22"/>
              </w:rPr>
            </w:pPr>
            <w:r w:rsidRPr="001D192F">
              <w:rPr>
                <w:sz w:val="22"/>
                <w:szCs w:val="22"/>
              </w:rPr>
              <w:t>12</w:t>
            </w: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7.</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3. Основные процессы жизнедеятельности растений</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ind w:firstLine="0"/>
              <w:jc w:val="center"/>
              <w:rPr>
                <w:sz w:val="22"/>
                <w:szCs w:val="22"/>
              </w:rPr>
            </w:pPr>
            <w:r w:rsidRPr="001D192F">
              <w:rPr>
                <w:sz w:val="22"/>
                <w:szCs w:val="22"/>
              </w:rPr>
              <w:t>9</w:t>
            </w: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8.</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4. Многообразие и развитие растительного мира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ind w:firstLine="0"/>
              <w:jc w:val="center"/>
              <w:rPr>
                <w:sz w:val="22"/>
                <w:szCs w:val="22"/>
              </w:rPr>
            </w:pPr>
            <w:r w:rsidRPr="001D192F">
              <w:rPr>
                <w:sz w:val="22"/>
                <w:szCs w:val="22"/>
              </w:rPr>
              <w:t>16</w:t>
            </w: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9.</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5. Природные сообщества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ind w:firstLine="0"/>
              <w:jc w:val="center"/>
              <w:rPr>
                <w:sz w:val="22"/>
                <w:szCs w:val="22"/>
              </w:rPr>
            </w:pPr>
            <w:r w:rsidRPr="001D192F">
              <w:rPr>
                <w:sz w:val="22"/>
                <w:szCs w:val="22"/>
              </w:rPr>
              <w:t>7</w:t>
            </w: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sz w:val="22"/>
                <w:szCs w:val="22"/>
              </w:rPr>
              <w:t>Итого:</w:t>
            </w:r>
          </w:p>
        </w:tc>
        <w:tc>
          <w:tcPr>
            <w:tcW w:w="993" w:type="dxa"/>
            <w:vAlign w:val="center"/>
          </w:tcPr>
          <w:p w:rsidR="001D192F" w:rsidRPr="001D192F" w:rsidRDefault="001D192F" w:rsidP="001D192F">
            <w:pPr>
              <w:pStyle w:val="af1"/>
              <w:jc w:val="center"/>
              <w:rPr>
                <w:b/>
                <w:sz w:val="22"/>
                <w:szCs w:val="22"/>
              </w:rPr>
            </w:pPr>
          </w:p>
        </w:tc>
        <w:tc>
          <w:tcPr>
            <w:tcW w:w="992" w:type="dxa"/>
            <w:vAlign w:val="center"/>
          </w:tcPr>
          <w:p w:rsidR="001D192F" w:rsidRPr="001D192F" w:rsidRDefault="001D192F" w:rsidP="001D192F">
            <w:pPr>
              <w:pStyle w:val="af1"/>
              <w:ind w:firstLine="0"/>
              <w:jc w:val="center"/>
              <w:rPr>
                <w:b/>
                <w:sz w:val="22"/>
                <w:szCs w:val="22"/>
              </w:rPr>
            </w:pPr>
            <w:r w:rsidRPr="001D192F">
              <w:rPr>
                <w:b/>
                <w:sz w:val="22"/>
                <w:szCs w:val="22"/>
              </w:rPr>
              <w:t>51</w:t>
            </w:r>
          </w:p>
        </w:tc>
        <w:tc>
          <w:tcPr>
            <w:tcW w:w="992" w:type="dxa"/>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3" w:type="dxa"/>
          </w:tcPr>
          <w:p w:rsidR="001D192F" w:rsidRPr="001D192F" w:rsidRDefault="001D192F" w:rsidP="001D192F">
            <w:pPr>
              <w:pStyle w:val="af1"/>
              <w:jc w:val="center"/>
              <w:rPr>
                <w:b/>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10.</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1. Общие сведения о мире животных</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6</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11.</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2. Строение тела животных</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2</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12.</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3. Подцарство Простейшие, или однокле</w:t>
            </w:r>
            <w:r w:rsidRPr="00625E6E">
              <w:rPr>
                <w:sz w:val="22"/>
                <w:szCs w:val="22"/>
              </w:rPr>
              <w:softHyphen/>
              <w:t xml:space="preserve">точные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4</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13.</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4. Подцарство Многокле</w:t>
            </w:r>
            <w:r w:rsidRPr="00625E6E">
              <w:rPr>
                <w:sz w:val="22"/>
                <w:szCs w:val="22"/>
              </w:rPr>
              <w:softHyphen/>
              <w:t xml:space="preserve">точные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2</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14.</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5. Типы Плоские черви, Круглые черви, Кольчатые черви</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6</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15.</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6. Тип  Моллюски</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4</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16.</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7. Тип Членисто</w:t>
            </w:r>
            <w:r w:rsidRPr="00625E6E">
              <w:rPr>
                <w:sz w:val="22"/>
                <w:szCs w:val="22"/>
              </w:rPr>
              <w:softHyphen/>
              <w:t>ногие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7</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17.</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8. Тип Хордовые. Бесчерепные. Надкласс Рыбы</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6</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18.</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9. Класс Земноводные, или Амфибии</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4</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19.</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10.Класс Пресмыкающиеся, или Рептилии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4</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20.</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11.  Класс Птицы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9</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21.</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12. Класс Млекопитающие, или Звери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10</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lastRenderedPageBreak/>
              <w:t>22.</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13. Развитие животного мира на Земле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4</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sz w:val="22"/>
                <w:szCs w:val="22"/>
              </w:rPr>
              <w:t>Итого</w:t>
            </w:r>
          </w:p>
        </w:tc>
        <w:tc>
          <w:tcPr>
            <w:tcW w:w="993" w:type="dxa"/>
            <w:vAlign w:val="center"/>
          </w:tcPr>
          <w:p w:rsidR="001D192F" w:rsidRPr="001D192F" w:rsidRDefault="001D192F" w:rsidP="001D192F">
            <w:pPr>
              <w:pStyle w:val="af1"/>
              <w:jc w:val="center"/>
              <w:rPr>
                <w:b/>
                <w:sz w:val="22"/>
                <w:szCs w:val="22"/>
              </w:rPr>
            </w:pPr>
          </w:p>
        </w:tc>
        <w:tc>
          <w:tcPr>
            <w:tcW w:w="992" w:type="dxa"/>
            <w:vAlign w:val="center"/>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ind w:firstLine="0"/>
              <w:jc w:val="center"/>
              <w:rPr>
                <w:b/>
                <w:sz w:val="22"/>
                <w:szCs w:val="22"/>
              </w:rPr>
            </w:pPr>
            <w:r w:rsidRPr="001D192F">
              <w:rPr>
                <w:b/>
                <w:sz w:val="22"/>
                <w:szCs w:val="22"/>
              </w:rPr>
              <w:t>68</w:t>
            </w: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pacing w:val="-12"/>
                <w:sz w:val="22"/>
                <w:szCs w:val="22"/>
              </w:rPr>
            </w:pPr>
            <w:r w:rsidRPr="00625E6E">
              <w:rPr>
                <w:b/>
                <w:spacing w:val="-12"/>
                <w:sz w:val="22"/>
                <w:szCs w:val="22"/>
              </w:rPr>
              <w:t xml:space="preserve">  Человек и его здоровье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23.</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1. Общий </w:t>
            </w:r>
            <w:r w:rsidRPr="00625E6E">
              <w:rPr>
                <w:spacing w:val="-1"/>
                <w:sz w:val="22"/>
                <w:szCs w:val="22"/>
              </w:rPr>
              <w:t>обзор  орга</w:t>
            </w:r>
            <w:r w:rsidRPr="00625E6E">
              <w:rPr>
                <w:spacing w:val="-1"/>
                <w:sz w:val="22"/>
                <w:szCs w:val="22"/>
              </w:rPr>
              <w:softHyphen/>
              <w:t>низма чело</w:t>
            </w:r>
            <w:r w:rsidRPr="00625E6E">
              <w:rPr>
                <w:spacing w:val="-1"/>
                <w:sz w:val="22"/>
                <w:szCs w:val="22"/>
              </w:rPr>
              <w:softHyphen/>
            </w:r>
            <w:r w:rsidRPr="00625E6E">
              <w:rPr>
                <w:sz w:val="22"/>
                <w:szCs w:val="22"/>
              </w:rPr>
              <w:t>века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5</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24.</w:t>
            </w:r>
          </w:p>
        </w:tc>
        <w:tc>
          <w:tcPr>
            <w:tcW w:w="3402" w:type="dxa"/>
            <w:vAlign w:val="center"/>
          </w:tcPr>
          <w:p w:rsidR="001D192F" w:rsidRPr="00625E6E" w:rsidRDefault="001D192F" w:rsidP="001D192F">
            <w:pPr>
              <w:pStyle w:val="af1"/>
              <w:ind w:firstLine="0"/>
              <w:rPr>
                <w:sz w:val="22"/>
                <w:szCs w:val="22"/>
              </w:rPr>
            </w:pPr>
            <w:r w:rsidRPr="00625E6E">
              <w:rPr>
                <w:spacing w:val="-3"/>
                <w:sz w:val="22"/>
                <w:szCs w:val="22"/>
              </w:rPr>
              <w:t>Тема 2. Опорно-</w:t>
            </w:r>
            <w:r w:rsidRPr="00625E6E">
              <w:rPr>
                <w:sz w:val="22"/>
                <w:szCs w:val="22"/>
              </w:rPr>
              <w:t>двигательная система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8</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25.</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3. Кровеносная система. Внутренняя среда организма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9</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26.</w:t>
            </w:r>
          </w:p>
        </w:tc>
        <w:tc>
          <w:tcPr>
            <w:tcW w:w="3402" w:type="dxa"/>
            <w:vAlign w:val="center"/>
          </w:tcPr>
          <w:p w:rsidR="001D192F" w:rsidRPr="00625E6E" w:rsidRDefault="001D192F" w:rsidP="001D192F">
            <w:pPr>
              <w:pStyle w:val="af1"/>
              <w:ind w:firstLine="0"/>
              <w:rPr>
                <w:sz w:val="22"/>
                <w:szCs w:val="22"/>
              </w:rPr>
            </w:pPr>
            <w:r w:rsidRPr="00625E6E">
              <w:rPr>
                <w:spacing w:val="-1"/>
                <w:sz w:val="22"/>
                <w:szCs w:val="22"/>
              </w:rPr>
              <w:t>Тема 4. Дыхательная система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5</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27.</w:t>
            </w:r>
          </w:p>
        </w:tc>
        <w:tc>
          <w:tcPr>
            <w:tcW w:w="3402" w:type="dxa"/>
            <w:vAlign w:val="center"/>
          </w:tcPr>
          <w:p w:rsidR="001D192F" w:rsidRPr="00625E6E" w:rsidRDefault="001D192F" w:rsidP="001D192F">
            <w:pPr>
              <w:pStyle w:val="af1"/>
              <w:ind w:firstLine="0"/>
              <w:rPr>
                <w:sz w:val="22"/>
                <w:szCs w:val="22"/>
              </w:rPr>
            </w:pPr>
            <w:r w:rsidRPr="00625E6E">
              <w:rPr>
                <w:spacing w:val="-2"/>
                <w:sz w:val="22"/>
                <w:szCs w:val="22"/>
              </w:rPr>
              <w:t>Тема 5. Пищеварительная система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7</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28.</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6. Обмен веществ и </w:t>
            </w:r>
            <w:r w:rsidRPr="00625E6E">
              <w:rPr>
                <w:spacing w:val="-5"/>
                <w:sz w:val="22"/>
                <w:szCs w:val="22"/>
              </w:rPr>
              <w:t>энергии</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3</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29.</w:t>
            </w:r>
          </w:p>
        </w:tc>
        <w:tc>
          <w:tcPr>
            <w:tcW w:w="3402" w:type="dxa"/>
            <w:vAlign w:val="center"/>
          </w:tcPr>
          <w:p w:rsidR="001D192F" w:rsidRPr="00625E6E" w:rsidRDefault="001D192F" w:rsidP="001D192F">
            <w:pPr>
              <w:pStyle w:val="af1"/>
              <w:ind w:firstLine="0"/>
              <w:rPr>
                <w:sz w:val="22"/>
                <w:szCs w:val="22"/>
              </w:rPr>
            </w:pPr>
            <w:r w:rsidRPr="00625E6E">
              <w:rPr>
                <w:spacing w:val="-2"/>
                <w:sz w:val="22"/>
                <w:szCs w:val="22"/>
              </w:rPr>
              <w:t>Тема 7. Мочевыделительная система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2</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30.</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8. Кожа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3</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31.</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9. Эндок</w:t>
            </w:r>
            <w:r w:rsidRPr="00625E6E">
              <w:rPr>
                <w:sz w:val="22"/>
                <w:szCs w:val="22"/>
              </w:rPr>
              <w:softHyphen/>
            </w:r>
            <w:r w:rsidRPr="00625E6E">
              <w:rPr>
                <w:spacing w:val="-2"/>
                <w:sz w:val="22"/>
                <w:szCs w:val="22"/>
              </w:rPr>
              <w:t>ринная и нервная сис</w:t>
            </w:r>
            <w:r w:rsidRPr="00625E6E">
              <w:rPr>
                <w:spacing w:val="-2"/>
                <w:sz w:val="22"/>
                <w:szCs w:val="22"/>
              </w:rPr>
              <w:softHyphen/>
            </w:r>
            <w:r w:rsidRPr="00625E6E">
              <w:rPr>
                <w:sz w:val="22"/>
                <w:szCs w:val="22"/>
              </w:rPr>
              <w:t>темы</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7</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32.</w:t>
            </w:r>
          </w:p>
        </w:tc>
        <w:tc>
          <w:tcPr>
            <w:tcW w:w="3402" w:type="dxa"/>
            <w:vAlign w:val="center"/>
          </w:tcPr>
          <w:p w:rsidR="001D192F" w:rsidRPr="00625E6E" w:rsidRDefault="001D192F" w:rsidP="001D192F">
            <w:pPr>
              <w:pStyle w:val="af1"/>
              <w:ind w:firstLine="0"/>
              <w:rPr>
                <w:sz w:val="22"/>
                <w:szCs w:val="22"/>
              </w:rPr>
            </w:pPr>
            <w:r w:rsidRPr="00625E6E">
              <w:rPr>
                <w:spacing w:val="-2"/>
                <w:sz w:val="22"/>
                <w:szCs w:val="22"/>
              </w:rPr>
              <w:t xml:space="preserve">Тема 10. </w:t>
            </w:r>
            <w:r w:rsidRPr="00625E6E">
              <w:rPr>
                <w:spacing w:val="-4"/>
                <w:sz w:val="22"/>
                <w:szCs w:val="22"/>
              </w:rPr>
              <w:t xml:space="preserve">Органы </w:t>
            </w:r>
            <w:r w:rsidRPr="00625E6E">
              <w:rPr>
                <w:sz w:val="22"/>
                <w:szCs w:val="22"/>
              </w:rPr>
              <w:t>чувств.  А</w:t>
            </w:r>
            <w:r w:rsidRPr="00625E6E">
              <w:rPr>
                <w:spacing w:val="-1"/>
                <w:sz w:val="22"/>
                <w:szCs w:val="22"/>
              </w:rPr>
              <w:t>нализато</w:t>
            </w:r>
            <w:r w:rsidRPr="00625E6E">
              <w:rPr>
                <w:spacing w:val="-1"/>
                <w:sz w:val="22"/>
                <w:szCs w:val="22"/>
              </w:rPr>
              <w:softHyphen/>
            </w:r>
            <w:r w:rsidRPr="00625E6E">
              <w:rPr>
                <w:sz w:val="22"/>
                <w:szCs w:val="22"/>
              </w:rPr>
              <w:t>ры</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6</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33.</w:t>
            </w:r>
          </w:p>
        </w:tc>
        <w:tc>
          <w:tcPr>
            <w:tcW w:w="3402" w:type="dxa"/>
            <w:vAlign w:val="center"/>
          </w:tcPr>
          <w:p w:rsidR="001D192F" w:rsidRPr="00625E6E" w:rsidRDefault="001D192F" w:rsidP="001D192F">
            <w:pPr>
              <w:pStyle w:val="af1"/>
              <w:ind w:firstLine="0"/>
              <w:rPr>
                <w:sz w:val="22"/>
                <w:szCs w:val="22"/>
              </w:rPr>
            </w:pPr>
            <w:r w:rsidRPr="00625E6E">
              <w:rPr>
                <w:spacing w:val="-3"/>
                <w:sz w:val="22"/>
                <w:szCs w:val="22"/>
              </w:rPr>
              <w:t>Тема 11. Поведе</w:t>
            </w:r>
            <w:r w:rsidRPr="00625E6E">
              <w:rPr>
                <w:spacing w:val="-3"/>
                <w:sz w:val="22"/>
                <w:szCs w:val="22"/>
              </w:rPr>
              <w:softHyphen/>
            </w:r>
            <w:r w:rsidRPr="00625E6E">
              <w:rPr>
                <w:sz w:val="22"/>
                <w:szCs w:val="22"/>
              </w:rPr>
              <w:t>ние человека и высшая нервная деятельность</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8</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34.</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12. Инди</w:t>
            </w:r>
            <w:r w:rsidRPr="00625E6E">
              <w:rPr>
                <w:sz w:val="22"/>
                <w:szCs w:val="22"/>
              </w:rPr>
              <w:softHyphen/>
            </w:r>
            <w:r w:rsidRPr="00625E6E">
              <w:rPr>
                <w:spacing w:val="-2"/>
                <w:sz w:val="22"/>
                <w:szCs w:val="22"/>
              </w:rPr>
              <w:t xml:space="preserve">видуальное </w:t>
            </w:r>
            <w:r w:rsidRPr="00625E6E">
              <w:rPr>
                <w:sz w:val="22"/>
                <w:szCs w:val="22"/>
              </w:rPr>
              <w:t>развитие организма</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ind w:firstLine="0"/>
              <w:jc w:val="center"/>
              <w:rPr>
                <w:sz w:val="22"/>
                <w:szCs w:val="22"/>
              </w:rPr>
            </w:pPr>
            <w:r w:rsidRPr="001D192F">
              <w:rPr>
                <w:sz w:val="22"/>
                <w:szCs w:val="22"/>
              </w:rPr>
              <w:t>5</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sz w:val="22"/>
                <w:szCs w:val="22"/>
              </w:rPr>
              <w:t>Итого</w:t>
            </w:r>
          </w:p>
        </w:tc>
        <w:tc>
          <w:tcPr>
            <w:tcW w:w="993" w:type="dxa"/>
            <w:vAlign w:val="center"/>
          </w:tcPr>
          <w:p w:rsidR="001D192F" w:rsidRPr="001D192F" w:rsidRDefault="001D192F" w:rsidP="001D192F">
            <w:pPr>
              <w:pStyle w:val="af1"/>
              <w:jc w:val="center"/>
              <w:rPr>
                <w:b/>
                <w:sz w:val="22"/>
                <w:szCs w:val="22"/>
              </w:rPr>
            </w:pPr>
          </w:p>
        </w:tc>
        <w:tc>
          <w:tcPr>
            <w:tcW w:w="992" w:type="dxa"/>
            <w:vAlign w:val="center"/>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ind w:firstLine="0"/>
              <w:jc w:val="center"/>
              <w:rPr>
                <w:b/>
                <w:sz w:val="22"/>
                <w:szCs w:val="22"/>
              </w:rPr>
            </w:pPr>
            <w:r w:rsidRPr="001D192F">
              <w:rPr>
                <w:b/>
                <w:sz w:val="22"/>
                <w:szCs w:val="22"/>
              </w:rPr>
              <w:t>68</w:t>
            </w: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bCs/>
                <w:sz w:val="22"/>
                <w:szCs w:val="22"/>
              </w:rPr>
              <w:t xml:space="preserve">  Общие биологические закономерности</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jc w:val="center"/>
              <w:rPr>
                <w:sz w:val="22"/>
                <w:szCs w:val="22"/>
              </w:rPr>
            </w:pP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35.</w:t>
            </w:r>
          </w:p>
        </w:tc>
        <w:tc>
          <w:tcPr>
            <w:tcW w:w="3402" w:type="dxa"/>
            <w:vAlign w:val="center"/>
          </w:tcPr>
          <w:p w:rsidR="001D192F" w:rsidRPr="00625E6E" w:rsidRDefault="001D192F" w:rsidP="001D192F">
            <w:pPr>
              <w:pStyle w:val="af1"/>
              <w:ind w:firstLine="0"/>
              <w:rPr>
                <w:sz w:val="22"/>
                <w:szCs w:val="22"/>
              </w:rPr>
            </w:pPr>
            <w:r w:rsidRPr="00625E6E">
              <w:rPr>
                <w:sz w:val="22"/>
                <w:szCs w:val="22"/>
              </w:rPr>
              <w:t xml:space="preserve">Тема 1. Общие закономерности жизни </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ind w:firstLine="0"/>
              <w:jc w:val="center"/>
              <w:rPr>
                <w:sz w:val="22"/>
                <w:szCs w:val="22"/>
              </w:rPr>
            </w:pPr>
            <w:r w:rsidRPr="001D192F">
              <w:rPr>
                <w:sz w:val="22"/>
                <w:szCs w:val="22"/>
              </w:rPr>
              <w:t>5</w:t>
            </w: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36.</w:t>
            </w:r>
          </w:p>
        </w:tc>
        <w:tc>
          <w:tcPr>
            <w:tcW w:w="3402" w:type="dxa"/>
            <w:vAlign w:val="center"/>
          </w:tcPr>
          <w:p w:rsidR="001D192F" w:rsidRPr="00625E6E" w:rsidRDefault="001D192F" w:rsidP="001D192F">
            <w:pPr>
              <w:pStyle w:val="af1"/>
              <w:ind w:firstLine="0"/>
              <w:rPr>
                <w:sz w:val="22"/>
                <w:szCs w:val="22"/>
              </w:rPr>
            </w:pPr>
            <w:r>
              <w:rPr>
                <w:sz w:val="22"/>
                <w:szCs w:val="22"/>
              </w:rPr>
              <w:t xml:space="preserve">Тема 2. </w:t>
            </w:r>
            <w:r w:rsidRPr="00625E6E">
              <w:rPr>
                <w:sz w:val="22"/>
                <w:szCs w:val="22"/>
              </w:rPr>
              <w:t>Закономерности жизни на клеточном уровне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ind w:firstLine="0"/>
              <w:jc w:val="center"/>
              <w:rPr>
                <w:sz w:val="22"/>
                <w:szCs w:val="22"/>
              </w:rPr>
            </w:pPr>
            <w:r w:rsidRPr="001D192F">
              <w:rPr>
                <w:sz w:val="22"/>
                <w:szCs w:val="22"/>
              </w:rPr>
              <w:t>10</w:t>
            </w: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37.</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3. Закономерности жизни на организменном уровне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ind w:firstLine="0"/>
              <w:jc w:val="center"/>
              <w:rPr>
                <w:sz w:val="22"/>
                <w:szCs w:val="22"/>
              </w:rPr>
            </w:pPr>
            <w:r w:rsidRPr="001D192F">
              <w:rPr>
                <w:sz w:val="22"/>
                <w:szCs w:val="22"/>
              </w:rPr>
              <w:t>17</w:t>
            </w: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38.</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4. Закономерности происхождения и развития жизни на Земле</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ind w:firstLine="0"/>
              <w:jc w:val="center"/>
              <w:rPr>
                <w:sz w:val="22"/>
                <w:szCs w:val="22"/>
              </w:rPr>
            </w:pPr>
            <w:r w:rsidRPr="001D192F">
              <w:rPr>
                <w:sz w:val="22"/>
                <w:szCs w:val="22"/>
              </w:rPr>
              <w:t>21</w:t>
            </w:r>
          </w:p>
        </w:tc>
      </w:tr>
      <w:tr w:rsidR="001D192F" w:rsidTr="009871FB">
        <w:tc>
          <w:tcPr>
            <w:tcW w:w="675" w:type="dxa"/>
            <w:vAlign w:val="center"/>
          </w:tcPr>
          <w:p w:rsidR="001D192F" w:rsidRPr="00625E6E" w:rsidRDefault="001D192F" w:rsidP="001D192F">
            <w:pPr>
              <w:pStyle w:val="af1"/>
              <w:ind w:firstLine="0"/>
              <w:jc w:val="center"/>
              <w:rPr>
                <w:sz w:val="22"/>
                <w:szCs w:val="22"/>
              </w:rPr>
            </w:pPr>
            <w:r w:rsidRPr="00625E6E">
              <w:rPr>
                <w:sz w:val="22"/>
                <w:szCs w:val="22"/>
              </w:rPr>
              <w:t>39.</w:t>
            </w:r>
          </w:p>
        </w:tc>
        <w:tc>
          <w:tcPr>
            <w:tcW w:w="3402" w:type="dxa"/>
            <w:vAlign w:val="center"/>
          </w:tcPr>
          <w:p w:rsidR="001D192F" w:rsidRPr="00625E6E" w:rsidRDefault="001D192F" w:rsidP="001D192F">
            <w:pPr>
              <w:pStyle w:val="af1"/>
              <w:ind w:firstLine="0"/>
              <w:rPr>
                <w:sz w:val="22"/>
                <w:szCs w:val="22"/>
              </w:rPr>
            </w:pPr>
            <w:r w:rsidRPr="00625E6E">
              <w:rPr>
                <w:sz w:val="22"/>
                <w:szCs w:val="22"/>
              </w:rPr>
              <w:t>Тема 5. Закономерности взаимоотношений организмов и среды</w:t>
            </w:r>
          </w:p>
        </w:tc>
        <w:tc>
          <w:tcPr>
            <w:tcW w:w="993" w:type="dxa"/>
            <w:vAlign w:val="center"/>
          </w:tcPr>
          <w:p w:rsidR="001D192F" w:rsidRPr="001D192F" w:rsidRDefault="001D192F" w:rsidP="001D192F">
            <w:pPr>
              <w:pStyle w:val="af1"/>
              <w:jc w:val="center"/>
              <w:rPr>
                <w:sz w:val="22"/>
                <w:szCs w:val="22"/>
              </w:rPr>
            </w:pPr>
          </w:p>
        </w:tc>
        <w:tc>
          <w:tcPr>
            <w:tcW w:w="992" w:type="dxa"/>
            <w:vAlign w:val="center"/>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2" w:type="dxa"/>
          </w:tcPr>
          <w:p w:rsidR="001D192F" w:rsidRPr="001D192F" w:rsidRDefault="001D192F" w:rsidP="001D192F">
            <w:pPr>
              <w:pStyle w:val="af1"/>
              <w:jc w:val="center"/>
              <w:rPr>
                <w:sz w:val="22"/>
                <w:szCs w:val="22"/>
              </w:rPr>
            </w:pPr>
          </w:p>
        </w:tc>
        <w:tc>
          <w:tcPr>
            <w:tcW w:w="993" w:type="dxa"/>
          </w:tcPr>
          <w:p w:rsidR="001D192F" w:rsidRPr="001D192F" w:rsidRDefault="001D192F" w:rsidP="001D192F">
            <w:pPr>
              <w:pStyle w:val="af1"/>
              <w:ind w:firstLine="0"/>
              <w:jc w:val="center"/>
              <w:rPr>
                <w:sz w:val="22"/>
                <w:szCs w:val="22"/>
              </w:rPr>
            </w:pPr>
            <w:r w:rsidRPr="001D192F">
              <w:rPr>
                <w:sz w:val="22"/>
                <w:szCs w:val="22"/>
              </w:rPr>
              <w:t>15</w:t>
            </w: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sz w:val="22"/>
                <w:szCs w:val="22"/>
              </w:rPr>
              <w:t>Итого</w:t>
            </w:r>
          </w:p>
        </w:tc>
        <w:tc>
          <w:tcPr>
            <w:tcW w:w="993" w:type="dxa"/>
            <w:vAlign w:val="center"/>
          </w:tcPr>
          <w:p w:rsidR="001D192F" w:rsidRPr="001D192F" w:rsidRDefault="001D192F" w:rsidP="001D192F">
            <w:pPr>
              <w:pStyle w:val="af1"/>
              <w:jc w:val="center"/>
              <w:rPr>
                <w:b/>
                <w:sz w:val="22"/>
                <w:szCs w:val="22"/>
              </w:rPr>
            </w:pPr>
          </w:p>
        </w:tc>
        <w:tc>
          <w:tcPr>
            <w:tcW w:w="992" w:type="dxa"/>
            <w:vAlign w:val="center"/>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3" w:type="dxa"/>
          </w:tcPr>
          <w:p w:rsidR="001D192F" w:rsidRPr="001D192F" w:rsidRDefault="001D192F" w:rsidP="001D192F">
            <w:pPr>
              <w:pStyle w:val="af1"/>
              <w:ind w:firstLine="0"/>
              <w:jc w:val="center"/>
              <w:rPr>
                <w:b/>
                <w:sz w:val="22"/>
                <w:szCs w:val="22"/>
              </w:rPr>
            </w:pPr>
            <w:r w:rsidRPr="001D192F">
              <w:rPr>
                <w:b/>
                <w:sz w:val="22"/>
                <w:szCs w:val="22"/>
              </w:rPr>
              <w:t>68</w:t>
            </w:r>
          </w:p>
        </w:tc>
      </w:tr>
      <w:tr w:rsidR="001D192F" w:rsidTr="009871FB">
        <w:tc>
          <w:tcPr>
            <w:tcW w:w="675" w:type="dxa"/>
            <w:vAlign w:val="center"/>
          </w:tcPr>
          <w:p w:rsidR="001D192F" w:rsidRPr="00625E6E" w:rsidRDefault="001D192F" w:rsidP="001D192F">
            <w:pPr>
              <w:pStyle w:val="af1"/>
              <w:jc w:val="center"/>
              <w:rPr>
                <w:sz w:val="22"/>
                <w:szCs w:val="22"/>
              </w:rPr>
            </w:pPr>
          </w:p>
        </w:tc>
        <w:tc>
          <w:tcPr>
            <w:tcW w:w="3402" w:type="dxa"/>
            <w:vAlign w:val="center"/>
          </w:tcPr>
          <w:p w:rsidR="001D192F" w:rsidRPr="00625E6E" w:rsidRDefault="001D192F" w:rsidP="001D192F">
            <w:pPr>
              <w:pStyle w:val="af1"/>
              <w:ind w:firstLine="0"/>
              <w:rPr>
                <w:b/>
                <w:sz w:val="22"/>
                <w:szCs w:val="22"/>
              </w:rPr>
            </w:pPr>
            <w:r w:rsidRPr="00625E6E">
              <w:rPr>
                <w:b/>
                <w:sz w:val="22"/>
                <w:szCs w:val="22"/>
              </w:rPr>
              <w:t>Итого за курс 5</w:t>
            </w:r>
            <w:r>
              <w:rPr>
                <w:b/>
                <w:sz w:val="22"/>
                <w:szCs w:val="22"/>
              </w:rPr>
              <w:t xml:space="preserve"> </w:t>
            </w:r>
            <w:r w:rsidRPr="00625E6E">
              <w:rPr>
                <w:b/>
                <w:sz w:val="22"/>
                <w:szCs w:val="22"/>
              </w:rPr>
              <w:t>-</w:t>
            </w:r>
            <w:r>
              <w:rPr>
                <w:b/>
                <w:sz w:val="22"/>
                <w:szCs w:val="22"/>
              </w:rPr>
              <w:t xml:space="preserve"> </w:t>
            </w:r>
            <w:r w:rsidRPr="00625E6E">
              <w:rPr>
                <w:b/>
                <w:sz w:val="22"/>
                <w:szCs w:val="22"/>
              </w:rPr>
              <w:t>9 кл. – 289 ч</w:t>
            </w:r>
            <w:r>
              <w:rPr>
                <w:b/>
                <w:sz w:val="22"/>
                <w:szCs w:val="22"/>
              </w:rPr>
              <w:t>.</w:t>
            </w:r>
          </w:p>
        </w:tc>
        <w:tc>
          <w:tcPr>
            <w:tcW w:w="993" w:type="dxa"/>
            <w:vAlign w:val="center"/>
          </w:tcPr>
          <w:p w:rsidR="001D192F" w:rsidRPr="001D192F" w:rsidRDefault="001D192F" w:rsidP="001D192F">
            <w:pPr>
              <w:pStyle w:val="af1"/>
              <w:jc w:val="center"/>
              <w:rPr>
                <w:b/>
                <w:sz w:val="22"/>
                <w:szCs w:val="22"/>
              </w:rPr>
            </w:pPr>
          </w:p>
        </w:tc>
        <w:tc>
          <w:tcPr>
            <w:tcW w:w="992" w:type="dxa"/>
            <w:vAlign w:val="center"/>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2" w:type="dxa"/>
          </w:tcPr>
          <w:p w:rsidR="001D192F" w:rsidRPr="001D192F" w:rsidRDefault="001D192F" w:rsidP="001D192F">
            <w:pPr>
              <w:pStyle w:val="af1"/>
              <w:jc w:val="center"/>
              <w:rPr>
                <w:b/>
                <w:sz w:val="22"/>
                <w:szCs w:val="22"/>
              </w:rPr>
            </w:pPr>
          </w:p>
        </w:tc>
        <w:tc>
          <w:tcPr>
            <w:tcW w:w="993" w:type="dxa"/>
          </w:tcPr>
          <w:p w:rsidR="001D192F" w:rsidRPr="001D192F" w:rsidRDefault="001D192F" w:rsidP="001D192F">
            <w:pPr>
              <w:pStyle w:val="af1"/>
              <w:jc w:val="center"/>
              <w:rPr>
                <w:b/>
                <w:sz w:val="22"/>
                <w:szCs w:val="22"/>
              </w:rPr>
            </w:pPr>
          </w:p>
        </w:tc>
      </w:tr>
    </w:tbl>
    <w:p w:rsidR="00625E6E" w:rsidRPr="00652E5B" w:rsidRDefault="00625E6E" w:rsidP="00625E6E">
      <w:pPr>
        <w:shd w:val="clear" w:color="auto" w:fill="FFFFFF"/>
        <w:autoSpaceDE w:val="0"/>
        <w:autoSpaceDN w:val="0"/>
        <w:adjustRightInd w:val="0"/>
        <w:spacing w:after="0" w:line="240" w:lineRule="auto"/>
        <w:jc w:val="center"/>
        <w:rPr>
          <w:rFonts w:ascii="Times New Roman" w:eastAsia="Times New Roman" w:hAnsi="Times New Roman"/>
          <w:b/>
          <w:bCs/>
          <w:color w:val="000000"/>
        </w:rPr>
      </w:pPr>
    </w:p>
    <w:p w:rsidR="00071545" w:rsidRDefault="00071545" w:rsidP="001C01D4">
      <w:pPr>
        <w:spacing w:after="0"/>
        <w:jc w:val="both"/>
        <w:rPr>
          <w:rFonts w:ascii="Times New Roman" w:eastAsia="MS ??" w:hAnsi="Times New Roman"/>
          <w:b/>
          <w:sz w:val="28"/>
          <w:szCs w:val="28"/>
          <w:lang w:eastAsia="ru-RU"/>
        </w:rPr>
      </w:pPr>
      <w:r w:rsidRPr="00071545">
        <w:rPr>
          <w:rFonts w:ascii="Times New Roman" w:eastAsia="MS ??" w:hAnsi="Times New Roman"/>
          <w:b/>
          <w:sz w:val="28"/>
          <w:szCs w:val="28"/>
          <w:lang w:eastAsia="ru-RU"/>
        </w:rPr>
        <w:t>2.2.2.12.</w:t>
      </w:r>
      <w:r w:rsidR="001D192F">
        <w:rPr>
          <w:rFonts w:ascii="Times New Roman" w:eastAsia="MS ??" w:hAnsi="Times New Roman"/>
          <w:b/>
          <w:sz w:val="28"/>
          <w:szCs w:val="28"/>
          <w:lang w:eastAsia="ru-RU"/>
        </w:rPr>
        <w:t xml:space="preserve"> </w:t>
      </w:r>
      <w:r w:rsidRPr="00071545">
        <w:rPr>
          <w:rFonts w:ascii="Times New Roman" w:eastAsia="MS ??" w:hAnsi="Times New Roman"/>
          <w:b/>
          <w:sz w:val="28"/>
          <w:szCs w:val="28"/>
          <w:lang w:eastAsia="ru-RU"/>
        </w:rPr>
        <w:t>Химия</w:t>
      </w:r>
      <w:r w:rsidR="001D192F">
        <w:rPr>
          <w:rFonts w:ascii="Times New Roman" w:eastAsia="MS ??" w:hAnsi="Times New Roman"/>
          <w:b/>
          <w:sz w:val="28"/>
          <w:szCs w:val="28"/>
          <w:lang w:eastAsia="ru-RU"/>
        </w:rPr>
        <w:t>.</w:t>
      </w:r>
    </w:p>
    <w:p w:rsidR="00652E5B" w:rsidRDefault="00652E5B" w:rsidP="00D904FA">
      <w:pPr>
        <w:spacing w:after="0" w:line="240" w:lineRule="auto"/>
        <w:jc w:val="both"/>
        <w:rPr>
          <w:rFonts w:ascii="Times New Roman" w:eastAsia="MS ??" w:hAnsi="Times New Roman"/>
          <w:lang w:eastAsia="ru-RU"/>
        </w:rPr>
      </w:pPr>
    </w:p>
    <w:p w:rsidR="00D904FA" w:rsidRPr="007A0289" w:rsidRDefault="00D904FA" w:rsidP="00D904FA">
      <w:pPr>
        <w:spacing w:after="0" w:line="240" w:lineRule="auto"/>
        <w:jc w:val="both"/>
        <w:rPr>
          <w:rFonts w:ascii="Times New Roman" w:eastAsia="Times New Roman" w:hAnsi="Times New Roman"/>
          <w:shd w:val="clear" w:color="auto" w:fill="FFFFFF"/>
        </w:rPr>
      </w:pPr>
      <w:r w:rsidRPr="007A0289">
        <w:rPr>
          <w:rFonts w:ascii="Times New Roman" w:eastAsia="MS ??" w:hAnsi="Times New Roman"/>
          <w:lang w:eastAsia="ru-RU"/>
        </w:rPr>
        <w:t>П</w:t>
      </w:r>
      <w:r w:rsidR="001C01D4" w:rsidRPr="007A0289">
        <w:rPr>
          <w:rFonts w:ascii="Times New Roman" w:eastAsia="MS ??" w:hAnsi="Times New Roman"/>
          <w:lang w:eastAsia="ru-RU"/>
        </w:rPr>
        <w:t>рограмма предмета «Химия» для 8</w:t>
      </w:r>
      <w:r w:rsidR="008117F8">
        <w:rPr>
          <w:rFonts w:ascii="Times New Roman" w:eastAsia="MS ??" w:hAnsi="Times New Roman"/>
          <w:lang w:eastAsia="ru-RU"/>
        </w:rPr>
        <w:t xml:space="preserve"> </w:t>
      </w:r>
      <w:r w:rsidR="001C01D4" w:rsidRPr="007A0289">
        <w:rPr>
          <w:rFonts w:ascii="Times New Roman" w:eastAsia="MS ??" w:hAnsi="Times New Roman"/>
          <w:lang w:eastAsia="ru-RU"/>
        </w:rPr>
        <w:t>-</w:t>
      </w:r>
      <w:r w:rsidR="008117F8">
        <w:rPr>
          <w:rFonts w:ascii="Times New Roman" w:eastAsia="MS ??" w:hAnsi="Times New Roman"/>
          <w:lang w:eastAsia="ru-RU"/>
        </w:rPr>
        <w:t xml:space="preserve"> </w:t>
      </w:r>
      <w:r w:rsidR="001C01D4" w:rsidRPr="007A0289">
        <w:rPr>
          <w:rFonts w:ascii="Times New Roman" w:eastAsia="MS ??" w:hAnsi="Times New Roman"/>
          <w:lang w:eastAsia="ru-RU"/>
        </w:rPr>
        <w:t>9 класс</w:t>
      </w:r>
      <w:r w:rsidR="008117F8">
        <w:rPr>
          <w:rFonts w:ascii="Times New Roman" w:eastAsia="MS ??" w:hAnsi="Times New Roman"/>
          <w:lang w:eastAsia="ru-RU"/>
        </w:rPr>
        <w:t>ов</w:t>
      </w:r>
      <w:r w:rsidR="001C01D4" w:rsidRPr="007A0289">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CE4023" w:rsidRPr="007A0289">
        <w:rPr>
          <w:rFonts w:ascii="Times New Roman" w:eastAsia="MS ??" w:hAnsi="Times New Roman"/>
          <w:lang w:eastAsia="ru-RU"/>
        </w:rPr>
        <w:t xml:space="preserve">новного общего образования МОБУСОШ </w:t>
      </w:r>
      <w:r w:rsidR="008117F8">
        <w:rPr>
          <w:rFonts w:ascii="Times New Roman" w:eastAsia="MS ??" w:hAnsi="Times New Roman"/>
          <w:lang w:eastAsia="ru-RU"/>
        </w:rPr>
        <w:t>ст. Леонидовка</w:t>
      </w:r>
      <w:r w:rsidR="001C01D4" w:rsidRPr="007A0289">
        <w:rPr>
          <w:rFonts w:ascii="Times New Roman" w:eastAsia="MS ??" w:hAnsi="Times New Roman"/>
          <w:lang w:eastAsia="ru-RU"/>
        </w:rPr>
        <w:t>, примерной программы по</w:t>
      </w:r>
      <w:r w:rsidR="008117F8">
        <w:rPr>
          <w:rFonts w:ascii="Times New Roman" w:eastAsia="MS ??" w:hAnsi="Times New Roman"/>
          <w:lang w:eastAsia="ru-RU"/>
        </w:rPr>
        <w:t xml:space="preserve"> предмету </w:t>
      </w:r>
      <w:r w:rsidR="001C01D4" w:rsidRPr="007A0289">
        <w:rPr>
          <w:rFonts w:ascii="Times New Roman" w:eastAsia="MS ??" w:hAnsi="Times New Roman"/>
          <w:lang w:eastAsia="ru-RU"/>
        </w:rPr>
        <w:t>«Хими</w:t>
      </w:r>
      <w:r w:rsidR="008117F8">
        <w:rPr>
          <w:rFonts w:ascii="Times New Roman" w:eastAsia="MS ??" w:hAnsi="Times New Roman"/>
          <w:lang w:eastAsia="ru-RU"/>
        </w:rPr>
        <w:t>я</w:t>
      </w:r>
      <w:r w:rsidR="001C01D4" w:rsidRPr="007A0289">
        <w:rPr>
          <w:rFonts w:ascii="Times New Roman" w:eastAsia="MS ??" w:hAnsi="Times New Roman"/>
          <w:lang w:eastAsia="ru-RU"/>
        </w:rPr>
        <w:t>».</w:t>
      </w:r>
    </w:p>
    <w:p w:rsidR="001C01D4" w:rsidRPr="007A0289" w:rsidRDefault="00CE4023" w:rsidP="00D904FA">
      <w:pPr>
        <w:spacing w:after="0" w:line="240" w:lineRule="auto"/>
        <w:jc w:val="both"/>
        <w:rPr>
          <w:rFonts w:ascii="Times New Roman" w:eastAsia="MS ??" w:hAnsi="Times New Roman"/>
          <w:lang w:eastAsia="ru-RU"/>
        </w:rPr>
      </w:pPr>
      <w:r w:rsidRPr="007A0289">
        <w:rPr>
          <w:rFonts w:ascii="Times New Roman" w:eastAsia="Times New Roman" w:hAnsi="Times New Roman"/>
          <w:shd w:val="clear" w:color="auto" w:fill="FFFFFF"/>
        </w:rPr>
        <w:t xml:space="preserve"> Учебный план </w:t>
      </w:r>
      <w:r w:rsidR="009448C2" w:rsidRPr="009448C2">
        <w:rPr>
          <w:rFonts w:ascii="Times New Roman" w:eastAsia="Times New Roman" w:hAnsi="Times New Roman"/>
          <w:shd w:val="clear" w:color="auto" w:fill="FFFFFF"/>
        </w:rPr>
        <w:t xml:space="preserve">МОБУСОШ </w:t>
      </w:r>
      <w:r w:rsidR="008117F8">
        <w:rPr>
          <w:rFonts w:ascii="Times New Roman" w:eastAsia="Times New Roman" w:hAnsi="Times New Roman"/>
          <w:shd w:val="clear" w:color="auto" w:fill="FFFFFF"/>
        </w:rPr>
        <w:t>ст. Леонидовка</w:t>
      </w:r>
      <w:r w:rsidR="009448C2" w:rsidRPr="009448C2">
        <w:rPr>
          <w:rFonts w:ascii="Times New Roman" w:eastAsia="Times New Roman" w:hAnsi="Times New Roman"/>
          <w:shd w:val="clear" w:color="auto" w:fill="FFFFFF"/>
        </w:rPr>
        <w:t xml:space="preserve"> </w:t>
      </w:r>
      <w:r w:rsidR="001C01D4" w:rsidRPr="007A0289">
        <w:rPr>
          <w:rFonts w:ascii="Times New Roman" w:eastAsia="Times New Roman" w:hAnsi="Times New Roman"/>
          <w:shd w:val="clear" w:color="auto" w:fill="FFFFFF"/>
        </w:rPr>
        <w:t>предусматривает изу</w:t>
      </w:r>
      <w:r w:rsidR="00E04025" w:rsidRPr="007A0289">
        <w:rPr>
          <w:rFonts w:ascii="Times New Roman" w:eastAsia="Times New Roman" w:hAnsi="Times New Roman"/>
          <w:shd w:val="clear" w:color="auto" w:fill="FFFFFF"/>
        </w:rPr>
        <w:t>чение курса "Химия" в объеме 1</w:t>
      </w:r>
      <w:r w:rsidR="008117F8">
        <w:rPr>
          <w:rFonts w:ascii="Times New Roman" w:eastAsia="Times New Roman" w:hAnsi="Times New Roman"/>
          <w:shd w:val="clear" w:color="auto" w:fill="FFFFFF"/>
        </w:rPr>
        <w:t>70</w:t>
      </w:r>
      <w:r w:rsidR="00E04025" w:rsidRPr="007A0289">
        <w:rPr>
          <w:rFonts w:ascii="Times New Roman" w:eastAsia="Times New Roman" w:hAnsi="Times New Roman"/>
          <w:shd w:val="clear" w:color="auto" w:fill="FFFFFF"/>
        </w:rPr>
        <w:t xml:space="preserve"> час</w:t>
      </w:r>
      <w:r w:rsidR="002C6421">
        <w:rPr>
          <w:rFonts w:ascii="Times New Roman" w:eastAsia="Times New Roman" w:hAnsi="Times New Roman"/>
          <w:shd w:val="clear" w:color="auto" w:fill="FFFFFF"/>
        </w:rPr>
        <w:t>ов</w:t>
      </w:r>
      <w:r w:rsidR="001C01D4" w:rsidRPr="007A0289">
        <w:rPr>
          <w:rFonts w:ascii="Times New Roman" w:eastAsia="Times New Roman" w:hAnsi="Times New Roman"/>
          <w:shd w:val="clear" w:color="auto" w:fill="FFFFFF"/>
        </w:rPr>
        <w:t xml:space="preserve">, по </w:t>
      </w:r>
      <w:r w:rsidR="008117F8">
        <w:rPr>
          <w:rFonts w:ascii="Times New Roman" w:eastAsia="Times New Roman" w:hAnsi="Times New Roman"/>
          <w:shd w:val="clear" w:color="auto" w:fill="FFFFFF"/>
        </w:rPr>
        <w:t>3</w:t>
      </w:r>
      <w:r w:rsidR="001C01D4" w:rsidRPr="007A0289">
        <w:rPr>
          <w:rFonts w:ascii="Times New Roman" w:eastAsia="Times New Roman" w:hAnsi="Times New Roman"/>
          <w:shd w:val="clear" w:color="auto" w:fill="FFFFFF"/>
        </w:rPr>
        <w:t xml:space="preserve"> часа</w:t>
      </w:r>
      <w:r w:rsidR="00E04025" w:rsidRPr="007A0289">
        <w:rPr>
          <w:rFonts w:ascii="Times New Roman" w:eastAsia="Times New Roman" w:hAnsi="Times New Roman"/>
          <w:shd w:val="clear" w:color="auto" w:fill="FFFFFF"/>
        </w:rPr>
        <w:t xml:space="preserve"> в неделю в 8</w:t>
      </w:r>
      <w:r w:rsidR="008117F8">
        <w:rPr>
          <w:rFonts w:ascii="Times New Roman" w:eastAsia="Times New Roman" w:hAnsi="Times New Roman"/>
          <w:shd w:val="clear" w:color="auto" w:fill="FFFFFF"/>
        </w:rPr>
        <w:t xml:space="preserve"> классе и 2 ч в неделю в </w:t>
      </w:r>
      <w:r w:rsidR="001C01D4" w:rsidRPr="007A0289">
        <w:rPr>
          <w:rFonts w:ascii="Times New Roman" w:eastAsia="Times New Roman" w:hAnsi="Times New Roman"/>
          <w:shd w:val="clear" w:color="auto" w:fill="FFFFFF"/>
        </w:rPr>
        <w:t>9 класс</w:t>
      </w:r>
      <w:r w:rsidR="008117F8">
        <w:rPr>
          <w:rFonts w:ascii="Times New Roman" w:eastAsia="Times New Roman" w:hAnsi="Times New Roman"/>
          <w:shd w:val="clear" w:color="auto" w:fill="FFFFFF"/>
        </w:rPr>
        <w:t>е</w:t>
      </w:r>
      <w:r w:rsidR="00E04025" w:rsidRPr="007A0289">
        <w:rPr>
          <w:rFonts w:ascii="Times New Roman" w:eastAsia="MS ??" w:hAnsi="Times New Roman"/>
          <w:lang w:eastAsia="ru-RU"/>
        </w:rPr>
        <w:t xml:space="preserve"> (при 34 </w:t>
      </w:r>
      <w:r w:rsidR="008117F8">
        <w:rPr>
          <w:rFonts w:ascii="Times New Roman" w:eastAsia="MS ??" w:hAnsi="Times New Roman"/>
          <w:lang w:eastAsia="ru-RU"/>
        </w:rPr>
        <w:t>неделях учебного</w:t>
      </w:r>
      <w:r w:rsidR="00E04025" w:rsidRPr="007A0289">
        <w:rPr>
          <w:rFonts w:ascii="Times New Roman" w:eastAsia="MS ??" w:hAnsi="Times New Roman"/>
          <w:lang w:eastAsia="ru-RU"/>
        </w:rPr>
        <w:t xml:space="preserve"> год</w:t>
      </w:r>
      <w:r w:rsidR="008117F8">
        <w:rPr>
          <w:rFonts w:ascii="Times New Roman" w:eastAsia="MS ??" w:hAnsi="Times New Roman"/>
          <w:lang w:eastAsia="ru-RU"/>
        </w:rPr>
        <w:t>а</w:t>
      </w:r>
      <w:r w:rsidR="00E04025" w:rsidRPr="007A0289">
        <w:rPr>
          <w:rFonts w:ascii="Times New Roman" w:eastAsia="MS ??" w:hAnsi="Times New Roman"/>
          <w:lang w:eastAsia="ru-RU"/>
        </w:rPr>
        <w:t>).</w:t>
      </w:r>
    </w:p>
    <w:p w:rsidR="001C01D4" w:rsidRPr="00D904FA" w:rsidRDefault="001C01D4" w:rsidP="00D904FA">
      <w:pPr>
        <w:spacing w:after="0" w:line="240" w:lineRule="auto"/>
        <w:ind w:firstLine="284"/>
        <w:jc w:val="center"/>
        <w:rPr>
          <w:rFonts w:ascii="Times New Roman" w:eastAsia="Times New Roman" w:hAnsi="Times New Roman"/>
          <w:b/>
          <w:color w:val="000000"/>
          <w:lang w:eastAsia="ru-RU"/>
        </w:rPr>
      </w:pPr>
      <w:r w:rsidRPr="00D904FA">
        <w:rPr>
          <w:rFonts w:ascii="Times New Roman" w:eastAsia="Times New Roman" w:hAnsi="Times New Roman"/>
          <w:b/>
          <w:color w:val="000000"/>
          <w:lang w:eastAsia="ru-RU"/>
        </w:rPr>
        <w:t>1.Планируемые результаты освоения учебного предмета «Химия»</w:t>
      </w:r>
    </w:p>
    <w:p w:rsidR="00AB28AE" w:rsidRPr="00AB28AE" w:rsidRDefault="00AB28AE" w:rsidP="00AB28AE">
      <w:pPr>
        <w:spacing w:after="0" w:line="240" w:lineRule="auto"/>
        <w:ind w:firstLine="284"/>
        <w:jc w:val="both"/>
        <w:rPr>
          <w:rFonts w:ascii="Times New Roman" w:hAnsi="Times New Roman"/>
          <w:b/>
          <w:bCs/>
        </w:rPr>
      </w:pPr>
      <w:r w:rsidRPr="00AB28AE">
        <w:rPr>
          <w:rFonts w:ascii="Times New Roman" w:hAnsi="Times New Roman"/>
          <w:b/>
          <w:bCs/>
        </w:rPr>
        <w:t>Выпускник научится:</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bCs/>
        </w:rPr>
      </w:pPr>
      <w:r w:rsidRPr="00AB28AE">
        <w:rPr>
          <w:rFonts w:ascii="Times New Roman" w:hAnsi="Times New Roman"/>
          <w:bCs/>
        </w:rPr>
        <w:t>характеризовать основные методы познания: наблюдение, измерение, эксперимент;</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lastRenderedPageBreak/>
        <w:t>описывать свойства твердых, жидких, газообразных веществ, выделяя их существенные признаки;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законов сохранения массы веществ, постоянства состава, атомно-молекулярной теории;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различать химические и физические явления;</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называть химические элементы;</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состав веществ по их формулам;</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валентность атома элемента в соединениях;</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тип химических реакций;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называть признаки и условия протекания химических реакций;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выявлять признаки, свидетельствующие о протекании химической реакции при выполнении химического опыта;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формулы бинарных соединений;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уравнения химических реакций;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соблюдать правила безопасной работы при проведении опытов;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пользоваться лабораторным оборудованием и посудой;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вычислять относительную молекулярную и молярную массы веществ;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вычислять массовую долю химического элемента по формуле соединения;</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физические и химические свойства простых веществ: кислорода и водорода;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получать, собирать кислород и водород;</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распознавать опытным путем газообразные вещества: кислород, водород;</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закона Авогадро;</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понятий «тепловой эффект реакции», «молярный объем»;</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физические и химические свойства воды;</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понятия «раствор»;</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вычислять массовую долю растворенного вещества в растворе;</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приготовлять растворы с определенной массовой долей растворенного вещества;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называть соединения изученных классов неорганических веществ;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принадлежность веществ к определенному классу соединений;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формулы неорганических соединений изученных классов;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проводить опыты, подтверждающие химические свойства изученных классов неорганических веществ;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распознавать опытным путем растворы кислот и щелочей по изменению окраски индикатора;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взаимосвязь между классами неорганических соединений;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Периодического закона Д.И. Менделеева;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схемы строения атомов первых 20 элементов периодической системы Д.И. Менделеева;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понятий: «химическая связь», «электроотрицательность»;</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зависимость физических свойств веществ от типа кристаллической решетки;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lastRenderedPageBreak/>
        <w:t>определять вид химической связи в неорганических соединениях;</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изображать схемы строения молекул веществ, образованных разными видами химических связей;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степень окисления атома элемента в соединении;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раскрывать смысл теории электролитической диссоциации;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уравнения электролитической диссоциации кислот, щелочей, солей;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объяснять сущность процесса электролитической диссоциации и реакций ионного обмена;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полные и сокращенные ионные уравнения реакции обмена;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возможность протекания реакций ионного обмена;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проводить реакции, подтверждающие качественный состав различных веществ;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окислитель и восстановитель;</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составлять уравнения окислительно-восстановительных реакций;</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называть факторы, влияющие на скорость химической реакции;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классифицировать химические реакции по различным признакам;</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взаимосвязь между составом, строением и свойствами неметаллов;</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распознавать опытным путем газообразные вещества: углекислый газ и аммиак;</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характеризовать взаимосвязь между составом, строением и свойствами металлов;</w:t>
      </w:r>
    </w:p>
    <w:p w:rsidR="00AB28AE" w:rsidRPr="00AB28AE" w:rsidRDefault="00AB28AE" w:rsidP="00A13A0C">
      <w:pPr>
        <w:widowControl w:val="0"/>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B28AE" w:rsidRPr="00AB28AE" w:rsidRDefault="00AB28AE" w:rsidP="00A13A0C">
      <w:pPr>
        <w:widowControl w:val="0"/>
        <w:numPr>
          <w:ilvl w:val="0"/>
          <w:numId w:val="241"/>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оценивать влияние химического загрязнения окружающей среды на организм человека;</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грамотно обращаться с веществами в повседневной жизни</w:t>
      </w:r>
    </w:p>
    <w:p w:rsidR="00AB28AE" w:rsidRPr="00AB28AE" w:rsidRDefault="00AB28AE" w:rsidP="00A13A0C">
      <w:pPr>
        <w:numPr>
          <w:ilvl w:val="0"/>
          <w:numId w:val="240"/>
        </w:numPr>
        <w:tabs>
          <w:tab w:val="left" w:pos="567"/>
        </w:tabs>
        <w:autoSpaceDE w:val="0"/>
        <w:autoSpaceDN w:val="0"/>
        <w:adjustRightInd w:val="0"/>
        <w:spacing w:after="0" w:line="240" w:lineRule="auto"/>
        <w:ind w:left="0" w:firstLine="284"/>
        <w:jc w:val="both"/>
        <w:rPr>
          <w:rFonts w:ascii="Times New Roman" w:hAnsi="Times New Roman"/>
        </w:rPr>
      </w:pPr>
      <w:r w:rsidRPr="00AB28AE">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B28AE" w:rsidRPr="00AB28AE" w:rsidRDefault="00AB28AE" w:rsidP="00AB28AE">
      <w:pPr>
        <w:tabs>
          <w:tab w:val="left" w:pos="567"/>
        </w:tabs>
        <w:autoSpaceDE w:val="0"/>
        <w:autoSpaceDN w:val="0"/>
        <w:adjustRightInd w:val="0"/>
        <w:spacing w:after="0" w:line="240" w:lineRule="auto"/>
        <w:ind w:firstLine="284"/>
        <w:jc w:val="both"/>
        <w:rPr>
          <w:rFonts w:ascii="Times New Roman" w:hAnsi="Times New Roman"/>
        </w:rPr>
      </w:pPr>
      <w:r w:rsidRPr="00AB28AE">
        <w:rPr>
          <w:rFonts w:ascii="Times New Roman" w:hAnsi="Times New Roman"/>
          <w:b/>
          <w:bCs/>
        </w:rPr>
        <w:t>Выпускник получит возможность научиться:</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составлять молекулярные и полные ионные уравнения по сокращенным ионным уравнениям;</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AB28AE" w:rsidRPr="00AB28AE" w:rsidRDefault="00AB28AE" w:rsidP="00A13A0C">
      <w:pPr>
        <w:widowControl w:val="0"/>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использовать приобретенные знания для экологически грамотного поведения в окружающей среде;</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объективно оценивать информацию о веществах и химических процессах;</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осознавать значение теоретических знаний по химии для практической деятельности человека;</w:t>
      </w:r>
    </w:p>
    <w:p w:rsidR="00AB28AE" w:rsidRPr="00AB28AE" w:rsidRDefault="00AB28AE" w:rsidP="00A13A0C">
      <w:pPr>
        <w:numPr>
          <w:ilvl w:val="0"/>
          <w:numId w:val="241"/>
        </w:numPr>
        <w:tabs>
          <w:tab w:val="left" w:pos="567"/>
        </w:tabs>
        <w:autoSpaceDE w:val="0"/>
        <w:autoSpaceDN w:val="0"/>
        <w:adjustRightInd w:val="0"/>
        <w:spacing w:after="0" w:line="240" w:lineRule="auto"/>
        <w:ind w:left="0" w:firstLine="284"/>
        <w:jc w:val="both"/>
        <w:rPr>
          <w:rFonts w:ascii="Times New Roman" w:hAnsi="Times New Roman"/>
          <w:i/>
        </w:rPr>
      </w:pPr>
      <w:r w:rsidRPr="00AB28AE">
        <w:rPr>
          <w:rFonts w:ascii="Times New Roman" w:hAnsi="Times New Roman"/>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C01D4" w:rsidRPr="00D904FA" w:rsidRDefault="001C01D4" w:rsidP="00A13A0C">
      <w:pPr>
        <w:numPr>
          <w:ilvl w:val="1"/>
          <w:numId w:val="205"/>
        </w:numPr>
        <w:shd w:val="clear" w:color="auto" w:fill="FFFFFF"/>
        <w:spacing w:after="0" w:line="240" w:lineRule="auto"/>
        <w:ind w:left="0" w:firstLine="284"/>
        <w:jc w:val="both"/>
        <w:rPr>
          <w:rFonts w:ascii="Times New Roman" w:eastAsia="Times New Roman" w:hAnsi="Times New Roman"/>
          <w:b/>
          <w:bCs/>
          <w:color w:val="000000"/>
          <w:lang w:eastAsia="ru-RU"/>
        </w:rPr>
      </w:pPr>
      <w:r w:rsidRPr="00D904FA">
        <w:rPr>
          <w:rFonts w:ascii="Times New Roman" w:eastAsia="Times New Roman" w:hAnsi="Times New Roman"/>
          <w:b/>
          <w:bCs/>
          <w:color w:val="000000"/>
          <w:lang w:eastAsia="ru-RU"/>
        </w:rPr>
        <w:lastRenderedPageBreak/>
        <w:t>Личностные, метапредметные и предметные результаты освоения содержания курса</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Изучение химии в основной школе даёт возможность достичь следующих результатов в направлении </w:t>
      </w:r>
      <w:r w:rsidRPr="00D904FA">
        <w:rPr>
          <w:rFonts w:ascii="Times New Roman" w:eastAsia="Times New Roman" w:hAnsi="Times New Roman"/>
          <w:b/>
        </w:rPr>
        <w:t>личностного развития</w:t>
      </w:r>
      <w:r w:rsidRPr="00D904FA">
        <w:rPr>
          <w:rFonts w:ascii="Times New Roman" w:eastAsia="Times New Roman" w:hAnsi="Times New Roman"/>
        </w:rPr>
        <w:t xml:space="preserve">: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целостного мировоззрения, соответствующе- го современному уровню развития науки и общественной практики, а также социальному, культурному, языковому и духовному многообразию современного мира;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коммуникативной компетентности в образовательной, общественно полезной, учебно-исследовательской, творческой и других видах деятельности;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познавательной и информационной культуры, в том числе развитие навыков самостоятельной работы8 с учебными пособиями, книгами, доступными инструментами и техническими средствами информационных технологий;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1C01D4" w:rsidRPr="00D904FA" w:rsidRDefault="001C01D4" w:rsidP="00A13A0C">
      <w:pPr>
        <w:numPr>
          <w:ilvl w:val="0"/>
          <w:numId w:val="206"/>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развитие готовности к решению творческих задач, умения находить адекватные способы по ведения и взаимодействия с партнёрами во время учеб 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1C01D4" w:rsidRPr="00D904FA" w:rsidRDefault="001C01D4" w:rsidP="00D904FA">
      <w:pPr>
        <w:spacing w:after="0" w:line="240" w:lineRule="auto"/>
        <w:ind w:firstLine="284"/>
        <w:jc w:val="both"/>
        <w:rPr>
          <w:rFonts w:ascii="Times New Roman" w:eastAsia="Times New Roman" w:hAnsi="Times New Roman"/>
        </w:rPr>
      </w:pPr>
      <w:r w:rsidRPr="00D904FA">
        <w:rPr>
          <w:rFonts w:ascii="Times New Roman" w:eastAsia="Times New Roman" w:hAnsi="Times New Roman"/>
          <w:b/>
        </w:rPr>
        <w:t>Метапредметными результатами</w:t>
      </w:r>
      <w:r w:rsidRPr="00D904FA">
        <w:rPr>
          <w:rFonts w:ascii="Times New Roman" w:eastAsia="Times New Roman" w:hAnsi="Times New Roman"/>
        </w:rPr>
        <w:t xml:space="preserve"> освоения основной образовательной программы основного общего образования являются: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овладение навыками самостоятельного приобретения новых знаний, организации учебной деятельности, поиска средств её осуществления;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создавать, применять и преобразовывать знаки и символы, модели и схемы для решения учебных и познавательных задач;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 лях, соблюдать нормы информационной избирательности, этики;</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на практике пользоваться основными логическими приёмами, методами наблюдения, моделирования, объяснения, решения проблем, прогнозирования и др.;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lastRenderedPageBreak/>
        <w:t xml:space="preserve">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 10) умение выполнять познавательные и практические задания, в том числе проектные; </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определённой сложности;</w:t>
      </w:r>
    </w:p>
    <w:p w:rsidR="001C01D4" w:rsidRPr="00D904FA" w:rsidRDefault="001C01D4" w:rsidP="00A13A0C">
      <w:pPr>
        <w:numPr>
          <w:ilvl w:val="0"/>
          <w:numId w:val="207"/>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 </w:t>
      </w:r>
    </w:p>
    <w:p w:rsidR="001C01D4" w:rsidRPr="00D904FA" w:rsidRDefault="001C01D4" w:rsidP="00D904FA">
      <w:pPr>
        <w:spacing w:after="0" w:line="240" w:lineRule="auto"/>
        <w:ind w:firstLine="284"/>
        <w:jc w:val="both"/>
        <w:rPr>
          <w:rFonts w:ascii="Times New Roman" w:eastAsia="Times New Roman" w:hAnsi="Times New Roman"/>
        </w:rPr>
      </w:pPr>
      <w:r w:rsidRPr="00D904FA">
        <w:rPr>
          <w:rFonts w:ascii="Times New Roman" w:eastAsia="Times New Roman" w:hAnsi="Times New Roman"/>
          <w:b/>
        </w:rPr>
        <w:t>Предметными результатами</w:t>
      </w:r>
      <w:r w:rsidRPr="00D904FA">
        <w:rPr>
          <w:rFonts w:ascii="Times New Roman" w:eastAsia="Times New Roman" w:hAnsi="Times New Roman"/>
        </w:rPr>
        <w:t xml:space="preserve"> освоения Основной образовательной программы основного общего образования являются:</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формирование умений устанавливать связи между реально наблюдаемыми химическими явлениями и процессами, про- 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умение оказывать первую помощь при отравлениях, ожогах и других травмах, связанных с веществами и лабораторным оборудованием; </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 </w:t>
      </w:r>
    </w:p>
    <w:p w:rsidR="001C01D4"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 xml:space="preserve">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 </w:t>
      </w:r>
    </w:p>
    <w:p w:rsidR="00D904FA" w:rsidRPr="00D904FA" w:rsidRDefault="001C01D4"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eastAsia="Times New Roman" w:hAnsi="Times New Roman"/>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00D904FA" w:rsidRPr="00D904FA">
        <w:rPr>
          <w:rFonts w:ascii="Times New Roman" w:eastAsia="Times New Roman" w:hAnsi="Times New Roman"/>
        </w:rPr>
        <w:t>;</w:t>
      </w:r>
    </w:p>
    <w:p w:rsidR="00D904FA" w:rsidRPr="00D904FA" w:rsidRDefault="00D904FA" w:rsidP="00A13A0C">
      <w:pPr>
        <w:pStyle w:val="a8"/>
        <w:numPr>
          <w:ilvl w:val="0"/>
          <w:numId w:val="208"/>
        </w:numPr>
        <w:ind w:left="284" w:firstLine="0"/>
        <w:rPr>
          <w:rFonts w:ascii="Times New Roman" w:hAnsi="Times New Roman"/>
          <w:sz w:val="22"/>
          <w:szCs w:val="22"/>
        </w:rPr>
      </w:pPr>
      <w:r w:rsidRPr="00D904FA">
        <w:rPr>
          <w:rFonts w:ascii="Times New Roman" w:hAnsi="Times New Roman"/>
          <w:sz w:val="22"/>
          <w:szCs w:val="22"/>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1C01D4" w:rsidRPr="00D904FA" w:rsidRDefault="00D904FA" w:rsidP="00A13A0C">
      <w:pPr>
        <w:numPr>
          <w:ilvl w:val="0"/>
          <w:numId w:val="208"/>
        </w:numPr>
        <w:spacing w:after="0" w:line="240" w:lineRule="auto"/>
        <w:ind w:left="0" w:firstLine="284"/>
        <w:contextualSpacing/>
        <w:jc w:val="both"/>
        <w:rPr>
          <w:rFonts w:ascii="Times New Roman" w:eastAsia="Times New Roman" w:hAnsi="Times New Roman"/>
        </w:rPr>
      </w:pPr>
      <w:r w:rsidRPr="00D904FA">
        <w:rPr>
          <w:rFonts w:ascii="Times New Roman" w:hAnsi="Times New Roman"/>
        </w:rPr>
        <w:t xml:space="preserve"> для обучающихся с ограниченными возможностями здоровья: владение основными доступными методами научного познания, используемыми в химии.</w:t>
      </w:r>
    </w:p>
    <w:p w:rsidR="001D192F" w:rsidRDefault="001D192F" w:rsidP="001D192F">
      <w:pPr>
        <w:pStyle w:val="af1"/>
      </w:pPr>
    </w:p>
    <w:p w:rsidR="001C01D4" w:rsidRPr="00D904FA" w:rsidRDefault="00D904FA" w:rsidP="00D904FA">
      <w:pPr>
        <w:spacing w:line="240" w:lineRule="auto"/>
        <w:jc w:val="center"/>
        <w:rPr>
          <w:rFonts w:ascii="Times New Roman" w:eastAsia="Times New Roman" w:hAnsi="Times New Roman"/>
          <w:b/>
        </w:rPr>
      </w:pPr>
      <w:r w:rsidRPr="00D904FA">
        <w:rPr>
          <w:rFonts w:ascii="Times New Roman" w:eastAsia="Times New Roman" w:hAnsi="Times New Roman"/>
          <w:b/>
        </w:rPr>
        <w:t>2.</w:t>
      </w:r>
      <w:r w:rsidR="001C01D4" w:rsidRPr="00D904FA">
        <w:rPr>
          <w:rFonts w:ascii="Times New Roman" w:eastAsia="Times New Roman" w:hAnsi="Times New Roman"/>
          <w:b/>
        </w:rPr>
        <w:t xml:space="preserve">   С</w:t>
      </w:r>
      <w:r w:rsidR="007C46BB">
        <w:rPr>
          <w:rFonts w:ascii="Times New Roman" w:eastAsia="Times New Roman" w:hAnsi="Times New Roman"/>
          <w:b/>
        </w:rPr>
        <w:t>одерж</w:t>
      </w:r>
      <w:r w:rsidRPr="00D904FA">
        <w:rPr>
          <w:rFonts w:ascii="Times New Roman" w:eastAsia="Times New Roman" w:hAnsi="Times New Roman"/>
          <w:b/>
        </w:rPr>
        <w:t>ание учебного предмета «Химия»</w:t>
      </w:r>
    </w:p>
    <w:p w:rsidR="008B746E" w:rsidRDefault="008B746E" w:rsidP="008B746E">
      <w:pPr>
        <w:spacing w:after="0"/>
        <w:jc w:val="center"/>
        <w:rPr>
          <w:rFonts w:ascii="Times New Roman" w:hAnsi="Times New Roman"/>
          <w:b/>
          <w:lang w:eastAsia="ru-RU"/>
        </w:rPr>
      </w:pPr>
      <w:r w:rsidRPr="008B746E">
        <w:rPr>
          <w:rFonts w:ascii="Times New Roman" w:hAnsi="Times New Roman"/>
          <w:b/>
          <w:lang w:eastAsia="ru-RU"/>
        </w:rPr>
        <w:t>8 класс</w:t>
      </w:r>
    </w:p>
    <w:p w:rsidR="002E04B7" w:rsidRPr="002E04B7" w:rsidRDefault="002E04B7" w:rsidP="002E04B7">
      <w:pPr>
        <w:shd w:val="clear" w:color="auto" w:fill="FFFFFF"/>
        <w:spacing w:after="0" w:line="240" w:lineRule="auto"/>
        <w:ind w:left="295"/>
        <w:jc w:val="both"/>
        <w:rPr>
          <w:rFonts w:ascii="Times New Roman" w:eastAsia="Times New Roman" w:hAnsi="Times New Roman"/>
          <w:b/>
          <w:lang w:eastAsia="ru-RU"/>
        </w:rPr>
      </w:pPr>
      <w:r w:rsidRPr="002E04B7">
        <w:rPr>
          <w:rFonts w:ascii="Times New Roman" w:eastAsia="Times New Roman" w:hAnsi="Times New Roman"/>
          <w:b/>
          <w:bCs/>
          <w:lang w:eastAsia="ru-RU"/>
        </w:rPr>
        <w:t>Введение </w:t>
      </w:r>
    </w:p>
    <w:p w:rsidR="002E04B7" w:rsidRPr="002E04B7" w:rsidRDefault="002E04B7" w:rsidP="002E04B7">
      <w:pPr>
        <w:shd w:val="clear" w:color="auto" w:fill="FFFFFF"/>
        <w:spacing w:after="0" w:line="230" w:lineRule="atLeast"/>
        <w:ind w:left="7" w:right="7" w:firstLine="288"/>
        <w:jc w:val="both"/>
        <w:rPr>
          <w:rFonts w:ascii="Times New Roman" w:eastAsia="Times New Roman" w:hAnsi="Times New Roman"/>
          <w:lang w:eastAsia="ru-RU"/>
        </w:rPr>
      </w:pPr>
      <w:r w:rsidRPr="002E04B7">
        <w:rPr>
          <w:rFonts w:ascii="Times New Roman" w:eastAsia="Times New Roman" w:hAnsi="Times New Roman"/>
          <w:lang w:eastAsia="ru-RU"/>
        </w:rPr>
        <w:t>Химия — наука о веществах, их свойствах </w:t>
      </w:r>
      <w:r w:rsidRPr="002E04B7">
        <w:rPr>
          <w:rFonts w:ascii="Times New Roman" w:eastAsia="Times New Roman" w:hAnsi="Times New Roman"/>
          <w:spacing w:val="5"/>
          <w:lang w:eastAsia="ru-RU"/>
        </w:rPr>
        <w:t>и превращениях.</w:t>
      </w:r>
    </w:p>
    <w:p w:rsidR="002E04B7" w:rsidRPr="002E04B7" w:rsidRDefault="002E04B7" w:rsidP="002E04B7">
      <w:pPr>
        <w:shd w:val="clear" w:color="auto" w:fill="FFFFFF"/>
        <w:spacing w:after="0" w:line="230" w:lineRule="atLeast"/>
        <w:ind w:left="7" w:firstLine="288"/>
        <w:jc w:val="both"/>
        <w:rPr>
          <w:rFonts w:ascii="Times New Roman" w:eastAsia="Times New Roman" w:hAnsi="Times New Roman"/>
          <w:lang w:eastAsia="ru-RU"/>
        </w:rPr>
      </w:pPr>
      <w:r w:rsidRPr="002E04B7">
        <w:rPr>
          <w:rFonts w:ascii="Times New Roman" w:eastAsia="Times New Roman" w:hAnsi="Times New Roman"/>
          <w:spacing w:val="11"/>
          <w:lang w:eastAsia="ru-RU"/>
        </w:rPr>
        <w:lastRenderedPageBreak/>
        <w:t>Понятие о химическом элементе и формах </w:t>
      </w:r>
      <w:r w:rsidRPr="002E04B7">
        <w:rPr>
          <w:rFonts w:ascii="Times New Roman" w:eastAsia="Times New Roman" w:hAnsi="Times New Roman"/>
          <w:spacing w:val="4"/>
          <w:lang w:eastAsia="ru-RU"/>
        </w:rPr>
        <w:t>его существования: свободных атомах, простых </w:t>
      </w:r>
      <w:r w:rsidRPr="002E04B7">
        <w:rPr>
          <w:rFonts w:ascii="Times New Roman" w:eastAsia="Times New Roman" w:hAnsi="Times New Roman"/>
          <w:spacing w:val="3"/>
          <w:lang w:eastAsia="ru-RU"/>
        </w:rPr>
        <w:t>и сложных веществах.</w:t>
      </w:r>
    </w:p>
    <w:p w:rsidR="002E04B7" w:rsidRPr="002E04B7" w:rsidRDefault="002E04B7" w:rsidP="002E04B7">
      <w:pPr>
        <w:shd w:val="clear" w:color="auto" w:fill="FFFFFF"/>
        <w:spacing w:after="0" w:line="230" w:lineRule="atLeast"/>
        <w:ind w:left="7" w:right="7" w:firstLine="295"/>
        <w:jc w:val="both"/>
        <w:rPr>
          <w:rFonts w:ascii="Times New Roman" w:eastAsia="Times New Roman" w:hAnsi="Times New Roman"/>
          <w:lang w:eastAsia="ru-RU"/>
        </w:rPr>
      </w:pPr>
      <w:r w:rsidRPr="002E04B7">
        <w:rPr>
          <w:rFonts w:ascii="Times New Roman" w:eastAsia="Times New Roman" w:hAnsi="Times New Roman"/>
          <w:spacing w:val="4"/>
          <w:lang w:eastAsia="ru-RU"/>
        </w:rPr>
        <w:t>Превращения веществ. Отличие химических </w:t>
      </w:r>
      <w:r w:rsidRPr="002E04B7">
        <w:rPr>
          <w:rFonts w:ascii="Times New Roman" w:eastAsia="Times New Roman" w:hAnsi="Times New Roman"/>
          <w:spacing w:val="12"/>
          <w:lang w:eastAsia="ru-RU"/>
        </w:rPr>
        <w:t>реакций от физических явлений</w:t>
      </w:r>
      <w:r w:rsidR="00A060C5">
        <w:rPr>
          <w:rFonts w:ascii="Times New Roman" w:eastAsia="Times New Roman" w:hAnsi="Times New Roman"/>
          <w:spacing w:val="12"/>
          <w:lang w:eastAsia="ru-RU"/>
        </w:rPr>
        <w:t>.</w:t>
      </w:r>
      <w:r w:rsidRPr="002E04B7">
        <w:rPr>
          <w:rFonts w:ascii="Times New Roman" w:eastAsia="Times New Roman" w:hAnsi="Times New Roman"/>
          <w:spacing w:val="12"/>
          <w:lang w:eastAsia="ru-RU"/>
        </w:rPr>
        <w:t xml:space="preserve"> Роль химии </w:t>
      </w:r>
      <w:r w:rsidRPr="002E04B7">
        <w:rPr>
          <w:rFonts w:ascii="Times New Roman" w:eastAsia="Times New Roman" w:hAnsi="Times New Roman"/>
          <w:spacing w:val="4"/>
          <w:lang w:eastAsia="ru-RU"/>
        </w:rPr>
        <w:t>в жизни человека. Хемофилия и хемофобия.</w:t>
      </w:r>
    </w:p>
    <w:p w:rsidR="002E04B7" w:rsidRPr="002E04B7" w:rsidRDefault="002E04B7" w:rsidP="002E04B7">
      <w:pPr>
        <w:shd w:val="clear" w:color="auto" w:fill="FFFFFF"/>
        <w:spacing w:after="0" w:line="230" w:lineRule="atLeast"/>
        <w:ind w:left="7" w:firstLine="295"/>
        <w:jc w:val="both"/>
        <w:rPr>
          <w:rFonts w:ascii="Times New Roman" w:eastAsia="Times New Roman" w:hAnsi="Times New Roman"/>
          <w:lang w:eastAsia="ru-RU"/>
        </w:rPr>
      </w:pPr>
      <w:r w:rsidRPr="002E04B7">
        <w:rPr>
          <w:rFonts w:ascii="Times New Roman" w:eastAsia="Times New Roman" w:hAnsi="Times New Roman"/>
          <w:lang w:eastAsia="ru-RU"/>
        </w:rPr>
        <w:t>Краткие сведения из истории возникновения и </w:t>
      </w:r>
      <w:r w:rsidRPr="002E04B7">
        <w:rPr>
          <w:rFonts w:ascii="Times New Roman" w:eastAsia="Times New Roman" w:hAnsi="Times New Roman"/>
          <w:spacing w:val="-1"/>
          <w:lang w:eastAsia="ru-RU"/>
        </w:rPr>
        <w:t>развития химии. Период алхимии. Понятие о фи</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лософском камне. Химия в XVI в. Развитие химии </w:t>
      </w:r>
      <w:r w:rsidRPr="002E04B7">
        <w:rPr>
          <w:rFonts w:ascii="Times New Roman" w:eastAsia="Times New Roman" w:hAnsi="Times New Roman"/>
          <w:spacing w:val="2"/>
          <w:lang w:eastAsia="ru-RU"/>
        </w:rPr>
        <w:t>на Руси. Роль отечественных ученых в становле</w:t>
      </w:r>
      <w:r w:rsidRPr="002E04B7">
        <w:rPr>
          <w:rFonts w:ascii="Times New Roman" w:eastAsia="Times New Roman" w:hAnsi="Times New Roman"/>
          <w:lang w:eastAsia="ru-RU"/>
        </w:rPr>
        <w:t>нии химической науки — работы М. В. Ломоносо</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ва, А. М. Бутлерова, Д. И. Менделеева.</w:t>
      </w:r>
    </w:p>
    <w:p w:rsidR="002E04B7" w:rsidRPr="002E04B7" w:rsidRDefault="002E04B7" w:rsidP="002E04B7">
      <w:pPr>
        <w:shd w:val="clear" w:color="auto" w:fill="FFFFFF"/>
        <w:spacing w:after="0" w:line="238" w:lineRule="atLeast"/>
        <w:ind w:right="2" w:firstLine="288"/>
        <w:jc w:val="both"/>
        <w:rPr>
          <w:rFonts w:ascii="Times New Roman" w:eastAsia="Times New Roman" w:hAnsi="Times New Roman"/>
          <w:lang w:eastAsia="ru-RU"/>
        </w:rPr>
      </w:pPr>
      <w:r w:rsidRPr="002E04B7">
        <w:rPr>
          <w:rFonts w:ascii="Times New Roman" w:eastAsia="Times New Roman" w:hAnsi="Times New Roman"/>
          <w:spacing w:val="6"/>
          <w:lang w:eastAsia="ru-RU"/>
        </w:rPr>
        <w:t>Химическая символика. Знаки химических </w:t>
      </w:r>
      <w:r w:rsidRPr="002E04B7">
        <w:rPr>
          <w:rFonts w:ascii="Times New Roman" w:eastAsia="Times New Roman" w:hAnsi="Times New Roman"/>
          <w:spacing w:val="1"/>
          <w:lang w:eastAsia="ru-RU"/>
        </w:rPr>
        <w:t>элементов и происхождение их названий. Хими</w:t>
      </w:r>
      <w:r w:rsidRPr="002E04B7">
        <w:rPr>
          <w:rFonts w:ascii="Times New Roman" w:eastAsia="Times New Roman" w:hAnsi="Times New Roman"/>
          <w:spacing w:val="1"/>
          <w:lang w:eastAsia="ru-RU"/>
        </w:rPr>
        <w:softHyphen/>
        <w:t>ческие формулы. Индексы и коэффициенты. От</w:t>
      </w:r>
      <w:r w:rsidRPr="002E04B7">
        <w:rPr>
          <w:rFonts w:ascii="Times New Roman" w:eastAsia="Times New Roman" w:hAnsi="Times New Roman"/>
          <w:spacing w:val="1"/>
          <w:lang w:eastAsia="ru-RU"/>
        </w:rPr>
        <w:softHyphen/>
      </w:r>
      <w:r w:rsidRPr="002E04B7">
        <w:rPr>
          <w:rFonts w:ascii="Times New Roman" w:eastAsia="Times New Roman" w:hAnsi="Times New Roman"/>
          <w:spacing w:val="4"/>
          <w:lang w:eastAsia="ru-RU"/>
        </w:rPr>
        <w:t>носительные атомная и молекулярная массы. </w:t>
      </w:r>
      <w:r w:rsidRPr="002E04B7">
        <w:rPr>
          <w:rFonts w:ascii="Times New Roman" w:eastAsia="Times New Roman" w:hAnsi="Times New Roman"/>
          <w:spacing w:val="2"/>
          <w:lang w:eastAsia="ru-RU"/>
        </w:rPr>
        <w:t>Расчет массовой доли химического элемента по </w:t>
      </w:r>
      <w:r w:rsidRPr="002E04B7">
        <w:rPr>
          <w:rFonts w:ascii="Times New Roman" w:eastAsia="Times New Roman" w:hAnsi="Times New Roman"/>
          <w:lang w:eastAsia="ru-RU"/>
        </w:rPr>
        <w:t>формуле вещества.</w:t>
      </w:r>
    </w:p>
    <w:p w:rsidR="002E04B7" w:rsidRPr="002E04B7" w:rsidRDefault="002E04B7" w:rsidP="002E04B7">
      <w:pPr>
        <w:shd w:val="clear" w:color="auto" w:fill="FFFFFF"/>
        <w:spacing w:after="0" w:line="238" w:lineRule="atLeast"/>
        <w:ind w:left="7" w:right="2" w:firstLine="288"/>
        <w:jc w:val="both"/>
        <w:rPr>
          <w:rFonts w:ascii="Times New Roman" w:eastAsia="Times New Roman" w:hAnsi="Times New Roman"/>
          <w:lang w:eastAsia="ru-RU"/>
        </w:rPr>
      </w:pPr>
      <w:r w:rsidRPr="002E04B7">
        <w:rPr>
          <w:rFonts w:ascii="Times New Roman" w:eastAsia="Times New Roman" w:hAnsi="Times New Roman"/>
          <w:spacing w:val="4"/>
          <w:lang w:eastAsia="ru-RU"/>
        </w:rPr>
        <w:t>Периодическая система химических элемен</w:t>
      </w:r>
      <w:r w:rsidRPr="002E04B7">
        <w:rPr>
          <w:rFonts w:ascii="Times New Roman" w:eastAsia="Times New Roman" w:hAnsi="Times New Roman"/>
          <w:spacing w:val="4"/>
          <w:lang w:eastAsia="ru-RU"/>
        </w:rPr>
        <w:softHyphen/>
        <w:t>тов Д. И. Менделеева, ее структура: малые и </w:t>
      </w:r>
      <w:r w:rsidRPr="002E04B7">
        <w:rPr>
          <w:rFonts w:ascii="Times New Roman" w:eastAsia="Times New Roman" w:hAnsi="Times New Roman"/>
          <w:spacing w:val="2"/>
          <w:lang w:eastAsia="ru-RU"/>
        </w:rPr>
        <w:t>большие периоды, группы и подгруппы (главная </w:t>
      </w:r>
      <w:r w:rsidRPr="002E04B7">
        <w:rPr>
          <w:rFonts w:ascii="Times New Roman" w:eastAsia="Times New Roman" w:hAnsi="Times New Roman"/>
          <w:spacing w:val="4"/>
          <w:lang w:eastAsia="ru-RU"/>
        </w:rPr>
        <w:t>и побочная). Периодическая система как спра</w:t>
      </w:r>
      <w:r w:rsidRPr="002E04B7">
        <w:rPr>
          <w:rFonts w:ascii="Times New Roman" w:eastAsia="Times New Roman" w:hAnsi="Times New Roman"/>
          <w:spacing w:val="4"/>
          <w:lang w:eastAsia="ru-RU"/>
        </w:rPr>
        <w:softHyphen/>
      </w:r>
      <w:r w:rsidRPr="002E04B7">
        <w:rPr>
          <w:rFonts w:ascii="Times New Roman" w:eastAsia="Times New Roman" w:hAnsi="Times New Roman"/>
          <w:lang w:eastAsia="ru-RU"/>
        </w:rPr>
        <w:t>вочное пособие для получения сведений о хими</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ческих элементах.</w:t>
      </w:r>
    </w:p>
    <w:p w:rsidR="002E04B7" w:rsidRPr="002E04B7" w:rsidRDefault="002E04B7" w:rsidP="002E04B7">
      <w:pPr>
        <w:shd w:val="clear" w:color="auto" w:fill="FFFFFF"/>
        <w:spacing w:after="0" w:line="238" w:lineRule="atLeast"/>
        <w:ind w:left="14" w:right="2" w:firstLine="288"/>
        <w:jc w:val="both"/>
        <w:rPr>
          <w:rFonts w:ascii="Times New Roman" w:eastAsia="Times New Roman" w:hAnsi="Times New Roman"/>
          <w:lang w:eastAsia="ru-RU"/>
        </w:rPr>
      </w:pPr>
      <w:r w:rsidRPr="002E04B7">
        <w:rPr>
          <w:rFonts w:ascii="Times New Roman" w:eastAsia="Times New Roman" w:hAnsi="Times New Roman"/>
          <w:b/>
          <w:bCs/>
          <w:lang w:eastAsia="ru-RU"/>
        </w:rPr>
        <w:t>Расчетные задачи. 1. </w:t>
      </w:r>
      <w:r w:rsidRPr="002E04B7">
        <w:rPr>
          <w:rFonts w:ascii="Times New Roman" w:eastAsia="Times New Roman" w:hAnsi="Times New Roman"/>
          <w:lang w:eastAsia="ru-RU"/>
        </w:rPr>
        <w:t>Нахождение относитель</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ной молекулярной массы вещества по его хими</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ческой формуле. </w:t>
      </w:r>
      <w:r w:rsidRPr="002E04B7">
        <w:rPr>
          <w:rFonts w:ascii="Times New Roman" w:eastAsia="Times New Roman" w:hAnsi="Times New Roman"/>
          <w:b/>
          <w:bCs/>
          <w:lang w:eastAsia="ru-RU"/>
        </w:rPr>
        <w:t>2</w:t>
      </w:r>
      <w:r w:rsidRPr="002E04B7">
        <w:rPr>
          <w:rFonts w:ascii="Times New Roman" w:eastAsia="Times New Roman" w:hAnsi="Times New Roman"/>
          <w:lang w:eastAsia="ru-RU"/>
        </w:rPr>
        <w:t>. Вычисление массовой доли </w:t>
      </w:r>
      <w:r w:rsidRPr="002E04B7">
        <w:rPr>
          <w:rFonts w:ascii="Times New Roman" w:eastAsia="Times New Roman" w:hAnsi="Times New Roman"/>
          <w:spacing w:val="-3"/>
          <w:lang w:eastAsia="ru-RU"/>
        </w:rPr>
        <w:t>химического элемента в веществе по его формуле </w:t>
      </w:r>
      <w:r w:rsidRPr="002E04B7">
        <w:rPr>
          <w:rFonts w:ascii="Times New Roman" w:eastAsia="Times New Roman" w:hAnsi="Times New Roman"/>
          <w:b/>
          <w:bCs/>
          <w:spacing w:val="-3"/>
          <w:lang w:eastAsia="ru-RU"/>
        </w:rPr>
        <w:t>3.*</w:t>
      </w:r>
      <w:r w:rsidRPr="002E04B7">
        <w:rPr>
          <w:rFonts w:ascii="Times New Roman" w:eastAsia="Times New Roman" w:hAnsi="Times New Roman"/>
          <w:spacing w:val="-3"/>
          <w:lang w:eastAsia="ru-RU"/>
        </w:rPr>
        <w:t>Установление простейшей формулы вещества по массовым долям.</w:t>
      </w:r>
    </w:p>
    <w:p w:rsidR="002E04B7" w:rsidRPr="002E04B7" w:rsidRDefault="002E04B7" w:rsidP="002E04B7">
      <w:pPr>
        <w:shd w:val="clear" w:color="auto" w:fill="FFFFFF"/>
        <w:spacing w:after="0" w:line="238" w:lineRule="atLeast"/>
        <w:ind w:left="14" w:right="2" w:firstLine="288"/>
        <w:jc w:val="both"/>
        <w:rPr>
          <w:rFonts w:ascii="Times New Roman" w:eastAsia="Times New Roman" w:hAnsi="Times New Roman"/>
          <w:lang w:eastAsia="ru-RU"/>
        </w:rPr>
      </w:pPr>
      <w:r w:rsidRPr="002E04B7">
        <w:rPr>
          <w:rFonts w:ascii="Times New Roman" w:eastAsia="Times New Roman" w:hAnsi="Times New Roman"/>
          <w:b/>
          <w:bCs/>
          <w:lang w:eastAsia="ru-RU"/>
        </w:rPr>
        <w:t>Демострация.*</w:t>
      </w:r>
      <w:r w:rsidRPr="002E04B7">
        <w:rPr>
          <w:rFonts w:ascii="Times New Roman" w:eastAsia="Times New Roman" w:hAnsi="Times New Roman"/>
          <w:lang w:eastAsia="ru-RU"/>
        </w:rPr>
        <w:t> Коллекции предметов – физических тел и изделий из простых и сложных веществ (алюминия и стекла).</w:t>
      </w:r>
    </w:p>
    <w:p w:rsidR="002E04B7" w:rsidRPr="002E04B7" w:rsidRDefault="002E04B7" w:rsidP="002E04B7">
      <w:pPr>
        <w:shd w:val="clear" w:color="auto" w:fill="FFFFFF"/>
        <w:spacing w:after="0" w:line="240" w:lineRule="auto"/>
        <w:ind w:left="302" w:right="2"/>
        <w:jc w:val="both"/>
        <w:rPr>
          <w:rFonts w:ascii="Times New Roman" w:eastAsia="Times New Roman" w:hAnsi="Times New Roman"/>
          <w:lang w:eastAsia="ru-RU"/>
        </w:rPr>
      </w:pPr>
      <w:r w:rsidRPr="002E04B7">
        <w:rPr>
          <w:rFonts w:ascii="Times New Roman" w:eastAsia="Times New Roman" w:hAnsi="Times New Roman"/>
          <w:b/>
          <w:bCs/>
          <w:lang w:eastAsia="ru-RU"/>
        </w:rPr>
        <w:t>Тема 1</w:t>
      </w:r>
    </w:p>
    <w:p w:rsidR="002E04B7" w:rsidRPr="002E04B7" w:rsidRDefault="002E04B7" w:rsidP="002E04B7">
      <w:pPr>
        <w:shd w:val="clear" w:color="auto" w:fill="FFFFFF"/>
        <w:spacing w:after="0" w:line="240" w:lineRule="auto"/>
        <w:ind w:left="302" w:right="2"/>
        <w:jc w:val="both"/>
        <w:rPr>
          <w:rFonts w:ascii="Times New Roman" w:eastAsia="Times New Roman" w:hAnsi="Times New Roman"/>
          <w:lang w:eastAsia="ru-RU"/>
        </w:rPr>
      </w:pPr>
      <w:r w:rsidRPr="002E04B7">
        <w:rPr>
          <w:rFonts w:ascii="Times New Roman" w:eastAsia="Times New Roman" w:hAnsi="Times New Roman"/>
          <w:b/>
          <w:bCs/>
          <w:lang w:eastAsia="ru-RU"/>
        </w:rPr>
        <w:t>Атомы химических элементов </w:t>
      </w:r>
    </w:p>
    <w:p w:rsidR="002E04B7" w:rsidRPr="002E04B7" w:rsidRDefault="002E04B7" w:rsidP="002E04B7">
      <w:pPr>
        <w:shd w:val="clear" w:color="auto" w:fill="FFFFFF"/>
        <w:spacing w:after="0" w:line="238" w:lineRule="atLeast"/>
        <w:ind w:left="22" w:right="2" w:firstLine="281"/>
        <w:jc w:val="both"/>
        <w:rPr>
          <w:rFonts w:ascii="Times New Roman" w:eastAsia="Times New Roman" w:hAnsi="Times New Roman"/>
          <w:lang w:eastAsia="ru-RU"/>
        </w:rPr>
      </w:pPr>
      <w:r w:rsidRPr="002E04B7">
        <w:rPr>
          <w:rFonts w:ascii="Times New Roman" w:eastAsia="Times New Roman" w:hAnsi="Times New Roman"/>
          <w:spacing w:val="2"/>
          <w:lang w:eastAsia="ru-RU"/>
        </w:rPr>
        <w:t>Атомы как форма существования химических элементов. Основные сведения о строении ато</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мов. Доказательства сложности строения атомов. </w:t>
      </w:r>
      <w:r w:rsidRPr="002E04B7">
        <w:rPr>
          <w:rFonts w:ascii="Times New Roman" w:eastAsia="Times New Roman" w:hAnsi="Times New Roman"/>
          <w:spacing w:val="3"/>
          <w:lang w:eastAsia="ru-RU"/>
        </w:rPr>
        <w:t>Опыты Резерфорда. Планетарная модель стро</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ения атома.</w:t>
      </w:r>
    </w:p>
    <w:p w:rsidR="002E04B7" w:rsidRPr="002E04B7" w:rsidRDefault="002E04B7" w:rsidP="002E04B7">
      <w:pPr>
        <w:shd w:val="clear" w:color="auto" w:fill="FFFFFF"/>
        <w:spacing w:after="0" w:line="238" w:lineRule="atLeast"/>
        <w:ind w:left="29" w:right="2" w:firstLine="281"/>
        <w:jc w:val="both"/>
        <w:rPr>
          <w:rFonts w:ascii="Times New Roman" w:eastAsia="Times New Roman" w:hAnsi="Times New Roman"/>
          <w:lang w:eastAsia="ru-RU"/>
        </w:rPr>
      </w:pPr>
      <w:r w:rsidRPr="002E04B7">
        <w:rPr>
          <w:rFonts w:ascii="Times New Roman" w:eastAsia="Times New Roman" w:hAnsi="Times New Roman"/>
          <w:spacing w:val="14"/>
          <w:lang w:eastAsia="ru-RU"/>
        </w:rPr>
        <w:t>Состав атомных ядер: протоны и нейтро</w:t>
      </w:r>
      <w:r w:rsidRPr="002E04B7">
        <w:rPr>
          <w:rFonts w:ascii="Times New Roman" w:eastAsia="Times New Roman" w:hAnsi="Times New Roman"/>
          <w:spacing w:val="14"/>
          <w:lang w:eastAsia="ru-RU"/>
        </w:rPr>
        <w:softHyphen/>
      </w:r>
      <w:r w:rsidRPr="002E04B7">
        <w:rPr>
          <w:rFonts w:ascii="Times New Roman" w:eastAsia="Times New Roman" w:hAnsi="Times New Roman"/>
          <w:spacing w:val="3"/>
          <w:lang w:eastAsia="ru-RU"/>
        </w:rPr>
        <w:t>ны. Относительная атомная масса. Взаимосвязь </w:t>
      </w:r>
      <w:r w:rsidRPr="002E04B7">
        <w:rPr>
          <w:rFonts w:ascii="Times New Roman" w:eastAsia="Times New Roman" w:hAnsi="Times New Roman"/>
          <w:lang w:eastAsia="ru-RU"/>
        </w:rPr>
        <w:t>понятий « протон », « нейтрон », « относительная </w:t>
      </w:r>
      <w:r w:rsidRPr="002E04B7">
        <w:rPr>
          <w:rFonts w:ascii="Times New Roman" w:eastAsia="Times New Roman" w:hAnsi="Times New Roman"/>
          <w:spacing w:val="2"/>
          <w:lang w:eastAsia="ru-RU"/>
        </w:rPr>
        <w:t>атомная масса».</w:t>
      </w:r>
    </w:p>
    <w:p w:rsidR="002E04B7" w:rsidRPr="002E04B7" w:rsidRDefault="002E04B7" w:rsidP="002E04B7">
      <w:pPr>
        <w:shd w:val="clear" w:color="auto" w:fill="FFFFFF"/>
        <w:spacing w:after="0" w:line="238" w:lineRule="atLeast"/>
        <w:ind w:left="29" w:right="2" w:firstLine="288"/>
        <w:jc w:val="both"/>
        <w:rPr>
          <w:rFonts w:ascii="Times New Roman" w:eastAsia="Times New Roman" w:hAnsi="Times New Roman"/>
          <w:lang w:eastAsia="ru-RU"/>
        </w:rPr>
      </w:pPr>
      <w:r w:rsidRPr="002E04B7">
        <w:rPr>
          <w:rFonts w:ascii="Times New Roman" w:eastAsia="Times New Roman" w:hAnsi="Times New Roman"/>
          <w:lang w:eastAsia="ru-RU"/>
        </w:rPr>
        <w:t>Изменение числа протонов в ядре атома — об</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разование новых химических элементов.</w:t>
      </w:r>
    </w:p>
    <w:p w:rsidR="002E04B7" w:rsidRPr="002E04B7" w:rsidRDefault="002E04B7" w:rsidP="002E04B7">
      <w:pPr>
        <w:shd w:val="clear" w:color="auto" w:fill="FFFFFF"/>
        <w:spacing w:after="0" w:line="238" w:lineRule="atLeast"/>
        <w:ind w:left="36" w:right="2" w:firstLine="281"/>
        <w:jc w:val="both"/>
        <w:rPr>
          <w:rFonts w:ascii="Times New Roman" w:eastAsia="Times New Roman" w:hAnsi="Times New Roman"/>
          <w:lang w:eastAsia="ru-RU"/>
        </w:rPr>
      </w:pPr>
      <w:r w:rsidRPr="002E04B7">
        <w:rPr>
          <w:rFonts w:ascii="Times New Roman" w:eastAsia="Times New Roman" w:hAnsi="Times New Roman"/>
          <w:lang w:eastAsia="ru-RU"/>
        </w:rPr>
        <w:t>Изменение числа нейтронов в ядре атома — </w:t>
      </w:r>
      <w:r w:rsidRPr="002E04B7">
        <w:rPr>
          <w:rFonts w:ascii="Times New Roman" w:eastAsia="Times New Roman" w:hAnsi="Times New Roman"/>
          <w:spacing w:val="-1"/>
          <w:lang w:eastAsia="ru-RU"/>
        </w:rPr>
        <w:t>образование изотопов. Современное определение </w:t>
      </w:r>
      <w:r w:rsidRPr="002E04B7">
        <w:rPr>
          <w:rFonts w:ascii="Times New Roman" w:eastAsia="Times New Roman" w:hAnsi="Times New Roman"/>
          <w:spacing w:val="4"/>
          <w:lang w:eastAsia="ru-RU"/>
        </w:rPr>
        <w:t>понятия «химический элемент». Изотопы как </w:t>
      </w:r>
      <w:r w:rsidRPr="002E04B7">
        <w:rPr>
          <w:rFonts w:ascii="Times New Roman" w:eastAsia="Times New Roman" w:hAnsi="Times New Roman"/>
          <w:spacing w:val="2"/>
          <w:lang w:eastAsia="ru-RU"/>
        </w:rPr>
        <w:t>разновидности атомов одного химического эле</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мента.</w:t>
      </w:r>
    </w:p>
    <w:p w:rsidR="002E04B7" w:rsidRPr="002E04B7" w:rsidRDefault="002E04B7" w:rsidP="002E04B7">
      <w:pPr>
        <w:shd w:val="clear" w:color="auto" w:fill="FFFFFF"/>
        <w:spacing w:after="0" w:line="238" w:lineRule="atLeast"/>
        <w:ind w:left="36" w:right="2" w:firstLine="288"/>
        <w:jc w:val="both"/>
        <w:rPr>
          <w:rFonts w:ascii="Times New Roman" w:eastAsia="Times New Roman" w:hAnsi="Times New Roman"/>
          <w:lang w:eastAsia="ru-RU"/>
        </w:rPr>
      </w:pPr>
      <w:r w:rsidRPr="002E04B7">
        <w:rPr>
          <w:rFonts w:ascii="Times New Roman" w:eastAsia="Times New Roman" w:hAnsi="Times New Roman"/>
          <w:spacing w:val="2"/>
          <w:lang w:eastAsia="ru-RU"/>
        </w:rPr>
        <w:t>Электроны. Строение электронных оболочек </w:t>
      </w:r>
      <w:r w:rsidRPr="002E04B7">
        <w:rPr>
          <w:rFonts w:ascii="Times New Roman" w:eastAsia="Times New Roman" w:hAnsi="Times New Roman"/>
          <w:lang w:eastAsia="ru-RU"/>
        </w:rPr>
        <w:t>атомов химических элементов № 1—20 периодической системы Д. И. Менделеева. Понятие о за</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вершенном и незавершенном электронном слое </w:t>
      </w:r>
      <w:r w:rsidRPr="002E04B7">
        <w:rPr>
          <w:rFonts w:ascii="Times New Roman" w:eastAsia="Times New Roman" w:hAnsi="Times New Roman"/>
          <w:spacing w:val="1"/>
          <w:lang w:eastAsia="ru-RU"/>
        </w:rPr>
        <w:t>(энергетическом уровне).</w:t>
      </w:r>
    </w:p>
    <w:p w:rsidR="002E04B7" w:rsidRPr="002E04B7" w:rsidRDefault="002E04B7" w:rsidP="002E04B7">
      <w:pPr>
        <w:shd w:val="clear" w:color="auto" w:fill="FFFFFF"/>
        <w:spacing w:after="0" w:line="238" w:lineRule="atLeast"/>
        <w:ind w:right="22"/>
        <w:jc w:val="both"/>
        <w:rPr>
          <w:rFonts w:ascii="Times New Roman" w:eastAsia="Times New Roman" w:hAnsi="Times New Roman"/>
          <w:lang w:eastAsia="ru-RU"/>
        </w:rPr>
      </w:pPr>
      <w:r w:rsidRPr="002E04B7">
        <w:rPr>
          <w:rFonts w:ascii="Times New Roman" w:eastAsia="Times New Roman" w:hAnsi="Times New Roman"/>
          <w:spacing w:val="4"/>
          <w:lang w:eastAsia="ru-RU"/>
        </w:rPr>
        <w:t>Периодическая система химических элемен</w:t>
      </w:r>
      <w:r w:rsidRPr="002E04B7">
        <w:rPr>
          <w:rFonts w:ascii="Times New Roman" w:eastAsia="Times New Roman" w:hAnsi="Times New Roman"/>
          <w:spacing w:val="4"/>
          <w:lang w:eastAsia="ru-RU"/>
        </w:rPr>
        <w:softHyphen/>
      </w:r>
      <w:r w:rsidRPr="002E04B7">
        <w:rPr>
          <w:rFonts w:ascii="Times New Roman" w:eastAsia="Times New Roman" w:hAnsi="Times New Roman"/>
          <w:spacing w:val="-1"/>
          <w:lang w:eastAsia="ru-RU"/>
        </w:rPr>
        <w:t>тов Д. И. Менделеева и строение атомов: физиче</w:t>
      </w:r>
      <w:r w:rsidRPr="002E04B7">
        <w:rPr>
          <w:rFonts w:ascii="Times New Roman" w:eastAsia="Times New Roman" w:hAnsi="Times New Roman"/>
          <w:spacing w:val="-1"/>
          <w:lang w:eastAsia="ru-RU"/>
        </w:rPr>
        <w:softHyphen/>
      </w:r>
      <w:r w:rsidRPr="002E04B7">
        <w:rPr>
          <w:rFonts w:ascii="Times New Roman" w:eastAsia="Times New Roman" w:hAnsi="Times New Roman"/>
          <w:spacing w:val="1"/>
          <w:lang w:eastAsia="ru-RU"/>
        </w:rPr>
        <w:t>ский смысл порядкового номера элемента, номе</w:t>
      </w:r>
      <w:r w:rsidRPr="002E04B7">
        <w:rPr>
          <w:rFonts w:ascii="Times New Roman" w:eastAsia="Times New Roman" w:hAnsi="Times New Roman"/>
          <w:spacing w:val="1"/>
          <w:lang w:eastAsia="ru-RU"/>
        </w:rPr>
        <w:softHyphen/>
      </w:r>
      <w:r w:rsidRPr="002E04B7">
        <w:rPr>
          <w:rFonts w:ascii="Times New Roman" w:eastAsia="Times New Roman" w:hAnsi="Times New Roman"/>
          <w:spacing w:val="2"/>
          <w:lang w:eastAsia="ru-RU"/>
        </w:rPr>
        <w:t>ра группы, номера периода.</w:t>
      </w:r>
    </w:p>
    <w:p w:rsidR="002E04B7" w:rsidRPr="002E04B7" w:rsidRDefault="002E04B7" w:rsidP="002E04B7">
      <w:pPr>
        <w:shd w:val="clear" w:color="auto" w:fill="FFFFFF"/>
        <w:spacing w:after="0" w:line="238" w:lineRule="atLeast"/>
        <w:ind w:right="14"/>
        <w:jc w:val="both"/>
        <w:rPr>
          <w:rFonts w:ascii="Times New Roman" w:eastAsia="Times New Roman" w:hAnsi="Times New Roman"/>
          <w:lang w:eastAsia="ru-RU"/>
        </w:rPr>
      </w:pPr>
      <w:r w:rsidRPr="002E04B7">
        <w:rPr>
          <w:rFonts w:ascii="Times New Roman" w:eastAsia="Times New Roman" w:hAnsi="Times New Roman"/>
          <w:spacing w:val="-1"/>
          <w:lang w:eastAsia="ru-RU"/>
        </w:rPr>
        <w:t>Изменение числа электронов на внешнем элек</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тронном уровне атома химического элемента — </w:t>
      </w:r>
      <w:r w:rsidRPr="002E04B7">
        <w:rPr>
          <w:rFonts w:ascii="Times New Roman" w:eastAsia="Times New Roman" w:hAnsi="Times New Roman"/>
          <w:spacing w:val="3"/>
          <w:lang w:eastAsia="ru-RU"/>
        </w:rPr>
        <w:t>образование положительных и отрицательных </w:t>
      </w:r>
      <w:r w:rsidRPr="002E04B7">
        <w:rPr>
          <w:rFonts w:ascii="Times New Roman" w:eastAsia="Times New Roman" w:hAnsi="Times New Roman"/>
          <w:spacing w:val="1"/>
          <w:lang w:eastAsia="ru-RU"/>
        </w:rPr>
        <w:t>ионов. Ионы, образованные атомами металлов и </w:t>
      </w:r>
      <w:r w:rsidRPr="002E04B7">
        <w:rPr>
          <w:rFonts w:ascii="Times New Roman" w:eastAsia="Times New Roman" w:hAnsi="Times New Roman"/>
          <w:spacing w:val="3"/>
          <w:lang w:eastAsia="ru-RU"/>
        </w:rPr>
        <w:t>неметаллов. Причины изменения металлических </w:t>
      </w:r>
      <w:r w:rsidRPr="002E04B7">
        <w:rPr>
          <w:rFonts w:ascii="Times New Roman" w:eastAsia="Times New Roman" w:hAnsi="Times New Roman"/>
          <w:spacing w:val="-1"/>
          <w:lang w:eastAsia="ru-RU"/>
        </w:rPr>
        <w:t>и неметаллических свойств в периодах и группах.</w:t>
      </w:r>
    </w:p>
    <w:p w:rsidR="002E04B7" w:rsidRPr="002E04B7" w:rsidRDefault="002E04B7" w:rsidP="002E04B7">
      <w:pPr>
        <w:shd w:val="clear" w:color="auto" w:fill="FFFFFF"/>
        <w:spacing w:after="0" w:line="238" w:lineRule="atLeast"/>
        <w:ind w:right="7"/>
        <w:jc w:val="both"/>
        <w:rPr>
          <w:rFonts w:ascii="Times New Roman" w:eastAsia="Times New Roman" w:hAnsi="Times New Roman"/>
          <w:lang w:eastAsia="ru-RU"/>
        </w:rPr>
      </w:pPr>
      <w:r w:rsidRPr="002E04B7">
        <w:rPr>
          <w:rFonts w:ascii="Times New Roman" w:eastAsia="Times New Roman" w:hAnsi="Times New Roman"/>
          <w:spacing w:val="4"/>
          <w:lang w:eastAsia="ru-RU"/>
        </w:rPr>
        <w:t>Образование бинарных соединений. Понятие </w:t>
      </w:r>
      <w:r w:rsidRPr="002E04B7">
        <w:rPr>
          <w:rFonts w:ascii="Times New Roman" w:eastAsia="Times New Roman" w:hAnsi="Times New Roman"/>
          <w:spacing w:val="-5"/>
          <w:lang w:eastAsia="ru-RU"/>
        </w:rPr>
        <w:t>об ионной связи. Схемы образования ионной связи.</w:t>
      </w:r>
    </w:p>
    <w:p w:rsidR="002E04B7" w:rsidRPr="002E04B7" w:rsidRDefault="002E04B7" w:rsidP="002E04B7">
      <w:pPr>
        <w:shd w:val="clear" w:color="auto" w:fill="FFFFFF"/>
        <w:spacing w:after="0" w:line="238" w:lineRule="atLeast"/>
        <w:ind w:right="14"/>
        <w:jc w:val="both"/>
        <w:rPr>
          <w:rFonts w:ascii="Times New Roman" w:eastAsia="Times New Roman" w:hAnsi="Times New Roman"/>
          <w:lang w:eastAsia="ru-RU"/>
        </w:rPr>
      </w:pPr>
      <w:r w:rsidRPr="002E04B7">
        <w:rPr>
          <w:rFonts w:ascii="Times New Roman" w:eastAsia="Times New Roman" w:hAnsi="Times New Roman"/>
          <w:spacing w:val="2"/>
          <w:lang w:eastAsia="ru-RU"/>
        </w:rPr>
        <w:t>Взаимодействие атомов химических элемен</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тов-неметаллов между собой — образование двух </w:t>
      </w:r>
      <w:r w:rsidRPr="002E04B7">
        <w:rPr>
          <w:rFonts w:ascii="Times New Roman" w:eastAsia="Times New Roman" w:hAnsi="Times New Roman"/>
          <w:spacing w:val="1"/>
          <w:lang w:eastAsia="ru-RU"/>
        </w:rPr>
        <w:t>атомных молекул простых веществ. Ковалентная </w:t>
      </w:r>
      <w:r w:rsidRPr="002E04B7">
        <w:rPr>
          <w:rFonts w:ascii="Times New Roman" w:eastAsia="Times New Roman" w:hAnsi="Times New Roman"/>
          <w:spacing w:val="16"/>
          <w:lang w:eastAsia="ru-RU"/>
        </w:rPr>
        <w:t>неполярная химическая связь. Электронные </w:t>
      </w:r>
      <w:r w:rsidRPr="002E04B7">
        <w:rPr>
          <w:rFonts w:ascii="Times New Roman" w:eastAsia="Times New Roman" w:hAnsi="Times New Roman"/>
          <w:spacing w:val="3"/>
          <w:lang w:eastAsia="ru-RU"/>
        </w:rPr>
        <w:t>и структурные формулы.</w:t>
      </w:r>
    </w:p>
    <w:p w:rsidR="002E04B7" w:rsidRPr="002E04B7" w:rsidRDefault="002E04B7" w:rsidP="002E04B7">
      <w:pPr>
        <w:shd w:val="clear" w:color="auto" w:fill="FFFFFF"/>
        <w:spacing w:after="0" w:line="238" w:lineRule="atLeast"/>
        <w:ind w:right="7"/>
        <w:jc w:val="both"/>
        <w:rPr>
          <w:rFonts w:ascii="Times New Roman" w:eastAsia="Times New Roman" w:hAnsi="Times New Roman"/>
          <w:lang w:eastAsia="ru-RU"/>
        </w:rPr>
      </w:pPr>
      <w:r w:rsidRPr="002E04B7">
        <w:rPr>
          <w:rFonts w:ascii="Times New Roman" w:eastAsia="Times New Roman" w:hAnsi="Times New Roman"/>
          <w:spacing w:val="-3"/>
          <w:lang w:eastAsia="ru-RU"/>
        </w:rPr>
        <w:t>Взаимодействие атомов химических элементов-</w:t>
      </w:r>
      <w:r w:rsidRPr="002E04B7">
        <w:rPr>
          <w:rFonts w:ascii="Times New Roman" w:eastAsia="Times New Roman" w:hAnsi="Times New Roman"/>
          <w:lang w:eastAsia="ru-RU"/>
        </w:rPr>
        <w:t>неметаллов между собой — образование бинарных </w:t>
      </w:r>
      <w:r w:rsidRPr="002E04B7">
        <w:rPr>
          <w:rFonts w:ascii="Times New Roman" w:eastAsia="Times New Roman" w:hAnsi="Times New Roman"/>
          <w:spacing w:val="-3"/>
          <w:lang w:eastAsia="ru-RU"/>
        </w:rPr>
        <w:t>соединений неметаллов. Электроотрицательность. </w:t>
      </w:r>
      <w:r w:rsidRPr="002E04B7">
        <w:rPr>
          <w:rFonts w:ascii="Times New Roman" w:eastAsia="Times New Roman" w:hAnsi="Times New Roman"/>
          <w:lang w:eastAsia="ru-RU"/>
        </w:rPr>
        <w:t>Понятие о ковалентной полярной связи.</w:t>
      </w:r>
    </w:p>
    <w:p w:rsidR="002E04B7" w:rsidRPr="002E04B7" w:rsidRDefault="002E04B7" w:rsidP="002E04B7">
      <w:pPr>
        <w:shd w:val="clear" w:color="auto" w:fill="FFFFFF"/>
        <w:spacing w:after="0" w:line="238" w:lineRule="atLeast"/>
        <w:ind w:right="7"/>
        <w:jc w:val="both"/>
        <w:rPr>
          <w:rFonts w:ascii="Times New Roman" w:eastAsia="Times New Roman" w:hAnsi="Times New Roman"/>
          <w:lang w:eastAsia="ru-RU"/>
        </w:rPr>
      </w:pPr>
      <w:r w:rsidRPr="002E04B7">
        <w:rPr>
          <w:rFonts w:ascii="Times New Roman" w:eastAsia="Times New Roman" w:hAnsi="Times New Roman"/>
          <w:spacing w:val="2"/>
          <w:lang w:eastAsia="ru-RU"/>
        </w:rPr>
        <w:t>Взаимодействие атомов химических элемен</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тов-металлов между собой — образование метал</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лических кристаллов. Понятие о металлической </w:t>
      </w:r>
      <w:r w:rsidRPr="002E04B7">
        <w:rPr>
          <w:rFonts w:ascii="Times New Roman" w:eastAsia="Times New Roman" w:hAnsi="Times New Roman"/>
          <w:spacing w:val="3"/>
          <w:lang w:eastAsia="ru-RU"/>
        </w:rPr>
        <w:t>связи.</w:t>
      </w:r>
    </w:p>
    <w:p w:rsidR="002E04B7" w:rsidRPr="002E04B7" w:rsidRDefault="002E04B7" w:rsidP="002E04B7">
      <w:pPr>
        <w:shd w:val="clear" w:color="auto" w:fill="FFFFFF"/>
        <w:spacing w:after="0" w:line="238" w:lineRule="atLeast"/>
        <w:ind w:right="7"/>
        <w:jc w:val="both"/>
        <w:rPr>
          <w:rFonts w:ascii="Times New Roman" w:eastAsia="Times New Roman" w:hAnsi="Times New Roman"/>
          <w:lang w:eastAsia="ru-RU"/>
        </w:rPr>
      </w:pPr>
      <w:r w:rsidRPr="002E04B7">
        <w:rPr>
          <w:rFonts w:ascii="Times New Roman" w:eastAsia="Times New Roman" w:hAnsi="Times New Roman"/>
          <w:b/>
          <w:bCs/>
          <w:lang w:eastAsia="ru-RU"/>
        </w:rPr>
        <w:t>Демонстрации. </w:t>
      </w:r>
      <w:r w:rsidRPr="002E04B7">
        <w:rPr>
          <w:rFonts w:ascii="Times New Roman" w:eastAsia="Times New Roman" w:hAnsi="Times New Roman"/>
          <w:lang w:eastAsia="ru-RU"/>
        </w:rPr>
        <w:t>Модели атомов химических </w:t>
      </w:r>
      <w:r w:rsidRPr="002E04B7">
        <w:rPr>
          <w:rFonts w:ascii="Times New Roman" w:eastAsia="Times New Roman" w:hAnsi="Times New Roman"/>
          <w:spacing w:val="3"/>
          <w:lang w:eastAsia="ru-RU"/>
        </w:rPr>
        <w:t>элементов. Периодическая система химических </w:t>
      </w:r>
      <w:r w:rsidRPr="002E04B7">
        <w:rPr>
          <w:rFonts w:ascii="Times New Roman" w:eastAsia="Times New Roman" w:hAnsi="Times New Roman"/>
          <w:spacing w:val="1"/>
          <w:lang w:eastAsia="ru-RU"/>
        </w:rPr>
        <w:t>элементов Д. И. Менделеева.</w:t>
      </w:r>
    </w:p>
    <w:p w:rsidR="002E04B7" w:rsidRPr="002E04B7" w:rsidRDefault="002E04B7" w:rsidP="002E04B7">
      <w:pPr>
        <w:shd w:val="clear" w:color="auto" w:fill="FFFFFF"/>
        <w:spacing w:after="0" w:line="238" w:lineRule="atLeast"/>
        <w:ind w:right="7"/>
        <w:jc w:val="both"/>
        <w:rPr>
          <w:rFonts w:ascii="Times New Roman" w:eastAsia="Times New Roman" w:hAnsi="Times New Roman"/>
          <w:lang w:eastAsia="ru-RU"/>
        </w:rPr>
      </w:pPr>
      <w:r w:rsidRPr="002E04B7">
        <w:rPr>
          <w:rFonts w:ascii="Times New Roman" w:eastAsia="Times New Roman" w:hAnsi="Times New Roman"/>
          <w:lang w:eastAsia="ru-RU"/>
        </w:rPr>
        <w:t> </w:t>
      </w:r>
      <w:r w:rsidRPr="002E04B7">
        <w:rPr>
          <w:rFonts w:ascii="Times New Roman" w:eastAsia="Times New Roman" w:hAnsi="Times New Roman"/>
          <w:b/>
          <w:bCs/>
          <w:lang w:eastAsia="ru-RU"/>
        </w:rPr>
        <w:t>Тема 2</w:t>
      </w:r>
    </w:p>
    <w:p w:rsidR="002E04B7" w:rsidRPr="002E04B7" w:rsidRDefault="002E04B7" w:rsidP="002E04B7">
      <w:pPr>
        <w:shd w:val="clear" w:color="auto" w:fill="FFFFFF"/>
        <w:spacing w:after="0" w:line="240" w:lineRule="auto"/>
        <w:jc w:val="both"/>
        <w:rPr>
          <w:rFonts w:ascii="Times New Roman" w:eastAsia="Times New Roman" w:hAnsi="Times New Roman"/>
          <w:lang w:eastAsia="ru-RU"/>
        </w:rPr>
      </w:pPr>
      <w:r w:rsidRPr="002E04B7">
        <w:rPr>
          <w:rFonts w:ascii="Times New Roman" w:eastAsia="Times New Roman" w:hAnsi="Times New Roman"/>
          <w:b/>
          <w:bCs/>
          <w:lang w:eastAsia="ru-RU"/>
        </w:rPr>
        <w:t>Простые вещества </w:t>
      </w:r>
    </w:p>
    <w:p w:rsidR="002E04B7" w:rsidRPr="002E04B7" w:rsidRDefault="002E04B7" w:rsidP="002E04B7">
      <w:pPr>
        <w:shd w:val="clear" w:color="auto" w:fill="FFFFFF"/>
        <w:spacing w:after="0" w:line="238" w:lineRule="atLeast"/>
        <w:jc w:val="both"/>
        <w:rPr>
          <w:rFonts w:ascii="Times New Roman" w:eastAsia="Times New Roman" w:hAnsi="Times New Roman"/>
          <w:lang w:eastAsia="ru-RU"/>
        </w:rPr>
      </w:pPr>
      <w:r w:rsidRPr="002E04B7">
        <w:rPr>
          <w:rFonts w:ascii="Times New Roman" w:eastAsia="Times New Roman" w:hAnsi="Times New Roman"/>
          <w:spacing w:val="1"/>
          <w:lang w:eastAsia="ru-RU"/>
        </w:rPr>
        <w:t>Положение металлов и неметаллов в периоди</w:t>
      </w:r>
      <w:r w:rsidRPr="002E04B7">
        <w:rPr>
          <w:rFonts w:ascii="Times New Roman" w:eastAsia="Times New Roman" w:hAnsi="Times New Roman"/>
          <w:spacing w:val="1"/>
          <w:lang w:eastAsia="ru-RU"/>
        </w:rPr>
        <w:softHyphen/>
      </w:r>
      <w:r w:rsidRPr="002E04B7">
        <w:rPr>
          <w:rFonts w:ascii="Times New Roman" w:eastAsia="Times New Roman" w:hAnsi="Times New Roman"/>
          <w:spacing w:val="-1"/>
          <w:lang w:eastAsia="ru-RU"/>
        </w:rPr>
        <w:t>ческой системе химических элементов Д. И. Мен</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делеева. Важнейшие простые вещества — метал</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лы: железо, алюминий, кальций, магний, натрий, </w:t>
      </w:r>
      <w:r w:rsidRPr="002E04B7">
        <w:rPr>
          <w:rFonts w:ascii="Times New Roman" w:eastAsia="Times New Roman" w:hAnsi="Times New Roman"/>
          <w:spacing w:val="2"/>
          <w:lang w:eastAsia="ru-RU"/>
        </w:rPr>
        <w:t>калий. Общие физические свойства металлов.</w:t>
      </w:r>
    </w:p>
    <w:p w:rsidR="002E04B7" w:rsidRPr="002E04B7" w:rsidRDefault="002E04B7" w:rsidP="002E04B7">
      <w:pPr>
        <w:shd w:val="clear" w:color="auto" w:fill="FFFFFF"/>
        <w:spacing w:after="0" w:line="238" w:lineRule="atLeast"/>
        <w:ind w:right="-21" w:firstLine="295"/>
        <w:jc w:val="both"/>
        <w:rPr>
          <w:rFonts w:ascii="Times New Roman" w:eastAsia="Times New Roman" w:hAnsi="Times New Roman"/>
          <w:lang w:eastAsia="ru-RU"/>
        </w:rPr>
      </w:pPr>
      <w:r w:rsidRPr="002E04B7">
        <w:rPr>
          <w:rFonts w:ascii="Times New Roman" w:eastAsia="Times New Roman" w:hAnsi="Times New Roman"/>
          <w:lang w:eastAsia="ru-RU"/>
        </w:rPr>
        <w:t>Важнейшие простые вещества — неметаллы, образованные атомами кислорода, водорода, азо</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та, серы, фосфора, углерода. Способность атомов </w:t>
      </w:r>
      <w:r w:rsidRPr="002E04B7">
        <w:rPr>
          <w:rFonts w:ascii="Times New Roman" w:eastAsia="Times New Roman" w:hAnsi="Times New Roman"/>
          <w:spacing w:val="2"/>
          <w:lang w:eastAsia="ru-RU"/>
        </w:rPr>
        <w:t xml:space="preserve">химических элементов к образованию </w:t>
      </w:r>
      <w:r w:rsidRPr="002E04B7">
        <w:rPr>
          <w:rFonts w:ascii="Times New Roman" w:eastAsia="Times New Roman" w:hAnsi="Times New Roman"/>
          <w:spacing w:val="2"/>
          <w:lang w:eastAsia="ru-RU"/>
        </w:rPr>
        <w:lastRenderedPageBreak/>
        <w:t>несколь</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ких простых веществ — аллотропия. Аллотроп</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ные модификации кислорода, фосфора и олова. </w:t>
      </w:r>
      <w:r w:rsidRPr="002E04B7">
        <w:rPr>
          <w:rFonts w:ascii="Times New Roman" w:eastAsia="Times New Roman" w:hAnsi="Times New Roman"/>
          <w:spacing w:val="5"/>
          <w:lang w:eastAsia="ru-RU"/>
        </w:rPr>
        <w:t>Металлические и неметаллические свойства </w:t>
      </w:r>
      <w:r w:rsidRPr="002E04B7">
        <w:rPr>
          <w:rFonts w:ascii="Times New Roman" w:eastAsia="Times New Roman" w:hAnsi="Times New Roman"/>
          <w:spacing w:val="-2"/>
          <w:lang w:eastAsia="ru-RU"/>
        </w:rPr>
        <w:t>простых веществ. Относительность деления прос</w:t>
      </w:r>
      <w:r w:rsidRPr="002E04B7">
        <w:rPr>
          <w:rFonts w:ascii="Times New Roman" w:eastAsia="Times New Roman" w:hAnsi="Times New Roman"/>
          <w:spacing w:val="-2"/>
          <w:lang w:eastAsia="ru-RU"/>
        </w:rPr>
        <w:softHyphen/>
      </w:r>
      <w:r w:rsidRPr="002E04B7">
        <w:rPr>
          <w:rFonts w:ascii="Times New Roman" w:eastAsia="Times New Roman" w:hAnsi="Times New Roman"/>
          <w:spacing w:val="3"/>
          <w:lang w:eastAsia="ru-RU"/>
        </w:rPr>
        <w:t>тых веществ на металлы и неметаллы.</w:t>
      </w:r>
    </w:p>
    <w:p w:rsidR="002E04B7" w:rsidRPr="002E04B7" w:rsidRDefault="002E04B7" w:rsidP="002E04B7">
      <w:pPr>
        <w:shd w:val="clear" w:color="auto" w:fill="FFFFFF"/>
        <w:spacing w:after="0" w:line="238" w:lineRule="atLeast"/>
        <w:ind w:left="14" w:right="-21" w:firstLine="281"/>
        <w:jc w:val="both"/>
        <w:rPr>
          <w:rFonts w:ascii="Times New Roman" w:eastAsia="Times New Roman" w:hAnsi="Times New Roman"/>
          <w:lang w:eastAsia="ru-RU"/>
        </w:rPr>
      </w:pPr>
      <w:r w:rsidRPr="002E04B7">
        <w:rPr>
          <w:rFonts w:ascii="Times New Roman" w:eastAsia="Times New Roman" w:hAnsi="Times New Roman"/>
          <w:spacing w:val="2"/>
          <w:lang w:eastAsia="ru-RU"/>
        </w:rPr>
        <w:t>Постоянная Авогадро. Количество вещества. </w:t>
      </w:r>
      <w:r w:rsidRPr="002E04B7">
        <w:rPr>
          <w:rFonts w:ascii="Times New Roman" w:eastAsia="Times New Roman" w:hAnsi="Times New Roman"/>
          <w:spacing w:val="-1"/>
          <w:lang w:eastAsia="ru-RU"/>
        </w:rPr>
        <w:t>Моль. Молярная масса. Молярный объем газооб</w:t>
      </w:r>
      <w:r w:rsidRPr="002E04B7">
        <w:rPr>
          <w:rFonts w:ascii="Times New Roman" w:eastAsia="Times New Roman" w:hAnsi="Times New Roman"/>
          <w:spacing w:val="-1"/>
          <w:lang w:eastAsia="ru-RU"/>
        </w:rPr>
        <w:softHyphen/>
      </w:r>
      <w:r w:rsidRPr="002E04B7">
        <w:rPr>
          <w:rFonts w:ascii="Times New Roman" w:eastAsia="Times New Roman" w:hAnsi="Times New Roman"/>
          <w:spacing w:val="3"/>
          <w:lang w:eastAsia="ru-RU"/>
        </w:rPr>
        <w:t>разных веществ. Кратные единицы количества </w:t>
      </w:r>
      <w:r w:rsidRPr="002E04B7">
        <w:rPr>
          <w:rFonts w:ascii="Times New Roman" w:eastAsia="Times New Roman" w:hAnsi="Times New Roman"/>
          <w:lang w:eastAsia="ru-RU"/>
        </w:rPr>
        <w:t>вещества — миллимоль и киломоль, миллимо-</w:t>
      </w:r>
      <w:r w:rsidRPr="002E04B7">
        <w:rPr>
          <w:rFonts w:ascii="Times New Roman" w:eastAsia="Times New Roman" w:hAnsi="Times New Roman"/>
          <w:spacing w:val="3"/>
          <w:lang w:eastAsia="ru-RU"/>
        </w:rPr>
        <w:t>лярная и киломолярная массы вещества, милли-</w:t>
      </w:r>
      <w:r w:rsidRPr="002E04B7">
        <w:rPr>
          <w:rFonts w:ascii="Times New Roman" w:eastAsia="Times New Roman" w:hAnsi="Times New Roman"/>
          <w:spacing w:val="4"/>
          <w:lang w:eastAsia="ru-RU"/>
        </w:rPr>
        <w:t>молярный и киломолярный объемы газообраз</w:t>
      </w:r>
      <w:r w:rsidRPr="002E04B7">
        <w:rPr>
          <w:rFonts w:ascii="Times New Roman" w:eastAsia="Times New Roman" w:hAnsi="Times New Roman"/>
          <w:spacing w:val="4"/>
          <w:lang w:eastAsia="ru-RU"/>
        </w:rPr>
        <w:softHyphen/>
      </w:r>
      <w:r w:rsidRPr="002E04B7">
        <w:rPr>
          <w:rFonts w:ascii="Times New Roman" w:eastAsia="Times New Roman" w:hAnsi="Times New Roman"/>
          <w:spacing w:val="1"/>
          <w:lang w:eastAsia="ru-RU"/>
        </w:rPr>
        <w:t>ных веществ.</w:t>
      </w:r>
    </w:p>
    <w:p w:rsidR="002E04B7" w:rsidRPr="002E04B7" w:rsidRDefault="002E04B7" w:rsidP="002E04B7">
      <w:pPr>
        <w:shd w:val="clear" w:color="auto" w:fill="FFFFFF"/>
        <w:spacing w:after="0" w:line="238" w:lineRule="atLeast"/>
        <w:ind w:left="14" w:right="-21"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Расчеты с использованием понятий «количе</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ство вещества», «молярная масса», «молярный объем газов», «постоянная Авогадро».</w:t>
      </w:r>
    </w:p>
    <w:p w:rsidR="002E04B7" w:rsidRPr="002E04B7" w:rsidRDefault="002E04B7" w:rsidP="002E04B7">
      <w:pPr>
        <w:shd w:val="clear" w:color="auto" w:fill="FFFFFF"/>
        <w:spacing w:after="0" w:line="238" w:lineRule="atLeast"/>
        <w:ind w:left="14" w:right="-21" w:firstLine="281"/>
        <w:jc w:val="both"/>
        <w:rPr>
          <w:rFonts w:ascii="Times New Roman" w:eastAsia="Times New Roman" w:hAnsi="Times New Roman"/>
          <w:lang w:eastAsia="ru-RU"/>
        </w:rPr>
      </w:pPr>
      <w:r w:rsidRPr="002E04B7">
        <w:rPr>
          <w:rFonts w:ascii="Times New Roman" w:eastAsia="Times New Roman" w:hAnsi="Times New Roman"/>
          <w:b/>
          <w:bCs/>
          <w:lang w:eastAsia="ru-RU"/>
        </w:rPr>
        <w:t>Расчетные задачи. 1. </w:t>
      </w:r>
      <w:r w:rsidRPr="002E04B7">
        <w:rPr>
          <w:rFonts w:ascii="Times New Roman" w:eastAsia="Times New Roman" w:hAnsi="Times New Roman"/>
          <w:lang w:eastAsia="ru-RU"/>
        </w:rPr>
        <w:t>Вычисление молярной массы веществ по химическим формулам. 2. Рас</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четы с использованием понятий «количество ве</w:t>
      </w:r>
      <w:r w:rsidRPr="002E04B7">
        <w:rPr>
          <w:rFonts w:ascii="Times New Roman" w:eastAsia="Times New Roman" w:hAnsi="Times New Roman"/>
          <w:spacing w:val="1"/>
          <w:lang w:eastAsia="ru-RU"/>
        </w:rPr>
        <w:softHyphen/>
      </w:r>
      <w:r w:rsidRPr="002E04B7">
        <w:rPr>
          <w:rFonts w:ascii="Times New Roman" w:eastAsia="Times New Roman" w:hAnsi="Times New Roman"/>
          <w:spacing w:val="3"/>
          <w:lang w:eastAsia="ru-RU"/>
        </w:rPr>
        <w:t>щества», «молярная масса», «молярный объем </w:t>
      </w:r>
      <w:r w:rsidRPr="002E04B7">
        <w:rPr>
          <w:rFonts w:ascii="Times New Roman" w:eastAsia="Times New Roman" w:hAnsi="Times New Roman"/>
          <w:lang w:eastAsia="ru-RU"/>
        </w:rPr>
        <w:t>газов », « постоянная Авогадро ».</w:t>
      </w:r>
    </w:p>
    <w:p w:rsidR="002E04B7" w:rsidRPr="002E04B7" w:rsidRDefault="002E04B7" w:rsidP="002E04B7">
      <w:pPr>
        <w:shd w:val="clear" w:color="auto" w:fill="FFFFFF"/>
        <w:spacing w:after="0" w:line="238" w:lineRule="atLeast"/>
        <w:ind w:left="22" w:right="-21" w:firstLine="288"/>
        <w:jc w:val="both"/>
        <w:rPr>
          <w:rFonts w:ascii="Times New Roman" w:eastAsia="Times New Roman" w:hAnsi="Times New Roman"/>
          <w:lang w:eastAsia="ru-RU"/>
        </w:rPr>
      </w:pPr>
      <w:r w:rsidRPr="002E04B7">
        <w:rPr>
          <w:rFonts w:ascii="Times New Roman" w:eastAsia="Times New Roman" w:hAnsi="Times New Roman"/>
          <w:b/>
          <w:bCs/>
          <w:spacing w:val="-3"/>
          <w:lang w:eastAsia="ru-RU"/>
        </w:rPr>
        <w:t>Демонстрации. </w:t>
      </w:r>
      <w:r w:rsidRPr="002E04B7">
        <w:rPr>
          <w:rFonts w:ascii="Times New Roman" w:eastAsia="Times New Roman" w:hAnsi="Times New Roman"/>
          <w:lang w:eastAsia="ru-RU"/>
        </w:rPr>
        <w:t>Коллекция металлов. Коллекция неметаллов.</w:t>
      </w:r>
    </w:p>
    <w:p w:rsidR="002E04B7" w:rsidRPr="002E04B7" w:rsidRDefault="002E04B7" w:rsidP="002E04B7">
      <w:pPr>
        <w:shd w:val="clear" w:color="auto" w:fill="FFFFFF"/>
        <w:spacing w:after="0" w:line="238" w:lineRule="atLeast"/>
        <w:ind w:left="22" w:right="-21"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Получение озона. </w:t>
      </w:r>
      <w:r w:rsidRPr="002E04B7">
        <w:rPr>
          <w:rFonts w:ascii="Times New Roman" w:eastAsia="Times New Roman" w:hAnsi="Times New Roman"/>
          <w:lang w:eastAsia="ru-RU"/>
        </w:rPr>
        <w:t>Получение и ознакомление со свойствами белого и красного фосфора, белого и серого олова. </w:t>
      </w:r>
      <w:r w:rsidRPr="002E04B7">
        <w:rPr>
          <w:rFonts w:ascii="Times New Roman" w:eastAsia="Times New Roman" w:hAnsi="Times New Roman"/>
          <w:spacing w:val="3"/>
          <w:lang w:eastAsia="ru-RU"/>
        </w:rPr>
        <w:t>Некоторые металлы и неметаллы количеством </w:t>
      </w:r>
      <w:r w:rsidRPr="002E04B7">
        <w:rPr>
          <w:rFonts w:ascii="Times New Roman" w:eastAsia="Times New Roman" w:hAnsi="Times New Roman"/>
          <w:lang w:eastAsia="ru-RU"/>
        </w:rPr>
        <w:t>вещества 1 моль. Модель молярного объема газо</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образных веществ.</w:t>
      </w:r>
    </w:p>
    <w:p w:rsidR="002E04B7" w:rsidRPr="002E04B7" w:rsidRDefault="002E04B7" w:rsidP="002E04B7">
      <w:pPr>
        <w:shd w:val="clear" w:color="auto" w:fill="FFFFFF"/>
        <w:spacing w:after="0" w:line="240" w:lineRule="auto"/>
        <w:ind w:left="317" w:right="-163"/>
        <w:jc w:val="both"/>
        <w:rPr>
          <w:rFonts w:ascii="Times New Roman" w:eastAsia="Times New Roman" w:hAnsi="Times New Roman"/>
          <w:lang w:eastAsia="ru-RU"/>
        </w:rPr>
      </w:pPr>
      <w:r w:rsidRPr="002E04B7">
        <w:rPr>
          <w:rFonts w:ascii="Times New Roman" w:eastAsia="Times New Roman" w:hAnsi="Times New Roman"/>
          <w:b/>
          <w:bCs/>
          <w:lang w:eastAsia="ru-RU"/>
        </w:rPr>
        <w:t>Тема 3</w:t>
      </w:r>
    </w:p>
    <w:p w:rsidR="002E04B7" w:rsidRPr="002E04B7" w:rsidRDefault="002E04B7" w:rsidP="002E04B7">
      <w:pPr>
        <w:shd w:val="clear" w:color="auto" w:fill="FFFFFF"/>
        <w:spacing w:after="0" w:line="240" w:lineRule="auto"/>
        <w:ind w:left="317" w:right="-163"/>
        <w:jc w:val="both"/>
        <w:rPr>
          <w:rFonts w:ascii="Times New Roman" w:eastAsia="Times New Roman" w:hAnsi="Times New Roman"/>
          <w:lang w:eastAsia="ru-RU"/>
        </w:rPr>
      </w:pPr>
      <w:r w:rsidRPr="002E04B7">
        <w:rPr>
          <w:rFonts w:ascii="Times New Roman" w:eastAsia="Times New Roman" w:hAnsi="Times New Roman"/>
          <w:b/>
          <w:bCs/>
          <w:lang w:eastAsia="ru-RU"/>
        </w:rPr>
        <w:t>Соединения химических элементов </w:t>
      </w:r>
    </w:p>
    <w:p w:rsidR="002E04B7" w:rsidRPr="002E04B7" w:rsidRDefault="002E04B7" w:rsidP="002E04B7">
      <w:pPr>
        <w:shd w:val="clear" w:color="auto" w:fill="FFFFFF"/>
        <w:spacing w:after="0" w:line="230" w:lineRule="atLeast"/>
        <w:ind w:left="29" w:right="-163" w:firstLine="281"/>
        <w:jc w:val="both"/>
        <w:rPr>
          <w:rFonts w:ascii="Times New Roman" w:eastAsia="Times New Roman" w:hAnsi="Times New Roman"/>
          <w:lang w:eastAsia="ru-RU"/>
        </w:rPr>
      </w:pPr>
      <w:r w:rsidRPr="002E04B7">
        <w:rPr>
          <w:rFonts w:ascii="Times New Roman" w:eastAsia="Times New Roman" w:hAnsi="Times New Roman"/>
          <w:spacing w:val="2"/>
          <w:lang w:eastAsia="ru-RU"/>
        </w:rPr>
        <w:t>Степень окисления. Определение степени </w:t>
      </w:r>
      <w:r w:rsidRPr="002E04B7">
        <w:rPr>
          <w:rFonts w:ascii="Times New Roman" w:eastAsia="Times New Roman" w:hAnsi="Times New Roman"/>
          <w:spacing w:val="-1"/>
          <w:lang w:eastAsia="ru-RU"/>
        </w:rPr>
        <w:t>окисления элементов по химической формуле со</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единения. Составление формул бинарных соеди</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нений, общий способ их называния. Бинарные </w:t>
      </w:r>
      <w:r w:rsidRPr="002E04B7">
        <w:rPr>
          <w:rFonts w:ascii="Times New Roman" w:eastAsia="Times New Roman" w:hAnsi="Times New Roman"/>
          <w:spacing w:val="2"/>
          <w:lang w:eastAsia="ru-RU"/>
        </w:rPr>
        <w:t>соединения: оксиды, хлориды, сульфиды и др. </w:t>
      </w:r>
      <w:r w:rsidRPr="002E04B7">
        <w:rPr>
          <w:rFonts w:ascii="Times New Roman" w:eastAsia="Times New Roman" w:hAnsi="Times New Roman"/>
          <w:spacing w:val="6"/>
          <w:lang w:eastAsia="ru-RU"/>
        </w:rPr>
        <w:t>Составление их формул. Представители окси</w:t>
      </w:r>
      <w:r w:rsidRPr="002E04B7">
        <w:rPr>
          <w:rFonts w:ascii="Times New Roman" w:eastAsia="Times New Roman" w:hAnsi="Times New Roman"/>
          <w:spacing w:val="6"/>
          <w:lang w:eastAsia="ru-RU"/>
        </w:rPr>
        <w:softHyphen/>
      </w:r>
      <w:r w:rsidRPr="002E04B7">
        <w:rPr>
          <w:rFonts w:ascii="Times New Roman" w:eastAsia="Times New Roman" w:hAnsi="Times New Roman"/>
          <w:spacing w:val="5"/>
          <w:lang w:eastAsia="ru-RU"/>
        </w:rPr>
        <w:t>дов: вода, углекислый газ и негашеная известь.</w:t>
      </w:r>
    </w:p>
    <w:p w:rsidR="002E04B7" w:rsidRPr="002E04B7" w:rsidRDefault="002E04B7" w:rsidP="002E04B7">
      <w:pPr>
        <w:spacing w:after="0" w:line="1" w:lineRule="atLeast"/>
        <w:jc w:val="both"/>
        <w:rPr>
          <w:rFonts w:ascii="Times New Roman" w:eastAsia="Times New Roman" w:hAnsi="Times New Roman"/>
          <w:lang w:eastAsia="ru-RU"/>
        </w:rPr>
      </w:pPr>
      <w:r w:rsidRPr="002E04B7">
        <w:rPr>
          <w:rFonts w:ascii="Times New Roman" w:eastAsia="Times New Roman" w:hAnsi="Times New Roman"/>
          <w:lang w:eastAsia="ru-RU"/>
        </w:rPr>
        <w:t> Представители летучих водородных соединений: </w:t>
      </w:r>
      <w:r w:rsidRPr="002E04B7">
        <w:rPr>
          <w:rFonts w:ascii="Times New Roman" w:eastAsia="Times New Roman" w:hAnsi="Times New Roman"/>
          <w:spacing w:val="1"/>
          <w:lang w:eastAsia="ru-RU"/>
        </w:rPr>
        <w:t>хлороводород и аммиак.</w:t>
      </w:r>
    </w:p>
    <w:p w:rsidR="002E04B7" w:rsidRPr="002E04B7" w:rsidRDefault="002E04B7" w:rsidP="002E04B7">
      <w:pPr>
        <w:shd w:val="clear" w:color="auto" w:fill="FFFFFF"/>
        <w:spacing w:after="0" w:line="230" w:lineRule="atLeast"/>
        <w:ind w:left="7" w:right="29" w:firstLine="281"/>
        <w:jc w:val="both"/>
        <w:rPr>
          <w:rFonts w:ascii="Times New Roman" w:eastAsia="Times New Roman" w:hAnsi="Times New Roman"/>
          <w:lang w:eastAsia="ru-RU"/>
        </w:rPr>
      </w:pPr>
      <w:r w:rsidRPr="002E04B7">
        <w:rPr>
          <w:rFonts w:ascii="Times New Roman" w:eastAsia="Times New Roman" w:hAnsi="Times New Roman"/>
          <w:spacing w:val="3"/>
          <w:lang w:eastAsia="ru-RU"/>
        </w:rPr>
        <w:t>Основания, их состав и названия. Раствори</w:t>
      </w:r>
      <w:r w:rsidRPr="002E04B7">
        <w:rPr>
          <w:rFonts w:ascii="Times New Roman" w:eastAsia="Times New Roman" w:hAnsi="Times New Roman"/>
          <w:spacing w:val="3"/>
          <w:lang w:eastAsia="ru-RU"/>
        </w:rPr>
        <w:softHyphen/>
      </w:r>
      <w:r w:rsidRPr="002E04B7">
        <w:rPr>
          <w:rFonts w:ascii="Times New Roman" w:eastAsia="Times New Roman" w:hAnsi="Times New Roman"/>
          <w:lang w:eastAsia="ru-RU"/>
        </w:rPr>
        <w:t>мость оснований в воде. Таблица растворимости </w:t>
      </w:r>
      <w:r w:rsidRPr="002E04B7">
        <w:rPr>
          <w:rFonts w:ascii="Times New Roman" w:eastAsia="Times New Roman" w:hAnsi="Times New Roman"/>
          <w:spacing w:val="3"/>
          <w:lang w:eastAsia="ru-RU"/>
        </w:rPr>
        <w:t>гидроксидов и солей в воде. Представители ще</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лочей: гидроксиды натрия, калия и кальция. По</w:t>
      </w:r>
      <w:r w:rsidRPr="002E04B7">
        <w:rPr>
          <w:rFonts w:ascii="Times New Roman" w:eastAsia="Times New Roman" w:hAnsi="Times New Roman"/>
          <w:spacing w:val="2"/>
          <w:lang w:eastAsia="ru-RU"/>
        </w:rPr>
        <w:softHyphen/>
      </w:r>
      <w:r w:rsidRPr="002E04B7">
        <w:rPr>
          <w:rFonts w:ascii="Times New Roman" w:eastAsia="Times New Roman" w:hAnsi="Times New Roman"/>
          <w:spacing w:val="6"/>
          <w:lang w:eastAsia="ru-RU"/>
        </w:rPr>
        <w:t>нятие о качественных реакциях. Индикаторы. Изменение окраски индикаторов в щелочной </w:t>
      </w:r>
      <w:r w:rsidRPr="002E04B7">
        <w:rPr>
          <w:rFonts w:ascii="Times New Roman" w:eastAsia="Times New Roman" w:hAnsi="Times New Roman"/>
          <w:spacing w:val="-2"/>
          <w:lang w:eastAsia="ru-RU"/>
        </w:rPr>
        <w:t>среде.</w:t>
      </w:r>
    </w:p>
    <w:p w:rsidR="002E04B7" w:rsidRPr="002E04B7" w:rsidRDefault="002E04B7" w:rsidP="002E04B7">
      <w:pPr>
        <w:shd w:val="clear" w:color="auto" w:fill="FFFFFF"/>
        <w:spacing w:after="0" w:line="230" w:lineRule="atLeast"/>
        <w:ind w:left="7" w:right="29" w:firstLine="288"/>
        <w:jc w:val="both"/>
        <w:rPr>
          <w:rFonts w:ascii="Times New Roman" w:eastAsia="Times New Roman" w:hAnsi="Times New Roman"/>
          <w:lang w:eastAsia="ru-RU"/>
        </w:rPr>
      </w:pPr>
      <w:r w:rsidRPr="002E04B7">
        <w:rPr>
          <w:rFonts w:ascii="Times New Roman" w:eastAsia="Times New Roman" w:hAnsi="Times New Roman"/>
          <w:spacing w:val="5"/>
          <w:lang w:eastAsia="ru-RU"/>
        </w:rPr>
        <w:t>Кислоты, их состав и названия. Классифика</w:t>
      </w:r>
      <w:r w:rsidRPr="002E04B7">
        <w:rPr>
          <w:rFonts w:ascii="Times New Roman" w:eastAsia="Times New Roman" w:hAnsi="Times New Roman"/>
          <w:spacing w:val="5"/>
          <w:lang w:eastAsia="ru-RU"/>
        </w:rPr>
        <w:softHyphen/>
      </w:r>
      <w:r w:rsidRPr="002E04B7">
        <w:rPr>
          <w:rFonts w:ascii="Times New Roman" w:eastAsia="Times New Roman" w:hAnsi="Times New Roman"/>
          <w:spacing w:val="1"/>
          <w:lang w:eastAsia="ru-RU"/>
        </w:rPr>
        <w:t>ция кислот. Представители кислот: серная, соля</w:t>
      </w:r>
      <w:r w:rsidRPr="002E04B7">
        <w:rPr>
          <w:rFonts w:ascii="Times New Roman" w:eastAsia="Times New Roman" w:hAnsi="Times New Roman"/>
          <w:spacing w:val="1"/>
          <w:lang w:eastAsia="ru-RU"/>
        </w:rPr>
        <w:softHyphen/>
      </w:r>
      <w:r w:rsidRPr="002E04B7">
        <w:rPr>
          <w:rFonts w:ascii="Times New Roman" w:eastAsia="Times New Roman" w:hAnsi="Times New Roman"/>
          <w:spacing w:val="6"/>
          <w:lang w:eastAsia="ru-RU"/>
        </w:rPr>
        <w:t>ная и азотная. Изменение окраски индикаторов </w:t>
      </w:r>
      <w:r w:rsidRPr="002E04B7">
        <w:rPr>
          <w:rFonts w:ascii="Times New Roman" w:eastAsia="Times New Roman" w:hAnsi="Times New Roman"/>
          <w:spacing w:val="1"/>
          <w:lang w:eastAsia="ru-RU"/>
        </w:rPr>
        <w:t>в кислотной среде.</w:t>
      </w:r>
    </w:p>
    <w:p w:rsidR="002E04B7" w:rsidRPr="002E04B7" w:rsidRDefault="002E04B7" w:rsidP="002E04B7">
      <w:pPr>
        <w:shd w:val="clear" w:color="auto" w:fill="FFFFFF"/>
        <w:spacing w:after="0" w:line="230" w:lineRule="atLeast"/>
        <w:ind w:left="7" w:right="29"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Соли как производные кислот и оснований. Их </w:t>
      </w:r>
      <w:r w:rsidRPr="002E04B7">
        <w:rPr>
          <w:rFonts w:ascii="Times New Roman" w:eastAsia="Times New Roman" w:hAnsi="Times New Roman"/>
          <w:spacing w:val="4"/>
          <w:lang w:eastAsia="ru-RU"/>
        </w:rPr>
        <w:t>состав и названия. Растворимость солей в воде. </w:t>
      </w:r>
      <w:r w:rsidRPr="002E04B7">
        <w:rPr>
          <w:rFonts w:ascii="Times New Roman" w:eastAsia="Times New Roman" w:hAnsi="Times New Roman"/>
          <w:spacing w:val="6"/>
          <w:lang w:eastAsia="ru-RU"/>
        </w:rPr>
        <w:t>Представители солей: хлорид натрия, карбонат </w:t>
      </w:r>
      <w:r w:rsidRPr="002E04B7">
        <w:rPr>
          <w:rFonts w:ascii="Times New Roman" w:eastAsia="Times New Roman" w:hAnsi="Times New Roman"/>
          <w:spacing w:val="4"/>
          <w:lang w:eastAsia="ru-RU"/>
        </w:rPr>
        <w:t>и фосфат кальция.</w:t>
      </w:r>
    </w:p>
    <w:p w:rsidR="002E04B7" w:rsidRPr="002E04B7" w:rsidRDefault="002E04B7" w:rsidP="002E04B7">
      <w:pPr>
        <w:shd w:val="clear" w:color="auto" w:fill="FFFFFF"/>
        <w:spacing w:after="0" w:line="230" w:lineRule="atLeast"/>
        <w:ind w:left="295"/>
        <w:jc w:val="both"/>
        <w:rPr>
          <w:rFonts w:ascii="Times New Roman" w:eastAsia="Times New Roman" w:hAnsi="Times New Roman"/>
          <w:lang w:eastAsia="ru-RU"/>
        </w:rPr>
      </w:pPr>
      <w:r w:rsidRPr="002E04B7">
        <w:rPr>
          <w:rFonts w:ascii="Times New Roman" w:eastAsia="Times New Roman" w:hAnsi="Times New Roman"/>
          <w:spacing w:val="3"/>
          <w:lang w:eastAsia="ru-RU"/>
        </w:rPr>
        <w:t>Аморфные и кристаллические вещества.</w:t>
      </w:r>
    </w:p>
    <w:p w:rsidR="002E04B7" w:rsidRPr="002E04B7" w:rsidRDefault="002E04B7" w:rsidP="002E04B7">
      <w:pPr>
        <w:shd w:val="clear" w:color="auto" w:fill="FFFFFF"/>
        <w:spacing w:after="0" w:line="230" w:lineRule="atLeast"/>
        <w:ind w:left="14" w:right="7"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Межмолекулярные взаимодействия. Типы кри</w:t>
      </w:r>
      <w:r w:rsidRPr="002E04B7">
        <w:rPr>
          <w:rFonts w:ascii="Times New Roman" w:eastAsia="Times New Roman" w:hAnsi="Times New Roman"/>
          <w:spacing w:val="-1"/>
          <w:lang w:eastAsia="ru-RU"/>
        </w:rPr>
        <w:softHyphen/>
      </w:r>
      <w:r w:rsidRPr="002E04B7">
        <w:rPr>
          <w:rFonts w:ascii="Times New Roman" w:eastAsia="Times New Roman" w:hAnsi="Times New Roman"/>
          <w:spacing w:val="3"/>
          <w:lang w:eastAsia="ru-RU"/>
        </w:rPr>
        <w:t>сталлических решеток: ионная, атомная, моле</w:t>
      </w:r>
      <w:r w:rsidRPr="002E04B7">
        <w:rPr>
          <w:rFonts w:ascii="Times New Roman" w:eastAsia="Times New Roman" w:hAnsi="Times New Roman"/>
          <w:spacing w:val="3"/>
          <w:lang w:eastAsia="ru-RU"/>
        </w:rPr>
        <w:softHyphen/>
      </w:r>
      <w:r w:rsidRPr="002E04B7">
        <w:rPr>
          <w:rFonts w:ascii="Times New Roman" w:eastAsia="Times New Roman" w:hAnsi="Times New Roman"/>
          <w:spacing w:val="1"/>
          <w:lang w:eastAsia="ru-RU"/>
        </w:rPr>
        <w:t>кулярная и металлическая. Зависимость свойств </w:t>
      </w:r>
      <w:r w:rsidRPr="002E04B7">
        <w:rPr>
          <w:rFonts w:ascii="Times New Roman" w:eastAsia="Times New Roman" w:hAnsi="Times New Roman"/>
          <w:lang w:eastAsia="ru-RU"/>
        </w:rPr>
        <w:t>веществ от типов кристаллических решеток.</w:t>
      </w:r>
    </w:p>
    <w:p w:rsidR="002E04B7" w:rsidRPr="002E04B7" w:rsidRDefault="002E04B7" w:rsidP="002E04B7">
      <w:pPr>
        <w:shd w:val="clear" w:color="auto" w:fill="FFFFFF"/>
        <w:spacing w:after="0" w:line="230" w:lineRule="atLeast"/>
        <w:ind w:left="22" w:right="14"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Вещества молекулярного и немолекулярного </w:t>
      </w:r>
      <w:r w:rsidRPr="002E04B7">
        <w:rPr>
          <w:rFonts w:ascii="Times New Roman" w:eastAsia="Times New Roman" w:hAnsi="Times New Roman"/>
          <w:lang w:eastAsia="ru-RU"/>
        </w:rPr>
        <w:t>строения. Закон постоянства состава для веществ </w:t>
      </w:r>
      <w:r w:rsidRPr="002E04B7">
        <w:rPr>
          <w:rFonts w:ascii="Times New Roman" w:eastAsia="Times New Roman" w:hAnsi="Times New Roman"/>
          <w:spacing w:val="3"/>
          <w:lang w:eastAsia="ru-RU"/>
        </w:rPr>
        <w:t>молекулярного строения.</w:t>
      </w:r>
    </w:p>
    <w:p w:rsidR="002E04B7" w:rsidRPr="002E04B7" w:rsidRDefault="002E04B7" w:rsidP="002E04B7">
      <w:pPr>
        <w:shd w:val="clear" w:color="auto" w:fill="FFFFFF"/>
        <w:spacing w:after="0" w:line="230" w:lineRule="atLeast"/>
        <w:ind w:left="22" w:right="7" w:firstLine="288"/>
        <w:jc w:val="both"/>
        <w:rPr>
          <w:rFonts w:ascii="Times New Roman" w:eastAsia="Times New Roman" w:hAnsi="Times New Roman"/>
          <w:lang w:eastAsia="ru-RU"/>
        </w:rPr>
      </w:pPr>
      <w:r w:rsidRPr="002E04B7">
        <w:rPr>
          <w:rFonts w:ascii="Times New Roman" w:eastAsia="Times New Roman" w:hAnsi="Times New Roman"/>
          <w:spacing w:val="5"/>
          <w:lang w:eastAsia="ru-RU"/>
        </w:rPr>
        <w:t>Чистые вещества и смеси. Примеры жидких, </w:t>
      </w:r>
      <w:r w:rsidRPr="002E04B7">
        <w:rPr>
          <w:rFonts w:ascii="Times New Roman" w:eastAsia="Times New Roman" w:hAnsi="Times New Roman"/>
          <w:spacing w:val="3"/>
          <w:lang w:eastAsia="ru-RU"/>
        </w:rPr>
        <w:t>твердых и газообразных смесей. Свойства чис</w:t>
      </w:r>
      <w:r w:rsidRPr="002E04B7">
        <w:rPr>
          <w:rFonts w:ascii="Times New Roman" w:eastAsia="Times New Roman" w:hAnsi="Times New Roman"/>
          <w:spacing w:val="3"/>
          <w:lang w:eastAsia="ru-RU"/>
        </w:rPr>
        <w:softHyphen/>
        <w:t>тых веществ и смесей. Их состав. Массовая и </w:t>
      </w:r>
      <w:r w:rsidRPr="002E04B7">
        <w:rPr>
          <w:rFonts w:ascii="Times New Roman" w:eastAsia="Times New Roman" w:hAnsi="Times New Roman"/>
          <w:spacing w:val="2"/>
          <w:lang w:eastAsia="ru-RU"/>
        </w:rPr>
        <w:t>объемная доли компонента смеси. Расчеты, свя</w:t>
      </w:r>
      <w:r w:rsidRPr="002E04B7">
        <w:rPr>
          <w:rFonts w:ascii="Times New Roman" w:eastAsia="Times New Roman" w:hAnsi="Times New Roman"/>
          <w:spacing w:val="2"/>
          <w:lang w:eastAsia="ru-RU"/>
        </w:rPr>
        <w:softHyphen/>
      </w:r>
      <w:r w:rsidRPr="002E04B7">
        <w:rPr>
          <w:rFonts w:ascii="Times New Roman" w:eastAsia="Times New Roman" w:hAnsi="Times New Roman"/>
          <w:spacing w:val="3"/>
          <w:lang w:eastAsia="ru-RU"/>
        </w:rPr>
        <w:t>занные с использованием понятия «доля».</w:t>
      </w:r>
    </w:p>
    <w:p w:rsidR="002E04B7" w:rsidRPr="002E04B7" w:rsidRDefault="002E04B7" w:rsidP="002E04B7">
      <w:pPr>
        <w:shd w:val="clear" w:color="auto" w:fill="FFFFFF"/>
        <w:spacing w:after="0" w:line="230" w:lineRule="atLeast"/>
        <w:ind w:left="29" w:firstLine="281"/>
        <w:jc w:val="both"/>
        <w:rPr>
          <w:rFonts w:ascii="Times New Roman" w:eastAsia="Times New Roman" w:hAnsi="Times New Roman"/>
          <w:lang w:eastAsia="ru-RU"/>
        </w:rPr>
      </w:pPr>
      <w:r w:rsidRPr="002E04B7">
        <w:rPr>
          <w:rFonts w:ascii="Times New Roman" w:eastAsia="Times New Roman" w:hAnsi="Times New Roman"/>
          <w:b/>
          <w:bCs/>
          <w:lang w:eastAsia="ru-RU"/>
        </w:rPr>
        <w:t>Расчетные задачи, 1. </w:t>
      </w:r>
      <w:r w:rsidRPr="002E04B7">
        <w:rPr>
          <w:rFonts w:ascii="Times New Roman" w:eastAsia="Times New Roman" w:hAnsi="Times New Roman"/>
          <w:lang w:eastAsia="ru-RU"/>
        </w:rPr>
        <w:t>Расчет массовой и объем</w:t>
      </w:r>
      <w:r w:rsidRPr="002E04B7">
        <w:rPr>
          <w:rFonts w:ascii="Times New Roman" w:eastAsia="Times New Roman" w:hAnsi="Times New Roman"/>
          <w:lang w:eastAsia="ru-RU"/>
        </w:rPr>
        <w:softHyphen/>
        <w:t>ной долей компонентов смеси веществ. 2. Вычис</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ление массовой доли вещества в растворе по из</w:t>
      </w:r>
      <w:r w:rsidRPr="002E04B7">
        <w:rPr>
          <w:rFonts w:ascii="Times New Roman" w:eastAsia="Times New Roman" w:hAnsi="Times New Roman"/>
          <w:spacing w:val="2"/>
          <w:lang w:eastAsia="ru-RU"/>
        </w:rPr>
        <w:softHyphen/>
      </w:r>
      <w:r w:rsidRPr="002E04B7">
        <w:rPr>
          <w:rFonts w:ascii="Times New Roman" w:eastAsia="Times New Roman" w:hAnsi="Times New Roman"/>
          <w:spacing w:val="-3"/>
          <w:lang w:eastAsia="ru-RU"/>
        </w:rPr>
        <w:t>вестной массе растворенного вещества и массе ра</w:t>
      </w:r>
      <w:r w:rsidRPr="002E04B7">
        <w:rPr>
          <w:rFonts w:ascii="Times New Roman" w:eastAsia="Times New Roman" w:hAnsi="Times New Roman"/>
          <w:spacing w:val="-3"/>
          <w:lang w:eastAsia="ru-RU"/>
        </w:rPr>
        <w:softHyphen/>
      </w:r>
      <w:r w:rsidRPr="002E04B7">
        <w:rPr>
          <w:rFonts w:ascii="Times New Roman" w:eastAsia="Times New Roman" w:hAnsi="Times New Roman"/>
          <w:lang w:eastAsia="ru-RU"/>
        </w:rPr>
        <w:t>створителя. 3. Вычисление массы растворяемого </w:t>
      </w:r>
      <w:r w:rsidRPr="002E04B7">
        <w:rPr>
          <w:rFonts w:ascii="Times New Roman" w:eastAsia="Times New Roman" w:hAnsi="Times New Roman"/>
          <w:spacing w:val="1"/>
          <w:lang w:eastAsia="ru-RU"/>
        </w:rPr>
        <w:t>вещества и растворителя, необходимых для при</w:t>
      </w:r>
      <w:r w:rsidRPr="002E04B7">
        <w:rPr>
          <w:rFonts w:ascii="Times New Roman" w:eastAsia="Times New Roman" w:hAnsi="Times New Roman"/>
          <w:spacing w:val="1"/>
          <w:lang w:eastAsia="ru-RU"/>
        </w:rPr>
        <w:softHyphen/>
      </w:r>
      <w:r w:rsidRPr="002E04B7">
        <w:rPr>
          <w:rFonts w:ascii="Times New Roman" w:eastAsia="Times New Roman" w:hAnsi="Times New Roman"/>
          <w:spacing w:val="2"/>
          <w:lang w:eastAsia="ru-RU"/>
        </w:rPr>
        <w:t>готовления определенной массы раствора с из</w:t>
      </w:r>
      <w:r w:rsidRPr="002E04B7">
        <w:rPr>
          <w:rFonts w:ascii="Times New Roman" w:eastAsia="Times New Roman" w:hAnsi="Times New Roman"/>
          <w:spacing w:val="2"/>
          <w:lang w:eastAsia="ru-RU"/>
        </w:rPr>
        <w:softHyphen/>
      </w:r>
      <w:r w:rsidRPr="002E04B7">
        <w:rPr>
          <w:rFonts w:ascii="Times New Roman" w:eastAsia="Times New Roman" w:hAnsi="Times New Roman"/>
          <w:spacing w:val="-1"/>
          <w:lang w:eastAsia="ru-RU"/>
        </w:rPr>
        <w:t>вестной массовой долей растворенного вещества.</w:t>
      </w:r>
    </w:p>
    <w:p w:rsidR="002E04B7" w:rsidRPr="002E04B7" w:rsidRDefault="002E04B7" w:rsidP="002E04B7">
      <w:pPr>
        <w:spacing w:after="0" w:line="240" w:lineRule="auto"/>
        <w:jc w:val="both"/>
        <w:rPr>
          <w:rFonts w:ascii="Times New Roman" w:eastAsia="Times New Roman" w:hAnsi="Times New Roman"/>
          <w:lang w:eastAsia="ru-RU"/>
        </w:rPr>
      </w:pPr>
      <w:r w:rsidRPr="002E04B7">
        <w:rPr>
          <w:rFonts w:ascii="Times New Roman" w:eastAsia="Times New Roman" w:hAnsi="Times New Roman"/>
          <w:b/>
          <w:bCs/>
          <w:spacing w:val="1"/>
          <w:lang w:eastAsia="ru-RU"/>
        </w:rPr>
        <w:t>Демонстрации. </w:t>
      </w:r>
      <w:r w:rsidRPr="002E04B7">
        <w:rPr>
          <w:rFonts w:ascii="Times New Roman" w:eastAsia="Times New Roman" w:hAnsi="Times New Roman"/>
          <w:spacing w:val="1"/>
          <w:lang w:eastAsia="ru-RU"/>
        </w:rPr>
        <w:t>Образцы оксидов, кислот, ос</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нований и солей. Модели кристаллических реше</w:t>
      </w:r>
      <w:r w:rsidRPr="002E04B7">
        <w:rPr>
          <w:rFonts w:ascii="Times New Roman" w:eastAsia="Times New Roman" w:hAnsi="Times New Roman"/>
          <w:spacing w:val="24"/>
          <w:lang w:eastAsia="ru-RU"/>
        </w:rPr>
        <w:t>ток хлорида натрия, алмаза, оксида углеро</w:t>
      </w:r>
      <w:r w:rsidRPr="002E04B7">
        <w:rPr>
          <w:rFonts w:ascii="Times New Roman" w:eastAsia="Times New Roman" w:hAnsi="Times New Roman"/>
          <w:spacing w:val="24"/>
          <w:lang w:eastAsia="ru-RU"/>
        </w:rPr>
        <w:softHyphen/>
      </w:r>
      <w:r w:rsidRPr="002E04B7">
        <w:rPr>
          <w:rFonts w:ascii="Times New Roman" w:eastAsia="Times New Roman" w:hAnsi="Times New Roman"/>
          <w:lang w:eastAsia="ru-RU"/>
        </w:rPr>
        <w:t>да (IV). Взрыв смеси водорода с воздухом. Спо</w:t>
      </w:r>
      <w:r w:rsidRPr="002E04B7">
        <w:rPr>
          <w:rFonts w:ascii="Times New Roman" w:eastAsia="Times New Roman" w:hAnsi="Times New Roman"/>
          <w:lang w:eastAsia="ru-RU"/>
        </w:rPr>
        <w:softHyphen/>
      </w:r>
      <w:r w:rsidRPr="002E04B7">
        <w:rPr>
          <w:rFonts w:ascii="Times New Roman" w:eastAsia="Times New Roman" w:hAnsi="Times New Roman"/>
          <w:spacing w:val="12"/>
          <w:lang w:eastAsia="ru-RU"/>
        </w:rPr>
        <w:t>собы разделения смесей. Дистилляция воды.</w:t>
      </w:r>
      <w:r w:rsidRPr="002E04B7">
        <w:rPr>
          <w:rFonts w:ascii="Times New Roman" w:eastAsia="Times New Roman" w:hAnsi="Times New Roman"/>
          <w:lang w:eastAsia="ru-RU"/>
        </w:rPr>
        <w:t> Изменение окраски индикаторов в растворах щелочей. Правило разбавления H2SO4. Изменение окраски индикаторов в растворах кислот. Очистка загрязненной поваренной соли</w:t>
      </w:r>
    </w:p>
    <w:p w:rsidR="002E04B7" w:rsidRPr="002E04B7" w:rsidRDefault="002E04B7" w:rsidP="002E04B7">
      <w:pPr>
        <w:shd w:val="clear" w:color="auto" w:fill="FFFFFF"/>
        <w:spacing w:before="7" w:after="0" w:line="230" w:lineRule="atLeast"/>
        <w:ind w:left="36" w:firstLine="295"/>
        <w:jc w:val="both"/>
        <w:rPr>
          <w:rFonts w:ascii="Times New Roman" w:eastAsia="Times New Roman" w:hAnsi="Times New Roman"/>
          <w:lang w:eastAsia="ru-RU"/>
        </w:rPr>
      </w:pPr>
      <w:r w:rsidRPr="002E04B7">
        <w:rPr>
          <w:rFonts w:ascii="Times New Roman" w:eastAsia="Times New Roman" w:hAnsi="Times New Roman"/>
          <w:lang w:eastAsia="ru-RU"/>
        </w:rPr>
        <w:t> </w:t>
      </w:r>
      <w:r w:rsidRPr="002E04B7">
        <w:rPr>
          <w:rFonts w:ascii="Times New Roman" w:eastAsia="Times New Roman" w:hAnsi="Times New Roman"/>
          <w:b/>
          <w:bCs/>
          <w:lang w:eastAsia="ru-RU"/>
        </w:rPr>
        <w:t>Лабораторные опыты. </w:t>
      </w:r>
      <w:r w:rsidRPr="002E04B7">
        <w:rPr>
          <w:rFonts w:ascii="Times New Roman" w:eastAsia="Times New Roman" w:hAnsi="Times New Roman"/>
          <w:lang w:eastAsia="ru-RU"/>
        </w:rPr>
        <w:t>1. Знакомство с образ</w:t>
      </w:r>
      <w:r w:rsidRPr="002E04B7">
        <w:rPr>
          <w:rFonts w:ascii="Times New Roman" w:eastAsia="Times New Roman" w:hAnsi="Times New Roman"/>
          <w:lang w:eastAsia="ru-RU"/>
        </w:rPr>
        <w:softHyphen/>
        <w:t>цами веществ разных классов. 2. Разделение сме</w:t>
      </w:r>
      <w:r w:rsidRPr="002E04B7">
        <w:rPr>
          <w:rFonts w:ascii="Times New Roman" w:eastAsia="Times New Roman" w:hAnsi="Times New Roman"/>
          <w:lang w:eastAsia="ru-RU"/>
        </w:rPr>
        <w:softHyphen/>
      </w:r>
      <w:r w:rsidRPr="002E04B7">
        <w:rPr>
          <w:rFonts w:ascii="Times New Roman" w:eastAsia="Times New Roman" w:hAnsi="Times New Roman"/>
          <w:spacing w:val="4"/>
          <w:lang w:eastAsia="ru-RU"/>
        </w:rPr>
        <w:t>сей.</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lang w:eastAsia="ru-RU"/>
        </w:rPr>
        <w:t>Тема 4</w:t>
      </w:r>
    </w:p>
    <w:p w:rsidR="002E04B7" w:rsidRPr="002E04B7" w:rsidRDefault="002E04B7" w:rsidP="002E04B7">
      <w:pPr>
        <w:shd w:val="clear" w:color="auto" w:fill="FFFFFF"/>
        <w:spacing w:after="0" w:line="240" w:lineRule="auto"/>
        <w:ind w:left="288"/>
        <w:jc w:val="both"/>
        <w:rPr>
          <w:rFonts w:ascii="Times New Roman" w:eastAsia="Times New Roman" w:hAnsi="Times New Roman"/>
          <w:lang w:eastAsia="ru-RU"/>
        </w:rPr>
      </w:pPr>
      <w:r w:rsidRPr="002E04B7">
        <w:rPr>
          <w:rFonts w:ascii="Times New Roman" w:eastAsia="Times New Roman" w:hAnsi="Times New Roman"/>
          <w:b/>
          <w:bCs/>
          <w:spacing w:val="4"/>
          <w:lang w:eastAsia="ru-RU"/>
        </w:rPr>
        <w:t>Изменения, происходящие с веществами</w:t>
      </w:r>
      <w:r w:rsidRPr="002E04B7">
        <w:rPr>
          <w:rFonts w:ascii="Times New Roman" w:eastAsia="Times New Roman" w:hAnsi="Times New Roman"/>
          <w:lang w:eastAsia="ru-RU"/>
        </w:rPr>
        <w:t xml:space="preserve"> </w:t>
      </w:r>
    </w:p>
    <w:p w:rsidR="002E04B7" w:rsidRPr="002E04B7" w:rsidRDefault="002E04B7" w:rsidP="002E04B7">
      <w:pPr>
        <w:shd w:val="clear" w:color="auto" w:fill="FFFFFF"/>
        <w:spacing w:after="0" w:line="238" w:lineRule="atLeast"/>
        <w:ind w:left="7" w:right="14" w:firstLine="281"/>
        <w:jc w:val="both"/>
        <w:rPr>
          <w:rFonts w:ascii="Times New Roman" w:eastAsia="Times New Roman" w:hAnsi="Times New Roman"/>
          <w:lang w:eastAsia="ru-RU"/>
        </w:rPr>
      </w:pPr>
      <w:r w:rsidRPr="002E04B7">
        <w:rPr>
          <w:rFonts w:ascii="Times New Roman" w:eastAsia="Times New Roman" w:hAnsi="Times New Roman"/>
          <w:spacing w:val="4"/>
          <w:lang w:eastAsia="ru-RU"/>
        </w:rPr>
        <w:t>Понятие явлений как изменений, происходя</w:t>
      </w:r>
      <w:r w:rsidRPr="002E04B7">
        <w:rPr>
          <w:rFonts w:ascii="Times New Roman" w:eastAsia="Times New Roman" w:hAnsi="Times New Roman"/>
          <w:spacing w:val="4"/>
          <w:lang w:eastAsia="ru-RU"/>
        </w:rPr>
        <w:softHyphen/>
      </w:r>
      <w:r w:rsidRPr="002E04B7">
        <w:rPr>
          <w:rFonts w:ascii="Times New Roman" w:eastAsia="Times New Roman" w:hAnsi="Times New Roman"/>
          <w:spacing w:val="3"/>
          <w:lang w:eastAsia="ru-RU"/>
        </w:rPr>
        <w:t>щих с веществами. Явления, связанные с изме</w:t>
      </w:r>
      <w:r w:rsidRPr="002E04B7">
        <w:rPr>
          <w:rFonts w:ascii="Times New Roman" w:eastAsia="Times New Roman" w:hAnsi="Times New Roman"/>
          <w:spacing w:val="3"/>
          <w:lang w:eastAsia="ru-RU"/>
        </w:rPr>
        <w:softHyphen/>
      </w:r>
      <w:r w:rsidRPr="002E04B7">
        <w:rPr>
          <w:rFonts w:ascii="Times New Roman" w:eastAsia="Times New Roman" w:hAnsi="Times New Roman"/>
          <w:lang w:eastAsia="ru-RU"/>
        </w:rPr>
        <w:t>нением кристаллического строения вещества при постоянном его составе, — физические явления. </w:t>
      </w:r>
      <w:r w:rsidRPr="002E04B7">
        <w:rPr>
          <w:rFonts w:ascii="Times New Roman" w:eastAsia="Times New Roman" w:hAnsi="Times New Roman"/>
          <w:spacing w:val="6"/>
          <w:lang w:eastAsia="ru-RU"/>
        </w:rPr>
        <w:t>Физические явления в химии: дистилляция, кристаллизация, выпаривание и возгонка ве</w:t>
      </w:r>
      <w:r w:rsidRPr="002E04B7">
        <w:rPr>
          <w:rFonts w:ascii="Times New Roman" w:eastAsia="Times New Roman" w:hAnsi="Times New Roman"/>
          <w:spacing w:val="6"/>
          <w:lang w:eastAsia="ru-RU"/>
        </w:rPr>
        <w:softHyphen/>
      </w:r>
      <w:r w:rsidRPr="002E04B7">
        <w:rPr>
          <w:rFonts w:ascii="Times New Roman" w:eastAsia="Times New Roman" w:hAnsi="Times New Roman"/>
          <w:spacing w:val="2"/>
          <w:lang w:eastAsia="ru-RU"/>
        </w:rPr>
        <w:t>ществ, центрифугирование.</w:t>
      </w:r>
    </w:p>
    <w:p w:rsidR="002E04B7" w:rsidRPr="002E04B7" w:rsidRDefault="002E04B7" w:rsidP="002E04B7">
      <w:pPr>
        <w:shd w:val="clear" w:color="auto" w:fill="FFFFFF"/>
        <w:spacing w:after="0" w:line="238" w:lineRule="atLeast"/>
        <w:ind w:left="7" w:right="14"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lastRenderedPageBreak/>
        <w:t>Явления, связанные с изменением состава ве</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щества, — химические реакции. Признаки и ус</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ловия протекания химических реакций. Понятие </w:t>
      </w:r>
      <w:r w:rsidRPr="002E04B7">
        <w:rPr>
          <w:rFonts w:ascii="Times New Roman" w:eastAsia="Times New Roman" w:hAnsi="Times New Roman"/>
          <w:spacing w:val="4"/>
          <w:lang w:eastAsia="ru-RU"/>
        </w:rPr>
        <w:t>об экзо- и эндотермических реакциях. Реакции </w:t>
      </w:r>
      <w:r w:rsidRPr="002E04B7">
        <w:rPr>
          <w:rFonts w:ascii="Times New Roman" w:eastAsia="Times New Roman" w:hAnsi="Times New Roman"/>
          <w:spacing w:val="5"/>
          <w:lang w:eastAsia="ru-RU"/>
        </w:rPr>
        <w:t>горения как частный случай экзотермических </w:t>
      </w:r>
      <w:r w:rsidRPr="002E04B7">
        <w:rPr>
          <w:rFonts w:ascii="Times New Roman" w:eastAsia="Times New Roman" w:hAnsi="Times New Roman"/>
          <w:spacing w:val="3"/>
          <w:lang w:eastAsia="ru-RU"/>
        </w:rPr>
        <w:t>реакций, протекающих с выделением света.</w:t>
      </w:r>
    </w:p>
    <w:p w:rsidR="002E04B7" w:rsidRPr="002E04B7" w:rsidRDefault="002E04B7" w:rsidP="002E04B7">
      <w:pPr>
        <w:shd w:val="clear" w:color="auto" w:fill="FFFFFF"/>
        <w:spacing w:after="0" w:line="238" w:lineRule="atLeast"/>
        <w:ind w:left="7" w:right="14"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Закон сохранения массы веществ. Химические </w:t>
      </w:r>
      <w:r w:rsidRPr="002E04B7">
        <w:rPr>
          <w:rFonts w:ascii="Times New Roman" w:eastAsia="Times New Roman" w:hAnsi="Times New Roman"/>
          <w:lang w:eastAsia="ru-RU"/>
        </w:rPr>
        <w:t>уравнения. Значение индексов и коэффициентов. Составление уравнений химических реакций.</w:t>
      </w:r>
    </w:p>
    <w:p w:rsidR="002E04B7" w:rsidRPr="002E04B7" w:rsidRDefault="002E04B7" w:rsidP="002E04B7">
      <w:pPr>
        <w:shd w:val="clear" w:color="auto" w:fill="FFFFFF"/>
        <w:spacing w:after="0" w:line="238" w:lineRule="atLeast"/>
        <w:ind w:left="14" w:firstLine="281"/>
        <w:jc w:val="both"/>
        <w:rPr>
          <w:rFonts w:ascii="Times New Roman" w:eastAsia="Times New Roman" w:hAnsi="Times New Roman"/>
          <w:lang w:eastAsia="ru-RU"/>
        </w:rPr>
      </w:pPr>
      <w:r w:rsidRPr="002E04B7">
        <w:rPr>
          <w:rFonts w:ascii="Times New Roman" w:eastAsia="Times New Roman" w:hAnsi="Times New Roman"/>
          <w:spacing w:val="7"/>
          <w:lang w:eastAsia="ru-RU"/>
        </w:rPr>
        <w:t>Расчеты по химическим уравнениям. Реше</w:t>
      </w:r>
      <w:r w:rsidRPr="002E04B7">
        <w:rPr>
          <w:rFonts w:ascii="Times New Roman" w:eastAsia="Times New Roman" w:hAnsi="Times New Roman"/>
          <w:spacing w:val="7"/>
          <w:lang w:eastAsia="ru-RU"/>
        </w:rPr>
        <w:softHyphen/>
      </w:r>
      <w:r w:rsidRPr="002E04B7">
        <w:rPr>
          <w:rFonts w:ascii="Times New Roman" w:eastAsia="Times New Roman" w:hAnsi="Times New Roman"/>
          <w:spacing w:val="2"/>
          <w:lang w:eastAsia="ru-RU"/>
        </w:rPr>
        <w:t>ние задач на нахождение количества вещества, </w:t>
      </w:r>
      <w:r w:rsidRPr="002E04B7">
        <w:rPr>
          <w:rFonts w:ascii="Times New Roman" w:eastAsia="Times New Roman" w:hAnsi="Times New Roman"/>
          <w:spacing w:val="-1"/>
          <w:lang w:eastAsia="ru-RU"/>
        </w:rPr>
        <w:t>массы или объема продукта реакции по количест</w:t>
      </w:r>
      <w:r w:rsidRPr="002E04B7">
        <w:rPr>
          <w:rFonts w:ascii="Times New Roman" w:eastAsia="Times New Roman" w:hAnsi="Times New Roman"/>
          <w:spacing w:val="-1"/>
          <w:lang w:eastAsia="ru-RU"/>
        </w:rPr>
        <w:softHyphen/>
      </w:r>
      <w:r w:rsidRPr="002E04B7">
        <w:rPr>
          <w:rFonts w:ascii="Times New Roman" w:eastAsia="Times New Roman" w:hAnsi="Times New Roman"/>
          <w:spacing w:val="-3"/>
          <w:lang w:eastAsia="ru-RU"/>
        </w:rPr>
        <w:t>ву вещества, массе или объему исходного вещест</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ва. Расчеты с использованием понятия «доля», </w:t>
      </w:r>
      <w:r w:rsidRPr="002E04B7">
        <w:rPr>
          <w:rFonts w:ascii="Times New Roman" w:eastAsia="Times New Roman" w:hAnsi="Times New Roman"/>
          <w:spacing w:val="-1"/>
          <w:lang w:eastAsia="ru-RU"/>
        </w:rPr>
        <w:t>когда исходное вещество дано в виде раствора с </w:t>
      </w:r>
      <w:r w:rsidRPr="002E04B7">
        <w:rPr>
          <w:rFonts w:ascii="Times New Roman" w:eastAsia="Times New Roman" w:hAnsi="Times New Roman"/>
          <w:spacing w:val="-3"/>
          <w:lang w:eastAsia="ru-RU"/>
        </w:rPr>
        <w:t>заданной массовой долей растворенного вещества </w:t>
      </w:r>
      <w:r w:rsidRPr="002E04B7">
        <w:rPr>
          <w:rFonts w:ascii="Times New Roman" w:eastAsia="Times New Roman" w:hAnsi="Times New Roman"/>
          <w:spacing w:val="-1"/>
          <w:lang w:eastAsia="ru-RU"/>
        </w:rPr>
        <w:t>или содержит определенную долю примесей.</w:t>
      </w:r>
    </w:p>
    <w:p w:rsidR="002E04B7" w:rsidRPr="002E04B7" w:rsidRDefault="002E04B7" w:rsidP="002E04B7">
      <w:pPr>
        <w:shd w:val="clear" w:color="auto" w:fill="FFFFFF"/>
        <w:spacing w:after="0" w:line="238" w:lineRule="atLeast"/>
        <w:ind w:left="22" w:right="14" w:firstLine="281"/>
        <w:jc w:val="both"/>
        <w:rPr>
          <w:rFonts w:ascii="Times New Roman" w:eastAsia="Times New Roman" w:hAnsi="Times New Roman"/>
          <w:lang w:eastAsia="ru-RU"/>
        </w:rPr>
      </w:pPr>
      <w:r w:rsidRPr="002E04B7">
        <w:rPr>
          <w:rFonts w:ascii="Times New Roman" w:eastAsia="Times New Roman" w:hAnsi="Times New Roman"/>
          <w:spacing w:val="3"/>
          <w:lang w:eastAsia="ru-RU"/>
        </w:rPr>
        <w:t>Реакции разложения. Понятие о скорости хи</w:t>
      </w:r>
      <w:r w:rsidRPr="002E04B7">
        <w:rPr>
          <w:rFonts w:ascii="Times New Roman" w:eastAsia="Times New Roman" w:hAnsi="Times New Roman"/>
          <w:spacing w:val="3"/>
          <w:lang w:eastAsia="ru-RU"/>
        </w:rPr>
        <w:softHyphen/>
      </w:r>
      <w:r w:rsidRPr="002E04B7">
        <w:rPr>
          <w:rFonts w:ascii="Times New Roman" w:eastAsia="Times New Roman" w:hAnsi="Times New Roman"/>
          <w:spacing w:val="4"/>
          <w:lang w:eastAsia="ru-RU"/>
        </w:rPr>
        <w:t>мических реакций. Катализаторы. Ферменты.</w:t>
      </w:r>
    </w:p>
    <w:p w:rsidR="002E04B7" w:rsidRPr="002E04B7" w:rsidRDefault="002E04B7" w:rsidP="002E04B7">
      <w:pPr>
        <w:shd w:val="clear" w:color="auto" w:fill="FFFFFF"/>
        <w:spacing w:after="0" w:line="238" w:lineRule="atLeast"/>
        <w:ind w:left="22" w:right="7"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Реакции соединения. Каталитические и нека</w:t>
      </w:r>
      <w:r w:rsidRPr="002E04B7">
        <w:rPr>
          <w:rFonts w:ascii="Times New Roman" w:eastAsia="Times New Roman" w:hAnsi="Times New Roman"/>
          <w:spacing w:val="3"/>
          <w:lang w:eastAsia="ru-RU"/>
        </w:rPr>
        <w:softHyphen/>
        <w:t>талитические реакции. Обратимые и необрати</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мые реакции.</w:t>
      </w:r>
    </w:p>
    <w:p w:rsidR="002E04B7" w:rsidRPr="002E04B7" w:rsidRDefault="002E04B7" w:rsidP="002E04B7">
      <w:pPr>
        <w:shd w:val="clear" w:color="auto" w:fill="FFFFFF"/>
        <w:spacing w:after="0" w:line="238" w:lineRule="atLeast"/>
        <w:ind w:right="7"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Реакции замещения. Электрохимический ряд </w:t>
      </w:r>
      <w:r w:rsidRPr="002E04B7">
        <w:rPr>
          <w:rFonts w:ascii="Times New Roman" w:eastAsia="Times New Roman" w:hAnsi="Times New Roman"/>
          <w:spacing w:val="5"/>
          <w:lang w:eastAsia="ru-RU"/>
        </w:rPr>
        <w:t>напряжений металлов, его использование для </w:t>
      </w:r>
      <w:r w:rsidRPr="002E04B7">
        <w:rPr>
          <w:rFonts w:ascii="Times New Roman" w:eastAsia="Times New Roman" w:hAnsi="Times New Roman"/>
          <w:spacing w:val="1"/>
          <w:lang w:eastAsia="ru-RU"/>
        </w:rPr>
        <w:t>прогнозирования возможности протекания реак</w:t>
      </w:r>
      <w:r w:rsidRPr="002E04B7">
        <w:rPr>
          <w:rFonts w:ascii="Times New Roman" w:eastAsia="Times New Roman" w:hAnsi="Times New Roman"/>
          <w:spacing w:val="1"/>
          <w:lang w:eastAsia="ru-RU"/>
        </w:rPr>
        <w:softHyphen/>
      </w:r>
      <w:r w:rsidRPr="002E04B7">
        <w:rPr>
          <w:rFonts w:ascii="Times New Roman" w:eastAsia="Times New Roman" w:hAnsi="Times New Roman"/>
          <w:spacing w:val="4"/>
          <w:lang w:eastAsia="ru-RU"/>
        </w:rPr>
        <w:t>ций между металлами и растворами кислот. Ре</w:t>
      </w:r>
      <w:r w:rsidRPr="002E04B7">
        <w:rPr>
          <w:rFonts w:ascii="Times New Roman" w:eastAsia="Times New Roman" w:hAnsi="Times New Roman"/>
          <w:spacing w:val="4"/>
          <w:lang w:eastAsia="ru-RU"/>
        </w:rPr>
        <w:softHyphen/>
      </w:r>
      <w:r w:rsidRPr="002E04B7">
        <w:rPr>
          <w:rFonts w:ascii="Times New Roman" w:eastAsia="Times New Roman" w:hAnsi="Times New Roman"/>
          <w:spacing w:val="3"/>
          <w:lang w:eastAsia="ru-RU"/>
        </w:rPr>
        <w:t>акции вытеснения одних металлов из растворов </w:t>
      </w:r>
      <w:r w:rsidRPr="002E04B7">
        <w:rPr>
          <w:rFonts w:ascii="Times New Roman" w:eastAsia="Times New Roman" w:hAnsi="Times New Roman"/>
          <w:spacing w:val="2"/>
          <w:lang w:eastAsia="ru-RU"/>
        </w:rPr>
        <w:t>их солей другими металлами.</w:t>
      </w:r>
    </w:p>
    <w:p w:rsidR="002E04B7" w:rsidRPr="002E04B7" w:rsidRDefault="002E04B7" w:rsidP="002E04B7">
      <w:pPr>
        <w:shd w:val="clear" w:color="auto" w:fill="FFFFFF"/>
        <w:spacing w:after="0" w:line="238" w:lineRule="atLeast"/>
        <w:ind w:right="14" w:firstLine="295"/>
        <w:jc w:val="both"/>
        <w:rPr>
          <w:rFonts w:ascii="Times New Roman" w:eastAsia="Times New Roman" w:hAnsi="Times New Roman"/>
          <w:lang w:eastAsia="ru-RU"/>
        </w:rPr>
      </w:pPr>
      <w:r w:rsidRPr="002E04B7">
        <w:rPr>
          <w:rFonts w:ascii="Times New Roman" w:eastAsia="Times New Roman" w:hAnsi="Times New Roman"/>
          <w:spacing w:val="2"/>
          <w:lang w:eastAsia="ru-RU"/>
        </w:rPr>
        <w:t>Реакции обмена. Реакции нейтрализации. Ус</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ловия протекания реакций обмена в растворах до </w:t>
      </w:r>
      <w:r w:rsidRPr="002E04B7">
        <w:rPr>
          <w:rFonts w:ascii="Times New Roman" w:eastAsia="Times New Roman" w:hAnsi="Times New Roman"/>
          <w:spacing w:val="3"/>
          <w:lang w:eastAsia="ru-RU"/>
        </w:rPr>
        <w:t>конца.</w:t>
      </w:r>
    </w:p>
    <w:p w:rsidR="002E04B7" w:rsidRPr="002E04B7" w:rsidRDefault="002E04B7" w:rsidP="002E04B7">
      <w:pPr>
        <w:shd w:val="clear" w:color="auto" w:fill="FFFFFF"/>
        <w:spacing w:after="0" w:line="238" w:lineRule="atLeast"/>
        <w:ind w:firstLine="266"/>
        <w:jc w:val="both"/>
        <w:rPr>
          <w:rFonts w:ascii="Times New Roman" w:eastAsia="Times New Roman" w:hAnsi="Times New Roman"/>
          <w:lang w:eastAsia="ru-RU"/>
        </w:rPr>
      </w:pPr>
      <w:r w:rsidRPr="002E04B7">
        <w:rPr>
          <w:rFonts w:ascii="Times New Roman" w:eastAsia="Times New Roman" w:hAnsi="Times New Roman"/>
          <w:spacing w:val="12"/>
          <w:lang w:eastAsia="ru-RU"/>
        </w:rPr>
        <w:t>Типы химических реакций (по признаку </w:t>
      </w:r>
      <w:r w:rsidRPr="002E04B7">
        <w:rPr>
          <w:rFonts w:ascii="Times New Roman" w:eastAsia="Times New Roman" w:hAnsi="Times New Roman"/>
          <w:spacing w:val="1"/>
          <w:lang w:eastAsia="ru-RU"/>
        </w:rPr>
        <w:t>«число и состав исходных веществ и продуктов </w:t>
      </w:r>
      <w:r w:rsidRPr="002E04B7">
        <w:rPr>
          <w:rFonts w:ascii="Times New Roman" w:eastAsia="Times New Roman" w:hAnsi="Times New Roman"/>
          <w:spacing w:val="4"/>
          <w:lang w:eastAsia="ru-RU"/>
        </w:rPr>
        <w:t>реакции») на примере свойств воды. Реакция</w:t>
      </w:r>
      <w:r w:rsidRPr="002E04B7">
        <w:rPr>
          <w:rFonts w:ascii="Times New Roman" w:eastAsia="Times New Roman" w:hAnsi="Times New Roman"/>
          <w:lang w:eastAsia="ru-RU"/>
        </w:rPr>
        <w:t>разложения — электролиз воды. Реакции соеди</w:t>
      </w:r>
      <w:r w:rsidRPr="002E04B7">
        <w:rPr>
          <w:rFonts w:ascii="Times New Roman" w:eastAsia="Times New Roman" w:hAnsi="Times New Roman"/>
          <w:lang w:eastAsia="ru-RU"/>
        </w:rPr>
        <w:softHyphen/>
        <w:t>нения — взаимодействие воды с оксидами метал</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лов и неметаллов. Понятие «гидроксиды». Реак</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ции замещения — взаимодействие воды с </w:t>
      </w:r>
      <w:r w:rsidRPr="002E04B7">
        <w:rPr>
          <w:rFonts w:ascii="Times New Roman" w:eastAsia="Times New Roman" w:hAnsi="Times New Roman"/>
          <w:spacing w:val="4"/>
          <w:lang w:eastAsia="ru-RU"/>
        </w:rPr>
        <w:t>щелочными и щелочноземельными металлами. </w:t>
      </w:r>
      <w:r w:rsidRPr="002E04B7">
        <w:rPr>
          <w:rFonts w:ascii="Times New Roman" w:eastAsia="Times New Roman" w:hAnsi="Times New Roman"/>
          <w:lang w:eastAsia="ru-RU"/>
        </w:rPr>
        <w:t>Реакции обмена (на примере гидролиза сульфида </w:t>
      </w:r>
      <w:r w:rsidRPr="002E04B7">
        <w:rPr>
          <w:rFonts w:ascii="Times New Roman" w:eastAsia="Times New Roman" w:hAnsi="Times New Roman"/>
          <w:spacing w:val="5"/>
          <w:lang w:eastAsia="ru-RU"/>
        </w:rPr>
        <w:t>алюминия и карбида кальция).</w:t>
      </w:r>
    </w:p>
    <w:p w:rsidR="002E04B7" w:rsidRPr="002E04B7" w:rsidRDefault="002E04B7" w:rsidP="002E04B7">
      <w:pPr>
        <w:shd w:val="clear" w:color="auto" w:fill="FFFFFF"/>
        <w:spacing w:after="0" w:line="238" w:lineRule="atLeast"/>
        <w:ind w:firstLine="295"/>
        <w:jc w:val="both"/>
        <w:rPr>
          <w:rFonts w:ascii="Times New Roman" w:eastAsia="Times New Roman" w:hAnsi="Times New Roman"/>
          <w:lang w:eastAsia="ru-RU"/>
        </w:rPr>
      </w:pPr>
      <w:r w:rsidRPr="002E04B7">
        <w:rPr>
          <w:rFonts w:ascii="Times New Roman" w:eastAsia="Times New Roman" w:hAnsi="Times New Roman"/>
          <w:b/>
          <w:bCs/>
          <w:lang w:eastAsia="ru-RU"/>
        </w:rPr>
        <w:t>Расчетные задачи. 1. </w:t>
      </w:r>
      <w:r w:rsidRPr="002E04B7">
        <w:rPr>
          <w:rFonts w:ascii="Times New Roman" w:eastAsia="Times New Roman" w:hAnsi="Times New Roman"/>
          <w:lang w:eastAsia="ru-RU"/>
        </w:rPr>
        <w:t>Вычисление по хими</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ческим уравнениям массы или количества веще</w:t>
      </w:r>
      <w:r w:rsidRPr="002E04B7">
        <w:rPr>
          <w:rFonts w:ascii="Times New Roman" w:eastAsia="Times New Roman" w:hAnsi="Times New Roman"/>
          <w:spacing w:val="1"/>
          <w:lang w:eastAsia="ru-RU"/>
        </w:rPr>
        <w:softHyphen/>
      </w:r>
      <w:r w:rsidRPr="002E04B7">
        <w:rPr>
          <w:rFonts w:ascii="Times New Roman" w:eastAsia="Times New Roman" w:hAnsi="Times New Roman"/>
          <w:spacing w:val="-1"/>
          <w:lang w:eastAsia="ru-RU"/>
        </w:rPr>
        <w:t>ства по известной массе или количеству вещества</w:t>
      </w:r>
      <w:r w:rsidRPr="002E04B7">
        <w:rPr>
          <w:rFonts w:ascii="Times New Roman" w:eastAsia="Times New Roman" w:hAnsi="Times New Roman"/>
          <w:spacing w:val="2"/>
          <w:lang w:eastAsia="ru-RU"/>
        </w:rPr>
        <w:t>одного из вступающих в реакцию веществ или </w:t>
      </w:r>
      <w:r w:rsidRPr="002E04B7">
        <w:rPr>
          <w:rFonts w:ascii="Times New Roman" w:eastAsia="Times New Roman" w:hAnsi="Times New Roman"/>
          <w:lang w:eastAsia="ru-RU"/>
        </w:rPr>
        <w:t>продуктов реакции. 2. Вычисление массы (коли</w:t>
      </w:r>
      <w:r w:rsidRPr="002E04B7">
        <w:rPr>
          <w:rFonts w:ascii="Times New Roman" w:eastAsia="Times New Roman" w:hAnsi="Times New Roman"/>
          <w:lang w:eastAsia="ru-RU"/>
        </w:rPr>
        <w:softHyphen/>
        <w:t>чества вещества, объема) продукта реакции, если </w:t>
      </w:r>
      <w:r w:rsidRPr="002E04B7">
        <w:rPr>
          <w:rFonts w:ascii="Times New Roman" w:eastAsia="Times New Roman" w:hAnsi="Times New Roman"/>
          <w:spacing w:val="-2"/>
          <w:lang w:eastAsia="ru-RU"/>
        </w:rPr>
        <w:t>известна масса исходного вещества, содержащего </w:t>
      </w:r>
      <w:r w:rsidRPr="002E04B7">
        <w:rPr>
          <w:rFonts w:ascii="Times New Roman" w:eastAsia="Times New Roman" w:hAnsi="Times New Roman"/>
          <w:lang w:eastAsia="ru-RU"/>
        </w:rPr>
        <w:t>определенную долю примесей. 3. Вычисление </w:t>
      </w:r>
      <w:r w:rsidRPr="002E04B7">
        <w:rPr>
          <w:rFonts w:ascii="Times New Roman" w:eastAsia="Times New Roman" w:hAnsi="Times New Roman"/>
          <w:spacing w:val="1"/>
          <w:lang w:eastAsia="ru-RU"/>
        </w:rPr>
        <w:t>массы (количества вещества, объема) продукта </w:t>
      </w:r>
      <w:r w:rsidRPr="002E04B7">
        <w:rPr>
          <w:rFonts w:ascii="Times New Roman" w:eastAsia="Times New Roman" w:hAnsi="Times New Roman"/>
          <w:spacing w:val="-1"/>
          <w:lang w:eastAsia="ru-RU"/>
        </w:rPr>
        <w:t>реакции, если известна масса раствора и массовая </w:t>
      </w:r>
      <w:r w:rsidRPr="002E04B7">
        <w:rPr>
          <w:rFonts w:ascii="Times New Roman" w:eastAsia="Times New Roman" w:hAnsi="Times New Roman"/>
          <w:lang w:eastAsia="ru-RU"/>
        </w:rPr>
        <w:t>доля растворенного вещества.</w:t>
      </w:r>
    </w:p>
    <w:p w:rsidR="002E04B7" w:rsidRPr="002E04B7" w:rsidRDefault="002E04B7" w:rsidP="002E04B7">
      <w:pPr>
        <w:shd w:val="clear" w:color="auto" w:fill="FFFFFF"/>
        <w:spacing w:after="0" w:line="238" w:lineRule="atLeast"/>
        <w:ind w:left="7" w:firstLine="288"/>
        <w:jc w:val="both"/>
        <w:rPr>
          <w:rFonts w:ascii="Times New Roman" w:eastAsia="Times New Roman" w:hAnsi="Times New Roman"/>
          <w:lang w:eastAsia="ru-RU"/>
        </w:rPr>
      </w:pPr>
      <w:r w:rsidRPr="002E04B7">
        <w:rPr>
          <w:rFonts w:ascii="Times New Roman" w:eastAsia="Times New Roman" w:hAnsi="Times New Roman"/>
          <w:b/>
          <w:bCs/>
          <w:spacing w:val="4"/>
          <w:lang w:eastAsia="ru-RU"/>
        </w:rPr>
        <w:t>Демонстрации. </w:t>
      </w:r>
      <w:r w:rsidRPr="002E04B7">
        <w:rPr>
          <w:rFonts w:ascii="Times New Roman" w:eastAsia="Times New Roman" w:hAnsi="Times New Roman"/>
          <w:spacing w:val="4"/>
          <w:lang w:eastAsia="ru-RU"/>
        </w:rPr>
        <w:t>Примеры физических явле</w:t>
      </w:r>
      <w:r w:rsidRPr="002E04B7">
        <w:rPr>
          <w:rFonts w:ascii="Times New Roman" w:eastAsia="Times New Roman" w:hAnsi="Times New Roman"/>
          <w:spacing w:val="4"/>
          <w:lang w:eastAsia="ru-RU"/>
        </w:rPr>
        <w:softHyphen/>
      </w:r>
      <w:r w:rsidRPr="002E04B7">
        <w:rPr>
          <w:rFonts w:ascii="Times New Roman" w:eastAsia="Times New Roman" w:hAnsi="Times New Roman"/>
          <w:spacing w:val="7"/>
          <w:lang w:eastAsia="ru-RU"/>
        </w:rPr>
        <w:t>ний: а) плавление парафина; б) возгонка иода </w:t>
      </w:r>
      <w:r w:rsidRPr="002E04B7">
        <w:rPr>
          <w:rFonts w:ascii="Times New Roman" w:eastAsia="Times New Roman" w:hAnsi="Times New Roman"/>
          <w:spacing w:val="2"/>
          <w:lang w:eastAsia="ru-RU"/>
        </w:rPr>
        <w:t>или бензойной кислоты; в) растворение перман</w:t>
      </w:r>
      <w:r w:rsidRPr="002E04B7">
        <w:rPr>
          <w:rFonts w:ascii="Times New Roman" w:eastAsia="Times New Roman" w:hAnsi="Times New Roman"/>
          <w:spacing w:val="4"/>
          <w:lang w:eastAsia="ru-RU"/>
        </w:rPr>
        <w:t>ганата калия; г) диффузия душистых веществ с </w:t>
      </w:r>
      <w:r w:rsidRPr="002E04B7">
        <w:rPr>
          <w:rFonts w:ascii="Times New Roman" w:eastAsia="Times New Roman" w:hAnsi="Times New Roman"/>
          <w:spacing w:val="5"/>
          <w:lang w:eastAsia="ru-RU"/>
        </w:rPr>
        <w:t>горящей лампочки накаливания. Примеры хи</w:t>
      </w:r>
      <w:r w:rsidRPr="002E04B7">
        <w:rPr>
          <w:rFonts w:ascii="Times New Roman" w:eastAsia="Times New Roman" w:hAnsi="Times New Roman"/>
          <w:spacing w:val="5"/>
          <w:lang w:eastAsia="ru-RU"/>
        </w:rPr>
        <w:softHyphen/>
      </w:r>
      <w:r w:rsidRPr="002E04B7">
        <w:rPr>
          <w:rFonts w:ascii="Times New Roman" w:eastAsia="Times New Roman" w:hAnsi="Times New Roman"/>
          <w:spacing w:val="4"/>
          <w:lang w:eastAsia="ru-RU"/>
        </w:rPr>
        <w:t>мических явлений: а) горение магния, фосфора; </w:t>
      </w:r>
      <w:r w:rsidRPr="002E04B7">
        <w:rPr>
          <w:rFonts w:ascii="Times New Roman" w:eastAsia="Times New Roman" w:hAnsi="Times New Roman"/>
          <w:spacing w:val="2"/>
          <w:lang w:eastAsia="ru-RU"/>
        </w:rPr>
        <w:t>б) взаимодействие соляной кислоты с мрамором </w:t>
      </w:r>
      <w:r w:rsidRPr="002E04B7">
        <w:rPr>
          <w:rFonts w:ascii="Times New Roman" w:eastAsia="Times New Roman" w:hAnsi="Times New Roman"/>
          <w:lang w:eastAsia="ru-RU"/>
        </w:rPr>
        <w:t>или мелом; в) получение гидроксида меди (II); </w:t>
      </w:r>
      <w:r w:rsidRPr="002E04B7">
        <w:rPr>
          <w:rFonts w:ascii="Times New Roman" w:eastAsia="Times New Roman" w:hAnsi="Times New Roman"/>
          <w:spacing w:val="1"/>
          <w:lang w:eastAsia="ru-RU"/>
        </w:rPr>
        <w:t>г) растворение полученного гидроксида в кисло</w:t>
      </w:r>
      <w:r w:rsidRPr="002E04B7">
        <w:rPr>
          <w:rFonts w:ascii="Times New Roman" w:eastAsia="Times New Roman" w:hAnsi="Times New Roman"/>
          <w:lang w:eastAsia="ru-RU"/>
        </w:rPr>
        <w:t>тах; д) взаимодействие оксида меди (II) с серной кислотой при нагревании; е) разложение перман</w:t>
      </w:r>
      <w:r w:rsidRPr="002E04B7">
        <w:rPr>
          <w:rFonts w:ascii="Times New Roman" w:eastAsia="Times New Roman" w:hAnsi="Times New Roman"/>
          <w:spacing w:val="5"/>
          <w:lang w:eastAsia="ru-RU"/>
        </w:rPr>
        <w:t>ганата калия; ж) взаимодействие разбавленных </w:t>
      </w:r>
      <w:r w:rsidRPr="002E04B7">
        <w:rPr>
          <w:rFonts w:ascii="Times New Roman" w:eastAsia="Times New Roman" w:hAnsi="Times New Roman"/>
          <w:lang w:eastAsia="ru-RU"/>
        </w:rPr>
        <w:t>кислот с металлами; з) разложение пероксида во</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дорода; и) электролиз воды.</w:t>
      </w:r>
    </w:p>
    <w:p w:rsidR="002E04B7" w:rsidRPr="002E04B7" w:rsidRDefault="002E04B7" w:rsidP="002E04B7">
      <w:pPr>
        <w:shd w:val="clear" w:color="auto" w:fill="FFFFFF"/>
        <w:spacing w:after="0" w:line="238" w:lineRule="atLeast"/>
        <w:ind w:left="7" w:firstLine="288"/>
        <w:jc w:val="both"/>
        <w:rPr>
          <w:rFonts w:ascii="Times New Roman" w:eastAsia="Times New Roman" w:hAnsi="Times New Roman"/>
          <w:lang w:eastAsia="ru-RU"/>
        </w:rPr>
      </w:pPr>
      <w:r w:rsidRPr="002E04B7">
        <w:rPr>
          <w:rFonts w:ascii="Times New Roman" w:eastAsia="Times New Roman" w:hAnsi="Times New Roman"/>
          <w:b/>
          <w:bCs/>
          <w:lang w:eastAsia="ru-RU"/>
        </w:rPr>
        <w:t>Лабораторные опыты. </w:t>
      </w:r>
      <w:r w:rsidRPr="002E04B7">
        <w:rPr>
          <w:rFonts w:ascii="Times New Roman" w:eastAsia="Times New Roman" w:hAnsi="Times New Roman"/>
          <w:lang w:eastAsia="ru-RU"/>
        </w:rPr>
        <w:t>3. Сравнение скорости испарения воды и спирта по исчезновению их ка</w:t>
      </w:r>
      <w:r w:rsidRPr="002E04B7">
        <w:rPr>
          <w:rFonts w:ascii="Times New Roman" w:eastAsia="Times New Roman" w:hAnsi="Times New Roman"/>
          <w:lang w:eastAsia="ru-RU"/>
        </w:rPr>
        <w:softHyphen/>
        <w:t>пель на фильтровальной бумаге. 3а. Взаимодействие оксида магния с кислотами 4. Окисление меди в пламени спиртовки или горелки. 5. По</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мутнение известковой воды от выдыхаемого уг</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лекислого газа. 6. Получение углекислого газа взаимодействием соды и кислоты. 7. Замещение меди в растворе хлорида меди (II) железом.</w:t>
      </w:r>
    </w:p>
    <w:p w:rsidR="002E04B7" w:rsidRPr="002E04B7" w:rsidRDefault="002E04B7" w:rsidP="002E04B7">
      <w:pPr>
        <w:shd w:val="clear" w:color="auto" w:fill="FFFFFF"/>
        <w:spacing w:after="0" w:line="240" w:lineRule="auto"/>
        <w:ind w:left="302"/>
        <w:jc w:val="both"/>
        <w:rPr>
          <w:rFonts w:ascii="Times New Roman" w:eastAsia="Times New Roman" w:hAnsi="Times New Roman"/>
          <w:lang w:eastAsia="ru-RU"/>
        </w:rPr>
      </w:pPr>
      <w:r w:rsidRPr="002E04B7">
        <w:rPr>
          <w:rFonts w:ascii="Times New Roman" w:eastAsia="Times New Roman" w:hAnsi="Times New Roman"/>
          <w:b/>
          <w:bCs/>
          <w:lang w:eastAsia="ru-RU"/>
        </w:rPr>
        <w:t>Тема 5</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lang w:eastAsia="ru-RU"/>
        </w:rPr>
        <w:t>Практикум № 1</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lang w:eastAsia="ru-RU"/>
        </w:rPr>
        <w:t>Простейшие операции с веществом </w:t>
      </w:r>
    </w:p>
    <w:p w:rsidR="002E04B7" w:rsidRPr="002E04B7" w:rsidRDefault="002E04B7" w:rsidP="002E04B7">
      <w:pPr>
        <w:shd w:val="clear" w:color="auto" w:fill="FFFFFF"/>
        <w:spacing w:after="0" w:line="230" w:lineRule="atLeast"/>
        <w:ind w:left="7" w:right="7" w:firstLine="302"/>
        <w:jc w:val="both"/>
        <w:rPr>
          <w:rFonts w:ascii="Times New Roman" w:eastAsia="Times New Roman" w:hAnsi="Times New Roman"/>
          <w:lang w:eastAsia="ru-RU"/>
        </w:rPr>
      </w:pPr>
      <w:r w:rsidRPr="002E04B7">
        <w:rPr>
          <w:rFonts w:ascii="Times New Roman" w:eastAsia="Times New Roman" w:hAnsi="Times New Roman"/>
          <w:b/>
          <w:bCs/>
          <w:lang w:eastAsia="ru-RU"/>
        </w:rPr>
        <w:t>1. </w:t>
      </w:r>
      <w:r w:rsidRPr="002E04B7">
        <w:rPr>
          <w:rFonts w:ascii="Times New Roman" w:eastAsia="Times New Roman" w:hAnsi="Times New Roman"/>
          <w:lang w:eastAsia="ru-RU"/>
        </w:rPr>
        <w:t>Правила техники безопасности при работе в химическом кабинете. Приемы обращения с ла</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бораторным оборудованием и нагревательными </w:t>
      </w:r>
      <w:r w:rsidRPr="002E04B7">
        <w:rPr>
          <w:rFonts w:ascii="Times New Roman" w:eastAsia="Times New Roman" w:hAnsi="Times New Roman"/>
          <w:lang w:eastAsia="ru-RU"/>
        </w:rPr>
        <w:t>приборами. 2. Наблюдения за изменениями, про</w:t>
      </w:r>
      <w:r w:rsidRPr="002E04B7">
        <w:rPr>
          <w:rFonts w:ascii="Times New Roman" w:eastAsia="Times New Roman" w:hAnsi="Times New Roman"/>
          <w:lang w:eastAsia="ru-RU"/>
        </w:rPr>
        <w:softHyphen/>
      </w:r>
      <w:r w:rsidRPr="002E04B7">
        <w:rPr>
          <w:rFonts w:ascii="Times New Roman" w:eastAsia="Times New Roman" w:hAnsi="Times New Roman"/>
          <w:spacing w:val="7"/>
          <w:lang w:eastAsia="ru-RU"/>
        </w:rPr>
        <w:t>исходящими с горящей свечой, и их описание. </w:t>
      </w:r>
      <w:r w:rsidRPr="002E04B7">
        <w:rPr>
          <w:rFonts w:ascii="Times New Roman" w:eastAsia="Times New Roman" w:hAnsi="Times New Roman"/>
          <w:lang w:eastAsia="ru-RU"/>
        </w:rPr>
        <w:t>3. Анализ почвы и воды. 4. Признаки химиче</w:t>
      </w:r>
      <w:r w:rsidRPr="002E04B7">
        <w:rPr>
          <w:rFonts w:ascii="Times New Roman" w:eastAsia="Times New Roman" w:hAnsi="Times New Roman"/>
          <w:lang w:eastAsia="ru-RU"/>
        </w:rPr>
        <w:softHyphen/>
        <w:t>ских реакций. 5. Приготовление раствора сахара и определение массовой доли его в растворе.</w:t>
      </w:r>
    </w:p>
    <w:p w:rsidR="002E04B7" w:rsidRPr="002E04B7" w:rsidRDefault="002E04B7" w:rsidP="002E04B7">
      <w:pPr>
        <w:shd w:val="clear" w:color="auto" w:fill="FFFFFF"/>
        <w:spacing w:after="0" w:line="240" w:lineRule="auto"/>
        <w:ind w:left="302"/>
        <w:jc w:val="both"/>
        <w:rPr>
          <w:rFonts w:ascii="Times New Roman" w:eastAsia="Times New Roman" w:hAnsi="Times New Roman"/>
          <w:lang w:eastAsia="ru-RU"/>
        </w:rPr>
      </w:pPr>
      <w:r w:rsidRPr="002E04B7">
        <w:rPr>
          <w:rFonts w:ascii="Times New Roman" w:eastAsia="Times New Roman" w:hAnsi="Times New Roman"/>
          <w:b/>
          <w:bCs/>
          <w:lang w:eastAsia="ru-RU"/>
        </w:rPr>
        <w:t>Тема 6</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spacing w:val="2"/>
          <w:lang w:eastAsia="ru-RU"/>
        </w:rPr>
        <w:t>Растворение. Растворы.</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lang w:eastAsia="ru-RU"/>
        </w:rPr>
        <w:t>Свойства растворов электролитов </w:t>
      </w:r>
    </w:p>
    <w:p w:rsidR="002E04B7" w:rsidRPr="002E04B7" w:rsidRDefault="002E04B7" w:rsidP="002E04B7">
      <w:pPr>
        <w:shd w:val="clear" w:color="auto" w:fill="FFFFFF"/>
        <w:spacing w:after="0" w:line="238" w:lineRule="atLeast"/>
        <w:ind w:right="7" w:firstLine="281"/>
        <w:jc w:val="both"/>
        <w:rPr>
          <w:rFonts w:ascii="Times New Roman" w:eastAsia="Times New Roman" w:hAnsi="Times New Roman"/>
          <w:lang w:eastAsia="ru-RU"/>
        </w:rPr>
      </w:pPr>
      <w:r w:rsidRPr="002E04B7">
        <w:rPr>
          <w:rFonts w:ascii="Times New Roman" w:eastAsia="Times New Roman" w:hAnsi="Times New Roman"/>
          <w:spacing w:val="10"/>
          <w:lang w:eastAsia="ru-RU"/>
        </w:rPr>
        <w:t>Растворение как физико-химический про</w:t>
      </w:r>
      <w:r w:rsidRPr="002E04B7">
        <w:rPr>
          <w:rFonts w:ascii="Times New Roman" w:eastAsia="Times New Roman" w:hAnsi="Times New Roman"/>
          <w:spacing w:val="10"/>
          <w:lang w:eastAsia="ru-RU"/>
        </w:rPr>
        <w:softHyphen/>
      </w:r>
      <w:r w:rsidRPr="002E04B7">
        <w:rPr>
          <w:rFonts w:ascii="Times New Roman" w:eastAsia="Times New Roman" w:hAnsi="Times New Roman"/>
          <w:spacing w:val="5"/>
          <w:lang w:eastAsia="ru-RU"/>
        </w:rPr>
        <w:t>цесс. Понятие о гидратах и кристаллогидратах. </w:t>
      </w:r>
      <w:r w:rsidRPr="002E04B7">
        <w:rPr>
          <w:rFonts w:ascii="Times New Roman" w:eastAsia="Times New Roman" w:hAnsi="Times New Roman"/>
          <w:spacing w:val="4"/>
          <w:lang w:eastAsia="ru-RU"/>
        </w:rPr>
        <w:t>Растворимость. Кривые растворимости как мо</w:t>
      </w:r>
      <w:r w:rsidRPr="002E04B7">
        <w:rPr>
          <w:rFonts w:ascii="Times New Roman" w:eastAsia="Times New Roman" w:hAnsi="Times New Roman"/>
          <w:spacing w:val="4"/>
          <w:lang w:eastAsia="ru-RU"/>
        </w:rPr>
        <w:softHyphen/>
      </w:r>
      <w:r w:rsidRPr="002E04B7">
        <w:rPr>
          <w:rFonts w:ascii="Times New Roman" w:eastAsia="Times New Roman" w:hAnsi="Times New Roman"/>
          <w:spacing w:val="5"/>
          <w:lang w:eastAsia="ru-RU"/>
        </w:rPr>
        <w:t xml:space="preserve">дель зависимости </w:t>
      </w:r>
      <w:r w:rsidRPr="002E04B7">
        <w:rPr>
          <w:rFonts w:ascii="Times New Roman" w:eastAsia="Times New Roman" w:hAnsi="Times New Roman"/>
          <w:spacing w:val="5"/>
          <w:lang w:eastAsia="ru-RU"/>
        </w:rPr>
        <w:lastRenderedPageBreak/>
        <w:t>растворимости твердых ве</w:t>
      </w:r>
      <w:r w:rsidRPr="002E04B7">
        <w:rPr>
          <w:rFonts w:ascii="Times New Roman" w:eastAsia="Times New Roman" w:hAnsi="Times New Roman"/>
          <w:spacing w:val="5"/>
          <w:lang w:eastAsia="ru-RU"/>
        </w:rPr>
        <w:softHyphen/>
      </w:r>
      <w:r w:rsidRPr="002E04B7">
        <w:rPr>
          <w:rFonts w:ascii="Times New Roman" w:eastAsia="Times New Roman" w:hAnsi="Times New Roman"/>
          <w:spacing w:val="3"/>
          <w:lang w:eastAsia="ru-RU"/>
        </w:rPr>
        <w:t>ществ от температуры. Насыщенные, ненасы</w:t>
      </w:r>
      <w:r w:rsidRPr="002E04B7">
        <w:rPr>
          <w:rFonts w:ascii="Times New Roman" w:eastAsia="Times New Roman" w:hAnsi="Times New Roman"/>
          <w:spacing w:val="3"/>
          <w:lang w:eastAsia="ru-RU"/>
        </w:rPr>
        <w:softHyphen/>
      </w:r>
      <w:r w:rsidRPr="002E04B7">
        <w:rPr>
          <w:rFonts w:ascii="Times New Roman" w:eastAsia="Times New Roman" w:hAnsi="Times New Roman"/>
          <w:spacing w:val="4"/>
          <w:lang w:eastAsia="ru-RU"/>
        </w:rPr>
        <w:t>щенные и пересыщенные растворы. Значение </w:t>
      </w:r>
      <w:r w:rsidRPr="002E04B7">
        <w:rPr>
          <w:rFonts w:ascii="Times New Roman" w:eastAsia="Times New Roman" w:hAnsi="Times New Roman"/>
          <w:spacing w:val="2"/>
          <w:lang w:eastAsia="ru-RU"/>
        </w:rPr>
        <w:t>растворов для природы и сельского хозяйства.</w:t>
      </w:r>
    </w:p>
    <w:p w:rsidR="002E04B7" w:rsidRPr="002E04B7" w:rsidRDefault="002E04B7" w:rsidP="002E04B7">
      <w:pPr>
        <w:shd w:val="clear" w:color="auto" w:fill="FFFFFF"/>
        <w:spacing w:after="0" w:line="238" w:lineRule="atLeast"/>
        <w:ind w:left="7" w:right="14" w:firstLine="288"/>
        <w:jc w:val="both"/>
        <w:rPr>
          <w:rFonts w:ascii="Times New Roman" w:eastAsia="Times New Roman" w:hAnsi="Times New Roman"/>
          <w:lang w:eastAsia="ru-RU"/>
        </w:rPr>
      </w:pPr>
      <w:r w:rsidRPr="002E04B7">
        <w:rPr>
          <w:rFonts w:ascii="Times New Roman" w:eastAsia="Times New Roman" w:hAnsi="Times New Roman"/>
          <w:spacing w:val="2"/>
          <w:lang w:eastAsia="ru-RU"/>
        </w:rPr>
        <w:t>Понятие об электролитической диссоциации. </w:t>
      </w:r>
      <w:r w:rsidRPr="002E04B7">
        <w:rPr>
          <w:rFonts w:ascii="Times New Roman" w:eastAsia="Times New Roman" w:hAnsi="Times New Roman"/>
          <w:spacing w:val="1"/>
          <w:lang w:eastAsia="ru-RU"/>
        </w:rPr>
        <w:t>Электролиты и неэлектролиты. Механизм диссо</w:t>
      </w:r>
      <w:r w:rsidRPr="002E04B7">
        <w:rPr>
          <w:rFonts w:ascii="Times New Roman" w:eastAsia="Times New Roman" w:hAnsi="Times New Roman"/>
          <w:spacing w:val="1"/>
          <w:lang w:eastAsia="ru-RU"/>
        </w:rPr>
        <w:softHyphen/>
      </w:r>
      <w:r w:rsidRPr="002E04B7">
        <w:rPr>
          <w:rFonts w:ascii="Times New Roman" w:eastAsia="Times New Roman" w:hAnsi="Times New Roman"/>
          <w:spacing w:val="4"/>
          <w:lang w:eastAsia="ru-RU"/>
        </w:rPr>
        <w:t>циации электролитов с различным типом хими</w:t>
      </w:r>
      <w:r w:rsidRPr="002E04B7">
        <w:rPr>
          <w:rFonts w:ascii="Times New Roman" w:eastAsia="Times New Roman" w:hAnsi="Times New Roman"/>
          <w:lang w:eastAsia="ru-RU"/>
        </w:rPr>
        <w:t>ческой связи. Степень электролитической диссо</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циации. Сильные и слабые электролиты.</w:t>
      </w:r>
    </w:p>
    <w:p w:rsidR="002E04B7" w:rsidRPr="002E04B7" w:rsidRDefault="002E04B7" w:rsidP="002E04B7">
      <w:pPr>
        <w:shd w:val="clear" w:color="auto" w:fill="FFFFFF"/>
        <w:spacing w:after="0" w:line="238" w:lineRule="atLeast"/>
        <w:ind w:right="-21"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Основные положения теории электролитиче</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ской диссоциации. Ионные уравнения реакций. </w:t>
      </w:r>
      <w:r w:rsidRPr="002E04B7">
        <w:rPr>
          <w:rFonts w:ascii="Times New Roman" w:eastAsia="Times New Roman" w:hAnsi="Times New Roman"/>
          <w:spacing w:val="-3"/>
          <w:lang w:eastAsia="ru-RU"/>
        </w:rPr>
        <w:t>Условия протекания реакции обмена между элект</w:t>
      </w:r>
      <w:r w:rsidRPr="002E04B7">
        <w:rPr>
          <w:rFonts w:ascii="Times New Roman" w:eastAsia="Times New Roman" w:hAnsi="Times New Roman"/>
          <w:spacing w:val="-3"/>
          <w:lang w:eastAsia="ru-RU"/>
        </w:rPr>
        <w:softHyphen/>
      </w:r>
      <w:r w:rsidRPr="002E04B7">
        <w:rPr>
          <w:rFonts w:ascii="Times New Roman" w:eastAsia="Times New Roman" w:hAnsi="Times New Roman"/>
          <w:spacing w:val="-4"/>
          <w:lang w:eastAsia="ru-RU"/>
        </w:rPr>
        <w:t>ролитами до конца в свете ионных представлений.</w:t>
      </w:r>
    </w:p>
    <w:p w:rsidR="002E04B7" w:rsidRPr="002E04B7" w:rsidRDefault="002E04B7" w:rsidP="002E04B7">
      <w:pPr>
        <w:shd w:val="clear" w:color="auto" w:fill="FFFFFF"/>
        <w:spacing w:after="0" w:line="238" w:lineRule="atLeast"/>
        <w:ind w:left="295" w:right="-21"/>
        <w:jc w:val="both"/>
        <w:rPr>
          <w:rFonts w:ascii="Times New Roman" w:eastAsia="Times New Roman" w:hAnsi="Times New Roman"/>
          <w:lang w:eastAsia="ru-RU"/>
        </w:rPr>
      </w:pPr>
      <w:r w:rsidRPr="002E04B7">
        <w:rPr>
          <w:rFonts w:ascii="Times New Roman" w:eastAsia="Times New Roman" w:hAnsi="Times New Roman"/>
          <w:spacing w:val="3"/>
          <w:lang w:eastAsia="ru-RU"/>
        </w:rPr>
        <w:t>Классификация ионов и их свойства.</w:t>
      </w:r>
    </w:p>
    <w:p w:rsidR="002E04B7" w:rsidRPr="002E04B7" w:rsidRDefault="002E04B7" w:rsidP="002E04B7">
      <w:pPr>
        <w:shd w:val="clear" w:color="auto" w:fill="FFFFFF"/>
        <w:spacing w:after="0" w:line="238" w:lineRule="atLeast"/>
        <w:ind w:right="-21"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Кислоты, их классификация. Диссоциация кис</w:t>
      </w:r>
      <w:r w:rsidRPr="002E04B7">
        <w:rPr>
          <w:rFonts w:ascii="Times New Roman" w:eastAsia="Times New Roman" w:hAnsi="Times New Roman"/>
          <w:spacing w:val="-1"/>
          <w:lang w:eastAsia="ru-RU"/>
        </w:rPr>
        <w:softHyphen/>
      </w:r>
      <w:r w:rsidRPr="002E04B7">
        <w:rPr>
          <w:rFonts w:ascii="Times New Roman" w:eastAsia="Times New Roman" w:hAnsi="Times New Roman"/>
          <w:spacing w:val="2"/>
          <w:lang w:eastAsia="ru-RU"/>
        </w:rPr>
        <w:t>лот и их свойства в свете теории электролитиче</w:t>
      </w:r>
      <w:r w:rsidRPr="002E04B7">
        <w:rPr>
          <w:rFonts w:ascii="Times New Roman" w:eastAsia="Times New Roman" w:hAnsi="Times New Roman"/>
          <w:spacing w:val="2"/>
          <w:lang w:eastAsia="ru-RU"/>
        </w:rPr>
        <w:softHyphen/>
      </w:r>
      <w:r w:rsidRPr="002E04B7">
        <w:rPr>
          <w:rFonts w:ascii="Times New Roman" w:eastAsia="Times New Roman" w:hAnsi="Times New Roman"/>
          <w:spacing w:val="-2"/>
          <w:lang w:eastAsia="ru-RU"/>
        </w:rPr>
        <w:t>ской диссоциации. Молекулярные и ионные урав</w:t>
      </w:r>
      <w:r w:rsidRPr="002E04B7">
        <w:rPr>
          <w:rFonts w:ascii="Times New Roman" w:eastAsia="Times New Roman" w:hAnsi="Times New Roman"/>
          <w:spacing w:val="-2"/>
          <w:lang w:eastAsia="ru-RU"/>
        </w:rPr>
        <w:softHyphen/>
      </w:r>
      <w:r w:rsidRPr="002E04B7">
        <w:rPr>
          <w:rFonts w:ascii="Times New Roman" w:eastAsia="Times New Roman" w:hAnsi="Times New Roman"/>
          <w:spacing w:val="8"/>
          <w:lang w:eastAsia="ru-RU"/>
        </w:rPr>
        <w:t>нения реакций кислот. Взаимодействие кислот </w:t>
      </w:r>
      <w:r w:rsidRPr="002E04B7">
        <w:rPr>
          <w:rFonts w:ascii="Times New Roman" w:eastAsia="Times New Roman" w:hAnsi="Times New Roman"/>
          <w:spacing w:val="3"/>
          <w:lang w:eastAsia="ru-RU"/>
        </w:rPr>
        <w:t>с металлами. Электрохимический ряд напряже</w:t>
      </w:r>
      <w:r w:rsidRPr="002E04B7">
        <w:rPr>
          <w:rFonts w:ascii="Times New Roman" w:eastAsia="Times New Roman" w:hAnsi="Times New Roman"/>
          <w:spacing w:val="3"/>
          <w:lang w:eastAsia="ru-RU"/>
        </w:rPr>
        <w:softHyphen/>
      </w:r>
      <w:r w:rsidRPr="002E04B7">
        <w:rPr>
          <w:rFonts w:ascii="Times New Roman" w:eastAsia="Times New Roman" w:hAnsi="Times New Roman"/>
          <w:spacing w:val="2"/>
          <w:lang w:eastAsia="ru-RU"/>
        </w:rPr>
        <w:t>ний металлов. Взаимодействие кислот с оксида</w:t>
      </w:r>
      <w:r w:rsidRPr="002E04B7">
        <w:rPr>
          <w:rFonts w:ascii="Times New Roman" w:eastAsia="Times New Roman" w:hAnsi="Times New Roman"/>
          <w:spacing w:val="2"/>
          <w:lang w:eastAsia="ru-RU"/>
        </w:rPr>
        <w:softHyphen/>
        <w:t>ми металлов. Взаимодействие кислот с основа</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ниями — реакция нейтрализации. Взаимодей</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ствие кислот с солями. Использование таблицы растворимости для характеристики химических </w:t>
      </w:r>
      <w:r w:rsidRPr="002E04B7">
        <w:rPr>
          <w:rFonts w:ascii="Times New Roman" w:eastAsia="Times New Roman" w:hAnsi="Times New Roman"/>
          <w:spacing w:val="1"/>
          <w:lang w:eastAsia="ru-RU"/>
        </w:rPr>
        <w:t>свойств кислот.</w:t>
      </w:r>
    </w:p>
    <w:p w:rsidR="002E04B7" w:rsidRPr="002E04B7" w:rsidRDefault="002E04B7" w:rsidP="002E04B7">
      <w:pPr>
        <w:shd w:val="clear" w:color="auto" w:fill="FFFFFF"/>
        <w:spacing w:after="0" w:line="238" w:lineRule="atLeast"/>
        <w:ind w:right="-21" w:firstLine="288"/>
        <w:jc w:val="both"/>
        <w:rPr>
          <w:rFonts w:ascii="Times New Roman" w:eastAsia="Times New Roman" w:hAnsi="Times New Roman"/>
          <w:lang w:eastAsia="ru-RU"/>
        </w:rPr>
      </w:pPr>
      <w:r w:rsidRPr="002E04B7">
        <w:rPr>
          <w:rFonts w:ascii="Times New Roman" w:eastAsia="Times New Roman" w:hAnsi="Times New Roman"/>
          <w:spacing w:val="5"/>
          <w:lang w:eastAsia="ru-RU"/>
        </w:rPr>
        <w:t>Основания, их классификация. Диссоциация </w:t>
      </w:r>
      <w:r w:rsidRPr="002E04B7">
        <w:rPr>
          <w:rFonts w:ascii="Times New Roman" w:eastAsia="Times New Roman" w:hAnsi="Times New Roman"/>
          <w:lang w:eastAsia="ru-RU"/>
        </w:rPr>
        <w:t>оснований и их свойства в свете теории электро</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литической диссоциации. Взаимодействие осно</w:t>
      </w:r>
      <w:r w:rsidRPr="002E04B7">
        <w:rPr>
          <w:rFonts w:ascii="Times New Roman" w:eastAsia="Times New Roman" w:hAnsi="Times New Roman"/>
          <w:spacing w:val="2"/>
          <w:lang w:eastAsia="ru-RU"/>
        </w:rPr>
        <w:softHyphen/>
      </w:r>
      <w:r w:rsidRPr="002E04B7">
        <w:rPr>
          <w:rFonts w:ascii="Times New Roman" w:eastAsia="Times New Roman" w:hAnsi="Times New Roman"/>
          <w:spacing w:val="4"/>
          <w:lang w:eastAsia="ru-RU"/>
        </w:rPr>
        <w:t>ваний с кислотами, кислотными оксидами и со</w:t>
      </w:r>
      <w:r w:rsidRPr="002E04B7">
        <w:rPr>
          <w:rFonts w:ascii="Times New Roman" w:eastAsia="Times New Roman" w:hAnsi="Times New Roman"/>
          <w:spacing w:val="4"/>
          <w:lang w:eastAsia="ru-RU"/>
        </w:rPr>
        <w:softHyphen/>
      </w:r>
      <w:r w:rsidRPr="002E04B7">
        <w:rPr>
          <w:rFonts w:ascii="Times New Roman" w:eastAsia="Times New Roman" w:hAnsi="Times New Roman"/>
          <w:spacing w:val="-1"/>
          <w:lang w:eastAsia="ru-RU"/>
        </w:rPr>
        <w:t>лями. Использование таблицы растворимости для </w:t>
      </w:r>
      <w:r w:rsidRPr="002E04B7">
        <w:rPr>
          <w:rFonts w:ascii="Times New Roman" w:eastAsia="Times New Roman" w:hAnsi="Times New Roman"/>
          <w:spacing w:val="2"/>
          <w:lang w:eastAsia="ru-RU"/>
        </w:rPr>
        <w:t>характеристики химических свойств оснований. </w:t>
      </w:r>
      <w:r w:rsidRPr="002E04B7">
        <w:rPr>
          <w:rFonts w:ascii="Times New Roman" w:eastAsia="Times New Roman" w:hAnsi="Times New Roman"/>
          <w:spacing w:val="4"/>
          <w:lang w:eastAsia="ru-RU"/>
        </w:rPr>
        <w:t>Разложение нерастворимых оснований при на</w:t>
      </w:r>
      <w:r w:rsidRPr="002E04B7">
        <w:rPr>
          <w:rFonts w:ascii="Times New Roman" w:eastAsia="Times New Roman" w:hAnsi="Times New Roman"/>
          <w:spacing w:val="4"/>
          <w:lang w:eastAsia="ru-RU"/>
        </w:rPr>
        <w:softHyphen/>
      </w:r>
      <w:r w:rsidRPr="002E04B7">
        <w:rPr>
          <w:rFonts w:ascii="Times New Roman" w:eastAsia="Times New Roman" w:hAnsi="Times New Roman"/>
          <w:spacing w:val="2"/>
          <w:lang w:eastAsia="ru-RU"/>
        </w:rPr>
        <w:t>гревании.</w:t>
      </w:r>
    </w:p>
    <w:p w:rsidR="002E04B7" w:rsidRPr="002E04B7" w:rsidRDefault="002E04B7" w:rsidP="002E04B7">
      <w:pPr>
        <w:shd w:val="clear" w:color="auto" w:fill="FFFFFF"/>
        <w:spacing w:after="0" w:line="238" w:lineRule="atLeast"/>
        <w:ind w:left="7" w:right="-21" w:firstLine="295"/>
        <w:jc w:val="both"/>
        <w:rPr>
          <w:rFonts w:ascii="Times New Roman" w:eastAsia="Times New Roman" w:hAnsi="Times New Roman"/>
          <w:lang w:eastAsia="ru-RU"/>
        </w:rPr>
      </w:pPr>
      <w:r w:rsidRPr="002E04B7">
        <w:rPr>
          <w:rFonts w:ascii="Times New Roman" w:eastAsia="Times New Roman" w:hAnsi="Times New Roman"/>
          <w:spacing w:val="4"/>
          <w:lang w:eastAsia="ru-RU"/>
        </w:rPr>
        <w:t>Соли, их классификация и диссоциация раз</w:t>
      </w:r>
      <w:r w:rsidRPr="002E04B7">
        <w:rPr>
          <w:rFonts w:ascii="Times New Roman" w:eastAsia="Times New Roman" w:hAnsi="Times New Roman"/>
          <w:spacing w:val="4"/>
          <w:lang w:eastAsia="ru-RU"/>
        </w:rPr>
        <w:softHyphen/>
      </w:r>
      <w:r w:rsidRPr="002E04B7">
        <w:rPr>
          <w:rFonts w:ascii="Times New Roman" w:eastAsia="Times New Roman" w:hAnsi="Times New Roman"/>
          <w:spacing w:val="-1"/>
          <w:lang w:eastAsia="ru-RU"/>
        </w:rPr>
        <w:t>личных типов солей. Свойства солей в свете тео</w:t>
      </w:r>
      <w:r w:rsidRPr="002E04B7">
        <w:rPr>
          <w:rFonts w:ascii="Times New Roman" w:eastAsia="Times New Roman" w:hAnsi="Times New Roman"/>
          <w:spacing w:val="-1"/>
          <w:lang w:eastAsia="ru-RU"/>
        </w:rPr>
        <w:softHyphen/>
      </w:r>
      <w:r w:rsidRPr="002E04B7">
        <w:rPr>
          <w:rFonts w:ascii="Times New Roman" w:eastAsia="Times New Roman" w:hAnsi="Times New Roman"/>
          <w:spacing w:val="3"/>
          <w:lang w:eastAsia="ru-RU"/>
        </w:rPr>
        <w:t>рии электролитической диссоциации. Взаимо</w:t>
      </w:r>
      <w:r w:rsidRPr="002E04B7">
        <w:rPr>
          <w:rFonts w:ascii="Times New Roman" w:eastAsia="Times New Roman" w:hAnsi="Times New Roman"/>
          <w:spacing w:val="3"/>
          <w:lang w:eastAsia="ru-RU"/>
        </w:rPr>
        <w:softHyphen/>
      </w:r>
      <w:r w:rsidRPr="002E04B7">
        <w:rPr>
          <w:rFonts w:ascii="Times New Roman" w:eastAsia="Times New Roman" w:hAnsi="Times New Roman"/>
          <w:spacing w:val="1"/>
          <w:lang w:eastAsia="ru-RU"/>
        </w:rPr>
        <w:t>действие солей с металлами, условия протекания </w:t>
      </w:r>
      <w:r w:rsidRPr="002E04B7">
        <w:rPr>
          <w:rFonts w:ascii="Times New Roman" w:eastAsia="Times New Roman" w:hAnsi="Times New Roman"/>
          <w:spacing w:val="2"/>
          <w:lang w:eastAsia="ru-RU"/>
        </w:rPr>
        <w:t>этих реакций. Взаимодействие солей с кислота</w:t>
      </w:r>
      <w:r w:rsidRPr="002E04B7">
        <w:rPr>
          <w:rFonts w:ascii="Times New Roman" w:eastAsia="Times New Roman" w:hAnsi="Times New Roman"/>
          <w:spacing w:val="2"/>
          <w:lang w:eastAsia="ru-RU"/>
        </w:rPr>
        <w:softHyphen/>
      </w:r>
      <w:r w:rsidRPr="002E04B7">
        <w:rPr>
          <w:rFonts w:ascii="Times New Roman" w:eastAsia="Times New Roman" w:hAnsi="Times New Roman"/>
          <w:spacing w:val="3"/>
          <w:lang w:eastAsia="ru-RU"/>
        </w:rPr>
        <w:t>ми, основаниями и солями. Использование таб</w:t>
      </w:r>
      <w:r w:rsidRPr="002E04B7">
        <w:rPr>
          <w:rFonts w:ascii="Times New Roman" w:eastAsia="Times New Roman" w:hAnsi="Times New Roman"/>
          <w:spacing w:val="3"/>
          <w:lang w:eastAsia="ru-RU"/>
        </w:rPr>
        <w:softHyphen/>
        <w:t>лицы растворимости для характеристики хими</w:t>
      </w:r>
      <w:r w:rsidRPr="002E04B7">
        <w:rPr>
          <w:rFonts w:ascii="Times New Roman" w:eastAsia="Times New Roman" w:hAnsi="Times New Roman"/>
          <w:spacing w:val="3"/>
          <w:lang w:eastAsia="ru-RU"/>
        </w:rPr>
        <w:softHyphen/>
      </w:r>
      <w:r w:rsidRPr="002E04B7">
        <w:rPr>
          <w:rFonts w:ascii="Times New Roman" w:eastAsia="Times New Roman" w:hAnsi="Times New Roman"/>
          <w:spacing w:val="1"/>
          <w:lang w:eastAsia="ru-RU"/>
        </w:rPr>
        <w:t>ческих свойств солей.</w:t>
      </w:r>
    </w:p>
    <w:p w:rsidR="002E04B7" w:rsidRPr="002E04B7" w:rsidRDefault="002E04B7" w:rsidP="002E04B7">
      <w:pPr>
        <w:shd w:val="clear" w:color="auto" w:fill="FFFFFF"/>
        <w:spacing w:after="0" w:line="238" w:lineRule="atLeast"/>
        <w:ind w:left="14" w:right="-21" w:firstLine="288"/>
        <w:jc w:val="both"/>
        <w:rPr>
          <w:rFonts w:ascii="Times New Roman" w:eastAsia="Times New Roman" w:hAnsi="Times New Roman"/>
          <w:lang w:eastAsia="ru-RU"/>
        </w:rPr>
      </w:pPr>
      <w:r w:rsidRPr="002E04B7">
        <w:rPr>
          <w:rFonts w:ascii="Times New Roman" w:eastAsia="Times New Roman" w:hAnsi="Times New Roman"/>
          <w:spacing w:val="-1"/>
          <w:lang w:eastAsia="ru-RU"/>
        </w:rPr>
        <w:t>Обобщение сведений об оксидах, их классифи</w:t>
      </w:r>
      <w:r w:rsidRPr="002E04B7">
        <w:rPr>
          <w:rFonts w:ascii="Times New Roman" w:eastAsia="Times New Roman" w:hAnsi="Times New Roman"/>
          <w:spacing w:val="-1"/>
          <w:lang w:eastAsia="ru-RU"/>
        </w:rPr>
        <w:softHyphen/>
      </w:r>
      <w:r w:rsidRPr="002E04B7">
        <w:rPr>
          <w:rFonts w:ascii="Times New Roman" w:eastAsia="Times New Roman" w:hAnsi="Times New Roman"/>
          <w:spacing w:val="4"/>
          <w:lang w:eastAsia="ru-RU"/>
        </w:rPr>
        <w:t>кации и химических свойствах.</w:t>
      </w:r>
    </w:p>
    <w:p w:rsidR="002E04B7" w:rsidRPr="002E04B7" w:rsidRDefault="002E04B7" w:rsidP="002E04B7">
      <w:pPr>
        <w:shd w:val="clear" w:color="auto" w:fill="FFFFFF"/>
        <w:spacing w:after="0" w:line="238" w:lineRule="atLeast"/>
        <w:ind w:left="14" w:right="-21" w:firstLine="288"/>
        <w:jc w:val="both"/>
        <w:rPr>
          <w:rFonts w:ascii="Times New Roman" w:eastAsia="Times New Roman" w:hAnsi="Times New Roman"/>
          <w:lang w:eastAsia="ru-RU"/>
        </w:rPr>
      </w:pPr>
      <w:r w:rsidRPr="002E04B7">
        <w:rPr>
          <w:rFonts w:ascii="Times New Roman" w:eastAsia="Times New Roman" w:hAnsi="Times New Roman"/>
          <w:spacing w:val="3"/>
          <w:lang w:eastAsia="ru-RU"/>
        </w:rPr>
        <w:t>Генетические ряды металлов и неметаллов. </w:t>
      </w:r>
      <w:r w:rsidRPr="002E04B7">
        <w:rPr>
          <w:rFonts w:ascii="Times New Roman" w:eastAsia="Times New Roman" w:hAnsi="Times New Roman"/>
          <w:spacing w:val="1"/>
          <w:lang w:eastAsia="ru-RU"/>
        </w:rPr>
        <w:t>Генетическая связь между классами неорганиче</w:t>
      </w:r>
      <w:r w:rsidRPr="002E04B7">
        <w:rPr>
          <w:rFonts w:ascii="Times New Roman" w:eastAsia="Times New Roman" w:hAnsi="Times New Roman"/>
          <w:spacing w:val="1"/>
          <w:lang w:eastAsia="ru-RU"/>
        </w:rPr>
        <w:softHyphen/>
      </w:r>
      <w:r w:rsidRPr="002E04B7">
        <w:rPr>
          <w:rFonts w:ascii="Times New Roman" w:eastAsia="Times New Roman" w:hAnsi="Times New Roman"/>
          <w:spacing w:val="2"/>
          <w:lang w:eastAsia="ru-RU"/>
        </w:rPr>
        <w:t>ских веществ.</w:t>
      </w:r>
    </w:p>
    <w:p w:rsidR="002E04B7" w:rsidRPr="002E04B7" w:rsidRDefault="002E04B7" w:rsidP="002E04B7">
      <w:pPr>
        <w:shd w:val="clear" w:color="auto" w:fill="FFFFFF"/>
        <w:spacing w:after="0" w:line="238" w:lineRule="atLeast"/>
        <w:ind w:left="14" w:right="-21" w:firstLine="288"/>
        <w:jc w:val="both"/>
        <w:rPr>
          <w:rFonts w:ascii="Times New Roman" w:eastAsia="Times New Roman" w:hAnsi="Times New Roman"/>
          <w:lang w:eastAsia="ru-RU"/>
        </w:rPr>
      </w:pPr>
      <w:r w:rsidRPr="002E04B7">
        <w:rPr>
          <w:rFonts w:ascii="Times New Roman" w:eastAsia="Times New Roman" w:hAnsi="Times New Roman"/>
          <w:spacing w:val="-8"/>
          <w:lang w:eastAsia="ru-RU"/>
        </w:rPr>
        <w:t>Окислительно-восстановительные реакции. Окис</w:t>
      </w:r>
      <w:r w:rsidRPr="002E04B7">
        <w:rPr>
          <w:rFonts w:ascii="Times New Roman" w:eastAsia="Times New Roman" w:hAnsi="Times New Roman"/>
          <w:spacing w:val="-8"/>
          <w:lang w:eastAsia="ru-RU"/>
        </w:rPr>
        <w:softHyphen/>
      </w:r>
      <w:r w:rsidRPr="002E04B7">
        <w:rPr>
          <w:rFonts w:ascii="Times New Roman" w:eastAsia="Times New Roman" w:hAnsi="Times New Roman"/>
          <w:spacing w:val="-1"/>
          <w:lang w:eastAsia="ru-RU"/>
        </w:rPr>
        <w:t>литель и восстановитель, окисление и восстанов</w:t>
      </w:r>
      <w:r w:rsidRPr="002E04B7">
        <w:rPr>
          <w:rFonts w:ascii="Times New Roman" w:eastAsia="Times New Roman" w:hAnsi="Times New Roman"/>
          <w:spacing w:val="-1"/>
          <w:lang w:eastAsia="ru-RU"/>
        </w:rPr>
        <w:softHyphen/>
      </w:r>
      <w:r w:rsidRPr="002E04B7">
        <w:rPr>
          <w:rFonts w:ascii="Times New Roman" w:eastAsia="Times New Roman" w:hAnsi="Times New Roman"/>
          <w:lang w:eastAsia="ru-RU"/>
        </w:rPr>
        <w:t>ление.</w:t>
      </w:r>
    </w:p>
    <w:p w:rsidR="002E04B7" w:rsidRPr="002E04B7" w:rsidRDefault="002E04B7" w:rsidP="002E04B7">
      <w:pPr>
        <w:shd w:val="clear" w:color="auto" w:fill="FFFFFF"/>
        <w:spacing w:after="0" w:line="238" w:lineRule="atLeast"/>
        <w:ind w:left="7" w:right="14" w:firstLine="274"/>
        <w:jc w:val="both"/>
        <w:rPr>
          <w:rFonts w:ascii="Times New Roman" w:eastAsia="Times New Roman" w:hAnsi="Times New Roman"/>
          <w:lang w:eastAsia="ru-RU"/>
        </w:rPr>
      </w:pPr>
      <w:r w:rsidRPr="002E04B7">
        <w:rPr>
          <w:rFonts w:ascii="Times New Roman" w:eastAsia="Times New Roman" w:hAnsi="Times New Roman"/>
          <w:spacing w:val="2"/>
          <w:lang w:eastAsia="ru-RU"/>
        </w:rPr>
        <w:t>Реакции ионного обмена и окислительно-вос</w:t>
      </w:r>
      <w:r w:rsidRPr="002E04B7">
        <w:rPr>
          <w:rFonts w:ascii="Times New Roman" w:eastAsia="Times New Roman" w:hAnsi="Times New Roman"/>
          <w:spacing w:val="2"/>
          <w:lang w:eastAsia="ru-RU"/>
        </w:rPr>
        <w:softHyphen/>
      </w:r>
      <w:r w:rsidRPr="002E04B7">
        <w:rPr>
          <w:rFonts w:ascii="Times New Roman" w:eastAsia="Times New Roman" w:hAnsi="Times New Roman"/>
          <w:spacing w:val="4"/>
          <w:lang w:eastAsia="ru-RU"/>
        </w:rPr>
        <w:t>становительные реакции. Составление уравне</w:t>
      </w:r>
      <w:r w:rsidRPr="002E04B7">
        <w:rPr>
          <w:rFonts w:ascii="Times New Roman" w:eastAsia="Times New Roman" w:hAnsi="Times New Roman"/>
          <w:spacing w:val="4"/>
          <w:lang w:eastAsia="ru-RU"/>
        </w:rPr>
        <w:softHyphen/>
      </w:r>
      <w:r w:rsidRPr="002E04B7">
        <w:rPr>
          <w:rFonts w:ascii="Times New Roman" w:eastAsia="Times New Roman" w:hAnsi="Times New Roman"/>
          <w:spacing w:val="-4"/>
          <w:lang w:eastAsia="ru-RU"/>
        </w:rPr>
        <w:t>ний окислительно-восстановительных реакций ме</w:t>
      </w:r>
      <w:r w:rsidRPr="002E04B7">
        <w:rPr>
          <w:rFonts w:ascii="Times New Roman" w:eastAsia="Times New Roman" w:hAnsi="Times New Roman"/>
          <w:spacing w:val="-4"/>
          <w:lang w:eastAsia="ru-RU"/>
        </w:rPr>
        <w:softHyphen/>
      </w:r>
      <w:r w:rsidRPr="002E04B7">
        <w:rPr>
          <w:rFonts w:ascii="Times New Roman" w:eastAsia="Times New Roman" w:hAnsi="Times New Roman"/>
          <w:lang w:eastAsia="ru-RU"/>
        </w:rPr>
        <w:t>тодом электронного баланса.</w:t>
      </w:r>
    </w:p>
    <w:p w:rsidR="002E04B7" w:rsidRPr="002E04B7" w:rsidRDefault="002E04B7" w:rsidP="002E04B7">
      <w:pPr>
        <w:shd w:val="clear" w:color="auto" w:fill="FFFFFF"/>
        <w:spacing w:after="0" w:line="238" w:lineRule="atLeast"/>
        <w:ind w:left="7" w:firstLine="288"/>
        <w:jc w:val="both"/>
        <w:rPr>
          <w:rFonts w:ascii="Times New Roman" w:eastAsia="Times New Roman" w:hAnsi="Times New Roman"/>
          <w:lang w:eastAsia="ru-RU"/>
        </w:rPr>
      </w:pPr>
      <w:r w:rsidRPr="002E04B7">
        <w:rPr>
          <w:rFonts w:ascii="Times New Roman" w:eastAsia="Times New Roman" w:hAnsi="Times New Roman"/>
          <w:lang w:eastAsia="ru-RU"/>
        </w:rPr>
        <w:t>Свойства простых веществ — металлов и неме</w:t>
      </w:r>
      <w:r w:rsidRPr="002E04B7">
        <w:rPr>
          <w:rFonts w:ascii="Times New Roman" w:eastAsia="Times New Roman" w:hAnsi="Times New Roman"/>
          <w:lang w:eastAsia="ru-RU"/>
        </w:rPr>
        <w:softHyphen/>
      </w:r>
      <w:r w:rsidRPr="002E04B7">
        <w:rPr>
          <w:rFonts w:ascii="Times New Roman" w:eastAsia="Times New Roman" w:hAnsi="Times New Roman"/>
          <w:spacing w:val="1"/>
          <w:lang w:eastAsia="ru-RU"/>
        </w:rPr>
        <w:t>таллов, кислот и солей в свете представлений об </w:t>
      </w:r>
      <w:r w:rsidRPr="002E04B7">
        <w:rPr>
          <w:rFonts w:ascii="Times New Roman" w:eastAsia="Times New Roman" w:hAnsi="Times New Roman"/>
          <w:spacing w:val="2"/>
          <w:lang w:eastAsia="ru-RU"/>
        </w:rPr>
        <w:t>окислительно-восстановительных процессах.</w:t>
      </w:r>
    </w:p>
    <w:p w:rsidR="002E04B7" w:rsidRPr="002E04B7" w:rsidRDefault="002E04B7" w:rsidP="002E04B7">
      <w:pPr>
        <w:spacing w:after="0" w:line="240" w:lineRule="auto"/>
        <w:jc w:val="both"/>
        <w:rPr>
          <w:rFonts w:ascii="Times New Roman" w:eastAsia="Times New Roman" w:hAnsi="Times New Roman"/>
          <w:lang w:eastAsia="ru-RU"/>
        </w:rPr>
      </w:pPr>
      <w:r w:rsidRPr="002E04B7">
        <w:rPr>
          <w:rFonts w:ascii="Times New Roman" w:eastAsia="Times New Roman" w:hAnsi="Times New Roman"/>
          <w:b/>
          <w:bCs/>
          <w:spacing w:val="-6"/>
          <w:lang w:eastAsia="ru-RU"/>
        </w:rPr>
        <w:t>Демонстрации. </w:t>
      </w:r>
      <w:r w:rsidRPr="002E04B7">
        <w:rPr>
          <w:rFonts w:ascii="Times New Roman" w:eastAsia="Times New Roman" w:hAnsi="Times New Roman"/>
          <w:spacing w:val="-6"/>
          <w:lang w:eastAsia="ru-RU"/>
        </w:rPr>
        <w:t>Испытание веществ и их раство</w:t>
      </w:r>
      <w:r w:rsidRPr="002E04B7">
        <w:rPr>
          <w:rFonts w:ascii="Times New Roman" w:eastAsia="Times New Roman" w:hAnsi="Times New Roman"/>
          <w:spacing w:val="-6"/>
          <w:lang w:eastAsia="ru-RU"/>
        </w:rPr>
        <w:softHyphen/>
      </w:r>
      <w:r w:rsidRPr="002E04B7">
        <w:rPr>
          <w:rFonts w:ascii="Times New Roman" w:eastAsia="Times New Roman" w:hAnsi="Times New Roman"/>
          <w:spacing w:val="-1"/>
          <w:lang w:eastAsia="ru-RU"/>
        </w:rPr>
        <w:t>ров на электропроводность. Движение окрашен</w:t>
      </w:r>
      <w:r w:rsidRPr="002E04B7">
        <w:rPr>
          <w:rFonts w:ascii="Times New Roman" w:eastAsia="Times New Roman" w:hAnsi="Times New Roman"/>
          <w:spacing w:val="-1"/>
          <w:lang w:eastAsia="ru-RU"/>
        </w:rPr>
        <w:softHyphen/>
        <w:t>ных ионов в электрическом поле. Зависимость </w:t>
      </w:r>
      <w:r w:rsidRPr="002E04B7">
        <w:rPr>
          <w:rFonts w:ascii="Times New Roman" w:eastAsia="Times New Roman" w:hAnsi="Times New Roman"/>
          <w:spacing w:val="-5"/>
          <w:lang w:eastAsia="ru-RU"/>
        </w:rPr>
        <w:t>электропроводности уксусной кислоты от концент</w:t>
      </w:r>
      <w:r w:rsidRPr="002E04B7">
        <w:rPr>
          <w:rFonts w:ascii="Times New Roman" w:eastAsia="Times New Roman" w:hAnsi="Times New Roman"/>
          <w:spacing w:val="-5"/>
          <w:lang w:eastAsia="ru-RU"/>
        </w:rPr>
        <w:softHyphen/>
      </w:r>
      <w:r w:rsidRPr="002E04B7">
        <w:rPr>
          <w:rFonts w:ascii="Times New Roman" w:eastAsia="Times New Roman" w:hAnsi="Times New Roman"/>
          <w:spacing w:val="-1"/>
          <w:lang w:eastAsia="ru-RU"/>
        </w:rPr>
        <w:t>рации. Взаимодействие цинка с серой, соляной </w:t>
      </w:r>
      <w:r w:rsidRPr="002E04B7">
        <w:rPr>
          <w:rFonts w:ascii="Times New Roman" w:eastAsia="Times New Roman" w:hAnsi="Times New Roman"/>
          <w:lang w:eastAsia="ru-RU"/>
        </w:rPr>
        <w:t>кислотой, хлоридом меди (II). Горение магния. </w:t>
      </w:r>
      <w:r w:rsidRPr="002E04B7">
        <w:rPr>
          <w:rFonts w:ascii="Times New Roman" w:eastAsia="Times New Roman" w:hAnsi="Times New Roman"/>
          <w:spacing w:val="-5"/>
          <w:lang w:eastAsia="ru-RU"/>
        </w:rPr>
        <w:t>Взаимодействие хлорной и сероводородной воды.</w:t>
      </w:r>
      <w:r w:rsidRPr="002E04B7">
        <w:rPr>
          <w:rFonts w:ascii="Times New Roman" w:eastAsia="Times New Roman" w:hAnsi="Times New Roman"/>
          <w:spacing w:val="-3"/>
          <w:lang w:eastAsia="ru-RU"/>
        </w:rPr>
        <w:t> Нейтрализация щелочи кислотой в присутствии индикатора. Растворение веществ в различных растворителях. Примеры реакций, идущих до конца. Генетическая связь между основными классами неорганических соединений.</w:t>
      </w:r>
    </w:p>
    <w:p w:rsidR="002E04B7" w:rsidRPr="002E04B7" w:rsidRDefault="002E04B7" w:rsidP="002E04B7">
      <w:pPr>
        <w:spacing w:after="0" w:line="240" w:lineRule="auto"/>
        <w:jc w:val="both"/>
        <w:rPr>
          <w:rFonts w:ascii="Times New Roman" w:eastAsia="Times New Roman" w:hAnsi="Times New Roman"/>
          <w:lang w:eastAsia="ru-RU"/>
        </w:rPr>
      </w:pPr>
      <w:r w:rsidRPr="002E04B7">
        <w:rPr>
          <w:rFonts w:ascii="Times New Roman" w:eastAsia="Times New Roman" w:hAnsi="Times New Roman"/>
          <w:spacing w:val="-3"/>
          <w:lang w:eastAsia="ru-RU"/>
        </w:rPr>
        <w:t>Осуществление переходов:</w:t>
      </w:r>
    </w:p>
    <w:p w:rsidR="002E04B7" w:rsidRPr="002E04B7" w:rsidRDefault="002E04B7" w:rsidP="002E04B7">
      <w:pPr>
        <w:spacing w:after="0" w:line="240" w:lineRule="auto"/>
        <w:jc w:val="both"/>
        <w:rPr>
          <w:rFonts w:ascii="Times New Roman" w:eastAsia="Times New Roman" w:hAnsi="Times New Roman"/>
          <w:lang w:eastAsia="ru-RU"/>
        </w:rPr>
      </w:pPr>
      <w:r w:rsidRPr="002E04B7">
        <w:rPr>
          <w:rFonts w:ascii="Times New Roman" w:eastAsia="Times New Roman" w:hAnsi="Times New Roman"/>
          <w:spacing w:val="-3"/>
          <w:lang w:eastAsia="ru-RU"/>
        </w:rPr>
        <w:t>Р→Р205→Н3Р04→Са3(Р04)2</w:t>
      </w:r>
    </w:p>
    <w:p w:rsidR="002E04B7" w:rsidRPr="002E04B7" w:rsidRDefault="002E04B7" w:rsidP="002E04B7">
      <w:pPr>
        <w:spacing w:after="0" w:line="240" w:lineRule="auto"/>
        <w:jc w:val="both"/>
        <w:rPr>
          <w:rFonts w:ascii="Times New Roman" w:eastAsia="Times New Roman" w:hAnsi="Times New Roman"/>
          <w:lang w:eastAsia="ru-RU"/>
        </w:rPr>
      </w:pPr>
      <w:r w:rsidRPr="002E04B7">
        <w:rPr>
          <w:rFonts w:ascii="Times New Roman" w:eastAsia="Times New Roman" w:hAnsi="Times New Roman"/>
          <w:spacing w:val="-3"/>
          <w:lang w:eastAsia="ru-RU"/>
        </w:rPr>
        <w:t>Са→СаО→Са(ОН)2</w:t>
      </w:r>
    </w:p>
    <w:p w:rsidR="002E04B7" w:rsidRPr="002E04B7" w:rsidRDefault="002E04B7" w:rsidP="002E04B7">
      <w:pPr>
        <w:shd w:val="clear" w:color="auto" w:fill="FFFFFF"/>
        <w:spacing w:after="0" w:line="238" w:lineRule="atLeast"/>
        <w:ind w:left="7" w:firstLine="281"/>
        <w:jc w:val="both"/>
        <w:rPr>
          <w:rFonts w:ascii="Times New Roman" w:eastAsia="Times New Roman" w:hAnsi="Times New Roman"/>
          <w:lang w:eastAsia="ru-RU"/>
        </w:rPr>
      </w:pPr>
      <w:r w:rsidRPr="002E04B7">
        <w:rPr>
          <w:rFonts w:ascii="Times New Roman" w:eastAsia="Times New Roman" w:hAnsi="Times New Roman"/>
          <w:lang w:eastAsia="ru-RU"/>
        </w:rPr>
        <w:t> </w:t>
      </w:r>
      <w:r w:rsidRPr="002E04B7">
        <w:rPr>
          <w:rFonts w:ascii="Times New Roman" w:eastAsia="Times New Roman" w:hAnsi="Times New Roman"/>
          <w:b/>
          <w:bCs/>
          <w:lang w:eastAsia="ru-RU"/>
        </w:rPr>
        <w:t>Лабораторные опыты. </w:t>
      </w:r>
      <w:r w:rsidRPr="002E04B7">
        <w:rPr>
          <w:rFonts w:ascii="Times New Roman" w:eastAsia="Times New Roman" w:hAnsi="Times New Roman"/>
          <w:lang w:eastAsia="ru-RU"/>
        </w:rPr>
        <w:t>8. Реакции, характер</w:t>
      </w:r>
      <w:r w:rsidRPr="002E04B7">
        <w:rPr>
          <w:rFonts w:ascii="Times New Roman" w:eastAsia="Times New Roman" w:hAnsi="Times New Roman"/>
          <w:lang w:eastAsia="ru-RU"/>
        </w:rPr>
        <w:softHyphen/>
      </w:r>
      <w:r w:rsidRPr="002E04B7">
        <w:rPr>
          <w:rFonts w:ascii="Times New Roman" w:eastAsia="Times New Roman" w:hAnsi="Times New Roman"/>
          <w:spacing w:val="2"/>
          <w:lang w:eastAsia="ru-RU"/>
        </w:rPr>
        <w:t>ные для растворов кислот (соляной или серной). </w:t>
      </w:r>
      <w:r w:rsidRPr="002E04B7">
        <w:rPr>
          <w:rFonts w:ascii="Times New Roman" w:eastAsia="Times New Roman" w:hAnsi="Times New Roman"/>
          <w:lang w:eastAsia="ru-RU"/>
        </w:rPr>
        <w:t>9. Реакции, характерные для растворов щелочей (гидроксидов натрия или калия). 10. Получение и свойства нерастворимого основания, например гидроксида меди (II). 11. Реакции, характерные </w:t>
      </w:r>
      <w:r w:rsidRPr="002E04B7">
        <w:rPr>
          <w:rFonts w:ascii="Times New Roman" w:eastAsia="Times New Roman" w:hAnsi="Times New Roman"/>
          <w:spacing w:val="2"/>
          <w:lang w:eastAsia="ru-RU"/>
        </w:rPr>
        <w:t>для растворов солей (например, для хлорида ме</w:t>
      </w:r>
      <w:r w:rsidRPr="002E04B7">
        <w:rPr>
          <w:rFonts w:ascii="Times New Roman" w:eastAsia="Times New Roman" w:hAnsi="Times New Roman"/>
          <w:spacing w:val="2"/>
          <w:lang w:eastAsia="ru-RU"/>
        </w:rPr>
        <w:softHyphen/>
      </w:r>
      <w:r w:rsidRPr="002E04B7">
        <w:rPr>
          <w:rFonts w:ascii="Times New Roman" w:eastAsia="Times New Roman" w:hAnsi="Times New Roman"/>
          <w:lang w:eastAsia="ru-RU"/>
        </w:rPr>
        <w:t>ди (II). 12. Реакции, характерные для основных оксидов (например, для оксида кальция). 13. Ре</w:t>
      </w:r>
      <w:r w:rsidRPr="002E04B7">
        <w:rPr>
          <w:rFonts w:ascii="Times New Roman" w:eastAsia="Times New Roman" w:hAnsi="Times New Roman"/>
          <w:lang w:eastAsia="ru-RU"/>
        </w:rPr>
        <w:softHyphen/>
      </w:r>
      <w:r w:rsidRPr="002E04B7">
        <w:rPr>
          <w:rFonts w:ascii="Times New Roman" w:eastAsia="Times New Roman" w:hAnsi="Times New Roman"/>
          <w:spacing w:val="3"/>
          <w:lang w:eastAsia="ru-RU"/>
        </w:rPr>
        <w:t>акции, характерные для кислотных оксидов (на</w:t>
      </w:r>
      <w:r w:rsidRPr="002E04B7">
        <w:rPr>
          <w:rFonts w:ascii="Times New Roman" w:eastAsia="Times New Roman" w:hAnsi="Times New Roman"/>
          <w:spacing w:val="3"/>
          <w:lang w:eastAsia="ru-RU"/>
        </w:rPr>
        <w:softHyphen/>
        <w:t>пример, для углекислого газа).</w:t>
      </w:r>
    </w:p>
    <w:p w:rsidR="002E04B7" w:rsidRPr="002E04B7" w:rsidRDefault="002E04B7" w:rsidP="002E04B7">
      <w:pPr>
        <w:shd w:val="clear" w:color="auto" w:fill="FFFFFF"/>
        <w:spacing w:after="0" w:line="240" w:lineRule="auto"/>
        <w:ind w:left="302"/>
        <w:jc w:val="both"/>
        <w:rPr>
          <w:rFonts w:ascii="Times New Roman" w:eastAsia="Times New Roman" w:hAnsi="Times New Roman"/>
          <w:lang w:eastAsia="ru-RU"/>
        </w:rPr>
      </w:pPr>
      <w:r w:rsidRPr="002E04B7">
        <w:rPr>
          <w:rFonts w:ascii="Times New Roman" w:eastAsia="Times New Roman" w:hAnsi="Times New Roman"/>
          <w:b/>
          <w:bCs/>
          <w:lang w:eastAsia="ru-RU"/>
        </w:rPr>
        <w:t>Тема 7</w:t>
      </w:r>
    </w:p>
    <w:p w:rsidR="002E04B7" w:rsidRPr="002E04B7" w:rsidRDefault="002E04B7" w:rsidP="002E04B7">
      <w:pPr>
        <w:shd w:val="clear" w:color="auto" w:fill="FFFFFF"/>
        <w:spacing w:after="0" w:line="240" w:lineRule="auto"/>
        <w:ind w:left="295"/>
        <w:jc w:val="both"/>
        <w:rPr>
          <w:rFonts w:ascii="Times New Roman" w:eastAsia="Times New Roman" w:hAnsi="Times New Roman"/>
          <w:lang w:eastAsia="ru-RU"/>
        </w:rPr>
      </w:pPr>
      <w:r w:rsidRPr="002E04B7">
        <w:rPr>
          <w:rFonts w:ascii="Times New Roman" w:eastAsia="Times New Roman" w:hAnsi="Times New Roman"/>
          <w:b/>
          <w:bCs/>
          <w:lang w:eastAsia="ru-RU"/>
        </w:rPr>
        <w:t>Практикум № 2</w:t>
      </w:r>
    </w:p>
    <w:p w:rsidR="002E04B7" w:rsidRPr="002E04B7" w:rsidRDefault="002E04B7" w:rsidP="002E04B7">
      <w:pPr>
        <w:shd w:val="clear" w:color="auto" w:fill="FFFFFF"/>
        <w:spacing w:after="0" w:line="240" w:lineRule="auto"/>
        <w:ind w:left="302"/>
        <w:jc w:val="both"/>
        <w:rPr>
          <w:rFonts w:ascii="Times New Roman" w:eastAsia="Times New Roman" w:hAnsi="Times New Roman"/>
          <w:lang w:eastAsia="ru-RU"/>
        </w:rPr>
      </w:pPr>
      <w:r w:rsidRPr="002E04B7">
        <w:rPr>
          <w:rFonts w:ascii="Times New Roman" w:eastAsia="Times New Roman" w:hAnsi="Times New Roman"/>
          <w:b/>
          <w:bCs/>
          <w:lang w:eastAsia="ru-RU"/>
        </w:rPr>
        <w:t>Свойства растворов электролитов </w:t>
      </w:r>
    </w:p>
    <w:p w:rsidR="002E04B7" w:rsidRPr="002E04B7" w:rsidRDefault="002E04B7" w:rsidP="002E04B7">
      <w:pPr>
        <w:shd w:val="clear" w:color="auto" w:fill="FFFFFF"/>
        <w:spacing w:after="0" w:line="230" w:lineRule="atLeast"/>
        <w:ind w:left="14" w:firstLine="281"/>
        <w:jc w:val="both"/>
        <w:rPr>
          <w:rFonts w:ascii="Times New Roman" w:eastAsia="Times New Roman" w:hAnsi="Times New Roman"/>
          <w:lang w:eastAsia="ru-RU"/>
        </w:rPr>
      </w:pPr>
      <w:r w:rsidRPr="002E04B7">
        <w:rPr>
          <w:rFonts w:ascii="Times New Roman" w:eastAsia="Times New Roman" w:hAnsi="Times New Roman"/>
          <w:lang w:eastAsia="ru-RU"/>
        </w:rPr>
        <w:t>6. Ионные реакции. 7. Условия протекания хи</w:t>
      </w:r>
      <w:r w:rsidRPr="002E04B7">
        <w:rPr>
          <w:rFonts w:ascii="Times New Roman" w:eastAsia="Times New Roman" w:hAnsi="Times New Roman"/>
          <w:lang w:eastAsia="ru-RU"/>
        </w:rPr>
        <w:softHyphen/>
      </w:r>
      <w:r w:rsidRPr="002E04B7">
        <w:rPr>
          <w:rFonts w:ascii="Times New Roman" w:eastAsia="Times New Roman" w:hAnsi="Times New Roman"/>
          <w:spacing w:val="9"/>
          <w:lang w:eastAsia="ru-RU"/>
        </w:rPr>
        <w:t>мических реакций между растворами электроли</w:t>
      </w:r>
      <w:r w:rsidRPr="002E04B7">
        <w:rPr>
          <w:rFonts w:ascii="Times New Roman" w:eastAsia="Times New Roman" w:hAnsi="Times New Roman"/>
          <w:spacing w:val="9"/>
          <w:lang w:eastAsia="ru-RU"/>
        </w:rPr>
        <w:softHyphen/>
      </w:r>
      <w:r w:rsidRPr="002E04B7">
        <w:rPr>
          <w:rFonts w:ascii="Times New Roman" w:eastAsia="Times New Roman" w:hAnsi="Times New Roman"/>
          <w:lang w:eastAsia="ru-RU"/>
        </w:rPr>
        <w:t>тов до конца. 8. Свойства кислот, оснований, окси</w:t>
      </w:r>
      <w:r w:rsidRPr="002E04B7">
        <w:rPr>
          <w:rFonts w:ascii="Times New Roman" w:eastAsia="Times New Roman" w:hAnsi="Times New Roman"/>
          <w:lang w:eastAsia="ru-RU"/>
        </w:rPr>
        <w:softHyphen/>
        <w:t>дов и солей. 9. Решение экспериментальных задач.</w:t>
      </w:r>
    </w:p>
    <w:p w:rsidR="002E04B7" w:rsidRPr="002E04B7" w:rsidRDefault="002E04B7" w:rsidP="002E04B7">
      <w:pPr>
        <w:shd w:val="clear" w:color="auto" w:fill="FFFFFF"/>
        <w:spacing w:before="101" w:after="0" w:line="230" w:lineRule="atLeast"/>
        <w:ind w:left="14" w:firstLine="281"/>
        <w:jc w:val="both"/>
        <w:rPr>
          <w:rFonts w:ascii="Times New Roman" w:eastAsia="Times New Roman" w:hAnsi="Times New Roman"/>
          <w:lang w:eastAsia="ru-RU"/>
        </w:rPr>
      </w:pPr>
      <w:r w:rsidRPr="002E04B7">
        <w:rPr>
          <w:rFonts w:ascii="Times New Roman" w:eastAsia="Times New Roman" w:hAnsi="Times New Roman"/>
          <w:lang w:eastAsia="ru-RU"/>
        </w:rPr>
        <w:t> </w:t>
      </w:r>
      <w:r w:rsidRPr="002E04B7">
        <w:rPr>
          <w:rFonts w:ascii="Times New Roman" w:eastAsia="Times New Roman" w:hAnsi="Times New Roman"/>
          <w:b/>
          <w:bCs/>
          <w:lang w:eastAsia="ru-RU"/>
        </w:rPr>
        <w:t>Тема 8</w:t>
      </w:r>
    </w:p>
    <w:p w:rsidR="002E04B7" w:rsidRPr="002E04B7" w:rsidRDefault="002E04B7" w:rsidP="002E04B7">
      <w:pPr>
        <w:shd w:val="clear" w:color="auto" w:fill="FFFFFF"/>
        <w:spacing w:after="0" w:line="240" w:lineRule="auto"/>
        <w:ind w:left="288"/>
        <w:jc w:val="both"/>
        <w:rPr>
          <w:rFonts w:ascii="Times New Roman" w:eastAsia="Times New Roman" w:hAnsi="Times New Roman"/>
          <w:lang w:eastAsia="ru-RU"/>
        </w:rPr>
      </w:pPr>
      <w:r w:rsidRPr="002E04B7">
        <w:rPr>
          <w:rFonts w:ascii="Times New Roman" w:eastAsia="Times New Roman" w:hAnsi="Times New Roman"/>
          <w:b/>
          <w:bCs/>
          <w:lang w:eastAsia="ru-RU"/>
        </w:rPr>
        <w:t>Портретная галерея великих химиков </w:t>
      </w:r>
    </w:p>
    <w:p w:rsidR="002E04B7" w:rsidRPr="002E04B7" w:rsidRDefault="002E04B7" w:rsidP="002E04B7">
      <w:pPr>
        <w:shd w:val="clear" w:color="auto" w:fill="FFFFFF"/>
        <w:spacing w:after="0" w:line="230" w:lineRule="atLeast"/>
        <w:ind w:right="7" w:firstLine="288"/>
        <w:jc w:val="both"/>
        <w:rPr>
          <w:rFonts w:ascii="Times New Roman" w:eastAsia="Times New Roman" w:hAnsi="Times New Roman"/>
          <w:lang w:eastAsia="ru-RU"/>
        </w:rPr>
      </w:pPr>
      <w:r w:rsidRPr="002E04B7">
        <w:rPr>
          <w:rFonts w:ascii="Times New Roman" w:eastAsia="Times New Roman" w:hAnsi="Times New Roman"/>
          <w:lang w:eastAsia="ru-RU"/>
        </w:rPr>
        <w:t>Повторение материала 8 класса — основных </w:t>
      </w:r>
      <w:r w:rsidRPr="002E04B7">
        <w:rPr>
          <w:rFonts w:ascii="Times New Roman" w:eastAsia="Times New Roman" w:hAnsi="Times New Roman"/>
          <w:spacing w:val="3"/>
          <w:lang w:eastAsia="ru-RU"/>
        </w:rPr>
        <w:t>понятий, законов и теорий через знакомство с жизнью и деятельностью ученых, осуществив</w:t>
      </w:r>
      <w:r w:rsidRPr="002E04B7">
        <w:rPr>
          <w:rFonts w:ascii="Times New Roman" w:eastAsia="Times New Roman" w:hAnsi="Times New Roman"/>
          <w:spacing w:val="3"/>
          <w:lang w:eastAsia="ru-RU"/>
        </w:rPr>
        <w:softHyphen/>
      </w:r>
      <w:r w:rsidRPr="002E04B7">
        <w:rPr>
          <w:rFonts w:ascii="Times New Roman" w:eastAsia="Times New Roman" w:hAnsi="Times New Roman"/>
          <w:spacing w:val="4"/>
          <w:lang w:eastAsia="ru-RU"/>
        </w:rPr>
        <w:t>ших их открытие.</w:t>
      </w:r>
    </w:p>
    <w:tbl>
      <w:tblPr>
        <w:tblW w:w="12792" w:type="dxa"/>
        <w:tblCellMar>
          <w:left w:w="0" w:type="dxa"/>
          <w:right w:w="0" w:type="dxa"/>
        </w:tblCellMar>
        <w:tblLook w:val="04A0"/>
      </w:tblPr>
      <w:tblGrid>
        <w:gridCol w:w="12792"/>
      </w:tblGrid>
      <w:tr w:rsidR="002E04B7" w:rsidRPr="002E04B7" w:rsidTr="0095360C">
        <w:tc>
          <w:tcPr>
            <w:tcW w:w="2693" w:type="dxa"/>
            <w:tcMar>
              <w:top w:w="0" w:type="dxa"/>
              <w:left w:w="108" w:type="dxa"/>
              <w:bottom w:w="0" w:type="dxa"/>
              <w:right w:w="108" w:type="dxa"/>
            </w:tcMar>
            <w:hideMark/>
          </w:tcPr>
          <w:p w:rsidR="002E04B7" w:rsidRPr="002E04B7" w:rsidRDefault="002E04B7" w:rsidP="0095360C">
            <w:pPr>
              <w:spacing w:after="0" w:line="240" w:lineRule="auto"/>
              <w:jc w:val="both"/>
              <w:rPr>
                <w:rFonts w:ascii="Times New Roman" w:eastAsia="Times New Roman" w:hAnsi="Times New Roman"/>
                <w:lang w:eastAsia="ru-RU"/>
              </w:rPr>
            </w:pPr>
            <w:r w:rsidRPr="002E04B7">
              <w:rPr>
                <w:rFonts w:ascii="Times New Roman" w:eastAsia="Times New Roman" w:hAnsi="Times New Roman"/>
                <w:lang w:eastAsia="ru-RU"/>
              </w:rPr>
              <w:t>Повторение основных законов и теорий.</w:t>
            </w:r>
          </w:p>
        </w:tc>
      </w:tr>
      <w:tr w:rsidR="002E04B7" w:rsidRPr="002E04B7" w:rsidTr="0095360C">
        <w:tc>
          <w:tcPr>
            <w:tcW w:w="2693" w:type="dxa"/>
            <w:tcMar>
              <w:top w:w="0" w:type="dxa"/>
              <w:left w:w="108" w:type="dxa"/>
              <w:bottom w:w="0" w:type="dxa"/>
              <w:right w:w="108" w:type="dxa"/>
            </w:tcMar>
            <w:hideMark/>
          </w:tcPr>
          <w:p w:rsidR="002E04B7" w:rsidRPr="002E04B7" w:rsidRDefault="002E04B7" w:rsidP="0095360C">
            <w:pPr>
              <w:spacing w:after="0" w:line="240" w:lineRule="auto"/>
              <w:jc w:val="both"/>
              <w:rPr>
                <w:rFonts w:ascii="Times New Roman" w:eastAsia="Times New Roman" w:hAnsi="Times New Roman"/>
                <w:lang w:eastAsia="ru-RU"/>
              </w:rPr>
            </w:pPr>
            <w:r w:rsidRPr="002E04B7">
              <w:rPr>
                <w:rFonts w:ascii="Times New Roman" w:eastAsia="Times New Roman" w:hAnsi="Times New Roman"/>
                <w:lang w:eastAsia="ru-RU"/>
              </w:rPr>
              <w:lastRenderedPageBreak/>
              <w:t>Повторение. Расчёты по химическим формулам и химическим уравнениям.</w:t>
            </w:r>
          </w:p>
        </w:tc>
      </w:tr>
      <w:tr w:rsidR="002E04B7" w:rsidRPr="002E04B7" w:rsidTr="0095360C">
        <w:tc>
          <w:tcPr>
            <w:tcW w:w="2693" w:type="dxa"/>
            <w:tcMar>
              <w:top w:w="0" w:type="dxa"/>
              <w:left w:w="108" w:type="dxa"/>
              <w:bottom w:w="0" w:type="dxa"/>
              <w:right w:w="108" w:type="dxa"/>
            </w:tcMar>
            <w:hideMark/>
          </w:tcPr>
          <w:p w:rsidR="002E04B7" w:rsidRPr="002E04B7" w:rsidRDefault="002E04B7" w:rsidP="0095360C">
            <w:pPr>
              <w:spacing w:after="0" w:line="240" w:lineRule="auto"/>
              <w:jc w:val="both"/>
              <w:rPr>
                <w:rFonts w:ascii="Times New Roman" w:eastAsia="Times New Roman" w:hAnsi="Times New Roman"/>
                <w:lang w:eastAsia="ru-RU"/>
              </w:rPr>
            </w:pPr>
            <w:r w:rsidRPr="002E04B7">
              <w:rPr>
                <w:rFonts w:ascii="Times New Roman" w:eastAsia="Times New Roman" w:hAnsi="Times New Roman"/>
                <w:lang w:eastAsia="ru-RU"/>
              </w:rPr>
              <w:t>Свойства классов неорганических веществ.</w:t>
            </w:r>
          </w:p>
        </w:tc>
      </w:tr>
      <w:tr w:rsidR="002E04B7" w:rsidRPr="002E04B7" w:rsidTr="0095360C">
        <w:tc>
          <w:tcPr>
            <w:tcW w:w="2693" w:type="dxa"/>
            <w:tcMar>
              <w:top w:w="0" w:type="dxa"/>
              <w:left w:w="108" w:type="dxa"/>
              <w:bottom w:w="0" w:type="dxa"/>
              <w:right w:w="108" w:type="dxa"/>
            </w:tcMar>
            <w:hideMark/>
          </w:tcPr>
          <w:p w:rsidR="002E04B7" w:rsidRPr="002E04B7" w:rsidRDefault="002E04B7" w:rsidP="0095360C">
            <w:pPr>
              <w:spacing w:after="0" w:line="240" w:lineRule="auto"/>
              <w:jc w:val="both"/>
              <w:rPr>
                <w:rFonts w:ascii="Times New Roman" w:eastAsia="Times New Roman" w:hAnsi="Times New Roman"/>
                <w:lang w:eastAsia="ru-RU"/>
              </w:rPr>
            </w:pPr>
            <w:r w:rsidRPr="002E04B7">
              <w:rPr>
                <w:rFonts w:ascii="Times New Roman" w:eastAsia="Times New Roman" w:hAnsi="Times New Roman"/>
                <w:lang w:eastAsia="ru-RU"/>
              </w:rPr>
              <w:t>Генетическая связь между классами неорганических веществ.</w:t>
            </w:r>
          </w:p>
        </w:tc>
      </w:tr>
    </w:tbl>
    <w:p w:rsidR="002E04B7" w:rsidRPr="002E04B7" w:rsidRDefault="002E04B7" w:rsidP="002E04B7">
      <w:pPr>
        <w:shd w:val="clear" w:color="auto" w:fill="FFFFFF"/>
        <w:spacing w:after="0" w:line="240" w:lineRule="auto"/>
        <w:ind w:left="288"/>
        <w:jc w:val="both"/>
        <w:rPr>
          <w:rFonts w:ascii="Times New Roman" w:eastAsia="Times New Roman" w:hAnsi="Times New Roman"/>
          <w:lang w:eastAsia="ru-RU"/>
        </w:rPr>
      </w:pPr>
      <w:r w:rsidRPr="002E04B7">
        <w:rPr>
          <w:rFonts w:ascii="Times New Roman" w:eastAsia="Times New Roman" w:hAnsi="Times New Roman"/>
          <w:b/>
          <w:bCs/>
          <w:lang w:eastAsia="ru-RU"/>
        </w:rPr>
        <w:t>Тема 9</w:t>
      </w:r>
    </w:p>
    <w:p w:rsidR="002E04B7" w:rsidRPr="002E04B7" w:rsidRDefault="002E04B7" w:rsidP="002E04B7">
      <w:pPr>
        <w:shd w:val="clear" w:color="auto" w:fill="FFFFFF"/>
        <w:spacing w:after="0" w:line="240" w:lineRule="auto"/>
        <w:ind w:left="288"/>
        <w:jc w:val="both"/>
        <w:rPr>
          <w:rFonts w:ascii="Times New Roman" w:eastAsia="Times New Roman" w:hAnsi="Times New Roman"/>
          <w:lang w:eastAsia="ru-RU"/>
        </w:rPr>
      </w:pPr>
      <w:r w:rsidRPr="002E04B7">
        <w:rPr>
          <w:rFonts w:ascii="Times New Roman" w:eastAsia="Times New Roman" w:hAnsi="Times New Roman"/>
          <w:b/>
          <w:bCs/>
          <w:lang w:eastAsia="ru-RU"/>
        </w:rPr>
        <w:t>Учебные экскурсии </w:t>
      </w:r>
    </w:p>
    <w:p w:rsidR="002E04B7" w:rsidRPr="0064360A" w:rsidRDefault="002E04B7" w:rsidP="002E04B7">
      <w:pPr>
        <w:spacing w:after="0" w:line="240" w:lineRule="auto"/>
        <w:jc w:val="both"/>
        <w:rPr>
          <w:rFonts w:ascii="Times New Roman" w:hAnsi="Times New Roman"/>
          <w:lang w:eastAsia="ru-RU"/>
        </w:rPr>
      </w:pPr>
      <w:r w:rsidRPr="002E04B7">
        <w:rPr>
          <w:rFonts w:ascii="Times New Roman" w:eastAsia="Times New Roman" w:hAnsi="Times New Roman"/>
          <w:lang w:eastAsia="ru-RU"/>
        </w:rPr>
        <w:t>Экскурсии на предприятия</w:t>
      </w:r>
      <w:r>
        <w:rPr>
          <w:rFonts w:ascii="Times New Roman" w:eastAsia="Times New Roman" w:hAnsi="Times New Roman"/>
          <w:lang w:eastAsia="ru-RU"/>
        </w:rPr>
        <w:t xml:space="preserve">, </w:t>
      </w:r>
      <w:r w:rsidRPr="0064360A">
        <w:rPr>
          <w:rFonts w:ascii="Times New Roman" w:hAnsi="Times New Roman"/>
          <w:lang w:eastAsia="ru-RU"/>
        </w:rPr>
        <w:t>в музеи минералогические, краеведческие, художественные; лаборатории</w:t>
      </w:r>
      <w:r>
        <w:rPr>
          <w:rFonts w:ascii="Times New Roman" w:hAnsi="Times New Roman"/>
          <w:lang w:eastAsia="ru-RU"/>
        </w:rPr>
        <w:t xml:space="preserve"> учебных заведений, агрохимиче</w:t>
      </w:r>
      <w:r w:rsidRPr="0064360A">
        <w:rPr>
          <w:rFonts w:ascii="Times New Roman" w:hAnsi="Times New Roman"/>
          <w:lang w:eastAsia="ru-RU"/>
        </w:rPr>
        <w:t>ские  лаборатории, экологиче</w:t>
      </w:r>
      <w:r>
        <w:rPr>
          <w:rFonts w:ascii="Times New Roman" w:hAnsi="Times New Roman"/>
          <w:lang w:eastAsia="ru-RU"/>
        </w:rPr>
        <w:t>ские, санитарно-эпидемиологиче</w:t>
      </w:r>
      <w:r w:rsidRPr="0064360A">
        <w:rPr>
          <w:rFonts w:ascii="Times New Roman" w:hAnsi="Times New Roman"/>
          <w:lang w:eastAsia="ru-RU"/>
        </w:rPr>
        <w:t>ские;  аптеки; на производственные объекты  (химические заводы, водоочистные сооружения и другие местные  химические производства).</w:t>
      </w:r>
    </w:p>
    <w:p w:rsidR="008B746E" w:rsidRDefault="008B746E" w:rsidP="004F5041">
      <w:pPr>
        <w:shd w:val="clear" w:color="auto" w:fill="FFFFFF"/>
        <w:spacing w:after="0" w:line="240" w:lineRule="auto"/>
        <w:ind w:left="288"/>
        <w:jc w:val="center"/>
        <w:rPr>
          <w:rFonts w:ascii="Times New Roman" w:hAnsi="Times New Roman"/>
          <w:b/>
          <w:lang w:eastAsia="ru-RU"/>
        </w:rPr>
      </w:pPr>
      <w:r w:rsidRPr="0064360A">
        <w:rPr>
          <w:rFonts w:ascii="Times New Roman" w:hAnsi="Times New Roman"/>
          <w:b/>
          <w:lang w:eastAsia="ru-RU"/>
        </w:rPr>
        <w:t>9 класс</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Введение</w:t>
      </w:r>
      <w:r w:rsidRPr="0064360A">
        <w:rPr>
          <w:rFonts w:ascii="Times New Roman" w:hAnsi="Times New Roman"/>
          <w:lang w:eastAsia="ru-RU"/>
        </w:rPr>
        <w:t xml:space="preserve">. 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 литической диссоциации и окисления-восстановления.</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Понятие о переходных элементах. Амфотерность. Генетический ряд переходного элемента.</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Периодический закон  и Периодическая система  химических элементов Д. И. Менделеева.</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w:t>
      </w:r>
      <w:r w:rsidR="002E04B7">
        <w:rPr>
          <w:rFonts w:ascii="Times New Roman" w:hAnsi="Times New Roman"/>
          <w:lang w:eastAsia="ru-RU"/>
        </w:rPr>
        <w:t xml:space="preserve"> </w:t>
      </w:r>
      <w:r w:rsidRPr="0064360A">
        <w:rPr>
          <w:rFonts w:ascii="Times New Roman" w:hAnsi="Times New Roman"/>
          <w:lang w:eastAsia="ru-RU"/>
        </w:rPr>
        <w:t>«направление», «изменение степеней окисления элементов, образующих  реагирующие вещества», «фаза»,  «использование катализатора».</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Понятие о скорости химической реакции. Факторы, влияющие  на скорость химических реакций. Катализаторы и катализ. Ингибиторы. Антиоксиданты.</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Демонстрации</w:t>
      </w:r>
      <w:r w:rsidRPr="0064360A">
        <w:rPr>
          <w:rFonts w:ascii="Times New Roman" w:hAnsi="Times New Roman"/>
          <w:lang w:eastAsia="ru-RU"/>
        </w:rPr>
        <w:t>. 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Лабораторные опыты.</w:t>
      </w:r>
      <w:r w:rsidRPr="0064360A">
        <w:rPr>
          <w:rFonts w:ascii="Times New Roman" w:hAnsi="Times New Roman"/>
          <w:lang w:eastAsia="ru-RU"/>
        </w:rPr>
        <w:t xml:space="preserve"> 1. Получение гидроксида цинка и исследование его свойств.  2. 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Тема 1. Металлы</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 xml:space="preserve">Общая  характеристика элементов  главной   подгруппы II группы.  Строение атомов.   Щелочноземельные металлы — простые  вещества. Важнейшие соединения щелочноземельных </w:t>
      </w:r>
      <w:r w:rsidRPr="0064360A">
        <w:rPr>
          <w:rFonts w:ascii="Times New Roman" w:hAnsi="Times New Roman"/>
          <w:lang w:eastAsia="ru-RU"/>
        </w:rPr>
        <w:lastRenderedPageBreak/>
        <w:t>металлов  — оксиды, гидроксиды и соли  (хлориды, карбонаты, нитраты, сульфаты, фосфаты), их свойства  и применение в народном  хозяйстве.</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Алюминий.</w:t>
      </w:r>
      <w:r w:rsidRPr="0064360A">
        <w:rPr>
          <w:rFonts w:ascii="Times New Roman" w:hAnsi="Times New Roman"/>
          <w:lang w:eastAsia="ru-RU"/>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Железо.</w:t>
      </w:r>
      <w:r w:rsidRPr="0064360A">
        <w:rPr>
          <w:rFonts w:ascii="Times New Roman" w:hAnsi="Times New Roman"/>
          <w:lang w:eastAsia="ru-RU"/>
        </w:rPr>
        <w:t xml:space="preserve"> 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Демонстрации.</w:t>
      </w:r>
      <w:r w:rsidRPr="0064360A">
        <w:rPr>
          <w:rFonts w:ascii="Times New Roman" w:hAnsi="Times New Roman"/>
          <w:lang w:eastAsia="ru-RU"/>
        </w:rPr>
        <w:t xml:space="preserve">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 xml:space="preserve">Лабораторные  опыты. </w:t>
      </w:r>
      <w:r w:rsidRPr="0064360A">
        <w:rPr>
          <w:rFonts w:ascii="Times New Roman" w:hAnsi="Times New Roman"/>
          <w:lang w:eastAsia="ru-RU"/>
        </w:rPr>
        <w:t xml:space="preserve"> 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8B746E" w:rsidRPr="0064360A" w:rsidRDefault="008B746E" w:rsidP="0064360A">
      <w:pPr>
        <w:spacing w:after="0" w:line="240" w:lineRule="auto"/>
        <w:jc w:val="both"/>
        <w:rPr>
          <w:rFonts w:ascii="Times New Roman" w:hAnsi="Times New Roman"/>
          <w:b/>
          <w:lang w:eastAsia="ru-RU"/>
        </w:rPr>
      </w:pPr>
      <w:r w:rsidRPr="0064360A">
        <w:rPr>
          <w:rFonts w:ascii="Times New Roman" w:hAnsi="Times New Roman"/>
          <w:b/>
          <w:lang w:eastAsia="ru-RU"/>
        </w:rPr>
        <w:t>Тема 2. Практикум 1. Свойства металлов и их соединений</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8B746E" w:rsidRPr="0064360A" w:rsidRDefault="008B746E" w:rsidP="0064360A">
      <w:pPr>
        <w:spacing w:after="0" w:line="240" w:lineRule="auto"/>
        <w:jc w:val="both"/>
        <w:rPr>
          <w:rFonts w:ascii="Times New Roman" w:hAnsi="Times New Roman"/>
          <w:b/>
          <w:lang w:eastAsia="ru-RU"/>
        </w:rPr>
      </w:pPr>
      <w:r w:rsidRPr="0064360A">
        <w:rPr>
          <w:rFonts w:ascii="Times New Roman" w:hAnsi="Times New Roman"/>
          <w:b/>
          <w:lang w:eastAsia="ru-RU"/>
        </w:rPr>
        <w:t xml:space="preserve">Тема 3. Неметаллы </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lang w:eastAsia="ru-RU"/>
        </w:rPr>
        <w:t>Общая  характеристика неметаллов: положение в Пери- 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 металлов  — простых  веществ.  Аллотропия. Физические свойства неметаллов. Относительность понятий «металл» и «неметалл».</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Водород.</w:t>
      </w:r>
      <w:r w:rsidRPr="0064360A">
        <w:rPr>
          <w:rFonts w:ascii="Times New Roman" w:hAnsi="Times New Roman"/>
          <w:lang w:eastAsia="ru-RU"/>
        </w:rPr>
        <w:t xml:space="preserve">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Вода.</w:t>
      </w:r>
      <w:r w:rsidRPr="0064360A">
        <w:rPr>
          <w:rFonts w:ascii="Times New Roman" w:hAnsi="Times New Roman"/>
          <w:lang w:eastAsia="ru-RU"/>
        </w:rPr>
        <w:t xml:space="preserve">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Общая характеристика галогенов</w:t>
      </w:r>
      <w:r w:rsidRPr="0064360A">
        <w:rPr>
          <w:rFonts w:ascii="Times New Roman" w:hAnsi="Times New Roman"/>
          <w:lang w:eastAsia="ru-RU"/>
        </w:rPr>
        <w:t>. 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Сера.</w:t>
      </w:r>
      <w:r w:rsidRPr="0064360A">
        <w:rPr>
          <w:rFonts w:ascii="Times New Roman" w:hAnsi="Times New Roman"/>
          <w:lang w:eastAsia="ru-RU"/>
        </w:rPr>
        <w:t xml:space="preserve"> 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Азот.</w:t>
      </w:r>
      <w:r w:rsidRPr="0064360A">
        <w:rPr>
          <w:rFonts w:ascii="Times New Roman" w:hAnsi="Times New Roman"/>
          <w:lang w:eastAsia="ru-RU"/>
        </w:rPr>
        <w:t xml:space="preserve">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Фосфор.</w:t>
      </w:r>
      <w:r w:rsidRPr="0064360A">
        <w:rPr>
          <w:rFonts w:ascii="Times New Roman" w:hAnsi="Times New Roman"/>
          <w:lang w:eastAsia="ru-RU"/>
        </w:rPr>
        <w:t xml:space="preserve">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Углерод.</w:t>
      </w:r>
      <w:r w:rsidRPr="0064360A">
        <w:rPr>
          <w:rFonts w:ascii="Times New Roman" w:hAnsi="Times New Roman"/>
          <w:lang w:eastAsia="ru-RU"/>
        </w:rPr>
        <w:t xml:space="preserve">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Кремний.</w:t>
      </w:r>
      <w:r w:rsidRPr="0064360A">
        <w:rPr>
          <w:rFonts w:ascii="Times New Roman" w:hAnsi="Times New Roman"/>
          <w:lang w:eastAsia="ru-RU"/>
        </w:rPr>
        <w:t xml:space="preserve">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B746E" w:rsidRPr="0064360A"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Демонстрации.</w:t>
      </w:r>
      <w:r w:rsidRPr="0064360A">
        <w:rPr>
          <w:rFonts w:ascii="Times New Roman" w:hAnsi="Times New Roman"/>
          <w:lang w:eastAsia="ru-RU"/>
        </w:rPr>
        <w:t xml:space="preserve"> 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w:t>
      </w:r>
      <w:r w:rsidRPr="0064360A">
        <w:rPr>
          <w:rFonts w:ascii="Times New Roman" w:hAnsi="Times New Roman"/>
          <w:lang w:eastAsia="ru-RU"/>
        </w:rPr>
        <w:lastRenderedPageBreak/>
        <w:t>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8B746E" w:rsidRPr="008B746E" w:rsidRDefault="008B746E" w:rsidP="0064360A">
      <w:pPr>
        <w:spacing w:after="0" w:line="240" w:lineRule="auto"/>
        <w:jc w:val="both"/>
        <w:rPr>
          <w:rFonts w:ascii="Times New Roman" w:hAnsi="Times New Roman"/>
          <w:lang w:eastAsia="ru-RU"/>
        </w:rPr>
      </w:pPr>
      <w:r w:rsidRPr="0064360A">
        <w:rPr>
          <w:rFonts w:ascii="Times New Roman" w:hAnsi="Times New Roman"/>
          <w:b/>
          <w:lang w:eastAsia="ru-RU"/>
        </w:rPr>
        <w:t>Лабораторные опыты.</w:t>
      </w:r>
      <w:r w:rsidRPr="0064360A">
        <w:rPr>
          <w:rFonts w:ascii="Times New Roman" w:hAnsi="Times New Roman"/>
          <w:lang w:eastAsia="ru-RU"/>
        </w:rPr>
        <w:t xml:space="preserve"> 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w:t>
      </w:r>
      <w:r w:rsidRPr="008B746E">
        <w:rPr>
          <w:rFonts w:ascii="Times New Roman" w:hAnsi="Times New Roman"/>
          <w:lang w:eastAsia="ru-RU"/>
        </w:rPr>
        <w:t xml:space="preserve">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8B746E" w:rsidRPr="008B746E" w:rsidRDefault="008B746E" w:rsidP="002C6421">
      <w:pPr>
        <w:spacing w:after="0" w:line="240" w:lineRule="auto"/>
        <w:jc w:val="both"/>
        <w:rPr>
          <w:rFonts w:ascii="Times New Roman" w:hAnsi="Times New Roman"/>
          <w:b/>
          <w:lang w:eastAsia="ru-RU"/>
        </w:rPr>
      </w:pPr>
      <w:r w:rsidRPr="008B746E">
        <w:rPr>
          <w:rFonts w:ascii="Times New Roman" w:hAnsi="Times New Roman"/>
          <w:b/>
          <w:lang w:eastAsia="ru-RU"/>
        </w:rPr>
        <w:t xml:space="preserve">Тема 4. Практикум 2. Свойства соединений неметаллов </w:t>
      </w:r>
    </w:p>
    <w:p w:rsidR="008B746E" w:rsidRPr="008B746E" w:rsidRDefault="008B746E" w:rsidP="002C6421">
      <w:pPr>
        <w:spacing w:after="0" w:line="240" w:lineRule="auto"/>
        <w:jc w:val="both"/>
        <w:rPr>
          <w:rFonts w:ascii="Times New Roman" w:hAnsi="Times New Roman"/>
          <w:lang w:eastAsia="ru-RU"/>
        </w:rPr>
      </w:pPr>
      <w:r w:rsidRPr="008B746E">
        <w:rPr>
          <w:rFonts w:ascii="Times New Roman" w:hAnsi="Times New Roman"/>
          <w:lang w:eastAsia="ru-RU"/>
        </w:rPr>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8B746E" w:rsidRPr="008B746E" w:rsidRDefault="008B746E" w:rsidP="002C6421">
      <w:pPr>
        <w:spacing w:after="0" w:line="240" w:lineRule="auto"/>
        <w:jc w:val="both"/>
        <w:rPr>
          <w:rFonts w:ascii="Times New Roman" w:hAnsi="Times New Roman"/>
          <w:b/>
          <w:lang w:eastAsia="ru-RU"/>
        </w:rPr>
      </w:pPr>
      <w:r w:rsidRPr="008B746E">
        <w:rPr>
          <w:rFonts w:ascii="Times New Roman" w:hAnsi="Times New Roman"/>
          <w:b/>
          <w:lang w:eastAsia="ru-RU"/>
        </w:rPr>
        <w:t>Тема 5. Обобщение знаний по химии за курс основной школы.</w:t>
      </w:r>
    </w:p>
    <w:p w:rsidR="008B746E" w:rsidRPr="008B746E" w:rsidRDefault="008B746E" w:rsidP="002C6421">
      <w:pPr>
        <w:spacing w:after="0" w:line="240" w:lineRule="auto"/>
        <w:jc w:val="both"/>
        <w:rPr>
          <w:rFonts w:ascii="Times New Roman" w:hAnsi="Times New Roman"/>
          <w:lang w:eastAsia="ru-RU"/>
        </w:rPr>
      </w:pPr>
      <w:r w:rsidRPr="008B746E">
        <w:rPr>
          <w:rFonts w:ascii="Times New Roman" w:hAnsi="Times New Roman"/>
          <w:lang w:eastAsia="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8B746E" w:rsidRPr="008B746E" w:rsidRDefault="008B746E" w:rsidP="002C6421">
      <w:pPr>
        <w:spacing w:after="0" w:line="240" w:lineRule="auto"/>
        <w:jc w:val="both"/>
        <w:rPr>
          <w:rFonts w:ascii="Times New Roman" w:hAnsi="Times New Roman"/>
          <w:lang w:eastAsia="ru-RU"/>
        </w:rPr>
      </w:pPr>
      <w:r w:rsidRPr="008B746E">
        <w:rPr>
          <w:rFonts w:ascii="Times New Roman" w:hAnsi="Times New Roman"/>
          <w:lang w:eastAsia="ru-RU"/>
        </w:rPr>
        <w:t>Виды  химических связей  и типы  кристаллических решеток. Взаимосвязь строения и свойств  веществ.</w:t>
      </w:r>
    </w:p>
    <w:p w:rsidR="008B746E" w:rsidRPr="008B746E" w:rsidRDefault="008B746E" w:rsidP="002C6421">
      <w:pPr>
        <w:spacing w:after="0" w:line="240" w:lineRule="auto"/>
        <w:jc w:val="both"/>
        <w:rPr>
          <w:rFonts w:ascii="Times New Roman" w:hAnsi="Times New Roman"/>
          <w:lang w:eastAsia="ru-RU"/>
        </w:rPr>
      </w:pPr>
      <w:r w:rsidRPr="008B746E">
        <w:rPr>
          <w:rFonts w:ascii="Times New Roman" w:hAnsi="Times New Roman"/>
          <w:lang w:eastAsia="ru-RU"/>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8B746E" w:rsidRPr="008B746E" w:rsidRDefault="008B746E" w:rsidP="002C6421">
      <w:pPr>
        <w:spacing w:after="0" w:line="240" w:lineRule="auto"/>
        <w:jc w:val="both"/>
        <w:rPr>
          <w:rFonts w:ascii="Times New Roman" w:hAnsi="Times New Roman"/>
        </w:rPr>
      </w:pPr>
      <w:r w:rsidRPr="008B746E">
        <w:rPr>
          <w:rFonts w:ascii="Times New Roman" w:hAnsi="Times New Roman"/>
          <w:lang w:eastAsia="ru-RU"/>
        </w:rPr>
        <w:t xml:space="preserve">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w:t>
      </w:r>
      <w:r w:rsidRPr="008B746E">
        <w:rPr>
          <w:rFonts w:ascii="Times New Roman" w:eastAsia="Times New Roman" w:hAnsi="Times New Roman"/>
          <w:sz w:val="21"/>
          <w:szCs w:val="21"/>
          <w:lang w:eastAsia="ru-RU"/>
        </w:rPr>
        <w:t xml:space="preserve">состав, </w:t>
      </w:r>
      <w:r w:rsidRPr="008B746E">
        <w:rPr>
          <w:rFonts w:ascii="Times New Roman" w:eastAsia="Times New Roman" w:hAnsi="Times New Roman"/>
          <w:w w:val="111"/>
          <w:sz w:val="21"/>
          <w:szCs w:val="21"/>
          <w:lang w:eastAsia="ru-RU"/>
        </w:rPr>
        <w:t>классификация</w:t>
      </w:r>
      <w:r w:rsidRPr="008B746E">
        <w:rPr>
          <w:rFonts w:ascii="Times New Roman" w:eastAsia="Times New Roman" w:hAnsi="Times New Roman"/>
          <w:sz w:val="21"/>
          <w:szCs w:val="21"/>
          <w:lang w:eastAsia="ru-RU"/>
        </w:rPr>
        <w:t xml:space="preserve">иобщие </w:t>
      </w:r>
      <w:r w:rsidRPr="008B746E">
        <w:rPr>
          <w:rFonts w:ascii="Times New Roman" w:eastAsia="Times New Roman" w:hAnsi="Times New Roman"/>
          <w:w w:val="108"/>
          <w:sz w:val="21"/>
          <w:szCs w:val="21"/>
          <w:lang w:eastAsia="ru-RU"/>
        </w:rPr>
        <w:t xml:space="preserve">химическиесвойства </w:t>
      </w:r>
      <w:r w:rsidRPr="008B746E">
        <w:rPr>
          <w:rFonts w:ascii="Times New Roman" w:eastAsia="Times New Roman" w:hAnsi="Times New Roman"/>
          <w:sz w:val="21"/>
          <w:szCs w:val="21"/>
          <w:lang w:eastAsia="ru-RU"/>
        </w:rPr>
        <w:t xml:space="preserve">всвететеории </w:t>
      </w:r>
      <w:r w:rsidRPr="008B746E">
        <w:rPr>
          <w:rFonts w:ascii="Times New Roman" w:eastAsia="Times New Roman" w:hAnsi="Times New Roman"/>
          <w:w w:val="110"/>
          <w:sz w:val="21"/>
          <w:szCs w:val="21"/>
          <w:lang w:eastAsia="ru-RU"/>
        </w:rPr>
        <w:t>электролитическойдиссоциации.</w:t>
      </w:r>
    </w:p>
    <w:p w:rsidR="001C01D4" w:rsidRPr="00D904FA" w:rsidRDefault="001C01D4" w:rsidP="00D904FA">
      <w:pPr>
        <w:shd w:val="clear" w:color="auto" w:fill="FFFFFF"/>
        <w:spacing w:after="0" w:line="240" w:lineRule="auto"/>
        <w:ind w:firstLine="284"/>
        <w:jc w:val="both"/>
        <w:rPr>
          <w:rFonts w:ascii="Times New Roman" w:eastAsia="Times New Roman" w:hAnsi="Times New Roman"/>
          <w:b/>
          <w:bCs/>
          <w:color w:val="000000"/>
          <w:lang w:eastAsia="ru-RU"/>
        </w:rPr>
      </w:pPr>
    </w:p>
    <w:p w:rsidR="001C01D4" w:rsidRDefault="00D904FA" w:rsidP="00D904FA">
      <w:pPr>
        <w:shd w:val="clear" w:color="auto" w:fill="FFFFFF"/>
        <w:spacing w:after="0" w:line="240" w:lineRule="auto"/>
        <w:ind w:firstLine="284"/>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3.Тематическое планирование предмета «Химия»</w:t>
      </w:r>
    </w:p>
    <w:p w:rsidR="008B746E" w:rsidRDefault="008B746E" w:rsidP="00D904FA">
      <w:pPr>
        <w:shd w:val="clear" w:color="auto" w:fill="FFFFFF"/>
        <w:spacing w:after="0" w:line="240" w:lineRule="auto"/>
        <w:ind w:firstLine="284"/>
        <w:jc w:val="center"/>
        <w:rPr>
          <w:rFonts w:ascii="Times New Roman" w:eastAsia="Times New Roman" w:hAnsi="Times New Roman"/>
          <w:b/>
          <w:bCs/>
          <w:color w:val="000000"/>
          <w:lang w:eastAsia="ru-RU"/>
        </w:rPr>
      </w:pPr>
    </w:p>
    <w:p w:rsidR="000C0A5E" w:rsidRDefault="00D904FA" w:rsidP="00D904FA">
      <w:pPr>
        <w:shd w:val="clear" w:color="auto" w:fill="FFFFFF"/>
        <w:spacing w:after="0" w:line="240" w:lineRule="auto"/>
        <w:jc w:val="center"/>
        <w:rPr>
          <w:rFonts w:ascii="Times New Roman" w:eastAsia="Times New Roman" w:hAnsi="Times New Roman"/>
          <w:b/>
          <w:bCs/>
          <w:color w:val="000000"/>
          <w:lang w:eastAsia="ru-RU"/>
        </w:rPr>
      </w:pPr>
      <w:r w:rsidRPr="00BF4665">
        <w:rPr>
          <w:rFonts w:ascii="Times New Roman" w:eastAsia="Times New Roman" w:hAnsi="Times New Roman"/>
          <w:b/>
          <w:bCs/>
          <w:color w:val="000000"/>
          <w:lang w:eastAsia="ru-RU"/>
        </w:rPr>
        <w:t xml:space="preserve">8 класс </w:t>
      </w:r>
    </w:p>
    <w:p w:rsidR="00D904FA" w:rsidRDefault="000C0A5E" w:rsidP="00D904FA">
      <w:pPr>
        <w:shd w:val="clear" w:color="auto" w:fill="FFFFFF"/>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102</w:t>
      </w:r>
      <w:r w:rsidR="00D904FA" w:rsidRPr="00BF4665">
        <w:rPr>
          <w:rFonts w:ascii="Times New Roman" w:eastAsia="Times New Roman" w:hAnsi="Times New Roman"/>
          <w:b/>
          <w:bCs/>
          <w:color w:val="000000"/>
          <w:lang w:eastAsia="ru-RU"/>
        </w:rPr>
        <w:t xml:space="preserve"> час</w:t>
      </w:r>
      <w:r>
        <w:rPr>
          <w:rFonts w:ascii="Times New Roman" w:eastAsia="Times New Roman" w:hAnsi="Times New Roman"/>
          <w:b/>
          <w:bCs/>
          <w:color w:val="000000"/>
          <w:lang w:eastAsia="ru-RU"/>
        </w:rPr>
        <w:t>а (3 ч в неделю)</w:t>
      </w:r>
    </w:p>
    <w:p w:rsidR="00774A77" w:rsidRDefault="00774A77" w:rsidP="00D904FA">
      <w:pPr>
        <w:shd w:val="clear" w:color="auto" w:fill="FFFFFF"/>
        <w:spacing w:after="0" w:line="240" w:lineRule="auto"/>
        <w:jc w:val="center"/>
        <w:rPr>
          <w:rFonts w:ascii="Times New Roman" w:eastAsia="Times New Roman" w:hAnsi="Times New Roman"/>
          <w:b/>
          <w:bCs/>
          <w:color w:val="000000"/>
          <w:lang w:eastAsia="ru-RU"/>
        </w:rPr>
      </w:pPr>
    </w:p>
    <w:tbl>
      <w:tblPr>
        <w:tblW w:w="8850"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1"/>
        <w:gridCol w:w="3437"/>
        <w:gridCol w:w="952"/>
        <w:gridCol w:w="1609"/>
        <w:gridCol w:w="1721"/>
      </w:tblGrid>
      <w:tr w:rsidR="00774A77" w:rsidRPr="00774A77" w:rsidTr="00A060C5">
        <w:trPr>
          <w:jc w:val="center"/>
        </w:trPr>
        <w:tc>
          <w:tcPr>
            <w:tcW w:w="1131" w:type="dxa"/>
            <w:vMerge w:val="restart"/>
            <w:tcBorders>
              <w:top w:val="single" w:sz="4" w:space="0" w:color="auto"/>
              <w:left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w:t>
            </w:r>
          </w:p>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п/п</w:t>
            </w:r>
          </w:p>
        </w:tc>
        <w:tc>
          <w:tcPr>
            <w:tcW w:w="3437" w:type="dxa"/>
            <w:vMerge w:val="restart"/>
            <w:tcBorders>
              <w:top w:val="single" w:sz="4" w:space="0" w:color="auto"/>
              <w:left w:val="single" w:sz="4" w:space="0" w:color="auto"/>
              <w:right w:val="single" w:sz="4" w:space="0" w:color="auto"/>
            </w:tcBorders>
          </w:tcPr>
          <w:p w:rsidR="00774A77" w:rsidRPr="00774A77" w:rsidRDefault="002E04B7" w:rsidP="00774A77">
            <w:pPr>
              <w:pStyle w:val="a7"/>
              <w:spacing w:after="0" w:afterAutospacing="0"/>
              <w:jc w:val="center"/>
              <w:rPr>
                <w:rFonts w:ascii="Times New Roman" w:hAnsi="Times New Roman"/>
                <w:b/>
                <w:sz w:val="22"/>
                <w:szCs w:val="22"/>
              </w:rPr>
            </w:pPr>
            <w:r>
              <w:rPr>
                <w:rFonts w:ascii="Times New Roman" w:hAnsi="Times New Roman"/>
                <w:b/>
                <w:sz w:val="22"/>
                <w:szCs w:val="22"/>
              </w:rPr>
              <w:t xml:space="preserve">Тема </w:t>
            </w:r>
          </w:p>
        </w:tc>
        <w:tc>
          <w:tcPr>
            <w:tcW w:w="4282" w:type="dxa"/>
            <w:gridSpan w:val="3"/>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rPr>
              <w:t>Количество часов</w:t>
            </w:r>
          </w:p>
        </w:tc>
      </w:tr>
      <w:tr w:rsidR="00774A77" w:rsidRPr="00774A77" w:rsidTr="00A060C5">
        <w:trPr>
          <w:jc w:val="center"/>
        </w:trPr>
        <w:tc>
          <w:tcPr>
            <w:tcW w:w="1131" w:type="dxa"/>
            <w:vMerge/>
            <w:tcBorders>
              <w:left w:val="single" w:sz="4" w:space="0" w:color="auto"/>
              <w:right w:val="single" w:sz="4" w:space="0" w:color="auto"/>
            </w:tcBorders>
            <w:vAlign w:val="center"/>
          </w:tcPr>
          <w:p w:rsidR="00774A77" w:rsidRPr="00774A77" w:rsidRDefault="00774A77" w:rsidP="00774A77">
            <w:pPr>
              <w:spacing w:after="0" w:line="240" w:lineRule="auto"/>
              <w:jc w:val="center"/>
              <w:rPr>
                <w:rFonts w:ascii="Times New Roman" w:hAnsi="Times New Roman"/>
                <w:b/>
              </w:rPr>
            </w:pPr>
          </w:p>
        </w:tc>
        <w:tc>
          <w:tcPr>
            <w:tcW w:w="3437" w:type="dxa"/>
            <w:vMerge/>
            <w:tcBorders>
              <w:left w:val="single" w:sz="4" w:space="0" w:color="auto"/>
              <w:right w:val="single" w:sz="4" w:space="0" w:color="auto"/>
            </w:tcBorders>
            <w:vAlign w:val="center"/>
          </w:tcPr>
          <w:p w:rsidR="00774A77" w:rsidRPr="00774A77" w:rsidRDefault="00774A77" w:rsidP="00774A77">
            <w:pPr>
              <w:spacing w:after="0" w:line="240" w:lineRule="auto"/>
              <w:jc w:val="center"/>
              <w:rPr>
                <w:rFonts w:ascii="Times New Roman" w:hAnsi="Times New Roman"/>
                <w:b/>
              </w:rPr>
            </w:pPr>
          </w:p>
        </w:tc>
        <w:tc>
          <w:tcPr>
            <w:tcW w:w="952" w:type="dxa"/>
            <w:vMerge w:val="restart"/>
            <w:tcBorders>
              <w:top w:val="single" w:sz="4" w:space="0" w:color="auto"/>
              <w:left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Всего</w:t>
            </w:r>
          </w:p>
        </w:tc>
        <w:tc>
          <w:tcPr>
            <w:tcW w:w="3330" w:type="dxa"/>
            <w:gridSpan w:val="2"/>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bCs/>
              </w:rPr>
              <w:t>Из них (формы контроля)</w:t>
            </w:r>
          </w:p>
        </w:tc>
      </w:tr>
      <w:tr w:rsidR="00774A77" w:rsidRPr="00774A77" w:rsidTr="00A060C5">
        <w:trPr>
          <w:jc w:val="center"/>
        </w:trPr>
        <w:tc>
          <w:tcPr>
            <w:tcW w:w="1131"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3437"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952"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контрольных работ</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bCs/>
              </w:rPr>
              <w:t>практических работ</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rPr>
                <w:rFonts w:ascii="Times New Roman" w:hAnsi="Times New Roman"/>
                <w:sz w:val="22"/>
                <w:szCs w:val="22"/>
              </w:rPr>
            </w:pPr>
            <w:r w:rsidRPr="00774A77">
              <w:rPr>
                <w:rFonts w:ascii="Times New Roman" w:hAnsi="Times New Roman"/>
                <w:sz w:val="22"/>
                <w:szCs w:val="22"/>
              </w:rPr>
              <w:t> </w:t>
            </w:r>
            <w:r w:rsidRPr="00774A77">
              <w:rPr>
                <w:rFonts w:ascii="Times New Roman" w:hAnsi="Times New Roman"/>
                <w:bCs/>
                <w:color w:val="000000"/>
                <w:sz w:val="22"/>
                <w:szCs w:val="22"/>
              </w:rPr>
              <w:t>Введение</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6</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2</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spacing w:after="0" w:line="240" w:lineRule="auto"/>
              <w:rPr>
                <w:rFonts w:ascii="Times New Roman" w:hAnsi="Times New Roman"/>
              </w:rPr>
            </w:pPr>
            <w:r w:rsidRPr="00774A77">
              <w:rPr>
                <w:rFonts w:ascii="Times New Roman" w:hAnsi="Times New Roman"/>
                <w:bCs/>
              </w:rPr>
              <w:t xml:space="preserve">Атомы химических элементов </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13</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3</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shd w:val="clear" w:color="auto" w:fill="FFFFFF"/>
              <w:spacing w:after="0" w:line="240" w:lineRule="auto"/>
              <w:rPr>
                <w:rFonts w:ascii="Times New Roman" w:hAnsi="Times New Roman"/>
              </w:rPr>
            </w:pPr>
            <w:r w:rsidRPr="00774A77">
              <w:rPr>
                <w:rFonts w:ascii="Times New Roman" w:hAnsi="Times New Roman"/>
                <w:bCs/>
                <w:color w:val="000000"/>
              </w:rPr>
              <w:t>Простые вещества</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9</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4</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rPr>
                <w:rFonts w:ascii="Times New Roman" w:hAnsi="Times New Roman"/>
                <w:sz w:val="22"/>
                <w:szCs w:val="22"/>
              </w:rPr>
            </w:pPr>
            <w:r w:rsidRPr="00774A77">
              <w:rPr>
                <w:rFonts w:ascii="Times New Roman" w:hAnsi="Times New Roman"/>
                <w:bCs/>
                <w:color w:val="000000"/>
                <w:sz w:val="22"/>
                <w:szCs w:val="22"/>
              </w:rPr>
              <w:t>Соединения химических элементов</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16</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5</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rPr>
                <w:rFonts w:ascii="Times New Roman" w:hAnsi="Times New Roman"/>
                <w:sz w:val="22"/>
                <w:szCs w:val="22"/>
              </w:rPr>
            </w:pPr>
            <w:r w:rsidRPr="00774A77">
              <w:rPr>
                <w:rFonts w:ascii="Times New Roman" w:hAnsi="Times New Roman"/>
                <w:bCs/>
                <w:color w:val="000000"/>
                <w:spacing w:val="13"/>
                <w:sz w:val="22"/>
                <w:szCs w:val="22"/>
              </w:rPr>
              <w:t>Изменения, происходящие с веществами</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18</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5</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6</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shd w:val="clear" w:color="auto" w:fill="FFFFFF"/>
              <w:spacing w:after="0" w:line="240" w:lineRule="auto"/>
              <w:outlineLvl w:val="0"/>
              <w:rPr>
                <w:rFonts w:ascii="Times New Roman" w:hAnsi="Times New Roman"/>
              </w:rPr>
            </w:pPr>
            <w:r w:rsidRPr="00774A77">
              <w:rPr>
                <w:rFonts w:ascii="Times New Roman" w:hAnsi="Times New Roman"/>
                <w:bCs/>
                <w:color w:val="000000"/>
              </w:rPr>
              <w:t>Растворение. Растворы.</w:t>
            </w:r>
          </w:p>
          <w:p w:rsidR="00774A77" w:rsidRPr="00774A77" w:rsidRDefault="00774A77" w:rsidP="0095360C">
            <w:pPr>
              <w:shd w:val="clear" w:color="auto" w:fill="FFFFFF"/>
              <w:spacing w:after="0" w:line="240" w:lineRule="auto"/>
              <w:outlineLvl w:val="0"/>
              <w:rPr>
                <w:rFonts w:ascii="Times New Roman" w:hAnsi="Times New Roman"/>
                <w:bCs/>
                <w:color w:val="000000"/>
              </w:rPr>
            </w:pPr>
            <w:r w:rsidRPr="00774A77">
              <w:rPr>
                <w:rFonts w:ascii="Times New Roman" w:hAnsi="Times New Roman"/>
                <w:bCs/>
                <w:color w:val="000000"/>
              </w:rPr>
              <w:t>Свойства растворов электролитов</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30</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lang w:val="en-US"/>
              </w:rPr>
            </w:pPr>
            <w:r w:rsidRPr="00774A77">
              <w:rPr>
                <w:rFonts w:ascii="Times New Roman" w:hAnsi="Times New Roman"/>
                <w:sz w:val="22"/>
                <w:szCs w:val="22"/>
              </w:rPr>
              <w:t>1</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4</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7</w:t>
            </w: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shd w:val="clear" w:color="auto" w:fill="FFFFFF"/>
              <w:spacing w:after="0" w:line="240" w:lineRule="auto"/>
              <w:outlineLvl w:val="0"/>
              <w:rPr>
                <w:rFonts w:ascii="Times New Roman" w:hAnsi="Times New Roman"/>
                <w:bCs/>
                <w:color w:val="000000"/>
              </w:rPr>
            </w:pPr>
            <w:r w:rsidRPr="00774A77">
              <w:rPr>
                <w:rFonts w:ascii="Times New Roman" w:eastAsia="Times New Roman" w:hAnsi="Times New Roman"/>
                <w:bCs/>
                <w:lang w:eastAsia="ru-RU"/>
              </w:rPr>
              <w:t>Портретная галерея великих химиков </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6</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rPr>
          <w:jc w:val="center"/>
        </w:trPr>
        <w:tc>
          <w:tcPr>
            <w:tcW w:w="1131"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p>
        </w:tc>
        <w:tc>
          <w:tcPr>
            <w:tcW w:w="3437" w:type="dxa"/>
            <w:tcBorders>
              <w:top w:val="single" w:sz="4" w:space="0" w:color="auto"/>
              <w:left w:val="single" w:sz="4" w:space="0" w:color="auto"/>
              <w:bottom w:val="single" w:sz="4" w:space="0" w:color="auto"/>
              <w:right w:val="single" w:sz="4" w:space="0" w:color="auto"/>
            </w:tcBorders>
          </w:tcPr>
          <w:p w:rsidR="00774A77" w:rsidRPr="00774A77" w:rsidRDefault="002E04B7" w:rsidP="0095360C">
            <w:pPr>
              <w:shd w:val="clear" w:color="auto" w:fill="FFFFFF"/>
              <w:spacing w:after="0" w:line="240" w:lineRule="auto"/>
              <w:outlineLvl w:val="0"/>
              <w:rPr>
                <w:rFonts w:ascii="Times New Roman" w:hAnsi="Times New Roman"/>
                <w:bCs/>
                <w:color w:val="000000"/>
              </w:rPr>
            </w:pPr>
            <w:r>
              <w:rPr>
                <w:rFonts w:ascii="Times New Roman" w:hAnsi="Times New Roman"/>
                <w:bCs/>
                <w:color w:val="000000"/>
              </w:rPr>
              <w:t>И</w:t>
            </w:r>
            <w:r w:rsidR="00774A77" w:rsidRPr="00774A77">
              <w:rPr>
                <w:rFonts w:ascii="Times New Roman" w:hAnsi="Times New Roman"/>
                <w:bCs/>
                <w:color w:val="000000"/>
              </w:rPr>
              <w:t>того</w:t>
            </w:r>
          </w:p>
        </w:tc>
        <w:tc>
          <w:tcPr>
            <w:tcW w:w="952"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102</w:t>
            </w:r>
          </w:p>
        </w:tc>
        <w:tc>
          <w:tcPr>
            <w:tcW w:w="1609"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4</w:t>
            </w:r>
          </w:p>
        </w:tc>
        <w:tc>
          <w:tcPr>
            <w:tcW w:w="172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9</w:t>
            </w:r>
          </w:p>
        </w:tc>
      </w:tr>
    </w:tbl>
    <w:p w:rsidR="00774A77" w:rsidRDefault="00774A77" w:rsidP="00774A77">
      <w:pPr>
        <w:shd w:val="clear" w:color="auto" w:fill="FFFFFF"/>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lastRenderedPageBreak/>
        <w:t>9</w:t>
      </w:r>
      <w:r w:rsidRPr="00BF4665">
        <w:rPr>
          <w:rFonts w:ascii="Times New Roman" w:eastAsia="Times New Roman" w:hAnsi="Times New Roman"/>
          <w:b/>
          <w:bCs/>
          <w:color w:val="000000"/>
          <w:lang w:eastAsia="ru-RU"/>
        </w:rPr>
        <w:t xml:space="preserve"> класс </w:t>
      </w:r>
    </w:p>
    <w:p w:rsidR="00774A77" w:rsidRDefault="00774A77" w:rsidP="00774A77">
      <w:pPr>
        <w:shd w:val="clear" w:color="auto" w:fill="FFFFFF"/>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68</w:t>
      </w:r>
      <w:r w:rsidRPr="00BF4665">
        <w:rPr>
          <w:rFonts w:ascii="Times New Roman" w:eastAsia="Times New Roman" w:hAnsi="Times New Roman"/>
          <w:b/>
          <w:bCs/>
          <w:color w:val="000000"/>
          <w:lang w:eastAsia="ru-RU"/>
        </w:rPr>
        <w:t xml:space="preserve"> час</w:t>
      </w:r>
      <w:r>
        <w:rPr>
          <w:rFonts w:ascii="Times New Roman" w:eastAsia="Times New Roman" w:hAnsi="Times New Roman"/>
          <w:b/>
          <w:bCs/>
          <w:color w:val="000000"/>
          <w:lang w:eastAsia="ru-RU"/>
        </w:rPr>
        <w:t>ов (2 ч в неделю)</w:t>
      </w:r>
    </w:p>
    <w:p w:rsidR="00774A77" w:rsidRDefault="00774A77" w:rsidP="00D904FA">
      <w:pPr>
        <w:shd w:val="clear" w:color="auto" w:fill="FFFFFF"/>
        <w:spacing w:after="0" w:line="240" w:lineRule="auto"/>
        <w:jc w:val="center"/>
        <w:rPr>
          <w:rFonts w:ascii="Times New Roman" w:eastAsia="Times New Roman" w:hAnsi="Times New Roman"/>
          <w:b/>
          <w:bCs/>
          <w:color w:val="000000"/>
          <w:lang w:eastAsia="ru-RU"/>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4"/>
        <w:gridCol w:w="3492"/>
        <w:gridCol w:w="851"/>
        <w:gridCol w:w="1701"/>
        <w:gridCol w:w="1701"/>
      </w:tblGrid>
      <w:tr w:rsidR="00774A77" w:rsidRPr="00774A77" w:rsidTr="00A060C5">
        <w:tc>
          <w:tcPr>
            <w:tcW w:w="1044" w:type="dxa"/>
            <w:vMerge w:val="restart"/>
            <w:tcBorders>
              <w:top w:val="single" w:sz="4" w:space="0" w:color="auto"/>
              <w:left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w:t>
            </w:r>
          </w:p>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п/п</w:t>
            </w:r>
          </w:p>
        </w:tc>
        <w:tc>
          <w:tcPr>
            <w:tcW w:w="3492" w:type="dxa"/>
            <w:vMerge w:val="restart"/>
            <w:tcBorders>
              <w:top w:val="single" w:sz="4" w:space="0" w:color="auto"/>
              <w:left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Pr>
                <w:rFonts w:ascii="Times New Roman" w:hAnsi="Times New Roman"/>
                <w:b/>
                <w:sz w:val="22"/>
                <w:szCs w:val="22"/>
              </w:rPr>
              <w:t xml:space="preserve">Тема </w:t>
            </w:r>
          </w:p>
        </w:tc>
        <w:tc>
          <w:tcPr>
            <w:tcW w:w="4253" w:type="dxa"/>
            <w:gridSpan w:val="3"/>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rPr>
              <w:t>Количество часов</w:t>
            </w:r>
          </w:p>
        </w:tc>
      </w:tr>
      <w:tr w:rsidR="00774A77" w:rsidRPr="00774A77" w:rsidTr="00A060C5">
        <w:tc>
          <w:tcPr>
            <w:tcW w:w="1044" w:type="dxa"/>
            <w:vMerge/>
            <w:tcBorders>
              <w:left w:val="single" w:sz="4" w:space="0" w:color="auto"/>
              <w:right w:val="single" w:sz="4" w:space="0" w:color="auto"/>
            </w:tcBorders>
            <w:vAlign w:val="center"/>
          </w:tcPr>
          <w:p w:rsidR="00774A77" w:rsidRPr="00774A77" w:rsidRDefault="00774A77" w:rsidP="00774A77">
            <w:pPr>
              <w:spacing w:after="0" w:line="240" w:lineRule="auto"/>
              <w:jc w:val="center"/>
              <w:rPr>
                <w:rFonts w:ascii="Times New Roman" w:hAnsi="Times New Roman"/>
                <w:b/>
              </w:rPr>
            </w:pPr>
          </w:p>
        </w:tc>
        <w:tc>
          <w:tcPr>
            <w:tcW w:w="3492" w:type="dxa"/>
            <w:vMerge/>
            <w:tcBorders>
              <w:left w:val="single" w:sz="4" w:space="0" w:color="auto"/>
              <w:right w:val="single" w:sz="4" w:space="0" w:color="auto"/>
            </w:tcBorders>
            <w:vAlign w:val="center"/>
          </w:tcPr>
          <w:p w:rsidR="00774A77" w:rsidRPr="00774A77" w:rsidRDefault="00774A77" w:rsidP="00774A77">
            <w:pPr>
              <w:spacing w:after="0" w:line="240" w:lineRule="auto"/>
              <w:jc w:val="center"/>
              <w:rPr>
                <w:rFonts w:ascii="Times New Roman" w:hAnsi="Times New Roman"/>
                <w:b/>
              </w:rPr>
            </w:pPr>
          </w:p>
        </w:tc>
        <w:tc>
          <w:tcPr>
            <w:tcW w:w="851" w:type="dxa"/>
            <w:vMerge w:val="restart"/>
            <w:tcBorders>
              <w:top w:val="single" w:sz="4" w:space="0" w:color="auto"/>
              <w:left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Всего</w:t>
            </w:r>
          </w:p>
        </w:tc>
        <w:tc>
          <w:tcPr>
            <w:tcW w:w="3402" w:type="dxa"/>
            <w:gridSpan w:val="2"/>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bCs/>
              </w:rPr>
              <w:t>Из них (формы контроля)</w:t>
            </w:r>
          </w:p>
        </w:tc>
      </w:tr>
      <w:tr w:rsidR="00774A77" w:rsidRPr="00774A77" w:rsidTr="00A060C5">
        <w:tc>
          <w:tcPr>
            <w:tcW w:w="1044"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3492"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851" w:type="dxa"/>
            <w:vMerge/>
            <w:tcBorders>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b/>
                <w:sz w:val="22"/>
                <w:szCs w:val="22"/>
              </w:rPr>
            </w:pPr>
            <w:r w:rsidRPr="00774A77">
              <w:rPr>
                <w:rFonts w:ascii="Times New Roman" w:hAnsi="Times New Roman"/>
                <w:b/>
                <w:sz w:val="22"/>
                <w:szCs w:val="22"/>
              </w:rPr>
              <w:t>контрольных работ</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
                <w:bCs/>
              </w:rPr>
            </w:pPr>
            <w:r w:rsidRPr="00774A77">
              <w:rPr>
                <w:rFonts w:ascii="Times New Roman" w:hAnsi="Times New Roman"/>
                <w:b/>
                <w:bCs/>
              </w:rPr>
              <w:t>практических работ</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spacing w:after="0" w:line="240" w:lineRule="auto"/>
              <w:jc w:val="both"/>
              <w:rPr>
                <w:rFonts w:ascii="Times New Roman" w:hAnsi="Times New Roman"/>
                <w:color w:val="000000"/>
              </w:rPr>
            </w:pPr>
            <w:r w:rsidRPr="00774A77">
              <w:rPr>
                <w:rFonts w:ascii="Times New Roman" w:hAnsi="Times New Roman"/>
                <w:bCs/>
                <w:color w:val="000000"/>
              </w:rPr>
              <w:t>Введение. Общая характеристика химических элементов и химических реакций</w:t>
            </w:r>
            <w:r w:rsidR="00A060C5">
              <w:rPr>
                <w:rFonts w:ascii="Times New Roman" w:hAnsi="Times New Roman"/>
                <w:bCs/>
                <w:color w:val="000000"/>
              </w:rPr>
              <w:t>.</w:t>
            </w:r>
          </w:p>
          <w:p w:rsidR="00774A77" w:rsidRPr="00774A77" w:rsidRDefault="00774A77" w:rsidP="0095360C">
            <w:pPr>
              <w:spacing w:after="0" w:line="240" w:lineRule="auto"/>
              <w:rPr>
                <w:rFonts w:ascii="Times New Roman" w:hAnsi="Times New Roman"/>
                <w:bCs/>
                <w:color w:val="000000"/>
              </w:rPr>
            </w:pPr>
            <w:r w:rsidRPr="00774A77">
              <w:rPr>
                <w:rFonts w:ascii="Times New Roman" w:hAnsi="Times New Roman"/>
                <w:bCs/>
                <w:color w:val="000000"/>
              </w:rPr>
              <w:t>Периодический закон и Периодическая система химических элементов Д. И. Менделеева</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jc w:val="center"/>
              <w:rPr>
                <w:rStyle w:val="FontStyle12"/>
                <w:sz w:val="22"/>
                <w:szCs w:val="22"/>
              </w:rPr>
            </w:pPr>
            <w:r w:rsidRPr="00774A77">
              <w:rPr>
                <w:rStyle w:val="FontStyle12"/>
                <w:sz w:val="22"/>
                <w:szCs w:val="22"/>
              </w:rPr>
              <w:t>9</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2</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2E04B7">
            <w:pPr>
              <w:pStyle w:val="Style4"/>
              <w:widowControl/>
              <w:ind w:firstLine="0"/>
              <w:rPr>
                <w:rStyle w:val="FontStyle12"/>
                <w:sz w:val="22"/>
                <w:szCs w:val="22"/>
              </w:rPr>
            </w:pPr>
            <w:r w:rsidRPr="00774A77">
              <w:rPr>
                <w:rStyle w:val="FontStyle12"/>
                <w:sz w:val="22"/>
                <w:szCs w:val="22"/>
              </w:rPr>
              <w:t>Металлы</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ind w:firstLine="0"/>
              <w:jc w:val="center"/>
              <w:rPr>
                <w:rStyle w:val="FontStyle12"/>
                <w:sz w:val="22"/>
                <w:szCs w:val="22"/>
              </w:rPr>
            </w:pPr>
            <w:r w:rsidRPr="00774A77">
              <w:rPr>
                <w:rStyle w:val="FontStyle12"/>
                <w:sz w:val="22"/>
                <w:szCs w:val="22"/>
              </w:rPr>
              <w:t>19</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3</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3</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2E04B7">
            <w:pPr>
              <w:pStyle w:val="Style3"/>
              <w:widowControl/>
              <w:spacing w:line="240" w:lineRule="auto"/>
              <w:ind w:firstLine="0"/>
              <w:rPr>
                <w:rStyle w:val="FontStyle11"/>
              </w:rPr>
            </w:pPr>
            <w:r w:rsidRPr="00774A77">
              <w:rPr>
                <w:rStyle w:val="FontStyle11"/>
              </w:rPr>
              <w:t>Неметаллы</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ind w:firstLine="0"/>
              <w:jc w:val="center"/>
              <w:rPr>
                <w:rStyle w:val="FontStyle12"/>
                <w:sz w:val="22"/>
                <w:szCs w:val="22"/>
              </w:rPr>
            </w:pPr>
            <w:r w:rsidRPr="00774A77">
              <w:rPr>
                <w:rStyle w:val="FontStyle12"/>
                <w:sz w:val="22"/>
                <w:szCs w:val="22"/>
              </w:rPr>
              <w:t>23</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2</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4</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2E04B7">
            <w:pPr>
              <w:pStyle w:val="Style4"/>
              <w:widowControl/>
              <w:ind w:firstLine="0"/>
              <w:rPr>
                <w:rStyle w:val="FontStyle12"/>
                <w:sz w:val="22"/>
                <w:szCs w:val="22"/>
              </w:rPr>
            </w:pPr>
            <w:r w:rsidRPr="00774A77">
              <w:rPr>
                <w:rStyle w:val="FontStyle12"/>
                <w:sz w:val="22"/>
                <w:szCs w:val="22"/>
              </w:rPr>
              <w:t>Органические вещества</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ind w:firstLine="0"/>
              <w:jc w:val="center"/>
              <w:rPr>
                <w:rStyle w:val="FontStyle12"/>
                <w:sz w:val="22"/>
                <w:szCs w:val="22"/>
              </w:rPr>
            </w:pPr>
            <w:r w:rsidRPr="00774A77">
              <w:rPr>
                <w:rStyle w:val="FontStyle12"/>
                <w:sz w:val="22"/>
                <w:szCs w:val="22"/>
              </w:rPr>
              <w:t>11</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rPr>
            </w:pPr>
            <w:r w:rsidRPr="00774A77">
              <w:rPr>
                <w:rFonts w:ascii="Times New Roman" w:hAnsi="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5</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2E04B7">
            <w:pPr>
              <w:pStyle w:val="Style3"/>
              <w:widowControl/>
              <w:spacing w:line="240" w:lineRule="auto"/>
              <w:ind w:firstLine="0"/>
              <w:rPr>
                <w:rStyle w:val="FontStyle11"/>
              </w:rPr>
            </w:pPr>
            <w:r w:rsidRPr="00774A77">
              <w:rPr>
                <w:rStyle w:val="FontStyle11"/>
              </w:rPr>
              <w:t>Обобщение знаний по химии за курс основной школы.</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ind w:firstLine="0"/>
              <w:jc w:val="center"/>
              <w:rPr>
                <w:rStyle w:val="FontStyle12"/>
                <w:sz w:val="22"/>
                <w:szCs w:val="22"/>
              </w:rPr>
            </w:pPr>
            <w:r w:rsidRPr="00774A77">
              <w:rPr>
                <w:rStyle w:val="FontStyle12"/>
                <w:sz w:val="22"/>
                <w:szCs w:val="22"/>
              </w:rPr>
              <w:t>6</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a7"/>
              <w:spacing w:after="0" w:afterAutospacing="0"/>
              <w:jc w:val="center"/>
              <w:rPr>
                <w:rFonts w:ascii="Times New Roman" w:hAnsi="Times New Roman"/>
                <w:sz w:val="22"/>
                <w:szCs w:val="22"/>
                <w:lang w:val="en-US"/>
              </w:rPr>
            </w:pPr>
            <w:r w:rsidRPr="00774A77">
              <w:rPr>
                <w:rFonts w:ascii="Times New Roman" w:hAnsi="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tabs>
                <w:tab w:val="left" w:pos="562"/>
              </w:tabs>
              <w:spacing w:after="0" w:line="240" w:lineRule="auto"/>
              <w:jc w:val="center"/>
              <w:rPr>
                <w:rFonts w:ascii="Times New Roman" w:hAnsi="Times New Roman"/>
                <w:bCs/>
              </w:rPr>
            </w:pPr>
            <w:r w:rsidRPr="00774A77">
              <w:rPr>
                <w:rFonts w:ascii="Times New Roman" w:hAnsi="Times New Roman"/>
                <w:bCs/>
              </w:rPr>
              <w:t>-</w:t>
            </w:r>
          </w:p>
        </w:tc>
      </w:tr>
      <w:tr w:rsidR="00774A77" w:rsidRPr="00774A77" w:rsidTr="00A060C5">
        <w:tc>
          <w:tcPr>
            <w:tcW w:w="1044" w:type="dxa"/>
            <w:tcBorders>
              <w:top w:val="single" w:sz="4" w:space="0" w:color="auto"/>
              <w:left w:val="single" w:sz="4" w:space="0" w:color="auto"/>
              <w:bottom w:val="single" w:sz="4" w:space="0" w:color="auto"/>
              <w:right w:val="single" w:sz="4" w:space="0" w:color="auto"/>
            </w:tcBorders>
          </w:tcPr>
          <w:p w:rsidR="00774A77" w:rsidRPr="00774A77" w:rsidRDefault="00774A77" w:rsidP="0095360C">
            <w:pPr>
              <w:pStyle w:val="a7"/>
              <w:spacing w:after="0" w:afterAutospacing="0"/>
              <w:jc w:val="center"/>
              <w:rPr>
                <w:rFonts w:ascii="Times New Roman" w:hAnsi="Times New Roman"/>
                <w:sz w:val="22"/>
                <w:szCs w:val="22"/>
              </w:rPr>
            </w:pPr>
            <w:r w:rsidRPr="00774A77">
              <w:rPr>
                <w:rFonts w:ascii="Times New Roman" w:hAnsi="Times New Roman"/>
                <w:sz w:val="22"/>
                <w:szCs w:val="22"/>
              </w:rPr>
              <w:t>6</w:t>
            </w:r>
          </w:p>
        </w:tc>
        <w:tc>
          <w:tcPr>
            <w:tcW w:w="3492" w:type="dxa"/>
            <w:tcBorders>
              <w:top w:val="single" w:sz="4" w:space="0" w:color="auto"/>
              <w:left w:val="single" w:sz="4" w:space="0" w:color="auto"/>
              <w:bottom w:val="single" w:sz="4" w:space="0" w:color="auto"/>
              <w:right w:val="single" w:sz="4" w:space="0" w:color="auto"/>
            </w:tcBorders>
          </w:tcPr>
          <w:p w:rsidR="00774A77" w:rsidRPr="00774A77" w:rsidRDefault="00774A77" w:rsidP="002E04B7">
            <w:pPr>
              <w:pStyle w:val="Style4"/>
              <w:widowControl/>
              <w:ind w:firstLine="0"/>
              <w:rPr>
                <w:rStyle w:val="FontStyle12"/>
                <w:sz w:val="22"/>
                <w:szCs w:val="22"/>
              </w:rPr>
            </w:pPr>
            <w:r w:rsidRPr="00774A77">
              <w:rPr>
                <w:rStyle w:val="FontStyle12"/>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rsidR="00774A77" w:rsidRPr="00774A77" w:rsidRDefault="00774A77" w:rsidP="00A060C5">
            <w:pPr>
              <w:pStyle w:val="Style3"/>
              <w:widowControl/>
              <w:spacing w:line="240" w:lineRule="auto"/>
              <w:ind w:firstLine="0"/>
              <w:jc w:val="center"/>
              <w:rPr>
                <w:rStyle w:val="FontStyle12"/>
                <w:sz w:val="22"/>
                <w:szCs w:val="22"/>
              </w:rPr>
            </w:pPr>
            <w:r w:rsidRPr="00774A77">
              <w:rPr>
                <w:rStyle w:val="FontStyle12"/>
                <w:sz w:val="22"/>
                <w:szCs w:val="22"/>
              </w:rPr>
              <w:t>68</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Style3"/>
              <w:widowControl/>
              <w:spacing w:line="240" w:lineRule="auto"/>
              <w:jc w:val="center"/>
              <w:rPr>
                <w:rStyle w:val="FontStyle12"/>
                <w:sz w:val="22"/>
                <w:szCs w:val="22"/>
              </w:rPr>
            </w:pPr>
            <w:r w:rsidRPr="00774A77">
              <w:rPr>
                <w:rStyle w:val="FontStyle12"/>
                <w:sz w:val="22"/>
                <w:szCs w:val="22"/>
              </w:rPr>
              <w:t>4</w:t>
            </w:r>
          </w:p>
        </w:tc>
        <w:tc>
          <w:tcPr>
            <w:tcW w:w="1701" w:type="dxa"/>
            <w:tcBorders>
              <w:top w:val="single" w:sz="4" w:space="0" w:color="auto"/>
              <w:left w:val="single" w:sz="4" w:space="0" w:color="auto"/>
              <w:bottom w:val="single" w:sz="4" w:space="0" w:color="auto"/>
              <w:right w:val="single" w:sz="4" w:space="0" w:color="auto"/>
            </w:tcBorders>
          </w:tcPr>
          <w:p w:rsidR="00774A77" w:rsidRPr="00774A77" w:rsidRDefault="00774A77" w:rsidP="00774A77">
            <w:pPr>
              <w:pStyle w:val="Style3"/>
              <w:widowControl/>
              <w:spacing w:line="240" w:lineRule="auto"/>
              <w:jc w:val="center"/>
              <w:rPr>
                <w:rStyle w:val="FontStyle12"/>
                <w:sz w:val="22"/>
                <w:szCs w:val="22"/>
              </w:rPr>
            </w:pPr>
            <w:r w:rsidRPr="00774A77">
              <w:rPr>
                <w:rStyle w:val="FontStyle12"/>
                <w:sz w:val="22"/>
                <w:szCs w:val="22"/>
              </w:rPr>
              <w:t>5</w:t>
            </w:r>
          </w:p>
        </w:tc>
      </w:tr>
    </w:tbl>
    <w:p w:rsidR="008B746E" w:rsidRPr="00BF4665" w:rsidRDefault="008B746E" w:rsidP="00D904FA">
      <w:pPr>
        <w:shd w:val="clear" w:color="auto" w:fill="FFFFFF"/>
        <w:spacing w:after="0" w:line="240" w:lineRule="auto"/>
        <w:jc w:val="center"/>
        <w:rPr>
          <w:rFonts w:ascii="Times New Roman" w:eastAsia="Times New Roman" w:hAnsi="Times New Roman"/>
          <w:color w:val="000000"/>
          <w:lang w:eastAsia="ru-RU"/>
        </w:rPr>
      </w:pPr>
    </w:p>
    <w:p w:rsidR="001C01D4" w:rsidRPr="00DC6860" w:rsidRDefault="00AD5011" w:rsidP="001C01D4">
      <w:pPr>
        <w:shd w:val="clear" w:color="auto" w:fill="FFFFFF"/>
        <w:spacing w:after="0" w:line="240" w:lineRule="auto"/>
        <w:jc w:val="both"/>
        <w:rPr>
          <w:rFonts w:ascii="Times New Roman" w:eastAsia="Times New Roman" w:hAnsi="Times New Roman"/>
          <w:b/>
          <w:bCs/>
          <w:color w:val="000000"/>
          <w:sz w:val="28"/>
          <w:szCs w:val="28"/>
          <w:lang w:eastAsia="ru-RU"/>
        </w:rPr>
      </w:pPr>
      <w:r w:rsidRPr="00DC6860">
        <w:rPr>
          <w:rFonts w:ascii="Times New Roman" w:eastAsia="Times New Roman" w:hAnsi="Times New Roman"/>
          <w:b/>
          <w:bCs/>
          <w:color w:val="000000"/>
          <w:sz w:val="28"/>
          <w:szCs w:val="28"/>
          <w:lang w:eastAsia="ru-RU"/>
        </w:rPr>
        <w:t>2.2.2.13.</w:t>
      </w:r>
      <w:r w:rsidR="001D192F">
        <w:rPr>
          <w:rFonts w:ascii="Times New Roman" w:eastAsia="Times New Roman" w:hAnsi="Times New Roman"/>
          <w:b/>
          <w:bCs/>
          <w:color w:val="000000"/>
          <w:sz w:val="28"/>
          <w:szCs w:val="28"/>
          <w:lang w:eastAsia="ru-RU"/>
        </w:rPr>
        <w:t xml:space="preserve"> </w:t>
      </w:r>
      <w:r w:rsidRPr="00DC6860">
        <w:rPr>
          <w:rFonts w:ascii="Times New Roman" w:eastAsia="Times New Roman" w:hAnsi="Times New Roman"/>
          <w:b/>
          <w:bCs/>
          <w:color w:val="000000"/>
          <w:sz w:val="28"/>
          <w:szCs w:val="28"/>
          <w:lang w:eastAsia="ru-RU"/>
        </w:rPr>
        <w:t>Изобразительное искусство</w:t>
      </w:r>
      <w:r w:rsidR="001D192F">
        <w:rPr>
          <w:rFonts w:ascii="Times New Roman" w:eastAsia="Times New Roman" w:hAnsi="Times New Roman"/>
          <w:b/>
          <w:bCs/>
          <w:color w:val="000000"/>
          <w:sz w:val="28"/>
          <w:szCs w:val="28"/>
          <w:lang w:eastAsia="ru-RU"/>
        </w:rPr>
        <w:t>.</w:t>
      </w:r>
    </w:p>
    <w:p w:rsidR="001C01D4" w:rsidRPr="00AD5011" w:rsidRDefault="001C01D4" w:rsidP="001C01D4">
      <w:pPr>
        <w:shd w:val="clear" w:color="auto" w:fill="FFFFFF"/>
        <w:spacing w:after="0" w:line="240" w:lineRule="auto"/>
        <w:jc w:val="both"/>
        <w:rPr>
          <w:rFonts w:ascii="Times New Roman" w:eastAsia="Times New Roman" w:hAnsi="Times New Roman"/>
          <w:b/>
          <w:bCs/>
          <w:color w:val="000000"/>
          <w:lang w:eastAsia="ru-RU"/>
        </w:rPr>
      </w:pPr>
    </w:p>
    <w:p w:rsidR="00AD5011" w:rsidRPr="00AD5011" w:rsidRDefault="00AD5011" w:rsidP="00AD5011">
      <w:pPr>
        <w:spacing w:after="0" w:line="240" w:lineRule="auto"/>
        <w:ind w:firstLine="284"/>
        <w:jc w:val="both"/>
        <w:rPr>
          <w:rFonts w:ascii="Times New Roman" w:eastAsia="MS ??" w:hAnsi="Times New Roman"/>
          <w:lang w:eastAsia="ru-RU" w:bidi="en-US"/>
        </w:rPr>
      </w:pPr>
      <w:r w:rsidRPr="00AD5011">
        <w:rPr>
          <w:rFonts w:ascii="Times New Roman" w:eastAsia="MS ??" w:hAnsi="Times New Roman"/>
          <w:lang w:eastAsia="ru-RU" w:bidi="en-US"/>
        </w:rPr>
        <w:t>Программа предмета «Изобразительно</w:t>
      </w:r>
      <w:r w:rsidR="00652E5B">
        <w:rPr>
          <w:rFonts w:ascii="Times New Roman" w:eastAsia="MS ??" w:hAnsi="Times New Roman"/>
          <w:lang w:eastAsia="ru-RU" w:bidi="en-US"/>
        </w:rPr>
        <w:t>е</w:t>
      </w:r>
      <w:r w:rsidRPr="00AD5011">
        <w:rPr>
          <w:rFonts w:ascii="Times New Roman" w:eastAsia="MS ??" w:hAnsi="Times New Roman"/>
          <w:lang w:eastAsia="ru-RU" w:bidi="en-US"/>
        </w:rPr>
        <w:t xml:space="preserve"> искусств</w:t>
      </w:r>
      <w:r w:rsidR="00652E5B">
        <w:rPr>
          <w:rFonts w:ascii="Times New Roman" w:eastAsia="MS ??" w:hAnsi="Times New Roman"/>
          <w:lang w:eastAsia="ru-RU" w:bidi="en-US"/>
        </w:rPr>
        <w:t>о</w:t>
      </w:r>
      <w:r w:rsidRPr="00AD5011">
        <w:rPr>
          <w:rFonts w:ascii="Times New Roman" w:eastAsia="MS ??" w:hAnsi="Times New Roman"/>
          <w:lang w:eastAsia="ru-RU" w:bidi="en-US"/>
        </w:rPr>
        <w:t>» для 5</w:t>
      </w:r>
      <w:r w:rsidR="00CC78F0">
        <w:rPr>
          <w:rFonts w:ascii="Times New Roman" w:eastAsia="MS ??" w:hAnsi="Times New Roman"/>
          <w:lang w:eastAsia="ru-RU" w:bidi="en-US"/>
        </w:rPr>
        <w:t xml:space="preserve"> </w:t>
      </w:r>
      <w:r w:rsidRPr="00AD5011">
        <w:rPr>
          <w:rFonts w:ascii="Times New Roman" w:eastAsia="MS ??" w:hAnsi="Times New Roman"/>
          <w:lang w:eastAsia="ru-RU" w:bidi="en-US"/>
        </w:rPr>
        <w:t>-</w:t>
      </w:r>
      <w:r w:rsidR="00CC78F0">
        <w:rPr>
          <w:rFonts w:ascii="Times New Roman" w:eastAsia="MS ??" w:hAnsi="Times New Roman"/>
          <w:lang w:eastAsia="ru-RU" w:bidi="en-US"/>
        </w:rPr>
        <w:t xml:space="preserve"> </w:t>
      </w:r>
      <w:r w:rsidRPr="00AD5011">
        <w:rPr>
          <w:rFonts w:ascii="Times New Roman" w:eastAsia="MS ??" w:hAnsi="Times New Roman"/>
          <w:lang w:eastAsia="ru-RU" w:bidi="en-US"/>
        </w:rPr>
        <w:t>9 класс</w:t>
      </w:r>
      <w:r w:rsidR="00CC78F0">
        <w:rPr>
          <w:rFonts w:ascii="Times New Roman" w:eastAsia="MS ??" w:hAnsi="Times New Roman"/>
          <w:lang w:eastAsia="ru-RU" w:bidi="en-US"/>
        </w:rPr>
        <w:t>ов</w:t>
      </w:r>
      <w:r w:rsidRPr="00AD5011">
        <w:rPr>
          <w:rFonts w:ascii="Times New Roman" w:eastAsia="MS ??" w:hAnsi="Times New Roman"/>
          <w:lang w:eastAsia="ru-RU" w:bidi="en-US"/>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666827">
        <w:rPr>
          <w:rFonts w:ascii="Times New Roman" w:eastAsia="MS ??" w:hAnsi="Times New Roman"/>
          <w:lang w:eastAsia="ru-RU" w:bidi="en-US"/>
        </w:rPr>
        <w:t xml:space="preserve">новного общего образования </w:t>
      </w:r>
      <w:r w:rsidR="009448C2" w:rsidRPr="009448C2">
        <w:rPr>
          <w:rFonts w:ascii="Times New Roman" w:eastAsia="MS ??" w:hAnsi="Times New Roman"/>
          <w:lang w:eastAsia="ru-RU" w:bidi="en-US"/>
        </w:rPr>
        <w:t xml:space="preserve">МОБУСОШ </w:t>
      </w:r>
      <w:r w:rsidR="00CC78F0">
        <w:rPr>
          <w:rFonts w:ascii="Times New Roman" w:eastAsia="MS ??" w:hAnsi="Times New Roman"/>
          <w:lang w:eastAsia="ru-RU" w:bidi="en-US"/>
        </w:rPr>
        <w:t xml:space="preserve">ст. Леонидовка, примерной программы по предмету </w:t>
      </w:r>
      <w:r w:rsidRPr="00AD5011">
        <w:rPr>
          <w:rFonts w:ascii="Times New Roman" w:eastAsia="MS ??" w:hAnsi="Times New Roman"/>
          <w:lang w:eastAsia="ru-RU" w:bidi="en-US"/>
        </w:rPr>
        <w:t>«Изобразительно</w:t>
      </w:r>
      <w:r w:rsidR="00CC78F0">
        <w:rPr>
          <w:rFonts w:ascii="Times New Roman" w:eastAsia="MS ??" w:hAnsi="Times New Roman"/>
          <w:lang w:eastAsia="ru-RU" w:bidi="en-US"/>
        </w:rPr>
        <w:t>е</w:t>
      </w:r>
      <w:r w:rsidRPr="00AD5011">
        <w:rPr>
          <w:rFonts w:ascii="Times New Roman" w:eastAsia="MS ??" w:hAnsi="Times New Roman"/>
          <w:lang w:eastAsia="ru-RU" w:bidi="en-US"/>
        </w:rPr>
        <w:t xml:space="preserve"> искусств</w:t>
      </w:r>
      <w:r w:rsidR="00CC78F0">
        <w:rPr>
          <w:rFonts w:ascii="Times New Roman" w:eastAsia="MS ??" w:hAnsi="Times New Roman"/>
          <w:lang w:eastAsia="ru-RU" w:bidi="en-US"/>
        </w:rPr>
        <w:t>о</w:t>
      </w:r>
      <w:r w:rsidRPr="00AD5011">
        <w:rPr>
          <w:rFonts w:ascii="Times New Roman" w:eastAsia="MS ??" w:hAnsi="Times New Roman"/>
          <w:lang w:eastAsia="ru-RU" w:bidi="en-US"/>
        </w:rPr>
        <w:t>».</w:t>
      </w:r>
      <w:r w:rsidR="00652E5B">
        <w:rPr>
          <w:rFonts w:ascii="Times New Roman" w:eastAsia="MS ??" w:hAnsi="Times New Roman"/>
          <w:lang w:eastAsia="ru-RU" w:bidi="en-US"/>
        </w:rPr>
        <w:t xml:space="preserve"> </w:t>
      </w:r>
      <w:r w:rsidR="00666827">
        <w:rPr>
          <w:rFonts w:ascii="Times New Roman" w:eastAsia="Times New Roman" w:hAnsi="Times New Roman"/>
          <w:color w:val="000000"/>
          <w:shd w:val="clear" w:color="auto" w:fill="FFFFFF"/>
          <w:lang w:bidi="en-US"/>
        </w:rPr>
        <w:t xml:space="preserve">Учебный план </w:t>
      </w:r>
      <w:r w:rsidR="009448C2" w:rsidRPr="009448C2">
        <w:rPr>
          <w:rFonts w:ascii="Times New Roman" w:eastAsia="Times New Roman" w:hAnsi="Times New Roman"/>
          <w:color w:val="000000"/>
          <w:shd w:val="clear" w:color="auto" w:fill="FFFFFF"/>
          <w:lang w:bidi="en-US"/>
        </w:rPr>
        <w:t xml:space="preserve">МОБУСОШ </w:t>
      </w:r>
      <w:r w:rsidR="00CC78F0">
        <w:rPr>
          <w:rFonts w:ascii="Times New Roman" w:eastAsia="Times New Roman" w:hAnsi="Times New Roman"/>
          <w:color w:val="000000"/>
          <w:shd w:val="clear" w:color="auto" w:fill="FFFFFF"/>
          <w:lang w:bidi="en-US"/>
        </w:rPr>
        <w:t xml:space="preserve">ст. Леонидовка </w:t>
      </w:r>
      <w:r w:rsidR="00DC6860">
        <w:rPr>
          <w:rFonts w:ascii="Times New Roman" w:eastAsia="Times New Roman" w:hAnsi="Times New Roman"/>
          <w:color w:val="000000"/>
          <w:shd w:val="clear" w:color="auto" w:fill="FFFFFF"/>
          <w:lang w:bidi="en-US"/>
        </w:rPr>
        <w:t>предусматривает изучение курса «Изобразительное искусство»</w:t>
      </w:r>
      <w:r w:rsidRPr="00AD5011">
        <w:rPr>
          <w:rFonts w:ascii="Times New Roman" w:eastAsia="Times New Roman" w:hAnsi="Times New Roman"/>
          <w:color w:val="000000"/>
          <w:shd w:val="clear" w:color="auto" w:fill="FFFFFF"/>
          <w:lang w:bidi="en-US"/>
        </w:rPr>
        <w:t xml:space="preserve"> в объеме </w:t>
      </w:r>
      <w:r w:rsidR="009E3883">
        <w:rPr>
          <w:rFonts w:ascii="Times New Roman" w:eastAsia="Times New Roman" w:hAnsi="Times New Roman"/>
          <w:color w:val="000000"/>
          <w:shd w:val="clear" w:color="auto" w:fill="FFFFFF"/>
          <w:lang w:bidi="en-US"/>
        </w:rPr>
        <w:t xml:space="preserve">136 часов по </w:t>
      </w:r>
      <w:r w:rsidRPr="00AD5011">
        <w:rPr>
          <w:rFonts w:ascii="Times New Roman" w:eastAsia="Times New Roman" w:hAnsi="Times New Roman"/>
          <w:color w:val="000000"/>
          <w:shd w:val="clear" w:color="auto" w:fill="FFFFFF"/>
          <w:lang w:bidi="en-US"/>
        </w:rPr>
        <w:t>1 ч в неделю в 5</w:t>
      </w:r>
      <w:r w:rsidR="009E3883">
        <w:rPr>
          <w:rFonts w:ascii="Times New Roman" w:eastAsia="Times New Roman" w:hAnsi="Times New Roman"/>
          <w:color w:val="000000"/>
          <w:shd w:val="clear" w:color="auto" w:fill="FFFFFF"/>
          <w:lang w:bidi="en-US"/>
        </w:rPr>
        <w:t xml:space="preserve"> </w:t>
      </w:r>
      <w:r w:rsidRPr="00AD5011">
        <w:rPr>
          <w:rFonts w:ascii="Times New Roman" w:eastAsia="Times New Roman" w:hAnsi="Times New Roman"/>
          <w:color w:val="000000"/>
          <w:shd w:val="clear" w:color="auto" w:fill="FFFFFF"/>
          <w:lang w:bidi="en-US"/>
        </w:rPr>
        <w:t>-</w:t>
      </w:r>
      <w:r w:rsidR="009E3883">
        <w:rPr>
          <w:rFonts w:ascii="Times New Roman" w:eastAsia="Times New Roman" w:hAnsi="Times New Roman"/>
          <w:color w:val="000000"/>
          <w:shd w:val="clear" w:color="auto" w:fill="FFFFFF"/>
          <w:lang w:bidi="en-US"/>
        </w:rPr>
        <w:t xml:space="preserve"> </w:t>
      </w:r>
      <w:r w:rsidRPr="00AD5011">
        <w:rPr>
          <w:rFonts w:ascii="Times New Roman" w:eastAsia="Times New Roman" w:hAnsi="Times New Roman"/>
          <w:color w:val="000000"/>
          <w:shd w:val="clear" w:color="auto" w:fill="FFFFFF"/>
          <w:lang w:bidi="en-US"/>
        </w:rPr>
        <w:t xml:space="preserve">7 классах; </w:t>
      </w:r>
      <w:r w:rsidR="009E3883">
        <w:rPr>
          <w:rFonts w:ascii="Times New Roman" w:eastAsia="Times New Roman" w:hAnsi="Times New Roman"/>
          <w:color w:val="000000"/>
          <w:shd w:val="clear" w:color="auto" w:fill="FFFFFF"/>
          <w:lang w:bidi="en-US"/>
        </w:rPr>
        <w:t xml:space="preserve">по 0,5 ч в неделю </w:t>
      </w:r>
      <w:r w:rsidRPr="00AD5011">
        <w:rPr>
          <w:rFonts w:ascii="Times New Roman" w:eastAsia="Times New Roman" w:hAnsi="Times New Roman"/>
          <w:color w:val="000000"/>
          <w:shd w:val="clear" w:color="auto" w:fill="FFFFFF"/>
          <w:lang w:bidi="en-US"/>
        </w:rPr>
        <w:t>в 8</w:t>
      </w:r>
      <w:r w:rsidR="009E3883">
        <w:rPr>
          <w:rFonts w:ascii="Times New Roman" w:eastAsia="Times New Roman" w:hAnsi="Times New Roman"/>
          <w:color w:val="000000"/>
          <w:shd w:val="clear" w:color="auto" w:fill="FFFFFF"/>
          <w:lang w:bidi="en-US"/>
        </w:rPr>
        <w:t xml:space="preserve"> </w:t>
      </w:r>
      <w:r w:rsidRPr="00AD5011">
        <w:rPr>
          <w:rFonts w:ascii="Times New Roman" w:eastAsia="Times New Roman" w:hAnsi="Times New Roman"/>
          <w:color w:val="000000"/>
          <w:shd w:val="clear" w:color="auto" w:fill="FFFFFF"/>
          <w:lang w:bidi="en-US"/>
        </w:rPr>
        <w:t>-</w:t>
      </w:r>
      <w:r w:rsidR="009E3883">
        <w:rPr>
          <w:rFonts w:ascii="Times New Roman" w:eastAsia="Times New Roman" w:hAnsi="Times New Roman"/>
          <w:color w:val="000000"/>
          <w:shd w:val="clear" w:color="auto" w:fill="FFFFFF"/>
          <w:lang w:bidi="en-US"/>
        </w:rPr>
        <w:t xml:space="preserve"> </w:t>
      </w:r>
      <w:r w:rsidRPr="00AD5011">
        <w:rPr>
          <w:rFonts w:ascii="Times New Roman" w:eastAsia="Times New Roman" w:hAnsi="Times New Roman"/>
          <w:color w:val="000000"/>
          <w:shd w:val="clear" w:color="auto" w:fill="FFFFFF"/>
          <w:lang w:bidi="en-US"/>
        </w:rPr>
        <w:t xml:space="preserve">9 классах </w:t>
      </w:r>
      <w:r w:rsidR="00036708">
        <w:rPr>
          <w:rFonts w:ascii="Times New Roman" w:eastAsia="Times New Roman" w:hAnsi="Times New Roman"/>
          <w:color w:val="000000"/>
          <w:shd w:val="clear" w:color="auto" w:fill="FFFFFF"/>
          <w:lang w:bidi="en-US"/>
        </w:rPr>
        <w:t xml:space="preserve">при 34 неделях </w:t>
      </w:r>
      <w:r w:rsidR="009E3883">
        <w:rPr>
          <w:rFonts w:ascii="Times New Roman" w:eastAsia="Times New Roman" w:hAnsi="Times New Roman"/>
          <w:color w:val="000000"/>
          <w:shd w:val="clear" w:color="auto" w:fill="FFFFFF"/>
          <w:lang w:bidi="en-US"/>
        </w:rPr>
        <w:t>учебного</w:t>
      </w:r>
      <w:r w:rsidR="00036708">
        <w:rPr>
          <w:rFonts w:ascii="Times New Roman" w:eastAsia="Times New Roman" w:hAnsi="Times New Roman"/>
          <w:color w:val="000000"/>
          <w:shd w:val="clear" w:color="auto" w:fill="FFFFFF"/>
          <w:lang w:bidi="en-US"/>
        </w:rPr>
        <w:t xml:space="preserve"> год</w:t>
      </w:r>
      <w:r w:rsidR="009E3883">
        <w:rPr>
          <w:rFonts w:ascii="Times New Roman" w:eastAsia="Times New Roman" w:hAnsi="Times New Roman"/>
          <w:color w:val="000000"/>
          <w:shd w:val="clear" w:color="auto" w:fill="FFFFFF"/>
          <w:lang w:bidi="en-US"/>
        </w:rPr>
        <w:t>а</w:t>
      </w:r>
      <w:r w:rsidR="00036708">
        <w:rPr>
          <w:rFonts w:ascii="Times New Roman" w:eastAsia="Times New Roman" w:hAnsi="Times New Roman"/>
          <w:color w:val="000000"/>
          <w:shd w:val="clear" w:color="auto" w:fill="FFFFFF"/>
          <w:lang w:bidi="en-US"/>
        </w:rPr>
        <w:t xml:space="preserve"> </w:t>
      </w:r>
      <w:r w:rsidR="00B915F2">
        <w:rPr>
          <w:rFonts w:ascii="Times New Roman" w:eastAsia="Times New Roman" w:hAnsi="Times New Roman"/>
          <w:color w:val="000000"/>
          <w:shd w:val="clear" w:color="auto" w:fill="FFFFFF"/>
          <w:lang w:bidi="en-US"/>
        </w:rPr>
        <w:t>.</w:t>
      </w:r>
    </w:p>
    <w:p w:rsidR="00AD5011" w:rsidRPr="00AD5011" w:rsidRDefault="00AD5011" w:rsidP="00AD5011">
      <w:pPr>
        <w:spacing w:after="0" w:line="240" w:lineRule="auto"/>
        <w:jc w:val="center"/>
        <w:rPr>
          <w:rFonts w:ascii="Times New Roman" w:eastAsia="MS ??" w:hAnsi="Times New Roman"/>
          <w:lang w:eastAsia="ru-RU" w:bidi="en-US"/>
        </w:rPr>
      </w:pPr>
    </w:p>
    <w:p w:rsidR="00AD5011" w:rsidRPr="0018787B" w:rsidRDefault="00AD5011" w:rsidP="00AD5011">
      <w:pPr>
        <w:spacing w:after="0" w:line="240" w:lineRule="auto"/>
        <w:ind w:firstLine="284"/>
        <w:jc w:val="center"/>
        <w:rPr>
          <w:rFonts w:ascii="Times New Roman" w:eastAsia="Times New Roman" w:hAnsi="Times New Roman"/>
          <w:b/>
          <w:color w:val="000000"/>
          <w:lang w:eastAsia="ru-RU" w:bidi="en-US"/>
        </w:rPr>
      </w:pPr>
      <w:r w:rsidRPr="0018787B">
        <w:rPr>
          <w:rFonts w:ascii="Times New Roman" w:eastAsia="Times New Roman" w:hAnsi="Times New Roman"/>
          <w:b/>
          <w:color w:val="000000"/>
          <w:lang w:eastAsia="ru-RU" w:bidi="en-US"/>
        </w:rPr>
        <w:t>1.Планируемые результаты освоения учебного предмета «Изобразительное искусство»</w:t>
      </w:r>
    </w:p>
    <w:p w:rsidR="00AD5011" w:rsidRPr="0018787B" w:rsidRDefault="00AD5011" w:rsidP="00AD5011">
      <w:pPr>
        <w:spacing w:after="0" w:line="240" w:lineRule="auto"/>
        <w:ind w:firstLine="284"/>
        <w:jc w:val="center"/>
        <w:rPr>
          <w:rFonts w:ascii="Times New Roman" w:eastAsia="Times New Roman" w:hAnsi="Times New Roman"/>
          <w:b/>
          <w:lang w:eastAsia="ru-RU" w:bidi="en-US"/>
        </w:rPr>
      </w:pPr>
    </w:p>
    <w:p w:rsidR="00AB28AE" w:rsidRPr="00AB28AE" w:rsidRDefault="00AB28AE" w:rsidP="00AB28AE">
      <w:pPr>
        <w:tabs>
          <w:tab w:val="left" w:pos="567"/>
        </w:tabs>
        <w:autoSpaceDE w:val="0"/>
        <w:autoSpaceDN w:val="0"/>
        <w:adjustRightInd w:val="0"/>
        <w:spacing w:after="0" w:line="240" w:lineRule="auto"/>
        <w:ind w:firstLine="284"/>
        <w:jc w:val="both"/>
        <w:rPr>
          <w:rFonts w:ascii="Times New Roman" w:hAnsi="Times New Roman"/>
          <w:b/>
          <w:bCs/>
        </w:rPr>
      </w:pPr>
      <w:r w:rsidRPr="00AB28AE">
        <w:rPr>
          <w:rFonts w:ascii="Times New Roman" w:hAnsi="Times New Roman"/>
          <w:b/>
          <w:bCs/>
        </w:rPr>
        <w:t>Выпускник научится: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 xml:space="preserve">раскрывать смысл народных праздников и обрядов и их отражение в народном искусстве и в современной жизни; </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эскизы декоративного убранства русской избы;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цветовую композицию внутреннего убранства избы;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определять специфику образного языка декоративно-прикладного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самостоятельные варианты орнаментального построения вышивки с опорой на народные традиции;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эскизы народного праздничного костюма, его отдельных элементов в цветовом решении;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основы народного орнамента; создавать орнаменты на основе народных традиций;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виды и материалы декоративно-прикладного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национальные особенности русского орнамента и орнаментов других народов России;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 характеризовать несколько народных художественных промыслов России;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объяснять разницу между предметом изображения, сюжетом и содержанием изображения;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композиционным навыкам работы, чувству ритма, работе с различными художественными материалами;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образы, используя все выразительные возможности художественных материалов;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простым навыкам изображения с помощью пятна и тональных отношений;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навыку плоскостного силуэтного изображения обычных, простых предметов (кухонная утварь);</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изображать сложную форму предмета (силуэт) как соотношение простых геометрических фигур, соблюдая их пропорции;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линейные изображения геометрических тел и натюрморт с натуры из геометрических тел;</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строить изображения простых предметов по правилам линейной перспективы;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передавать с помощью света характер формы и эмоциональное напряжение в композиции натюрморта;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творческому опыту выполнения графического натюрморта и гравюры наклейками на картоне;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выражать цветом в натюрморте собственное настроение и переживания;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применять перспективу в практической творческой работе;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изображения перспективных сокращений в зарисовках наблюдаемого;</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изображения уходящего вдаль пространства, применяя правила линейной и воздушной перспективы;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видеть, наблюдать и эстетически переживать изменчивость цветового состояния и настроения в природе;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создания пейзажных зарисовок;</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 характеризовать понятия: пространство, ракурс, воздушная перспектива;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пользоваться правилами работы на пленэре;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композиции, наблюдательной перспективы и ритмической организации плоскости изображения;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 характеризовать понятия: эпический пейзаж, романтический пейзаж, пейзаж настроения, пленэр, импрессионизм;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 характеризовать виды портрета;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и характеризовать основы изображения головы человека;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пользоваться навыками работы с доступными скульптурными материалами;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графические материалы в работе над портретом;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образные возможности освещения в портрете;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пользоваться правилами схематического построения головы человека в рисунке;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называть имена выдающихся русских и зарубежных художников - портретистов и определять их произведения;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передачи в плоскостном изображении простых движений фигуры человека;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понимания особенностей восприятия скульптурного образа;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навыкам лепки и работы с пластилином или глиной;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B28AE" w:rsidRPr="00AB28AE" w:rsidRDefault="00AB28AE" w:rsidP="00A13A0C">
      <w:pPr>
        <w:widowControl w:val="0"/>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объяснять понятия «тема», «содержание», «сюжет» в произведениях станковой живописи;</w:t>
      </w:r>
    </w:p>
    <w:p w:rsidR="00AB28AE" w:rsidRPr="00AB28AE" w:rsidRDefault="00AB28AE" w:rsidP="00A13A0C">
      <w:pPr>
        <w:widowControl w:val="0"/>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изобразительным и композиционным навыкам в процессе работы над эскизом;</w:t>
      </w:r>
    </w:p>
    <w:p w:rsidR="00AB28AE" w:rsidRPr="00AB28AE" w:rsidRDefault="00AB28AE" w:rsidP="00A13A0C">
      <w:pPr>
        <w:widowControl w:val="0"/>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узнавать и объяснять понятия «тематическая картина», «станковая живопись»;</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перечислять и характеризовать основные жанры сюжетно- тематической картины;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значение тематической картины XIX века в развитии русской культуры;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называть имена нескольких известных художников объединения «Мир искусства» и их наиболее известные произведения;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творческому опыту по разработке и созданию изобразительного образа на выбранный исторический сюжет;</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творческому опыту по разработке художественного проекта –разработки композиции на историческую тему;</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творческому опыту создания композиции на основе библейских сюжетов;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называть имена великих европейских и русских художников, творивших на библейские темы;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узнавать и характеризовать произведения великих европейских и русских художников на библейские темы;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роль монументальных памятников в жизни общества;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рассуждать об особенностях художественного образа советского народа в годы Великой Отечественной войны;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описывать и характеризовать выдающиеся монументальные памятники и ансамбли, посвященные Великой Отечественной войне;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творческому опыту лепки памятника, посвященного значимому историческому событию или историческому герою;</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анализировать художественно-выразительные средства произведений изобразительного искусства XX века;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lastRenderedPageBreak/>
        <w:t>культуре зрительского восприятия;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временные и пространственные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разницу между реальностью и художественным образом;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представлениям об искусстве иллюстрации и творчестве известных иллюстраторов книг. И.Я. Билибин. В.А. Милашевский. В.А. Фаворский;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опыту художественного иллюстрирования и навыкам работы графическими материалами;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представлениям об анималистическом жанре изобразительного искусства и творчестве художников-анималистов;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опыту художественного творчества по созданию стилизованных образов животных;</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систематизировать и характеризовать основные этапы развития и истории архитектуры и дизайна;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распознавать объект и пространство в конструктивных видах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сочетание различных объемов в здании;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единство художественного и функционального в вещи, форму и материал;</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иметь общее представление и рассказывать об особенностях архитектурно-художественных стилей разных эпох;</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тенденции и перспективы развития современной архитектуры;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образно-стилевой язык архитектуры прошлого;</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и различать малые формы архитектуры и дизайна в пространстве городской среды;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плоскостную композицию как возможное схематическое изображение объемов при взгляде на них сверху;</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осознавать чертеж как плоскостное изображение объемов, когда точка – вертикаль, круг – цилиндр, шар и т. д.;</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применять в создаваемых пространственных композициях доминантный объект и вспомогательные соединительные элементы;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применять навыки формообразования, использования объемов в дизайне и архитектуре (макеты из бумаги, картона, пластилина);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композиционные макеты объектов на предметной плоскости и в пространстве;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практические творческие композиции в технике коллажа, дизайн-проектов;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приобретать общее представление о традициях ландшафтно-парковой архитектуры;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основные школы садово-паркового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основы краткой истории русской усадебной культуры XVIII – XIX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называть и раскрывать смысл основ искусства флористики;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понимать основы краткой истории костюма;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и раскрывать смысл композиционно-конструктивных принципов дизайна одежды;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применять навыки сочинения объемно-пространственной композиции в формировании букета по принципам икэбаны;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отражать в эскизном проекте дизайна сада образно-архитектурный композиционный замысел;</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узнавать и характеризовать памятники архитектуры Древнего Киева. София Киевская. Фрески. Мозаики;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узнавать и описывать памятники шатрового зодчества;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lastRenderedPageBreak/>
        <w:t>характеризовать особенности церкви Вознесения в селе Коломенском и храма Покрова-на-Рву;</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раскрывать особенности новых иконописных традиций в XVII веке. Отличать по характерным особенностям икону и парсуну;</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различать стилевые особенности разных школ архитектуры Древней Руси;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с натуры и по воображению архитектурные образы графическими материалами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сравнивать, сопоставлять и анализировать произведения живописи Древней Руси;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рассуждать о значении художественного образа древнерусской культуры;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ориентироваться в широком разнообразии стилей и направлений изобразительного искусства и архитектуры XVIII – XIX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использовать в речи новые термины, связанные со стилями в изобразительном искусстве и архитектуре XVIII – XIX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выявлять и называть характерные особенности русской портретной живописи XVIII века;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характеризовать признаки и особенности московского барокко;</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создавать разнообразные творческие работы (фантазийные конструкции) в материале.</w:t>
      </w:r>
    </w:p>
    <w:p w:rsidR="00AB28AE" w:rsidRPr="00AB28AE" w:rsidRDefault="00AB28AE" w:rsidP="00AB28AE">
      <w:pPr>
        <w:tabs>
          <w:tab w:val="left" w:pos="567"/>
        </w:tabs>
        <w:autoSpaceDE w:val="0"/>
        <w:autoSpaceDN w:val="0"/>
        <w:adjustRightInd w:val="0"/>
        <w:spacing w:after="0" w:line="240" w:lineRule="auto"/>
        <w:ind w:firstLine="284"/>
        <w:jc w:val="both"/>
        <w:rPr>
          <w:rFonts w:ascii="Times New Roman" w:hAnsi="Times New Roman"/>
          <w:b/>
          <w:bCs/>
        </w:rPr>
      </w:pPr>
      <w:r w:rsidRPr="00AB28AE">
        <w:rPr>
          <w:rFonts w:ascii="Times New Roman" w:hAnsi="Times New Roman"/>
          <w:b/>
          <w:bCs/>
        </w:rPr>
        <w:t>Выпускник получит возможность научиться: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выделять признаки для установления стилевых связей в процессе изучения изобразительного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специфику изображения в полиграфии;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формы полиграфической продукции: книги, журналы, плакаты, афиши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и характеризовать типы изображения в полиграфии (графическое, живописное, компьютерное, фотографическое);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проектировать обложку книги, рекламы открытки, визитки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создавать художественную композицию макета книги, журнала;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великих русских живописцев и архитекторов XVIII – XIX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 характеризовать произведения изобразительного искусства и архитектуры русских художников XVIII – XIX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выдающихся русских художников-ваятелей XVIII века и определять скульптурные памятники;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выдающихся художников «Товарищества передвижников» и определять их произведения живописи;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выдающихся русских художников-пейзажистов XIX века и определять произведения пейзажной живописи;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особенности исторического жанра, определять произведения исторической живописи;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определять «Русский стиль» в архитектуре модерна, называть памятники архитектуры модерна;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создавать разнообразные творческие работы (фантазийные конструкции) в материале;</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узнавать основные художественные направления в искусстве XIX и XX веков;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узнавать, называть основные художественные стили в европейском и русском искусстве и время их развития в истории культуры;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творческий опыт разработки художественного проекта – создания композиции на определенную тему;</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смысл традиций и новаторства в изобразительном искусстве XX века. Модерн. Авангард. Сюрреализм;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характеризовать стиль модерн в архитектуре. Ф.О. Шехтель. А. Гауди;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создавать с натуры и по воображению архитектурные образы графическими материалами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работать над эскизом монументального произведения (витраж, мозаика, роспись, монументальная скульптура);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использовать выразительный язык при моделировании архитектурного пространства;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характеризовать крупнейшие художественные музеи мира и России;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получать представления об особенностях художественных коллекций крупнейших музеев мира;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использовать навыки коллективной работы над объемно- пространственной композицией;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основы сценографии как вида художественного творчества;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роль костюма, маски и грима в искусстве актерского перевоплощения;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российских художников (А.Я. Головин, А.Н. Бенуа, М.В. Добужинский);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особенности художественной фотографии;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выразительные средства художественной фотографии (композиция, план, ракурс, свет, ритм и др.);</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изобразительную природу экранных искусств;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характеризовать принципы киномонтажа в создании художественного образа;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различать понятия: игровой и документальный фильм;</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называть имена мастеров российского кинематографа. С.М. Эйзенштейн. А.А. Тарковский. С.Ф. Бондарчук. Н.С. Михалков;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основы искусства телевидения;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различия в творческой работе художника-живописца и сценографа;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полученные знания о типах оформления сцены при создании школьного спектакля;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добиваться в практической работе большей выразительности костюма и его стилевого единства со сценографией спектакля;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в своей съемочной практике ранее приобретенные знания и навыки композиции, чувства цвета, глубины пространства и т. д.;</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пользоваться компьютерной обработкой фотоснимка при исправлении отдельных недочетов и случайностей;</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понимать и объяснять синтетическую природу фильма;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первоначальные навыки в создании сценария и замысла фильма;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полученные ранее знания по композиции и построению кадра;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использовать первоначальные навыки операторской грамоты, техники съемки и компьютерного монтажа;</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t>смотреть и анализировать с точки зрения режиссерского, монтажно-операторского искусства фильмы мастеров кино;</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i/>
          <w:iCs/>
          <w:lang w:eastAsia="ru-RU"/>
        </w:rPr>
      </w:pPr>
      <w:r w:rsidRPr="00AB28AE">
        <w:rPr>
          <w:rFonts w:ascii="Times New Roman" w:hAnsi="Times New Roman"/>
          <w:i/>
          <w:iCs/>
          <w:lang w:eastAsia="ru-RU"/>
        </w:rPr>
        <w:lastRenderedPageBreak/>
        <w:t>использовать опыт документальной съемки и тележурналистики для формирования школьного телевидения;</w:t>
      </w:r>
    </w:p>
    <w:p w:rsidR="00AB28AE" w:rsidRPr="00AB28AE" w:rsidRDefault="00AB28AE" w:rsidP="00A13A0C">
      <w:pPr>
        <w:numPr>
          <w:ilvl w:val="0"/>
          <w:numId w:val="242"/>
        </w:numPr>
        <w:tabs>
          <w:tab w:val="left" w:pos="567"/>
        </w:tabs>
        <w:autoSpaceDE w:val="0"/>
        <w:autoSpaceDN w:val="0"/>
        <w:adjustRightInd w:val="0"/>
        <w:spacing w:after="0" w:line="240" w:lineRule="auto"/>
        <w:ind w:firstLine="284"/>
        <w:contextualSpacing/>
        <w:jc w:val="both"/>
        <w:rPr>
          <w:rFonts w:ascii="Times New Roman" w:hAnsi="Times New Roman"/>
          <w:lang w:eastAsia="ru-RU"/>
        </w:rPr>
      </w:pPr>
      <w:r w:rsidRPr="00AB28AE">
        <w:rPr>
          <w:rFonts w:ascii="Times New Roman" w:hAnsi="Times New Roman"/>
          <w:i/>
          <w:iCs/>
          <w:lang w:eastAsia="ru-RU"/>
        </w:rPr>
        <w:t>реализовывать сценарно-режиссерскую и операторскую грамоту в практике создания видео-этюда.</w:t>
      </w:r>
    </w:p>
    <w:p w:rsidR="00AD5011" w:rsidRPr="00AD5011" w:rsidRDefault="00AB28AE" w:rsidP="00AB28AE">
      <w:pPr>
        <w:tabs>
          <w:tab w:val="left" w:pos="4140"/>
        </w:tabs>
        <w:spacing w:after="0" w:line="240" w:lineRule="auto"/>
        <w:ind w:firstLine="284"/>
        <w:jc w:val="both"/>
        <w:rPr>
          <w:rFonts w:ascii="Times New Roman" w:eastAsia="Times New Roman" w:hAnsi="Times New Roman"/>
          <w:b/>
          <w:bCs/>
          <w:color w:val="000000"/>
          <w:sz w:val="24"/>
          <w:szCs w:val="24"/>
          <w:shd w:val="clear" w:color="auto" w:fill="FFFFFF"/>
          <w:lang w:bidi="en-US"/>
        </w:rPr>
      </w:pPr>
      <w:r>
        <w:rPr>
          <w:rFonts w:ascii="Times New Roman" w:eastAsia="Times New Roman" w:hAnsi="Times New Roman"/>
          <w:b/>
          <w:bCs/>
          <w:color w:val="000000"/>
          <w:sz w:val="24"/>
          <w:szCs w:val="24"/>
          <w:shd w:val="clear" w:color="auto" w:fill="FFFFFF"/>
          <w:lang w:bidi="en-US"/>
        </w:rPr>
        <w:tab/>
      </w:r>
    </w:p>
    <w:p w:rsidR="004F5041" w:rsidRDefault="004F5041" w:rsidP="004F5041">
      <w:pPr>
        <w:shd w:val="clear" w:color="auto" w:fill="FFFFFF"/>
        <w:spacing w:after="0" w:line="240" w:lineRule="auto"/>
        <w:ind w:left="284"/>
        <w:jc w:val="center"/>
        <w:rPr>
          <w:rFonts w:ascii="Times New Roman" w:eastAsia="Times New Roman" w:hAnsi="Times New Roman"/>
          <w:b/>
          <w:bCs/>
          <w:color w:val="000000"/>
          <w:lang w:eastAsia="ru-RU" w:bidi="en-US"/>
        </w:rPr>
      </w:pPr>
      <w:r>
        <w:rPr>
          <w:rFonts w:ascii="Times New Roman" w:eastAsia="Times New Roman" w:hAnsi="Times New Roman"/>
          <w:b/>
          <w:bCs/>
          <w:color w:val="000000"/>
          <w:lang w:eastAsia="ru-RU" w:bidi="en-US"/>
        </w:rPr>
        <w:t xml:space="preserve">1.1. </w:t>
      </w:r>
      <w:r w:rsidR="00AD5011" w:rsidRPr="00AD5011">
        <w:rPr>
          <w:rFonts w:ascii="Times New Roman" w:eastAsia="Times New Roman" w:hAnsi="Times New Roman"/>
          <w:b/>
          <w:bCs/>
          <w:color w:val="000000"/>
          <w:lang w:eastAsia="ru-RU" w:bidi="en-US"/>
        </w:rPr>
        <w:t xml:space="preserve">Личностные, метапредметные и предметные результаты </w:t>
      </w:r>
    </w:p>
    <w:p w:rsidR="00AD5011" w:rsidRPr="00AD5011" w:rsidRDefault="00AD5011" w:rsidP="004F5041">
      <w:pPr>
        <w:shd w:val="clear" w:color="auto" w:fill="FFFFFF"/>
        <w:spacing w:after="0" w:line="240" w:lineRule="auto"/>
        <w:ind w:left="284"/>
        <w:jc w:val="center"/>
        <w:rPr>
          <w:rFonts w:ascii="Times New Roman" w:eastAsia="Times New Roman" w:hAnsi="Times New Roman"/>
          <w:b/>
          <w:bCs/>
          <w:color w:val="000000"/>
          <w:lang w:eastAsia="ru-RU" w:bidi="en-US"/>
        </w:rPr>
      </w:pPr>
      <w:r w:rsidRPr="00AD5011">
        <w:rPr>
          <w:rFonts w:ascii="Times New Roman" w:eastAsia="Times New Roman" w:hAnsi="Times New Roman"/>
          <w:b/>
          <w:bCs/>
          <w:color w:val="000000"/>
          <w:lang w:eastAsia="ru-RU" w:bidi="en-US"/>
        </w:rPr>
        <w:t>освоения содержания курса</w:t>
      </w:r>
    </w:p>
    <w:p w:rsidR="00AD5011" w:rsidRPr="0064360A" w:rsidRDefault="00AD5011" w:rsidP="00AD5011">
      <w:pPr>
        <w:spacing w:after="0" w:line="240" w:lineRule="auto"/>
        <w:ind w:firstLine="284"/>
        <w:rPr>
          <w:rFonts w:ascii="Times New Roman" w:eastAsia="Times New Roman" w:hAnsi="Times New Roman"/>
          <w:b/>
          <w:bCs/>
          <w:color w:val="000000"/>
          <w:shd w:val="clear" w:color="auto" w:fill="FFFFFF"/>
          <w:lang w:bidi="en-US"/>
        </w:rPr>
      </w:pPr>
      <w:r w:rsidRPr="0064360A">
        <w:rPr>
          <w:rFonts w:ascii="Times New Roman" w:eastAsia="Times New Roman" w:hAnsi="Times New Roman"/>
          <w:b/>
          <w:bCs/>
          <w:color w:val="000000"/>
          <w:shd w:val="clear" w:color="auto" w:fill="FFFFFF"/>
          <w:lang w:bidi="en-US"/>
        </w:rPr>
        <w:t xml:space="preserve">5 класс </w:t>
      </w:r>
    </w:p>
    <w:p w:rsidR="00AD5011" w:rsidRPr="0064360A" w:rsidRDefault="00AD5011" w:rsidP="00AD5011">
      <w:pPr>
        <w:spacing w:after="0" w:line="240" w:lineRule="auto"/>
        <w:ind w:firstLine="284"/>
        <w:rPr>
          <w:rFonts w:ascii="Times New Roman" w:eastAsia="Times New Roman" w:hAnsi="Times New Roman"/>
          <w:lang w:bidi="en-US"/>
        </w:rPr>
      </w:pPr>
      <w:r w:rsidRPr="0064360A">
        <w:rPr>
          <w:rFonts w:ascii="Times New Roman" w:eastAsia="Times New Roman" w:hAnsi="Times New Roman"/>
          <w:b/>
          <w:bCs/>
          <w:color w:val="000000"/>
          <w:shd w:val="clear" w:color="auto" w:fill="FFFFFF"/>
          <w:lang w:bidi="en-US"/>
        </w:rPr>
        <w:t>Личностные результаты</w:t>
      </w:r>
      <w:r w:rsidRPr="0064360A">
        <w:rPr>
          <w:rFonts w:ascii="Times New Roman" w:eastAsia="Times New Roman" w:hAnsi="Times New Roman"/>
          <w:color w:val="000000"/>
          <w:shd w:val="clear" w:color="auto" w:fill="FFFFFF"/>
          <w:lang w:val="en-US" w:bidi="en-US"/>
        </w:rPr>
        <w:t> </w:t>
      </w:r>
    </w:p>
    <w:p w:rsidR="00AD5011" w:rsidRPr="0064360A" w:rsidRDefault="00AD5011" w:rsidP="00A13A0C">
      <w:pPr>
        <w:numPr>
          <w:ilvl w:val="0"/>
          <w:numId w:val="209"/>
        </w:num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AD5011" w:rsidRPr="0064360A" w:rsidRDefault="00AD5011" w:rsidP="00A13A0C">
      <w:pPr>
        <w:numPr>
          <w:ilvl w:val="0"/>
          <w:numId w:val="209"/>
        </w:num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осознание своей этнической принадлежности, знание культуры своего народа, своего края, основ культурного наследия народов России и человечества;</w:t>
      </w:r>
    </w:p>
    <w:p w:rsidR="00AD5011" w:rsidRPr="0064360A" w:rsidRDefault="00AD5011" w:rsidP="00A13A0C">
      <w:pPr>
        <w:numPr>
          <w:ilvl w:val="0"/>
          <w:numId w:val="209"/>
        </w:num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усвоение гуманистических, традиционных ценностей многонационального российского общества;</w:t>
      </w:r>
    </w:p>
    <w:p w:rsidR="00AD5011" w:rsidRPr="0064360A" w:rsidRDefault="00AD5011" w:rsidP="00A13A0C">
      <w:pPr>
        <w:numPr>
          <w:ilvl w:val="0"/>
          <w:numId w:val="209"/>
        </w:num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AD5011" w:rsidRPr="0064360A" w:rsidRDefault="00AD5011" w:rsidP="00A13A0C">
      <w:pPr>
        <w:numPr>
          <w:ilvl w:val="0"/>
          <w:numId w:val="210"/>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формирование целостного мировоззрения, учитывающего культурное, языковое, духовное многообразие современного мира</w:t>
      </w:r>
    </w:p>
    <w:p w:rsidR="00AD5011" w:rsidRPr="0064360A" w:rsidRDefault="00AD5011" w:rsidP="00AD5011">
      <w:pPr>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b/>
          <w:bCs/>
          <w:color w:val="000000"/>
          <w:shd w:val="clear" w:color="auto" w:fill="FFFFFF"/>
          <w:lang w:bidi="en-US"/>
        </w:rPr>
        <w:t>Метапредметные результаты</w:t>
      </w:r>
      <w:r w:rsidRPr="0064360A">
        <w:rPr>
          <w:rFonts w:ascii="Times New Roman" w:eastAsia="Times New Roman" w:hAnsi="Times New Roman"/>
          <w:color w:val="000000"/>
          <w:shd w:val="clear" w:color="auto" w:fill="FFFFFF"/>
          <w:lang w:val="en-US" w:bidi="en-US"/>
        </w:rPr>
        <w:t> </w:t>
      </w:r>
      <w:r w:rsidRPr="0064360A">
        <w:rPr>
          <w:rFonts w:ascii="Times New Roman" w:eastAsia="Times New Roman" w:hAnsi="Times New Roman"/>
          <w:color w:val="000000"/>
          <w:shd w:val="clear" w:color="auto" w:fill="FFFFFF"/>
          <w:lang w:bidi="en-US"/>
        </w:rPr>
        <w:t>:</w:t>
      </w:r>
      <w:r w:rsidRPr="0064360A">
        <w:rPr>
          <w:rFonts w:ascii="Times New Roman" w:eastAsia="Times New Roman" w:hAnsi="Times New Roman"/>
          <w:color w:val="000000"/>
          <w:lang w:eastAsia="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D5011" w:rsidRPr="0064360A" w:rsidRDefault="00AD5011" w:rsidP="00A13A0C">
      <w:pPr>
        <w:numPr>
          <w:ilvl w:val="0"/>
          <w:numId w:val="211"/>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F5041" w:rsidRDefault="00AD5011" w:rsidP="00AD5011">
      <w:pPr>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b/>
          <w:bCs/>
          <w:color w:val="000000"/>
          <w:shd w:val="clear" w:color="auto" w:fill="FFFFFF"/>
          <w:lang w:bidi="en-US"/>
        </w:rPr>
        <w:t>Предметные результаты</w:t>
      </w:r>
      <w:r w:rsidRPr="0064360A">
        <w:rPr>
          <w:rFonts w:ascii="Times New Roman" w:eastAsia="Times New Roman" w:hAnsi="Times New Roman"/>
          <w:color w:val="000000"/>
          <w:shd w:val="clear" w:color="auto" w:fill="FFFFFF"/>
          <w:lang w:val="en-US" w:bidi="en-US"/>
        </w:rPr>
        <w:t> </w:t>
      </w:r>
      <w:r w:rsidRPr="0064360A">
        <w:rPr>
          <w:rFonts w:ascii="Times New Roman" w:eastAsia="Times New Roman" w:hAnsi="Times New Roman"/>
          <w:color w:val="000000"/>
          <w:shd w:val="clear" w:color="auto" w:fill="FFFFFF"/>
          <w:lang w:bidi="en-US"/>
        </w:rPr>
        <w:t xml:space="preserve">: </w:t>
      </w:r>
      <w:r w:rsidRPr="0064360A">
        <w:rPr>
          <w:rFonts w:ascii="Times New Roman" w:eastAsia="Times New Roman" w:hAnsi="Times New Roman"/>
          <w:color w:val="000000"/>
          <w:lang w:eastAsia="ru-RU"/>
        </w:rPr>
        <w:t xml:space="preserve"> </w:t>
      </w:r>
    </w:p>
    <w:p w:rsidR="00AD5011" w:rsidRPr="0064360A" w:rsidRDefault="004F5041" w:rsidP="004F504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1. </w:t>
      </w:r>
      <w:r w:rsidR="00AD5011" w:rsidRPr="0064360A">
        <w:rPr>
          <w:rFonts w:ascii="Times New Roman" w:eastAsia="Times New Roman" w:hAnsi="Times New Roman"/>
          <w:color w:val="000000"/>
          <w:lang w:eastAsia="ru-RU"/>
        </w:rPr>
        <w:t>знать истоки и специфику образного языка декоративно-прикладного искусства;</w:t>
      </w:r>
    </w:p>
    <w:p w:rsidR="00AD5011" w:rsidRPr="0064360A" w:rsidRDefault="004F5041" w:rsidP="004F5041">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2. </w:t>
      </w:r>
      <w:r w:rsidR="00AD5011" w:rsidRPr="0064360A">
        <w:rPr>
          <w:rFonts w:ascii="Times New Roman" w:eastAsia="Times New Roman" w:hAnsi="Times New Roman"/>
          <w:color w:val="000000"/>
          <w:lang w:eastAsia="ru-RU"/>
        </w:rPr>
        <w:t>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AD5011" w:rsidRPr="0064360A" w:rsidRDefault="004F5041" w:rsidP="004F5041">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AD5011" w:rsidRPr="0064360A">
        <w:rPr>
          <w:rFonts w:ascii="Times New Roman" w:eastAsia="Times New Roman" w:hAnsi="Times New Roman"/>
          <w:color w:val="000000"/>
          <w:lang w:eastAsia="ru-RU"/>
        </w:rPr>
        <w:t>знать несколько народных художественных промыслов России;</w:t>
      </w:r>
    </w:p>
    <w:p w:rsidR="00AD5011" w:rsidRPr="0064360A" w:rsidRDefault="004F5041" w:rsidP="004F5041">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AD5011" w:rsidRPr="0064360A">
        <w:rPr>
          <w:rFonts w:ascii="Times New Roman" w:eastAsia="Times New Roman" w:hAnsi="Times New Roman"/>
          <w:color w:val="000000"/>
          <w:lang w:eastAsia="ru-RU"/>
        </w:rPr>
        <w:t>различать по стилистическим особенностям декоративное искусство разных народов и времен (например Древнего Египта, Древней Греции, Китая, Западной Европы XVII века);</w:t>
      </w:r>
    </w:p>
    <w:p w:rsidR="00AD5011" w:rsidRPr="0064360A" w:rsidRDefault="004F5041" w:rsidP="004F5041">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AD5011" w:rsidRPr="0064360A">
        <w:rPr>
          <w:rFonts w:ascii="Times New Roman" w:eastAsia="Times New Roman" w:hAnsi="Times New Roman"/>
          <w:color w:val="000000"/>
          <w:lang w:eastAsia="ru-RU"/>
        </w:rPr>
        <w:t>различать по материалу, технике исполнения современные виды декоративно-прикладного искусства (художественное стекло, керамика, ковка, литье, гобелен, батик и т.д.)</w:t>
      </w:r>
    </w:p>
    <w:p w:rsidR="00AD5011" w:rsidRPr="0064360A" w:rsidRDefault="0066751A" w:rsidP="0066751A">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w:t>
      </w:r>
      <w:r w:rsidR="00AD5011" w:rsidRPr="0064360A">
        <w:rPr>
          <w:rFonts w:ascii="Times New Roman" w:eastAsia="Times New Roman" w:hAnsi="Times New Roman"/>
          <w:color w:val="000000"/>
          <w:lang w:eastAsia="ru-RU"/>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AD5011" w:rsidRPr="0064360A" w:rsidRDefault="0066751A" w:rsidP="0066751A">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7.</w:t>
      </w:r>
      <w:r w:rsidR="00AD5011" w:rsidRPr="0064360A">
        <w:rPr>
          <w:rFonts w:ascii="Times New Roman" w:eastAsia="Times New Roman" w:hAnsi="Times New Roman"/>
          <w:color w:val="000000"/>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5011" w:rsidRPr="0064360A" w:rsidRDefault="0066751A" w:rsidP="0066751A">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8.</w:t>
      </w:r>
      <w:r w:rsidR="00AD5011" w:rsidRPr="0064360A">
        <w:rPr>
          <w:rFonts w:ascii="Times New Roman" w:eastAsia="Times New Roman" w:hAnsi="Times New Roman"/>
          <w:color w:val="000000"/>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AD5011" w:rsidRPr="0064360A" w:rsidRDefault="0066751A" w:rsidP="0066751A">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9.</w:t>
      </w:r>
      <w:r w:rsidR="00AD5011" w:rsidRPr="0064360A">
        <w:rPr>
          <w:rFonts w:ascii="Times New Roman" w:eastAsia="Times New Roman" w:hAnsi="Times New Roman"/>
          <w:color w:val="000000"/>
          <w:lang w:eastAsia="ru-RU"/>
        </w:rPr>
        <w:t>создавать художественно-декоративные объекты предметной среды, объединенной единой стилистикой (предметы быта, мебель, одежда, детали интерьера определенной эпохи);</w:t>
      </w:r>
    </w:p>
    <w:p w:rsidR="00AD5011" w:rsidRPr="0064360A" w:rsidRDefault="0066751A" w:rsidP="0066751A">
      <w:pPr>
        <w:shd w:val="clear" w:color="auto" w:fill="FFFFFF"/>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10.</w:t>
      </w:r>
      <w:r w:rsidR="00AD5011" w:rsidRPr="0064360A">
        <w:rPr>
          <w:rFonts w:ascii="Times New Roman" w:eastAsia="Times New Roman" w:hAnsi="Times New Roman"/>
          <w:color w:val="000000"/>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5011" w:rsidRPr="0064360A" w:rsidRDefault="00AD5011" w:rsidP="00AD5011">
      <w:pPr>
        <w:spacing w:after="0" w:line="240" w:lineRule="auto"/>
        <w:ind w:firstLine="284"/>
        <w:rPr>
          <w:rFonts w:ascii="Times New Roman" w:eastAsia="Times New Roman" w:hAnsi="Times New Roman"/>
          <w:b/>
          <w:lang w:bidi="en-US"/>
        </w:rPr>
      </w:pPr>
      <w:r w:rsidRPr="0064360A">
        <w:rPr>
          <w:rFonts w:ascii="Times New Roman" w:eastAsia="Times New Roman" w:hAnsi="Times New Roman"/>
          <w:b/>
          <w:lang w:bidi="en-US"/>
        </w:rPr>
        <w:t>6 класс</w:t>
      </w:r>
    </w:p>
    <w:p w:rsidR="00AD5011" w:rsidRPr="0064360A" w:rsidRDefault="00AD5011" w:rsidP="00AD5011">
      <w:pPr>
        <w:spacing w:after="0" w:line="240" w:lineRule="auto"/>
        <w:ind w:firstLine="284"/>
        <w:rPr>
          <w:rFonts w:ascii="Times New Roman" w:eastAsia="Times New Roman" w:hAnsi="Times New Roman"/>
          <w:lang w:bidi="en-US"/>
        </w:rPr>
      </w:pPr>
      <w:r w:rsidRPr="0064360A">
        <w:rPr>
          <w:rFonts w:ascii="Times New Roman" w:eastAsia="Times New Roman" w:hAnsi="Times New Roman"/>
          <w:b/>
          <w:bCs/>
          <w:color w:val="000000"/>
          <w:shd w:val="clear" w:color="auto" w:fill="FFFFFF"/>
          <w:lang w:bidi="en-US"/>
        </w:rPr>
        <w:t xml:space="preserve"> Личностные результаты</w:t>
      </w:r>
      <w:r w:rsidRPr="0064360A">
        <w:rPr>
          <w:rFonts w:ascii="Times New Roman" w:eastAsia="Times New Roman" w:hAnsi="Times New Roman"/>
          <w:color w:val="000000"/>
          <w:shd w:val="clear" w:color="auto" w:fill="FFFFFF"/>
          <w:lang w:val="en-US" w:bidi="en-US"/>
        </w:rPr>
        <w:t> </w:t>
      </w:r>
    </w:p>
    <w:p w:rsidR="00AD5011" w:rsidRPr="0064360A" w:rsidRDefault="00AD5011" w:rsidP="00A13A0C">
      <w:pPr>
        <w:numPr>
          <w:ilvl w:val="0"/>
          <w:numId w:val="212"/>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lang w:bidi="en-US"/>
        </w:rPr>
        <w:t>:</w:t>
      </w:r>
      <w:r w:rsidRPr="0064360A">
        <w:rPr>
          <w:rFonts w:ascii="Times New Roman" w:eastAsia="Times New Roman" w:hAnsi="Times New Roman"/>
          <w:color w:val="000000"/>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AD5011" w:rsidRPr="0064360A" w:rsidRDefault="00AD5011" w:rsidP="00A13A0C">
      <w:pPr>
        <w:numPr>
          <w:ilvl w:val="0"/>
          <w:numId w:val="212"/>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D5011" w:rsidRPr="0064360A" w:rsidRDefault="00AD5011" w:rsidP="00A13A0C">
      <w:pPr>
        <w:numPr>
          <w:ilvl w:val="0"/>
          <w:numId w:val="212"/>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lastRenderedPageBreak/>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D5011" w:rsidRPr="0064360A" w:rsidRDefault="00AD5011" w:rsidP="00AD5011">
      <w:pPr>
        <w:shd w:val="clear" w:color="auto" w:fill="FFFFFF"/>
        <w:spacing w:after="0" w:line="240" w:lineRule="auto"/>
        <w:ind w:firstLine="284"/>
        <w:rPr>
          <w:rFonts w:ascii="Times New Roman" w:eastAsia="Times New Roman" w:hAnsi="Times New Roman"/>
          <w:color w:val="000000"/>
          <w:lang w:eastAsia="ru-RU"/>
        </w:rPr>
      </w:pPr>
    </w:p>
    <w:p w:rsidR="00AD5011" w:rsidRPr="0064360A" w:rsidRDefault="00AD5011" w:rsidP="00AD5011">
      <w:p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b/>
          <w:lang w:bidi="en-US"/>
        </w:rPr>
        <w:t>Метапредметные результаты</w:t>
      </w:r>
      <w:r w:rsidRPr="0064360A">
        <w:rPr>
          <w:rFonts w:ascii="Times New Roman" w:eastAsia="Times New Roman" w:hAnsi="Times New Roman"/>
          <w:lang w:bidi="en-US"/>
        </w:rPr>
        <w:t>:</w:t>
      </w:r>
      <w:r w:rsidRPr="0064360A">
        <w:rPr>
          <w:rFonts w:ascii="Times New Roman" w:eastAsia="Times New Roman" w:hAnsi="Times New Roman"/>
          <w:color w:val="00000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011" w:rsidRPr="0064360A" w:rsidRDefault="00AD5011" w:rsidP="00A13A0C">
      <w:pPr>
        <w:numPr>
          <w:ilvl w:val="0"/>
          <w:numId w:val="213"/>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умение оценивать правильность выполнения учебной задачи, собственные возможности ее решения</w:t>
      </w:r>
    </w:p>
    <w:p w:rsidR="00AD5011" w:rsidRPr="0064360A" w:rsidRDefault="00AD5011" w:rsidP="00AD5011">
      <w:pPr>
        <w:spacing w:after="0" w:line="240" w:lineRule="auto"/>
        <w:ind w:firstLine="284"/>
        <w:jc w:val="both"/>
        <w:rPr>
          <w:rFonts w:ascii="Times New Roman" w:eastAsia="Times New Roman" w:hAnsi="Times New Roman"/>
          <w:lang w:bidi="en-US"/>
        </w:rPr>
      </w:pPr>
      <w:r w:rsidRPr="0064360A">
        <w:rPr>
          <w:rFonts w:ascii="Times New Roman" w:eastAsia="Times New Roman" w:hAnsi="Times New Roman"/>
          <w:b/>
          <w:lang w:bidi="en-US"/>
        </w:rPr>
        <w:t>Предметнее результаты</w:t>
      </w:r>
      <w:r w:rsidRPr="0064360A">
        <w:rPr>
          <w:rFonts w:ascii="Times New Roman" w:eastAsia="Times New Roman" w:hAnsi="Times New Roman"/>
          <w:lang w:bidi="en-US"/>
        </w:rPr>
        <w:t>:</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о месте и значении изобразительных искусств в жизни человека и общества;</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понимать взаимосвязь реальной действительности и ее художественного изображения в искусстве, ее претворение в художественный образ;</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называть имена выдающихся художников и произведения искусства в жанрах портрета, пейзажа и натюрморта в мировом и отечественном искусстве;</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понимать особенности творчества и значение в отечественной культуре великих русских художников-пейзажистов, мастеров портрета и натюрморта;</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разные художественные материалы, художественные техники и их значение в создании художественного образа;</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видеть конструктивную форму предмета, владеть первичными навыками плоского и объемного изображений и группы предметов; знать общие правила построения головы человека; уметь пользоваться начальными правилами воздушной и линейной перспективы;</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видеть и использовать в качестве средств выражения соотношения пропорций, характер освещения, цветовые соотношения при изображении с натуры, по представлению и по памяти;</w:t>
      </w:r>
    </w:p>
    <w:p w:rsidR="00AD5011" w:rsidRPr="0064360A" w:rsidRDefault="00AD5011" w:rsidP="00A13A0C">
      <w:pPr>
        <w:numPr>
          <w:ilvl w:val="0"/>
          <w:numId w:val="214"/>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создавать творческие композиционные работы в разных материалах с натуры, по памяти и по воображению;</w:t>
      </w:r>
    </w:p>
    <w:p w:rsidR="00AD5011" w:rsidRPr="0064360A" w:rsidRDefault="00AD5011" w:rsidP="00A13A0C">
      <w:pPr>
        <w:numPr>
          <w:ilvl w:val="0"/>
          <w:numId w:val="215"/>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5011" w:rsidRPr="0064360A" w:rsidRDefault="00AD5011" w:rsidP="00AD5011">
      <w:pPr>
        <w:spacing w:after="0" w:line="240" w:lineRule="auto"/>
        <w:ind w:firstLine="284"/>
        <w:rPr>
          <w:rFonts w:ascii="Times New Roman" w:eastAsia="Times New Roman" w:hAnsi="Times New Roman"/>
          <w:b/>
          <w:lang w:bidi="en-US"/>
        </w:rPr>
      </w:pPr>
      <w:r w:rsidRPr="0064360A">
        <w:rPr>
          <w:rFonts w:ascii="Times New Roman" w:eastAsia="Times New Roman" w:hAnsi="Times New Roman"/>
          <w:b/>
          <w:lang w:bidi="en-US"/>
        </w:rPr>
        <w:t>7 класс</w:t>
      </w:r>
    </w:p>
    <w:p w:rsidR="00AD5011" w:rsidRPr="0064360A" w:rsidRDefault="00AD5011" w:rsidP="00AD5011">
      <w:pPr>
        <w:shd w:val="clear" w:color="auto" w:fill="FFFFFF"/>
        <w:spacing w:after="0" w:line="240" w:lineRule="auto"/>
        <w:ind w:firstLine="284"/>
        <w:rPr>
          <w:rFonts w:ascii="Times New Roman" w:eastAsia="Times New Roman" w:hAnsi="Times New Roman"/>
          <w:color w:val="000000"/>
          <w:lang w:eastAsia="ru-RU"/>
        </w:rPr>
      </w:pPr>
      <w:r w:rsidRPr="0064360A">
        <w:rPr>
          <w:rFonts w:ascii="Times New Roman" w:eastAsia="Times New Roman" w:hAnsi="Times New Roman"/>
          <w:b/>
          <w:lang w:bidi="en-US"/>
        </w:rPr>
        <w:t>Личностные результаты:</w:t>
      </w:r>
      <w:r w:rsidRPr="0064360A">
        <w:rPr>
          <w:rFonts w:ascii="Times New Roman" w:eastAsia="Times New Roman" w:hAnsi="Times New Roman"/>
          <w:color w:val="000000"/>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D5011" w:rsidRPr="0064360A" w:rsidRDefault="00AD5011" w:rsidP="00A13A0C">
      <w:pPr>
        <w:numPr>
          <w:ilvl w:val="0"/>
          <w:numId w:val="216"/>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5011" w:rsidRPr="0064360A" w:rsidRDefault="00AD5011" w:rsidP="00A13A0C">
      <w:pPr>
        <w:numPr>
          <w:ilvl w:val="0"/>
          <w:numId w:val="216"/>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D5011" w:rsidRPr="0064360A" w:rsidRDefault="00AD5011" w:rsidP="00AD5011">
      <w:pPr>
        <w:spacing w:after="0" w:line="240" w:lineRule="auto"/>
        <w:ind w:firstLine="284"/>
        <w:rPr>
          <w:rFonts w:ascii="Times New Roman" w:eastAsia="Times New Roman" w:hAnsi="Times New Roman"/>
          <w:b/>
          <w:lang w:bidi="en-US"/>
        </w:rPr>
      </w:pPr>
      <w:r w:rsidRPr="0064360A">
        <w:rPr>
          <w:rFonts w:ascii="Times New Roman" w:eastAsia="Times New Roman" w:hAnsi="Times New Roman"/>
          <w:b/>
          <w:lang w:bidi="en-US"/>
        </w:rPr>
        <w:t>Метапредметные результаты:</w:t>
      </w:r>
    </w:p>
    <w:p w:rsidR="00AD5011" w:rsidRPr="0064360A" w:rsidRDefault="00AD5011" w:rsidP="00A13A0C">
      <w:pPr>
        <w:numPr>
          <w:ilvl w:val="0"/>
          <w:numId w:val="217"/>
        </w:numPr>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D5011" w:rsidRPr="0064360A" w:rsidRDefault="00AD5011" w:rsidP="00A13A0C">
      <w:pPr>
        <w:numPr>
          <w:ilvl w:val="0"/>
          <w:numId w:val="217"/>
        </w:numPr>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D5011" w:rsidRPr="0064360A" w:rsidRDefault="00AD5011" w:rsidP="00AD5011">
      <w:pPr>
        <w:spacing w:after="0" w:line="240" w:lineRule="auto"/>
        <w:ind w:firstLine="284"/>
        <w:rPr>
          <w:rFonts w:ascii="Times New Roman" w:eastAsia="Times New Roman" w:hAnsi="Times New Roman"/>
          <w:b/>
          <w:lang w:bidi="en-US"/>
        </w:rPr>
      </w:pPr>
      <w:r w:rsidRPr="0064360A">
        <w:rPr>
          <w:rFonts w:ascii="Times New Roman" w:eastAsia="Times New Roman" w:hAnsi="Times New Roman"/>
          <w:b/>
          <w:lang w:bidi="en-US"/>
        </w:rPr>
        <w:t>Предметные результаты:</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lastRenderedPageBreak/>
        <w:t>знать о жанровой системе в изобразительном искусстве и ее значении для анализа развития искусства и понимания изменений видения мира, а следовательно, и способов его изображения;</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 знать о роли и истории тематической картины в изобразительном искусстве и ее жанровых видах (бытовой и исторический жанр, мифологическая и библейская темы в искусстве);</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 понимать процесс работы художника над картиной, смысл каждого этапа этой работы, роль эскизов и этюдов;</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знать о композиции как о целостности и образном строе произведения, о композиционном построении произведения, роли формата, выразительном значении размера произведения, соотношении целого и детали, значении каждого фрагмента и его метафорическом смысле;</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чувствовать поэтическую красоту повседневности, раскрываемую в творчестве художников; понимать роль искусства в утверждении значительности каждого момента жизни человека, в понимании и ощущении человеком своего бытия и красоты мира; знать о роли искусства в создании памятников в честь больших исторических событий, о влиянии образа, созданного художником, на понимание событий истории;</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 знать о роли изобразительного искусства в понимании вечных тем жизни, в создании культурного контекста;</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 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 понимать роль художественной иллюстрации;</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называть наиболее значимые произведения на исторические и библейские темы в европейском и отечественном искусстве; понимать особую культуростроительную роль русской тематической картины XIX—XX столетий;</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иметь представление об историческом художественном процессе, о содержательных изменениях картины мира и способах ее выражения, о существовании стилей и направлений в искусстве, о роли творческой индивидуальности художника;</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иметь представление о сложном, противоречивом и насыщенном художественными событиями пути российского и мирового изобразительного искусства в XX веке;</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получить первичные навыки передачи пропорций и движений фигуры человека с натуры и по представлению;</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научиться владеть материалами живописи, графики и лепки на доступном возрасту уровне;</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развивать навыки наблюдательности, способность образного видения окружающей ежедневной жизни, формирующие чуткость и активность восприятия реальности;</w:t>
      </w:r>
    </w:p>
    <w:p w:rsidR="00AD5011" w:rsidRPr="0064360A" w:rsidRDefault="00AD5011" w:rsidP="00A13A0C">
      <w:pPr>
        <w:numPr>
          <w:ilvl w:val="0"/>
          <w:numId w:val="218"/>
        </w:numPr>
        <w:shd w:val="clear" w:color="auto" w:fill="FFFFFF"/>
        <w:spacing w:after="0" w:line="240" w:lineRule="auto"/>
        <w:ind w:left="0" w:firstLine="284"/>
        <w:rPr>
          <w:rFonts w:ascii="Times New Roman" w:eastAsia="Times New Roman" w:hAnsi="Times New Roman"/>
          <w:color w:val="000000"/>
          <w:lang w:eastAsia="ru-RU"/>
        </w:rPr>
      </w:pPr>
      <w:r w:rsidRPr="0064360A">
        <w:rPr>
          <w:rFonts w:ascii="Times New Roman" w:eastAsia="Times New Roman" w:hAnsi="Times New Roman"/>
          <w:color w:val="000000"/>
          <w:lang w:eastAsia="ru-RU"/>
        </w:rPr>
        <w:t>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AD5011" w:rsidRPr="0064360A" w:rsidRDefault="00AD5011" w:rsidP="00AD5011">
      <w:pPr>
        <w:shd w:val="clear" w:color="auto" w:fill="FFFFFF"/>
        <w:spacing w:after="0" w:line="240" w:lineRule="auto"/>
        <w:ind w:firstLine="284"/>
        <w:jc w:val="both"/>
        <w:rPr>
          <w:rFonts w:eastAsia="Times New Roman"/>
          <w:color w:val="000000"/>
          <w:lang w:eastAsia="ru-RU"/>
        </w:rPr>
      </w:pPr>
      <w:r w:rsidRPr="0064360A">
        <w:rPr>
          <w:rFonts w:ascii="Times New Roman" w:eastAsia="Times New Roman" w:hAnsi="Times New Roman"/>
          <w:b/>
          <w:bCs/>
          <w:color w:val="000000"/>
          <w:lang w:eastAsia="ru-RU"/>
        </w:rPr>
        <w:t>8 класс:</w:t>
      </w:r>
    </w:p>
    <w:p w:rsidR="00AD5011" w:rsidRPr="0064360A" w:rsidRDefault="00AD5011" w:rsidP="00AD5011">
      <w:pPr>
        <w:shd w:val="clear" w:color="auto" w:fill="FFFFFF"/>
        <w:spacing w:after="0" w:line="240" w:lineRule="auto"/>
        <w:ind w:firstLine="284"/>
        <w:jc w:val="both"/>
        <w:rPr>
          <w:rFonts w:eastAsia="Times New Roman"/>
          <w:color w:val="000000"/>
          <w:lang w:eastAsia="ru-RU"/>
        </w:rPr>
      </w:pPr>
      <w:r w:rsidRPr="0064360A">
        <w:rPr>
          <w:rFonts w:ascii="Times New Roman" w:eastAsia="Times New Roman" w:hAnsi="Times New Roman"/>
          <w:b/>
          <w:bCs/>
          <w:color w:val="000000"/>
          <w:lang w:eastAsia="ru-RU"/>
        </w:rPr>
        <w:t>Личностные результаты: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lastRenderedPageBreak/>
        <w:t>-формирование способности ориентироваться в мире современной художественной культуры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-овладение основами культуры практической творческой работы различными художественными материалами и инструментами;</w:t>
      </w:r>
    </w:p>
    <w:p w:rsidR="00AD5011" w:rsidRPr="0064360A" w:rsidRDefault="00AD5011" w:rsidP="00AD5011">
      <w:pPr>
        <w:shd w:val="clear" w:color="auto" w:fill="FFFFFF"/>
        <w:spacing w:after="0" w:line="240" w:lineRule="auto"/>
        <w:ind w:firstLine="284"/>
        <w:jc w:val="both"/>
        <w:rPr>
          <w:rFonts w:eastAsia="Times New Roman"/>
          <w:color w:val="000000"/>
          <w:lang w:eastAsia="ru-RU"/>
        </w:rPr>
      </w:pPr>
      <w:r w:rsidRPr="0064360A">
        <w:rPr>
          <w:rFonts w:ascii="Times New Roman" w:eastAsia="Times New Roman" w:hAnsi="Times New Roman"/>
          <w:b/>
          <w:bCs/>
          <w:color w:val="000000"/>
          <w:lang w:eastAsia="ru-RU"/>
        </w:rPr>
        <w:t>Метапредметные результаты: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b/>
          <w:bCs/>
          <w:color w:val="000000"/>
          <w:lang w:eastAsia="ru-RU"/>
        </w:rPr>
        <w:t>-</w:t>
      </w:r>
      <w:r w:rsidRPr="0064360A">
        <w:rPr>
          <w:rFonts w:ascii="Times New Roman" w:eastAsia="Times New Roman" w:hAnsi="Times New Roman"/>
          <w:color w:val="000000"/>
          <w:lang w:eastAsia="ru-RU"/>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умение оценивать правильность выполнения учебной задачи, собственные возможности ее решения;</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D5011" w:rsidRPr="0064360A" w:rsidRDefault="00AD5011" w:rsidP="00AD5011">
      <w:pPr>
        <w:shd w:val="clear" w:color="auto" w:fill="FFFFFF"/>
        <w:spacing w:after="0" w:line="240" w:lineRule="auto"/>
        <w:ind w:firstLine="284"/>
        <w:jc w:val="both"/>
        <w:rPr>
          <w:rFonts w:eastAsia="Times New Roman"/>
          <w:color w:val="000000"/>
          <w:lang w:eastAsia="ru-RU"/>
        </w:rPr>
      </w:pPr>
      <w:r w:rsidRPr="0064360A">
        <w:rPr>
          <w:rFonts w:ascii="Times New Roman" w:eastAsia="Times New Roman" w:hAnsi="Times New Roman"/>
          <w:b/>
          <w:bCs/>
          <w:color w:val="000000"/>
          <w:lang w:eastAsia="ru-RU"/>
        </w:rPr>
        <w:t>Предметные результаты: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приобретение опыта работы различными художественными материалами и в разных техниках;</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развитие индивидуальных творческих способностей обучающихся, формирование устойчивого интереса к творческой деятельности.</w:t>
      </w:r>
    </w:p>
    <w:p w:rsidR="00AD5011" w:rsidRPr="0064360A" w:rsidRDefault="00AD5011" w:rsidP="00AD5011">
      <w:pPr>
        <w:spacing w:after="0" w:line="240" w:lineRule="auto"/>
        <w:ind w:firstLine="284"/>
        <w:rPr>
          <w:rFonts w:ascii="Times New Roman" w:eastAsia="Times New Roman" w:hAnsi="Times New Roman"/>
          <w:b/>
          <w:bCs/>
          <w:color w:val="000000"/>
          <w:lang w:eastAsia="ru-RU" w:bidi="en-US"/>
        </w:rPr>
      </w:pPr>
      <w:r w:rsidRPr="0064360A">
        <w:rPr>
          <w:rFonts w:ascii="Times New Roman" w:eastAsia="Times New Roman" w:hAnsi="Times New Roman"/>
          <w:b/>
          <w:bCs/>
          <w:color w:val="000000"/>
          <w:lang w:eastAsia="ru-RU" w:bidi="en-US"/>
        </w:rPr>
        <w:t>9 класс</w:t>
      </w:r>
    </w:p>
    <w:p w:rsidR="00AD5011" w:rsidRPr="0064360A" w:rsidRDefault="00AD5011" w:rsidP="00AD5011">
      <w:pPr>
        <w:shd w:val="clear" w:color="auto" w:fill="FFFFFF"/>
        <w:spacing w:after="0" w:line="240" w:lineRule="auto"/>
        <w:ind w:firstLine="284"/>
        <w:jc w:val="both"/>
        <w:rPr>
          <w:rFonts w:eastAsia="Times New Roman"/>
          <w:color w:val="000000"/>
          <w:lang w:eastAsia="ru-RU"/>
        </w:rPr>
      </w:pPr>
      <w:r w:rsidRPr="0064360A">
        <w:rPr>
          <w:rFonts w:ascii="Times New Roman" w:eastAsia="Times New Roman" w:hAnsi="Times New Roman"/>
          <w:b/>
          <w:bCs/>
          <w:color w:val="000000"/>
          <w:lang w:eastAsia="ru-RU"/>
        </w:rPr>
        <w:t>Личностные результаты:</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D5011" w:rsidRPr="0064360A" w:rsidRDefault="00AD5011" w:rsidP="00B915F2">
      <w:pPr>
        <w:shd w:val="clear" w:color="auto" w:fill="FFFFFF"/>
        <w:spacing w:after="0" w:line="240" w:lineRule="auto"/>
        <w:ind w:left="284"/>
        <w:jc w:val="both"/>
        <w:rPr>
          <w:rFonts w:eastAsia="Times New Roman"/>
          <w:color w:val="000000"/>
          <w:lang w:eastAsia="ru-RU"/>
        </w:rPr>
      </w:pPr>
      <w:r w:rsidRPr="0064360A">
        <w:rPr>
          <w:rFonts w:ascii="Times New Roman" w:eastAsia="Times New Roman" w:hAnsi="Times New Roman"/>
          <w:color w:val="000000"/>
          <w:lang w:eastAsia="ru-RU"/>
        </w:rPr>
        <w:lastRenderedPageBreak/>
        <w:t>-формирование способности ориентироваться в мире современной художественной культуры</w:t>
      </w:r>
    </w:p>
    <w:p w:rsidR="00AD5011" w:rsidRPr="0064360A" w:rsidRDefault="00AD5011" w:rsidP="00AD5011">
      <w:pPr>
        <w:shd w:val="clear" w:color="auto" w:fill="FFFFFF"/>
        <w:spacing w:after="0" w:line="240" w:lineRule="auto"/>
        <w:ind w:firstLine="284"/>
        <w:rPr>
          <w:rFonts w:ascii="Arial" w:eastAsia="Times New Roman" w:hAnsi="Arial" w:cs="Arial"/>
          <w:color w:val="000000"/>
          <w:lang w:eastAsia="ru-RU"/>
        </w:rPr>
      </w:pPr>
      <w:r w:rsidRPr="0064360A">
        <w:rPr>
          <w:rFonts w:ascii="Times New Roman" w:eastAsia="Times New Roman" w:hAnsi="Times New Roman"/>
          <w:b/>
          <w:bCs/>
          <w:color w:val="000000"/>
          <w:lang w:eastAsia="ru-RU"/>
        </w:rPr>
        <w:t>Метапредметными  результатами </w:t>
      </w:r>
      <w:r w:rsidRPr="0064360A">
        <w:rPr>
          <w:rFonts w:ascii="Times New Roman" w:eastAsia="Times New Roman" w:hAnsi="Times New Roman"/>
          <w:color w:val="000000"/>
          <w:lang w:eastAsia="ru-RU"/>
        </w:rPr>
        <w:t>изучения искусства являются освоенные способы деятельности, применимые при решении проблем в реальных жизненных ситуациях:</w:t>
      </w:r>
    </w:p>
    <w:p w:rsidR="00AD5011" w:rsidRPr="0064360A" w:rsidRDefault="00AD5011" w:rsidP="00A13A0C">
      <w:pPr>
        <w:numPr>
          <w:ilvl w:val="0"/>
          <w:numId w:val="220"/>
        </w:numPr>
        <w:shd w:val="clear" w:color="auto" w:fill="FFFFFF"/>
        <w:spacing w:after="0" w:line="240" w:lineRule="auto"/>
        <w:ind w:left="0" w:firstLine="284"/>
        <w:rPr>
          <w:rFonts w:ascii="Arial" w:eastAsia="Times New Roman" w:hAnsi="Arial" w:cs="Arial"/>
          <w:color w:val="000000"/>
          <w:lang w:eastAsia="ru-RU"/>
        </w:rPr>
      </w:pPr>
      <w:r w:rsidRPr="0064360A">
        <w:rPr>
          <w:rFonts w:ascii="Times New Roman" w:eastAsia="Times New Roman" w:hAnsi="Times New Roman"/>
          <w:color w:val="000000"/>
          <w:lang w:eastAsia="ru-RU"/>
        </w:rPr>
        <w:t>сравнение, анализ, обобщение, установление связей и отношений между явлениями культуры;</w:t>
      </w:r>
    </w:p>
    <w:p w:rsidR="00AD5011" w:rsidRPr="0064360A" w:rsidRDefault="00AD5011" w:rsidP="00A13A0C">
      <w:pPr>
        <w:numPr>
          <w:ilvl w:val="0"/>
          <w:numId w:val="220"/>
        </w:numPr>
        <w:shd w:val="clear" w:color="auto" w:fill="FFFFFF"/>
        <w:spacing w:after="0" w:line="240" w:lineRule="auto"/>
        <w:ind w:left="0" w:firstLine="284"/>
        <w:rPr>
          <w:rFonts w:ascii="Arial" w:eastAsia="Times New Roman" w:hAnsi="Arial" w:cs="Arial"/>
          <w:color w:val="000000"/>
          <w:lang w:eastAsia="ru-RU"/>
        </w:rPr>
      </w:pPr>
      <w:r w:rsidRPr="0064360A">
        <w:rPr>
          <w:rFonts w:ascii="Times New Roman" w:eastAsia="Times New Roman" w:hAnsi="Times New Roman"/>
          <w:color w:val="000000"/>
          <w:lang w:eastAsia="ru-RU"/>
        </w:rPr>
        <w:t>работа с разными источниками информации, стремление к самостоятельному общению с искусством и художественному самообразованию;</w:t>
      </w:r>
    </w:p>
    <w:p w:rsidR="00AD5011" w:rsidRPr="0064360A" w:rsidRDefault="00AD5011" w:rsidP="00A13A0C">
      <w:pPr>
        <w:numPr>
          <w:ilvl w:val="0"/>
          <w:numId w:val="220"/>
        </w:numPr>
        <w:shd w:val="clear" w:color="auto" w:fill="FFFFFF"/>
        <w:spacing w:after="0" w:line="240" w:lineRule="auto"/>
        <w:ind w:left="0" w:firstLine="284"/>
        <w:rPr>
          <w:rFonts w:ascii="Arial" w:eastAsia="Times New Roman" w:hAnsi="Arial" w:cs="Arial"/>
          <w:color w:val="000000"/>
          <w:lang w:eastAsia="ru-RU"/>
        </w:rPr>
      </w:pPr>
      <w:r w:rsidRPr="0064360A">
        <w:rPr>
          <w:rFonts w:ascii="Times New Roman" w:eastAsia="Times New Roman" w:hAnsi="Times New Roman"/>
          <w:color w:val="000000"/>
          <w:lang w:eastAsia="ru-RU"/>
        </w:rPr>
        <w:t>культурно-познавательная, коммуникативная и социально-эстетическая компетентности.</w:t>
      </w:r>
    </w:p>
    <w:p w:rsidR="00AD5011" w:rsidRPr="0064360A" w:rsidRDefault="00AD5011" w:rsidP="00AD5011">
      <w:pPr>
        <w:shd w:val="clear" w:color="auto" w:fill="FFFFFF"/>
        <w:spacing w:after="0" w:line="240" w:lineRule="auto"/>
        <w:ind w:firstLine="284"/>
        <w:jc w:val="both"/>
        <w:rPr>
          <w:rFonts w:ascii="Arial" w:eastAsia="Times New Roman" w:hAnsi="Arial" w:cs="Arial"/>
          <w:color w:val="000000"/>
          <w:lang w:eastAsia="ru-RU"/>
        </w:rPr>
      </w:pPr>
      <w:r w:rsidRPr="0064360A">
        <w:rPr>
          <w:rFonts w:ascii="Times New Roman" w:eastAsia="Times New Roman" w:hAnsi="Times New Roman"/>
          <w:b/>
          <w:bCs/>
          <w:color w:val="000000"/>
          <w:lang w:eastAsia="ru-RU"/>
        </w:rPr>
        <w:t>Предметными результатами </w:t>
      </w:r>
      <w:r w:rsidRPr="0064360A">
        <w:rPr>
          <w:rFonts w:ascii="Times New Roman" w:eastAsia="Times New Roman" w:hAnsi="Times New Roman"/>
          <w:color w:val="000000"/>
          <w:lang w:eastAsia="ru-RU"/>
        </w:rPr>
        <w:t>являются:</w:t>
      </w:r>
    </w:p>
    <w:p w:rsidR="00AD5011" w:rsidRPr="0064360A" w:rsidRDefault="00AD5011" w:rsidP="00A13A0C">
      <w:pPr>
        <w:numPr>
          <w:ilvl w:val="0"/>
          <w:numId w:val="219"/>
        </w:numPr>
        <w:shd w:val="clear" w:color="auto" w:fill="FFFFFF"/>
        <w:spacing w:after="0" w:line="240" w:lineRule="auto"/>
        <w:ind w:left="0" w:firstLine="284"/>
        <w:jc w:val="both"/>
        <w:rPr>
          <w:rFonts w:ascii="Arial" w:eastAsia="Times New Roman" w:hAnsi="Arial" w:cs="Arial"/>
          <w:color w:val="000000"/>
          <w:lang w:eastAsia="ru-RU"/>
        </w:rPr>
      </w:pPr>
      <w:r w:rsidRPr="0064360A">
        <w:rPr>
          <w:rFonts w:ascii="Times New Roman" w:eastAsia="Times New Roman" w:hAnsi="Times New Roman"/>
          <w:color w:val="000000"/>
          <w:lang w:eastAsia="ru-RU"/>
        </w:rPr>
        <w:t>освоение/присвоение художественных произведений как духовного опыта поколений; понимание значимости искусства, его места и роли в жизни человека; уважение культуры другого народа;</w:t>
      </w:r>
    </w:p>
    <w:p w:rsidR="00AD5011" w:rsidRPr="0064360A" w:rsidRDefault="00AD5011" w:rsidP="00A13A0C">
      <w:pPr>
        <w:numPr>
          <w:ilvl w:val="0"/>
          <w:numId w:val="219"/>
        </w:numPr>
        <w:shd w:val="clear" w:color="auto" w:fill="FFFFFF"/>
        <w:spacing w:after="0" w:line="240" w:lineRule="auto"/>
        <w:ind w:left="0" w:firstLine="284"/>
        <w:jc w:val="both"/>
        <w:rPr>
          <w:rFonts w:ascii="Arial" w:eastAsia="Times New Roman" w:hAnsi="Arial" w:cs="Arial"/>
          <w:color w:val="000000"/>
          <w:lang w:eastAsia="ru-RU"/>
        </w:rPr>
      </w:pPr>
      <w:r w:rsidRPr="0064360A">
        <w:rPr>
          <w:rFonts w:ascii="Times New Roman" w:eastAsia="Times New Roman" w:hAnsi="Times New Roman"/>
          <w:color w:val="000000"/>
          <w:lang w:eastAsia="ru-RU"/>
        </w:rPr>
        <w:t>знание основных закономерностей искусства; усвоение специфики художественного образа, особенностей средств художественной выразительности, языка разных видов искусства;</w:t>
      </w:r>
    </w:p>
    <w:p w:rsidR="00AD5011" w:rsidRPr="0064360A" w:rsidRDefault="00AD5011" w:rsidP="00A13A0C">
      <w:pPr>
        <w:numPr>
          <w:ilvl w:val="0"/>
          <w:numId w:val="219"/>
        </w:numPr>
        <w:shd w:val="clear" w:color="auto" w:fill="FFFFFF"/>
        <w:spacing w:after="0" w:line="240" w:lineRule="auto"/>
        <w:ind w:left="0" w:firstLine="284"/>
        <w:jc w:val="both"/>
        <w:rPr>
          <w:rFonts w:ascii="Arial" w:eastAsia="Times New Roman" w:hAnsi="Arial" w:cs="Arial"/>
          <w:color w:val="000000"/>
          <w:lang w:eastAsia="ru-RU"/>
        </w:rPr>
      </w:pPr>
      <w:r w:rsidRPr="0064360A">
        <w:rPr>
          <w:rFonts w:ascii="Times New Roman" w:eastAsia="Times New Roman" w:hAnsi="Times New Roman"/>
          <w:color w:val="000000"/>
          <w:lang w:eastAsia="ru-RU"/>
        </w:rPr>
        <w:t>устойчивый интерес к различным видам учебно-творческой деятельности, художественным традициям своего народа и достижениям мировой культуры.</w:t>
      </w:r>
    </w:p>
    <w:p w:rsidR="00AD5011" w:rsidRPr="0064360A" w:rsidRDefault="00AD5011" w:rsidP="00AD5011">
      <w:pPr>
        <w:spacing w:after="0" w:line="240" w:lineRule="auto"/>
        <w:ind w:left="1418"/>
        <w:rPr>
          <w:rFonts w:ascii="Times New Roman" w:eastAsia="Times New Roman" w:hAnsi="Times New Roman"/>
          <w:b/>
          <w:bCs/>
          <w:color w:val="000000"/>
          <w:lang w:eastAsia="ru-RU" w:bidi="en-US"/>
        </w:rPr>
      </w:pPr>
    </w:p>
    <w:p w:rsidR="00AD5011" w:rsidRPr="0064360A" w:rsidRDefault="00AD5011" w:rsidP="00AD5011">
      <w:pPr>
        <w:spacing w:after="0" w:line="240" w:lineRule="auto"/>
        <w:ind w:left="1418"/>
        <w:rPr>
          <w:rFonts w:ascii="Times New Roman" w:eastAsia="Times New Roman" w:hAnsi="Times New Roman"/>
          <w:b/>
          <w:bCs/>
          <w:color w:val="000000"/>
          <w:lang w:eastAsia="ru-RU" w:bidi="en-US"/>
        </w:rPr>
      </w:pPr>
      <w:r w:rsidRPr="0064360A">
        <w:rPr>
          <w:rFonts w:ascii="Times New Roman" w:eastAsia="Times New Roman" w:hAnsi="Times New Roman"/>
          <w:b/>
          <w:bCs/>
          <w:color w:val="000000"/>
          <w:lang w:eastAsia="ru-RU" w:bidi="en-US"/>
        </w:rPr>
        <w:t>2.Содержание  учебного предмета  «Изобразительное искусство»</w:t>
      </w:r>
    </w:p>
    <w:p w:rsidR="0066751A" w:rsidRDefault="0066751A" w:rsidP="00036708">
      <w:pPr>
        <w:spacing w:after="0" w:line="240" w:lineRule="auto"/>
        <w:jc w:val="center"/>
        <w:rPr>
          <w:rFonts w:ascii="Times New Roman" w:hAnsi="Times New Roman"/>
          <w:b/>
        </w:rPr>
      </w:pPr>
    </w:p>
    <w:p w:rsidR="00036708" w:rsidRDefault="00036708" w:rsidP="00036708">
      <w:pPr>
        <w:spacing w:after="0" w:line="240" w:lineRule="auto"/>
        <w:jc w:val="center"/>
        <w:rPr>
          <w:rFonts w:ascii="Times New Roman" w:hAnsi="Times New Roman"/>
          <w:b/>
        </w:rPr>
      </w:pPr>
      <w:r w:rsidRPr="0064360A">
        <w:rPr>
          <w:rFonts w:ascii="Times New Roman" w:hAnsi="Times New Roman"/>
          <w:b/>
        </w:rPr>
        <w:t>5 класс</w:t>
      </w:r>
    </w:p>
    <w:p w:rsidR="0066751A" w:rsidRPr="007925C5" w:rsidRDefault="0066751A" w:rsidP="0066751A">
      <w:pPr>
        <w:spacing w:after="0"/>
        <w:ind w:firstLine="567"/>
        <w:rPr>
          <w:rFonts w:ascii="Times New Roman" w:hAnsi="Times New Roman"/>
          <w:b/>
        </w:rPr>
      </w:pPr>
      <w:r w:rsidRPr="007925C5">
        <w:rPr>
          <w:rFonts w:ascii="Times New Roman" w:hAnsi="Times New Roman"/>
          <w:b/>
        </w:rPr>
        <w:t xml:space="preserve">Тема года: Декоративно-прикладное искусство в жизни человека </w:t>
      </w:r>
    </w:p>
    <w:p w:rsidR="0066751A" w:rsidRPr="0066751A" w:rsidRDefault="0066751A" w:rsidP="0066751A">
      <w:pPr>
        <w:pStyle w:val="af1"/>
        <w:rPr>
          <w:sz w:val="22"/>
          <w:szCs w:val="22"/>
        </w:rPr>
      </w:pPr>
      <w:r w:rsidRPr="0066751A">
        <w:rPr>
          <w:b/>
          <w:sz w:val="22"/>
          <w:szCs w:val="22"/>
        </w:rPr>
        <w:t>ДРЕВНИЕ КОРНИ НАРОДНОГО ИСКУССТВА</w:t>
      </w:r>
      <w:r>
        <w:rPr>
          <w:sz w:val="22"/>
          <w:szCs w:val="22"/>
        </w:rPr>
        <w:t xml:space="preserve"> </w:t>
      </w:r>
    </w:p>
    <w:p w:rsidR="0066751A" w:rsidRPr="0066751A" w:rsidRDefault="0066751A" w:rsidP="0066751A">
      <w:pPr>
        <w:pStyle w:val="af1"/>
        <w:rPr>
          <w:sz w:val="22"/>
          <w:szCs w:val="22"/>
        </w:rPr>
      </w:pPr>
      <w:r w:rsidRPr="0066751A">
        <w:rPr>
          <w:sz w:val="22"/>
          <w:szCs w:val="22"/>
        </w:rPr>
        <w:t>Истоки языка декоративного искусства идут от народного крестьянского искусства. Язык крестьянского прикладного искусства — условно-символический. Учащихся необходимо подвести к пониманию того, что форма и цвет выступают здесь в роли знака, символизирующего определенную идею, а не изображающего конкретную реальность. Традиционные образы народного (крестьянского) прикладного искусства — солярные знаки, конь, птица, мать-земля, древо жизни — как выражение мифопотгических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характер.</w:t>
      </w:r>
    </w:p>
    <w:p w:rsidR="0066751A" w:rsidRPr="0066751A" w:rsidRDefault="0066751A" w:rsidP="0066751A">
      <w:pPr>
        <w:pStyle w:val="af1"/>
        <w:rPr>
          <w:sz w:val="22"/>
          <w:szCs w:val="22"/>
        </w:rPr>
      </w:pPr>
      <w:r w:rsidRPr="0066751A">
        <w:rPr>
          <w:sz w:val="22"/>
          <w:szCs w:val="22"/>
        </w:rPr>
        <w:t>Единство конструкции и декора в традиционном русском жилище. Отражение картины мира в трехчастной структуре и образном строе избы (небо, земля, подземно-водный мир). Создание поисковых групп по направлениям народного искусства.</w:t>
      </w:r>
    </w:p>
    <w:p w:rsidR="0066751A" w:rsidRPr="0066751A" w:rsidRDefault="0066751A" w:rsidP="0066751A">
      <w:pPr>
        <w:pStyle w:val="af1"/>
        <w:rPr>
          <w:sz w:val="22"/>
          <w:szCs w:val="22"/>
        </w:rPr>
      </w:pPr>
      <w:r w:rsidRPr="0066751A">
        <w:rPr>
          <w:b/>
          <w:sz w:val="22"/>
          <w:szCs w:val="22"/>
        </w:rPr>
        <w:t>СВЯЗЬ ВРЕМЕН В НАРОДНОМ ИСКУССТВЕ</w:t>
      </w:r>
      <w:r>
        <w:rPr>
          <w:sz w:val="22"/>
          <w:szCs w:val="22"/>
        </w:rPr>
        <w:t xml:space="preserve"> </w:t>
      </w:r>
    </w:p>
    <w:p w:rsidR="0066751A" w:rsidRPr="0066751A" w:rsidRDefault="0066751A" w:rsidP="0066751A">
      <w:pPr>
        <w:pStyle w:val="af1"/>
        <w:rPr>
          <w:sz w:val="22"/>
          <w:szCs w:val="22"/>
        </w:rPr>
      </w:pPr>
      <w:r w:rsidRPr="0066751A">
        <w:rPr>
          <w:sz w:val="22"/>
          <w:szCs w:val="22"/>
        </w:rPr>
        <w:t>Народное искусство сегодня живет не в крестьянском бьпу, а в иной среде - городской, и совершенно иной жизнью. Задача — дать учащимся понимание этих форм бытования народных, крестьянских традиций в современной жизни, а также дать представление об общности народных художественных промыслов и их различиях. Тема предполагает акцент на местных художественных промыслов.</w:t>
      </w:r>
    </w:p>
    <w:p w:rsidR="0066751A" w:rsidRPr="0066751A" w:rsidRDefault="0066751A" w:rsidP="0066751A">
      <w:pPr>
        <w:pStyle w:val="af1"/>
        <w:rPr>
          <w:sz w:val="22"/>
          <w:szCs w:val="22"/>
        </w:rPr>
      </w:pPr>
      <w:r w:rsidRPr="0066751A">
        <w:rPr>
          <w:sz w:val="22"/>
          <w:szCs w:val="22"/>
        </w:rPr>
        <w:t>Живучесть древних образов (коня, птицы, бабы) в современных народных игрушках, их сказочный реализм. Особенности пластической формы глиняных игрушек, принадлежащих различным художественным промыслам. Единство формы и декора в игрушке, основные элементы росписи филимоновской, дымковской, каргопольской в других местных форм игрушек.</w:t>
      </w:r>
    </w:p>
    <w:p w:rsidR="0066751A" w:rsidRPr="0066751A" w:rsidRDefault="0066751A" w:rsidP="0066751A">
      <w:pPr>
        <w:pStyle w:val="af1"/>
        <w:rPr>
          <w:sz w:val="22"/>
          <w:szCs w:val="22"/>
        </w:rPr>
      </w:pPr>
      <w:r w:rsidRPr="0066751A">
        <w:rPr>
          <w:sz w:val="22"/>
          <w:szCs w:val="22"/>
        </w:rPr>
        <w:t>Из истории развития художественных промыслов: Гжель, Хохлома, Жостово, Городец. Разнообразие и скульптурность посудных форм, единство формы и декора.</w:t>
      </w:r>
    </w:p>
    <w:p w:rsidR="0066751A" w:rsidRPr="0066751A" w:rsidRDefault="0066751A" w:rsidP="0066751A">
      <w:pPr>
        <w:pStyle w:val="af1"/>
        <w:rPr>
          <w:sz w:val="22"/>
          <w:szCs w:val="22"/>
        </w:rPr>
      </w:pPr>
      <w:r w:rsidRPr="0066751A">
        <w:rPr>
          <w:b/>
          <w:sz w:val="22"/>
          <w:szCs w:val="22"/>
        </w:rPr>
        <w:t>ДЕКОР - ЧЕЛОВЕК, ОБЩЕСТВО, ВРЕМЯ</w:t>
      </w:r>
      <w:r>
        <w:rPr>
          <w:sz w:val="22"/>
          <w:szCs w:val="22"/>
        </w:rPr>
        <w:t xml:space="preserve"> </w:t>
      </w:r>
    </w:p>
    <w:p w:rsidR="0066751A" w:rsidRPr="0066751A" w:rsidRDefault="0066751A" w:rsidP="0066751A">
      <w:pPr>
        <w:pStyle w:val="af1"/>
        <w:rPr>
          <w:sz w:val="22"/>
          <w:szCs w:val="22"/>
        </w:rPr>
      </w:pPr>
      <w:r w:rsidRPr="0066751A">
        <w:rPr>
          <w:sz w:val="22"/>
          <w:szCs w:val="22"/>
        </w:rPr>
        <w:t>Роль декоративного искусства в жизни общества в целом и каждого человека в отдельности. Роль искусства украшения в формировании каждого человека и любого человеческого коллектива. Декоративное искусство Древнего Египта и Древней Грецим, эпохи Средневековья и эпохи Возрождения, эпохи барокко и классицизма. Символика цвета в украшениях, отличие одежд высших и низших слоев общества. Декоративность, орнаментальность, изобразительная условность искусства геральдики. Символы и эмблемы в современном обществе, значение их элементов. Стилевое единство декора одежды, предметов быта, зданий определенной эпохи.</w:t>
      </w:r>
    </w:p>
    <w:p w:rsidR="0066751A" w:rsidRPr="0066751A" w:rsidRDefault="0066751A" w:rsidP="0066751A">
      <w:pPr>
        <w:pStyle w:val="af1"/>
        <w:rPr>
          <w:sz w:val="22"/>
          <w:szCs w:val="22"/>
        </w:rPr>
      </w:pPr>
      <w:r w:rsidRPr="0066751A">
        <w:rPr>
          <w:b/>
          <w:sz w:val="22"/>
          <w:szCs w:val="22"/>
        </w:rPr>
        <w:t>ДЕКОРАТИВНОЕ ИСКУССТВО В СОВРЕМЕННОМ МИРЕ</w:t>
      </w:r>
      <w:r>
        <w:rPr>
          <w:sz w:val="22"/>
          <w:szCs w:val="22"/>
        </w:rPr>
        <w:t xml:space="preserve"> </w:t>
      </w:r>
    </w:p>
    <w:p w:rsidR="0066751A" w:rsidRPr="0066751A" w:rsidRDefault="0066751A" w:rsidP="0066751A">
      <w:pPr>
        <w:pStyle w:val="af1"/>
        <w:rPr>
          <w:sz w:val="22"/>
          <w:szCs w:val="22"/>
        </w:rPr>
      </w:pPr>
      <w:r w:rsidRPr="0066751A">
        <w:rPr>
          <w:sz w:val="22"/>
          <w:szCs w:val="22"/>
        </w:rPr>
        <w:lastRenderedPageBreak/>
        <w:t>Знакомство с современным выставочным декоративно-прикладным искусством.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 д.). Новое понимание красоты современными мастерами декоративно- прикладного искусства. Пластический язык материала и его роль а создании художественного образа. Роль выразительных средств (форма, цвет, фактура и др,) в построении декоративной композиции в конкретном материале.</w:t>
      </w:r>
    </w:p>
    <w:p w:rsidR="0066751A" w:rsidRPr="0066751A" w:rsidRDefault="0066751A" w:rsidP="0066751A">
      <w:pPr>
        <w:pStyle w:val="af1"/>
        <w:rPr>
          <w:sz w:val="22"/>
          <w:szCs w:val="22"/>
        </w:rPr>
      </w:pPr>
      <w:r w:rsidRPr="0066751A">
        <w:rPr>
          <w:sz w:val="22"/>
          <w:szCs w:val="22"/>
        </w:rPr>
        <w:t>Творческая интерпретация древних образов народного искусства в работах современных художников.</w:t>
      </w:r>
    </w:p>
    <w:p w:rsidR="0066751A" w:rsidRPr="0066751A" w:rsidRDefault="0066751A" w:rsidP="0066751A">
      <w:pPr>
        <w:pStyle w:val="af1"/>
        <w:rPr>
          <w:sz w:val="22"/>
          <w:szCs w:val="22"/>
        </w:rPr>
      </w:pPr>
    </w:p>
    <w:p w:rsidR="00036708" w:rsidRDefault="00036708" w:rsidP="00036708">
      <w:pPr>
        <w:spacing w:after="0" w:line="240" w:lineRule="auto"/>
        <w:jc w:val="center"/>
        <w:rPr>
          <w:rFonts w:ascii="Times New Roman" w:hAnsi="Times New Roman"/>
          <w:b/>
        </w:rPr>
      </w:pPr>
      <w:r w:rsidRPr="0064360A">
        <w:rPr>
          <w:rFonts w:ascii="Times New Roman" w:hAnsi="Times New Roman"/>
          <w:b/>
        </w:rPr>
        <w:t>6 класс</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b/>
          <w:lang w:eastAsia="ru-RU"/>
        </w:rPr>
        <w:t>Темя года: «Изобразительное искусство в жизни человека</w:t>
      </w:r>
      <w:r w:rsidRPr="007925C5">
        <w:rPr>
          <w:rFonts w:ascii="Times New Roman" w:eastAsia="Times New Roman" w:hAnsi="Times New Roman"/>
          <w:lang w:eastAsia="ru-RU"/>
        </w:rPr>
        <w:t>» - посвящена изучению собственно изобразительного искусства.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w:t>
      </w:r>
    </w:p>
    <w:p w:rsidR="007925C5" w:rsidRPr="007925C5" w:rsidRDefault="007925C5" w:rsidP="007925C5">
      <w:pPr>
        <w:spacing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lang w:eastAsia="ru-RU"/>
        </w:rPr>
        <w:t>Виды изобразительного искусства и осн</w:t>
      </w:r>
      <w:r>
        <w:rPr>
          <w:rFonts w:ascii="Times New Roman" w:eastAsia="Times New Roman" w:hAnsi="Times New Roman"/>
          <w:b/>
          <w:lang w:eastAsia="ru-RU"/>
        </w:rPr>
        <w:t xml:space="preserve">овы их образного языка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Основы представлений о языке изобразительного искусства. Все элементы и средства этого языка служат для передачи значимых смыслов, является изобразительным способом выражения содержания. Художник, изображая видимый мир, рассказывает о своем восприятии жизни, а зритель при сформированных зрительских умениях понимает произведения искусства через сопереживание его образному содержанию.</w:t>
      </w:r>
    </w:p>
    <w:p w:rsidR="007925C5" w:rsidRPr="007925C5" w:rsidRDefault="007925C5" w:rsidP="007925C5">
      <w:pPr>
        <w:spacing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lang w:eastAsia="ru-RU"/>
        </w:rPr>
        <w:t xml:space="preserve">Мир </w:t>
      </w:r>
      <w:r>
        <w:rPr>
          <w:rFonts w:ascii="Times New Roman" w:eastAsia="Times New Roman" w:hAnsi="Times New Roman"/>
          <w:b/>
          <w:lang w:eastAsia="ru-RU"/>
        </w:rPr>
        <w:t xml:space="preserve">наших вещей. Натюрморт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История развития жанра "натюрморт" в контексте развития художественной культуры. Натюрморт как отражение мировоззрения художника, живущего в определенное время, и как творческая лаборатория художника.</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Особенности выражения содержания натюрморта в графике и живописи. Художественно-выразительные средства изображения предметного мира (композиция, перспектива, объем, форма, свет).</w:t>
      </w:r>
    </w:p>
    <w:p w:rsidR="007925C5" w:rsidRPr="007925C5" w:rsidRDefault="007925C5" w:rsidP="007925C5">
      <w:pPr>
        <w:spacing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lang w:eastAsia="ru-RU"/>
        </w:rPr>
        <w:t>Вглядываясь в человек</w:t>
      </w:r>
      <w:r>
        <w:rPr>
          <w:rFonts w:ascii="Times New Roman" w:eastAsia="Times New Roman" w:hAnsi="Times New Roman"/>
          <w:b/>
          <w:lang w:eastAsia="ru-RU"/>
        </w:rPr>
        <w:t xml:space="preserve">а. Портрет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внешнее и внутреннее. Художественно-выразительные средства портрета (композиция, ритм, форма, линия, объем, свет).</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Портрет как способ наблюдения человека и понимания его.</w:t>
      </w:r>
    </w:p>
    <w:p w:rsidR="007925C5" w:rsidRPr="007925C5" w:rsidRDefault="007925C5" w:rsidP="007925C5">
      <w:pPr>
        <w:spacing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lang w:eastAsia="ru-RU"/>
        </w:rPr>
        <w:t xml:space="preserve">Человек </w:t>
      </w:r>
      <w:r>
        <w:rPr>
          <w:rFonts w:ascii="Times New Roman" w:eastAsia="Times New Roman" w:hAnsi="Times New Roman"/>
          <w:b/>
          <w:lang w:eastAsia="ru-RU"/>
        </w:rPr>
        <w:t xml:space="preserve">и пространство. Пейзаж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Жанры в изобразительном искусстве.</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Жанр пейзажа как изображение пространства, как отражение впечатлений и переживаний художника.</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Историческое развитие жанра. Основные вехи в развитии жанра пейзажа.</w:t>
      </w:r>
    </w:p>
    <w:p w:rsidR="007925C5" w:rsidRPr="007925C5" w:rsidRDefault="007925C5" w:rsidP="007925C5">
      <w:pPr>
        <w:spacing w:after="0" w:line="240" w:lineRule="auto"/>
        <w:ind w:firstLine="567"/>
        <w:jc w:val="both"/>
        <w:rPr>
          <w:rFonts w:ascii="Times New Roman" w:eastAsia="Times New Roman" w:hAnsi="Times New Roman"/>
          <w:lang w:eastAsia="ru-RU"/>
        </w:rPr>
      </w:pP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Образ природы в произведениях русских и зарубежных художников-пейзажистов. Виды пейзажей.</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lang w:eastAsia="ru-RU"/>
        </w:rPr>
        <w:t>Особенности образно-выразительного языка пейзажа. Мотив пейзажа. Точка зрения и линия горизонта. Линейная и воздушная перспектива. Пейзаж настроения.</w:t>
      </w:r>
    </w:p>
    <w:p w:rsidR="007925C5" w:rsidRPr="007925C5" w:rsidRDefault="007925C5" w:rsidP="007925C5">
      <w:pPr>
        <w:spacing w:after="0" w:line="240" w:lineRule="auto"/>
        <w:ind w:firstLine="567"/>
        <w:jc w:val="both"/>
        <w:rPr>
          <w:rFonts w:ascii="Times New Roman" w:eastAsia="Times New Roman" w:hAnsi="Times New Roman"/>
          <w:lang w:eastAsia="ru-RU"/>
        </w:rPr>
      </w:pPr>
    </w:p>
    <w:p w:rsidR="00CB534E" w:rsidRPr="007925C5" w:rsidRDefault="00CB534E" w:rsidP="00A13A0C">
      <w:pPr>
        <w:pStyle w:val="a8"/>
        <w:numPr>
          <w:ilvl w:val="1"/>
          <w:numId w:val="236"/>
        </w:numPr>
        <w:jc w:val="center"/>
        <w:rPr>
          <w:rFonts w:ascii="Times New Roman" w:hAnsi="Times New Roman"/>
          <w:b/>
          <w:sz w:val="22"/>
          <w:szCs w:val="22"/>
        </w:rPr>
      </w:pPr>
      <w:r w:rsidRPr="007925C5">
        <w:rPr>
          <w:rFonts w:ascii="Times New Roman" w:hAnsi="Times New Roman"/>
          <w:b/>
          <w:sz w:val="22"/>
          <w:szCs w:val="22"/>
        </w:rPr>
        <w:t>класс</w:t>
      </w:r>
    </w:p>
    <w:p w:rsidR="007925C5" w:rsidRPr="007925C5" w:rsidRDefault="007925C5" w:rsidP="007925C5">
      <w:pPr>
        <w:spacing w:after="0" w:line="240" w:lineRule="auto"/>
        <w:ind w:firstLine="567"/>
        <w:jc w:val="both"/>
        <w:rPr>
          <w:rFonts w:ascii="Times New Roman" w:eastAsia="Times New Roman" w:hAnsi="Times New Roman"/>
          <w:b/>
          <w:color w:val="000000"/>
          <w:lang w:eastAsia="ru-RU"/>
        </w:rPr>
      </w:pPr>
      <w:r w:rsidRPr="007925C5">
        <w:rPr>
          <w:rFonts w:ascii="Times New Roman" w:eastAsia="Times New Roman" w:hAnsi="Times New Roman"/>
          <w:b/>
          <w:color w:val="000000"/>
          <w:lang w:eastAsia="ru-RU"/>
        </w:rPr>
        <w:t>ТЕМА ГОДА: ИЗОБРАЗИТЕЛЬНОЕ ИСКУССТВОВ ЖИЗНИ ЧЕЛОВЕКА.</w:t>
      </w:r>
    </w:p>
    <w:p w:rsidR="007925C5" w:rsidRPr="007925C5" w:rsidRDefault="007925C5" w:rsidP="007925C5">
      <w:pPr>
        <w:spacing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color w:val="000000"/>
          <w:lang w:eastAsia="ru-RU"/>
        </w:rPr>
        <w:t xml:space="preserve">Изображение фигуры человека и образ человека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color w:val="000000"/>
          <w:lang w:eastAsia="ru-RU"/>
        </w:rPr>
        <w:t>Изображение фигуры человека в истории искусства; пропорции и строение фигуры человека; лепка фигуры человека; набросок фигуры человека с натуры; понимание красоты человека в европейском и русском искусстве);</w:t>
      </w:r>
    </w:p>
    <w:p w:rsidR="007925C5" w:rsidRPr="007925C5" w:rsidRDefault="007925C5" w:rsidP="007925C5">
      <w:pPr>
        <w:spacing w:before="240"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color w:val="000000"/>
          <w:lang w:eastAsia="ru-RU"/>
        </w:rPr>
        <w:t xml:space="preserve">Поэзия повседневности </w:t>
      </w:r>
    </w:p>
    <w:p w:rsidR="007925C5" w:rsidRPr="007925C5" w:rsidRDefault="007925C5" w:rsidP="007925C5">
      <w:pPr>
        <w:spacing w:after="0" w:line="240" w:lineRule="auto"/>
        <w:ind w:firstLine="567"/>
        <w:jc w:val="both"/>
        <w:rPr>
          <w:rFonts w:ascii="Times New Roman" w:eastAsia="Times New Roman" w:hAnsi="Times New Roman"/>
          <w:color w:val="000000"/>
          <w:lang w:eastAsia="ru-RU"/>
        </w:rPr>
      </w:pPr>
      <w:r w:rsidRPr="007925C5">
        <w:rPr>
          <w:rFonts w:ascii="Times New Roman" w:eastAsia="Times New Roman" w:hAnsi="Times New Roman"/>
          <w:color w:val="000000"/>
          <w:lang w:eastAsia="ru-RU"/>
        </w:rPr>
        <w:t xml:space="preserve">Поэзия повседневной жизни в искусстве разных народов; тематическая картина, бытовой и исторический жанры; сюжет и содержание в картине; жизнь каждого дня - большая тема в </w:t>
      </w:r>
      <w:r w:rsidRPr="007925C5">
        <w:rPr>
          <w:rFonts w:ascii="Times New Roman" w:eastAsia="Times New Roman" w:hAnsi="Times New Roman"/>
          <w:color w:val="000000"/>
          <w:lang w:eastAsia="ru-RU"/>
        </w:rPr>
        <w:lastRenderedPageBreak/>
        <w:t xml:space="preserve">искусстве; жизнь в моём городе в прошлых веках (историческая тема в бытовом жанре); праздник и карнавал в изобразительном искусстве </w:t>
      </w:r>
      <w:r w:rsidR="009C5BCA">
        <w:rPr>
          <w:rFonts w:ascii="Times New Roman" w:eastAsia="Times New Roman" w:hAnsi="Times New Roman"/>
          <w:color w:val="000000"/>
          <w:lang w:eastAsia="ru-RU"/>
        </w:rPr>
        <w:t>(тема праздника в бытовом жанре</w:t>
      </w:r>
      <w:r w:rsidRPr="007925C5">
        <w:rPr>
          <w:rFonts w:ascii="Times New Roman" w:eastAsia="Times New Roman" w:hAnsi="Times New Roman"/>
          <w:color w:val="000000"/>
          <w:lang w:eastAsia="ru-RU"/>
        </w:rPr>
        <w:t xml:space="preserve">); </w:t>
      </w:r>
    </w:p>
    <w:p w:rsidR="007925C5" w:rsidRPr="007925C5" w:rsidRDefault="007925C5" w:rsidP="007925C5">
      <w:pPr>
        <w:spacing w:before="240"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color w:val="000000"/>
          <w:lang w:eastAsia="ru-RU"/>
        </w:rPr>
        <w:t xml:space="preserve">Великие темы жизни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color w:val="000000"/>
          <w:lang w:eastAsia="ru-RU"/>
        </w:rPr>
        <w:t>исторические и мифологические темы в искусстве разных эпох; тематическая картина в русском искусстве 19 века; процесс работы над тематической картиной; библейские темы в изобразительном искусстве; монументальная скульптура и образ истории народа; место и роль картины в искусстве 20 века);</w:t>
      </w:r>
    </w:p>
    <w:p w:rsidR="007925C5" w:rsidRPr="007925C5" w:rsidRDefault="007925C5" w:rsidP="007925C5">
      <w:pPr>
        <w:spacing w:before="240" w:after="0" w:line="240" w:lineRule="auto"/>
        <w:ind w:firstLine="567"/>
        <w:jc w:val="both"/>
        <w:rPr>
          <w:rFonts w:ascii="Times New Roman" w:eastAsia="Times New Roman" w:hAnsi="Times New Roman"/>
          <w:b/>
          <w:lang w:eastAsia="ru-RU"/>
        </w:rPr>
      </w:pPr>
      <w:r w:rsidRPr="007925C5">
        <w:rPr>
          <w:rFonts w:ascii="Times New Roman" w:eastAsia="Times New Roman" w:hAnsi="Times New Roman"/>
          <w:b/>
          <w:color w:val="000000"/>
          <w:lang w:eastAsia="ru-RU"/>
        </w:rPr>
        <w:t xml:space="preserve">Реальность жизни и художественный образ </w:t>
      </w:r>
    </w:p>
    <w:p w:rsidR="007925C5" w:rsidRPr="007925C5" w:rsidRDefault="007925C5" w:rsidP="007925C5">
      <w:pPr>
        <w:spacing w:after="0" w:line="240" w:lineRule="auto"/>
        <w:ind w:firstLine="567"/>
        <w:jc w:val="both"/>
        <w:rPr>
          <w:rFonts w:ascii="Times New Roman" w:eastAsia="Times New Roman" w:hAnsi="Times New Roman"/>
          <w:lang w:eastAsia="ru-RU"/>
        </w:rPr>
      </w:pPr>
      <w:r w:rsidRPr="007925C5">
        <w:rPr>
          <w:rFonts w:ascii="Times New Roman" w:eastAsia="Times New Roman" w:hAnsi="Times New Roman"/>
          <w:color w:val="000000"/>
          <w:lang w:eastAsia="ru-RU"/>
        </w:rPr>
        <w:t>Искусство иллюстрации, слово и изображение; конструктивное и декоративное начало в изобразительном искусстве; Зрительские умения и их значение для современного человека; история искусства и история человечества, стиль и направления в изобразительном искусстве; личность художника и мир его времени в произведениях искусства; крупнейшие музеи изобразительного искусства и их роль в культуре).</w:t>
      </w:r>
    </w:p>
    <w:p w:rsidR="007925C5" w:rsidRPr="007925C5" w:rsidRDefault="007925C5" w:rsidP="007925C5">
      <w:pPr>
        <w:spacing w:after="0" w:line="240" w:lineRule="auto"/>
        <w:jc w:val="both"/>
        <w:rPr>
          <w:rFonts w:ascii="Times New Roman" w:eastAsia="Times New Roman" w:hAnsi="Times New Roman"/>
          <w:color w:val="000000"/>
          <w:lang w:eastAsia="ru-RU"/>
        </w:rPr>
      </w:pPr>
    </w:p>
    <w:p w:rsidR="00FA0C50" w:rsidRPr="00A77190" w:rsidRDefault="00FA0C50" w:rsidP="00A77190">
      <w:pPr>
        <w:widowControl w:val="0"/>
        <w:autoSpaceDE w:val="0"/>
        <w:autoSpaceDN w:val="0"/>
        <w:adjustRightInd w:val="0"/>
        <w:spacing w:after="0" w:line="240" w:lineRule="auto"/>
        <w:jc w:val="center"/>
        <w:rPr>
          <w:rFonts w:ascii="Times New Roman" w:eastAsia="Times New Roman" w:hAnsi="Times New Roman"/>
          <w:b/>
          <w:lang w:eastAsia="ru-RU"/>
        </w:rPr>
      </w:pPr>
      <w:r w:rsidRPr="00A77190">
        <w:rPr>
          <w:rFonts w:ascii="Times New Roman" w:eastAsia="Times New Roman" w:hAnsi="Times New Roman"/>
          <w:b/>
          <w:lang w:eastAsia="ru-RU"/>
        </w:rPr>
        <w:t>8 класс</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Тема»: </w:t>
      </w:r>
      <w:r w:rsidRPr="00A77190">
        <w:rPr>
          <w:rFonts w:ascii="Times New Roman" w:eastAsia="Times New Roman" w:hAnsi="Times New Roman"/>
          <w:b/>
          <w:bCs/>
          <w:smallCaps/>
          <w:color w:val="000000"/>
          <w:lang w:eastAsia="ru-RU"/>
        </w:rPr>
        <w:t>«</w:t>
      </w:r>
      <w:r w:rsidRPr="00A77190">
        <w:rPr>
          <w:rFonts w:ascii="Times New Roman" w:eastAsia="Times New Roman" w:hAnsi="Times New Roman"/>
          <w:b/>
          <w:lang w:eastAsia="ru-RU"/>
        </w:rPr>
        <w:t>Искусство в жизни современного человека</w:t>
      </w:r>
      <w:r w:rsidRPr="00A77190">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 xml:space="preserve"> </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1. Происхождение </w:t>
      </w:r>
      <w:r>
        <w:rPr>
          <w:rFonts w:ascii="Times New Roman" w:eastAsia="Times New Roman" w:hAnsi="Times New Roman"/>
          <w:b/>
          <w:bCs/>
          <w:color w:val="000000"/>
          <w:lang w:eastAsia="ru-RU"/>
        </w:rPr>
        <w:t xml:space="preserve">искусства </w:t>
      </w:r>
    </w:p>
    <w:p w:rsidR="00A77190" w:rsidRPr="00A77190" w:rsidRDefault="00A77190" w:rsidP="00A77190">
      <w:pPr>
        <w:spacing w:after="0" w:line="240" w:lineRule="auto"/>
        <w:ind w:firstLine="567"/>
        <w:jc w:val="both"/>
        <w:rPr>
          <w:rFonts w:ascii="Times New Roman" w:eastAsia="Times New Roman" w:hAnsi="Times New Roman"/>
          <w:lang w:eastAsia="ru-RU"/>
        </w:rPr>
      </w:pPr>
      <w:r w:rsidRPr="00A77190">
        <w:rPr>
          <w:rFonts w:ascii="Times New Roman" w:eastAsia="Times New Roman" w:hAnsi="Times New Roman"/>
          <w:color w:val="000000"/>
          <w:lang w:eastAsia="ru-RU"/>
        </w:rPr>
        <w:t xml:space="preserve">Искусство </w:t>
      </w:r>
      <w:r w:rsidRPr="00A77190">
        <w:rPr>
          <w:rFonts w:ascii="Times New Roman" w:eastAsia="Times New Roman" w:hAnsi="Times New Roman"/>
          <w:bCs/>
          <w:color w:val="000000"/>
          <w:lang w:eastAsia="ru-RU"/>
        </w:rPr>
        <w:t>как явление духовной культуры. Природа художественного творчества.</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2. </w:t>
      </w:r>
      <w:r>
        <w:rPr>
          <w:rFonts w:ascii="Times New Roman" w:eastAsia="Times New Roman" w:hAnsi="Times New Roman"/>
          <w:b/>
          <w:bCs/>
          <w:color w:val="000000"/>
          <w:lang w:eastAsia="ru-RU"/>
        </w:rPr>
        <w:t xml:space="preserve">Искусство среди нас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bCs/>
          <w:color w:val="000000"/>
          <w:lang w:eastAsia="ru-RU"/>
        </w:rPr>
        <w:t>Личные связи человека с окружающим его и</w:t>
      </w:r>
      <w:r w:rsidRPr="00A77190">
        <w:rPr>
          <w:rFonts w:ascii="Times New Roman" w:eastAsia="Times New Roman" w:hAnsi="Times New Roman"/>
          <w:color w:val="000000"/>
          <w:lang w:eastAsia="ru-RU"/>
        </w:rPr>
        <w:t xml:space="preserve">скусством. Три формы художественной деятельности. Воздействие </w:t>
      </w:r>
      <w:r w:rsidRPr="00A77190">
        <w:rPr>
          <w:rFonts w:ascii="Times New Roman" w:eastAsia="Times New Roman" w:hAnsi="Times New Roman"/>
          <w:bCs/>
          <w:color w:val="000000"/>
          <w:lang w:eastAsia="ru-RU"/>
        </w:rPr>
        <w:t xml:space="preserve">искусства на </w:t>
      </w:r>
      <w:r w:rsidRPr="00A77190">
        <w:rPr>
          <w:rFonts w:ascii="Times New Roman" w:eastAsia="Times New Roman" w:hAnsi="Times New Roman"/>
          <w:color w:val="000000"/>
          <w:lang w:eastAsia="ru-RU"/>
        </w:rPr>
        <w:t xml:space="preserve">умы и сердца людей, непреходящее значение гениальных творений </w:t>
      </w:r>
      <w:r w:rsidRPr="00A77190">
        <w:rPr>
          <w:rFonts w:ascii="Times New Roman" w:eastAsia="Times New Roman" w:hAnsi="Times New Roman"/>
          <w:bCs/>
          <w:color w:val="000000"/>
          <w:lang w:eastAsia="ru-RU"/>
        </w:rPr>
        <w:t>искусства.</w:t>
      </w:r>
      <w:r w:rsidRPr="00A77190">
        <w:rPr>
          <w:rFonts w:ascii="Times New Roman" w:eastAsia="Times New Roman" w:hAnsi="Times New Roman"/>
          <w:color w:val="000000"/>
          <w:lang w:eastAsia="ru-RU"/>
        </w:rPr>
        <w:t>Понятие «памятник искусства». Виды искусства.</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3. Пластические искусства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color w:val="000000"/>
          <w:lang w:eastAsia="ru-RU"/>
        </w:rPr>
        <w:t xml:space="preserve">Виды и жанры </w:t>
      </w:r>
      <w:r w:rsidRPr="00A77190">
        <w:rPr>
          <w:rFonts w:ascii="Times New Roman" w:eastAsia="Times New Roman" w:hAnsi="Times New Roman"/>
          <w:bCs/>
          <w:color w:val="000000"/>
          <w:lang w:eastAsia="ru-RU"/>
        </w:rPr>
        <w:t>пластических искусств.</w:t>
      </w:r>
    </w:p>
    <w:p w:rsid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4. Архитектура как вид пластических искусств. Истоки архитектуры</w:t>
      </w:r>
      <w:r>
        <w:rPr>
          <w:rFonts w:ascii="Times New Roman" w:eastAsia="Times New Roman" w:hAnsi="Times New Roman"/>
          <w:b/>
          <w:bCs/>
          <w:color w:val="000000"/>
          <w:lang w:eastAsia="ru-RU"/>
        </w:rPr>
        <w:t xml:space="preserve">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color w:val="000000"/>
          <w:lang w:eastAsia="ru-RU"/>
        </w:rPr>
        <w:t xml:space="preserve">Архитектура как искусство строить здания Три главных </w:t>
      </w:r>
      <w:r w:rsidRPr="00A77190">
        <w:rPr>
          <w:rFonts w:ascii="Times New Roman" w:eastAsia="Times New Roman" w:hAnsi="Times New Roman"/>
          <w:bCs/>
          <w:color w:val="000000"/>
          <w:lang w:eastAsia="ru-RU"/>
        </w:rPr>
        <w:t>условия при построении</w:t>
      </w:r>
      <w:r w:rsidRPr="00A77190">
        <w:rPr>
          <w:rFonts w:ascii="Times New Roman" w:eastAsia="Times New Roman" w:hAnsi="Times New Roman"/>
          <w:color w:val="000000"/>
          <w:lang w:eastAsia="ru-RU"/>
        </w:rPr>
        <w:t>здания. Первые рукотворные жилища древнего человека.</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bCs/>
          <w:color w:val="000000"/>
          <w:lang w:eastAsia="ru-RU"/>
        </w:rPr>
        <w:t>5. Па</w:t>
      </w:r>
      <w:r>
        <w:rPr>
          <w:rFonts w:ascii="Times New Roman" w:eastAsia="Times New Roman" w:hAnsi="Times New Roman"/>
          <w:b/>
          <w:bCs/>
          <w:color w:val="000000"/>
          <w:lang w:eastAsia="ru-RU"/>
        </w:rPr>
        <w:t>мятники мегалитического периода</w:t>
      </w:r>
    </w:p>
    <w:p w:rsidR="00A77190" w:rsidRPr="00A77190" w:rsidRDefault="00A77190" w:rsidP="00A77190">
      <w:pPr>
        <w:spacing w:after="0" w:line="240" w:lineRule="auto"/>
        <w:ind w:firstLine="567"/>
        <w:jc w:val="both"/>
        <w:rPr>
          <w:rFonts w:ascii="Times New Roman" w:eastAsia="Times New Roman" w:hAnsi="Times New Roman"/>
          <w:lang w:eastAsia="ru-RU"/>
        </w:rPr>
      </w:pPr>
      <w:r w:rsidRPr="00A77190">
        <w:rPr>
          <w:rFonts w:ascii="Times New Roman" w:eastAsia="Times New Roman" w:hAnsi="Times New Roman"/>
          <w:color w:val="000000"/>
          <w:lang w:eastAsia="ru-RU"/>
        </w:rPr>
        <w:t>Менгиры,</w:t>
      </w:r>
      <w:r w:rsidRPr="00A77190">
        <w:rPr>
          <w:rFonts w:ascii="Times New Roman" w:eastAsia="Times New Roman" w:hAnsi="Times New Roman"/>
          <w:bCs/>
          <w:color w:val="000000"/>
          <w:lang w:eastAsia="ru-RU"/>
        </w:rPr>
        <w:t>дольмены,кромлехи –</w:t>
      </w:r>
      <w:r w:rsidRPr="00A77190">
        <w:rPr>
          <w:rFonts w:ascii="Times New Roman" w:eastAsia="Times New Roman" w:hAnsi="Times New Roman"/>
          <w:color w:val="000000"/>
          <w:lang w:eastAsia="ru-RU"/>
        </w:rPr>
        <w:t xml:space="preserve">древнейшиепамятникичеловечества (святилища,символы-обелиски, </w:t>
      </w:r>
      <w:r w:rsidRPr="00A77190">
        <w:rPr>
          <w:rFonts w:ascii="Times New Roman" w:eastAsia="Times New Roman" w:hAnsi="Times New Roman"/>
          <w:bCs/>
          <w:color w:val="000000"/>
          <w:lang w:eastAsia="ru-RU"/>
        </w:rPr>
        <w:t>гробницы,</w:t>
      </w:r>
      <w:r w:rsidRPr="00A77190">
        <w:rPr>
          <w:rFonts w:ascii="Times New Roman" w:eastAsia="Times New Roman" w:hAnsi="Times New Roman"/>
          <w:color w:val="000000"/>
          <w:lang w:eastAsia="ru-RU"/>
        </w:rPr>
        <w:t>храмы).</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6. </w:t>
      </w:r>
      <w:r>
        <w:rPr>
          <w:rFonts w:ascii="Times New Roman" w:eastAsia="Times New Roman" w:hAnsi="Times New Roman"/>
          <w:b/>
          <w:bCs/>
          <w:color w:val="000000"/>
          <w:lang w:eastAsia="ru-RU"/>
        </w:rPr>
        <w:t>Архитектурные памятники</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color w:val="000000"/>
          <w:lang w:eastAsia="ru-RU"/>
        </w:rPr>
        <w:t>Понятие памятника архитектуры.ПамятникиДревнего Египта,Древнего Рима, крито-микенской культуры, современные символические обелиски.</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7. Архитектурные объем</w:t>
      </w:r>
      <w:r>
        <w:rPr>
          <w:rFonts w:ascii="Times New Roman" w:eastAsia="Times New Roman" w:hAnsi="Times New Roman"/>
          <w:b/>
          <w:color w:val="000000"/>
          <w:lang w:eastAsia="ru-RU"/>
        </w:rPr>
        <w:t>ы</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color w:val="000000"/>
          <w:lang w:eastAsia="ru-RU"/>
        </w:rPr>
        <w:t>Архитектура - трехмерное искусство, оно говорит языком объемов.Три основных вида архитектурных композиций.</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Pr>
          <w:rFonts w:ascii="Times New Roman" w:eastAsia="Times New Roman" w:hAnsi="Times New Roman"/>
          <w:b/>
          <w:bCs/>
          <w:color w:val="000000"/>
          <w:lang w:eastAsia="ru-RU"/>
        </w:rPr>
        <w:t xml:space="preserve">8. Город. Архитектура города </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color w:val="000000"/>
          <w:lang w:eastAsia="ru-RU"/>
        </w:rPr>
        <w:t>Город сквозь времена и страны.Городсегодня и завтра.Жилое пространство города.Город, микрорайон, улица.</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9. Город </w:t>
      </w:r>
      <w:r w:rsidRPr="00A77190">
        <w:rPr>
          <w:rFonts w:ascii="Times New Roman" w:eastAsia="Times New Roman" w:hAnsi="Times New Roman"/>
          <w:b/>
          <w:color w:val="000000"/>
          <w:lang w:eastAsia="ru-RU"/>
        </w:rPr>
        <w:t xml:space="preserve">- </w:t>
      </w:r>
      <w:r w:rsidRPr="00A77190">
        <w:rPr>
          <w:rFonts w:ascii="Times New Roman" w:eastAsia="Times New Roman" w:hAnsi="Times New Roman"/>
          <w:b/>
          <w:bCs/>
          <w:color w:val="000000"/>
          <w:lang w:eastAsia="ru-RU"/>
        </w:rPr>
        <w:t xml:space="preserve">крепость </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color w:val="000000"/>
          <w:lang w:eastAsia="ru-RU"/>
        </w:rPr>
        <w:t>Оборонительное значение города-крепости.Акрополь(Древняя Греция).Средневековые замки. Город-крепость Пенза. Московский Кремль.</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10. Понятие стиля </w:t>
      </w:r>
    </w:p>
    <w:p w:rsidR="00A77190" w:rsidRPr="00A77190" w:rsidRDefault="00A77190" w:rsidP="00A77190">
      <w:pPr>
        <w:spacing w:after="0" w:line="240" w:lineRule="auto"/>
        <w:ind w:firstLine="567"/>
        <w:jc w:val="both"/>
        <w:rPr>
          <w:rFonts w:ascii="Times New Roman" w:eastAsia="Times New Roman" w:hAnsi="Times New Roman"/>
          <w:lang w:eastAsia="ru-RU"/>
        </w:rPr>
      </w:pPr>
      <w:r w:rsidRPr="00A77190">
        <w:rPr>
          <w:rFonts w:ascii="Times New Roman" w:eastAsia="Times New Roman" w:hAnsi="Times New Roman"/>
          <w:color w:val="000000"/>
          <w:lang w:eastAsia="ru-RU"/>
        </w:rPr>
        <w:t>Понятие стиля. Единство стиля. Античность, готика, барокко.</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11. М</w:t>
      </w:r>
      <w:r>
        <w:rPr>
          <w:rFonts w:ascii="Times New Roman" w:eastAsia="Times New Roman" w:hAnsi="Times New Roman"/>
          <w:b/>
          <w:color w:val="000000"/>
          <w:lang w:eastAsia="ru-RU"/>
        </w:rPr>
        <w:t xml:space="preserve">онументальная скульптура </w:t>
      </w:r>
    </w:p>
    <w:p w:rsidR="00A77190" w:rsidRPr="00A77190" w:rsidRDefault="00A77190" w:rsidP="00A77190">
      <w:pPr>
        <w:spacing w:after="0" w:line="240" w:lineRule="auto"/>
        <w:ind w:firstLine="567"/>
        <w:jc w:val="both"/>
        <w:rPr>
          <w:rFonts w:ascii="Times New Roman" w:eastAsia="Times New Roman" w:hAnsi="Times New Roman"/>
          <w:lang w:eastAsia="ru-RU"/>
        </w:rPr>
      </w:pPr>
      <w:r w:rsidRPr="00A77190">
        <w:rPr>
          <w:rFonts w:ascii="Times New Roman" w:eastAsia="Times New Roman" w:hAnsi="Times New Roman"/>
          <w:color w:val="000000"/>
          <w:lang w:eastAsia="ru-RU"/>
        </w:rPr>
        <w:t>Монументальная скульптура -выражение общественного идеала, отражение исключительных событий, достойных быть увековеченными.</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12. </w:t>
      </w:r>
      <w:r>
        <w:rPr>
          <w:rFonts w:ascii="Times New Roman" w:eastAsia="Times New Roman" w:hAnsi="Times New Roman"/>
          <w:b/>
          <w:color w:val="000000"/>
          <w:lang w:eastAsia="ru-RU"/>
        </w:rPr>
        <w:t xml:space="preserve">Монументальная живопись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Мозаика, витраж, настенная роспись, декоративный рельеф.</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13. Мой дом - </w:t>
      </w:r>
      <w:r>
        <w:rPr>
          <w:rFonts w:ascii="Times New Roman" w:eastAsia="Times New Roman" w:hAnsi="Times New Roman"/>
          <w:b/>
          <w:color w:val="000000"/>
          <w:lang w:eastAsia="ru-RU"/>
        </w:rPr>
        <w:t xml:space="preserve">мой образ жизни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Функционально-архитектурная планировка твоего дома. Дизайн и архитектура твоего сада.</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14. Интерьер </w:t>
      </w:r>
      <w:r>
        <w:rPr>
          <w:rFonts w:ascii="Times New Roman" w:eastAsia="Times New Roman" w:hAnsi="Times New Roman"/>
          <w:b/>
          <w:color w:val="000000"/>
          <w:lang w:eastAsia="ru-RU"/>
        </w:rPr>
        <w:t>комнаты - портрет его хозяина</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Дизайн интерьера. Стиль и эклектика.Отражение в проекте дизайна интерьера образно-архитектурногозамысла.</w:t>
      </w:r>
    </w:p>
    <w:p w:rsidR="00A77190" w:rsidRPr="00A77190" w:rsidRDefault="00A77190" w:rsidP="00A77190">
      <w:pPr>
        <w:spacing w:after="0"/>
        <w:ind w:firstLine="567"/>
        <w:jc w:val="both"/>
      </w:pPr>
    </w:p>
    <w:p w:rsidR="00A77190" w:rsidRDefault="00A77190" w:rsidP="00A77190">
      <w:pPr>
        <w:spacing w:after="0" w:line="240" w:lineRule="auto"/>
        <w:ind w:firstLine="567"/>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lastRenderedPageBreak/>
        <w:t>9 класс</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Тема: «Возде</w:t>
      </w:r>
      <w:r>
        <w:rPr>
          <w:rFonts w:ascii="Times New Roman" w:eastAsia="Times New Roman" w:hAnsi="Times New Roman"/>
          <w:b/>
          <w:color w:val="000000"/>
          <w:lang w:eastAsia="ru-RU"/>
        </w:rPr>
        <w:t xml:space="preserve">йствующая сила искусства» </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1. </w:t>
      </w:r>
      <w:r>
        <w:rPr>
          <w:rFonts w:ascii="Times New Roman" w:eastAsia="Times New Roman" w:hAnsi="Times New Roman"/>
          <w:b/>
          <w:bCs/>
          <w:color w:val="000000"/>
          <w:lang w:eastAsia="ru-RU"/>
        </w:rPr>
        <w:t xml:space="preserve">Искусство и власть.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bCs/>
          <w:color w:val="000000"/>
          <w:lang w:eastAsia="ru-RU"/>
        </w:rPr>
        <w:t>Отражение и прославление величия в триумфальных сооружениях.Художественные образы, символизирующие власть. Выявить сходство и различия этих образов.Назвать общие черты.Привести примеры исторических эпох с авторитарным и демократическим правлением.Подобрать произведения искусства, отражающие идеи этих государств.</w:t>
      </w:r>
    </w:p>
    <w:p w:rsidR="00A77190" w:rsidRPr="00A77190" w:rsidRDefault="00A77190" w:rsidP="00A77190">
      <w:pPr>
        <w:spacing w:before="240"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2. Какими средствами</w:t>
      </w:r>
      <w:r>
        <w:rPr>
          <w:rFonts w:ascii="Times New Roman" w:eastAsia="Times New Roman" w:hAnsi="Times New Roman"/>
          <w:b/>
          <w:bCs/>
          <w:color w:val="000000"/>
          <w:lang w:eastAsia="ru-RU"/>
        </w:rPr>
        <w:t xml:space="preserve"> воздействует искусство?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bCs/>
          <w:color w:val="000000"/>
          <w:lang w:eastAsia="ru-RU"/>
        </w:rPr>
        <w:t xml:space="preserve">Средства </w:t>
      </w:r>
      <w:r w:rsidRPr="00A77190">
        <w:rPr>
          <w:rFonts w:ascii="Times New Roman" w:eastAsia="Times New Roman" w:hAnsi="Times New Roman"/>
          <w:color w:val="000000"/>
          <w:lang w:eastAsia="ru-RU"/>
        </w:rPr>
        <w:t xml:space="preserve">художественной выразительности: композиция, форма, ритм, </w:t>
      </w:r>
      <w:r w:rsidRPr="00A77190">
        <w:rPr>
          <w:rFonts w:ascii="Times New Roman" w:eastAsia="Times New Roman" w:hAnsi="Times New Roman"/>
          <w:bCs/>
          <w:color w:val="000000"/>
          <w:lang w:eastAsia="ru-RU"/>
        </w:rPr>
        <w:t xml:space="preserve">пропорции, </w:t>
      </w:r>
      <w:r w:rsidRPr="00A77190">
        <w:rPr>
          <w:rFonts w:ascii="Times New Roman" w:eastAsia="Times New Roman" w:hAnsi="Times New Roman"/>
          <w:color w:val="000000"/>
          <w:lang w:eastAsia="ru-RU"/>
        </w:rPr>
        <w:t>фактура, цвет, тон, интонация и др.Средства музыкальной выразительности: мелодия, ритм, тембр, форма, интонация и др.</w:t>
      </w:r>
    </w:p>
    <w:p w:rsidR="00A77190" w:rsidRPr="00A77190" w:rsidRDefault="00A77190" w:rsidP="00A77190">
      <w:pPr>
        <w:spacing w:before="240"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3. Искусство как способ идеологическо</w:t>
      </w:r>
      <w:r>
        <w:rPr>
          <w:rFonts w:ascii="Times New Roman" w:eastAsia="Times New Roman" w:hAnsi="Times New Roman"/>
          <w:b/>
          <w:bCs/>
          <w:color w:val="000000"/>
          <w:lang w:eastAsia="ru-RU"/>
        </w:rPr>
        <w:t xml:space="preserve">го воздействия на людей.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 xml:space="preserve">Синтез искусств как фактор усиления эмоционального </w:t>
      </w:r>
      <w:r w:rsidRPr="00A77190">
        <w:rPr>
          <w:rFonts w:ascii="Times New Roman" w:eastAsia="Times New Roman" w:hAnsi="Times New Roman"/>
          <w:bCs/>
          <w:color w:val="000000"/>
          <w:lang w:eastAsia="ru-RU"/>
        </w:rPr>
        <w:t>воздействия.</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Стилевое единство изображения и текста.</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Типы изображения в полиграфии (графическое, живописное, фотографическое, компьютерное).</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Изобразительное искусство: «Купание красного коня» К.Петров-Водкин, «Большевик»Б. Кустодиев, «Рождение планеты»,К. Юон, «Герника»П. Пикоссо, символисты У. Блейк, К. Фридрих и др.</w:t>
      </w: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4. Понятие синтетического искусства. Вид</w:t>
      </w:r>
      <w:r>
        <w:rPr>
          <w:rFonts w:ascii="Times New Roman" w:eastAsia="Times New Roman" w:hAnsi="Times New Roman"/>
          <w:b/>
          <w:bCs/>
          <w:color w:val="000000"/>
          <w:lang w:eastAsia="ru-RU"/>
        </w:rPr>
        <w:t xml:space="preserve">ы синтетических искусств.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color w:val="000000"/>
          <w:lang w:eastAsia="ru-RU"/>
        </w:rPr>
        <w:t xml:space="preserve">Синтез искусств - это соединение нескольких разных видов </w:t>
      </w:r>
      <w:r w:rsidRPr="00A77190">
        <w:rPr>
          <w:rFonts w:ascii="Times New Roman" w:eastAsia="Times New Roman" w:hAnsi="Times New Roman"/>
          <w:bCs/>
          <w:color w:val="000000"/>
          <w:lang w:eastAsia="ru-RU"/>
        </w:rPr>
        <w:t xml:space="preserve">искусства </w:t>
      </w:r>
      <w:r w:rsidRPr="00A77190">
        <w:rPr>
          <w:rFonts w:ascii="Times New Roman" w:eastAsia="Times New Roman" w:hAnsi="Times New Roman"/>
          <w:color w:val="000000"/>
          <w:lang w:eastAsia="ru-RU"/>
        </w:rPr>
        <w:t>в художественное целое, сотворение оригинального художественного явления. Синтез различных форм в театральном спектакле и кинофильме (слово, пластика, изображение, музыка и др.) пространственно- временной характер произведений синтетических искусств.</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bCs/>
          <w:color w:val="000000"/>
          <w:lang w:eastAsia="ru-RU"/>
        </w:rPr>
        <w:t>5. Хр</w:t>
      </w:r>
      <w:r>
        <w:rPr>
          <w:rFonts w:ascii="Times New Roman" w:eastAsia="Times New Roman" w:hAnsi="Times New Roman"/>
          <w:b/>
          <w:bCs/>
          <w:color w:val="000000"/>
          <w:lang w:eastAsia="ru-RU"/>
        </w:rPr>
        <w:t xml:space="preserve">амовый синтез искусств.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color w:val="000000"/>
          <w:lang w:eastAsia="ru-RU"/>
        </w:rPr>
        <w:t>Виды храмов: античный, православный, католический, мусульманский. Воздействие на эмоции человека храмового синтеза искусств (характерные примеры)</w:t>
      </w:r>
    </w:p>
    <w:p w:rsidR="00A77190" w:rsidRPr="00A77190" w:rsidRDefault="00A77190" w:rsidP="00A77190">
      <w:pPr>
        <w:spacing w:before="240"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6. Синтез искусств в театре</w:t>
      </w:r>
      <w:r>
        <w:rPr>
          <w:rFonts w:ascii="Times New Roman" w:eastAsia="Times New Roman" w:hAnsi="Times New Roman"/>
          <w:b/>
          <w:bCs/>
          <w:color w:val="000000"/>
          <w:lang w:eastAsia="ru-RU"/>
        </w:rPr>
        <w:t xml:space="preserve">, кино, на телевидении. </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r w:rsidRPr="00A77190">
        <w:rPr>
          <w:rFonts w:ascii="Times New Roman" w:eastAsia="Times New Roman" w:hAnsi="Times New Roman"/>
          <w:color w:val="000000"/>
          <w:lang w:eastAsia="ru-RU"/>
        </w:rPr>
        <w:t xml:space="preserve">Синтез искусств в театре.Совместные действия сценариста, режиссера, </w:t>
      </w:r>
      <w:r w:rsidRPr="00A77190">
        <w:rPr>
          <w:rFonts w:ascii="Times New Roman" w:eastAsia="Times New Roman" w:hAnsi="Times New Roman"/>
          <w:bCs/>
          <w:color w:val="000000"/>
          <w:lang w:eastAsia="ru-RU"/>
        </w:rPr>
        <w:t xml:space="preserve">художника, </w:t>
      </w:r>
      <w:r w:rsidRPr="00A77190">
        <w:rPr>
          <w:rFonts w:ascii="Times New Roman" w:eastAsia="Times New Roman" w:hAnsi="Times New Roman"/>
          <w:color w:val="000000"/>
          <w:lang w:eastAsia="ru-RU"/>
        </w:rPr>
        <w:t>актеров в создании художественного образа спектакля. Общие законы восприятия композиции картины и сцены.Телевизионное изображение, его особенности и возможности.</w:t>
      </w:r>
    </w:p>
    <w:p w:rsidR="00A77190" w:rsidRPr="00A77190" w:rsidRDefault="00A77190" w:rsidP="00A77190">
      <w:pPr>
        <w:spacing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7. Художники театра.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В. Васнецов, А. Бенуа, Л. Бакст, В. Рындин, Ф. Федоровский и др. Установить ассоциативные связи между произведениями разных видов искусств.</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bCs/>
          <w:color w:val="000000"/>
          <w:lang w:eastAsia="ru-RU"/>
        </w:rPr>
        <w:t xml:space="preserve">8. Урок обобщения </w:t>
      </w:r>
      <w:r>
        <w:rPr>
          <w:rFonts w:ascii="Times New Roman" w:eastAsia="Times New Roman" w:hAnsi="Times New Roman"/>
          <w:b/>
          <w:bCs/>
          <w:color w:val="000000"/>
          <w:lang w:eastAsia="ru-RU"/>
        </w:rPr>
        <w:t xml:space="preserve">и систематизации знаний.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Тестирование по пройденным темам.</w:t>
      </w:r>
    </w:p>
    <w:p w:rsidR="00A77190" w:rsidRPr="00A77190" w:rsidRDefault="00A77190" w:rsidP="00A77190">
      <w:pPr>
        <w:spacing w:after="0" w:line="240" w:lineRule="auto"/>
        <w:ind w:firstLine="567"/>
        <w:jc w:val="both"/>
        <w:rPr>
          <w:rFonts w:ascii="Times New Roman" w:eastAsia="Times New Roman" w:hAnsi="Times New Roman"/>
          <w:bCs/>
          <w:color w:val="000000"/>
          <w:lang w:eastAsia="ru-RU"/>
        </w:rPr>
      </w:pPr>
    </w:p>
    <w:p w:rsidR="00A77190" w:rsidRPr="00A77190" w:rsidRDefault="00A77190" w:rsidP="00A77190">
      <w:pPr>
        <w:spacing w:after="0" w:line="240" w:lineRule="auto"/>
        <w:ind w:firstLine="567"/>
        <w:jc w:val="both"/>
        <w:rPr>
          <w:rFonts w:ascii="Times New Roman" w:eastAsia="Times New Roman" w:hAnsi="Times New Roman"/>
          <w:b/>
          <w:bCs/>
          <w:color w:val="000000"/>
          <w:lang w:eastAsia="ru-RU"/>
        </w:rPr>
      </w:pPr>
      <w:r w:rsidRPr="00A77190">
        <w:rPr>
          <w:rFonts w:ascii="Times New Roman" w:eastAsia="Times New Roman" w:hAnsi="Times New Roman"/>
          <w:b/>
          <w:bCs/>
          <w:color w:val="000000"/>
          <w:lang w:eastAsia="ru-RU"/>
        </w:rPr>
        <w:t xml:space="preserve">Тема: «Искусство </w:t>
      </w:r>
      <w:r w:rsidR="00541DB4">
        <w:rPr>
          <w:rFonts w:ascii="Times New Roman" w:eastAsia="Times New Roman" w:hAnsi="Times New Roman"/>
          <w:b/>
          <w:bCs/>
          <w:color w:val="000000"/>
          <w:lang w:eastAsia="ru-RU"/>
        </w:rPr>
        <w:t xml:space="preserve">предвосхищает будущее» </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1. </w:t>
      </w:r>
      <w:r w:rsidR="00541DB4">
        <w:rPr>
          <w:rFonts w:ascii="Times New Roman" w:eastAsia="Times New Roman" w:hAnsi="Times New Roman"/>
          <w:b/>
          <w:color w:val="000000"/>
          <w:lang w:eastAsia="ru-RU"/>
        </w:rPr>
        <w:t xml:space="preserve">Дар предвосхищения. </w:t>
      </w:r>
      <w:r w:rsidRPr="00A77190">
        <w:rPr>
          <w:rFonts w:ascii="Times New Roman" w:eastAsia="Times New Roman" w:hAnsi="Times New Roman"/>
          <w:b/>
          <w:color w:val="000000"/>
          <w:lang w:eastAsia="ru-RU"/>
        </w:rPr>
        <w:t xml:space="preserve">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Сказки, народные предания, легенды, персонажи которых предвосхитили явления и события будущего. Использование иносказаний в живописи символистов. Предвосхищение будущих открытий в современном искусстве.</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2. Какие</w:t>
      </w:r>
      <w:r w:rsidR="00541DB4">
        <w:rPr>
          <w:rFonts w:ascii="Times New Roman" w:eastAsia="Times New Roman" w:hAnsi="Times New Roman"/>
          <w:b/>
          <w:color w:val="000000"/>
          <w:lang w:eastAsia="ru-RU"/>
        </w:rPr>
        <w:t xml:space="preserve"> знания даёт искусство?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Постижение художественных образов различных видов искусства, освоение их художественного языка. Дать эстетическую оценку произведениям различных видов искусства, предметам быта, архитектурным постройкам, сопровождающим жизнь человека.</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 xml:space="preserve">3. </w:t>
      </w:r>
      <w:r w:rsidR="00541DB4">
        <w:rPr>
          <w:rFonts w:ascii="Times New Roman" w:eastAsia="Times New Roman" w:hAnsi="Times New Roman"/>
          <w:b/>
          <w:color w:val="000000"/>
          <w:lang w:eastAsia="ru-RU"/>
        </w:rPr>
        <w:t xml:space="preserve">Предсказание в искусстве.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Фантастические образы в литературных произведениях, фильмах. Оценка произведений с позиции предвосхищения будущего, реальности и вымысла.</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lastRenderedPageBreak/>
        <w:t>4. Художественное мышление в авангарде науки. Традиции и</w:t>
      </w:r>
      <w:r w:rsidR="00541DB4">
        <w:rPr>
          <w:rFonts w:ascii="Times New Roman" w:eastAsia="Times New Roman" w:hAnsi="Times New Roman"/>
          <w:b/>
          <w:color w:val="000000"/>
          <w:lang w:eastAsia="ru-RU"/>
        </w:rPr>
        <w:t xml:space="preserve"> новаторство в искусстве.</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Традиции и новаторство в искусстве. Представление о художественных направлениях в искусстве XX в. Предсказания научных открытий.</w:t>
      </w:r>
    </w:p>
    <w:p w:rsidR="00A77190" w:rsidRPr="00A77190" w:rsidRDefault="00A77190" w:rsidP="00A77190">
      <w:pPr>
        <w:spacing w:after="0" w:line="240" w:lineRule="auto"/>
        <w:ind w:firstLine="567"/>
        <w:jc w:val="both"/>
        <w:rPr>
          <w:rFonts w:ascii="Times New Roman" w:eastAsia="Times New Roman" w:hAnsi="Times New Roman"/>
          <w:lang w:eastAsia="ru-RU"/>
        </w:rPr>
      </w:pPr>
      <w:r w:rsidRPr="00A77190">
        <w:rPr>
          <w:rFonts w:ascii="Times New Roman" w:eastAsia="Times New Roman" w:hAnsi="Times New Roman"/>
          <w:color w:val="000000"/>
          <w:lang w:eastAsia="ru-RU"/>
        </w:rPr>
        <w:t>Поиск новых выразительных возможностей языка искусства: цветомузыка, музыкальные инструменты, компьютерная музыка, лазерное шоу.</w:t>
      </w:r>
    </w:p>
    <w:p w:rsidR="00A77190" w:rsidRPr="00A77190" w:rsidRDefault="00A77190" w:rsidP="00A77190">
      <w:pPr>
        <w:spacing w:before="240"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b/>
          <w:color w:val="000000"/>
          <w:lang w:eastAsia="ru-RU"/>
        </w:rPr>
        <w:t>5. Художник и ученый.</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Многие выдающиеся ученые ценили искусство и признавались, что без занятий музыкой, живописью, литературным творчеством они не совершили бы своих открытий в науке. Возможно, именно эмоциональный подъем в художественной деятельности подготовил и подтолкнул их к творческому прорыву в науке</w:t>
      </w:r>
    </w:p>
    <w:p w:rsidR="00A77190" w:rsidRPr="00A77190" w:rsidRDefault="00A77190" w:rsidP="00A77190">
      <w:pPr>
        <w:spacing w:before="240"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b/>
          <w:color w:val="000000"/>
          <w:lang w:eastAsia="ru-RU"/>
        </w:rPr>
        <w:t>6. Специфика изображений в полиграфии.</w:t>
      </w:r>
      <w:r w:rsidRPr="00A77190">
        <w:rPr>
          <w:rFonts w:ascii="Times New Roman" w:eastAsia="Times New Roman" w:hAnsi="Times New Roman"/>
          <w:color w:val="000000"/>
          <w:lang w:eastAsia="ru-RU"/>
        </w:rPr>
        <w:t xml:space="preserve">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Искусство книги. Стилевое единство изображения и текста. Типы изображения в полиграфии (графическое, живописное, фотографическое, компьютерное). Художники книги. (А.Дюрер, В.Фаворский,, Г.Доре, А.Билибин, Т.Маврина)</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7. Декорати</w:t>
      </w:r>
      <w:r w:rsidR="009C5BCA">
        <w:rPr>
          <w:rFonts w:ascii="Times New Roman" w:eastAsia="Times New Roman" w:hAnsi="Times New Roman"/>
          <w:b/>
          <w:color w:val="000000"/>
          <w:lang w:eastAsia="ru-RU"/>
        </w:rPr>
        <w:t xml:space="preserve">вно-прикладное искусство.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Произведения декоративно-прикладного искусства и дизайна как отражение практических и эстетических потребностей человека. Декоративно-прикладное искусство - сложное и многогранное явление культуры.</w:t>
      </w:r>
    </w:p>
    <w:p w:rsidR="00A77190" w:rsidRPr="00A77190" w:rsidRDefault="00A77190" w:rsidP="00A77190">
      <w:pPr>
        <w:spacing w:before="240" w:after="0" w:line="240" w:lineRule="auto"/>
        <w:ind w:firstLine="567"/>
        <w:jc w:val="both"/>
        <w:rPr>
          <w:rFonts w:ascii="Times New Roman" w:eastAsia="Times New Roman" w:hAnsi="Times New Roman"/>
          <w:b/>
          <w:color w:val="000000"/>
          <w:lang w:eastAsia="ru-RU"/>
        </w:rPr>
      </w:pPr>
      <w:r w:rsidRPr="00A77190">
        <w:rPr>
          <w:rFonts w:ascii="Times New Roman" w:eastAsia="Times New Roman" w:hAnsi="Times New Roman"/>
          <w:b/>
          <w:color w:val="000000"/>
          <w:lang w:eastAsia="ru-RU"/>
        </w:rPr>
        <w:t>8. Обобщение по темам Воздействующая сила искусства и Искусст</w:t>
      </w:r>
      <w:r w:rsidR="00541DB4">
        <w:rPr>
          <w:rFonts w:ascii="Times New Roman" w:eastAsia="Times New Roman" w:hAnsi="Times New Roman"/>
          <w:b/>
          <w:color w:val="000000"/>
          <w:lang w:eastAsia="ru-RU"/>
        </w:rPr>
        <w:t xml:space="preserve">во предвосхищает будущее. </w:t>
      </w:r>
    </w:p>
    <w:p w:rsidR="00A77190" w:rsidRPr="00A77190" w:rsidRDefault="00A77190" w:rsidP="00A77190">
      <w:pPr>
        <w:spacing w:after="0" w:line="240" w:lineRule="auto"/>
        <w:ind w:firstLine="567"/>
        <w:jc w:val="both"/>
        <w:rPr>
          <w:rFonts w:ascii="Times New Roman" w:eastAsia="Times New Roman" w:hAnsi="Times New Roman"/>
          <w:color w:val="000000"/>
          <w:lang w:eastAsia="ru-RU"/>
        </w:rPr>
      </w:pPr>
      <w:r w:rsidRPr="00A77190">
        <w:rPr>
          <w:rFonts w:ascii="Times New Roman" w:eastAsia="Times New Roman" w:hAnsi="Times New Roman"/>
          <w:color w:val="000000"/>
          <w:lang w:eastAsia="ru-RU"/>
        </w:rPr>
        <w:t>Тестирование по пройденным темам.</w:t>
      </w:r>
    </w:p>
    <w:p w:rsidR="009E3883" w:rsidRPr="00CB534E" w:rsidRDefault="009E3883" w:rsidP="00CB534E">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AD5011" w:rsidRPr="00775934" w:rsidRDefault="00B90BB8" w:rsidP="00AD5011">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3.</w:t>
      </w:r>
      <w:r w:rsidR="00775934" w:rsidRPr="00775934">
        <w:rPr>
          <w:rFonts w:ascii="Times New Roman" w:eastAsia="Times New Roman" w:hAnsi="Times New Roman"/>
          <w:b/>
          <w:color w:val="000000"/>
          <w:lang w:eastAsia="ru-RU" w:bidi="en-US"/>
        </w:rPr>
        <w:t xml:space="preserve"> </w:t>
      </w:r>
      <w:r w:rsidRPr="00775934">
        <w:rPr>
          <w:rFonts w:ascii="Times New Roman" w:eastAsia="Times New Roman" w:hAnsi="Times New Roman"/>
          <w:b/>
          <w:color w:val="000000"/>
          <w:lang w:eastAsia="ru-RU" w:bidi="en-US"/>
        </w:rPr>
        <w:t>Тематическое планирование предмета «Изобразительное искусство»</w:t>
      </w:r>
    </w:p>
    <w:p w:rsidR="00775934" w:rsidRDefault="00AD5011" w:rsidP="00AD5011">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 xml:space="preserve"> </w:t>
      </w:r>
    </w:p>
    <w:p w:rsidR="00775934" w:rsidRDefault="00AD5011" w:rsidP="00AD5011">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 xml:space="preserve">5 класс </w:t>
      </w:r>
    </w:p>
    <w:p w:rsidR="00AD5011" w:rsidRDefault="00AD5011" w:rsidP="00AD5011">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34 часа</w:t>
      </w:r>
      <w:r w:rsidR="00775934">
        <w:rPr>
          <w:rFonts w:ascii="Times New Roman" w:eastAsia="Times New Roman" w:hAnsi="Times New Roman"/>
          <w:b/>
          <w:color w:val="000000"/>
          <w:lang w:eastAsia="ru-RU" w:bidi="en-US"/>
        </w:rPr>
        <w:t xml:space="preserve"> (1 ч в неделю).</w:t>
      </w:r>
    </w:p>
    <w:p w:rsidR="00775934" w:rsidRDefault="00775934" w:rsidP="00AD5011">
      <w:pPr>
        <w:spacing w:after="0" w:line="240" w:lineRule="auto"/>
        <w:ind w:left="740"/>
        <w:jc w:val="center"/>
        <w:rPr>
          <w:rFonts w:ascii="Times New Roman" w:eastAsia="Times New Roman" w:hAnsi="Times New Roman"/>
          <w:b/>
          <w:color w:val="000000"/>
          <w:lang w:eastAsia="ru-RU" w:bidi="en-US"/>
        </w:rPr>
      </w:pPr>
    </w:p>
    <w:tbl>
      <w:tblPr>
        <w:tblStyle w:val="a4"/>
        <w:tblW w:w="0" w:type="auto"/>
        <w:tblInd w:w="534" w:type="dxa"/>
        <w:tblLook w:val="04A0"/>
      </w:tblPr>
      <w:tblGrid>
        <w:gridCol w:w="7201"/>
        <w:gridCol w:w="1445"/>
      </w:tblGrid>
      <w:tr w:rsidR="00775934" w:rsidRPr="00775934" w:rsidTr="00775934">
        <w:tc>
          <w:tcPr>
            <w:tcW w:w="7201" w:type="dxa"/>
          </w:tcPr>
          <w:p w:rsidR="00775934" w:rsidRPr="00775934" w:rsidRDefault="00775934" w:rsidP="00775934">
            <w:pPr>
              <w:pStyle w:val="af1"/>
              <w:jc w:val="center"/>
              <w:rPr>
                <w:b/>
                <w:sz w:val="22"/>
                <w:szCs w:val="22"/>
                <w:lang w:eastAsia="ru-RU"/>
              </w:rPr>
            </w:pPr>
            <w:r w:rsidRPr="00775934">
              <w:rPr>
                <w:b/>
                <w:sz w:val="22"/>
                <w:szCs w:val="22"/>
                <w:lang w:eastAsia="ru-RU"/>
              </w:rPr>
              <w:t>Тема урока</w:t>
            </w:r>
          </w:p>
        </w:tc>
        <w:tc>
          <w:tcPr>
            <w:tcW w:w="1445" w:type="dxa"/>
          </w:tcPr>
          <w:p w:rsidR="00775934" w:rsidRPr="00775934" w:rsidRDefault="00775934" w:rsidP="00775934">
            <w:pPr>
              <w:pStyle w:val="af1"/>
              <w:ind w:firstLine="0"/>
              <w:jc w:val="center"/>
              <w:rPr>
                <w:b/>
                <w:sz w:val="22"/>
                <w:szCs w:val="22"/>
                <w:lang w:eastAsia="ru-RU"/>
              </w:rPr>
            </w:pPr>
            <w:r w:rsidRPr="00775934">
              <w:rPr>
                <w:b/>
                <w:sz w:val="22"/>
                <w:szCs w:val="22"/>
                <w:lang w:eastAsia="ru-RU"/>
              </w:rPr>
              <w:t>Количество часов</w:t>
            </w:r>
          </w:p>
        </w:tc>
      </w:tr>
      <w:tr w:rsidR="00775934" w:rsidRPr="00775934" w:rsidTr="00775934">
        <w:tc>
          <w:tcPr>
            <w:tcW w:w="7201" w:type="dxa"/>
          </w:tcPr>
          <w:p w:rsidR="00775934" w:rsidRPr="00775934" w:rsidRDefault="00775934" w:rsidP="00775934">
            <w:pPr>
              <w:pStyle w:val="af1"/>
              <w:jc w:val="center"/>
              <w:rPr>
                <w:b/>
                <w:sz w:val="22"/>
                <w:szCs w:val="22"/>
                <w:lang w:eastAsia="ru-RU"/>
              </w:rPr>
            </w:pPr>
            <w:r w:rsidRPr="00775934">
              <w:rPr>
                <w:b/>
                <w:sz w:val="22"/>
                <w:szCs w:val="22"/>
                <w:lang w:eastAsia="ru-RU"/>
              </w:rPr>
              <w:t>Древние корни народного искусства</w:t>
            </w:r>
          </w:p>
        </w:tc>
        <w:tc>
          <w:tcPr>
            <w:tcW w:w="1445" w:type="dxa"/>
          </w:tcPr>
          <w:p w:rsidR="00775934" w:rsidRPr="00775934" w:rsidRDefault="00775934" w:rsidP="00775934">
            <w:pPr>
              <w:pStyle w:val="af1"/>
              <w:rPr>
                <w:b/>
                <w:sz w:val="22"/>
                <w:szCs w:val="22"/>
                <w:lang w:eastAsia="ru-RU"/>
              </w:rPr>
            </w:pPr>
            <w:r w:rsidRPr="00775934">
              <w:rPr>
                <w:b/>
                <w:sz w:val="22"/>
                <w:szCs w:val="22"/>
                <w:lang w:eastAsia="ru-RU"/>
              </w:rPr>
              <w:t>8</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Древние образы в народном искусстве. Вводный контроль.</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Орнамент как основа декоративного украшения.</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Декор русской избы</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Внутренний мир русской избы.</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Конструкция, декор предметов народного быта и труда.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Образы и мотивы в орнаментах русской народной вышивки.</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Народный праздничный костюм.</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Народные праздничные обряды. Масленица.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541DB4">
            <w:pPr>
              <w:pStyle w:val="af1"/>
              <w:jc w:val="center"/>
              <w:rPr>
                <w:b/>
                <w:sz w:val="22"/>
                <w:szCs w:val="22"/>
                <w:lang w:eastAsia="ru-RU"/>
              </w:rPr>
            </w:pPr>
            <w:r w:rsidRPr="00775934">
              <w:rPr>
                <w:b/>
                <w:sz w:val="22"/>
                <w:szCs w:val="22"/>
                <w:lang w:eastAsia="ru-RU"/>
              </w:rPr>
              <w:t>Связь времён в народном искусстве</w:t>
            </w:r>
          </w:p>
        </w:tc>
        <w:tc>
          <w:tcPr>
            <w:tcW w:w="1445" w:type="dxa"/>
          </w:tcPr>
          <w:p w:rsidR="00775934" w:rsidRPr="00775934" w:rsidRDefault="00775934" w:rsidP="00541DB4">
            <w:pPr>
              <w:pStyle w:val="af1"/>
              <w:jc w:val="left"/>
              <w:rPr>
                <w:b/>
                <w:sz w:val="22"/>
                <w:szCs w:val="22"/>
                <w:lang w:eastAsia="ru-RU"/>
              </w:rPr>
            </w:pPr>
            <w:r w:rsidRPr="00775934">
              <w:rPr>
                <w:b/>
                <w:sz w:val="22"/>
                <w:szCs w:val="22"/>
                <w:lang w:eastAsia="ru-RU"/>
              </w:rPr>
              <w:t>8</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Древние образы в современных народных игрушках.</w:t>
            </w:r>
          </w:p>
        </w:tc>
        <w:tc>
          <w:tcPr>
            <w:tcW w:w="1445" w:type="dxa"/>
          </w:tcPr>
          <w:p w:rsidR="00775934" w:rsidRPr="00775934" w:rsidRDefault="00775934" w:rsidP="00775934">
            <w:pPr>
              <w:pStyle w:val="af1"/>
              <w:rPr>
                <w:sz w:val="22"/>
                <w:szCs w:val="22"/>
                <w:lang w:eastAsia="ru-RU"/>
              </w:rPr>
            </w:pPr>
            <w:r w:rsidRPr="00775934">
              <w:rPr>
                <w:sz w:val="22"/>
                <w:szCs w:val="22"/>
                <w:lang w:eastAsia="ru-RU"/>
              </w:rPr>
              <w:t>2</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Искусство Гжели. Истоки и современное развитие промысла.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2</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Искусство Городца. Истоки и современное развитие промысла.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Искусство Жостова. Истоки и современное развитие.</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Роль народных промыслов в современной жизни.</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Связь времён в народном искусстве. Тестирование по темам «Древние корни народного искусства» и «Связь времён в народном искусстве»</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775934">
            <w:pPr>
              <w:pStyle w:val="af1"/>
              <w:jc w:val="center"/>
              <w:rPr>
                <w:b/>
                <w:sz w:val="22"/>
                <w:szCs w:val="22"/>
                <w:lang w:eastAsia="ru-RU"/>
              </w:rPr>
            </w:pPr>
            <w:r w:rsidRPr="00775934">
              <w:rPr>
                <w:b/>
                <w:sz w:val="22"/>
                <w:szCs w:val="22"/>
                <w:lang w:eastAsia="ru-RU"/>
              </w:rPr>
              <w:t>Декор- человек, общество, время</w:t>
            </w:r>
          </w:p>
        </w:tc>
        <w:tc>
          <w:tcPr>
            <w:tcW w:w="1445" w:type="dxa"/>
          </w:tcPr>
          <w:p w:rsidR="00775934" w:rsidRPr="00775934" w:rsidRDefault="00775934" w:rsidP="00541DB4">
            <w:pPr>
              <w:pStyle w:val="af1"/>
              <w:jc w:val="left"/>
              <w:rPr>
                <w:b/>
                <w:sz w:val="22"/>
                <w:szCs w:val="22"/>
                <w:lang w:eastAsia="ru-RU"/>
              </w:rPr>
            </w:pPr>
            <w:r w:rsidRPr="00775934">
              <w:rPr>
                <w:b/>
                <w:sz w:val="22"/>
                <w:szCs w:val="22"/>
                <w:lang w:eastAsia="ru-RU"/>
              </w:rPr>
              <w:t>10</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Зачем людям украшения</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Декор и положение человека в обществе.</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Одежда говорит о человеке.</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Декоративное искусство Западной Европы 17 века.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Костюмы древних цивилизаций.</w:t>
            </w:r>
          </w:p>
        </w:tc>
        <w:tc>
          <w:tcPr>
            <w:tcW w:w="1445" w:type="dxa"/>
          </w:tcPr>
          <w:p w:rsidR="00775934" w:rsidRPr="00775934" w:rsidRDefault="00775934" w:rsidP="00775934">
            <w:pPr>
              <w:pStyle w:val="af1"/>
              <w:rPr>
                <w:sz w:val="22"/>
                <w:szCs w:val="22"/>
                <w:lang w:eastAsia="ru-RU"/>
              </w:rPr>
            </w:pPr>
            <w:r w:rsidRPr="00775934">
              <w:rPr>
                <w:sz w:val="22"/>
                <w:szCs w:val="22"/>
                <w:lang w:eastAsia="ru-RU"/>
              </w:rPr>
              <w:t>2</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lastRenderedPageBreak/>
              <w:t>Что такое эмблемы, зачем они людям?</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О чём рассказывают гербы и эмблемы?</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Гербы и эмблемы рода, семьи, класса.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Роль декоративного искусства в жизни человека и общества.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jc w:val="center"/>
              <w:rPr>
                <w:b/>
                <w:sz w:val="22"/>
                <w:szCs w:val="22"/>
                <w:lang w:eastAsia="ru-RU"/>
              </w:rPr>
            </w:pPr>
            <w:r w:rsidRPr="00775934">
              <w:rPr>
                <w:b/>
                <w:sz w:val="22"/>
                <w:szCs w:val="22"/>
                <w:lang w:eastAsia="ru-RU"/>
              </w:rPr>
              <w:t>Декоративное искусство в современном мире</w:t>
            </w:r>
          </w:p>
        </w:tc>
        <w:tc>
          <w:tcPr>
            <w:tcW w:w="1445" w:type="dxa"/>
          </w:tcPr>
          <w:p w:rsidR="00775934" w:rsidRPr="00775934" w:rsidRDefault="00775934" w:rsidP="00775934">
            <w:pPr>
              <w:pStyle w:val="af1"/>
              <w:rPr>
                <w:b/>
                <w:sz w:val="22"/>
                <w:szCs w:val="22"/>
                <w:lang w:eastAsia="ru-RU"/>
              </w:rPr>
            </w:pPr>
            <w:r w:rsidRPr="00775934">
              <w:rPr>
                <w:b/>
                <w:sz w:val="22"/>
                <w:szCs w:val="22"/>
                <w:lang w:eastAsia="ru-RU"/>
              </w:rPr>
              <w:t>8</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Декоративное искусство в современном мире.</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Современное выставочное искусство.</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Народные корни и образно</w:t>
            </w:r>
            <w:r w:rsidR="00C268CE">
              <w:rPr>
                <w:sz w:val="22"/>
                <w:szCs w:val="22"/>
                <w:lang w:eastAsia="ru-RU"/>
              </w:rPr>
              <w:t xml:space="preserve">символический язык современного </w:t>
            </w:r>
            <w:r w:rsidRPr="00775934">
              <w:rPr>
                <w:sz w:val="22"/>
                <w:szCs w:val="22"/>
                <w:lang w:eastAsia="ru-RU"/>
              </w:rPr>
              <w:t>декоративного искусства.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Современное декоративное искусство. Витраж.</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Декоративно - прикладное искусство Пензенской области.</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История и современность декоративной мозаики.</w:t>
            </w:r>
          </w:p>
        </w:tc>
        <w:tc>
          <w:tcPr>
            <w:tcW w:w="1445" w:type="dxa"/>
          </w:tcPr>
          <w:p w:rsidR="00775934" w:rsidRPr="00775934" w:rsidRDefault="00775934" w:rsidP="00775934">
            <w:pPr>
              <w:pStyle w:val="af1"/>
              <w:rPr>
                <w:sz w:val="22"/>
                <w:szCs w:val="22"/>
                <w:lang w:eastAsia="ru-RU"/>
              </w:rPr>
            </w:pPr>
            <w:r w:rsidRPr="00775934">
              <w:rPr>
                <w:sz w:val="22"/>
                <w:szCs w:val="22"/>
                <w:lang w:eastAsia="ru-RU"/>
              </w:rPr>
              <w:t>2</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Ты сам- мастер декоративно -прикладного искусства.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Роль декоративно-прикладного искусства в жизни человека. Итоговая контрольная работа по теме курса «Декоративно-прикладное искусство в жизни человека»</w:t>
            </w:r>
          </w:p>
        </w:tc>
        <w:tc>
          <w:tcPr>
            <w:tcW w:w="1445" w:type="dxa"/>
          </w:tcPr>
          <w:p w:rsidR="00775934" w:rsidRPr="00775934" w:rsidRDefault="00775934" w:rsidP="00775934">
            <w:pPr>
              <w:pStyle w:val="af1"/>
              <w:rPr>
                <w:sz w:val="22"/>
                <w:szCs w:val="22"/>
                <w:lang w:eastAsia="ru-RU"/>
              </w:rPr>
            </w:pPr>
            <w:r w:rsidRPr="00775934">
              <w:rPr>
                <w:sz w:val="22"/>
                <w:szCs w:val="22"/>
                <w:lang w:eastAsia="ru-RU"/>
              </w:rPr>
              <w:t>1</w:t>
            </w:r>
          </w:p>
        </w:tc>
      </w:tr>
      <w:tr w:rsidR="00775934" w:rsidRPr="00775934" w:rsidTr="00775934">
        <w:tc>
          <w:tcPr>
            <w:tcW w:w="7201" w:type="dxa"/>
          </w:tcPr>
          <w:p w:rsidR="00775934" w:rsidRPr="00775934" w:rsidRDefault="00775934" w:rsidP="00C268CE">
            <w:pPr>
              <w:pStyle w:val="af1"/>
              <w:ind w:firstLine="0"/>
              <w:rPr>
                <w:sz w:val="22"/>
                <w:szCs w:val="22"/>
                <w:lang w:eastAsia="ru-RU"/>
              </w:rPr>
            </w:pPr>
            <w:r w:rsidRPr="00775934">
              <w:rPr>
                <w:sz w:val="22"/>
                <w:szCs w:val="22"/>
                <w:lang w:eastAsia="ru-RU"/>
              </w:rPr>
              <w:t>Итого</w:t>
            </w:r>
          </w:p>
        </w:tc>
        <w:tc>
          <w:tcPr>
            <w:tcW w:w="1445" w:type="dxa"/>
          </w:tcPr>
          <w:p w:rsidR="00775934" w:rsidRPr="00775934" w:rsidRDefault="00775934" w:rsidP="00775934">
            <w:pPr>
              <w:pStyle w:val="af1"/>
              <w:rPr>
                <w:sz w:val="22"/>
                <w:szCs w:val="22"/>
                <w:lang w:eastAsia="ru-RU"/>
              </w:rPr>
            </w:pPr>
            <w:r w:rsidRPr="00775934">
              <w:rPr>
                <w:sz w:val="22"/>
                <w:szCs w:val="22"/>
                <w:lang w:eastAsia="ru-RU"/>
              </w:rPr>
              <w:t>34</w:t>
            </w:r>
          </w:p>
        </w:tc>
      </w:tr>
    </w:tbl>
    <w:p w:rsidR="00775934" w:rsidRPr="00775934" w:rsidRDefault="00775934" w:rsidP="00AD5011">
      <w:pPr>
        <w:spacing w:after="0" w:line="240" w:lineRule="auto"/>
        <w:ind w:left="740"/>
        <w:jc w:val="center"/>
        <w:rPr>
          <w:rFonts w:ascii="Times New Roman" w:eastAsia="Times New Roman" w:hAnsi="Times New Roman"/>
          <w:b/>
          <w:color w:val="000000"/>
          <w:lang w:eastAsia="ru-RU" w:bidi="en-US"/>
        </w:rPr>
      </w:pPr>
    </w:p>
    <w:p w:rsidR="007925C5" w:rsidRDefault="007925C5" w:rsidP="007925C5">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6</w:t>
      </w:r>
      <w:r w:rsidRPr="00775934">
        <w:rPr>
          <w:rFonts w:ascii="Times New Roman" w:eastAsia="Times New Roman" w:hAnsi="Times New Roman"/>
          <w:b/>
          <w:color w:val="000000"/>
          <w:lang w:eastAsia="ru-RU" w:bidi="en-US"/>
        </w:rPr>
        <w:t xml:space="preserve"> класс </w:t>
      </w:r>
    </w:p>
    <w:p w:rsidR="007925C5" w:rsidRDefault="007925C5" w:rsidP="007925C5">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34 часа</w:t>
      </w:r>
      <w:r>
        <w:rPr>
          <w:rFonts w:ascii="Times New Roman" w:eastAsia="Times New Roman" w:hAnsi="Times New Roman"/>
          <w:b/>
          <w:color w:val="000000"/>
          <w:lang w:eastAsia="ru-RU" w:bidi="en-US"/>
        </w:rPr>
        <w:t xml:space="preserve"> (1 ч в неделю).</w:t>
      </w:r>
    </w:p>
    <w:p w:rsidR="007925C5" w:rsidRDefault="007925C5" w:rsidP="00CB534E">
      <w:pPr>
        <w:spacing w:after="0" w:line="240" w:lineRule="auto"/>
        <w:jc w:val="center"/>
        <w:rPr>
          <w:rFonts w:ascii="Times New Roman" w:eastAsia="Times New Roman" w:hAnsi="Times New Roman"/>
          <w:b/>
          <w:color w:val="000000"/>
          <w:sz w:val="24"/>
          <w:szCs w:val="24"/>
          <w:lang w:eastAsia="ru-RU" w:bidi="en-US"/>
        </w:rPr>
      </w:pPr>
    </w:p>
    <w:tbl>
      <w:tblPr>
        <w:tblStyle w:val="a4"/>
        <w:tblW w:w="8458" w:type="dxa"/>
        <w:jc w:val="center"/>
        <w:tblInd w:w="1004" w:type="dxa"/>
        <w:tblLook w:val="04A0"/>
      </w:tblPr>
      <w:tblGrid>
        <w:gridCol w:w="6972"/>
        <w:gridCol w:w="1486"/>
      </w:tblGrid>
      <w:tr w:rsidR="007925C5" w:rsidRPr="007925C5" w:rsidTr="00541DB4">
        <w:trPr>
          <w:jc w:val="center"/>
        </w:trPr>
        <w:tc>
          <w:tcPr>
            <w:tcW w:w="6972" w:type="dxa"/>
          </w:tcPr>
          <w:p w:rsidR="007925C5" w:rsidRPr="007925C5" w:rsidRDefault="007925C5" w:rsidP="007925C5">
            <w:pPr>
              <w:pStyle w:val="af1"/>
              <w:jc w:val="center"/>
              <w:rPr>
                <w:b/>
                <w:sz w:val="22"/>
                <w:szCs w:val="22"/>
                <w:lang w:eastAsia="ru-RU"/>
              </w:rPr>
            </w:pPr>
            <w:r w:rsidRPr="007925C5">
              <w:rPr>
                <w:b/>
                <w:sz w:val="22"/>
                <w:szCs w:val="22"/>
                <w:lang w:eastAsia="ru-RU"/>
              </w:rPr>
              <w:t>Тема урока</w:t>
            </w:r>
          </w:p>
        </w:tc>
        <w:tc>
          <w:tcPr>
            <w:tcW w:w="1486" w:type="dxa"/>
          </w:tcPr>
          <w:p w:rsidR="007925C5" w:rsidRPr="007925C5" w:rsidRDefault="007925C5" w:rsidP="007925C5">
            <w:pPr>
              <w:pStyle w:val="af1"/>
              <w:ind w:firstLine="0"/>
              <w:jc w:val="center"/>
              <w:rPr>
                <w:b/>
                <w:sz w:val="22"/>
                <w:szCs w:val="22"/>
                <w:lang w:eastAsia="ru-RU"/>
              </w:rPr>
            </w:pPr>
            <w:r w:rsidRPr="007925C5">
              <w:rPr>
                <w:b/>
                <w:sz w:val="22"/>
                <w:szCs w:val="22"/>
                <w:lang w:eastAsia="ru-RU"/>
              </w:rPr>
              <w:t>Количество часов</w:t>
            </w:r>
          </w:p>
        </w:tc>
      </w:tr>
      <w:tr w:rsidR="007925C5" w:rsidRPr="007925C5" w:rsidTr="00541DB4">
        <w:trPr>
          <w:jc w:val="center"/>
        </w:trPr>
        <w:tc>
          <w:tcPr>
            <w:tcW w:w="6972" w:type="dxa"/>
          </w:tcPr>
          <w:p w:rsidR="007925C5" w:rsidRPr="007925C5" w:rsidRDefault="007925C5" w:rsidP="007925C5">
            <w:pPr>
              <w:pStyle w:val="af1"/>
              <w:ind w:firstLine="0"/>
              <w:jc w:val="center"/>
              <w:rPr>
                <w:b/>
                <w:sz w:val="22"/>
                <w:szCs w:val="22"/>
                <w:lang w:eastAsia="ru-RU"/>
              </w:rPr>
            </w:pPr>
            <w:r w:rsidRPr="007925C5">
              <w:rPr>
                <w:b/>
                <w:sz w:val="22"/>
                <w:szCs w:val="22"/>
                <w:lang w:eastAsia="ru-RU"/>
              </w:rPr>
              <w:t>Виды изобразительного искусства и основы их образного языка</w:t>
            </w:r>
          </w:p>
        </w:tc>
        <w:tc>
          <w:tcPr>
            <w:tcW w:w="1486" w:type="dxa"/>
          </w:tcPr>
          <w:p w:rsidR="007925C5" w:rsidRPr="007925C5" w:rsidRDefault="007925C5" w:rsidP="00541DB4">
            <w:pPr>
              <w:pStyle w:val="af1"/>
              <w:jc w:val="left"/>
              <w:rPr>
                <w:b/>
                <w:sz w:val="22"/>
                <w:szCs w:val="22"/>
                <w:lang w:eastAsia="ru-RU"/>
              </w:rPr>
            </w:pPr>
            <w:r w:rsidRPr="007925C5">
              <w:rPr>
                <w:b/>
                <w:sz w:val="22"/>
                <w:szCs w:val="22"/>
                <w:lang w:eastAsia="ru-RU"/>
              </w:rPr>
              <w:t>8</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Изобразительное искусство в семье пластических искусств</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Рисунок- основа изобразительного творчества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Линия и ее выразительные возможности.</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Пятно, как средство выражения. Композиция, как ритм пятен</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Цвет, основы Цветоведения.</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Цвет в произведениях живописи</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Объемные изображения в скульптуре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Основы языка изображения</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7925C5">
            <w:pPr>
              <w:pStyle w:val="af1"/>
              <w:jc w:val="center"/>
              <w:rPr>
                <w:b/>
                <w:sz w:val="22"/>
                <w:szCs w:val="22"/>
                <w:lang w:eastAsia="ru-RU"/>
              </w:rPr>
            </w:pPr>
            <w:r w:rsidRPr="007925C5">
              <w:rPr>
                <w:b/>
                <w:sz w:val="22"/>
                <w:szCs w:val="22"/>
                <w:lang w:eastAsia="ru-RU"/>
              </w:rPr>
              <w:t>Мир наших вещей. Натюрморт</w:t>
            </w:r>
          </w:p>
        </w:tc>
        <w:tc>
          <w:tcPr>
            <w:tcW w:w="1486" w:type="dxa"/>
          </w:tcPr>
          <w:p w:rsidR="007925C5" w:rsidRPr="007925C5" w:rsidRDefault="007925C5" w:rsidP="00541DB4">
            <w:pPr>
              <w:pStyle w:val="af1"/>
              <w:jc w:val="left"/>
              <w:rPr>
                <w:b/>
                <w:sz w:val="22"/>
                <w:szCs w:val="22"/>
                <w:lang w:eastAsia="ru-RU"/>
              </w:rPr>
            </w:pPr>
            <w:r w:rsidRPr="007925C5">
              <w:rPr>
                <w:b/>
                <w:sz w:val="22"/>
                <w:szCs w:val="22"/>
                <w:lang w:eastAsia="ru-RU"/>
              </w:rPr>
              <w:t>8</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Реальность и фантазия в творчестве художника.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Изображение предметного мира-натюрморт</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Понятие формы, Многообразие форм окружающего мира.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Изображение объема на плоскости и линейная перспектива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Освещение. Свет и тень.</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Натюрморт в графике.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Цвет в натюрморте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Выразительные возможности натюрморта. Защита проектов.</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jc w:val="center"/>
              <w:rPr>
                <w:b/>
                <w:sz w:val="22"/>
                <w:szCs w:val="22"/>
                <w:lang w:eastAsia="ru-RU"/>
              </w:rPr>
            </w:pPr>
            <w:r w:rsidRPr="007925C5">
              <w:rPr>
                <w:b/>
                <w:sz w:val="22"/>
                <w:szCs w:val="22"/>
                <w:lang w:eastAsia="ru-RU"/>
              </w:rPr>
              <w:t>Вглядываясь в человека. Портрет</w:t>
            </w:r>
          </w:p>
        </w:tc>
        <w:tc>
          <w:tcPr>
            <w:tcW w:w="1486" w:type="dxa"/>
          </w:tcPr>
          <w:p w:rsidR="007925C5" w:rsidRPr="007925C5" w:rsidRDefault="007925C5" w:rsidP="00541DB4">
            <w:pPr>
              <w:pStyle w:val="af1"/>
              <w:jc w:val="left"/>
              <w:rPr>
                <w:b/>
                <w:sz w:val="22"/>
                <w:szCs w:val="22"/>
                <w:lang w:eastAsia="ru-RU"/>
              </w:rPr>
            </w:pPr>
            <w:r w:rsidRPr="007925C5">
              <w:rPr>
                <w:b/>
                <w:sz w:val="22"/>
                <w:szCs w:val="22"/>
                <w:lang w:eastAsia="ru-RU"/>
              </w:rPr>
              <w:t>10</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Образ человека, главная тема искусства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Конструкция головы человека и ее пропорции.</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Портрет в графике.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Портрет в скульптуре.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Сатирические образы человека.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Образные возможности освещения в портрете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Портрет в живописи.</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Роль цвета в портрете.</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Великие портретисты.</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Образ человека, главная тема искусства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jc w:val="center"/>
              <w:rPr>
                <w:b/>
                <w:sz w:val="22"/>
                <w:szCs w:val="22"/>
                <w:lang w:eastAsia="ru-RU"/>
              </w:rPr>
            </w:pPr>
            <w:r w:rsidRPr="007925C5">
              <w:rPr>
                <w:b/>
                <w:sz w:val="22"/>
                <w:szCs w:val="22"/>
                <w:lang w:eastAsia="ru-RU"/>
              </w:rPr>
              <w:t>Человек и пространство. Пейзаж</w:t>
            </w:r>
          </w:p>
        </w:tc>
        <w:tc>
          <w:tcPr>
            <w:tcW w:w="1486" w:type="dxa"/>
          </w:tcPr>
          <w:p w:rsidR="007925C5" w:rsidRPr="007925C5" w:rsidRDefault="007925C5" w:rsidP="00541DB4">
            <w:pPr>
              <w:pStyle w:val="af1"/>
              <w:jc w:val="left"/>
              <w:rPr>
                <w:b/>
                <w:sz w:val="22"/>
                <w:szCs w:val="22"/>
                <w:lang w:eastAsia="ru-RU"/>
              </w:rPr>
            </w:pPr>
            <w:r w:rsidRPr="007925C5">
              <w:rPr>
                <w:b/>
                <w:sz w:val="22"/>
                <w:szCs w:val="22"/>
                <w:lang w:eastAsia="ru-RU"/>
              </w:rPr>
              <w:t>8</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Жанры в изобразительном искусстве. Работа над проектом.</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Изображение пространства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Правила воздушной и линейной перспективы.</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lastRenderedPageBreak/>
              <w:t>Пейзаж- большой мир. Организация пространства.</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Пейзаж- настроение. Природа и художник.</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Городской пейзаж</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Выразительные возможности изобразительного искусства. Язык и смысл.</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Жанры в изобразительном искусстве. Работа над проектом.</w:t>
            </w:r>
          </w:p>
        </w:tc>
        <w:tc>
          <w:tcPr>
            <w:tcW w:w="1486" w:type="dxa"/>
          </w:tcPr>
          <w:p w:rsidR="007925C5" w:rsidRPr="007925C5" w:rsidRDefault="007925C5" w:rsidP="007925C5">
            <w:pPr>
              <w:pStyle w:val="af1"/>
              <w:rPr>
                <w:sz w:val="22"/>
                <w:szCs w:val="22"/>
                <w:lang w:eastAsia="ru-RU"/>
              </w:rPr>
            </w:pPr>
            <w:r w:rsidRPr="007925C5">
              <w:rPr>
                <w:sz w:val="22"/>
                <w:szCs w:val="22"/>
                <w:lang w:eastAsia="ru-RU"/>
              </w:rPr>
              <w:t>1</w:t>
            </w:r>
          </w:p>
        </w:tc>
      </w:tr>
      <w:tr w:rsidR="007925C5" w:rsidRPr="007925C5" w:rsidTr="00541DB4">
        <w:trPr>
          <w:jc w:val="center"/>
        </w:trPr>
        <w:tc>
          <w:tcPr>
            <w:tcW w:w="6972" w:type="dxa"/>
          </w:tcPr>
          <w:p w:rsidR="007925C5" w:rsidRPr="007925C5" w:rsidRDefault="007925C5" w:rsidP="00C268CE">
            <w:pPr>
              <w:pStyle w:val="af1"/>
              <w:ind w:firstLine="0"/>
              <w:rPr>
                <w:sz w:val="22"/>
                <w:szCs w:val="22"/>
                <w:lang w:eastAsia="ru-RU"/>
              </w:rPr>
            </w:pPr>
            <w:r w:rsidRPr="007925C5">
              <w:rPr>
                <w:sz w:val="22"/>
                <w:szCs w:val="22"/>
                <w:lang w:eastAsia="ru-RU"/>
              </w:rPr>
              <w:t>Итого</w:t>
            </w:r>
          </w:p>
        </w:tc>
        <w:tc>
          <w:tcPr>
            <w:tcW w:w="1486" w:type="dxa"/>
          </w:tcPr>
          <w:p w:rsidR="007925C5" w:rsidRPr="007925C5" w:rsidRDefault="007925C5" w:rsidP="007925C5">
            <w:pPr>
              <w:pStyle w:val="af1"/>
              <w:rPr>
                <w:sz w:val="22"/>
                <w:szCs w:val="22"/>
                <w:lang w:eastAsia="ru-RU"/>
              </w:rPr>
            </w:pPr>
            <w:r w:rsidRPr="007925C5">
              <w:rPr>
                <w:sz w:val="22"/>
                <w:szCs w:val="22"/>
                <w:lang w:eastAsia="ru-RU"/>
              </w:rPr>
              <w:t>34</w:t>
            </w:r>
          </w:p>
        </w:tc>
      </w:tr>
    </w:tbl>
    <w:p w:rsidR="007925C5" w:rsidRDefault="007925C5" w:rsidP="00CB534E">
      <w:pPr>
        <w:spacing w:after="0" w:line="240" w:lineRule="auto"/>
        <w:jc w:val="center"/>
        <w:rPr>
          <w:rFonts w:ascii="Times New Roman" w:eastAsia="Times New Roman" w:hAnsi="Times New Roman"/>
          <w:b/>
          <w:color w:val="000000"/>
          <w:sz w:val="24"/>
          <w:szCs w:val="24"/>
          <w:lang w:eastAsia="ru-RU" w:bidi="en-US"/>
        </w:rPr>
      </w:pPr>
    </w:p>
    <w:p w:rsidR="007925C5" w:rsidRDefault="007925C5" w:rsidP="007925C5">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7</w:t>
      </w:r>
      <w:r w:rsidRPr="00775934">
        <w:rPr>
          <w:rFonts w:ascii="Times New Roman" w:eastAsia="Times New Roman" w:hAnsi="Times New Roman"/>
          <w:b/>
          <w:color w:val="000000"/>
          <w:lang w:eastAsia="ru-RU" w:bidi="en-US"/>
        </w:rPr>
        <w:t xml:space="preserve"> класс </w:t>
      </w:r>
    </w:p>
    <w:p w:rsidR="007925C5" w:rsidRDefault="007925C5" w:rsidP="007925C5">
      <w:pPr>
        <w:spacing w:after="0" w:line="240" w:lineRule="auto"/>
        <w:ind w:left="740"/>
        <w:jc w:val="center"/>
        <w:rPr>
          <w:rFonts w:ascii="Times New Roman" w:eastAsia="Times New Roman" w:hAnsi="Times New Roman"/>
          <w:b/>
          <w:color w:val="000000"/>
          <w:lang w:eastAsia="ru-RU" w:bidi="en-US"/>
        </w:rPr>
      </w:pPr>
      <w:r w:rsidRPr="00775934">
        <w:rPr>
          <w:rFonts w:ascii="Times New Roman" w:eastAsia="Times New Roman" w:hAnsi="Times New Roman"/>
          <w:b/>
          <w:color w:val="000000"/>
          <w:lang w:eastAsia="ru-RU" w:bidi="en-US"/>
        </w:rPr>
        <w:t>34 часа</w:t>
      </w:r>
      <w:r>
        <w:rPr>
          <w:rFonts w:ascii="Times New Roman" w:eastAsia="Times New Roman" w:hAnsi="Times New Roman"/>
          <w:b/>
          <w:color w:val="000000"/>
          <w:lang w:eastAsia="ru-RU" w:bidi="en-US"/>
        </w:rPr>
        <w:t xml:space="preserve"> (1 ч в неделю).</w:t>
      </w:r>
    </w:p>
    <w:p w:rsidR="00C268CE" w:rsidRDefault="00C268CE" w:rsidP="007925C5">
      <w:pPr>
        <w:spacing w:after="0" w:line="240" w:lineRule="auto"/>
        <w:ind w:left="740"/>
        <w:jc w:val="center"/>
        <w:rPr>
          <w:rFonts w:ascii="Times New Roman" w:eastAsia="Times New Roman" w:hAnsi="Times New Roman"/>
          <w:b/>
          <w:color w:val="000000"/>
          <w:lang w:eastAsia="ru-RU" w:bidi="en-US"/>
        </w:rPr>
      </w:pPr>
    </w:p>
    <w:tbl>
      <w:tblPr>
        <w:tblStyle w:val="a4"/>
        <w:tblW w:w="0" w:type="auto"/>
        <w:tblInd w:w="392" w:type="dxa"/>
        <w:tblLook w:val="04A0"/>
      </w:tblPr>
      <w:tblGrid>
        <w:gridCol w:w="7087"/>
        <w:gridCol w:w="1560"/>
      </w:tblGrid>
      <w:tr w:rsidR="00C268CE" w:rsidRPr="00C268CE" w:rsidTr="00C268CE">
        <w:tc>
          <w:tcPr>
            <w:tcW w:w="7087" w:type="dxa"/>
          </w:tcPr>
          <w:p w:rsidR="00C268CE" w:rsidRPr="00C268CE" w:rsidRDefault="00C268CE" w:rsidP="00C268CE">
            <w:pPr>
              <w:pStyle w:val="af1"/>
              <w:jc w:val="center"/>
              <w:rPr>
                <w:b/>
                <w:sz w:val="22"/>
                <w:szCs w:val="22"/>
                <w:lang w:eastAsia="ru-RU"/>
              </w:rPr>
            </w:pPr>
            <w:r w:rsidRPr="00C268CE">
              <w:rPr>
                <w:b/>
                <w:sz w:val="22"/>
                <w:szCs w:val="22"/>
                <w:lang w:eastAsia="ru-RU"/>
              </w:rPr>
              <w:t>Тема урока</w:t>
            </w:r>
          </w:p>
        </w:tc>
        <w:tc>
          <w:tcPr>
            <w:tcW w:w="1560" w:type="dxa"/>
          </w:tcPr>
          <w:p w:rsidR="00C268CE" w:rsidRPr="00C268CE" w:rsidRDefault="00C268CE" w:rsidP="00C268CE">
            <w:pPr>
              <w:pStyle w:val="af1"/>
              <w:ind w:firstLine="0"/>
              <w:jc w:val="center"/>
              <w:rPr>
                <w:b/>
                <w:sz w:val="22"/>
                <w:szCs w:val="22"/>
                <w:lang w:eastAsia="ru-RU"/>
              </w:rPr>
            </w:pPr>
            <w:r w:rsidRPr="00C268CE">
              <w:rPr>
                <w:b/>
                <w:sz w:val="22"/>
                <w:szCs w:val="22"/>
                <w:lang w:eastAsia="ru-RU"/>
              </w:rPr>
              <w:t>Количество часов</w:t>
            </w:r>
          </w:p>
        </w:tc>
      </w:tr>
      <w:tr w:rsidR="00C268CE" w:rsidRPr="00C268CE" w:rsidTr="00C268CE">
        <w:tc>
          <w:tcPr>
            <w:tcW w:w="7087" w:type="dxa"/>
          </w:tcPr>
          <w:p w:rsidR="00C268CE" w:rsidRPr="00C268CE" w:rsidRDefault="00C268CE" w:rsidP="00C268CE">
            <w:pPr>
              <w:pStyle w:val="af1"/>
              <w:jc w:val="center"/>
              <w:rPr>
                <w:b/>
                <w:sz w:val="22"/>
                <w:szCs w:val="22"/>
                <w:lang w:eastAsia="ru-RU"/>
              </w:rPr>
            </w:pPr>
            <w:r w:rsidRPr="00C268CE">
              <w:rPr>
                <w:b/>
                <w:color w:val="000000"/>
                <w:sz w:val="22"/>
                <w:szCs w:val="22"/>
                <w:lang w:eastAsia="ru-RU"/>
              </w:rPr>
              <w:t>Изображение фигуры человека и образ человека</w:t>
            </w:r>
          </w:p>
        </w:tc>
        <w:tc>
          <w:tcPr>
            <w:tcW w:w="1560" w:type="dxa"/>
          </w:tcPr>
          <w:p w:rsidR="00C268CE" w:rsidRPr="00C268CE" w:rsidRDefault="00C268CE" w:rsidP="00541DB4">
            <w:pPr>
              <w:pStyle w:val="af1"/>
              <w:jc w:val="left"/>
              <w:rPr>
                <w:b/>
                <w:sz w:val="22"/>
                <w:szCs w:val="22"/>
                <w:lang w:eastAsia="ru-RU"/>
              </w:rPr>
            </w:pPr>
            <w:r w:rsidRPr="00C268CE">
              <w:rPr>
                <w:b/>
                <w:sz w:val="22"/>
                <w:szCs w:val="22"/>
                <w:lang w:eastAsia="ru-RU"/>
              </w:rPr>
              <w:t>9</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Изображение фигуры человека в истории искусства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Пропорции и строение фигуры человека.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Лепка фигуры человека. Изготовление каркаса.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Лепка фигуры человека. Ра-бота над моделью.</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Набросок фигуры человека с натуры</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Понимание красоты человека в европейском искусстве.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jc w:val="center"/>
              <w:rPr>
                <w:b/>
                <w:sz w:val="22"/>
                <w:szCs w:val="22"/>
                <w:lang w:eastAsia="ru-RU"/>
              </w:rPr>
            </w:pPr>
            <w:r w:rsidRPr="00C268CE">
              <w:rPr>
                <w:b/>
                <w:color w:val="000000"/>
                <w:sz w:val="22"/>
                <w:szCs w:val="22"/>
                <w:lang w:eastAsia="ru-RU"/>
              </w:rPr>
              <w:t>Поэзия повседневности</w:t>
            </w:r>
          </w:p>
        </w:tc>
        <w:tc>
          <w:tcPr>
            <w:tcW w:w="1560" w:type="dxa"/>
          </w:tcPr>
          <w:p w:rsidR="00C268CE" w:rsidRPr="00C268CE" w:rsidRDefault="00C268CE" w:rsidP="00541DB4">
            <w:pPr>
              <w:pStyle w:val="af1"/>
              <w:jc w:val="left"/>
              <w:rPr>
                <w:b/>
                <w:sz w:val="22"/>
                <w:szCs w:val="22"/>
                <w:lang w:eastAsia="ru-RU"/>
              </w:rPr>
            </w:pPr>
            <w:r w:rsidRPr="00C268CE">
              <w:rPr>
                <w:b/>
                <w:sz w:val="22"/>
                <w:szCs w:val="22"/>
                <w:lang w:eastAsia="ru-RU"/>
              </w:rPr>
              <w:t>7</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Поэзия повседневной жизни в искусстве разных народов.</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Тематическая картина. Бытовой и исторический жанры.</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Сюжет и содержание в картине.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Жизнь каждого дня – большая темя в искусстве.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Жизнь в моём городе в прошлых веках (историческая тема в бытовом жанре).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Праздник и карнавал в изобразительном искусстве (тема праздника в бытовом жанре).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jc w:val="center"/>
              <w:rPr>
                <w:b/>
                <w:sz w:val="22"/>
                <w:szCs w:val="22"/>
                <w:lang w:eastAsia="ru-RU"/>
              </w:rPr>
            </w:pPr>
            <w:r w:rsidRPr="00C268CE">
              <w:rPr>
                <w:b/>
                <w:color w:val="000000"/>
                <w:sz w:val="22"/>
                <w:szCs w:val="22"/>
                <w:lang w:eastAsia="ru-RU"/>
              </w:rPr>
              <w:t>Великие темы жизни</w:t>
            </w:r>
          </w:p>
        </w:tc>
        <w:tc>
          <w:tcPr>
            <w:tcW w:w="1560" w:type="dxa"/>
          </w:tcPr>
          <w:p w:rsidR="00C268CE" w:rsidRPr="00C268CE" w:rsidRDefault="00C268CE" w:rsidP="00541DB4">
            <w:pPr>
              <w:pStyle w:val="af1"/>
              <w:jc w:val="left"/>
              <w:rPr>
                <w:b/>
                <w:sz w:val="22"/>
                <w:szCs w:val="22"/>
                <w:lang w:eastAsia="ru-RU"/>
              </w:rPr>
            </w:pPr>
            <w:r w:rsidRPr="00C268CE">
              <w:rPr>
                <w:b/>
                <w:sz w:val="22"/>
                <w:szCs w:val="22"/>
                <w:lang w:eastAsia="ru-RU"/>
              </w:rPr>
              <w:t>10</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Исторические темы и мифологические темы в искусстве разных эпох.</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Тематическая картина в русском искусстве XIX века.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Процесс работы над тематической картиной.</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Библейские темы в изобразительном искусстве.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Монументальная скульптура и образ истории народа.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Место и роль картины в искусстве ХХ века.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jc w:val="center"/>
              <w:rPr>
                <w:b/>
                <w:sz w:val="22"/>
                <w:szCs w:val="22"/>
                <w:lang w:eastAsia="ru-RU"/>
              </w:rPr>
            </w:pPr>
            <w:r w:rsidRPr="00C268CE">
              <w:rPr>
                <w:b/>
                <w:color w:val="000000"/>
                <w:sz w:val="22"/>
                <w:szCs w:val="22"/>
                <w:lang w:eastAsia="ru-RU"/>
              </w:rPr>
              <w:t>Реальность жизни и художественный образ</w:t>
            </w:r>
          </w:p>
        </w:tc>
        <w:tc>
          <w:tcPr>
            <w:tcW w:w="1560" w:type="dxa"/>
          </w:tcPr>
          <w:p w:rsidR="00C268CE" w:rsidRPr="00C268CE" w:rsidRDefault="00C268CE" w:rsidP="00541DB4">
            <w:pPr>
              <w:pStyle w:val="af1"/>
              <w:jc w:val="left"/>
              <w:rPr>
                <w:b/>
                <w:sz w:val="22"/>
                <w:szCs w:val="22"/>
                <w:lang w:eastAsia="ru-RU"/>
              </w:rPr>
            </w:pPr>
            <w:r w:rsidRPr="00C268CE">
              <w:rPr>
                <w:b/>
                <w:sz w:val="22"/>
                <w:szCs w:val="22"/>
                <w:lang w:eastAsia="ru-RU"/>
              </w:rPr>
              <w:t>8</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Искусство иллюстрации. Слово и изображение.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Конструктивное и декоративное начало в изобразительном искусстве.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Зрительские умения и их значение для современного человека.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История искусства и история человечества. Стиль и направление в изобразительном искусстве.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1</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Личность художника и мир его времени в произведениях искусства.</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rPr>
              <w:t>Крупнейшие музеи изобразительного искусства и их роль в культуре.</w:t>
            </w:r>
          </w:p>
        </w:tc>
        <w:tc>
          <w:tcPr>
            <w:tcW w:w="1560" w:type="dxa"/>
          </w:tcPr>
          <w:p w:rsidR="00C268CE" w:rsidRPr="00C268CE" w:rsidRDefault="00C268CE" w:rsidP="00C268CE">
            <w:pPr>
              <w:pStyle w:val="af1"/>
              <w:rPr>
                <w:sz w:val="22"/>
                <w:szCs w:val="22"/>
                <w:lang w:eastAsia="ru-RU"/>
              </w:rPr>
            </w:pPr>
            <w:r w:rsidRPr="00C268CE">
              <w:rPr>
                <w:sz w:val="22"/>
                <w:szCs w:val="22"/>
                <w:lang w:eastAsia="ru-RU"/>
              </w:rPr>
              <w:t>2</w:t>
            </w:r>
          </w:p>
        </w:tc>
      </w:tr>
      <w:tr w:rsidR="00C268CE" w:rsidRPr="00C268CE" w:rsidTr="00C268CE">
        <w:tc>
          <w:tcPr>
            <w:tcW w:w="7087" w:type="dxa"/>
          </w:tcPr>
          <w:p w:rsidR="00C268CE" w:rsidRPr="00C268CE" w:rsidRDefault="00C268CE" w:rsidP="00C268CE">
            <w:pPr>
              <w:pStyle w:val="af1"/>
              <w:ind w:firstLine="0"/>
              <w:rPr>
                <w:sz w:val="22"/>
                <w:szCs w:val="22"/>
                <w:lang w:eastAsia="ru-RU"/>
              </w:rPr>
            </w:pPr>
            <w:r w:rsidRPr="00C268CE">
              <w:rPr>
                <w:sz w:val="22"/>
                <w:szCs w:val="22"/>
                <w:lang w:eastAsia="ru-RU"/>
              </w:rPr>
              <w:t>Итого</w:t>
            </w:r>
          </w:p>
        </w:tc>
        <w:tc>
          <w:tcPr>
            <w:tcW w:w="1560" w:type="dxa"/>
          </w:tcPr>
          <w:p w:rsidR="00C268CE" w:rsidRPr="00C268CE" w:rsidRDefault="00C268CE" w:rsidP="00C268CE">
            <w:pPr>
              <w:pStyle w:val="af1"/>
              <w:rPr>
                <w:sz w:val="22"/>
                <w:szCs w:val="22"/>
                <w:lang w:eastAsia="ru-RU"/>
              </w:rPr>
            </w:pPr>
            <w:r w:rsidRPr="00C268CE">
              <w:rPr>
                <w:sz w:val="22"/>
                <w:szCs w:val="22"/>
                <w:lang w:eastAsia="ru-RU"/>
              </w:rPr>
              <w:t>34</w:t>
            </w:r>
          </w:p>
        </w:tc>
      </w:tr>
    </w:tbl>
    <w:p w:rsidR="00CB534E" w:rsidRDefault="00CB534E" w:rsidP="007925C5">
      <w:pPr>
        <w:tabs>
          <w:tab w:val="left" w:pos="3828"/>
        </w:tabs>
        <w:spacing w:after="0" w:line="240" w:lineRule="auto"/>
        <w:jc w:val="center"/>
        <w:rPr>
          <w:rFonts w:ascii="Times New Roman" w:eastAsia="Times New Roman" w:hAnsi="Times New Roman"/>
          <w:color w:val="000000"/>
          <w:sz w:val="24"/>
          <w:szCs w:val="24"/>
          <w:lang w:eastAsia="ru-RU" w:bidi="en-US"/>
        </w:rPr>
      </w:pPr>
    </w:p>
    <w:p w:rsidR="00C268CE" w:rsidRDefault="00C268CE" w:rsidP="00C268CE">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8</w:t>
      </w:r>
      <w:r w:rsidRPr="00775934">
        <w:rPr>
          <w:rFonts w:ascii="Times New Roman" w:eastAsia="Times New Roman" w:hAnsi="Times New Roman"/>
          <w:b/>
          <w:color w:val="000000"/>
          <w:lang w:eastAsia="ru-RU" w:bidi="en-US"/>
        </w:rPr>
        <w:t xml:space="preserve"> класс </w:t>
      </w:r>
    </w:p>
    <w:p w:rsidR="00C268CE" w:rsidRDefault="00C268CE" w:rsidP="00C268CE">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17</w:t>
      </w:r>
      <w:r w:rsidRPr="00775934">
        <w:rPr>
          <w:rFonts w:ascii="Times New Roman" w:eastAsia="Times New Roman" w:hAnsi="Times New Roman"/>
          <w:b/>
          <w:color w:val="000000"/>
          <w:lang w:eastAsia="ru-RU" w:bidi="en-US"/>
        </w:rPr>
        <w:t xml:space="preserve"> час</w:t>
      </w:r>
      <w:r>
        <w:rPr>
          <w:rFonts w:ascii="Times New Roman" w:eastAsia="Times New Roman" w:hAnsi="Times New Roman"/>
          <w:b/>
          <w:color w:val="000000"/>
          <w:lang w:eastAsia="ru-RU" w:bidi="en-US"/>
        </w:rPr>
        <w:t>ов (0,5 ч в неделю).</w:t>
      </w:r>
    </w:p>
    <w:p w:rsidR="00541DB4" w:rsidRDefault="00541DB4" w:rsidP="00C268CE">
      <w:pPr>
        <w:spacing w:after="0" w:line="240" w:lineRule="auto"/>
        <w:ind w:left="740"/>
        <w:jc w:val="center"/>
        <w:rPr>
          <w:rFonts w:ascii="Times New Roman" w:eastAsia="Times New Roman" w:hAnsi="Times New Roman"/>
          <w:b/>
          <w:color w:val="000000"/>
          <w:lang w:eastAsia="ru-RU" w:bidi="en-US"/>
        </w:rPr>
      </w:pPr>
    </w:p>
    <w:tbl>
      <w:tblPr>
        <w:tblStyle w:val="a4"/>
        <w:tblW w:w="0" w:type="auto"/>
        <w:jc w:val="center"/>
        <w:tblInd w:w="269" w:type="dxa"/>
        <w:tblLayout w:type="fixed"/>
        <w:tblLook w:val="04A0"/>
      </w:tblPr>
      <w:tblGrid>
        <w:gridCol w:w="7210"/>
        <w:gridCol w:w="1560"/>
      </w:tblGrid>
      <w:tr w:rsidR="00541DB4" w:rsidRPr="00541DB4" w:rsidTr="00541DB4">
        <w:trPr>
          <w:jc w:val="center"/>
        </w:trPr>
        <w:tc>
          <w:tcPr>
            <w:tcW w:w="7210" w:type="dxa"/>
          </w:tcPr>
          <w:p w:rsidR="00541DB4" w:rsidRPr="00541DB4" w:rsidRDefault="00541DB4" w:rsidP="00541DB4">
            <w:pPr>
              <w:pStyle w:val="af1"/>
              <w:jc w:val="center"/>
              <w:rPr>
                <w:b/>
                <w:sz w:val="22"/>
                <w:szCs w:val="22"/>
                <w:lang w:eastAsia="ru-RU"/>
              </w:rPr>
            </w:pPr>
            <w:r w:rsidRPr="00541DB4">
              <w:rPr>
                <w:b/>
                <w:sz w:val="22"/>
                <w:szCs w:val="22"/>
                <w:lang w:eastAsia="ru-RU"/>
              </w:rPr>
              <w:t>Тема урока</w:t>
            </w:r>
          </w:p>
        </w:tc>
        <w:tc>
          <w:tcPr>
            <w:tcW w:w="1560" w:type="dxa"/>
          </w:tcPr>
          <w:p w:rsidR="00541DB4" w:rsidRPr="00541DB4" w:rsidRDefault="00541DB4" w:rsidP="00541DB4">
            <w:pPr>
              <w:pStyle w:val="af1"/>
              <w:ind w:firstLine="0"/>
              <w:jc w:val="center"/>
              <w:rPr>
                <w:b/>
                <w:sz w:val="22"/>
                <w:szCs w:val="22"/>
                <w:lang w:eastAsia="ru-RU"/>
              </w:rPr>
            </w:pPr>
            <w:r w:rsidRPr="00541DB4">
              <w:rPr>
                <w:b/>
                <w:sz w:val="22"/>
                <w:szCs w:val="22"/>
                <w:lang w:eastAsia="ru-RU"/>
              </w:rPr>
              <w:t>Количество часов</w:t>
            </w:r>
          </w:p>
        </w:tc>
      </w:tr>
      <w:tr w:rsidR="00541DB4" w:rsidRPr="00541DB4" w:rsidTr="00541DB4">
        <w:trPr>
          <w:jc w:val="center"/>
        </w:trPr>
        <w:tc>
          <w:tcPr>
            <w:tcW w:w="7210" w:type="dxa"/>
          </w:tcPr>
          <w:p w:rsidR="00541DB4" w:rsidRPr="00541DB4" w:rsidRDefault="00541DB4" w:rsidP="00541DB4">
            <w:pPr>
              <w:pStyle w:val="af1"/>
              <w:jc w:val="center"/>
              <w:rPr>
                <w:b/>
                <w:sz w:val="22"/>
                <w:szCs w:val="22"/>
                <w:lang w:eastAsia="ru-RU"/>
              </w:rPr>
            </w:pPr>
            <w:r w:rsidRPr="00541DB4">
              <w:rPr>
                <w:b/>
                <w:sz w:val="22"/>
                <w:szCs w:val="22"/>
                <w:lang w:eastAsia="ru-RU"/>
              </w:rPr>
              <w:t>Искусство в жизни современного человека</w:t>
            </w:r>
          </w:p>
        </w:tc>
        <w:tc>
          <w:tcPr>
            <w:tcW w:w="1560" w:type="dxa"/>
          </w:tcPr>
          <w:p w:rsidR="00541DB4" w:rsidRPr="00541DB4" w:rsidRDefault="00541DB4" w:rsidP="00541DB4">
            <w:pPr>
              <w:pStyle w:val="af1"/>
              <w:jc w:val="left"/>
              <w:rPr>
                <w:b/>
                <w:sz w:val="22"/>
                <w:szCs w:val="22"/>
                <w:lang w:eastAsia="ru-RU"/>
              </w:rPr>
            </w:pPr>
            <w:r w:rsidRPr="00541DB4">
              <w:rPr>
                <w:b/>
                <w:sz w:val="22"/>
                <w:szCs w:val="22"/>
                <w:lang w:eastAsia="ru-RU"/>
              </w:rPr>
              <w:t>17</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Происхождение искусства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Искусство среди нас.</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Пластические искусства.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Архитектура как вид пластического искусства. Истоки архитектуры.</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lastRenderedPageBreak/>
              <w:t>Памятники мегалитического периода.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Архитектурные памятники.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Архитектурные объемы.</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Город. Архитектура города.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Город-крепость.</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Понятие стиля</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Монументальная скульптура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Монументальная живопись.</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Мой дом - мой образ жизни.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Интерьер комнаты - портрет его хозяина.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541DB4">
            <w:pPr>
              <w:pStyle w:val="af1"/>
              <w:ind w:firstLine="0"/>
              <w:rPr>
                <w:sz w:val="22"/>
                <w:szCs w:val="22"/>
                <w:lang w:eastAsia="ru-RU"/>
              </w:rPr>
            </w:pPr>
            <w:r w:rsidRPr="00541DB4">
              <w:rPr>
                <w:sz w:val="22"/>
                <w:szCs w:val="22"/>
                <w:lang w:eastAsia="ru-RU"/>
              </w:rPr>
              <w:t>Итоговое занятие по разделу.</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bl>
    <w:p w:rsidR="00C268CE" w:rsidRDefault="00C268CE" w:rsidP="00B90BB8">
      <w:pPr>
        <w:spacing w:after="0" w:line="240" w:lineRule="auto"/>
        <w:ind w:firstLine="1142"/>
        <w:jc w:val="center"/>
        <w:rPr>
          <w:rFonts w:ascii="Times New Roman" w:eastAsia="Times New Roman" w:hAnsi="Times New Roman"/>
          <w:b/>
          <w:color w:val="000000"/>
          <w:sz w:val="24"/>
          <w:szCs w:val="24"/>
          <w:lang w:eastAsia="ru-RU" w:bidi="en-US"/>
        </w:rPr>
      </w:pPr>
    </w:p>
    <w:p w:rsidR="00541DB4" w:rsidRDefault="00AD5011" w:rsidP="00AD5011">
      <w:pPr>
        <w:spacing w:after="0" w:line="240" w:lineRule="auto"/>
        <w:jc w:val="center"/>
        <w:rPr>
          <w:rFonts w:ascii="Times New Roman" w:eastAsia="Times New Roman" w:hAnsi="Times New Roman"/>
          <w:b/>
          <w:lang w:bidi="en-US"/>
        </w:rPr>
      </w:pPr>
      <w:r w:rsidRPr="00AD5011">
        <w:rPr>
          <w:rFonts w:ascii="Times New Roman" w:eastAsia="MS ??" w:hAnsi="Times New Roman"/>
          <w:b/>
          <w:lang w:eastAsia="ru-RU" w:bidi="en-US"/>
        </w:rPr>
        <w:t>9</w:t>
      </w:r>
      <w:r w:rsidR="00710791">
        <w:rPr>
          <w:rFonts w:ascii="Times New Roman" w:eastAsia="Times New Roman" w:hAnsi="Times New Roman"/>
          <w:b/>
          <w:lang w:bidi="en-US"/>
        </w:rPr>
        <w:t xml:space="preserve"> класс </w:t>
      </w:r>
    </w:p>
    <w:p w:rsidR="00AD5011" w:rsidRDefault="00710791" w:rsidP="00AD5011">
      <w:pPr>
        <w:spacing w:after="0" w:line="240" w:lineRule="auto"/>
        <w:jc w:val="center"/>
        <w:rPr>
          <w:rFonts w:ascii="Times New Roman" w:eastAsia="Times New Roman" w:hAnsi="Times New Roman"/>
          <w:b/>
          <w:lang w:bidi="en-US"/>
        </w:rPr>
      </w:pPr>
      <w:r>
        <w:rPr>
          <w:rFonts w:ascii="Times New Roman" w:eastAsia="Times New Roman" w:hAnsi="Times New Roman"/>
          <w:b/>
          <w:lang w:bidi="en-US"/>
        </w:rPr>
        <w:t>1</w:t>
      </w:r>
      <w:r w:rsidR="00B915F2">
        <w:rPr>
          <w:rFonts w:ascii="Times New Roman" w:eastAsia="Times New Roman" w:hAnsi="Times New Roman"/>
          <w:b/>
          <w:lang w:bidi="en-US"/>
        </w:rPr>
        <w:t>7</w:t>
      </w:r>
      <w:r w:rsidR="00AD5011" w:rsidRPr="00AD5011">
        <w:rPr>
          <w:rFonts w:ascii="Times New Roman" w:eastAsia="Times New Roman" w:hAnsi="Times New Roman"/>
          <w:b/>
          <w:lang w:bidi="en-US"/>
        </w:rPr>
        <w:t xml:space="preserve"> часов</w:t>
      </w:r>
      <w:r w:rsidR="00541DB4">
        <w:rPr>
          <w:rFonts w:ascii="Times New Roman" w:eastAsia="Times New Roman" w:hAnsi="Times New Roman"/>
          <w:b/>
          <w:lang w:bidi="en-US"/>
        </w:rPr>
        <w:t xml:space="preserve"> (0,5 ч в неделю).</w:t>
      </w:r>
    </w:p>
    <w:p w:rsidR="00541DB4" w:rsidRDefault="00541DB4" w:rsidP="00AD5011">
      <w:pPr>
        <w:spacing w:after="0" w:line="240" w:lineRule="auto"/>
        <w:jc w:val="center"/>
        <w:rPr>
          <w:rFonts w:ascii="Times New Roman" w:eastAsia="Times New Roman" w:hAnsi="Times New Roman"/>
          <w:b/>
          <w:lang w:bidi="en-US"/>
        </w:rPr>
      </w:pPr>
    </w:p>
    <w:tbl>
      <w:tblPr>
        <w:tblStyle w:val="a4"/>
        <w:tblW w:w="0" w:type="auto"/>
        <w:jc w:val="center"/>
        <w:tblInd w:w="160" w:type="dxa"/>
        <w:tblLook w:val="04A0"/>
      </w:tblPr>
      <w:tblGrid>
        <w:gridCol w:w="7259"/>
        <w:gridCol w:w="1560"/>
      </w:tblGrid>
      <w:tr w:rsidR="00541DB4" w:rsidRPr="00541DB4" w:rsidTr="00541DB4">
        <w:trPr>
          <w:jc w:val="center"/>
        </w:trPr>
        <w:tc>
          <w:tcPr>
            <w:tcW w:w="7259" w:type="dxa"/>
          </w:tcPr>
          <w:p w:rsidR="00541DB4" w:rsidRPr="00541DB4" w:rsidRDefault="00541DB4" w:rsidP="00541DB4">
            <w:pPr>
              <w:pStyle w:val="af1"/>
              <w:jc w:val="center"/>
              <w:rPr>
                <w:b/>
                <w:sz w:val="22"/>
                <w:szCs w:val="22"/>
                <w:lang w:eastAsia="ru-RU"/>
              </w:rPr>
            </w:pPr>
            <w:r w:rsidRPr="00541DB4">
              <w:rPr>
                <w:b/>
                <w:sz w:val="22"/>
                <w:szCs w:val="22"/>
                <w:lang w:eastAsia="ru-RU"/>
              </w:rPr>
              <w:t>Тема урока</w:t>
            </w:r>
          </w:p>
        </w:tc>
        <w:tc>
          <w:tcPr>
            <w:tcW w:w="1560" w:type="dxa"/>
          </w:tcPr>
          <w:p w:rsidR="00541DB4" w:rsidRPr="00541DB4" w:rsidRDefault="00541DB4" w:rsidP="00541DB4">
            <w:pPr>
              <w:pStyle w:val="af1"/>
              <w:ind w:firstLine="0"/>
              <w:jc w:val="center"/>
              <w:rPr>
                <w:b/>
                <w:sz w:val="22"/>
                <w:szCs w:val="22"/>
                <w:lang w:eastAsia="ru-RU"/>
              </w:rPr>
            </w:pPr>
            <w:r w:rsidRPr="00541DB4">
              <w:rPr>
                <w:b/>
                <w:sz w:val="22"/>
                <w:szCs w:val="22"/>
                <w:lang w:eastAsia="ru-RU"/>
              </w:rPr>
              <w:t>Количество часов</w:t>
            </w:r>
          </w:p>
        </w:tc>
      </w:tr>
      <w:tr w:rsidR="00541DB4" w:rsidRPr="00541DB4" w:rsidTr="00541DB4">
        <w:trPr>
          <w:jc w:val="center"/>
        </w:trPr>
        <w:tc>
          <w:tcPr>
            <w:tcW w:w="7259" w:type="dxa"/>
          </w:tcPr>
          <w:p w:rsidR="00541DB4" w:rsidRPr="00541DB4" w:rsidRDefault="00541DB4" w:rsidP="00541DB4">
            <w:pPr>
              <w:pStyle w:val="af1"/>
              <w:jc w:val="center"/>
              <w:rPr>
                <w:b/>
                <w:sz w:val="22"/>
                <w:szCs w:val="22"/>
                <w:lang w:eastAsia="ru-RU"/>
              </w:rPr>
            </w:pPr>
            <w:r w:rsidRPr="00541DB4">
              <w:rPr>
                <w:b/>
                <w:sz w:val="22"/>
                <w:szCs w:val="22"/>
                <w:lang w:eastAsia="ru-RU"/>
              </w:rPr>
              <w:t>Воздействующая сила искусства</w:t>
            </w:r>
          </w:p>
        </w:tc>
        <w:tc>
          <w:tcPr>
            <w:tcW w:w="1560" w:type="dxa"/>
          </w:tcPr>
          <w:p w:rsidR="00541DB4" w:rsidRPr="00541DB4" w:rsidRDefault="00541DB4" w:rsidP="00541DB4">
            <w:pPr>
              <w:pStyle w:val="af1"/>
              <w:jc w:val="left"/>
              <w:rPr>
                <w:b/>
                <w:sz w:val="22"/>
                <w:szCs w:val="22"/>
                <w:lang w:eastAsia="ru-RU"/>
              </w:rPr>
            </w:pPr>
            <w:r w:rsidRPr="00541DB4">
              <w:rPr>
                <w:b/>
                <w:sz w:val="22"/>
                <w:szCs w:val="22"/>
                <w:lang w:eastAsia="ru-RU"/>
              </w:rPr>
              <w:t>8</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Искусство и власть.</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Какими средствами воздействует искусство?</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Искусство как способ идеологического воздействия на людей.</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Понятие синтетического искусства. Виды синтетических искусств.</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Храмовый синтез искусств.</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Синтез искусств в театре, кино, на телевидении.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Художники театра.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Урок обобщения и систематизации знаний.</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Искусство предвосхищает будущее</w:t>
            </w:r>
          </w:p>
        </w:tc>
        <w:tc>
          <w:tcPr>
            <w:tcW w:w="1560" w:type="dxa"/>
          </w:tcPr>
          <w:p w:rsidR="00541DB4" w:rsidRPr="00541DB4" w:rsidRDefault="00541DB4" w:rsidP="00541DB4">
            <w:pPr>
              <w:pStyle w:val="af1"/>
              <w:rPr>
                <w:sz w:val="22"/>
                <w:szCs w:val="22"/>
                <w:lang w:eastAsia="ru-RU"/>
              </w:rPr>
            </w:pPr>
            <w:r w:rsidRPr="00541DB4">
              <w:rPr>
                <w:sz w:val="22"/>
                <w:szCs w:val="22"/>
                <w:lang w:eastAsia="ru-RU"/>
              </w:rPr>
              <w:t>8</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Дар предвосхищения.</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Какие знания даёт искусство?</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Предсказание в искусстве.</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Художественное мышление в авангарде науки. Традиции и новаторство вискусстве.</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Художник и ученый.</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Специфика изображений в полиграфии.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Декоративно-прикладное искусство.</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59" w:type="dxa"/>
          </w:tcPr>
          <w:p w:rsidR="00541DB4" w:rsidRPr="00541DB4" w:rsidRDefault="00541DB4" w:rsidP="00541DB4">
            <w:pPr>
              <w:pStyle w:val="af1"/>
              <w:ind w:firstLine="0"/>
              <w:rPr>
                <w:sz w:val="22"/>
                <w:szCs w:val="22"/>
                <w:lang w:eastAsia="ru-RU"/>
              </w:rPr>
            </w:pPr>
            <w:r w:rsidRPr="00541DB4">
              <w:rPr>
                <w:sz w:val="22"/>
                <w:szCs w:val="22"/>
                <w:lang w:eastAsia="ru-RU"/>
              </w:rPr>
              <w:t>Обобщение по темам «Воздействующая сила искусства» и «Искусство</w:t>
            </w:r>
            <w:r>
              <w:rPr>
                <w:sz w:val="22"/>
                <w:szCs w:val="22"/>
                <w:lang w:eastAsia="ru-RU"/>
              </w:rPr>
              <w:t xml:space="preserve"> </w:t>
            </w:r>
            <w:r w:rsidRPr="00541DB4">
              <w:rPr>
                <w:sz w:val="22"/>
                <w:szCs w:val="22"/>
                <w:lang w:eastAsia="ru-RU"/>
              </w:rPr>
              <w:t>предвосхищает будущее».</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bl>
    <w:p w:rsidR="00541DB4" w:rsidRPr="00B90BB8" w:rsidRDefault="00541DB4" w:rsidP="00AD5011">
      <w:pPr>
        <w:spacing w:after="0" w:line="240" w:lineRule="auto"/>
        <w:jc w:val="center"/>
        <w:rPr>
          <w:rFonts w:ascii="Times New Roman" w:eastAsia="Times New Roman" w:hAnsi="Times New Roman"/>
          <w:b/>
          <w:lang w:bidi="en-US"/>
        </w:rPr>
      </w:pPr>
    </w:p>
    <w:p w:rsidR="00AD5011" w:rsidRDefault="001E740F" w:rsidP="00AD5011">
      <w:pPr>
        <w:spacing w:after="0" w:line="240" w:lineRule="auto"/>
        <w:jc w:val="both"/>
        <w:rPr>
          <w:rFonts w:ascii="Times New Roman" w:eastAsia="Times New Roman" w:hAnsi="Times New Roman"/>
          <w:b/>
          <w:bCs/>
          <w:iCs/>
          <w:color w:val="000000"/>
          <w:sz w:val="28"/>
          <w:szCs w:val="28"/>
          <w:lang w:eastAsia="ru-RU" w:bidi="en-US"/>
        </w:rPr>
      </w:pPr>
      <w:r w:rsidRPr="0099163D">
        <w:rPr>
          <w:rFonts w:ascii="Times New Roman" w:eastAsia="Times New Roman" w:hAnsi="Times New Roman"/>
          <w:b/>
          <w:bCs/>
          <w:iCs/>
          <w:color w:val="000000"/>
          <w:sz w:val="28"/>
          <w:szCs w:val="28"/>
          <w:lang w:eastAsia="ru-RU" w:bidi="en-US"/>
        </w:rPr>
        <w:t>2.2.2.14.</w:t>
      </w:r>
      <w:r w:rsidR="00541DB4">
        <w:rPr>
          <w:rFonts w:ascii="Times New Roman" w:eastAsia="Times New Roman" w:hAnsi="Times New Roman"/>
          <w:b/>
          <w:bCs/>
          <w:iCs/>
          <w:color w:val="000000"/>
          <w:sz w:val="28"/>
          <w:szCs w:val="28"/>
          <w:lang w:eastAsia="ru-RU" w:bidi="en-US"/>
        </w:rPr>
        <w:t xml:space="preserve"> </w:t>
      </w:r>
      <w:r w:rsidRPr="0099163D">
        <w:rPr>
          <w:rFonts w:ascii="Times New Roman" w:eastAsia="Times New Roman" w:hAnsi="Times New Roman"/>
          <w:b/>
          <w:bCs/>
          <w:iCs/>
          <w:color w:val="000000"/>
          <w:sz w:val="28"/>
          <w:szCs w:val="28"/>
          <w:lang w:eastAsia="ru-RU" w:bidi="en-US"/>
        </w:rPr>
        <w:t>Музыка</w:t>
      </w:r>
    </w:p>
    <w:p w:rsidR="00541DB4" w:rsidRPr="0099163D" w:rsidRDefault="00541DB4" w:rsidP="00AD5011">
      <w:pPr>
        <w:spacing w:after="0" w:line="240" w:lineRule="auto"/>
        <w:jc w:val="both"/>
        <w:rPr>
          <w:rFonts w:ascii="Times New Roman" w:eastAsia="Times New Roman" w:hAnsi="Times New Roman"/>
          <w:b/>
          <w:bCs/>
          <w:iCs/>
          <w:color w:val="000000"/>
          <w:sz w:val="28"/>
          <w:szCs w:val="28"/>
          <w:lang w:eastAsia="ru-RU" w:bidi="en-US"/>
        </w:rPr>
      </w:pPr>
    </w:p>
    <w:p w:rsidR="001E740F" w:rsidRPr="001E740F" w:rsidRDefault="001E740F" w:rsidP="001E740F">
      <w:pPr>
        <w:spacing w:after="0" w:line="240" w:lineRule="auto"/>
        <w:jc w:val="both"/>
        <w:rPr>
          <w:rFonts w:ascii="Times New Roman" w:eastAsia="Times New Roman" w:hAnsi="Times New Roman"/>
          <w:lang w:eastAsia="ru-RU"/>
        </w:rPr>
      </w:pPr>
      <w:r w:rsidRPr="001E740F">
        <w:rPr>
          <w:rFonts w:ascii="Times New Roman" w:eastAsia="Times New Roman" w:hAnsi="Times New Roman"/>
          <w:lang w:eastAsia="ru-RU"/>
        </w:rPr>
        <w:t xml:space="preserve">Программа по музыке </w:t>
      </w:r>
      <w:r w:rsidR="009E3883">
        <w:rPr>
          <w:rFonts w:ascii="Times New Roman" w:eastAsia="Times New Roman" w:hAnsi="Times New Roman"/>
          <w:lang w:eastAsia="ru-RU"/>
        </w:rPr>
        <w:t xml:space="preserve">для </w:t>
      </w:r>
      <w:r w:rsidRPr="001E740F">
        <w:rPr>
          <w:rFonts w:ascii="Times New Roman" w:eastAsia="Times New Roman" w:hAnsi="Times New Roman"/>
          <w:lang w:eastAsia="ru-RU"/>
        </w:rPr>
        <w:t>5</w:t>
      </w:r>
      <w:r w:rsidR="009E3883">
        <w:rPr>
          <w:rFonts w:ascii="Times New Roman" w:eastAsia="Times New Roman" w:hAnsi="Times New Roman"/>
          <w:lang w:eastAsia="ru-RU"/>
        </w:rPr>
        <w:t xml:space="preserve"> </w:t>
      </w:r>
      <w:r w:rsidRPr="001E740F">
        <w:rPr>
          <w:rFonts w:ascii="Times New Roman" w:eastAsia="Times New Roman" w:hAnsi="Times New Roman"/>
          <w:lang w:eastAsia="ru-RU"/>
        </w:rPr>
        <w:t>-</w:t>
      </w:r>
      <w:r w:rsidR="009E3883">
        <w:rPr>
          <w:rFonts w:ascii="Times New Roman" w:eastAsia="Times New Roman" w:hAnsi="Times New Roman"/>
          <w:lang w:eastAsia="ru-RU"/>
        </w:rPr>
        <w:t xml:space="preserve"> </w:t>
      </w:r>
      <w:r w:rsidRPr="001E740F">
        <w:rPr>
          <w:rFonts w:ascii="Times New Roman" w:eastAsia="Times New Roman" w:hAnsi="Times New Roman"/>
          <w:lang w:eastAsia="ru-RU"/>
        </w:rPr>
        <w:t>7 класс</w:t>
      </w:r>
      <w:r w:rsidR="009E3883">
        <w:rPr>
          <w:rFonts w:ascii="Times New Roman" w:eastAsia="Times New Roman" w:hAnsi="Times New Roman"/>
          <w:lang w:eastAsia="ru-RU"/>
        </w:rPr>
        <w:t>а</w:t>
      </w:r>
      <w:r w:rsidRPr="001E740F">
        <w:rPr>
          <w:rFonts w:ascii="Times New Roman" w:eastAsia="Times New Roman" w:hAnsi="Times New Roman"/>
          <w:lang w:eastAsia="ru-RU"/>
        </w:rPr>
        <w:t xml:space="preserve"> составлена на основе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 г. № 1897), </w:t>
      </w:r>
      <w:r w:rsidRPr="001E740F">
        <w:rPr>
          <w:rFonts w:ascii="Times New Roman" w:eastAsia="MS ??" w:hAnsi="Times New Roman"/>
          <w:lang w:eastAsia="ru-RU"/>
        </w:rPr>
        <w:t>на основе требований к результатам освоения основной образовательной программы ос</w:t>
      </w:r>
      <w:r w:rsidR="00B30085">
        <w:rPr>
          <w:rFonts w:ascii="Times New Roman" w:eastAsia="MS ??" w:hAnsi="Times New Roman"/>
          <w:lang w:eastAsia="ru-RU"/>
        </w:rPr>
        <w:t xml:space="preserve">новного общего образования </w:t>
      </w:r>
      <w:r w:rsidR="009448C2" w:rsidRPr="009448C2">
        <w:rPr>
          <w:rFonts w:ascii="Times New Roman" w:eastAsia="MS ??" w:hAnsi="Times New Roman"/>
          <w:lang w:eastAsia="ru-RU"/>
        </w:rPr>
        <w:t xml:space="preserve">МОБУСОШ </w:t>
      </w:r>
      <w:r w:rsidR="009E3883">
        <w:rPr>
          <w:rFonts w:ascii="Times New Roman" w:eastAsia="MS ??" w:hAnsi="Times New Roman"/>
          <w:lang w:eastAsia="ru-RU"/>
        </w:rPr>
        <w:t>ст. Леонидовка</w:t>
      </w:r>
      <w:r w:rsidRPr="001E740F">
        <w:rPr>
          <w:rFonts w:ascii="Times New Roman" w:eastAsia="MS ??" w:hAnsi="Times New Roman"/>
          <w:lang w:eastAsia="ru-RU"/>
        </w:rPr>
        <w:t xml:space="preserve">, примерной программы по </w:t>
      </w:r>
      <w:r w:rsidR="009E3883">
        <w:rPr>
          <w:rFonts w:ascii="Times New Roman" w:eastAsia="MS ??" w:hAnsi="Times New Roman"/>
          <w:lang w:eastAsia="ru-RU"/>
        </w:rPr>
        <w:t>предмету</w:t>
      </w:r>
      <w:r w:rsidRPr="001E740F">
        <w:rPr>
          <w:rFonts w:ascii="Times New Roman" w:eastAsia="MS ??" w:hAnsi="Times New Roman"/>
          <w:lang w:eastAsia="ru-RU"/>
        </w:rPr>
        <w:t xml:space="preserve"> «Музык</w:t>
      </w:r>
      <w:r w:rsidR="009E3883">
        <w:rPr>
          <w:rFonts w:ascii="Times New Roman" w:eastAsia="MS ??" w:hAnsi="Times New Roman"/>
          <w:lang w:eastAsia="ru-RU"/>
        </w:rPr>
        <w:t>а</w:t>
      </w:r>
      <w:r w:rsidRPr="001E740F">
        <w:rPr>
          <w:rFonts w:ascii="Times New Roman" w:eastAsia="MS ??" w:hAnsi="Times New Roman"/>
          <w:lang w:eastAsia="ru-RU"/>
        </w:rPr>
        <w:t>».</w:t>
      </w:r>
    </w:p>
    <w:p w:rsidR="001E740F" w:rsidRPr="001E740F" w:rsidRDefault="001E740F" w:rsidP="001E740F">
      <w:pPr>
        <w:spacing w:after="0" w:line="240" w:lineRule="auto"/>
        <w:jc w:val="both"/>
        <w:rPr>
          <w:rFonts w:ascii="Times New Roman" w:eastAsia="Times New Roman" w:hAnsi="Times New Roman"/>
          <w:lang w:eastAsia="ru-RU"/>
        </w:rPr>
      </w:pPr>
      <w:r w:rsidRPr="001E740F">
        <w:rPr>
          <w:rFonts w:ascii="Times New Roman" w:eastAsia="Times New Roman" w:hAnsi="Times New Roman"/>
          <w:lang w:eastAsia="ru-RU"/>
        </w:rPr>
        <w:t xml:space="preserve">     В соотв</w:t>
      </w:r>
      <w:r w:rsidR="00B30085">
        <w:rPr>
          <w:rFonts w:ascii="Times New Roman" w:eastAsia="Times New Roman" w:hAnsi="Times New Roman"/>
          <w:lang w:eastAsia="ru-RU"/>
        </w:rPr>
        <w:t xml:space="preserve">етствии с  учебным планом  </w:t>
      </w:r>
      <w:r w:rsidR="009448C2" w:rsidRPr="009448C2">
        <w:rPr>
          <w:rFonts w:ascii="Times New Roman" w:eastAsia="Times New Roman" w:hAnsi="Times New Roman"/>
          <w:lang w:eastAsia="ru-RU"/>
        </w:rPr>
        <w:t xml:space="preserve">МОБУСОШ </w:t>
      </w:r>
      <w:r w:rsidR="009E3883">
        <w:rPr>
          <w:rFonts w:ascii="Times New Roman" w:eastAsia="Times New Roman" w:hAnsi="Times New Roman"/>
          <w:lang w:eastAsia="ru-RU"/>
        </w:rPr>
        <w:t>ст. Леонидовка</w:t>
      </w:r>
      <w:r w:rsidR="009448C2" w:rsidRPr="009448C2">
        <w:rPr>
          <w:rFonts w:ascii="Times New Roman" w:eastAsia="Times New Roman" w:hAnsi="Times New Roman"/>
          <w:lang w:eastAsia="ru-RU"/>
        </w:rPr>
        <w:t xml:space="preserve"> </w:t>
      </w:r>
      <w:r w:rsidRPr="001E740F">
        <w:rPr>
          <w:rFonts w:ascii="Times New Roman" w:eastAsia="Times New Roman" w:hAnsi="Times New Roman"/>
          <w:lang w:eastAsia="ru-RU"/>
        </w:rPr>
        <w:t>на учебный предмет «Музыка» отводится 1</w:t>
      </w:r>
      <w:r w:rsidR="00DE6913">
        <w:rPr>
          <w:rFonts w:ascii="Times New Roman" w:eastAsia="Times New Roman" w:hAnsi="Times New Roman"/>
          <w:lang w:eastAsia="ru-RU"/>
        </w:rPr>
        <w:t>36</w:t>
      </w:r>
      <w:r w:rsidRPr="001E740F">
        <w:rPr>
          <w:rFonts w:ascii="Times New Roman" w:eastAsia="Times New Roman" w:hAnsi="Times New Roman"/>
          <w:lang w:eastAsia="ru-RU"/>
        </w:rPr>
        <w:t xml:space="preserve"> ч</w:t>
      </w:r>
      <w:r w:rsidR="00541DB4">
        <w:rPr>
          <w:rFonts w:ascii="Times New Roman" w:eastAsia="Times New Roman" w:hAnsi="Times New Roman"/>
          <w:lang w:eastAsia="ru-RU"/>
        </w:rPr>
        <w:t>асов</w:t>
      </w:r>
      <w:r w:rsidRPr="001E740F">
        <w:rPr>
          <w:rFonts w:ascii="Times New Roman" w:eastAsia="Times New Roman" w:hAnsi="Times New Roman"/>
          <w:lang w:eastAsia="ru-RU"/>
        </w:rPr>
        <w:t xml:space="preserve"> из расчета 1 ч в неделю</w:t>
      </w:r>
      <w:r w:rsidR="00DE6913">
        <w:rPr>
          <w:rFonts w:ascii="Times New Roman" w:eastAsia="Times New Roman" w:hAnsi="Times New Roman"/>
          <w:lang w:eastAsia="ru-RU"/>
        </w:rPr>
        <w:t xml:space="preserve"> в 5</w:t>
      </w:r>
      <w:r w:rsidR="009E3883">
        <w:rPr>
          <w:rFonts w:ascii="Times New Roman" w:eastAsia="Times New Roman" w:hAnsi="Times New Roman"/>
          <w:lang w:eastAsia="ru-RU"/>
        </w:rPr>
        <w:t xml:space="preserve"> </w:t>
      </w:r>
      <w:r w:rsidR="00DE6913">
        <w:rPr>
          <w:rFonts w:ascii="Times New Roman" w:eastAsia="Times New Roman" w:hAnsi="Times New Roman"/>
          <w:lang w:eastAsia="ru-RU"/>
        </w:rPr>
        <w:t>-</w:t>
      </w:r>
      <w:r w:rsidR="009E3883">
        <w:rPr>
          <w:rFonts w:ascii="Times New Roman" w:eastAsia="Times New Roman" w:hAnsi="Times New Roman"/>
          <w:lang w:eastAsia="ru-RU"/>
        </w:rPr>
        <w:t xml:space="preserve"> </w:t>
      </w:r>
      <w:r w:rsidR="00DE6913">
        <w:rPr>
          <w:rFonts w:ascii="Times New Roman" w:eastAsia="Times New Roman" w:hAnsi="Times New Roman"/>
          <w:lang w:eastAsia="ru-RU"/>
        </w:rPr>
        <w:t xml:space="preserve">7 классах и </w:t>
      </w:r>
      <w:r w:rsidR="009E3883">
        <w:rPr>
          <w:rFonts w:ascii="Times New Roman" w:eastAsia="Times New Roman" w:hAnsi="Times New Roman"/>
          <w:lang w:eastAsia="ru-RU"/>
        </w:rPr>
        <w:t xml:space="preserve">по </w:t>
      </w:r>
      <w:r w:rsidR="00DE6913">
        <w:rPr>
          <w:rFonts w:ascii="Times New Roman" w:eastAsia="Times New Roman" w:hAnsi="Times New Roman"/>
          <w:lang w:eastAsia="ru-RU"/>
        </w:rPr>
        <w:t>0</w:t>
      </w:r>
      <w:r w:rsidR="009E3883">
        <w:rPr>
          <w:rFonts w:ascii="Times New Roman" w:eastAsia="Times New Roman" w:hAnsi="Times New Roman"/>
          <w:lang w:eastAsia="ru-RU"/>
        </w:rPr>
        <w:t>,</w:t>
      </w:r>
      <w:r w:rsidR="00DE6913">
        <w:rPr>
          <w:rFonts w:ascii="Times New Roman" w:eastAsia="Times New Roman" w:hAnsi="Times New Roman"/>
          <w:lang w:eastAsia="ru-RU"/>
        </w:rPr>
        <w:t xml:space="preserve">5 ч в </w:t>
      </w:r>
      <w:r w:rsidR="009E3883">
        <w:rPr>
          <w:rFonts w:ascii="Times New Roman" w:eastAsia="Times New Roman" w:hAnsi="Times New Roman"/>
          <w:lang w:eastAsia="ru-RU"/>
        </w:rPr>
        <w:t xml:space="preserve">неделю в </w:t>
      </w:r>
      <w:r w:rsidR="00DE6913">
        <w:rPr>
          <w:rFonts w:ascii="Times New Roman" w:eastAsia="Times New Roman" w:hAnsi="Times New Roman"/>
          <w:lang w:eastAsia="ru-RU"/>
        </w:rPr>
        <w:t>8</w:t>
      </w:r>
      <w:r w:rsidR="009E3883">
        <w:rPr>
          <w:rFonts w:ascii="Times New Roman" w:eastAsia="Times New Roman" w:hAnsi="Times New Roman"/>
          <w:lang w:eastAsia="ru-RU"/>
        </w:rPr>
        <w:t xml:space="preserve"> </w:t>
      </w:r>
      <w:r w:rsidR="00DE6913">
        <w:rPr>
          <w:rFonts w:ascii="Times New Roman" w:eastAsia="Times New Roman" w:hAnsi="Times New Roman"/>
          <w:lang w:eastAsia="ru-RU"/>
        </w:rPr>
        <w:t>-</w:t>
      </w:r>
      <w:r w:rsidR="009E3883">
        <w:rPr>
          <w:rFonts w:ascii="Times New Roman" w:eastAsia="Times New Roman" w:hAnsi="Times New Roman"/>
          <w:lang w:eastAsia="ru-RU"/>
        </w:rPr>
        <w:t xml:space="preserve"> </w:t>
      </w:r>
      <w:r w:rsidR="00DE6913">
        <w:rPr>
          <w:rFonts w:ascii="Times New Roman" w:eastAsia="Times New Roman" w:hAnsi="Times New Roman"/>
          <w:lang w:eastAsia="ru-RU"/>
        </w:rPr>
        <w:t>9 классах</w:t>
      </w:r>
      <w:r w:rsidR="009E3883">
        <w:rPr>
          <w:rFonts w:ascii="Times New Roman" w:eastAsia="Times New Roman" w:hAnsi="Times New Roman"/>
          <w:lang w:eastAsia="ru-RU"/>
        </w:rPr>
        <w:t xml:space="preserve"> при 34 неделях учебного года</w:t>
      </w:r>
      <w:r w:rsidR="00DE6913">
        <w:rPr>
          <w:rFonts w:ascii="Times New Roman" w:eastAsia="Times New Roman" w:hAnsi="Times New Roman"/>
          <w:lang w:eastAsia="ru-RU"/>
        </w:rPr>
        <w:t>.</w:t>
      </w:r>
    </w:p>
    <w:p w:rsidR="001E740F" w:rsidRPr="001E740F" w:rsidRDefault="001E740F" w:rsidP="001E740F">
      <w:pPr>
        <w:spacing w:after="0" w:line="240" w:lineRule="auto"/>
        <w:rPr>
          <w:rFonts w:ascii="Times New Roman" w:eastAsia="Times New Roman" w:hAnsi="Times New Roman"/>
          <w:sz w:val="24"/>
          <w:szCs w:val="24"/>
          <w:lang w:eastAsia="ru-RU"/>
        </w:rPr>
      </w:pPr>
    </w:p>
    <w:p w:rsidR="001E740F" w:rsidRPr="001E740F" w:rsidRDefault="001E740F" w:rsidP="0099163D">
      <w:pPr>
        <w:spacing w:after="0" w:line="240" w:lineRule="auto"/>
        <w:ind w:firstLine="284"/>
        <w:jc w:val="center"/>
        <w:rPr>
          <w:rFonts w:ascii="Times New Roman" w:eastAsia="Times New Roman" w:hAnsi="Times New Roman"/>
          <w:b/>
          <w:lang w:eastAsia="ru-RU"/>
        </w:rPr>
      </w:pPr>
      <w:r w:rsidRPr="001E740F">
        <w:rPr>
          <w:rFonts w:ascii="Times New Roman" w:eastAsia="Times New Roman" w:hAnsi="Times New Roman"/>
          <w:b/>
          <w:lang w:eastAsia="ru-RU"/>
        </w:rPr>
        <w:t>1.Планируемые  результаты осво</w:t>
      </w:r>
      <w:r w:rsidR="0099163D">
        <w:rPr>
          <w:rFonts w:ascii="Times New Roman" w:eastAsia="Times New Roman" w:hAnsi="Times New Roman"/>
          <w:b/>
          <w:lang w:eastAsia="ru-RU"/>
        </w:rPr>
        <w:t>ения учебного предмета «Музыка»</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w:t>
      </w:r>
      <w:r w:rsidRPr="001E740F">
        <w:rPr>
          <w:rFonts w:ascii="Times New Roman" w:eastAsia="Times New Roman" w:hAnsi="Times New Roman"/>
          <w:lang w:eastAsia="ru-RU"/>
        </w:rPr>
        <w:lastRenderedPageBreak/>
        <w:t>деятельности, овладение практическими умениями и навыками в различных видах музыкально-творческой деятельности.</w:t>
      </w:r>
    </w:p>
    <w:p w:rsidR="00AB28AE" w:rsidRPr="00AB28AE" w:rsidRDefault="00AB28AE" w:rsidP="00AB28AE">
      <w:pPr>
        <w:spacing w:after="0" w:line="240" w:lineRule="auto"/>
        <w:ind w:firstLine="284"/>
        <w:jc w:val="both"/>
        <w:rPr>
          <w:rFonts w:ascii="Times New Roman" w:hAnsi="Times New Roman"/>
          <w:b/>
        </w:rPr>
      </w:pPr>
      <w:r w:rsidRPr="00AB28AE">
        <w:rPr>
          <w:rFonts w:ascii="Times New Roman" w:hAnsi="Times New Roman"/>
          <w:b/>
        </w:rPr>
        <w:t>Выпускник научится: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значение интонации в музыке как носителя образного смысла;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анализировать средства музыкальной выразительности: мелодию, ритм, темп, динамику, лад;</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характер музыкальных образов (лирических, драматических, героических, романтических, эпических);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жизненно-образное содержание музыкальных произведений разных жанров;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различать и характеризовать приемы взаимодействия и развития образов музыкальных произведений;</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различать многообразие музыкальных образов и способов их развития;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производить интонационно-образный анализ музыкального произведения;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основной принцип построения и развития музыки;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анализировать взаимосвязь жизненного содержания музыки и музыкальных образов;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значение устного народного музыкального творчества в развитии общей культуры народа;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специфику перевоплощения народной музыки в произведениях композиторов;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взаимосвязь профессиональной композиторской музыки и народного музыкального творчества;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узнавать характерные черты и образцы творчества крупнейших русских и зарубежных композиторов;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узнавать формы построения музыки (двухчастную, трехчастную, вариации, рондо);</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тембры музыкальных инструментов;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владеть музыкальными терминами в пределах изучаемой темы;</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характерные особенности музыкального языка;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эмоционально-образно воспринимать и характеризовать музыкальные произведения;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анализировать произведения выдающихся композиторов прошлого и современности;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анализировать единство жизненного содержания и художественной формы в различных музыкальных образах;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творчески интерпретировать содержание музыкальных произведений;</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различать интерпретацию классической музыки в современных обработках;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характерные признаки современной популярной музыки;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называть стили рок-музыки и ее отдельных направлений: рок-оперы, рок-н-ролла и др.;</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анализировать творчество исполнителей авторской песни;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выявлять особенности взаимодействия музыки с другими видами искусства;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находить жанровые параллели между музыкой и другими видами искусств;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сравнивать интонации музыкального, живописного и литературного произведений;</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значимость музыки в творчестве писателей и поэтов;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определять разновидности хоровых коллективов по стилю (манере) исполнения: народные, академические;</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владеть навыками вокально-хорового музицирования;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применять навыки вокально-хоровой работы при пении с музыкальным сопровождением и без сопровождения (</w:t>
      </w:r>
      <w:r w:rsidRPr="00AB28AE">
        <w:rPr>
          <w:rFonts w:ascii="Times New Roman" w:hAnsi="Times New Roman"/>
          <w:lang w:val="en-US"/>
        </w:rPr>
        <w:t>acappella</w:t>
      </w:r>
      <w:r w:rsidRPr="00AB28AE">
        <w:rPr>
          <w:rFonts w:ascii="Times New Roman" w:hAnsi="Times New Roman"/>
        </w:rPr>
        <w:t>);</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творчески интерпретировать содержание музыкального произведения в пении;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 xml:space="preserve">передавать свои музыкальные впечатления в устной или письменной форме; </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проявлять творческую инициативу, участвуя в музыкально-эстетической деятельности;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понимать специфику музыки как вида искусства и ее значение в жизни человека и общества;</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применять современные информационно-коммуникационные технологии для записи и воспроизведения музыки;</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обосновывать собственные предпочтения, касающиеся музыкальных произведений различных стилей и жанров;</w:t>
      </w:r>
    </w:p>
    <w:p w:rsidR="00AB28AE" w:rsidRPr="00AB28AE" w:rsidRDefault="00AB28AE" w:rsidP="00A13A0C">
      <w:pPr>
        <w:numPr>
          <w:ilvl w:val="0"/>
          <w:numId w:val="243"/>
        </w:num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AB28AE" w:rsidRPr="00AB28AE" w:rsidRDefault="00AB28AE" w:rsidP="00AB28AE">
      <w:pPr>
        <w:tabs>
          <w:tab w:val="left" w:pos="993"/>
        </w:tabs>
        <w:spacing w:after="0" w:line="240" w:lineRule="auto"/>
        <w:ind w:firstLine="284"/>
        <w:contextualSpacing/>
        <w:jc w:val="both"/>
        <w:rPr>
          <w:rFonts w:ascii="Times New Roman" w:hAnsi="Times New Roman"/>
        </w:rPr>
      </w:pPr>
      <w:r w:rsidRPr="00AB28AE">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AB28AE" w:rsidRPr="00AB28AE" w:rsidRDefault="00AB28AE" w:rsidP="00AB28AE">
      <w:pPr>
        <w:spacing w:after="0" w:line="240" w:lineRule="auto"/>
        <w:ind w:firstLine="284"/>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определять специфику духовной музыки в эпоху Средневековья;</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распознавать мелодику знаменного распева – основы древнерусской церковной музыки;</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выделять признаки для установления стилевых связей в процессе изучения музыкального искусства;</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B28AE" w:rsidRP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lastRenderedPageBreak/>
        <w:t>исполнять свою партию в хоре в простейших двухголосных произведениях, в том числе с ориентацией на нотную запись;</w:t>
      </w:r>
    </w:p>
    <w:p w:rsidR="00AB28AE" w:rsidRDefault="00AB28AE" w:rsidP="00A13A0C">
      <w:pPr>
        <w:numPr>
          <w:ilvl w:val="0"/>
          <w:numId w:val="244"/>
        </w:numPr>
        <w:spacing w:after="0" w:line="240" w:lineRule="auto"/>
        <w:ind w:firstLine="284"/>
        <w:contextualSpacing/>
        <w:jc w:val="both"/>
        <w:rPr>
          <w:rFonts w:ascii="Times New Roman" w:hAnsi="Times New Roman"/>
          <w:i/>
        </w:rPr>
      </w:pPr>
      <w:r w:rsidRPr="00AB28AE">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B28AE" w:rsidRPr="00AB28AE" w:rsidRDefault="00AB28AE" w:rsidP="00AB28AE">
      <w:pPr>
        <w:tabs>
          <w:tab w:val="left" w:pos="993"/>
        </w:tabs>
        <w:spacing w:after="0" w:line="240" w:lineRule="auto"/>
        <w:ind w:left="284"/>
        <w:contextualSpacing/>
        <w:jc w:val="both"/>
        <w:rPr>
          <w:rFonts w:ascii="Times New Roman" w:hAnsi="Times New Roman"/>
          <w:i/>
        </w:rPr>
      </w:pPr>
    </w:p>
    <w:p w:rsidR="001E740F" w:rsidRPr="001E740F" w:rsidRDefault="001E740F" w:rsidP="00C758FD">
      <w:pPr>
        <w:tabs>
          <w:tab w:val="left" w:pos="567"/>
        </w:tabs>
        <w:spacing w:after="0" w:line="240" w:lineRule="auto"/>
        <w:ind w:firstLine="284"/>
        <w:contextualSpacing/>
        <w:jc w:val="center"/>
        <w:rPr>
          <w:rFonts w:ascii="Times New Roman" w:hAnsi="Times New Roman"/>
          <w:b/>
          <w:lang w:eastAsia="ru-RU"/>
        </w:rPr>
      </w:pPr>
      <w:r w:rsidRPr="001E740F">
        <w:rPr>
          <w:rFonts w:ascii="Times New Roman" w:hAnsi="Times New Roman"/>
          <w:b/>
          <w:lang w:eastAsia="ru-RU"/>
        </w:rPr>
        <w:t>1.1.Личностные, метапредметные , предметные результаты освоения учебного предмета</w:t>
      </w:r>
    </w:p>
    <w:p w:rsidR="001E740F" w:rsidRPr="001E740F" w:rsidRDefault="001E740F" w:rsidP="001E740F">
      <w:pPr>
        <w:tabs>
          <w:tab w:val="left" w:pos="567"/>
        </w:tabs>
        <w:spacing w:after="0" w:line="240" w:lineRule="auto"/>
        <w:ind w:firstLine="284"/>
        <w:contextualSpacing/>
        <w:jc w:val="both"/>
        <w:rPr>
          <w:rFonts w:ascii="Times New Roman" w:hAnsi="Times New Roman"/>
          <w:b/>
          <w:lang w:eastAsia="ru-RU"/>
        </w:rPr>
      </w:pPr>
      <w:r w:rsidRPr="001E740F">
        <w:rPr>
          <w:rFonts w:ascii="Times New Roman" w:hAnsi="Times New Roman"/>
          <w:b/>
          <w:lang w:eastAsia="ru-RU"/>
        </w:rPr>
        <w:t>5 класс</w:t>
      </w:r>
    </w:p>
    <w:p w:rsidR="001E740F" w:rsidRPr="001E740F" w:rsidRDefault="001E740F" w:rsidP="001E740F">
      <w:pPr>
        <w:spacing w:after="0" w:line="240" w:lineRule="auto"/>
        <w:ind w:firstLine="284"/>
        <w:jc w:val="both"/>
        <w:rPr>
          <w:rFonts w:ascii="Times New Roman" w:eastAsia="Times New Roman" w:hAnsi="Times New Roman"/>
          <w:b/>
          <w:i/>
          <w:lang w:eastAsia="ru-RU"/>
        </w:rPr>
      </w:pPr>
      <w:r w:rsidRPr="001E740F">
        <w:rPr>
          <w:rFonts w:ascii="Times New Roman" w:eastAsia="Times New Roman" w:hAnsi="Times New Roman"/>
          <w:b/>
          <w:i/>
          <w:lang w:eastAsia="ru-RU"/>
        </w:rPr>
        <w:t>Личностные результаты:</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 xml:space="preserve">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1E740F" w:rsidRPr="001E740F" w:rsidRDefault="001E740F" w:rsidP="00A13A0C">
      <w:pPr>
        <w:widowControl w:val="0"/>
        <w:numPr>
          <w:ilvl w:val="0"/>
          <w:numId w:val="221"/>
        </w:numPr>
        <w:autoSpaceDE w:val="0"/>
        <w:autoSpaceDN w:val="0"/>
        <w:adjustRightInd w:val="0"/>
        <w:spacing w:after="0" w:line="240" w:lineRule="auto"/>
        <w:ind w:left="0" w:firstLine="284"/>
        <w:contextualSpacing/>
        <w:jc w:val="both"/>
        <w:rPr>
          <w:rFonts w:ascii="Times New Roman" w:hAnsi="Times New Roman"/>
          <w:lang w:eastAsia="ru-RU"/>
        </w:rPr>
      </w:pPr>
      <w:r w:rsidRPr="001E740F">
        <w:rPr>
          <w:rFonts w:ascii="Times New Roman" w:hAnsi="Times New Roman"/>
          <w:lang w:eastAsia="ru-RU"/>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1E740F" w:rsidRPr="001E740F" w:rsidRDefault="001E740F" w:rsidP="001E740F">
      <w:pPr>
        <w:spacing w:after="0" w:line="240" w:lineRule="auto"/>
        <w:ind w:firstLine="284"/>
        <w:jc w:val="both"/>
        <w:rPr>
          <w:rFonts w:ascii="Times New Roman" w:eastAsia="Times New Roman" w:hAnsi="Times New Roman"/>
          <w:b/>
          <w:i/>
          <w:lang w:eastAsia="ru-RU"/>
        </w:rPr>
      </w:pPr>
      <w:r w:rsidRPr="001E740F">
        <w:rPr>
          <w:rFonts w:ascii="Times New Roman" w:eastAsia="Times New Roman" w:hAnsi="Times New Roman"/>
          <w:b/>
          <w:i/>
          <w:lang w:eastAsia="ru-RU"/>
        </w:rPr>
        <w:t>Метапредметные результаты:</w:t>
      </w:r>
    </w:p>
    <w:p w:rsidR="001E740F" w:rsidRPr="001E740F" w:rsidRDefault="001E740F" w:rsidP="001E740F">
      <w:pPr>
        <w:spacing w:after="0" w:line="240" w:lineRule="auto"/>
        <w:ind w:firstLine="284"/>
        <w:jc w:val="both"/>
        <w:rPr>
          <w:rFonts w:ascii="Times New Roman" w:eastAsia="Times New Roman" w:hAnsi="Times New Roman"/>
          <w:i/>
          <w:u w:val="single"/>
          <w:lang w:eastAsia="ru-RU"/>
        </w:rPr>
      </w:pPr>
      <w:r w:rsidRPr="001E740F">
        <w:rPr>
          <w:rFonts w:ascii="Times New Roman" w:eastAsia="Times New Roman" w:hAnsi="Times New Roman"/>
          <w:i/>
          <w:u w:val="single"/>
          <w:lang w:eastAsia="ru-RU"/>
        </w:rPr>
        <w:t>Познавательные:</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научатся: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w:t>
      </w:r>
      <w:r w:rsidRPr="001E740F">
        <w:rPr>
          <w:rFonts w:ascii="Times New Roman" w:eastAsia="Times New Roman" w:hAnsi="Times New Roman"/>
          <w:lang w:eastAsia="ru-RU"/>
        </w:rPr>
        <w:lastRenderedPageBreak/>
        <w:t>образов, существование различных интерпретаций одного произведения; выполнять творческие задачи, не имеющие однозначного решения;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осуществлять поиск оснований целостности художественного явления (музыкального произведения), синтеза как составления целого из частей;</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получат возможность научиться:</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 xml:space="preserve"> реализовывать собственные творческие замыслы, готовить свое выступление и выступать с аудио-, видео- и графическим сопровождением;</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1E740F" w:rsidRPr="001E740F" w:rsidRDefault="001E740F" w:rsidP="001E740F">
      <w:pPr>
        <w:spacing w:after="0" w:line="240" w:lineRule="auto"/>
        <w:ind w:firstLine="284"/>
        <w:jc w:val="both"/>
        <w:rPr>
          <w:rFonts w:ascii="Times New Roman" w:eastAsia="Times New Roman" w:hAnsi="Times New Roman"/>
          <w:i/>
          <w:u w:val="single"/>
          <w:lang w:eastAsia="ru-RU"/>
        </w:rPr>
      </w:pPr>
      <w:r w:rsidRPr="001E740F">
        <w:rPr>
          <w:rFonts w:ascii="Times New Roman" w:eastAsia="Times New Roman" w:hAnsi="Times New Roman"/>
          <w:i/>
          <w:u w:val="single"/>
          <w:lang w:eastAsia="ru-RU"/>
        </w:rPr>
        <w:t>Регулятивные:</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научатся: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принимать и сохранять учебные цели и задачи, в соответствии с ними планировать, контролировать и оценивать собственные учебные действия;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выделять и удерживать предмет обсуждения и критерии его оценки, а также пользоваться на практике этими критериями.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мобилизации сил и волевой саморегуляции в ходе приобретения опыта коллективного публичного выступления и при подготовке к нему.</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получат возможность научиться:</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1E740F" w:rsidRPr="001E740F" w:rsidRDefault="001E740F" w:rsidP="001E740F">
      <w:pPr>
        <w:spacing w:after="0" w:line="240" w:lineRule="auto"/>
        <w:ind w:firstLine="284"/>
        <w:jc w:val="both"/>
        <w:rPr>
          <w:rFonts w:ascii="Times New Roman" w:eastAsia="Times New Roman" w:hAnsi="Times New Roman"/>
          <w:i/>
          <w:u w:val="single"/>
          <w:lang w:eastAsia="ru-RU"/>
        </w:rPr>
      </w:pPr>
      <w:r w:rsidRPr="001E740F">
        <w:rPr>
          <w:rFonts w:ascii="Times New Roman" w:eastAsia="Times New Roman" w:hAnsi="Times New Roman"/>
          <w:i/>
          <w:u w:val="single"/>
          <w:lang w:eastAsia="ru-RU"/>
        </w:rPr>
        <w:t>Коммуникативные:</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научатся: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понимать сходство и различие разговорной и музыкальной речи;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приобрести опыт общения с публикой в условиях концертного предъявления результата творческой музыкально-исполнительской деятельности.</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получат возможность:</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совершенствовать свои коммуникативные умения и навыки, опираясь на знание композиционных функций музыкальной речи;</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создавать музыкальные произведения на поэтические тексты и публично исполнять их сольно или при поддержке одноклассников.</w:t>
      </w:r>
    </w:p>
    <w:p w:rsidR="001E740F" w:rsidRPr="001E740F" w:rsidRDefault="001E740F" w:rsidP="001E740F">
      <w:pPr>
        <w:spacing w:after="0" w:line="240" w:lineRule="auto"/>
        <w:ind w:firstLine="284"/>
        <w:jc w:val="both"/>
        <w:rPr>
          <w:rFonts w:ascii="Times New Roman" w:eastAsia="Times New Roman" w:hAnsi="Times New Roman"/>
          <w:b/>
          <w:i/>
          <w:lang w:eastAsia="ru-RU"/>
        </w:rPr>
      </w:pPr>
      <w:r w:rsidRPr="001E740F">
        <w:rPr>
          <w:rFonts w:ascii="Times New Roman" w:eastAsia="Times New Roman" w:hAnsi="Times New Roman"/>
          <w:b/>
          <w:i/>
          <w:lang w:eastAsia="ru-RU"/>
        </w:rPr>
        <w:lastRenderedPageBreak/>
        <w:t>Предметные результаты:</w:t>
      </w:r>
    </w:p>
    <w:p w:rsidR="001E740F" w:rsidRPr="001E740F" w:rsidRDefault="001E740F" w:rsidP="001E740F">
      <w:pPr>
        <w:spacing w:after="0" w:line="240" w:lineRule="auto"/>
        <w:ind w:firstLine="284"/>
        <w:jc w:val="both"/>
        <w:rPr>
          <w:rFonts w:ascii="Times New Roman" w:eastAsia="Times New Roman" w:hAnsi="Times New Roman"/>
          <w:u w:val="single"/>
          <w:lang w:eastAsia="ru-RU"/>
        </w:rPr>
      </w:pPr>
      <w:r w:rsidRPr="001E740F">
        <w:rPr>
          <w:rFonts w:ascii="Times New Roman" w:eastAsia="Times New Roman" w:hAnsi="Times New Roman"/>
          <w:u w:val="single"/>
          <w:lang w:eastAsia="ru-RU"/>
        </w:rPr>
        <w:t>У учащихся будут сформированы:</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kern w:val="2"/>
          <w:lang w:eastAsia="ru-RU"/>
        </w:rPr>
        <w:t>первоначальные представления о роли музыки в жизни человека, в его духовно-нравственном развитии; о ценности музыкальных традиций народа;</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kern w:val="2"/>
          <w:lang w:eastAsia="ru-RU"/>
        </w:rPr>
        <w:t>основы музыкальной культуры, художественный вкус, интерес к музыкальному искусству и музыкальной деятельности;</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lang w:eastAsia="ru-RU"/>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1E740F" w:rsidRPr="001E740F" w:rsidRDefault="001E740F" w:rsidP="001E740F">
      <w:pPr>
        <w:spacing w:after="0" w:line="240" w:lineRule="auto"/>
        <w:ind w:firstLine="284"/>
        <w:jc w:val="both"/>
        <w:rPr>
          <w:rFonts w:ascii="Times New Roman" w:eastAsia="Times New Roman" w:hAnsi="Times New Roman"/>
          <w:b/>
          <w:kern w:val="2"/>
          <w:lang w:eastAsia="ru-RU"/>
        </w:rPr>
      </w:pPr>
      <w:r w:rsidRPr="001E740F">
        <w:rPr>
          <w:rFonts w:ascii="Times New Roman" w:eastAsia="Times New Roman" w:hAnsi="Times New Roman"/>
          <w:b/>
          <w:lang w:eastAsia="ru-RU"/>
        </w:rPr>
        <w:t>Выпускник научатся:</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активно творчески воспринимать музыку различных жанров, форм, стилей; </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lang w:eastAsia="ru-RU"/>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lang w:eastAsia="ru-RU"/>
        </w:rPr>
        <w:t xml:space="preserve">ориентироваться в разных жанрах музыкально-поэтического фольклора народов России (в том числе родного края); </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lang w:eastAsia="ru-RU"/>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1E740F" w:rsidRPr="001E740F" w:rsidRDefault="001E740F" w:rsidP="001E740F">
      <w:pPr>
        <w:spacing w:after="0" w:line="240" w:lineRule="auto"/>
        <w:ind w:firstLine="284"/>
        <w:jc w:val="both"/>
        <w:rPr>
          <w:rFonts w:ascii="Times New Roman" w:eastAsia="Times New Roman" w:hAnsi="Times New Roman"/>
          <w:kern w:val="2"/>
          <w:lang w:eastAsia="ru-RU"/>
        </w:rPr>
      </w:pPr>
      <w:r w:rsidRPr="001E740F">
        <w:rPr>
          <w:rFonts w:ascii="Times New Roman" w:eastAsia="Times New Roman" w:hAnsi="Times New Roman"/>
          <w:lang w:eastAsia="ru-RU"/>
        </w:rPr>
        <w:t>моделировать музыкальные характеристики героев, прогнозировать ход развития событий «музыкальной истории»;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использовать графическую запись для ориентации в музыкальном произведении в разных видах музыкальной деятельности;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kern w:val="2"/>
          <w:lang w:eastAsia="ru-RU"/>
        </w:rPr>
        <w:t xml:space="preserve">воплощать </w:t>
      </w:r>
      <w:r w:rsidRPr="001E740F">
        <w:rPr>
          <w:rFonts w:ascii="Times New Roman" w:eastAsia="Times New Roman" w:hAnsi="Times New Roman"/>
          <w:lang w:eastAsia="ru-RU"/>
        </w:rPr>
        <w:t xml:space="preserve">художественно-образное содержание, интонационно-мелодические особенности народной и профессиональной музыки(в пении, слове, движении, игре на простейших музыкальных инструментах) </w:t>
      </w:r>
      <w:r w:rsidRPr="001E740F">
        <w:rPr>
          <w:rFonts w:ascii="Times New Roman" w:eastAsia="Times New Roman" w:hAnsi="Times New Roman"/>
          <w:kern w:val="2"/>
          <w:lang w:eastAsia="ru-RU"/>
        </w:rPr>
        <w:t xml:space="preserve">выражать свое отношение к музыке </w:t>
      </w:r>
      <w:r w:rsidRPr="001E740F">
        <w:rPr>
          <w:rFonts w:ascii="Times New Roman" w:eastAsia="Times New Roman" w:hAnsi="Times New Roman"/>
          <w:lang w:eastAsia="ru-RU"/>
        </w:rPr>
        <w:t>в различных видах музыкально-творческой деятельности</w:t>
      </w:r>
      <w:r w:rsidRPr="001E740F">
        <w:rPr>
          <w:rFonts w:ascii="Times New Roman" w:eastAsia="Times New Roman" w:hAnsi="Times New Roman"/>
          <w:kern w:val="2"/>
          <w:lang w:eastAsia="ru-RU"/>
        </w:rPr>
        <w:t xml:space="preserve">; </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Выпускник получит возможность научиться:</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ориентироваться в нотном письме при исполнении простых мелодий;</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1E740F" w:rsidRPr="001E740F" w:rsidRDefault="001E740F" w:rsidP="001E740F">
      <w:pPr>
        <w:spacing w:after="0" w:line="240" w:lineRule="auto"/>
        <w:ind w:firstLine="284"/>
        <w:jc w:val="both"/>
        <w:rPr>
          <w:rFonts w:ascii="Times New Roman" w:eastAsia="Times New Roman" w:hAnsi="Times New Roman"/>
          <w:i/>
          <w:lang w:eastAsia="ru-RU"/>
        </w:rPr>
      </w:pPr>
      <w:r w:rsidRPr="001E740F">
        <w:rPr>
          <w:rFonts w:ascii="Times New Roman" w:eastAsia="Times New Roman" w:hAnsi="Times New Roman"/>
          <w:i/>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1E740F" w:rsidRPr="001E740F" w:rsidRDefault="001E740F" w:rsidP="001E740F">
      <w:pPr>
        <w:spacing w:after="0" w:line="240" w:lineRule="auto"/>
        <w:ind w:firstLine="284"/>
        <w:jc w:val="both"/>
        <w:rPr>
          <w:rFonts w:ascii="Times New Roman" w:eastAsia="Times New Roman" w:hAnsi="Times New Roman"/>
          <w:lang w:eastAsia="ru-RU"/>
        </w:rPr>
      </w:pPr>
    </w:p>
    <w:p w:rsidR="001E740F" w:rsidRPr="001E740F" w:rsidRDefault="001E740F" w:rsidP="001E740F">
      <w:pPr>
        <w:tabs>
          <w:tab w:val="left" w:pos="567"/>
        </w:tabs>
        <w:spacing w:after="0" w:line="240" w:lineRule="auto"/>
        <w:ind w:firstLine="284"/>
        <w:contextualSpacing/>
        <w:jc w:val="both"/>
        <w:rPr>
          <w:rFonts w:ascii="Times New Roman" w:hAnsi="Times New Roman"/>
          <w:b/>
          <w:lang w:eastAsia="ru-RU"/>
        </w:rPr>
      </w:pPr>
      <w:r w:rsidRPr="001E740F">
        <w:rPr>
          <w:rFonts w:ascii="Times New Roman" w:hAnsi="Times New Roman"/>
          <w:b/>
          <w:lang w:eastAsia="ru-RU"/>
        </w:rPr>
        <w:t>6 класс</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
          <w:bCs/>
          <w:i/>
          <w:lang w:eastAsia="ru-RU"/>
        </w:rPr>
        <w:t>Личностные результаты:</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ценностно – ориентационная сфера: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формирование художественного вкуса как способности чувствовать и воспринимать музыкальное искусство во всем многообразии его видов и жанров;</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становление музыкальной культуры как неотъемлемой части духовной культуры личности;</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трудовая сфера: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формирование навыков самостоятельной работы при выполнении учебных и творческих задач;</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познавательная сфера: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формирование умения познавать мир через музыкальные формы и образы.</w:t>
      </w:r>
    </w:p>
    <w:p w:rsidR="001E740F" w:rsidRPr="001E740F" w:rsidRDefault="001E740F" w:rsidP="001E740F">
      <w:pPr>
        <w:spacing w:after="0" w:line="240" w:lineRule="auto"/>
        <w:ind w:firstLine="284"/>
        <w:jc w:val="both"/>
        <w:rPr>
          <w:rFonts w:ascii="Times New Roman" w:eastAsia="Times New Roman" w:hAnsi="Times New Roman"/>
          <w:b/>
          <w:bCs/>
          <w:i/>
          <w:lang w:eastAsia="ru-RU"/>
        </w:rPr>
      </w:pPr>
      <w:r w:rsidRPr="001E740F">
        <w:rPr>
          <w:rFonts w:ascii="Times New Roman" w:eastAsia="Times New Roman" w:hAnsi="Times New Roman"/>
          <w:b/>
          <w:bCs/>
          <w:i/>
          <w:lang w:eastAsia="ru-RU"/>
        </w:rPr>
        <w:t xml:space="preserve">Метапредметные результаты: </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Регулятивные УУД:</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Осуществлять контроль своих действий на основе заданного алгоритма.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Определять и формулировать цель деятельности, составлять план действий по решению проблемы (задачи) совместно с учителем.</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Учиться обнаруживать и формулировать учебную проблему совместно с учителем, выбирать тему проекта с помощью учителя.</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Осуществить действия по реализации плана.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lastRenderedPageBreak/>
        <w:t xml:space="preserve">      -  Работая по плану, сверять свои действия с целью и, при необходимости, исправлять ошибки с помощью учителя.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Работая по плану, использовать наряду с основными и дополнительные средства (справочная литература, средства ИКТ).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Соотнести  результат своей деятельности с целью и оценить его.</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В ходе представления проекта учиться давать оценку его результатов.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Понимать причины своего неуспеха и находить способы выхода из этой ситуации.</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Познавательные УУД:</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Способность извлекать информацию из различных источников и выделять главное, переводить информацию в другую форму представления (текст, таблица, инструкция).</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i/>
          <w:lang w:eastAsia="ru-RU"/>
        </w:rPr>
        <w:t>Выполнять универсальные логические действия:</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выполнять анализ (выделение признаков),</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производить синтез (составление целого из частей, в том числе с самостоятельным достраиванием),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выбирать основания для  сравнения, сериации, классификации объектов,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устанавливать аналогии и причинно-следственные связи,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выстраивать логическую цепь рассуждений,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относить объекты к известным понятиям.</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Использовать информацию в проектной деятельности под руководством  учителя-консультанта. </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Составлять простой и сложный план текста.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Уметь передавать содержание в сжатом, выборочном или развёрнутом виде.</w:t>
      </w:r>
    </w:p>
    <w:p w:rsidR="001E740F" w:rsidRPr="001E740F" w:rsidRDefault="001E740F" w:rsidP="001E740F">
      <w:pPr>
        <w:spacing w:after="0" w:line="240" w:lineRule="auto"/>
        <w:ind w:firstLine="284"/>
        <w:jc w:val="both"/>
        <w:rPr>
          <w:rFonts w:ascii="Times New Roman" w:eastAsia="Times New Roman" w:hAnsi="Times New Roman"/>
          <w:b/>
          <w:bCs/>
          <w:lang w:eastAsia="ru-RU"/>
        </w:rPr>
      </w:pPr>
      <w:r w:rsidRPr="001E740F">
        <w:rPr>
          <w:rFonts w:ascii="Times New Roman" w:eastAsia="Times New Roman" w:hAnsi="Times New Roman"/>
          <w:b/>
          <w:bCs/>
          <w:lang w:eastAsia="ru-RU"/>
        </w:rPr>
        <w:t>Коммуникативные УУД:</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Способность свободно излагать свои мысли в устной и письменной форме (умение выдвигать тезисы и подтверждать аргументами, высказывать собственное суждение)</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Учиться критично относиться к собственному мнению.</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Слушать других, пытаться принимать другую точку зрения, быть готовым изменить свою точку зрения.</w:t>
      </w:r>
    </w:p>
    <w:p w:rsidR="001E740F" w:rsidRPr="001E740F" w:rsidRDefault="001E740F" w:rsidP="001E740F">
      <w:pPr>
        <w:spacing w:after="0" w:line="240" w:lineRule="auto"/>
        <w:ind w:firstLine="284"/>
        <w:jc w:val="both"/>
        <w:rPr>
          <w:rFonts w:ascii="Times New Roman" w:eastAsia="Times New Roman" w:hAnsi="Times New Roman"/>
          <w:bCs/>
          <w:i/>
          <w:lang w:eastAsia="ru-RU"/>
        </w:rPr>
      </w:pPr>
      <w:r w:rsidRPr="001E740F">
        <w:rPr>
          <w:rFonts w:ascii="Times New Roman" w:eastAsia="Times New Roman" w:hAnsi="Times New Roman"/>
          <w:bCs/>
          <w:i/>
          <w:lang w:eastAsia="ru-RU"/>
        </w:rPr>
        <w:t xml:space="preserve"> Читать вслух и про себя тексты учебников и при этом:</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вести «диалог с автором» (прогнозировать будущее чтение; ставить вопросы к тексту и искать ответы; проверять себя);</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вычитывать все виды текстовой информации (фактуальную, подтекстовую, концептуальную).</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Договариваться с людьми, согласуя с ними свои интересы и взгляды, для того чтобы сделать что-то сообща.</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Организовывать учебное взаимодействие в группе (распределять роли, договариваться друг с другом и т.д.).</w:t>
      </w:r>
    </w:p>
    <w:p w:rsidR="001E740F" w:rsidRPr="001E740F" w:rsidRDefault="001E740F" w:rsidP="001E740F">
      <w:pPr>
        <w:spacing w:after="0" w:line="240" w:lineRule="auto"/>
        <w:ind w:firstLine="284"/>
        <w:jc w:val="both"/>
        <w:rPr>
          <w:rFonts w:ascii="Times New Roman" w:eastAsia="Times New Roman" w:hAnsi="Times New Roman"/>
          <w:bCs/>
          <w:lang w:eastAsia="ru-RU"/>
        </w:rPr>
      </w:pPr>
      <w:r w:rsidRPr="001E740F">
        <w:rPr>
          <w:rFonts w:ascii="Times New Roman" w:eastAsia="Times New Roman" w:hAnsi="Times New Roman"/>
          <w:bCs/>
          <w:lang w:eastAsia="ru-RU"/>
        </w:rPr>
        <w:t xml:space="preserve"> - Предвидеть (прогнозировать) последствия коллективных решений.</w:t>
      </w:r>
    </w:p>
    <w:p w:rsidR="001E740F" w:rsidRPr="001E740F" w:rsidRDefault="001E740F" w:rsidP="001E740F">
      <w:pPr>
        <w:spacing w:after="0" w:line="240" w:lineRule="auto"/>
        <w:ind w:firstLine="284"/>
        <w:jc w:val="both"/>
        <w:rPr>
          <w:rFonts w:ascii="Times New Roman" w:eastAsia="Times New Roman" w:hAnsi="Times New Roman"/>
          <w:b/>
          <w:bCs/>
          <w:i/>
          <w:lang w:eastAsia="ru-RU"/>
        </w:rPr>
      </w:pPr>
      <w:r w:rsidRPr="001E740F">
        <w:rPr>
          <w:rFonts w:ascii="Times New Roman" w:eastAsia="Times New Roman" w:hAnsi="Times New Roman"/>
          <w:b/>
          <w:bCs/>
          <w:i/>
          <w:lang w:eastAsia="ru-RU"/>
        </w:rPr>
        <w:t xml:space="preserve">Предметные результаты: </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xml:space="preserve"> - иметь представление о приемах взаимодействия и разви</w:t>
      </w:r>
      <w:r w:rsidRPr="001E740F">
        <w:rPr>
          <w:rFonts w:ascii="Times New Roman" w:hAnsi="Times New Roman"/>
          <w:bCs/>
        </w:rPr>
        <w:softHyphen/>
        <w:t>тия образов музыкальных сочинений;</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знать имена выдающихся русских и зарубежных компози</w:t>
      </w:r>
      <w:r w:rsidRPr="001E740F">
        <w:rPr>
          <w:rFonts w:ascii="Times New Roman" w:hAnsi="Times New Roman"/>
          <w:bCs/>
        </w:rPr>
        <w:softHyphen/>
        <w:t>торов, приводить примеры их произведений;</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уметь по характерным признакам определять принадлеж</w:t>
      </w:r>
      <w:r w:rsidRPr="001E740F">
        <w:rPr>
          <w:rFonts w:ascii="Times New Roman" w:hAnsi="Times New Roman"/>
          <w:bCs/>
        </w:rPr>
        <w:softHyphen/>
        <w:t>ность музыкальных произведений к соответствующему жанру и стилю — музыка классическая, народная, рели</w:t>
      </w:r>
      <w:r w:rsidRPr="001E740F">
        <w:rPr>
          <w:rFonts w:ascii="Times New Roman" w:hAnsi="Times New Roman"/>
          <w:bCs/>
        </w:rPr>
        <w:softHyphen/>
        <w:t>гиозная, современная;</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владеть навыками музицирования: исполнение песен (на</w:t>
      </w:r>
      <w:r w:rsidRPr="001E740F">
        <w:rPr>
          <w:rFonts w:ascii="Times New Roman" w:hAnsi="Times New Roman"/>
          <w:bCs/>
        </w:rPr>
        <w:softHyphen/>
        <w:t>родных, классического репертуара, современных авто</w:t>
      </w:r>
      <w:r w:rsidRPr="001E740F">
        <w:rPr>
          <w:rFonts w:ascii="Times New Roman" w:hAnsi="Times New Roman"/>
          <w:bCs/>
        </w:rPr>
        <w:softHyphen/>
        <w:t>ров), напевание запомнившихся мелодий знакомых му</w:t>
      </w:r>
      <w:r w:rsidRPr="001E740F">
        <w:rPr>
          <w:rFonts w:ascii="Times New Roman" w:hAnsi="Times New Roman"/>
          <w:bCs/>
        </w:rPr>
        <w:softHyphen/>
        <w:t>зыкальных сочинений;</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lastRenderedPageBreak/>
        <w:t>- анализировать различные трактовки одного и того же произведения, аргументируя исполнительскую интерпре</w:t>
      </w:r>
      <w:r w:rsidRPr="001E740F">
        <w:rPr>
          <w:rFonts w:ascii="Times New Roman" w:hAnsi="Times New Roman"/>
          <w:bCs/>
        </w:rPr>
        <w:softHyphen/>
        <w:t>тацию замысла композитора;</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раскрывать образный строй музыкальных произведений на основе взаимодействия различных видов искусства;</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развивать навыки исследовательской художественно-эсте</w:t>
      </w:r>
      <w:r w:rsidRPr="001E740F">
        <w:rPr>
          <w:rFonts w:ascii="Times New Roman" w:hAnsi="Times New Roman"/>
          <w:bCs/>
        </w:rPr>
        <w:softHyphen/>
        <w:t>тической деятельности (выполнение индивидуальных и коллективных проектов);</w:t>
      </w:r>
    </w:p>
    <w:p w:rsidR="001E740F" w:rsidRPr="001E740F" w:rsidRDefault="001E740F" w:rsidP="001E740F">
      <w:pPr>
        <w:spacing w:after="0" w:line="240" w:lineRule="auto"/>
        <w:ind w:firstLine="284"/>
        <w:jc w:val="both"/>
        <w:rPr>
          <w:rFonts w:ascii="Times New Roman" w:hAnsi="Times New Roman"/>
          <w:bCs/>
        </w:rPr>
      </w:pPr>
      <w:r w:rsidRPr="001E740F">
        <w:rPr>
          <w:rFonts w:ascii="Times New Roman" w:hAnsi="Times New Roman"/>
          <w:bCs/>
        </w:rPr>
        <w:t>- совершенствовать умения и навыки самообразования.</w:t>
      </w:r>
    </w:p>
    <w:p w:rsidR="001E740F" w:rsidRPr="001E740F" w:rsidRDefault="001E740F" w:rsidP="001E740F">
      <w:pPr>
        <w:spacing w:after="0" w:line="240" w:lineRule="auto"/>
        <w:ind w:firstLine="284"/>
        <w:jc w:val="both"/>
        <w:rPr>
          <w:rFonts w:ascii="Times New Roman" w:hAnsi="Times New Roman"/>
          <w:b/>
          <w:lang w:eastAsia="ru-RU"/>
        </w:rPr>
      </w:pPr>
      <w:r w:rsidRPr="001E740F">
        <w:rPr>
          <w:rFonts w:ascii="Times New Roman" w:hAnsi="Times New Roman"/>
          <w:b/>
          <w:lang w:eastAsia="ru-RU"/>
        </w:rPr>
        <w:t>Выпускник  научится:</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E740F" w:rsidRPr="001E740F" w:rsidRDefault="001E740F" w:rsidP="001E740F">
      <w:pPr>
        <w:spacing w:after="0" w:line="240" w:lineRule="auto"/>
        <w:ind w:firstLine="284"/>
        <w:jc w:val="both"/>
        <w:rPr>
          <w:rFonts w:ascii="Times New Roman" w:eastAsia="Times New Roman" w:hAnsi="Times New Roman"/>
          <w:lang w:eastAsia="ru-RU"/>
        </w:rPr>
      </w:pPr>
      <w:r w:rsidRPr="001E740F">
        <w:rPr>
          <w:rFonts w:ascii="Times New Roman" w:eastAsia="Times New Roman" w:hAnsi="Times New Roman"/>
          <w:lang w:eastAsia="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направленности для участия в выполнении творческих проектов, в том числе связанных с практическим музицированием.</w:t>
      </w:r>
    </w:p>
    <w:p w:rsidR="001E740F" w:rsidRPr="001E740F" w:rsidRDefault="001E740F" w:rsidP="001E740F">
      <w:pPr>
        <w:spacing w:after="0" w:line="240" w:lineRule="auto"/>
        <w:ind w:firstLine="284"/>
        <w:jc w:val="both"/>
        <w:rPr>
          <w:rFonts w:ascii="Times New Roman" w:eastAsia="Times New Roman" w:hAnsi="Times New Roman"/>
          <w:b/>
        </w:rPr>
      </w:pPr>
      <w:r w:rsidRPr="001E740F">
        <w:rPr>
          <w:rFonts w:ascii="Times New Roman" w:eastAsia="Times New Roman" w:hAnsi="Times New Roman"/>
          <w:b/>
        </w:rPr>
        <w:t>Выпускник получит возможность научиться:</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E740F" w:rsidRPr="001E740F" w:rsidRDefault="001E740F" w:rsidP="001E740F">
      <w:pPr>
        <w:spacing w:after="0" w:line="240" w:lineRule="auto"/>
        <w:ind w:firstLine="284"/>
        <w:jc w:val="both"/>
        <w:rPr>
          <w:rFonts w:ascii="Times New Roman" w:hAnsi="Times New Roman"/>
          <w:bCs/>
        </w:rPr>
      </w:pPr>
    </w:p>
    <w:p w:rsidR="001E740F" w:rsidRPr="001E740F" w:rsidRDefault="001E740F" w:rsidP="001E740F">
      <w:pPr>
        <w:spacing w:after="0" w:line="240" w:lineRule="auto"/>
        <w:ind w:firstLine="284"/>
        <w:jc w:val="both"/>
        <w:rPr>
          <w:rFonts w:ascii="Times New Roman" w:eastAsia="Times New Roman" w:hAnsi="Times New Roman"/>
          <w:b/>
          <w:lang w:eastAsia="ru-RU"/>
        </w:rPr>
      </w:pPr>
      <w:r w:rsidRPr="001E740F">
        <w:rPr>
          <w:rFonts w:ascii="Times New Roman" w:eastAsia="Times New Roman" w:hAnsi="Times New Roman"/>
          <w:b/>
          <w:lang w:eastAsia="ru-RU"/>
        </w:rPr>
        <w:t>7 класс</w:t>
      </w:r>
    </w:p>
    <w:p w:rsidR="001E740F" w:rsidRPr="001E740F" w:rsidRDefault="001E740F" w:rsidP="001E740F">
      <w:pPr>
        <w:shd w:val="clear" w:color="auto" w:fill="FFFFFF"/>
        <w:spacing w:after="0" w:line="240" w:lineRule="auto"/>
        <w:ind w:firstLine="284"/>
        <w:jc w:val="both"/>
        <w:rPr>
          <w:rFonts w:ascii="Times New Roman" w:hAnsi="Times New Roman"/>
          <w:lang w:eastAsia="ru-RU"/>
        </w:rPr>
      </w:pPr>
      <w:r w:rsidRPr="001E740F">
        <w:rPr>
          <w:rFonts w:ascii="Times New Roman" w:hAnsi="Times New Roman"/>
          <w:b/>
          <w:bCs/>
          <w:i/>
          <w:color w:val="000000"/>
          <w:spacing w:val="-2"/>
          <w:lang w:eastAsia="ru-RU"/>
        </w:rPr>
        <w:t>Личностные результаты</w:t>
      </w:r>
      <w:r w:rsidRPr="001E740F">
        <w:rPr>
          <w:rFonts w:ascii="Times New Roman" w:hAnsi="Times New Roman"/>
          <w:color w:val="000000"/>
          <w:spacing w:val="-2"/>
          <w:lang w:eastAsia="ru-RU"/>
        </w:rPr>
        <w:t xml:space="preserve">отражаются в индивидуальных </w:t>
      </w:r>
      <w:r w:rsidRPr="001E740F">
        <w:rPr>
          <w:rFonts w:ascii="Times New Roman" w:hAnsi="Times New Roman"/>
          <w:color w:val="000000"/>
          <w:spacing w:val="-1"/>
          <w:lang w:eastAsia="ru-RU"/>
        </w:rPr>
        <w:t>качественных свойствах учащихся, которые они должны при</w:t>
      </w:r>
      <w:r w:rsidRPr="001E740F">
        <w:rPr>
          <w:rFonts w:ascii="Times New Roman" w:hAnsi="Times New Roman"/>
          <w:color w:val="000000"/>
          <w:spacing w:val="-1"/>
          <w:lang w:eastAsia="ru-RU"/>
        </w:rPr>
        <w:softHyphen/>
        <w:t>обрести в процессе освоения учебного предмета «Музыка»:</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4"/>
          <w:lang w:eastAsia="ru-RU"/>
        </w:rPr>
        <w:t xml:space="preserve"> чувство гордости за свою Родину, российский народ и </w:t>
      </w:r>
      <w:r w:rsidRPr="001E740F">
        <w:rPr>
          <w:rFonts w:ascii="Times New Roman" w:hAnsi="Times New Roman"/>
          <w:color w:val="000000"/>
          <w:spacing w:val="-1"/>
          <w:lang w:eastAsia="ru-RU"/>
        </w:rPr>
        <w:t xml:space="preserve">историю России, осознание своей этнической и национальной принадлежности; знание культуры своего народа, своего края, </w:t>
      </w:r>
      <w:r w:rsidRPr="001E740F">
        <w:rPr>
          <w:rFonts w:ascii="Times New Roman" w:hAnsi="Times New Roman"/>
          <w:color w:val="000000"/>
          <w:spacing w:val="2"/>
          <w:lang w:eastAsia="ru-RU"/>
        </w:rPr>
        <w:t xml:space="preserve">основ культурного наследия народов России и человечества; </w:t>
      </w:r>
      <w:r w:rsidRPr="001E740F">
        <w:rPr>
          <w:rFonts w:ascii="Times New Roman" w:hAnsi="Times New Roman"/>
          <w:color w:val="000000"/>
          <w:spacing w:val="1"/>
          <w:lang w:eastAsia="ru-RU"/>
        </w:rPr>
        <w:t>усвоение традиционных ценностей многонационального рос</w:t>
      </w:r>
      <w:r w:rsidRPr="001E740F">
        <w:rPr>
          <w:rFonts w:ascii="Times New Roman" w:hAnsi="Times New Roman"/>
          <w:color w:val="000000"/>
          <w:spacing w:val="-3"/>
          <w:lang w:eastAsia="ru-RU"/>
        </w:rPr>
        <w:t>сийского общества;</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2"/>
          <w:lang w:eastAsia="ru-RU"/>
        </w:rPr>
        <w:t xml:space="preserve"> целостный, социально ориентированный взгляд на мир в </w:t>
      </w:r>
      <w:r w:rsidRPr="001E740F">
        <w:rPr>
          <w:rFonts w:ascii="Times New Roman" w:hAnsi="Times New Roman"/>
          <w:color w:val="000000"/>
          <w:spacing w:val="3"/>
          <w:lang w:eastAsia="ru-RU"/>
        </w:rPr>
        <w:t xml:space="preserve">его органичном единстве и разнообразии природы, народов, </w:t>
      </w:r>
      <w:r w:rsidRPr="001E740F">
        <w:rPr>
          <w:rFonts w:ascii="Times New Roman" w:hAnsi="Times New Roman"/>
          <w:color w:val="000000"/>
          <w:spacing w:val="-2"/>
          <w:lang w:eastAsia="ru-RU"/>
        </w:rPr>
        <w:t>культур и религий;</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3"/>
          <w:lang w:eastAsia="ru-RU"/>
        </w:rPr>
        <w:t xml:space="preserve"> ответственное отношение к учению, готовность и спо</w:t>
      </w:r>
      <w:r w:rsidRPr="001E740F">
        <w:rPr>
          <w:rFonts w:ascii="Times New Roman" w:hAnsi="Times New Roman"/>
          <w:color w:val="000000"/>
          <w:spacing w:val="-1"/>
          <w:lang w:eastAsia="ru-RU"/>
        </w:rPr>
        <w:t>собность к саморазвитию и самообразованию на основе моти</w:t>
      </w:r>
      <w:r w:rsidRPr="001E740F">
        <w:rPr>
          <w:rFonts w:ascii="Times New Roman" w:hAnsi="Times New Roman"/>
          <w:color w:val="000000"/>
          <w:spacing w:val="1"/>
          <w:lang w:eastAsia="ru-RU"/>
        </w:rPr>
        <w:t>вации к обучению и познанию;</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5"/>
          <w:lang w:eastAsia="ru-RU"/>
        </w:rPr>
        <w:t xml:space="preserve"> уважительное отношение к иному мнению, истории и </w:t>
      </w:r>
      <w:r w:rsidRPr="001E740F">
        <w:rPr>
          <w:rFonts w:ascii="Times New Roman" w:hAnsi="Times New Roman"/>
          <w:color w:val="000000"/>
          <w:spacing w:val="-2"/>
          <w:lang w:eastAsia="ru-RU"/>
        </w:rPr>
        <w:t>культуре других народов; готовность и способность вести диа</w:t>
      </w:r>
      <w:r w:rsidRPr="001E740F">
        <w:rPr>
          <w:rFonts w:ascii="Times New Roman" w:hAnsi="Times New Roman"/>
          <w:color w:val="000000"/>
          <w:spacing w:val="3"/>
          <w:lang w:eastAsia="ru-RU"/>
        </w:rPr>
        <w:t xml:space="preserve">лог с другими людьми и достигать в нем взаимопонимания; </w:t>
      </w:r>
      <w:r w:rsidRPr="001E740F">
        <w:rPr>
          <w:rFonts w:ascii="Times New Roman" w:hAnsi="Times New Roman"/>
          <w:color w:val="000000"/>
          <w:spacing w:val="-1"/>
          <w:lang w:eastAsia="ru-RU"/>
        </w:rPr>
        <w:t>этические чувства доброжелательности и эмоционально-нрав</w:t>
      </w:r>
      <w:r w:rsidRPr="001E740F">
        <w:rPr>
          <w:rFonts w:ascii="Times New Roman" w:hAnsi="Times New Roman"/>
          <w:color w:val="000000"/>
          <w:spacing w:val="-2"/>
          <w:lang w:eastAsia="ru-RU"/>
        </w:rPr>
        <w:t>ственной отзывчивости, понимание чувств других людей и сопереживание им;</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1"/>
          <w:lang w:eastAsia="ru-RU"/>
        </w:rPr>
        <w:t xml:space="preserve"> компетентность в решении моральных проблем на осно</w:t>
      </w:r>
      <w:r w:rsidRPr="001E740F">
        <w:rPr>
          <w:rFonts w:ascii="Times New Roman" w:hAnsi="Times New Roman"/>
          <w:color w:val="000000"/>
          <w:spacing w:val="1"/>
          <w:lang w:eastAsia="ru-RU"/>
        </w:rPr>
        <w:t>ве личностного выбора, осознанное и ответственное отноше</w:t>
      </w:r>
      <w:r w:rsidRPr="001E740F">
        <w:rPr>
          <w:rFonts w:ascii="Times New Roman" w:hAnsi="Times New Roman"/>
          <w:color w:val="000000"/>
          <w:lang w:eastAsia="ru-RU"/>
        </w:rPr>
        <w:t>ние к собственным поступкам;</w:t>
      </w:r>
    </w:p>
    <w:p w:rsidR="001E740F" w:rsidRPr="001E740F" w:rsidRDefault="001E740F" w:rsidP="00A13A0C">
      <w:pPr>
        <w:widowControl w:val="0"/>
        <w:numPr>
          <w:ilvl w:val="0"/>
          <w:numId w:val="224"/>
        </w:numPr>
        <w:shd w:val="clear" w:color="auto" w:fill="FFFFFF"/>
        <w:tabs>
          <w:tab w:val="left" w:pos="554"/>
        </w:tabs>
        <w:autoSpaceDE w:val="0"/>
        <w:autoSpaceDN w:val="0"/>
        <w:adjustRightInd w:val="0"/>
        <w:spacing w:after="0" w:line="240" w:lineRule="auto"/>
        <w:ind w:left="0" w:firstLine="284"/>
        <w:jc w:val="both"/>
        <w:rPr>
          <w:rFonts w:ascii="Times New Roman" w:hAnsi="Times New Roman"/>
          <w:lang w:eastAsia="ru-RU"/>
        </w:rPr>
      </w:pPr>
      <w:r w:rsidRPr="001E740F">
        <w:rPr>
          <w:rFonts w:ascii="Times New Roman" w:hAnsi="Times New Roman"/>
          <w:color w:val="000000"/>
          <w:spacing w:val="1"/>
          <w:lang w:eastAsia="ru-RU"/>
        </w:rPr>
        <w:t xml:space="preserve"> коммуникативная компетентность в общении и сотруд</w:t>
      </w:r>
      <w:r w:rsidRPr="001E740F">
        <w:rPr>
          <w:rFonts w:ascii="Times New Roman" w:hAnsi="Times New Roman"/>
          <w:color w:val="000000"/>
          <w:spacing w:val="-1"/>
          <w:lang w:eastAsia="ru-RU"/>
        </w:rPr>
        <w:t>ничестве со сверстниками, старшими и младшими в образова</w:t>
      </w:r>
      <w:r w:rsidRPr="001E740F">
        <w:rPr>
          <w:rFonts w:ascii="Times New Roman" w:hAnsi="Times New Roman"/>
          <w:color w:val="000000"/>
          <w:spacing w:val="3"/>
          <w:lang w:eastAsia="ru-RU"/>
        </w:rPr>
        <w:t xml:space="preserve">тельной, общественно полезной, учебно-исследовательской, </w:t>
      </w:r>
      <w:r w:rsidRPr="001E740F">
        <w:rPr>
          <w:rFonts w:ascii="Times New Roman" w:hAnsi="Times New Roman"/>
          <w:color w:val="000000"/>
          <w:spacing w:val="-2"/>
          <w:lang w:eastAsia="ru-RU"/>
        </w:rPr>
        <w:t>творческой и других видах деятельности;</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0" w:firstLine="284"/>
        <w:jc w:val="both"/>
        <w:rPr>
          <w:rFonts w:ascii="Times New Roman" w:hAnsi="Times New Roman"/>
          <w:color w:val="000000"/>
          <w:lang w:eastAsia="ru-RU"/>
        </w:rPr>
      </w:pPr>
      <w:r w:rsidRPr="001E740F">
        <w:rPr>
          <w:rFonts w:ascii="Times New Roman" w:hAnsi="Times New Roman"/>
          <w:color w:val="000000"/>
          <w:spacing w:val="-1"/>
          <w:lang w:eastAsia="ru-RU"/>
        </w:rPr>
        <w:t xml:space="preserve"> участие в общественной жизни школы в пределах возрастных компетенций с учетом региональных и этнокультурных </w:t>
      </w:r>
      <w:r w:rsidRPr="001E740F">
        <w:rPr>
          <w:rFonts w:ascii="Times New Roman" w:hAnsi="Times New Roman"/>
          <w:color w:val="000000"/>
          <w:spacing w:val="-4"/>
          <w:lang w:eastAsia="ru-RU"/>
        </w:rPr>
        <w:t>особенностей;</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142" w:firstLine="142"/>
        <w:jc w:val="both"/>
        <w:rPr>
          <w:rFonts w:ascii="Times New Roman" w:hAnsi="Times New Roman"/>
          <w:color w:val="000000"/>
          <w:lang w:eastAsia="ru-RU"/>
        </w:rPr>
      </w:pPr>
      <w:r w:rsidRPr="001E740F">
        <w:rPr>
          <w:rFonts w:ascii="Times New Roman" w:hAnsi="Times New Roman"/>
          <w:color w:val="000000"/>
          <w:lang w:eastAsia="ru-RU"/>
        </w:rPr>
        <w:t xml:space="preserve"> признание ценности жизни во всех ее проявлениях и не</w:t>
      </w:r>
      <w:r w:rsidRPr="001E740F">
        <w:rPr>
          <w:rFonts w:ascii="Times New Roman" w:hAnsi="Times New Roman"/>
          <w:color w:val="000000"/>
          <w:spacing w:val="-2"/>
          <w:lang w:eastAsia="ru-RU"/>
        </w:rPr>
        <w:t>обходимости ответственного, бережного отношения к окружа</w:t>
      </w:r>
      <w:r w:rsidRPr="001E740F">
        <w:rPr>
          <w:rFonts w:ascii="Times New Roman" w:hAnsi="Times New Roman"/>
          <w:color w:val="000000"/>
          <w:spacing w:val="-3"/>
          <w:lang w:eastAsia="ru-RU"/>
        </w:rPr>
        <w:t>ющей среде;</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142" w:firstLine="142"/>
        <w:jc w:val="both"/>
        <w:rPr>
          <w:rFonts w:ascii="Times New Roman" w:hAnsi="Times New Roman"/>
          <w:color w:val="000000"/>
          <w:lang w:eastAsia="ru-RU"/>
        </w:rPr>
      </w:pPr>
      <w:r w:rsidRPr="001E740F">
        <w:rPr>
          <w:rFonts w:ascii="Times New Roman" w:hAnsi="Times New Roman"/>
          <w:color w:val="000000"/>
          <w:spacing w:val="7"/>
          <w:lang w:eastAsia="ru-RU"/>
        </w:rPr>
        <w:t xml:space="preserve"> принятие ценности семейной жизни, уважительное и </w:t>
      </w:r>
      <w:r w:rsidRPr="001E740F">
        <w:rPr>
          <w:rFonts w:ascii="Times New Roman" w:hAnsi="Times New Roman"/>
          <w:color w:val="000000"/>
          <w:lang w:eastAsia="ru-RU"/>
        </w:rPr>
        <w:t>заботливое отношение к членам своей семьи;</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142" w:firstLine="142"/>
        <w:jc w:val="both"/>
        <w:rPr>
          <w:rFonts w:ascii="Times New Roman" w:hAnsi="Times New Roman"/>
          <w:color w:val="000000"/>
          <w:lang w:eastAsia="ru-RU"/>
        </w:rPr>
      </w:pPr>
      <w:r w:rsidRPr="001E740F">
        <w:rPr>
          <w:rFonts w:ascii="Times New Roman" w:hAnsi="Times New Roman"/>
          <w:color w:val="000000"/>
          <w:spacing w:val="2"/>
          <w:lang w:eastAsia="ru-RU"/>
        </w:rPr>
        <w:t xml:space="preserve"> эстетические потребности, ценности и чувства, эстети</w:t>
      </w:r>
      <w:r w:rsidRPr="001E740F">
        <w:rPr>
          <w:rFonts w:ascii="Times New Roman" w:hAnsi="Times New Roman"/>
          <w:color w:val="000000"/>
          <w:spacing w:val="1"/>
          <w:lang w:eastAsia="ru-RU"/>
        </w:rPr>
        <w:t>ческое сознание как результат освоения художественного на</w:t>
      </w:r>
      <w:r w:rsidRPr="001E740F">
        <w:rPr>
          <w:rFonts w:ascii="Times New Roman" w:hAnsi="Times New Roman"/>
          <w:color w:val="000000"/>
          <w:spacing w:val="2"/>
          <w:lang w:eastAsia="ru-RU"/>
        </w:rPr>
        <w:t>следия народов России и мира, творческой деятельности му</w:t>
      </w:r>
      <w:r w:rsidRPr="001E740F">
        <w:rPr>
          <w:rFonts w:ascii="Times New Roman" w:hAnsi="Times New Roman"/>
          <w:color w:val="000000"/>
          <w:spacing w:val="-3"/>
          <w:lang w:eastAsia="ru-RU"/>
        </w:rPr>
        <w:t>зыкально-эстетического характера.</w:t>
      </w:r>
    </w:p>
    <w:p w:rsidR="001E740F" w:rsidRPr="001E740F" w:rsidRDefault="001E740F" w:rsidP="001E740F">
      <w:pPr>
        <w:shd w:val="clear" w:color="auto" w:fill="FFFFFF"/>
        <w:spacing w:after="0" w:line="240" w:lineRule="auto"/>
        <w:ind w:firstLine="284"/>
        <w:jc w:val="both"/>
        <w:rPr>
          <w:rFonts w:ascii="Times New Roman" w:hAnsi="Times New Roman"/>
          <w:lang w:eastAsia="ru-RU"/>
        </w:rPr>
      </w:pPr>
      <w:r w:rsidRPr="001E740F">
        <w:rPr>
          <w:rFonts w:ascii="Times New Roman" w:hAnsi="Times New Roman"/>
          <w:b/>
          <w:bCs/>
          <w:i/>
          <w:color w:val="000000"/>
          <w:lang w:eastAsia="ru-RU"/>
        </w:rPr>
        <w:lastRenderedPageBreak/>
        <w:t>Метапредметные результаты</w:t>
      </w:r>
      <w:r w:rsidRPr="001E740F">
        <w:rPr>
          <w:rFonts w:ascii="Times New Roman" w:hAnsi="Times New Roman"/>
          <w:color w:val="000000"/>
          <w:lang w:eastAsia="ru-RU"/>
        </w:rPr>
        <w:t xml:space="preserve">характеризуют уровень </w:t>
      </w:r>
      <w:r w:rsidRPr="001E740F">
        <w:rPr>
          <w:rFonts w:ascii="Times New Roman" w:hAnsi="Times New Roman"/>
          <w:color w:val="000000"/>
          <w:spacing w:val="-2"/>
          <w:lang w:eastAsia="ru-RU"/>
        </w:rPr>
        <w:t>сформированности универсальных учебных действий, прояв</w:t>
      </w:r>
      <w:r w:rsidRPr="001E740F">
        <w:rPr>
          <w:rFonts w:ascii="Times New Roman" w:hAnsi="Times New Roman"/>
          <w:color w:val="000000"/>
          <w:spacing w:val="-3"/>
          <w:lang w:eastAsia="ru-RU"/>
        </w:rPr>
        <w:t>ляющихся в познавательной и практической деятельности уча</w:t>
      </w:r>
      <w:r w:rsidRPr="001E740F">
        <w:rPr>
          <w:rFonts w:ascii="Times New Roman" w:hAnsi="Times New Roman"/>
          <w:color w:val="000000"/>
          <w:spacing w:val="-9"/>
          <w:lang w:eastAsia="ru-RU"/>
        </w:rPr>
        <w:t>щихся:</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2"/>
          <w:lang w:eastAsia="ru-RU"/>
        </w:rPr>
        <w:t xml:space="preserve"> умение самостоятельно ставить новые учебные задачи на </w:t>
      </w:r>
      <w:r w:rsidRPr="001E740F">
        <w:rPr>
          <w:rFonts w:ascii="Times New Roman" w:hAnsi="Times New Roman"/>
          <w:color w:val="000000"/>
          <w:lang w:eastAsia="ru-RU"/>
        </w:rPr>
        <w:t>основе развития познавательных мотивов и интересов;</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4"/>
          <w:lang w:eastAsia="ru-RU"/>
        </w:rPr>
        <w:t xml:space="preserve"> умение самостоятельно планировать пути достижения це</w:t>
      </w:r>
      <w:r w:rsidRPr="001E740F">
        <w:rPr>
          <w:rFonts w:ascii="Times New Roman" w:hAnsi="Times New Roman"/>
          <w:color w:val="000000"/>
          <w:spacing w:val="1"/>
          <w:lang w:eastAsia="ru-RU"/>
        </w:rPr>
        <w:t>лей, осознанно выбирать наиболее эффективные способы ре</w:t>
      </w:r>
      <w:r w:rsidRPr="001E740F">
        <w:rPr>
          <w:rFonts w:ascii="Times New Roman" w:hAnsi="Times New Roman"/>
          <w:color w:val="000000"/>
          <w:spacing w:val="-1"/>
          <w:lang w:eastAsia="ru-RU"/>
        </w:rPr>
        <w:t>шения учебных и познавательных задач;</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4"/>
          <w:lang w:eastAsia="ru-RU"/>
        </w:rPr>
        <w:t xml:space="preserve"> умение анализировать собственную учебную деятельность, адекватно оценивать правильность или ошибочность </w:t>
      </w:r>
      <w:r w:rsidRPr="001E740F">
        <w:rPr>
          <w:rFonts w:ascii="Times New Roman" w:hAnsi="Times New Roman"/>
          <w:color w:val="000000"/>
          <w:spacing w:val="3"/>
          <w:lang w:eastAsia="ru-RU"/>
        </w:rPr>
        <w:t xml:space="preserve">выполнения учебной задачи и собственные возможности ее </w:t>
      </w:r>
      <w:r w:rsidRPr="001E740F">
        <w:rPr>
          <w:rFonts w:ascii="Times New Roman" w:hAnsi="Times New Roman"/>
          <w:color w:val="000000"/>
          <w:spacing w:val="2"/>
          <w:lang w:eastAsia="ru-RU"/>
        </w:rPr>
        <w:t xml:space="preserve">решения, вносить необходимые коррективы для достижения </w:t>
      </w:r>
      <w:r w:rsidRPr="001E740F">
        <w:rPr>
          <w:rFonts w:ascii="Times New Roman" w:hAnsi="Times New Roman"/>
          <w:color w:val="000000"/>
          <w:spacing w:val="-3"/>
          <w:lang w:eastAsia="ru-RU"/>
        </w:rPr>
        <w:t>запланированных результатов;</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2"/>
          <w:lang w:eastAsia="ru-RU"/>
        </w:rPr>
        <w:t xml:space="preserve"> владение основами самоконтроля, самооценки, принятия </w:t>
      </w:r>
      <w:r w:rsidRPr="001E740F">
        <w:rPr>
          <w:rFonts w:ascii="Times New Roman" w:hAnsi="Times New Roman"/>
          <w:color w:val="000000"/>
          <w:spacing w:val="5"/>
          <w:lang w:eastAsia="ru-RU"/>
        </w:rPr>
        <w:t xml:space="preserve">решений и осуществления осознанного выбора в учебной и </w:t>
      </w:r>
      <w:r w:rsidRPr="001E740F">
        <w:rPr>
          <w:rFonts w:ascii="Times New Roman" w:hAnsi="Times New Roman"/>
          <w:color w:val="000000"/>
          <w:spacing w:val="-3"/>
          <w:lang w:eastAsia="ru-RU"/>
        </w:rPr>
        <w:t>познавательной деятельности;</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5"/>
          <w:lang w:eastAsia="ru-RU"/>
        </w:rPr>
        <w:t xml:space="preserve"> умение определять понятия, обобщать, устанавливать </w:t>
      </w:r>
      <w:r w:rsidRPr="001E740F">
        <w:rPr>
          <w:rFonts w:ascii="Times New Roman" w:hAnsi="Times New Roman"/>
          <w:color w:val="000000"/>
          <w:lang w:eastAsia="ru-RU"/>
        </w:rPr>
        <w:t>аналогии, классифицировать, самостоятельно выбирать осно</w:t>
      </w:r>
      <w:r w:rsidRPr="001E740F">
        <w:rPr>
          <w:rFonts w:ascii="Times New Roman" w:hAnsi="Times New Roman"/>
          <w:color w:val="000000"/>
          <w:spacing w:val="2"/>
          <w:lang w:eastAsia="ru-RU"/>
        </w:rPr>
        <w:t xml:space="preserve">вания и критерии для классификации; умение устанавливать </w:t>
      </w:r>
      <w:r w:rsidRPr="001E740F">
        <w:rPr>
          <w:rFonts w:ascii="Times New Roman" w:hAnsi="Times New Roman"/>
          <w:color w:val="000000"/>
          <w:lang w:eastAsia="ru-RU"/>
        </w:rPr>
        <w:t>причинно-следственные связи; размышлять, рассуждать и де</w:t>
      </w:r>
      <w:r w:rsidRPr="001E740F">
        <w:rPr>
          <w:rFonts w:ascii="Times New Roman" w:hAnsi="Times New Roman"/>
          <w:color w:val="000000"/>
          <w:spacing w:val="-3"/>
          <w:lang w:eastAsia="ru-RU"/>
        </w:rPr>
        <w:t>лать выводы;</w:t>
      </w:r>
    </w:p>
    <w:p w:rsidR="001E740F" w:rsidRPr="001E740F" w:rsidRDefault="001E740F" w:rsidP="005A0AF4">
      <w:pPr>
        <w:widowControl w:val="0"/>
        <w:shd w:val="clear" w:color="auto" w:fill="FFFFFF"/>
        <w:tabs>
          <w:tab w:val="left" w:pos="538"/>
        </w:tabs>
        <w:autoSpaceDE w:val="0"/>
        <w:autoSpaceDN w:val="0"/>
        <w:adjustRightInd w:val="0"/>
        <w:spacing w:after="0" w:line="240" w:lineRule="auto"/>
        <w:ind w:left="284"/>
        <w:jc w:val="both"/>
        <w:rPr>
          <w:rFonts w:ascii="Times New Roman" w:hAnsi="Times New Roman"/>
          <w:color w:val="000000"/>
          <w:lang w:eastAsia="ru-RU"/>
        </w:rPr>
      </w:pPr>
      <w:r w:rsidRPr="001E740F">
        <w:rPr>
          <w:rFonts w:ascii="Times New Roman" w:hAnsi="Times New Roman"/>
          <w:color w:val="000000"/>
          <w:lang w:eastAsia="ru-RU"/>
        </w:rPr>
        <w:t xml:space="preserve"> смысловое чтение текстов различных стилей и жанров;</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color w:val="000000"/>
          <w:lang w:eastAsia="ru-RU"/>
        </w:rPr>
      </w:pPr>
      <w:r w:rsidRPr="001E740F">
        <w:rPr>
          <w:rFonts w:ascii="Times New Roman" w:hAnsi="Times New Roman"/>
          <w:color w:val="000000"/>
          <w:spacing w:val="-1"/>
          <w:lang w:eastAsia="ru-RU"/>
        </w:rPr>
        <w:t xml:space="preserve"> умение создавать, применять и преобразовывать знаки и </w:t>
      </w:r>
      <w:r w:rsidRPr="001E740F">
        <w:rPr>
          <w:rFonts w:ascii="Times New Roman" w:hAnsi="Times New Roman"/>
          <w:color w:val="000000"/>
          <w:spacing w:val="-2"/>
          <w:lang w:eastAsia="ru-RU"/>
        </w:rPr>
        <w:t>символы модели и схемы для решения учебных и познаватель</w:t>
      </w:r>
      <w:r w:rsidRPr="001E740F">
        <w:rPr>
          <w:rFonts w:ascii="Times New Roman" w:hAnsi="Times New Roman"/>
          <w:color w:val="000000"/>
          <w:spacing w:val="-4"/>
          <w:lang w:eastAsia="ru-RU"/>
        </w:rPr>
        <w:t>ных задач;</w:t>
      </w:r>
    </w:p>
    <w:p w:rsidR="001E740F" w:rsidRPr="001E740F" w:rsidRDefault="001E740F" w:rsidP="00A13A0C">
      <w:pPr>
        <w:widowControl w:val="0"/>
        <w:numPr>
          <w:ilvl w:val="0"/>
          <w:numId w:val="225"/>
        </w:numPr>
        <w:shd w:val="clear" w:color="auto" w:fill="FFFFFF"/>
        <w:tabs>
          <w:tab w:val="left" w:pos="538"/>
        </w:tabs>
        <w:autoSpaceDE w:val="0"/>
        <w:autoSpaceDN w:val="0"/>
        <w:adjustRightInd w:val="0"/>
        <w:spacing w:after="0" w:line="240" w:lineRule="auto"/>
        <w:ind w:left="284" w:firstLine="0"/>
        <w:jc w:val="both"/>
        <w:rPr>
          <w:rFonts w:ascii="Times New Roman" w:hAnsi="Times New Roman"/>
          <w:lang w:eastAsia="ru-RU"/>
        </w:rPr>
      </w:pPr>
      <w:r w:rsidRPr="001E740F">
        <w:rPr>
          <w:rFonts w:ascii="Times New Roman" w:hAnsi="Times New Roman"/>
          <w:color w:val="000000"/>
          <w:spacing w:val="-3"/>
          <w:lang w:eastAsia="ru-RU"/>
        </w:rPr>
        <w:t xml:space="preserve"> умение организовывать учебное сотрудничество и совме</w:t>
      </w:r>
      <w:r w:rsidRPr="001E740F">
        <w:rPr>
          <w:rFonts w:ascii="Times New Roman" w:hAnsi="Times New Roman"/>
          <w:color w:val="000000"/>
          <w:spacing w:val="3"/>
          <w:lang w:eastAsia="ru-RU"/>
        </w:rPr>
        <w:t xml:space="preserve">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w:t>
      </w:r>
      <w:r w:rsidRPr="001E740F">
        <w:rPr>
          <w:rFonts w:ascii="Times New Roman" w:hAnsi="Times New Roman"/>
          <w:color w:val="000000"/>
          <w:spacing w:val="-6"/>
          <w:lang w:eastAsia="ru-RU"/>
        </w:rPr>
        <w:t>группе;</w:t>
      </w:r>
    </w:p>
    <w:p w:rsidR="001E740F" w:rsidRPr="001E740F" w:rsidRDefault="001E740F" w:rsidP="005A0AF4">
      <w:pPr>
        <w:shd w:val="clear" w:color="auto" w:fill="FFFFFF"/>
        <w:tabs>
          <w:tab w:val="left" w:pos="530"/>
        </w:tabs>
        <w:spacing w:after="0" w:line="240" w:lineRule="auto"/>
        <w:ind w:left="284"/>
        <w:jc w:val="both"/>
        <w:rPr>
          <w:rFonts w:ascii="Times New Roman" w:hAnsi="Times New Roman"/>
          <w:lang w:eastAsia="ru-RU"/>
        </w:rPr>
      </w:pPr>
      <w:r w:rsidRPr="001E740F">
        <w:rPr>
          <w:rFonts w:ascii="Times New Roman" w:hAnsi="Times New Roman"/>
          <w:color w:val="000000"/>
          <w:lang w:eastAsia="ru-RU"/>
        </w:rPr>
        <w:t xml:space="preserve">— </w:t>
      </w:r>
      <w:r w:rsidRPr="001E740F">
        <w:rPr>
          <w:rFonts w:ascii="Times New Roman" w:hAnsi="Times New Roman"/>
          <w:color w:val="000000"/>
          <w:spacing w:val="-1"/>
          <w:lang w:eastAsia="ru-RU"/>
        </w:rPr>
        <w:t>формирование и развитие компетентности в области ис</w:t>
      </w:r>
      <w:r w:rsidRPr="001E740F">
        <w:rPr>
          <w:rFonts w:ascii="Times New Roman" w:hAnsi="Times New Roman"/>
          <w:color w:val="000000"/>
          <w:spacing w:val="-2"/>
          <w:lang w:eastAsia="ru-RU"/>
        </w:rPr>
        <w:t xml:space="preserve">пользования информационно-коммуникационных технологий; </w:t>
      </w:r>
      <w:r w:rsidRPr="001E740F">
        <w:rPr>
          <w:rFonts w:ascii="Times New Roman" w:hAnsi="Times New Roman"/>
          <w:color w:val="000000"/>
          <w:spacing w:val="1"/>
          <w:lang w:eastAsia="ru-RU"/>
        </w:rPr>
        <w:t>стремление к самостоятельному общению с искусством и ху</w:t>
      </w:r>
      <w:r w:rsidRPr="001E740F">
        <w:rPr>
          <w:rFonts w:ascii="Times New Roman" w:hAnsi="Times New Roman"/>
          <w:color w:val="000000"/>
          <w:spacing w:val="-3"/>
          <w:lang w:eastAsia="ru-RU"/>
        </w:rPr>
        <w:t>дожественному самообразованию.</w:t>
      </w:r>
    </w:p>
    <w:p w:rsidR="001E740F" w:rsidRPr="001E740F" w:rsidRDefault="001E740F" w:rsidP="001E740F">
      <w:pPr>
        <w:shd w:val="clear" w:color="auto" w:fill="FFFFFF"/>
        <w:spacing w:after="0" w:line="240" w:lineRule="auto"/>
        <w:ind w:firstLine="284"/>
        <w:jc w:val="both"/>
        <w:rPr>
          <w:rFonts w:ascii="Times New Roman" w:hAnsi="Times New Roman"/>
          <w:lang w:eastAsia="ru-RU"/>
        </w:rPr>
      </w:pPr>
      <w:r w:rsidRPr="001E740F">
        <w:rPr>
          <w:rFonts w:ascii="Times New Roman" w:hAnsi="Times New Roman"/>
          <w:b/>
          <w:bCs/>
          <w:i/>
          <w:color w:val="000000"/>
          <w:spacing w:val="-5"/>
          <w:lang w:eastAsia="ru-RU"/>
        </w:rPr>
        <w:t>Предметные результаты</w:t>
      </w:r>
      <w:r w:rsidRPr="001E740F">
        <w:rPr>
          <w:rFonts w:ascii="Times New Roman" w:hAnsi="Times New Roman"/>
          <w:color w:val="000000"/>
          <w:spacing w:val="-5"/>
          <w:lang w:eastAsia="ru-RU"/>
        </w:rPr>
        <w:t xml:space="preserve">обеспечивают успешное обучение </w:t>
      </w:r>
      <w:r w:rsidRPr="001E740F">
        <w:rPr>
          <w:rFonts w:ascii="Times New Roman" w:hAnsi="Times New Roman"/>
          <w:color w:val="000000"/>
          <w:spacing w:val="-1"/>
          <w:lang w:eastAsia="ru-RU"/>
        </w:rPr>
        <w:t>на следующей ступени общего образования и отражают:</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1"/>
          <w:lang w:eastAsia="ru-RU"/>
        </w:rPr>
        <w:t xml:space="preserve"> сформированность основ музыкальной культуры школь</w:t>
      </w:r>
      <w:r w:rsidRPr="001E740F">
        <w:rPr>
          <w:rFonts w:ascii="Times New Roman" w:hAnsi="Times New Roman"/>
          <w:color w:val="000000"/>
          <w:lang w:eastAsia="ru-RU"/>
        </w:rPr>
        <w:t>ника как неотъемлемой части его общей духовной культуры;</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4"/>
          <w:lang w:eastAsia="ru-RU"/>
        </w:rPr>
        <w:t xml:space="preserve"> сформированность потребности в общении с музыкой </w:t>
      </w:r>
      <w:r w:rsidRPr="001E740F">
        <w:rPr>
          <w:rFonts w:ascii="Times New Roman" w:hAnsi="Times New Roman"/>
          <w:color w:val="000000"/>
          <w:spacing w:val="2"/>
          <w:lang w:eastAsia="ru-RU"/>
        </w:rPr>
        <w:t>для дальнейшего духовно-нравственного развития, социали</w:t>
      </w:r>
      <w:r w:rsidRPr="001E740F">
        <w:rPr>
          <w:rFonts w:ascii="Times New Roman" w:hAnsi="Times New Roman"/>
          <w:color w:val="000000"/>
          <w:spacing w:val="1"/>
          <w:lang w:eastAsia="ru-RU"/>
        </w:rPr>
        <w:t>зации, самообразования, организации содержательного куль</w:t>
      </w:r>
      <w:r w:rsidRPr="001E740F">
        <w:rPr>
          <w:rFonts w:ascii="Times New Roman" w:hAnsi="Times New Roman"/>
          <w:color w:val="000000"/>
          <w:spacing w:val="6"/>
          <w:lang w:eastAsia="ru-RU"/>
        </w:rPr>
        <w:t xml:space="preserve">турного досуга на основе осознания роли музыки в жизни </w:t>
      </w:r>
      <w:r w:rsidRPr="001E740F">
        <w:rPr>
          <w:rFonts w:ascii="Times New Roman" w:hAnsi="Times New Roman"/>
          <w:color w:val="000000"/>
          <w:spacing w:val="4"/>
          <w:lang w:eastAsia="ru-RU"/>
        </w:rPr>
        <w:t>отдельного человека и общества, в развитии мировой куль</w:t>
      </w:r>
      <w:r w:rsidRPr="001E740F">
        <w:rPr>
          <w:rFonts w:ascii="Times New Roman" w:hAnsi="Times New Roman"/>
          <w:color w:val="000000"/>
          <w:spacing w:val="-7"/>
          <w:lang w:eastAsia="ru-RU"/>
        </w:rPr>
        <w:t>туры;</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2"/>
          <w:lang w:eastAsia="ru-RU"/>
        </w:rPr>
        <w:t xml:space="preserve"> развитие общих музыкальных способностей школьников </w:t>
      </w:r>
      <w:r w:rsidRPr="001E740F">
        <w:rPr>
          <w:rFonts w:ascii="Times New Roman" w:hAnsi="Times New Roman"/>
          <w:color w:val="000000"/>
          <w:spacing w:val="2"/>
          <w:lang w:eastAsia="ru-RU"/>
        </w:rPr>
        <w:t>(музыкальной памяти и слуха), а также образного и ассоциа</w:t>
      </w:r>
      <w:r w:rsidRPr="001E740F">
        <w:rPr>
          <w:rFonts w:ascii="Times New Roman" w:hAnsi="Times New Roman"/>
          <w:color w:val="000000"/>
          <w:spacing w:val="6"/>
          <w:lang w:eastAsia="ru-RU"/>
        </w:rPr>
        <w:t xml:space="preserve">тивного мышления, фантазии и творческого воображения, </w:t>
      </w:r>
      <w:r w:rsidRPr="001E740F">
        <w:rPr>
          <w:rFonts w:ascii="Times New Roman" w:hAnsi="Times New Roman"/>
          <w:color w:val="000000"/>
          <w:spacing w:val="3"/>
          <w:lang w:eastAsia="ru-RU"/>
        </w:rPr>
        <w:t xml:space="preserve">эмоционально-ценностного отношения к явлениям жизни и </w:t>
      </w:r>
      <w:r w:rsidRPr="001E740F">
        <w:rPr>
          <w:rFonts w:ascii="Times New Roman" w:hAnsi="Times New Roman"/>
          <w:color w:val="000000"/>
          <w:spacing w:val="-4"/>
          <w:lang w:eastAsia="ru-RU"/>
        </w:rPr>
        <w:t>искусства на основе восприятия и анализа художественного об</w:t>
      </w:r>
      <w:r w:rsidRPr="001E740F">
        <w:rPr>
          <w:rFonts w:ascii="Times New Roman" w:hAnsi="Times New Roman"/>
          <w:color w:val="000000"/>
          <w:spacing w:val="-6"/>
          <w:lang w:eastAsia="ru-RU"/>
        </w:rPr>
        <w:t>раза;</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3"/>
          <w:lang w:eastAsia="ru-RU"/>
        </w:rPr>
        <w:t xml:space="preserve"> сформированность мотивационной направленности на </w:t>
      </w:r>
      <w:r w:rsidRPr="001E740F">
        <w:rPr>
          <w:rFonts w:ascii="Times New Roman" w:hAnsi="Times New Roman"/>
          <w:color w:val="000000"/>
          <w:spacing w:val="-1"/>
          <w:lang w:eastAsia="ru-RU"/>
        </w:rPr>
        <w:t>продуктивную музыкально-творческую деятельность (слуша</w:t>
      </w:r>
      <w:r w:rsidRPr="001E740F">
        <w:rPr>
          <w:rFonts w:ascii="Times New Roman" w:hAnsi="Times New Roman"/>
          <w:color w:val="000000"/>
          <w:lang w:eastAsia="ru-RU"/>
        </w:rPr>
        <w:t>ние музыки, пение, инструментальное музицирование, драма</w:t>
      </w:r>
      <w:r w:rsidRPr="001E740F">
        <w:rPr>
          <w:rFonts w:ascii="Times New Roman" w:hAnsi="Times New Roman"/>
          <w:color w:val="000000"/>
          <w:spacing w:val="5"/>
          <w:lang w:eastAsia="ru-RU"/>
        </w:rPr>
        <w:t>тизация музыкальных произведений, импровизация, музы</w:t>
      </w:r>
      <w:r w:rsidRPr="001E740F">
        <w:rPr>
          <w:rFonts w:ascii="Times New Roman" w:hAnsi="Times New Roman"/>
          <w:color w:val="000000"/>
          <w:spacing w:val="-1"/>
          <w:lang w:eastAsia="ru-RU"/>
        </w:rPr>
        <w:t>кально-пластическое движение и др.);</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lang w:eastAsia="ru-RU"/>
        </w:rPr>
        <w:t xml:space="preserve"> воспитание эстетического отношения к миру, критичес</w:t>
      </w:r>
      <w:r w:rsidRPr="001E740F">
        <w:rPr>
          <w:rFonts w:ascii="Times New Roman" w:hAnsi="Times New Roman"/>
          <w:color w:val="000000"/>
          <w:spacing w:val="-1"/>
          <w:lang w:eastAsia="ru-RU"/>
        </w:rPr>
        <w:t>кого восприятия музыкальной информации, развитие творчес</w:t>
      </w:r>
      <w:r w:rsidRPr="001E740F">
        <w:rPr>
          <w:rFonts w:ascii="Times New Roman" w:hAnsi="Times New Roman"/>
          <w:color w:val="000000"/>
          <w:spacing w:val="2"/>
          <w:lang w:eastAsia="ru-RU"/>
        </w:rPr>
        <w:t>ких способностей в многообразных видах музыкальной дея</w:t>
      </w:r>
      <w:r w:rsidRPr="001E740F">
        <w:rPr>
          <w:rFonts w:ascii="Times New Roman" w:hAnsi="Times New Roman"/>
          <w:color w:val="000000"/>
          <w:spacing w:val="7"/>
          <w:lang w:eastAsia="ru-RU"/>
        </w:rPr>
        <w:t>тельности, связанной с театром, кино, литературой, живо</w:t>
      </w:r>
      <w:r w:rsidRPr="001E740F">
        <w:rPr>
          <w:rFonts w:ascii="Times New Roman" w:hAnsi="Times New Roman"/>
          <w:color w:val="000000"/>
          <w:spacing w:val="-5"/>
          <w:lang w:eastAsia="ru-RU"/>
        </w:rPr>
        <w:t>писью;</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lang w:eastAsia="ru-RU"/>
        </w:rPr>
        <w:t xml:space="preserve"> расширение музыкального и общего культурного кругозора; воспитание музыкального вкуса, устойчивого интереса к </w:t>
      </w:r>
      <w:r w:rsidRPr="001E740F">
        <w:rPr>
          <w:rFonts w:ascii="Times New Roman" w:hAnsi="Times New Roman"/>
          <w:spacing w:val="-2"/>
          <w:lang w:eastAsia="ru-RU"/>
        </w:rPr>
        <w:t xml:space="preserve">музыке своего народа и других народов мира, классическому и </w:t>
      </w:r>
      <w:r w:rsidRPr="001E740F">
        <w:rPr>
          <w:rFonts w:ascii="Times New Roman" w:hAnsi="Times New Roman"/>
          <w:spacing w:val="-3"/>
          <w:lang w:eastAsia="ru-RU"/>
        </w:rPr>
        <w:t>современному музыкальному наследию;</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1"/>
          <w:lang w:eastAsia="ru-RU"/>
        </w:rPr>
        <w:t xml:space="preserve"> овладение основами музыкальной грамотности: способ</w:t>
      </w:r>
      <w:r w:rsidRPr="001E740F">
        <w:rPr>
          <w:rFonts w:ascii="Times New Roman" w:hAnsi="Times New Roman"/>
          <w:color w:val="000000"/>
          <w:spacing w:val="-1"/>
          <w:lang w:eastAsia="ru-RU"/>
        </w:rPr>
        <w:t>ностью эмоционально воспринимать музыку как живое образ</w:t>
      </w:r>
      <w:r w:rsidRPr="001E740F">
        <w:rPr>
          <w:rFonts w:ascii="Times New Roman" w:hAnsi="Times New Roman"/>
          <w:color w:val="000000"/>
          <w:spacing w:val="1"/>
          <w:lang w:eastAsia="ru-RU"/>
        </w:rPr>
        <w:t>ное искусство во взаимосвязи с жизнью, со специальной тер</w:t>
      </w:r>
      <w:r w:rsidRPr="001E740F">
        <w:rPr>
          <w:rFonts w:ascii="Times New Roman" w:hAnsi="Times New Roman"/>
          <w:color w:val="000000"/>
          <w:spacing w:val="-3"/>
          <w:lang w:eastAsia="ru-RU"/>
        </w:rPr>
        <w:t xml:space="preserve">минологией и ключевыми понятиями музыкального искусства, </w:t>
      </w:r>
      <w:r w:rsidRPr="001E740F">
        <w:rPr>
          <w:rFonts w:ascii="Times New Roman" w:hAnsi="Times New Roman"/>
          <w:color w:val="000000"/>
          <w:spacing w:val="-1"/>
          <w:lang w:eastAsia="ru-RU"/>
        </w:rPr>
        <w:t>элементарной нотной грамотой в рамках изучаемого курса;</w:t>
      </w:r>
    </w:p>
    <w:p w:rsidR="001E740F" w:rsidRPr="001E740F" w:rsidRDefault="001E740F" w:rsidP="00A13A0C">
      <w:pPr>
        <w:widowControl w:val="0"/>
        <w:numPr>
          <w:ilvl w:val="0"/>
          <w:numId w:val="226"/>
        </w:numPr>
        <w:shd w:val="clear" w:color="auto" w:fill="FFFFFF"/>
        <w:tabs>
          <w:tab w:val="left" w:pos="530"/>
        </w:tabs>
        <w:autoSpaceDE w:val="0"/>
        <w:autoSpaceDN w:val="0"/>
        <w:adjustRightInd w:val="0"/>
        <w:spacing w:after="0" w:line="240" w:lineRule="auto"/>
        <w:ind w:firstLine="284"/>
        <w:jc w:val="both"/>
        <w:rPr>
          <w:rFonts w:ascii="Times New Roman" w:hAnsi="Times New Roman"/>
          <w:lang w:eastAsia="ru-RU"/>
        </w:rPr>
      </w:pPr>
      <w:r w:rsidRPr="001E740F">
        <w:rPr>
          <w:rFonts w:ascii="Times New Roman" w:hAnsi="Times New Roman"/>
          <w:color w:val="000000"/>
          <w:spacing w:val="-2"/>
          <w:lang w:eastAsia="ru-RU"/>
        </w:rPr>
        <w:t xml:space="preserve"> приобретение устойчивых навыков самостоятельной, це</w:t>
      </w:r>
      <w:r w:rsidRPr="001E740F">
        <w:rPr>
          <w:rFonts w:ascii="Times New Roman" w:hAnsi="Times New Roman"/>
          <w:color w:val="000000"/>
          <w:spacing w:val="1"/>
          <w:lang w:eastAsia="ru-RU"/>
        </w:rPr>
        <w:t>ленаправленной и содержательной музыкально-учебной дея</w:t>
      </w:r>
      <w:r w:rsidRPr="001E740F">
        <w:rPr>
          <w:rFonts w:ascii="Times New Roman" w:hAnsi="Times New Roman"/>
          <w:color w:val="000000"/>
          <w:spacing w:val="-1"/>
          <w:lang w:eastAsia="ru-RU"/>
        </w:rPr>
        <w:t>тельности, включая информационно-коммуникационные тех</w:t>
      </w:r>
      <w:r w:rsidRPr="001E740F">
        <w:rPr>
          <w:rFonts w:ascii="Times New Roman" w:hAnsi="Times New Roman"/>
          <w:color w:val="000000"/>
          <w:spacing w:val="-4"/>
          <w:lang w:eastAsia="ru-RU"/>
        </w:rPr>
        <w:t>нологии;</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color w:val="000000"/>
          <w:lang w:eastAsia="ru-RU"/>
        </w:rPr>
        <w:t xml:space="preserve">— </w:t>
      </w:r>
      <w:r w:rsidRPr="001E740F">
        <w:rPr>
          <w:rFonts w:ascii="Times New Roman" w:hAnsi="Times New Roman"/>
          <w:color w:val="000000"/>
          <w:spacing w:val="-5"/>
          <w:lang w:eastAsia="ru-RU"/>
        </w:rPr>
        <w:t>сотрудничество в ходе реализации коллективных творчес</w:t>
      </w:r>
      <w:r w:rsidRPr="001E740F">
        <w:rPr>
          <w:rFonts w:ascii="Times New Roman" w:hAnsi="Times New Roman"/>
          <w:color w:val="000000"/>
          <w:spacing w:val="5"/>
          <w:lang w:eastAsia="ru-RU"/>
        </w:rPr>
        <w:t xml:space="preserve">ких проектов, решения различных музыкально-творческих </w:t>
      </w:r>
      <w:r w:rsidRPr="001E740F">
        <w:rPr>
          <w:rFonts w:ascii="Times New Roman" w:hAnsi="Times New Roman"/>
          <w:color w:val="000000"/>
          <w:spacing w:val="-7"/>
          <w:lang w:eastAsia="ru-RU"/>
        </w:rPr>
        <w:t>задач.</w:t>
      </w:r>
    </w:p>
    <w:p w:rsidR="001E740F" w:rsidRPr="001E740F" w:rsidRDefault="001E740F" w:rsidP="001E740F">
      <w:pPr>
        <w:spacing w:after="0" w:line="240" w:lineRule="auto"/>
        <w:ind w:firstLine="284"/>
        <w:jc w:val="both"/>
        <w:rPr>
          <w:rFonts w:ascii="Times New Roman" w:hAnsi="Times New Roman"/>
          <w:lang w:eastAsia="ru-RU"/>
        </w:rPr>
      </w:pPr>
      <w:r w:rsidRPr="001E740F">
        <w:rPr>
          <w:rFonts w:ascii="Times New Roman" w:hAnsi="Times New Roman"/>
          <w:lang w:eastAsia="ru-RU"/>
        </w:rPr>
        <w:t xml:space="preserve">В программе предусмотрено освоение учащимися </w:t>
      </w:r>
      <w:r w:rsidRPr="001E740F">
        <w:rPr>
          <w:rFonts w:ascii="Times New Roman" w:hAnsi="Times New Roman"/>
          <w:spacing w:val="50"/>
          <w:lang w:eastAsia="ru-RU"/>
        </w:rPr>
        <w:t>музыкальных умений</w:t>
      </w:r>
      <w:r w:rsidRPr="001E740F">
        <w:rPr>
          <w:rFonts w:ascii="Times New Roman" w:hAnsi="Times New Roman"/>
          <w:lang w:eastAsia="ru-RU"/>
        </w:rPr>
        <w:t xml:space="preserve">, присущих основным видам музыкальной деятельности и отвечающих их природе. </w:t>
      </w:r>
    </w:p>
    <w:p w:rsidR="001E740F" w:rsidRPr="001E740F" w:rsidRDefault="001E740F" w:rsidP="001E740F">
      <w:pPr>
        <w:spacing w:after="0" w:line="240" w:lineRule="auto"/>
        <w:ind w:firstLine="284"/>
        <w:jc w:val="both"/>
        <w:rPr>
          <w:rFonts w:ascii="Times New Roman" w:hAnsi="Times New Roman"/>
          <w:b/>
          <w:lang w:eastAsia="ru-RU"/>
        </w:rPr>
      </w:pPr>
      <w:r w:rsidRPr="001E740F">
        <w:rPr>
          <w:rFonts w:ascii="Times New Roman" w:hAnsi="Times New Roman"/>
          <w:b/>
          <w:lang w:eastAsia="ru-RU"/>
        </w:rPr>
        <w:lastRenderedPageBreak/>
        <w:t>Выпускник  научится:</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4"/>
          <w:lang w:eastAsia="ru-RU"/>
        </w:rPr>
        <w:t>наблюдать за многообразными явлениями жизни и искус</w:t>
      </w:r>
      <w:r w:rsidRPr="001E740F">
        <w:rPr>
          <w:rFonts w:ascii="Times New Roman" w:hAnsi="Times New Roman"/>
          <w:color w:val="000000"/>
          <w:lang w:eastAsia="ru-RU"/>
        </w:rPr>
        <w:t>ства, выражать свое отношение к искусству;</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4"/>
          <w:lang w:eastAsia="ru-RU"/>
        </w:rPr>
        <w:t>понимать специфику музыки и выявлять родство художе</w:t>
      </w:r>
      <w:r w:rsidRPr="001E740F">
        <w:rPr>
          <w:rFonts w:ascii="Times New Roman" w:hAnsi="Times New Roman"/>
          <w:color w:val="000000"/>
          <w:spacing w:val="-2"/>
          <w:lang w:eastAsia="ru-RU"/>
        </w:rPr>
        <w:t>ственных образов разных искусств, различать их особенности;</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2"/>
          <w:lang w:eastAsia="ru-RU"/>
        </w:rPr>
        <w:t>выражать эмоциональное содержание музыкальных произведений в исполнении, участвовать в различных формах музицирования;</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1"/>
          <w:lang w:eastAsia="ru-RU"/>
        </w:rPr>
        <w:t>раскрывать образное содержание музыкальных произве</w:t>
      </w:r>
      <w:r w:rsidRPr="001E740F">
        <w:rPr>
          <w:rFonts w:ascii="Times New Roman" w:hAnsi="Times New Roman"/>
          <w:color w:val="000000"/>
          <w:spacing w:val="1"/>
          <w:lang w:eastAsia="ru-RU"/>
        </w:rPr>
        <w:t xml:space="preserve">дений разных форм, жанров и стилей; высказывать суждение </w:t>
      </w:r>
      <w:r w:rsidRPr="001E740F">
        <w:rPr>
          <w:rFonts w:ascii="Times New Roman" w:hAnsi="Times New Roman"/>
          <w:color w:val="000000"/>
          <w:spacing w:val="2"/>
          <w:lang w:eastAsia="ru-RU"/>
        </w:rPr>
        <w:t>об основной идее и форме ее воплощения в музыке;</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3"/>
          <w:lang w:eastAsia="ru-RU"/>
        </w:rPr>
        <w:t xml:space="preserve">понимать специфику и особенности музыкального языка, </w:t>
      </w:r>
      <w:r w:rsidRPr="001E740F">
        <w:rPr>
          <w:rFonts w:ascii="Times New Roman" w:hAnsi="Times New Roman"/>
          <w:color w:val="000000"/>
          <w:spacing w:val="-2"/>
          <w:lang w:eastAsia="ru-RU"/>
        </w:rPr>
        <w:t>творчески интерпретировать содержание музыкального произ</w:t>
      </w:r>
      <w:r w:rsidRPr="001E740F">
        <w:rPr>
          <w:rFonts w:ascii="Times New Roman" w:hAnsi="Times New Roman"/>
          <w:color w:val="000000"/>
          <w:spacing w:val="-1"/>
          <w:lang w:eastAsia="ru-RU"/>
        </w:rPr>
        <w:t>ведения в разных видах музыкальной деятельности;</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4"/>
          <w:lang w:eastAsia="ru-RU"/>
        </w:rPr>
        <w:t>осуществлять исследовательскую деятельность художест</w:t>
      </w:r>
      <w:r w:rsidRPr="001E740F">
        <w:rPr>
          <w:rFonts w:ascii="Times New Roman" w:hAnsi="Times New Roman"/>
          <w:color w:val="000000"/>
          <w:spacing w:val="4"/>
          <w:lang w:eastAsia="ru-RU"/>
        </w:rPr>
        <w:t xml:space="preserve">венно-эстетической направленности, участвуя в творческих </w:t>
      </w:r>
      <w:r w:rsidRPr="001E740F">
        <w:rPr>
          <w:rFonts w:ascii="Times New Roman" w:hAnsi="Times New Roman"/>
          <w:color w:val="000000"/>
          <w:spacing w:val="-2"/>
          <w:lang w:eastAsia="ru-RU"/>
        </w:rPr>
        <w:t xml:space="preserve">проектах, в том числе связанных с музицированием; проявлять </w:t>
      </w:r>
      <w:r w:rsidRPr="001E740F">
        <w:rPr>
          <w:rFonts w:ascii="Times New Roman" w:hAnsi="Times New Roman"/>
          <w:color w:val="000000"/>
          <w:spacing w:val="-1"/>
          <w:lang w:eastAsia="ru-RU"/>
        </w:rPr>
        <w:t>инициативу в организации и проведении концертов, театраль</w:t>
      </w:r>
      <w:r w:rsidRPr="001E740F">
        <w:rPr>
          <w:rFonts w:ascii="Times New Roman" w:hAnsi="Times New Roman"/>
          <w:color w:val="000000"/>
          <w:spacing w:val="1"/>
          <w:lang w:eastAsia="ru-RU"/>
        </w:rPr>
        <w:t>ных спектаклей, выставок и конкурсов, фестивалей и др.;</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1"/>
          <w:lang w:eastAsia="ru-RU"/>
        </w:rPr>
        <w:t>разбираться в событиях художественной жизни отечест</w:t>
      </w:r>
      <w:r w:rsidRPr="001E740F">
        <w:rPr>
          <w:rFonts w:ascii="Times New Roman" w:hAnsi="Times New Roman"/>
          <w:color w:val="000000"/>
          <w:spacing w:val="-3"/>
          <w:lang w:eastAsia="ru-RU"/>
        </w:rPr>
        <w:t>венной и зарубежной культуры, владеть специальной термино</w:t>
      </w:r>
      <w:r w:rsidRPr="001E740F">
        <w:rPr>
          <w:rFonts w:ascii="Times New Roman" w:hAnsi="Times New Roman"/>
          <w:color w:val="000000"/>
          <w:spacing w:val="3"/>
          <w:lang w:eastAsia="ru-RU"/>
        </w:rPr>
        <w:t>логией, называть имена выдающихся отечественных и зару</w:t>
      </w:r>
      <w:r w:rsidRPr="001E740F">
        <w:rPr>
          <w:rFonts w:ascii="Times New Roman" w:hAnsi="Times New Roman"/>
          <w:color w:val="000000"/>
          <w:spacing w:val="5"/>
          <w:lang w:eastAsia="ru-RU"/>
        </w:rPr>
        <w:t xml:space="preserve">бежных композиторов и крупнейшие музыкальные центры </w:t>
      </w:r>
      <w:r w:rsidRPr="001E740F">
        <w:rPr>
          <w:rFonts w:ascii="Times New Roman" w:hAnsi="Times New Roman"/>
          <w:color w:val="000000"/>
          <w:lang w:eastAsia="ru-RU"/>
        </w:rPr>
        <w:t xml:space="preserve">мирового значения (театры оперы и балета, концертные залы, </w:t>
      </w:r>
      <w:r w:rsidRPr="001E740F">
        <w:rPr>
          <w:rFonts w:ascii="Times New Roman" w:hAnsi="Times New Roman"/>
          <w:color w:val="000000"/>
          <w:spacing w:val="-6"/>
          <w:lang w:eastAsia="ru-RU"/>
        </w:rPr>
        <w:t>музеи);</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spacing w:val="2"/>
          <w:lang w:eastAsia="ru-RU"/>
        </w:rPr>
        <w:t>определять стилевое своеобразие классической, народ</w:t>
      </w:r>
      <w:r w:rsidRPr="001E740F">
        <w:rPr>
          <w:rFonts w:ascii="Times New Roman" w:hAnsi="Times New Roman"/>
          <w:color w:val="000000"/>
          <w:spacing w:val="1"/>
          <w:lang w:eastAsia="ru-RU"/>
        </w:rPr>
        <w:t>ной, религиозной, современной музыки, разных эпох;</w:t>
      </w:r>
    </w:p>
    <w:p w:rsidR="001E740F" w:rsidRPr="001E740F" w:rsidRDefault="001E740F" w:rsidP="00A13A0C">
      <w:pPr>
        <w:widowControl w:val="0"/>
        <w:numPr>
          <w:ilvl w:val="0"/>
          <w:numId w:val="228"/>
        </w:numPr>
        <w:shd w:val="clear" w:color="auto" w:fill="FFFFFF"/>
        <w:autoSpaceDE w:val="0"/>
        <w:autoSpaceDN w:val="0"/>
        <w:adjustRightInd w:val="0"/>
        <w:spacing w:after="0" w:line="240" w:lineRule="auto"/>
        <w:ind w:firstLine="284"/>
        <w:jc w:val="both"/>
        <w:rPr>
          <w:rFonts w:ascii="Times New Roman" w:hAnsi="Times New Roman"/>
          <w:color w:val="000000"/>
          <w:lang w:eastAsia="ru-RU"/>
        </w:rPr>
      </w:pPr>
      <w:r w:rsidRPr="001E740F">
        <w:rPr>
          <w:rFonts w:ascii="Times New Roman" w:hAnsi="Times New Roman"/>
          <w:color w:val="000000"/>
          <w:lang w:eastAsia="ru-RU"/>
        </w:rPr>
        <w:t>применять информационно-коммуникативные техноло</w:t>
      </w:r>
      <w:r w:rsidRPr="001E740F">
        <w:rPr>
          <w:rFonts w:ascii="Times New Roman" w:hAnsi="Times New Roman"/>
          <w:color w:val="000000"/>
          <w:spacing w:val="-1"/>
          <w:lang w:eastAsia="ru-RU"/>
        </w:rPr>
        <w:t>гии для расширения опыта творческой деятельности в процес</w:t>
      </w:r>
      <w:r w:rsidRPr="001E740F">
        <w:rPr>
          <w:rFonts w:ascii="Times New Roman" w:hAnsi="Times New Roman"/>
          <w:color w:val="000000"/>
          <w:spacing w:val="2"/>
          <w:lang w:eastAsia="ru-RU"/>
        </w:rPr>
        <w:t xml:space="preserve">се поиска информации в образовательном пространстве сети </w:t>
      </w:r>
      <w:r w:rsidRPr="001E740F">
        <w:rPr>
          <w:rFonts w:ascii="Times New Roman" w:hAnsi="Times New Roman"/>
          <w:color w:val="000000"/>
          <w:spacing w:val="-4"/>
          <w:lang w:eastAsia="ru-RU"/>
        </w:rPr>
        <w:t>Интернет.</w:t>
      </w:r>
    </w:p>
    <w:p w:rsidR="001E740F" w:rsidRPr="001E740F" w:rsidRDefault="001E740F" w:rsidP="001E740F">
      <w:pPr>
        <w:spacing w:after="0" w:line="240" w:lineRule="auto"/>
        <w:ind w:firstLine="284"/>
        <w:jc w:val="both"/>
        <w:rPr>
          <w:rFonts w:ascii="Times New Roman" w:hAnsi="Times New Roman"/>
          <w:lang w:eastAsia="ru-RU"/>
        </w:rPr>
      </w:pPr>
    </w:p>
    <w:p w:rsidR="001E740F" w:rsidRPr="001E740F" w:rsidRDefault="001E740F" w:rsidP="001E740F">
      <w:pPr>
        <w:spacing w:after="0" w:line="240" w:lineRule="auto"/>
        <w:ind w:firstLine="284"/>
        <w:jc w:val="both"/>
        <w:rPr>
          <w:rFonts w:ascii="Times New Roman" w:eastAsia="Times New Roman" w:hAnsi="Times New Roman"/>
          <w:b/>
        </w:rPr>
      </w:pPr>
      <w:r w:rsidRPr="001E740F">
        <w:rPr>
          <w:rFonts w:ascii="Times New Roman" w:eastAsia="Times New Roman" w:hAnsi="Times New Roman"/>
          <w:b/>
        </w:rPr>
        <w:t>Выпускник получит возможность научиться:</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совершенствовать представление о триединстве музыкаль</w:t>
      </w:r>
      <w:r w:rsidRPr="001E740F">
        <w:rPr>
          <w:rFonts w:ascii="Times New Roman" w:hAnsi="Times New Roman"/>
          <w:lang w:eastAsia="ru-RU"/>
        </w:rPr>
        <w:softHyphen/>
        <w:t>ной деятельности (композитор — исполнитель — слушатель);</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знать основные жанры народной, профессиональной, ре</w:t>
      </w:r>
      <w:r w:rsidRPr="001E740F">
        <w:rPr>
          <w:rFonts w:ascii="Times New Roman" w:hAnsi="Times New Roman"/>
          <w:lang w:eastAsia="ru-RU"/>
        </w:rPr>
        <w:softHyphen/>
        <w:t>лигиозной и современной музыки;</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w:t>
      </w:r>
      <w:r w:rsidRPr="001E740F">
        <w:rPr>
          <w:rFonts w:ascii="Times New Roman" w:hAnsi="Times New Roman"/>
          <w:lang w:eastAsia="ru-RU"/>
        </w:rPr>
        <w:softHyphen/>
        <w:t>церте, сюите, кантате, оратории, мессе и др.);</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эмоционально-образно воспринимать и оценивать музы</w:t>
      </w:r>
      <w:r w:rsidRPr="001E740F">
        <w:rPr>
          <w:rFonts w:ascii="Times New Roman" w:hAnsi="Times New Roman"/>
          <w:lang w:eastAsia="ru-RU"/>
        </w:rPr>
        <w:softHyphen/>
        <w:t>кальные сочинения различных жанров и стилей;</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творчески интерпретировать содержание музыкальною про</w:t>
      </w:r>
      <w:r w:rsidRPr="001E740F">
        <w:rPr>
          <w:rFonts w:ascii="Times New Roman" w:hAnsi="Times New Roman"/>
          <w:lang w:eastAsia="ru-RU"/>
        </w:rPr>
        <w:softHyphen/>
        <w:t>изведения, используя приемы пластического интонирова</w:t>
      </w:r>
      <w:r w:rsidRPr="001E740F">
        <w:rPr>
          <w:rFonts w:ascii="Times New Roman" w:hAnsi="Times New Roman"/>
          <w:lang w:eastAsia="ru-RU"/>
        </w:rPr>
        <w:softHyphen/>
        <w:t>ния, музыкально-ритмического движения, импровизации; ориентироваться в нотной записи как средстве фиксации музыкальной речи;</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осуществлять сравнительные интерпретации музыкальных сочинений;          </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выявлять особенности построения музыкально-драмати</w:t>
      </w:r>
      <w:r w:rsidRPr="001E740F">
        <w:rPr>
          <w:rFonts w:ascii="Times New Roman" w:hAnsi="Times New Roman"/>
          <w:lang w:eastAsia="ru-RU"/>
        </w:rPr>
        <w:softHyphen/>
        <w:t>ческого спектакля на основе взаимодействия музыки с другими видами искусства;</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использовать различные формы индивидуального, груп</w:t>
      </w:r>
      <w:r w:rsidRPr="001E740F">
        <w:rPr>
          <w:rFonts w:ascii="Times New Roman" w:hAnsi="Times New Roman"/>
          <w:lang w:eastAsia="ru-RU"/>
        </w:rPr>
        <w:softHyphen/>
        <w:t>пового и коллективного музицирования, выполнять твор</w:t>
      </w:r>
      <w:r w:rsidRPr="001E740F">
        <w:rPr>
          <w:rFonts w:ascii="Times New Roman" w:hAnsi="Times New Roman"/>
          <w:lang w:eastAsia="ru-RU"/>
        </w:rPr>
        <w:softHyphen/>
        <w:t>ческие, задания, участвовать в исследовательских проектах;</w:t>
      </w:r>
    </w:p>
    <w:p w:rsidR="001E740F" w:rsidRPr="001E740F" w:rsidRDefault="001E740F" w:rsidP="00A13A0C">
      <w:pPr>
        <w:numPr>
          <w:ilvl w:val="1"/>
          <w:numId w:val="227"/>
        </w:numPr>
        <w:spacing w:after="0" w:line="240" w:lineRule="auto"/>
        <w:ind w:left="0" w:firstLine="284"/>
        <w:jc w:val="both"/>
        <w:rPr>
          <w:rFonts w:ascii="Times New Roman" w:hAnsi="Times New Roman"/>
          <w:lang w:eastAsia="ru-RU"/>
        </w:rPr>
      </w:pPr>
      <w:r w:rsidRPr="001E740F">
        <w:rPr>
          <w:rFonts w:ascii="Times New Roman" w:hAnsi="Times New Roman"/>
          <w:lang w:eastAsia="ru-RU"/>
        </w:rPr>
        <w:t>совершенствовать умения и навыки самообразования.</w:t>
      </w:r>
    </w:p>
    <w:p w:rsidR="00C758FD" w:rsidRDefault="00C758FD" w:rsidP="00C758FD">
      <w:pPr>
        <w:spacing w:after="0" w:line="240" w:lineRule="auto"/>
        <w:jc w:val="center"/>
        <w:rPr>
          <w:rFonts w:ascii="Times New Roman" w:hAnsi="Times New Roman"/>
          <w:b/>
          <w:bCs/>
          <w:sz w:val="24"/>
          <w:szCs w:val="24"/>
          <w:lang w:eastAsia="ru-RU"/>
        </w:rPr>
      </w:pPr>
    </w:p>
    <w:p w:rsidR="001E740F" w:rsidRPr="00541DB4" w:rsidRDefault="001E740F" w:rsidP="00C758FD">
      <w:pPr>
        <w:spacing w:after="0" w:line="240" w:lineRule="auto"/>
        <w:jc w:val="center"/>
        <w:rPr>
          <w:rFonts w:ascii="Times New Roman" w:eastAsia="Times New Roman" w:hAnsi="Times New Roman"/>
          <w:b/>
          <w:bCs/>
          <w:iCs/>
          <w:color w:val="000000"/>
          <w:lang w:eastAsia="ru-RU"/>
        </w:rPr>
      </w:pPr>
      <w:r w:rsidRPr="00541DB4">
        <w:rPr>
          <w:rFonts w:ascii="Times New Roman" w:hAnsi="Times New Roman"/>
          <w:b/>
          <w:bCs/>
          <w:lang w:eastAsia="ru-RU"/>
        </w:rPr>
        <w:t xml:space="preserve">2. </w:t>
      </w:r>
      <w:r w:rsidRPr="00541DB4">
        <w:rPr>
          <w:rFonts w:ascii="Times New Roman" w:eastAsia="Times New Roman" w:hAnsi="Times New Roman"/>
          <w:b/>
          <w:bCs/>
          <w:color w:val="000000"/>
          <w:lang w:eastAsia="ru-RU"/>
        </w:rPr>
        <w:t>Содержание  учебного предмета  «Музыка»</w:t>
      </w:r>
    </w:p>
    <w:p w:rsidR="001E740F" w:rsidRPr="00C758FD" w:rsidRDefault="001E740F" w:rsidP="00C758FD">
      <w:pPr>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Музыка как вид искусства</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758FD">
        <w:rPr>
          <w:rFonts w:ascii="Times New Roman" w:eastAsia="Times New Roman" w:hAnsi="Times New Roman"/>
          <w:i/>
          <w:lang w:eastAsia="ru-RU"/>
        </w:rPr>
        <w:t xml:space="preserve"> сонатно-симфонический цикл, сюита), </w:t>
      </w:r>
      <w:r w:rsidRPr="00C758FD">
        <w:rPr>
          <w:rFonts w:ascii="Times New Roman" w:eastAsia="Times New Roman" w:hAnsi="Times New Roman"/>
          <w:lang w:eastAsia="ru-RU"/>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w:t>
      </w:r>
      <w:r w:rsidRPr="00C758FD">
        <w:rPr>
          <w:rFonts w:ascii="Times New Roman" w:eastAsia="Times New Roman" w:hAnsi="Times New Roman"/>
          <w:lang w:eastAsia="ru-RU"/>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E740F" w:rsidRPr="00C758FD" w:rsidRDefault="001E740F" w:rsidP="00C758FD">
      <w:pPr>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Народное музыкальное творчество</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758FD">
        <w:rPr>
          <w:rFonts w:ascii="Times New Roman" w:eastAsia="Times New Roman" w:hAnsi="Times New Roman"/>
          <w:i/>
          <w:lang w:eastAsia="ru-RU"/>
        </w:rPr>
        <w:t xml:space="preserve">Различные исполнительские типы художественного общения (хоровое, соревновательное, сказительное). </w:t>
      </w:r>
      <w:r w:rsidRPr="00C758FD">
        <w:rPr>
          <w:rFonts w:ascii="Times New Roman" w:eastAsia="Times New Roman" w:hAnsi="Times New Roman"/>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E740F" w:rsidRPr="00C758FD" w:rsidRDefault="001E740F" w:rsidP="00C758FD">
      <w:pPr>
        <w:spacing w:after="0" w:line="240" w:lineRule="auto"/>
        <w:ind w:firstLine="284"/>
        <w:contextualSpacing/>
        <w:jc w:val="both"/>
        <w:rPr>
          <w:rFonts w:ascii="Times New Roman" w:eastAsia="Times New Roman" w:hAnsi="Times New Roman"/>
          <w:b/>
          <w:lang w:eastAsia="ru-RU"/>
        </w:rPr>
      </w:pPr>
      <w:r w:rsidRPr="00C758FD">
        <w:rPr>
          <w:rFonts w:ascii="Times New Roman" w:eastAsia="Times New Roman" w:hAnsi="Times New Roman"/>
          <w:b/>
          <w:lang w:eastAsia="ru-RU"/>
        </w:rPr>
        <w:t xml:space="preserve">Русская музыка от эпохи средневековья до рубежа </w:t>
      </w:r>
      <w:r w:rsidRPr="00C758FD">
        <w:rPr>
          <w:rFonts w:ascii="Times New Roman" w:eastAsia="Times New Roman" w:hAnsi="Times New Roman"/>
          <w:b/>
          <w:lang w:val="en-US" w:eastAsia="ru-RU"/>
        </w:rPr>
        <w:t>XIX</w:t>
      </w:r>
      <w:r w:rsidRPr="00C758FD">
        <w:rPr>
          <w:rFonts w:ascii="Times New Roman" w:eastAsia="Times New Roman" w:hAnsi="Times New Roman"/>
          <w:b/>
          <w:lang w:eastAsia="ru-RU"/>
        </w:rPr>
        <w:t>-ХХ вв.</w:t>
      </w:r>
    </w:p>
    <w:p w:rsidR="001E740F" w:rsidRPr="00C758FD" w:rsidRDefault="001E740F" w:rsidP="00C758FD">
      <w:pPr>
        <w:spacing w:after="0" w:line="240" w:lineRule="auto"/>
        <w:ind w:firstLine="284"/>
        <w:contextualSpacing/>
        <w:jc w:val="both"/>
        <w:rPr>
          <w:rFonts w:ascii="Times New Roman" w:eastAsia="Times New Roman" w:hAnsi="Times New Roman"/>
          <w:lang w:eastAsia="ru-RU"/>
        </w:rPr>
      </w:pPr>
      <w:r w:rsidRPr="00C758FD">
        <w:rPr>
          <w:rFonts w:ascii="Times New Roman" w:eastAsia="Times New Roman" w:hAnsi="Times New Roman"/>
          <w:lang w:eastAsia="ru-RU"/>
        </w:rPr>
        <w:t xml:space="preserve">Древнерусская духовная музыка. </w:t>
      </w:r>
      <w:r w:rsidRPr="00C758FD">
        <w:rPr>
          <w:rFonts w:ascii="Times New Roman" w:eastAsia="Times New Roman" w:hAnsi="Times New Roman"/>
          <w:i/>
          <w:lang w:eastAsia="ru-RU"/>
        </w:rPr>
        <w:t>Знаменный распев как основа древнерусской храмовой музыки.</w:t>
      </w:r>
      <w:r w:rsidRPr="00C758FD">
        <w:rPr>
          <w:rFonts w:ascii="Times New Roman" w:eastAsia="Times New Roman" w:hAnsi="Times New Roman"/>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E740F" w:rsidRPr="00C758FD" w:rsidRDefault="001E740F" w:rsidP="00C758FD">
      <w:pPr>
        <w:spacing w:after="0" w:line="240" w:lineRule="auto"/>
        <w:ind w:firstLine="284"/>
        <w:contextualSpacing/>
        <w:jc w:val="both"/>
        <w:rPr>
          <w:rFonts w:ascii="Times New Roman" w:eastAsia="Times New Roman" w:hAnsi="Times New Roman"/>
          <w:b/>
          <w:lang w:eastAsia="ru-RU"/>
        </w:rPr>
      </w:pPr>
      <w:r w:rsidRPr="00C758FD">
        <w:rPr>
          <w:rFonts w:ascii="Times New Roman" w:eastAsia="Times New Roman" w:hAnsi="Times New Roman"/>
          <w:b/>
          <w:lang w:eastAsia="ru-RU"/>
        </w:rPr>
        <w:t xml:space="preserve">Зарубежная музыка от эпохи средневековья до рубежа </w:t>
      </w:r>
      <w:r w:rsidRPr="00C758FD">
        <w:rPr>
          <w:rFonts w:ascii="Times New Roman" w:eastAsia="Times New Roman" w:hAnsi="Times New Roman"/>
          <w:b/>
          <w:lang w:val="en-US" w:eastAsia="ru-RU"/>
        </w:rPr>
        <w:t>XI</w:t>
      </w:r>
      <w:r w:rsidRPr="00C758FD">
        <w:rPr>
          <w:rFonts w:ascii="Times New Roman" w:eastAsia="Times New Roman" w:hAnsi="Times New Roman"/>
          <w:b/>
          <w:lang w:eastAsia="ru-RU"/>
        </w:rPr>
        <w:t>Х-</w:t>
      </w:r>
      <w:r w:rsidRPr="00C758FD">
        <w:rPr>
          <w:rFonts w:ascii="Times New Roman" w:eastAsia="Times New Roman" w:hAnsi="Times New Roman"/>
          <w:b/>
          <w:lang w:val="en-US" w:eastAsia="ru-RU"/>
        </w:rPr>
        <w:t>X</w:t>
      </w:r>
      <w:r w:rsidRPr="00C758FD">
        <w:rPr>
          <w:rFonts w:ascii="Times New Roman" w:eastAsia="Times New Roman" w:hAnsi="Times New Roman"/>
          <w:b/>
          <w:lang w:eastAsia="ru-RU"/>
        </w:rPr>
        <w:t>Х вв.</w:t>
      </w:r>
    </w:p>
    <w:p w:rsidR="001E740F" w:rsidRPr="00C758FD" w:rsidRDefault="001E740F" w:rsidP="00C758FD">
      <w:pPr>
        <w:spacing w:after="0" w:line="240" w:lineRule="auto"/>
        <w:ind w:firstLine="284"/>
        <w:contextualSpacing/>
        <w:jc w:val="both"/>
        <w:rPr>
          <w:rFonts w:ascii="Times New Roman" w:eastAsia="Times New Roman" w:hAnsi="Times New Roman"/>
          <w:lang w:eastAsia="ru-RU"/>
        </w:rPr>
      </w:pPr>
      <w:r w:rsidRPr="00C758FD">
        <w:rPr>
          <w:rFonts w:ascii="Times New Roman" w:eastAsia="Times New Roman" w:hAnsi="Times New Roman"/>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758FD">
        <w:rPr>
          <w:rFonts w:ascii="Times New Roman" w:eastAsia="Times New Roman" w:hAnsi="Times New Roman"/>
          <w:lang w:val="en-US" w:eastAsia="ru-RU"/>
        </w:rPr>
        <w:t> </w:t>
      </w:r>
      <w:r w:rsidRPr="00C758FD">
        <w:rPr>
          <w:rFonts w:ascii="Times New Roman" w:eastAsia="Times New Roman" w:hAnsi="Times New Roman"/>
          <w:lang w:eastAsia="ru-RU"/>
        </w:rPr>
        <w:t xml:space="preserve">Григ). Оперный жанр в творчестве композиторов </w:t>
      </w:r>
      <w:r w:rsidRPr="00C758FD">
        <w:rPr>
          <w:rFonts w:ascii="Times New Roman" w:eastAsia="Times New Roman" w:hAnsi="Times New Roman"/>
          <w:lang w:val="en-US" w:eastAsia="ru-RU"/>
        </w:rPr>
        <w:t>XIX</w:t>
      </w:r>
      <w:r w:rsidRPr="00C758FD">
        <w:rPr>
          <w:rFonts w:ascii="Times New Roman" w:eastAsia="Times New Roman" w:hAnsi="Times New Roman"/>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C758FD">
        <w:rPr>
          <w:rFonts w:ascii="Times New Roman" w:eastAsia="Times New Roman" w:hAnsi="Times New Roman"/>
          <w:i/>
          <w:lang w:eastAsia="ru-RU"/>
        </w:rPr>
        <w:t xml:space="preserve">Развитие жанров светской музыки </w:t>
      </w:r>
      <w:r w:rsidRPr="00C758FD">
        <w:rPr>
          <w:rFonts w:ascii="Times New Roman" w:eastAsia="Times New Roman" w:hAnsi="Times New Roman"/>
          <w:lang w:eastAsia="ru-RU"/>
        </w:rPr>
        <w:t xml:space="preserve">Основные жанры светской музыки </w:t>
      </w:r>
      <w:r w:rsidRPr="00C758FD">
        <w:rPr>
          <w:rFonts w:ascii="Times New Roman" w:eastAsia="Times New Roman" w:hAnsi="Times New Roman"/>
          <w:lang w:val="en-US" w:eastAsia="ru-RU"/>
        </w:rPr>
        <w:t>XIX</w:t>
      </w:r>
      <w:r w:rsidRPr="00C758FD">
        <w:rPr>
          <w:rFonts w:ascii="Times New Roman" w:eastAsia="Times New Roman" w:hAnsi="Times New Roman"/>
          <w:lang w:eastAsia="ru-RU"/>
        </w:rPr>
        <w:t xml:space="preserve"> века (соната, симфония, камерно-инструментальная и вокальная музыка, опера, балет). </w:t>
      </w:r>
      <w:r w:rsidRPr="00C758FD">
        <w:rPr>
          <w:rFonts w:ascii="Times New Roman" w:eastAsia="Times New Roman" w:hAnsi="Times New Roman"/>
          <w:i/>
          <w:lang w:eastAsia="ru-RU"/>
        </w:rPr>
        <w:t>Развитие жанров светской музыки (камерная инструментальная и вокальная музыка, концерт, симфония, опера, балет).</w:t>
      </w:r>
    </w:p>
    <w:p w:rsidR="001E740F" w:rsidRPr="00C758FD" w:rsidRDefault="001E740F" w:rsidP="00C758FD">
      <w:pPr>
        <w:spacing w:after="0" w:line="240" w:lineRule="auto"/>
        <w:ind w:firstLine="284"/>
        <w:contextualSpacing/>
        <w:jc w:val="both"/>
        <w:rPr>
          <w:rFonts w:ascii="Times New Roman" w:eastAsia="Times New Roman" w:hAnsi="Times New Roman"/>
          <w:b/>
          <w:lang w:eastAsia="ru-RU"/>
        </w:rPr>
      </w:pPr>
      <w:r w:rsidRPr="00C758FD">
        <w:rPr>
          <w:rFonts w:ascii="Times New Roman" w:eastAsia="Times New Roman" w:hAnsi="Times New Roman"/>
          <w:b/>
          <w:lang w:eastAsia="ru-RU"/>
        </w:rPr>
        <w:t xml:space="preserve">Русская и зарубежная музыкальная культура </w:t>
      </w:r>
      <w:r w:rsidRPr="00C758FD">
        <w:rPr>
          <w:rFonts w:ascii="Times New Roman" w:eastAsia="Times New Roman" w:hAnsi="Times New Roman"/>
          <w:b/>
          <w:lang w:val="en-US" w:eastAsia="ru-RU"/>
        </w:rPr>
        <w:t>XX</w:t>
      </w:r>
      <w:r w:rsidRPr="00C758FD">
        <w:rPr>
          <w:rFonts w:ascii="Times New Roman" w:eastAsia="Times New Roman" w:hAnsi="Times New Roman"/>
          <w:b/>
          <w:lang w:eastAsia="ru-RU"/>
        </w:rPr>
        <w:t xml:space="preserve"> в.</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758FD">
        <w:rPr>
          <w:rFonts w:ascii="Times New Roman" w:eastAsia="Times New Roman" w:hAnsi="Times New Roman"/>
          <w:i/>
          <w:lang w:eastAsia="ru-RU"/>
        </w:rPr>
        <w:t>А.И. Хачатурян, А.Г. Шнитке)</w:t>
      </w:r>
      <w:r w:rsidRPr="00C758FD">
        <w:rPr>
          <w:rFonts w:ascii="Times New Roman" w:eastAsia="Times New Roman" w:hAnsi="Times New Roman"/>
          <w:lang w:eastAsia="ru-RU"/>
        </w:rPr>
        <w:t xml:space="preserve"> и зарубежных композиторов ХХ столетия (К. Дебюсси, </w:t>
      </w:r>
      <w:r w:rsidRPr="00C758FD">
        <w:rPr>
          <w:rFonts w:ascii="Times New Roman" w:eastAsia="Times New Roman" w:hAnsi="Times New Roman"/>
          <w:i/>
          <w:lang w:eastAsia="ru-RU"/>
        </w:rPr>
        <w:t>К. Орф, М. Равель, Б. Бриттен, А. Шенберг).</w:t>
      </w:r>
      <w:r w:rsidRPr="00C758FD">
        <w:rPr>
          <w:rFonts w:ascii="Times New Roman" w:eastAsia="Times New Roman" w:hAnsi="Times New Roman"/>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E740F" w:rsidRPr="00C758FD" w:rsidRDefault="001E740F" w:rsidP="00C758FD">
      <w:pPr>
        <w:tabs>
          <w:tab w:val="left" w:pos="1985"/>
        </w:tabs>
        <w:spacing w:after="0" w:line="240" w:lineRule="auto"/>
        <w:ind w:firstLine="284"/>
        <w:contextualSpacing/>
        <w:jc w:val="both"/>
        <w:rPr>
          <w:rFonts w:ascii="Times New Roman" w:eastAsia="Times New Roman" w:hAnsi="Times New Roman"/>
          <w:b/>
          <w:lang w:eastAsia="ru-RU"/>
        </w:rPr>
      </w:pPr>
      <w:r w:rsidRPr="00C758FD">
        <w:rPr>
          <w:rFonts w:ascii="Times New Roman" w:eastAsia="Times New Roman" w:hAnsi="Times New Roman"/>
          <w:b/>
          <w:lang w:eastAsia="ru-RU"/>
        </w:rPr>
        <w:t>Современная музыкальная жизнь</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E740F" w:rsidRPr="00C758FD" w:rsidRDefault="001E740F" w:rsidP="00C758FD">
      <w:pPr>
        <w:spacing w:after="0" w:line="240" w:lineRule="auto"/>
        <w:ind w:firstLine="284"/>
        <w:contextualSpacing/>
        <w:jc w:val="both"/>
        <w:rPr>
          <w:rFonts w:ascii="Times New Roman" w:eastAsia="Times New Roman" w:hAnsi="Times New Roman"/>
          <w:b/>
          <w:lang w:eastAsia="ru-RU"/>
        </w:rPr>
      </w:pPr>
      <w:r w:rsidRPr="00C758FD">
        <w:rPr>
          <w:rFonts w:ascii="Times New Roman" w:eastAsia="Times New Roman" w:hAnsi="Times New Roman"/>
          <w:b/>
          <w:lang w:eastAsia="ru-RU"/>
        </w:rPr>
        <w:t>Значение музыки в жизни человека</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448C2" w:rsidRPr="00C758FD" w:rsidRDefault="009448C2" w:rsidP="00C758FD">
      <w:pPr>
        <w:spacing w:after="0" w:line="240" w:lineRule="auto"/>
        <w:ind w:firstLine="284"/>
        <w:jc w:val="both"/>
        <w:rPr>
          <w:rFonts w:ascii="Times New Roman" w:eastAsia="Times New Roman" w:hAnsi="Times New Roman"/>
          <w:b/>
          <w:lang w:eastAsia="ru-RU"/>
        </w:rPr>
      </w:pPr>
    </w:p>
    <w:p w:rsidR="001E740F" w:rsidRDefault="001E740F" w:rsidP="00B75FD1">
      <w:pPr>
        <w:spacing w:after="0" w:line="240" w:lineRule="auto"/>
        <w:ind w:firstLine="284"/>
        <w:jc w:val="center"/>
        <w:rPr>
          <w:rFonts w:ascii="Times New Roman" w:hAnsi="Times New Roman"/>
          <w:b/>
          <w:lang w:eastAsia="ru-RU"/>
        </w:rPr>
      </w:pPr>
      <w:r w:rsidRPr="00C758FD">
        <w:rPr>
          <w:rFonts w:ascii="Times New Roman" w:hAnsi="Times New Roman"/>
          <w:b/>
          <w:lang w:eastAsia="ru-RU"/>
        </w:rPr>
        <w:lastRenderedPageBreak/>
        <w:t>5 класс</w:t>
      </w:r>
    </w:p>
    <w:p w:rsidR="00A253DE" w:rsidRPr="009E3883" w:rsidRDefault="00B75FD1" w:rsidP="00A253DE">
      <w:pPr>
        <w:spacing w:after="0" w:line="240" w:lineRule="auto"/>
        <w:ind w:firstLine="709"/>
        <w:jc w:val="center"/>
        <w:rPr>
          <w:rFonts w:ascii="Times New Roman" w:eastAsia="Times New Roman" w:hAnsi="Times New Roman"/>
          <w:b/>
          <w:lang w:eastAsia="ru-RU"/>
        </w:rPr>
      </w:pPr>
      <w:r w:rsidRPr="009E3883">
        <w:rPr>
          <w:rFonts w:ascii="Times New Roman" w:eastAsia="Times New Roman" w:hAnsi="Times New Roman"/>
          <w:b/>
          <w:lang w:eastAsia="ru-RU"/>
        </w:rPr>
        <w:t>«Музыка и литература»</w:t>
      </w:r>
    </w:p>
    <w:p w:rsidR="00A253DE" w:rsidRPr="009E3883" w:rsidRDefault="00A253DE" w:rsidP="00B75FD1">
      <w:pPr>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A253DE" w:rsidRPr="009E3883" w:rsidRDefault="00A253DE" w:rsidP="00B75FD1">
      <w:pPr>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A253DE" w:rsidRPr="009E3883" w:rsidRDefault="00B75FD1" w:rsidP="00A253DE">
      <w:pPr>
        <w:spacing w:after="0" w:line="240" w:lineRule="auto"/>
        <w:ind w:firstLine="709"/>
        <w:jc w:val="both"/>
        <w:rPr>
          <w:rFonts w:ascii="Times New Roman" w:eastAsia="Times New Roman" w:hAnsi="Times New Roman"/>
          <w:b/>
          <w:lang w:eastAsia="ru-RU"/>
        </w:rPr>
      </w:pPr>
      <w:r w:rsidRPr="009E3883">
        <w:rPr>
          <w:rFonts w:ascii="Times New Roman" w:eastAsia="Times New Roman" w:hAnsi="Times New Roman"/>
          <w:b/>
          <w:lang w:eastAsia="ru-RU"/>
        </w:rPr>
        <w:t>«</w:t>
      </w:r>
      <w:r w:rsidR="00A253DE" w:rsidRPr="009E3883">
        <w:rPr>
          <w:rFonts w:ascii="Times New Roman" w:eastAsia="Times New Roman" w:hAnsi="Times New Roman"/>
          <w:b/>
          <w:lang w:eastAsia="ru-RU"/>
        </w:rPr>
        <w:t>Муз</w:t>
      </w:r>
      <w:r w:rsidRPr="009E3883">
        <w:rPr>
          <w:rFonts w:ascii="Times New Roman" w:eastAsia="Times New Roman" w:hAnsi="Times New Roman"/>
          <w:b/>
          <w:lang w:eastAsia="ru-RU"/>
        </w:rPr>
        <w:t>ыка и изобразительное искусство»</w:t>
      </w:r>
    </w:p>
    <w:p w:rsidR="00A253DE" w:rsidRPr="009E3883" w:rsidRDefault="00A253DE" w:rsidP="00B75FD1">
      <w:pPr>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p>
    <w:p w:rsidR="00A253DE" w:rsidRPr="009E3883" w:rsidRDefault="00A253DE" w:rsidP="00C758FD">
      <w:pPr>
        <w:spacing w:after="0" w:line="240" w:lineRule="auto"/>
        <w:ind w:firstLine="284"/>
        <w:rPr>
          <w:rFonts w:ascii="Times New Roman" w:hAnsi="Times New Roman"/>
          <w:b/>
          <w:lang w:eastAsia="ru-RU"/>
        </w:rPr>
      </w:pPr>
    </w:p>
    <w:p w:rsidR="001E740F" w:rsidRDefault="001E740F" w:rsidP="00B75FD1">
      <w:pPr>
        <w:spacing w:after="0" w:line="240" w:lineRule="auto"/>
        <w:ind w:firstLine="284"/>
        <w:jc w:val="center"/>
        <w:rPr>
          <w:rFonts w:ascii="Times New Roman" w:hAnsi="Times New Roman"/>
          <w:b/>
          <w:lang w:eastAsia="ru-RU"/>
        </w:rPr>
      </w:pPr>
      <w:r w:rsidRPr="009E3883">
        <w:rPr>
          <w:rFonts w:ascii="Times New Roman" w:hAnsi="Times New Roman"/>
          <w:b/>
          <w:lang w:eastAsia="ru-RU"/>
        </w:rPr>
        <w:t>6 класс</w:t>
      </w:r>
    </w:p>
    <w:p w:rsidR="00B75FD1" w:rsidRPr="009E3883" w:rsidRDefault="00B75FD1" w:rsidP="00B75FD1">
      <w:pPr>
        <w:autoSpaceDE w:val="0"/>
        <w:autoSpaceDN w:val="0"/>
        <w:adjustRightInd w:val="0"/>
        <w:spacing w:after="0"/>
        <w:ind w:firstLine="284"/>
        <w:jc w:val="center"/>
        <w:rPr>
          <w:rFonts w:ascii="Times New Roman" w:eastAsia="Times New Roman" w:hAnsi="Times New Roman"/>
          <w:b/>
          <w:bCs/>
          <w:lang w:eastAsia="ru-RU"/>
        </w:rPr>
      </w:pPr>
      <w:r w:rsidRPr="009E3883">
        <w:rPr>
          <w:rFonts w:ascii="Times New Roman" w:eastAsia="Times New Roman" w:hAnsi="Times New Roman"/>
          <w:b/>
          <w:bCs/>
          <w:lang w:eastAsia="ru-RU"/>
        </w:rPr>
        <w:t xml:space="preserve"> «Мир образов вокальной и инструментальной музыки» </w:t>
      </w:r>
    </w:p>
    <w:p w:rsidR="00B75FD1" w:rsidRPr="009E3883" w:rsidRDefault="00B75FD1" w:rsidP="00B75FD1">
      <w:pPr>
        <w:autoSpaceDE w:val="0"/>
        <w:autoSpaceDN w:val="0"/>
        <w:adjustRightInd w:val="0"/>
        <w:spacing w:after="0"/>
        <w:jc w:val="both"/>
        <w:rPr>
          <w:rFonts w:ascii="Times New Roman" w:eastAsia="Times New Roman" w:hAnsi="Times New Roman"/>
          <w:lang w:eastAsia="ru-RU"/>
        </w:rPr>
      </w:pPr>
      <w:r w:rsidRPr="009E3883">
        <w:rPr>
          <w:rFonts w:ascii="Times New Roman" w:eastAsia="Times New Roman" w:hAnsi="Times New Roman"/>
          <w:lang w:eastAsia="ru-RU"/>
        </w:rPr>
        <w:t>Лирические, драматические, героические образы.  Ария, хор в оперном спектакле. Единство поэтического текста и музыки. Многообразие жанров инстру</w:t>
      </w:r>
      <w:r w:rsidRPr="009E3883">
        <w:rPr>
          <w:rFonts w:ascii="Times New Roman" w:eastAsia="Times New Roman" w:hAnsi="Times New Roman"/>
          <w:lang w:eastAsia="ru-RU"/>
        </w:rPr>
        <w:softHyphen/>
        <w:t>ментальной музыки: сольная, ансамблевая, оркестровая. Сочи</w:t>
      </w:r>
      <w:r w:rsidRPr="009E3883">
        <w:rPr>
          <w:rFonts w:ascii="Times New Roman" w:eastAsia="Times New Roman" w:hAnsi="Times New Roman"/>
          <w:lang w:eastAsia="ru-RU"/>
        </w:rPr>
        <w:softHyphen/>
        <w:t>нения для фортепиано, органа, арфы, симфонического оркест</w:t>
      </w:r>
      <w:r w:rsidRPr="009E3883">
        <w:rPr>
          <w:rFonts w:ascii="Times New Roman" w:eastAsia="Times New Roman" w:hAnsi="Times New Roman"/>
          <w:lang w:eastAsia="ru-RU"/>
        </w:rPr>
        <w:softHyphen/>
        <w:t>ра, синтезатора.</w:t>
      </w:r>
    </w:p>
    <w:p w:rsidR="00B75FD1" w:rsidRPr="009E3883" w:rsidRDefault="00B75FD1" w:rsidP="00B75FD1">
      <w:pPr>
        <w:autoSpaceDE w:val="0"/>
        <w:autoSpaceDN w:val="0"/>
        <w:adjustRightInd w:val="0"/>
        <w:spacing w:after="0"/>
        <w:jc w:val="both"/>
        <w:rPr>
          <w:rFonts w:ascii="Times New Roman" w:eastAsia="Times New Roman" w:hAnsi="Times New Roman"/>
          <w:lang w:eastAsia="ru-RU"/>
        </w:rPr>
      </w:pPr>
      <w:r w:rsidRPr="009E3883">
        <w:rPr>
          <w:rFonts w:ascii="Times New Roman" w:eastAsia="Times New Roman" w:hAnsi="Times New Roman"/>
          <w:lang w:eastAsia="ru-RU"/>
        </w:rPr>
        <w:t>Музыка Древней Руси. Образы народного искусства. Фольклорные образы в творчестве композиторов. Образы русской ду</w:t>
      </w:r>
      <w:r w:rsidRPr="009E3883">
        <w:rPr>
          <w:rFonts w:ascii="Times New Roman" w:eastAsia="Times New Roman" w:hAnsi="Times New Roman"/>
          <w:lang w:eastAsia="ru-RU"/>
        </w:rPr>
        <w:softHyphen/>
        <w:t>ховной и светской музыки (знаменный распев, партесное пе</w:t>
      </w:r>
      <w:r w:rsidRPr="009E3883">
        <w:rPr>
          <w:rFonts w:ascii="Times New Roman" w:eastAsia="Times New Roman" w:hAnsi="Times New Roman"/>
          <w:lang w:eastAsia="ru-RU"/>
        </w:rPr>
        <w:softHyphen/>
        <w:t>ние, духовный концерт). Образы западноевропейской духовной и светской музыки (хорал, токката, фуга, кантата, реквием). По</w:t>
      </w:r>
      <w:r w:rsidRPr="009E3883">
        <w:rPr>
          <w:rFonts w:ascii="Times New Roman" w:eastAsia="Times New Roman" w:hAnsi="Times New Roman"/>
          <w:lang w:eastAsia="ru-RU"/>
        </w:rPr>
        <w:softHyphen/>
        <w:t>лифония и гомофония.</w:t>
      </w:r>
    </w:p>
    <w:p w:rsidR="00B75FD1" w:rsidRPr="009E3883" w:rsidRDefault="00B75FD1" w:rsidP="00B75FD1">
      <w:pPr>
        <w:autoSpaceDE w:val="0"/>
        <w:autoSpaceDN w:val="0"/>
        <w:adjustRightInd w:val="0"/>
        <w:spacing w:after="0" w:line="240" w:lineRule="auto"/>
        <w:ind w:firstLine="284"/>
        <w:jc w:val="both"/>
        <w:rPr>
          <w:rFonts w:ascii="Times New Roman" w:eastAsia="Times New Roman" w:hAnsi="Times New Roman"/>
          <w:b/>
          <w:bCs/>
          <w:lang w:eastAsia="ru-RU"/>
        </w:rPr>
      </w:pPr>
      <w:r w:rsidRPr="009E3883">
        <w:rPr>
          <w:rFonts w:ascii="Times New Roman" w:eastAsia="Times New Roman" w:hAnsi="Times New Roman"/>
          <w:lang w:eastAsia="ru-RU"/>
        </w:rPr>
        <w:t>Взаимодействие различных видов искусства в раскрытии образного строя музыкальных произведений.</w:t>
      </w:r>
    </w:p>
    <w:p w:rsidR="00B75FD1" w:rsidRPr="00C758FD" w:rsidRDefault="00B75FD1" w:rsidP="00B75FD1">
      <w:pPr>
        <w:autoSpaceDE w:val="0"/>
        <w:autoSpaceDN w:val="0"/>
        <w:adjustRightIn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Музыкальный материал для слушания:</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Красный сарафан. </w:t>
      </w:r>
      <w:r w:rsidRPr="00C758FD">
        <w:rPr>
          <w:rFonts w:ascii="Times New Roman" w:eastAsia="Times New Roman" w:hAnsi="Times New Roman"/>
          <w:lang w:eastAsia="ru-RU"/>
        </w:rPr>
        <w:t>А. Варламов, слова Н. Цыганова.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Гори, гори, моя звезда. </w:t>
      </w:r>
      <w:r w:rsidRPr="00C758FD">
        <w:rPr>
          <w:rFonts w:ascii="Times New Roman" w:eastAsia="Times New Roman" w:hAnsi="Times New Roman"/>
          <w:bCs/>
          <w:lang w:eastAsia="ru-RU"/>
        </w:rPr>
        <w:t xml:space="preserve">П. </w:t>
      </w:r>
      <w:r w:rsidRPr="00C758FD">
        <w:rPr>
          <w:rFonts w:ascii="Times New Roman" w:eastAsia="Times New Roman" w:hAnsi="Times New Roman"/>
          <w:lang w:eastAsia="ru-RU"/>
        </w:rPr>
        <w:t>Булахов, слова В. Чуевского.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Калитка. </w:t>
      </w:r>
      <w:r w:rsidRPr="00C758FD">
        <w:rPr>
          <w:rFonts w:ascii="Times New Roman" w:eastAsia="Times New Roman" w:hAnsi="Times New Roman"/>
          <w:lang w:eastAsia="ru-RU"/>
        </w:rPr>
        <w:t>А. Обухов, слова А. Будищева.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Я помню чудное мгновенье. </w:t>
      </w:r>
      <w:r w:rsidRPr="00C758FD">
        <w:rPr>
          <w:rFonts w:ascii="Times New Roman" w:eastAsia="Times New Roman" w:hAnsi="Times New Roman"/>
          <w:lang w:eastAsia="ru-RU"/>
        </w:rPr>
        <w:t>М. Глинка, слова А. Пушкина.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Вальс-фантазия </w:t>
      </w:r>
      <w:r w:rsidRPr="00C758FD">
        <w:rPr>
          <w:rFonts w:ascii="Times New Roman" w:eastAsia="Times New Roman" w:hAnsi="Times New Roman"/>
          <w:lang w:eastAsia="ru-RU"/>
        </w:rPr>
        <w:t>для симфонического оркестра. М. Глинка.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lastRenderedPageBreak/>
        <w:t xml:space="preserve">Сирень. </w:t>
      </w:r>
      <w:r w:rsidRPr="00C758FD">
        <w:rPr>
          <w:rFonts w:ascii="Times New Roman" w:eastAsia="Times New Roman" w:hAnsi="Times New Roman"/>
          <w:lang w:eastAsia="ru-RU"/>
        </w:rPr>
        <w:t>С. Рахманинов, слова Е. Бекетовой.</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Матушка, что во поле пыльно, </w:t>
      </w:r>
      <w:r w:rsidRPr="00C758FD">
        <w:rPr>
          <w:rFonts w:ascii="Times New Roman" w:eastAsia="Times New Roman" w:hAnsi="Times New Roman"/>
          <w:lang w:eastAsia="ru-RU"/>
        </w:rPr>
        <w:t>русская народная песня.</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Плывет лебедушка. </w:t>
      </w:r>
      <w:r w:rsidRPr="00C758FD">
        <w:rPr>
          <w:rFonts w:ascii="Times New Roman" w:eastAsia="Times New Roman" w:hAnsi="Times New Roman"/>
          <w:lang w:eastAsia="ru-RU"/>
        </w:rPr>
        <w:t>Хор из оперы «Хованщина». М. Мусоргский.</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Иван Сусанин. </w:t>
      </w:r>
      <w:r w:rsidRPr="00C758FD">
        <w:rPr>
          <w:rFonts w:ascii="Times New Roman" w:eastAsia="Times New Roman" w:hAnsi="Times New Roman"/>
          <w:lang w:eastAsia="ru-RU"/>
        </w:rPr>
        <w:t>Опера (фрагменты). М. Глинка.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Руслан и Людмила. </w:t>
      </w:r>
      <w:r w:rsidRPr="00C758FD">
        <w:rPr>
          <w:rFonts w:ascii="Times New Roman" w:eastAsia="Times New Roman" w:hAnsi="Times New Roman"/>
          <w:lang w:eastAsia="ru-RU"/>
        </w:rPr>
        <w:t>Опера (фрагменты). М. Глинка.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Песня венецианского гондольера </w:t>
      </w:r>
      <w:r w:rsidRPr="00C758FD">
        <w:rPr>
          <w:rFonts w:ascii="Times New Roman" w:eastAsia="Times New Roman" w:hAnsi="Times New Roman"/>
          <w:lang w:eastAsia="ru-RU"/>
        </w:rPr>
        <w:t>(№ 6) для фортепиано. Ф. Мендельсон.</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Венецианская ночь. </w:t>
      </w:r>
      <w:r w:rsidRPr="00C758FD">
        <w:rPr>
          <w:rFonts w:ascii="Times New Roman" w:eastAsia="Times New Roman" w:hAnsi="Times New Roman"/>
          <w:lang w:eastAsia="ru-RU"/>
        </w:rPr>
        <w:t>М. Глинка, слова И. Козлова.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Песни гостей. </w:t>
      </w:r>
      <w:r w:rsidRPr="00C758FD">
        <w:rPr>
          <w:rFonts w:ascii="Times New Roman" w:eastAsia="Times New Roman" w:hAnsi="Times New Roman"/>
          <w:lang w:eastAsia="ru-RU"/>
        </w:rPr>
        <w:t>Из оперы «Садко». Н. Римский-Корсаков.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Серенада. </w:t>
      </w:r>
      <w:r w:rsidRPr="00C758FD">
        <w:rPr>
          <w:rFonts w:ascii="Times New Roman" w:eastAsia="Times New Roman" w:hAnsi="Times New Roman"/>
          <w:bCs/>
          <w:lang w:eastAsia="ru-RU"/>
        </w:rPr>
        <w:t xml:space="preserve">Ф. </w:t>
      </w:r>
      <w:r w:rsidRPr="00C758FD">
        <w:rPr>
          <w:rFonts w:ascii="Times New Roman" w:eastAsia="Times New Roman" w:hAnsi="Times New Roman"/>
          <w:lang w:eastAsia="ru-RU"/>
        </w:rPr>
        <w:t>Шуберт, слова Л. Рельштаба, перевод Н. Огарева.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Аве, Мария. </w:t>
      </w:r>
      <w:r w:rsidRPr="00C758FD">
        <w:rPr>
          <w:rFonts w:ascii="Times New Roman" w:eastAsia="Times New Roman" w:hAnsi="Times New Roman"/>
          <w:bCs/>
          <w:lang w:eastAsia="ru-RU"/>
        </w:rPr>
        <w:t xml:space="preserve">Ф. </w:t>
      </w:r>
      <w:r w:rsidRPr="00C758FD">
        <w:rPr>
          <w:rFonts w:ascii="Times New Roman" w:eastAsia="Times New Roman" w:hAnsi="Times New Roman"/>
          <w:lang w:eastAsia="ru-RU"/>
        </w:rPr>
        <w:t>Шуберт, слова В. Скотта, перевод А. Плещеева.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Жаворонок. </w:t>
      </w:r>
      <w:r w:rsidRPr="00C758FD">
        <w:rPr>
          <w:rFonts w:ascii="Times New Roman" w:eastAsia="Times New Roman" w:hAnsi="Times New Roman"/>
          <w:lang w:eastAsia="ru-RU"/>
        </w:rPr>
        <w:t>М. Глинка / М. Балакирев.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Лесной царь. </w:t>
      </w:r>
      <w:r w:rsidRPr="00C758FD">
        <w:rPr>
          <w:rFonts w:ascii="Times New Roman" w:eastAsia="Times New Roman" w:hAnsi="Times New Roman"/>
          <w:lang w:eastAsia="ru-RU"/>
        </w:rPr>
        <w:t>Ф. Шуберт, слова  В. Гёте, русский  текст B. Жуковского.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bCs/>
          <w:iCs/>
          <w:lang w:eastAsia="ru-RU"/>
        </w:rPr>
      </w:pPr>
      <w:r w:rsidRPr="00C758FD">
        <w:rPr>
          <w:rFonts w:ascii="Times New Roman" w:eastAsia="Times New Roman" w:hAnsi="Times New Roman"/>
          <w:bCs/>
          <w:iCs/>
          <w:lang w:eastAsia="ru-RU"/>
        </w:rPr>
        <w:t>Шестопсалмие (знаменный распев).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bCs/>
          <w:iCs/>
          <w:lang w:eastAsia="ru-RU"/>
        </w:rPr>
      </w:pPr>
      <w:r w:rsidRPr="00C758FD">
        <w:rPr>
          <w:rFonts w:ascii="Times New Roman" w:eastAsia="Times New Roman" w:hAnsi="Times New Roman"/>
          <w:bCs/>
          <w:iCs/>
          <w:lang w:eastAsia="ru-RU"/>
        </w:rPr>
        <w:t>Свете тихий. Гимн (киевский распев).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Не отвержи мене во время старости. </w:t>
      </w:r>
      <w:r w:rsidRPr="00C758FD">
        <w:rPr>
          <w:rFonts w:ascii="Times New Roman" w:eastAsia="Times New Roman" w:hAnsi="Times New Roman"/>
          <w:lang w:eastAsia="ru-RU"/>
        </w:rPr>
        <w:t>Духовный концерт (фрагмент). М. Березовский.</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Концерт </w:t>
      </w:r>
      <w:r w:rsidRPr="00C758FD">
        <w:rPr>
          <w:rFonts w:ascii="Times New Roman" w:eastAsia="Times New Roman" w:hAnsi="Times New Roman"/>
          <w:iCs/>
          <w:lang w:eastAsia="ru-RU"/>
        </w:rPr>
        <w:t xml:space="preserve">№3 </w:t>
      </w:r>
      <w:r w:rsidRPr="00C758FD">
        <w:rPr>
          <w:rFonts w:ascii="Times New Roman" w:eastAsia="Times New Roman" w:hAnsi="Times New Roman"/>
          <w:lang w:eastAsia="ru-RU"/>
        </w:rPr>
        <w:t>для фортепиано с оркестром (1-я часть).C. Рахманинов.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bCs/>
          <w:iCs/>
          <w:lang w:eastAsia="ru-RU"/>
        </w:rPr>
      </w:pPr>
      <w:r w:rsidRPr="00C758FD">
        <w:rPr>
          <w:rFonts w:ascii="Times New Roman" w:eastAsia="Times New Roman" w:hAnsi="Times New Roman"/>
          <w:bCs/>
          <w:iCs/>
          <w:lang w:eastAsia="ru-RU"/>
        </w:rPr>
        <w:t>Русские народные инструментальные наигрыши</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Во кузнице; Комара женить мы будем (</w:t>
      </w:r>
      <w:r w:rsidRPr="00C758FD">
        <w:rPr>
          <w:rFonts w:ascii="Times New Roman" w:eastAsia="Times New Roman" w:hAnsi="Times New Roman"/>
          <w:lang w:eastAsia="ru-RU"/>
        </w:rPr>
        <w:t>русские народные песни).</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Во кузнице. </w:t>
      </w:r>
      <w:r w:rsidRPr="00C758FD">
        <w:rPr>
          <w:rFonts w:ascii="Times New Roman" w:eastAsia="Times New Roman" w:hAnsi="Times New Roman"/>
          <w:lang w:eastAsia="ru-RU"/>
        </w:rPr>
        <w:t>Хор из 2-го действия оперы «В бурю». Т. Хренников.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Пляска скоморохов. </w:t>
      </w:r>
      <w:r w:rsidRPr="00C758FD">
        <w:rPr>
          <w:rFonts w:ascii="Times New Roman" w:eastAsia="Times New Roman" w:hAnsi="Times New Roman"/>
          <w:lang w:eastAsia="ru-RU"/>
        </w:rPr>
        <w:t>Из оперы «Снегурочка». Н. Римский-Корсаков.</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Фрески Софии Киевской. </w:t>
      </w:r>
      <w:r w:rsidRPr="00C758FD">
        <w:rPr>
          <w:rFonts w:ascii="Times New Roman" w:eastAsia="Times New Roman" w:hAnsi="Times New Roman"/>
          <w:lang w:eastAsia="ru-RU"/>
        </w:rPr>
        <w:t>Концертная симфония для арфы с оркестром (фрагменты). В. Кикта.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Перезвоны. </w:t>
      </w:r>
      <w:r w:rsidRPr="00C758FD">
        <w:rPr>
          <w:rFonts w:ascii="Times New Roman" w:eastAsia="Times New Roman" w:hAnsi="Times New Roman"/>
          <w:lang w:eastAsia="ru-RU"/>
        </w:rPr>
        <w:t>По прочтении В. Шукшина. Симфония - действо (фрагменты). В. Гаврилин.</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Весна, </w:t>
      </w:r>
      <w:r w:rsidRPr="00C758FD">
        <w:rPr>
          <w:rFonts w:ascii="Times New Roman" w:eastAsia="Times New Roman" w:hAnsi="Times New Roman"/>
          <w:lang w:eastAsia="ru-RU"/>
        </w:rPr>
        <w:t xml:space="preserve">слова народные; </w:t>
      </w:r>
      <w:r w:rsidRPr="00C758FD">
        <w:rPr>
          <w:rFonts w:ascii="Times New Roman" w:eastAsia="Times New Roman" w:hAnsi="Times New Roman"/>
          <w:bCs/>
          <w:iCs/>
          <w:lang w:eastAsia="ru-RU"/>
        </w:rPr>
        <w:t xml:space="preserve">Осень, </w:t>
      </w:r>
      <w:r w:rsidRPr="00C758FD">
        <w:rPr>
          <w:rFonts w:ascii="Times New Roman" w:eastAsia="Times New Roman" w:hAnsi="Times New Roman"/>
          <w:lang w:eastAsia="ru-RU"/>
        </w:rPr>
        <w:t>слова С. Есенина. Из вокального цикла «Времена года». В. Гаврилин.</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 горнице. </w:t>
      </w:r>
      <w:r w:rsidRPr="00C758FD">
        <w:rPr>
          <w:rFonts w:ascii="Times New Roman" w:eastAsia="Times New Roman" w:hAnsi="Times New Roman"/>
          <w:lang w:eastAsia="ru-RU"/>
        </w:rPr>
        <w:t>И. Морозов, слова Н. Рубцова.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Молитва Франсуа Виньона. </w:t>
      </w:r>
      <w:r w:rsidRPr="00C758FD">
        <w:rPr>
          <w:rFonts w:ascii="Times New Roman" w:eastAsia="Times New Roman" w:hAnsi="Times New Roman"/>
          <w:lang w:eastAsia="ru-RU"/>
        </w:rPr>
        <w:t>Слова и музыка Б. Окуджавы.</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 минуту скорбную сию. </w:t>
      </w:r>
      <w:r w:rsidRPr="00C758FD">
        <w:rPr>
          <w:rFonts w:ascii="Times New Roman" w:eastAsia="Times New Roman" w:hAnsi="Times New Roman"/>
          <w:lang w:eastAsia="ru-RU"/>
        </w:rPr>
        <w:t>Слова и музыка иеромонаха Романа.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Органная токката и фуга ре минор </w:t>
      </w:r>
      <w:r w:rsidRPr="00C758FD">
        <w:rPr>
          <w:rFonts w:ascii="Times New Roman" w:eastAsia="Times New Roman" w:hAnsi="Times New Roman"/>
          <w:lang w:eastAsia="ru-RU"/>
        </w:rPr>
        <w:t xml:space="preserve">(классические и современные интерпретации). </w:t>
      </w:r>
      <w:r w:rsidRPr="00C758FD">
        <w:rPr>
          <w:rFonts w:ascii="Times New Roman" w:eastAsia="Times New Roman" w:hAnsi="Times New Roman"/>
          <w:bCs/>
          <w:lang w:eastAsia="ru-RU"/>
        </w:rPr>
        <w:t>И.</w:t>
      </w:r>
      <w:r w:rsidRPr="00C758FD">
        <w:rPr>
          <w:rFonts w:ascii="Times New Roman" w:eastAsia="Times New Roman" w:hAnsi="Times New Roman"/>
          <w:lang w:eastAsia="ru-RU"/>
        </w:rPr>
        <w:t>-С. Бах.</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Хоралы </w:t>
      </w:r>
      <w:r w:rsidRPr="00C758FD">
        <w:rPr>
          <w:rFonts w:ascii="Times New Roman" w:eastAsia="Times New Roman" w:hAnsi="Times New Roman"/>
          <w:iCs/>
          <w:lang w:eastAsia="ru-RU"/>
        </w:rPr>
        <w:t xml:space="preserve">№ </w:t>
      </w:r>
      <w:r w:rsidRPr="00C758FD">
        <w:rPr>
          <w:rFonts w:ascii="Times New Roman" w:eastAsia="Times New Roman" w:hAnsi="Times New Roman"/>
          <w:bCs/>
          <w:iCs/>
          <w:lang w:eastAsia="ru-RU"/>
        </w:rPr>
        <w:t xml:space="preserve">2, 4. </w:t>
      </w:r>
      <w:r w:rsidRPr="00C758FD">
        <w:rPr>
          <w:rFonts w:ascii="Times New Roman" w:eastAsia="Times New Roman" w:hAnsi="Times New Roman"/>
          <w:lang w:eastAsia="ru-RU"/>
        </w:rPr>
        <w:t>Из «Рождественской оратории». И.-С. Бах.</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val="en-US" w:eastAsia="ru-RU"/>
        </w:rPr>
        <w:t>Stabatmater</w:t>
      </w:r>
      <w:r w:rsidRPr="00C758FD">
        <w:rPr>
          <w:rFonts w:ascii="Times New Roman" w:eastAsia="Times New Roman" w:hAnsi="Times New Roman"/>
          <w:lang w:eastAsia="ru-RU"/>
        </w:rPr>
        <w:t>(фрагменты № 1 и № 13). Д. Перголези.</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Реквием </w:t>
      </w:r>
      <w:r w:rsidRPr="00C758FD">
        <w:rPr>
          <w:rFonts w:ascii="Times New Roman" w:eastAsia="Times New Roman" w:hAnsi="Times New Roman"/>
          <w:lang w:eastAsia="ru-RU"/>
        </w:rPr>
        <w:t>(фрагменты). В.-А. Моцарт.</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Кармина Бурана. </w:t>
      </w:r>
      <w:r w:rsidRPr="00C758FD">
        <w:rPr>
          <w:rFonts w:ascii="Times New Roman" w:eastAsia="Times New Roman" w:hAnsi="Times New Roman"/>
          <w:lang w:eastAsia="ru-RU"/>
        </w:rPr>
        <w:t xml:space="preserve">Мирские песнопения для солистов, хора, оркестра и для представления на сцене   (фрагменты) </w:t>
      </w:r>
      <w:r w:rsidRPr="00C758FD">
        <w:rPr>
          <w:rFonts w:ascii="Times New Roman" w:eastAsia="Times New Roman" w:hAnsi="Times New Roman"/>
          <w:bCs/>
          <w:lang w:eastAsia="ru-RU"/>
        </w:rPr>
        <w:t xml:space="preserve">К. </w:t>
      </w:r>
      <w:r w:rsidRPr="00C758FD">
        <w:rPr>
          <w:rFonts w:ascii="Times New Roman" w:eastAsia="Times New Roman" w:hAnsi="Times New Roman"/>
          <w:lang w:eastAsia="ru-RU"/>
        </w:rPr>
        <w:t>Орф.</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Гаудеамус. </w:t>
      </w:r>
      <w:r w:rsidRPr="00C758FD">
        <w:rPr>
          <w:rFonts w:ascii="Times New Roman" w:eastAsia="Times New Roman" w:hAnsi="Times New Roman"/>
          <w:lang w:eastAsia="ru-RU"/>
        </w:rPr>
        <w:t>Международный студенческий гимн.</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Из вагантов. </w:t>
      </w:r>
      <w:r w:rsidRPr="00C758FD">
        <w:rPr>
          <w:rFonts w:ascii="Times New Roman" w:eastAsia="Times New Roman" w:hAnsi="Times New Roman"/>
          <w:lang w:eastAsia="ru-RU"/>
        </w:rPr>
        <w:t>Из вокального цикла «По волне моей памяти». Д. Тухманов, русский текст Л. Гинзбурга.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Как прекрасен этот мир. </w:t>
      </w:r>
      <w:r w:rsidRPr="00C758FD">
        <w:rPr>
          <w:rFonts w:ascii="Times New Roman" w:eastAsia="Times New Roman" w:hAnsi="Times New Roman"/>
          <w:lang w:eastAsia="ru-RU"/>
        </w:rPr>
        <w:t>Д. Тухманов, слова В. Харитонова.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iCs/>
          <w:lang w:eastAsia="ru-RU"/>
        </w:rPr>
        <w:t xml:space="preserve">Я </w:t>
      </w:r>
      <w:r w:rsidRPr="00C758FD">
        <w:rPr>
          <w:rFonts w:ascii="Times New Roman" w:eastAsia="Times New Roman" w:hAnsi="Times New Roman"/>
          <w:bCs/>
          <w:iCs/>
          <w:lang w:eastAsia="ru-RU"/>
        </w:rPr>
        <w:t xml:space="preserve">не люблю. </w:t>
      </w:r>
      <w:r w:rsidRPr="00C758FD">
        <w:rPr>
          <w:rFonts w:ascii="Times New Roman" w:eastAsia="Times New Roman" w:hAnsi="Times New Roman"/>
          <w:lang w:eastAsia="ru-RU"/>
        </w:rPr>
        <w:t xml:space="preserve">Слова и музыка </w:t>
      </w:r>
      <w:r w:rsidRPr="00C758FD">
        <w:rPr>
          <w:rFonts w:ascii="Times New Roman" w:eastAsia="Times New Roman" w:hAnsi="Times New Roman"/>
          <w:bCs/>
          <w:lang w:eastAsia="ru-RU"/>
        </w:rPr>
        <w:t xml:space="preserve">В. </w:t>
      </w:r>
      <w:r w:rsidRPr="00C758FD">
        <w:rPr>
          <w:rFonts w:ascii="Times New Roman" w:eastAsia="Times New Roman" w:hAnsi="Times New Roman"/>
          <w:lang w:eastAsia="ru-RU"/>
        </w:rPr>
        <w:t>Высоцкого.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Милая моя. </w:t>
      </w:r>
      <w:r w:rsidRPr="00C758FD">
        <w:rPr>
          <w:rFonts w:ascii="Times New Roman" w:eastAsia="Times New Roman" w:hAnsi="Times New Roman"/>
          <w:lang w:eastAsia="ru-RU"/>
        </w:rPr>
        <w:t>Слова и музыка Ю. Визбора.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Атланты. </w:t>
      </w:r>
      <w:r w:rsidRPr="00C758FD">
        <w:rPr>
          <w:rFonts w:ascii="Times New Roman" w:eastAsia="Times New Roman" w:hAnsi="Times New Roman"/>
          <w:lang w:eastAsia="ru-RU"/>
        </w:rPr>
        <w:t xml:space="preserve">Слова и музыка </w:t>
      </w:r>
      <w:r w:rsidRPr="00C758FD">
        <w:rPr>
          <w:rFonts w:ascii="Times New Roman" w:eastAsia="Times New Roman" w:hAnsi="Times New Roman"/>
          <w:bCs/>
          <w:lang w:eastAsia="ru-RU"/>
        </w:rPr>
        <w:t xml:space="preserve">А. </w:t>
      </w:r>
      <w:r w:rsidRPr="00C758FD">
        <w:rPr>
          <w:rFonts w:ascii="Times New Roman" w:eastAsia="Times New Roman" w:hAnsi="Times New Roman"/>
          <w:lang w:eastAsia="ru-RU"/>
        </w:rPr>
        <w:t>Городницкого.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Снег. </w:t>
      </w:r>
      <w:r w:rsidRPr="00C758FD">
        <w:rPr>
          <w:rFonts w:ascii="Times New Roman" w:eastAsia="Times New Roman" w:hAnsi="Times New Roman"/>
          <w:lang w:eastAsia="ru-RU"/>
        </w:rPr>
        <w:t>Слова и музыка А. Городницкого.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Пока горит свеча. </w:t>
      </w:r>
      <w:r w:rsidRPr="00C758FD">
        <w:rPr>
          <w:rFonts w:ascii="Times New Roman" w:eastAsia="Times New Roman" w:hAnsi="Times New Roman"/>
          <w:lang w:eastAsia="ru-RU"/>
        </w:rPr>
        <w:t>Слова и музыка А. Макаревича.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Вечер бродит. </w:t>
      </w:r>
      <w:r w:rsidRPr="00C758FD">
        <w:rPr>
          <w:rFonts w:ascii="Times New Roman" w:eastAsia="Times New Roman" w:hAnsi="Times New Roman"/>
          <w:lang w:eastAsia="ru-RU"/>
        </w:rPr>
        <w:t>Слова и музыка А. Якушевой.</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Сережка ольховая. </w:t>
      </w:r>
      <w:r w:rsidRPr="00C758FD">
        <w:rPr>
          <w:rFonts w:ascii="Times New Roman" w:eastAsia="Times New Roman" w:hAnsi="Times New Roman"/>
          <w:lang w:eastAsia="ru-RU"/>
        </w:rPr>
        <w:t>Е. Крылатов, слова Е. Евтушенко.</w:t>
      </w:r>
    </w:p>
    <w:p w:rsidR="00B75FD1" w:rsidRDefault="00B75FD1" w:rsidP="00B75FD1">
      <w:pPr>
        <w:autoSpaceDE w:val="0"/>
        <w:autoSpaceDN w:val="0"/>
        <w:adjustRightIn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Cs/>
          <w:iCs/>
          <w:lang w:eastAsia="ru-RU"/>
        </w:rPr>
        <w:t xml:space="preserve">Бог осушит слезы. </w:t>
      </w:r>
      <w:r w:rsidRPr="00C758FD">
        <w:rPr>
          <w:rFonts w:ascii="Times New Roman" w:eastAsia="Times New Roman" w:hAnsi="Times New Roman"/>
          <w:lang w:eastAsia="ru-RU"/>
        </w:rPr>
        <w:t>Спиричуэл.</w:t>
      </w:r>
    </w:p>
    <w:p w:rsidR="00B75FD1" w:rsidRPr="00C758FD" w:rsidRDefault="00B75FD1" w:rsidP="00B75FD1">
      <w:pPr>
        <w:autoSpaceDE w:val="0"/>
        <w:autoSpaceDN w:val="0"/>
        <w:adjustRightIn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Музыкальный материал для пения:</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Огромное небо. </w:t>
      </w:r>
      <w:r w:rsidRPr="00C758FD">
        <w:rPr>
          <w:rFonts w:ascii="Times New Roman" w:eastAsia="Times New Roman" w:hAnsi="Times New Roman"/>
          <w:bCs/>
          <w:lang w:eastAsia="ru-RU"/>
        </w:rPr>
        <w:t xml:space="preserve">О. </w:t>
      </w:r>
      <w:r w:rsidRPr="00C758FD">
        <w:rPr>
          <w:rFonts w:ascii="Times New Roman" w:eastAsia="Times New Roman" w:hAnsi="Times New Roman"/>
          <w:lang w:eastAsia="ru-RU"/>
        </w:rPr>
        <w:t>Фельцман, стихи Р. Рождественского.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Будь со мною (Молитва). </w:t>
      </w:r>
      <w:r w:rsidRPr="00C758FD">
        <w:rPr>
          <w:rFonts w:ascii="Times New Roman" w:eastAsia="Times New Roman" w:hAnsi="Times New Roman"/>
          <w:lang w:eastAsia="ru-RU"/>
        </w:rPr>
        <w:t>Е. Крылатов, слова Ю. Энтина.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Россия. </w:t>
      </w:r>
      <w:r w:rsidRPr="00C758FD">
        <w:rPr>
          <w:rFonts w:ascii="Times New Roman" w:eastAsia="Times New Roman" w:hAnsi="Times New Roman"/>
          <w:lang w:eastAsia="ru-RU"/>
        </w:rPr>
        <w:t>Д. Тухманов, слова М. Ножкина.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Глобус. </w:t>
      </w:r>
      <w:r w:rsidRPr="00C758FD">
        <w:rPr>
          <w:rFonts w:ascii="Times New Roman" w:eastAsia="Times New Roman" w:hAnsi="Times New Roman"/>
          <w:lang w:eastAsia="ru-RU"/>
        </w:rPr>
        <w:t>М. Светлов, слова М. Львовского.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Песенка об открытой двери. </w:t>
      </w:r>
      <w:r w:rsidRPr="00C758FD">
        <w:rPr>
          <w:rFonts w:ascii="Times New Roman" w:eastAsia="Times New Roman" w:hAnsi="Times New Roman"/>
          <w:lang w:eastAsia="ru-RU"/>
        </w:rPr>
        <w:t>Слова и музыка Б. Окуджавы.</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Диалог у новогодней елки. </w:t>
      </w:r>
      <w:r w:rsidRPr="00C758FD">
        <w:rPr>
          <w:rFonts w:ascii="Times New Roman" w:eastAsia="Times New Roman" w:hAnsi="Times New Roman"/>
          <w:lang w:eastAsia="ru-RU"/>
        </w:rPr>
        <w:t>С. Никитин, слова Ю. Левитанского.</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Старый рояль. </w:t>
      </w:r>
      <w:r w:rsidRPr="00C758FD">
        <w:rPr>
          <w:rFonts w:ascii="Times New Roman" w:eastAsia="Times New Roman" w:hAnsi="Times New Roman"/>
          <w:lang w:eastAsia="ru-RU"/>
        </w:rPr>
        <w:t>Из художественного фильма «Мы из джаза». М. Минков, слова Д. Иванова.</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Мама. </w:t>
      </w:r>
      <w:r w:rsidRPr="00C758FD">
        <w:rPr>
          <w:rFonts w:ascii="Times New Roman" w:eastAsia="Times New Roman" w:hAnsi="Times New Roman"/>
          <w:lang w:eastAsia="ru-RU"/>
        </w:rPr>
        <w:t>Из вокально - инструментального цикла «Земля». В. Гаврилин, слова В. Шульгиной.</w:t>
      </w:r>
    </w:p>
    <w:p w:rsidR="00B75FD1" w:rsidRPr="00C758FD" w:rsidRDefault="00B75FD1" w:rsidP="00A13A0C">
      <w:pPr>
        <w:numPr>
          <w:ilvl w:val="0"/>
          <w:numId w:val="222"/>
        </w:numPr>
        <w:autoSpaceDE w:val="0"/>
        <w:autoSpaceDN w:val="0"/>
        <w:adjustRightInd w:val="0"/>
        <w:spacing w:after="0" w:line="240" w:lineRule="auto"/>
        <w:ind w:left="0" w:firstLine="284"/>
        <w:jc w:val="both"/>
        <w:rPr>
          <w:rFonts w:ascii="Times New Roman" w:eastAsia="Times New Roman" w:hAnsi="Times New Roman"/>
          <w:lang w:eastAsia="ru-RU"/>
        </w:rPr>
      </w:pPr>
      <w:r w:rsidRPr="00C758FD">
        <w:rPr>
          <w:rFonts w:ascii="Times New Roman" w:eastAsia="Times New Roman" w:hAnsi="Times New Roman"/>
          <w:bCs/>
          <w:iCs/>
          <w:lang w:eastAsia="ru-RU"/>
        </w:rPr>
        <w:lastRenderedPageBreak/>
        <w:t xml:space="preserve">Нам нужна одна победа. </w:t>
      </w:r>
      <w:r w:rsidRPr="00C758FD">
        <w:rPr>
          <w:rFonts w:ascii="Times New Roman" w:eastAsia="Times New Roman" w:hAnsi="Times New Roman"/>
          <w:lang w:eastAsia="ru-RU"/>
        </w:rPr>
        <w:t>Из художественного фильма «Белорусский вокзал». Слова и музыка Б. Окуджавы.</w:t>
      </w:r>
    </w:p>
    <w:p w:rsidR="00B75FD1" w:rsidRPr="00C758FD" w:rsidRDefault="00B75FD1" w:rsidP="00B915F2">
      <w:pPr>
        <w:autoSpaceDE w:val="0"/>
        <w:autoSpaceDN w:val="0"/>
        <w:adjustRightInd w:val="0"/>
        <w:spacing w:after="0" w:line="240" w:lineRule="auto"/>
        <w:ind w:left="284"/>
        <w:jc w:val="both"/>
        <w:rPr>
          <w:rFonts w:ascii="Times New Roman" w:eastAsia="Times New Roman" w:hAnsi="Times New Roman"/>
          <w:lang w:eastAsia="ru-RU"/>
        </w:rPr>
      </w:pPr>
    </w:p>
    <w:p w:rsidR="00B75FD1" w:rsidRPr="009E3883" w:rsidRDefault="00B75FD1" w:rsidP="00B75FD1">
      <w:pPr>
        <w:autoSpaceDE w:val="0"/>
        <w:autoSpaceDN w:val="0"/>
        <w:adjustRightInd w:val="0"/>
        <w:spacing w:after="0"/>
        <w:ind w:firstLine="709"/>
        <w:jc w:val="center"/>
        <w:rPr>
          <w:rFonts w:ascii="Times New Roman" w:eastAsia="Times New Roman" w:hAnsi="Times New Roman"/>
          <w:b/>
          <w:bCs/>
          <w:lang w:eastAsia="ru-RU"/>
        </w:rPr>
      </w:pPr>
      <w:r w:rsidRPr="009E3883">
        <w:rPr>
          <w:rFonts w:ascii="Times New Roman" w:eastAsia="Times New Roman" w:hAnsi="Times New Roman"/>
          <w:b/>
          <w:bCs/>
          <w:lang w:eastAsia="ru-RU"/>
        </w:rPr>
        <w:t xml:space="preserve">«Мир образов камерной и симфонической музыки» </w:t>
      </w:r>
    </w:p>
    <w:p w:rsidR="00B75FD1" w:rsidRPr="009E3883" w:rsidRDefault="00B75FD1" w:rsidP="00B915F2">
      <w:pPr>
        <w:shd w:val="clear" w:color="auto" w:fill="FFFFFF"/>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B75FD1" w:rsidRPr="009E3883" w:rsidRDefault="00B75FD1" w:rsidP="00B915F2">
      <w:pPr>
        <w:shd w:val="clear" w:color="auto" w:fill="FFFFFF"/>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Программная музыка и ее жанры (сюита, вступление к опере, симфоническая поэма, увертюра-фантазия, музыкальные иллю</w:t>
      </w:r>
      <w:r w:rsidRPr="009E3883">
        <w:rPr>
          <w:rFonts w:ascii="Times New Roman" w:eastAsia="Times New Roman" w:hAnsi="Times New Roman"/>
          <w:lang w:eastAsia="ru-RU"/>
        </w:rPr>
        <w:softHyphen/>
        <w:t>страции и др.). Музыкальное воплощение литературного сюжета. Выразительность и изобразительность музыки. Образ-портрет, образ-пейзаж и др.  Не программная  музыка и ее жанры: инстру</w:t>
      </w:r>
      <w:r w:rsidRPr="009E3883">
        <w:rPr>
          <w:rFonts w:ascii="Times New Roman" w:eastAsia="Times New Roman" w:hAnsi="Times New Roman"/>
          <w:lang w:eastAsia="ru-RU"/>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B75FD1" w:rsidRPr="009E3883" w:rsidRDefault="00B75FD1" w:rsidP="00B915F2">
      <w:pPr>
        <w:shd w:val="clear" w:color="auto" w:fill="FFFFFF"/>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Современная трактовка классических сюжетов и образов: мюзикл, рок-опера, киномузыка.</w:t>
      </w:r>
    </w:p>
    <w:p w:rsidR="00B75FD1" w:rsidRPr="009E3883" w:rsidRDefault="007108DA" w:rsidP="00B915F2">
      <w:pPr>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pict>
          <v:line id="_x0000_s1091" style="position:absolute;left:0;text-align:left;z-index:251681792;visibility:visible;mso-position-horizontal-relative:margin"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" o:allowincell="f" strokeweight=".1pt">
            <w10:wrap anchorx="margin"/>
          </v:line>
        </w:pict>
      </w:r>
      <w:r>
        <w:rPr>
          <w:rFonts w:ascii="Times New Roman" w:eastAsia="Times New Roman" w:hAnsi="Times New Roman"/>
          <w:noProof/>
          <w:lang w:eastAsia="ru-RU"/>
        </w:rPr>
        <w:pict>
          <v:line id="_x0000_s1092" style="position:absolute;left:0;text-align:left;z-index:251682816;visibility:visible;mso-position-horizontal-relative:margin"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C1&#10;/atHTQIAAFgEAAAOAAAAAAAAAAAAAAAAAC4CAABkcnMvZTJvRG9jLnhtbFBLAQItABQABgAIAAAA&#10;IQB9k3/E3QAAAA4BAAAPAAAAAAAAAAAAAAAAAKcEAABkcnMvZG93bnJldi54bWxQSwUGAAAAAAQA&#10;BADzAAAAsQUAAAAA&#10;" o:allowincell="f" strokeweight=".5pt">
            <w10:wrap anchorx="margin"/>
          </v:line>
        </w:pict>
      </w:r>
      <w:r>
        <w:rPr>
          <w:rFonts w:ascii="Times New Roman" w:eastAsia="Times New Roman" w:hAnsi="Times New Roman"/>
          <w:noProof/>
          <w:lang w:eastAsia="ru-RU"/>
        </w:rPr>
        <w:pict>
          <v:line id="_x0000_s1093" style="position:absolute;left:0;text-align:left;z-index:251683840;visibility:visible;mso-position-horizontal-relative:margin"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" o:allowincell="f" strokeweight="1.1pt">
            <w10:wrap anchorx="margin"/>
          </v:line>
        </w:pict>
      </w:r>
      <w:r w:rsidR="00B75FD1" w:rsidRPr="009E3883">
        <w:rPr>
          <w:rFonts w:ascii="Times New Roman" w:eastAsia="Times New Roman" w:hAnsi="Times New Roman"/>
          <w:lang w:eastAsia="ru-RU"/>
        </w:rPr>
        <w:t xml:space="preserve">Авторская песня — прошлое и настоящее. </w:t>
      </w:r>
    </w:p>
    <w:p w:rsidR="001E740F" w:rsidRPr="009E3883" w:rsidRDefault="00B75FD1" w:rsidP="00B915F2">
      <w:pPr>
        <w:autoSpaceDE w:val="0"/>
        <w:autoSpaceDN w:val="0"/>
        <w:adjustRightInd w:val="0"/>
        <w:spacing w:after="0" w:line="240" w:lineRule="auto"/>
        <w:jc w:val="both"/>
        <w:rPr>
          <w:rFonts w:ascii="Times New Roman" w:eastAsia="Times New Roman" w:hAnsi="Times New Roman"/>
          <w:lang w:eastAsia="ru-RU"/>
        </w:rPr>
      </w:pPr>
      <w:r w:rsidRPr="009E3883">
        <w:rPr>
          <w:rFonts w:ascii="Times New Roman" w:eastAsia="Times New Roman" w:hAnsi="Times New Roman"/>
          <w:lang w:eastAsia="ru-RU"/>
        </w:rPr>
        <w:t>Джаз — ис</w:t>
      </w:r>
      <w:r w:rsidRPr="009E3883">
        <w:rPr>
          <w:rFonts w:ascii="Times New Roman" w:eastAsia="Times New Roman" w:hAnsi="Times New Roman"/>
          <w:lang w:eastAsia="ru-RU"/>
        </w:rPr>
        <w:softHyphen/>
        <w:t xml:space="preserve">кусство </w:t>
      </w:r>
      <w:r w:rsidRPr="009E3883">
        <w:rPr>
          <w:rFonts w:ascii="Times New Roman" w:eastAsia="Times New Roman" w:hAnsi="Times New Roman"/>
          <w:lang w:val="en-US" w:eastAsia="ru-RU"/>
        </w:rPr>
        <w:t>XX</w:t>
      </w:r>
      <w:r w:rsidRPr="009E3883">
        <w:rPr>
          <w:rFonts w:ascii="Times New Roman" w:eastAsia="Times New Roman" w:hAnsi="Times New Roman"/>
          <w:lang w:eastAsia="ru-RU"/>
        </w:rPr>
        <w:t xml:space="preserve"> в. (спиричуэл, блюз, современные джазовые обра</w:t>
      </w:r>
      <w:r w:rsidRPr="009E3883">
        <w:rPr>
          <w:rFonts w:ascii="Times New Roman" w:eastAsia="Times New Roman" w:hAnsi="Times New Roman"/>
          <w:lang w:eastAsia="ru-RU"/>
        </w:rPr>
        <w:softHyphen/>
        <w:t>ботки).</w:t>
      </w:r>
    </w:p>
    <w:p w:rsidR="001E740F" w:rsidRPr="00C758FD" w:rsidRDefault="001E740F" w:rsidP="00C758FD">
      <w:pPr>
        <w:autoSpaceDE w:val="0"/>
        <w:autoSpaceDN w:val="0"/>
        <w:adjustRightIn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Музыкальный материал для слушания:</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Прелюдия № 24; Баллада № 1 для фортепиано. Ф. Шопен.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Баллада о гитаре и трубе. Я. Френкель, слова Ю. Левитанского.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Ноктюрны для фортепиано. П. Чайковский.</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Ноктюрны для фортепиано. Ф. Шопен.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Ноктюрн (3-я часть). Из Квартета № 2. А. Бородин.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Вопрос, оставшийся без ответа («Космический пейзаж»). Пьеса для камерного оркестра.Ч. Айвз</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Мозаика. Пьеса для синтезатора. Э. Артемьев.</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Прелюдии для фортепиано. М. Чюрленис.</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Музыкальные иллюстрации к повести А. Пушкина «Метель» (фрагменты). Г. Свиридов.</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Побудь со мной. Н. Зубов, слова NN.</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Вот мчится тройка удалая. Русская народная песня, слова Ф. Глинки.</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Времена года. Цикл концертов для оркестра и скрипки соло (фрагменты). А. Вивальди.</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Итальянский концерт (фрагменты) для клавира. И.-С. Бах.</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Симфония № 4 (2-я часть). П. Чайковский.</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Симфония № 2 («Богатырская») (1-я часть). А. Бородин.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Симфония № 3 («Героическая») (4-я часть). Л. Бетховен.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Увертюра к опере «Руслан и Людмила». М. Глинка.</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val="en-US" w:eastAsia="ru-RU"/>
        </w:rPr>
      </w:pPr>
      <w:r w:rsidRPr="00C758FD">
        <w:rPr>
          <w:rFonts w:ascii="Times New Roman" w:eastAsia="Times New Roman" w:hAnsi="Times New Roman"/>
          <w:lang w:val="en-US" w:eastAsia="ru-RU"/>
        </w:rPr>
        <w:t xml:space="preserve">Ave, verum. </w:t>
      </w:r>
      <w:r w:rsidRPr="00C758FD">
        <w:rPr>
          <w:rFonts w:ascii="Times New Roman" w:eastAsia="Times New Roman" w:hAnsi="Times New Roman"/>
          <w:lang w:eastAsia="ru-RU"/>
        </w:rPr>
        <w:t>В</w:t>
      </w:r>
      <w:r w:rsidRPr="00C758FD">
        <w:rPr>
          <w:rFonts w:ascii="Times New Roman" w:eastAsia="Times New Roman" w:hAnsi="Times New Roman"/>
          <w:lang w:val="en-US" w:eastAsia="ru-RU"/>
        </w:rPr>
        <w:t>.-</w:t>
      </w:r>
      <w:r w:rsidRPr="00C758FD">
        <w:rPr>
          <w:rFonts w:ascii="Times New Roman" w:eastAsia="Times New Roman" w:hAnsi="Times New Roman"/>
          <w:lang w:eastAsia="ru-RU"/>
        </w:rPr>
        <w:t>А</w:t>
      </w:r>
      <w:r w:rsidRPr="00C758FD">
        <w:rPr>
          <w:rFonts w:ascii="Times New Roman" w:eastAsia="Times New Roman" w:hAnsi="Times New Roman"/>
          <w:lang w:val="en-US" w:eastAsia="ru-RU"/>
        </w:rPr>
        <w:t xml:space="preserve">. </w:t>
      </w:r>
      <w:r w:rsidRPr="00C758FD">
        <w:rPr>
          <w:rFonts w:ascii="Times New Roman" w:eastAsia="Times New Roman" w:hAnsi="Times New Roman"/>
          <w:lang w:eastAsia="ru-RU"/>
        </w:rPr>
        <w:t>Моцарт</w:t>
      </w:r>
      <w:r w:rsidRPr="00C758FD">
        <w:rPr>
          <w:rFonts w:ascii="Times New Roman" w:eastAsia="Times New Roman" w:hAnsi="Times New Roman"/>
          <w:lang w:val="en-US" w:eastAsia="ru-RU"/>
        </w:rPr>
        <w:t>.</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Моцартиана. Оркестровая сюита № 4 (3-я часть). П. Чайковский.</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Эгмонт. Увертюра. Л. Бетховен.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Скорбь и радость. Канон. Л. Бетховен.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Ромео и Джульетта. Увертюра-фантазия (фрагменты). П. Чайковский.</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Ромео и Джульетта. Балет (фрагменты). С. Прокофьев.</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 xml:space="preserve">Ромео и Джульетта. Музыкальные зарисовки (сюита) для большого симфонического оркестра. </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Вестсайдская история. Мюзикл (фрагменты). Л. Бернстайн.</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Орфей и Эвридика. Опера (фрагменты). К. Глюк.</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Орфей и Эвридика. Рок-опера. А. Журбин, слова Ю. Димитрина.</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Слова любви. Из художественного фильма «Ромео и Джульетта». Н. Рота, русский текст Л. Дербенева, обработка Г. Подэльского.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Увертюра (фрагменты); Песенка о веселом ветре. Из художественного фильма «Дети капитана Гранта». И. Дунаевский.</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Мгновения. Из телевизионного фильма «Семнадцать мгновений весны». М. Таривердиев, слова Р.      Рождественского.</w:t>
      </w:r>
    </w:p>
    <w:p w:rsidR="001E740F" w:rsidRPr="00C758FD" w:rsidRDefault="001E740F" w:rsidP="00A13A0C">
      <w:pPr>
        <w:numPr>
          <w:ilvl w:val="0"/>
          <w:numId w:val="223"/>
        </w:numPr>
        <w:tabs>
          <w:tab w:val="num" w:pos="567"/>
        </w:tabs>
        <w:autoSpaceDE w:val="0"/>
        <w:autoSpaceDN w:val="0"/>
        <w:adjustRightInd w:val="0"/>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Город Нью - Йорк. </w:t>
      </w:r>
      <w:r w:rsidRPr="00C758FD">
        <w:rPr>
          <w:rFonts w:ascii="Times New Roman" w:eastAsia="Times New Roman" w:hAnsi="Times New Roman"/>
          <w:lang w:eastAsia="ru-RU"/>
        </w:rPr>
        <w:t>Блюз.</w:t>
      </w:r>
    </w:p>
    <w:p w:rsidR="001E740F" w:rsidRPr="00C758FD" w:rsidRDefault="001E740F" w:rsidP="00A13A0C">
      <w:pPr>
        <w:numPr>
          <w:ilvl w:val="0"/>
          <w:numId w:val="223"/>
        </w:numPr>
        <w:tabs>
          <w:tab w:val="num" w:pos="567"/>
        </w:tabs>
        <w:autoSpaceDE w:val="0"/>
        <w:autoSpaceDN w:val="0"/>
        <w:adjustRightInd w:val="0"/>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lastRenderedPageBreak/>
        <w:t xml:space="preserve">Любимый мой. </w:t>
      </w:r>
      <w:r w:rsidRPr="00C758FD">
        <w:rPr>
          <w:rFonts w:ascii="Times New Roman" w:eastAsia="Times New Roman" w:hAnsi="Times New Roman"/>
          <w:lang w:eastAsia="ru-RU"/>
        </w:rPr>
        <w:t>Дж. Гершвин, слова А. Гершвина, русский текст Т. Сикорской.</w:t>
      </w:r>
    </w:p>
    <w:p w:rsidR="001E740F" w:rsidRPr="00C758FD" w:rsidRDefault="001E740F" w:rsidP="00A13A0C">
      <w:pPr>
        <w:numPr>
          <w:ilvl w:val="0"/>
          <w:numId w:val="223"/>
        </w:numPr>
        <w:tabs>
          <w:tab w:val="num" w:pos="567"/>
        </w:tabs>
        <w:autoSpaceDE w:val="0"/>
        <w:autoSpaceDN w:val="0"/>
        <w:adjustRightInd w:val="0"/>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Любовь вошла. </w:t>
      </w:r>
      <w:r w:rsidRPr="00C758FD">
        <w:rPr>
          <w:rFonts w:ascii="Times New Roman" w:eastAsia="Times New Roman" w:hAnsi="Times New Roman"/>
          <w:lang w:eastAsia="ru-RU"/>
        </w:rPr>
        <w:t>Дж. Гершвин, слова А. Гершвина, перевод С. Болотина и Т. Сикорской.</w:t>
      </w:r>
    </w:p>
    <w:p w:rsidR="001E740F" w:rsidRPr="00C758FD" w:rsidRDefault="001E740F" w:rsidP="00A13A0C">
      <w:pPr>
        <w:numPr>
          <w:ilvl w:val="0"/>
          <w:numId w:val="223"/>
        </w:numPr>
        <w:tabs>
          <w:tab w:val="num" w:pos="567"/>
        </w:tabs>
        <w:autoSpaceDE w:val="0"/>
        <w:autoSpaceDN w:val="0"/>
        <w:adjustRightInd w:val="0"/>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Караван. </w:t>
      </w:r>
      <w:r w:rsidRPr="00C758FD">
        <w:rPr>
          <w:rFonts w:ascii="Times New Roman" w:eastAsia="Times New Roman" w:hAnsi="Times New Roman"/>
          <w:lang w:eastAsia="ru-RU"/>
        </w:rPr>
        <w:t>Д. Эллингтон (сравнительные интерпретации).</w:t>
      </w:r>
    </w:p>
    <w:p w:rsidR="001E740F" w:rsidRPr="00C758FD" w:rsidRDefault="001E740F" w:rsidP="00A13A0C">
      <w:pPr>
        <w:numPr>
          <w:ilvl w:val="0"/>
          <w:numId w:val="223"/>
        </w:numPr>
        <w:tabs>
          <w:tab w:val="num" w:pos="567"/>
        </w:tabs>
        <w:autoSpaceDE w:val="0"/>
        <w:autoSpaceDN w:val="0"/>
        <w:adjustRightInd w:val="0"/>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Колыбельная Клары. </w:t>
      </w:r>
      <w:r w:rsidRPr="00C758FD">
        <w:rPr>
          <w:rFonts w:ascii="Times New Roman" w:eastAsia="Times New Roman" w:hAnsi="Times New Roman"/>
          <w:lang w:eastAsia="ru-RU"/>
        </w:rPr>
        <w:t>Из оперы «Порги и Бесс». Дж. Гершвин.</w:t>
      </w:r>
    </w:p>
    <w:p w:rsidR="001E740F" w:rsidRPr="00C758FD" w:rsidRDefault="001E740F" w:rsidP="00E959F5">
      <w:pPr>
        <w:shd w:val="clear" w:color="auto" w:fill="FFFFFF"/>
        <w:tabs>
          <w:tab w:val="num" w:pos="567"/>
        </w:tabs>
        <w:spacing w:after="0" w:line="240" w:lineRule="auto"/>
        <w:ind w:left="284"/>
        <w:jc w:val="both"/>
        <w:rPr>
          <w:rFonts w:ascii="Times New Roman" w:eastAsia="Times New Roman" w:hAnsi="Times New Roman"/>
          <w:b/>
          <w:lang w:eastAsia="ru-RU"/>
        </w:rPr>
      </w:pPr>
      <w:r w:rsidRPr="00C758FD">
        <w:rPr>
          <w:rFonts w:ascii="Times New Roman" w:eastAsia="Times New Roman" w:hAnsi="Times New Roman"/>
          <w:b/>
          <w:lang w:eastAsia="ru-RU"/>
        </w:rPr>
        <w:t>Музыкальный материал для пения:</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 xml:space="preserve"> Родного неба милый свет. Е. Голубева, слова В. Жуковского.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Моя звезда. А. Суханов, слова И. Анненского.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Мир сверху. Слова и музыка А. Дольского.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Осенний бал. Слова и музыка Л. Марченко.</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Как здорово. Слова и музыка О. Митяева</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bCs/>
          <w:iCs/>
          <w:lang w:eastAsia="ru-RU"/>
        </w:rPr>
        <w:t xml:space="preserve">Острый ритм; Хлопай в такт. </w:t>
      </w:r>
      <w:r w:rsidRPr="00C758FD">
        <w:rPr>
          <w:rFonts w:ascii="Times New Roman" w:eastAsia="Times New Roman" w:hAnsi="Times New Roman"/>
          <w:lang w:eastAsia="ru-RU"/>
        </w:rPr>
        <w:t>Дж. Гершвин, слова А. Гершвина, русский текст В. Струкова.</w:t>
      </w:r>
    </w:p>
    <w:p w:rsidR="001E740F" w:rsidRPr="00C758FD" w:rsidRDefault="001E740F" w:rsidP="00A13A0C">
      <w:pPr>
        <w:numPr>
          <w:ilvl w:val="0"/>
          <w:numId w:val="223"/>
        </w:numPr>
        <w:shd w:val="clear" w:color="auto" w:fill="FFFFFF"/>
        <w:tabs>
          <w:tab w:val="num" w:pos="567"/>
        </w:tabs>
        <w:spacing w:after="0" w:line="240" w:lineRule="auto"/>
        <w:ind w:left="284" w:firstLine="0"/>
        <w:jc w:val="both"/>
        <w:rPr>
          <w:rFonts w:ascii="Times New Roman" w:eastAsia="Times New Roman" w:hAnsi="Times New Roman"/>
          <w:lang w:eastAsia="ru-RU"/>
        </w:rPr>
      </w:pPr>
      <w:r w:rsidRPr="00C758FD">
        <w:rPr>
          <w:rFonts w:ascii="Times New Roman" w:eastAsia="Times New Roman" w:hAnsi="Times New Roman"/>
          <w:lang w:eastAsia="ru-RU"/>
        </w:rPr>
        <w:t>Звуки музыки; Эдельвейс. Из художественного фильма-мюзикла «Звуки музыки». Р. Роджерс, слова О. Хаммерсона, русский текст М. Подберезского.</w:t>
      </w:r>
    </w:p>
    <w:p w:rsidR="001E740F" w:rsidRPr="00C758FD" w:rsidRDefault="001E740F" w:rsidP="00E959F5">
      <w:pPr>
        <w:shd w:val="clear" w:color="auto" w:fill="FFFFFF"/>
        <w:tabs>
          <w:tab w:val="num" w:pos="567"/>
        </w:tabs>
        <w:spacing w:after="0" w:line="240" w:lineRule="auto"/>
        <w:ind w:left="284"/>
        <w:jc w:val="both"/>
        <w:rPr>
          <w:rFonts w:ascii="Times New Roman" w:eastAsia="Times New Roman" w:hAnsi="Times New Roman"/>
          <w:lang w:eastAsia="ru-RU"/>
        </w:rPr>
      </w:pPr>
    </w:p>
    <w:p w:rsidR="001E740F" w:rsidRPr="00C758FD" w:rsidRDefault="001E740F" w:rsidP="00B915F2">
      <w:pPr>
        <w:spacing w:after="0" w:line="240" w:lineRule="auto"/>
        <w:ind w:firstLine="284"/>
        <w:jc w:val="center"/>
        <w:rPr>
          <w:rFonts w:ascii="Times New Roman" w:eastAsia="Times New Roman" w:hAnsi="Times New Roman"/>
          <w:b/>
          <w:lang w:eastAsia="ru-RU"/>
        </w:rPr>
      </w:pPr>
      <w:r w:rsidRPr="00C758FD">
        <w:rPr>
          <w:rFonts w:ascii="Times New Roman" w:eastAsia="Times New Roman" w:hAnsi="Times New Roman"/>
          <w:b/>
          <w:lang w:eastAsia="ru-RU"/>
        </w:rPr>
        <w:t>7 класс</w:t>
      </w:r>
    </w:p>
    <w:p w:rsidR="001E740F" w:rsidRPr="00C758FD" w:rsidRDefault="001E740F" w:rsidP="00C758FD">
      <w:pPr>
        <w:shd w:val="clear" w:color="auto" w:fill="FFFFFF"/>
        <w:spacing w:after="0" w:line="240" w:lineRule="auto"/>
        <w:ind w:firstLine="284"/>
        <w:rPr>
          <w:rFonts w:ascii="Times New Roman" w:eastAsia="Times New Roman" w:hAnsi="Times New Roman"/>
          <w:b/>
          <w:lang w:eastAsia="ru-RU"/>
        </w:rPr>
      </w:pPr>
      <w:r w:rsidRPr="00C758FD">
        <w:rPr>
          <w:rFonts w:ascii="Times New Roman" w:eastAsia="Times New Roman" w:hAnsi="Times New Roman"/>
          <w:b/>
          <w:lang w:eastAsia="ru-RU"/>
        </w:rPr>
        <w:t>Особенности драматургии сценической музыки.</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Музыка как искусство процессуальное – интонационно-временное, для того чтобы быть воспринятой. Требует тех или иных точек опоры. В так называемой  чистой музыке (камерной, симфонической( они даются в виде соотношения музыкально-тематического материала. А в сценических произведениях (опере, балете и  др.) намечаются последовательным развёртыванием сюжета, слов (поэтических идей).</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 Первое  полугодие посвящено выявлению музыкальной драматургии сценической музыки. Вниманию учащихся предлагаются оперы «Иван Сусанин» М.И.Глинки, «Князь Игорь» А.П.Бородина в сопоставлении с современным прочтением «Слова о полку Игореве»  в балете Б.И.Тищенко; «Порги и Бесс» Дж.Гершвина, «Кармен» Ж.Бизе в сопоставлении с современной трактовкой музыки в балете «Кармен-сюита» Р.К.Щедрина, а также рок-опера «Иисус Христос –суперзвезда» Э.-Л.Уэббера и музыка к драматическим спектаклям.</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Каждое из предлагаемых произведений является новацией в музыкальном искусстве своего времени. Учащиеся должны понять ,что эта музыка, к которой надо идти ,в отличие от так называемой массовой культуры, которая окружает нас сегодня и которая сама идёт к нам.</w:t>
      </w:r>
    </w:p>
    <w:p w:rsidR="001E740F" w:rsidRPr="00C758FD" w:rsidRDefault="001E740F" w:rsidP="00C758FD">
      <w:pPr>
        <w:spacing w:after="0" w:line="240" w:lineRule="auto"/>
        <w:ind w:firstLine="284"/>
        <w:jc w:val="center"/>
        <w:rPr>
          <w:rFonts w:ascii="Times New Roman" w:eastAsia="Times New Roman" w:hAnsi="Times New Roman"/>
          <w:b/>
          <w:lang w:eastAsia="ru-RU"/>
        </w:rPr>
      </w:pPr>
    </w:p>
    <w:p w:rsidR="001E740F" w:rsidRPr="00C758FD" w:rsidRDefault="001E740F" w:rsidP="00C758FD">
      <w:pPr>
        <w:spacing w:after="0" w:line="240" w:lineRule="auto"/>
        <w:ind w:firstLine="284"/>
        <w:rPr>
          <w:rFonts w:ascii="Times New Roman" w:eastAsia="Times New Roman" w:hAnsi="Times New Roman"/>
          <w:b/>
          <w:u w:val="single"/>
          <w:lang w:eastAsia="ru-RU"/>
        </w:rPr>
      </w:pPr>
      <w:r w:rsidRPr="00C758FD">
        <w:rPr>
          <w:rFonts w:ascii="Times New Roman" w:eastAsia="Times New Roman" w:hAnsi="Times New Roman"/>
          <w:b/>
          <w:u w:val="single"/>
          <w:lang w:eastAsia="ru-RU"/>
        </w:rPr>
        <w:t>Тема : « Особенности драматургии сценической  музыки »</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b/>
          <w:lang w:eastAsia="ru-RU"/>
        </w:rPr>
        <w:t xml:space="preserve">Классика и современность. </w:t>
      </w:r>
      <w:r w:rsidRPr="00C758FD">
        <w:rPr>
          <w:rFonts w:ascii="Times New Roman" w:eastAsia="Times New Roman" w:hAnsi="Times New Roman"/>
          <w:i/>
          <w:lang w:eastAsia="ru-RU"/>
        </w:rPr>
        <w:t xml:space="preserve"> Значение слова «классика». Понятие «классическая музыка», классика жанра, стиль</w:t>
      </w:r>
      <w:r w:rsidRPr="00C758FD">
        <w:rPr>
          <w:rFonts w:ascii="Times New Roman" w:eastAsia="Times New Roman" w:hAnsi="Times New Roman"/>
          <w:lang w:eastAsia="ru-RU"/>
        </w:rPr>
        <w:t>.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w:t>
      </w:r>
    </w:p>
    <w:p w:rsidR="001E740F" w:rsidRPr="00C758FD" w:rsidRDefault="001E740F" w:rsidP="00C758FD">
      <w:pPr>
        <w:spacing w:after="0" w:line="240" w:lineRule="auto"/>
        <w:ind w:firstLine="284"/>
        <w:jc w:val="both"/>
        <w:rPr>
          <w:rFonts w:ascii="Times New Roman" w:eastAsia="Times New Roman" w:hAnsi="Times New Roman"/>
          <w:i/>
          <w:lang w:eastAsia="ru-RU"/>
        </w:rPr>
      </w:pPr>
      <w:r w:rsidRPr="00C758FD">
        <w:rPr>
          <w:rFonts w:ascii="Times New Roman" w:eastAsia="Times New Roman" w:hAnsi="Times New Roman"/>
          <w:lang w:eastAsia="ru-RU"/>
        </w:rPr>
        <w:t xml:space="preserve">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w:t>
      </w:r>
      <w:r w:rsidRPr="00C758FD">
        <w:rPr>
          <w:rFonts w:ascii="Times New Roman" w:eastAsia="Times New Roman" w:hAnsi="Times New Roman"/>
          <w:i/>
          <w:lang w:eastAsia="ru-RU"/>
        </w:rPr>
        <w:t>«классика», «жанр», «классика жанра», «стиль» ( эпохи, национальный, индивидуальный).</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lang w:eastAsia="ru-RU"/>
        </w:rPr>
        <w:t>В музыкальном театре. Опера</w:t>
      </w:r>
      <w:r w:rsidRPr="00C758FD">
        <w:rPr>
          <w:rFonts w:ascii="Times New Roman" w:eastAsia="Times New Roman" w:hAnsi="Times New Roman"/>
          <w:b/>
          <w:i/>
          <w:lang w:eastAsia="ru-RU"/>
        </w:rPr>
        <w:t xml:space="preserve">. Опера «Иван Сусанин- новая эпоха в русской музыке. Судьба человеческая – судьба народная. Родина моя! Русская земля. </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1E740F" w:rsidRPr="00C758FD" w:rsidRDefault="001E740F" w:rsidP="00C758FD">
      <w:pPr>
        <w:snapToGrid w:val="0"/>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b/>
          <w:lang w:eastAsia="ru-RU"/>
        </w:rPr>
        <w:t>«Опера «Князь  Игорь».</w:t>
      </w:r>
      <w:r w:rsidRPr="00C758FD">
        <w:rPr>
          <w:rFonts w:ascii="Times New Roman" w:eastAsia="Times New Roman" w:hAnsi="Times New Roman"/>
          <w:b/>
          <w:i/>
          <w:lang w:eastAsia="ru-RU"/>
        </w:rPr>
        <w:t xml:space="preserve"> Русская эпическая опера. Ария Князя Игоря. Портрет половцев. Плач Ярославны».</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 xml:space="preserve">«В музыкальном театре. Балет. </w:t>
      </w:r>
      <w:r w:rsidRPr="00C758FD">
        <w:rPr>
          <w:rFonts w:ascii="Times New Roman" w:eastAsia="Times New Roman" w:hAnsi="Times New Roman"/>
          <w:b/>
          <w:i/>
          <w:lang w:eastAsia="ru-RU"/>
        </w:rPr>
        <w:t xml:space="preserve">Балет Б.И.Тищенко «Ярославна». Вступление. Стон Русской </w:t>
      </w:r>
      <w:r w:rsidR="00C758FD">
        <w:rPr>
          <w:rFonts w:ascii="Times New Roman" w:eastAsia="Times New Roman" w:hAnsi="Times New Roman"/>
          <w:b/>
          <w:i/>
          <w:lang w:eastAsia="ru-RU"/>
        </w:rPr>
        <w:t>зе</w:t>
      </w:r>
      <w:r w:rsidRPr="00C758FD">
        <w:rPr>
          <w:rFonts w:ascii="Times New Roman" w:eastAsia="Times New Roman" w:hAnsi="Times New Roman"/>
          <w:b/>
          <w:i/>
          <w:lang w:eastAsia="ru-RU"/>
        </w:rPr>
        <w:t>мли. Первая битва с половцами. Плач Ярославны. Молитва</w:t>
      </w:r>
      <w:r w:rsidRPr="00C758FD">
        <w:rPr>
          <w:rFonts w:ascii="Times New Roman" w:eastAsia="Times New Roman" w:hAnsi="Times New Roman"/>
          <w:lang w:eastAsia="ru-RU"/>
        </w:rPr>
        <w:t xml:space="preserve">. </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lang w:eastAsia="ru-RU"/>
        </w:rPr>
        <w:lastRenderedPageBreak/>
        <w:t>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 Значение синтеза различных искусств в балете.</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lang w:eastAsia="ru-RU"/>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i/>
          <w:lang w:eastAsia="ru-RU"/>
        </w:rPr>
        <w:t>«</w:t>
      </w:r>
      <w:r w:rsidRPr="00C758FD">
        <w:rPr>
          <w:rFonts w:ascii="Times New Roman" w:eastAsia="Times New Roman" w:hAnsi="Times New Roman"/>
          <w:b/>
          <w:lang w:eastAsia="ru-RU"/>
        </w:rPr>
        <w:t>Героическая тема в русской музыке.</w:t>
      </w:r>
      <w:r w:rsidRPr="00C758FD">
        <w:rPr>
          <w:rFonts w:ascii="Times New Roman" w:eastAsia="Times New Roman" w:hAnsi="Times New Roman"/>
          <w:b/>
          <w:i/>
          <w:lang w:eastAsia="ru-RU"/>
        </w:rPr>
        <w:t xml:space="preserve"> Галерея героических образов». </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lang w:eastAsia="ru-RU"/>
        </w:rPr>
        <w:t>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В музыкальном театре.</w:t>
      </w:r>
      <w:r w:rsidRPr="00C758FD">
        <w:rPr>
          <w:rFonts w:ascii="Times New Roman" w:eastAsia="Times New Roman" w:hAnsi="Times New Roman"/>
          <w:lang w:eastAsia="ru-RU"/>
        </w:rPr>
        <w:t xml:space="preserve"> Мой народ - американцы. Порги и Бесс. Первая американская национальная опера. Развитие традиций оперного спектакля .</w:t>
      </w:r>
    </w:p>
    <w:p w:rsidR="001E740F" w:rsidRPr="00C758FD" w:rsidRDefault="001E740F" w:rsidP="00C758FD">
      <w:pPr>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lang w:eastAsia="ru-RU"/>
        </w:rPr>
        <w:t xml:space="preserve">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w:t>
      </w:r>
      <w:r w:rsidRPr="00C758FD">
        <w:rPr>
          <w:rFonts w:ascii="Times New Roman" w:eastAsia="Times New Roman" w:hAnsi="Times New Roman"/>
          <w:i/>
          <w:lang w:eastAsia="ru-RU"/>
        </w:rPr>
        <w:t>жанров джазовой музыки – блюз, спиричуэл, симфоджаз</w:t>
      </w:r>
      <w:r w:rsidRPr="00C758FD">
        <w:rPr>
          <w:rFonts w:ascii="Times New Roman" w:eastAsia="Times New Roman" w:hAnsi="Times New Roman"/>
          <w:lang w:eastAsia="ru-RU"/>
        </w:rPr>
        <w:t>. Лёгкая и серьёзная музыка. Сравнительный анализ музыкальных образов опер Дж.Гершвина «Порги и Бесс» и М.Глинки «Иван Сусанин» (две народные драмы).</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i/>
          <w:lang w:eastAsia="ru-RU"/>
        </w:rPr>
        <w:t xml:space="preserve"> «</w:t>
      </w:r>
      <w:r w:rsidRPr="00C758FD">
        <w:rPr>
          <w:rFonts w:ascii="Times New Roman" w:eastAsia="Times New Roman" w:hAnsi="Times New Roman"/>
          <w:b/>
          <w:lang w:eastAsia="ru-RU"/>
        </w:rPr>
        <w:t>Опера Ж.Бизе «Кармен». Самая популярная опера в мире.</w:t>
      </w:r>
      <w:r w:rsidRPr="00C758FD">
        <w:rPr>
          <w:rFonts w:ascii="Times New Roman" w:eastAsia="Times New Roman" w:hAnsi="Times New Roman"/>
          <w:b/>
          <w:i/>
          <w:lang w:eastAsia="ru-RU"/>
        </w:rPr>
        <w:t xml:space="preserve"> Образ Кармен. Образы Хозе и Эскамильо ». </w:t>
      </w:r>
    </w:p>
    <w:p w:rsidR="001E740F" w:rsidRPr="00C758FD" w:rsidRDefault="001E740F" w:rsidP="00C758FD">
      <w:pPr>
        <w:snapToGrid w:val="0"/>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«Балет Р.К.Щедрина «Кармен - сюита». Новое прочтение оперы Бизе.</w:t>
      </w:r>
      <w:r w:rsidRPr="00C758FD">
        <w:rPr>
          <w:rFonts w:ascii="Times New Roman" w:eastAsia="Times New Roman" w:hAnsi="Times New Roman"/>
          <w:b/>
          <w:i/>
          <w:lang w:eastAsia="ru-RU"/>
        </w:rPr>
        <w:t xml:space="preserve"> Образ Кармен. Образ Хозе. Образы «масок» и Тореодора ».</w:t>
      </w:r>
    </w:p>
    <w:p w:rsidR="001E740F" w:rsidRPr="00C758FD" w:rsidRDefault="001E740F" w:rsidP="00C758FD">
      <w:pPr>
        <w:snapToGrid w:val="0"/>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Раскрыть особенности музыкальной драматургии балета Р.Щедрина как симфонического способа прочтения литературного сюжета на основе музыки Ж.Бизе; выяснение вопроса о современности,  затронутой в музыке темы любви и свободы. Сопоставление  фрагментов оперы и балета, проследить трансформацию тем главных героев в балете. Драматургическая кульминация балета, проблема типов музыкальной драматургии.            </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 xml:space="preserve"> « Сюжеты и образы духовной музыки.</w:t>
      </w:r>
      <w:r w:rsidRPr="00C758FD">
        <w:rPr>
          <w:rFonts w:ascii="Times New Roman" w:eastAsia="Times New Roman" w:hAnsi="Times New Roman"/>
          <w:b/>
          <w:i/>
          <w:lang w:eastAsia="ru-RU"/>
        </w:rPr>
        <w:t xml:space="preserve"> Высокая месса. «От страдания к радости». </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i/>
          <w:lang w:eastAsia="ru-RU"/>
        </w:rPr>
        <w:t>Всенощное бдение. Музыкальное зодчество России. Образы Вечерни и Утрени».</w:t>
      </w:r>
    </w:p>
    <w:p w:rsidR="001E740F" w:rsidRPr="00C758FD" w:rsidRDefault="001E740F" w:rsidP="00C758FD">
      <w:pPr>
        <w:snapToGrid w:val="0"/>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1E740F" w:rsidRPr="00C758FD" w:rsidRDefault="001E740F" w:rsidP="00C758FD">
      <w:pPr>
        <w:snapToGri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 xml:space="preserve">«Рок - опера  Э.Л.Уэббера «Иисус Христос – суперзвезда». </w:t>
      </w:r>
      <w:r w:rsidRPr="00C758FD">
        <w:rPr>
          <w:rFonts w:ascii="Times New Roman" w:eastAsia="Times New Roman" w:hAnsi="Times New Roman"/>
          <w:b/>
          <w:i/>
          <w:lang w:eastAsia="ru-RU"/>
        </w:rPr>
        <w:t xml:space="preserve">Вечные темы. Главные образы. </w:t>
      </w:r>
    </w:p>
    <w:p w:rsidR="001E740F" w:rsidRPr="00C758FD" w:rsidRDefault="001E740F" w:rsidP="00C758FD">
      <w:pPr>
        <w:snapToGrid w:val="0"/>
        <w:spacing w:after="0" w:line="240" w:lineRule="auto"/>
        <w:ind w:firstLine="284"/>
        <w:jc w:val="both"/>
        <w:rPr>
          <w:rFonts w:ascii="Times New Roman" w:eastAsia="Times New Roman" w:hAnsi="Times New Roman"/>
          <w:i/>
          <w:lang w:eastAsia="ru-RU"/>
        </w:rPr>
      </w:pPr>
      <w:r w:rsidRPr="00C758FD">
        <w:rPr>
          <w:rFonts w:ascii="Times New Roman" w:eastAsia="Times New Roman" w:hAnsi="Times New Roman"/>
          <w:lang w:eastAsia="ru-RU"/>
        </w:rPr>
        <w:t>Знакомство с фрагментами рок-оперы Э.-Л.Уэббера; вопрос о традициях и новаторстве в жанре оперы; драматургия развития и музыкальный язык основных образов рок-оперы. Приёмы драматургического развития в опере (</w:t>
      </w:r>
      <w:r w:rsidRPr="00C758FD">
        <w:rPr>
          <w:rFonts w:ascii="Times New Roman" w:eastAsia="Times New Roman" w:hAnsi="Times New Roman"/>
          <w:i/>
          <w:lang w:eastAsia="ru-RU"/>
        </w:rPr>
        <w:t>повтор, контраст, вариационность).Средства драматургического развития музыкальных образов.</w:t>
      </w:r>
    </w:p>
    <w:p w:rsidR="001E740F" w:rsidRPr="00C758FD" w:rsidRDefault="001E740F" w:rsidP="00C758FD">
      <w:pPr>
        <w:snapToGrid w:val="0"/>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«Музыка к драматическому спектаклю.</w:t>
      </w:r>
      <w:r w:rsidRPr="00C758FD">
        <w:rPr>
          <w:rFonts w:ascii="Times New Roman" w:eastAsia="Times New Roman" w:hAnsi="Times New Roman"/>
          <w:b/>
          <w:i/>
          <w:lang w:eastAsia="ru-RU"/>
        </w:rPr>
        <w:t xml:space="preserve"> «Ромео и Джульетта» .«Гоголь-сюита». Из музыки к спектаклю «Ревизская сказка». Образы «Гоголь-сюиты.  Музыканты – извечные маги…». </w:t>
      </w:r>
    </w:p>
    <w:p w:rsidR="001E740F" w:rsidRPr="00C758FD" w:rsidRDefault="001E740F" w:rsidP="00C758FD">
      <w:pPr>
        <w:snapToGrid w:val="0"/>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Изучение особенностей  музыки к драматическим спектаклям; актуализация жизненно-музыкальных впечатлений учащихся о роли в сценическом действии; выявление контрастности образных сфер театральной музыки; закрепление знаний о взаимодействии музыки и литературы; понимание выразительности музыкальных характеристик главных  героев спектакля или его сюжетных линий.</w:t>
      </w:r>
    </w:p>
    <w:p w:rsidR="001E740F" w:rsidRPr="00C758FD" w:rsidRDefault="001E740F" w:rsidP="00C758FD">
      <w:pPr>
        <w:spacing w:after="0" w:line="240" w:lineRule="auto"/>
        <w:ind w:firstLine="284"/>
        <w:jc w:val="both"/>
        <w:rPr>
          <w:rFonts w:ascii="Times New Roman" w:eastAsia="Times New Roman" w:hAnsi="Times New Roman"/>
          <w:b/>
          <w:u w:val="single"/>
          <w:lang w:eastAsia="ru-RU"/>
        </w:rPr>
      </w:pPr>
      <w:r w:rsidRPr="00C758FD">
        <w:rPr>
          <w:rFonts w:ascii="Times New Roman" w:eastAsia="Times New Roman" w:hAnsi="Times New Roman"/>
          <w:b/>
          <w:u w:val="single"/>
          <w:lang w:eastAsia="ru-RU"/>
        </w:rPr>
        <w:t>Тема: Мир образов камерной и симфонической музыки</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lastRenderedPageBreak/>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b/>
          <w:i/>
          <w:lang w:eastAsia="ru-RU"/>
        </w:rPr>
        <w:t xml:space="preserve"> «</w:t>
      </w:r>
      <w:r w:rsidRPr="00C758FD">
        <w:rPr>
          <w:rFonts w:ascii="Times New Roman" w:eastAsia="Times New Roman" w:hAnsi="Times New Roman"/>
          <w:b/>
          <w:lang w:eastAsia="ru-RU"/>
        </w:rPr>
        <w:t xml:space="preserve">Музыкальная драматургия – развитие музыки». </w:t>
      </w:r>
      <w:r w:rsidRPr="00C758FD">
        <w:rPr>
          <w:rFonts w:ascii="Times New Roman" w:eastAsia="Times New Roman" w:hAnsi="Times New Roman"/>
          <w:b/>
          <w:i/>
          <w:lang w:eastAsia="ru-RU"/>
        </w:rPr>
        <w:t xml:space="preserve">Два направления музыкальной культуры: духовная и светская музыка. </w:t>
      </w:r>
    </w:p>
    <w:p w:rsidR="001E740F" w:rsidRPr="00C758FD" w:rsidRDefault="001E740F" w:rsidP="00C758FD">
      <w:pPr>
        <w:snapToGrid w:val="0"/>
        <w:spacing w:after="0" w:line="240" w:lineRule="auto"/>
        <w:ind w:firstLine="284"/>
        <w:jc w:val="both"/>
        <w:rPr>
          <w:rFonts w:ascii="Times New Roman" w:eastAsia="Times New Roman" w:hAnsi="Times New Roman"/>
          <w:i/>
          <w:lang w:eastAsia="ru-RU"/>
        </w:rPr>
      </w:pPr>
      <w:r w:rsidRPr="00C758FD">
        <w:rPr>
          <w:rFonts w:ascii="Times New Roman" w:eastAsia="Times New Roman" w:hAnsi="Times New Roman"/>
          <w:lang w:eastAsia="ru-RU"/>
        </w:rPr>
        <w:t xml:space="preserve">Актуализировать жизненно-музыкальный опыт учащихся по осмыслению восприятия музыкальной драматургии знакомой им музыки; закрепить понимание таких </w:t>
      </w:r>
      <w:r w:rsidRPr="00C758FD">
        <w:rPr>
          <w:rFonts w:ascii="Times New Roman" w:eastAsia="Times New Roman" w:hAnsi="Times New Roman"/>
          <w:i/>
          <w:lang w:eastAsia="ru-RU"/>
        </w:rPr>
        <w:t>приёмов развития, как повтор, варьирование, разработка, секвенция, имитация.</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 xml:space="preserve">  Обобщить и систематизировать представления учащихся об особенностях драматургии произведений разных жанров духовной и светской музыки.</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i/>
          <w:lang w:eastAsia="ru-RU"/>
        </w:rPr>
        <w:t xml:space="preserve"> «</w:t>
      </w:r>
      <w:r w:rsidRPr="00C758FD">
        <w:rPr>
          <w:rFonts w:ascii="Times New Roman" w:eastAsia="Times New Roman" w:hAnsi="Times New Roman"/>
          <w:b/>
          <w:lang w:eastAsia="ru-RU"/>
        </w:rPr>
        <w:t>Камерная инструментальная музыка.</w:t>
      </w:r>
      <w:r w:rsidRPr="00C758FD">
        <w:rPr>
          <w:rFonts w:ascii="Times New Roman" w:eastAsia="Times New Roman" w:hAnsi="Times New Roman"/>
          <w:b/>
          <w:i/>
          <w:lang w:eastAsia="ru-RU"/>
        </w:rPr>
        <w:t xml:space="preserve"> Этюд ,транскрипция». </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 xml:space="preserve">  Особенности развития  музыки в камерных жанрах (на примере этюдов эпохи романтизма); знакомство с мастерством знаменитых пианистов Европы – Ф.Листа и  Ф. Бузони;</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Понятие «</w:t>
      </w:r>
      <w:r w:rsidRPr="00C758FD">
        <w:rPr>
          <w:rFonts w:ascii="Times New Roman" w:eastAsia="Times New Roman" w:hAnsi="Times New Roman"/>
          <w:i/>
          <w:lang w:eastAsia="ru-RU"/>
        </w:rPr>
        <w:t>транскрипция»,</w:t>
      </w:r>
      <w:r w:rsidRPr="00C758FD">
        <w:rPr>
          <w:rFonts w:ascii="Times New Roman" w:eastAsia="Times New Roman" w:hAnsi="Times New Roman"/>
          <w:lang w:eastAsia="ru-RU"/>
        </w:rPr>
        <w:t xml:space="preserve">  «</w:t>
      </w:r>
      <w:r w:rsidRPr="00C758FD">
        <w:rPr>
          <w:rFonts w:ascii="Times New Roman" w:eastAsia="Times New Roman" w:hAnsi="Times New Roman"/>
          <w:i/>
          <w:lang w:eastAsia="ru-RU"/>
        </w:rPr>
        <w:t>интерпретация</w:t>
      </w:r>
      <w:r w:rsidRPr="00C758FD">
        <w:rPr>
          <w:rFonts w:ascii="Times New Roman" w:eastAsia="Times New Roman" w:hAnsi="Times New Roman"/>
          <w:lang w:eastAsia="ru-RU"/>
        </w:rPr>
        <w:t>» .выявить изменения в драматургической концепции сочинения на основе сравнительного анализа оригинала и транскрипции; осмысление черт музыки эпохи романтизма.</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lang w:eastAsia="ru-RU"/>
        </w:rPr>
        <w:t>«Циклические формы инструментальной музыки.</w:t>
      </w:r>
      <w:r w:rsidRPr="00C758FD">
        <w:rPr>
          <w:rFonts w:ascii="Times New Roman" w:eastAsia="Times New Roman" w:hAnsi="Times New Roman"/>
          <w:b/>
          <w:i/>
          <w:lang w:eastAsia="ru-RU"/>
        </w:rPr>
        <w:t xml:space="preserve"> Кончерто гроссо. Сюита в старинном стиле А. Шнитке».</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 xml:space="preserve"> Особенности формы инструментального концерта, кончерто гроссо; характерные черты стиля композиторов; «</w:t>
      </w:r>
      <w:r w:rsidRPr="00C758FD">
        <w:rPr>
          <w:rFonts w:ascii="Times New Roman" w:eastAsia="Times New Roman" w:hAnsi="Times New Roman"/>
          <w:i/>
          <w:lang w:eastAsia="ru-RU"/>
        </w:rPr>
        <w:t>полистилистика</w:t>
      </w:r>
      <w:r w:rsidRPr="00C758FD">
        <w:rPr>
          <w:rFonts w:ascii="Times New Roman" w:eastAsia="Times New Roman" w:hAnsi="Times New Roman"/>
          <w:lang w:eastAsia="ru-RU"/>
        </w:rPr>
        <w:t>».</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i/>
          <w:lang w:eastAsia="ru-RU"/>
        </w:rPr>
        <w:t xml:space="preserve"> «</w:t>
      </w:r>
      <w:r w:rsidRPr="00C758FD">
        <w:rPr>
          <w:rFonts w:ascii="Times New Roman" w:eastAsia="Times New Roman" w:hAnsi="Times New Roman"/>
          <w:b/>
          <w:lang w:eastAsia="ru-RU"/>
        </w:rPr>
        <w:t>Соната</w:t>
      </w:r>
      <w:r w:rsidRPr="00C758FD">
        <w:rPr>
          <w:rFonts w:ascii="Times New Roman" w:eastAsia="Times New Roman" w:hAnsi="Times New Roman"/>
          <w:b/>
          <w:i/>
          <w:lang w:eastAsia="ru-RU"/>
        </w:rPr>
        <w:t>. Л.В.Бетховен»Соната №8»,В.А.Моцарт «Соната №11», С.С.Прокофьев «Соната №2».</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Углубленное знакомство с музыкальным жанром «соната»;особенности сонатной формы: экспозиция, разработка, реприза, кода. Соната в творчестве великих композиторов: Л.ван Бетховена, В.А.Моцарта, С.С.Прокофьева.</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i/>
          <w:lang w:eastAsia="ru-RU"/>
        </w:rPr>
        <w:t xml:space="preserve"> «Симфоническая музыка. Симфония №103 («С тремоло литавр») Й.Гайдна. Симфония №40 В.-А.Моцарта».</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Знакомство  с шедеврами русской музыки, понимание формы «</w:t>
      </w:r>
      <w:r w:rsidRPr="00C758FD">
        <w:rPr>
          <w:rFonts w:ascii="Times New Roman" w:eastAsia="Times New Roman" w:hAnsi="Times New Roman"/>
          <w:i/>
          <w:lang w:eastAsia="ru-RU"/>
        </w:rPr>
        <w:t>сонатное аллегро</w:t>
      </w:r>
      <w:r w:rsidRPr="00C758FD">
        <w:rPr>
          <w:rFonts w:ascii="Times New Roman" w:eastAsia="Times New Roman" w:hAnsi="Times New Roman"/>
          <w:lang w:eastAsia="ru-RU"/>
        </w:rPr>
        <w:t>»</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lang w:eastAsia="ru-RU"/>
        </w:rPr>
        <w:t xml:space="preserve">на  основе драматургического развития музыкальных образов и представление о жанре </w:t>
      </w:r>
      <w:r w:rsidRPr="00C758FD">
        <w:rPr>
          <w:rFonts w:ascii="Times New Roman" w:eastAsia="Times New Roman" w:hAnsi="Times New Roman"/>
          <w:i/>
          <w:lang w:eastAsia="ru-RU"/>
        </w:rPr>
        <w:t>симфонии</w:t>
      </w:r>
      <w:r w:rsidRPr="00C758FD">
        <w:rPr>
          <w:rFonts w:ascii="Times New Roman" w:eastAsia="Times New Roman" w:hAnsi="Times New Roman"/>
          <w:lang w:eastAsia="ru-RU"/>
        </w:rPr>
        <w:t xml:space="preserve"> как романе в звуках; расширение представлений учащихся об ассоциативно-образных связях музыки с другими видами искусства.  </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b/>
          <w:lang w:eastAsia="ru-RU"/>
        </w:rPr>
        <w:t xml:space="preserve"> Симфоническая музыка.</w:t>
      </w:r>
      <w:r w:rsidRPr="00C758FD">
        <w:rPr>
          <w:rFonts w:ascii="Times New Roman" w:eastAsia="Times New Roman" w:hAnsi="Times New Roman"/>
          <w:b/>
          <w:i/>
          <w:lang w:eastAsia="ru-RU"/>
        </w:rPr>
        <w:t>Симфония №103(с тремоло литавр)Й.Гайдна. Симфония №40 В.Моцарта.Симфония №1( «Классическая») С.Прокофьева.Симфония №5 Л.Бетховена, Симфония №8 («Неоконченная») Ф.Шуберта. Симфония №1 В.Калинникова. Картинная галерея. Симфония № 5 П.Чайковского. Симфония №7 («Ленинградская») Д.Шостаковича».)</w:t>
      </w:r>
    </w:p>
    <w:p w:rsidR="001E740F" w:rsidRPr="00C758FD" w:rsidRDefault="001E740F" w:rsidP="00C758FD">
      <w:pPr>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Образы симфонии, идея; личность художника и судьба композитора через призму музыкального произведения.Черты стиля, особенности симфонизма композиторов.Ощутить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музыкально-сценических произведений (оперой Бородина и балетом Тищенко, созданными на основе «Слова о полку Игореве»).</w:t>
      </w:r>
    </w:p>
    <w:p w:rsidR="001E740F" w:rsidRPr="00C758FD" w:rsidRDefault="001E740F" w:rsidP="00C758FD">
      <w:pPr>
        <w:snapToGrid w:val="0"/>
        <w:spacing w:after="0" w:line="240" w:lineRule="auto"/>
        <w:ind w:firstLine="284"/>
        <w:rPr>
          <w:rFonts w:ascii="Times New Roman" w:eastAsia="Times New Roman" w:hAnsi="Times New Roman"/>
          <w:b/>
          <w:i/>
          <w:lang w:eastAsia="ru-RU"/>
        </w:rPr>
      </w:pPr>
      <w:r w:rsidRPr="00C758FD">
        <w:rPr>
          <w:rFonts w:ascii="Times New Roman" w:eastAsia="Times New Roman" w:hAnsi="Times New Roman"/>
          <w:lang w:eastAsia="ru-RU"/>
        </w:rPr>
        <w:t>«</w:t>
      </w:r>
      <w:r w:rsidRPr="00C758FD">
        <w:rPr>
          <w:rFonts w:ascii="Times New Roman" w:eastAsia="Times New Roman" w:hAnsi="Times New Roman"/>
          <w:b/>
          <w:lang w:eastAsia="ru-RU"/>
        </w:rPr>
        <w:t>Симфоническая картина «Празднества» К.Дебюсси».</w:t>
      </w:r>
    </w:p>
    <w:p w:rsidR="001E740F" w:rsidRPr="00C758FD" w:rsidRDefault="001E740F" w:rsidP="00C758FD">
      <w:pPr>
        <w:snapToGrid w:val="0"/>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Закрепление представлений учащихся о стиле «</w:t>
      </w:r>
      <w:r w:rsidRPr="00C758FD">
        <w:rPr>
          <w:rFonts w:ascii="Times New Roman" w:eastAsia="Times New Roman" w:hAnsi="Times New Roman"/>
          <w:i/>
          <w:lang w:eastAsia="ru-RU"/>
        </w:rPr>
        <w:t>импрессионизма»</w:t>
      </w:r>
      <w:r w:rsidRPr="00C758FD">
        <w:rPr>
          <w:rFonts w:ascii="Times New Roman" w:eastAsia="Times New Roman" w:hAnsi="Times New Roman"/>
          <w:lang w:eastAsia="ru-RU"/>
        </w:rPr>
        <w:t>;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w:t>
      </w:r>
    </w:p>
    <w:p w:rsidR="001E740F" w:rsidRPr="00C758FD" w:rsidRDefault="001E740F" w:rsidP="00C758FD">
      <w:pPr>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i/>
          <w:lang w:eastAsia="ru-RU"/>
        </w:rPr>
        <w:t>«</w:t>
      </w:r>
      <w:r w:rsidRPr="00C758FD">
        <w:rPr>
          <w:rFonts w:ascii="Times New Roman" w:eastAsia="Times New Roman" w:hAnsi="Times New Roman"/>
          <w:b/>
          <w:lang w:eastAsia="ru-RU"/>
        </w:rPr>
        <w:t>Инструментальный концерт.</w:t>
      </w:r>
      <w:r w:rsidRPr="00C758FD">
        <w:rPr>
          <w:rFonts w:ascii="Times New Roman" w:eastAsia="Times New Roman" w:hAnsi="Times New Roman"/>
          <w:b/>
          <w:i/>
          <w:lang w:eastAsia="ru-RU"/>
        </w:rPr>
        <w:t xml:space="preserve"> Концерт для скрипки с оркестром А.Хачатуряна».</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t xml:space="preserve">Вспомнить знакомые </w:t>
      </w:r>
      <w:r w:rsidRPr="00C758FD">
        <w:rPr>
          <w:rFonts w:ascii="Times New Roman" w:eastAsia="Times New Roman" w:hAnsi="Times New Roman"/>
          <w:i/>
          <w:lang w:eastAsia="ru-RU"/>
        </w:rPr>
        <w:t>концерты (инструментальныеи хоровые</w:t>
      </w:r>
      <w:r w:rsidRPr="00C758FD">
        <w:rPr>
          <w:rFonts w:ascii="Times New Roman" w:eastAsia="Times New Roman" w:hAnsi="Times New Roman"/>
          <w:lang w:eastAsia="ru-RU"/>
        </w:rPr>
        <w:t>), определить их образный строй; дать информацию об истории создания жанра концерта; определить содержание, эмоциональный строй и национальный колорит «Концерта для скрипки  и фортепиано» А.Хачатуряна, функции солиста и оркестра, особенности развития образов.</w:t>
      </w:r>
    </w:p>
    <w:p w:rsidR="001E740F" w:rsidRPr="00C758FD" w:rsidRDefault="001E740F" w:rsidP="00C758FD">
      <w:pPr>
        <w:spacing w:after="0" w:line="240" w:lineRule="auto"/>
        <w:ind w:firstLine="284"/>
        <w:jc w:val="both"/>
        <w:rPr>
          <w:rFonts w:ascii="Times New Roman" w:eastAsia="Times New Roman" w:hAnsi="Times New Roman"/>
          <w:b/>
          <w:i/>
          <w:lang w:eastAsia="ru-RU"/>
        </w:rPr>
      </w:pPr>
      <w:r w:rsidRPr="00C758FD">
        <w:rPr>
          <w:rFonts w:ascii="Times New Roman" w:eastAsia="Times New Roman" w:hAnsi="Times New Roman"/>
          <w:b/>
          <w:lang w:eastAsia="ru-RU"/>
        </w:rPr>
        <w:t xml:space="preserve"> «Рапсодия в стиле блюз Дж.Гершвина».</w:t>
      </w:r>
    </w:p>
    <w:p w:rsidR="001E740F" w:rsidRPr="00C758FD" w:rsidRDefault="001E740F" w:rsidP="00C758FD">
      <w:pPr>
        <w:spacing w:after="0" w:line="240" w:lineRule="auto"/>
        <w:ind w:firstLine="284"/>
        <w:jc w:val="both"/>
        <w:rPr>
          <w:rFonts w:ascii="Times New Roman" w:eastAsia="Times New Roman" w:hAnsi="Times New Roman"/>
          <w:lang w:eastAsia="ru-RU"/>
        </w:rPr>
      </w:pPr>
      <w:r w:rsidRPr="00C758FD">
        <w:rPr>
          <w:rFonts w:ascii="Times New Roman" w:eastAsia="Times New Roman" w:hAnsi="Times New Roman"/>
          <w:lang w:eastAsia="ru-RU"/>
        </w:rPr>
        <w:lastRenderedPageBreak/>
        <w:t xml:space="preserve">Закрепить представления о жанре </w:t>
      </w:r>
      <w:r w:rsidRPr="00C758FD">
        <w:rPr>
          <w:rFonts w:ascii="Times New Roman" w:eastAsia="Times New Roman" w:hAnsi="Times New Roman"/>
          <w:i/>
          <w:lang w:eastAsia="ru-RU"/>
        </w:rPr>
        <w:t>рапсодии, симфоджазе</w:t>
      </w:r>
      <w:r w:rsidRPr="00C758FD">
        <w:rPr>
          <w:rFonts w:ascii="Times New Roman" w:eastAsia="Times New Roman" w:hAnsi="Times New Roman"/>
          <w:lang w:eastAsia="ru-RU"/>
        </w:rPr>
        <w:t>, приёмах драматургического развития на примере  сочинения Дж.Гершвина.</w:t>
      </w:r>
    </w:p>
    <w:p w:rsidR="001E740F" w:rsidRPr="00C758FD" w:rsidRDefault="001E740F" w:rsidP="00C758FD">
      <w:pPr>
        <w:snapToGrid w:val="0"/>
        <w:spacing w:after="0" w:line="240" w:lineRule="auto"/>
        <w:ind w:firstLine="284"/>
        <w:jc w:val="both"/>
        <w:rPr>
          <w:rFonts w:ascii="Times New Roman" w:eastAsia="Times New Roman" w:hAnsi="Times New Roman"/>
          <w:b/>
          <w:lang w:eastAsia="ru-RU"/>
        </w:rPr>
      </w:pPr>
      <w:r w:rsidRPr="00C758FD">
        <w:rPr>
          <w:rFonts w:ascii="Times New Roman" w:eastAsia="Times New Roman" w:hAnsi="Times New Roman"/>
          <w:b/>
          <w:lang w:eastAsia="ru-RU"/>
        </w:rPr>
        <w:t xml:space="preserve"> «Музыка народов мира. Популярные хиты из мюзиклов и рок-опер. Пусть музыка звучит!».  </w:t>
      </w:r>
    </w:p>
    <w:p w:rsidR="001E740F" w:rsidRDefault="001E740F" w:rsidP="00C758FD">
      <w:pPr>
        <w:spacing w:after="0" w:line="240" w:lineRule="auto"/>
        <w:ind w:firstLine="284"/>
        <w:rPr>
          <w:rFonts w:ascii="Times New Roman" w:eastAsia="Times New Roman" w:hAnsi="Times New Roman"/>
          <w:lang w:eastAsia="ru-RU"/>
        </w:rPr>
      </w:pPr>
      <w:r w:rsidRPr="00C758FD">
        <w:rPr>
          <w:rFonts w:ascii="Times New Roman" w:eastAsia="Times New Roman" w:hAnsi="Times New Roman"/>
          <w:lang w:eastAsia="ru-RU"/>
        </w:rPr>
        <w:t>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традиции.Обобщение  фактических знаний учащихся, применение и приобретение новых знаний путём самообразования.</w:t>
      </w:r>
    </w:p>
    <w:p w:rsidR="00EE3DDF" w:rsidRPr="00EE3DDF" w:rsidRDefault="00EE3DDF" w:rsidP="00C758FD">
      <w:pPr>
        <w:spacing w:after="0" w:line="240" w:lineRule="auto"/>
        <w:ind w:firstLine="284"/>
        <w:rPr>
          <w:rFonts w:ascii="Times New Roman" w:eastAsia="Times New Roman" w:hAnsi="Times New Roman"/>
          <w:b/>
          <w:lang w:eastAsia="ru-RU"/>
        </w:rPr>
      </w:pPr>
      <w:r w:rsidRPr="00EE3DDF">
        <w:rPr>
          <w:rFonts w:ascii="Times New Roman" w:eastAsia="Times New Roman" w:hAnsi="Times New Roman"/>
          <w:b/>
          <w:lang w:eastAsia="ru-RU"/>
        </w:rPr>
        <w:t xml:space="preserve">8-9 классы </w:t>
      </w:r>
    </w:p>
    <w:p w:rsidR="00EE3DDF" w:rsidRPr="00EE3DDF" w:rsidRDefault="00EE3DDF" w:rsidP="00EE3DDF">
      <w:pPr>
        <w:spacing w:after="0" w:line="240" w:lineRule="auto"/>
        <w:ind w:left="357" w:hanging="73"/>
        <w:jc w:val="both"/>
        <w:rPr>
          <w:rFonts w:ascii="Times New Roman" w:eastAsia="Times New Roman" w:hAnsi="Times New Roman"/>
          <w:b/>
          <w:szCs w:val="24"/>
          <w:lang w:eastAsia="ru-RU"/>
        </w:rPr>
      </w:pPr>
      <w:r w:rsidRPr="00EE3DDF">
        <w:rPr>
          <w:rFonts w:ascii="Times New Roman" w:eastAsia="Times New Roman" w:hAnsi="Times New Roman"/>
          <w:b/>
          <w:szCs w:val="24"/>
          <w:lang w:eastAsia="ru-RU"/>
        </w:rPr>
        <w:t xml:space="preserve">Музыка в формировании духовной культуры личности. </w:t>
      </w:r>
    </w:p>
    <w:p w:rsidR="00EE3DDF" w:rsidRPr="00EE3DDF" w:rsidRDefault="00EE3DDF" w:rsidP="00EE3DDF">
      <w:pPr>
        <w:spacing w:after="0" w:line="240" w:lineRule="auto"/>
        <w:ind w:firstLine="284"/>
        <w:jc w:val="both"/>
        <w:rPr>
          <w:rFonts w:ascii="Times New Roman" w:eastAsia="Times New Roman" w:hAnsi="Times New Roman"/>
          <w:iCs/>
          <w:szCs w:val="24"/>
          <w:lang w:eastAsia="ru-RU"/>
        </w:rPr>
      </w:pPr>
      <w:r w:rsidRPr="00EE3DDF">
        <w:rPr>
          <w:rFonts w:ascii="Times New Roman" w:eastAsia="Times New Roman" w:hAnsi="Times New Roman"/>
          <w:iCs/>
          <w:szCs w:val="24"/>
          <w:lang w:eastAsia="ru-RU"/>
        </w:rPr>
        <w:t xml:space="preserve"> Музыка как незаменимое средство формирования духовной, художественной, музыкальной культуры личности, раскрытие  её особого места в ряду других видов искусства. Жизнь как главный источник всех связей между различными видами искусства.  музыкальное искусство как средство духовного преображения жизни и личности человека. Мир, человек, природа, события истории и наша современность — главные темы искусства. Родство художественных образов разных искусств, общности тем,  взаимодополнения выразительных средств разных искусств (звучаний, линий, красок). Место и возможности музыки в синтетических видах искусства: музыка в театре, кино и др.</w:t>
      </w:r>
    </w:p>
    <w:p w:rsidR="00EE3DDF" w:rsidRPr="00EE3DDF" w:rsidRDefault="00EE3DDF" w:rsidP="00EE3DDF">
      <w:pPr>
        <w:spacing w:after="0" w:line="240" w:lineRule="auto"/>
        <w:ind w:firstLine="284"/>
        <w:jc w:val="both"/>
        <w:rPr>
          <w:rFonts w:ascii="Times New Roman" w:eastAsia="Times New Roman" w:hAnsi="Times New Roman"/>
          <w:iCs/>
          <w:szCs w:val="24"/>
          <w:lang w:eastAsia="ru-RU"/>
        </w:rPr>
      </w:pPr>
      <w:r w:rsidRPr="00EE3DDF">
        <w:rPr>
          <w:rFonts w:ascii="Times New Roman" w:eastAsia="Times New Roman" w:hAnsi="Times New Roman"/>
          <w:iCs/>
          <w:szCs w:val="24"/>
          <w:lang w:eastAsia="ru-RU"/>
        </w:rPr>
        <w:t xml:space="preserve">Направленность музыкального искусства, его основных функций на духовное совершенствование личности: коммуникативной функции музыки — на осознание и принятие личностью социального опыта, выраженного в произведениях искусства; этической функции — на пробуждение и возвышение в человеке чувства добра и душевной отзывчивости; эстетической функции  — на формирование эстетического отношения к музыке и жизни; познавательно-просветительской функции — на познание мира в особой, уникальной музыкально-образной форме и стремлением делиться этим познанием.. </w:t>
      </w:r>
    </w:p>
    <w:p w:rsidR="00EE3DDF" w:rsidRPr="00EE3DDF" w:rsidRDefault="00EE3DDF" w:rsidP="00EE3DDF">
      <w:pPr>
        <w:spacing w:after="0" w:line="240" w:lineRule="auto"/>
        <w:ind w:firstLine="284"/>
        <w:jc w:val="both"/>
        <w:rPr>
          <w:rFonts w:ascii="Times New Roman" w:eastAsia="Times New Roman" w:hAnsi="Times New Roman"/>
          <w:iCs/>
          <w:szCs w:val="24"/>
          <w:lang w:eastAsia="ru-RU"/>
        </w:rPr>
      </w:pPr>
      <w:r w:rsidRPr="00EE3DDF">
        <w:rPr>
          <w:rFonts w:ascii="Times New Roman" w:eastAsia="Times New Roman" w:hAnsi="Times New Roman"/>
          <w:iCs/>
          <w:szCs w:val="24"/>
          <w:lang w:eastAsia="ru-RU"/>
        </w:rPr>
        <w:t>Арттерапевтические возможности музыкального искусства  в достижении комфортности душевного состояния человека, снятии эмоциональных стрессов, регулировании психического состояния в целом, гармонизации эмоционально-интеллектуального развитие личности.</w:t>
      </w:r>
    </w:p>
    <w:p w:rsidR="00EE3DDF" w:rsidRPr="00EE3DDF" w:rsidRDefault="00EE3DDF" w:rsidP="00EE3DDF">
      <w:pPr>
        <w:spacing w:after="0" w:line="240" w:lineRule="auto"/>
        <w:ind w:firstLine="284"/>
        <w:jc w:val="both"/>
        <w:rPr>
          <w:rFonts w:ascii="Times New Roman" w:eastAsia="Times New Roman" w:hAnsi="Times New Roman"/>
          <w:szCs w:val="24"/>
          <w:lang w:eastAsia="ru-RU"/>
        </w:rPr>
      </w:pPr>
      <w:r w:rsidRPr="00EE3DDF">
        <w:rPr>
          <w:rFonts w:ascii="Times New Roman" w:eastAsia="Times New Roman" w:hAnsi="Times New Roman"/>
          <w:szCs w:val="24"/>
          <w:lang w:eastAsia="ru-RU"/>
        </w:rPr>
        <w:t>Своеобразие раскрытия вечных проблем жизни в творчестве композиторов различных эпох и стилевых направлений: жизни и смерти (реквиемы В.-А. Моцарта, Д. Верди, Б. Бриттена);  вечности духа и кратковременности земной жизни (в творчестве И.С. Баха); любви и ненависти («Ромео и Джульетта» У. Шекспира в трактовках Г. Берлиоза, П.И. Чайковского и С.С. Прокофьева); войны и мира (творчество Д.Д. Шостаковича, Г. Малера, Д.Б. Кабалевского); личности и общества (Л.ван Бетховен, А.И. Хачатурян, А.Г. Шнитке); внутренних противоречий в душе человека  (М.П. Мусоргский,  Р. Шуман, Ж. Бизе) и др.</w:t>
      </w:r>
    </w:p>
    <w:p w:rsidR="00EE3DDF" w:rsidRPr="00EE3DDF" w:rsidRDefault="00EE3DDF" w:rsidP="00EE3DDF">
      <w:pPr>
        <w:spacing w:after="0" w:line="240" w:lineRule="auto"/>
        <w:ind w:firstLine="284"/>
        <w:jc w:val="both"/>
        <w:rPr>
          <w:rFonts w:ascii="Times New Roman" w:eastAsia="Times New Roman" w:hAnsi="Times New Roman"/>
          <w:szCs w:val="24"/>
          <w:lang w:eastAsia="ru-RU"/>
        </w:rPr>
      </w:pPr>
      <w:r w:rsidRPr="00EE3DDF">
        <w:rPr>
          <w:rFonts w:ascii="Times New Roman" w:eastAsia="Times New Roman" w:hAnsi="Times New Roman"/>
          <w:szCs w:val="24"/>
          <w:lang w:eastAsia="ru-RU"/>
        </w:rPr>
        <w:t xml:space="preserve">Особенности видения картины мира в национальных музыкальных культурах  Запада и Востока и их соотнесение с национальными представлениями своего народа. </w:t>
      </w:r>
    </w:p>
    <w:p w:rsidR="00EE3DDF" w:rsidRPr="00C758FD" w:rsidRDefault="00EE3DDF" w:rsidP="00C758FD">
      <w:pPr>
        <w:spacing w:after="0" w:line="240" w:lineRule="auto"/>
        <w:ind w:firstLine="284"/>
        <w:rPr>
          <w:rFonts w:ascii="Times New Roman" w:eastAsia="Times New Roman" w:hAnsi="Times New Roman"/>
          <w:lang w:eastAsia="ru-RU"/>
        </w:rPr>
      </w:pPr>
    </w:p>
    <w:p w:rsidR="00673DFB" w:rsidRDefault="00673DFB" w:rsidP="00C758FD">
      <w:pPr>
        <w:jc w:val="center"/>
        <w:rPr>
          <w:rFonts w:ascii="Times New Roman" w:eastAsia="Times New Roman" w:hAnsi="Times New Roman"/>
          <w:b/>
        </w:rPr>
      </w:pPr>
      <w:r>
        <w:rPr>
          <w:rFonts w:ascii="Times New Roman" w:eastAsia="Times New Roman" w:hAnsi="Times New Roman"/>
          <w:b/>
        </w:rPr>
        <w:t>8 класс</w:t>
      </w:r>
    </w:p>
    <w:p w:rsidR="00673DFB" w:rsidRPr="00673DFB" w:rsidRDefault="00673DFB" w:rsidP="00673DFB">
      <w:pPr>
        <w:spacing w:after="0"/>
        <w:ind w:firstLine="567"/>
        <w:jc w:val="both"/>
        <w:rPr>
          <w:rFonts w:ascii="Times New Roman" w:eastAsia="Times New Roman" w:hAnsi="Times New Roman"/>
          <w:b/>
          <w:lang w:eastAsia="ru-RU"/>
        </w:rPr>
      </w:pPr>
      <w:r w:rsidRPr="00673DFB">
        <w:rPr>
          <w:rFonts w:ascii="Times New Roman" w:eastAsia="Times New Roman" w:hAnsi="Times New Roman"/>
          <w:b/>
          <w:bCs/>
          <w:color w:val="000000"/>
          <w:lang w:eastAsia="ru-RU"/>
        </w:rPr>
        <w:t xml:space="preserve">Тема»: </w:t>
      </w:r>
      <w:r w:rsidRPr="00673DFB">
        <w:rPr>
          <w:rFonts w:ascii="Times New Roman" w:eastAsia="Times New Roman" w:hAnsi="Times New Roman"/>
          <w:b/>
          <w:bCs/>
          <w:smallCaps/>
          <w:color w:val="000000"/>
          <w:lang w:eastAsia="ru-RU"/>
        </w:rPr>
        <w:t>«</w:t>
      </w:r>
      <w:r w:rsidRPr="00673DFB">
        <w:rPr>
          <w:rFonts w:ascii="Times New Roman" w:eastAsia="Times New Roman" w:hAnsi="Times New Roman"/>
          <w:b/>
          <w:lang w:eastAsia="ru-RU"/>
        </w:rPr>
        <w:t>Красота в искусстве и в жизни</w:t>
      </w:r>
      <w:r>
        <w:rPr>
          <w:rFonts w:ascii="Times New Roman" w:eastAsia="Times New Roman" w:hAnsi="Times New Roman"/>
          <w:b/>
          <w:lang w:eastAsia="ru-RU"/>
        </w:rPr>
        <w:t xml:space="preserve">» </w:t>
      </w:r>
    </w:p>
    <w:p w:rsidR="00673DFB" w:rsidRPr="00673DFB" w:rsidRDefault="00673DFB" w:rsidP="00673DFB">
      <w:pPr>
        <w:spacing w:after="0"/>
        <w:ind w:firstLine="567"/>
        <w:jc w:val="both"/>
        <w:rPr>
          <w:rFonts w:ascii="Times New Roman" w:hAnsi="Times New Roman"/>
          <w:b/>
          <w:bCs/>
        </w:rPr>
      </w:pPr>
      <w:r w:rsidRPr="00673DFB">
        <w:rPr>
          <w:rFonts w:ascii="Times New Roman" w:hAnsi="Times New Roman"/>
          <w:b/>
          <w:bCs/>
        </w:rPr>
        <w:t xml:space="preserve">1. </w:t>
      </w:r>
      <w:r>
        <w:rPr>
          <w:rFonts w:ascii="Times New Roman" w:hAnsi="Times New Roman"/>
          <w:b/>
          <w:bCs/>
        </w:rPr>
        <w:t>Музыкальный фольклор</w:t>
      </w:r>
    </w:p>
    <w:p w:rsidR="00673DFB" w:rsidRPr="00673DFB" w:rsidRDefault="00673DFB" w:rsidP="00673DFB">
      <w:pPr>
        <w:spacing w:after="0"/>
        <w:ind w:firstLine="567"/>
        <w:jc w:val="both"/>
        <w:rPr>
          <w:rFonts w:ascii="Times New Roman" w:hAnsi="Times New Roman"/>
        </w:rPr>
      </w:pPr>
      <w:r w:rsidRPr="00673DFB">
        <w:rPr>
          <w:rFonts w:ascii="Times New Roman" w:hAnsi="Times New Roman"/>
          <w:bCs/>
        </w:rPr>
        <w:t>Мотив, напев, наигрыши.</w:t>
      </w:r>
      <w:r>
        <w:rPr>
          <w:rFonts w:ascii="Times New Roman" w:hAnsi="Times New Roman"/>
        </w:rPr>
        <w:t xml:space="preserve"> </w:t>
      </w:r>
      <w:r w:rsidRPr="00673DFB">
        <w:rPr>
          <w:rFonts w:ascii="Times New Roman" w:hAnsi="Times New Roman"/>
        </w:rPr>
        <w:t>Жанры народных песен.</w:t>
      </w:r>
    </w:p>
    <w:p w:rsidR="00673DFB" w:rsidRPr="00673DFB" w:rsidRDefault="00673DFB" w:rsidP="00673DFB">
      <w:pPr>
        <w:spacing w:after="0"/>
        <w:ind w:firstLine="567"/>
        <w:jc w:val="both"/>
        <w:rPr>
          <w:rFonts w:ascii="Times New Roman" w:hAnsi="Times New Roman"/>
          <w:b/>
          <w:bCs/>
        </w:rPr>
      </w:pPr>
      <w:r w:rsidRPr="00673DFB">
        <w:rPr>
          <w:rFonts w:ascii="Times New Roman" w:hAnsi="Times New Roman"/>
          <w:b/>
          <w:bCs/>
        </w:rPr>
        <w:t xml:space="preserve">2. </w:t>
      </w:r>
      <w:r>
        <w:rPr>
          <w:rFonts w:ascii="Times New Roman" w:hAnsi="Times New Roman"/>
          <w:b/>
          <w:bCs/>
        </w:rPr>
        <w:t>Духовные песнопения</w:t>
      </w:r>
    </w:p>
    <w:p w:rsidR="00673DFB" w:rsidRPr="00673DFB" w:rsidRDefault="00673DFB" w:rsidP="00673DFB">
      <w:pPr>
        <w:spacing w:after="0"/>
        <w:ind w:firstLine="567"/>
        <w:jc w:val="both"/>
        <w:rPr>
          <w:rFonts w:ascii="Times New Roman" w:hAnsi="Times New Roman"/>
        </w:rPr>
      </w:pPr>
      <w:r w:rsidRPr="00673DFB">
        <w:rPr>
          <w:rFonts w:ascii="Times New Roman" w:hAnsi="Times New Roman"/>
        </w:rPr>
        <w:t>Музыка светская и духовная.</w:t>
      </w:r>
      <w:r>
        <w:rPr>
          <w:rFonts w:ascii="Times New Roman" w:hAnsi="Times New Roman"/>
        </w:rPr>
        <w:t xml:space="preserve"> </w:t>
      </w:r>
      <w:r w:rsidRPr="00673DFB">
        <w:rPr>
          <w:rFonts w:ascii="Times New Roman" w:hAnsi="Times New Roman"/>
        </w:rPr>
        <w:t xml:space="preserve">Церковные песнопения. Хоровая и органная музыка (М. Березовский, С. Рахманинов, И.-С.Бах, В.-А.Моцарт и </w:t>
      </w:r>
      <w:r w:rsidRPr="00673DFB">
        <w:rPr>
          <w:rFonts w:ascii="Times New Roman" w:hAnsi="Times New Roman"/>
          <w:bCs/>
        </w:rPr>
        <w:t>др.</w:t>
      </w:r>
    </w:p>
    <w:p w:rsidR="00673DFB" w:rsidRPr="00673DFB" w:rsidRDefault="00673DFB" w:rsidP="00673DFB">
      <w:pPr>
        <w:spacing w:after="0" w:line="240" w:lineRule="auto"/>
        <w:ind w:firstLine="567"/>
        <w:jc w:val="both"/>
        <w:rPr>
          <w:rFonts w:ascii="Times New Roman" w:hAnsi="Times New Roman"/>
          <w:b/>
        </w:rPr>
      </w:pPr>
      <w:r w:rsidRPr="00673DFB">
        <w:rPr>
          <w:rFonts w:ascii="Times New Roman" w:hAnsi="Times New Roman"/>
          <w:b/>
          <w:bCs/>
        </w:rPr>
        <w:t xml:space="preserve">3. </w:t>
      </w:r>
      <w:r>
        <w:rPr>
          <w:rFonts w:ascii="Times New Roman" w:hAnsi="Times New Roman"/>
          <w:b/>
          <w:bCs/>
        </w:rPr>
        <w:t>Портрет в музыке</w:t>
      </w:r>
      <w:r w:rsidRPr="00673DFB">
        <w:rPr>
          <w:rFonts w:ascii="Times New Roman" w:hAnsi="Times New Roman"/>
          <w:b/>
        </w:rPr>
        <w:t xml:space="preserve">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М.Мусоргский, А.Бородин, П.Чайковский, С.Прокофьев, И.Стравинский, Н.Римский-Корсаковидр.</w:t>
      </w:r>
    </w:p>
    <w:p w:rsidR="00673DFB" w:rsidRPr="00673DFB" w:rsidRDefault="00673DFB" w:rsidP="00673DFB">
      <w:pPr>
        <w:spacing w:after="0" w:line="240" w:lineRule="auto"/>
        <w:ind w:firstLine="567"/>
        <w:jc w:val="both"/>
        <w:rPr>
          <w:rFonts w:ascii="Times New Roman" w:hAnsi="Times New Roman"/>
          <w:b/>
        </w:rPr>
      </w:pPr>
      <w:r w:rsidRPr="00673DFB">
        <w:rPr>
          <w:rFonts w:ascii="Times New Roman" w:hAnsi="Times New Roman"/>
          <w:b/>
          <w:bCs/>
        </w:rPr>
        <w:t xml:space="preserve">4. </w:t>
      </w:r>
      <w:r>
        <w:rPr>
          <w:rFonts w:ascii="Times New Roman" w:hAnsi="Times New Roman"/>
          <w:b/>
          <w:bCs/>
        </w:rPr>
        <w:t xml:space="preserve">Образы природы и быта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 xml:space="preserve">А.Вивальди, К.Дебюсси </w:t>
      </w:r>
      <w:r w:rsidRPr="00673DFB">
        <w:rPr>
          <w:rFonts w:ascii="Times New Roman" w:hAnsi="Times New Roman"/>
          <w:bCs/>
        </w:rPr>
        <w:t>,</w:t>
      </w:r>
      <w:r w:rsidRPr="00673DFB">
        <w:rPr>
          <w:rFonts w:ascii="Times New Roman" w:hAnsi="Times New Roman"/>
        </w:rPr>
        <w:t>П.Чайковский,</w:t>
      </w:r>
      <w:r>
        <w:rPr>
          <w:rFonts w:ascii="Times New Roman" w:hAnsi="Times New Roman"/>
          <w:bCs/>
        </w:rPr>
        <w:t xml:space="preserve"> </w:t>
      </w:r>
      <w:r w:rsidRPr="00673DFB">
        <w:rPr>
          <w:rFonts w:ascii="Times New Roman" w:hAnsi="Times New Roman"/>
        </w:rPr>
        <w:t>Н.Римский-Корсаков и др.</w:t>
      </w:r>
    </w:p>
    <w:p w:rsidR="00673DFB" w:rsidRPr="00673DFB" w:rsidRDefault="00673DFB" w:rsidP="00673DFB">
      <w:pPr>
        <w:spacing w:after="0" w:line="240" w:lineRule="auto"/>
        <w:ind w:firstLine="567"/>
        <w:jc w:val="both"/>
        <w:rPr>
          <w:rFonts w:ascii="Times New Roman" w:hAnsi="Times New Roman"/>
          <w:b/>
          <w:bCs/>
          <w:spacing w:val="30"/>
        </w:rPr>
      </w:pPr>
      <w:r w:rsidRPr="00673DFB">
        <w:rPr>
          <w:rFonts w:ascii="Times New Roman" w:hAnsi="Times New Roman"/>
          <w:b/>
          <w:bCs/>
        </w:rPr>
        <w:t>5. Передача информации современникам и последующим поколениям средствами музыки</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М.Глинка, М.Мусоргский, А.Даргомыжский идр.</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6. Интонационные символы лирик</w:t>
      </w:r>
      <w:r>
        <w:rPr>
          <w:rFonts w:ascii="Times New Roman" w:hAnsi="Times New Roman"/>
          <w:b/>
          <w:bCs/>
        </w:rPr>
        <w:t xml:space="preserve">и, героики, эпоса, драмы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lastRenderedPageBreak/>
        <w:t>М.Глинка, Д.Шостакович, А.Хачатурян, К.-В.Глюк, В.-А.Моцарт, Л.Бетховен, А.Скрябин, А.Шнитке и др.</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 xml:space="preserve">7. </w:t>
      </w:r>
      <w:r>
        <w:rPr>
          <w:rFonts w:ascii="Times New Roman" w:hAnsi="Times New Roman"/>
          <w:b/>
          <w:bCs/>
        </w:rPr>
        <w:t xml:space="preserve">Музыка к кинофильмам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С.Прокофьев, Р.Щедрин, А.Петров, М.Таривердиев и др.</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 xml:space="preserve">8. Красота и правда в произведениях </w:t>
      </w:r>
      <w:r>
        <w:rPr>
          <w:rFonts w:ascii="Times New Roman" w:hAnsi="Times New Roman"/>
          <w:b/>
          <w:bCs/>
        </w:rPr>
        <w:t xml:space="preserve">различных жанров и стилей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Д. Каччини, И.-С.Бах, Ф.Шуберт, Ф.Шопен, И.Штраус, Э.Григ и др.</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9. Исполнительские интерпретации классиче</w:t>
      </w:r>
      <w:r>
        <w:rPr>
          <w:rFonts w:ascii="Times New Roman" w:hAnsi="Times New Roman"/>
          <w:b/>
          <w:bCs/>
        </w:rPr>
        <w:t xml:space="preserve">ской и современной музыки </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Героические образы в произведени</w:t>
      </w:r>
      <w:r>
        <w:rPr>
          <w:rFonts w:ascii="Times New Roman" w:hAnsi="Times New Roman"/>
          <w:b/>
          <w:bCs/>
        </w:rPr>
        <w:t xml:space="preserve">ях музыкальных классиков </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Л. Бетховен, Ф.Шопен, А.Скрябин, Д.Шостакович.</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10. Тема любви и её воплощение в муз</w:t>
      </w:r>
      <w:r>
        <w:rPr>
          <w:rFonts w:ascii="Times New Roman" w:hAnsi="Times New Roman"/>
          <w:b/>
          <w:bCs/>
        </w:rPr>
        <w:t>ыке прошлого и настоящего</w:t>
      </w:r>
    </w:p>
    <w:p w:rsidR="00673DFB" w:rsidRPr="00673DFB" w:rsidRDefault="00673DFB" w:rsidP="00673DFB">
      <w:pPr>
        <w:spacing w:after="0" w:line="240" w:lineRule="auto"/>
        <w:ind w:firstLine="567"/>
        <w:jc w:val="both"/>
        <w:rPr>
          <w:rFonts w:ascii="Times New Roman" w:hAnsi="Times New Roman"/>
          <w:bCs/>
        </w:rPr>
      </w:pPr>
      <w:r w:rsidRPr="00673DFB">
        <w:rPr>
          <w:rFonts w:ascii="Times New Roman" w:hAnsi="Times New Roman"/>
        </w:rPr>
        <w:t>Защита исследовательских проектов учащихся.</w:t>
      </w:r>
    </w:p>
    <w:p w:rsidR="00673DFB" w:rsidRPr="00673DFB" w:rsidRDefault="00673DFB" w:rsidP="00673DFB">
      <w:pPr>
        <w:spacing w:after="0" w:line="240" w:lineRule="auto"/>
        <w:ind w:firstLine="567"/>
        <w:jc w:val="both"/>
        <w:rPr>
          <w:rFonts w:ascii="Times New Roman" w:hAnsi="Times New Roman"/>
          <w:b/>
          <w:bCs/>
        </w:rPr>
      </w:pPr>
      <w:r w:rsidRPr="00673DFB">
        <w:rPr>
          <w:rFonts w:ascii="Times New Roman" w:hAnsi="Times New Roman"/>
          <w:b/>
          <w:bCs/>
        </w:rPr>
        <w:t xml:space="preserve">11. </w:t>
      </w:r>
      <w:r>
        <w:rPr>
          <w:rFonts w:ascii="Times New Roman" w:hAnsi="Times New Roman"/>
          <w:b/>
          <w:bCs/>
        </w:rPr>
        <w:t xml:space="preserve">Функция джаза </w:t>
      </w:r>
    </w:p>
    <w:p w:rsidR="00673DFB" w:rsidRPr="00673DFB" w:rsidRDefault="00673DFB" w:rsidP="00673DFB">
      <w:pPr>
        <w:spacing w:after="0"/>
        <w:ind w:firstLine="567"/>
        <w:jc w:val="both"/>
        <w:rPr>
          <w:rFonts w:ascii="Times New Roman" w:hAnsi="Times New Roman"/>
        </w:rPr>
      </w:pPr>
      <w:r w:rsidRPr="00673DFB">
        <w:rPr>
          <w:rFonts w:ascii="Times New Roman" w:hAnsi="Times New Roman"/>
        </w:rPr>
        <w:t>Дж.Гершвин, Д.Эллингтон, Э.Фицджеральд, Л.Утесов, А.Цфасман и др. Защита исследовательских проектов учащихся.</w:t>
      </w:r>
    </w:p>
    <w:p w:rsidR="00673DFB" w:rsidRPr="00673DFB" w:rsidRDefault="00673DFB" w:rsidP="00673DFB">
      <w:pPr>
        <w:spacing w:after="0"/>
        <w:ind w:firstLine="567"/>
        <w:jc w:val="both"/>
        <w:rPr>
          <w:rFonts w:ascii="Times New Roman" w:hAnsi="Times New Roman"/>
          <w:b/>
        </w:rPr>
      </w:pPr>
      <w:r w:rsidRPr="00673DFB">
        <w:rPr>
          <w:rFonts w:ascii="Times New Roman" w:hAnsi="Times New Roman"/>
          <w:b/>
          <w:bCs/>
        </w:rPr>
        <w:t>12. Итоговый урок по про</w:t>
      </w:r>
      <w:r>
        <w:rPr>
          <w:rFonts w:ascii="Times New Roman" w:hAnsi="Times New Roman"/>
          <w:b/>
          <w:bCs/>
        </w:rPr>
        <w:t>йденному материалу за год.</w:t>
      </w:r>
    </w:p>
    <w:p w:rsidR="00673DFB" w:rsidRPr="00673DFB" w:rsidRDefault="00673DFB" w:rsidP="00673DFB">
      <w:pPr>
        <w:pStyle w:val="af1"/>
        <w:rPr>
          <w:sz w:val="22"/>
          <w:szCs w:val="22"/>
        </w:rPr>
      </w:pPr>
    </w:p>
    <w:p w:rsidR="00673DFB" w:rsidRPr="00673DFB" w:rsidRDefault="00673DFB" w:rsidP="00673DFB">
      <w:pPr>
        <w:jc w:val="center"/>
        <w:rPr>
          <w:rFonts w:ascii="Times New Roman" w:eastAsia="Times New Roman" w:hAnsi="Times New Roman"/>
          <w:b/>
        </w:rPr>
      </w:pPr>
      <w:r>
        <w:rPr>
          <w:rFonts w:ascii="Times New Roman" w:eastAsia="Times New Roman" w:hAnsi="Times New Roman"/>
          <w:b/>
        </w:rPr>
        <w:t>9 класс</w:t>
      </w:r>
    </w:p>
    <w:p w:rsidR="00673DFB" w:rsidRPr="00673DFB" w:rsidRDefault="00673DFB" w:rsidP="00673DFB">
      <w:pPr>
        <w:spacing w:after="0" w:line="240" w:lineRule="auto"/>
        <w:ind w:firstLine="567"/>
        <w:jc w:val="both"/>
        <w:rPr>
          <w:rFonts w:ascii="Times New Roman" w:eastAsia="Times New Roman" w:hAnsi="Times New Roman"/>
          <w:b/>
          <w:color w:val="000000"/>
          <w:lang w:eastAsia="ru-RU"/>
        </w:rPr>
      </w:pPr>
      <w:r w:rsidRPr="00673DFB">
        <w:rPr>
          <w:rFonts w:ascii="Times New Roman" w:eastAsia="Times New Roman" w:hAnsi="Times New Roman"/>
          <w:b/>
          <w:color w:val="000000"/>
          <w:lang w:eastAsia="ru-RU"/>
        </w:rPr>
        <w:t>Тема: «Искусство и от</w:t>
      </w:r>
      <w:r>
        <w:rPr>
          <w:rFonts w:ascii="Times New Roman" w:eastAsia="Times New Roman" w:hAnsi="Times New Roman"/>
          <w:b/>
          <w:color w:val="000000"/>
          <w:lang w:eastAsia="ru-RU"/>
        </w:rPr>
        <w:t xml:space="preserve">крытие мира для себя» </w:t>
      </w:r>
    </w:p>
    <w:p w:rsidR="00673DFB" w:rsidRPr="00673DFB" w:rsidRDefault="00673DFB" w:rsidP="00673DFB">
      <w:pPr>
        <w:spacing w:after="0" w:line="240" w:lineRule="auto"/>
        <w:ind w:firstLine="567"/>
        <w:jc w:val="both"/>
        <w:rPr>
          <w:rFonts w:ascii="Times New Roman" w:eastAsia="Times New Roman" w:hAnsi="Times New Roman"/>
          <w:lang w:eastAsia="ru-RU"/>
        </w:rPr>
      </w:pPr>
    </w:p>
    <w:p w:rsidR="00673DFB" w:rsidRPr="00673DFB" w:rsidRDefault="00673DFB" w:rsidP="00673DFB">
      <w:pPr>
        <w:spacing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1. Специфика музыки и ее место в р</w:t>
      </w:r>
      <w:r>
        <w:rPr>
          <w:rFonts w:ascii="Times New Roman" w:eastAsia="Times New Roman" w:hAnsi="Times New Roman"/>
          <w:b/>
          <w:bCs/>
          <w:color w:val="000000"/>
          <w:lang w:eastAsia="ru-RU"/>
        </w:rPr>
        <w:t>яду других видов искусства</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Музыка как вид современного искусства. Зарождение </w:t>
      </w:r>
      <w:r w:rsidRPr="00673DFB">
        <w:rPr>
          <w:rFonts w:ascii="Times New Roman" w:eastAsia="Times New Roman" w:hAnsi="Times New Roman"/>
          <w:bCs/>
          <w:color w:val="000000"/>
          <w:lang w:eastAsia="ru-RU"/>
        </w:rPr>
        <w:t xml:space="preserve">музыки. В чем </w:t>
      </w:r>
      <w:r w:rsidRPr="00673DFB">
        <w:rPr>
          <w:rFonts w:ascii="Times New Roman" w:eastAsia="Times New Roman" w:hAnsi="Times New Roman"/>
          <w:color w:val="000000"/>
          <w:lang w:eastAsia="ru-RU"/>
        </w:rPr>
        <w:t xml:space="preserve">«смысл» музыки. Музыка как самое «чувственное» </w:t>
      </w:r>
      <w:r w:rsidRPr="00673DFB">
        <w:rPr>
          <w:rFonts w:ascii="Times New Roman" w:eastAsia="Times New Roman" w:hAnsi="Times New Roman"/>
          <w:bCs/>
          <w:color w:val="000000"/>
          <w:lang w:eastAsia="ru-RU"/>
        </w:rPr>
        <w:t xml:space="preserve">искусство в ряду </w:t>
      </w:r>
      <w:r w:rsidRPr="00673DFB">
        <w:rPr>
          <w:rFonts w:ascii="Times New Roman" w:eastAsia="Times New Roman" w:hAnsi="Times New Roman"/>
          <w:color w:val="000000"/>
          <w:lang w:eastAsia="ru-RU"/>
        </w:rPr>
        <w:t>искусств</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2. Музыка и вечные пробле</w:t>
      </w:r>
      <w:r>
        <w:rPr>
          <w:rFonts w:ascii="Times New Roman" w:eastAsia="Times New Roman" w:hAnsi="Times New Roman"/>
          <w:b/>
          <w:bCs/>
          <w:color w:val="000000"/>
          <w:lang w:eastAsia="ru-RU"/>
        </w:rPr>
        <w:t>мы жизни - рождение человека</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Народные колыбельные песни, их предназначение. </w:t>
      </w:r>
      <w:r w:rsidRPr="00673DFB">
        <w:rPr>
          <w:rFonts w:ascii="Times New Roman" w:eastAsia="Times New Roman" w:hAnsi="Times New Roman"/>
          <w:bCs/>
          <w:color w:val="000000"/>
          <w:lang w:eastAsia="ru-RU"/>
        </w:rPr>
        <w:t xml:space="preserve">Композиторские </w:t>
      </w:r>
      <w:r w:rsidRPr="00673DFB">
        <w:rPr>
          <w:rFonts w:ascii="Times New Roman" w:eastAsia="Times New Roman" w:hAnsi="Times New Roman"/>
          <w:color w:val="000000"/>
          <w:lang w:eastAsia="ru-RU"/>
        </w:rPr>
        <w:t xml:space="preserve">колыбельные (опера «Порги </w:t>
      </w:r>
      <w:r w:rsidRPr="00673DFB">
        <w:rPr>
          <w:rFonts w:ascii="Times New Roman" w:eastAsia="Times New Roman" w:hAnsi="Times New Roman"/>
          <w:bCs/>
          <w:color w:val="000000"/>
          <w:lang w:eastAsia="ru-RU"/>
        </w:rPr>
        <w:t xml:space="preserve">и </w:t>
      </w:r>
      <w:r w:rsidRPr="00673DFB">
        <w:rPr>
          <w:rFonts w:ascii="Times New Roman" w:eastAsia="Times New Roman" w:hAnsi="Times New Roman"/>
          <w:color w:val="000000"/>
          <w:lang w:eastAsia="ru-RU"/>
        </w:rPr>
        <w:t>Бесс» Гершвина, колыбельная Т.Хренникова из к/ф «Гусарская баллада»)</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3. Музыка и вечные проблемы жизни –</w:t>
      </w:r>
      <w:r>
        <w:rPr>
          <w:rFonts w:ascii="Times New Roman" w:eastAsia="Times New Roman" w:hAnsi="Times New Roman"/>
          <w:b/>
          <w:bCs/>
          <w:color w:val="000000"/>
          <w:lang w:eastAsia="ru-RU"/>
        </w:rPr>
        <w:t xml:space="preserve"> детство</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Роль </w:t>
      </w:r>
      <w:r w:rsidRPr="00673DFB">
        <w:rPr>
          <w:rFonts w:ascii="Times New Roman" w:eastAsia="Times New Roman" w:hAnsi="Times New Roman"/>
          <w:bCs/>
          <w:color w:val="000000"/>
          <w:lang w:eastAsia="ru-RU"/>
        </w:rPr>
        <w:t xml:space="preserve">детских песен в </w:t>
      </w:r>
      <w:r w:rsidRPr="00673DFB">
        <w:rPr>
          <w:rFonts w:ascii="Times New Roman" w:eastAsia="Times New Roman" w:hAnsi="Times New Roman"/>
          <w:color w:val="000000"/>
          <w:lang w:eastAsia="ru-RU"/>
        </w:rPr>
        <w:t xml:space="preserve">формировании нравственности ребенка. Музыка русских и </w:t>
      </w:r>
      <w:r w:rsidRPr="00673DFB">
        <w:rPr>
          <w:rFonts w:ascii="Times New Roman" w:eastAsia="Times New Roman" w:hAnsi="Times New Roman"/>
          <w:bCs/>
          <w:color w:val="000000"/>
          <w:lang w:eastAsia="ru-RU"/>
        </w:rPr>
        <w:t xml:space="preserve">зарубежных </w:t>
      </w:r>
      <w:r w:rsidRPr="00673DFB">
        <w:rPr>
          <w:rFonts w:ascii="Times New Roman" w:eastAsia="Times New Roman" w:hAnsi="Times New Roman"/>
          <w:color w:val="000000"/>
          <w:lang w:eastAsia="ru-RU"/>
        </w:rPr>
        <w:t xml:space="preserve">композиторов для детей. П.И.Чайковский- «Детский альбом». </w:t>
      </w:r>
      <w:r w:rsidRPr="00673DFB">
        <w:rPr>
          <w:rFonts w:ascii="Times New Roman" w:eastAsia="Times New Roman" w:hAnsi="Times New Roman"/>
          <w:bCs/>
          <w:color w:val="000000"/>
          <w:lang w:eastAsia="ru-RU"/>
        </w:rPr>
        <w:t xml:space="preserve">Детский </w:t>
      </w:r>
      <w:r w:rsidRPr="00673DFB">
        <w:rPr>
          <w:rFonts w:ascii="Times New Roman" w:eastAsia="Times New Roman" w:hAnsi="Times New Roman"/>
          <w:color w:val="000000"/>
          <w:lang w:eastAsia="ru-RU"/>
        </w:rPr>
        <w:t>фольклор.</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 xml:space="preserve">4. Тема </w:t>
      </w:r>
      <w:r>
        <w:rPr>
          <w:rFonts w:ascii="Times New Roman" w:eastAsia="Times New Roman" w:hAnsi="Times New Roman"/>
          <w:b/>
          <w:bCs/>
          <w:color w:val="000000"/>
          <w:lang w:eastAsia="ru-RU"/>
        </w:rPr>
        <w:t>любви в музыке</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Своеобразие раскрытия этой проблемы </w:t>
      </w:r>
      <w:r w:rsidRPr="00673DFB">
        <w:rPr>
          <w:rFonts w:ascii="Times New Roman" w:eastAsia="Times New Roman" w:hAnsi="Times New Roman"/>
          <w:bCs/>
          <w:color w:val="000000"/>
          <w:lang w:eastAsia="ru-RU"/>
        </w:rPr>
        <w:t xml:space="preserve">в </w:t>
      </w:r>
      <w:r w:rsidRPr="00673DFB">
        <w:rPr>
          <w:rFonts w:ascii="Times New Roman" w:eastAsia="Times New Roman" w:hAnsi="Times New Roman"/>
          <w:color w:val="000000"/>
          <w:lang w:eastAsia="ru-RU"/>
        </w:rPr>
        <w:t>творчестве композиторов различных эпох и стилевых направлений. Л.- В.Бетховен, лунная соната. С.Прокофьев Ромео и Джульетта и т.д.</w:t>
      </w:r>
    </w:p>
    <w:p w:rsidR="00673DFB" w:rsidRPr="00673DFB" w:rsidRDefault="00673DFB" w:rsidP="00673DFB">
      <w:pPr>
        <w:spacing w:before="240"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b/>
          <w:bCs/>
          <w:color w:val="000000"/>
          <w:lang w:eastAsia="ru-RU"/>
        </w:rPr>
        <w:t>5. Музыкальное искусство как средство преображения жизни и личност</w:t>
      </w:r>
      <w:r>
        <w:rPr>
          <w:rFonts w:ascii="Times New Roman" w:eastAsia="Times New Roman" w:hAnsi="Times New Roman"/>
          <w:b/>
          <w:bCs/>
          <w:color w:val="000000"/>
          <w:lang w:eastAsia="ru-RU"/>
        </w:rPr>
        <w:t>и человека</w:t>
      </w:r>
      <w:r w:rsidRPr="00673DFB">
        <w:rPr>
          <w:rFonts w:ascii="Times New Roman" w:eastAsia="Times New Roman" w:hAnsi="Times New Roman"/>
          <w:b/>
          <w:bCs/>
          <w:color w:val="000000"/>
          <w:lang w:eastAsia="ru-RU"/>
        </w:rPr>
        <w:t>.</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Тема жизни и смерти. Реквиемы Моцарта, </w:t>
      </w:r>
      <w:r w:rsidRPr="00673DFB">
        <w:rPr>
          <w:rFonts w:ascii="Times New Roman" w:eastAsia="Times New Roman" w:hAnsi="Times New Roman"/>
          <w:bCs/>
          <w:color w:val="000000"/>
          <w:lang w:eastAsia="ru-RU"/>
        </w:rPr>
        <w:t xml:space="preserve">Дж. </w:t>
      </w:r>
      <w:r w:rsidRPr="00673DFB">
        <w:rPr>
          <w:rFonts w:ascii="Times New Roman" w:eastAsia="Times New Roman" w:hAnsi="Times New Roman"/>
          <w:color w:val="000000"/>
          <w:lang w:eastAsia="ru-RU"/>
        </w:rPr>
        <w:t>Верди, Б.Бриттена, И.С.Баха.</w:t>
      </w:r>
    </w:p>
    <w:p w:rsidR="00673DFB" w:rsidRPr="00673DFB" w:rsidRDefault="00673DFB" w:rsidP="00673DFB">
      <w:pPr>
        <w:spacing w:before="240" w:after="0" w:line="240" w:lineRule="auto"/>
        <w:ind w:firstLine="567"/>
        <w:jc w:val="both"/>
        <w:rPr>
          <w:rFonts w:ascii="Times New Roman" w:eastAsia="Times New Roman" w:hAnsi="Times New Roman"/>
          <w:color w:val="000000"/>
          <w:lang w:eastAsia="ru-RU"/>
        </w:rPr>
      </w:pPr>
      <w:r w:rsidRPr="00673DFB">
        <w:rPr>
          <w:rFonts w:ascii="Times New Roman" w:eastAsia="Times New Roman" w:hAnsi="Times New Roman"/>
          <w:b/>
          <w:bCs/>
          <w:color w:val="000000"/>
          <w:lang w:eastAsia="ru-RU"/>
        </w:rPr>
        <w:t>6. Музыка как средство разрешения внутренн</w:t>
      </w:r>
      <w:r>
        <w:rPr>
          <w:rFonts w:ascii="Times New Roman" w:eastAsia="Times New Roman" w:hAnsi="Times New Roman"/>
          <w:b/>
          <w:bCs/>
          <w:color w:val="000000"/>
          <w:lang w:eastAsia="ru-RU"/>
        </w:rPr>
        <w:t>их противоречий в душе человека</w:t>
      </w:r>
      <w:r w:rsidRPr="00673DFB">
        <w:rPr>
          <w:rFonts w:ascii="Times New Roman" w:eastAsia="Times New Roman" w:hAnsi="Times New Roman"/>
          <w:b/>
          <w:bCs/>
          <w:color w:val="000000"/>
          <w:lang w:eastAsia="ru-RU"/>
        </w:rPr>
        <w:t>.</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Произведения М.П.Мусоргского, Р.Шумана, Ф.Шопена.</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 xml:space="preserve">7. Музыка открывает красоту окружающего мира (2 ч). </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Любовь к Родине,к родной природе. В.Гаврилин.Перезвоны. Музыкальная </w:t>
      </w:r>
      <w:r w:rsidRPr="00673DFB">
        <w:rPr>
          <w:rFonts w:ascii="Times New Roman" w:eastAsia="Times New Roman" w:hAnsi="Times New Roman"/>
          <w:bCs/>
          <w:color w:val="000000"/>
          <w:lang w:eastAsia="ru-RU"/>
        </w:rPr>
        <w:t xml:space="preserve">поэма по </w:t>
      </w:r>
      <w:r w:rsidRPr="00673DFB">
        <w:rPr>
          <w:rFonts w:ascii="Times New Roman" w:eastAsia="Times New Roman" w:hAnsi="Times New Roman"/>
          <w:color w:val="000000"/>
          <w:lang w:eastAsia="ru-RU"/>
        </w:rPr>
        <w:t>прочтении В. Шукшина, Г.СвиродовМетель.</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 xml:space="preserve">8. Героико- патриотическая тема в музыке. </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А.Бородин.Опера «Князь Игорь», М.Мусоргский. опера «Хованщина», М.Глинка. Опера «Иван Сусанин», С.Прокофьев, опера «Война и мир»</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 xml:space="preserve">9. Музыка в борьбе за мир. </w:t>
      </w:r>
    </w:p>
    <w:p w:rsidR="00673DFB" w:rsidRPr="00673DFB" w:rsidRDefault="00673DFB" w:rsidP="00673DFB">
      <w:pPr>
        <w:spacing w:after="0" w:line="240" w:lineRule="auto"/>
        <w:ind w:firstLine="567"/>
        <w:jc w:val="both"/>
        <w:rPr>
          <w:rFonts w:ascii="Times New Roman" w:eastAsia="Times New Roman" w:hAnsi="Times New Roman"/>
          <w:bCs/>
          <w:color w:val="000000"/>
          <w:lang w:eastAsia="ru-RU"/>
        </w:rPr>
      </w:pPr>
      <w:r w:rsidRPr="00673DFB">
        <w:rPr>
          <w:rFonts w:ascii="Times New Roman" w:eastAsia="Times New Roman" w:hAnsi="Times New Roman"/>
          <w:color w:val="000000"/>
          <w:lang w:eastAsia="ru-RU"/>
        </w:rPr>
        <w:t xml:space="preserve">Музыка времен ВОВ. Музыка </w:t>
      </w:r>
      <w:r w:rsidRPr="00673DFB">
        <w:rPr>
          <w:rFonts w:ascii="Times New Roman" w:eastAsia="Times New Roman" w:hAnsi="Times New Roman"/>
          <w:bCs/>
          <w:color w:val="000000"/>
          <w:lang w:eastAsia="ru-RU"/>
        </w:rPr>
        <w:t xml:space="preserve">и </w:t>
      </w:r>
      <w:r w:rsidRPr="00673DFB">
        <w:rPr>
          <w:rFonts w:ascii="Times New Roman" w:eastAsia="Times New Roman" w:hAnsi="Times New Roman"/>
          <w:color w:val="000000"/>
          <w:lang w:eastAsia="ru-RU"/>
        </w:rPr>
        <w:t>день победы. Музыка на войне сегодня.</w:t>
      </w:r>
    </w:p>
    <w:p w:rsidR="00673DFB" w:rsidRPr="00673DFB" w:rsidRDefault="00673DFB" w:rsidP="00673DFB">
      <w:pPr>
        <w:spacing w:before="240" w:after="0" w:line="240" w:lineRule="auto"/>
        <w:ind w:firstLine="567"/>
        <w:jc w:val="both"/>
        <w:rPr>
          <w:rFonts w:ascii="Times New Roman" w:eastAsia="Times New Roman" w:hAnsi="Times New Roman"/>
          <w:lang w:eastAsia="ru-RU"/>
        </w:rPr>
      </w:pPr>
      <w:r w:rsidRPr="00673DFB">
        <w:rPr>
          <w:rFonts w:ascii="Times New Roman" w:eastAsia="Times New Roman" w:hAnsi="Times New Roman"/>
          <w:b/>
          <w:bCs/>
          <w:color w:val="000000"/>
          <w:lang w:eastAsia="ru-RU"/>
        </w:rPr>
        <w:t xml:space="preserve">10. Музыкальный фольклор и формирование национальногосамосознания личности. </w:t>
      </w:r>
    </w:p>
    <w:p w:rsidR="00673DFB" w:rsidRPr="00673DFB" w:rsidRDefault="00673DFB" w:rsidP="00673DFB">
      <w:pPr>
        <w:spacing w:after="0" w:line="240" w:lineRule="auto"/>
        <w:ind w:firstLine="567"/>
        <w:jc w:val="both"/>
        <w:rPr>
          <w:rFonts w:ascii="Times New Roman" w:eastAsia="Times New Roman" w:hAnsi="Times New Roman"/>
          <w:lang w:eastAsia="ru-RU"/>
        </w:rPr>
      </w:pPr>
      <w:r w:rsidRPr="00673DFB">
        <w:rPr>
          <w:rFonts w:ascii="Times New Roman" w:eastAsia="Times New Roman" w:hAnsi="Times New Roman"/>
          <w:color w:val="000000"/>
          <w:lang w:eastAsia="ru-RU"/>
        </w:rPr>
        <w:t xml:space="preserve">Обрядовость как ведущее начало русского фольклора. Фольклор как школа социального опыта, как средство познания исторических и национальных особенностей культуры русского </w:t>
      </w:r>
      <w:r w:rsidRPr="00673DFB">
        <w:rPr>
          <w:rFonts w:ascii="Times New Roman" w:eastAsia="Times New Roman" w:hAnsi="Times New Roman"/>
          <w:color w:val="000000"/>
          <w:lang w:eastAsia="ru-RU"/>
        </w:rPr>
        <w:lastRenderedPageBreak/>
        <w:t>народа, его музыкально- поэтического языка. Художественно</w:t>
      </w:r>
      <w:r w:rsidRPr="00673DFB">
        <w:rPr>
          <w:rFonts w:ascii="Times New Roman" w:eastAsia="Times New Roman" w:hAnsi="Times New Roman"/>
          <w:color w:val="000000"/>
          <w:lang w:eastAsia="ru-RU"/>
        </w:rPr>
        <w:softHyphen/>
        <w:t>эстетические формы фольклорного общения.</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11. Роль духовной музыки в формировании личности человека</w:t>
      </w:r>
      <w:r>
        <w:rPr>
          <w:rFonts w:ascii="Times New Roman" w:eastAsia="Times New Roman" w:hAnsi="Times New Roman"/>
          <w:b/>
          <w:bCs/>
          <w:color w:val="000000"/>
          <w:lang w:eastAsia="ru-RU"/>
        </w:rPr>
        <w:t>.</w:t>
      </w:r>
    </w:p>
    <w:p w:rsidR="00673DFB" w:rsidRPr="00673DFB" w:rsidRDefault="00673DFB" w:rsidP="00673DFB">
      <w:pPr>
        <w:spacing w:after="0" w:line="240" w:lineRule="auto"/>
        <w:ind w:firstLine="567"/>
        <w:jc w:val="both"/>
        <w:rPr>
          <w:rFonts w:ascii="Times New Roman" w:eastAsia="Times New Roman" w:hAnsi="Times New Roman"/>
          <w:lang w:eastAsia="ru-RU"/>
        </w:rPr>
      </w:pPr>
      <w:r w:rsidRPr="00673DFB">
        <w:rPr>
          <w:rFonts w:ascii="Times New Roman" w:eastAsia="Times New Roman" w:hAnsi="Times New Roman"/>
          <w:color w:val="000000"/>
          <w:lang w:eastAsia="ru-RU"/>
        </w:rPr>
        <w:t>Духовность как высшее проявление красоты и гармонии- нравственности. Храмовое действо как синтез искусств. Духовная музыка как часть музыкальной культуры. Творчество И.С.Баха, Д.Бортнянского, А.Архангельского, П.Чайковского.</w:t>
      </w:r>
    </w:p>
    <w:p w:rsidR="00673DFB" w:rsidRPr="00673DFB" w:rsidRDefault="00673DFB" w:rsidP="00673DFB">
      <w:pPr>
        <w:spacing w:after="0"/>
        <w:ind w:firstLine="567"/>
        <w:jc w:val="both"/>
      </w:pPr>
    </w:p>
    <w:p w:rsidR="00673DFB" w:rsidRPr="00673DFB" w:rsidRDefault="00673DFB" w:rsidP="00673DFB">
      <w:pPr>
        <w:spacing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 xml:space="preserve">Роль музыки в синтетических искусствах. </w:t>
      </w:r>
    </w:p>
    <w:p w:rsidR="00673DFB" w:rsidRPr="00673DFB" w:rsidRDefault="00673DFB" w:rsidP="00673DFB">
      <w:pPr>
        <w:spacing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color w:val="000000"/>
          <w:lang w:eastAsia="ru-RU"/>
        </w:rPr>
        <w:t xml:space="preserve">Опера как </w:t>
      </w:r>
      <w:r w:rsidRPr="00673DFB">
        <w:rPr>
          <w:rFonts w:ascii="Times New Roman" w:eastAsia="Times New Roman" w:hAnsi="Times New Roman"/>
          <w:bCs/>
          <w:color w:val="000000"/>
          <w:lang w:eastAsia="ru-RU"/>
        </w:rPr>
        <w:t>слияние</w:t>
      </w:r>
      <w:r w:rsidRPr="00673DFB">
        <w:rPr>
          <w:rFonts w:ascii="Times New Roman" w:eastAsia="Times New Roman" w:hAnsi="Times New Roman"/>
          <w:color w:val="000000"/>
          <w:lang w:eastAsia="ru-RU"/>
        </w:rPr>
        <w:t>искусств и как вид театрального искусства. История возникновения оперы. Оперы Н.Римского-Корсакого, М.Глинки, С.Прокофьева. История возникновения балета.Балеты П.Чайковского, И.Стравинского.</w:t>
      </w:r>
    </w:p>
    <w:p w:rsidR="00673DFB" w:rsidRPr="00673DFB" w:rsidRDefault="00673DFB" w:rsidP="00673DFB">
      <w:pPr>
        <w:spacing w:after="0" w:line="240" w:lineRule="auto"/>
        <w:ind w:firstLine="567"/>
        <w:jc w:val="both"/>
        <w:rPr>
          <w:rFonts w:ascii="Times New Roman" w:eastAsia="Times New Roman" w:hAnsi="Times New Roman"/>
          <w:lang w:eastAsia="ru-RU"/>
        </w:rPr>
      </w:pPr>
      <w:r w:rsidRPr="00673DFB">
        <w:rPr>
          <w:rFonts w:ascii="Times New Roman" w:eastAsia="Times New Roman" w:hAnsi="Times New Roman"/>
          <w:color w:val="000000"/>
          <w:lang w:eastAsia="ru-RU"/>
        </w:rPr>
        <w:t>М.Тавридиев. Музыка в кино. Мюзиклы.</w:t>
      </w:r>
    </w:p>
    <w:p w:rsidR="00673DFB" w:rsidRPr="00673DFB" w:rsidRDefault="00673DFB" w:rsidP="00673DFB">
      <w:pPr>
        <w:spacing w:before="240" w:after="0" w:line="240" w:lineRule="auto"/>
        <w:ind w:firstLine="567"/>
        <w:jc w:val="both"/>
        <w:rPr>
          <w:rFonts w:ascii="Times New Roman" w:eastAsia="Times New Roman" w:hAnsi="Times New Roman"/>
          <w:b/>
          <w:bCs/>
          <w:color w:val="000000"/>
          <w:lang w:eastAsia="ru-RU"/>
        </w:rPr>
      </w:pPr>
      <w:r w:rsidRPr="00673DFB">
        <w:rPr>
          <w:rFonts w:ascii="Times New Roman" w:eastAsia="Times New Roman" w:hAnsi="Times New Roman"/>
          <w:b/>
          <w:bCs/>
          <w:color w:val="000000"/>
          <w:lang w:eastAsia="ru-RU"/>
        </w:rPr>
        <w:t>Итоговый урок по пр</w:t>
      </w:r>
      <w:r>
        <w:rPr>
          <w:rFonts w:ascii="Times New Roman" w:eastAsia="Times New Roman" w:hAnsi="Times New Roman"/>
          <w:b/>
          <w:bCs/>
          <w:color w:val="000000"/>
          <w:lang w:eastAsia="ru-RU"/>
        </w:rPr>
        <w:t>ойденному материалу за год.</w:t>
      </w:r>
    </w:p>
    <w:p w:rsidR="00AA14A9" w:rsidRDefault="00AA14A9" w:rsidP="00AA14A9">
      <w:pPr>
        <w:pStyle w:val="af1"/>
      </w:pPr>
    </w:p>
    <w:p w:rsidR="001E740F" w:rsidRPr="00C758FD" w:rsidRDefault="00C758FD" w:rsidP="00C758FD">
      <w:pPr>
        <w:jc w:val="center"/>
        <w:rPr>
          <w:rFonts w:ascii="Times New Roman" w:eastAsia="Times New Roman" w:hAnsi="Times New Roman"/>
          <w:b/>
        </w:rPr>
      </w:pPr>
      <w:r>
        <w:rPr>
          <w:rFonts w:ascii="Times New Roman" w:eastAsia="Times New Roman" w:hAnsi="Times New Roman"/>
          <w:b/>
        </w:rPr>
        <w:t>2.</w:t>
      </w:r>
      <w:r w:rsidR="00AA14A9">
        <w:rPr>
          <w:rFonts w:ascii="Times New Roman" w:eastAsia="Times New Roman" w:hAnsi="Times New Roman"/>
          <w:b/>
        </w:rPr>
        <w:t xml:space="preserve"> </w:t>
      </w:r>
      <w:r w:rsidR="001E740F" w:rsidRPr="00C758FD">
        <w:rPr>
          <w:rFonts w:ascii="Times New Roman" w:eastAsia="Times New Roman" w:hAnsi="Times New Roman"/>
          <w:b/>
        </w:rPr>
        <w:t>Тематическое планирование учебного предмета</w:t>
      </w:r>
      <w:r w:rsidRPr="00C758FD">
        <w:rPr>
          <w:rFonts w:ascii="Times New Roman" w:eastAsia="Times New Roman" w:hAnsi="Times New Roman"/>
          <w:b/>
        </w:rPr>
        <w:t xml:space="preserve"> «Музыка»</w:t>
      </w:r>
    </w:p>
    <w:p w:rsidR="00AA14A9" w:rsidRPr="00AA14A9" w:rsidRDefault="00C758FD" w:rsidP="00AA14A9">
      <w:pPr>
        <w:pStyle w:val="af1"/>
        <w:jc w:val="center"/>
        <w:rPr>
          <w:b/>
          <w:sz w:val="22"/>
          <w:szCs w:val="22"/>
        </w:rPr>
      </w:pPr>
      <w:r w:rsidRPr="00AA14A9">
        <w:rPr>
          <w:b/>
          <w:sz w:val="22"/>
          <w:szCs w:val="22"/>
        </w:rPr>
        <w:t>5 класс</w:t>
      </w:r>
    </w:p>
    <w:p w:rsidR="00C758FD" w:rsidRDefault="00C758FD" w:rsidP="00AA14A9">
      <w:pPr>
        <w:pStyle w:val="af1"/>
        <w:jc w:val="center"/>
        <w:rPr>
          <w:b/>
          <w:sz w:val="22"/>
          <w:szCs w:val="22"/>
        </w:rPr>
      </w:pPr>
      <w:r w:rsidRPr="00AA14A9">
        <w:rPr>
          <w:b/>
          <w:sz w:val="22"/>
          <w:szCs w:val="22"/>
        </w:rPr>
        <w:t xml:space="preserve"> 34 ч</w:t>
      </w:r>
      <w:r w:rsidR="00AA14A9">
        <w:rPr>
          <w:b/>
          <w:sz w:val="22"/>
          <w:szCs w:val="22"/>
        </w:rPr>
        <w:t>аса (1 ч в неделю).</w:t>
      </w:r>
    </w:p>
    <w:p w:rsidR="00215E9C" w:rsidRDefault="00215E9C" w:rsidP="00AA14A9">
      <w:pPr>
        <w:pStyle w:val="af1"/>
        <w:jc w:val="center"/>
        <w:rPr>
          <w:b/>
          <w:sz w:val="22"/>
          <w:szCs w:val="22"/>
        </w:rPr>
      </w:pPr>
    </w:p>
    <w:tbl>
      <w:tblPr>
        <w:tblW w:w="8682"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9"/>
        <w:gridCol w:w="6095"/>
        <w:gridCol w:w="1418"/>
      </w:tblGrid>
      <w:tr w:rsidR="00215E9C" w:rsidRPr="00215E9C" w:rsidTr="00215E9C">
        <w:trPr>
          <w:trHeight w:val="485"/>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1D192F" w:rsidP="00215E9C">
            <w:pPr>
              <w:pStyle w:val="af1"/>
              <w:jc w:val="center"/>
              <w:rPr>
                <w:b/>
                <w:sz w:val="22"/>
                <w:szCs w:val="22"/>
              </w:rPr>
            </w:pPr>
            <w:r>
              <w:rPr>
                <w:b/>
                <w:sz w:val="22"/>
                <w:szCs w:val="22"/>
              </w:rPr>
              <w:t xml:space="preserve">Тема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jc w:val="center"/>
              <w:rPr>
                <w:b/>
                <w:sz w:val="22"/>
                <w:szCs w:val="22"/>
              </w:rPr>
            </w:pPr>
            <w:r w:rsidRPr="00215E9C">
              <w:rPr>
                <w:b/>
                <w:sz w:val="22"/>
                <w:szCs w:val="22"/>
              </w:rPr>
              <w:t>Количество часов</w:t>
            </w:r>
          </w:p>
        </w:tc>
      </w:tr>
      <w:tr w:rsidR="00215E9C" w:rsidRPr="00215E9C" w:rsidTr="00215E9C">
        <w:trPr>
          <w:trHeight w:val="285"/>
          <w:jc w:val="center"/>
        </w:trPr>
        <w:tc>
          <w:tcPr>
            <w:tcW w:w="1169" w:type="dxa"/>
            <w:tcBorders>
              <w:left w:val="single" w:sz="4" w:space="0" w:color="auto"/>
              <w:bottom w:val="single" w:sz="4" w:space="0" w:color="auto"/>
              <w:right w:val="single" w:sz="4" w:space="0" w:color="auto"/>
            </w:tcBorders>
            <w:vAlign w:val="center"/>
          </w:tcPr>
          <w:p w:rsidR="00215E9C" w:rsidRPr="00215E9C" w:rsidRDefault="00215E9C" w:rsidP="00215E9C">
            <w:pPr>
              <w:pStyle w:val="af1"/>
              <w:ind w:firstLine="0"/>
              <w:rPr>
                <w:b/>
                <w:sz w:val="22"/>
                <w:szCs w:val="22"/>
              </w:rPr>
            </w:pPr>
            <w:r w:rsidRPr="00215E9C">
              <w:rPr>
                <w:b/>
                <w:sz w:val="22"/>
                <w:szCs w:val="22"/>
              </w:rPr>
              <w:t>Раздел 1</w:t>
            </w: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
                <w:sz w:val="22"/>
                <w:szCs w:val="22"/>
              </w:rPr>
            </w:pPr>
            <w:r w:rsidRPr="00215E9C">
              <w:rPr>
                <w:b/>
                <w:sz w:val="22"/>
                <w:szCs w:val="22"/>
              </w:rPr>
              <w:t xml:space="preserve">Музыка и литература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
                <w:sz w:val="22"/>
                <w:szCs w:val="22"/>
              </w:rPr>
            </w:pPr>
            <w:r w:rsidRPr="00215E9C">
              <w:rPr>
                <w:b/>
                <w:sz w:val="22"/>
                <w:szCs w:val="22"/>
              </w:rPr>
              <w:t>17</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Что роднит музыку с литературой.</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Фольклор в музыке русских композиторов.</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 xml:space="preserve">Жанры инструментальной и вокальной музыки.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Вторая жизнь песни.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Всю жизнь мою несу родину в душе…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Писатели и поэты о музыке и музыкантах.</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Первое путешествие в музыкальный театр. Опера.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Второе путешествие в музыкальный театр. Балет.</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Музыка в театре, кино, на телевидении.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Третье путешествие в музыкальный театр. Мюзикл.</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 xml:space="preserve">Мир композитора.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trHeight w:val="281"/>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b/>
                <w:sz w:val="22"/>
                <w:szCs w:val="22"/>
              </w:rPr>
            </w:pPr>
            <w:r w:rsidRPr="00215E9C">
              <w:rPr>
                <w:b/>
                <w:sz w:val="22"/>
                <w:szCs w:val="22"/>
              </w:rPr>
              <w:t>Раздел 2</w:t>
            </w: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rPr>
                <w:b/>
                <w:sz w:val="22"/>
                <w:szCs w:val="22"/>
              </w:rPr>
            </w:pPr>
            <w:r w:rsidRPr="00215E9C">
              <w:rPr>
                <w:b/>
                <w:sz w:val="22"/>
                <w:szCs w:val="22"/>
              </w:rPr>
              <w:t>“Музыка и изобразительное искусство”</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
                <w:sz w:val="22"/>
                <w:szCs w:val="22"/>
              </w:rPr>
            </w:pPr>
            <w:r w:rsidRPr="00215E9C">
              <w:rPr>
                <w:b/>
                <w:sz w:val="22"/>
                <w:szCs w:val="22"/>
              </w:rPr>
              <w:t>17</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Что роднит музыку с изобразительным искусством.</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Небесное и земное в звуках и красках..</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trHeight w:val="230"/>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Звать через прошлое к настоящему.</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Музыкальная живопись и живописная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Колокольность в музыке и изобразительном искусстве.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Портрет в музыке и изобразительном искусстве.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Волшебная палочка дирижера.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Образы борьбы и победы в искусстве.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Застывшая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 xml:space="preserve">Полифония в музыке и живописи.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Музыка на мольберте.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Импрессионизм в музыке и живописи.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О подвигах, о доблести и славе...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В каждой мимолетности вижу я миры…</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 xml:space="preserve">Мир композитора. С веком наравне.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Заключительный урок – обобщение.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bl>
    <w:p w:rsidR="001D192F" w:rsidRDefault="001D192F" w:rsidP="00C758FD">
      <w:pPr>
        <w:spacing w:after="0" w:line="240" w:lineRule="auto"/>
        <w:ind w:firstLine="284"/>
        <w:jc w:val="center"/>
        <w:rPr>
          <w:rFonts w:ascii="Times New Roman" w:eastAsia="Times New Roman" w:hAnsi="Times New Roman"/>
          <w:b/>
        </w:rPr>
      </w:pPr>
    </w:p>
    <w:p w:rsidR="00215E9C" w:rsidRDefault="00C758FD" w:rsidP="00C758FD">
      <w:pPr>
        <w:spacing w:after="0" w:line="240" w:lineRule="auto"/>
        <w:ind w:firstLine="284"/>
        <w:jc w:val="center"/>
        <w:rPr>
          <w:rFonts w:ascii="Times New Roman" w:eastAsia="Times New Roman" w:hAnsi="Times New Roman"/>
          <w:b/>
        </w:rPr>
      </w:pPr>
      <w:r w:rsidRPr="00C758FD">
        <w:rPr>
          <w:rFonts w:ascii="Times New Roman" w:eastAsia="Times New Roman" w:hAnsi="Times New Roman"/>
          <w:b/>
        </w:rPr>
        <w:t>6 класс</w:t>
      </w:r>
      <w:r>
        <w:rPr>
          <w:rFonts w:ascii="Times New Roman" w:eastAsia="Times New Roman" w:hAnsi="Times New Roman"/>
          <w:b/>
        </w:rPr>
        <w:t xml:space="preserve">  </w:t>
      </w:r>
    </w:p>
    <w:p w:rsidR="00215E9C" w:rsidRDefault="00215E9C" w:rsidP="00215E9C">
      <w:pPr>
        <w:pStyle w:val="af1"/>
        <w:jc w:val="center"/>
        <w:rPr>
          <w:b/>
          <w:sz w:val="22"/>
          <w:szCs w:val="22"/>
        </w:rPr>
      </w:pPr>
      <w:r w:rsidRPr="00AA14A9">
        <w:rPr>
          <w:b/>
          <w:sz w:val="22"/>
          <w:szCs w:val="22"/>
        </w:rPr>
        <w:t>34 ч</w:t>
      </w:r>
      <w:r>
        <w:rPr>
          <w:b/>
          <w:sz w:val="22"/>
          <w:szCs w:val="22"/>
        </w:rPr>
        <w:t>аса (1 ч в неделю).</w:t>
      </w:r>
    </w:p>
    <w:p w:rsidR="00215E9C" w:rsidRDefault="00215E9C" w:rsidP="00C758FD">
      <w:pPr>
        <w:spacing w:after="0" w:line="240" w:lineRule="auto"/>
        <w:ind w:firstLine="284"/>
        <w:jc w:val="center"/>
        <w:rPr>
          <w:rFonts w:ascii="Times New Roman" w:eastAsia="Times New Roman" w:hAnsi="Times New Roman"/>
          <w:b/>
        </w:rPr>
      </w:pPr>
    </w:p>
    <w:tbl>
      <w:tblPr>
        <w:tblpPr w:leftFromText="180" w:rightFromText="180" w:vertAnchor="text" w:horzAnchor="margin" w:tblpX="392" w:tblpY="-62"/>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953"/>
        <w:gridCol w:w="1418"/>
      </w:tblGrid>
      <w:tr w:rsidR="00215E9C" w:rsidRPr="00215E9C" w:rsidTr="00215E9C">
        <w:trPr>
          <w:trHeight w:val="485"/>
        </w:trPr>
        <w:tc>
          <w:tcPr>
            <w:tcW w:w="1134" w:type="dxa"/>
            <w:tcBorders>
              <w:top w:val="single" w:sz="4" w:space="0" w:color="auto"/>
              <w:left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1D192F" w:rsidP="00215E9C">
            <w:pPr>
              <w:pStyle w:val="af1"/>
              <w:jc w:val="center"/>
              <w:rPr>
                <w:b/>
                <w:sz w:val="22"/>
                <w:szCs w:val="22"/>
              </w:rPr>
            </w:pPr>
            <w:r>
              <w:rPr>
                <w:b/>
                <w:sz w:val="22"/>
                <w:szCs w:val="22"/>
              </w:rPr>
              <w:t xml:space="preserve">Тема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jc w:val="center"/>
              <w:rPr>
                <w:b/>
                <w:sz w:val="22"/>
                <w:szCs w:val="22"/>
              </w:rPr>
            </w:pPr>
            <w:r w:rsidRPr="00215E9C">
              <w:rPr>
                <w:b/>
                <w:sz w:val="22"/>
                <w:szCs w:val="22"/>
              </w:rPr>
              <w:t>Количество часов</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b/>
                <w:sz w:val="22"/>
                <w:szCs w:val="22"/>
              </w:rPr>
            </w:pPr>
            <w:r w:rsidRPr="00215E9C">
              <w:rPr>
                <w:b/>
                <w:sz w:val="22"/>
                <w:szCs w:val="22"/>
              </w:rPr>
              <w:t>Раздел 1</w:t>
            </w: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jc w:val="center"/>
              <w:rPr>
                <w:b/>
                <w:sz w:val="22"/>
                <w:szCs w:val="22"/>
              </w:rPr>
            </w:pPr>
            <w:r w:rsidRPr="00215E9C">
              <w:rPr>
                <w:b/>
                <w:sz w:val="22"/>
                <w:szCs w:val="22"/>
              </w:rPr>
              <w:t>“</w:t>
            </w:r>
            <w:r w:rsidRPr="00215E9C">
              <w:rPr>
                <w:b/>
                <w:iCs/>
                <w:sz w:val="22"/>
                <w:szCs w:val="22"/>
              </w:rPr>
              <w:t>Мир образов вокальной и инструментальной музыки</w:t>
            </w:r>
            <w:r w:rsidRPr="00215E9C">
              <w:rPr>
                <w:b/>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
                <w:sz w:val="22"/>
                <w:szCs w:val="22"/>
              </w:rPr>
            </w:pPr>
            <w:r w:rsidRPr="00215E9C">
              <w:rPr>
                <w:b/>
                <w:sz w:val="22"/>
                <w:szCs w:val="22"/>
              </w:rPr>
              <w:t>16</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Удивительный мир музыкальных образов.</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bCs/>
                <w:sz w:val="22"/>
                <w:szCs w:val="22"/>
              </w:rPr>
            </w:pPr>
            <w:r w:rsidRPr="00215E9C">
              <w:rPr>
                <w:bCs/>
                <w:sz w:val="22"/>
                <w:szCs w:val="22"/>
              </w:rPr>
              <w:t>Образы романсов и песен русских композиторов.</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i/>
                <w:sz w:val="22"/>
                <w:szCs w:val="22"/>
              </w:rPr>
            </w:pPr>
            <w:r w:rsidRPr="00215E9C">
              <w:rPr>
                <w:bCs/>
                <w:sz w:val="22"/>
                <w:szCs w:val="22"/>
              </w:rPr>
              <w:t>Два музыкальных посвящения. Портрет в музыке и живописи.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bCs/>
                <w:sz w:val="22"/>
                <w:szCs w:val="22"/>
              </w:rPr>
              <w:t>«Уноси мое сердце в звенящую даль…»</w:t>
            </w:r>
            <w:r w:rsidRPr="00215E9C">
              <w:rPr>
                <w:sz w:val="22"/>
                <w:szCs w:val="22"/>
              </w:rPr>
              <w:t>.</w:t>
            </w:r>
            <w:r w:rsidRPr="00215E9C">
              <w:rPr>
                <w:i/>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bCs/>
                <w:sz w:val="22"/>
                <w:szCs w:val="22"/>
              </w:rPr>
            </w:pPr>
            <w:r w:rsidRPr="00215E9C">
              <w:rPr>
                <w:bCs/>
                <w:sz w:val="22"/>
                <w:szCs w:val="22"/>
              </w:rPr>
              <w:t>Музыкальный образ и мастерство исполнителя.</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bCs/>
                <w:sz w:val="22"/>
                <w:szCs w:val="22"/>
              </w:rPr>
            </w:pPr>
            <w:r w:rsidRPr="00215E9C">
              <w:rPr>
                <w:bCs/>
                <w:sz w:val="22"/>
                <w:szCs w:val="22"/>
              </w:rPr>
              <w:t>Обряды и обычаи в фольклоре и в творчестве композиторов.</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bCs/>
                <w:sz w:val="22"/>
                <w:szCs w:val="22"/>
              </w:rPr>
            </w:pPr>
            <w:r w:rsidRPr="00215E9C">
              <w:rPr>
                <w:bCs/>
                <w:sz w:val="22"/>
                <w:szCs w:val="22"/>
              </w:rPr>
              <w:t>Образы песен зарубежных композиторов. Искусство прекрасного пения.</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bCs/>
                <w:sz w:val="22"/>
                <w:szCs w:val="22"/>
              </w:rPr>
            </w:pPr>
            <w:r w:rsidRPr="00215E9C">
              <w:rPr>
                <w:bCs/>
                <w:sz w:val="22"/>
                <w:szCs w:val="22"/>
              </w:rPr>
              <w:t xml:space="preserve">Старинный песни мир.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bCs/>
                <w:sz w:val="22"/>
                <w:szCs w:val="22"/>
              </w:rPr>
            </w:pPr>
            <w:r w:rsidRPr="00215E9C">
              <w:rPr>
                <w:bCs/>
                <w:sz w:val="22"/>
                <w:szCs w:val="22"/>
              </w:rPr>
              <w:t>Народное искусство Древней Руси.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Русская духовная музыка «Фрески Софии Киевской».</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«Перезвоны» Молитва.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Небесное и земное в музыке Баха.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i/>
                <w:sz w:val="22"/>
                <w:szCs w:val="22"/>
              </w:rPr>
            </w:pPr>
            <w:r w:rsidRPr="00215E9C">
              <w:rPr>
                <w:sz w:val="22"/>
                <w:szCs w:val="22"/>
              </w:rPr>
              <w:t xml:space="preserve">Образы скорби и печали.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«Фортуна правит миром»</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Авторская песня: прошлое и настоящее.</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sz w:val="22"/>
                <w:szCs w:val="22"/>
              </w:rPr>
            </w:pPr>
            <w:r w:rsidRPr="00215E9C">
              <w:rPr>
                <w:sz w:val="22"/>
                <w:szCs w:val="22"/>
              </w:rPr>
              <w:t xml:space="preserve">Джаз – искусство </w:t>
            </w:r>
            <w:r w:rsidRPr="00215E9C">
              <w:rPr>
                <w:sz w:val="22"/>
                <w:szCs w:val="22"/>
                <w:lang w:val="en-US"/>
              </w:rPr>
              <w:t xml:space="preserve">XX </w:t>
            </w:r>
            <w:r w:rsidRPr="00215E9C">
              <w:rPr>
                <w:sz w:val="22"/>
                <w:szCs w:val="22"/>
              </w:rPr>
              <w:t>века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ind w:firstLine="0"/>
              <w:rPr>
                <w:b/>
                <w:sz w:val="22"/>
                <w:szCs w:val="22"/>
              </w:rPr>
            </w:pPr>
            <w:r w:rsidRPr="00215E9C">
              <w:rPr>
                <w:b/>
                <w:sz w:val="22"/>
                <w:szCs w:val="22"/>
              </w:rPr>
              <w:t>Раздел 2</w:t>
            </w: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jc w:val="center"/>
              <w:rPr>
                <w:b/>
                <w:sz w:val="22"/>
                <w:szCs w:val="22"/>
              </w:rPr>
            </w:pPr>
            <w:r w:rsidRPr="00215E9C">
              <w:rPr>
                <w:b/>
                <w:sz w:val="22"/>
                <w:szCs w:val="22"/>
              </w:rPr>
              <w:t>“Мир образов камерной и симфонической музыки”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b/>
                <w:sz w:val="22"/>
                <w:szCs w:val="22"/>
              </w:rPr>
            </w:pPr>
            <w:r w:rsidRPr="00215E9C">
              <w:rPr>
                <w:b/>
                <w:sz w:val="22"/>
                <w:szCs w:val="22"/>
              </w:rPr>
              <w:t>18</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Вечные темы искусства и жизни.</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Могучее царство Ф. Шопена. Вдали от Родины</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Ночной пейзаж.</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 xml:space="preserve">Инструментальный концерт.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«Космический пейзаж». «Быть может, вся природа – мозаика цветов?»</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Образы симфонической музыки. «Метель». Музыкальные иллюстрации к повести А.С.Пушкина.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Симфоническое развитие музыкальных образов. «В печали весел, а в веселье печален». Связь времен.</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Программная увертюра. Увертюра «Эгмонт».</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Увертюра-фантазия П.И. Чайковского «Ромео и Джульетта»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rPr>
          <w:trHeight w:val="230"/>
        </w:trPr>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Мир музыкального театра.</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 xml:space="preserve">Образы киномузыки. </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2</w:t>
            </w:r>
          </w:p>
        </w:tc>
      </w:tr>
      <w:tr w:rsidR="00215E9C" w:rsidRPr="00215E9C" w:rsidTr="00215E9C">
        <w:tc>
          <w:tcPr>
            <w:tcW w:w="1134"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hideMark/>
          </w:tcPr>
          <w:p w:rsidR="00215E9C" w:rsidRPr="00215E9C" w:rsidRDefault="00215E9C" w:rsidP="00215E9C">
            <w:pPr>
              <w:pStyle w:val="af1"/>
              <w:ind w:firstLine="0"/>
              <w:rPr>
                <w:sz w:val="22"/>
                <w:szCs w:val="22"/>
              </w:rPr>
            </w:pPr>
            <w:r w:rsidRPr="00215E9C">
              <w:rPr>
                <w:sz w:val="22"/>
                <w:szCs w:val="22"/>
              </w:rPr>
              <w:t>Обобщающий урок.</w:t>
            </w:r>
          </w:p>
        </w:tc>
        <w:tc>
          <w:tcPr>
            <w:tcW w:w="1418" w:type="dxa"/>
            <w:tcBorders>
              <w:top w:val="single" w:sz="4" w:space="0" w:color="auto"/>
              <w:left w:val="single" w:sz="4" w:space="0" w:color="auto"/>
              <w:bottom w:val="single" w:sz="4" w:space="0" w:color="auto"/>
              <w:right w:val="single" w:sz="4" w:space="0" w:color="auto"/>
            </w:tcBorders>
            <w:vAlign w:val="center"/>
          </w:tcPr>
          <w:p w:rsidR="00215E9C" w:rsidRPr="00215E9C" w:rsidRDefault="00215E9C" w:rsidP="00215E9C">
            <w:pPr>
              <w:pStyle w:val="af1"/>
              <w:rPr>
                <w:sz w:val="22"/>
                <w:szCs w:val="22"/>
              </w:rPr>
            </w:pPr>
            <w:r w:rsidRPr="00215E9C">
              <w:rPr>
                <w:sz w:val="22"/>
                <w:szCs w:val="22"/>
              </w:rPr>
              <w:t>1</w:t>
            </w:r>
          </w:p>
        </w:tc>
      </w:tr>
    </w:tbl>
    <w:p w:rsidR="00215E9C" w:rsidRDefault="00215E9C" w:rsidP="00215E9C">
      <w:pPr>
        <w:spacing w:after="0" w:line="240" w:lineRule="auto"/>
        <w:ind w:firstLine="284"/>
        <w:jc w:val="center"/>
        <w:rPr>
          <w:rFonts w:ascii="Times New Roman" w:eastAsia="Times New Roman" w:hAnsi="Times New Roman"/>
          <w:b/>
        </w:rPr>
      </w:pPr>
      <w:r>
        <w:rPr>
          <w:rFonts w:ascii="Times New Roman" w:eastAsia="Times New Roman" w:hAnsi="Times New Roman"/>
          <w:b/>
        </w:rPr>
        <w:t>7</w:t>
      </w:r>
      <w:r w:rsidRPr="00C758FD">
        <w:rPr>
          <w:rFonts w:ascii="Times New Roman" w:eastAsia="Times New Roman" w:hAnsi="Times New Roman"/>
          <w:b/>
        </w:rPr>
        <w:t xml:space="preserve"> класс</w:t>
      </w:r>
      <w:r>
        <w:rPr>
          <w:rFonts w:ascii="Times New Roman" w:eastAsia="Times New Roman" w:hAnsi="Times New Roman"/>
          <w:b/>
        </w:rPr>
        <w:t xml:space="preserve">  </w:t>
      </w:r>
    </w:p>
    <w:p w:rsidR="00215E9C" w:rsidRDefault="00215E9C" w:rsidP="00215E9C">
      <w:pPr>
        <w:pStyle w:val="af1"/>
        <w:jc w:val="center"/>
        <w:rPr>
          <w:b/>
          <w:sz w:val="22"/>
          <w:szCs w:val="22"/>
        </w:rPr>
      </w:pPr>
      <w:r w:rsidRPr="00AA14A9">
        <w:rPr>
          <w:b/>
          <w:sz w:val="22"/>
          <w:szCs w:val="22"/>
        </w:rPr>
        <w:t>34 ч</w:t>
      </w:r>
      <w:r>
        <w:rPr>
          <w:b/>
          <w:sz w:val="22"/>
          <w:szCs w:val="22"/>
        </w:rPr>
        <w:t>аса (1 ч в неделю).</w:t>
      </w:r>
    </w:p>
    <w:p w:rsidR="00215E9C" w:rsidRDefault="00215E9C" w:rsidP="00215E9C">
      <w:pPr>
        <w:pStyle w:val="af1"/>
        <w:jc w:val="center"/>
        <w:rPr>
          <w:b/>
          <w:sz w:val="22"/>
          <w:szCs w:val="22"/>
        </w:rPr>
      </w:pPr>
    </w:p>
    <w:tbl>
      <w:tblPr>
        <w:tblStyle w:val="a4"/>
        <w:tblW w:w="8505" w:type="dxa"/>
        <w:jc w:val="center"/>
        <w:tblInd w:w="2942" w:type="dxa"/>
        <w:tblLayout w:type="fixed"/>
        <w:tblLook w:val="04A0"/>
      </w:tblPr>
      <w:tblGrid>
        <w:gridCol w:w="1134"/>
        <w:gridCol w:w="5953"/>
        <w:gridCol w:w="1418"/>
      </w:tblGrid>
      <w:tr w:rsidR="00215E9C" w:rsidRPr="00215E9C" w:rsidTr="00215E9C">
        <w:trPr>
          <w:jc w:val="center"/>
        </w:trPr>
        <w:tc>
          <w:tcPr>
            <w:tcW w:w="1134" w:type="dxa"/>
          </w:tcPr>
          <w:p w:rsidR="00215E9C" w:rsidRPr="00215E9C" w:rsidRDefault="00215E9C" w:rsidP="00215E9C">
            <w:pPr>
              <w:pStyle w:val="af1"/>
              <w:rPr>
                <w:b/>
                <w:sz w:val="22"/>
                <w:szCs w:val="22"/>
                <w:lang w:eastAsia="ru-RU"/>
              </w:rPr>
            </w:pPr>
          </w:p>
        </w:tc>
        <w:tc>
          <w:tcPr>
            <w:tcW w:w="5953" w:type="dxa"/>
          </w:tcPr>
          <w:p w:rsidR="00215E9C" w:rsidRPr="00215E9C" w:rsidRDefault="00215E9C" w:rsidP="00215E9C">
            <w:pPr>
              <w:pStyle w:val="af1"/>
              <w:jc w:val="center"/>
              <w:rPr>
                <w:b/>
                <w:sz w:val="22"/>
                <w:szCs w:val="22"/>
                <w:lang w:eastAsia="ru-RU"/>
              </w:rPr>
            </w:pPr>
            <w:r w:rsidRPr="00215E9C">
              <w:rPr>
                <w:b/>
                <w:sz w:val="22"/>
                <w:szCs w:val="22"/>
                <w:lang w:eastAsia="ru-RU"/>
              </w:rPr>
              <w:t>Тема</w:t>
            </w:r>
          </w:p>
        </w:tc>
        <w:tc>
          <w:tcPr>
            <w:tcW w:w="1418" w:type="dxa"/>
          </w:tcPr>
          <w:p w:rsidR="00215E9C" w:rsidRPr="00215E9C" w:rsidRDefault="00215E9C" w:rsidP="00215E9C">
            <w:pPr>
              <w:pStyle w:val="af1"/>
              <w:ind w:firstLine="0"/>
              <w:jc w:val="center"/>
              <w:rPr>
                <w:b/>
                <w:sz w:val="22"/>
                <w:szCs w:val="22"/>
                <w:lang w:eastAsia="ru-RU"/>
              </w:rPr>
            </w:pPr>
            <w:r w:rsidRPr="00215E9C">
              <w:rPr>
                <w:b/>
                <w:sz w:val="22"/>
                <w:szCs w:val="22"/>
                <w:lang w:eastAsia="ru-RU"/>
              </w:rPr>
              <w:t>Количество часов</w:t>
            </w:r>
          </w:p>
        </w:tc>
      </w:tr>
      <w:tr w:rsidR="00215E9C" w:rsidRPr="00215E9C" w:rsidTr="00215E9C">
        <w:trPr>
          <w:jc w:val="center"/>
        </w:trPr>
        <w:tc>
          <w:tcPr>
            <w:tcW w:w="1134" w:type="dxa"/>
            <w:vAlign w:val="center"/>
          </w:tcPr>
          <w:p w:rsidR="00215E9C" w:rsidRPr="00215E9C" w:rsidRDefault="00215E9C" w:rsidP="00215E9C">
            <w:pPr>
              <w:pStyle w:val="af1"/>
              <w:ind w:firstLine="0"/>
              <w:rPr>
                <w:b/>
                <w:bCs/>
                <w:sz w:val="22"/>
                <w:szCs w:val="22"/>
              </w:rPr>
            </w:pPr>
            <w:r w:rsidRPr="00215E9C">
              <w:rPr>
                <w:b/>
                <w:bCs/>
                <w:sz w:val="22"/>
                <w:szCs w:val="22"/>
              </w:rPr>
              <w:t>Раздел 1</w:t>
            </w:r>
          </w:p>
        </w:tc>
        <w:tc>
          <w:tcPr>
            <w:tcW w:w="5953" w:type="dxa"/>
            <w:vAlign w:val="center"/>
          </w:tcPr>
          <w:p w:rsidR="00215E9C" w:rsidRPr="00215E9C" w:rsidRDefault="00215E9C" w:rsidP="00215E9C">
            <w:pPr>
              <w:pStyle w:val="af1"/>
              <w:jc w:val="center"/>
              <w:rPr>
                <w:b/>
                <w:bCs/>
                <w:sz w:val="22"/>
                <w:szCs w:val="22"/>
              </w:rPr>
            </w:pPr>
            <w:r w:rsidRPr="00215E9C">
              <w:rPr>
                <w:b/>
                <w:bCs/>
                <w:sz w:val="22"/>
                <w:szCs w:val="22"/>
              </w:rPr>
              <w:t>Особенности  драматургии сценической музыки.</w:t>
            </w:r>
          </w:p>
        </w:tc>
        <w:tc>
          <w:tcPr>
            <w:tcW w:w="1418" w:type="dxa"/>
            <w:vAlign w:val="center"/>
          </w:tcPr>
          <w:p w:rsidR="00215E9C" w:rsidRPr="00215E9C" w:rsidRDefault="00215E9C" w:rsidP="00215E9C">
            <w:pPr>
              <w:pStyle w:val="af1"/>
              <w:jc w:val="left"/>
              <w:rPr>
                <w:b/>
                <w:bCs/>
                <w:sz w:val="22"/>
                <w:szCs w:val="22"/>
              </w:rPr>
            </w:pPr>
            <w:r w:rsidRPr="00215E9C">
              <w:rPr>
                <w:b/>
                <w:bCs/>
                <w:sz w:val="22"/>
                <w:szCs w:val="22"/>
              </w:rPr>
              <w:t>16</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Классика и современность.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В музыкальном театре. Опера.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Опера М.И. Глинки «Иван Сусанин»</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Русская эпическая опера А.П Бородина «Князь Игорь».  </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В музыкальном театре. Балет.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Балет  Тищенко «Ярославна».</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Героическая тема в русской музыке.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i/>
                <w:sz w:val="22"/>
                <w:szCs w:val="22"/>
              </w:rPr>
            </w:pPr>
            <w:r w:rsidRPr="00215E9C">
              <w:rPr>
                <w:bCs/>
                <w:sz w:val="22"/>
                <w:szCs w:val="22"/>
              </w:rPr>
              <w:t xml:space="preserve">В музыкальном театре. «Мой народ - американцы». Опера Джорджа Гершвина «Порги и Бесс». </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Опера  Жоржа Бизе «Кармен».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i/>
                <w:sz w:val="22"/>
                <w:szCs w:val="22"/>
              </w:rPr>
            </w:pPr>
            <w:r w:rsidRPr="00215E9C">
              <w:rPr>
                <w:bCs/>
                <w:sz w:val="22"/>
                <w:szCs w:val="22"/>
              </w:rPr>
              <w:t xml:space="preserve">Балет Р. К. Щедрина «Кармен-сюита». </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Сюжеты и образы духовной музыки.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Рок-опера Уэббера «Иисус Христос-суперзвезда».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ind w:firstLine="0"/>
              <w:rPr>
                <w:b/>
                <w:bCs/>
                <w:sz w:val="22"/>
                <w:szCs w:val="22"/>
              </w:rPr>
            </w:pPr>
            <w:r w:rsidRPr="00215E9C">
              <w:rPr>
                <w:b/>
                <w:bCs/>
                <w:sz w:val="22"/>
                <w:szCs w:val="22"/>
              </w:rPr>
              <w:lastRenderedPageBreak/>
              <w:t>Раздел 2</w:t>
            </w:r>
          </w:p>
        </w:tc>
        <w:tc>
          <w:tcPr>
            <w:tcW w:w="5953" w:type="dxa"/>
            <w:vAlign w:val="center"/>
          </w:tcPr>
          <w:p w:rsidR="00215E9C" w:rsidRPr="00215E9C" w:rsidRDefault="00215E9C" w:rsidP="00215E9C">
            <w:pPr>
              <w:pStyle w:val="af1"/>
              <w:jc w:val="center"/>
              <w:rPr>
                <w:b/>
                <w:bCs/>
                <w:sz w:val="22"/>
                <w:szCs w:val="22"/>
              </w:rPr>
            </w:pPr>
            <w:r w:rsidRPr="00215E9C">
              <w:rPr>
                <w:b/>
                <w:bCs/>
                <w:sz w:val="22"/>
                <w:szCs w:val="22"/>
              </w:rPr>
              <w:t>Особенности драматургии камерной и симфонической музыки</w:t>
            </w:r>
          </w:p>
        </w:tc>
        <w:tc>
          <w:tcPr>
            <w:tcW w:w="1418" w:type="dxa"/>
            <w:vAlign w:val="center"/>
          </w:tcPr>
          <w:p w:rsidR="00215E9C" w:rsidRPr="00215E9C" w:rsidRDefault="00215E9C" w:rsidP="00215E9C">
            <w:pPr>
              <w:pStyle w:val="af1"/>
              <w:jc w:val="left"/>
              <w:rPr>
                <w:b/>
                <w:bCs/>
                <w:sz w:val="22"/>
                <w:szCs w:val="22"/>
              </w:rPr>
            </w:pPr>
            <w:r w:rsidRPr="00215E9C">
              <w:rPr>
                <w:b/>
                <w:bCs/>
                <w:sz w:val="22"/>
                <w:szCs w:val="22"/>
              </w:rPr>
              <w:t>18</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i/>
                <w:sz w:val="22"/>
                <w:szCs w:val="22"/>
              </w:rPr>
            </w:pPr>
            <w:r w:rsidRPr="00215E9C">
              <w:rPr>
                <w:bCs/>
                <w:sz w:val="22"/>
                <w:szCs w:val="22"/>
              </w:rPr>
              <w:t xml:space="preserve">Музыка  к драматическому  спектаклю </w:t>
            </w:r>
            <w:r>
              <w:rPr>
                <w:bCs/>
                <w:sz w:val="22"/>
                <w:szCs w:val="22"/>
              </w:rPr>
              <w:t xml:space="preserve">Кабалевского </w:t>
            </w:r>
            <w:r w:rsidRPr="00215E9C">
              <w:rPr>
                <w:bCs/>
                <w:sz w:val="22"/>
                <w:szCs w:val="22"/>
              </w:rPr>
              <w:t xml:space="preserve">«Ромео и Джульетта».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«Гоголь-сюита» из музыки  А.Г. Шнитке к спектаклю «Ревизская сказка».</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jc w:val="left"/>
              <w:rPr>
                <w:bCs/>
                <w:sz w:val="22"/>
                <w:szCs w:val="22"/>
              </w:rPr>
            </w:pPr>
            <w:r w:rsidRPr="00215E9C">
              <w:rPr>
                <w:bCs/>
                <w:sz w:val="22"/>
                <w:szCs w:val="22"/>
              </w:rPr>
              <w:t xml:space="preserve">Музыкальная  драматургия - развитие   музыки. </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Два направления музыкальной культуры: светская и духовная музыка.</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Камерная инструментальная музыка. Этюд.</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Камерная инструментальная музыка. Транскрипция.</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 xml:space="preserve">Циклические формы инструментальной музыки. </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Соната в творчестве великих композиторов.</w:t>
            </w:r>
          </w:p>
        </w:tc>
        <w:tc>
          <w:tcPr>
            <w:tcW w:w="1418" w:type="dxa"/>
            <w:vAlign w:val="center"/>
          </w:tcPr>
          <w:p w:rsidR="00215E9C" w:rsidRPr="00215E9C" w:rsidRDefault="00215E9C" w:rsidP="00215E9C">
            <w:pPr>
              <w:pStyle w:val="af1"/>
              <w:rPr>
                <w:bCs/>
                <w:sz w:val="22"/>
                <w:szCs w:val="22"/>
              </w:rPr>
            </w:pPr>
            <w:r w:rsidRPr="00215E9C">
              <w:rPr>
                <w:bCs/>
                <w:sz w:val="22"/>
                <w:szCs w:val="22"/>
              </w:rPr>
              <w:t>2</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Симфоническая музыка.</w:t>
            </w:r>
          </w:p>
        </w:tc>
        <w:tc>
          <w:tcPr>
            <w:tcW w:w="1418" w:type="dxa"/>
            <w:vAlign w:val="center"/>
          </w:tcPr>
          <w:p w:rsidR="00215E9C" w:rsidRPr="00215E9C" w:rsidRDefault="00215E9C" w:rsidP="00215E9C">
            <w:pPr>
              <w:pStyle w:val="af1"/>
              <w:rPr>
                <w:bCs/>
                <w:sz w:val="22"/>
                <w:szCs w:val="22"/>
              </w:rPr>
            </w:pPr>
            <w:r w:rsidRPr="00215E9C">
              <w:rPr>
                <w:bCs/>
                <w:sz w:val="22"/>
                <w:szCs w:val="22"/>
              </w:rPr>
              <w:t>3</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Симфоническая картина «Празднества» К. Дебюсси</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Инструментальный концерт</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Дж. Гершвин «Рапсодия в стиле блюз».</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i/>
                <w:sz w:val="22"/>
                <w:szCs w:val="22"/>
              </w:rPr>
            </w:pPr>
            <w:r w:rsidRPr="00215E9C">
              <w:rPr>
                <w:bCs/>
                <w:sz w:val="22"/>
                <w:szCs w:val="22"/>
              </w:rPr>
              <w:t>«Пусть музыка звучит!»</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r w:rsidR="00215E9C" w:rsidRPr="00215E9C" w:rsidTr="00215E9C">
        <w:trPr>
          <w:jc w:val="center"/>
        </w:trPr>
        <w:tc>
          <w:tcPr>
            <w:tcW w:w="1134" w:type="dxa"/>
            <w:vAlign w:val="center"/>
          </w:tcPr>
          <w:p w:rsidR="00215E9C" w:rsidRPr="00215E9C" w:rsidRDefault="00215E9C" w:rsidP="00215E9C">
            <w:pPr>
              <w:pStyle w:val="af1"/>
              <w:rPr>
                <w:b/>
                <w:bCs/>
                <w:sz w:val="22"/>
                <w:szCs w:val="22"/>
              </w:rPr>
            </w:pPr>
          </w:p>
        </w:tc>
        <w:tc>
          <w:tcPr>
            <w:tcW w:w="5953" w:type="dxa"/>
            <w:vAlign w:val="center"/>
          </w:tcPr>
          <w:p w:rsidR="00215E9C" w:rsidRPr="00215E9C" w:rsidRDefault="00215E9C" w:rsidP="00215E9C">
            <w:pPr>
              <w:pStyle w:val="af1"/>
              <w:ind w:firstLine="0"/>
              <w:rPr>
                <w:bCs/>
                <w:sz w:val="22"/>
                <w:szCs w:val="22"/>
              </w:rPr>
            </w:pPr>
            <w:r w:rsidRPr="00215E9C">
              <w:rPr>
                <w:bCs/>
                <w:sz w:val="22"/>
                <w:szCs w:val="22"/>
              </w:rPr>
              <w:t>Урок – концерт «Наполним музыкой сердца»</w:t>
            </w:r>
          </w:p>
        </w:tc>
        <w:tc>
          <w:tcPr>
            <w:tcW w:w="1418" w:type="dxa"/>
            <w:vAlign w:val="center"/>
          </w:tcPr>
          <w:p w:rsidR="00215E9C" w:rsidRPr="00215E9C" w:rsidRDefault="00215E9C" w:rsidP="00215E9C">
            <w:pPr>
              <w:pStyle w:val="af1"/>
              <w:rPr>
                <w:bCs/>
                <w:sz w:val="22"/>
                <w:szCs w:val="22"/>
              </w:rPr>
            </w:pPr>
            <w:r w:rsidRPr="00215E9C">
              <w:rPr>
                <w:bCs/>
                <w:sz w:val="22"/>
                <w:szCs w:val="22"/>
              </w:rPr>
              <w:t>1</w:t>
            </w:r>
          </w:p>
        </w:tc>
      </w:tr>
    </w:tbl>
    <w:p w:rsidR="00215E9C" w:rsidRDefault="00215E9C" w:rsidP="00215E9C">
      <w:pPr>
        <w:pStyle w:val="af1"/>
        <w:jc w:val="center"/>
        <w:rPr>
          <w:b/>
          <w:sz w:val="22"/>
          <w:szCs w:val="22"/>
        </w:rPr>
      </w:pPr>
    </w:p>
    <w:p w:rsidR="00541DB4" w:rsidRDefault="007D2075" w:rsidP="00215E9C">
      <w:pPr>
        <w:spacing w:after="0" w:line="240" w:lineRule="auto"/>
        <w:ind w:firstLine="284"/>
        <w:rPr>
          <w:rFonts w:ascii="Times New Roman" w:eastAsia="Times New Roman" w:hAnsi="Times New Roman"/>
          <w:b/>
        </w:rPr>
      </w:pPr>
      <w:r w:rsidRPr="007D2075">
        <w:rPr>
          <w:rFonts w:ascii="Times New Roman" w:eastAsia="Times New Roman" w:hAnsi="Times New Roman"/>
          <w:b/>
        </w:rPr>
        <w:t xml:space="preserve">                                                                         8 класс </w:t>
      </w:r>
    </w:p>
    <w:p w:rsidR="007D2075" w:rsidRDefault="007D2075" w:rsidP="00541DB4">
      <w:pPr>
        <w:spacing w:after="0" w:line="240" w:lineRule="auto"/>
        <w:ind w:firstLine="284"/>
        <w:jc w:val="center"/>
        <w:rPr>
          <w:rFonts w:ascii="Times New Roman" w:eastAsia="Times New Roman" w:hAnsi="Times New Roman"/>
          <w:b/>
        </w:rPr>
      </w:pPr>
      <w:r w:rsidRPr="007D2075">
        <w:rPr>
          <w:rFonts w:ascii="Times New Roman" w:eastAsia="Times New Roman" w:hAnsi="Times New Roman"/>
          <w:b/>
        </w:rPr>
        <w:t xml:space="preserve"> 17 ч</w:t>
      </w:r>
      <w:r w:rsidR="00541DB4">
        <w:rPr>
          <w:rFonts w:ascii="Times New Roman" w:eastAsia="Times New Roman" w:hAnsi="Times New Roman"/>
          <w:b/>
        </w:rPr>
        <w:t>асов (0,5 ч в неделю).</w:t>
      </w:r>
    </w:p>
    <w:p w:rsidR="009C5BCA" w:rsidRDefault="009C5BCA" w:rsidP="00541DB4">
      <w:pPr>
        <w:spacing w:after="0" w:line="240" w:lineRule="auto"/>
        <w:ind w:firstLine="284"/>
        <w:jc w:val="center"/>
        <w:rPr>
          <w:rFonts w:ascii="Times New Roman" w:eastAsia="Times New Roman" w:hAnsi="Times New Roman"/>
          <w:b/>
        </w:rPr>
      </w:pPr>
    </w:p>
    <w:tbl>
      <w:tblPr>
        <w:tblStyle w:val="a4"/>
        <w:tblW w:w="0" w:type="auto"/>
        <w:jc w:val="center"/>
        <w:tblInd w:w="269" w:type="dxa"/>
        <w:tblLayout w:type="fixed"/>
        <w:tblLook w:val="04A0"/>
      </w:tblPr>
      <w:tblGrid>
        <w:gridCol w:w="7210"/>
        <w:gridCol w:w="1560"/>
      </w:tblGrid>
      <w:tr w:rsidR="00541DB4" w:rsidRPr="00541DB4" w:rsidTr="00541DB4">
        <w:trPr>
          <w:jc w:val="center"/>
        </w:trPr>
        <w:tc>
          <w:tcPr>
            <w:tcW w:w="7210" w:type="dxa"/>
          </w:tcPr>
          <w:p w:rsidR="00541DB4" w:rsidRPr="00541DB4" w:rsidRDefault="00541DB4" w:rsidP="00541DB4">
            <w:pPr>
              <w:pStyle w:val="af1"/>
              <w:jc w:val="center"/>
              <w:rPr>
                <w:b/>
                <w:sz w:val="22"/>
                <w:szCs w:val="22"/>
                <w:lang w:eastAsia="ru-RU"/>
              </w:rPr>
            </w:pPr>
            <w:r w:rsidRPr="00541DB4">
              <w:rPr>
                <w:b/>
                <w:sz w:val="22"/>
                <w:szCs w:val="22"/>
                <w:lang w:eastAsia="ru-RU"/>
              </w:rPr>
              <w:t xml:space="preserve">Тема </w:t>
            </w:r>
          </w:p>
        </w:tc>
        <w:tc>
          <w:tcPr>
            <w:tcW w:w="1560" w:type="dxa"/>
          </w:tcPr>
          <w:p w:rsidR="00541DB4" w:rsidRPr="00541DB4" w:rsidRDefault="00541DB4" w:rsidP="00541DB4">
            <w:pPr>
              <w:pStyle w:val="af1"/>
              <w:ind w:firstLine="0"/>
              <w:jc w:val="center"/>
              <w:rPr>
                <w:b/>
                <w:sz w:val="22"/>
                <w:szCs w:val="22"/>
                <w:lang w:eastAsia="ru-RU"/>
              </w:rPr>
            </w:pPr>
            <w:r w:rsidRPr="00541DB4">
              <w:rPr>
                <w:b/>
                <w:sz w:val="22"/>
                <w:szCs w:val="22"/>
                <w:lang w:eastAsia="ru-RU"/>
              </w:rPr>
              <w:t>Количество часов</w:t>
            </w:r>
          </w:p>
        </w:tc>
      </w:tr>
      <w:tr w:rsidR="00541DB4" w:rsidRPr="00541DB4" w:rsidTr="00541DB4">
        <w:trPr>
          <w:jc w:val="center"/>
        </w:trPr>
        <w:tc>
          <w:tcPr>
            <w:tcW w:w="7210" w:type="dxa"/>
          </w:tcPr>
          <w:p w:rsidR="00541DB4" w:rsidRPr="00541DB4" w:rsidRDefault="00541DB4" w:rsidP="00541DB4">
            <w:pPr>
              <w:pStyle w:val="af1"/>
              <w:jc w:val="center"/>
              <w:rPr>
                <w:b/>
                <w:sz w:val="22"/>
                <w:szCs w:val="22"/>
                <w:lang w:eastAsia="ru-RU"/>
              </w:rPr>
            </w:pPr>
            <w:r w:rsidRPr="00541DB4">
              <w:rPr>
                <w:b/>
                <w:sz w:val="22"/>
                <w:szCs w:val="22"/>
                <w:lang w:eastAsia="ru-RU"/>
              </w:rPr>
              <w:t>Красота в искусстве и в жизни</w:t>
            </w:r>
          </w:p>
        </w:tc>
        <w:tc>
          <w:tcPr>
            <w:tcW w:w="1560" w:type="dxa"/>
          </w:tcPr>
          <w:p w:rsidR="00541DB4" w:rsidRPr="00541DB4" w:rsidRDefault="00541DB4" w:rsidP="00541DB4">
            <w:pPr>
              <w:pStyle w:val="af1"/>
              <w:jc w:val="left"/>
              <w:rPr>
                <w:b/>
                <w:sz w:val="22"/>
                <w:szCs w:val="22"/>
                <w:lang w:eastAsia="ru-RU"/>
              </w:rPr>
            </w:pPr>
            <w:r w:rsidRPr="00541DB4">
              <w:rPr>
                <w:b/>
                <w:sz w:val="22"/>
                <w:szCs w:val="22"/>
                <w:lang w:eastAsia="ru-RU"/>
              </w:rPr>
              <w:t>17</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Музыкальный фольклор.</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Духовные песнопения.</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Портрет в музыке.</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Образы природы и быта.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Передача информации современникам и последующим поколениям средствами музыки.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Интонационные символы лирики, героики, эпоса, драмы.</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Музыка к кинофильмам</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Красота и правда в произведениях различных жанров и стилей.</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Исполнительские интерпретации классической и современной музыки.</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Героические образы в произведениях музыкальных классиков</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Тема любви и её воплощение в музыке прошлого и настоящего.</w:t>
            </w:r>
          </w:p>
        </w:tc>
        <w:tc>
          <w:tcPr>
            <w:tcW w:w="1560" w:type="dxa"/>
          </w:tcPr>
          <w:p w:rsidR="00541DB4" w:rsidRPr="00541DB4" w:rsidRDefault="00541DB4" w:rsidP="00541DB4">
            <w:pPr>
              <w:pStyle w:val="af1"/>
              <w:rPr>
                <w:sz w:val="22"/>
                <w:szCs w:val="22"/>
                <w:lang w:eastAsia="ru-RU"/>
              </w:rPr>
            </w:pPr>
            <w:r w:rsidRPr="00541DB4">
              <w:rPr>
                <w:sz w:val="22"/>
                <w:szCs w:val="22"/>
                <w:lang w:eastAsia="ru-RU"/>
              </w:rPr>
              <w:t>2</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Функция джаза</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Итоговый урок по пройденному материалу за год.</w:t>
            </w:r>
          </w:p>
        </w:tc>
        <w:tc>
          <w:tcPr>
            <w:tcW w:w="1560" w:type="dxa"/>
          </w:tcPr>
          <w:p w:rsidR="00541DB4" w:rsidRPr="00541DB4" w:rsidRDefault="00541DB4" w:rsidP="00541DB4">
            <w:pPr>
              <w:pStyle w:val="af1"/>
              <w:rPr>
                <w:sz w:val="22"/>
                <w:szCs w:val="22"/>
                <w:lang w:eastAsia="ru-RU"/>
              </w:rPr>
            </w:pPr>
            <w:r w:rsidRPr="00541DB4">
              <w:rPr>
                <w:sz w:val="22"/>
                <w:szCs w:val="22"/>
                <w:lang w:eastAsia="ru-RU"/>
              </w:rPr>
              <w:t>1</w:t>
            </w:r>
          </w:p>
        </w:tc>
      </w:tr>
      <w:tr w:rsidR="00541DB4" w:rsidRPr="00541DB4" w:rsidTr="00541DB4">
        <w:trPr>
          <w:jc w:val="center"/>
        </w:trPr>
        <w:tc>
          <w:tcPr>
            <w:tcW w:w="7210" w:type="dxa"/>
          </w:tcPr>
          <w:p w:rsidR="00541DB4" w:rsidRPr="00541DB4" w:rsidRDefault="00541DB4" w:rsidP="009C5BCA">
            <w:pPr>
              <w:pStyle w:val="af1"/>
              <w:ind w:firstLine="0"/>
              <w:rPr>
                <w:sz w:val="22"/>
                <w:szCs w:val="22"/>
                <w:lang w:eastAsia="ru-RU"/>
              </w:rPr>
            </w:pPr>
            <w:r w:rsidRPr="00541DB4">
              <w:rPr>
                <w:sz w:val="22"/>
                <w:szCs w:val="22"/>
                <w:lang w:eastAsia="ru-RU"/>
              </w:rPr>
              <w:t>Итого</w:t>
            </w:r>
          </w:p>
        </w:tc>
        <w:tc>
          <w:tcPr>
            <w:tcW w:w="1560" w:type="dxa"/>
          </w:tcPr>
          <w:p w:rsidR="00541DB4" w:rsidRPr="00541DB4" w:rsidRDefault="00541DB4" w:rsidP="00541DB4">
            <w:pPr>
              <w:pStyle w:val="af1"/>
              <w:rPr>
                <w:sz w:val="22"/>
                <w:szCs w:val="22"/>
                <w:lang w:eastAsia="ru-RU"/>
              </w:rPr>
            </w:pPr>
            <w:r w:rsidRPr="00541DB4">
              <w:rPr>
                <w:sz w:val="22"/>
                <w:szCs w:val="22"/>
                <w:lang w:eastAsia="ru-RU"/>
              </w:rPr>
              <w:t>34</w:t>
            </w:r>
          </w:p>
        </w:tc>
      </w:tr>
    </w:tbl>
    <w:p w:rsidR="00541DB4" w:rsidRDefault="00541DB4" w:rsidP="00541DB4">
      <w:pPr>
        <w:spacing w:after="0" w:line="240" w:lineRule="auto"/>
        <w:ind w:firstLine="284"/>
        <w:jc w:val="center"/>
        <w:rPr>
          <w:rFonts w:ascii="Times New Roman" w:eastAsia="Times New Roman" w:hAnsi="Times New Roman"/>
          <w:b/>
        </w:rPr>
      </w:pPr>
    </w:p>
    <w:p w:rsidR="007D2075" w:rsidRPr="003E7042" w:rsidRDefault="007D2075" w:rsidP="007D2075">
      <w:pPr>
        <w:shd w:val="clear" w:color="auto" w:fill="FFFFFF"/>
        <w:spacing w:after="0" w:line="240" w:lineRule="auto"/>
        <w:ind w:firstLine="284"/>
        <w:jc w:val="center"/>
        <w:rPr>
          <w:rFonts w:ascii="Times New Roman" w:eastAsia="Times New Roman" w:hAnsi="Times New Roman"/>
          <w:lang w:eastAsia="ru-RU"/>
        </w:rPr>
      </w:pPr>
      <w:r w:rsidRPr="003E7042">
        <w:rPr>
          <w:rFonts w:ascii="Times New Roman" w:eastAsia="Times New Roman" w:hAnsi="Times New Roman"/>
          <w:b/>
          <w:bCs/>
          <w:lang w:eastAsia="ru-RU"/>
        </w:rPr>
        <w:t xml:space="preserve">9 класс </w:t>
      </w:r>
    </w:p>
    <w:p w:rsidR="009C5BCA" w:rsidRDefault="009C5BCA" w:rsidP="009C5BCA">
      <w:pPr>
        <w:spacing w:after="0" w:line="240" w:lineRule="auto"/>
        <w:ind w:firstLine="284"/>
        <w:jc w:val="center"/>
        <w:rPr>
          <w:rFonts w:ascii="Times New Roman" w:eastAsia="Times New Roman" w:hAnsi="Times New Roman"/>
          <w:b/>
        </w:rPr>
      </w:pPr>
      <w:r w:rsidRPr="007D2075">
        <w:rPr>
          <w:rFonts w:ascii="Times New Roman" w:eastAsia="Times New Roman" w:hAnsi="Times New Roman"/>
          <w:b/>
        </w:rPr>
        <w:t>17 ч</w:t>
      </w:r>
      <w:r>
        <w:rPr>
          <w:rFonts w:ascii="Times New Roman" w:eastAsia="Times New Roman" w:hAnsi="Times New Roman"/>
          <w:b/>
        </w:rPr>
        <w:t>асов (0,5 ч в неделю).</w:t>
      </w:r>
    </w:p>
    <w:p w:rsidR="007D2075" w:rsidRDefault="007D2075" w:rsidP="007D2075">
      <w:pPr>
        <w:shd w:val="clear" w:color="auto" w:fill="FFFFFF"/>
        <w:spacing w:after="0" w:line="240" w:lineRule="auto"/>
        <w:ind w:firstLine="284"/>
        <w:jc w:val="center"/>
        <w:rPr>
          <w:rFonts w:ascii="Times New Roman" w:eastAsia="Times New Roman" w:hAnsi="Times New Roman"/>
          <w:lang w:eastAsia="ru-RU"/>
        </w:rPr>
      </w:pPr>
    </w:p>
    <w:tbl>
      <w:tblPr>
        <w:tblStyle w:val="a4"/>
        <w:tblW w:w="0" w:type="auto"/>
        <w:jc w:val="center"/>
        <w:tblInd w:w="198" w:type="dxa"/>
        <w:tblLook w:val="04A0"/>
      </w:tblPr>
      <w:tblGrid>
        <w:gridCol w:w="7281"/>
        <w:gridCol w:w="1418"/>
      </w:tblGrid>
      <w:tr w:rsidR="009C5BCA" w:rsidRPr="009C5BCA" w:rsidTr="001D192F">
        <w:trPr>
          <w:jc w:val="center"/>
        </w:trPr>
        <w:tc>
          <w:tcPr>
            <w:tcW w:w="7281" w:type="dxa"/>
          </w:tcPr>
          <w:p w:rsidR="009C5BCA" w:rsidRPr="009C5BCA" w:rsidRDefault="009C5BCA" w:rsidP="001D192F">
            <w:pPr>
              <w:pStyle w:val="af1"/>
              <w:jc w:val="center"/>
              <w:rPr>
                <w:b/>
                <w:sz w:val="22"/>
                <w:szCs w:val="22"/>
                <w:lang w:eastAsia="ru-RU"/>
              </w:rPr>
            </w:pPr>
            <w:r w:rsidRPr="009C5BCA">
              <w:rPr>
                <w:b/>
                <w:sz w:val="22"/>
                <w:szCs w:val="22"/>
                <w:lang w:eastAsia="ru-RU"/>
              </w:rPr>
              <w:t xml:space="preserve">Тема </w:t>
            </w:r>
          </w:p>
        </w:tc>
        <w:tc>
          <w:tcPr>
            <w:tcW w:w="1418" w:type="dxa"/>
          </w:tcPr>
          <w:p w:rsidR="009C5BCA" w:rsidRPr="009C5BCA" w:rsidRDefault="009C5BCA" w:rsidP="009C5BCA">
            <w:pPr>
              <w:pStyle w:val="af1"/>
              <w:ind w:firstLine="0"/>
              <w:jc w:val="center"/>
              <w:rPr>
                <w:b/>
                <w:sz w:val="22"/>
                <w:szCs w:val="22"/>
                <w:lang w:eastAsia="ru-RU"/>
              </w:rPr>
            </w:pPr>
            <w:r w:rsidRPr="009C5BCA">
              <w:rPr>
                <w:b/>
                <w:sz w:val="22"/>
                <w:szCs w:val="22"/>
                <w:lang w:eastAsia="ru-RU"/>
              </w:rPr>
              <w:t>Количество часов</w:t>
            </w:r>
          </w:p>
        </w:tc>
      </w:tr>
      <w:tr w:rsidR="009C5BCA" w:rsidRPr="009C5BCA" w:rsidTr="001D192F">
        <w:trPr>
          <w:jc w:val="center"/>
        </w:trPr>
        <w:tc>
          <w:tcPr>
            <w:tcW w:w="7281" w:type="dxa"/>
          </w:tcPr>
          <w:p w:rsidR="009C5BCA" w:rsidRPr="009C5BCA" w:rsidRDefault="009C5BCA" w:rsidP="009C5BCA">
            <w:pPr>
              <w:pStyle w:val="af1"/>
              <w:rPr>
                <w:b/>
                <w:sz w:val="22"/>
                <w:szCs w:val="22"/>
                <w:lang w:eastAsia="ru-RU"/>
              </w:rPr>
            </w:pPr>
            <w:r w:rsidRPr="009C5BCA">
              <w:rPr>
                <w:b/>
                <w:sz w:val="22"/>
                <w:szCs w:val="22"/>
                <w:lang w:eastAsia="ru-RU"/>
              </w:rPr>
              <w:t>Искусство и открытие мира для себя</w:t>
            </w:r>
          </w:p>
        </w:tc>
        <w:tc>
          <w:tcPr>
            <w:tcW w:w="1418" w:type="dxa"/>
          </w:tcPr>
          <w:p w:rsidR="009C5BCA" w:rsidRPr="009C5BCA" w:rsidRDefault="009C5BCA" w:rsidP="009C5BCA">
            <w:pPr>
              <w:pStyle w:val="af1"/>
              <w:rPr>
                <w:b/>
                <w:sz w:val="22"/>
                <w:szCs w:val="22"/>
                <w:lang w:eastAsia="ru-RU"/>
              </w:rPr>
            </w:pPr>
            <w:r w:rsidRPr="009C5BCA">
              <w:rPr>
                <w:b/>
                <w:sz w:val="22"/>
                <w:szCs w:val="22"/>
                <w:lang w:eastAsia="ru-RU"/>
              </w:rPr>
              <w:t>17</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Специфика музыки и ее место в ряду других видов искусства.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 и вечные проблемы жизни - рождение человека.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 и вечные проблемы жизни - детство.</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Тема любви в музыке.</w:t>
            </w:r>
          </w:p>
        </w:tc>
        <w:tc>
          <w:tcPr>
            <w:tcW w:w="1418" w:type="dxa"/>
          </w:tcPr>
          <w:p w:rsidR="009C5BCA" w:rsidRPr="009C5BCA" w:rsidRDefault="009C5BCA" w:rsidP="009C5BCA">
            <w:pPr>
              <w:pStyle w:val="af1"/>
              <w:rPr>
                <w:sz w:val="22"/>
                <w:szCs w:val="22"/>
                <w:lang w:eastAsia="ru-RU"/>
              </w:rPr>
            </w:pPr>
            <w:r w:rsidRPr="009C5BCA">
              <w:rPr>
                <w:sz w:val="22"/>
                <w:szCs w:val="22"/>
                <w:lang w:eastAsia="ru-RU"/>
              </w:rPr>
              <w:t>2</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Музыкальное искусство как средство преображения жизни и личностичеловека.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2</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 как средство разрешения внутренних противоречий в душечеловека.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lastRenderedPageBreak/>
              <w:t>Музыка открывает красоту окружающего мира.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2</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Героико- патриотическая тема в музыке.</w:t>
            </w:r>
          </w:p>
        </w:tc>
        <w:tc>
          <w:tcPr>
            <w:tcW w:w="1418" w:type="dxa"/>
          </w:tcPr>
          <w:p w:rsidR="009C5BCA" w:rsidRPr="009C5BCA" w:rsidRDefault="009C5BCA" w:rsidP="009C5BCA">
            <w:pPr>
              <w:pStyle w:val="af1"/>
              <w:rPr>
                <w:sz w:val="22"/>
                <w:szCs w:val="22"/>
                <w:lang w:eastAsia="ru-RU"/>
              </w:rPr>
            </w:pPr>
            <w:r w:rsidRPr="009C5BCA">
              <w:rPr>
                <w:sz w:val="22"/>
                <w:szCs w:val="22"/>
                <w:lang w:eastAsia="ru-RU"/>
              </w:rPr>
              <w:t>2</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 в борьбе за мир.</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Музыкальный фольклор и формирование национального самосознанияличности.</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Роль духовной музыки в формировании личности человека.</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Роль музыки в синтетических искусствах</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Итоговый урок по пройденному материалу за год.</w:t>
            </w:r>
          </w:p>
        </w:tc>
        <w:tc>
          <w:tcPr>
            <w:tcW w:w="1418" w:type="dxa"/>
          </w:tcPr>
          <w:p w:rsidR="009C5BCA" w:rsidRPr="009C5BCA" w:rsidRDefault="009C5BCA" w:rsidP="009C5BCA">
            <w:pPr>
              <w:pStyle w:val="af1"/>
              <w:rPr>
                <w:sz w:val="22"/>
                <w:szCs w:val="22"/>
                <w:lang w:eastAsia="ru-RU"/>
              </w:rPr>
            </w:pPr>
            <w:r w:rsidRPr="009C5BCA">
              <w:rPr>
                <w:sz w:val="22"/>
                <w:szCs w:val="22"/>
                <w:lang w:eastAsia="ru-RU"/>
              </w:rPr>
              <w:t>1</w:t>
            </w:r>
          </w:p>
        </w:tc>
      </w:tr>
      <w:tr w:rsidR="009C5BCA" w:rsidRPr="009C5BCA" w:rsidTr="001D192F">
        <w:trPr>
          <w:jc w:val="center"/>
        </w:trPr>
        <w:tc>
          <w:tcPr>
            <w:tcW w:w="7281" w:type="dxa"/>
          </w:tcPr>
          <w:p w:rsidR="009C5BCA" w:rsidRPr="009C5BCA" w:rsidRDefault="009C5BCA" w:rsidP="009C5BCA">
            <w:pPr>
              <w:pStyle w:val="af1"/>
              <w:ind w:firstLine="0"/>
              <w:jc w:val="left"/>
              <w:rPr>
                <w:sz w:val="22"/>
                <w:szCs w:val="22"/>
                <w:lang w:eastAsia="ru-RU"/>
              </w:rPr>
            </w:pPr>
            <w:r w:rsidRPr="009C5BCA">
              <w:rPr>
                <w:sz w:val="22"/>
                <w:szCs w:val="22"/>
                <w:lang w:eastAsia="ru-RU"/>
              </w:rPr>
              <w:t>Итого</w:t>
            </w:r>
          </w:p>
        </w:tc>
        <w:tc>
          <w:tcPr>
            <w:tcW w:w="1418" w:type="dxa"/>
          </w:tcPr>
          <w:p w:rsidR="009C5BCA" w:rsidRPr="009C5BCA" w:rsidRDefault="009C5BCA" w:rsidP="009C5BCA">
            <w:pPr>
              <w:pStyle w:val="af1"/>
              <w:rPr>
                <w:sz w:val="22"/>
                <w:szCs w:val="22"/>
                <w:lang w:eastAsia="ru-RU"/>
              </w:rPr>
            </w:pPr>
            <w:r w:rsidRPr="009C5BCA">
              <w:rPr>
                <w:sz w:val="22"/>
                <w:szCs w:val="22"/>
                <w:lang w:eastAsia="ru-RU"/>
              </w:rPr>
              <w:t>34</w:t>
            </w:r>
          </w:p>
        </w:tc>
      </w:tr>
    </w:tbl>
    <w:p w:rsidR="009C5BCA" w:rsidRPr="003E7042" w:rsidRDefault="009C5BCA" w:rsidP="007D2075">
      <w:pPr>
        <w:shd w:val="clear" w:color="auto" w:fill="FFFFFF"/>
        <w:spacing w:after="0" w:line="240" w:lineRule="auto"/>
        <w:ind w:firstLine="284"/>
        <w:jc w:val="center"/>
        <w:rPr>
          <w:rFonts w:ascii="Times New Roman" w:eastAsia="Times New Roman" w:hAnsi="Times New Roman"/>
          <w:lang w:eastAsia="ru-RU"/>
        </w:rPr>
      </w:pPr>
    </w:p>
    <w:p w:rsidR="007D2075" w:rsidRPr="00563E1F" w:rsidRDefault="00426437" w:rsidP="00426437">
      <w:pPr>
        <w:shd w:val="clear" w:color="auto" w:fill="FFFFFF"/>
        <w:spacing w:after="150" w:line="240" w:lineRule="auto"/>
        <w:rPr>
          <w:rFonts w:ascii="Times New Roman" w:eastAsia="Times New Roman" w:hAnsi="Times New Roman"/>
          <w:b/>
          <w:color w:val="333333"/>
          <w:sz w:val="28"/>
          <w:szCs w:val="28"/>
          <w:lang w:eastAsia="ru-RU"/>
        </w:rPr>
      </w:pPr>
      <w:r w:rsidRPr="00563E1F">
        <w:rPr>
          <w:rFonts w:ascii="Times New Roman" w:eastAsia="Times New Roman" w:hAnsi="Times New Roman"/>
          <w:b/>
          <w:color w:val="333333"/>
          <w:sz w:val="28"/>
          <w:szCs w:val="28"/>
          <w:lang w:eastAsia="ru-RU"/>
        </w:rPr>
        <w:t>2.2.2.15.</w:t>
      </w:r>
      <w:r w:rsidR="009E3883">
        <w:rPr>
          <w:rFonts w:ascii="Times New Roman" w:eastAsia="Times New Roman" w:hAnsi="Times New Roman"/>
          <w:b/>
          <w:color w:val="333333"/>
          <w:sz w:val="28"/>
          <w:szCs w:val="28"/>
          <w:lang w:eastAsia="ru-RU"/>
        </w:rPr>
        <w:t xml:space="preserve"> </w:t>
      </w:r>
      <w:r w:rsidRPr="00563E1F">
        <w:rPr>
          <w:rFonts w:ascii="Times New Roman" w:eastAsia="Times New Roman" w:hAnsi="Times New Roman"/>
          <w:b/>
          <w:color w:val="333333"/>
          <w:sz w:val="28"/>
          <w:szCs w:val="28"/>
          <w:lang w:eastAsia="ru-RU"/>
        </w:rPr>
        <w:t>Технология</w:t>
      </w:r>
    </w:p>
    <w:p w:rsidR="00426437" w:rsidRPr="00426437" w:rsidRDefault="00426437" w:rsidP="00926D80">
      <w:pPr>
        <w:spacing w:after="0" w:line="240" w:lineRule="auto"/>
        <w:ind w:firstLine="284"/>
        <w:jc w:val="both"/>
        <w:rPr>
          <w:rFonts w:ascii="Times New Roman" w:eastAsia="MS ??" w:hAnsi="Times New Roman"/>
          <w:lang w:eastAsia="ru-RU"/>
        </w:rPr>
      </w:pPr>
      <w:r>
        <w:rPr>
          <w:rFonts w:ascii="Times New Roman" w:eastAsia="MS ??" w:hAnsi="Times New Roman"/>
          <w:lang w:eastAsia="ru-RU"/>
        </w:rPr>
        <w:t>П</w:t>
      </w:r>
      <w:r w:rsidRPr="00426437">
        <w:rPr>
          <w:rFonts w:ascii="Times New Roman" w:eastAsia="MS ??" w:hAnsi="Times New Roman"/>
          <w:lang w:eastAsia="ru-RU"/>
        </w:rPr>
        <w:t>рограмма предмета «Технология» для 5</w:t>
      </w:r>
      <w:r w:rsidR="009E3883">
        <w:rPr>
          <w:rFonts w:ascii="Times New Roman" w:eastAsia="MS ??" w:hAnsi="Times New Roman"/>
          <w:lang w:eastAsia="ru-RU"/>
        </w:rPr>
        <w:t xml:space="preserve"> </w:t>
      </w:r>
      <w:r w:rsidRPr="00426437">
        <w:rPr>
          <w:rFonts w:ascii="Times New Roman" w:eastAsia="MS ??" w:hAnsi="Times New Roman"/>
          <w:lang w:eastAsia="ru-RU"/>
        </w:rPr>
        <w:t>-</w:t>
      </w:r>
      <w:r w:rsidR="009E3883">
        <w:rPr>
          <w:rFonts w:ascii="Times New Roman" w:eastAsia="MS ??" w:hAnsi="Times New Roman"/>
          <w:lang w:eastAsia="ru-RU"/>
        </w:rPr>
        <w:t xml:space="preserve"> </w:t>
      </w:r>
      <w:r w:rsidRPr="00426437">
        <w:rPr>
          <w:rFonts w:ascii="Times New Roman" w:eastAsia="MS ??" w:hAnsi="Times New Roman"/>
          <w:lang w:eastAsia="ru-RU"/>
        </w:rPr>
        <w:t>8 класс</w:t>
      </w:r>
      <w:r w:rsidR="009E3883">
        <w:rPr>
          <w:rFonts w:ascii="Times New Roman" w:eastAsia="MS ??" w:hAnsi="Times New Roman"/>
          <w:lang w:eastAsia="ru-RU"/>
        </w:rPr>
        <w:t>ов</w:t>
      </w:r>
      <w:r w:rsidRPr="00426437">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B30085">
        <w:rPr>
          <w:rFonts w:ascii="Times New Roman" w:eastAsia="MS ??" w:hAnsi="Times New Roman"/>
          <w:lang w:eastAsia="ru-RU"/>
        </w:rPr>
        <w:t xml:space="preserve">новного общего образования </w:t>
      </w:r>
      <w:r w:rsidR="009448C2" w:rsidRPr="009448C2">
        <w:rPr>
          <w:rFonts w:ascii="Times New Roman" w:eastAsia="MS ??" w:hAnsi="Times New Roman"/>
          <w:lang w:eastAsia="ru-RU"/>
        </w:rPr>
        <w:t xml:space="preserve">МОБУСОШ </w:t>
      </w:r>
      <w:r w:rsidR="009E3883">
        <w:rPr>
          <w:rFonts w:ascii="Times New Roman" w:eastAsia="MS ??" w:hAnsi="Times New Roman"/>
          <w:lang w:eastAsia="ru-RU"/>
        </w:rPr>
        <w:t>ст. Леонидовка</w:t>
      </w:r>
      <w:r w:rsidRPr="00426437">
        <w:rPr>
          <w:rFonts w:ascii="Times New Roman" w:eastAsia="MS ??" w:hAnsi="Times New Roman"/>
          <w:lang w:eastAsia="ru-RU"/>
        </w:rPr>
        <w:t xml:space="preserve">, примерной программы по </w:t>
      </w:r>
      <w:r w:rsidR="009E3883">
        <w:rPr>
          <w:rFonts w:ascii="Times New Roman" w:eastAsia="MS ??" w:hAnsi="Times New Roman"/>
          <w:lang w:eastAsia="ru-RU"/>
        </w:rPr>
        <w:t xml:space="preserve">предмету </w:t>
      </w:r>
      <w:r w:rsidRPr="00426437">
        <w:rPr>
          <w:rFonts w:ascii="Times New Roman" w:eastAsia="MS ??" w:hAnsi="Times New Roman"/>
          <w:lang w:eastAsia="ru-RU"/>
        </w:rPr>
        <w:t>«Технологи</w:t>
      </w:r>
      <w:r w:rsidR="009E3883">
        <w:rPr>
          <w:rFonts w:ascii="Times New Roman" w:eastAsia="MS ??" w:hAnsi="Times New Roman"/>
          <w:lang w:eastAsia="ru-RU"/>
        </w:rPr>
        <w:t>я</w:t>
      </w:r>
      <w:r w:rsidRPr="00426437">
        <w:rPr>
          <w:rFonts w:ascii="Times New Roman" w:eastAsia="MS ??" w:hAnsi="Times New Roman"/>
          <w:lang w:eastAsia="ru-RU"/>
        </w:rPr>
        <w:t>».</w:t>
      </w:r>
    </w:p>
    <w:p w:rsidR="00926D80" w:rsidRDefault="00426437" w:rsidP="00926D80">
      <w:pPr>
        <w:spacing w:after="0" w:line="240" w:lineRule="auto"/>
        <w:ind w:firstLine="284"/>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На изучение </w:t>
      </w:r>
      <w:r w:rsidRPr="00426437">
        <w:rPr>
          <w:rFonts w:ascii="Times New Roman" w:eastAsia="Times New Roman" w:hAnsi="Times New Roman"/>
          <w:color w:val="000000"/>
          <w:shd w:val="clear" w:color="auto" w:fill="FFFFFF"/>
        </w:rPr>
        <w:t>программ</w:t>
      </w:r>
      <w:r>
        <w:rPr>
          <w:rFonts w:ascii="Times New Roman" w:eastAsia="Times New Roman" w:hAnsi="Times New Roman"/>
          <w:color w:val="000000"/>
          <w:shd w:val="clear" w:color="auto" w:fill="FFFFFF"/>
        </w:rPr>
        <w:t>ы</w:t>
      </w:r>
      <w:r w:rsidRPr="00426437">
        <w:rPr>
          <w:rFonts w:ascii="Times New Roman" w:eastAsia="Times New Roman" w:hAnsi="Times New Roman"/>
          <w:color w:val="000000"/>
          <w:shd w:val="clear" w:color="auto" w:fill="FFFFFF"/>
        </w:rPr>
        <w:t xml:space="preserve"> учебного курса</w:t>
      </w:r>
      <w:r>
        <w:rPr>
          <w:rFonts w:ascii="Times New Roman" w:eastAsia="Times New Roman" w:hAnsi="Times New Roman"/>
          <w:color w:val="000000"/>
          <w:shd w:val="clear" w:color="auto" w:fill="FFFFFF"/>
        </w:rPr>
        <w:t xml:space="preserve"> «Т</w:t>
      </w:r>
      <w:r w:rsidRPr="00426437">
        <w:rPr>
          <w:rFonts w:ascii="Times New Roman" w:eastAsia="Times New Roman" w:hAnsi="Times New Roman"/>
          <w:color w:val="000000"/>
          <w:shd w:val="clear" w:color="auto" w:fill="FFFFFF"/>
        </w:rPr>
        <w:t>ехнологи</w:t>
      </w:r>
      <w:r>
        <w:rPr>
          <w:rFonts w:ascii="Times New Roman" w:eastAsia="Times New Roman" w:hAnsi="Times New Roman"/>
          <w:color w:val="000000"/>
          <w:shd w:val="clear" w:color="auto" w:fill="FFFFFF"/>
        </w:rPr>
        <w:t>я» учебны</w:t>
      </w:r>
      <w:r w:rsidR="00926D80">
        <w:rPr>
          <w:rFonts w:ascii="Times New Roman" w:eastAsia="Times New Roman" w:hAnsi="Times New Roman"/>
          <w:color w:val="000000"/>
          <w:shd w:val="clear" w:color="auto" w:fill="FFFFFF"/>
        </w:rPr>
        <w:t>й</w:t>
      </w:r>
      <w:r w:rsidR="00B30085">
        <w:rPr>
          <w:rFonts w:ascii="Times New Roman" w:eastAsia="Times New Roman" w:hAnsi="Times New Roman"/>
          <w:color w:val="000000"/>
          <w:shd w:val="clear" w:color="auto" w:fill="FFFFFF"/>
        </w:rPr>
        <w:t xml:space="preserve"> план </w:t>
      </w:r>
      <w:r w:rsidR="009448C2" w:rsidRPr="009448C2">
        <w:rPr>
          <w:rFonts w:ascii="Times New Roman" w:eastAsia="Times New Roman" w:hAnsi="Times New Roman"/>
          <w:color w:val="000000"/>
          <w:shd w:val="clear" w:color="auto" w:fill="FFFFFF"/>
        </w:rPr>
        <w:t xml:space="preserve">МОБУСОШ </w:t>
      </w:r>
      <w:r w:rsidR="009E3883">
        <w:rPr>
          <w:rFonts w:ascii="Times New Roman" w:eastAsia="Times New Roman" w:hAnsi="Times New Roman"/>
          <w:color w:val="000000"/>
          <w:shd w:val="clear" w:color="auto" w:fill="FFFFFF"/>
        </w:rPr>
        <w:t>ст. Леонидовка</w:t>
      </w:r>
      <w:r w:rsidR="009448C2" w:rsidRPr="009448C2">
        <w:rPr>
          <w:rFonts w:ascii="Times New Roman" w:eastAsia="Times New Roman" w:hAnsi="Times New Roman"/>
          <w:color w:val="000000"/>
          <w:shd w:val="clear" w:color="auto" w:fill="FFFFFF"/>
        </w:rPr>
        <w:t xml:space="preserve"> </w:t>
      </w:r>
      <w:r w:rsidR="00926D80" w:rsidRPr="00426437">
        <w:rPr>
          <w:rFonts w:ascii="Times New Roman" w:eastAsia="Times New Roman" w:hAnsi="Times New Roman"/>
          <w:color w:val="000000"/>
          <w:shd w:val="clear" w:color="auto" w:fill="FFFFFF"/>
        </w:rPr>
        <w:t xml:space="preserve">предусматривает изучение курса "Технология" в объеме </w:t>
      </w:r>
      <w:r w:rsidR="009E3883">
        <w:rPr>
          <w:rFonts w:ascii="Times New Roman" w:eastAsia="Times New Roman" w:hAnsi="Times New Roman"/>
          <w:color w:val="000000"/>
          <w:shd w:val="clear" w:color="auto" w:fill="FFFFFF"/>
        </w:rPr>
        <w:t xml:space="preserve">238 часов из расчета по </w:t>
      </w:r>
      <w:r w:rsidR="00926D80" w:rsidRPr="00426437">
        <w:rPr>
          <w:rFonts w:ascii="Times New Roman" w:eastAsia="Times New Roman" w:hAnsi="Times New Roman"/>
          <w:color w:val="000000"/>
          <w:shd w:val="clear" w:color="auto" w:fill="FFFFFF"/>
        </w:rPr>
        <w:t>2 ч в неделю в 5</w:t>
      </w:r>
      <w:r w:rsidR="009E3883">
        <w:rPr>
          <w:rFonts w:ascii="Times New Roman" w:eastAsia="Times New Roman" w:hAnsi="Times New Roman"/>
          <w:color w:val="000000"/>
          <w:shd w:val="clear" w:color="auto" w:fill="FFFFFF"/>
        </w:rPr>
        <w:t xml:space="preserve"> </w:t>
      </w:r>
      <w:r w:rsidR="00926D80" w:rsidRPr="00426437">
        <w:rPr>
          <w:rFonts w:ascii="Times New Roman" w:eastAsia="Times New Roman" w:hAnsi="Times New Roman"/>
          <w:color w:val="000000"/>
          <w:shd w:val="clear" w:color="auto" w:fill="FFFFFF"/>
        </w:rPr>
        <w:t>-</w:t>
      </w:r>
      <w:r w:rsidR="009E3883">
        <w:rPr>
          <w:rFonts w:ascii="Times New Roman" w:eastAsia="Times New Roman" w:hAnsi="Times New Roman"/>
          <w:color w:val="000000"/>
          <w:shd w:val="clear" w:color="auto" w:fill="FFFFFF"/>
        </w:rPr>
        <w:t xml:space="preserve"> </w:t>
      </w:r>
      <w:r w:rsidR="00926D80" w:rsidRPr="00426437">
        <w:rPr>
          <w:rFonts w:ascii="Times New Roman" w:eastAsia="Times New Roman" w:hAnsi="Times New Roman"/>
          <w:color w:val="000000"/>
          <w:shd w:val="clear" w:color="auto" w:fill="FFFFFF"/>
        </w:rPr>
        <w:t>7 классах</w:t>
      </w:r>
      <w:r w:rsidR="009E3883">
        <w:rPr>
          <w:rFonts w:ascii="Times New Roman" w:eastAsia="Times New Roman" w:hAnsi="Times New Roman"/>
          <w:color w:val="000000"/>
          <w:shd w:val="clear" w:color="auto" w:fill="FFFFFF"/>
        </w:rPr>
        <w:t xml:space="preserve"> и 1 ч в неделю</w:t>
      </w:r>
      <w:r w:rsidR="00926D80" w:rsidRPr="00426437">
        <w:rPr>
          <w:rFonts w:ascii="Times New Roman" w:eastAsia="Times New Roman" w:hAnsi="Times New Roman"/>
          <w:color w:val="000000"/>
          <w:shd w:val="clear" w:color="auto" w:fill="FFFFFF"/>
        </w:rPr>
        <w:t xml:space="preserve"> в 8 классе </w:t>
      </w:r>
      <w:r w:rsidR="009E3883">
        <w:rPr>
          <w:rFonts w:ascii="Times New Roman" w:eastAsia="Times New Roman" w:hAnsi="Times New Roman"/>
          <w:color w:val="000000"/>
          <w:shd w:val="clear" w:color="auto" w:fill="FFFFFF"/>
        </w:rPr>
        <w:t>при 34 неделях</w:t>
      </w:r>
      <w:r w:rsidR="00926D80" w:rsidRPr="00426437">
        <w:rPr>
          <w:rFonts w:ascii="Times New Roman" w:eastAsia="Times New Roman" w:hAnsi="Times New Roman"/>
          <w:color w:val="000000"/>
          <w:shd w:val="clear" w:color="auto" w:fill="FFFFFF"/>
        </w:rPr>
        <w:t xml:space="preserve"> </w:t>
      </w:r>
      <w:r w:rsidR="009E3883">
        <w:rPr>
          <w:rFonts w:ascii="Times New Roman" w:eastAsia="Times New Roman" w:hAnsi="Times New Roman"/>
          <w:color w:val="000000"/>
          <w:shd w:val="clear" w:color="auto" w:fill="FFFFFF"/>
        </w:rPr>
        <w:t>учебного года</w:t>
      </w:r>
      <w:r w:rsidR="00926D80" w:rsidRPr="00426437">
        <w:rPr>
          <w:rFonts w:ascii="Times New Roman" w:eastAsia="Times New Roman" w:hAnsi="Times New Roman"/>
          <w:color w:val="000000"/>
          <w:shd w:val="clear" w:color="auto" w:fill="FFFFFF"/>
        </w:rPr>
        <w:t xml:space="preserve">. </w:t>
      </w:r>
    </w:p>
    <w:p w:rsidR="009E3883" w:rsidRPr="00426437" w:rsidRDefault="009E3883" w:rsidP="00926D80">
      <w:pPr>
        <w:spacing w:after="0" w:line="240" w:lineRule="auto"/>
        <w:ind w:firstLine="284"/>
        <w:jc w:val="both"/>
        <w:rPr>
          <w:rFonts w:ascii="Times New Roman" w:eastAsia="MS ??" w:hAnsi="Times New Roman"/>
          <w:lang w:eastAsia="ru-RU"/>
        </w:rPr>
      </w:pPr>
    </w:p>
    <w:p w:rsidR="00426437" w:rsidRPr="00926D80" w:rsidRDefault="00426437" w:rsidP="00426437">
      <w:pPr>
        <w:ind w:left="-567"/>
        <w:jc w:val="center"/>
        <w:rPr>
          <w:rFonts w:ascii="Times New Roman" w:eastAsia="Times New Roman" w:hAnsi="Times New Roman"/>
          <w:b/>
          <w:color w:val="000000"/>
          <w:lang w:eastAsia="ru-RU"/>
        </w:rPr>
      </w:pPr>
      <w:r w:rsidRPr="00926D80">
        <w:rPr>
          <w:rFonts w:ascii="Times New Roman" w:eastAsia="Times New Roman" w:hAnsi="Times New Roman"/>
          <w:b/>
          <w:color w:val="000000"/>
          <w:lang w:eastAsia="ru-RU"/>
        </w:rPr>
        <w:t>1.</w:t>
      </w:r>
      <w:r w:rsidR="00215E9C">
        <w:rPr>
          <w:rFonts w:ascii="Times New Roman" w:eastAsia="Times New Roman" w:hAnsi="Times New Roman"/>
          <w:b/>
          <w:color w:val="000000"/>
          <w:lang w:eastAsia="ru-RU"/>
        </w:rPr>
        <w:t xml:space="preserve"> </w:t>
      </w:r>
      <w:r w:rsidRPr="00926D80">
        <w:rPr>
          <w:rFonts w:ascii="Times New Roman" w:eastAsia="Times New Roman" w:hAnsi="Times New Roman"/>
          <w:b/>
          <w:color w:val="000000"/>
          <w:lang w:eastAsia="ru-RU"/>
        </w:rPr>
        <w:t>Планируемые результаты освоения учебного предмета «Технология»</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формирование умений устанавливать взаимосвязь знаний по разным учебным предметам для решения прикладных учебных задач;</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B28AE" w:rsidRPr="00AB28AE" w:rsidRDefault="00AB28AE" w:rsidP="00A13A0C">
      <w:pPr>
        <w:numPr>
          <w:ilvl w:val="0"/>
          <w:numId w:val="245"/>
        </w:numPr>
        <w:tabs>
          <w:tab w:val="left" w:pos="567"/>
          <w:tab w:val="left" w:pos="993"/>
        </w:tabs>
        <w:spacing w:after="0" w:line="240" w:lineRule="auto"/>
        <w:ind w:firstLine="284"/>
        <w:contextualSpacing/>
        <w:jc w:val="both"/>
        <w:rPr>
          <w:rFonts w:ascii="Times New Roman" w:hAnsi="Times New Roman"/>
          <w:lang w:eastAsia="ru-RU"/>
        </w:rPr>
      </w:pPr>
      <w:r w:rsidRPr="00AB28AE">
        <w:rPr>
          <w:rFonts w:ascii="Times New Roman" w:hAnsi="Times New Roman"/>
          <w:lang w:eastAsia="ru-RU"/>
        </w:rPr>
        <w:t>формирование представлений о мире профессий, связанных с изучаемыми технологиями, их востребованности на рынке труда.</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B28AE" w:rsidRPr="00AB28AE" w:rsidRDefault="00AB28AE" w:rsidP="00AB28AE">
      <w:pPr>
        <w:tabs>
          <w:tab w:val="left" w:pos="567"/>
        </w:tabs>
        <w:spacing w:after="0" w:line="240" w:lineRule="auto"/>
        <w:ind w:firstLine="284"/>
        <w:contextualSpacing/>
        <w:jc w:val="both"/>
        <w:rPr>
          <w:rFonts w:ascii="Times New Roman" w:eastAsia="Times New Roman" w:hAnsi="Times New Roman"/>
          <w:b/>
        </w:rPr>
      </w:pPr>
      <w:r w:rsidRPr="00AB28AE">
        <w:rPr>
          <w:rFonts w:ascii="Times New Roman" w:eastAsia="Times New Roman" w:hAnsi="Times New Roman"/>
          <w:b/>
        </w:rPr>
        <w:t>Результаты, заявленные образовательной программой «Технология» по блокам содержания</w:t>
      </w:r>
    </w:p>
    <w:p w:rsidR="00AB28AE" w:rsidRPr="00AB28AE" w:rsidRDefault="00AB28AE" w:rsidP="00AB28AE">
      <w:pPr>
        <w:tabs>
          <w:tab w:val="left" w:pos="567"/>
        </w:tabs>
        <w:spacing w:after="0" w:line="240" w:lineRule="auto"/>
        <w:ind w:firstLine="284"/>
        <w:contextualSpacing/>
        <w:jc w:val="both"/>
        <w:rPr>
          <w:rFonts w:ascii="Times New Roman" w:eastAsia="Times New Roman" w:hAnsi="Times New Roman"/>
          <w:b/>
        </w:rPr>
      </w:pPr>
      <w:r w:rsidRPr="00AB28AE">
        <w:rPr>
          <w:rFonts w:ascii="Times New Roman" w:eastAsia="Times New Roman" w:hAnsi="Times New Roman"/>
          <w:b/>
        </w:rPr>
        <w:t>Современные материальные, информационные и гуманитарные технологии и перспективы их развития</w:t>
      </w:r>
    </w:p>
    <w:p w:rsidR="00AB28AE" w:rsidRPr="00AB28AE" w:rsidRDefault="00AB28AE" w:rsidP="00AB28AE">
      <w:pPr>
        <w:tabs>
          <w:tab w:val="left" w:pos="567"/>
        </w:tabs>
        <w:spacing w:after="0" w:line="240" w:lineRule="auto"/>
        <w:ind w:firstLine="284"/>
        <w:contextualSpacing/>
        <w:jc w:val="both"/>
        <w:rPr>
          <w:rFonts w:ascii="Times New Roman" w:eastAsia="MS Mincho" w:hAnsi="Times New Roman"/>
          <w:lang w:eastAsia="ru-RU"/>
        </w:rPr>
      </w:pPr>
      <w:r w:rsidRPr="00AB28AE">
        <w:rPr>
          <w:rFonts w:ascii="Times New Roman" w:eastAsia="Times New Roman" w:hAnsi="Times New Roman"/>
          <w:lang w:eastAsia="ru-RU"/>
        </w:rPr>
        <w:t>Выпускник научится:</w:t>
      </w:r>
    </w:p>
    <w:p w:rsidR="00AB28AE" w:rsidRPr="00AB28AE" w:rsidRDefault="00AB28AE" w:rsidP="00A13A0C">
      <w:pPr>
        <w:numPr>
          <w:ilvl w:val="0"/>
          <w:numId w:val="246"/>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B28AE" w:rsidRPr="00AB28AE" w:rsidRDefault="00AB28AE" w:rsidP="00A13A0C">
      <w:pPr>
        <w:numPr>
          <w:ilvl w:val="0"/>
          <w:numId w:val="246"/>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B28AE" w:rsidRPr="00AB28AE" w:rsidRDefault="00AB28AE" w:rsidP="00A13A0C">
      <w:pPr>
        <w:numPr>
          <w:ilvl w:val="0"/>
          <w:numId w:val="246"/>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lastRenderedPageBreak/>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B28AE" w:rsidRPr="00AB28AE" w:rsidRDefault="00AB28AE" w:rsidP="00A13A0C">
      <w:pPr>
        <w:numPr>
          <w:ilvl w:val="0"/>
          <w:numId w:val="246"/>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13A0C">
      <w:pPr>
        <w:numPr>
          <w:ilvl w:val="0"/>
          <w:numId w:val="246"/>
        </w:numPr>
        <w:tabs>
          <w:tab w:val="left" w:pos="567"/>
          <w:tab w:val="left" w:pos="993"/>
        </w:tabs>
        <w:spacing w:after="0" w:line="240" w:lineRule="auto"/>
        <w:ind w:left="0" w:firstLine="284"/>
        <w:contextualSpacing/>
        <w:jc w:val="both"/>
        <w:rPr>
          <w:rFonts w:ascii="Times New Roman" w:eastAsia="Times New Roman" w:hAnsi="Times New Roman"/>
          <w:i/>
        </w:rPr>
      </w:pPr>
      <w:r w:rsidRPr="00AB28AE">
        <w:rPr>
          <w:rFonts w:ascii="Times New Roman" w:eastAsia="Times New Roman" w:hAnsi="Times New Roman"/>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B28AE" w:rsidRPr="00AB28AE" w:rsidRDefault="00AB28AE" w:rsidP="00AB28AE">
      <w:pPr>
        <w:tabs>
          <w:tab w:val="left" w:pos="567"/>
        </w:tabs>
        <w:spacing w:after="0" w:line="240" w:lineRule="auto"/>
        <w:ind w:firstLine="284"/>
        <w:contextualSpacing/>
        <w:jc w:val="both"/>
        <w:rPr>
          <w:rFonts w:ascii="Times New Roman" w:eastAsia="Times New Roman" w:hAnsi="Times New Roman"/>
          <w:b/>
        </w:rPr>
      </w:pPr>
      <w:r w:rsidRPr="00AB28AE">
        <w:rPr>
          <w:rFonts w:ascii="Times New Roman" w:eastAsia="Times New Roman" w:hAnsi="Times New Roman"/>
          <w:b/>
        </w:rPr>
        <w:t>Формирование технологической культуры и проектно-технологического мышления обучающихся</w:t>
      </w:r>
    </w:p>
    <w:p w:rsidR="00AB28AE" w:rsidRPr="00AB28AE" w:rsidRDefault="00AB28AE" w:rsidP="00AB28AE">
      <w:pPr>
        <w:tabs>
          <w:tab w:val="left" w:pos="567"/>
        </w:tabs>
        <w:spacing w:after="0" w:line="240" w:lineRule="auto"/>
        <w:ind w:firstLine="284"/>
        <w:contextualSpacing/>
        <w:jc w:val="both"/>
        <w:rPr>
          <w:rFonts w:ascii="Times New Roman" w:eastAsia="MS Mincho" w:hAnsi="Times New Roman"/>
          <w:lang w:eastAsia="ru-RU"/>
        </w:rPr>
      </w:pPr>
      <w:r w:rsidRPr="00AB28AE">
        <w:rPr>
          <w:rFonts w:ascii="Times New Roman" w:eastAsia="Times New Roman" w:hAnsi="Times New Roman"/>
          <w:lang w:eastAsia="ru-RU"/>
        </w:rPr>
        <w:t>Выпускник научится:</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следовать технологии, в том числе в процессе изготовления субъективно нового продукта;</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оценивать условия применимости технологии в том числе с позиций экологической защищенности;</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оценку и испытание полученного продукта;</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анализ потребностей в тех или иных материальных или информационных продуктах;</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описывать технологическое решение с помощью текста, рисунков, графического изображения;</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анализировать возможные технологические решения, определять их достоинства и недостатки в контексте заданной ситуации;</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и анализировать разработку и / или реализацию прикладных проектов, предполагающих:</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определение характеристик и разработку материального продукта, включая его моделирование в информационной среде (конструкторе);</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встраивание созданного информационного продукта в заданную оболочку;</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изготовление информационного продукта по заданному алгоритму в заданной оболочке;</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и анализировать разработку и / или реализацию технологических проектов, предполагающих:</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и анализировать разработку и / или реализацию проектов, предполагающих:</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AB28AE" w:rsidRPr="00AB28AE" w:rsidRDefault="00AB28AE" w:rsidP="00A13A0C">
      <w:pPr>
        <w:numPr>
          <w:ilvl w:val="1"/>
          <w:numId w:val="248"/>
        </w:numPr>
        <w:tabs>
          <w:tab w:val="left" w:pos="567"/>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разработку плана продвижения продукта;</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rPr>
      </w:pPr>
      <w:r w:rsidRPr="00AB28AE">
        <w:rPr>
          <w:rFonts w:ascii="Times New Roman" w:eastAsia="Times New Roman" w:hAnsi="Times New Roman"/>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B28AE" w:rsidRPr="00AB28AE" w:rsidRDefault="00AB28AE" w:rsidP="00A13A0C">
      <w:pPr>
        <w:numPr>
          <w:ilvl w:val="1"/>
          <w:numId w:val="247"/>
        </w:numPr>
        <w:tabs>
          <w:tab w:val="left" w:pos="567"/>
          <w:tab w:val="left" w:pos="993"/>
        </w:tabs>
        <w:spacing w:after="0" w:line="240" w:lineRule="auto"/>
        <w:ind w:firstLine="284"/>
        <w:contextualSpacing/>
        <w:jc w:val="both"/>
        <w:rPr>
          <w:rFonts w:ascii="Times New Roman" w:eastAsia="Times New Roman" w:hAnsi="Times New Roman"/>
          <w:b/>
          <w:lang w:eastAsia="ru-RU"/>
        </w:rPr>
      </w:pPr>
      <w:r w:rsidRPr="00AB28AE">
        <w:rPr>
          <w:rFonts w:ascii="Times New Roman" w:eastAsia="Times New Roman" w:hAnsi="Times New Roman"/>
          <w:b/>
          <w:lang w:eastAsia="ru-RU"/>
        </w:rPr>
        <w:t>Выпускник получит возможность научиться:</w:t>
      </w:r>
    </w:p>
    <w:p w:rsidR="00AB28AE" w:rsidRPr="00AB28AE" w:rsidRDefault="00AB28AE" w:rsidP="00A13A0C">
      <w:pPr>
        <w:numPr>
          <w:ilvl w:val="1"/>
          <w:numId w:val="249"/>
        </w:numPr>
        <w:tabs>
          <w:tab w:val="left" w:pos="567"/>
          <w:tab w:val="left" w:pos="993"/>
        </w:tabs>
        <w:spacing w:after="0" w:line="240" w:lineRule="auto"/>
        <w:ind w:left="0" w:firstLine="284"/>
        <w:contextualSpacing/>
        <w:jc w:val="both"/>
        <w:rPr>
          <w:rFonts w:ascii="Times New Roman" w:eastAsia="Times New Roman" w:hAnsi="Times New Roman"/>
          <w:i/>
        </w:rPr>
      </w:pPr>
      <w:r w:rsidRPr="00AB28AE">
        <w:rPr>
          <w:rFonts w:ascii="Times New Roman" w:eastAsia="Times New Roman" w:hAnsi="Times New Roman"/>
          <w:i/>
        </w:rPr>
        <w:t>выявлять и формулировать проблему, требующую технологического решения;</w:t>
      </w:r>
    </w:p>
    <w:p w:rsidR="00AB28AE" w:rsidRPr="00AB28AE" w:rsidRDefault="00AB28AE" w:rsidP="00A13A0C">
      <w:pPr>
        <w:numPr>
          <w:ilvl w:val="1"/>
          <w:numId w:val="249"/>
        </w:numPr>
        <w:tabs>
          <w:tab w:val="left" w:pos="567"/>
          <w:tab w:val="left" w:pos="993"/>
        </w:tabs>
        <w:spacing w:after="0" w:line="240" w:lineRule="auto"/>
        <w:ind w:left="0" w:firstLine="284"/>
        <w:contextualSpacing/>
        <w:jc w:val="both"/>
        <w:rPr>
          <w:rFonts w:ascii="Times New Roman" w:eastAsia="Times New Roman" w:hAnsi="Times New Roman"/>
          <w:i/>
        </w:rPr>
      </w:pPr>
      <w:r w:rsidRPr="00AB28AE">
        <w:rPr>
          <w:rFonts w:ascii="Times New Roman" w:eastAsia="Times New Roman" w:hAnsi="Times New Roman"/>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B28AE" w:rsidRPr="00AB28AE" w:rsidRDefault="00AB28AE" w:rsidP="00A13A0C">
      <w:pPr>
        <w:numPr>
          <w:ilvl w:val="1"/>
          <w:numId w:val="249"/>
        </w:numPr>
        <w:tabs>
          <w:tab w:val="left" w:pos="567"/>
          <w:tab w:val="left" w:pos="993"/>
        </w:tabs>
        <w:spacing w:after="0" w:line="240" w:lineRule="auto"/>
        <w:ind w:left="0" w:firstLine="284"/>
        <w:contextualSpacing/>
        <w:jc w:val="both"/>
        <w:rPr>
          <w:rFonts w:ascii="Times New Roman" w:eastAsia="Times New Roman" w:hAnsi="Times New Roman"/>
          <w:i/>
        </w:rPr>
      </w:pPr>
      <w:r w:rsidRPr="00AB28AE">
        <w:rPr>
          <w:rFonts w:ascii="Times New Roman" w:eastAsia="Times New Roman" w:hAnsi="Times New Roman"/>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B28AE" w:rsidRPr="00AB28AE" w:rsidRDefault="00AB28AE" w:rsidP="00A13A0C">
      <w:pPr>
        <w:numPr>
          <w:ilvl w:val="1"/>
          <w:numId w:val="249"/>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i/>
        </w:rPr>
        <w:t>оценивать коммерческий потенциал продукта и / или технологии</w:t>
      </w:r>
      <w:r w:rsidRPr="00AB28AE">
        <w:rPr>
          <w:rFonts w:ascii="Times New Roman" w:eastAsia="Times New Roman" w:hAnsi="Times New Roman"/>
        </w:rPr>
        <w:t>.</w:t>
      </w:r>
    </w:p>
    <w:p w:rsidR="00AB28AE" w:rsidRPr="00AB28AE" w:rsidRDefault="00AB28AE" w:rsidP="00AB28AE">
      <w:pPr>
        <w:tabs>
          <w:tab w:val="left" w:pos="567"/>
        </w:tabs>
        <w:spacing w:after="0" w:line="240" w:lineRule="auto"/>
        <w:ind w:firstLine="284"/>
        <w:contextualSpacing/>
        <w:jc w:val="both"/>
        <w:rPr>
          <w:rFonts w:ascii="Times New Roman" w:eastAsia="Times New Roman" w:hAnsi="Times New Roman"/>
          <w:b/>
        </w:rPr>
      </w:pPr>
      <w:r w:rsidRPr="00AB28AE">
        <w:rPr>
          <w:rFonts w:ascii="Times New Roman" w:eastAsia="Times New Roman" w:hAnsi="Times New Roman"/>
          <w:b/>
        </w:rPr>
        <w:t>Построение образовательных траекторий и планов в области профессионального самоопределения</w:t>
      </w:r>
    </w:p>
    <w:p w:rsidR="00AB28AE" w:rsidRPr="00AB28AE" w:rsidRDefault="00AB28AE" w:rsidP="00AB28AE">
      <w:pPr>
        <w:tabs>
          <w:tab w:val="left" w:pos="567"/>
        </w:tabs>
        <w:spacing w:after="0" w:line="240" w:lineRule="auto"/>
        <w:ind w:firstLine="284"/>
        <w:contextualSpacing/>
        <w:jc w:val="both"/>
        <w:rPr>
          <w:rFonts w:ascii="Times New Roman" w:eastAsia="MS Mincho" w:hAnsi="Times New Roman"/>
          <w:lang w:eastAsia="ru-RU"/>
        </w:rPr>
      </w:pPr>
      <w:r w:rsidRPr="00AB28AE">
        <w:rPr>
          <w:rFonts w:ascii="Times New Roman" w:eastAsia="Times New Roman" w:hAnsi="Times New Roman"/>
          <w:lang w:eastAsia="ru-RU"/>
        </w:rPr>
        <w:t>Выпускник научится:</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характеризовать ситуацию на региональном рынке труда, называет тенденции ее развития,</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разъяснять социальное значение групп профессий, востребованных на региональном рынке труда,</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характеризовать группы предприятий региона проживания,</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анализировать свои мотивы и причины принятия тех или иных решений,</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анализировать результаты и последствия своих решений, связанных с выбором и реализацией образовательной траектории,</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B28AE" w:rsidRPr="00AB28AE" w:rsidRDefault="00AB28AE" w:rsidP="00A13A0C">
      <w:pPr>
        <w:numPr>
          <w:ilvl w:val="1"/>
          <w:numId w:val="250"/>
        </w:numPr>
        <w:tabs>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Выпускник получит возможность научиться:</w:t>
      </w:r>
    </w:p>
    <w:p w:rsidR="00AB28AE" w:rsidRPr="00AB28AE" w:rsidRDefault="00AB28AE" w:rsidP="00A13A0C">
      <w:pPr>
        <w:numPr>
          <w:ilvl w:val="1"/>
          <w:numId w:val="251"/>
        </w:numPr>
        <w:tabs>
          <w:tab w:val="left" w:pos="284"/>
          <w:tab w:val="left" w:pos="567"/>
          <w:tab w:val="left" w:pos="993"/>
        </w:tabs>
        <w:spacing w:after="0" w:line="240" w:lineRule="auto"/>
        <w:ind w:left="0" w:firstLine="284"/>
        <w:contextualSpacing/>
        <w:jc w:val="both"/>
        <w:rPr>
          <w:rFonts w:ascii="Times New Roman" w:eastAsia="Times New Roman" w:hAnsi="Times New Roman"/>
          <w:i/>
        </w:rPr>
      </w:pPr>
      <w:r w:rsidRPr="00AB28AE">
        <w:rPr>
          <w:rFonts w:ascii="Times New Roman" w:eastAsia="Times New Roman" w:hAnsi="Times New Roman"/>
          <w:i/>
        </w:rPr>
        <w:t>предлагать альтернативные варианты траекторий профессионального образования для занятия заданных должностей;</w:t>
      </w:r>
    </w:p>
    <w:p w:rsidR="00AB28AE" w:rsidRPr="00AB28AE" w:rsidRDefault="00AB28AE" w:rsidP="00A13A0C">
      <w:pPr>
        <w:numPr>
          <w:ilvl w:val="1"/>
          <w:numId w:val="252"/>
        </w:numPr>
        <w:tabs>
          <w:tab w:val="left" w:pos="284"/>
          <w:tab w:val="left" w:pos="567"/>
          <w:tab w:val="left" w:pos="993"/>
        </w:tabs>
        <w:spacing w:after="0" w:line="240" w:lineRule="auto"/>
        <w:ind w:left="0" w:firstLine="284"/>
        <w:contextualSpacing/>
        <w:jc w:val="both"/>
        <w:rPr>
          <w:rFonts w:ascii="Times New Roman" w:eastAsia="Times New Roman" w:hAnsi="Times New Roman"/>
        </w:rPr>
      </w:pPr>
      <w:r w:rsidRPr="00AB28AE">
        <w:rPr>
          <w:rFonts w:ascii="Times New Roman" w:eastAsia="Times New Roman" w:hAnsi="Times New Roman"/>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B28AE">
        <w:rPr>
          <w:rFonts w:ascii="Times New Roman" w:eastAsia="Times New Roman" w:hAnsi="Times New Roman"/>
        </w:rPr>
        <w:t>.</w:t>
      </w:r>
    </w:p>
    <w:p w:rsidR="00AB28AE" w:rsidRPr="00AB28AE" w:rsidRDefault="00AB28AE" w:rsidP="00AB28AE">
      <w:pPr>
        <w:tabs>
          <w:tab w:val="left" w:pos="567"/>
        </w:tabs>
        <w:spacing w:after="0" w:line="240" w:lineRule="auto"/>
        <w:ind w:firstLine="284"/>
        <w:jc w:val="both"/>
        <w:outlineLvl w:val="0"/>
        <w:rPr>
          <w:rFonts w:ascii="Times New Roman" w:hAnsi="Times New Roman"/>
          <w:b/>
        </w:rPr>
      </w:pPr>
      <w:r w:rsidRPr="00AB28AE">
        <w:rPr>
          <w:rFonts w:ascii="Times New Roman" w:hAnsi="Times New Roman"/>
          <w:b/>
        </w:rPr>
        <w:t>По годам обучения результаты могут быть структурированы и конкретизированы следующим образом:</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5 класс</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По завершении учебного года обучающийся:</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характеризует рекламу как средство формирования потребностей;</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B28AE" w:rsidRPr="00AB28AE" w:rsidRDefault="00AB28AE" w:rsidP="00A13A0C">
      <w:pPr>
        <w:numPr>
          <w:ilvl w:val="1"/>
          <w:numId w:val="252"/>
        </w:numPr>
        <w:tabs>
          <w:tab w:val="left" w:pos="284"/>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AB28AE" w:rsidRPr="00AB28AE" w:rsidRDefault="00AB28AE" w:rsidP="00A13A0C">
      <w:pPr>
        <w:numPr>
          <w:ilvl w:val="1"/>
          <w:numId w:val="252"/>
        </w:numPr>
        <w:tabs>
          <w:tab w:val="left" w:pos="284"/>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приводит произвольные примеры производственных технологий и технологий в сфере быта;</w:t>
      </w:r>
    </w:p>
    <w:p w:rsidR="00AB28AE" w:rsidRPr="00AB28AE" w:rsidRDefault="00AB28AE" w:rsidP="00A13A0C">
      <w:pPr>
        <w:numPr>
          <w:ilvl w:val="1"/>
          <w:numId w:val="252"/>
        </w:numPr>
        <w:tabs>
          <w:tab w:val="left" w:pos="284"/>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составляет техническое задание, памятку, инструкцию, технологическую карту;</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осуществляет сборку моделей с помощью образовательного конструктора по инструкции;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осуществляет выбор товара в модельной ситуации;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 xml:space="preserve"> осуществляет сохранение информации в формах описания, схемы, эскиза, фотографии;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конструирует модель по заданному прототипу;</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проведения испытания, анализа, модернизации модели;</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изготовления информационного продукта по заданному алгоритму;</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B28AE" w:rsidRPr="00AB28AE" w:rsidRDefault="00AB28AE" w:rsidP="00A13A0C">
      <w:pPr>
        <w:numPr>
          <w:ilvl w:val="1"/>
          <w:numId w:val="252"/>
        </w:numPr>
        <w:tabs>
          <w:tab w:val="left" w:pos="284"/>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6 класс</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По завершении учебного года обучающийся:</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описывает жизненный цикл технологии, приводя примеры;</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оперирует понятием «технологическая система» при описании средств удовлетворения потребностей человека;</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проводит морфологический и функциональный анализ технологической системы;</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проводит анализ технологической системы – надсистемы – подсистемы в процессе проектирования продукта;</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читает элементарные чертежи и эскизы;</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выполняет эскизы механизмов, интерьера;</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строит модель механизма, состоящего из нескольких простых механизмов по кинематической схеме;</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AB28AE" w:rsidRPr="00AB28AE" w:rsidRDefault="00AB28AE" w:rsidP="00A13A0C">
      <w:pPr>
        <w:numPr>
          <w:ilvl w:val="1"/>
          <w:numId w:val="252"/>
        </w:numPr>
        <w:tabs>
          <w:tab w:val="left" w:pos="426"/>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решения задач на взаимодействие со службами ЖКХ;</w:t>
      </w:r>
    </w:p>
    <w:p w:rsidR="00AB28AE" w:rsidRPr="00AB28AE" w:rsidRDefault="00AB28AE" w:rsidP="00A13A0C">
      <w:pPr>
        <w:numPr>
          <w:ilvl w:val="1"/>
          <w:numId w:val="252"/>
        </w:numPr>
        <w:tabs>
          <w:tab w:val="left" w:pos="426"/>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B28AE" w:rsidRPr="00AB28AE" w:rsidRDefault="00AB28AE" w:rsidP="00A13A0C">
      <w:pPr>
        <w:numPr>
          <w:ilvl w:val="1"/>
          <w:numId w:val="252"/>
        </w:numPr>
        <w:tabs>
          <w:tab w:val="left" w:pos="426"/>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B28AE" w:rsidRPr="00AB28AE" w:rsidRDefault="00AB28AE" w:rsidP="00A13A0C">
      <w:pPr>
        <w:numPr>
          <w:ilvl w:val="1"/>
          <w:numId w:val="252"/>
        </w:numPr>
        <w:tabs>
          <w:tab w:val="left" w:pos="426"/>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AB28AE">
        <w:rPr>
          <w:rFonts w:ascii="Times New Roman" w:hAnsi="Times New Roman"/>
        </w:rPr>
        <w:lastRenderedPageBreak/>
        <w:t>документации) или на основе самостоятельно проведенных исследований потребительских интересов.</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7 класс</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По завершении учебного года обучающийся:</w:t>
      </w:r>
    </w:p>
    <w:p w:rsidR="00AB28AE" w:rsidRPr="00AB28AE" w:rsidRDefault="00AB28AE" w:rsidP="00A13A0C">
      <w:pPr>
        <w:numPr>
          <w:ilvl w:val="1"/>
          <w:numId w:val="252"/>
        </w:numPr>
        <w:tabs>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B28AE" w:rsidRPr="00AB28AE" w:rsidRDefault="00AB28AE" w:rsidP="00A13A0C">
      <w:pPr>
        <w:numPr>
          <w:ilvl w:val="1"/>
          <w:numId w:val="252"/>
        </w:numPr>
        <w:tabs>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B28AE" w:rsidRPr="00AB28AE" w:rsidRDefault="00AB28AE" w:rsidP="00A13A0C">
      <w:pPr>
        <w:numPr>
          <w:ilvl w:val="1"/>
          <w:numId w:val="252"/>
        </w:numPr>
        <w:tabs>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перечисляет, характеризует и распознает устройства для накопления энергии, для передачи энергии;</w:t>
      </w:r>
    </w:p>
    <w:p w:rsidR="00AB28AE" w:rsidRPr="00AB28AE" w:rsidRDefault="00AB28AE" w:rsidP="00A13A0C">
      <w:pPr>
        <w:numPr>
          <w:ilvl w:val="1"/>
          <w:numId w:val="252"/>
        </w:numPr>
        <w:tabs>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конструирует простые системы с обратной связью на основе технических конструкторов;</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следует технологии, в том числе, в процессе изготовления субъективно нового продукта;</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B28AE" w:rsidRPr="00AB28AE" w:rsidRDefault="00AB28AE" w:rsidP="00AB28AE">
      <w:pPr>
        <w:tabs>
          <w:tab w:val="left" w:pos="567"/>
        </w:tabs>
        <w:spacing w:after="0" w:line="240" w:lineRule="auto"/>
        <w:ind w:firstLine="284"/>
        <w:jc w:val="both"/>
        <w:rPr>
          <w:rFonts w:ascii="Times New Roman" w:hAnsi="Times New Roman"/>
          <w:b/>
        </w:rPr>
      </w:pPr>
      <w:r w:rsidRPr="00AB28AE">
        <w:rPr>
          <w:rFonts w:ascii="Times New Roman" w:hAnsi="Times New Roman"/>
          <w:b/>
        </w:rPr>
        <w:t>8 класс</w:t>
      </w:r>
    </w:p>
    <w:p w:rsidR="00AB28AE" w:rsidRPr="00AB28AE" w:rsidRDefault="00AB28AE" w:rsidP="00AB28AE">
      <w:pPr>
        <w:tabs>
          <w:tab w:val="left" w:pos="567"/>
        </w:tabs>
        <w:spacing w:after="0" w:line="240" w:lineRule="auto"/>
        <w:ind w:firstLine="284"/>
        <w:jc w:val="both"/>
        <w:rPr>
          <w:rFonts w:ascii="Times New Roman" w:hAnsi="Times New Roman"/>
        </w:rPr>
      </w:pPr>
      <w:r w:rsidRPr="00AB28AE">
        <w:rPr>
          <w:rFonts w:ascii="Times New Roman" w:hAnsi="Times New Roman"/>
        </w:rPr>
        <w:t>По завершении учебного года обучающийся: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характеризует современную индустрию питания, в том числе в регионе проживания, и перспективы ее развития;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называет и характеризует актуальные и перспективные технологии транспорта;</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B28AE" w:rsidRPr="00AB28AE" w:rsidRDefault="00AB28AE" w:rsidP="00A13A0C">
      <w:pPr>
        <w:numPr>
          <w:ilvl w:val="1"/>
          <w:numId w:val="252"/>
        </w:numPr>
        <w:tabs>
          <w:tab w:val="left" w:pos="567"/>
          <w:tab w:val="left" w:pos="993"/>
          <w:tab w:val="left" w:pos="1134"/>
        </w:tabs>
        <w:spacing w:after="0" w:line="240" w:lineRule="auto"/>
        <w:ind w:left="0" w:firstLine="284"/>
        <w:jc w:val="both"/>
        <w:rPr>
          <w:rFonts w:ascii="Times New Roman" w:hAnsi="Times New Roman"/>
        </w:rPr>
      </w:pPr>
      <w:r w:rsidRPr="00AB28AE">
        <w:rPr>
          <w:rFonts w:ascii="Times New Roman" w:hAnsi="Times New Roman"/>
        </w:rPr>
        <w:t>характеризует ситуацию на региональном рынке труда, называет тенденции ее развития;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перечисляет и характеризует виды технической и технологической документации;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разъясняет функции модели и принципы моделирования;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создает модель, адекватную практической задаче;</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отбирает материал в соответствии с техническим решением или по заданным критериям;</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составляет рацион питания, адекватный ситуации;</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планирует продвижение продукта;</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регламентирует заданный процесс в заданной форме;</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проводит оценку и испытание полученного продукта;</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lastRenderedPageBreak/>
        <w:t>описывает технологическое решение с помощью текста, рисунков, графического изображения;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лабораторного исследования продуктов питания;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организационного проекта и решения логистических задач;</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моделирования транспортных потоков;</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опыт анализа объявлений, предлагающих работу;</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создания информационного продукта и его встраивания в заданную оболочку;</w:t>
      </w:r>
    </w:p>
    <w:p w:rsidR="00AB28AE" w:rsidRPr="00AB28AE" w:rsidRDefault="00AB28AE" w:rsidP="00A13A0C">
      <w:pPr>
        <w:numPr>
          <w:ilvl w:val="1"/>
          <w:numId w:val="252"/>
        </w:numPr>
        <w:tabs>
          <w:tab w:val="left" w:pos="567"/>
          <w:tab w:val="left" w:pos="993"/>
          <w:tab w:val="left" w:pos="1134"/>
          <w:tab w:val="left" w:pos="2410"/>
        </w:tabs>
        <w:spacing w:after="0" w:line="240" w:lineRule="auto"/>
        <w:ind w:left="0" w:firstLine="284"/>
        <w:jc w:val="both"/>
        <w:rPr>
          <w:rFonts w:ascii="Times New Roman" w:hAnsi="Times New Roman"/>
        </w:rPr>
      </w:pPr>
      <w:r w:rsidRPr="00AB28AE">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26D80" w:rsidRDefault="00926D80" w:rsidP="00926D80">
      <w:pPr>
        <w:shd w:val="clear" w:color="auto" w:fill="FFFFFF"/>
        <w:spacing w:after="0" w:line="240" w:lineRule="auto"/>
        <w:ind w:firstLine="284"/>
        <w:jc w:val="both"/>
        <w:rPr>
          <w:rFonts w:ascii="Times New Roman" w:eastAsia="Times New Roman" w:hAnsi="Times New Roman"/>
          <w:b/>
          <w:bCs/>
          <w:color w:val="000000"/>
          <w:lang w:eastAsia="ru-RU"/>
        </w:rPr>
      </w:pPr>
    </w:p>
    <w:p w:rsidR="00426437" w:rsidRPr="00926D80" w:rsidRDefault="00926D80" w:rsidP="00926D80">
      <w:pPr>
        <w:shd w:val="clear" w:color="auto" w:fill="FFFFFF"/>
        <w:spacing w:after="0" w:line="240" w:lineRule="auto"/>
        <w:ind w:firstLine="284"/>
        <w:jc w:val="center"/>
        <w:rPr>
          <w:rFonts w:ascii="Times New Roman" w:eastAsia="Times New Roman" w:hAnsi="Times New Roman"/>
          <w:b/>
          <w:bCs/>
          <w:color w:val="000000"/>
          <w:lang w:eastAsia="ru-RU"/>
        </w:rPr>
      </w:pPr>
      <w:r w:rsidRPr="00926D80">
        <w:rPr>
          <w:rFonts w:ascii="Times New Roman" w:eastAsia="Times New Roman" w:hAnsi="Times New Roman"/>
          <w:b/>
          <w:bCs/>
          <w:color w:val="000000"/>
          <w:lang w:eastAsia="ru-RU"/>
        </w:rPr>
        <w:t>1.</w:t>
      </w:r>
      <w:r w:rsidR="00215E9C">
        <w:rPr>
          <w:rFonts w:ascii="Times New Roman" w:eastAsia="Times New Roman" w:hAnsi="Times New Roman"/>
          <w:b/>
          <w:bCs/>
          <w:color w:val="000000"/>
          <w:lang w:eastAsia="ru-RU"/>
        </w:rPr>
        <w:t>1</w:t>
      </w:r>
      <w:r w:rsidRPr="00926D80">
        <w:rPr>
          <w:rFonts w:ascii="Times New Roman" w:eastAsia="Times New Roman" w:hAnsi="Times New Roman"/>
          <w:b/>
          <w:bCs/>
          <w:color w:val="000000"/>
          <w:lang w:eastAsia="ru-RU"/>
        </w:rPr>
        <w:t>.</w:t>
      </w:r>
      <w:r w:rsidR="00215E9C">
        <w:rPr>
          <w:rFonts w:ascii="Times New Roman" w:eastAsia="Times New Roman" w:hAnsi="Times New Roman"/>
          <w:b/>
          <w:bCs/>
          <w:color w:val="000000"/>
          <w:lang w:eastAsia="ru-RU"/>
        </w:rPr>
        <w:t xml:space="preserve"> </w:t>
      </w:r>
      <w:r w:rsidR="00426437" w:rsidRPr="00926D80">
        <w:rPr>
          <w:rFonts w:ascii="Times New Roman" w:eastAsia="Times New Roman" w:hAnsi="Times New Roman"/>
          <w:b/>
          <w:bCs/>
          <w:color w:val="000000"/>
          <w:lang w:eastAsia="ru-RU"/>
        </w:rPr>
        <w:t>Личностные, метапредметные и предметные результаты освоения содержания курса</w:t>
      </w:r>
    </w:p>
    <w:p w:rsidR="00426437" w:rsidRPr="00926D80" w:rsidRDefault="00426437" w:rsidP="00926D80">
      <w:pPr>
        <w:shd w:val="clear" w:color="auto" w:fill="FFFFFF"/>
        <w:spacing w:after="0" w:line="240" w:lineRule="auto"/>
        <w:ind w:firstLine="284"/>
        <w:jc w:val="both"/>
        <w:rPr>
          <w:rFonts w:ascii="Times New Roman" w:eastAsia="Times New Roman" w:hAnsi="Times New Roman"/>
          <w:color w:val="000000"/>
          <w:lang w:eastAsia="ru-RU"/>
        </w:rPr>
      </w:pPr>
      <w:r w:rsidRPr="00926D80">
        <w:rPr>
          <w:rFonts w:ascii="Times New Roman" w:eastAsia="Times New Roman" w:hAnsi="Times New Roman"/>
          <w:b/>
          <w:bCs/>
          <w:color w:val="000000"/>
          <w:lang w:eastAsia="ru-RU"/>
        </w:rPr>
        <w:t>Личностными</w:t>
      </w:r>
      <w:r w:rsidRPr="00926D80">
        <w:rPr>
          <w:rFonts w:ascii="Times New Roman" w:eastAsia="Times New Roman" w:hAnsi="Times New Roman"/>
          <w:color w:val="000000"/>
          <w:lang w:eastAsia="ru-RU"/>
        </w:rPr>
        <w:t> результатами освоения учащимися основной школы курса «Технология» являются:</w:t>
      </w:r>
    </w:p>
    <w:p w:rsidR="00426437" w:rsidRPr="00926D80" w:rsidRDefault="00426437" w:rsidP="00AB28AE">
      <w:pPr>
        <w:shd w:val="clear" w:color="auto" w:fill="FFFFFF"/>
        <w:spacing w:after="0" w:line="240" w:lineRule="auto"/>
        <w:ind w:firstLine="284"/>
        <w:rPr>
          <w:rFonts w:ascii="Times New Roman" w:eastAsia="Times New Roman" w:hAnsi="Times New Roman"/>
          <w:color w:val="000000"/>
          <w:lang w:eastAsia="ru-RU"/>
        </w:rPr>
      </w:pPr>
      <w:r w:rsidRPr="00926D80">
        <w:rPr>
          <w:rFonts w:ascii="Times New Roman" w:eastAsia="Times New Roman" w:hAnsi="Times New Roman"/>
          <w:color w:val="000000"/>
          <w:lang w:eastAsia="ru-RU"/>
        </w:rPr>
        <w:t>• проявление познавательных интересов и активности в данной области предметной технологической деятельности;</w:t>
      </w:r>
      <w:r w:rsidRPr="00926D80">
        <w:rPr>
          <w:rFonts w:ascii="Times New Roman" w:eastAsia="Times New Roman" w:hAnsi="Times New Roman"/>
          <w:color w:val="000000"/>
          <w:lang w:eastAsia="ru-RU"/>
        </w:rPr>
        <w:br/>
        <w:t>• выражение желания учиться и трудиться в промышленном производстве для удовлетворения текущих и перспективных потребностей;</w:t>
      </w:r>
      <w:r w:rsidRPr="00926D80">
        <w:rPr>
          <w:rFonts w:ascii="Times New Roman" w:eastAsia="Times New Roman" w:hAnsi="Times New Roman"/>
          <w:color w:val="000000"/>
          <w:lang w:eastAsia="ru-RU"/>
        </w:rPr>
        <w:br/>
        <w:t>• развитие трудолюбия и ответственности за качество своей деятельности;</w:t>
      </w:r>
      <w:r w:rsidRPr="00926D80">
        <w:rPr>
          <w:rFonts w:ascii="Times New Roman" w:eastAsia="Times New Roman" w:hAnsi="Times New Roman"/>
          <w:color w:val="000000"/>
          <w:lang w:eastAsia="ru-RU"/>
        </w:rPr>
        <w:br/>
        <w:t>• овладение установками, нормами и правилами научной организации умственного и физического труда;</w:t>
      </w:r>
      <w:r w:rsidRPr="00926D80">
        <w:rPr>
          <w:rFonts w:ascii="Times New Roman" w:eastAsia="Times New Roman" w:hAnsi="Times New Roman"/>
          <w:color w:val="000000"/>
          <w:lang w:eastAsia="ru-RU"/>
        </w:rPr>
        <w:br/>
        <w:t>• самооценка умственных и физических способностей для труда в различных сферах с позиций будущей социализации и стратификации;</w:t>
      </w:r>
      <w:r w:rsidRPr="00926D80">
        <w:rPr>
          <w:rFonts w:ascii="Times New Roman" w:eastAsia="Times New Roman" w:hAnsi="Times New Roman"/>
          <w:color w:val="000000"/>
          <w:lang w:eastAsia="ru-RU"/>
        </w:rPr>
        <w:br/>
        <w:t>• становление самоопределения в выбранной сфере будущей профессиональной деятельности;</w:t>
      </w:r>
      <w:r w:rsidRPr="00926D80">
        <w:rPr>
          <w:rFonts w:ascii="Times New Roman" w:eastAsia="Times New Roman" w:hAnsi="Times New Roman"/>
          <w:color w:val="000000"/>
          <w:lang w:eastAsia="ru-RU"/>
        </w:rPr>
        <w:br/>
        <w:t>• планирование образовательной и профессиональной карьеры;</w:t>
      </w:r>
      <w:r w:rsidRPr="00926D80">
        <w:rPr>
          <w:rFonts w:ascii="Times New Roman" w:eastAsia="Times New Roman" w:hAnsi="Times New Roman"/>
          <w:color w:val="000000"/>
          <w:lang w:eastAsia="ru-RU"/>
        </w:rPr>
        <w:br/>
        <w:t>• осознание необходимости общественно полезного труда как условия безопасной и эффективной социализации;</w:t>
      </w:r>
      <w:r w:rsidRPr="00926D80">
        <w:rPr>
          <w:rFonts w:ascii="Times New Roman" w:eastAsia="Times New Roman" w:hAnsi="Times New Roman"/>
          <w:color w:val="000000"/>
          <w:lang w:eastAsia="ru-RU"/>
        </w:rPr>
        <w:br/>
        <w:t>• бережное отношение к природным и хозяйственным ресурсам;</w:t>
      </w:r>
      <w:r w:rsidRPr="00926D80">
        <w:rPr>
          <w:rFonts w:ascii="Times New Roman" w:eastAsia="Times New Roman" w:hAnsi="Times New Roman"/>
          <w:color w:val="000000"/>
          <w:lang w:eastAsia="ru-RU"/>
        </w:rPr>
        <w:br/>
        <w:t>• готовность к рациональному ведению домашнего хозяйства;</w:t>
      </w:r>
      <w:r w:rsidRPr="00926D80">
        <w:rPr>
          <w:rFonts w:ascii="Times New Roman" w:eastAsia="Times New Roman" w:hAnsi="Times New Roman"/>
          <w:color w:val="000000"/>
          <w:lang w:eastAsia="ru-RU"/>
        </w:rPr>
        <w:br/>
        <w:t>• проявление технико-технологического и экономического мышления при организации своей деятельности;</w:t>
      </w:r>
      <w:r w:rsidRPr="00926D80">
        <w:rPr>
          <w:rFonts w:ascii="Times New Roman" w:eastAsia="Times New Roman" w:hAnsi="Times New Roman"/>
          <w:color w:val="000000"/>
          <w:lang w:eastAsia="ru-RU"/>
        </w:rPr>
        <w:br/>
        <w:t>• самооценка готовности к предпринимательской деятельности в сфере технического труда.</w:t>
      </w:r>
    </w:p>
    <w:p w:rsidR="00926D80" w:rsidRDefault="00426437" w:rsidP="00926D80">
      <w:pPr>
        <w:shd w:val="clear" w:color="auto" w:fill="FFFFFF"/>
        <w:spacing w:after="0" w:line="240" w:lineRule="auto"/>
        <w:ind w:firstLine="284"/>
        <w:jc w:val="both"/>
        <w:rPr>
          <w:rFonts w:ascii="Times New Roman" w:eastAsia="Times New Roman" w:hAnsi="Times New Roman"/>
          <w:color w:val="000000"/>
          <w:lang w:eastAsia="ru-RU"/>
        </w:rPr>
      </w:pPr>
      <w:r w:rsidRPr="00926D80">
        <w:rPr>
          <w:rFonts w:ascii="Times New Roman" w:eastAsia="Times New Roman" w:hAnsi="Times New Roman"/>
          <w:b/>
          <w:bCs/>
          <w:color w:val="000000"/>
          <w:lang w:eastAsia="ru-RU"/>
        </w:rPr>
        <w:t>Метапредметными </w:t>
      </w:r>
      <w:r w:rsidRPr="00926D80">
        <w:rPr>
          <w:rFonts w:ascii="Times New Roman" w:eastAsia="Times New Roman" w:hAnsi="Times New Roman"/>
          <w:color w:val="000000"/>
          <w:lang w:eastAsia="ru-RU"/>
        </w:rPr>
        <w:t>результатами освоения выпускниками основной школы курса «Технология» являются:</w:t>
      </w:r>
    </w:p>
    <w:p w:rsidR="00426437" w:rsidRPr="00926D80" w:rsidRDefault="00426437" w:rsidP="00800C5F">
      <w:pPr>
        <w:shd w:val="clear" w:color="auto" w:fill="FFFFFF"/>
        <w:spacing w:after="0" w:line="240" w:lineRule="auto"/>
        <w:rPr>
          <w:rFonts w:ascii="Times New Roman" w:eastAsia="Times New Roman" w:hAnsi="Times New Roman"/>
          <w:color w:val="000000"/>
          <w:u w:val="single"/>
          <w:lang w:eastAsia="ru-RU"/>
        </w:rPr>
      </w:pPr>
      <w:r w:rsidRPr="00926D80">
        <w:rPr>
          <w:rFonts w:ascii="Times New Roman" w:eastAsia="Times New Roman" w:hAnsi="Times New Roman"/>
          <w:color w:val="000000"/>
          <w:lang w:eastAsia="ru-RU"/>
        </w:rPr>
        <w:t>• алгоритмизированное планирование процесса познавательно-трудовой деятельности;</w:t>
      </w:r>
      <w:r w:rsidRPr="00926D80">
        <w:rPr>
          <w:rFonts w:ascii="Times New Roman" w:eastAsia="Times New Roman" w:hAnsi="Times New Roman"/>
          <w:color w:val="000000"/>
          <w:lang w:eastAsia="ru-RU"/>
        </w:rPr>
        <w:b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r w:rsidRPr="00926D80">
        <w:rPr>
          <w:rFonts w:ascii="Times New Roman" w:eastAsia="Times New Roman" w:hAnsi="Times New Roman"/>
          <w:color w:val="000000"/>
          <w:lang w:eastAsia="ru-RU"/>
        </w:rPr>
        <w:b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r w:rsidRPr="00926D80">
        <w:rPr>
          <w:rFonts w:ascii="Times New Roman" w:eastAsia="Times New Roman" w:hAnsi="Times New Roman"/>
          <w:color w:val="000000"/>
          <w:lang w:eastAsia="ru-RU"/>
        </w:rPr>
        <w:br/>
        <w:t>• проявление инновационного подхода к решению учебных и практических задач в процессе моделирования изделия или технологического процесса;</w:t>
      </w:r>
      <w:r w:rsidRPr="00926D80">
        <w:rPr>
          <w:rFonts w:ascii="Times New Roman" w:eastAsia="Times New Roman" w:hAnsi="Times New Roman"/>
          <w:color w:val="000000"/>
          <w:lang w:eastAsia="ru-RU"/>
        </w:rPr>
        <w:br/>
        <w:t>• поиск новых решений возникшей технической или организационной проблемы;</w:t>
      </w:r>
      <w:r w:rsidRPr="00926D80">
        <w:rPr>
          <w:rFonts w:ascii="Times New Roman" w:eastAsia="Times New Roman" w:hAnsi="Times New Roman"/>
          <w:color w:val="000000"/>
          <w:lang w:eastAsia="ru-RU"/>
        </w:rPr>
        <w:br/>
        <w:t>• самостоятельная организация и выполнение различных творческих работ по созданию технических изделий;</w:t>
      </w:r>
      <w:r w:rsidRPr="00926D80">
        <w:rPr>
          <w:rFonts w:ascii="Times New Roman" w:eastAsia="Times New Roman" w:hAnsi="Times New Roman"/>
          <w:color w:val="000000"/>
          <w:lang w:eastAsia="ru-RU"/>
        </w:rPr>
        <w:br/>
        <w:t>• виртуальное и натурное моделирование технических объектов и технологических процессов;</w:t>
      </w:r>
      <w:r w:rsidRPr="00926D80">
        <w:rPr>
          <w:rFonts w:ascii="Times New Roman" w:eastAsia="Times New Roman" w:hAnsi="Times New Roman"/>
          <w:color w:val="000000"/>
          <w:lang w:eastAsia="ru-RU"/>
        </w:rPr>
        <w:br/>
        <w:t xml:space="preserve">• приведение примеров, подбор аргументов, формулирование выводов по обоснованию </w:t>
      </w:r>
      <w:r w:rsidRPr="00926D80">
        <w:rPr>
          <w:rFonts w:ascii="Times New Roman" w:eastAsia="Times New Roman" w:hAnsi="Times New Roman"/>
          <w:color w:val="000000"/>
          <w:lang w:eastAsia="ru-RU"/>
        </w:rPr>
        <w:lastRenderedPageBreak/>
        <w:t>технико-технологического и организационного решения; отражение в устной или письменной форме результатов своей деятельности;</w:t>
      </w:r>
      <w:r w:rsidRPr="00926D80">
        <w:rPr>
          <w:rFonts w:ascii="Times New Roman" w:eastAsia="Times New Roman" w:hAnsi="Times New Roman"/>
          <w:color w:val="000000"/>
          <w:lang w:eastAsia="ru-RU"/>
        </w:rPr>
        <w:br/>
        <w:t>• выявление потребностей, проектирование и создание объектов, имеющих потребительную стоимость;</w:t>
      </w:r>
      <w:r w:rsidRPr="00926D80">
        <w:rPr>
          <w:rFonts w:ascii="Times New Roman" w:eastAsia="Times New Roman" w:hAnsi="Times New Roman"/>
          <w:color w:val="000000"/>
          <w:lang w:eastAsia="ru-RU"/>
        </w:rPr>
        <w:b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r w:rsidRPr="00926D80">
        <w:rPr>
          <w:rFonts w:ascii="Times New Roman" w:eastAsia="Times New Roman" w:hAnsi="Times New Roman"/>
          <w:color w:val="000000"/>
          <w:lang w:eastAsia="ru-RU"/>
        </w:rPr>
        <w:b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r w:rsidRPr="00926D80">
        <w:rPr>
          <w:rFonts w:ascii="Times New Roman" w:eastAsia="Times New Roman" w:hAnsi="Times New Roman"/>
          <w:color w:val="000000"/>
          <w:lang w:eastAsia="ru-RU"/>
        </w:rPr>
        <w:br/>
        <w:t>•  согласование и координация совместной познавательно-трудовой деятельности с другими ее участниками;</w:t>
      </w:r>
      <w:r w:rsidRPr="00926D80">
        <w:rPr>
          <w:rFonts w:ascii="Times New Roman" w:eastAsia="Times New Roman" w:hAnsi="Times New Roman"/>
          <w:color w:val="000000"/>
          <w:lang w:eastAsia="ru-RU"/>
        </w:rPr>
        <w:br/>
        <w:t>• объективное оценивание вклада своей познавательно-трудовой деятельности в решение общих задач коллектива;</w:t>
      </w:r>
      <w:r w:rsidRPr="00926D80">
        <w:rPr>
          <w:rFonts w:ascii="Times New Roman" w:eastAsia="Times New Roman" w:hAnsi="Times New Roman"/>
          <w:color w:val="000000"/>
          <w:lang w:eastAsia="ru-RU"/>
        </w:rPr>
        <w:b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r w:rsidRPr="00926D80">
        <w:rPr>
          <w:rFonts w:ascii="Times New Roman" w:eastAsia="Times New Roman" w:hAnsi="Times New Roman"/>
          <w:color w:val="000000"/>
          <w:lang w:eastAsia="ru-RU"/>
        </w:rPr>
        <w:br/>
        <w:t>• диагностика результатов познавательно-трудовой деятельности по принятым критериям и показателям;</w:t>
      </w:r>
      <w:r w:rsidRPr="00926D80">
        <w:rPr>
          <w:rFonts w:ascii="Times New Roman" w:eastAsia="Times New Roman" w:hAnsi="Times New Roman"/>
          <w:color w:val="000000"/>
          <w:lang w:eastAsia="ru-RU"/>
        </w:rPr>
        <w:br/>
        <w:t>• обоснование путей и средств устранения ошибок или разрешения противоречий в выполняемых технологических процессах;</w:t>
      </w:r>
      <w:r w:rsidRPr="00926D80">
        <w:rPr>
          <w:rFonts w:ascii="Times New Roman" w:eastAsia="Times New Roman" w:hAnsi="Times New Roman"/>
          <w:color w:val="000000"/>
          <w:lang w:eastAsia="ru-RU"/>
        </w:rPr>
        <w:br/>
        <w:t>• соблюдение норм и правил культуры труда в соответствии с технологической культурой производства;</w:t>
      </w:r>
      <w:r w:rsidRPr="00926D80">
        <w:rPr>
          <w:rFonts w:ascii="Times New Roman" w:eastAsia="Times New Roman" w:hAnsi="Times New Roman"/>
          <w:color w:val="000000"/>
          <w:lang w:eastAsia="ru-RU"/>
        </w:rPr>
        <w:br/>
        <w:t>• соблюдение норм и правил безопасности познавательно-трудовой деятельности и созидательного труда.</w:t>
      </w:r>
      <w:r w:rsidRPr="00926D80">
        <w:rPr>
          <w:rFonts w:ascii="Times New Roman" w:eastAsia="Times New Roman" w:hAnsi="Times New Roman"/>
          <w:color w:val="000000"/>
          <w:lang w:eastAsia="ru-RU"/>
        </w:rPr>
        <w:br/>
      </w:r>
      <w:r w:rsidRPr="00926D80">
        <w:rPr>
          <w:rFonts w:ascii="Times New Roman" w:eastAsia="Times New Roman" w:hAnsi="Times New Roman"/>
          <w:color w:val="000000"/>
          <w:lang w:eastAsia="ru-RU"/>
        </w:rPr>
        <w:br/>
      </w:r>
      <w:r w:rsidRPr="00926D80">
        <w:rPr>
          <w:rFonts w:ascii="Times New Roman" w:eastAsia="Times New Roman" w:hAnsi="Times New Roman"/>
          <w:b/>
          <w:bCs/>
          <w:color w:val="000000"/>
          <w:lang w:eastAsia="ru-RU"/>
        </w:rPr>
        <w:t>Предметными </w:t>
      </w:r>
      <w:r w:rsidRPr="00926D80">
        <w:rPr>
          <w:rFonts w:ascii="Times New Roman" w:eastAsia="Times New Roman" w:hAnsi="Times New Roman"/>
          <w:color w:val="000000"/>
          <w:lang w:eastAsia="ru-RU"/>
        </w:rPr>
        <w:t>результатами освоения учащимися основной школы программы «Технология» являются:</w:t>
      </w:r>
      <w:r w:rsidRPr="00926D80">
        <w:rPr>
          <w:rFonts w:ascii="Times New Roman" w:eastAsia="Times New Roman" w:hAnsi="Times New Roman"/>
          <w:color w:val="000000"/>
          <w:lang w:eastAsia="ru-RU"/>
        </w:rPr>
        <w:br/>
      </w:r>
      <w:r w:rsidR="00926D80">
        <w:rPr>
          <w:rFonts w:ascii="Times New Roman" w:eastAsia="Times New Roman" w:hAnsi="Times New Roman"/>
          <w:color w:val="000000"/>
          <w:u w:val="single"/>
          <w:lang w:eastAsia="ru-RU"/>
        </w:rPr>
        <w:t>В</w:t>
      </w:r>
      <w:r w:rsidRPr="00926D80">
        <w:rPr>
          <w:rFonts w:ascii="Times New Roman" w:eastAsia="Times New Roman" w:hAnsi="Times New Roman"/>
          <w:color w:val="000000"/>
          <w:u w:val="single"/>
          <w:lang w:eastAsia="ru-RU"/>
        </w:rPr>
        <w:t xml:space="preserve"> познавательной сфере:</w:t>
      </w:r>
      <w:r w:rsidRPr="00926D80">
        <w:rPr>
          <w:rFonts w:ascii="Times New Roman" w:eastAsia="Times New Roman" w:hAnsi="Times New Roman"/>
          <w:color w:val="000000"/>
          <w:u w:val="single"/>
          <w:lang w:eastAsia="ru-RU"/>
        </w:rPr>
        <w:br/>
      </w:r>
      <w:r w:rsidRPr="00926D80">
        <w:rPr>
          <w:rFonts w:ascii="Times New Roman" w:eastAsia="Times New Roman" w:hAnsi="Times New Roman"/>
          <w:color w:val="000000"/>
          <w:lang w:eastAsia="ru-RU"/>
        </w:rPr>
        <w:t xml:space="preserve"> рациональное использование учебной и дополнительной технической и технологической информации для проектирования и создания объектов труда;</w:t>
      </w:r>
      <w:r w:rsidRPr="00926D80">
        <w:rPr>
          <w:rFonts w:ascii="Times New Roman" w:eastAsia="Times New Roman" w:hAnsi="Times New Roman"/>
          <w:color w:val="000000"/>
          <w:lang w:eastAsia="ru-RU"/>
        </w:rPr>
        <w:br/>
        <w:t>• оценка технологических свойств сырья, материалов и областей их применения;</w:t>
      </w:r>
      <w:r w:rsidRPr="00926D80">
        <w:rPr>
          <w:rFonts w:ascii="Times New Roman" w:eastAsia="Times New Roman" w:hAnsi="Times New Roman"/>
          <w:color w:val="000000"/>
          <w:lang w:eastAsia="ru-RU"/>
        </w:rPr>
        <w:br/>
        <w:t>• ориентация в имеющихся и возможных средствах и технологиях создания объектов труда;</w:t>
      </w:r>
      <w:r w:rsidRPr="00926D80">
        <w:rPr>
          <w:rFonts w:ascii="Times New Roman" w:eastAsia="Times New Roman" w:hAnsi="Times New Roman"/>
          <w:color w:val="000000"/>
          <w:lang w:eastAsia="ru-RU"/>
        </w:rPr>
        <w:br/>
        <w:t>• владение алгоритмами и методами решения организационных и технико-технологических задач;</w:t>
      </w:r>
      <w:r w:rsidRPr="00926D80">
        <w:rPr>
          <w:rFonts w:ascii="Times New Roman" w:eastAsia="Times New Roman" w:hAnsi="Times New Roman"/>
          <w:color w:val="000000"/>
          <w:lang w:eastAsia="ru-RU"/>
        </w:rPr>
        <w:b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r w:rsidRPr="00926D80">
        <w:rPr>
          <w:rFonts w:ascii="Times New Roman" w:eastAsia="Times New Roman" w:hAnsi="Times New Roman"/>
          <w:color w:val="000000"/>
          <w:lang w:eastAsia="ru-RU"/>
        </w:rPr>
        <w:br/>
        <w:t>• распознавание видов, назначения материалов, инструментов и оборудования, применяемого в технологических процессах;</w:t>
      </w:r>
      <w:r w:rsidRPr="00926D80">
        <w:rPr>
          <w:rFonts w:ascii="Times New Roman" w:eastAsia="Times New Roman" w:hAnsi="Times New Roman"/>
          <w:color w:val="000000"/>
          <w:lang w:eastAsia="ru-RU"/>
        </w:rPr>
        <w:br/>
        <w:t>• владение кодами и методами чтения и способами графического представления технической, технологической и инструктивной информации;</w:t>
      </w:r>
      <w:r w:rsidRPr="00926D80">
        <w:rPr>
          <w:rFonts w:ascii="Times New Roman" w:eastAsia="Times New Roman" w:hAnsi="Times New Roman"/>
          <w:color w:val="000000"/>
          <w:lang w:eastAsia="ru-RU"/>
        </w:rPr>
        <w:b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r w:rsidRPr="00926D80">
        <w:rPr>
          <w:rFonts w:ascii="Times New Roman" w:eastAsia="Times New Roman" w:hAnsi="Times New Roman"/>
          <w:color w:val="000000"/>
          <w:lang w:eastAsia="ru-RU"/>
        </w:rPr>
        <w:br/>
        <w:t>• владение способами научной организации труда, формами деятельности, соответствующими культуре труда и технологической культуре производства;</w:t>
      </w:r>
      <w:r w:rsidRPr="00926D80">
        <w:rPr>
          <w:rFonts w:ascii="Times New Roman" w:eastAsia="Times New Roman" w:hAnsi="Times New Roman"/>
          <w:color w:val="000000"/>
          <w:lang w:eastAsia="ru-RU"/>
        </w:rPr>
        <w:br/>
        <w:t>• применение элементов прикладной экономики при обосновании технологий и проектов.</w:t>
      </w:r>
      <w:r w:rsidRPr="00926D80">
        <w:rPr>
          <w:rFonts w:ascii="Times New Roman" w:eastAsia="Times New Roman" w:hAnsi="Times New Roman"/>
          <w:color w:val="000000"/>
          <w:lang w:eastAsia="ru-RU"/>
        </w:rPr>
        <w:br/>
      </w:r>
      <w:r w:rsidRPr="00926D80">
        <w:rPr>
          <w:rFonts w:ascii="Times New Roman" w:eastAsia="Times New Roman" w:hAnsi="Times New Roman"/>
          <w:color w:val="000000"/>
          <w:lang w:eastAsia="ru-RU"/>
        </w:rPr>
        <w:br/>
      </w:r>
      <w:r w:rsidRPr="00926D80">
        <w:rPr>
          <w:rFonts w:ascii="Times New Roman" w:eastAsia="Times New Roman" w:hAnsi="Times New Roman"/>
          <w:color w:val="000000"/>
          <w:u w:val="single"/>
          <w:lang w:eastAsia="ru-RU"/>
        </w:rPr>
        <w:t>В трудовой сфере:</w:t>
      </w:r>
      <w:r w:rsidRPr="00926D80">
        <w:rPr>
          <w:rFonts w:ascii="Times New Roman" w:eastAsia="Times New Roman" w:hAnsi="Times New Roman"/>
          <w:color w:val="000000"/>
          <w:u w:val="single"/>
          <w:lang w:eastAsia="ru-RU"/>
        </w:rPr>
        <w:br/>
      </w:r>
      <w:r w:rsidRPr="00926D80">
        <w:rPr>
          <w:rFonts w:ascii="Times New Roman" w:eastAsia="Times New Roman" w:hAnsi="Times New Roman"/>
          <w:color w:val="000000"/>
          <w:lang w:eastAsia="ru-RU"/>
        </w:rPr>
        <w:t>• планирование технологического процесса и процесса труда;</w:t>
      </w:r>
      <w:r w:rsidRPr="00926D80">
        <w:rPr>
          <w:rFonts w:ascii="Times New Roman" w:eastAsia="Times New Roman" w:hAnsi="Times New Roman"/>
          <w:color w:val="000000"/>
          <w:lang w:eastAsia="ru-RU"/>
        </w:rPr>
        <w:br/>
        <w:t>• подбор материалов с учетом характера объекта труда и технологии;</w:t>
      </w:r>
      <w:r w:rsidRPr="00926D80">
        <w:rPr>
          <w:rFonts w:ascii="Times New Roman" w:eastAsia="Times New Roman" w:hAnsi="Times New Roman"/>
          <w:color w:val="000000"/>
          <w:lang w:eastAsia="ru-RU"/>
        </w:rPr>
        <w:br/>
        <w:t>• проведение необходимых опытов и исследований при подборе сырья, материалов и проектировании объекта труда;</w:t>
      </w:r>
      <w:r w:rsidRPr="00926D80">
        <w:rPr>
          <w:rFonts w:ascii="Times New Roman" w:eastAsia="Times New Roman" w:hAnsi="Times New Roman"/>
          <w:color w:val="000000"/>
          <w:lang w:eastAsia="ru-RU"/>
        </w:rPr>
        <w:br/>
        <w:t>• подбор инструментов и оборудования с учетом требований технологии и материально-энергетических ресурсов;</w:t>
      </w:r>
      <w:r w:rsidRPr="00926D80">
        <w:rPr>
          <w:rFonts w:ascii="Times New Roman" w:eastAsia="Times New Roman" w:hAnsi="Times New Roman"/>
          <w:color w:val="000000"/>
          <w:lang w:eastAsia="ru-RU"/>
        </w:rPr>
        <w:br/>
        <w:t>• проектирование последовательности операций и составление операционной карты работ;</w:t>
      </w:r>
      <w:r w:rsidRPr="00926D80">
        <w:rPr>
          <w:rFonts w:ascii="Times New Roman" w:eastAsia="Times New Roman" w:hAnsi="Times New Roman"/>
          <w:color w:val="000000"/>
          <w:lang w:eastAsia="ru-RU"/>
        </w:rPr>
        <w:br/>
        <w:t>• выполнение технологических операций с соблюдением установленных норм, стандартов и ограничений;</w:t>
      </w:r>
      <w:r w:rsidRPr="00926D80">
        <w:rPr>
          <w:rFonts w:ascii="Times New Roman" w:eastAsia="Times New Roman" w:hAnsi="Times New Roman"/>
          <w:color w:val="000000"/>
          <w:lang w:eastAsia="ru-RU"/>
        </w:rPr>
        <w:br/>
        <w:t xml:space="preserve">• соблюдение норм и правил безопасности труда, пожарной безопасности, правил санитарии и </w:t>
      </w:r>
      <w:r w:rsidRPr="00926D80">
        <w:rPr>
          <w:rFonts w:ascii="Times New Roman" w:eastAsia="Times New Roman" w:hAnsi="Times New Roman"/>
          <w:color w:val="000000"/>
          <w:lang w:eastAsia="ru-RU"/>
        </w:rPr>
        <w:lastRenderedPageBreak/>
        <w:t>гигиены;</w:t>
      </w:r>
      <w:r w:rsidRPr="00926D80">
        <w:rPr>
          <w:rFonts w:ascii="Times New Roman" w:eastAsia="Times New Roman" w:hAnsi="Times New Roman"/>
          <w:color w:val="000000"/>
          <w:lang w:eastAsia="ru-RU"/>
        </w:rPr>
        <w:br/>
        <w:t>• соблюдение трудовой и технологической дисциплины;</w:t>
      </w:r>
      <w:r w:rsidRPr="00926D80">
        <w:rPr>
          <w:rFonts w:ascii="Times New Roman" w:eastAsia="Times New Roman" w:hAnsi="Times New Roman"/>
          <w:color w:val="000000"/>
          <w:lang w:eastAsia="ru-RU"/>
        </w:rPr>
        <w:br/>
        <w:t>• обоснование критериев и показателей качества промежуточных и конечных результатов труда;</w:t>
      </w:r>
      <w:r w:rsidRPr="00926D80">
        <w:rPr>
          <w:rFonts w:ascii="Times New Roman" w:eastAsia="Times New Roman" w:hAnsi="Times New Roman"/>
          <w:color w:val="000000"/>
          <w:lang w:eastAsia="ru-RU"/>
        </w:rPr>
        <w:br/>
        <w:t>• выбор и использование кодов, средств и видов пред ставления технической и технологической информации и знаковых систем в соответствии с коммуникативной задачей, сферой и ситуацией общения;</w:t>
      </w:r>
      <w:r w:rsidRPr="00926D80">
        <w:rPr>
          <w:rFonts w:ascii="Times New Roman" w:eastAsia="Times New Roman" w:hAnsi="Times New Roman"/>
          <w:color w:val="000000"/>
          <w:lang w:eastAsia="ru-RU"/>
        </w:rPr>
        <w:br/>
        <w:t>• подбор и применение инструментов, приборов и оборудования в технологических процессах с учетом областей их применения;</w:t>
      </w:r>
      <w:r w:rsidRPr="00926D80">
        <w:rPr>
          <w:rFonts w:ascii="Times New Roman" w:eastAsia="Times New Roman" w:hAnsi="Times New Roman"/>
          <w:color w:val="000000"/>
          <w:lang w:eastAsia="ru-RU"/>
        </w:rPr>
        <w:b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r w:rsidRPr="00926D80">
        <w:rPr>
          <w:rFonts w:ascii="Times New Roman" w:eastAsia="Times New Roman" w:hAnsi="Times New Roman"/>
          <w:color w:val="000000"/>
          <w:lang w:eastAsia="ru-RU"/>
        </w:rPr>
        <w:br/>
        <w:t>• выявление допущенных ошибок в процессе труда и обоснование способов их исправления;</w:t>
      </w:r>
      <w:r w:rsidRPr="00926D80">
        <w:rPr>
          <w:rFonts w:ascii="Times New Roman" w:eastAsia="Times New Roman" w:hAnsi="Times New Roman"/>
          <w:color w:val="000000"/>
          <w:lang w:eastAsia="ru-RU"/>
        </w:rPr>
        <w:br/>
        <w:t>• документирование результатов труда и проектной деятельности;</w:t>
      </w:r>
      <w:r w:rsidRPr="00926D80">
        <w:rPr>
          <w:rFonts w:ascii="Times New Roman" w:eastAsia="Times New Roman" w:hAnsi="Times New Roman"/>
          <w:color w:val="000000"/>
          <w:lang w:eastAsia="ru-RU"/>
        </w:rPr>
        <w:br/>
        <w:t>• расчет себестоимости продукта труда;</w:t>
      </w:r>
      <w:r w:rsidRPr="00926D80">
        <w:rPr>
          <w:rFonts w:ascii="Times New Roman" w:eastAsia="Times New Roman" w:hAnsi="Times New Roman"/>
          <w:color w:val="000000"/>
          <w:lang w:eastAsia="ru-RU"/>
        </w:rPr>
        <w:br/>
        <w:t>• примерная экономическая оценка возможной прибыли с учетом сложившейся ситуации на рынке товаров и услуг.</w:t>
      </w:r>
      <w:r w:rsidRPr="00926D80">
        <w:rPr>
          <w:rFonts w:ascii="Times New Roman" w:eastAsia="Times New Roman" w:hAnsi="Times New Roman"/>
          <w:color w:val="000000"/>
          <w:lang w:eastAsia="ru-RU"/>
        </w:rPr>
        <w:br/>
      </w:r>
      <w:r w:rsidRPr="00926D80">
        <w:rPr>
          <w:rFonts w:ascii="Times New Roman" w:eastAsia="Times New Roman" w:hAnsi="Times New Roman"/>
          <w:color w:val="000000"/>
          <w:u w:val="single"/>
          <w:lang w:eastAsia="ru-RU"/>
        </w:rPr>
        <w:t>В мотивационной сфере:</w:t>
      </w:r>
      <w:r w:rsidRPr="00926D80">
        <w:rPr>
          <w:rFonts w:ascii="Times New Roman" w:eastAsia="Times New Roman" w:hAnsi="Times New Roman"/>
          <w:color w:val="000000"/>
          <w:u w:val="single"/>
          <w:lang w:eastAsia="ru-RU"/>
        </w:rPr>
        <w:br/>
      </w:r>
      <w:r w:rsidRPr="00926D80">
        <w:rPr>
          <w:rFonts w:ascii="Times New Roman" w:eastAsia="Times New Roman" w:hAnsi="Times New Roman"/>
          <w:color w:val="000000"/>
          <w:lang w:eastAsia="ru-RU"/>
        </w:rPr>
        <w:t>• оценивание своей способности и готовности к труду в конкретной предметной деятельности;</w:t>
      </w:r>
      <w:r w:rsidRPr="00926D80">
        <w:rPr>
          <w:rFonts w:ascii="Times New Roman" w:eastAsia="Times New Roman" w:hAnsi="Times New Roman"/>
          <w:color w:val="000000"/>
          <w:lang w:eastAsia="ru-RU"/>
        </w:rPr>
        <w:br/>
        <w:t>• оценивание своей способности и готовности к пред принимательской деятельности;</w:t>
      </w:r>
      <w:r w:rsidRPr="00926D80">
        <w:rPr>
          <w:rFonts w:ascii="Times New Roman" w:eastAsia="Times New Roman" w:hAnsi="Times New Roman"/>
          <w:color w:val="000000"/>
          <w:lang w:eastAsia="ru-RU"/>
        </w:rPr>
        <w:b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r w:rsidRPr="00926D80">
        <w:rPr>
          <w:rFonts w:ascii="Times New Roman" w:eastAsia="Times New Roman" w:hAnsi="Times New Roman"/>
          <w:color w:val="000000"/>
          <w:lang w:eastAsia="ru-RU"/>
        </w:rPr>
        <w:br/>
        <w:t>• выраженная готовность к труду в сфере материального производства или сфере услуг;</w:t>
      </w:r>
      <w:r w:rsidRPr="00926D80">
        <w:rPr>
          <w:rFonts w:ascii="Times New Roman" w:eastAsia="Times New Roman" w:hAnsi="Times New Roman"/>
          <w:color w:val="000000"/>
          <w:lang w:eastAsia="ru-RU"/>
        </w:rPr>
        <w:br/>
        <w:t>• согласование своих потребностей и требований с потребностями и требованиями других участников познавательно-трудовой деятельности;</w:t>
      </w:r>
      <w:r w:rsidRPr="00926D80">
        <w:rPr>
          <w:rFonts w:ascii="Times New Roman" w:eastAsia="Times New Roman" w:hAnsi="Times New Roman"/>
          <w:color w:val="000000"/>
          <w:lang w:eastAsia="ru-RU"/>
        </w:rPr>
        <w:br/>
        <w:t>• осознание ответственности за качество результатов труда;</w:t>
      </w:r>
      <w:r w:rsidRPr="00926D80">
        <w:rPr>
          <w:rFonts w:ascii="Times New Roman" w:eastAsia="Times New Roman" w:hAnsi="Times New Roman"/>
          <w:color w:val="000000"/>
          <w:lang w:eastAsia="ru-RU"/>
        </w:rPr>
        <w:br/>
        <w:t>• наличие экологической культуры при обосновании объекта труда и выполнении работ;</w:t>
      </w:r>
      <w:r w:rsidRPr="00926D80">
        <w:rPr>
          <w:rFonts w:ascii="Times New Roman" w:eastAsia="Times New Roman" w:hAnsi="Times New Roman"/>
          <w:color w:val="000000"/>
          <w:lang w:eastAsia="ru-RU"/>
        </w:rPr>
        <w:br/>
        <w:t>• стремление к экономии и бережливости в расходовании времени, материалов, денежных средств и труда.</w:t>
      </w:r>
      <w:r w:rsidRPr="00926D80">
        <w:rPr>
          <w:rFonts w:ascii="Times New Roman" w:eastAsia="Times New Roman" w:hAnsi="Times New Roman"/>
          <w:color w:val="000000"/>
          <w:lang w:eastAsia="ru-RU"/>
        </w:rPr>
        <w:br/>
      </w:r>
      <w:r w:rsidRPr="00926D80">
        <w:rPr>
          <w:rFonts w:ascii="Times New Roman" w:eastAsia="Times New Roman" w:hAnsi="Times New Roman"/>
          <w:color w:val="000000"/>
          <w:u w:val="single"/>
          <w:lang w:eastAsia="ru-RU"/>
        </w:rPr>
        <w:t>В эстетической сфере</w:t>
      </w:r>
      <w:r w:rsidRPr="00926D80">
        <w:rPr>
          <w:rFonts w:ascii="Times New Roman" w:eastAsia="Times New Roman" w:hAnsi="Times New Roman"/>
          <w:color w:val="000000"/>
          <w:lang w:eastAsia="ru-RU"/>
        </w:rPr>
        <w:t>:</w:t>
      </w:r>
      <w:r w:rsidRPr="00926D80">
        <w:rPr>
          <w:rFonts w:ascii="Times New Roman" w:eastAsia="Times New Roman" w:hAnsi="Times New Roman"/>
          <w:color w:val="000000"/>
          <w:lang w:eastAsia="ru-RU"/>
        </w:rPr>
        <w:br/>
        <w:t>• дизайнерское проектирование изделия или рациональная эстетическая организация работ;</w:t>
      </w:r>
      <w:r w:rsidRPr="00926D80">
        <w:rPr>
          <w:rFonts w:ascii="Times New Roman" w:eastAsia="Times New Roman" w:hAnsi="Times New Roman"/>
          <w:color w:val="000000"/>
          <w:lang w:eastAsia="ru-RU"/>
        </w:rPr>
        <w:br/>
        <w:t>• моделирование художественного оформления объекта труда и оптимальное планирование работ;</w:t>
      </w:r>
      <w:r w:rsidRPr="00926D80">
        <w:rPr>
          <w:rFonts w:ascii="Times New Roman" w:eastAsia="Times New Roman" w:hAnsi="Times New Roman"/>
          <w:color w:val="000000"/>
          <w:lang w:eastAsia="ru-RU"/>
        </w:rPr>
        <w:br/>
        <w:t>• разработка варианта рекламы выполненного объекта или результатов труда;</w:t>
      </w:r>
      <w:r w:rsidRPr="00926D80">
        <w:rPr>
          <w:rFonts w:ascii="Times New Roman" w:eastAsia="Times New Roman" w:hAnsi="Times New Roman"/>
          <w:color w:val="000000"/>
          <w:lang w:eastAsia="ru-RU"/>
        </w:rPr>
        <w:br/>
        <w:t>• эстетическое и рациональное оснащение рабочего места с учетом требований эргономики и научной организации труда;</w:t>
      </w:r>
      <w:r w:rsidRPr="00926D80">
        <w:rPr>
          <w:rFonts w:ascii="Times New Roman" w:eastAsia="Times New Roman" w:hAnsi="Times New Roman"/>
          <w:color w:val="000000"/>
          <w:lang w:eastAsia="ru-RU"/>
        </w:rPr>
        <w:br/>
        <w:t>• рациональный выбор рабочего костюма и опрятное содержание рабочей одежды.</w:t>
      </w:r>
      <w:r w:rsidRPr="00926D80">
        <w:rPr>
          <w:rFonts w:ascii="Times New Roman" w:eastAsia="Times New Roman" w:hAnsi="Times New Roman"/>
          <w:color w:val="000000"/>
          <w:lang w:eastAsia="ru-RU"/>
        </w:rPr>
        <w:br/>
      </w:r>
      <w:r w:rsidRPr="00926D80">
        <w:rPr>
          <w:rFonts w:ascii="Times New Roman" w:eastAsia="Times New Roman" w:hAnsi="Times New Roman"/>
          <w:color w:val="000000"/>
          <w:u w:val="single"/>
          <w:lang w:eastAsia="ru-RU"/>
        </w:rPr>
        <w:t>В коммуникативной сфере:</w:t>
      </w:r>
    </w:p>
    <w:p w:rsidR="00426437" w:rsidRPr="00926D80" w:rsidRDefault="00426437" w:rsidP="00926D80">
      <w:pPr>
        <w:shd w:val="clear" w:color="auto" w:fill="FFFFFF"/>
        <w:spacing w:after="0" w:line="240" w:lineRule="auto"/>
        <w:ind w:firstLine="284"/>
        <w:rPr>
          <w:rFonts w:ascii="Times New Roman" w:eastAsia="Times New Roman" w:hAnsi="Times New Roman"/>
          <w:color w:val="000000"/>
          <w:lang w:eastAsia="ru-RU"/>
        </w:rPr>
      </w:pPr>
      <w:r w:rsidRPr="00926D80">
        <w:rPr>
          <w:rFonts w:ascii="Times New Roman" w:eastAsia="Times New Roman" w:hAnsi="Times New Roman"/>
          <w:color w:val="000000"/>
          <w:lang w:eastAsia="ru-RU"/>
        </w:rPr>
        <w:t>• формирование рабочей группы для выполнения проекта с учетом общности интересов и возможностей будущих членов трудового коллектива;</w:t>
      </w:r>
      <w:r w:rsidRPr="00926D80">
        <w:rPr>
          <w:rFonts w:ascii="Times New Roman" w:eastAsia="Times New Roman" w:hAnsi="Times New Roman"/>
          <w:color w:val="000000"/>
          <w:lang w:eastAsia="ru-RU"/>
        </w:rPr>
        <w:br/>
        <w:t>• выбор знаковых систем и средств для кодирования и оформления информации в процессе коммуникации;</w:t>
      </w:r>
      <w:r w:rsidRPr="00926D80">
        <w:rPr>
          <w:rFonts w:ascii="Times New Roman" w:eastAsia="Times New Roman" w:hAnsi="Times New Roman"/>
          <w:color w:val="000000"/>
          <w:lang w:eastAsia="ru-RU"/>
        </w:rPr>
        <w:br/>
        <w:t>• оформление коммуникационной и технологической документации с учетом требований действующих нормативов и стандартов;</w:t>
      </w:r>
      <w:r w:rsidRPr="00926D80">
        <w:rPr>
          <w:rFonts w:ascii="Times New Roman" w:eastAsia="Times New Roman" w:hAnsi="Times New Roman"/>
          <w:color w:val="000000"/>
          <w:lang w:eastAsia="ru-RU"/>
        </w:rPr>
        <w:br/>
        <w:t>• публичная презентация и защита проекта изделия, продукта труда или услуги;</w:t>
      </w:r>
      <w:r w:rsidRPr="00926D80">
        <w:rPr>
          <w:rFonts w:ascii="Times New Roman" w:eastAsia="Times New Roman" w:hAnsi="Times New Roman"/>
          <w:color w:val="000000"/>
          <w:lang w:eastAsia="ru-RU"/>
        </w:rPr>
        <w:br/>
        <w:t>• разработка вариантов рекламных образов, слоганов и лейблов;</w:t>
      </w:r>
      <w:r w:rsidRPr="00926D80">
        <w:rPr>
          <w:rFonts w:ascii="Times New Roman" w:eastAsia="Times New Roman" w:hAnsi="Times New Roman"/>
          <w:color w:val="000000"/>
          <w:lang w:eastAsia="ru-RU"/>
        </w:rPr>
        <w:br/>
        <w:t>• потребительская оценка зрительного ряда действующей рекламы.</w:t>
      </w:r>
      <w:r w:rsidRPr="00926D80">
        <w:rPr>
          <w:rFonts w:ascii="Times New Roman" w:eastAsia="Times New Roman" w:hAnsi="Times New Roman"/>
          <w:color w:val="000000"/>
          <w:lang w:eastAsia="ru-RU"/>
        </w:rPr>
        <w:br/>
      </w:r>
      <w:r w:rsidRPr="00926D80">
        <w:rPr>
          <w:rFonts w:ascii="Times New Roman" w:eastAsia="Times New Roman" w:hAnsi="Times New Roman"/>
          <w:color w:val="000000"/>
          <w:u w:val="single"/>
          <w:lang w:eastAsia="ru-RU"/>
        </w:rPr>
        <w:t>В физиолого-психологической сфере:</w:t>
      </w:r>
      <w:r w:rsidRPr="00926D80">
        <w:rPr>
          <w:rFonts w:ascii="Times New Roman" w:eastAsia="Times New Roman" w:hAnsi="Times New Roman"/>
          <w:color w:val="000000"/>
          <w:u w:val="single"/>
          <w:lang w:eastAsia="ru-RU"/>
        </w:rPr>
        <w:br/>
      </w:r>
      <w:r w:rsidRPr="00926D80">
        <w:rPr>
          <w:rFonts w:ascii="Times New Roman" w:eastAsia="Times New Roman" w:hAnsi="Times New Roman"/>
          <w:color w:val="000000"/>
          <w:lang w:eastAsia="ru-RU"/>
        </w:rPr>
        <w:t>• развитие моторики и координации движений рук при работе с ручными инструментами и выполнении операций с помощью машин и механизмов;</w:t>
      </w:r>
      <w:r w:rsidRPr="00926D80">
        <w:rPr>
          <w:rFonts w:ascii="Times New Roman" w:eastAsia="Times New Roman" w:hAnsi="Times New Roman"/>
          <w:color w:val="000000"/>
          <w:lang w:eastAsia="ru-RU"/>
        </w:rPr>
        <w:br/>
        <w:t>• достижение необходимой точности движений при выполнении различных технологических операций;</w:t>
      </w:r>
      <w:r w:rsidRPr="00926D80">
        <w:rPr>
          <w:rFonts w:ascii="Times New Roman" w:eastAsia="Times New Roman" w:hAnsi="Times New Roman"/>
          <w:color w:val="000000"/>
          <w:lang w:eastAsia="ru-RU"/>
        </w:rPr>
        <w:br/>
        <w:t>• соблюдение требуемой величины усилия, прикладываемого к инструменту, с учетом технологических требований;</w:t>
      </w:r>
      <w:r w:rsidRPr="00926D80">
        <w:rPr>
          <w:rFonts w:ascii="Times New Roman" w:eastAsia="Times New Roman" w:hAnsi="Times New Roman"/>
          <w:color w:val="000000"/>
          <w:lang w:eastAsia="ru-RU"/>
        </w:rPr>
        <w:br/>
        <w:t>• сочетание образного и логического мышления в процессе проектной деятельности.</w:t>
      </w:r>
    </w:p>
    <w:p w:rsidR="00800C5F" w:rsidRDefault="00800C5F" w:rsidP="00926D80">
      <w:pPr>
        <w:spacing w:after="0" w:line="240" w:lineRule="auto"/>
        <w:ind w:firstLine="284"/>
        <w:jc w:val="center"/>
        <w:rPr>
          <w:rFonts w:ascii="Times New Roman" w:eastAsia="Times New Roman" w:hAnsi="Times New Roman"/>
          <w:b/>
        </w:rPr>
      </w:pPr>
    </w:p>
    <w:p w:rsidR="00426437" w:rsidRPr="00926D80" w:rsidRDefault="00426437" w:rsidP="00926D80">
      <w:pPr>
        <w:spacing w:after="0" w:line="240" w:lineRule="auto"/>
        <w:ind w:firstLine="284"/>
        <w:jc w:val="center"/>
        <w:rPr>
          <w:rFonts w:ascii="Times New Roman" w:eastAsia="Times New Roman" w:hAnsi="Times New Roman"/>
          <w:b/>
          <w:bCs/>
          <w:iCs/>
          <w:color w:val="000000"/>
          <w:lang w:eastAsia="ru-RU"/>
        </w:rPr>
      </w:pPr>
      <w:r w:rsidRPr="00926D80">
        <w:rPr>
          <w:rFonts w:ascii="Times New Roman" w:eastAsia="Times New Roman" w:hAnsi="Times New Roman"/>
          <w:b/>
        </w:rPr>
        <w:t>2</w:t>
      </w:r>
      <w:r w:rsidRPr="00926D80">
        <w:rPr>
          <w:rFonts w:ascii="Times New Roman" w:eastAsia="Times New Roman" w:hAnsi="Times New Roman"/>
          <w:b/>
          <w:bCs/>
          <w:color w:val="000000"/>
          <w:lang w:eastAsia="ru-RU"/>
        </w:rPr>
        <w:t>.</w:t>
      </w:r>
      <w:r w:rsidR="00CC0355">
        <w:rPr>
          <w:rFonts w:ascii="Times New Roman" w:eastAsia="Times New Roman" w:hAnsi="Times New Roman"/>
          <w:b/>
          <w:bCs/>
          <w:color w:val="000000"/>
          <w:lang w:eastAsia="ru-RU"/>
        </w:rPr>
        <w:t xml:space="preserve"> </w:t>
      </w:r>
      <w:r w:rsidRPr="00926D80">
        <w:rPr>
          <w:rFonts w:ascii="Times New Roman" w:eastAsia="Times New Roman" w:hAnsi="Times New Roman"/>
          <w:b/>
          <w:bCs/>
          <w:color w:val="000000"/>
          <w:lang w:eastAsia="ru-RU"/>
        </w:rPr>
        <w:t>Содержание  учебного предмета  «Технология»</w:t>
      </w:r>
    </w:p>
    <w:p w:rsidR="00ED0103" w:rsidRDefault="00ED0103" w:rsidP="00800C5F">
      <w:pPr>
        <w:shd w:val="clear" w:color="auto" w:fill="FFFFFF"/>
        <w:spacing w:after="0" w:line="240" w:lineRule="auto"/>
        <w:ind w:firstLine="284"/>
        <w:jc w:val="center"/>
        <w:rPr>
          <w:rFonts w:ascii="Times New Roman" w:eastAsia="Times New Roman" w:hAnsi="Times New Roman"/>
          <w:b/>
          <w:bCs/>
          <w:color w:val="000000"/>
          <w:lang w:eastAsia="ru-RU"/>
        </w:rPr>
      </w:pPr>
    </w:p>
    <w:p w:rsidR="00426437" w:rsidRDefault="00426437" w:rsidP="00800C5F">
      <w:pPr>
        <w:shd w:val="clear" w:color="auto" w:fill="FFFFFF"/>
        <w:spacing w:after="0" w:line="240" w:lineRule="auto"/>
        <w:ind w:firstLine="284"/>
        <w:jc w:val="center"/>
        <w:rPr>
          <w:rFonts w:ascii="Times New Roman" w:eastAsia="Times New Roman" w:hAnsi="Times New Roman"/>
          <w:b/>
          <w:bCs/>
          <w:color w:val="000000"/>
          <w:lang w:eastAsia="ru-RU"/>
        </w:rPr>
      </w:pPr>
      <w:r w:rsidRPr="00926D80">
        <w:rPr>
          <w:rFonts w:ascii="Times New Roman" w:eastAsia="Times New Roman" w:hAnsi="Times New Roman"/>
          <w:b/>
          <w:bCs/>
          <w:color w:val="000000"/>
          <w:lang w:eastAsia="ru-RU"/>
        </w:rPr>
        <w:lastRenderedPageBreak/>
        <w:t xml:space="preserve">5  </w:t>
      </w:r>
      <w:r w:rsidR="00ED0103">
        <w:rPr>
          <w:rFonts w:ascii="Times New Roman" w:eastAsia="Times New Roman" w:hAnsi="Times New Roman"/>
          <w:b/>
          <w:bCs/>
          <w:color w:val="000000"/>
          <w:lang w:eastAsia="ru-RU"/>
        </w:rPr>
        <w:t>класс</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
          <w:color w:val="000000"/>
          <w:lang w:eastAsia="ru-RU"/>
        </w:rPr>
        <w:t>Вводное занятие. Инструктаж по технике безопасности</w:t>
      </w:r>
      <w:r w:rsidRPr="00ED0103">
        <w:rPr>
          <w:rFonts w:ascii="Times New Roman" w:eastAsia="Times New Roman" w:hAnsi="Times New Roman"/>
          <w:b/>
          <w:bCs/>
          <w:color w:val="000000"/>
          <w:spacing w:val="-10"/>
          <w:lang w:eastAsia="ru-RU"/>
        </w:rPr>
        <w:t>.</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Правила внутреннего распорядка в классе. Организация труда и оборудование рабочего места. Общие сведения о санитарно-гигиенических требованиях. Правила безопасности труда. Ознакомление с основными разделами программы обучения. Демонстрация проектных изделий, изготовленных учащимися ранее.</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Технология как вид деятельности. Влияние технологии на окружающий природный и искусственный мир. Связь технологии с ремеслом и декоративно-прикладным творчеством.</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 xml:space="preserve">Раздел №1. «Кулинария». </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Общие правила безопасных приёмов труда, санитарии и гигиены. Санитарные требования к помещению кухни, к посуде и кухонному инвентарю. Соблюдение санитарных правил и личной гигиены при кулинарной обработки.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Правила мытья посуды ручным способом и в посудомоечных машинах. Безопасные приёмы работы с кухонным оборудованием, колющими и режущими инструментами, горячими жидкостями.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u w:val="single"/>
          <w:lang w:eastAsia="ru-RU"/>
        </w:rPr>
        <w:t>Физиология питания. П</w:t>
      </w:r>
      <w:r w:rsidRPr="00ED0103">
        <w:rPr>
          <w:rFonts w:ascii="Times New Roman" w:eastAsia="Times New Roman" w:hAnsi="Times New Roman"/>
          <w:color w:val="000000"/>
          <w:lang w:eastAsia="ru-RU"/>
        </w:rPr>
        <w:t>онятие о процессе пищеварения, об усвояемости пищи. Обмен веществ, пищевые продукты как источник белков, жиров, углеводов. Современные данные о роли витаминов, минеральных солей и микроэлементов в обмене веществ.</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Блюда из яиц, значение яиц в питании человека. Использование яиц в кулинарии.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Способы определения свежести яиц. Способы хранения яиц. Технология приготовления блюд из яиц. Оформление готовых блюд.</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Бутерброды. Продукты, употребляемые для приготовления бутербродов. Значение хлеба в питании человека. Способы нарезки продуктов для бутербродов, инструменты и приспособления для нарезки. Требования к качеству готовых бутербродов, условия и сроки их хранения. Виды горячих напитков (чай, кофе, какао, горячий шоколад). Правила хранения чая, кофе, какао. Сорта чая, кофе и какао. Виды первичной и тепловой кулинарной обработки продуктов (варка, жарка, тушение, запекание, припускание, пассерование, бланширование). Технология приготовления блюд из отварных овощей. Требования к качеству и оформлению готовых блюд. Сервировка стола к завтраку.</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Этикет.</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 xml:space="preserve">Раздел №2. «Электротехнические работы». </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Устройство и правила эксплуатации электрических приборов: электрочайника, миксера, соковыжималки, микроволновой печи,холодильника. Основные причины неполадок в работе электроприборов и способы их устранения. Т.Б. обращения с электрическими приборами.</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Раздел</w:t>
      </w:r>
      <w:r>
        <w:rPr>
          <w:rFonts w:ascii="Times New Roman" w:eastAsia="Times New Roman" w:hAnsi="Times New Roman"/>
          <w:b/>
          <w:color w:val="000000"/>
          <w:lang w:eastAsia="ru-RU"/>
        </w:rPr>
        <w:t xml:space="preserve"> №3. «Технология ведения дома».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Краткие сведения из истории архитектуры и интерьера. Национальные традиции, связь архитектуры с природой. Интерьер жилого помещения. Использование в интерьере предметов, выполненных своими руками.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Уход за одеждой из хлопка и льна. Основные правила выполнения влажно-тепловой обработки изделий из хлопчатобумажных и льняных тканей. Виды фурнитуры (пуговицы, крючки,петли, кнопки и др.), правила её подбора. Способы ремонта швейных изделий: замена фурнитуры, ремонт распоровшихся швов. Работа с древесиной. Правила безопасности.</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Раздел №4. «Создание изделий из текстильных и поделочных материалов».</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u w:val="single"/>
          <w:lang w:eastAsia="ru-RU"/>
        </w:rPr>
        <w:t>Материаловедение.</w:t>
      </w:r>
      <w:r w:rsidRPr="00ED0103">
        <w:rPr>
          <w:rFonts w:ascii="Times New Roman" w:eastAsia="Times New Roman" w:hAnsi="Times New Roman"/>
          <w:color w:val="000000"/>
          <w:lang w:eastAsia="ru-RU"/>
        </w:rPr>
        <w:t xml:space="preserve"> Натуральные волокна растительного происхождения.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Общее понятие о пряже и процессе прядения. Изготовление нитей и тканей в условиях прядильного и ткацкого производства и в домашних условиях. Краткие сведения о прядильных машинах. Основная и уточная нити в ткани. Лицевая и изнаночная сторона ткани. Отделка и окраска ткани.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Свойства тканей из натуральных растительных волокон: физико-механические (прочность, сминаемость), гигиенические (гигроскопичность, воздухопроницаемость) технологические (осыпаемость, усадочность), эксплуатационные (износоустойчивость, растяжимость). Ткани, используемые для изготовления рабочей одежды. Краткие сведения об ассортименте хлопчатобумажных и льняных тканей. Профессия прядильно</w:t>
      </w:r>
      <w:r w:rsidRPr="00ED0103">
        <w:rPr>
          <w:rFonts w:ascii="Times New Roman" w:eastAsia="Times New Roman" w:hAnsi="Times New Roman"/>
          <w:color w:val="000000"/>
          <w:lang w:eastAsia="ru-RU"/>
        </w:rPr>
        <w:softHyphen/>
        <w:t>ткацкого производства: прядильщица, ткачиха, наладчик оборудования.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u w:val="single"/>
          <w:lang w:eastAsia="ru-RU"/>
        </w:rPr>
        <w:t xml:space="preserve">Машиноведение. </w:t>
      </w:r>
      <w:r w:rsidRPr="00ED0103">
        <w:rPr>
          <w:rFonts w:ascii="Times New Roman" w:eastAsia="Times New Roman" w:hAnsi="Times New Roman"/>
          <w:smallCaps/>
          <w:color w:val="000000"/>
          <w:u w:val="single"/>
          <w:lang w:eastAsia="ru-RU"/>
        </w:rPr>
        <w:t>У</w:t>
      </w:r>
      <w:r w:rsidRPr="00ED0103">
        <w:rPr>
          <w:rFonts w:ascii="Times New Roman" w:eastAsia="Times New Roman" w:hAnsi="Times New Roman"/>
          <w:smallCaps/>
          <w:color w:val="000000"/>
          <w:lang w:eastAsia="ru-RU"/>
        </w:rPr>
        <w:t>стройство</w:t>
      </w:r>
      <w:r w:rsidRPr="00ED0103">
        <w:rPr>
          <w:rFonts w:ascii="Times New Roman" w:eastAsia="Times New Roman" w:hAnsi="Times New Roman"/>
          <w:color w:val="000000"/>
          <w:lang w:eastAsia="ru-RU"/>
        </w:rPr>
        <w:t xml:space="preserve">швейных машин. История развития техники. Бытовые универсальные и специальные швейные машины. Основные узлы и детали швейной машины. Правила техники безопасности. Подготовка швейной машины к работе. Технология </w:t>
      </w:r>
      <w:r w:rsidRPr="00ED0103">
        <w:rPr>
          <w:rFonts w:ascii="Times New Roman" w:eastAsia="Times New Roman" w:hAnsi="Times New Roman"/>
          <w:color w:val="000000"/>
          <w:lang w:eastAsia="ru-RU"/>
        </w:rPr>
        <w:lastRenderedPageBreak/>
        <w:t>традиционных видов рукоделия и декоративно-прикладного творчества. Изготовление подарочных изделий в стиле «Пэчворк».</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Определение потребности в изделиях, выполненных в лоскутной технике. Краткая формулировка задачи проекта по изготовлению прихватки в подарок. Проведение исследований по выбору ткани для изготовления прихватки из лоскутов. Технология соединения деталей между собой и с подкладкой. Разработка критериев для изготовления изделия. Выбор лучшей идеи. Составление технологической карты изготовления прихватки на основе лоскутной техники.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Изготовление подарочных изделий из пластика.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Свойства пластика, значение утилизации отходов. Возможности вторичного использования отходов пластика и пластмасс. Способы безопасной работы с пластиком. Технология изготовления шкатулок из пластмассы.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Аппликация из тканей и нитей.</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Значение аппликации в старинной народной вышивке. Аппликации из кожи, меха, атласа, бархата и других материалов. Сочетание аппликации с другими видами вышивки (бисером, блёстками, вышивкой гладью, крестом и др.) тканей. Способы выполнения аппликаций на тонких тканях, на трикотаже, сетке, канве. Съёмная аппликация. Изготовление одежды. Конструирование и моделирование фартука. Краткие сведения из истории одежды. Виды рабочей одежды. Эксплуатационные и гигиенические требования, предъявляемые к рабочей одежде. Ткани, применяемые для изготовления рабочей одежды. Профессия швея.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Краткая характеристика расчётно-графической системы конструирования одежды.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Правила снятия мерок. Профессия модельер-конструктор.</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Общие правила построения и оформления чертежей изделий. Типы линий. Условные обозначения на чертежах швейных изделий. Чтение чертежей. Последовательность построения чертежа фартука. Способы увеличения, уменьшения выкройки.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u w:val="single"/>
          <w:lang w:eastAsia="ru-RU"/>
        </w:rPr>
        <w:t>Элементы моделирования</w:t>
      </w:r>
      <w:r w:rsidRPr="00ED0103">
        <w:rPr>
          <w:rFonts w:ascii="Times New Roman" w:eastAsia="Times New Roman" w:hAnsi="Times New Roman"/>
          <w:color w:val="000000"/>
          <w:lang w:eastAsia="ru-RU"/>
        </w:rPr>
        <w:t>. Правила расчёта количества ткани для изготовления изделия. Наименование деталей кроя. Варианты отделки. Подготовка выкройки к раскрою. Раскрой и изготовление фартука. Способы определения лицевой и изнаночной сторон ткани. Правила подготовки ткани к раскрою. Варианты экономной раскладки выкроек на ткани, последовательность раскроя. Наименование срезов деталей кроя. Подготовка деталей кроя к обработке. Технологическая последовательность изготовления рабочего фартука. Профессия закройщик.</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Раздел №5</w:t>
      </w:r>
      <w:r>
        <w:rPr>
          <w:rFonts w:ascii="Times New Roman" w:eastAsia="Times New Roman" w:hAnsi="Times New Roman"/>
          <w:b/>
          <w:color w:val="000000"/>
          <w:lang w:eastAsia="ru-RU"/>
        </w:rPr>
        <w:t>. «Творческие проектные работы»</w:t>
      </w:r>
      <w:r w:rsidRPr="00ED0103">
        <w:rPr>
          <w:rFonts w:ascii="Times New Roman" w:eastAsia="Times New Roman" w:hAnsi="Times New Roman"/>
          <w:b/>
          <w:color w:val="000000"/>
          <w:lang w:eastAsia="ru-RU"/>
        </w:rPr>
        <w:t>.</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Понятие о творческом проектировании. Общие правила выполнения проекта, основные требования к оформлению, последовательность выполнения, создание банка идей, объекты проектирования. Защита проекта.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Русская вышивка. История вышивки, её мотивы; сказочные и местные. Виды декоративных стежков и строчек; «вперёд иголку», «за иголку», петельный, стебельчатый, тамбурный, «козлик». Технология создания изделий из пластмасс и поделочных материалов. Модели машин и механизмов.</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Раздел №6. Дизайн пришкольного участка..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Принципы планировки. Создание микроландшафта. Террасы, дорожки, переносные цветники, миниатюрные сады. Понятие о «Саде камней». Профессия дизайнер. Правила ТБ работы на учебно-опытном участке. Основные направления растениеводства, профессии, связанные с выращиванием овощей и цветов, направления растениеводства в регионе, на учебно-опытном участке Выращивание овощных и цветочно-декоративных культур. Уборка и учет урожая овощных культур, подготовка урожая к хранению.</w:t>
      </w:r>
    </w:p>
    <w:p w:rsidR="00ED0103" w:rsidRPr="00ED0103" w:rsidRDefault="00ED0103" w:rsidP="00ED0103">
      <w:pPr>
        <w:ind w:firstLine="567"/>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Осенняя обработка почвы на пришкольном участке ручными орудиями. Подготовка участка к зиме.</w:t>
      </w:r>
    </w:p>
    <w:p w:rsidR="00ED0103" w:rsidRPr="00ED0103" w:rsidRDefault="00ED0103" w:rsidP="00ED0103">
      <w:pPr>
        <w:spacing w:after="0" w:line="240" w:lineRule="auto"/>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Темы практических работ.</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Приготовление омлета.</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Приготовление бутербродов и горячих напитков.</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Приготовление салата из овощей.</w:t>
      </w:r>
    </w:p>
    <w:p w:rsidR="00ED0103" w:rsidRPr="00ED0103" w:rsidRDefault="00ED0103" w:rsidP="00994848">
      <w:pPr>
        <w:pStyle w:val="a8"/>
        <w:numPr>
          <w:ilvl w:val="0"/>
          <w:numId w:val="288"/>
        </w:numPr>
        <w:ind w:left="284" w:hanging="426"/>
        <w:jc w:val="both"/>
        <w:rPr>
          <w:rFonts w:ascii="Times New Roman" w:eastAsia="Times New Roman" w:hAnsi="Times New Roman"/>
          <w:sz w:val="22"/>
          <w:szCs w:val="22"/>
        </w:rPr>
      </w:pPr>
      <w:r w:rsidRPr="00ED0103">
        <w:rPr>
          <w:rFonts w:ascii="Times New Roman" w:eastAsia="Times New Roman" w:hAnsi="Times New Roman"/>
          <w:color w:val="000000"/>
          <w:sz w:val="22"/>
          <w:szCs w:val="22"/>
        </w:rPr>
        <w:t xml:space="preserve">Ознакомление с устройством бытовых электроприборов. </w:t>
      </w:r>
    </w:p>
    <w:p w:rsidR="00ED0103" w:rsidRPr="00ED0103" w:rsidRDefault="00ED0103" w:rsidP="00994848">
      <w:pPr>
        <w:pStyle w:val="a8"/>
        <w:numPr>
          <w:ilvl w:val="0"/>
          <w:numId w:val="288"/>
        </w:numPr>
        <w:ind w:left="284" w:hanging="426"/>
        <w:jc w:val="both"/>
        <w:rPr>
          <w:rFonts w:ascii="Times New Roman" w:eastAsia="Times New Roman" w:hAnsi="Times New Roman"/>
          <w:sz w:val="22"/>
          <w:szCs w:val="22"/>
        </w:rPr>
      </w:pPr>
      <w:r w:rsidRPr="00ED0103">
        <w:rPr>
          <w:rFonts w:ascii="Times New Roman" w:eastAsia="Times New Roman" w:hAnsi="Times New Roman"/>
          <w:color w:val="000000"/>
          <w:sz w:val="22"/>
          <w:szCs w:val="22"/>
        </w:rPr>
        <w:t>Мебельдля кукол из деревянных реечек.</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ремонта одежды.</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ручных и машинных швов.</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lastRenderedPageBreak/>
        <w:t>Выполнение аппликации на клеевой основе.</w:t>
      </w:r>
    </w:p>
    <w:p w:rsidR="00ED0103" w:rsidRPr="00ED0103" w:rsidRDefault="00ED0103" w:rsidP="00994848">
      <w:pPr>
        <w:pStyle w:val="a8"/>
        <w:numPr>
          <w:ilvl w:val="0"/>
          <w:numId w:val="288"/>
        </w:numPr>
        <w:ind w:left="284" w:hanging="426"/>
        <w:jc w:val="both"/>
        <w:rPr>
          <w:rFonts w:ascii="Times New Roman" w:eastAsia="Times New Roman" w:hAnsi="Times New Roman"/>
          <w:sz w:val="22"/>
          <w:szCs w:val="22"/>
        </w:rPr>
      </w:pPr>
      <w:r w:rsidRPr="00ED0103">
        <w:rPr>
          <w:rFonts w:ascii="Times New Roman" w:eastAsia="Times New Roman" w:hAnsi="Times New Roman"/>
          <w:color w:val="000000"/>
          <w:sz w:val="22"/>
          <w:szCs w:val="22"/>
        </w:rPr>
        <w:t>Обработка деталей кроя.</w:t>
      </w:r>
    </w:p>
    <w:p w:rsidR="00ED0103" w:rsidRPr="00ED0103" w:rsidRDefault="00ED0103" w:rsidP="00994848">
      <w:pPr>
        <w:pStyle w:val="a8"/>
        <w:numPr>
          <w:ilvl w:val="0"/>
          <w:numId w:val="288"/>
        </w:numPr>
        <w:ind w:left="284" w:hanging="426"/>
        <w:jc w:val="both"/>
        <w:rPr>
          <w:rFonts w:ascii="Times New Roman" w:eastAsia="Times New Roman" w:hAnsi="Times New Roman"/>
          <w:sz w:val="22"/>
          <w:szCs w:val="22"/>
        </w:rPr>
      </w:pPr>
      <w:r w:rsidRPr="00ED0103">
        <w:rPr>
          <w:rFonts w:ascii="Times New Roman" w:eastAsia="Times New Roman" w:hAnsi="Times New Roman"/>
          <w:color w:val="000000"/>
          <w:sz w:val="22"/>
          <w:szCs w:val="22"/>
        </w:rPr>
        <w:t>Обработка карманов.</w:t>
      </w:r>
    </w:p>
    <w:p w:rsidR="00ED0103" w:rsidRPr="00ED0103" w:rsidRDefault="00ED0103" w:rsidP="00994848">
      <w:pPr>
        <w:numPr>
          <w:ilvl w:val="0"/>
          <w:numId w:val="288"/>
        </w:numPr>
        <w:spacing w:after="0" w:line="240" w:lineRule="auto"/>
        <w:ind w:left="284" w:hanging="426"/>
        <w:jc w:val="both"/>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Выращивание рассады для пришкольного участка.</w:t>
      </w:r>
    </w:p>
    <w:p w:rsidR="00ED0103" w:rsidRPr="00ED0103" w:rsidRDefault="00ED0103" w:rsidP="00ED0103">
      <w:pPr>
        <w:spacing w:after="0" w:line="240" w:lineRule="auto"/>
        <w:ind w:firstLine="567"/>
        <w:jc w:val="both"/>
        <w:rPr>
          <w:rFonts w:ascii="Times New Roman" w:eastAsia="Times New Roman" w:hAnsi="Times New Roman"/>
          <w:color w:val="000000"/>
          <w:lang w:eastAsia="ru-RU"/>
        </w:rPr>
      </w:pP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Темы проектов.</w:t>
      </w:r>
    </w:p>
    <w:p w:rsidR="00ED0103" w:rsidRPr="00ED0103" w:rsidRDefault="00ED0103" w:rsidP="00994848">
      <w:pPr>
        <w:pStyle w:val="a8"/>
        <w:numPr>
          <w:ilvl w:val="0"/>
          <w:numId w:val="289"/>
        </w:numPr>
        <w:ind w:left="284" w:hanging="426"/>
        <w:jc w:val="both"/>
        <w:rPr>
          <w:rFonts w:ascii="Times New Roman" w:eastAsia="Times New Roman" w:hAnsi="Times New Roman"/>
          <w:color w:val="000000"/>
          <w:sz w:val="22"/>
          <w:szCs w:val="22"/>
        </w:rPr>
      </w:pPr>
      <w:r w:rsidRPr="00ED0103">
        <w:rPr>
          <w:rFonts w:ascii="Times New Roman" w:eastAsia="Times New Roman" w:hAnsi="Times New Roman"/>
          <w:color w:val="000000"/>
          <w:sz w:val="22"/>
          <w:szCs w:val="22"/>
        </w:rPr>
        <w:t>«Приготовление пиццы».</w:t>
      </w:r>
    </w:p>
    <w:p w:rsidR="00ED0103" w:rsidRPr="00ED0103" w:rsidRDefault="00ED0103" w:rsidP="00994848">
      <w:pPr>
        <w:pStyle w:val="a8"/>
        <w:numPr>
          <w:ilvl w:val="0"/>
          <w:numId w:val="289"/>
        </w:numPr>
        <w:ind w:left="284" w:hanging="426"/>
        <w:jc w:val="both"/>
        <w:rPr>
          <w:rFonts w:ascii="Times New Roman" w:eastAsia="Times New Roman" w:hAnsi="Times New Roman"/>
          <w:color w:val="000000"/>
          <w:sz w:val="22"/>
          <w:szCs w:val="22"/>
        </w:rPr>
      </w:pPr>
      <w:r w:rsidRPr="00ED0103">
        <w:rPr>
          <w:rFonts w:ascii="Times New Roman" w:eastAsia="Times New Roman" w:hAnsi="Times New Roman"/>
          <w:color w:val="000000"/>
          <w:sz w:val="22"/>
          <w:szCs w:val="22"/>
        </w:rPr>
        <w:t>Прихватка «Мельница»</w:t>
      </w:r>
    </w:p>
    <w:p w:rsidR="00ED0103" w:rsidRPr="00ED0103" w:rsidRDefault="00ED0103" w:rsidP="00994848">
      <w:pPr>
        <w:pStyle w:val="a8"/>
        <w:numPr>
          <w:ilvl w:val="0"/>
          <w:numId w:val="289"/>
        </w:numPr>
        <w:ind w:left="284" w:hanging="426"/>
        <w:jc w:val="both"/>
        <w:rPr>
          <w:rFonts w:ascii="Times New Roman" w:eastAsia="Times New Roman" w:hAnsi="Times New Roman"/>
          <w:color w:val="000000"/>
          <w:sz w:val="22"/>
          <w:szCs w:val="22"/>
        </w:rPr>
      </w:pPr>
      <w:r w:rsidRPr="00ED0103">
        <w:rPr>
          <w:rFonts w:ascii="Times New Roman" w:eastAsia="Times New Roman" w:hAnsi="Times New Roman"/>
          <w:color w:val="000000"/>
          <w:sz w:val="22"/>
          <w:szCs w:val="22"/>
        </w:rPr>
        <w:t>Шкатулка «Хохлома».</w:t>
      </w:r>
    </w:p>
    <w:p w:rsidR="00ED0103" w:rsidRPr="00ED0103" w:rsidRDefault="00ED0103" w:rsidP="00994848">
      <w:pPr>
        <w:pStyle w:val="a8"/>
        <w:numPr>
          <w:ilvl w:val="0"/>
          <w:numId w:val="289"/>
        </w:numPr>
        <w:ind w:left="284" w:hanging="426"/>
        <w:jc w:val="both"/>
        <w:rPr>
          <w:rFonts w:ascii="Times New Roman" w:eastAsia="Times New Roman" w:hAnsi="Times New Roman"/>
          <w:color w:val="000000"/>
          <w:sz w:val="22"/>
          <w:szCs w:val="22"/>
        </w:rPr>
      </w:pPr>
      <w:r w:rsidRPr="00ED0103">
        <w:rPr>
          <w:rFonts w:ascii="Times New Roman" w:eastAsia="Times New Roman" w:hAnsi="Times New Roman"/>
          <w:color w:val="000000"/>
          <w:sz w:val="22"/>
          <w:szCs w:val="22"/>
        </w:rPr>
        <w:t>Салфетка «Нежность, бумажная модель машины.</w:t>
      </w:r>
    </w:p>
    <w:p w:rsidR="00ED0103" w:rsidRPr="00ED0103" w:rsidRDefault="00ED0103" w:rsidP="00ED0103">
      <w:pPr>
        <w:shd w:val="clear" w:color="auto" w:fill="FFFFFF"/>
        <w:spacing w:after="0" w:line="240" w:lineRule="auto"/>
        <w:ind w:firstLine="284"/>
        <w:jc w:val="both"/>
        <w:rPr>
          <w:rFonts w:ascii="Times New Roman" w:eastAsia="Times New Roman" w:hAnsi="Times New Roman"/>
          <w:b/>
          <w:bCs/>
          <w:color w:val="000000"/>
          <w:lang w:eastAsia="ru-RU"/>
        </w:rPr>
      </w:pPr>
    </w:p>
    <w:tbl>
      <w:tblPr>
        <w:tblW w:w="8857" w:type="dxa"/>
        <w:jc w:val="center"/>
        <w:tblInd w:w="204" w:type="dxa"/>
        <w:tblLayout w:type="fixed"/>
        <w:tblCellMar>
          <w:left w:w="0" w:type="dxa"/>
          <w:right w:w="0" w:type="dxa"/>
        </w:tblCellMar>
        <w:tblLook w:val="0000"/>
      </w:tblPr>
      <w:tblGrid>
        <w:gridCol w:w="709"/>
        <w:gridCol w:w="3580"/>
        <w:gridCol w:w="992"/>
        <w:gridCol w:w="1134"/>
        <w:gridCol w:w="2442"/>
      </w:tblGrid>
      <w:tr w:rsidR="00ED0103" w:rsidRPr="00ED0103" w:rsidTr="00ED0103">
        <w:trPr>
          <w:trHeight w:val="437"/>
          <w:jc w:val="center"/>
        </w:trPr>
        <w:tc>
          <w:tcPr>
            <w:tcW w:w="709" w:type="dxa"/>
            <w:vMerge w:val="restart"/>
            <w:tcBorders>
              <w:top w:val="single" w:sz="4" w:space="0" w:color="auto"/>
              <w:left w:val="single" w:sz="4" w:space="0" w:color="auto"/>
              <w:bottom w:val="nil"/>
              <w:right w:val="nil"/>
            </w:tcBorders>
            <w:shd w:val="clear" w:color="auto" w:fill="FFFFFF"/>
          </w:tcPr>
          <w:p w:rsidR="00ED0103" w:rsidRDefault="00ED0103" w:rsidP="00ED0103">
            <w:pPr>
              <w:pStyle w:val="af1"/>
              <w:ind w:firstLine="0"/>
              <w:jc w:val="center"/>
              <w:rPr>
                <w:b/>
                <w:sz w:val="22"/>
                <w:szCs w:val="22"/>
                <w:lang w:eastAsia="ru-RU"/>
              </w:rPr>
            </w:pPr>
            <w:r>
              <w:rPr>
                <w:b/>
                <w:sz w:val="22"/>
                <w:szCs w:val="22"/>
                <w:lang w:eastAsia="ru-RU"/>
              </w:rPr>
              <w:t>№</w:t>
            </w:r>
          </w:p>
          <w:p w:rsidR="00ED0103" w:rsidRPr="00ED0103" w:rsidRDefault="00ED0103" w:rsidP="00ED0103">
            <w:pPr>
              <w:pStyle w:val="af1"/>
              <w:ind w:firstLine="0"/>
              <w:jc w:val="center"/>
              <w:rPr>
                <w:b/>
                <w:sz w:val="22"/>
                <w:szCs w:val="22"/>
                <w:lang w:eastAsia="ru-RU"/>
              </w:rPr>
            </w:pPr>
            <w:r>
              <w:rPr>
                <w:b/>
                <w:sz w:val="22"/>
                <w:szCs w:val="22"/>
                <w:lang w:eastAsia="ru-RU"/>
              </w:rPr>
              <w:t>п/п</w:t>
            </w:r>
          </w:p>
        </w:tc>
        <w:tc>
          <w:tcPr>
            <w:tcW w:w="3580" w:type="dxa"/>
            <w:vMerge w:val="restart"/>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b/>
                <w:sz w:val="22"/>
                <w:szCs w:val="22"/>
                <w:lang w:eastAsia="ru-RU"/>
              </w:rPr>
            </w:pPr>
            <w:r>
              <w:rPr>
                <w:b/>
                <w:sz w:val="22"/>
                <w:szCs w:val="22"/>
                <w:lang w:eastAsia="ru-RU"/>
              </w:rPr>
              <w:t>Тема</w:t>
            </w:r>
          </w:p>
        </w:tc>
        <w:tc>
          <w:tcPr>
            <w:tcW w:w="2126" w:type="dxa"/>
            <w:gridSpan w:val="2"/>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center"/>
              <w:rPr>
                <w:b/>
                <w:sz w:val="22"/>
                <w:szCs w:val="22"/>
                <w:lang w:eastAsia="ru-RU"/>
              </w:rPr>
            </w:pPr>
            <w:r w:rsidRPr="00ED0103">
              <w:rPr>
                <w:b/>
                <w:sz w:val="22"/>
                <w:szCs w:val="22"/>
                <w:lang w:eastAsia="ru-RU"/>
              </w:rPr>
              <w:t>Количество</w:t>
            </w:r>
          </w:p>
          <w:p w:rsidR="00ED0103" w:rsidRPr="00ED0103" w:rsidRDefault="00ED0103" w:rsidP="00ED0103">
            <w:pPr>
              <w:pStyle w:val="af1"/>
              <w:jc w:val="left"/>
              <w:rPr>
                <w:b/>
                <w:sz w:val="22"/>
                <w:szCs w:val="22"/>
                <w:lang w:eastAsia="ru-RU"/>
              </w:rPr>
            </w:pPr>
            <w:r w:rsidRPr="00ED0103">
              <w:rPr>
                <w:b/>
                <w:sz w:val="22"/>
                <w:szCs w:val="22"/>
                <w:lang w:eastAsia="ru-RU"/>
              </w:rPr>
              <w:t>часов</w:t>
            </w:r>
          </w:p>
        </w:tc>
        <w:tc>
          <w:tcPr>
            <w:tcW w:w="2442" w:type="dxa"/>
            <w:vMerge w:val="restart"/>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center"/>
              <w:rPr>
                <w:b/>
                <w:sz w:val="22"/>
                <w:szCs w:val="22"/>
                <w:lang w:eastAsia="ru-RU"/>
              </w:rPr>
            </w:pPr>
            <w:r w:rsidRPr="00ED0103">
              <w:rPr>
                <w:b/>
                <w:sz w:val="22"/>
                <w:szCs w:val="22"/>
                <w:lang w:eastAsia="ru-RU"/>
              </w:rPr>
              <w:t>Форма контроля</w:t>
            </w:r>
          </w:p>
        </w:tc>
      </w:tr>
      <w:tr w:rsidR="00ED0103" w:rsidRPr="00ED0103" w:rsidTr="00ED0103">
        <w:trPr>
          <w:trHeight w:val="231"/>
          <w:jc w:val="center"/>
        </w:trPr>
        <w:tc>
          <w:tcPr>
            <w:tcW w:w="709" w:type="dxa"/>
            <w:vMerge/>
            <w:tcBorders>
              <w:top w:val="nil"/>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p>
        </w:tc>
        <w:tc>
          <w:tcPr>
            <w:tcW w:w="3580" w:type="dxa"/>
            <w:vMerge/>
            <w:tcBorders>
              <w:top w:val="nil"/>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center"/>
              <w:rPr>
                <w:b/>
                <w:sz w:val="22"/>
                <w:szCs w:val="22"/>
                <w:lang w:eastAsia="ru-RU"/>
              </w:rPr>
            </w:pPr>
            <w:r w:rsidRPr="00ED0103">
              <w:rPr>
                <w:b/>
                <w:sz w:val="22"/>
                <w:szCs w:val="22"/>
                <w:lang w:eastAsia="ru-RU"/>
              </w:rPr>
              <w:t>Теория</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center"/>
              <w:rPr>
                <w:b/>
                <w:sz w:val="22"/>
                <w:szCs w:val="22"/>
                <w:lang w:eastAsia="ru-RU"/>
              </w:rPr>
            </w:pPr>
            <w:r w:rsidRPr="00ED0103">
              <w:rPr>
                <w:b/>
                <w:sz w:val="22"/>
                <w:szCs w:val="22"/>
                <w:lang w:eastAsia="ru-RU"/>
              </w:rPr>
              <w:t>Практика</w:t>
            </w:r>
          </w:p>
        </w:tc>
        <w:tc>
          <w:tcPr>
            <w:tcW w:w="2442" w:type="dxa"/>
            <w:vMerge/>
            <w:tcBorders>
              <w:top w:val="nil"/>
              <w:left w:val="single" w:sz="4" w:space="0" w:color="auto"/>
              <w:bottom w:val="nil"/>
              <w:right w:val="single" w:sz="4" w:space="0" w:color="auto"/>
            </w:tcBorders>
            <w:shd w:val="clear" w:color="auto" w:fill="FFFFFF"/>
          </w:tcPr>
          <w:p w:rsidR="00ED0103" w:rsidRPr="00ED0103" w:rsidRDefault="00ED0103" w:rsidP="00ED0103">
            <w:pPr>
              <w:pStyle w:val="af1"/>
              <w:jc w:val="left"/>
              <w:rPr>
                <w:sz w:val="22"/>
                <w:szCs w:val="22"/>
                <w:lang w:eastAsia="ru-RU"/>
              </w:rPr>
            </w:pPr>
          </w:p>
        </w:tc>
      </w:tr>
      <w:tr w:rsidR="00ED0103" w:rsidRPr="00ED0103" w:rsidTr="00ED0103">
        <w:trPr>
          <w:trHeight w:val="668"/>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Вводное занятие. Технология в жизни человека и общества.</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jc w:val="left"/>
              <w:rPr>
                <w:sz w:val="22"/>
                <w:szCs w:val="22"/>
                <w:lang w:eastAsia="ru-RU"/>
              </w:rPr>
            </w:pPr>
          </w:p>
        </w:tc>
      </w:tr>
      <w:tr w:rsidR="00ED0103" w:rsidRPr="00ED0103" w:rsidTr="00ED0103">
        <w:trPr>
          <w:trHeight w:val="1137"/>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sz w:val="22"/>
                <w:szCs w:val="22"/>
                <w:lang w:eastAsia="ru-RU"/>
              </w:rPr>
              <w:t>1</w:t>
            </w:r>
            <w:r>
              <w:rPr>
                <w:sz w:val="22"/>
                <w:szCs w:val="22"/>
                <w:lang w:eastAsia="ru-RU"/>
              </w:rPr>
              <w:t>2</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Кулинария.</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8</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6</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№1.</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№2.</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№3.</w:t>
            </w:r>
          </w:p>
          <w:p w:rsidR="00ED0103" w:rsidRPr="00ED0103" w:rsidRDefault="00ED0103" w:rsidP="00ED0103">
            <w:pPr>
              <w:pStyle w:val="af1"/>
              <w:ind w:firstLine="0"/>
              <w:jc w:val="left"/>
              <w:rPr>
                <w:sz w:val="22"/>
                <w:szCs w:val="22"/>
                <w:lang w:eastAsia="ru-RU"/>
              </w:rPr>
            </w:pPr>
            <w:r w:rsidRPr="00ED0103">
              <w:rPr>
                <w:sz w:val="22"/>
                <w:szCs w:val="22"/>
                <w:lang w:eastAsia="ru-RU"/>
              </w:rPr>
              <w:t>Проект №1.</w:t>
            </w:r>
          </w:p>
        </w:tc>
      </w:tr>
      <w:tr w:rsidR="00ED0103" w:rsidRPr="00ED0103" w:rsidTr="00ED0103">
        <w:trPr>
          <w:trHeight w:val="668"/>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sz w:val="22"/>
                <w:szCs w:val="22"/>
                <w:lang w:eastAsia="ru-RU"/>
              </w:rPr>
              <w:t>2</w:t>
            </w:r>
            <w:r>
              <w:rPr>
                <w:sz w:val="22"/>
                <w:szCs w:val="22"/>
                <w:lang w:eastAsia="ru-RU"/>
              </w:rPr>
              <w:t>3</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Электротехнические работы.</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I</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№4</w:t>
            </w:r>
          </w:p>
        </w:tc>
      </w:tr>
      <w:tr w:rsidR="00ED0103" w:rsidRPr="00ED0103" w:rsidTr="00ED0103">
        <w:trPr>
          <w:trHeight w:val="562"/>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sz w:val="22"/>
                <w:szCs w:val="22"/>
                <w:lang w:eastAsia="ru-RU"/>
              </w:rPr>
              <w:t>3</w:t>
            </w:r>
            <w:r>
              <w:rPr>
                <w:sz w:val="22"/>
                <w:szCs w:val="22"/>
                <w:lang w:eastAsia="ru-RU"/>
              </w:rPr>
              <w:t>4</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Технология ведения дома.</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2</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№5.</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№6.</w:t>
            </w:r>
          </w:p>
        </w:tc>
      </w:tr>
      <w:tr w:rsidR="00ED0103" w:rsidRPr="00ED0103" w:rsidTr="00ED0103">
        <w:trPr>
          <w:trHeight w:val="1633"/>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sz w:val="22"/>
                <w:szCs w:val="22"/>
                <w:lang w:eastAsia="ru-RU"/>
              </w:rPr>
              <w:t>4</w:t>
            </w:r>
            <w:r>
              <w:rPr>
                <w:sz w:val="22"/>
                <w:szCs w:val="22"/>
                <w:lang w:eastAsia="ru-RU"/>
              </w:rPr>
              <w:t>5</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Создание изделий из текстильных и поделочных материалов.</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13</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25</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№7.</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№8.</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№9.</w:t>
            </w:r>
          </w:p>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№10.</w:t>
            </w:r>
          </w:p>
          <w:p w:rsidR="00ED0103" w:rsidRPr="00ED0103" w:rsidRDefault="00ED0103" w:rsidP="00ED0103">
            <w:pPr>
              <w:pStyle w:val="af1"/>
              <w:ind w:firstLine="0"/>
              <w:jc w:val="left"/>
              <w:rPr>
                <w:sz w:val="22"/>
                <w:szCs w:val="22"/>
                <w:lang w:eastAsia="ru-RU"/>
              </w:rPr>
            </w:pPr>
            <w:r w:rsidRPr="00ED0103">
              <w:rPr>
                <w:sz w:val="22"/>
                <w:szCs w:val="22"/>
                <w:lang w:eastAsia="ru-RU"/>
              </w:rPr>
              <w:t>Проект №2. Проект№3.</w:t>
            </w:r>
          </w:p>
        </w:tc>
      </w:tr>
      <w:tr w:rsidR="00ED0103" w:rsidRPr="00ED0103" w:rsidTr="00ED0103">
        <w:trPr>
          <w:trHeight w:val="337"/>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sz w:val="22"/>
                <w:szCs w:val="22"/>
                <w:lang w:eastAsia="ru-RU"/>
              </w:rPr>
              <w:t>5</w:t>
            </w:r>
            <w:r>
              <w:rPr>
                <w:sz w:val="22"/>
                <w:szCs w:val="22"/>
                <w:lang w:eastAsia="ru-RU"/>
              </w:rPr>
              <w:t>6</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Творческие проектные работы.</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3</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5</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Проект №4.</w:t>
            </w:r>
          </w:p>
        </w:tc>
      </w:tr>
      <w:tr w:rsidR="00ED0103" w:rsidRPr="00ED0103" w:rsidTr="00ED0103">
        <w:trPr>
          <w:trHeight w:val="668"/>
          <w:jc w:val="center"/>
        </w:trPr>
        <w:tc>
          <w:tcPr>
            <w:tcW w:w="709"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center"/>
              <w:rPr>
                <w:sz w:val="22"/>
                <w:szCs w:val="22"/>
                <w:lang w:eastAsia="ru-RU"/>
              </w:rPr>
            </w:pPr>
            <w:r w:rsidRPr="00ED0103">
              <w:rPr>
                <w:b/>
                <w:bCs/>
                <w:sz w:val="22"/>
                <w:szCs w:val="22"/>
                <w:lang w:eastAsia="ru-RU"/>
              </w:rPr>
              <w:t>6</w:t>
            </w:r>
            <w:r>
              <w:rPr>
                <w:b/>
                <w:bCs/>
                <w:sz w:val="22"/>
                <w:szCs w:val="22"/>
                <w:lang w:eastAsia="ru-RU"/>
              </w:rPr>
              <w:t>7</w:t>
            </w:r>
            <w:r w:rsidRPr="00ED0103">
              <w:rPr>
                <w:sz w:val="22"/>
                <w:szCs w:val="22"/>
                <w:lang w:eastAsia="ru-RU"/>
              </w:rPr>
              <w:t>.</w:t>
            </w:r>
          </w:p>
        </w:tc>
        <w:tc>
          <w:tcPr>
            <w:tcW w:w="3580"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Дизайн пришкольного участка</w:t>
            </w:r>
          </w:p>
        </w:tc>
        <w:tc>
          <w:tcPr>
            <w:tcW w:w="992"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w:t>
            </w:r>
          </w:p>
        </w:tc>
        <w:tc>
          <w:tcPr>
            <w:tcW w:w="1134" w:type="dxa"/>
            <w:tcBorders>
              <w:top w:val="single" w:sz="4" w:space="0" w:color="auto"/>
              <w:left w:val="single" w:sz="4" w:space="0" w:color="auto"/>
              <w:bottom w:val="nil"/>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1</w:t>
            </w:r>
          </w:p>
        </w:tc>
        <w:tc>
          <w:tcPr>
            <w:tcW w:w="2442" w:type="dxa"/>
            <w:tcBorders>
              <w:top w:val="single" w:sz="4" w:space="0" w:color="auto"/>
              <w:left w:val="single" w:sz="4" w:space="0" w:color="auto"/>
              <w:bottom w:val="nil"/>
              <w:right w:val="single" w:sz="4" w:space="0" w:color="auto"/>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№11.</w:t>
            </w:r>
          </w:p>
        </w:tc>
      </w:tr>
      <w:tr w:rsidR="00ED0103" w:rsidRPr="00ED0103" w:rsidTr="00ED0103">
        <w:trPr>
          <w:trHeight w:val="353"/>
          <w:jc w:val="center"/>
        </w:trPr>
        <w:tc>
          <w:tcPr>
            <w:tcW w:w="709" w:type="dxa"/>
            <w:tcBorders>
              <w:top w:val="single" w:sz="4" w:space="0" w:color="auto"/>
              <w:left w:val="single" w:sz="4" w:space="0" w:color="auto"/>
              <w:bottom w:val="single" w:sz="4" w:space="0" w:color="auto"/>
              <w:right w:val="nil"/>
            </w:tcBorders>
            <w:shd w:val="clear" w:color="auto" w:fill="FFFFFF"/>
          </w:tcPr>
          <w:p w:rsidR="00ED0103" w:rsidRPr="00ED0103" w:rsidRDefault="00ED0103" w:rsidP="00ED0103">
            <w:pPr>
              <w:pStyle w:val="af1"/>
              <w:jc w:val="center"/>
              <w:rPr>
                <w:sz w:val="22"/>
                <w:szCs w:val="22"/>
                <w:lang w:eastAsia="ru-RU"/>
              </w:rPr>
            </w:pPr>
          </w:p>
        </w:tc>
        <w:tc>
          <w:tcPr>
            <w:tcW w:w="3580" w:type="dxa"/>
            <w:tcBorders>
              <w:top w:val="single" w:sz="4" w:space="0" w:color="auto"/>
              <w:left w:val="single" w:sz="4" w:space="0" w:color="auto"/>
              <w:bottom w:val="single" w:sz="4" w:space="0" w:color="auto"/>
              <w:right w:val="nil"/>
            </w:tcBorders>
            <w:shd w:val="clear" w:color="auto" w:fill="FFFFFF"/>
          </w:tcPr>
          <w:p w:rsidR="00ED0103" w:rsidRPr="00ED0103" w:rsidRDefault="00ED0103" w:rsidP="00ED0103">
            <w:pPr>
              <w:pStyle w:val="af1"/>
              <w:ind w:firstLine="0"/>
              <w:jc w:val="left"/>
              <w:rPr>
                <w:sz w:val="22"/>
                <w:szCs w:val="22"/>
                <w:lang w:eastAsia="ru-RU"/>
              </w:rPr>
            </w:pPr>
            <w:r w:rsidRPr="00ED0103">
              <w:rPr>
                <w:sz w:val="22"/>
                <w:szCs w:val="22"/>
                <w:lang w:eastAsia="ru-RU"/>
              </w:rPr>
              <w:t>Итого:</w:t>
            </w:r>
          </w:p>
        </w:tc>
        <w:tc>
          <w:tcPr>
            <w:tcW w:w="992" w:type="dxa"/>
            <w:tcBorders>
              <w:top w:val="single" w:sz="4" w:space="0" w:color="auto"/>
              <w:left w:val="single" w:sz="4" w:space="0" w:color="auto"/>
              <w:bottom w:val="single" w:sz="4" w:space="0" w:color="auto"/>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28</w:t>
            </w:r>
          </w:p>
        </w:tc>
        <w:tc>
          <w:tcPr>
            <w:tcW w:w="1134" w:type="dxa"/>
            <w:tcBorders>
              <w:top w:val="single" w:sz="4" w:space="0" w:color="auto"/>
              <w:left w:val="single" w:sz="4" w:space="0" w:color="auto"/>
              <w:bottom w:val="single" w:sz="4" w:space="0" w:color="auto"/>
              <w:right w:val="nil"/>
            </w:tcBorders>
            <w:shd w:val="clear" w:color="auto" w:fill="FFFFFF"/>
          </w:tcPr>
          <w:p w:rsidR="00ED0103" w:rsidRPr="00ED0103" w:rsidRDefault="00ED0103" w:rsidP="00ED0103">
            <w:pPr>
              <w:pStyle w:val="af1"/>
              <w:jc w:val="left"/>
              <w:rPr>
                <w:sz w:val="22"/>
                <w:szCs w:val="22"/>
                <w:lang w:eastAsia="ru-RU"/>
              </w:rPr>
            </w:pPr>
            <w:r w:rsidRPr="00ED0103">
              <w:rPr>
                <w:sz w:val="22"/>
                <w:szCs w:val="22"/>
                <w:lang w:eastAsia="ru-RU"/>
              </w:rPr>
              <w:t>40</w:t>
            </w:r>
          </w:p>
        </w:tc>
        <w:tc>
          <w:tcPr>
            <w:tcW w:w="2442" w:type="dxa"/>
            <w:tcBorders>
              <w:top w:val="single" w:sz="4" w:space="0" w:color="auto"/>
              <w:left w:val="single" w:sz="4" w:space="0" w:color="auto"/>
              <w:bottom w:val="single" w:sz="4" w:space="0" w:color="auto"/>
              <w:right w:val="single" w:sz="4" w:space="0" w:color="auto"/>
            </w:tcBorders>
            <w:shd w:val="clear" w:color="auto" w:fill="FFFFFF"/>
          </w:tcPr>
          <w:p w:rsidR="00ED0103" w:rsidRPr="00ED0103" w:rsidRDefault="00ED0103" w:rsidP="00ED0103">
            <w:pPr>
              <w:pStyle w:val="af1"/>
              <w:jc w:val="left"/>
              <w:rPr>
                <w:sz w:val="22"/>
                <w:szCs w:val="22"/>
                <w:lang w:eastAsia="ru-RU"/>
              </w:rPr>
            </w:pPr>
          </w:p>
        </w:tc>
      </w:tr>
    </w:tbl>
    <w:p w:rsidR="00ED0103" w:rsidRDefault="00ED0103" w:rsidP="0025122E">
      <w:pPr>
        <w:shd w:val="clear" w:color="auto" w:fill="FFFFFF"/>
        <w:spacing w:after="0" w:line="240" w:lineRule="auto"/>
        <w:ind w:firstLine="284"/>
        <w:jc w:val="center"/>
        <w:rPr>
          <w:rFonts w:ascii="Times New Roman" w:eastAsia="Times New Roman" w:hAnsi="Times New Roman"/>
          <w:b/>
          <w:bCs/>
          <w:color w:val="000000"/>
          <w:lang w:eastAsia="ru-RU"/>
        </w:rPr>
      </w:pPr>
    </w:p>
    <w:p w:rsidR="00ED0103" w:rsidRDefault="00ED0103" w:rsidP="0025122E">
      <w:pPr>
        <w:shd w:val="clear" w:color="auto" w:fill="FFFFFF"/>
        <w:spacing w:after="0" w:line="240" w:lineRule="auto"/>
        <w:ind w:firstLine="284"/>
        <w:jc w:val="center"/>
        <w:rPr>
          <w:rFonts w:ascii="Times New Roman" w:eastAsia="Times New Roman" w:hAnsi="Times New Roman"/>
          <w:b/>
          <w:bCs/>
          <w:color w:val="000000"/>
          <w:lang w:eastAsia="ru-RU"/>
        </w:rPr>
      </w:pPr>
    </w:p>
    <w:p w:rsidR="00426437" w:rsidRDefault="00426437" w:rsidP="0025122E">
      <w:pPr>
        <w:shd w:val="clear" w:color="auto" w:fill="FFFFFF"/>
        <w:spacing w:after="0" w:line="240" w:lineRule="auto"/>
        <w:ind w:firstLine="284"/>
        <w:jc w:val="center"/>
        <w:rPr>
          <w:rFonts w:ascii="Times New Roman" w:eastAsia="Times New Roman" w:hAnsi="Times New Roman"/>
          <w:b/>
          <w:bCs/>
          <w:color w:val="000000"/>
          <w:lang w:eastAsia="ru-RU"/>
        </w:rPr>
      </w:pPr>
      <w:r w:rsidRPr="00926D80">
        <w:rPr>
          <w:rFonts w:ascii="Times New Roman" w:eastAsia="Times New Roman" w:hAnsi="Times New Roman"/>
          <w:b/>
          <w:bCs/>
          <w:color w:val="000000"/>
          <w:lang w:eastAsia="ru-RU"/>
        </w:rPr>
        <w:t xml:space="preserve">6 </w:t>
      </w:r>
      <w:r w:rsidR="00891ADE">
        <w:rPr>
          <w:rFonts w:ascii="Times New Roman" w:eastAsia="Times New Roman" w:hAnsi="Times New Roman"/>
          <w:b/>
          <w:bCs/>
          <w:color w:val="000000"/>
          <w:lang w:eastAsia="ru-RU"/>
        </w:rPr>
        <w:t>класс</w:t>
      </w:r>
      <w:r w:rsidR="009146F2">
        <w:rPr>
          <w:rFonts w:ascii="Times New Roman" w:eastAsia="Times New Roman" w:hAnsi="Times New Roman"/>
          <w:b/>
          <w:bCs/>
          <w:color w:val="000000"/>
          <w:lang w:eastAsia="ru-RU"/>
        </w:rPr>
        <w:t xml:space="preserve"> </w:t>
      </w:r>
    </w:p>
    <w:p w:rsidR="00ED0103" w:rsidRPr="00CC0355" w:rsidRDefault="00ED0103" w:rsidP="00ED0103">
      <w:pPr>
        <w:spacing w:after="0" w:line="240" w:lineRule="auto"/>
        <w:ind w:firstLine="567"/>
        <w:jc w:val="both"/>
        <w:rPr>
          <w:rFonts w:ascii="Times New Roman" w:eastAsia="Times New Roman" w:hAnsi="Times New Roman"/>
          <w:b/>
          <w:lang w:eastAsia="ru-RU"/>
        </w:rPr>
      </w:pPr>
      <w:r w:rsidRPr="00CC0355">
        <w:rPr>
          <w:rFonts w:ascii="Times New Roman" w:eastAsia="Times New Roman" w:hAnsi="Times New Roman"/>
          <w:b/>
          <w:color w:val="000000"/>
          <w:spacing w:val="-10"/>
          <w:lang w:eastAsia="ru-RU"/>
        </w:rPr>
        <w:t xml:space="preserve">Вводное занятие. Инструктаж </w:t>
      </w:r>
      <w:r w:rsidRPr="00CC0355">
        <w:rPr>
          <w:rFonts w:ascii="Times New Roman" w:eastAsia="Times New Roman" w:hAnsi="Times New Roman"/>
          <w:b/>
          <w:bCs/>
          <w:iCs/>
          <w:color w:val="000000"/>
          <w:lang w:eastAsia="ru-RU"/>
        </w:rPr>
        <w:t>по технике безопасности</w:t>
      </w:r>
      <w:r w:rsidRPr="00CC0355">
        <w:rPr>
          <w:rFonts w:ascii="Times New Roman" w:eastAsia="Times New Roman" w:hAnsi="Times New Roman"/>
          <w:b/>
          <w:color w:val="000000"/>
          <w:lang w:eastAsia="ru-RU"/>
        </w:rPr>
        <w:t xml:space="preserve">.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bCs/>
          <w:i/>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bCs/>
          <w:iCs/>
          <w:color w:val="000000"/>
          <w:spacing w:val="-10"/>
          <w:lang w:eastAsia="ru-RU"/>
        </w:rPr>
      </w:pPr>
      <w:r w:rsidRPr="00ED0103">
        <w:rPr>
          <w:rFonts w:ascii="Times New Roman" w:eastAsia="Times New Roman" w:hAnsi="Times New Roman"/>
          <w:bCs/>
          <w:color w:val="000000"/>
          <w:spacing w:val="-10"/>
          <w:lang w:eastAsia="ru-RU"/>
        </w:rPr>
        <w:t xml:space="preserve">Технология как учебная </w:t>
      </w:r>
      <w:r w:rsidRPr="00ED0103">
        <w:rPr>
          <w:rFonts w:ascii="Times New Roman" w:eastAsia="Times New Roman" w:hAnsi="Times New Roman"/>
          <w:bCs/>
          <w:iCs/>
          <w:color w:val="000000"/>
          <w:spacing w:val="-10"/>
          <w:lang w:eastAsia="ru-RU"/>
        </w:rPr>
        <w:t>дисциплина и как наука. Цель и задачи изучения предмета.</w:t>
      </w:r>
      <w:r w:rsidRPr="00ED0103">
        <w:rPr>
          <w:rFonts w:ascii="Times New Roman" w:eastAsia="Times New Roman" w:hAnsi="Times New Roman"/>
          <w:bCs/>
          <w:color w:val="000000"/>
          <w:spacing w:val="-10"/>
          <w:lang w:eastAsia="ru-RU"/>
        </w:rPr>
        <w:t xml:space="preserve">Содержание предмета. Последовательность его </w:t>
      </w:r>
      <w:r w:rsidRPr="00ED0103">
        <w:rPr>
          <w:rFonts w:ascii="Times New Roman" w:eastAsia="Times New Roman" w:hAnsi="Times New Roman"/>
          <w:bCs/>
          <w:iCs/>
          <w:color w:val="000000"/>
          <w:spacing w:val="-10"/>
          <w:lang w:eastAsia="ru-RU"/>
        </w:rPr>
        <w:t>изучения. Санитарно- гигиенические требования и</w:t>
      </w:r>
      <w:r w:rsidRPr="00ED0103">
        <w:rPr>
          <w:rFonts w:ascii="Times New Roman" w:eastAsia="Times New Roman" w:hAnsi="Times New Roman"/>
          <w:bCs/>
          <w:color w:val="000000"/>
          <w:spacing w:val="-10"/>
          <w:lang w:eastAsia="ru-RU"/>
        </w:rPr>
        <w:t xml:space="preserve"> правила внутреннего </w:t>
      </w:r>
      <w:r w:rsidRPr="00ED0103">
        <w:rPr>
          <w:rFonts w:ascii="Times New Roman" w:eastAsia="Times New Roman" w:hAnsi="Times New Roman"/>
          <w:bCs/>
          <w:iCs/>
          <w:color w:val="000000"/>
          <w:spacing w:val="-10"/>
          <w:lang w:eastAsia="ru-RU"/>
        </w:rPr>
        <w:t>распорядка при работе в школьных мастерских.</w:t>
      </w:r>
      <w:r w:rsidRPr="00ED0103">
        <w:rPr>
          <w:rFonts w:ascii="Times New Roman" w:eastAsia="Times New Roman" w:hAnsi="Times New Roman"/>
          <w:bCs/>
          <w:color w:val="000000"/>
          <w:spacing w:val="-10"/>
          <w:lang w:eastAsia="ru-RU"/>
        </w:rPr>
        <w:t xml:space="preserve">Организация теоретической и </w:t>
      </w:r>
      <w:r w:rsidRPr="00ED0103">
        <w:rPr>
          <w:rFonts w:ascii="Times New Roman" w:eastAsia="Times New Roman" w:hAnsi="Times New Roman"/>
          <w:bCs/>
          <w:iCs/>
          <w:color w:val="000000"/>
          <w:spacing w:val="-10"/>
          <w:lang w:eastAsia="ru-RU"/>
        </w:rPr>
        <w:t>практической частей урока.</w:t>
      </w:r>
    </w:p>
    <w:p w:rsidR="00ED0103" w:rsidRPr="00ED0103" w:rsidRDefault="00ED0103" w:rsidP="00ED0103">
      <w:pPr>
        <w:spacing w:after="0" w:line="240" w:lineRule="auto"/>
        <w:ind w:firstLine="567"/>
        <w:jc w:val="both"/>
        <w:rPr>
          <w:rFonts w:ascii="Times New Roman" w:eastAsia="Times New Roman" w:hAnsi="Times New Roman"/>
          <w:b/>
          <w:lang w:eastAsia="ru-RU"/>
        </w:rPr>
      </w:pPr>
      <w:bookmarkStart w:id="218" w:name="bookmark2"/>
      <w:r w:rsidRPr="00ED0103">
        <w:rPr>
          <w:rFonts w:ascii="Times New Roman" w:eastAsia="Times New Roman" w:hAnsi="Times New Roman"/>
          <w:b/>
          <w:bCs/>
          <w:iCs/>
          <w:color w:val="000000"/>
          <w:lang w:eastAsia="ru-RU"/>
        </w:rPr>
        <w:t>Культура</w:t>
      </w:r>
      <w:r w:rsidRPr="00ED0103">
        <w:rPr>
          <w:rFonts w:ascii="Times New Roman" w:eastAsia="Times New Roman" w:hAnsi="Times New Roman"/>
          <w:b/>
          <w:color w:val="000000"/>
          <w:lang w:eastAsia="ru-RU"/>
        </w:rPr>
        <w:t xml:space="preserve"> питания </w:t>
      </w:r>
      <w:bookmarkEnd w:id="218"/>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bCs/>
          <w:i/>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Cs/>
          <w:color w:val="000000"/>
          <w:spacing w:val="-10"/>
          <w:lang w:eastAsia="ru-RU"/>
        </w:rPr>
        <w:t xml:space="preserve">Знакомство с физиологией питания </w:t>
      </w:r>
      <w:r w:rsidRPr="00ED0103">
        <w:rPr>
          <w:rFonts w:ascii="Times New Roman" w:eastAsia="Times New Roman" w:hAnsi="Times New Roman"/>
          <w:bCs/>
          <w:iCs/>
          <w:color w:val="000000"/>
          <w:spacing w:val="-10"/>
          <w:lang w:eastAsia="ru-RU"/>
        </w:rPr>
        <w:t xml:space="preserve">человека. Общие сведения о значении минеральных </w:t>
      </w:r>
      <w:r w:rsidRPr="00ED0103">
        <w:rPr>
          <w:rFonts w:ascii="Times New Roman" w:eastAsia="Times New Roman" w:hAnsi="Times New Roman"/>
          <w:bCs/>
          <w:color w:val="000000"/>
          <w:spacing w:val="-10"/>
          <w:lang w:eastAsia="ru-RU"/>
        </w:rPr>
        <w:t>веществ в жизнедеятельности организма.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Cs/>
          <w:color w:val="000000"/>
          <w:spacing w:val="-10"/>
          <w:lang w:eastAsia="ru-RU"/>
        </w:rPr>
        <w:t xml:space="preserve">Виды макаронных изделий, круп и </w:t>
      </w:r>
      <w:r w:rsidRPr="00ED0103">
        <w:rPr>
          <w:rFonts w:ascii="Times New Roman" w:eastAsia="Times New Roman" w:hAnsi="Times New Roman"/>
          <w:bCs/>
          <w:iCs/>
          <w:color w:val="000000"/>
          <w:spacing w:val="-10"/>
          <w:lang w:eastAsia="ru-RU"/>
        </w:rPr>
        <w:t xml:space="preserve">бобовых. Правила варки крупяных рассыпчатых, вязких, </w:t>
      </w:r>
      <w:r w:rsidRPr="00ED0103">
        <w:rPr>
          <w:rFonts w:ascii="Times New Roman" w:eastAsia="Times New Roman" w:hAnsi="Times New Roman"/>
          <w:bCs/>
          <w:color w:val="000000"/>
          <w:spacing w:val="-10"/>
          <w:lang w:eastAsia="ru-RU"/>
        </w:rPr>
        <w:t xml:space="preserve">жидких каш. Технология приготовления </w:t>
      </w:r>
      <w:r w:rsidRPr="00ED0103">
        <w:rPr>
          <w:rFonts w:ascii="Times New Roman" w:eastAsia="Times New Roman" w:hAnsi="Times New Roman"/>
          <w:bCs/>
          <w:iCs/>
          <w:color w:val="000000"/>
          <w:spacing w:val="-10"/>
          <w:lang w:eastAsia="ru-RU"/>
        </w:rPr>
        <w:t>пищи.</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Cs/>
          <w:color w:val="000000"/>
          <w:spacing w:val="-10"/>
          <w:lang w:eastAsia="ru-RU"/>
        </w:rPr>
        <w:t xml:space="preserve">Значение изделий из теста в питании </w:t>
      </w:r>
      <w:r w:rsidRPr="00ED0103">
        <w:rPr>
          <w:rFonts w:ascii="Times New Roman" w:eastAsia="Times New Roman" w:hAnsi="Times New Roman"/>
          <w:bCs/>
          <w:iCs/>
          <w:color w:val="000000"/>
          <w:spacing w:val="-10"/>
          <w:lang w:eastAsia="ru-RU"/>
        </w:rPr>
        <w:t>человека, первичная обработка муки, виды теста.</w:t>
      </w:r>
      <w:r w:rsidRPr="00ED0103">
        <w:rPr>
          <w:rFonts w:ascii="Times New Roman" w:eastAsia="Times New Roman" w:hAnsi="Times New Roman"/>
          <w:bCs/>
          <w:color w:val="000000"/>
          <w:spacing w:val="-10"/>
          <w:lang w:eastAsia="ru-RU"/>
        </w:rPr>
        <w:t xml:space="preserve">Изделия из жидкого теста. </w:t>
      </w:r>
      <w:r w:rsidRPr="00ED0103">
        <w:rPr>
          <w:rFonts w:ascii="Times New Roman" w:eastAsia="Times New Roman" w:hAnsi="Times New Roman"/>
          <w:bCs/>
          <w:iCs/>
          <w:color w:val="000000"/>
          <w:spacing w:val="-10"/>
          <w:lang w:eastAsia="ru-RU"/>
        </w:rPr>
        <w:t>Способы приготовления теста для блинов, оладий, блинчиков.</w:t>
      </w:r>
      <w:r w:rsidRPr="00ED0103">
        <w:rPr>
          <w:rFonts w:ascii="Times New Roman" w:eastAsia="Times New Roman" w:hAnsi="Times New Roman"/>
          <w:bCs/>
          <w:color w:val="000000"/>
          <w:spacing w:val="-10"/>
          <w:lang w:eastAsia="ru-RU"/>
        </w:rPr>
        <w:t xml:space="preserve">Технология выпечки. Заготовка </w:t>
      </w:r>
      <w:r w:rsidRPr="00ED0103">
        <w:rPr>
          <w:rFonts w:ascii="Times New Roman" w:eastAsia="Times New Roman" w:hAnsi="Times New Roman"/>
          <w:bCs/>
          <w:iCs/>
          <w:color w:val="000000"/>
          <w:spacing w:val="-10"/>
          <w:lang w:eastAsia="ru-RU"/>
        </w:rPr>
        <w:t xml:space="preserve">продуктов. Основные способы простейшей переработки </w:t>
      </w:r>
      <w:r w:rsidRPr="00ED0103">
        <w:rPr>
          <w:rFonts w:ascii="Times New Roman" w:eastAsia="Times New Roman" w:hAnsi="Times New Roman"/>
          <w:bCs/>
          <w:color w:val="000000"/>
          <w:spacing w:val="-10"/>
          <w:lang w:eastAsia="ru-RU"/>
        </w:rPr>
        <w:t xml:space="preserve">овощей (соление, квашение, сушка). Значение </w:t>
      </w:r>
      <w:r w:rsidRPr="00ED0103">
        <w:rPr>
          <w:rFonts w:ascii="Times New Roman" w:eastAsia="Times New Roman" w:hAnsi="Times New Roman"/>
          <w:bCs/>
          <w:iCs/>
          <w:color w:val="000000"/>
          <w:spacing w:val="-10"/>
          <w:lang w:eastAsia="ru-RU"/>
        </w:rPr>
        <w:t xml:space="preserve">заготовок из овощей в питании человека. </w:t>
      </w:r>
      <w:r w:rsidRPr="00ED0103">
        <w:rPr>
          <w:rFonts w:ascii="Times New Roman" w:eastAsia="Times New Roman" w:hAnsi="Times New Roman"/>
          <w:bCs/>
          <w:color w:val="000000"/>
          <w:spacing w:val="-10"/>
          <w:lang w:eastAsia="ru-RU"/>
        </w:rPr>
        <w:t xml:space="preserve">Технология приготовления </w:t>
      </w:r>
      <w:r w:rsidRPr="00ED0103">
        <w:rPr>
          <w:rFonts w:ascii="Times New Roman" w:eastAsia="Times New Roman" w:hAnsi="Times New Roman"/>
          <w:bCs/>
          <w:iCs/>
          <w:color w:val="000000"/>
          <w:spacing w:val="-10"/>
          <w:lang w:eastAsia="ru-RU"/>
        </w:rPr>
        <w:t xml:space="preserve">солёных и квашеных </w:t>
      </w:r>
      <w:r w:rsidRPr="00ED0103">
        <w:rPr>
          <w:rFonts w:ascii="Times New Roman" w:eastAsia="Times New Roman" w:hAnsi="Times New Roman"/>
          <w:bCs/>
          <w:iCs/>
          <w:color w:val="000000"/>
          <w:spacing w:val="-10"/>
          <w:lang w:eastAsia="ru-RU"/>
        </w:rPr>
        <w:lastRenderedPageBreak/>
        <w:t xml:space="preserve">овощей. Требования к качеству солёных и </w:t>
      </w:r>
      <w:r w:rsidRPr="00ED0103">
        <w:rPr>
          <w:rFonts w:ascii="Times New Roman" w:eastAsia="Times New Roman" w:hAnsi="Times New Roman"/>
          <w:bCs/>
          <w:color w:val="000000"/>
          <w:spacing w:val="-10"/>
          <w:lang w:eastAsia="ru-RU"/>
        </w:rPr>
        <w:t xml:space="preserve">квашенных овощей. Использование </w:t>
      </w:r>
      <w:r w:rsidRPr="00ED0103">
        <w:rPr>
          <w:rFonts w:ascii="Times New Roman" w:eastAsia="Times New Roman" w:hAnsi="Times New Roman"/>
          <w:bCs/>
          <w:iCs/>
          <w:color w:val="000000"/>
          <w:spacing w:val="-10"/>
          <w:lang w:eastAsia="ru-RU"/>
        </w:rPr>
        <w:t xml:space="preserve">природных ресурсов при производстве продуктов </w:t>
      </w:r>
      <w:r w:rsidRPr="00ED0103">
        <w:rPr>
          <w:rFonts w:ascii="Times New Roman" w:eastAsia="Times New Roman" w:hAnsi="Times New Roman"/>
          <w:bCs/>
          <w:color w:val="000000"/>
          <w:spacing w:val="-10"/>
          <w:lang w:eastAsia="ru-RU"/>
        </w:rPr>
        <w:t xml:space="preserve">питания. Основные способы переработки капусты. </w:t>
      </w:r>
      <w:r w:rsidRPr="00ED0103">
        <w:rPr>
          <w:rFonts w:ascii="Times New Roman" w:eastAsia="Times New Roman" w:hAnsi="Times New Roman"/>
          <w:bCs/>
          <w:iCs/>
          <w:color w:val="000000"/>
          <w:spacing w:val="-10"/>
          <w:lang w:eastAsia="ru-RU"/>
        </w:rPr>
        <w:t>Санитарно-гигиенические требования ки</w:t>
      </w:r>
      <w:r w:rsidRPr="00ED0103">
        <w:rPr>
          <w:rFonts w:ascii="Times New Roman" w:eastAsia="Times New Roman" w:hAnsi="Times New Roman"/>
          <w:bCs/>
          <w:color w:val="000000"/>
          <w:spacing w:val="-10"/>
          <w:lang w:eastAsia="ru-RU"/>
        </w:rPr>
        <w:t xml:space="preserve">подготовке перерабатываемой </w:t>
      </w:r>
      <w:r w:rsidRPr="00ED0103">
        <w:rPr>
          <w:rFonts w:ascii="Times New Roman" w:eastAsia="Times New Roman" w:hAnsi="Times New Roman"/>
          <w:bCs/>
          <w:iCs/>
          <w:color w:val="000000"/>
          <w:spacing w:val="-10"/>
          <w:lang w:eastAsia="ru-RU"/>
        </w:rPr>
        <w:t>продукции.</w:t>
      </w:r>
      <w:r w:rsidRPr="00ED0103">
        <w:rPr>
          <w:rFonts w:ascii="Times New Roman" w:eastAsia="Times New Roman" w:hAnsi="Times New Roman"/>
          <w:bCs/>
          <w:iCs/>
          <w:color w:val="000000"/>
          <w:spacing w:val="-10"/>
          <w:lang w:eastAsia="ru-RU"/>
        </w:rPr>
        <w:tab/>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bCs/>
          <w:i/>
          <w:iCs/>
          <w:color w:val="000000"/>
          <w:spacing w:val="-10"/>
          <w:lang w:eastAsia="ru-RU"/>
        </w:rPr>
        <w:t>Практические работы.</w:t>
      </w:r>
      <w:r w:rsidRPr="00ED0103">
        <w:rPr>
          <w:rFonts w:ascii="Times New Roman" w:eastAsia="Times New Roman" w:hAnsi="Times New Roman"/>
          <w:i/>
          <w:color w:val="000000"/>
          <w:lang w:eastAsia="ru-RU"/>
        </w:rPr>
        <w:tab/>
      </w:r>
    </w:p>
    <w:p w:rsidR="00ED0103" w:rsidRPr="00ED0103" w:rsidRDefault="00ED0103" w:rsidP="00ED0103">
      <w:pPr>
        <w:spacing w:after="0" w:line="240" w:lineRule="auto"/>
        <w:ind w:firstLine="567"/>
        <w:jc w:val="both"/>
        <w:rPr>
          <w:rFonts w:ascii="Times New Roman" w:eastAsia="Times New Roman" w:hAnsi="Times New Roman"/>
          <w:bCs/>
          <w:color w:val="000000"/>
          <w:lang w:eastAsia="ru-RU"/>
        </w:rPr>
      </w:pPr>
      <w:r w:rsidRPr="00ED0103">
        <w:rPr>
          <w:rFonts w:ascii="Times New Roman" w:eastAsia="Times New Roman" w:hAnsi="Times New Roman"/>
          <w:bCs/>
          <w:color w:val="000000"/>
          <w:lang w:eastAsia="ru-RU"/>
        </w:rPr>
        <w:t xml:space="preserve">Рассчитать суточную потребность </w:t>
      </w:r>
      <w:r w:rsidRPr="00ED0103">
        <w:rPr>
          <w:rFonts w:ascii="Times New Roman" w:eastAsia="Times New Roman" w:hAnsi="Times New Roman"/>
          <w:bCs/>
          <w:iCs/>
          <w:color w:val="000000"/>
          <w:spacing w:val="-10"/>
          <w:lang w:eastAsia="ru-RU"/>
        </w:rPr>
        <w:t xml:space="preserve">минеральных солей. Определять качество молока, </w:t>
      </w:r>
      <w:r w:rsidRPr="00ED0103">
        <w:rPr>
          <w:rFonts w:ascii="Times New Roman" w:eastAsia="Times New Roman" w:hAnsi="Times New Roman"/>
          <w:bCs/>
          <w:color w:val="000000"/>
          <w:lang w:eastAsia="ru-RU"/>
        </w:rPr>
        <w:t xml:space="preserve">готовить молочный суп. Проводить </w:t>
      </w:r>
      <w:r w:rsidRPr="00ED0103">
        <w:rPr>
          <w:rFonts w:ascii="Times New Roman" w:eastAsia="Times New Roman" w:hAnsi="Times New Roman"/>
          <w:bCs/>
          <w:iCs/>
          <w:color w:val="000000"/>
          <w:spacing w:val="-10"/>
          <w:lang w:eastAsia="ru-RU"/>
        </w:rPr>
        <w:t>разделку рыбы. Определять доброкачественность рыбы.</w:t>
      </w:r>
      <w:r w:rsidRPr="00ED0103">
        <w:rPr>
          <w:rFonts w:ascii="Times New Roman" w:eastAsia="Times New Roman" w:hAnsi="Times New Roman"/>
          <w:bCs/>
          <w:color w:val="000000"/>
          <w:lang w:eastAsia="ru-RU"/>
        </w:rPr>
        <w:t xml:space="preserve">Срок хранения. Технология </w:t>
      </w:r>
      <w:r w:rsidRPr="00ED0103">
        <w:rPr>
          <w:rFonts w:ascii="Times New Roman" w:eastAsia="Times New Roman" w:hAnsi="Times New Roman"/>
          <w:bCs/>
          <w:iCs/>
          <w:color w:val="000000"/>
          <w:spacing w:val="-10"/>
          <w:lang w:eastAsia="ru-RU"/>
        </w:rPr>
        <w:t xml:space="preserve">приготовления блюд. Готовить рыбный суп. Готовить блюда из </w:t>
      </w:r>
      <w:r w:rsidRPr="00ED0103">
        <w:rPr>
          <w:rFonts w:ascii="Times New Roman" w:eastAsia="Times New Roman" w:hAnsi="Times New Roman"/>
          <w:bCs/>
          <w:color w:val="000000"/>
          <w:lang w:eastAsia="ru-RU"/>
        </w:rPr>
        <w:t xml:space="preserve">макаронных изделий, </w:t>
      </w:r>
      <w:r w:rsidRPr="00ED0103">
        <w:rPr>
          <w:rFonts w:ascii="Times New Roman" w:eastAsia="Times New Roman" w:hAnsi="Times New Roman"/>
          <w:bCs/>
          <w:iCs/>
          <w:color w:val="000000"/>
          <w:spacing w:val="-10"/>
          <w:lang w:eastAsia="ru-RU"/>
        </w:rPr>
        <w:t>круп</w:t>
      </w:r>
      <w:r w:rsidRPr="00ED0103">
        <w:rPr>
          <w:rFonts w:ascii="Times New Roman" w:eastAsia="Times New Roman" w:hAnsi="Times New Roman"/>
          <w:bCs/>
          <w:color w:val="000000"/>
          <w:lang w:eastAsia="ru-RU"/>
        </w:rPr>
        <w:t xml:space="preserve"> и </w:t>
      </w:r>
      <w:r w:rsidRPr="00ED0103">
        <w:rPr>
          <w:rFonts w:ascii="Times New Roman" w:eastAsia="Times New Roman" w:hAnsi="Times New Roman"/>
          <w:bCs/>
          <w:iCs/>
          <w:color w:val="000000"/>
          <w:spacing w:val="-10"/>
          <w:lang w:eastAsia="ru-RU"/>
        </w:rPr>
        <w:t>бобовых. Готовит блины. Готовить выпечку из жидкого теста.</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Cs/>
          <w:color w:val="000000"/>
          <w:lang w:eastAsia="ru-RU"/>
        </w:rPr>
        <w:t xml:space="preserve">Подготовка капусты к </w:t>
      </w:r>
      <w:r w:rsidRPr="00ED0103">
        <w:rPr>
          <w:rFonts w:ascii="Times New Roman" w:eastAsia="Times New Roman" w:hAnsi="Times New Roman"/>
          <w:bCs/>
          <w:iCs/>
          <w:color w:val="000000"/>
          <w:spacing w:val="-10"/>
          <w:lang w:eastAsia="ru-RU"/>
        </w:rPr>
        <w:t>квашению.</w:t>
      </w:r>
      <w:r w:rsidRPr="00ED0103">
        <w:rPr>
          <w:rFonts w:ascii="Times New Roman" w:eastAsia="Times New Roman" w:hAnsi="Times New Roman"/>
          <w:bCs/>
          <w:color w:val="000000"/>
          <w:lang w:eastAsia="ru-RU"/>
        </w:rPr>
        <w:tab/>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color w:val="000000"/>
          <w:lang w:eastAsia="ru-RU"/>
        </w:rPr>
        <w:t xml:space="preserve">Создание изделий из текстильных и </w:t>
      </w:r>
      <w:r w:rsidRPr="00ED0103">
        <w:rPr>
          <w:rFonts w:ascii="Times New Roman" w:eastAsia="Times New Roman" w:hAnsi="Times New Roman"/>
          <w:b/>
          <w:bCs/>
          <w:iCs/>
          <w:color w:val="000000"/>
          <w:lang w:eastAsia="ru-RU"/>
        </w:rPr>
        <w:t>поделочных материалов</w:t>
      </w:r>
      <w:r w:rsidRPr="00ED0103">
        <w:rPr>
          <w:rFonts w:ascii="Times New Roman" w:eastAsia="Times New Roman" w:hAnsi="Times New Roman"/>
          <w:b/>
          <w:color w:val="000000"/>
          <w:lang w:eastAsia="ru-RU"/>
        </w:rPr>
        <w:tab/>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Художественные ремёсла </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b/>
          <w:bCs/>
          <w:iCs/>
          <w:color w:val="000000"/>
          <w:spacing w:val="-10"/>
          <w:lang w:eastAsia="ru-RU"/>
        </w:rPr>
        <w:t>Основные теоретические сведения.</w:t>
      </w:r>
      <w:r w:rsidRPr="00ED0103">
        <w:rPr>
          <w:rFonts w:ascii="Times New Roman" w:eastAsia="Times New Roman" w:hAnsi="Times New Roman"/>
          <w:bCs/>
          <w:iCs/>
          <w:color w:val="000000"/>
          <w:spacing w:val="-10"/>
          <w:lang w:eastAsia="ru-RU"/>
        </w:rPr>
        <w:tab/>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 xml:space="preserve">История художественных ремёсел. </w:t>
      </w:r>
      <w:r w:rsidRPr="00ED0103">
        <w:rPr>
          <w:rFonts w:ascii="Times New Roman" w:eastAsia="Times New Roman" w:hAnsi="Times New Roman"/>
          <w:bCs/>
          <w:iCs/>
          <w:color w:val="000000"/>
          <w:spacing w:val="-10"/>
          <w:lang w:eastAsia="ru-RU"/>
        </w:rPr>
        <w:t xml:space="preserve">Приёмы стилизации реальных форм. Элементы </w:t>
      </w:r>
      <w:r w:rsidRPr="00ED0103">
        <w:rPr>
          <w:rFonts w:ascii="Times New Roman" w:eastAsia="Times New Roman" w:hAnsi="Times New Roman"/>
          <w:color w:val="000000"/>
          <w:lang w:eastAsia="ru-RU"/>
        </w:rPr>
        <w:t xml:space="preserve">декоративных решений. Основы композиции и гамма </w:t>
      </w:r>
      <w:r w:rsidRPr="00ED0103">
        <w:rPr>
          <w:rFonts w:ascii="Times New Roman" w:eastAsia="Times New Roman" w:hAnsi="Times New Roman"/>
          <w:bCs/>
          <w:iCs/>
          <w:color w:val="000000"/>
          <w:spacing w:val="-10"/>
          <w:lang w:eastAsia="ru-RU"/>
        </w:rPr>
        <w:t>красок. Колоритное решение. Перевод</w:t>
      </w:r>
      <w:r w:rsidRPr="00ED0103">
        <w:rPr>
          <w:rFonts w:ascii="Times New Roman" w:eastAsia="Times New Roman" w:hAnsi="Times New Roman"/>
          <w:color w:val="000000"/>
          <w:lang w:eastAsia="ru-RU"/>
        </w:rPr>
        <w:t xml:space="preserve">рисунка на ткань. Фиксация контура рисунка </w:t>
      </w:r>
      <w:r w:rsidRPr="00ED0103">
        <w:rPr>
          <w:rFonts w:ascii="Times New Roman" w:eastAsia="Times New Roman" w:hAnsi="Times New Roman"/>
          <w:bCs/>
          <w:iCs/>
          <w:color w:val="000000"/>
          <w:spacing w:val="-10"/>
          <w:lang w:eastAsia="ru-RU"/>
        </w:rPr>
        <w:t xml:space="preserve">резервом. Технологическая последовательность </w:t>
      </w:r>
      <w:r w:rsidRPr="00ED0103">
        <w:rPr>
          <w:rFonts w:ascii="Times New Roman" w:eastAsia="Times New Roman" w:hAnsi="Times New Roman"/>
          <w:color w:val="000000"/>
          <w:lang w:eastAsia="ru-RU"/>
        </w:rPr>
        <w:t xml:space="preserve">изготовления изделия. Способы и виды </w:t>
      </w:r>
      <w:r w:rsidRPr="00ED0103">
        <w:rPr>
          <w:rFonts w:ascii="Times New Roman" w:eastAsia="Times New Roman" w:hAnsi="Times New Roman"/>
          <w:bCs/>
          <w:iCs/>
          <w:color w:val="000000"/>
          <w:spacing w:val="-10"/>
          <w:lang w:eastAsia="ru-RU"/>
        </w:rPr>
        <w:t xml:space="preserve">оформления изделия. Правила художественного </w:t>
      </w:r>
      <w:r w:rsidRPr="00ED0103">
        <w:rPr>
          <w:rFonts w:ascii="Times New Roman" w:eastAsia="Times New Roman" w:hAnsi="Times New Roman"/>
          <w:color w:val="000000"/>
          <w:lang w:eastAsia="ru-RU"/>
        </w:rPr>
        <w:t xml:space="preserve">оформления. Условия выполнения </w:t>
      </w:r>
      <w:r w:rsidRPr="00ED0103">
        <w:rPr>
          <w:rFonts w:ascii="Times New Roman" w:eastAsia="Times New Roman" w:hAnsi="Times New Roman"/>
          <w:bCs/>
          <w:iCs/>
          <w:color w:val="000000"/>
          <w:spacing w:val="-10"/>
          <w:lang w:eastAsia="ru-RU"/>
        </w:rPr>
        <w:t>проекта.</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Применять приёмы стилизации реальных форм. Выполнять эскиз с учётом композиционного решения. Работать с резервом. Изготовить изделие в технике художественной росписи. Рекламировать и защищать готовое изделие.</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Элементы материаловедения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Способы получения натуральных волокон животного происхождения, их свойства. Получение нитей из таких волокон. Понятие о раппопорте. Дефекты тканей. Саржевое и атласное переплетение нитей в тканях.</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Распознавать ткани из натуральных волокон. Знать их свойства и применять в жизни. Выполнять саржевое и атласное переплетение.</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Элементы машиноведения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Назначение, устройство и принцип действия регуляторов бытовой универсальной швейной машины. Определять неполадки в работе швейной машины, вызываемые дефектами иглы или неправильной установкой. Правила ухода за швейной машиной. Виды передач, зубчатые передачи. Условные и графические обозначения на кинематических схемах зубчатых передач.</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Регулировать качество машинной строчки. Соблюдать Т.Б. Ухаживать за швейной машиной (чистка, смазка). Читать кинематические схемы.</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Творческие проектные работы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r w:rsidRPr="00ED0103">
        <w:rPr>
          <w:rFonts w:ascii="Times New Roman" w:eastAsia="Times New Roman" w:hAnsi="Times New Roman"/>
          <w:b/>
          <w:color w:val="000000"/>
          <w:spacing w:val="40"/>
          <w:lang w:eastAsia="ru-RU"/>
        </w:rPr>
        <w:t>.</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Знакомство с понятием «Творческий проект» по технологии. Проектирование и изготовление личностно или общественно значимых изделий с использованием конструкционных, текстильных и поделочных материалов. Этапы проектной деятельности: поисковый, технологический, аналитический и их содержание. Требования к выполнению творческого проекта. Реклама. Цель рекламы.</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Выдвижение идеи для выполнения учебного проекта. Анализ моделей из банка объектов для творческих проектов. Подбор материалов, инструментов, приспособлений, технологии выполнения. Разработка творческого проекта. Разработка рекламного проекта изделия. Отделка изделия. Презентация творческого проекта. Самооценка результатов качества труда.</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Технология ведения дома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p>
    <w:p w:rsidR="00ED0103" w:rsidRPr="00ED0103" w:rsidRDefault="00ED0103" w:rsidP="00ED0103">
      <w:pPr>
        <w:spacing w:after="0"/>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 xml:space="preserve">Краткие сведения из истории архитектуры и интерьера. Интерьер жилых помещений и их комфортность. Современные стили в интерьере. Подбор средств декоративного украшения помещения. Эскиз интерьера. Современные средства ухода за одеждой и обувью. Правилаухода </w:t>
      </w:r>
      <w:r w:rsidRPr="00ED0103">
        <w:rPr>
          <w:rFonts w:ascii="Times New Roman" w:eastAsia="Times New Roman" w:hAnsi="Times New Roman"/>
          <w:color w:val="000000"/>
          <w:spacing w:val="-10"/>
          <w:lang w:eastAsia="ru-RU"/>
        </w:rPr>
        <w:lastRenderedPageBreak/>
        <w:t xml:space="preserve">за </w:t>
      </w:r>
      <w:r w:rsidRPr="00ED0103">
        <w:rPr>
          <w:rFonts w:ascii="Times New Roman" w:eastAsia="Times New Roman" w:hAnsi="Times New Roman"/>
          <w:color w:val="000000"/>
          <w:lang w:eastAsia="ru-RU"/>
        </w:rPr>
        <w:t>помещением. Правила влажной уборки дома. Методы удаленияпятен с одежды. Культура поведения за столом.</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Экологические требования к жилищу. Определить пропорциональную композицию</w:t>
      </w:r>
      <w:r w:rsidRPr="00ED0103">
        <w:rPr>
          <w:rFonts w:ascii="Times New Roman" w:eastAsia="Times New Roman" w:hAnsi="Times New Roman"/>
          <w:color w:val="000000"/>
        </w:rPr>
        <w:t xml:space="preserve">в </w:t>
      </w:r>
      <w:r w:rsidRPr="00ED0103">
        <w:rPr>
          <w:rFonts w:ascii="Times New Roman" w:eastAsia="Times New Roman" w:hAnsi="Times New Roman"/>
          <w:color w:val="000000"/>
          <w:lang w:eastAsia="ru-RU"/>
        </w:rPr>
        <w:t xml:space="preserve">современном интерьере. Способы ухода за обувью, одеждой, помещением. Проводить ремонт одежды декоративными отделочными заплатами ручным </w:t>
      </w:r>
      <w:r w:rsidRPr="00ED0103">
        <w:rPr>
          <w:rFonts w:ascii="Times New Roman" w:eastAsia="Times New Roman" w:hAnsi="Times New Roman"/>
          <w:bCs/>
          <w:color w:val="000000"/>
          <w:spacing w:val="-10"/>
          <w:lang w:eastAsia="ru-RU"/>
        </w:rPr>
        <w:t xml:space="preserve">способом. Знать правила </w:t>
      </w:r>
      <w:r w:rsidRPr="00ED0103">
        <w:rPr>
          <w:rFonts w:ascii="Times New Roman" w:eastAsia="Times New Roman" w:hAnsi="Times New Roman"/>
          <w:color w:val="000000"/>
          <w:lang w:eastAsia="ru-RU"/>
        </w:rPr>
        <w:t>этикета.</w:t>
      </w:r>
    </w:p>
    <w:p w:rsidR="00ED0103" w:rsidRDefault="00ED0103" w:rsidP="00ED0103">
      <w:pPr>
        <w:spacing w:after="0" w:line="240" w:lineRule="auto"/>
        <w:ind w:firstLine="567"/>
        <w:jc w:val="both"/>
        <w:rPr>
          <w:rFonts w:ascii="Times New Roman" w:eastAsia="Times New Roman" w:hAnsi="Times New Roman"/>
          <w:b/>
          <w:bCs/>
          <w:color w:val="000000"/>
          <w:lang w:eastAsia="ru-RU"/>
        </w:rPr>
      </w:pPr>
      <w:r w:rsidRPr="00ED0103">
        <w:rPr>
          <w:rFonts w:ascii="Times New Roman" w:eastAsia="Times New Roman" w:hAnsi="Times New Roman"/>
          <w:b/>
          <w:bCs/>
          <w:color w:val="000000"/>
          <w:lang w:eastAsia="ru-RU"/>
        </w:rPr>
        <w:t xml:space="preserve">Электротехнические работы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Общие понятия об электрическом токе, виды источников тока и потребителей электроэнергии. Правила электробезопасности, индивидуальные средства защиты при выполнении электротехнических работ. Чтение схем электрических целей. Организация рабочего места, подключение проводов к вилке. Оказание первой помощи при поражении электрическим током.</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iCs/>
          <w:color w:val="000000"/>
          <w:spacing w:val="-10"/>
          <w:lang w:eastAsia="ru-RU"/>
        </w:rPr>
        <w:t>Практические работы.</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Соблюдать правила электробезопасности. Оказание первой помощи при поражение электрическим током. Знать условные графические изображения элементов электрических цепей на электрических схемах. Подключать провода к вилке.</w:t>
      </w:r>
    </w:p>
    <w:p w:rsidR="00ED0103" w:rsidRDefault="00ED0103" w:rsidP="00ED0103">
      <w:pPr>
        <w:spacing w:after="0" w:line="240" w:lineRule="auto"/>
        <w:ind w:firstLine="567"/>
        <w:jc w:val="both"/>
        <w:rPr>
          <w:rFonts w:ascii="Times New Roman" w:eastAsia="Times New Roman" w:hAnsi="Times New Roman"/>
          <w:b/>
          <w:color w:val="000000"/>
          <w:lang w:eastAsia="ru-RU"/>
        </w:rPr>
      </w:pPr>
      <w:r w:rsidRPr="00ED0103">
        <w:rPr>
          <w:rFonts w:ascii="Times New Roman" w:eastAsia="Times New Roman" w:hAnsi="Times New Roman"/>
          <w:b/>
          <w:color w:val="000000"/>
          <w:lang w:eastAsia="ru-RU"/>
        </w:rPr>
        <w:t xml:space="preserve">Дизайн пришкольного участка. Растениеводство. </w:t>
      </w:r>
    </w:p>
    <w:p w:rsidR="00ED0103" w:rsidRPr="00ED0103" w:rsidRDefault="00ED0103" w:rsidP="00ED0103">
      <w:pPr>
        <w:spacing w:after="0" w:line="240" w:lineRule="auto"/>
        <w:ind w:firstLine="567"/>
        <w:jc w:val="both"/>
        <w:rPr>
          <w:rFonts w:ascii="Times New Roman" w:eastAsia="Times New Roman" w:hAnsi="Times New Roman"/>
          <w:b/>
          <w:lang w:eastAsia="ru-RU"/>
        </w:rPr>
      </w:pPr>
      <w:r w:rsidRPr="00ED0103">
        <w:rPr>
          <w:rFonts w:ascii="Times New Roman" w:eastAsia="Times New Roman" w:hAnsi="Times New Roman"/>
          <w:b/>
          <w:iCs/>
          <w:color w:val="000000"/>
          <w:spacing w:val="-10"/>
          <w:lang w:eastAsia="ru-RU"/>
        </w:rPr>
        <w:t>Основные теоретические сведения.</w:t>
      </w:r>
    </w:p>
    <w:p w:rsidR="00ED0103" w:rsidRPr="00ED0103" w:rsidRDefault="00ED0103" w:rsidP="00ED0103">
      <w:pPr>
        <w:spacing w:after="0" w:line="240" w:lineRule="auto"/>
        <w:ind w:firstLine="567"/>
        <w:jc w:val="both"/>
        <w:rPr>
          <w:rFonts w:ascii="Times New Roman" w:eastAsia="Times New Roman" w:hAnsi="Times New Roman"/>
          <w:lang w:eastAsia="ru-RU"/>
        </w:rPr>
      </w:pPr>
      <w:r w:rsidRPr="00ED0103">
        <w:rPr>
          <w:rFonts w:ascii="Times New Roman" w:eastAsia="Times New Roman" w:hAnsi="Times New Roman"/>
          <w:color w:val="000000"/>
          <w:lang w:eastAsia="ru-RU"/>
        </w:rPr>
        <w:t>Понятие о почве, как основном средстве с/х производства. Типы почв, понятие о плодородии. Способы повышения почвенного плодородия и защиты почв от эрозии. Профессии, связанные с выращиванием растений и охраной почв.</w:t>
      </w:r>
    </w:p>
    <w:p w:rsidR="00ED0103" w:rsidRPr="00ED0103" w:rsidRDefault="00ED0103" w:rsidP="00ED0103">
      <w:pPr>
        <w:spacing w:after="0" w:line="240" w:lineRule="auto"/>
        <w:ind w:firstLine="567"/>
        <w:jc w:val="both"/>
        <w:rPr>
          <w:rFonts w:ascii="Times New Roman" w:eastAsia="Times New Roman" w:hAnsi="Times New Roman"/>
          <w:i/>
          <w:lang w:eastAsia="ru-RU"/>
        </w:rPr>
      </w:pPr>
      <w:r w:rsidRPr="00ED0103">
        <w:rPr>
          <w:rFonts w:ascii="Times New Roman" w:eastAsia="Times New Roman" w:hAnsi="Times New Roman"/>
          <w:i/>
          <w:color w:val="000000"/>
          <w:lang w:eastAsia="ru-RU"/>
        </w:rPr>
        <w:t>Практические работы.</w:t>
      </w:r>
    </w:p>
    <w:p w:rsidR="00ED0103" w:rsidRPr="00ED0103" w:rsidRDefault="00ED0103" w:rsidP="00ED0103">
      <w:pPr>
        <w:pStyle w:val="af1"/>
        <w:rPr>
          <w:sz w:val="22"/>
          <w:szCs w:val="22"/>
        </w:rPr>
      </w:pPr>
      <w:r w:rsidRPr="00ED0103">
        <w:rPr>
          <w:sz w:val="22"/>
          <w:szCs w:val="22"/>
          <w:lang w:eastAsia="ru-RU"/>
        </w:rPr>
        <w:t>Правила безопасного труда при работе на пришкольном участке. Биологические и хозяйственные сорта региона. Районированные сорта цветочно-декоративных культур, способы размножения многолетних цветковых растений. Наличие на растениях вредителей в способы борьбы с ними. Соблюдение правил Т.Б. при работе с химическими средствами борьбы с вредителями растений. Сроки и способы посадки выбранных культур, режим полива в зависимости от погодных условий. Рыхление.</w:t>
      </w:r>
    </w:p>
    <w:p w:rsidR="00ED0103" w:rsidRPr="00ED0103" w:rsidRDefault="00ED0103" w:rsidP="00ED0103">
      <w:pPr>
        <w:rPr>
          <w:rFonts w:ascii="Times New Roman" w:hAnsi="Times New Roman"/>
        </w:rPr>
      </w:pPr>
      <w:r w:rsidRPr="00ED0103">
        <w:rPr>
          <w:rFonts w:ascii="Times New Roman" w:eastAsia="Times New Roman" w:hAnsi="Times New Roman"/>
          <w:b/>
          <w:color w:val="000000"/>
          <w:lang w:eastAsia="ru-RU"/>
        </w:rPr>
        <w:t>Темы практических работ</w:t>
      </w:r>
      <w:r>
        <w:rPr>
          <w:rFonts w:ascii="Times New Roman" w:eastAsia="Times New Roman" w:hAnsi="Times New Roman"/>
          <w:b/>
          <w:color w:val="000000"/>
          <w:lang w:eastAsia="ru-RU"/>
        </w:rPr>
        <w:t>:</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Определение суточной потребности человека.</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Составление технологической карты приготовления блюда из круп.</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Экономическое обоснование. Расчёт себестоимости блюда.</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эскиза прихватки.</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Разработка технологической карты выполнения изделия.</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Изготовление изделия.</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саржевого переплетения.</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Определение пороков древесины.</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Установка машинной лапки.</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краевых швов.</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Разработка банка идей.</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Выполнение эскиза изделия.</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Эскиз интерьера.</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Наложение заплаты ручным способом.</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lang w:eastAsia="ru-RU"/>
        </w:rPr>
      </w:pPr>
      <w:r w:rsidRPr="00ED0103">
        <w:rPr>
          <w:rFonts w:ascii="Times New Roman" w:eastAsia="Times New Roman" w:hAnsi="Times New Roman"/>
          <w:color w:val="000000"/>
          <w:lang w:eastAsia="ru-RU"/>
        </w:rPr>
        <w:t>Подключение проводов к вилке.</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 xml:space="preserve">Эскиз цветочно-декоративной </w:t>
      </w:r>
      <w:r w:rsidRPr="00ED0103">
        <w:rPr>
          <w:rFonts w:ascii="Times New Roman" w:eastAsia="Times New Roman" w:hAnsi="Times New Roman"/>
          <w:i/>
          <w:iCs/>
          <w:color w:val="000000"/>
          <w:spacing w:val="-10"/>
          <w:lang w:eastAsia="ru-RU"/>
        </w:rPr>
        <w:t>клумбы.</w:t>
      </w:r>
    </w:p>
    <w:p w:rsidR="00ED0103" w:rsidRPr="00ED0103" w:rsidRDefault="00ED0103" w:rsidP="00994848">
      <w:pPr>
        <w:numPr>
          <w:ilvl w:val="0"/>
          <w:numId w:val="290"/>
        </w:numPr>
        <w:spacing w:after="0" w:line="240" w:lineRule="auto"/>
        <w:ind w:left="0" w:firstLine="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 xml:space="preserve">Изготовление макета цветочной </w:t>
      </w:r>
      <w:r w:rsidRPr="00ED0103">
        <w:rPr>
          <w:rFonts w:ascii="Times New Roman" w:eastAsia="Times New Roman" w:hAnsi="Times New Roman"/>
          <w:i/>
          <w:iCs/>
          <w:color w:val="000000"/>
          <w:spacing w:val="-10"/>
          <w:lang w:eastAsia="ru-RU"/>
        </w:rPr>
        <w:t>клумбы.</w:t>
      </w:r>
    </w:p>
    <w:p w:rsidR="00ED0103" w:rsidRPr="00ED0103" w:rsidRDefault="00ED0103" w:rsidP="00ED0103">
      <w:pPr>
        <w:spacing w:after="0" w:line="240" w:lineRule="auto"/>
        <w:rPr>
          <w:rFonts w:ascii="Times New Roman" w:eastAsia="Times New Roman" w:hAnsi="Times New Roman"/>
          <w:bCs/>
          <w:color w:val="000000"/>
          <w:spacing w:val="-10"/>
          <w:lang w:eastAsia="ru-RU"/>
        </w:rPr>
      </w:pPr>
    </w:p>
    <w:p w:rsidR="00ED0103" w:rsidRPr="00ED0103" w:rsidRDefault="00ED0103" w:rsidP="00ED0103">
      <w:pPr>
        <w:spacing w:after="0" w:line="240" w:lineRule="auto"/>
        <w:rPr>
          <w:rFonts w:ascii="Times New Roman" w:eastAsia="Times New Roman" w:hAnsi="Times New Roman"/>
          <w:b/>
          <w:lang w:eastAsia="ru-RU"/>
        </w:rPr>
      </w:pPr>
      <w:r w:rsidRPr="00ED0103">
        <w:rPr>
          <w:rFonts w:ascii="Times New Roman" w:eastAsia="Times New Roman" w:hAnsi="Times New Roman"/>
          <w:b/>
          <w:bCs/>
          <w:color w:val="000000"/>
          <w:spacing w:val="-10"/>
          <w:lang w:eastAsia="ru-RU"/>
        </w:rPr>
        <w:t>Темы проектов:</w:t>
      </w:r>
    </w:p>
    <w:p w:rsidR="00ED0103" w:rsidRPr="00ED0103" w:rsidRDefault="00ED0103" w:rsidP="00994848">
      <w:pPr>
        <w:numPr>
          <w:ilvl w:val="0"/>
          <w:numId w:val="282"/>
        </w:numPr>
        <w:tabs>
          <w:tab w:val="clear" w:pos="0"/>
        </w:tabs>
        <w:spacing w:after="0" w:line="240" w:lineRule="auto"/>
        <w:ind w:left="284" w:hanging="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Приготовление «пиццы».</w:t>
      </w:r>
    </w:p>
    <w:p w:rsidR="00ED0103" w:rsidRPr="00ED0103" w:rsidRDefault="00ED0103" w:rsidP="00994848">
      <w:pPr>
        <w:numPr>
          <w:ilvl w:val="0"/>
          <w:numId w:val="282"/>
        </w:numPr>
        <w:tabs>
          <w:tab w:val="clear" w:pos="0"/>
        </w:tabs>
        <w:spacing w:after="0" w:line="240" w:lineRule="auto"/>
        <w:ind w:left="284" w:hanging="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Прихватка «Мельница»</w:t>
      </w:r>
    </w:p>
    <w:p w:rsidR="00ED0103" w:rsidRPr="00ED0103" w:rsidRDefault="00ED0103" w:rsidP="00994848">
      <w:pPr>
        <w:numPr>
          <w:ilvl w:val="0"/>
          <w:numId w:val="282"/>
        </w:numPr>
        <w:tabs>
          <w:tab w:val="clear" w:pos="0"/>
        </w:tabs>
        <w:spacing w:after="0" w:line="240" w:lineRule="auto"/>
        <w:ind w:left="284" w:hanging="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Шкатулка «Хохлома».</w:t>
      </w:r>
    </w:p>
    <w:p w:rsidR="00ED0103" w:rsidRPr="00ED0103" w:rsidRDefault="00ED0103" w:rsidP="00994848">
      <w:pPr>
        <w:numPr>
          <w:ilvl w:val="0"/>
          <w:numId w:val="282"/>
        </w:numPr>
        <w:tabs>
          <w:tab w:val="clear" w:pos="0"/>
        </w:tabs>
        <w:spacing w:after="0" w:line="240" w:lineRule="auto"/>
        <w:ind w:left="284" w:hanging="284"/>
        <w:rPr>
          <w:rFonts w:ascii="Times New Roman" w:eastAsia="Times New Roman" w:hAnsi="Times New Roman"/>
          <w:color w:val="000000"/>
          <w:spacing w:val="-10"/>
          <w:lang w:eastAsia="ru-RU"/>
        </w:rPr>
      </w:pPr>
      <w:r w:rsidRPr="00ED0103">
        <w:rPr>
          <w:rFonts w:ascii="Times New Roman" w:eastAsia="Times New Roman" w:hAnsi="Times New Roman"/>
          <w:color w:val="000000"/>
          <w:spacing w:val="-10"/>
          <w:lang w:eastAsia="ru-RU"/>
        </w:rPr>
        <w:t>Салфетка «Нежность».</w:t>
      </w:r>
    </w:p>
    <w:p w:rsidR="007F3EBE" w:rsidRPr="007F3EBE" w:rsidRDefault="00426437" w:rsidP="007F3EBE">
      <w:pPr>
        <w:spacing w:after="0"/>
        <w:jc w:val="center"/>
        <w:rPr>
          <w:rFonts w:ascii="Times New Roman" w:eastAsia="Times New Roman" w:hAnsi="Times New Roman"/>
          <w:b/>
          <w:bCs/>
          <w:color w:val="000000"/>
          <w:lang w:eastAsia="ru-RU"/>
        </w:rPr>
      </w:pPr>
      <w:r w:rsidRPr="00926D80">
        <w:rPr>
          <w:rFonts w:ascii="Times New Roman" w:eastAsia="Times New Roman" w:hAnsi="Times New Roman"/>
          <w:b/>
          <w:bCs/>
          <w:color w:val="000000"/>
          <w:lang w:eastAsia="ru-RU"/>
        </w:rPr>
        <w:t>7</w:t>
      </w:r>
      <w:r w:rsidR="007F3EBE">
        <w:rPr>
          <w:rFonts w:ascii="Times New Roman" w:eastAsia="Times New Roman" w:hAnsi="Times New Roman"/>
          <w:b/>
          <w:bCs/>
          <w:color w:val="000000"/>
          <w:lang w:eastAsia="ru-RU"/>
        </w:rPr>
        <w:t xml:space="preserve"> </w:t>
      </w:r>
      <w:r w:rsidR="00ED0103">
        <w:rPr>
          <w:rFonts w:ascii="Times New Roman" w:eastAsia="Times New Roman" w:hAnsi="Times New Roman"/>
          <w:b/>
          <w:bCs/>
          <w:color w:val="000000"/>
          <w:lang w:eastAsia="ru-RU"/>
        </w:rPr>
        <w:t>класс</w:t>
      </w:r>
    </w:p>
    <w:p w:rsidR="00BE4613" w:rsidRPr="00BE4613" w:rsidRDefault="00BE4613" w:rsidP="00BE4613">
      <w:pPr>
        <w:pStyle w:val="af1"/>
        <w:ind w:firstLine="0"/>
        <w:rPr>
          <w:sz w:val="22"/>
          <w:szCs w:val="22"/>
        </w:rPr>
      </w:pPr>
      <w:r w:rsidRPr="00BE4613">
        <w:rPr>
          <w:b/>
          <w:sz w:val="22"/>
          <w:szCs w:val="22"/>
        </w:rPr>
        <w:t>Вводное занятие</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lastRenderedPageBreak/>
        <w:t xml:space="preserve">Основные теоретические сведения. </w:t>
      </w:r>
      <w:r w:rsidRPr="00BE4613">
        <w:rPr>
          <w:sz w:val="22"/>
          <w:szCs w:val="22"/>
        </w:rPr>
        <w:t>Технология как учебная дисциплина и как наука. Цель и задачи изучения предмета «Технология» в 8 классе. Содержание предмета. Последовательность его изу</w:t>
      </w:r>
      <w:r w:rsidRPr="00BE4613">
        <w:rPr>
          <w:sz w:val="22"/>
          <w:szCs w:val="22"/>
        </w:rPr>
        <w:softHyphen/>
        <w:t>чения. Санитарно-гигиенические требования и правила внут</w:t>
      </w:r>
      <w:r w:rsidRPr="00BE4613">
        <w:rPr>
          <w:sz w:val="22"/>
          <w:szCs w:val="22"/>
        </w:rPr>
        <w:softHyphen/>
        <w:t>реннего распорядка при работе в школьных мастерских. Орга</w:t>
      </w:r>
      <w:r w:rsidRPr="00BE4613">
        <w:rPr>
          <w:sz w:val="22"/>
          <w:szCs w:val="22"/>
        </w:rPr>
        <w:softHyphen/>
        <w:t>низация теоретической и практической частей урока.</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z w:val="22"/>
          <w:szCs w:val="22"/>
        </w:rPr>
        <w:t>Знакомство с содержанием и после</w:t>
      </w:r>
      <w:r w:rsidRPr="00BE4613">
        <w:rPr>
          <w:sz w:val="22"/>
          <w:szCs w:val="22"/>
        </w:rPr>
        <w:softHyphen/>
        <w:t>довательностью изучения предмета «Технология» в 7 классе. Знакомство с библиотечкой кабинета, электронными средства</w:t>
      </w:r>
      <w:r w:rsidRPr="00BE4613">
        <w:rPr>
          <w:sz w:val="22"/>
          <w:szCs w:val="22"/>
        </w:rPr>
        <w:softHyphen/>
        <w:t>ми обучения.</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Учебник «Технология» для 7-х неделимых классов , библиотечка кабинета. Элек</w:t>
      </w:r>
      <w:r w:rsidRPr="00BE4613">
        <w:rPr>
          <w:sz w:val="22"/>
          <w:szCs w:val="22"/>
        </w:rPr>
        <w:softHyphen/>
        <w:t>тронные средства обучения.</w:t>
      </w:r>
    </w:p>
    <w:p w:rsidR="00BE4613" w:rsidRPr="00BE4613" w:rsidRDefault="00BE4613" w:rsidP="00BE4613">
      <w:pPr>
        <w:pStyle w:val="af1"/>
        <w:ind w:firstLine="0"/>
        <w:jc w:val="left"/>
        <w:rPr>
          <w:b/>
          <w:caps/>
          <w:sz w:val="22"/>
          <w:szCs w:val="22"/>
        </w:rPr>
      </w:pPr>
      <w:r w:rsidRPr="00BE4613">
        <w:rPr>
          <w:b/>
          <w:caps/>
          <w:sz w:val="22"/>
          <w:szCs w:val="22"/>
        </w:rPr>
        <w:t>Культура питания</w:t>
      </w:r>
    </w:p>
    <w:p w:rsidR="00BE4613" w:rsidRPr="00BE4613" w:rsidRDefault="00BE4613" w:rsidP="00BE4613">
      <w:pPr>
        <w:pStyle w:val="af1"/>
        <w:ind w:firstLine="0"/>
        <w:rPr>
          <w:b/>
          <w:sz w:val="22"/>
          <w:szCs w:val="22"/>
        </w:rPr>
      </w:pPr>
      <w:r w:rsidRPr="00BE4613">
        <w:rPr>
          <w:b/>
          <w:sz w:val="22"/>
          <w:szCs w:val="22"/>
        </w:rPr>
        <w:t>Физиол</w:t>
      </w:r>
      <w:r w:rsidR="008151BF">
        <w:rPr>
          <w:b/>
          <w:sz w:val="22"/>
          <w:szCs w:val="22"/>
        </w:rPr>
        <w:t xml:space="preserve">огия питания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z w:val="22"/>
          <w:szCs w:val="22"/>
        </w:rPr>
        <w:t xml:space="preserve"> Значение минеральных веществ в питании человека.</w:t>
      </w:r>
    </w:p>
    <w:p w:rsidR="00BE4613" w:rsidRPr="00BE4613" w:rsidRDefault="00BE4613" w:rsidP="00BE4613">
      <w:pPr>
        <w:pStyle w:val="af1"/>
        <w:ind w:firstLine="0"/>
        <w:rPr>
          <w:sz w:val="22"/>
          <w:szCs w:val="22"/>
        </w:rPr>
      </w:pPr>
      <w:r w:rsidRPr="00BE4613">
        <w:rPr>
          <w:sz w:val="22"/>
          <w:szCs w:val="22"/>
        </w:rPr>
        <w:t>Понятие о микроорганизмах, их воздействие на пищевые продукты. Пище</w:t>
      </w:r>
      <w:r w:rsidRPr="00BE4613">
        <w:rPr>
          <w:sz w:val="22"/>
          <w:szCs w:val="22"/>
        </w:rPr>
        <w:softHyphen/>
        <w:t>вые инфекции. Источники и пути проникновения. За</w:t>
      </w:r>
      <w:r w:rsidRPr="00BE4613">
        <w:rPr>
          <w:sz w:val="22"/>
          <w:szCs w:val="22"/>
        </w:rPr>
        <w:softHyphen/>
        <w:t>болевания, передающиеся через пищу. Определение срока годности консервов по маркировке на банке. Профилактика инфекций, первая помощь при отрав</w:t>
      </w:r>
      <w:r w:rsidRPr="00BE4613">
        <w:rPr>
          <w:sz w:val="22"/>
          <w:szCs w:val="22"/>
        </w:rPr>
        <w:softHyphen/>
        <w:t>лениях</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z w:val="22"/>
          <w:szCs w:val="22"/>
        </w:rPr>
        <w:t>Работа с таблицами «Содержание минеральных веществ в различных продуктах». «Определение доброкачественности продукции»</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Рабочая тетрадь, раздаточный дидактический материал.</w:t>
      </w:r>
    </w:p>
    <w:p w:rsidR="00BE4613" w:rsidRPr="00BE4613" w:rsidRDefault="00BE4613" w:rsidP="00BE4613">
      <w:pPr>
        <w:pStyle w:val="af1"/>
        <w:ind w:firstLine="0"/>
        <w:rPr>
          <w:sz w:val="22"/>
          <w:szCs w:val="22"/>
        </w:rPr>
      </w:pPr>
      <w:r w:rsidRPr="00BE4613">
        <w:rPr>
          <w:b/>
          <w:sz w:val="22"/>
          <w:szCs w:val="22"/>
        </w:rPr>
        <w:t>Мучные изделия виды теста</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z w:val="22"/>
          <w:szCs w:val="22"/>
        </w:rPr>
        <w:t>Инструменты и приспособления. Продукты для приготовления мучных изделий. Качество муки. Раз</w:t>
      </w:r>
      <w:r w:rsidRPr="00BE4613">
        <w:rPr>
          <w:sz w:val="22"/>
          <w:szCs w:val="22"/>
        </w:rPr>
        <w:softHyphen/>
        <w:t>рыхлители теста. Виды теста(бисквитное, слоё</w:t>
      </w:r>
      <w:r w:rsidRPr="00BE4613">
        <w:rPr>
          <w:sz w:val="22"/>
          <w:szCs w:val="22"/>
        </w:rPr>
        <w:softHyphen/>
        <w:t>ное, песочное, соленое). Рецептура и технология приготовле</w:t>
      </w:r>
      <w:r w:rsidRPr="00BE4613">
        <w:rPr>
          <w:sz w:val="22"/>
          <w:szCs w:val="22"/>
        </w:rPr>
        <w:softHyphen/>
      </w:r>
      <w:r w:rsidRPr="00BE4613">
        <w:rPr>
          <w:spacing w:val="-2"/>
          <w:sz w:val="22"/>
          <w:szCs w:val="22"/>
        </w:rPr>
        <w:t xml:space="preserve">ния теста. </w:t>
      </w:r>
      <w:r w:rsidRPr="00BE4613">
        <w:rPr>
          <w:spacing w:val="-1"/>
          <w:sz w:val="22"/>
          <w:szCs w:val="22"/>
        </w:rPr>
        <w:t>Инструменты и приспособления для раскатки тес</w:t>
      </w:r>
      <w:r w:rsidRPr="00BE4613">
        <w:rPr>
          <w:spacing w:val="-1"/>
          <w:sz w:val="22"/>
          <w:szCs w:val="22"/>
        </w:rPr>
        <w:softHyphen/>
      </w:r>
      <w:r w:rsidRPr="00BE4613">
        <w:rPr>
          <w:sz w:val="22"/>
          <w:szCs w:val="22"/>
        </w:rPr>
        <w:t>та. Правила варки. Спосо</w:t>
      </w:r>
      <w:r w:rsidRPr="00BE4613">
        <w:rPr>
          <w:sz w:val="22"/>
          <w:szCs w:val="22"/>
        </w:rPr>
        <w:softHyphen/>
        <w:t>бы приготовления пресно</w:t>
      </w:r>
      <w:r w:rsidRPr="00BE4613">
        <w:rPr>
          <w:sz w:val="22"/>
          <w:szCs w:val="22"/>
        </w:rPr>
        <w:softHyphen/>
        <w:t>го теста. Виды начинок. ТБ при обращении с элек</w:t>
      </w:r>
      <w:r w:rsidRPr="00BE4613">
        <w:rPr>
          <w:sz w:val="22"/>
          <w:szCs w:val="22"/>
        </w:rPr>
        <w:softHyphen/>
        <w:t xml:space="preserve">троплитой. </w:t>
      </w:r>
      <w:r w:rsidRPr="00BE4613">
        <w:rPr>
          <w:spacing w:val="-2"/>
          <w:sz w:val="22"/>
          <w:szCs w:val="22"/>
        </w:rPr>
        <w:t xml:space="preserve">Способы приготовления </w:t>
      </w:r>
      <w:r w:rsidRPr="00BE4613">
        <w:rPr>
          <w:spacing w:val="-1"/>
          <w:sz w:val="22"/>
          <w:szCs w:val="22"/>
        </w:rPr>
        <w:t>бисквитного теста, рецеп</w:t>
      </w:r>
      <w:r w:rsidRPr="00BE4613">
        <w:rPr>
          <w:spacing w:val="-1"/>
          <w:sz w:val="22"/>
          <w:szCs w:val="22"/>
        </w:rPr>
        <w:softHyphen/>
      </w:r>
      <w:r w:rsidRPr="00BE4613">
        <w:rPr>
          <w:sz w:val="22"/>
          <w:szCs w:val="22"/>
        </w:rPr>
        <w:t xml:space="preserve">тура. Виды начинок. </w:t>
      </w:r>
      <w:r w:rsidRPr="00BE4613">
        <w:rPr>
          <w:spacing w:val="-2"/>
          <w:sz w:val="22"/>
          <w:szCs w:val="22"/>
        </w:rPr>
        <w:t xml:space="preserve">Способы оформления. ТБ. </w:t>
      </w:r>
      <w:r w:rsidRPr="00BE4613">
        <w:rPr>
          <w:spacing w:val="-1"/>
          <w:sz w:val="22"/>
          <w:szCs w:val="22"/>
        </w:rPr>
        <w:t>Состав песочного теста.</w:t>
      </w:r>
    </w:p>
    <w:p w:rsidR="00BE4613" w:rsidRPr="00BE4613" w:rsidRDefault="00BE4613" w:rsidP="00BE4613">
      <w:pPr>
        <w:pStyle w:val="af1"/>
        <w:ind w:firstLine="0"/>
        <w:rPr>
          <w:sz w:val="22"/>
          <w:szCs w:val="22"/>
        </w:rPr>
      </w:pPr>
      <w:r w:rsidRPr="00BE4613">
        <w:rPr>
          <w:spacing w:val="-2"/>
          <w:sz w:val="22"/>
          <w:szCs w:val="22"/>
        </w:rPr>
        <w:t>Виды и способы приготовления не печеных конди</w:t>
      </w:r>
      <w:r w:rsidRPr="00BE4613">
        <w:rPr>
          <w:sz w:val="22"/>
          <w:szCs w:val="22"/>
        </w:rPr>
        <w:t xml:space="preserve">терских изделии. </w:t>
      </w:r>
      <w:r w:rsidRPr="00BE4613">
        <w:rPr>
          <w:spacing w:val="-2"/>
          <w:sz w:val="22"/>
          <w:szCs w:val="22"/>
        </w:rPr>
        <w:t xml:space="preserve">Технология приготовления </w:t>
      </w:r>
      <w:r w:rsidRPr="00BE4613">
        <w:rPr>
          <w:sz w:val="22"/>
          <w:szCs w:val="22"/>
        </w:rPr>
        <w:t xml:space="preserve">желе, мусса, суфле.  Технология приготовления соленого теста. </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z w:val="22"/>
          <w:szCs w:val="22"/>
        </w:rPr>
        <w:t xml:space="preserve">Художественное оформление изделий из соленого теста» </w:t>
      </w:r>
    </w:p>
    <w:p w:rsidR="00BE4613" w:rsidRPr="00BE4613" w:rsidRDefault="00BE4613" w:rsidP="00BE4613">
      <w:pPr>
        <w:pStyle w:val="af1"/>
        <w:ind w:firstLine="0"/>
        <w:rPr>
          <w:sz w:val="22"/>
          <w:szCs w:val="22"/>
        </w:rPr>
      </w:pPr>
      <w:r w:rsidRPr="00BE4613">
        <w:rPr>
          <w:sz w:val="22"/>
          <w:szCs w:val="22"/>
        </w:rPr>
        <w:t xml:space="preserve">«Технологии приготовления соленого теста для различных изделий», </w:t>
      </w:r>
    </w:p>
    <w:p w:rsidR="00BE4613" w:rsidRPr="00BE4613" w:rsidRDefault="00BE4613" w:rsidP="00BE4613">
      <w:pPr>
        <w:pStyle w:val="af1"/>
        <w:ind w:firstLine="0"/>
        <w:rPr>
          <w:sz w:val="22"/>
          <w:szCs w:val="22"/>
        </w:rPr>
      </w:pPr>
      <w:r w:rsidRPr="00BE4613">
        <w:rPr>
          <w:sz w:val="22"/>
          <w:szCs w:val="22"/>
        </w:rPr>
        <w:t xml:space="preserve">«Основные приемы лепки из соленого теста» </w:t>
      </w:r>
    </w:p>
    <w:p w:rsidR="00BE4613" w:rsidRPr="00BE4613" w:rsidRDefault="00BE4613" w:rsidP="00BE4613">
      <w:pPr>
        <w:pStyle w:val="af1"/>
        <w:ind w:firstLine="0"/>
        <w:rPr>
          <w:sz w:val="22"/>
          <w:szCs w:val="22"/>
        </w:rPr>
      </w:pPr>
      <w:r w:rsidRPr="00BE4613">
        <w:rPr>
          <w:sz w:val="22"/>
          <w:szCs w:val="22"/>
        </w:rPr>
        <w:t>«Технологии окраски соленого теста»</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 xml:space="preserve">Рабочая тетрадь, раздаточный дидактический материал, мука, соленое тесто. </w:t>
      </w:r>
    </w:p>
    <w:p w:rsidR="00BE4613" w:rsidRPr="00BE4613" w:rsidRDefault="00BE4613" w:rsidP="00BE4613">
      <w:pPr>
        <w:pStyle w:val="af1"/>
        <w:ind w:firstLine="0"/>
        <w:rPr>
          <w:sz w:val="22"/>
          <w:szCs w:val="22"/>
        </w:rPr>
      </w:pPr>
      <w:r w:rsidRPr="00BE4613">
        <w:rPr>
          <w:b/>
          <w:sz w:val="22"/>
          <w:szCs w:val="22"/>
        </w:rPr>
        <w:t>Заготовка продуктов</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z w:val="22"/>
          <w:szCs w:val="22"/>
        </w:rPr>
        <w:t>Сушка ее преимущество и недостатки. Сушка овощей и фруктов в домашних условиях. Процесс сушки плодов и овощей, температура сушки. Воздушная сушка на солнце. Искусственная сушка, принцип сушки фруктов, технология подготовки к суше. Хранение сушеных фруктов и овощей. </w:t>
      </w:r>
    </w:p>
    <w:p w:rsidR="00BE4613" w:rsidRPr="00BE4613" w:rsidRDefault="00BE4613" w:rsidP="00BE4613">
      <w:pPr>
        <w:pStyle w:val="af1"/>
        <w:ind w:firstLine="0"/>
        <w:rPr>
          <w:sz w:val="22"/>
          <w:szCs w:val="22"/>
        </w:rPr>
      </w:pPr>
      <w:r w:rsidRPr="00BE4613">
        <w:rPr>
          <w:i/>
          <w:sz w:val="22"/>
          <w:szCs w:val="22"/>
        </w:rPr>
        <w:t>Практическая работа</w:t>
      </w:r>
      <w:r w:rsidRPr="00BE4613">
        <w:rPr>
          <w:sz w:val="22"/>
          <w:szCs w:val="22"/>
        </w:rPr>
        <w:t xml:space="preserve"> «Сушка фруктов»</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Рабочая тетрадь, раздаточный дидактический материал.</w:t>
      </w:r>
    </w:p>
    <w:p w:rsidR="00BE4613" w:rsidRPr="00BE4613" w:rsidRDefault="00BE4613" w:rsidP="00BE4613">
      <w:pPr>
        <w:pStyle w:val="af1"/>
        <w:ind w:firstLine="0"/>
        <w:rPr>
          <w:sz w:val="22"/>
          <w:szCs w:val="22"/>
        </w:rPr>
      </w:pPr>
      <w:r w:rsidRPr="00BE4613">
        <w:rPr>
          <w:sz w:val="22"/>
          <w:szCs w:val="22"/>
        </w:rPr>
        <w:t xml:space="preserve">Итоговая самостоятельная работа по </w:t>
      </w:r>
      <w:r w:rsidR="008151BF">
        <w:rPr>
          <w:sz w:val="22"/>
          <w:szCs w:val="22"/>
        </w:rPr>
        <w:t xml:space="preserve">разделу «Культура питания» </w:t>
      </w:r>
    </w:p>
    <w:p w:rsidR="00BE4613" w:rsidRPr="00BE4613" w:rsidRDefault="00BE4613" w:rsidP="00BE4613">
      <w:pPr>
        <w:pStyle w:val="af1"/>
        <w:ind w:firstLine="0"/>
        <w:rPr>
          <w:sz w:val="22"/>
          <w:szCs w:val="22"/>
        </w:rPr>
      </w:pPr>
      <w:r w:rsidRPr="00BE4613">
        <w:rPr>
          <w:sz w:val="22"/>
          <w:szCs w:val="22"/>
        </w:rPr>
        <w:t>Тестирование по теоретическим вопросам раздела «Кулинария» включает два варианта заданий. Тесты позволяют контролировать знания обучающихся по разделу.</w:t>
      </w:r>
    </w:p>
    <w:p w:rsidR="00BE4613" w:rsidRPr="00BE4613" w:rsidRDefault="00BE4613" w:rsidP="00BE4613">
      <w:pPr>
        <w:pStyle w:val="af1"/>
        <w:ind w:firstLine="0"/>
        <w:rPr>
          <w:caps/>
          <w:sz w:val="22"/>
          <w:szCs w:val="22"/>
        </w:rPr>
      </w:pPr>
      <w:r w:rsidRPr="00BE4613">
        <w:rPr>
          <w:b/>
          <w:caps/>
          <w:sz w:val="22"/>
          <w:szCs w:val="22"/>
        </w:rPr>
        <w:t>Создание изделий из текстильных и поделочных материалов</w:t>
      </w:r>
      <w:r w:rsidRPr="00BE4613">
        <w:rPr>
          <w:caps/>
          <w:sz w:val="22"/>
          <w:szCs w:val="22"/>
        </w:rPr>
        <w:t xml:space="preserve"> </w:t>
      </w:r>
    </w:p>
    <w:p w:rsidR="00BE4613" w:rsidRPr="00BE4613" w:rsidRDefault="00BE4613" w:rsidP="00BE4613">
      <w:pPr>
        <w:pStyle w:val="af1"/>
        <w:ind w:firstLine="0"/>
        <w:rPr>
          <w:i/>
          <w:sz w:val="22"/>
          <w:szCs w:val="22"/>
        </w:rPr>
      </w:pPr>
      <w:r w:rsidRPr="00BE4613">
        <w:rPr>
          <w:i/>
          <w:sz w:val="22"/>
          <w:szCs w:val="22"/>
        </w:rPr>
        <w:t xml:space="preserve">Рукоделие. Художественные ремесла </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p>
    <w:p w:rsidR="00BE4613" w:rsidRPr="00BE4613" w:rsidRDefault="00BE4613" w:rsidP="00BE4613">
      <w:pPr>
        <w:pStyle w:val="af1"/>
        <w:ind w:firstLine="0"/>
        <w:rPr>
          <w:spacing w:val="-1"/>
          <w:sz w:val="22"/>
          <w:szCs w:val="22"/>
        </w:rPr>
      </w:pPr>
      <w:r w:rsidRPr="00BE4613">
        <w:rPr>
          <w:sz w:val="22"/>
          <w:szCs w:val="22"/>
        </w:rPr>
        <w:t>Краткие сведения из исто</w:t>
      </w:r>
      <w:r w:rsidRPr="00BE4613">
        <w:rPr>
          <w:spacing w:val="-2"/>
          <w:sz w:val="22"/>
          <w:szCs w:val="22"/>
        </w:rPr>
        <w:t xml:space="preserve">рии старинного рукоделия. Инструменты и материалы </w:t>
      </w:r>
      <w:r w:rsidRPr="00BE4613">
        <w:rPr>
          <w:sz w:val="22"/>
          <w:szCs w:val="22"/>
        </w:rPr>
        <w:t>для выполнения декора</w:t>
      </w:r>
      <w:r w:rsidRPr="00BE4613">
        <w:rPr>
          <w:sz w:val="22"/>
          <w:szCs w:val="22"/>
        </w:rPr>
        <w:softHyphen/>
        <w:t xml:space="preserve">тивного изделия. Работа </w:t>
      </w:r>
      <w:r w:rsidRPr="00BE4613">
        <w:rPr>
          <w:spacing w:val="-1"/>
          <w:sz w:val="22"/>
          <w:szCs w:val="22"/>
        </w:rPr>
        <w:t xml:space="preserve">с каталогами, литературой, экспонатами. ТБ. </w:t>
      </w:r>
    </w:p>
    <w:p w:rsidR="00BE4613" w:rsidRPr="00BE4613" w:rsidRDefault="00BE4613" w:rsidP="00BE4613">
      <w:pPr>
        <w:pStyle w:val="af1"/>
        <w:ind w:firstLine="0"/>
        <w:rPr>
          <w:sz w:val="22"/>
          <w:szCs w:val="22"/>
        </w:rPr>
      </w:pPr>
      <w:r w:rsidRPr="00BE4613">
        <w:rPr>
          <w:spacing w:val="-6"/>
          <w:sz w:val="22"/>
          <w:szCs w:val="22"/>
        </w:rPr>
        <w:t>Виды декоративно-приклад</w:t>
      </w:r>
      <w:r w:rsidRPr="00BE4613">
        <w:rPr>
          <w:spacing w:val="-2"/>
          <w:sz w:val="22"/>
          <w:szCs w:val="22"/>
        </w:rPr>
        <w:t xml:space="preserve">ного творчества. Народные </w:t>
      </w:r>
      <w:r w:rsidRPr="00BE4613">
        <w:rPr>
          <w:sz w:val="22"/>
          <w:szCs w:val="22"/>
        </w:rPr>
        <w:t>традиции и культура при</w:t>
      </w:r>
      <w:r w:rsidRPr="00BE4613">
        <w:rPr>
          <w:sz w:val="22"/>
          <w:szCs w:val="22"/>
        </w:rPr>
        <w:softHyphen/>
        <w:t>готовления декоративно-прикладных изделий. На</w:t>
      </w:r>
      <w:r w:rsidRPr="00BE4613">
        <w:rPr>
          <w:sz w:val="22"/>
          <w:szCs w:val="22"/>
        </w:rPr>
        <w:softHyphen/>
        <w:t xml:space="preserve">значение декоративно-прикладных изделий. </w:t>
      </w:r>
      <w:r w:rsidRPr="00BE4613">
        <w:rPr>
          <w:spacing w:val="-2"/>
          <w:sz w:val="22"/>
          <w:szCs w:val="22"/>
        </w:rPr>
        <w:t>Составление технологиче</w:t>
      </w:r>
      <w:r w:rsidRPr="00BE4613">
        <w:rPr>
          <w:spacing w:val="-2"/>
          <w:sz w:val="22"/>
          <w:szCs w:val="22"/>
        </w:rPr>
        <w:softHyphen/>
      </w:r>
      <w:r w:rsidRPr="00BE4613">
        <w:rPr>
          <w:sz w:val="22"/>
          <w:szCs w:val="22"/>
        </w:rPr>
        <w:t xml:space="preserve">ской карты выполнения </w:t>
      </w:r>
      <w:r w:rsidRPr="00BE4613">
        <w:rPr>
          <w:spacing w:val="-2"/>
          <w:sz w:val="22"/>
          <w:szCs w:val="22"/>
        </w:rPr>
        <w:t>изделия. Способы перево</w:t>
      </w:r>
      <w:r w:rsidRPr="00BE4613">
        <w:rPr>
          <w:spacing w:val="-2"/>
          <w:sz w:val="22"/>
          <w:szCs w:val="22"/>
        </w:rPr>
        <w:softHyphen/>
      </w:r>
      <w:r w:rsidRPr="00BE4613">
        <w:rPr>
          <w:sz w:val="22"/>
          <w:szCs w:val="22"/>
        </w:rPr>
        <w:t>да рисунка на фольгу.</w:t>
      </w:r>
    </w:p>
    <w:p w:rsidR="00BE4613" w:rsidRPr="00BE4613" w:rsidRDefault="00BE4613" w:rsidP="00BE4613">
      <w:pPr>
        <w:pStyle w:val="af1"/>
        <w:ind w:firstLine="0"/>
        <w:rPr>
          <w:spacing w:val="-2"/>
          <w:sz w:val="22"/>
          <w:szCs w:val="22"/>
        </w:rPr>
      </w:pPr>
      <w:r w:rsidRPr="00BE4613">
        <w:rPr>
          <w:spacing w:val="-2"/>
          <w:sz w:val="22"/>
          <w:szCs w:val="22"/>
        </w:rPr>
        <w:t>Технология изготовления декоративно-прикладного изделия: выдавливание ри</w:t>
      </w:r>
      <w:r w:rsidRPr="00BE4613">
        <w:rPr>
          <w:spacing w:val="-1"/>
          <w:sz w:val="22"/>
          <w:szCs w:val="22"/>
        </w:rPr>
        <w:t>сунка по контуру, исполь</w:t>
      </w:r>
      <w:r w:rsidRPr="00BE4613">
        <w:rPr>
          <w:spacing w:val="-2"/>
          <w:sz w:val="22"/>
          <w:szCs w:val="22"/>
        </w:rPr>
        <w:t>зование природных мате</w:t>
      </w:r>
      <w:r w:rsidRPr="00BE4613">
        <w:rPr>
          <w:spacing w:val="-2"/>
          <w:sz w:val="22"/>
          <w:szCs w:val="22"/>
        </w:rPr>
        <w:softHyphen/>
      </w:r>
      <w:r w:rsidRPr="00BE4613">
        <w:rPr>
          <w:sz w:val="22"/>
          <w:szCs w:val="22"/>
        </w:rPr>
        <w:t>риалов.</w:t>
      </w:r>
      <w:r w:rsidRPr="00BE4613">
        <w:rPr>
          <w:spacing w:val="-2"/>
          <w:sz w:val="22"/>
          <w:szCs w:val="22"/>
        </w:rPr>
        <w:t xml:space="preserve"> Виды и способы оформле</w:t>
      </w:r>
      <w:r w:rsidRPr="00BE4613">
        <w:rPr>
          <w:sz w:val="22"/>
          <w:szCs w:val="22"/>
        </w:rPr>
        <w:t xml:space="preserve">ния готового изделия. Уход за изделием. </w:t>
      </w:r>
      <w:r w:rsidRPr="00BE4613">
        <w:rPr>
          <w:spacing w:val="-2"/>
          <w:sz w:val="22"/>
          <w:szCs w:val="22"/>
        </w:rPr>
        <w:t>Правила безопасного труда.</w:t>
      </w:r>
    </w:p>
    <w:p w:rsidR="00BE4613" w:rsidRPr="00BE4613" w:rsidRDefault="00BE4613" w:rsidP="00BE4613">
      <w:pPr>
        <w:pStyle w:val="af1"/>
        <w:ind w:firstLine="0"/>
        <w:rPr>
          <w:spacing w:val="-2"/>
          <w:sz w:val="22"/>
          <w:szCs w:val="22"/>
        </w:rPr>
      </w:pPr>
      <w:r w:rsidRPr="00BE4613">
        <w:rPr>
          <w:i/>
          <w:sz w:val="22"/>
          <w:szCs w:val="22"/>
        </w:rPr>
        <w:t xml:space="preserve">Практические работы </w:t>
      </w:r>
      <w:r w:rsidRPr="00BE4613">
        <w:rPr>
          <w:sz w:val="22"/>
          <w:szCs w:val="22"/>
        </w:rPr>
        <w:t>«П</w:t>
      </w:r>
      <w:r w:rsidRPr="00BE4613">
        <w:rPr>
          <w:spacing w:val="-2"/>
          <w:sz w:val="22"/>
          <w:szCs w:val="22"/>
        </w:rPr>
        <w:t>еревод рисунка на фольгу»</w:t>
      </w:r>
    </w:p>
    <w:p w:rsidR="00BE4613" w:rsidRPr="00BE4613" w:rsidRDefault="00BE4613" w:rsidP="00BE4613">
      <w:pPr>
        <w:pStyle w:val="af1"/>
        <w:ind w:firstLine="0"/>
        <w:rPr>
          <w:sz w:val="22"/>
          <w:szCs w:val="22"/>
        </w:rPr>
      </w:pPr>
      <w:r w:rsidRPr="00BE4613">
        <w:rPr>
          <w:sz w:val="22"/>
          <w:szCs w:val="22"/>
        </w:rPr>
        <w:t>« Изготовление изделия рифление на фольге»</w:t>
      </w:r>
    </w:p>
    <w:p w:rsidR="00BE4613" w:rsidRPr="00BE4613" w:rsidRDefault="00BE4613" w:rsidP="00BE4613">
      <w:pPr>
        <w:pStyle w:val="af1"/>
        <w:ind w:firstLine="0"/>
        <w:rPr>
          <w:i/>
          <w:iCs/>
          <w:sz w:val="22"/>
          <w:szCs w:val="22"/>
        </w:rPr>
      </w:pPr>
      <w:r w:rsidRPr="00BE4613">
        <w:rPr>
          <w:i/>
          <w:iCs/>
          <w:sz w:val="22"/>
          <w:szCs w:val="22"/>
        </w:rPr>
        <w:t xml:space="preserve">Варианты объектов труда. </w:t>
      </w:r>
      <w:r w:rsidRPr="00BE4613">
        <w:rPr>
          <w:iCs/>
          <w:sz w:val="22"/>
          <w:szCs w:val="22"/>
        </w:rPr>
        <w:t>Фольга, картон, ручка.</w:t>
      </w:r>
    </w:p>
    <w:p w:rsidR="00BE4613" w:rsidRPr="00BE4613" w:rsidRDefault="00BE4613" w:rsidP="00BE4613">
      <w:pPr>
        <w:pStyle w:val="af1"/>
        <w:ind w:firstLine="0"/>
        <w:rPr>
          <w:sz w:val="22"/>
          <w:szCs w:val="22"/>
        </w:rPr>
      </w:pPr>
      <w:r w:rsidRPr="00BE4613">
        <w:rPr>
          <w:sz w:val="22"/>
          <w:szCs w:val="22"/>
        </w:rPr>
        <w:lastRenderedPageBreak/>
        <w:t>Создание издели</w:t>
      </w:r>
      <w:r w:rsidR="008151BF">
        <w:rPr>
          <w:sz w:val="22"/>
          <w:szCs w:val="22"/>
        </w:rPr>
        <w:t xml:space="preserve">й из поделочных материалов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2"/>
          <w:sz w:val="22"/>
          <w:szCs w:val="22"/>
        </w:rPr>
        <w:t>История развития техники плетения из тесьмы. Основные приемы плетения узлов в технике «Макраме». Мате</w:t>
      </w:r>
      <w:r w:rsidRPr="00BE4613">
        <w:rPr>
          <w:spacing w:val="-2"/>
          <w:sz w:val="22"/>
          <w:szCs w:val="22"/>
        </w:rPr>
        <w:softHyphen/>
      </w:r>
      <w:r w:rsidRPr="00BE4613">
        <w:rPr>
          <w:sz w:val="22"/>
          <w:szCs w:val="22"/>
        </w:rPr>
        <w:t>риалы и инструменты, со</w:t>
      </w:r>
      <w:r w:rsidRPr="00BE4613">
        <w:rPr>
          <w:sz w:val="22"/>
          <w:szCs w:val="22"/>
        </w:rPr>
        <w:softHyphen/>
        <w:t xml:space="preserve">ставление схемы изделия. Подбор инструментов, </w:t>
      </w:r>
      <w:r w:rsidRPr="00BE4613">
        <w:rPr>
          <w:spacing w:val="-2"/>
          <w:sz w:val="22"/>
          <w:szCs w:val="22"/>
        </w:rPr>
        <w:t>приспособлений, материа</w:t>
      </w:r>
      <w:r w:rsidRPr="00BE4613">
        <w:rPr>
          <w:spacing w:val="-2"/>
          <w:sz w:val="22"/>
          <w:szCs w:val="22"/>
        </w:rPr>
        <w:softHyphen/>
      </w:r>
      <w:r w:rsidRPr="00BE4613">
        <w:rPr>
          <w:sz w:val="22"/>
          <w:szCs w:val="22"/>
        </w:rPr>
        <w:t>лов для плетения. Технология, приемы и особенности плетения из тесьмы. Под</w:t>
      </w:r>
      <w:r w:rsidRPr="00BE4613">
        <w:rPr>
          <w:sz w:val="22"/>
          <w:szCs w:val="22"/>
        </w:rPr>
        <w:softHyphen/>
      </w:r>
      <w:r w:rsidRPr="00BE4613">
        <w:rPr>
          <w:spacing w:val="-2"/>
          <w:sz w:val="22"/>
          <w:szCs w:val="22"/>
        </w:rPr>
        <w:t>бор инструментов, приспо</w:t>
      </w:r>
      <w:r w:rsidRPr="00BE4613">
        <w:rPr>
          <w:spacing w:val="-2"/>
          <w:sz w:val="22"/>
          <w:szCs w:val="22"/>
        </w:rPr>
        <w:softHyphen/>
      </w:r>
      <w:r w:rsidRPr="00BE4613">
        <w:rPr>
          <w:sz w:val="22"/>
          <w:szCs w:val="22"/>
        </w:rPr>
        <w:t xml:space="preserve">соблений, материалов для плетения. </w:t>
      </w:r>
      <w:r w:rsidRPr="00BE4613">
        <w:rPr>
          <w:spacing w:val="-2"/>
          <w:sz w:val="22"/>
          <w:szCs w:val="22"/>
        </w:rPr>
        <w:t xml:space="preserve">Значимость художественного оформления изделия, </w:t>
      </w:r>
      <w:r w:rsidRPr="00BE4613">
        <w:rPr>
          <w:spacing w:val="-1"/>
          <w:sz w:val="22"/>
          <w:szCs w:val="22"/>
        </w:rPr>
        <w:t>соответствие отделки на</w:t>
      </w:r>
      <w:r w:rsidRPr="00BE4613">
        <w:rPr>
          <w:spacing w:val="-1"/>
          <w:sz w:val="22"/>
          <w:szCs w:val="22"/>
        </w:rPr>
        <w:softHyphen/>
      </w:r>
      <w:r w:rsidRPr="00BE4613">
        <w:rPr>
          <w:sz w:val="22"/>
          <w:szCs w:val="22"/>
        </w:rPr>
        <w:t xml:space="preserve">значению. Современные материалы </w:t>
      </w:r>
      <w:r w:rsidRPr="00BE4613">
        <w:rPr>
          <w:spacing w:val="-2"/>
          <w:sz w:val="22"/>
          <w:szCs w:val="22"/>
        </w:rPr>
        <w:t xml:space="preserve">отделки и перспективы их </w:t>
      </w:r>
      <w:r w:rsidRPr="00BE4613">
        <w:rPr>
          <w:sz w:val="22"/>
          <w:szCs w:val="22"/>
        </w:rPr>
        <w:t>применения.</w:t>
      </w:r>
    </w:p>
    <w:p w:rsidR="00BE4613" w:rsidRPr="00BE4613" w:rsidRDefault="00BE4613" w:rsidP="00BE4613">
      <w:pPr>
        <w:pStyle w:val="af1"/>
        <w:ind w:firstLine="0"/>
        <w:rPr>
          <w:spacing w:val="-2"/>
          <w:sz w:val="22"/>
          <w:szCs w:val="22"/>
        </w:rPr>
      </w:pPr>
      <w:r w:rsidRPr="00BE4613">
        <w:rPr>
          <w:i/>
          <w:sz w:val="22"/>
          <w:szCs w:val="22"/>
        </w:rPr>
        <w:t xml:space="preserve">Практические работы </w:t>
      </w:r>
      <w:r w:rsidRPr="00BE4613">
        <w:rPr>
          <w:spacing w:val="-2"/>
          <w:sz w:val="22"/>
          <w:szCs w:val="22"/>
        </w:rPr>
        <w:t>«Способы плетения тесьмой в четыре и пять рядов»</w:t>
      </w:r>
    </w:p>
    <w:p w:rsidR="00BE4613" w:rsidRPr="00BE4613" w:rsidRDefault="00BE4613" w:rsidP="00BE4613">
      <w:pPr>
        <w:pStyle w:val="af1"/>
        <w:ind w:firstLine="0"/>
        <w:rPr>
          <w:spacing w:val="-2"/>
          <w:sz w:val="22"/>
          <w:szCs w:val="22"/>
        </w:rPr>
      </w:pPr>
      <w:r w:rsidRPr="00BE4613">
        <w:rPr>
          <w:sz w:val="22"/>
          <w:szCs w:val="22"/>
        </w:rPr>
        <w:t>«Основные приемы и узлы макраме»</w:t>
      </w:r>
    </w:p>
    <w:p w:rsidR="00BE4613" w:rsidRPr="00BE4613" w:rsidRDefault="00BE4613" w:rsidP="00BE4613">
      <w:pPr>
        <w:pStyle w:val="af1"/>
        <w:ind w:firstLine="0"/>
        <w:rPr>
          <w:sz w:val="22"/>
          <w:szCs w:val="22"/>
        </w:rPr>
      </w:pPr>
      <w:r w:rsidRPr="00BE4613">
        <w:rPr>
          <w:sz w:val="22"/>
          <w:szCs w:val="22"/>
        </w:rPr>
        <w:t>«Разработка технологической карты по плетению амулета »</w:t>
      </w:r>
    </w:p>
    <w:p w:rsidR="00BE4613" w:rsidRPr="00BE4613" w:rsidRDefault="00BE4613" w:rsidP="00BE4613">
      <w:pPr>
        <w:pStyle w:val="af1"/>
        <w:ind w:firstLine="0"/>
        <w:rPr>
          <w:sz w:val="22"/>
          <w:szCs w:val="22"/>
        </w:rPr>
      </w:pPr>
      <w:r w:rsidRPr="00BE4613">
        <w:rPr>
          <w:sz w:val="22"/>
          <w:szCs w:val="22"/>
        </w:rPr>
        <w:t>«Изготовление изделия из тесьмы- денечки »</w:t>
      </w:r>
    </w:p>
    <w:p w:rsidR="00BE4613" w:rsidRPr="00BE4613" w:rsidRDefault="00BE4613" w:rsidP="00BE4613">
      <w:pPr>
        <w:pStyle w:val="af1"/>
        <w:ind w:firstLine="0"/>
        <w:rPr>
          <w:sz w:val="22"/>
          <w:szCs w:val="22"/>
        </w:rPr>
      </w:pPr>
      <w:r w:rsidRPr="00BE4613">
        <w:rPr>
          <w:sz w:val="22"/>
          <w:szCs w:val="22"/>
        </w:rPr>
        <w:t>«Художественная обработка ручки тесьмой»</w:t>
      </w:r>
    </w:p>
    <w:p w:rsidR="00BE4613" w:rsidRPr="00BE4613" w:rsidRDefault="00BE4613" w:rsidP="00BE4613">
      <w:pPr>
        <w:pStyle w:val="af1"/>
        <w:ind w:firstLine="0"/>
        <w:rPr>
          <w:sz w:val="22"/>
          <w:szCs w:val="22"/>
        </w:rPr>
      </w:pPr>
      <w:r w:rsidRPr="00BE4613">
        <w:rPr>
          <w:sz w:val="22"/>
          <w:szCs w:val="22"/>
        </w:rPr>
        <w:t xml:space="preserve">«Плетение кашпо» </w:t>
      </w:r>
    </w:p>
    <w:p w:rsidR="00BE4613" w:rsidRPr="00BE4613" w:rsidRDefault="00BE4613" w:rsidP="00BE4613">
      <w:pPr>
        <w:pStyle w:val="af1"/>
        <w:ind w:firstLine="0"/>
        <w:rPr>
          <w:i/>
          <w:iCs/>
          <w:sz w:val="22"/>
          <w:szCs w:val="22"/>
        </w:rPr>
      </w:pPr>
      <w:r w:rsidRPr="00BE4613">
        <w:rPr>
          <w:i/>
          <w:iCs/>
          <w:sz w:val="22"/>
          <w:szCs w:val="22"/>
        </w:rPr>
        <w:t xml:space="preserve">Варианты объектов труда. </w:t>
      </w:r>
      <w:r w:rsidRPr="00BE4613">
        <w:rPr>
          <w:iCs/>
          <w:sz w:val="22"/>
          <w:szCs w:val="22"/>
        </w:rPr>
        <w:t>Тесьма, шнур, нитки, ленточки</w:t>
      </w:r>
    </w:p>
    <w:p w:rsidR="00BE4613" w:rsidRPr="00BE4613" w:rsidRDefault="00BE4613" w:rsidP="00BE4613">
      <w:pPr>
        <w:pStyle w:val="af1"/>
        <w:ind w:firstLine="0"/>
        <w:rPr>
          <w:sz w:val="22"/>
          <w:szCs w:val="22"/>
        </w:rPr>
      </w:pPr>
      <w:r w:rsidRPr="00BE4613">
        <w:rPr>
          <w:b/>
          <w:sz w:val="22"/>
          <w:szCs w:val="22"/>
        </w:rPr>
        <w:t>ЭЛЕМЕНТЫ МАТЕРИАЛОВЕДЕНИЯ</w:t>
      </w:r>
      <w:r w:rsidR="008151BF">
        <w:rPr>
          <w:sz w:val="22"/>
          <w:szCs w:val="22"/>
        </w:rPr>
        <w:t xml:space="preserve"> </w:t>
      </w:r>
    </w:p>
    <w:p w:rsidR="00BE4613" w:rsidRPr="00BE4613" w:rsidRDefault="00BE4613" w:rsidP="00BE4613">
      <w:pPr>
        <w:pStyle w:val="af1"/>
        <w:ind w:firstLine="0"/>
        <w:rPr>
          <w:sz w:val="22"/>
          <w:szCs w:val="22"/>
        </w:rPr>
      </w:pPr>
      <w:r w:rsidRPr="00BE4613">
        <w:rPr>
          <w:sz w:val="22"/>
          <w:szCs w:val="22"/>
        </w:rPr>
        <w:t xml:space="preserve">Химические волокна и ткани из </w:t>
      </w:r>
      <w:r w:rsidR="008151BF">
        <w:rPr>
          <w:sz w:val="22"/>
          <w:szCs w:val="22"/>
        </w:rPr>
        <w:t>них</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r w:rsidRPr="00BE4613">
        <w:rPr>
          <w:sz w:val="22"/>
          <w:szCs w:val="22"/>
        </w:rPr>
        <w:t xml:space="preserve"> Способы получения искусственных и синтетических волокон. Механические, физические, технологические свойства тканей из искусственных волокон. Свойства искусственных волокон. Использование тканей из искусственных волокон при производстве одежды. Краткие сведения об ассортименте тканей из искусственных волокон.</w:t>
      </w:r>
    </w:p>
    <w:p w:rsidR="00BE4613" w:rsidRPr="00BE4613" w:rsidRDefault="00BE4613" w:rsidP="00BE4613">
      <w:pPr>
        <w:pStyle w:val="af1"/>
        <w:ind w:firstLine="0"/>
        <w:rPr>
          <w:i/>
          <w:sz w:val="22"/>
          <w:szCs w:val="22"/>
        </w:rPr>
      </w:pPr>
      <w:r w:rsidRPr="00BE4613">
        <w:rPr>
          <w:i/>
          <w:iCs/>
          <w:sz w:val="22"/>
          <w:szCs w:val="22"/>
        </w:rPr>
        <w:t xml:space="preserve">Практические работы.  </w:t>
      </w:r>
      <w:r w:rsidRPr="00BE4613">
        <w:rPr>
          <w:sz w:val="22"/>
          <w:szCs w:val="22"/>
        </w:rPr>
        <w:t>Распознавание вида волокон по характеру горения. Определение технологических свойств тканей из искусственных волокон.</w:t>
      </w:r>
      <w:r w:rsidRPr="00BE4613">
        <w:rPr>
          <w:i/>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Образцы тканей из химических волокон.</w:t>
      </w:r>
    </w:p>
    <w:p w:rsidR="00BE4613" w:rsidRPr="00BE4613" w:rsidRDefault="00BE4613" w:rsidP="00BE4613">
      <w:pPr>
        <w:pStyle w:val="af1"/>
        <w:ind w:firstLine="0"/>
        <w:rPr>
          <w:sz w:val="22"/>
          <w:szCs w:val="22"/>
        </w:rPr>
      </w:pPr>
      <w:r w:rsidRPr="00BE4613">
        <w:rPr>
          <w:b/>
          <w:sz w:val="22"/>
          <w:szCs w:val="22"/>
        </w:rPr>
        <w:t>Характеристика тканей по назначению</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 Основные теоретические сведения.</w:t>
      </w:r>
      <w:r w:rsidRPr="00BE4613">
        <w:rPr>
          <w:sz w:val="22"/>
          <w:szCs w:val="22"/>
        </w:rPr>
        <w:t xml:space="preserve"> Классификация тканей по волокнистому составу, характеру отделки и окраски, назначению. Сложные переплетения нитей в тка</w:t>
      </w:r>
      <w:r w:rsidRPr="00BE4613">
        <w:rPr>
          <w:sz w:val="22"/>
          <w:szCs w:val="22"/>
        </w:rPr>
        <w:softHyphen/>
      </w:r>
      <w:r w:rsidRPr="00BE4613">
        <w:rPr>
          <w:spacing w:val="-1"/>
          <w:sz w:val="22"/>
          <w:szCs w:val="22"/>
        </w:rPr>
        <w:t>нях. Определение раппор</w:t>
      </w:r>
      <w:r w:rsidRPr="00BE4613">
        <w:rPr>
          <w:spacing w:val="-1"/>
          <w:sz w:val="22"/>
          <w:szCs w:val="22"/>
        </w:rPr>
        <w:softHyphen/>
      </w:r>
      <w:r w:rsidRPr="00BE4613">
        <w:rPr>
          <w:sz w:val="22"/>
          <w:szCs w:val="22"/>
        </w:rPr>
        <w:t>та в сложных переплете</w:t>
      </w:r>
      <w:r w:rsidRPr="00BE4613">
        <w:rPr>
          <w:sz w:val="22"/>
          <w:szCs w:val="22"/>
        </w:rPr>
        <w:softHyphen/>
        <w:t>ниях. Уход за одеждой</w:t>
      </w:r>
    </w:p>
    <w:p w:rsidR="00BE4613" w:rsidRPr="00BE4613" w:rsidRDefault="00BE4613" w:rsidP="00BE4613">
      <w:pPr>
        <w:pStyle w:val="af1"/>
        <w:ind w:firstLine="0"/>
        <w:rPr>
          <w:sz w:val="22"/>
          <w:szCs w:val="22"/>
        </w:rPr>
      </w:pPr>
      <w:r w:rsidRPr="00BE4613">
        <w:rPr>
          <w:i/>
          <w:iCs/>
          <w:sz w:val="22"/>
          <w:szCs w:val="22"/>
        </w:rPr>
        <w:t xml:space="preserve"> Практические работы.  </w:t>
      </w:r>
      <w:r w:rsidRPr="00BE4613">
        <w:rPr>
          <w:sz w:val="22"/>
          <w:szCs w:val="22"/>
        </w:rPr>
        <w:t>Составление коллекции тканей по назначению.</w:t>
      </w:r>
    </w:p>
    <w:p w:rsidR="00BE4613" w:rsidRPr="00BE4613" w:rsidRDefault="00BE4613" w:rsidP="00BE4613">
      <w:pPr>
        <w:pStyle w:val="af1"/>
        <w:ind w:firstLine="0"/>
        <w:rPr>
          <w:sz w:val="22"/>
          <w:szCs w:val="22"/>
        </w:rPr>
      </w:pPr>
      <w:r w:rsidRPr="00BE4613">
        <w:rPr>
          <w:sz w:val="22"/>
          <w:szCs w:val="22"/>
        </w:rPr>
        <w:t>Изготовление макетов сложных переплетений.</w:t>
      </w:r>
    </w:p>
    <w:p w:rsidR="00BE4613" w:rsidRPr="00BE4613" w:rsidRDefault="00BE4613" w:rsidP="00BE4613">
      <w:pPr>
        <w:pStyle w:val="af1"/>
        <w:ind w:firstLine="0"/>
        <w:rPr>
          <w:sz w:val="22"/>
          <w:szCs w:val="22"/>
        </w:rPr>
      </w:pPr>
      <w:r w:rsidRPr="00BE4613">
        <w:rPr>
          <w:i/>
          <w:iCs/>
          <w:sz w:val="22"/>
          <w:szCs w:val="22"/>
        </w:rPr>
        <w:t>Варианты объектов труда.</w:t>
      </w:r>
      <w:r w:rsidRPr="00BE4613">
        <w:rPr>
          <w:sz w:val="22"/>
          <w:szCs w:val="22"/>
        </w:rPr>
        <w:t xml:space="preserve"> Образцы различных тканей.</w:t>
      </w:r>
    </w:p>
    <w:p w:rsidR="00BE4613" w:rsidRPr="00BE4613" w:rsidRDefault="00BE4613" w:rsidP="00BE4613">
      <w:pPr>
        <w:pStyle w:val="af1"/>
        <w:ind w:firstLine="0"/>
        <w:rPr>
          <w:sz w:val="22"/>
          <w:szCs w:val="22"/>
        </w:rPr>
      </w:pPr>
      <w:r w:rsidRPr="00BE4613">
        <w:rPr>
          <w:b/>
          <w:sz w:val="22"/>
          <w:szCs w:val="22"/>
        </w:rPr>
        <w:t>Классификация сталей. Свойства черных и цветных металлов</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 Основные теоретические сведения.</w:t>
      </w:r>
      <w:r w:rsidRPr="00BE4613">
        <w:rPr>
          <w:sz w:val="22"/>
          <w:szCs w:val="22"/>
        </w:rPr>
        <w:t xml:space="preserve">  Виды, свойства и назначение сталей. Основные приёмы термообработки.</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z w:val="22"/>
          <w:szCs w:val="22"/>
        </w:rPr>
        <w:t>Пробная обработка образцов закалённой и незакалённой сталей.</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sz w:val="22"/>
          <w:szCs w:val="22"/>
        </w:rPr>
        <w:t>Образцы закалённой и незакалённой сталей.</w:t>
      </w:r>
    </w:p>
    <w:p w:rsidR="00BE4613" w:rsidRPr="00BE4613" w:rsidRDefault="00BE4613" w:rsidP="00BE4613">
      <w:pPr>
        <w:pStyle w:val="af1"/>
        <w:ind w:firstLine="0"/>
        <w:rPr>
          <w:sz w:val="22"/>
          <w:szCs w:val="22"/>
        </w:rPr>
      </w:pPr>
      <w:r w:rsidRPr="00BE4613">
        <w:rPr>
          <w:sz w:val="22"/>
          <w:szCs w:val="22"/>
        </w:rPr>
        <w:t>Итоговая самостоятельная работа по разделу «</w:t>
      </w:r>
      <w:r w:rsidR="008151BF">
        <w:rPr>
          <w:sz w:val="22"/>
          <w:szCs w:val="22"/>
        </w:rPr>
        <w:t xml:space="preserve">Элементы материаловедения» </w:t>
      </w:r>
    </w:p>
    <w:p w:rsidR="00BE4613" w:rsidRPr="00BE4613" w:rsidRDefault="00BE4613" w:rsidP="00BE4613">
      <w:pPr>
        <w:pStyle w:val="af1"/>
        <w:ind w:firstLine="0"/>
        <w:rPr>
          <w:sz w:val="22"/>
          <w:szCs w:val="22"/>
        </w:rPr>
      </w:pPr>
      <w:r w:rsidRPr="00BE4613">
        <w:rPr>
          <w:sz w:val="22"/>
          <w:szCs w:val="22"/>
        </w:rPr>
        <w:t>Тестирование по теоретическим вопросам раздела «Элементы материаловедения» включает два варианта заданий по темам: «Химические волокна и ткани из них» и «Классификация сталей» Тесты позволяют контролировать знания обучающихся по разделу.</w:t>
      </w:r>
    </w:p>
    <w:p w:rsidR="00BE4613" w:rsidRPr="00BE4613" w:rsidRDefault="00BE4613" w:rsidP="00BE4613">
      <w:pPr>
        <w:pStyle w:val="af1"/>
        <w:ind w:firstLine="0"/>
        <w:rPr>
          <w:caps/>
          <w:sz w:val="22"/>
          <w:szCs w:val="22"/>
        </w:rPr>
      </w:pPr>
      <w:r w:rsidRPr="00BE4613">
        <w:rPr>
          <w:b/>
          <w:caps/>
          <w:sz w:val="22"/>
          <w:szCs w:val="22"/>
        </w:rPr>
        <w:t>Элементы машиноведения</w:t>
      </w:r>
    </w:p>
    <w:p w:rsidR="00BE4613" w:rsidRPr="00BE4613" w:rsidRDefault="00BE4613" w:rsidP="00BE4613">
      <w:pPr>
        <w:pStyle w:val="af1"/>
        <w:ind w:firstLine="0"/>
        <w:rPr>
          <w:sz w:val="22"/>
          <w:szCs w:val="22"/>
        </w:rPr>
      </w:pPr>
      <w:r w:rsidRPr="008151BF">
        <w:rPr>
          <w:b/>
          <w:sz w:val="22"/>
          <w:szCs w:val="22"/>
        </w:rPr>
        <w:t>Швейная машина и приспособления к ней</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2"/>
          <w:sz w:val="22"/>
          <w:szCs w:val="22"/>
        </w:rPr>
        <w:t>Универсальные и специальные швейные машины.</w:t>
      </w:r>
      <w:r w:rsidRPr="00BE4613">
        <w:rPr>
          <w:sz w:val="22"/>
          <w:szCs w:val="22"/>
        </w:rPr>
        <w:t xml:space="preserve"> Отличие бытовой от уни</w:t>
      </w:r>
      <w:r w:rsidRPr="00BE4613">
        <w:rPr>
          <w:sz w:val="22"/>
          <w:szCs w:val="22"/>
        </w:rPr>
        <w:softHyphen/>
        <w:t xml:space="preserve">версальной. Устройство качающегося челнока. </w:t>
      </w:r>
      <w:r w:rsidRPr="00BE4613">
        <w:rPr>
          <w:spacing w:val="-2"/>
          <w:sz w:val="22"/>
          <w:szCs w:val="22"/>
        </w:rPr>
        <w:t>Приспособления и их применение в швейной ма</w:t>
      </w:r>
      <w:r w:rsidRPr="00BE4613">
        <w:rPr>
          <w:sz w:val="22"/>
          <w:szCs w:val="22"/>
        </w:rPr>
        <w:t>шине.</w:t>
      </w:r>
    </w:p>
    <w:p w:rsidR="00BE4613" w:rsidRPr="00BE4613" w:rsidRDefault="00BE4613" w:rsidP="00BE4613">
      <w:pPr>
        <w:pStyle w:val="af1"/>
        <w:ind w:firstLine="0"/>
        <w:rPr>
          <w:i/>
          <w:iCs/>
          <w:sz w:val="22"/>
          <w:szCs w:val="22"/>
        </w:rPr>
      </w:pPr>
      <w:r w:rsidRPr="00BE4613">
        <w:rPr>
          <w:i/>
          <w:iCs/>
          <w:sz w:val="22"/>
          <w:szCs w:val="22"/>
        </w:rPr>
        <w:t xml:space="preserve">Практические работы </w:t>
      </w:r>
      <w:r w:rsidRPr="00BE4613">
        <w:rPr>
          <w:spacing w:val="-1"/>
          <w:sz w:val="22"/>
          <w:szCs w:val="22"/>
        </w:rPr>
        <w:t>«Уста</w:t>
      </w:r>
      <w:r w:rsidRPr="00BE4613">
        <w:rPr>
          <w:spacing w:val="-2"/>
          <w:sz w:val="22"/>
          <w:szCs w:val="22"/>
        </w:rPr>
        <w:t>новка приспособлений</w:t>
      </w:r>
      <w:r w:rsidRPr="00BE4613">
        <w:rPr>
          <w:sz w:val="22"/>
          <w:szCs w:val="22"/>
        </w:rPr>
        <w:t>»</w:t>
      </w:r>
    </w:p>
    <w:p w:rsidR="00BE4613" w:rsidRPr="00BE4613" w:rsidRDefault="00BE4613" w:rsidP="00BE4613">
      <w:pPr>
        <w:pStyle w:val="af1"/>
        <w:ind w:firstLine="0"/>
        <w:rPr>
          <w:sz w:val="22"/>
          <w:szCs w:val="22"/>
        </w:rPr>
      </w:pPr>
      <w:r w:rsidRPr="00BE4613">
        <w:rPr>
          <w:i/>
          <w:iCs/>
          <w:sz w:val="22"/>
          <w:szCs w:val="22"/>
        </w:rPr>
        <w:t xml:space="preserve">Варианты объектов труда </w:t>
      </w:r>
      <w:r w:rsidRPr="00BE4613">
        <w:rPr>
          <w:iCs/>
          <w:sz w:val="22"/>
          <w:szCs w:val="22"/>
        </w:rPr>
        <w:t>Швейная машина, универсальные лапки для пришивания пуговиц, втачивания молнии, окантовки.</w:t>
      </w:r>
    </w:p>
    <w:p w:rsidR="00BE4613" w:rsidRPr="008151BF" w:rsidRDefault="00BE4613" w:rsidP="00BE4613">
      <w:pPr>
        <w:pStyle w:val="af1"/>
        <w:ind w:firstLine="0"/>
        <w:rPr>
          <w:b/>
          <w:iCs/>
          <w:sz w:val="22"/>
          <w:szCs w:val="22"/>
        </w:rPr>
      </w:pPr>
      <w:r w:rsidRPr="008151BF">
        <w:rPr>
          <w:b/>
          <w:iCs/>
          <w:sz w:val="22"/>
          <w:szCs w:val="22"/>
        </w:rPr>
        <w:t>Схемы механически</w:t>
      </w:r>
      <w:r w:rsidR="008151BF" w:rsidRPr="008151BF">
        <w:rPr>
          <w:b/>
          <w:iCs/>
          <w:sz w:val="22"/>
          <w:szCs w:val="22"/>
        </w:rPr>
        <w:t xml:space="preserve">х устройств. Прочтение схем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2"/>
          <w:sz w:val="22"/>
          <w:szCs w:val="22"/>
        </w:rPr>
        <w:t>Механические и автомати</w:t>
      </w:r>
      <w:r w:rsidRPr="00BE4613">
        <w:rPr>
          <w:sz w:val="22"/>
          <w:szCs w:val="22"/>
        </w:rPr>
        <w:t xml:space="preserve">ческие устройства, варианты их конструктивного выполнения. Условные </w:t>
      </w:r>
      <w:r w:rsidRPr="00BE4613">
        <w:rPr>
          <w:spacing w:val="-1"/>
          <w:sz w:val="22"/>
          <w:szCs w:val="22"/>
        </w:rPr>
        <w:t xml:space="preserve">обозначения элементов на </w:t>
      </w:r>
      <w:r w:rsidRPr="00BE4613">
        <w:rPr>
          <w:sz w:val="22"/>
          <w:szCs w:val="22"/>
        </w:rPr>
        <w:t xml:space="preserve">схемах. </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iCs/>
          <w:sz w:val="22"/>
          <w:szCs w:val="22"/>
        </w:rPr>
        <w:t>Чтение схем</w:t>
      </w:r>
    </w:p>
    <w:p w:rsidR="00BE4613" w:rsidRPr="00BE4613" w:rsidRDefault="00BE4613" w:rsidP="00BE4613">
      <w:pPr>
        <w:pStyle w:val="af1"/>
        <w:ind w:firstLine="0"/>
        <w:rPr>
          <w:i/>
          <w:iCs/>
          <w:sz w:val="22"/>
          <w:szCs w:val="22"/>
        </w:rPr>
      </w:pPr>
      <w:r w:rsidRPr="00BE4613">
        <w:rPr>
          <w:i/>
          <w:iCs/>
          <w:sz w:val="22"/>
          <w:szCs w:val="22"/>
        </w:rPr>
        <w:t xml:space="preserve">Варианты объектов труда </w:t>
      </w:r>
      <w:r w:rsidRPr="00BE4613">
        <w:rPr>
          <w:iCs/>
          <w:sz w:val="22"/>
          <w:szCs w:val="22"/>
        </w:rPr>
        <w:t>Шейная машина, таблицы, схемы</w:t>
      </w:r>
    </w:p>
    <w:p w:rsidR="00BE4613" w:rsidRPr="00BE4613" w:rsidRDefault="00BE4613" w:rsidP="00BE4613">
      <w:pPr>
        <w:pStyle w:val="af1"/>
        <w:ind w:firstLine="0"/>
        <w:rPr>
          <w:iCs/>
          <w:caps/>
          <w:sz w:val="22"/>
          <w:szCs w:val="22"/>
        </w:rPr>
      </w:pPr>
      <w:r w:rsidRPr="00BE4613">
        <w:rPr>
          <w:b/>
          <w:iCs/>
          <w:caps/>
          <w:sz w:val="22"/>
          <w:szCs w:val="22"/>
        </w:rPr>
        <w:t>Технология ведения дома</w:t>
      </w:r>
      <w:r w:rsidR="008151BF">
        <w:rPr>
          <w:iCs/>
          <w:caps/>
          <w:sz w:val="22"/>
          <w:szCs w:val="22"/>
        </w:rPr>
        <w:t xml:space="preserve"> </w:t>
      </w:r>
    </w:p>
    <w:p w:rsidR="00BE4613" w:rsidRPr="00BE4613" w:rsidRDefault="00BE4613" w:rsidP="00BE4613">
      <w:pPr>
        <w:pStyle w:val="af1"/>
        <w:ind w:firstLine="0"/>
        <w:rPr>
          <w:sz w:val="22"/>
          <w:szCs w:val="22"/>
        </w:rPr>
      </w:pPr>
      <w:r w:rsidRPr="00BE4613">
        <w:rPr>
          <w:iCs/>
          <w:sz w:val="22"/>
          <w:szCs w:val="22"/>
        </w:rPr>
        <w:t xml:space="preserve">Эстетика и экология жилища </w:t>
      </w:r>
    </w:p>
    <w:p w:rsidR="00BE4613" w:rsidRPr="00BE4613" w:rsidRDefault="00BE4613" w:rsidP="00BE4613">
      <w:pPr>
        <w:pStyle w:val="af1"/>
        <w:ind w:firstLine="0"/>
        <w:rPr>
          <w:sz w:val="22"/>
          <w:szCs w:val="22"/>
        </w:rPr>
      </w:pPr>
      <w:r w:rsidRPr="00BE4613">
        <w:rPr>
          <w:b/>
          <w:sz w:val="22"/>
          <w:szCs w:val="22"/>
        </w:rPr>
        <w:t>Экология жилища. Фильтрация воды</w:t>
      </w:r>
      <w:r w:rsidRPr="00BE4613">
        <w:rPr>
          <w:sz w:val="22"/>
          <w:szCs w:val="22"/>
        </w:rPr>
        <w:t xml:space="preserve"> </w:t>
      </w:r>
    </w:p>
    <w:p w:rsidR="00BE4613" w:rsidRPr="00BE4613" w:rsidRDefault="00BE4613" w:rsidP="00BE4613">
      <w:pPr>
        <w:pStyle w:val="af1"/>
        <w:ind w:firstLine="0"/>
        <w:rPr>
          <w:sz w:val="22"/>
          <w:szCs w:val="22"/>
        </w:rPr>
      </w:pPr>
      <w:r w:rsidRPr="00BE4613">
        <w:rPr>
          <w:i/>
          <w:iCs/>
          <w:sz w:val="22"/>
          <w:szCs w:val="22"/>
        </w:rPr>
        <w:lastRenderedPageBreak/>
        <w:t xml:space="preserve">Основные теоретические сведения </w:t>
      </w:r>
      <w:r w:rsidRPr="00BE4613">
        <w:rPr>
          <w:spacing w:val="-2"/>
          <w:sz w:val="22"/>
          <w:szCs w:val="22"/>
        </w:rPr>
        <w:t>Понятие об экологии жи</w:t>
      </w:r>
      <w:r w:rsidRPr="00BE4613">
        <w:rPr>
          <w:sz w:val="22"/>
          <w:szCs w:val="22"/>
        </w:rPr>
        <w:t>лища. Микроклимат в до</w:t>
      </w:r>
      <w:r w:rsidRPr="00BE4613">
        <w:rPr>
          <w:sz w:val="22"/>
          <w:szCs w:val="22"/>
        </w:rPr>
        <w:softHyphen/>
      </w:r>
      <w:r w:rsidRPr="00BE4613">
        <w:rPr>
          <w:spacing w:val="-1"/>
          <w:sz w:val="22"/>
          <w:szCs w:val="22"/>
        </w:rPr>
        <w:t xml:space="preserve">ме. Современные приборы </w:t>
      </w:r>
      <w:r w:rsidRPr="00BE4613">
        <w:rPr>
          <w:sz w:val="22"/>
          <w:szCs w:val="22"/>
        </w:rPr>
        <w:t>и устройства для поддер</w:t>
      </w:r>
      <w:r w:rsidRPr="00BE4613">
        <w:rPr>
          <w:spacing w:val="-1"/>
          <w:sz w:val="22"/>
          <w:szCs w:val="22"/>
        </w:rPr>
        <w:t>жания температурного ре</w:t>
      </w:r>
      <w:r w:rsidRPr="00BE4613">
        <w:rPr>
          <w:spacing w:val="-1"/>
          <w:sz w:val="22"/>
          <w:szCs w:val="22"/>
        </w:rPr>
        <w:softHyphen/>
      </w:r>
      <w:r w:rsidRPr="00BE4613">
        <w:rPr>
          <w:sz w:val="22"/>
          <w:szCs w:val="22"/>
        </w:rPr>
        <w:t>жима, влажности, состоя</w:t>
      </w:r>
      <w:r w:rsidRPr="00BE4613">
        <w:rPr>
          <w:sz w:val="22"/>
          <w:szCs w:val="22"/>
        </w:rPr>
        <w:softHyphen/>
        <w:t>ния воздушной среды, уровня шума. Современ</w:t>
      </w:r>
      <w:r w:rsidRPr="00BE4613">
        <w:rPr>
          <w:sz w:val="22"/>
          <w:szCs w:val="22"/>
        </w:rPr>
        <w:softHyphen/>
        <w:t>ные системы фильтрации воды.</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z w:val="22"/>
          <w:szCs w:val="22"/>
        </w:rPr>
        <w:t>«Определения уровня загрязненности воды»</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Вода, фильтр.</w:t>
      </w:r>
    </w:p>
    <w:p w:rsidR="00BE4613" w:rsidRPr="00BE4613" w:rsidRDefault="00BE4613" w:rsidP="00BE4613">
      <w:pPr>
        <w:pStyle w:val="af1"/>
        <w:ind w:firstLine="0"/>
        <w:rPr>
          <w:spacing w:val="-2"/>
          <w:sz w:val="22"/>
          <w:szCs w:val="22"/>
        </w:rPr>
      </w:pPr>
      <w:r w:rsidRPr="00BE4613">
        <w:rPr>
          <w:b/>
          <w:spacing w:val="-2"/>
          <w:sz w:val="22"/>
          <w:szCs w:val="22"/>
        </w:rPr>
        <w:t xml:space="preserve">Роль комнатных </w:t>
      </w:r>
      <w:r w:rsidRPr="00BE4613">
        <w:rPr>
          <w:b/>
          <w:spacing w:val="-1"/>
          <w:sz w:val="22"/>
          <w:szCs w:val="22"/>
        </w:rPr>
        <w:t>растений в интерь</w:t>
      </w:r>
      <w:r w:rsidR="008151BF">
        <w:rPr>
          <w:b/>
          <w:spacing w:val="-2"/>
          <w:sz w:val="22"/>
          <w:szCs w:val="22"/>
        </w:rPr>
        <w:t>ере.</w:t>
      </w:r>
    </w:p>
    <w:p w:rsidR="00BE4613" w:rsidRPr="00BE4613" w:rsidRDefault="00BE4613" w:rsidP="00BE4613">
      <w:pPr>
        <w:pStyle w:val="af1"/>
        <w:ind w:firstLine="0"/>
        <w:rPr>
          <w:i/>
          <w:iCs/>
          <w:sz w:val="22"/>
          <w:szCs w:val="22"/>
        </w:rPr>
      </w:pPr>
      <w:r w:rsidRPr="00BE4613">
        <w:rPr>
          <w:i/>
          <w:iCs/>
          <w:sz w:val="22"/>
          <w:szCs w:val="22"/>
        </w:rPr>
        <w:t>Основные теоретические сведения</w:t>
      </w:r>
      <w:r w:rsidRPr="00BE4613">
        <w:rPr>
          <w:spacing w:val="-1"/>
          <w:sz w:val="22"/>
          <w:szCs w:val="22"/>
        </w:rPr>
        <w:t xml:space="preserve"> Роль комнатных растений </w:t>
      </w:r>
      <w:r w:rsidRPr="00BE4613">
        <w:rPr>
          <w:sz w:val="22"/>
          <w:szCs w:val="22"/>
        </w:rPr>
        <w:t xml:space="preserve">в жизни человека. Уход за </w:t>
      </w:r>
      <w:r w:rsidRPr="00BE4613">
        <w:rPr>
          <w:spacing w:val="-1"/>
          <w:sz w:val="22"/>
          <w:szCs w:val="22"/>
        </w:rPr>
        <w:t>растениями и их разновид</w:t>
      </w:r>
      <w:r w:rsidRPr="00BE4613">
        <w:rPr>
          <w:spacing w:val="-1"/>
          <w:sz w:val="22"/>
          <w:szCs w:val="22"/>
        </w:rPr>
        <w:softHyphen/>
      </w:r>
      <w:r w:rsidRPr="00BE4613">
        <w:rPr>
          <w:sz w:val="22"/>
          <w:szCs w:val="22"/>
        </w:rPr>
        <w:t>ности. Растения в интерье</w:t>
      </w:r>
      <w:r w:rsidRPr="00BE4613">
        <w:rPr>
          <w:sz w:val="22"/>
          <w:szCs w:val="22"/>
        </w:rPr>
        <w:softHyphen/>
        <w:t>ре квартиры и их влияние на микроклимат. Огород на подоконнике. Оформ</w:t>
      </w:r>
      <w:r w:rsidRPr="00BE4613">
        <w:rPr>
          <w:sz w:val="22"/>
          <w:szCs w:val="22"/>
        </w:rPr>
        <w:softHyphen/>
        <w:t>ление балконов, лоджий</w:t>
      </w:r>
      <w:r w:rsidRPr="00BE4613">
        <w:rPr>
          <w:i/>
          <w:iCs/>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pacing w:val="-3"/>
          <w:sz w:val="22"/>
          <w:szCs w:val="22"/>
        </w:rPr>
        <w:t>«Подбор и посадка растений</w:t>
      </w:r>
      <w:r w:rsidRPr="00BE4613">
        <w:rPr>
          <w:sz w:val="22"/>
          <w:szCs w:val="22"/>
        </w:rPr>
        <w:t>»</w:t>
      </w:r>
    </w:p>
    <w:p w:rsidR="00BE4613" w:rsidRPr="00BE4613" w:rsidRDefault="00BE4613" w:rsidP="00BE4613">
      <w:pPr>
        <w:pStyle w:val="af1"/>
        <w:ind w:firstLine="0"/>
        <w:rPr>
          <w:i/>
          <w:iCs/>
          <w:sz w:val="22"/>
          <w:szCs w:val="22"/>
        </w:rPr>
      </w:pPr>
      <w:r w:rsidRPr="00BE4613">
        <w:rPr>
          <w:i/>
          <w:iCs/>
          <w:sz w:val="22"/>
          <w:szCs w:val="22"/>
        </w:rPr>
        <w:t xml:space="preserve">Варианты объектов труда  </w:t>
      </w:r>
      <w:r w:rsidRPr="00BE4613">
        <w:rPr>
          <w:iCs/>
          <w:sz w:val="22"/>
          <w:szCs w:val="22"/>
        </w:rPr>
        <w:t>Рассада, почва,</w:t>
      </w:r>
      <w:r w:rsidRPr="00BE4613">
        <w:rPr>
          <w:i/>
          <w:iCs/>
          <w:sz w:val="22"/>
          <w:szCs w:val="22"/>
        </w:rPr>
        <w:t xml:space="preserve"> </w:t>
      </w:r>
    </w:p>
    <w:p w:rsidR="00BE4613" w:rsidRPr="00BE4613" w:rsidRDefault="00BE4613" w:rsidP="00BE4613">
      <w:pPr>
        <w:pStyle w:val="af1"/>
        <w:ind w:firstLine="0"/>
        <w:rPr>
          <w:caps/>
          <w:sz w:val="22"/>
          <w:szCs w:val="22"/>
        </w:rPr>
      </w:pPr>
      <w:r w:rsidRPr="00BE4613">
        <w:rPr>
          <w:b/>
          <w:caps/>
          <w:sz w:val="22"/>
          <w:szCs w:val="22"/>
        </w:rPr>
        <w:t>Электротехнические работы</w:t>
      </w:r>
      <w:r w:rsidR="008151BF">
        <w:rPr>
          <w:caps/>
          <w:sz w:val="22"/>
          <w:szCs w:val="22"/>
        </w:rPr>
        <w:t xml:space="preserve"> </w:t>
      </w:r>
    </w:p>
    <w:p w:rsidR="00BE4613" w:rsidRPr="00BE4613" w:rsidRDefault="00BE4613" w:rsidP="00BE4613">
      <w:pPr>
        <w:pStyle w:val="af1"/>
        <w:ind w:firstLine="0"/>
        <w:rPr>
          <w:sz w:val="22"/>
          <w:szCs w:val="22"/>
        </w:rPr>
      </w:pPr>
      <w:r w:rsidRPr="00BE4613">
        <w:rPr>
          <w:b/>
          <w:sz w:val="22"/>
          <w:szCs w:val="22"/>
        </w:rPr>
        <w:t>Электроосвети</w:t>
      </w:r>
      <w:r w:rsidRPr="00BE4613">
        <w:rPr>
          <w:b/>
          <w:sz w:val="22"/>
          <w:szCs w:val="22"/>
        </w:rPr>
        <w:softHyphen/>
        <w:t>тельные приборы.</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r w:rsidRPr="00BE4613">
        <w:rPr>
          <w:spacing w:val="-1"/>
          <w:sz w:val="22"/>
          <w:szCs w:val="22"/>
        </w:rPr>
        <w:t xml:space="preserve"> .Значимость и виды элек</w:t>
      </w:r>
      <w:r w:rsidRPr="00BE4613">
        <w:rPr>
          <w:sz w:val="22"/>
          <w:szCs w:val="22"/>
        </w:rPr>
        <w:t>троосветительных прибо</w:t>
      </w:r>
      <w:r w:rsidRPr="00BE4613">
        <w:rPr>
          <w:sz w:val="22"/>
          <w:szCs w:val="22"/>
        </w:rPr>
        <w:softHyphen/>
        <w:t>ров. Пути экономии элек</w:t>
      </w:r>
      <w:r w:rsidRPr="00BE4613">
        <w:rPr>
          <w:sz w:val="22"/>
          <w:szCs w:val="22"/>
        </w:rPr>
        <w:softHyphen/>
        <w:t>троэнергии. Лампы нака</w:t>
      </w:r>
      <w:r w:rsidRPr="00BE4613">
        <w:rPr>
          <w:sz w:val="22"/>
          <w:szCs w:val="22"/>
        </w:rPr>
        <w:softHyphen/>
        <w:t>ливания и люминесцент</w:t>
      </w:r>
      <w:r w:rsidRPr="00BE4613">
        <w:rPr>
          <w:sz w:val="22"/>
          <w:szCs w:val="22"/>
        </w:rPr>
        <w:softHyphen/>
      </w:r>
      <w:r w:rsidRPr="00BE4613">
        <w:rPr>
          <w:spacing w:val="-2"/>
          <w:sz w:val="22"/>
          <w:szCs w:val="22"/>
        </w:rPr>
        <w:t xml:space="preserve">ные лампы дневного света, </w:t>
      </w:r>
      <w:r w:rsidRPr="00BE4613">
        <w:rPr>
          <w:sz w:val="22"/>
          <w:szCs w:val="22"/>
        </w:rPr>
        <w:t>их достоинства, недостат</w:t>
      </w:r>
      <w:r w:rsidRPr="00BE4613">
        <w:rPr>
          <w:sz w:val="22"/>
          <w:szCs w:val="22"/>
        </w:rPr>
        <w:softHyphen/>
        <w:t>ки и особенности эксплуа</w:t>
      </w:r>
      <w:r w:rsidRPr="00BE4613">
        <w:rPr>
          <w:sz w:val="22"/>
          <w:szCs w:val="22"/>
        </w:rPr>
        <w:softHyphen/>
        <w:t>тации. ТБ</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pacing w:val="-2"/>
          <w:sz w:val="22"/>
          <w:szCs w:val="22"/>
        </w:rPr>
        <w:t>«Подбор бытовых приборов»</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 xml:space="preserve"> Бытовые осветительные приборы, лампы. Таблицы, схемы.</w:t>
      </w:r>
    </w:p>
    <w:p w:rsidR="00BE4613" w:rsidRPr="00BE4613" w:rsidRDefault="00BE4613" w:rsidP="00BE4613">
      <w:pPr>
        <w:pStyle w:val="af1"/>
        <w:ind w:firstLine="0"/>
        <w:rPr>
          <w:sz w:val="22"/>
          <w:szCs w:val="22"/>
        </w:rPr>
      </w:pPr>
      <w:r w:rsidRPr="00BE4613">
        <w:rPr>
          <w:spacing w:val="-2"/>
          <w:sz w:val="22"/>
          <w:szCs w:val="22"/>
        </w:rPr>
        <w:t xml:space="preserve">Автоматические </w:t>
      </w:r>
      <w:r w:rsidRPr="00BE4613">
        <w:rPr>
          <w:spacing w:val="-1"/>
          <w:sz w:val="22"/>
          <w:szCs w:val="22"/>
        </w:rPr>
        <w:t>устройства. Эле</w:t>
      </w:r>
      <w:r w:rsidRPr="00BE4613">
        <w:rPr>
          <w:spacing w:val="-2"/>
          <w:sz w:val="22"/>
          <w:szCs w:val="22"/>
        </w:rPr>
        <w:t xml:space="preserve">менты автоматики </w:t>
      </w:r>
      <w:r w:rsidRPr="00BE4613">
        <w:rPr>
          <w:spacing w:val="-1"/>
          <w:sz w:val="22"/>
          <w:szCs w:val="22"/>
        </w:rPr>
        <w:t>и схемы их уст</w:t>
      </w:r>
      <w:r w:rsidRPr="00BE4613">
        <w:rPr>
          <w:sz w:val="22"/>
          <w:szCs w:val="22"/>
        </w:rPr>
        <w:t>ройства(2 ч)</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r w:rsidRPr="00BE4613">
        <w:rPr>
          <w:spacing w:val="-1"/>
          <w:sz w:val="22"/>
          <w:szCs w:val="22"/>
        </w:rPr>
        <w:t xml:space="preserve"> </w:t>
      </w:r>
      <w:r w:rsidRPr="00BE4613">
        <w:rPr>
          <w:spacing w:val="-2"/>
          <w:sz w:val="22"/>
          <w:szCs w:val="22"/>
        </w:rPr>
        <w:t xml:space="preserve">Виды и назначение автоматических устройств. </w:t>
      </w:r>
      <w:r w:rsidRPr="00BE4613">
        <w:rPr>
          <w:spacing w:val="-1"/>
          <w:sz w:val="22"/>
          <w:szCs w:val="22"/>
        </w:rPr>
        <w:t xml:space="preserve">Элементы автоматики </w:t>
      </w:r>
      <w:r w:rsidRPr="00BE4613">
        <w:rPr>
          <w:spacing w:val="-2"/>
          <w:sz w:val="22"/>
          <w:szCs w:val="22"/>
        </w:rPr>
        <w:t xml:space="preserve">в бытовых устройствах. </w:t>
      </w:r>
      <w:r w:rsidRPr="00BE4613">
        <w:rPr>
          <w:spacing w:val="-1"/>
          <w:sz w:val="22"/>
          <w:szCs w:val="22"/>
        </w:rPr>
        <w:t>Составление и чтение про</w:t>
      </w:r>
      <w:r w:rsidRPr="00BE4613">
        <w:rPr>
          <w:spacing w:val="-1"/>
          <w:sz w:val="22"/>
          <w:szCs w:val="22"/>
        </w:rPr>
        <w:softHyphen/>
      </w:r>
      <w:r w:rsidRPr="00BE4613">
        <w:rPr>
          <w:sz w:val="22"/>
          <w:szCs w:val="22"/>
        </w:rPr>
        <w:t xml:space="preserve">стейших схем автоматики . </w:t>
      </w:r>
      <w:r w:rsidRPr="00BE4613">
        <w:rPr>
          <w:spacing w:val="-2"/>
          <w:sz w:val="22"/>
          <w:szCs w:val="22"/>
        </w:rPr>
        <w:t>Влияние электротехнических и электронных при</w:t>
      </w:r>
      <w:r w:rsidRPr="00BE4613">
        <w:rPr>
          <w:sz w:val="22"/>
          <w:szCs w:val="22"/>
        </w:rPr>
        <w:t xml:space="preserve">боров на окружающую </w:t>
      </w:r>
      <w:r w:rsidRPr="00BE4613">
        <w:rPr>
          <w:spacing w:val="-1"/>
          <w:sz w:val="22"/>
          <w:szCs w:val="22"/>
        </w:rPr>
        <w:t xml:space="preserve">среду и здоровье человека. </w:t>
      </w:r>
      <w:r w:rsidRPr="00BE4613">
        <w:rPr>
          <w:sz w:val="22"/>
          <w:szCs w:val="22"/>
        </w:rPr>
        <w:t>Соблюдение правил безо</w:t>
      </w:r>
      <w:r w:rsidRPr="00BE4613">
        <w:rPr>
          <w:sz w:val="22"/>
          <w:szCs w:val="22"/>
        </w:rPr>
        <w:softHyphen/>
        <w:t xml:space="preserve">пасности. </w:t>
      </w:r>
    </w:p>
    <w:p w:rsidR="00BE4613" w:rsidRPr="00BE4613" w:rsidRDefault="00BE4613" w:rsidP="00BE4613">
      <w:pPr>
        <w:pStyle w:val="af1"/>
        <w:ind w:firstLine="0"/>
        <w:rPr>
          <w:sz w:val="22"/>
          <w:szCs w:val="22"/>
        </w:rPr>
      </w:pPr>
      <w:r w:rsidRPr="00BE4613">
        <w:rPr>
          <w:i/>
          <w:iCs/>
          <w:sz w:val="22"/>
          <w:szCs w:val="22"/>
        </w:rPr>
        <w:t xml:space="preserve">Практические работы </w:t>
      </w:r>
      <w:r w:rsidRPr="00BE4613">
        <w:rPr>
          <w:spacing w:val="-2"/>
          <w:sz w:val="22"/>
          <w:szCs w:val="22"/>
        </w:rPr>
        <w:t>«Составление схем автоматики»</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Таблицы, схемы.</w:t>
      </w:r>
    </w:p>
    <w:p w:rsidR="00BE4613" w:rsidRPr="00BE4613" w:rsidRDefault="00BE4613" w:rsidP="00BE4613">
      <w:pPr>
        <w:pStyle w:val="af1"/>
        <w:ind w:firstLine="0"/>
        <w:rPr>
          <w:sz w:val="22"/>
          <w:szCs w:val="22"/>
        </w:rPr>
      </w:pPr>
      <w:r w:rsidRPr="00BE4613">
        <w:rPr>
          <w:b/>
          <w:spacing w:val="-3"/>
          <w:sz w:val="22"/>
          <w:szCs w:val="22"/>
        </w:rPr>
        <w:t xml:space="preserve">Электроприборы, </w:t>
      </w:r>
      <w:r w:rsidRPr="00BE4613">
        <w:rPr>
          <w:b/>
          <w:spacing w:val="-1"/>
          <w:sz w:val="22"/>
          <w:szCs w:val="22"/>
        </w:rPr>
        <w:t>человек и окру</w:t>
      </w:r>
      <w:r w:rsidRPr="00BE4613">
        <w:rPr>
          <w:b/>
          <w:sz w:val="22"/>
          <w:szCs w:val="22"/>
        </w:rPr>
        <w:t>жающая среда</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2"/>
          <w:sz w:val="22"/>
          <w:szCs w:val="22"/>
        </w:rPr>
        <w:t>Влияние электротехнических и электронных при</w:t>
      </w:r>
      <w:r w:rsidRPr="00BE4613">
        <w:rPr>
          <w:sz w:val="22"/>
          <w:szCs w:val="22"/>
        </w:rPr>
        <w:t xml:space="preserve">боров на окружающую </w:t>
      </w:r>
      <w:r w:rsidRPr="00BE4613">
        <w:rPr>
          <w:spacing w:val="-1"/>
          <w:sz w:val="22"/>
          <w:szCs w:val="22"/>
        </w:rPr>
        <w:t xml:space="preserve">среду и здоровье человека. </w:t>
      </w:r>
      <w:r w:rsidRPr="00BE4613">
        <w:rPr>
          <w:sz w:val="22"/>
          <w:szCs w:val="22"/>
        </w:rPr>
        <w:t>Соблюдение правил безо</w:t>
      </w:r>
      <w:r w:rsidRPr="00BE4613">
        <w:rPr>
          <w:sz w:val="22"/>
          <w:szCs w:val="22"/>
        </w:rPr>
        <w:softHyphen/>
        <w:t>пасности</w:t>
      </w:r>
    </w:p>
    <w:p w:rsidR="00BE4613" w:rsidRPr="00BE4613" w:rsidRDefault="00BE4613" w:rsidP="00BE4613">
      <w:pPr>
        <w:pStyle w:val="af1"/>
        <w:ind w:firstLine="0"/>
        <w:rPr>
          <w:sz w:val="22"/>
          <w:szCs w:val="22"/>
        </w:rPr>
      </w:pPr>
      <w:r w:rsidRPr="00BE4613">
        <w:rPr>
          <w:i/>
          <w:iCs/>
          <w:sz w:val="22"/>
          <w:szCs w:val="22"/>
        </w:rPr>
        <w:t xml:space="preserve">Практические работы презентация  </w:t>
      </w:r>
      <w:r w:rsidRPr="00BE4613">
        <w:rPr>
          <w:spacing w:val="-2"/>
          <w:sz w:val="22"/>
          <w:szCs w:val="22"/>
        </w:rPr>
        <w:t>«Влияние электронных приборов на окружающую среду»</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Таблицы, схемы, учебник.</w:t>
      </w:r>
    </w:p>
    <w:p w:rsidR="00BE4613" w:rsidRPr="00BE4613" w:rsidRDefault="00BE4613" w:rsidP="00BE4613">
      <w:pPr>
        <w:pStyle w:val="af1"/>
        <w:ind w:firstLine="0"/>
        <w:rPr>
          <w:b/>
          <w:sz w:val="22"/>
          <w:szCs w:val="22"/>
        </w:rPr>
      </w:pPr>
      <w:r w:rsidRPr="00BE4613">
        <w:rPr>
          <w:b/>
          <w:spacing w:val="-1"/>
          <w:sz w:val="22"/>
          <w:szCs w:val="22"/>
        </w:rPr>
        <w:t xml:space="preserve">Творческие проектные работы </w:t>
      </w:r>
    </w:p>
    <w:p w:rsidR="00BE4613" w:rsidRPr="00BE4613" w:rsidRDefault="00BE4613" w:rsidP="00BE4613">
      <w:pPr>
        <w:pStyle w:val="af1"/>
        <w:ind w:firstLine="0"/>
        <w:rPr>
          <w:spacing w:val="-1"/>
          <w:sz w:val="22"/>
          <w:szCs w:val="22"/>
        </w:rPr>
      </w:pPr>
      <w:r w:rsidRPr="00BE4613">
        <w:rPr>
          <w:spacing w:val="-2"/>
          <w:sz w:val="22"/>
          <w:szCs w:val="22"/>
        </w:rPr>
        <w:t xml:space="preserve">Этапы творческого </w:t>
      </w:r>
      <w:r w:rsidRPr="00BE4613">
        <w:rPr>
          <w:spacing w:val="-1"/>
          <w:sz w:val="22"/>
          <w:szCs w:val="22"/>
        </w:rPr>
        <w:t xml:space="preserve">проекта </w:t>
      </w:r>
    </w:p>
    <w:p w:rsidR="00BE4613" w:rsidRPr="00BE4613" w:rsidRDefault="00BE4613" w:rsidP="00BE4613">
      <w:pPr>
        <w:pStyle w:val="af1"/>
        <w:ind w:firstLine="0"/>
        <w:rPr>
          <w:i/>
          <w:iCs/>
          <w:sz w:val="22"/>
          <w:szCs w:val="22"/>
        </w:rPr>
      </w:pPr>
      <w:r w:rsidRPr="00BE4613">
        <w:rPr>
          <w:spacing w:val="-1"/>
          <w:sz w:val="22"/>
          <w:szCs w:val="22"/>
        </w:rPr>
        <w:t>«Разра</w:t>
      </w:r>
      <w:r w:rsidRPr="00BE4613">
        <w:rPr>
          <w:spacing w:val="-2"/>
          <w:sz w:val="22"/>
          <w:szCs w:val="22"/>
        </w:rPr>
        <w:t>ботка дизайнер</w:t>
      </w:r>
      <w:r w:rsidRPr="00BE4613">
        <w:rPr>
          <w:spacing w:val="-1"/>
          <w:sz w:val="22"/>
          <w:szCs w:val="22"/>
        </w:rPr>
        <w:t>ской задачи с при</w:t>
      </w:r>
      <w:r w:rsidRPr="00BE4613">
        <w:rPr>
          <w:spacing w:val="-1"/>
          <w:sz w:val="22"/>
          <w:szCs w:val="22"/>
        </w:rPr>
        <w:softHyphen/>
      </w:r>
      <w:r w:rsidRPr="00BE4613">
        <w:rPr>
          <w:sz w:val="22"/>
          <w:szCs w:val="22"/>
        </w:rPr>
        <w:t>менением компь</w:t>
      </w:r>
      <w:r w:rsidRPr="00BE4613">
        <w:rPr>
          <w:sz w:val="22"/>
          <w:szCs w:val="22"/>
        </w:rPr>
        <w:softHyphen/>
        <w:t xml:space="preserve">ютера» </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p>
    <w:p w:rsidR="00BE4613" w:rsidRPr="00BE4613" w:rsidRDefault="00BE4613" w:rsidP="00BE4613">
      <w:pPr>
        <w:pStyle w:val="af1"/>
        <w:ind w:firstLine="0"/>
        <w:rPr>
          <w:sz w:val="22"/>
          <w:szCs w:val="22"/>
        </w:rPr>
      </w:pPr>
      <w:r w:rsidRPr="00BE4613">
        <w:rPr>
          <w:sz w:val="22"/>
          <w:szCs w:val="22"/>
        </w:rPr>
        <w:t xml:space="preserve">Под проектом понимается самостоятельная творчески завершенная работа, выполненная под руководством учителя. Выбор и обоснование проекта (проблема, потребность). Этапы выполнения проекта (подготовительный, технологический, заключительный). Правила выполнения </w:t>
      </w:r>
      <w:r w:rsidRPr="00BE4613">
        <w:rPr>
          <w:spacing w:val="-1"/>
          <w:sz w:val="22"/>
          <w:szCs w:val="22"/>
        </w:rPr>
        <w:t xml:space="preserve">и оформления творческого </w:t>
      </w:r>
      <w:r w:rsidRPr="00BE4613">
        <w:rPr>
          <w:spacing w:val="-2"/>
          <w:sz w:val="22"/>
          <w:szCs w:val="22"/>
        </w:rPr>
        <w:t>проекта. Выбор и обосно</w:t>
      </w:r>
      <w:r w:rsidRPr="00BE4613">
        <w:rPr>
          <w:sz w:val="22"/>
          <w:szCs w:val="22"/>
        </w:rPr>
        <w:t>вание проблемы, дизай</w:t>
      </w:r>
      <w:r w:rsidRPr="00BE4613">
        <w:rPr>
          <w:sz w:val="22"/>
          <w:szCs w:val="22"/>
        </w:rPr>
        <w:softHyphen/>
      </w:r>
      <w:r w:rsidRPr="00BE4613">
        <w:rPr>
          <w:spacing w:val="-2"/>
          <w:sz w:val="22"/>
          <w:szCs w:val="22"/>
        </w:rPr>
        <w:t>нерской задачи с примене</w:t>
      </w:r>
      <w:r w:rsidRPr="00BE4613">
        <w:rPr>
          <w:spacing w:val="-2"/>
          <w:sz w:val="22"/>
          <w:szCs w:val="22"/>
        </w:rPr>
        <w:softHyphen/>
        <w:t>нием компьютера, дизайн-</w:t>
      </w:r>
      <w:r w:rsidRPr="00BE4613">
        <w:rPr>
          <w:sz w:val="22"/>
          <w:szCs w:val="22"/>
        </w:rPr>
        <w:t>анализ Работа с журналами, раз</w:t>
      </w:r>
      <w:r w:rsidRPr="00BE4613">
        <w:rPr>
          <w:spacing w:val="-1"/>
          <w:sz w:val="22"/>
          <w:szCs w:val="22"/>
        </w:rPr>
        <w:t>работка рисунка. Подбор материалов по соответст</w:t>
      </w:r>
      <w:r w:rsidRPr="00BE4613">
        <w:rPr>
          <w:spacing w:val="-1"/>
          <w:sz w:val="22"/>
          <w:szCs w:val="22"/>
        </w:rPr>
        <w:softHyphen/>
      </w:r>
      <w:r w:rsidRPr="00BE4613">
        <w:rPr>
          <w:spacing w:val="-2"/>
          <w:sz w:val="22"/>
          <w:szCs w:val="22"/>
        </w:rPr>
        <w:t>вующим критериям и ин</w:t>
      </w:r>
      <w:r w:rsidRPr="00BE4613">
        <w:rPr>
          <w:spacing w:val="-2"/>
          <w:sz w:val="22"/>
          <w:szCs w:val="22"/>
        </w:rPr>
        <w:softHyphen/>
      </w:r>
      <w:r w:rsidRPr="00BE4613">
        <w:rPr>
          <w:sz w:val="22"/>
          <w:szCs w:val="22"/>
        </w:rPr>
        <w:t xml:space="preserve">струментов. Технология выполнения выбранного изделия. </w:t>
      </w:r>
      <w:r w:rsidRPr="00BE4613">
        <w:rPr>
          <w:spacing w:val="-2"/>
          <w:sz w:val="22"/>
          <w:szCs w:val="22"/>
        </w:rPr>
        <w:t>Выдвижение идей для вы</w:t>
      </w:r>
      <w:r w:rsidRPr="00BE4613">
        <w:rPr>
          <w:spacing w:val="-2"/>
          <w:sz w:val="22"/>
          <w:szCs w:val="22"/>
        </w:rPr>
        <w:softHyphen/>
      </w:r>
      <w:r w:rsidRPr="00BE4613">
        <w:rPr>
          <w:sz w:val="22"/>
          <w:szCs w:val="22"/>
        </w:rPr>
        <w:t>полнения учебного про</w:t>
      </w:r>
      <w:r w:rsidRPr="00BE4613">
        <w:rPr>
          <w:sz w:val="22"/>
          <w:szCs w:val="22"/>
        </w:rPr>
        <w:softHyphen/>
        <w:t>екта.</w:t>
      </w:r>
      <w:r w:rsidRPr="00BE4613">
        <w:rPr>
          <w:spacing w:val="-2"/>
          <w:sz w:val="22"/>
          <w:szCs w:val="22"/>
        </w:rPr>
        <w:t xml:space="preserve"> Последовательность выполнения изделия. ВТО. </w:t>
      </w:r>
      <w:r w:rsidRPr="00BE4613">
        <w:rPr>
          <w:sz w:val="22"/>
          <w:szCs w:val="22"/>
        </w:rPr>
        <w:t>Коррек</w:t>
      </w:r>
      <w:r w:rsidRPr="00BE4613">
        <w:rPr>
          <w:sz w:val="22"/>
          <w:szCs w:val="22"/>
        </w:rPr>
        <w:softHyphen/>
      </w:r>
      <w:r w:rsidRPr="00BE4613">
        <w:rPr>
          <w:spacing w:val="-1"/>
          <w:sz w:val="22"/>
          <w:szCs w:val="22"/>
        </w:rPr>
        <w:t xml:space="preserve">тировка плана выполнения </w:t>
      </w:r>
      <w:r w:rsidRPr="00BE4613">
        <w:rPr>
          <w:sz w:val="22"/>
          <w:szCs w:val="22"/>
        </w:rPr>
        <w:t>проекта в соответствии с проведенным анализом правильности выбора ре</w:t>
      </w:r>
      <w:r w:rsidRPr="00BE4613">
        <w:rPr>
          <w:sz w:val="22"/>
          <w:szCs w:val="22"/>
        </w:rPr>
        <w:softHyphen/>
        <w:t xml:space="preserve">шений. </w:t>
      </w:r>
    </w:p>
    <w:p w:rsidR="00BE4613" w:rsidRPr="00BE4613" w:rsidRDefault="00BE4613" w:rsidP="00BE4613">
      <w:pPr>
        <w:pStyle w:val="af1"/>
        <w:ind w:firstLine="0"/>
        <w:rPr>
          <w:i/>
          <w:iCs/>
          <w:sz w:val="22"/>
          <w:szCs w:val="22"/>
        </w:rPr>
      </w:pPr>
      <w:r w:rsidRPr="00BE4613">
        <w:rPr>
          <w:i/>
          <w:iCs/>
          <w:sz w:val="22"/>
          <w:szCs w:val="22"/>
        </w:rPr>
        <w:t xml:space="preserve">Практические работы презентация </w:t>
      </w:r>
    </w:p>
    <w:p w:rsidR="00BE4613" w:rsidRPr="00BE4613" w:rsidRDefault="00BE4613" w:rsidP="00BE4613">
      <w:pPr>
        <w:pStyle w:val="af1"/>
        <w:ind w:firstLine="0"/>
        <w:rPr>
          <w:spacing w:val="-2"/>
          <w:sz w:val="22"/>
          <w:szCs w:val="22"/>
        </w:rPr>
      </w:pPr>
      <w:r w:rsidRPr="00BE4613">
        <w:rPr>
          <w:i/>
          <w:iCs/>
          <w:sz w:val="22"/>
          <w:szCs w:val="22"/>
        </w:rPr>
        <w:t xml:space="preserve"> </w:t>
      </w:r>
      <w:r w:rsidRPr="00BE4613">
        <w:rPr>
          <w:spacing w:val="-2"/>
          <w:sz w:val="22"/>
          <w:szCs w:val="22"/>
        </w:rPr>
        <w:t>«Выбор и обосно</w:t>
      </w:r>
      <w:r w:rsidRPr="00BE4613">
        <w:rPr>
          <w:sz w:val="22"/>
          <w:szCs w:val="22"/>
        </w:rPr>
        <w:t>вание проблемы, дизай</w:t>
      </w:r>
      <w:r w:rsidRPr="00BE4613">
        <w:rPr>
          <w:sz w:val="22"/>
          <w:szCs w:val="22"/>
        </w:rPr>
        <w:softHyphen/>
      </w:r>
      <w:r w:rsidRPr="00BE4613">
        <w:rPr>
          <w:spacing w:val="-2"/>
          <w:sz w:val="22"/>
          <w:szCs w:val="22"/>
        </w:rPr>
        <w:t>нерской задачи с примене</w:t>
      </w:r>
      <w:r w:rsidRPr="00BE4613">
        <w:rPr>
          <w:spacing w:val="-2"/>
          <w:sz w:val="22"/>
          <w:szCs w:val="22"/>
        </w:rPr>
        <w:softHyphen/>
        <w:t>нием компьютера»</w:t>
      </w:r>
    </w:p>
    <w:p w:rsidR="00BE4613" w:rsidRPr="00BE4613" w:rsidRDefault="00BE4613" w:rsidP="00BE4613">
      <w:pPr>
        <w:pStyle w:val="af1"/>
        <w:ind w:firstLine="0"/>
        <w:rPr>
          <w:spacing w:val="-2"/>
          <w:sz w:val="22"/>
          <w:szCs w:val="22"/>
        </w:rPr>
      </w:pPr>
      <w:r w:rsidRPr="00BE4613">
        <w:rPr>
          <w:spacing w:val="-2"/>
          <w:sz w:val="22"/>
          <w:szCs w:val="22"/>
        </w:rPr>
        <w:t>«Дизайн анализ»</w:t>
      </w:r>
    </w:p>
    <w:p w:rsidR="00BE4613" w:rsidRPr="00BE4613" w:rsidRDefault="00BE4613" w:rsidP="00BE4613">
      <w:pPr>
        <w:pStyle w:val="af1"/>
        <w:ind w:firstLine="0"/>
        <w:rPr>
          <w:spacing w:val="-1"/>
          <w:sz w:val="22"/>
          <w:szCs w:val="22"/>
        </w:rPr>
      </w:pPr>
      <w:r w:rsidRPr="00BE4613">
        <w:rPr>
          <w:sz w:val="22"/>
          <w:szCs w:val="22"/>
        </w:rPr>
        <w:t>«Работа с журналами, раз</w:t>
      </w:r>
      <w:r w:rsidRPr="00BE4613">
        <w:rPr>
          <w:spacing w:val="-1"/>
          <w:sz w:val="22"/>
          <w:szCs w:val="22"/>
        </w:rPr>
        <w:t>работка рисунка».</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Таблицы, схемы, учебник.</w:t>
      </w:r>
    </w:p>
    <w:p w:rsidR="00BE4613" w:rsidRPr="00BE4613" w:rsidRDefault="00BE4613" w:rsidP="00BE4613">
      <w:pPr>
        <w:pStyle w:val="af1"/>
        <w:ind w:firstLine="0"/>
        <w:rPr>
          <w:sz w:val="22"/>
          <w:szCs w:val="22"/>
        </w:rPr>
      </w:pPr>
      <w:r w:rsidRPr="00BE4613">
        <w:rPr>
          <w:b/>
          <w:spacing w:val="-3"/>
          <w:sz w:val="22"/>
          <w:szCs w:val="22"/>
        </w:rPr>
        <w:t>Экономиче</w:t>
      </w:r>
      <w:r w:rsidRPr="00BE4613">
        <w:rPr>
          <w:b/>
          <w:spacing w:val="-2"/>
          <w:sz w:val="22"/>
          <w:szCs w:val="22"/>
        </w:rPr>
        <w:t>ское и эколо</w:t>
      </w:r>
      <w:r w:rsidRPr="00BE4613">
        <w:rPr>
          <w:b/>
          <w:sz w:val="22"/>
          <w:szCs w:val="22"/>
        </w:rPr>
        <w:t xml:space="preserve">гическое </w:t>
      </w:r>
      <w:r w:rsidRPr="00BE4613">
        <w:rPr>
          <w:b/>
          <w:spacing w:val="-3"/>
          <w:sz w:val="22"/>
          <w:szCs w:val="22"/>
        </w:rPr>
        <w:t xml:space="preserve">обоснование </w:t>
      </w:r>
      <w:r w:rsidRPr="00BE4613">
        <w:rPr>
          <w:b/>
          <w:sz w:val="22"/>
          <w:szCs w:val="22"/>
        </w:rPr>
        <w:t>проекта</w:t>
      </w:r>
      <w:r w:rsidR="008151BF">
        <w:rPr>
          <w:sz w:val="22"/>
          <w:szCs w:val="22"/>
        </w:rPr>
        <w:t xml:space="preserve">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2"/>
          <w:sz w:val="22"/>
          <w:szCs w:val="22"/>
        </w:rPr>
        <w:t>Экологическое обоснова</w:t>
      </w:r>
      <w:r w:rsidRPr="00BE4613">
        <w:rPr>
          <w:spacing w:val="-2"/>
          <w:sz w:val="22"/>
          <w:szCs w:val="22"/>
        </w:rPr>
        <w:softHyphen/>
      </w:r>
      <w:r w:rsidRPr="00BE4613">
        <w:rPr>
          <w:sz w:val="22"/>
          <w:szCs w:val="22"/>
        </w:rPr>
        <w:t xml:space="preserve">ние. Реклама. </w:t>
      </w:r>
      <w:r w:rsidRPr="00BE4613">
        <w:rPr>
          <w:spacing w:val="-1"/>
          <w:sz w:val="22"/>
          <w:szCs w:val="22"/>
        </w:rPr>
        <w:t xml:space="preserve">Выполнение творческого </w:t>
      </w:r>
      <w:r w:rsidRPr="00BE4613">
        <w:rPr>
          <w:sz w:val="22"/>
          <w:szCs w:val="22"/>
        </w:rPr>
        <w:t>проекта.</w:t>
      </w:r>
      <w:r w:rsidRPr="00BE4613">
        <w:rPr>
          <w:spacing w:val="-2"/>
          <w:sz w:val="22"/>
          <w:szCs w:val="22"/>
        </w:rPr>
        <w:t xml:space="preserve"> Презентация готового из</w:t>
      </w:r>
      <w:r w:rsidRPr="00BE4613">
        <w:rPr>
          <w:spacing w:val="-1"/>
          <w:sz w:val="22"/>
          <w:szCs w:val="22"/>
        </w:rPr>
        <w:t>делия, защита проекта</w:t>
      </w:r>
      <w:r w:rsidRPr="00BE4613">
        <w:rPr>
          <w:iCs/>
          <w:sz w:val="22"/>
          <w:szCs w:val="22"/>
        </w:rPr>
        <w:t xml:space="preserve"> Требования к выполнению творческого проекта. Разработка технологического маршрута и эго поэтапного выполнения. В</w:t>
      </w:r>
      <w:r w:rsidRPr="00BE4613">
        <w:rPr>
          <w:sz w:val="22"/>
          <w:szCs w:val="22"/>
        </w:rPr>
        <w:t>ыбор темы с учетом требований экономики, экологии, современного дизайна и моды, возрастных и личностных интересов учащихся обеспечивает положительную мотивацию и дифференциацию в обучении, активизирует самостоятельную творческую деятельность учащихся при выполнении проекта.</w:t>
      </w:r>
    </w:p>
    <w:p w:rsidR="00BE4613" w:rsidRPr="00BE4613" w:rsidRDefault="00BE4613" w:rsidP="00BE4613">
      <w:pPr>
        <w:pStyle w:val="af1"/>
        <w:ind w:firstLine="0"/>
        <w:rPr>
          <w:sz w:val="22"/>
          <w:szCs w:val="22"/>
        </w:rPr>
      </w:pPr>
      <w:r w:rsidRPr="00BE4613">
        <w:rPr>
          <w:i/>
          <w:iCs/>
          <w:sz w:val="22"/>
          <w:szCs w:val="22"/>
        </w:rPr>
        <w:t xml:space="preserve">Практические работы презентация  </w:t>
      </w:r>
      <w:r w:rsidRPr="00BE4613">
        <w:rPr>
          <w:spacing w:val="-2"/>
          <w:sz w:val="22"/>
          <w:szCs w:val="22"/>
        </w:rPr>
        <w:t>«Расчет себестоимости проекта»</w:t>
      </w:r>
    </w:p>
    <w:p w:rsidR="00BE4613" w:rsidRPr="00BE4613" w:rsidRDefault="00BE4613" w:rsidP="00BE4613">
      <w:pPr>
        <w:pStyle w:val="af1"/>
        <w:ind w:firstLine="0"/>
        <w:rPr>
          <w:iCs/>
          <w:sz w:val="22"/>
          <w:szCs w:val="22"/>
        </w:rPr>
      </w:pPr>
      <w:r w:rsidRPr="00BE4613">
        <w:rPr>
          <w:i/>
          <w:iCs/>
          <w:sz w:val="22"/>
          <w:szCs w:val="22"/>
        </w:rPr>
        <w:t xml:space="preserve">Варианты объектов труда </w:t>
      </w:r>
      <w:r w:rsidRPr="00BE4613">
        <w:rPr>
          <w:iCs/>
          <w:sz w:val="22"/>
          <w:szCs w:val="22"/>
        </w:rPr>
        <w:t>Таблицы, схемы, учебник.</w:t>
      </w:r>
    </w:p>
    <w:p w:rsidR="00BE4613" w:rsidRPr="00BE4613" w:rsidRDefault="00BE4613" w:rsidP="00BE4613">
      <w:pPr>
        <w:pStyle w:val="af1"/>
        <w:ind w:firstLine="0"/>
        <w:rPr>
          <w:sz w:val="22"/>
          <w:szCs w:val="22"/>
        </w:rPr>
      </w:pPr>
      <w:r w:rsidRPr="00BE4613">
        <w:rPr>
          <w:b/>
          <w:sz w:val="22"/>
          <w:szCs w:val="22"/>
        </w:rPr>
        <w:lastRenderedPageBreak/>
        <w:t>Защита проекта</w:t>
      </w:r>
    </w:p>
    <w:p w:rsidR="00BE4613" w:rsidRPr="00BE4613" w:rsidRDefault="00BE4613" w:rsidP="00BE4613">
      <w:pPr>
        <w:pStyle w:val="af1"/>
        <w:ind w:firstLine="0"/>
        <w:rPr>
          <w:sz w:val="22"/>
          <w:szCs w:val="22"/>
        </w:rPr>
      </w:pPr>
      <w:r w:rsidRPr="00BE4613">
        <w:rPr>
          <w:sz w:val="22"/>
          <w:szCs w:val="22"/>
        </w:rPr>
        <w:t>Содержание сообщения по защите проекта: цели проекта, обоснование возникшей проблемы и потребности, самооценка проделанной работы и качества изделия.</w:t>
      </w:r>
    </w:p>
    <w:p w:rsidR="00BE4613" w:rsidRPr="00BE4613" w:rsidRDefault="00BE4613" w:rsidP="00BE4613">
      <w:pPr>
        <w:pStyle w:val="af1"/>
        <w:ind w:firstLine="0"/>
        <w:rPr>
          <w:sz w:val="22"/>
          <w:szCs w:val="22"/>
        </w:rPr>
      </w:pPr>
      <w:r w:rsidRPr="00BE4613">
        <w:rPr>
          <w:sz w:val="22"/>
          <w:szCs w:val="22"/>
        </w:rPr>
        <w:t>Предложение вниманию жюри технологической последовательности изготовления и чертежей выкроек изделия.</w:t>
      </w:r>
    </w:p>
    <w:p w:rsidR="00BE4613" w:rsidRPr="00BE4613" w:rsidRDefault="00BE4613" w:rsidP="00BE4613">
      <w:pPr>
        <w:pStyle w:val="af1"/>
        <w:ind w:firstLine="0"/>
        <w:rPr>
          <w:caps/>
          <w:spacing w:val="-2"/>
          <w:sz w:val="22"/>
          <w:szCs w:val="22"/>
        </w:rPr>
      </w:pPr>
      <w:r w:rsidRPr="00BE4613">
        <w:rPr>
          <w:b/>
          <w:caps/>
          <w:spacing w:val="-2"/>
          <w:sz w:val="22"/>
          <w:szCs w:val="22"/>
        </w:rPr>
        <w:t>Дизайн пришкольного участка</w:t>
      </w:r>
      <w:r w:rsidR="008151BF">
        <w:rPr>
          <w:caps/>
          <w:spacing w:val="-2"/>
          <w:sz w:val="22"/>
          <w:szCs w:val="22"/>
        </w:rPr>
        <w:t xml:space="preserve"> </w:t>
      </w:r>
    </w:p>
    <w:p w:rsidR="00BE4613" w:rsidRPr="00BE4613" w:rsidRDefault="00BE4613" w:rsidP="00BE4613">
      <w:pPr>
        <w:pStyle w:val="af1"/>
        <w:ind w:firstLine="0"/>
        <w:rPr>
          <w:sz w:val="22"/>
          <w:szCs w:val="22"/>
        </w:rPr>
      </w:pPr>
      <w:r w:rsidRPr="00BE4613">
        <w:rPr>
          <w:sz w:val="22"/>
          <w:szCs w:val="22"/>
        </w:rPr>
        <w:t xml:space="preserve">Обустройство пришкольного </w:t>
      </w:r>
      <w:r w:rsidRPr="00BE4613">
        <w:rPr>
          <w:spacing w:val="-2"/>
          <w:sz w:val="22"/>
          <w:szCs w:val="22"/>
        </w:rPr>
        <w:t>участка. Цветочно- декоративные рас</w:t>
      </w:r>
      <w:r w:rsidRPr="00BE4613">
        <w:rPr>
          <w:spacing w:val="-2"/>
          <w:sz w:val="22"/>
          <w:szCs w:val="22"/>
        </w:rPr>
        <w:softHyphen/>
      </w:r>
      <w:r w:rsidR="004070CD">
        <w:rPr>
          <w:sz w:val="22"/>
          <w:szCs w:val="22"/>
        </w:rPr>
        <w:t xml:space="preserve">тения. </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r w:rsidRPr="00BE4613">
        <w:rPr>
          <w:spacing w:val="-2"/>
          <w:sz w:val="22"/>
          <w:szCs w:val="22"/>
        </w:rPr>
        <w:t xml:space="preserve"> Формирование умений </w:t>
      </w:r>
      <w:r w:rsidRPr="00BE4613">
        <w:rPr>
          <w:spacing w:val="-1"/>
          <w:sz w:val="22"/>
          <w:szCs w:val="22"/>
        </w:rPr>
        <w:t xml:space="preserve">составления плана работ </w:t>
      </w:r>
      <w:r w:rsidRPr="00BE4613">
        <w:rPr>
          <w:spacing w:val="-2"/>
          <w:sz w:val="22"/>
          <w:szCs w:val="22"/>
        </w:rPr>
        <w:t>обустройства пришкольно</w:t>
      </w:r>
      <w:r w:rsidRPr="00BE4613">
        <w:rPr>
          <w:spacing w:val="-1"/>
          <w:sz w:val="22"/>
          <w:szCs w:val="22"/>
        </w:rPr>
        <w:t xml:space="preserve">го участка и организация </w:t>
      </w:r>
      <w:r w:rsidRPr="00BE4613">
        <w:rPr>
          <w:sz w:val="22"/>
          <w:szCs w:val="22"/>
        </w:rPr>
        <w:t xml:space="preserve">его выполнения. </w:t>
      </w:r>
      <w:r w:rsidRPr="00BE4613">
        <w:rPr>
          <w:spacing w:val="-2"/>
          <w:sz w:val="22"/>
          <w:szCs w:val="22"/>
        </w:rPr>
        <w:t>Ассортимент цветочно-</w:t>
      </w:r>
      <w:r w:rsidRPr="00BE4613">
        <w:rPr>
          <w:spacing w:val="-1"/>
          <w:sz w:val="22"/>
          <w:szCs w:val="22"/>
        </w:rPr>
        <w:t>декоративных растений</w:t>
      </w:r>
    </w:p>
    <w:p w:rsidR="00BE4613" w:rsidRPr="00BE4613" w:rsidRDefault="00BE4613" w:rsidP="00BE4613">
      <w:pPr>
        <w:pStyle w:val="af1"/>
        <w:ind w:firstLine="0"/>
        <w:rPr>
          <w:spacing w:val="-2"/>
          <w:sz w:val="22"/>
          <w:szCs w:val="22"/>
        </w:rPr>
      </w:pPr>
      <w:r w:rsidRPr="00BE4613">
        <w:rPr>
          <w:spacing w:val="-2"/>
          <w:sz w:val="22"/>
          <w:szCs w:val="22"/>
        </w:rPr>
        <w:t>Практические работы « Разработка плана – обустройство пришкольного участка»</w:t>
      </w:r>
    </w:p>
    <w:p w:rsidR="00BE4613" w:rsidRPr="00BE4613" w:rsidRDefault="00BE4613" w:rsidP="00BE4613">
      <w:pPr>
        <w:pStyle w:val="af1"/>
        <w:ind w:firstLine="0"/>
        <w:rPr>
          <w:spacing w:val="-2"/>
          <w:sz w:val="22"/>
          <w:szCs w:val="22"/>
        </w:rPr>
      </w:pPr>
      <w:r w:rsidRPr="00BE4613">
        <w:rPr>
          <w:spacing w:val="-2"/>
          <w:sz w:val="22"/>
          <w:szCs w:val="22"/>
        </w:rPr>
        <w:t>«Эскиз проект – обустройство пришкольного участка»</w:t>
      </w:r>
    </w:p>
    <w:p w:rsidR="00BE4613" w:rsidRPr="00BE4613" w:rsidRDefault="00BE4613" w:rsidP="00BE4613">
      <w:pPr>
        <w:pStyle w:val="af1"/>
        <w:ind w:firstLine="0"/>
        <w:rPr>
          <w:spacing w:val="-2"/>
          <w:sz w:val="22"/>
          <w:szCs w:val="22"/>
        </w:rPr>
      </w:pPr>
      <w:r w:rsidRPr="00BE4613">
        <w:rPr>
          <w:i/>
          <w:iCs/>
          <w:sz w:val="22"/>
          <w:szCs w:val="22"/>
        </w:rPr>
        <w:t xml:space="preserve">Варианты объектов труда: </w:t>
      </w:r>
      <w:r w:rsidRPr="00BE4613">
        <w:rPr>
          <w:iCs/>
          <w:sz w:val="22"/>
          <w:szCs w:val="22"/>
        </w:rPr>
        <w:t>учебник, рассада, схемы, таблицы.</w:t>
      </w:r>
      <w:r w:rsidRPr="00BE4613">
        <w:rPr>
          <w:iCs/>
          <w:sz w:val="22"/>
          <w:szCs w:val="22"/>
        </w:rPr>
        <w:tab/>
      </w:r>
    </w:p>
    <w:p w:rsidR="00BE4613" w:rsidRPr="00BE4613" w:rsidRDefault="00BE4613" w:rsidP="00BE4613">
      <w:pPr>
        <w:pStyle w:val="af1"/>
        <w:ind w:firstLine="0"/>
        <w:rPr>
          <w:spacing w:val="-2"/>
          <w:sz w:val="22"/>
          <w:szCs w:val="22"/>
        </w:rPr>
      </w:pPr>
      <w:r w:rsidRPr="00BE4613">
        <w:rPr>
          <w:spacing w:val="-2"/>
          <w:sz w:val="22"/>
          <w:szCs w:val="22"/>
        </w:rPr>
        <w:t>Агротехника куль</w:t>
      </w:r>
      <w:r w:rsidRPr="00BE4613">
        <w:rPr>
          <w:sz w:val="22"/>
          <w:szCs w:val="22"/>
        </w:rPr>
        <w:t xml:space="preserve">тур. Понятие о сорте, сроках </w:t>
      </w:r>
      <w:r w:rsidR="004070CD">
        <w:rPr>
          <w:spacing w:val="-2"/>
          <w:sz w:val="22"/>
          <w:szCs w:val="22"/>
        </w:rPr>
        <w:t xml:space="preserve">уборки и посадки </w:t>
      </w:r>
    </w:p>
    <w:p w:rsidR="00BE4613" w:rsidRPr="00BE4613" w:rsidRDefault="00BE4613" w:rsidP="00BE4613">
      <w:pPr>
        <w:pStyle w:val="af1"/>
        <w:ind w:firstLine="0"/>
        <w:rPr>
          <w:sz w:val="22"/>
          <w:szCs w:val="22"/>
        </w:rPr>
      </w:pPr>
      <w:r w:rsidRPr="00BE4613">
        <w:rPr>
          <w:i/>
          <w:iCs/>
          <w:sz w:val="22"/>
          <w:szCs w:val="22"/>
        </w:rPr>
        <w:t>Основные теоретические сведения</w:t>
      </w:r>
      <w:r w:rsidRPr="00BE4613">
        <w:rPr>
          <w:spacing w:val="-2"/>
          <w:sz w:val="22"/>
          <w:szCs w:val="22"/>
        </w:rPr>
        <w:t xml:space="preserve"> Формирование представ</w:t>
      </w:r>
      <w:r w:rsidRPr="00BE4613">
        <w:rPr>
          <w:spacing w:val="-1"/>
          <w:sz w:val="22"/>
          <w:szCs w:val="22"/>
        </w:rPr>
        <w:t xml:space="preserve">лений об агротехнике культур, понятии сорта </w:t>
      </w:r>
      <w:r w:rsidRPr="00BE4613">
        <w:rPr>
          <w:sz w:val="22"/>
          <w:szCs w:val="22"/>
        </w:rPr>
        <w:t>и целесообразности со</w:t>
      </w:r>
      <w:r w:rsidRPr="00BE4613">
        <w:rPr>
          <w:sz w:val="22"/>
          <w:szCs w:val="22"/>
        </w:rPr>
        <w:softHyphen/>
      </w:r>
      <w:r w:rsidRPr="00BE4613">
        <w:rPr>
          <w:spacing w:val="-2"/>
          <w:sz w:val="22"/>
          <w:szCs w:val="22"/>
        </w:rPr>
        <w:t xml:space="preserve">блюдения сроков посадки </w:t>
      </w:r>
      <w:r w:rsidRPr="00BE4613">
        <w:rPr>
          <w:sz w:val="22"/>
          <w:szCs w:val="22"/>
        </w:rPr>
        <w:t>и уборки</w:t>
      </w:r>
    </w:p>
    <w:p w:rsidR="00BE4613" w:rsidRPr="00BE4613" w:rsidRDefault="00BE4613" w:rsidP="00BE4613">
      <w:pPr>
        <w:pStyle w:val="af1"/>
        <w:ind w:firstLine="0"/>
        <w:rPr>
          <w:spacing w:val="-2"/>
          <w:sz w:val="22"/>
          <w:szCs w:val="22"/>
        </w:rPr>
      </w:pPr>
      <w:r w:rsidRPr="00BE4613">
        <w:rPr>
          <w:spacing w:val="-2"/>
          <w:sz w:val="22"/>
          <w:szCs w:val="22"/>
        </w:rPr>
        <w:t>Практические работы « Составление графика посадки  овощей »</w:t>
      </w:r>
    </w:p>
    <w:p w:rsidR="00BE4613" w:rsidRPr="00BE4613" w:rsidRDefault="00BE4613" w:rsidP="00BE4613">
      <w:pPr>
        <w:pStyle w:val="af1"/>
        <w:ind w:firstLine="0"/>
        <w:rPr>
          <w:spacing w:val="-2"/>
          <w:sz w:val="22"/>
          <w:szCs w:val="22"/>
        </w:rPr>
      </w:pPr>
      <w:r w:rsidRPr="00BE4613">
        <w:rPr>
          <w:i/>
          <w:iCs/>
          <w:sz w:val="22"/>
          <w:szCs w:val="22"/>
        </w:rPr>
        <w:t xml:space="preserve">Варианты объектов труда: </w:t>
      </w:r>
      <w:r w:rsidRPr="00BE4613">
        <w:rPr>
          <w:iCs/>
          <w:sz w:val="22"/>
          <w:szCs w:val="22"/>
        </w:rPr>
        <w:t>учебник, рассада, схемы, таблицы.</w:t>
      </w:r>
      <w:r w:rsidRPr="00BE4613">
        <w:rPr>
          <w:iCs/>
          <w:sz w:val="22"/>
          <w:szCs w:val="22"/>
        </w:rPr>
        <w:tab/>
      </w:r>
    </w:p>
    <w:p w:rsidR="00BE4613" w:rsidRPr="00BE4613" w:rsidRDefault="00BE4613" w:rsidP="00BE4613">
      <w:pPr>
        <w:pStyle w:val="af1"/>
        <w:ind w:firstLine="0"/>
        <w:rPr>
          <w:sz w:val="22"/>
          <w:szCs w:val="22"/>
        </w:rPr>
      </w:pPr>
      <w:r w:rsidRPr="00BE4613">
        <w:rPr>
          <w:spacing w:val="-2"/>
          <w:sz w:val="22"/>
          <w:szCs w:val="22"/>
        </w:rPr>
        <w:t xml:space="preserve">Защита растений </w:t>
      </w:r>
      <w:r w:rsidRPr="00BE4613">
        <w:rPr>
          <w:spacing w:val="-3"/>
          <w:sz w:val="22"/>
          <w:szCs w:val="22"/>
        </w:rPr>
        <w:t>от неблагоприят</w:t>
      </w:r>
      <w:r w:rsidR="004070CD">
        <w:rPr>
          <w:sz w:val="22"/>
          <w:szCs w:val="22"/>
        </w:rPr>
        <w:t xml:space="preserve">ных факторов </w:t>
      </w:r>
    </w:p>
    <w:p w:rsidR="00BE4613" w:rsidRPr="00BE4613" w:rsidRDefault="00BE4613" w:rsidP="00BE4613">
      <w:pPr>
        <w:pStyle w:val="af1"/>
        <w:ind w:firstLine="0"/>
        <w:rPr>
          <w:sz w:val="22"/>
          <w:szCs w:val="22"/>
        </w:rPr>
      </w:pPr>
      <w:r w:rsidRPr="00BE4613">
        <w:rPr>
          <w:i/>
          <w:iCs/>
          <w:sz w:val="22"/>
          <w:szCs w:val="22"/>
        </w:rPr>
        <w:t xml:space="preserve">Основные теоретические сведения </w:t>
      </w:r>
      <w:r w:rsidRPr="00BE4613">
        <w:rPr>
          <w:spacing w:val="-1"/>
          <w:sz w:val="22"/>
          <w:szCs w:val="22"/>
        </w:rPr>
        <w:t xml:space="preserve">Неблагоприятные факторы региона: экологические, </w:t>
      </w:r>
      <w:r w:rsidRPr="00BE4613">
        <w:rPr>
          <w:sz w:val="22"/>
          <w:szCs w:val="22"/>
        </w:rPr>
        <w:t>климатические, биологи</w:t>
      </w:r>
      <w:r w:rsidRPr="00BE4613">
        <w:rPr>
          <w:sz w:val="22"/>
          <w:szCs w:val="22"/>
        </w:rPr>
        <w:softHyphen/>
      </w:r>
      <w:r w:rsidRPr="00BE4613">
        <w:rPr>
          <w:spacing w:val="-1"/>
          <w:sz w:val="22"/>
          <w:szCs w:val="22"/>
        </w:rPr>
        <w:t>ческие. Наличие на расте</w:t>
      </w:r>
      <w:r w:rsidRPr="00BE4613">
        <w:rPr>
          <w:spacing w:val="-1"/>
          <w:sz w:val="22"/>
          <w:szCs w:val="22"/>
        </w:rPr>
        <w:softHyphen/>
      </w:r>
      <w:r w:rsidRPr="00BE4613">
        <w:rPr>
          <w:sz w:val="22"/>
          <w:szCs w:val="22"/>
        </w:rPr>
        <w:t>ниях вредителей и спосо</w:t>
      </w:r>
      <w:r w:rsidRPr="00BE4613">
        <w:rPr>
          <w:sz w:val="22"/>
          <w:szCs w:val="22"/>
        </w:rPr>
        <w:softHyphen/>
      </w:r>
      <w:r w:rsidRPr="00BE4613">
        <w:rPr>
          <w:spacing w:val="-2"/>
          <w:sz w:val="22"/>
          <w:szCs w:val="22"/>
        </w:rPr>
        <w:t>бы борьбы с ними. Прави</w:t>
      </w:r>
      <w:r w:rsidRPr="00BE4613">
        <w:rPr>
          <w:spacing w:val="-2"/>
          <w:sz w:val="22"/>
          <w:szCs w:val="22"/>
        </w:rPr>
        <w:softHyphen/>
      </w:r>
      <w:r w:rsidRPr="00BE4613">
        <w:rPr>
          <w:spacing w:val="-1"/>
          <w:sz w:val="22"/>
          <w:szCs w:val="22"/>
        </w:rPr>
        <w:t xml:space="preserve">ла безопасной работы при </w:t>
      </w:r>
      <w:r w:rsidRPr="00BE4613">
        <w:rPr>
          <w:sz w:val="22"/>
          <w:szCs w:val="22"/>
        </w:rPr>
        <w:t xml:space="preserve">опрыскивании растений. </w:t>
      </w:r>
    </w:p>
    <w:p w:rsidR="00BE4613" w:rsidRPr="00BE4613" w:rsidRDefault="00BE4613" w:rsidP="00BE4613">
      <w:pPr>
        <w:pStyle w:val="af1"/>
        <w:ind w:firstLine="0"/>
        <w:rPr>
          <w:i/>
          <w:iCs/>
          <w:sz w:val="22"/>
          <w:szCs w:val="22"/>
        </w:rPr>
      </w:pPr>
      <w:r w:rsidRPr="00BE4613">
        <w:rPr>
          <w:i/>
          <w:iCs/>
          <w:sz w:val="22"/>
          <w:szCs w:val="22"/>
        </w:rPr>
        <w:t xml:space="preserve">Практические работы </w:t>
      </w:r>
    </w:p>
    <w:p w:rsidR="00BE4613" w:rsidRPr="00BE4613" w:rsidRDefault="00BE4613" w:rsidP="00BE4613">
      <w:pPr>
        <w:pStyle w:val="af1"/>
        <w:ind w:firstLine="0"/>
        <w:rPr>
          <w:iCs/>
          <w:sz w:val="22"/>
          <w:szCs w:val="22"/>
        </w:rPr>
      </w:pPr>
      <w:r w:rsidRPr="00BE4613">
        <w:rPr>
          <w:iCs/>
          <w:sz w:val="22"/>
          <w:szCs w:val="22"/>
        </w:rPr>
        <w:t>«Исследование климатических условии для выращивания овощных культур»</w:t>
      </w:r>
    </w:p>
    <w:p w:rsidR="00BE4613" w:rsidRPr="00BE4613" w:rsidRDefault="00BE4613" w:rsidP="00BE4613">
      <w:pPr>
        <w:pStyle w:val="af1"/>
        <w:ind w:firstLine="0"/>
        <w:rPr>
          <w:iCs/>
          <w:sz w:val="22"/>
          <w:szCs w:val="22"/>
        </w:rPr>
      </w:pPr>
      <w:r w:rsidRPr="00BE4613">
        <w:rPr>
          <w:iCs/>
          <w:sz w:val="22"/>
          <w:szCs w:val="22"/>
        </w:rPr>
        <w:t>«Исследование экологических условии для выращивания овощных культур»</w:t>
      </w:r>
    </w:p>
    <w:p w:rsidR="00BE4613" w:rsidRPr="00BE4613" w:rsidRDefault="00BE4613" w:rsidP="00BE4613">
      <w:pPr>
        <w:pStyle w:val="af1"/>
        <w:ind w:firstLine="0"/>
        <w:rPr>
          <w:iCs/>
          <w:sz w:val="22"/>
          <w:szCs w:val="22"/>
        </w:rPr>
      </w:pPr>
      <w:r w:rsidRPr="00BE4613">
        <w:rPr>
          <w:iCs/>
          <w:sz w:val="22"/>
          <w:szCs w:val="22"/>
        </w:rPr>
        <w:t>«Исследование биологических условии для выращивания овощных культур»</w:t>
      </w:r>
    </w:p>
    <w:p w:rsidR="00BE4613" w:rsidRPr="00BE4613" w:rsidRDefault="00BE4613" w:rsidP="00BE4613">
      <w:pPr>
        <w:pStyle w:val="af1"/>
        <w:ind w:firstLine="0"/>
        <w:rPr>
          <w:i/>
          <w:iCs/>
          <w:sz w:val="22"/>
          <w:szCs w:val="22"/>
        </w:rPr>
      </w:pPr>
      <w:r w:rsidRPr="00BE4613">
        <w:rPr>
          <w:i/>
          <w:iCs/>
          <w:sz w:val="22"/>
          <w:szCs w:val="22"/>
        </w:rPr>
        <w:t xml:space="preserve">Варианты объектов труда </w:t>
      </w:r>
      <w:r w:rsidRPr="00BE4613">
        <w:rPr>
          <w:iCs/>
          <w:sz w:val="22"/>
          <w:szCs w:val="22"/>
        </w:rPr>
        <w:t>Почва, растения.</w:t>
      </w:r>
      <w:r w:rsidRPr="00BE4613">
        <w:rPr>
          <w:i/>
          <w:iCs/>
          <w:sz w:val="22"/>
          <w:szCs w:val="22"/>
        </w:rPr>
        <w:t xml:space="preserve"> </w:t>
      </w:r>
    </w:p>
    <w:p w:rsidR="00BE4613" w:rsidRDefault="00BE4613" w:rsidP="00BE4613">
      <w:pPr>
        <w:spacing w:line="240" w:lineRule="auto"/>
        <w:ind w:right="-5"/>
        <w:contextualSpacing/>
        <w:jc w:val="both"/>
        <w:rPr>
          <w:rFonts w:ascii="Times New Roman" w:hAnsi="Times New Roman"/>
          <w:b/>
          <w:sz w:val="24"/>
          <w:szCs w:val="24"/>
        </w:rPr>
      </w:pPr>
    </w:p>
    <w:p w:rsidR="00426437" w:rsidRDefault="00426437" w:rsidP="00AF2B0F">
      <w:pPr>
        <w:shd w:val="clear" w:color="auto" w:fill="FFFFFF"/>
        <w:spacing w:after="0" w:line="240" w:lineRule="auto"/>
        <w:ind w:firstLine="284"/>
        <w:jc w:val="center"/>
        <w:rPr>
          <w:rFonts w:ascii="Times New Roman" w:eastAsia="Times New Roman" w:hAnsi="Times New Roman"/>
          <w:b/>
          <w:bCs/>
          <w:color w:val="000000"/>
          <w:lang w:eastAsia="ru-RU"/>
        </w:rPr>
      </w:pPr>
      <w:r w:rsidRPr="00926D80">
        <w:rPr>
          <w:rFonts w:ascii="Times New Roman" w:eastAsia="Times New Roman" w:hAnsi="Times New Roman"/>
          <w:b/>
          <w:bCs/>
          <w:color w:val="000000"/>
          <w:lang w:eastAsia="ru-RU"/>
        </w:rPr>
        <w:t>8</w:t>
      </w:r>
      <w:r w:rsidR="00AF2B0F">
        <w:rPr>
          <w:rFonts w:ascii="Times New Roman" w:eastAsia="Times New Roman" w:hAnsi="Times New Roman"/>
          <w:b/>
          <w:bCs/>
          <w:color w:val="000000"/>
          <w:lang w:eastAsia="ru-RU"/>
        </w:rPr>
        <w:t xml:space="preserve"> класс </w:t>
      </w:r>
    </w:p>
    <w:p w:rsidR="003B2113" w:rsidRPr="003B2113" w:rsidRDefault="003B2113" w:rsidP="003B2113">
      <w:pPr>
        <w:pStyle w:val="af1"/>
        <w:ind w:firstLine="0"/>
        <w:rPr>
          <w:sz w:val="22"/>
          <w:szCs w:val="22"/>
        </w:rPr>
      </w:pPr>
      <w:r w:rsidRPr="003B2113">
        <w:rPr>
          <w:b/>
          <w:sz w:val="22"/>
          <w:szCs w:val="22"/>
        </w:rPr>
        <w:t>Технология ведения дома</w:t>
      </w:r>
      <w:r>
        <w:rPr>
          <w:sz w:val="22"/>
          <w:szCs w:val="22"/>
        </w:rPr>
        <w:t>.</w:t>
      </w:r>
    </w:p>
    <w:p w:rsidR="003B2113" w:rsidRPr="003B2113" w:rsidRDefault="003B2113" w:rsidP="003B2113">
      <w:pPr>
        <w:pStyle w:val="af1"/>
        <w:rPr>
          <w:sz w:val="22"/>
          <w:szCs w:val="22"/>
        </w:rPr>
      </w:pPr>
      <w:r w:rsidRPr="003B2113">
        <w:rPr>
          <w:i/>
          <w:iCs/>
          <w:sz w:val="22"/>
          <w:szCs w:val="22"/>
        </w:rPr>
        <w:t xml:space="preserve">Теоретические сведения. </w:t>
      </w:r>
      <w:r w:rsidRPr="003B2113">
        <w:rPr>
          <w:sz w:val="22"/>
          <w:szCs w:val="22"/>
        </w:rPr>
        <w:t>Понятие «семья». Роль семьи в госу</w:t>
      </w:r>
      <w:r w:rsidRPr="003B2113">
        <w:rPr>
          <w:sz w:val="22"/>
          <w:szCs w:val="22"/>
        </w:rPr>
        <w:softHyphen/>
        <w:t>дарстве. Основные функции семьи. Семейная экономика как наука, ее задачи. Виды доходов и расходов семьи. Источники доходов школьников.</w:t>
      </w:r>
    </w:p>
    <w:p w:rsidR="003B2113" w:rsidRPr="003B2113" w:rsidRDefault="003B2113" w:rsidP="003B2113">
      <w:pPr>
        <w:pStyle w:val="af1"/>
        <w:rPr>
          <w:sz w:val="22"/>
          <w:szCs w:val="22"/>
        </w:rPr>
      </w:pPr>
      <w:r w:rsidRPr="003B2113">
        <w:rPr>
          <w:sz w:val="22"/>
          <w:szCs w:val="22"/>
        </w:rPr>
        <w:t>Понятия «предпринимательская деятельность», «личное пред</w:t>
      </w:r>
      <w:r w:rsidRPr="003B2113">
        <w:rPr>
          <w:sz w:val="22"/>
          <w:szCs w:val="22"/>
        </w:rPr>
        <w:softHyphen/>
        <w:t>принимательство», «прибыль», «лицензия», «патент». Формы се</w:t>
      </w:r>
      <w:r w:rsidRPr="003B2113">
        <w:rPr>
          <w:sz w:val="22"/>
          <w:szCs w:val="22"/>
        </w:rPr>
        <w:softHyphen/>
        <w:t>мейного предпринимательства, факторы, влияющие на них.</w:t>
      </w:r>
    </w:p>
    <w:p w:rsidR="003B2113" w:rsidRPr="003B2113" w:rsidRDefault="003B2113" w:rsidP="003B2113">
      <w:pPr>
        <w:pStyle w:val="af1"/>
        <w:rPr>
          <w:sz w:val="22"/>
          <w:szCs w:val="22"/>
        </w:rPr>
      </w:pPr>
      <w:r w:rsidRPr="003B2113">
        <w:rPr>
          <w:sz w:val="22"/>
          <w:szCs w:val="22"/>
        </w:rPr>
        <w:t>Понятие «потребность». Потребности функциональные, ложные, материальные, духовные, физиологические, социаль</w:t>
      </w:r>
      <w:r w:rsidRPr="003B2113">
        <w:rPr>
          <w:sz w:val="22"/>
          <w:szCs w:val="22"/>
        </w:rPr>
        <w:softHyphen/>
        <w:t>ные. Потребности в безопасности и самореализации. Пирами</w:t>
      </w:r>
      <w:r w:rsidRPr="003B2113">
        <w:rPr>
          <w:sz w:val="22"/>
          <w:szCs w:val="22"/>
        </w:rPr>
        <w:softHyphen/>
        <w:t>да потребностей. Уровень благосостояния семьи. Классифика</w:t>
      </w:r>
      <w:r w:rsidRPr="003B2113">
        <w:rPr>
          <w:sz w:val="22"/>
          <w:szCs w:val="22"/>
        </w:rPr>
        <w:softHyphen/>
        <w:t>ция покупок. Анализ необходимости покупки. Потребитель</w:t>
      </w:r>
      <w:r w:rsidRPr="003B2113">
        <w:rPr>
          <w:sz w:val="22"/>
          <w:szCs w:val="22"/>
        </w:rPr>
        <w:softHyphen/>
        <w:t>ский портрет вещи. Правила покупки.</w:t>
      </w:r>
    </w:p>
    <w:p w:rsidR="003B2113" w:rsidRPr="003B2113" w:rsidRDefault="003B2113" w:rsidP="003B2113">
      <w:pPr>
        <w:pStyle w:val="af1"/>
        <w:rPr>
          <w:sz w:val="22"/>
          <w:szCs w:val="22"/>
        </w:rPr>
      </w:pPr>
      <w:r w:rsidRPr="003B2113">
        <w:rPr>
          <w:sz w:val="22"/>
          <w:szCs w:val="22"/>
        </w:rPr>
        <w:t>Понятие «информация о товарах». Источники информации о товарах или услугах. Понятие «сертификация». Задачи серти</w:t>
      </w:r>
      <w:r w:rsidRPr="003B2113">
        <w:rPr>
          <w:sz w:val="22"/>
          <w:szCs w:val="22"/>
        </w:rPr>
        <w:softHyphen/>
        <w:t>фикации. Виды сертификатов.</w:t>
      </w:r>
    </w:p>
    <w:p w:rsidR="003B2113" w:rsidRPr="003B2113" w:rsidRDefault="003B2113" w:rsidP="003B2113">
      <w:pPr>
        <w:pStyle w:val="af1"/>
        <w:rPr>
          <w:sz w:val="22"/>
          <w:szCs w:val="22"/>
        </w:rPr>
      </w:pPr>
      <w:r w:rsidRPr="003B2113">
        <w:rPr>
          <w:sz w:val="22"/>
          <w:szCs w:val="22"/>
        </w:rPr>
        <w:t>Понятия «маркировка», «этикетка», «вкладыш». Виды тор</w:t>
      </w:r>
      <w:r w:rsidRPr="003B2113">
        <w:rPr>
          <w:sz w:val="22"/>
          <w:szCs w:val="22"/>
        </w:rPr>
        <w:softHyphen/>
        <w:t>говых знаков. Штриховое кодирование и его функции. Инфор</w:t>
      </w:r>
      <w:r w:rsidRPr="003B2113">
        <w:rPr>
          <w:sz w:val="22"/>
          <w:szCs w:val="22"/>
        </w:rPr>
        <w:softHyphen/>
        <w:t>мация, заложенная в штрихкоде.</w:t>
      </w:r>
    </w:p>
    <w:p w:rsidR="003B2113" w:rsidRPr="003B2113" w:rsidRDefault="003B2113" w:rsidP="003B2113">
      <w:pPr>
        <w:pStyle w:val="af1"/>
        <w:rPr>
          <w:sz w:val="22"/>
          <w:szCs w:val="22"/>
        </w:rPr>
      </w:pPr>
      <w:r w:rsidRPr="003B2113">
        <w:rPr>
          <w:sz w:val="22"/>
          <w:szCs w:val="22"/>
        </w:rPr>
        <w:t>Понятия «бюджет семьи», «доход», «расход». Бюджет сба</w:t>
      </w:r>
      <w:r w:rsidRPr="003B2113">
        <w:rPr>
          <w:sz w:val="22"/>
          <w:szCs w:val="22"/>
        </w:rPr>
        <w:softHyphen/>
        <w:t>лансированный, дефицитный, избыточный. Структура семей</w:t>
      </w:r>
      <w:r w:rsidRPr="003B2113">
        <w:rPr>
          <w:sz w:val="22"/>
          <w:szCs w:val="22"/>
        </w:rPr>
        <w:softHyphen/>
        <w:t>ного бюджета. Планирование семейного бюджета. Виды дохо</w:t>
      </w:r>
      <w:r w:rsidRPr="003B2113">
        <w:rPr>
          <w:sz w:val="22"/>
          <w:szCs w:val="22"/>
        </w:rPr>
        <w:softHyphen/>
        <w:t>дов и расходов семьи.</w:t>
      </w:r>
    </w:p>
    <w:p w:rsidR="003B2113" w:rsidRPr="003B2113" w:rsidRDefault="003B2113" w:rsidP="003B2113">
      <w:pPr>
        <w:pStyle w:val="af1"/>
        <w:rPr>
          <w:sz w:val="22"/>
          <w:szCs w:val="22"/>
        </w:rPr>
      </w:pPr>
      <w:r w:rsidRPr="003B2113">
        <w:rPr>
          <w:sz w:val="22"/>
          <w:szCs w:val="22"/>
        </w:rPr>
        <w:t>Понятие «культура питания». Сбалансированное, рацио</w:t>
      </w:r>
      <w:r w:rsidRPr="003B2113">
        <w:rPr>
          <w:sz w:val="22"/>
          <w:szCs w:val="22"/>
        </w:rPr>
        <w:softHyphen/>
        <w:t>нальное питание. Правила покупки продуктов питания. Учет потребления продуктов питания в семье, домашняя расход</w:t>
      </w:r>
      <w:r w:rsidRPr="003B2113">
        <w:rPr>
          <w:sz w:val="22"/>
          <w:szCs w:val="22"/>
        </w:rPr>
        <w:softHyphen/>
        <w:t>ная книга.</w:t>
      </w:r>
    </w:p>
    <w:p w:rsidR="003B2113" w:rsidRPr="003B2113" w:rsidRDefault="003B2113" w:rsidP="003B2113">
      <w:pPr>
        <w:pStyle w:val="af1"/>
        <w:rPr>
          <w:sz w:val="22"/>
          <w:szCs w:val="22"/>
        </w:rPr>
      </w:pPr>
      <w:r w:rsidRPr="003B2113">
        <w:rPr>
          <w:sz w:val="22"/>
          <w:szCs w:val="22"/>
        </w:rPr>
        <w:t>Способы сбережения денежных средств. Личный бюджет школьника. Учетная книга школьника.</w:t>
      </w:r>
    </w:p>
    <w:p w:rsidR="003B2113" w:rsidRPr="003B2113" w:rsidRDefault="003B2113" w:rsidP="003B2113">
      <w:pPr>
        <w:pStyle w:val="af1"/>
        <w:rPr>
          <w:sz w:val="22"/>
          <w:szCs w:val="22"/>
        </w:rPr>
      </w:pPr>
      <w:r w:rsidRPr="003B2113">
        <w:rPr>
          <w:sz w:val="22"/>
          <w:szCs w:val="22"/>
        </w:rPr>
        <w:t>Приусадебный участок. Его влияние на семейный бюджет. Варианты использования приусадебного участка в целях пред</w:t>
      </w:r>
      <w:r w:rsidRPr="003B2113">
        <w:rPr>
          <w:sz w:val="22"/>
          <w:szCs w:val="22"/>
        </w:rPr>
        <w:softHyphen/>
        <w:t>принимательства. Правила расчета стоимости продукции садо</w:t>
      </w:r>
      <w:r w:rsidRPr="003B2113">
        <w:rPr>
          <w:sz w:val="22"/>
          <w:szCs w:val="22"/>
        </w:rPr>
        <w:softHyphen/>
        <w:t>вого участка.</w:t>
      </w:r>
    </w:p>
    <w:p w:rsidR="003B2113" w:rsidRPr="003B2113" w:rsidRDefault="003B2113" w:rsidP="003B2113">
      <w:pPr>
        <w:pStyle w:val="af1"/>
        <w:rPr>
          <w:sz w:val="22"/>
          <w:szCs w:val="22"/>
        </w:rPr>
      </w:pPr>
      <w:r w:rsidRPr="003B2113">
        <w:rPr>
          <w:i/>
          <w:iCs/>
          <w:sz w:val="22"/>
          <w:szCs w:val="22"/>
        </w:rPr>
        <w:t xml:space="preserve">Практические работы. </w:t>
      </w:r>
      <w:r w:rsidRPr="003B2113">
        <w:rPr>
          <w:sz w:val="22"/>
          <w:szCs w:val="22"/>
        </w:rPr>
        <w:t>Определение видов расходов семьи. Составление перечня товаров и услуг — источников доходов школьников.</w:t>
      </w:r>
    </w:p>
    <w:p w:rsidR="003B2113" w:rsidRPr="003B2113" w:rsidRDefault="003B2113" w:rsidP="003B2113">
      <w:pPr>
        <w:pStyle w:val="af1"/>
        <w:rPr>
          <w:sz w:val="22"/>
          <w:szCs w:val="22"/>
        </w:rPr>
      </w:pPr>
      <w:r w:rsidRPr="003B2113">
        <w:rPr>
          <w:sz w:val="22"/>
          <w:szCs w:val="22"/>
        </w:rPr>
        <w:t>Анализ сертификата соответствия на купленный товар.</w:t>
      </w:r>
    </w:p>
    <w:p w:rsidR="003B2113" w:rsidRPr="003B2113" w:rsidRDefault="003B2113" w:rsidP="003B2113">
      <w:pPr>
        <w:pStyle w:val="af1"/>
        <w:rPr>
          <w:sz w:val="22"/>
          <w:szCs w:val="22"/>
        </w:rPr>
      </w:pPr>
      <w:r w:rsidRPr="003B2113">
        <w:rPr>
          <w:sz w:val="22"/>
          <w:szCs w:val="22"/>
        </w:rPr>
        <w:lastRenderedPageBreak/>
        <w:t>Разработка этикетки на предполагаемый товар. Определе</w:t>
      </w:r>
      <w:r w:rsidRPr="003B2113">
        <w:rPr>
          <w:sz w:val="22"/>
          <w:szCs w:val="22"/>
        </w:rPr>
        <w:softHyphen/>
        <w:t>ние по штрихкоду страны-изготовителя. Сравнение предметов по различным признакам.</w:t>
      </w:r>
    </w:p>
    <w:p w:rsidR="003B2113" w:rsidRPr="003B2113" w:rsidRDefault="003B2113" w:rsidP="003B2113">
      <w:pPr>
        <w:pStyle w:val="af1"/>
        <w:rPr>
          <w:sz w:val="22"/>
          <w:szCs w:val="22"/>
        </w:rPr>
      </w:pPr>
      <w:r w:rsidRPr="003B2113">
        <w:rPr>
          <w:sz w:val="22"/>
          <w:szCs w:val="22"/>
        </w:rPr>
        <w:t>Составление списка расходов семьи. Разработка проекта снижения затрат на оплату коммунальных услуг.</w:t>
      </w:r>
    </w:p>
    <w:p w:rsidR="003B2113" w:rsidRPr="003B2113" w:rsidRDefault="003B2113" w:rsidP="003B2113">
      <w:pPr>
        <w:pStyle w:val="af1"/>
        <w:rPr>
          <w:sz w:val="22"/>
          <w:szCs w:val="22"/>
        </w:rPr>
      </w:pPr>
      <w:r w:rsidRPr="003B2113">
        <w:rPr>
          <w:sz w:val="22"/>
          <w:szCs w:val="22"/>
        </w:rPr>
        <w:t>Оценка затрат на питание семьи на неделю. Определение пути снижения затрат на питание.</w:t>
      </w:r>
    </w:p>
    <w:p w:rsidR="003B2113" w:rsidRPr="003B2113" w:rsidRDefault="003B2113" w:rsidP="003B2113">
      <w:pPr>
        <w:pStyle w:val="af1"/>
        <w:rPr>
          <w:sz w:val="22"/>
          <w:szCs w:val="22"/>
        </w:rPr>
      </w:pPr>
      <w:r w:rsidRPr="003B2113">
        <w:rPr>
          <w:b/>
          <w:bCs/>
          <w:sz w:val="22"/>
          <w:szCs w:val="22"/>
        </w:rPr>
        <w:t>ЭЛЕКТРОХИМИЧЕСКИЕ РАБОТЫ</w:t>
      </w:r>
      <w:r>
        <w:rPr>
          <w:bCs/>
          <w:sz w:val="22"/>
          <w:szCs w:val="22"/>
        </w:rPr>
        <w:t>.</w:t>
      </w:r>
    </w:p>
    <w:p w:rsidR="003B2113" w:rsidRPr="003B2113" w:rsidRDefault="003B2113" w:rsidP="003B2113">
      <w:pPr>
        <w:pStyle w:val="af1"/>
        <w:rPr>
          <w:sz w:val="22"/>
          <w:szCs w:val="22"/>
        </w:rPr>
      </w:pPr>
      <w:r w:rsidRPr="003B2113">
        <w:rPr>
          <w:i/>
          <w:sz w:val="22"/>
          <w:szCs w:val="22"/>
        </w:rPr>
        <w:t xml:space="preserve">   Основные теоретические сведения</w:t>
      </w:r>
      <w:r w:rsidRPr="003B2113">
        <w:rPr>
          <w:sz w:val="22"/>
          <w:szCs w:val="22"/>
        </w:rPr>
        <w:t xml:space="preserve"> Электрические источники света (лампы накаливания: моноспиральные, биспиральные криптоновые). Электронагревательные приборы: утюг и электропечь. Устройство, принципиальная электрическая схема, пра</w:t>
      </w:r>
      <w:r w:rsidRPr="003B2113">
        <w:rPr>
          <w:sz w:val="22"/>
          <w:szCs w:val="22"/>
        </w:rPr>
        <w:softHyphen/>
        <w:t>вила эксплуатации, приемы безопасной ра</w:t>
      </w:r>
      <w:r w:rsidRPr="003B2113">
        <w:rPr>
          <w:sz w:val="22"/>
          <w:szCs w:val="22"/>
        </w:rPr>
        <w:softHyphen/>
        <w:t>боты. Электроизмерительные приборы: амперметры, вольтметры, их устройство и правила пользования.</w:t>
      </w:r>
    </w:p>
    <w:p w:rsidR="003B2113" w:rsidRPr="003B2113" w:rsidRDefault="003B2113" w:rsidP="003B2113">
      <w:pPr>
        <w:pStyle w:val="af1"/>
        <w:rPr>
          <w:sz w:val="22"/>
          <w:szCs w:val="22"/>
        </w:rPr>
      </w:pPr>
      <w:r w:rsidRPr="003B2113">
        <w:rPr>
          <w:i/>
          <w:iCs/>
          <w:sz w:val="22"/>
          <w:szCs w:val="22"/>
        </w:rPr>
        <w:t xml:space="preserve">Практические работы. </w:t>
      </w:r>
      <w:r w:rsidRPr="003B2113">
        <w:rPr>
          <w:sz w:val="22"/>
          <w:szCs w:val="22"/>
        </w:rPr>
        <w:t>Изучение уст</w:t>
      </w:r>
      <w:r w:rsidRPr="003B2113">
        <w:rPr>
          <w:sz w:val="22"/>
          <w:szCs w:val="22"/>
        </w:rPr>
        <w:softHyphen/>
        <w:t>ройства лампы накаливания(моноспираль</w:t>
      </w:r>
      <w:r w:rsidRPr="003B2113">
        <w:rPr>
          <w:sz w:val="22"/>
          <w:szCs w:val="22"/>
        </w:rPr>
        <w:softHyphen/>
        <w:t>ные, биспиральные криптоновые), утюга, амперметра.</w:t>
      </w:r>
    </w:p>
    <w:p w:rsidR="003B2113" w:rsidRPr="003B2113" w:rsidRDefault="003B2113" w:rsidP="003B2113">
      <w:pPr>
        <w:pStyle w:val="af1"/>
        <w:rPr>
          <w:sz w:val="22"/>
          <w:szCs w:val="22"/>
        </w:rPr>
      </w:pPr>
      <w:r w:rsidRPr="003B2113">
        <w:rPr>
          <w:i/>
          <w:iCs/>
          <w:spacing w:val="-4"/>
          <w:sz w:val="22"/>
          <w:szCs w:val="22"/>
        </w:rPr>
        <w:t xml:space="preserve">Варианты объектов труда: </w:t>
      </w:r>
      <w:r w:rsidRPr="003B2113">
        <w:rPr>
          <w:spacing w:val="-4"/>
          <w:sz w:val="22"/>
          <w:szCs w:val="22"/>
        </w:rPr>
        <w:t>утюг, ампер</w:t>
      </w:r>
      <w:r w:rsidRPr="003B2113">
        <w:rPr>
          <w:spacing w:val="-4"/>
          <w:sz w:val="22"/>
          <w:szCs w:val="22"/>
        </w:rPr>
        <w:softHyphen/>
      </w:r>
      <w:r w:rsidRPr="003B2113">
        <w:rPr>
          <w:sz w:val="22"/>
          <w:szCs w:val="22"/>
        </w:rPr>
        <w:t>метр.</w:t>
      </w:r>
    </w:p>
    <w:p w:rsidR="003B2113" w:rsidRPr="003B2113" w:rsidRDefault="003B2113" w:rsidP="003B2113">
      <w:pPr>
        <w:pStyle w:val="af1"/>
        <w:rPr>
          <w:sz w:val="22"/>
          <w:szCs w:val="22"/>
        </w:rPr>
      </w:pPr>
      <w:r w:rsidRPr="003B2113">
        <w:rPr>
          <w:b/>
          <w:sz w:val="22"/>
          <w:szCs w:val="22"/>
        </w:rPr>
        <w:t>КУЛЬТУРА ПИТАНИЯ</w:t>
      </w:r>
      <w:r>
        <w:rPr>
          <w:sz w:val="22"/>
          <w:szCs w:val="22"/>
        </w:rPr>
        <w:t>.</w:t>
      </w:r>
    </w:p>
    <w:p w:rsidR="003B2113" w:rsidRPr="003B2113" w:rsidRDefault="003B2113" w:rsidP="003B2113">
      <w:pPr>
        <w:pStyle w:val="af1"/>
        <w:rPr>
          <w:bCs/>
          <w:i/>
          <w:iCs/>
          <w:color w:val="000000"/>
          <w:sz w:val="22"/>
          <w:szCs w:val="22"/>
        </w:rPr>
      </w:pPr>
      <w:r w:rsidRPr="003B2113">
        <w:rPr>
          <w:bCs/>
          <w:i/>
          <w:iCs/>
          <w:color w:val="000000"/>
          <w:sz w:val="22"/>
          <w:szCs w:val="22"/>
        </w:rPr>
        <w:t xml:space="preserve">Основные теоретические сведения. </w:t>
      </w:r>
    </w:p>
    <w:p w:rsidR="003B2113" w:rsidRPr="003B2113" w:rsidRDefault="003B2113" w:rsidP="003B2113">
      <w:pPr>
        <w:pStyle w:val="af1"/>
        <w:rPr>
          <w:sz w:val="22"/>
          <w:szCs w:val="22"/>
        </w:rPr>
      </w:pPr>
      <w:r w:rsidRPr="003B2113">
        <w:rPr>
          <w:bCs/>
          <w:iCs/>
          <w:color w:val="000000"/>
          <w:sz w:val="22"/>
          <w:szCs w:val="22"/>
        </w:rPr>
        <w:t xml:space="preserve">Знакомство с физиологии питания человека. Общие сведения о значении минеральных веществ в жизнедеятельности организма, значение солей, кальция, натрия, железа, йода, суточная потребность в солях </w:t>
      </w:r>
    </w:p>
    <w:p w:rsidR="003B2113" w:rsidRPr="003B2113" w:rsidRDefault="003B2113" w:rsidP="003B2113">
      <w:pPr>
        <w:pStyle w:val="af1"/>
        <w:rPr>
          <w:sz w:val="22"/>
          <w:szCs w:val="22"/>
        </w:rPr>
      </w:pPr>
      <w:r w:rsidRPr="003B2113">
        <w:rPr>
          <w:spacing w:val="-2"/>
          <w:sz w:val="22"/>
          <w:szCs w:val="22"/>
        </w:rPr>
        <w:t>Понятие о микроорганизмах; полезное и вредное воздей</w:t>
      </w:r>
      <w:r w:rsidRPr="003B2113">
        <w:rPr>
          <w:spacing w:val="-2"/>
          <w:sz w:val="22"/>
          <w:szCs w:val="22"/>
        </w:rPr>
        <w:softHyphen/>
        <w:t>ствие микроорганизмов на пищевые продукты; органолепти</w:t>
      </w:r>
      <w:r w:rsidRPr="003B2113">
        <w:rPr>
          <w:sz w:val="22"/>
          <w:szCs w:val="22"/>
        </w:rPr>
        <w:t>ческие и лабораторные экспресс-методы определения качест</w:t>
      </w:r>
      <w:r w:rsidRPr="003B2113">
        <w:rPr>
          <w:sz w:val="22"/>
          <w:szCs w:val="22"/>
        </w:rPr>
        <w:softHyphen/>
      </w:r>
      <w:r w:rsidRPr="003B2113">
        <w:rPr>
          <w:spacing w:val="-2"/>
          <w:sz w:val="22"/>
          <w:szCs w:val="22"/>
        </w:rPr>
        <w:t>ва пищевых продуктов; первая помощь при пищевых отрав</w:t>
      </w:r>
      <w:r w:rsidRPr="003B2113">
        <w:rPr>
          <w:spacing w:val="-2"/>
          <w:sz w:val="22"/>
          <w:szCs w:val="22"/>
        </w:rPr>
        <w:softHyphen/>
      </w:r>
      <w:r w:rsidRPr="003B2113">
        <w:rPr>
          <w:sz w:val="22"/>
          <w:szCs w:val="22"/>
        </w:rPr>
        <w:t>лениях.</w:t>
      </w:r>
    </w:p>
    <w:p w:rsidR="003B2113" w:rsidRPr="003B2113" w:rsidRDefault="003B2113" w:rsidP="003B2113">
      <w:pPr>
        <w:pStyle w:val="af1"/>
        <w:rPr>
          <w:spacing w:val="-2"/>
          <w:sz w:val="22"/>
          <w:szCs w:val="22"/>
        </w:rPr>
      </w:pPr>
      <w:r w:rsidRPr="003B2113">
        <w:rPr>
          <w:i/>
          <w:iCs/>
          <w:sz w:val="22"/>
          <w:szCs w:val="22"/>
        </w:rPr>
        <w:t>Прак</w:t>
      </w:r>
      <w:r w:rsidRPr="003B2113">
        <w:rPr>
          <w:i/>
          <w:iCs/>
          <w:sz w:val="22"/>
          <w:szCs w:val="22"/>
        </w:rPr>
        <w:softHyphen/>
        <w:t>тические работы</w:t>
      </w:r>
      <w:r w:rsidRPr="003B2113">
        <w:rPr>
          <w:spacing w:val="-2"/>
          <w:sz w:val="22"/>
          <w:szCs w:val="22"/>
        </w:rPr>
        <w:t xml:space="preserve"> Изучение информации на упаковке товаров</w:t>
      </w:r>
    </w:p>
    <w:p w:rsidR="003B2113" w:rsidRPr="003B2113" w:rsidRDefault="003B2113" w:rsidP="003B2113">
      <w:pPr>
        <w:pStyle w:val="af1"/>
        <w:rPr>
          <w:sz w:val="22"/>
          <w:szCs w:val="22"/>
        </w:rPr>
      </w:pPr>
      <w:r w:rsidRPr="003B2113">
        <w:rPr>
          <w:bCs/>
          <w:i/>
          <w:iCs/>
          <w:color w:val="000000"/>
          <w:sz w:val="22"/>
          <w:szCs w:val="22"/>
        </w:rPr>
        <w:t xml:space="preserve">Варианты объектов труда. </w:t>
      </w:r>
      <w:r w:rsidRPr="003B2113">
        <w:rPr>
          <w:bCs/>
          <w:color w:val="000000"/>
          <w:sz w:val="22"/>
          <w:szCs w:val="22"/>
        </w:rPr>
        <w:t>Плакаты, таблицы.</w:t>
      </w:r>
    </w:p>
    <w:p w:rsidR="003B2113" w:rsidRPr="003B2113" w:rsidRDefault="003B2113" w:rsidP="003B2113">
      <w:pPr>
        <w:pStyle w:val="af1"/>
        <w:rPr>
          <w:sz w:val="22"/>
          <w:szCs w:val="22"/>
        </w:rPr>
      </w:pPr>
      <w:r w:rsidRPr="003B2113">
        <w:rPr>
          <w:b/>
          <w:sz w:val="22"/>
          <w:szCs w:val="22"/>
        </w:rPr>
        <w:t>Современное производство и профессиональное образование</w:t>
      </w:r>
      <w:r>
        <w:rPr>
          <w:sz w:val="22"/>
          <w:szCs w:val="22"/>
        </w:rPr>
        <w:t>.</w:t>
      </w:r>
      <w:r w:rsidRPr="003B2113">
        <w:rPr>
          <w:sz w:val="22"/>
          <w:szCs w:val="22"/>
        </w:rPr>
        <w:t xml:space="preserve"> </w:t>
      </w:r>
    </w:p>
    <w:p w:rsidR="003B2113" w:rsidRPr="003B2113" w:rsidRDefault="003B2113" w:rsidP="003B2113">
      <w:pPr>
        <w:pStyle w:val="af1"/>
        <w:rPr>
          <w:sz w:val="22"/>
          <w:szCs w:val="22"/>
          <w:u w:val="single"/>
        </w:rPr>
      </w:pPr>
      <w:r w:rsidRPr="003B2113">
        <w:rPr>
          <w:i/>
          <w:sz w:val="22"/>
          <w:szCs w:val="22"/>
          <w:u w:val="single"/>
        </w:rPr>
        <w:t>Основные теоретические сведения</w:t>
      </w:r>
    </w:p>
    <w:p w:rsidR="003B2113" w:rsidRPr="003B2113" w:rsidRDefault="003B2113" w:rsidP="003B2113">
      <w:pPr>
        <w:pStyle w:val="af1"/>
        <w:rPr>
          <w:i/>
          <w:sz w:val="22"/>
          <w:szCs w:val="22"/>
        </w:rPr>
      </w:pPr>
      <w:r w:rsidRPr="003B2113">
        <w:rPr>
          <w:sz w:val="22"/>
          <w:szCs w:val="22"/>
        </w:rPr>
        <w:t>Основные структурные подразделения производственного предприятия (предприятия сервиса). Горизонтальное и вертикальное разделение труда. Влияние техники и технологий на виды, содержание и уровень квалификации труда. Приоритетные направления развития техники и технологий в конкретной отрасли (на примере регионального предприятия). Уровни квалификации и уровни образования. Факторы, влияющие на уровень оплаты труда.</w:t>
      </w:r>
    </w:p>
    <w:p w:rsidR="003B2113" w:rsidRPr="003B2113" w:rsidRDefault="003B2113" w:rsidP="003B2113">
      <w:pPr>
        <w:pStyle w:val="af1"/>
        <w:rPr>
          <w:i/>
          <w:sz w:val="22"/>
          <w:szCs w:val="22"/>
          <w:u w:val="single"/>
        </w:rPr>
      </w:pPr>
      <w:r w:rsidRPr="003B2113">
        <w:rPr>
          <w:i/>
          <w:sz w:val="22"/>
          <w:szCs w:val="22"/>
          <w:u w:val="single"/>
        </w:rPr>
        <w:t>Практические работы</w:t>
      </w:r>
    </w:p>
    <w:p w:rsidR="003B2113" w:rsidRPr="003B2113" w:rsidRDefault="003B2113" w:rsidP="003B2113">
      <w:pPr>
        <w:pStyle w:val="af1"/>
        <w:rPr>
          <w:i/>
          <w:sz w:val="22"/>
          <w:szCs w:val="22"/>
        </w:rPr>
      </w:pPr>
      <w:r w:rsidRPr="003B2113">
        <w:rPr>
          <w:sz w:val="22"/>
          <w:szCs w:val="22"/>
        </w:rPr>
        <w:t>Анализ структуры предприятия и профессионального деления работников.</w:t>
      </w:r>
    </w:p>
    <w:p w:rsidR="003B2113" w:rsidRPr="003B2113" w:rsidRDefault="003B2113" w:rsidP="003B2113">
      <w:pPr>
        <w:pStyle w:val="af1"/>
        <w:rPr>
          <w:i/>
          <w:sz w:val="22"/>
          <w:szCs w:val="22"/>
          <w:u w:val="single"/>
        </w:rPr>
      </w:pPr>
      <w:r w:rsidRPr="003B2113">
        <w:rPr>
          <w:i/>
          <w:sz w:val="22"/>
          <w:szCs w:val="22"/>
          <w:u w:val="single"/>
        </w:rPr>
        <w:t>Варианты объектов труда</w:t>
      </w:r>
    </w:p>
    <w:p w:rsidR="003B2113" w:rsidRPr="003B2113" w:rsidRDefault="003B2113" w:rsidP="003B2113">
      <w:pPr>
        <w:pStyle w:val="af1"/>
        <w:rPr>
          <w:sz w:val="22"/>
          <w:szCs w:val="22"/>
        </w:rPr>
      </w:pPr>
      <w:r w:rsidRPr="003B2113">
        <w:rPr>
          <w:sz w:val="22"/>
          <w:szCs w:val="22"/>
        </w:rPr>
        <w:t>Устав предприятия (сферы производства или сервиса), данные о кадровом составе предприятия и уровне квалификации.</w:t>
      </w:r>
    </w:p>
    <w:p w:rsidR="003B2113" w:rsidRPr="003B2113" w:rsidRDefault="003B2113" w:rsidP="003B2113">
      <w:pPr>
        <w:pStyle w:val="af1"/>
        <w:rPr>
          <w:i/>
          <w:sz w:val="22"/>
          <w:szCs w:val="22"/>
        </w:rPr>
      </w:pPr>
      <w:r w:rsidRPr="003B2113">
        <w:rPr>
          <w:sz w:val="22"/>
          <w:szCs w:val="22"/>
        </w:rPr>
        <w:t>Роль профессии в жизни человека. Виды массовых профессий сферы производства и сервиса в регионе. Региональный рынок труда и его конъюнктура. Профессиональные качества личности и их диагностика. Источники получения информации о профессиях и путях профессионального образования. Возможности построения карьеры в профессиональной деятельности.</w:t>
      </w:r>
    </w:p>
    <w:p w:rsidR="003B2113" w:rsidRPr="003B2113" w:rsidRDefault="003B2113" w:rsidP="003B2113">
      <w:pPr>
        <w:pStyle w:val="af1"/>
        <w:rPr>
          <w:i/>
          <w:sz w:val="22"/>
          <w:szCs w:val="22"/>
          <w:u w:val="single"/>
        </w:rPr>
      </w:pPr>
      <w:r w:rsidRPr="003B2113">
        <w:rPr>
          <w:i/>
          <w:sz w:val="22"/>
          <w:szCs w:val="22"/>
          <w:u w:val="single"/>
        </w:rPr>
        <w:t>Практические работы</w:t>
      </w:r>
    </w:p>
    <w:p w:rsidR="003B2113" w:rsidRPr="003B2113" w:rsidRDefault="003B2113" w:rsidP="003B2113">
      <w:pPr>
        <w:pStyle w:val="af1"/>
        <w:rPr>
          <w:i/>
          <w:sz w:val="22"/>
          <w:szCs w:val="22"/>
        </w:rPr>
      </w:pPr>
      <w:r w:rsidRPr="003B2113">
        <w:rPr>
          <w:sz w:val="22"/>
          <w:szCs w:val="22"/>
        </w:rPr>
        <w:t>Ознакомление с профессиограммами массовых для региона профессий. Анализ предложений работодателей на региональном рынке труда. Поиск информации о возможностях получения профессионального образования в различных источниках, включая Интернет. Диагностика склонностей и качеств личности. Построение планов профессионального образования и трудоустройства.</w:t>
      </w:r>
    </w:p>
    <w:p w:rsidR="003B2113" w:rsidRPr="003B2113" w:rsidRDefault="003B2113" w:rsidP="003B2113">
      <w:pPr>
        <w:pStyle w:val="af1"/>
        <w:rPr>
          <w:sz w:val="22"/>
          <w:szCs w:val="22"/>
        </w:rPr>
      </w:pPr>
      <w:r w:rsidRPr="003B2113">
        <w:rPr>
          <w:b/>
          <w:sz w:val="22"/>
          <w:szCs w:val="22"/>
        </w:rPr>
        <w:t xml:space="preserve">Создание изделий из текстильных и поделочных </w:t>
      </w:r>
      <w:r>
        <w:rPr>
          <w:b/>
          <w:sz w:val="22"/>
          <w:szCs w:val="22"/>
        </w:rPr>
        <w:t>материалов.</w:t>
      </w:r>
    </w:p>
    <w:p w:rsidR="003B2113" w:rsidRPr="003B2113" w:rsidRDefault="003B2113" w:rsidP="003B2113">
      <w:pPr>
        <w:pStyle w:val="af1"/>
        <w:rPr>
          <w:sz w:val="22"/>
          <w:szCs w:val="22"/>
        </w:rPr>
      </w:pPr>
      <w:r w:rsidRPr="003B2113">
        <w:rPr>
          <w:i/>
          <w:sz w:val="22"/>
          <w:szCs w:val="22"/>
        </w:rPr>
        <w:t xml:space="preserve">Основные теоретические сведения </w:t>
      </w:r>
      <w:r w:rsidRPr="003B2113">
        <w:rPr>
          <w:sz w:val="22"/>
          <w:szCs w:val="22"/>
        </w:rPr>
        <w:t>Краткие сведения из ис</w:t>
      </w:r>
      <w:r w:rsidRPr="003B2113">
        <w:rPr>
          <w:sz w:val="22"/>
          <w:szCs w:val="22"/>
        </w:rPr>
        <w:softHyphen/>
        <w:t>тории. Ассортимент из</w:t>
      </w:r>
      <w:r w:rsidRPr="003B2113">
        <w:rPr>
          <w:sz w:val="22"/>
          <w:szCs w:val="22"/>
        </w:rPr>
        <w:softHyphen/>
        <w:t>делий, выполненных в технике «декупаж». Сырьё, материалы и приспособления. ТБ. Использование ИКТ в технологическом про</w:t>
      </w:r>
      <w:r w:rsidRPr="003B2113">
        <w:rPr>
          <w:sz w:val="22"/>
          <w:szCs w:val="22"/>
        </w:rPr>
        <w:softHyphen/>
        <w:t xml:space="preserve">цессе </w:t>
      </w:r>
      <w:r w:rsidRPr="003B2113">
        <w:rPr>
          <w:spacing w:val="-1"/>
          <w:sz w:val="22"/>
          <w:szCs w:val="22"/>
        </w:rPr>
        <w:t>Технология и отработка техники выполнения из</w:t>
      </w:r>
      <w:r w:rsidRPr="003B2113">
        <w:rPr>
          <w:spacing w:val="-1"/>
          <w:sz w:val="22"/>
          <w:szCs w:val="22"/>
        </w:rPr>
        <w:softHyphen/>
      </w:r>
      <w:r w:rsidRPr="003B2113">
        <w:rPr>
          <w:sz w:val="22"/>
          <w:szCs w:val="22"/>
        </w:rPr>
        <w:t>делия. Требования, предъявляемые к гото</w:t>
      </w:r>
      <w:r w:rsidRPr="003B2113">
        <w:rPr>
          <w:sz w:val="22"/>
          <w:szCs w:val="22"/>
        </w:rPr>
        <w:softHyphen/>
        <w:t>вому изделию. ТБ Подготовка поверхно</w:t>
      </w:r>
      <w:r w:rsidRPr="003B2113">
        <w:rPr>
          <w:sz w:val="22"/>
          <w:szCs w:val="22"/>
        </w:rPr>
        <w:softHyphen/>
        <w:t xml:space="preserve">сти, грунтовка, сушка изделия. Заготовка фрагментов салфетки, </w:t>
      </w:r>
      <w:r w:rsidRPr="003B2113">
        <w:rPr>
          <w:spacing w:val="-1"/>
          <w:sz w:val="22"/>
          <w:szCs w:val="22"/>
        </w:rPr>
        <w:t>закрепление на изделии .  Покрытие лаком готово</w:t>
      </w:r>
      <w:r w:rsidRPr="003B2113">
        <w:rPr>
          <w:spacing w:val="-1"/>
          <w:sz w:val="22"/>
          <w:szCs w:val="22"/>
        </w:rPr>
        <w:softHyphen/>
      </w:r>
      <w:r w:rsidRPr="003B2113">
        <w:rPr>
          <w:sz w:val="22"/>
          <w:szCs w:val="22"/>
        </w:rPr>
        <w:t>го изделия. Уход за из</w:t>
      </w:r>
      <w:r w:rsidRPr="003B2113">
        <w:rPr>
          <w:sz w:val="22"/>
          <w:szCs w:val="22"/>
        </w:rPr>
        <w:softHyphen/>
      </w:r>
      <w:r w:rsidRPr="003B2113">
        <w:rPr>
          <w:spacing w:val="-1"/>
          <w:sz w:val="22"/>
          <w:szCs w:val="22"/>
        </w:rPr>
        <w:t>делиями в процессе экс</w:t>
      </w:r>
      <w:r w:rsidRPr="003B2113">
        <w:rPr>
          <w:spacing w:val="-1"/>
          <w:sz w:val="22"/>
          <w:szCs w:val="22"/>
        </w:rPr>
        <w:softHyphen/>
      </w:r>
      <w:r w:rsidRPr="003B2113">
        <w:rPr>
          <w:sz w:val="22"/>
          <w:szCs w:val="22"/>
        </w:rPr>
        <w:t>плуатации</w:t>
      </w:r>
    </w:p>
    <w:p w:rsidR="003B2113" w:rsidRPr="003B2113" w:rsidRDefault="003B2113" w:rsidP="003B2113">
      <w:pPr>
        <w:pStyle w:val="af1"/>
        <w:rPr>
          <w:i/>
          <w:sz w:val="22"/>
          <w:szCs w:val="22"/>
        </w:rPr>
      </w:pPr>
      <w:r w:rsidRPr="003B2113">
        <w:rPr>
          <w:spacing w:val="-2"/>
          <w:sz w:val="22"/>
          <w:szCs w:val="22"/>
        </w:rPr>
        <w:t>Классификация химиче</w:t>
      </w:r>
      <w:r w:rsidRPr="003B2113">
        <w:rPr>
          <w:spacing w:val="-2"/>
          <w:sz w:val="22"/>
          <w:szCs w:val="22"/>
        </w:rPr>
        <w:softHyphen/>
      </w:r>
      <w:r w:rsidRPr="003B2113">
        <w:rPr>
          <w:sz w:val="22"/>
          <w:szCs w:val="22"/>
        </w:rPr>
        <w:t>ских волокон. Способы получения. Промыш</w:t>
      </w:r>
      <w:r w:rsidRPr="003B2113">
        <w:rPr>
          <w:sz w:val="22"/>
          <w:szCs w:val="22"/>
        </w:rPr>
        <w:softHyphen/>
        <w:t>ленное значение при из</w:t>
      </w:r>
      <w:r w:rsidRPr="003B2113">
        <w:rPr>
          <w:sz w:val="22"/>
          <w:szCs w:val="22"/>
        </w:rPr>
        <w:softHyphen/>
        <w:t xml:space="preserve">готовлении тканей. </w:t>
      </w:r>
      <w:r w:rsidRPr="003B2113">
        <w:rPr>
          <w:spacing w:val="-2"/>
          <w:sz w:val="22"/>
          <w:szCs w:val="22"/>
        </w:rPr>
        <w:t xml:space="preserve">Свойства синтетических </w:t>
      </w:r>
      <w:r w:rsidRPr="003B2113">
        <w:rPr>
          <w:sz w:val="22"/>
          <w:szCs w:val="22"/>
        </w:rPr>
        <w:t xml:space="preserve">волокон. Сложные, </w:t>
      </w:r>
      <w:r w:rsidRPr="003B2113">
        <w:rPr>
          <w:spacing w:val="-1"/>
          <w:sz w:val="22"/>
          <w:szCs w:val="22"/>
        </w:rPr>
        <w:t>мелкоузорчатые и круп</w:t>
      </w:r>
      <w:r w:rsidRPr="003B2113">
        <w:rPr>
          <w:spacing w:val="-1"/>
          <w:sz w:val="22"/>
          <w:szCs w:val="22"/>
        </w:rPr>
        <w:softHyphen/>
      </w:r>
      <w:r w:rsidRPr="003B2113">
        <w:rPr>
          <w:sz w:val="22"/>
          <w:szCs w:val="22"/>
        </w:rPr>
        <w:t>ноузорчатые переплете</w:t>
      </w:r>
      <w:r w:rsidRPr="003B2113">
        <w:rPr>
          <w:sz w:val="22"/>
          <w:szCs w:val="22"/>
        </w:rPr>
        <w:softHyphen/>
        <w:t>ния нитей в тканях. Раз</w:t>
      </w:r>
      <w:r w:rsidRPr="003B2113">
        <w:rPr>
          <w:sz w:val="22"/>
          <w:szCs w:val="22"/>
        </w:rPr>
        <w:softHyphen/>
      </w:r>
      <w:r w:rsidRPr="003B2113">
        <w:rPr>
          <w:spacing w:val="-1"/>
          <w:sz w:val="22"/>
          <w:szCs w:val="22"/>
        </w:rPr>
        <w:t>мерные величины ткани</w:t>
      </w:r>
    </w:p>
    <w:p w:rsidR="003B2113" w:rsidRPr="003B2113" w:rsidRDefault="003B2113" w:rsidP="003B2113">
      <w:pPr>
        <w:pStyle w:val="af1"/>
        <w:rPr>
          <w:sz w:val="22"/>
          <w:szCs w:val="22"/>
        </w:rPr>
      </w:pPr>
      <w:r w:rsidRPr="003B2113">
        <w:rPr>
          <w:i/>
          <w:iCs/>
          <w:sz w:val="22"/>
          <w:szCs w:val="22"/>
        </w:rPr>
        <w:lastRenderedPageBreak/>
        <w:t>Практические работы оформление домашних аксессуаров в силе «Декупаж»</w:t>
      </w:r>
    </w:p>
    <w:p w:rsidR="003B2113" w:rsidRDefault="003B2113" w:rsidP="003B2113">
      <w:pPr>
        <w:pStyle w:val="af1"/>
        <w:rPr>
          <w:b/>
          <w:sz w:val="22"/>
          <w:szCs w:val="22"/>
        </w:rPr>
      </w:pPr>
      <w:r w:rsidRPr="003B2113">
        <w:rPr>
          <w:b/>
          <w:sz w:val="22"/>
          <w:szCs w:val="22"/>
        </w:rPr>
        <w:t>Творче</w:t>
      </w:r>
      <w:r>
        <w:rPr>
          <w:b/>
          <w:sz w:val="22"/>
          <w:szCs w:val="22"/>
        </w:rPr>
        <w:t>ская, проектная деятельность.</w:t>
      </w:r>
    </w:p>
    <w:p w:rsidR="003B2113" w:rsidRPr="003B2113" w:rsidRDefault="003B2113" w:rsidP="003B2113">
      <w:pPr>
        <w:pStyle w:val="af1"/>
        <w:rPr>
          <w:i/>
          <w:sz w:val="22"/>
          <w:szCs w:val="22"/>
          <w:u w:val="single"/>
        </w:rPr>
      </w:pPr>
      <w:r w:rsidRPr="003B2113">
        <w:rPr>
          <w:i/>
          <w:sz w:val="22"/>
          <w:szCs w:val="22"/>
          <w:u w:val="single"/>
        </w:rPr>
        <w:t>Основные теоретические сведения.</w:t>
      </w:r>
    </w:p>
    <w:p w:rsidR="003B2113" w:rsidRPr="003B2113" w:rsidRDefault="003B2113" w:rsidP="003B2113">
      <w:pPr>
        <w:pStyle w:val="af1"/>
        <w:rPr>
          <w:sz w:val="22"/>
          <w:szCs w:val="22"/>
          <w:u w:val="single"/>
        </w:rPr>
      </w:pPr>
      <w:r w:rsidRPr="003B2113">
        <w:rPr>
          <w:sz w:val="22"/>
          <w:szCs w:val="22"/>
        </w:rPr>
        <w:t xml:space="preserve">Организация и планирование технологической деятельности в растениеводстве-  выбор видов и сортов сельскохозяйственных и цветочно-декоративных культур для выращивания на пришкольном участке и в личном подсобном хозяйстве. Технологии выращивания основных видов сельскохозяйственных   растений своего региона. </w:t>
      </w:r>
      <w:r w:rsidRPr="003B2113">
        <w:rPr>
          <w:i/>
          <w:sz w:val="22"/>
          <w:szCs w:val="22"/>
        </w:rPr>
        <w:t>Правила расчета основных экономических показателей в растениеводстве.</w:t>
      </w:r>
      <w:r w:rsidRPr="003B2113">
        <w:rPr>
          <w:i/>
          <w:sz w:val="22"/>
          <w:szCs w:val="22"/>
        </w:rPr>
        <w:cr/>
      </w:r>
      <w:r w:rsidRPr="003B2113">
        <w:rPr>
          <w:i/>
          <w:sz w:val="22"/>
          <w:szCs w:val="22"/>
          <w:u w:val="single"/>
        </w:rPr>
        <w:t>Практические работы.</w:t>
      </w:r>
    </w:p>
    <w:p w:rsidR="003B2113" w:rsidRPr="003B2113" w:rsidRDefault="003B2113" w:rsidP="003B2113">
      <w:pPr>
        <w:pStyle w:val="af1"/>
        <w:rPr>
          <w:sz w:val="22"/>
          <w:szCs w:val="22"/>
        </w:rPr>
      </w:pPr>
      <w:r w:rsidRPr="003B2113">
        <w:rPr>
          <w:sz w:val="22"/>
          <w:szCs w:val="22"/>
        </w:rPr>
        <w:t>Сбор информации об  урожайности основных сельскохозяйственных культур в ЛПХ своего села.  Оценка эффективности производства основных видов растениеводческой продукции в ЛПХ.  Анализ проблем. Выбор и обоснование темы проекта по  повышению культуры  растениеводства в ЛПХ (распространение новых сортов). Составление плана выполнения проекта.</w:t>
      </w:r>
      <w:r w:rsidRPr="003B2113">
        <w:rPr>
          <w:sz w:val="22"/>
          <w:szCs w:val="22"/>
        </w:rPr>
        <w:cr/>
      </w:r>
      <w:r w:rsidRPr="003B2113">
        <w:rPr>
          <w:i/>
          <w:sz w:val="22"/>
          <w:szCs w:val="22"/>
        </w:rPr>
        <w:t xml:space="preserve"> </w:t>
      </w:r>
      <w:r w:rsidRPr="003B2113">
        <w:rPr>
          <w:b/>
          <w:sz w:val="22"/>
          <w:szCs w:val="22"/>
        </w:rPr>
        <w:t>Дизайн пришкольного участка</w:t>
      </w:r>
      <w:r>
        <w:rPr>
          <w:sz w:val="22"/>
          <w:szCs w:val="22"/>
        </w:rPr>
        <w:t>.</w:t>
      </w:r>
    </w:p>
    <w:p w:rsidR="003B2113" w:rsidRPr="003B2113" w:rsidRDefault="003B2113" w:rsidP="003B2113">
      <w:pPr>
        <w:pStyle w:val="af1"/>
        <w:rPr>
          <w:spacing w:val="-1"/>
          <w:sz w:val="22"/>
          <w:szCs w:val="22"/>
        </w:rPr>
      </w:pPr>
      <w:r w:rsidRPr="003B2113">
        <w:rPr>
          <w:i/>
          <w:sz w:val="22"/>
          <w:szCs w:val="22"/>
          <w:u w:val="single"/>
        </w:rPr>
        <w:t>Основные теоретические сведения</w:t>
      </w:r>
      <w:r w:rsidRPr="003B2113">
        <w:rPr>
          <w:spacing w:val="-1"/>
          <w:sz w:val="22"/>
          <w:szCs w:val="22"/>
        </w:rPr>
        <w:t>Основные теоретические сведения о способах обустройства пришкольного участка. Элемен</w:t>
      </w:r>
      <w:r w:rsidRPr="003B2113">
        <w:rPr>
          <w:spacing w:val="-1"/>
          <w:sz w:val="22"/>
          <w:szCs w:val="22"/>
        </w:rPr>
        <w:softHyphen/>
      </w:r>
      <w:r w:rsidRPr="003B2113">
        <w:rPr>
          <w:sz w:val="22"/>
          <w:szCs w:val="22"/>
        </w:rPr>
        <w:t xml:space="preserve">ты декоративного </w:t>
      </w:r>
      <w:r w:rsidRPr="003B2113">
        <w:rPr>
          <w:spacing w:val="-2"/>
          <w:sz w:val="22"/>
          <w:szCs w:val="22"/>
        </w:rPr>
        <w:t>оформления участка (га</w:t>
      </w:r>
      <w:r w:rsidRPr="003B2113">
        <w:rPr>
          <w:spacing w:val="-2"/>
          <w:sz w:val="22"/>
          <w:szCs w:val="22"/>
        </w:rPr>
        <w:softHyphen/>
        <w:t xml:space="preserve">зоны, альпийские горки, </w:t>
      </w:r>
      <w:r w:rsidRPr="003B2113">
        <w:rPr>
          <w:sz w:val="22"/>
          <w:szCs w:val="22"/>
        </w:rPr>
        <w:t>цветочные бордюры)</w:t>
      </w:r>
    </w:p>
    <w:p w:rsidR="003B2113" w:rsidRPr="003B2113" w:rsidRDefault="003B2113" w:rsidP="003B2113">
      <w:pPr>
        <w:pStyle w:val="af1"/>
        <w:rPr>
          <w:spacing w:val="-2"/>
          <w:sz w:val="22"/>
          <w:szCs w:val="22"/>
        </w:rPr>
      </w:pPr>
      <w:r w:rsidRPr="003B2113">
        <w:rPr>
          <w:spacing w:val="-1"/>
          <w:sz w:val="22"/>
          <w:szCs w:val="22"/>
        </w:rPr>
        <w:t xml:space="preserve">Основные стили садовопаркового искусства. </w:t>
      </w:r>
      <w:r w:rsidRPr="003B2113">
        <w:rPr>
          <w:sz w:val="22"/>
          <w:szCs w:val="22"/>
        </w:rPr>
        <w:t xml:space="preserve">Ассортимент и правила </w:t>
      </w:r>
      <w:r w:rsidRPr="003B2113">
        <w:rPr>
          <w:spacing w:val="-8"/>
          <w:sz w:val="22"/>
          <w:szCs w:val="22"/>
        </w:rPr>
        <w:t>подбора растений для гор</w:t>
      </w:r>
      <w:r w:rsidRPr="003B2113">
        <w:rPr>
          <w:spacing w:val="-8"/>
          <w:sz w:val="22"/>
          <w:szCs w:val="22"/>
        </w:rPr>
        <w:softHyphen/>
      </w:r>
      <w:r w:rsidRPr="003B2113">
        <w:rPr>
          <w:sz w:val="22"/>
          <w:szCs w:val="22"/>
        </w:rPr>
        <w:t xml:space="preserve">ки, бордюров и газонов </w:t>
      </w:r>
      <w:r w:rsidRPr="003B2113">
        <w:rPr>
          <w:spacing w:val="-1"/>
          <w:sz w:val="22"/>
          <w:szCs w:val="22"/>
        </w:rPr>
        <w:t xml:space="preserve">Основные стилевые </w:t>
      </w:r>
      <w:r w:rsidRPr="003B2113">
        <w:rPr>
          <w:spacing w:val="-2"/>
          <w:sz w:val="22"/>
          <w:szCs w:val="22"/>
        </w:rPr>
        <w:t>формы ландшафта для создания декоративного оформления пришколь</w:t>
      </w:r>
      <w:r w:rsidRPr="003B2113">
        <w:rPr>
          <w:spacing w:val="-2"/>
          <w:sz w:val="22"/>
          <w:szCs w:val="22"/>
        </w:rPr>
        <w:softHyphen/>
      </w:r>
      <w:r w:rsidRPr="003B2113">
        <w:rPr>
          <w:sz w:val="22"/>
          <w:szCs w:val="22"/>
        </w:rPr>
        <w:t>ного участка</w:t>
      </w:r>
    </w:p>
    <w:p w:rsidR="003B2113" w:rsidRPr="003B2113" w:rsidRDefault="003B2113" w:rsidP="003B2113">
      <w:pPr>
        <w:pStyle w:val="af1"/>
        <w:rPr>
          <w:sz w:val="22"/>
          <w:szCs w:val="22"/>
        </w:rPr>
      </w:pPr>
      <w:r w:rsidRPr="003B2113">
        <w:rPr>
          <w:spacing w:val="-2"/>
          <w:sz w:val="22"/>
          <w:szCs w:val="22"/>
        </w:rPr>
        <w:t>Особенности фитоди</w:t>
      </w:r>
      <w:r w:rsidRPr="003B2113">
        <w:rPr>
          <w:sz w:val="22"/>
          <w:szCs w:val="22"/>
        </w:rPr>
        <w:t>зайна пришкольного участка (микроклимат, растения, композиция). Составление эскиза раз</w:t>
      </w:r>
      <w:r w:rsidRPr="003B2113">
        <w:rPr>
          <w:sz w:val="22"/>
          <w:szCs w:val="22"/>
        </w:rPr>
        <w:softHyphen/>
        <w:t xml:space="preserve">мещения культур </w:t>
      </w:r>
      <w:r w:rsidRPr="003B2113">
        <w:rPr>
          <w:spacing w:val="-1"/>
          <w:sz w:val="22"/>
          <w:szCs w:val="22"/>
        </w:rPr>
        <w:t>на пришкольном участке</w:t>
      </w:r>
    </w:p>
    <w:p w:rsidR="003B2113" w:rsidRPr="003B2113" w:rsidRDefault="003B2113" w:rsidP="003B2113">
      <w:pPr>
        <w:pStyle w:val="af1"/>
        <w:rPr>
          <w:sz w:val="22"/>
          <w:szCs w:val="22"/>
          <w:u w:val="single"/>
        </w:rPr>
      </w:pPr>
      <w:r w:rsidRPr="003B2113">
        <w:rPr>
          <w:sz w:val="22"/>
          <w:szCs w:val="22"/>
        </w:rPr>
        <w:tab/>
      </w:r>
      <w:r w:rsidRPr="003B2113">
        <w:rPr>
          <w:i/>
          <w:sz w:val="22"/>
          <w:szCs w:val="22"/>
          <w:u w:val="single"/>
        </w:rPr>
        <w:t>Практические работы.</w:t>
      </w:r>
      <w:r w:rsidRPr="003B2113">
        <w:rPr>
          <w:sz w:val="22"/>
          <w:szCs w:val="22"/>
        </w:rPr>
        <w:t xml:space="preserve"> Декоративное оформление уча</w:t>
      </w:r>
      <w:r w:rsidRPr="003B2113">
        <w:rPr>
          <w:sz w:val="22"/>
          <w:szCs w:val="22"/>
        </w:rPr>
        <w:softHyphen/>
        <w:t xml:space="preserve">стка. </w:t>
      </w:r>
      <w:r w:rsidRPr="003B2113">
        <w:rPr>
          <w:spacing w:val="-2"/>
          <w:sz w:val="22"/>
          <w:szCs w:val="22"/>
        </w:rPr>
        <w:t>Стили са</w:t>
      </w:r>
      <w:r w:rsidRPr="003B2113">
        <w:rPr>
          <w:sz w:val="22"/>
          <w:szCs w:val="22"/>
        </w:rPr>
        <w:t>дово</w:t>
      </w:r>
      <w:r w:rsidRPr="003B2113">
        <w:rPr>
          <w:spacing w:val="-3"/>
          <w:sz w:val="22"/>
          <w:szCs w:val="22"/>
        </w:rPr>
        <w:t xml:space="preserve">-паркового </w:t>
      </w:r>
      <w:r w:rsidRPr="003B2113">
        <w:rPr>
          <w:sz w:val="22"/>
          <w:szCs w:val="22"/>
        </w:rPr>
        <w:t xml:space="preserve">искусства </w:t>
      </w:r>
      <w:r w:rsidRPr="003B2113">
        <w:rPr>
          <w:spacing w:val="-3"/>
          <w:sz w:val="22"/>
          <w:szCs w:val="22"/>
        </w:rPr>
        <w:t>Особенно</w:t>
      </w:r>
      <w:r w:rsidRPr="003B2113">
        <w:rPr>
          <w:sz w:val="22"/>
          <w:szCs w:val="22"/>
        </w:rPr>
        <w:t>сти ланд</w:t>
      </w:r>
      <w:r w:rsidRPr="003B2113">
        <w:rPr>
          <w:spacing w:val="-3"/>
          <w:sz w:val="22"/>
          <w:szCs w:val="22"/>
        </w:rPr>
        <w:t xml:space="preserve">шафтного </w:t>
      </w:r>
      <w:r w:rsidRPr="003B2113">
        <w:rPr>
          <w:sz w:val="22"/>
          <w:szCs w:val="22"/>
        </w:rPr>
        <w:t xml:space="preserve">стиля </w:t>
      </w:r>
      <w:r w:rsidRPr="003B2113">
        <w:rPr>
          <w:spacing w:val="-3"/>
          <w:sz w:val="22"/>
          <w:szCs w:val="22"/>
        </w:rPr>
        <w:t>Практиче</w:t>
      </w:r>
      <w:r w:rsidRPr="003B2113">
        <w:rPr>
          <w:spacing w:val="-1"/>
          <w:sz w:val="22"/>
          <w:szCs w:val="22"/>
        </w:rPr>
        <w:t xml:space="preserve">ская работа </w:t>
      </w:r>
      <w:r w:rsidRPr="003B2113">
        <w:rPr>
          <w:sz w:val="22"/>
          <w:szCs w:val="22"/>
        </w:rPr>
        <w:t xml:space="preserve">«Эскиз </w:t>
      </w:r>
      <w:r w:rsidRPr="003B2113">
        <w:rPr>
          <w:spacing w:val="-1"/>
          <w:sz w:val="22"/>
          <w:szCs w:val="22"/>
        </w:rPr>
        <w:t>озеленения пришколь</w:t>
      </w:r>
      <w:r w:rsidRPr="003B2113">
        <w:rPr>
          <w:spacing w:val="-1"/>
          <w:sz w:val="22"/>
          <w:szCs w:val="22"/>
        </w:rPr>
        <w:softHyphen/>
      </w:r>
      <w:r w:rsidRPr="003B2113">
        <w:rPr>
          <w:sz w:val="22"/>
          <w:szCs w:val="22"/>
        </w:rPr>
        <w:t>ного уча</w:t>
      </w:r>
      <w:r w:rsidRPr="003B2113">
        <w:rPr>
          <w:sz w:val="22"/>
          <w:szCs w:val="22"/>
        </w:rPr>
        <w:softHyphen/>
        <w:t>стка»</w:t>
      </w:r>
    </w:p>
    <w:p w:rsidR="003B2113" w:rsidRDefault="003B2113" w:rsidP="00AF2B0F">
      <w:pPr>
        <w:spacing w:after="0"/>
        <w:ind w:firstLine="284"/>
        <w:jc w:val="center"/>
        <w:rPr>
          <w:rFonts w:ascii="Times New Roman" w:eastAsia="Times New Roman" w:hAnsi="Times New Roman"/>
          <w:sz w:val="24"/>
          <w:szCs w:val="24"/>
          <w:lang w:eastAsia="ru-RU"/>
        </w:rPr>
      </w:pPr>
    </w:p>
    <w:p w:rsidR="00426437" w:rsidRPr="00407CE9" w:rsidRDefault="00426437" w:rsidP="00AF2B0F">
      <w:pPr>
        <w:spacing w:after="0"/>
        <w:ind w:firstLine="284"/>
        <w:jc w:val="center"/>
        <w:rPr>
          <w:rFonts w:ascii="Times New Roman" w:eastAsia="Times New Roman" w:hAnsi="Times New Roman"/>
          <w:b/>
        </w:rPr>
      </w:pPr>
      <w:r w:rsidRPr="00426437">
        <w:rPr>
          <w:rFonts w:ascii="Times New Roman" w:eastAsia="Times New Roman" w:hAnsi="Times New Roman"/>
          <w:sz w:val="24"/>
          <w:szCs w:val="24"/>
          <w:lang w:eastAsia="ru-RU"/>
        </w:rPr>
        <w:tab/>
      </w:r>
      <w:r w:rsidRPr="00407CE9">
        <w:rPr>
          <w:rFonts w:ascii="Times New Roman" w:eastAsia="Times New Roman" w:hAnsi="Times New Roman"/>
          <w:b/>
        </w:rPr>
        <w:t>3.</w:t>
      </w:r>
      <w:r w:rsidR="00ED0103">
        <w:rPr>
          <w:rFonts w:ascii="Times New Roman" w:eastAsia="Times New Roman" w:hAnsi="Times New Roman"/>
          <w:b/>
        </w:rPr>
        <w:t xml:space="preserve"> </w:t>
      </w:r>
      <w:r w:rsidRPr="00407CE9">
        <w:rPr>
          <w:rFonts w:ascii="Times New Roman" w:eastAsia="Times New Roman" w:hAnsi="Times New Roman"/>
          <w:b/>
        </w:rPr>
        <w:t>Тематическое планирование предмета «Технология»</w:t>
      </w:r>
    </w:p>
    <w:p w:rsidR="00ED0103" w:rsidRDefault="00426437" w:rsidP="00DE6430">
      <w:pPr>
        <w:spacing w:after="0" w:line="240" w:lineRule="auto"/>
        <w:ind w:left="740"/>
        <w:jc w:val="center"/>
        <w:rPr>
          <w:rFonts w:ascii="Times New Roman" w:eastAsia="Times New Roman" w:hAnsi="Times New Roman"/>
          <w:b/>
          <w:color w:val="000000"/>
          <w:lang w:eastAsia="ru-RU" w:bidi="en-US"/>
        </w:rPr>
      </w:pPr>
      <w:r w:rsidRPr="00407CE9">
        <w:rPr>
          <w:rFonts w:ascii="Times New Roman" w:eastAsia="Times New Roman" w:hAnsi="Times New Roman"/>
          <w:b/>
          <w:color w:val="000000"/>
          <w:lang w:eastAsia="ru-RU" w:bidi="en-US"/>
        </w:rPr>
        <w:t xml:space="preserve">5 класс </w:t>
      </w:r>
    </w:p>
    <w:p w:rsidR="00DE6430" w:rsidRDefault="00426437" w:rsidP="00DE6430">
      <w:pPr>
        <w:spacing w:after="0" w:line="240" w:lineRule="auto"/>
        <w:ind w:left="740"/>
        <w:jc w:val="center"/>
        <w:rPr>
          <w:rFonts w:ascii="Times New Roman" w:eastAsia="Times New Roman" w:hAnsi="Times New Roman"/>
          <w:b/>
          <w:color w:val="000000"/>
          <w:lang w:eastAsia="ru-RU" w:bidi="en-US"/>
        </w:rPr>
      </w:pPr>
      <w:r w:rsidRPr="00407CE9">
        <w:rPr>
          <w:rFonts w:ascii="Times New Roman" w:eastAsia="Times New Roman" w:hAnsi="Times New Roman"/>
          <w:b/>
          <w:color w:val="000000"/>
          <w:lang w:eastAsia="ru-RU" w:bidi="en-US"/>
        </w:rPr>
        <w:t>68 часов</w:t>
      </w:r>
      <w:r w:rsidR="00ED0103">
        <w:rPr>
          <w:rFonts w:ascii="Times New Roman" w:eastAsia="Times New Roman" w:hAnsi="Times New Roman"/>
          <w:b/>
          <w:color w:val="000000"/>
          <w:lang w:eastAsia="ru-RU" w:bidi="en-US"/>
        </w:rPr>
        <w:t xml:space="preserve"> (2 ч в неделю).</w:t>
      </w:r>
    </w:p>
    <w:p w:rsidR="00ED0103" w:rsidRDefault="00ED0103" w:rsidP="00DE6430">
      <w:pPr>
        <w:spacing w:after="0" w:line="240" w:lineRule="auto"/>
        <w:ind w:left="740"/>
        <w:jc w:val="center"/>
        <w:rPr>
          <w:rFonts w:ascii="Times New Roman" w:eastAsia="Times New Roman" w:hAnsi="Times New Roman"/>
          <w:b/>
          <w:color w:val="000000"/>
          <w:lang w:eastAsia="ru-RU" w:bidi="en-US"/>
        </w:rPr>
      </w:pPr>
    </w:p>
    <w:tbl>
      <w:tblPr>
        <w:tblStyle w:val="a4"/>
        <w:tblW w:w="0" w:type="auto"/>
        <w:tblInd w:w="534" w:type="dxa"/>
        <w:tblLook w:val="04A0"/>
      </w:tblPr>
      <w:tblGrid>
        <w:gridCol w:w="7087"/>
        <w:gridCol w:w="1418"/>
      </w:tblGrid>
      <w:tr w:rsidR="00ED0103" w:rsidRPr="00ED0103" w:rsidTr="00ED0103">
        <w:tc>
          <w:tcPr>
            <w:tcW w:w="7087" w:type="dxa"/>
            <w:vAlign w:val="center"/>
          </w:tcPr>
          <w:p w:rsidR="00ED0103" w:rsidRPr="00ED0103" w:rsidRDefault="00ED0103" w:rsidP="00ED0103">
            <w:pPr>
              <w:pStyle w:val="af1"/>
              <w:jc w:val="center"/>
              <w:rPr>
                <w:b/>
                <w:sz w:val="22"/>
                <w:szCs w:val="22"/>
                <w:lang w:eastAsia="ru-RU"/>
              </w:rPr>
            </w:pPr>
            <w:r w:rsidRPr="00ED0103">
              <w:rPr>
                <w:b/>
                <w:sz w:val="22"/>
                <w:szCs w:val="22"/>
                <w:lang w:eastAsia="ru-RU"/>
              </w:rPr>
              <w:t>Тема урока</w:t>
            </w:r>
          </w:p>
        </w:tc>
        <w:tc>
          <w:tcPr>
            <w:tcW w:w="1418" w:type="dxa"/>
            <w:vAlign w:val="center"/>
          </w:tcPr>
          <w:p w:rsidR="00ED0103" w:rsidRPr="00ED0103" w:rsidRDefault="00ED0103" w:rsidP="00ED0103">
            <w:pPr>
              <w:pStyle w:val="af1"/>
              <w:ind w:firstLine="0"/>
              <w:jc w:val="center"/>
              <w:rPr>
                <w:b/>
                <w:sz w:val="22"/>
                <w:szCs w:val="22"/>
                <w:lang w:eastAsia="ru-RU"/>
              </w:rPr>
            </w:pPr>
            <w:r w:rsidRPr="00ED0103">
              <w:rPr>
                <w:b/>
                <w:sz w:val="22"/>
                <w:szCs w:val="22"/>
                <w:lang w:eastAsia="ru-RU"/>
              </w:rPr>
              <w:t>Количество часов</w:t>
            </w:r>
          </w:p>
        </w:tc>
      </w:tr>
      <w:tr w:rsidR="00ED0103" w:rsidRPr="00ED0103" w:rsidTr="00ED0103">
        <w:tc>
          <w:tcPr>
            <w:tcW w:w="7087" w:type="dxa"/>
            <w:vAlign w:val="center"/>
          </w:tcPr>
          <w:p w:rsidR="00ED0103" w:rsidRPr="00ED0103" w:rsidRDefault="00ED0103" w:rsidP="00ED0103">
            <w:pPr>
              <w:pStyle w:val="af1"/>
              <w:ind w:firstLine="0"/>
              <w:rPr>
                <w:b/>
                <w:sz w:val="22"/>
                <w:szCs w:val="22"/>
                <w:lang w:eastAsia="ru-RU"/>
              </w:rPr>
            </w:pPr>
            <w:r w:rsidRPr="00ED0103">
              <w:rPr>
                <w:b/>
                <w:sz w:val="22"/>
                <w:szCs w:val="22"/>
                <w:lang w:eastAsia="ru-RU"/>
              </w:rPr>
              <w:t>Вводное занятие. Первичный инструктаж по охране труда. Технология в жизни общества.</w:t>
            </w:r>
          </w:p>
        </w:tc>
        <w:tc>
          <w:tcPr>
            <w:tcW w:w="1418" w:type="dxa"/>
            <w:vAlign w:val="center"/>
          </w:tcPr>
          <w:p w:rsidR="00ED0103" w:rsidRPr="00ED0103" w:rsidRDefault="00ED0103" w:rsidP="00ED0103">
            <w:pPr>
              <w:pStyle w:val="af1"/>
              <w:rPr>
                <w:b/>
                <w:sz w:val="22"/>
                <w:szCs w:val="22"/>
                <w:lang w:eastAsia="ru-RU"/>
              </w:rPr>
            </w:pPr>
            <w:r w:rsidRPr="00ED0103">
              <w:rPr>
                <w:b/>
                <w:sz w:val="22"/>
                <w:szCs w:val="22"/>
                <w:lang w:eastAsia="ru-RU"/>
              </w:rPr>
              <w:t>1</w:t>
            </w:r>
          </w:p>
        </w:tc>
      </w:tr>
      <w:tr w:rsidR="00ED0103" w:rsidRPr="00ED0103" w:rsidTr="00ED0103">
        <w:tc>
          <w:tcPr>
            <w:tcW w:w="7087" w:type="dxa"/>
            <w:vAlign w:val="center"/>
          </w:tcPr>
          <w:p w:rsidR="00ED0103" w:rsidRPr="00ED0103" w:rsidRDefault="00ED0103" w:rsidP="00ED0103">
            <w:pPr>
              <w:pStyle w:val="af1"/>
              <w:ind w:firstLine="0"/>
              <w:rPr>
                <w:b/>
                <w:sz w:val="22"/>
                <w:szCs w:val="22"/>
                <w:lang w:eastAsia="ru-RU"/>
              </w:rPr>
            </w:pPr>
            <w:r w:rsidRPr="00ED0103">
              <w:rPr>
                <w:b/>
                <w:sz w:val="22"/>
                <w:szCs w:val="22"/>
                <w:lang w:eastAsia="ru-RU"/>
              </w:rPr>
              <w:t>Кулинария</w:t>
            </w:r>
          </w:p>
        </w:tc>
        <w:tc>
          <w:tcPr>
            <w:tcW w:w="1418" w:type="dxa"/>
            <w:vAlign w:val="center"/>
          </w:tcPr>
          <w:p w:rsidR="00ED0103" w:rsidRPr="00ED0103" w:rsidRDefault="00ED0103" w:rsidP="00ED0103">
            <w:pPr>
              <w:pStyle w:val="af1"/>
              <w:rPr>
                <w:b/>
                <w:sz w:val="22"/>
                <w:szCs w:val="22"/>
                <w:lang w:eastAsia="ru-RU"/>
              </w:rPr>
            </w:pPr>
            <w:r w:rsidRPr="00ED0103">
              <w:rPr>
                <w:b/>
                <w:sz w:val="22"/>
                <w:szCs w:val="22"/>
                <w:lang w:eastAsia="ru-RU"/>
              </w:rPr>
              <w:t>14</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Санитария и гигиена. Оборудование кухни. Правила техники безопасности на кухне.</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Физиологияпитания. Блюда из яиц, значение яиц в питании человека. Способы хранения яиц. Практическая работа №1 «Приготовление омлета».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Блюда из овощей.</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Проект: «Моя пицца»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Сервировка стола к завтраку. Этикет. Правила поведения в гостях.</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Электротехнические работы</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Знакомство с устройством бытовых эл. приборов, применяемых на кухне. ТБ при работе с ними. Практическая работа №4 «Устройство и правила эксплуатации эл. чайника».</w:t>
            </w:r>
          </w:p>
        </w:tc>
        <w:tc>
          <w:tcPr>
            <w:tcW w:w="1418" w:type="dxa"/>
            <w:vAlign w:val="center"/>
          </w:tcPr>
          <w:p w:rsidR="00ED0103" w:rsidRPr="00ED0103" w:rsidRDefault="00ED0103" w:rsidP="00ED0103">
            <w:pPr>
              <w:pStyle w:val="af1"/>
              <w:rPr>
                <w:sz w:val="22"/>
                <w:szCs w:val="22"/>
                <w:lang w:eastAsia="ru-RU"/>
              </w:rPr>
            </w:pPr>
          </w:p>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Технология ведения дома.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Интерьер жилого помещения. Уход и ремонт одежды. Практическая работа №5. «Работа с древесиной и тканью». Практическая работа№6: «Изготовление кукол из деревянных реек»</w:t>
            </w:r>
          </w:p>
        </w:tc>
        <w:tc>
          <w:tcPr>
            <w:tcW w:w="1418" w:type="dxa"/>
            <w:vAlign w:val="center"/>
          </w:tcPr>
          <w:p w:rsidR="00ED0103" w:rsidRPr="00ED0103" w:rsidRDefault="00ED0103" w:rsidP="00ED0103">
            <w:pPr>
              <w:pStyle w:val="af1"/>
              <w:rPr>
                <w:sz w:val="22"/>
                <w:szCs w:val="22"/>
                <w:lang w:eastAsia="ru-RU"/>
              </w:rPr>
            </w:pPr>
          </w:p>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b/>
                <w:sz w:val="22"/>
                <w:szCs w:val="22"/>
                <w:lang w:eastAsia="ru-RU"/>
              </w:rPr>
            </w:pPr>
            <w:r w:rsidRPr="00ED0103">
              <w:rPr>
                <w:b/>
                <w:sz w:val="22"/>
                <w:szCs w:val="22"/>
                <w:lang w:eastAsia="ru-RU"/>
              </w:rPr>
              <w:t>Создание изделий из текстильных и поделочных работ.</w:t>
            </w:r>
          </w:p>
        </w:tc>
        <w:tc>
          <w:tcPr>
            <w:tcW w:w="1418" w:type="dxa"/>
            <w:vAlign w:val="center"/>
          </w:tcPr>
          <w:p w:rsidR="00ED0103" w:rsidRPr="00ED0103" w:rsidRDefault="00ED0103" w:rsidP="00ED0103">
            <w:pPr>
              <w:pStyle w:val="af1"/>
              <w:rPr>
                <w:b/>
                <w:sz w:val="22"/>
                <w:szCs w:val="22"/>
                <w:lang w:eastAsia="ru-RU"/>
              </w:rPr>
            </w:pPr>
            <w:r w:rsidRPr="00ED0103">
              <w:rPr>
                <w:b/>
                <w:sz w:val="22"/>
                <w:szCs w:val="22"/>
                <w:lang w:eastAsia="ru-RU"/>
              </w:rPr>
              <w:t>38</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Материаловедение. Натуральные волокна растительного происхождения. Определение свойств тканей из натуральных растительных волокон.</w:t>
            </w:r>
          </w:p>
        </w:tc>
        <w:tc>
          <w:tcPr>
            <w:tcW w:w="1418" w:type="dxa"/>
            <w:vAlign w:val="center"/>
          </w:tcPr>
          <w:p w:rsidR="00ED0103" w:rsidRPr="00ED0103" w:rsidRDefault="00ED0103" w:rsidP="00ED0103">
            <w:pPr>
              <w:pStyle w:val="af1"/>
              <w:rPr>
                <w:sz w:val="22"/>
                <w:szCs w:val="22"/>
                <w:lang w:eastAsia="ru-RU"/>
              </w:rPr>
            </w:pPr>
          </w:p>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 xml:space="preserve">Машиноведение: Устройство швейных машин. Основные узлы и детали </w:t>
            </w:r>
            <w:r w:rsidRPr="00ED0103">
              <w:rPr>
                <w:sz w:val="22"/>
                <w:szCs w:val="22"/>
                <w:lang w:eastAsia="ru-RU"/>
              </w:rPr>
              <w:lastRenderedPageBreak/>
              <w:t>швейной машины. Правила техники безопасности.</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lastRenderedPageBreak/>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lastRenderedPageBreak/>
              <w:t>Практическая работа №7. «Выполнение ручных швов. Выполнение машинных швов».</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Изготовление подарочного изделия в стили «Пэчворк»</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Возможности вторичного использования пластикам пластмасс.</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Раскрой деталей прихватки. П</w:t>
            </w:r>
            <w:r>
              <w:rPr>
                <w:sz w:val="22"/>
                <w:szCs w:val="22"/>
                <w:lang w:eastAsia="ru-RU"/>
              </w:rPr>
              <w:t xml:space="preserve">роект №2 Изготовление прихватки </w:t>
            </w:r>
            <w:r w:rsidRPr="00ED0103">
              <w:rPr>
                <w:sz w:val="22"/>
                <w:szCs w:val="22"/>
                <w:lang w:eastAsia="ru-RU"/>
              </w:rPr>
              <w:t>«Мельница»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Значение аппликации в старинной народной вышивке. Аппликация из кожи, меха, атласа, бархата и других материалов.</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Подготовка деталей аппликации.</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1</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Практическая работа №8 «Выполнение аппликации на клеевой основе».</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Краткие сведения из истории одежды</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1</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Правила снятия мерок, построение чертежа фартука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Правила макетирования, инструменты и материалы</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Моделирование. Раскрой фартука. Подготовка шаблонов самолёта.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Практическая работа №9 «Обработка деталей кроя фартука», «Изготовление самолёта».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Обработка карманов. Декоративная отделка самолёта.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Практическая работа №10 «Стачивание карманов с основой фартука»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1</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Обработка пояса. Влажно-тепловая обработка изделия. Декоративная отделка модели аппликацией</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Экономический и экологический расчёт. Реклама и демонстрация готового изделия.</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b/>
                <w:sz w:val="22"/>
                <w:szCs w:val="22"/>
                <w:lang w:eastAsia="ru-RU"/>
              </w:rPr>
            </w:pPr>
            <w:r w:rsidRPr="00ED0103">
              <w:rPr>
                <w:b/>
                <w:sz w:val="22"/>
                <w:szCs w:val="22"/>
                <w:lang w:eastAsia="ru-RU"/>
              </w:rPr>
              <w:t>Творческие проекты</w:t>
            </w:r>
          </w:p>
        </w:tc>
        <w:tc>
          <w:tcPr>
            <w:tcW w:w="1418" w:type="dxa"/>
            <w:vAlign w:val="center"/>
          </w:tcPr>
          <w:p w:rsidR="00ED0103" w:rsidRPr="00ED0103" w:rsidRDefault="00ED0103" w:rsidP="00ED0103">
            <w:pPr>
              <w:pStyle w:val="af1"/>
              <w:rPr>
                <w:b/>
                <w:sz w:val="22"/>
                <w:szCs w:val="22"/>
                <w:lang w:eastAsia="ru-RU"/>
              </w:rPr>
            </w:pPr>
            <w:r w:rsidRPr="00ED0103">
              <w:rPr>
                <w:b/>
                <w:sz w:val="22"/>
                <w:szCs w:val="22"/>
                <w:lang w:eastAsia="ru-RU"/>
              </w:rPr>
              <w:t>8</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Понятие о творческом проектировании. Общие правила выполнения проекта, основные требования к оформлению документации.</w:t>
            </w:r>
          </w:p>
        </w:tc>
        <w:tc>
          <w:tcPr>
            <w:tcW w:w="1418" w:type="dxa"/>
            <w:vAlign w:val="center"/>
          </w:tcPr>
          <w:p w:rsidR="00ED0103" w:rsidRPr="00ED0103" w:rsidRDefault="00ED0103" w:rsidP="00ED0103">
            <w:pPr>
              <w:pStyle w:val="af1"/>
              <w:rPr>
                <w:sz w:val="22"/>
                <w:szCs w:val="22"/>
                <w:lang w:eastAsia="ru-RU"/>
              </w:rPr>
            </w:pPr>
          </w:p>
          <w:p w:rsidR="00ED0103" w:rsidRPr="00ED0103" w:rsidRDefault="00ED0103" w:rsidP="00ED0103">
            <w:pPr>
              <w:pStyle w:val="af1"/>
              <w:rPr>
                <w:sz w:val="22"/>
                <w:szCs w:val="22"/>
                <w:lang w:eastAsia="ru-RU"/>
              </w:rPr>
            </w:pPr>
            <w:r w:rsidRPr="00ED0103">
              <w:rPr>
                <w:sz w:val="22"/>
                <w:szCs w:val="22"/>
                <w:lang w:eastAsia="ru-RU"/>
              </w:rPr>
              <w:t>3</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Виды декоративных швов. Технология создания изделий из тонколистового металла.</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1</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Изготовление проектного изделия</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Проект №3. Салфетка «Нежность»</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2</w:t>
            </w:r>
          </w:p>
        </w:tc>
      </w:tr>
      <w:tr w:rsidR="00ED0103" w:rsidRPr="00ED0103" w:rsidTr="00ED0103">
        <w:tc>
          <w:tcPr>
            <w:tcW w:w="7087" w:type="dxa"/>
            <w:vAlign w:val="center"/>
          </w:tcPr>
          <w:p w:rsidR="00ED0103" w:rsidRPr="00ED0103" w:rsidRDefault="00ED0103" w:rsidP="00ED0103">
            <w:pPr>
              <w:pStyle w:val="af1"/>
              <w:ind w:firstLine="0"/>
              <w:rPr>
                <w:b/>
                <w:sz w:val="22"/>
                <w:szCs w:val="22"/>
                <w:lang w:eastAsia="ru-RU"/>
              </w:rPr>
            </w:pPr>
            <w:r w:rsidRPr="00ED0103">
              <w:rPr>
                <w:b/>
                <w:sz w:val="22"/>
                <w:szCs w:val="22"/>
                <w:lang w:eastAsia="ru-RU"/>
              </w:rPr>
              <w:t>Дизайн приусадебного участка</w:t>
            </w:r>
          </w:p>
        </w:tc>
        <w:tc>
          <w:tcPr>
            <w:tcW w:w="1418" w:type="dxa"/>
            <w:vAlign w:val="center"/>
          </w:tcPr>
          <w:p w:rsidR="00ED0103" w:rsidRPr="00ED0103" w:rsidRDefault="00ED0103" w:rsidP="00ED0103">
            <w:pPr>
              <w:pStyle w:val="af1"/>
              <w:rPr>
                <w:b/>
                <w:sz w:val="22"/>
                <w:szCs w:val="22"/>
                <w:lang w:eastAsia="ru-RU"/>
              </w:rPr>
            </w:pPr>
            <w:r w:rsidRPr="00ED0103">
              <w:rPr>
                <w:b/>
                <w:sz w:val="22"/>
                <w:szCs w:val="22"/>
                <w:lang w:eastAsia="ru-RU"/>
              </w:rPr>
              <w:t>4</w:t>
            </w: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Принципы планирования ландшафтного дизайна. Практическая работа №11. Декорирование пришкольного участка</w:t>
            </w:r>
          </w:p>
        </w:tc>
        <w:tc>
          <w:tcPr>
            <w:tcW w:w="1418" w:type="dxa"/>
            <w:vAlign w:val="center"/>
          </w:tcPr>
          <w:p w:rsidR="00ED0103" w:rsidRPr="00ED0103" w:rsidRDefault="00ED0103" w:rsidP="00ED0103">
            <w:pPr>
              <w:pStyle w:val="af1"/>
              <w:rPr>
                <w:sz w:val="22"/>
                <w:szCs w:val="22"/>
                <w:lang w:eastAsia="ru-RU"/>
              </w:rPr>
            </w:pPr>
          </w:p>
        </w:tc>
      </w:tr>
      <w:tr w:rsidR="00ED0103" w:rsidRPr="00ED0103" w:rsidTr="00ED0103">
        <w:tc>
          <w:tcPr>
            <w:tcW w:w="7087" w:type="dxa"/>
            <w:vAlign w:val="center"/>
          </w:tcPr>
          <w:p w:rsidR="00ED0103" w:rsidRPr="00ED0103" w:rsidRDefault="00ED0103" w:rsidP="00ED0103">
            <w:pPr>
              <w:pStyle w:val="af1"/>
              <w:ind w:firstLine="0"/>
              <w:rPr>
                <w:sz w:val="22"/>
                <w:szCs w:val="22"/>
                <w:lang w:eastAsia="ru-RU"/>
              </w:rPr>
            </w:pPr>
            <w:r w:rsidRPr="00ED0103">
              <w:rPr>
                <w:sz w:val="22"/>
                <w:szCs w:val="22"/>
                <w:lang w:eastAsia="ru-RU"/>
              </w:rPr>
              <w:t>Итого:</w:t>
            </w:r>
          </w:p>
        </w:tc>
        <w:tc>
          <w:tcPr>
            <w:tcW w:w="1418" w:type="dxa"/>
            <w:vAlign w:val="center"/>
          </w:tcPr>
          <w:p w:rsidR="00ED0103" w:rsidRPr="00ED0103" w:rsidRDefault="00ED0103" w:rsidP="00ED0103">
            <w:pPr>
              <w:pStyle w:val="af1"/>
              <w:rPr>
                <w:sz w:val="22"/>
                <w:szCs w:val="22"/>
                <w:lang w:eastAsia="ru-RU"/>
              </w:rPr>
            </w:pPr>
            <w:r w:rsidRPr="00ED0103">
              <w:rPr>
                <w:sz w:val="22"/>
                <w:szCs w:val="22"/>
                <w:lang w:eastAsia="ru-RU"/>
              </w:rPr>
              <w:t>68</w:t>
            </w:r>
          </w:p>
        </w:tc>
      </w:tr>
    </w:tbl>
    <w:p w:rsidR="00ED0103" w:rsidRDefault="00ED0103" w:rsidP="00DE6430">
      <w:pPr>
        <w:spacing w:after="0" w:line="240" w:lineRule="auto"/>
        <w:ind w:left="740"/>
        <w:jc w:val="center"/>
        <w:rPr>
          <w:rFonts w:ascii="Times New Roman" w:eastAsia="Times New Roman" w:hAnsi="Times New Roman"/>
          <w:b/>
          <w:color w:val="000000"/>
          <w:lang w:eastAsia="ru-RU" w:bidi="en-US"/>
        </w:rPr>
      </w:pPr>
    </w:p>
    <w:p w:rsidR="00ED0103" w:rsidRDefault="00ED0103" w:rsidP="00ED0103">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6 класс</w:t>
      </w:r>
    </w:p>
    <w:p w:rsidR="00ED0103" w:rsidRDefault="00ED0103" w:rsidP="00ED0103">
      <w:pPr>
        <w:spacing w:after="0" w:line="240" w:lineRule="auto"/>
        <w:ind w:left="740"/>
        <w:jc w:val="center"/>
        <w:rPr>
          <w:rFonts w:ascii="Times New Roman" w:eastAsia="Times New Roman" w:hAnsi="Times New Roman"/>
          <w:b/>
          <w:color w:val="000000"/>
          <w:lang w:eastAsia="ru-RU" w:bidi="en-US"/>
        </w:rPr>
      </w:pPr>
      <w:r w:rsidRPr="00407CE9">
        <w:rPr>
          <w:rFonts w:ascii="Times New Roman" w:eastAsia="Times New Roman" w:hAnsi="Times New Roman"/>
          <w:b/>
          <w:color w:val="000000"/>
          <w:lang w:eastAsia="ru-RU" w:bidi="en-US"/>
        </w:rPr>
        <w:t>68 часов</w:t>
      </w:r>
      <w:r>
        <w:rPr>
          <w:rFonts w:ascii="Times New Roman" w:eastAsia="Times New Roman" w:hAnsi="Times New Roman"/>
          <w:b/>
          <w:color w:val="000000"/>
          <w:lang w:eastAsia="ru-RU" w:bidi="en-US"/>
        </w:rPr>
        <w:t xml:space="preserve"> (2 ч в неделю).</w:t>
      </w:r>
    </w:p>
    <w:p w:rsidR="00ED0103" w:rsidRDefault="00ED0103" w:rsidP="00ED0103">
      <w:pPr>
        <w:spacing w:after="0" w:line="240" w:lineRule="auto"/>
        <w:ind w:left="740"/>
        <w:jc w:val="center"/>
        <w:rPr>
          <w:rFonts w:ascii="Times New Roman" w:eastAsia="Times New Roman" w:hAnsi="Times New Roman"/>
          <w:b/>
          <w:color w:val="000000"/>
          <w:lang w:eastAsia="ru-RU" w:bidi="en-US"/>
        </w:rPr>
      </w:pPr>
    </w:p>
    <w:tbl>
      <w:tblPr>
        <w:tblStyle w:val="a4"/>
        <w:tblW w:w="8557" w:type="dxa"/>
        <w:jc w:val="center"/>
        <w:tblInd w:w="621" w:type="dxa"/>
        <w:tblLook w:val="04A0"/>
      </w:tblPr>
      <w:tblGrid>
        <w:gridCol w:w="7165"/>
        <w:gridCol w:w="1392"/>
      </w:tblGrid>
      <w:tr w:rsidR="00ED0103" w:rsidRPr="00ED0103" w:rsidTr="00ED0103">
        <w:trPr>
          <w:trHeight w:val="784"/>
          <w:jc w:val="center"/>
        </w:trPr>
        <w:tc>
          <w:tcPr>
            <w:tcW w:w="7240" w:type="dxa"/>
            <w:vAlign w:val="center"/>
          </w:tcPr>
          <w:p w:rsidR="00ED0103" w:rsidRPr="00ED0103" w:rsidRDefault="00ED0103" w:rsidP="00ED0103">
            <w:pPr>
              <w:pStyle w:val="af1"/>
              <w:jc w:val="center"/>
              <w:rPr>
                <w:b/>
                <w:sz w:val="22"/>
                <w:szCs w:val="22"/>
                <w:lang w:eastAsia="ru-RU"/>
              </w:rPr>
            </w:pPr>
            <w:r w:rsidRPr="00ED0103">
              <w:rPr>
                <w:b/>
                <w:sz w:val="22"/>
                <w:szCs w:val="22"/>
                <w:lang w:eastAsia="ru-RU"/>
              </w:rPr>
              <w:t>Тема</w:t>
            </w:r>
          </w:p>
        </w:tc>
        <w:tc>
          <w:tcPr>
            <w:tcW w:w="1317" w:type="dxa"/>
            <w:vAlign w:val="center"/>
          </w:tcPr>
          <w:p w:rsidR="00ED0103" w:rsidRPr="00ED0103" w:rsidRDefault="00ED0103" w:rsidP="00ED0103">
            <w:pPr>
              <w:pStyle w:val="af1"/>
              <w:ind w:firstLine="0"/>
              <w:jc w:val="center"/>
              <w:rPr>
                <w:b/>
                <w:sz w:val="22"/>
                <w:szCs w:val="22"/>
                <w:lang w:eastAsia="ru-RU"/>
              </w:rPr>
            </w:pPr>
            <w:r w:rsidRPr="00ED0103">
              <w:rPr>
                <w:b/>
                <w:sz w:val="22"/>
                <w:szCs w:val="22"/>
                <w:lang w:eastAsia="ru-RU"/>
              </w:rPr>
              <w:t>Количество часов</w:t>
            </w:r>
          </w:p>
        </w:tc>
      </w:tr>
      <w:tr w:rsidR="00ED0103" w:rsidRPr="00ED0103" w:rsidTr="00ED0103">
        <w:trPr>
          <w:trHeight w:val="378"/>
          <w:jc w:val="center"/>
        </w:trPr>
        <w:tc>
          <w:tcPr>
            <w:tcW w:w="7240" w:type="dxa"/>
            <w:vAlign w:val="center"/>
          </w:tcPr>
          <w:p w:rsidR="00ED0103" w:rsidRPr="00ED0103" w:rsidRDefault="00ED0103" w:rsidP="00ED0103">
            <w:pPr>
              <w:pStyle w:val="af1"/>
              <w:ind w:firstLine="0"/>
              <w:jc w:val="center"/>
              <w:rPr>
                <w:b/>
                <w:sz w:val="22"/>
                <w:szCs w:val="22"/>
                <w:lang w:eastAsia="ru-RU"/>
              </w:rPr>
            </w:pPr>
            <w:r w:rsidRPr="00ED0103">
              <w:rPr>
                <w:b/>
                <w:sz w:val="22"/>
                <w:szCs w:val="22"/>
                <w:lang w:eastAsia="ru-RU"/>
              </w:rPr>
              <w:t>КУЛЬТУРА ПИТАНИЯ</w:t>
            </w:r>
          </w:p>
        </w:tc>
        <w:tc>
          <w:tcPr>
            <w:tcW w:w="1317" w:type="dxa"/>
            <w:vAlign w:val="center"/>
          </w:tcPr>
          <w:p w:rsidR="00ED0103" w:rsidRPr="00ED0103" w:rsidRDefault="00ED0103" w:rsidP="00ED0103">
            <w:pPr>
              <w:pStyle w:val="af1"/>
              <w:rPr>
                <w:b/>
                <w:sz w:val="22"/>
                <w:szCs w:val="22"/>
                <w:lang w:eastAsia="ru-RU"/>
              </w:rPr>
            </w:pPr>
            <w:r w:rsidRPr="00ED0103">
              <w:rPr>
                <w:b/>
                <w:sz w:val="22"/>
                <w:szCs w:val="22"/>
                <w:lang w:eastAsia="ru-RU"/>
              </w:rPr>
              <w:t>14</w:t>
            </w:r>
          </w:p>
        </w:tc>
      </w:tr>
      <w:tr w:rsidR="00ED0103" w:rsidRPr="00ED0103" w:rsidTr="00ED0103">
        <w:trPr>
          <w:trHeight w:val="214"/>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Вводное занятие. Инструктаж по ТБ</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529"/>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Физиология питания. Практическая работа «Определение суточной потребн</w:t>
            </w:r>
            <w:r>
              <w:rPr>
                <w:sz w:val="22"/>
                <w:szCs w:val="22"/>
                <w:lang w:eastAsia="ru-RU"/>
              </w:rPr>
              <w:t>ости человека в микроэлементах»</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Блюда из молока икисломолочныхпродуктов.</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1</w:t>
            </w:r>
          </w:p>
        </w:tc>
      </w:tr>
      <w:tr w:rsidR="00ED0103" w:rsidRPr="00ED0103" w:rsidTr="00ED0103">
        <w:trPr>
          <w:trHeight w:val="302"/>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Блюда из рыбы и нерыбных продуктов моря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1</w:t>
            </w:r>
          </w:p>
        </w:tc>
      </w:tr>
      <w:tr w:rsidR="00ED0103" w:rsidRPr="00ED0103" w:rsidTr="00ED0103">
        <w:trPr>
          <w:trHeight w:val="419"/>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Блюда из круп, бобовых и макаронных изделий.  Практическая  работа  «Составление</w:t>
            </w:r>
            <w:r>
              <w:rPr>
                <w:sz w:val="22"/>
                <w:szCs w:val="22"/>
                <w:lang w:eastAsia="ru-RU"/>
              </w:rPr>
              <w:t xml:space="preserve"> </w:t>
            </w:r>
            <w:r w:rsidRPr="00ED0103">
              <w:rPr>
                <w:sz w:val="22"/>
                <w:szCs w:val="22"/>
                <w:lang w:eastAsia="ru-RU"/>
              </w:rPr>
              <w:t>технологической</w:t>
            </w:r>
            <w:r>
              <w:rPr>
                <w:sz w:val="22"/>
                <w:szCs w:val="22"/>
                <w:lang w:eastAsia="ru-RU"/>
              </w:rPr>
              <w:t xml:space="preserve"> </w:t>
            </w:r>
            <w:r w:rsidRPr="00ED0103">
              <w:rPr>
                <w:sz w:val="22"/>
                <w:szCs w:val="22"/>
                <w:lang w:eastAsia="ru-RU"/>
              </w:rPr>
              <w:t>карты</w:t>
            </w:r>
            <w:r>
              <w:rPr>
                <w:sz w:val="22"/>
                <w:szCs w:val="22"/>
                <w:lang w:eastAsia="ru-RU"/>
              </w:rPr>
              <w:t xml:space="preserve"> </w:t>
            </w:r>
            <w:r w:rsidRPr="00ED0103">
              <w:rPr>
                <w:sz w:val="22"/>
                <w:szCs w:val="22"/>
                <w:lang w:eastAsia="ru-RU"/>
              </w:rPr>
              <w:t>приготовления блюд из круп»</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69"/>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Изделия изжидкого теста.Сладкие блюда и напитки. Практическая работа «Расчёт</w:t>
            </w:r>
            <w:r>
              <w:rPr>
                <w:sz w:val="22"/>
                <w:szCs w:val="22"/>
                <w:lang w:eastAsia="ru-RU"/>
              </w:rPr>
              <w:t xml:space="preserve"> </w:t>
            </w:r>
            <w:r w:rsidRPr="00ED0103">
              <w:rPr>
                <w:sz w:val="22"/>
                <w:szCs w:val="22"/>
                <w:lang w:eastAsia="ru-RU"/>
              </w:rPr>
              <w:t>себестоимости</w:t>
            </w:r>
            <w:r>
              <w:rPr>
                <w:sz w:val="22"/>
                <w:szCs w:val="22"/>
                <w:lang w:eastAsia="ru-RU"/>
              </w:rPr>
              <w:t xml:space="preserve"> </w:t>
            </w:r>
            <w:r w:rsidRPr="00ED0103">
              <w:rPr>
                <w:sz w:val="22"/>
                <w:szCs w:val="22"/>
                <w:lang w:eastAsia="ru-RU"/>
              </w:rPr>
              <w:t>блюда»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519"/>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Приготовление</w:t>
            </w:r>
            <w:r>
              <w:rPr>
                <w:sz w:val="22"/>
                <w:szCs w:val="22"/>
                <w:lang w:eastAsia="ru-RU"/>
              </w:rPr>
              <w:t xml:space="preserve"> </w:t>
            </w:r>
            <w:r w:rsidRPr="00ED0103">
              <w:rPr>
                <w:sz w:val="22"/>
                <w:szCs w:val="22"/>
                <w:lang w:eastAsia="ru-RU"/>
              </w:rPr>
              <w:t>обеда</w:t>
            </w:r>
            <w:r>
              <w:rPr>
                <w:sz w:val="22"/>
                <w:szCs w:val="22"/>
                <w:lang w:eastAsia="ru-RU"/>
              </w:rPr>
              <w:t xml:space="preserve"> </w:t>
            </w:r>
            <w:r w:rsidRPr="00ED0103">
              <w:rPr>
                <w:sz w:val="22"/>
                <w:szCs w:val="22"/>
                <w:lang w:eastAsia="ru-RU"/>
              </w:rPr>
              <w:t>в</w:t>
            </w:r>
            <w:r>
              <w:rPr>
                <w:sz w:val="22"/>
                <w:szCs w:val="22"/>
                <w:lang w:eastAsia="ru-RU"/>
              </w:rPr>
              <w:t xml:space="preserve"> </w:t>
            </w:r>
            <w:r w:rsidRPr="00ED0103">
              <w:rPr>
                <w:sz w:val="22"/>
                <w:szCs w:val="22"/>
                <w:lang w:eastAsia="ru-RU"/>
              </w:rPr>
              <w:t>походныхусловиях.</w:t>
            </w:r>
            <w:r>
              <w:rPr>
                <w:sz w:val="22"/>
                <w:szCs w:val="22"/>
                <w:lang w:eastAsia="ru-RU"/>
              </w:rPr>
              <w:t xml:space="preserve"> </w:t>
            </w:r>
            <w:r w:rsidRPr="00ED0103">
              <w:rPr>
                <w:sz w:val="22"/>
                <w:szCs w:val="22"/>
                <w:lang w:eastAsia="ru-RU"/>
              </w:rPr>
              <w:t>Практическаяработа «Расчёт количества и состав</w:t>
            </w:r>
            <w:r>
              <w:rPr>
                <w:sz w:val="22"/>
                <w:szCs w:val="22"/>
                <w:lang w:eastAsia="ru-RU"/>
              </w:rPr>
              <w:t xml:space="preserve"> </w:t>
            </w:r>
            <w:r w:rsidRPr="00ED0103">
              <w:rPr>
                <w:sz w:val="22"/>
                <w:szCs w:val="22"/>
                <w:lang w:eastAsia="ru-RU"/>
              </w:rPr>
              <w:t>продуктов для похода».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271"/>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Заготовка</w:t>
            </w:r>
            <w:r>
              <w:rPr>
                <w:sz w:val="22"/>
                <w:szCs w:val="22"/>
                <w:lang w:eastAsia="ru-RU"/>
              </w:rPr>
              <w:t xml:space="preserve"> </w:t>
            </w:r>
            <w:r w:rsidRPr="00ED0103">
              <w:rPr>
                <w:sz w:val="22"/>
                <w:szCs w:val="22"/>
                <w:lang w:eastAsia="ru-RU"/>
              </w:rPr>
              <w:t>продуктов.</w:t>
            </w:r>
            <w:r>
              <w:rPr>
                <w:sz w:val="22"/>
                <w:szCs w:val="22"/>
                <w:lang w:eastAsia="ru-RU"/>
              </w:rPr>
              <w:t xml:space="preserve"> </w:t>
            </w:r>
            <w:r w:rsidRPr="00ED0103">
              <w:rPr>
                <w:sz w:val="22"/>
                <w:szCs w:val="22"/>
                <w:lang w:eastAsia="ru-RU"/>
              </w:rPr>
              <w:t>Практическая</w:t>
            </w:r>
            <w:r>
              <w:rPr>
                <w:sz w:val="22"/>
                <w:szCs w:val="22"/>
                <w:lang w:eastAsia="ru-RU"/>
              </w:rPr>
              <w:t xml:space="preserve"> </w:t>
            </w:r>
            <w:r w:rsidRPr="00ED0103">
              <w:rPr>
                <w:sz w:val="22"/>
                <w:szCs w:val="22"/>
                <w:lang w:eastAsia="ru-RU"/>
              </w:rPr>
              <w:t>работа «Сушка трав и специй»</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17"/>
          <w:jc w:val="center"/>
        </w:trPr>
        <w:tc>
          <w:tcPr>
            <w:tcW w:w="7240" w:type="dxa"/>
          </w:tcPr>
          <w:p w:rsidR="00ED0103" w:rsidRPr="00ED0103" w:rsidRDefault="00ED0103" w:rsidP="00ED0103">
            <w:pPr>
              <w:pStyle w:val="af1"/>
              <w:ind w:firstLine="0"/>
              <w:jc w:val="center"/>
              <w:rPr>
                <w:b/>
                <w:sz w:val="22"/>
                <w:szCs w:val="22"/>
                <w:lang w:eastAsia="ru-RU"/>
              </w:rPr>
            </w:pPr>
            <w:r w:rsidRPr="00ED0103">
              <w:rPr>
                <w:b/>
                <w:sz w:val="22"/>
                <w:szCs w:val="22"/>
                <w:lang w:eastAsia="ru-RU"/>
              </w:rPr>
              <w:lastRenderedPageBreak/>
              <w:t>СОЗДАНИЕ ИЗДЕЛИЙ ИЗ ТЕКСТИЛЬНЫХ И ПОДЕЛОЧНЫХ МАТЕРИАЛОВ</w:t>
            </w:r>
          </w:p>
        </w:tc>
        <w:tc>
          <w:tcPr>
            <w:tcW w:w="1317" w:type="dxa"/>
          </w:tcPr>
          <w:p w:rsidR="00ED0103" w:rsidRPr="00ED0103" w:rsidRDefault="00ED0103" w:rsidP="00ED0103">
            <w:pPr>
              <w:pStyle w:val="af1"/>
              <w:jc w:val="left"/>
              <w:rPr>
                <w:b/>
                <w:sz w:val="22"/>
                <w:szCs w:val="22"/>
                <w:lang w:eastAsia="ru-RU"/>
              </w:rPr>
            </w:pPr>
            <w:r w:rsidRPr="00ED0103">
              <w:rPr>
                <w:b/>
                <w:sz w:val="22"/>
                <w:szCs w:val="22"/>
                <w:lang w:eastAsia="ru-RU"/>
              </w:rPr>
              <w:t>28</w:t>
            </w:r>
          </w:p>
        </w:tc>
      </w:tr>
      <w:tr w:rsidR="00ED0103" w:rsidRPr="00ED0103" w:rsidTr="00ED0103">
        <w:trPr>
          <w:trHeight w:val="183"/>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Художественные ремёсла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18</w:t>
            </w:r>
          </w:p>
        </w:tc>
      </w:tr>
      <w:tr w:rsidR="00ED0103" w:rsidRPr="00ED0103" w:rsidTr="00ED0103">
        <w:trPr>
          <w:trHeight w:val="485"/>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Лоскутное</w:t>
            </w:r>
            <w:r>
              <w:rPr>
                <w:sz w:val="22"/>
                <w:szCs w:val="22"/>
                <w:lang w:eastAsia="ru-RU"/>
              </w:rPr>
              <w:t xml:space="preserve"> </w:t>
            </w:r>
            <w:r w:rsidRPr="00ED0103">
              <w:rPr>
                <w:sz w:val="22"/>
                <w:szCs w:val="22"/>
                <w:lang w:eastAsia="ru-RU"/>
              </w:rPr>
              <w:t>шитьё.</w:t>
            </w:r>
            <w:r>
              <w:rPr>
                <w:sz w:val="22"/>
                <w:szCs w:val="22"/>
                <w:lang w:eastAsia="ru-RU"/>
              </w:rPr>
              <w:t xml:space="preserve"> </w:t>
            </w:r>
            <w:r w:rsidRPr="00ED0103">
              <w:rPr>
                <w:sz w:val="22"/>
                <w:szCs w:val="22"/>
                <w:lang w:eastAsia="ru-RU"/>
              </w:rPr>
              <w:t>Приёмы и технологии лоскутного шитья. Практическая</w:t>
            </w:r>
            <w:r>
              <w:rPr>
                <w:sz w:val="22"/>
                <w:szCs w:val="22"/>
                <w:lang w:eastAsia="ru-RU"/>
              </w:rPr>
              <w:t xml:space="preserve"> </w:t>
            </w:r>
            <w:r w:rsidRPr="00ED0103">
              <w:rPr>
                <w:sz w:val="22"/>
                <w:szCs w:val="22"/>
                <w:lang w:eastAsia="ru-RU"/>
              </w:rPr>
              <w:t>работа</w:t>
            </w:r>
            <w:r>
              <w:rPr>
                <w:sz w:val="22"/>
                <w:szCs w:val="22"/>
                <w:lang w:eastAsia="ru-RU"/>
              </w:rPr>
              <w:t xml:space="preserve"> </w:t>
            </w:r>
            <w:r w:rsidRPr="00ED0103">
              <w:rPr>
                <w:sz w:val="22"/>
                <w:szCs w:val="22"/>
                <w:lang w:eastAsia="ru-RU"/>
              </w:rPr>
              <w:t>«Изготовление</w:t>
            </w:r>
            <w:r>
              <w:rPr>
                <w:sz w:val="22"/>
                <w:szCs w:val="22"/>
                <w:lang w:eastAsia="ru-RU"/>
              </w:rPr>
              <w:t xml:space="preserve"> </w:t>
            </w:r>
            <w:r w:rsidRPr="00ED0103">
              <w:rPr>
                <w:sz w:val="22"/>
                <w:szCs w:val="22"/>
                <w:lang w:eastAsia="ru-RU"/>
              </w:rPr>
              <w:t>схемы</w:t>
            </w:r>
            <w:r>
              <w:rPr>
                <w:sz w:val="22"/>
                <w:szCs w:val="22"/>
                <w:lang w:eastAsia="ru-RU"/>
              </w:rPr>
              <w:t xml:space="preserve"> </w:t>
            </w:r>
            <w:r w:rsidRPr="00ED0103">
              <w:rPr>
                <w:sz w:val="22"/>
                <w:szCs w:val="22"/>
                <w:lang w:eastAsia="ru-RU"/>
              </w:rPr>
              <w:t>лоскутного</w:t>
            </w:r>
            <w:r>
              <w:rPr>
                <w:sz w:val="22"/>
                <w:szCs w:val="22"/>
                <w:lang w:eastAsia="ru-RU"/>
              </w:rPr>
              <w:t xml:space="preserve"> </w:t>
            </w:r>
            <w:r w:rsidRPr="00ED0103">
              <w:rPr>
                <w:sz w:val="22"/>
                <w:szCs w:val="22"/>
                <w:lang w:eastAsia="ru-RU"/>
              </w:rPr>
              <w:t>блока»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7"/>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Композиционное и цветовое решение в лоскутном шитье. Практическая работа «Выполнение</w:t>
            </w:r>
            <w:r>
              <w:rPr>
                <w:sz w:val="22"/>
                <w:szCs w:val="22"/>
                <w:lang w:eastAsia="ru-RU"/>
              </w:rPr>
              <w:t xml:space="preserve"> </w:t>
            </w:r>
            <w:r w:rsidRPr="00ED0103">
              <w:rPr>
                <w:sz w:val="22"/>
                <w:szCs w:val="22"/>
                <w:lang w:eastAsia="ru-RU"/>
              </w:rPr>
              <w:t>эскиза</w:t>
            </w:r>
            <w:r>
              <w:rPr>
                <w:sz w:val="22"/>
                <w:szCs w:val="22"/>
                <w:lang w:eastAsia="ru-RU"/>
              </w:rPr>
              <w:t xml:space="preserve"> </w:t>
            </w:r>
            <w:r w:rsidRPr="00ED0103">
              <w:rPr>
                <w:sz w:val="22"/>
                <w:szCs w:val="22"/>
                <w:lang w:eastAsia="ru-RU"/>
              </w:rPr>
              <w:t>прихватки»</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57"/>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Лоскутное шитьё. Техника из отдельных полос. Практическаяработа</w:t>
            </w:r>
            <w:r>
              <w:rPr>
                <w:sz w:val="22"/>
                <w:szCs w:val="22"/>
                <w:lang w:eastAsia="ru-RU"/>
              </w:rPr>
              <w:t xml:space="preserve"> </w:t>
            </w:r>
            <w:r w:rsidRPr="00ED0103">
              <w:rPr>
                <w:sz w:val="22"/>
                <w:szCs w:val="22"/>
                <w:lang w:eastAsia="ru-RU"/>
              </w:rPr>
              <w:t>«Разработка</w:t>
            </w:r>
            <w:r>
              <w:rPr>
                <w:sz w:val="22"/>
                <w:szCs w:val="22"/>
                <w:lang w:eastAsia="ru-RU"/>
              </w:rPr>
              <w:t xml:space="preserve"> </w:t>
            </w:r>
            <w:r w:rsidRPr="00ED0103">
              <w:rPr>
                <w:sz w:val="22"/>
                <w:szCs w:val="22"/>
                <w:lang w:eastAsia="ru-RU"/>
              </w:rPr>
              <w:t>схемы»</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6"/>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Оформление и защита готового изделия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1"/>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Использование вторичного сырья в быту. Разработка эскиза изделия.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5"/>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Технологияизготовлениявыбранногоизделия. Практическая работа «Разработка технологической карты»</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Практическаяработа «Изготовлениеизделия».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Художественноеоформление. Защитатворческогопроекта.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6"/>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Элементы материаловедения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4</w:t>
            </w:r>
          </w:p>
        </w:tc>
      </w:tr>
      <w:tr w:rsidR="00ED0103" w:rsidRPr="00ED0103" w:rsidTr="00ED0103">
        <w:trPr>
          <w:trHeight w:val="543"/>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Натуральные</w:t>
            </w:r>
            <w:r>
              <w:rPr>
                <w:sz w:val="22"/>
                <w:szCs w:val="22"/>
                <w:lang w:eastAsia="ru-RU"/>
              </w:rPr>
              <w:t xml:space="preserve"> </w:t>
            </w:r>
            <w:r w:rsidRPr="00ED0103">
              <w:rPr>
                <w:sz w:val="22"/>
                <w:szCs w:val="22"/>
                <w:lang w:eastAsia="ru-RU"/>
              </w:rPr>
              <w:t>волокна. Практическаяработа</w:t>
            </w:r>
            <w:r>
              <w:rPr>
                <w:sz w:val="22"/>
                <w:szCs w:val="22"/>
                <w:lang w:eastAsia="ru-RU"/>
              </w:rPr>
              <w:t xml:space="preserve"> </w:t>
            </w:r>
            <w:r w:rsidRPr="00ED0103">
              <w:rPr>
                <w:sz w:val="22"/>
                <w:szCs w:val="22"/>
                <w:lang w:eastAsia="ru-RU"/>
              </w:rPr>
              <w:t>«Выполнение</w:t>
            </w:r>
            <w:r>
              <w:rPr>
                <w:sz w:val="22"/>
                <w:szCs w:val="22"/>
                <w:lang w:eastAsia="ru-RU"/>
              </w:rPr>
              <w:t xml:space="preserve"> </w:t>
            </w:r>
            <w:r w:rsidRPr="00ED0103">
              <w:rPr>
                <w:sz w:val="22"/>
                <w:szCs w:val="22"/>
                <w:lang w:eastAsia="ru-RU"/>
              </w:rPr>
              <w:t>саржевого</w:t>
            </w:r>
            <w:r>
              <w:rPr>
                <w:sz w:val="22"/>
                <w:szCs w:val="22"/>
                <w:lang w:eastAsia="ru-RU"/>
              </w:rPr>
              <w:t xml:space="preserve"> </w:t>
            </w:r>
            <w:r w:rsidRPr="00ED0103">
              <w:rPr>
                <w:sz w:val="22"/>
                <w:szCs w:val="22"/>
                <w:lang w:eastAsia="ru-RU"/>
              </w:rPr>
              <w:t>переплетения».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23"/>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Пиломатериалы. Древесные</w:t>
            </w:r>
            <w:r>
              <w:rPr>
                <w:sz w:val="22"/>
                <w:szCs w:val="22"/>
                <w:lang w:eastAsia="ru-RU"/>
              </w:rPr>
              <w:t xml:space="preserve"> </w:t>
            </w:r>
            <w:r w:rsidRPr="00ED0103">
              <w:rPr>
                <w:sz w:val="22"/>
                <w:szCs w:val="22"/>
                <w:lang w:eastAsia="ru-RU"/>
              </w:rPr>
              <w:t>материалы. Практическая</w:t>
            </w:r>
            <w:r>
              <w:rPr>
                <w:sz w:val="22"/>
                <w:szCs w:val="22"/>
                <w:lang w:eastAsia="ru-RU"/>
              </w:rPr>
              <w:t xml:space="preserve"> </w:t>
            </w:r>
            <w:r w:rsidRPr="00ED0103">
              <w:rPr>
                <w:sz w:val="22"/>
                <w:szCs w:val="22"/>
                <w:lang w:eastAsia="ru-RU"/>
              </w:rPr>
              <w:t>работа</w:t>
            </w:r>
            <w:r>
              <w:rPr>
                <w:sz w:val="22"/>
                <w:szCs w:val="22"/>
                <w:lang w:eastAsia="ru-RU"/>
              </w:rPr>
              <w:t xml:space="preserve"> </w:t>
            </w:r>
            <w:r w:rsidRPr="00ED0103">
              <w:rPr>
                <w:sz w:val="22"/>
                <w:szCs w:val="22"/>
                <w:lang w:eastAsia="ru-RU"/>
              </w:rPr>
              <w:t>«Определение</w:t>
            </w:r>
            <w:r>
              <w:rPr>
                <w:sz w:val="22"/>
                <w:szCs w:val="22"/>
                <w:lang w:eastAsia="ru-RU"/>
              </w:rPr>
              <w:t xml:space="preserve"> </w:t>
            </w:r>
            <w:r w:rsidRPr="00ED0103">
              <w:rPr>
                <w:sz w:val="22"/>
                <w:szCs w:val="22"/>
                <w:lang w:eastAsia="ru-RU"/>
              </w:rPr>
              <w:t>пороков</w:t>
            </w:r>
            <w:r>
              <w:rPr>
                <w:sz w:val="22"/>
                <w:szCs w:val="22"/>
                <w:lang w:eastAsia="ru-RU"/>
              </w:rPr>
              <w:t xml:space="preserve"> </w:t>
            </w:r>
            <w:r w:rsidRPr="00ED0103">
              <w:rPr>
                <w:sz w:val="22"/>
                <w:szCs w:val="22"/>
                <w:lang w:eastAsia="ru-RU"/>
              </w:rPr>
              <w:t>древесины»</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Элементы машиноведения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6</w:t>
            </w:r>
          </w:p>
        </w:tc>
      </w:tr>
      <w:tr w:rsidR="00ED0103" w:rsidRPr="00ED0103" w:rsidTr="00ED0103">
        <w:trPr>
          <w:trHeight w:val="507"/>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Регуляторы</w:t>
            </w:r>
            <w:r>
              <w:rPr>
                <w:sz w:val="22"/>
                <w:szCs w:val="22"/>
                <w:lang w:eastAsia="ru-RU"/>
              </w:rPr>
              <w:t xml:space="preserve"> </w:t>
            </w:r>
            <w:r w:rsidRPr="00ED0103">
              <w:rPr>
                <w:sz w:val="22"/>
                <w:szCs w:val="22"/>
                <w:lang w:eastAsia="ru-RU"/>
              </w:rPr>
              <w:t>швейной</w:t>
            </w:r>
            <w:r>
              <w:rPr>
                <w:sz w:val="22"/>
                <w:szCs w:val="22"/>
                <w:lang w:eastAsia="ru-RU"/>
              </w:rPr>
              <w:t xml:space="preserve"> </w:t>
            </w:r>
            <w:r w:rsidRPr="00ED0103">
              <w:rPr>
                <w:sz w:val="22"/>
                <w:szCs w:val="22"/>
                <w:lang w:eastAsia="ru-RU"/>
              </w:rPr>
              <w:t>машины. Причины</w:t>
            </w:r>
            <w:r>
              <w:rPr>
                <w:sz w:val="22"/>
                <w:szCs w:val="22"/>
                <w:lang w:eastAsia="ru-RU"/>
              </w:rPr>
              <w:t xml:space="preserve"> </w:t>
            </w:r>
            <w:r w:rsidRPr="00ED0103">
              <w:rPr>
                <w:sz w:val="22"/>
                <w:szCs w:val="22"/>
                <w:lang w:eastAsia="ru-RU"/>
              </w:rPr>
              <w:t>дефектов</w:t>
            </w:r>
            <w:r>
              <w:rPr>
                <w:sz w:val="22"/>
                <w:szCs w:val="22"/>
                <w:lang w:eastAsia="ru-RU"/>
              </w:rPr>
              <w:t xml:space="preserve"> </w:t>
            </w:r>
            <w:r w:rsidRPr="00ED0103">
              <w:rPr>
                <w:sz w:val="22"/>
                <w:szCs w:val="22"/>
                <w:lang w:eastAsia="ru-RU"/>
              </w:rPr>
              <w:t>строчки. Практическая</w:t>
            </w:r>
            <w:r>
              <w:rPr>
                <w:sz w:val="22"/>
                <w:szCs w:val="22"/>
                <w:lang w:eastAsia="ru-RU"/>
              </w:rPr>
              <w:t xml:space="preserve"> </w:t>
            </w:r>
            <w:r w:rsidRPr="00ED0103">
              <w:rPr>
                <w:sz w:val="22"/>
                <w:szCs w:val="22"/>
                <w:lang w:eastAsia="ru-RU"/>
              </w:rPr>
              <w:t>работа</w:t>
            </w:r>
            <w:r>
              <w:rPr>
                <w:sz w:val="22"/>
                <w:szCs w:val="22"/>
                <w:lang w:eastAsia="ru-RU"/>
              </w:rPr>
              <w:t xml:space="preserve"> </w:t>
            </w:r>
            <w:r w:rsidRPr="00ED0103">
              <w:rPr>
                <w:sz w:val="22"/>
                <w:szCs w:val="22"/>
                <w:lang w:eastAsia="ru-RU"/>
              </w:rPr>
              <w:t>«Установка</w:t>
            </w:r>
            <w:r>
              <w:rPr>
                <w:sz w:val="22"/>
                <w:szCs w:val="22"/>
                <w:lang w:eastAsia="ru-RU"/>
              </w:rPr>
              <w:t xml:space="preserve"> </w:t>
            </w:r>
            <w:r w:rsidRPr="00ED0103">
              <w:rPr>
                <w:sz w:val="22"/>
                <w:szCs w:val="22"/>
                <w:lang w:eastAsia="ru-RU"/>
              </w:rPr>
              <w:t>машинной</w:t>
            </w:r>
            <w:r>
              <w:rPr>
                <w:sz w:val="22"/>
                <w:szCs w:val="22"/>
                <w:lang w:eastAsia="ru-RU"/>
              </w:rPr>
              <w:t xml:space="preserve"> </w:t>
            </w:r>
            <w:r w:rsidRPr="00ED0103">
              <w:rPr>
                <w:sz w:val="22"/>
                <w:szCs w:val="22"/>
                <w:lang w:eastAsia="ru-RU"/>
              </w:rPr>
              <w:t>лапки»</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15"/>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Машинные швы. Классификация краевых швов. Практическая работа «Выполнение образцов краевых швов»</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Уход за швейной машиной. Отработка строчки. Виды передач.</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6"/>
          <w:jc w:val="center"/>
        </w:trPr>
        <w:tc>
          <w:tcPr>
            <w:tcW w:w="7240" w:type="dxa"/>
          </w:tcPr>
          <w:p w:rsidR="00ED0103" w:rsidRPr="00ED0103" w:rsidRDefault="00ED0103" w:rsidP="00ED0103">
            <w:pPr>
              <w:pStyle w:val="af1"/>
              <w:ind w:firstLine="0"/>
              <w:jc w:val="center"/>
              <w:rPr>
                <w:b/>
                <w:sz w:val="22"/>
                <w:szCs w:val="22"/>
                <w:lang w:eastAsia="ru-RU"/>
              </w:rPr>
            </w:pPr>
            <w:r w:rsidRPr="00ED0103">
              <w:rPr>
                <w:b/>
                <w:sz w:val="22"/>
                <w:szCs w:val="22"/>
                <w:lang w:eastAsia="ru-RU"/>
              </w:rPr>
              <w:t>ТВОРЧЕСКИЕ ПРОЕКТНЫЕ РАБОТЫ</w:t>
            </w:r>
          </w:p>
        </w:tc>
        <w:tc>
          <w:tcPr>
            <w:tcW w:w="1317" w:type="dxa"/>
          </w:tcPr>
          <w:p w:rsidR="00ED0103" w:rsidRPr="00ED0103" w:rsidRDefault="00ED0103" w:rsidP="00ED0103">
            <w:pPr>
              <w:pStyle w:val="af1"/>
              <w:jc w:val="left"/>
              <w:rPr>
                <w:b/>
                <w:sz w:val="22"/>
                <w:szCs w:val="22"/>
                <w:lang w:eastAsia="ru-RU"/>
              </w:rPr>
            </w:pPr>
            <w:r w:rsidRPr="00ED0103">
              <w:rPr>
                <w:b/>
                <w:sz w:val="22"/>
                <w:szCs w:val="22"/>
                <w:lang w:eastAsia="ru-RU"/>
              </w:rPr>
              <w:t>10</w:t>
            </w:r>
          </w:p>
        </w:tc>
      </w:tr>
      <w:tr w:rsidR="00ED0103" w:rsidRPr="00ED0103" w:rsidTr="00ED0103">
        <w:trPr>
          <w:trHeight w:val="75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Этапы</w:t>
            </w:r>
            <w:r>
              <w:rPr>
                <w:sz w:val="22"/>
                <w:szCs w:val="22"/>
                <w:lang w:eastAsia="ru-RU"/>
              </w:rPr>
              <w:t xml:space="preserve"> </w:t>
            </w:r>
            <w:r w:rsidRPr="00ED0103">
              <w:rPr>
                <w:sz w:val="22"/>
                <w:szCs w:val="22"/>
                <w:lang w:eastAsia="ru-RU"/>
              </w:rPr>
              <w:t>выполнения</w:t>
            </w:r>
            <w:r>
              <w:rPr>
                <w:sz w:val="22"/>
                <w:szCs w:val="22"/>
                <w:lang w:eastAsia="ru-RU"/>
              </w:rPr>
              <w:t xml:space="preserve"> </w:t>
            </w:r>
            <w:r w:rsidRPr="00ED0103">
              <w:rPr>
                <w:sz w:val="22"/>
                <w:szCs w:val="22"/>
                <w:lang w:eastAsia="ru-RU"/>
              </w:rPr>
              <w:t>творческого</w:t>
            </w:r>
            <w:r>
              <w:rPr>
                <w:sz w:val="22"/>
                <w:szCs w:val="22"/>
                <w:lang w:eastAsia="ru-RU"/>
              </w:rPr>
              <w:t xml:space="preserve"> </w:t>
            </w:r>
            <w:r w:rsidRPr="00ED0103">
              <w:rPr>
                <w:sz w:val="22"/>
                <w:szCs w:val="22"/>
                <w:lang w:eastAsia="ru-RU"/>
              </w:rPr>
              <w:t>проекта. Практическая</w:t>
            </w:r>
            <w:r>
              <w:rPr>
                <w:sz w:val="22"/>
                <w:szCs w:val="22"/>
                <w:lang w:eastAsia="ru-RU"/>
              </w:rPr>
              <w:t xml:space="preserve"> </w:t>
            </w:r>
            <w:r w:rsidRPr="00ED0103">
              <w:rPr>
                <w:sz w:val="22"/>
                <w:szCs w:val="22"/>
                <w:lang w:eastAsia="ru-RU"/>
              </w:rPr>
              <w:t>работа</w:t>
            </w:r>
            <w:r>
              <w:rPr>
                <w:sz w:val="22"/>
                <w:szCs w:val="22"/>
                <w:lang w:eastAsia="ru-RU"/>
              </w:rPr>
              <w:t xml:space="preserve"> </w:t>
            </w:r>
            <w:r w:rsidRPr="00ED0103">
              <w:rPr>
                <w:sz w:val="22"/>
                <w:szCs w:val="22"/>
                <w:lang w:eastAsia="ru-RU"/>
              </w:rPr>
              <w:t>«Разработка</w:t>
            </w:r>
            <w:r>
              <w:rPr>
                <w:sz w:val="22"/>
                <w:szCs w:val="22"/>
                <w:lang w:eastAsia="ru-RU"/>
              </w:rPr>
              <w:t xml:space="preserve"> </w:t>
            </w:r>
            <w:r w:rsidRPr="00ED0103">
              <w:rPr>
                <w:sz w:val="22"/>
                <w:szCs w:val="22"/>
                <w:lang w:eastAsia="ru-RU"/>
              </w:rPr>
              <w:t>Банка идей»</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2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Техникавыполненияизделия. Практическаяработа«Эскизизделия»</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Изготовление изделия. Перечень критериев оценки проекта.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64"/>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Экономическое и экологическое обоснование проекта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191"/>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Защита проекта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jc w:val="center"/>
              <w:rPr>
                <w:b/>
                <w:sz w:val="22"/>
                <w:szCs w:val="22"/>
                <w:lang w:eastAsia="ru-RU"/>
              </w:rPr>
            </w:pPr>
            <w:r w:rsidRPr="00ED0103">
              <w:rPr>
                <w:b/>
                <w:sz w:val="22"/>
                <w:szCs w:val="22"/>
                <w:lang w:eastAsia="ru-RU"/>
              </w:rPr>
              <w:t>ТЕХНОЛОГИЯ ВЕДЕНИЯ ДОМА</w:t>
            </w:r>
          </w:p>
        </w:tc>
        <w:tc>
          <w:tcPr>
            <w:tcW w:w="1317" w:type="dxa"/>
          </w:tcPr>
          <w:p w:rsidR="00ED0103" w:rsidRPr="00ED0103" w:rsidRDefault="00ED0103" w:rsidP="00ED0103">
            <w:pPr>
              <w:pStyle w:val="af1"/>
              <w:jc w:val="left"/>
              <w:rPr>
                <w:b/>
                <w:sz w:val="22"/>
                <w:szCs w:val="22"/>
                <w:lang w:eastAsia="ru-RU"/>
              </w:rPr>
            </w:pPr>
            <w:r w:rsidRPr="00ED0103">
              <w:rPr>
                <w:b/>
                <w:sz w:val="22"/>
                <w:szCs w:val="22"/>
                <w:lang w:eastAsia="ru-RU"/>
              </w:rPr>
              <w:t>4</w:t>
            </w:r>
          </w:p>
        </w:tc>
      </w:tr>
      <w:tr w:rsidR="00ED0103" w:rsidRPr="00ED0103" w:rsidTr="00ED0103">
        <w:trPr>
          <w:trHeight w:val="101"/>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Эстетика и экология жилища. Практическая работа «Эскизинтерьера»</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4"/>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Уход за одеждойи обувью. Практическая</w:t>
            </w:r>
            <w:r>
              <w:rPr>
                <w:sz w:val="22"/>
                <w:szCs w:val="22"/>
                <w:lang w:eastAsia="ru-RU"/>
              </w:rPr>
              <w:t xml:space="preserve"> </w:t>
            </w:r>
            <w:r w:rsidRPr="00ED0103">
              <w:rPr>
                <w:sz w:val="22"/>
                <w:szCs w:val="22"/>
                <w:lang w:eastAsia="ru-RU"/>
              </w:rPr>
              <w:t>работа «Наложение заплаты ручным</w:t>
            </w:r>
            <w:r>
              <w:rPr>
                <w:sz w:val="22"/>
                <w:szCs w:val="22"/>
                <w:lang w:eastAsia="ru-RU"/>
              </w:rPr>
              <w:t xml:space="preserve"> </w:t>
            </w:r>
            <w:r w:rsidRPr="00ED0103">
              <w:rPr>
                <w:sz w:val="22"/>
                <w:szCs w:val="22"/>
                <w:lang w:eastAsia="ru-RU"/>
              </w:rPr>
              <w:t>способом»</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06"/>
          <w:jc w:val="center"/>
        </w:trPr>
        <w:tc>
          <w:tcPr>
            <w:tcW w:w="7240" w:type="dxa"/>
          </w:tcPr>
          <w:p w:rsidR="00ED0103" w:rsidRPr="00ED0103" w:rsidRDefault="00ED0103" w:rsidP="00ED0103">
            <w:pPr>
              <w:pStyle w:val="af1"/>
              <w:jc w:val="center"/>
              <w:rPr>
                <w:b/>
                <w:sz w:val="22"/>
                <w:szCs w:val="22"/>
                <w:lang w:eastAsia="ru-RU"/>
              </w:rPr>
            </w:pPr>
            <w:r w:rsidRPr="00ED0103">
              <w:rPr>
                <w:b/>
                <w:sz w:val="22"/>
                <w:szCs w:val="22"/>
                <w:lang w:eastAsia="ru-RU"/>
              </w:rPr>
              <w:t>ЭЛЕКТРОТЕХНИЧЕСКИЕ РАБОТЫ</w:t>
            </w:r>
          </w:p>
        </w:tc>
        <w:tc>
          <w:tcPr>
            <w:tcW w:w="1317" w:type="dxa"/>
          </w:tcPr>
          <w:p w:rsidR="00ED0103" w:rsidRPr="00ED0103" w:rsidRDefault="00ED0103" w:rsidP="00ED0103">
            <w:pPr>
              <w:pStyle w:val="af1"/>
              <w:jc w:val="left"/>
              <w:rPr>
                <w:b/>
                <w:sz w:val="22"/>
                <w:szCs w:val="22"/>
                <w:lang w:eastAsia="ru-RU"/>
              </w:rPr>
            </w:pPr>
            <w:r w:rsidRPr="00ED0103">
              <w:rPr>
                <w:b/>
                <w:sz w:val="22"/>
                <w:szCs w:val="22"/>
                <w:lang w:eastAsia="ru-RU"/>
              </w:rPr>
              <w:t>4</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Электромонтажные работы и профессии, связанные с ними.</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Практическая работа. «Подключение проводов к вилке»</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jc w:val="center"/>
              <w:rPr>
                <w:b/>
                <w:sz w:val="22"/>
                <w:szCs w:val="22"/>
                <w:lang w:eastAsia="ru-RU"/>
              </w:rPr>
            </w:pPr>
            <w:r w:rsidRPr="00ED0103">
              <w:rPr>
                <w:b/>
                <w:sz w:val="22"/>
                <w:szCs w:val="22"/>
                <w:lang w:eastAsia="ru-RU"/>
              </w:rPr>
              <w:t>ДИЗАЙН ПРИШКОЛЬНОГО УЧАСТКА. РАСТЕНИЕВОДСТВО.</w:t>
            </w:r>
          </w:p>
        </w:tc>
        <w:tc>
          <w:tcPr>
            <w:tcW w:w="1317" w:type="dxa"/>
          </w:tcPr>
          <w:p w:rsidR="00ED0103" w:rsidRPr="00ED0103" w:rsidRDefault="00ED0103" w:rsidP="00ED0103">
            <w:pPr>
              <w:pStyle w:val="af1"/>
              <w:jc w:val="left"/>
              <w:rPr>
                <w:b/>
                <w:sz w:val="22"/>
                <w:szCs w:val="22"/>
                <w:lang w:eastAsia="ru-RU"/>
              </w:rPr>
            </w:pPr>
            <w:r w:rsidRPr="00ED0103">
              <w:rPr>
                <w:b/>
                <w:sz w:val="22"/>
                <w:szCs w:val="22"/>
                <w:lang w:eastAsia="ru-RU"/>
              </w:rPr>
              <w:t>8</w:t>
            </w:r>
          </w:p>
        </w:tc>
      </w:tr>
      <w:tr w:rsidR="00ED0103" w:rsidRPr="00ED0103" w:rsidTr="00ED0103">
        <w:trPr>
          <w:trHeight w:val="406"/>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Почва на пришкольном участке и в регионе. ТБ.</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1</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Типы почв. Понятие о плодородии почвы.</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1</w:t>
            </w:r>
          </w:p>
        </w:tc>
      </w:tr>
      <w:tr w:rsidR="00ED0103" w:rsidRPr="00ED0103" w:rsidTr="00ED0103">
        <w:trPr>
          <w:trHeight w:val="503"/>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Технология</w:t>
            </w:r>
            <w:r>
              <w:rPr>
                <w:sz w:val="22"/>
                <w:szCs w:val="22"/>
                <w:lang w:eastAsia="ru-RU"/>
              </w:rPr>
              <w:t xml:space="preserve"> </w:t>
            </w:r>
            <w:r w:rsidRPr="00ED0103">
              <w:rPr>
                <w:sz w:val="22"/>
                <w:szCs w:val="22"/>
                <w:lang w:eastAsia="ru-RU"/>
              </w:rPr>
              <w:t>выращивания</w:t>
            </w:r>
            <w:r>
              <w:rPr>
                <w:sz w:val="22"/>
                <w:szCs w:val="22"/>
                <w:lang w:eastAsia="ru-RU"/>
              </w:rPr>
              <w:t xml:space="preserve"> </w:t>
            </w:r>
            <w:r w:rsidRPr="00ED0103">
              <w:rPr>
                <w:sz w:val="22"/>
                <w:szCs w:val="22"/>
                <w:lang w:eastAsia="ru-RU"/>
              </w:rPr>
              <w:t>цветочно-декоративных</w:t>
            </w:r>
            <w:r>
              <w:rPr>
                <w:sz w:val="22"/>
                <w:szCs w:val="22"/>
                <w:lang w:eastAsia="ru-RU"/>
              </w:rPr>
              <w:t xml:space="preserve"> </w:t>
            </w:r>
            <w:r w:rsidRPr="00ED0103">
              <w:rPr>
                <w:sz w:val="22"/>
                <w:szCs w:val="22"/>
                <w:lang w:eastAsia="ru-RU"/>
              </w:rPr>
              <w:t>культур.</w:t>
            </w:r>
            <w:r>
              <w:rPr>
                <w:sz w:val="22"/>
                <w:szCs w:val="22"/>
                <w:lang w:eastAsia="ru-RU"/>
              </w:rPr>
              <w:t xml:space="preserve"> </w:t>
            </w:r>
            <w:r w:rsidRPr="00ED0103">
              <w:rPr>
                <w:sz w:val="22"/>
                <w:szCs w:val="22"/>
                <w:lang w:eastAsia="ru-RU"/>
              </w:rPr>
              <w:t>Практическая</w:t>
            </w:r>
            <w:r>
              <w:rPr>
                <w:sz w:val="22"/>
                <w:szCs w:val="22"/>
                <w:lang w:eastAsia="ru-RU"/>
              </w:rPr>
              <w:t xml:space="preserve"> </w:t>
            </w:r>
            <w:r w:rsidRPr="00ED0103">
              <w:rPr>
                <w:sz w:val="22"/>
                <w:szCs w:val="22"/>
                <w:lang w:eastAsia="ru-RU"/>
              </w:rPr>
              <w:t>работа «Эскизцветочно-декоративной</w:t>
            </w:r>
            <w:r>
              <w:rPr>
                <w:sz w:val="22"/>
                <w:szCs w:val="22"/>
                <w:lang w:eastAsia="ru-RU"/>
              </w:rPr>
              <w:t xml:space="preserve"> </w:t>
            </w:r>
            <w:r w:rsidRPr="00ED0103">
              <w:rPr>
                <w:sz w:val="22"/>
                <w:szCs w:val="22"/>
                <w:lang w:eastAsia="ru-RU"/>
              </w:rPr>
              <w:t>клумбы»</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Растительныепрепараты дляборьбы свредителями.</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444"/>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lastRenderedPageBreak/>
              <w:t>Технология выращивания выбранных культур. Практическая работа «Изготовление макет цветочной</w:t>
            </w:r>
            <w:r>
              <w:rPr>
                <w:sz w:val="22"/>
                <w:szCs w:val="22"/>
                <w:lang w:eastAsia="ru-RU"/>
              </w:rPr>
              <w:t xml:space="preserve"> </w:t>
            </w:r>
            <w:r w:rsidRPr="00ED0103">
              <w:rPr>
                <w:sz w:val="22"/>
                <w:szCs w:val="22"/>
                <w:lang w:eastAsia="ru-RU"/>
              </w:rPr>
              <w:t>клумбы</w:t>
            </w:r>
            <w:r>
              <w:rPr>
                <w:sz w:val="22"/>
                <w:szCs w:val="22"/>
                <w:lang w:eastAsia="ru-RU"/>
              </w:rPr>
              <w:t>».</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2</w:t>
            </w:r>
          </w:p>
        </w:tc>
      </w:tr>
      <w:tr w:rsidR="00ED0103" w:rsidRPr="00ED0103" w:rsidTr="00ED0103">
        <w:trPr>
          <w:trHeight w:val="378"/>
          <w:jc w:val="center"/>
        </w:trPr>
        <w:tc>
          <w:tcPr>
            <w:tcW w:w="7240" w:type="dxa"/>
          </w:tcPr>
          <w:p w:rsidR="00ED0103" w:rsidRPr="00ED0103" w:rsidRDefault="00ED0103" w:rsidP="00ED0103">
            <w:pPr>
              <w:pStyle w:val="af1"/>
              <w:ind w:firstLine="0"/>
              <w:jc w:val="left"/>
              <w:rPr>
                <w:sz w:val="22"/>
                <w:szCs w:val="22"/>
                <w:lang w:eastAsia="ru-RU"/>
              </w:rPr>
            </w:pPr>
            <w:r w:rsidRPr="00ED0103">
              <w:rPr>
                <w:sz w:val="22"/>
                <w:szCs w:val="22"/>
                <w:lang w:eastAsia="ru-RU"/>
              </w:rPr>
              <w:t>Итого:</w:t>
            </w:r>
          </w:p>
        </w:tc>
        <w:tc>
          <w:tcPr>
            <w:tcW w:w="1317" w:type="dxa"/>
          </w:tcPr>
          <w:p w:rsidR="00ED0103" w:rsidRPr="00ED0103" w:rsidRDefault="00ED0103" w:rsidP="00ED0103">
            <w:pPr>
              <w:pStyle w:val="af1"/>
              <w:jc w:val="left"/>
              <w:rPr>
                <w:sz w:val="22"/>
                <w:szCs w:val="22"/>
                <w:lang w:eastAsia="ru-RU"/>
              </w:rPr>
            </w:pPr>
            <w:r w:rsidRPr="00ED0103">
              <w:rPr>
                <w:sz w:val="22"/>
                <w:szCs w:val="22"/>
                <w:lang w:eastAsia="ru-RU"/>
              </w:rPr>
              <w:t>68</w:t>
            </w:r>
          </w:p>
        </w:tc>
      </w:tr>
    </w:tbl>
    <w:p w:rsidR="00ED0103" w:rsidRDefault="00ED0103" w:rsidP="00ED0103">
      <w:pPr>
        <w:spacing w:after="0" w:line="240" w:lineRule="auto"/>
        <w:ind w:left="740"/>
        <w:jc w:val="center"/>
        <w:rPr>
          <w:rFonts w:ascii="Times New Roman" w:eastAsia="Times New Roman" w:hAnsi="Times New Roman"/>
          <w:b/>
          <w:color w:val="000000"/>
          <w:lang w:eastAsia="ru-RU" w:bidi="en-US"/>
        </w:rPr>
      </w:pPr>
    </w:p>
    <w:p w:rsidR="00ED0103" w:rsidRDefault="00ED0103" w:rsidP="00ED0103">
      <w:pPr>
        <w:spacing w:after="0" w:line="240" w:lineRule="auto"/>
        <w:ind w:left="740"/>
        <w:jc w:val="center"/>
        <w:rPr>
          <w:rFonts w:ascii="Times New Roman" w:eastAsia="Times New Roman" w:hAnsi="Times New Roman"/>
          <w:b/>
          <w:color w:val="000000"/>
          <w:lang w:eastAsia="ru-RU" w:bidi="en-US"/>
        </w:rPr>
      </w:pPr>
      <w:r>
        <w:rPr>
          <w:rFonts w:ascii="Times New Roman" w:eastAsia="Times New Roman" w:hAnsi="Times New Roman"/>
          <w:b/>
          <w:color w:val="000000"/>
          <w:lang w:eastAsia="ru-RU" w:bidi="en-US"/>
        </w:rPr>
        <w:t>7 класс</w:t>
      </w:r>
    </w:p>
    <w:p w:rsidR="00ED0103" w:rsidRDefault="00ED0103" w:rsidP="00ED0103">
      <w:pPr>
        <w:spacing w:after="0" w:line="240" w:lineRule="auto"/>
        <w:ind w:left="740"/>
        <w:jc w:val="center"/>
        <w:rPr>
          <w:rFonts w:ascii="Times New Roman" w:eastAsia="Times New Roman" w:hAnsi="Times New Roman"/>
          <w:b/>
          <w:color w:val="000000"/>
          <w:lang w:eastAsia="ru-RU" w:bidi="en-US"/>
        </w:rPr>
      </w:pPr>
      <w:r w:rsidRPr="00407CE9">
        <w:rPr>
          <w:rFonts w:ascii="Times New Roman" w:eastAsia="Times New Roman" w:hAnsi="Times New Roman"/>
          <w:b/>
          <w:color w:val="000000"/>
          <w:lang w:eastAsia="ru-RU" w:bidi="en-US"/>
        </w:rPr>
        <w:t>68 часов</w:t>
      </w:r>
      <w:r>
        <w:rPr>
          <w:rFonts w:ascii="Times New Roman" w:eastAsia="Times New Roman" w:hAnsi="Times New Roman"/>
          <w:b/>
          <w:color w:val="000000"/>
          <w:lang w:eastAsia="ru-RU" w:bidi="en-US"/>
        </w:rPr>
        <w:t xml:space="preserve"> (2 ч в неделю).</w:t>
      </w:r>
    </w:p>
    <w:p w:rsidR="00ED0103" w:rsidRDefault="00ED0103" w:rsidP="00800C5F">
      <w:pPr>
        <w:spacing w:after="0" w:line="240" w:lineRule="auto"/>
        <w:jc w:val="both"/>
        <w:rPr>
          <w:rFonts w:ascii="Times New Roman" w:hAnsi="Times New Roman"/>
          <w:b/>
        </w:rPr>
      </w:pPr>
    </w:p>
    <w:tbl>
      <w:tblPr>
        <w:tblStyle w:val="a4"/>
        <w:tblW w:w="0" w:type="auto"/>
        <w:jc w:val="center"/>
        <w:tblInd w:w="250" w:type="dxa"/>
        <w:tblLook w:val="04A0"/>
      </w:tblPr>
      <w:tblGrid>
        <w:gridCol w:w="3709"/>
        <w:gridCol w:w="1392"/>
        <w:gridCol w:w="939"/>
        <w:gridCol w:w="1218"/>
        <w:gridCol w:w="1778"/>
      </w:tblGrid>
      <w:tr w:rsidR="00FE12EB" w:rsidRPr="00FE12EB" w:rsidTr="00FE12EB">
        <w:trPr>
          <w:jc w:val="center"/>
        </w:trPr>
        <w:tc>
          <w:tcPr>
            <w:tcW w:w="3709" w:type="dxa"/>
          </w:tcPr>
          <w:p w:rsidR="00FE12EB" w:rsidRPr="00FE12EB" w:rsidRDefault="00FE12EB" w:rsidP="00FE12EB">
            <w:pPr>
              <w:pStyle w:val="af1"/>
              <w:jc w:val="center"/>
              <w:rPr>
                <w:b/>
                <w:sz w:val="22"/>
                <w:szCs w:val="22"/>
              </w:rPr>
            </w:pPr>
            <w:r w:rsidRPr="00FE12EB">
              <w:rPr>
                <w:b/>
                <w:sz w:val="22"/>
                <w:szCs w:val="22"/>
              </w:rPr>
              <w:t>Тема</w:t>
            </w:r>
          </w:p>
        </w:tc>
        <w:tc>
          <w:tcPr>
            <w:tcW w:w="0" w:type="auto"/>
          </w:tcPr>
          <w:p w:rsidR="00FE12EB" w:rsidRPr="00FE12EB" w:rsidRDefault="00FE12EB" w:rsidP="00FE12EB">
            <w:pPr>
              <w:pStyle w:val="af1"/>
              <w:ind w:firstLine="0"/>
              <w:jc w:val="center"/>
              <w:rPr>
                <w:b/>
                <w:sz w:val="22"/>
                <w:szCs w:val="22"/>
              </w:rPr>
            </w:pPr>
            <w:r w:rsidRPr="00FE12EB">
              <w:rPr>
                <w:b/>
                <w:sz w:val="22"/>
                <w:szCs w:val="22"/>
              </w:rPr>
              <w:t>Количество</w:t>
            </w:r>
          </w:p>
          <w:p w:rsidR="00FE12EB" w:rsidRPr="00FE12EB" w:rsidRDefault="00FE12EB" w:rsidP="00FE12EB">
            <w:pPr>
              <w:pStyle w:val="af1"/>
              <w:ind w:firstLine="0"/>
              <w:jc w:val="center"/>
              <w:rPr>
                <w:b/>
                <w:sz w:val="22"/>
                <w:szCs w:val="22"/>
              </w:rPr>
            </w:pPr>
            <w:r w:rsidRPr="00FE12EB">
              <w:rPr>
                <w:b/>
                <w:sz w:val="22"/>
                <w:szCs w:val="22"/>
              </w:rPr>
              <w:t>часов</w:t>
            </w:r>
          </w:p>
        </w:tc>
        <w:tc>
          <w:tcPr>
            <w:tcW w:w="0" w:type="auto"/>
          </w:tcPr>
          <w:p w:rsidR="00FE12EB" w:rsidRPr="00FE12EB" w:rsidRDefault="00FE12EB" w:rsidP="00FE12EB">
            <w:pPr>
              <w:pStyle w:val="af1"/>
              <w:ind w:firstLine="0"/>
              <w:jc w:val="center"/>
              <w:rPr>
                <w:b/>
                <w:sz w:val="22"/>
                <w:szCs w:val="22"/>
              </w:rPr>
            </w:pPr>
            <w:r w:rsidRPr="00FE12EB">
              <w:rPr>
                <w:b/>
                <w:sz w:val="22"/>
                <w:szCs w:val="22"/>
              </w:rPr>
              <w:t>Теория</w:t>
            </w:r>
          </w:p>
        </w:tc>
        <w:tc>
          <w:tcPr>
            <w:tcW w:w="0" w:type="auto"/>
          </w:tcPr>
          <w:p w:rsidR="00FE12EB" w:rsidRPr="00FE12EB" w:rsidRDefault="00FE12EB" w:rsidP="00FE12EB">
            <w:pPr>
              <w:pStyle w:val="af1"/>
              <w:ind w:firstLine="0"/>
              <w:jc w:val="center"/>
              <w:rPr>
                <w:b/>
                <w:sz w:val="22"/>
                <w:szCs w:val="22"/>
              </w:rPr>
            </w:pPr>
            <w:r w:rsidRPr="00FE12EB">
              <w:rPr>
                <w:b/>
                <w:sz w:val="22"/>
                <w:szCs w:val="22"/>
              </w:rPr>
              <w:t>Практика</w:t>
            </w:r>
          </w:p>
        </w:tc>
        <w:tc>
          <w:tcPr>
            <w:tcW w:w="0" w:type="auto"/>
          </w:tcPr>
          <w:p w:rsidR="00FE12EB" w:rsidRPr="00FE12EB" w:rsidRDefault="00FE12EB" w:rsidP="00FE12EB">
            <w:pPr>
              <w:pStyle w:val="af1"/>
              <w:ind w:firstLine="0"/>
              <w:jc w:val="center"/>
              <w:rPr>
                <w:b/>
                <w:sz w:val="22"/>
                <w:szCs w:val="22"/>
              </w:rPr>
            </w:pPr>
            <w:r w:rsidRPr="00FE12EB">
              <w:rPr>
                <w:b/>
                <w:sz w:val="22"/>
                <w:szCs w:val="22"/>
              </w:rPr>
              <w:t>Формы контроля</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Вводное занятие.</w:t>
            </w:r>
          </w:p>
          <w:p w:rsidR="00FE12EB" w:rsidRPr="00FE12EB" w:rsidRDefault="00FE12EB" w:rsidP="00FE12EB">
            <w:pPr>
              <w:pStyle w:val="af1"/>
              <w:ind w:firstLine="0"/>
              <w:rPr>
                <w:sz w:val="22"/>
                <w:szCs w:val="22"/>
                <w:u w:val="single"/>
              </w:rPr>
            </w:pPr>
            <w:r w:rsidRPr="00FE12EB">
              <w:rPr>
                <w:sz w:val="22"/>
                <w:szCs w:val="22"/>
                <w:u w:val="single"/>
              </w:rPr>
              <w:t>Инструктаж по технике безопасности.</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2</w:t>
            </w:r>
          </w:p>
        </w:tc>
        <w:tc>
          <w:tcPr>
            <w:tcW w:w="0" w:type="auto"/>
          </w:tcPr>
          <w:p w:rsidR="00FE12EB" w:rsidRPr="00FE12EB" w:rsidRDefault="00FE12EB" w:rsidP="00FE12EB">
            <w:pPr>
              <w:pStyle w:val="af1"/>
              <w:ind w:firstLine="0"/>
              <w:jc w:val="center"/>
              <w:rPr>
                <w:sz w:val="22"/>
                <w:szCs w:val="22"/>
              </w:rPr>
            </w:pPr>
            <w:r w:rsidRPr="00FE12EB">
              <w:rPr>
                <w:sz w:val="22"/>
                <w:szCs w:val="22"/>
              </w:rPr>
              <w:t>2</w:t>
            </w:r>
          </w:p>
        </w:tc>
        <w:tc>
          <w:tcPr>
            <w:tcW w:w="0" w:type="auto"/>
          </w:tcPr>
          <w:p w:rsidR="00FE12EB" w:rsidRPr="00FE12EB" w:rsidRDefault="00FE12EB" w:rsidP="00FE12EB">
            <w:pPr>
              <w:pStyle w:val="af1"/>
              <w:jc w:val="center"/>
              <w:rPr>
                <w:sz w:val="22"/>
                <w:szCs w:val="22"/>
              </w:rPr>
            </w:pPr>
            <w:r w:rsidRPr="00FE12EB">
              <w:rPr>
                <w:sz w:val="22"/>
                <w:szCs w:val="22"/>
              </w:rPr>
              <w:t>-</w:t>
            </w:r>
          </w:p>
        </w:tc>
        <w:tc>
          <w:tcPr>
            <w:tcW w:w="0" w:type="auto"/>
          </w:tcPr>
          <w:p w:rsidR="00FE12EB" w:rsidRPr="00FE12EB" w:rsidRDefault="00FE12EB" w:rsidP="00FE12EB">
            <w:pPr>
              <w:pStyle w:val="af1"/>
              <w:rPr>
                <w:sz w:val="22"/>
                <w:szCs w:val="22"/>
              </w:rPr>
            </w:pPr>
            <w:r w:rsidRPr="00FE12EB">
              <w:rPr>
                <w:sz w:val="22"/>
                <w:szCs w:val="22"/>
              </w:rPr>
              <w:t>-</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Культура питания.</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14</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6</w:t>
            </w:r>
          </w:p>
        </w:tc>
        <w:tc>
          <w:tcPr>
            <w:tcW w:w="0" w:type="auto"/>
          </w:tcPr>
          <w:p w:rsidR="00FE12EB" w:rsidRPr="00FE12EB" w:rsidRDefault="00FE12EB" w:rsidP="00FE12EB">
            <w:pPr>
              <w:pStyle w:val="af1"/>
              <w:jc w:val="center"/>
              <w:rPr>
                <w:sz w:val="22"/>
                <w:szCs w:val="22"/>
                <w:u w:val="single"/>
              </w:rPr>
            </w:pPr>
            <w:r w:rsidRPr="00FE12EB">
              <w:rPr>
                <w:sz w:val="22"/>
                <w:szCs w:val="22"/>
                <w:u w:val="single"/>
              </w:rPr>
              <w:t>8</w:t>
            </w:r>
          </w:p>
        </w:tc>
        <w:tc>
          <w:tcPr>
            <w:tcW w:w="0" w:type="auto"/>
          </w:tcPr>
          <w:p w:rsidR="00FE12EB" w:rsidRPr="00FE12EB" w:rsidRDefault="00FE12EB" w:rsidP="00FE12EB">
            <w:pPr>
              <w:pStyle w:val="af1"/>
              <w:ind w:firstLine="0"/>
              <w:rPr>
                <w:sz w:val="22"/>
                <w:szCs w:val="22"/>
              </w:rPr>
            </w:pPr>
            <w:r w:rsidRPr="00FE12EB">
              <w:rPr>
                <w:sz w:val="22"/>
                <w:szCs w:val="22"/>
              </w:rPr>
              <w:t>Контрольная работа.</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Создание изделий из текстильных и поделочных материалов.</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24</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11</w:t>
            </w:r>
          </w:p>
        </w:tc>
        <w:tc>
          <w:tcPr>
            <w:tcW w:w="0" w:type="auto"/>
          </w:tcPr>
          <w:p w:rsidR="00FE12EB" w:rsidRPr="00FE12EB" w:rsidRDefault="00FE12EB" w:rsidP="00FE12EB">
            <w:pPr>
              <w:pStyle w:val="af1"/>
              <w:jc w:val="center"/>
              <w:rPr>
                <w:sz w:val="22"/>
                <w:szCs w:val="22"/>
                <w:u w:val="single"/>
              </w:rPr>
            </w:pPr>
            <w:r w:rsidRPr="00FE12EB">
              <w:rPr>
                <w:sz w:val="22"/>
                <w:szCs w:val="22"/>
                <w:u w:val="single"/>
              </w:rPr>
              <w:t>13</w:t>
            </w:r>
          </w:p>
        </w:tc>
        <w:tc>
          <w:tcPr>
            <w:tcW w:w="0" w:type="auto"/>
          </w:tcPr>
          <w:p w:rsidR="00FE12EB" w:rsidRPr="00FE12EB" w:rsidRDefault="00FE12EB" w:rsidP="00FE12EB">
            <w:pPr>
              <w:pStyle w:val="af1"/>
              <w:ind w:firstLine="0"/>
              <w:rPr>
                <w:sz w:val="22"/>
                <w:szCs w:val="22"/>
              </w:rPr>
            </w:pPr>
            <w:r w:rsidRPr="00FE12EB">
              <w:rPr>
                <w:sz w:val="22"/>
                <w:szCs w:val="22"/>
              </w:rPr>
              <w:t>Контрольная работа.</w:t>
            </w:r>
          </w:p>
          <w:p w:rsidR="00FE12EB" w:rsidRPr="00FE12EB" w:rsidRDefault="00FE12EB" w:rsidP="00FE12EB">
            <w:pPr>
              <w:pStyle w:val="af1"/>
              <w:ind w:firstLine="0"/>
              <w:rPr>
                <w:sz w:val="22"/>
                <w:szCs w:val="22"/>
              </w:rPr>
            </w:pPr>
            <w:r w:rsidRPr="00FE12EB">
              <w:rPr>
                <w:sz w:val="22"/>
                <w:szCs w:val="22"/>
              </w:rPr>
              <w:t>Тест .</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Творческие проектные работы</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10</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4</w:t>
            </w:r>
          </w:p>
        </w:tc>
        <w:tc>
          <w:tcPr>
            <w:tcW w:w="0" w:type="auto"/>
          </w:tcPr>
          <w:p w:rsidR="00FE12EB" w:rsidRPr="00FE12EB" w:rsidRDefault="00FE12EB" w:rsidP="00FE12EB">
            <w:pPr>
              <w:pStyle w:val="af1"/>
              <w:jc w:val="center"/>
              <w:rPr>
                <w:sz w:val="22"/>
                <w:szCs w:val="22"/>
                <w:u w:val="single"/>
              </w:rPr>
            </w:pPr>
            <w:r w:rsidRPr="00FE12EB">
              <w:rPr>
                <w:sz w:val="22"/>
                <w:szCs w:val="22"/>
                <w:u w:val="single"/>
              </w:rPr>
              <w:t>6</w:t>
            </w:r>
          </w:p>
        </w:tc>
        <w:tc>
          <w:tcPr>
            <w:tcW w:w="0" w:type="auto"/>
          </w:tcPr>
          <w:p w:rsidR="00FE12EB" w:rsidRPr="00FE12EB" w:rsidRDefault="00FE12EB" w:rsidP="00FE12EB">
            <w:pPr>
              <w:pStyle w:val="af1"/>
              <w:ind w:firstLine="0"/>
              <w:rPr>
                <w:sz w:val="22"/>
                <w:szCs w:val="22"/>
                <w:u w:val="single"/>
              </w:rPr>
            </w:pPr>
            <w:r w:rsidRPr="00FE12EB">
              <w:rPr>
                <w:sz w:val="22"/>
                <w:szCs w:val="22"/>
              </w:rPr>
              <w:t>Контрольная работа.</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Технология ведения дома</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4</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2</w:t>
            </w:r>
          </w:p>
        </w:tc>
        <w:tc>
          <w:tcPr>
            <w:tcW w:w="0" w:type="auto"/>
          </w:tcPr>
          <w:p w:rsidR="00FE12EB" w:rsidRPr="00FE12EB" w:rsidRDefault="00FE12EB" w:rsidP="00FE12EB">
            <w:pPr>
              <w:pStyle w:val="af1"/>
              <w:jc w:val="center"/>
              <w:rPr>
                <w:sz w:val="22"/>
                <w:szCs w:val="22"/>
                <w:u w:val="single"/>
              </w:rPr>
            </w:pPr>
            <w:r w:rsidRPr="00FE12EB">
              <w:rPr>
                <w:sz w:val="22"/>
                <w:szCs w:val="22"/>
                <w:u w:val="single"/>
              </w:rPr>
              <w:t>2</w:t>
            </w:r>
          </w:p>
        </w:tc>
        <w:tc>
          <w:tcPr>
            <w:tcW w:w="0" w:type="auto"/>
          </w:tcPr>
          <w:p w:rsidR="00FE12EB" w:rsidRPr="00FE12EB" w:rsidRDefault="00FE12EB" w:rsidP="00FE12EB">
            <w:pPr>
              <w:pStyle w:val="af1"/>
              <w:ind w:firstLine="0"/>
              <w:rPr>
                <w:sz w:val="22"/>
                <w:szCs w:val="22"/>
              </w:rPr>
            </w:pPr>
            <w:r w:rsidRPr="00FE12EB">
              <w:rPr>
                <w:sz w:val="22"/>
                <w:szCs w:val="22"/>
              </w:rPr>
              <w:t>Контрольная работа.</w:t>
            </w:r>
          </w:p>
          <w:p w:rsidR="00FE12EB" w:rsidRPr="00FE12EB" w:rsidRDefault="00FE12EB" w:rsidP="00FE12EB">
            <w:pPr>
              <w:pStyle w:val="af1"/>
              <w:ind w:firstLine="0"/>
              <w:rPr>
                <w:sz w:val="22"/>
                <w:szCs w:val="22"/>
                <w:u w:val="single"/>
              </w:rPr>
            </w:pPr>
            <w:r w:rsidRPr="00FE12EB">
              <w:rPr>
                <w:sz w:val="22"/>
                <w:szCs w:val="22"/>
              </w:rPr>
              <w:t>Тест .</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Электротехнические работы</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6</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2</w:t>
            </w:r>
          </w:p>
        </w:tc>
        <w:tc>
          <w:tcPr>
            <w:tcW w:w="0" w:type="auto"/>
          </w:tcPr>
          <w:p w:rsidR="00FE12EB" w:rsidRPr="00FE12EB" w:rsidRDefault="00FE12EB" w:rsidP="00FE12EB">
            <w:pPr>
              <w:pStyle w:val="af1"/>
              <w:jc w:val="center"/>
              <w:rPr>
                <w:sz w:val="22"/>
                <w:szCs w:val="22"/>
                <w:u w:val="single"/>
              </w:rPr>
            </w:pPr>
            <w:r w:rsidRPr="00FE12EB">
              <w:rPr>
                <w:sz w:val="22"/>
                <w:szCs w:val="22"/>
                <w:u w:val="single"/>
              </w:rPr>
              <w:t>2</w:t>
            </w:r>
          </w:p>
        </w:tc>
        <w:tc>
          <w:tcPr>
            <w:tcW w:w="0" w:type="auto"/>
          </w:tcPr>
          <w:p w:rsidR="00FE12EB" w:rsidRPr="00FE12EB" w:rsidRDefault="00FE12EB" w:rsidP="00FE12EB">
            <w:pPr>
              <w:pStyle w:val="af1"/>
              <w:ind w:firstLine="0"/>
              <w:rPr>
                <w:sz w:val="22"/>
                <w:szCs w:val="22"/>
                <w:u w:val="single"/>
              </w:rPr>
            </w:pPr>
            <w:r w:rsidRPr="00FE12EB">
              <w:rPr>
                <w:sz w:val="22"/>
                <w:szCs w:val="22"/>
              </w:rPr>
              <w:t>Контрольная работа.</w:t>
            </w: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Дизайн пришкольного участка.</w:t>
            </w:r>
          </w:p>
          <w:p w:rsidR="00FE12EB" w:rsidRPr="00FE12EB" w:rsidRDefault="00FE12EB" w:rsidP="00FE12EB">
            <w:pPr>
              <w:pStyle w:val="af1"/>
              <w:ind w:firstLine="0"/>
              <w:rPr>
                <w:sz w:val="22"/>
                <w:szCs w:val="22"/>
                <w:u w:val="single"/>
              </w:rPr>
            </w:pPr>
            <w:r w:rsidRPr="00FE12EB">
              <w:rPr>
                <w:sz w:val="22"/>
                <w:szCs w:val="22"/>
                <w:u w:val="single"/>
              </w:rPr>
              <w:t>Растениеводство.</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6</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3</w:t>
            </w:r>
          </w:p>
        </w:tc>
        <w:tc>
          <w:tcPr>
            <w:tcW w:w="0" w:type="auto"/>
          </w:tcPr>
          <w:p w:rsidR="00FE12EB" w:rsidRPr="00FE12EB" w:rsidRDefault="00FE12EB" w:rsidP="00FE12EB">
            <w:pPr>
              <w:pStyle w:val="af1"/>
              <w:jc w:val="center"/>
              <w:rPr>
                <w:sz w:val="22"/>
                <w:szCs w:val="22"/>
                <w:u w:val="single"/>
              </w:rPr>
            </w:pPr>
            <w:r w:rsidRPr="00FE12EB">
              <w:rPr>
                <w:sz w:val="22"/>
                <w:szCs w:val="22"/>
                <w:u w:val="single"/>
              </w:rPr>
              <w:t>5</w:t>
            </w:r>
          </w:p>
        </w:tc>
        <w:tc>
          <w:tcPr>
            <w:tcW w:w="0" w:type="auto"/>
          </w:tcPr>
          <w:p w:rsidR="00FE12EB" w:rsidRPr="00FE12EB" w:rsidRDefault="00FE12EB" w:rsidP="00FE12EB">
            <w:pPr>
              <w:pStyle w:val="af1"/>
              <w:rPr>
                <w:sz w:val="22"/>
                <w:szCs w:val="22"/>
                <w:u w:val="single"/>
              </w:rPr>
            </w:pPr>
          </w:p>
        </w:tc>
      </w:tr>
      <w:tr w:rsidR="00FE12EB" w:rsidRPr="00FE12EB" w:rsidTr="00FE12EB">
        <w:trPr>
          <w:jc w:val="center"/>
        </w:trPr>
        <w:tc>
          <w:tcPr>
            <w:tcW w:w="3709" w:type="dxa"/>
          </w:tcPr>
          <w:p w:rsidR="00FE12EB" w:rsidRPr="00FE12EB" w:rsidRDefault="00FE12EB" w:rsidP="00FE12EB">
            <w:pPr>
              <w:pStyle w:val="af1"/>
              <w:ind w:firstLine="0"/>
              <w:rPr>
                <w:sz w:val="22"/>
                <w:szCs w:val="22"/>
                <w:u w:val="single"/>
              </w:rPr>
            </w:pPr>
            <w:r w:rsidRPr="00FE12EB">
              <w:rPr>
                <w:sz w:val="22"/>
                <w:szCs w:val="22"/>
                <w:u w:val="single"/>
              </w:rPr>
              <w:t>Итого:</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68</w:t>
            </w:r>
          </w:p>
        </w:tc>
        <w:tc>
          <w:tcPr>
            <w:tcW w:w="0" w:type="auto"/>
          </w:tcPr>
          <w:p w:rsidR="00FE12EB" w:rsidRPr="00FE12EB" w:rsidRDefault="00FE12EB" w:rsidP="00FE12EB">
            <w:pPr>
              <w:pStyle w:val="af1"/>
              <w:ind w:firstLine="0"/>
              <w:jc w:val="center"/>
              <w:rPr>
                <w:sz w:val="22"/>
                <w:szCs w:val="22"/>
                <w:u w:val="single"/>
              </w:rPr>
            </w:pPr>
            <w:r w:rsidRPr="00FE12EB">
              <w:rPr>
                <w:sz w:val="22"/>
                <w:szCs w:val="22"/>
                <w:u w:val="single"/>
              </w:rPr>
              <w:t>29</w:t>
            </w:r>
          </w:p>
        </w:tc>
        <w:tc>
          <w:tcPr>
            <w:tcW w:w="0" w:type="auto"/>
          </w:tcPr>
          <w:p w:rsidR="00FE12EB" w:rsidRPr="00FE12EB" w:rsidRDefault="00FE12EB" w:rsidP="00FE12EB">
            <w:pPr>
              <w:pStyle w:val="af1"/>
              <w:jc w:val="center"/>
              <w:rPr>
                <w:sz w:val="22"/>
                <w:szCs w:val="22"/>
                <w:u w:val="single"/>
              </w:rPr>
            </w:pPr>
            <w:r w:rsidRPr="00FE12EB">
              <w:rPr>
                <w:sz w:val="22"/>
                <w:szCs w:val="22"/>
                <w:u w:val="single"/>
              </w:rPr>
              <w:t>39</w:t>
            </w:r>
          </w:p>
        </w:tc>
        <w:tc>
          <w:tcPr>
            <w:tcW w:w="0" w:type="auto"/>
          </w:tcPr>
          <w:p w:rsidR="00FE12EB" w:rsidRPr="00FE12EB" w:rsidRDefault="00FE12EB" w:rsidP="00FE12EB">
            <w:pPr>
              <w:pStyle w:val="af1"/>
              <w:rPr>
                <w:sz w:val="22"/>
                <w:szCs w:val="22"/>
                <w:u w:val="single"/>
              </w:rPr>
            </w:pPr>
          </w:p>
        </w:tc>
      </w:tr>
    </w:tbl>
    <w:p w:rsidR="00FE12EB" w:rsidRDefault="00FE12EB" w:rsidP="00455254">
      <w:pPr>
        <w:shd w:val="clear" w:color="auto" w:fill="FFFFFF"/>
        <w:spacing w:after="0" w:line="300" w:lineRule="atLeast"/>
        <w:jc w:val="center"/>
        <w:textAlignment w:val="baseline"/>
        <w:rPr>
          <w:rFonts w:ascii="Times New Roman" w:hAnsi="Times New Roman"/>
          <w:b/>
          <w:bCs/>
          <w:color w:val="000000"/>
          <w:bdr w:val="none" w:sz="0" w:space="0" w:color="auto" w:frame="1"/>
        </w:rPr>
      </w:pPr>
    </w:p>
    <w:p w:rsidR="003B2113" w:rsidRDefault="00455254" w:rsidP="00455254">
      <w:pPr>
        <w:shd w:val="clear" w:color="auto" w:fill="FFFFFF"/>
        <w:spacing w:after="0" w:line="300" w:lineRule="atLeast"/>
        <w:jc w:val="center"/>
        <w:textAlignment w:val="baseline"/>
        <w:rPr>
          <w:rFonts w:ascii="Times New Roman" w:hAnsi="Times New Roman"/>
          <w:b/>
          <w:bCs/>
          <w:color w:val="000000"/>
          <w:bdr w:val="none" w:sz="0" w:space="0" w:color="auto" w:frame="1"/>
        </w:rPr>
      </w:pPr>
      <w:r>
        <w:rPr>
          <w:rFonts w:ascii="Times New Roman" w:hAnsi="Times New Roman"/>
          <w:b/>
          <w:bCs/>
          <w:color w:val="000000"/>
          <w:bdr w:val="none" w:sz="0" w:space="0" w:color="auto" w:frame="1"/>
        </w:rPr>
        <w:t xml:space="preserve">8 </w:t>
      </w:r>
      <w:r w:rsidRPr="005E3D87">
        <w:rPr>
          <w:rFonts w:ascii="Times New Roman" w:hAnsi="Times New Roman"/>
          <w:b/>
          <w:bCs/>
          <w:color w:val="000000"/>
          <w:bdr w:val="none" w:sz="0" w:space="0" w:color="auto" w:frame="1"/>
        </w:rPr>
        <w:t xml:space="preserve">класс </w:t>
      </w:r>
    </w:p>
    <w:p w:rsidR="00455254" w:rsidRDefault="000225D7" w:rsidP="00455254">
      <w:pPr>
        <w:shd w:val="clear" w:color="auto" w:fill="FFFFFF"/>
        <w:spacing w:after="0" w:line="300" w:lineRule="atLeast"/>
        <w:jc w:val="center"/>
        <w:textAlignment w:val="baseline"/>
        <w:rPr>
          <w:rFonts w:ascii="Times New Roman" w:hAnsi="Times New Roman"/>
          <w:b/>
          <w:bCs/>
          <w:color w:val="000000"/>
          <w:bdr w:val="none" w:sz="0" w:space="0" w:color="auto" w:frame="1"/>
        </w:rPr>
      </w:pPr>
      <w:r>
        <w:rPr>
          <w:rFonts w:ascii="Times New Roman" w:hAnsi="Times New Roman"/>
          <w:b/>
          <w:bCs/>
          <w:color w:val="000000"/>
          <w:bdr w:val="none" w:sz="0" w:space="0" w:color="auto" w:frame="1"/>
        </w:rPr>
        <w:t>34 часа</w:t>
      </w:r>
      <w:r w:rsidR="003B2113">
        <w:rPr>
          <w:rFonts w:ascii="Times New Roman" w:hAnsi="Times New Roman"/>
          <w:b/>
          <w:bCs/>
          <w:color w:val="000000"/>
          <w:bdr w:val="none" w:sz="0" w:space="0" w:color="auto" w:frame="1"/>
        </w:rPr>
        <w:t xml:space="preserve"> (1 ч в неделю).</w:t>
      </w:r>
    </w:p>
    <w:p w:rsidR="003B2113" w:rsidRDefault="003B2113" w:rsidP="00455254">
      <w:pPr>
        <w:shd w:val="clear" w:color="auto" w:fill="FFFFFF"/>
        <w:spacing w:after="0" w:line="300" w:lineRule="atLeast"/>
        <w:jc w:val="center"/>
        <w:textAlignment w:val="baseline"/>
        <w:rPr>
          <w:rFonts w:ascii="Times New Roman" w:hAnsi="Times New Roman"/>
          <w:b/>
          <w:bCs/>
          <w:color w:val="000000"/>
          <w:bdr w:val="none" w:sz="0" w:space="0" w:color="auto" w:frame="1"/>
        </w:rPr>
      </w:pPr>
    </w:p>
    <w:tbl>
      <w:tblPr>
        <w:tblW w:w="0" w:type="auto"/>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1"/>
        <w:gridCol w:w="1560"/>
        <w:gridCol w:w="1701"/>
      </w:tblGrid>
      <w:tr w:rsidR="003B2113" w:rsidRPr="003B2113" w:rsidTr="003B2113">
        <w:trPr>
          <w:jc w:val="center"/>
        </w:trPr>
        <w:tc>
          <w:tcPr>
            <w:tcW w:w="5751" w:type="dxa"/>
          </w:tcPr>
          <w:p w:rsidR="003B2113" w:rsidRPr="003B2113" w:rsidRDefault="003B2113" w:rsidP="003B2113">
            <w:pPr>
              <w:pStyle w:val="af1"/>
              <w:jc w:val="center"/>
              <w:rPr>
                <w:b/>
                <w:sz w:val="22"/>
                <w:szCs w:val="22"/>
              </w:rPr>
            </w:pPr>
            <w:r w:rsidRPr="003B2113">
              <w:rPr>
                <w:b/>
                <w:sz w:val="22"/>
                <w:szCs w:val="22"/>
              </w:rPr>
              <w:t>Тема</w:t>
            </w:r>
          </w:p>
        </w:tc>
        <w:tc>
          <w:tcPr>
            <w:tcW w:w="1560" w:type="dxa"/>
          </w:tcPr>
          <w:p w:rsidR="003B2113" w:rsidRPr="003B2113" w:rsidRDefault="003B2113" w:rsidP="003B2113">
            <w:pPr>
              <w:pStyle w:val="af1"/>
              <w:ind w:firstLine="0"/>
              <w:jc w:val="center"/>
              <w:rPr>
                <w:b/>
                <w:sz w:val="22"/>
                <w:szCs w:val="22"/>
              </w:rPr>
            </w:pPr>
            <w:r w:rsidRPr="003B2113">
              <w:rPr>
                <w:b/>
                <w:sz w:val="22"/>
                <w:szCs w:val="22"/>
              </w:rPr>
              <w:t>Количество</w:t>
            </w:r>
          </w:p>
          <w:p w:rsidR="003B2113" w:rsidRPr="003B2113" w:rsidRDefault="003B2113" w:rsidP="003B2113">
            <w:pPr>
              <w:pStyle w:val="af1"/>
              <w:ind w:firstLine="0"/>
              <w:jc w:val="center"/>
              <w:rPr>
                <w:b/>
                <w:sz w:val="22"/>
                <w:szCs w:val="22"/>
              </w:rPr>
            </w:pPr>
            <w:r w:rsidRPr="003B2113">
              <w:rPr>
                <w:b/>
                <w:sz w:val="22"/>
                <w:szCs w:val="22"/>
              </w:rPr>
              <w:t>часов</w:t>
            </w:r>
          </w:p>
        </w:tc>
        <w:tc>
          <w:tcPr>
            <w:tcW w:w="1701" w:type="dxa"/>
          </w:tcPr>
          <w:p w:rsidR="003B2113" w:rsidRPr="003B2113" w:rsidRDefault="003B2113" w:rsidP="003B2113">
            <w:pPr>
              <w:pStyle w:val="af1"/>
              <w:ind w:firstLine="0"/>
              <w:jc w:val="center"/>
              <w:rPr>
                <w:b/>
                <w:sz w:val="22"/>
                <w:szCs w:val="22"/>
              </w:rPr>
            </w:pPr>
            <w:r w:rsidRPr="003B2113">
              <w:rPr>
                <w:b/>
                <w:sz w:val="22"/>
                <w:szCs w:val="22"/>
              </w:rPr>
              <w:t>Практические работы</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Технология ведения дом</w:t>
            </w:r>
          </w:p>
        </w:tc>
        <w:tc>
          <w:tcPr>
            <w:tcW w:w="1560" w:type="dxa"/>
          </w:tcPr>
          <w:p w:rsidR="003B2113" w:rsidRPr="003B2113" w:rsidRDefault="003B2113" w:rsidP="003B2113">
            <w:pPr>
              <w:pStyle w:val="af1"/>
              <w:rPr>
                <w:sz w:val="22"/>
                <w:szCs w:val="22"/>
              </w:rPr>
            </w:pPr>
            <w:r w:rsidRPr="003B2113">
              <w:rPr>
                <w:sz w:val="22"/>
                <w:szCs w:val="22"/>
              </w:rPr>
              <w:t>7</w:t>
            </w:r>
          </w:p>
        </w:tc>
        <w:tc>
          <w:tcPr>
            <w:tcW w:w="1701" w:type="dxa"/>
          </w:tcPr>
          <w:p w:rsidR="003B2113" w:rsidRPr="003B2113" w:rsidRDefault="003B2113" w:rsidP="003B2113">
            <w:pPr>
              <w:pStyle w:val="af1"/>
              <w:rPr>
                <w:sz w:val="22"/>
                <w:szCs w:val="22"/>
              </w:rPr>
            </w:pPr>
            <w:r w:rsidRPr="003B2113">
              <w:rPr>
                <w:sz w:val="22"/>
                <w:szCs w:val="22"/>
              </w:rPr>
              <w:t>3</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ЭЛЕКТРИЧЕСКИЕ РАБОТЫ</w:t>
            </w:r>
          </w:p>
        </w:tc>
        <w:tc>
          <w:tcPr>
            <w:tcW w:w="1560" w:type="dxa"/>
          </w:tcPr>
          <w:p w:rsidR="003B2113" w:rsidRPr="003B2113" w:rsidRDefault="003B2113" w:rsidP="003B2113">
            <w:pPr>
              <w:pStyle w:val="af1"/>
              <w:rPr>
                <w:sz w:val="22"/>
                <w:szCs w:val="22"/>
              </w:rPr>
            </w:pPr>
            <w:r w:rsidRPr="003B2113">
              <w:rPr>
                <w:sz w:val="22"/>
                <w:szCs w:val="22"/>
              </w:rPr>
              <w:t>3</w:t>
            </w:r>
          </w:p>
        </w:tc>
        <w:tc>
          <w:tcPr>
            <w:tcW w:w="1701" w:type="dxa"/>
          </w:tcPr>
          <w:p w:rsidR="003B2113" w:rsidRPr="003B2113" w:rsidRDefault="003B2113" w:rsidP="003B2113">
            <w:pPr>
              <w:pStyle w:val="af1"/>
              <w:rPr>
                <w:sz w:val="22"/>
                <w:szCs w:val="22"/>
              </w:rPr>
            </w:pPr>
            <w:r w:rsidRPr="003B2113">
              <w:rPr>
                <w:sz w:val="22"/>
                <w:szCs w:val="22"/>
              </w:rPr>
              <w:t>-</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КУЛЬТУРА ПИТАНИЯ</w:t>
            </w:r>
          </w:p>
        </w:tc>
        <w:tc>
          <w:tcPr>
            <w:tcW w:w="1560" w:type="dxa"/>
          </w:tcPr>
          <w:p w:rsidR="003B2113" w:rsidRPr="003B2113" w:rsidRDefault="003B2113" w:rsidP="003B2113">
            <w:pPr>
              <w:pStyle w:val="af1"/>
              <w:rPr>
                <w:sz w:val="22"/>
                <w:szCs w:val="22"/>
              </w:rPr>
            </w:pPr>
            <w:r w:rsidRPr="003B2113">
              <w:rPr>
                <w:sz w:val="22"/>
                <w:szCs w:val="22"/>
              </w:rPr>
              <w:t>4</w:t>
            </w:r>
          </w:p>
        </w:tc>
        <w:tc>
          <w:tcPr>
            <w:tcW w:w="1701" w:type="dxa"/>
          </w:tcPr>
          <w:p w:rsidR="003B2113" w:rsidRPr="003B2113" w:rsidRDefault="003B2113" w:rsidP="003B2113">
            <w:pPr>
              <w:pStyle w:val="af1"/>
              <w:rPr>
                <w:sz w:val="22"/>
                <w:szCs w:val="22"/>
              </w:rPr>
            </w:pPr>
            <w:r w:rsidRPr="003B2113">
              <w:rPr>
                <w:sz w:val="22"/>
                <w:szCs w:val="22"/>
              </w:rPr>
              <w:t>1</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СОВРЕМЕННОЕ ПРОИЗВОДСТВО И ПРФЕССИОНАЛЬНОЕ ОБРАЗОВАНИЕ</w:t>
            </w:r>
          </w:p>
        </w:tc>
        <w:tc>
          <w:tcPr>
            <w:tcW w:w="1560" w:type="dxa"/>
          </w:tcPr>
          <w:p w:rsidR="003B2113" w:rsidRPr="003B2113" w:rsidRDefault="003B2113" w:rsidP="003B2113">
            <w:pPr>
              <w:pStyle w:val="af1"/>
              <w:rPr>
                <w:sz w:val="22"/>
                <w:szCs w:val="22"/>
              </w:rPr>
            </w:pPr>
            <w:r w:rsidRPr="003B2113">
              <w:rPr>
                <w:sz w:val="22"/>
                <w:szCs w:val="22"/>
              </w:rPr>
              <w:t>6</w:t>
            </w:r>
          </w:p>
        </w:tc>
        <w:tc>
          <w:tcPr>
            <w:tcW w:w="1701" w:type="dxa"/>
          </w:tcPr>
          <w:p w:rsidR="003B2113" w:rsidRPr="003B2113" w:rsidRDefault="003B2113" w:rsidP="003B2113">
            <w:pPr>
              <w:pStyle w:val="af1"/>
              <w:rPr>
                <w:sz w:val="22"/>
                <w:szCs w:val="22"/>
              </w:rPr>
            </w:pPr>
            <w:r w:rsidRPr="003B2113">
              <w:rPr>
                <w:sz w:val="22"/>
                <w:szCs w:val="22"/>
              </w:rPr>
              <w:t>1</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СОЗДАНИЕ ИЗ ТЕКСТИЛЬНЫХ И ПОДЕЛОЧНЫХ МАТЕРИАЛОВ</w:t>
            </w:r>
          </w:p>
        </w:tc>
        <w:tc>
          <w:tcPr>
            <w:tcW w:w="1560" w:type="dxa"/>
          </w:tcPr>
          <w:p w:rsidR="003B2113" w:rsidRPr="003B2113" w:rsidRDefault="003B2113" w:rsidP="003B2113">
            <w:pPr>
              <w:pStyle w:val="af1"/>
              <w:rPr>
                <w:sz w:val="22"/>
                <w:szCs w:val="22"/>
              </w:rPr>
            </w:pPr>
            <w:r w:rsidRPr="003B2113">
              <w:rPr>
                <w:sz w:val="22"/>
                <w:szCs w:val="22"/>
              </w:rPr>
              <w:t>4</w:t>
            </w:r>
          </w:p>
        </w:tc>
        <w:tc>
          <w:tcPr>
            <w:tcW w:w="1701" w:type="dxa"/>
          </w:tcPr>
          <w:p w:rsidR="003B2113" w:rsidRPr="003B2113" w:rsidRDefault="003B2113" w:rsidP="003B2113">
            <w:pPr>
              <w:pStyle w:val="af1"/>
              <w:rPr>
                <w:sz w:val="22"/>
                <w:szCs w:val="22"/>
              </w:rPr>
            </w:pPr>
            <w:r w:rsidRPr="003B2113">
              <w:rPr>
                <w:sz w:val="22"/>
                <w:szCs w:val="22"/>
              </w:rPr>
              <w:t>-</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ТВОРЧЕСКИЕ ПРОЕКТНЫЕ РАБОТЫ</w:t>
            </w:r>
          </w:p>
        </w:tc>
        <w:tc>
          <w:tcPr>
            <w:tcW w:w="1560" w:type="dxa"/>
          </w:tcPr>
          <w:p w:rsidR="003B2113" w:rsidRPr="003B2113" w:rsidRDefault="003B2113" w:rsidP="003B2113">
            <w:pPr>
              <w:pStyle w:val="af1"/>
              <w:rPr>
                <w:sz w:val="22"/>
                <w:szCs w:val="22"/>
              </w:rPr>
            </w:pPr>
            <w:r w:rsidRPr="003B2113">
              <w:rPr>
                <w:sz w:val="22"/>
                <w:szCs w:val="22"/>
              </w:rPr>
              <w:t>6</w:t>
            </w:r>
          </w:p>
        </w:tc>
        <w:tc>
          <w:tcPr>
            <w:tcW w:w="1701" w:type="dxa"/>
          </w:tcPr>
          <w:p w:rsidR="003B2113" w:rsidRPr="003B2113" w:rsidRDefault="003B2113" w:rsidP="003B2113">
            <w:pPr>
              <w:pStyle w:val="af1"/>
              <w:rPr>
                <w:sz w:val="22"/>
                <w:szCs w:val="22"/>
              </w:rPr>
            </w:pPr>
            <w:r w:rsidRPr="003B2113">
              <w:rPr>
                <w:sz w:val="22"/>
                <w:szCs w:val="22"/>
              </w:rPr>
              <w:t>3</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ДИЗАЙН ПРИШКОЛЬНОГО УЧАСТКА</w:t>
            </w:r>
          </w:p>
        </w:tc>
        <w:tc>
          <w:tcPr>
            <w:tcW w:w="1560" w:type="dxa"/>
          </w:tcPr>
          <w:p w:rsidR="003B2113" w:rsidRPr="003B2113" w:rsidRDefault="003B2113" w:rsidP="003B2113">
            <w:pPr>
              <w:pStyle w:val="af1"/>
              <w:rPr>
                <w:sz w:val="22"/>
                <w:szCs w:val="22"/>
              </w:rPr>
            </w:pPr>
            <w:r w:rsidRPr="003B2113">
              <w:rPr>
                <w:sz w:val="22"/>
                <w:szCs w:val="22"/>
              </w:rPr>
              <w:t>4</w:t>
            </w:r>
          </w:p>
        </w:tc>
        <w:tc>
          <w:tcPr>
            <w:tcW w:w="1701" w:type="dxa"/>
          </w:tcPr>
          <w:p w:rsidR="003B2113" w:rsidRPr="003B2113" w:rsidRDefault="003B2113" w:rsidP="003B2113">
            <w:pPr>
              <w:pStyle w:val="af1"/>
              <w:rPr>
                <w:sz w:val="22"/>
                <w:szCs w:val="22"/>
              </w:rPr>
            </w:pPr>
            <w:r w:rsidRPr="003B2113">
              <w:rPr>
                <w:sz w:val="22"/>
                <w:szCs w:val="22"/>
              </w:rPr>
              <w:t>1</w:t>
            </w:r>
          </w:p>
        </w:tc>
      </w:tr>
      <w:tr w:rsidR="003B2113" w:rsidRPr="003B2113" w:rsidTr="003B2113">
        <w:trPr>
          <w:jc w:val="center"/>
        </w:trPr>
        <w:tc>
          <w:tcPr>
            <w:tcW w:w="5751" w:type="dxa"/>
          </w:tcPr>
          <w:p w:rsidR="003B2113" w:rsidRPr="003B2113" w:rsidRDefault="003B2113" w:rsidP="003B2113">
            <w:pPr>
              <w:pStyle w:val="af1"/>
              <w:rPr>
                <w:sz w:val="22"/>
                <w:szCs w:val="22"/>
              </w:rPr>
            </w:pPr>
            <w:r w:rsidRPr="003B2113">
              <w:rPr>
                <w:sz w:val="22"/>
                <w:szCs w:val="22"/>
              </w:rPr>
              <w:t>ИТОГО</w:t>
            </w:r>
          </w:p>
        </w:tc>
        <w:tc>
          <w:tcPr>
            <w:tcW w:w="1560" w:type="dxa"/>
          </w:tcPr>
          <w:p w:rsidR="003B2113" w:rsidRPr="003B2113" w:rsidRDefault="003B2113" w:rsidP="003B2113">
            <w:pPr>
              <w:pStyle w:val="af1"/>
              <w:rPr>
                <w:sz w:val="22"/>
                <w:szCs w:val="22"/>
              </w:rPr>
            </w:pPr>
            <w:r w:rsidRPr="003B2113">
              <w:rPr>
                <w:sz w:val="22"/>
                <w:szCs w:val="22"/>
              </w:rPr>
              <w:t>34</w:t>
            </w:r>
          </w:p>
        </w:tc>
        <w:tc>
          <w:tcPr>
            <w:tcW w:w="1701" w:type="dxa"/>
          </w:tcPr>
          <w:p w:rsidR="003B2113" w:rsidRPr="003B2113" w:rsidRDefault="003B2113" w:rsidP="003B2113">
            <w:pPr>
              <w:pStyle w:val="af1"/>
              <w:rPr>
                <w:sz w:val="22"/>
                <w:szCs w:val="22"/>
              </w:rPr>
            </w:pPr>
            <w:r w:rsidRPr="003B2113">
              <w:rPr>
                <w:sz w:val="22"/>
                <w:szCs w:val="22"/>
              </w:rPr>
              <w:t>9</w:t>
            </w:r>
          </w:p>
        </w:tc>
      </w:tr>
    </w:tbl>
    <w:p w:rsidR="00696D0E" w:rsidRPr="00696D0E" w:rsidRDefault="00696D0E" w:rsidP="00696D0E">
      <w:pPr>
        <w:shd w:val="clear" w:color="auto" w:fill="FFFFFF"/>
        <w:spacing w:after="0" w:line="338" w:lineRule="atLeast"/>
        <w:ind w:firstLine="284"/>
        <w:rPr>
          <w:rFonts w:ascii="Times New Roman" w:eastAsia="Times New Roman" w:hAnsi="Times New Roman"/>
          <w:color w:val="000000"/>
          <w:lang w:eastAsia="ru-RU"/>
        </w:rPr>
      </w:pPr>
    </w:p>
    <w:p w:rsidR="007C70FA" w:rsidRDefault="00426437" w:rsidP="00CC0355">
      <w:pPr>
        <w:shd w:val="clear" w:color="auto" w:fill="FFFFFF"/>
        <w:spacing w:after="0" w:line="338" w:lineRule="atLeast"/>
        <w:rPr>
          <w:rFonts w:ascii="Times New Roman" w:eastAsia="Times New Roman" w:hAnsi="Times New Roman"/>
          <w:b/>
          <w:sz w:val="28"/>
          <w:szCs w:val="28"/>
          <w:lang w:eastAsia="ru-RU"/>
        </w:rPr>
      </w:pPr>
      <w:r w:rsidRPr="00407CE9">
        <w:rPr>
          <w:rFonts w:ascii="Times New Roman" w:eastAsia="Times New Roman" w:hAnsi="Times New Roman"/>
          <w:color w:val="000000"/>
          <w:lang w:eastAsia="ru-RU"/>
        </w:rPr>
        <w:t>      </w:t>
      </w:r>
      <w:r w:rsidR="002709CB" w:rsidRPr="00183033">
        <w:rPr>
          <w:rFonts w:ascii="Times New Roman" w:eastAsia="Times New Roman" w:hAnsi="Times New Roman"/>
          <w:b/>
          <w:sz w:val="28"/>
          <w:szCs w:val="28"/>
          <w:lang w:eastAsia="ru-RU"/>
        </w:rPr>
        <w:t>2.2.2.16.</w:t>
      </w:r>
      <w:r w:rsidR="009E3883">
        <w:rPr>
          <w:rFonts w:ascii="Times New Roman" w:eastAsia="Times New Roman" w:hAnsi="Times New Roman"/>
          <w:b/>
          <w:sz w:val="28"/>
          <w:szCs w:val="28"/>
          <w:lang w:eastAsia="ru-RU"/>
        </w:rPr>
        <w:t xml:space="preserve"> </w:t>
      </w:r>
      <w:r w:rsidR="002709CB" w:rsidRPr="00183033">
        <w:rPr>
          <w:rFonts w:ascii="Times New Roman" w:eastAsia="Times New Roman" w:hAnsi="Times New Roman"/>
          <w:b/>
          <w:sz w:val="28"/>
          <w:szCs w:val="28"/>
          <w:lang w:eastAsia="ru-RU"/>
        </w:rPr>
        <w:t>Ф</w:t>
      </w:r>
      <w:r w:rsidR="00446E6A" w:rsidRPr="00183033">
        <w:rPr>
          <w:rFonts w:ascii="Times New Roman" w:eastAsia="Times New Roman" w:hAnsi="Times New Roman"/>
          <w:b/>
          <w:sz w:val="28"/>
          <w:szCs w:val="28"/>
          <w:lang w:eastAsia="ru-RU"/>
        </w:rPr>
        <w:t>изическ</w:t>
      </w:r>
      <w:r w:rsidR="002709CB" w:rsidRPr="00183033">
        <w:rPr>
          <w:rFonts w:ascii="Times New Roman" w:eastAsia="Times New Roman" w:hAnsi="Times New Roman"/>
          <w:b/>
          <w:sz w:val="28"/>
          <w:szCs w:val="28"/>
          <w:lang w:eastAsia="ru-RU"/>
        </w:rPr>
        <w:t>ая</w:t>
      </w:r>
      <w:r w:rsidR="00446E6A" w:rsidRPr="00183033">
        <w:rPr>
          <w:rFonts w:ascii="Times New Roman" w:eastAsia="Times New Roman" w:hAnsi="Times New Roman"/>
          <w:b/>
          <w:sz w:val="28"/>
          <w:szCs w:val="28"/>
          <w:lang w:eastAsia="ru-RU"/>
        </w:rPr>
        <w:t xml:space="preserve"> культур</w:t>
      </w:r>
      <w:r w:rsidR="002709CB" w:rsidRPr="00183033">
        <w:rPr>
          <w:rFonts w:ascii="Times New Roman" w:eastAsia="Times New Roman" w:hAnsi="Times New Roman"/>
          <w:b/>
          <w:sz w:val="28"/>
          <w:szCs w:val="28"/>
          <w:lang w:eastAsia="ru-RU"/>
        </w:rPr>
        <w:t>а</w:t>
      </w:r>
    </w:p>
    <w:p w:rsidR="009E3883" w:rsidRPr="00FE12EB" w:rsidRDefault="009E3883" w:rsidP="00693FF1">
      <w:pPr>
        <w:shd w:val="clear" w:color="auto" w:fill="FFFFFF"/>
        <w:autoSpaceDE w:val="0"/>
        <w:autoSpaceDN w:val="0"/>
        <w:adjustRightInd w:val="0"/>
        <w:spacing w:after="0" w:line="240" w:lineRule="auto"/>
        <w:jc w:val="both"/>
        <w:rPr>
          <w:rFonts w:ascii="Times New Roman" w:eastAsia="Times New Roman" w:hAnsi="Times New Roman"/>
          <w:b/>
          <w:lang w:eastAsia="ru-RU"/>
        </w:rPr>
      </w:pPr>
    </w:p>
    <w:p w:rsidR="002709CB" w:rsidRPr="002709CB" w:rsidRDefault="002709CB" w:rsidP="002709CB">
      <w:pPr>
        <w:shd w:val="clear" w:color="auto" w:fill="FFFFFF"/>
        <w:spacing w:after="0" w:line="240" w:lineRule="auto"/>
        <w:ind w:firstLine="284"/>
        <w:jc w:val="both"/>
        <w:rPr>
          <w:rFonts w:ascii="Times New Roman" w:eastAsia="Times New Roman" w:hAnsi="Times New Roman"/>
          <w:lang w:eastAsia="ru-RU"/>
        </w:rPr>
      </w:pPr>
      <w:r w:rsidRPr="002709CB">
        <w:rPr>
          <w:rFonts w:ascii="Times New Roman" w:eastAsia="MS ??" w:hAnsi="Times New Roman"/>
          <w:lang w:eastAsia="ru-RU"/>
        </w:rPr>
        <w:t>Программа предмета «Физическая кул</w:t>
      </w:r>
      <w:r w:rsidR="00A61DE7">
        <w:rPr>
          <w:rFonts w:ascii="Times New Roman" w:eastAsia="MS ??" w:hAnsi="Times New Roman"/>
          <w:lang w:eastAsia="ru-RU"/>
        </w:rPr>
        <w:t>ьтура» для 5</w:t>
      </w:r>
      <w:r w:rsidR="009E3883">
        <w:rPr>
          <w:rFonts w:ascii="Times New Roman" w:eastAsia="MS ??" w:hAnsi="Times New Roman"/>
          <w:lang w:eastAsia="ru-RU"/>
        </w:rPr>
        <w:t xml:space="preserve"> </w:t>
      </w:r>
      <w:r w:rsidR="00A61DE7">
        <w:rPr>
          <w:rFonts w:ascii="Times New Roman" w:eastAsia="MS ??" w:hAnsi="Times New Roman"/>
          <w:lang w:eastAsia="ru-RU"/>
        </w:rPr>
        <w:t>-</w:t>
      </w:r>
      <w:r w:rsidR="009E3883">
        <w:rPr>
          <w:rFonts w:ascii="Times New Roman" w:eastAsia="MS ??" w:hAnsi="Times New Roman"/>
          <w:lang w:eastAsia="ru-RU"/>
        </w:rPr>
        <w:t xml:space="preserve"> </w:t>
      </w:r>
      <w:r w:rsidR="00A61DE7">
        <w:rPr>
          <w:rFonts w:ascii="Times New Roman" w:eastAsia="MS ??" w:hAnsi="Times New Roman"/>
          <w:lang w:eastAsia="ru-RU"/>
        </w:rPr>
        <w:t>9 класс</w:t>
      </w:r>
      <w:r w:rsidR="009E3883">
        <w:rPr>
          <w:rFonts w:ascii="Times New Roman" w:eastAsia="MS ??" w:hAnsi="Times New Roman"/>
          <w:lang w:eastAsia="ru-RU"/>
        </w:rPr>
        <w:t>ов</w:t>
      </w:r>
      <w:r w:rsidR="00A61DE7">
        <w:rPr>
          <w:rFonts w:ascii="Times New Roman" w:eastAsia="MS ??" w:hAnsi="Times New Roman"/>
          <w:lang w:eastAsia="ru-RU"/>
        </w:rPr>
        <w:t xml:space="preserve"> </w:t>
      </w:r>
      <w:r w:rsidRPr="002709CB">
        <w:rPr>
          <w:rFonts w:ascii="Times New Roman" w:eastAsia="MS ??"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A61DE7">
        <w:rPr>
          <w:rFonts w:ascii="Times New Roman" w:eastAsia="MS ??" w:hAnsi="Times New Roman"/>
          <w:lang w:eastAsia="ru-RU"/>
        </w:rPr>
        <w:t xml:space="preserve">новного общего образования </w:t>
      </w:r>
      <w:r w:rsidR="009448C2" w:rsidRPr="009448C2">
        <w:rPr>
          <w:rFonts w:ascii="Times New Roman" w:eastAsia="MS ??" w:hAnsi="Times New Roman"/>
          <w:lang w:eastAsia="ru-RU"/>
        </w:rPr>
        <w:t xml:space="preserve">МОБУСОШ </w:t>
      </w:r>
      <w:r w:rsidR="009E3883">
        <w:rPr>
          <w:rFonts w:ascii="Times New Roman" w:eastAsia="MS ??" w:hAnsi="Times New Roman"/>
          <w:lang w:eastAsia="ru-RU"/>
        </w:rPr>
        <w:t>ст. Леонидовка</w:t>
      </w:r>
      <w:r w:rsidRPr="002709CB">
        <w:rPr>
          <w:rFonts w:ascii="Times New Roman" w:eastAsia="MS ??" w:hAnsi="Times New Roman"/>
          <w:lang w:eastAsia="ru-RU"/>
        </w:rPr>
        <w:t xml:space="preserve">, примерной программы по </w:t>
      </w:r>
      <w:r w:rsidR="009E3883">
        <w:rPr>
          <w:rFonts w:ascii="Times New Roman" w:eastAsia="MS ??" w:hAnsi="Times New Roman"/>
          <w:lang w:eastAsia="ru-RU"/>
        </w:rPr>
        <w:t>предмету</w:t>
      </w:r>
      <w:r w:rsidRPr="002709CB">
        <w:rPr>
          <w:rFonts w:ascii="Times New Roman" w:eastAsia="MS ??" w:hAnsi="Times New Roman"/>
          <w:lang w:eastAsia="ru-RU"/>
        </w:rPr>
        <w:t xml:space="preserve"> «Физическ</w:t>
      </w:r>
      <w:r w:rsidR="009E3883">
        <w:rPr>
          <w:rFonts w:ascii="Times New Roman" w:eastAsia="MS ??" w:hAnsi="Times New Roman"/>
          <w:lang w:eastAsia="ru-RU"/>
        </w:rPr>
        <w:t>ая</w:t>
      </w:r>
      <w:r w:rsidRPr="002709CB">
        <w:rPr>
          <w:rFonts w:ascii="Times New Roman" w:eastAsia="MS ??" w:hAnsi="Times New Roman"/>
          <w:lang w:eastAsia="ru-RU"/>
        </w:rPr>
        <w:t xml:space="preserve"> культур</w:t>
      </w:r>
      <w:r w:rsidR="009E3883">
        <w:rPr>
          <w:rFonts w:ascii="Times New Roman" w:eastAsia="MS ??" w:hAnsi="Times New Roman"/>
          <w:lang w:eastAsia="ru-RU"/>
        </w:rPr>
        <w:t>а</w:t>
      </w:r>
      <w:r w:rsidRPr="002709CB">
        <w:rPr>
          <w:rFonts w:ascii="Times New Roman" w:eastAsia="MS ??" w:hAnsi="Times New Roman"/>
          <w:lang w:eastAsia="ru-RU"/>
        </w:rPr>
        <w:t>».</w:t>
      </w:r>
    </w:p>
    <w:p w:rsidR="002709CB" w:rsidRPr="002709CB" w:rsidRDefault="00A61DE7" w:rsidP="00800C5F">
      <w:pPr>
        <w:shd w:val="clear" w:color="auto" w:fill="FFFFFF"/>
        <w:spacing w:after="0" w:line="240" w:lineRule="auto"/>
        <w:jc w:val="both"/>
        <w:rPr>
          <w:rFonts w:ascii="Times New Roman" w:eastAsia="MS ??" w:hAnsi="Times New Roman"/>
          <w:lang w:eastAsia="ru-RU"/>
        </w:rPr>
      </w:pPr>
      <w:r>
        <w:rPr>
          <w:rFonts w:ascii="Times New Roman" w:eastAsia="MS ??" w:hAnsi="Times New Roman"/>
          <w:lang w:eastAsia="ru-RU"/>
        </w:rPr>
        <w:t xml:space="preserve">Учебный план </w:t>
      </w:r>
      <w:r w:rsidR="009448C2" w:rsidRPr="009448C2">
        <w:rPr>
          <w:rFonts w:ascii="Times New Roman" w:eastAsia="MS ??" w:hAnsi="Times New Roman"/>
          <w:lang w:eastAsia="ru-RU"/>
        </w:rPr>
        <w:t xml:space="preserve">МОБУСОШ </w:t>
      </w:r>
      <w:r w:rsidR="009E3883">
        <w:rPr>
          <w:rFonts w:ascii="Times New Roman" w:eastAsia="MS ??" w:hAnsi="Times New Roman"/>
          <w:lang w:eastAsia="ru-RU"/>
        </w:rPr>
        <w:t>ст. Леонидовка</w:t>
      </w:r>
      <w:r w:rsidR="009448C2" w:rsidRPr="009448C2">
        <w:rPr>
          <w:rFonts w:ascii="Times New Roman" w:eastAsia="MS ??" w:hAnsi="Times New Roman"/>
          <w:lang w:eastAsia="ru-RU"/>
        </w:rPr>
        <w:t xml:space="preserve"> </w:t>
      </w:r>
      <w:r w:rsidR="002709CB" w:rsidRPr="002709CB">
        <w:rPr>
          <w:rFonts w:ascii="Times New Roman" w:eastAsia="MS ??" w:hAnsi="Times New Roman"/>
          <w:lang w:eastAsia="ru-RU"/>
        </w:rPr>
        <w:t xml:space="preserve">отводит на изучение предмета  «Физическая культура» </w:t>
      </w:r>
      <w:r w:rsidR="00183033">
        <w:rPr>
          <w:rFonts w:ascii="Times New Roman" w:eastAsia="MS ??" w:hAnsi="Times New Roman"/>
          <w:lang w:eastAsia="ru-RU"/>
        </w:rPr>
        <w:t>в объеме 5</w:t>
      </w:r>
      <w:r w:rsidR="00346F20">
        <w:rPr>
          <w:rFonts w:ascii="Times New Roman" w:eastAsia="MS ??" w:hAnsi="Times New Roman"/>
          <w:lang w:eastAsia="ru-RU"/>
        </w:rPr>
        <w:t>10</w:t>
      </w:r>
      <w:r w:rsidR="002709CB" w:rsidRPr="002709CB">
        <w:rPr>
          <w:rFonts w:ascii="Times New Roman" w:eastAsia="MS ??" w:hAnsi="Times New Roman"/>
          <w:lang w:eastAsia="ru-RU"/>
        </w:rPr>
        <w:t xml:space="preserve">  часов </w:t>
      </w:r>
      <w:r w:rsidR="00346F20">
        <w:rPr>
          <w:rFonts w:ascii="Times New Roman" w:eastAsia="MS ??" w:hAnsi="Times New Roman"/>
          <w:lang w:eastAsia="ru-RU"/>
        </w:rPr>
        <w:t>из рачета по</w:t>
      </w:r>
      <w:r w:rsidR="002709CB" w:rsidRPr="002709CB">
        <w:rPr>
          <w:rFonts w:ascii="Times New Roman" w:eastAsia="MS ??" w:hAnsi="Times New Roman"/>
          <w:lang w:eastAsia="ru-RU"/>
        </w:rPr>
        <w:t xml:space="preserve"> 3 ч в неделю </w:t>
      </w:r>
      <w:r w:rsidR="00346F20">
        <w:rPr>
          <w:rFonts w:ascii="Times New Roman" w:eastAsia="MS ??" w:hAnsi="Times New Roman"/>
          <w:lang w:eastAsia="ru-RU"/>
        </w:rPr>
        <w:t xml:space="preserve">в 5 – 9 классах </w:t>
      </w:r>
      <w:r w:rsidR="002709CB" w:rsidRPr="002709CB">
        <w:rPr>
          <w:rFonts w:ascii="Times New Roman" w:eastAsia="MS ??" w:hAnsi="Times New Roman"/>
          <w:lang w:eastAsia="ru-RU"/>
        </w:rPr>
        <w:t xml:space="preserve">при 34 неделях учебного года. </w:t>
      </w:r>
    </w:p>
    <w:p w:rsidR="002709CB" w:rsidRPr="002709CB" w:rsidRDefault="002709CB" w:rsidP="002709CB">
      <w:pPr>
        <w:shd w:val="clear" w:color="auto" w:fill="FFFFFF"/>
        <w:spacing w:after="0" w:line="240" w:lineRule="auto"/>
        <w:ind w:firstLine="709"/>
        <w:jc w:val="center"/>
        <w:rPr>
          <w:rFonts w:ascii="Times New Roman" w:eastAsia="MS ??" w:hAnsi="Times New Roman"/>
          <w:b/>
          <w:bCs/>
          <w:sz w:val="28"/>
          <w:szCs w:val="28"/>
          <w:lang w:eastAsia="ru-RU"/>
        </w:rPr>
      </w:pPr>
    </w:p>
    <w:p w:rsidR="002709CB" w:rsidRPr="00101D03" w:rsidRDefault="002709CB" w:rsidP="002709CB">
      <w:pPr>
        <w:spacing w:after="0" w:line="240" w:lineRule="auto"/>
        <w:jc w:val="center"/>
        <w:rPr>
          <w:rFonts w:ascii="Times New Roman" w:eastAsia="Times New Roman" w:hAnsi="Times New Roman"/>
          <w:b/>
          <w:color w:val="000000"/>
          <w:lang w:eastAsia="ru-RU"/>
        </w:rPr>
      </w:pPr>
      <w:r w:rsidRPr="00101D03">
        <w:rPr>
          <w:rFonts w:ascii="Times New Roman" w:eastAsia="Times New Roman" w:hAnsi="Times New Roman"/>
          <w:b/>
          <w:color w:val="000000"/>
          <w:lang w:eastAsia="ru-RU"/>
        </w:rPr>
        <w:lastRenderedPageBreak/>
        <w:t>1.Планируемые результаты освоения учебного предмета«Физическая культура»</w:t>
      </w:r>
    </w:p>
    <w:p w:rsidR="00101D03" w:rsidRPr="00101D03" w:rsidRDefault="00101D03" w:rsidP="00101D03">
      <w:pPr>
        <w:spacing w:after="0" w:line="240" w:lineRule="auto"/>
        <w:ind w:firstLine="284"/>
        <w:jc w:val="both"/>
        <w:rPr>
          <w:rFonts w:ascii="Times New Roman" w:hAnsi="Times New Roman"/>
        </w:rPr>
      </w:pPr>
      <w:r w:rsidRPr="00101D03">
        <w:rPr>
          <w:rFonts w:ascii="Times New Roman" w:hAnsi="Times New Roman"/>
          <w:b/>
        </w:rPr>
        <w:t xml:space="preserve">Выпускник научится: </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акробатические комбинации из числа хорошо освоенных упражнений;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гимнастические комбинации на спортивных снарядах из числа хорошо освоенных упражнений;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легкоатлетические упражнения в беге и в прыжках (в длину и высоту);</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спуски и торможения на лыжах с пологого склона;</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01D03" w:rsidRPr="00101D03" w:rsidRDefault="00101D03" w:rsidP="00A13A0C">
      <w:pPr>
        <w:numPr>
          <w:ilvl w:val="0"/>
          <w:numId w:val="229"/>
        </w:numPr>
        <w:tabs>
          <w:tab w:val="clear" w:pos="720"/>
          <w:tab w:val="left" w:pos="709"/>
          <w:tab w:val="left" w:pos="1134"/>
        </w:tabs>
        <w:spacing w:after="0" w:line="240" w:lineRule="auto"/>
        <w:ind w:left="0" w:firstLine="284"/>
        <w:contextualSpacing/>
        <w:jc w:val="both"/>
        <w:rPr>
          <w:rFonts w:ascii="Times New Roman" w:hAnsi="Times New Roman"/>
        </w:rPr>
      </w:pPr>
      <w:r w:rsidRPr="00101D03">
        <w:rPr>
          <w:rFonts w:ascii="Times New Roman" w:hAnsi="Times New Roman"/>
        </w:rPr>
        <w:t>выполнять тестовые упражнения для оценки уровня индивидуального развития основных физических качеств.</w:t>
      </w:r>
    </w:p>
    <w:p w:rsidR="00101D03" w:rsidRPr="00101D03" w:rsidRDefault="00101D03" w:rsidP="00101D03">
      <w:pPr>
        <w:spacing w:after="0" w:line="240" w:lineRule="auto"/>
        <w:ind w:firstLine="284"/>
        <w:jc w:val="both"/>
        <w:rPr>
          <w:rFonts w:ascii="Times New Roman" w:hAnsi="Times New Roman"/>
        </w:rPr>
      </w:pPr>
      <w:r w:rsidRPr="00101D03">
        <w:rPr>
          <w:rFonts w:ascii="Times New Roman" w:hAnsi="Times New Roman"/>
          <w:b/>
        </w:rPr>
        <w:t>Выпускник получит возможность научиться:</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 xml:space="preserve">осуществлять судейство по одному из осваиваемых видов спорта; </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выполнять тестовые нормативы Всероссийского физкультурно-спортивного комплекса «Готов к труду и обороне»;</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выполнять технико-тактические действия национальных видов спорта;</w:t>
      </w:r>
    </w:p>
    <w:p w:rsidR="00101D03" w:rsidRPr="001B69B2" w:rsidRDefault="00101D03" w:rsidP="00A13A0C">
      <w:pPr>
        <w:numPr>
          <w:ilvl w:val="0"/>
          <w:numId w:val="230"/>
        </w:numPr>
        <w:tabs>
          <w:tab w:val="left" w:pos="993"/>
        </w:tabs>
        <w:spacing w:after="0" w:line="240" w:lineRule="auto"/>
        <w:ind w:left="0" w:firstLine="284"/>
        <w:contextualSpacing/>
        <w:jc w:val="both"/>
        <w:rPr>
          <w:rFonts w:ascii="Times New Roman" w:hAnsi="Times New Roman"/>
        </w:rPr>
      </w:pPr>
      <w:r w:rsidRPr="001B69B2">
        <w:rPr>
          <w:rFonts w:ascii="Times New Roman" w:hAnsi="Times New Roman"/>
        </w:rPr>
        <w:t>проплывать учебную дистанцию вольным стилем.</w:t>
      </w:r>
    </w:p>
    <w:p w:rsidR="002709CB" w:rsidRPr="002709CB" w:rsidRDefault="002709CB" w:rsidP="00101D03">
      <w:pPr>
        <w:spacing w:after="0" w:line="240" w:lineRule="auto"/>
        <w:rPr>
          <w:rFonts w:ascii="Times New Roman" w:eastAsia="Times New Roman" w:hAnsi="Times New Roman"/>
          <w:b/>
          <w:color w:val="000000"/>
          <w:sz w:val="28"/>
          <w:szCs w:val="28"/>
          <w:lang w:eastAsia="ru-RU"/>
        </w:rPr>
      </w:pPr>
    </w:p>
    <w:p w:rsidR="002709CB" w:rsidRPr="00101D03" w:rsidRDefault="00101D03" w:rsidP="00101D03">
      <w:pPr>
        <w:spacing w:after="0" w:line="240" w:lineRule="auto"/>
        <w:ind w:left="284"/>
        <w:jc w:val="center"/>
        <w:rPr>
          <w:rFonts w:ascii="Times New Roman" w:eastAsia="Times New Roman" w:hAnsi="Times New Roman"/>
          <w:b/>
          <w:color w:val="000000"/>
        </w:rPr>
      </w:pPr>
      <w:r w:rsidRPr="00101D03">
        <w:rPr>
          <w:rFonts w:ascii="Times New Roman" w:eastAsia="Times New Roman" w:hAnsi="Times New Roman"/>
          <w:b/>
          <w:color w:val="000000"/>
        </w:rPr>
        <w:t>1.1.</w:t>
      </w:r>
      <w:r w:rsidR="002709CB" w:rsidRPr="00101D03">
        <w:rPr>
          <w:rFonts w:ascii="Times New Roman" w:eastAsia="Times New Roman" w:hAnsi="Times New Roman"/>
          <w:b/>
          <w:color w:val="000000"/>
        </w:rPr>
        <w:t>Личностные, метапредметные, предметные результаты</w:t>
      </w:r>
    </w:p>
    <w:p w:rsidR="002709CB" w:rsidRPr="00101D03" w:rsidRDefault="002709CB" w:rsidP="00101D03">
      <w:pPr>
        <w:spacing w:after="0" w:line="240" w:lineRule="auto"/>
        <w:ind w:left="284"/>
        <w:jc w:val="both"/>
        <w:rPr>
          <w:rFonts w:ascii="Times New Roman" w:eastAsia="Times New Roman" w:hAnsi="Times New Roman"/>
          <w:b/>
          <w:color w:val="000000"/>
          <w:lang w:eastAsia="ru-RU"/>
        </w:rPr>
      </w:pPr>
    </w:p>
    <w:p w:rsidR="002709CB" w:rsidRPr="00101D03" w:rsidRDefault="002709CB" w:rsidP="00800C5F">
      <w:pPr>
        <w:spacing w:after="0" w:line="240" w:lineRule="auto"/>
        <w:jc w:val="both"/>
        <w:rPr>
          <w:rFonts w:ascii="Times New Roman" w:eastAsia="Times New Roman" w:hAnsi="Times New Roman"/>
          <w:b/>
          <w:bCs/>
        </w:rPr>
      </w:pPr>
      <w:r w:rsidRPr="00101D03">
        <w:rPr>
          <w:rFonts w:ascii="Times New Roman" w:eastAsia="Times New Roman" w:hAnsi="Times New Roman"/>
          <w:b/>
        </w:rPr>
        <w:t>Личностные результаты</w:t>
      </w:r>
      <w:r w:rsidRPr="00101D03">
        <w:rPr>
          <w:rFonts w:ascii="Times New Roman" w:eastAsia="Times New Roman" w:hAnsi="Times New Roman"/>
        </w:rPr>
        <w:t xml:space="preserve">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2709CB" w:rsidRPr="00101D03" w:rsidRDefault="002709CB" w:rsidP="00800C5F">
      <w:pPr>
        <w:spacing w:after="0" w:line="240" w:lineRule="auto"/>
        <w:jc w:val="both"/>
        <w:rPr>
          <w:rFonts w:ascii="Times New Roman" w:eastAsia="Times New Roman" w:hAnsi="Times New Roman"/>
          <w:b/>
          <w:i/>
        </w:rPr>
      </w:pPr>
      <w:r w:rsidRPr="00101D03">
        <w:rPr>
          <w:rFonts w:ascii="Times New Roman" w:eastAsia="Times New Roman" w:hAnsi="Times New Roman"/>
          <w:b/>
          <w:i/>
        </w:rPr>
        <w:t>Личностные результаты освоения программного материала проявляются в следующих областях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i/>
        </w:rPr>
        <w:t>В области познавательной культуры</w:t>
      </w:r>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i/>
        </w:rPr>
        <w:t>В области нравственной культуры</w:t>
      </w:r>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i/>
        </w:rPr>
        <w:t>В области трудовой культуры</w:t>
      </w:r>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умение планировать режим дня, обеспечивать оптимальное сочетание нагрузки и отдыха;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эстетической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красивая (правильная) осанка, умение ее длительно сохранять при разнообразных формах движения и пере движений;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хорошее телосложение, желание поддерживать его в рамках принятых норм и представлений посредством занятий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lastRenderedPageBreak/>
        <w:t>культура движения, умение передвигаться красиво, легко и непринужденно.</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коммуникативной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умение максимально проявлять физические способности (качества) при выполнении тестовых упражнений по физической культуре.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b/>
        </w:rPr>
        <w:t>Метапредметныерезультаты освоения учебного предмета «Физическая культура»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Метапредметные результаты проявляются в следующих областях культуры</w:t>
      </w:r>
      <w:r w:rsidRPr="00101D03">
        <w:rPr>
          <w:rFonts w:ascii="Times New Roman" w:eastAsia="Times New Roman" w:hAnsi="Times New Roman"/>
          <w:b/>
        </w:rPr>
        <w:t>.</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познавательной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нравственной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трудовой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рациональное планирование учебной деятельности, умение организовывать места занятий и обеспечивать их безопасность;</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эстетической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lastRenderedPageBreak/>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коммуникативной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культурой речи, ведение диалога в доброжелательной и открытой форме, проявление к собеседнику внимания, интереса и уважения;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умением логически грамотно излагать, аргументировать и обосновывать собственную точку зрения, доводить ее до собеседника.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b/>
        </w:rPr>
        <w:t>Предметныерезультаты освоения учебного предмета «Физическая культура»</w:t>
      </w:r>
    </w:p>
    <w:p w:rsidR="002709CB"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курса.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Предметные результаты проявляются в следующих областях культуры.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познавательной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знания по истории и развитию спорта и олимпийского движения, о положительном их влиянии на укрепление мира и дружбы между народами;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знание основных направлений развития физической культуры в обществе, их целей, задач и форм организации;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нравственной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трудовой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преодолевать трудности, выполнять учебные задания по технической и физической подготовке в полном объеме;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эстетической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w:t>
      </w:r>
      <w:r w:rsidRPr="00101D03">
        <w:rPr>
          <w:rFonts w:ascii="Times New Roman" w:eastAsia="Times New Roman" w:hAnsi="Times New Roman"/>
        </w:rPr>
        <w:lastRenderedPageBreak/>
        <w:t>режимы физической нагрузки в зависимости от индивидуальных особенностей физической подготовленности;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В области коммуникативной культуры:</w:t>
      </w:r>
    </w:p>
    <w:p w:rsidR="002709CB" w:rsidRPr="00C56AE1" w:rsidRDefault="002709CB" w:rsidP="00800C5F">
      <w:pPr>
        <w:spacing w:after="0" w:line="240" w:lineRule="auto"/>
        <w:jc w:val="both"/>
        <w:rPr>
          <w:rFonts w:ascii="Times New Roman" w:eastAsia="Times New Roman" w:hAnsi="Times New Roman"/>
        </w:rPr>
      </w:pPr>
      <w:r w:rsidRPr="00C56AE1">
        <w:rPr>
          <w:rFonts w:ascii="Times New Roman" w:eastAsia="Times New Roman" w:hAnsi="Times New Roman"/>
        </w:rPr>
        <w:t>способность интересно и доступно излагать знания о физической культуре, грамотно пользоваться понятийным аппаратом;</w:t>
      </w:r>
    </w:p>
    <w:p w:rsidR="002709CB" w:rsidRPr="00C56AE1" w:rsidRDefault="002709CB" w:rsidP="00800C5F">
      <w:pPr>
        <w:spacing w:after="0" w:line="240" w:lineRule="auto"/>
        <w:jc w:val="both"/>
        <w:rPr>
          <w:rFonts w:ascii="Times New Roman" w:eastAsia="Times New Roman" w:hAnsi="Times New Roman"/>
        </w:rPr>
      </w:pPr>
      <w:r w:rsidRPr="00C56AE1">
        <w:rPr>
          <w:rFonts w:ascii="Times New Roman" w:eastAsia="Times New Roman" w:hAnsi="Times New Roman"/>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2709CB" w:rsidRPr="00C56AE1" w:rsidRDefault="002709CB" w:rsidP="00800C5F">
      <w:pPr>
        <w:spacing w:after="0" w:line="240" w:lineRule="auto"/>
        <w:jc w:val="both"/>
        <w:rPr>
          <w:rFonts w:ascii="Times New Roman" w:eastAsia="Times New Roman" w:hAnsi="Times New Roman"/>
        </w:rPr>
      </w:pPr>
      <w:r w:rsidRPr="00C56AE1">
        <w:rPr>
          <w:rFonts w:ascii="Times New Roman" w:eastAsia="Times New Roman" w:hAnsi="Times New Roman"/>
        </w:rPr>
        <w:t>способность осуществлять судейство соревнований по одному из видов спорта, владеть информационными жестами судьи.</w:t>
      </w:r>
    </w:p>
    <w:p w:rsidR="002709CB" w:rsidRPr="00C56AE1" w:rsidRDefault="002709CB" w:rsidP="00800C5F">
      <w:pPr>
        <w:spacing w:after="0" w:line="240" w:lineRule="auto"/>
        <w:jc w:val="both"/>
        <w:rPr>
          <w:rFonts w:ascii="Times New Roman" w:eastAsia="Times New Roman" w:hAnsi="Times New Roman"/>
          <w:i/>
        </w:rPr>
      </w:pPr>
      <w:r w:rsidRPr="00C56AE1">
        <w:rPr>
          <w:rFonts w:ascii="Times New Roman" w:eastAsia="Times New Roman" w:hAnsi="Times New Roman"/>
          <w:i/>
        </w:rPr>
        <w:t>В области физической культуры:</w:t>
      </w:r>
    </w:p>
    <w:p w:rsidR="002709CB" w:rsidRPr="00C56AE1" w:rsidRDefault="002709CB" w:rsidP="00A13A0C">
      <w:pPr>
        <w:pStyle w:val="a8"/>
        <w:numPr>
          <w:ilvl w:val="0"/>
          <w:numId w:val="231"/>
        </w:numPr>
        <w:ind w:left="0" w:firstLine="0"/>
        <w:jc w:val="both"/>
        <w:rPr>
          <w:rFonts w:ascii="Times New Roman" w:eastAsia="Times New Roman" w:hAnsi="Times New Roman"/>
          <w:sz w:val="22"/>
          <w:szCs w:val="22"/>
        </w:rPr>
      </w:pPr>
      <w:r w:rsidRPr="00C56AE1">
        <w:rPr>
          <w:rFonts w:ascii="Times New Roman" w:eastAsia="Times New Roman" w:hAnsi="Times New Roman"/>
          <w:sz w:val="22"/>
          <w:szCs w:val="22"/>
        </w:rPr>
        <w:t>способность отбирать физические упражнения, естественные силы природы, гигиенические факторы в соответствии с их функциональной направленности,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2709CB" w:rsidRPr="00C56AE1" w:rsidRDefault="002709CB" w:rsidP="00A13A0C">
      <w:pPr>
        <w:pStyle w:val="a8"/>
        <w:numPr>
          <w:ilvl w:val="0"/>
          <w:numId w:val="231"/>
        </w:numPr>
        <w:ind w:left="0" w:firstLine="0"/>
        <w:jc w:val="both"/>
        <w:rPr>
          <w:rFonts w:ascii="Times New Roman" w:eastAsia="Times New Roman" w:hAnsi="Times New Roman"/>
          <w:sz w:val="22"/>
          <w:szCs w:val="22"/>
        </w:rPr>
      </w:pPr>
      <w:r w:rsidRPr="00C56AE1">
        <w:rPr>
          <w:rFonts w:ascii="Times New Roman" w:eastAsia="Times New Roman" w:hAnsi="Times New Roman"/>
          <w:sz w:val="22"/>
          <w:szCs w:val="22"/>
        </w:rP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2709CB" w:rsidRPr="00C56AE1" w:rsidRDefault="002709CB" w:rsidP="00A13A0C">
      <w:pPr>
        <w:pStyle w:val="a8"/>
        <w:numPr>
          <w:ilvl w:val="0"/>
          <w:numId w:val="231"/>
        </w:numPr>
        <w:ind w:left="0" w:firstLine="0"/>
        <w:jc w:val="both"/>
        <w:rPr>
          <w:rFonts w:ascii="Times New Roman" w:eastAsia="Times New Roman" w:hAnsi="Times New Roman"/>
          <w:sz w:val="22"/>
          <w:szCs w:val="22"/>
        </w:rPr>
      </w:pPr>
      <w:r w:rsidRPr="00C56AE1">
        <w:rPr>
          <w:rFonts w:ascii="Times New Roman" w:eastAsia="Times New Roman" w:hAnsi="Times New Roman"/>
          <w:sz w:val="22"/>
          <w:szCs w:val="22"/>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способностей, контролировать и анализировать эффективность этих занятий, ведя дневник самонаблюдения;</w:t>
      </w:r>
    </w:p>
    <w:p w:rsidR="00F24AAD" w:rsidRPr="00C56AE1" w:rsidRDefault="00F24AAD" w:rsidP="00A13A0C">
      <w:pPr>
        <w:pStyle w:val="a8"/>
        <w:numPr>
          <w:ilvl w:val="0"/>
          <w:numId w:val="231"/>
        </w:numPr>
        <w:ind w:left="0" w:firstLine="0"/>
        <w:jc w:val="both"/>
        <w:rPr>
          <w:rFonts w:ascii="Times New Roman" w:eastAsia="MS ??" w:hAnsi="Times New Roman"/>
          <w:sz w:val="22"/>
          <w:szCs w:val="22"/>
        </w:rPr>
      </w:pPr>
      <w:r w:rsidRPr="00C56AE1">
        <w:rPr>
          <w:rFonts w:ascii="Times New Roman" w:eastAsia="MS ??" w:hAnsi="Times New Roman"/>
          <w:sz w:val="22"/>
          <w:szCs w:val="22"/>
        </w:rPr>
        <w:t>п</w:t>
      </w:r>
      <w:r w:rsidR="002709CB" w:rsidRPr="00C56AE1">
        <w:rPr>
          <w:rFonts w:ascii="Times New Roman" w:eastAsia="MS ??" w:hAnsi="Times New Roman"/>
          <w:sz w:val="22"/>
          <w:szCs w:val="22"/>
        </w:rPr>
        <w:t>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r w:rsidRPr="00C56AE1">
        <w:rPr>
          <w:rFonts w:ascii="Times New Roman" w:eastAsia="MS ??" w:hAnsi="Times New Roman"/>
          <w:sz w:val="22"/>
          <w:szCs w:val="22"/>
        </w:rPr>
        <w:t>;</w:t>
      </w:r>
    </w:p>
    <w:p w:rsidR="00F24AAD" w:rsidRPr="00C56AE1" w:rsidRDefault="00F24AAD" w:rsidP="00800C5F">
      <w:pPr>
        <w:spacing w:after="0" w:line="240" w:lineRule="auto"/>
        <w:rPr>
          <w:rFonts w:ascii="Times New Roman" w:hAnsi="Times New Roman"/>
        </w:rPr>
      </w:pPr>
      <w:r w:rsidRPr="00C56AE1">
        <w:rPr>
          <w:rFonts w:ascii="Times New Roman" w:hAnsi="Times New Roman"/>
        </w:rPr>
        <w:t xml:space="preserve">     для слепых и слабовидящих обучающихся:</w:t>
      </w:r>
    </w:p>
    <w:p w:rsidR="00F24AAD" w:rsidRPr="00C56AE1" w:rsidRDefault="00F24AAD" w:rsidP="00A13A0C">
      <w:pPr>
        <w:pStyle w:val="a8"/>
        <w:numPr>
          <w:ilvl w:val="0"/>
          <w:numId w:val="231"/>
        </w:numPr>
        <w:tabs>
          <w:tab w:val="clear" w:pos="720"/>
          <w:tab w:val="left" w:pos="284"/>
          <w:tab w:val="left" w:pos="709"/>
        </w:tabs>
        <w:ind w:left="0" w:firstLine="0"/>
        <w:rPr>
          <w:rFonts w:ascii="Times New Roman" w:hAnsi="Times New Roman"/>
          <w:sz w:val="22"/>
          <w:szCs w:val="22"/>
        </w:rPr>
      </w:pPr>
      <w:r w:rsidRPr="00C56AE1">
        <w:rPr>
          <w:rFonts w:ascii="Times New Roman" w:hAnsi="Times New Roman"/>
          <w:sz w:val="22"/>
          <w:szCs w:val="22"/>
        </w:rPr>
        <w:t>формирование приемов осязательного и слухового самоконтроля в процессе формирования трудовых действий;</w:t>
      </w:r>
    </w:p>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формирование представлений о современных бытовых тифлотехнических средствах, приборах и их применении в повседневной жизни;</w:t>
      </w:r>
    </w:p>
    <w:p w:rsidR="00F24AAD" w:rsidRPr="00C56AE1" w:rsidRDefault="00F24AAD" w:rsidP="00A13A0C">
      <w:pPr>
        <w:pStyle w:val="a8"/>
        <w:numPr>
          <w:ilvl w:val="0"/>
          <w:numId w:val="231"/>
        </w:numPr>
        <w:ind w:left="0" w:firstLine="0"/>
        <w:rPr>
          <w:rFonts w:ascii="Times New Roman" w:hAnsi="Times New Roman"/>
          <w:sz w:val="22"/>
          <w:szCs w:val="22"/>
        </w:rPr>
      </w:pPr>
      <w:bookmarkStart w:id="219" w:name="sub_21817"/>
      <w:r w:rsidRPr="00C56AE1">
        <w:rPr>
          <w:rFonts w:ascii="Times New Roman" w:hAnsi="Times New Roman"/>
          <w:sz w:val="22"/>
          <w:szCs w:val="22"/>
        </w:rPr>
        <w:t>для обучающихся с нарушениями опорно-двигательного аппарата:</w:t>
      </w:r>
    </w:p>
    <w:bookmarkEnd w:id="219"/>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F24AAD" w:rsidRPr="00C56AE1" w:rsidRDefault="00F24AAD" w:rsidP="00A13A0C">
      <w:pPr>
        <w:pStyle w:val="a8"/>
        <w:numPr>
          <w:ilvl w:val="0"/>
          <w:numId w:val="231"/>
        </w:numPr>
        <w:ind w:left="0" w:firstLine="0"/>
        <w:rPr>
          <w:rFonts w:ascii="Times New Roman" w:hAnsi="Times New Roman"/>
          <w:sz w:val="22"/>
          <w:szCs w:val="22"/>
        </w:rPr>
      </w:pPr>
      <w:r w:rsidRPr="00C56AE1">
        <w:rPr>
          <w:rFonts w:ascii="Times New Roman" w:hAnsi="Times New Roman"/>
          <w:sz w:val="22"/>
          <w:szCs w:val="22"/>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709CB" w:rsidRPr="00101D03" w:rsidRDefault="002709CB" w:rsidP="00800C5F">
      <w:pPr>
        <w:spacing w:after="0" w:line="240" w:lineRule="auto"/>
        <w:jc w:val="both"/>
        <w:rPr>
          <w:rFonts w:ascii="Times New Roman" w:eastAsia="Times New Roman" w:hAnsi="Times New Roman"/>
        </w:rPr>
      </w:pPr>
    </w:p>
    <w:p w:rsidR="002709CB" w:rsidRPr="00101D03" w:rsidRDefault="00101D03" w:rsidP="00B0496D">
      <w:pPr>
        <w:spacing w:after="0" w:line="240" w:lineRule="auto"/>
        <w:jc w:val="both"/>
        <w:rPr>
          <w:rFonts w:ascii="Times New Roman" w:eastAsia="Times New Roman" w:hAnsi="Times New Roman"/>
          <w:b/>
        </w:rPr>
      </w:pPr>
      <w:r>
        <w:rPr>
          <w:rFonts w:ascii="Times New Roman" w:eastAsia="Times New Roman" w:hAnsi="Times New Roman"/>
          <w:b/>
        </w:rPr>
        <w:t xml:space="preserve">5 </w:t>
      </w:r>
      <w:r w:rsidR="002709CB" w:rsidRPr="00101D03">
        <w:rPr>
          <w:rFonts w:ascii="Times New Roman" w:eastAsia="Times New Roman" w:hAnsi="Times New Roman"/>
          <w:b/>
        </w:rPr>
        <w:t>класс</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"Знания о физической культуре"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планировать режим дня, характеризовать его основное содержание и правила планирования.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научиться: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"Способы двигательной (физкультурной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проводить самостоятельные занятия по физической культуре.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lastRenderedPageBreak/>
        <w:t>Ученик получит возможность научиться: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вести дневник самонаблюдения и самоконтроля при занятиях физическими упражнениями.</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"Гимнастика с основами акробатики"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упражнений;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научиться: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комплексы упражнений лечебной физической культуры с учѐтом имеющихся индивидуальных нарушений в показателях здоровья;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"Легкая атлетика"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tabs>
          <w:tab w:val="left" w:pos="141"/>
        </w:tabs>
        <w:spacing w:after="0" w:line="240" w:lineRule="auto"/>
        <w:jc w:val="both"/>
        <w:rPr>
          <w:rFonts w:ascii="Times New Roman" w:eastAsia="Times New Roman" w:hAnsi="Times New Roman"/>
        </w:rPr>
      </w:pPr>
      <w:r w:rsidRPr="00101D03">
        <w:rPr>
          <w:rFonts w:ascii="Times New Roman" w:eastAsia="Times New Roman" w:hAnsi="Times New Roman"/>
        </w:rPr>
        <w:t>выполнять легкоатлетические упражнения в беге и прыжках (в высоту и длину); выполнять метания различных снарядов с места и в движении, на дальность и в цель.</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научиться:</w:t>
      </w:r>
    </w:p>
    <w:p w:rsidR="002709CB" w:rsidRPr="00101D03" w:rsidRDefault="002709CB" w:rsidP="00800C5F">
      <w:pPr>
        <w:tabs>
          <w:tab w:val="left" w:pos="207"/>
        </w:tabs>
        <w:spacing w:after="0" w:line="240" w:lineRule="auto"/>
        <w:jc w:val="both"/>
        <w:rPr>
          <w:rFonts w:ascii="Times New Roman" w:eastAsia="Times New Roman" w:hAnsi="Times New Roman"/>
        </w:rPr>
      </w:pPr>
      <w:r w:rsidRPr="00101D03">
        <w:rPr>
          <w:rFonts w:ascii="Times New Roman" w:eastAsia="Times New Roman" w:hAnsi="Times New Roman"/>
        </w:rPr>
        <w:t>преодолевать естественные и искусственные препятствия с помощью разнообразных способов лазанья, прыжков и бега;</w:t>
      </w:r>
    </w:p>
    <w:p w:rsidR="002709CB" w:rsidRPr="00101D03" w:rsidRDefault="002709CB" w:rsidP="00800C5F">
      <w:pPr>
        <w:tabs>
          <w:tab w:val="left" w:pos="248"/>
        </w:tabs>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"Спортивные игры"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основные технические действия и приёмы игры в волейбол, баскетбол в условиях учебной и игровой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Ученик получит возможность научиться: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осуществлять судейство по одному из осваиваемых видов спорта;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"Лыжная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tabs>
          <w:tab w:val="left" w:pos="200"/>
        </w:tabs>
        <w:spacing w:after="0" w:line="240" w:lineRule="auto"/>
        <w:jc w:val="both"/>
        <w:rPr>
          <w:rFonts w:ascii="Times New Roman" w:eastAsia="Times New Roman" w:hAnsi="Times New Roman"/>
        </w:rPr>
      </w:pPr>
      <w:r w:rsidRPr="00101D03">
        <w:rPr>
          <w:rFonts w:ascii="Times New Roman" w:eastAsia="Times New Roman" w:hAnsi="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выполнять спуски и торможения на лыжах с пологого склона одним из разученных способов;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научиться:</w:t>
      </w:r>
    </w:p>
    <w:p w:rsidR="002709CB" w:rsidRPr="00101D03" w:rsidRDefault="002709CB" w:rsidP="00800C5F">
      <w:pPr>
        <w:tabs>
          <w:tab w:val="left" w:pos="248"/>
        </w:tabs>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101D03" w:rsidP="00800C5F">
      <w:pPr>
        <w:spacing w:after="0" w:line="240" w:lineRule="auto"/>
        <w:jc w:val="both"/>
        <w:rPr>
          <w:rFonts w:ascii="Times New Roman" w:eastAsia="MS ??" w:hAnsi="Times New Roman"/>
          <w:b/>
        </w:rPr>
      </w:pPr>
      <w:r>
        <w:rPr>
          <w:rFonts w:ascii="Times New Roman" w:eastAsia="MS ??" w:hAnsi="Times New Roman"/>
          <w:b/>
        </w:rPr>
        <w:t xml:space="preserve">6 </w:t>
      </w:r>
      <w:r w:rsidR="002709CB" w:rsidRPr="00101D03">
        <w:rPr>
          <w:rFonts w:ascii="Times New Roman" w:eastAsia="MS ??" w:hAnsi="Times New Roman"/>
          <w:b/>
        </w:rPr>
        <w:t>класс</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 xml:space="preserve">Планируемые результаты изучения учебного </w:t>
      </w:r>
      <w:r w:rsidRPr="00101D03">
        <w:rPr>
          <w:rFonts w:ascii="Times New Roman" w:eastAsia="MS ??" w:hAnsi="Times New Roman"/>
          <w:b/>
        </w:rPr>
        <w:t>"Знания о физической культуре"</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Определять цель возрождения Олимпийских игр в России. Характеризовать советский период развития олимпийского движения в России.</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Обосновывать положительное влияние занятий физической подготовкой на укрепление здоровья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получит возможность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Характеризовать физические упражнения, которые были популярны у русского народа в древности и средние века с современными упражнениями.</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Организовывать и планировать самостоятельные занятия по развитию физических качеств.</w:t>
      </w:r>
    </w:p>
    <w:p w:rsidR="002709CB" w:rsidRPr="00101D03" w:rsidRDefault="002709CB" w:rsidP="00800C5F">
      <w:pPr>
        <w:spacing w:after="0" w:line="240" w:lineRule="auto"/>
        <w:jc w:val="both"/>
        <w:rPr>
          <w:rFonts w:ascii="Times New Roman" w:eastAsia="MS ??" w:hAnsi="Times New Roman"/>
          <w:b/>
        </w:rPr>
      </w:pPr>
      <w:r w:rsidRPr="00101D03">
        <w:rPr>
          <w:rFonts w:ascii="Times New Roman" w:eastAsia="MS ??" w:hAnsi="Times New Roman"/>
        </w:rPr>
        <w:t xml:space="preserve">Планируемые результаты изучения учебного раздела </w:t>
      </w:r>
      <w:r w:rsidRPr="00101D03">
        <w:rPr>
          <w:rFonts w:ascii="Times New Roman" w:eastAsia="MS ??" w:hAnsi="Times New Roman"/>
          <w:b/>
        </w:rPr>
        <w:t>" Способы двигательной (физкультурной) деятельности"</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Организовывать и проводить самостоятельные занятия физической культурой, готовиться к занятиям физической культурой.</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получит возможность научиться: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самонаблюдение и самоконтроль при занятиях физической культурой.</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w:t>
      </w:r>
      <w:r w:rsidRPr="00101D03">
        <w:rPr>
          <w:rFonts w:ascii="Times New Roman" w:eastAsia="MS ??" w:hAnsi="Times New Roman"/>
        </w:rPr>
        <w:tab/>
        <w:t>оценивать эффективность занятий физкультурно-оздоровительной деятельностью, оценивать технику движений, способы выявления и устранения ошибок в технике выполнения (технических ошибок).</w:t>
      </w:r>
    </w:p>
    <w:p w:rsidR="002709CB" w:rsidRPr="00101D03" w:rsidRDefault="002709CB" w:rsidP="00800C5F">
      <w:pPr>
        <w:spacing w:after="0" w:line="240" w:lineRule="auto"/>
        <w:jc w:val="both"/>
        <w:rPr>
          <w:rFonts w:ascii="Times New Roman" w:eastAsia="MS ??" w:hAnsi="Times New Roman"/>
          <w:b/>
        </w:rPr>
      </w:pPr>
      <w:r w:rsidRPr="00101D03">
        <w:rPr>
          <w:rFonts w:ascii="Times New Roman" w:eastAsia="MS ??" w:hAnsi="Times New Roman"/>
        </w:rPr>
        <w:t xml:space="preserve">Планируемые результаты изучения учебного раздела </w:t>
      </w:r>
      <w:r w:rsidRPr="00101D03">
        <w:rPr>
          <w:rFonts w:ascii="Times New Roman" w:eastAsia="MS ??" w:hAnsi="Times New Roman"/>
          <w:b/>
        </w:rPr>
        <w:t>" Физкультурно-оздоровительная деятельность"</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lastRenderedPageBreak/>
        <w:t>выполнять комплексы упражнений физкультминуток и физкультпауз, комплексы упражнений на формирование правильной осанки.</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получит возможность научиться: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индивидуальные комплексы адаптивно (лечебной) и корригирующей физической культуры.</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2709CB" w:rsidRPr="00101D03" w:rsidRDefault="002709CB" w:rsidP="00800C5F">
      <w:pPr>
        <w:spacing w:after="0" w:line="240" w:lineRule="auto"/>
        <w:jc w:val="both"/>
        <w:rPr>
          <w:rFonts w:ascii="Times New Roman" w:eastAsia="MS ??" w:hAnsi="Times New Roman"/>
          <w:b/>
        </w:rPr>
      </w:pPr>
      <w:r w:rsidRPr="00101D03">
        <w:rPr>
          <w:rFonts w:ascii="Times New Roman" w:eastAsia="MS ??" w:hAnsi="Times New Roman"/>
        </w:rPr>
        <w:t xml:space="preserve">Планируемые результаты изучения учебного </w:t>
      </w:r>
      <w:r w:rsidRPr="00101D03">
        <w:rPr>
          <w:rFonts w:ascii="Times New Roman" w:eastAsia="MS ??" w:hAnsi="Times New Roman"/>
          <w:b/>
        </w:rPr>
        <w:t>"Гимнастика с основами акробатики"</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упражнений;</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получит возможность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преодолевать естественные и искусственные препятствия с помощью разнообразных способов лазания.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Планируемые результаты изучения учебного раздела "Легкая атлетика"</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легкоатлетические упражнения в беге и прыжках (в высоту и длину); выполнять метания различных снарядов с места и в движении, на дальность и в цель.</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Ученик получит возможность научится:</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преодолевать естественные и искусственные препятствия с помощью разнообразных способов прыжков и бега;</w:t>
      </w:r>
    </w:p>
    <w:p w:rsidR="002709CB" w:rsidRPr="00101D03" w:rsidRDefault="002709CB" w:rsidP="00800C5F">
      <w:pPr>
        <w:spacing w:after="0" w:line="240" w:lineRule="auto"/>
        <w:jc w:val="both"/>
        <w:rPr>
          <w:rFonts w:ascii="Times New Roman" w:eastAsia="MS ??" w:hAnsi="Times New Roman"/>
        </w:rPr>
      </w:pPr>
      <w:r w:rsidRPr="00101D03">
        <w:rPr>
          <w:rFonts w:ascii="Times New Roman" w:eastAsia="MS ??"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"Спортивные игры""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основные технические действия и приёмы игры в волейбол, баскетбол в условиях учебной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 игровой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осуществлять судейство по одному из осваиваемых видов спорта; 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"Лыжная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спуски и торможения на лыжах с пологого склона одним из разученных способов;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tabs>
          <w:tab w:val="left" w:pos="500"/>
        </w:tabs>
        <w:spacing w:after="0" w:line="240" w:lineRule="auto"/>
        <w:jc w:val="both"/>
        <w:rPr>
          <w:rFonts w:ascii="Times New Roman" w:eastAsia="Times New Roman" w:hAnsi="Times New Roman"/>
        </w:rPr>
      </w:pPr>
      <w:bookmarkStart w:id="220" w:name="page643"/>
      <w:bookmarkEnd w:id="220"/>
      <w:r w:rsidRPr="00101D03">
        <w:rPr>
          <w:rFonts w:ascii="Times New Roman" w:eastAsia="Bookshelf Symbol 7" w:hAnsi="Times New Roman"/>
        </w:rPr>
        <w:t></w:t>
      </w:r>
      <w:r w:rsidRPr="00101D03">
        <w:rPr>
          <w:rFonts w:ascii="Times New Roman" w:eastAsia="Times New Roman" w:hAnsi="Times New Roman"/>
        </w:rPr>
        <w:tab/>
        <w:t>выполнять тестовые нормативы по физической подготовке.</w:t>
      </w:r>
    </w:p>
    <w:p w:rsidR="002709CB" w:rsidRPr="00101D03" w:rsidRDefault="00101D03" w:rsidP="00800C5F">
      <w:pPr>
        <w:tabs>
          <w:tab w:val="left" w:pos="500"/>
        </w:tabs>
        <w:spacing w:after="0" w:line="240" w:lineRule="auto"/>
        <w:jc w:val="both"/>
        <w:rPr>
          <w:rFonts w:ascii="Times New Roman" w:eastAsia="Times New Roman" w:hAnsi="Times New Roman"/>
          <w:b/>
        </w:rPr>
      </w:pPr>
      <w:r>
        <w:rPr>
          <w:rFonts w:ascii="Times New Roman" w:eastAsia="Times New Roman" w:hAnsi="Times New Roman"/>
          <w:b/>
        </w:rPr>
        <w:t xml:space="preserve">7 </w:t>
      </w:r>
      <w:r w:rsidR="002709CB" w:rsidRPr="00101D03">
        <w:rPr>
          <w:rFonts w:ascii="Times New Roman" w:eastAsia="Times New Roman" w:hAnsi="Times New Roman"/>
          <w:b/>
        </w:rPr>
        <w:t>класс</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"Знания о физической культуре"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Характеризовать виды спорта, входящих в школьную программу по физической культуре, историю их возникновения и современного развития.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раскрывать понятие техники двигательного действия и использовать основные правила ее освоения в самостоятельных занятиях.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раскрывать понятие спортивной подготовки, характеризовать ее отличие от физической и технической подготовки.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характеризовать качества личности и обосновывать возможность их воспитания в процессе занятий физической культурой.</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"Гимнастика с основами акробатики"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упражнений;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lastRenderedPageBreak/>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Легкая атлетика"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легкоатлетические упражнения в беге и прыжках (в высоту и длину); выполнять метания различных снарядов с места и в движении, на дальность и в цель.</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преодолевать естественные и искусственные препятствия с помощью разнообразных способов лазанья, прыжков и бега;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"Спортивные игры""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основные технические действия и приёмы игры в футбол, волейбол, баскетбол в условиях учебной и игровой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осуществлять судейство по одному из осваиваемых видов спорта;</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"Лыжная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спуски и торможения на лыжах с пологого склона одним из разученных способов;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8 класс</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"Знания о физической культуре"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определять основные направления развития физической культуры в обществе, раскрывать целевое предназначение каждого из них.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раскрывать понятие всестороннего и гармоничного физического развития, характеризовать его отличительные признаки у разных народов и в разные исторические времена.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раскрывать понятие здорового образа жизни, выделять его основные компоненты и определять их взаимосвязь со здоровьем человека.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отбирать основные средства коррекции осанки и телосложения, осуществлять их планирование в самостоятельных формах занятий.</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"Гимнастика с основами акробатики"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упражнений;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Легкая атлетика"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легкоатлетические упражнения в беге и прыжках (в высоту и длину); выполнять метания различных снарядов с места и в движении, на дальность и в цель.</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преодолевать естественные и искусственные препятствия с помощью разнообразных способов лазанья, прыжков и бега;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"Спортивные игры""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основные технические действия и приёмы игры в волейбол, баскетбол в условиях учебной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 игровой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lastRenderedPageBreak/>
        <w:t>осуществлять судейство по одному из осваиваемых видов спорта;</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"Лыжная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спуски и торможения на лыжах с пологого склона одним из разученных способов;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9 класс</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"Знания о физической культуре"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определять пеший туристский поход как форму активного отдыха, характеризовать основы его организации и проведения.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обосновывать целесообразность развития адаптивной физической культуры в обществе, раскрывать содержание и направленность занятий.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определять задачи и содержание профессионально-прикладной физической подготовки, раскрывать ее специфическую связь с трудовой деятельностью человека.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руководствоваться правилами первой доврачебной помощи при травмах и ушибах.</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характеризовать основные приемы массажа, организовывать и проводить самостоятельные сеансы.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характеризовать оздоровительную силу бани, руководствоваться правилами проведения банных процедур.</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"Гимнастика с основами акробатики"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упражнений;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Легкая атлетика"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легкоатлетические упражнения в беге и прыжках (в высоту и длину); выполнять метания различных снарядов с места и в движении, на дальность и в цель.</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преодолевать естественные и искусственные препятствия с помощью разнообразных способов лазанья, прыжков и бега;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"Спортивные игры""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основные технические действия и приёмы игры в волейбол, баскетбол в условиях учебной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 игровой деятельности;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осуществлять судейство по одному из осваиваемых видов спорта;</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Планируемые результаты изучения учебного раздела "Лыжная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спуски и торможения на лыжах с пологого склона одним из разученных способов;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Ученик получит возможность научится: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выполнять тестовые нормативы по физической подготовке.</w:t>
      </w:r>
    </w:p>
    <w:p w:rsidR="002709CB" w:rsidRPr="00101D03" w:rsidRDefault="002709CB" w:rsidP="00101D03">
      <w:pPr>
        <w:spacing w:after="0" w:line="240" w:lineRule="auto"/>
        <w:ind w:left="284"/>
        <w:jc w:val="both"/>
        <w:rPr>
          <w:rFonts w:ascii="Times New Roman" w:eastAsia="Times New Roman" w:hAnsi="Times New Roman"/>
          <w:lang w:eastAsia="ru-RU"/>
        </w:rPr>
      </w:pPr>
    </w:p>
    <w:p w:rsidR="002709CB" w:rsidRPr="00101D03" w:rsidRDefault="002709CB" w:rsidP="00101D03">
      <w:pPr>
        <w:spacing w:after="0" w:line="240" w:lineRule="auto"/>
        <w:ind w:left="284"/>
        <w:jc w:val="center"/>
        <w:rPr>
          <w:rFonts w:ascii="Times New Roman" w:eastAsia="Times New Roman" w:hAnsi="Times New Roman"/>
          <w:b/>
        </w:rPr>
      </w:pPr>
      <w:r w:rsidRPr="00101D03">
        <w:rPr>
          <w:rFonts w:ascii="Times New Roman" w:eastAsia="Times New Roman" w:hAnsi="Times New Roman"/>
          <w:b/>
        </w:rPr>
        <w:t>2.</w:t>
      </w:r>
      <w:r w:rsidR="00CC0355">
        <w:rPr>
          <w:rFonts w:ascii="Times New Roman" w:eastAsia="Times New Roman" w:hAnsi="Times New Roman"/>
          <w:b/>
        </w:rPr>
        <w:t xml:space="preserve"> </w:t>
      </w:r>
      <w:r w:rsidRPr="00101D03">
        <w:rPr>
          <w:rFonts w:ascii="Times New Roman" w:eastAsia="Times New Roman" w:hAnsi="Times New Roman"/>
          <w:b/>
        </w:rPr>
        <w:t>Содержание учебного предмета «Физическая культура»</w:t>
      </w:r>
    </w:p>
    <w:p w:rsidR="00CC0355" w:rsidRDefault="00CC0355" w:rsidP="00800C5F">
      <w:pPr>
        <w:spacing w:after="0" w:line="240" w:lineRule="auto"/>
        <w:ind w:firstLine="284"/>
        <w:jc w:val="center"/>
        <w:rPr>
          <w:rFonts w:ascii="Times New Roman" w:eastAsia="Times New Roman" w:hAnsi="Times New Roman"/>
          <w:b/>
        </w:rPr>
      </w:pPr>
    </w:p>
    <w:p w:rsidR="00344B67" w:rsidRPr="00344B67" w:rsidRDefault="00344B67" w:rsidP="00800C5F">
      <w:pPr>
        <w:spacing w:after="0" w:line="240" w:lineRule="auto"/>
        <w:ind w:firstLine="284"/>
        <w:jc w:val="center"/>
        <w:rPr>
          <w:rFonts w:ascii="Times New Roman" w:eastAsia="Times New Roman" w:hAnsi="Times New Roman"/>
          <w:b/>
        </w:rPr>
      </w:pPr>
      <w:r w:rsidRPr="00344B67">
        <w:rPr>
          <w:rFonts w:ascii="Times New Roman" w:eastAsia="Times New Roman" w:hAnsi="Times New Roman"/>
          <w:b/>
        </w:rPr>
        <w:t>5 класс</w:t>
      </w:r>
    </w:p>
    <w:p w:rsidR="00344B67" w:rsidRPr="00344B67" w:rsidRDefault="00344B67" w:rsidP="00344B67">
      <w:pPr>
        <w:spacing w:after="0"/>
        <w:ind w:firstLine="284"/>
        <w:jc w:val="both"/>
        <w:rPr>
          <w:rFonts w:ascii="Times New Roman" w:hAnsi="Times New Roman"/>
        </w:rPr>
      </w:pPr>
      <w:r w:rsidRPr="00344B67">
        <w:rPr>
          <w:rFonts w:ascii="Times New Roman" w:hAnsi="Times New Roman"/>
          <w:b/>
          <w:bCs/>
        </w:rPr>
        <w:t xml:space="preserve">Знания о физической культуре </w:t>
      </w:r>
    </w:p>
    <w:p w:rsidR="00344B67" w:rsidRPr="00344B67" w:rsidRDefault="00344B67" w:rsidP="00344B67">
      <w:pPr>
        <w:spacing w:after="0" w:line="240" w:lineRule="auto"/>
        <w:ind w:firstLine="284"/>
        <w:jc w:val="both"/>
        <w:rPr>
          <w:rFonts w:ascii="Times New Roman" w:eastAsia="Times New Roman" w:hAnsi="Times New Roman"/>
          <w:lang w:eastAsia="ru-RU"/>
        </w:rPr>
      </w:pPr>
      <w:r w:rsidRPr="00344B67">
        <w:rPr>
          <w:rFonts w:ascii="Times New Roman" w:eastAsia="Times New Roman" w:hAnsi="Times New Roman"/>
          <w:lang w:eastAsia="ru-RU"/>
        </w:rPr>
        <w:lastRenderedPageBreak/>
        <w:t>История физической культуры,Олимпийские игры древности.</w:t>
      </w:r>
    </w:p>
    <w:p w:rsidR="00344B67" w:rsidRPr="00344B67" w:rsidRDefault="00344B67" w:rsidP="00344B67">
      <w:pPr>
        <w:shd w:val="clear" w:color="auto" w:fill="FFFFFF"/>
        <w:spacing w:after="0" w:line="240" w:lineRule="auto"/>
        <w:ind w:firstLine="284"/>
        <w:jc w:val="both"/>
        <w:outlineLvl w:val="3"/>
        <w:rPr>
          <w:rFonts w:ascii="Times New Roman" w:eastAsia="Times New Roman" w:hAnsi="Times New Roman"/>
          <w:lang w:eastAsia="ru-RU"/>
        </w:rPr>
      </w:pPr>
      <w:r w:rsidRPr="00344B67">
        <w:rPr>
          <w:rFonts w:ascii="Times New Roman" w:eastAsia="Times New Roman" w:hAnsi="Times New Roman"/>
          <w:lang w:eastAsia="ru-RU"/>
        </w:rPr>
        <w:t>История легкой атлетики. История баскетбола. История волейбола.</w:t>
      </w:r>
    </w:p>
    <w:p w:rsidR="00344B67" w:rsidRPr="00344B67" w:rsidRDefault="00344B67" w:rsidP="00344B67">
      <w:pPr>
        <w:shd w:val="clear" w:color="auto" w:fill="FFFFFF"/>
        <w:spacing w:after="0" w:line="240" w:lineRule="auto"/>
        <w:ind w:firstLine="284"/>
        <w:jc w:val="both"/>
        <w:outlineLvl w:val="3"/>
        <w:rPr>
          <w:rFonts w:ascii="Times New Roman" w:hAnsi="Times New Roman"/>
          <w:b/>
          <w:bCs/>
        </w:rPr>
      </w:pPr>
      <w:r w:rsidRPr="00344B67">
        <w:rPr>
          <w:rFonts w:ascii="Times New Roman" w:hAnsi="Times New Roman"/>
          <w:b/>
          <w:bCs/>
        </w:rPr>
        <w:t>Способы двигательной (физкультурной) деятельности</w:t>
      </w:r>
    </w:p>
    <w:p w:rsidR="00344B67" w:rsidRPr="00344B67" w:rsidRDefault="00344B67" w:rsidP="00344B67">
      <w:pPr>
        <w:shd w:val="clear" w:color="auto" w:fill="FFFFFF"/>
        <w:spacing w:after="0" w:line="240" w:lineRule="auto"/>
        <w:ind w:firstLine="284"/>
        <w:jc w:val="both"/>
        <w:outlineLvl w:val="3"/>
        <w:rPr>
          <w:rFonts w:ascii="Times New Roman" w:hAnsi="Times New Roman"/>
          <w:bCs/>
        </w:rPr>
      </w:pPr>
      <w:r w:rsidRPr="00344B67">
        <w:rPr>
          <w:rFonts w:ascii="Times New Roman" w:hAnsi="Times New Roman"/>
          <w:bCs/>
        </w:rPr>
        <w:t>Организация и проведение самостоятельных занятийфизической культурой.</w:t>
      </w:r>
      <w:r w:rsidRPr="00344B67">
        <w:rPr>
          <w:rFonts w:ascii="Times New Roman" w:hAnsi="Times New Roman"/>
          <w:shd w:val="clear" w:color="auto" w:fill="FFFFFF"/>
        </w:rPr>
        <w:t xml:space="preserve"> Подготовка к занятиям физическойкультурой.</w:t>
      </w:r>
    </w:p>
    <w:p w:rsidR="00344B67" w:rsidRPr="00344B67" w:rsidRDefault="00344B67" w:rsidP="00344B67">
      <w:pPr>
        <w:spacing w:after="0" w:line="240" w:lineRule="auto"/>
        <w:ind w:firstLine="284"/>
        <w:jc w:val="both"/>
        <w:rPr>
          <w:rFonts w:ascii="Times New Roman" w:hAnsi="Times New Roman"/>
        </w:rPr>
      </w:pPr>
      <w:r w:rsidRPr="00344B67">
        <w:rPr>
          <w:rFonts w:ascii="Times New Roman" w:hAnsi="Times New Roman"/>
        </w:rPr>
        <w:t>Выбор упражнений и составление индивидуальных комплексов для утренней зарядки, физкультминуток, физкультпауз (подвижных перемен).</w:t>
      </w:r>
    </w:p>
    <w:p w:rsidR="00344B67" w:rsidRPr="00344B67" w:rsidRDefault="00344B67" w:rsidP="00344B67">
      <w:pPr>
        <w:shd w:val="clear" w:color="auto" w:fill="FFFFFF"/>
        <w:spacing w:after="0" w:line="240" w:lineRule="auto"/>
        <w:ind w:firstLine="284"/>
        <w:jc w:val="both"/>
        <w:outlineLvl w:val="3"/>
        <w:rPr>
          <w:rFonts w:ascii="Times New Roman" w:hAnsi="Times New Roman"/>
          <w:b/>
          <w:bCs/>
        </w:rPr>
      </w:pPr>
      <w:r w:rsidRPr="00344B67">
        <w:rPr>
          <w:rFonts w:ascii="Times New Roman" w:hAnsi="Times New Roman"/>
          <w:b/>
          <w:bCs/>
        </w:rPr>
        <w:t>Оценка эффективности занятий физической культурой.</w:t>
      </w:r>
    </w:p>
    <w:p w:rsidR="00344B67" w:rsidRPr="00344B67" w:rsidRDefault="00344B67" w:rsidP="00344B67">
      <w:pPr>
        <w:shd w:val="clear" w:color="auto" w:fill="FFFFFF"/>
        <w:spacing w:after="0" w:line="240" w:lineRule="auto"/>
        <w:ind w:firstLine="284"/>
        <w:jc w:val="both"/>
        <w:outlineLvl w:val="3"/>
        <w:rPr>
          <w:rFonts w:ascii="Times New Roman" w:eastAsia="Times New Roman" w:hAnsi="Times New Roman"/>
          <w:bCs/>
        </w:rPr>
      </w:pPr>
      <w:r w:rsidRPr="00344B67">
        <w:rPr>
          <w:rFonts w:ascii="Times New Roman" w:eastAsia="Times New Roman" w:hAnsi="Times New Roman"/>
          <w:bCs/>
        </w:rPr>
        <w:t>Самонаблюдение и самоконтроль.</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Физическое совершенствование </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Оздоровительные формы занятий в режиме учебного дня и учебной недели.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упражнений физкультминуток и физкультпауз.</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упражнений на формирование правильной осанки.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Индивидуальные комплексы адаптивно (лечебной) и корригирующей физической культуры.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Спортивно-оздоровительная деятельность с общеразвивающей направленностью. Гимнастика с основами акробатики </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Организующие команды и приемы:</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bookmarkStart w:id="221" w:name="page640"/>
      <w:bookmarkEnd w:id="221"/>
      <w:r w:rsidRPr="00344B67">
        <w:rPr>
          <w:rFonts w:ascii="Times New Roman" w:eastAsia="Times New Roman" w:hAnsi="Times New Roman"/>
        </w:rPr>
        <w:t>построение и перестроение на месте;</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строевой шаг.</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Акробатические упражнения и комбинации: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-два кувырка вперед слитно; "мост" и положения стоя с помощью. Акробатическая комбинация.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Мальчики и девочки: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и.п. основная стойка-упор присев-2 кувырка вперед-упор присев-перекат назад-стойка на лопатках-сед -наклон вперед, руками достать носки ног-встать-мост с помощью- лечь на спину-упор присев-кувырок назад-встать руки в стороны.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Ритмическая гимнастика (девочки)</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стилизованные общеразвивающие упражнения.</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Опорные прыжки: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-прыжок ноги врозь</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Прикладно-ориентированные упражнения:</w:t>
      </w:r>
    </w:p>
    <w:p w:rsidR="00344B67" w:rsidRPr="00344B67" w:rsidRDefault="00344B67" w:rsidP="00344B67">
      <w:pPr>
        <w:tabs>
          <w:tab w:val="left" w:pos="181"/>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лазанье по гимнастической стенке вверх, вниз, горизонтально, по диагонали лицом и спиной к стенке;</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приземление на точность и сохранение равновесия;</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преодоление полос препятствий.</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143"/>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гибкости</w:t>
      </w:r>
    </w:p>
    <w:p w:rsidR="00344B67" w:rsidRPr="00344B67" w:rsidRDefault="00344B67" w:rsidP="00344B67">
      <w:pPr>
        <w:tabs>
          <w:tab w:val="left" w:pos="14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наклон туловища вперед, назад в стороны с возрастающей амплитудой движений в положении стоя, сидя, сидя ноги в стороны;</w:t>
      </w:r>
    </w:p>
    <w:p w:rsidR="00344B67" w:rsidRPr="00344B67" w:rsidRDefault="00344B67" w:rsidP="00344B67">
      <w:pPr>
        <w:tabs>
          <w:tab w:val="left" w:pos="24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упражнения с гимнастической палкой (укороченной скакалкой) для развития подвижности плечевого сустава (выкруты);</w:t>
      </w:r>
    </w:p>
    <w:p w:rsidR="00344B67" w:rsidRPr="00344B67" w:rsidRDefault="00344B67" w:rsidP="00344B67">
      <w:pPr>
        <w:tabs>
          <w:tab w:val="left" w:pos="18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активных и пассивных упражнений с большой амплитудой движений;</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упражнения для развития подвижности суставов (полушпагат, шпагат, складка, мост).</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координации движений</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преодоление препятствий прыжком с опорой на руки;</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разнообразные прыжки через гимнастическую скакалку на месте и с продвижением;</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на точность отталкивания и приземления.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Развитие силы</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lastRenderedPageBreak/>
        <w:t>подтягивание в висе и отжимание в упоре;</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отжимание в упоре лежа с изменяющейся высотой опоры для рук и ног;</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поднимание ног в висе на гимнастической стенке до посильной высоты;</w:t>
      </w:r>
    </w:p>
    <w:p w:rsidR="00344B67" w:rsidRPr="00344B67" w:rsidRDefault="00344B67" w:rsidP="00344B67">
      <w:pPr>
        <w:spacing w:after="0" w:line="240" w:lineRule="auto"/>
        <w:ind w:firstLine="284"/>
        <w:jc w:val="both"/>
        <w:rPr>
          <w:rFonts w:ascii="Times New Roman" w:eastAsia="Times New Roman" w:hAnsi="Times New Roman"/>
          <w:b/>
        </w:rPr>
      </w:pPr>
      <w:bookmarkStart w:id="222" w:name="page641"/>
      <w:bookmarkEnd w:id="222"/>
      <w:r w:rsidRPr="00344B67">
        <w:rPr>
          <w:rFonts w:ascii="Times New Roman" w:eastAsia="Times New Roman" w:hAnsi="Times New Roman"/>
          <w:b/>
        </w:rPr>
        <w:t>Легкая атлетика</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Беговые упражнения:</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технике бега с максимальной скоростью;</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упражнениям на формирование скоростной выносливости;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обучение технике и тактике бега на средние дистанции;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обучения тактике бега с равномерной скоростью;</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обучение бегу на выносливость;</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овладение техникой и тактикой длительного бега;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варианты челночного бега 3х10 м;</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Прыжковые упражнения:</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прыжок в длину с разбега способом «согнув ноги»;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прыжок в длину с места.</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Метание малого мяча: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теннисного мяча с места на дальность отскока от стены;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малого мяча на заданное расстояние; на дальность;</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малого мяча в вертикальную неподвижную мишень;</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Прикладно-ориентированные упражнения:</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передвижение ходьбой, бегом по пересеченной местности;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преодоление полос препятствий.</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49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выносливости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максимальной скоростью в режиме повоторно-интервального метода;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равномерной скоростью в зонах большой и умеренной интенсивности.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силы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 прыжки в полуприседе (на месте, с продвижением в разные стороны);</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быстроты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на месте с максимальной скоростью и темпом с опорой на руки и без опоры;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повторный бег на короткие дистанции с максимальной скоростью (по прямой);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через скакалку в максимальном темпе;</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подвижные и спортивные игры, эстафеты.</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Спортивные игры</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Баскетбол</w:t>
      </w:r>
      <w:bookmarkStart w:id="223" w:name="page642"/>
      <w:bookmarkEnd w:id="223"/>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техника ловли мяча двумя руками;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техника передачи мяча;</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техника ведения мяча;</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техника бросков мяча в кольцо;</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ведение и бросок мяча в кольцо;</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ведение мяча по сигналу;</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ведение мяча правой и левой рукой;</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ведение мяча с изменением направления;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поворот без мяча и с мячом;</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передача и ловля мяча в движении;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остановка двумя шагами и прыжком;</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Волейбол </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техника передвижения и остановки в волейболе;</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повороты и стойки  в волейболе;</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прием и передача мяча волейболе;</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прием и передача мяча в волейболе;</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нижняя подача;</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нападающий удар;</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игра свободного нападения;</w:t>
      </w:r>
    </w:p>
    <w:p w:rsidR="00344B67" w:rsidRPr="00344B67" w:rsidRDefault="00344B67" w:rsidP="00344B67">
      <w:pPr>
        <w:spacing w:after="0" w:line="240" w:lineRule="auto"/>
        <w:ind w:firstLine="284"/>
        <w:jc w:val="both"/>
        <w:rPr>
          <w:rFonts w:ascii="Times New Roman" w:eastAsia="Times New Roman" w:hAnsi="Times New Roman"/>
          <w:lang w:bidi="ru-RU"/>
        </w:rPr>
      </w:pPr>
      <w:r w:rsidRPr="00344B67">
        <w:rPr>
          <w:rFonts w:ascii="Times New Roman" w:eastAsia="Times New Roman" w:hAnsi="Times New Roman"/>
          <w:lang w:bidi="ru-RU"/>
        </w:rPr>
        <w:lastRenderedPageBreak/>
        <w:t>позиционное нападение;</w:t>
      </w:r>
    </w:p>
    <w:p w:rsidR="00344B67" w:rsidRPr="00344B67" w:rsidRDefault="00344B67" w:rsidP="00344B67">
      <w:pPr>
        <w:spacing w:after="0" w:line="240" w:lineRule="auto"/>
        <w:ind w:firstLine="284"/>
        <w:jc w:val="both"/>
        <w:rPr>
          <w:rFonts w:ascii="Times New Roman" w:eastAsia="Times New Roman" w:hAnsi="Times New Roman"/>
          <w:b/>
          <w:lang w:bidi="ru-RU"/>
        </w:rPr>
      </w:pPr>
      <w:r w:rsidRPr="00344B67">
        <w:rPr>
          <w:rFonts w:ascii="Times New Roman" w:eastAsia="Times New Roman" w:hAnsi="Times New Roman"/>
          <w:b/>
          <w:lang w:bidi="ru-RU"/>
        </w:rPr>
        <w:t>Футбол</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освоение тактики игры;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удары по мячу и остановки мяча;</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удары по воротам;</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lang w:bidi="ru-RU"/>
        </w:rPr>
        <w:t>передвижения, остановки, повороты и стойки;</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49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быстроты</w:t>
      </w:r>
    </w:p>
    <w:p w:rsidR="00344B67" w:rsidRPr="00344B67" w:rsidRDefault="00344B67" w:rsidP="00344B67">
      <w:pPr>
        <w:tabs>
          <w:tab w:val="left" w:pos="53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выпрыгивание вверх с доставанием ориентиров левой (правой) рукой;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челночный бег (чередование дистанции лицом и спиной вперед);</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вверх на обеих ногах и на одной ноге с места и с разбега;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подвижные и спортивные игры, эстафеты.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Развитие выносливости</w:t>
      </w:r>
    </w:p>
    <w:p w:rsidR="00344B67" w:rsidRPr="00344B67" w:rsidRDefault="00344B67" w:rsidP="00344B67">
      <w:pPr>
        <w:tabs>
          <w:tab w:val="left" w:pos="487"/>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повторный бег с максимальной скоростью с уменьшающимся интервалом отдыха. Развитие координации движений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броски баскетбольного мяча по неподвижной и подвижной мишени;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«тенью» (повторение движений партнера);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по гимнастической скамейке;</w:t>
      </w:r>
    </w:p>
    <w:p w:rsidR="00344B67" w:rsidRPr="00344B67" w:rsidRDefault="00344B67" w:rsidP="00344B67">
      <w:pPr>
        <w:tabs>
          <w:tab w:val="left" w:pos="50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броски малого мяча в стену одной рукой (обеими руками) с последующей его ловлей одной рукой (обеими руками) после отскока от стены (от пола).</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Лыжная подготовка </w:t>
      </w:r>
    </w:p>
    <w:p w:rsidR="00344B67" w:rsidRPr="00344B67" w:rsidRDefault="00344B67" w:rsidP="00344B67">
      <w:pPr>
        <w:spacing w:after="0" w:line="240" w:lineRule="auto"/>
        <w:ind w:firstLine="284"/>
        <w:jc w:val="both"/>
        <w:rPr>
          <w:rFonts w:ascii="Times New Roman" w:eastAsia="Times New Roman" w:hAnsi="Times New Roman"/>
          <w:b/>
          <w:lang w:eastAsia="ru-RU"/>
        </w:rPr>
      </w:pPr>
      <w:r w:rsidRPr="00344B67">
        <w:rPr>
          <w:rFonts w:ascii="Times New Roman" w:eastAsia="Times New Roman" w:hAnsi="Times New Roman"/>
        </w:rPr>
        <w:t xml:space="preserve">Одновременный двухшажный и бесшажный ходы, техника скользящего шага, техника поворотов, торможение и поворот упором. </w:t>
      </w:r>
    </w:p>
    <w:p w:rsidR="00344B67" w:rsidRPr="00344B67" w:rsidRDefault="00344B67" w:rsidP="00800C5F">
      <w:pPr>
        <w:spacing w:after="0" w:line="240" w:lineRule="auto"/>
        <w:ind w:firstLine="284"/>
        <w:jc w:val="center"/>
        <w:rPr>
          <w:rFonts w:ascii="Times New Roman" w:eastAsia="Times New Roman" w:hAnsi="Times New Roman"/>
          <w:b/>
        </w:rPr>
      </w:pPr>
      <w:r w:rsidRPr="00344B67">
        <w:rPr>
          <w:rFonts w:ascii="Times New Roman" w:eastAsia="Times New Roman" w:hAnsi="Times New Roman"/>
          <w:b/>
        </w:rPr>
        <w:t>6 класс</w:t>
      </w:r>
    </w:p>
    <w:p w:rsidR="00344B67" w:rsidRPr="00344B67" w:rsidRDefault="00344B67" w:rsidP="00344B67">
      <w:pPr>
        <w:shd w:val="clear" w:color="auto" w:fill="FFFFFF"/>
        <w:spacing w:after="0" w:line="240" w:lineRule="auto"/>
        <w:ind w:firstLine="284"/>
        <w:jc w:val="both"/>
        <w:rPr>
          <w:rFonts w:ascii="Times New Roman" w:hAnsi="Times New Roman"/>
          <w:b/>
          <w:bCs/>
        </w:rPr>
      </w:pPr>
      <w:r w:rsidRPr="00344B67">
        <w:rPr>
          <w:rFonts w:ascii="Times New Roman" w:hAnsi="Times New Roman"/>
          <w:b/>
          <w:bCs/>
        </w:rPr>
        <w:t xml:space="preserve">Знания о физической культуре </w:t>
      </w:r>
    </w:p>
    <w:p w:rsidR="00344B67" w:rsidRPr="00344B67" w:rsidRDefault="00344B67" w:rsidP="00344B67">
      <w:pPr>
        <w:spacing w:after="0" w:line="240" w:lineRule="auto"/>
        <w:ind w:firstLine="284"/>
        <w:jc w:val="both"/>
        <w:rPr>
          <w:rFonts w:ascii="Times New Roman" w:eastAsia="Times New Roman" w:hAnsi="Times New Roman"/>
          <w:b/>
          <w:lang w:eastAsia="ru-RU"/>
        </w:rPr>
      </w:pPr>
      <w:r w:rsidRPr="00344B67">
        <w:rPr>
          <w:rFonts w:ascii="Times New Roman" w:eastAsia="Times New Roman" w:hAnsi="Times New Roman"/>
          <w:b/>
          <w:lang w:eastAsia="ru-RU"/>
        </w:rPr>
        <w:t>История физической культуры</w:t>
      </w:r>
    </w:p>
    <w:p w:rsidR="00344B67" w:rsidRPr="00344B67" w:rsidRDefault="00344B67" w:rsidP="00344B67">
      <w:pPr>
        <w:spacing w:after="0" w:line="240" w:lineRule="auto"/>
        <w:ind w:firstLine="284"/>
        <w:jc w:val="both"/>
        <w:rPr>
          <w:rFonts w:ascii="Times New Roman" w:eastAsia="Times New Roman" w:hAnsi="Times New Roman"/>
          <w:lang w:eastAsia="ru-RU"/>
        </w:rPr>
      </w:pPr>
      <w:r w:rsidRPr="00344B67">
        <w:rPr>
          <w:rFonts w:ascii="Times New Roman" w:eastAsia="Times New Roman" w:hAnsi="Times New Roman"/>
          <w:lang w:eastAsia="ru-RU"/>
        </w:rPr>
        <w:t>Основы знаний:физические упражнения, их влияние на развитие физических качеств.История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344B67" w:rsidRPr="00344B67" w:rsidRDefault="00344B67" w:rsidP="00344B67">
      <w:pPr>
        <w:shd w:val="clear" w:color="auto" w:fill="FFFFFF"/>
        <w:spacing w:after="0" w:line="240" w:lineRule="auto"/>
        <w:ind w:firstLine="284"/>
        <w:jc w:val="both"/>
        <w:outlineLvl w:val="3"/>
        <w:rPr>
          <w:rFonts w:ascii="Times New Roman" w:eastAsia="Times New Roman" w:hAnsi="Times New Roman"/>
          <w:b/>
          <w:bCs/>
        </w:rPr>
      </w:pPr>
      <w:r w:rsidRPr="00344B67">
        <w:rPr>
          <w:rFonts w:ascii="Times New Roman" w:hAnsi="Times New Roman"/>
          <w:b/>
          <w:bCs/>
        </w:rPr>
        <w:t>Способы двигательной (физкультурной) деятельности</w:t>
      </w:r>
    </w:p>
    <w:p w:rsidR="00344B67" w:rsidRPr="00344B67" w:rsidRDefault="00344B67" w:rsidP="00344B67">
      <w:pPr>
        <w:shd w:val="clear" w:color="auto" w:fill="FFFFFF"/>
        <w:spacing w:after="0" w:line="240" w:lineRule="auto"/>
        <w:ind w:firstLine="284"/>
        <w:jc w:val="both"/>
        <w:outlineLvl w:val="3"/>
        <w:rPr>
          <w:rFonts w:ascii="Times New Roman" w:hAnsi="Times New Roman"/>
          <w:bCs/>
        </w:rPr>
      </w:pPr>
      <w:r w:rsidRPr="00344B67">
        <w:rPr>
          <w:rFonts w:ascii="Times New Roman" w:hAnsi="Times New Roman"/>
          <w:bCs/>
        </w:rPr>
        <w:t>Организация и проведение самостоятельных занятийфизической культурой.</w:t>
      </w:r>
      <w:r w:rsidRPr="00344B67">
        <w:rPr>
          <w:rFonts w:ascii="Times New Roman" w:hAnsi="Times New Roman"/>
          <w:shd w:val="clear" w:color="auto" w:fill="FFFFFF"/>
        </w:rPr>
        <w:t xml:space="preserve"> Подготовка к занятиям физическойкультурой.</w:t>
      </w:r>
    </w:p>
    <w:p w:rsidR="00344B67" w:rsidRPr="00344B67" w:rsidRDefault="00344B67" w:rsidP="00344B67">
      <w:pPr>
        <w:spacing w:after="0" w:line="240" w:lineRule="auto"/>
        <w:ind w:firstLine="284"/>
        <w:jc w:val="both"/>
        <w:rPr>
          <w:rFonts w:ascii="Times New Roman" w:hAnsi="Times New Roman"/>
        </w:rPr>
      </w:pPr>
      <w:r w:rsidRPr="00344B67">
        <w:rPr>
          <w:rFonts w:ascii="Times New Roman" w:hAnsi="Times New Roman"/>
        </w:rPr>
        <w:t>Выбор упражнений и составление индивидуальных комплексов для утренней зарядки, физкультминуток, физкультпауз (подвижных перемен).</w:t>
      </w:r>
    </w:p>
    <w:p w:rsidR="00344B67" w:rsidRPr="00344B67" w:rsidRDefault="00344B67" w:rsidP="00344B67">
      <w:pPr>
        <w:shd w:val="clear" w:color="auto" w:fill="FFFFFF"/>
        <w:spacing w:after="0" w:line="240" w:lineRule="auto"/>
        <w:ind w:firstLine="284"/>
        <w:jc w:val="both"/>
        <w:outlineLvl w:val="3"/>
        <w:rPr>
          <w:rFonts w:ascii="Times New Roman" w:hAnsi="Times New Roman"/>
          <w:b/>
          <w:bCs/>
        </w:rPr>
      </w:pPr>
      <w:r w:rsidRPr="00344B67">
        <w:rPr>
          <w:rFonts w:ascii="Times New Roman" w:hAnsi="Times New Roman"/>
          <w:b/>
          <w:bCs/>
        </w:rPr>
        <w:t>Оценка эффективности занятий физической культурой.</w:t>
      </w:r>
    </w:p>
    <w:p w:rsidR="00344B67" w:rsidRPr="00344B67" w:rsidRDefault="00344B67" w:rsidP="00344B67">
      <w:pPr>
        <w:spacing w:after="0" w:line="240" w:lineRule="auto"/>
        <w:ind w:firstLine="284"/>
        <w:jc w:val="both"/>
        <w:rPr>
          <w:rFonts w:ascii="Times New Roman" w:hAnsi="Times New Roman"/>
        </w:rPr>
      </w:pPr>
      <w:r w:rsidRPr="00344B67">
        <w:rPr>
          <w:rFonts w:ascii="Times New Roman" w:hAnsi="Times New Roman"/>
        </w:rPr>
        <w:t>Самонаблюдение и самоконтроль.</w:t>
      </w:r>
    </w:p>
    <w:p w:rsidR="00344B67" w:rsidRPr="00344B67" w:rsidRDefault="00344B67" w:rsidP="00344B67">
      <w:pPr>
        <w:spacing w:after="0" w:line="240" w:lineRule="auto"/>
        <w:ind w:firstLine="284"/>
        <w:jc w:val="both"/>
        <w:rPr>
          <w:rFonts w:ascii="Times New Roman" w:hAnsi="Times New Roman"/>
        </w:rPr>
      </w:pPr>
      <w:r w:rsidRPr="00344B67">
        <w:rPr>
          <w:rFonts w:ascii="Times New Roman" w:hAnsi="Times New Roma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344B67" w:rsidRPr="00344B67" w:rsidRDefault="00344B67" w:rsidP="00344B67">
      <w:pPr>
        <w:spacing w:after="0" w:line="240" w:lineRule="auto"/>
        <w:ind w:firstLine="284"/>
        <w:jc w:val="both"/>
        <w:rPr>
          <w:rFonts w:ascii="Times New Roman" w:hAnsi="Times New Roman"/>
        </w:rPr>
      </w:pPr>
      <w:r w:rsidRPr="00344B67">
        <w:rPr>
          <w:rFonts w:ascii="Times New Roman" w:hAnsi="Times New Roman"/>
        </w:rPr>
        <w:t>Измерение резервов организма и состояния здоровья с помощью функциональных проб.</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Физкультурно-оздоровительная деятельность ( в процессе уроков)</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Оздоровительные формы занятий в режиме учебного дня и учебной недели.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упражнений физкультминуток и физкультпауз.</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упражнений на формирование правильной осанки.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Индивидуальные комплексы адаптивно (лечебной) и корригирующей физической культуры.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Спортивно-оздоровительная деятельность с общеразвивающей направленностью. Гимнастика с основами акробатики </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Организующие команды и приемы:</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lastRenderedPageBreak/>
        <w:t>строевые упражнения ;построение и перестроение на месте; строевой шаг; размыкание и смыкание.</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Акробатические упражнения и комбинации: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-два кувырка вперед слитно; "мост" и положения стоя с помощью. Акробатическая комбинация.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Мальчики и девочки: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и.п. основная стойка-упор присев-2 кувырка вперед-упор присев-перекат назад-стойка на лопатках-сед -наклон вперед, руками достать носки ног-встать-мост с помощью- лечь на спину-упор присев-кувырок назад-встать руки в стороны.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Ритмическая гимнастика (девочки)</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стилизованные общеразвивающие упражнения.</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Опорные прыжки: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-прыжок ноги врозь</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Прикладно-ориентированные упражнения:</w:t>
      </w:r>
    </w:p>
    <w:p w:rsidR="00344B67" w:rsidRPr="00344B67" w:rsidRDefault="00344B67" w:rsidP="00344B67">
      <w:pPr>
        <w:tabs>
          <w:tab w:val="left" w:pos="181"/>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лазанье по гимнастической стенке вверх, вниз, горизонтально, по диагонали лицом и спиной к стенке;</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приземление на точность и сохранение равновесия;</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преодоление полос препятствий.</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143"/>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гибкости</w:t>
      </w:r>
    </w:p>
    <w:p w:rsidR="00344B67" w:rsidRPr="00344B67" w:rsidRDefault="00344B67" w:rsidP="00344B67">
      <w:pPr>
        <w:tabs>
          <w:tab w:val="left" w:pos="14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наклон туловища вперед, назад в стороны с возрастающей амплитудой движений в положении стоя, сидя, сидя ноги в стороны;</w:t>
      </w:r>
    </w:p>
    <w:p w:rsidR="00344B67" w:rsidRPr="00344B67" w:rsidRDefault="00344B67" w:rsidP="00344B67">
      <w:pPr>
        <w:tabs>
          <w:tab w:val="left" w:pos="24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упражнения с гимнастической палкой (укороченной скакалкой) для развития подвижности плечевого сустава (выкруты);</w:t>
      </w:r>
    </w:p>
    <w:p w:rsidR="00344B67" w:rsidRPr="00344B67" w:rsidRDefault="00344B67" w:rsidP="00344B67">
      <w:pPr>
        <w:tabs>
          <w:tab w:val="left" w:pos="18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комплексы активных и пассивных упражнений с большой амплитудой движений;</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упражнения для развития подвижности суставов (полушпагат, шпагат, складка, мост).</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координации движений</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преодоление препятствий прыжком с опорой на руки;</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разнообразные прыжки через гимнастическую скакалку на месте и с продвижением;</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на точность отталкивания и приземления.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Развитие силы</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подтягивание в висе и отжимание в упоре;</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отжимание в упоре лежа с изменяющейся высотой опоры для рук и ног;</w:t>
      </w:r>
    </w:p>
    <w:p w:rsidR="00344B67" w:rsidRPr="00344B67" w:rsidRDefault="00344B67" w:rsidP="00344B67">
      <w:pPr>
        <w:tabs>
          <w:tab w:val="left" w:pos="128"/>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поднимание ног в висе на гимнастической стенке до посильной высоты;</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Легкая атлетика</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Беговые упражнения: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спринтерский бег; развитие скоростных способностей;. стартовый разгон; высокий старт; финальное усилие; старт с опорой на одну руку; стартовый разгон; развитие выносливости; бег на короткую дистанцию; бег 1500 м; совершенствование передачи эстафетной палочки; встречная эстафета с палочкой; кроссовая подготовка; длительный бег; развитие выносливости; развитие силовой выносливости.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Прыжковые упражнения:</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прыжковые упражнения; прыжок в длину с места; прыжок в длину с разбега способом «согнув ноги»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Метание малого мяча: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теннисного мяча с места на дальность отскока от стены;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малого мяча на заданное расстояние; на дальность;</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метание малого мяча в вертикальную неподвижную мишень;</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Прикладно-ориентированные упражнения:</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передвижение ходьбой, бегом по пересеченной местности;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lastRenderedPageBreak/>
        <w:t>преодоление полос препятствий.</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49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выносливости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максимальной скоростью в режиме повоторно-интервального метода;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равномерной скоростью в зонах большой и умеренной интенсивности.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силы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 прыжки в полуприседе (на месте, с продвижением в разные стороны);</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быстроты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на месте с максимальной скоростью и темпом с опорой на руки и без опоры;</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повторный бег на короткие дистанции с максимальной скоростью (по прямой);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через скакалку в максимальном темпе;</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подвижные и спортивные игры, эстафеты.</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Спортивные игры  </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Баскетбол </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правила игры в баскетбол; терминология игры в баскетбол; прием и передача мяча; ведение мяча; стойки и передвижения, повороты, остановки; бросок мяча; тактика свободного нападения; вырывание и выбивание мяча; нападение быстрым прорывом; взаимодействие двух игроков</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Волейбол</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стойка волейболиста; техника набрасывание мяча над собой; техника приема и передачи мяча сверху;техника прямой нижней подачи; совершенствование нижней прямой подачи; совершенствование технических действий волейбола; совершенствование  приема и передачи мяча в парах.</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Прикладно-ориентированная подготовка ( в процессе уроков)</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Упражнения общеразвивающей направленности.</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Общефизическая подготовка:</w:t>
      </w:r>
    </w:p>
    <w:p w:rsidR="00344B67" w:rsidRPr="00344B67" w:rsidRDefault="00344B67" w:rsidP="00344B67">
      <w:pPr>
        <w:tabs>
          <w:tab w:val="left" w:pos="49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344B67" w:rsidRPr="00344B67" w:rsidRDefault="00344B67" w:rsidP="00344B67">
      <w:pPr>
        <w:spacing w:after="0" w:line="240" w:lineRule="auto"/>
        <w:ind w:firstLine="284"/>
        <w:jc w:val="both"/>
        <w:rPr>
          <w:rFonts w:ascii="Times New Roman" w:eastAsia="Times New Roman" w:hAnsi="Times New Roman"/>
          <w:i/>
        </w:rPr>
      </w:pPr>
      <w:r w:rsidRPr="00344B67">
        <w:rPr>
          <w:rFonts w:ascii="Times New Roman" w:eastAsia="Times New Roman" w:hAnsi="Times New Roman"/>
          <w:i/>
        </w:rPr>
        <w:t>Развитие быстроты</w:t>
      </w:r>
    </w:p>
    <w:p w:rsidR="00344B67" w:rsidRPr="00344B67" w:rsidRDefault="00344B67" w:rsidP="00344B67">
      <w:pPr>
        <w:tabs>
          <w:tab w:val="left" w:pos="53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выпрыгивание вверх с доставанием ориентиров левой (правой) рукой;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челночный бег (чередование дистанции лицом и спиной вперед);</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прыжки вверх на обеих ногах и на одной ноге с места и с разбега;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подвижные и спортивные игры, эстафеты.</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Развитие выносливости</w:t>
      </w:r>
    </w:p>
    <w:p w:rsidR="00344B67" w:rsidRPr="00344B67" w:rsidRDefault="00344B67" w:rsidP="00344B67">
      <w:pPr>
        <w:tabs>
          <w:tab w:val="left" w:pos="487"/>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повторный бег с максимальной скоростью с уменьшающимся интервалом отдыха. Развитие координации движений</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броски баскетбольного мяча по неподвижной и подвижной мишени;</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с «тенью» (повторение движений партнера);</w:t>
      </w:r>
    </w:p>
    <w:p w:rsidR="00344B67" w:rsidRPr="00344B67" w:rsidRDefault="00344B67" w:rsidP="00344B67">
      <w:pPr>
        <w:tabs>
          <w:tab w:val="left" w:pos="480"/>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бег по гимнастической скамейке;</w:t>
      </w:r>
    </w:p>
    <w:p w:rsidR="00344B67" w:rsidRPr="00344B67" w:rsidRDefault="00344B67" w:rsidP="00344B67">
      <w:pPr>
        <w:tabs>
          <w:tab w:val="left" w:pos="504"/>
        </w:tabs>
        <w:spacing w:after="0" w:line="240" w:lineRule="auto"/>
        <w:ind w:firstLine="284"/>
        <w:jc w:val="both"/>
        <w:rPr>
          <w:rFonts w:ascii="Times New Roman" w:eastAsia="Times New Roman" w:hAnsi="Times New Roman"/>
        </w:rPr>
      </w:pPr>
      <w:r w:rsidRPr="00344B67">
        <w:rPr>
          <w:rFonts w:ascii="Times New Roman" w:eastAsia="Times New Roman" w:hAnsi="Times New Roman"/>
        </w:rPr>
        <w:t>броски малого мяча в стену одной рукой (обеими руками) с последующей его ловлей одной рукой (обеими руками) после отскока от стены (от пола).</w:t>
      </w:r>
    </w:p>
    <w:p w:rsidR="00344B67" w:rsidRPr="00344B67" w:rsidRDefault="00344B67" w:rsidP="00344B67">
      <w:pPr>
        <w:spacing w:after="0" w:line="240" w:lineRule="auto"/>
        <w:ind w:firstLine="284"/>
        <w:jc w:val="both"/>
        <w:rPr>
          <w:rFonts w:ascii="Times New Roman" w:eastAsia="Times New Roman" w:hAnsi="Times New Roman"/>
          <w:b/>
        </w:rPr>
      </w:pPr>
      <w:r w:rsidRPr="00344B67">
        <w:rPr>
          <w:rFonts w:ascii="Times New Roman" w:eastAsia="Times New Roman" w:hAnsi="Times New Roman"/>
          <w:b/>
        </w:rPr>
        <w:t xml:space="preserve">Лыжная подготовка </w:t>
      </w:r>
    </w:p>
    <w:p w:rsidR="00344B67" w:rsidRPr="00344B67" w:rsidRDefault="00344B67" w:rsidP="00344B67">
      <w:pPr>
        <w:spacing w:after="0" w:line="240" w:lineRule="auto"/>
        <w:ind w:firstLine="284"/>
        <w:jc w:val="both"/>
        <w:rPr>
          <w:rFonts w:ascii="Times New Roman" w:eastAsia="Times New Roman" w:hAnsi="Times New Roman"/>
        </w:rPr>
      </w:pPr>
      <w:r w:rsidRPr="00344B67">
        <w:rPr>
          <w:rFonts w:ascii="Times New Roman" w:eastAsia="Times New Roman" w:hAnsi="Times New Roman"/>
        </w:rPr>
        <w:t>попеременный и одновременный двухшажный ход; техника бесшажного одновременного хода; преодоление препятствий произвольным способом; прохождение дистанции до 3 км; лыжные гонки на 1 км</w:t>
      </w:r>
    </w:p>
    <w:p w:rsidR="002709CB" w:rsidRPr="00101D03" w:rsidRDefault="002709CB" w:rsidP="00101D03">
      <w:pPr>
        <w:spacing w:after="0" w:line="240" w:lineRule="auto"/>
        <w:ind w:left="284"/>
        <w:jc w:val="both"/>
        <w:rPr>
          <w:rFonts w:ascii="Times New Roman" w:eastAsia="Times New Roman" w:hAnsi="Times New Roman"/>
          <w:b/>
          <w:lang w:eastAsia="ru-RU"/>
        </w:rPr>
      </w:pPr>
    </w:p>
    <w:p w:rsidR="002709CB" w:rsidRPr="00101D03" w:rsidRDefault="00101D03" w:rsidP="00800C5F">
      <w:pPr>
        <w:spacing w:after="0" w:line="240" w:lineRule="auto"/>
        <w:ind w:left="284"/>
        <w:jc w:val="center"/>
        <w:rPr>
          <w:rFonts w:ascii="Times New Roman" w:eastAsia="Times New Roman" w:hAnsi="Times New Roman"/>
          <w:b/>
        </w:rPr>
      </w:pPr>
      <w:r>
        <w:rPr>
          <w:rFonts w:ascii="Times New Roman" w:eastAsia="Times New Roman" w:hAnsi="Times New Roman"/>
          <w:b/>
        </w:rPr>
        <w:t xml:space="preserve">7 </w:t>
      </w:r>
      <w:r w:rsidR="002709CB" w:rsidRPr="00101D03">
        <w:rPr>
          <w:rFonts w:ascii="Times New Roman" w:eastAsia="Times New Roman" w:hAnsi="Times New Roman"/>
          <w:b/>
        </w:rPr>
        <w:t>класс</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Знания о физической культуре </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История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Краткая характеристика видов спорта, входящих в программу Олимпийских игр.</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Физическая культура (основные понятия)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Техническая подготовка. Техника движений и ее основные показатели. Спортивная подготовка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lastRenderedPageBreak/>
        <w:t>Физическая культура человека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Влияние занятий физической культурой на формирование положительных качеств личности.</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Способы двигательной (физкультурной)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Организация и проведение самостоятельных занятий физической культурой. Подготовка к занятиям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Выбор упражнений и составление индивидуальных комплексов для утренней зарядки, физкультминуток, физкультпауз (подвижных перемен).</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Оценка эффективности занятий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Самонаблюдение и самоконтроль.</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b/>
        </w:rPr>
        <w:t xml:space="preserve">Физическое совершенствование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Физкультурно-оздоровительная деятельность ( в процессе уроков) Оздоровительные формы занятий в режиме учебного дня и учебной недели.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физкультминуток и физкультпауз.</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на формирование правильной осанки.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Индивидуальные комплексы адаптивно (лечебной) и корригирующей физической культуры.</w:t>
      </w:r>
    </w:p>
    <w:p w:rsidR="002709CB" w:rsidRPr="00101D03" w:rsidRDefault="002709CB" w:rsidP="00800C5F">
      <w:pPr>
        <w:tabs>
          <w:tab w:val="left" w:pos="607"/>
        </w:tabs>
        <w:spacing w:after="0" w:line="240" w:lineRule="auto"/>
        <w:jc w:val="both"/>
        <w:rPr>
          <w:rFonts w:ascii="Times New Roman" w:eastAsia="Times New Roman" w:hAnsi="Times New Roman"/>
        </w:rPr>
      </w:pPr>
      <w:r w:rsidRPr="00101D03">
        <w:rPr>
          <w:rFonts w:ascii="Times New Roman" w:eastAsia="Times New Roman" w:hAnsi="Times New Roman"/>
        </w:rPr>
        <w:t>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Спортивно-оздоровительная деятельность с общеразвивающей направленностью. Гимнастика с основами акробатики </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Организующие команды и приемы: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построение и перестроение на месте;</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выполнение команд "Пол-оборота направо!"</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"Пол-оорота налево!", "Полшага!", "Полный шаг!".</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Акробатические упражнения и комбинации: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Мальчики: кувырок вперед в стойку на лопатках; стойка на голове с согнутыми руками. Акробатическая комбинация: и.п.- основная стойка- упор присев-кувырок вперед в стойку на лопатках-сед, наклон к прямым ногам-упор присев- стойка на голове с согнутыми ногами- кувырок вперед- встать, руки в стороны.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Девочки: кувырок назад в полушпагат.</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Акробатическая комбинация: и.п.- основная стойка. Равновесие на одной ноге (ласточка)- упор присев-кувырок вперед-перекат назад-стойка на лопатках-сед, наклон вперед к прямым ногам-встать-мост с помощью-встать-упор присев-кувырок назад в полушпагат.</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Ритмическая гимнастика (девочки)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стилизованные общеразвивающие упражнения.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Опорные прыжки: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Мальчики: прыжок согнув ноги (козел в ширину , высота 100-</w:t>
      </w:r>
      <w:smartTag w:uri="urn:schemas-microsoft-com:office:smarttags" w:element="metricconverter">
        <w:smartTagPr>
          <w:attr w:name="ProductID" w:val="115 см"/>
        </w:smartTagPr>
        <w:r w:rsidRPr="00101D03">
          <w:rPr>
            <w:rFonts w:ascii="Times New Roman" w:eastAsia="Times New Roman" w:hAnsi="Times New Roman"/>
          </w:rPr>
          <w:t>115 см</w:t>
        </w:r>
      </w:smartTag>
      <w:r w:rsidRPr="00101D03">
        <w:rPr>
          <w:rFonts w:ascii="Times New Roman" w:eastAsia="Times New Roman" w:hAnsi="Times New Roman"/>
        </w:rPr>
        <w:t>). Девочки: прыжок ноги врозь(козел в ширину, высота 105-</w:t>
      </w:r>
      <w:smartTag w:uri="urn:schemas-microsoft-com:office:smarttags" w:element="metricconverter">
        <w:smartTagPr>
          <w:attr w:name="ProductID" w:val="110 см"/>
        </w:smartTagPr>
        <w:r w:rsidRPr="00101D03">
          <w:rPr>
            <w:rFonts w:ascii="Times New Roman" w:eastAsia="Times New Roman" w:hAnsi="Times New Roman"/>
          </w:rPr>
          <w:t>110 см</w:t>
        </w:r>
      </w:smartTag>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гимнастическом бревне (девочки)</w:t>
      </w:r>
    </w:p>
    <w:p w:rsidR="002709CB" w:rsidRPr="00101D03" w:rsidRDefault="002709CB" w:rsidP="00800C5F">
      <w:pPr>
        <w:tabs>
          <w:tab w:val="left" w:pos="521"/>
        </w:tabs>
        <w:spacing w:after="0" w:line="240" w:lineRule="auto"/>
        <w:jc w:val="both"/>
        <w:rPr>
          <w:rFonts w:ascii="Times New Roman" w:eastAsia="Times New Roman" w:hAnsi="Times New Roman"/>
        </w:rPr>
      </w:pPr>
      <w:r w:rsidRPr="00101D03">
        <w:rPr>
          <w:rFonts w:ascii="Times New Roman" w:eastAsia="Times New Roman" w:hAnsi="Times New Roman"/>
        </w:rPr>
        <w:t>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2709CB" w:rsidRPr="00101D03" w:rsidRDefault="002709CB" w:rsidP="00800C5F">
      <w:pPr>
        <w:spacing w:after="0" w:line="240" w:lineRule="auto"/>
        <w:jc w:val="both"/>
        <w:rPr>
          <w:rFonts w:ascii="Times New Roman" w:eastAsia="Times New Roman" w:hAnsi="Times New Roman"/>
          <w:i/>
        </w:rPr>
      </w:pPr>
      <w:bookmarkStart w:id="224" w:name="page644"/>
      <w:bookmarkEnd w:id="224"/>
      <w:r w:rsidRPr="00101D03">
        <w:rPr>
          <w:rFonts w:ascii="Times New Roman" w:eastAsia="Times New Roman" w:hAnsi="Times New Roman"/>
          <w:i/>
        </w:rPr>
        <w:t>Упражнения и комбинации на гимнастической перекладине(мальчики)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подъём переворотом в упор толчком двумя ногами правой (левой) ногой в упор вне - спад подъём-перемах правой (левой) назад - соскок с поворотом на 90 °.</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гимнастических брусьях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Мальчики (на параллельных брусьях): размахивание в упоре-сед ноги врозь- перемах во внутрь-упор- размахивание в упоре- соскок махом назад.</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Девочки: махом одной и толчком другой ноги о верхнюю жердь - подъём переворотом в упор на нижнюю жердь- соскок назад с поворотом на 90 °</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лазанье по канату (мальчики);</w:t>
      </w:r>
    </w:p>
    <w:p w:rsidR="002709CB" w:rsidRPr="00101D03" w:rsidRDefault="002709CB" w:rsidP="00800C5F">
      <w:pPr>
        <w:tabs>
          <w:tab w:val="left" w:pos="181"/>
        </w:tabs>
        <w:spacing w:after="0" w:line="240" w:lineRule="auto"/>
        <w:jc w:val="both"/>
        <w:rPr>
          <w:rFonts w:ascii="Times New Roman" w:eastAsia="Times New Roman" w:hAnsi="Times New Roman"/>
        </w:rPr>
      </w:pPr>
      <w:r w:rsidRPr="00101D03">
        <w:rPr>
          <w:rFonts w:ascii="Times New Roman" w:eastAsia="Times New Roman" w:hAnsi="Times New Roman"/>
        </w:rPr>
        <w:t>лазанье по гимнастической стенке вверх, вниз, горизонтально, по диагонали лицом и спиной к стенке (девочки);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приземление на точность и сохранение равновесия;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преодоление полос препятствий.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lastRenderedPageBreak/>
        <w:t>Общефизическая подготовка:</w:t>
      </w:r>
    </w:p>
    <w:p w:rsidR="002709CB" w:rsidRPr="00101D03" w:rsidRDefault="002709CB" w:rsidP="00800C5F">
      <w:pPr>
        <w:tabs>
          <w:tab w:val="left" w:pos="143"/>
        </w:tabs>
        <w:spacing w:after="0" w:line="240" w:lineRule="auto"/>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гибкости</w:t>
      </w:r>
    </w:p>
    <w:p w:rsidR="002709CB" w:rsidRPr="00101D03" w:rsidRDefault="002709CB" w:rsidP="00800C5F">
      <w:pPr>
        <w:tabs>
          <w:tab w:val="left" w:pos="140"/>
        </w:tabs>
        <w:spacing w:after="0" w:line="240" w:lineRule="auto"/>
        <w:jc w:val="both"/>
        <w:rPr>
          <w:rFonts w:ascii="Times New Roman" w:eastAsia="Times New Roman" w:hAnsi="Times New Roman"/>
        </w:rPr>
      </w:pPr>
      <w:r w:rsidRPr="00101D03">
        <w:rPr>
          <w:rFonts w:ascii="Times New Roman" w:eastAsia="Times New Roman" w:hAnsi="Times New Roman"/>
        </w:rPr>
        <w:t>наклон туловища вперед, назад в стороны с возрастающей амплитудой движений в положении стоя, сидя, сидя ноги в стороны;</w:t>
      </w:r>
    </w:p>
    <w:p w:rsidR="002709CB" w:rsidRPr="00101D03" w:rsidRDefault="002709CB" w:rsidP="00800C5F">
      <w:pPr>
        <w:tabs>
          <w:tab w:val="left" w:pos="244"/>
        </w:tabs>
        <w:spacing w:after="0" w:line="240" w:lineRule="auto"/>
        <w:jc w:val="both"/>
        <w:rPr>
          <w:rFonts w:ascii="Times New Roman" w:eastAsia="Times New Roman" w:hAnsi="Times New Roman"/>
        </w:rPr>
      </w:pPr>
      <w:r w:rsidRPr="00101D03">
        <w:rPr>
          <w:rFonts w:ascii="Times New Roman" w:eastAsia="Times New Roman" w:hAnsi="Times New Roman"/>
        </w:rPr>
        <w:t>упражнения с гимнастической палкой (укороченной скакалкой) для развития подвижности плечевого сустава (выкруты);</w:t>
      </w:r>
    </w:p>
    <w:p w:rsidR="002709CB" w:rsidRPr="00101D03" w:rsidRDefault="002709CB" w:rsidP="00800C5F">
      <w:pPr>
        <w:tabs>
          <w:tab w:val="left" w:pos="18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активных и пассивных упражнений с большой амплитудой движений;</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упражнения для развития подвижности суставов (полушпагат, шпагат, складка, мост).</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преодоление препятствий прыжком с опорой на руки;</w:t>
      </w:r>
    </w:p>
    <w:p w:rsidR="002709CB" w:rsidRPr="00101D03" w:rsidRDefault="002709CB" w:rsidP="00800C5F">
      <w:pPr>
        <w:tabs>
          <w:tab w:val="left" w:pos="164"/>
        </w:tabs>
        <w:spacing w:after="0" w:line="240" w:lineRule="auto"/>
        <w:jc w:val="both"/>
        <w:rPr>
          <w:rFonts w:ascii="Times New Roman" w:eastAsia="Times New Roman" w:hAnsi="Times New Roman"/>
        </w:rPr>
      </w:pPr>
      <w:r w:rsidRPr="00101D03">
        <w:rPr>
          <w:rFonts w:ascii="Times New Roman" w:eastAsia="Times New Roman" w:hAnsi="Times New Roman"/>
        </w:rPr>
        <w:t>броски теннисного мяча правой и левой рукой в подвижную и не подвижную мишень, с места и разбега;</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разнообразные прыжки через гимнастическую скакалку на месте и с продвижением;</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прыжки на точность отталкивания и приземления.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подтягивание в висе и отжимание в упоре;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подтягивание в висе стоя (лежа) на низкой перекладине (девочки);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отжимание в упоре лежа с изменяющейся высотой опоры для рук и ног;</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поднимание ног в висе на гимнастической стенке до посильной высоты;</w:t>
      </w:r>
    </w:p>
    <w:p w:rsidR="002709CB"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метание набивного мяча из различных исходных положений;</w:t>
      </w:r>
    </w:p>
    <w:p w:rsidR="00C56AE1" w:rsidRDefault="002709CB" w:rsidP="00800C5F">
      <w:pPr>
        <w:tabs>
          <w:tab w:val="left" w:pos="208"/>
          <w:tab w:val="left" w:pos="1388"/>
          <w:tab w:val="left" w:pos="2708"/>
          <w:tab w:val="left" w:pos="4328"/>
          <w:tab w:val="left" w:pos="5628"/>
          <w:tab w:val="left" w:pos="5988"/>
          <w:tab w:val="left" w:pos="7448"/>
          <w:tab w:val="left" w:pos="8628"/>
          <w:tab w:val="left" w:pos="946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w:t>
      </w:r>
      <w:r w:rsidRPr="00101D03">
        <w:rPr>
          <w:rFonts w:ascii="Times New Roman" w:eastAsia="Times New Roman" w:hAnsi="Times New Roman"/>
        </w:rPr>
        <w:tab/>
        <w:t>упражнений</w:t>
      </w:r>
      <w:r w:rsidRPr="00101D03">
        <w:rPr>
          <w:rFonts w:ascii="Times New Roman" w:eastAsia="Times New Roman" w:hAnsi="Times New Roman"/>
        </w:rPr>
        <w:tab/>
        <w:t>избирательного</w:t>
      </w:r>
      <w:r w:rsidRPr="00101D03">
        <w:rPr>
          <w:rFonts w:ascii="Times New Roman" w:eastAsia="Times New Roman" w:hAnsi="Times New Roman"/>
        </w:rPr>
        <w:tab/>
        <w:t>воздействия</w:t>
      </w:r>
      <w:r w:rsidRPr="00101D03">
        <w:rPr>
          <w:rFonts w:ascii="Times New Roman" w:eastAsia="Times New Roman" w:hAnsi="Times New Roman"/>
        </w:rPr>
        <w:tab/>
        <w:t>на</w:t>
      </w:r>
      <w:r w:rsidRPr="00101D03">
        <w:rPr>
          <w:rFonts w:ascii="Times New Roman" w:eastAsia="Times New Roman" w:hAnsi="Times New Roman"/>
        </w:rPr>
        <w:tab/>
        <w:t>отдельные</w:t>
      </w:r>
    </w:p>
    <w:p w:rsidR="002709CB" w:rsidRDefault="00C56AE1" w:rsidP="00800C5F">
      <w:pPr>
        <w:tabs>
          <w:tab w:val="left" w:pos="208"/>
          <w:tab w:val="left" w:pos="1388"/>
          <w:tab w:val="left" w:pos="2708"/>
          <w:tab w:val="left" w:pos="4328"/>
          <w:tab w:val="left" w:pos="5628"/>
          <w:tab w:val="left" w:pos="5988"/>
          <w:tab w:val="left" w:pos="7448"/>
          <w:tab w:val="left" w:pos="8628"/>
          <w:tab w:val="left" w:pos="9468"/>
        </w:tabs>
        <w:spacing w:after="0" w:line="240" w:lineRule="auto"/>
        <w:jc w:val="both"/>
        <w:rPr>
          <w:rFonts w:ascii="Times New Roman" w:eastAsia="Times New Roman" w:hAnsi="Times New Roman"/>
        </w:rPr>
      </w:pPr>
      <w:r>
        <w:rPr>
          <w:rFonts w:ascii="Times New Roman" w:eastAsia="Times New Roman" w:hAnsi="Times New Roman"/>
        </w:rPr>
        <w:t>м</w:t>
      </w:r>
      <w:r w:rsidR="002709CB" w:rsidRPr="00101D03">
        <w:rPr>
          <w:rFonts w:ascii="Times New Roman" w:eastAsia="Times New Roman" w:hAnsi="Times New Roman"/>
        </w:rPr>
        <w:t>ышечные</w:t>
      </w:r>
      <w:r w:rsidR="002709CB" w:rsidRPr="00101D03">
        <w:rPr>
          <w:rFonts w:ascii="Times New Roman" w:eastAsia="Times New Roman" w:hAnsi="Times New Roman"/>
        </w:rPr>
        <w:tab/>
        <w:t>группы</w:t>
      </w:r>
      <w:r w:rsidR="002709CB" w:rsidRPr="00101D03">
        <w:rPr>
          <w:rFonts w:ascii="Times New Roman" w:eastAsia="Times New Roman" w:hAnsi="Times New Roman"/>
        </w:rPr>
        <w:tab/>
        <w:t>сувеличивающимся темпом движений без потери качества выполнения).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Легкая атлетика </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Беговые упражнения:</w:t>
      </w:r>
    </w:p>
    <w:p w:rsidR="002709CB" w:rsidRPr="00101D03" w:rsidRDefault="002709CB" w:rsidP="00800C5F">
      <w:pPr>
        <w:tabs>
          <w:tab w:val="left" w:pos="191"/>
        </w:tabs>
        <w:spacing w:after="0" w:line="240" w:lineRule="auto"/>
        <w:jc w:val="both"/>
        <w:rPr>
          <w:rFonts w:ascii="Times New Roman" w:eastAsia="Times New Roman" w:hAnsi="Times New Roman"/>
        </w:rPr>
      </w:pPr>
      <w:r w:rsidRPr="00101D03">
        <w:rPr>
          <w:rFonts w:ascii="Times New Roman" w:eastAsia="Times New Roman" w:hAnsi="Times New Roman"/>
        </w:rPr>
        <w:t xml:space="preserve">ускорение с высокого старта от 30 до </w:t>
      </w:r>
      <w:smartTag w:uri="urn:schemas-microsoft-com:office:smarttags" w:element="metricconverter">
        <w:smartTagPr>
          <w:attr w:name="ProductID" w:val="40 м"/>
        </w:smartTagPr>
        <w:r w:rsidRPr="00101D03">
          <w:rPr>
            <w:rFonts w:ascii="Times New Roman" w:eastAsia="Times New Roman" w:hAnsi="Times New Roman"/>
          </w:rPr>
          <w:t>40 м</w:t>
        </w:r>
      </w:smartTag>
      <w:r w:rsidRPr="00101D03">
        <w:rPr>
          <w:rFonts w:ascii="Times New Roman" w:eastAsia="Times New Roman" w:hAnsi="Times New Roman"/>
        </w:rPr>
        <w:t xml:space="preserve">; бег с ускорением от 40 до </w:t>
      </w:r>
      <w:smartTag w:uri="urn:schemas-microsoft-com:office:smarttags" w:element="metricconverter">
        <w:smartTagPr>
          <w:attr w:name="ProductID" w:val="60 м"/>
        </w:smartTagPr>
        <w:r w:rsidRPr="00101D03">
          <w:rPr>
            <w:rFonts w:ascii="Times New Roman" w:eastAsia="Times New Roman" w:hAnsi="Times New Roman"/>
          </w:rPr>
          <w:t>60 м</w:t>
        </w:r>
      </w:smartTag>
      <w:r w:rsidRPr="00101D03">
        <w:rPr>
          <w:rFonts w:ascii="Times New Roman" w:eastAsia="Times New Roman" w:hAnsi="Times New Roman"/>
        </w:rPr>
        <w:t xml:space="preserve">; скоростной бег до </w:t>
      </w:r>
      <w:smartTag w:uri="urn:schemas-microsoft-com:office:smarttags" w:element="metricconverter">
        <w:smartTagPr>
          <w:attr w:name="ProductID" w:val="60 м"/>
        </w:smartTagPr>
        <w:r w:rsidRPr="00101D03">
          <w:rPr>
            <w:rFonts w:ascii="Times New Roman" w:eastAsia="Times New Roman" w:hAnsi="Times New Roman"/>
          </w:rPr>
          <w:t>60 м</w:t>
        </w:r>
      </w:smartTag>
      <w:r w:rsidRPr="00101D03">
        <w:rPr>
          <w:rFonts w:ascii="Times New Roman" w:eastAsia="Times New Roman" w:hAnsi="Times New Roman"/>
        </w:rPr>
        <w:t xml:space="preserve">; на результат </w:t>
      </w:r>
      <w:smartTag w:uri="urn:schemas-microsoft-com:office:smarttags" w:element="metricconverter">
        <w:smartTagPr>
          <w:attr w:name="ProductID" w:val="60 м"/>
        </w:smartTagPr>
        <w:r w:rsidRPr="00101D03">
          <w:rPr>
            <w:rFonts w:ascii="Times New Roman" w:eastAsia="Times New Roman" w:hAnsi="Times New Roman"/>
          </w:rPr>
          <w:t>60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высокий старт;</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бег в равномерном темпе : мальчики до 20 минут, девочки до 15 мин.</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кроссовый бег; бег на 1500м.</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варианты челночного бега 3х10 м.</w:t>
      </w:r>
    </w:p>
    <w:p w:rsidR="002709CB" w:rsidRPr="00101D03" w:rsidRDefault="002709CB" w:rsidP="00800C5F">
      <w:pPr>
        <w:spacing w:after="0" w:line="240" w:lineRule="auto"/>
        <w:jc w:val="both"/>
        <w:rPr>
          <w:rFonts w:ascii="Times New Roman" w:eastAsia="Times New Roman" w:hAnsi="Times New Roman"/>
          <w:i/>
        </w:rPr>
      </w:pPr>
      <w:bookmarkStart w:id="225" w:name="page645"/>
      <w:bookmarkEnd w:id="225"/>
      <w:r w:rsidRPr="00101D03">
        <w:rPr>
          <w:rFonts w:ascii="Times New Roman" w:eastAsia="Times New Roman" w:hAnsi="Times New Roman"/>
          <w:i/>
        </w:rPr>
        <w:t>Прыжковые упражнения:</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 xml:space="preserve">прыжок в длину с </w:t>
      </w:r>
      <w:r w:rsidRPr="00101D03">
        <w:rPr>
          <w:rFonts w:ascii="Times New Roman" w:eastAsia="Times New Roman" w:hAnsi="Times New Roman"/>
          <w:i/>
        </w:rPr>
        <w:t>7-9шагов</w:t>
      </w:r>
      <w:r w:rsidRPr="00101D03">
        <w:rPr>
          <w:rFonts w:ascii="Times New Roman" w:eastAsia="Times New Roman" w:hAnsi="Times New Roman"/>
        </w:rPr>
        <w:t xml:space="preserve"> разбега способом «согнув ноги»;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 xml:space="preserve">прыжок в высоту с </w:t>
      </w:r>
      <w:r w:rsidRPr="00101D03">
        <w:rPr>
          <w:rFonts w:ascii="Times New Roman" w:eastAsia="Times New Roman" w:hAnsi="Times New Roman"/>
          <w:i/>
        </w:rPr>
        <w:t>3-5шагов</w:t>
      </w:r>
      <w:r w:rsidRPr="00101D03">
        <w:rPr>
          <w:rFonts w:ascii="Times New Roman" w:eastAsia="Times New Roman" w:hAnsi="Times New Roman"/>
        </w:rPr>
        <w:t xml:space="preserve"> разбега способом «перешагивание».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Метание малого мяча: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метание теннисного мяча с места на дальность отскока от стены;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метание малого мяча на заданное расстояние; на дальность;</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метание малого мяча в вертикальную неподвижную мишень;</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броски набивного мяча двумя руками из-за головы с положения сидя на полу, от груди.</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передвижение ходьбой, бегом по пересеченной местности;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преодоление полос препятствий.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tabs>
          <w:tab w:val="left" w:pos="494"/>
        </w:tabs>
        <w:spacing w:after="0" w:line="240" w:lineRule="auto"/>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максимальной скоростью в режиме повоторно-интервального метода;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равномерной скоростью в зонах большой и умеренной интенсивности.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прыжки в полуприседе (на месте, с продвижением в разные стороны);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запрыгивание с последующим спрыгиванием;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с набивными мячами.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lastRenderedPageBreak/>
        <w:t>бег на месте с максимальной скоростью и темпом с опорой на руки и без опоры;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повторный бег на короткие дистанции с максимальной скоростью (по прямой);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прыжки через скакалку в максимальном темпе;</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Спортивные игры </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Баскетбол </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стойка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остановка двумя шагами и прыжком;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повороты без мяча и с мячом;</w:t>
      </w:r>
    </w:p>
    <w:p w:rsidR="002709CB" w:rsidRPr="00101D03" w:rsidRDefault="002709CB" w:rsidP="00800C5F">
      <w:pPr>
        <w:tabs>
          <w:tab w:val="left" w:pos="533"/>
        </w:tabs>
        <w:spacing w:after="0" w:line="240" w:lineRule="auto"/>
        <w:jc w:val="both"/>
        <w:rPr>
          <w:rFonts w:ascii="Times New Roman" w:eastAsia="Times New Roman" w:hAnsi="Times New Roman"/>
        </w:rPr>
      </w:pPr>
      <w:r w:rsidRPr="00101D03">
        <w:rPr>
          <w:rFonts w:ascii="Times New Roman" w:eastAsia="Times New Roman" w:hAnsi="Times New Roman"/>
        </w:rPr>
        <w:t>комбинация из освоенных элементов техники передвижений (перемещения в стойке, остановка, поворот, ускорение)</w:t>
      </w:r>
    </w:p>
    <w:p w:rsidR="002709CB" w:rsidRPr="00101D03" w:rsidRDefault="002709CB" w:rsidP="00800C5F">
      <w:pPr>
        <w:tabs>
          <w:tab w:val="left" w:pos="528"/>
        </w:tabs>
        <w:spacing w:after="0" w:line="240" w:lineRule="auto"/>
        <w:jc w:val="both"/>
        <w:rPr>
          <w:rFonts w:ascii="Times New Roman" w:eastAsia="Times New Roman" w:hAnsi="Times New Roman"/>
        </w:rPr>
      </w:pPr>
      <w:r w:rsidRPr="00101D03">
        <w:rPr>
          <w:rFonts w:ascii="Times New Roman" w:eastAsia="Times New Roman" w:hAnsi="Times New Roman"/>
        </w:rPr>
        <w:t>ведение мяча шагом, бегом, змейкой, с обеганием стоек; по прямой, с изменением направления движения и скорости;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ведение мяча в низкой, средней и высокой стойке на месте с пассивным сопротивлением защитника;</w:t>
      </w:r>
    </w:p>
    <w:p w:rsidR="002709CB" w:rsidRPr="00101D03" w:rsidRDefault="002709CB" w:rsidP="00800C5F">
      <w:pPr>
        <w:tabs>
          <w:tab w:val="left" w:pos="554"/>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двумя руками от груди на месте и в движении с пассивным сопротивлением защитника;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одной рукой от плеча на месте;</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двумя руками с отскоком от пола;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-броски одной и двумя руками с места и в движении(после ведения, после ловли) без сопротивления защитника. Максимальное расстояние до корзины </w:t>
      </w:r>
      <w:smartTag w:uri="urn:schemas-microsoft-com:office:smarttags" w:element="metricconverter">
        <w:smartTagPr>
          <w:attr w:name="ProductID" w:val="4,80 м"/>
        </w:smartTagPr>
        <w:r w:rsidRPr="00101D03">
          <w:rPr>
            <w:rFonts w:ascii="Times New Roman" w:eastAsia="Times New Roman" w:hAnsi="Times New Roman"/>
          </w:rPr>
          <w:t>4,80 м</w:t>
        </w:r>
      </w:smartTag>
      <w:r w:rsidRPr="00101D03">
        <w:rPr>
          <w:rFonts w:ascii="Times New Roman" w:eastAsia="Times New Roman" w:hAnsi="Times New Roman"/>
        </w:rPr>
        <w:t>.</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то же с пассивным противодействием.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штрафной бросок;</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вырывание и выбивание мяча;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игра по правилам.</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Волейбол </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стойки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ходьба, бег и выполнение заданий (сесть на пол, встать, подпрыгнуть и др.);</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прием и передача мяча двумя руками снизу на месте в паре, через сетку;</w:t>
      </w:r>
    </w:p>
    <w:p w:rsidR="002709CB" w:rsidRPr="00101D03" w:rsidRDefault="002709CB" w:rsidP="00800C5F">
      <w:pPr>
        <w:tabs>
          <w:tab w:val="left" w:pos="480"/>
        </w:tabs>
        <w:spacing w:after="0" w:line="240" w:lineRule="auto"/>
        <w:jc w:val="both"/>
        <w:rPr>
          <w:rFonts w:ascii="Times New Roman" w:eastAsia="Times New Roman" w:hAnsi="Times New Roman"/>
        </w:rPr>
      </w:pPr>
      <w:bookmarkStart w:id="226" w:name="page646"/>
      <w:bookmarkEnd w:id="226"/>
      <w:r w:rsidRPr="00101D03">
        <w:rPr>
          <w:rFonts w:ascii="Times New Roman" w:eastAsia="Times New Roman" w:hAnsi="Times New Roman"/>
        </w:rPr>
        <w:t>прием и передача мяча сверху двумя руками;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нижняя прямая подача;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игра по упрощенным правилам мини-волейбола.</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tabs>
          <w:tab w:val="left" w:pos="494"/>
        </w:tabs>
        <w:spacing w:after="0" w:line="240" w:lineRule="auto"/>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800C5F">
      <w:pPr>
        <w:tabs>
          <w:tab w:val="left" w:pos="530"/>
        </w:tabs>
        <w:spacing w:after="0" w:line="240" w:lineRule="auto"/>
        <w:jc w:val="both"/>
        <w:rPr>
          <w:rFonts w:ascii="Times New Roman" w:eastAsia="Times New Roman" w:hAnsi="Times New Roman"/>
        </w:rPr>
      </w:pPr>
      <w:r w:rsidRPr="00101D03">
        <w:rPr>
          <w:rFonts w:ascii="Times New Roman" w:eastAsia="Times New Roman" w:hAnsi="Times New Roman"/>
        </w:rPr>
        <w:t>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выпрыгивание вверх с доставанием ориентиров левой (правой) рукой;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челночный бег (чередование дистанции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прыжки вверх на обеих ногах и на одной ноге с места и с разбега;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повторный бег с максимальной скоростью с уменьшающимся интервалом отдыха.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броски баскетбольного мяча по неподвижной и подвижной мишени;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«тенью» (повторение движений партнера);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по гимнастической скамейке;</w:t>
      </w:r>
    </w:p>
    <w:p w:rsidR="002709CB" w:rsidRPr="00101D03" w:rsidRDefault="002709CB" w:rsidP="00800C5F">
      <w:pPr>
        <w:tabs>
          <w:tab w:val="left" w:pos="504"/>
        </w:tabs>
        <w:spacing w:after="0" w:line="240" w:lineRule="auto"/>
        <w:jc w:val="both"/>
        <w:rPr>
          <w:rFonts w:ascii="Times New Roman" w:eastAsia="Times New Roman" w:hAnsi="Times New Roman"/>
        </w:rPr>
      </w:pPr>
      <w:r w:rsidRPr="00101D03">
        <w:rPr>
          <w:rFonts w:ascii="Times New Roman" w:eastAsia="Times New Roman" w:hAnsi="Times New Roman"/>
        </w:rPr>
        <w:t>броски малого мяча в стену одной рукой (обеими руками) с последующей его ловлей одной рукой (обеими руками) после отскока от стены (от пола).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Развитие силы многоскоки; прыжки на обеих ногах с дополнительным отягощением (вперед, в приседе).</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Лыжная подготовка (лыжные гонки)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Одновременный одношажный ход. Подъём в гору скользящим шагом. Преодоление бугров и впадин при спуске с горы. Поворот на месте махом. Прохождение дистанции </w:t>
      </w:r>
      <w:smartTag w:uri="urn:schemas-microsoft-com:office:smarttags" w:element="metricconverter">
        <w:smartTagPr>
          <w:attr w:name="ProductID" w:val="4 км"/>
        </w:smartTagPr>
        <w:r w:rsidRPr="00101D03">
          <w:rPr>
            <w:rFonts w:ascii="Times New Roman" w:eastAsia="Times New Roman" w:hAnsi="Times New Roman"/>
          </w:rPr>
          <w:t>4 км</w:t>
        </w:r>
      </w:smartTag>
      <w:r w:rsidRPr="00101D03">
        <w:rPr>
          <w:rFonts w:ascii="Times New Roman" w:eastAsia="Times New Roman" w:hAnsi="Times New Roman"/>
        </w:rPr>
        <w:t>. Игры: "Гонки с преследованием", "Гонки с выбываннием", "Карельская гонка" и др.</w:t>
      </w:r>
    </w:p>
    <w:p w:rsidR="002709CB" w:rsidRPr="00101D03" w:rsidRDefault="002709CB" w:rsidP="00800C5F">
      <w:pPr>
        <w:spacing w:after="0" w:line="240" w:lineRule="auto"/>
        <w:jc w:val="both"/>
        <w:rPr>
          <w:rFonts w:ascii="Times New Roman" w:eastAsia="Times New Roman" w:hAnsi="Times New Roman"/>
          <w:lang w:eastAsia="ru-RU"/>
        </w:rPr>
      </w:pPr>
    </w:p>
    <w:p w:rsidR="002709CB" w:rsidRPr="00101D03" w:rsidRDefault="00101D03" w:rsidP="00800C5F">
      <w:pPr>
        <w:spacing w:after="0" w:line="240" w:lineRule="auto"/>
        <w:jc w:val="both"/>
        <w:rPr>
          <w:rFonts w:ascii="Times New Roman" w:eastAsia="Times New Roman" w:hAnsi="Times New Roman"/>
          <w:b/>
        </w:rPr>
      </w:pPr>
      <w:r>
        <w:rPr>
          <w:rFonts w:ascii="Times New Roman" w:eastAsia="Times New Roman" w:hAnsi="Times New Roman"/>
          <w:b/>
        </w:rPr>
        <w:lastRenderedPageBreak/>
        <w:t xml:space="preserve">8 </w:t>
      </w:r>
      <w:r w:rsidR="002709CB" w:rsidRPr="00101D03">
        <w:rPr>
          <w:rFonts w:ascii="Times New Roman" w:eastAsia="Times New Roman" w:hAnsi="Times New Roman"/>
          <w:b/>
        </w:rPr>
        <w:t xml:space="preserve">класс   </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Знания о физической культуре </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История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Физическая культура в современном обществе.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Физическая культура (основные понятия)</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Всестороннее и гармоничное физическое развитие. Здоровье и здоровый образ жизни.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Физическая культура человека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Проведение самостоятельных занятий по коррекции осанки и телосложения.</w:t>
      </w:r>
    </w:p>
    <w:p w:rsidR="002709CB" w:rsidRPr="00101D03" w:rsidRDefault="002709CB" w:rsidP="00800C5F">
      <w:pPr>
        <w:spacing w:after="0" w:line="240" w:lineRule="auto"/>
        <w:jc w:val="both"/>
        <w:rPr>
          <w:rFonts w:ascii="Times New Roman" w:eastAsia="Times New Roman" w:hAnsi="Times New Roman"/>
          <w:b/>
        </w:rPr>
      </w:pPr>
      <w:bookmarkStart w:id="227" w:name="page647"/>
      <w:bookmarkEnd w:id="227"/>
      <w:r w:rsidRPr="00101D03">
        <w:rPr>
          <w:rFonts w:ascii="Times New Roman" w:eastAsia="Times New Roman" w:hAnsi="Times New Roman"/>
          <w:b/>
        </w:rPr>
        <w:t>Способы двигательной (физкультурной) деятельности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Организация и проведение самостоятельных занятий физической культурой. Подготовка к занятиям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Планирование занятий физической культурой</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Оценка эффективности занятий физической культурой.</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Физическое совершенствование  Физкультурно-оздоровительная деятельность ( в процессе уроков)</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Оздоровительные формы занятий в режиме учебного дня и учебной недели.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физкультминуток и физкультпауз.</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на формирование правильной осанки.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Индивидуальные комплексы адаптивно (лечебной) и корригирующей физической культуры.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Спортивно-оздоровительная деятельность с общеразвивающей направленностью. Гимнастик</w:t>
      </w:r>
      <w:r w:rsidR="00955979">
        <w:rPr>
          <w:rFonts w:ascii="Times New Roman" w:eastAsia="Times New Roman" w:hAnsi="Times New Roman"/>
          <w:b/>
        </w:rPr>
        <w:t>а с основами акробатики.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Организующие команды и приемы:</w:t>
      </w:r>
    </w:p>
    <w:p w:rsidR="002709CB" w:rsidRPr="00101D03" w:rsidRDefault="002709CB" w:rsidP="00800C5F">
      <w:pPr>
        <w:tabs>
          <w:tab w:val="left" w:pos="136"/>
        </w:tabs>
        <w:spacing w:after="0" w:line="240" w:lineRule="auto"/>
        <w:jc w:val="both"/>
        <w:rPr>
          <w:rFonts w:ascii="Times New Roman" w:eastAsia="Times New Roman" w:hAnsi="Times New Roman"/>
        </w:rPr>
      </w:pPr>
      <w:r w:rsidRPr="00101D03">
        <w:rPr>
          <w:rFonts w:ascii="Times New Roman" w:eastAsia="Times New Roman" w:hAnsi="Times New Roman"/>
        </w:rPr>
        <w:t>построение и перестроение на месте; -команда "Прямо!"; -повороты в движении направо, налево.</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Акробатические упражнения и комбинации: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Мальчики: кувырок назад в упор стоя ноги врозь; кувырок вперед и назад; длинный кувырок; стойка на голове и руках.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Акробатическая комбинация: и.п.: основная стойка. Упор присев - кувырок назад в упор стоя ноги врозь - стойка на голове и руках - кувырок вперед со стойки - длинный кувырок вперед - встать, руки в стороны.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Девочки: "мост" и поворот в упор стоя на одном колене; кувырки вперед и назад.</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Акробатическая комбинация: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Ритмическая гимнастика (девочки)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стилизованные общеразвивающие упражнения.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Опорные прыжки: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Мальчики: прыжок согнув ноги(козел в длину, высота 115см). Девочки: прыжок боком (конь в ширину, высота </w:t>
      </w:r>
      <w:smartTag w:uri="urn:schemas-microsoft-com:office:smarttags" w:element="metricconverter">
        <w:smartTagPr>
          <w:attr w:name="ProductID" w:val="110 см"/>
        </w:smartTagPr>
        <w:r w:rsidRPr="00101D03">
          <w:rPr>
            <w:rFonts w:ascii="Times New Roman" w:eastAsia="Times New Roman" w:hAnsi="Times New Roman"/>
          </w:rPr>
          <w:t>110 см</w:t>
        </w:r>
      </w:smartTag>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гимнастическом бревне (девочки)</w:t>
      </w:r>
    </w:p>
    <w:p w:rsidR="002709CB" w:rsidRPr="00101D03" w:rsidRDefault="002709CB" w:rsidP="00800C5F">
      <w:pPr>
        <w:tabs>
          <w:tab w:val="left" w:pos="169"/>
        </w:tabs>
        <w:spacing w:after="0" w:line="240" w:lineRule="auto"/>
        <w:jc w:val="both"/>
        <w:rPr>
          <w:rFonts w:ascii="Times New Roman" w:eastAsia="Times New Roman" w:hAnsi="Times New Roman"/>
        </w:rPr>
      </w:pPr>
      <w:r w:rsidRPr="00101D03">
        <w:rPr>
          <w:rFonts w:ascii="Times New Roman" w:eastAsia="Times New Roman" w:hAnsi="Times New Roman"/>
        </w:rPr>
        <w:t>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гимнастической перекладине(мальчики)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Из виса на подколенках через стойку на руках опускание в упор присев; подъём махом назад в сед ноги врозь; подъём завесом вне.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гимнастических брусьях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Мальчики: из упора на предплечьях - подъём махом вперед в сед ноги врозь - перемах внутрь - соскок махом назад.</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Девочки:</w:t>
      </w:r>
    </w:p>
    <w:p w:rsidR="002709CB" w:rsidRPr="00101D03" w:rsidRDefault="002709CB" w:rsidP="00800C5F">
      <w:pPr>
        <w:tabs>
          <w:tab w:val="left" w:pos="198"/>
        </w:tabs>
        <w:spacing w:after="0" w:line="240" w:lineRule="auto"/>
        <w:jc w:val="both"/>
        <w:rPr>
          <w:rFonts w:ascii="Times New Roman" w:eastAsia="Times New Roman" w:hAnsi="Times New Roman"/>
        </w:rPr>
      </w:pPr>
      <w:r w:rsidRPr="00101D03">
        <w:rPr>
          <w:rFonts w:ascii="Times New Roman" w:eastAsia="Times New Roman" w:hAnsi="Times New Roman"/>
        </w:rPr>
        <w:lastRenderedPageBreak/>
        <w:t>из виса стоя на нижней жерди махом одной и толчком другой в вис прогнувшись на нижней жерди с опорой ступнями о верхнюю жердь - махом одной и толчком другой ноги переворот в упор на нижнюю жердь - махом назад соскок с поворотом на 90 ° Размахивание изгибами в висе на верхней жерди - вис лёжа на нижней жерди - сед боком соскок с поворотом на 90 °</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лазанье по канату (мальчики);</w:t>
      </w:r>
    </w:p>
    <w:p w:rsidR="002709CB" w:rsidRPr="00101D03" w:rsidRDefault="002709CB" w:rsidP="00800C5F">
      <w:pPr>
        <w:tabs>
          <w:tab w:val="left" w:pos="181"/>
        </w:tabs>
        <w:spacing w:after="0" w:line="240" w:lineRule="auto"/>
        <w:jc w:val="both"/>
        <w:rPr>
          <w:rFonts w:ascii="Times New Roman" w:eastAsia="Times New Roman" w:hAnsi="Times New Roman"/>
        </w:rPr>
      </w:pPr>
      <w:bookmarkStart w:id="228" w:name="page648"/>
      <w:bookmarkEnd w:id="228"/>
      <w:r w:rsidRPr="00101D03">
        <w:rPr>
          <w:rFonts w:ascii="Times New Roman" w:eastAsia="Times New Roman" w:hAnsi="Times New Roman"/>
        </w:rPr>
        <w:t>лазанье по гимнастической стенке вверх, вниз, горизонтально, по диагонали лицом и спиной к стенке (девочки);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приземление на точность и сохранение равновесия;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преодоление полос препятствий.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tabs>
          <w:tab w:val="left" w:pos="143"/>
        </w:tabs>
        <w:spacing w:after="0" w:line="240" w:lineRule="auto"/>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гибкости</w:t>
      </w:r>
    </w:p>
    <w:p w:rsidR="002709CB" w:rsidRPr="00101D03" w:rsidRDefault="002709CB" w:rsidP="00800C5F">
      <w:pPr>
        <w:tabs>
          <w:tab w:val="left" w:pos="140"/>
        </w:tabs>
        <w:spacing w:after="0" w:line="240" w:lineRule="auto"/>
        <w:jc w:val="both"/>
        <w:rPr>
          <w:rFonts w:ascii="Times New Roman" w:eastAsia="Times New Roman" w:hAnsi="Times New Roman"/>
        </w:rPr>
      </w:pPr>
      <w:r w:rsidRPr="00101D03">
        <w:rPr>
          <w:rFonts w:ascii="Times New Roman" w:eastAsia="Times New Roman" w:hAnsi="Times New Roman"/>
        </w:rPr>
        <w:t>наклон туловища вперед, назад в стороны с возрастающей амплитудой движений в положении стоя, сидя, сидя ноги в стороны;</w:t>
      </w:r>
    </w:p>
    <w:p w:rsidR="002709CB" w:rsidRPr="00101D03" w:rsidRDefault="002709CB" w:rsidP="00800C5F">
      <w:pPr>
        <w:tabs>
          <w:tab w:val="left" w:pos="244"/>
        </w:tabs>
        <w:spacing w:after="0" w:line="240" w:lineRule="auto"/>
        <w:jc w:val="both"/>
        <w:rPr>
          <w:rFonts w:ascii="Times New Roman" w:eastAsia="Times New Roman" w:hAnsi="Times New Roman"/>
        </w:rPr>
      </w:pPr>
      <w:r w:rsidRPr="00101D03">
        <w:rPr>
          <w:rFonts w:ascii="Times New Roman" w:eastAsia="Times New Roman" w:hAnsi="Times New Roman"/>
        </w:rPr>
        <w:t>упражнения с гимнастической палкой (укороченной скакалкой) для развития подвижности плечевого сустава (выкруты);</w:t>
      </w:r>
    </w:p>
    <w:p w:rsidR="002709CB" w:rsidRPr="00101D03" w:rsidRDefault="002709CB" w:rsidP="00800C5F">
      <w:pPr>
        <w:tabs>
          <w:tab w:val="left" w:pos="18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активных и пассивных упражнений с большой амплитудой движений;</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упражнения для развития подвижности суставов (полушпагат, шпагат, складка, мост).</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преодоление препятствий прыжком с опорой на руки;</w:t>
      </w:r>
    </w:p>
    <w:p w:rsidR="002709CB" w:rsidRPr="00101D03" w:rsidRDefault="002709CB" w:rsidP="00800C5F">
      <w:pPr>
        <w:tabs>
          <w:tab w:val="left" w:pos="164"/>
        </w:tabs>
        <w:spacing w:after="0" w:line="240" w:lineRule="auto"/>
        <w:jc w:val="both"/>
        <w:rPr>
          <w:rFonts w:ascii="Times New Roman" w:eastAsia="Times New Roman" w:hAnsi="Times New Roman"/>
        </w:rPr>
      </w:pPr>
      <w:r w:rsidRPr="00101D03">
        <w:rPr>
          <w:rFonts w:ascii="Times New Roman" w:eastAsia="Times New Roman" w:hAnsi="Times New Roman"/>
        </w:rPr>
        <w:t>броски теннисного мяча правой и левой рукой в подвижную и не подвижную мишень, с места и разбега;</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разнообразные прыжки через гимнастическую скакалку на месте и с продвижением;</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прыжки на точность отталкивания и приземления.</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подтягивание в висе и отжимание в упоре;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подтягивание в висе стоя (лежа) на низкой перекладине (девочки);</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отжимание в упоре лежа с изменяющейся высотой опоры для рук и ног;</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поднимание ног в висе на гимнастической стенке до посильной высоты;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метание набивного мяча из различных исходных положений;</w:t>
      </w:r>
    </w:p>
    <w:p w:rsidR="002709CB" w:rsidRPr="00101D03" w:rsidRDefault="002709CB" w:rsidP="00800C5F">
      <w:pPr>
        <w:tabs>
          <w:tab w:val="left" w:pos="208"/>
          <w:tab w:val="left" w:pos="1388"/>
          <w:tab w:val="left" w:pos="2708"/>
          <w:tab w:val="left" w:pos="4328"/>
          <w:tab w:val="left" w:pos="5628"/>
          <w:tab w:val="left" w:pos="5988"/>
          <w:tab w:val="left" w:pos="7448"/>
          <w:tab w:val="left" w:pos="8628"/>
          <w:tab w:val="left" w:pos="9468"/>
        </w:tabs>
        <w:spacing w:after="0" w:line="240" w:lineRule="auto"/>
        <w:jc w:val="both"/>
        <w:rPr>
          <w:rFonts w:ascii="Times New Roman" w:eastAsia="Times New Roman" w:hAnsi="Times New Roman"/>
        </w:rPr>
      </w:pPr>
      <w:r w:rsidRPr="00101D03">
        <w:rPr>
          <w:rFonts w:ascii="Times New Roman" w:eastAsia="Times New Roman" w:hAnsi="Times New Roman"/>
        </w:rPr>
        <w:t>-комплексы</w:t>
      </w:r>
      <w:r w:rsidRPr="00101D03">
        <w:rPr>
          <w:rFonts w:ascii="Times New Roman" w:eastAsia="Times New Roman" w:hAnsi="Times New Roman"/>
        </w:rPr>
        <w:tab/>
        <w:t>упражнений</w:t>
      </w:r>
      <w:r w:rsidRPr="00101D03">
        <w:rPr>
          <w:rFonts w:ascii="Times New Roman" w:eastAsia="Times New Roman" w:hAnsi="Times New Roman"/>
        </w:rPr>
        <w:tab/>
        <w:t xml:space="preserve">  избирательного</w:t>
      </w:r>
      <w:r w:rsidRPr="00101D03">
        <w:rPr>
          <w:rFonts w:ascii="Times New Roman" w:eastAsia="Times New Roman" w:hAnsi="Times New Roman"/>
        </w:rPr>
        <w:tab/>
        <w:t>воздействия</w:t>
      </w:r>
      <w:r w:rsidRPr="00101D03">
        <w:rPr>
          <w:rFonts w:ascii="Times New Roman" w:eastAsia="Times New Roman" w:hAnsi="Times New Roman"/>
        </w:rPr>
        <w:tab/>
        <w:t>на</w:t>
      </w:r>
      <w:r w:rsidRPr="00101D03">
        <w:rPr>
          <w:rFonts w:ascii="Times New Roman" w:eastAsia="Times New Roman" w:hAnsi="Times New Roman"/>
        </w:rPr>
        <w:tab/>
        <w:t>отдельные мышечные</w:t>
      </w:r>
      <w:r w:rsidRPr="00101D03">
        <w:rPr>
          <w:rFonts w:ascii="Times New Roman" w:eastAsia="Times New Roman" w:hAnsi="Times New Roman"/>
        </w:rPr>
        <w:tab/>
        <w:t>группы</w:t>
      </w:r>
      <w:r w:rsidRPr="00101D03">
        <w:rPr>
          <w:rFonts w:ascii="Times New Roman" w:eastAsia="Times New Roman" w:hAnsi="Times New Roman"/>
        </w:rPr>
        <w:tab/>
        <w:t>сувеличивающимся темпом движений без потери качества выполнения).</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Легкая атлетика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i/>
        </w:rPr>
        <w:t>Беговые упражнения</w:t>
      </w:r>
      <w:r w:rsidRPr="00101D03">
        <w:rPr>
          <w:rFonts w:ascii="Times New Roman" w:eastAsia="Times New Roman" w:hAnsi="Times New Roman"/>
        </w:rPr>
        <w:t>:</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низкий старт до </w:t>
      </w:r>
      <w:smartTag w:uri="urn:schemas-microsoft-com:office:smarttags" w:element="metricconverter">
        <w:smartTagPr>
          <w:attr w:name="ProductID" w:val="30 м"/>
        </w:smartTagPr>
        <w:r w:rsidRPr="00101D03">
          <w:rPr>
            <w:rFonts w:ascii="Times New Roman" w:eastAsia="Times New Roman" w:hAnsi="Times New Roman"/>
          </w:rPr>
          <w:t>30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 xml:space="preserve">от 70 до </w:t>
      </w:r>
      <w:smartTag w:uri="urn:schemas-microsoft-com:office:smarttags" w:element="metricconverter">
        <w:smartTagPr>
          <w:attr w:name="ProductID" w:val="80 м"/>
        </w:smartTagPr>
        <w:r w:rsidRPr="00101D03">
          <w:rPr>
            <w:rFonts w:ascii="Times New Roman" w:eastAsia="Times New Roman" w:hAnsi="Times New Roman"/>
          </w:rPr>
          <w:t>80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 xml:space="preserve">до </w:t>
      </w:r>
      <w:smartTag w:uri="urn:schemas-microsoft-com:office:smarttags" w:element="metricconverter">
        <w:smartTagPr>
          <w:attr w:name="ProductID" w:val="70 м"/>
        </w:smartTagPr>
        <w:r w:rsidRPr="00101D03">
          <w:rPr>
            <w:rFonts w:ascii="Times New Roman" w:eastAsia="Times New Roman" w:hAnsi="Times New Roman"/>
          </w:rPr>
          <w:t>70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 xml:space="preserve">бег на результат </w:t>
      </w:r>
      <w:smartTag w:uri="urn:schemas-microsoft-com:office:smarttags" w:element="metricconverter">
        <w:smartTagPr>
          <w:attr w:name="ProductID" w:val="60 м"/>
        </w:smartTagPr>
        <w:r w:rsidRPr="00101D03">
          <w:rPr>
            <w:rFonts w:ascii="Times New Roman" w:eastAsia="Times New Roman" w:hAnsi="Times New Roman"/>
          </w:rPr>
          <w:t>60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высокий старт;</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бег в равномерном темпе от 20 минут;</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 xml:space="preserve">кроссовый бег; бег на 2000м (мальчики) и </w:t>
      </w:r>
      <w:smartTag w:uri="urn:schemas-microsoft-com:office:smarttags" w:element="metricconverter">
        <w:smartTagPr>
          <w:attr w:name="ProductID" w:val="1500 м"/>
        </w:smartTagPr>
        <w:r w:rsidRPr="00101D03">
          <w:rPr>
            <w:rFonts w:ascii="Times New Roman" w:eastAsia="Times New Roman" w:hAnsi="Times New Roman"/>
          </w:rPr>
          <w:t>1500 м</w:t>
        </w:r>
      </w:smartTag>
      <w:r w:rsidRPr="00101D03">
        <w:rPr>
          <w:rFonts w:ascii="Times New Roman" w:eastAsia="Times New Roman" w:hAnsi="Times New Roman"/>
        </w:rPr>
        <w:t xml:space="preserve"> (девочки).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варианты челночного бега 3х10 м.</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Прыжковые упражнения: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прыжок в длину с 11-13 шагов разбега способом «согнув ноги»;</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прыжок в высоту с 7-9 шагов разбега способом «перешагивание».</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Метание малого мяча:</w:t>
      </w:r>
    </w:p>
    <w:p w:rsidR="002709CB" w:rsidRPr="00101D03" w:rsidRDefault="002709CB" w:rsidP="00800C5F">
      <w:pPr>
        <w:tabs>
          <w:tab w:val="left" w:pos="140"/>
        </w:tabs>
        <w:spacing w:after="0" w:line="240" w:lineRule="auto"/>
        <w:jc w:val="both"/>
        <w:rPr>
          <w:rFonts w:ascii="Times New Roman" w:eastAsia="Times New Roman" w:hAnsi="Times New Roman"/>
        </w:rPr>
      </w:pPr>
      <w:r w:rsidRPr="00101D03">
        <w:rPr>
          <w:rFonts w:ascii="Times New Roman" w:eastAsia="Times New Roman" w:hAnsi="Times New Roman"/>
        </w:rPr>
        <w:t>метание теннисного мяча в горизонтальную и вертикальную цель (1х1 м) (девушки с расстояния 12-</w:t>
      </w:r>
      <w:smartTag w:uri="urn:schemas-microsoft-com:office:smarttags" w:element="metricconverter">
        <w:smartTagPr>
          <w:attr w:name="ProductID" w:val="14 м"/>
        </w:smartTagPr>
        <w:r w:rsidRPr="00101D03">
          <w:rPr>
            <w:rFonts w:ascii="Times New Roman" w:eastAsia="Times New Roman" w:hAnsi="Times New Roman"/>
          </w:rPr>
          <w:t>14 м</w:t>
        </w:r>
      </w:smartTag>
      <w:r w:rsidRPr="00101D03">
        <w:rPr>
          <w:rFonts w:ascii="Times New Roman" w:eastAsia="Times New Roman" w:hAnsi="Times New Roman"/>
        </w:rPr>
        <w:t xml:space="preserve">, юноши - до </w:t>
      </w:r>
      <w:smartTag w:uri="urn:schemas-microsoft-com:office:smarttags" w:element="metricconverter">
        <w:smartTagPr>
          <w:attr w:name="ProductID" w:val="16 м"/>
        </w:smartTagPr>
        <w:r w:rsidRPr="00101D03">
          <w:rPr>
            <w:rFonts w:ascii="Times New Roman" w:eastAsia="Times New Roman" w:hAnsi="Times New Roman"/>
          </w:rPr>
          <w:t>16 м</w:t>
        </w:r>
      </w:smartTag>
      <w:r w:rsidRPr="00101D03">
        <w:rPr>
          <w:rFonts w:ascii="Times New Roman" w:eastAsia="Times New Roman" w:hAnsi="Times New Roman"/>
        </w:rPr>
        <w:t>)</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метание малого мяча на дальность;</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броски набивного мяча (</w:t>
      </w:r>
      <w:smartTag w:uri="urn:schemas-microsoft-com:office:smarttags" w:element="metricconverter">
        <w:smartTagPr>
          <w:attr w:name="ProductID" w:val="2 кг"/>
        </w:smartTagPr>
        <w:r w:rsidRPr="00101D03">
          <w:rPr>
            <w:rFonts w:ascii="Times New Roman" w:eastAsia="Times New Roman" w:hAnsi="Times New Roman"/>
          </w:rPr>
          <w:t>2 кг</w:t>
        </w:r>
      </w:smartTag>
      <w:r w:rsidRPr="00101D03">
        <w:rPr>
          <w:rFonts w:ascii="Times New Roman" w:eastAsia="Times New Roman" w:hAnsi="Times New Roman"/>
        </w:rPr>
        <w:t>) двумя руками из-за головы с положения сидя на полу, от груди.</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800C5F">
      <w:pPr>
        <w:tabs>
          <w:tab w:val="left" w:pos="128"/>
        </w:tabs>
        <w:spacing w:after="0" w:line="240" w:lineRule="auto"/>
        <w:jc w:val="both"/>
        <w:rPr>
          <w:rFonts w:ascii="Times New Roman" w:eastAsia="Times New Roman" w:hAnsi="Times New Roman"/>
        </w:rPr>
      </w:pPr>
      <w:r w:rsidRPr="00101D03">
        <w:rPr>
          <w:rFonts w:ascii="Times New Roman" w:eastAsia="Times New Roman" w:hAnsi="Times New Roman"/>
        </w:rPr>
        <w:t>передвижение ходьбой, бегом по пересеченной местности;</w:t>
      </w:r>
    </w:p>
    <w:p w:rsidR="002709CB" w:rsidRPr="00101D03" w:rsidRDefault="002709CB" w:rsidP="00800C5F">
      <w:pPr>
        <w:spacing w:after="0" w:line="240" w:lineRule="auto"/>
        <w:jc w:val="both"/>
        <w:rPr>
          <w:rFonts w:ascii="Times New Roman" w:eastAsia="Times New Roman" w:hAnsi="Times New Roman"/>
        </w:rPr>
      </w:pPr>
      <w:bookmarkStart w:id="229" w:name="page649"/>
      <w:bookmarkEnd w:id="229"/>
      <w:r w:rsidRPr="00101D03">
        <w:rPr>
          <w:rFonts w:ascii="Times New Roman" w:eastAsia="Times New Roman" w:hAnsi="Times New Roman"/>
        </w:rPr>
        <w:lastRenderedPageBreak/>
        <w:t>- преодоление полос препятствий.</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tabs>
          <w:tab w:val="left" w:pos="494"/>
        </w:tabs>
        <w:spacing w:after="0" w:line="240" w:lineRule="auto"/>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максимальной скоростью в режиме повоторно-интервального метода;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равномерной скоростью в зонах большой и умеренной интенсивности.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прыжки в полуприседе (на месте, с продвижением в разные стороны);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запрыгивание с последующим спрыгиванием;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комплексы упражнений с набивными мячами.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на месте с максимальной скоростью и темпом с опорой на руки и без опоры;</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повторный бег на короткие дистанции с максимальной скоростью (по прямой);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прыжки через скакалку в максимальном темпе;</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Спортивные игры  Баскетбол </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стойка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остановка двумя шагами и прыжком;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повороты без мяча и с мячом;</w:t>
      </w:r>
    </w:p>
    <w:p w:rsidR="002709CB" w:rsidRPr="00101D03" w:rsidRDefault="002709CB" w:rsidP="00800C5F">
      <w:pPr>
        <w:tabs>
          <w:tab w:val="left" w:pos="533"/>
        </w:tabs>
        <w:spacing w:after="0" w:line="240" w:lineRule="auto"/>
        <w:jc w:val="both"/>
        <w:rPr>
          <w:rFonts w:ascii="Times New Roman" w:eastAsia="Times New Roman" w:hAnsi="Times New Roman"/>
        </w:rPr>
      </w:pPr>
      <w:r w:rsidRPr="00101D03">
        <w:rPr>
          <w:rFonts w:ascii="Times New Roman" w:eastAsia="Times New Roman" w:hAnsi="Times New Roman"/>
        </w:rPr>
        <w:t>комбинация из освоенных элементов техники передвижений (перемещения в стойке, остановка, поворот, ускорение)</w:t>
      </w:r>
    </w:p>
    <w:p w:rsidR="002709CB" w:rsidRPr="00101D03" w:rsidRDefault="002709CB" w:rsidP="00800C5F">
      <w:pPr>
        <w:tabs>
          <w:tab w:val="left" w:pos="528"/>
        </w:tabs>
        <w:spacing w:after="0" w:line="240" w:lineRule="auto"/>
        <w:jc w:val="both"/>
        <w:rPr>
          <w:rFonts w:ascii="Times New Roman" w:eastAsia="Times New Roman" w:hAnsi="Times New Roman"/>
        </w:rPr>
      </w:pPr>
      <w:r w:rsidRPr="00101D03">
        <w:rPr>
          <w:rFonts w:ascii="Times New Roman" w:eastAsia="Times New Roman" w:hAnsi="Times New Roman"/>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ведение мяча в низкой, средней и высокой стойке на месте;</w:t>
      </w:r>
    </w:p>
    <w:p w:rsidR="002709CB" w:rsidRPr="00101D03" w:rsidRDefault="002709CB" w:rsidP="00800C5F">
      <w:pPr>
        <w:tabs>
          <w:tab w:val="left" w:pos="554"/>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двумя руками от груди на месте и в движении с пассивным сопротивлением защитника;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одной рукой от плеча на месте;</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двумя руками с отскоком от пола;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-броски одной и двумя руками с места и в движении(после ведения, после ловли) без сопротивления защитника. Максимальное расстояние до корзины </w:t>
      </w:r>
      <w:smartTag w:uri="urn:schemas-microsoft-com:office:smarttags" w:element="metricconverter">
        <w:smartTagPr>
          <w:attr w:name="ProductID" w:val="4,80 м"/>
        </w:smartTagPr>
        <w:r w:rsidRPr="00101D03">
          <w:rPr>
            <w:rFonts w:ascii="Times New Roman" w:eastAsia="Times New Roman" w:hAnsi="Times New Roman"/>
          </w:rPr>
          <w:t>4,80 м</w:t>
        </w:r>
      </w:smartTag>
      <w:r w:rsidRPr="00101D03">
        <w:rPr>
          <w:rFonts w:ascii="Times New Roman" w:eastAsia="Times New Roman" w:hAnsi="Times New Roman"/>
        </w:rPr>
        <w:t>;</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то же с пассивным противодействием;</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штрафной бросок;</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вырывание и выбивание мяча;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игра по правилам.</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 xml:space="preserve">Волейбол </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стойки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ходьба, бег и выполнение заданий (сесть на пол, встать, подпрыгнуть и др.);</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прием и передача мяча двумя руками снизу на месте в паре, через сетку;</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прием и передача мяча сверху двумя руками;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нижняя прямая подача;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передача мяча над собой, во встречных колоннах.</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-отбивание кулаком через сетку.</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игра по упрощенным правилам волейбола.</w:t>
      </w:r>
    </w:p>
    <w:p w:rsidR="002709CB" w:rsidRPr="00101D03" w:rsidRDefault="002709CB" w:rsidP="00800C5F">
      <w:pPr>
        <w:spacing w:after="0" w:line="240" w:lineRule="auto"/>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800C5F">
      <w:pPr>
        <w:tabs>
          <w:tab w:val="left" w:pos="530"/>
        </w:tabs>
        <w:spacing w:after="0" w:line="240" w:lineRule="auto"/>
        <w:jc w:val="both"/>
        <w:rPr>
          <w:rFonts w:ascii="Times New Roman" w:eastAsia="Times New Roman" w:hAnsi="Times New Roman"/>
        </w:rPr>
      </w:pPr>
      <w:bookmarkStart w:id="230" w:name="page650"/>
      <w:bookmarkEnd w:id="230"/>
      <w:r w:rsidRPr="00101D03">
        <w:rPr>
          <w:rFonts w:ascii="Times New Roman" w:eastAsia="Times New Roman" w:hAnsi="Times New Roman"/>
        </w:rPr>
        <w:t>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выпрыгивание вверх с доставанием ориентиров левой (правой) рукой;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челночный бег (чередование дистанции лицом и спиной вперед);</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прыжки вверх на обеих ногах и на одной ноге с места и с разбега;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повторный бег с максимальной скоростью с уменьшающимся интервалом отдыха.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lastRenderedPageBreak/>
        <w:t>броски баскетбольного мяча по неподвижной и подвижной мишени;</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с «тенью» (повторение движений партнера);</w:t>
      </w:r>
    </w:p>
    <w:p w:rsidR="002709CB" w:rsidRPr="00101D03" w:rsidRDefault="002709CB" w:rsidP="00800C5F">
      <w:pPr>
        <w:tabs>
          <w:tab w:val="left" w:pos="480"/>
        </w:tabs>
        <w:spacing w:after="0" w:line="240" w:lineRule="auto"/>
        <w:jc w:val="both"/>
        <w:rPr>
          <w:rFonts w:ascii="Times New Roman" w:eastAsia="Times New Roman" w:hAnsi="Times New Roman"/>
        </w:rPr>
      </w:pPr>
      <w:r w:rsidRPr="00101D03">
        <w:rPr>
          <w:rFonts w:ascii="Times New Roman" w:eastAsia="Times New Roman" w:hAnsi="Times New Roman"/>
        </w:rPr>
        <w:t>бег по гимнастической скамейке;</w:t>
      </w:r>
    </w:p>
    <w:p w:rsidR="002709CB" w:rsidRPr="00101D03" w:rsidRDefault="002709CB" w:rsidP="00800C5F">
      <w:pPr>
        <w:tabs>
          <w:tab w:val="left" w:pos="504"/>
        </w:tabs>
        <w:spacing w:after="0" w:line="240" w:lineRule="auto"/>
        <w:jc w:val="both"/>
        <w:rPr>
          <w:rFonts w:ascii="Times New Roman" w:eastAsia="Times New Roman" w:hAnsi="Times New Roman"/>
        </w:rPr>
      </w:pPr>
      <w:r w:rsidRPr="00101D03">
        <w:rPr>
          <w:rFonts w:ascii="Times New Roman" w:eastAsia="Times New Roman" w:hAnsi="Times New Roman"/>
        </w:rPr>
        <w:t>броски малого мяча в стену одной рукой (обеими руками) с последующей его ловлей одной рукой (обеими руками) после отскока от стены (от пола).</w:t>
      </w:r>
    </w:p>
    <w:p w:rsidR="002709CB" w:rsidRPr="00101D03" w:rsidRDefault="002709CB" w:rsidP="00800C5F">
      <w:pPr>
        <w:spacing w:after="0" w:line="240" w:lineRule="auto"/>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многоскоки; прыжки на обеих ногах с дополнительным отягощением (вперед, в приседе).</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b/>
        </w:rPr>
        <w:t xml:space="preserve">Лыжная подготовка (лыжные гонки) </w:t>
      </w:r>
    </w:p>
    <w:p w:rsidR="002709CB" w:rsidRPr="00101D03" w:rsidRDefault="002709CB" w:rsidP="00800C5F">
      <w:pPr>
        <w:spacing w:after="0" w:line="240" w:lineRule="auto"/>
        <w:jc w:val="both"/>
        <w:rPr>
          <w:rFonts w:ascii="Times New Roman" w:eastAsia="Times New Roman" w:hAnsi="Times New Roman"/>
        </w:rPr>
      </w:pPr>
      <w:r w:rsidRPr="00101D03">
        <w:rPr>
          <w:rFonts w:ascii="Times New Roman" w:eastAsia="Times New Roman" w:hAnsi="Times New Roman"/>
        </w:rPr>
        <w:t xml:space="preserve">Одновременный одношажный ход (стартовый вариант). Коньковый ход. Торможение и поворот "плугом". Прохождение дистанции </w:t>
      </w:r>
      <w:smartTag w:uri="urn:schemas-microsoft-com:office:smarttags" w:element="metricconverter">
        <w:smartTagPr>
          <w:attr w:name="ProductID" w:val="4,5 км"/>
        </w:smartTagPr>
        <w:r w:rsidRPr="00101D03">
          <w:rPr>
            <w:rFonts w:ascii="Times New Roman" w:eastAsia="Times New Roman" w:hAnsi="Times New Roman"/>
          </w:rPr>
          <w:t>4,5 км</w:t>
        </w:r>
      </w:smartTag>
      <w:r w:rsidRPr="00101D03">
        <w:rPr>
          <w:rFonts w:ascii="Times New Roman" w:eastAsia="Times New Roman" w:hAnsi="Times New Roman"/>
        </w:rPr>
        <w:t>. Игры "Гонки с выбыванием", "Как по часам", "Биатлон"</w:t>
      </w:r>
    </w:p>
    <w:p w:rsidR="002709CB" w:rsidRPr="00101D03" w:rsidRDefault="002709CB" w:rsidP="00101D03">
      <w:pPr>
        <w:spacing w:after="0" w:line="240" w:lineRule="auto"/>
        <w:ind w:left="284"/>
        <w:jc w:val="both"/>
        <w:rPr>
          <w:rFonts w:ascii="Times New Roman" w:eastAsia="Times New Roman" w:hAnsi="Times New Roman"/>
          <w:lang w:eastAsia="ru-RU"/>
        </w:rPr>
      </w:pPr>
    </w:p>
    <w:p w:rsidR="002709CB" w:rsidRPr="00101D03" w:rsidRDefault="00101D03" w:rsidP="00800C5F">
      <w:pPr>
        <w:spacing w:after="0" w:line="240" w:lineRule="auto"/>
        <w:ind w:left="284"/>
        <w:mirrorIndents/>
        <w:jc w:val="center"/>
        <w:rPr>
          <w:rFonts w:ascii="Times New Roman" w:eastAsia="Times New Roman" w:hAnsi="Times New Roman"/>
          <w:b/>
        </w:rPr>
      </w:pPr>
      <w:r>
        <w:rPr>
          <w:rFonts w:ascii="Times New Roman" w:eastAsia="Times New Roman" w:hAnsi="Times New Roman"/>
          <w:b/>
        </w:rPr>
        <w:t xml:space="preserve">9 </w:t>
      </w:r>
      <w:r w:rsidR="002709CB" w:rsidRPr="00101D03">
        <w:rPr>
          <w:rFonts w:ascii="Times New Roman" w:eastAsia="Times New Roman" w:hAnsi="Times New Roman"/>
          <w:b/>
        </w:rPr>
        <w:t>класс</w:t>
      </w:r>
    </w:p>
    <w:p w:rsidR="002709CB" w:rsidRPr="00101D03" w:rsidRDefault="002709CB" w:rsidP="00101D03">
      <w:pPr>
        <w:spacing w:after="0" w:line="240" w:lineRule="auto"/>
        <w:ind w:left="284"/>
        <w:mirrorIndents/>
        <w:jc w:val="both"/>
        <w:rPr>
          <w:rFonts w:ascii="Times New Roman" w:eastAsia="Times New Roman" w:hAnsi="Times New Roman"/>
          <w:b/>
        </w:rPr>
      </w:pPr>
      <w:r w:rsidRPr="00101D03">
        <w:rPr>
          <w:rFonts w:ascii="Times New Roman" w:eastAsia="Times New Roman" w:hAnsi="Times New Roman"/>
          <w:b/>
        </w:rPr>
        <w:t xml:space="preserve">Знания о физической культуре </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История физической культуры</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Физическая культура (основные понятия)</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Адаптивная физическая культура Профессионально-прикладная физическая подготовка.</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Физическая культура человека</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Восстановительный массаж. Проведение банных процедур.</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Доврачебная помощь во время занятий физической культурой и спортом.</w:t>
      </w:r>
    </w:p>
    <w:p w:rsidR="002709CB" w:rsidRPr="00101D03" w:rsidRDefault="002709CB" w:rsidP="00101D03">
      <w:pPr>
        <w:spacing w:after="0" w:line="240" w:lineRule="auto"/>
        <w:ind w:left="284"/>
        <w:mirrorIndents/>
        <w:jc w:val="both"/>
        <w:rPr>
          <w:rFonts w:ascii="Times New Roman" w:eastAsia="Times New Roman" w:hAnsi="Times New Roman"/>
          <w:b/>
        </w:rPr>
      </w:pPr>
      <w:r w:rsidRPr="00101D03">
        <w:rPr>
          <w:rFonts w:ascii="Times New Roman" w:eastAsia="Times New Roman" w:hAnsi="Times New Roman"/>
          <w:b/>
        </w:rPr>
        <w:t>Способы двигательной (физкультурной) деятельности</w:t>
      </w:r>
    </w:p>
    <w:p w:rsidR="002709CB" w:rsidRPr="00101D03" w:rsidRDefault="002709CB" w:rsidP="00101D03">
      <w:pPr>
        <w:spacing w:after="0" w:line="240" w:lineRule="auto"/>
        <w:ind w:left="284"/>
        <w:mirrorIndents/>
        <w:jc w:val="both"/>
        <w:rPr>
          <w:rFonts w:ascii="Times New Roman" w:eastAsia="Times New Roman" w:hAnsi="Times New Roman"/>
        </w:rPr>
      </w:pPr>
      <w:bookmarkStart w:id="231" w:name="page651"/>
      <w:bookmarkEnd w:id="231"/>
      <w:r w:rsidRPr="00101D03">
        <w:rPr>
          <w:rFonts w:ascii="Times New Roman" w:eastAsia="Times New Roman" w:hAnsi="Times New Roman"/>
          <w:b/>
        </w:rPr>
        <w:t xml:space="preserve">Организация и проведение самостоятельных занятий физической культурой. </w:t>
      </w:r>
      <w:r w:rsidRPr="00101D03">
        <w:rPr>
          <w:rFonts w:ascii="Times New Roman" w:eastAsia="Times New Roman" w:hAnsi="Times New Roman"/>
        </w:rPr>
        <w:t>Подготовка кзанятиям физической культурой.</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Проведение самостоятельных занятий прикладной физической подготовкой. Организация досуга средствами физической культуры.</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Оценка эффективности занятий физической культурой.</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Измерение резервов организма и состояния здоровья с помощью функциональных проб.</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Физическое совершенствование  Физкультурно-оздоровительная деятельность (в процессе уроков)</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Оздоровительные формы занятий в режиме учебного дня и учебной недели.</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Комплексы упражнений физкультминуток и физкультпауз.</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Комплексы упражнений на формирование правильной осанки.</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Индивидуальные комплексы адаптивно (лечебной) и корригирующей физической культуры.</w:t>
      </w:r>
    </w:p>
    <w:p w:rsidR="002709CB" w:rsidRPr="00101D03" w:rsidRDefault="002709CB" w:rsidP="00800C5F">
      <w:pPr>
        <w:tabs>
          <w:tab w:val="left" w:pos="256"/>
        </w:tabs>
        <w:spacing w:after="0" w:line="240" w:lineRule="auto"/>
        <w:mirrorIndents/>
        <w:jc w:val="both"/>
        <w:rPr>
          <w:rFonts w:ascii="Times New Roman" w:eastAsia="Times New Roman" w:hAnsi="Times New Roman"/>
        </w:rPr>
      </w:pPr>
      <w:r w:rsidRPr="00101D03">
        <w:rPr>
          <w:rFonts w:ascii="Times New Roman" w:eastAsia="Times New Roman" w:hAnsi="Times New Roman"/>
        </w:rPr>
        <w:t>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 xml:space="preserve">Спортивно-оздоровительная деятельность с общеразвивающей направленностью. Гимнастика с основами акробатики </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Организующие команды и приемы:</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построение и перестроение на месте;</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-переход с шага на месте на ходьбу в колонне и в шеренге; перестроения из колонны по одному в колонны по два, по четыре в движении.</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Акробатические упражнения и комбинации:</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Мальчики: из упора присев силой стойка на голове и руках; длинный кувырок вперед с трёх шагов разбега.</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Акробатическая комбинация: Из упора присев - силой стойка на голове и руках - кувырок вперед со стойки - кувырок назад - длинный кувырок вперед - встать, руки в стороны.</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Девочки: равновесие на одной; выпад вперед; кувырок вперед.</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Акробатическая комбинация: :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Ритмическая гимнастика (девочки)</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стилизованные общеразвивающие упражнения.</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Опорные прыжки:</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lastRenderedPageBreak/>
        <w:t xml:space="preserve">Мальчики: прыжок согнув ноги (козел в длину, высота </w:t>
      </w:r>
      <w:smartTag w:uri="urn:schemas-microsoft-com:office:smarttags" w:element="metricconverter">
        <w:smartTagPr>
          <w:attr w:name="ProductID" w:val="115 см"/>
        </w:smartTagPr>
        <w:r w:rsidRPr="00101D03">
          <w:rPr>
            <w:rFonts w:ascii="Times New Roman" w:eastAsia="Times New Roman" w:hAnsi="Times New Roman"/>
          </w:rPr>
          <w:t>115 см</w:t>
        </w:r>
      </w:smartTag>
      <w:r w:rsidRPr="00101D03">
        <w:rPr>
          <w:rFonts w:ascii="Times New Roman" w:eastAsia="Times New Roman" w:hAnsi="Times New Roman"/>
        </w:rPr>
        <w:t xml:space="preserve">). Девочки: прыжок боком (конь в ширину, высота </w:t>
      </w:r>
      <w:smartTag w:uri="urn:schemas-microsoft-com:office:smarttags" w:element="metricconverter">
        <w:smartTagPr>
          <w:attr w:name="ProductID" w:val="110 см"/>
        </w:smartTagPr>
        <w:r w:rsidRPr="00101D03">
          <w:rPr>
            <w:rFonts w:ascii="Times New Roman" w:eastAsia="Times New Roman" w:hAnsi="Times New Roman"/>
          </w:rPr>
          <w:t>110 см</w:t>
        </w:r>
      </w:smartTag>
      <w:r w:rsidRPr="00101D03">
        <w:rPr>
          <w:rFonts w:ascii="Times New Roman" w:eastAsia="Times New Roman" w:hAnsi="Times New Roman"/>
        </w:rPr>
        <w:t>).</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гимнастическом бревне (девочки)</w:t>
      </w:r>
    </w:p>
    <w:p w:rsidR="002709CB" w:rsidRPr="00101D03" w:rsidRDefault="002709CB" w:rsidP="00800C5F">
      <w:pPr>
        <w:tabs>
          <w:tab w:val="left" w:pos="169"/>
        </w:tabs>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Упражнения и комбинации на гимнастической перекладине (мальчики)</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Из виса - подъём перевортом в упор силой - перемах правой - сед верхом - спад завесом - перемах назад - оборот вперед - соскок.</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Упражнения и комбинации на гимнастических брусьях Мальчики: размахивание в упоре на руках - сед ноги врозь - перемах внутрь - соскок махом назад.</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Девочки (разновысокие брусья) : из виса прогнувшись на нижней жерди с опорой ног о верхнюю жердь - переворот в упор на нижнюю жердь - перемах правой ногой, сед на левом бедре - угол, опираясь левой рукой за верхнюю жердь, а правой рукой сзади - встать - равновесие (ласточка) на нижней жерди, опираясь руками о верхнюю жердь -упор на верхней жерди - оборот вперед в вис на верхней жерди - соскок.</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лазанье по канату (мальчики);</w:t>
      </w:r>
    </w:p>
    <w:p w:rsidR="002709CB" w:rsidRPr="00101D03" w:rsidRDefault="002709CB" w:rsidP="00800C5F">
      <w:pPr>
        <w:tabs>
          <w:tab w:val="left" w:pos="181"/>
        </w:tabs>
        <w:spacing w:after="0" w:line="240" w:lineRule="auto"/>
        <w:mirrorIndents/>
        <w:jc w:val="both"/>
        <w:rPr>
          <w:rFonts w:ascii="Times New Roman" w:eastAsia="Times New Roman" w:hAnsi="Times New Roman"/>
        </w:rPr>
      </w:pPr>
      <w:r w:rsidRPr="00101D03">
        <w:rPr>
          <w:rFonts w:ascii="Times New Roman" w:eastAsia="Times New Roman" w:hAnsi="Times New Roman"/>
        </w:rPr>
        <w:t>лазанье по гимнастической стенке вверх, вниз, горизонтально, по диагонали лицом и спиной к стенке (девочки);</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приземление на точность и сохранение равновесия;</w:t>
      </w:r>
    </w:p>
    <w:p w:rsidR="002709CB" w:rsidRPr="00101D03" w:rsidRDefault="002709CB" w:rsidP="00800C5F">
      <w:pPr>
        <w:tabs>
          <w:tab w:val="left" w:pos="128"/>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преодоление полос препятствий.</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 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mirrorIndents/>
        <w:jc w:val="both"/>
        <w:rPr>
          <w:rFonts w:ascii="Times New Roman" w:eastAsia="Times New Roman" w:hAnsi="Times New Roman"/>
          <w:i/>
        </w:rPr>
      </w:pPr>
      <w:bookmarkStart w:id="232" w:name="page652"/>
      <w:bookmarkEnd w:id="232"/>
      <w:r w:rsidRPr="00101D03">
        <w:rPr>
          <w:rFonts w:ascii="Times New Roman" w:eastAsia="Times New Roman" w:hAnsi="Times New Roman"/>
          <w:i/>
        </w:rPr>
        <w:t>Развитие гибкости</w:t>
      </w:r>
    </w:p>
    <w:p w:rsidR="002709CB" w:rsidRPr="00101D03" w:rsidRDefault="002709CB" w:rsidP="00101D03">
      <w:pPr>
        <w:tabs>
          <w:tab w:val="left" w:pos="14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наклон туловища вперед, назад в стороны с возрастающей амплитудой движений в положении стоя, сидя, сидя ноги в стороны;</w:t>
      </w:r>
    </w:p>
    <w:p w:rsidR="002709CB" w:rsidRPr="00101D03" w:rsidRDefault="002709CB" w:rsidP="00101D03">
      <w:pPr>
        <w:tabs>
          <w:tab w:val="left" w:pos="244"/>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упражнения с гимнастической палкой (укороченной скакалкой) для развития подвижности плечевого сустава (выкруты);</w:t>
      </w:r>
    </w:p>
    <w:p w:rsidR="002709CB" w:rsidRPr="00101D03" w:rsidRDefault="002709CB" w:rsidP="00101D03">
      <w:pPr>
        <w:tabs>
          <w:tab w:val="left" w:pos="18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комплексы активных и пассивных упражнений с большой амплитудой движений;</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упражнения для развития подвижности суставов (полушпагат, шпагат, складка, мост).</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преодоление препятствий прыжком с опорой на руки;</w:t>
      </w:r>
    </w:p>
    <w:p w:rsidR="002709CB" w:rsidRPr="00101D03" w:rsidRDefault="002709CB" w:rsidP="00101D03">
      <w:pPr>
        <w:tabs>
          <w:tab w:val="left" w:pos="164"/>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броски теннисного мяча правой и левой рукой в подвижную и не подвижную мишень, с места и разбега;</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разнообразные прыжки через гимнастическую скакалку на месте и с продвижением;</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прыжки на точность отталкивания и приземления.</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подтягивание в висе и отжимание в упоре;</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подтягивание в висе стоя (лежа) на низкой перекладине (девочки);</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отжимание в упоре лежа с изменяющейся высотой опоры для рук и ног;</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поднимание ног в висе на гимнастической стенке до посильной высоты;</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метание набивного мяча из различных исходных положений;</w:t>
      </w:r>
    </w:p>
    <w:p w:rsidR="002709CB" w:rsidRPr="00101D03" w:rsidRDefault="002709CB" w:rsidP="00C56AE1">
      <w:pPr>
        <w:tabs>
          <w:tab w:val="left" w:pos="208"/>
          <w:tab w:val="left" w:pos="284"/>
          <w:tab w:val="left" w:pos="426"/>
          <w:tab w:val="left" w:pos="1985"/>
          <w:tab w:val="left" w:pos="5988"/>
          <w:tab w:val="left" w:pos="7448"/>
          <w:tab w:val="left" w:pos="8628"/>
          <w:tab w:val="left" w:pos="9468"/>
        </w:tabs>
        <w:spacing w:after="0" w:line="240" w:lineRule="auto"/>
        <w:ind w:left="284"/>
        <w:mirrorIndents/>
        <w:rPr>
          <w:rFonts w:ascii="Times New Roman" w:eastAsia="Times New Roman" w:hAnsi="Times New Roman"/>
          <w:b/>
        </w:rPr>
      </w:pPr>
      <w:r w:rsidRPr="00101D03">
        <w:rPr>
          <w:rFonts w:ascii="Times New Roman" w:eastAsia="Times New Roman" w:hAnsi="Times New Roman"/>
        </w:rPr>
        <w:tab/>
      </w:r>
      <w:r w:rsidRPr="00101D03">
        <w:rPr>
          <w:rFonts w:ascii="Times New Roman" w:eastAsia="Times New Roman" w:hAnsi="Times New Roman"/>
          <w:b/>
        </w:rPr>
        <w:t>Легкая атлетика</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Беговые упражнения:</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xml:space="preserve">низкий старт до </w:t>
      </w:r>
      <w:smartTag w:uri="urn:schemas-microsoft-com:office:smarttags" w:element="metricconverter">
        <w:smartTagPr>
          <w:attr w:name="ProductID" w:val="30 м"/>
        </w:smartTagPr>
        <w:r w:rsidRPr="00101D03">
          <w:rPr>
            <w:rFonts w:ascii="Times New Roman" w:eastAsia="Times New Roman" w:hAnsi="Times New Roman"/>
          </w:rPr>
          <w:t>30 м</w:t>
        </w:r>
      </w:smartTag>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xml:space="preserve">от 70 до </w:t>
      </w:r>
      <w:smartTag w:uri="urn:schemas-microsoft-com:office:smarttags" w:element="metricconverter">
        <w:smartTagPr>
          <w:attr w:name="ProductID" w:val="80 м"/>
        </w:smartTagPr>
        <w:r w:rsidRPr="00101D03">
          <w:rPr>
            <w:rFonts w:ascii="Times New Roman" w:eastAsia="Times New Roman" w:hAnsi="Times New Roman"/>
          </w:rPr>
          <w:t>80 м</w:t>
        </w:r>
      </w:smartTag>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xml:space="preserve">до </w:t>
      </w:r>
      <w:smartTag w:uri="urn:schemas-microsoft-com:office:smarttags" w:element="metricconverter">
        <w:smartTagPr>
          <w:attr w:name="ProductID" w:val="70 м"/>
        </w:smartTagPr>
        <w:r w:rsidRPr="00101D03">
          <w:rPr>
            <w:rFonts w:ascii="Times New Roman" w:eastAsia="Times New Roman" w:hAnsi="Times New Roman"/>
          </w:rPr>
          <w:t>70 м</w:t>
        </w:r>
      </w:smartTag>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xml:space="preserve">бег на результат </w:t>
      </w:r>
      <w:smartTag w:uri="urn:schemas-microsoft-com:office:smarttags" w:element="metricconverter">
        <w:smartTagPr>
          <w:attr w:name="ProductID" w:val="60 м"/>
        </w:smartTagPr>
        <w:r w:rsidRPr="00101D03">
          <w:rPr>
            <w:rFonts w:ascii="Times New Roman" w:eastAsia="Times New Roman" w:hAnsi="Times New Roman"/>
          </w:rPr>
          <w:t>60 м</w:t>
        </w:r>
      </w:smartTag>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высокий старт;</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бег в равномерном темпе от 20 минут;</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xml:space="preserve">кроссовый бег; бег на 2000м (мальчики) и </w:t>
      </w:r>
      <w:smartTag w:uri="urn:schemas-microsoft-com:office:smarttags" w:element="metricconverter">
        <w:smartTagPr>
          <w:attr w:name="ProductID" w:val="1500 м"/>
        </w:smartTagPr>
        <w:r w:rsidRPr="00101D03">
          <w:rPr>
            <w:rFonts w:ascii="Times New Roman" w:eastAsia="Times New Roman" w:hAnsi="Times New Roman"/>
          </w:rPr>
          <w:t>1500 м</w:t>
        </w:r>
      </w:smartTag>
      <w:r w:rsidRPr="00101D03">
        <w:rPr>
          <w:rFonts w:ascii="Times New Roman" w:eastAsia="Times New Roman" w:hAnsi="Times New Roman"/>
        </w:rPr>
        <w:t xml:space="preserve"> (девочки).</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варианты челночного бега 3х10 м.</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i/>
        </w:rPr>
        <w:lastRenderedPageBreak/>
        <w:t>Прыжковые упражнения</w:t>
      </w:r>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прыжок в длину с 11-13 шагов разбега способом «согнув ноги»;</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прыжок в высоту с 7-9 шагов разбега способом «перешагивание».</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Метание малого мяча:</w:t>
      </w:r>
    </w:p>
    <w:p w:rsidR="002709CB" w:rsidRPr="00101D03" w:rsidRDefault="002709CB" w:rsidP="00101D03">
      <w:pPr>
        <w:tabs>
          <w:tab w:val="left" w:pos="14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метание теннисного мяча в горизонтальную и вертикальную цель (1х1 м) (девушки с расстояния 12-</w:t>
      </w:r>
      <w:smartTag w:uri="urn:schemas-microsoft-com:office:smarttags" w:element="metricconverter">
        <w:smartTagPr>
          <w:attr w:name="ProductID" w:val="14 м"/>
        </w:smartTagPr>
        <w:r w:rsidRPr="00101D03">
          <w:rPr>
            <w:rFonts w:ascii="Times New Roman" w:eastAsia="Times New Roman" w:hAnsi="Times New Roman"/>
          </w:rPr>
          <w:t>14 м</w:t>
        </w:r>
      </w:smartTag>
      <w:r w:rsidRPr="00101D03">
        <w:rPr>
          <w:rFonts w:ascii="Times New Roman" w:eastAsia="Times New Roman" w:hAnsi="Times New Roman"/>
        </w:rPr>
        <w:t xml:space="preserve">, юноши - до </w:t>
      </w:r>
      <w:smartTag w:uri="urn:schemas-microsoft-com:office:smarttags" w:element="metricconverter">
        <w:smartTagPr>
          <w:attr w:name="ProductID" w:val="16 м"/>
        </w:smartTagPr>
        <w:r w:rsidRPr="00101D03">
          <w:rPr>
            <w:rFonts w:ascii="Times New Roman" w:eastAsia="Times New Roman" w:hAnsi="Times New Roman"/>
          </w:rPr>
          <w:t>16 м</w:t>
        </w:r>
      </w:smartTag>
      <w:r w:rsidRPr="00101D03">
        <w:rPr>
          <w:rFonts w:ascii="Times New Roman" w:eastAsia="Times New Roman" w:hAnsi="Times New Roman"/>
        </w:rPr>
        <w:t>)</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метание малого мяча на дальность;</w:t>
      </w:r>
    </w:p>
    <w:p w:rsidR="002709CB" w:rsidRPr="00101D03" w:rsidRDefault="002709CB" w:rsidP="00101D03">
      <w:pPr>
        <w:tabs>
          <w:tab w:val="left" w:pos="136"/>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броски набивного мяча (</w:t>
      </w:r>
      <w:smartTag w:uri="urn:schemas-microsoft-com:office:smarttags" w:element="metricconverter">
        <w:smartTagPr>
          <w:attr w:name="ProductID" w:val="2 кг"/>
        </w:smartTagPr>
        <w:r w:rsidRPr="00101D03">
          <w:rPr>
            <w:rFonts w:ascii="Times New Roman" w:eastAsia="Times New Roman" w:hAnsi="Times New Roman"/>
          </w:rPr>
          <w:t>2 кг</w:t>
        </w:r>
      </w:smartTag>
      <w:r w:rsidRPr="00101D03">
        <w:rPr>
          <w:rFonts w:ascii="Times New Roman" w:eastAsia="Times New Roman" w:hAnsi="Times New Roman"/>
        </w:rPr>
        <w:t xml:space="preserve"> девочки и </w:t>
      </w:r>
      <w:smartTag w:uri="urn:schemas-microsoft-com:office:smarttags" w:element="metricconverter">
        <w:smartTagPr>
          <w:attr w:name="ProductID" w:val="3 кг"/>
        </w:smartTagPr>
        <w:r w:rsidRPr="00101D03">
          <w:rPr>
            <w:rFonts w:ascii="Times New Roman" w:eastAsia="Times New Roman" w:hAnsi="Times New Roman"/>
          </w:rPr>
          <w:t>3 кг</w:t>
        </w:r>
      </w:smartTag>
      <w:r w:rsidRPr="00101D03">
        <w:rPr>
          <w:rFonts w:ascii="Times New Roman" w:eastAsia="Times New Roman" w:hAnsi="Times New Roman"/>
        </w:rPr>
        <w:t xml:space="preserve"> мальчики)) двумя руками из-за головы с положения сидя на полу, от груди.</w:t>
      </w:r>
    </w:p>
    <w:p w:rsidR="002709CB" w:rsidRPr="00101D03" w:rsidRDefault="002709CB" w:rsidP="00101D03">
      <w:pPr>
        <w:spacing w:after="0" w:line="240" w:lineRule="auto"/>
        <w:ind w:left="284"/>
        <w:mirrorIndents/>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Прикладно-ориентированные упражнения:</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передвижение ходьбой, бегом по пересеченной местности;</w:t>
      </w:r>
    </w:p>
    <w:p w:rsidR="002709CB" w:rsidRPr="00101D03" w:rsidRDefault="002709CB" w:rsidP="00101D03">
      <w:pPr>
        <w:tabs>
          <w:tab w:val="left" w:pos="128"/>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преодоление полос препятствий.</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Упражнения общеразвивающей направленности. Общефизическая подготовка:</w:t>
      </w:r>
    </w:p>
    <w:p w:rsidR="002709CB" w:rsidRPr="00101D03" w:rsidRDefault="002709CB" w:rsidP="00101D03">
      <w:pPr>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 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bookmarkStart w:id="233" w:name="page653"/>
      <w:bookmarkEnd w:id="233"/>
      <w:r w:rsidRPr="00101D03">
        <w:rPr>
          <w:rFonts w:ascii="Times New Roman" w:eastAsia="Times New Roman" w:hAnsi="Times New Roman"/>
        </w:rPr>
        <w:t>бег с максимальной скоростью в режиме повоторно-интервального метода;</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бег с равномерной скоростью в зонах большой и умеренной интенсивности.</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прыжки в полуприседе (на месте, с продвижением в разные стороны);</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запрыгивание с последующим спрыгиванием;</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комплексы упражнений с набивными мячами.</w:t>
      </w:r>
    </w:p>
    <w:p w:rsidR="002709CB" w:rsidRPr="00101D03" w:rsidRDefault="002709CB" w:rsidP="00101D03">
      <w:pPr>
        <w:spacing w:after="0" w:line="240" w:lineRule="auto"/>
        <w:ind w:left="284"/>
        <w:mirrorIndents/>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бег на месте с максимальной скоростью и темпом с опорой на руки и без опоры;</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повторный бег на короткие дистанции с максимальной скоростью (по прямой);</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прыжки через скакалку в максимальном темпе;</w:t>
      </w:r>
    </w:p>
    <w:p w:rsidR="002709CB" w:rsidRPr="00101D03" w:rsidRDefault="002709CB" w:rsidP="00101D03">
      <w:pPr>
        <w:tabs>
          <w:tab w:val="left" w:pos="480"/>
        </w:tabs>
        <w:spacing w:after="0" w:line="240" w:lineRule="auto"/>
        <w:ind w:left="284"/>
        <w:mirrorIndents/>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 xml:space="preserve">Спортивные игры  Баскетбол </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стойка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остановка двумя шагами и прыжком;</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повороты без мяча и с мячом;</w:t>
      </w:r>
    </w:p>
    <w:p w:rsidR="002709CB" w:rsidRPr="00101D03" w:rsidRDefault="002709CB" w:rsidP="00800C5F">
      <w:pPr>
        <w:tabs>
          <w:tab w:val="left" w:pos="533"/>
        </w:tabs>
        <w:spacing w:after="0" w:line="240" w:lineRule="auto"/>
        <w:mirrorIndents/>
        <w:jc w:val="both"/>
        <w:rPr>
          <w:rFonts w:ascii="Times New Roman" w:eastAsia="Times New Roman" w:hAnsi="Times New Roman"/>
        </w:rPr>
      </w:pPr>
      <w:r w:rsidRPr="00101D03">
        <w:rPr>
          <w:rFonts w:ascii="Times New Roman" w:eastAsia="Times New Roman" w:hAnsi="Times New Roman"/>
        </w:rPr>
        <w:t>комбинация из освоенных элементов техники передвижений (перемещения в стойке, остановка, поворот, ускорение)</w:t>
      </w:r>
    </w:p>
    <w:p w:rsidR="002709CB" w:rsidRPr="00101D03" w:rsidRDefault="002709CB" w:rsidP="00800C5F">
      <w:pPr>
        <w:tabs>
          <w:tab w:val="left" w:pos="528"/>
        </w:tabs>
        <w:spacing w:after="0" w:line="240" w:lineRule="auto"/>
        <w:mirrorIndents/>
        <w:jc w:val="both"/>
        <w:rPr>
          <w:rFonts w:ascii="Times New Roman" w:eastAsia="Times New Roman" w:hAnsi="Times New Roman"/>
        </w:rPr>
      </w:pPr>
      <w:r w:rsidRPr="00101D03">
        <w:rPr>
          <w:rFonts w:ascii="Times New Roman" w:eastAsia="Times New Roman" w:hAnsi="Times New Roman"/>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ведение мяча в низкой, средней и высокой стойке на месте;</w:t>
      </w:r>
    </w:p>
    <w:p w:rsidR="002709CB" w:rsidRPr="00101D03" w:rsidRDefault="002709CB" w:rsidP="00800C5F">
      <w:pPr>
        <w:tabs>
          <w:tab w:val="left" w:pos="554"/>
        </w:tabs>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передача мяча двумя руками от груди на месте и в движении с пассивным сопротивлением защитника;</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передача мяча одной рукой от плеча на месте;</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передача мяча двумя руками с отскоком от пола;</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 xml:space="preserve">-броски одной и двумя руками с места и в движении(после ведения, после ловли) без сопротивления защитника. Максимальное расстояние до корзины </w:t>
      </w:r>
      <w:smartTag w:uri="urn:schemas-microsoft-com:office:smarttags" w:element="metricconverter">
        <w:smartTagPr>
          <w:attr w:name="ProductID" w:val="4,80 м"/>
        </w:smartTagPr>
        <w:r w:rsidRPr="00101D03">
          <w:rPr>
            <w:rFonts w:ascii="Times New Roman" w:eastAsia="Times New Roman" w:hAnsi="Times New Roman"/>
          </w:rPr>
          <w:t>4,80 м</w:t>
        </w:r>
      </w:smartTag>
      <w:r w:rsidRPr="00101D03">
        <w:rPr>
          <w:rFonts w:ascii="Times New Roman" w:eastAsia="Times New Roman" w:hAnsi="Times New Roman"/>
        </w:rPr>
        <w:t>;</w:t>
      </w:r>
    </w:p>
    <w:p w:rsidR="002709CB" w:rsidRPr="00101D03" w:rsidRDefault="002709CB" w:rsidP="00800C5F">
      <w:pPr>
        <w:tabs>
          <w:tab w:val="left" w:pos="487"/>
        </w:tabs>
        <w:spacing w:after="0" w:line="240" w:lineRule="auto"/>
        <w:mirrorIndents/>
        <w:jc w:val="both"/>
        <w:rPr>
          <w:rFonts w:ascii="Times New Roman" w:eastAsia="Times New Roman" w:hAnsi="Times New Roman"/>
        </w:rPr>
      </w:pPr>
      <w:r w:rsidRPr="00101D03">
        <w:rPr>
          <w:rFonts w:ascii="Times New Roman" w:eastAsia="Times New Roman" w:hAnsi="Times New Roman"/>
        </w:rPr>
        <w:t>то же с пассивным противодействием; -броски одной и двумя руками в прыжке;</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штрафной бросок;</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вырывание и выбивание мяча;</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игра по правилам.</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 xml:space="preserve">Волейбол </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стойки игрока; перемещение в стойке приставными шагами боком, лицом и спиной вперед;</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ходьба, бег и выполнение заданий (сесть на пол, встать, подпрыгнуть и др.);</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прием и передача мяча двумя руками снизу на месте в паре, через сетку;</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прием и передача мяча сверху двумя руками;</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передача мяча у сетки и в прыжке через сетку.</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-передача мяча сверху, стоя спиной к цели;</w:t>
      </w:r>
    </w:p>
    <w:p w:rsidR="002709CB" w:rsidRPr="00101D03" w:rsidRDefault="002709CB" w:rsidP="00800C5F">
      <w:pPr>
        <w:tabs>
          <w:tab w:val="left" w:pos="487"/>
        </w:tabs>
        <w:spacing w:after="0" w:line="240" w:lineRule="auto"/>
        <w:mirrorIndents/>
        <w:jc w:val="both"/>
        <w:rPr>
          <w:rFonts w:ascii="Times New Roman" w:eastAsia="Times New Roman" w:hAnsi="Times New Roman"/>
        </w:rPr>
      </w:pPr>
      <w:r w:rsidRPr="00101D03">
        <w:rPr>
          <w:rFonts w:ascii="Times New Roman" w:eastAsia="Times New Roman" w:hAnsi="Times New Roman"/>
        </w:rPr>
        <w:t>нижняя прямая подача в заданную часть площадки, прием подачи; -прием мяча отраженного сеткой.</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игра по упрощенным правилам волейбола.</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Прикладно-ориентированная подготовка (в процессе уроков)</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lastRenderedPageBreak/>
        <w:t>Упражнения общеразвивающей направленности. Общефизическая подготовка:</w:t>
      </w:r>
    </w:p>
    <w:p w:rsidR="002709CB" w:rsidRPr="00101D03" w:rsidRDefault="002709CB" w:rsidP="00800C5F">
      <w:pPr>
        <w:tabs>
          <w:tab w:val="left" w:pos="494"/>
        </w:tabs>
        <w:spacing w:after="0" w:line="240" w:lineRule="auto"/>
        <w:mirrorIndents/>
        <w:jc w:val="both"/>
        <w:rPr>
          <w:rFonts w:ascii="Times New Roman" w:eastAsia="Times New Roman" w:hAnsi="Times New Roman"/>
        </w:rPr>
      </w:pPr>
      <w:r w:rsidRPr="00101D03">
        <w:rPr>
          <w:rFonts w:ascii="Times New Roman" w:eastAsia="Times New Roman" w:hAnsi="Times New Roman"/>
        </w:rPr>
        <w:t>физические упражнения на развитие основных физических качеств: силы, быстроты, выносливости, гибкости, координации движений, ловкости.</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Развитие быстроты</w:t>
      </w:r>
    </w:p>
    <w:p w:rsidR="002709CB" w:rsidRPr="00101D03" w:rsidRDefault="002709CB" w:rsidP="00800C5F">
      <w:pPr>
        <w:tabs>
          <w:tab w:val="left" w:pos="530"/>
        </w:tabs>
        <w:spacing w:after="0" w:line="240" w:lineRule="auto"/>
        <w:mirrorIndents/>
        <w:jc w:val="both"/>
        <w:rPr>
          <w:rFonts w:ascii="Times New Roman" w:eastAsia="Times New Roman" w:hAnsi="Times New Roman"/>
        </w:rPr>
      </w:pPr>
      <w:r w:rsidRPr="00101D03">
        <w:rPr>
          <w:rFonts w:ascii="Times New Roman" w:eastAsia="Times New Roman" w:hAnsi="Times New Roman"/>
        </w:rPr>
        <w:t>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выпрыгивание вверх с доставанием ориентиров левой (правой) рукой;</w:t>
      </w:r>
    </w:p>
    <w:p w:rsidR="002709CB" w:rsidRPr="00101D03" w:rsidRDefault="002709CB" w:rsidP="00800C5F">
      <w:pPr>
        <w:tabs>
          <w:tab w:val="left" w:pos="480"/>
        </w:tabs>
        <w:spacing w:after="0" w:line="240" w:lineRule="auto"/>
        <w:mirrorIndents/>
        <w:jc w:val="both"/>
        <w:rPr>
          <w:rFonts w:ascii="Times New Roman" w:eastAsia="Times New Roman" w:hAnsi="Times New Roman"/>
        </w:rPr>
      </w:pPr>
      <w:r w:rsidRPr="00101D03">
        <w:rPr>
          <w:rFonts w:ascii="Times New Roman" w:eastAsia="Times New Roman" w:hAnsi="Times New Roman"/>
        </w:rPr>
        <w:t>челночный бег (чередование дистанции лицом и спиной вперед);</w:t>
      </w:r>
    </w:p>
    <w:p w:rsidR="002709CB" w:rsidRPr="00101D03" w:rsidRDefault="002709CB" w:rsidP="00800C5F">
      <w:pPr>
        <w:spacing w:after="0" w:line="240" w:lineRule="auto"/>
        <w:mirrorIndents/>
        <w:jc w:val="both"/>
        <w:rPr>
          <w:rFonts w:ascii="Times New Roman" w:eastAsia="Times New Roman" w:hAnsi="Times New Roman"/>
        </w:rPr>
      </w:pPr>
      <w:bookmarkStart w:id="234" w:name="page654"/>
      <w:bookmarkEnd w:id="234"/>
      <w:r w:rsidRPr="00101D03">
        <w:rPr>
          <w:rFonts w:ascii="Times New Roman" w:eastAsia="Times New Roman" w:hAnsi="Times New Roman"/>
        </w:rPr>
        <w:t>- прыжки вверх на обеих ногах и на одной ноге с места и с разбега;</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Развитие выносливости</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повторный бег с максимальной скоростью с уменьшающимся интервалом отдыха.</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Развитие координации движений</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броски баскетбольного мяча по неподвижной и подвижной мишени;</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бег с «тенью» (повторение движений партнера);</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бег по гимнастической скамейке;</w:t>
      </w:r>
    </w:p>
    <w:p w:rsidR="002709CB" w:rsidRPr="00101D03" w:rsidRDefault="002709CB" w:rsidP="00800C5F">
      <w:pPr>
        <w:tabs>
          <w:tab w:val="left" w:pos="513"/>
        </w:tabs>
        <w:spacing w:after="0" w:line="240" w:lineRule="auto"/>
        <w:mirrorIndents/>
        <w:jc w:val="both"/>
        <w:rPr>
          <w:rFonts w:ascii="Times New Roman" w:eastAsia="Times New Roman" w:hAnsi="Times New Roman"/>
        </w:rPr>
      </w:pPr>
      <w:r w:rsidRPr="00101D03">
        <w:rPr>
          <w:rFonts w:ascii="Times New Roman" w:eastAsia="Times New Roman" w:hAnsi="Times New Roman"/>
        </w:rPr>
        <w:t>броски малого мяча в стену одной рукой (обеими руками) с последующей его ловлей одной рукой (обеими руками) после отскока от стены (от пола).</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прыжки по разметкам на правой (левой) ноге;</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прыжки вверх на обеих ногах и одной ноге с продвижением вперед;</w:t>
      </w:r>
    </w:p>
    <w:p w:rsidR="002709CB" w:rsidRPr="00101D03" w:rsidRDefault="002709CB" w:rsidP="00800C5F">
      <w:pPr>
        <w:tabs>
          <w:tab w:val="left" w:pos="489"/>
        </w:tabs>
        <w:spacing w:after="0" w:line="240" w:lineRule="auto"/>
        <w:mirrorIndents/>
        <w:jc w:val="both"/>
        <w:rPr>
          <w:rFonts w:ascii="Times New Roman" w:eastAsia="Times New Roman" w:hAnsi="Times New Roman"/>
        </w:rPr>
      </w:pPr>
      <w:r w:rsidRPr="00101D03">
        <w:rPr>
          <w:rFonts w:ascii="Times New Roman" w:eastAsia="Times New Roman" w:hAnsi="Times New Roman"/>
        </w:rPr>
        <w:t>подвижные и спортивные игры, эстафеты.</w:t>
      </w:r>
    </w:p>
    <w:p w:rsidR="002709CB" w:rsidRPr="00101D03" w:rsidRDefault="002709CB" w:rsidP="00800C5F">
      <w:pPr>
        <w:spacing w:after="0" w:line="240" w:lineRule="auto"/>
        <w:mirrorIndents/>
        <w:jc w:val="both"/>
        <w:rPr>
          <w:rFonts w:ascii="Times New Roman" w:eastAsia="Times New Roman" w:hAnsi="Times New Roman"/>
          <w:i/>
        </w:rPr>
      </w:pPr>
      <w:r w:rsidRPr="00101D03">
        <w:rPr>
          <w:rFonts w:ascii="Times New Roman" w:eastAsia="Times New Roman" w:hAnsi="Times New Roman"/>
          <w:i/>
        </w:rPr>
        <w:t>Развитие силы</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многоскоки; прыжки на обеих ногах с дополнительным отягощением (вперед, в приседе).</w:t>
      </w:r>
    </w:p>
    <w:p w:rsidR="002709CB" w:rsidRPr="00101D03" w:rsidRDefault="002709CB" w:rsidP="00800C5F">
      <w:pPr>
        <w:spacing w:after="0" w:line="240" w:lineRule="auto"/>
        <w:mirrorIndents/>
        <w:jc w:val="both"/>
        <w:rPr>
          <w:rFonts w:ascii="Times New Roman" w:eastAsia="Times New Roman" w:hAnsi="Times New Roman"/>
          <w:b/>
        </w:rPr>
      </w:pPr>
      <w:r w:rsidRPr="00101D03">
        <w:rPr>
          <w:rFonts w:ascii="Times New Roman" w:eastAsia="Times New Roman" w:hAnsi="Times New Roman"/>
          <w:b/>
        </w:rPr>
        <w:t>Лыжная подготовка (лыжные гонки).</w:t>
      </w:r>
    </w:p>
    <w:p w:rsidR="002709CB" w:rsidRPr="00101D03" w:rsidRDefault="002709CB" w:rsidP="00800C5F">
      <w:pPr>
        <w:spacing w:after="0" w:line="240" w:lineRule="auto"/>
        <w:mirrorIndents/>
        <w:jc w:val="both"/>
        <w:rPr>
          <w:rFonts w:ascii="Times New Roman" w:eastAsia="Times New Roman" w:hAnsi="Times New Roman"/>
        </w:rPr>
      </w:pPr>
      <w:r w:rsidRPr="00101D03">
        <w:rPr>
          <w:rFonts w:ascii="Times New Roman" w:eastAsia="Times New Roman" w:hAnsi="Times New Roman"/>
        </w:rPr>
        <w:t xml:space="preserve">Попеременный четырехшажный ход. Переход с попеременных ходов на одновременные. Преодоление контруклона. Прохождение дистанции до </w:t>
      </w:r>
      <w:smartTag w:uri="urn:schemas-microsoft-com:office:smarttags" w:element="metricconverter">
        <w:smartTagPr>
          <w:attr w:name="ProductID" w:val="5 км"/>
        </w:smartTagPr>
        <w:r w:rsidRPr="00101D03">
          <w:rPr>
            <w:rFonts w:ascii="Times New Roman" w:eastAsia="Times New Roman" w:hAnsi="Times New Roman"/>
          </w:rPr>
          <w:t>5 км</w:t>
        </w:r>
      </w:smartTag>
      <w:r w:rsidRPr="00101D03">
        <w:rPr>
          <w:rFonts w:ascii="Times New Roman" w:eastAsia="Times New Roman" w:hAnsi="Times New Roman"/>
        </w:rPr>
        <w:t>. Горнолыжная эстафета с преодолением препятствий и др.</w:t>
      </w:r>
    </w:p>
    <w:p w:rsidR="002709CB" w:rsidRPr="00101D03" w:rsidRDefault="002709CB" w:rsidP="00101D03">
      <w:pPr>
        <w:shd w:val="clear" w:color="auto" w:fill="FFFFFF"/>
        <w:spacing w:after="0" w:line="240" w:lineRule="auto"/>
        <w:ind w:left="284"/>
        <w:jc w:val="both"/>
        <w:rPr>
          <w:rFonts w:ascii="Times New Roman" w:eastAsia="MS ??" w:hAnsi="Times New Roman"/>
          <w:lang w:eastAsia="ru-RU"/>
        </w:rPr>
      </w:pPr>
    </w:p>
    <w:p w:rsidR="002709CB" w:rsidRDefault="002709CB" w:rsidP="002709CB">
      <w:pPr>
        <w:spacing w:after="0" w:line="240" w:lineRule="auto"/>
        <w:ind w:firstLine="284"/>
        <w:jc w:val="center"/>
        <w:rPr>
          <w:rFonts w:ascii="Times New Roman" w:eastAsia="MS ??" w:hAnsi="Times New Roman"/>
          <w:b/>
        </w:rPr>
      </w:pPr>
      <w:r w:rsidRPr="00344B67">
        <w:rPr>
          <w:rFonts w:ascii="Times New Roman" w:eastAsia="MS ??" w:hAnsi="Times New Roman"/>
          <w:b/>
        </w:rPr>
        <w:t>3.</w:t>
      </w:r>
      <w:r w:rsidR="00B51A16">
        <w:rPr>
          <w:rFonts w:ascii="Times New Roman" w:eastAsia="MS ??" w:hAnsi="Times New Roman"/>
          <w:b/>
        </w:rPr>
        <w:t xml:space="preserve"> </w:t>
      </w:r>
      <w:r w:rsidRPr="00344B67">
        <w:rPr>
          <w:rFonts w:ascii="Times New Roman" w:eastAsia="MS ??" w:hAnsi="Times New Roman"/>
          <w:b/>
        </w:rPr>
        <w:t xml:space="preserve">Тематическое планирование </w:t>
      </w:r>
      <w:r w:rsidR="00344B67">
        <w:rPr>
          <w:rFonts w:ascii="Times New Roman" w:eastAsia="MS ??" w:hAnsi="Times New Roman"/>
          <w:b/>
        </w:rPr>
        <w:t xml:space="preserve">учебного </w:t>
      </w:r>
      <w:r w:rsidRPr="00344B67">
        <w:rPr>
          <w:rFonts w:ascii="Times New Roman" w:eastAsia="MS ??" w:hAnsi="Times New Roman"/>
          <w:b/>
        </w:rPr>
        <w:t>предмета «Физическая культура</w:t>
      </w:r>
      <w:r w:rsidR="00B51A16">
        <w:rPr>
          <w:rFonts w:ascii="Times New Roman" w:eastAsia="MS ??" w:hAnsi="Times New Roman"/>
          <w:b/>
        </w:rPr>
        <w:t>»</w:t>
      </w:r>
    </w:p>
    <w:p w:rsidR="00B51A16" w:rsidRDefault="00B51A16" w:rsidP="002709CB">
      <w:pPr>
        <w:spacing w:after="0" w:line="240" w:lineRule="auto"/>
        <w:ind w:firstLine="284"/>
        <w:jc w:val="center"/>
        <w:rPr>
          <w:rFonts w:ascii="Times New Roman" w:eastAsia="MS ??" w:hAnsi="Times New Roman"/>
          <w:b/>
        </w:rPr>
      </w:pPr>
    </w:p>
    <w:p w:rsidR="00B51A16" w:rsidRDefault="00344B67" w:rsidP="002709CB">
      <w:pPr>
        <w:spacing w:after="0" w:line="240" w:lineRule="auto"/>
        <w:ind w:firstLine="284"/>
        <w:jc w:val="center"/>
        <w:rPr>
          <w:rFonts w:ascii="Times New Roman" w:eastAsia="MS ??" w:hAnsi="Times New Roman"/>
          <w:b/>
        </w:rPr>
      </w:pPr>
      <w:r>
        <w:rPr>
          <w:rFonts w:ascii="Times New Roman" w:eastAsia="MS ??" w:hAnsi="Times New Roman"/>
          <w:b/>
        </w:rPr>
        <w:t xml:space="preserve">5 класс </w:t>
      </w:r>
    </w:p>
    <w:p w:rsidR="00344B67" w:rsidRDefault="00344B67" w:rsidP="002709CB">
      <w:pPr>
        <w:spacing w:after="0" w:line="240" w:lineRule="auto"/>
        <w:ind w:firstLine="284"/>
        <w:jc w:val="center"/>
        <w:rPr>
          <w:rFonts w:ascii="Times New Roman" w:eastAsia="MS ??" w:hAnsi="Times New Roman"/>
          <w:b/>
        </w:rPr>
      </w:pPr>
      <w:r>
        <w:rPr>
          <w:rFonts w:ascii="Times New Roman" w:eastAsia="MS ??" w:hAnsi="Times New Roman"/>
          <w:b/>
        </w:rPr>
        <w:t>102 часа</w:t>
      </w:r>
      <w:r w:rsidR="00B51A16">
        <w:rPr>
          <w:rFonts w:ascii="Times New Roman" w:eastAsia="MS ??" w:hAnsi="Times New Roman"/>
          <w:b/>
        </w:rPr>
        <w:t xml:space="preserve"> (3 ч в неделю).</w:t>
      </w:r>
    </w:p>
    <w:p w:rsidR="00B51A16" w:rsidRDefault="00B51A16" w:rsidP="002709CB">
      <w:pPr>
        <w:spacing w:after="0" w:line="240" w:lineRule="auto"/>
        <w:ind w:firstLine="284"/>
        <w:jc w:val="center"/>
        <w:rPr>
          <w:rFonts w:ascii="Times New Roman" w:eastAsia="MS ??" w:hAnsi="Times New Roman"/>
          <w:b/>
        </w:rPr>
      </w:pPr>
    </w:p>
    <w:tbl>
      <w:tblPr>
        <w:tblStyle w:val="203"/>
        <w:tblW w:w="8690" w:type="dxa"/>
        <w:jc w:val="center"/>
        <w:tblInd w:w="-1225" w:type="dxa"/>
        <w:tblLayout w:type="fixed"/>
        <w:tblLook w:val="04A0"/>
      </w:tblPr>
      <w:tblGrid>
        <w:gridCol w:w="803"/>
        <w:gridCol w:w="6378"/>
        <w:gridCol w:w="1509"/>
      </w:tblGrid>
      <w:tr w:rsidR="00B51A16" w:rsidRPr="00B51A16" w:rsidTr="00B51A16">
        <w:trPr>
          <w:trHeight w:val="491"/>
          <w:jc w:val="center"/>
        </w:trPr>
        <w:tc>
          <w:tcPr>
            <w:tcW w:w="803" w:type="dxa"/>
            <w:vMerge w:val="restart"/>
            <w:tcBorders>
              <w:top w:val="single" w:sz="4" w:space="0" w:color="auto"/>
              <w:left w:val="single" w:sz="4" w:space="0" w:color="auto"/>
              <w:bottom w:val="single" w:sz="4" w:space="0" w:color="auto"/>
              <w:right w:val="single" w:sz="4" w:space="0" w:color="auto"/>
            </w:tcBorders>
            <w:hideMark/>
          </w:tcPr>
          <w:p w:rsidR="00B51A16" w:rsidRDefault="00B51A16" w:rsidP="00B51A16">
            <w:pPr>
              <w:pStyle w:val="af1"/>
              <w:ind w:firstLine="0"/>
              <w:jc w:val="center"/>
              <w:rPr>
                <w:b/>
                <w:sz w:val="22"/>
                <w:szCs w:val="22"/>
              </w:rPr>
            </w:pPr>
            <w:r>
              <w:rPr>
                <w:b/>
                <w:sz w:val="22"/>
                <w:szCs w:val="22"/>
              </w:rPr>
              <w:t>№</w:t>
            </w:r>
          </w:p>
          <w:p w:rsidR="00B51A16" w:rsidRPr="00B51A16" w:rsidRDefault="00B51A16" w:rsidP="00B51A16">
            <w:pPr>
              <w:pStyle w:val="af1"/>
              <w:ind w:firstLine="0"/>
              <w:jc w:val="center"/>
              <w:rPr>
                <w:b/>
                <w:sz w:val="22"/>
                <w:szCs w:val="22"/>
              </w:rPr>
            </w:pPr>
            <w:r>
              <w:rPr>
                <w:b/>
                <w:sz w:val="22"/>
                <w:szCs w:val="22"/>
              </w:rPr>
              <w:t>п</w:t>
            </w:r>
            <w:r w:rsidRPr="00B51A16">
              <w:rPr>
                <w:b/>
                <w:sz w:val="22"/>
                <w:szCs w:val="22"/>
              </w:rPr>
              <w:t>/п</w:t>
            </w:r>
          </w:p>
        </w:tc>
        <w:tc>
          <w:tcPr>
            <w:tcW w:w="6378" w:type="dxa"/>
            <w:vMerge w:val="restart"/>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Тема</w:t>
            </w:r>
          </w:p>
        </w:tc>
        <w:tc>
          <w:tcPr>
            <w:tcW w:w="1509" w:type="dxa"/>
            <w:vMerge w:val="restart"/>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b/>
                <w:sz w:val="22"/>
                <w:szCs w:val="22"/>
              </w:rPr>
            </w:pPr>
            <w:r w:rsidRPr="00B51A16">
              <w:rPr>
                <w:b/>
                <w:sz w:val="22"/>
                <w:szCs w:val="22"/>
              </w:rPr>
              <w:t>Количество</w:t>
            </w:r>
          </w:p>
          <w:p w:rsidR="00B51A16" w:rsidRPr="00B51A16" w:rsidRDefault="00B51A16" w:rsidP="00B51A16">
            <w:pPr>
              <w:pStyle w:val="af1"/>
              <w:ind w:firstLine="0"/>
              <w:jc w:val="center"/>
              <w:rPr>
                <w:b/>
                <w:sz w:val="22"/>
                <w:szCs w:val="22"/>
              </w:rPr>
            </w:pPr>
            <w:r w:rsidRPr="00B51A16">
              <w:rPr>
                <w:b/>
                <w:sz w:val="22"/>
                <w:szCs w:val="22"/>
              </w:rPr>
              <w:t>часов</w:t>
            </w:r>
          </w:p>
        </w:tc>
      </w:tr>
      <w:tr w:rsidR="00B51A16" w:rsidRPr="00B51A16" w:rsidTr="00F65D29">
        <w:trPr>
          <w:trHeight w:val="253"/>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rsidR="00B51A16" w:rsidRPr="00B51A16" w:rsidRDefault="00B51A16" w:rsidP="00B51A16">
            <w:pPr>
              <w:pStyle w:val="af1"/>
              <w:jc w:val="center"/>
              <w:rPr>
                <w:sz w:val="22"/>
                <w:szCs w:val="22"/>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B51A16" w:rsidRPr="00B51A16" w:rsidRDefault="00B51A16" w:rsidP="00B51A16">
            <w:pPr>
              <w:pStyle w:val="af1"/>
              <w:rPr>
                <w:sz w:val="22"/>
                <w:szCs w:val="22"/>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B51A16" w:rsidRPr="00B51A16" w:rsidRDefault="00B51A16" w:rsidP="00B51A16">
            <w:pPr>
              <w:pStyle w:val="af1"/>
              <w:rPr>
                <w:sz w:val="22"/>
                <w:szCs w:val="22"/>
              </w:rPr>
            </w:pP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Знания о физической культуре (1 час)</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1</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Олимпийские игры древности.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Легкая атлетика</w:t>
            </w:r>
            <w:r>
              <w:rPr>
                <w:b/>
                <w:sz w:val="22"/>
                <w:szCs w:val="22"/>
              </w:rPr>
              <w:t xml:space="preserve"> </w:t>
            </w:r>
            <w:r w:rsidRPr="00B51A16">
              <w:rPr>
                <w:b/>
                <w:sz w:val="22"/>
                <w:szCs w:val="22"/>
              </w:rPr>
              <w:t>(14 часов)</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Беговые упражнения (8 часов)</w:t>
            </w:r>
          </w:p>
        </w:tc>
      </w:tr>
      <w:tr w:rsidR="00B51A16" w:rsidRPr="00B51A16" w:rsidTr="00B51A16">
        <w:trPr>
          <w:trHeight w:val="325"/>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2</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Бег на короткие дистанции от 10 до 15 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421"/>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Ускорение с высокого старта</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329"/>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4</w:t>
            </w:r>
          </w:p>
        </w:tc>
        <w:tc>
          <w:tcPr>
            <w:tcW w:w="6378"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Бег на результат 60 м</w:t>
            </w:r>
          </w:p>
        </w:tc>
        <w:tc>
          <w:tcPr>
            <w:tcW w:w="1509" w:type="dxa"/>
            <w:tcBorders>
              <w:top w:val="single" w:sz="4" w:space="0" w:color="auto"/>
              <w:left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14"/>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Высокий старт</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Бег в равномерном темпе от 10 до 12 минут</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08"/>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Кроссовый бе</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39"/>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Бег 1000 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75"/>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Челночный бег</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Прыжковые упражнения (3 часа)</w:t>
            </w:r>
          </w:p>
        </w:tc>
      </w:tr>
      <w:tr w:rsidR="00B51A16" w:rsidRPr="00B51A16" w:rsidTr="00B51A16">
        <w:trPr>
          <w:trHeight w:val="308"/>
          <w:jc w:val="center"/>
        </w:trPr>
        <w:tc>
          <w:tcPr>
            <w:tcW w:w="803" w:type="dxa"/>
            <w:tcBorders>
              <w:top w:val="single" w:sz="4" w:space="0" w:color="auto"/>
              <w:left w:val="single" w:sz="4" w:space="0" w:color="auto"/>
              <w:right w:val="single" w:sz="4" w:space="0" w:color="auto"/>
            </w:tcBorders>
            <w:hideMark/>
          </w:tcPr>
          <w:p w:rsidR="00B51A16" w:rsidRPr="00B51A16" w:rsidRDefault="00B51A16" w:rsidP="00F65D29">
            <w:pPr>
              <w:pStyle w:val="af1"/>
              <w:ind w:firstLine="0"/>
              <w:jc w:val="center"/>
              <w:rPr>
                <w:sz w:val="22"/>
                <w:szCs w:val="22"/>
              </w:rPr>
            </w:pPr>
            <w:r>
              <w:rPr>
                <w:sz w:val="22"/>
                <w:szCs w:val="22"/>
              </w:rPr>
              <w:t>10-12</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Прыжок в длину с 7-9 шагов разбега способом  "согнув ноги"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3</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Метание малого мяча</w:t>
            </w:r>
            <w:r>
              <w:rPr>
                <w:b/>
                <w:sz w:val="22"/>
                <w:szCs w:val="22"/>
              </w:rPr>
              <w:t xml:space="preserve"> </w:t>
            </w:r>
            <w:r w:rsidRPr="00B51A16">
              <w:rPr>
                <w:b/>
                <w:sz w:val="22"/>
                <w:szCs w:val="22"/>
              </w:rPr>
              <w:t>(3 часа)</w:t>
            </w:r>
          </w:p>
        </w:tc>
      </w:tr>
      <w:tr w:rsidR="00B51A16" w:rsidRPr="00B51A16" w:rsidTr="00B51A16">
        <w:trPr>
          <w:trHeight w:val="278"/>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Метание малого мяча с места на заданное расстояние; на дальность</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42"/>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Метание малого мяча в вертикальную неподвижную мишень</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489"/>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Броски набивного мяча (2 кг) двумя руками из-за головы с положения сидя на полу, от груди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lastRenderedPageBreak/>
              <w:t>Спортивные игры</w:t>
            </w:r>
            <w:r>
              <w:rPr>
                <w:b/>
                <w:sz w:val="22"/>
                <w:szCs w:val="22"/>
              </w:rPr>
              <w:t xml:space="preserve"> </w:t>
            </w:r>
            <w:r w:rsidRPr="00B51A16">
              <w:rPr>
                <w:b/>
                <w:sz w:val="22"/>
                <w:szCs w:val="22"/>
              </w:rPr>
              <w:t>(12 часов)</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Стойка игрока, перемещение в стойке приставными шагами боком, лицом и спиной вперед</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Остановка двумя шагами и прыжком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Повороты без мяча и с мячом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469"/>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1</w:t>
            </w:r>
            <w:r w:rsidRPr="00B51A16">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Комбинация из освоенных элементов техники передвижений (перемещение в стойке, остановка, поворот, ускорение)</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 xml:space="preserve"> 1</w:t>
            </w:r>
          </w:p>
        </w:tc>
      </w:tr>
      <w:tr w:rsidR="00B51A16" w:rsidRPr="00B51A16" w:rsidTr="00B51A16">
        <w:trPr>
          <w:trHeight w:val="519"/>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0</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Ведение мяча шагом, бегом, "змейкой", с обеганием стоек; по прямой, с изменением направления движения и скорости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43"/>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1</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Ведение мяча в низкой, средней, высокой стойке на месте</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68"/>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2</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двумя руками от груди на месте и в движении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416"/>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одной рукой от плеча на месте</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71"/>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двумя руками с отскоком от пола</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757"/>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Броски одной и двумя руками с места и в движении (после ведения, после ловли) без сопротивления защитника. Максимальное расстояние до корзины 3,60 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71"/>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Вырывание и выбивание мяча</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78"/>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Игра по упрощенным правилам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Знания о физической культуре ( 1 час)</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Возрождение Олимпийских игр и олимпийского движения.</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Гимнастика с основами акробатики</w:t>
            </w:r>
            <w:r>
              <w:rPr>
                <w:b/>
                <w:sz w:val="22"/>
                <w:szCs w:val="22"/>
              </w:rPr>
              <w:t xml:space="preserve"> </w:t>
            </w:r>
            <w:r w:rsidRPr="00B51A16">
              <w:rPr>
                <w:b/>
                <w:sz w:val="22"/>
                <w:szCs w:val="22"/>
              </w:rPr>
              <w:t>(20 часов)</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Организующие команды и приёмы 2 часа</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2</w:t>
            </w:r>
            <w:r w:rsidRPr="00B51A16">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Построение и перестроение на месте.</w:t>
            </w:r>
          </w:p>
          <w:p w:rsidR="00B51A16" w:rsidRPr="00B51A16" w:rsidRDefault="00B51A16" w:rsidP="00B51A16">
            <w:pPr>
              <w:pStyle w:val="af1"/>
              <w:ind w:firstLine="0"/>
              <w:rPr>
                <w:sz w:val="22"/>
                <w:szCs w:val="22"/>
              </w:rPr>
            </w:pPr>
            <w:r w:rsidRPr="00B51A16">
              <w:rPr>
                <w:sz w:val="22"/>
                <w:szCs w:val="22"/>
              </w:rPr>
              <w:t>Перестроение из колонны по одному в колонну по четыре дроблением и сведением.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85"/>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3</w:t>
            </w:r>
            <w:r w:rsidRPr="00B51A16">
              <w:rPr>
                <w:sz w:val="22"/>
                <w:szCs w:val="22"/>
              </w:rPr>
              <w:t>0</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Перестроение из колонны по два и по четыре в колонну по одному разведением и слиянием.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Акробатические упражнения и комбинации (9 часов)</w:t>
            </w:r>
          </w:p>
        </w:tc>
      </w:tr>
      <w:tr w:rsidR="000E4EE3" w:rsidRPr="00B51A16" w:rsidTr="000E4EE3">
        <w:trPr>
          <w:trHeight w:val="327"/>
          <w:jc w:val="center"/>
        </w:trPr>
        <w:tc>
          <w:tcPr>
            <w:tcW w:w="803" w:type="dxa"/>
            <w:tcBorders>
              <w:top w:val="single" w:sz="4" w:space="0" w:color="auto"/>
              <w:left w:val="single" w:sz="4" w:space="0" w:color="auto"/>
              <w:right w:val="single" w:sz="4" w:space="0" w:color="auto"/>
            </w:tcBorders>
            <w:hideMark/>
          </w:tcPr>
          <w:p w:rsidR="000E4EE3" w:rsidRPr="00B51A16" w:rsidRDefault="000E4EE3" w:rsidP="00B51A16">
            <w:pPr>
              <w:pStyle w:val="af1"/>
              <w:ind w:firstLine="0"/>
              <w:jc w:val="center"/>
              <w:rPr>
                <w:sz w:val="22"/>
                <w:szCs w:val="22"/>
              </w:rPr>
            </w:pPr>
            <w:r>
              <w:rPr>
                <w:sz w:val="22"/>
                <w:szCs w:val="22"/>
              </w:rPr>
              <w:t>3</w:t>
            </w:r>
            <w:r w:rsidRPr="00B51A16">
              <w:rPr>
                <w:sz w:val="22"/>
                <w:szCs w:val="22"/>
              </w:rPr>
              <w:t>1</w:t>
            </w:r>
            <w:r>
              <w:rPr>
                <w:sz w:val="22"/>
                <w:szCs w:val="22"/>
              </w:rPr>
              <w:t>-32</w:t>
            </w:r>
          </w:p>
        </w:tc>
        <w:tc>
          <w:tcPr>
            <w:tcW w:w="6378"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ind w:firstLine="0"/>
              <w:rPr>
                <w:sz w:val="22"/>
                <w:szCs w:val="22"/>
              </w:rPr>
            </w:pPr>
            <w:r w:rsidRPr="00B51A16">
              <w:rPr>
                <w:sz w:val="22"/>
                <w:szCs w:val="22"/>
              </w:rPr>
              <w:t>Кувырок вперед и назад</w:t>
            </w:r>
          </w:p>
        </w:tc>
        <w:tc>
          <w:tcPr>
            <w:tcW w:w="1509"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rPr>
                <w:sz w:val="22"/>
                <w:szCs w:val="22"/>
              </w:rPr>
            </w:pPr>
            <w:r w:rsidRPr="00B51A16">
              <w:rPr>
                <w:sz w:val="22"/>
                <w:szCs w:val="22"/>
              </w:rPr>
              <w:t>2</w:t>
            </w:r>
          </w:p>
        </w:tc>
      </w:tr>
      <w:tr w:rsidR="000E4EE3" w:rsidRPr="00B51A16" w:rsidTr="000E4EE3">
        <w:trPr>
          <w:trHeight w:val="216"/>
          <w:jc w:val="center"/>
        </w:trPr>
        <w:tc>
          <w:tcPr>
            <w:tcW w:w="803" w:type="dxa"/>
            <w:tcBorders>
              <w:top w:val="single" w:sz="4" w:space="0" w:color="auto"/>
              <w:left w:val="single" w:sz="4" w:space="0" w:color="auto"/>
              <w:right w:val="single" w:sz="4" w:space="0" w:color="auto"/>
            </w:tcBorders>
            <w:hideMark/>
          </w:tcPr>
          <w:p w:rsidR="000E4EE3" w:rsidRPr="00B51A16" w:rsidRDefault="000E4EE3" w:rsidP="00B51A16">
            <w:pPr>
              <w:pStyle w:val="af1"/>
              <w:ind w:firstLine="0"/>
              <w:jc w:val="center"/>
              <w:rPr>
                <w:sz w:val="22"/>
                <w:szCs w:val="22"/>
              </w:rPr>
            </w:pPr>
            <w:r>
              <w:rPr>
                <w:sz w:val="22"/>
                <w:szCs w:val="22"/>
              </w:rPr>
              <w:t>3</w:t>
            </w:r>
            <w:r w:rsidRPr="00B51A16">
              <w:rPr>
                <w:sz w:val="22"/>
                <w:szCs w:val="22"/>
              </w:rPr>
              <w:t>3</w:t>
            </w:r>
            <w:r>
              <w:rPr>
                <w:sz w:val="22"/>
                <w:szCs w:val="22"/>
              </w:rPr>
              <w:t>-34</w:t>
            </w:r>
          </w:p>
        </w:tc>
        <w:tc>
          <w:tcPr>
            <w:tcW w:w="6378"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ind w:firstLine="0"/>
              <w:rPr>
                <w:sz w:val="22"/>
                <w:szCs w:val="22"/>
              </w:rPr>
            </w:pPr>
            <w:r w:rsidRPr="00B51A16">
              <w:rPr>
                <w:sz w:val="22"/>
                <w:szCs w:val="22"/>
              </w:rPr>
              <w:t>Стойка на лопатках</w:t>
            </w:r>
          </w:p>
        </w:tc>
        <w:tc>
          <w:tcPr>
            <w:tcW w:w="1509"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rPr>
                <w:sz w:val="22"/>
                <w:szCs w:val="22"/>
              </w:rPr>
            </w:pPr>
            <w:r w:rsidRPr="00B51A16">
              <w:rPr>
                <w:sz w:val="22"/>
                <w:szCs w:val="22"/>
              </w:rPr>
              <w:t>2</w:t>
            </w:r>
          </w:p>
        </w:tc>
      </w:tr>
      <w:tr w:rsidR="000E4EE3" w:rsidRPr="00B51A16" w:rsidTr="000E4EE3">
        <w:trPr>
          <w:trHeight w:val="266"/>
          <w:jc w:val="center"/>
        </w:trPr>
        <w:tc>
          <w:tcPr>
            <w:tcW w:w="803" w:type="dxa"/>
            <w:tcBorders>
              <w:top w:val="single" w:sz="4" w:space="0" w:color="auto"/>
              <w:left w:val="single" w:sz="4" w:space="0" w:color="auto"/>
              <w:right w:val="single" w:sz="4" w:space="0" w:color="auto"/>
            </w:tcBorders>
            <w:hideMark/>
          </w:tcPr>
          <w:p w:rsidR="000E4EE3" w:rsidRPr="00B51A16" w:rsidRDefault="000E4EE3" w:rsidP="00B51A16">
            <w:pPr>
              <w:pStyle w:val="af1"/>
              <w:ind w:firstLine="0"/>
              <w:jc w:val="center"/>
              <w:rPr>
                <w:sz w:val="22"/>
                <w:szCs w:val="22"/>
              </w:rPr>
            </w:pPr>
            <w:r>
              <w:rPr>
                <w:sz w:val="22"/>
                <w:szCs w:val="22"/>
              </w:rPr>
              <w:t>3</w:t>
            </w:r>
            <w:r w:rsidRPr="00B51A16">
              <w:rPr>
                <w:sz w:val="22"/>
                <w:szCs w:val="22"/>
              </w:rPr>
              <w:t>5</w:t>
            </w:r>
            <w:r>
              <w:rPr>
                <w:sz w:val="22"/>
                <w:szCs w:val="22"/>
              </w:rPr>
              <w:t>-37</w:t>
            </w:r>
          </w:p>
        </w:tc>
        <w:tc>
          <w:tcPr>
            <w:tcW w:w="6378"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ind w:firstLine="0"/>
              <w:rPr>
                <w:sz w:val="22"/>
                <w:szCs w:val="22"/>
              </w:rPr>
            </w:pPr>
            <w:r w:rsidRPr="00B51A16">
              <w:rPr>
                <w:sz w:val="22"/>
                <w:szCs w:val="22"/>
              </w:rPr>
              <w:t>Акробатическая комбинация</w:t>
            </w:r>
          </w:p>
        </w:tc>
        <w:tc>
          <w:tcPr>
            <w:tcW w:w="1509"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rPr>
                <w:sz w:val="22"/>
                <w:szCs w:val="22"/>
              </w:rPr>
            </w:pPr>
            <w:r w:rsidRPr="00B51A16">
              <w:rPr>
                <w:sz w:val="22"/>
                <w:szCs w:val="22"/>
              </w:rPr>
              <w:t>3</w:t>
            </w:r>
          </w:p>
        </w:tc>
      </w:tr>
      <w:tr w:rsidR="000E4EE3" w:rsidRPr="00B51A16" w:rsidTr="000E4EE3">
        <w:trPr>
          <w:trHeight w:val="327"/>
          <w:jc w:val="center"/>
        </w:trPr>
        <w:tc>
          <w:tcPr>
            <w:tcW w:w="803" w:type="dxa"/>
            <w:tcBorders>
              <w:top w:val="single" w:sz="4" w:space="0" w:color="auto"/>
              <w:left w:val="single" w:sz="4" w:space="0" w:color="auto"/>
              <w:right w:val="single" w:sz="4" w:space="0" w:color="auto"/>
            </w:tcBorders>
            <w:hideMark/>
          </w:tcPr>
          <w:p w:rsidR="000E4EE3" w:rsidRPr="00B51A16" w:rsidRDefault="000E4EE3" w:rsidP="00B51A16">
            <w:pPr>
              <w:pStyle w:val="af1"/>
              <w:ind w:firstLine="0"/>
              <w:jc w:val="center"/>
              <w:rPr>
                <w:sz w:val="22"/>
                <w:szCs w:val="22"/>
              </w:rPr>
            </w:pPr>
            <w:r>
              <w:rPr>
                <w:sz w:val="22"/>
                <w:szCs w:val="22"/>
              </w:rPr>
              <w:t>3</w:t>
            </w:r>
            <w:r w:rsidRPr="00B51A16">
              <w:rPr>
                <w:sz w:val="22"/>
                <w:szCs w:val="22"/>
              </w:rPr>
              <w:t>8</w:t>
            </w:r>
            <w:r>
              <w:rPr>
                <w:sz w:val="22"/>
                <w:szCs w:val="22"/>
              </w:rPr>
              <w:t>-39</w:t>
            </w:r>
          </w:p>
        </w:tc>
        <w:tc>
          <w:tcPr>
            <w:tcW w:w="6378"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ind w:firstLine="0"/>
              <w:rPr>
                <w:sz w:val="22"/>
                <w:szCs w:val="22"/>
              </w:rPr>
            </w:pPr>
            <w:r w:rsidRPr="00B51A16">
              <w:rPr>
                <w:sz w:val="22"/>
                <w:szCs w:val="22"/>
              </w:rPr>
              <w:t>Ритмическая гимнастика</w:t>
            </w:r>
          </w:p>
        </w:tc>
        <w:tc>
          <w:tcPr>
            <w:tcW w:w="1509"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rPr>
                <w:sz w:val="22"/>
                <w:szCs w:val="22"/>
              </w:rPr>
            </w:pPr>
            <w:r w:rsidRPr="00B51A16">
              <w:rPr>
                <w:sz w:val="22"/>
                <w:szCs w:val="22"/>
              </w:rPr>
              <w:t>2</w:t>
            </w:r>
          </w:p>
        </w:tc>
      </w:tr>
      <w:tr w:rsidR="00B51A16" w:rsidRPr="00B51A16" w:rsidTr="00B51A16">
        <w:trPr>
          <w:jc w:val="center"/>
        </w:trPr>
        <w:tc>
          <w:tcPr>
            <w:tcW w:w="8690" w:type="dxa"/>
            <w:gridSpan w:val="3"/>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b/>
                <w:sz w:val="22"/>
                <w:szCs w:val="22"/>
              </w:rPr>
            </w:pPr>
            <w:r w:rsidRPr="00B51A16">
              <w:rPr>
                <w:b/>
                <w:sz w:val="22"/>
                <w:szCs w:val="22"/>
              </w:rPr>
              <w:t xml:space="preserve">Опорные прыжки </w:t>
            </w:r>
            <w:r>
              <w:rPr>
                <w:b/>
                <w:sz w:val="22"/>
                <w:szCs w:val="22"/>
              </w:rPr>
              <w:t>(</w:t>
            </w:r>
            <w:r w:rsidRPr="00B51A16">
              <w:rPr>
                <w:b/>
                <w:sz w:val="22"/>
                <w:szCs w:val="22"/>
              </w:rPr>
              <w:t>3</w:t>
            </w:r>
            <w:r>
              <w:rPr>
                <w:b/>
                <w:sz w:val="22"/>
                <w:szCs w:val="22"/>
              </w:rPr>
              <w:t xml:space="preserve"> </w:t>
            </w:r>
            <w:r w:rsidRPr="00B51A16">
              <w:rPr>
                <w:b/>
                <w:sz w:val="22"/>
                <w:szCs w:val="22"/>
              </w:rPr>
              <w:t>ч</w:t>
            </w:r>
            <w:r>
              <w:rPr>
                <w:b/>
                <w:sz w:val="22"/>
                <w:szCs w:val="22"/>
              </w:rPr>
              <w:t>аса)</w:t>
            </w:r>
          </w:p>
        </w:tc>
      </w:tr>
      <w:tr w:rsidR="000E4EE3" w:rsidRPr="00B51A16" w:rsidTr="000E4EE3">
        <w:trPr>
          <w:trHeight w:val="232"/>
          <w:jc w:val="center"/>
        </w:trPr>
        <w:tc>
          <w:tcPr>
            <w:tcW w:w="803" w:type="dxa"/>
            <w:tcBorders>
              <w:top w:val="single" w:sz="4" w:space="0" w:color="auto"/>
              <w:left w:val="single" w:sz="4" w:space="0" w:color="auto"/>
              <w:right w:val="single" w:sz="4" w:space="0" w:color="auto"/>
            </w:tcBorders>
            <w:hideMark/>
          </w:tcPr>
          <w:p w:rsidR="000E4EE3" w:rsidRPr="00B51A16" w:rsidRDefault="000E4EE3" w:rsidP="00B51A16">
            <w:pPr>
              <w:pStyle w:val="af1"/>
              <w:ind w:firstLine="0"/>
              <w:jc w:val="center"/>
              <w:rPr>
                <w:sz w:val="22"/>
                <w:szCs w:val="22"/>
              </w:rPr>
            </w:pPr>
            <w:r>
              <w:rPr>
                <w:sz w:val="22"/>
                <w:szCs w:val="22"/>
              </w:rPr>
              <w:t>4</w:t>
            </w:r>
            <w:r w:rsidRPr="00B51A16">
              <w:rPr>
                <w:sz w:val="22"/>
                <w:szCs w:val="22"/>
              </w:rPr>
              <w:t>0</w:t>
            </w:r>
            <w:r>
              <w:rPr>
                <w:sz w:val="22"/>
                <w:szCs w:val="22"/>
              </w:rPr>
              <w:t>-42</w:t>
            </w:r>
          </w:p>
        </w:tc>
        <w:tc>
          <w:tcPr>
            <w:tcW w:w="6378"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ind w:firstLine="0"/>
              <w:rPr>
                <w:sz w:val="22"/>
                <w:szCs w:val="22"/>
              </w:rPr>
            </w:pPr>
            <w:r w:rsidRPr="00B51A16">
              <w:rPr>
                <w:sz w:val="22"/>
                <w:szCs w:val="22"/>
              </w:rPr>
              <w:t>Опорный прыжок</w:t>
            </w:r>
          </w:p>
        </w:tc>
        <w:tc>
          <w:tcPr>
            <w:tcW w:w="1509" w:type="dxa"/>
            <w:tcBorders>
              <w:top w:val="single" w:sz="4" w:space="0" w:color="auto"/>
              <w:left w:val="single" w:sz="4" w:space="0" w:color="auto"/>
              <w:bottom w:val="single" w:sz="4" w:space="0" w:color="auto"/>
              <w:right w:val="single" w:sz="4" w:space="0" w:color="auto"/>
            </w:tcBorders>
            <w:hideMark/>
          </w:tcPr>
          <w:p w:rsidR="000E4EE3" w:rsidRPr="00B51A16" w:rsidRDefault="000E4EE3" w:rsidP="00B51A16">
            <w:pPr>
              <w:pStyle w:val="af1"/>
              <w:rPr>
                <w:sz w:val="22"/>
                <w:szCs w:val="22"/>
              </w:rPr>
            </w:pPr>
            <w:r w:rsidRPr="00B51A16">
              <w:rPr>
                <w:sz w:val="22"/>
                <w:szCs w:val="22"/>
              </w:rPr>
              <w:t>3</w:t>
            </w:r>
          </w:p>
        </w:tc>
      </w:tr>
      <w:tr w:rsidR="00B51A16" w:rsidRPr="00B51A16" w:rsidTr="00B51A16">
        <w:trPr>
          <w:trHeight w:val="413"/>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4</w:t>
            </w:r>
            <w:r w:rsidRPr="00B51A16">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Висы согнувшись, висы прогнувшись (мальчики).</w:t>
            </w:r>
          </w:p>
          <w:p w:rsidR="00B51A16" w:rsidRPr="00B51A16" w:rsidRDefault="00B51A16" w:rsidP="00B51A16">
            <w:pPr>
              <w:pStyle w:val="af1"/>
              <w:ind w:firstLine="0"/>
              <w:rPr>
                <w:sz w:val="22"/>
                <w:szCs w:val="22"/>
              </w:rPr>
            </w:pPr>
            <w:r w:rsidRPr="00B51A16">
              <w:rPr>
                <w:sz w:val="22"/>
                <w:szCs w:val="22"/>
              </w:rPr>
              <w:t>Передвижения ходьбой, приставными шагами(девочки)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4</w:t>
            </w:r>
            <w:r w:rsidRPr="00B51A16">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Подтягивание в висе. Подтягивание прямых ног в висе (мальчики).</w:t>
            </w:r>
          </w:p>
          <w:p w:rsidR="00B51A16" w:rsidRPr="00B51A16" w:rsidRDefault="00B51A16" w:rsidP="00B51A16">
            <w:pPr>
              <w:pStyle w:val="af1"/>
              <w:ind w:firstLine="0"/>
              <w:rPr>
                <w:sz w:val="22"/>
                <w:szCs w:val="22"/>
              </w:rPr>
            </w:pPr>
            <w:r w:rsidRPr="00B51A16">
              <w:rPr>
                <w:sz w:val="22"/>
                <w:szCs w:val="22"/>
              </w:rPr>
              <w:t>Повороты на месте, наклон вперед, стойка на коленях с опорой на руки, спрыгивание и соскок (вперед, прогнувшись) (девочки).</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4</w:t>
            </w:r>
            <w:r w:rsidRPr="00B51A16">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Зачетная комбинация</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595"/>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4</w:t>
            </w:r>
            <w:r w:rsidRPr="00B51A16">
              <w:rPr>
                <w:sz w:val="22"/>
                <w:szCs w:val="22"/>
              </w:rPr>
              <w:t>6</w:t>
            </w:r>
            <w:r>
              <w:rPr>
                <w:sz w:val="22"/>
                <w:szCs w:val="22"/>
              </w:rPr>
              <w:t>-48</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 xml:space="preserve">Вис на верхней жерди, вис присев на нижней жерди - вис лежа на нижней жерди - вис на верхней жерди - соскок (девочки) </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3</w:t>
            </w:r>
          </w:p>
        </w:tc>
      </w:tr>
      <w:tr w:rsidR="00B51A16" w:rsidRPr="00B51A16" w:rsidTr="00B51A16">
        <w:trPr>
          <w:jc w:val="center"/>
        </w:trPr>
        <w:tc>
          <w:tcPr>
            <w:tcW w:w="803"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4</w:t>
            </w:r>
            <w:r w:rsidRPr="00B51A16">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 xml:space="preserve">Физическое развитие человека </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154"/>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5</w:t>
            </w:r>
            <w:r w:rsidRPr="00B51A16">
              <w:rPr>
                <w:sz w:val="22"/>
                <w:szCs w:val="22"/>
              </w:rPr>
              <w:t>0</w:t>
            </w:r>
            <w:r>
              <w:rPr>
                <w:sz w:val="22"/>
                <w:szCs w:val="22"/>
              </w:rPr>
              <w:t>-51</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Попеременный двухшажный ход</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r w:rsidR="00B51A16" w:rsidRPr="00B51A16" w:rsidTr="00B51A16">
        <w:trPr>
          <w:trHeight w:val="171"/>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5</w:t>
            </w:r>
            <w:r w:rsidRPr="00B51A16">
              <w:rPr>
                <w:sz w:val="22"/>
                <w:szCs w:val="22"/>
              </w:rPr>
              <w:t>2</w:t>
            </w:r>
            <w:r>
              <w:rPr>
                <w:sz w:val="22"/>
                <w:szCs w:val="22"/>
              </w:rPr>
              <w:t>-53</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Одновременный бесшажный ход</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r w:rsidR="00B51A16" w:rsidRPr="00B51A16" w:rsidTr="00B51A16">
        <w:trPr>
          <w:trHeight w:val="204"/>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5</w:t>
            </w:r>
            <w:r w:rsidRPr="00B51A16">
              <w:rPr>
                <w:sz w:val="22"/>
                <w:szCs w:val="22"/>
              </w:rPr>
              <w:t>4</w:t>
            </w:r>
            <w:r>
              <w:rPr>
                <w:sz w:val="22"/>
                <w:szCs w:val="22"/>
              </w:rPr>
              <w:t>-55</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Подъём "полуёлочкой"</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r w:rsidR="00B51A16" w:rsidRPr="00B51A16" w:rsidTr="00B51A16">
        <w:trPr>
          <w:trHeight w:val="65"/>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5</w:t>
            </w:r>
            <w:r w:rsidRPr="00B51A16">
              <w:rPr>
                <w:sz w:val="22"/>
                <w:szCs w:val="22"/>
              </w:rPr>
              <w:t>6</w:t>
            </w:r>
            <w:r>
              <w:rPr>
                <w:sz w:val="22"/>
                <w:szCs w:val="22"/>
              </w:rPr>
              <w:t>-57</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Торможение "плугом"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r w:rsidR="00B51A16" w:rsidRPr="00B51A16" w:rsidTr="00B51A16">
        <w:trPr>
          <w:trHeight w:val="240"/>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5</w:t>
            </w:r>
            <w:r w:rsidRPr="00B51A16">
              <w:rPr>
                <w:sz w:val="22"/>
                <w:szCs w:val="22"/>
              </w:rPr>
              <w:t>8</w:t>
            </w:r>
            <w:r>
              <w:rPr>
                <w:sz w:val="22"/>
                <w:szCs w:val="22"/>
              </w:rPr>
              <w:t>-59</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Повороты переступанием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r w:rsidR="00B51A16" w:rsidRPr="00B51A16" w:rsidTr="00B51A16">
        <w:trPr>
          <w:trHeight w:val="257"/>
          <w:jc w:val="center"/>
        </w:trPr>
        <w:tc>
          <w:tcPr>
            <w:tcW w:w="803"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0</w:t>
            </w:r>
            <w:r>
              <w:rPr>
                <w:sz w:val="22"/>
                <w:szCs w:val="22"/>
              </w:rPr>
              <w:t>-61</w:t>
            </w:r>
          </w:p>
        </w:tc>
        <w:tc>
          <w:tcPr>
            <w:tcW w:w="6378"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Передвижение на лыжах до 3 км</w:t>
            </w:r>
          </w:p>
        </w:tc>
        <w:tc>
          <w:tcPr>
            <w:tcW w:w="150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rPr>
                <w:sz w:val="22"/>
                <w:szCs w:val="22"/>
              </w:rPr>
            </w:pPr>
            <w:r w:rsidRPr="00B51A16">
              <w:rPr>
                <w:sz w:val="22"/>
                <w:szCs w:val="22"/>
              </w:rPr>
              <w:t>2</w:t>
            </w:r>
          </w:p>
        </w:tc>
      </w:tr>
    </w:tbl>
    <w:tbl>
      <w:tblPr>
        <w:tblStyle w:val="203"/>
        <w:tblpPr w:leftFromText="180" w:rightFromText="180" w:vertAnchor="text" w:horzAnchor="margin" w:tblpXSpec="center" w:tblpY="599"/>
        <w:tblW w:w="8648" w:type="dxa"/>
        <w:tblLayout w:type="fixed"/>
        <w:tblLook w:val="04A0"/>
      </w:tblPr>
      <w:tblGrid>
        <w:gridCol w:w="817"/>
        <w:gridCol w:w="6379"/>
        <w:gridCol w:w="1452"/>
      </w:tblGrid>
      <w:tr w:rsidR="00B51A16" w:rsidRPr="00B51A16" w:rsidTr="00B51A16">
        <w:trPr>
          <w:trHeight w:val="272"/>
        </w:trPr>
        <w:tc>
          <w:tcPr>
            <w:tcW w:w="817" w:type="dxa"/>
            <w:tcBorders>
              <w:top w:val="single" w:sz="4" w:space="0" w:color="auto"/>
              <w:left w:val="single" w:sz="4" w:space="0" w:color="auto"/>
              <w:right w:val="single" w:sz="4" w:space="0" w:color="auto"/>
            </w:tcBorders>
            <w:hideMark/>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jc w:val="center"/>
              <w:rPr>
                <w:b/>
              </w:rPr>
            </w:pPr>
            <w:r w:rsidRPr="00B51A16">
              <w:rPr>
                <w:b/>
              </w:rPr>
              <w:t>Спортивные игры</w:t>
            </w:r>
            <w:r>
              <w:rPr>
                <w:b/>
              </w:rPr>
              <w:t xml:space="preserve"> </w:t>
            </w:r>
            <w:r w:rsidRPr="00B51A16">
              <w:rPr>
                <w:b/>
              </w:rPr>
              <w:t>(17 часов)</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p>
        </w:tc>
      </w:tr>
      <w:tr w:rsidR="00B51A16" w:rsidRPr="00B51A16" w:rsidTr="00B51A16">
        <w:trPr>
          <w:trHeight w:val="194"/>
        </w:trPr>
        <w:tc>
          <w:tcPr>
            <w:tcW w:w="817" w:type="dxa"/>
            <w:tcBorders>
              <w:top w:val="single" w:sz="4" w:space="0" w:color="auto"/>
              <w:left w:val="single" w:sz="4" w:space="0" w:color="auto"/>
              <w:right w:val="single" w:sz="4" w:space="0" w:color="auto"/>
            </w:tcBorders>
            <w:hideMark/>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jc w:val="center"/>
              <w:rPr>
                <w:b/>
              </w:rPr>
            </w:pPr>
            <w:r w:rsidRPr="00B51A16">
              <w:rPr>
                <w:b/>
              </w:rPr>
              <w:t>Баскетбол (12 часа)</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p>
        </w:tc>
      </w:tr>
      <w:tr w:rsidR="00B51A16" w:rsidRPr="00B51A16" w:rsidTr="00B51A16">
        <w:trPr>
          <w:trHeight w:val="414"/>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2</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Комбинация из освоенных элементов техники передвижений (перемещение в стойке, остановка, поворот, ускорение)</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1</w:t>
            </w:r>
          </w:p>
        </w:tc>
      </w:tr>
      <w:tr w:rsidR="00B51A16" w:rsidRPr="00B51A16" w:rsidTr="00B51A16">
        <w:trPr>
          <w:trHeight w:val="450"/>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63</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Ведение мяча шагом, бегом, "змейкой", с обеганием стоек; по прямой, с изменением направления движения и скорости</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1</w:t>
            </w:r>
          </w:p>
        </w:tc>
      </w:tr>
      <w:tr w:rsidR="00B51A16" w:rsidRPr="00B51A16" w:rsidTr="00B51A16">
        <w:trPr>
          <w:trHeight w:val="216"/>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4</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Ведение мяча в низкой, средней, высокой стойке на месте</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sidRPr="00B51A16">
              <w:rPr>
                <w:sz w:val="22"/>
                <w:szCs w:val="22"/>
              </w:rPr>
              <w:t>1</w:t>
            </w:r>
          </w:p>
        </w:tc>
      </w:tr>
      <w:tr w:rsidR="00B51A16" w:rsidRPr="00B51A16" w:rsidTr="00B51A16">
        <w:trPr>
          <w:trHeight w:val="248"/>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5</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двумя руками от груди на месте и в движении</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1</w:t>
            </w:r>
          </w:p>
        </w:tc>
      </w:tr>
      <w:tr w:rsidR="00B51A16" w:rsidRPr="00B51A16" w:rsidTr="00B51A16">
        <w:trPr>
          <w:trHeight w:val="124"/>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6</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одной рукой от плеча на месте</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1</w:t>
            </w:r>
          </w:p>
        </w:tc>
      </w:tr>
      <w:tr w:rsidR="00B51A16" w:rsidRPr="00B51A16" w:rsidTr="00B51A16">
        <w:trPr>
          <w:trHeight w:val="358"/>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7</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Передача мяча двумя руками с отскоком от пола</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1</w:t>
            </w:r>
          </w:p>
        </w:tc>
      </w:tr>
      <w:tr w:rsidR="00B51A16" w:rsidRPr="00B51A16" w:rsidTr="00B51A16">
        <w:trPr>
          <w:trHeight w:val="706"/>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8</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Броски одной и двумя руками с места и в движении (после ведения, после ловли) без сопротивления защитника. Максимальное расстояние до корзины 3,60 м</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1</w:t>
            </w:r>
          </w:p>
        </w:tc>
      </w:tr>
      <w:tr w:rsidR="00B51A16" w:rsidRPr="00B51A16" w:rsidTr="00B51A16">
        <w:trPr>
          <w:trHeight w:val="281"/>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6</w:t>
            </w:r>
            <w:r w:rsidRPr="00B51A16">
              <w:rPr>
                <w:sz w:val="22"/>
                <w:szCs w:val="22"/>
              </w:rPr>
              <w:t>9</w:t>
            </w:r>
            <w:r>
              <w:rPr>
                <w:sz w:val="22"/>
                <w:szCs w:val="22"/>
              </w:rPr>
              <w:t>-70</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Штрафной бросок</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2</w:t>
            </w:r>
          </w:p>
        </w:tc>
      </w:tr>
      <w:tr w:rsidR="00B51A16" w:rsidRPr="00B51A16" w:rsidTr="00B51A16">
        <w:trPr>
          <w:trHeight w:val="286"/>
        </w:trPr>
        <w:tc>
          <w:tcPr>
            <w:tcW w:w="817" w:type="dxa"/>
            <w:tcBorders>
              <w:top w:val="single" w:sz="4" w:space="0" w:color="auto"/>
              <w:left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7</w:t>
            </w:r>
            <w:r w:rsidRPr="00B51A16">
              <w:rPr>
                <w:sz w:val="22"/>
                <w:szCs w:val="22"/>
              </w:rPr>
              <w:t>1</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Вырывание и выбивание мяча</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jc w:val="center"/>
              <w:rPr>
                <w:sz w:val="22"/>
                <w:szCs w:val="22"/>
              </w:rPr>
            </w:pPr>
            <w:r>
              <w:rPr>
                <w:sz w:val="22"/>
                <w:szCs w:val="22"/>
              </w:rPr>
              <w:t>7</w:t>
            </w:r>
            <w:r w:rsidRPr="00B51A16">
              <w:rPr>
                <w:sz w:val="22"/>
                <w:szCs w:val="22"/>
              </w:rPr>
              <w:t>2</w:t>
            </w:r>
            <w:r>
              <w:rPr>
                <w:sz w:val="22"/>
                <w:szCs w:val="22"/>
              </w:rPr>
              <w:t>-73</w:t>
            </w:r>
          </w:p>
        </w:tc>
        <w:tc>
          <w:tcPr>
            <w:tcW w:w="6379"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ind w:firstLine="0"/>
              <w:rPr>
                <w:sz w:val="22"/>
                <w:szCs w:val="22"/>
              </w:rPr>
            </w:pPr>
            <w:r w:rsidRPr="00B51A16">
              <w:rPr>
                <w:sz w:val="22"/>
                <w:szCs w:val="22"/>
              </w:rPr>
              <w:t>Игра по упрощенным правилам</w:t>
            </w:r>
          </w:p>
        </w:tc>
        <w:tc>
          <w:tcPr>
            <w:tcW w:w="1452" w:type="dxa"/>
            <w:tcBorders>
              <w:top w:val="single" w:sz="4" w:space="0" w:color="auto"/>
              <w:left w:val="single" w:sz="4" w:space="0" w:color="auto"/>
              <w:bottom w:val="single" w:sz="4" w:space="0" w:color="auto"/>
              <w:right w:val="single" w:sz="4" w:space="0" w:color="auto"/>
            </w:tcBorders>
            <w:hideMark/>
          </w:tcPr>
          <w:p w:rsidR="00B51A16" w:rsidRPr="00B51A16" w:rsidRDefault="00B51A16" w:rsidP="00B51A16">
            <w:pPr>
              <w:pStyle w:val="af1"/>
              <w:jc w:val="center"/>
              <w:rPr>
                <w:sz w:val="22"/>
                <w:szCs w:val="22"/>
              </w:rPr>
            </w:pPr>
            <w:r w:rsidRPr="00B51A16">
              <w:rPr>
                <w:sz w:val="22"/>
                <w:szCs w:val="22"/>
              </w:rPr>
              <w:t>2</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r w:rsidRPr="00B51A16">
              <w:rPr>
                <w:b/>
                <w:sz w:val="22"/>
                <w:szCs w:val="22"/>
              </w:rPr>
              <w:t>Волейбол (5 часов)</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rPr>
                <w:sz w:val="22"/>
                <w:szCs w:val="22"/>
              </w:rPr>
            </w:pP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7</w:t>
            </w:r>
            <w:r w:rsidRPr="00B51A16">
              <w:rPr>
                <w:sz w:val="22"/>
                <w:szCs w:val="22"/>
              </w:rPr>
              <w:t>4</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rPr>
                <w:sz w:val="22"/>
                <w:szCs w:val="22"/>
              </w:rPr>
            </w:pPr>
            <w:r w:rsidRPr="00B51A16">
              <w:rPr>
                <w:sz w:val="22"/>
                <w:szCs w:val="22"/>
              </w:rPr>
              <w:t>Стойка игрока, перемещение в стойке приставными шагами боком, лицом и спиной вперед</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7</w:t>
            </w:r>
            <w:r w:rsidRPr="00B51A16">
              <w:rPr>
                <w:sz w:val="22"/>
                <w:szCs w:val="22"/>
              </w:rPr>
              <w:t>5</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rPr>
                <w:sz w:val="22"/>
                <w:szCs w:val="22"/>
              </w:rPr>
            </w:pPr>
            <w:r w:rsidRPr="00B51A16">
              <w:rPr>
                <w:sz w:val="22"/>
                <w:szCs w:val="22"/>
              </w:rPr>
              <w:t>Ходьба и бег , выполнение заданий (сесть на пол, встать, подпрыгнуть и др.)</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7</w:t>
            </w:r>
            <w:r w:rsidRPr="00B51A16">
              <w:rPr>
                <w:sz w:val="22"/>
                <w:szCs w:val="22"/>
              </w:rPr>
              <w:t>6</w:t>
            </w:r>
            <w:r>
              <w:rPr>
                <w:sz w:val="22"/>
                <w:szCs w:val="22"/>
              </w:rPr>
              <w:t>-78</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rPr>
                <w:sz w:val="22"/>
                <w:szCs w:val="22"/>
              </w:rPr>
            </w:pPr>
            <w:r w:rsidRPr="00B51A16">
              <w:rPr>
                <w:sz w:val="22"/>
                <w:szCs w:val="22"/>
              </w:rPr>
              <w:t>Прием и передача мяча двумя руками снизу на месте в паре, через сетку</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rPr>
                <w:sz w:val="22"/>
                <w:szCs w:val="22"/>
              </w:rPr>
            </w:pPr>
            <w:r w:rsidRPr="00B51A16">
              <w:rPr>
                <w:sz w:val="22"/>
                <w:szCs w:val="22"/>
              </w:rPr>
              <w:t>3</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sidRPr="00B51A16">
              <w:rPr>
                <w:b/>
                <w:sz w:val="22"/>
                <w:szCs w:val="22"/>
              </w:rPr>
              <w:t>Знания о физической культуре ( 1 час)</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7</w:t>
            </w:r>
            <w:r w:rsidRPr="00B51A16">
              <w:rPr>
                <w:sz w:val="22"/>
                <w:szCs w:val="22"/>
              </w:rPr>
              <w:t>9</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Режим дня, его основное содержание и правила планирования</w:t>
            </w:r>
          </w:p>
        </w:tc>
        <w:tc>
          <w:tcPr>
            <w:tcW w:w="1452" w:type="dxa"/>
            <w:tcBorders>
              <w:top w:val="single" w:sz="4" w:space="0" w:color="auto"/>
              <w:left w:val="single" w:sz="4" w:space="0" w:color="auto"/>
              <w:bottom w:val="single" w:sz="4" w:space="0" w:color="auto"/>
              <w:right w:val="single" w:sz="4" w:space="0" w:color="auto"/>
            </w:tcBorders>
          </w:tcPr>
          <w:p w:rsidR="00B51A16" w:rsidRPr="007B4EBD" w:rsidRDefault="00B51A16" w:rsidP="000E4EE3">
            <w:pPr>
              <w:jc w:val="both"/>
            </w:pPr>
            <w:r w:rsidRPr="007B4EBD">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b/>
                <w:sz w:val="22"/>
                <w:szCs w:val="22"/>
              </w:rPr>
            </w:pPr>
            <w:r w:rsidRPr="00B51A16">
              <w:rPr>
                <w:b/>
                <w:sz w:val="22"/>
                <w:szCs w:val="22"/>
              </w:rPr>
              <w:t>Волейбол (9 часов)</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275"/>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8</w:t>
            </w:r>
            <w:r w:rsidRPr="00B51A16">
              <w:rPr>
                <w:sz w:val="22"/>
                <w:szCs w:val="22"/>
              </w:rPr>
              <w:t>0-82</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Прием и передача мяча сверху двумя руками</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3</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8</w:t>
            </w:r>
            <w:r w:rsidRPr="00B51A16">
              <w:rPr>
                <w:sz w:val="22"/>
                <w:szCs w:val="22"/>
              </w:rPr>
              <w:t>3-85</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Нижняя прямая подача</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3</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8</w:t>
            </w:r>
            <w:r w:rsidRPr="00B51A16">
              <w:rPr>
                <w:sz w:val="22"/>
                <w:szCs w:val="22"/>
              </w:rPr>
              <w:t>6</w:t>
            </w:r>
            <w:r>
              <w:rPr>
                <w:sz w:val="22"/>
                <w:szCs w:val="22"/>
              </w:rPr>
              <w:t>-88</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Игра по упрощенным правилам мини-волейбола</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3</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jc w:val="center"/>
              <w:rPr>
                <w:b/>
              </w:rPr>
            </w:pPr>
            <w:r w:rsidRPr="00B51A16">
              <w:rPr>
                <w:b/>
              </w:rPr>
              <w:t>Легкая атлетика (14 часов)</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308"/>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jc w:val="center"/>
              <w:rPr>
                <w:b/>
              </w:rPr>
            </w:pPr>
            <w:r w:rsidRPr="00B51A16">
              <w:rPr>
                <w:b/>
              </w:rPr>
              <w:t>Беговые упражнения (8 часов)</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8</w:t>
            </w:r>
            <w:r w:rsidRPr="00B51A16">
              <w:rPr>
                <w:sz w:val="22"/>
                <w:szCs w:val="22"/>
              </w:rPr>
              <w:t>9</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Бег на короткие дистанции от 10 до 15 м</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0</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Бег с ускорением от 30 до 40 м</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1</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Скоростной бег до 40 м</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2</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Бег на результат 60 м</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3</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Бег в равномерном темпе от 10 до 12 минут</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4</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Кроссовый бег</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5</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Бег 1000 м</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6</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Челночный бег</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sidRPr="00B51A16">
              <w:rPr>
                <w:b/>
                <w:sz w:val="22"/>
                <w:szCs w:val="22"/>
              </w:rPr>
              <w:t>Прыжковые упражнения (3 часа)</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9</w:t>
            </w:r>
            <w:r w:rsidRPr="00B51A16">
              <w:rPr>
                <w:sz w:val="22"/>
                <w:szCs w:val="22"/>
              </w:rPr>
              <w:t>7-99</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Прыжок в высоту с 3-5 шагов разбега способом "перешагивание"</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3</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Default="00B51A16" w:rsidP="00B51A16">
            <w:pPr>
              <w:pStyle w:val="af1"/>
              <w:ind w:firstLine="0"/>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sidRPr="00B51A16">
              <w:rPr>
                <w:b/>
                <w:sz w:val="22"/>
                <w:szCs w:val="22"/>
              </w:rPr>
              <w:t>Метание малого мяча</w:t>
            </w:r>
            <w:r>
              <w:rPr>
                <w:b/>
                <w:sz w:val="22"/>
                <w:szCs w:val="22"/>
              </w:rPr>
              <w:t xml:space="preserve"> </w:t>
            </w:r>
            <w:r w:rsidRPr="00B51A16">
              <w:rPr>
                <w:b/>
                <w:sz w:val="22"/>
                <w:szCs w:val="22"/>
              </w:rPr>
              <w:t>(3 часа)</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center"/>
              <w:rPr>
                <w:sz w:val="22"/>
                <w:szCs w:val="22"/>
              </w:rPr>
            </w:pP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1</w:t>
            </w:r>
            <w:r w:rsidRPr="00B51A16">
              <w:rPr>
                <w:sz w:val="22"/>
                <w:szCs w:val="22"/>
              </w:rPr>
              <w:t>00</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Метание теннисного мяча с места на дальность отскока от стены</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1</w:t>
            </w:r>
            <w:r w:rsidRPr="00B51A16">
              <w:rPr>
                <w:sz w:val="22"/>
                <w:szCs w:val="22"/>
              </w:rPr>
              <w:t>01</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Метание малого мяча в вертикальную неподвижную мишень</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r w:rsidR="00B51A16" w:rsidRPr="00B51A16" w:rsidTr="00B51A16">
        <w:trPr>
          <w:trHeight w:val="289"/>
        </w:trPr>
        <w:tc>
          <w:tcPr>
            <w:tcW w:w="817"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center"/>
              <w:rPr>
                <w:sz w:val="22"/>
                <w:szCs w:val="22"/>
              </w:rPr>
            </w:pPr>
            <w:r>
              <w:rPr>
                <w:sz w:val="22"/>
                <w:szCs w:val="22"/>
              </w:rPr>
              <w:t>1</w:t>
            </w:r>
            <w:r w:rsidRPr="00B51A16">
              <w:rPr>
                <w:sz w:val="22"/>
                <w:szCs w:val="22"/>
              </w:rPr>
              <w:t>02</w:t>
            </w:r>
          </w:p>
        </w:tc>
        <w:tc>
          <w:tcPr>
            <w:tcW w:w="6379"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ind w:firstLine="0"/>
              <w:jc w:val="left"/>
              <w:rPr>
                <w:sz w:val="22"/>
                <w:szCs w:val="22"/>
              </w:rPr>
            </w:pPr>
            <w:r w:rsidRPr="00B51A16">
              <w:rPr>
                <w:sz w:val="22"/>
                <w:szCs w:val="22"/>
              </w:rPr>
              <w:t>Броски набивного мяча (2 кг) двумя руками из-за головы с положения сидя на полу, от груди</w:t>
            </w:r>
          </w:p>
        </w:tc>
        <w:tc>
          <w:tcPr>
            <w:tcW w:w="1452" w:type="dxa"/>
            <w:tcBorders>
              <w:top w:val="single" w:sz="4" w:space="0" w:color="auto"/>
              <w:left w:val="single" w:sz="4" w:space="0" w:color="auto"/>
              <w:bottom w:val="single" w:sz="4" w:space="0" w:color="auto"/>
              <w:right w:val="single" w:sz="4" w:space="0" w:color="auto"/>
            </w:tcBorders>
          </w:tcPr>
          <w:p w:rsidR="00B51A16" w:rsidRPr="00B51A16" w:rsidRDefault="00B51A16" w:rsidP="00B51A16">
            <w:pPr>
              <w:pStyle w:val="af1"/>
              <w:jc w:val="left"/>
              <w:rPr>
                <w:sz w:val="22"/>
                <w:szCs w:val="22"/>
              </w:rPr>
            </w:pPr>
            <w:r w:rsidRPr="00B51A16">
              <w:rPr>
                <w:sz w:val="22"/>
                <w:szCs w:val="22"/>
              </w:rPr>
              <w:t>1</w:t>
            </w:r>
          </w:p>
        </w:tc>
      </w:tr>
    </w:tbl>
    <w:p w:rsidR="00B51A16" w:rsidRDefault="00B51A16" w:rsidP="002709CB">
      <w:pPr>
        <w:spacing w:after="0" w:line="240" w:lineRule="auto"/>
        <w:ind w:firstLine="284"/>
        <w:jc w:val="center"/>
        <w:rPr>
          <w:rFonts w:ascii="Times New Roman" w:eastAsia="MS ??" w:hAnsi="Times New Roman"/>
          <w:b/>
        </w:rPr>
      </w:pPr>
    </w:p>
    <w:p w:rsidR="00344B67" w:rsidRDefault="00344B67" w:rsidP="00344B67">
      <w:pPr>
        <w:shd w:val="clear" w:color="auto" w:fill="FFFFFF"/>
        <w:spacing w:after="0" w:line="240" w:lineRule="auto"/>
        <w:ind w:firstLine="400"/>
        <w:jc w:val="center"/>
        <w:rPr>
          <w:rFonts w:ascii="Times New Roman" w:hAnsi="Times New Roman"/>
          <w:b/>
          <w:bCs/>
        </w:rPr>
      </w:pPr>
      <w:r>
        <w:rPr>
          <w:rFonts w:ascii="Times New Roman" w:hAnsi="Times New Roman"/>
          <w:b/>
          <w:bCs/>
        </w:rPr>
        <w:t xml:space="preserve">6 класс </w:t>
      </w:r>
    </w:p>
    <w:p w:rsidR="00B51A16" w:rsidRDefault="00B51A16" w:rsidP="00B51A16">
      <w:pPr>
        <w:spacing w:after="0" w:line="240" w:lineRule="auto"/>
        <w:ind w:firstLine="284"/>
        <w:jc w:val="center"/>
        <w:rPr>
          <w:rFonts w:ascii="Times New Roman" w:eastAsia="MS ??" w:hAnsi="Times New Roman"/>
          <w:b/>
        </w:rPr>
      </w:pPr>
      <w:r>
        <w:rPr>
          <w:rFonts w:ascii="Times New Roman" w:eastAsia="MS ??" w:hAnsi="Times New Roman"/>
          <w:b/>
        </w:rPr>
        <w:t>102 часа (3 ч в неделю).</w:t>
      </w:r>
    </w:p>
    <w:p w:rsidR="00B51A16" w:rsidRDefault="00B51A16" w:rsidP="00344B67">
      <w:pPr>
        <w:shd w:val="clear" w:color="auto" w:fill="FFFFFF"/>
        <w:spacing w:after="0" w:line="240" w:lineRule="auto"/>
        <w:ind w:firstLine="400"/>
        <w:jc w:val="center"/>
        <w:rPr>
          <w:rFonts w:ascii="Times New Roman" w:hAnsi="Times New Roman"/>
          <w:b/>
          <w:bCs/>
        </w:rPr>
      </w:pPr>
    </w:p>
    <w:tbl>
      <w:tblPr>
        <w:tblStyle w:val="203"/>
        <w:tblW w:w="8931" w:type="dxa"/>
        <w:tblInd w:w="108" w:type="dxa"/>
        <w:tblLayout w:type="fixed"/>
        <w:tblLook w:val="04A0"/>
      </w:tblPr>
      <w:tblGrid>
        <w:gridCol w:w="993"/>
        <w:gridCol w:w="6378"/>
        <w:gridCol w:w="1560"/>
      </w:tblGrid>
      <w:tr w:rsidR="000E4EE3" w:rsidRPr="000E4EE3" w:rsidTr="00F333BB">
        <w:trPr>
          <w:trHeight w:val="491"/>
        </w:trPr>
        <w:tc>
          <w:tcPr>
            <w:tcW w:w="993" w:type="dxa"/>
            <w:vMerge w:val="restart"/>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b/>
                <w:sz w:val="22"/>
                <w:szCs w:val="22"/>
              </w:rPr>
            </w:pPr>
            <w:r w:rsidRPr="000E4EE3">
              <w:rPr>
                <w:b/>
                <w:sz w:val="22"/>
                <w:szCs w:val="22"/>
              </w:rPr>
              <w:lastRenderedPageBreak/>
              <w:t>№</w:t>
            </w:r>
          </w:p>
          <w:p w:rsidR="000E4EE3" w:rsidRPr="000E4EE3" w:rsidRDefault="000E4EE3" w:rsidP="00E02EC1">
            <w:pPr>
              <w:pStyle w:val="af1"/>
              <w:ind w:firstLine="0"/>
              <w:jc w:val="center"/>
              <w:rPr>
                <w:b/>
                <w:sz w:val="22"/>
                <w:szCs w:val="22"/>
              </w:rPr>
            </w:pPr>
            <w:r w:rsidRPr="000E4EE3">
              <w:rPr>
                <w:b/>
                <w:sz w:val="22"/>
                <w:szCs w:val="22"/>
              </w:rPr>
              <w:t>п/п</w:t>
            </w:r>
          </w:p>
        </w:tc>
        <w:tc>
          <w:tcPr>
            <w:tcW w:w="6378" w:type="dxa"/>
            <w:vMerge w:val="restart"/>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jc w:val="center"/>
              <w:rPr>
                <w:b/>
                <w:sz w:val="22"/>
                <w:szCs w:val="22"/>
              </w:rPr>
            </w:pPr>
            <w:r w:rsidRPr="000E4EE3">
              <w:rPr>
                <w:b/>
                <w:sz w:val="22"/>
                <w:szCs w:val="22"/>
              </w:rPr>
              <w:t>Тема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E4EE3" w:rsidRDefault="000E4EE3" w:rsidP="000E4EE3">
            <w:pPr>
              <w:pStyle w:val="af1"/>
              <w:ind w:firstLine="0"/>
              <w:jc w:val="center"/>
              <w:rPr>
                <w:b/>
                <w:sz w:val="22"/>
                <w:szCs w:val="22"/>
              </w:rPr>
            </w:pPr>
            <w:r w:rsidRPr="000E4EE3">
              <w:rPr>
                <w:b/>
                <w:sz w:val="22"/>
                <w:szCs w:val="22"/>
              </w:rPr>
              <w:t xml:space="preserve">Количество </w:t>
            </w:r>
          </w:p>
          <w:p w:rsidR="000E4EE3" w:rsidRPr="000E4EE3" w:rsidRDefault="000E4EE3" w:rsidP="000E4EE3">
            <w:pPr>
              <w:pStyle w:val="af1"/>
              <w:ind w:firstLine="0"/>
              <w:jc w:val="center"/>
              <w:rPr>
                <w:b/>
                <w:sz w:val="22"/>
                <w:szCs w:val="22"/>
              </w:rPr>
            </w:pPr>
            <w:r w:rsidRPr="000E4EE3">
              <w:rPr>
                <w:b/>
                <w:sz w:val="22"/>
                <w:szCs w:val="22"/>
              </w:rPr>
              <w:t>часов</w:t>
            </w:r>
          </w:p>
        </w:tc>
      </w:tr>
      <w:tr w:rsidR="000E4EE3" w:rsidRPr="000E4EE3" w:rsidTr="00E02EC1">
        <w:trPr>
          <w:trHeight w:val="2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E4EE3" w:rsidRPr="000E4EE3" w:rsidRDefault="000E4EE3" w:rsidP="00E02EC1">
            <w:pPr>
              <w:pStyle w:val="af1"/>
              <w:jc w:val="center"/>
              <w:rPr>
                <w:sz w:val="22"/>
                <w:szCs w:val="22"/>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0E4EE3" w:rsidRPr="000E4EE3" w:rsidRDefault="000E4EE3" w:rsidP="000E4EE3">
            <w:pPr>
              <w:pStyle w:val="af1"/>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E4EE3" w:rsidRPr="000E4EE3" w:rsidRDefault="000E4EE3" w:rsidP="000E4EE3">
            <w:pPr>
              <w:pStyle w:val="af1"/>
              <w:rPr>
                <w:sz w:val="22"/>
                <w:szCs w:val="22"/>
              </w:rPr>
            </w:pP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jc w:val="center"/>
              <w:rPr>
                <w:b/>
                <w:sz w:val="22"/>
                <w:szCs w:val="22"/>
              </w:rPr>
            </w:pPr>
            <w:r w:rsidRPr="000E4EE3">
              <w:rPr>
                <w:b/>
                <w:sz w:val="22"/>
                <w:szCs w:val="22"/>
              </w:rPr>
              <w:t>Знания о физической культуре ( 1 час)</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1</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История зарождения олимпийского движения в России(СССР). Выдающиеся достижения отечественных спортсменов на Олимпийских играх</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jc w:val="center"/>
              <w:rPr>
                <w:b/>
                <w:sz w:val="22"/>
                <w:szCs w:val="22"/>
              </w:rPr>
            </w:pPr>
            <w:r w:rsidRPr="000E4EE3">
              <w:rPr>
                <w:b/>
                <w:sz w:val="22"/>
                <w:szCs w:val="22"/>
              </w:rPr>
              <w:t>Легкая атлетика</w:t>
            </w:r>
            <w:r>
              <w:rPr>
                <w:b/>
                <w:sz w:val="22"/>
                <w:szCs w:val="22"/>
              </w:rPr>
              <w:t xml:space="preserve"> </w:t>
            </w:r>
            <w:r w:rsidRPr="000E4EE3">
              <w:rPr>
                <w:b/>
                <w:sz w:val="22"/>
                <w:szCs w:val="22"/>
              </w:rPr>
              <w:t>(14 часов)</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jc w:val="center"/>
              <w:rPr>
                <w:b/>
                <w:sz w:val="22"/>
                <w:szCs w:val="22"/>
              </w:rPr>
            </w:pPr>
            <w:r w:rsidRPr="000E4EE3">
              <w:rPr>
                <w:b/>
                <w:sz w:val="22"/>
                <w:szCs w:val="22"/>
              </w:rPr>
              <w:t>Беговые упражнения (8 часов)</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2</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Бег на короткие дистанции от 15 до 30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Скоростной бег до 50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Бег на результат 60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Высокий старт</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Бег в равномерном темпе  до 15 минут</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Кроссовый бег</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Бег 1200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ind w:firstLine="0"/>
              <w:rPr>
                <w:sz w:val="22"/>
                <w:szCs w:val="22"/>
              </w:rPr>
            </w:pPr>
            <w:r w:rsidRPr="000E4EE3">
              <w:rPr>
                <w:sz w:val="22"/>
                <w:szCs w:val="22"/>
              </w:rPr>
              <w:t>Челночный бег</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Прыжковые упражнения (3 часа)</w:t>
            </w:r>
          </w:p>
        </w:tc>
      </w:tr>
      <w:tr w:rsidR="00F333BB" w:rsidRPr="000E4EE3" w:rsidTr="00F333BB">
        <w:trPr>
          <w:trHeight w:val="278"/>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Pr>
                <w:sz w:val="22"/>
                <w:szCs w:val="22"/>
              </w:rPr>
              <w:t>1</w:t>
            </w:r>
            <w:r w:rsidRPr="000E4EE3">
              <w:rPr>
                <w:sz w:val="22"/>
                <w:szCs w:val="22"/>
              </w:rPr>
              <w:t>0</w:t>
            </w:r>
            <w:r>
              <w:rPr>
                <w:sz w:val="22"/>
                <w:szCs w:val="22"/>
              </w:rPr>
              <w:t>-12</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Прыжок в длину с 7-9 шагов разбега способом  "согнув ноги"</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Метание малого мяча</w:t>
            </w:r>
            <w:r w:rsidR="00F333BB">
              <w:rPr>
                <w:b/>
                <w:sz w:val="22"/>
                <w:szCs w:val="22"/>
              </w:rPr>
              <w:t>и</w:t>
            </w:r>
            <w:r w:rsidRPr="00F333BB">
              <w:rPr>
                <w:b/>
                <w:sz w:val="22"/>
                <w:szCs w:val="22"/>
              </w:rPr>
              <w:t>(3 часа)</w:t>
            </w:r>
          </w:p>
        </w:tc>
      </w:tr>
      <w:tr w:rsidR="000E4EE3" w:rsidRPr="000E4EE3" w:rsidTr="00F333BB">
        <w:trPr>
          <w:trHeight w:val="141"/>
        </w:trPr>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Метание теннисного мяча с места на дальность отскока от стены</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Метание малого мяча с места на заданное расстояние; на дальность</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Броски набивного мяча (2 кг) двумя руками из-за головы с положения сидя на полу, от груди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Спортивные игры</w:t>
            </w:r>
            <w:r w:rsidR="00F333BB">
              <w:rPr>
                <w:b/>
                <w:sz w:val="22"/>
                <w:szCs w:val="22"/>
              </w:rPr>
              <w:t xml:space="preserve"> </w:t>
            </w:r>
            <w:r w:rsidRPr="00F333BB">
              <w:rPr>
                <w:b/>
                <w:sz w:val="22"/>
                <w:szCs w:val="22"/>
              </w:rPr>
              <w:t>(12 часов)</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Баскетбол (12 часов)</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Стойка игрока, перемещение в стойке приставными шагами боком, лицом и спиной вперед</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Остановка двумя шагами и прыжком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Повороты без мяча и с мячом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1</w:t>
            </w:r>
            <w:r w:rsidR="000E4EE3" w:rsidRPr="000E4EE3">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Комбинация из освоенных элементов техники передвижений (перемещение в стойке, остановка, поворот, ускорение)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rPr>
          <w:trHeight w:val="425"/>
        </w:trPr>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0</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Ведение мяча шагом, бегом, "змейкой", с обеганием стоек; по прямой, с изменением направления движения и скорости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1</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Ведение мяча в низкой, средней, высокой стойке на месте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2</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Передача мяча двумя руками от груди на месте и в движении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Передача мяча одной рукой от плеча на месте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Передача мяча двумя руками с отскоком от пола</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Броски одной и двумя руками с места и в движении (после ведения, после ловли) без сопротивления защитника. Максимальное расстояние до корзины 3,60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Вырывание и выбивание мяча</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2</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sz w:val="22"/>
                <w:szCs w:val="22"/>
              </w:rPr>
            </w:pPr>
            <w:r w:rsidRPr="000E4EE3">
              <w:rPr>
                <w:sz w:val="22"/>
                <w:szCs w:val="22"/>
              </w:rPr>
              <w:t>Игра по упрощенным правилам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F333BB" w:rsidP="00E02EC1">
            <w:pPr>
              <w:pStyle w:val="af1"/>
              <w:jc w:val="center"/>
              <w:rPr>
                <w:b/>
                <w:sz w:val="22"/>
                <w:szCs w:val="22"/>
              </w:rPr>
            </w:pPr>
            <w:r>
              <w:rPr>
                <w:b/>
                <w:sz w:val="22"/>
                <w:szCs w:val="22"/>
              </w:rPr>
              <w:t>Знания о физической культуре (</w:t>
            </w:r>
            <w:r w:rsidR="000E4EE3" w:rsidRPr="00F333BB">
              <w:rPr>
                <w:b/>
                <w:sz w:val="22"/>
                <w:szCs w:val="22"/>
              </w:rPr>
              <w:t>1 час)</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F333BB">
            <w:pPr>
              <w:pStyle w:val="af1"/>
              <w:ind w:firstLine="0"/>
              <w:rPr>
                <w:color w:val="000000"/>
                <w:sz w:val="22"/>
                <w:szCs w:val="22"/>
              </w:rPr>
            </w:pPr>
            <w:r w:rsidRPr="000E4EE3">
              <w:rPr>
                <w:sz w:val="22"/>
                <w:szCs w:val="22"/>
              </w:rPr>
              <w:t>Физическая подготовка и её связь с укреплением здоровья, развитием физических качеств.</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Гимнастика с основами акробатики (20 часов)</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Организующие команды и приёмы</w:t>
            </w:r>
            <w:r w:rsidR="00F333BB">
              <w:rPr>
                <w:b/>
                <w:sz w:val="22"/>
                <w:szCs w:val="22"/>
              </w:rPr>
              <w:t xml:space="preserve"> </w:t>
            </w:r>
            <w:r w:rsidRPr="00F333BB">
              <w:rPr>
                <w:b/>
                <w:sz w:val="22"/>
                <w:szCs w:val="22"/>
              </w:rPr>
              <w:t>(2 часа)</w:t>
            </w:r>
          </w:p>
        </w:tc>
      </w:tr>
      <w:tr w:rsidR="000E4EE3" w:rsidRPr="000E4EE3" w:rsidTr="00F333BB">
        <w:trPr>
          <w:trHeight w:val="230"/>
        </w:trPr>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2</w:t>
            </w:r>
            <w:r w:rsidR="000E4EE3" w:rsidRPr="000E4EE3">
              <w:rPr>
                <w:sz w:val="22"/>
                <w:szCs w:val="22"/>
              </w:rPr>
              <w:t>9</w:t>
            </w:r>
          </w:p>
        </w:tc>
        <w:tc>
          <w:tcPr>
            <w:tcW w:w="6378" w:type="dxa"/>
            <w:tcBorders>
              <w:top w:val="single" w:sz="4" w:space="0" w:color="auto"/>
              <w:left w:val="single" w:sz="4" w:space="0" w:color="auto"/>
              <w:bottom w:val="single" w:sz="4" w:space="0" w:color="auto"/>
              <w:right w:val="single" w:sz="4" w:space="0" w:color="auto"/>
            </w:tcBorders>
          </w:tcPr>
          <w:p w:rsidR="000E4EE3" w:rsidRPr="000E4EE3" w:rsidRDefault="000E4EE3" w:rsidP="00F333BB">
            <w:pPr>
              <w:pStyle w:val="af1"/>
              <w:ind w:firstLine="0"/>
              <w:rPr>
                <w:sz w:val="22"/>
                <w:szCs w:val="22"/>
              </w:rPr>
            </w:pPr>
            <w:r w:rsidRPr="000E4EE3">
              <w:rPr>
                <w:sz w:val="22"/>
                <w:szCs w:val="22"/>
              </w:rPr>
              <w:t>Построение и перестроение на месте.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F333BB">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F333BB" w:rsidP="00E02EC1">
            <w:pPr>
              <w:pStyle w:val="af1"/>
              <w:ind w:firstLine="0"/>
              <w:jc w:val="center"/>
              <w:rPr>
                <w:sz w:val="22"/>
                <w:szCs w:val="22"/>
              </w:rPr>
            </w:pPr>
            <w:r>
              <w:rPr>
                <w:sz w:val="22"/>
                <w:szCs w:val="22"/>
              </w:rPr>
              <w:t>3</w:t>
            </w:r>
            <w:r w:rsidR="000E4EE3" w:rsidRPr="000E4EE3">
              <w:rPr>
                <w:sz w:val="22"/>
                <w:szCs w:val="22"/>
              </w:rPr>
              <w:t>0</w:t>
            </w:r>
          </w:p>
        </w:tc>
        <w:tc>
          <w:tcPr>
            <w:tcW w:w="6378" w:type="dxa"/>
            <w:tcBorders>
              <w:top w:val="single" w:sz="4" w:space="0" w:color="auto"/>
              <w:left w:val="single" w:sz="4" w:space="0" w:color="auto"/>
              <w:bottom w:val="single" w:sz="4" w:space="0" w:color="auto"/>
              <w:right w:val="single" w:sz="4" w:space="0" w:color="auto"/>
            </w:tcBorders>
          </w:tcPr>
          <w:p w:rsidR="000E4EE3" w:rsidRPr="000E4EE3" w:rsidRDefault="000E4EE3" w:rsidP="00F333BB">
            <w:pPr>
              <w:pStyle w:val="af1"/>
              <w:ind w:firstLine="0"/>
              <w:rPr>
                <w:sz w:val="22"/>
                <w:szCs w:val="22"/>
              </w:rPr>
            </w:pPr>
            <w:r w:rsidRPr="000E4EE3">
              <w:rPr>
                <w:sz w:val="22"/>
                <w:szCs w:val="22"/>
              </w:rPr>
              <w:t>Строевой шаг; размыкание и смыкание.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Акробатические упражнения и комбинации (9 ч</w:t>
            </w:r>
            <w:r w:rsidR="00F333BB">
              <w:rPr>
                <w:b/>
                <w:sz w:val="22"/>
                <w:szCs w:val="22"/>
              </w:rPr>
              <w:t>асов</w:t>
            </w:r>
            <w:r w:rsidRPr="00F333BB">
              <w:rPr>
                <w:b/>
                <w:sz w:val="22"/>
                <w:szCs w:val="22"/>
              </w:rPr>
              <w:t>)</w:t>
            </w:r>
          </w:p>
        </w:tc>
      </w:tr>
      <w:tr w:rsidR="00F333BB" w:rsidRPr="000E4EE3" w:rsidTr="00F333BB">
        <w:trPr>
          <w:trHeight w:val="187"/>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Pr>
                <w:sz w:val="22"/>
                <w:szCs w:val="22"/>
              </w:rPr>
              <w:t>3</w:t>
            </w:r>
            <w:r w:rsidRPr="000E4EE3">
              <w:rPr>
                <w:sz w:val="22"/>
                <w:szCs w:val="22"/>
              </w:rPr>
              <w:t>1</w:t>
            </w:r>
            <w:r>
              <w:rPr>
                <w:sz w:val="22"/>
                <w:szCs w:val="22"/>
              </w:rPr>
              <w:t>-32</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Два кувырка вперед слитно</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2</w:t>
            </w:r>
          </w:p>
        </w:tc>
      </w:tr>
      <w:tr w:rsidR="00F333BB" w:rsidRPr="000E4EE3" w:rsidTr="00F333BB">
        <w:trPr>
          <w:trHeight w:val="206"/>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Pr>
                <w:sz w:val="22"/>
                <w:szCs w:val="22"/>
              </w:rPr>
              <w:t>33-34</w:t>
            </w:r>
          </w:p>
        </w:tc>
        <w:tc>
          <w:tcPr>
            <w:tcW w:w="6378" w:type="dxa"/>
            <w:tcBorders>
              <w:top w:val="single" w:sz="4" w:space="0" w:color="auto"/>
              <w:left w:val="single" w:sz="4" w:space="0" w:color="auto"/>
              <w:right w:val="single" w:sz="4" w:space="0" w:color="auto"/>
            </w:tcBorders>
          </w:tcPr>
          <w:p w:rsidR="00F333BB" w:rsidRPr="000E4EE3" w:rsidRDefault="00F333BB" w:rsidP="00F333BB">
            <w:pPr>
              <w:pStyle w:val="af1"/>
              <w:ind w:firstLine="0"/>
              <w:rPr>
                <w:sz w:val="22"/>
                <w:szCs w:val="22"/>
              </w:rPr>
            </w:pPr>
            <w:r w:rsidRPr="000E4EE3">
              <w:rPr>
                <w:sz w:val="22"/>
                <w:szCs w:val="22"/>
              </w:rPr>
              <w:t>"Мост" и положения стоя с помощью.</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2</w:t>
            </w:r>
          </w:p>
        </w:tc>
      </w:tr>
      <w:tr w:rsidR="00F333BB" w:rsidRPr="000E4EE3" w:rsidTr="00F333BB">
        <w:trPr>
          <w:trHeight w:val="223"/>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sidRPr="000E4EE3">
              <w:rPr>
                <w:sz w:val="22"/>
                <w:szCs w:val="22"/>
              </w:rPr>
              <w:t>35</w:t>
            </w:r>
            <w:r>
              <w:rPr>
                <w:sz w:val="22"/>
                <w:szCs w:val="22"/>
              </w:rPr>
              <w:t>-37</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Акробатическая комбинация</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3</w:t>
            </w:r>
          </w:p>
        </w:tc>
      </w:tr>
      <w:tr w:rsidR="00F333BB" w:rsidRPr="000E4EE3" w:rsidTr="00F333BB">
        <w:trPr>
          <w:trHeight w:val="242"/>
        </w:trPr>
        <w:tc>
          <w:tcPr>
            <w:tcW w:w="993" w:type="dxa"/>
            <w:tcBorders>
              <w:top w:val="single" w:sz="4" w:space="0" w:color="auto"/>
              <w:left w:val="single" w:sz="4" w:space="0" w:color="auto"/>
              <w:right w:val="single" w:sz="4" w:space="0" w:color="auto"/>
            </w:tcBorders>
          </w:tcPr>
          <w:p w:rsidR="00F333BB" w:rsidRPr="000E4EE3" w:rsidRDefault="00F333BB" w:rsidP="00E02EC1">
            <w:pPr>
              <w:pStyle w:val="af1"/>
              <w:ind w:firstLine="0"/>
              <w:jc w:val="center"/>
              <w:rPr>
                <w:sz w:val="22"/>
                <w:szCs w:val="22"/>
              </w:rPr>
            </w:pPr>
            <w:r w:rsidRPr="000E4EE3">
              <w:rPr>
                <w:sz w:val="22"/>
                <w:szCs w:val="22"/>
              </w:rPr>
              <w:t>38</w:t>
            </w:r>
            <w:r>
              <w:rPr>
                <w:sz w:val="22"/>
                <w:szCs w:val="22"/>
              </w:rPr>
              <w:t>-39</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Ритмическая гимнастика</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2</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lastRenderedPageBreak/>
              <w:t>Опорные прыжки (3ч</w:t>
            </w:r>
            <w:r w:rsidR="00F333BB">
              <w:rPr>
                <w:b/>
                <w:sz w:val="22"/>
                <w:szCs w:val="22"/>
              </w:rPr>
              <w:t>аса</w:t>
            </w:r>
            <w:r w:rsidRPr="00F333BB">
              <w:rPr>
                <w:b/>
                <w:sz w:val="22"/>
                <w:szCs w:val="22"/>
              </w:rPr>
              <w:t>)</w:t>
            </w:r>
          </w:p>
        </w:tc>
      </w:tr>
      <w:tr w:rsidR="00F333BB" w:rsidRPr="000E4EE3" w:rsidTr="00F333BB">
        <w:trPr>
          <w:trHeight w:val="278"/>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sidRPr="000E4EE3">
              <w:rPr>
                <w:sz w:val="22"/>
                <w:szCs w:val="22"/>
              </w:rPr>
              <w:t>40</w:t>
            </w:r>
            <w:r>
              <w:rPr>
                <w:sz w:val="22"/>
                <w:szCs w:val="22"/>
              </w:rPr>
              <w:t>-42</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Опорный прыжок</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Упражнения и комбинации на гимнастической перекладине</w:t>
            </w:r>
            <w:r w:rsidR="00F333BB">
              <w:rPr>
                <w:b/>
                <w:sz w:val="22"/>
                <w:szCs w:val="22"/>
              </w:rPr>
              <w:t xml:space="preserve"> </w:t>
            </w:r>
            <w:r w:rsidRPr="00F333BB">
              <w:rPr>
                <w:b/>
                <w:sz w:val="22"/>
                <w:szCs w:val="22"/>
              </w:rPr>
              <w:t>(мальчики) (3 ч)</w:t>
            </w:r>
            <w:r w:rsidR="00F333BB">
              <w:rPr>
                <w:b/>
                <w:sz w:val="22"/>
                <w:szCs w:val="22"/>
              </w:rPr>
              <w:t>.</w:t>
            </w:r>
            <w:r w:rsidRPr="00F333BB">
              <w:rPr>
                <w:b/>
                <w:sz w:val="22"/>
                <w:szCs w:val="22"/>
              </w:rPr>
              <w:t xml:space="preserve"> </w:t>
            </w:r>
            <w:r w:rsidR="00F333BB">
              <w:rPr>
                <w:b/>
                <w:sz w:val="22"/>
                <w:szCs w:val="22"/>
              </w:rPr>
              <w:t>У</w:t>
            </w:r>
            <w:r w:rsidRPr="00F333BB">
              <w:rPr>
                <w:b/>
                <w:sz w:val="22"/>
                <w:szCs w:val="22"/>
              </w:rPr>
              <w:t>пражнения на гимнастическом бревне (девочки) (3 ч)</w:t>
            </w:r>
          </w:p>
        </w:tc>
      </w:tr>
      <w:tr w:rsidR="00F333BB" w:rsidRPr="000E4EE3" w:rsidTr="00F333BB">
        <w:trPr>
          <w:trHeight w:val="1607"/>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Pr>
                <w:sz w:val="22"/>
                <w:szCs w:val="22"/>
              </w:rPr>
              <w:t>4</w:t>
            </w:r>
            <w:r w:rsidRPr="000E4EE3">
              <w:rPr>
                <w:sz w:val="22"/>
                <w:szCs w:val="22"/>
              </w:rPr>
              <w:t>3</w:t>
            </w:r>
            <w:r>
              <w:rPr>
                <w:sz w:val="22"/>
                <w:szCs w:val="22"/>
              </w:rPr>
              <w:t>-45</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Из виса стоя махом одной и толчком другой подъём переворотом в упор-махом назад-соскок с поворотом на 90 °(мальчики).</w:t>
            </w:r>
          </w:p>
          <w:p w:rsidR="00F333BB" w:rsidRPr="000E4EE3" w:rsidRDefault="00F333BB" w:rsidP="00F333BB">
            <w:pPr>
              <w:pStyle w:val="af1"/>
              <w:ind w:firstLine="0"/>
              <w:rPr>
                <w:sz w:val="22"/>
                <w:szCs w:val="22"/>
              </w:rPr>
            </w:pPr>
            <w:r w:rsidRPr="000E4EE3">
              <w:rPr>
                <w:sz w:val="22"/>
                <w:szCs w:val="22"/>
              </w:rPr>
              <w:t>Передвижения ходьбой, приставными шагами. Повороты на месте, наклон вперед, стойка на коленях с опорой на руки, спрыгивание и соскок (вперед, прогнувшись)(девочки)</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Упражнения и комбинации на гимнастических брусьях (3 ч</w:t>
            </w:r>
            <w:r w:rsidR="00F333BB">
              <w:rPr>
                <w:b/>
                <w:sz w:val="22"/>
                <w:szCs w:val="22"/>
              </w:rPr>
              <w:t>аса</w:t>
            </w:r>
            <w:r w:rsidRPr="00F333BB">
              <w:rPr>
                <w:b/>
                <w:sz w:val="22"/>
                <w:szCs w:val="22"/>
              </w:rPr>
              <w:t>)</w:t>
            </w:r>
          </w:p>
        </w:tc>
      </w:tr>
      <w:tr w:rsidR="00F333BB" w:rsidRPr="000E4EE3" w:rsidTr="00E02EC1">
        <w:trPr>
          <w:trHeight w:val="1979"/>
        </w:trPr>
        <w:tc>
          <w:tcPr>
            <w:tcW w:w="993" w:type="dxa"/>
            <w:tcBorders>
              <w:top w:val="single" w:sz="4" w:space="0" w:color="auto"/>
              <w:left w:val="single" w:sz="4" w:space="0" w:color="auto"/>
              <w:right w:val="single" w:sz="4" w:space="0" w:color="auto"/>
            </w:tcBorders>
            <w:hideMark/>
          </w:tcPr>
          <w:p w:rsidR="00F333BB" w:rsidRPr="000E4EE3" w:rsidRDefault="00F333BB" w:rsidP="00E02EC1">
            <w:pPr>
              <w:pStyle w:val="af1"/>
              <w:ind w:firstLine="0"/>
              <w:jc w:val="center"/>
              <w:rPr>
                <w:sz w:val="22"/>
                <w:szCs w:val="22"/>
              </w:rPr>
            </w:pPr>
            <w:r w:rsidRPr="000E4EE3">
              <w:rPr>
                <w:sz w:val="22"/>
                <w:szCs w:val="22"/>
              </w:rPr>
              <w:t>46</w:t>
            </w:r>
            <w:r>
              <w:rPr>
                <w:sz w:val="22"/>
                <w:szCs w:val="22"/>
              </w:rPr>
              <w:t>-48</w:t>
            </w:r>
          </w:p>
        </w:tc>
        <w:tc>
          <w:tcPr>
            <w:tcW w:w="6378" w:type="dxa"/>
            <w:tcBorders>
              <w:top w:val="single" w:sz="4" w:space="0" w:color="auto"/>
              <w:left w:val="single" w:sz="4" w:space="0" w:color="auto"/>
              <w:right w:val="single" w:sz="4" w:space="0" w:color="auto"/>
            </w:tcBorders>
            <w:hideMark/>
          </w:tcPr>
          <w:p w:rsidR="00F333BB" w:rsidRPr="000E4EE3" w:rsidRDefault="00F333BB" w:rsidP="00F333BB">
            <w:pPr>
              <w:pStyle w:val="af1"/>
              <w:ind w:firstLine="0"/>
              <w:rPr>
                <w:sz w:val="22"/>
                <w:szCs w:val="22"/>
              </w:rPr>
            </w:pPr>
            <w:r w:rsidRPr="000E4EE3">
              <w:rPr>
                <w:sz w:val="22"/>
                <w:szCs w:val="22"/>
              </w:rPr>
              <w:t>Мальчики: размахивание в упоре на брусьях - сед ноги врозь-перемах левой ногой вправо-сед на бедре, правая рука в сторону- упор правой рукой на жердь спереди обратным хватом - соскок с поворотом на 90 ° внутрь.</w:t>
            </w:r>
          </w:p>
          <w:p w:rsidR="00F333BB" w:rsidRPr="000E4EE3" w:rsidRDefault="00F333BB" w:rsidP="00F333BB">
            <w:pPr>
              <w:pStyle w:val="af1"/>
              <w:ind w:firstLine="0"/>
              <w:rPr>
                <w:sz w:val="22"/>
                <w:szCs w:val="22"/>
              </w:rPr>
            </w:pPr>
            <w:r w:rsidRPr="000E4EE3">
              <w:rPr>
                <w:sz w:val="22"/>
                <w:szCs w:val="22"/>
              </w:rPr>
              <w:t>Девочки: Разновысокие брусья.</w:t>
            </w:r>
          </w:p>
          <w:p w:rsidR="00F333BB" w:rsidRPr="000E4EE3" w:rsidRDefault="00F333BB" w:rsidP="00F333BB">
            <w:pPr>
              <w:pStyle w:val="af1"/>
              <w:ind w:firstLine="0"/>
              <w:rPr>
                <w:sz w:val="22"/>
                <w:szCs w:val="22"/>
              </w:rPr>
            </w:pPr>
            <w:r w:rsidRPr="000E4EE3">
              <w:rPr>
                <w:sz w:val="22"/>
                <w:szCs w:val="22"/>
              </w:rPr>
              <w:t>Из виса на верхней жерди размахивание изгибами - вис присев- вис лежа-упор сзади на нижней жерди-соскок с поворотом на 90 ° влево (вправо).</w:t>
            </w:r>
          </w:p>
        </w:tc>
        <w:tc>
          <w:tcPr>
            <w:tcW w:w="1560" w:type="dxa"/>
            <w:tcBorders>
              <w:top w:val="single" w:sz="4" w:space="0" w:color="auto"/>
              <w:left w:val="single" w:sz="4" w:space="0" w:color="auto"/>
              <w:right w:val="single" w:sz="4" w:space="0" w:color="auto"/>
            </w:tcBorders>
            <w:hideMark/>
          </w:tcPr>
          <w:p w:rsidR="00F333BB" w:rsidRPr="000E4EE3" w:rsidRDefault="00F333BB"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Знания о физической культуре ( 1 час)</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49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Организация и планирование самостоятельных занятий по развитию физических качеств.</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F333BB" w:rsidRDefault="000E4EE3" w:rsidP="00E02EC1">
            <w:pPr>
              <w:pStyle w:val="af1"/>
              <w:jc w:val="center"/>
              <w:rPr>
                <w:b/>
                <w:sz w:val="22"/>
                <w:szCs w:val="22"/>
              </w:rPr>
            </w:pPr>
            <w:r w:rsidRPr="00F333BB">
              <w:rPr>
                <w:b/>
                <w:sz w:val="22"/>
                <w:szCs w:val="22"/>
              </w:rPr>
              <w:t>Лыжная подготовка (лыжные гонки) (12 часов)</w:t>
            </w:r>
          </w:p>
        </w:tc>
      </w:tr>
      <w:tr w:rsidR="00E02EC1" w:rsidRPr="000E4EE3" w:rsidTr="00E02EC1">
        <w:trPr>
          <w:trHeight w:val="216"/>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50</w:t>
            </w:r>
            <w:r>
              <w:rPr>
                <w:sz w:val="22"/>
                <w:szCs w:val="22"/>
              </w:rPr>
              <w:t>-51</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Одновременный двухшажный ход</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E02EC1" w:rsidRPr="000E4EE3" w:rsidTr="00E02EC1">
        <w:trPr>
          <w:trHeight w:val="247"/>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Pr>
                <w:sz w:val="22"/>
                <w:szCs w:val="22"/>
              </w:rPr>
              <w:t>52-53</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Одновременный бесшажный ход</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E02EC1" w:rsidRPr="000E4EE3" w:rsidTr="00E02EC1">
        <w:trPr>
          <w:trHeight w:val="110"/>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55</w:t>
            </w:r>
            <w:r>
              <w:rPr>
                <w:sz w:val="22"/>
                <w:szCs w:val="22"/>
              </w:rPr>
              <w:t>-56</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Подъём "ёлочкой"</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E02EC1" w:rsidRPr="000E4EE3" w:rsidTr="00E02EC1">
        <w:trPr>
          <w:trHeight w:val="142"/>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57</w:t>
            </w:r>
            <w:r>
              <w:rPr>
                <w:sz w:val="22"/>
                <w:szCs w:val="22"/>
              </w:rPr>
              <w:t>-58</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Торможение  и поворот упором</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E02EC1" w:rsidRPr="000E4EE3" w:rsidTr="00E02EC1">
        <w:trPr>
          <w:trHeight w:val="173"/>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59</w:t>
            </w:r>
            <w:r>
              <w:rPr>
                <w:sz w:val="22"/>
                <w:szCs w:val="22"/>
              </w:rPr>
              <w:t>-60</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Игры на лыжах</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E02EC1" w:rsidRPr="000E4EE3" w:rsidTr="00E02EC1">
        <w:trPr>
          <w:trHeight w:val="177"/>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61</w:t>
            </w:r>
            <w:r>
              <w:rPr>
                <w:sz w:val="22"/>
                <w:szCs w:val="22"/>
              </w:rPr>
              <w:t>-62</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Передвижение на лыжах до 3,5  км</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Спортивные игры(17 часов)</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Баскетбол (12 часа)</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63</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Комбинация из освоенных элементов техники передвижений (перемещение в стойке, остановка, поворот, ускорение)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Ведение мяча шагом, бегом, "змейкой", с обеганием стоек; по прямой, с изменением направления движения и скорости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Ведение мяча в низкой, средней, высокой стойке на месте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66</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Передача мяча двумя руками от груди на месте и в движении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67</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Передача мяча одной рукой от плеча на месте</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68</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Передача мяча двумя руками с отскоком от пола</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69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Броски одной и двумя руками с места и в движении (после ведения, после ловли) без сопротивления защитника. Максимальное расстояние до корзины 3,60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E02EC1" w:rsidRPr="000E4EE3" w:rsidTr="00E02EC1">
        <w:trPr>
          <w:trHeight w:val="87"/>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70</w:t>
            </w:r>
            <w:r>
              <w:rPr>
                <w:sz w:val="22"/>
                <w:szCs w:val="22"/>
              </w:rPr>
              <w:t>-71</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Штрафной бросок</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72</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Вырывание и выбивание мяча</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E02EC1" w:rsidRPr="000E4EE3" w:rsidTr="00E02EC1">
        <w:trPr>
          <w:trHeight w:val="265"/>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73</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Игра по упрощенным правилам</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2</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Волейбол (5</w:t>
            </w:r>
            <w:r w:rsidR="00E02EC1">
              <w:rPr>
                <w:b/>
                <w:sz w:val="22"/>
                <w:szCs w:val="22"/>
              </w:rPr>
              <w:t xml:space="preserve"> </w:t>
            </w:r>
            <w:r w:rsidRPr="00E02EC1">
              <w:rPr>
                <w:b/>
                <w:sz w:val="22"/>
                <w:szCs w:val="22"/>
              </w:rPr>
              <w:t>часов)</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74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Стойка игрока, перемещение в стойке приставными шагами боком, лицом и спиной вперед</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75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Ходьба и бег , выполнение заданий (сесть на пол, встать, подпрыгнуть и др.)</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E02EC1" w:rsidRPr="000E4EE3" w:rsidTr="00E02EC1">
        <w:trPr>
          <w:trHeight w:val="401"/>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Pr>
                <w:sz w:val="22"/>
                <w:szCs w:val="22"/>
              </w:rPr>
              <w:t>7</w:t>
            </w:r>
            <w:r w:rsidRPr="000E4EE3">
              <w:rPr>
                <w:sz w:val="22"/>
                <w:szCs w:val="22"/>
              </w:rPr>
              <w:t>6</w:t>
            </w:r>
            <w:r>
              <w:rPr>
                <w:sz w:val="22"/>
                <w:szCs w:val="22"/>
              </w:rPr>
              <w:t>-78</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Пр</w:t>
            </w:r>
            <w:r>
              <w:rPr>
                <w:sz w:val="22"/>
                <w:szCs w:val="22"/>
              </w:rPr>
              <w:t>и</w:t>
            </w:r>
            <w:r w:rsidRPr="000E4EE3">
              <w:rPr>
                <w:sz w:val="22"/>
                <w:szCs w:val="22"/>
              </w:rPr>
              <w:t>ем и передача мяча двумя руками снизу на месте в паре, через сетку</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Знания о физической культуре ( 1 час)</w:t>
            </w:r>
          </w:p>
        </w:tc>
      </w:tr>
      <w:tr w:rsidR="000E4EE3" w:rsidRPr="000E4EE3" w:rsidTr="00E02EC1">
        <w:trPr>
          <w:trHeight w:val="413"/>
        </w:trPr>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79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color w:val="000000"/>
                <w:sz w:val="22"/>
                <w:szCs w:val="22"/>
              </w:rPr>
            </w:pPr>
            <w:r w:rsidRPr="000E4EE3">
              <w:rPr>
                <w:sz w:val="22"/>
                <w:szCs w:val="22"/>
              </w:rPr>
              <w:t>Закаливание организма. Правила безопасности и гигиенические требования.</w:t>
            </w:r>
          </w:p>
        </w:tc>
        <w:tc>
          <w:tcPr>
            <w:tcW w:w="1560" w:type="dxa"/>
            <w:tcBorders>
              <w:top w:val="single" w:sz="4" w:space="0" w:color="auto"/>
              <w:left w:val="single" w:sz="4" w:space="0" w:color="auto"/>
              <w:bottom w:val="single" w:sz="4" w:space="0" w:color="auto"/>
              <w:right w:val="single" w:sz="4" w:space="0" w:color="auto"/>
            </w:tcBorders>
          </w:tcPr>
          <w:p w:rsidR="000E4EE3" w:rsidRPr="000E4EE3" w:rsidRDefault="000E4EE3" w:rsidP="000E4EE3">
            <w:pPr>
              <w:pStyle w:val="af1"/>
              <w:rPr>
                <w:sz w:val="22"/>
                <w:szCs w:val="22"/>
              </w:rPr>
            </w:pPr>
            <w:r w:rsidRPr="000E4EE3">
              <w:rPr>
                <w:sz w:val="22"/>
                <w:szCs w:val="22"/>
              </w:rPr>
              <w:t>1</w:t>
            </w:r>
          </w:p>
          <w:p w:rsidR="000E4EE3" w:rsidRPr="000E4EE3" w:rsidRDefault="000E4EE3" w:rsidP="000E4EE3">
            <w:pPr>
              <w:pStyle w:val="af1"/>
              <w:rPr>
                <w:sz w:val="22"/>
                <w:szCs w:val="22"/>
              </w:rPr>
            </w:pP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Волейбол (9 часов)</w:t>
            </w:r>
          </w:p>
        </w:tc>
      </w:tr>
      <w:tr w:rsidR="00E02EC1" w:rsidRPr="000E4EE3" w:rsidTr="00E02EC1">
        <w:trPr>
          <w:trHeight w:val="136"/>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lastRenderedPageBreak/>
              <w:t>80</w:t>
            </w:r>
            <w:r>
              <w:rPr>
                <w:sz w:val="22"/>
                <w:szCs w:val="22"/>
              </w:rPr>
              <w:t>-82</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Прием и передача мяча сверху двумя руками</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3</w:t>
            </w:r>
          </w:p>
        </w:tc>
      </w:tr>
      <w:tr w:rsidR="00E02EC1" w:rsidRPr="000E4EE3" w:rsidTr="00E02EC1">
        <w:trPr>
          <w:trHeight w:val="186"/>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83</w:t>
            </w:r>
            <w:r>
              <w:rPr>
                <w:sz w:val="22"/>
                <w:szCs w:val="22"/>
              </w:rPr>
              <w:t>-85</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Нижняя прямая подача</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3</w:t>
            </w:r>
          </w:p>
        </w:tc>
      </w:tr>
      <w:tr w:rsidR="00E02EC1" w:rsidRPr="000E4EE3" w:rsidTr="00E02EC1">
        <w:trPr>
          <w:trHeight w:val="335"/>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86</w:t>
            </w:r>
            <w:r>
              <w:rPr>
                <w:sz w:val="22"/>
                <w:szCs w:val="22"/>
              </w:rPr>
              <w:t>-88</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Игра по упрощенным правилам мини-волейбола</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Легкая атлетика</w:t>
            </w:r>
            <w:r w:rsidR="00E02EC1">
              <w:rPr>
                <w:b/>
                <w:sz w:val="22"/>
                <w:szCs w:val="22"/>
              </w:rPr>
              <w:t xml:space="preserve"> </w:t>
            </w:r>
            <w:r w:rsidRPr="00E02EC1">
              <w:rPr>
                <w:b/>
                <w:sz w:val="22"/>
                <w:szCs w:val="22"/>
              </w:rPr>
              <w:t>(14 часов)</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Беговые упражнения (8 часов)</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89</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Ускорение с высокого старта</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90</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Бег с ускорением от 30 до 50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91</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Скоростной бег до 50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92</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Бег на результат 60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93</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Бег в равномерном темпе  до 15 минут</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94</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Кроссовый бег</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95</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Бег 1200 м</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96</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Челночный бег</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Прыжковые упражнения (3 часа)</w:t>
            </w:r>
          </w:p>
        </w:tc>
      </w:tr>
      <w:tr w:rsidR="00E02EC1" w:rsidRPr="000E4EE3" w:rsidTr="00E02EC1">
        <w:trPr>
          <w:trHeight w:val="263"/>
        </w:trPr>
        <w:tc>
          <w:tcPr>
            <w:tcW w:w="993"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jc w:val="center"/>
              <w:rPr>
                <w:sz w:val="22"/>
                <w:szCs w:val="22"/>
              </w:rPr>
            </w:pPr>
            <w:r w:rsidRPr="000E4EE3">
              <w:rPr>
                <w:sz w:val="22"/>
                <w:szCs w:val="22"/>
              </w:rPr>
              <w:t>97</w:t>
            </w:r>
            <w:r>
              <w:rPr>
                <w:sz w:val="22"/>
                <w:szCs w:val="22"/>
              </w:rPr>
              <w:t>-99</w:t>
            </w:r>
          </w:p>
        </w:tc>
        <w:tc>
          <w:tcPr>
            <w:tcW w:w="6378" w:type="dxa"/>
            <w:tcBorders>
              <w:top w:val="single" w:sz="4" w:space="0" w:color="auto"/>
              <w:left w:val="single" w:sz="4" w:space="0" w:color="auto"/>
              <w:right w:val="single" w:sz="4" w:space="0" w:color="auto"/>
            </w:tcBorders>
            <w:hideMark/>
          </w:tcPr>
          <w:p w:rsidR="00E02EC1" w:rsidRPr="000E4EE3" w:rsidRDefault="00E02EC1" w:rsidP="00E02EC1">
            <w:pPr>
              <w:pStyle w:val="af1"/>
              <w:ind w:firstLine="0"/>
              <w:rPr>
                <w:sz w:val="22"/>
                <w:szCs w:val="22"/>
              </w:rPr>
            </w:pPr>
            <w:r w:rsidRPr="000E4EE3">
              <w:rPr>
                <w:sz w:val="22"/>
                <w:szCs w:val="22"/>
              </w:rPr>
              <w:t>Прыжок в высоту с 3-5 шагов разбега способом "перешагивание"</w:t>
            </w:r>
          </w:p>
        </w:tc>
        <w:tc>
          <w:tcPr>
            <w:tcW w:w="1560" w:type="dxa"/>
            <w:tcBorders>
              <w:top w:val="single" w:sz="4" w:space="0" w:color="auto"/>
              <w:left w:val="single" w:sz="4" w:space="0" w:color="auto"/>
              <w:right w:val="single" w:sz="4" w:space="0" w:color="auto"/>
            </w:tcBorders>
            <w:hideMark/>
          </w:tcPr>
          <w:p w:rsidR="00E02EC1" w:rsidRPr="000E4EE3" w:rsidRDefault="00E02EC1" w:rsidP="000E4EE3">
            <w:pPr>
              <w:pStyle w:val="af1"/>
              <w:rPr>
                <w:sz w:val="22"/>
                <w:szCs w:val="22"/>
              </w:rPr>
            </w:pPr>
            <w:r w:rsidRPr="000E4EE3">
              <w:rPr>
                <w:sz w:val="22"/>
                <w:szCs w:val="22"/>
              </w:rPr>
              <w:t>3</w:t>
            </w:r>
          </w:p>
        </w:tc>
      </w:tr>
      <w:tr w:rsidR="000E4EE3" w:rsidRPr="000E4EE3" w:rsidTr="000E4EE3">
        <w:tc>
          <w:tcPr>
            <w:tcW w:w="8931" w:type="dxa"/>
            <w:gridSpan w:val="3"/>
            <w:tcBorders>
              <w:top w:val="single" w:sz="4" w:space="0" w:color="auto"/>
              <w:left w:val="single" w:sz="4" w:space="0" w:color="auto"/>
              <w:bottom w:val="single" w:sz="4" w:space="0" w:color="auto"/>
              <w:right w:val="single" w:sz="4" w:space="0" w:color="auto"/>
            </w:tcBorders>
            <w:hideMark/>
          </w:tcPr>
          <w:p w:rsidR="000E4EE3" w:rsidRPr="00E02EC1" w:rsidRDefault="000E4EE3" w:rsidP="00E02EC1">
            <w:pPr>
              <w:pStyle w:val="af1"/>
              <w:jc w:val="center"/>
              <w:rPr>
                <w:b/>
                <w:sz w:val="22"/>
                <w:szCs w:val="22"/>
              </w:rPr>
            </w:pPr>
            <w:r w:rsidRPr="00E02EC1">
              <w:rPr>
                <w:b/>
                <w:sz w:val="22"/>
                <w:szCs w:val="22"/>
              </w:rPr>
              <w:t>Метание малого мяча</w:t>
            </w:r>
            <w:r w:rsidR="00E02EC1">
              <w:rPr>
                <w:b/>
                <w:sz w:val="22"/>
                <w:szCs w:val="22"/>
              </w:rPr>
              <w:t xml:space="preserve"> </w:t>
            </w:r>
            <w:r w:rsidRPr="00E02EC1">
              <w:rPr>
                <w:b/>
                <w:sz w:val="22"/>
                <w:szCs w:val="22"/>
              </w:rPr>
              <w:t>(3 часа)</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100</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Метание малого мяча с места на заданное расстояние; на дальность</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101</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Метание малого мяча в вертикальную неподвижную мишень</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r w:rsidR="000E4EE3" w:rsidRPr="000E4EE3" w:rsidTr="00E02EC1">
        <w:tc>
          <w:tcPr>
            <w:tcW w:w="993"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jc w:val="center"/>
              <w:rPr>
                <w:sz w:val="22"/>
                <w:szCs w:val="22"/>
              </w:rPr>
            </w:pPr>
            <w:r w:rsidRPr="000E4EE3">
              <w:rPr>
                <w:sz w:val="22"/>
                <w:szCs w:val="22"/>
              </w:rPr>
              <w:t>102</w:t>
            </w:r>
          </w:p>
        </w:tc>
        <w:tc>
          <w:tcPr>
            <w:tcW w:w="6378" w:type="dxa"/>
            <w:tcBorders>
              <w:top w:val="single" w:sz="4" w:space="0" w:color="auto"/>
              <w:left w:val="single" w:sz="4" w:space="0" w:color="auto"/>
              <w:bottom w:val="single" w:sz="4" w:space="0" w:color="auto"/>
              <w:right w:val="single" w:sz="4" w:space="0" w:color="auto"/>
            </w:tcBorders>
            <w:hideMark/>
          </w:tcPr>
          <w:p w:rsidR="000E4EE3" w:rsidRPr="000E4EE3" w:rsidRDefault="000E4EE3" w:rsidP="00E02EC1">
            <w:pPr>
              <w:pStyle w:val="af1"/>
              <w:ind w:firstLine="0"/>
              <w:rPr>
                <w:sz w:val="22"/>
                <w:szCs w:val="22"/>
              </w:rPr>
            </w:pPr>
            <w:r w:rsidRPr="000E4EE3">
              <w:rPr>
                <w:sz w:val="22"/>
                <w:szCs w:val="22"/>
              </w:rPr>
              <w:t>Броски набивного мяча (2 кг) двумя руками из-за головы с положения сидя на полу, от груди</w:t>
            </w:r>
          </w:p>
        </w:tc>
        <w:tc>
          <w:tcPr>
            <w:tcW w:w="1560" w:type="dxa"/>
            <w:tcBorders>
              <w:top w:val="single" w:sz="4" w:space="0" w:color="auto"/>
              <w:left w:val="single" w:sz="4" w:space="0" w:color="auto"/>
              <w:bottom w:val="single" w:sz="4" w:space="0" w:color="auto"/>
              <w:right w:val="single" w:sz="4" w:space="0" w:color="auto"/>
            </w:tcBorders>
            <w:hideMark/>
          </w:tcPr>
          <w:p w:rsidR="000E4EE3" w:rsidRPr="000E4EE3" w:rsidRDefault="000E4EE3" w:rsidP="000E4EE3">
            <w:pPr>
              <w:pStyle w:val="af1"/>
              <w:rPr>
                <w:sz w:val="22"/>
                <w:szCs w:val="22"/>
              </w:rPr>
            </w:pPr>
            <w:r w:rsidRPr="000E4EE3">
              <w:rPr>
                <w:sz w:val="22"/>
                <w:szCs w:val="22"/>
              </w:rPr>
              <w:t>1</w:t>
            </w:r>
          </w:p>
        </w:tc>
      </w:tr>
    </w:tbl>
    <w:p w:rsidR="003F32CC" w:rsidRDefault="003F32CC" w:rsidP="002709CB">
      <w:pPr>
        <w:spacing w:after="0" w:line="240" w:lineRule="auto"/>
        <w:jc w:val="center"/>
        <w:rPr>
          <w:rFonts w:ascii="Times New Roman" w:eastAsia="MS ??" w:hAnsi="Times New Roman"/>
          <w:b/>
          <w:lang w:eastAsia="ru-RU"/>
        </w:rPr>
      </w:pPr>
    </w:p>
    <w:p w:rsidR="002709CB" w:rsidRDefault="002709CB" w:rsidP="002709CB">
      <w:pPr>
        <w:spacing w:after="0" w:line="240" w:lineRule="auto"/>
        <w:jc w:val="center"/>
        <w:rPr>
          <w:rFonts w:ascii="Times New Roman" w:eastAsia="MS ??" w:hAnsi="Times New Roman"/>
          <w:b/>
          <w:lang w:eastAsia="ru-RU"/>
        </w:rPr>
      </w:pPr>
      <w:r w:rsidRPr="00344B67">
        <w:rPr>
          <w:rFonts w:ascii="Times New Roman" w:eastAsia="MS ??" w:hAnsi="Times New Roman"/>
          <w:b/>
          <w:lang w:eastAsia="ru-RU"/>
        </w:rPr>
        <w:t xml:space="preserve">7 класс  </w:t>
      </w:r>
    </w:p>
    <w:p w:rsidR="00E02EC1" w:rsidRDefault="00E02EC1" w:rsidP="00E02EC1">
      <w:pPr>
        <w:spacing w:after="0" w:line="240" w:lineRule="auto"/>
        <w:ind w:firstLine="284"/>
        <w:jc w:val="center"/>
        <w:rPr>
          <w:rFonts w:ascii="Times New Roman" w:eastAsia="MS ??" w:hAnsi="Times New Roman"/>
          <w:b/>
        </w:rPr>
      </w:pPr>
      <w:r>
        <w:rPr>
          <w:rFonts w:ascii="Times New Roman" w:eastAsia="MS ??" w:hAnsi="Times New Roman"/>
          <w:b/>
        </w:rPr>
        <w:t>102 часа (3 ч в неделю).</w:t>
      </w:r>
    </w:p>
    <w:p w:rsidR="00E02EC1" w:rsidRDefault="00E02EC1" w:rsidP="00E02EC1">
      <w:pPr>
        <w:spacing w:after="0" w:line="240" w:lineRule="auto"/>
        <w:ind w:firstLine="284"/>
        <w:jc w:val="center"/>
        <w:rPr>
          <w:rFonts w:ascii="Times New Roman" w:eastAsia="MS ??" w:hAnsi="Times New Roman"/>
          <w:b/>
        </w:rPr>
      </w:pPr>
    </w:p>
    <w:tbl>
      <w:tblPr>
        <w:tblStyle w:val="203"/>
        <w:tblW w:w="9000" w:type="dxa"/>
        <w:jc w:val="center"/>
        <w:tblInd w:w="390" w:type="dxa"/>
        <w:tblLayout w:type="fixed"/>
        <w:tblLook w:val="04A0"/>
      </w:tblPr>
      <w:tblGrid>
        <w:gridCol w:w="20"/>
        <w:gridCol w:w="993"/>
        <w:gridCol w:w="6378"/>
        <w:gridCol w:w="1609"/>
      </w:tblGrid>
      <w:tr w:rsidR="00E02EC1" w:rsidRPr="00E02EC1" w:rsidTr="00E02EC1">
        <w:trPr>
          <w:gridBefore w:val="1"/>
          <w:wBefore w:w="20" w:type="dxa"/>
          <w:trHeight w:val="491"/>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rsidR="00E02EC1" w:rsidRDefault="00E02EC1" w:rsidP="00E02EC1">
            <w:pPr>
              <w:pStyle w:val="af1"/>
              <w:ind w:firstLine="0"/>
              <w:jc w:val="center"/>
              <w:rPr>
                <w:b/>
                <w:sz w:val="22"/>
                <w:szCs w:val="22"/>
              </w:rPr>
            </w:pPr>
            <w:r w:rsidRPr="00E02EC1">
              <w:rPr>
                <w:b/>
                <w:sz w:val="22"/>
                <w:szCs w:val="22"/>
              </w:rPr>
              <w:t>№</w:t>
            </w:r>
          </w:p>
          <w:p w:rsidR="00E02EC1" w:rsidRPr="00E02EC1" w:rsidRDefault="00E02EC1" w:rsidP="00E02EC1">
            <w:pPr>
              <w:pStyle w:val="af1"/>
              <w:ind w:firstLine="0"/>
              <w:jc w:val="center"/>
              <w:rPr>
                <w:b/>
                <w:sz w:val="22"/>
                <w:szCs w:val="22"/>
              </w:rPr>
            </w:pPr>
            <w:r>
              <w:rPr>
                <w:b/>
                <w:sz w:val="22"/>
                <w:szCs w:val="22"/>
              </w:rPr>
              <w:t>п/п</w:t>
            </w:r>
          </w:p>
        </w:tc>
        <w:tc>
          <w:tcPr>
            <w:tcW w:w="6378" w:type="dxa"/>
            <w:vMerge w:val="restart"/>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Pr>
                <w:b/>
                <w:sz w:val="22"/>
                <w:szCs w:val="22"/>
              </w:rPr>
              <w:t>Тема</w:t>
            </w:r>
          </w:p>
        </w:tc>
        <w:tc>
          <w:tcPr>
            <w:tcW w:w="1609" w:type="dxa"/>
            <w:vMerge w:val="restart"/>
            <w:tcBorders>
              <w:top w:val="single" w:sz="4" w:space="0" w:color="auto"/>
              <w:left w:val="single" w:sz="4" w:space="0" w:color="auto"/>
              <w:bottom w:val="single" w:sz="4" w:space="0" w:color="auto"/>
              <w:right w:val="single" w:sz="4" w:space="0" w:color="auto"/>
            </w:tcBorders>
            <w:hideMark/>
          </w:tcPr>
          <w:p w:rsidR="00E02EC1" w:rsidRDefault="00E02EC1" w:rsidP="00E02EC1">
            <w:pPr>
              <w:pStyle w:val="af1"/>
              <w:ind w:firstLine="0"/>
              <w:jc w:val="center"/>
              <w:rPr>
                <w:b/>
                <w:sz w:val="22"/>
                <w:szCs w:val="22"/>
              </w:rPr>
            </w:pPr>
            <w:r w:rsidRPr="00E02EC1">
              <w:rPr>
                <w:b/>
                <w:sz w:val="22"/>
                <w:szCs w:val="22"/>
              </w:rPr>
              <w:t>Количество</w:t>
            </w:r>
          </w:p>
          <w:p w:rsidR="00E02EC1" w:rsidRPr="00E02EC1" w:rsidRDefault="00E02EC1" w:rsidP="00E02EC1">
            <w:pPr>
              <w:pStyle w:val="af1"/>
              <w:ind w:firstLine="0"/>
              <w:jc w:val="center"/>
              <w:rPr>
                <w:b/>
                <w:sz w:val="22"/>
                <w:szCs w:val="22"/>
              </w:rPr>
            </w:pPr>
            <w:r w:rsidRPr="00E02EC1">
              <w:rPr>
                <w:b/>
                <w:sz w:val="22"/>
                <w:szCs w:val="22"/>
              </w:rPr>
              <w:t>часов</w:t>
            </w:r>
          </w:p>
        </w:tc>
      </w:tr>
      <w:tr w:rsidR="00E02EC1" w:rsidRPr="00E02EC1" w:rsidTr="00E02EC1">
        <w:trPr>
          <w:gridBefore w:val="1"/>
          <w:wBefore w:w="20" w:type="dxa"/>
          <w:trHeight w:val="25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02EC1" w:rsidRPr="00E02EC1" w:rsidRDefault="00E02EC1" w:rsidP="00E02EC1">
            <w:pPr>
              <w:pStyle w:val="af1"/>
              <w:jc w:val="center"/>
              <w:rPr>
                <w:sz w:val="22"/>
                <w:szCs w:val="22"/>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E02EC1" w:rsidRPr="00E02EC1" w:rsidRDefault="00E02EC1" w:rsidP="00E02EC1">
            <w:pPr>
              <w:pStyle w:val="af1"/>
              <w:rPr>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E02EC1" w:rsidRPr="00E02EC1" w:rsidRDefault="00E02EC1" w:rsidP="00E02EC1">
            <w:pPr>
              <w:pStyle w:val="af1"/>
              <w:rPr>
                <w:sz w:val="22"/>
                <w:szCs w:val="22"/>
              </w:rPr>
            </w:pP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Знания о физической культуре ( 1 час)</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1</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Краткая характеристика видов спорта, входящих в программу Олимпийских игр.</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Легкая атлетика</w:t>
            </w:r>
            <w:r>
              <w:rPr>
                <w:b/>
                <w:sz w:val="22"/>
                <w:szCs w:val="22"/>
              </w:rPr>
              <w:t xml:space="preserve"> </w:t>
            </w:r>
            <w:r w:rsidRPr="00E02EC1">
              <w:rPr>
                <w:b/>
                <w:sz w:val="22"/>
                <w:szCs w:val="22"/>
              </w:rPr>
              <w:t>(14 часов)</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Беговые упражнения (8 часов)</w:t>
            </w:r>
          </w:p>
        </w:tc>
      </w:tr>
      <w:tr w:rsidR="00E02EC1" w:rsidRPr="00E02EC1" w:rsidTr="00E02EC1">
        <w:trPr>
          <w:jc w:val="center"/>
        </w:trPr>
        <w:tc>
          <w:tcPr>
            <w:tcW w:w="1013" w:type="dxa"/>
            <w:gridSpan w:val="2"/>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2</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с ускорением от 40 до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jc w:val="center"/>
        </w:trPr>
        <w:tc>
          <w:tcPr>
            <w:tcW w:w="1013" w:type="dxa"/>
            <w:gridSpan w:val="2"/>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3</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Скоростной бег до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jc w:val="center"/>
        </w:trPr>
        <w:tc>
          <w:tcPr>
            <w:tcW w:w="1013" w:type="dxa"/>
            <w:gridSpan w:val="2"/>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4</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на результат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jc w:val="center"/>
        </w:trPr>
        <w:tc>
          <w:tcPr>
            <w:tcW w:w="1013" w:type="dxa"/>
            <w:gridSpan w:val="2"/>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5</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Высокий старт</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6</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в равномерном темпе: девочки  до 15 минут, мальчики до 20 мин</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7</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Кроссовый бег</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8</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1500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sz w:val="22"/>
                <w:szCs w:val="22"/>
              </w:rPr>
            </w:pPr>
            <w:r w:rsidRPr="00E02EC1">
              <w:rPr>
                <w:sz w:val="22"/>
                <w:szCs w:val="22"/>
              </w:rPr>
              <w:t>9</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Челночный бег</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Прыжковые упражнения (3 часа)</w:t>
            </w:r>
          </w:p>
        </w:tc>
      </w:tr>
      <w:tr w:rsidR="00E02EC1" w:rsidRPr="00E02EC1" w:rsidTr="00E02EC1">
        <w:trPr>
          <w:gridBefore w:val="1"/>
          <w:wBefore w:w="20" w:type="dxa"/>
          <w:trHeight w:hRule="exact" w:val="234"/>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10</w:t>
            </w:r>
            <w:r>
              <w:rPr>
                <w:sz w:val="22"/>
                <w:szCs w:val="22"/>
              </w:rPr>
              <w:t>-12</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Прыжок в длину с 7-9 шагов разбега способом  "согнув ноги"</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Метание малого мяча (3 часа)</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13</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Метание теннисного мяча с места на дальность отскока от стены</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14</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Метание малого мяча с места на заданное расстояние; на дальность</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15</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Броски набивного мяча (2 кг) двумя руками из-за головы с положения сидя на полу, от груди</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Спортивные игры</w:t>
            </w:r>
            <w:r>
              <w:rPr>
                <w:b/>
                <w:sz w:val="22"/>
                <w:szCs w:val="22"/>
              </w:rPr>
              <w:t xml:space="preserve"> </w:t>
            </w:r>
            <w:r w:rsidRPr="00E02EC1">
              <w:rPr>
                <w:b/>
                <w:sz w:val="22"/>
                <w:szCs w:val="22"/>
              </w:rPr>
              <w:t>(12 часов)</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Баскетбол (12 часов)</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16</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Стойка игрока, перемещение в стойке приставными шагами боком, лицом и спиной вперед</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17</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Остановка двумя шагами и прыжком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18</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Повороты без мяча и с мячом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lastRenderedPageBreak/>
              <w:t>19</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Комбинация из освоенных элементов техники передвижений (перемещение в стойке, остановка, поворот, ускорение)</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20</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21</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Ведение мяча в низкой, средней, высокой стойке на месте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22</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двумя руками от груди на месте и в движении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23</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одной рукой от плеча на месте</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24</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двумя руками с отскоком от пола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25</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Броски одной и двумя руками с места и в движении (после ведения, после ловли) без сопротивления защитника. То же с пассивным противодействием. Максимальное расстояние до корзины 4,80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26</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Вырывание и выбивание мяча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27</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Игра по упрощенным правилам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Знания о физической культуре ( 1 час)</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28</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color w:val="000000"/>
                <w:sz w:val="22"/>
                <w:szCs w:val="22"/>
              </w:rPr>
            </w:pPr>
            <w:r w:rsidRPr="00E02EC1">
              <w:rPr>
                <w:sz w:val="22"/>
                <w:szCs w:val="22"/>
              </w:rPr>
              <w:t>Техническая подготовка. Техника движений и её основные показатели.</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Гимнастика с основами акробатики (20 часов)</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Организующие команды и приёмы(2 часа)</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29</w:t>
            </w:r>
          </w:p>
        </w:tc>
        <w:tc>
          <w:tcPr>
            <w:tcW w:w="6378" w:type="dxa"/>
            <w:tcBorders>
              <w:top w:val="single" w:sz="4" w:space="0" w:color="auto"/>
              <w:left w:val="single" w:sz="4" w:space="0" w:color="auto"/>
              <w:bottom w:val="single" w:sz="4" w:space="0" w:color="auto"/>
              <w:right w:val="single" w:sz="4" w:space="0" w:color="auto"/>
            </w:tcBorders>
          </w:tcPr>
          <w:p w:rsidR="00E02EC1" w:rsidRPr="00E02EC1" w:rsidRDefault="00E02EC1" w:rsidP="00E02EC1">
            <w:pPr>
              <w:pStyle w:val="af1"/>
              <w:ind w:firstLine="0"/>
              <w:rPr>
                <w:sz w:val="22"/>
                <w:szCs w:val="22"/>
              </w:rPr>
            </w:pPr>
            <w:r w:rsidRPr="00E02EC1">
              <w:rPr>
                <w:sz w:val="22"/>
                <w:szCs w:val="22"/>
              </w:rPr>
              <w:t>Построение и перестроение на месте.</w:t>
            </w:r>
          </w:p>
          <w:p w:rsidR="00E02EC1" w:rsidRPr="00E02EC1" w:rsidRDefault="00E02EC1" w:rsidP="00E02EC1">
            <w:pPr>
              <w:pStyle w:val="af1"/>
              <w:rPr>
                <w:sz w:val="22"/>
                <w:szCs w:val="22"/>
              </w:rPr>
            </w:pP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30</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Выполнение команд  "Пол-оборота направо!", "Пол-оборота налево!", "Полшага!", "Полный шаг!"</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Акробатические упражнения и комбинации (9 ч</w:t>
            </w:r>
            <w:r>
              <w:rPr>
                <w:b/>
                <w:sz w:val="22"/>
                <w:szCs w:val="22"/>
              </w:rPr>
              <w:t>асов</w:t>
            </w:r>
            <w:r w:rsidRPr="00E02EC1">
              <w:rPr>
                <w:b/>
                <w:sz w:val="22"/>
                <w:szCs w:val="22"/>
              </w:rPr>
              <w:t>)</w:t>
            </w:r>
          </w:p>
        </w:tc>
      </w:tr>
      <w:tr w:rsidR="00E02EC1" w:rsidRPr="00E02EC1" w:rsidTr="00E02EC1">
        <w:trPr>
          <w:gridBefore w:val="1"/>
          <w:wBefore w:w="20" w:type="dxa"/>
          <w:trHeight w:val="505"/>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Pr>
                <w:sz w:val="22"/>
                <w:szCs w:val="22"/>
              </w:rPr>
              <w:t>3</w:t>
            </w:r>
            <w:r w:rsidRPr="00E02EC1">
              <w:rPr>
                <w:sz w:val="22"/>
                <w:szCs w:val="22"/>
              </w:rPr>
              <w:t>1</w:t>
            </w:r>
            <w:r>
              <w:rPr>
                <w:sz w:val="22"/>
                <w:szCs w:val="22"/>
              </w:rPr>
              <w:t>-32</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Кувырок вперед в стойку на лопатках (мальчики). Кувырок назад в полушпагат (девочки).</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413"/>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33</w:t>
            </w:r>
            <w:r>
              <w:rPr>
                <w:sz w:val="22"/>
                <w:szCs w:val="22"/>
              </w:rPr>
              <w:t>-34</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Стойка на голове с согнутыми ногами (мальчики).</w:t>
            </w:r>
          </w:p>
          <w:p w:rsidR="00E02EC1" w:rsidRPr="00E02EC1" w:rsidRDefault="00E02EC1" w:rsidP="00E02EC1">
            <w:pPr>
              <w:pStyle w:val="af1"/>
              <w:ind w:firstLine="0"/>
              <w:rPr>
                <w:sz w:val="22"/>
                <w:szCs w:val="22"/>
              </w:rPr>
            </w:pPr>
            <w:r w:rsidRPr="00E02EC1">
              <w:rPr>
                <w:sz w:val="22"/>
                <w:szCs w:val="22"/>
              </w:rPr>
              <w:t>"Мост" из положения стоя с помощью (девочки)</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179"/>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35</w:t>
            </w:r>
            <w:r>
              <w:rPr>
                <w:sz w:val="22"/>
                <w:szCs w:val="22"/>
              </w:rPr>
              <w:t>-37</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Акробатическая комбинация</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trHeight w:val="211"/>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38</w:t>
            </w:r>
            <w:r>
              <w:rPr>
                <w:sz w:val="22"/>
                <w:szCs w:val="22"/>
              </w:rPr>
              <w:t>-39</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Ритмическая гимнастика</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Опорные прыжки (3</w:t>
            </w:r>
            <w:r>
              <w:rPr>
                <w:b/>
                <w:sz w:val="22"/>
                <w:szCs w:val="22"/>
              </w:rPr>
              <w:t xml:space="preserve"> </w:t>
            </w:r>
            <w:r w:rsidRPr="00E02EC1">
              <w:rPr>
                <w:b/>
                <w:sz w:val="22"/>
                <w:szCs w:val="22"/>
              </w:rPr>
              <w:t>ч</w:t>
            </w:r>
            <w:r>
              <w:rPr>
                <w:b/>
                <w:sz w:val="22"/>
                <w:szCs w:val="22"/>
              </w:rPr>
              <w:t>аса</w:t>
            </w:r>
            <w:r w:rsidRPr="00E02EC1">
              <w:rPr>
                <w:b/>
                <w:sz w:val="22"/>
                <w:szCs w:val="22"/>
              </w:rPr>
              <w:t>)</w:t>
            </w:r>
          </w:p>
        </w:tc>
      </w:tr>
      <w:tr w:rsidR="00E02EC1" w:rsidRPr="00E02EC1" w:rsidTr="00E02EC1">
        <w:trPr>
          <w:gridBefore w:val="1"/>
          <w:wBefore w:w="20" w:type="dxa"/>
          <w:trHeight w:val="956"/>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40</w:t>
            </w:r>
            <w:r>
              <w:rPr>
                <w:sz w:val="22"/>
                <w:szCs w:val="22"/>
              </w:rPr>
              <w:t>-42</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Мальчики: прыжок согнув ноги(козел в ширину, высота 105-115 см).</w:t>
            </w:r>
          </w:p>
          <w:p w:rsidR="00E02EC1" w:rsidRPr="00E02EC1" w:rsidRDefault="00E02EC1" w:rsidP="00E02EC1">
            <w:pPr>
              <w:pStyle w:val="af1"/>
              <w:ind w:firstLine="0"/>
              <w:rPr>
                <w:sz w:val="22"/>
                <w:szCs w:val="22"/>
              </w:rPr>
            </w:pPr>
            <w:r w:rsidRPr="00E02EC1">
              <w:rPr>
                <w:sz w:val="22"/>
                <w:szCs w:val="22"/>
              </w:rPr>
              <w:t>Девочки: прыжок ноги врозь (козел в ширину, высота 105-110 см).</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Упражнения и комбинации на гимнастической перекладине(мальчики)(3</w:t>
            </w:r>
            <w:r>
              <w:rPr>
                <w:b/>
                <w:sz w:val="22"/>
                <w:szCs w:val="22"/>
              </w:rPr>
              <w:t xml:space="preserve"> </w:t>
            </w:r>
            <w:r w:rsidRPr="00E02EC1">
              <w:rPr>
                <w:b/>
                <w:sz w:val="22"/>
                <w:szCs w:val="22"/>
              </w:rPr>
              <w:t>ч)</w:t>
            </w:r>
            <w:r>
              <w:rPr>
                <w:b/>
                <w:sz w:val="22"/>
                <w:szCs w:val="22"/>
              </w:rPr>
              <w:t>.</w:t>
            </w:r>
            <w:r w:rsidRPr="00E02EC1">
              <w:rPr>
                <w:b/>
                <w:sz w:val="22"/>
                <w:szCs w:val="22"/>
              </w:rPr>
              <w:t xml:space="preserve"> </w:t>
            </w:r>
            <w:r>
              <w:rPr>
                <w:b/>
                <w:sz w:val="22"/>
                <w:szCs w:val="22"/>
              </w:rPr>
              <w:t>У</w:t>
            </w:r>
            <w:r w:rsidRPr="00E02EC1">
              <w:rPr>
                <w:b/>
                <w:sz w:val="22"/>
                <w:szCs w:val="22"/>
              </w:rPr>
              <w:t>пражнения на гимнастическом бревне (девочки) (3 ч)</w:t>
            </w:r>
          </w:p>
        </w:tc>
      </w:tr>
      <w:tr w:rsidR="00E02EC1" w:rsidRPr="00E02EC1" w:rsidTr="00E02EC1">
        <w:trPr>
          <w:gridBefore w:val="1"/>
          <w:wBefore w:w="20" w:type="dxa"/>
          <w:trHeight w:val="1545"/>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43</w:t>
            </w:r>
            <w:r>
              <w:rPr>
                <w:sz w:val="22"/>
                <w:szCs w:val="22"/>
              </w:rPr>
              <w:t>-45</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Подъём переворотом в упор толчком двумя ногами,  на правой (левой) ногой в упор вне - спад подъём - перемах правой (левой) назад - соскок с поворотом на 90 °(мальчики).</w:t>
            </w:r>
          </w:p>
          <w:p w:rsidR="00E02EC1" w:rsidRPr="00E02EC1" w:rsidRDefault="00E02EC1" w:rsidP="00E02EC1">
            <w:pPr>
              <w:pStyle w:val="af1"/>
              <w:ind w:firstLine="0"/>
              <w:rPr>
                <w:sz w:val="22"/>
                <w:szCs w:val="22"/>
              </w:rPr>
            </w:pPr>
            <w:r w:rsidRPr="00E02EC1">
              <w:rPr>
                <w:sz w:val="22"/>
                <w:szCs w:val="22"/>
              </w:rPr>
              <w:t xml:space="preserve">Передвижения ходьбой, приставными шагами. Повороты на месте, наклон вперед, стойка на коленях с опорой на руки, спрыгивание и соскок (вперед, прогнувшись)(девочки) </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Упражнения и комбинации на гимнастических брусьях (3 ч</w:t>
            </w:r>
            <w:r>
              <w:rPr>
                <w:b/>
                <w:sz w:val="22"/>
                <w:szCs w:val="22"/>
              </w:rPr>
              <w:t>аса</w:t>
            </w:r>
            <w:r w:rsidRPr="00E02EC1">
              <w:rPr>
                <w:b/>
                <w:sz w:val="22"/>
                <w:szCs w:val="22"/>
              </w:rPr>
              <w:t>)</w:t>
            </w:r>
          </w:p>
        </w:tc>
      </w:tr>
      <w:tr w:rsidR="00E02EC1" w:rsidRPr="00E02EC1" w:rsidTr="00E02EC1">
        <w:trPr>
          <w:gridBefore w:val="1"/>
          <w:wBefore w:w="20" w:type="dxa"/>
          <w:trHeight w:val="1571"/>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46</w:t>
            </w:r>
            <w:r>
              <w:rPr>
                <w:sz w:val="22"/>
                <w:szCs w:val="22"/>
              </w:rPr>
              <w:t>-48</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Мальчики: размахивание в упоре на брусьях - сед ноги врозь-перемахво внутрь - упор - размахивание в упоре  - соскок  махом назад.</w:t>
            </w:r>
          </w:p>
          <w:p w:rsidR="00E02EC1" w:rsidRPr="00E02EC1" w:rsidRDefault="00E02EC1" w:rsidP="00E02EC1">
            <w:pPr>
              <w:pStyle w:val="af1"/>
              <w:ind w:firstLine="0"/>
              <w:rPr>
                <w:sz w:val="22"/>
                <w:szCs w:val="22"/>
              </w:rPr>
            </w:pPr>
            <w:r w:rsidRPr="00E02EC1">
              <w:rPr>
                <w:sz w:val="22"/>
                <w:szCs w:val="22"/>
              </w:rPr>
              <w:t>Девочки: Махом одной и толчком другой ноги о верхнюю жердь - подъём переворотом в упор на нижнюю жердь - соскок назад с поворотом на 90 °</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Знания о физической культуре ( 1 час)</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49</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Спортивная подготовка</w:t>
            </w:r>
          </w:p>
        </w:tc>
        <w:tc>
          <w:tcPr>
            <w:tcW w:w="1609" w:type="dxa"/>
            <w:tcBorders>
              <w:top w:val="single" w:sz="4" w:space="0" w:color="auto"/>
              <w:left w:val="single" w:sz="4" w:space="0" w:color="auto"/>
              <w:bottom w:val="single" w:sz="4" w:space="0" w:color="auto"/>
              <w:right w:val="single" w:sz="4" w:space="0" w:color="auto"/>
            </w:tcBorders>
          </w:tcPr>
          <w:p w:rsidR="00E02EC1" w:rsidRPr="00E02EC1" w:rsidRDefault="00E02EC1" w:rsidP="00E02EC1">
            <w:pPr>
              <w:pStyle w:val="af1"/>
              <w:rPr>
                <w:sz w:val="22"/>
                <w:szCs w:val="22"/>
              </w:rPr>
            </w:pP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Лыжная подготовка (лыжные гонки) (12 часов)</w:t>
            </w:r>
          </w:p>
        </w:tc>
      </w:tr>
      <w:tr w:rsidR="00E02EC1" w:rsidRPr="00E02EC1" w:rsidTr="00E02EC1">
        <w:trPr>
          <w:gridBefore w:val="1"/>
          <w:wBefore w:w="20" w:type="dxa"/>
          <w:trHeight w:val="201"/>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Pr>
                <w:sz w:val="22"/>
                <w:szCs w:val="22"/>
              </w:rPr>
              <w:lastRenderedPageBreak/>
              <w:t>5</w:t>
            </w:r>
            <w:r w:rsidRPr="00E02EC1">
              <w:rPr>
                <w:sz w:val="22"/>
                <w:szCs w:val="22"/>
              </w:rPr>
              <w:t>0</w:t>
            </w:r>
            <w:r>
              <w:rPr>
                <w:sz w:val="22"/>
                <w:szCs w:val="22"/>
              </w:rPr>
              <w:t>-51</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Одновременный одношажный ход</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205"/>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52</w:t>
            </w:r>
            <w:r>
              <w:rPr>
                <w:sz w:val="22"/>
                <w:szCs w:val="22"/>
              </w:rPr>
              <w:t>-53</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Подъём в гору скользящим шагом.</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237"/>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54</w:t>
            </w:r>
            <w:r>
              <w:rPr>
                <w:sz w:val="22"/>
                <w:szCs w:val="22"/>
              </w:rPr>
              <w:t>-55</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Преодоление бугров и впадин при спуске с горы</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114"/>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56</w:t>
            </w:r>
            <w:r>
              <w:rPr>
                <w:sz w:val="22"/>
                <w:szCs w:val="22"/>
              </w:rPr>
              <w:t>-57</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Поворот на месте махом.</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273"/>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58</w:t>
            </w:r>
            <w:r>
              <w:rPr>
                <w:sz w:val="22"/>
                <w:szCs w:val="22"/>
              </w:rPr>
              <w:t>-59</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Игры на лыжах</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trHeight w:val="264"/>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60</w:t>
            </w:r>
            <w:r>
              <w:rPr>
                <w:sz w:val="22"/>
                <w:szCs w:val="22"/>
              </w:rPr>
              <w:t>-61</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Передвижение на лыжах до 4  км</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Спортивные игры (17 часов)</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Баскетбол (12 часа)</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62</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 xml:space="preserve"> Комбинация из освоенных элементов техники передвижений (перемещение в стойке, остановка, поворот, ускорение)</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63</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64</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Ведение мяча в низкой, средней, высокой стойке на месте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65</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двумя руками от груди на месте и в движении с пассивным сопротивлением защитника.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66</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одной рукой от плеча на месте</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67</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Передача мяча двумя руками с отскоком от пола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68</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Броски одной и двумя руками с места и в движении (после ведения, после ловли) без сопротивления защитника. То же с пассивным противодействием. Максимальное расстояние до корзины 4,80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trHeight w:val="136"/>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69</w:t>
            </w:r>
            <w:r>
              <w:rPr>
                <w:sz w:val="22"/>
                <w:szCs w:val="22"/>
              </w:rPr>
              <w:t>-70</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Штрафной бросок</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71</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Вырывание и выбивание мяча</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trHeight w:val="172"/>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72</w:t>
            </w:r>
            <w:r>
              <w:rPr>
                <w:sz w:val="22"/>
                <w:szCs w:val="22"/>
              </w:rPr>
              <w:t>-73</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Игра по упрощенным правилам</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2</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Волейбол (5 часов)</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74</w:t>
            </w:r>
          </w:p>
        </w:tc>
        <w:tc>
          <w:tcPr>
            <w:tcW w:w="6378" w:type="dxa"/>
            <w:tcBorders>
              <w:top w:val="single" w:sz="4" w:space="0" w:color="auto"/>
              <w:left w:val="single" w:sz="4" w:space="0" w:color="auto"/>
              <w:bottom w:val="single" w:sz="4" w:space="0" w:color="auto"/>
              <w:right w:val="single" w:sz="4" w:space="0" w:color="auto"/>
            </w:tcBorders>
          </w:tcPr>
          <w:p w:rsidR="00E02EC1" w:rsidRPr="00E02EC1" w:rsidRDefault="00E02EC1" w:rsidP="00E02EC1">
            <w:pPr>
              <w:pStyle w:val="af1"/>
              <w:ind w:firstLine="0"/>
              <w:rPr>
                <w:sz w:val="22"/>
                <w:szCs w:val="22"/>
              </w:rPr>
            </w:pPr>
            <w:r w:rsidRPr="00E02EC1">
              <w:rPr>
                <w:sz w:val="22"/>
                <w:szCs w:val="22"/>
              </w:rPr>
              <w:t>Стойка игрока, перемещение в стойке приставными шагами боком, лицом и спиной вперед</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75</w:t>
            </w:r>
          </w:p>
        </w:tc>
        <w:tc>
          <w:tcPr>
            <w:tcW w:w="6378" w:type="dxa"/>
            <w:tcBorders>
              <w:top w:val="single" w:sz="4" w:space="0" w:color="auto"/>
              <w:left w:val="single" w:sz="4" w:space="0" w:color="auto"/>
              <w:bottom w:val="single" w:sz="4" w:space="0" w:color="auto"/>
              <w:right w:val="single" w:sz="4" w:space="0" w:color="auto"/>
            </w:tcBorders>
          </w:tcPr>
          <w:p w:rsidR="00E02EC1" w:rsidRPr="00E02EC1" w:rsidRDefault="00E02EC1" w:rsidP="00E02EC1">
            <w:pPr>
              <w:pStyle w:val="af1"/>
              <w:ind w:firstLine="0"/>
              <w:rPr>
                <w:sz w:val="22"/>
                <w:szCs w:val="22"/>
              </w:rPr>
            </w:pPr>
            <w:r w:rsidRPr="00E02EC1">
              <w:rPr>
                <w:sz w:val="22"/>
                <w:szCs w:val="22"/>
              </w:rPr>
              <w:t>Ходьба и бег , выполнение заданий (сесть на пол, встать, подпрыгнуть и др.)</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trHeight w:val="307"/>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76</w:t>
            </w:r>
            <w:r>
              <w:rPr>
                <w:sz w:val="22"/>
                <w:szCs w:val="22"/>
              </w:rPr>
              <w:t>-78</w:t>
            </w:r>
          </w:p>
        </w:tc>
        <w:tc>
          <w:tcPr>
            <w:tcW w:w="6378" w:type="dxa"/>
            <w:tcBorders>
              <w:top w:val="single" w:sz="4" w:space="0" w:color="auto"/>
              <w:left w:val="single" w:sz="4" w:space="0" w:color="auto"/>
              <w:right w:val="single" w:sz="4" w:space="0" w:color="auto"/>
            </w:tcBorders>
          </w:tcPr>
          <w:p w:rsidR="00E02EC1" w:rsidRPr="00E02EC1" w:rsidRDefault="00E02EC1" w:rsidP="00E02EC1">
            <w:pPr>
              <w:pStyle w:val="af1"/>
              <w:ind w:firstLine="0"/>
              <w:rPr>
                <w:sz w:val="22"/>
                <w:szCs w:val="22"/>
              </w:rPr>
            </w:pPr>
            <w:r w:rsidRPr="00E02EC1">
              <w:rPr>
                <w:sz w:val="22"/>
                <w:szCs w:val="22"/>
              </w:rPr>
              <w:t>Прием и передача мяча двумя руками снизу на месте в паре, через сетку</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Знания о физической культуре ( 1 час)</w:t>
            </w:r>
          </w:p>
        </w:tc>
      </w:tr>
      <w:tr w:rsidR="00E02EC1" w:rsidRPr="00E02EC1" w:rsidTr="00E02EC1">
        <w:trPr>
          <w:gridBefore w:val="1"/>
          <w:wBefore w:w="20" w:type="dxa"/>
          <w:trHeight w:val="531"/>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79</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color w:val="000000"/>
                <w:sz w:val="22"/>
                <w:szCs w:val="22"/>
              </w:rPr>
            </w:pPr>
            <w:r w:rsidRPr="00E02EC1">
              <w:rPr>
                <w:sz w:val="22"/>
                <w:szCs w:val="22"/>
              </w:rPr>
              <w:t>Влияние занятий физической культурой на формирование положительных качеств личности.</w:t>
            </w:r>
          </w:p>
        </w:tc>
        <w:tc>
          <w:tcPr>
            <w:tcW w:w="1609" w:type="dxa"/>
            <w:tcBorders>
              <w:top w:val="single" w:sz="4" w:space="0" w:color="auto"/>
              <w:left w:val="single" w:sz="4" w:space="0" w:color="auto"/>
              <w:bottom w:val="single" w:sz="4" w:space="0" w:color="auto"/>
              <w:right w:val="single" w:sz="4" w:space="0" w:color="auto"/>
            </w:tcBorders>
          </w:tcPr>
          <w:p w:rsidR="00E02EC1" w:rsidRPr="00E02EC1" w:rsidRDefault="00E02EC1" w:rsidP="00E02EC1">
            <w:pPr>
              <w:pStyle w:val="af1"/>
              <w:rPr>
                <w:sz w:val="22"/>
                <w:szCs w:val="22"/>
              </w:rPr>
            </w:pPr>
            <w:r w:rsidRPr="00E02EC1">
              <w:rPr>
                <w:sz w:val="22"/>
                <w:szCs w:val="22"/>
              </w:rPr>
              <w:t>1</w:t>
            </w:r>
          </w:p>
          <w:p w:rsidR="00E02EC1" w:rsidRPr="00E02EC1" w:rsidRDefault="00E02EC1" w:rsidP="00E02EC1">
            <w:pPr>
              <w:pStyle w:val="af1"/>
              <w:rPr>
                <w:sz w:val="22"/>
                <w:szCs w:val="22"/>
              </w:rPr>
            </w:pP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Волейбол (9 часов)</w:t>
            </w:r>
          </w:p>
        </w:tc>
      </w:tr>
      <w:tr w:rsidR="00E02EC1" w:rsidRPr="00E02EC1" w:rsidTr="00E02EC1">
        <w:trPr>
          <w:gridBefore w:val="1"/>
          <w:wBefore w:w="20" w:type="dxa"/>
          <w:trHeight w:val="288"/>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80</w:t>
            </w:r>
            <w:r>
              <w:rPr>
                <w:sz w:val="22"/>
                <w:szCs w:val="22"/>
              </w:rPr>
              <w:t>-82</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Прием и передача мяча сверху двумя руками</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trHeight w:val="277"/>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83</w:t>
            </w:r>
            <w:r>
              <w:rPr>
                <w:sz w:val="22"/>
                <w:szCs w:val="22"/>
              </w:rPr>
              <w:t>-85</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Нижняя прямая подача</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trHeight w:val="281"/>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86</w:t>
            </w:r>
            <w:r>
              <w:rPr>
                <w:sz w:val="22"/>
                <w:szCs w:val="22"/>
              </w:rPr>
              <w:t>-88</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Игра по упрощенным правилам мини-волейбола</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Легкая атлетика</w:t>
            </w:r>
            <w:r>
              <w:rPr>
                <w:b/>
                <w:sz w:val="22"/>
                <w:szCs w:val="22"/>
              </w:rPr>
              <w:t xml:space="preserve"> </w:t>
            </w:r>
            <w:r w:rsidRPr="00E02EC1">
              <w:rPr>
                <w:b/>
                <w:sz w:val="22"/>
                <w:szCs w:val="22"/>
              </w:rPr>
              <w:t>(14 часов)</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Беговые упражнения (8 часов)</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89</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Ускорение с высокого старта от 30 до 40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90</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с ускорением от 40 до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91</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Скоростной бег до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92</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на результат 60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93</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в равномерном темпе: девочки  до 15 минут, мальчики до 20 мин</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94</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Кроссовый бег</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95</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Бег 1500 м</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96</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Челночный бег</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Прыжковые упражнения (3 часа)</w:t>
            </w:r>
          </w:p>
        </w:tc>
      </w:tr>
      <w:tr w:rsidR="00E02EC1" w:rsidRPr="00E02EC1" w:rsidTr="00E02EC1">
        <w:trPr>
          <w:gridBefore w:val="1"/>
          <w:wBefore w:w="20" w:type="dxa"/>
          <w:trHeight w:val="387"/>
          <w:jc w:val="center"/>
        </w:trPr>
        <w:tc>
          <w:tcPr>
            <w:tcW w:w="993"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97</w:t>
            </w:r>
            <w:r>
              <w:rPr>
                <w:sz w:val="22"/>
                <w:szCs w:val="22"/>
              </w:rPr>
              <w:t>-99</w:t>
            </w:r>
          </w:p>
        </w:tc>
        <w:tc>
          <w:tcPr>
            <w:tcW w:w="6378" w:type="dxa"/>
            <w:tcBorders>
              <w:top w:val="single" w:sz="4" w:space="0" w:color="auto"/>
              <w:left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Прыжок в высоту с 3-5 шагов разбега способом "перешагивание"</w:t>
            </w:r>
          </w:p>
        </w:tc>
        <w:tc>
          <w:tcPr>
            <w:tcW w:w="1609" w:type="dxa"/>
            <w:tcBorders>
              <w:top w:val="single" w:sz="4" w:space="0" w:color="auto"/>
              <w:left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3</w:t>
            </w:r>
          </w:p>
        </w:tc>
      </w:tr>
      <w:tr w:rsidR="00E02EC1" w:rsidRPr="00E02EC1" w:rsidTr="00E02EC1">
        <w:trPr>
          <w:gridBefore w:val="1"/>
          <w:wBefore w:w="20" w:type="dxa"/>
          <w:jc w:val="center"/>
        </w:trPr>
        <w:tc>
          <w:tcPr>
            <w:tcW w:w="8980" w:type="dxa"/>
            <w:gridSpan w:val="3"/>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jc w:val="center"/>
              <w:rPr>
                <w:b/>
                <w:sz w:val="22"/>
                <w:szCs w:val="22"/>
              </w:rPr>
            </w:pPr>
            <w:r w:rsidRPr="00E02EC1">
              <w:rPr>
                <w:b/>
                <w:sz w:val="22"/>
                <w:szCs w:val="22"/>
              </w:rPr>
              <w:t>Метание малого мяча(3 часа)</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100</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 xml:space="preserve">Метание малого мяча с места на заданное расстояние; на </w:t>
            </w:r>
            <w:r w:rsidRPr="00E02EC1">
              <w:rPr>
                <w:sz w:val="22"/>
                <w:szCs w:val="22"/>
              </w:rPr>
              <w:lastRenderedPageBreak/>
              <w:t>дальность</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lastRenderedPageBreak/>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lastRenderedPageBreak/>
              <w:t>101</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Метание малого мяча в вертикальную неподвижную мишень</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r w:rsidR="00E02EC1" w:rsidRPr="00E02EC1" w:rsidTr="00E02EC1">
        <w:trPr>
          <w:gridBefore w:val="1"/>
          <w:wBefore w:w="20" w:type="dxa"/>
          <w:jc w:val="center"/>
        </w:trPr>
        <w:tc>
          <w:tcPr>
            <w:tcW w:w="993"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jc w:val="center"/>
              <w:rPr>
                <w:sz w:val="22"/>
                <w:szCs w:val="22"/>
              </w:rPr>
            </w:pPr>
            <w:r w:rsidRPr="00E02EC1">
              <w:rPr>
                <w:sz w:val="22"/>
                <w:szCs w:val="22"/>
              </w:rPr>
              <w:t>102</w:t>
            </w:r>
          </w:p>
        </w:tc>
        <w:tc>
          <w:tcPr>
            <w:tcW w:w="6378"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ind w:firstLine="0"/>
              <w:rPr>
                <w:sz w:val="22"/>
                <w:szCs w:val="22"/>
              </w:rPr>
            </w:pPr>
            <w:r w:rsidRPr="00E02EC1">
              <w:rPr>
                <w:sz w:val="22"/>
                <w:szCs w:val="22"/>
              </w:rPr>
              <w:t>Броски набивного мяча (2 кг) двумя руками из-за головы с положения сидя на полу, от груди</w:t>
            </w:r>
          </w:p>
        </w:tc>
        <w:tc>
          <w:tcPr>
            <w:tcW w:w="1609" w:type="dxa"/>
            <w:tcBorders>
              <w:top w:val="single" w:sz="4" w:space="0" w:color="auto"/>
              <w:left w:val="single" w:sz="4" w:space="0" w:color="auto"/>
              <w:bottom w:val="single" w:sz="4" w:space="0" w:color="auto"/>
              <w:right w:val="single" w:sz="4" w:space="0" w:color="auto"/>
            </w:tcBorders>
            <w:hideMark/>
          </w:tcPr>
          <w:p w:rsidR="00E02EC1" w:rsidRPr="00E02EC1" w:rsidRDefault="00E02EC1" w:rsidP="00E02EC1">
            <w:pPr>
              <w:pStyle w:val="af1"/>
              <w:rPr>
                <w:sz w:val="22"/>
                <w:szCs w:val="22"/>
              </w:rPr>
            </w:pPr>
            <w:r w:rsidRPr="00E02EC1">
              <w:rPr>
                <w:sz w:val="22"/>
                <w:szCs w:val="22"/>
              </w:rPr>
              <w:t>1</w:t>
            </w:r>
          </w:p>
        </w:tc>
      </w:tr>
    </w:tbl>
    <w:p w:rsidR="00E02EC1" w:rsidRDefault="00E02EC1" w:rsidP="002709CB">
      <w:pPr>
        <w:spacing w:after="0" w:line="240" w:lineRule="auto"/>
        <w:jc w:val="center"/>
        <w:rPr>
          <w:rFonts w:ascii="Times New Roman" w:eastAsia="MS ??" w:hAnsi="Times New Roman"/>
          <w:b/>
          <w:lang w:eastAsia="ru-RU"/>
        </w:rPr>
      </w:pPr>
    </w:p>
    <w:p w:rsidR="00E02EC1" w:rsidRDefault="002709CB" w:rsidP="002709CB">
      <w:pPr>
        <w:spacing w:after="0" w:line="240" w:lineRule="auto"/>
        <w:jc w:val="center"/>
        <w:rPr>
          <w:rFonts w:ascii="Times New Roman" w:eastAsia="MS ??" w:hAnsi="Times New Roman"/>
          <w:b/>
          <w:lang w:eastAsia="ru-RU"/>
        </w:rPr>
      </w:pPr>
      <w:r w:rsidRPr="00696D0E">
        <w:rPr>
          <w:rFonts w:ascii="Times New Roman" w:eastAsia="MS ??" w:hAnsi="Times New Roman"/>
          <w:b/>
          <w:lang w:eastAsia="ru-RU"/>
        </w:rPr>
        <w:t>8 класс</w:t>
      </w:r>
      <w:r w:rsidR="00344B67" w:rsidRPr="00696D0E">
        <w:rPr>
          <w:rFonts w:ascii="Times New Roman" w:eastAsia="MS ??" w:hAnsi="Times New Roman"/>
          <w:b/>
          <w:lang w:eastAsia="ru-RU"/>
        </w:rPr>
        <w:t xml:space="preserve"> </w:t>
      </w:r>
    </w:p>
    <w:p w:rsidR="00E02EC1" w:rsidRDefault="00E02EC1" w:rsidP="00E02EC1">
      <w:pPr>
        <w:spacing w:after="0" w:line="240" w:lineRule="auto"/>
        <w:ind w:firstLine="284"/>
        <w:jc w:val="center"/>
        <w:rPr>
          <w:rFonts w:ascii="Times New Roman" w:eastAsia="MS ??" w:hAnsi="Times New Roman"/>
          <w:b/>
        </w:rPr>
      </w:pPr>
      <w:r>
        <w:rPr>
          <w:rFonts w:ascii="Times New Roman" w:eastAsia="MS ??" w:hAnsi="Times New Roman"/>
          <w:b/>
        </w:rPr>
        <w:t>102 часа (3 ч в неделю).</w:t>
      </w:r>
    </w:p>
    <w:p w:rsidR="00810E94" w:rsidRDefault="00810E94" w:rsidP="00E02EC1">
      <w:pPr>
        <w:spacing w:after="0" w:line="240" w:lineRule="auto"/>
        <w:ind w:firstLine="284"/>
        <w:jc w:val="center"/>
        <w:rPr>
          <w:rFonts w:ascii="Times New Roman" w:eastAsia="MS ??" w:hAnsi="Times New Roman"/>
          <w:b/>
        </w:rPr>
      </w:pPr>
    </w:p>
    <w:tbl>
      <w:tblPr>
        <w:tblStyle w:val="203"/>
        <w:tblW w:w="8931" w:type="dxa"/>
        <w:jc w:val="center"/>
        <w:tblInd w:w="324" w:type="dxa"/>
        <w:tblLayout w:type="fixed"/>
        <w:tblLook w:val="04A0"/>
      </w:tblPr>
      <w:tblGrid>
        <w:gridCol w:w="1134"/>
        <w:gridCol w:w="6323"/>
        <w:gridCol w:w="1474"/>
      </w:tblGrid>
      <w:tr w:rsidR="00810E94" w:rsidRPr="00810E94" w:rsidTr="00810E94">
        <w:trPr>
          <w:trHeight w:val="491"/>
          <w:jc w:val="center"/>
        </w:trPr>
        <w:tc>
          <w:tcPr>
            <w:tcW w:w="1134" w:type="dxa"/>
            <w:vMerge w:val="restart"/>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b/>
                <w:sz w:val="22"/>
                <w:szCs w:val="22"/>
              </w:rPr>
            </w:pPr>
            <w:r w:rsidRPr="00810E94">
              <w:rPr>
                <w:b/>
                <w:sz w:val="22"/>
                <w:szCs w:val="22"/>
              </w:rPr>
              <w:t>№</w:t>
            </w:r>
          </w:p>
          <w:p w:rsidR="00810E94" w:rsidRPr="00810E94" w:rsidRDefault="00810E94" w:rsidP="00810E94">
            <w:pPr>
              <w:pStyle w:val="af1"/>
              <w:ind w:firstLine="0"/>
              <w:jc w:val="center"/>
              <w:rPr>
                <w:b/>
                <w:sz w:val="22"/>
                <w:szCs w:val="22"/>
              </w:rPr>
            </w:pPr>
            <w:r w:rsidRPr="00810E94">
              <w:rPr>
                <w:b/>
                <w:sz w:val="22"/>
                <w:szCs w:val="22"/>
              </w:rPr>
              <w:t>п/п</w:t>
            </w:r>
          </w:p>
        </w:tc>
        <w:tc>
          <w:tcPr>
            <w:tcW w:w="6323" w:type="dxa"/>
            <w:vMerge w:val="restart"/>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Тема</w:t>
            </w:r>
          </w:p>
        </w:tc>
        <w:tc>
          <w:tcPr>
            <w:tcW w:w="1474" w:type="dxa"/>
            <w:vMerge w:val="restart"/>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b/>
                <w:sz w:val="22"/>
                <w:szCs w:val="22"/>
              </w:rPr>
            </w:pPr>
            <w:r w:rsidRPr="00810E94">
              <w:rPr>
                <w:b/>
                <w:sz w:val="22"/>
                <w:szCs w:val="22"/>
              </w:rPr>
              <w:t>Количество часов</w:t>
            </w:r>
          </w:p>
        </w:tc>
      </w:tr>
      <w:tr w:rsidR="00810E94" w:rsidRPr="00810E94" w:rsidTr="00810E94">
        <w:trPr>
          <w:trHeight w:val="253"/>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10E94" w:rsidRPr="00810E94" w:rsidRDefault="00810E94" w:rsidP="00810E94">
            <w:pPr>
              <w:pStyle w:val="af1"/>
              <w:jc w:val="center"/>
              <w:rPr>
                <w:b/>
                <w:sz w:val="22"/>
                <w:szCs w:val="22"/>
              </w:rPr>
            </w:pPr>
          </w:p>
        </w:tc>
        <w:tc>
          <w:tcPr>
            <w:tcW w:w="6323" w:type="dxa"/>
            <w:vMerge/>
            <w:tcBorders>
              <w:top w:val="single" w:sz="4" w:space="0" w:color="auto"/>
              <w:left w:val="single" w:sz="4" w:space="0" w:color="auto"/>
              <w:bottom w:val="single" w:sz="4" w:space="0" w:color="auto"/>
              <w:right w:val="single" w:sz="4" w:space="0" w:color="auto"/>
            </w:tcBorders>
            <w:vAlign w:val="center"/>
            <w:hideMark/>
          </w:tcPr>
          <w:p w:rsidR="00810E94" w:rsidRPr="00810E94" w:rsidRDefault="00810E94" w:rsidP="00810E94">
            <w:pPr>
              <w:pStyle w:val="af1"/>
              <w:rPr>
                <w:b/>
                <w:sz w:val="22"/>
                <w:szCs w:val="22"/>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810E94" w:rsidRPr="00810E94" w:rsidRDefault="00810E94" w:rsidP="00810E94">
            <w:pPr>
              <w:pStyle w:val="af1"/>
              <w:rPr>
                <w:b/>
                <w:sz w:val="22"/>
                <w:szCs w:val="22"/>
              </w:rPr>
            </w:pP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Знания о физической культуре ( 1 час)</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Физическая культура в современном обществе.</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Легкая атлетика(14 часов)</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Беговые упражнения (8 часов)</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Низкий старт до 30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3</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Скоростной бег до 70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4</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на результат 60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Высокий старт</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в равномерном темпе: девочки  до 15 минут, мальчики до 20 мин</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Кроссовый бег</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2000 м(мальчики), 1500м (девочки)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Челночный бег</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Прыжковые упражнения (3 часа)</w:t>
            </w:r>
          </w:p>
        </w:tc>
      </w:tr>
      <w:tr w:rsidR="00810E94" w:rsidRPr="00810E94" w:rsidTr="00810E94">
        <w:trPr>
          <w:trHeight w:val="456"/>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Pr>
                <w:sz w:val="22"/>
                <w:szCs w:val="22"/>
              </w:rPr>
              <w:t>1</w:t>
            </w:r>
            <w:r w:rsidRPr="00810E94">
              <w:rPr>
                <w:sz w:val="22"/>
                <w:szCs w:val="22"/>
              </w:rPr>
              <w:t>0</w:t>
            </w:r>
            <w:r>
              <w:rPr>
                <w:sz w:val="22"/>
                <w:szCs w:val="22"/>
              </w:rPr>
              <w:t>-12</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Прыжок в длину с 11-13 шагов разбега способом  "согнув ноги"</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Метание малого мяча(3 часа)</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13</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Метание теннисного мяча в вертикальную и горизонтальную цель(1х1 м)(девушки с 12-14м, юноши - до 16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14</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Метание малого мяча на дальность</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Броски набивного мяча (2 кг) двумя руками из-за головы с положения сидя на полу, от груди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Волейбол (12 часов)</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16</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Стойка игрока, перемещение в стойке приставными шагами боком, лицом и спиной вперед</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17</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Ходьба и бег , выполнение заданий (сесть на пол, встать, подпрыгнуть и др.)</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18</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Прием и передача мяча двумя руками снизу на месте в паре, через сетку</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19</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Прием и передача мяча сверху двумя руками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trHeight w:val="173"/>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20</w:t>
            </w:r>
            <w:r>
              <w:rPr>
                <w:sz w:val="22"/>
                <w:szCs w:val="22"/>
              </w:rPr>
              <w:t>-21</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Передача над собой во встречных колоннах</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206"/>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22</w:t>
            </w:r>
            <w:r>
              <w:rPr>
                <w:sz w:val="22"/>
                <w:szCs w:val="22"/>
              </w:rPr>
              <w:t>-23</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Отбивание кулаком через сетку</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237"/>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24</w:t>
            </w:r>
            <w:r>
              <w:rPr>
                <w:sz w:val="22"/>
                <w:szCs w:val="22"/>
              </w:rPr>
              <w:t>-25</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Нижняя прямая подача</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100"/>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26</w:t>
            </w:r>
            <w:r>
              <w:rPr>
                <w:sz w:val="22"/>
                <w:szCs w:val="22"/>
              </w:rPr>
              <w:t>-27</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Игра по упрощенным правилам мини-волейбола</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Знания о физической культуре ( 1 час)</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28</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Всестороннее гармоническое физическое развитие.</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Гимнастика с основами акробатики (20 часов)</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Организующие команды и приёмы(2 часа)</w:t>
            </w:r>
          </w:p>
        </w:tc>
      </w:tr>
      <w:tr w:rsidR="00810E94" w:rsidRPr="00810E94" w:rsidTr="00810E94">
        <w:trPr>
          <w:trHeight w:val="217"/>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29</w:t>
            </w:r>
          </w:p>
        </w:tc>
        <w:tc>
          <w:tcPr>
            <w:tcW w:w="6323" w:type="dxa"/>
            <w:tcBorders>
              <w:top w:val="single" w:sz="4" w:space="0" w:color="auto"/>
              <w:left w:val="single" w:sz="4" w:space="0" w:color="auto"/>
              <w:bottom w:val="single" w:sz="4" w:space="0" w:color="auto"/>
              <w:right w:val="single" w:sz="4" w:space="0" w:color="auto"/>
            </w:tcBorders>
          </w:tcPr>
          <w:p w:rsidR="00810E94" w:rsidRPr="00810E94" w:rsidRDefault="00810E94" w:rsidP="00810E94">
            <w:pPr>
              <w:pStyle w:val="af1"/>
              <w:ind w:firstLine="0"/>
              <w:rPr>
                <w:sz w:val="22"/>
                <w:szCs w:val="22"/>
              </w:rPr>
            </w:pPr>
            <w:r w:rsidRPr="00810E94">
              <w:rPr>
                <w:sz w:val="22"/>
                <w:szCs w:val="22"/>
              </w:rPr>
              <w:t>Построение и перестроение на месте.</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30</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Команда "Прямо!". Повороты направо, налево  в движении.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Акробатические упражнения и комбинации (9 ч)</w:t>
            </w:r>
          </w:p>
        </w:tc>
      </w:tr>
      <w:tr w:rsidR="00810E94" w:rsidRPr="00810E94" w:rsidTr="00810E94">
        <w:trPr>
          <w:trHeight w:val="412"/>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31</w:t>
            </w:r>
            <w:r>
              <w:rPr>
                <w:sz w:val="22"/>
                <w:szCs w:val="22"/>
              </w:rPr>
              <w:t>-32</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Кувырок назад в упор стоя ноги врозь (мальчики).</w:t>
            </w:r>
          </w:p>
          <w:p w:rsidR="00810E94" w:rsidRPr="00810E94" w:rsidRDefault="00810E94" w:rsidP="00810E94">
            <w:pPr>
              <w:pStyle w:val="af1"/>
              <w:ind w:firstLine="0"/>
              <w:rPr>
                <w:sz w:val="22"/>
                <w:szCs w:val="22"/>
              </w:rPr>
            </w:pPr>
            <w:r w:rsidRPr="00810E94">
              <w:rPr>
                <w:sz w:val="22"/>
                <w:szCs w:val="22"/>
              </w:rPr>
              <w:t>"Мост" и поворот в упор стоя на одном колене.(девочки)</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462"/>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33</w:t>
            </w:r>
            <w:r>
              <w:rPr>
                <w:sz w:val="22"/>
                <w:szCs w:val="22"/>
              </w:rPr>
              <w:t>-34</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Кувырок вперед и назад.(мальчики и девочки)</w:t>
            </w:r>
          </w:p>
          <w:p w:rsidR="00810E94" w:rsidRPr="00810E94" w:rsidRDefault="00810E94" w:rsidP="00810E94">
            <w:pPr>
              <w:pStyle w:val="af1"/>
              <w:ind w:firstLine="0"/>
              <w:rPr>
                <w:sz w:val="22"/>
                <w:szCs w:val="22"/>
              </w:rPr>
            </w:pPr>
            <w:r w:rsidRPr="00810E94">
              <w:rPr>
                <w:sz w:val="22"/>
                <w:szCs w:val="22"/>
              </w:rPr>
              <w:t>Длинный кувырок; стойка на голове и руках (мальчики).</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243"/>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35</w:t>
            </w:r>
            <w:r>
              <w:rPr>
                <w:sz w:val="22"/>
                <w:szCs w:val="22"/>
              </w:rPr>
              <w:t>-37</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Акробатическая комбинация</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trHeight w:val="248"/>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lastRenderedPageBreak/>
              <w:t>38</w:t>
            </w:r>
            <w:r>
              <w:rPr>
                <w:sz w:val="22"/>
                <w:szCs w:val="22"/>
              </w:rPr>
              <w:t>-39</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Ритмическая гимнастика</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Опорные прыжки (3</w:t>
            </w:r>
            <w:r>
              <w:rPr>
                <w:b/>
                <w:sz w:val="22"/>
                <w:szCs w:val="22"/>
              </w:rPr>
              <w:t xml:space="preserve"> </w:t>
            </w:r>
            <w:r w:rsidRPr="00810E94">
              <w:rPr>
                <w:b/>
                <w:sz w:val="22"/>
                <w:szCs w:val="22"/>
              </w:rPr>
              <w:t>ч</w:t>
            </w:r>
            <w:r>
              <w:rPr>
                <w:b/>
                <w:sz w:val="22"/>
                <w:szCs w:val="22"/>
              </w:rPr>
              <w:t>аса</w:t>
            </w:r>
            <w:r w:rsidRPr="00810E94">
              <w:rPr>
                <w:b/>
                <w:sz w:val="22"/>
                <w:szCs w:val="22"/>
              </w:rPr>
              <w:t>)</w:t>
            </w:r>
          </w:p>
        </w:tc>
      </w:tr>
      <w:tr w:rsidR="00810E94" w:rsidRPr="00810E94" w:rsidTr="00810E94">
        <w:trPr>
          <w:trHeight w:val="425"/>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40</w:t>
            </w:r>
            <w:r>
              <w:rPr>
                <w:sz w:val="22"/>
                <w:szCs w:val="22"/>
              </w:rPr>
              <w:t>-42</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Мальчики: прыжок согнув ноги(козел в ширину, высота 115 см).</w:t>
            </w:r>
          </w:p>
          <w:p w:rsidR="00810E94" w:rsidRPr="00810E94" w:rsidRDefault="00810E94" w:rsidP="00810E94">
            <w:pPr>
              <w:pStyle w:val="af1"/>
              <w:ind w:firstLine="0"/>
              <w:rPr>
                <w:sz w:val="22"/>
                <w:szCs w:val="22"/>
              </w:rPr>
            </w:pPr>
            <w:r w:rsidRPr="00810E94">
              <w:rPr>
                <w:sz w:val="22"/>
                <w:szCs w:val="22"/>
              </w:rPr>
              <w:t>Девочки: прыжок боком  (конь  в ширину, высота 110 см).</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Упражнения и комбинации на гимнастической перекладине(мальчики)</w:t>
            </w:r>
            <w:r>
              <w:rPr>
                <w:b/>
                <w:sz w:val="22"/>
                <w:szCs w:val="22"/>
              </w:rPr>
              <w:t xml:space="preserve"> </w:t>
            </w:r>
            <w:r w:rsidRPr="00810E94">
              <w:rPr>
                <w:b/>
                <w:sz w:val="22"/>
                <w:szCs w:val="22"/>
              </w:rPr>
              <w:t>(3 ч)</w:t>
            </w:r>
            <w:r>
              <w:rPr>
                <w:b/>
                <w:sz w:val="22"/>
                <w:szCs w:val="22"/>
              </w:rPr>
              <w:t>.</w:t>
            </w:r>
            <w:r w:rsidRPr="00810E94">
              <w:rPr>
                <w:b/>
                <w:sz w:val="22"/>
                <w:szCs w:val="22"/>
              </w:rPr>
              <w:t xml:space="preserve"> </w:t>
            </w:r>
            <w:r>
              <w:rPr>
                <w:b/>
                <w:sz w:val="22"/>
                <w:szCs w:val="22"/>
              </w:rPr>
              <w:t>У</w:t>
            </w:r>
            <w:r w:rsidRPr="00810E94">
              <w:rPr>
                <w:b/>
                <w:sz w:val="22"/>
                <w:szCs w:val="22"/>
              </w:rPr>
              <w:t>пражнения на гимнастическом бревне (девочки)</w:t>
            </w:r>
            <w:r>
              <w:rPr>
                <w:b/>
                <w:sz w:val="22"/>
                <w:szCs w:val="22"/>
              </w:rPr>
              <w:t xml:space="preserve"> </w:t>
            </w:r>
            <w:r w:rsidRPr="00810E94">
              <w:rPr>
                <w:b/>
                <w:sz w:val="22"/>
                <w:szCs w:val="22"/>
              </w:rPr>
              <w:t>(3 часа)</w:t>
            </w:r>
          </w:p>
        </w:tc>
      </w:tr>
      <w:tr w:rsidR="00810E94" w:rsidRPr="00810E94" w:rsidTr="00810E94">
        <w:trPr>
          <w:trHeight w:val="1390"/>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43</w:t>
            </w:r>
            <w:r>
              <w:rPr>
                <w:sz w:val="22"/>
                <w:szCs w:val="22"/>
              </w:rPr>
              <w:t>-45</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Из виса на подколенках через стойку на руках опускание в упор присев; подъём махом назад в сед ноги врозь; подъем завесом внутрь.(мальчики)</w:t>
            </w:r>
          </w:p>
          <w:p w:rsidR="00810E94" w:rsidRPr="00810E94" w:rsidRDefault="00810E94" w:rsidP="00810E94">
            <w:pPr>
              <w:pStyle w:val="af1"/>
              <w:ind w:firstLine="0"/>
              <w:rPr>
                <w:sz w:val="22"/>
                <w:szCs w:val="22"/>
              </w:rPr>
            </w:pPr>
            <w:r w:rsidRPr="00810E94">
              <w:rPr>
                <w:sz w:val="22"/>
                <w:szCs w:val="22"/>
              </w:rPr>
              <w:t>Передвижения ходьбой, приставными шагами</w:t>
            </w:r>
          </w:p>
          <w:p w:rsidR="00810E94" w:rsidRPr="00810E94" w:rsidRDefault="00810E94" w:rsidP="00810E94">
            <w:pPr>
              <w:pStyle w:val="af1"/>
              <w:ind w:firstLine="0"/>
              <w:rPr>
                <w:sz w:val="22"/>
                <w:szCs w:val="22"/>
              </w:rPr>
            </w:pPr>
            <w:r w:rsidRPr="00810E94">
              <w:rPr>
                <w:sz w:val="22"/>
                <w:szCs w:val="22"/>
              </w:rPr>
              <w:t>Повороты на месте, наклон вперед, стойка на коленях с опорой на руки, спрыгивание и соскок (вперед, прогнувшись)(девочки)</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Упражнения и комбинации на гимнастических брусьях (3 ч</w:t>
            </w:r>
            <w:r>
              <w:rPr>
                <w:b/>
                <w:sz w:val="22"/>
                <w:szCs w:val="22"/>
              </w:rPr>
              <w:t>аса</w:t>
            </w:r>
            <w:r w:rsidRPr="00810E94">
              <w:rPr>
                <w:b/>
                <w:sz w:val="22"/>
                <w:szCs w:val="22"/>
              </w:rPr>
              <w:t>)</w:t>
            </w:r>
          </w:p>
        </w:tc>
      </w:tr>
      <w:tr w:rsidR="00810E94" w:rsidRPr="00810E94" w:rsidTr="00810E94">
        <w:trPr>
          <w:trHeight w:val="561"/>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46</w:t>
            </w:r>
            <w:r>
              <w:rPr>
                <w:sz w:val="22"/>
                <w:szCs w:val="22"/>
              </w:rPr>
              <w:t>-48</w:t>
            </w:r>
          </w:p>
        </w:tc>
        <w:tc>
          <w:tcPr>
            <w:tcW w:w="6323" w:type="dxa"/>
            <w:vMerge w:val="restart"/>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Мальчики: Из упора на предплечьях - подъём махом вперед в сед ноги врозь - перемах внутрь - соскок махом назад</w:t>
            </w:r>
          </w:p>
          <w:p w:rsidR="00810E94" w:rsidRPr="00810E94" w:rsidRDefault="00810E94" w:rsidP="00810E94">
            <w:pPr>
              <w:pStyle w:val="af1"/>
              <w:ind w:firstLine="0"/>
              <w:rPr>
                <w:sz w:val="22"/>
                <w:szCs w:val="22"/>
              </w:rPr>
            </w:pPr>
            <w:r w:rsidRPr="00810E94">
              <w:rPr>
                <w:sz w:val="22"/>
                <w:szCs w:val="22"/>
              </w:rPr>
              <w:t>Девочки: Из виса стоя на нижней жерди махом одной и толчком другой в вис прогнувшись на нижней жерди с опорой ступнями о верхнюю жердь - махом одной и толчком другой ноги переворот в упор на нижнюю жердь - махом назад соскок с поворотом на 90 °.</w:t>
            </w:r>
          </w:p>
          <w:p w:rsidR="00810E94" w:rsidRPr="00810E94" w:rsidRDefault="00810E94" w:rsidP="00810E94">
            <w:pPr>
              <w:pStyle w:val="af1"/>
              <w:rPr>
                <w:sz w:val="22"/>
                <w:szCs w:val="22"/>
              </w:rPr>
            </w:pPr>
            <w:r w:rsidRPr="00810E94">
              <w:rPr>
                <w:sz w:val="22"/>
                <w:szCs w:val="22"/>
              </w:rPr>
              <w:t>Размахивание изгибами в висе на верхней жерди - вис лёжа на нижней жерди - сед боком соскок с поворотом на 90 °</w:t>
            </w:r>
          </w:p>
        </w:tc>
        <w:tc>
          <w:tcPr>
            <w:tcW w:w="1474" w:type="dxa"/>
            <w:vMerge w:val="restart"/>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trHeight w:val="2092"/>
          <w:jc w:val="center"/>
        </w:trPr>
        <w:tc>
          <w:tcPr>
            <w:tcW w:w="1134" w:type="dxa"/>
            <w:tcBorders>
              <w:top w:val="single" w:sz="4" w:space="0" w:color="auto"/>
              <w:left w:val="single" w:sz="4" w:space="0" w:color="auto"/>
              <w:right w:val="single" w:sz="4" w:space="0" w:color="auto"/>
            </w:tcBorders>
          </w:tcPr>
          <w:p w:rsidR="00810E94" w:rsidRPr="00810E94" w:rsidRDefault="00810E94" w:rsidP="00810E94">
            <w:pPr>
              <w:pStyle w:val="af1"/>
              <w:ind w:firstLine="0"/>
              <w:jc w:val="center"/>
              <w:rPr>
                <w:sz w:val="22"/>
                <w:szCs w:val="22"/>
              </w:rPr>
            </w:pPr>
          </w:p>
        </w:tc>
        <w:tc>
          <w:tcPr>
            <w:tcW w:w="6323" w:type="dxa"/>
            <w:vMerge/>
            <w:tcBorders>
              <w:left w:val="single" w:sz="4" w:space="0" w:color="auto"/>
              <w:right w:val="single" w:sz="4" w:space="0" w:color="auto"/>
            </w:tcBorders>
            <w:vAlign w:val="center"/>
            <w:hideMark/>
          </w:tcPr>
          <w:p w:rsidR="00810E94" w:rsidRPr="00810E94" w:rsidRDefault="00810E94" w:rsidP="00810E94">
            <w:pPr>
              <w:pStyle w:val="af1"/>
              <w:rPr>
                <w:sz w:val="22"/>
                <w:szCs w:val="22"/>
              </w:rPr>
            </w:pPr>
          </w:p>
        </w:tc>
        <w:tc>
          <w:tcPr>
            <w:tcW w:w="1474" w:type="dxa"/>
            <w:vMerge/>
            <w:tcBorders>
              <w:left w:val="single" w:sz="4" w:space="0" w:color="auto"/>
              <w:right w:val="single" w:sz="4" w:space="0" w:color="auto"/>
            </w:tcBorders>
            <w:vAlign w:val="center"/>
            <w:hideMark/>
          </w:tcPr>
          <w:p w:rsidR="00810E94" w:rsidRPr="00810E94" w:rsidRDefault="00810E94" w:rsidP="00810E94">
            <w:pPr>
              <w:pStyle w:val="af1"/>
              <w:rPr>
                <w:sz w:val="22"/>
                <w:szCs w:val="22"/>
              </w:rPr>
            </w:pP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Знания о физической культуре ( 1 час)</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49</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Здоровье и здоровый образ жизни.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Лыжная подготовка (лыжные гонки) (12 часов)</w:t>
            </w:r>
          </w:p>
        </w:tc>
      </w:tr>
      <w:tr w:rsidR="00810E94" w:rsidRPr="00810E94" w:rsidTr="00810E94">
        <w:trPr>
          <w:trHeight w:val="219"/>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50</w:t>
            </w:r>
            <w:r>
              <w:rPr>
                <w:sz w:val="22"/>
                <w:szCs w:val="22"/>
              </w:rPr>
              <w:t>-51</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Одновременный одношажный ход (стартовый вариант)</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238"/>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52</w:t>
            </w:r>
            <w:r>
              <w:rPr>
                <w:sz w:val="22"/>
                <w:szCs w:val="22"/>
              </w:rPr>
              <w:t>-54</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Коньковый ход</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trHeight w:val="113"/>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55</w:t>
            </w:r>
            <w:r>
              <w:rPr>
                <w:sz w:val="22"/>
                <w:szCs w:val="22"/>
              </w:rPr>
              <w:t>-56</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Торможение и поворот "плугом"</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182"/>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57</w:t>
            </w:r>
            <w:r>
              <w:rPr>
                <w:sz w:val="22"/>
                <w:szCs w:val="22"/>
              </w:rPr>
              <w:t>-58</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Игры на лыжах</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163"/>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59</w:t>
            </w:r>
            <w:r>
              <w:rPr>
                <w:sz w:val="22"/>
                <w:szCs w:val="22"/>
              </w:rPr>
              <w:t>-61</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Передвижение на лыжах до 4,5  км</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Волейбол (8 часов)</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62</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Ходьба и бег , выполнение заданий (сесть на пол, встать, подпрыгнуть и др.)</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63</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Прием и передача мяча двумя руками снизу на месте в паре, через сетку</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64</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Прием и передача мяча сверху двумя руками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Передача над собой во встречных колоннах</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trHeight w:val="307"/>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66</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Отбивание кулаком через сетку</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67</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Нижняя прямая подача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trHeight w:val="187"/>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68</w:t>
            </w:r>
            <w:r>
              <w:rPr>
                <w:sz w:val="22"/>
                <w:szCs w:val="22"/>
              </w:rPr>
              <w:t>-69</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Игра по упрощенным правилам мини-волейбола</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Баскетбол (9 часов)</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70</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Стойка игрока, перемещение в стойке приставными шагами боком, лицом и спиной вперед</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72</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Остановка двумя шагами и прыжком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73</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Повороты без мяча и с мячом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trHeight w:val="465"/>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74</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Комбинация из освоенных элементов техники передвижений (перемещение в стойке, остановка, поворот, ускорение)</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76</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Ведение мяча в низкой, средней, высокой стойке на месте с пассивным сопротивлением защитника.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77</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Передача мяча двумя руками от груди на месте и в движении с пассивным сопротивлением защитника.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78</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Передача мяча одной рукой от плеча на месте</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lastRenderedPageBreak/>
              <w:t>79</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Передача мяча двумя руками с отскоком от пола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Знания о физической культуре ( 1 час)</w:t>
            </w:r>
          </w:p>
        </w:tc>
      </w:tr>
      <w:tr w:rsidR="00810E94" w:rsidRPr="00810E94" w:rsidTr="00810E94">
        <w:trPr>
          <w:trHeight w:val="467"/>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80</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Проведение самостоятельных занятий по коррекции осанки и телосложения</w:t>
            </w:r>
          </w:p>
        </w:tc>
        <w:tc>
          <w:tcPr>
            <w:tcW w:w="1474" w:type="dxa"/>
            <w:tcBorders>
              <w:top w:val="single" w:sz="4" w:space="0" w:color="auto"/>
              <w:left w:val="single" w:sz="4" w:space="0" w:color="auto"/>
              <w:bottom w:val="single" w:sz="4" w:space="0" w:color="auto"/>
              <w:right w:val="single" w:sz="4" w:space="0" w:color="auto"/>
            </w:tcBorders>
          </w:tcPr>
          <w:p w:rsidR="00810E94" w:rsidRPr="00810E94" w:rsidRDefault="00810E94" w:rsidP="00810E94">
            <w:pPr>
              <w:pStyle w:val="af1"/>
              <w:rPr>
                <w:sz w:val="22"/>
                <w:szCs w:val="22"/>
              </w:rPr>
            </w:pPr>
            <w:r w:rsidRPr="00810E94">
              <w:rPr>
                <w:sz w:val="22"/>
                <w:szCs w:val="22"/>
              </w:rPr>
              <w:t>1</w:t>
            </w:r>
          </w:p>
          <w:p w:rsidR="00810E94" w:rsidRPr="00810E94" w:rsidRDefault="00810E94" w:rsidP="00810E94">
            <w:pPr>
              <w:pStyle w:val="af1"/>
              <w:rPr>
                <w:sz w:val="22"/>
                <w:szCs w:val="22"/>
              </w:rPr>
            </w:pP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Баскетбол (9 часов)</w:t>
            </w:r>
          </w:p>
        </w:tc>
      </w:tr>
      <w:tr w:rsidR="00810E94" w:rsidRPr="00810E94" w:rsidTr="00810E94">
        <w:trPr>
          <w:trHeight w:val="975"/>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81</w:t>
            </w:r>
            <w:r>
              <w:rPr>
                <w:sz w:val="22"/>
                <w:szCs w:val="22"/>
              </w:rPr>
              <w:t>-82</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Броски одной и двумя руками с места и в движении (после ведения, после ловли) без сопротивления защитника. То же с пассивным противодействием. Максимальное расстояние до корзины 4,80 м</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trHeight w:val="237"/>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83</w:t>
            </w:r>
            <w:r>
              <w:rPr>
                <w:sz w:val="22"/>
                <w:szCs w:val="22"/>
              </w:rPr>
              <w:t>-84</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Штрафной бросок</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2</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Вырывание и выбивание мяча</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trHeight w:val="278"/>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86</w:t>
            </w:r>
            <w:r>
              <w:rPr>
                <w:sz w:val="22"/>
                <w:szCs w:val="22"/>
              </w:rPr>
              <w:t>-89</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Игра по упрощенным правилам</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4</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sz w:val="22"/>
                <w:szCs w:val="22"/>
              </w:rPr>
            </w:pPr>
            <w:r w:rsidRPr="00810E94">
              <w:rPr>
                <w:b/>
                <w:sz w:val="22"/>
                <w:szCs w:val="22"/>
              </w:rPr>
              <w:t>Легкая атлетика(14 часов)</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Беговые упражнения (8 часов)</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90</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Низкий старт до 30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91</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с ускорением от 70 до 80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92</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на результат 60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93</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в равномерном темпе: девочки  до 15 минут, мальчики до 20 мин</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94</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Кроссовый бег</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95</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Бег 2000 м(мальчики), 1500</w:t>
            </w:r>
            <w:r>
              <w:rPr>
                <w:sz w:val="22"/>
                <w:szCs w:val="22"/>
              </w:rPr>
              <w:t xml:space="preserve"> </w:t>
            </w:r>
            <w:r w:rsidRPr="00810E94">
              <w:rPr>
                <w:sz w:val="22"/>
                <w:szCs w:val="22"/>
              </w:rPr>
              <w:t>м (девочки)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96</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Челночный бег</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Прыжковые упражнения (3 часа)</w:t>
            </w:r>
          </w:p>
        </w:tc>
      </w:tr>
      <w:tr w:rsidR="00810E94" w:rsidRPr="00810E94" w:rsidTr="00810E94">
        <w:trPr>
          <w:trHeight w:val="449"/>
          <w:jc w:val="center"/>
        </w:trPr>
        <w:tc>
          <w:tcPr>
            <w:tcW w:w="1134"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97</w:t>
            </w:r>
            <w:r>
              <w:rPr>
                <w:sz w:val="22"/>
                <w:szCs w:val="22"/>
              </w:rPr>
              <w:t>-99</w:t>
            </w:r>
          </w:p>
        </w:tc>
        <w:tc>
          <w:tcPr>
            <w:tcW w:w="6323" w:type="dxa"/>
            <w:tcBorders>
              <w:top w:val="single" w:sz="4" w:space="0" w:color="auto"/>
              <w:left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Прыжок в высоту с 7-9  шагов разбега способом "перешагивание"</w:t>
            </w:r>
          </w:p>
        </w:tc>
        <w:tc>
          <w:tcPr>
            <w:tcW w:w="1474" w:type="dxa"/>
            <w:tcBorders>
              <w:top w:val="single" w:sz="4" w:space="0" w:color="auto"/>
              <w:left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3</w:t>
            </w:r>
          </w:p>
        </w:tc>
      </w:tr>
      <w:tr w:rsidR="00810E94" w:rsidRPr="00810E94" w:rsidTr="00810E94">
        <w:trPr>
          <w:jc w:val="center"/>
        </w:trPr>
        <w:tc>
          <w:tcPr>
            <w:tcW w:w="8931" w:type="dxa"/>
            <w:gridSpan w:val="3"/>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jc w:val="center"/>
              <w:rPr>
                <w:b/>
                <w:i/>
                <w:sz w:val="22"/>
                <w:szCs w:val="22"/>
              </w:rPr>
            </w:pPr>
            <w:r w:rsidRPr="00810E94">
              <w:rPr>
                <w:b/>
                <w:i/>
                <w:sz w:val="22"/>
                <w:szCs w:val="22"/>
              </w:rPr>
              <w:t>Метание малого мяча (3 часа)</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100</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Метание теннисного мяча в вертикальную и горизонтальную цель(1х1 м)(девушки с 12-14м, юноши - до 16 м)</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101</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Метание малого мяча на дальность</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r w:rsidR="00810E94" w:rsidRPr="00810E94" w:rsidTr="00810E94">
        <w:trPr>
          <w:jc w:val="center"/>
        </w:trPr>
        <w:tc>
          <w:tcPr>
            <w:tcW w:w="113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jc w:val="center"/>
              <w:rPr>
                <w:sz w:val="22"/>
                <w:szCs w:val="22"/>
              </w:rPr>
            </w:pPr>
            <w:r w:rsidRPr="00810E94">
              <w:rPr>
                <w:sz w:val="22"/>
                <w:szCs w:val="22"/>
              </w:rPr>
              <w:t>102</w:t>
            </w:r>
          </w:p>
        </w:tc>
        <w:tc>
          <w:tcPr>
            <w:tcW w:w="6323"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ind w:firstLine="0"/>
              <w:rPr>
                <w:sz w:val="22"/>
                <w:szCs w:val="22"/>
              </w:rPr>
            </w:pPr>
            <w:r w:rsidRPr="00810E94">
              <w:rPr>
                <w:sz w:val="22"/>
                <w:szCs w:val="22"/>
              </w:rPr>
              <w:t>Броски набивного мяча (2 кг) двумя руками из-за головы с положения сидя на полу, от груди</w:t>
            </w:r>
          </w:p>
        </w:tc>
        <w:tc>
          <w:tcPr>
            <w:tcW w:w="1474" w:type="dxa"/>
            <w:tcBorders>
              <w:top w:val="single" w:sz="4" w:space="0" w:color="auto"/>
              <w:left w:val="single" w:sz="4" w:space="0" w:color="auto"/>
              <w:bottom w:val="single" w:sz="4" w:space="0" w:color="auto"/>
              <w:right w:val="single" w:sz="4" w:space="0" w:color="auto"/>
            </w:tcBorders>
            <w:hideMark/>
          </w:tcPr>
          <w:p w:rsidR="00810E94" w:rsidRPr="00810E94" w:rsidRDefault="00810E94" w:rsidP="00810E94">
            <w:pPr>
              <w:pStyle w:val="af1"/>
              <w:rPr>
                <w:sz w:val="22"/>
                <w:szCs w:val="22"/>
              </w:rPr>
            </w:pPr>
            <w:r w:rsidRPr="00810E94">
              <w:rPr>
                <w:sz w:val="22"/>
                <w:szCs w:val="22"/>
              </w:rPr>
              <w:t>1</w:t>
            </w:r>
          </w:p>
        </w:tc>
      </w:tr>
    </w:tbl>
    <w:p w:rsidR="00E02EC1" w:rsidRDefault="00E02EC1" w:rsidP="002709CB">
      <w:pPr>
        <w:spacing w:after="0" w:line="240" w:lineRule="auto"/>
        <w:jc w:val="center"/>
        <w:rPr>
          <w:rFonts w:ascii="Times New Roman" w:eastAsia="MS ??" w:hAnsi="Times New Roman"/>
          <w:b/>
          <w:lang w:eastAsia="ru-RU"/>
        </w:rPr>
      </w:pPr>
    </w:p>
    <w:p w:rsidR="00810E94" w:rsidRDefault="0054646E" w:rsidP="002709CB">
      <w:pPr>
        <w:spacing w:after="0" w:line="240" w:lineRule="auto"/>
        <w:jc w:val="center"/>
        <w:rPr>
          <w:rFonts w:ascii="Times New Roman" w:eastAsia="MS ??" w:hAnsi="Times New Roman"/>
          <w:b/>
          <w:lang w:eastAsia="ru-RU"/>
        </w:rPr>
      </w:pPr>
      <w:r w:rsidRPr="00696D0E">
        <w:rPr>
          <w:rFonts w:ascii="Times New Roman" w:eastAsia="MS ??" w:hAnsi="Times New Roman"/>
          <w:b/>
          <w:lang w:eastAsia="ru-RU"/>
        </w:rPr>
        <w:t xml:space="preserve">9 класс  </w:t>
      </w:r>
    </w:p>
    <w:p w:rsidR="00810E94" w:rsidRDefault="00810E94" w:rsidP="00810E94">
      <w:pPr>
        <w:spacing w:after="0" w:line="240" w:lineRule="auto"/>
        <w:ind w:firstLine="284"/>
        <w:jc w:val="center"/>
        <w:rPr>
          <w:rFonts w:ascii="Times New Roman" w:eastAsia="MS ??" w:hAnsi="Times New Roman"/>
          <w:b/>
        </w:rPr>
      </w:pPr>
      <w:r>
        <w:rPr>
          <w:rFonts w:ascii="Times New Roman" w:eastAsia="MS ??" w:hAnsi="Times New Roman"/>
          <w:b/>
        </w:rPr>
        <w:t>102 часа (3 ч в неделю).</w:t>
      </w:r>
    </w:p>
    <w:p w:rsidR="00810E94" w:rsidRDefault="00810E94" w:rsidP="002709CB">
      <w:pPr>
        <w:spacing w:after="0" w:line="240" w:lineRule="auto"/>
        <w:jc w:val="center"/>
        <w:rPr>
          <w:rFonts w:ascii="Times New Roman" w:eastAsia="MS ??" w:hAnsi="Times New Roman"/>
          <w:b/>
          <w:lang w:eastAsia="ru-RU"/>
        </w:rPr>
      </w:pPr>
    </w:p>
    <w:tbl>
      <w:tblPr>
        <w:tblW w:w="8789" w:type="dxa"/>
        <w:tblInd w:w="250" w:type="dxa"/>
        <w:tblLayout w:type="fixed"/>
        <w:tblLook w:val="04A0"/>
      </w:tblPr>
      <w:tblGrid>
        <w:gridCol w:w="1134"/>
        <w:gridCol w:w="6237"/>
        <w:gridCol w:w="1418"/>
      </w:tblGrid>
      <w:tr w:rsidR="00810E94" w:rsidRPr="00696D0E" w:rsidTr="0002487A">
        <w:trPr>
          <w:trHeight w:val="322"/>
        </w:trPr>
        <w:tc>
          <w:tcPr>
            <w:tcW w:w="1134" w:type="dxa"/>
            <w:vMerge w:val="restart"/>
            <w:tcBorders>
              <w:top w:val="single" w:sz="4" w:space="0" w:color="auto"/>
              <w:left w:val="single" w:sz="4" w:space="0" w:color="auto"/>
              <w:right w:val="single" w:sz="4" w:space="0" w:color="auto"/>
            </w:tcBorders>
            <w:shd w:val="clear" w:color="auto" w:fill="auto"/>
          </w:tcPr>
          <w:p w:rsidR="00810E94" w:rsidRPr="00810E94" w:rsidRDefault="00810E94" w:rsidP="0002487A">
            <w:pPr>
              <w:spacing w:after="0" w:line="240" w:lineRule="auto"/>
              <w:jc w:val="center"/>
              <w:rPr>
                <w:rFonts w:ascii="Times New Roman" w:eastAsia="MS ??" w:hAnsi="Times New Roman"/>
                <w:b/>
              </w:rPr>
            </w:pPr>
            <w:r w:rsidRPr="00810E94">
              <w:rPr>
                <w:rFonts w:ascii="Times New Roman" w:eastAsia="MS ??" w:hAnsi="Times New Roman"/>
                <w:b/>
              </w:rPr>
              <w:t>№</w:t>
            </w:r>
          </w:p>
          <w:p w:rsidR="00810E94" w:rsidRPr="00810E94" w:rsidRDefault="00810E94" w:rsidP="0002487A">
            <w:pPr>
              <w:spacing w:after="0" w:line="240" w:lineRule="auto"/>
              <w:jc w:val="center"/>
              <w:rPr>
                <w:rFonts w:ascii="Times New Roman" w:eastAsia="MS ??" w:hAnsi="Times New Roman"/>
                <w:b/>
              </w:rPr>
            </w:pPr>
            <w:r w:rsidRPr="00810E94">
              <w:rPr>
                <w:rFonts w:ascii="Times New Roman" w:eastAsia="MS ??" w:hAnsi="Times New Roman"/>
                <w:b/>
              </w:rPr>
              <w:t>п/п</w:t>
            </w:r>
          </w:p>
        </w:tc>
        <w:tc>
          <w:tcPr>
            <w:tcW w:w="6237" w:type="dxa"/>
            <w:vMerge w:val="restart"/>
            <w:tcBorders>
              <w:top w:val="single" w:sz="4" w:space="0" w:color="auto"/>
              <w:left w:val="single" w:sz="4" w:space="0" w:color="auto"/>
              <w:right w:val="single" w:sz="4" w:space="0" w:color="auto"/>
            </w:tcBorders>
            <w:shd w:val="clear" w:color="auto" w:fill="auto"/>
          </w:tcPr>
          <w:p w:rsidR="00810E94" w:rsidRPr="00810E94" w:rsidRDefault="00810E94" w:rsidP="00810E94">
            <w:pPr>
              <w:spacing w:after="0" w:line="240" w:lineRule="auto"/>
              <w:jc w:val="center"/>
              <w:rPr>
                <w:rFonts w:ascii="Times New Roman" w:eastAsia="MS ??" w:hAnsi="Times New Roman"/>
                <w:b/>
              </w:rPr>
            </w:pPr>
            <w:r w:rsidRPr="00810E94">
              <w:rPr>
                <w:rFonts w:ascii="Times New Roman" w:eastAsia="MS ??" w:hAnsi="Times New Roman"/>
                <w:b/>
              </w:rPr>
              <w:t>Тема</w:t>
            </w:r>
          </w:p>
        </w:tc>
        <w:tc>
          <w:tcPr>
            <w:tcW w:w="1418" w:type="dxa"/>
            <w:vMerge w:val="restart"/>
            <w:tcBorders>
              <w:top w:val="single" w:sz="4" w:space="0" w:color="auto"/>
              <w:left w:val="single" w:sz="4" w:space="0" w:color="auto"/>
              <w:right w:val="single" w:sz="4" w:space="0" w:color="auto"/>
            </w:tcBorders>
            <w:shd w:val="clear" w:color="auto" w:fill="auto"/>
          </w:tcPr>
          <w:p w:rsidR="00810E94" w:rsidRPr="00810E94" w:rsidRDefault="00810E94" w:rsidP="0002487A">
            <w:pPr>
              <w:spacing w:after="0" w:line="240" w:lineRule="auto"/>
              <w:jc w:val="center"/>
              <w:rPr>
                <w:rFonts w:ascii="Times New Roman" w:eastAsia="MS ??" w:hAnsi="Times New Roman"/>
                <w:b/>
              </w:rPr>
            </w:pPr>
            <w:r w:rsidRPr="00810E94">
              <w:rPr>
                <w:rFonts w:ascii="Times New Roman" w:eastAsia="MS ??" w:hAnsi="Times New Roman"/>
                <w:b/>
              </w:rPr>
              <w:t>Количество часов</w:t>
            </w:r>
          </w:p>
        </w:tc>
      </w:tr>
      <w:tr w:rsidR="00810E94" w:rsidRPr="00696D0E" w:rsidTr="0002487A">
        <w:trPr>
          <w:trHeight w:val="322"/>
        </w:trPr>
        <w:tc>
          <w:tcPr>
            <w:tcW w:w="1134" w:type="dxa"/>
            <w:vMerge/>
            <w:tcBorders>
              <w:left w:val="single" w:sz="4" w:space="0" w:color="auto"/>
              <w:bottom w:val="single" w:sz="4" w:space="0" w:color="auto"/>
              <w:right w:val="single" w:sz="4" w:space="0" w:color="auto"/>
            </w:tcBorders>
            <w:shd w:val="clear" w:color="auto" w:fill="auto"/>
            <w:hideMark/>
          </w:tcPr>
          <w:p w:rsidR="00810E94" w:rsidRPr="00696D0E" w:rsidRDefault="00810E94" w:rsidP="0002487A">
            <w:pPr>
              <w:spacing w:after="0" w:line="240" w:lineRule="auto"/>
              <w:jc w:val="center"/>
              <w:rPr>
                <w:rFonts w:ascii="Times New Roman" w:eastAsia="MS ??" w:hAnsi="Times New Roman"/>
              </w:rPr>
            </w:pPr>
          </w:p>
        </w:tc>
        <w:tc>
          <w:tcPr>
            <w:tcW w:w="6237" w:type="dxa"/>
            <w:vMerge/>
            <w:tcBorders>
              <w:left w:val="single" w:sz="4" w:space="0" w:color="auto"/>
              <w:bottom w:val="single" w:sz="4" w:space="0" w:color="auto"/>
              <w:right w:val="single" w:sz="4" w:space="0" w:color="auto"/>
            </w:tcBorders>
            <w:shd w:val="clear" w:color="auto" w:fill="auto"/>
            <w:hideMark/>
          </w:tcPr>
          <w:p w:rsidR="00810E94" w:rsidRPr="00696D0E" w:rsidRDefault="00810E94" w:rsidP="002709CB">
            <w:pPr>
              <w:spacing w:after="0" w:line="240" w:lineRule="auto"/>
              <w:rPr>
                <w:rFonts w:ascii="Times New Roman" w:eastAsia="MS ??" w:hAnsi="Times New Roman"/>
              </w:rPr>
            </w:pPr>
          </w:p>
        </w:tc>
        <w:tc>
          <w:tcPr>
            <w:tcW w:w="1418" w:type="dxa"/>
            <w:vMerge/>
            <w:tcBorders>
              <w:left w:val="single" w:sz="4" w:space="0" w:color="auto"/>
              <w:bottom w:val="single" w:sz="4" w:space="0" w:color="auto"/>
              <w:right w:val="single" w:sz="4" w:space="0" w:color="auto"/>
            </w:tcBorders>
            <w:shd w:val="clear" w:color="auto" w:fill="auto"/>
            <w:hideMark/>
          </w:tcPr>
          <w:p w:rsidR="00810E94" w:rsidRPr="00696D0E" w:rsidRDefault="00810E94" w:rsidP="0002487A">
            <w:pPr>
              <w:spacing w:after="0" w:line="240" w:lineRule="auto"/>
              <w:jc w:val="center"/>
              <w:rPr>
                <w:rFonts w:ascii="Times New Roman" w:eastAsia="MS ??" w:hAnsi="Times New Roman"/>
              </w:rPr>
            </w:pP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Знания о физической культуре ( 1 час)</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Легкая атлетика(14 часов)</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Беговые упражнения (8 часов)</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Бег с ускорением от 70 до 80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Скоростной бег до 70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Бег на результат 60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Высокий старт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Бег в равномерном темпе: девочки  до 15 минут, мальчики до 20 мин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Кроссовый бег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Бег 2000 м(мальчики), 1500м (девочки)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Челночный бег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Прыжковые упражнения (3 часа)</w:t>
            </w:r>
          </w:p>
        </w:tc>
      </w:tr>
      <w:tr w:rsidR="00810E94" w:rsidRPr="00696D0E" w:rsidTr="0002487A">
        <w:trPr>
          <w:trHeight w:val="211"/>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10</w:t>
            </w:r>
            <w:r>
              <w:rPr>
                <w:rFonts w:ascii="Times New Roman" w:eastAsia="MS ??" w:hAnsi="Times New Roman"/>
              </w:rPr>
              <w:t>-12</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Прыжок в длину с 11-13 шагов разбега способом  "согнув ноги"</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Метание малого мяча</w:t>
            </w:r>
            <w:r w:rsidR="00810E94">
              <w:rPr>
                <w:rFonts w:ascii="Times New Roman" w:eastAsia="MS ??" w:hAnsi="Times New Roman"/>
                <w:b/>
              </w:rPr>
              <w:t xml:space="preserve"> </w:t>
            </w:r>
            <w:r w:rsidRPr="00810E94">
              <w:rPr>
                <w:rFonts w:ascii="Times New Roman" w:eastAsia="MS ??" w:hAnsi="Times New Roman"/>
                <w:b/>
              </w:rPr>
              <w:t>(3 часа)</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 xml:space="preserve">Метание теннисного мяча в вертикальную и горизонтальную </w:t>
            </w:r>
            <w:r w:rsidRPr="00696D0E">
              <w:rPr>
                <w:rFonts w:ascii="Times New Roman" w:eastAsia="MS ??" w:hAnsi="Times New Roman"/>
              </w:rPr>
              <w:lastRenderedPageBreak/>
              <w:t>цель(1х1 м)(девушки с 12-14м, юноши - до 16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lastRenderedPageBreak/>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lastRenderedPageBreak/>
              <w:t>14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Метание малого мяча на дальность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Броски набивного мяча (2 кг - девушки и 3 кг юноши) двумя руками из-за головы с положения сидя на полу, от груди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54646E" w:rsidP="0002487A">
            <w:pPr>
              <w:spacing w:after="0" w:line="240" w:lineRule="auto"/>
              <w:jc w:val="center"/>
              <w:rPr>
                <w:rFonts w:ascii="Times New Roman" w:eastAsia="MS ??" w:hAnsi="Times New Roman"/>
                <w:b/>
              </w:rPr>
            </w:pPr>
            <w:r w:rsidRPr="00810E94">
              <w:rPr>
                <w:rFonts w:ascii="Times New Roman" w:eastAsia="MS ??" w:hAnsi="Times New Roman"/>
                <w:b/>
              </w:rPr>
              <w:t>Волейбол (10</w:t>
            </w:r>
            <w:r w:rsidR="002709CB" w:rsidRPr="00810E94">
              <w:rPr>
                <w:rFonts w:ascii="Times New Roman" w:eastAsia="MS ??" w:hAnsi="Times New Roman"/>
                <w:b/>
              </w:rPr>
              <w:t xml:space="preserve"> часов)</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Стойка игрока, перемещение в стойке приставными шагами боком, лицом и спиной вперед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Ходьба и бег , выполнение заданий (сесть на пол, встать, подпрыгнуть и др.)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Прием и передача мяча двумя руками снизу на месте в паре,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Прием и передача мяча сверху двумя руками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Прием мяча  отраженного сеткой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Отбивание кулаком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Передача мяча у сетки и в прыжке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Передача мяча сверху, стоя спиной к цели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Нижняя прямая подача в заданную часть площадки, прием подачи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rPr>
          <w:trHeight w:val="79"/>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25</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Игра по упрощенным правилам мини-волейбола</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Знания о физической культуре ( 2 часа)</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Адаптивная физическая культура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Профессионально-приклад</w:t>
            </w:r>
            <w:r w:rsidRPr="00696D0E">
              <w:rPr>
                <w:rFonts w:ascii="Times New Roman" w:eastAsia="MS ??" w:hAnsi="Times New Roman"/>
                <w:lang w:eastAsia="ru-RU"/>
              </w:rPr>
              <w:softHyphen/>
              <w:t>ная физическая подготовка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Гимнастика с основами акробатики (20 часов)</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Организующие команды и приёмы(2 часа)</w:t>
            </w:r>
          </w:p>
        </w:tc>
      </w:tr>
      <w:tr w:rsidR="00810E94" w:rsidRPr="00696D0E" w:rsidTr="0002487A">
        <w:trPr>
          <w:trHeight w:val="201"/>
        </w:trPr>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810E94">
            <w:pPr>
              <w:spacing w:after="0" w:line="240" w:lineRule="auto"/>
              <w:rPr>
                <w:rFonts w:ascii="Times New Roman" w:eastAsia="MS ??" w:hAnsi="Times New Roman"/>
              </w:rPr>
            </w:pPr>
            <w:r w:rsidRPr="00696D0E">
              <w:rPr>
                <w:rFonts w:ascii="Times New Roman" w:eastAsia="MS ??" w:hAnsi="Times New Roman"/>
              </w:rPr>
              <w:t>Построение и перестроение на месте.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lang w:eastAsia="ru-RU"/>
              </w:rPr>
              <w:t>Переход с шага на месте на ходьбу в колонне и в шеренге; перестроения из колонны по одному в колонну по два, по четыре в движении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Акробатические упражне</w:t>
            </w:r>
            <w:r w:rsidR="0054646E" w:rsidRPr="00810E94">
              <w:rPr>
                <w:rFonts w:ascii="Times New Roman" w:eastAsia="MS ??" w:hAnsi="Times New Roman"/>
                <w:b/>
              </w:rPr>
              <w:t>ния и комбинации (7</w:t>
            </w:r>
            <w:r w:rsidRPr="00810E94">
              <w:rPr>
                <w:rFonts w:ascii="Times New Roman" w:eastAsia="MS ??" w:hAnsi="Times New Roman"/>
                <w:b/>
              </w:rPr>
              <w:t xml:space="preserve"> ч)</w:t>
            </w:r>
          </w:p>
        </w:tc>
      </w:tr>
      <w:tr w:rsidR="00810E94" w:rsidRPr="00696D0E" w:rsidTr="0002487A">
        <w:trPr>
          <w:trHeight w:val="475"/>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30</w:t>
            </w:r>
            <w:r>
              <w:rPr>
                <w:rFonts w:ascii="Times New Roman" w:eastAsia="MS ??" w:hAnsi="Times New Roman"/>
              </w:rPr>
              <w:t>-31</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Из упора присев силой стойка на голове и руках; (мальчики).</w:t>
            </w:r>
          </w:p>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lang w:eastAsia="ru-RU"/>
              </w:rPr>
              <w:t>"Мост" и поворот в упор стоя на одном колене.(девочки)</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10E94" w:rsidRPr="00696D0E" w:rsidTr="0002487A">
        <w:trPr>
          <w:trHeight w:val="383"/>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32</w:t>
            </w:r>
            <w:r>
              <w:rPr>
                <w:rFonts w:ascii="Times New Roman" w:eastAsia="MS ??" w:hAnsi="Times New Roman"/>
              </w:rPr>
              <w:t>-33</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Кувырок вперед и назад.(мальчики и девочки)</w:t>
            </w:r>
          </w:p>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Длинный кувырок с трех шагов (мальчики).</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10E94" w:rsidRPr="00696D0E" w:rsidTr="0002487A">
        <w:trPr>
          <w:trHeight w:val="150"/>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34</w:t>
            </w:r>
            <w:r>
              <w:rPr>
                <w:rFonts w:ascii="Times New Roman" w:eastAsia="MS ??" w:hAnsi="Times New Roman"/>
              </w:rPr>
              <w:t>-35</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Акробатическая комбинация</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10E94" w:rsidRPr="00696D0E" w:rsidTr="0002487A">
        <w:trPr>
          <w:trHeight w:val="309"/>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36</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Ритмическая гимнастика (девочки)</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Опорные прыжки (3</w:t>
            </w:r>
            <w:r w:rsidR="00810E94" w:rsidRPr="00810E94">
              <w:rPr>
                <w:rFonts w:ascii="Times New Roman" w:eastAsia="MS ??" w:hAnsi="Times New Roman"/>
                <w:b/>
              </w:rPr>
              <w:t xml:space="preserve"> </w:t>
            </w:r>
            <w:r w:rsidRPr="00810E94">
              <w:rPr>
                <w:rFonts w:ascii="Times New Roman" w:eastAsia="MS ??" w:hAnsi="Times New Roman"/>
                <w:b/>
              </w:rPr>
              <w:t>ч</w:t>
            </w:r>
            <w:r w:rsidR="00810E94" w:rsidRPr="00810E94">
              <w:rPr>
                <w:rFonts w:ascii="Times New Roman" w:eastAsia="MS ??" w:hAnsi="Times New Roman"/>
                <w:b/>
              </w:rPr>
              <w:t>аса</w:t>
            </w:r>
            <w:r w:rsidRPr="00810E94">
              <w:rPr>
                <w:rFonts w:ascii="Times New Roman" w:eastAsia="MS ??" w:hAnsi="Times New Roman"/>
                <w:b/>
              </w:rPr>
              <w:t>)</w:t>
            </w:r>
          </w:p>
        </w:tc>
      </w:tr>
      <w:tr w:rsidR="00810E94" w:rsidRPr="00696D0E" w:rsidTr="0002487A">
        <w:trPr>
          <w:trHeight w:val="714"/>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37</w:t>
            </w:r>
            <w:r>
              <w:rPr>
                <w:rFonts w:ascii="Times New Roman" w:eastAsia="MS ??" w:hAnsi="Times New Roman"/>
              </w:rPr>
              <w:t>-39</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Мальчики: прыжок согнув ноги(козел в ширину, высота 115 см).</w:t>
            </w:r>
          </w:p>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Девочки: прыжок боком  (конь  в ширину, высота 110 см).</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Упражнения и комбинации на гимнастической перекладине(мальчики) (3 ч).</w:t>
            </w:r>
          </w:p>
          <w:p w:rsidR="002709CB" w:rsidRPr="00810E94" w:rsidRDefault="00810E94" w:rsidP="0002487A">
            <w:pPr>
              <w:spacing w:after="0" w:line="240" w:lineRule="auto"/>
              <w:jc w:val="center"/>
              <w:rPr>
                <w:rFonts w:ascii="Times New Roman" w:eastAsia="MS ??" w:hAnsi="Times New Roman"/>
                <w:b/>
              </w:rPr>
            </w:pPr>
            <w:r>
              <w:rPr>
                <w:rFonts w:ascii="Times New Roman" w:eastAsia="MS ??" w:hAnsi="Times New Roman"/>
                <w:b/>
              </w:rPr>
              <w:t>У</w:t>
            </w:r>
            <w:r w:rsidR="002709CB" w:rsidRPr="00810E94">
              <w:rPr>
                <w:rFonts w:ascii="Times New Roman" w:eastAsia="MS ??" w:hAnsi="Times New Roman"/>
                <w:b/>
              </w:rPr>
              <w:t>пражнения на гимнастическом бревне (девочки) (3 ч)</w:t>
            </w:r>
          </w:p>
        </w:tc>
      </w:tr>
      <w:tr w:rsidR="00810E94" w:rsidRPr="00696D0E" w:rsidTr="0002487A">
        <w:trPr>
          <w:trHeight w:val="1413"/>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40</w:t>
            </w:r>
            <w:r>
              <w:rPr>
                <w:rFonts w:ascii="Times New Roman" w:eastAsia="MS ??" w:hAnsi="Times New Roman"/>
              </w:rPr>
              <w:t>-42</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Из виса - подъём переворотом в упор силой - перемах правой - сед верхом - спад завесом - перемах назад - оборот вперед - соскок.(мальчики).</w:t>
            </w:r>
          </w:p>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Передвижения ходьбой, приставными шагами</w:t>
            </w:r>
          </w:p>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Повороты на месте, наклон вперед, стойка на коленях с опорой на руки, спрыгивание и соскок (вперед, прогнувшись)(девочки)</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Упражнения и комбинации на гимнастических брусьях (3 ч</w:t>
            </w:r>
            <w:r w:rsidR="00810E94">
              <w:rPr>
                <w:rFonts w:ascii="Times New Roman" w:eastAsia="MS ??" w:hAnsi="Times New Roman"/>
                <w:b/>
              </w:rPr>
              <w:t>аса</w:t>
            </w:r>
            <w:r w:rsidRPr="00810E94">
              <w:rPr>
                <w:rFonts w:ascii="Times New Roman" w:eastAsia="MS ??" w:hAnsi="Times New Roman"/>
                <w:b/>
              </w:rPr>
              <w:t>)</w:t>
            </w:r>
          </w:p>
        </w:tc>
      </w:tr>
      <w:tr w:rsidR="00810E94" w:rsidRPr="00696D0E" w:rsidTr="003F32CC">
        <w:trPr>
          <w:trHeight w:val="1833"/>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43</w:t>
            </w:r>
            <w:r>
              <w:rPr>
                <w:rFonts w:ascii="Times New Roman" w:eastAsia="MS ??" w:hAnsi="Times New Roman"/>
              </w:rPr>
              <w:t>-45</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Мальчики: Размахивание в упоре на руках - сед ноги врозь - перемах внутрь - соскок махом назад.</w:t>
            </w:r>
          </w:p>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 xml:space="preserve">Девочки: Из виса прогнувшись  на нижней жерди  с опорой ног о верхнюю жердь - перемах  правой ногой, сед на левом бедре - угол, опираясь левой рукой за верхнюю жердь, опираясь руками о верхнюю жердь - упор на верхней жерди - оборот вперед в вис на верхней жерди - соскок. </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3</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Знания о физической культуре (1</w:t>
            </w:r>
            <w:r w:rsidR="00810E94" w:rsidRPr="00810E94">
              <w:rPr>
                <w:rFonts w:ascii="Times New Roman" w:eastAsia="MS ??" w:hAnsi="Times New Roman"/>
                <w:b/>
              </w:rPr>
              <w:t xml:space="preserve"> </w:t>
            </w:r>
            <w:r w:rsidRPr="00810E94">
              <w:rPr>
                <w:rFonts w:ascii="Times New Roman" w:eastAsia="MS ??" w:hAnsi="Times New Roman"/>
                <w:b/>
              </w:rPr>
              <w:t>час)</w:t>
            </w:r>
          </w:p>
        </w:tc>
      </w:tr>
      <w:tr w:rsidR="00810E94"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lastRenderedPageBreak/>
              <w:t>46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lang w:eastAsia="ru-RU"/>
              </w:rPr>
            </w:pPr>
            <w:r w:rsidRPr="00696D0E">
              <w:rPr>
                <w:rFonts w:ascii="Times New Roman" w:eastAsia="MS ??" w:hAnsi="Times New Roman"/>
                <w:lang w:eastAsia="ru-RU"/>
              </w:rPr>
              <w:t>Восстановительный массаж</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810E94" w:rsidRDefault="002709CB" w:rsidP="0002487A">
            <w:pPr>
              <w:spacing w:after="0" w:line="240" w:lineRule="auto"/>
              <w:jc w:val="center"/>
              <w:rPr>
                <w:rFonts w:ascii="Times New Roman" w:eastAsia="MS ??" w:hAnsi="Times New Roman"/>
                <w:b/>
              </w:rPr>
            </w:pPr>
            <w:r w:rsidRPr="00810E94">
              <w:rPr>
                <w:rFonts w:ascii="Times New Roman" w:eastAsia="MS ??" w:hAnsi="Times New Roman"/>
                <w:b/>
              </w:rPr>
              <w:t>Лыжная подготовка (лыжные гонки) (12 часов)</w:t>
            </w:r>
          </w:p>
        </w:tc>
      </w:tr>
      <w:tr w:rsidR="00810E94" w:rsidRPr="00696D0E" w:rsidTr="0002487A">
        <w:trPr>
          <w:trHeight w:val="207"/>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47</w:t>
            </w:r>
            <w:r>
              <w:rPr>
                <w:rFonts w:ascii="Times New Roman" w:eastAsia="MS ??" w:hAnsi="Times New Roman"/>
              </w:rPr>
              <w:t>-48</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Попеременный четырехшажный ход</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10E94" w:rsidRPr="00696D0E" w:rsidTr="0002487A">
        <w:trPr>
          <w:trHeight w:val="212"/>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49</w:t>
            </w:r>
            <w:r>
              <w:rPr>
                <w:rFonts w:ascii="Times New Roman" w:eastAsia="MS ??" w:hAnsi="Times New Roman"/>
              </w:rPr>
              <w:t>-50</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Переход с попеременных ходов на одновременные</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10E94" w:rsidRPr="00696D0E" w:rsidTr="0002487A">
        <w:trPr>
          <w:trHeight w:val="243"/>
        </w:trPr>
        <w:tc>
          <w:tcPr>
            <w:tcW w:w="1134"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51</w:t>
            </w:r>
            <w:r>
              <w:rPr>
                <w:rFonts w:ascii="Times New Roman" w:eastAsia="MS ??" w:hAnsi="Times New Roman"/>
              </w:rPr>
              <w:t>-52</w:t>
            </w:r>
          </w:p>
        </w:tc>
        <w:tc>
          <w:tcPr>
            <w:tcW w:w="6237" w:type="dxa"/>
            <w:tcBorders>
              <w:top w:val="single" w:sz="4" w:space="0" w:color="auto"/>
              <w:left w:val="single" w:sz="4" w:space="0" w:color="auto"/>
              <w:right w:val="single" w:sz="4" w:space="0" w:color="auto"/>
            </w:tcBorders>
            <w:shd w:val="clear" w:color="auto" w:fill="auto"/>
          </w:tcPr>
          <w:p w:rsidR="00810E94" w:rsidRPr="00696D0E" w:rsidRDefault="00810E94" w:rsidP="002709CB">
            <w:pPr>
              <w:spacing w:after="0" w:line="240" w:lineRule="auto"/>
              <w:rPr>
                <w:rFonts w:ascii="Times New Roman" w:eastAsia="MS ??" w:hAnsi="Times New Roman"/>
              </w:rPr>
            </w:pPr>
            <w:r w:rsidRPr="00696D0E">
              <w:rPr>
                <w:rFonts w:ascii="Times New Roman" w:eastAsia="MS ??" w:hAnsi="Times New Roman"/>
              </w:rPr>
              <w:t>Преодоление контруклонов</w:t>
            </w:r>
          </w:p>
        </w:tc>
        <w:tc>
          <w:tcPr>
            <w:tcW w:w="1418" w:type="dxa"/>
            <w:tcBorders>
              <w:top w:val="single" w:sz="4" w:space="0" w:color="auto"/>
              <w:left w:val="single" w:sz="4" w:space="0" w:color="auto"/>
              <w:right w:val="single" w:sz="4" w:space="0" w:color="auto"/>
            </w:tcBorders>
            <w:shd w:val="clear" w:color="auto" w:fill="auto"/>
          </w:tcPr>
          <w:p w:rsidR="00810E94" w:rsidRPr="00696D0E" w:rsidRDefault="00810E94"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02487A" w:rsidRPr="00696D0E" w:rsidTr="0002487A">
        <w:trPr>
          <w:trHeight w:val="262"/>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53</w:t>
            </w:r>
            <w:r>
              <w:rPr>
                <w:rFonts w:ascii="Times New Roman" w:eastAsia="MS ??" w:hAnsi="Times New Roman"/>
              </w:rPr>
              <w:t>-54</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Горнолыжная эстафета с преодолением препятствий</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02487A" w:rsidRPr="00696D0E" w:rsidTr="0002487A">
        <w:trPr>
          <w:trHeight w:val="279"/>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55</w:t>
            </w:r>
            <w:r>
              <w:rPr>
                <w:rFonts w:ascii="Times New Roman" w:eastAsia="MS ??" w:hAnsi="Times New Roman"/>
              </w:rPr>
              <w:t>-58</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Передвижение на лыжах до 5  км</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4</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Волейбол (9 часов)</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59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Прием и передача мяча двумя руками снизу на месте в паре,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Прием и передача мяча сверху двумя руками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Прием мяча  отраженного сеткой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Отбивание кулаком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Передача мяча у сетки и в прыжке через сетку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Передача мяча сверху, стоя спиной к цели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Нижняя прямая подача в заданную часть площадки, прием подачи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rPr>
          <w:trHeight w:val="289"/>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66</w:t>
            </w:r>
            <w:r>
              <w:rPr>
                <w:rFonts w:ascii="Times New Roman" w:eastAsia="MS ??" w:hAnsi="Times New Roman"/>
              </w:rPr>
              <w:t>-67</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Игра по упрощенным правилам мини-волейбола</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Баскетбол (7 часов)</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Стойка игрока, перемещение в стойке приставными шагами боком, лицом и спиной вперед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69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Остановка двумя шагами и прыжком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Повороты без мяча и с мячом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rPr>
          <w:trHeight w:val="38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Комбинация из освоенных элементов техники передвижений (перемещение в стойке, остановка, поворот, ускорение)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Ведение мяча шагом, бегом, "змейкой", с обеганием стоек; по прямой, с изменением направления движения и скорости с пассивным сопротивлением защитника.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Ведение мяча в низкой, средней, высокой стойке на месте с пассивным сопротивлением защитника.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Передача мяча двумя руками от груди на месте и в движении с пассивным сопротивлением защитника.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Знания о физической культуре ( 2 часа)</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lang w:eastAsia="ru-RU"/>
              </w:rPr>
            </w:pPr>
            <w:r w:rsidRPr="00696D0E">
              <w:rPr>
                <w:rFonts w:ascii="Times New Roman" w:eastAsia="MS ??" w:hAnsi="Times New Roman"/>
                <w:lang w:eastAsia="ru-RU"/>
              </w:rPr>
              <w:t>Проведение банных процедур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lang w:eastAsia="ru-RU"/>
              </w:rPr>
            </w:pPr>
            <w:r w:rsidRPr="00696D0E">
              <w:rPr>
                <w:rFonts w:ascii="Times New Roman" w:eastAsia="MS ??" w:hAnsi="Times New Roman"/>
                <w:lang w:eastAsia="ru-RU"/>
              </w:rPr>
              <w:t>Доврачебная помощь во время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Спортивные игры</w:t>
            </w:r>
            <w:r w:rsidR="0002487A" w:rsidRPr="0002487A">
              <w:rPr>
                <w:rFonts w:ascii="Times New Roman" w:eastAsia="MS ??" w:hAnsi="Times New Roman"/>
                <w:b/>
              </w:rPr>
              <w:t xml:space="preserve"> </w:t>
            </w:r>
            <w:r w:rsidRPr="0002487A">
              <w:rPr>
                <w:rFonts w:ascii="Times New Roman" w:eastAsia="MS ??" w:hAnsi="Times New Roman"/>
                <w:b/>
              </w:rPr>
              <w:t>(9 часов)</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Баскетбол (9 часов)</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Передача мяча одной рукой от плеча на месте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Передача мяча двумя руками с отскоком от пола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rPr>
          <w:trHeight w:val="1070"/>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79</w:t>
            </w:r>
            <w:r>
              <w:rPr>
                <w:rFonts w:ascii="Times New Roman" w:eastAsia="MS ??" w:hAnsi="Times New Roman"/>
              </w:rPr>
              <w:t>-80</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Броски одной и двумя руками с места и в движении (после ведения, после ловли) без сопротивления защитника. То же с пассивным противодействием. Максимальное расстояние до корзины 4,80 м</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02487A" w:rsidRPr="00696D0E" w:rsidTr="0002487A">
        <w:trPr>
          <w:trHeight w:val="135"/>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81</w:t>
            </w:r>
            <w:r>
              <w:rPr>
                <w:rFonts w:ascii="Times New Roman" w:eastAsia="MS ??" w:hAnsi="Times New Roman"/>
              </w:rPr>
              <w:t>-82</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Штрафной бросок</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Вырывание и выбивание мяча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rPr>
          <w:trHeight w:val="313"/>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84</w:t>
            </w:r>
            <w:r>
              <w:rPr>
                <w:rFonts w:ascii="Times New Roman" w:eastAsia="MS ??" w:hAnsi="Times New Roman"/>
              </w:rPr>
              <w:t>-85</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Игра по упрощенным правилам</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2</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Легкая атлетика</w:t>
            </w:r>
            <w:r w:rsidR="0002487A">
              <w:rPr>
                <w:rFonts w:ascii="Times New Roman" w:eastAsia="MS ??" w:hAnsi="Times New Roman"/>
                <w:b/>
              </w:rPr>
              <w:t xml:space="preserve"> </w:t>
            </w:r>
            <w:r w:rsidRPr="0002487A">
              <w:rPr>
                <w:rFonts w:ascii="Times New Roman" w:eastAsia="MS ??" w:hAnsi="Times New Roman"/>
                <w:b/>
              </w:rPr>
              <w:t>(14 часов)</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Беговые упражнения (8 часов)</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Низкий старт до 30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Бег с ускорением от 70 до 80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Скоростной бег до 70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89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Бег на результат 60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Бег в равномерном темпе: девочки  до 15 минут, мальчики до 20 мин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Кроссовый бег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lastRenderedPageBreak/>
              <w:t>92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Бег 2000 м(мальчики), 1500м (девочки)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Челночный бег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Прыжковые упражнения (3 часа)</w:t>
            </w:r>
          </w:p>
        </w:tc>
      </w:tr>
      <w:tr w:rsidR="0002487A" w:rsidRPr="00696D0E" w:rsidTr="0002487A">
        <w:trPr>
          <w:trHeight w:val="562"/>
        </w:trPr>
        <w:tc>
          <w:tcPr>
            <w:tcW w:w="1134"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94</w:t>
            </w:r>
            <w:r>
              <w:rPr>
                <w:rFonts w:ascii="Times New Roman" w:eastAsia="MS ??" w:hAnsi="Times New Roman"/>
              </w:rPr>
              <w:t>-96</w:t>
            </w:r>
          </w:p>
        </w:tc>
        <w:tc>
          <w:tcPr>
            <w:tcW w:w="6237" w:type="dxa"/>
            <w:tcBorders>
              <w:top w:val="single" w:sz="4" w:space="0" w:color="auto"/>
              <w:left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Прыжок в высоту с 7-9  шагов разбега способом "перешагивание"</w:t>
            </w:r>
          </w:p>
        </w:tc>
        <w:tc>
          <w:tcPr>
            <w:tcW w:w="1418" w:type="dxa"/>
            <w:tcBorders>
              <w:top w:val="single" w:sz="4" w:space="0" w:color="auto"/>
              <w:left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3</w:t>
            </w:r>
          </w:p>
        </w:tc>
      </w:tr>
      <w:tr w:rsidR="00820605" w:rsidRPr="00696D0E" w:rsidTr="0002487A">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rsidR="002709CB" w:rsidRPr="0002487A" w:rsidRDefault="002709CB" w:rsidP="0002487A">
            <w:pPr>
              <w:spacing w:after="0" w:line="240" w:lineRule="auto"/>
              <w:jc w:val="center"/>
              <w:rPr>
                <w:rFonts w:ascii="Times New Roman" w:eastAsia="MS ??" w:hAnsi="Times New Roman"/>
                <w:b/>
              </w:rPr>
            </w:pPr>
            <w:r w:rsidRPr="0002487A">
              <w:rPr>
                <w:rFonts w:ascii="Times New Roman" w:eastAsia="MS ??" w:hAnsi="Times New Roman"/>
                <w:b/>
              </w:rPr>
              <w:t>Метание малого мяча</w:t>
            </w:r>
            <w:r w:rsidR="0002487A" w:rsidRPr="0002487A">
              <w:rPr>
                <w:rFonts w:ascii="Times New Roman" w:eastAsia="MS ??" w:hAnsi="Times New Roman"/>
                <w:b/>
              </w:rPr>
              <w:t xml:space="preserve"> </w:t>
            </w:r>
            <w:r w:rsidRPr="0002487A">
              <w:rPr>
                <w:rFonts w:ascii="Times New Roman" w:eastAsia="MS ??" w:hAnsi="Times New Roman"/>
                <w:b/>
              </w:rPr>
              <w:t>(3 часа)</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Метание теннисного мяча в вертикальную и горизонтальную цель(1х1 м)(девушки с 12-14м, юноши - до 16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Метание малого мяча на дальность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r w:rsidR="0002487A" w:rsidRPr="00696D0E" w:rsidTr="0002487A">
        <w:tc>
          <w:tcPr>
            <w:tcW w:w="1134"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99-102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2709CB">
            <w:pPr>
              <w:spacing w:after="0" w:line="240" w:lineRule="auto"/>
              <w:rPr>
                <w:rFonts w:ascii="Times New Roman" w:eastAsia="MS ??" w:hAnsi="Times New Roman"/>
              </w:rPr>
            </w:pPr>
            <w:r w:rsidRPr="00696D0E">
              <w:rPr>
                <w:rFonts w:ascii="Times New Roman" w:eastAsia="MS ??" w:hAnsi="Times New Roman"/>
              </w:rPr>
              <w:t>Броски набивного мяча (2 кг - девушки и 3 кг юноши) двумя руками из-за головы с положения сидя на полу, от груди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2487A" w:rsidRPr="00696D0E" w:rsidRDefault="0002487A" w:rsidP="0002487A">
            <w:pPr>
              <w:spacing w:after="0" w:line="240" w:lineRule="auto"/>
              <w:jc w:val="center"/>
              <w:rPr>
                <w:rFonts w:ascii="Times New Roman" w:eastAsia="MS ??" w:hAnsi="Times New Roman"/>
              </w:rPr>
            </w:pPr>
            <w:r w:rsidRPr="00696D0E">
              <w:rPr>
                <w:rFonts w:ascii="Times New Roman" w:eastAsia="MS ??" w:hAnsi="Times New Roman"/>
              </w:rPr>
              <w:t>1</w:t>
            </w:r>
          </w:p>
        </w:tc>
      </w:tr>
    </w:tbl>
    <w:p w:rsidR="002709CB" w:rsidRPr="00820605" w:rsidRDefault="002709CB" w:rsidP="00693FF1">
      <w:pPr>
        <w:shd w:val="clear" w:color="auto" w:fill="FFFFFF"/>
        <w:autoSpaceDE w:val="0"/>
        <w:autoSpaceDN w:val="0"/>
        <w:adjustRightInd w:val="0"/>
        <w:spacing w:after="0" w:line="240" w:lineRule="auto"/>
        <w:jc w:val="both"/>
        <w:rPr>
          <w:rFonts w:ascii="Times New Roman" w:eastAsia="Times New Roman" w:hAnsi="Times New Roman"/>
          <w:b/>
          <w:lang w:eastAsia="ru-RU"/>
        </w:rPr>
      </w:pPr>
    </w:p>
    <w:p w:rsidR="002709CB" w:rsidRDefault="00F24AAD" w:rsidP="00693FF1">
      <w:pPr>
        <w:shd w:val="clear" w:color="auto" w:fill="FFFFFF"/>
        <w:autoSpaceDE w:val="0"/>
        <w:autoSpaceDN w:val="0"/>
        <w:adjustRightInd w:val="0"/>
        <w:spacing w:after="0" w:line="240" w:lineRule="auto"/>
        <w:jc w:val="both"/>
        <w:rPr>
          <w:rFonts w:ascii="Times New Roman" w:eastAsia="Times New Roman" w:hAnsi="Times New Roman"/>
          <w:b/>
          <w:sz w:val="28"/>
          <w:szCs w:val="28"/>
          <w:lang w:eastAsia="ru-RU"/>
        </w:rPr>
      </w:pPr>
      <w:r w:rsidRPr="00207760">
        <w:rPr>
          <w:rFonts w:ascii="Times New Roman" w:eastAsia="Times New Roman" w:hAnsi="Times New Roman"/>
          <w:b/>
          <w:sz w:val="28"/>
          <w:szCs w:val="28"/>
          <w:lang w:eastAsia="ru-RU"/>
        </w:rPr>
        <w:t>2.2.2.17.</w:t>
      </w:r>
      <w:r w:rsidR="00346F20">
        <w:rPr>
          <w:rFonts w:ascii="Times New Roman" w:eastAsia="Times New Roman" w:hAnsi="Times New Roman"/>
          <w:b/>
          <w:sz w:val="28"/>
          <w:szCs w:val="28"/>
          <w:lang w:eastAsia="ru-RU"/>
        </w:rPr>
        <w:t xml:space="preserve"> </w:t>
      </w:r>
      <w:r w:rsidRPr="00207760">
        <w:rPr>
          <w:rFonts w:ascii="Times New Roman" w:eastAsia="Times New Roman" w:hAnsi="Times New Roman"/>
          <w:b/>
          <w:sz w:val="28"/>
          <w:szCs w:val="28"/>
          <w:lang w:eastAsia="ru-RU"/>
        </w:rPr>
        <w:t>Основы безопасности жизнедеятельности</w:t>
      </w:r>
      <w:r w:rsidR="00F65D29">
        <w:rPr>
          <w:rFonts w:ascii="Times New Roman" w:eastAsia="Times New Roman" w:hAnsi="Times New Roman"/>
          <w:b/>
          <w:sz w:val="28"/>
          <w:szCs w:val="28"/>
          <w:lang w:eastAsia="ru-RU"/>
        </w:rPr>
        <w:t>.</w:t>
      </w:r>
    </w:p>
    <w:p w:rsidR="00346F20" w:rsidRPr="00207760" w:rsidRDefault="00346F20" w:rsidP="00693FF1">
      <w:pPr>
        <w:shd w:val="clear" w:color="auto" w:fill="FFFFFF"/>
        <w:autoSpaceDE w:val="0"/>
        <w:autoSpaceDN w:val="0"/>
        <w:adjustRightInd w:val="0"/>
        <w:spacing w:after="0" w:line="240" w:lineRule="auto"/>
        <w:jc w:val="both"/>
        <w:rPr>
          <w:rFonts w:ascii="Times New Roman" w:eastAsia="Times New Roman" w:hAnsi="Times New Roman"/>
          <w:b/>
          <w:sz w:val="28"/>
          <w:szCs w:val="28"/>
          <w:lang w:eastAsia="ru-RU"/>
        </w:rPr>
      </w:pPr>
    </w:p>
    <w:p w:rsidR="00F24AAD" w:rsidRPr="00841565" w:rsidRDefault="004C1AEF" w:rsidP="00F24AAD">
      <w:pPr>
        <w:spacing w:after="0" w:line="240" w:lineRule="auto"/>
        <w:ind w:firstLine="284"/>
        <w:jc w:val="both"/>
        <w:rPr>
          <w:rFonts w:ascii="Times New Roman" w:eastAsia="Times New Roman" w:hAnsi="Times New Roman"/>
          <w:shd w:val="clear" w:color="auto" w:fill="FFFFFF"/>
        </w:rPr>
      </w:pPr>
      <w:r w:rsidRPr="00841565">
        <w:rPr>
          <w:rFonts w:ascii="Times New Roman" w:eastAsia="MS ??" w:hAnsi="Times New Roman"/>
          <w:lang w:eastAsia="ru-RU"/>
        </w:rPr>
        <w:t>П</w:t>
      </w:r>
      <w:r w:rsidR="00F24AAD" w:rsidRPr="00841565">
        <w:rPr>
          <w:rFonts w:ascii="Times New Roman" w:eastAsia="MS ??" w:hAnsi="Times New Roman"/>
          <w:lang w:eastAsia="ru-RU"/>
        </w:rPr>
        <w:t xml:space="preserve">рограмма предмета «Основы безопасности жизнедеятельности» для </w:t>
      </w:r>
      <w:r w:rsidR="0002487A">
        <w:rPr>
          <w:rFonts w:ascii="Times New Roman" w:eastAsia="MS ??" w:hAnsi="Times New Roman"/>
          <w:lang w:eastAsia="ru-RU"/>
        </w:rPr>
        <w:t>8</w:t>
      </w:r>
      <w:r w:rsidR="00346F20">
        <w:rPr>
          <w:rFonts w:ascii="Times New Roman" w:eastAsia="MS ??" w:hAnsi="Times New Roman"/>
          <w:lang w:eastAsia="ru-RU"/>
        </w:rPr>
        <w:t xml:space="preserve"> </w:t>
      </w:r>
      <w:r w:rsidR="00F24AAD" w:rsidRPr="00841565">
        <w:rPr>
          <w:rFonts w:ascii="Times New Roman" w:eastAsia="MS ??" w:hAnsi="Times New Roman"/>
          <w:lang w:eastAsia="ru-RU"/>
        </w:rPr>
        <w:t>-</w:t>
      </w:r>
      <w:r w:rsidR="00346F20">
        <w:rPr>
          <w:rFonts w:ascii="Times New Roman" w:eastAsia="MS ??" w:hAnsi="Times New Roman"/>
          <w:lang w:eastAsia="ru-RU"/>
        </w:rPr>
        <w:t xml:space="preserve"> </w:t>
      </w:r>
      <w:r w:rsidR="00F24AAD" w:rsidRPr="00841565">
        <w:rPr>
          <w:rFonts w:ascii="Times New Roman" w:eastAsia="MS ??" w:hAnsi="Times New Roman"/>
          <w:lang w:eastAsia="ru-RU"/>
        </w:rPr>
        <w:t>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w:t>
      </w:r>
      <w:r w:rsidR="00ED2ECF" w:rsidRPr="00841565">
        <w:rPr>
          <w:rFonts w:ascii="Times New Roman" w:eastAsia="MS ??" w:hAnsi="Times New Roman"/>
          <w:lang w:eastAsia="ru-RU"/>
        </w:rPr>
        <w:t xml:space="preserve">разования </w:t>
      </w:r>
      <w:r w:rsidR="00CC1938" w:rsidRPr="00CC1938">
        <w:rPr>
          <w:rFonts w:ascii="Times New Roman" w:eastAsia="MS ??" w:hAnsi="Times New Roman"/>
          <w:lang w:eastAsia="ru-RU"/>
        </w:rPr>
        <w:t xml:space="preserve">МОБУСОШ </w:t>
      </w:r>
      <w:r w:rsidR="00346F20">
        <w:rPr>
          <w:rFonts w:ascii="Times New Roman" w:eastAsia="MS ??" w:hAnsi="Times New Roman"/>
          <w:lang w:eastAsia="ru-RU"/>
        </w:rPr>
        <w:t>ст. Леонидовка</w:t>
      </w:r>
      <w:r w:rsidR="00F24AAD" w:rsidRPr="00841565">
        <w:rPr>
          <w:rFonts w:ascii="Times New Roman" w:eastAsia="MS ??" w:hAnsi="Times New Roman"/>
          <w:lang w:eastAsia="ru-RU"/>
        </w:rPr>
        <w:t xml:space="preserve">, примерной программы по </w:t>
      </w:r>
      <w:r w:rsidR="00346F20">
        <w:rPr>
          <w:rFonts w:ascii="Times New Roman" w:eastAsia="MS ??" w:hAnsi="Times New Roman"/>
          <w:lang w:eastAsia="ru-RU"/>
        </w:rPr>
        <w:t>предмету</w:t>
      </w:r>
      <w:r w:rsidR="00F24AAD" w:rsidRPr="00841565">
        <w:rPr>
          <w:rFonts w:ascii="Times New Roman" w:eastAsia="MS ??" w:hAnsi="Times New Roman"/>
          <w:lang w:eastAsia="ru-RU"/>
        </w:rPr>
        <w:t xml:space="preserve"> «Основ</w:t>
      </w:r>
      <w:r w:rsidR="00346F20">
        <w:rPr>
          <w:rFonts w:ascii="Times New Roman" w:eastAsia="MS ??" w:hAnsi="Times New Roman"/>
          <w:lang w:eastAsia="ru-RU"/>
        </w:rPr>
        <w:t>ы</w:t>
      </w:r>
      <w:r w:rsidR="00F24AAD" w:rsidRPr="00841565">
        <w:rPr>
          <w:rFonts w:ascii="Times New Roman" w:eastAsia="MS ??" w:hAnsi="Times New Roman"/>
          <w:lang w:eastAsia="ru-RU"/>
        </w:rPr>
        <w:t xml:space="preserve"> безопасности жизнедеятельности».</w:t>
      </w:r>
    </w:p>
    <w:p w:rsidR="00F24AAD" w:rsidRPr="00841565" w:rsidRDefault="00A348B6" w:rsidP="00F24AAD">
      <w:pPr>
        <w:spacing w:after="0" w:line="240" w:lineRule="auto"/>
        <w:ind w:firstLine="284"/>
        <w:jc w:val="both"/>
        <w:rPr>
          <w:rFonts w:ascii="Times New Roman" w:eastAsia="MS ??" w:hAnsi="Times New Roman"/>
          <w:lang w:eastAsia="ru-RU"/>
        </w:rPr>
      </w:pPr>
      <w:r w:rsidRPr="00841565">
        <w:rPr>
          <w:rFonts w:ascii="Times New Roman" w:eastAsia="Times New Roman" w:hAnsi="Times New Roman"/>
          <w:shd w:val="clear" w:color="auto" w:fill="FFFFFF"/>
        </w:rPr>
        <w:t xml:space="preserve">Учебный план </w:t>
      </w:r>
      <w:r w:rsidR="00CC1938" w:rsidRPr="00CC1938">
        <w:rPr>
          <w:rFonts w:ascii="Times New Roman" w:eastAsia="Times New Roman" w:hAnsi="Times New Roman"/>
          <w:shd w:val="clear" w:color="auto" w:fill="FFFFFF"/>
        </w:rPr>
        <w:t xml:space="preserve">МОБУСОШ </w:t>
      </w:r>
      <w:r w:rsidR="00346F20">
        <w:rPr>
          <w:rFonts w:ascii="Times New Roman" w:eastAsia="Times New Roman" w:hAnsi="Times New Roman"/>
          <w:shd w:val="clear" w:color="auto" w:fill="FFFFFF"/>
        </w:rPr>
        <w:t>ст. Леонидовка</w:t>
      </w:r>
      <w:r w:rsidR="00CC1938" w:rsidRPr="00CC1938">
        <w:rPr>
          <w:rFonts w:ascii="Times New Roman" w:eastAsia="Times New Roman" w:hAnsi="Times New Roman"/>
          <w:shd w:val="clear" w:color="auto" w:fill="FFFFFF"/>
        </w:rPr>
        <w:t xml:space="preserve"> </w:t>
      </w:r>
      <w:r w:rsidR="00F24AAD" w:rsidRPr="00841565">
        <w:rPr>
          <w:rFonts w:ascii="Times New Roman" w:eastAsia="Times New Roman" w:hAnsi="Times New Roman"/>
          <w:shd w:val="clear" w:color="auto" w:fill="FFFFFF"/>
        </w:rPr>
        <w:t>предусматривает изучение курса  "</w:t>
      </w:r>
      <w:r w:rsidR="00F24AAD" w:rsidRPr="00841565">
        <w:rPr>
          <w:rFonts w:ascii="Times New Roman" w:eastAsia="MS ??" w:hAnsi="Times New Roman"/>
          <w:lang w:eastAsia="ru-RU"/>
        </w:rPr>
        <w:t>Основы безопасности жизнедеятельности</w:t>
      </w:r>
      <w:r w:rsidR="00F535CD">
        <w:rPr>
          <w:rFonts w:ascii="Times New Roman" w:eastAsia="Times New Roman" w:hAnsi="Times New Roman"/>
          <w:shd w:val="clear" w:color="auto" w:fill="FFFFFF"/>
        </w:rPr>
        <w:t xml:space="preserve"> " в объем</w:t>
      </w:r>
      <w:r w:rsidR="00346F20">
        <w:rPr>
          <w:rFonts w:ascii="Times New Roman" w:eastAsia="Times New Roman" w:hAnsi="Times New Roman"/>
          <w:shd w:val="clear" w:color="auto" w:fill="FFFFFF"/>
        </w:rPr>
        <w:t>е</w:t>
      </w:r>
      <w:r w:rsidR="00F535CD">
        <w:rPr>
          <w:rFonts w:ascii="Times New Roman" w:eastAsia="Times New Roman" w:hAnsi="Times New Roman"/>
          <w:shd w:val="clear" w:color="auto" w:fill="FFFFFF"/>
        </w:rPr>
        <w:t xml:space="preserve"> 68</w:t>
      </w:r>
      <w:r w:rsidR="00AC1C81" w:rsidRPr="00841565">
        <w:rPr>
          <w:rFonts w:ascii="Times New Roman" w:eastAsia="Times New Roman" w:hAnsi="Times New Roman"/>
          <w:shd w:val="clear" w:color="auto" w:fill="FFFFFF"/>
        </w:rPr>
        <w:t xml:space="preserve"> часов</w:t>
      </w:r>
      <w:r w:rsidRPr="00841565">
        <w:rPr>
          <w:rFonts w:ascii="Times New Roman" w:eastAsia="Times New Roman" w:hAnsi="Times New Roman"/>
          <w:shd w:val="clear" w:color="auto" w:fill="FFFFFF"/>
        </w:rPr>
        <w:t xml:space="preserve"> в 8</w:t>
      </w:r>
      <w:r w:rsidR="00346F20">
        <w:rPr>
          <w:rFonts w:ascii="Times New Roman" w:eastAsia="Times New Roman" w:hAnsi="Times New Roman"/>
          <w:shd w:val="clear" w:color="auto" w:fill="FFFFFF"/>
        </w:rPr>
        <w:t xml:space="preserve"> </w:t>
      </w:r>
      <w:r w:rsidR="00AC1C81" w:rsidRPr="00841565">
        <w:rPr>
          <w:rFonts w:ascii="Times New Roman" w:eastAsia="Times New Roman" w:hAnsi="Times New Roman"/>
          <w:shd w:val="clear" w:color="auto" w:fill="FFFFFF"/>
        </w:rPr>
        <w:t>-</w:t>
      </w:r>
      <w:r w:rsidR="00346F20">
        <w:rPr>
          <w:rFonts w:ascii="Times New Roman" w:eastAsia="Times New Roman" w:hAnsi="Times New Roman"/>
          <w:shd w:val="clear" w:color="auto" w:fill="FFFFFF"/>
        </w:rPr>
        <w:t xml:space="preserve"> </w:t>
      </w:r>
      <w:r w:rsidR="00AC1C81" w:rsidRPr="00841565">
        <w:rPr>
          <w:rFonts w:ascii="Times New Roman" w:eastAsia="Times New Roman" w:hAnsi="Times New Roman"/>
          <w:shd w:val="clear" w:color="auto" w:fill="FFFFFF"/>
        </w:rPr>
        <w:t>9 классах</w:t>
      </w:r>
      <w:r w:rsidR="00346F20">
        <w:rPr>
          <w:rFonts w:ascii="Times New Roman" w:eastAsia="Times New Roman" w:hAnsi="Times New Roman"/>
          <w:shd w:val="clear" w:color="auto" w:fill="FFFFFF"/>
        </w:rPr>
        <w:t xml:space="preserve"> из расчета</w:t>
      </w:r>
      <w:r w:rsidR="00F24AAD" w:rsidRPr="00841565">
        <w:rPr>
          <w:rFonts w:ascii="Times New Roman" w:eastAsia="Times New Roman" w:hAnsi="Times New Roman"/>
          <w:shd w:val="clear" w:color="auto" w:fill="FFFFFF"/>
        </w:rPr>
        <w:t xml:space="preserve"> по</w:t>
      </w:r>
      <w:r w:rsidR="00346F20">
        <w:rPr>
          <w:rFonts w:ascii="Times New Roman" w:eastAsia="Times New Roman" w:hAnsi="Times New Roman"/>
          <w:shd w:val="clear" w:color="auto" w:fill="FFFFFF"/>
        </w:rPr>
        <w:t xml:space="preserve"> </w:t>
      </w:r>
      <w:r w:rsidR="009871FB">
        <w:rPr>
          <w:rFonts w:ascii="Times New Roman" w:eastAsia="Times New Roman" w:hAnsi="Times New Roman"/>
          <w:shd w:val="clear" w:color="auto" w:fill="FFFFFF"/>
        </w:rPr>
        <w:t>34 часа (по 1</w:t>
      </w:r>
      <w:r w:rsidR="00F24AAD" w:rsidRPr="00841565">
        <w:rPr>
          <w:rFonts w:ascii="Times New Roman" w:eastAsia="Times New Roman" w:hAnsi="Times New Roman"/>
          <w:shd w:val="clear" w:color="auto" w:fill="FFFFFF"/>
        </w:rPr>
        <w:t xml:space="preserve"> ч в неделю</w:t>
      </w:r>
      <w:r w:rsidR="009871FB">
        <w:rPr>
          <w:rFonts w:ascii="Times New Roman" w:eastAsia="Times New Roman" w:hAnsi="Times New Roman"/>
          <w:shd w:val="clear" w:color="auto" w:fill="FFFFFF"/>
        </w:rPr>
        <w:t>)</w:t>
      </w:r>
      <w:r w:rsidR="00F24AAD" w:rsidRPr="00841565">
        <w:rPr>
          <w:rFonts w:ascii="Times New Roman" w:eastAsia="Times New Roman" w:hAnsi="Times New Roman"/>
          <w:shd w:val="clear" w:color="auto" w:fill="FFFFFF"/>
        </w:rPr>
        <w:t xml:space="preserve">  </w:t>
      </w:r>
      <w:r w:rsidR="00AC1C81" w:rsidRPr="00841565">
        <w:rPr>
          <w:rFonts w:ascii="Times New Roman" w:eastAsia="Times New Roman" w:hAnsi="Times New Roman"/>
          <w:shd w:val="clear" w:color="auto" w:fill="FFFFFF"/>
        </w:rPr>
        <w:t>при 34 неделях учебного года</w:t>
      </w:r>
      <w:r w:rsidR="00F24AAD" w:rsidRPr="00841565">
        <w:rPr>
          <w:rFonts w:ascii="Times New Roman" w:eastAsia="MS ??" w:hAnsi="Times New Roman"/>
          <w:lang w:eastAsia="ru-RU"/>
        </w:rPr>
        <w:t>.</w:t>
      </w:r>
    </w:p>
    <w:p w:rsidR="00F24AAD" w:rsidRPr="00820605" w:rsidRDefault="00F24AAD" w:rsidP="00F24AAD">
      <w:pPr>
        <w:spacing w:after="0" w:line="240" w:lineRule="auto"/>
        <w:ind w:firstLine="284"/>
        <w:jc w:val="both"/>
        <w:rPr>
          <w:rFonts w:ascii="Times New Roman" w:eastAsia="Times New Roman" w:hAnsi="Times New Roman"/>
          <w:b/>
          <w:sz w:val="28"/>
          <w:szCs w:val="28"/>
          <w:lang w:eastAsia="ru-RU"/>
        </w:rPr>
      </w:pPr>
    </w:p>
    <w:p w:rsidR="00F24AAD" w:rsidRPr="00820605" w:rsidRDefault="00F24AAD" w:rsidP="004C1AEF">
      <w:pPr>
        <w:tabs>
          <w:tab w:val="left" w:pos="567"/>
        </w:tabs>
        <w:spacing w:after="0" w:line="240" w:lineRule="auto"/>
        <w:ind w:left="284"/>
        <w:jc w:val="center"/>
        <w:rPr>
          <w:rFonts w:ascii="Times New Roman" w:eastAsia="Times New Roman" w:hAnsi="Times New Roman"/>
          <w:b/>
          <w:lang w:eastAsia="ru-RU"/>
        </w:rPr>
      </w:pPr>
      <w:r w:rsidRPr="00820605">
        <w:rPr>
          <w:rFonts w:ascii="Times New Roman" w:eastAsia="Times New Roman" w:hAnsi="Times New Roman"/>
          <w:b/>
          <w:lang w:eastAsia="ru-RU"/>
        </w:rPr>
        <w:t>1.Планируемые результаты освоения учебного предмета «</w:t>
      </w:r>
      <w:r w:rsidRPr="00820605">
        <w:rPr>
          <w:rFonts w:ascii="Times New Roman" w:eastAsia="MS ??" w:hAnsi="Times New Roman"/>
          <w:b/>
          <w:lang w:eastAsia="ru-RU"/>
        </w:rPr>
        <w:t>Основы безопасности жизнедеятельности</w:t>
      </w:r>
      <w:r w:rsidRPr="00820605">
        <w:rPr>
          <w:rFonts w:ascii="Times New Roman" w:eastAsia="Times New Roman" w:hAnsi="Times New Roman"/>
          <w:b/>
          <w:lang w:eastAsia="ru-RU"/>
        </w:rPr>
        <w:t>»</w:t>
      </w:r>
    </w:p>
    <w:p w:rsidR="004C1AEF" w:rsidRPr="00820605" w:rsidRDefault="004C1AEF" w:rsidP="00E96E4B">
      <w:pPr>
        <w:tabs>
          <w:tab w:val="left" w:pos="567"/>
        </w:tabs>
        <w:spacing w:after="0" w:line="240" w:lineRule="auto"/>
        <w:jc w:val="both"/>
        <w:rPr>
          <w:rFonts w:ascii="Times New Roman" w:hAnsi="Times New Roman"/>
          <w:b/>
          <w:bCs/>
          <w:shd w:val="clear" w:color="auto" w:fill="FFFFFF"/>
        </w:rPr>
      </w:pPr>
      <w:r w:rsidRPr="00820605">
        <w:rPr>
          <w:rFonts w:ascii="Times New Roman" w:hAnsi="Times New Roman"/>
          <w:b/>
          <w:bCs/>
          <w:shd w:val="clear" w:color="auto" w:fill="FFFFFF"/>
        </w:rPr>
        <w:t>Выпускник научится:</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iCs/>
        </w:rPr>
      </w:pPr>
      <w:r w:rsidRPr="00820605">
        <w:rPr>
          <w:rFonts w:ascii="Times New Roman" w:hAnsi="Times New Roman"/>
        </w:rPr>
        <w:t>классифицировать и характеризовать</w:t>
      </w:r>
      <w:r w:rsidRPr="00820605">
        <w:rPr>
          <w:rFonts w:ascii="Times New Roman" w:hAnsi="Times New Roman"/>
          <w:iCs/>
        </w:rPr>
        <w:t xml:space="preserve"> условия экологической безопасности;</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iCs/>
        </w:rPr>
      </w:pPr>
      <w:r w:rsidRPr="00820605">
        <w:rPr>
          <w:rFonts w:ascii="Times New Roman" w:hAnsi="Times New Roman"/>
          <w:iCs/>
        </w:rPr>
        <w:t>использовать знания о предельно допустимых концентрациях вредных веществ в атмосфере, воде и почве;</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Cs/>
          <w:iCs/>
        </w:rPr>
      </w:pPr>
      <w:r w:rsidRPr="00820605">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использовать бытовые приборы контроля качества окружающей среды и продуктов питания;</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использовать бытовые приборы;</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использовать средства бытовой химии;</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использовать средства коммуникации;</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классифицировать и характеризовать опасные ситуации криминогенного характера;</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
        </w:rPr>
      </w:pPr>
      <w:r w:rsidRPr="00820605">
        <w:rPr>
          <w:rFonts w:ascii="Times New Roman" w:hAnsi="Times New Roman"/>
        </w:rPr>
        <w:t>предвидеть причины возникновения возможных опасных ситуаций криминогенного характера;</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вести и применять способы самозащиты в криминогенной ситуации на улице;</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вести и применять способы самозащиты в криминогенной ситуации в подъезде;</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вести и применять способы самозащиты в криминогенной ситуации в лифте;</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вести и применять способы самозащиты в криминогенной ситуации в квартире;</w:t>
      </w:r>
    </w:p>
    <w:p w:rsidR="004C1AEF" w:rsidRPr="00820605"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820605">
        <w:rPr>
          <w:rFonts w:ascii="Times New Roman" w:hAnsi="Times New Roman"/>
        </w:rPr>
        <w:t>безопасно вести и применять способы самозащиты при карманной краже;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вести и применять способы самозащиты при попытке мошенничества;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дорожного движения;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действовать при пожаре;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использовать средства индивидуальной защиты при пожаре;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применять первичные средства пожаротушения;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соблюдать правила безопасности дорожного движения пешехода;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соблюдать правила безопасности дорожного движения велосипедиста;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lastRenderedPageBreak/>
        <w:t xml:space="preserve">соблюдать правила безопасности дорожного движения пассажира транспортного средства </w:t>
      </w:r>
      <w:r w:rsidRPr="004C1AEF">
        <w:rPr>
          <w:rFonts w:ascii="Times New Roman" w:eastAsia="Times New Roman" w:hAnsi="Times New Roman"/>
          <w:lang w:eastAsia="ru-RU"/>
        </w:rPr>
        <w:t>правила поведения на транспорте (наземном, в том числе железнодорожном, воздушном и водном)</w:t>
      </w:r>
      <w:r w:rsidRPr="004C1AEF">
        <w:rPr>
          <w:rFonts w:ascii="Times New Roman" w:hAnsi="Times New Roman"/>
        </w:rPr>
        <w:t>;</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и характеризовать причины и последствия опасных ситуаций на воде;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вести у воды и на воде;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использовать средства и способы само- и взаимопомощи на воде;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и характеризовать причины и последствия опасных ситуаций в туристических походах;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готовиться к туристическим походам;</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вести в туристических походах;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ориентироваться на местности;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добывать и поддерживать огонь в автономных условиях;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добывать и очищать воду в автономных условиях;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подавать сигналы бедствия и отвечать на них;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предвидеть опасности и правильно действовать в случае чрезвычайных ситуаций природного характера;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мероприятия по защите населения от чрезвычайных ситуаций природного характера;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 xml:space="preserve">безопасно использовать средства индивидуальной защиты; </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предвидеть опасности и правильно действовать в чрезвычайных ситуациях техногенного характера;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мероприятия по защите населения от чрезвычайных ситуаций техногенного характера;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действовать по сигналу «Внимание всем!»;</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использовать средства индивидуальной и коллективной защиты;</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комплектовать минимально необходимый набор вещей (документов, продуктов) в случае эвакуации;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мероприятия по защите населения от терроризма, экстремизма, наркотизма;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классифицировать и характеризовать опасные ситуации в местах большого скопления людей;</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предвидеть причины возникновения возможных опасных ситуаций в местах большого скопления людей;</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ситуацию и безопасно действовать в местах массового скопления людей;</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оповещать (вызывать) экстренные службы при чрезвычайной ситуации;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Cs/>
        </w:rPr>
      </w:pPr>
      <w:r w:rsidRPr="004C1AEF">
        <w:rPr>
          <w:rFonts w:ascii="Times New Roman" w:hAnsi="Times New Roman"/>
        </w:rPr>
        <w:t>классифицировать мероприятия и факторы, укрепляющие и разрушающие здоровье;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Cs/>
        </w:rPr>
      </w:pPr>
      <w:r w:rsidRPr="004C1AEF">
        <w:rPr>
          <w:rFonts w:ascii="Times New Roman" w:hAnsi="Times New Roman"/>
          <w:bCs/>
        </w:rPr>
        <w:t>планировать профилактические мероприятия по сохранению и укреплению своего здоровья;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адекватно оценивать нагрузку и профилактические занятия по укреплению здоровья; планировать распорядок дня с учетом нагрузок;</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Cs/>
        </w:rPr>
      </w:pPr>
      <w:r w:rsidRPr="004C1AEF">
        <w:rPr>
          <w:rFonts w:ascii="Times New Roman" w:hAnsi="Times New Roman"/>
          <w:bCs/>
        </w:rPr>
        <w:lastRenderedPageBreak/>
        <w:t>выявлять мероприятия и факторы, потенциально опасные для здоровья;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безопасно использовать ресурсы интернета;</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bCs/>
        </w:rPr>
        <w:t>анализировать состояние своего здоровья;</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определять состояния оказания неотложной помощи;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bCs/>
        </w:rPr>
      </w:pPr>
      <w:r w:rsidRPr="004C1AEF">
        <w:rPr>
          <w:rFonts w:ascii="Times New Roman" w:hAnsi="Times New Roman"/>
          <w:bCs/>
        </w:rPr>
        <w:t>использовать алгоритм действий по оказанию первой помощи;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bCs/>
        </w:rPr>
        <w:t xml:space="preserve">классифицировать </w:t>
      </w:r>
      <w:r w:rsidRPr="004C1AEF">
        <w:rPr>
          <w:rFonts w:ascii="Times New Roman" w:hAnsi="Times New Roman"/>
        </w:rPr>
        <w:t>средства оказания первой помощи;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наружном и внутреннем кровотечении;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извлекать инородное тело из верхних дыхательных путей;</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ушибах;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растяжениях;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вывихах;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переломах;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ожогах;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отморожениях и общем переохлаждении;</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отравлениях;</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тепловом (солнечном) ударе;</w:t>
      </w:r>
    </w:p>
    <w:p w:rsidR="004C1AEF" w:rsidRPr="004C1AEF" w:rsidRDefault="004C1AEF" w:rsidP="00A13A0C">
      <w:pPr>
        <w:numPr>
          <w:ilvl w:val="0"/>
          <w:numId w:val="232"/>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4C1AEF">
        <w:rPr>
          <w:rFonts w:ascii="Times New Roman" w:hAnsi="Times New Roman"/>
        </w:rPr>
        <w:t>оказывать первую помощь при укусе насекомых и змей.</w:t>
      </w:r>
    </w:p>
    <w:p w:rsidR="004C1AEF" w:rsidRPr="004C1AEF" w:rsidRDefault="004C1AEF" w:rsidP="00E96E4B">
      <w:pPr>
        <w:tabs>
          <w:tab w:val="left" w:pos="567"/>
        </w:tabs>
        <w:spacing w:after="0" w:line="240" w:lineRule="auto"/>
        <w:jc w:val="both"/>
        <w:rPr>
          <w:rFonts w:ascii="Times New Roman" w:hAnsi="Times New Roman"/>
          <w:b/>
        </w:rPr>
      </w:pPr>
      <w:r w:rsidRPr="004C1AEF">
        <w:rPr>
          <w:rFonts w:ascii="Times New Roman" w:hAnsi="Times New Roman"/>
          <w:b/>
        </w:rPr>
        <w:t>Выпускник получит возможность научиться:</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безопасно использовать средства индивидуальной защиты велосипедиста;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готовиться к туристическим поездкам;</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адекватно оценивать ситуацию и безопасно вести в туристических поездках;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анализировать последствия возможных опасных ситуаций в местах большого скопления людей;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анализировать последствия возможных опасных ситуаций криминогенного характера;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безопасно вести и применять права покупателя;</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b/>
        </w:rPr>
      </w:pPr>
      <w:r w:rsidRPr="005040F9">
        <w:rPr>
          <w:rFonts w:ascii="Times New Roman" w:hAnsi="Times New Roman"/>
        </w:rPr>
        <w:t>анализировать последствия проявления терроризма, экстремизма, наркотизма;</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bCs/>
        </w:rPr>
      </w:pPr>
      <w:r w:rsidRPr="005040F9">
        <w:rPr>
          <w:rFonts w:ascii="Times New Roman" w:hAnsi="Times New Roman"/>
        </w:rPr>
        <w:t xml:space="preserve">предвидеть пути и средства возможного вовлечения в террористическую, экстремистскую и наркотическую деятельность; </w:t>
      </w:r>
      <w:r w:rsidRPr="005040F9">
        <w:rPr>
          <w:rFonts w:ascii="Times New Roman" w:hAnsi="Times New Roman"/>
          <w:bCs/>
        </w:rPr>
        <w:t xml:space="preserve">анализировать влияние вредных привычек и факторов и на состояние своего здоровья;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bCs/>
        </w:rPr>
        <w:t xml:space="preserve">характеризовать </w:t>
      </w:r>
      <w:r w:rsidRPr="005040F9">
        <w:rPr>
          <w:rFonts w:ascii="Times New Roman" w:hAnsi="Times New Roman"/>
        </w:rPr>
        <w:t xml:space="preserve">роль семьи в жизни личности и общества и ее влияние на здоровье человека;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классифицировать основные правовые аспекты оказания первой помощи;</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оказывать первую помощь при не инфекционных заболеваниях;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оказывать первую помощь при инфекционных заболеваниях;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оказывать первую помощь при остановке сердечной деятельности;</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оказывать первую помощь при коме;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оказывать первую помощь при поражении электрическим током;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усваивать приемы действий в различных опасных и чрезвычайных ситуациях;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C1AEF" w:rsidRPr="005040F9" w:rsidRDefault="004C1AEF" w:rsidP="00A13A0C">
      <w:pPr>
        <w:numPr>
          <w:ilvl w:val="0"/>
          <w:numId w:val="233"/>
        </w:numPr>
        <w:tabs>
          <w:tab w:val="left" w:pos="567"/>
          <w:tab w:val="left" w:pos="993"/>
        </w:tabs>
        <w:autoSpaceDE w:val="0"/>
        <w:autoSpaceDN w:val="0"/>
        <w:adjustRightInd w:val="0"/>
        <w:spacing w:after="0" w:line="240" w:lineRule="auto"/>
        <w:ind w:left="0" w:firstLine="0"/>
        <w:jc w:val="both"/>
        <w:rPr>
          <w:rFonts w:ascii="Times New Roman" w:hAnsi="Times New Roman"/>
        </w:rPr>
      </w:pPr>
      <w:r w:rsidRPr="005040F9">
        <w:rPr>
          <w:rFonts w:ascii="Times New Roman" w:hAnsi="Times New Roman"/>
        </w:rPr>
        <w:t>творчески решать моделируемые ситуации и практические задачи в области безопасности жизнедеятельности.</w:t>
      </w:r>
    </w:p>
    <w:p w:rsidR="00F24AAD" w:rsidRPr="005040F9" w:rsidRDefault="00F24AAD" w:rsidP="00E96E4B">
      <w:pPr>
        <w:spacing w:after="0" w:line="240" w:lineRule="auto"/>
        <w:ind w:firstLine="284"/>
        <w:jc w:val="both"/>
        <w:rPr>
          <w:rFonts w:ascii="Times New Roman" w:eastAsia="Times New Roman" w:hAnsi="Times New Roman"/>
          <w:b/>
          <w:color w:val="000000"/>
          <w:sz w:val="28"/>
          <w:szCs w:val="28"/>
          <w:lang w:eastAsia="ru-RU"/>
        </w:rPr>
      </w:pPr>
    </w:p>
    <w:p w:rsidR="00F24AAD" w:rsidRPr="004C1AEF" w:rsidRDefault="004C1AEF" w:rsidP="00E96E4B">
      <w:pPr>
        <w:shd w:val="clear" w:color="auto" w:fill="FFFFFF"/>
        <w:spacing w:after="0" w:line="240" w:lineRule="auto"/>
        <w:ind w:firstLine="284"/>
        <w:jc w:val="center"/>
        <w:rPr>
          <w:rFonts w:ascii="Times New Roman" w:eastAsia="Times New Roman" w:hAnsi="Times New Roman"/>
          <w:b/>
          <w:bCs/>
          <w:color w:val="000000"/>
          <w:lang w:eastAsia="ru-RU"/>
        </w:rPr>
      </w:pPr>
      <w:r w:rsidRPr="004C1AEF">
        <w:rPr>
          <w:rFonts w:ascii="Times New Roman" w:eastAsia="Times New Roman" w:hAnsi="Times New Roman"/>
          <w:b/>
          <w:bCs/>
          <w:color w:val="000000"/>
          <w:lang w:eastAsia="ru-RU"/>
        </w:rPr>
        <w:t>1.1.</w:t>
      </w:r>
      <w:r w:rsidR="00F24AAD" w:rsidRPr="004C1AEF">
        <w:rPr>
          <w:rFonts w:ascii="Times New Roman" w:eastAsia="Times New Roman" w:hAnsi="Times New Roman"/>
          <w:b/>
          <w:bCs/>
          <w:color w:val="000000"/>
          <w:lang w:eastAsia="ru-RU"/>
        </w:rPr>
        <w:t>Личностные, метапредметные и предметные результаты освоения содержания курса</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b/>
          <w:bCs/>
          <w:color w:val="000000"/>
          <w:lang w:eastAsia="ru-RU"/>
        </w:rPr>
        <w:t>Личностные результаты:</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lastRenderedPageBreak/>
        <w:t>– усвоение правил индивидуального и коллективного безопасного поведения в чрезвычайных и экстремальных ситуациях, а также правил поведения на дорогах и на транспорте;</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понимания ценности здорового, разумного и безопасного образа жизни;</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усвоение гуманистических, демократических и традиционных ценностей многонационального российского общества, воспитание патриотизма, чувства ответственности и долга перед родиной</w:t>
      </w:r>
      <w:r w:rsidRPr="004C1AEF">
        <w:rPr>
          <w:rFonts w:ascii="Times New Roman" w:eastAsia="Times New Roman" w:hAnsi="Times New Roman"/>
          <w:smallCaps/>
          <w:color w:val="000000"/>
          <w:lang w:eastAsia="ru-RU"/>
        </w:rPr>
        <w:t>;</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ответственного отношения к учению, готовности и способности к саморазвитию и самообразованию, осознанному выбору профессии и построению индивидуальной траектории дальнейшего образования;</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целостного мировоззрения, соответствующего современному уровню развития науки и общества, учитывающего социальное, культурное, языковое и духовное многообразие современного мира;</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готовности и способности вести диалог с другими людьми и достигать в нем взаимопонимания;</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освоение социальных норм, правил и форм поведения в различных группах и сообществах;</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развитие правового мышления и компетентности при решении моральных проблем, формирование моральных качеств и нравственного поведения, осознанного и ответственного отношения к собственным поступкам;</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антиэкстремистского и антитеррористического мышления и поведения, потребностей соблюдать нормы здорового и разумного образа жизни, осознанно выполнять правила безопасности жизнедеятельности.</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b/>
          <w:bCs/>
          <w:color w:val="000000"/>
          <w:lang w:eastAsia="ru-RU"/>
        </w:rPr>
        <w:t>Метапредметные результаты</w:t>
      </w:r>
      <w:r w:rsidRPr="004C1AEF">
        <w:rPr>
          <w:rFonts w:ascii="Times New Roman" w:eastAsia="Times New Roman" w:hAnsi="Times New Roman"/>
          <w:color w:val="000000"/>
          <w:lang w:eastAsia="ru-RU"/>
        </w:rPr>
        <w:t>:</w:t>
      </w:r>
    </w:p>
    <w:p w:rsidR="00F24AAD" w:rsidRPr="004C1AEF" w:rsidRDefault="00F24AAD" w:rsidP="00E96E4B">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оценивать собственные возможности при выполнении учебных задач в области безопасности жизнедеятельности и правильность их решения;</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–умение формулировать понятия в области безопасности жизнедеятельности, анализировать и выявлять причинно-следственные связи внешних и внутренних опасностей среды обитания и их влияние на деятельность человека;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lastRenderedPageBreak/>
        <w:t>– формирование и развитие мышления безопасной жизнедеятельности, умение применять его в познавательной, коммуникативной и социальной практике, для профессиональной ориентации.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b/>
          <w:bCs/>
          <w:color w:val="000000"/>
          <w:lang w:eastAsia="ru-RU"/>
        </w:rPr>
        <w:t>Предметные результаты:</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убеждения в необходимости безопасного здорового и разумного образа жизни;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понимание значимости современной культуры безопасности жизнедеятельности для личности и общества;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понимание необходимости подготовки граждан к военной службе;</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установки на здоровый и разумный образ жизни, исключающий употребление алкоголя, наркотиков, табакокурение и нанесение иного вреда здоровью;</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формирование антиэкстремистской и антитеррористической личностной позиции;</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понимание необходимости сохранения природы и окружающей среды для полноценной жизни человека;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знание основных опасных и чрезвычайных ситуаций природного, техногенного и социального характера, включая экстремизм и терроризм, их последствий для личности, общества и государства;</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знание безопасного поведения в условиях опасных и чрезвычайных ситуаций, умение применять их на практике;</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оказать первую самопомощь и первую помощь пострадавшим;</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предвидеть возникновение опасных ситуаций по их характерным признакам, а также на основе информации из различных источников;</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F24AAD" w:rsidRPr="004C1AEF" w:rsidRDefault="00F24AAD" w:rsidP="004C1AEF">
      <w:pPr>
        <w:spacing w:after="0" w:line="240" w:lineRule="auto"/>
        <w:ind w:firstLine="284"/>
        <w:jc w:val="both"/>
        <w:rPr>
          <w:rFonts w:ascii="Times New Roman" w:eastAsia="Times New Roman" w:hAnsi="Times New Roman"/>
          <w:color w:val="000000"/>
          <w:lang w:eastAsia="ru-RU"/>
        </w:rPr>
      </w:pPr>
      <w:r w:rsidRPr="004C1AEF">
        <w:rPr>
          <w:rFonts w:ascii="Times New Roman" w:eastAsia="Times New Roman" w:hAnsi="Times New Roman"/>
          <w:color w:val="000000"/>
          <w:lang w:eastAsia="ru-RU"/>
        </w:rPr>
        <w:t>–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F24AAD" w:rsidRPr="004C1AEF" w:rsidRDefault="00F24AAD" w:rsidP="004C1AEF">
      <w:pPr>
        <w:spacing w:after="0" w:line="240" w:lineRule="auto"/>
        <w:ind w:firstLine="284"/>
        <w:jc w:val="both"/>
        <w:rPr>
          <w:rFonts w:ascii="Times New Roman" w:eastAsia="Times New Roman" w:hAnsi="Times New Roman"/>
          <w:b/>
          <w:lang w:eastAsia="ru-RU"/>
        </w:rPr>
      </w:pPr>
    </w:p>
    <w:p w:rsidR="00F24AAD" w:rsidRPr="004C1AEF" w:rsidRDefault="00F24AAD" w:rsidP="004C1AEF">
      <w:pPr>
        <w:spacing w:after="0" w:line="240" w:lineRule="auto"/>
        <w:ind w:firstLine="284"/>
        <w:jc w:val="center"/>
        <w:rPr>
          <w:rFonts w:ascii="Times New Roman" w:eastAsia="Times New Roman" w:hAnsi="Times New Roman"/>
          <w:b/>
        </w:rPr>
      </w:pPr>
      <w:r w:rsidRPr="004C1AEF">
        <w:rPr>
          <w:rFonts w:ascii="Times New Roman" w:eastAsia="Times New Roman" w:hAnsi="Times New Roman"/>
          <w:b/>
        </w:rPr>
        <w:t>2.Содержание учебного предмета</w:t>
      </w:r>
    </w:p>
    <w:p w:rsidR="00F24AAD" w:rsidRDefault="00F24AAD" w:rsidP="004C1AEF">
      <w:pPr>
        <w:spacing w:after="0" w:line="240" w:lineRule="auto"/>
        <w:ind w:firstLine="284"/>
        <w:jc w:val="center"/>
        <w:rPr>
          <w:rFonts w:ascii="Times New Roman" w:eastAsia="Times New Roman" w:hAnsi="Times New Roman"/>
          <w:b/>
          <w:lang w:eastAsia="ru-RU"/>
        </w:rPr>
      </w:pPr>
      <w:r w:rsidRPr="004C1AEF">
        <w:rPr>
          <w:rFonts w:ascii="Times New Roman" w:eastAsia="Times New Roman" w:hAnsi="Times New Roman"/>
          <w:b/>
          <w:lang w:eastAsia="ru-RU"/>
        </w:rPr>
        <w:t>«Основы безопасности жизнедеятельности»</w:t>
      </w:r>
    </w:p>
    <w:p w:rsidR="00E0718C" w:rsidRPr="004C1AEF" w:rsidRDefault="00E0718C" w:rsidP="004C1AEF">
      <w:pPr>
        <w:spacing w:after="0" w:line="240" w:lineRule="auto"/>
        <w:ind w:firstLine="284"/>
        <w:jc w:val="center"/>
        <w:rPr>
          <w:rFonts w:ascii="Times New Roman" w:eastAsia="Times New Roman" w:hAnsi="Times New Roman"/>
          <w:b/>
          <w:lang w:eastAsia="ru-RU"/>
        </w:rPr>
      </w:pPr>
    </w:p>
    <w:p w:rsidR="00841565" w:rsidRPr="00DE6913" w:rsidRDefault="00841565" w:rsidP="00E96E4B">
      <w:pPr>
        <w:overflowPunct w:val="0"/>
        <w:autoSpaceDE w:val="0"/>
        <w:autoSpaceDN w:val="0"/>
        <w:adjustRightInd w:val="0"/>
        <w:spacing w:after="0" w:line="240" w:lineRule="auto"/>
        <w:ind w:firstLine="709"/>
        <w:jc w:val="both"/>
        <w:rPr>
          <w:rFonts w:ascii="Times New Roman" w:eastAsia="Times New Roman" w:hAnsi="Times New Roman"/>
          <w:lang w:eastAsia="ru-RU"/>
        </w:rPr>
      </w:pPr>
      <w:r w:rsidRPr="00DE6913">
        <w:rPr>
          <w:rFonts w:ascii="Times New Roman" w:eastAsia="Times New Roman" w:hAnsi="Times New Roman"/>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41565" w:rsidRPr="00DE6913" w:rsidRDefault="00841565" w:rsidP="00E96E4B">
      <w:pPr>
        <w:spacing w:after="0" w:line="240" w:lineRule="auto"/>
        <w:rPr>
          <w:rFonts w:ascii="Times New Roman" w:eastAsia="Times New Roman" w:hAnsi="Times New Roman"/>
          <w:lang w:eastAsia="ru-RU"/>
        </w:rPr>
      </w:pPr>
    </w:p>
    <w:p w:rsidR="00841565" w:rsidRPr="00DE6913" w:rsidRDefault="00841565" w:rsidP="00E96E4B">
      <w:pPr>
        <w:spacing w:after="0" w:line="240" w:lineRule="auto"/>
        <w:ind w:firstLine="709"/>
        <w:jc w:val="both"/>
        <w:rPr>
          <w:rFonts w:ascii="Times New Roman" w:eastAsia="Times New Roman" w:hAnsi="Times New Roman"/>
          <w:b/>
          <w:bCs/>
          <w:lang w:eastAsia="ru-RU"/>
        </w:rPr>
      </w:pPr>
      <w:r w:rsidRPr="00DE6913">
        <w:rPr>
          <w:rFonts w:ascii="Times New Roman" w:eastAsia="Times New Roman" w:hAnsi="Times New Roman"/>
          <w:b/>
          <w:bCs/>
          <w:lang w:eastAsia="ru-RU"/>
        </w:rPr>
        <w:t xml:space="preserve"> Раздел «Основы безопасности личности, общества и государства»</w:t>
      </w:r>
    </w:p>
    <w:p w:rsidR="00841565" w:rsidRPr="00DE6913" w:rsidRDefault="00841565" w:rsidP="00E96E4B">
      <w:pPr>
        <w:tabs>
          <w:tab w:val="left" w:pos="426"/>
        </w:tabs>
        <w:spacing w:after="0" w:line="240" w:lineRule="auto"/>
        <w:jc w:val="both"/>
        <w:rPr>
          <w:rFonts w:ascii="Times New Roman" w:eastAsia="Times New Roman" w:hAnsi="Times New Roman"/>
          <w:b/>
          <w:bCs/>
          <w:shd w:val="clear" w:color="auto" w:fill="FFFFFF"/>
          <w:lang w:eastAsia="ru-RU"/>
        </w:rPr>
      </w:pPr>
      <w:r w:rsidRPr="00DE6913">
        <w:rPr>
          <w:rFonts w:ascii="Times New Roman" w:eastAsia="Times New Roman" w:hAnsi="Times New Roman"/>
          <w:b/>
          <w:bCs/>
          <w:shd w:val="clear" w:color="auto" w:fill="FFFFFF"/>
          <w:lang w:eastAsia="ru-RU"/>
        </w:rPr>
        <w:t xml:space="preserve">Основы комплексной безопасности. </w:t>
      </w:r>
    </w:p>
    <w:p w:rsidR="00841565" w:rsidRPr="00DE6913" w:rsidRDefault="00841565" w:rsidP="00E96E4B">
      <w:pPr>
        <w:spacing w:after="0" w:line="240" w:lineRule="auto"/>
        <w:ind w:firstLine="709"/>
        <w:jc w:val="both"/>
        <w:rPr>
          <w:rFonts w:ascii="Times New Roman" w:eastAsia="Times New Roman" w:hAnsi="Times New Roman"/>
          <w:i/>
          <w:lang w:eastAsia="ru-RU"/>
        </w:rPr>
      </w:pPr>
      <w:r w:rsidRPr="00DE6913">
        <w:rPr>
          <w:rFonts w:ascii="Times New Roman" w:eastAsia="Times New Roman" w:hAnsi="Times New Roman"/>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E6913">
        <w:rPr>
          <w:rFonts w:ascii="Times New Roman" w:eastAsia="Times New Roman" w:hAnsi="Times New Roman"/>
          <w:i/>
          <w:lang w:eastAsia="ru-RU"/>
        </w:rPr>
        <w:t>Средства индивидуальной защиты велосипедиста.</w:t>
      </w:r>
      <w:r w:rsidRPr="00DE6913">
        <w:rPr>
          <w:rFonts w:ascii="Times New Roman" w:eastAsia="Times New Roman" w:hAnsi="Times New Roman"/>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E6913">
        <w:rPr>
          <w:rFonts w:ascii="Times New Roman" w:eastAsia="Times New Roman" w:hAnsi="Times New Roman"/>
          <w:i/>
          <w:lang w:eastAsia="ru-RU"/>
        </w:rPr>
        <w:t>и поездках.</w:t>
      </w:r>
      <w:r w:rsidRPr="00DE6913">
        <w:rPr>
          <w:rFonts w:ascii="Times New Roman" w:eastAsia="Times New Roman" w:hAnsi="Times New Roman"/>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E6913">
        <w:rPr>
          <w:rFonts w:ascii="Times New Roman" w:eastAsia="Times New Roman" w:hAnsi="Times New Roman"/>
          <w:i/>
          <w:lang w:eastAsia="ru-RU"/>
        </w:rPr>
        <w:t>самозащита покупателя</w:t>
      </w:r>
      <w:r w:rsidRPr="00DE6913">
        <w:rPr>
          <w:rFonts w:ascii="Times New Roman" w:eastAsia="Times New Roman" w:hAnsi="Times New Roman"/>
          <w:lang w:eastAsia="ru-RU"/>
        </w:rPr>
        <w:t xml:space="preserve">). Элементарные способы самозащиты. </w:t>
      </w:r>
      <w:r w:rsidRPr="00DE6913">
        <w:rPr>
          <w:rFonts w:ascii="Times New Roman" w:eastAsia="Times New Roman" w:hAnsi="Times New Roman"/>
          <w:i/>
          <w:lang w:eastAsia="ru-RU"/>
        </w:rPr>
        <w:t>Информационная безопасность подростка.</w:t>
      </w:r>
    </w:p>
    <w:p w:rsidR="00841565" w:rsidRPr="00DE6913" w:rsidRDefault="00841565" w:rsidP="00841565">
      <w:pPr>
        <w:tabs>
          <w:tab w:val="left" w:pos="426"/>
        </w:tabs>
        <w:spacing w:after="0" w:line="240" w:lineRule="auto"/>
        <w:ind w:left="709"/>
        <w:jc w:val="both"/>
        <w:rPr>
          <w:rFonts w:ascii="Times New Roman" w:eastAsia="Times New Roman" w:hAnsi="Times New Roman"/>
          <w:lang w:eastAsia="ru-RU"/>
        </w:rPr>
      </w:pPr>
      <w:r w:rsidRPr="00DE6913">
        <w:rPr>
          <w:rFonts w:ascii="Times New Roman" w:eastAsia="Times New Roman" w:hAnsi="Times New Roman"/>
          <w:b/>
          <w:lang w:eastAsia="ru-RU"/>
        </w:rPr>
        <w:lastRenderedPageBreak/>
        <w:t xml:space="preserve">Защита населения Российской Федерации от чрезвычайных </w:t>
      </w:r>
      <w:r w:rsidRPr="00DE6913">
        <w:rPr>
          <w:rFonts w:ascii="Times New Roman" w:eastAsia="Times New Roman" w:hAnsi="Times New Roman"/>
          <w:b/>
          <w:bCs/>
          <w:shd w:val="clear" w:color="auto" w:fill="FFFFFF"/>
          <w:lang w:eastAsia="ru-RU"/>
        </w:rPr>
        <w:t>ситуаций</w:t>
      </w:r>
    </w:p>
    <w:p w:rsidR="00841565" w:rsidRPr="00DE6913" w:rsidRDefault="00841565" w:rsidP="00841565">
      <w:pPr>
        <w:spacing w:after="0" w:line="240" w:lineRule="auto"/>
        <w:ind w:firstLine="709"/>
        <w:jc w:val="both"/>
        <w:rPr>
          <w:rFonts w:ascii="Times New Roman" w:eastAsia="Times New Roman" w:hAnsi="Times New Roman"/>
          <w:lang w:eastAsia="ru-RU"/>
        </w:rPr>
      </w:pPr>
      <w:r w:rsidRPr="00DE6913">
        <w:rPr>
          <w:rFonts w:ascii="Times New Roman" w:eastAsia="Times New Roman" w:hAnsi="Times New Roman"/>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41565" w:rsidRPr="0002487A" w:rsidRDefault="00841565" w:rsidP="00841565">
      <w:pPr>
        <w:tabs>
          <w:tab w:val="left" w:pos="426"/>
        </w:tabs>
        <w:spacing w:after="0" w:line="240" w:lineRule="auto"/>
        <w:ind w:firstLine="709"/>
        <w:jc w:val="both"/>
        <w:rPr>
          <w:rFonts w:ascii="Times New Roman" w:eastAsia="Times New Roman" w:hAnsi="Times New Roman"/>
          <w:bCs/>
          <w:shd w:val="clear" w:color="auto" w:fill="FFFFFF"/>
          <w:lang w:eastAsia="ru-RU"/>
        </w:rPr>
      </w:pPr>
      <w:r w:rsidRPr="0002487A">
        <w:rPr>
          <w:rFonts w:ascii="Times New Roman" w:eastAsia="Times New Roman" w:hAnsi="Times New Roman"/>
          <w:b/>
          <w:bCs/>
          <w:lang w:eastAsia="ru-RU"/>
        </w:rPr>
        <w:t>Основы противодействия терроризму, экстремизму и наркотизму в Российской Федерации</w:t>
      </w:r>
    </w:p>
    <w:p w:rsidR="00841565" w:rsidRPr="00DE6913" w:rsidRDefault="00841565" w:rsidP="00841565">
      <w:pPr>
        <w:tabs>
          <w:tab w:val="left" w:pos="0"/>
        </w:tabs>
        <w:spacing w:after="0" w:line="240" w:lineRule="auto"/>
        <w:ind w:firstLine="709"/>
        <w:jc w:val="both"/>
        <w:rPr>
          <w:rFonts w:ascii="Times New Roman" w:eastAsia="Times New Roman" w:hAnsi="Times New Roman"/>
          <w:lang w:eastAsia="ru-RU"/>
        </w:rPr>
      </w:pPr>
      <w:r w:rsidRPr="00DE6913">
        <w:rPr>
          <w:rFonts w:ascii="Times New Roman" w:eastAsia="Times New Roman" w:hAnsi="Times New Roman"/>
          <w:lang w:eastAsia="ru-RU"/>
        </w:rPr>
        <w:t xml:space="preserve">Терроризм, экстремизм, наркотизм - сущность и угрозы безопасности личности и общества. </w:t>
      </w:r>
      <w:r w:rsidRPr="00DE6913">
        <w:rPr>
          <w:rFonts w:ascii="Times New Roman" w:eastAsia="Times New Roman" w:hAnsi="Times New Roman"/>
          <w:i/>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E6913">
        <w:rPr>
          <w:rFonts w:ascii="Times New Roman" w:eastAsia="Times New Roman" w:hAnsi="Times New Roman"/>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41565" w:rsidRPr="00DE6913" w:rsidRDefault="00841565" w:rsidP="00841565">
      <w:pPr>
        <w:spacing w:after="0" w:line="240" w:lineRule="auto"/>
        <w:ind w:firstLine="709"/>
        <w:jc w:val="both"/>
        <w:rPr>
          <w:rFonts w:ascii="Times New Roman" w:eastAsia="Times New Roman" w:hAnsi="Times New Roman"/>
          <w:b/>
          <w:bCs/>
          <w:lang w:eastAsia="ru-RU"/>
        </w:rPr>
      </w:pPr>
      <w:r w:rsidRPr="00DE6913">
        <w:rPr>
          <w:rFonts w:ascii="Times New Roman" w:eastAsia="Times New Roman" w:hAnsi="Times New Roman"/>
          <w:b/>
          <w:bCs/>
          <w:lang w:eastAsia="ru-RU"/>
        </w:rPr>
        <w:t>Раздел «Основы медицинских знаний и здорового образа жизни»</w:t>
      </w:r>
    </w:p>
    <w:p w:rsidR="00841565" w:rsidRPr="00DE6913" w:rsidRDefault="00841565" w:rsidP="00841565">
      <w:pPr>
        <w:tabs>
          <w:tab w:val="left" w:pos="426"/>
        </w:tabs>
        <w:spacing w:after="0" w:line="240" w:lineRule="auto"/>
        <w:ind w:left="709"/>
        <w:jc w:val="both"/>
        <w:rPr>
          <w:rFonts w:ascii="Times New Roman" w:eastAsia="Times New Roman" w:hAnsi="Times New Roman"/>
          <w:b/>
          <w:bCs/>
          <w:lang w:eastAsia="ru-RU"/>
        </w:rPr>
      </w:pPr>
      <w:r w:rsidRPr="00DE6913">
        <w:rPr>
          <w:rFonts w:ascii="Times New Roman" w:eastAsia="Times New Roman" w:hAnsi="Times New Roman"/>
          <w:b/>
          <w:bCs/>
          <w:lang w:eastAsia="ru-RU"/>
        </w:rPr>
        <w:t>Основы здорового образа жизни</w:t>
      </w:r>
    </w:p>
    <w:p w:rsidR="00841565" w:rsidRPr="00DE6913" w:rsidRDefault="00841565" w:rsidP="00841565">
      <w:pPr>
        <w:spacing w:after="0" w:line="240" w:lineRule="auto"/>
        <w:ind w:firstLine="709"/>
        <w:jc w:val="both"/>
        <w:rPr>
          <w:rFonts w:ascii="Times New Roman" w:eastAsia="Times New Roman" w:hAnsi="Times New Roman"/>
          <w:bCs/>
          <w:lang w:eastAsia="ru-RU"/>
        </w:rPr>
      </w:pPr>
      <w:r w:rsidRPr="00DE6913">
        <w:rPr>
          <w:rFonts w:ascii="Times New Roman" w:eastAsia="Times New Roman" w:hAnsi="Times New Roman"/>
          <w:bCs/>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DE6913">
        <w:rPr>
          <w:rFonts w:ascii="Times New Roman" w:eastAsia="Times New Roman" w:hAnsi="Times New Roman"/>
          <w:bCs/>
          <w:i/>
          <w:lang w:eastAsia="ru-RU"/>
        </w:rPr>
        <w:t>Семья в современном обществе. Права и обязанности супругов. Защита прав ребенка.</w:t>
      </w:r>
    </w:p>
    <w:p w:rsidR="00841565" w:rsidRPr="00DE6913" w:rsidRDefault="00841565" w:rsidP="00841565">
      <w:pPr>
        <w:tabs>
          <w:tab w:val="left" w:pos="426"/>
        </w:tabs>
        <w:spacing w:after="0" w:line="240" w:lineRule="auto"/>
        <w:ind w:left="709"/>
        <w:jc w:val="both"/>
        <w:rPr>
          <w:rFonts w:ascii="Times New Roman" w:eastAsia="Times New Roman" w:hAnsi="Times New Roman"/>
          <w:b/>
          <w:bCs/>
          <w:lang w:eastAsia="ru-RU"/>
        </w:rPr>
      </w:pPr>
      <w:r w:rsidRPr="00DE6913">
        <w:rPr>
          <w:rFonts w:ascii="Times New Roman" w:eastAsia="Times New Roman" w:hAnsi="Times New Roman"/>
          <w:b/>
          <w:bCs/>
          <w:lang w:eastAsia="ru-RU"/>
        </w:rPr>
        <w:t>Основы медицинских знаний и оказание первой помощи</w:t>
      </w:r>
    </w:p>
    <w:p w:rsidR="00841565" w:rsidRPr="00DE6913" w:rsidRDefault="00841565" w:rsidP="00841565">
      <w:pPr>
        <w:spacing w:after="0" w:line="240" w:lineRule="auto"/>
        <w:ind w:firstLine="709"/>
        <w:jc w:val="both"/>
        <w:rPr>
          <w:rFonts w:ascii="Times New Roman" w:eastAsia="Times New Roman" w:hAnsi="Times New Roman"/>
          <w:lang w:eastAsia="ru-RU"/>
        </w:rPr>
      </w:pPr>
      <w:r w:rsidRPr="00DE6913">
        <w:rPr>
          <w:rFonts w:ascii="Times New Roman" w:eastAsia="Times New Roman" w:hAnsi="Times New Roman"/>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E6913">
        <w:rPr>
          <w:rFonts w:ascii="Times New Roman" w:eastAsia="Times New Roman" w:hAnsi="Times New Roman"/>
          <w:i/>
          <w:lang w:eastAsia="ru-RU"/>
        </w:rPr>
        <w:t>Основные неинфекционные и инфекционные заболевания,их профилактика</w:t>
      </w:r>
      <w:r w:rsidRPr="00DE6913">
        <w:rPr>
          <w:rFonts w:ascii="Times New Roman" w:eastAsia="Times New Roman" w:hAnsi="Times New Roman"/>
          <w:lang w:eastAsia="ru-RU"/>
        </w:rPr>
        <w:t>. Первая помощь при отравлениях. Первая помощь при тепловом (солнечном) ударе. Первая помощь при укусе насекомых и змей.</w:t>
      </w:r>
      <w:r w:rsidRPr="00DE6913">
        <w:rPr>
          <w:rFonts w:ascii="Times New Roman" w:eastAsia="Times New Roman" w:hAnsi="Times New Roman"/>
          <w:i/>
          <w:lang w:eastAsia="ru-RU"/>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F24AAD" w:rsidRPr="004C1AEF" w:rsidRDefault="00F24AAD" w:rsidP="003F5A44">
      <w:pPr>
        <w:spacing w:after="0" w:line="240" w:lineRule="auto"/>
        <w:jc w:val="both"/>
        <w:rPr>
          <w:rFonts w:ascii="Times New Roman" w:eastAsia="Times New Roman" w:hAnsi="Times New Roman"/>
          <w:b/>
        </w:rPr>
      </w:pPr>
    </w:p>
    <w:p w:rsidR="0002487A" w:rsidRDefault="00F24AAD" w:rsidP="004C1AEF">
      <w:pPr>
        <w:spacing w:after="0" w:line="240" w:lineRule="auto"/>
        <w:ind w:firstLine="284"/>
        <w:jc w:val="center"/>
        <w:rPr>
          <w:rFonts w:ascii="Times New Roman" w:eastAsia="Times New Roman" w:hAnsi="Times New Roman"/>
          <w:b/>
        </w:rPr>
      </w:pPr>
      <w:r w:rsidRPr="004C1AEF">
        <w:rPr>
          <w:rFonts w:ascii="Times New Roman" w:eastAsia="Times New Roman" w:hAnsi="Times New Roman"/>
          <w:b/>
        </w:rPr>
        <w:t>3.</w:t>
      </w:r>
      <w:r w:rsidR="002A1994">
        <w:rPr>
          <w:rFonts w:ascii="Times New Roman" w:eastAsia="Times New Roman" w:hAnsi="Times New Roman"/>
          <w:b/>
        </w:rPr>
        <w:t xml:space="preserve"> </w:t>
      </w:r>
      <w:r w:rsidRPr="004C1AEF">
        <w:rPr>
          <w:rFonts w:ascii="Times New Roman" w:eastAsia="Times New Roman" w:hAnsi="Times New Roman"/>
          <w:b/>
        </w:rPr>
        <w:t xml:space="preserve">Тематическое планирование </w:t>
      </w:r>
      <w:r w:rsidR="003F5A44">
        <w:rPr>
          <w:rFonts w:ascii="Times New Roman" w:eastAsia="Times New Roman" w:hAnsi="Times New Roman"/>
          <w:b/>
        </w:rPr>
        <w:t xml:space="preserve">учебного </w:t>
      </w:r>
      <w:r w:rsidRPr="004C1AEF">
        <w:rPr>
          <w:rFonts w:ascii="Times New Roman" w:eastAsia="Times New Roman" w:hAnsi="Times New Roman"/>
          <w:b/>
        </w:rPr>
        <w:t xml:space="preserve">предмета </w:t>
      </w:r>
    </w:p>
    <w:p w:rsidR="00F24AAD" w:rsidRDefault="00F24AAD" w:rsidP="004C1AEF">
      <w:pPr>
        <w:spacing w:after="0" w:line="240" w:lineRule="auto"/>
        <w:ind w:firstLine="284"/>
        <w:jc w:val="center"/>
        <w:rPr>
          <w:rFonts w:ascii="Times New Roman" w:eastAsia="Times New Roman" w:hAnsi="Times New Roman"/>
          <w:b/>
        </w:rPr>
      </w:pPr>
      <w:r w:rsidRPr="004C1AEF">
        <w:rPr>
          <w:rFonts w:ascii="Times New Roman" w:eastAsia="Times New Roman" w:hAnsi="Times New Roman"/>
          <w:b/>
        </w:rPr>
        <w:t>«Основы безопасности жизнедеятельности»</w:t>
      </w:r>
    </w:p>
    <w:p w:rsidR="0002487A" w:rsidRDefault="0002487A" w:rsidP="004C1AEF">
      <w:pPr>
        <w:spacing w:after="0" w:line="240" w:lineRule="auto"/>
        <w:ind w:firstLine="284"/>
        <w:jc w:val="center"/>
        <w:rPr>
          <w:rFonts w:ascii="Times New Roman" w:eastAsia="Times New Roman" w:hAnsi="Times New Roman"/>
          <w:b/>
        </w:rPr>
      </w:pPr>
    </w:p>
    <w:p w:rsidR="004C1AEF" w:rsidRDefault="00841565" w:rsidP="004C1AEF">
      <w:pPr>
        <w:spacing w:after="0" w:line="240" w:lineRule="auto"/>
        <w:ind w:firstLine="284"/>
        <w:jc w:val="center"/>
        <w:rPr>
          <w:rFonts w:ascii="Times New Roman" w:eastAsia="Times New Roman" w:hAnsi="Times New Roman"/>
          <w:b/>
        </w:rPr>
      </w:pPr>
      <w:r>
        <w:rPr>
          <w:rFonts w:ascii="Times New Roman" w:eastAsia="Times New Roman" w:hAnsi="Times New Roman"/>
          <w:b/>
        </w:rPr>
        <w:t xml:space="preserve">8 класс – </w:t>
      </w:r>
      <w:r w:rsidR="002A1994">
        <w:rPr>
          <w:rFonts w:ascii="Times New Roman" w:eastAsia="Times New Roman" w:hAnsi="Times New Roman"/>
          <w:b/>
        </w:rPr>
        <w:t>34</w:t>
      </w:r>
      <w:r>
        <w:rPr>
          <w:rFonts w:ascii="Times New Roman" w:eastAsia="Times New Roman" w:hAnsi="Times New Roman"/>
          <w:b/>
        </w:rPr>
        <w:t xml:space="preserve"> час</w:t>
      </w:r>
      <w:r w:rsidR="002A1994">
        <w:rPr>
          <w:rFonts w:ascii="Times New Roman" w:eastAsia="Times New Roman" w:hAnsi="Times New Roman"/>
          <w:b/>
        </w:rPr>
        <w:t>а</w:t>
      </w:r>
      <w:r w:rsidR="00E0718C">
        <w:rPr>
          <w:rFonts w:ascii="Times New Roman" w:eastAsia="Times New Roman" w:hAnsi="Times New Roman"/>
          <w:b/>
        </w:rPr>
        <w:t xml:space="preserve"> (1 ч в неделю)</w:t>
      </w:r>
      <w:r>
        <w:rPr>
          <w:rFonts w:ascii="Times New Roman" w:eastAsia="Times New Roman" w:hAnsi="Times New Roman"/>
          <w:b/>
        </w:rPr>
        <w:t xml:space="preserve">, 9 класс – </w:t>
      </w:r>
      <w:r w:rsidR="002A1994">
        <w:rPr>
          <w:rFonts w:ascii="Times New Roman" w:eastAsia="Times New Roman" w:hAnsi="Times New Roman"/>
          <w:b/>
        </w:rPr>
        <w:t>34</w:t>
      </w:r>
      <w:r>
        <w:rPr>
          <w:rFonts w:ascii="Times New Roman" w:eastAsia="Times New Roman" w:hAnsi="Times New Roman"/>
          <w:b/>
        </w:rPr>
        <w:t xml:space="preserve"> час</w:t>
      </w:r>
      <w:r w:rsidR="002A1994">
        <w:rPr>
          <w:rFonts w:ascii="Times New Roman" w:eastAsia="Times New Roman" w:hAnsi="Times New Roman"/>
          <w:b/>
        </w:rPr>
        <w:t>а</w:t>
      </w:r>
      <w:r w:rsidR="00E0718C">
        <w:rPr>
          <w:rFonts w:ascii="Times New Roman" w:eastAsia="Times New Roman" w:hAnsi="Times New Roman"/>
          <w:b/>
        </w:rPr>
        <w:t xml:space="preserve"> (1 ч в неделю)</w:t>
      </w:r>
      <w:r w:rsidR="009871FB">
        <w:rPr>
          <w:rFonts w:ascii="Times New Roman" w:eastAsia="Times New Roman" w:hAnsi="Times New Roman"/>
          <w:b/>
        </w:rPr>
        <w:t>.</w:t>
      </w:r>
    </w:p>
    <w:p w:rsidR="0002487A" w:rsidRDefault="0002487A" w:rsidP="004C1AEF">
      <w:pPr>
        <w:spacing w:after="0" w:line="240" w:lineRule="auto"/>
        <w:ind w:firstLine="284"/>
        <w:jc w:val="center"/>
        <w:rPr>
          <w:rFonts w:ascii="Times New Roman" w:eastAsia="Times New Roman" w:hAnsi="Times New Roman"/>
          <w: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4"/>
        <w:gridCol w:w="34"/>
        <w:gridCol w:w="551"/>
        <w:gridCol w:w="16"/>
        <w:gridCol w:w="522"/>
        <w:gridCol w:w="62"/>
        <w:gridCol w:w="5891"/>
      </w:tblGrid>
      <w:tr w:rsidR="002A1994" w:rsidRPr="00841565" w:rsidTr="002A1994">
        <w:trPr>
          <w:trHeight w:val="537"/>
        </w:trPr>
        <w:tc>
          <w:tcPr>
            <w:tcW w:w="1888" w:type="dxa"/>
            <w:gridSpan w:val="2"/>
            <w:vMerge w:val="restart"/>
            <w:vAlign w:val="center"/>
          </w:tcPr>
          <w:p w:rsidR="002A1994" w:rsidRPr="00696D0E" w:rsidRDefault="002A1994" w:rsidP="00841565">
            <w:pPr>
              <w:spacing w:after="0" w:line="240" w:lineRule="auto"/>
              <w:jc w:val="center"/>
              <w:rPr>
                <w:rFonts w:ascii="Times New Roman" w:eastAsia="Times New Roman" w:hAnsi="Times New Roman"/>
                <w:b/>
                <w:bCs/>
              </w:rPr>
            </w:pPr>
            <w:r w:rsidRPr="00696D0E">
              <w:rPr>
                <w:rFonts w:ascii="Times New Roman" w:eastAsia="Times New Roman" w:hAnsi="Times New Roman"/>
                <w:b/>
                <w:bCs/>
              </w:rPr>
              <w:t>Раздел</w:t>
            </w:r>
          </w:p>
        </w:tc>
        <w:tc>
          <w:tcPr>
            <w:tcW w:w="567" w:type="dxa"/>
            <w:gridSpan w:val="2"/>
            <w:vMerge w:val="restart"/>
            <w:textDirection w:val="btLr"/>
          </w:tcPr>
          <w:p w:rsidR="002A1994" w:rsidRPr="00696D0E" w:rsidRDefault="002A1994" w:rsidP="00841565">
            <w:pPr>
              <w:spacing w:after="0" w:line="240" w:lineRule="auto"/>
              <w:ind w:left="113" w:right="113"/>
              <w:jc w:val="center"/>
              <w:rPr>
                <w:rFonts w:ascii="Times New Roman" w:eastAsia="Times New Roman" w:hAnsi="Times New Roman"/>
                <w:b/>
                <w:bCs/>
              </w:rPr>
            </w:pPr>
            <w:r w:rsidRPr="00696D0E">
              <w:rPr>
                <w:rFonts w:ascii="Times New Roman" w:eastAsia="Times New Roman" w:hAnsi="Times New Roman"/>
                <w:b/>
                <w:bCs/>
              </w:rPr>
              <w:t>Класс</w:t>
            </w:r>
          </w:p>
        </w:tc>
        <w:tc>
          <w:tcPr>
            <w:tcW w:w="522" w:type="dxa"/>
            <w:vMerge w:val="restart"/>
            <w:textDirection w:val="btLr"/>
          </w:tcPr>
          <w:p w:rsidR="002A1994" w:rsidRPr="00696D0E" w:rsidRDefault="002A1994" w:rsidP="00841565">
            <w:pPr>
              <w:spacing w:after="0" w:line="240" w:lineRule="auto"/>
              <w:ind w:left="113" w:right="113"/>
              <w:jc w:val="center"/>
              <w:rPr>
                <w:rFonts w:ascii="Times New Roman" w:eastAsia="Times New Roman" w:hAnsi="Times New Roman"/>
                <w:b/>
                <w:bCs/>
              </w:rPr>
            </w:pPr>
            <w:r w:rsidRPr="00696D0E">
              <w:rPr>
                <w:rFonts w:ascii="Times New Roman" w:eastAsia="Times New Roman" w:hAnsi="Times New Roman"/>
                <w:b/>
                <w:bCs/>
              </w:rPr>
              <w:t>Класс</w:t>
            </w:r>
          </w:p>
        </w:tc>
        <w:tc>
          <w:tcPr>
            <w:tcW w:w="5953" w:type="dxa"/>
            <w:gridSpan w:val="2"/>
            <w:vMerge w:val="restart"/>
          </w:tcPr>
          <w:p w:rsidR="002A1994" w:rsidRPr="00696D0E" w:rsidRDefault="002A1994" w:rsidP="00841565">
            <w:pPr>
              <w:spacing w:after="0" w:line="240" w:lineRule="auto"/>
              <w:jc w:val="center"/>
              <w:rPr>
                <w:rFonts w:ascii="Times New Roman" w:eastAsia="Times New Roman" w:hAnsi="Times New Roman"/>
                <w:b/>
                <w:bCs/>
              </w:rPr>
            </w:pPr>
            <w:r w:rsidRPr="00696D0E">
              <w:rPr>
                <w:rFonts w:ascii="Times New Roman" w:eastAsia="Times New Roman" w:hAnsi="Times New Roman"/>
                <w:b/>
                <w:bCs/>
                <w:lang w:eastAsia="ru-RU"/>
              </w:rPr>
              <w:t>Содержание</w:t>
            </w:r>
          </w:p>
        </w:tc>
      </w:tr>
      <w:tr w:rsidR="002A1994" w:rsidRPr="00841565" w:rsidTr="002A1994">
        <w:trPr>
          <w:trHeight w:val="537"/>
        </w:trPr>
        <w:tc>
          <w:tcPr>
            <w:tcW w:w="1888" w:type="dxa"/>
            <w:gridSpan w:val="2"/>
            <w:vMerge/>
            <w:vAlign w:val="center"/>
          </w:tcPr>
          <w:p w:rsidR="002A1994" w:rsidRPr="00696D0E" w:rsidRDefault="002A1994" w:rsidP="00841565">
            <w:pPr>
              <w:spacing w:after="0" w:line="240" w:lineRule="auto"/>
              <w:rPr>
                <w:rFonts w:ascii="Times New Roman" w:eastAsia="Times New Roman" w:hAnsi="Times New Roman"/>
                <w:b/>
                <w:bCs/>
              </w:rPr>
            </w:pPr>
          </w:p>
        </w:tc>
        <w:tc>
          <w:tcPr>
            <w:tcW w:w="567" w:type="dxa"/>
            <w:gridSpan w:val="2"/>
            <w:vMerge/>
            <w:vAlign w:val="center"/>
          </w:tcPr>
          <w:p w:rsidR="002A1994" w:rsidRPr="00696D0E" w:rsidRDefault="002A1994" w:rsidP="00841565">
            <w:pPr>
              <w:spacing w:after="0" w:line="240" w:lineRule="auto"/>
              <w:rPr>
                <w:rFonts w:ascii="Times New Roman" w:eastAsia="Times New Roman" w:hAnsi="Times New Roman"/>
                <w:b/>
                <w:bCs/>
              </w:rPr>
            </w:pPr>
          </w:p>
        </w:tc>
        <w:tc>
          <w:tcPr>
            <w:tcW w:w="522" w:type="dxa"/>
            <w:vMerge/>
            <w:vAlign w:val="center"/>
          </w:tcPr>
          <w:p w:rsidR="002A1994" w:rsidRPr="00696D0E" w:rsidRDefault="002A1994" w:rsidP="00841565">
            <w:pPr>
              <w:spacing w:after="0" w:line="240" w:lineRule="auto"/>
              <w:rPr>
                <w:rFonts w:ascii="Times New Roman" w:eastAsia="Times New Roman" w:hAnsi="Times New Roman"/>
                <w:b/>
                <w:bCs/>
              </w:rPr>
            </w:pPr>
          </w:p>
        </w:tc>
        <w:tc>
          <w:tcPr>
            <w:tcW w:w="5953" w:type="dxa"/>
            <w:gridSpan w:val="2"/>
            <w:vMerge/>
            <w:vAlign w:val="center"/>
          </w:tcPr>
          <w:p w:rsidR="002A1994" w:rsidRPr="00696D0E" w:rsidRDefault="002A1994" w:rsidP="00841565">
            <w:pPr>
              <w:spacing w:after="0" w:line="240" w:lineRule="auto"/>
              <w:rPr>
                <w:rFonts w:ascii="Times New Roman" w:eastAsia="Times New Roman" w:hAnsi="Times New Roman"/>
                <w:b/>
                <w:bCs/>
              </w:rPr>
            </w:pPr>
          </w:p>
        </w:tc>
      </w:tr>
      <w:tr w:rsidR="002A1994" w:rsidRPr="00841565" w:rsidTr="002A1994">
        <w:trPr>
          <w:trHeight w:val="402"/>
        </w:trPr>
        <w:tc>
          <w:tcPr>
            <w:tcW w:w="1888" w:type="dxa"/>
            <w:gridSpan w:val="2"/>
          </w:tcPr>
          <w:p w:rsidR="002A1994" w:rsidRPr="00696D0E" w:rsidRDefault="002A1994" w:rsidP="00841565">
            <w:pPr>
              <w:spacing w:after="0" w:line="240" w:lineRule="auto"/>
              <w:jc w:val="center"/>
              <w:rPr>
                <w:rFonts w:ascii="Times New Roman" w:eastAsia="Times New Roman" w:hAnsi="Times New Roman"/>
              </w:rPr>
            </w:pPr>
          </w:p>
        </w:tc>
        <w:tc>
          <w:tcPr>
            <w:tcW w:w="567" w:type="dxa"/>
            <w:gridSpan w:val="2"/>
          </w:tcPr>
          <w:p w:rsidR="002A1994" w:rsidRPr="00696D0E" w:rsidRDefault="002A1994" w:rsidP="00841565">
            <w:pPr>
              <w:spacing w:after="0" w:line="240" w:lineRule="auto"/>
              <w:jc w:val="center"/>
              <w:rPr>
                <w:rFonts w:ascii="Times New Roman" w:eastAsia="Times New Roman" w:hAnsi="Times New Roman"/>
              </w:rPr>
            </w:pPr>
            <w:r w:rsidRPr="00696D0E">
              <w:rPr>
                <w:rFonts w:ascii="Times New Roman" w:eastAsia="Times New Roman" w:hAnsi="Times New Roman"/>
              </w:rPr>
              <w:t>8</w:t>
            </w:r>
          </w:p>
        </w:tc>
        <w:tc>
          <w:tcPr>
            <w:tcW w:w="522" w:type="dxa"/>
          </w:tcPr>
          <w:p w:rsidR="002A1994" w:rsidRPr="00696D0E" w:rsidRDefault="002A1994" w:rsidP="00841565">
            <w:pPr>
              <w:spacing w:after="0" w:line="240" w:lineRule="auto"/>
              <w:jc w:val="center"/>
              <w:rPr>
                <w:rFonts w:ascii="Times New Roman" w:eastAsia="Times New Roman" w:hAnsi="Times New Roman"/>
              </w:rPr>
            </w:pPr>
            <w:r w:rsidRPr="00696D0E">
              <w:rPr>
                <w:rFonts w:ascii="Times New Roman" w:eastAsia="Times New Roman" w:hAnsi="Times New Roman"/>
              </w:rPr>
              <w:t>9</w:t>
            </w:r>
          </w:p>
        </w:tc>
        <w:tc>
          <w:tcPr>
            <w:tcW w:w="5953" w:type="dxa"/>
            <w:gridSpan w:val="2"/>
          </w:tcPr>
          <w:p w:rsidR="002A1994" w:rsidRPr="00696D0E" w:rsidRDefault="002A1994" w:rsidP="00841565">
            <w:pPr>
              <w:spacing w:after="0" w:line="240" w:lineRule="auto"/>
              <w:jc w:val="center"/>
              <w:rPr>
                <w:rFonts w:ascii="Times New Roman" w:eastAsia="Times New Roman" w:hAnsi="Times New Roman"/>
              </w:rPr>
            </w:pPr>
          </w:p>
        </w:tc>
      </w:tr>
      <w:tr w:rsidR="002A1994" w:rsidRPr="00841565" w:rsidTr="002A1994">
        <w:tc>
          <w:tcPr>
            <w:tcW w:w="8930" w:type="dxa"/>
            <w:gridSpan w:val="7"/>
          </w:tcPr>
          <w:p w:rsidR="002A1994" w:rsidRPr="00696D0E" w:rsidRDefault="002A1994" w:rsidP="00841565">
            <w:pPr>
              <w:spacing w:after="0" w:line="240" w:lineRule="auto"/>
              <w:ind w:firstLine="709"/>
              <w:jc w:val="both"/>
              <w:rPr>
                <w:rFonts w:ascii="Times New Roman" w:eastAsia="Times New Roman" w:hAnsi="Times New Roman"/>
                <w:b/>
                <w:bCs/>
                <w:lang w:eastAsia="ru-RU"/>
              </w:rPr>
            </w:pPr>
            <w:r w:rsidRPr="00696D0E">
              <w:rPr>
                <w:rFonts w:ascii="Times New Roman" w:eastAsia="Times New Roman" w:hAnsi="Times New Roman"/>
                <w:b/>
                <w:bCs/>
                <w:lang w:eastAsia="ru-RU"/>
              </w:rPr>
              <w:t>1. Основы безопасности личности, общества и государства</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tabs>
                <w:tab w:val="left" w:pos="426"/>
              </w:tabs>
              <w:spacing w:after="0" w:line="240" w:lineRule="auto"/>
              <w:jc w:val="both"/>
              <w:rPr>
                <w:rFonts w:ascii="Times New Roman" w:eastAsia="Times New Roman" w:hAnsi="Times New Roman"/>
                <w:b/>
                <w:bCs/>
                <w:shd w:val="clear" w:color="auto" w:fill="FFFFFF"/>
                <w:lang w:eastAsia="ru-RU"/>
              </w:rPr>
            </w:pPr>
            <w:r w:rsidRPr="00696D0E">
              <w:rPr>
                <w:rFonts w:ascii="Times New Roman" w:eastAsia="Times New Roman" w:hAnsi="Times New Roman"/>
                <w:b/>
                <w:bCs/>
                <w:shd w:val="clear" w:color="auto" w:fill="FFFFFF"/>
                <w:lang w:eastAsia="ru-RU"/>
              </w:rPr>
              <w:t xml:space="preserve">1.1 Основы комплексной безопасности </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c>
          <w:tcPr>
            <w:tcW w:w="585" w:type="dxa"/>
            <w:gridSpan w:val="2"/>
          </w:tcPr>
          <w:p w:rsidR="002A1994" w:rsidRPr="00696D0E" w:rsidRDefault="002A1994" w:rsidP="00841565">
            <w:pPr>
              <w:spacing w:after="0" w:line="240" w:lineRule="auto"/>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34</w:t>
            </w:r>
          </w:p>
          <w:p w:rsidR="002A1994" w:rsidRPr="00696D0E" w:rsidRDefault="002A1994" w:rsidP="00841565">
            <w:pPr>
              <w:widowControl w:val="0"/>
              <w:spacing w:after="0" w:line="240" w:lineRule="auto"/>
              <w:jc w:val="both"/>
              <w:rPr>
                <w:rFonts w:ascii="Times New Roman" w:eastAsia="Times New Roman" w:hAnsi="Times New Roman"/>
                <w:shd w:val="clear" w:color="auto" w:fill="FFFFFF"/>
                <w:lang w:bidi="hi-IN"/>
              </w:rPr>
            </w:pPr>
          </w:p>
        </w:tc>
        <w:tc>
          <w:tcPr>
            <w:tcW w:w="538" w:type="dxa"/>
            <w:gridSpan w:val="2"/>
          </w:tcPr>
          <w:p w:rsidR="002A1994" w:rsidRPr="00696D0E" w:rsidRDefault="002A1994" w:rsidP="00841565">
            <w:pPr>
              <w:spacing w:after="0" w:line="240" w:lineRule="auto"/>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_</w:t>
            </w:r>
          </w:p>
          <w:p w:rsidR="002A1994" w:rsidRPr="00696D0E" w:rsidRDefault="002A1994" w:rsidP="00841565">
            <w:pPr>
              <w:widowControl w:val="0"/>
              <w:spacing w:after="0" w:line="240" w:lineRule="auto"/>
              <w:jc w:val="both"/>
              <w:rPr>
                <w:rFonts w:ascii="Times New Roman" w:eastAsia="Times New Roman" w:hAnsi="Times New Roman"/>
                <w:shd w:val="clear" w:color="auto" w:fill="FFFFFF"/>
                <w:lang w:bidi="hi-IN"/>
              </w:rPr>
            </w:pPr>
          </w:p>
        </w:tc>
        <w:tc>
          <w:tcPr>
            <w:tcW w:w="5953" w:type="dxa"/>
            <w:gridSpan w:val="2"/>
          </w:tcPr>
          <w:p w:rsidR="002A1994" w:rsidRPr="00696D0E" w:rsidRDefault="002A1994" w:rsidP="00841565">
            <w:pPr>
              <w:spacing w:after="0" w:line="240" w:lineRule="auto"/>
              <w:ind w:firstLine="709"/>
              <w:jc w:val="both"/>
              <w:rPr>
                <w:rFonts w:ascii="Times New Roman" w:eastAsia="Times New Roman" w:hAnsi="Times New Roman"/>
                <w:i/>
                <w:lang w:eastAsia="ru-RU"/>
              </w:rPr>
            </w:pPr>
            <w:r w:rsidRPr="00696D0E">
              <w:rPr>
                <w:rFonts w:ascii="Times New Roman" w:eastAsia="Times New Roman" w:hAnsi="Times New Roman"/>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w:t>
            </w:r>
            <w:r w:rsidRPr="00696D0E">
              <w:rPr>
                <w:rFonts w:ascii="Times New Roman" w:eastAsia="Times New Roman" w:hAnsi="Times New Roman"/>
                <w:lang w:eastAsia="ru-RU"/>
              </w:rPr>
              <w:lastRenderedPageBreak/>
              <w:t xml:space="preserve">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96D0E">
              <w:rPr>
                <w:rFonts w:ascii="Times New Roman" w:eastAsia="Times New Roman" w:hAnsi="Times New Roman"/>
                <w:i/>
                <w:lang w:eastAsia="ru-RU"/>
              </w:rPr>
              <w:t>Средства индивидуальной защиты велосипедиста.</w:t>
            </w:r>
            <w:r w:rsidRPr="00696D0E">
              <w:rPr>
                <w:rFonts w:ascii="Times New Roman" w:eastAsia="Times New Roman" w:hAnsi="Times New Roman"/>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696D0E">
              <w:rPr>
                <w:rFonts w:ascii="Times New Roman" w:eastAsia="Times New Roman" w:hAnsi="Times New Roman"/>
                <w:i/>
                <w:lang w:eastAsia="ru-RU"/>
              </w:rPr>
              <w:t>и поездках.</w:t>
            </w:r>
            <w:r w:rsidRPr="00696D0E">
              <w:rPr>
                <w:rFonts w:ascii="Times New Roman" w:eastAsia="Times New Roman" w:hAnsi="Times New Roman"/>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96D0E">
              <w:rPr>
                <w:rFonts w:ascii="Times New Roman" w:eastAsia="Times New Roman" w:hAnsi="Times New Roman"/>
                <w:i/>
                <w:lang w:eastAsia="ru-RU"/>
              </w:rPr>
              <w:t>самозащита покупателя</w:t>
            </w:r>
            <w:r w:rsidRPr="00696D0E">
              <w:rPr>
                <w:rFonts w:ascii="Times New Roman" w:eastAsia="Times New Roman" w:hAnsi="Times New Roman"/>
                <w:lang w:eastAsia="ru-RU"/>
              </w:rPr>
              <w:t xml:space="preserve">). Элементарные способы самозащиты. </w:t>
            </w:r>
            <w:r w:rsidRPr="00696D0E">
              <w:rPr>
                <w:rFonts w:ascii="Times New Roman" w:eastAsia="Times New Roman" w:hAnsi="Times New Roman"/>
                <w:i/>
                <w:lang w:eastAsia="ru-RU"/>
              </w:rPr>
              <w:t>Информационная безопасность подростка.</w:t>
            </w:r>
          </w:p>
          <w:p w:rsidR="002A1994" w:rsidRPr="00696D0E" w:rsidRDefault="002A1994" w:rsidP="00841565">
            <w:pPr>
              <w:spacing w:after="0" w:line="240" w:lineRule="auto"/>
              <w:rPr>
                <w:rFonts w:ascii="Times New Roman" w:eastAsia="Times New Roman" w:hAnsi="Times New Roman"/>
                <w:shd w:val="clear" w:color="auto" w:fill="FFFFFF"/>
                <w:lang w:bidi="hi-IN"/>
              </w:rPr>
            </w:pPr>
          </w:p>
          <w:p w:rsidR="002A1994" w:rsidRPr="00696D0E" w:rsidRDefault="002A1994" w:rsidP="00841565">
            <w:pPr>
              <w:widowControl w:val="0"/>
              <w:spacing w:after="0" w:line="240" w:lineRule="auto"/>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tabs>
                <w:tab w:val="left" w:pos="426"/>
              </w:tabs>
              <w:spacing w:after="0" w:line="240" w:lineRule="auto"/>
              <w:jc w:val="both"/>
              <w:rPr>
                <w:rFonts w:ascii="Times New Roman" w:eastAsia="Times New Roman" w:hAnsi="Times New Roman"/>
                <w:lang w:eastAsia="ru-RU"/>
              </w:rPr>
            </w:pPr>
            <w:r w:rsidRPr="00696D0E">
              <w:rPr>
                <w:rFonts w:ascii="Times New Roman" w:eastAsia="Times New Roman" w:hAnsi="Times New Roman"/>
                <w:b/>
                <w:lang w:eastAsia="ru-RU"/>
              </w:rPr>
              <w:lastRenderedPageBreak/>
              <w:t xml:space="preserve">1.2 Защита населения Российской Федерации от чрезвычайных </w:t>
            </w:r>
            <w:r w:rsidRPr="00696D0E">
              <w:rPr>
                <w:rFonts w:ascii="Times New Roman" w:eastAsia="Times New Roman" w:hAnsi="Times New Roman"/>
                <w:b/>
                <w:bCs/>
                <w:shd w:val="clear" w:color="auto" w:fill="FFFFFF"/>
                <w:lang w:eastAsia="ru-RU"/>
              </w:rPr>
              <w:t>ситуаций</w:t>
            </w:r>
          </w:p>
          <w:p w:rsidR="002A1994" w:rsidRPr="00696D0E" w:rsidRDefault="002A1994" w:rsidP="00841565">
            <w:pPr>
              <w:widowControl w:val="0"/>
              <w:tabs>
                <w:tab w:val="left" w:pos="1905"/>
              </w:tabs>
              <w:spacing w:after="0" w:line="240" w:lineRule="auto"/>
              <w:ind w:firstLine="480"/>
              <w:jc w:val="both"/>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ab/>
            </w:r>
          </w:p>
        </w:tc>
        <w:tc>
          <w:tcPr>
            <w:tcW w:w="585"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_</w:t>
            </w:r>
          </w:p>
        </w:tc>
        <w:tc>
          <w:tcPr>
            <w:tcW w:w="538"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6</w:t>
            </w:r>
          </w:p>
        </w:tc>
        <w:tc>
          <w:tcPr>
            <w:tcW w:w="5953" w:type="dxa"/>
            <w:gridSpan w:val="2"/>
          </w:tcPr>
          <w:p w:rsidR="002A1994" w:rsidRPr="00696D0E" w:rsidRDefault="002A1994" w:rsidP="00841565">
            <w:pPr>
              <w:spacing w:after="0" w:line="240" w:lineRule="auto"/>
              <w:ind w:firstLine="709"/>
              <w:jc w:val="both"/>
              <w:rPr>
                <w:rFonts w:ascii="Times New Roman" w:eastAsia="Times New Roman" w:hAnsi="Times New Roman"/>
                <w:lang w:eastAsia="ru-RU"/>
              </w:rPr>
            </w:pPr>
            <w:r w:rsidRPr="00696D0E">
              <w:rPr>
                <w:rFonts w:ascii="Times New Roman" w:eastAsia="Times New Roman" w:hAnsi="Times New Roman"/>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tabs>
                <w:tab w:val="left" w:pos="426"/>
              </w:tabs>
              <w:spacing w:after="0" w:line="240" w:lineRule="auto"/>
              <w:jc w:val="both"/>
              <w:rPr>
                <w:rFonts w:ascii="Times New Roman" w:eastAsia="Times New Roman" w:hAnsi="Times New Roman"/>
                <w:bCs/>
                <w:shd w:val="clear" w:color="auto" w:fill="FFFFFF"/>
                <w:lang w:eastAsia="ru-RU"/>
              </w:rPr>
            </w:pPr>
            <w:r w:rsidRPr="00696D0E">
              <w:rPr>
                <w:rFonts w:ascii="Times New Roman" w:eastAsia="Times New Roman" w:hAnsi="Times New Roman"/>
                <w:b/>
                <w:bCs/>
                <w:lang w:eastAsia="ru-RU"/>
              </w:rPr>
              <w:t>1.3 Основы противодействия терроризму, экстремизму и наркотизму в Российской Федерации</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c>
          <w:tcPr>
            <w:tcW w:w="585"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_</w:t>
            </w:r>
          </w:p>
        </w:tc>
        <w:tc>
          <w:tcPr>
            <w:tcW w:w="538"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10</w:t>
            </w:r>
          </w:p>
        </w:tc>
        <w:tc>
          <w:tcPr>
            <w:tcW w:w="5953" w:type="dxa"/>
            <w:gridSpan w:val="2"/>
          </w:tcPr>
          <w:p w:rsidR="002A1994" w:rsidRPr="00696D0E" w:rsidRDefault="002A1994" w:rsidP="00841565">
            <w:pPr>
              <w:tabs>
                <w:tab w:val="left" w:pos="0"/>
              </w:tabs>
              <w:spacing w:after="0" w:line="240" w:lineRule="auto"/>
              <w:ind w:firstLine="709"/>
              <w:jc w:val="both"/>
              <w:rPr>
                <w:rFonts w:ascii="Times New Roman" w:eastAsia="Times New Roman" w:hAnsi="Times New Roman"/>
                <w:lang w:eastAsia="ru-RU"/>
              </w:rPr>
            </w:pPr>
            <w:r w:rsidRPr="00696D0E">
              <w:rPr>
                <w:rFonts w:ascii="Times New Roman" w:eastAsia="Times New Roman" w:hAnsi="Times New Roman"/>
                <w:lang w:eastAsia="ru-RU"/>
              </w:rPr>
              <w:t xml:space="preserve">Терроризм, экстремизм, наркотизм - сущность и угрозы безопасности личности и общества. </w:t>
            </w:r>
            <w:r w:rsidRPr="00696D0E">
              <w:rPr>
                <w:rFonts w:ascii="Times New Roman" w:eastAsia="Times New Roman" w:hAnsi="Times New Roman"/>
                <w:i/>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96D0E">
              <w:rPr>
                <w:rFonts w:ascii="Times New Roman" w:eastAsia="Times New Roman" w:hAnsi="Times New Roman"/>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8930" w:type="dxa"/>
            <w:gridSpan w:val="7"/>
          </w:tcPr>
          <w:p w:rsidR="002A1994" w:rsidRPr="00696D0E" w:rsidRDefault="002A1994" w:rsidP="00841565">
            <w:pPr>
              <w:spacing w:after="0" w:line="240" w:lineRule="auto"/>
              <w:ind w:firstLine="709"/>
              <w:jc w:val="both"/>
              <w:rPr>
                <w:rFonts w:ascii="Times New Roman" w:eastAsia="Times New Roman" w:hAnsi="Times New Roman"/>
                <w:b/>
                <w:bCs/>
                <w:lang w:eastAsia="ru-RU"/>
              </w:rPr>
            </w:pPr>
            <w:r w:rsidRPr="00696D0E">
              <w:rPr>
                <w:rFonts w:ascii="Times New Roman" w:eastAsia="Times New Roman" w:hAnsi="Times New Roman"/>
                <w:b/>
                <w:bCs/>
                <w:lang w:eastAsia="ru-RU"/>
              </w:rPr>
              <w:t>2. Основы медицинских знаний и здорового образа жизни</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tabs>
                <w:tab w:val="left" w:pos="426"/>
              </w:tabs>
              <w:spacing w:after="0" w:line="240" w:lineRule="auto"/>
              <w:jc w:val="both"/>
              <w:rPr>
                <w:rFonts w:ascii="Times New Roman" w:eastAsia="Times New Roman" w:hAnsi="Times New Roman"/>
                <w:b/>
                <w:bCs/>
                <w:lang w:eastAsia="ru-RU"/>
              </w:rPr>
            </w:pPr>
            <w:r w:rsidRPr="00696D0E">
              <w:rPr>
                <w:rFonts w:ascii="Times New Roman" w:eastAsia="Times New Roman" w:hAnsi="Times New Roman"/>
                <w:b/>
                <w:bCs/>
                <w:lang w:eastAsia="ru-RU"/>
              </w:rPr>
              <w:t>2.1 Основы здорового образа жизни</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c>
          <w:tcPr>
            <w:tcW w:w="585"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_</w:t>
            </w:r>
          </w:p>
        </w:tc>
        <w:tc>
          <w:tcPr>
            <w:tcW w:w="600" w:type="dxa"/>
            <w:gridSpan w:val="3"/>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8</w:t>
            </w: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9</w:t>
            </w:r>
          </w:p>
        </w:tc>
        <w:tc>
          <w:tcPr>
            <w:tcW w:w="5891" w:type="dxa"/>
          </w:tcPr>
          <w:p w:rsidR="002A1994" w:rsidRPr="00696D0E" w:rsidRDefault="002A1994" w:rsidP="00841565">
            <w:pPr>
              <w:spacing w:after="0" w:line="240" w:lineRule="auto"/>
              <w:ind w:firstLine="709"/>
              <w:jc w:val="both"/>
              <w:rPr>
                <w:rFonts w:ascii="Times New Roman" w:eastAsia="Times New Roman" w:hAnsi="Times New Roman"/>
                <w:bCs/>
                <w:lang w:eastAsia="ru-RU"/>
              </w:rPr>
            </w:pPr>
            <w:r w:rsidRPr="00696D0E">
              <w:rPr>
                <w:rFonts w:ascii="Times New Roman" w:eastAsia="Times New Roman" w:hAnsi="Times New Roman"/>
                <w:bCs/>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w:t>
            </w:r>
            <w:r w:rsidRPr="00696D0E">
              <w:rPr>
                <w:rFonts w:ascii="Times New Roman" w:eastAsia="Times New Roman" w:hAnsi="Times New Roman"/>
                <w:bCs/>
                <w:lang w:eastAsia="ru-RU"/>
              </w:rPr>
              <w:lastRenderedPageBreak/>
              <w:t xml:space="preserve">их факторов. </w:t>
            </w:r>
            <w:r w:rsidRPr="00696D0E">
              <w:rPr>
                <w:rFonts w:ascii="Times New Roman" w:eastAsia="Times New Roman" w:hAnsi="Times New Roman"/>
                <w:bCs/>
                <w:i/>
                <w:lang w:eastAsia="ru-RU"/>
              </w:rPr>
              <w:t>Семья в современном обществе. Права и обязанности супругов. Защита прав ребенка.</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tabs>
                <w:tab w:val="left" w:pos="426"/>
              </w:tabs>
              <w:spacing w:after="0" w:line="240" w:lineRule="auto"/>
              <w:jc w:val="both"/>
              <w:rPr>
                <w:rFonts w:ascii="Times New Roman" w:eastAsia="Times New Roman" w:hAnsi="Times New Roman"/>
                <w:b/>
                <w:bCs/>
                <w:lang w:eastAsia="ru-RU"/>
              </w:rPr>
            </w:pPr>
            <w:r w:rsidRPr="00696D0E">
              <w:rPr>
                <w:rFonts w:ascii="Times New Roman" w:eastAsia="Times New Roman" w:hAnsi="Times New Roman"/>
                <w:b/>
                <w:bCs/>
                <w:lang w:eastAsia="ru-RU"/>
              </w:rPr>
              <w:lastRenderedPageBreak/>
              <w:t>2.2 Основы медицинских знаний и оказание первой помощи</w:t>
            </w: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c>
          <w:tcPr>
            <w:tcW w:w="585"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841565">
            <w:pPr>
              <w:spacing w:after="0" w:line="240" w:lineRule="auto"/>
              <w:rPr>
                <w:rFonts w:ascii="Times New Roman" w:eastAsia="Times New Roman" w:hAnsi="Times New Roman"/>
                <w:lang w:bidi="hi-IN"/>
              </w:rPr>
            </w:pPr>
            <w:r w:rsidRPr="00696D0E">
              <w:rPr>
                <w:rFonts w:ascii="Times New Roman" w:eastAsia="Times New Roman" w:hAnsi="Times New Roman"/>
                <w:lang w:bidi="hi-IN"/>
              </w:rPr>
              <w:t>-</w:t>
            </w:r>
          </w:p>
        </w:tc>
        <w:tc>
          <w:tcPr>
            <w:tcW w:w="600" w:type="dxa"/>
            <w:gridSpan w:val="3"/>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p w:rsidR="002A1994" w:rsidRPr="00696D0E" w:rsidRDefault="002A1994" w:rsidP="00DE6913">
            <w:pPr>
              <w:spacing w:after="0" w:line="240" w:lineRule="auto"/>
              <w:rPr>
                <w:rFonts w:ascii="Times New Roman" w:eastAsia="Times New Roman" w:hAnsi="Times New Roman"/>
                <w:lang w:bidi="hi-IN"/>
              </w:rPr>
            </w:pPr>
            <w:r w:rsidRPr="00696D0E">
              <w:rPr>
                <w:rFonts w:ascii="Times New Roman" w:eastAsia="Times New Roman" w:hAnsi="Times New Roman"/>
                <w:lang w:bidi="hi-IN"/>
              </w:rPr>
              <w:t>9</w:t>
            </w:r>
          </w:p>
        </w:tc>
        <w:tc>
          <w:tcPr>
            <w:tcW w:w="5891" w:type="dxa"/>
          </w:tcPr>
          <w:p w:rsidR="002A1994" w:rsidRPr="00696D0E" w:rsidRDefault="002A1994" w:rsidP="00841565">
            <w:pPr>
              <w:spacing w:after="0" w:line="240" w:lineRule="auto"/>
              <w:ind w:firstLine="709"/>
              <w:jc w:val="both"/>
              <w:rPr>
                <w:rFonts w:ascii="Times New Roman" w:eastAsia="Times New Roman" w:hAnsi="Times New Roman"/>
                <w:lang w:eastAsia="ru-RU"/>
              </w:rPr>
            </w:pPr>
            <w:r w:rsidRPr="00696D0E">
              <w:rPr>
                <w:rFonts w:ascii="Times New Roman" w:eastAsia="Times New Roman" w:hAnsi="Times New Roman"/>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696D0E">
              <w:rPr>
                <w:rFonts w:ascii="Times New Roman" w:eastAsia="Times New Roman" w:hAnsi="Times New Roman"/>
                <w:i/>
                <w:lang w:eastAsia="ru-RU"/>
              </w:rPr>
              <w:t>Основные неинфекционные и инфекционные заболевания, их профилактика</w:t>
            </w:r>
            <w:r w:rsidRPr="00696D0E">
              <w:rPr>
                <w:rFonts w:ascii="Times New Roman" w:eastAsia="Times New Roman" w:hAnsi="Times New Roman"/>
                <w:lang w:eastAsia="ru-RU"/>
              </w:rPr>
              <w:t>. Первая помощь при отравлениях. Первая помощь при тепловом (солнечном) ударе. Первая помощь при укусе насекомых и змей.</w:t>
            </w:r>
            <w:r w:rsidRPr="00696D0E">
              <w:rPr>
                <w:rFonts w:ascii="Times New Roman" w:eastAsia="Times New Roman" w:hAnsi="Times New Roman"/>
                <w:i/>
                <w:lang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A1994" w:rsidRPr="00696D0E" w:rsidRDefault="002A1994" w:rsidP="00841565">
            <w:pPr>
              <w:spacing w:after="0" w:line="240" w:lineRule="auto"/>
              <w:ind w:firstLine="709"/>
              <w:jc w:val="both"/>
              <w:rPr>
                <w:rFonts w:ascii="Times New Roman" w:eastAsia="Times New Roman" w:hAnsi="Times New Roman"/>
                <w:lang w:eastAsia="ru-RU"/>
              </w:rPr>
            </w:pPr>
          </w:p>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r w:rsidR="002A1994" w:rsidRPr="00841565" w:rsidTr="002A1994">
        <w:tc>
          <w:tcPr>
            <w:tcW w:w="1854" w:type="dxa"/>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ВСЕГО</w:t>
            </w:r>
          </w:p>
        </w:tc>
        <w:tc>
          <w:tcPr>
            <w:tcW w:w="585" w:type="dxa"/>
            <w:gridSpan w:val="2"/>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334</w:t>
            </w:r>
          </w:p>
        </w:tc>
        <w:tc>
          <w:tcPr>
            <w:tcW w:w="600" w:type="dxa"/>
            <w:gridSpan w:val="3"/>
          </w:tcPr>
          <w:p w:rsidR="002A1994" w:rsidRPr="00696D0E" w:rsidRDefault="002A1994" w:rsidP="00DE6913">
            <w:pPr>
              <w:widowControl w:val="0"/>
              <w:spacing w:after="0" w:line="240" w:lineRule="auto"/>
              <w:ind w:firstLine="480"/>
              <w:jc w:val="both"/>
              <w:rPr>
                <w:rFonts w:ascii="Times New Roman" w:eastAsia="Times New Roman" w:hAnsi="Times New Roman"/>
                <w:shd w:val="clear" w:color="auto" w:fill="FFFFFF"/>
                <w:lang w:bidi="hi-IN"/>
              </w:rPr>
            </w:pPr>
            <w:r w:rsidRPr="00696D0E">
              <w:rPr>
                <w:rFonts w:ascii="Times New Roman" w:eastAsia="Times New Roman" w:hAnsi="Times New Roman"/>
                <w:shd w:val="clear" w:color="auto" w:fill="FFFFFF"/>
                <w:lang w:bidi="hi-IN"/>
              </w:rPr>
              <w:t>334</w:t>
            </w:r>
          </w:p>
        </w:tc>
        <w:tc>
          <w:tcPr>
            <w:tcW w:w="5891" w:type="dxa"/>
          </w:tcPr>
          <w:p w:rsidR="002A1994" w:rsidRPr="00696D0E" w:rsidRDefault="002A1994" w:rsidP="00841565">
            <w:pPr>
              <w:widowControl w:val="0"/>
              <w:spacing w:after="0" w:line="240" w:lineRule="auto"/>
              <w:ind w:firstLine="480"/>
              <w:jc w:val="both"/>
              <w:rPr>
                <w:rFonts w:ascii="Times New Roman" w:eastAsia="Times New Roman" w:hAnsi="Times New Roman"/>
                <w:shd w:val="clear" w:color="auto" w:fill="FFFFFF"/>
                <w:lang w:bidi="hi-IN"/>
              </w:rPr>
            </w:pPr>
          </w:p>
        </w:tc>
      </w:tr>
    </w:tbl>
    <w:p w:rsidR="00E72FEE" w:rsidRPr="00E72FEE" w:rsidRDefault="00E72FEE" w:rsidP="00E72FEE">
      <w:bookmarkStart w:id="235" w:name="page59"/>
      <w:bookmarkStart w:id="236" w:name="page63"/>
      <w:bookmarkEnd w:id="235"/>
      <w:bookmarkEnd w:id="236"/>
    </w:p>
    <w:p w:rsidR="0022141D" w:rsidRDefault="00655C1B" w:rsidP="00693FF1">
      <w:pPr>
        <w:widowControl w:val="0"/>
        <w:autoSpaceDE w:val="0"/>
        <w:autoSpaceDN w:val="0"/>
        <w:adjustRightInd w:val="0"/>
        <w:spacing w:after="0" w:line="240" w:lineRule="auto"/>
        <w:jc w:val="both"/>
        <w:rPr>
          <w:rFonts w:ascii="Times New Roman" w:eastAsia="Times New Roman" w:hAnsi="Times New Roman"/>
          <w:b/>
          <w:sz w:val="28"/>
          <w:szCs w:val="28"/>
        </w:rPr>
      </w:pPr>
      <w:r w:rsidRPr="003F5A44">
        <w:rPr>
          <w:rFonts w:ascii="Times New Roman" w:eastAsia="Times New Roman" w:hAnsi="Times New Roman"/>
          <w:b/>
          <w:sz w:val="28"/>
          <w:szCs w:val="28"/>
        </w:rPr>
        <w:t>2.2.2.18.</w:t>
      </w:r>
      <w:r w:rsidR="00346F20">
        <w:rPr>
          <w:rFonts w:ascii="Times New Roman" w:eastAsia="Times New Roman" w:hAnsi="Times New Roman"/>
          <w:b/>
          <w:sz w:val="28"/>
          <w:szCs w:val="28"/>
        </w:rPr>
        <w:t xml:space="preserve"> </w:t>
      </w:r>
      <w:r w:rsidR="00836823" w:rsidRPr="003F5A44">
        <w:rPr>
          <w:rFonts w:ascii="Times New Roman" w:eastAsia="Times New Roman" w:hAnsi="Times New Roman"/>
          <w:b/>
          <w:sz w:val="28"/>
          <w:szCs w:val="28"/>
        </w:rPr>
        <w:t>Литературное краеведение</w:t>
      </w:r>
    </w:p>
    <w:p w:rsidR="00346F20" w:rsidRPr="00E0718C" w:rsidRDefault="00346F20" w:rsidP="00693FF1">
      <w:pPr>
        <w:widowControl w:val="0"/>
        <w:autoSpaceDE w:val="0"/>
        <w:autoSpaceDN w:val="0"/>
        <w:adjustRightInd w:val="0"/>
        <w:spacing w:after="0" w:line="240" w:lineRule="auto"/>
        <w:jc w:val="both"/>
        <w:rPr>
          <w:rFonts w:ascii="Times New Roman" w:eastAsia="Times New Roman" w:hAnsi="Times New Roman"/>
          <w:b/>
        </w:rPr>
      </w:pPr>
    </w:p>
    <w:p w:rsidR="0055172F" w:rsidRPr="00AA2D98" w:rsidRDefault="0055172F" w:rsidP="0055172F">
      <w:pPr>
        <w:spacing w:after="0" w:line="240" w:lineRule="auto"/>
        <w:ind w:firstLine="284"/>
        <w:jc w:val="both"/>
        <w:rPr>
          <w:rFonts w:ascii="Times New Roman" w:eastAsia="Times New Roman" w:hAnsi="Times New Roman"/>
          <w:shd w:val="clear" w:color="auto" w:fill="FFFFFF"/>
        </w:rPr>
      </w:pPr>
      <w:r w:rsidRPr="00AA2D98">
        <w:rPr>
          <w:rFonts w:ascii="Times New Roman" w:eastAsia="MS ??" w:hAnsi="Times New Roman"/>
          <w:lang w:eastAsia="ru-RU"/>
        </w:rPr>
        <w:t>Программа предмета «Литературное краеведение» для 5</w:t>
      </w:r>
      <w:r w:rsidR="00346F20">
        <w:rPr>
          <w:rFonts w:ascii="Times New Roman" w:eastAsia="MS ??" w:hAnsi="Times New Roman"/>
          <w:lang w:eastAsia="ru-RU"/>
        </w:rPr>
        <w:t xml:space="preserve"> </w:t>
      </w:r>
      <w:r w:rsidRPr="00AA2D98">
        <w:rPr>
          <w:rFonts w:ascii="Times New Roman" w:eastAsia="MS ??" w:hAnsi="Times New Roman"/>
          <w:lang w:eastAsia="ru-RU"/>
        </w:rPr>
        <w:t>-</w:t>
      </w:r>
      <w:r w:rsidR="00346F20">
        <w:rPr>
          <w:rFonts w:ascii="Times New Roman" w:eastAsia="MS ??" w:hAnsi="Times New Roman"/>
          <w:lang w:eastAsia="ru-RU"/>
        </w:rPr>
        <w:t xml:space="preserve"> </w:t>
      </w:r>
      <w:r w:rsidRPr="00AA2D98">
        <w:rPr>
          <w:rFonts w:ascii="Times New Roman" w:eastAsia="MS ??" w:hAnsi="Times New Roman"/>
          <w:lang w:eastAsia="ru-RU"/>
        </w:rPr>
        <w:t>7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w:t>
      </w:r>
      <w:r w:rsidR="000416AC" w:rsidRPr="00AA2D98">
        <w:rPr>
          <w:rFonts w:ascii="Times New Roman" w:eastAsia="MS ??" w:hAnsi="Times New Roman"/>
          <w:lang w:eastAsia="ru-RU"/>
        </w:rPr>
        <w:t xml:space="preserve">разования </w:t>
      </w:r>
      <w:r w:rsidR="00CC1938" w:rsidRPr="00CC1938">
        <w:rPr>
          <w:rFonts w:ascii="Times New Roman" w:eastAsia="MS ??" w:hAnsi="Times New Roman"/>
          <w:lang w:eastAsia="ru-RU"/>
        </w:rPr>
        <w:t xml:space="preserve">МОБУСОШ </w:t>
      </w:r>
      <w:r w:rsidR="00346F20">
        <w:rPr>
          <w:rFonts w:ascii="Times New Roman" w:eastAsia="MS ??" w:hAnsi="Times New Roman"/>
          <w:lang w:eastAsia="ru-RU"/>
        </w:rPr>
        <w:t>ст. Леонидовка</w:t>
      </w:r>
      <w:r w:rsidRPr="00AA2D98">
        <w:rPr>
          <w:rFonts w:ascii="Times New Roman" w:eastAsia="MS ??" w:hAnsi="Times New Roman"/>
          <w:lang w:eastAsia="ru-RU"/>
        </w:rPr>
        <w:t xml:space="preserve">, примерной программы по </w:t>
      </w:r>
      <w:r w:rsidR="00346F20">
        <w:rPr>
          <w:rFonts w:ascii="Times New Roman" w:eastAsia="MS ??" w:hAnsi="Times New Roman"/>
          <w:lang w:eastAsia="ru-RU"/>
        </w:rPr>
        <w:t>предмету</w:t>
      </w:r>
      <w:r w:rsidRPr="00AA2D98">
        <w:rPr>
          <w:rFonts w:ascii="Times New Roman" w:eastAsia="MS ??" w:hAnsi="Times New Roman"/>
          <w:lang w:eastAsia="ru-RU"/>
        </w:rPr>
        <w:t xml:space="preserve"> «Литературно</w:t>
      </w:r>
      <w:r w:rsidR="00346F20">
        <w:rPr>
          <w:rFonts w:ascii="Times New Roman" w:eastAsia="MS ??" w:hAnsi="Times New Roman"/>
          <w:lang w:eastAsia="ru-RU"/>
        </w:rPr>
        <w:t>е</w:t>
      </w:r>
      <w:r w:rsidRPr="00AA2D98">
        <w:rPr>
          <w:rFonts w:ascii="Times New Roman" w:eastAsia="MS ??" w:hAnsi="Times New Roman"/>
          <w:lang w:eastAsia="ru-RU"/>
        </w:rPr>
        <w:t xml:space="preserve"> краеведени</w:t>
      </w:r>
      <w:r w:rsidR="00346F20">
        <w:rPr>
          <w:rFonts w:ascii="Times New Roman" w:eastAsia="MS ??" w:hAnsi="Times New Roman"/>
          <w:lang w:eastAsia="ru-RU"/>
        </w:rPr>
        <w:t>е</w:t>
      </w:r>
      <w:r w:rsidRPr="00AA2D98">
        <w:rPr>
          <w:rFonts w:ascii="Times New Roman" w:eastAsia="MS ??" w:hAnsi="Times New Roman"/>
          <w:lang w:eastAsia="ru-RU"/>
        </w:rPr>
        <w:t>».</w:t>
      </w:r>
    </w:p>
    <w:p w:rsidR="0055172F" w:rsidRPr="00AA2D98" w:rsidRDefault="000416AC" w:rsidP="0055172F">
      <w:pPr>
        <w:spacing w:after="0" w:line="240" w:lineRule="auto"/>
        <w:ind w:firstLine="284"/>
        <w:jc w:val="both"/>
        <w:rPr>
          <w:rFonts w:ascii="Times New Roman" w:eastAsia="MS ??" w:hAnsi="Times New Roman"/>
          <w:lang w:eastAsia="ru-RU"/>
        </w:rPr>
      </w:pPr>
      <w:r w:rsidRPr="00AA2D98">
        <w:rPr>
          <w:rFonts w:ascii="Times New Roman" w:eastAsia="Times New Roman" w:hAnsi="Times New Roman"/>
          <w:shd w:val="clear" w:color="auto" w:fill="FFFFFF"/>
        </w:rPr>
        <w:t xml:space="preserve">Учебный план </w:t>
      </w:r>
      <w:r w:rsidR="00CC1938" w:rsidRPr="00CC1938">
        <w:rPr>
          <w:rFonts w:ascii="Times New Roman" w:eastAsia="Times New Roman" w:hAnsi="Times New Roman"/>
          <w:shd w:val="clear" w:color="auto" w:fill="FFFFFF"/>
        </w:rPr>
        <w:t xml:space="preserve">МОБУСОШ </w:t>
      </w:r>
      <w:r w:rsidR="00346F20">
        <w:rPr>
          <w:rFonts w:ascii="Times New Roman" w:eastAsia="Times New Roman" w:hAnsi="Times New Roman"/>
          <w:shd w:val="clear" w:color="auto" w:fill="FFFFFF"/>
        </w:rPr>
        <w:t>ст. Леонидовка</w:t>
      </w:r>
      <w:r w:rsidR="00CC1938" w:rsidRPr="00CC1938">
        <w:rPr>
          <w:rFonts w:ascii="Times New Roman" w:eastAsia="Times New Roman" w:hAnsi="Times New Roman"/>
          <w:shd w:val="clear" w:color="auto" w:fill="FFFFFF"/>
        </w:rPr>
        <w:t xml:space="preserve"> </w:t>
      </w:r>
      <w:r w:rsidR="0055172F" w:rsidRPr="00AA2D98">
        <w:rPr>
          <w:rFonts w:ascii="Times New Roman" w:eastAsia="Times New Roman" w:hAnsi="Times New Roman"/>
          <w:shd w:val="clear" w:color="auto" w:fill="FFFFFF"/>
        </w:rPr>
        <w:t>предусматрива</w:t>
      </w:r>
      <w:r w:rsidRPr="00AA2D98">
        <w:rPr>
          <w:rFonts w:ascii="Times New Roman" w:eastAsia="Times New Roman" w:hAnsi="Times New Roman"/>
          <w:shd w:val="clear" w:color="auto" w:fill="FFFFFF"/>
        </w:rPr>
        <w:t>ет изучение курса  «</w:t>
      </w:r>
      <w:r w:rsidR="0055172F" w:rsidRPr="00AA2D98">
        <w:rPr>
          <w:rFonts w:ascii="Times New Roman" w:eastAsia="MS ??" w:hAnsi="Times New Roman"/>
          <w:lang w:eastAsia="ru-RU"/>
        </w:rPr>
        <w:t>Литературно</w:t>
      </w:r>
      <w:r w:rsidR="00346F20">
        <w:rPr>
          <w:rFonts w:ascii="Times New Roman" w:eastAsia="MS ??" w:hAnsi="Times New Roman"/>
          <w:lang w:eastAsia="ru-RU"/>
        </w:rPr>
        <w:t>е</w:t>
      </w:r>
      <w:r w:rsidR="0055172F" w:rsidRPr="00AA2D98">
        <w:rPr>
          <w:rFonts w:ascii="Times New Roman" w:eastAsia="MS ??" w:hAnsi="Times New Roman"/>
          <w:lang w:eastAsia="ru-RU"/>
        </w:rPr>
        <w:t xml:space="preserve"> краеведени</w:t>
      </w:r>
      <w:r w:rsidR="00346F20">
        <w:rPr>
          <w:rFonts w:ascii="Times New Roman" w:eastAsia="MS ??" w:hAnsi="Times New Roman"/>
          <w:lang w:eastAsia="ru-RU"/>
        </w:rPr>
        <w:t>е</w:t>
      </w:r>
      <w:r w:rsidRPr="00AA2D98">
        <w:rPr>
          <w:rFonts w:ascii="Times New Roman" w:eastAsia="Times New Roman" w:hAnsi="Times New Roman"/>
          <w:shd w:val="clear" w:color="auto" w:fill="FFFFFF"/>
        </w:rPr>
        <w:t>»</w:t>
      </w:r>
      <w:r w:rsidR="0055172F" w:rsidRPr="00AA2D98">
        <w:rPr>
          <w:rFonts w:ascii="Times New Roman" w:eastAsia="Times New Roman" w:hAnsi="Times New Roman"/>
          <w:shd w:val="clear" w:color="auto" w:fill="FFFFFF"/>
        </w:rPr>
        <w:t xml:space="preserve"> в объеме 102  час</w:t>
      </w:r>
      <w:r w:rsidR="00346F20">
        <w:rPr>
          <w:rFonts w:ascii="Times New Roman" w:eastAsia="Times New Roman" w:hAnsi="Times New Roman"/>
          <w:shd w:val="clear" w:color="auto" w:fill="FFFFFF"/>
        </w:rPr>
        <w:t>ов из расчета</w:t>
      </w:r>
      <w:r w:rsidR="0055172F" w:rsidRPr="00AA2D98">
        <w:rPr>
          <w:rFonts w:ascii="Times New Roman" w:eastAsia="Times New Roman" w:hAnsi="Times New Roman"/>
          <w:shd w:val="clear" w:color="auto" w:fill="FFFFFF"/>
        </w:rPr>
        <w:t xml:space="preserve"> по</w:t>
      </w:r>
      <w:r w:rsidR="00346F20">
        <w:rPr>
          <w:rFonts w:ascii="Times New Roman" w:eastAsia="Times New Roman" w:hAnsi="Times New Roman"/>
          <w:shd w:val="clear" w:color="auto" w:fill="FFFFFF"/>
        </w:rPr>
        <w:t xml:space="preserve"> </w:t>
      </w:r>
      <w:r w:rsidR="002A1994">
        <w:rPr>
          <w:rFonts w:ascii="Times New Roman" w:eastAsia="Times New Roman" w:hAnsi="Times New Roman"/>
          <w:shd w:val="clear" w:color="auto" w:fill="FFFFFF"/>
        </w:rPr>
        <w:t xml:space="preserve">по 34 часа (по </w:t>
      </w:r>
      <w:r w:rsidR="0055172F" w:rsidRPr="00AA2D98">
        <w:rPr>
          <w:rFonts w:ascii="Times New Roman" w:eastAsia="Times New Roman" w:hAnsi="Times New Roman"/>
          <w:shd w:val="clear" w:color="auto" w:fill="FFFFFF"/>
        </w:rPr>
        <w:t>1 ч</w:t>
      </w:r>
      <w:r w:rsidR="00346F20">
        <w:rPr>
          <w:rFonts w:ascii="Times New Roman" w:eastAsia="Times New Roman" w:hAnsi="Times New Roman"/>
          <w:shd w:val="clear" w:color="auto" w:fill="FFFFFF"/>
        </w:rPr>
        <w:t xml:space="preserve"> </w:t>
      </w:r>
      <w:r w:rsidR="0055172F" w:rsidRPr="00AA2D98">
        <w:rPr>
          <w:rFonts w:ascii="Times New Roman" w:eastAsia="Times New Roman" w:hAnsi="Times New Roman"/>
          <w:shd w:val="clear" w:color="auto" w:fill="FFFFFF"/>
        </w:rPr>
        <w:t>в неделю</w:t>
      </w:r>
      <w:r w:rsidR="002A1994">
        <w:rPr>
          <w:rFonts w:ascii="Times New Roman" w:eastAsia="Times New Roman" w:hAnsi="Times New Roman"/>
          <w:shd w:val="clear" w:color="auto" w:fill="FFFFFF"/>
        </w:rPr>
        <w:t>)</w:t>
      </w:r>
      <w:r w:rsidR="0055172F" w:rsidRPr="00AA2D98">
        <w:rPr>
          <w:rFonts w:ascii="Times New Roman" w:eastAsia="Times New Roman" w:hAnsi="Times New Roman"/>
          <w:shd w:val="clear" w:color="auto" w:fill="FFFFFF"/>
        </w:rPr>
        <w:t xml:space="preserve"> </w:t>
      </w:r>
      <w:r w:rsidR="00DE6913">
        <w:rPr>
          <w:rFonts w:ascii="Times New Roman" w:eastAsia="Times New Roman" w:hAnsi="Times New Roman"/>
          <w:shd w:val="clear" w:color="auto" w:fill="FFFFFF"/>
        </w:rPr>
        <w:t>в 5</w:t>
      </w:r>
      <w:r w:rsidR="00346F20">
        <w:rPr>
          <w:rFonts w:ascii="Times New Roman" w:eastAsia="Times New Roman" w:hAnsi="Times New Roman"/>
          <w:shd w:val="clear" w:color="auto" w:fill="FFFFFF"/>
        </w:rPr>
        <w:t xml:space="preserve"> </w:t>
      </w:r>
      <w:r w:rsidR="00DE6913">
        <w:rPr>
          <w:rFonts w:ascii="Times New Roman" w:eastAsia="Times New Roman" w:hAnsi="Times New Roman"/>
          <w:shd w:val="clear" w:color="auto" w:fill="FFFFFF"/>
        </w:rPr>
        <w:t>-</w:t>
      </w:r>
      <w:r w:rsidR="00346F20">
        <w:rPr>
          <w:rFonts w:ascii="Times New Roman" w:eastAsia="Times New Roman" w:hAnsi="Times New Roman"/>
          <w:shd w:val="clear" w:color="auto" w:fill="FFFFFF"/>
        </w:rPr>
        <w:t xml:space="preserve"> </w:t>
      </w:r>
      <w:r w:rsidR="00DE6913">
        <w:rPr>
          <w:rFonts w:ascii="Times New Roman" w:eastAsia="Times New Roman" w:hAnsi="Times New Roman"/>
          <w:shd w:val="clear" w:color="auto" w:fill="FFFFFF"/>
        </w:rPr>
        <w:t>7 классах</w:t>
      </w:r>
      <w:r w:rsidR="0055172F" w:rsidRPr="00AA2D98">
        <w:rPr>
          <w:rFonts w:ascii="Times New Roman" w:eastAsia="Times New Roman" w:hAnsi="Times New Roman"/>
          <w:shd w:val="clear" w:color="auto" w:fill="FFFFFF"/>
        </w:rPr>
        <w:t xml:space="preserve"> </w:t>
      </w:r>
      <w:r w:rsidRPr="00AA2D98">
        <w:rPr>
          <w:rFonts w:ascii="Times New Roman" w:eastAsia="Times New Roman" w:hAnsi="Times New Roman"/>
          <w:shd w:val="clear" w:color="auto" w:fill="FFFFFF"/>
        </w:rPr>
        <w:t>при 34 неделях учебного года</w:t>
      </w:r>
      <w:r w:rsidR="0055172F" w:rsidRPr="00AA2D98">
        <w:rPr>
          <w:rFonts w:ascii="Times New Roman" w:eastAsia="MS ??" w:hAnsi="Times New Roman"/>
          <w:lang w:eastAsia="ru-RU"/>
        </w:rPr>
        <w:t>.</w:t>
      </w:r>
    </w:p>
    <w:p w:rsidR="0055172F" w:rsidRPr="00836823" w:rsidRDefault="0055172F" w:rsidP="00693FF1">
      <w:pPr>
        <w:widowControl w:val="0"/>
        <w:autoSpaceDE w:val="0"/>
        <w:autoSpaceDN w:val="0"/>
        <w:adjustRightInd w:val="0"/>
        <w:spacing w:after="0" w:line="240" w:lineRule="auto"/>
        <w:jc w:val="both"/>
        <w:rPr>
          <w:rFonts w:ascii="Times New Roman" w:eastAsia="Times New Roman" w:hAnsi="Times New Roman"/>
          <w:b/>
        </w:rPr>
      </w:pPr>
    </w:p>
    <w:p w:rsidR="00655C1B" w:rsidRPr="00655C1B" w:rsidRDefault="00655C1B" w:rsidP="00655C1B">
      <w:pPr>
        <w:autoSpaceDE w:val="0"/>
        <w:autoSpaceDN w:val="0"/>
        <w:adjustRightInd w:val="0"/>
        <w:spacing w:after="0" w:line="240" w:lineRule="auto"/>
        <w:ind w:firstLine="284"/>
        <w:jc w:val="center"/>
        <w:rPr>
          <w:rFonts w:ascii="Times New Roman" w:eastAsia="Times New Roman" w:hAnsi="Times New Roman"/>
          <w:b/>
          <w:bCs/>
          <w:iCs/>
          <w:lang w:eastAsia="ru-RU"/>
        </w:rPr>
      </w:pPr>
      <w:r w:rsidRPr="00655C1B">
        <w:rPr>
          <w:rFonts w:ascii="Times New Roman" w:eastAsia="Times New Roman" w:hAnsi="Times New Roman"/>
          <w:b/>
          <w:bCs/>
          <w:iCs/>
          <w:lang w:eastAsia="ru-RU"/>
        </w:rPr>
        <w:t>Планируемые результаты освоения предмета</w:t>
      </w:r>
    </w:p>
    <w:p w:rsidR="00655C1B" w:rsidRPr="00655C1B" w:rsidRDefault="00655C1B" w:rsidP="00655C1B">
      <w:pPr>
        <w:autoSpaceDE w:val="0"/>
        <w:autoSpaceDN w:val="0"/>
        <w:adjustRightInd w:val="0"/>
        <w:spacing w:after="0" w:line="240" w:lineRule="auto"/>
        <w:ind w:firstLine="284"/>
        <w:jc w:val="center"/>
        <w:rPr>
          <w:rFonts w:ascii="Times New Roman" w:eastAsia="Times New Roman" w:hAnsi="Times New Roman"/>
          <w:b/>
          <w:bCs/>
          <w:iCs/>
          <w:lang w:eastAsia="ru-RU"/>
        </w:rPr>
      </w:pPr>
      <w:r w:rsidRPr="00655C1B">
        <w:rPr>
          <w:rFonts w:ascii="Times New Roman" w:eastAsia="Times New Roman" w:hAnsi="Times New Roman"/>
          <w:b/>
          <w:bCs/>
          <w:iCs/>
          <w:lang w:eastAsia="ru-RU"/>
        </w:rPr>
        <w:t>«Литературное краеведение»</w:t>
      </w:r>
    </w:p>
    <w:p w:rsidR="00655C1B" w:rsidRPr="00655C1B" w:rsidRDefault="00655C1B" w:rsidP="00655C1B">
      <w:pPr>
        <w:autoSpaceDE w:val="0"/>
        <w:autoSpaceDN w:val="0"/>
        <w:adjustRightInd w:val="0"/>
        <w:spacing w:after="0" w:line="240" w:lineRule="auto"/>
        <w:ind w:firstLine="284"/>
        <w:jc w:val="center"/>
        <w:rPr>
          <w:rFonts w:ascii="Times New Roman" w:eastAsia="Times New Roman" w:hAnsi="Times New Roman"/>
          <w:lang w:eastAsia="ru-RU"/>
        </w:rPr>
      </w:pP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b/>
          <w:bCs/>
          <w:i/>
          <w:iCs/>
          <w:lang w:eastAsia="ru-RU"/>
        </w:rPr>
        <w:t xml:space="preserve">Личностные универсальные учебные действия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lang w:eastAsia="ru-RU"/>
        </w:rPr>
        <w:t xml:space="preserve">Ученик научится: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Понимать определяющую роль литературы в развитии интеллектуальных, творческих способностей и моральных качеств личности.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Анализировать и характеризовать эмоциональные состояния и чувства окружающих, строить свои взаимоотношения с их учетом.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i/>
          <w:iCs/>
          <w:lang w:eastAsia="ru-RU"/>
        </w:rPr>
        <w:t xml:space="preserve">Ученик получит возможность научиться: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Осознавать эстетическую ценность  литературы родного края. </w:t>
      </w:r>
    </w:p>
    <w:p w:rsidR="00655C1B" w:rsidRPr="00655C1B" w:rsidRDefault="00655C1B" w:rsidP="00E96E4B">
      <w:pPr>
        <w:autoSpaceDE w:val="0"/>
        <w:autoSpaceDN w:val="0"/>
        <w:adjustRightInd w:val="0"/>
        <w:spacing w:after="0" w:line="240" w:lineRule="auto"/>
        <w:ind w:firstLine="284"/>
        <w:jc w:val="both"/>
        <w:rPr>
          <w:rFonts w:ascii="Times New Roman" w:hAnsi="Times New Roman"/>
          <w:color w:val="000000"/>
        </w:rPr>
      </w:pPr>
      <w:r w:rsidRPr="00655C1B">
        <w:rPr>
          <w:rFonts w:ascii="Times New Roman" w:hAnsi="Times New Roman"/>
          <w:color w:val="000000"/>
        </w:rPr>
        <w:t xml:space="preserve">              - </w:t>
      </w:r>
      <w:r w:rsidRPr="00655C1B">
        <w:rPr>
          <w:rFonts w:ascii="Times New Roman" w:hAnsi="Times New Roman"/>
          <w:i/>
          <w:iCs/>
          <w:color w:val="000000"/>
        </w:rPr>
        <w:t xml:space="preserve">Оценивать собственную учебную деятельность: свои достижения, самостоятельность, инициативу, ответственность, причины неудач.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b/>
          <w:bCs/>
          <w:i/>
          <w:iCs/>
          <w:lang w:eastAsia="ru-RU"/>
        </w:rPr>
        <w:t xml:space="preserve">Коммуникативные универсальные учебные действия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lang w:eastAsia="ru-RU"/>
        </w:rPr>
        <w:t xml:space="preserve"> Ученик научится: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Организовывать деловое сотрудничество.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Осуществлять контроль, коррекцию, оценку действий партнера.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Оформлять диалогическое высказывание в соответствии с требованиями речевого этикета.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i/>
          <w:iCs/>
          <w:lang w:eastAsia="ru-RU"/>
        </w:rPr>
        <w:t xml:space="preserve">Ученик получит возможность научиться: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Вступать в диалог.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Устраивать эффективные групповые обсуждения и обеспечить обмен знаниями между членами группы для принятия эффективных совместных решений.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В совместной деятельности четко формулировать цели группы и позволить её участникам проявлять собственную энергию для достижения этих целей.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b/>
          <w:bCs/>
          <w:i/>
          <w:iCs/>
          <w:lang w:eastAsia="ru-RU"/>
        </w:rPr>
        <w:t xml:space="preserve">Познавательные универсальные учебные действия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lang w:eastAsia="ru-RU"/>
        </w:rPr>
        <w:t xml:space="preserve">  Ученик научится: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осуществлять поиск нужного иллюстративного и текстового материала в дополнительных изданиях, рекомендуемых учителем;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осуществлять запись (фиксацию) указанной учителем информации;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пользоваться знаками, символами, таблицами, диаграммами, схемами, приведенными в учебной литературе;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строить сообщения в устной и письменной форме на лингвистическую тему;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находить в содружестве с одноклассниками разные способы решения учебной задачи;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воспринимать смысл познавательных текстов, выделять информацию из сообщений разных видов (в т.ч. текстов) в соответствии с учебной задачей;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анализировать изучаемые объекты с выделением существенных и несущественных признаков;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i/>
          <w:iCs/>
          <w:lang w:eastAsia="ru-RU"/>
        </w:rPr>
        <w:t xml:space="preserve">Ученик получит возможность научиться: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записывать, фиксировать информацию с помощью инструментов ИКТ;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создавать и преобразовывать модели и схемы по заданиям учителя;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находить самостоятельно разные способы решения учебной задачи</w:t>
      </w:r>
      <w:r w:rsidR="00E96E4B">
        <w:rPr>
          <w:rFonts w:ascii="Times New Roman" w:eastAsia="Times New Roman" w:hAnsi="Times New Roman"/>
          <w:i/>
          <w:iCs/>
          <w:lang w:eastAsia="ru-RU"/>
        </w:rPr>
        <w:t>.</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b/>
          <w:bCs/>
          <w:i/>
          <w:iCs/>
          <w:lang w:eastAsia="ru-RU"/>
        </w:rPr>
        <w:t xml:space="preserve">Предметные результаты обучения </w:t>
      </w:r>
    </w:p>
    <w:p w:rsidR="00655C1B" w:rsidRPr="00655C1B" w:rsidRDefault="00655C1B" w:rsidP="00655C1B">
      <w:pPr>
        <w:autoSpaceDE w:val="0"/>
        <w:autoSpaceDN w:val="0"/>
        <w:adjustRightInd w:val="0"/>
        <w:spacing w:after="0" w:line="240" w:lineRule="auto"/>
        <w:ind w:firstLine="284"/>
        <w:rPr>
          <w:rFonts w:ascii="Times New Roman" w:eastAsia="Times New Roman" w:hAnsi="Times New Roman"/>
          <w:lang w:eastAsia="ru-RU"/>
        </w:rPr>
      </w:pPr>
      <w:r w:rsidRPr="00655C1B">
        <w:rPr>
          <w:rFonts w:ascii="Times New Roman" w:eastAsia="Times New Roman" w:hAnsi="Times New Roman"/>
          <w:lang w:eastAsia="ru-RU"/>
        </w:rPr>
        <w:t xml:space="preserve">Ученик научится: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 видеть черты национального характера своего народа в героях народных сказок;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целенаправленно использовать малые фольклорные жанры в своих устных и письменных высказываниях;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определять с помощью пословицы жизненную/вымышленную ситуацию;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выразительно читать сказки, соблюдая соответствующий интонационный рисунок устного рассказывания;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выявлять в сказках характерные художественные приёмы и на этой основе определять жанровую разновидность сказки.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выразительно читать былины, соблюдая соответствующий интонационный рисунок устного рассказывания;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осознанно воспринимать художественное произведение в единстве формы и содержания;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воспринимать художественный текст как произведение искусства, послание автора читателю, современнику и потомку;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i/>
          <w:iCs/>
          <w:lang w:eastAsia="ru-RU"/>
        </w:rPr>
        <w:t xml:space="preserve">Ученик получит возможность научиться: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рассказывать о самостоятельно прочитанной сказке, обосновывая свой выбор;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сочинять сказку (в том числе и по пословице).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655C1B" w:rsidRPr="00655C1B" w:rsidRDefault="00655C1B" w:rsidP="00E96E4B">
      <w:pPr>
        <w:autoSpaceDE w:val="0"/>
        <w:autoSpaceDN w:val="0"/>
        <w:adjustRightInd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w:t>
      </w:r>
      <w:r w:rsidRPr="00655C1B">
        <w:rPr>
          <w:rFonts w:ascii="Times New Roman" w:eastAsia="Times New Roman" w:hAnsi="Times New Roman"/>
          <w:i/>
          <w:iCs/>
          <w:lang w:eastAsia="ru-RU"/>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655C1B" w:rsidRPr="00655C1B" w:rsidRDefault="00655C1B" w:rsidP="00E96E4B">
      <w:pPr>
        <w:shd w:val="clear" w:color="auto" w:fill="FFFFFF"/>
        <w:spacing w:after="0" w:line="240" w:lineRule="auto"/>
        <w:jc w:val="both"/>
        <w:textAlignment w:val="baseline"/>
        <w:rPr>
          <w:rFonts w:ascii="Times New Roman" w:eastAsia="Times New Roman" w:hAnsi="Times New Roman"/>
          <w:b/>
          <w:bCs/>
          <w:color w:val="000000"/>
          <w:bdr w:val="none" w:sz="0" w:space="0" w:color="auto" w:frame="1"/>
          <w:lang w:eastAsia="ru-RU"/>
        </w:rPr>
      </w:pPr>
    </w:p>
    <w:p w:rsidR="00655C1B" w:rsidRPr="00655C1B" w:rsidRDefault="00655C1B" w:rsidP="00655C1B">
      <w:pPr>
        <w:shd w:val="clear" w:color="auto" w:fill="FFFFFF"/>
        <w:spacing w:after="0" w:line="240" w:lineRule="auto"/>
        <w:ind w:firstLine="284"/>
        <w:jc w:val="center"/>
        <w:textAlignment w:val="baseline"/>
        <w:rPr>
          <w:rFonts w:ascii="Times New Roman" w:eastAsia="Times New Roman" w:hAnsi="Times New Roman"/>
          <w:b/>
          <w:bCs/>
          <w:color w:val="000000"/>
          <w:bdr w:val="none" w:sz="0" w:space="0" w:color="auto" w:frame="1"/>
          <w:lang w:eastAsia="ru-RU"/>
        </w:rPr>
      </w:pPr>
      <w:r>
        <w:rPr>
          <w:rFonts w:ascii="Times New Roman" w:eastAsia="Times New Roman" w:hAnsi="Times New Roman"/>
          <w:b/>
          <w:bCs/>
          <w:color w:val="000000"/>
          <w:bdr w:val="none" w:sz="0" w:space="0" w:color="auto" w:frame="1"/>
          <w:lang w:eastAsia="ru-RU"/>
        </w:rPr>
        <w:t>2.</w:t>
      </w:r>
      <w:r w:rsidRPr="00655C1B">
        <w:rPr>
          <w:rFonts w:ascii="Times New Roman" w:eastAsia="Times New Roman" w:hAnsi="Times New Roman"/>
          <w:b/>
          <w:bCs/>
          <w:color w:val="000000"/>
          <w:bdr w:val="none" w:sz="0" w:space="0" w:color="auto" w:frame="1"/>
          <w:lang w:eastAsia="ru-RU"/>
        </w:rPr>
        <w:t>Содержание  учебного предмета</w:t>
      </w:r>
      <w:r w:rsidR="002E6735">
        <w:rPr>
          <w:rFonts w:ascii="Times New Roman" w:eastAsia="Times New Roman" w:hAnsi="Times New Roman"/>
          <w:b/>
          <w:bCs/>
          <w:color w:val="000000"/>
          <w:bdr w:val="none" w:sz="0" w:space="0" w:color="auto" w:frame="1"/>
          <w:lang w:eastAsia="ru-RU"/>
        </w:rPr>
        <w:t xml:space="preserve">  «</w:t>
      </w:r>
      <w:r w:rsidRPr="00655C1B">
        <w:rPr>
          <w:rFonts w:ascii="Times New Roman" w:eastAsia="Times New Roman" w:hAnsi="Times New Roman"/>
          <w:b/>
          <w:bCs/>
          <w:color w:val="000000"/>
          <w:bdr w:val="none" w:sz="0" w:space="0" w:color="auto" w:frame="1"/>
          <w:lang w:eastAsia="ru-RU"/>
        </w:rPr>
        <w:t>Литературное краеведение»</w:t>
      </w:r>
    </w:p>
    <w:p w:rsidR="00655C1B" w:rsidRPr="00655C1B" w:rsidRDefault="00655C1B" w:rsidP="00655C1B">
      <w:pPr>
        <w:shd w:val="clear" w:color="auto" w:fill="FFFFFF"/>
        <w:spacing w:after="0" w:line="240" w:lineRule="auto"/>
        <w:ind w:firstLine="284"/>
        <w:textAlignment w:val="baseline"/>
        <w:rPr>
          <w:rFonts w:ascii="Times New Roman" w:eastAsia="Times New Roman" w:hAnsi="Times New Roman"/>
          <w:b/>
          <w:bCs/>
          <w:color w:val="000000"/>
          <w:bdr w:val="none" w:sz="0" w:space="0" w:color="auto" w:frame="1"/>
          <w:lang w:eastAsia="ru-RU"/>
        </w:rPr>
      </w:pPr>
    </w:p>
    <w:p w:rsidR="00655C1B" w:rsidRPr="00655C1B" w:rsidRDefault="00655C1B" w:rsidP="00655C1B">
      <w:pPr>
        <w:widowControl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Программа дает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в соответствии с Учебным планом ОУ, логики учебного процесса, возрастных особенностей учащихся.  </w:t>
      </w:r>
    </w:p>
    <w:p w:rsidR="00655C1B" w:rsidRPr="00655C1B" w:rsidRDefault="00655C1B" w:rsidP="00655C1B">
      <w:pPr>
        <w:widowControl w:val="0"/>
        <w:spacing w:after="0" w:line="240" w:lineRule="auto"/>
        <w:ind w:firstLine="284"/>
        <w:jc w:val="both"/>
        <w:rPr>
          <w:rFonts w:ascii="Times New Roman" w:eastAsia="Times New Roman" w:hAnsi="Times New Roman"/>
          <w:lang w:eastAsia="ru-RU"/>
        </w:rPr>
      </w:pPr>
      <w:r w:rsidRPr="00655C1B">
        <w:rPr>
          <w:rFonts w:ascii="Times New Roman" w:eastAsia="Times New Roman" w:hAnsi="Times New Roman"/>
          <w:lang w:eastAsia="ru-RU"/>
        </w:rPr>
        <w:t xml:space="preserve"> Образовательная программа выполняет две основные функции:</w:t>
      </w:r>
    </w:p>
    <w:p w:rsidR="00655C1B" w:rsidRPr="00655C1B" w:rsidRDefault="00655C1B" w:rsidP="00655C1B">
      <w:pPr>
        <w:widowControl w:val="0"/>
        <w:spacing w:after="0" w:line="240" w:lineRule="auto"/>
        <w:ind w:firstLine="284"/>
        <w:jc w:val="both"/>
        <w:rPr>
          <w:rFonts w:ascii="Times New Roman" w:eastAsia="Times New Roman" w:hAnsi="Times New Roman"/>
          <w:color w:val="000000"/>
          <w:lang w:eastAsia="ru-RU"/>
        </w:rPr>
      </w:pPr>
      <w:r w:rsidRPr="00655C1B">
        <w:rPr>
          <w:rFonts w:ascii="Times New Roman" w:eastAsia="Times New Roman" w:hAnsi="Times New Roman"/>
          <w:b/>
          <w:i/>
          <w:color w:val="000000"/>
          <w:lang w:eastAsia="ru-RU"/>
        </w:rPr>
        <w:t>Информационно-методическая</w:t>
      </w:r>
      <w:r w:rsidRPr="00655C1B">
        <w:rPr>
          <w:rFonts w:ascii="Times New Roman" w:eastAsia="Times New Roman" w:hAnsi="Times New Roman"/>
          <w:color w:val="000000"/>
          <w:lang w:eastAsia="ru-RU"/>
        </w:rPr>
        <w:t xml:space="preserve">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655C1B" w:rsidRPr="00655C1B" w:rsidRDefault="00655C1B" w:rsidP="00655C1B">
      <w:pPr>
        <w:widowControl w:val="0"/>
        <w:spacing w:after="0" w:line="240" w:lineRule="auto"/>
        <w:ind w:firstLine="284"/>
        <w:jc w:val="both"/>
        <w:rPr>
          <w:rFonts w:ascii="Times New Roman" w:eastAsia="Times New Roman" w:hAnsi="Times New Roman"/>
          <w:color w:val="000000"/>
          <w:lang w:eastAsia="ru-RU"/>
        </w:rPr>
      </w:pPr>
      <w:r w:rsidRPr="00655C1B">
        <w:rPr>
          <w:rFonts w:ascii="Times New Roman" w:eastAsia="Times New Roman" w:hAnsi="Times New Roman"/>
          <w:b/>
          <w:i/>
          <w:color w:val="000000"/>
          <w:lang w:eastAsia="ru-RU"/>
        </w:rPr>
        <w:t>Организационно-планирующая</w:t>
      </w:r>
      <w:r w:rsidRPr="00655C1B">
        <w:rPr>
          <w:rFonts w:ascii="Times New Roman" w:eastAsia="Times New Roman" w:hAnsi="Times New Roman"/>
          <w:color w:val="000000"/>
          <w:lang w:eastAsia="ru-RU"/>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Введение</w:t>
      </w:r>
      <w:r w:rsidRPr="00221631">
        <w:rPr>
          <w:rFonts w:ascii="Times New Roman" w:eastAsia="Times New Roman" w:hAnsi="Times New Roman"/>
          <w:lang w:eastAsia="ru-RU"/>
        </w:rPr>
        <w:t>.</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«С чего начинается Родина?». Показать значение курса литературного краеведения.</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b/>
          <w:bCs/>
          <w:lang w:eastAsia="ru-RU"/>
        </w:rPr>
        <w:t>Страницы прошлого</w:t>
      </w:r>
      <w:r w:rsidRPr="00221631">
        <w:rPr>
          <w:rFonts w:ascii="Times New Roman" w:eastAsia="Times New Roman" w:hAnsi="Times New Roman"/>
          <w:lang w:eastAsia="ru-RU"/>
        </w:rPr>
        <w:t xml:space="preserve">.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История родного края с древнейших времен. Познакомить с прошлым русского населения нашего края, поговорить о предках мордвы, татар, чуваш.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Дать ученикам представление о далеких эпохах, подготовить к восприятию фольклора.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Фольклор.   Народные сказки.</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«малыми формами» фольклора родного края. Загадки, пословицы, поговорки. Знакомство с книгой О.П. Мартыненко о фольклоре Пензенской области.</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Русские народные сказки. Сказки», записанные А.П. Анисимовой: «Охотник и колдун», «Иван Зеленый».</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Народные сказки мордвы, чувашей, татар.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Знакомство с фольклором  народов, живущих в нашем крае.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Сказки «Юрт-ава», «Красавица Варана», «Волга и Вазуза».</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b/>
          <w:bCs/>
          <w:lang w:eastAsia="ru-RU"/>
        </w:rPr>
        <w:t xml:space="preserve">Литературные сказки.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Понятие «литературная сказка». Монографическое изучение творчества А.П. Анисимовой. Стихи А.П. Анисимовой: «Что за небо голубое», «Комбайн косит и молотит», «Поля раздольные», «Мчатся поезда», «Девушка Май». Сказка А.П. Анисимовой «Птица радость».</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И.А. Крылов и Пензенский край.</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Знакомство с другими жанрами в творчестве И.А. Крылова. Ода «Уединение».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Пребывание Крылова в усадьбе Зубрилово.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Басня «Свинья под дубом»</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b/>
          <w:bCs/>
          <w:lang w:eastAsia="ru-RU"/>
        </w:rPr>
        <w:t>Н.А. Катков – современный пензенский писатель</w:t>
      </w:r>
      <w:r w:rsidRPr="00221631">
        <w:rPr>
          <w:rFonts w:ascii="Times New Roman" w:eastAsia="Times New Roman" w:hAnsi="Times New Roman"/>
          <w:lang w:eastAsia="ru-RU"/>
        </w:rPr>
        <w:t xml:space="preserve">.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Басня «Река и Океан». «Басня про Петю».</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М.Ю. Лермонтов и Пензенский край.</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Лермонтов и Тарханы. Стихотворение «1 января…»</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Пензенские источники стихотворения «Бородино».</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Сказка М.Ю. Лермонтова «Ашик-Кериб».</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Пензенские поэты о родном крае.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Стихи В.К. Звягинцевой: «Поездная», «Нет, не заменит ничто», «Калитка»</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В.Д. Агапов. «Березинка, Березинка», «В Чаадаевке», «В селе Абашеве»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Знакомство с творчеством поэта-земляка В.М. Демичева.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Стихотворение «Аришка» и другие.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Обобщение пройденного.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Повторение пройденного в 5 классе.</w:t>
      </w:r>
    </w:p>
    <w:p w:rsidR="00221631" w:rsidRPr="00221631" w:rsidRDefault="00221631" w:rsidP="00221631">
      <w:pPr>
        <w:spacing w:after="0" w:line="240" w:lineRule="auto"/>
        <w:jc w:val="both"/>
        <w:rPr>
          <w:rFonts w:ascii="Times New Roman" w:eastAsia="Times New Roman" w:hAnsi="Times New Roman"/>
          <w:b/>
          <w:lang w:eastAsia="ru-RU"/>
        </w:rPr>
      </w:pPr>
      <w:r w:rsidRPr="00221631">
        <w:rPr>
          <w:rFonts w:ascii="Times New Roman" w:eastAsia="Times New Roman" w:hAnsi="Times New Roman"/>
          <w:b/>
          <w:lang w:eastAsia="ru-RU"/>
        </w:rPr>
        <w:t>6 класс.</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Введение.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Повторение пройденного в 5 классе.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Мифы народов Поволжья.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мифами народов мира, мифами древних славян.</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Предания и легенды нашего края, записанные А.П. Анисимовой. «Почему Сура так называется», «О реке Айва», «Мокшанская княгиня Нарчатка», «Большая сосна»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П.А. Вяземский и Пензенский край.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Вяземский в Пензе. Стихотворения П.А. Вяземского. «Саловка», «Степь», «Зимние карикатуры».</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lastRenderedPageBreak/>
        <w:t xml:space="preserve">О. Савин. «Пишу тебе в Пензу».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Знакомство с творчеством О. Савина,  с книгой «Пишу тебе в Пензу» -  исследовательской  работой, затрагивающей практически все вопросы творчества и биографии А.С. Пушкина, его связей со знакомыми, друзьями, родственниками, выходцами из Пензенской губернии. </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М.Ю. Лермонтов.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Стихи М.Ю. Лермонтова о природе. «Когда волнуется желтеющая нива», «Прекрасны вы, поля земли родной», «Вечер после дождя», «Осень».</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Юношеская поэма «Черкесы».</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С.А. Андреев-Кривич. «Тарханская пора».</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Главы книги «Тарханская пора»: «В старых Тарханах, сегодняшнем Лермонтове», «У Кормилицына пруда».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И.Л. Андроников.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«Рассказ литературоведа». Главы из книги.</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Н.С. Лесков и Пензенский край.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Пребывание Н.С. Лескова на Пензенской земле. Очерк «Пензенский архиерей Варлаам» («Мелочи архиерейской жизни»)</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Ф.В. Гладков «Повесть о детстве».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Изучение творческого пути писателя. Связь писателя с Пензенским краем. Повесть Ф.В. Гладкова «Повесть о детстве» - автобиографическое произведение. Понятие об этом  жанре. </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Стихи пензенских поэтов о природе родного края.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М. Смирнова. «Материнский дом», «Пройдись по пензенскому краю».</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Дина Злобина. «»Станция страны», «Я родилась не горожанкой».</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Ф. Ракушин. «Женские слезы».</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Олег Савин. «Какой отзвенел уже век его», «Гроза над Земетчином», «Уза», «Степей круговое раздолье».</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А. Сазонов. «Отцовский дом», «Соловьи поют за Хопром», «Проводы зимы», «Край мой пензенский».</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Н. Почивалин. «Мары», «Няньга», «На Хопре».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Главы из повести В. Канина «На тропе Батыевой».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Повесть «На тропе Батыевой» - посвящение далекой эпохе становления русского государства.  Главы: «Град-оберегатель», «Стары други», «Пензяки-лесовики».</w:t>
      </w:r>
    </w:p>
    <w:p w:rsidR="00221631" w:rsidRPr="00221631" w:rsidRDefault="00221631" w:rsidP="00221631">
      <w:pPr>
        <w:spacing w:after="0" w:line="240" w:lineRule="auto"/>
        <w:jc w:val="both"/>
        <w:rPr>
          <w:rFonts w:ascii="Times New Roman" w:eastAsia="Times New Roman" w:hAnsi="Times New Roman"/>
          <w:b/>
          <w:lang w:eastAsia="ru-RU"/>
        </w:rPr>
      </w:pPr>
      <w:r w:rsidRPr="00221631">
        <w:rPr>
          <w:rFonts w:ascii="Times New Roman" w:eastAsia="Times New Roman" w:hAnsi="Times New Roman"/>
          <w:b/>
          <w:bCs/>
          <w:lang w:eastAsia="ru-RU"/>
        </w:rPr>
        <w:t xml:space="preserve">Работа пад проектом «тарханы в жизни Пензенского края»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Тематическое планирование.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7 класс.</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 Вводный урок.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Устный журнал об изученном в 5-6 классах.</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Фольклор.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 Пословицы и поговорки. </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Г.Р. Державин на Пензенской земле.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Пребывание Г.Р. Державина на пензенской земле.</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Зубрилово – одно из культурных гнезд нашего края. Н.В. Кузьмин «Круг царя Соломона».</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Стихотворение «Осень во время осады Очакова».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И.И. Лажечников.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творчеством писателя. Роман «Ледяной дом». Введение понятия «историческая проза».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М.Н. Загоскин.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творчеством писателя. Роман «Юрий Милославский». Формирование умения производить анализ исторического произведения.</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М.Ю. Лермонтов.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Путешествие в Тарханы.</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Тарханские источники «Песни про купца Калашникова…».  Знакомство с юношескими драмами М.Ю. Лермонтова «Два брата», «Люди и страсти».Введение понятия «автобиографическое произведение».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М.Е. Салтыков-Щедрин и Пензенский край.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 xml:space="preserve">Информация о службе М.Е. Салтыкова –Щедрина в Пензенском крае. Знакомство с очерком «Старый кот на покое» из книги «Помпадуры и помпадурши». Работа с терминами </w:t>
      </w:r>
      <w:r w:rsidRPr="00221631">
        <w:rPr>
          <w:rFonts w:ascii="Times New Roman" w:eastAsia="Times New Roman" w:hAnsi="Times New Roman"/>
          <w:i/>
          <w:iCs/>
          <w:lang w:eastAsia="ru-RU"/>
        </w:rPr>
        <w:t>ирония, юмор, сатира.</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Л. Н. Толстой на Пензенской земле.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lastRenderedPageBreak/>
        <w:t>Пребывание писателя на Пензенской земле.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Максим Горький на Пензенской земле.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Пребывание писателя на Пензенской земле.</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В.В. Маяковский в Пензе.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Пребывание писателя на Пензенской земле. Своеобразие стихов В.В. Маяковского.</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Адель Кутуй. 3 ч</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творчеством писателя. Публицистическое произведение «Тоскую».  Повесть «Неотосланные письма». Необычная форма произведения – повесть в письмах.</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Пензенские поэты о Великой Отечественной войне.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Стихи Л. Земфирова, А. Сазонова, Н. Куленкова, М. Кириллова, О. Савина, Д. Злобиной.</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К.С. Бадигин.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Знакомство с творчеством писателя. Знакомство с романом «На морских дорогах». Жанровые особенности произведения.</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b/>
          <w:bCs/>
          <w:lang w:eastAsia="ru-RU"/>
        </w:rPr>
        <w:t xml:space="preserve">Работас понятием «автобиографическая проза».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Формирование умения писать сочинение о героизме, подбирать материал из книг, из жизни.</w:t>
      </w:r>
    </w:p>
    <w:p w:rsidR="00221631" w:rsidRPr="00221631" w:rsidRDefault="00221631" w:rsidP="00221631">
      <w:pPr>
        <w:spacing w:after="0" w:line="240" w:lineRule="auto"/>
        <w:jc w:val="both"/>
        <w:rPr>
          <w:rFonts w:ascii="Times New Roman" w:eastAsia="Times New Roman" w:hAnsi="Times New Roman"/>
          <w:b/>
          <w:bCs/>
          <w:lang w:eastAsia="ru-RU"/>
        </w:rPr>
      </w:pPr>
      <w:r w:rsidRPr="00221631">
        <w:rPr>
          <w:rFonts w:ascii="Times New Roman" w:eastAsia="Times New Roman" w:hAnsi="Times New Roman"/>
          <w:b/>
          <w:bCs/>
          <w:lang w:eastAsia="ru-RU"/>
        </w:rPr>
        <w:t xml:space="preserve">Заключительные уроки. </w:t>
      </w:r>
    </w:p>
    <w:p w:rsidR="00221631" w:rsidRPr="00221631" w:rsidRDefault="00221631" w:rsidP="00221631">
      <w:pPr>
        <w:spacing w:after="0" w:line="240" w:lineRule="auto"/>
        <w:jc w:val="both"/>
        <w:rPr>
          <w:rFonts w:ascii="Times New Roman" w:eastAsia="Times New Roman" w:hAnsi="Times New Roman"/>
          <w:lang w:eastAsia="ru-RU"/>
        </w:rPr>
      </w:pPr>
      <w:r w:rsidRPr="00221631">
        <w:rPr>
          <w:rFonts w:ascii="Times New Roman" w:eastAsia="Times New Roman" w:hAnsi="Times New Roman"/>
          <w:lang w:eastAsia="ru-RU"/>
        </w:rPr>
        <w:t>Повторение по пройденным темам. Рекомендательный список произведений на лето.</w:t>
      </w:r>
    </w:p>
    <w:p w:rsidR="00655C1B" w:rsidRPr="00221631" w:rsidRDefault="00655C1B" w:rsidP="00221631">
      <w:pPr>
        <w:spacing w:after="0" w:line="240" w:lineRule="auto"/>
        <w:jc w:val="both"/>
        <w:rPr>
          <w:rFonts w:ascii="Times New Roman" w:eastAsia="Times New Roman" w:hAnsi="Times New Roman"/>
          <w:b/>
          <w:lang w:eastAsia="ru-RU"/>
        </w:rPr>
      </w:pPr>
    </w:p>
    <w:p w:rsidR="00D34F7F" w:rsidRPr="00D34F7F" w:rsidRDefault="00D34F7F" w:rsidP="00D34F7F">
      <w:pPr>
        <w:pStyle w:val="af1"/>
        <w:jc w:val="center"/>
        <w:rPr>
          <w:sz w:val="22"/>
          <w:szCs w:val="22"/>
        </w:rPr>
      </w:pPr>
      <w:r w:rsidRPr="00D34F7F">
        <w:rPr>
          <w:b/>
          <w:sz w:val="22"/>
          <w:szCs w:val="22"/>
        </w:rPr>
        <w:t>5 класс</w:t>
      </w:r>
      <w:r w:rsidRPr="00D34F7F">
        <w:rPr>
          <w:sz w:val="22"/>
          <w:szCs w:val="22"/>
        </w:rPr>
        <w:t xml:space="preserve"> </w:t>
      </w:r>
    </w:p>
    <w:p w:rsidR="00D34F7F" w:rsidRPr="00D34F7F" w:rsidRDefault="00D34F7F" w:rsidP="00D34F7F">
      <w:pPr>
        <w:pStyle w:val="af1"/>
        <w:rPr>
          <w:bCs/>
          <w:color w:val="000000"/>
          <w:sz w:val="22"/>
          <w:szCs w:val="22"/>
        </w:rPr>
      </w:pPr>
      <w:r w:rsidRPr="00D34F7F">
        <w:rPr>
          <w:b/>
          <w:bCs/>
          <w:color w:val="000000"/>
          <w:sz w:val="22"/>
          <w:szCs w:val="22"/>
        </w:rPr>
        <w:t xml:space="preserve"> Введение.</w:t>
      </w:r>
    </w:p>
    <w:p w:rsidR="00D34F7F" w:rsidRPr="00D34F7F" w:rsidRDefault="00D34F7F" w:rsidP="00D34F7F">
      <w:pPr>
        <w:pStyle w:val="af1"/>
        <w:rPr>
          <w:bCs/>
          <w:color w:val="000000"/>
          <w:sz w:val="22"/>
          <w:szCs w:val="22"/>
        </w:rPr>
      </w:pPr>
      <w:r w:rsidRPr="00D34F7F">
        <w:rPr>
          <w:bCs/>
          <w:color w:val="000000"/>
          <w:sz w:val="22"/>
          <w:szCs w:val="22"/>
        </w:rPr>
        <w:t>«С чего начинается Родина».</w:t>
      </w:r>
    </w:p>
    <w:p w:rsidR="00D34F7F" w:rsidRPr="00D34F7F" w:rsidRDefault="00D34F7F" w:rsidP="00D34F7F">
      <w:pPr>
        <w:pStyle w:val="af1"/>
        <w:rPr>
          <w:bCs/>
          <w:color w:val="000000"/>
          <w:sz w:val="22"/>
          <w:szCs w:val="22"/>
        </w:rPr>
      </w:pPr>
      <w:r w:rsidRPr="00D34F7F">
        <w:rPr>
          <w:b/>
          <w:bCs/>
          <w:color w:val="000000"/>
          <w:sz w:val="22"/>
          <w:szCs w:val="22"/>
        </w:rPr>
        <w:t>Страницы прошлого</w:t>
      </w:r>
      <w:r>
        <w:rPr>
          <w:bCs/>
          <w:color w:val="000000"/>
          <w:sz w:val="22"/>
          <w:szCs w:val="22"/>
        </w:rPr>
        <w:t xml:space="preserve"> </w:t>
      </w:r>
    </w:p>
    <w:p w:rsidR="00D34F7F" w:rsidRPr="00D34F7F" w:rsidRDefault="00D34F7F" w:rsidP="00D34F7F">
      <w:pPr>
        <w:pStyle w:val="af1"/>
        <w:rPr>
          <w:bCs/>
          <w:color w:val="000000"/>
          <w:sz w:val="22"/>
          <w:szCs w:val="22"/>
        </w:rPr>
      </w:pPr>
      <w:r w:rsidRPr="00D34F7F">
        <w:rPr>
          <w:bCs/>
          <w:color w:val="000000"/>
          <w:sz w:val="22"/>
          <w:szCs w:val="22"/>
        </w:rPr>
        <w:t>Народы, населявшие Пензенский край в древнейшие времена. Пензенский край и Золотая Орда. Основание города-крепости Пензы.</w:t>
      </w:r>
    </w:p>
    <w:p w:rsidR="00D34F7F" w:rsidRPr="00D34F7F" w:rsidRDefault="00D34F7F" w:rsidP="00D34F7F">
      <w:pPr>
        <w:pStyle w:val="af1"/>
        <w:rPr>
          <w:bCs/>
          <w:color w:val="000000"/>
          <w:sz w:val="22"/>
          <w:szCs w:val="22"/>
        </w:rPr>
      </w:pPr>
      <w:r w:rsidRPr="00D34F7F">
        <w:rPr>
          <w:b/>
          <w:bCs/>
          <w:color w:val="000000"/>
          <w:sz w:val="22"/>
          <w:szCs w:val="22"/>
        </w:rPr>
        <w:t xml:space="preserve"> Фольклор. Народные сказки</w:t>
      </w:r>
    </w:p>
    <w:p w:rsidR="00D34F7F" w:rsidRPr="00D34F7F" w:rsidRDefault="00D34F7F" w:rsidP="00D34F7F">
      <w:pPr>
        <w:pStyle w:val="af1"/>
        <w:rPr>
          <w:bCs/>
          <w:color w:val="000000"/>
          <w:sz w:val="22"/>
          <w:szCs w:val="22"/>
        </w:rPr>
      </w:pPr>
      <w:r w:rsidRPr="00D34F7F">
        <w:rPr>
          <w:bCs/>
          <w:color w:val="000000"/>
          <w:sz w:val="22"/>
          <w:szCs w:val="22"/>
        </w:rPr>
        <w:t>Одна или две сказки (по выбору учителя) из сборников А.П. Анисимовой «Песни сказки Поимского района», «Песни и сказки Пензенской области».</w:t>
      </w:r>
    </w:p>
    <w:p w:rsidR="00D34F7F" w:rsidRPr="00D34F7F" w:rsidRDefault="00D34F7F" w:rsidP="00D34F7F">
      <w:pPr>
        <w:pStyle w:val="af1"/>
        <w:rPr>
          <w:bCs/>
          <w:color w:val="000000"/>
          <w:sz w:val="22"/>
          <w:szCs w:val="22"/>
        </w:rPr>
      </w:pPr>
      <w:r w:rsidRPr="00D34F7F">
        <w:rPr>
          <w:b/>
          <w:bCs/>
          <w:color w:val="000000"/>
          <w:sz w:val="22"/>
          <w:szCs w:val="22"/>
        </w:rPr>
        <w:t>Народные сказки мордвы, татар, чувашей (по выбору учителя)</w:t>
      </w:r>
      <w:r>
        <w:rPr>
          <w:bCs/>
          <w:color w:val="000000"/>
          <w:sz w:val="22"/>
          <w:szCs w:val="22"/>
        </w:rPr>
        <w:t xml:space="preserve"> </w:t>
      </w:r>
    </w:p>
    <w:p w:rsidR="00D34F7F" w:rsidRPr="00D34F7F" w:rsidRDefault="00D34F7F" w:rsidP="00D34F7F">
      <w:pPr>
        <w:pStyle w:val="af1"/>
        <w:rPr>
          <w:bCs/>
          <w:color w:val="000000"/>
          <w:sz w:val="22"/>
          <w:szCs w:val="22"/>
        </w:rPr>
      </w:pPr>
      <w:r w:rsidRPr="00D34F7F">
        <w:rPr>
          <w:bCs/>
          <w:color w:val="000000"/>
          <w:sz w:val="22"/>
          <w:szCs w:val="22"/>
        </w:rPr>
        <w:t>Сопоставление русских народных сказок и сказок других народов. Отражение в них нравственности, народных вкусов и пристрастий.</w:t>
      </w:r>
    </w:p>
    <w:p w:rsidR="00D34F7F" w:rsidRPr="00D34F7F" w:rsidRDefault="00D34F7F" w:rsidP="00D34F7F">
      <w:pPr>
        <w:pStyle w:val="af1"/>
        <w:rPr>
          <w:bCs/>
          <w:color w:val="000000"/>
          <w:sz w:val="22"/>
          <w:szCs w:val="22"/>
        </w:rPr>
      </w:pPr>
      <w:r w:rsidRPr="00D34F7F">
        <w:rPr>
          <w:b/>
          <w:bCs/>
          <w:color w:val="000000"/>
          <w:sz w:val="22"/>
          <w:szCs w:val="22"/>
        </w:rPr>
        <w:t>Литературные сказки</w:t>
      </w:r>
      <w:r>
        <w:rPr>
          <w:bCs/>
          <w:color w:val="000000"/>
          <w:sz w:val="22"/>
          <w:szCs w:val="22"/>
        </w:rPr>
        <w:t xml:space="preserve"> </w:t>
      </w:r>
    </w:p>
    <w:p w:rsidR="00D34F7F" w:rsidRPr="00D34F7F" w:rsidRDefault="00D34F7F" w:rsidP="00D34F7F">
      <w:pPr>
        <w:pStyle w:val="af1"/>
        <w:rPr>
          <w:color w:val="000000"/>
          <w:sz w:val="22"/>
          <w:szCs w:val="22"/>
        </w:rPr>
      </w:pPr>
      <w:r w:rsidRPr="00D34F7F">
        <w:rPr>
          <w:bCs/>
          <w:color w:val="000000"/>
          <w:sz w:val="22"/>
          <w:szCs w:val="22"/>
        </w:rPr>
        <w:t>А.П. Анисимова. Краткие сведения о творческом пути писательницы. Одна из оригинальных сказок писательницы (по выбору) из сборника.</w:t>
      </w:r>
    </w:p>
    <w:p w:rsidR="00D34F7F" w:rsidRPr="00D34F7F" w:rsidRDefault="00D34F7F" w:rsidP="00D34F7F">
      <w:pPr>
        <w:pStyle w:val="af1"/>
        <w:rPr>
          <w:bCs/>
          <w:color w:val="000000"/>
          <w:sz w:val="22"/>
          <w:szCs w:val="22"/>
        </w:rPr>
      </w:pPr>
      <w:r w:rsidRPr="00D34F7F">
        <w:rPr>
          <w:b/>
          <w:bCs/>
          <w:color w:val="000000"/>
          <w:sz w:val="22"/>
          <w:szCs w:val="22"/>
        </w:rPr>
        <w:t>И.А. Крылов. Крылов в Зубрилове</w:t>
      </w:r>
      <w:r>
        <w:rPr>
          <w:bCs/>
          <w:color w:val="000000"/>
          <w:sz w:val="22"/>
          <w:szCs w:val="22"/>
        </w:rPr>
        <w:t xml:space="preserve"> </w:t>
      </w:r>
    </w:p>
    <w:p w:rsidR="00D34F7F" w:rsidRPr="00D34F7F" w:rsidRDefault="00D34F7F" w:rsidP="00D34F7F">
      <w:pPr>
        <w:pStyle w:val="af1"/>
        <w:rPr>
          <w:bCs/>
          <w:color w:val="000000"/>
          <w:sz w:val="22"/>
          <w:szCs w:val="22"/>
        </w:rPr>
      </w:pPr>
      <w:r w:rsidRPr="00D34F7F">
        <w:rPr>
          <w:bCs/>
          <w:color w:val="000000"/>
          <w:sz w:val="22"/>
          <w:szCs w:val="22"/>
        </w:rPr>
        <w:t>Знакомство с одой «Уединение» (отрывки). Пензенские истоки басни «Свинья под дубом».</w:t>
      </w:r>
    </w:p>
    <w:p w:rsidR="00D34F7F" w:rsidRPr="00D34F7F" w:rsidRDefault="00D34F7F" w:rsidP="00D34F7F">
      <w:pPr>
        <w:pStyle w:val="af1"/>
        <w:rPr>
          <w:bCs/>
          <w:color w:val="000000"/>
          <w:sz w:val="22"/>
          <w:szCs w:val="22"/>
        </w:rPr>
      </w:pPr>
      <w:r w:rsidRPr="00D34F7F">
        <w:rPr>
          <w:b/>
          <w:bCs/>
          <w:color w:val="000000"/>
          <w:sz w:val="22"/>
          <w:szCs w:val="22"/>
        </w:rPr>
        <w:t>Н.М. Катков. Басни</w:t>
      </w:r>
      <w:r>
        <w:rPr>
          <w:bCs/>
          <w:color w:val="000000"/>
          <w:sz w:val="22"/>
          <w:szCs w:val="22"/>
        </w:rPr>
        <w:t xml:space="preserve"> </w:t>
      </w:r>
    </w:p>
    <w:p w:rsidR="00D34F7F" w:rsidRPr="00D34F7F" w:rsidRDefault="00D34F7F" w:rsidP="00D34F7F">
      <w:pPr>
        <w:pStyle w:val="af1"/>
        <w:rPr>
          <w:bCs/>
          <w:color w:val="000000"/>
          <w:sz w:val="22"/>
          <w:szCs w:val="22"/>
        </w:rPr>
      </w:pPr>
      <w:r w:rsidRPr="00D34F7F">
        <w:rPr>
          <w:bCs/>
          <w:color w:val="000000"/>
          <w:sz w:val="22"/>
          <w:szCs w:val="22"/>
        </w:rPr>
        <w:t>Творческий портрет писателя. Объекты сатиры в баснях Н.М. Каткова</w:t>
      </w:r>
    </w:p>
    <w:p w:rsidR="00D34F7F" w:rsidRPr="00D34F7F" w:rsidRDefault="00D34F7F" w:rsidP="00D34F7F">
      <w:pPr>
        <w:pStyle w:val="af1"/>
        <w:rPr>
          <w:bCs/>
          <w:color w:val="000000"/>
          <w:sz w:val="22"/>
          <w:szCs w:val="22"/>
        </w:rPr>
      </w:pPr>
      <w:r w:rsidRPr="00D34F7F">
        <w:rPr>
          <w:b/>
          <w:bCs/>
          <w:color w:val="000000"/>
          <w:sz w:val="22"/>
          <w:szCs w:val="22"/>
        </w:rPr>
        <w:t>М.Ю. Лермонтов и Пензенский край</w:t>
      </w:r>
      <w:r>
        <w:rPr>
          <w:bCs/>
          <w:color w:val="000000"/>
          <w:sz w:val="22"/>
          <w:szCs w:val="22"/>
        </w:rPr>
        <w:t xml:space="preserve"> </w:t>
      </w:r>
    </w:p>
    <w:p w:rsidR="00D34F7F" w:rsidRPr="00D34F7F" w:rsidRDefault="00D34F7F" w:rsidP="00D34F7F">
      <w:pPr>
        <w:pStyle w:val="af1"/>
        <w:rPr>
          <w:color w:val="000000"/>
          <w:sz w:val="22"/>
          <w:szCs w:val="22"/>
        </w:rPr>
      </w:pPr>
      <w:r w:rsidRPr="00D34F7F">
        <w:rPr>
          <w:bCs/>
          <w:color w:val="000000"/>
          <w:sz w:val="22"/>
          <w:szCs w:val="22"/>
        </w:rPr>
        <w:t>Детство в Тарханах. «И вижу я себя ребенком…» - отрывок из стихотворения «1 января», Тарханские источники «Бородина». Сказка «Ашик-Кериб» (турецкая сказка в записи М.Ю. Лермогтова).</w:t>
      </w:r>
    </w:p>
    <w:p w:rsidR="00D34F7F" w:rsidRPr="00D34F7F" w:rsidRDefault="00D34F7F" w:rsidP="00D34F7F">
      <w:pPr>
        <w:pStyle w:val="af1"/>
        <w:rPr>
          <w:bCs/>
          <w:color w:val="000000"/>
          <w:sz w:val="22"/>
          <w:szCs w:val="22"/>
        </w:rPr>
      </w:pPr>
      <w:r w:rsidRPr="00D34F7F">
        <w:rPr>
          <w:b/>
          <w:bCs/>
          <w:color w:val="000000"/>
          <w:sz w:val="22"/>
          <w:szCs w:val="22"/>
        </w:rPr>
        <w:t>Пензенские поэты – детям</w:t>
      </w:r>
      <w:r>
        <w:rPr>
          <w:bCs/>
          <w:color w:val="000000"/>
          <w:sz w:val="22"/>
          <w:szCs w:val="22"/>
        </w:rPr>
        <w:t xml:space="preserve"> </w:t>
      </w:r>
    </w:p>
    <w:p w:rsidR="00D34F7F" w:rsidRPr="00D34F7F" w:rsidRDefault="00D34F7F" w:rsidP="00D34F7F">
      <w:pPr>
        <w:pStyle w:val="af1"/>
        <w:rPr>
          <w:bCs/>
          <w:color w:val="000000"/>
          <w:sz w:val="22"/>
          <w:szCs w:val="22"/>
        </w:rPr>
      </w:pPr>
      <w:r w:rsidRPr="00D34F7F">
        <w:rPr>
          <w:bCs/>
          <w:color w:val="000000"/>
          <w:sz w:val="22"/>
          <w:szCs w:val="22"/>
        </w:rPr>
        <w:t>Стихи В.Агапова, В.Звягинцевой. Биографические данные о поэтах. Основные мотивы их творчества.</w:t>
      </w:r>
    </w:p>
    <w:p w:rsidR="00D34F7F" w:rsidRPr="00D34F7F" w:rsidRDefault="00D34F7F" w:rsidP="00D34F7F">
      <w:pPr>
        <w:pStyle w:val="af1"/>
        <w:rPr>
          <w:b/>
          <w:bCs/>
          <w:color w:val="000000"/>
          <w:sz w:val="22"/>
          <w:szCs w:val="22"/>
        </w:rPr>
      </w:pPr>
      <w:r w:rsidRPr="00D34F7F">
        <w:rPr>
          <w:b/>
          <w:bCs/>
          <w:color w:val="000000"/>
          <w:sz w:val="22"/>
          <w:szCs w:val="22"/>
        </w:rPr>
        <w:t xml:space="preserve"> Повторение изу</w:t>
      </w:r>
      <w:r>
        <w:rPr>
          <w:b/>
          <w:bCs/>
          <w:color w:val="000000"/>
          <w:sz w:val="22"/>
          <w:szCs w:val="22"/>
        </w:rPr>
        <w:t>ченного за курс 5 класса.</w:t>
      </w:r>
    </w:p>
    <w:p w:rsidR="00D34F7F" w:rsidRPr="00D34F7F" w:rsidRDefault="00D34F7F" w:rsidP="00D34F7F">
      <w:pPr>
        <w:pStyle w:val="af1"/>
        <w:rPr>
          <w:b/>
          <w:sz w:val="22"/>
          <w:szCs w:val="22"/>
        </w:rPr>
      </w:pPr>
      <w:r w:rsidRPr="00D34F7F">
        <w:rPr>
          <w:b/>
          <w:bCs/>
          <w:color w:val="000000"/>
          <w:sz w:val="22"/>
          <w:szCs w:val="22"/>
        </w:rPr>
        <w:t xml:space="preserve"> Итоговый урок</w:t>
      </w:r>
      <w:r>
        <w:rPr>
          <w:b/>
          <w:bCs/>
          <w:color w:val="000000"/>
          <w:sz w:val="22"/>
          <w:szCs w:val="22"/>
        </w:rPr>
        <w:t>.</w:t>
      </w:r>
    </w:p>
    <w:p w:rsidR="00D34F7F" w:rsidRPr="00D34F7F" w:rsidRDefault="00D34F7F" w:rsidP="00D34F7F">
      <w:pPr>
        <w:pStyle w:val="af1"/>
        <w:rPr>
          <w:b/>
          <w:sz w:val="22"/>
          <w:szCs w:val="22"/>
        </w:rPr>
      </w:pPr>
    </w:p>
    <w:p w:rsidR="00D34F7F" w:rsidRPr="00D34F7F" w:rsidRDefault="00D34F7F" w:rsidP="00D34F7F">
      <w:pPr>
        <w:pStyle w:val="af1"/>
        <w:jc w:val="center"/>
        <w:rPr>
          <w:sz w:val="22"/>
          <w:szCs w:val="22"/>
        </w:rPr>
      </w:pPr>
      <w:r w:rsidRPr="00D34F7F">
        <w:rPr>
          <w:b/>
          <w:sz w:val="22"/>
          <w:szCs w:val="22"/>
        </w:rPr>
        <w:t>6 класс</w:t>
      </w:r>
      <w:r>
        <w:rPr>
          <w:sz w:val="22"/>
          <w:szCs w:val="22"/>
        </w:rPr>
        <w:t xml:space="preserve"> </w:t>
      </w:r>
    </w:p>
    <w:p w:rsidR="00D34F7F" w:rsidRPr="00D34F7F" w:rsidRDefault="00D34F7F" w:rsidP="00D34F7F">
      <w:pPr>
        <w:pStyle w:val="af1"/>
        <w:rPr>
          <w:bCs/>
          <w:sz w:val="22"/>
          <w:szCs w:val="22"/>
        </w:rPr>
      </w:pPr>
      <w:r w:rsidRPr="00D34F7F">
        <w:rPr>
          <w:b/>
          <w:bCs/>
          <w:sz w:val="22"/>
          <w:szCs w:val="22"/>
        </w:rPr>
        <w:t>Мифы народов Поволжья</w:t>
      </w:r>
      <w:r>
        <w:rPr>
          <w:bCs/>
          <w:sz w:val="22"/>
          <w:szCs w:val="22"/>
        </w:rPr>
        <w:t xml:space="preserve"> </w:t>
      </w:r>
    </w:p>
    <w:p w:rsidR="00D34F7F" w:rsidRPr="00D34F7F" w:rsidRDefault="00D34F7F" w:rsidP="00D34F7F">
      <w:pPr>
        <w:pStyle w:val="af1"/>
        <w:rPr>
          <w:sz w:val="22"/>
          <w:szCs w:val="22"/>
        </w:rPr>
      </w:pPr>
      <w:r w:rsidRPr="00D34F7F">
        <w:rPr>
          <w:sz w:val="22"/>
          <w:szCs w:val="22"/>
        </w:rPr>
        <w:t>Знакомство с мифами народов мира, мифами древних славян.</w:t>
      </w:r>
    </w:p>
    <w:p w:rsidR="00D34F7F" w:rsidRPr="00D34F7F" w:rsidRDefault="00D34F7F" w:rsidP="00D34F7F">
      <w:pPr>
        <w:pStyle w:val="af1"/>
        <w:rPr>
          <w:sz w:val="22"/>
          <w:szCs w:val="22"/>
        </w:rPr>
      </w:pPr>
      <w:r w:rsidRPr="00D34F7F">
        <w:rPr>
          <w:sz w:val="22"/>
          <w:szCs w:val="22"/>
        </w:rPr>
        <w:t>Предания и легенды нашего края, записанные А.П. Анисимовой. «Почему Сура так называется», «О реке Айва», «Мокшанская княгиня Нарчатка», «Большая сосна»</w:t>
      </w:r>
    </w:p>
    <w:p w:rsidR="00D34F7F" w:rsidRPr="00D34F7F" w:rsidRDefault="00D34F7F" w:rsidP="00D34F7F">
      <w:pPr>
        <w:pStyle w:val="af1"/>
        <w:rPr>
          <w:bCs/>
          <w:sz w:val="22"/>
          <w:szCs w:val="22"/>
        </w:rPr>
      </w:pPr>
      <w:r w:rsidRPr="00D34F7F">
        <w:rPr>
          <w:b/>
          <w:bCs/>
          <w:sz w:val="22"/>
          <w:szCs w:val="22"/>
        </w:rPr>
        <w:t xml:space="preserve"> П.А. Вяземский и Пензенский край</w:t>
      </w:r>
      <w:r>
        <w:rPr>
          <w:bCs/>
          <w:sz w:val="22"/>
          <w:szCs w:val="22"/>
        </w:rPr>
        <w:t xml:space="preserve"> </w:t>
      </w:r>
    </w:p>
    <w:p w:rsidR="00D34F7F" w:rsidRPr="00D34F7F" w:rsidRDefault="00D34F7F" w:rsidP="00D34F7F">
      <w:pPr>
        <w:pStyle w:val="af1"/>
        <w:rPr>
          <w:sz w:val="22"/>
          <w:szCs w:val="22"/>
        </w:rPr>
      </w:pPr>
      <w:r w:rsidRPr="00D34F7F">
        <w:rPr>
          <w:sz w:val="22"/>
          <w:szCs w:val="22"/>
        </w:rPr>
        <w:t>Вяземский в Пензе. Стихотворения П.А. Вяземского. «Саловка», «Степь», «Зимние карикатуры».</w:t>
      </w:r>
    </w:p>
    <w:p w:rsidR="00D34F7F" w:rsidRPr="00D34F7F" w:rsidRDefault="00D34F7F" w:rsidP="00D34F7F">
      <w:pPr>
        <w:pStyle w:val="af1"/>
        <w:rPr>
          <w:sz w:val="22"/>
          <w:szCs w:val="22"/>
        </w:rPr>
      </w:pPr>
      <w:r w:rsidRPr="00D34F7F">
        <w:rPr>
          <w:b/>
          <w:bCs/>
          <w:sz w:val="22"/>
          <w:szCs w:val="22"/>
        </w:rPr>
        <w:t xml:space="preserve">О. </w:t>
      </w:r>
      <w:r>
        <w:rPr>
          <w:b/>
          <w:bCs/>
          <w:sz w:val="22"/>
          <w:szCs w:val="22"/>
        </w:rPr>
        <w:t>Савин. «Пишу тебе в Пензу»</w:t>
      </w:r>
    </w:p>
    <w:p w:rsidR="00D34F7F" w:rsidRPr="00D34F7F" w:rsidRDefault="00D34F7F" w:rsidP="00D34F7F">
      <w:pPr>
        <w:pStyle w:val="af1"/>
        <w:rPr>
          <w:sz w:val="22"/>
          <w:szCs w:val="22"/>
        </w:rPr>
      </w:pPr>
      <w:r w:rsidRPr="00D34F7F">
        <w:rPr>
          <w:sz w:val="22"/>
          <w:szCs w:val="22"/>
        </w:rPr>
        <w:lastRenderedPageBreak/>
        <w:t xml:space="preserve">Знакомство с творчеством О. Савина,  с книгой «Пишу тебе в Пензу» -  исследовательской  работой, затрагивающей практически все вопросы творчества и биографии А.С. Пушкина, его связей со знакомыми, друзьями, родственниками, выходцами из Пензенской губернии. </w:t>
      </w:r>
    </w:p>
    <w:p w:rsidR="00D34F7F" w:rsidRPr="00D34F7F" w:rsidRDefault="00D34F7F" w:rsidP="00D34F7F">
      <w:pPr>
        <w:pStyle w:val="af1"/>
        <w:rPr>
          <w:sz w:val="22"/>
          <w:szCs w:val="22"/>
        </w:rPr>
      </w:pPr>
      <w:r w:rsidRPr="00D34F7F">
        <w:rPr>
          <w:b/>
          <w:bCs/>
          <w:sz w:val="22"/>
          <w:szCs w:val="22"/>
        </w:rPr>
        <w:t>М.Ю. Лермонтов</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 Стихи М.Ю. Лермонтова о природе. «Когда волнуется желтеющая нива», «Прекрасны вы, поля земли родной», «Вечер после дождя», «Осень».</w:t>
      </w:r>
    </w:p>
    <w:p w:rsidR="00D34F7F" w:rsidRPr="00D34F7F" w:rsidRDefault="00D34F7F" w:rsidP="00D34F7F">
      <w:pPr>
        <w:pStyle w:val="af1"/>
        <w:rPr>
          <w:sz w:val="22"/>
          <w:szCs w:val="22"/>
        </w:rPr>
      </w:pPr>
      <w:r w:rsidRPr="00D34F7F">
        <w:rPr>
          <w:sz w:val="22"/>
          <w:szCs w:val="22"/>
        </w:rPr>
        <w:t>Юношеская поэма «Черкесы».</w:t>
      </w:r>
    </w:p>
    <w:p w:rsidR="00D34F7F" w:rsidRPr="00D34F7F" w:rsidRDefault="00D34F7F" w:rsidP="00D34F7F">
      <w:pPr>
        <w:pStyle w:val="af1"/>
        <w:rPr>
          <w:bCs/>
          <w:sz w:val="22"/>
          <w:szCs w:val="22"/>
        </w:rPr>
      </w:pPr>
      <w:r w:rsidRPr="00D34F7F">
        <w:rPr>
          <w:b/>
          <w:bCs/>
          <w:sz w:val="22"/>
          <w:szCs w:val="22"/>
        </w:rPr>
        <w:t>С.А. Андреев-Кривич. «Тарханская пора»</w:t>
      </w:r>
      <w:r>
        <w:rPr>
          <w:bCs/>
          <w:sz w:val="22"/>
          <w:szCs w:val="22"/>
        </w:rPr>
        <w:t xml:space="preserve"> </w:t>
      </w:r>
    </w:p>
    <w:p w:rsidR="00D34F7F" w:rsidRPr="00D34F7F" w:rsidRDefault="00D34F7F" w:rsidP="00D34F7F">
      <w:pPr>
        <w:pStyle w:val="af1"/>
        <w:rPr>
          <w:sz w:val="22"/>
          <w:szCs w:val="22"/>
        </w:rPr>
      </w:pPr>
      <w:r w:rsidRPr="00D34F7F">
        <w:rPr>
          <w:sz w:val="22"/>
          <w:szCs w:val="22"/>
        </w:rPr>
        <w:t>Главы книги «Тарханская пора»: «В старых Тарханах, сегодняшнем Лермонтове», «У Кормилицына пруда».</w:t>
      </w:r>
    </w:p>
    <w:p w:rsidR="00D34F7F" w:rsidRPr="00D34F7F" w:rsidRDefault="00D34F7F" w:rsidP="00D34F7F">
      <w:pPr>
        <w:pStyle w:val="af1"/>
        <w:rPr>
          <w:bCs/>
          <w:sz w:val="22"/>
          <w:szCs w:val="22"/>
        </w:rPr>
      </w:pPr>
      <w:r w:rsidRPr="00D34F7F">
        <w:rPr>
          <w:b/>
          <w:bCs/>
          <w:sz w:val="22"/>
          <w:szCs w:val="22"/>
        </w:rPr>
        <w:t>И.Л. Андроников</w:t>
      </w:r>
      <w:r>
        <w:rPr>
          <w:bCs/>
          <w:sz w:val="22"/>
          <w:szCs w:val="22"/>
        </w:rPr>
        <w:t xml:space="preserve"> </w:t>
      </w:r>
    </w:p>
    <w:p w:rsidR="00D34F7F" w:rsidRPr="00D34F7F" w:rsidRDefault="00D34F7F" w:rsidP="00D34F7F">
      <w:pPr>
        <w:pStyle w:val="af1"/>
        <w:rPr>
          <w:sz w:val="22"/>
          <w:szCs w:val="22"/>
        </w:rPr>
      </w:pPr>
      <w:r w:rsidRPr="00D34F7F">
        <w:rPr>
          <w:sz w:val="22"/>
          <w:szCs w:val="22"/>
        </w:rPr>
        <w:t>«Рассказ литературоведа». Главы из книги.</w:t>
      </w:r>
    </w:p>
    <w:p w:rsidR="00D34F7F" w:rsidRPr="00D34F7F" w:rsidRDefault="00D34F7F" w:rsidP="00D34F7F">
      <w:pPr>
        <w:pStyle w:val="af1"/>
        <w:rPr>
          <w:bCs/>
          <w:sz w:val="22"/>
          <w:szCs w:val="22"/>
        </w:rPr>
      </w:pPr>
      <w:r w:rsidRPr="00D34F7F">
        <w:rPr>
          <w:b/>
          <w:bCs/>
          <w:sz w:val="22"/>
          <w:szCs w:val="22"/>
        </w:rPr>
        <w:t>Н.С. Лесков и Пензенский край</w:t>
      </w:r>
      <w:r>
        <w:rPr>
          <w:bCs/>
          <w:sz w:val="22"/>
          <w:szCs w:val="22"/>
        </w:rPr>
        <w:t xml:space="preserve"> </w:t>
      </w:r>
    </w:p>
    <w:p w:rsidR="00D34F7F" w:rsidRPr="00D34F7F" w:rsidRDefault="00D34F7F" w:rsidP="00D34F7F">
      <w:pPr>
        <w:pStyle w:val="af1"/>
        <w:rPr>
          <w:sz w:val="22"/>
          <w:szCs w:val="22"/>
        </w:rPr>
      </w:pPr>
      <w:r w:rsidRPr="00D34F7F">
        <w:rPr>
          <w:sz w:val="22"/>
          <w:szCs w:val="22"/>
        </w:rPr>
        <w:t>Пребывание Н.С. Лескова на Пензенской земле. Очерк «Пензенский архиерей Варлаам» («Мелочи архиерейской жизни»)</w:t>
      </w:r>
    </w:p>
    <w:p w:rsidR="00D34F7F" w:rsidRPr="00D34F7F" w:rsidRDefault="00D34F7F" w:rsidP="00D34F7F">
      <w:pPr>
        <w:pStyle w:val="af1"/>
        <w:rPr>
          <w:bCs/>
          <w:sz w:val="22"/>
          <w:szCs w:val="22"/>
        </w:rPr>
      </w:pPr>
      <w:r w:rsidRPr="00D34F7F">
        <w:rPr>
          <w:b/>
          <w:bCs/>
          <w:sz w:val="22"/>
          <w:szCs w:val="22"/>
        </w:rPr>
        <w:t>Ф.В. Гладков «Повесть о детстве»</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Изучение творческого пути писателя. Связь писателя с Пензенским краем. Повесть Ф.В. Гладкова «Повесть о детстве» - автобиографическое произведение. Понятие об этом  жанре. </w:t>
      </w:r>
    </w:p>
    <w:p w:rsidR="00D34F7F" w:rsidRPr="00D34F7F" w:rsidRDefault="00D34F7F" w:rsidP="00D34F7F">
      <w:pPr>
        <w:pStyle w:val="af1"/>
        <w:rPr>
          <w:bCs/>
          <w:sz w:val="22"/>
          <w:szCs w:val="22"/>
        </w:rPr>
      </w:pPr>
      <w:r w:rsidRPr="00D34F7F">
        <w:rPr>
          <w:b/>
          <w:bCs/>
          <w:sz w:val="22"/>
          <w:szCs w:val="22"/>
        </w:rPr>
        <w:t>Стихи пензенских поэтов о природе родного края</w:t>
      </w:r>
    </w:p>
    <w:p w:rsidR="00D34F7F" w:rsidRPr="00D34F7F" w:rsidRDefault="00D34F7F" w:rsidP="00D34F7F">
      <w:pPr>
        <w:pStyle w:val="af1"/>
        <w:rPr>
          <w:sz w:val="22"/>
          <w:szCs w:val="22"/>
        </w:rPr>
      </w:pPr>
      <w:r w:rsidRPr="00D34F7F">
        <w:rPr>
          <w:sz w:val="22"/>
          <w:szCs w:val="22"/>
        </w:rPr>
        <w:t>М. Смирнова. «Материнский дом», «Пройдись по пензенскому краю».</w:t>
      </w:r>
    </w:p>
    <w:p w:rsidR="00D34F7F" w:rsidRPr="00D34F7F" w:rsidRDefault="00D34F7F" w:rsidP="00D34F7F">
      <w:pPr>
        <w:pStyle w:val="af1"/>
        <w:rPr>
          <w:sz w:val="22"/>
          <w:szCs w:val="22"/>
        </w:rPr>
      </w:pPr>
      <w:r w:rsidRPr="00D34F7F">
        <w:rPr>
          <w:sz w:val="22"/>
          <w:szCs w:val="22"/>
        </w:rPr>
        <w:t>Дина Злобина. «»Станция страны», «Я родилась не горожанкой».</w:t>
      </w:r>
    </w:p>
    <w:p w:rsidR="00D34F7F" w:rsidRPr="00D34F7F" w:rsidRDefault="00D34F7F" w:rsidP="00D34F7F">
      <w:pPr>
        <w:pStyle w:val="af1"/>
        <w:rPr>
          <w:sz w:val="22"/>
          <w:szCs w:val="22"/>
        </w:rPr>
      </w:pPr>
      <w:r w:rsidRPr="00D34F7F">
        <w:rPr>
          <w:sz w:val="22"/>
          <w:szCs w:val="22"/>
        </w:rPr>
        <w:t>Ф. Ракушин. «Женские слезы».</w:t>
      </w:r>
    </w:p>
    <w:p w:rsidR="00D34F7F" w:rsidRPr="00D34F7F" w:rsidRDefault="00D34F7F" w:rsidP="00D34F7F">
      <w:pPr>
        <w:pStyle w:val="af1"/>
        <w:rPr>
          <w:sz w:val="22"/>
          <w:szCs w:val="22"/>
        </w:rPr>
      </w:pPr>
      <w:r w:rsidRPr="00D34F7F">
        <w:rPr>
          <w:sz w:val="22"/>
          <w:szCs w:val="22"/>
        </w:rPr>
        <w:t>Олег Савин. «Какой отзвенел уже век его», «Гроза над Земетчином», «Уза», «Степей круговое раздолье».</w:t>
      </w:r>
    </w:p>
    <w:p w:rsidR="00D34F7F" w:rsidRPr="00D34F7F" w:rsidRDefault="00D34F7F" w:rsidP="00D34F7F">
      <w:pPr>
        <w:pStyle w:val="af1"/>
        <w:rPr>
          <w:sz w:val="22"/>
          <w:szCs w:val="22"/>
        </w:rPr>
      </w:pPr>
      <w:r w:rsidRPr="00D34F7F">
        <w:rPr>
          <w:sz w:val="22"/>
          <w:szCs w:val="22"/>
        </w:rPr>
        <w:t>А. Сазонов. «Отцовский дом», «Соловьи поют за Хопром», «Проводы зимы», «Край мой пензенский».</w:t>
      </w:r>
    </w:p>
    <w:p w:rsidR="00D34F7F" w:rsidRPr="00D34F7F" w:rsidRDefault="00D34F7F" w:rsidP="00D34F7F">
      <w:pPr>
        <w:pStyle w:val="af1"/>
        <w:rPr>
          <w:bCs/>
          <w:sz w:val="22"/>
          <w:szCs w:val="22"/>
        </w:rPr>
      </w:pPr>
      <w:r w:rsidRPr="00D34F7F">
        <w:rPr>
          <w:b/>
          <w:bCs/>
          <w:sz w:val="22"/>
          <w:szCs w:val="22"/>
        </w:rPr>
        <w:t>Главы из повести В. Канина «На тропе Батыевой»</w:t>
      </w:r>
    </w:p>
    <w:p w:rsidR="00D34F7F" w:rsidRDefault="00D34F7F" w:rsidP="00D34F7F">
      <w:pPr>
        <w:pStyle w:val="af1"/>
        <w:rPr>
          <w:bCs/>
          <w:sz w:val="22"/>
          <w:szCs w:val="22"/>
        </w:rPr>
      </w:pPr>
      <w:r w:rsidRPr="00D34F7F">
        <w:rPr>
          <w:sz w:val="22"/>
          <w:szCs w:val="22"/>
        </w:rPr>
        <w:t>Повесть «На тропе Батыевой» - посвящение далекой эпохе становления русского государства.  Главы: «Град-оберегатель», «Стары други», «Пензяки-лесовики».</w:t>
      </w:r>
      <w:r>
        <w:rPr>
          <w:bCs/>
          <w:sz w:val="22"/>
          <w:szCs w:val="22"/>
        </w:rPr>
        <w:t xml:space="preserve"> </w:t>
      </w:r>
    </w:p>
    <w:p w:rsidR="00D34F7F" w:rsidRPr="00D34F7F" w:rsidRDefault="00D34F7F" w:rsidP="00D34F7F">
      <w:pPr>
        <w:pStyle w:val="af1"/>
        <w:rPr>
          <w:sz w:val="22"/>
          <w:szCs w:val="22"/>
        </w:rPr>
      </w:pPr>
      <w:r w:rsidRPr="00D34F7F">
        <w:rPr>
          <w:b/>
          <w:bCs/>
          <w:sz w:val="22"/>
          <w:szCs w:val="22"/>
        </w:rPr>
        <w:t>Повторение</w:t>
      </w:r>
      <w:r>
        <w:rPr>
          <w:bCs/>
          <w:sz w:val="22"/>
          <w:szCs w:val="22"/>
        </w:rPr>
        <w:t>.</w:t>
      </w:r>
    </w:p>
    <w:p w:rsidR="00D34F7F" w:rsidRPr="00D34F7F" w:rsidRDefault="00D34F7F" w:rsidP="00D34F7F">
      <w:pPr>
        <w:pStyle w:val="af1"/>
        <w:rPr>
          <w:sz w:val="22"/>
          <w:szCs w:val="22"/>
        </w:rPr>
      </w:pPr>
      <w:r w:rsidRPr="00D34F7F">
        <w:rPr>
          <w:sz w:val="22"/>
          <w:szCs w:val="22"/>
        </w:rPr>
        <w:t>Повторение изученного за курс 6 класса</w:t>
      </w:r>
    </w:p>
    <w:p w:rsidR="00D34F7F" w:rsidRPr="00D34F7F" w:rsidRDefault="00D34F7F" w:rsidP="00D34F7F">
      <w:pPr>
        <w:pStyle w:val="af1"/>
        <w:rPr>
          <w:sz w:val="22"/>
          <w:szCs w:val="22"/>
        </w:rPr>
      </w:pPr>
    </w:p>
    <w:p w:rsidR="00D34F7F" w:rsidRPr="00D34F7F" w:rsidRDefault="00D34F7F" w:rsidP="00D34F7F">
      <w:pPr>
        <w:pStyle w:val="af1"/>
        <w:jc w:val="center"/>
        <w:rPr>
          <w:sz w:val="22"/>
          <w:szCs w:val="22"/>
        </w:rPr>
      </w:pPr>
      <w:r w:rsidRPr="00D34F7F">
        <w:rPr>
          <w:b/>
          <w:sz w:val="22"/>
          <w:szCs w:val="22"/>
        </w:rPr>
        <w:t>7 класс</w:t>
      </w:r>
      <w:r w:rsidRPr="00D34F7F">
        <w:rPr>
          <w:sz w:val="22"/>
          <w:szCs w:val="22"/>
        </w:rPr>
        <w:t xml:space="preserve"> </w:t>
      </w:r>
    </w:p>
    <w:p w:rsidR="00D34F7F" w:rsidRPr="00D34F7F" w:rsidRDefault="00D34F7F" w:rsidP="00D34F7F">
      <w:pPr>
        <w:pStyle w:val="af1"/>
        <w:rPr>
          <w:bCs/>
          <w:sz w:val="22"/>
          <w:szCs w:val="22"/>
        </w:rPr>
      </w:pPr>
      <w:r w:rsidRPr="00D34F7F">
        <w:rPr>
          <w:b/>
          <w:bCs/>
          <w:sz w:val="22"/>
          <w:szCs w:val="22"/>
        </w:rPr>
        <w:t>Фольклор.</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 Пословицы и поговорки. </w:t>
      </w:r>
    </w:p>
    <w:p w:rsidR="00D34F7F" w:rsidRPr="00D34F7F" w:rsidRDefault="00D34F7F" w:rsidP="00D34F7F">
      <w:pPr>
        <w:pStyle w:val="af1"/>
        <w:rPr>
          <w:bCs/>
          <w:sz w:val="22"/>
          <w:szCs w:val="22"/>
        </w:rPr>
      </w:pPr>
      <w:r w:rsidRPr="00D34F7F">
        <w:rPr>
          <w:b/>
          <w:bCs/>
          <w:sz w:val="22"/>
          <w:szCs w:val="22"/>
        </w:rPr>
        <w:t>Г.Р. Державин на Пензенской земле.</w:t>
      </w:r>
    </w:p>
    <w:p w:rsidR="00D34F7F" w:rsidRPr="00D34F7F" w:rsidRDefault="00D34F7F" w:rsidP="00D34F7F">
      <w:pPr>
        <w:pStyle w:val="af1"/>
        <w:rPr>
          <w:sz w:val="22"/>
          <w:szCs w:val="22"/>
        </w:rPr>
      </w:pPr>
      <w:r w:rsidRPr="00D34F7F">
        <w:rPr>
          <w:sz w:val="22"/>
          <w:szCs w:val="22"/>
        </w:rPr>
        <w:t>Пребывание Г.Р. Державина на пензенской земле.</w:t>
      </w:r>
    </w:p>
    <w:p w:rsidR="00D34F7F" w:rsidRPr="00D34F7F" w:rsidRDefault="00D34F7F" w:rsidP="00D34F7F">
      <w:pPr>
        <w:pStyle w:val="af1"/>
        <w:rPr>
          <w:sz w:val="22"/>
          <w:szCs w:val="22"/>
        </w:rPr>
      </w:pPr>
      <w:r w:rsidRPr="00D34F7F">
        <w:rPr>
          <w:sz w:val="22"/>
          <w:szCs w:val="22"/>
        </w:rPr>
        <w:t>Зубрилово – одно из культурных гнезд нашего края. Н.В. Кузьмин «Круг царя Соломона».</w:t>
      </w:r>
    </w:p>
    <w:p w:rsidR="00D34F7F" w:rsidRPr="00D34F7F" w:rsidRDefault="00D34F7F" w:rsidP="00D34F7F">
      <w:pPr>
        <w:pStyle w:val="af1"/>
        <w:rPr>
          <w:sz w:val="22"/>
          <w:szCs w:val="22"/>
        </w:rPr>
      </w:pPr>
      <w:r w:rsidRPr="00D34F7F">
        <w:rPr>
          <w:sz w:val="22"/>
          <w:szCs w:val="22"/>
        </w:rPr>
        <w:t>Стихотворение «Осень во время осады Очакова».</w:t>
      </w:r>
    </w:p>
    <w:p w:rsidR="00D34F7F" w:rsidRPr="00D34F7F" w:rsidRDefault="00D34F7F" w:rsidP="00D34F7F">
      <w:pPr>
        <w:pStyle w:val="af1"/>
        <w:rPr>
          <w:bCs/>
          <w:sz w:val="22"/>
          <w:szCs w:val="22"/>
        </w:rPr>
      </w:pPr>
      <w:r w:rsidRPr="00D34F7F">
        <w:rPr>
          <w:b/>
          <w:bCs/>
          <w:sz w:val="22"/>
          <w:szCs w:val="22"/>
        </w:rPr>
        <w:t>И.И. Лажечников.</w:t>
      </w:r>
    </w:p>
    <w:p w:rsidR="00D34F7F" w:rsidRPr="00D34F7F" w:rsidRDefault="00D34F7F" w:rsidP="00D34F7F">
      <w:pPr>
        <w:pStyle w:val="af1"/>
        <w:rPr>
          <w:sz w:val="22"/>
          <w:szCs w:val="22"/>
        </w:rPr>
      </w:pPr>
      <w:r w:rsidRPr="00D34F7F">
        <w:rPr>
          <w:sz w:val="22"/>
          <w:szCs w:val="22"/>
        </w:rPr>
        <w:t>Знакомство с творчеством писателя. Роман «Ледяной дом». Введение понятия «историческая проза».</w:t>
      </w:r>
    </w:p>
    <w:p w:rsidR="00D34F7F" w:rsidRPr="00D34F7F" w:rsidRDefault="00D34F7F" w:rsidP="00D34F7F">
      <w:pPr>
        <w:pStyle w:val="af1"/>
        <w:rPr>
          <w:bCs/>
          <w:sz w:val="22"/>
          <w:szCs w:val="22"/>
        </w:rPr>
      </w:pPr>
      <w:r w:rsidRPr="00D34F7F">
        <w:rPr>
          <w:b/>
          <w:bCs/>
          <w:sz w:val="22"/>
          <w:szCs w:val="22"/>
        </w:rPr>
        <w:t>М.Н. Загоскин.</w:t>
      </w:r>
    </w:p>
    <w:p w:rsidR="00D34F7F" w:rsidRPr="00D34F7F" w:rsidRDefault="00D34F7F" w:rsidP="00D34F7F">
      <w:pPr>
        <w:pStyle w:val="af1"/>
        <w:rPr>
          <w:sz w:val="22"/>
          <w:szCs w:val="22"/>
        </w:rPr>
      </w:pPr>
      <w:r w:rsidRPr="00D34F7F">
        <w:rPr>
          <w:sz w:val="22"/>
          <w:szCs w:val="22"/>
        </w:rPr>
        <w:t>Знакомство с творчеством писателя. Роман «Юрий Милославский». Формирование умения производить анализ исторического произведения.</w:t>
      </w:r>
    </w:p>
    <w:p w:rsidR="00D34F7F" w:rsidRPr="00D34F7F" w:rsidRDefault="00D34F7F" w:rsidP="00D34F7F">
      <w:pPr>
        <w:pStyle w:val="af1"/>
        <w:rPr>
          <w:bCs/>
          <w:sz w:val="22"/>
          <w:szCs w:val="22"/>
        </w:rPr>
      </w:pPr>
      <w:r w:rsidRPr="00D34F7F">
        <w:rPr>
          <w:b/>
          <w:bCs/>
          <w:sz w:val="22"/>
          <w:szCs w:val="22"/>
        </w:rPr>
        <w:t>М.Ю. Лермонтов.</w:t>
      </w:r>
      <w:r>
        <w:rPr>
          <w:bCs/>
          <w:sz w:val="22"/>
          <w:szCs w:val="22"/>
        </w:rPr>
        <w:t xml:space="preserve"> </w:t>
      </w:r>
    </w:p>
    <w:p w:rsidR="00D34F7F" w:rsidRPr="00D34F7F" w:rsidRDefault="00D34F7F" w:rsidP="00D34F7F">
      <w:pPr>
        <w:pStyle w:val="af1"/>
        <w:rPr>
          <w:sz w:val="22"/>
          <w:szCs w:val="22"/>
        </w:rPr>
      </w:pPr>
      <w:r w:rsidRPr="00D34F7F">
        <w:rPr>
          <w:sz w:val="22"/>
          <w:szCs w:val="22"/>
        </w:rPr>
        <w:t>Путешествие в Тарханы.</w:t>
      </w:r>
    </w:p>
    <w:p w:rsidR="00D34F7F" w:rsidRPr="00D34F7F" w:rsidRDefault="00D34F7F" w:rsidP="00D34F7F">
      <w:pPr>
        <w:pStyle w:val="af1"/>
        <w:rPr>
          <w:sz w:val="22"/>
          <w:szCs w:val="22"/>
        </w:rPr>
      </w:pPr>
      <w:r w:rsidRPr="00D34F7F">
        <w:rPr>
          <w:sz w:val="22"/>
          <w:szCs w:val="22"/>
        </w:rPr>
        <w:t>Тарханские источники «Песни про купца Калашникова…».  Знакомство с юношескими драмами М.Ю. Лермонтова «Два брата», «Люди и страсти».Введение понятия «автобиографическое произведение».</w:t>
      </w:r>
    </w:p>
    <w:p w:rsidR="00D34F7F" w:rsidRPr="00D34F7F" w:rsidRDefault="00D34F7F" w:rsidP="00D34F7F">
      <w:pPr>
        <w:pStyle w:val="af1"/>
        <w:rPr>
          <w:bCs/>
          <w:sz w:val="22"/>
          <w:szCs w:val="22"/>
        </w:rPr>
      </w:pPr>
      <w:r w:rsidRPr="00D34F7F">
        <w:rPr>
          <w:b/>
          <w:bCs/>
          <w:sz w:val="22"/>
          <w:szCs w:val="22"/>
        </w:rPr>
        <w:t>М.Е. Салтыков-Щедрин и Пензенский край.</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Информация о службе М.Е. Салтыкова –Щедрина в Пензенском крае. Знакомство с очерком «Старый кот на покое» из книги «Помпадуры и помпадурши». Работа с терминами </w:t>
      </w:r>
      <w:r w:rsidRPr="00D34F7F">
        <w:rPr>
          <w:i/>
          <w:iCs/>
          <w:sz w:val="22"/>
          <w:szCs w:val="22"/>
        </w:rPr>
        <w:t>ирония, юмор, сатира.</w:t>
      </w:r>
      <w:r w:rsidRPr="00D34F7F">
        <w:rPr>
          <w:sz w:val="22"/>
          <w:szCs w:val="22"/>
        </w:rPr>
        <w:t xml:space="preserve"> </w:t>
      </w:r>
    </w:p>
    <w:p w:rsidR="00D34F7F" w:rsidRPr="00D34F7F" w:rsidRDefault="00D34F7F" w:rsidP="00D34F7F">
      <w:pPr>
        <w:pStyle w:val="af1"/>
        <w:rPr>
          <w:bCs/>
          <w:sz w:val="22"/>
          <w:szCs w:val="22"/>
        </w:rPr>
      </w:pPr>
      <w:r w:rsidRPr="00D34F7F">
        <w:rPr>
          <w:b/>
          <w:bCs/>
          <w:sz w:val="22"/>
          <w:szCs w:val="22"/>
        </w:rPr>
        <w:t>Л. Н. Толстой на Пензенской земле.</w:t>
      </w:r>
    </w:p>
    <w:p w:rsidR="00D34F7F" w:rsidRPr="00D34F7F" w:rsidRDefault="00D34F7F" w:rsidP="00D34F7F">
      <w:pPr>
        <w:pStyle w:val="af1"/>
        <w:rPr>
          <w:sz w:val="22"/>
          <w:szCs w:val="22"/>
        </w:rPr>
      </w:pPr>
      <w:r w:rsidRPr="00D34F7F">
        <w:rPr>
          <w:sz w:val="22"/>
          <w:szCs w:val="22"/>
        </w:rPr>
        <w:t>Пребывание писателя на Пензенской земле.</w:t>
      </w:r>
    </w:p>
    <w:p w:rsidR="00D34F7F" w:rsidRPr="00D34F7F" w:rsidRDefault="00D34F7F" w:rsidP="00D34F7F">
      <w:pPr>
        <w:pStyle w:val="af1"/>
        <w:rPr>
          <w:bCs/>
          <w:sz w:val="22"/>
          <w:szCs w:val="22"/>
        </w:rPr>
      </w:pPr>
      <w:r w:rsidRPr="00D34F7F">
        <w:rPr>
          <w:b/>
          <w:bCs/>
          <w:sz w:val="22"/>
          <w:szCs w:val="22"/>
        </w:rPr>
        <w:lastRenderedPageBreak/>
        <w:t>Максим Горький на Пензенской земле.</w:t>
      </w:r>
      <w:r>
        <w:rPr>
          <w:bCs/>
          <w:sz w:val="22"/>
          <w:szCs w:val="22"/>
        </w:rPr>
        <w:t xml:space="preserve"> </w:t>
      </w:r>
    </w:p>
    <w:p w:rsidR="00D34F7F" w:rsidRPr="00D34F7F" w:rsidRDefault="00D34F7F" w:rsidP="00D34F7F">
      <w:pPr>
        <w:pStyle w:val="af1"/>
        <w:rPr>
          <w:sz w:val="22"/>
          <w:szCs w:val="22"/>
        </w:rPr>
      </w:pPr>
      <w:r w:rsidRPr="00D34F7F">
        <w:rPr>
          <w:sz w:val="22"/>
          <w:szCs w:val="22"/>
        </w:rPr>
        <w:t>Пребывание писателя на Пензенской земле.</w:t>
      </w:r>
    </w:p>
    <w:p w:rsidR="00D34F7F" w:rsidRPr="00D34F7F" w:rsidRDefault="00D34F7F" w:rsidP="00D34F7F">
      <w:pPr>
        <w:pStyle w:val="af1"/>
        <w:rPr>
          <w:bCs/>
          <w:sz w:val="22"/>
          <w:szCs w:val="22"/>
        </w:rPr>
      </w:pPr>
      <w:r w:rsidRPr="00D34F7F">
        <w:rPr>
          <w:b/>
          <w:bCs/>
          <w:sz w:val="22"/>
          <w:szCs w:val="22"/>
        </w:rPr>
        <w:t>В.В. Маяковский в Пензе.</w:t>
      </w:r>
      <w:r>
        <w:rPr>
          <w:bCs/>
          <w:sz w:val="22"/>
          <w:szCs w:val="22"/>
        </w:rPr>
        <w:t xml:space="preserve"> </w:t>
      </w:r>
    </w:p>
    <w:p w:rsidR="00D34F7F" w:rsidRPr="00D34F7F" w:rsidRDefault="00D34F7F" w:rsidP="00D34F7F">
      <w:pPr>
        <w:pStyle w:val="af1"/>
        <w:rPr>
          <w:sz w:val="22"/>
          <w:szCs w:val="22"/>
        </w:rPr>
      </w:pPr>
      <w:r w:rsidRPr="00D34F7F">
        <w:rPr>
          <w:sz w:val="22"/>
          <w:szCs w:val="22"/>
        </w:rPr>
        <w:t>Пребывание писателя на Пензенской земле. Своеобразие стихов В.В. Маяковского.</w:t>
      </w:r>
    </w:p>
    <w:p w:rsidR="00D34F7F" w:rsidRPr="00D34F7F" w:rsidRDefault="00D34F7F" w:rsidP="00D34F7F">
      <w:pPr>
        <w:pStyle w:val="af1"/>
        <w:rPr>
          <w:bCs/>
          <w:sz w:val="22"/>
          <w:szCs w:val="22"/>
        </w:rPr>
      </w:pPr>
      <w:r w:rsidRPr="00D34F7F">
        <w:rPr>
          <w:b/>
          <w:bCs/>
          <w:sz w:val="22"/>
          <w:szCs w:val="22"/>
        </w:rPr>
        <w:t>Адель Кутуй.</w:t>
      </w:r>
    </w:p>
    <w:p w:rsidR="00D34F7F" w:rsidRPr="00D34F7F" w:rsidRDefault="00D34F7F" w:rsidP="00D34F7F">
      <w:pPr>
        <w:pStyle w:val="af1"/>
        <w:rPr>
          <w:sz w:val="22"/>
          <w:szCs w:val="22"/>
        </w:rPr>
      </w:pPr>
      <w:r w:rsidRPr="00D34F7F">
        <w:rPr>
          <w:sz w:val="22"/>
          <w:szCs w:val="22"/>
        </w:rPr>
        <w:t>Знакомство с творчеством писателя. Публицистическое произведение «Тоскую».  Повесть «Неотосланные письма». Необычная форма произведения – повесть в письмах.</w:t>
      </w:r>
    </w:p>
    <w:p w:rsidR="00D34F7F" w:rsidRPr="00D34F7F" w:rsidRDefault="00D34F7F" w:rsidP="00D34F7F">
      <w:pPr>
        <w:pStyle w:val="af1"/>
        <w:rPr>
          <w:bCs/>
          <w:sz w:val="22"/>
          <w:szCs w:val="22"/>
        </w:rPr>
      </w:pPr>
      <w:r w:rsidRPr="00D34F7F">
        <w:rPr>
          <w:b/>
          <w:bCs/>
          <w:sz w:val="22"/>
          <w:szCs w:val="22"/>
        </w:rPr>
        <w:t>Пензенские поэты о Великой Отечественной войне.</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Стихи Л. Земфирова, А. Сазонова, Н. Куленкова, М. Кириллова, О. Савина, Д. Злобиной.  </w:t>
      </w:r>
    </w:p>
    <w:p w:rsidR="00D34F7F" w:rsidRPr="00D34F7F" w:rsidRDefault="00D34F7F" w:rsidP="00D34F7F">
      <w:pPr>
        <w:pStyle w:val="af1"/>
        <w:rPr>
          <w:sz w:val="22"/>
          <w:szCs w:val="22"/>
        </w:rPr>
      </w:pPr>
      <w:r w:rsidRPr="00D34F7F">
        <w:rPr>
          <w:b/>
          <w:bCs/>
          <w:sz w:val="22"/>
          <w:szCs w:val="22"/>
        </w:rPr>
        <w:t>К.С. Бадигин.</w:t>
      </w:r>
    </w:p>
    <w:p w:rsidR="00D34F7F" w:rsidRPr="00D34F7F" w:rsidRDefault="00D34F7F" w:rsidP="00D34F7F">
      <w:pPr>
        <w:pStyle w:val="af1"/>
        <w:rPr>
          <w:sz w:val="22"/>
          <w:szCs w:val="22"/>
        </w:rPr>
      </w:pPr>
      <w:r w:rsidRPr="00D34F7F">
        <w:rPr>
          <w:sz w:val="22"/>
          <w:szCs w:val="22"/>
        </w:rPr>
        <w:t>Знакомство с творчеством писателя. Знакомство с романом «На морских дорогах». Жанровые особенности произведения.</w:t>
      </w:r>
    </w:p>
    <w:p w:rsidR="00D34F7F" w:rsidRPr="00D34F7F" w:rsidRDefault="00D34F7F" w:rsidP="00D34F7F">
      <w:pPr>
        <w:pStyle w:val="af1"/>
        <w:rPr>
          <w:bCs/>
          <w:sz w:val="22"/>
          <w:szCs w:val="22"/>
        </w:rPr>
      </w:pPr>
      <w:r w:rsidRPr="00D34F7F">
        <w:rPr>
          <w:bCs/>
          <w:sz w:val="22"/>
          <w:szCs w:val="22"/>
        </w:rPr>
        <w:t xml:space="preserve"> </w:t>
      </w:r>
      <w:r w:rsidRPr="00D34F7F">
        <w:rPr>
          <w:b/>
          <w:bCs/>
          <w:sz w:val="22"/>
          <w:szCs w:val="22"/>
        </w:rPr>
        <w:t>Повторение изученного за курс 7 класса</w:t>
      </w:r>
      <w:r>
        <w:rPr>
          <w:bCs/>
          <w:sz w:val="22"/>
          <w:szCs w:val="22"/>
        </w:rPr>
        <w:t xml:space="preserve"> </w:t>
      </w:r>
    </w:p>
    <w:p w:rsidR="00D34F7F" w:rsidRPr="00D34F7F" w:rsidRDefault="00D34F7F" w:rsidP="00D34F7F">
      <w:pPr>
        <w:pStyle w:val="af1"/>
        <w:rPr>
          <w:sz w:val="22"/>
          <w:szCs w:val="22"/>
        </w:rPr>
      </w:pPr>
      <w:r w:rsidRPr="00D34F7F">
        <w:rPr>
          <w:sz w:val="22"/>
          <w:szCs w:val="22"/>
        </w:rPr>
        <w:t xml:space="preserve">Повторение по пройденным темам.  </w:t>
      </w:r>
    </w:p>
    <w:p w:rsidR="00D34F7F" w:rsidRPr="00D34F7F" w:rsidRDefault="00D34F7F" w:rsidP="00D34F7F">
      <w:pPr>
        <w:pStyle w:val="af1"/>
        <w:rPr>
          <w:sz w:val="22"/>
          <w:szCs w:val="22"/>
        </w:rPr>
      </w:pPr>
      <w:r w:rsidRPr="009361B0">
        <w:t xml:space="preserve"> </w:t>
      </w:r>
      <w:r>
        <w:tab/>
      </w:r>
    </w:p>
    <w:p w:rsidR="00655C1B" w:rsidRPr="00655C1B" w:rsidRDefault="00655C1B" w:rsidP="00D34F7F">
      <w:pPr>
        <w:jc w:val="center"/>
        <w:rPr>
          <w:rFonts w:ascii="Times New Roman" w:eastAsia="Times New Roman" w:hAnsi="Times New Roman"/>
          <w:b/>
          <w:lang w:eastAsia="ru-RU"/>
        </w:rPr>
      </w:pPr>
      <w:r>
        <w:rPr>
          <w:rFonts w:ascii="Times New Roman" w:eastAsia="Times New Roman" w:hAnsi="Times New Roman"/>
          <w:b/>
          <w:lang w:eastAsia="ru-RU"/>
        </w:rPr>
        <w:t>3.</w:t>
      </w:r>
      <w:r w:rsidR="00D34F7F">
        <w:rPr>
          <w:rFonts w:ascii="Times New Roman" w:eastAsia="Times New Roman" w:hAnsi="Times New Roman"/>
          <w:b/>
          <w:lang w:eastAsia="ru-RU"/>
        </w:rPr>
        <w:t xml:space="preserve"> </w:t>
      </w:r>
      <w:r w:rsidRPr="00655C1B">
        <w:rPr>
          <w:rFonts w:ascii="Times New Roman" w:eastAsia="Times New Roman" w:hAnsi="Times New Roman"/>
          <w:b/>
          <w:lang w:eastAsia="ru-RU"/>
        </w:rPr>
        <w:t>Тематическое планирование  предмета «Литературное краеведение»</w:t>
      </w:r>
    </w:p>
    <w:p w:rsidR="00D34F7F" w:rsidRDefault="002A6221" w:rsidP="002A6221">
      <w:pPr>
        <w:spacing w:after="0"/>
        <w:jc w:val="center"/>
        <w:rPr>
          <w:rFonts w:ascii="Times New Roman" w:eastAsia="Times New Roman" w:hAnsi="Times New Roman"/>
          <w:b/>
          <w:bCs/>
          <w:lang w:eastAsia="ru-RU"/>
        </w:rPr>
      </w:pPr>
      <w:r w:rsidRPr="00D34F7F">
        <w:rPr>
          <w:rFonts w:ascii="Times New Roman" w:eastAsia="Times New Roman" w:hAnsi="Times New Roman"/>
          <w:b/>
          <w:bCs/>
          <w:lang w:eastAsia="ru-RU"/>
        </w:rPr>
        <w:t xml:space="preserve">5 класс </w:t>
      </w:r>
    </w:p>
    <w:p w:rsidR="002A6221" w:rsidRDefault="002A6221" w:rsidP="002A6221">
      <w:pPr>
        <w:spacing w:after="0"/>
        <w:jc w:val="center"/>
        <w:rPr>
          <w:rFonts w:ascii="Times New Roman" w:eastAsia="Times New Roman" w:hAnsi="Times New Roman"/>
          <w:b/>
          <w:bCs/>
          <w:lang w:eastAsia="ru-RU"/>
        </w:rPr>
      </w:pPr>
      <w:r w:rsidRPr="00D34F7F">
        <w:rPr>
          <w:rFonts w:ascii="Times New Roman" w:eastAsia="Times New Roman" w:hAnsi="Times New Roman"/>
          <w:b/>
          <w:bCs/>
          <w:lang w:eastAsia="ru-RU"/>
        </w:rPr>
        <w:t>34 часа</w:t>
      </w:r>
      <w:r w:rsidR="00D34F7F">
        <w:rPr>
          <w:rFonts w:ascii="Times New Roman" w:eastAsia="Times New Roman" w:hAnsi="Times New Roman"/>
          <w:b/>
          <w:bCs/>
          <w:lang w:eastAsia="ru-RU"/>
        </w:rPr>
        <w:t xml:space="preserve"> (1 ч в неделю).</w:t>
      </w:r>
    </w:p>
    <w:p w:rsidR="00D34F7F" w:rsidRPr="00D34F7F" w:rsidRDefault="00D34F7F" w:rsidP="002A6221">
      <w:pPr>
        <w:spacing w:after="0"/>
        <w:jc w:val="center"/>
        <w:rPr>
          <w:rFonts w:ascii="Times New Roman" w:eastAsia="Times New Roman" w:hAnsi="Times New Roman"/>
          <w:b/>
          <w:bCs/>
          <w:lang w:eastAsia="ru-RU"/>
        </w:rPr>
      </w:pPr>
    </w:p>
    <w:tbl>
      <w:tblPr>
        <w:tblW w:w="8752" w:type="dxa"/>
        <w:jc w:val="center"/>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0"/>
        <w:gridCol w:w="6485"/>
        <w:gridCol w:w="1417"/>
      </w:tblGrid>
      <w:tr w:rsidR="00D34F7F" w:rsidRPr="00D34F7F" w:rsidTr="00D34F7F">
        <w:trPr>
          <w:jc w:val="center"/>
        </w:trPr>
        <w:tc>
          <w:tcPr>
            <w:tcW w:w="850" w:type="dxa"/>
          </w:tcPr>
          <w:p w:rsidR="00D34F7F" w:rsidRPr="00D34F7F" w:rsidRDefault="00D34F7F" w:rsidP="00D34F7F">
            <w:pPr>
              <w:pStyle w:val="af1"/>
              <w:ind w:firstLine="0"/>
              <w:jc w:val="center"/>
              <w:rPr>
                <w:b/>
                <w:sz w:val="22"/>
                <w:szCs w:val="22"/>
              </w:rPr>
            </w:pPr>
            <w:r w:rsidRPr="00D34F7F">
              <w:rPr>
                <w:b/>
                <w:sz w:val="22"/>
                <w:szCs w:val="22"/>
              </w:rPr>
              <w:t>№</w:t>
            </w:r>
          </w:p>
          <w:p w:rsidR="00D34F7F" w:rsidRPr="00D34F7F" w:rsidRDefault="00D34F7F" w:rsidP="00D34F7F">
            <w:pPr>
              <w:pStyle w:val="af1"/>
              <w:ind w:firstLine="0"/>
              <w:jc w:val="center"/>
              <w:rPr>
                <w:b/>
                <w:sz w:val="22"/>
                <w:szCs w:val="22"/>
              </w:rPr>
            </w:pPr>
            <w:r w:rsidRPr="00D34F7F">
              <w:rPr>
                <w:b/>
                <w:sz w:val="22"/>
                <w:szCs w:val="22"/>
              </w:rPr>
              <w:t>п/п</w:t>
            </w:r>
          </w:p>
        </w:tc>
        <w:tc>
          <w:tcPr>
            <w:tcW w:w="6485" w:type="dxa"/>
          </w:tcPr>
          <w:p w:rsidR="00D34F7F" w:rsidRPr="00D34F7F" w:rsidRDefault="00D34F7F" w:rsidP="00D34F7F">
            <w:pPr>
              <w:pStyle w:val="af1"/>
              <w:jc w:val="center"/>
              <w:rPr>
                <w:b/>
                <w:sz w:val="22"/>
                <w:szCs w:val="22"/>
              </w:rPr>
            </w:pPr>
            <w:r w:rsidRPr="00D34F7F">
              <w:rPr>
                <w:b/>
                <w:sz w:val="22"/>
                <w:szCs w:val="22"/>
              </w:rPr>
              <w:t>Тема</w:t>
            </w:r>
          </w:p>
        </w:tc>
        <w:tc>
          <w:tcPr>
            <w:tcW w:w="1417" w:type="dxa"/>
          </w:tcPr>
          <w:p w:rsidR="00D34F7F" w:rsidRPr="00D34F7F" w:rsidRDefault="00D34F7F" w:rsidP="00D34F7F">
            <w:pPr>
              <w:pStyle w:val="af1"/>
              <w:ind w:firstLine="0"/>
              <w:jc w:val="center"/>
              <w:rPr>
                <w:b/>
                <w:sz w:val="22"/>
                <w:szCs w:val="22"/>
              </w:rPr>
            </w:pPr>
            <w:r w:rsidRPr="00D34F7F">
              <w:rPr>
                <w:b/>
                <w:sz w:val="22"/>
                <w:szCs w:val="22"/>
              </w:rPr>
              <w:t>Количество часов</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1</w:t>
            </w:r>
          </w:p>
        </w:tc>
        <w:tc>
          <w:tcPr>
            <w:tcW w:w="6485" w:type="dxa"/>
          </w:tcPr>
          <w:p w:rsidR="00D34F7F" w:rsidRPr="00D34F7F" w:rsidRDefault="00D34F7F" w:rsidP="00D34F7F">
            <w:pPr>
              <w:pStyle w:val="af1"/>
              <w:rPr>
                <w:bCs/>
                <w:sz w:val="22"/>
                <w:szCs w:val="22"/>
              </w:rPr>
            </w:pPr>
            <w:r w:rsidRPr="00D34F7F">
              <w:rPr>
                <w:bCs/>
                <w:sz w:val="22"/>
                <w:szCs w:val="22"/>
              </w:rPr>
              <w:t>Введение</w:t>
            </w:r>
          </w:p>
        </w:tc>
        <w:tc>
          <w:tcPr>
            <w:tcW w:w="1417" w:type="dxa"/>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2</w:t>
            </w:r>
          </w:p>
        </w:tc>
        <w:tc>
          <w:tcPr>
            <w:tcW w:w="6485" w:type="dxa"/>
          </w:tcPr>
          <w:p w:rsidR="00D34F7F" w:rsidRPr="00D34F7F" w:rsidRDefault="00D34F7F" w:rsidP="00D34F7F">
            <w:pPr>
              <w:pStyle w:val="af1"/>
              <w:rPr>
                <w:bCs/>
                <w:sz w:val="22"/>
                <w:szCs w:val="22"/>
              </w:rPr>
            </w:pPr>
            <w:r w:rsidRPr="00D34F7F">
              <w:rPr>
                <w:bCs/>
                <w:sz w:val="22"/>
                <w:szCs w:val="22"/>
              </w:rPr>
              <w:t xml:space="preserve">Страницы прошлого   </w:t>
            </w:r>
          </w:p>
        </w:tc>
        <w:tc>
          <w:tcPr>
            <w:tcW w:w="1417" w:type="dxa"/>
          </w:tcPr>
          <w:p w:rsidR="00D34F7F" w:rsidRPr="00D34F7F" w:rsidRDefault="00D34F7F" w:rsidP="00D34F7F">
            <w:pPr>
              <w:pStyle w:val="af1"/>
              <w:rPr>
                <w:sz w:val="22"/>
                <w:szCs w:val="22"/>
              </w:rPr>
            </w:pPr>
            <w:r w:rsidRPr="00D34F7F">
              <w:rPr>
                <w:bCs/>
                <w:sz w:val="22"/>
                <w:szCs w:val="22"/>
              </w:rPr>
              <w:t>1</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3</w:t>
            </w:r>
          </w:p>
        </w:tc>
        <w:tc>
          <w:tcPr>
            <w:tcW w:w="6485" w:type="dxa"/>
          </w:tcPr>
          <w:p w:rsidR="00D34F7F" w:rsidRPr="00D34F7F" w:rsidRDefault="00D34F7F" w:rsidP="00D34F7F">
            <w:pPr>
              <w:pStyle w:val="af1"/>
              <w:rPr>
                <w:bCs/>
                <w:sz w:val="22"/>
                <w:szCs w:val="22"/>
              </w:rPr>
            </w:pPr>
            <w:r w:rsidRPr="00D34F7F">
              <w:rPr>
                <w:bCs/>
                <w:sz w:val="22"/>
                <w:szCs w:val="22"/>
              </w:rPr>
              <w:t xml:space="preserve">Фольклор. Народные сказки </w:t>
            </w:r>
          </w:p>
        </w:tc>
        <w:tc>
          <w:tcPr>
            <w:tcW w:w="1417" w:type="dxa"/>
          </w:tcPr>
          <w:p w:rsidR="00D34F7F" w:rsidRPr="00D34F7F" w:rsidRDefault="00D34F7F" w:rsidP="00D34F7F">
            <w:pPr>
              <w:pStyle w:val="af1"/>
              <w:rPr>
                <w:sz w:val="22"/>
                <w:szCs w:val="22"/>
              </w:rPr>
            </w:pPr>
            <w:r w:rsidRPr="00D34F7F">
              <w:rPr>
                <w:bCs/>
                <w:sz w:val="22"/>
                <w:szCs w:val="22"/>
              </w:rPr>
              <w:t>5</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4</w:t>
            </w:r>
          </w:p>
        </w:tc>
        <w:tc>
          <w:tcPr>
            <w:tcW w:w="6485" w:type="dxa"/>
          </w:tcPr>
          <w:p w:rsidR="00D34F7F" w:rsidRPr="00D34F7F" w:rsidRDefault="00D34F7F" w:rsidP="00D34F7F">
            <w:pPr>
              <w:pStyle w:val="af1"/>
              <w:rPr>
                <w:bCs/>
                <w:sz w:val="22"/>
                <w:szCs w:val="22"/>
              </w:rPr>
            </w:pPr>
            <w:r w:rsidRPr="00D34F7F">
              <w:rPr>
                <w:bCs/>
                <w:sz w:val="22"/>
                <w:szCs w:val="22"/>
              </w:rPr>
              <w:t xml:space="preserve">Народные сказки мордвы, татар, чувашей </w:t>
            </w:r>
          </w:p>
        </w:tc>
        <w:tc>
          <w:tcPr>
            <w:tcW w:w="1417" w:type="dxa"/>
          </w:tcPr>
          <w:p w:rsidR="00D34F7F" w:rsidRPr="00D34F7F" w:rsidRDefault="00D34F7F" w:rsidP="00D34F7F">
            <w:pPr>
              <w:pStyle w:val="af1"/>
              <w:rPr>
                <w:sz w:val="22"/>
                <w:szCs w:val="22"/>
              </w:rPr>
            </w:pPr>
            <w:r w:rsidRPr="00D34F7F">
              <w:rPr>
                <w:sz w:val="22"/>
                <w:szCs w:val="22"/>
              </w:rPr>
              <w:t>3</w:t>
            </w:r>
          </w:p>
        </w:tc>
      </w:tr>
      <w:tr w:rsidR="00D34F7F" w:rsidRPr="00D34F7F" w:rsidTr="00D34F7F">
        <w:trPr>
          <w:trHeight w:val="399"/>
          <w:jc w:val="center"/>
        </w:trPr>
        <w:tc>
          <w:tcPr>
            <w:tcW w:w="850" w:type="dxa"/>
          </w:tcPr>
          <w:p w:rsidR="00D34F7F" w:rsidRPr="00D34F7F" w:rsidRDefault="00D34F7F" w:rsidP="00D34F7F">
            <w:pPr>
              <w:pStyle w:val="af1"/>
              <w:ind w:firstLine="0"/>
              <w:jc w:val="center"/>
              <w:rPr>
                <w:sz w:val="22"/>
                <w:szCs w:val="22"/>
              </w:rPr>
            </w:pPr>
            <w:r w:rsidRPr="00D34F7F">
              <w:rPr>
                <w:sz w:val="22"/>
                <w:szCs w:val="22"/>
              </w:rPr>
              <w:t>5</w:t>
            </w:r>
          </w:p>
        </w:tc>
        <w:tc>
          <w:tcPr>
            <w:tcW w:w="6485" w:type="dxa"/>
          </w:tcPr>
          <w:p w:rsidR="00D34F7F" w:rsidRPr="00D34F7F" w:rsidRDefault="00D34F7F" w:rsidP="00D34F7F">
            <w:pPr>
              <w:pStyle w:val="af1"/>
              <w:rPr>
                <w:bCs/>
                <w:sz w:val="22"/>
                <w:szCs w:val="22"/>
              </w:rPr>
            </w:pPr>
            <w:r w:rsidRPr="00D34F7F">
              <w:rPr>
                <w:bCs/>
                <w:sz w:val="22"/>
                <w:szCs w:val="22"/>
              </w:rPr>
              <w:t xml:space="preserve">Литературные сказки </w:t>
            </w:r>
          </w:p>
        </w:tc>
        <w:tc>
          <w:tcPr>
            <w:tcW w:w="1417" w:type="dxa"/>
          </w:tcPr>
          <w:p w:rsidR="00D34F7F" w:rsidRPr="00D34F7F" w:rsidRDefault="00D34F7F" w:rsidP="00D34F7F">
            <w:pPr>
              <w:pStyle w:val="af1"/>
              <w:rPr>
                <w:sz w:val="22"/>
                <w:szCs w:val="22"/>
              </w:rPr>
            </w:pPr>
            <w:r w:rsidRPr="00D34F7F">
              <w:rPr>
                <w:sz w:val="22"/>
                <w:szCs w:val="22"/>
              </w:rPr>
              <w:t>4</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6</w:t>
            </w:r>
          </w:p>
        </w:tc>
        <w:tc>
          <w:tcPr>
            <w:tcW w:w="6485" w:type="dxa"/>
          </w:tcPr>
          <w:p w:rsidR="00D34F7F" w:rsidRPr="00D34F7F" w:rsidRDefault="00D34F7F" w:rsidP="00D34F7F">
            <w:pPr>
              <w:pStyle w:val="af1"/>
              <w:rPr>
                <w:sz w:val="22"/>
                <w:szCs w:val="22"/>
              </w:rPr>
            </w:pPr>
            <w:r w:rsidRPr="00D34F7F">
              <w:rPr>
                <w:bCs/>
                <w:sz w:val="22"/>
                <w:szCs w:val="22"/>
              </w:rPr>
              <w:t>И.А. Крылов и Пензенский край.</w:t>
            </w:r>
          </w:p>
        </w:tc>
        <w:tc>
          <w:tcPr>
            <w:tcW w:w="1417" w:type="dxa"/>
          </w:tcPr>
          <w:p w:rsidR="00D34F7F" w:rsidRPr="00D34F7F" w:rsidRDefault="00D34F7F" w:rsidP="00D34F7F">
            <w:pPr>
              <w:pStyle w:val="af1"/>
              <w:rPr>
                <w:sz w:val="22"/>
                <w:szCs w:val="22"/>
              </w:rPr>
            </w:pPr>
            <w:r w:rsidRPr="00D34F7F">
              <w:rPr>
                <w:sz w:val="22"/>
                <w:szCs w:val="22"/>
              </w:rPr>
              <w:t>2</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7</w:t>
            </w:r>
          </w:p>
        </w:tc>
        <w:tc>
          <w:tcPr>
            <w:tcW w:w="6485" w:type="dxa"/>
          </w:tcPr>
          <w:p w:rsidR="00D34F7F" w:rsidRPr="00D34F7F" w:rsidRDefault="00D34F7F" w:rsidP="00D34F7F">
            <w:pPr>
              <w:pStyle w:val="af1"/>
              <w:rPr>
                <w:bCs/>
                <w:sz w:val="22"/>
                <w:szCs w:val="22"/>
              </w:rPr>
            </w:pPr>
            <w:r w:rsidRPr="00D34F7F">
              <w:rPr>
                <w:bCs/>
                <w:sz w:val="22"/>
                <w:szCs w:val="22"/>
              </w:rPr>
              <w:t xml:space="preserve">. Н.М. Катков. Басни </w:t>
            </w:r>
          </w:p>
        </w:tc>
        <w:tc>
          <w:tcPr>
            <w:tcW w:w="1417" w:type="dxa"/>
          </w:tcPr>
          <w:p w:rsidR="00D34F7F" w:rsidRPr="00D34F7F" w:rsidRDefault="00D34F7F" w:rsidP="00D34F7F">
            <w:pPr>
              <w:pStyle w:val="af1"/>
              <w:rPr>
                <w:sz w:val="22"/>
                <w:szCs w:val="22"/>
              </w:rPr>
            </w:pPr>
            <w:r w:rsidRPr="00D34F7F">
              <w:rPr>
                <w:sz w:val="22"/>
                <w:szCs w:val="22"/>
              </w:rPr>
              <w:t>2</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8</w:t>
            </w:r>
          </w:p>
        </w:tc>
        <w:tc>
          <w:tcPr>
            <w:tcW w:w="6485" w:type="dxa"/>
          </w:tcPr>
          <w:p w:rsidR="00D34F7F" w:rsidRPr="00D34F7F" w:rsidRDefault="00D34F7F" w:rsidP="00D34F7F">
            <w:pPr>
              <w:pStyle w:val="af1"/>
              <w:rPr>
                <w:bCs/>
                <w:sz w:val="22"/>
                <w:szCs w:val="22"/>
              </w:rPr>
            </w:pPr>
            <w:r w:rsidRPr="00D34F7F">
              <w:rPr>
                <w:bCs/>
                <w:sz w:val="22"/>
                <w:szCs w:val="22"/>
              </w:rPr>
              <w:t xml:space="preserve">М.Ю. Лермонтов и Пензенский край </w:t>
            </w:r>
          </w:p>
        </w:tc>
        <w:tc>
          <w:tcPr>
            <w:tcW w:w="1417" w:type="dxa"/>
          </w:tcPr>
          <w:p w:rsidR="00D34F7F" w:rsidRPr="00D34F7F" w:rsidRDefault="00D34F7F" w:rsidP="00D34F7F">
            <w:pPr>
              <w:pStyle w:val="af1"/>
              <w:rPr>
                <w:sz w:val="22"/>
                <w:szCs w:val="22"/>
              </w:rPr>
            </w:pPr>
            <w:r w:rsidRPr="00D34F7F">
              <w:rPr>
                <w:sz w:val="22"/>
                <w:szCs w:val="22"/>
              </w:rPr>
              <w:t>7</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9</w:t>
            </w:r>
          </w:p>
        </w:tc>
        <w:tc>
          <w:tcPr>
            <w:tcW w:w="6485" w:type="dxa"/>
          </w:tcPr>
          <w:p w:rsidR="00D34F7F" w:rsidRPr="00D34F7F" w:rsidRDefault="00D34F7F" w:rsidP="00D34F7F">
            <w:pPr>
              <w:pStyle w:val="af1"/>
              <w:rPr>
                <w:bCs/>
                <w:sz w:val="22"/>
                <w:szCs w:val="22"/>
              </w:rPr>
            </w:pPr>
            <w:r w:rsidRPr="00D34F7F">
              <w:rPr>
                <w:bCs/>
                <w:sz w:val="22"/>
                <w:szCs w:val="22"/>
              </w:rPr>
              <w:t xml:space="preserve">Пензенские поэты – детям </w:t>
            </w:r>
          </w:p>
        </w:tc>
        <w:tc>
          <w:tcPr>
            <w:tcW w:w="1417" w:type="dxa"/>
          </w:tcPr>
          <w:p w:rsidR="00D34F7F" w:rsidRPr="00D34F7F" w:rsidRDefault="00D34F7F" w:rsidP="00D34F7F">
            <w:pPr>
              <w:pStyle w:val="af1"/>
              <w:rPr>
                <w:sz w:val="22"/>
                <w:szCs w:val="22"/>
              </w:rPr>
            </w:pPr>
            <w:r w:rsidRPr="00D34F7F">
              <w:rPr>
                <w:sz w:val="22"/>
                <w:szCs w:val="22"/>
              </w:rPr>
              <w:t>5</w:t>
            </w:r>
          </w:p>
        </w:tc>
      </w:tr>
      <w:tr w:rsidR="00D34F7F" w:rsidRPr="00D34F7F" w:rsidTr="00D34F7F">
        <w:trPr>
          <w:jc w:val="center"/>
        </w:trPr>
        <w:tc>
          <w:tcPr>
            <w:tcW w:w="850" w:type="dxa"/>
          </w:tcPr>
          <w:p w:rsidR="00D34F7F" w:rsidRPr="00D34F7F" w:rsidRDefault="00D34F7F" w:rsidP="00D34F7F">
            <w:pPr>
              <w:pStyle w:val="af1"/>
              <w:ind w:firstLine="0"/>
              <w:jc w:val="center"/>
              <w:rPr>
                <w:sz w:val="22"/>
                <w:szCs w:val="22"/>
              </w:rPr>
            </w:pPr>
            <w:r w:rsidRPr="00D34F7F">
              <w:rPr>
                <w:sz w:val="22"/>
                <w:szCs w:val="22"/>
              </w:rPr>
              <w:t>10</w:t>
            </w:r>
          </w:p>
        </w:tc>
        <w:tc>
          <w:tcPr>
            <w:tcW w:w="6485" w:type="dxa"/>
          </w:tcPr>
          <w:p w:rsidR="00D34F7F" w:rsidRPr="00D34F7F" w:rsidRDefault="00D34F7F" w:rsidP="00D34F7F">
            <w:pPr>
              <w:pStyle w:val="af1"/>
              <w:rPr>
                <w:bCs/>
                <w:sz w:val="22"/>
                <w:szCs w:val="22"/>
              </w:rPr>
            </w:pPr>
            <w:r w:rsidRPr="00D34F7F">
              <w:rPr>
                <w:bCs/>
                <w:sz w:val="22"/>
                <w:szCs w:val="22"/>
              </w:rPr>
              <w:t xml:space="preserve">Повторение изученного за курс 5 класса </w:t>
            </w:r>
          </w:p>
        </w:tc>
        <w:tc>
          <w:tcPr>
            <w:tcW w:w="1417" w:type="dxa"/>
          </w:tcPr>
          <w:p w:rsidR="00D34F7F" w:rsidRPr="00D34F7F" w:rsidRDefault="00D34F7F" w:rsidP="00D34F7F">
            <w:pPr>
              <w:pStyle w:val="af1"/>
              <w:rPr>
                <w:sz w:val="22"/>
                <w:szCs w:val="22"/>
              </w:rPr>
            </w:pPr>
            <w:r w:rsidRPr="00D34F7F">
              <w:rPr>
                <w:sz w:val="22"/>
                <w:szCs w:val="22"/>
              </w:rPr>
              <w:t>3</w:t>
            </w:r>
          </w:p>
        </w:tc>
      </w:tr>
      <w:tr w:rsidR="00D34F7F" w:rsidRPr="00D34F7F" w:rsidTr="00D34F7F">
        <w:trPr>
          <w:jc w:val="center"/>
        </w:trPr>
        <w:tc>
          <w:tcPr>
            <w:tcW w:w="850" w:type="dxa"/>
            <w:tcBorders>
              <w:right w:val="single" w:sz="4" w:space="0" w:color="auto"/>
            </w:tcBorders>
          </w:tcPr>
          <w:p w:rsidR="00D34F7F" w:rsidRPr="00D34F7F" w:rsidRDefault="00D34F7F" w:rsidP="00D34F7F">
            <w:pPr>
              <w:pStyle w:val="af1"/>
              <w:ind w:firstLine="0"/>
              <w:jc w:val="center"/>
              <w:rPr>
                <w:sz w:val="22"/>
                <w:szCs w:val="22"/>
              </w:rPr>
            </w:pPr>
            <w:r w:rsidRPr="00D34F7F">
              <w:rPr>
                <w:sz w:val="22"/>
                <w:szCs w:val="22"/>
              </w:rPr>
              <w:t>11</w:t>
            </w:r>
          </w:p>
        </w:tc>
        <w:tc>
          <w:tcPr>
            <w:tcW w:w="6485" w:type="dxa"/>
            <w:tcBorders>
              <w:left w:val="single" w:sz="4" w:space="0" w:color="auto"/>
            </w:tcBorders>
          </w:tcPr>
          <w:p w:rsidR="00D34F7F" w:rsidRPr="00D34F7F" w:rsidRDefault="00D34F7F" w:rsidP="00D34F7F">
            <w:pPr>
              <w:pStyle w:val="af1"/>
              <w:rPr>
                <w:bCs/>
                <w:sz w:val="22"/>
                <w:szCs w:val="22"/>
              </w:rPr>
            </w:pPr>
            <w:r w:rsidRPr="00D34F7F">
              <w:rPr>
                <w:bCs/>
                <w:sz w:val="22"/>
                <w:szCs w:val="22"/>
              </w:rPr>
              <w:t>Итоговый урок</w:t>
            </w:r>
          </w:p>
        </w:tc>
        <w:tc>
          <w:tcPr>
            <w:tcW w:w="1417" w:type="dxa"/>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850" w:type="dxa"/>
            <w:tcBorders>
              <w:right w:val="single" w:sz="4" w:space="0" w:color="auto"/>
            </w:tcBorders>
          </w:tcPr>
          <w:p w:rsidR="00D34F7F" w:rsidRPr="00D34F7F" w:rsidRDefault="00D34F7F" w:rsidP="00D34F7F">
            <w:pPr>
              <w:pStyle w:val="af1"/>
              <w:ind w:firstLine="0"/>
              <w:jc w:val="center"/>
              <w:rPr>
                <w:sz w:val="22"/>
                <w:szCs w:val="22"/>
              </w:rPr>
            </w:pPr>
          </w:p>
        </w:tc>
        <w:tc>
          <w:tcPr>
            <w:tcW w:w="6485" w:type="dxa"/>
            <w:tcBorders>
              <w:left w:val="single" w:sz="4" w:space="0" w:color="auto"/>
            </w:tcBorders>
          </w:tcPr>
          <w:p w:rsidR="00D34F7F" w:rsidRPr="00D34F7F" w:rsidRDefault="00D34F7F" w:rsidP="00D34F7F">
            <w:pPr>
              <w:pStyle w:val="af1"/>
              <w:rPr>
                <w:sz w:val="22"/>
                <w:szCs w:val="22"/>
              </w:rPr>
            </w:pPr>
            <w:r w:rsidRPr="00D34F7F">
              <w:rPr>
                <w:sz w:val="22"/>
                <w:szCs w:val="22"/>
              </w:rPr>
              <w:t xml:space="preserve">Всего </w:t>
            </w:r>
          </w:p>
        </w:tc>
        <w:tc>
          <w:tcPr>
            <w:tcW w:w="1417" w:type="dxa"/>
          </w:tcPr>
          <w:p w:rsidR="00D34F7F" w:rsidRPr="00D34F7F" w:rsidRDefault="00D34F7F" w:rsidP="00D34F7F">
            <w:pPr>
              <w:pStyle w:val="af1"/>
              <w:rPr>
                <w:sz w:val="22"/>
                <w:szCs w:val="22"/>
              </w:rPr>
            </w:pPr>
            <w:r w:rsidRPr="00D34F7F">
              <w:rPr>
                <w:sz w:val="22"/>
                <w:szCs w:val="22"/>
              </w:rPr>
              <w:t>34</w:t>
            </w:r>
          </w:p>
        </w:tc>
      </w:tr>
    </w:tbl>
    <w:p w:rsidR="002A6221" w:rsidRPr="002A6221" w:rsidRDefault="002A6221" w:rsidP="002A6221">
      <w:pPr>
        <w:shd w:val="clear" w:color="auto" w:fill="FFFFFF"/>
        <w:spacing w:after="0" w:line="300" w:lineRule="atLeast"/>
        <w:textAlignment w:val="baseline"/>
        <w:rPr>
          <w:rFonts w:ascii="Times New Roman" w:eastAsia="Times New Roman" w:hAnsi="Times New Roman"/>
          <w:b/>
          <w:bCs/>
          <w:color w:val="000000"/>
          <w:sz w:val="28"/>
          <w:szCs w:val="28"/>
          <w:bdr w:val="none" w:sz="0" w:space="0" w:color="auto" w:frame="1"/>
          <w:lang w:eastAsia="ru-RU"/>
        </w:rPr>
      </w:pPr>
    </w:p>
    <w:p w:rsidR="002A6221" w:rsidRPr="00D34F7F" w:rsidRDefault="002A6221" w:rsidP="002A6221">
      <w:pPr>
        <w:shd w:val="clear" w:color="auto" w:fill="FFFFFF"/>
        <w:spacing w:after="0" w:line="300" w:lineRule="atLeast"/>
        <w:jc w:val="center"/>
        <w:textAlignment w:val="baseline"/>
        <w:rPr>
          <w:rFonts w:ascii="Times New Roman" w:eastAsia="Times New Roman" w:hAnsi="Times New Roman"/>
          <w:b/>
          <w:bCs/>
          <w:color w:val="000000"/>
          <w:bdr w:val="none" w:sz="0" w:space="0" w:color="auto" w:frame="1"/>
          <w:lang w:eastAsia="ru-RU"/>
        </w:rPr>
      </w:pPr>
      <w:r w:rsidRPr="00D34F7F">
        <w:rPr>
          <w:rFonts w:ascii="Times New Roman" w:eastAsia="Times New Roman" w:hAnsi="Times New Roman"/>
          <w:b/>
          <w:bCs/>
          <w:color w:val="000000"/>
          <w:bdr w:val="none" w:sz="0" w:space="0" w:color="auto" w:frame="1"/>
          <w:lang w:eastAsia="ru-RU"/>
        </w:rPr>
        <w:t xml:space="preserve">6 класс </w:t>
      </w:r>
    </w:p>
    <w:p w:rsidR="00D34F7F" w:rsidRDefault="00D34F7F" w:rsidP="00D34F7F">
      <w:pPr>
        <w:spacing w:after="0"/>
        <w:jc w:val="center"/>
        <w:rPr>
          <w:rFonts w:ascii="Times New Roman" w:eastAsia="Times New Roman" w:hAnsi="Times New Roman"/>
          <w:b/>
          <w:bCs/>
          <w:lang w:eastAsia="ru-RU"/>
        </w:rPr>
      </w:pPr>
      <w:r w:rsidRPr="00D34F7F">
        <w:rPr>
          <w:rFonts w:ascii="Times New Roman" w:eastAsia="Times New Roman" w:hAnsi="Times New Roman"/>
          <w:b/>
          <w:bCs/>
          <w:lang w:eastAsia="ru-RU"/>
        </w:rPr>
        <w:t>34 часа</w:t>
      </w:r>
      <w:r>
        <w:rPr>
          <w:rFonts w:ascii="Times New Roman" w:eastAsia="Times New Roman" w:hAnsi="Times New Roman"/>
          <w:b/>
          <w:bCs/>
          <w:lang w:eastAsia="ru-RU"/>
        </w:rPr>
        <w:t xml:space="preserve"> (1 ч в неделю).</w:t>
      </w:r>
    </w:p>
    <w:p w:rsidR="00D34F7F" w:rsidRPr="00D34F7F" w:rsidRDefault="00D34F7F" w:rsidP="00D34F7F">
      <w:pPr>
        <w:spacing w:after="0"/>
        <w:jc w:val="center"/>
        <w:rPr>
          <w:rFonts w:ascii="Times New Roman" w:eastAsia="Times New Roman" w:hAnsi="Times New Roman"/>
          <w:b/>
          <w:bCs/>
          <w:lang w:eastAsia="ru-RU"/>
        </w:rPr>
      </w:pPr>
    </w:p>
    <w:tbl>
      <w:tblPr>
        <w:tblW w:w="4684" w:type="pct"/>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6235"/>
        <w:gridCol w:w="1472"/>
      </w:tblGrid>
      <w:tr w:rsidR="00D34F7F" w:rsidRPr="00D34F7F" w:rsidTr="00D34F7F">
        <w:trPr>
          <w:trHeight w:val="509"/>
          <w:jc w:val="center"/>
        </w:trPr>
        <w:tc>
          <w:tcPr>
            <w:tcW w:w="570" w:type="pct"/>
            <w:vMerge w:val="restar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b/>
                <w:sz w:val="22"/>
                <w:szCs w:val="22"/>
              </w:rPr>
            </w:pPr>
            <w:r w:rsidRPr="00D34F7F">
              <w:rPr>
                <w:b/>
                <w:sz w:val="22"/>
                <w:szCs w:val="22"/>
              </w:rPr>
              <w:t>№</w:t>
            </w:r>
          </w:p>
          <w:p w:rsidR="00D34F7F" w:rsidRPr="00D34F7F" w:rsidRDefault="00D34F7F" w:rsidP="00D34F7F">
            <w:pPr>
              <w:pStyle w:val="af1"/>
              <w:ind w:firstLine="0"/>
              <w:jc w:val="center"/>
              <w:rPr>
                <w:b/>
                <w:sz w:val="22"/>
                <w:szCs w:val="22"/>
              </w:rPr>
            </w:pPr>
            <w:r w:rsidRPr="00D34F7F">
              <w:rPr>
                <w:b/>
                <w:sz w:val="22"/>
                <w:szCs w:val="22"/>
              </w:rPr>
              <w:t>п/п</w:t>
            </w:r>
          </w:p>
        </w:tc>
        <w:tc>
          <w:tcPr>
            <w:tcW w:w="3584" w:type="pct"/>
            <w:vMerge w:val="restar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jc w:val="center"/>
              <w:rPr>
                <w:b/>
                <w:sz w:val="22"/>
                <w:szCs w:val="22"/>
              </w:rPr>
            </w:pPr>
            <w:r w:rsidRPr="00D34F7F">
              <w:rPr>
                <w:b/>
                <w:sz w:val="22"/>
                <w:szCs w:val="22"/>
              </w:rPr>
              <w:t>Тема</w:t>
            </w:r>
          </w:p>
        </w:tc>
        <w:tc>
          <w:tcPr>
            <w:tcW w:w="846" w:type="pct"/>
            <w:vMerge w:val="restar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ind w:firstLine="0"/>
              <w:jc w:val="center"/>
              <w:rPr>
                <w:b/>
                <w:sz w:val="22"/>
                <w:szCs w:val="22"/>
              </w:rPr>
            </w:pPr>
            <w:r w:rsidRPr="00D34F7F">
              <w:rPr>
                <w:b/>
                <w:sz w:val="22"/>
                <w:szCs w:val="22"/>
              </w:rPr>
              <w:t>Количество часов</w:t>
            </w:r>
          </w:p>
        </w:tc>
      </w:tr>
      <w:tr w:rsidR="00D34F7F" w:rsidRPr="00D34F7F" w:rsidTr="00D34F7F">
        <w:trPr>
          <w:trHeight w:val="253"/>
          <w:jc w:val="center"/>
        </w:trPr>
        <w:tc>
          <w:tcPr>
            <w:tcW w:w="570" w:type="pct"/>
            <w:vMerge/>
            <w:tcBorders>
              <w:top w:val="single" w:sz="4" w:space="0" w:color="auto"/>
              <w:left w:val="single" w:sz="4" w:space="0" w:color="auto"/>
              <w:bottom w:val="single" w:sz="4" w:space="0" w:color="auto"/>
              <w:right w:val="single" w:sz="4" w:space="0" w:color="auto"/>
            </w:tcBorders>
            <w:vAlign w:val="center"/>
            <w:hideMark/>
          </w:tcPr>
          <w:p w:rsidR="00D34F7F" w:rsidRPr="00D34F7F" w:rsidRDefault="00D34F7F" w:rsidP="00D34F7F">
            <w:pPr>
              <w:pStyle w:val="af1"/>
              <w:jc w:val="center"/>
              <w:rPr>
                <w:sz w:val="22"/>
                <w:szCs w:val="22"/>
              </w:rPr>
            </w:pPr>
          </w:p>
        </w:tc>
        <w:tc>
          <w:tcPr>
            <w:tcW w:w="3584" w:type="pct"/>
            <w:vMerge/>
            <w:tcBorders>
              <w:top w:val="single" w:sz="4" w:space="0" w:color="auto"/>
              <w:left w:val="single" w:sz="4" w:space="0" w:color="auto"/>
              <w:bottom w:val="single" w:sz="4" w:space="0" w:color="auto"/>
              <w:right w:val="single" w:sz="4" w:space="0" w:color="auto"/>
            </w:tcBorders>
            <w:vAlign w:val="center"/>
            <w:hideMark/>
          </w:tcPr>
          <w:p w:rsidR="00D34F7F" w:rsidRPr="00D34F7F" w:rsidRDefault="00D34F7F" w:rsidP="00D34F7F">
            <w:pPr>
              <w:pStyle w:val="af1"/>
              <w:rPr>
                <w:sz w:val="22"/>
                <w:szCs w:val="22"/>
              </w:rPr>
            </w:pPr>
          </w:p>
        </w:tc>
        <w:tc>
          <w:tcPr>
            <w:tcW w:w="846" w:type="pct"/>
            <w:vMerge/>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1</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Мифы народов Поволжья.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2</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2</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П.А. Вяземский и Пензенский край.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1</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3</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О. Савин. «Пишу тебе в Пензу».</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2</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4</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М.Ю. Лермонтов.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7</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5</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Н.С. Лесков и Пензенский край.</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1</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6</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Ф.В. Гладков «Повесть о детстве».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8</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7</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Стихи пензенских поэтов о природе родного края.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7</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8</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bCs/>
                <w:sz w:val="22"/>
                <w:szCs w:val="22"/>
              </w:rPr>
              <w:t xml:space="preserve">Главы из повести В. Канина «На тропе Батыевой».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5</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hideMark/>
          </w:tcPr>
          <w:p w:rsidR="00D34F7F" w:rsidRPr="00D34F7F" w:rsidRDefault="00D34F7F" w:rsidP="00D34F7F">
            <w:pPr>
              <w:pStyle w:val="af1"/>
              <w:ind w:firstLine="0"/>
              <w:jc w:val="center"/>
              <w:rPr>
                <w:sz w:val="22"/>
                <w:szCs w:val="22"/>
              </w:rPr>
            </w:pPr>
            <w:r w:rsidRPr="00D34F7F">
              <w:rPr>
                <w:sz w:val="22"/>
                <w:szCs w:val="22"/>
              </w:rPr>
              <w:t>9</w:t>
            </w: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Повторение изученного за курс 6 класса</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1</w:t>
            </w:r>
          </w:p>
        </w:tc>
      </w:tr>
      <w:tr w:rsidR="00D34F7F" w:rsidRPr="00D34F7F" w:rsidTr="00D34F7F">
        <w:trPr>
          <w:trHeight w:val="280"/>
          <w:jc w:val="center"/>
        </w:trPr>
        <w:tc>
          <w:tcPr>
            <w:tcW w:w="570"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jc w:val="center"/>
              <w:rPr>
                <w:sz w:val="22"/>
                <w:szCs w:val="22"/>
              </w:rPr>
            </w:pPr>
          </w:p>
        </w:tc>
        <w:tc>
          <w:tcPr>
            <w:tcW w:w="3584"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 xml:space="preserve">Всего </w:t>
            </w:r>
          </w:p>
        </w:tc>
        <w:tc>
          <w:tcPr>
            <w:tcW w:w="846" w:type="pct"/>
            <w:tcBorders>
              <w:top w:val="single" w:sz="4" w:space="0" w:color="auto"/>
              <w:left w:val="single" w:sz="4" w:space="0" w:color="auto"/>
              <w:bottom w:val="single" w:sz="4" w:space="0" w:color="auto"/>
              <w:right w:val="single" w:sz="4" w:space="0" w:color="auto"/>
            </w:tcBorders>
          </w:tcPr>
          <w:p w:rsidR="00D34F7F" w:rsidRPr="00D34F7F" w:rsidRDefault="00D34F7F" w:rsidP="00D34F7F">
            <w:pPr>
              <w:pStyle w:val="af1"/>
              <w:rPr>
                <w:sz w:val="22"/>
                <w:szCs w:val="22"/>
              </w:rPr>
            </w:pPr>
            <w:r w:rsidRPr="00D34F7F">
              <w:rPr>
                <w:sz w:val="22"/>
                <w:szCs w:val="22"/>
              </w:rPr>
              <w:t>34</w:t>
            </w:r>
          </w:p>
        </w:tc>
      </w:tr>
    </w:tbl>
    <w:p w:rsidR="002A6221" w:rsidRDefault="002A6221" w:rsidP="00655C1B">
      <w:pPr>
        <w:spacing w:after="0" w:line="240" w:lineRule="auto"/>
        <w:ind w:firstLine="284"/>
        <w:jc w:val="center"/>
        <w:rPr>
          <w:rFonts w:ascii="Times New Roman" w:eastAsia="Times New Roman" w:hAnsi="Times New Roman"/>
          <w:b/>
          <w:bCs/>
          <w:color w:val="000000"/>
          <w:bdr w:val="none" w:sz="0" w:space="0" w:color="auto" w:frame="1"/>
          <w:lang w:eastAsia="ru-RU"/>
        </w:rPr>
      </w:pPr>
    </w:p>
    <w:p w:rsidR="00D34F7F" w:rsidRPr="00D34F7F" w:rsidRDefault="00D34F7F" w:rsidP="00D34F7F">
      <w:pPr>
        <w:shd w:val="clear" w:color="auto" w:fill="FFFFFF"/>
        <w:spacing w:after="0" w:line="300" w:lineRule="atLeast"/>
        <w:jc w:val="center"/>
        <w:textAlignment w:val="baseline"/>
        <w:rPr>
          <w:rFonts w:ascii="Times New Roman" w:eastAsia="Times New Roman" w:hAnsi="Times New Roman"/>
          <w:b/>
          <w:bCs/>
          <w:color w:val="000000"/>
          <w:bdr w:val="none" w:sz="0" w:space="0" w:color="auto" w:frame="1"/>
          <w:lang w:eastAsia="ru-RU"/>
        </w:rPr>
      </w:pPr>
      <w:r>
        <w:rPr>
          <w:rFonts w:ascii="Times New Roman" w:eastAsia="Times New Roman" w:hAnsi="Times New Roman"/>
          <w:b/>
          <w:bCs/>
          <w:color w:val="000000"/>
          <w:bdr w:val="none" w:sz="0" w:space="0" w:color="auto" w:frame="1"/>
          <w:lang w:eastAsia="ru-RU"/>
        </w:rPr>
        <w:t>7</w:t>
      </w:r>
      <w:r w:rsidRPr="00D34F7F">
        <w:rPr>
          <w:rFonts w:ascii="Times New Roman" w:eastAsia="Times New Roman" w:hAnsi="Times New Roman"/>
          <w:b/>
          <w:bCs/>
          <w:color w:val="000000"/>
          <w:bdr w:val="none" w:sz="0" w:space="0" w:color="auto" w:frame="1"/>
          <w:lang w:eastAsia="ru-RU"/>
        </w:rPr>
        <w:t xml:space="preserve"> класс </w:t>
      </w:r>
    </w:p>
    <w:p w:rsidR="00D34F7F" w:rsidRDefault="00D34F7F" w:rsidP="00D34F7F">
      <w:pPr>
        <w:spacing w:after="0"/>
        <w:jc w:val="center"/>
        <w:rPr>
          <w:rFonts w:ascii="Times New Roman" w:eastAsia="Times New Roman" w:hAnsi="Times New Roman"/>
          <w:b/>
          <w:bCs/>
          <w:lang w:eastAsia="ru-RU"/>
        </w:rPr>
      </w:pPr>
      <w:r w:rsidRPr="00D34F7F">
        <w:rPr>
          <w:rFonts w:ascii="Times New Roman" w:eastAsia="Times New Roman" w:hAnsi="Times New Roman"/>
          <w:b/>
          <w:bCs/>
          <w:lang w:eastAsia="ru-RU"/>
        </w:rPr>
        <w:lastRenderedPageBreak/>
        <w:t>34 часа</w:t>
      </w:r>
      <w:r>
        <w:rPr>
          <w:rFonts w:ascii="Times New Roman" w:eastAsia="Times New Roman" w:hAnsi="Times New Roman"/>
          <w:b/>
          <w:bCs/>
          <w:lang w:eastAsia="ru-RU"/>
        </w:rPr>
        <w:t xml:space="preserve"> (1 ч в неделю).</w:t>
      </w:r>
    </w:p>
    <w:p w:rsidR="00D34F7F" w:rsidRPr="00D34F7F" w:rsidRDefault="00D34F7F" w:rsidP="00D34F7F">
      <w:pPr>
        <w:spacing w:after="0"/>
        <w:jc w:val="center"/>
        <w:rPr>
          <w:rFonts w:ascii="Times New Roman" w:eastAsia="Times New Roman" w:hAnsi="Times New Roman"/>
          <w:b/>
          <w:bCs/>
          <w:lang w:eastAsia="ru-RU"/>
        </w:rPr>
      </w:pPr>
    </w:p>
    <w:tbl>
      <w:tblPr>
        <w:tblW w:w="907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0"/>
        <w:gridCol w:w="6594"/>
        <w:gridCol w:w="1560"/>
      </w:tblGrid>
      <w:tr w:rsidR="00D34F7F" w:rsidRPr="00D34F7F" w:rsidTr="00D34F7F">
        <w:trPr>
          <w:trHeight w:val="562"/>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b/>
                <w:sz w:val="22"/>
                <w:szCs w:val="22"/>
              </w:rPr>
            </w:pPr>
            <w:r w:rsidRPr="00D34F7F">
              <w:rPr>
                <w:b/>
                <w:sz w:val="22"/>
                <w:szCs w:val="22"/>
              </w:rPr>
              <w:t>№</w:t>
            </w:r>
          </w:p>
          <w:p w:rsidR="00D34F7F" w:rsidRPr="00D34F7F" w:rsidRDefault="00D34F7F" w:rsidP="00D34F7F">
            <w:pPr>
              <w:pStyle w:val="af1"/>
              <w:ind w:firstLine="0"/>
              <w:jc w:val="center"/>
              <w:rPr>
                <w:b/>
                <w:sz w:val="22"/>
                <w:szCs w:val="22"/>
              </w:rPr>
            </w:pPr>
            <w:r w:rsidRPr="00D34F7F">
              <w:rPr>
                <w:b/>
                <w:sz w:val="22"/>
                <w:szCs w:val="22"/>
              </w:rPr>
              <w:t>п/п</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jc w:val="center"/>
              <w:rPr>
                <w:b/>
                <w:sz w:val="22"/>
                <w:szCs w:val="22"/>
              </w:rPr>
            </w:pPr>
            <w:r w:rsidRPr="00D34F7F">
              <w:rPr>
                <w:b/>
                <w:sz w:val="22"/>
                <w:szCs w:val="22"/>
              </w:rPr>
              <w:t>Тема</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b/>
                <w:sz w:val="22"/>
                <w:szCs w:val="22"/>
              </w:rPr>
            </w:pPr>
            <w:r w:rsidRPr="00D34F7F">
              <w:rPr>
                <w:b/>
                <w:sz w:val="22"/>
                <w:szCs w:val="22"/>
              </w:rPr>
              <w:t>Количество часов</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1</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Фольклор.</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2</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Г.Р. Державин на Пензенской земле.</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3</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И.И. Лажечников. «Ледяной дом»</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6</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4</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М.Н. Загоскин.</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6</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5</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М.Ю. Лермонтов.</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3</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6</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М.Е. Салтыков-Щедрин и Пензенский край.</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7</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Л. Н. Толстой на Пензенской земле.</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8</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Максим Горький на Пензенской земле.</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9</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В.В. Маяковский в Пензе.</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10</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Адель Кутуй.</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5</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11</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Пензенские поэты о Великой Отечественной войне.</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2</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12</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К.С. Бадигин.</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5</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ind w:firstLine="0"/>
              <w:jc w:val="center"/>
              <w:rPr>
                <w:sz w:val="22"/>
                <w:szCs w:val="22"/>
              </w:rPr>
            </w:pPr>
            <w:r w:rsidRPr="00D34F7F">
              <w:rPr>
                <w:sz w:val="22"/>
                <w:szCs w:val="22"/>
              </w:rPr>
              <w:t>13</w:t>
            </w: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Повторение изученного за курс 7 класса</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1</w:t>
            </w:r>
          </w:p>
        </w:tc>
      </w:tr>
      <w:tr w:rsidR="00D34F7F" w:rsidRPr="00D34F7F" w:rsidTr="00D34F7F">
        <w:trPr>
          <w:jc w:val="center"/>
        </w:trPr>
        <w:tc>
          <w:tcPr>
            <w:tcW w:w="92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jc w:val="center"/>
              <w:rPr>
                <w:sz w:val="22"/>
                <w:szCs w:val="22"/>
              </w:rPr>
            </w:pPr>
          </w:p>
        </w:tc>
        <w:tc>
          <w:tcPr>
            <w:tcW w:w="6594"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Всего</w:t>
            </w:r>
          </w:p>
        </w:tc>
        <w:tc>
          <w:tcPr>
            <w:tcW w:w="1560" w:type="dxa"/>
            <w:tcBorders>
              <w:top w:val="single" w:sz="4" w:space="0" w:color="auto"/>
              <w:left w:val="single" w:sz="4" w:space="0" w:color="auto"/>
              <w:bottom w:val="single" w:sz="4" w:space="0" w:color="auto"/>
              <w:right w:val="single" w:sz="4" w:space="0" w:color="auto"/>
            </w:tcBorders>
            <w:vAlign w:val="center"/>
          </w:tcPr>
          <w:p w:rsidR="00D34F7F" w:rsidRPr="00D34F7F" w:rsidRDefault="00D34F7F" w:rsidP="00D34F7F">
            <w:pPr>
              <w:pStyle w:val="af1"/>
              <w:rPr>
                <w:sz w:val="22"/>
                <w:szCs w:val="22"/>
              </w:rPr>
            </w:pPr>
            <w:r w:rsidRPr="00D34F7F">
              <w:rPr>
                <w:sz w:val="22"/>
                <w:szCs w:val="22"/>
              </w:rPr>
              <w:t>34</w:t>
            </w:r>
          </w:p>
        </w:tc>
      </w:tr>
    </w:tbl>
    <w:p w:rsidR="000416AC" w:rsidRDefault="000416AC" w:rsidP="00424D2E">
      <w:pPr>
        <w:shd w:val="clear" w:color="auto" w:fill="FFFFFF"/>
        <w:spacing w:after="0" w:line="300" w:lineRule="atLeast"/>
        <w:textAlignment w:val="baseline"/>
        <w:rPr>
          <w:rFonts w:ascii="Times New Roman" w:eastAsia="Times New Roman" w:hAnsi="Times New Roman"/>
          <w:b/>
          <w:bCs/>
          <w:color w:val="000000"/>
          <w:bdr w:val="none" w:sz="0" w:space="0" w:color="auto" w:frame="1"/>
          <w:lang w:eastAsia="ru-RU"/>
        </w:rPr>
      </w:pPr>
    </w:p>
    <w:p w:rsidR="00655C1B" w:rsidRDefault="00424D2E" w:rsidP="00424D2E">
      <w:pPr>
        <w:shd w:val="clear" w:color="auto" w:fill="FFFFFF"/>
        <w:spacing w:after="0" w:line="300" w:lineRule="atLeast"/>
        <w:textAlignment w:val="baseline"/>
        <w:rPr>
          <w:rFonts w:ascii="Times New Roman" w:eastAsia="Times New Roman" w:hAnsi="Times New Roman"/>
          <w:b/>
          <w:bCs/>
          <w:color w:val="000000"/>
          <w:sz w:val="28"/>
          <w:szCs w:val="28"/>
          <w:bdr w:val="none" w:sz="0" w:space="0" w:color="auto" w:frame="1"/>
          <w:lang w:eastAsia="ru-RU"/>
        </w:rPr>
      </w:pPr>
      <w:r w:rsidRPr="000416AC">
        <w:rPr>
          <w:rFonts w:ascii="Times New Roman" w:eastAsia="Times New Roman" w:hAnsi="Times New Roman"/>
          <w:b/>
          <w:bCs/>
          <w:color w:val="000000"/>
          <w:sz w:val="28"/>
          <w:szCs w:val="28"/>
          <w:bdr w:val="none" w:sz="0" w:space="0" w:color="auto" w:frame="1"/>
          <w:lang w:eastAsia="ru-RU"/>
        </w:rPr>
        <w:t>2.2.2.19.</w:t>
      </w:r>
      <w:r w:rsidR="008E4BA5">
        <w:rPr>
          <w:rFonts w:ascii="Times New Roman" w:eastAsia="Times New Roman" w:hAnsi="Times New Roman"/>
          <w:b/>
          <w:bCs/>
          <w:color w:val="000000"/>
          <w:sz w:val="28"/>
          <w:szCs w:val="28"/>
          <w:bdr w:val="none" w:sz="0" w:space="0" w:color="auto" w:frame="1"/>
          <w:lang w:eastAsia="ru-RU"/>
        </w:rPr>
        <w:t xml:space="preserve"> </w:t>
      </w:r>
      <w:r w:rsidRPr="000416AC">
        <w:rPr>
          <w:rFonts w:ascii="Times New Roman" w:eastAsia="Times New Roman" w:hAnsi="Times New Roman"/>
          <w:b/>
          <w:bCs/>
          <w:color w:val="000000"/>
          <w:sz w:val="28"/>
          <w:szCs w:val="28"/>
          <w:bdr w:val="none" w:sz="0" w:space="0" w:color="auto" w:frame="1"/>
          <w:lang w:eastAsia="ru-RU"/>
        </w:rPr>
        <w:t xml:space="preserve">История </w:t>
      </w:r>
      <w:r w:rsidR="006F7D18">
        <w:rPr>
          <w:rFonts w:ascii="Times New Roman" w:eastAsia="Times New Roman" w:hAnsi="Times New Roman"/>
          <w:b/>
          <w:bCs/>
          <w:color w:val="000000"/>
          <w:sz w:val="28"/>
          <w:szCs w:val="28"/>
          <w:bdr w:val="none" w:sz="0" w:space="0" w:color="auto" w:frame="1"/>
          <w:lang w:eastAsia="ru-RU"/>
        </w:rPr>
        <w:t>П</w:t>
      </w:r>
      <w:r w:rsidR="008E4BA5">
        <w:rPr>
          <w:rFonts w:ascii="Times New Roman" w:eastAsia="Times New Roman" w:hAnsi="Times New Roman"/>
          <w:b/>
          <w:bCs/>
          <w:color w:val="000000"/>
          <w:sz w:val="28"/>
          <w:szCs w:val="28"/>
          <w:bdr w:val="none" w:sz="0" w:space="0" w:color="auto" w:frame="1"/>
          <w:lang w:eastAsia="ru-RU"/>
        </w:rPr>
        <w:t>ензенск</w:t>
      </w:r>
      <w:r w:rsidR="000416AC">
        <w:rPr>
          <w:rFonts w:ascii="Times New Roman" w:eastAsia="Times New Roman" w:hAnsi="Times New Roman"/>
          <w:b/>
          <w:bCs/>
          <w:color w:val="000000"/>
          <w:sz w:val="28"/>
          <w:szCs w:val="28"/>
          <w:bdr w:val="none" w:sz="0" w:space="0" w:color="auto" w:frame="1"/>
          <w:lang w:eastAsia="ru-RU"/>
        </w:rPr>
        <w:t>ого</w:t>
      </w:r>
      <w:r w:rsidRPr="000416AC">
        <w:rPr>
          <w:rFonts w:ascii="Times New Roman" w:eastAsia="Times New Roman" w:hAnsi="Times New Roman"/>
          <w:b/>
          <w:bCs/>
          <w:color w:val="000000"/>
          <w:sz w:val="28"/>
          <w:szCs w:val="28"/>
          <w:bdr w:val="none" w:sz="0" w:space="0" w:color="auto" w:frame="1"/>
          <w:lang w:eastAsia="ru-RU"/>
        </w:rPr>
        <w:t xml:space="preserve"> края</w:t>
      </w:r>
      <w:r w:rsidR="009871FB">
        <w:rPr>
          <w:rFonts w:ascii="Times New Roman" w:eastAsia="Times New Roman" w:hAnsi="Times New Roman"/>
          <w:b/>
          <w:bCs/>
          <w:color w:val="000000"/>
          <w:sz w:val="28"/>
          <w:szCs w:val="28"/>
          <w:bdr w:val="none" w:sz="0" w:space="0" w:color="auto" w:frame="1"/>
          <w:lang w:eastAsia="ru-RU"/>
        </w:rPr>
        <w:t>.</w:t>
      </w:r>
    </w:p>
    <w:p w:rsidR="00F65D29" w:rsidRPr="00F65D29" w:rsidRDefault="00F65D29" w:rsidP="00424D2E">
      <w:pPr>
        <w:shd w:val="clear" w:color="auto" w:fill="FFFFFF"/>
        <w:spacing w:after="0" w:line="300" w:lineRule="atLeast"/>
        <w:textAlignment w:val="baseline"/>
        <w:rPr>
          <w:rFonts w:ascii="Times New Roman" w:eastAsia="Times New Roman" w:hAnsi="Times New Roman"/>
          <w:b/>
          <w:bCs/>
          <w:color w:val="000000"/>
          <w:bdr w:val="none" w:sz="0" w:space="0" w:color="auto" w:frame="1"/>
          <w:lang w:eastAsia="ru-RU"/>
        </w:rPr>
      </w:pPr>
    </w:p>
    <w:p w:rsidR="00424D2E" w:rsidRPr="002A6221" w:rsidRDefault="00424D2E" w:rsidP="00424D2E">
      <w:pPr>
        <w:spacing w:after="0" w:line="240" w:lineRule="auto"/>
        <w:ind w:firstLine="284"/>
        <w:jc w:val="both"/>
        <w:rPr>
          <w:rFonts w:ascii="Times New Roman" w:eastAsia="Times New Roman" w:hAnsi="Times New Roman"/>
          <w:shd w:val="clear" w:color="auto" w:fill="FFFFFF"/>
        </w:rPr>
      </w:pPr>
      <w:r w:rsidRPr="002A6221">
        <w:rPr>
          <w:rFonts w:ascii="Times New Roman" w:eastAsia="MS ??" w:hAnsi="Times New Roman"/>
          <w:lang w:eastAsia="ru-RU"/>
        </w:rPr>
        <w:t xml:space="preserve">Программа предмета «История </w:t>
      </w:r>
      <w:r w:rsidR="006F7D18">
        <w:rPr>
          <w:rFonts w:ascii="Times New Roman" w:eastAsia="MS ??" w:hAnsi="Times New Roman"/>
          <w:lang w:eastAsia="ru-RU"/>
        </w:rPr>
        <w:t>Пензенского</w:t>
      </w:r>
      <w:r w:rsidRPr="002A6221">
        <w:rPr>
          <w:rFonts w:ascii="Times New Roman" w:eastAsia="MS ??" w:hAnsi="Times New Roman"/>
          <w:lang w:eastAsia="ru-RU"/>
        </w:rPr>
        <w:t xml:space="preserve"> края» для 8</w:t>
      </w:r>
      <w:r w:rsidR="008E4BA5">
        <w:rPr>
          <w:rFonts w:ascii="Times New Roman" w:eastAsia="MS ??" w:hAnsi="Times New Roman"/>
          <w:lang w:eastAsia="ru-RU"/>
        </w:rPr>
        <w:t xml:space="preserve"> </w:t>
      </w:r>
      <w:r w:rsidRPr="002A6221">
        <w:rPr>
          <w:rFonts w:ascii="Times New Roman" w:eastAsia="MS ??" w:hAnsi="Times New Roman"/>
          <w:lang w:eastAsia="ru-RU"/>
        </w:rPr>
        <w:t>-</w:t>
      </w:r>
      <w:r w:rsidR="008E4BA5">
        <w:rPr>
          <w:rFonts w:ascii="Times New Roman" w:eastAsia="MS ??" w:hAnsi="Times New Roman"/>
          <w:lang w:eastAsia="ru-RU"/>
        </w:rPr>
        <w:t xml:space="preserve"> </w:t>
      </w:r>
      <w:r w:rsidRPr="002A6221">
        <w:rPr>
          <w:rFonts w:ascii="Times New Roman" w:eastAsia="MS ??" w:hAnsi="Times New Roman"/>
          <w:lang w:eastAsia="ru-RU"/>
        </w:rPr>
        <w:t>9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w:t>
      </w:r>
      <w:r w:rsidR="000416AC" w:rsidRPr="002A6221">
        <w:rPr>
          <w:rFonts w:ascii="Times New Roman" w:eastAsia="MS ??" w:hAnsi="Times New Roman"/>
          <w:lang w:eastAsia="ru-RU"/>
        </w:rPr>
        <w:t xml:space="preserve">новного общего образования </w:t>
      </w:r>
      <w:r w:rsidR="00CC1938" w:rsidRPr="00CC1938">
        <w:rPr>
          <w:rFonts w:ascii="Times New Roman" w:eastAsia="MS ??" w:hAnsi="Times New Roman"/>
          <w:lang w:eastAsia="ru-RU"/>
        </w:rPr>
        <w:t xml:space="preserve">МОБУСОШ </w:t>
      </w:r>
      <w:r w:rsidR="008E4BA5">
        <w:rPr>
          <w:rFonts w:ascii="Times New Roman" w:eastAsia="MS ??" w:hAnsi="Times New Roman"/>
          <w:lang w:eastAsia="ru-RU"/>
        </w:rPr>
        <w:t>ст. Леонидовка</w:t>
      </w:r>
      <w:r w:rsidRPr="002A6221">
        <w:rPr>
          <w:rFonts w:ascii="Times New Roman" w:eastAsia="MS ??" w:hAnsi="Times New Roman"/>
          <w:lang w:eastAsia="ru-RU"/>
        </w:rPr>
        <w:t>, примерной программы по</w:t>
      </w:r>
      <w:r w:rsidR="008E4BA5">
        <w:rPr>
          <w:rFonts w:ascii="Times New Roman" w:eastAsia="MS ??" w:hAnsi="Times New Roman"/>
          <w:lang w:eastAsia="ru-RU"/>
        </w:rPr>
        <w:t xml:space="preserve"> предмету</w:t>
      </w:r>
      <w:r w:rsidRPr="002A6221">
        <w:rPr>
          <w:rFonts w:ascii="Times New Roman" w:eastAsia="MS ??" w:hAnsi="Times New Roman"/>
          <w:lang w:eastAsia="ru-RU"/>
        </w:rPr>
        <w:t xml:space="preserve"> «История </w:t>
      </w:r>
      <w:r w:rsidR="008E4BA5">
        <w:rPr>
          <w:rFonts w:ascii="Times New Roman" w:eastAsia="MS ??" w:hAnsi="Times New Roman"/>
          <w:lang w:eastAsia="ru-RU"/>
        </w:rPr>
        <w:t>пензенск</w:t>
      </w:r>
      <w:r w:rsidR="000416AC" w:rsidRPr="002A6221">
        <w:rPr>
          <w:rFonts w:ascii="Times New Roman" w:eastAsia="MS ??" w:hAnsi="Times New Roman"/>
          <w:lang w:eastAsia="ru-RU"/>
        </w:rPr>
        <w:t>ого</w:t>
      </w:r>
      <w:r w:rsidRPr="002A6221">
        <w:rPr>
          <w:rFonts w:ascii="Times New Roman" w:eastAsia="MS ??" w:hAnsi="Times New Roman"/>
          <w:lang w:eastAsia="ru-RU"/>
        </w:rPr>
        <w:t xml:space="preserve"> края».</w:t>
      </w:r>
    </w:p>
    <w:p w:rsidR="00424D2E" w:rsidRPr="002A6221" w:rsidRDefault="000416AC" w:rsidP="00424D2E">
      <w:pPr>
        <w:spacing w:after="0" w:line="240" w:lineRule="auto"/>
        <w:ind w:firstLine="284"/>
        <w:jc w:val="both"/>
        <w:rPr>
          <w:rFonts w:ascii="Times New Roman" w:eastAsia="MS ??" w:hAnsi="Times New Roman"/>
          <w:lang w:eastAsia="ru-RU"/>
        </w:rPr>
      </w:pPr>
      <w:r w:rsidRPr="002A6221">
        <w:rPr>
          <w:rFonts w:ascii="Times New Roman" w:eastAsia="Times New Roman" w:hAnsi="Times New Roman"/>
          <w:shd w:val="clear" w:color="auto" w:fill="FFFFFF"/>
        </w:rPr>
        <w:t xml:space="preserve">Учебный план </w:t>
      </w:r>
      <w:r w:rsidR="00CC1938" w:rsidRPr="00CC1938">
        <w:rPr>
          <w:rFonts w:ascii="Times New Roman" w:eastAsia="Times New Roman" w:hAnsi="Times New Roman"/>
          <w:shd w:val="clear" w:color="auto" w:fill="FFFFFF"/>
        </w:rPr>
        <w:t xml:space="preserve">МОБУСОШ </w:t>
      </w:r>
      <w:r w:rsidR="008E4BA5">
        <w:rPr>
          <w:rFonts w:ascii="Times New Roman" w:eastAsia="Times New Roman" w:hAnsi="Times New Roman"/>
          <w:shd w:val="clear" w:color="auto" w:fill="FFFFFF"/>
        </w:rPr>
        <w:t>ст. Леонидовка</w:t>
      </w:r>
      <w:r w:rsidR="00CC1938" w:rsidRPr="00CC1938">
        <w:rPr>
          <w:rFonts w:ascii="Times New Roman" w:eastAsia="Times New Roman" w:hAnsi="Times New Roman"/>
          <w:shd w:val="clear" w:color="auto" w:fill="FFFFFF"/>
        </w:rPr>
        <w:t xml:space="preserve"> </w:t>
      </w:r>
      <w:r w:rsidR="00424D2E" w:rsidRPr="002A6221">
        <w:rPr>
          <w:rFonts w:ascii="Times New Roman" w:eastAsia="Times New Roman" w:hAnsi="Times New Roman"/>
          <w:shd w:val="clear" w:color="auto" w:fill="FFFFFF"/>
        </w:rPr>
        <w:t>п</w:t>
      </w:r>
      <w:r w:rsidRPr="002A6221">
        <w:rPr>
          <w:rFonts w:ascii="Times New Roman" w:eastAsia="Times New Roman" w:hAnsi="Times New Roman"/>
          <w:shd w:val="clear" w:color="auto" w:fill="FFFFFF"/>
        </w:rPr>
        <w:t>редусматривает изучение курса  «</w:t>
      </w:r>
      <w:r w:rsidR="00424D2E" w:rsidRPr="002A6221">
        <w:rPr>
          <w:rFonts w:ascii="Times New Roman" w:eastAsia="MS ??" w:hAnsi="Times New Roman"/>
          <w:lang w:eastAsia="ru-RU"/>
        </w:rPr>
        <w:t xml:space="preserve">История </w:t>
      </w:r>
      <w:r w:rsidR="008E4BA5">
        <w:rPr>
          <w:rFonts w:ascii="Times New Roman" w:eastAsia="MS ??" w:hAnsi="Times New Roman"/>
          <w:lang w:eastAsia="ru-RU"/>
        </w:rPr>
        <w:t>пензенского</w:t>
      </w:r>
      <w:r w:rsidR="00424D2E" w:rsidRPr="002A6221">
        <w:rPr>
          <w:rFonts w:ascii="Times New Roman" w:eastAsia="MS ??" w:hAnsi="Times New Roman"/>
          <w:lang w:eastAsia="ru-RU"/>
        </w:rPr>
        <w:t xml:space="preserve"> края</w:t>
      </w:r>
      <w:r w:rsidRPr="002A6221">
        <w:rPr>
          <w:rFonts w:ascii="Times New Roman" w:eastAsia="Times New Roman" w:hAnsi="Times New Roman"/>
          <w:shd w:val="clear" w:color="auto" w:fill="FFFFFF"/>
        </w:rPr>
        <w:t>» в объеме 6</w:t>
      </w:r>
      <w:r w:rsidR="00E96E4B">
        <w:rPr>
          <w:rFonts w:ascii="Times New Roman" w:eastAsia="Times New Roman" w:hAnsi="Times New Roman"/>
          <w:shd w:val="clear" w:color="auto" w:fill="FFFFFF"/>
        </w:rPr>
        <w:t>8</w:t>
      </w:r>
      <w:r w:rsidR="00424D2E" w:rsidRPr="002A6221">
        <w:rPr>
          <w:rFonts w:ascii="Times New Roman" w:eastAsia="Times New Roman" w:hAnsi="Times New Roman"/>
          <w:shd w:val="clear" w:color="auto" w:fill="FFFFFF"/>
        </w:rPr>
        <w:t xml:space="preserve"> часов</w:t>
      </w:r>
      <w:r w:rsidR="008E4BA5">
        <w:rPr>
          <w:rFonts w:ascii="Times New Roman" w:eastAsia="Times New Roman" w:hAnsi="Times New Roman"/>
          <w:shd w:val="clear" w:color="auto" w:fill="FFFFFF"/>
        </w:rPr>
        <w:t xml:space="preserve"> из расчета по</w:t>
      </w:r>
      <w:r w:rsidR="0002487A">
        <w:rPr>
          <w:rFonts w:ascii="Times New Roman" w:eastAsia="Times New Roman" w:hAnsi="Times New Roman"/>
          <w:shd w:val="clear" w:color="auto" w:fill="FFFFFF"/>
        </w:rPr>
        <w:t xml:space="preserve"> 34 часа (по</w:t>
      </w:r>
      <w:r w:rsidR="008E4BA5">
        <w:rPr>
          <w:rFonts w:ascii="Times New Roman" w:eastAsia="Times New Roman" w:hAnsi="Times New Roman"/>
          <w:shd w:val="clear" w:color="auto" w:fill="FFFFFF"/>
        </w:rPr>
        <w:t xml:space="preserve">1 </w:t>
      </w:r>
      <w:r w:rsidR="00424D2E" w:rsidRPr="002A6221">
        <w:rPr>
          <w:rFonts w:ascii="Times New Roman" w:eastAsia="Times New Roman" w:hAnsi="Times New Roman"/>
          <w:shd w:val="clear" w:color="auto" w:fill="FFFFFF"/>
        </w:rPr>
        <w:t>ч в неделю</w:t>
      </w:r>
      <w:r w:rsidR="0002487A">
        <w:rPr>
          <w:rFonts w:ascii="Times New Roman" w:eastAsia="Times New Roman" w:hAnsi="Times New Roman"/>
          <w:shd w:val="clear" w:color="auto" w:fill="FFFFFF"/>
        </w:rPr>
        <w:t>)</w:t>
      </w:r>
      <w:r w:rsidR="008E4BA5">
        <w:rPr>
          <w:rFonts w:ascii="Times New Roman" w:eastAsia="Times New Roman" w:hAnsi="Times New Roman"/>
          <w:shd w:val="clear" w:color="auto" w:fill="FFFFFF"/>
        </w:rPr>
        <w:t xml:space="preserve"> в 8 и 9 классах</w:t>
      </w:r>
      <w:r w:rsidR="00424D2E" w:rsidRPr="002A6221">
        <w:rPr>
          <w:rFonts w:ascii="Times New Roman" w:eastAsia="Times New Roman" w:hAnsi="Times New Roman"/>
          <w:shd w:val="clear" w:color="auto" w:fill="FFFFFF"/>
        </w:rPr>
        <w:t xml:space="preserve">  </w:t>
      </w:r>
      <w:r w:rsidRPr="002A6221">
        <w:rPr>
          <w:rFonts w:ascii="Times New Roman" w:eastAsia="Times New Roman" w:hAnsi="Times New Roman"/>
          <w:shd w:val="clear" w:color="auto" w:fill="FFFFFF"/>
        </w:rPr>
        <w:t>при 34 неделях учебного года</w:t>
      </w:r>
      <w:r w:rsidR="00424D2E" w:rsidRPr="002A6221">
        <w:rPr>
          <w:rFonts w:ascii="Times New Roman" w:eastAsia="MS ??" w:hAnsi="Times New Roman"/>
          <w:lang w:eastAsia="ru-RU"/>
        </w:rPr>
        <w:t>.</w:t>
      </w:r>
    </w:p>
    <w:p w:rsidR="005B4E66" w:rsidRDefault="005B4E66" w:rsidP="00424D2E">
      <w:pPr>
        <w:spacing w:after="0" w:line="240" w:lineRule="auto"/>
        <w:ind w:firstLine="284"/>
        <w:jc w:val="both"/>
        <w:rPr>
          <w:rFonts w:ascii="Times New Roman" w:eastAsia="MS ??" w:hAnsi="Times New Roman"/>
          <w:lang w:eastAsia="ru-RU"/>
        </w:rPr>
      </w:pPr>
    </w:p>
    <w:p w:rsidR="00424D2E" w:rsidRDefault="00126FE1" w:rsidP="005B4E66">
      <w:pPr>
        <w:spacing w:after="0" w:line="240" w:lineRule="auto"/>
        <w:ind w:firstLine="284"/>
        <w:jc w:val="center"/>
        <w:rPr>
          <w:rFonts w:ascii="Times New Roman" w:eastAsia="Times New Roman" w:hAnsi="Times New Roman"/>
          <w:b/>
          <w:bCs/>
          <w:iCs/>
          <w:lang w:eastAsia="ru-RU"/>
        </w:rPr>
      </w:pPr>
      <w:r>
        <w:rPr>
          <w:rFonts w:ascii="Times New Roman" w:eastAsia="Times New Roman" w:hAnsi="Times New Roman"/>
          <w:b/>
          <w:bCs/>
          <w:iCs/>
          <w:lang w:eastAsia="ru-RU"/>
        </w:rPr>
        <w:t xml:space="preserve">1. </w:t>
      </w:r>
      <w:r w:rsidR="00424D2E" w:rsidRPr="00424D2E">
        <w:rPr>
          <w:rFonts w:ascii="Times New Roman" w:eastAsia="Times New Roman" w:hAnsi="Times New Roman"/>
          <w:b/>
          <w:bCs/>
          <w:iCs/>
          <w:lang w:eastAsia="ru-RU"/>
        </w:rPr>
        <w:t>Планируемые результаты освоения предмета</w:t>
      </w:r>
      <w:r w:rsidR="0029655C">
        <w:rPr>
          <w:rFonts w:ascii="Times New Roman" w:eastAsia="Times New Roman" w:hAnsi="Times New Roman"/>
          <w:b/>
          <w:bCs/>
          <w:iCs/>
          <w:lang w:eastAsia="ru-RU"/>
        </w:rPr>
        <w:t xml:space="preserve"> </w:t>
      </w:r>
      <w:r w:rsidR="000416AC">
        <w:rPr>
          <w:rFonts w:ascii="Times New Roman" w:eastAsia="Times New Roman" w:hAnsi="Times New Roman"/>
          <w:b/>
          <w:bCs/>
          <w:iCs/>
          <w:lang w:eastAsia="ru-RU"/>
        </w:rPr>
        <w:t xml:space="preserve">«История </w:t>
      </w:r>
      <w:r w:rsidR="0029655C">
        <w:rPr>
          <w:rFonts w:ascii="Times New Roman" w:eastAsia="Times New Roman" w:hAnsi="Times New Roman"/>
          <w:b/>
          <w:bCs/>
          <w:iCs/>
          <w:lang w:eastAsia="ru-RU"/>
        </w:rPr>
        <w:t>пензенского</w:t>
      </w:r>
      <w:r w:rsidR="00424D2E" w:rsidRPr="00424D2E">
        <w:rPr>
          <w:rFonts w:ascii="Times New Roman" w:eastAsia="Times New Roman" w:hAnsi="Times New Roman"/>
          <w:b/>
          <w:bCs/>
          <w:iCs/>
          <w:lang w:eastAsia="ru-RU"/>
        </w:rPr>
        <w:t xml:space="preserve"> края</w:t>
      </w:r>
      <w:r w:rsidR="000416AC">
        <w:rPr>
          <w:rFonts w:ascii="Times New Roman" w:eastAsia="Times New Roman" w:hAnsi="Times New Roman"/>
          <w:b/>
          <w:bCs/>
          <w:iCs/>
          <w:lang w:eastAsia="ru-RU"/>
        </w:rPr>
        <w:t>»</w:t>
      </w:r>
      <w:r>
        <w:rPr>
          <w:rFonts w:ascii="Times New Roman" w:eastAsia="Times New Roman" w:hAnsi="Times New Roman"/>
          <w:b/>
          <w:bCs/>
          <w:iCs/>
          <w:lang w:eastAsia="ru-RU"/>
        </w:rPr>
        <w:t>.</w:t>
      </w:r>
    </w:p>
    <w:p w:rsidR="00126FE1" w:rsidRPr="00424D2E" w:rsidRDefault="00126FE1" w:rsidP="005B4E66">
      <w:pPr>
        <w:spacing w:after="0" w:line="240" w:lineRule="auto"/>
        <w:ind w:firstLine="284"/>
        <w:jc w:val="center"/>
        <w:rPr>
          <w:rFonts w:ascii="Times New Roman" w:eastAsia="Times New Roman" w:hAnsi="Times New Roman"/>
          <w:b/>
          <w:bCs/>
          <w:iCs/>
          <w:lang w:eastAsia="ru-RU"/>
        </w:rPr>
      </w:pPr>
    </w:p>
    <w:p w:rsidR="00C14FED" w:rsidRPr="00424D2E" w:rsidRDefault="00C14FED" w:rsidP="00424D2E">
      <w:pPr>
        <w:tabs>
          <w:tab w:val="left" w:pos="284"/>
        </w:tabs>
        <w:spacing w:after="0" w:line="240" w:lineRule="auto"/>
        <w:ind w:firstLine="142"/>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 xml:space="preserve">В результате изучения </w:t>
      </w:r>
      <w:r w:rsidR="005B4E66">
        <w:rPr>
          <w:rFonts w:ascii="Times New Roman" w:eastAsia="Times New Roman" w:hAnsi="Times New Roman"/>
          <w:shd w:val="clear" w:color="auto" w:fill="FFFFFF"/>
          <w:lang w:eastAsia="ru-RU"/>
        </w:rPr>
        <w:t>и</w:t>
      </w:r>
      <w:r w:rsidR="005B4E66">
        <w:rPr>
          <w:rFonts w:ascii="Times New Roman" w:eastAsia="MS ??" w:hAnsi="Times New Roman"/>
          <w:lang w:eastAsia="ru-RU"/>
        </w:rPr>
        <w:t xml:space="preserve">стории Пензенского края </w:t>
      </w:r>
      <w:r w:rsidRPr="00424D2E">
        <w:rPr>
          <w:rFonts w:ascii="Times New Roman" w:eastAsia="Times New Roman" w:hAnsi="Times New Roman"/>
          <w:shd w:val="clear" w:color="auto" w:fill="FFFFFF"/>
          <w:lang w:eastAsia="ru-RU"/>
        </w:rPr>
        <w:t xml:space="preserve"> ученик </w:t>
      </w:r>
      <w:r w:rsidR="00424D2E" w:rsidRPr="00424D2E">
        <w:rPr>
          <w:rFonts w:ascii="Times New Roman" w:eastAsia="Times New Roman" w:hAnsi="Times New Roman"/>
          <w:shd w:val="clear" w:color="auto" w:fill="FFFFFF"/>
          <w:lang w:eastAsia="ru-RU"/>
        </w:rPr>
        <w:t>научится:</w:t>
      </w:r>
    </w:p>
    <w:p w:rsidR="00C14FED" w:rsidRPr="00424D2E" w:rsidRDefault="00424D2E"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 xml:space="preserve">понимать </w:t>
      </w:r>
      <w:r w:rsidR="00C14FED" w:rsidRPr="00424D2E">
        <w:rPr>
          <w:rFonts w:ascii="Times New Roman" w:eastAsia="Times New Roman" w:hAnsi="Times New Roman"/>
          <w:shd w:val="clear" w:color="auto" w:fill="FFFFFF"/>
          <w:lang w:eastAsia="ru-RU"/>
        </w:rPr>
        <w:t>основные этапы и ключевые события истории России и мира с древности до наших дней; выдающихся деятелей отечественной и всеобщей истории;</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важнейшие достижения культуры и системы ценностей, сформировавшиеся в ходе исторического развития;</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показывать на исторической карте территории расселения народов, границы государств, города, места значительных исторических событий;</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C14FED" w:rsidRPr="00424D2E" w:rsidRDefault="00C14FED" w:rsidP="00E96E4B">
      <w:pPr>
        <w:keepNext/>
        <w:keepLines/>
        <w:tabs>
          <w:tab w:val="left" w:pos="284"/>
        </w:tabs>
        <w:spacing w:after="0" w:line="240" w:lineRule="auto"/>
        <w:jc w:val="both"/>
        <w:rPr>
          <w:rFonts w:ascii="Arial Unicode MS" w:eastAsia="Arial Unicode MS" w:hAnsi="Arial Unicode MS" w:cs="Arial Unicode MS"/>
          <w:color w:val="000000"/>
          <w:lang w:eastAsia="ru-RU"/>
        </w:rPr>
      </w:pPr>
      <w:bookmarkStart w:id="237" w:name="bookmark4"/>
      <w:r w:rsidRPr="00424D2E">
        <w:rPr>
          <w:rFonts w:ascii="Times New Roman" w:eastAsia="Arial Unicode MS" w:hAnsi="Times New Roman"/>
          <w:color w:val="000000"/>
          <w:lang w:eastAsia="ru-RU"/>
        </w:rPr>
        <w:lastRenderedPageBreak/>
        <w:t>использовать приобретенные знания и умения в практической деятельности и повседневной жизни для:</w:t>
      </w:r>
      <w:bookmarkEnd w:id="237"/>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понимания исторических причин и исторического значения событий и явлений современной жизни;</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высказывания собственных суждений об историческом наследии народов России и мира;</w:t>
      </w:r>
    </w:p>
    <w:p w:rsidR="00C14FED" w:rsidRPr="00424D2E" w:rsidRDefault="00C14FED" w:rsidP="00A13A0C">
      <w:pPr>
        <w:numPr>
          <w:ilvl w:val="0"/>
          <w:numId w:val="253"/>
        </w:numPr>
        <w:tabs>
          <w:tab w:val="left" w:pos="284"/>
        </w:tabs>
        <w:spacing w:after="0" w:line="240" w:lineRule="auto"/>
        <w:ind w:left="0" w:firstLine="0"/>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объяснения исторически сложившихся норм социального поведения;</w:t>
      </w:r>
    </w:p>
    <w:p w:rsidR="00C14FED" w:rsidRPr="00424D2E" w:rsidRDefault="00C14FED" w:rsidP="00E96E4B">
      <w:pPr>
        <w:tabs>
          <w:tab w:val="left" w:pos="284"/>
        </w:tabs>
        <w:spacing w:after="0" w:line="240" w:lineRule="auto"/>
        <w:jc w:val="both"/>
        <w:rPr>
          <w:rFonts w:ascii="Times New Roman" w:eastAsia="Times New Roman" w:hAnsi="Times New Roman"/>
          <w:lang w:eastAsia="ru-RU"/>
        </w:rPr>
      </w:pPr>
      <w:r w:rsidRPr="00424D2E">
        <w:rPr>
          <w:rFonts w:ascii="Times New Roman" w:eastAsia="Times New Roman" w:hAnsi="Times New Roman"/>
          <w:shd w:val="clear" w:color="auto" w:fill="FFFFFF"/>
          <w:lang w:eastAsia="ru-RU"/>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424D2E" w:rsidRDefault="00424D2E" w:rsidP="00C14FED">
      <w:pPr>
        <w:keepNext/>
        <w:keepLines/>
        <w:spacing w:after="0" w:line="240" w:lineRule="auto"/>
        <w:ind w:left="2540"/>
        <w:rPr>
          <w:rFonts w:ascii="Times New Roman" w:eastAsia="Arial Unicode MS" w:hAnsi="Times New Roman"/>
          <w:color w:val="000000"/>
          <w:sz w:val="19"/>
          <w:szCs w:val="19"/>
          <w:lang w:eastAsia="ru-RU"/>
        </w:rPr>
      </w:pPr>
      <w:bookmarkStart w:id="238" w:name="bookmark1"/>
    </w:p>
    <w:p w:rsidR="00424D2E" w:rsidRPr="00EC26BF" w:rsidRDefault="00424D2E" w:rsidP="00424D2E">
      <w:pPr>
        <w:spacing w:after="0" w:line="240" w:lineRule="auto"/>
        <w:contextualSpacing/>
        <w:jc w:val="center"/>
        <w:rPr>
          <w:rFonts w:ascii="Times New Roman" w:hAnsi="Times New Roman"/>
          <w:b/>
        </w:rPr>
      </w:pPr>
      <w:r w:rsidRPr="00EC26BF">
        <w:rPr>
          <w:rFonts w:ascii="Times New Roman" w:eastAsia="Times New Roman" w:hAnsi="Times New Roman"/>
          <w:b/>
          <w:bCs/>
          <w:color w:val="000000"/>
          <w:lang w:eastAsia="ru-RU"/>
        </w:rPr>
        <w:t>1.1.Личностные, метапредметные , предметные результаты</w:t>
      </w:r>
    </w:p>
    <w:p w:rsidR="00424D2E" w:rsidRPr="00EC26BF" w:rsidRDefault="00424D2E" w:rsidP="00424D2E">
      <w:pPr>
        <w:keepNext/>
        <w:keepLines/>
        <w:tabs>
          <w:tab w:val="left" w:pos="284"/>
          <w:tab w:val="left" w:pos="567"/>
        </w:tabs>
        <w:spacing w:after="0" w:line="240" w:lineRule="auto"/>
        <w:contextualSpacing/>
        <w:outlineLvl w:val="0"/>
        <w:rPr>
          <w:rFonts w:ascii="Times New Roman" w:eastAsia="MS ????" w:hAnsi="Times New Roman"/>
          <w:b/>
          <w:bCs/>
          <w:i/>
          <w:lang w:eastAsia="ru-RU"/>
        </w:rPr>
      </w:pPr>
      <w:r w:rsidRPr="00C52BAA">
        <w:rPr>
          <w:rFonts w:ascii="Times New Roman" w:eastAsia="MS ????" w:hAnsi="Times New Roman"/>
          <w:b/>
          <w:bCs/>
          <w:i/>
          <w:sz w:val="24"/>
          <w:szCs w:val="24"/>
          <w:lang w:eastAsia="ru-RU"/>
        </w:rPr>
        <w:t>1</w:t>
      </w:r>
      <w:r w:rsidRPr="00EC26BF">
        <w:rPr>
          <w:rFonts w:ascii="Times New Roman" w:eastAsia="MS ????" w:hAnsi="Times New Roman"/>
          <w:b/>
          <w:bCs/>
          <w:i/>
          <w:lang w:eastAsia="ru-RU"/>
        </w:rPr>
        <w:t>.1. Личностные результаты</w:t>
      </w:r>
    </w:p>
    <w:p w:rsidR="00424D2E" w:rsidRPr="00EC26BF" w:rsidRDefault="00424D2E" w:rsidP="00A13A0C">
      <w:pPr>
        <w:numPr>
          <w:ilvl w:val="0"/>
          <w:numId w:val="204"/>
        </w:numPr>
        <w:tabs>
          <w:tab w:val="left" w:pos="284"/>
          <w:tab w:val="left" w:pos="567"/>
        </w:tabs>
        <w:spacing w:after="0" w:line="240" w:lineRule="auto"/>
        <w:ind w:left="284" w:hanging="284"/>
        <w:jc w:val="both"/>
        <w:rPr>
          <w:rFonts w:ascii="Times New Roman" w:eastAsia="MS ??" w:hAnsi="Times New Roman"/>
          <w:lang w:eastAsia="ru-RU"/>
        </w:rPr>
      </w:pPr>
      <w:r w:rsidRPr="00EC26BF">
        <w:rPr>
          <w:rFonts w:ascii="Times New Roman" w:eastAsia="MS ??" w:hAnsi="Times New Roman"/>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424D2E" w:rsidRPr="00EC26BF" w:rsidRDefault="00424D2E" w:rsidP="00A13A0C">
      <w:pPr>
        <w:numPr>
          <w:ilvl w:val="0"/>
          <w:numId w:val="204"/>
        </w:numPr>
        <w:tabs>
          <w:tab w:val="left" w:pos="284"/>
          <w:tab w:val="left" w:pos="567"/>
        </w:tabs>
        <w:spacing w:after="0" w:line="240" w:lineRule="auto"/>
        <w:ind w:left="284" w:hanging="284"/>
        <w:jc w:val="both"/>
        <w:rPr>
          <w:rFonts w:ascii="Times New Roman" w:eastAsia="MS ??" w:hAnsi="Times New Roman"/>
          <w:lang w:eastAsia="ru-RU"/>
        </w:rPr>
      </w:pPr>
      <w:r w:rsidRPr="00EC26BF">
        <w:rPr>
          <w:rFonts w:ascii="Times New Roman" w:eastAsia="MS ??" w:hAnsi="Times New Roman"/>
          <w:lang w:eastAsia="ru-RU"/>
        </w:rPr>
        <w:t>освоение гуманистических традиций и ценностей современного общества, уважение прав и свобод человека;</w:t>
      </w:r>
    </w:p>
    <w:p w:rsidR="00424D2E" w:rsidRPr="00EC26BF" w:rsidRDefault="00424D2E" w:rsidP="00A13A0C">
      <w:pPr>
        <w:numPr>
          <w:ilvl w:val="0"/>
          <w:numId w:val="204"/>
        </w:numPr>
        <w:tabs>
          <w:tab w:val="left" w:pos="284"/>
          <w:tab w:val="left" w:pos="567"/>
        </w:tabs>
        <w:spacing w:after="0" w:line="240" w:lineRule="auto"/>
        <w:ind w:left="284" w:hanging="284"/>
        <w:jc w:val="both"/>
        <w:rPr>
          <w:rFonts w:ascii="Times New Roman" w:eastAsia="MS ??" w:hAnsi="Times New Roman"/>
          <w:lang w:eastAsia="ru-RU"/>
        </w:rPr>
      </w:pPr>
      <w:r w:rsidRPr="00EC26BF">
        <w:rPr>
          <w:rFonts w:ascii="Times New Roman" w:eastAsia="MS ??" w:hAnsi="Times New Roman"/>
          <w:lang w:eastAsia="ru-RU"/>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424D2E" w:rsidRPr="00EC26BF" w:rsidRDefault="00424D2E" w:rsidP="00A13A0C">
      <w:pPr>
        <w:numPr>
          <w:ilvl w:val="0"/>
          <w:numId w:val="204"/>
        </w:numPr>
        <w:tabs>
          <w:tab w:val="left" w:pos="284"/>
          <w:tab w:val="left" w:pos="567"/>
        </w:tabs>
        <w:spacing w:after="0" w:line="240" w:lineRule="auto"/>
        <w:ind w:left="284" w:hanging="284"/>
        <w:jc w:val="both"/>
        <w:rPr>
          <w:rFonts w:ascii="Times New Roman" w:eastAsia="MS ??" w:hAnsi="Times New Roman"/>
          <w:lang w:eastAsia="ru-RU"/>
        </w:rPr>
      </w:pPr>
      <w:r w:rsidRPr="00EC26BF">
        <w:rPr>
          <w:rFonts w:ascii="Times New Roman" w:eastAsia="MS ??" w:hAnsi="Times New Roman"/>
          <w:lang w:eastAsia="ru-RU"/>
        </w:rPr>
        <w:t>понимание культурного многообразия мира, уважение к культуре своего и других народов, толерантность.</w:t>
      </w:r>
    </w:p>
    <w:p w:rsidR="00424D2E" w:rsidRPr="00EC26BF" w:rsidRDefault="00424D2E" w:rsidP="00424D2E">
      <w:pPr>
        <w:keepNext/>
        <w:keepLines/>
        <w:tabs>
          <w:tab w:val="left" w:pos="284"/>
          <w:tab w:val="left" w:pos="567"/>
        </w:tabs>
        <w:spacing w:after="0" w:line="240" w:lineRule="auto"/>
        <w:contextualSpacing/>
        <w:jc w:val="both"/>
        <w:outlineLvl w:val="0"/>
        <w:rPr>
          <w:rFonts w:ascii="Times New Roman" w:eastAsia="MS ????" w:hAnsi="Times New Roman"/>
          <w:bCs/>
          <w:lang w:eastAsia="ru-RU"/>
        </w:rPr>
      </w:pPr>
      <w:r w:rsidRPr="00EC26BF">
        <w:rPr>
          <w:rFonts w:ascii="Times New Roman" w:eastAsia="MS ????" w:hAnsi="Times New Roman"/>
          <w:b/>
          <w:bCs/>
          <w:i/>
          <w:lang w:eastAsia="ru-RU"/>
        </w:rPr>
        <w:t>1.2. Метапредметные результаты</w:t>
      </w:r>
      <w:r w:rsidRPr="00EC26BF">
        <w:rPr>
          <w:rFonts w:ascii="Times New Roman" w:eastAsia="MS ????" w:hAnsi="Times New Roman"/>
          <w:bCs/>
          <w:lang w:eastAsia="ru-RU"/>
        </w:rPr>
        <w:t xml:space="preserve"> освоения курса </w:t>
      </w:r>
      <w:r w:rsidR="005B4E66">
        <w:rPr>
          <w:rFonts w:ascii="Times New Roman" w:eastAsia="MS ????" w:hAnsi="Times New Roman"/>
          <w:bCs/>
          <w:lang w:eastAsia="ru-RU"/>
        </w:rPr>
        <w:t>и</w:t>
      </w:r>
      <w:r w:rsidR="005B4E66">
        <w:rPr>
          <w:rFonts w:ascii="Times New Roman" w:eastAsia="MS ??" w:hAnsi="Times New Roman"/>
          <w:lang w:eastAsia="ru-RU"/>
        </w:rPr>
        <w:t xml:space="preserve">стория </w:t>
      </w:r>
      <w:r w:rsidR="000416AC">
        <w:rPr>
          <w:rFonts w:ascii="Times New Roman" w:eastAsia="MS ??" w:hAnsi="Times New Roman"/>
          <w:lang w:eastAsia="ru-RU"/>
        </w:rPr>
        <w:t>родного</w:t>
      </w:r>
      <w:r w:rsidR="005B4E66">
        <w:rPr>
          <w:rFonts w:ascii="Times New Roman" w:eastAsia="MS ??" w:hAnsi="Times New Roman"/>
          <w:lang w:eastAsia="ru-RU"/>
        </w:rPr>
        <w:t xml:space="preserve"> края </w:t>
      </w:r>
      <w:r w:rsidRPr="00EC26BF">
        <w:rPr>
          <w:rFonts w:ascii="Times New Roman" w:eastAsia="MS ????" w:hAnsi="Times New Roman"/>
          <w:bCs/>
          <w:lang w:eastAsia="ru-RU"/>
        </w:rPr>
        <w:t>на уровне основного общего образования включают в соответствии ФГОС ООО три группы универсальных учебных действий: регулятивные, познавательные, коммуникативные.</w:t>
      </w:r>
    </w:p>
    <w:p w:rsidR="00424D2E" w:rsidRPr="00EC26BF" w:rsidRDefault="00424D2E" w:rsidP="00424D2E">
      <w:pPr>
        <w:tabs>
          <w:tab w:val="left" w:pos="284"/>
          <w:tab w:val="left" w:pos="567"/>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Регулятивные УУД</w:t>
      </w:r>
    </w:p>
    <w:p w:rsidR="00424D2E" w:rsidRPr="00EC26BF" w:rsidRDefault="00424D2E" w:rsidP="00424D2E">
      <w:pPr>
        <w:widowControl w:val="0"/>
        <w:numPr>
          <w:ilvl w:val="0"/>
          <w:numId w:val="18"/>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424D2E" w:rsidRPr="00EC26BF" w:rsidRDefault="00424D2E" w:rsidP="00424D2E">
      <w:pPr>
        <w:widowControl w:val="0"/>
        <w:numPr>
          <w:ilvl w:val="0"/>
          <w:numId w:val="18"/>
        </w:numPr>
        <w:tabs>
          <w:tab w:val="left" w:pos="284"/>
          <w:tab w:val="left" w:pos="567"/>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оценивать правильность выполнения учебной задачи, собственные возможности ее решения.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Владение основами самоконтроля, самооценки, принятия решений и осуществления осознанного выбора в учебной и познавательной. </w:t>
      </w:r>
    </w:p>
    <w:p w:rsidR="00424D2E" w:rsidRPr="00EC26BF" w:rsidRDefault="00424D2E" w:rsidP="00424D2E">
      <w:pPr>
        <w:tabs>
          <w:tab w:val="left" w:pos="284"/>
          <w:tab w:val="left" w:pos="567"/>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Познавательные УУД</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создавать, применять и преобразовывать знаки и символы, модели и схемы для решения учебных и познавательных задач.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Смысловое чтение</w:t>
      </w:r>
    </w:p>
    <w:p w:rsidR="00424D2E" w:rsidRPr="00EC26BF" w:rsidRDefault="00424D2E" w:rsidP="00424D2E">
      <w:pPr>
        <w:tabs>
          <w:tab w:val="left" w:pos="284"/>
          <w:tab w:val="left" w:pos="567"/>
          <w:tab w:val="left" w:pos="993"/>
        </w:tabs>
        <w:spacing w:after="0" w:line="240" w:lineRule="auto"/>
        <w:jc w:val="both"/>
        <w:rPr>
          <w:rFonts w:ascii="Times New Roman" w:eastAsia="MS ??" w:hAnsi="Times New Roman"/>
          <w:i/>
          <w:lang w:eastAsia="ru-RU"/>
        </w:rPr>
      </w:pPr>
      <w:r w:rsidRPr="00EC26BF">
        <w:rPr>
          <w:rFonts w:ascii="Times New Roman" w:eastAsia="MS ??" w:hAnsi="Times New Roman"/>
          <w:i/>
          <w:lang w:eastAsia="ru-RU"/>
        </w:rPr>
        <w:t>Коммуникативные УУД</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Формирование и развитие компетентности в области использования информационно-коммуникационных технологий (далее ИКТ-компетенции). </w:t>
      </w:r>
    </w:p>
    <w:p w:rsidR="00424D2E" w:rsidRPr="00EC26BF" w:rsidRDefault="00424D2E" w:rsidP="00424D2E">
      <w:pPr>
        <w:widowControl w:val="0"/>
        <w:numPr>
          <w:ilvl w:val="0"/>
          <w:numId w:val="19"/>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 xml:space="preserve">Развитие мотивации к овладению культурой активного использования словарей и других поисковых систем. </w:t>
      </w:r>
    </w:p>
    <w:p w:rsidR="00424D2E" w:rsidRPr="00EC26BF" w:rsidRDefault="00424D2E" w:rsidP="00424D2E">
      <w:pPr>
        <w:spacing w:after="0" w:line="240" w:lineRule="auto"/>
        <w:jc w:val="both"/>
        <w:rPr>
          <w:rFonts w:ascii="Times New Roman" w:eastAsia="MS ??" w:hAnsi="Times New Roman"/>
          <w:lang w:eastAsia="ru-RU"/>
        </w:rPr>
      </w:pPr>
      <w:r w:rsidRPr="00EC26BF">
        <w:rPr>
          <w:rFonts w:ascii="Times New Roman" w:eastAsia="MS ??" w:hAnsi="Times New Roman"/>
          <w:b/>
          <w:i/>
          <w:lang w:eastAsia="ru-RU"/>
        </w:rPr>
        <w:lastRenderedPageBreak/>
        <w:t>1.3. Предметные результаты</w:t>
      </w:r>
      <w:r w:rsidRPr="00EC26BF">
        <w:rPr>
          <w:rFonts w:ascii="Times New Roman" w:eastAsia="MS ??" w:hAnsi="Times New Roman"/>
          <w:lang w:eastAsia="ru-RU"/>
        </w:rPr>
        <w:t xml:space="preserve">освоения истории </w:t>
      </w:r>
      <w:r w:rsidR="000416AC">
        <w:rPr>
          <w:rFonts w:ascii="Times New Roman" w:eastAsia="MS ??" w:hAnsi="Times New Roman"/>
          <w:lang w:eastAsia="ru-RU"/>
        </w:rPr>
        <w:t>родного</w:t>
      </w:r>
      <w:r>
        <w:rPr>
          <w:rFonts w:ascii="Times New Roman" w:eastAsia="MS ??" w:hAnsi="Times New Roman"/>
          <w:lang w:eastAsia="ru-RU"/>
        </w:rPr>
        <w:t xml:space="preserve"> края </w:t>
      </w:r>
      <w:r w:rsidRPr="00EC26BF">
        <w:rPr>
          <w:rFonts w:ascii="Times New Roman" w:eastAsia="MS ??" w:hAnsi="Times New Roman"/>
          <w:lang w:eastAsia="ru-RU"/>
        </w:rPr>
        <w:t>на уровне основного общего образования предполагают:</w:t>
      </w:r>
    </w:p>
    <w:p w:rsidR="00424D2E" w:rsidRPr="00EC26BF" w:rsidRDefault="00424D2E" w:rsidP="00424D2E">
      <w:pPr>
        <w:numPr>
          <w:ilvl w:val="0"/>
          <w:numId w:val="19"/>
        </w:numPr>
        <w:tabs>
          <w:tab w:val="left" w:pos="284"/>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24D2E" w:rsidRPr="00EC26BF" w:rsidRDefault="00424D2E" w:rsidP="00424D2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EC26BF">
        <w:rPr>
          <w:rFonts w:ascii="Times New Roman" w:eastAsia="Times New Roman" w:hAnsi="Times New Roman"/>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424D2E" w:rsidRPr="00EC26BF" w:rsidRDefault="00424D2E" w:rsidP="00424D2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EC26BF">
        <w:rPr>
          <w:rFonts w:ascii="Times New Roman" w:eastAsia="Times New Roman" w:hAnsi="Times New Roman"/>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424D2E" w:rsidRPr="00EC26BF" w:rsidRDefault="00424D2E" w:rsidP="00424D2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EC26BF">
        <w:rPr>
          <w:rFonts w:ascii="Times New Roman" w:eastAsia="Times New Roman" w:hAnsi="Times New Roman"/>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424D2E" w:rsidRPr="00EC26BF" w:rsidRDefault="00424D2E" w:rsidP="00424D2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EC26BF">
        <w:rPr>
          <w:rFonts w:ascii="Times New Roman" w:eastAsia="Times New Roman" w:hAnsi="Times New Roman"/>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424D2E" w:rsidRPr="00EC26BF" w:rsidRDefault="00424D2E" w:rsidP="00424D2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EC26BF">
        <w:rPr>
          <w:rFonts w:ascii="Times New Roman" w:eastAsia="Times New Roman" w:hAnsi="Times New Roman"/>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базовые исторические знания об основных этапах и закономерностях развития человеческого общества с древности до наших дней;</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способность применять исторические знания для осмысления общественных событий и явлений прошлого и современности;</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24D2E" w:rsidRPr="00EC26BF" w:rsidRDefault="00424D2E" w:rsidP="00424D2E">
      <w:pPr>
        <w:numPr>
          <w:ilvl w:val="0"/>
          <w:numId w:val="95"/>
        </w:numPr>
        <w:tabs>
          <w:tab w:val="left" w:pos="284"/>
          <w:tab w:val="left" w:pos="567"/>
          <w:tab w:val="left" w:pos="993"/>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24D2E" w:rsidRPr="00EC26BF" w:rsidRDefault="00424D2E" w:rsidP="00424D2E">
      <w:pPr>
        <w:numPr>
          <w:ilvl w:val="0"/>
          <w:numId w:val="95"/>
        </w:numPr>
        <w:tabs>
          <w:tab w:val="left" w:pos="-142"/>
          <w:tab w:val="left" w:pos="0"/>
          <w:tab w:val="left" w:pos="142"/>
        </w:tabs>
        <w:spacing w:after="0" w:line="240" w:lineRule="auto"/>
        <w:ind w:left="0" w:firstLine="0"/>
        <w:jc w:val="both"/>
        <w:rPr>
          <w:rFonts w:ascii="Times New Roman" w:eastAsia="MS ??" w:hAnsi="Times New Roman"/>
          <w:lang w:eastAsia="ru-RU"/>
        </w:rPr>
      </w:pPr>
      <w:r w:rsidRPr="00EC26BF">
        <w:rPr>
          <w:rFonts w:ascii="Times New Roman" w:eastAsia="MS ??" w:hAnsi="Times New Roman"/>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24D2E" w:rsidRPr="00EC26BF" w:rsidRDefault="00424D2E" w:rsidP="00424D2E">
      <w:pPr>
        <w:tabs>
          <w:tab w:val="left" w:pos="-142"/>
          <w:tab w:val="left" w:pos="0"/>
          <w:tab w:val="left" w:pos="142"/>
        </w:tabs>
        <w:spacing w:after="0" w:line="240" w:lineRule="auto"/>
        <w:rPr>
          <w:rFonts w:ascii="Times New Roman" w:eastAsia="MS ??" w:hAnsi="Times New Roman"/>
          <w:lang w:eastAsia="ru-RU"/>
        </w:rPr>
      </w:pPr>
    </w:p>
    <w:p w:rsidR="005B4E66" w:rsidRDefault="005B4E66" w:rsidP="005B4E66">
      <w:pPr>
        <w:spacing w:after="0" w:line="240" w:lineRule="auto"/>
        <w:ind w:firstLine="284"/>
        <w:jc w:val="center"/>
        <w:rPr>
          <w:rFonts w:ascii="Times New Roman" w:eastAsia="Times New Roman" w:hAnsi="Times New Roman"/>
          <w:b/>
        </w:rPr>
      </w:pPr>
      <w:r>
        <w:rPr>
          <w:rFonts w:ascii="Times New Roman" w:eastAsia="Times New Roman" w:hAnsi="Times New Roman"/>
          <w:b/>
        </w:rPr>
        <w:t xml:space="preserve">2.Содержание учебного предмета </w:t>
      </w:r>
      <w:r w:rsidR="006F7D18">
        <w:rPr>
          <w:rFonts w:ascii="Times New Roman" w:eastAsia="Times New Roman" w:hAnsi="Times New Roman"/>
          <w:b/>
        </w:rPr>
        <w:t>«И</w:t>
      </w:r>
      <w:r>
        <w:rPr>
          <w:rFonts w:ascii="Times New Roman" w:eastAsia="Times New Roman" w:hAnsi="Times New Roman"/>
          <w:b/>
        </w:rPr>
        <w:t xml:space="preserve">стория </w:t>
      </w:r>
      <w:r w:rsidR="006F7D18">
        <w:rPr>
          <w:rFonts w:ascii="Times New Roman" w:eastAsia="Times New Roman" w:hAnsi="Times New Roman"/>
          <w:b/>
        </w:rPr>
        <w:t>П</w:t>
      </w:r>
      <w:r w:rsidR="0029655C">
        <w:rPr>
          <w:rFonts w:ascii="Times New Roman" w:eastAsia="Times New Roman" w:hAnsi="Times New Roman"/>
          <w:b/>
        </w:rPr>
        <w:t>ензенск</w:t>
      </w:r>
      <w:r w:rsidR="000416AC">
        <w:rPr>
          <w:rFonts w:ascii="Times New Roman" w:eastAsia="Times New Roman" w:hAnsi="Times New Roman"/>
          <w:b/>
        </w:rPr>
        <w:t>ого</w:t>
      </w:r>
      <w:r>
        <w:rPr>
          <w:rFonts w:ascii="Times New Roman" w:eastAsia="Times New Roman" w:hAnsi="Times New Roman"/>
          <w:b/>
        </w:rPr>
        <w:t xml:space="preserve"> края</w:t>
      </w:r>
      <w:r w:rsidR="006F7D18">
        <w:rPr>
          <w:rFonts w:ascii="Times New Roman" w:eastAsia="Times New Roman" w:hAnsi="Times New Roman"/>
          <w:b/>
        </w:rPr>
        <w:t>».</w:t>
      </w:r>
      <w:r>
        <w:rPr>
          <w:rFonts w:ascii="Times New Roman" w:eastAsia="Times New Roman" w:hAnsi="Times New Roman"/>
          <w:b/>
        </w:rPr>
        <w:t xml:space="preserve"> </w:t>
      </w:r>
    </w:p>
    <w:p w:rsidR="0029655C" w:rsidRDefault="0029655C" w:rsidP="005B4E66">
      <w:pPr>
        <w:spacing w:after="0" w:line="240" w:lineRule="auto"/>
        <w:ind w:firstLine="284"/>
        <w:jc w:val="center"/>
        <w:rPr>
          <w:rFonts w:ascii="Times New Roman" w:eastAsia="Times New Roman" w:hAnsi="Times New Roman"/>
          <w:b/>
        </w:rPr>
      </w:pPr>
    </w:p>
    <w:p w:rsidR="0029655C" w:rsidRDefault="0029655C" w:rsidP="005B4E66">
      <w:pPr>
        <w:spacing w:after="0" w:line="240" w:lineRule="auto"/>
        <w:ind w:firstLine="284"/>
        <w:jc w:val="center"/>
        <w:rPr>
          <w:rFonts w:ascii="Times New Roman" w:eastAsia="Times New Roman" w:hAnsi="Times New Roman"/>
          <w:b/>
        </w:rPr>
      </w:pPr>
      <w:r>
        <w:rPr>
          <w:rFonts w:ascii="Times New Roman" w:eastAsia="Times New Roman" w:hAnsi="Times New Roman"/>
          <w:b/>
        </w:rPr>
        <w:t xml:space="preserve"> 8 класс</w:t>
      </w:r>
    </w:p>
    <w:p w:rsidR="0029655C" w:rsidRPr="0029655C" w:rsidRDefault="0029655C" w:rsidP="0029655C">
      <w:pPr>
        <w:pStyle w:val="af1"/>
        <w:rPr>
          <w:b/>
          <w:sz w:val="22"/>
          <w:szCs w:val="22"/>
        </w:rPr>
      </w:pPr>
      <w:r w:rsidRPr="0029655C">
        <w:rPr>
          <w:b/>
          <w:sz w:val="22"/>
          <w:szCs w:val="22"/>
        </w:rPr>
        <w:t>Первобытное общество.</w:t>
      </w:r>
    </w:p>
    <w:p w:rsidR="0029655C" w:rsidRPr="0029655C" w:rsidRDefault="0029655C" w:rsidP="0029655C">
      <w:pPr>
        <w:pStyle w:val="af1"/>
        <w:rPr>
          <w:sz w:val="22"/>
          <w:szCs w:val="22"/>
        </w:rPr>
      </w:pPr>
      <w:r w:rsidRPr="0029655C">
        <w:rPr>
          <w:b/>
          <w:sz w:val="22"/>
          <w:szCs w:val="22"/>
        </w:rPr>
        <w:t>Введение.</w:t>
      </w:r>
      <w:r w:rsidRPr="0029655C">
        <w:rPr>
          <w:sz w:val="22"/>
          <w:szCs w:val="22"/>
        </w:rPr>
        <w:t xml:space="preserve"> Ледниковый период. Ископаемые животные. Заселение Волго – Донья в эпоху палеолита. Изменение климата. Начало заселения края. Мезолитические стоянки. Бродячие охотники- собиратели. Переход к производящему хозяйству. Неолит. Изобретение новых орудий труда, глиняной посуды. Стоянки.  Контактная зона племен и их взаимоотношения. Энеолит. Возникновение комплексного хозяйства (охота, собирательство, рыболовство). Появление долговременных жилищ. Первое общественное разделение труда. Неравномерность развития степной и лесной зоны.  Проникновение оседлых скотоводов в пределы края. Племена культуры боевых топоров. Племена срубной культуры. Бронзолитейное производство. Савроматы. Городища Пензенского края. Изготовление железных орудий труда. </w:t>
      </w:r>
      <w:r w:rsidRPr="0029655C">
        <w:rPr>
          <w:sz w:val="22"/>
          <w:szCs w:val="22"/>
        </w:rPr>
        <w:lastRenderedPageBreak/>
        <w:t>Племена конных охотников – фиссагетов. Коллективы первобытных людей. Предпосылки появления неравенства. Первобытные верования и искусство.</w:t>
      </w:r>
    </w:p>
    <w:p w:rsidR="0029655C" w:rsidRPr="0029655C" w:rsidRDefault="0029655C" w:rsidP="0029655C">
      <w:pPr>
        <w:pStyle w:val="af1"/>
        <w:rPr>
          <w:b/>
          <w:sz w:val="22"/>
          <w:szCs w:val="22"/>
        </w:rPr>
      </w:pPr>
      <w:r w:rsidRPr="0029655C">
        <w:rPr>
          <w:b/>
          <w:sz w:val="22"/>
          <w:szCs w:val="22"/>
        </w:rPr>
        <w:t>Начало феодальной эпохи.</w:t>
      </w:r>
    </w:p>
    <w:p w:rsidR="0029655C" w:rsidRPr="0029655C" w:rsidRDefault="0029655C" w:rsidP="0029655C">
      <w:pPr>
        <w:pStyle w:val="af1"/>
        <w:rPr>
          <w:sz w:val="22"/>
          <w:szCs w:val="22"/>
        </w:rPr>
      </w:pPr>
      <w:r w:rsidRPr="0029655C">
        <w:rPr>
          <w:sz w:val="22"/>
          <w:szCs w:val="22"/>
        </w:rPr>
        <w:t>Переход  от военной демократии к государственности. Хазарский каганат: территория, хозяйство, управление, верования, отношения с соседями. Население края и каганата.</w:t>
      </w:r>
    </w:p>
    <w:p w:rsidR="0029655C" w:rsidRPr="0029655C" w:rsidRDefault="0029655C" w:rsidP="0029655C">
      <w:pPr>
        <w:pStyle w:val="af1"/>
        <w:rPr>
          <w:sz w:val="22"/>
          <w:szCs w:val="22"/>
        </w:rPr>
      </w:pPr>
      <w:r w:rsidRPr="0029655C">
        <w:rPr>
          <w:sz w:val="22"/>
          <w:szCs w:val="22"/>
        </w:rPr>
        <w:t>Волжская Булгария. Вхождение Верхнего Посурья в состав Волжской Булгарии. Экономическая жизнь. Политическое устройство. Строительство городов и крепостей. Внешняя политика.</w:t>
      </w:r>
    </w:p>
    <w:p w:rsidR="0029655C" w:rsidRPr="0029655C" w:rsidRDefault="0029655C" w:rsidP="0029655C">
      <w:pPr>
        <w:pStyle w:val="af1"/>
        <w:rPr>
          <w:sz w:val="22"/>
          <w:szCs w:val="22"/>
        </w:rPr>
      </w:pPr>
      <w:r w:rsidRPr="0029655C">
        <w:rPr>
          <w:sz w:val="22"/>
          <w:szCs w:val="22"/>
        </w:rPr>
        <w:t>Возникновение Буртасского княжества. Взаимоотношения с Русью. Влияние Волжской Булгарии на развитие Пензенского края.</w:t>
      </w:r>
    </w:p>
    <w:p w:rsidR="0029655C" w:rsidRPr="0029655C" w:rsidRDefault="0029655C" w:rsidP="0029655C">
      <w:pPr>
        <w:pStyle w:val="af1"/>
        <w:rPr>
          <w:sz w:val="22"/>
          <w:szCs w:val="22"/>
        </w:rPr>
      </w:pPr>
      <w:r w:rsidRPr="0029655C">
        <w:rPr>
          <w:sz w:val="22"/>
          <w:szCs w:val="22"/>
        </w:rPr>
        <w:t>Этнические общности на территории края. Формирование мордовского этноса. Военные союзы мордовских племен. Борьба с внешними врагами. Возникновение феодальных образований. Хозяйственная жизнь, быт, верования.</w:t>
      </w:r>
    </w:p>
    <w:p w:rsidR="0029655C" w:rsidRPr="0029655C" w:rsidRDefault="0029655C" w:rsidP="0029655C">
      <w:pPr>
        <w:pStyle w:val="af1"/>
        <w:rPr>
          <w:sz w:val="22"/>
          <w:szCs w:val="22"/>
        </w:rPr>
      </w:pPr>
      <w:r w:rsidRPr="0029655C">
        <w:rPr>
          <w:sz w:val="22"/>
          <w:szCs w:val="22"/>
        </w:rPr>
        <w:t>Буртасы. Места расселения. Общественное устройство, образ жизни, духовные представления.</w:t>
      </w:r>
    </w:p>
    <w:p w:rsidR="0029655C" w:rsidRPr="0029655C" w:rsidRDefault="0029655C" w:rsidP="0029655C">
      <w:pPr>
        <w:pStyle w:val="af1"/>
        <w:rPr>
          <w:sz w:val="22"/>
          <w:szCs w:val="22"/>
        </w:rPr>
      </w:pPr>
      <w:r w:rsidRPr="0029655C">
        <w:rPr>
          <w:sz w:val="22"/>
          <w:szCs w:val="22"/>
        </w:rPr>
        <w:t>Мещера. Расселение мещеры в Пензенском крае. Основные занятия. Мещерская культура. Топонимика.</w:t>
      </w:r>
    </w:p>
    <w:p w:rsidR="0029655C" w:rsidRPr="0029655C" w:rsidRDefault="0029655C" w:rsidP="0029655C">
      <w:pPr>
        <w:pStyle w:val="af1"/>
        <w:rPr>
          <w:sz w:val="22"/>
          <w:szCs w:val="22"/>
        </w:rPr>
      </w:pPr>
      <w:r w:rsidRPr="0029655C">
        <w:rPr>
          <w:sz w:val="22"/>
          <w:szCs w:val="22"/>
        </w:rPr>
        <w:t>Сходство и различие в развитии Пензенского края и Руси в период раннего средневековья.</w:t>
      </w:r>
    </w:p>
    <w:p w:rsidR="0029655C" w:rsidRPr="0029655C" w:rsidRDefault="0029655C" w:rsidP="0029655C">
      <w:pPr>
        <w:pStyle w:val="af1"/>
        <w:rPr>
          <w:b/>
          <w:sz w:val="22"/>
          <w:szCs w:val="22"/>
        </w:rPr>
      </w:pPr>
      <w:r w:rsidRPr="0029655C">
        <w:rPr>
          <w:b/>
          <w:sz w:val="22"/>
          <w:szCs w:val="22"/>
        </w:rPr>
        <w:t>Развитие феодализма.</w:t>
      </w:r>
    </w:p>
    <w:p w:rsidR="0029655C" w:rsidRPr="0029655C" w:rsidRDefault="0029655C" w:rsidP="0029655C">
      <w:pPr>
        <w:pStyle w:val="af1"/>
        <w:rPr>
          <w:sz w:val="22"/>
          <w:szCs w:val="22"/>
        </w:rPr>
      </w:pPr>
      <w:r w:rsidRPr="0029655C">
        <w:rPr>
          <w:sz w:val="22"/>
          <w:szCs w:val="22"/>
        </w:rPr>
        <w:t>Развитие края в X – XVI веках. Буртасское княжество. Социально – политическое устройство. Строительство городов и крепостей. Земледелие. Скотоводство. Ремесла. Торговля. Взаимоотношения с Русью, булгарами, мордвой.</w:t>
      </w:r>
    </w:p>
    <w:p w:rsidR="0029655C" w:rsidRPr="0029655C" w:rsidRDefault="0029655C" w:rsidP="0029655C">
      <w:pPr>
        <w:pStyle w:val="af1"/>
        <w:rPr>
          <w:sz w:val="22"/>
          <w:szCs w:val="22"/>
        </w:rPr>
      </w:pPr>
      <w:r w:rsidRPr="0029655C">
        <w:rPr>
          <w:sz w:val="22"/>
          <w:szCs w:val="22"/>
        </w:rPr>
        <w:t>Военная экспансия державы кочевников Великой Степи. Походы монгол на Волжскую Булгарию. Переправа через Волгу. Нузла. Стоянка Батыя. Разгром буртас и мордвы. Легенда о Нарчатке. Поход на Русь. Обезлюдение территории Пензенского края. Возникновение  Золотой Орды. Названия. Территория. Население. Столица. Социально – политическое устройство. Строительство городов. Экономика. Распад Золотой Орды. Формирование татарского народа. Своеобразие золотоордынского периода в истории Пензенского края. Золотоордынский улус Мохши. Наручадь. Нуриджан. Мохши – столица улуса. Расцвет города. Архитектура. Ремесла. Торговля. Деньги. Борьба ханов за власть. Гибель Мохши.</w:t>
      </w:r>
    </w:p>
    <w:p w:rsidR="0029655C" w:rsidRPr="0029655C" w:rsidRDefault="0029655C" w:rsidP="0029655C">
      <w:pPr>
        <w:pStyle w:val="af1"/>
        <w:rPr>
          <w:sz w:val="22"/>
          <w:szCs w:val="22"/>
        </w:rPr>
      </w:pPr>
      <w:r w:rsidRPr="0029655C">
        <w:rPr>
          <w:sz w:val="22"/>
          <w:szCs w:val="22"/>
        </w:rPr>
        <w:t>Возникновение Казанского ханства. Хан Улу – Мухаммед. Территория. Население. Экономическое развитие. Общественно – политический строй. взаимоотношения с Русским государством.</w:t>
      </w:r>
    </w:p>
    <w:p w:rsidR="0029655C" w:rsidRPr="0029655C" w:rsidRDefault="0029655C" w:rsidP="0029655C">
      <w:pPr>
        <w:pStyle w:val="af1"/>
        <w:rPr>
          <w:sz w:val="22"/>
          <w:szCs w:val="22"/>
        </w:rPr>
      </w:pPr>
      <w:r w:rsidRPr="0029655C">
        <w:rPr>
          <w:sz w:val="22"/>
          <w:szCs w:val="22"/>
        </w:rPr>
        <w:t>Развитие культуры в X – XVI веках. Особенности развития культуры Пензенского края. Единство и своеобразие в развитии культуры разных народов края. Влияние религий на развитие культуры. Зодчество. Декоративно – прикладное искусство. Художественные ремесла. Устное народное творчество.</w:t>
      </w:r>
    </w:p>
    <w:p w:rsidR="0029655C" w:rsidRPr="0029655C" w:rsidRDefault="0029655C" w:rsidP="0029655C">
      <w:pPr>
        <w:pStyle w:val="af1"/>
        <w:rPr>
          <w:sz w:val="22"/>
          <w:szCs w:val="22"/>
        </w:rPr>
      </w:pPr>
      <w:r w:rsidRPr="0029655C">
        <w:rPr>
          <w:sz w:val="22"/>
          <w:szCs w:val="22"/>
        </w:rPr>
        <w:t>Вхождение Пензенского края в состав Русского государства.</w:t>
      </w:r>
    </w:p>
    <w:p w:rsidR="0029655C" w:rsidRPr="0029655C" w:rsidRDefault="0029655C" w:rsidP="0029655C">
      <w:pPr>
        <w:pStyle w:val="af1"/>
        <w:rPr>
          <w:sz w:val="22"/>
          <w:szCs w:val="22"/>
        </w:rPr>
      </w:pPr>
      <w:r w:rsidRPr="0029655C">
        <w:rPr>
          <w:sz w:val="22"/>
          <w:szCs w:val="22"/>
        </w:rPr>
        <w:t>Русская колонизация XV – XVII веков. Причины и направления колонизации. Походы Василия III и Ивана IV. Пути движения войск. Строительство городов и сел. Присоединение края к Руси. «Дикое поле». Учреждение дозорной службы. Сторожи. Станицы. М.И. Воротынский. Засечные черты XVI – XVII веков.  Набеги крымских и ногайских татар. Строительство острогов, городов. Заселение края.</w:t>
      </w:r>
    </w:p>
    <w:p w:rsidR="0029655C" w:rsidRPr="0029655C" w:rsidRDefault="0029655C" w:rsidP="0029655C">
      <w:pPr>
        <w:pStyle w:val="af1"/>
        <w:rPr>
          <w:sz w:val="22"/>
          <w:szCs w:val="22"/>
        </w:rPr>
      </w:pPr>
      <w:r w:rsidRPr="0029655C">
        <w:rPr>
          <w:sz w:val="22"/>
          <w:szCs w:val="22"/>
        </w:rPr>
        <w:t>Основание Пензы. Ю.Е. Котранский. Е.П. Лачинов. Гипотезы о происхождении названия Пензы. Превращение Пензы из военной крепости в провинциальный город Российской империи. Положение населения Пензенского края.</w:t>
      </w:r>
    </w:p>
    <w:p w:rsidR="0029655C" w:rsidRPr="0029655C" w:rsidRDefault="0029655C" w:rsidP="0029655C">
      <w:pPr>
        <w:pStyle w:val="af1"/>
        <w:rPr>
          <w:b/>
          <w:sz w:val="22"/>
          <w:szCs w:val="22"/>
        </w:rPr>
      </w:pPr>
      <w:r w:rsidRPr="0029655C">
        <w:rPr>
          <w:b/>
          <w:sz w:val="22"/>
          <w:szCs w:val="22"/>
        </w:rPr>
        <w:t>Пензенский край во второй половине XVII века.</w:t>
      </w:r>
    </w:p>
    <w:p w:rsidR="0029655C" w:rsidRPr="0029655C" w:rsidRDefault="0029655C" w:rsidP="0029655C">
      <w:pPr>
        <w:pStyle w:val="af1"/>
        <w:rPr>
          <w:sz w:val="22"/>
          <w:szCs w:val="22"/>
        </w:rPr>
      </w:pPr>
      <w:r w:rsidRPr="0029655C">
        <w:rPr>
          <w:sz w:val="22"/>
          <w:szCs w:val="22"/>
        </w:rPr>
        <w:t>Административно – территориальное деление. Военно – административное деление. Топонимика. Освоение края в первой половине XVII века. Экономическое развитие края. Складывание вотчинного хозяйства. Усиление эксплуатации населения края. Участие населения края в крестьянской войне под предводительством Степана Разина. М. Харионов. В. Федоров. М. Дмитриев. Расправа над восставшими. Освоение Пензенского края в 70 – 80 годы XVII века. Строительство Пензенской засечной черты. Состав населения к концу XVII века.</w:t>
      </w:r>
    </w:p>
    <w:p w:rsidR="0029655C" w:rsidRPr="0029655C" w:rsidRDefault="0029655C" w:rsidP="0029655C">
      <w:pPr>
        <w:pStyle w:val="af1"/>
        <w:rPr>
          <w:sz w:val="22"/>
          <w:szCs w:val="22"/>
        </w:rPr>
      </w:pPr>
      <w:r w:rsidRPr="0029655C">
        <w:rPr>
          <w:sz w:val="22"/>
          <w:szCs w:val="22"/>
        </w:rPr>
        <w:t>Культура Пензенского края XVII века. Особенности развития культуры края, ее единство с общероссийской культурой. Язык. Декоративно – прикладное искусство. Быт. Архитектура края. Троице – Сканов монастырь. Распространение грамотности.</w:t>
      </w:r>
    </w:p>
    <w:p w:rsidR="0029655C" w:rsidRPr="0029655C" w:rsidRDefault="0029655C" w:rsidP="0029655C">
      <w:pPr>
        <w:pStyle w:val="af1"/>
        <w:rPr>
          <w:b/>
          <w:sz w:val="22"/>
          <w:szCs w:val="22"/>
        </w:rPr>
      </w:pPr>
      <w:r w:rsidRPr="0029655C">
        <w:rPr>
          <w:b/>
          <w:sz w:val="22"/>
          <w:szCs w:val="22"/>
        </w:rPr>
        <w:t>Расцвет феодализма в XVIII веке.</w:t>
      </w:r>
    </w:p>
    <w:p w:rsidR="0029655C" w:rsidRPr="0029655C" w:rsidRDefault="0029655C" w:rsidP="0029655C">
      <w:pPr>
        <w:pStyle w:val="af1"/>
        <w:rPr>
          <w:sz w:val="22"/>
          <w:szCs w:val="22"/>
        </w:rPr>
      </w:pPr>
      <w:r w:rsidRPr="0029655C">
        <w:rPr>
          <w:sz w:val="22"/>
          <w:szCs w:val="22"/>
        </w:rPr>
        <w:lastRenderedPageBreak/>
        <w:t>Изменение в административно – территориальном делении Пензенского края. Экономическое положение. Дворянское землевладение. Дальнейшее закрепощение крестьян. Развитие сельского хозяйства. Рост феодальных повинностей. Промышленность. Торговля. Пензенский край – крупный очаг крестьянской войны под предводительством Е.И.Пугачева. манифест Пугачева. Создание крестьянских отрядов. Е. Пугачев в Пензе. Петр Евстафьев. Яков Иванов. Действия восставших в крае. Подавление восстания.</w:t>
      </w:r>
    </w:p>
    <w:p w:rsidR="0029655C" w:rsidRPr="0029655C" w:rsidRDefault="0029655C" w:rsidP="0029655C">
      <w:pPr>
        <w:pStyle w:val="af1"/>
        <w:rPr>
          <w:sz w:val="22"/>
          <w:szCs w:val="22"/>
        </w:rPr>
      </w:pPr>
      <w:r w:rsidRPr="0029655C">
        <w:rPr>
          <w:sz w:val="22"/>
          <w:szCs w:val="22"/>
        </w:rPr>
        <w:t>Культура XVIII века – звено в развитии общероссийской культуры. Своеобразие культуры края. Христианизация местного населения. Просвещение. Архитектура. Помещичьи усадьбы. Декоративно – прикладное искусство. Театр. Быт народа.</w:t>
      </w:r>
    </w:p>
    <w:p w:rsidR="0029655C" w:rsidRPr="0029655C" w:rsidRDefault="0029655C" w:rsidP="0029655C">
      <w:pPr>
        <w:pStyle w:val="af1"/>
        <w:rPr>
          <w:b/>
          <w:sz w:val="22"/>
          <w:szCs w:val="22"/>
        </w:rPr>
      </w:pPr>
      <w:r w:rsidRPr="0029655C">
        <w:rPr>
          <w:b/>
          <w:sz w:val="22"/>
          <w:szCs w:val="22"/>
        </w:rPr>
        <w:t>Закат крепостной эпохи в первой половине XIX века.</w:t>
      </w:r>
    </w:p>
    <w:p w:rsidR="0029655C" w:rsidRPr="0029655C" w:rsidRDefault="0029655C" w:rsidP="0029655C">
      <w:pPr>
        <w:pStyle w:val="af1"/>
        <w:rPr>
          <w:sz w:val="22"/>
          <w:szCs w:val="22"/>
        </w:rPr>
      </w:pPr>
      <w:r w:rsidRPr="0029655C">
        <w:rPr>
          <w:sz w:val="22"/>
          <w:szCs w:val="22"/>
        </w:rPr>
        <w:t>Система управления в крае. Пенза – губернский город. Пензенские губернаторы. Господство феодальных отношений. Новые направления в развитии экономики. Начало промышленного переворота в крае. Развитие рынка. Сельское хозяйство – основная отрасль экономики. Положение населения.</w:t>
      </w:r>
    </w:p>
    <w:p w:rsidR="0029655C" w:rsidRPr="0029655C" w:rsidRDefault="0029655C" w:rsidP="0029655C">
      <w:pPr>
        <w:pStyle w:val="af1"/>
        <w:rPr>
          <w:sz w:val="22"/>
          <w:szCs w:val="22"/>
        </w:rPr>
      </w:pPr>
      <w:r w:rsidRPr="0029655C">
        <w:rPr>
          <w:sz w:val="22"/>
          <w:szCs w:val="22"/>
        </w:rPr>
        <w:t>Пензенский край в годы войны 1812 года. Рост патриотических настроений. Сбор пожертвований. Участие пензенцев в  военных действиях. Создание народного ополчения. Участие в заграничных походах.</w:t>
      </w:r>
    </w:p>
    <w:p w:rsidR="0029655C" w:rsidRDefault="0029655C" w:rsidP="0029655C">
      <w:pPr>
        <w:pStyle w:val="af1"/>
        <w:rPr>
          <w:sz w:val="22"/>
          <w:szCs w:val="22"/>
        </w:rPr>
      </w:pPr>
    </w:p>
    <w:p w:rsidR="0029655C" w:rsidRPr="0029655C" w:rsidRDefault="0029655C" w:rsidP="0029655C">
      <w:pPr>
        <w:pStyle w:val="af1"/>
        <w:rPr>
          <w:b/>
          <w:sz w:val="22"/>
          <w:szCs w:val="22"/>
        </w:rPr>
      </w:pPr>
      <w:r w:rsidRPr="0029655C">
        <w:rPr>
          <w:b/>
          <w:sz w:val="22"/>
          <w:szCs w:val="22"/>
        </w:rPr>
        <w:t xml:space="preserve">                                                               9 класс</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Введение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Периодизация и характерные черты изучаемой эпохи. Значимость изучения истории родного края для человека. Способы познания краеведческого материала.</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  Пензенский край во второй половине </w:t>
      </w:r>
      <w:r w:rsidRPr="0029655C">
        <w:rPr>
          <w:rFonts w:eastAsia="Times New Roman"/>
          <w:b/>
          <w:sz w:val="22"/>
          <w:szCs w:val="22"/>
          <w:lang w:val="en-US" w:eastAsia="ru-RU"/>
        </w:rPr>
        <w:t>XIX</w:t>
      </w:r>
      <w:r w:rsidRPr="0029655C">
        <w:rPr>
          <w:rFonts w:eastAsia="Times New Roman"/>
          <w:b/>
          <w:sz w:val="22"/>
          <w:szCs w:val="22"/>
          <w:lang w:eastAsia="ru-RU"/>
        </w:rPr>
        <w:t xml:space="preserve"> века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Крестьянская реформа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Пензенский край накануне великих реформ. Отражение противоречий экономического и политического положения страны в жизни края. Пензенский губернский дворянский комитет. Его проект крестьянской реформы. «Выкупной проект» либерального меньшинства губернского комитета. Требования крестьян. Отмена крепостного права.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Реализация реформы 1861 года. Размеры наделов. Четвертные наделы. Отрезки. Чересполосица и дальноземелье. Формы ликвидации крестьянского малоземелья: распашка целины, аренда и покупка земли. Выкупные платежи. Недоимки по выкупным платежам. Положение недоимщиков. Понижение выкупных платежей.</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Взаимоотношения между дворянами и крестьянами. Отношение пензенских крестьян к реформе. Восстания крестьян, их требования. Другие формы крестьянского протеста против реформы 1861 года: отказ от подписания уставных грамот, требование четвертного надела, отказ от внесения выкупных платежей, отказ от наделов, требование возвращения отрезков, отказ от выполнения барщины, отказ от уплаты недоимков.</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Итоги и значение реализации крестьянской реформы в Пензенском крае. Положение крестьян и дворян после реформы. Новые формы хозяйствования. Изменения в традиционном образе жизни.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Дворянское и крестьянское хозяйства. Техника обработки земли. Крестьянские промыслы. Ценностные ориентации жителей деревни Пензенского края. Судьба «дворянских гнезд».</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Либеральные реформы второй половины </w:t>
      </w:r>
      <w:r w:rsidRPr="0029655C">
        <w:rPr>
          <w:rFonts w:eastAsia="Times New Roman"/>
          <w:b/>
          <w:sz w:val="22"/>
          <w:szCs w:val="22"/>
          <w:lang w:val="en-US" w:eastAsia="ru-RU"/>
        </w:rPr>
        <w:t>XIX</w:t>
      </w:r>
      <w:r w:rsidRPr="0029655C">
        <w:rPr>
          <w:rFonts w:eastAsia="Times New Roman"/>
          <w:b/>
          <w:sz w:val="22"/>
          <w:szCs w:val="22"/>
          <w:lang w:eastAsia="ru-RU"/>
        </w:rPr>
        <w:t xml:space="preserve"> века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Земская реформа 1861 года и выборы в земские учреждения Пензенской губернии. Губернские и уездные земские собрания и земские управы: время образования, состав, деятельность. Финансовое положение земских органов. Земство в</w:t>
      </w:r>
      <w:r w:rsidRPr="0029655C">
        <w:rPr>
          <w:rFonts w:eastAsia="Times New Roman"/>
          <w:i/>
          <w:sz w:val="22"/>
          <w:szCs w:val="22"/>
          <w:lang w:eastAsia="ru-RU"/>
        </w:rPr>
        <w:t xml:space="preserve"> </w:t>
      </w:r>
      <w:r w:rsidRPr="0029655C">
        <w:rPr>
          <w:rFonts w:eastAsia="Times New Roman"/>
          <w:sz w:val="22"/>
          <w:szCs w:val="22"/>
          <w:lang w:eastAsia="ru-RU"/>
        </w:rPr>
        <w:t>структуре управления губернией. Его роль в диалоге города и деревни. Вклад лучших представителей пензенской интеллигенции в работу земских учреждений и их деятельность в области народного просвещения, здравоохранения.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Осуществление судебной, городской, военной, финансовой и других реформ в крае.</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Расцвет пензенского предпринимательства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Особенности развития Пензенской губернии в пореформенный период. Противоречивое влияние реформ на промышленное развитие. Кризис промышленности, основанной на труде крепостных крестьян. Замена дворянских мануфактур фабриками купцов. Возникновение новых отраслей промышленности. Купцы и купеческие династии. Промышленники. Банкиры. Сельское предпринимательство. Строительство железных дорог в губернии. Увеличение числа </w:t>
      </w:r>
      <w:r w:rsidRPr="0029655C">
        <w:rPr>
          <w:rFonts w:eastAsia="Times New Roman"/>
          <w:sz w:val="22"/>
          <w:szCs w:val="22"/>
          <w:lang w:eastAsia="ru-RU"/>
        </w:rPr>
        <w:lastRenderedPageBreak/>
        <w:t>рабочих, их положение. Изменение облика Пензы и малых городов. Быт, нравы, социальная психология населения края.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Общественное развитие Пензенского края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Охранители, либералы, народники и марксисты: поиски путей преобразования России. Отражение этих процессов в истории края. Лучшие представители пензенской интеллигенции пореформенной России и их духовные искания.</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Культура Пензенского края второй половины </w:t>
      </w:r>
      <w:r w:rsidRPr="0029655C">
        <w:rPr>
          <w:rFonts w:eastAsia="Times New Roman"/>
          <w:b/>
          <w:sz w:val="22"/>
          <w:szCs w:val="22"/>
          <w:lang w:val="en-US" w:eastAsia="ru-RU"/>
        </w:rPr>
        <w:t>XIX</w:t>
      </w:r>
      <w:r w:rsidRPr="0029655C">
        <w:rPr>
          <w:rFonts w:eastAsia="Times New Roman"/>
          <w:b/>
          <w:sz w:val="22"/>
          <w:szCs w:val="22"/>
          <w:lang w:eastAsia="ru-RU"/>
        </w:rPr>
        <w:t xml:space="preserve"> века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Демократизация культуры. Роль губернской интеллигенции в развитии образования. Земская школа, публичная библиотека – новые элементы провинциальной жизни. Значение провинциальной культуры для развития российской науки. Выдающиеся ученые-земляки П.Н. Яблочков, Н.Н. Бекетов, Г.А. Захарьин, Н.Ф. Филатов, А.А. Татаринов, Ф.И. Буслаев, В.О. Ключевский. Художественная культура Пензенской губернии. Литературная жизнь. Творчество В.А. Слепцова, М.Е. Салтыкова-Щедрина, К.С. Лескова. Оживление театральной жизни. Создание народного театра в Пензе. Развитие музыкальной культуры. Открытие отделения Императорского русского музыкального общества. Музыкальные классы в Пензе. Первый киносеанс. Первый общедоступный художественный музей имени Н.Д. Селиверстова. Художественное училище. Характерные черты культурной жизни губернии второй половины </w:t>
      </w:r>
      <w:r w:rsidRPr="0029655C">
        <w:rPr>
          <w:rFonts w:eastAsia="Times New Roman"/>
          <w:sz w:val="22"/>
          <w:szCs w:val="22"/>
          <w:lang w:val="en-US" w:eastAsia="ru-RU"/>
        </w:rPr>
        <w:t>XIX</w:t>
      </w:r>
      <w:r w:rsidRPr="0029655C">
        <w:rPr>
          <w:rFonts w:eastAsia="Times New Roman"/>
          <w:sz w:val="22"/>
          <w:szCs w:val="22"/>
          <w:lang w:eastAsia="ru-RU"/>
        </w:rPr>
        <w:t xml:space="preserve"> века.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Взаимодействие народов Пензенского края. Религия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Национальный состав населения Пензенского края. Быт и формы</w:t>
      </w:r>
      <w:r w:rsidRPr="0029655C">
        <w:rPr>
          <w:rFonts w:eastAsia="Times New Roman"/>
          <w:i/>
          <w:sz w:val="22"/>
          <w:szCs w:val="22"/>
          <w:lang w:eastAsia="ru-RU"/>
        </w:rPr>
        <w:t xml:space="preserve"> </w:t>
      </w:r>
      <w:r w:rsidRPr="0029655C">
        <w:rPr>
          <w:rFonts w:eastAsia="Times New Roman"/>
          <w:sz w:val="22"/>
          <w:szCs w:val="22"/>
          <w:lang w:eastAsia="ru-RU"/>
        </w:rPr>
        <w:t>социальной жизни. Обычаи и культурные ценности русских, татар, мордвы, чувашей и представителей других народностей. Религиозные конфессии. Влияние религии на духовную и общественную жизнь.</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  Пензенский край в начале </w:t>
      </w:r>
      <w:r w:rsidRPr="0029655C">
        <w:rPr>
          <w:rFonts w:eastAsia="Times New Roman"/>
          <w:b/>
          <w:sz w:val="22"/>
          <w:szCs w:val="22"/>
          <w:lang w:val="en-US" w:eastAsia="ru-RU"/>
        </w:rPr>
        <w:t>XX</w:t>
      </w:r>
      <w:r w:rsidRPr="0029655C">
        <w:rPr>
          <w:rFonts w:eastAsia="Times New Roman"/>
          <w:b/>
          <w:sz w:val="22"/>
          <w:szCs w:val="22"/>
          <w:lang w:eastAsia="ru-RU"/>
        </w:rPr>
        <w:t xml:space="preserve"> века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Пензенский край накануне революции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Наследие </w:t>
      </w:r>
      <w:r w:rsidRPr="0029655C">
        <w:rPr>
          <w:rFonts w:eastAsia="Times New Roman"/>
          <w:sz w:val="22"/>
          <w:szCs w:val="22"/>
          <w:lang w:val="en-US" w:eastAsia="ru-RU"/>
        </w:rPr>
        <w:t>XIX</w:t>
      </w:r>
      <w:r w:rsidRPr="0029655C">
        <w:rPr>
          <w:rFonts w:eastAsia="Times New Roman"/>
          <w:sz w:val="22"/>
          <w:szCs w:val="22"/>
          <w:lang w:eastAsia="ru-RU"/>
        </w:rPr>
        <w:t xml:space="preserve"> века и новые явления в развитии края.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Промышленность края. Особенности индустриального роста в губернии. Признаки появления монополий (Русское общество спичечной торговли – РОСТ). Увеличение числа предприятий и рабочих.</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Положение в деревне. Земельный вопрос в губернии. Помещичье и крестьянское хозяйство. Отработочная система. Трехпольное и монопольное хозяйство. Хозяйственно-предпринимательская деятельность помещиков. Рост бессословного землевладения. Купля-продажа и аренда земли. Крестьянская община. Дифференциация крестьянства. Отходничество. Крестьянское земледелие. Ярмарки.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Революционный кризис в России 1905-1907 годов  и Пензенский край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Влияние революционных событий в стране на Пензенский край. Забастовочное движение пензенских рабочих. Крестьянские выступления. Отношение к революции пензенской интеллигенции. Выступления учащихся. «Рузаевская республика». Пензенцы-участники революционных выступлений на броненосце «Потемкине», декабрьского вооруженного восстания в Москве и др. Последствия революции, ее влияние на общественное сознание.</w:t>
      </w:r>
    </w:p>
    <w:p w:rsidR="0029655C" w:rsidRPr="0029655C" w:rsidRDefault="0029655C" w:rsidP="0029655C">
      <w:pPr>
        <w:pStyle w:val="af1"/>
        <w:rPr>
          <w:rFonts w:eastAsia="Times New Roman"/>
          <w:spacing w:val="-3"/>
          <w:sz w:val="22"/>
          <w:szCs w:val="22"/>
          <w:lang w:eastAsia="ru-RU"/>
        </w:rPr>
      </w:pPr>
      <w:r w:rsidRPr="0029655C">
        <w:rPr>
          <w:rFonts w:eastAsia="Times New Roman"/>
          <w:spacing w:val="-3"/>
          <w:sz w:val="22"/>
          <w:szCs w:val="22"/>
          <w:lang w:eastAsia="ru-RU"/>
        </w:rPr>
        <w:t xml:space="preserve">Столыпинская аграрная реформа в Пензенской губернии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Проведение реформы в Пензенском крае. Два пути укрепления надельной земли в личной собственности. Новые формы хозяйствования. Отруба и хутора. Преобладание в губернии принудительного выхода крестьян из общины.</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Деятельность Пензенского отделения Крестьянского поземельного банка по реализации реформы. Продавцы и покупатели земли. Переселение крестьян.</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Социально-экономические итоги реформы. Причины незавершенности столыпинской аграрной реформы. Отношение к реформе крестьян-общинников и крестьян-собственников.</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Становление многопартийности и парламентаризма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Крупнейшие политические партии и их деятельность в Пензенском крае. Депутаты Пензенской губернии в </w:t>
      </w:r>
      <w:r w:rsidRPr="0029655C">
        <w:rPr>
          <w:rFonts w:eastAsia="Times New Roman"/>
          <w:sz w:val="22"/>
          <w:szCs w:val="22"/>
          <w:lang w:val="en-US" w:eastAsia="ru-RU"/>
        </w:rPr>
        <w:t>I</w:t>
      </w:r>
      <w:r w:rsidRPr="0029655C">
        <w:rPr>
          <w:rFonts w:eastAsia="Times New Roman"/>
          <w:sz w:val="22"/>
          <w:szCs w:val="22"/>
          <w:lang w:eastAsia="ru-RU"/>
        </w:rPr>
        <w:t xml:space="preserve">, </w:t>
      </w:r>
      <w:r w:rsidRPr="0029655C">
        <w:rPr>
          <w:rFonts w:eastAsia="Times New Roman"/>
          <w:sz w:val="22"/>
          <w:szCs w:val="22"/>
          <w:lang w:val="en-US" w:eastAsia="ru-RU"/>
        </w:rPr>
        <w:t>II</w:t>
      </w:r>
      <w:r w:rsidRPr="0029655C">
        <w:rPr>
          <w:rFonts w:eastAsia="Times New Roman"/>
          <w:sz w:val="22"/>
          <w:szCs w:val="22"/>
          <w:lang w:eastAsia="ru-RU"/>
        </w:rPr>
        <w:t xml:space="preserve">, </w:t>
      </w:r>
      <w:r w:rsidRPr="0029655C">
        <w:rPr>
          <w:rFonts w:eastAsia="Times New Roman"/>
          <w:sz w:val="22"/>
          <w:szCs w:val="22"/>
          <w:lang w:val="en-US" w:eastAsia="ru-RU"/>
        </w:rPr>
        <w:t>III</w:t>
      </w:r>
      <w:r w:rsidRPr="0029655C">
        <w:rPr>
          <w:rFonts w:eastAsia="Times New Roman"/>
          <w:sz w:val="22"/>
          <w:szCs w:val="22"/>
          <w:lang w:eastAsia="ru-RU"/>
        </w:rPr>
        <w:t xml:space="preserve">, </w:t>
      </w:r>
      <w:r w:rsidRPr="0029655C">
        <w:rPr>
          <w:rFonts w:eastAsia="Times New Roman"/>
          <w:sz w:val="22"/>
          <w:szCs w:val="22"/>
          <w:lang w:val="en-US" w:eastAsia="ru-RU"/>
        </w:rPr>
        <w:t>IV</w:t>
      </w:r>
      <w:r w:rsidRPr="0029655C">
        <w:rPr>
          <w:rFonts w:eastAsia="Times New Roman"/>
          <w:sz w:val="22"/>
          <w:szCs w:val="22"/>
          <w:lang w:eastAsia="ru-RU"/>
        </w:rPr>
        <w:t xml:space="preserve"> Государственных Думах. Политизация населения.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накануне великих потрясений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Рост социальной напряженности. Жизнь представителей различных слоев общества нашего края в условиях первой мировой войны. Пензенцы на фронтах войны.</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1917 год...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Политическая обстановка в Пензенской губернии после свержения самодержавия. Упразднение старых органов власти. Двоевластие. Создание органов власти Временного правительства. Губернский и уездный комиссары. Образование губернского Совета рабочих, </w:t>
      </w:r>
      <w:r w:rsidRPr="0029655C">
        <w:rPr>
          <w:rFonts w:eastAsia="Times New Roman"/>
          <w:sz w:val="22"/>
          <w:szCs w:val="22"/>
          <w:lang w:eastAsia="ru-RU"/>
        </w:rPr>
        <w:lastRenderedPageBreak/>
        <w:t xml:space="preserve">солдатских и крестьянских депутатов и уездных советов. Расстановка политических сил в губернии: эсеры, меньшевики, большевики и их борьба за массы. </w:t>
      </w:r>
      <w:r w:rsidRPr="0029655C">
        <w:rPr>
          <w:rFonts w:eastAsia="Times New Roman"/>
          <w:sz w:val="22"/>
          <w:szCs w:val="22"/>
          <w:lang w:val="en-US" w:eastAsia="ru-RU"/>
        </w:rPr>
        <w:t>I</w:t>
      </w:r>
      <w:r w:rsidRPr="0029655C">
        <w:rPr>
          <w:rFonts w:eastAsia="Times New Roman"/>
          <w:sz w:val="22"/>
          <w:szCs w:val="22"/>
          <w:lang w:eastAsia="ru-RU"/>
        </w:rPr>
        <w:t xml:space="preserve">, </w:t>
      </w:r>
      <w:r w:rsidRPr="0029655C">
        <w:rPr>
          <w:rFonts w:eastAsia="Times New Roman"/>
          <w:sz w:val="22"/>
          <w:szCs w:val="22"/>
          <w:lang w:val="en-US" w:eastAsia="ru-RU"/>
        </w:rPr>
        <w:t>II</w:t>
      </w:r>
      <w:r w:rsidRPr="0029655C">
        <w:rPr>
          <w:rFonts w:eastAsia="Times New Roman"/>
          <w:sz w:val="22"/>
          <w:szCs w:val="22"/>
          <w:lang w:eastAsia="ru-RU"/>
        </w:rPr>
        <w:t xml:space="preserve"> губернские крестьянские съезды. Рабочее движение. Антивоенные выступления солдат гарнизона. Установление советской власти в Пензе и губернии. Союз большевиков и левых эсеров. Преобразования в хозяйственной сфере.</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Культура начала </w:t>
      </w:r>
      <w:r w:rsidRPr="0029655C">
        <w:rPr>
          <w:rFonts w:eastAsia="Times New Roman"/>
          <w:b/>
          <w:sz w:val="22"/>
          <w:szCs w:val="22"/>
          <w:lang w:val="en-US" w:eastAsia="ru-RU"/>
        </w:rPr>
        <w:t>XX</w:t>
      </w:r>
      <w:r w:rsidRPr="0029655C">
        <w:rPr>
          <w:rFonts w:eastAsia="Times New Roman"/>
          <w:b/>
          <w:sz w:val="22"/>
          <w:szCs w:val="22"/>
          <w:lang w:eastAsia="ru-RU"/>
        </w:rPr>
        <w:t xml:space="preserve"> века </w:t>
      </w:r>
    </w:p>
    <w:p w:rsidR="0029655C" w:rsidRPr="0029655C" w:rsidRDefault="0029655C" w:rsidP="0029655C">
      <w:pPr>
        <w:pStyle w:val="af1"/>
        <w:rPr>
          <w:rFonts w:eastAsia="Times New Roman"/>
          <w:spacing w:val="-3"/>
          <w:sz w:val="22"/>
          <w:szCs w:val="22"/>
          <w:lang w:eastAsia="ru-RU"/>
        </w:rPr>
      </w:pPr>
      <w:r w:rsidRPr="0029655C">
        <w:rPr>
          <w:rFonts w:eastAsia="Times New Roman"/>
          <w:spacing w:val="-3"/>
          <w:sz w:val="22"/>
          <w:szCs w:val="22"/>
          <w:lang w:eastAsia="ru-RU"/>
        </w:rPr>
        <w:t>Многообразие культурной жизни провинции. Образование. Земская библиотека. Культурно-просветительская деятельность губернской интеллигенции. Лермонтовское общество. Общество любителей естествознания И.И. Спрыгина. Развитие кинематографа. Наш земляк – великий актер русского немого кино И.И. Мозжухин. Театральная жизнь. В.Э. Мейерхольд в Пензе.</w:t>
      </w:r>
    </w:p>
    <w:p w:rsidR="0029655C" w:rsidRPr="0029655C" w:rsidRDefault="0029655C" w:rsidP="0029655C">
      <w:pPr>
        <w:pStyle w:val="af1"/>
        <w:rPr>
          <w:rFonts w:eastAsia="Times New Roman"/>
          <w:spacing w:val="-3"/>
          <w:sz w:val="22"/>
          <w:szCs w:val="22"/>
          <w:lang w:eastAsia="ru-RU"/>
        </w:rPr>
      </w:pPr>
      <w:r w:rsidRPr="0029655C">
        <w:rPr>
          <w:rFonts w:eastAsia="Times New Roman"/>
          <w:spacing w:val="-3"/>
          <w:sz w:val="22"/>
          <w:szCs w:val="22"/>
          <w:lang w:eastAsia="ru-RU"/>
        </w:rPr>
        <w:t>Литературная жизнь. А.И. Куприн, А.М. Ремезов, Р.Б. Гуль. Изобразительное искусство. Диалог столицы и провинции. Подвижническая деятельность К.А. Савицкого, Н.Ф. Петрова, И.С. Горюшкина-Сорокопудова. Художественные выставки. Проблема традиции и новаторства в живописи. Художники-авангардисты: А.В. Лентулов и В.Е. Татлин.</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Музыкальная жизнь губернии. Музыкальная школа в Пензе. Хоровая культура. Деятельность А.А. Архангельского, А.В. Касторского.</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Провинция – мощный духовный потенциал русской культуры «серебряного века».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в период гражданской войны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Начало гражданской войны в крае. Мятеж чехословацкого корпуса. Бой за Пензу. Пензенский край – база для формирования и обеспечения частей Красной Армии Восточного фронта. М.Н. Тухачевский. 1-я армия Восточного фронта. Мобилизация в Красную Армию. 20-я Пензенская пехотная дивизия. Пензенская губерния в прифронтовой полосе. Создание Пензенского укрепленного района. Помощь фронту. Антоновское движение на территории Пензенского края. Пензенцы-участники гражданской войны. Понятие «героизм» применительно к участникам гражданской войны. Гражданская война по оценкам участников и современников.</w:t>
      </w:r>
    </w:p>
    <w:p w:rsidR="0029655C" w:rsidRPr="0029655C" w:rsidRDefault="0029655C" w:rsidP="0029655C">
      <w:pPr>
        <w:pStyle w:val="af1"/>
        <w:rPr>
          <w:rFonts w:eastAsia="Times New Roman"/>
          <w:b/>
          <w:sz w:val="22"/>
          <w:szCs w:val="22"/>
          <w:lang w:eastAsia="ru-RU"/>
        </w:rPr>
      </w:pPr>
      <w:r w:rsidRPr="0029655C">
        <w:rPr>
          <w:rFonts w:eastAsia="Times New Roman"/>
          <w:b/>
          <w:sz w:val="22"/>
          <w:szCs w:val="22"/>
          <w:lang w:eastAsia="ru-RU"/>
        </w:rPr>
        <w:t xml:space="preserve"> «Мы наш, мы новый мир построим»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Политика «военного коммунизма» и ее результаты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Милитаризация экономики губернии. Установление контроля над промышленными предприятиями. Работа предприятий на оборону. Трудовые повинности. Продовольственная диктатура и борьба за ее осуществление в Пензенском крае. Продотряды и комбеды. Крестьянские восстания. Продразверстка и ее результаты. Пензенский хлеб – Красной Армии и центральным промышленным губерниям. Кризис политики «военного коммунизма».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в годы нэпа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Переход к новой экономической политике и реализация основных ее направлений в экономической и социально-политической жизни края. Нэп в оценке современников. Итоги нэпа.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Индустриальное развитие Пензенского края в 1926-1941 годах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Необходимость продолжения дореволюционной модернизации экономики. Причины замедленных темпов восстановления промышленности в крае в 20-е годы. Индустриальная отсталость края. Условия и ход индустриального развития края, его особенности. Социально-психологическая обстановка. Лучшие производственники. Духовная энергия масс – один из ресурсов созидания. Итоги индустриализации.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Коллективизация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Пензенская деревня накануне «великого перелома». Начало коллективизации, ускорение ее темпов. Создание первой МТС. Создание Пензенского и Кузнецкого окружных боевых штабов для проведения раскулачивания: их функции, деятельность и ее последствия. Трагические судьбы раскулаченных семей. Первые колхозы и колхозники. Итоги коллективизации.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Общественно-политическая жизнь Пензенского края в 1930-е годы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Становление директивной экономики. Изменения в психологии и сознании людей. Складывание административно-командной системы. Репрессии. Идеологизация общественных организаций. Энтузиазм и страх глазами современников-пензенцев.</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Культура 20-30-х годов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Преобразования Советской власти в области культуры. Элементы духовного раскрепощения в начале 1920-х годов. Народное творчество: ремесла, художественные промыслы. Зарождение физической культуры. Театр. Кино. Музыкальная культура. </w:t>
      </w:r>
      <w:r w:rsidRPr="0029655C">
        <w:rPr>
          <w:rFonts w:eastAsia="Times New Roman"/>
          <w:sz w:val="22"/>
          <w:szCs w:val="22"/>
          <w:lang w:eastAsia="ru-RU"/>
        </w:rPr>
        <w:lastRenderedPageBreak/>
        <w:t>Изобразительное искусство. Литература. Раскол в среде интеллигенции. Отношение к религии. Образ жизни людей: материальные условия, нравственная и политическая культура, общественное сознание. Основные черты культуры 20-30-х годов: новые веяния, достижения, успехи и утраты.</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Власть и церковь.</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в годы Великой Отечественной войны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Мобилизация на территории области. Участие пензенцев в оборонительных боях летом и осенью 1941 года. Формирование соединений и частей Красной Армии в 1941-1942 годах (10-я армия, 338-я и 354-я стрелковые дивизии и др.). Подготовка военных специалистов в пензенских училищах и учебных полках.</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Перевод экономики области на военные рельсы. Размещение эвакуированных промышленных предприятий, учреждений и населения на территории области. Пензенская промышленность – фронту. Трудовые почины 1942-1945 годов. Всенародная помощь фронту. Пензенцы в боях за Сталинград, на Курской дуге и других боевых операциях 1942-1944 годов. Пензенцы-участники завершающих сражений Великой Отечественной войны. Цена победы. Участники о Великой Отечественной войне.</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Послевоенные годы (1945-1953)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Перевод экономики на «мирные рельсы». Трудности первых послевоенных лет в подъеме индустрии. Реконструкция и новое строительство предприятий. Новые отрасли промышленности. Выход продукции пензенских заводов за рубеж.</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Достижения и проблемы развития транспорта, строительства, связи. П.И. Паршин, М.П. Дворников, В.И. Джанполадов – крупные организаторы подъема промышленности Пензенской области. Передовики производства.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Диспропорции в развитии промышленности и сельского хозяйства. Образ жизни трудящихся. Нарастание критических настроений. Смерть И.В. Сталина и пензенцы.</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От «оттепели» к «застою»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Начало демократизации общественной жизни. Новые подходы к народно-хозяйственным проблемам. Непоследовательность и противоречивость реформ 1960-х годов. Н.С. Хрущев в памяти наших земляков.</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Основные направления развития промышленности. Новые промышленные объекты и отрасли индустрии. Рост количества НИИ и конструкторских бюро. Производство товаров народного потребления. Меры по улучшению условий труда и быта рабочих. Строительный бум в городах, повышение культуры градостроительства. Организаторы производства. Урбанизационные процессы в области, их негативные последствия.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Усиление ВПК в экономике области. Проблемы продовольственного обеспечения городов во второй половине 70-х годов.</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Рост творческой активности народа. Общественные организации и молодежные объединения. Начало телевещания.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«Брежневщина» и ее последствия в духовной жизни общества. Начало кризисных явлений в общественно-политической и духовной сферах. Необходимость кардинальных перемен. Появление духовной оппозиции.</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в 1980-е годы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Назревшая необходимость перемен. Курс на ускорение социально-экономического развития и его провал. Перемены в развитии экономики области. Спад производства. Сокращение жилищного строительства. Рост цен. Приватизация государственных предприятий. Изменение отраслевой структуры экономики области. Реорганизация колхозов и совхозов. Создание фермерских хозяйств. Курс на рыночные преобразования. Ошибки, просчеты, успехи в осуществлении экономической политики. Новые реалии в политической сфере в связи с реформой политической системы общества.</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Партии и общественные движения. Эволюция взглядов на идею «перестройки» и концепцию «социализма с человеческим лицом». Сдвиги в массовом сознании. Отношение наших земляков к переменам.</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Культура 50-80-х годов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Успехи в развитии народного творчества. Деревянное зодчество. Братья Сорокины. Народная мастерица и поэтесса Е.К. Медянцева. Развитие художественной самодеятельности. Пензенские спортсмены. Успехи Пензенского драматического театра. Художники Пензенской области. Организация отделения Союза писателей в Пензе и его деятельность. Пензенская </w:t>
      </w:r>
      <w:r w:rsidRPr="0029655C">
        <w:rPr>
          <w:rFonts w:eastAsia="Times New Roman"/>
          <w:sz w:val="22"/>
          <w:szCs w:val="22"/>
          <w:lang w:eastAsia="ru-RU"/>
        </w:rPr>
        <w:lastRenderedPageBreak/>
        <w:t>проза и поэзия. Противоречивость культурной жизни края. Осознание частью народа необходимости «жить не во лжи».</w:t>
      </w:r>
    </w:p>
    <w:p w:rsidR="0029655C" w:rsidRPr="0029655C" w:rsidRDefault="0029655C" w:rsidP="0029655C">
      <w:pPr>
        <w:pStyle w:val="af1"/>
        <w:ind w:firstLine="708"/>
        <w:rPr>
          <w:rFonts w:eastAsia="Times New Roman"/>
          <w:b/>
          <w:sz w:val="22"/>
          <w:szCs w:val="22"/>
          <w:lang w:eastAsia="ru-RU"/>
        </w:rPr>
      </w:pPr>
      <w:r w:rsidRPr="0029655C">
        <w:rPr>
          <w:rFonts w:eastAsia="Times New Roman"/>
          <w:b/>
          <w:sz w:val="22"/>
          <w:szCs w:val="22"/>
          <w:lang w:eastAsia="ru-RU"/>
        </w:rPr>
        <w:t xml:space="preserve"> Суверенная Россия. </w:t>
      </w:r>
      <w:r>
        <w:rPr>
          <w:rFonts w:eastAsia="Times New Roman"/>
          <w:b/>
          <w:sz w:val="22"/>
          <w:szCs w:val="22"/>
          <w:lang w:eastAsia="ru-RU"/>
        </w:rPr>
        <w:t>Новая страница  в жизни края.</w:t>
      </w:r>
    </w:p>
    <w:p w:rsidR="0029655C" w:rsidRPr="009129A8" w:rsidRDefault="0029655C" w:rsidP="0029655C">
      <w:pPr>
        <w:pStyle w:val="af1"/>
        <w:rPr>
          <w:rFonts w:eastAsia="Times New Roman"/>
          <w:sz w:val="22"/>
          <w:szCs w:val="22"/>
          <w:lang w:eastAsia="ru-RU"/>
        </w:rPr>
      </w:pPr>
      <w:r w:rsidRPr="0029655C">
        <w:rPr>
          <w:rFonts w:eastAsia="Times New Roman"/>
          <w:sz w:val="22"/>
          <w:szCs w:val="22"/>
          <w:lang w:eastAsia="ru-RU"/>
        </w:rPr>
        <w:t xml:space="preserve">Пензенский край в 90-е годы </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Отношение жителей Пензы и области к событиям 19-20 августа 1991 года. Начало радикальной экономической реформы и ее последствия для промышленного производства области. Новые направления в аграрной политике. Изменения в структуре местного управления.</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Политические партии и их лидеры. Споры о перспективах и направлениях дальнейшего реформирования страны.</w:t>
      </w:r>
    </w:p>
    <w:p w:rsidR="0029655C" w:rsidRPr="0029655C" w:rsidRDefault="0029655C" w:rsidP="0029655C">
      <w:pPr>
        <w:pStyle w:val="af1"/>
        <w:rPr>
          <w:rFonts w:eastAsia="Times New Roman"/>
          <w:sz w:val="22"/>
          <w:szCs w:val="22"/>
          <w:lang w:eastAsia="ru-RU"/>
        </w:rPr>
      </w:pPr>
      <w:r w:rsidRPr="0029655C">
        <w:rPr>
          <w:rFonts w:eastAsia="Times New Roman"/>
          <w:sz w:val="22"/>
          <w:szCs w:val="22"/>
          <w:lang w:eastAsia="ru-RU"/>
        </w:rPr>
        <w:t xml:space="preserve">Духовная жизнь общества </w:t>
      </w:r>
    </w:p>
    <w:p w:rsidR="0029655C" w:rsidRDefault="0029655C" w:rsidP="0029655C">
      <w:pPr>
        <w:pStyle w:val="af1"/>
        <w:rPr>
          <w:rFonts w:eastAsia="Times New Roman"/>
          <w:sz w:val="22"/>
          <w:szCs w:val="22"/>
          <w:lang w:eastAsia="ru-RU"/>
        </w:rPr>
      </w:pPr>
      <w:r w:rsidRPr="0029655C">
        <w:rPr>
          <w:rFonts w:eastAsia="Times New Roman"/>
          <w:sz w:val="22"/>
          <w:szCs w:val="22"/>
          <w:lang w:eastAsia="ru-RU"/>
        </w:rPr>
        <w:t>Противоречивость культурного процесса: свобода творчества, отсутствие цензуры и партийного контроля, переосмысление исторического прошлого – с одной стороны, падение общекультурного уровня – с другой. Социальная поляризация общества, ее влияние на нравственную атмосферу в обществе. Споры о духовной жизни провинции: возрождение или регресс? Нерешенные проблемы культурной жизни Пензенского края.</w:t>
      </w:r>
    </w:p>
    <w:p w:rsidR="0029655C" w:rsidRPr="0029655C" w:rsidRDefault="0029655C" w:rsidP="0029655C">
      <w:pPr>
        <w:pStyle w:val="af1"/>
        <w:rPr>
          <w:b/>
          <w:sz w:val="22"/>
          <w:szCs w:val="22"/>
        </w:rPr>
      </w:pPr>
      <w:r>
        <w:rPr>
          <w:b/>
          <w:sz w:val="32"/>
          <w:szCs w:val="32"/>
        </w:rPr>
        <w:tab/>
      </w:r>
      <w:bookmarkEnd w:id="238"/>
    </w:p>
    <w:p w:rsidR="00E1196E" w:rsidRDefault="00E1196E" w:rsidP="0029655C">
      <w:pPr>
        <w:tabs>
          <w:tab w:val="left" w:pos="3544"/>
          <w:tab w:val="center" w:pos="4535"/>
        </w:tabs>
        <w:jc w:val="center"/>
        <w:rPr>
          <w:rFonts w:ascii="Times New Roman" w:eastAsia="Times New Roman" w:hAnsi="Times New Roman"/>
          <w:b/>
          <w:shd w:val="clear" w:color="auto" w:fill="FFFFFF"/>
          <w:lang w:eastAsia="ru-RU"/>
        </w:rPr>
      </w:pPr>
      <w:r w:rsidRPr="00E1196E">
        <w:rPr>
          <w:rFonts w:ascii="Times New Roman" w:eastAsia="Times New Roman" w:hAnsi="Times New Roman"/>
          <w:b/>
          <w:shd w:val="clear" w:color="auto" w:fill="FFFFFF"/>
          <w:lang w:eastAsia="ru-RU"/>
        </w:rPr>
        <w:t>3.</w:t>
      </w:r>
      <w:r w:rsidR="0002487A">
        <w:rPr>
          <w:rFonts w:ascii="Times New Roman" w:eastAsia="Times New Roman" w:hAnsi="Times New Roman"/>
          <w:b/>
          <w:shd w:val="clear" w:color="auto" w:fill="FFFFFF"/>
          <w:lang w:eastAsia="ru-RU"/>
        </w:rPr>
        <w:t xml:space="preserve"> </w:t>
      </w:r>
      <w:r w:rsidRPr="00E1196E">
        <w:rPr>
          <w:rFonts w:ascii="Times New Roman" w:eastAsia="Times New Roman" w:hAnsi="Times New Roman"/>
          <w:b/>
          <w:shd w:val="clear" w:color="auto" w:fill="FFFFFF"/>
          <w:lang w:eastAsia="ru-RU"/>
        </w:rPr>
        <w:t xml:space="preserve">Тематическое планирование предмета </w:t>
      </w:r>
      <w:r w:rsidR="000416AC">
        <w:rPr>
          <w:rFonts w:ascii="Times New Roman" w:eastAsia="Times New Roman" w:hAnsi="Times New Roman"/>
          <w:b/>
          <w:shd w:val="clear" w:color="auto" w:fill="FFFFFF"/>
          <w:lang w:eastAsia="ru-RU"/>
        </w:rPr>
        <w:t xml:space="preserve">«История </w:t>
      </w:r>
      <w:r w:rsidR="006F7D18">
        <w:rPr>
          <w:rFonts w:ascii="Times New Roman" w:eastAsia="Times New Roman" w:hAnsi="Times New Roman"/>
          <w:b/>
          <w:shd w:val="clear" w:color="auto" w:fill="FFFFFF"/>
          <w:lang w:eastAsia="ru-RU"/>
        </w:rPr>
        <w:t>П</w:t>
      </w:r>
      <w:r w:rsidR="0029655C">
        <w:rPr>
          <w:rFonts w:ascii="Times New Roman" w:eastAsia="Times New Roman" w:hAnsi="Times New Roman"/>
          <w:b/>
          <w:shd w:val="clear" w:color="auto" w:fill="FFFFFF"/>
          <w:lang w:eastAsia="ru-RU"/>
        </w:rPr>
        <w:t>ензенского</w:t>
      </w:r>
      <w:r w:rsidRPr="00E1196E">
        <w:rPr>
          <w:rFonts w:ascii="Times New Roman" w:eastAsia="Times New Roman" w:hAnsi="Times New Roman"/>
          <w:b/>
          <w:shd w:val="clear" w:color="auto" w:fill="FFFFFF"/>
          <w:lang w:eastAsia="ru-RU"/>
        </w:rPr>
        <w:t xml:space="preserve"> края</w:t>
      </w:r>
      <w:r w:rsidR="000416AC">
        <w:rPr>
          <w:rFonts w:ascii="Times New Roman" w:eastAsia="Times New Roman" w:hAnsi="Times New Roman"/>
          <w:b/>
          <w:shd w:val="clear" w:color="auto" w:fill="FFFFFF"/>
          <w:lang w:eastAsia="ru-RU"/>
        </w:rPr>
        <w:t>»</w:t>
      </w:r>
    </w:p>
    <w:p w:rsidR="0002487A" w:rsidRDefault="001826FA" w:rsidP="00E1196E">
      <w:pPr>
        <w:spacing w:after="0" w:line="240" w:lineRule="auto"/>
        <w:ind w:firstLine="142"/>
        <w:jc w:val="center"/>
        <w:rPr>
          <w:rFonts w:ascii="Times New Roman" w:eastAsia="Times New Roman" w:hAnsi="Times New Roman"/>
          <w:b/>
          <w:shd w:val="clear" w:color="auto" w:fill="FFFFFF"/>
          <w:lang w:eastAsia="ru-RU"/>
        </w:rPr>
      </w:pPr>
      <w:r>
        <w:rPr>
          <w:rFonts w:ascii="Times New Roman" w:eastAsia="Times New Roman" w:hAnsi="Times New Roman"/>
          <w:b/>
          <w:shd w:val="clear" w:color="auto" w:fill="FFFFFF"/>
          <w:lang w:eastAsia="ru-RU"/>
        </w:rPr>
        <w:t xml:space="preserve">8 класс </w:t>
      </w:r>
    </w:p>
    <w:p w:rsidR="001826FA" w:rsidRDefault="001826FA" w:rsidP="00E1196E">
      <w:pPr>
        <w:spacing w:after="0" w:line="240" w:lineRule="auto"/>
        <w:ind w:firstLine="142"/>
        <w:jc w:val="center"/>
        <w:rPr>
          <w:rFonts w:ascii="Times New Roman" w:eastAsia="Times New Roman" w:hAnsi="Times New Roman"/>
          <w:b/>
          <w:shd w:val="clear" w:color="auto" w:fill="FFFFFF"/>
          <w:lang w:eastAsia="ru-RU"/>
        </w:rPr>
      </w:pPr>
      <w:r>
        <w:rPr>
          <w:rFonts w:ascii="Times New Roman" w:eastAsia="Times New Roman" w:hAnsi="Times New Roman"/>
          <w:b/>
          <w:shd w:val="clear" w:color="auto" w:fill="FFFFFF"/>
          <w:lang w:eastAsia="ru-RU"/>
        </w:rPr>
        <w:t>34 часа</w:t>
      </w:r>
      <w:r w:rsidR="0002487A">
        <w:rPr>
          <w:rFonts w:ascii="Times New Roman" w:eastAsia="Times New Roman" w:hAnsi="Times New Roman"/>
          <w:b/>
          <w:shd w:val="clear" w:color="auto" w:fill="FFFFFF"/>
          <w:lang w:eastAsia="ru-RU"/>
        </w:rPr>
        <w:t xml:space="preserve"> (1 ч в неделю).</w:t>
      </w:r>
    </w:p>
    <w:p w:rsidR="0002487A" w:rsidRDefault="0002487A" w:rsidP="00E1196E">
      <w:pPr>
        <w:spacing w:after="0" w:line="240" w:lineRule="auto"/>
        <w:ind w:firstLine="142"/>
        <w:jc w:val="center"/>
        <w:rPr>
          <w:rFonts w:ascii="Times New Roman" w:eastAsia="Times New Roman" w:hAnsi="Times New Roman"/>
          <w:b/>
          <w:shd w:val="clear" w:color="auto" w:fill="FFFFFF"/>
          <w:lang w:eastAsia="ru-RU"/>
        </w:rPr>
      </w:pPr>
    </w:p>
    <w:tbl>
      <w:tblPr>
        <w:tblStyle w:val="a4"/>
        <w:tblW w:w="8789" w:type="dxa"/>
        <w:tblLook w:val="04A0"/>
      </w:tblPr>
      <w:tblGrid>
        <w:gridCol w:w="7274"/>
        <w:gridCol w:w="1515"/>
      </w:tblGrid>
      <w:tr w:rsidR="0029655C" w:rsidRPr="0029655C" w:rsidTr="0029655C">
        <w:trPr>
          <w:trHeight w:val="453"/>
        </w:trPr>
        <w:tc>
          <w:tcPr>
            <w:tcW w:w="7274" w:type="dxa"/>
          </w:tcPr>
          <w:p w:rsidR="0029655C" w:rsidRPr="0029655C" w:rsidRDefault="0029655C" w:rsidP="0029655C">
            <w:pPr>
              <w:pStyle w:val="af1"/>
              <w:jc w:val="center"/>
              <w:rPr>
                <w:b/>
                <w:sz w:val="22"/>
                <w:szCs w:val="22"/>
              </w:rPr>
            </w:pPr>
            <w:r w:rsidRPr="0029655C">
              <w:rPr>
                <w:b/>
                <w:sz w:val="22"/>
                <w:szCs w:val="22"/>
              </w:rPr>
              <w:t>Тема</w:t>
            </w:r>
          </w:p>
        </w:tc>
        <w:tc>
          <w:tcPr>
            <w:tcW w:w="1515" w:type="dxa"/>
          </w:tcPr>
          <w:p w:rsidR="0029655C" w:rsidRPr="0029655C" w:rsidRDefault="0029655C" w:rsidP="0029655C">
            <w:pPr>
              <w:pStyle w:val="af1"/>
              <w:ind w:firstLine="0"/>
              <w:jc w:val="center"/>
              <w:rPr>
                <w:b/>
                <w:sz w:val="22"/>
                <w:szCs w:val="22"/>
              </w:rPr>
            </w:pPr>
            <w:r w:rsidRPr="0029655C">
              <w:rPr>
                <w:b/>
                <w:sz w:val="22"/>
                <w:szCs w:val="22"/>
              </w:rPr>
              <w:t>Количество</w:t>
            </w:r>
          </w:p>
          <w:p w:rsidR="0029655C" w:rsidRPr="0029655C" w:rsidRDefault="0029655C" w:rsidP="0029655C">
            <w:pPr>
              <w:pStyle w:val="af1"/>
              <w:ind w:firstLine="0"/>
              <w:jc w:val="center"/>
              <w:rPr>
                <w:b/>
                <w:sz w:val="22"/>
                <w:szCs w:val="22"/>
              </w:rPr>
            </w:pPr>
            <w:r w:rsidRPr="0029655C">
              <w:rPr>
                <w:b/>
                <w:sz w:val="22"/>
                <w:szCs w:val="22"/>
              </w:rPr>
              <w:t>часов</w:t>
            </w:r>
          </w:p>
        </w:tc>
      </w:tr>
      <w:tr w:rsidR="0029655C" w:rsidRPr="0029655C" w:rsidTr="0029655C">
        <w:trPr>
          <w:trHeight w:val="202"/>
        </w:trPr>
        <w:tc>
          <w:tcPr>
            <w:tcW w:w="7274" w:type="dxa"/>
          </w:tcPr>
          <w:p w:rsidR="0029655C" w:rsidRPr="0029655C" w:rsidRDefault="0029655C" w:rsidP="0029655C">
            <w:pPr>
              <w:pStyle w:val="af1"/>
              <w:ind w:firstLine="0"/>
              <w:rPr>
                <w:b/>
                <w:sz w:val="22"/>
                <w:szCs w:val="22"/>
              </w:rPr>
            </w:pPr>
            <w:r w:rsidRPr="0029655C">
              <w:rPr>
                <w:b/>
                <w:sz w:val="22"/>
                <w:szCs w:val="22"/>
              </w:rPr>
              <w:t>Введение.(1 ч)</w:t>
            </w:r>
          </w:p>
        </w:tc>
        <w:tc>
          <w:tcPr>
            <w:tcW w:w="1515" w:type="dxa"/>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551"/>
        </w:trPr>
        <w:tc>
          <w:tcPr>
            <w:tcW w:w="7274" w:type="dxa"/>
            <w:tcBorders>
              <w:bottom w:val="single" w:sz="4" w:space="0" w:color="auto"/>
            </w:tcBorders>
          </w:tcPr>
          <w:p w:rsidR="0029655C" w:rsidRPr="0029655C" w:rsidRDefault="0029655C" w:rsidP="0029655C">
            <w:pPr>
              <w:pStyle w:val="af1"/>
              <w:rPr>
                <w:sz w:val="22"/>
                <w:szCs w:val="22"/>
              </w:rPr>
            </w:pPr>
            <w:r w:rsidRPr="0029655C">
              <w:rPr>
                <w:sz w:val="22"/>
                <w:szCs w:val="22"/>
              </w:rPr>
              <w:t>Глава 1. Первобытное общество.(2 ч)</w:t>
            </w:r>
          </w:p>
          <w:p w:rsidR="0029655C" w:rsidRPr="0029655C" w:rsidRDefault="0029655C" w:rsidP="0029655C">
            <w:pPr>
              <w:pStyle w:val="af1"/>
              <w:rPr>
                <w:sz w:val="22"/>
                <w:szCs w:val="22"/>
              </w:rPr>
            </w:pPr>
            <w:r w:rsidRPr="0029655C">
              <w:rPr>
                <w:sz w:val="22"/>
                <w:szCs w:val="22"/>
              </w:rPr>
              <w:t>Древнейшие люди.</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5"/>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Первые скотоводы.</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515"/>
        </w:trPr>
        <w:tc>
          <w:tcPr>
            <w:tcW w:w="7274" w:type="dxa"/>
            <w:tcBorders>
              <w:bottom w:val="single" w:sz="4" w:space="0" w:color="auto"/>
            </w:tcBorders>
          </w:tcPr>
          <w:p w:rsidR="0029655C" w:rsidRPr="0029655C" w:rsidRDefault="0029655C" w:rsidP="0029655C">
            <w:pPr>
              <w:pStyle w:val="af1"/>
              <w:ind w:firstLine="0"/>
              <w:rPr>
                <w:b/>
                <w:sz w:val="22"/>
                <w:szCs w:val="22"/>
              </w:rPr>
            </w:pPr>
            <w:r w:rsidRPr="0029655C">
              <w:rPr>
                <w:b/>
                <w:sz w:val="22"/>
                <w:szCs w:val="22"/>
              </w:rPr>
              <w:t>Глава 2. Начало феодальной эпохи.(4 ч)</w:t>
            </w:r>
          </w:p>
          <w:p w:rsidR="0029655C" w:rsidRPr="0029655C" w:rsidRDefault="0029655C" w:rsidP="0029655C">
            <w:pPr>
              <w:pStyle w:val="af1"/>
              <w:rPr>
                <w:b/>
                <w:sz w:val="22"/>
                <w:szCs w:val="22"/>
              </w:rPr>
            </w:pPr>
            <w:r w:rsidRPr="0029655C">
              <w:rPr>
                <w:b/>
                <w:sz w:val="22"/>
                <w:szCs w:val="22"/>
              </w:rPr>
              <w:t>Первые государства.</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61"/>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Мордва в древности.</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1"/>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Буртасы.</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413"/>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Мещера.</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561"/>
        </w:trPr>
        <w:tc>
          <w:tcPr>
            <w:tcW w:w="7274" w:type="dxa"/>
            <w:tcBorders>
              <w:bottom w:val="single" w:sz="4" w:space="0" w:color="auto"/>
            </w:tcBorders>
          </w:tcPr>
          <w:p w:rsidR="0029655C" w:rsidRPr="0029655C" w:rsidRDefault="0029655C" w:rsidP="0029655C">
            <w:pPr>
              <w:pStyle w:val="af1"/>
              <w:ind w:firstLine="0"/>
              <w:rPr>
                <w:b/>
                <w:sz w:val="22"/>
                <w:szCs w:val="22"/>
              </w:rPr>
            </w:pPr>
            <w:r w:rsidRPr="0029655C">
              <w:rPr>
                <w:b/>
                <w:sz w:val="22"/>
                <w:szCs w:val="22"/>
              </w:rPr>
              <w:t>Глава 3. Развитие феодализма.(6 ч)</w:t>
            </w:r>
          </w:p>
          <w:p w:rsidR="0029655C" w:rsidRPr="0029655C" w:rsidRDefault="0029655C" w:rsidP="0029655C">
            <w:pPr>
              <w:pStyle w:val="af1"/>
              <w:rPr>
                <w:b/>
                <w:sz w:val="22"/>
                <w:szCs w:val="22"/>
              </w:rPr>
            </w:pPr>
            <w:r w:rsidRPr="0029655C">
              <w:rPr>
                <w:b/>
                <w:sz w:val="22"/>
                <w:szCs w:val="22"/>
              </w:rPr>
              <w:t>Буртасское княжество.</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1"/>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Монголо-татарское нашествие.</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431"/>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Золотая Орда.</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67"/>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Мохши.</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2"/>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Казанское ханство.</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5"/>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Культура в Х</w:t>
            </w:r>
            <w:r w:rsidRPr="0029655C">
              <w:rPr>
                <w:sz w:val="22"/>
                <w:szCs w:val="22"/>
                <w:lang w:val="en-US"/>
              </w:rPr>
              <w:t>V</w:t>
            </w:r>
            <w:r w:rsidRPr="0029655C">
              <w:rPr>
                <w:sz w:val="22"/>
                <w:szCs w:val="22"/>
              </w:rPr>
              <w:t>1 в.</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975"/>
        </w:trPr>
        <w:tc>
          <w:tcPr>
            <w:tcW w:w="7274" w:type="dxa"/>
            <w:tcBorders>
              <w:bottom w:val="single" w:sz="4" w:space="0" w:color="auto"/>
            </w:tcBorders>
          </w:tcPr>
          <w:p w:rsidR="0029655C" w:rsidRPr="0029655C" w:rsidRDefault="0029655C" w:rsidP="0029655C">
            <w:pPr>
              <w:pStyle w:val="af1"/>
              <w:ind w:firstLine="0"/>
              <w:rPr>
                <w:b/>
                <w:sz w:val="22"/>
                <w:szCs w:val="22"/>
              </w:rPr>
            </w:pPr>
            <w:r w:rsidRPr="0029655C">
              <w:rPr>
                <w:b/>
                <w:sz w:val="22"/>
                <w:szCs w:val="22"/>
              </w:rPr>
              <w:t>Глава 4. Вхождение Пензенского края в состав Русского государства.(5 ч)</w:t>
            </w:r>
          </w:p>
          <w:p w:rsidR="0029655C" w:rsidRPr="0029655C" w:rsidRDefault="0029655C" w:rsidP="0029655C">
            <w:pPr>
              <w:pStyle w:val="af1"/>
              <w:rPr>
                <w:sz w:val="22"/>
                <w:szCs w:val="22"/>
              </w:rPr>
            </w:pPr>
            <w:r w:rsidRPr="0029655C">
              <w:rPr>
                <w:sz w:val="22"/>
                <w:szCs w:val="22"/>
              </w:rPr>
              <w:t>Русская колонизация и поход Ивана Грозного.</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66"/>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Мещерские сторожи.</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83"/>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Засечные черты в 16 веке.</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4"/>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Засечные черты в 17 веке.</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7"/>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Основание Пензы</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551"/>
        </w:trPr>
        <w:tc>
          <w:tcPr>
            <w:tcW w:w="7274" w:type="dxa"/>
            <w:tcBorders>
              <w:bottom w:val="single" w:sz="4" w:space="0" w:color="auto"/>
            </w:tcBorders>
          </w:tcPr>
          <w:p w:rsidR="0029655C" w:rsidRPr="0029655C" w:rsidRDefault="0029655C" w:rsidP="0029655C">
            <w:pPr>
              <w:pStyle w:val="af1"/>
              <w:ind w:firstLine="0"/>
              <w:rPr>
                <w:b/>
                <w:sz w:val="22"/>
                <w:szCs w:val="22"/>
              </w:rPr>
            </w:pPr>
            <w:r w:rsidRPr="0029655C">
              <w:rPr>
                <w:b/>
                <w:sz w:val="22"/>
                <w:szCs w:val="22"/>
              </w:rPr>
              <w:t>Глава 5. Пензенский край во второй половине Х</w:t>
            </w:r>
            <w:r w:rsidRPr="0029655C">
              <w:rPr>
                <w:b/>
                <w:sz w:val="22"/>
                <w:szCs w:val="22"/>
                <w:lang w:val="en-US"/>
              </w:rPr>
              <w:t>V</w:t>
            </w:r>
            <w:r w:rsidRPr="0029655C">
              <w:rPr>
                <w:b/>
                <w:sz w:val="22"/>
                <w:szCs w:val="22"/>
              </w:rPr>
              <w:t>11 века(6ч)</w:t>
            </w:r>
          </w:p>
          <w:p w:rsidR="0029655C" w:rsidRPr="0029655C" w:rsidRDefault="0029655C" w:rsidP="0029655C">
            <w:pPr>
              <w:pStyle w:val="af1"/>
              <w:rPr>
                <w:b/>
                <w:sz w:val="22"/>
                <w:szCs w:val="22"/>
              </w:rPr>
            </w:pPr>
            <w:r w:rsidRPr="0029655C">
              <w:rPr>
                <w:b/>
                <w:sz w:val="22"/>
                <w:szCs w:val="22"/>
              </w:rPr>
              <w:t>Административно-территориальное деление.</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2</w:t>
            </w:r>
          </w:p>
        </w:tc>
      </w:tr>
      <w:tr w:rsidR="0029655C" w:rsidRPr="0029655C" w:rsidTr="0029655C">
        <w:trPr>
          <w:trHeight w:val="275"/>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«Иттить под Москву бояр побивать..»</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9"/>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Освоение края в 70-80 годы 17 века.</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0"/>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Топонимика.</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3"/>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Экономическое развитие в 17 веке.</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561"/>
        </w:trPr>
        <w:tc>
          <w:tcPr>
            <w:tcW w:w="7274" w:type="dxa"/>
            <w:tcBorders>
              <w:bottom w:val="single" w:sz="4" w:space="0" w:color="auto"/>
            </w:tcBorders>
          </w:tcPr>
          <w:p w:rsidR="0029655C" w:rsidRPr="0029655C" w:rsidRDefault="0029655C" w:rsidP="0029655C">
            <w:pPr>
              <w:pStyle w:val="af1"/>
              <w:ind w:firstLine="0"/>
              <w:rPr>
                <w:b/>
                <w:sz w:val="22"/>
                <w:szCs w:val="22"/>
              </w:rPr>
            </w:pPr>
            <w:r w:rsidRPr="0029655C">
              <w:rPr>
                <w:b/>
                <w:sz w:val="22"/>
                <w:szCs w:val="22"/>
              </w:rPr>
              <w:lastRenderedPageBreak/>
              <w:t>Глава 6. Расцвет феодализма в 17 веке.(5 ч)</w:t>
            </w:r>
          </w:p>
          <w:p w:rsidR="0029655C" w:rsidRPr="0029655C" w:rsidRDefault="0029655C" w:rsidP="0029655C">
            <w:pPr>
              <w:pStyle w:val="af1"/>
              <w:rPr>
                <w:b/>
                <w:sz w:val="22"/>
                <w:szCs w:val="22"/>
              </w:rPr>
            </w:pPr>
            <w:r w:rsidRPr="0029655C">
              <w:rPr>
                <w:b/>
                <w:sz w:val="22"/>
                <w:szCs w:val="22"/>
              </w:rPr>
              <w:t>Административно-территориальное деление Пензенского края.</w:t>
            </w:r>
          </w:p>
        </w:tc>
        <w:tc>
          <w:tcPr>
            <w:tcW w:w="1515" w:type="dxa"/>
            <w:tcBorders>
              <w:bottom w:val="single" w:sz="4" w:space="0" w:color="auto"/>
            </w:tcBorders>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p w:rsidR="0029655C" w:rsidRPr="0029655C" w:rsidRDefault="0029655C" w:rsidP="0029655C">
            <w:pPr>
              <w:pStyle w:val="af1"/>
              <w:rPr>
                <w:sz w:val="22"/>
                <w:szCs w:val="22"/>
              </w:rPr>
            </w:pPr>
          </w:p>
        </w:tc>
      </w:tr>
      <w:tr w:rsidR="0029655C" w:rsidRPr="0029655C" w:rsidTr="0029655C">
        <w:trPr>
          <w:trHeight w:val="346"/>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Гербы городов Пензенского края.</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79"/>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Экономическое положение.</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283"/>
        </w:trPr>
        <w:tc>
          <w:tcPr>
            <w:tcW w:w="7274"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Крестьянская война под предводительством Пугачёва Е.</w:t>
            </w:r>
          </w:p>
        </w:tc>
        <w:tc>
          <w:tcPr>
            <w:tcW w:w="1515" w:type="dxa"/>
            <w:tcBorders>
              <w:top w:val="single" w:sz="4" w:space="0" w:color="auto"/>
              <w:bottom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rPr>
          <w:trHeight w:val="402"/>
        </w:trPr>
        <w:tc>
          <w:tcPr>
            <w:tcW w:w="7274" w:type="dxa"/>
            <w:tcBorders>
              <w:top w:val="single" w:sz="4" w:space="0" w:color="auto"/>
            </w:tcBorders>
          </w:tcPr>
          <w:p w:rsidR="0029655C" w:rsidRPr="0029655C" w:rsidRDefault="0029655C" w:rsidP="0029655C">
            <w:pPr>
              <w:pStyle w:val="af1"/>
              <w:rPr>
                <w:sz w:val="22"/>
                <w:szCs w:val="22"/>
              </w:rPr>
            </w:pPr>
            <w:r w:rsidRPr="0029655C">
              <w:rPr>
                <w:sz w:val="22"/>
                <w:szCs w:val="22"/>
              </w:rPr>
              <w:t>Культура</w:t>
            </w:r>
          </w:p>
        </w:tc>
        <w:tc>
          <w:tcPr>
            <w:tcW w:w="1515" w:type="dxa"/>
            <w:tcBorders>
              <w:top w:val="single" w:sz="4" w:space="0" w:color="auto"/>
            </w:tcBorders>
          </w:tcPr>
          <w:p w:rsidR="0029655C" w:rsidRPr="0029655C" w:rsidRDefault="0029655C" w:rsidP="0029655C">
            <w:pPr>
              <w:pStyle w:val="af1"/>
              <w:rPr>
                <w:sz w:val="22"/>
                <w:szCs w:val="22"/>
              </w:rPr>
            </w:pPr>
            <w:r w:rsidRPr="0029655C">
              <w:rPr>
                <w:sz w:val="22"/>
                <w:szCs w:val="22"/>
              </w:rPr>
              <w:t>1</w:t>
            </w:r>
          </w:p>
        </w:tc>
      </w:tr>
      <w:tr w:rsidR="0029655C" w:rsidRPr="0029655C" w:rsidTr="0029655C">
        <w:tblPrEx>
          <w:tblLook w:val="0000"/>
        </w:tblPrEx>
        <w:trPr>
          <w:trHeight w:val="563"/>
        </w:trPr>
        <w:tc>
          <w:tcPr>
            <w:tcW w:w="7274" w:type="dxa"/>
          </w:tcPr>
          <w:p w:rsidR="0029655C" w:rsidRPr="0029655C" w:rsidRDefault="0029655C" w:rsidP="0029655C">
            <w:pPr>
              <w:pStyle w:val="af1"/>
              <w:ind w:firstLine="0"/>
              <w:rPr>
                <w:b/>
                <w:sz w:val="22"/>
                <w:szCs w:val="22"/>
              </w:rPr>
            </w:pPr>
            <w:r w:rsidRPr="0029655C">
              <w:rPr>
                <w:b/>
                <w:sz w:val="22"/>
                <w:szCs w:val="22"/>
              </w:rPr>
              <w:t>Глава 7. Закат крепостной эпохи в первой половине Х1Х века.(5ч)</w:t>
            </w:r>
          </w:p>
          <w:p w:rsidR="0029655C" w:rsidRPr="0029655C" w:rsidRDefault="0029655C" w:rsidP="0029655C">
            <w:pPr>
              <w:pStyle w:val="af1"/>
              <w:rPr>
                <w:b/>
                <w:sz w:val="22"/>
                <w:szCs w:val="22"/>
              </w:rPr>
            </w:pPr>
            <w:r w:rsidRPr="0029655C">
              <w:rPr>
                <w:b/>
                <w:sz w:val="22"/>
                <w:szCs w:val="22"/>
              </w:rPr>
              <w:t>Администрация.</w:t>
            </w:r>
          </w:p>
        </w:tc>
        <w:tc>
          <w:tcPr>
            <w:tcW w:w="1515" w:type="dxa"/>
          </w:tcPr>
          <w:p w:rsidR="0029655C" w:rsidRPr="0029655C" w:rsidRDefault="0029655C" w:rsidP="0029655C">
            <w:pPr>
              <w:pStyle w:val="af1"/>
              <w:rPr>
                <w:sz w:val="22"/>
                <w:szCs w:val="22"/>
              </w:rPr>
            </w:pPr>
          </w:p>
          <w:p w:rsidR="0029655C" w:rsidRPr="0029655C" w:rsidRDefault="0029655C" w:rsidP="0029655C">
            <w:pPr>
              <w:pStyle w:val="af1"/>
              <w:rPr>
                <w:sz w:val="22"/>
                <w:szCs w:val="22"/>
              </w:rPr>
            </w:pPr>
            <w:r w:rsidRPr="0029655C">
              <w:rPr>
                <w:sz w:val="22"/>
                <w:szCs w:val="22"/>
              </w:rPr>
              <w:t>1</w:t>
            </w:r>
          </w:p>
        </w:tc>
      </w:tr>
      <w:tr w:rsidR="0029655C" w:rsidRPr="0029655C" w:rsidTr="0029655C">
        <w:tblPrEx>
          <w:tblLook w:val="0000"/>
        </w:tblPrEx>
        <w:trPr>
          <w:trHeight w:val="273"/>
        </w:trPr>
        <w:tc>
          <w:tcPr>
            <w:tcW w:w="7274" w:type="dxa"/>
          </w:tcPr>
          <w:p w:rsidR="0029655C" w:rsidRPr="0029655C" w:rsidRDefault="0029655C" w:rsidP="0029655C">
            <w:pPr>
              <w:pStyle w:val="af1"/>
              <w:rPr>
                <w:sz w:val="22"/>
                <w:szCs w:val="22"/>
              </w:rPr>
            </w:pPr>
            <w:r w:rsidRPr="0029655C">
              <w:rPr>
                <w:sz w:val="22"/>
                <w:szCs w:val="22"/>
              </w:rPr>
              <w:t>Экономическое развитие.</w:t>
            </w:r>
          </w:p>
        </w:tc>
        <w:tc>
          <w:tcPr>
            <w:tcW w:w="1515" w:type="dxa"/>
          </w:tcPr>
          <w:p w:rsidR="0029655C" w:rsidRPr="0029655C" w:rsidRDefault="0029655C" w:rsidP="0029655C">
            <w:pPr>
              <w:pStyle w:val="af1"/>
              <w:rPr>
                <w:sz w:val="22"/>
                <w:szCs w:val="22"/>
              </w:rPr>
            </w:pPr>
            <w:r w:rsidRPr="0029655C">
              <w:rPr>
                <w:sz w:val="22"/>
                <w:szCs w:val="22"/>
              </w:rPr>
              <w:t>1</w:t>
            </w:r>
          </w:p>
        </w:tc>
      </w:tr>
      <w:tr w:rsidR="0029655C" w:rsidRPr="0029655C" w:rsidTr="0029655C">
        <w:tblPrEx>
          <w:tblLook w:val="0000"/>
        </w:tblPrEx>
        <w:trPr>
          <w:trHeight w:val="273"/>
        </w:trPr>
        <w:tc>
          <w:tcPr>
            <w:tcW w:w="7274" w:type="dxa"/>
          </w:tcPr>
          <w:p w:rsidR="0029655C" w:rsidRPr="0029655C" w:rsidRDefault="0029655C" w:rsidP="0029655C">
            <w:pPr>
              <w:pStyle w:val="af1"/>
              <w:rPr>
                <w:sz w:val="22"/>
                <w:szCs w:val="22"/>
              </w:rPr>
            </w:pPr>
            <w:r w:rsidRPr="0029655C">
              <w:rPr>
                <w:sz w:val="22"/>
                <w:szCs w:val="22"/>
              </w:rPr>
              <w:t>Отечественная война 1812 года.</w:t>
            </w:r>
          </w:p>
        </w:tc>
        <w:tc>
          <w:tcPr>
            <w:tcW w:w="1515" w:type="dxa"/>
          </w:tcPr>
          <w:p w:rsidR="0029655C" w:rsidRPr="0029655C" w:rsidRDefault="0029655C" w:rsidP="0029655C">
            <w:pPr>
              <w:pStyle w:val="af1"/>
              <w:rPr>
                <w:sz w:val="22"/>
                <w:szCs w:val="22"/>
              </w:rPr>
            </w:pPr>
            <w:r w:rsidRPr="0029655C">
              <w:rPr>
                <w:sz w:val="22"/>
                <w:szCs w:val="22"/>
              </w:rPr>
              <w:t>1</w:t>
            </w:r>
          </w:p>
        </w:tc>
      </w:tr>
      <w:tr w:rsidR="0029655C" w:rsidRPr="0029655C" w:rsidTr="0029655C">
        <w:tblPrEx>
          <w:tblLook w:val="0000"/>
        </w:tblPrEx>
        <w:trPr>
          <w:trHeight w:val="393"/>
        </w:trPr>
        <w:tc>
          <w:tcPr>
            <w:tcW w:w="7274" w:type="dxa"/>
          </w:tcPr>
          <w:p w:rsidR="0029655C" w:rsidRPr="0029655C" w:rsidRDefault="0029655C" w:rsidP="0029655C">
            <w:pPr>
              <w:pStyle w:val="af1"/>
              <w:rPr>
                <w:sz w:val="22"/>
                <w:szCs w:val="22"/>
              </w:rPr>
            </w:pPr>
            <w:r w:rsidRPr="0029655C">
              <w:rPr>
                <w:sz w:val="22"/>
                <w:szCs w:val="22"/>
              </w:rPr>
              <w:t>Общественные движения.</w:t>
            </w:r>
          </w:p>
        </w:tc>
        <w:tc>
          <w:tcPr>
            <w:tcW w:w="1515" w:type="dxa"/>
          </w:tcPr>
          <w:p w:rsidR="0029655C" w:rsidRPr="0029655C" w:rsidRDefault="0029655C" w:rsidP="0029655C">
            <w:pPr>
              <w:pStyle w:val="af1"/>
              <w:rPr>
                <w:sz w:val="22"/>
                <w:szCs w:val="22"/>
              </w:rPr>
            </w:pPr>
            <w:r w:rsidRPr="0029655C">
              <w:rPr>
                <w:sz w:val="22"/>
                <w:szCs w:val="22"/>
              </w:rPr>
              <w:t>1</w:t>
            </w:r>
          </w:p>
        </w:tc>
      </w:tr>
      <w:tr w:rsidR="0029655C" w:rsidRPr="0029655C" w:rsidTr="0029655C">
        <w:tblPrEx>
          <w:tblLook w:val="0000"/>
        </w:tblPrEx>
        <w:trPr>
          <w:trHeight w:val="297"/>
        </w:trPr>
        <w:tc>
          <w:tcPr>
            <w:tcW w:w="7274" w:type="dxa"/>
          </w:tcPr>
          <w:p w:rsidR="0029655C" w:rsidRPr="0029655C" w:rsidRDefault="0029655C" w:rsidP="0029655C">
            <w:pPr>
              <w:pStyle w:val="af1"/>
              <w:rPr>
                <w:sz w:val="22"/>
                <w:szCs w:val="22"/>
              </w:rPr>
            </w:pPr>
            <w:r w:rsidRPr="0029655C">
              <w:rPr>
                <w:sz w:val="22"/>
                <w:szCs w:val="22"/>
              </w:rPr>
              <w:t>Культура Пензенского края первой половины 19 века</w:t>
            </w:r>
          </w:p>
        </w:tc>
        <w:tc>
          <w:tcPr>
            <w:tcW w:w="1515" w:type="dxa"/>
          </w:tcPr>
          <w:p w:rsidR="0029655C" w:rsidRPr="0029655C" w:rsidRDefault="0029655C" w:rsidP="0029655C">
            <w:pPr>
              <w:pStyle w:val="af1"/>
              <w:rPr>
                <w:sz w:val="22"/>
                <w:szCs w:val="22"/>
              </w:rPr>
            </w:pPr>
            <w:r w:rsidRPr="0029655C">
              <w:rPr>
                <w:sz w:val="22"/>
                <w:szCs w:val="22"/>
              </w:rPr>
              <w:t>1</w:t>
            </w:r>
          </w:p>
        </w:tc>
      </w:tr>
    </w:tbl>
    <w:p w:rsidR="0029655C" w:rsidRDefault="0029655C" w:rsidP="00E1196E">
      <w:pPr>
        <w:spacing w:after="0" w:line="240" w:lineRule="auto"/>
        <w:ind w:firstLine="142"/>
        <w:jc w:val="center"/>
        <w:rPr>
          <w:rFonts w:ascii="Times New Roman" w:eastAsia="Times New Roman" w:hAnsi="Times New Roman"/>
          <w:b/>
          <w:shd w:val="clear" w:color="auto" w:fill="FFFFFF"/>
          <w:lang w:eastAsia="ru-RU"/>
        </w:rPr>
      </w:pPr>
    </w:p>
    <w:p w:rsidR="00C3766C" w:rsidRPr="0002487A" w:rsidRDefault="000416AC" w:rsidP="0002487A">
      <w:pPr>
        <w:pStyle w:val="a8"/>
        <w:numPr>
          <w:ilvl w:val="2"/>
          <w:numId w:val="13"/>
        </w:numPr>
        <w:jc w:val="center"/>
        <w:rPr>
          <w:rFonts w:ascii="Times New Roman" w:eastAsia="Times New Roman" w:hAnsi="Times New Roman"/>
          <w:b/>
          <w:sz w:val="22"/>
          <w:szCs w:val="22"/>
          <w:shd w:val="clear" w:color="auto" w:fill="FFFFFF"/>
        </w:rPr>
      </w:pPr>
      <w:r w:rsidRPr="0002487A">
        <w:rPr>
          <w:rFonts w:ascii="Times New Roman" w:eastAsia="Times New Roman" w:hAnsi="Times New Roman"/>
          <w:b/>
          <w:sz w:val="22"/>
          <w:szCs w:val="22"/>
          <w:shd w:val="clear" w:color="auto" w:fill="FFFFFF"/>
        </w:rPr>
        <w:t>класс</w:t>
      </w:r>
    </w:p>
    <w:p w:rsidR="0002487A" w:rsidRPr="0002487A" w:rsidRDefault="0002487A" w:rsidP="0002487A">
      <w:pPr>
        <w:pStyle w:val="a8"/>
        <w:jc w:val="center"/>
        <w:rPr>
          <w:rFonts w:ascii="Times New Roman" w:eastAsia="Times New Roman" w:hAnsi="Times New Roman"/>
          <w:b/>
          <w:sz w:val="22"/>
          <w:szCs w:val="22"/>
          <w:shd w:val="clear" w:color="auto" w:fill="FFFFFF"/>
        </w:rPr>
      </w:pPr>
      <w:r w:rsidRPr="0002487A">
        <w:rPr>
          <w:rFonts w:ascii="Times New Roman" w:eastAsia="Times New Roman" w:hAnsi="Times New Roman"/>
          <w:b/>
          <w:sz w:val="22"/>
          <w:szCs w:val="22"/>
          <w:shd w:val="clear" w:color="auto" w:fill="FFFFFF"/>
        </w:rPr>
        <w:t>34 часа (1 ч в неделю).</w:t>
      </w:r>
    </w:p>
    <w:p w:rsidR="0029655C" w:rsidRPr="0029655C" w:rsidRDefault="0029655C" w:rsidP="0029655C">
      <w:pPr>
        <w:pStyle w:val="a8"/>
        <w:ind w:left="2160"/>
        <w:rPr>
          <w:rFonts w:ascii="Times New Roman" w:eastAsia="Times New Roman" w:hAnsi="Times New Roman"/>
          <w:b/>
          <w:shd w:val="clear" w:color="auto" w:fill="FFFFFF"/>
        </w:rPr>
      </w:pPr>
    </w:p>
    <w:tbl>
      <w:tblPr>
        <w:tblStyle w:val="a4"/>
        <w:tblW w:w="0" w:type="auto"/>
        <w:tblInd w:w="250" w:type="dxa"/>
        <w:tblLayout w:type="fixed"/>
        <w:tblLook w:val="04A0"/>
      </w:tblPr>
      <w:tblGrid>
        <w:gridCol w:w="567"/>
        <w:gridCol w:w="6662"/>
        <w:gridCol w:w="1553"/>
      </w:tblGrid>
      <w:tr w:rsidR="0029655C" w:rsidRPr="008C491E" w:rsidTr="00F65D29">
        <w:trPr>
          <w:trHeight w:val="443"/>
        </w:trPr>
        <w:tc>
          <w:tcPr>
            <w:tcW w:w="567" w:type="dxa"/>
          </w:tcPr>
          <w:p w:rsidR="0029655C" w:rsidRPr="00F65D29" w:rsidRDefault="0029655C" w:rsidP="00F65D29">
            <w:pPr>
              <w:pStyle w:val="af1"/>
              <w:ind w:firstLine="0"/>
              <w:jc w:val="center"/>
              <w:rPr>
                <w:b/>
                <w:sz w:val="22"/>
                <w:szCs w:val="22"/>
              </w:rPr>
            </w:pPr>
            <w:r w:rsidRPr="00F65D29">
              <w:rPr>
                <w:b/>
                <w:sz w:val="22"/>
                <w:szCs w:val="22"/>
              </w:rPr>
              <w:t>№</w:t>
            </w:r>
          </w:p>
          <w:p w:rsidR="00F65D29" w:rsidRPr="00F65D29" w:rsidRDefault="00F65D29" w:rsidP="00F65D29">
            <w:pPr>
              <w:pStyle w:val="af1"/>
              <w:ind w:firstLine="0"/>
              <w:jc w:val="center"/>
              <w:rPr>
                <w:b/>
                <w:sz w:val="22"/>
                <w:szCs w:val="22"/>
              </w:rPr>
            </w:pPr>
            <w:r>
              <w:rPr>
                <w:b/>
                <w:sz w:val="22"/>
                <w:szCs w:val="22"/>
              </w:rPr>
              <w:t>п</w:t>
            </w:r>
            <w:r w:rsidRPr="00F65D29">
              <w:rPr>
                <w:b/>
                <w:sz w:val="22"/>
                <w:szCs w:val="22"/>
              </w:rPr>
              <w:t>/п</w:t>
            </w:r>
          </w:p>
        </w:tc>
        <w:tc>
          <w:tcPr>
            <w:tcW w:w="6662" w:type="dxa"/>
          </w:tcPr>
          <w:p w:rsidR="0029655C" w:rsidRPr="00F65D29" w:rsidRDefault="0029655C" w:rsidP="00F65D29">
            <w:pPr>
              <w:pStyle w:val="af1"/>
              <w:jc w:val="center"/>
              <w:rPr>
                <w:b/>
                <w:sz w:val="22"/>
                <w:szCs w:val="22"/>
              </w:rPr>
            </w:pPr>
            <w:r w:rsidRPr="00F65D29">
              <w:rPr>
                <w:b/>
                <w:sz w:val="22"/>
                <w:szCs w:val="22"/>
              </w:rPr>
              <w:t>Тема</w:t>
            </w:r>
          </w:p>
        </w:tc>
        <w:tc>
          <w:tcPr>
            <w:tcW w:w="1553" w:type="dxa"/>
          </w:tcPr>
          <w:p w:rsidR="0029655C" w:rsidRPr="00F65D29" w:rsidRDefault="0029655C" w:rsidP="00F65D29">
            <w:pPr>
              <w:pStyle w:val="af1"/>
              <w:ind w:firstLine="0"/>
              <w:jc w:val="center"/>
              <w:rPr>
                <w:b/>
                <w:sz w:val="22"/>
                <w:szCs w:val="22"/>
              </w:rPr>
            </w:pPr>
            <w:r w:rsidRPr="00F65D29">
              <w:rPr>
                <w:b/>
                <w:sz w:val="22"/>
                <w:szCs w:val="22"/>
              </w:rPr>
              <w:t>Количество часов</w:t>
            </w:r>
          </w:p>
        </w:tc>
      </w:tr>
      <w:tr w:rsidR="0029655C" w:rsidRPr="008C491E" w:rsidTr="0029655C">
        <w:trPr>
          <w:trHeight w:val="245"/>
        </w:trPr>
        <w:tc>
          <w:tcPr>
            <w:tcW w:w="567" w:type="dxa"/>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w:t>
            </w:r>
          </w:p>
        </w:tc>
        <w:tc>
          <w:tcPr>
            <w:tcW w:w="6662" w:type="dxa"/>
          </w:tcPr>
          <w:p w:rsidR="0029655C" w:rsidRPr="008C491E" w:rsidRDefault="0029655C" w:rsidP="0029655C">
            <w:pPr>
              <w:tabs>
                <w:tab w:val="left" w:pos="3765"/>
              </w:tabs>
              <w:rPr>
                <w:rFonts w:ascii="Times New Roman" w:hAnsi="Times New Roman"/>
                <w:b/>
              </w:rPr>
            </w:pPr>
            <w:r w:rsidRPr="008C491E">
              <w:rPr>
                <w:rFonts w:ascii="Times New Roman" w:hAnsi="Times New Roman"/>
                <w:b/>
              </w:rPr>
              <w:t>Введение.(1 ч)</w:t>
            </w:r>
          </w:p>
        </w:tc>
        <w:tc>
          <w:tcPr>
            <w:tcW w:w="1553" w:type="dxa"/>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517"/>
        </w:trPr>
        <w:tc>
          <w:tcPr>
            <w:tcW w:w="567" w:type="dxa"/>
            <w:tcBorders>
              <w:bottom w:val="single" w:sz="4" w:space="0" w:color="auto"/>
            </w:tcBorders>
          </w:tcPr>
          <w:p w:rsidR="0029655C" w:rsidRPr="008C491E" w:rsidRDefault="0029655C" w:rsidP="00F65D29">
            <w:pPr>
              <w:tabs>
                <w:tab w:val="left" w:pos="3765"/>
              </w:tabs>
              <w:jc w:val="center"/>
              <w:rPr>
                <w:rFonts w:ascii="Times New Roman" w:hAnsi="Times New Roman"/>
                <w:b/>
                <w:sz w:val="28"/>
                <w:szCs w:val="28"/>
              </w:rPr>
            </w:pPr>
          </w:p>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w:t>
            </w:r>
          </w:p>
        </w:tc>
        <w:tc>
          <w:tcPr>
            <w:tcW w:w="6662" w:type="dxa"/>
            <w:tcBorders>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b/>
              </w:rPr>
              <w:t>Глава 1. Пензенский край во второй половине Х1Х века.(6 ч)</w:t>
            </w:r>
          </w:p>
          <w:p w:rsidR="0029655C" w:rsidRPr="008C491E" w:rsidRDefault="0029655C" w:rsidP="0029655C">
            <w:pPr>
              <w:tabs>
                <w:tab w:val="left" w:pos="3765"/>
              </w:tabs>
              <w:rPr>
                <w:rFonts w:ascii="Times New Roman" w:hAnsi="Times New Roman"/>
              </w:rPr>
            </w:pPr>
            <w:r w:rsidRPr="008C491E">
              <w:rPr>
                <w:rFonts w:ascii="Times New Roman" w:hAnsi="Times New Roman"/>
              </w:rPr>
              <w:t>Пензенский край накануне реформ.</w:t>
            </w:r>
          </w:p>
        </w:tc>
        <w:tc>
          <w:tcPr>
            <w:tcW w:w="1553" w:type="dxa"/>
            <w:tcBorders>
              <w:bottom w:val="single" w:sz="4" w:space="0" w:color="auto"/>
            </w:tcBorders>
          </w:tcPr>
          <w:p w:rsidR="0029655C" w:rsidRPr="008C491E" w:rsidRDefault="0029655C" w:rsidP="0029655C">
            <w:pPr>
              <w:tabs>
                <w:tab w:val="left" w:pos="3765"/>
              </w:tabs>
              <w:jc w:val="center"/>
              <w:rPr>
                <w:rFonts w:ascii="Times New Roman" w:hAnsi="Times New Roman"/>
                <w:b/>
                <w:sz w:val="28"/>
                <w:szCs w:val="28"/>
              </w:rPr>
            </w:pPr>
          </w:p>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01"/>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sz w:val="28"/>
                <w:szCs w:val="28"/>
              </w:rPr>
            </w:pPr>
            <w:r w:rsidRPr="008C491E">
              <w:rPr>
                <w:rFonts w:ascii="Times New Roman" w:hAnsi="Times New Roman"/>
                <w:b/>
              </w:rPr>
              <w:t>3</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rPr>
              <w:t>Крестьянская реформа.</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sz w:val="28"/>
                <w:szCs w:val="28"/>
              </w:rPr>
            </w:pPr>
            <w:r w:rsidRPr="008C491E">
              <w:rPr>
                <w:rFonts w:ascii="Times New Roman" w:hAnsi="Times New Roman"/>
                <w:b/>
              </w:rPr>
              <w:t>1</w:t>
            </w:r>
          </w:p>
        </w:tc>
      </w:tr>
      <w:tr w:rsidR="0029655C" w:rsidRPr="008C491E" w:rsidTr="0029655C">
        <w:trPr>
          <w:trHeight w:val="201"/>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4</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Либеральные реформы в Х1Х веке.</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4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5</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Становление Пензенского предпринимательства.</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4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6</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Общественное развитие Пензенского края.</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388"/>
        </w:trPr>
        <w:tc>
          <w:tcPr>
            <w:tcW w:w="567" w:type="dxa"/>
            <w:tcBorders>
              <w:top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7</w:t>
            </w:r>
          </w:p>
        </w:tc>
        <w:tc>
          <w:tcPr>
            <w:tcW w:w="6662" w:type="dxa"/>
            <w:tcBorders>
              <w:top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Взаимодействие народов Пензенского края.</w:t>
            </w:r>
          </w:p>
        </w:tc>
        <w:tc>
          <w:tcPr>
            <w:tcW w:w="1553" w:type="dxa"/>
            <w:tcBorders>
              <w:top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588"/>
        </w:trPr>
        <w:tc>
          <w:tcPr>
            <w:tcW w:w="567" w:type="dxa"/>
            <w:tcBorders>
              <w:bottom w:val="single" w:sz="4" w:space="0" w:color="auto"/>
            </w:tcBorders>
          </w:tcPr>
          <w:p w:rsidR="0029655C" w:rsidRPr="008C491E" w:rsidRDefault="0029655C" w:rsidP="00F65D29">
            <w:pPr>
              <w:tabs>
                <w:tab w:val="left" w:pos="3765"/>
              </w:tabs>
              <w:jc w:val="center"/>
              <w:rPr>
                <w:rFonts w:ascii="Times New Roman" w:hAnsi="Times New Roman"/>
                <w:b/>
                <w:sz w:val="28"/>
                <w:szCs w:val="28"/>
              </w:rPr>
            </w:pPr>
          </w:p>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8</w:t>
            </w:r>
          </w:p>
        </w:tc>
        <w:tc>
          <w:tcPr>
            <w:tcW w:w="6662" w:type="dxa"/>
            <w:tcBorders>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b/>
              </w:rPr>
              <w:t>Глава 2. Пензенский край вначале ХХ века(8 ч)</w:t>
            </w:r>
          </w:p>
          <w:p w:rsidR="0029655C" w:rsidRPr="008C491E" w:rsidRDefault="0029655C" w:rsidP="0029655C">
            <w:pPr>
              <w:tabs>
                <w:tab w:val="left" w:pos="3765"/>
              </w:tabs>
              <w:rPr>
                <w:rFonts w:ascii="Times New Roman" w:hAnsi="Times New Roman"/>
              </w:rPr>
            </w:pPr>
            <w:r w:rsidRPr="008C491E">
              <w:rPr>
                <w:rFonts w:ascii="Times New Roman" w:hAnsi="Times New Roman"/>
              </w:rPr>
              <w:t>Трудные перемены в экономике и сознании.</w:t>
            </w:r>
          </w:p>
        </w:tc>
        <w:tc>
          <w:tcPr>
            <w:tcW w:w="1553" w:type="dxa"/>
            <w:tcBorders>
              <w:bottom w:val="single" w:sz="4" w:space="0" w:color="auto"/>
            </w:tcBorders>
          </w:tcPr>
          <w:p w:rsidR="0029655C" w:rsidRPr="008C491E" w:rsidRDefault="0029655C" w:rsidP="0029655C">
            <w:pPr>
              <w:tabs>
                <w:tab w:val="left" w:pos="3765"/>
              </w:tabs>
              <w:jc w:val="center"/>
              <w:rPr>
                <w:rFonts w:ascii="Times New Roman" w:hAnsi="Times New Roman"/>
                <w:b/>
              </w:rPr>
            </w:pPr>
          </w:p>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4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sz w:val="28"/>
                <w:szCs w:val="28"/>
              </w:rPr>
            </w:pPr>
            <w:r w:rsidRPr="008C491E">
              <w:rPr>
                <w:rFonts w:ascii="Times New Roman" w:hAnsi="Times New Roman"/>
                <w:b/>
              </w:rPr>
              <w:t>9</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rPr>
              <w:t>Революционный кризис в России 1905-1907 годов.</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30"/>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10</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Столыпинская аграрная реформа.</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87"/>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11</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Становление многопартийности.</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82"/>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12</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В годы первой мировой войны.</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12"/>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13</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Культура начала ХХ века.</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59"/>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14</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1917 год.</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73"/>
        </w:trPr>
        <w:tc>
          <w:tcPr>
            <w:tcW w:w="567" w:type="dxa"/>
            <w:tcBorders>
              <w:top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15</w:t>
            </w:r>
          </w:p>
        </w:tc>
        <w:tc>
          <w:tcPr>
            <w:tcW w:w="6662" w:type="dxa"/>
            <w:tcBorders>
              <w:top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Пензенцы на фронтах гражданской войны.</w:t>
            </w:r>
          </w:p>
        </w:tc>
        <w:tc>
          <w:tcPr>
            <w:tcW w:w="1553" w:type="dxa"/>
            <w:tcBorders>
              <w:top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575"/>
        </w:trPr>
        <w:tc>
          <w:tcPr>
            <w:tcW w:w="567" w:type="dxa"/>
            <w:tcBorders>
              <w:bottom w:val="single" w:sz="4" w:space="0" w:color="auto"/>
            </w:tcBorders>
          </w:tcPr>
          <w:p w:rsidR="0029655C" w:rsidRPr="008C491E" w:rsidRDefault="0029655C" w:rsidP="00F65D29">
            <w:pPr>
              <w:tabs>
                <w:tab w:val="left" w:pos="3765"/>
              </w:tabs>
              <w:jc w:val="center"/>
              <w:rPr>
                <w:rFonts w:ascii="Times New Roman" w:hAnsi="Times New Roman"/>
                <w:b/>
              </w:rPr>
            </w:pPr>
          </w:p>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lastRenderedPageBreak/>
              <w:t>16</w:t>
            </w:r>
          </w:p>
        </w:tc>
        <w:tc>
          <w:tcPr>
            <w:tcW w:w="6662" w:type="dxa"/>
            <w:tcBorders>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b/>
              </w:rPr>
              <w:lastRenderedPageBreak/>
              <w:t>Глава 3. Мы наш новый мир построим.(</w:t>
            </w:r>
            <w:r>
              <w:rPr>
                <w:rFonts w:ascii="Times New Roman" w:hAnsi="Times New Roman"/>
                <w:b/>
              </w:rPr>
              <w:t>19</w:t>
            </w:r>
            <w:r w:rsidRPr="008C491E">
              <w:rPr>
                <w:rFonts w:ascii="Times New Roman" w:hAnsi="Times New Roman"/>
                <w:b/>
              </w:rPr>
              <w:t xml:space="preserve"> ч)</w:t>
            </w:r>
          </w:p>
          <w:p w:rsidR="0029655C" w:rsidRPr="008C491E" w:rsidRDefault="0029655C" w:rsidP="0029655C">
            <w:pPr>
              <w:tabs>
                <w:tab w:val="left" w:pos="3765"/>
              </w:tabs>
              <w:rPr>
                <w:rFonts w:ascii="Times New Roman" w:hAnsi="Times New Roman"/>
              </w:rPr>
            </w:pPr>
            <w:r w:rsidRPr="008C491E">
              <w:rPr>
                <w:rFonts w:ascii="Times New Roman" w:hAnsi="Times New Roman"/>
              </w:rPr>
              <w:lastRenderedPageBreak/>
              <w:t>Политика «Военного коммунизма».</w:t>
            </w:r>
          </w:p>
        </w:tc>
        <w:tc>
          <w:tcPr>
            <w:tcW w:w="1553" w:type="dxa"/>
            <w:tcBorders>
              <w:bottom w:val="single" w:sz="4" w:space="0" w:color="auto"/>
            </w:tcBorders>
          </w:tcPr>
          <w:p w:rsidR="0029655C" w:rsidRPr="008C491E" w:rsidRDefault="0029655C" w:rsidP="0029655C">
            <w:pPr>
              <w:tabs>
                <w:tab w:val="left" w:pos="3765"/>
              </w:tabs>
              <w:jc w:val="center"/>
              <w:rPr>
                <w:rFonts w:ascii="Times New Roman" w:hAnsi="Times New Roman"/>
                <w:b/>
              </w:rPr>
            </w:pPr>
          </w:p>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lastRenderedPageBreak/>
              <w:t>1</w:t>
            </w:r>
          </w:p>
        </w:tc>
      </w:tr>
      <w:tr w:rsidR="0029655C" w:rsidRPr="008C491E" w:rsidTr="0029655C">
        <w:trPr>
          <w:trHeight w:val="23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lastRenderedPageBreak/>
              <w:t>17</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b/>
              </w:rPr>
            </w:pPr>
            <w:r w:rsidRPr="008C491E">
              <w:rPr>
                <w:rFonts w:ascii="Times New Roman" w:hAnsi="Times New Roman"/>
              </w:rPr>
              <w:t>Наш край в годы НЭПа</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4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18</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Индустриальное развитие Пензенского края.</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44"/>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19</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Коллективизация.</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73"/>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20</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Политическая жизнь Пензенского края в 1930 году.</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25"/>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21</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Культура 1920-1930 годы.</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87"/>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22</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Власть и церковь.</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28"/>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23</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Предвоенные годы.</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01"/>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24</w:t>
            </w:r>
          </w:p>
        </w:tc>
        <w:tc>
          <w:tcPr>
            <w:tcW w:w="6662" w:type="dxa"/>
            <w:tcBorders>
              <w:top w:val="single" w:sz="4" w:space="0" w:color="auto"/>
              <w:bottom w:val="single" w:sz="4" w:space="0" w:color="auto"/>
            </w:tcBorders>
          </w:tcPr>
          <w:p w:rsidR="0029655C" w:rsidRPr="008C491E" w:rsidRDefault="0029655C" w:rsidP="0029655C">
            <w:pPr>
              <w:tabs>
                <w:tab w:val="right" w:pos="5996"/>
              </w:tabs>
              <w:rPr>
                <w:rFonts w:ascii="Times New Roman" w:hAnsi="Times New Roman"/>
              </w:rPr>
            </w:pPr>
            <w:r w:rsidRPr="008C491E">
              <w:rPr>
                <w:rFonts w:ascii="Times New Roman" w:hAnsi="Times New Roman"/>
              </w:rPr>
              <w:t>Пензенский край в годы ВОВ.</w:t>
            </w:r>
            <w:r>
              <w:rPr>
                <w:rFonts w:ascii="Times New Roman" w:hAnsi="Times New Roman"/>
              </w:rPr>
              <w:tab/>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59"/>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25</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Пензенцы на фронтах.</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30"/>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26</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Послевоенные годы.</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07"/>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27</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От «Оттепели» к застою.</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316"/>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28</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Достижения и неудачи 1960-1980 годов.</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193"/>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29-30</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Культура 1950-1980.</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2</w:t>
            </w:r>
          </w:p>
        </w:tc>
      </w:tr>
      <w:tr w:rsidR="0029655C" w:rsidRPr="008C491E" w:rsidTr="0029655C">
        <w:trPr>
          <w:trHeight w:val="257"/>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31</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Суверенная Россия.</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335"/>
        </w:trPr>
        <w:tc>
          <w:tcPr>
            <w:tcW w:w="567" w:type="dxa"/>
            <w:tcBorders>
              <w:top w:val="single" w:sz="4" w:space="0" w:color="auto"/>
              <w:bottom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32</w:t>
            </w:r>
          </w:p>
        </w:tc>
        <w:tc>
          <w:tcPr>
            <w:tcW w:w="6662" w:type="dxa"/>
            <w:tcBorders>
              <w:top w:val="single" w:sz="4" w:space="0" w:color="auto"/>
              <w:bottom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Пензенский край на современном этапе.</w:t>
            </w:r>
          </w:p>
        </w:tc>
        <w:tc>
          <w:tcPr>
            <w:tcW w:w="1553" w:type="dxa"/>
            <w:tcBorders>
              <w:top w:val="single" w:sz="4" w:space="0" w:color="auto"/>
              <w:bottom w:val="single" w:sz="4" w:space="0" w:color="auto"/>
            </w:tcBorders>
          </w:tcPr>
          <w:p w:rsidR="0029655C" w:rsidRPr="008C491E" w:rsidRDefault="0029655C" w:rsidP="0029655C">
            <w:pPr>
              <w:tabs>
                <w:tab w:val="left" w:pos="3765"/>
              </w:tabs>
              <w:jc w:val="center"/>
              <w:rPr>
                <w:rFonts w:ascii="Times New Roman" w:hAnsi="Times New Roman"/>
                <w:b/>
              </w:rPr>
            </w:pPr>
            <w:r w:rsidRPr="008C491E">
              <w:rPr>
                <w:rFonts w:ascii="Times New Roman" w:hAnsi="Times New Roman"/>
                <w:b/>
              </w:rPr>
              <w:t>1</w:t>
            </w:r>
          </w:p>
        </w:tc>
      </w:tr>
      <w:tr w:rsidR="0029655C" w:rsidRPr="008C491E" w:rsidTr="0029655C">
        <w:trPr>
          <w:trHeight w:val="257"/>
        </w:trPr>
        <w:tc>
          <w:tcPr>
            <w:tcW w:w="567" w:type="dxa"/>
            <w:tcBorders>
              <w:top w:val="single" w:sz="4" w:space="0" w:color="auto"/>
            </w:tcBorders>
          </w:tcPr>
          <w:p w:rsidR="0029655C" w:rsidRPr="008C491E" w:rsidRDefault="0029655C" w:rsidP="00F65D29">
            <w:pPr>
              <w:tabs>
                <w:tab w:val="left" w:pos="3765"/>
              </w:tabs>
              <w:jc w:val="center"/>
              <w:rPr>
                <w:rFonts w:ascii="Times New Roman" w:hAnsi="Times New Roman"/>
                <w:b/>
              </w:rPr>
            </w:pPr>
            <w:r w:rsidRPr="008C491E">
              <w:rPr>
                <w:rFonts w:ascii="Times New Roman" w:hAnsi="Times New Roman"/>
                <w:b/>
              </w:rPr>
              <w:t>33</w:t>
            </w:r>
            <w:r>
              <w:rPr>
                <w:rFonts w:ascii="Times New Roman" w:hAnsi="Times New Roman"/>
                <w:b/>
              </w:rPr>
              <w:t>-34</w:t>
            </w:r>
          </w:p>
        </w:tc>
        <w:tc>
          <w:tcPr>
            <w:tcW w:w="6662" w:type="dxa"/>
            <w:tcBorders>
              <w:top w:val="single" w:sz="4" w:space="0" w:color="auto"/>
            </w:tcBorders>
          </w:tcPr>
          <w:p w:rsidR="0029655C" w:rsidRPr="008C491E" w:rsidRDefault="0029655C" w:rsidP="0029655C">
            <w:pPr>
              <w:tabs>
                <w:tab w:val="left" w:pos="3765"/>
              </w:tabs>
              <w:rPr>
                <w:rFonts w:ascii="Times New Roman" w:hAnsi="Times New Roman"/>
              </w:rPr>
            </w:pPr>
            <w:r w:rsidRPr="008C491E">
              <w:rPr>
                <w:rFonts w:ascii="Times New Roman" w:hAnsi="Times New Roman"/>
              </w:rPr>
              <w:t>Культурная жизнь в 1990-е годы.</w:t>
            </w:r>
          </w:p>
        </w:tc>
        <w:tc>
          <w:tcPr>
            <w:tcW w:w="1553" w:type="dxa"/>
            <w:tcBorders>
              <w:top w:val="single" w:sz="4" w:space="0" w:color="auto"/>
            </w:tcBorders>
          </w:tcPr>
          <w:p w:rsidR="0029655C" w:rsidRPr="008C491E" w:rsidRDefault="0029655C" w:rsidP="0029655C">
            <w:pPr>
              <w:tabs>
                <w:tab w:val="left" w:pos="3765"/>
              </w:tabs>
              <w:jc w:val="center"/>
              <w:rPr>
                <w:rFonts w:ascii="Times New Roman" w:hAnsi="Times New Roman"/>
                <w:b/>
              </w:rPr>
            </w:pPr>
            <w:r>
              <w:rPr>
                <w:rFonts w:ascii="Times New Roman" w:hAnsi="Times New Roman"/>
                <w:b/>
              </w:rPr>
              <w:t>2</w:t>
            </w:r>
          </w:p>
        </w:tc>
      </w:tr>
    </w:tbl>
    <w:p w:rsidR="00C3766C" w:rsidRPr="00271471" w:rsidRDefault="007A0AEF" w:rsidP="00946880">
      <w:pPr>
        <w:spacing w:after="0" w:line="240" w:lineRule="auto"/>
        <w:jc w:val="center"/>
        <w:rPr>
          <w:rFonts w:ascii="Times New Roman" w:eastAsia="Times New Roman" w:hAnsi="Times New Roman"/>
          <w:b/>
          <w:sz w:val="26"/>
          <w:szCs w:val="26"/>
          <w:shd w:val="clear" w:color="auto" w:fill="FFFFFF"/>
          <w:lang w:eastAsia="ru-RU"/>
        </w:rPr>
      </w:pPr>
      <w:r>
        <w:rPr>
          <w:rFonts w:ascii="Times New Roman" w:eastAsia="Times New Roman" w:hAnsi="Times New Roman"/>
          <w:b/>
          <w:shd w:val="clear" w:color="auto" w:fill="FFFFFF"/>
          <w:lang w:eastAsia="ru-RU"/>
        </w:rPr>
        <w:br w:type="textWrapping" w:clear="all"/>
      </w:r>
      <w:r w:rsidR="00946880" w:rsidRPr="00271471">
        <w:rPr>
          <w:rFonts w:ascii="Times New Roman" w:eastAsia="Times New Roman" w:hAnsi="Times New Roman"/>
          <w:b/>
          <w:sz w:val="26"/>
          <w:szCs w:val="26"/>
          <w:shd w:val="clear" w:color="auto" w:fill="FFFFFF"/>
          <w:lang w:eastAsia="ru-RU"/>
        </w:rPr>
        <w:t xml:space="preserve">ПРОГРАММЫ </w:t>
      </w:r>
      <w:r w:rsidR="00271471">
        <w:rPr>
          <w:rFonts w:ascii="Times New Roman" w:eastAsia="Times New Roman" w:hAnsi="Times New Roman"/>
          <w:b/>
          <w:sz w:val="26"/>
          <w:szCs w:val="26"/>
          <w:shd w:val="clear" w:color="auto" w:fill="FFFFFF"/>
          <w:lang w:eastAsia="ru-RU"/>
        </w:rPr>
        <w:t xml:space="preserve">ФАКУЛЬТАТИВНЫХ И </w:t>
      </w:r>
      <w:r w:rsidR="00946880" w:rsidRPr="00271471">
        <w:rPr>
          <w:rFonts w:ascii="Times New Roman" w:eastAsia="Times New Roman" w:hAnsi="Times New Roman"/>
          <w:b/>
          <w:sz w:val="26"/>
          <w:szCs w:val="26"/>
          <w:shd w:val="clear" w:color="auto" w:fill="FFFFFF"/>
          <w:lang w:eastAsia="ru-RU"/>
        </w:rPr>
        <w:t>ЭЛЕКТИВНЫХ КУРСОВ</w:t>
      </w:r>
    </w:p>
    <w:p w:rsidR="009871FB" w:rsidRDefault="009871FB" w:rsidP="006F7D18">
      <w:pPr>
        <w:widowControl w:val="0"/>
        <w:autoSpaceDE w:val="0"/>
        <w:autoSpaceDN w:val="0"/>
        <w:adjustRightInd w:val="0"/>
        <w:spacing w:after="0" w:line="240" w:lineRule="auto"/>
        <w:jc w:val="both"/>
        <w:rPr>
          <w:rFonts w:ascii="Times New Roman" w:eastAsia="Times New Roman" w:hAnsi="Times New Roman"/>
          <w:b/>
          <w:sz w:val="28"/>
          <w:szCs w:val="28"/>
        </w:rPr>
      </w:pPr>
    </w:p>
    <w:p w:rsidR="006F7D18" w:rsidRDefault="00475CE2" w:rsidP="006F7D18">
      <w:pPr>
        <w:widowControl w:val="0"/>
        <w:autoSpaceDE w:val="0"/>
        <w:autoSpaceDN w:val="0"/>
        <w:adjustRightInd w:val="0"/>
        <w:spacing w:after="0" w:line="240" w:lineRule="auto"/>
        <w:jc w:val="both"/>
        <w:rPr>
          <w:rFonts w:ascii="Times New Roman" w:eastAsia="Times New Roman" w:hAnsi="Times New Roman"/>
          <w:b/>
          <w:sz w:val="28"/>
          <w:szCs w:val="28"/>
        </w:rPr>
      </w:pPr>
      <w:r w:rsidRPr="00A10CC0">
        <w:rPr>
          <w:rFonts w:ascii="Times New Roman" w:eastAsia="Times New Roman" w:hAnsi="Times New Roman"/>
          <w:b/>
          <w:sz w:val="28"/>
          <w:szCs w:val="28"/>
        </w:rPr>
        <w:t>2.2.2.20</w:t>
      </w:r>
      <w:r w:rsidR="00342885" w:rsidRPr="00A10CC0">
        <w:rPr>
          <w:rFonts w:ascii="Times New Roman" w:eastAsia="Times New Roman" w:hAnsi="Times New Roman"/>
          <w:b/>
          <w:sz w:val="28"/>
          <w:szCs w:val="28"/>
        </w:rPr>
        <w:t>.</w:t>
      </w:r>
      <w:r w:rsidR="009871FB">
        <w:rPr>
          <w:rFonts w:ascii="Times New Roman" w:eastAsia="Times New Roman" w:hAnsi="Times New Roman"/>
          <w:b/>
          <w:sz w:val="28"/>
          <w:szCs w:val="28"/>
        </w:rPr>
        <w:t xml:space="preserve"> «Мой ровесник на страницах современной русской литературы».</w:t>
      </w:r>
    </w:p>
    <w:p w:rsidR="009871FB" w:rsidRPr="009871FB" w:rsidRDefault="009871FB" w:rsidP="006F7D18">
      <w:pPr>
        <w:widowControl w:val="0"/>
        <w:autoSpaceDE w:val="0"/>
        <w:autoSpaceDN w:val="0"/>
        <w:adjustRightInd w:val="0"/>
        <w:spacing w:after="0" w:line="240" w:lineRule="auto"/>
        <w:jc w:val="both"/>
        <w:rPr>
          <w:rFonts w:ascii="Times New Roman" w:eastAsia="Times New Roman" w:hAnsi="Times New Roman"/>
          <w:b/>
        </w:rPr>
      </w:pPr>
    </w:p>
    <w:p w:rsidR="009871FB" w:rsidRPr="009871FB" w:rsidRDefault="009871FB" w:rsidP="009871FB">
      <w:pPr>
        <w:pStyle w:val="af1"/>
        <w:ind w:firstLine="0"/>
        <w:rPr>
          <w:sz w:val="22"/>
          <w:szCs w:val="22"/>
        </w:rPr>
      </w:pPr>
      <w:r>
        <w:rPr>
          <w:sz w:val="22"/>
          <w:szCs w:val="22"/>
        </w:rPr>
        <w:t>П</w:t>
      </w:r>
      <w:r w:rsidRPr="009871FB">
        <w:rPr>
          <w:sz w:val="22"/>
          <w:szCs w:val="22"/>
        </w:rPr>
        <w:t xml:space="preserve">рограмма </w:t>
      </w:r>
      <w:r w:rsidR="00306007">
        <w:rPr>
          <w:sz w:val="22"/>
          <w:szCs w:val="22"/>
        </w:rPr>
        <w:t xml:space="preserve">факультативного </w:t>
      </w:r>
      <w:r>
        <w:rPr>
          <w:sz w:val="22"/>
          <w:szCs w:val="22"/>
        </w:rPr>
        <w:t>курса</w:t>
      </w:r>
      <w:r w:rsidRPr="009871FB">
        <w:rPr>
          <w:sz w:val="22"/>
          <w:szCs w:val="22"/>
        </w:rPr>
        <w:t xml:space="preserve"> «Мой ровесник на страницах современной русской литературы»   для 7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№1897) на основе требований к результатам освоения основной образовательной программы основного общего образования МОБУСОШ ст. Леонидовка</w:t>
      </w:r>
      <w:r>
        <w:rPr>
          <w:sz w:val="22"/>
          <w:szCs w:val="22"/>
        </w:rPr>
        <w:t xml:space="preserve">, </w:t>
      </w:r>
      <w:r w:rsidRPr="009871FB">
        <w:rPr>
          <w:rFonts w:eastAsia="MS ??"/>
          <w:sz w:val="22"/>
          <w:szCs w:val="22"/>
        </w:rPr>
        <w:t xml:space="preserve">примерной программы </w:t>
      </w:r>
      <w:r w:rsidR="0053311E">
        <w:rPr>
          <w:sz w:val="22"/>
          <w:szCs w:val="22"/>
        </w:rPr>
        <w:t>факультатив</w:t>
      </w:r>
      <w:r w:rsidRPr="009871FB">
        <w:rPr>
          <w:sz w:val="22"/>
          <w:szCs w:val="22"/>
        </w:rPr>
        <w:t>ного курса</w:t>
      </w:r>
      <w:r>
        <w:rPr>
          <w:sz w:val="22"/>
          <w:szCs w:val="22"/>
        </w:rPr>
        <w:t xml:space="preserve"> </w:t>
      </w:r>
      <w:r w:rsidR="0053311E">
        <w:rPr>
          <w:sz w:val="22"/>
          <w:szCs w:val="22"/>
        </w:rPr>
        <w:t>«</w:t>
      </w:r>
      <w:r w:rsidRPr="009871FB">
        <w:rPr>
          <w:sz w:val="22"/>
          <w:szCs w:val="22"/>
        </w:rPr>
        <w:t>Мой ровесник на страницах современной русской литературы»   .</w:t>
      </w:r>
    </w:p>
    <w:p w:rsidR="009871FB" w:rsidRDefault="0053311E" w:rsidP="009871FB">
      <w:pPr>
        <w:pStyle w:val="af1"/>
        <w:ind w:firstLine="0"/>
        <w:rPr>
          <w:bCs/>
          <w:sz w:val="22"/>
          <w:szCs w:val="22"/>
        </w:rPr>
      </w:pPr>
      <w:r>
        <w:rPr>
          <w:bCs/>
          <w:sz w:val="22"/>
          <w:szCs w:val="22"/>
        </w:rPr>
        <w:t xml:space="preserve">Факультативный </w:t>
      </w:r>
      <w:r w:rsidR="009871FB">
        <w:rPr>
          <w:bCs/>
          <w:sz w:val="22"/>
          <w:szCs w:val="22"/>
        </w:rPr>
        <w:t>курс</w:t>
      </w:r>
      <w:r w:rsidR="009871FB" w:rsidRPr="009871FB">
        <w:rPr>
          <w:bCs/>
          <w:sz w:val="22"/>
          <w:szCs w:val="22"/>
        </w:rPr>
        <w:t xml:space="preserve">  «</w:t>
      </w:r>
      <w:r w:rsidR="009871FB" w:rsidRPr="009871FB">
        <w:rPr>
          <w:sz w:val="22"/>
          <w:szCs w:val="22"/>
        </w:rPr>
        <w:t>Мой ровесник на страницах современной русской литературы</w:t>
      </w:r>
      <w:r w:rsidR="009871FB" w:rsidRPr="009871FB">
        <w:rPr>
          <w:bCs/>
          <w:sz w:val="22"/>
          <w:szCs w:val="22"/>
        </w:rPr>
        <w:t>» изучается на ступени основного общего образования в 7 классе в объёме 34 час</w:t>
      </w:r>
      <w:r w:rsidR="009871FB">
        <w:rPr>
          <w:bCs/>
          <w:sz w:val="22"/>
          <w:szCs w:val="22"/>
        </w:rPr>
        <w:t>ов из расчета</w:t>
      </w:r>
      <w:r w:rsidR="009871FB" w:rsidRPr="009871FB">
        <w:rPr>
          <w:bCs/>
          <w:sz w:val="22"/>
          <w:szCs w:val="22"/>
        </w:rPr>
        <w:t xml:space="preserve"> 1 час в неделю при 34  неделях учебного года</w:t>
      </w:r>
      <w:r w:rsidR="009871FB">
        <w:rPr>
          <w:bCs/>
          <w:sz w:val="22"/>
          <w:szCs w:val="22"/>
        </w:rPr>
        <w:t>.</w:t>
      </w:r>
    </w:p>
    <w:p w:rsidR="009871FB" w:rsidRDefault="009871FB" w:rsidP="009871FB">
      <w:pPr>
        <w:pStyle w:val="af1"/>
        <w:ind w:firstLine="0"/>
        <w:rPr>
          <w:bCs/>
          <w:sz w:val="22"/>
          <w:szCs w:val="22"/>
        </w:rPr>
      </w:pPr>
    </w:p>
    <w:p w:rsidR="009871FB" w:rsidRDefault="009871FB" w:rsidP="009871FB">
      <w:pPr>
        <w:pStyle w:val="af1"/>
        <w:jc w:val="center"/>
        <w:rPr>
          <w:b/>
          <w:sz w:val="22"/>
          <w:szCs w:val="22"/>
        </w:rPr>
      </w:pPr>
      <w:r>
        <w:rPr>
          <w:b/>
          <w:sz w:val="22"/>
          <w:szCs w:val="22"/>
        </w:rPr>
        <w:t xml:space="preserve">1. </w:t>
      </w:r>
      <w:r w:rsidR="004256D0">
        <w:rPr>
          <w:b/>
          <w:sz w:val="22"/>
          <w:szCs w:val="22"/>
        </w:rPr>
        <w:t>Планируемые р</w:t>
      </w:r>
      <w:r w:rsidRPr="009871FB">
        <w:rPr>
          <w:b/>
          <w:sz w:val="22"/>
          <w:szCs w:val="22"/>
        </w:rPr>
        <w:t xml:space="preserve">езультаты освоения </w:t>
      </w:r>
      <w:r>
        <w:rPr>
          <w:b/>
          <w:sz w:val="22"/>
          <w:szCs w:val="22"/>
        </w:rPr>
        <w:t xml:space="preserve">курса </w:t>
      </w:r>
    </w:p>
    <w:p w:rsidR="00F76B23" w:rsidRDefault="009871FB" w:rsidP="009871FB">
      <w:pPr>
        <w:pStyle w:val="af1"/>
        <w:jc w:val="center"/>
        <w:rPr>
          <w:b/>
          <w:sz w:val="22"/>
          <w:szCs w:val="22"/>
        </w:rPr>
      </w:pPr>
      <w:r w:rsidRPr="009871FB">
        <w:rPr>
          <w:b/>
          <w:sz w:val="22"/>
          <w:szCs w:val="22"/>
        </w:rPr>
        <w:t xml:space="preserve">«Мой ровесник на страницах современной русской литературы»  </w:t>
      </w:r>
    </w:p>
    <w:p w:rsidR="009871FB" w:rsidRPr="009871FB" w:rsidRDefault="009871FB" w:rsidP="009871FB">
      <w:pPr>
        <w:pStyle w:val="af1"/>
        <w:jc w:val="center"/>
        <w:rPr>
          <w:b/>
          <w:sz w:val="22"/>
          <w:szCs w:val="22"/>
        </w:rPr>
      </w:pPr>
      <w:r w:rsidRPr="009871FB">
        <w:rPr>
          <w:b/>
          <w:sz w:val="22"/>
          <w:szCs w:val="22"/>
        </w:rPr>
        <w:t xml:space="preserve"> </w:t>
      </w:r>
    </w:p>
    <w:p w:rsidR="009871FB" w:rsidRPr="00F76B23" w:rsidRDefault="009871FB" w:rsidP="009871FB">
      <w:pPr>
        <w:pStyle w:val="af1"/>
        <w:rPr>
          <w:b/>
          <w:sz w:val="22"/>
          <w:szCs w:val="22"/>
        </w:rPr>
      </w:pPr>
      <w:r>
        <w:t xml:space="preserve"> </w:t>
      </w:r>
      <w:r w:rsidRPr="00F76B23">
        <w:rPr>
          <w:b/>
          <w:sz w:val="22"/>
          <w:szCs w:val="22"/>
        </w:rPr>
        <w:t xml:space="preserve">Личностные результаты освоения </w:t>
      </w:r>
      <w:r w:rsidR="00F76B23">
        <w:rPr>
          <w:b/>
          <w:sz w:val="22"/>
          <w:szCs w:val="22"/>
        </w:rPr>
        <w:t>курса.</w:t>
      </w:r>
    </w:p>
    <w:p w:rsidR="009871FB" w:rsidRPr="009871FB" w:rsidRDefault="009871FB" w:rsidP="009871FB">
      <w:pPr>
        <w:pStyle w:val="af1"/>
        <w:rPr>
          <w:sz w:val="22"/>
          <w:szCs w:val="22"/>
        </w:rPr>
      </w:pPr>
      <w:r w:rsidRPr="009871FB">
        <w:rPr>
          <w:sz w:val="22"/>
          <w:szCs w:val="22"/>
        </w:rPr>
        <w:lastRenderedPageBreak/>
        <w:t xml:space="preserve"> • Готовность и способность обучающихся к саморазвитию и личностному самоопределению, сформированность их мотивации к обучению и целенаправленной и познавательной деятельности. Способность ставить цели и строить жизненные планы, способность к осознанию российской эдентичности.</w:t>
      </w:r>
    </w:p>
    <w:p w:rsidR="009871FB" w:rsidRPr="009871FB" w:rsidRDefault="009871FB" w:rsidP="009871FB">
      <w:pPr>
        <w:pStyle w:val="af1"/>
        <w:rPr>
          <w:sz w:val="22"/>
          <w:szCs w:val="22"/>
        </w:rPr>
      </w:pPr>
      <w:r w:rsidRPr="009871FB">
        <w:rPr>
          <w:sz w:val="22"/>
          <w:szCs w:val="22"/>
        </w:rPr>
        <w:t xml:space="preserve"> • Формирование осознанного и уважительного отношения к русской культуре и родному языку.</w:t>
      </w:r>
    </w:p>
    <w:p w:rsidR="009871FB" w:rsidRPr="009871FB" w:rsidRDefault="009871FB" w:rsidP="009871FB">
      <w:pPr>
        <w:pStyle w:val="af1"/>
        <w:rPr>
          <w:sz w:val="22"/>
          <w:szCs w:val="22"/>
        </w:rPr>
      </w:pPr>
      <w:r w:rsidRPr="009871FB">
        <w:rPr>
          <w:sz w:val="22"/>
          <w:szCs w:val="22"/>
        </w:rPr>
        <w:t xml:space="preserve"> • Формирование доброжелательного отношения к традициям, языкам ценностям народов России.</w:t>
      </w:r>
    </w:p>
    <w:p w:rsidR="009871FB" w:rsidRPr="009871FB" w:rsidRDefault="009871FB" w:rsidP="009871FB">
      <w:pPr>
        <w:pStyle w:val="af1"/>
        <w:rPr>
          <w:sz w:val="22"/>
          <w:szCs w:val="22"/>
        </w:rPr>
      </w:pPr>
      <w:r w:rsidRPr="009871FB">
        <w:rPr>
          <w:sz w:val="22"/>
          <w:szCs w:val="22"/>
        </w:rPr>
        <w:t xml:space="preserve"> • 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9871FB" w:rsidRPr="009871FB" w:rsidRDefault="009871FB" w:rsidP="009871FB">
      <w:pPr>
        <w:pStyle w:val="af1"/>
        <w:rPr>
          <w:sz w:val="22"/>
          <w:szCs w:val="22"/>
        </w:rPr>
      </w:pPr>
      <w:r w:rsidRPr="009871FB">
        <w:rPr>
          <w:sz w:val="22"/>
          <w:szCs w:val="22"/>
        </w:rPr>
        <w:t xml:space="preserve"> • Формирование ценности здорового образа жизни.</w:t>
      </w:r>
    </w:p>
    <w:p w:rsidR="009871FB" w:rsidRPr="009871FB" w:rsidRDefault="009871FB" w:rsidP="009871FB">
      <w:pPr>
        <w:pStyle w:val="af1"/>
        <w:rPr>
          <w:sz w:val="22"/>
          <w:szCs w:val="22"/>
        </w:rPr>
      </w:pPr>
      <w:r w:rsidRPr="009871FB">
        <w:rPr>
          <w:sz w:val="22"/>
          <w:szCs w:val="22"/>
        </w:rPr>
        <w:t xml:space="preserve"> • Развитие эстетического сознания, творческой деятельности эстетического характера. Метапредметные результаты освоения предмета. </w:t>
      </w:r>
    </w:p>
    <w:p w:rsidR="009871FB" w:rsidRPr="009871FB" w:rsidRDefault="009871FB" w:rsidP="009871FB">
      <w:pPr>
        <w:pStyle w:val="af1"/>
        <w:rPr>
          <w:sz w:val="22"/>
          <w:szCs w:val="22"/>
        </w:rPr>
      </w:pPr>
      <w:r w:rsidRPr="009871FB">
        <w:rPr>
          <w:sz w:val="22"/>
          <w:szCs w:val="22"/>
        </w:rPr>
        <w:t xml:space="preserve">• Умение самостоятельно определять цели своего обучения, ставить и формулировать новые задачи, развивать мотивы и интересы своей познавательной деятельности. </w:t>
      </w:r>
    </w:p>
    <w:p w:rsidR="009871FB" w:rsidRPr="009871FB" w:rsidRDefault="009871FB" w:rsidP="009871FB">
      <w:pPr>
        <w:pStyle w:val="af1"/>
        <w:rPr>
          <w:sz w:val="22"/>
          <w:szCs w:val="22"/>
        </w:rPr>
      </w:pPr>
      <w:r w:rsidRPr="009871FB">
        <w:rPr>
          <w:sz w:val="22"/>
          <w:szCs w:val="22"/>
        </w:rPr>
        <w:t xml:space="preserve">• Умение соотносить свои действия с планируемыми результатами, осуществлять контроль своей деятельности в процессе достижения результата. </w:t>
      </w:r>
    </w:p>
    <w:p w:rsidR="009871FB" w:rsidRPr="009871FB" w:rsidRDefault="009871FB" w:rsidP="009871FB">
      <w:pPr>
        <w:pStyle w:val="af1"/>
        <w:rPr>
          <w:sz w:val="22"/>
          <w:szCs w:val="22"/>
        </w:rPr>
      </w:pPr>
      <w:r w:rsidRPr="009871FB">
        <w:rPr>
          <w:sz w:val="22"/>
          <w:szCs w:val="22"/>
        </w:rPr>
        <w:t xml:space="preserve">• Владение основами самоконтроля, самооценки. </w:t>
      </w:r>
    </w:p>
    <w:p w:rsidR="009871FB" w:rsidRPr="009871FB" w:rsidRDefault="009871FB" w:rsidP="009871FB">
      <w:pPr>
        <w:pStyle w:val="af1"/>
        <w:rPr>
          <w:sz w:val="22"/>
          <w:szCs w:val="22"/>
        </w:rPr>
      </w:pPr>
      <w:r w:rsidRPr="009871FB">
        <w:rPr>
          <w:sz w:val="22"/>
          <w:szCs w:val="22"/>
        </w:rPr>
        <w:t xml:space="preserve">• Умение устанавливать причинно-следственные связи, логическое рассуждение, делать выводы. </w:t>
      </w:r>
    </w:p>
    <w:p w:rsidR="009871FB" w:rsidRPr="009871FB" w:rsidRDefault="009871FB" w:rsidP="009871FB">
      <w:pPr>
        <w:pStyle w:val="af1"/>
        <w:rPr>
          <w:sz w:val="22"/>
          <w:szCs w:val="22"/>
        </w:rPr>
      </w:pPr>
      <w:r w:rsidRPr="009871FB">
        <w:rPr>
          <w:sz w:val="22"/>
          <w:szCs w:val="22"/>
        </w:rPr>
        <w:t>• Смысловое чтение.</w:t>
      </w:r>
    </w:p>
    <w:p w:rsidR="009871FB" w:rsidRPr="009871FB" w:rsidRDefault="009871FB" w:rsidP="009871FB">
      <w:pPr>
        <w:pStyle w:val="af1"/>
        <w:rPr>
          <w:sz w:val="22"/>
          <w:szCs w:val="22"/>
        </w:rPr>
      </w:pPr>
      <w:r w:rsidRPr="009871FB">
        <w:rPr>
          <w:sz w:val="22"/>
          <w:szCs w:val="22"/>
        </w:rPr>
        <w:t xml:space="preserve"> • Умение организовывать учебное сотрудничество с учителями и сверстниками.</w:t>
      </w:r>
    </w:p>
    <w:p w:rsidR="009871FB" w:rsidRPr="009871FB" w:rsidRDefault="009871FB" w:rsidP="009871FB">
      <w:pPr>
        <w:pStyle w:val="af1"/>
        <w:rPr>
          <w:sz w:val="22"/>
          <w:szCs w:val="22"/>
        </w:rPr>
      </w:pPr>
      <w:r w:rsidRPr="009871FB">
        <w:rPr>
          <w:sz w:val="22"/>
          <w:szCs w:val="22"/>
        </w:rPr>
        <w:t xml:space="preserve"> • Умение осознанно использовать речевые средства в соответствии с задачей коммуникации.</w:t>
      </w:r>
    </w:p>
    <w:p w:rsidR="009871FB" w:rsidRPr="009871FB" w:rsidRDefault="009871FB" w:rsidP="009871FB">
      <w:pPr>
        <w:pStyle w:val="af1"/>
        <w:rPr>
          <w:sz w:val="22"/>
          <w:szCs w:val="22"/>
        </w:rPr>
      </w:pPr>
      <w:r w:rsidRPr="009871FB">
        <w:rPr>
          <w:sz w:val="22"/>
          <w:szCs w:val="22"/>
        </w:rPr>
        <w:t xml:space="preserve"> • Планирование и регуляция своей деятельности; владение устной и письменной речью, монологической контекстной речью. </w:t>
      </w:r>
    </w:p>
    <w:p w:rsidR="009871FB" w:rsidRPr="009871FB" w:rsidRDefault="009871FB" w:rsidP="009871FB">
      <w:pPr>
        <w:pStyle w:val="af1"/>
        <w:rPr>
          <w:sz w:val="22"/>
          <w:szCs w:val="22"/>
        </w:rPr>
      </w:pPr>
      <w:r w:rsidRPr="00F76B23">
        <w:rPr>
          <w:b/>
          <w:sz w:val="22"/>
          <w:szCs w:val="22"/>
        </w:rPr>
        <w:t xml:space="preserve">Предметные результаты освоения </w:t>
      </w:r>
      <w:r w:rsidR="00F76B23">
        <w:rPr>
          <w:b/>
          <w:sz w:val="22"/>
          <w:szCs w:val="22"/>
        </w:rPr>
        <w:t>курса</w:t>
      </w:r>
      <w:r w:rsidRPr="009871FB">
        <w:rPr>
          <w:sz w:val="22"/>
          <w:szCs w:val="22"/>
        </w:rPr>
        <w:t>.</w:t>
      </w:r>
    </w:p>
    <w:p w:rsidR="009871FB" w:rsidRPr="009871FB" w:rsidRDefault="009871FB" w:rsidP="009871FB">
      <w:pPr>
        <w:pStyle w:val="af1"/>
        <w:rPr>
          <w:sz w:val="22"/>
          <w:szCs w:val="22"/>
        </w:rPr>
      </w:pPr>
      <w:r w:rsidRPr="009871FB">
        <w:rPr>
          <w:sz w:val="22"/>
          <w:szCs w:val="22"/>
        </w:rPr>
        <w:t xml:space="preserve"> • Осознание значимости чтения и изучения литературы для своего дальнейшего развития. • Понимание литературы как одной из основных национально- культурных ценностей народа, как особого способа познания жизни.</w:t>
      </w:r>
    </w:p>
    <w:p w:rsidR="009871FB" w:rsidRPr="009871FB" w:rsidRDefault="009871FB" w:rsidP="009871FB">
      <w:pPr>
        <w:pStyle w:val="af1"/>
        <w:rPr>
          <w:sz w:val="22"/>
          <w:szCs w:val="22"/>
        </w:rPr>
      </w:pPr>
      <w:r w:rsidRPr="009871FB">
        <w:rPr>
          <w:sz w:val="22"/>
          <w:szCs w:val="22"/>
        </w:rPr>
        <w:t xml:space="preserve"> • Обеспечение культурной самоиндефикации, осознание коммуникативно-эстетических возможностей родного языка. </w:t>
      </w:r>
    </w:p>
    <w:p w:rsidR="009871FB" w:rsidRPr="009871FB" w:rsidRDefault="009871FB" w:rsidP="009871FB">
      <w:pPr>
        <w:pStyle w:val="af1"/>
        <w:rPr>
          <w:sz w:val="22"/>
          <w:szCs w:val="22"/>
        </w:rPr>
      </w:pPr>
      <w:r w:rsidRPr="009871FB">
        <w:rPr>
          <w:sz w:val="22"/>
          <w:szCs w:val="22"/>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p>
    <w:p w:rsidR="009871FB" w:rsidRPr="009871FB" w:rsidRDefault="009871FB" w:rsidP="009871FB">
      <w:pPr>
        <w:pStyle w:val="af1"/>
        <w:rPr>
          <w:sz w:val="22"/>
          <w:szCs w:val="22"/>
        </w:rPr>
      </w:pPr>
      <w:r w:rsidRPr="009871FB">
        <w:rPr>
          <w:sz w:val="22"/>
          <w:szCs w:val="22"/>
        </w:rPr>
        <w:t>• Развитие способности понимать литературные художественные произведения.</w:t>
      </w:r>
    </w:p>
    <w:p w:rsidR="009871FB" w:rsidRPr="009871FB" w:rsidRDefault="009871FB" w:rsidP="009871FB">
      <w:pPr>
        <w:pStyle w:val="af1"/>
        <w:rPr>
          <w:sz w:val="22"/>
          <w:szCs w:val="22"/>
        </w:rPr>
      </w:pPr>
      <w:r w:rsidRPr="009871FB">
        <w:rPr>
          <w:sz w:val="22"/>
          <w:szCs w:val="22"/>
        </w:rPr>
        <w:t xml:space="preserve"> •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д.,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художественном произведении, на уровне не только эмоционального восприятия, но и интеллектуального осмысления.</w:t>
      </w:r>
    </w:p>
    <w:p w:rsidR="009871FB" w:rsidRPr="00F76B23" w:rsidRDefault="009871FB" w:rsidP="009871FB">
      <w:pPr>
        <w:pStyle w:val="af1"/>
        <w:rPr>
          <w:i/>
          <w:sz w:val="22"/>
          <w:szCs w:val="22"/>
        </w:rPr>
      </w:pPr>
      <w:r w:rsidRPr="00F76B23">
        <w:rPr>
          <w:i/>
          <w:sz w:val="22"/>
          <w:szCs w:val="22"/>
        </w:rPr>
        <w:t>В конце изучения программы факультатива обучающиеся  должны уметь:</w:t>
      </w:r>
    </w:p>
    <w:p w:rsidR="009871FB" w:rsidRPr="009871FB" w:rsidRDefault="009871FB" w:rsidP="009871FB">
      <w:pPr>
        <w:pStyle w:val="af1"/>
        <w:rPr>
          <w:sz w:val="22"/>
          <w:szCs w:val="22"/>
        </w:rPr>
      </w:pPr>
      <w:r w:rsidRPr="009871FB">
        <w:rPr>
          <w:sz w:val="22"/>
          <w:szCs w:val="22"/>
        </w:rPr>
        <w:t xml:space="preserve"> -находить эмоциональный лейтмотив и основную проблему произведения; </w:t>
      </w:r>
    </w:p>
    <w:p w:rsidR="009871FB" w:rsidRPr="009871FB" w:rsidRDefault="009871FB" w:rsidP="009871FB">
      <w:pPr>
        <w:pStyle w:val="af1"/>
        <w:rPr>
          <w:sz w:val="22"/>
          <w:szCs w:val="22"/>
        </w:rPr>
      </w:pPr>
      <w:r w:rsidRPr="009871FB">
        <w:rPr>
          <w:sz w:val="22"/>
          <w:szCs w:val="22"/>
        </w:rPr>
        <w:t>-различать особенности сюжета, характеров, композиции, конфликта, приёмов выражения авторской позиции в произведениях; -видеть индивидуальное, национальное и общечеловеческое в характере произведения;</w:t>
      </w:r>
    </w:p>
    <w:p w:rsidR="009871FB" w:rsidRPr="009871FB" w:rsidRDefault="009871FB" w:rsidP="009871FB">
      <w:pPr>
        <w:pStyle w:val="af1"/>
        <w:rPr>
          <w:sz w:val="22"/>
          <w:szCs w:val="22"/>
        </w:rPr>
      </w:pPr>
      <w:r w:rsidRPr="009871FB">
        <w:rPr>
          <w:sz w:val="22"/>
          <w:szCs w:val="22"/>
        </w:rPr>
        <w:t xml:space="preserve"> -выделять основной конфликт произведения и последовательно прослеживать его развитие; </w:t>
      </w:r>
    </w:p>
    <w:p w:rsidR="009871FB" w:rsidRPr="009871FB" w:rsidRDefault="009871FB" w:rsidP="009871FB">
      <w:pPr>
        <w:pStyle w:val="af1"/>
        <w:rPr>
          <w:sz w:val="22"/>
          <w:szCs w:val="22"/>
        </w:rPr>
      </w:pPr>
      <w:r w:rsidRPr="009871FB">
        <w:rPr>
          <w:sz w:val="22"/>
          <w:szCs w:val="22"/>
        </w:rPr>
        <w:t>-аргументировать оценку героев и событием строем художественного произведения от отдельного тропа до композиции и целостно воспринимать позицию писателя в пределах произведения;</w:t>
      </w:r>
    </w:p>
    <w:p w:rsidR="009871FB" w:rsidRPr="009871FB" w:rsidRDefault="009871FB" w:rsidP="009871FB">
      <w:pPr>
        <w:pStyle w:val="af1"/>
        <w:rPr>
          <w:sz w:val="22"/>
          <w:szCs w:val="22"/>
        </w:rPr>
      </w:pPr>
      <w:r w:rsidRPr="009871FB">
        <w:rPr>
          <w:sz w:val="22"/>
          <w:szCs w:val="22"/>
        </w:rPr>
        <w:t xml:space="preserve"> -обнаруживать связь между героем литературного произведения и эпохой; </w:t>
      </w:r>
    </w:p>
    <w:p w:rsidR="009871FB" w:rsidRPr="009871FB" w:rsidRDefault="009871FB" w:rsidP="009871FB">
      <w:pPr>
        <w:pStyle w:val="af1"/>
        <w:rPr>
          <w:sz w:val="22"/>
          <w:szCs w:val="22"/>
        </w:rPr>
      </w:pPr>
      <w:r w:rsidRPr="009871FB">
        <w:rPr>
          <w:sz w:val="22"/>
          <w:szCs w:val="22"/>
        </w:rPr>
        <w:t xml:space="preserve">-видеть конкретно-историческое и символическое значение литературных образов; </w:t>
      </w:r>
    </w:p>
    <w:p w:rsidR="009871FB" w:rsidRPr="009871FB" w:rsidRDefault="009871FB" w:rsidP="009871FB">
      <w:pPr>
        <w:pStyle w:val="af1"/>
        <w:rPr>
          <w:sz w:val="22"/>
          <w:szCs w:val="22"/>
        </w:rPr>
      </w:pPr>
      <w:r w:rsidRPr="009871FB">
        <w:rPr>
          <w:sz w:val="22"/>
          <w:szCs w:val="22"/>
        </w:rPr>
        <w:t xml:space="preserve">-сопоставлять жизненный материал и художественный сюжет произведения; </w:t>
      </w:r>
    </w:p>
    <w:p w:rsidR="009871FB" w:rsidRPr="009871FB" w:rsidRDefault="009871FB" w:rsidP="009871FB">
      <w:pPr>
        <w:pStyle w:val="af1"/>
        <w:rPr>
          <w:sz w:val="22"/>
          <w:szCs w:val="22"/>
        </w:rPr>
      </w:pPr>
      <w:r w:rsidRPr="009871FB">
        <w:rPr>
          <w:sz w:val="22"/>
          <w:szCs w:val="22"/>
        </w:rPr>
        <w:t xml:space="preserve">-сравнивать эпизод эпического произведения и его экранизацию и оценивать её с точки зрения выражения авторской позиции; </w:t>
      </w:r>
    </w:p>
    <w:p w:rsidR="009871FB" w:rsidRPr="009871FB" w:rsidRDefault="009871FB" w:rsidP="009871FB">
      <w:pPr>
        <w:pStyle w:val="af1"/>
        <w:rPr>
          <w:sz w:val="22"/>
          <w:szCs w:val="22"/>
        </w:rPr>
      </w:pPr>
      <w:r w:rsidRPr="009871FB">
        <w:rPr>
          <w:sz w:val="22"/>
          <w:szCs w:val="22"/>
        </w:rPr>
        <w:lastRenderedPageBreak/>
        <w:t>-стилистически сопоставлять текст произведения и иллюстрации художников к нему;</w:t>
      </w:r>
    </w:p>
    <w:p w:rsidR="009871FB" w:rsidRPr="009871FB" w:rsidRDefault="009871FB" w:rsidP="009871FB">
      <w:pPr>
        <w:pStyle w:val="af1"/>
        <w:rPr>
          <w:sz w:val="22"/>
          <w:szCs w:val="22"/>
        </w:rPr>
      </w:pPr>
      <w:r w:rsidRPr="009871FB">
        <w:rPr>
          <w:sz w:val="22"/>
          <w:szCs w:val="22"/>
        </w:rPr>
        <w:t xml:space="preserve"> -писать отзыв (рецензию) на инсценировку, на экранизацию произведения; </w:t>
      </w:r>
    </w:p>
    <w:p w:rsidR="009871FB" w:rsidRPr="009871FB" w:rsidRDefault="009871FB" w:rsidP="009871FB">
      <w:pPr>
        <w:pStyle w:val="af1"/>
        <w:rPr>
          <w:sz w:val="22"/>
          <w:szCs w:val="22"/>
        </w:rPr>
      </w:pPr>
      <w:r w:rsidRPr="009871FB">
        <w:rPr>
          <w:sz w:val="22"/>
          <w:szCs w:val="22"/>
        </w:rPr>
        <w:t>-уметь писать письмо или дневник от лица литературного героя.</w:t>
      </w:r>
    </w:p>
    <w:p w:rsidR="009871FB" w:rsidRPr="009871FB" w:rsidRDefault="009871FB" w:rsidP="009871FB">
      <w:pPr>
        <w:pStyle w:val="af1"/>
        <w:rPr>
          <w:sz w:val="22"/>
          <w:szCs w:val="22"/>
        </w:rPr>
      </w:pPr>
    </w:p>
    <w:p w:rsidR="00F76B23" w:rsidRDefault="00F76B23" w:rsidP="00F76B23">
      <w:pPr>
        <w:pStyle w:val="af1"/>
        <w:jc w:val="center"/>
        <w:rPr>
          <w:b/>
          <w:sz w:val="22"/>
          <w:szCs w:val="22"/>
        </w:rPr>
      </w:pPr>
      <w:r w:rsidRPr="00F76B23">
        <w:rPr>
          <w:b/>
          <w:sz w:val="22"/>
          <w:szCs w:val="22"/>
        </w:rPr>
        <w:t xml:space="preserve">2. </w:t>
      </w:r>
      <w:r w:rsidR="009871FB" w:rsidRPr="00F76B23">
        <w:rPr>
          <w:b/>
          <w:sz w:val="22"/>
          <w:szCs w:val="22"/>
        </w:rPr>
        <w:t>Содержание программы</w:t>
      </w:r>
      <w:r>
        <w:rPr>
          <w:b/>
          <w:sz w:val="22"/>
          <w:szCs w:val="22"/>
        </w:rPr>
        <w:t xml:space="preserve"> курса </w:t>
      </w:r>
    </w:p>
    <w:p w:rsidR="00F76B23" w:rsidRDefault="00F76B23" w:rsidP="00F76B23">
      <w:pPr>
        <w:pStyle w:val="af1"/>
        <w:jc w:val="center"/>
        <w:rPr>
          <w:b/>
          <w:sz w:val="22"/>
          <w:szCs w:val="22"/>
        </w:rPr>
      </w:pPr>
      <w:r w:rsidRPr="009871FB">
        <w:rPr>
          <w:b/>
          <w:sz w:val="22"/>
          <w:szCs w:val="22"/>
        </w:rPr>
        <w:t xml:space="preserve">«Мой ровесник на страницах современной русской литературы»  </w:t>
      </w:r>
    </w:p>
    <w:p w:rsidR="00F76B23" w:rsidRPr="009871FB" w:rsidRDefault="00F76B23" w:rsidP="00F76B23">
      <w:pPr>
        <w:pStyle w:val="af1"/>
        <w:jc w:val="center"/>
        <w:rPr>
          <w:b/>
          <w:sz w:val="22"/>
          <w:szCs w:val="22"/>
        </w:rPr>
      </w:pPr>
      <w:r w:rsidRPr="009871FB">
        <w:rPr>
          <w:b/>
          <w:sz w:val="22"/>
          <w:szCs w:val="22"/>
        </w:rPr>
        <w:t xml:space="preserve"> </w:t>
      </w:r>
    </w:p>
    <w:p w:rsidR="009871FB" w:rsidRPr="009871FB" w:rsidRDefault="009871FB" w:rsidP="00F76B23">
      <w:pPr>
        <w:pStyle w:val="af1"/>
        <w:ind w:firstLine="0"/>
        <w:rPr>
          <w:sz w:val="22"/>
          <w:szCs w:val="22"/>
        </w:rPr>
      </w:pPr>
      <w:r w:rsidRPr="00F76B23">
        <w:rPr>
          <w:bCs/>
          <w:sz w:val="22"/>
          <w:szCs w:val="22"/>
          <w:u w:val="single"/>
        </w:rPr>
        <w:t>Вводное занятие</w:t>
      </w:r>
      <w:r w:rsidR="00F76B23">
        <w:rPr>
          <w:bCs/>
          <w:sz w:val="22"/>
          <w:szCs w:val="22"/>
          <w:u w:val="single"/>
        </w:rPr>
        <w:t>.</w:t>
      </w:r>
      <w:r w:rsidRPr="009871FB">
        <w:rPr>
          <w:bCs/>
          <w:sz w:val="22"/>
          <w:szCs w:val="22"/>
        </w:rPr>
        <w:t> </w:t>
      </w:r>
      <w:r w:rsidRPr="009871FB">
        <w:rPr>
          <w:sz w:val="22"/>
          <w:szCs w:val="22"/>
        </w:rPr>
        <w:t>Знакомство с программой курса Час чтения «мой ровесник на страницах современной русской литературы»</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Понятие о современной литературе.</w:t>
      </w:r>
    </w:p>
    <w:p w:rsidR="009871FB" w:rsidRPr="009871FB" w:rsidRDefault="009871FB" w:rsidP="00F76B23">
      <w:pPr>
        <w:pStyle w:val="af1"/>
        <w:ind w:firstLine="0"/>
        <w:rPr>
          <w:sz w:val="22"/>
          <w:szCs w:val="22"/>
        </w:rPr>
      </w:pPr>
      <w:r w:rsidRPr="00F76B23">
        <w:rPr>
          <w:bCs/>
          <w:sz w:val="22"/>
          <w:szCs w:val="22"/>
          <w:u w:val="single"/>
        </w:rPr>
        <w:t>Р. И. Фраерман. «Дикая собака Динго».</w:t>
      </w:r>
      <w:r w:rsidRPr="009871FB">
        <w:rPr>
          <w:bCs/>
          <w:sz w:val="22"/>
          <w:szCs w:val="22"/>
        </w:rPr>
        <w:t> </w:t>
      </w:r>
      <w:r w:rsidRPr="009871FB">
        <w:rPr>
          <w:sz w:val="22"/>
          <w:szCs w:val="22"/>
        </w:rPr>
        <w:t>Первая любовь всегда неожиданна. Случается даже, что она поначалу похожа на ненависть. В красивой и грустной повести, написанной Рувимом Исаевичем Фраерманом (1891-1972) и давно ставшей классикой, нашли отражение тревоги и сомнения, свойственные юности, ее потребность в любви и надежда встретить когда-нибудь, в своем удивительном взрослом будущем, австралийскую собаку динго…</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Повесть.</w:t>
      </w:r>
    </w:p>
    <w:p w:rsidR="009871FB" w:rsidRPr="009871FB" w:rsidRDefault="009871FB" w:rsidP="00F76B23">
      <w:pPr>
        <w:pStyle w:val="af1"/>
        <w:ind w:firstLine="0"/>
        <w:rPr>
          <w:sz w:val="22"/>
          <w:szCs w:val="22"/>
        </w:rPr>
      </w:pPr>
      <w:r w:rsidRPr="00F76B23">
        <w:rPr>
          <w:bCs/>
          <w:sz w:val="22"/>
          <w:szCs w:val="22"/>
          <w:u w:val="single"/>
        </w:rPr>
        <w:t>А. Грин. «Алые паруса».</w:t>
      </w:r>
      <w:r w:rsidRPr="009871FB">
        <w:rPr>
          <w:bCs/>
          <w:sz w:val="22"/>
          <w:szCs w:val="22"/>
        </w:rPr>
        <w:t> </w:t>
      </w:r>
      <w:r w:rsidRPr="009871FB">
        <w:rPr>
          <w:sz w:val="22"/>
          <w:szCs w:val="22"/>
        </w:rPr>
        <w:t>Произведения Александра Грина проникнуты тонким психологизмом, гуманны и поэтичны. Это очень романтическая и красивая сказка. Она совсем небольшая, но очень насыщенная событиями и героями - не по количеству, а по качеству. Сказка о том, как можно воплотить мечту в жизнь! О том, что нам всем всегда следует верить своим мечтам и идти к ним.</w:t>
      </w:r>
    </w:p>
    <w:p w:rsidR="009871FB" w:rsidRPr="009871FB" w:rsidRDefault="009871FB" w:rsidP="00F76B23">
      <w:pPr>
        <w:pStyle w:val="af1"/>
        <w:ind w:firstLine="0"/>
        <w:rPr>
          <w:sz w:val="22"/>
          <w:szCs w:val="22"/>
        </w:rPr>
      </w:pPr>
      <w:r w:rsidRPr="009871FB">
        <w:rPr>
          <w:i/>
          <w:iCs/>
          <w:sz w:val="22"/>
          <w:szCs w:val="22"/>
        </w:rPr>
        <w:t>Теория литературы</w:t>
      </w:r>
      <w:r w:rsidRPr="009871FB">
        <w:rPr>
          <w:sz w:val="22"/>
          <w:szCs w:val="22"/>
        </w:rPr>
        <w:t> Феерия.</w:t>
      </w:r>
    </w:p>
    <w:p w:rsidR="009871FB" w:rsidRPr="009871FB" w:rsidRDefault="009871FB" w:rsidP="00F76B23">
      <w:pPr>
        <w:pStyle w:val="af1"/>
        <w:ind w:firstLine="0"/>
        <w:rPr>
          <w:sz w:val="22"/>
          <w:szCs w:val="22"/>
        </w:rPr>
      </w:pPr>
      <w:r w:rsidRPr="00F76B23">
        <w:rPr>
          <w:bCs/>
          <w:sz w:val="22"/>
          <w:szCs w:val="22"/>
          <w:u w:val="single"/>
        </w:rPr>
        <w:t>В. Каверин. «Два капитана».</w:t>
      </w:r>
      <w:r w:rsidRPr="009871FB">
        <w:rPr>
          <w:bCs/>
          <w:sz w:val="22"/>
          <w:szCs w:val="22"/>
        </w:rPr>
        <w:t> </w:t>
      </w:r>
      <w:r w:rsidRPr="009871FB">
        <w:rPr>
          <w:sz w:val="22"/>
          <w:szCs w:val="22"/>
        </w:rPr>
        <w:t>«Два капитана» — роман, положенный в основу двух прекрасных фильмов, бесчисленного множества инсценировок и даже самого знаменитого российского мюзикла. Книга, не подвластная времени и ходу истории.</w:t>
      </w:r>
      <w:r w:rsidRPr="009871FB">
        <w:rPr>
          <w:sz w:val="22"/>
          <w:szCs w:val="22"/>
        </w:rPr>
        <w:br/>
        <w:t>Приключения Сани Григорьева и его возлюбленной Кати Татариновой, смело идущих к намеченной цели и рискующих жизнью, чтобы найти следы исчезнувшей экспедиции бесстрашного отца Кати, капитана Ивана Татаринова, завораживали и продолжают завораживать все новые поколения юных и взрослых читателей.</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Роман.</w:t>
      </w:r>
    </w:p>
    <w:p w:rsidR="009871FB" w:rsidRPr="009871FB" w:rsidRDefault="009871FB" w:rsidP="00F76B23">
      <w:pPr>
        <w:pStyle w:val="af1"/>
        <w:ind w:firstLine="0"/>
        <w:rPr>
          <w:sz w:val="22"/>
          <w:szCs w:val="22"/>
        </w:rPr>
      </w:pPr>
      <w:r w:rsidRPr="00F76B23">
        <w:rPr>
          <w:bCs/>
          <w:sz w:val="22"/>
          <w:szCs w:val="22"/>
          <w:u w:val="single"/>
        </w:rPr>
        <w:t>А. Приставкин. «Ночевала тучка золотая».</w:t>
      </w:r>
      <w:r w:rsidRPr="009871FB">
        <w:rPr>
          <w:bCs/>
          <w:sz w:val="22"/>
          <w:szCs w:val="22"/>
        </w:rPr>
        <w:t> </w:t>
      </w:r>
      <w:r w:rsidRPr="009871FB">
        <w:rPr>
          <w:sz w:val="22"/>
          <w:szCs w:val="22"/>
        </w:rPr>
        <w:t>Повесть А. Приставкина о детдомовцах-близнецах Кузьмёнышах, отправленных во время Великой Отечественной Войны из Подмосковья на Кавказ. Написана она была еще в 1981-м году, но смогла увидеть свет только в конце 80-х. Книга о войне, об изломанных войной детских судьбах вряд ли кого-то оставит равнодушным.</w:t>
      </w:r>
    </w:p>
    <w:p w:rsidR="009871FB" w:rsidRPr="009871FB" w:rsidRDefault="009871FB" w:rsidP="00F76B23">
      <w:pPr>
        <w:pStyle w:val="af1"/>
        <w:ind w:firstLine="0"/>
        <w:rPr>
          <w:sz w:val="22"/>
          <w:szCs w:val="22"/>
        </w:rPr>
      </w:pPr>
      <w:r w:rsidRPr="009871FB">
        <w:rPr>
          <w:sz w:val="22"/>
          <w:szCs w:val="22"/>
        </w:rPr>
        <w:t>Повесть А.Приставкина - громкий призыв к справедливости и ответственности взрослых за судьбы детей. Ответственности в любое, даже самое тяжелое для страны время.</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Герой и время в литературном произведении.</w:t>
      </w:r>
    </w:p>
    <w:p w:rsidR="009871FB" w:rsidRPr="009871FB" w:rsidRDefault="009871FB" w:rsidP="00F76B23">
      <w:pPr>
        <w:pStyle w:val="af1"/>
        <w:ind w:firstLine="0"/>
        <w:rPr>
          <w:sz w:val="22"/>
          <w:szCs w:val="22"/>
        </w:rPr>
      </w:pPr>
      <w:r w:rsidRPr="00F76B23">
        <w:rPr>
          <w:bCs/>
          <w:sz w:val="22"/>
          <w:szCs w:val="22"/>
          <w:u w:val="single"/>
        </w:rPr>
        <w:t>В. Тендряков. «Весенние перевертыши».</w:t>
      </w:r>
      <w:r w:rsidRPr="009871FB">
        <w:rPr>
          <w:bCs/>
          <w:sz w:val="22"/>
          <w:szCs w:val="22"/>
        </w:rPr>
        <w:t> </w:t>
      </w:r>
      <w:r w:rsidRPr="009871FB">
        <w:rPr>
          <w:sz w:val="22"/>
          <w:szCs w:val="22"/>
        </w:rPr>
        <w:t>Повесть о подростке, о первой влюбленности, об активной позиции человека в жизни, о необходимости отстаивать свои идеалы.</w:t>
      </w:r>
    </w:p>
    <w:p w:rsidR="009871FB" w:rsidRPr="009871FB" w:rsidRDefault="009871FB" w:rsidP="00F76B23">
      <w:pPr>
        <w:pStyle w:val="af1"/>
        <w:ind w:firstLine="0"/>
        <w:rPr>
          <w:sz w:val="22"/>
          <w:szCs w:val="22"/>
        </w:rPr>
      </w:pPr>
      <w:r w:rsidRPr="009871FB">
        <w:rPr>
          <w:i/>
          <w:iCs/>
          <w:sz w:val="22"/>
          <w:szCs w:val="22"/>
        </w:rPr>
        <w:t>Теория литературы</w:t>
      </w:r>
      <w:r w:rsidRPr="009871FB">
        <w:rPr>
          <w:sz w:val="22"/>
          <w:szCs w:val="22"/>
        </w:rPr>
        <w:t> Сюжет и характер в эпическом произведении.</w:t>
      </w:r>
    </w:p>
    <w:p w:rsidR="009871FB" w:rsidRPr="009871FB" w:rsidRDefault="009871FB" w:rsidP="00F76B23">
      <w:pPr>
        <w:pStyle w:val="af1"/>
        <w:ind w:firstLine="0"/>
        <w:rPr>
          <w:sz w:val="22"/>
          <w:szCs w:val="22"/>
        </w:rPr>
      </w:pPr>
      <w:r w:rsidRPr="00F76B23">
        <w:rPr>
          <w:bCs/>
          <w:sz w:val="22"/>
          <w:szCs w:val="22"/>
          <w:u w:val="single"/>
        </w:rPr>
        <w:t>А. Алексин. «Третий в пятом ряду».</w:t>
      </w:r>
      <w:r w:rsidRPr="009871FB">
        <w:rPr>
          <w:sz w:val="22"/>
          <w:szCs w:val="22"/>
        </w:rPr>
        <w:t> О судьбах людских с их радостями и горестями, с их надеждами, борениями и, конечно, с любовью, без которой нет жизни. Это та редкая проза, которая заставляет плакать и смеяться, исподволь учит сочувствовать, сопереживать, любить...У каждого учителя были такие ученики, образ которых не сотрется из памяти. И почему-то это самые хулиганистые и отчаянные ребята. Один из таких учеников пожилой учительницы. Ваня Белов давно уже вырос, но рассказы о его проделках до сих пор развлекают Елизавету — единственную внучку бывшей учительницы.</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Конфликт в эпическом произведении.</w:t>
      </w:r>
    </w:p>
    <w:p w:rsidR="009871FB" w:rsidRPr="009871FB" w:rsidRDefault="007108DA" w:rsidP="00F76B23">
      <w:pPr>
        <w:pStyle w:val="af1"/>
        <w:ind w:firstLine="0"/>
        <w:rPr>
          <w:sz w:val="22"/>
          <w:szCs w:val="22"/>
        </w:rPr>
      </w:pPr>
      <w:hyperlink r:id="rId87" w:history="1">
        <w:r w:rsidR="009871FB" w:rsidRPr="00F76B23">
          <w:rPr>
            <w:rStyle w:val="af6"/>
            <w:color w:val="auto"/>
            <w:sz w:val="22"/>
            <w:szCs w:val="22"/>
          </w:rPr>
          <w:t>Т. Кудрявцева. «Детский дом. Лёка»</w:t>
        </w:r>
      </w:hyperlink>
      <w:r w:rsidR="009871FB" w:rsidRPr="00F76B23">
        <w:rPr>
          <w:bCs/>
          <w:sz w:val="22"/>
          <w:szCs w:val="22"/>
        </w:rPr>
        <w:t>.</w:t>
      </w:r>
      <w:r w:rsidR="009871FB" w:rsidRPr="009871FB">
        <w:rPr>
          <w:bCs/>
          <w:sz w:val="22"/>
          <w:szCs w:val="22"/>
        </w:rPr>
        <w:t> </w:t>
      </w:r>
      <w:r w:rsidR="009871FB" w:rsidRPr="009871FB">
        <w:rPr>
          <w:sz w:val="22"/>
          <w:szCs w:val="22"/>
        </w:rPr>
        <w:t>Очень страшно когда понимаешь, что маленький ребенок во время войны потерял своих родителей, пережил страдания и голод. И как же поразил поступок Леки, когда она, гуляя во дворе детского дома, отдала свой сухарик пленному немцу. </w:t>
      </w:r>
    </w:p>
    <w:p w:rsidR="009871FB" w:rsidRPr="009871FB" w:rsidRDefault="009871FB" w:rsidP="00F76B23">
      <w:pPr>
        <w:pStyle w:val="af1"/>
        <w:ind w:firstLine="0"/>
        <w:rPr>
          <w:sz w:val="22"/>
          <w:szCs w:val="22"/>
        </w:rPr>
      </w:pPr>
      <w:r w:rsidRPr="009871FB">
        <w:rPr>
          <w:i/>
          <w:iCs/>
          <w:sz w:val="22"/>
          <w:szCs w:val="22"/>
        </w:rPr>
        <w:t>Теория литературы</w:t>
      </w:r>
      <w:r w:rsidRPr="009871FB">
        <w:rPr>
          <w:sz w:val="22"/>
          <w:szCs w:val="22"/>
        </w:rPr>
        <w:t> Сюжет и характер в эпическом произведении.</w:t>
      </w:r>
    </w:p>
    <w:p w:rsidR="009871FB" w:rsidRPr="009871FB" w:rsidRDefault="009871FB" w:rsidP="00F76B23">
      <w:pPr>
        <w:pStyle w:val="af1"/>
        <w:ind w:firstLine="0"/>
        <w:rPr>
          <w:sz w:val="22"/>
          <w:szCs w:val="22"/>
        </w:rPr>
      </w:pPr>
      <w:r w:rsidRPr="00F76B23">
        <w:rPr>
          <w:bCs/>
          <w:sz w:val="22"/>
          <w:szCs w:val="22"/>
          <w:u w:val="single"/>
        </w:rPr>
        <w:t>В. П. Астафьев. «Последний поклон»</w:t>
      </w:r>
      <w:r w:rsidRPr="009871FB">
        <w:rPr>
          <w:bCs/>
          <w:sz w:val="22"/>
          <w:szCs w:val="22"/>
        </w:rPr>
        <w:t xml:space="preserve"> (рассказы по выбору)</w:t>
      </w:r>
      <w:r w:rsidR="00F76B23">
        <w:rPr>
          <w:bCs/>
          <w:sz w:val="22"/>
          <w:szCs w:val="22"/>
        </w:rPr>
        <w:t>.</w:t>
      </w:r>
      <w:r w:rsidRPr="009871FB">
        <w:rPr>
          <w:bCs/>
          <w:sz w:val="22"/>
          <w:szCs w:val="22"/>
        </w:rPr>
        <w:t xml:space="preserve"> «</w:t>
      </w:r>
      <w:r w:rsidRPr="009871FB">
        <w:rPr>
          <w:i/>
          <w:iCs/>
          <w:sz w:val="22"/>
          <w:szCs w:val="22"/>
        </w:rPr>
        <w:t>Последний поклон</w:t>
      </w:r>
      <w:r w:rsidRPr="009871FB">
        <w:rPr>
          <w:sz w:val="22"/>
          <w:szCs w:val="22"/>
        </w:rPr>
        <w:t>" В.Астафьева - масштабный цикл автобиографических рассказов и повестей о трудном, голодном, но прекрасном деревенском детстве. В повестях и рассказах - благодарность судьбе за возможность общения с природой, с людьми, умевшими жить "миром", спасая ребятишек от голода, воспитывая в них трудолюбие и правдивость и умение радоваться малому даже в самые горькие дни своей жизни.</w:t>
      </w:r>
    </w:p>
    <w:p w:rsidR="009871FB" w:rsidRPr="009871FB" w:rsidRDefault="009871FB" w:rsidP="00F76B23">
      <w:pPr>
        <w:pStyle w:val="af1"/>
        <w:ind w:firstLine="0"/>
        <w:rPr>
          <w:sz w:val="22"/>
          <w:szCs w:val="22"/>
        </w:rPr>
      </w:pPr>
      <w:r w:rsidRPr="009871FB">
        <w:rPr>
          <w:i/>
          <w:iCs/>
          <w:sz w:val="22"/>
          <w:szCs w:val="22"/>
        </w:rPr>
        <w:lastRenderedPageBreak/>
        <w:t>Теория литературы </w:t>
      </w:r>
      <w:r w:rsidRPr="009871FB">
        <w:rPr>
          <w:sz w:val="22"/>
          <w:szCs w:val="22"/>
        </w:rPr>
        <w:t>Жизненный материал в литературном творчестве.</w:t>
      </w:r>
    </w:p>
    <w:p w:rsidR="009871FB" w:rsidRPr="009871FB" w:rsidRDefault="009871FB" w:rsidP="00F76B23">
      <w:pPr>
        <w:pStyle w:val="af1"/>
        <w:ind w:firstLine="0"/>
        <w:rPr>
          <w:sz w:val="22"/>
          <w:szCs w:val="22"/>
        </w:rPr>
      </w:pPr>
      <w:r w:rsidRPr="00F76B23">
        <w:rPr>
          <w:bCs/>
          <w:sz w:val="22"/>
          <w:szCs w:val="22"/>
          <w:u w:val="single"/>
        </w:rPr>
        <w:t>В. П. Астафьева. «Людочка».</w:t>
      </w:r>
      <w:r w:rsidRPr="009871FB">
        <w:rPr>
          <w:bCs/>
          <w:sz w:val="22"/>
          <w:szCs w:val="22"/>
        </w:rPr>
        <w:t> </w:t>
      </w:r>
      <w:r w:rsidRPr="009871FB">
        <w:rPr>
          <w:sz w:val="22"/>
          <w:szCs w:val="22"/>
        </w:rPr>
        <w:t>Каждый писатель в своих произведениях пытается отразить жизнь того времени, в котором он живёт. Великие писатели никогда не приукрашивают жизнь, описанную ими в своих произведениях. Так в рассказе Виктора Астафьева “Людочка” описана жестокая реальность жизни.</w:t>
      </w:r>
    </w:p>
    <w:p w:rsidR="009871FB" w:rsidRPr="009871FB" w:rsidRDefault="009871FB" w:rsidP="00F76B23">
      <w:pPr>
        <w:pStyle w:val="af1"/>
        <w:ind w:firstLine="0"/>
        <w:rPr>
          <w:sz w:val="22"/>
          <w:szCs w:val="22"/>
        </w:rPr>
      </w:pPr>
      <w:r w:rsidRPr="00F76B23">
        <w:rPr>
          <w:bCs/>
          <w:sz w:val="22"/>
          <w:szCs w:val="22"/>
          <w:u w:val="single"/>
        </w:rPr>
        <w:t>Ю. Поляков. «Сто дней до приказа»</w:t>
      </w:r>
      <w:r w:rsidR="00F76B23">
        <w:rPr>
          <w:bCs/>
          <w:sz w:val="22"/>
          <w:szCs w:val="22"/>
          <w:u w:val="single"/>
        </w:rPr>
        <w:t>.</w:t>
      </w:r>
      <w:r w:rsidRPr="009871FB">
        <w:rPr>
          <w:bCs/>
          <w:sz w:val="22"/>
          <w:szCs w:val="22"/>
        </w:rPr>
        <w:t> </w:t>
      </w:r>
      <w:r w:rsidRPr="009871FB">
        <w:rPr>
          <w:sz w:val="22"/>
          <w:szCs w:val="22"/>
        </w:rPr>
        <w:t>Когда повесть "</w:t>
      </w:r>
      <w:r w:rsidRPr="009871FB">
        <w:rPr>
          <w:i/>
          <w:iCs/>
          <w:sz w:val="22"/>
          <w:szCs w:val="22"/>
        </w:rPr>
        <w:t>Сто дней до приказа</w:t>
      </w:r>
      <w:r w:rsidRPr="009871FB">
        <w:rPr>
          <w:sz w:val="22"/>
          <w:szCs w:val="22"/>
        </w:rPr>
        <w:t>" была впервые опубликована, ее назвали клеветой на Советскую армию. Между тем речь в ней идет об обычных мальчишках, на два года превратившихся в солдат, об их казарменных буднях, о том, как нормальная </w:t>
      </w:r>
      <w:hyperlink r:id="rId88" w:history="1">
        <w:r w:rsidRPr="004256D0">
          <w:rPr>
            <w:rStyle w:val="af6"/>
            <w:color w:val="auto"/>
            <w:sz w:val="22"/>
            <w:szCs w:val="22"/>
            <w:u w:val="none"/>
          </w:rPr>
          <w:t>мужская дружба</w:t>
        </w:r>
      </w:hyperlink>
      <w:r w:rsidRPr="009871FB">
        <w:rPr>
          <w:sz w:val="22"/>
          <w:szCs w:val="22"/>
        </w:rPr>
        <w:t> легко уживалась здесь с жестокостью так называемых неуставных отношений. Ну и конечно же, о письмах, которые решали, порой бесповоротно, чью-то судьбу.</w:t>
      </w:r>
    </w:p>
    <w:p w:rsidR="009871FB" w:rsidRPr="009871FB" w:rsidRDefault="009871FB" w:rsidP="00F76B23">
      <w:pPr>
        <w:pStyle w:val="af1"/>
        <w:ind w:firstLine="0"/>
        <w:rPr>
          <w:sz w:val="22"/>
          <w:szCs w:val="22"/>
        </w:rPr>
      </w:pPr>
      <w:r w:rsidRPr="009871FB">
        <w:rPr>
          <w:i/>
          <w:iCs/>
          <w:sz w:val="22"/>
          <w:szCs w:val="22"/>
        </w:rPr>
        <w:t>Теория литературы</w:t>
      </w:r>
      <w:r w:rsidRPr="009871FB">
        <w:rPr>
          <w:sz w:val="22"/>
          <w:szCs w:val="22"/>
        </w:rPr>
        <w:t> Автор и рассказчик в эпическом произведении.</w:t>
      </w:r>
    </w:p>
    <w:p w:rsidR="009871FB" w:rsidRPr="009871FB" w:rsidRDefault="009871FB" w:rsidP="00F76B23">
      <w:pPr>
        <w:pStyle w:val="af1"/>
        <w:ind w:firstLine="0"/>
        <w:rPr>
          <w:sz w:val="22"/>
          <w:szCs w:val="22"/>
        </w:rPr>
      </w:pPr>
      <w:r w:rsidRPr="00F76B23">
        <w:rPr>
          <w:bCs/>
          <w:sz w:val="22"/>
          <w:szCs w:val="22"/>
          <w:u w:val="single"/>
        </w:rPr>
        <w:t>А.Геласимов. "Нежный возраст"</w:t>
      </w:r>
      <w:r w:rsidR="00F76B23" w:rsidRPr="00F76B23">
        <w:rPr>
          <w:bCs/>
          <w:sz w:val="22"/>
          <w:szCs w:val="22"/>
          <w:u w:val="single"/>
        </w:rPr>
        <w:t>.</w:t>
      </w:r>
      <w:r w:rsidRPr="009871FB">
        <w:rPr>
          <w:sz w:val="22"/>
          <w:szCs w:val="22"/>
        </w:rPr>
        <w:t> Маленький рассказ в виде дневниковых записей подростка. Уже буквально с первых записей вырисовывается портрет мальчишки: непостоянный, эгоистичный, сумасбродный максималист, да еще и злой на весь мир. Но ему повезло. Он встречает человека, который открывает для него другой мир: мир прекрасного и мир вечного. Мир, где есть хорошие фильмы, прекрасная музыка, интересные книги и чудесные женщины. Мир, где можно говорить о смысле жизни простыми понятными словами. И мальчишка начинает меняться. Не сразу, не кардинально, но необратимо. И все это благодаря одной старой женщине.</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Проблема взаимоотношений родителей и детей.</w:t>
      </w:r>
    </w:p>
    <w:p w:rsidR="009871FB" w:rsidRPr="009871FB" w:rsidRDefault="00F76B23" w:rsidP="00F76B23">
      <w:pPr>
        <w:pStyle w:val="af1"/>
        <w:ind w:firstLine="0"/>
        <w:rPr>
          <w:sz w:val="22"/>
          <w:szCs w:val="22"/>
        </w:rPr>
      </w:pPr>
      <w:r w:rsidRPr="00F76B23">
        <w:rPr>
          <w:bCs/>
          <w:sz w:val="22"/>
          <w:szCs w:val="22"/>
          <w:u w:val="single"/>
        </w:rPr>
        <w:t>В. Железняков. «Чучело».</w:t>
      </w:r>
      <w:r w:rsidR="009871FB" w:rsidRPr="009871FB">
        <w:rPr>
          <w:bCs/>
          <w:sz w:val="22"/>
          <w:szCs w:val="22"/>
        </w:rPr>
        <w:t> </w:t>
      </w:r>
      <w:r w:rsidR="009871FB" w:rsidRPr="009871FB">
        <w:rPr>
          <w:sz w:val="22"/>
          <w:szCs w:val="22"/>
        </w:rPr>
        <w:t>Знаменитая повесть, по которой был снят одноименный фильм, в свое время вызвавший целую лавину откликов и споров. История, произошедшая с шестиклассницей Леной Бессольцевой, которой впервые в жизни пришлось столкнуться с подлостью и предательством, вряд ли кого оставит равнодушным. Потому что далеко не каждому в подобной ситуации удается выстоять и победить.</w:t>
      </w:r>
    </w:p>
    <w:p w:rsidR="009871FB" w:rsidRPr="009871FB" w:rsidRDefault="009871FB" w:rsidP="00F76B23">
      <w:pPr>
        <w:pStyle w:val="af1"/>
        <w:ind w:firstLine="0"/>
        <w:rPr>
          <w:sz w:val="22"/>
          <w:szCs w:val="22"/>
        </w:rPr>
      </w:pPr>
      <w:r w:rsidRPr="009871FB">
        <w:rPr>
          <w:i/>
          <w:iCs/>
          <w:sz w:val="22"/>
          <w:szCs w:val="22"/>
        </w:rPr>
        <w:t>Теория литературы </w:t>
      </w:r>
      <w:r w:rsidRPr="009871FB">
        <w:rPr>
          <w:sz w:val="22"/>
          <w:szCs w:val="22"/>
        </w:rPr>
        <w:t>Уроки доброты.</w:t>
      </w:r>
    </w:p>
    <w:p w:rsidR="009871FB" w:rsidRPr="009871FB" w:rsidRDefault="009871FB" w:rsidP="00F76B23">
      <w:pPr>
        <w:pStyle w:val="af1"/>
        <w:ind w:firstLine="0"/>
        <w:rPr>
          <w:sz w:val="22"/>
          <w:szCs w:val="22"/>
        </w:rPr>
      </w:pPr>
      <w:r w:rsidRPr="00F76B23">
        <w:rPr>
          <w:bCs/>
          <w:sz w:val="22"/>
          <w:szCs w:val="22"/>
          <w:u w:val="single"/>
        </w:rPr>
        <w:t>Ю. Нагибин. «Беглец»</w:t>
      </w:r>
      <w:r w:rsidR="00F76B23">
        <w:rPr>
          <w:bCs/>
          <w:sz w:val="22"/>
          <w:szCs w:val="22"/>
        </w:rPr>
        <w:t xml:space="preserve">. </w:t>
      </w:r>
      <w:r w:rsidRPr="009871FB">
        <w:rPr>
          <w:sz w:val="22"/>
          <w:szCs w:val="22"/>
        </w:rPr>
        <w:t>Оказывается, попасть в мир, населенный эльфами и гномами, совсем нетрудно. Достаточно поехать в пансионат, а затем удачно заблудиться в лесу. И вот тебя уже взяли в плен эльфы, и готовятся принести в жертву Ритуальному дереву.</w:t>
      </w:r>
      <w:r w:rsidRPr="009871FB">
        <w:rPr>
          <w:sz w:val="22"/>
          <w:szCs w:val="22"/>
        </w:rPr>
        <w:br/>
        <w:t>Как известно, «любопытство сгубило кошку», но программист Алексей – не кошка, и ему удается выходить сухим из воды, спасая принцессу гномов от преследования и разрушая все коварные планы претендента на королевский престол. </w:t>
      </w:r>
      <w:r w:rsidRPr="009871FB">
        <w:rPr>
          <w:sz w:val="22"/>
          <w:szCs w:val="22"/>
        </w:rPr>
        <w:br/>
        <w:t>Мир прекрасен, особенно если ты владеешь магией, навыками боя на мечах, умеешь стрелять из лука, и у тебя полным-полно золотых монет. И есть еще невзрачное медное колечко, притаившееся в кармане до поры…</w:t>
      </w:r>
    </w:p>
    <w:p w:rsidR="009871FB" w:rsidRPr="009871FB" w:rsidRDefault="009871FB" w:rsidP="009871FB">
      <w:pPr>
        <w:pStyle w:val="af1"/>
        <w:ind w:firstLine="0"/>
        <w:rPr>
          <w:sz w:val="22"/>
          <w:szCs w:val="22"/>
        </w:rPr>
      </w:pPr>
      <w:r w:rsidRPr="009871FB">
        <w:rPr>
          <w:i/>
          <w:iCs/>
          <w:sz w:val="22"/>
          <w:szCs w:val="22"/>
        </w:rPr>
        <w:t>Теория литературы </w:t>
      </w:r>
      <w:r w:rsidRPr="009871FB">
        <w:rPr>
          <w:sz w:val="22"/>
          <w:szCs w:val="22"/>
        </w:rPr>
        <w:t>Авторское отношение.</w:t>
      </w:r>
    </w:p>
    <w:p w:rsidR="009871FB" w:rsidRPr="009871FB" w:rsidRDefault="009871FB" w:rsidP="009871FB">
      <w:pPr>
        <w:pStyle w:val="af1"/>
        <w:ind w:firstLine="0"/>
        <w:rPr>
          <w:sz w:val="22"/>
          <w:szCs w:val="22"/>
        </w:rPr>
      </w:pPr>
      <w:r w:rsidRPr="009871FB">
        <w:rPr>
          <w:bCs/>
          <w:sz w:val="22"/>
          <w:szCs w:val="22"/>
        </w:rPr>
        <w:t>А. П</w:t>
      </w:r>
      <w:hyperlink r:id="rId89" w:history="1">
        <w:r w:rsidRPr="009871FB">
          <w:rPr>
            <w:rStyle w:val="af6"/>
            <w:color w:val="auto"/>
            <w:sz w:val="22"/>
            <w:szCs w:val="22"/>
          </w:rPr>
          <w:t>латонов. «Третий сын»</w:t>
        </w:r>
      </w:hyperlink>
      <w:r>
        <w:rPr>
          <w:bCs/>
          <w:sz w:val="22"/>
          <w:szCs w:val="22"/>
        </w:rPr>
        <w:t xml:space="preserve">. </w:t>
      </w:r>
      <w:r w:rsidRPr="009871FB">
        <w:rPr>
          <w:sz w:val="22"/>
          <w:szCs w:val="22"/>
        </w:rPr>
        <w:t>В областном городе умерла старуха. Ее муж, семидесятилетний рабочий на пенсии, пошел в телеграфную контору и дал в разные края и республики шесть телеграмм однообразного содержания: «Мать умерла приезжай отец». Пожилая служащая телеграфа долго считала деньги, ошибалась в счете, писала расписки, накладывала штемпеля дрожащими руками. Старик кротко глядел на нее через деревянное окошко красными глазами и рассеянно думал что-то, желая отвлечь горе от своего сердца. Пожилая служащая, казалось ему, тоже имела разбитое сердце и навсегда смущенную душу</w:t>
      </w:r>
    </w:p>
    <w:p w:rsidR="009871FB" w:rsidRPr="009871FB" w:rsidRDefault="009871FB" w:rsidP="009871FB">
      <w:pPr>
        <w:pStyle w:val="af1"/>
        <w:ind w:firstLine="0"/>
        <w:rPr>
          <w:sz w:val="22"/>
          <w:szCs w:val="22"/>
        </w:rPr>
      </w:pPr>
      <w:r w:rsidRPr="009871FB">
        <w:rPr>
          <w:bCs/>
          <w:sz w:val="22"/>
          <w:szCs w:val="22"/>
        </w:rPr>
        <w:t>Заключительная игра-викторина (1ч.) </w:t>
      </w:r>
      <w:r w:rsidRPr="009871FB">
        <w:rPr>
          <w:sz w:val="22"/>
          <w:szCs w:val="22"/>
        </w:rPr>
        <w:t>Игра-викторина по произведениям, изученным в течение года.</w:t>
      </w:r>
    </w:p>
    <w:p w:rsidR="009871FB" w:rsidRPr="009871FB" w:rsidRDefault="009871FB" w:rsidP="009871FB">
      <w:pPr>
        <w:pStyle w:val="af1"/>
        <w:rPr>
          <w:sz w:val="22"/>
          <w:szCs w:val="22"/>
        </w:rPr>
      </w:pPr>
    </w:p>
    <w:p w:rsidR="00F76B23" w:rsidRDefault="009871FB" w:rsidP="00F76B23">
      <w:pPr>
        <w:pStyle w:val="af1"/>
        <w:jc w:val="center"/>
        <w:rPr>
          <w:b/>
          <w:sz w:val="22"/>
          <w:szCs w:val="22"/>
        </w:rPr>
      </w:pPr>
      <w:r w:rsidRPr="00F76B23">
        <w:rPr>
          <w:b/>
          <w:sz w:val="22"/>
          <w:szCs w:val="22"/>
        </w:rPr>
        <w:t xml:space="preserve">3. Тематическое планирование </w:t>
      </w:r>
      <w:r w:rsidR="00F76B23">
        <w:rPr>
          <w:b/>
          <w:sz w:val="22"/>
          <w:szCs w:val="22"/>
        </w:rPr>
        <w:t xml:space="preserve">курса </w:t>
      </w:r>
    </w:p>
    <w:p w:rsidR="00F76B23" w:rsidRDefault="00F76B23" w:rsidP="00F76B23">
      <w:pPr>
        <w:pStyle w:val="af1"/>
        <w:jc w:val="center"/>
        <w:rPr>
          <w:b/>
          <w:sz w:val="22"/>
          <w:szCs w:val="22"/>
        </w:rPr>
      </w:pPr>
      <w:r w:rsidRPr="009871FB">
        <w:rPr>
          <w:b/>
          <w:sz w:val="22"/>
          <w:szCs w:val="22"/>
        </w:rPr>
        <w:t xml:space="preserve">«Мой ровесник на страницах современной русской литературы»  </w:t>
      </w:r>
    </w:p>
    <w:p w:rsidR="00F76B23" w:rsidRPr="009871FB" w:rsidRDefault="00F76B23" w:rsidP="00F76B23">
      <w:pPr>
        <w:pStyle w:val="af1"/>
        <w:jc w:val="center"/>
        <w:rPr>
          <w:b/>
          <w:sz w:val="22"/>
          <w:szCs w:val="22"/>
        </w:rPr>
      </w:pPr>
      <w:r w:rsidRPr="009871FB">
        <w:rPr>
          <w:b/>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4135"/>
        <w:gridCol w:w="762"/>
        <w:gridCol w:w="992"/>
        <w:gridCol w:w="1276"/>
        <w:gridCol w:w="992"/>
      </w:tblGrid>
      <w:tr w:rsidR="009871FB" w:rsidRPr="00F76B23" w:rsidTr="00F76B23">
        <w:trPr>
          <w:jc w:val="center"/>
        </w:trPr>
        <w:tc>
          <w:tcPr>
            <w:tcW w:w="1023" w:type="dxa"/>
            <w:vMerge w:val="restart"/>
            <w:shd w:val="clear" w:color="auto" w:fill="auto"/>
          </w:tcPr>
          <w:p w:rsidR="009871FB" w:rsidRPr="00F76B23" w:rsidRDefault="009871FB" w:rsidP="00F76B23">
            <w:pPr>
              <w:pStyle w:val="af1"/>
              <w:ind w:firstLine="0"/>
              <w:jc w:val="center"/>
              <w:rPr>
                <w:b/>
                <w:sz w:val="22"/>
                <w:szCs w:val="22"/>
              </w:rPr>
            </w:pPr>
            <w:r w:rsidRPr="00F76B23">
              <w:rPr>
                <w:b/>
                <w:sz w:val="22"/>
                <w:szCs w:val="22"/>
              </w:rPr>
              <w:t>№</w:t>
            </w:r>
          </w:p>
          <w:p w:rsidR="00F76B23" w:rsidRPr="00F76B23" w:rsidRDefault="00F76B23" w:rsidP="00F76B23">
            <w:pPr>
              <w:pStyle w:val="af1"/>
              <w:ind w:firstLine="0"/>
              <w:jc w:val="center"/>
              <w:rPr>
                <w:b/>
                <w:sz w:val="22"/>
                <w:szCs w:val="22"/>
              </w:rPr>
            </w:pPr>
            <w:r w:rsidRPr="00F76B23">
              <w:rPr>
                <w:b/>
                <w:sz w:val="22"/>
                <w:szCs w:val="22"/>
              </w:rPr>
              <w:t>п/п</w:t>
            </w:r>
          </w:p>
        </w:tc>
        <w:tc>
          <w:tcPr>
            <w:tcW w:w="4135" w:type="dxa"/>
            <w:vMerge w:val="restart"/>
            <w:shd w:val="clear" w:color="auto" w:fill="auto"/>
          </w:tcPr>
          <w:p w:rsidR="009871FB" w:rsidRPr="00F76B23" w:rsidRDefault="009871FB" w:rsidP="00F76B23">
            <w:pPr>
              <w:pStyle w:val="af1"/>
              <w:jc w:val="center"/>
              <w:rPr>
                <w:b/>
                <w:sz w:val="22"/>
                <w:szCs w:val="22"/>
              </w:rPr>
            </w:pPr>
            <w:r w:rsidRPr="00F76B23">
              <w:rPr>
                <w:b/>
                <w:sz w:val="22"/>
                <w:szCs w:val="22"/>
              </w:rPr>
              <w:t>Тематический блок</w:t>
            </w:r>
          </w:p>
        </w:tc>
        <w:tc>
          <w:tcPr>
            <w:tcW w:w="4022" w:type="dxa"/>
            <w:gridSpan w:val="4"/>
            <w:shd w:val="clear" w:color="auto" w:fill="auto"/>
          </w:tcPr>
          <w:p w:rsidR="009871FB" w:rsidRPr="00F76B23" w:rsidRDefault="009871FB" w:rsidP="00F76B23">
            <w:pPr>
              <w:pStyle w:val="af1"/>
              <w:jc w:val="center"/>
              <w:rPr>
                <w:b/>
                <w:sz w:val="22"/>
                <w:szCs w:val="22"/>
              </w:rPr>
            </w:pPr>
            <w:r w:rsidRPr="00F76B23">
              <w:rPr>
                <w:b/>
                <w:sz w:val="22"/>
                <w:szCs w:val="22"/>
              </w:rPr>
              <w:t>Количество часов</w:t>
            </w:r>
          </w:p>
          <w:p w:rsidR="009871FB" w:rsidRPr="00F76B23" w:rsidRDefault="009871FB" w:rsidP="00F76B23">
            <w:pPr>
              <w:pStyle w:val="af1"/>
              <w:jc w:val="center"/>
              <w:rPr>
                <w:b/>
                <w:sz w:val="22"/>
                <w:szCs w:val="22"/>
              </w:rPr>
            </w:pPr>
            <w:r w:rsidRPr="00F76B23">
              <w:rPr>
                <w:b/>
                <w:sz w:val="22"/>
                <w:szCs w:val="22"/>
              </w:rPr>
              <w:t>из них</w:t>
            </w:r>
          </w:p>
        </w:tc>
      </w:tr>
      <w:tr w:rsidR="009871FB" w:rsidRPr="00F76B23" w:rsidTr="00F76B23">
        <w:trPr>
          <w:jc w:val="center"/>
        </w:trPr>
        <w:tc>
          <w:tcPr>
            <w:tcW w:w="1023" w:type="dxa"/>
            <w:vMerge/>
            <w:shd w:val="clear" w:color="auto" w:fill="auto"/>
          </w:tcPr>
          <w:p w:rsidR="009871FB" w:rsidRPr="00F76B23" w:rsidRDefault="009871FB" w:rsidP="00F76B23">
            <w:pPr>
              <w:pStyle w:val="af1"/>
              <w:jc w:val="center"/>
              <w:rPr>
                <w:b/>
                <w:sz w:val="22"/>
                <w:szCs w:val="22"/>
              </w:rPr>
            </w:pPr>
          </w:p>
        </w:tc>
        <w:tc>
          <w:tcPr>
            <w:tcW w:w="4135" w:type="dxa"/>
            <w:vMerge/>
            <w:shd w:val="clear" w:color="auto" w:fill="auto"/>
          </w:tcPr>
          <w:p w:rsidR="009871FB" w:rsidRPr="00F76B23" w:rsidRDefault="009871FB" w:rsidP="00F76B23">
            <w:pPr>
              <w:pStyle w:val="af1"/>
              <w:jc w:val="center"/>
              <w:rPr>
                <w:b/>
                <w:sz w:val="22"/>
                <w:szCs w:val="22"/>
              </w:rPr>
            </w:pPr>
          </w:p>
        </w:tc>
        <w:tc>
          <w:tcPr>
            <w:tcW w:w="762" w:type="dxa"/>
            <w:shd w:val="clear" w:color="auto" w:fill="auto"/>
          </w:tcPr>
          <w:p w:rsidR="009871FB" w:rsidRPr="00F76B23" w:rsidRDefault="009871FB" w:rsidP="00F76B23">
            <w:pPr>
              <w:pStyle w:val="af1"/>
              <w:ind w:firstLine="0"/>
              <w:jc w:val="center"/>
              <w:rPr>
                <w:b/>
                <w:sz w:val="22"/>
                <w:szCs w:val="22"/>
              </w:rPr>
            </w:pPr>
            <w:r w:rsidRPr="00F76B23">
              <w:rPr>
                <w:b/>
                <w:sz w:val="22"/>
                <w:szCs w:val="22"/>
              </w:rPr>
              <w:t>всего</w:t>
            </w:r>
          </w:p>
        </w:tc>
        <w:tc>
          <w:tcPr>
            <w:tcW w:w="992" w:type="dxa"/>
            <w:shd w:val="clear" w:color="auto" w:fill="auto"/>
          </w:tcPr>
          <w:p w:rsidR="009871FB" w:rsidRPr="00F76B23" w:rsidRDefault="009871FB" w:rsidP="00F76B23">
            <w:pPr>
              <w:pStyle w:val="af1"/>
              <w:ind w:firstLine="0"/>
              <w:jc w:val="center"/>
              <w:rPr>
                <w:b/>
                <w:sz w:val="22"/>
                <w:szCs w:val="22"/>
              </w:rPr>
            </w:pPr>
            <w:r w:rsidRPr="00F76B23">
              <w:rPr>
                <w:b/>
                <w:sz w:val="22"/>
                <w:szCs w:val="22"/>
              </w:rPr>
              <w:t>теория</w:t>
            </w:r>
          </w:p>
        </w:tc>
        <w:tc>
          <w:tcPr>
            <w:tcW w:w="1276" w:type="dxa"/>
            <w:shd w:val="clear" w:color="auto" w:fill="auto"/>
          </w:tcPr>
          <w:p w:rsidR="009871FB" w:rsidRPr="00F76B23" w:rsidRDefault="009871FB" w:rsidP="00F76B23">
            <w:pPr>
              <w:pStyle w:val="af1"/>
              <w:ind w:firstLine="0"/>
              <w:jc w:val="center"/>
              <w:rPr>
                <w:b/>
                <w:sz w:val="22"/>
                <w:szCs w:val="22"/>
              </w:rPr>
            </w:pPr>
            <w:r w:rsidRPr="00F76B23">
              <w:rPr>
                <w:b/>
                <w:sz w:val="22"/>
                <w:szCs w:val="22"/>
              </w:rPr>
              <w:t>практика</w:t>
            </w:r>
          </w:p>
        </w:tc>
        <w:tc>
          <w:tcPr>
            <w:tcW w:w="992" w:type="dxa"/>
            <w:shd w:val="clear" w:color="auto" w:fill="auto"/>
          </w:tcPr>
          <w:p w:rsidR="009871FB" w:rsidRPr="00F76B23" w:rsidRDefault="009871FB" w:rsidP="00F76B23">
            <w:pPr>
              <w:pStyle w:val="af1"/>
              <w:ind w:firstLine="0"/>
              <w:jc w:val="center"/>
              <w:rPr>
                <w:b/>
                <w:sz w:val="22"/>
                <w:szCs w:val="22"/>
              </w:rPr>
            </w:pPr>
            <w:r w:rsidRPr="00F76B23">
              <w:rPr>
                <w:b/>
                <w:sz w:val="22"/>
                <w:szCs w:val="22"/>
              </w:rPr>
              <w:t>проект</w:t>
            </w: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4135" w:type="dxa"/>
            <w:shd w:val="clear" w:color="auto" w:fill="auto"/>
          </w:tcPr>
          <w:p w:rsidR="009871FB" w:rsidRPr="009871FB" w:rsidRDefault="009871FB" w:rsidP="00F76B23">
            <w:pPr>
              <w:pStyle w:val="af1"/>
              <w:ind w:firstLine="0"/>
              <w:rPr>
                <w:sz w:val="22"/>
                <w:szCs w:val="22"/>
              </w:rPr>
            </w:pPr>
            <w:r w:rsidRPr="009871FB">
              <w:rPr>
                <w:sz w:val="22"/>
                <w:szCs w:val="22"/>
              </w:rPr>
              <w:t>Введение</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c>
          <w:tcPr>
            <w:tcW w:w="1276" w:type="dxa"/>
            <w:shd w:val="clear" w:color="auto" w:fill="auto"/>
          </w:tcPr>
          <w:p w:rsidR="009871FB" w:rsidRPr="009871FB" w:rsidRDefault="009871FB" w:rsidP="00F76B23">
            <w:pPr>
              <w:pStyle w:val="af1"/>
              <w:jc w:val="center"/>
              <w:rPr>
                <w:sz w:val="22"/>
                <w:szCs w:val="22"/>
              </w:rPr>
            </w:pP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4135" w:type="dxa"/>
            <w:shd w:val="clear" w:color="auto" w:fill="auto"/>
          </w:tcPr>
          <w:p w:rsidR="009871FB" w:rsidRPr="009871FB" w:rsidRDefault="009871FB" w:rsidP="00F76B23">
            <w:pPr>
              <w:pStyle w:val="af1"/>
              <w:ind w:firstLine="0"/>
              <w:rPr>
                <w:sz w:val="22"/>
                <w:szCs w:val="22"/>
              </w:rPr>
            </w:pPr>
            <w:r w:rsidRPr="009871FB">
              <w:rPr>
                <w:bCs/>
                <w:sz w:val="22"/>
                <w:szCs w:val="22"/>
              </w:rPr>
              <w:t>Р. И. Фраерман. «Дикая собака Динго»</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3</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 xml:space="preserve"> Грин. «Алые паруса»</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4</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В. Каверин. «Два капитана»</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3</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2</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5</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 xml:space="preserve">А. Приставкин. «Ночевала тучка </w:t>
            </w:r>
            <w:r w:rsidRPr="009871FB">
              <w:rPr>
                <w:bCs/>
                <w:sz w:val="22"/>
                <w:szCs w:val="22"/>
              </w:rPr>
              <w:lastRenderedPageBreak/>
              <w:t>золотая».</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lastRenderedPageBreak/>
              <w:t>3</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2</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lastRenderedPageBreak/>
              <w:t>6</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В. Тендряков. «Весенние перевертыши»</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3</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2</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7</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А. Алексин. «Третий в пятом ряду»</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3</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8</w:t>
            </w:r>
          </w:p>
        </w:tc>
        <w:tc>
          <w:tcPr>
            <w:tcW w:w="4135" w:type="dxa"/>
            <w:shd w:val="clear" w:color="auto" w:fill="auto"/>
          </w:tcPr>
          <w:p w:rsidR="009871FB" w:rsidRPr="00F76B23" w:rsidRDefault="007108DA" w:rsidP="00F76B23">
            <w:pPr>
              <w:pStyle w:val="af1"/>
              <w:ind w:firstLine="0"/>
              <w:rPr>
                <w:bCs/>
                <w:sz w:val="22"/>
                <w:szCs w:val="22"/>
              </w:rPr>
            </w:pPr>
            <w:hyperlink r:id="rId90" w:history="1">
              <w:r w:rsidR="009871FB" w:rsidRPr="00F76B23">
                <w:rPr>
                  <w:rStyle w:val="af6"/>
                  <w:color w:val="auto"/>
                  <w:sz w:val="22"/>
                  <w:szCs w:val="22"/>
                  <w:u w:val="none"/>
                </w:rPr>
                <w:t>Т. Кудрявцева. «Детский дом. Лёка»</w:t>
              </w:r>
            </w:hyperlink>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9</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В. П. Астафьев. «Последний поклон» (рассказы по выбору) (2ч.)</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jc w:val="center"/>
              <w:rPr>
                <w:sz w:val="22"/>
                <w:szCs w:val="22"/>
              </w:rPr>
            </w:pPr>
          </w:p>
        </w:tc>
        <w:tc>
          <w:tcPr>
            <w:tcW w:w="992"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10</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В. П. Астафьева. «Людочка». (2ч.) </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11</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Ю. Поляков. «Сто дней до приказа» (3ч.) </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3</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2</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12</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А.Геласимов. "Нежный возраст" (2ч.) </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13</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В. Железняков. «Чучело» (2ч.</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14</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Ю. Нагибин. «Беглец» (3ч</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15</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А. П</w:t>
            </w:r>
            <w:hyperlink r:id="rId91" w:history="1">
              <w:r w:rsidRPr="00F76B23">
                <w:rPr>
                  <w:rStyle w:val="af6"/>
                  <w:color w:val="auto"/>
                  <w:sz w:val="22"/>
                  <w:szCs w:val="22"/>
                </w:rPr>
                <w:t>латонов. «Третий сын»</w:t>
              </w:r>
            </w:hyperlink>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r w:rsidRPr="009871FB">
              <w:rPr>
                <w:sz w:val="22"/>
                <w:szCs w:val="22"/>
              </w:rPr>
              <w:t>1</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ind w:firstLine="0"/>
              <w:jc w:val="center"/>
              <w:rPr>
                <w:sz w:val="22"/>
                <w:szCs w:val="22"/>
              </w:rPr>
            </w:pPr>
            <w:r w:rsidRPr="009871FB">
              <w:rPr>
                <w:sz w:val="22"/>
                <w:szCs w:val="22"/>
              </w:rPr>
              <w:t>16</w:t>
            </w:r>
          </w:p>
        </w:tc>
        <w:tc>
          <w:tcPr>
            <w:tcW w:w="4135" w:type="dxa"/>
            <w:shd w:val="clear" w:color="auto" w:fill="auto"/>
          </w:tcPr>
          <w:p w:rsidR="009871FB" w:rsidRPr="009871FB" w:rsidRDefault="009871FB" w:rsidP="00F76B23">
            <w:pPr>
              <w:pStyle w:val="af1"/>
              <w:ind w:firstLine="0"/>
              <w:rPr>
                <w:bCs/>
                <w:sz w:val="22"/>
                <w:szCs w:val="22"/>
              </w:rPr>
            </w:pPr>
            <w:r w:rsidRPr="009871FB">
              <w:rPr>
                <w:bCs/>
                <w:sz w:val="22"/>
                <w:szCs w:val="22"/>
              </w:rPr>
              <w:t>Заключительная игра-викторина</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w:t>
            </w:r>
          </w:p>
        </w:tc>
        <w:tc>
          <w:tcPr>
            <w:tcW w:w="992" w:type="dxa"/>
            <w:shd w:val="clear" w:color="auto" w:fill="auto"/>
          </w:tcPr>
          <w:p w:rsidR="009871FB" w:rsidRPr="009871FB" w:rsidRDefault="009871FB" w:rsidP="00F76B23">
            <w:pPr>
              <w:pStyle w:val="af1"/>
              <w:jc w:val="center"/>
              <w:rPr>
                <w:sz w:val="22"/>
                <w:szCs w:val="22"/>
              </w:rPr>
            </w:pPr>
          </w:p>
        </w:tc>
      </w:tr>
      <w:tr w:rsidR="009871FB" w:rsidRPr="009871FB" w:rsidTr="00F76B23">
        <w:trPr>
          <w:jc w:val="center"/>
        </w:trPr>
        <w:tc>
          <w:tcPr>
            <w:tcW w:w="1023" w:type="dxa"/>
            <w:shd w:val="clear" w:color="auto" w:fill="auto"/>
          </w:tcPr>
          <w:p w:rsidR="009871FB" w:rsidRPr="009871FB" w:rsidRDefault="009871FB" w:rsidP="00F76B23">
            <w:pPr>
              <w:pStyle w:val="af1"/>
              <w:jc w:val="center"/>
              <w:rPr>
                <w:sz w:val="22"/>
                <w:szCs w:val="22"/>
              </w:rPr>
            </w:pPr>
          </w:p>
        </w:tc>
        <w:tc>
          <w:tcPr>
            <w:tcW w:w="4135" w:type="dxa"/>
            <w:shd w:val="clear" w:color="auto" w:fill="auto"/>
          </w:tcPr>
          <w:p w:rsidR="009871FB" w:rsidRPr="009871FB" w:rsidRDefault="00F76B23" w:rsidP="00F76B23">
            <w:pPr>
              <w:pStyle w:val="af1"/>
              <w:ind w:firstLine="0"/>
              <w:rPr>
                <w:bCs/>
                <w:sz w:val="22"/>
                <w:szCs w:val="22"/>
              </w:rPr>
            </w:pPr>
            <w:r>
              <w:rPr>
                <w:bCs/>
                <w:sz w:val="22"/>
                <w:szCs w:val="22"/>
              </w:rPr>
              <w:t xml:space="preserve">Всего </w:t>
            </w:r>
          </w:p>
        </w:tc>
        <w:tc>
          <w:tcPr>
            <w:tcW w:w="762" w:type="dxa"/>
            <w:shd w:val="clear" w:color="auto" w:fill="auto"/>
          </w:tcPr>
          <w:p w:rsidR="009871FB" w:rsidRPr="009871FB" w:rsidRDefault="009871FB" w:rsidP="00F76B23">
            <w:pPr>
              <w:pStyle w:val="af1"/>
              <w:ind w:firstLine="0"/>
              <w:jc w:val="center"/>
              <w:rPr>
                <w:sz w:val="22"/>
                <w:szCs w:val="22"/>
              </w:rPr>
            </w:pPr>
            <w:r w:rsidRPr="009871FB">
              <w:rPr>
                <w:sz w:val="22"/>
                <w:szCs w:val="22"/>
              </w:rPr>
              <w:t>34</w:t>
            </w:r>
          </w:p>
        </w:tc>
        <w:tc>
          <w:tcPr>
            <w:tcW w:w="992" w:type="dxa"/>
            <w:shd w:val="clear" w:color="auto" w:fill="auto"/>
          </w:tcPr>
          <w:p w:rsidR="009871FB" w:rsidRPr="009871FB" w:rsidRDefault="009871FB" w:rsidP="00F76B23">
            <w:pPr>
              <w:pStyle w:val="af1"/>
              <w:ind w:firstLine="0"/>
              <w:jc w:val="center"/>
              <w:rPr>
                <w:sz w:val="22"/>
                <w:szCs w:val="22"/>
              </w:rPr>
            </w:pPr>
            <w:r w:rsidRPr="009871FB">
              <w:rPr>
                <w:sz w:val="22"/>
                <w:szCs w:val="22"/>
              </w:rPr>
              <w:t>18</w:t>
            </w:r>
          </w:p>
        </w:tc>
        <w:tc>
          <w:tcPr>
            <w:tcW w:w="1276" w:type="dxa"/>
            <w:shd w:val="clear" w:color="auto" w:fill="auto"/>
          </w:tcPr>
          <w:p w:rsidR="009871FB" w:rsidRPr="009871FB" w:rsidRDefault="009871FB" w:rsidP="00F76B23">
            <w:pPr>
              <w:pStyle w:val="af1"/>
              <w:ind w:firstLine="0"/>
              <w:jc w:val="center"/>
              <w:rPr>
                <w:sz w:val="22"/>
                <w:szCs w:val="22"/>
              </w:rPr>
            </w:pPr>
            <w:r w:rsidRPr="009871FB">
              <w:rPr>
                <w:sz w:val="22"/>
                <w:szCs w:val="22"/>
              </w:rPr>
              <w:t>14</w:t>
            </w:r>
          </w:p>
        </w:tc>
        <w:tc>
          <w:tcPr>
            <w:tcW w:w="992" w:type="dxa"/>
            <w:shd w:val="clear" w:color="auto" w:fill="auto"/>
          </w:tcPr>
          <w:p w:rsidR="009871FB" w:rsidRPr="009871FB" w:rsidRDefault="009871FB" w:rsidP="00F76B23">
            <w:pPr>
              <w:pStyle w:val="af1"/>
              <w:ind w:firstLine="0"/>
              <w:jc w:val="center"/>
              <w:rPr>
                <w:sz w:val="22"/>
                <w:szCs w:val="22"/>
              </w:rPr>
            </w:pPr>
            <w:r w:rsidRPr="009871FB">
              <w:rPr>
                <w:sz w:val="22"/>
                <w:szCs w:val="22"/>
              </w:rPr>
              <w:t>2</w:t>
            </w:r>
          </w:p>
        </w:tc>
      </w:tr>
    </w:tbl>
    <w:p w:rsidR="009871FB" w:rsidRPr="00D55042" w:rsidRDefault="009871FB" w:rsidP="009871FB">
      <w:pPr>
        <w:jc w:val="center"/>
      </w:pPr>
    </w:p>
    <w:p w:rsidR="004256D0" w:rsidRDefault="009871FB" w:rsidP="004256D0">
      <w:pPr>
        <w:tabs>
          <w:tab w:val="left" w:pos="4788"/>
        </w:tabs>
        <w:autoSpaceDE w:val="0"/>
        <w:autoSpaceDN w:val="0"/>
        <w:adjustRightInd w:val="0"/>
        <w:rPr>
          <w:rFonts w:ascii="Times New Roman" w:hAnsi="Times New Roman"/>
          <w:b/>
          <w:sz w:val="28"/>
          <w:szCs w:val="28"/>
          <w:lang w:eastAsia="ru-RU"/>
        </w:rPr>
      </w:pPr>
      <w:r w:rsidRPr="009871FB">
        <w:rPr>
          <w:bCs/>
        </w:rPr>
        <w:t xml:space="preserve"> </w:t>
      </w:r>
      <w:r w:rsidR="000238B3" w:rsidRPr="00D20BC8">
        <w:rPr>
          <w:rFonts w:ascii="Times New Roman" w:hAnsi="Times New Roman"/>
          <w:b/>
          <w:sz w:val="28"/>
          <w:szCs w:val="28"/>
          <w:lang w:eastAsia="ru-RU"/>
        </w:rPr>
        <w:t>2.2.</w:t>
      </w:r>
      <w:r w:rsidR="006F7D18">
        <w:rPr>
          <w:rFonts w:ascii="Times New Roman" w:hAnsi="Times New Roman"/>
          <w:b/>
          <w:sz w:val="28"/>
          <w:szCs w:val="28"/>
          <w:lang w:eastAsia="ru-RU"/>
        </w:rPr>
        <w:t>2.</w:t>
      </w:r>
      <w:r w:rsidR="000238B3" w:rsidRPr="00D20BC8">
        <w:rPr>
          <w:rFonts w:ascii="Times New Roman" w:hAnsi="Times New Roman"/>
          <w:b/>
          <w:sz w:val="28"/>
          <w:szCs w:val="28"/>
          <w:lang w:eastAsia="ru-RU"/>
        </w:rPr>
        <w:t xml:space="preserve">21. </w:t>
      </w:r>
      <w:r w:rsidR="004256D0">
        <w:rPr>
          <w:rFonts w:ascii="Times New Roman" w:hAnsi="Times New Roman"/>
          <w:b/>
          <w:sz w:val="28"/>
          <w:szCs w:val="28"/>
          <w:lang w:eastAsia="ru-RU"/>
        </w:rPr>
        <w:t>«Основы духовно-нравственной культуры народов России»</w:t>
      </w:r>
    </w:p>
    <w:p w:rsidR="004256D0" w:rsidRPr="004256D0" w:rsidRDefault="004256D0" w:rsidP="004256D0">
      <w:pPr>
        <w:pStyle w:val="af1"/>
        <w:rPr>
          <w:sz w:val="22"/>
          <w:szCs w:val="22"/>
        </w:rPr>
      </w:pPr>
      <w:r w:rsidRPr="004256D0">
        <w:rPr>
          <w:sz w:val="22"/>
          <w:szCs w:val="22"/>
        </w:rPr>
        <w:t xml:space="preserve">Программа </w:t>
      </w:r>
      <w:r w:rsidR="0053311E">
        <w:rPr>
          <w:sz w:val="22"/>
          <w:szCs w:val="22"/>
        </w:rPr>
        <w:t>факультативного</w:t>
      </w:r>
      <w:r w:rsidRPr="004256D0">
        <w:rPr>
          <w:sz w:val="22"/>
          <w:szCs w:val="22"/>
        </w:rPr>
        <w:t xml:space="preserve"> курса «Основы духовно-нравственной культуры народов России» для 5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№1897)</w:t>
      </w:r>
      <w:r>
        <w:rPr>
          <w:sz w:val="22"/>
          <w:szCs w:val="22"/>
        </w:rPr>
        <w:t>,</w:t>
      </w:r>
      <w:r w:rsidRPr="004256D0">
        <w:rPr>
          <w:sz w:val="22"/>
          <w:szCs w:val="22"/>
        </w:rPr>
        <w:t xml:space="preserve"> на основе требований к результатам освоения основной образовательной программы основного общего образования МОБУ СОШ ст. Леонидовка</w:t>
      </w:r>
      <w:r>
        <w:rPr>
          <w:sz w:val="22"/>
          <w:szCs w:val="22"/>
        </w:rPr>
        <w:t xml:space="preserve">, </w:t>
      </w:r>
      <w:r w:rsidRPr="009871FB">
        <w:rPr>
          <w:rFonts w:eastAsia="MS ??"/>
          <w:sz w:val="22"/>
          <w:szCs w:val="22"/>
        </w:rPr>
        <w:t xml:space="preserve">примерной программы </w:t>
      </w:r>
      <w:r w:rsidR="0053311E">
        <w:rPr>
          <w:sz w:val="22"/>
          <w:szCs w:val="22"/>
        </w:rPr>
        <w:t>факульта</w:t>
      </w:r>
      <w:r w:rsidRPr="009871FB">
        <w:rPr>
          <w:sz w:val="22"/>
          <w:szCs w:val="22"/>
        </w:rPr>
        <w:t>тивного курса</w:t>
      </w:r>
      <w:r>
        <w:rPr>
          <w:color w:val="FF0000"/>
          <w:sz w:val="22"/>
          <w:szCs w:val="22"/>
        </w:rPr>
        <w:t xml:space="preserve"> </w:t>
      </w:r>
      <w:r w:rsidRPr="004256D0">
        <w:rPr>
          <w:sz w:val="22"/>
          <w:szCs w:val="22"/>
        </w:rPr>
        <w:t>«Основы духовно-нравственной культуры народов России»</w:t>
      </w:r>
      <w:r>
        <w:rPr>
          <w:color w:val="FF0000"/>
          <w:sz w:val="22"/>
          <w:szCs w:val="22"/>
        </w:rPr>
        <w:t>.</w:t>
      </w:r>
      <w:r w:rsidRPr="004256D0">
        <w:rPr>
          <w:color w:val="FF0000"/>
          <w:sz w:val="22"/>
          <w:szCs w:val="22"/>
        </w:rPr>
        <w:t xml:space="preserve"> </w:t>
      </w:r>
    </w:p>
    <w:p w:rsidR="004256D0" w:rsidRDefault="004256D0" w:rsidP="004256D0">
      <w:pPr>
        <w:pStyle w:val="af1"/>
        <w:rPr>
          <w:bCs/>
          <w:sz w:val="22"/>
          <w:szCs w:val="22"/>
        </w:rPr>
      </w:pPr>
      <w:r w:rsidRPr="004256D0">
        <w:rPr>
          <w:bCs/>
          <w:sz w:val="22"/>
          <w:szCs w:val="22"/>
        </w:rPr>
        <w:t xml:space="preserve"> Курс «</w:t>
      </w:r>
      <w:r w:rsidRPr="004256D0">
        <w:rPr>
          <w:sz w:val="22"/>
          <w:szCs w:val="22"/>
        </w:rPr>
        <w:t>Основы духовно-нравственной культуры народов России</w:t>
      </w:r>
      <w:r w:rsidRPr="004256D0">
        <w:rPr>
          <w:bCs/>
          <w:sz w:val="22"/>
          <w:szCs w:val="22"/>
        </w:rPr>
        <w:t xml:space="preserve">» изучается на ступени основного общего образования в качестве </w:t>
      </w:r>
      <w:r w:rsidR="0053311E">
        <w:rPr>
          <w:bCs/>
          <w:sz w:val="22"/>
          <w:szCs w:val="22"/>
        </w:rPr>
        <w:t>факульта</w:t>
      </w:r>
      <w:r w:rsidRPr="004256D0">
        <w:rPr>
          <w:bCs/>
          <w:sz w:val="22"/>
          <w:szCs w:val="22"/>
        </w:rPr>
        <w:t>тивного курса в 5 классе в общем объёме 34 часа</w:t>
      </w:r>
      <w:r>
        <w:rPr>
          <w:bCs/>
          <w:sz w:val="22"/>
          <w:szCs w:val="22"/>
        </w:rPr>
        <w:t xml:space="preserve"> из расчета 1 ч в неделю </w:t>
      </w:r>
      <w:r w:rsidRPr="004256D0">
        <w:rPr>
          <w:bCs/>
          <w:sz w:val="22"/>
          <w:szCs w:val="22"/>
        </w:rPr>
        <w:t>при 34 неделях учебного года.</w:t>
      </w:r>
    </w:p>
    <w:p w:rsidR="004256D0" w:rsidRDefault="004256D0" w:rsidP="004256D0">
      <w:pPr>
        <w:pStyle w:val="af1"/>
        <w:rPr>
          <w:bCs/>
          <w:sz w:val="22"/>
          <w:szCs w:val="22"/>
        </w:rPr>
      </w:pPr>
    </w:p>
    <w:p w:rsidR="004256D0" w:rsidRDefault="004256D0" w:rsidP="004256D0">
      <w:pPr>
        <w:pStyle w:val="af1"/>
        <w:jc w:val="center"/>
        <w:rPr>
          <w:b/>
          <w:sz w:val="22"/>
          <w:szCs w:val="22"/>
        </w:rPr>
      </w:pPr>
      <w:r>
        <w:rPr>
          <w:b/>
          <w:sz w:val="22"/>
          <w:szCs w:val="22"/>
        </w:rPr>
        <w:t>1. Планируемые р</w:t>
      </w:r>
      <w:r w:rsidRPr="004256D0">
        <w:rPr>
          <w:b/>
          <w:sz w:val="22"/>
          <w:szCs w:val="22"/>
        </w:rPr>
        <w:t xml:space="preserve">езультаты освоения </w:t>
      </w:r>
      <w:r>
        <w:rPr>
          <w:b/>
          <w:sz w:val="22"/>
          <w:szCs w:val="22"/>
        </w:rPr>
        <w:t>курса</w:t>
      </w:r>
    </w:p>
    <w:p w:rsidR="004256D0" w:rsidRPr="004256D0" w:rsidRDefault="004256D0" w:rsidP="004256D0">
      <w:pPr>
        <w:pStyle w:val="af1"/>
        <w:jc w:val="center"/>
        <w:rPr>
          <w:b/>
          <w:sz w:val="22"/>
          <w:szCs w:val="22"/>
        </w:rPr>
      </w:pPr>
      <w:r w:rsidRPr="004256D0">
        <w:rPr>
          <w:b/>
          <w:bCs/>
          <w:sz w:val="22"/>
          <w:szCs w:val="22"/>
        </w:rPr>
        <w:t>«</w:t>
      </w:r>
      <w:r w:rsidRPr="004256D0">
        <w:rPr>
          <w:b/>
          <w:sz w:val="22"/>
          <w:szCs w:val="22"/>
        </w:rPr>
        <w:t>Основы духовно-нравственной культуры народов России</w:t>
      </w:r>
      <w:r w:rsidRPr="004256D0">
        <w:rPr>
          <w:b/>
          <w:bCs/>
          <w:sz w:val="22"/>
          <w:szCs w:val="22"/>
        </w:rPr>
        <w:t>»</w:t>
      </w:r>
    </w:p>
    <w:p w:rsidR="004256D0" w:rsidRPr="004256D0" w:rsidRDefault="004256D0" w:rsidP="004256D0">
      <w:pPr>
        <w:pStyle w:val="af1"/>
        <w:rPr>
          <w:sz w:val="22"/>
          <w:szCs w:val="22"/>
        </w:rPr>
      </w:pP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В соответствии с Федеральным государственным стандартом основного общего образования содержание данного </w:t>
      </w:r>
      <w:r w:rsidR="00225906">
        <w:rPr>
          <w:color w:val="000000" w:themeColor="text1"/>
          <w:sz w:val="22"/>
          <w:szCs w:val="22"/>
        </w:rPr>
        <w:t>курса</w:t>
      </w:r>
      <w:r w:rsidRPr="004256D0">
        <w:rPr>
          <w:color w:val="000000" w:themeColor="text1"/>
          <w:sz w:val="22"/>
          <w:szCs w:val="22"/>
        </w:rPr>
        <w:t xml:space="preserve"> определяет достижение личностных, метапредметных и предметных результатов освоения основной образовательной программы.</w:t>
      </w:r>
    </w:p>
    <w:p w:rsidR="004256D0" w:rsidRPr="004256D0" w:rsidRDefault="004256D0" w:rsidP="004256D0">
      <w:pPr>
        <w:pStyle w:val="af1"/>
        <w:rPr>
          <w:color w:val="000000" w:themeColor="text1"/>
          <w:sz w:val="22"/>
          <w:szCs w:val="22"/>
          <w:u w:val="single"/>
        </w:rPr>
      </w:pPr>
      <w:r w:rsidRPr="004256D0">
        <w:rPr>
          <w:color w:val="000000" w:themeColor="text1"/>
          <w:sz w:val="22"/>
          <w:szCs w:val="22"/>
        </w:rPr>
        <w:t xml:space="preserve">        </w:t>
      </w:r>
      <w:r w:rsidRPr="004256D0">
        <w:rPr>
          <w:color w:val="000000" w:themeColor="text1"/>
          <w:sz w:val="22"/>
          <w:szCs w:val="22"/>
          <w:u w:val="single"/>
        </w:rPr>
        <w:t>Личностные результаты:</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4256D0" w:rsidRPr="004256D0" w:rsidRDefault="004256D0" w:rsidP="004256D0">
      <w:pPr>
        <w:pStyle w:val="af1"/>
        <w:rPr>
          <w:color w:val="000000" w:themeColor="text1"/>
          <w:sz w:val="22"/>
          <w:szCs w:val="22"/>
        </w:rPr>
      </w:pPr>
      <w:r w:rsidRPr="004256D0">
        <w:rPr>
          <w:color w:val="000000" w:themeColor="text1"/>
          <w:sz w:val="22"/>
          <w:szCs w:val="22"/>
        </w:rPr>
        <w:t>- понимание роли человека в обществе, принятие норм нравственного поведения;</w:t>
      </w:r>
    </w:p>
    <w:p w:rsidR="004256D0" w:rsidRPr="004256D0" w:rsidRDefault="004256D0" w:rsidP="004256D0">
      <w:pPr>
        <w:pStyle w:val="af1"/>
        <w:rPr>
          <w:color w:val="000000" w:themeColor="text1"/>
          <w:sz w:val="22"/>
          <w:szCs w:val="22"/>
        </w:rPr>
      </w:pPr>
      <w:r w:rsidRPr="004256D0">
        <w:rPr>
          <w:color w:val="000000" w:themeColor="text1"/>
          <w:sz w:val="22"/>
          <w:szCs w:val="22"/>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4256D0" w:rsidRPr="004256D0" w:rsidRDefault="004256D0" w:rsidP="004256D0">
      <w:pPr>
        <w:pStyle w:val="af1"/>
        <w:rPr>
          <w:color w:val="000000" w:themeColor="text1"/>
          <w:sz w:val="22"/>
          <w:szCs w:val="22"/>
        </w:rPr>
      </w:pPr>
      <w:r w:rsidRPr="004256D0">
        <w:rPr>
          <w:color w:val="000000" w:themeColor="text1"/>
          <w:sz w:val="22"/>
          <w:szCs w:val="22"/>
        </w:rPr>
        <w:t>- стремление к развитию интеллектуальных, нравственных, эстетических потребностей.</w:t>
      </w:r>
    </w:p>
    <w:p w:rsidR="004256D0" w:rsidRPr="004256D0" w:rsidRDefault="004256D0" w:rsidP="004256D0">
      <w:pPr>
        <w:pStyle w:val="af1"/>
        <w:rPr>
          <w:color w:val="000000" w:themeColor="text1"/>
          <w:sz w:val="22"/>
          <w:szCs w:val="22"/>
        </w:rPr>
      </w:pPr>
      <w:r w:rsidRPr="004256D0">
        <w:rPr>
          <w:iCs/>
          <w:color w:val="000000" w:themeColor="text1"/>
          <w:sz w:val="22"/>
          <w:szCs w:val="22"/>
          <w:u w:val="single"/>
        </w:rPr>
        <w:t>Метапредметные результаты</w:t>
      </w:r>
      <w:r w:rsidRPr="004256D0">
        <w:rPr>
          <w:iCs/>
          <w:color w:val="000000" w:themeColor="text1"/>
          <w:sz w:val="22"/>
          <w:szCs w:val="22"/>
        </w:rPr>
        <w:t xml:space="preserve"> </w:t>
      </w:r>
      <w:r w:rsidRPr="004256D0">
        <w:rPr>
          <w:color w:val="000000" w:themeColor="text1"/>
          <w:sz w:val="22"/>
          <w:szCs w:val="22"/>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4256D0" w:rsidRPr="004256D0" w:rsidRDefault="004256D0" w:rsidP="004256D0">
      <w:pPr>
        <w:pStyle w:val="af1"/>
        <w:rPr>
          <w:color w:val="000000" w:themeColor="text1"/>
          <w:sz w:val="22"/>
          <w:szCs w:val="22"/>
        </w:rPr>
      </w:pPr>
      <w:r w:rsidRPr="004256D0">
        <w:rPr>
          <w:color w:val="000000" w:themeColor="text1"/>
          <w:sz w:val="22"/>
          <w:szCs w:val="22"/>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овладение методами познания, логическими действиями и операциями (сравнение, анализ, обобщение, построение рассуждений); </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освоение способов решения проблем творческого и поискового характера; </w:t>
      </w:r>
    </w:p>
    <w:p w:rsidR="004256D0" w:rsidRPr="004256D0" w:rsidRDefault="004256D0" w:rsidP="004256D0">
      <w:pPr>
        <w:pStyle w:val="af1"/>
        <w:rPr>
          <w:color w:val="000000" w:themeColor="text1"/>
          <w:sz w:val="22"/>
          <w:szCs w:val="22"/>
        </w:rPr>
      </w:pPr>
      <w:r w:rsidRPr="004256D0">
        <w:rPr>
          <w:color w:val="000000" w:themeColor="text1"/>
          <w:sz w:val="22"/>
          <w:szCs w:val="22"/>
        </w:rPr>
        <w:lastRenderedPageBreak/>
        <w:t>- умение строить совместную деятельность в соответствии с учебной задачей и культурой коллективного труда.</w:t>
      </w:r>
    </w:p>
    <w:p w:rsidR="004256D0" w:rsidRPr="004256D0" w:rsidRDefault="004256D0" w:rsidP="004256D0">
      <w:pPr>
        <w:pStyle w:val="af1"/>
        <w:rPr>
          <w:color w:val="000000" w:themeColor="text1"/>
          <w:sz w:val="22"/>
          <w:szCs w:val="22"/>
        </w:rPr>
      </w:pPr>
      <w:r w:rsidRPr="004256D0">
        <w:rPr>
          <w:iCs/>
          <w:color w:val="000000" w:themeColor="text1"/>
          <w:sz w:val="22"/>
          <w:szCs w:val="22"/>
          <w:u w:val="single"/>
        </w:rPr>
        <w:t>Предметные результаты</w:t>
      </w:r>
      <w:r w:rsidRPr="004256D0">
        <w:rPr>
          <w:iCs/>
          <w:color w:val="000000" w:themeColor="text1"/>
          <w:sz w:val="22"/>
          <w:szCs w:val="22"/>
        </w:rPr>
        <w:t xml:space="preserve"> </w:t>
      </w:r>
      <w:r w:rsidRPr="004256D0">
        <w:rPr>
          <w:color w:val="000000" w:themeColor="text1"/>
          <w:sz w:val="22"/>
          <w:szCs w:val="22"/>
        </w:rPr>
        <w:t>обучения нацелены на решение, прежде всего, образовательных задач:</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использование полученных знаний в продуктивной и преобразующей </w:t>
      </w:r>
      <w:r w:rsidRPr="004256D0">
        <w:rPr>
          <w:color w:val="000000" w:themeColor="text1"/>
          <w:spacing w:val="-1"/>
          <w:sz w:val="22"/>
          <w:szCs w:val="22"/>
        </w:rPr>
        <w:t>деятельности; способность к работе с информацией, представленной разными средствами;</w:t>
      </w:r>
    </w:p>
    <w:p w:rsidR="004256D0" w:rsidRPr="004256D0" w:rsidRDefault="004256D0" w:rsidP="004256D0">
      <w:pPr>
        <w:pStyle w:val="af1"/>
        <w:rPr>
          <w:color w:val="000000" w:themeColor="text1"/>
          <w:sz w:val="22"/>
          <w:szCs w:val="22"/>
        </w:rPr>
      </w:pPr>
      <w:r w:rsidRPr="004256D0">
        <w:rPr>
          <w:color w:val="000000" w:themeColor="text1"/>
          <w:sz w:val="22"/>
          <w:szCs w:val="22"/>
        </w:rPr>
        <w:t>- расширение кругозора и культурного опыта школьника, формирование умения воспринимать мир не только рационально, но и образно.</w:t>
      </w:r>
    </w:p>
    <w:p w:rsidR="004256D0" w:rsidRPr="004256D0" w:rsidRDefault="004256D0" w:rsidP="004256D0">
      <w:pPr>
        <w:pStyle w:val="af1"/>
        <w:rPr>
          <w:bCs/>
          <w:color w:val="000000" w:themeColor="text1"/>
          <w:sz w:val="22"/>
          <w:szCs w:val="22"/>
          <w:u w:val="single"/>
        </w:rPr>
      </w:pPr>
      <w:r w:rsidRPr="004256D0">
        <w:rPr>
          <w:bCs/>
          <w:iCs/>
          <w:color w:val="000000" w:themeColor="text1"/>
          <w:sz w:val="22"/>
          <w:szCs w:val="22"/>
          <w:u w:val="single"/>
        </w:rPr>
        <w:t>Универсальные учебные действия.</w:t>
      </w:r>
    </w:p>
    <w:p w:rsidR="004256D0" w:rsidRPr="004256D0" w:rsidRDefault="004256D0" w:rsidP="004256D0">
      <w:pPr>
        <w:pStyle w:val="af1"/>
        <w:rPr>
          <w:iCs/>
          <w:color w:val="000000" w:themeColor="text1"/>
          <w:sz w:val="22"/>
          <w:szCs w:val="22"/>
        </w:rPr>
      </w:pPr>
      <w:r w:rsidRPr="004256D0">
        <w:rPr>
          <w:iCs/>
          <w:color w:val="000000" w:themeColor="text1"/>
          <w:sz w:val="22"/>
          <w:szCs w:val="22"/>
        </w:rPr>
        <w:t>Познавательные:</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характеризовать понятие «духовно-нравственная культура»;</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сравнивать нравственные ценности разных народов, представленные в фольклоре, искусстве, религиозных учениях;</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различать культовые сооружения разных религий;</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формулировать выводы и умозаключения на основе анализа учебных текстов.</w:t>
      </w:r>
    </w:p>
    <w:p w:rsidR="004256D0" w:rsidRPr="004256D0" w:rsidRDefault="004256D0" w:rsidP="004256D0">
      <w:pPr>
        <w:pStyle w:val="af1"/>
        <w:rPr>
          <w:iCs/>
          <w:color w:val="000000" w:themeColor="text1"/>
          <w:sz w:val="22"/>
          <w:szCs w:val="22"/>
        </w:rPr>
      </w:pPr>
      <w:r w:rsidRPr="004256D0">
        <w:rPr>
          <w:iCs/>
          <w:color w:val="000000" w:themeColor="text1"/>
          <w:sz w:val="22"/>
          <w:szCs w:val="22"/>
        </w:rPr>
        <w:t>Коммуникативные:</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рассказывать о роли религий в развитии образования на Руси и в России;</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кратко характеризовать нравственные ценности человека (патриотизм, трудолюбие, доброта, милосердие, уважение и др.).</w:t>
      </w:r>
    </w:p>
    <w:p w:rsidR="004256D0" w:rsidRPr="004256D0" w:rsidRDefault="004256D0" w:rsidP="004256D0">
      <w:pPr>
        <w:pStyle w:val="af1"/>
        <w:rPr>
          <w:iCs/>
          <w:color w:val="000000" w:themeColor="text1"/>
          <w:sz w:val="22"/>
          <w:szCs w:val="22"/>
        </w:rPr>
      </w:pPr>
      <w:r w:rsidRPr="004256D0">
        <w:rPr>
          <w:iCs/>
          <w:color w:val="000000" w:themeColor="text1"/>
          <w:sz w:val="22"/>
          <w:szCs w:val="22"/>
        </w:rPr>
        <w:t>Рефлексивные:</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оценивать различные ситуации с позиций «нравственно», «безнравственно»;</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4256D0" w:rsidRPr="004256D0" w:rsidRDefault="004256D0" w:rsidP="004256D0">
      <w:pPr>
        <w:pStyle w:val="af1"/>
        <w:rPr>
          <w:iCs/>
          <w:color w:val="000000" w:themeColor="text1"/>
          <w:sz w:val="22"/>
          <w:szCs w:val="22"/>
        </w:rPr>
      </w:pPr>
      <w:r w:rsidRPr="004256D0">
        <w:rPr>
          <w:iCs/>
          <w:color w:val="000000" w:themeColor="text1"/>
          <w:sz w:val="22"/>
          <w:szCs w:val="22"/>
        </w:rPr>
        <w:t>Информационные:</w:t>
      </w:r>
    </w:p>
    <w:p w:rsidR="004256D0" w:rsidRPr="004256D0" w:rsidRDefault="004256D0" w:rsidP="004256D0">
      <w:pPr>
        <w:pStyle w:val="af1"/>
        <w:rPr>
          <w:color w:val="000000" w:themeColor="text1"/>
          <w:sz w:val="22"/>
          <w:szCs w:val="22"/>
        </w:rPr>
      </w:pPr>
      <w:r w:rsidRPr="004256D0">
        <w:rPr>
          <w:color w:val="000000" w:themeColor="text1"/>
          <w:sz w:val="22"/>
          <w:szCs w:val="22"/>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4256D0" w:rsidRPr="004256D0" w:rsidRDefault="004256D0" w:rsidP="004256D0">
      <w:pPr>
        <w:pStyle w:val="af1"/>
        <w:rPr>
          <w:color w:val="000000" w:themeColor="text1"/>
          <w:sz w:val="22"/>
          <w:szCs w:val="22"/>
        </w:rPr>
      </w:pPr>
      <w:r w:rsidRPr="004256D0">
        <w:rPr>
          <w:color w:val="000000" w:themeColor="text1"/>
          <w:sz w:val="22"/>
          <w:szCs w:val="22"/>
        </w:rPr>
        <w:t>К концу обучения учащиеся научатся:</w:t>
      </w:r>
    </w:p>
    <w:p w:rsidR="004256D0" w:rsidRPr="004256D0" w:rsidRDefault="004256D0" w:rsidP="004256D0">
      <w:pPr>
        <w:pStyle w:val="af1"/>
        <w:rPr>
          <w:color w:val="000000" w:themeColor="text1"/>
          <w:sz w:val="22"/>
          <w:szCs w:val="22"/>
        </w:rPr>
      </w:pPr>
      <w:r w:rsidRPr="004256D0">
        <w:rPr>
          <w:color w:val="000000" w:themeColor="text1"/>
          <w:sz w:val="22"/>
          <w:szCs w:val="22"/>
        </w:rPr>
        <w:t>воспроизводить</w:t>
      </w:r>
      <w:r w:rsidRPr="004256D0">
        <w:rPr>
          <w:iCs/>
          <w:color w:val="000000" w:themeColor="text1"/>
          <w:sz w:val="22"/>
          <w:szCs w:val="22"/>
        </w:rPr>
        <w:t xml:space="preserve"> </w:t>
      </w:r>
      <w:r w:rsidRPr="004256D0">
        <w:rPr>
          <w:color w:val="000000" w:themeColor="text1"/>
          <w:sz w:val="22"/>
          <w:szCs w:val="22"/>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4256D0" w:rsidRPr="004256D0" w:rsidRDefault="004256D0" w:rsidP="004256D0">
      <w:pPr>
        <w:pStyle w:val="af1"/>
        <w:rPr>
          <w:color w:val="000000" w:themeColor="text1"/>
          <w:sz w:val="22"/>
          <w:szCs w:val="22"/>
        </w:rPr>
      </w:pPr>
      <w:r w:rsidRPr="004256D0">
        <w:rPr>
          <w:color w:val="000000" w:themeColor="text1"/>
          <w:sz w:val="22"/>
          <w:szCs w:val="22"/>
        </w:rPr>
        <w:t>сравнивать</w:t>
      </w:r>
      <w:r w:rsidRPr="004256D0">
        <w:rPr>
          <w:iCs/>
          <w:color w:val="000000" w:themeColor="text1"/>
          <w:sz w:val="22"/>
          <w:szCs w:val="22"/>
        </w:rPr>
        <w:t xml:space="preserve"> </w:t>
      </w:r>
      <w:r w:rsidRPr="004256D0">
        <w:rPr>
          <w:color w:val="000000" w:themeColor="text1"/>
          <w:sz w:val="22"/>
          <w:szCs w:val="22"/>
        </w:rPr>
        <w:t>главную мысль литературных, фольклорных и религиозных текстов.</w:t>
      </w:r>
    </w:p>
    <w:p w:rsidR="004256D0" w:rsidRPr="004256D0" w:rsidRDefault="004256D0" w:rsidP="004256D0">
      <w:pPr>
        <w:pStyle w:val="af1"/>
        <w:rPr>
          <w:color w:val="000000" w:themeColor="text1"/>
          <w:sz w:val="22"/>
          <w:szCs w:val="22"/>
        </w:rPr>
      </w:pPr>
      <w:r w:rsidRPr="004256D0">
        <w:rPr>
          <w:color w:val="000000" w:themeColor="text1"/>
          <w:sz w:val="22"/>
          <w:szCs w:val="22"/>
        </w:rPr>
        <w:t>проводить аналогии</w:t>
      </w:r>
      <w:r w:rsidRPr="004256D0">
        <w:rPr>
          <w:iCs/>
          <w:color w:val="000000" w:themeColor="text1"/>
          <w:sz w:val="22"/>
          <w:szCs w:val="22"/>
        </w:rPr>
        <w:t xml:space="preserve"> </w:t>
      </w:r>
      <w:r w:rsidRPr="004256D0">
        <w:rPr>
          <w:color w:val="000000" w:themeColor="text1"/>
          <w:sz w:val="22"/>
          <w:szCs w:val="22"/>
        </w:rPr>
        <w:t>между героями, сопоставлять их поведение с общечеловеческими духовно-нравственными ценностями.</w:t>
      </w:r>
    </w:p>
    <w:p w:rsidR="004256D0" w:rsidRPr="004256D0" w:rsidRDefault="004256D0" w:rsidP="004256D0">
      <w:pPr>
        <w:pStyle w:val="af1"/>
        <w:rPr>
          <w:color w:val="000000" w:themeColor="text1"/>
          <w:sz w:val="22"/>
          <w:szCs w:val="22"/>
        </w:rPr>
      </w:pPr>
      <w:r w:rsidRPr="004256D0">
        <w:rPr>
          <w:iCs/>
          <w:color w:val="000000" w:themeColor="text1"/>
          <w:sz w:val="22"/>
          <w:szCs w:val="22"/>
        </w:rPr>
        <w:t>участвовать в диалоге</w:t>
      </w:r>
      <w:r w:rsidRPr="004256D0">
        <w:rPr>
          <w:color w:val="000000" w:themeColor="text1"/>
          <w:sz w:val="22"/>
          <w:szCs w:val="22"/>
        </w:rPr>
        <w:t>: высказывать свои суждения, анализировать высказывания участников беседы, добавлять, приводить доказательства.</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Создавать </w:t>
      </w:r>
      <w:r w:rsidRPr="004256D0">
        <w:rPr>
          <w:color w:val="000000" w:themeColor="text1"/>
          <w:sz w:val="22"/>
          <w:szCs w:val="22"/>
        </w:rPr>
        <w:t>по изображениям (художественным полотнам, иконам, иллюстрациям) словесный портрет героя.</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Оценивать </w:t>
      </w:r>
      <w:r w:rsidRPr="004256D0">
        <w:rPr>
          <w:color w:val="000000" w:themeColor="text1"/>
          <w:sz w:val="22"/>
          <w:szCs w:val="22"/>
        </w:rPr>
        <w:t>поступки реальных лиц, героев произведений, высказывания</w:t>
      </w:r>
      <w:r w:rsidRPr="004256D0">
        <w:rPr>
          <w:color w:val="000000" w:themeColor="text1"/>
          <w:sz w:val="22"/>
          <w:szCs w:val="22"/>
        </w:rPr>
        <w:br/>
        <w:t>известных личностей.</w:t>
      </w:r>
    </w:p>
    <w:p w:rsidR="004256D0" w:rsidRPr="004256D0" w:rsidRDefault="004256D0" w:rsidP="004256D0">
      <w:pPr>
        <w:pStyle w:val="af1"/>
        <w:rPr>
          <w:color w:val="000000" w:themeColor="text1"/>
          <w:sz w:val="22"/>
          <w:szCs w:val="22"/>
        </w:rPr>
      </w:pPr>
      <w:r w:rsidRPr="004256D0">
        <w:rPr>
          <w:iCs/>
          <w:color w:val="000000" w:themeColor="text1"/>
          <w:sz w:val="22"/>
          <w:szCs w:val="22"/>
        </w:rPr>
        <w:t>Работать с исторической картой</w:t>
      </w:r>
      <w:r w:rsidRPr="004256D0">
        <w:rPr>
          <w:color w:val="000000" w:themeColor="text1"/>
          <w:sz w:val="22"/>
          <w:szCs w:val="22"/>
        </w:rPr>
        <w:t>: находить объекты в соответствии с учебной задачей.</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Использовать информацию, </w:t>
      </w:r>
      <w:r w:rsidRPr="004256D0">
        <w:rPr>
          <w:color w:val="000000" w:themeColor="text1"/>
          <w:sz w:val="22"/>
          <w:szCs w:val="22"/>
        </w:rPr>
        <w:t>полученную из разных источников, для решения учебных и практических задач.</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Высказывать предположения </w:t>
      </w:r>
      <w:r w:rsidRPr="004256D0">
        <w:rPr>
          <w:color w:val="000000" w:themeColor="text1"/>
          <w:sz w:val="22"/>
          <w:szCs w:val="22"/>
        </w:rPr>
        <w:t>о последствиях неправильного (безнравственного) поведения человека.</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Оценивать </w:t>
      </w:r>
      <w:r w:rsidRPr="004256D0">
        <w:rPr>
          <w:color w:val="000000" w:themeColor="text1"/>
          <w:sz w:val="22"/>
          <w:szCs w:val="22"/>
        </w:rPr>
        <w:t xml:space="preserve">свои поступки, соотнося их с правилами нравственности и этики; намечать способы саморазвития. </w:t>
      </w:r>
    </w:p>
    <w:p w:rsidR="004256D0" w:rsidRPr="004256D0" w:rsidRDefault="004256D0" w:rsidP="004256D0">
      <w:pPr>
        <w:pStyle w:val="af1"/>
        <w:rPr>
          <w:color w:val="000000" w:themeColor="text1"/>
          <w:sz w:val="22"/>
          <w:szCs w:val="22"/>
        </w:rPr>
      </w:pPr>
      <w:r w:rsidRPr="004256D0">
        <w:rPr>
          <w:iCs/>
          <w:color w:val="000000" w:themeColor="text1"/>
          <w:sz w:val="22"/>
          <w:szCs w:val="22"/>
        </w:rPr>
        <w:t xml:space="preserve">Работать </w:t>
      </w:r>
      <w:r w:rsidRPr="004256D0">
        <w:rPr>
          <w:color w:val="000000" w:themeColor="text1"/>
          <w:sz w:val="22"/>
          <w:szCs w:val="22"/>
        </w:rPr>
        <w:t>с историческими источниками и документами.</w:t>
      </w:r>
    </w:p>
    <w:p w:rsidR="004256D0" w:rsidRPr="004256D0" w:rsidRDefault="004256D0" w:rsidP="004256D0">
      <w:pPr>
        <w:pStyle w:val="af1"/>
        <w:rPr>
          <w:sz w:val="22"/>
          <w:szCs w:val="22"/>
        </w:rPr>
      </w:pPr>
      <w:r w:rsidRPr="004256D0">
        <w:rPr>
          <w:sz w:val="22"/>
          <w:szCs w:val="22"/>
        </w:rPr>
        <w:t>ФОРМЫ КОНТРОЛЯ: Эффективность реализации программы оценивается посредством мониторинга, отзывов.</w:t>
      </w:r>
    </w:p>
    <w:p w:rsidR="004256D0" w:rsidRPr="00225906" w:rsidRDefault="004256D0" w:rsidP="004256D0">
      <w:pPr>
        <w:pStyle w:val="af1"/>
        <w:rPr>
          <w:bCs/>
          <w:sz w:val="22"/>
          <w:szCs w:val="22"/>
        </w:rPr>
      </w:pPr>
      <w:r w:rsidRPr="00225906">
        <w:rPr>
          <w:bCs/>
          <w:sz w:val="22"/>
          <w:szCs w:val="22"/>
        </w:rPr>
        <w:t>Формы проведения занятий:</w:t>
      </w:r>
    </w:p>
    <w:p w:rsidR="004256D0" w:rsidRPr="004256D0" w:rsidRDefault="004256D0" w:rsidP="004256D0">
      <w:pPr>
        <w:pStyle w:val="af1"/>
        <w:rPr>
          <w:sz w:val="22"/>
          <w:szCs w:val="22"/>
        </w:rPr>
      </w:pPr>
      <w:r w:rsidRPr="004256D0">
        <w:rPr>
          <w:sz w:val="22"/>
          <w:szCs w:val="22"/>
        </w:rPr>
        <w:t>Аудиторные  и внеаудиторные занятия:</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237"/>
      </w:tblGrid>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Игровая деятельность:</w:t>
            </w:r>
          </w:p>
        </w:tc>
        <w:tc>
          <w:tcPr>
            <w:tcW w:w="6237" w:type="dxa"/>
          </w:tcPr>
          <w:p w:rsidR="004256D0" w:rsidRPr="004256D0" w:rsidRDefault="004256D0" w:rsidP="00225906">
            <w:pPr>
              <w:pStyle w:val="af1"/>
              <w:ind w:firstLine="0"/>
              <w:rPr>
                <w:sz w:val="22"/>
                <w:szCs w:val="22"/>
              </w:rPr>
            </w:pPr>
            <w:r w:rsidRPr="004256D0">
              <w:rPr>
                <w:sz w:val="22"/>
                <w:szCs w:val="22"/>
              </w:rPr>
              <w:t>Деловая игра, ролевая игра, викторина, инсценировка, соревнование.</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Творческая:</w:t>
            </w:r>
          </w:p>
        </w:tc>
        <w:tc>
          <w:tcPr>
            <w:tcW w:w="6237" w:type="dxa"/>
          </w:tcPr>
          <w:p w:rsidR="004256D0" w:rsidRPr="004256D0" w:rsidRDefault="004256D0" w:rsidP="00225906">
            <w:pPr>
              <w:pStyle w:val="af1"/>
              <w:ind w:firstLine="0"/>
              <w:rPr>
                <w:sz w:val="22"/>
                <w:szCs w:val="22"/>
              </w:rPr>
            </w:pPr>
            <w:r w:rsidRPr="004256D0">
              <w:rPr>
                <w:sz w:val="22"/>
                <w:szCs w:val="22"/>
              </w:rPr>
              <w:t>Конкурс, турнир, творческая мастерская.</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Досуговая:</w:t>
            </w:r>
          </w:p>
        </w:tc>
        <w:tc>
          <w:tcPr>
            <w:tcW w:w="6237" w:type="dxa"/>
          </w:tcPr>
          <w:p w:rsidR="004256D0" w:rsidRPr="004256D0" w:rsidRDefault="004256D0" w:rsidP="00225906">
            <w:pPr>
              <w:pStyle w:val="af1"/>
              <w:ind w:firstLine="0"/>
              <w:rPr>
                <w:sz w:val="22"/>
                <w:szCs w:val="22"/>
              </w:rPr>
            </w:pPr>
            <w:r w:rsidRPr="004256D0">
              <w:rPr>
                <w:sz w:val="22"/>
                <w:szCs w:val="22"/>
              </w:rPr>
              <w:t>Виртуальная экскурсия, экскурсия в прошлое, прогулка, праздник</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Коммуникативная:</w:t>
            </w:r>
          </w:p>
        </w:tc>
        <w:tc>
          <w:tcPr>
            <w:tcW w:w="6237" w:type="dxa"/>
          </w:tcPr>
          <w:p w:rsidR="004256D0" w:rsidRPr="004256D0" w:rsidRDefault="004256D0" w:rsidP="00225906">
            <w:pPr>
              <w:pStyle w:val="af1"/>
              <w:ind w:firstLine="0"/>
              <w:rPr>
                <w:sz w:val="22"/>
                <w:szCs w:val="22"/>
              </w:rPr>
            </w:pPr>
            <w:r w:rsidRPr="004256D0">
              <w:rPr>
                <w:sz w:val="22"/>
                <w:szCs w:val="22"/>
              </w:rPr>
              <w:t xml:space="preserve">Публичные презентация, аукцион, беседа, устный журнал, </w:t>
            </w:r>
            <w:r w:rsidRPr="004256D0">
              <w:rPr>
                <w:sz w:val="22"/>
                <w:szCs w:val="22"/>
              </w:rPr>
              <w:lastRenderedPageBreak/>
              <w:t>Библиотечный урок</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lastRenderedPageBreak/>
              <w:t>Проектная:</w:t>
            </w:r>
          </w:p>
        </w:tc>
        <w:tc>
          <w:tcPr>
            <w:tcW w:w="6237" w:type="dxa"/>
          </w:tcPr>
          <w:p w:rsidR="004256D0" w:rsidRPr="004256D0" w:rsidRDefault="004256D0" w:rsidP="00225906">
            <w:pPr>
              <w:pStyle w:val="af1"/>
              <w:ind w:firstLine="0"/>
              <w:rPr>
                <w:sz w:val="22"/>
                <w:szCs w:val="22"/>
              </w:rPr>
            </w:pPr>
            <w:r w:rsidRPr="004256D0">
              <w:rPr>
                <w:sz w:val="22"/>
                <w:szCs w:val="22"/>
              </w:rPr>
              <w:t>Реализация коллективных и групповых проектов.</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Издательская:</w:t>
            </w:r>
          </w:p>
        </w:tc>
        <w:tc>
          <w:tcPr>
            <w:tcW w:w="6237" w:type="dxa"/>
          </w:tcPr>
          <w:p w:rsidR="004256D0" w:rsidRPr="004256D0" w:rsidRDefault="004256D0" w:rsidP="00225906">
            <w:pPr>
              <w:pStyle w:val="af1"/>
              <w:ind w:firstLine="0"/>
              <w:rPr>
                <w:sz w:val="22"/>
                <w:szCs w:val="22"/>
              </w:rPr>
            </w:pPr>
            <w:r w:rsidRPr="004256D0">
              <w:rPr>
                <w:sz w:val="22"/>
                <w:szCs w:val="22"/>
              </w:rPr>
              <w:t>Написание статей, фоторепортажи, издание  спец-выпусков</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Социально-значимая:</w:t>
            </w:r>
          </w:p>
        </w:tc>
        <w:tc>
          <w:tcPr>
            <w:tcW w:w="6237" w:type="dxa"/>
          </w:tcPr>
          <w:p w:rsidR="004256D0" w:rsidRPr="004256D0" w:rsidRDefault="004256D0" w:rsidP="00225906">
            <w:pPr>
              <w:pStyle w:val="af1"/>
              <w:ind w:firstLine="0"/>
              <w:rPr>
                <w:sz w:val="22"/>
                <w:szCs w:val="22"/>
              </w:rPr>
            </w:pPr>
            <w:r w:rsidRPr="004256D0">
              <w:rPr>
                <w:sz w:val="22"/>
                <w:szCs w:val="22"/>
              </w:rPr>
              <w:t>Акции «Ветеран живет рядом», уроки Памяти, благоустройство и эстетизация  окружающей среды, благотворительная деятельность.</w:t>
            </w:r>
          </w:p>
        </w:tc>
      </w:tr>
      <w:tr w:rsidR="004256D0" w:rsidRPr="004256D0" w:rsidTr="00225906">
        <w:tc>
          <w:tcPr>
            <w:tcW w:w="2410" w:type="dxa"/>
          </w:tcPr>
          <w:p w:rsidR="004256D0" w:rsidRPr="004256D0" w:rsidRDefault="004256D0" w:rsidP="00225906">
            <w:pPr>
              <w:pStyle w:val="af1"/>
              <w:ind w:firstLine="0"/>
              <w:rPr>
                <w:sz w:val="22"/>
                <w:szCs w:val="22"/>
              </w:rPr>
            </w:pPr>
            <w:r w:rsidRPr="004256D0">
              <w:rPr>
                <w:sz w:val="22"/>
                <w:szCs w:val="22"/>
              </w:rPr>
              <w:t>Поисковая:</w:t>
            </w:r>
          </w:p>
        </w:tc>
        <w:tc>
          <w:tcPr>
            <w:tcW w:w="6237" w:type="dxa"/>
          </w:tcPr>
          <w:p w:rsidR="004256D0" w:rsidRPr="004256D0" w:rsidRDefault="004256D0" w:rsidP="00225906">
            <w:pPr>
              <w:pStyle w:val="af1"/>
              <w:ind w:firstLine="0"/>
              <w:rPr>
                <w:sz w:val="22"/>
                <w:szCs w:val="22"/>
              </w:rPr>
            </w:pPr>
            <w:r w:rsidRPr="004256D0">
              <w:rPr>
                <w:sz w:val="22"/>
                <w:szCs w:val="22"/>
              </w:rPr>
              <w:t>Архивная работа, Музейный урок, экспедиция, экскурсия.</w:t>
            </w:r>
          </w:p>
        </w:tc>
      </w:tr>
    </w:tbl>
    <w:p w:rsidR="004256D0" w:rsidRPr="004256D0" w:rsidRDefault="004256D0" w:rsidP="004256D0">
      <w:pPr>
        <w:pStyle w:val="af1"/>
        <w:rPr>
          <w:sz w:val="22"/>
          <w:szCs w:val="22"/>
        </w:rPr>
      </w:pPr>
      <w:r w:rsidRPr="004256D0">
        <w:rPr>
          <w:bCs/>
          <w:sz w:val="22"/>
          <w:szCs w:val="22"/>
        </w:rPr>
        <w:t xml:space="preserve">Формы работы: </w:t>
      </w:r>
      <w:r w:rsidRPr="004256D0">
        <w:rPr>
          <w:sz w:val="22"/>
          <w:szCs w:val="22"/>
        </w:rPr>
        <w:t>коллективная, групповая, индивидуальная.</w:t>
      </w:r>
    </w:p>
    <w:p w:rsidR="00225906" w:rsidRDefault="00225906" w:rsidP="004256D0">
      <w:pPr>
        <w:pStyle w:val="af1"/>
        <w:rPr>
          <w:bCs/>
          <w:color w:val="000000"/>
          <w:sz w:val="22"/>
          <w:szCs w:val="22"/>
        </w:rPr>
      </w:pPr>
    </w:p>
    <w:p w:rsidR="00225906" w:rsidRPr="004256D0" w:rsidRDefault="00225906" w:rsidP="00225906">
      <w:pPr>
        <w:pStyle w:val="af1"/>
        <w:jc w:val="center"/>
        <w:rPr>
          <w:b/>
          <w:sz w:val="22"/>
          <w:szCs w:val="22"/>
        </w:rPr>
      </w:pPr>
      <w:r w:rsidRPr="00225906">
        <w:rPr>
          <w:b/>
          <w:bCs/>
          <w:color w:val="000000"/>
          <w:sz w:val="22"/>
          <w:szCs w:val="22"/>
        </w:rPr>
        <w:t xml:space="preserve">2. </w:t>
      </w:r>
      <w:r w:rsidR="004256D0" w:rsidRPr="00225906">
        <w:rPr>
          <w:b/>
          <w:bCs/>
          <w:color w:val="000000"/>
          <w:sz w:val="22"/>
          <w:szCs w:val="22"/>
        </w:rPr>
        <w:t xml:space="preserve">Содержание курса </w:t>
      </w:r>
      <w:r w:rsidRPr="004256D0">
        <w:rPr>
          <w:b/>
          <w:bCs/>
          <w:sz w:val="22"/>
          <w:szCs w:val="22"/>
        </w:rPr>
        <w:t>«</w:t>
      </w:r>
      <w:r w:rsidRPr="004256D0">
        <w:rPr>
          <w:b/>
          <w:sz w:val="22"/>
          <w:szCs w:val="22"/>
        </w:rPr>
        <w:t>Основы духовно-нравственной культуры народов России</w:t>
      </w:r>
      <w:r w:rsidRPr="004256D0">
        <w:rPr>
          <w:b/>
          <w:bCs/>
          <w:sz w:val="22"/>
          <w:szCs w:val="22"/>
        </w:rPr>
        <w:t>»</w:t>
      </w:r>
    </w:p>
    <w:p w:rsidR="004256D0" w:rsidRPr="004256D0" w:rsidRDefault="004256D0" w:rsidP="004256D0">
      <w:pPr>
        <w:pStyle w:val="af1"/>
        <w:rPr>
          <w:bCs/>
          <w:color w:val="000000"/>
          <w:sz w:val="22"/>
          <w:szCs w:val="22"/>
        </w:rPr>
      </w:pPr>
    </w:p>
    <w:p w:rsidR="004256D0" w:rsidRPr="004256D0" w:rsidRDefault="004256D0" w:rsidP="00225906">
      <w:pPr>
        <w:pStyle w:val="af1"/>
        <w:ind w:firstLine="0"/>
        <w:rPr>
          <w:color w:val="000000" w:themeColor="text1"/>
          <w:sz w:val="22"/>
          <w:szCs w:val="22"/>
        </w:rPr>
      </w:pPr>
      <w:r w:rsidRPr="00225906">
        <w:rPr>
          <w:b/>
          <w:color w:val="000000" w:themeColor="text1"/>
          <w:sz w:val="22"/>
          <w:szCs w:val="22"/>
        </w:rPr>
        <w:t>Раздел</w:t>
      </w:r>
      <w:r w:rsidR="00225906">
        <w:rPr>
          <w:b/>
          <w:color w:val="000000" w:themeColor="text1"/>
          <w:sz w:val="22"/>
          <w:szCs w:val="22"/>
        </w:rPr>
        <w:t xml:space="preserve"> </w:t>
      </w:r>
      <w:r w:rsidRPr="00225906">
        <w:rPr>
          <w:b/>
          <w:color w:val="000000" w:themeColor="text1"/>
          <w:sz w:val="22"/>
          <w:szCs w:val="22"/>
        </w:rPr>
        <w:t>1. В мире культуры.</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Величие российской культуры</w:t>
      </w:r>
      <w:r w:rsidRPr="004256D0">
        <w:rPr>
          <w:color w:val="000000" w:themeColor="text1"/>
          <w:sz w:val="22"/>
          <w:szCs w:val="22"/>
        </w:rPr>
        <w:t>.</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Человек – творец и носитель культуры</w:t>
      </w:r>
      <w:r w:rsidRPr="004256D0">
        <w:rPr>
          <w:color w:val="000000" w:themeColor="text1"/>
          <w:sz w:val="22"/>
          <w:szCs w:val="22"/>
        </w:rPr>
        <w:t>.</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 xml:space="preserve"> Вне культуры жизнь человека</w:t>
      </w:r>
      <w:r w:rsidR="00225906">
        <w:rPr>
          <w:color w:val="000000" w:themeColor="text1"/>
          <w:sz w:val="22"/>
          <w:szCs w:val="22"/>
        </w:rPr>
        <w:t xml:space="preserve"> </w:t>
      </w:r>
      <w:r w:rsidRPr="004256D0">
        <w:rPr>
          <w:color w:val="000000" w:themeColor="text1"/>
          <w:sz w:val="22"/>
          <w:szCs w:val="22"/>
        </w:rPr>
        <w:t>невозможна. Вклад личности в культуру зависит от ее таланта, способностей, упорства.</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Законы нравственности – часть культуры общества. Источники, создающие нравственные</w:t>
      </w:r>
      <w:r w:rsidR="00225906">
        <w:rPr>
          <w:color w:val="000000" w:themeColor="text1"/>
          <w:sz w:val="22"/>
          <w:szCs w:val="22"/>
        </w:rPr>
        <w:t xml:space="preserve"> </w:t>
      </w:r>
      <w:r w:rsidRPr="004256D0">
        <w:rPr>
          <w:color w:val="000000" w:themeColor="text1"/>
          <w:sz w:val="22"/>
          <w:szCs w:val="22"/>
        </w:rPr>
        <w:t>установки.</w:t>
      </w:r>
    </w:p>
    <w:p w:rsidR="004256D0" w:rsidRPr="004256D0" w:rsidRDefault="004256D0" w:rsidP="00225906">
      <w:pPr>
        <w:pStyle w:val="af1"/>
        <w:ind w:firstLine="0"/>
        <w:rPr>
          <w:rStyle w:val="aa"/>
          <w:b w:val="0"/>
          <w:color w:val="000000" w:themeColor="text1"/>
          <w:sz w:val="22"/>
          <w:szCs w:val="22"/>
        </w:rPr>
      </w:pPr>
      <w:r w:rsidRPr="004256D0">
        <w:rPr>
          <w:rStyle w:val="aa"/>
          <w:color w:val="000000" w:themeColor="text1"/>
          <w:sz w:val="22"/>
          <w:szCs w:val="22"/>
        </w:rPr>
        <w:t>Раздел 2. Нравственные ценности российского народа</w:t>
      </w:r>
      <w:r w:rsidR="00225906">
        <w:rPr>
          <w:rStyle w:val="aa"/>
          <w:color w:val="000000" w:themeColor="text1"/>
          <w:sz w:val="22"/>
          <w:szCs w:val="22"/>
        </w:rPr>
        <w:t>.</w:t>
      </w:r>
    </w:p>
    <w:p w:rsidR="004256D0" w:rsidRPr="004256D0" w:rsidRDefault="004256D0" w:rsidP="00225906">
      <w:pPr>
        <w:pStyle w:val="af1"/>
        <w:ind w:firstLine="0"/>
        <w:rPr>
          <w:rStyle w:val="afc"/>
          <w:i w:val="0"/>
          <w:color w:val="000000" w:themeColor="text1"/>
          <w:sz w:val="22"/>
          <w:szCs w:val="22"/>
        </w:rPr>
      </w:pPr>
      <w:r w:rsidRPr="004256D0">
        <w:rPr>
          <w:color w:val="000000" w:themeColor="text1"/>
          <w:sz w:val="22"/>
          <w:szCs w:val="22"/>
        </w:rPr>
        <w:t>«</w:t>
      </w:r>
      <w:r w:rsidRPr="004256D0">
        <w:rPr>
          <w:rStyle w:val="afc"/>
          <w:color w:val="000000" w:themeColor="text1"/>
          <w:sz w:val="22"/>
          <w:szCs w:val="22"/>
        </w:rPr>
        <w:t>Береги землю родимую, как мать любимую».</w:t>
      </w:r>
    </w:p>
    <w:p w:rsidR="004256D0" w:rsidRPr="004256D0" w:rsidRDefault="004256D0" w:rsidP="00225906">
      <w:pPr>
        <w:pStyle w:val="af1"/>
        <w:ind w:firstLine="0"/>
        <w:rPr>
          <w:color w:val="000000" w:themeColor="text1"/>
          <w:sz w:val="22"/>
          <w:szCs w:val="22"/>
        </w:rPr>
      </w:pPr>
      <w:r w:rsidRPr="004256D0">
        <w:rPr>
          <w:rStyle w:val="apple-converted-space"/>
          <w:iCs/>
          <w:color w:val="000000" w:themeColor="text1"/>
          <w:sz w:val="22"/>
          <w:szCs w:val="22"/>
        </w:rPr>
        <w:t> </w:t>
      </w:r>
      <w:r w:rsidRPr="004256D0">
        <w:rPr>
          <w:color w:val="000000" w:themeColor="text1"/>
          <w:sz w:val="22"/>
          <w:szCs w:val="22"/>
        </w:rPr>
        <w:t>Представления о патриотизме в  фольклоре разных народов. Герои национального эпоса разных народов (Улып, Сияжар, Боотур, Урал-батыр и др.).</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Жизнь ратными подвигами полна</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В труде – красота человека</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Тема труда в фольклоре разных народов (сказках,легендах, пословицах).</w:t>
      </w:r>
    </w:p>
    <w:p w:rsidR="004256D0" w:rsidRPr="004256D0" w:rsidRDefault="004256D0" w:rsidP="00225906">
      <w:pPr>
        <w:pStyle w:val="af1"/>
        <w:ind w:firstLine="0"/>
        <w:rPr>
          <w:rStyle w:val="afc"/>
          <w:i w:val="0"/>
          <w:color w:val="000000" w:themeColor="text1"/>
          <w:sz w:val="22"/>
          <w:szCs w:val="22"/>
        </w:rPr>
      </w:pPr>
      <w:r w:rsidRPr="004256D0">
        <w:rPr>
          <w:color w:val="000000" w:themeColor="text1"/>
          <w:sz w:val="22"/>
          <w:szCs w:val="22"/>
        </w:rPr>
        <w:t>«</w:t>
      </w:r>
      <w:r w:rsidRPr="004256D0">
        <w:rPr>
          <w:rStyle w:val="afc"/>
          <w:color w:val="000000" w:themeColor="text1"/>
          <w:sz w:val="22"/>
          <w:szCs w:val="22"/>
        </w:rPr>
        <w:t>Плод добрых трудов славен…».</w:t>
      </w:r>
    </w:p>
    <w:p w:rsidR="004256D0" w:rsidRPr="004256D0" w:rsidRDefault="004256D0" w:rsidP="00225906">
      <w:pPr>
        <w:pStyle w:val="af1"/>
        <w:ind w:firstLine="0"/>
        <w:rPr>
          <w:color w:val="000000" w:themeColor="text1"/>
          <w:sz w:val="22"/>
          <w:szCs w:val="22"/>
        </w:rPr>
      </w:pPr>
      <w:r w:rsidRPr="004256D0">
        <w:rPr>
          <w:rStyle w:val="apple-converted-space"/>
          <w:iCs/>
          <w:color w:val="000000" w:themeColor="text1"/>
          <w:sz w:val="22"/>
          <w:szCs w:val="22"/>
        </w:rPr>
        <w:t> </w:t>
      </w:r>
      <w:r w:rsidRPr="004256D0">
        <w:rPr>
          <w:color w:val="000000" w:themeColor="text1"/>
          <w:sz w:val="22"/>
          <w:szCs w:val="22"/>
        </w:rPr>
        <w:t>Буддизм, ислам, христианство о труде и</w:t>
      </w:r>
      <w:r w:rsidR="00225906">
        <w:rPr>
          <w:color w:val="000000" w:themeColor="text1"/>
          <w:sz w:val="22"/>
          <w:szCs w:val="22"/>
        </w:rPr>
        <w:t xml:space="preserve"> </w:t>
      </w:r>
      <w:r w:rsidRPr="004256D0">
        <w:rPr>
          <w:color w:val="000000" w:themeColor="text1"/>
          <w:sz w:val="22"/>
          <w:szCs w:val="22"/>
        </w:rPr>
        <w:t>трудолюбии.</w:t>
      </w:r>
    </w:p>
    <w:p w:rsidR="004256D0" w:rsidRPr="004256D0" w:rsidRDefault="004256D0" w:rsidP="00225906">
      <w:pPr>
        <w:pStyle w:val="af1"/>
        <w:ind w:firstLine="0"/>
        <w:rPr>
          <w:rStyle w:val="apple-converted-space"/>
          <w:iCs/>
          <w:color w:val="000000" w:themeColor="text1"/>
          <w:sz w:val="22"/>
          <w:szCs w:val="22"/>
        </w:rPr>
      </w:pPr>
      <w:r w:rsidRPr="004256D0">
        <w:rPr>
          <w:rStyle w:val="afc"/>
          <w:color w:val="000000" w:themeColor="text1"/>
          <w:sz w:val="22"/>
          <w:szCs w:val="22"/>
        </w:rPr>
        <w:t>Люди труда.</w:t>
      </w:r>
      <w:r w:rsidRPr="004256D0">
        <w:rPr>
          <w:rStyle w:val="apple-converted-space"/>
          <w:iCs/>
          <w:color w:val="000000" w:themeColor="text1"/>
          <w:sz w:val="22"/>
          <w:szCs w:val="22"/>
        </w:rPr>
        <w:t>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Примеры самоотверженного труда людей разной национальности</w:t>
      </w:r>
      <w:r w:rsidR="00225906">
        <w:rPr>
          <w:color w:val="000000" w:themeColor="text1"/>
          <w:sz w:val="22"/>
          <w:szCs w:val="22"/>
        </w:rPr>
        <w:t xml:space="preserve"> </w:t>
      </w:r>
      <w:r w:rsidRPr="004256D0">
        <w:rPr>
          <w:color w:val="000000" w:themeColor="text1"/>
          <w:sz w:val="22"/>
          <w:szCs w:val="22"/>
        </w:rPr>
        <w:t>на благо родины (землепроходцы, ученые, путешественники, колхозники и пр.).</w:t>
      </w:r>
    </w:p>
    <w:p w:rsidR="004256D0" w:rsidRPr="004256D0" w:rsidRDefault="004256D0" w:rsidP="00225906">
      <w:pPr>
        <w:pStyle w:val="af1"/>
        <w:ind w:firstLine="0"/>
        <w:rPr>
          <w:rStyle w:val="apple-converted-space"/>
          <w:iCs/>
          <w:color w:val="000000" w:themeColor="text1"/>
          <w:sz w:val="22"/>
          <w:szCs w:val="22"/>
        </w:rPr>
      </w:pPr>
      <w:r w:rsidRPr="004256D0">
        <w:rPr>
          <w:rStyle w:val="afc"/>
          <w:color w:val="000000" w:themeColor="text1"/>
          <w:sz w:val="22"/>
          <w:szCs w:val="22"/>
        </w:rPr>
        <w:t>Бережное отношение к природе.</w:t>
      </w:r>
      <w:r w:rsidRPr="004256D0">
        <w:rPr>
          <w:rStyle w:val="apple-converted-space"/>
          <w:iCs/>
          <w:color w:val="000000" w:themeColor="text1"/>
          <w:sz w:val="22"/>
          <w:szCs w:val="22"/>
        </w:rPr>
        <w:t>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Одушевление природы нашими предками. Роль</w:t>
      </w:r>
      <w:r w:rsidR="00225906">
        <w:rPr>
          <w:color w:val="000000" w:themeColor="text1"/>
          <w:sz w:val="22"/>
          <w:szCs w:val="22"/>
        </w:rPr>
        <w:t xml:space="preserve"> </w:t>
      </w:r>
      <w:r w:rsidRPr="004256D0">
        <w:rPr>
          <w:color w:val="000000" w:themeColor="text1"/>
          <w:sz w:val="22"/>
          <w:szCs w:val="22"/>
        </w:rPr>
        <w:t>заповедников в сохранении природных объектов. Заповедники на карте России.</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Семья – хранитель духовных ценностей</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Роль семьи в жизни человека. Любовь,</w:t>
      </w:r>
      <w:r w:rsidR="00225906">
        <w:rPr>
          <w:color w:val="000000" w:themeColor="text1"/>
          <w:sz w:val="22"/>
          <w:szCs w:val="22"/>
        </w:rPr>
        <w:t xml:space="preserve"> </w:t>
      </w:r>
      <w:r w:rsidRPr="004256D0">
        <w:rPr>
          <w:color w:val="000000" w:themeColor="text1"/>
          <w:sz w:val="22"/>
          <w:szCs w:val="22"/>
        </w:rPr>
        <w:t>искренность, симпатия, взаимопомощь и поддержка – главные семейные ценности. О</w:t>
      </w:r>
      <w:r w:rsidR="00225906">
        <w:rPr>
          <w:color w:val="000000" w:themeColor="text1"/>
          <w:sz w:val="22"/>
          <w:szCs w:val="22"/>
        </w:rPr>
        <w:t xml:space="preserve"> </w:t>
      </w:r>
      <w:r w:rsidRPr="004256D0">
        <w:rPr>
          <w:color w:val="000000" w:themeColor="text1"/>
          <w:sz w:val="22"/>
          <w:szCs w:val="22"/>
        </w:rPr>
        <w:t>любви и милосердии в разных религиях. Семейные ценности в православии, буддизме,</w:t>
      </w:r>
      <w:r w:rsidR="00225906">
        <w:rPr>
          <w:color w:val="000000" w:themeColor="text1"/>
          <w:sz w:val="22"/>
          <w:szCs w:val="22"/>
        </w:rPr>
        <w:t xml:space="preserve"> </w:t>
      </w:r>
      <w:r w:rsidRPr="004256D0">
        <w:rPr>
          <w:color w:val="000000" w:themeColor="text1"/>
          <w:sz w:val="22"/>
          <w:szCs w:val="22"/>
        </w:rPr>
        <w:t>исламе, иудаизме. Взаимоотношения членов семьи. Отражение ценностей семьи в</w:t>
      </w:r>
      <w:r w:rsidR="00225906">
        <w:rPr>
          <w:color w:val="000000" w:themeColor="text1"/>
          <w:sz w:val="22"/>
          <w:szCs w:val="22"/>
        </w:rPr>
        <w:t xml:space="preserve"> </w:t>
      </w:r>
      <w:r w:rsidRPr="004256D0">
        <w:rPr>
          <w:color w:val="000000" w:themeColor="text1"/>
          <w:sz w:val="22"/>
          <w:szCs w:val="22"/>
        </w:rPr>
        <w:t>фольклоре разных народов. Семья – первый трудовой коллектив.</w:t>
      </w:r>
    </w:p>
    <w:p w:rsidR="004256D0" w:rsidRPr="004256D0" w:rsidRDefault="004256D0" w:rsidP="00225906">
      <w:pPr>
        <w:pStyle w:val="af1"/>
        <w:ind w:firstLine="0"/>
        <w:rPr>
          <w:color w:val="000000" w:themeColor="text1"/>
          <w:sz w:val="22"/>
          <w:szCs w:val="22"/>
        </w:rPr>
      </w:pPr>
      <w:r w:rsidRPr="004256D0">
        <w:rPr>
          <w:rStyle w:val="aa"/>
          <w:color w:val="000000" w:themeColor="text1"/>
          <w:sz w:val="22"/>
          <w:szCs w:val="22"/>
        </w:rPr>
        <w:t>Раздел 3. Религия и культура</w:t>
      </w:r>
      <w:r w:rsidR="00225906">
        <w:rPr>
          <w:rStyle w:val="aa"/>
          <w:color w:val="000000" w:themeColor="text1"/>
          <w:sz w:val="22"/>
          <w:szCs w:val="22"/>
        </w:rPr>
        <w:t>.</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Роль религии в развитии культуры</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Вклад религии в развитие материальной и</w:t>
      </w:r>
      <w:r w:rsidR="00225906">
        <w:rPr>
          <w:color w:val="000000" w:themeColor="text1"/>
          <w:sz w:val="22"/>
          <w:szCs w:val="22"/>
        </w:rPr>
        <w:t xml:space="preserve"> </w:t>
      </w:r>
      <w:r w:rsidRPr="004256D0">
        <w:rPr>
          <w:color w:val="000000" w:themeColor="text1"/>
          <w:sz w:val="22"/>
          <w:szCs w:val="22"/>
        </w:rPr>
        <w:t>духовной культуры общества.</w:t>
      </w:r>
    </w:p>
    <w:p w:rsidR="004256D0" w:rsidRPr="004256D0" w:rsidRDefault="004256D0" w:rsidP="00225906">
      <w:pPr>
        <w:pStyle w:val="af1"/>
        <w:ind w:firstLine="0"/>
        <w:rPr>
          <w:rStyle w:val="afc"/>
          <w:i w:val="0"/>
          <w:color w:val="000000" w:themeColor="text1"/>
          <w:sz w:val="22"/>
          <w:szCs w:val="22"/>
        </w:rPr>
      </w:pPr>
      <w:r w:rsidRPr="004256D0">
        <w:rPr>
          <w:rStyle w:val="afc"/>
          <w:color w:val="000000" w:themeColor="text1"/>
          <w:sz w:val="22"/>
          <w:szCs w:val="22"/>
        </w:rPr>
        <w:t>Культурное наследие христианской Руси.</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Принятие христианства на Руси,</w:t>
      </w:r>
      <w:r w:rsidR="00225906">
        <w:rPr>
          <w:color w:val="000000" w:themeColor="text1"/>
          <w:sz w:val="22"/>
          <w:szCs w:val="22"/>
        </w:rPr>
        <w:t xml:space="preserve"> </w:t>
      </w:r>
      <w:r w:rsidRPr="004256D0">
        <w:rPr>
          <w:color w:val="000000" w:themeColor="text1"/>
          <w:sz w:val="22"/>
          <w:szCs w:val="22"/>
        </w:rPr>
        <w:t>влияние Византии. Христианская вера и образование в Древней Руси. Великие князья</w:t>
      </w:r>
      <w:r w:rsidR="00225906">
        <w:rPr>
          <w:color w:val="000000" w:themeColor="text1"/>
          <w:sz w:val="22"/>
          <w:szCs w:val="22"/>
        </w:rPr>
        <w:t xml:space="preserve"> </w:t>
      </w:r>
      <w:r w:rsidRPr="004256D0">
        <w:rPr>
          <w:color w:val="000000" w:themeColor="text1"/>
          <w:sz w:val="22"/>
          <w:szCs w:val="22"/>
        </w:rPr>
        <w:t>Древней Руси и их влияние на развитие образования. Православный храм (внешние</w:t>
      </w:r>
      <w:r w:rsidR="00225906">
        <w:rPr>
          <w:color w:val="000000" w:themeColor="text1"/>
          <w:sz w:val="22"/>
          <w:szCs w:val="22"/>
        </w:rPr>
        <w:t xml:space="preserve"> </w:t>
      </w:r>
      <w:r w:rsidRPr="004256D0">
        <w:rPr>
          <w:color w:val="000000" w:themeColor="text1"/>
          <w:sz w:val="22"/>
          <w:szCs w:val="22"/>
        </w:rPr>
        <w:t>особенности, внутреннее убранство). Духовная музыка. Богослужебное песнопение.</w:t>
      </w:r>
      <w:r w:rsidR="00225906">
        <w:rPr>
          <w:color w:val="000000" w:themeColor="text1"/>
          <w:sz w:val="22"/>
          <w:szCs w:val="22"/>
        </w:rPr>
        <w:t xml:space="preserve"> </w:t>
      </w:r>
      <w:r w:rsidRPr="004256D0">
        <w:rPr>
          <w:color w:val="000000" w:themeColor="text1"/>
          <w:sz w:val="22"/>
          <w:szCs w:val="22"/>
        </w:rPr>
        <w:t>Колокольный звон. Особенности православного календаря.</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Культура ислама</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Возникновение ислама. Первые столетия ислама (VII-XII века)</w:t>
      </w:r>
      <w:r w:rsidR="00225906">
        <w:rPr>
          <w:color w:val="000000" w:themeColor="text1"/>
          <w:sz w:val="22"/>
          <w:szCs w:val="22"/>
        </w:rPr>
        <w:t xml:space="preserve"> </w:t>
      </w:r>
      <w:r w:rsidRPr="004256D0">
        <w:rPr>
          <w:color w:val="000000" w:themeColor="text1"/>
          <w:sz w:val="22"/>
          <w:szCs w:val="22"/>
        </w:rPr>
        <w:t>– золотое время исламской культуры. Успехи образования и науки. Вклад мусульманской</w:t>
      </w:r>
      <w:r w:rsidR="00225906">
        <w:rPr>
          <w:color w:val="000000" w:themeColor="text1"/>
          <w:sz w:val="22"/>
          <w:szCs w:val="22"/>
        </w:rPr>
        <w:t xml:space="preserve"> </w:t>
      </w:r>
      <w:r w:rsidRPr="004256D0">
        <w:rPr>
          <w:color w:val="000000" w:themeColor="text1"/>
          <w:sz w:val="22"/>
          <w:szCs w:val="22"/>
        </w:rPr>
        <w:t>литературы в сокровищницу мировой культуры. Декоративно-прикладное искусство</w:t>
      </w:r>
      <w:r w:rsidR="00225906">
        <w:rPr>
          <w:color w:val="000000" w:themeColor="text1"/>
          <w:sz w:val="22"/>
          <w:szCs w:val="22"/>
        </w:rPr>
        <w:t xml:space="preserve"> </w:t>
      </w:r>
      <w:r w:rsidRPr="004256D0">
        <w:rPr>
          <w:color w:val="000000" w:themeColor="text1"/>
          <w:sz w:val="22"/>
          <w:szCs w:val="22"/>
        </w:rPr>
        <w:t>народов, исповедующих ислам. Мечеть – часть исламской культуры. Исламский</w:t>
      </w:r>
      <w:r w:rsidR="00225906">
        <w:rPr>
          <w:color w:val="000000" w:themeColor="text1"/>
          <w:sz w:val="22"/>
          <w:szCs w:val="22"/>
        </w:rPr>
        <w:t xml:space="preserve"> </w:t>
      </w:r>
      <w:r w:rsidRPr="004256D0">
        <w:rPr>
          <w:color w:val="000000" w:themeColor="text1"/>
          <w:sz w:val="22"/>
          <w:szCs w:val="22"/>
        </w:rPr>
        <w:t>календарь.</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lastRenderedPageBreak/>
        <w:t>Иудаизм и культура</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Возникновение иудаизма. Тора – Пятикнижие Моисея.</w:t>
      </w:r>
      <w:r w:rsidR="00225906">
        <w:rPr>
          <w:color w:val="000000" w:themeColor="text1"/>
          <w:sz w:val="22"/>
          <w:szCs w:val="22"/>
        </w:rPr>
        <w:t xml:space="preserve"> </w:t>
      </w:r>
      <w:r w:rsidRPr="004256D0">
        <w:rPr>
          <w:color w:val="000000" w:themeColor="text1"/>
          <w:sz w:val="22"/>
          <w:szCs w:val="22"/>
        </w:rPr>
        <w:t>Синагога – молельный дом иудеев. Особенности внутреннего убранства синагоги.</w:t>
      </w:r>
      <w:r w:rsidR="00225906">
        <w:rPr>
          <w:color w:val="000000" w:themeColor="text1"/>
          <w:sz w:val="22"/>
          <w:szCs w:val="22"/>
        </w:rPr>
        <w:t xml:space="preserve"> </w:t>
      </w:r>
      <w:r w:rsidRPr="004256D0">
        <w:rPr>
          <w:color w:val="000000" w:themeColor="text1"/>
          <w:sz w:val="22"/>
          <w:szCs w:val="22"/>
        </w:rPr>
        <w:t>Священная история иудеев в сюжетах мировой живописи. Еврейский календарь.</w:t>
      </w:r>
    </w:p>
    <w:p w:rsidR="00225906" w:rsidRDefault="004256D0" w:rsidP="00225906">
      <w:pPr>
        <w:pStyle w:val="af1"/>
        <w:ind w:firstLine="0"/>
        <w:rPr>
          <w:color w:val="000000" w:themeColor="text1"/>
          <w:sz w:val="22"/>
          <w:szCs w:val="22"/>
        </w:rPr>
      </w:pPr>
      <w:r w:rsidRPr="004256D0">
        <w:rPr>
          <w:rStyle w:val="afc"/>
          <w:color w:val="000000" w:themeColor="text1"/>
          <w:sz w:val="22"/>
          <w:szCs w:val="22"/>
        </w:rPr>
        <w:t>Культурные традиции буддизма</w:t>
      </w:r>
      <w:r w:rsidRPr="004256D0">
        <w:rPr>
          <w:color w:val="000000" w:themeColor="text1"/>
          <w:sz w:val="22"/>
          <w:szCs w:val="22"/>
        </w:rPr>
        <w:t>.</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Распространение буддизма в России.</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Культовые сооружения буддистов. Буддийские монастыри. Искусство танка. Буддийский</w:t>
      </w:r>
      <w:r w:rsidR="00225906">
        <w:rPr>
          <w:color w:val="000000" w:themeColor="text1"/>
          <w:sz w:val="22"/>
          <w:szCs w:val="22"/>
        </w:rPr>
        <w:t xml:space="preserve"> </w:t>
      </w:r>
      <w:r w:rsidRPr="004256D0">
        <w:rPr>
          <w:color w:val="000000" w:themeColor="text1"/>
          <w:sz w:val="22"/>
          <w:szCs w:val="22"/>
        </w:rPr>
        <w:t>календарь.</w:t>
      </w:r>
    </w:p>
    <w:p w:rsidR="004256D0" w:rsidRPr="004256D0" w:rsidRDefault="004256D0" w:rsidP="00225906">
      <w:pPr>
        <w:pStyle w:val="af1"/>
        <w:ind w:firstLine="0"/>
        <w:rPr>
          <w:color w:val="000000" w:themeColor="text1"/>
          <w:sz w:val="22"/>
          <w:szCs w:val="22"/>
        </w:rPr>
      </w:pPr>
      <w:r w:rsidRPr="004256D0">
        <w:rPr>
          <w:rStyle w:val="aa"/>
          <w:color w:val="000000" w:themeColor="text1"/>
          <w:sz w:val="22"/>
          <w:szCs w:val="22"/>
        </w:rPr>
        <w:t>Раздел 4. Как сохранить духовные ценности</w:t>
      </w:r>
      <w:r w:rsidR="00225906">
        <w:rPr>
          <w:rStyle w:val="aa"/>
          <w:color w:val="000000" w:themeColor="text1"/>
          <w:sz w:val="22"/>
          <w:szCs w:val="22"/>
        </w:rPr>
        <w:t>.</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Забота государства о сохранении духовных ценностей</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Конституционные</w:t>
      </w:r>
      <w:r w:rsidRPr="004256D0">
        <w:rPr>
          <w:color w:val="000000" w:themeColor="text1"/>
          <w:sz w:val="22"/>
          <w:szCs w:val="22"/>
        </w:rPr>
        <w:tab/>
        <w:t>гарантии права гражданина исповедовать любую религию. Восстановление памятников</w:t>
      </w:r>
      <w:r w:rsidR="00225906">
        <w:rPr>
          <w:color w:val="000000" w:themeColor="text1"/>
          <w:sz w:val="22"/>
          <w:szCs w:val="22"/>
        </w:rPr>
        <w:t xml:space="preserve"> </w:t>
      </w:r>
      <w:r w:rsidRPr="004256D0">
        <w:rPr>
          <w:color w:val="000000" w:themeColor="text1"/>
          <w:sz w:val="22"/>
          <w:szCs w:val="22"/>
        </w:rPr>
        <w:t>духовной культуры, охрана исторических памятников, связанных с разными религиями.</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Хранить память предков</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Уважение к труду, обычаям, вере предков. Примеры</w:t>
      </w:r>
      <w:r w:rsidR="00225906">
        <w:rPr>
          <w:color w:val="000000" w:themeColor="text1"/>
          <w:sz w:val="22"/>
          <w:szCs w:val="22"/>
        </w:rPr>
        <w:t xml:space="preserve"> </w:t>
      </w:r>
      <w:r w:rsidRPr="004256D0">
        <w:rPr>
          <w:color w:val="000000" w:themeColor="text1"/>
          <w:sz w:val="22"/>
          <w:szCs w:val="22"/>
        </w:rPr>
        <w:t>благотворительности из российской истории. Известные меценаты России.</w:t>
      </w:r>
    </w:p>
    <w:p w:rsidR="004256D0" w:rsidRPr="004256D0" w:rsidRDefault="004256D0" w:rsidP="00225906">
      <w:pPr>
        <w:pStyle w:val="af1"/>
        <w:ind w:firstLine="0"/>
        <w:rPr>
          <w:color w:val="000000" w:themeColor="text1"/>
          <w:sz w:val="22"/>
          <w:szCs w:val="22"/>
        </w:rPr>
      </w:pPr>
      <w:r w:rsidRPr="004256D0">
        <w:rPr>
          <w:rStyle w:val="aa"/>
          <w:color w:val="000000" w:themeColor="text1"/>
          <w:sz w:val="22"/>
          <w:szCs w:val="22"/>
        </w:rPr>
        <w:t xml:space="preserve">Раздел 5. Твой духовный мир. </w:t>
      </w:r>
    </w:p>
    <w:p w:rsidR="004256D0" w:rsidRPr="004256D0" w:rsidRDefault="004256D0" w:rsidP="00225906">
      <w:pPr>
        <w:pStyle w:val="af1"/>
        <w:ind w:firstLine="0"/>
        <w:rPr>
          <w:color w:val="000000" w:themeColor="text1"/>
          <w:sz w:val="22"/>
          <w:szCs w:val="22"/>
        </w:rPr>
      </w:pPr>
      <w:r w:rsidRPr="004256D0">
        <w:rPr>
          <w:rStyle w:val="afc"/>
          <w:color w:val="000000" w:themeColor="text1"/>
          <w:sz w:val="22"/>
          <w:szCs w:val="22"/>
        </w:rPr>
        <w:t>Что составляет твой духовный мир</w:t>
      </w:r>
      <w:r w:rsidRPr="004256D0">
        <w:rPr>
          <w:color w:val="000000" w:themeColor="text1"/>
          <w:sz w:val="22"/>
          <w:szCs w:val="22"/>
        </w:rPr>
        <w:t xml:space="preserve">. </w:t>
      </w:r>
    </w:p>
    <w:p w:rsidR="004256D0" w:rsidRPr="004256D0" w:rsidRDefault="004256D0" w:rsidP="00225906">
      <w:pPr>
        <w:pStyle w:val="af1"/>
        <w:ind w:firstLine="0"/>
        <w:rPr>
          <w:color w:val="000000" w:themeColor="text1"/>
          <w:sz w:val="22"/>
          <w:szCs w:val="22"/>
        </w:rPr>
      </w:pPr>
      <w:r w:rsidRPr="004256D0">
        <w:rPr>
          <w:color w:val="000000" w:themeColor="text1"/>
          <w:sz w:val="22"/>
          <w:szCs w:val="22"/>
        </w:rPr>
        <w:t>Образованность человека, его интересы,</w:t>
      </w:r>
      <w:r w:rsidR="00225906">
        <w:rPr>
          <w:color w:val="000000" w:themeColor="text1"/>
          <w:sz w:val="22"/>
          <w:szCs w:val="22"/>
        </w:rPr>
        <w:t xml:space="preserve"> </w:t>
      </w:r>
      <w:r w:rsidRPr="004256D0">
        <w:rPr>
          <w:color w:val="000000" w:themeColor="text1"/>
          <w:sz w:val="22"/>
          <w:szCs w:val="22"/>
        </w:rPr>
        <w:t>увлечения, симпатии, радости, нравственные качества личности – составляющие</w:t>
      </w:r>
      <w:r w:rsidR="00225906">
        <w:rPr>
          <w:color w:val="000000" w:themeColor="text1"/>
          <w:sz w:val="22"/>
          <w:szCs w:val="22"/>
        </w:rPr>
        <w:t xml:space="preserve"> </w:t>
      </w:r>
      <w:r w:rsidRPr="004256D0">
        <w:rPr>
          <w:color w:val="000000" w:themeColor="text1"/>
          <w:sz w:val="22"/>
          <w:szCs w:val="22"/>
        </w:rPr>
        <w:t>духовного мира. Культура поведения человека. Этикет в разных жизненных ситуациях.</w:t>
      </w:r>
    </w:p>
    <w:p w:rsidR="004256D0" w:rsidRPr="004256D0" w:rsidRDefault="004256D0" w:rsidP="00225906">
      <w:pPr>
        <w:pStyle w:val="af1"/>
        <w:ind w:firstLine="0"/>
        <w:rPr>
          <w:sz w:val="22"/>
          <w:szCs w:val="22"/>
        </w:rPr>
      </w:pPr>
      <w:r w:rsidRPr="004256D0">
        <w:rPr>
          <w:sz w:val="22"/>
          <w:szCs w:val="22"/>
        </w:rPr>
        <w:t>Форма проведения занятий</w:t>
      </w:r>
      <w:r w:rsidR="00225906">
        <w:rPr>
          <w:sz w:val="22"/>
          <w:szCs w:val="22"/>
        </w:rPr>
        <w:t>:</w:t>
      </w:r>
    </w:p>
    <w:p w:rsidR="004256D0" w:rsidRPr="004256D0" w:rsidRDefault="004256D0" w:rsidP="00225906">
      <w:pPr>
        <w:pStyle w:val="af1"/>
        <w:ind w:firstLine="0"/>
        <w:rPr>
          <w:sz w:val="22"/>
          <w:szCs w:val="22"/>
        </w:rPr>
      </w:pPr>
      <w:r w:rsidRPr="004256D0">
        <w:rPr>
          <w:sz w:val="22"/>
          <w:szCs w:val="22"/>
        </w:rPr>
        <w:t xml:space="preserve">В качестве методических приемов могут быть использованы беседы, экскурсии, лекции, самостоятельная работа школьников, индивидуальные задания и анализ практической деятельности детей. В программе работы: </w:t>
      </w:r>
    </w:p>
    <w:p w:rsidR="004256D0" w:rsidRPr="004256D0" w:rsidRDefault="004256D0" w:rsidP="004256D0">
      <w:pPr>
        <w:pStyle w:val="af1"/>
        <w:rPr>
          <w:sz w:val="22"/>
          <w:szCs w:val="22"/>
        </w:rPr>
      </w:pPr>
      <w:r w:rsidRPr="004256D0">
        <w:rPr>
          <w:sz w:val="22"/>
          <w:szCs w:val="22"/>
        </w:rPr>
        <w:t>-индивидуальные занятия;</w:t>
      </w:r>
    </w:p>
    <w:p w:rsidR="004256D0" w:rsidRPr="004256D0" w:rsidRDefault="004256D0" w:rsidP="004256D0">
      <w:pPr>
        <w:pStyle w:val="af1"/>
        <w:rPr>
          <w:sz w:val="22"/>
          <w:szCs w:val="22"/>
        </w:rPr>
      </w:pPr>
      <w:r w:rsidRPr="004256D0">
        <w:rPr>
          <w:sz w:val="22"/>
          <w:szCs w:val="22"/>
        </w:rPr>
        <w:t>-занятия в группе;</w:t>
      </w:r>
    </w:p>
    <w:p w:rsidR="004256D0" w:rsidRPr="004256D0" w:rsidRDefault="004256D0" w:rsidP="004256D0">
      <w:pPr>
        <w:pStyle w:val="af1"/>
        <w:rPr>
          <w:sz w:val="22"/>
          <w:szCs w:val="22"/>
        </w:rPr>
      </w:pPr>
      <w:r w:rsidRPr="004256D0">
        <w:rPr>
          <w:sz w:val="22"/>
          <w:szCs w:val="22"/>
        </w:rPr>
        <w:t>-семинары;</w:t>
      </w:r>
    </w:p>
    <w:p w:rsidR="004256D0" w:rsidRPr="004256D0" w:rsidRDefault="004256D0" w:rsidP="004256D0">
      <w:pPr>
        <w:pStyle w:val="af1"/>
        <w:rPr>
          <w:sz w:val="22"/>
          <w:szCs w:val="22"/>
        </w:rPr>
      </w:pPr>
      <w:r w:rsidRPr="004256D0">
        <w:rPr>
          <w:sz w:val="22"/>
          <w:szCs w:val="22"/>
        </w:rPr>
        <w:t xml:space="preserve">-лекции; </w:t>
      </w:r>
    </w:p>
    <w:p w:rsidR="004256D0" w:rsidRPr="004256D0" w:rsidRDefault="004256D0" w:rsidP="004256D0">
      <w:pPr>
        <w:pStyle w:val="af1"/>
        <w:rPr>
          <w:sz w:val="22"/>
          <w:szCs w:val="22"/>
        </w:rPr>
      </w:pPr>
      <w:r w:rsidRPr="004256D0">
        <w:rPr>
          <w:sz w:val="22"/>
          <w:szCs w:val="22"/>
        </w:rPr>
        <w:t xml:space="preserve">-экскурсии; </w:t>
      </w:r>
    </w:p>
    <w:p w:rsidR="004256D0" w:rsidRPr="004256D0" w:rsidRDefault="004256D0" w:rsidP="004256D0">
      <w:pPr>
        <w:pStyle w:val="af1"/>
        <w:rPr>
          <w:sz w:val="22"/>
          <w:szCs w:val="22"/>
        </w:rPr>
      </w:pPr>
      <w:r w:rsidRPr="004256D0">
        <w:rPr>
          <w:sz w:val="22"/>
          <w:szCs w:val="22"/>
        </w:rPr>
        <w:t xml:space="preserve">-встречи с интересными людьми; </w:t>
      </w:r>
    </w:p>
    <w:p w:rsidR="004256D0" w:rsidRPr="004256D0" w:rsidRDefault="004256D0" w:rsidP="004256D0">
      <w:pPr>
        <w:pStyle w:val="af1"/>
        <w:rPr>
          <w:sz w:val="22"/>
          <w:szCs w:val="22"/>
        </w:rPr>
      </w:pPr>
      <w:r w:rsidRPr="004256D0">
        <w:rPr>
          <w:sz w:val="22"/>
          <w:szCs w:val="22"/>
        </w:rPr>
        <w:t>-практическая работа (участие в конкурсах и др.)</w:t>
      </w:r>
    </w:p>
    <w:p w:rsidR="004256D0" w:rsidRPr="004256D0" w:rsidRDefault="004256D0" w:rsidP="004256D0">
      <w:pPr>
        <w:pStyle w:val="af1"/>
        <w:rPr>
          <w:sz w:val="22"/>
          <w:szCs w:val="22"/>
        </w:rPr>
      </w:pPr>
    </w:p>
    <w:p w:rsidR="00225906" w:rsidRDefault="00225906" w:rsidP="00225906">
      <w:pPr>
        <w:pStyle w:val="af1"/>
        <w:jc w:val="center"/>
        <w:rPr>
          <w:b/>
          <w:sz w:val="22"/>
          <w:szCs w:val="22"/>
        </w:rPr>
      </w:pPr>
      <w:r>
        <w:rPr>
          <w:b/>
          <w:sz w:val="22"/>
          <w:szCs w:val="22"/>
        </w:rPr>
        <w:t>3. Тематическое планирование курса</w:t>
      </w:r>
    </w:p>
    <w:p w:rsidR="00225906" w:rsidRPr="004256D0" w:rsidRDefault="00225906" w:rsidP="00225906">
      <w:pPr>
        <w:pStyle w:val="af1"/>
        <w:jc w:val="center"/>
        <w:rPr>
          <w:b/>
          <w:sz w:val="22"/>
          <w:szCs w:val="22"/>
        </w:rPr>
      </w:pPr>
      <w:r w:rsidRPr="004256D0">
        <w:rPr>
          <w:b/>
          <w:bCs/>
          <w:sz w:val="22"/>
          <w:szCs w:val="22"/>
        </w:rPr>
        <w:t>«</w:t>
      </w:r>
      <w:r w:rsidRPr="004256D0">
        <w:rPr>
          <w:b/>
          <w:sz w:val="22"/>
          <w:szCs w:val="22"/>
        </w:rPr>
        <w:t>Основы духовно-нравственной культуры народов России</w:t>
      </w:r>
      <w:r w:rsidRPr="004256D0">
        <w:rPr>
          <w:b/>
          <w:bCs/>
          <w:sz w:val="22"/>
          <w:szCs w:val="22"/>
        </w:rPr>
        <w:t>»</w:t>
      </w:r>
    </w:p>
    <w:p w:rsidR="00225906" w:rsidRPr="004256D0" w:rsidRDefault="00225906" w:rsidP="00225906">
      <w:pPr>
        <w:pStyle w:val="af1"/>
        <w:rPr>
          <w:bCs/>
          <w:color w:val="000000"/>
          <w:sz w:val="22"/>
          <w:szCs w:val="22"/>
        </w:rPr>
      </w:pPr>
    </w:p>
    <w:tbl>
      <w:tblPr>
        <w:tblStyle w:val="a4"/>
        <w:tblW w:w="0" w:type="auto"/>
        <w:tblInd w:w="392" w:type="dxa"/>
        <w:tblLook w:val="04A0"/>
      </w:tblPr>
      <w:tblGrid>
        <w:gridCol w:w="2551"/>
        <w:gridCol w:w="5982"/>
      </w:tblGrid>
      <w:tr w:rsidR="00225906" w:rsidRPr="004256D0" w:rsidTr="00225906">
        <w:tc>
          <w:tcPr>
            <w:tcW w:w="2551" w:type="dxa"/>
          </w:tcPr>
          <w:p w:rsidR="00225906" w:rsidRPr="00225906" w:rsidRDefault="00225906" w:rsidP="00225906">
            <w:pPr>
              <w:pStyle w:val="af1"/>
              <w:jc w:val="center"/>
              <w:rPr>
                <w:b/>
                <w:color w:val="000000" w:themeColor="text1"/>
                <w:sz w:val="22"/>
                <w:szCs w:val="22"/>
              </w:rPr>
            </w:pPr>
            <w:r w:rsidRPr="00225906">
              <w:rPr>
                <w:b/>
                <w:color w:val="000000" w:themeColor="text1"/>
                <w:sz w:val="22"/>
                <w:szCs w:val="22"/>
              </w:rPr>
              <w:t>Тема</w:t>
            </w:r>
          </w:p>
        </w:tc>
        <w:tc>
          <w:tcPr>
            <w:tcW w:w="5982" w:type="dxa"/>
          </w:tcPr>
          <w:p w:rsidR="00225906" w:rsidRPr="00225906" w:rsidRDefault="00225906" w:rsidP="00225906">
            <w:pPr>
              <w:pStyle w:val="af1"/>
              <w:jc w:val="center"/>
              <w:rPr>
                <w:b/>
                <w:color w:val="000000" w:themeColor="text1"/>
                <w:sz w:val="22"/>
                <w:szCs w:val="22"/>
              </w:rPr>
            </w:pPr>
            <w:r w:rsidRPr="00225906">
              <w:rPr>
                <w:b/>
                <w:color w:val="000000" w:themeColor="text1"/>
                <w:sz w:val="22"/>
                <w:szCs w:val="22"/>
              </w:rPr>
              <w:t>Содержание</w:t>
            </w:r>
          </w:p>
        </w:tc>
      </w:tr>
      <w:tr w:rsidR="004256D0" w:rsidRPr="004256D0" w:rsidTr="00225906">
        <w:tc>
          <w:tcPr>
            <w:tcW w:w="8533" w:type="dxa"/>
            <w:gridSpan w:val="2"/>
          </w:tcPr>
          <w:p w:rsidR="004256D0" w:rsidRPr="00225906" w:rsidRDefault="004256D0" w:rsidP="00225906">
            <w:pPr>
              <w:pStyle w:val="af1"/>
              <w:jc w:val="center"/>
              <w:rPr>
                <w:b/>
                <w:color w:val="000000" w:themeColor="text1"/>
                <w:sz w:val="22"/>
                <w:szCs w:val="22"/>
              </w:rPr>
            </w:pPr>
            <w:r w:rsidRPr="00225906">
              <w:rPr>
                <w:b/>
                <w:color w:val="000000" w:themeColor="text1"/>
                <w:sz w:val="22"/>
                <w:szCs w:val="22"/>
              </w:rPr>
              <w:t>Раздел 1. В мире культуры 4 часа</w:t>
            </w:r>
          </w:p>
          <w:p w:rsidR="004256D0" w:rsidRPr="00225906" w:rsidRDefault="004256D0" w:rsidP="00225906">
            <w:pPr>
              <w:pStyle w:val="af1"/>
              <w:jc w:val="center"/>
              <w:rPr>
                <w:b/>
                <w:color w:val="000000" w:themeColor="text1"/>
                <w:sz w:val="22"/>
                <w:szCs w:val="22"/>
              </w:rPr>
            </w:pPr>
          </w:p>
        </w:tc>
      </w:tr>
      <w:tr w:rsidR="00225906" w:rsidRPr="004256D0" w:rsidTr="00225906">
        <w:trPr>
          <w:trHeight w:val="1567"/>
        </w:trPr>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 xml:space="preserve">1.Величие многонациональной российской культуры   </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Ученые, деятели литературы и искусства России в разные исторические времена и эпохи внесли большой вклад в мировую культуру. В культуре России сконцентрированы достижения разных народов. Многонациональная культура способствует укреплению дружбы и добрососедству народов.</w:t>
            </w:r>
          </w:p>
        </w:tc>
      </w:tr>
      <w:tr w:rsidR="00225906" w:rsidRPr="004256D0" w:rsidTr="00225906">
        <w:trPr>
          <w:trHeight w:val="987"/>
        </w:trPr>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2.Человек –творец и носитель культуры</w:t>
            </w:r>
          </w:p>
          <w:p w:rsidR="00225906" w:rsidRPr="004256D0" w:rsidRDefault="00225906" w:rsidP="004256D0">
            <w:pPr>
              <w:pStyle w:val="af1"/>
              <w:rPr>
                <w:color w:val="000000" w:themeColor="text1"/>
                <w:sz w:val="22"/>
                <w:szCs w:val="22"/>
              </w:rPr>
            </w:pPr>
            <w:r w:rsidRPr="004256D0">
              <w:rPr>
                <w:color w:val="000000" w:themeColor="text1"/>
                <w:sz w:val="22"/>
                <w:szCs w:val="22"/>
              </w:rPr>
              <w:t xml:space="preserve">  2 часа</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В процессе своей жизни человек усваивает культуру и сам вносит вклад в нее. Вклад человека в культуру зависит от его таланта, способностей, упорства. Законы нравственности- часть культуры общества.</w:t>
            </w:r>
          </w:p>
        </w:tc>
      </w:tr>
      <w:tr w:rsidR="004256D0" w:rsidRPr="004256D0" w:rsidTr="00225906">
        <w:tc>
          <w:tcPr>
            <w:tcW w:w="8533" w:type="dxa"/>
            <w:gridSpan w:val="2"/>
          </w:tcPr>
          <w:p w:rsidR="004256D0" w:rsidRPr="00225906" w:rsidRDefault="004256D0" w:rsidP="00225906">
            <w:pPr>
              <w:pStyle w:val="af1"/>
              <w:jc w:val="center"/>
              <w:rPr>
                <w:b/>
                <w:color w:val="000000" w:themeColor="text1"/>
                <w:sz w:val="22"/>
                <w:szCs w:val="22"/>
              </w:rPr>
            </w:pPr>
            <w:r w:rsidRPr="00225906">
              <w:rPr>
                <w:b/>
                <w:color w:val="000000" w:themeColor="text1"/>
                <w:sz w:val="22"/>
                <w:szCs w:val="22"/>
              </w:rPr>
              <w:t>Раздел 2. Нравственные ценности российского народа – 14 часов</w:t>
            </w:r>
          </w:p>
        </w:tc>
      </w:tr>
      <w:tr w:rsidR="00225906" w:rsidRPr="004256D0" w:rsidTr="00225906">
        <w:trPr>
          <w:trHeight w:val="1058"/>
        </w:trPr>
        <w:tc>
          <w:tcPr>
            <w:tcW w:w="2551" w:type="dxa"/>
            <w:tcBorders>
              <w:bottom w:val="single" w:sz="4" w:space="0" w:color="auto"/>
            </w:tcBorders>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3. «Береги землю родимую, как мать любимую».</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Borders>
              <w:bottom w:val="single" w:sz="4" w:space="0" w:color="auto"/>
            </w:tcBorders>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Древние предания, священные книги, пословицы и поговорки разных народов России о защите Родины. Примеры героизма и патриотизма, представленные в эпических образах.</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4. Жизнь ратными подвигами полна.</w:t>
            </w:r>
          </w:p>
          <w:p w:rsidR="00225906" w:rsidRPr="004256D0" w:rsidRDefault="00225906" w:rsidP="00225906">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 xml:space="preserve">Героические страницы истории нашей страны. Подъем патриотических чувств россиян в эпоху освободительных войн. Примеры героизма. Участие церкви и </w:t>
            </w:r>
            <w:r w:rsidRPr="004256D0">
              <w:rPr>
                <w:color w:val="000000" w:themeColor="text1"/>
                <w:sz w:val="22"/>
                <w:szCs w:val="22"/>
              </w:rPr>
              <w:lastRenderedPageBreak/>
              <w:t>церковнослужителей в организации защиты Отечества.</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lastRenderedPageBreak/>
              <w:t>5. В труде- красота человека.</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Трудолюбие как нравственное качество человека, основа трудовой деятельности.</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6. «Плод добрых трудов славен».</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Буддизм, ислам, христианство о труде и трудолюбии.</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7. Люди труда.</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В любую историческую эпоху у любого народа есть люди, которые славными трудовыми делами и подвигами внесли вклад в развитие культуры общества.</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8.Бережное отношение к природе.</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Не зная законов природы, люди в давние времена одушевляли и обожествляли природные явления. Почему современный человек должен относиться к природе бережно и рационально?</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9.Семья- хранитель духовных ценностей.</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Семья-первая «школа», где ребенок получает уроки нравственности. Знание истории своей семьи, ее обычаев и традиций-залог интереса к культурным традициям российского народа.</w:t>
            </w:r>
          </w:p>
        </w:tc>
      </w:tr>
      <w:tr w:rsidR="004256D0" w:rsidRPr="004256D0" w:rsidTr="00225906">
        <w:tc>
          <w:tcPr>
            <w:tcW w:w="8533" w:type="dxa"/>
            <w:gridSpan w:val="2"/>
          </w:tcPr>
          <w:p w:rsidR="004256D0" w:rsidRPr="00225906" w:rsidRDefault="004256D0" w:rsidP="00225906">
            <w:pPr>
              <w:pStyle w:val="af1"/>
              <w:jc w:val="center"/>
              <w:rPr>
                <w:b/>
                <w:color w:val="000000" w:themeColor="text1"/>
                <w:sz w:val="22"/>
                <w:szCs w:val="22"/>
              </w:rPr>
            </w:pPr>
            <w:r w:rsidRPr="00225906">
              <w:rPr>
                <w:b/>
                <w:color w:val="000000" w:themeColor="text1"/>
                <w:sz w:val="22"/>
                <w:szCs w:val="22"/>
              </w:rPr>
              <w:t>Раздел 3. Религия и культура – 10 часов</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10. Роль религии в развитии культуры</w:t>
            </w:r>
          </w:p>
          <w:p w:rsidR="00225906" w:rsidRPr="004256D0" w:rsidRDefault="00225906" w:rsidP="004256D0">
            <w:pPr>
              <w:pStyle w:val="af1"/>
              <w:rPr>
                <w:color w:val="000000" w:themeColor="text1"/>
                <w:sz w:val="22"/>
                <w:szCs w:val="22"/>
              </w:rPr>
            </w:pPr>
            <w:r w:rsidRPr="004256D0">
              <w:rPr>
                <w:color w:val="000000" w:themeColor="text1"/>
                <w:sz w:val="22"/>
                <w:szCs w:val="22"/>
              </w:rPr>
              <w:t>1 час</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Роль религии в развитии культуры и общества. Использование религиозных образов и сюжетов в искусстве, литературе. Религиозные праздники, культовые сооружения(оживление имеющихся представлений).</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Pr>
                <w:color w:val="000000" w:themeColor="text1"/>
                <w:sz w:val="22"/>
                <w:szCs w:val="22"/>
              </w:rPr>
              <w:t>11.</w:t>
            </w:r>
            <w:r w:rsidRPr="004256D0">
              <w:rPr>
                <w:color w:val="000000" w:themeColor="text1"/>
                <w:sz w:val="22"/>
                <w:szCs w:val="22"/>
              </w:rPr>
              <w:t>Культурное наследие христианской Руси.</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Принятие христианства на Руси. Древняя Русь после принятия христианства. Влияние церкви на образование, культуру народа. Исторические личности, оказавшие влияние на развитие культуры Руси.</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12. Культура ислама.</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Возникновение ислама. Золотой век исламской культуры. Роль ислама в развитии мировой культуры. Искусство, литература и архитектура ислама.</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13. Иудаизм и культура.</w:t>
            </w:r>
          </w:p>
          <w:p w:rsidR="00225906" w:rsidRPr="004256D0" w:rsidRDefault="00225906" w:rsidP="004256D0">
            <w:pPr>
              <w:pStyle w:val="af1"/>
              <w:rPr>
                <w:color w:val="000000" w:themeColor="text1"/>
                <w:sz w:val="22"/>
                <w:szCs w:val="22"/>
              </w:rPr>
            </w:pPr>
            <w:r w:rsidRPr="004256D0">
              <w:rPr>
                <w:color w:val="000000" w:themeColor="text1"/>
                <w:sz w:val="22"/>
                <w:szCs w:val="22"/>
              </w:rPr>
              <w:t>2 час</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Возникновение иудаизма. Тора и Ветхий Завет христианской Библии. Синагога. Священная история иудеев в сюжетах мировой живописи.</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Pr>
                <w:color w:val="000000" w:themeColor="text1"/>
                <w:sz w:val="22"/>
                <w:szCs w:val="22"/>
              </w:rPr>
              <w:t>14.</w:t>
            </w:r>
            <w:r w:rsidRPr="004256D0">
              <w:rPr>
                <w:color w:val="000000" w:themeColor="text1"/>
                <w:sz w:val="22"/>
                <w:szCs w:val="22"/>
              </w:rPr>
              <w:t>Культурные традиции буддизма.</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p w:rsidR="00225906" w:rsidRPr="004256D0" w:rsidRDefault="00225906" w:rsidP="004256D0">
            <w:pPr>
              <w:pStyle w:val="af1"/>
              <w:rPr>
                <w:color w:val="000000" w:themeColor="text1"/>
                <w:sz w:val="22"/>
                <w:szCs w:val="22"/>
              </w:rPr>
            </w:pPr>
          </w:p>
          <w:p w:rsidR="00225906" w:rsidRPr="004256D0" w:rsidRDefault="00225906" w:rsidP="004256D0">
            <w:pPr>
              <w:pStyle w:val="af1"/>
              <w:rPr>
                <w:color w:val="000000" w:themeColor="text1"/>
                <w:sz w:val="22"/>
                <w:szCs w:val="22"/>
              </w:rPr>
            </w:pP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Возникновение буддизма. Буддизм в России. Народы России, исповедующие буддизм. Первый буддийский храм в российской столице. Культовые сооружения буддистов: ступа, пагода. Архитектура буддийских храмов. Влияние буддийских монастырей и монахов на развитие культуры. Искусство танка.</w:t>
            </w:r>
          </w:p>
        </w:tc>
      </w:tr>
      <w:tr w:rsidR="004256D0" w:rsidRPr="004256D0" w:rsidTr="00225906">
        <w:tc>
          <w:tcPr>
            <w:tcW w:w="8533" w:type="dxa"/>
            <w:gridSpan w:val="2"/>
          </w:tcPr>
          <w:p w:rsidR="004256D0" w:rsidRPr="00225906" w:rsidRDefault="004256D0" w:rsidP="00225906">
            <w:pPr>
              <w:pStyle w:val="af1"/>
              <w:jc w:val="center"/>
              <w:rPr>
                <w:b/>
                <w:color w:val="000000" w:themeColor="text1"/>
                <w:sz w:val="22"/>
                <w:szCs w:val="22"/>
              </w:rPr>
            </w:pPr>
            <w:r w:rsidRPr="00225906">
              <w:rPr>
                <w:b/>
                <w:color w:val="000000" w:themeColor="text1"/>
                <w:sz w:val="22"/>
                <w:szCs w:val="22"/>
              </w:rPr>
              <w:t>Раздел 4. Как сохранить духовные ценности- 4 часа</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15. Забота государства о сохранении духовных ценностей.</w:t>
            </w:r>
          </w:p>
          <w:p w:rsidR="00225906" w:rsidRPr="004256D0" w:rsidRDefault="00225906" w:rsidP="00225906">
            <w:pPr>
              <w:pStyle w:val="af1"/>
              <w:rPr>
                <w:color w:val="000000" w:themeColor="text1"/>
                <w:sz w:val="22"/>
                <w:szCs w:val="22"/>
              </w:rPr>
            </w:pPr>
            <w:r>
              <w:rPr>
                <w:color w:val="000000" w:themeColor="text1"/>
                <w:sz w:val="22"/>
                <w:szCs w:val="22"/>
              </w:rPr>
              <w:t>2 час</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Государство заботится о сохранении духовной культуры и ее развитии. Взаимная помощь и поддержка государства, общественных и религиозных организаций. Восстановление на территории России памятников религиозной культуры.</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Pr>
                <w:color w:val="000000" w:themeColor="text1"/>
                <w:sz w:val="22"/>
                <w:szCs w:val="22"/>
              </w:rPr>
              <w:t>16.</w:t>
            </w:r>
            <w:r w:rsidRPr="004256D0">
              <w:rPr>
                <w:color w:val="000000" w:themeColor="text1"/>
                <w:sz w:val="22"/>
                <w:szCs w:val="22"/>
              </w:rPr>
              <w:t>Хранить память предков.</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p w:rsidR="00225906" w:rsidRPr="004256D0" w:rsidRDefault="00225906" w:rsidP="004256D0">
            <w:pPr>
              <w:pStyle w:val="af1"/>
              <w:rPr>
                <w:color w:val="000000" w:themeColor="text1"/>
                <w:sz w:val="22"/>
                <w:szCs w:val="22"/>
              </w:rPr>
            </w:pP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Без памяти нет нравственности, совести. Беспамятный человек- неблагодарный, безответственный. Уважение к труду, обычаям, вере предков. Благотворительность как духовно-нравственная ценность.</w:t>
            </w:r>
          </w:p>
        </w:tc>
      </w:tr>
      <w:tr w:rsidR="004256D0" w:rsidRPr="004256D0" w:rsidTr="00225906">
        <w:tc>
          <w:tcPr>
            <w:tcW w:w="8533" w:type="dxa"/>
            <w:gridSpan w:val="2"/>
          </w:tcPr>
          <w:p w:rsidR="004256D0" w:rsidRPr="00225906" w:rsidRDefault="004256D0" w:rsidP="00225906">
            <w:pPr>
              <w:pStyle w:val="af1"/>
              <w:jc w:val="center"/>
              <w:rPr>
                <w:b/>
                <w:color w:val="000000" w:themeColor="text1"/>
                <w:sz w:val="22"/>
                <w:szCs w:val="22"/>
              </w:rPr>
            </w:pPr>
            <w:r w:rsidRPr="00225906">
              <w:rPr>
                <w:b/>
                <w:color w:val="000000" w:themeColor="text1"/>
                <w:sz w:val="22"/>
                <w:szCs w:val="22"/>
              </w:rPr>
              <w:t>Раздел 5. Твой духовный мир.- 2 часа</w:t>
            </w:r>
          </w:p>
        </w:tc>
      </w:tr>
      <w:tr w:rsidR="00225906" w:rsidRPr="004256D0" w:rsidTr="00225906">
        <w:tc>
          <w:tcPr>
            <w:tcW w:w="2551"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17. Твой духовный мир.</w:t>
            </w:r>
          </w:p>
          <w:p w:rsidR="00225906" w:rsidRPr="004256D0" w:rsidRDefault="00225906" w:rsidP="004256D0">
            <w:pPr>
              <w:pStyle w:val="af1"/>
              <w:rPr>
                <w:color w:val="000000" w:themeColor="text1"/>
                <w:sz w:val="22"/>
                <w:szCs w:val="22"/>
              </w:rPr>
            </w:pPr>
            <w:r w:rsidRPr="004256D0">
              <w:rPr>
                <w:color w:val="000000" w:themeColor="text1"/>
                <w:sz w:val="22"/>
                <w:szCs w:val="22"/>
              </w:rPr>
              <w:t>2 часа</w:t>
            </w:r>
          </w:p>
        </w:tc>
        <w:tc>
          <w:tcPr>
            <w:tcW w:w="5982" w:type="dxa"/>
          </w:tcPr>
          <w:p w:rsidR="00225906" w:rsidRPr="004256D0" w:rsidRDefault="00225906" w:rsidP="00225906">
            <w:pPr>
              <w:pStyle w:val="af1"/>
              <w:ind w:firstLine="0"/>
              <w:rPr>
                <w:color w:val="000000" w:themeColor="text1"/>
                <w:sz w:val="22"/>
                <w:szCs w:val="22"/>
              </w:rPr>
            </w:pPr>
            <w:r w:rsidRPr="004256D0">
              <w:rPr>
                <w:color w:val="000000" w:themeColor="text1"/>
                <w:sz w:val="22"/>
                <w:szCs w:val="22"/>
              </w:rPr>
              <w:t>Что составляет твой духовный мир? Культура поведения современного человека. Правила хорошего тона- этикет. Твоя культура поведения.</w:t>
            </w:r>
          </w:p>
        </w:tc>
      </w:tr>
    </w:tbl>
    <w:p w:rsidR="004256D0" w:rsidRPr="004256D0" w:rsidRDefault="004256D0" w:rsidP="004256D0">
      <w:pPr>
        <w:pStyle w:val="af1"/>
        <w:rPr>
          <w:color w:val="000000" w:themeColor="text1"/>
          <w:sz w:val="22"/>
          <w:szCs w:val="22"/>
        </w:rPr>
      </w:pPr>
    </w:p>
    <w:p w:rsidR="00267530" w:rsidRDefault="00267530" w:rsidP="00267530">
      <w:pPr>
        <w:tabs>
          <w:tab w:val="left" w:pos="0"/>
        </w:tabs>
        <w:spacing w:line="240" w:lineRule="auto"/>
        <w:rPr>
          <w:rFonts w:ascii="Times New Roman" w:hAnsi="Times New Roman"/>
          <w:b/>
          <w:sz w:val="28"/>
          <w:szCs w:val="28"/>
          <w:lang w:eastAsia="ru-RU"/>
        </w:rPr>
      </w:pPr>
      <w:r>
        <w:rPr>
          <w:rFonts w:ascii="Times New Roman" w:hAnsi="Times New Roman"/>
          <w:b/>
          <w:sz w:val="28"/>
          <w:szCs w:val="28"/>
          <w:lang w:eastAsia="ru-RU"/>
        </w:rPr>
        <w:t>2.2.2.2</w:t>
      </w:r>
      <w:r w:rsidR="001C0C75">
        <w:rPr>
          <w:rFonts w:ascii="Times New Roman" w:hAnsi="Times New Roman"/>
          <w:b/>
          <w:sz w:val="28"/>
          <w:szCs w:val="28"/>
          <w:lang w:eastAsia="ru-RU"/>
        </w:rPr>
        <w:t>2</w:t>
      </w:r>
      <w:r w:rsidRPr="00D20BC8">
        <w:rPr>
          <w:rFonts w:ascii="Times New Roman" w:hAnsi="Times New Roman"/>
          <w:b/>
          <w:sz w:val="28"/>
          <w:szCs w:val="28"/>
          <w:lang w:eastAsia="ru-RU"/>
        </w:rPr>
        <w:t xml:space="preserve">. </w:t>
      </w:r>
      <w:r w:rsidR="006E1FDF">
        <w:rPr>
          <w:rFonts w:ascii="Times New Roman" w:hAnsi="Times New Roman"/>
          <w:b/>
          <w:sz w:val="28"/>
          <w:szCs w:val="28"/>
          <w:lang w:eastAsia="ru-RU"/>
        </w:rPr>
        <w:t>«Мы в пространстве»</w:t>
      </w:r>
    </w:p>
    <w:p w:rsidR="006E1FDF" w:rsidRPr="006B5660" w:rsidRDefault="006E1FDF" w:rsidP="006E1FDF">
      <w:pPr>
        <w:shd w:val="clear" w:color="auto" w:fill="FFFFFF"/>
        <w:spacing w:after="0" w:line="240" w:lineRule="auto"/>
        <w:jc w:val="both"/>
        <w:rPr>
          <w:rFonts w:ascii="Times New Roman" w:hAnsi="Times New Roman"/>
          <w:shd w:val="clear" w:color="auto" w:fill="FFFFFF"/>
        </w:rPr>
      </w:pPr>
      <w:r>
        <w:rPr>
          <w:rFonts w:ascii="Times New Roman" w:hAnsi="Times New Roman"/>
        </w:rPr>
        <w:t xml:space="preserve">Программа </w:t>
      </w:r>
      <w:r w:rsidR="0053311E">
        <w:rPr>
          <w:rFonts w:ascii="Times New Roman" w:hAnsi="Times New Roman"/>
        </w:rPr>
        <w:t xml:space="preserve">факультативного </w:t>
      </w:r>
      <w:r w:rsidRPr="006B5660">
        <w:rPr>
          <w:rFonts w:ascii="Times New Roman" w:hAnsi="Times New Roman"/>
        </w:rPr>
        <w:t>курса</w:t>
      </w:r>
      <w:r>
        <w:rPr>
          <w:rFonts w:ascii="Times New Roman" w:hAnsi="Times New Roman"/>
        </w:rPr>
        <w:t xml:space="preserve"> «Мы в пространстве</w:t>
      </w:r>
      <w:r w:rsidRPr="006B5660">
        <w:rPr>
          <w:rFonts w:ascii="Times New Roman" w:hAnsi="Times New Roman"/>
        </w:rPr>
        <w:t xml:space="preserve">» </w:t>
      </w:r>
      <w:r>
        <w:rPr>
          <w:rFonts w:ascii="Times New Roman" w:eastAsia="MS ??" w:hAnsi="Times New Roman"/>
        </w:rPr>
        <w:t xml:space="preserve"> для 8</w:t>
      </w:r>
      <w:r w:rsidRPr="006B5660">
        <w:rPr>
          <w:rFonts w:ascii="Times New Roman" w:eastAsia="MS ??" w:hAnsi="Times New Roman"/>
        </w:rPr>
        <w:t xml:space="preserve"> класса составлена в соответствии с Федеральным государственным образовательным стандартом основного общего </w:t>
      </w:r>
      <w:r w:rsidRPr="006B5660">
        <w:rPr>
          <w:rFonts w:ascii="Times New Roman" w:eastAsia="MS ??" w:hAnsi="Times New Roman"/>
        </w:rPr>
        <w:lastRenderedPageBreak/>
        <w:t>образования (приказ Минобрнауки России от 17.12.2010 № 1897) на основе требований к результатам освоения основной образовательной программ</w:t>
      </w:r>
      <w:r>
        <w:rPr>
          <w:rFonts w:ascii="Times New Roman" w:eastAsia="MS ??" w:hAnsi="Times New Roman"/>
        </w:rPr>
        <w:t xml:space="preserve">ы основного общего образования </w:t>
      </w:r>
      <w:r w:rsidRPr="006B5660">
        <w:rPr>
          <w:rFonts w:ascii="Times New Roman" w:eastAsia="MS ??" w:hAnsi="Times New Roman"/>
        </w:rPr>
        <w:t xml:space="preserve">МОБУСОШ </w:t>
      </w:r>
      <w:r>
        <w:rPr>
          <w:rFonts w:ascii="Times New Roman" w:eastAsia="MS ??" w:hAnsi="Times New Roman"/>
        </w:rPr>
        <w:t>ст. Леонидовка</w:t>
      </w:r>
      <w:r w:rsidRPr="006B5660">
        <w:rPr>
          <w:rFonts w:ascii="Times New Roman" w:eastAsia="MS ??" w:hAnsi="Times New Roman"/>
        </w:rPr>
        <w:t>, примерной программы</w:t>
      </w:r>
      <w:r>
        <w:rPr>
          <w:rFonts w:ascii="Times New Roman" w:eastAsia="MS ??" w:hAnsi="Times New Roman"/>
        </w:rPr>
        <w:t xml:space="preserve"> </w:t>
      </w:r>
      <w:r w:rsidR="0053311E">
        <w:rPr>
          <w:rFonts w:ascii="Times New Roman" w:hAnsi="Times New Roman"/>
        </w:rPr>
        <w:t xml:space="preserve">факультативного </w:t>
      </w:r>
      <w:r w:rsidRPr="006B5660">
        <w:rPr>
          <w:rFonts w:ascii="Times New Roman" w:hAnsi="Times New Roman"/>
        </w:rPr>
        <w:t>курса</w:t>
      </w:r>
      <w:r>
        <w:rPr>
          <w:rFonts w:ascii="Times New Roman" w:hAnsi="Times New Roman"/>
        </w:rPr>
        <w:t xml:space="preserve"> «Мы в пространстве</w:t>
      </w:r>
      <w:r w:rsidRPr="006B5660">
        <w:rPr>
          <w:rFonts w:ascii="Times New Roman" w:hAnsi="Times New Roman"/>
        </w:rPr>
        <w:t>»</w:t>
      </w:r>
      <w:r>
        <w:rPr>
          <w:rFonts w:ascii="Times New Roman" w:hAnsi="Times New Roman"/>
        </w:rPr>
        <w:t>.</w:t>
      </w:r>
      <w:r w:rsidRPr="006B5660">
        <w:rPr>
          <w:rFonts w:ascii="Times New Roman" w:hAnsi="Times New Roman"/>
        </w:rPr>
        <w:t xml:space="preserve"> </w:t>
      </w:r>
    </w:p>
    <w:p w:rsidR="006E1FDF" w:rsidRDefault="006E1FDF" w:rsidP="006E1FDF">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shd w:val="clear" w:color="auto" w:fill="FFFFFF"/>
        </w:rPr>
        <w:t xml:space="preserve"> </w:t>
      </w:r>
      <w:r w:rsidR="0053311E">
        <w:rPr>
          <w:rFonts w:ascii="Times New Roman" w:hAnsi="Times New Roman"/>
        </w:rPr>
        <w:t>факультат</w:t>
      </w:r>
      <w:r>
        <w:rPr>
          <w:rFonts w:ascii="Times New Roman" w:hAnsi="Times New Roman"/>
        </w:rPr>
        <w:t xml:space="preserve">ивного </w:t>
      </w:r>
      <w:r w:rsidRPr="006B5660">
        <w:rPr>
          <w:rFonts w:ascii="Times New Roman" w:hAnsi="Times New Roman"/>
        </w:rPr>
        <w:t xml:space="preserve"> курса</w:t>
      </w:r>
      <w:r>
        <w:rPr>
          <w:rFonts w:ascii="Times New Roman" w:hAnsi="Times New Roman"/>
        </w:rPr>
        <w:t xml:space="preserve"> «Мы в пространстве</w:t>
      </w:r>
      <w:r w:rsidRPr="006B5660">
        <w:rPr>
          <w:rFonts w:ascii="Times New Roman" w:hAnsi="Times New Roman"/>
        </w:rPr>
        <w:t xml:space="preserve">» </w:t>
      </w:r>
      <w:r>
        <w:rPr>
          <w:rFonts w:ascii="Times New Roman" w:hAnsi="Times New Roman"/>
          <w:shd w:val="clear" w:color="auto" w:fill="FFFFFF"/>
        </w:rPr>
        <w:t xml:space="preserve">  в объеме 34 часов в </w:t>
      </w:r>
      <w:r w:rsidR="001C0C75">
        <w:rPr>
          <w:rFonts w:ascii="Times New Roman" w:hAnsi="Times New Roman"/>
          <w:shd w:val="clear" w:color="auto" w:fill="FFFFFF"/>
        </w:rPr>
        <w:t>8</w:t>
      </w:r>
      <w:r>
        <w:rPr>
          <w:rFonts w:ascii="Times New Roman" w:hAnsi="Times New Roman"/>
          <w:shd w:val="clear" w:color="auto" w:fill="FFFFFF"/>
        </w:rPr>
        <w:t xml:space="preserve"> классе из расчета по 1 ч в неделю при 34 неделях учебного года.</w:t>
      </w:r>
    </w:p>
    <w:p w:rsidR="005A4666" w:rsidRDefault="005A4666" w:rsidP="005A4666">
      <w:pPr>
        <w:pStyle w:val="af1"/>
        <w:jc w:val="center"/>
        <w:rPr>
          <w:b/>
          <w:sz w:val="22"/>
          <w:szCs w:val="22"/>
        </w:rPr>
      </w:pPr>
    </w:p>
    <w:p w:rsidR="005A4666" w:rsidRDefault="005A4666" w:rsidP="005A4666">
      <w:pPr>
        <w:pStyle w:val="af1"/>
        <w:jc w:val="center"/>
        <w:rPr>
          <w:b/>
          <w:sz w:val="22"/>
          <w:szCs w:val="22"/>
        </w:rPr>
      </w:pPr>
      <w:r>
        <w:rPr>
          <w:b/>
          <w:sz w:val="22"/>
          <w:szCs w:val="22"/>
        </w:rPr>
        <w:t>1. Планируемые р</w:t>
      </w:r>
      <w:r w:rsidRPr="004256D0">
        <w:rPr>
          <w:b/>
          <w:sz w:val="22"/>
          <w:szCs w:val="22"/>
        </w:rPr>
        <w:t xml:space="preserve">езультаты освоения </w:t>
      </w:r>
      <w:r>
        <w:rPr>
          <w:b/>
          <w:sz w:val="22"/>
          <w:szCs w:val="22"/>
        </w:rPr>
        <w:t xml:space="preserve">курса </w:t>
      </w:r>
      <w:r w:rsidRPr="006E1FDF">
        <w:rPr>
          <w:b/>
          <w:sz w:val="22"/>
          <w:szCs w:val="22"/>
        </w:rPr>
        <w:t>«Мы в пространстве</w:t>
      </w:r>
      <w:r>
        <w:rPr>
          <w:b/>
          <w:sz w:val="22"/>
          <w:szCs w:val="22"/>
        </w:rPr>
        <w:t>»</w:t>
      </w:r>
      <w:r w:rsidRPr="006E1FDF">
        <w:rPr>
          <w:b/>
          <w:sz w:val="22"/>
          <w:szCs w:val="22"/>
        </w:rPr>
        <w:t>.</w:t>
      </w:r>
    </w:p>
    <w:p w:rsidR="005A4666" w:rsidRDefault="005A4666" w:rsidP="005A4666">
      <w:pPr>
        <w:pStyle w:val="af1"/>
        <w:jc w:val="center"/>
        <w:rPr>
          <w:b/>
          <w:sz w:val="22"/>
          <w:szCs w:val="22"/>
        </w:rPr>
      </w:pP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Планируемые результаты освоения программы включают следующие направления: формирование универсальных учебных действий (личностных, регулятивных, коммуникативных, познавательных), учебную и общепользовательскую ИКТ-компетентность учащихся, опыт проектной деятельности, навыки работы с информацией.</w:t>
      </w:r>
    </w:p>
    <w:p w:rsidR="001C0C75" w:rsidRPr="00CD1EA1" w:rsidRDefault="001C0C75" w:rsidP="001C0C75">
      <w:pPr>
        <w:pStyle w:val="ParagraphStyle"/>
        <w:ind w:firstLine="357"/>
        <w:jc w:val="both"/>
        <w:rPr>
          <w:rFonts w:ascii="Times New Roman" w:hAnsi="Times New Roman"/>
          <w:b/>
          <w:bCs/>
          <w:i/>
          <w:iCs/>
          <w:sz w:val="22"/>
          <w:szCs w:val="22"/>
        </w:rPr>
      </w:pPr>
      <w:r w:rsidRPr="00CD1EA1">
        <w:rPr>
          <w:rFonts w:ascii="Times New Roman" w:hAnsi="Times New Roman"/>
          <w:b/>
          <w:bCs/>
          <w:i/>
          <w:iCs/>
          <w:sz w:val="22"/>
          <w:szCs w:val="22"/>
        </w:rPr>
        <w:t>Личностные результаты:</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готовность и способность учащихся к саморазвитию;</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мотивация деятельности;</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самооценка на основе критериев успешности этой деятельности;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навыки сотрудничества в разных ситуациях, умения не создавать конфликты и находить выходы из спорных ситуаций;</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этические чувства, прежде всего доброжелательность и эмоционально-нравственная отзывчивость.</w:t>
      </w:r>
    </w:p>
    <w:p w:rsidR="001C0C75" w:rsidRPr="00CD1EA1" w:rsidRDefault="001C0C75" w:rsidP="001C0C75">
      <w:pPr>
        <w:pStyle w:val="ParagraphStyle"/>
        <w:keepNext/>
        <w:ind w:firstLine="357"/>
        <w:jc w:val="both"/>
        <w:rPr>
          <w:rFonts w:ascii="Times New Roman" w:hAnsi="Times New Roman"/>
          <w:b/>
          <w:bCs/>
          <w:i/>
          <w:iCs/>
          <w:sz w:val="22"/>
          <w:szCs w:val="22"/>
        </w:rPr>
      </w:pPr>
      <w:r w:rsidRPr="00CD1EA1">
        <w:rPr>
          <w:rFonts w:ascii="Times New Roman" w:hAnsi="Times New Roman"/>
          <w:b/>
          <w:bCs/>
          <w:i/>
          <w:iCs/>
          <w:sz w:val="22"/>
          <w:szCs w:val="22"/>
        </w:rPr>
        <w:t>Метапредметные результаты:</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умений находить в различных источниках информацию, необходимую для решения математических проблем, и представлять ее в понятной форме;</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формирование умения видеть геометрическую задачу в окружающей жизни;</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понимания сущности алгоритмических предписаний и умения действовать в соответствии с предложенным алгоритмом.</w:t>
      </w:r>
    </w:p>
    <w:p w:rsidR="001C0C75" w:rsidRPr="00CD1EA1" w:rsidRDefault="001C0C75" w:rsidP="001C0C75">
      <w:pPr>
        <w:pStyle w:val="ParagraphStyle"/>
        <w:ind w:firstLine="357"/>
        <w:jc w:val="both"/>
        <w:rPr>
          <w:rFonts w:ascii="Times New Roman" w:hAnsi="Times New Roman"/>
          <w:b/>
          <w:bCs/>
          <w:i/>
          <w:iCs/>
          <w:sz w:val="22"/>
          <w:szCs w:val="22"/>
        </w:rPr>
      </w:pPr>
      <w:r w:rsidRPr="00CD1EA1">
        <w:rPr>
          <w:rFonts w:ascii="Times New Roman" w:hAnsi="Times New Roman"/>
          <w:b/>
          <w:bCs/>
          <w:i/>
          <w:iCs/>
          <w:sz w:val="22"/>
          <w:szCs w:val="22"/>
        </w:rPr>
        <w:t xml:space="preserve">Предметные результаты: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овладение геометрическим языком, развитие умения использовать его для описания предметов окружающего мира;</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пространственных представлений и изобразительных умений, приобретение навыков геометрических построений;</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усвоение элементарных знаний о плоских фигурах и их свойствах, а также развитие умения на наглядном уровне применять систематические знания о них для решения простейших геометрических и практических задач;</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pacing w:val="-15"/>
          <w:sz w:val="22"/>
          <w:szCs w:val="22"/>
        </w:rPr>
        <w:t xml:space="preserve"> </w:t>
      </w:r>
      <w:r w:rsidRPr="00CD1EA1">
        <w:rPr>
          <w:rFonts w:ascii="Times New Roman" w:hAnsi="Times New Roman"/>
          <w:sz w:val="22"/>
          <w:szCs w:val="22"/>
        </w:rPr>
        <w:t>формирование</w:t>
      </w:r>
      <w:r w:rsidRPr="00CD1EA1">
        <w:rPr>
          <w:rFonts w:ascii="Times New Roman" w:hAnsi="Times New Roman"/>
          <w:spacing w:val="-15"/>
          <w:sz w:val="22"/>
          <w:szCs w:val="22"/>
        </w:rPr>
        <w:t xml:space="preserve">  </w:t>
      </w:r>
      <w:r w:rsidRPr="00CD1EA1">
        <w:rPr>
          <w:rFonts w:ascii="Times New Roman" w:hAnsi="Times New Roman"/>
          <w:sz w:val="22"/>
          <w:szCs w:val="22"/>
        </w:rPr>
        <w:t>умения</w:t>
      </w:r>
      <w:r w:rsidRPr="00CD1EA1">
        <w:rPr>
          <w:rFonts w:ascii="Times New Roman" w:hAnsi="Times New Roman"/>
          <w:spacing w:val="-15"/>
          <w:sz w:val="22"/>
          <w:szCs w:val="22"/>
        </w:rPr>
        <w:t xml:space="preserve">  </w:t>
      </w:r>
      <w:r w:rsidRPr="00CD1EA1">
        <w:rPr>
          <w:rFonts w:ascii="Times New Roman" w:hAnsi="Times New Roman"/>
          <w:sz w:val="22"/>
          <w:szCs w:val="22"/>
        </w:rPr>
        <w:t>изображать</w:t>
      </w:r>
      <w:r w:rsidRPr="00CD1EA1">
        <w:rPr>
          <w:rFonts w:ascii="Times New Roman" w:hAnsi="Times New Roman"/>
          <w:spacing w:val="-15"/>
          <w:sz w:val="22"/>
          <w:szCs w:val="22"/>
        </w:rPr>
        <w:t xml:space="preserve">  </w:t>
      </w:r>
      <w:r w:rsidRPr="00CD1EA1">
        <w:rPr>
          <w:rFonts w:ascii="Times New Roman" w:hAnsi="Times New Roman"/>
          <w:sz w:val="22"/>
          <w:szCs w:val="22"/>
        </w:rPr>
        <w:t>геометрические</w:t>
      </w:r>
      <w:r w:rsidRPr="00CD1EA1">
        <w:rPr>
          <w:rFonts w:ascii="Times New Roman" w:hAnsi="Times New Roman"/>
          <w:spacing w:val="-15"/>
          <w:sz w:val="22"/>
          <w:szCs w:val="22"/>
        </w:rPr>
        <w:t xml:space="preserve">  </w:t>
      </w:r>
      <w:r w:rsidRPr="00CD1EA1">
        <w:rPr>
          <w:rFonts w:ascii="Times New Roman" w:hAnsi="Times New Roman"/>
          <w:sz w:val="22"/>
          <w:szCs w:val="22"/>
        </w:rPr>
        <w:t>фигуры</w:t>
      </w:r>
      <w:r w:rsidRPr="00CD1EA1">
        <w:rPr>
          <w:rFonts w:ascii="Times New Roman" w:hAnsi="Times New Roman"/>
          <w:spacing w:val="-15"/>
          <w:sz w:val="22"/>
          <w:szCs w:val="22"/>
        </w:rPr>
        <w:t xml:space="preserve">  </w:t>
      </w:r>
      <w:r w:rsidRPr="00CD1EA1">
        <w:rPr>
          <w:rFonts w:ascii="Times New Roman" w:hAnsi="Times New Roman"/>
          <w:sz w:val="22"/>
          <w:szCs w:val="22"/>
        </w:rPr>
        <w:t>на</w:t>
      </w:r>
      <w:r w:rsidRPr="00CD1EA1">
        <w:rPr>
          <w:rFonts w:ascii="Times New Roman" w:hAnsi="Times New Roman"/>
          <w:spacing w:val="-15"/>
          <w:sz w:val="22"/>
          <w:szCs w:val="22"/>
        </w:rPr>
        <w:t xml:space="preserve">  </w:t>
      </w:r>
      <w:r w:rsidRPr="00CD1EA1">
        <w:rPr>
          <w:rFonts w:ascii="Times New Roman" w:hAnsi="Times New Roman"/>
          <w:sz w:val="22"/>
          <w:szCs w:val="22"/>
        </w:rPr>
        <w:t>бумаге.</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Достичь планируемых результатов помогут педагогические технологии, использующие методы активного обучения. Примерами таких технологий являются игровые технологии.</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 xml:space="preserve">Воспитательный эффект достигается по </w:t>
      </w:r>
      <w:r w:rsidRPr="00CD1EA1">
        <w:rPr>
          <w:rFonts w:ascii="Times New Roman" w:hAnsi="Times New Roman"/>
          <w:i/>
          <w:iCs/>
          <w:sz w:val="22"/>
          <w:szCs w:val="22"/>
        </w:rPr>
        <w:t>двум уровням</w:t>
      </w:r>
      <w:r w:rsidRPr="00CD1EA1">
        <w:rPr>
          <w:rFonts w:ascii="Times New Roman" w:hAnsi="Times New Roman"/>
          <w:sz w:val="22"/>
          <w:szCs w:val="22"/>
        </w:rPr>
        <w:t xml:space="preserve"> взаимодействия – связь ученика с учителем и взаимодействие школьников между собой на уровне группы кружка.</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Осуществляется приобретение школьниками:</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геометрии как части общечеловеческой культуры, как форме описания и методе познания действительности, о значимости геометрии в развитии цивилизации и современного общества;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способах самостоятельного поиска, нахождения и обработки информации;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правилах конструктивной групповой работы;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навыков культуры речи.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 xml:space="preserve">Результат выражается в понимании сути наблюдений, исследований, умении поэтапно решать простые геометрические задачи и достигается во взаимодействии с учителем как значимым носителем положительного социального знания и повседневного опыта («педагог – ученик»). </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 xml:space="preserve">Для достижения третьего уровня организуется творческая мастерская по изготовлению многогранников. Красочные тематические, сюжетные кубики найдут применение на уроках начальной школы или занятиях дошкольников. На школьном сайте размещаются информационные сообщения, результаты выполненных проектов, творческих работ кружковцев, занимательные задания, викторины для учащихся и т. д. (осуществление </w:t>
      </w:r>
      <w:r w:rsidRPr="00CD1EA1">
        <w:rPr>
          <w:rFonts w:ascii="Times New Roman" w:hAnsi="Times New Roman"/>
          <w:sz w:val="22"/>
          <w:szCs w:val="22"/>
        </w:rPr>
        <w:lastRenderedPageBreak/>
        <w:t>популяризации кружка). Дети приобретают первоначальные профессиональные навыки журналистики и пиар-менеджмента.</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sz w:val="22"/>
          <w:szCs w:val="22"/>
        </w:rPr>
        <w:t>Реализация программы способствует достижению следующих результатов:</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личностных</w:t>
      </w:r>
      <w:r w:rsidRPr="00CD1EA1">
        <w:rPr>
          <w:rFonts w:ascii="Times New Roman" w:hAnsi="Times New Roman"/>
          <w:i/>
          <w:iCs/>
          <w:sz w:val="22"/>
          <w:szCs w:val="22"/>
        </w:rPr>
        <w:t xml:space="preserve"> </w:t>
      </w:r>
      <w:r w:rsidRPr="00CD1EA1">
        <w:rPr>
          <w:rFonts w:ascii="Times New Roman" w:hAnsi="Times New Roman"/>
          <w:sz w:val="22"/>
          <w:szCs w:val="22"/>
        </w:rPr>
        <w:t>универсальных учебных действий у детей будут сформированы умение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 умение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регулятивных</w:t>
      </w:r>
      <w:r w:rsidRPr="00CD1EA1">
        <w:rPr>
          <w:rFonts w:ascii="Times New Roman" w:hAnsi="Times New Roman"/>
          <w:sz w:val="22"/>
          <w:szCs w:val="22"/>
        </w:rPr>
        <w:t xml:space="preserve"> универсальных учебных действий учащиеся овладеют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 xml:space="preserve">познавательных </w:t>
      </w:r>
      <w:r w:rsidRPr="00CD1EA1">
        <w:rPr>
          <w:rFonts w:ascii="Times New Roman" w:hAnsi="Times New Roman"/>
          <w:sz w:val="22"/>
          <w:szCs w:val="22"/>
        </w:rPr>
        <w:t>универсальных учебных действий учащиеся научатся выдвигать гипотезы, осуществлять их проверку, пользоваться библиотечными каталогами, специальными справочниками, универсальными энциклопедиями для поиска учебной информации</w:t>
      </w:r>
      <w:r w:rsidRPr="00CD1EA1">
        <w:rPr>
          <w:rFonts w:ascii="Times New Roman" w:hAnsi="Times New Roman"/>
          <w:spacing w:val="-15"/>
          <w:sz w:val="22"/>
          <w:szCs w:val="22"/>
        </w:rPr>
        <w:t xml:space="preserve"> </w:t>
      </w:r>
      <w:r w:rsidRPr="00CD1EA1">
        <w:rPr>
          <w:rFonts w:ascii="Times New Roman" w:hAnsi="Times New Roman"/>
          <w:sz w:val="22"/>
          <w:szCs w:val="22"/>
        </w:rPr>
        <w:t>об</w:t>
      </w:r>
      <w:r w:rsidRPr="00CD1EA1">
        <w:rPr>
          <w:rFonts w:ascii="Times New Roman" w:hAnsi="Times New Roman"/>
          <w:spacing w:val="-15"/>
          <w:sz w:val="22"/>
          <w:szCs w:val="22"/>
        </w:rPr>
        <w:t xml:space="preserve"> </w:t>
      </w:r>
      <w:r w:rsidRPr="00CD1EA1">
        <w:rPr>
          <w:rFonts w:ascii="Times New Roman" w:hAnsi="Times New Roman"/>
          <w:sz w:val="22"/>
          <w:szCs w:val="22"/>
        </w:rPr>
        <w:t>объектах.</w:t>
      </w:r>
    </w:p>
    <w:p w:rsidR="001C0C75" w:rsidRPr="00CD1EA1" w:rsidRDefault="001C0C75" w:rsidP="001C0C75">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коммуникативных</w:t>
      </w:r>
      <w:r w:rsidRPr="00CD1EA1">
        <w:rPr>
          <w:rFonts w:ascii="Times New Roman" w:hAnsi="Times New Roman"/>
          <w:sz w:val="22"/>
          <w:szCs w:val="22"/>
        </w:rPr>
        <w:t xml:space="preserve"> универсальных учебных действий учащиеся научатся планировать и координировать совместную деятельность (согласование и координация деятельности с другими ее участниками; объективное оценивание своего вклада в решение общих задач группы; учет способностей различного ролевого поведения – лидер, подчиненный).</w:t>
      </w:r>
    </w:p>
    <w:p w:rsidR="005A4666" w:rsidRDefault="001C0C75" w:rsidP="001C0C75">
      <w:pPr>
        <w:tabs>
          <w:tab w:val="left" w:pos="0"/>
        </w:tabs>
        <w:spacing w:line="240" w:lineRule="auto"/>
        <w:jc w:val="center"/>
        <w:rPr>
          <w:rFonts w:ascii="Times New Roman" w:hAnsi="Times New Roman"/>
          <w:lang w:eastAsia="ru-RU"/>
        </w:rPr>
      </w:pPr>
      <w:r w:rsidRPr="00CD1EA1">
        <w:rPr>
          <w:rFonts w:ascii="Times New Roman" w:hAnsi="Times New Roman"/>
        </w:rPr>
        <w:t>Одним из значимых результатов будет продолжение формирования ИКТ-компетентности учащихся</w:t>
      </w:r>
    </w:p>
    <w:p w:rsidR="006E1FDF" w:rsidRDefault="006E1FDF" w:rsidP="006E1FDF">
      <w:pPr>
        <w:pStyle w:val="af1"/>
        <w:jc w:val="center"/>
        <w:rPr>
          <w:b/>
          <w:sz w:val="22"/>
          <w:szCs w:val="22"/>
        </w:rPr>
      </w:pPr>
      <w:r w:rsidRPr="006E1FDF">
        <w:rPr>
          <w:b/>
          <w:sz w:val="22"/>
          <w:szCs w:val="22"/>
        </w:rPr>
        <w:t>2. Содержание курса «Мы в пространстве</w:t>
      </w:r>
      <w:r>
        <w:rPr>
          <w:b/>
          <w:sz w:val="22"/>
          <w:szCs w:val="22"/>
        </w:rPr>
        <w:t>»</w:t>
      </w:r>
      <w:r w:rsidRPr="006E1FDF">
        <w:rPr>
          <w:b/>
          <w:sz w:val="22"/>
          <w:szCs w:val="22"/>
        </w:rPr>
        <w:t>.</w:t>
      </w:r>
    </w:p>
    <w:p w:rsidR="005A4666" w:rsidRPr="006E1FDF" w:rsidRDefault="005A4666" w:rsidP="006E1FDF">
      <w:pPr>
        <w:pStyle w:val="af1"/>
        <w:jc w:val="center"/>
        <w:rPr>
          <w:b/>
          <w:bCs/>
          <w:caps/>
          <w:sz w:val="22"/>
          <w:szCs w:val="22"/>
        </w:rPr>
      </w:pPr>
    </w:p>
    <w:p w:rsidR="006E1FDF" w:rsidRPr="006E1FDF" w:rsidRDefault="006E1FDF" w:rsidP="006E1FDF">
      <w:pPr>
        <w:pStyle w:val="af1"/>
        <w:rPr>
          <w:b/>
          <w:bCs/>
          <w:sz w:val="22"/>
          <w:szCs w:val="22"/>
        </w:rPr>
      </w:pPr>
      <w:r w:rsidRPr="006E1FDF">
        <w:rPr>
          <w:b/>
          <w:bCs/>
          <w:sz w:val="22"/>
          <w:szCs w:val="22"/>
        </w:rPr>
        <w:t>1.Вводное занятие.</w:t>
      </w:r>
    </w:p>
    <w:p w:rsidR="006E1FDF" w:rsidRPr="006E1FDF" w:rsidRDefault="006E1FDF" w:rsidP="006E1FDF">
      <w:pPr>
        <w:pStyle w:val="af1"/>
        <w:rPr>
          <w:rStyle w:val="c11"/>
          <w:sz w:val="22"/>
          <w:szCs w:val="22"/>
        </w:rPr>
      </w:pPr>
      <w:r w:rsidRPr="006E1FDF">
        <w:rPr>
          <w:sz w:val="22"/>
          <w:szCs w:val="22"/>
        </w:rPr>
        <w:t>Организационные вопросы. Правила техники безопасности на занятиях. Цели и задачи. Инструменты, необходимые для работы. Планируемые виды деятельности и результаты.</w:t>
      </w:r>
      <w:r w:rsidRPr="006E1FDF">
        <w:rPr>
          <w:rStyle w:val="WW8Num2z0"/>
          <w:color w:val="444444"/>
          <w:sz w:val="22"/>
          <w:szCs w:val="22"/>
        </w:rPr>
        <w:t></w:t>
      </w:r>
      <w:r w:rsidRPr="006E1FDF">
        <w:rPr>
          <w:rStyle w:val="c11"/>
          <w:sz w:val="22"/>
          <w:szCs w:val="22"/>
        </w:rPr>
        <w:t>Содержание курса. История геометрии.</w:t>
      </w:r>
    </w:p>
    <w:p w:rsidR="006E1FDF" w:rsidRPr="006E1FDF" w:rsidRDefault="006E1FDF" w:rsidP="006E1FDF">
      <w:pPr>
        <w:pStyle w:val="af1"/>
        <w:rPr>
          <w:rStyle w:val="c11"/>
          <w:b/>
          <w:sz w:val="22"/>
          <w:szCs w:val="22"/>
        </w:rPr>
      </w:pPr>
      <w:r w:rsidRPr="006E1FDF">
        <w:rPr>
          <w:rStyle w:val="c11"/>
          <w:b/>
          <w:sz w:val="22"/>
          <w:szCs w:val="22"/>
        </w:rPr>
        <w:t>2. Фигуры на плоскости.</w:t>
      </w:r>
    </w:p>
    <w:p w:rsidR="006E1FDF" w:rsidRPr="006E1FDF" w:rsidRDefault="006E1FDF" w:rsidP="006E1FDF">
      <w:pPr>
        <w:pStyle w:val="af1"/>
        <w:rPr>
          <w:sz w:val="22"/>
          <w:szCs w:val="22"/>
          <w:lang w:eastAsia="ru-RU"/>
        </w:rPr>
      </w:pPr>
      <w:r w:rsidRPr="006E1FDF">
        <w:rPr>
          <w:bCs/>
          <w:sz w:val="22"/>
          <w:szCs w:val="22"/>
          <w:lang w:eastAsia="ru-RU"/>
        </w:rPr>
        <w:t xml:space="preserve">Основная цель: </w:t>
      </w:r>
      <w:r w:rsidRPr="006E1FDF">
        <w:rPr>
          <w:sz w:val="22"/>
          <w:szCs w:val="22"/>
          <w:lang w:eastAsia="ru-RU"/>
        </w:rPr>
        <w:t>познакомить ребят с заданиями и объяснениями, которые опираются на конструирование из палочек, бумаги, картона и пр.</w:t>
      </w:r>
    </w:p>
    <w:p w:rsidR="006E1FDF" w:rsidRPr="006E1FDF" w:rsidRDefault="006E1FDF" w:rsidP="006E1FDF">
      <w:pPr>
        <w:pStyle w:val="af1"/>
        <w:rPr>
          <w:sz w:val="22"/>
          <w:szCs w:val="22"/>
          <w:lang w:eastAsia="ru-RU"/>
        </w:rPr>
      </w:pPr>
      <w:r w:rsidRPr="006E1FDF">
        <w:rPr>
          <w:sz w:val="22"/>
          <w:szCs w:val="22"/>
          <w:lang w:eastAsia="ru-RU"/>
        </w:rPr>
        <w:t>Задачи со спичками. Задачи на разрезание и складывание фигур: “сложи квадрат”, “согни и отрежь”. Танграм.  Пентамино.  Гексамино. Конструирование из бумаги. Геометрия клетчатой бумаги – игры, головоломки. Паркеты, бордюры.</w:t>
      </w:r>
    </w:p>
    <w:p w:rsidR="006E1FDF" w:rsidRPr="006E1FDF" w:rsidRDefault="006E1FDF" w:rsidP="006E1FDF">
      <w:pPr>
        <w:pStyle w:val="af1"/>
        <w:rPr>
          <w:b/>
          <w:sz w:val="22"/>
          <w:szCs w:val="22"/>
          <w:lang w:eastAsia="ru-RU"/>
        </w:rPr>
      </w:pPr>
      <w:r w:rsidRPr="006E1FDF">
        <w:rPr>
          <w:b/>
          <w:bCs/>
          <w:sz w:val="22"/>
          <w:szCs w:val="22"/>
          <w:lang w:eastAsia="ru-RU"/>
        </w:rPr>
        <w:t>3.Фигуры в пространстве</w:t>
      </w:r>
      <w:r>
        <w:rPr>
          <w:b/>
          <w:bCs/>
          <w:sz w:val="22"/>
          <w:szCs w:val="22"/>
          <w:lang w:eastAsia="ru-RU"/>
        </w:rPr>
        <w:t>.</w:t>
      </w:r>
    </w:p>
    <w:p w:rsidR="006E1FDF" w:rsidRPr="006E1FDF" w:rsidRDefault="006E1FDF" w:rsidP="006E1FDF">
      <w:pPr>
        <w:pStyle w:val="af1"/>
        <w:rPr>
          <w:sz w:val="22"/>
          <w:szCs w:val="22"/>
          <w:lang w:eastAsia="ru-RU"/>
        </w:rPr>
      </w:pPr>
      <w:r w:rsidRPr="006E1FDF">
        <w:rPr>
          <w:bCs/>
          <w:sz w:val="22"/>
          <w:szCs w:val="22"/>
          <w:lang w:eastAsia="ru-RU"/>
        </w:rPr>
        <w:t>Основная цель:</w:t>
      </w:r>
      <w:r w:rsidRPr="006E1FDF">
        <w:rPr>
          <w:sz w:val="22"/>
          <w:szCs w:val="22"/>
          <w:lang w:eastAsia="ru-RU"/>
        </w:rPr>
        <w:t xml:space="preserve"> познакомить с понятием многогранник, сформировать динамические представления через использование серий картинок для изображения действий, процессов, преобразований, классов фигур.</w:t>
      </w:r>
    </w:p>
    <w:p w:rsidR="006E1FDF" w:rsidRPr="006E1FDF" w:rsidRDefault="006E1FDF" w:rsidP="006E1FDF">
      <w:pPr>
        <w:pStyle w:val="af1"/>
        <w:rPr>
          <w:sz w:val="22"/>
          <w:szCs w:val="22"/>
          <w:lang w:eastAsia="ru-RU"/>
        </w:rPr>
      </w:pPr>
      <w:r w:rsidRPr="006E1FDF">
        <w:rPr>
          <w:sz w:val="22"/>
          <w:szCs w:val="22"/>
          <w:lang w:eastAsia="ru-RU"/>
        </w:rPr>
        <w:t>Многогранники, их элементы. Куб, его свойство. Элементы куба. Фигурки из кубиков и их частей. Движение кубиков. Уникуб. Игры и головоломки с кубом, параллелепипедом. Оригами.</w:t>
      </w:r>
    </w:p>
    <w:p w:rsidR="006E1FDF" w:rsidRPr="006E1FDF" w:rsidRDefault="006E1FDF" w:rsidP="006E1FDF">
      <w:pPr>
        <w:pStyle w:val="af1"/>
        <w:rPr>
          <w:b/>
          <w:sz w:val="22"/>
          <w:szCs w:val="22"/>
        </w:rPr>
      </w:pPr>
      <w:r w:rsidRPr="006E1FDF">
        <w:rPr>
          <w:rStyle w:val="c11"/>
          <w:b/>
          <w:sz w:val="22"/>
          <w:szCs w:val="22"/>
        </w:rPr>
        <w:t>4.</w:t>
      </w:r>
      <w:r w:rsidRPr="006E1FDF">
        <w:rPr>
          <w:rStyle w:val="c0"/>
          <w:b/>
          <w:sz w:val="22"/>
          <w:szCs w:val="22"/>
        </w:rPr>
        <w:t> Треугольник</w:t>
      </w:r>
      <w:r w:rsidRPr="006E1FDF">
        <w:rPr>
          <w:rStyle w:val="c0"/>
          <w:sz w:val="22"/>
          <w:szCs w:val="22"/>
        </w:rPr>
        <w:t>. </w:t>
      </w:r>
      <w:r w:rsidRPr="006E1FDF">
        <w:rPr>
          <w:rStyle w:val="c0"/>
          <w:b/>
          <w:sz w:val="22"/>
          <w:szCs w:val="22"/>
        </w:rPr>
        <w:t>Пирамида.</w:t>
      </w:r>
    </w:p>
    <w:p w:rsidR="006E1FDF" w:rsidRPr="006E1FDF" w:rsidRDefault="006E1FDF" w:rsidP="006E1FDF">
      <w:pPr>
        <w:pStyle w:val="af1"/>
        <w:rPr>
          <w:sz w:val="22"/>
          <w:szCs w:val="22"/>
        </w:rPr>
      </w:pPr>
      <w:r w:rsidRPr="006E1FDF">
        <w:rPr>
          <w:rStyle w:val="c0"/>
          <w:sz w:val="22"/>
          <w:szCs w:val="22"/>
        </w:rPr>
        <w:t>Повторить и систематизировать знания по теме: « Признаки равенства треугольников» ,  «Прямоугольный треугольник» , « Равнобедренный треугольник».  Изготовить пирамиду, по готовому чертежу развёртки. Виды пирамид.</w:t>
      </w:r>
    </w:p>
    <w:p w:rsidR="006E1FDF" w:rsidRPr="006E1FDF" w:rsidRDefault="006E1FDF" w:rsidP="006E1FDF">
      <w:pPr>
        <w:pStyle w:val="af1"/>
        <w:rPr>
          <w:sz w:val="22"/>
          <w:szCs w:val="22"/>
        </w:rPr>
      </w:pPr>
      <w:r w:rsidRPr="006E1FDF">
        <w:rPr>
          <w:rStyle w:val="c11"/>
          <w:b/>
          <w:sz w:val="22"/>
          <w:szCs w:val="22"/>
        </w:rPr>
        <w:t>5.</w:t>
      </w:r>
      <w:r w:rsidRPr="006E1FDF">
        <w:rPr>
          <w:rStyle w:val="c0"/>
          <w:b/>
          <w:sz w:val="22"/>
          <w:szCs w:val="22"/>
        </w:rPr>
        <w:t> Четырехугольники. </w:t>
      </w:r>
      <w:r w:rsidRPr="006E1FDF">
        <w:rPr>
          <w:sz w:val="22"/>
          <w:szCs w:val="22"/>
        </w:rPr>
        <w:br/>
      </w:r>
      <w:r w:rsidRPr="006E1FDF">
        <w:rPr>
          <w:rStyle w:val="c0"/>
          <w:sz w:val="22"/>
          <w:szCs w:val="22"/>
        </w:rPr>
        <w:t>Ввести понятие характеристическое свойство фигуры; рассмотреть решение задач на применение понятий, свойств и признаков параллелограмма  и трапеции; прямоугольника, ромба, квадрата.</w:t>
      </w:r>
    </w:p>
    <w:p w:rsidR="006E1FDF" w:rsidRPr="006E1FDF" w:rsidRDefault="006E1FDF" w:rsidP="006E1FDF">
      <w:pPr>
        <w:pStyle w:val="af1"/>
        <w:rPr>
          <w:sz w:val="22"/>
          <w:szCs w:val="22"/>
        </w:rPr>
      </w:pPr>
      <w:r w:rsidRPr="006E1FDF">
        <w:rPr>
          <w:rStyle w:val="c11"/>
          <w:b/>
          <w:sz w:val="22"/>
          <w:szCs w:val="22"/>
        </w:rPr>
        <w:t>6.</w:t>
      </w:r>
      <w:r w:rsidRPr="006E1FDF">
        <w:rPr>
          <w:rStyle w:val="c0"/>
          <w:b/>
          <w:sz w:val="22"/>
          <w:szCs w:val="22"/>
        </w:rPr>
        <w:t xml:space="preserve">  Равносоставленные многоугольники</w:t>
      </w:r>
    </w:p>
    <w:p w:rsidR="006E1FDF" w:rsidRPr="006E1FDF" w:rsidRDefault="006E1FDF" w:rsidP="006E1FDF">
      <w:pPr>
        <w:pStyle w:val="af1"/>
        <w:rPr>
          <w:sz w:val="22"/>
          <w:szCs w:val="22"/>
        </w:rPr>
      </w:pPr>
      <w:r w:rsidRPr="006E1FDF">
        <w:rPr>
          <w:rStyle w:val="c0"/>
          <w:sz w:val="22"/>
          <w:szCs w:val="22"/>
        </w:rPr>
        <w:t>Задачи на разрезание многоугольников, равносоставленные многоугольники,</w:t>
      </w:r>
    </w:p>
    <w:p w:rsidR="006E1FDF" w:rsidRPr="006E1FDF" w:rsidRDefault="006E1FDF" w:rsidP="006E1FDF">
      <w:pPr>
        <w:pStyle w:val="af1"/>
        <w:rPr>
          <w:sz w:val="22"/>
          <w:szCs w:val="22"/>
        </w:rPr>
      </w:pPr>
      <w:r w:rsidRPr="006E1FDF">
        <w:rPr>
          <w:rStyle w:val="c0"/>
          <w:sz w:val="22"/>
          <w:szCs w:val="22"/>
        </w:rPr>
        <w:t>разрезание квадрата на неравные квадраты</w:t>
      </w:r>
    </w:p>
    <w:p w:rsidR="006E1FDF" w:rsidRPr="006E1FDF" w:rsidRDefault="006E1FDF" w:rsidP="006E1FDF">
      <w:pPr>
        <w:pStyle w:val="af1"/>
        <w:rPr>
          <w:sz w:val="22"/>
          <w:szCs w:val="22"/>
        </w:rPr>
      </w:pPr>
      <w:r w:rsidRPr="006E1FDF">
        <w:rPr>
          <w:rStyle w:val="c11"/>
          <w:b/>
          <w:sz w:val="22"/>
          <w:szCs w:val="22"/>
        </w:rPr>
        <w:t>7.</w:t>
      </w:r>
      <w:r w:rsidRPr="006E1FDF">
        <w:rPr>
          <w:rStyle w:val="c0"/>
          <w:b/>
          <w:sz w:val="22"/>
          <w:szCs w:val="22"/>
        </w:rPr>
        <w:t>  Площади.</w:t>
      </w:r>
    </w:p>
    <w:p w:rsidR="006E1FDF" w:rsidRPr="006E1FDF" w:rsidRDefault="006E1FDF" w:rsidP="006E1FDF">
      <w:pPr>
        <w:pStyle w:val="af1"/>
        <w:rPr>
          <w:sz w:val="22"/>
          <w:szCs w:val="22"/>
        </w:rPr>
      </w:pPr>
      <w:r w:rsidRPr="006E1FDF">
        <w:rPr>
          <w:rStyle w:val="c0"/>
          <w:sz w:val="22"/>
          <w:szCs w:val="22"/>
        </w:rPr>
        <w:t xml:space="preserve">Вычисление  площади многоугольника; равновеликие многоугольники;  площадь произвольной фигуры; площадь треугольника; теорема о точке пересечения медиан </w:t>
      </w:r>
      <w:r w:rsidRPr="006E1FDF">
        <w:rPr>
          <w:rStyle w:val="c0"/>
          <w:sz w:val="22"/>
          <w:szCs w:val="22"/>
        </w:rPr>
        <w:lastRenderedPageBreak/>
        <w:t>треугольника;  треугольники, имеющие по равному углу; площадь параллелограмма и трапеции; неожиданный способ нахождения площадей некоторых многоугольников;</w:t>
      </w:r>
    </w:p>
    <w:p w:rsidR="006E1FDF" w:rsidRPr="006E1FDF" w:rsidRDefault="006E1FDF" w:rsidP="006E1FDF">
      <w:pPr>
        <w:pStyle w:val="af1"/>
        <w:rPr>
          <w:sz w:val="22"/>
          <w:szCs w:val="22"/>
        </w:rPr>
      </w:pPr>
      <w:r w:rsidRPr="006E1FDF">
        <w:rPr>
          <w:rStyle w:val="c11"/>
          <w:b/>
          <w:sz w:val="22"/>
          <w:szCs w:val="22"/>
        </w:rPr>
        <w:t>8.</w:t>
      </w:r>
      <w:r w:rsidRPr="006E1FDF">
        <w:rPr>
          <w:rStyle w:val="c0"/>
          <w:b/>
          <w:sz w:val="22"/>
          <w:szCs w:val="22"/>
        </w:rPr>
        <w:t>Теорема Пифагора и её приложения.</w:t>
      </w:r>
    </w:p>
    <w:p w:rsidR="006E1FDF" w:rsidRPr="006E1FDF" w:rsidRDefault="006E1FDF" w:rsidP="006E1FDF">
      <w:pPr>
        <w:pStyle w:val="af1"/>
        <w:rPr>
          <w:sz w:val="22"/>
          <w:szCs w:val="22"/>
        </w:rPr>
      </w:pPr>
      <w:r w:rsidRPr="006E1FDF">
        <w:rPr>
          <w:rStyle w:val="c0"/>
          <w:sz w:val="22"/>
          <w:szCs w:val="22"/>
        </w:rPr>
        <w:t>Решение задач на приложения теоремы Пифагора.</w:t>
      </w:r>
    </w:p>
    <w:p w:rsidR="006E1FDF" w:rsidRPr="006E1FDF" w:rsidRDefault="006E1FDF" w:rsidP="006E1FDF">
      <w:pPr>
        <w:pStyle w:val="af1"/>
        <w:rPr>
          <w:rStyle w:val="c0"/>
          <w:sz w:val="22"/>
          <w:szCs w:val="22"/>
        </w:rPr>
      </w:pPr>
      <w:r w:rsidRPr="006E1FDF">
        <w:rPr>
          <w:rStyle w:val="c11"/>
          <w:b/>
          <w:sz w:val="22"/>
          <w:szCs w:val="22"/>
        </w:rPr>
        <w:t>9.</w:t>
      </w:r>
      <w:r w:rsidRPr="006E1FDF">
        <w:rPr>
          <w:rStyle w:val="c0"/>
          <w:b/>
          <w:sz w:val="22"/>
          <w:szCs w:val="22"/>
        </w:rPr>
        <w:t>  Взаимное расположение прямых и  окружностей.</w:t>
      </w:r>
    </w:p>
    <w:p w:rsidR="006E1FDF" w:rsidRPr="006E1FDF" w:rsidRDefault="006E1FDF" w:rsidP="006E1FDF">
      <w:pPr>
        <w:pStyle w:val="af1"/>
        <w:rPr>
          <w:sz w:val="22"/>
          <w:szCs w:val="22"/>
        </w:rPr>
      </w:pPr>
      <w:r w:rsidRPr="006E1FDF">
        <w:rPr>
          <w:rStyle w:val="c0"/>
          <w:sz w:val="22"/>
          <w:szCs w:val="22"/>
        </w:rPr>
        <w:t>Касательная к окружности; взаимное расположение двух окружностей; общая касательная к двум окружностям;</w:t>
      </w:r>
    </w:p>
    <w:p w:rsidR="006E1FDF" w:rsidRPr="006E1FDF" w:rsidRDefault="006E1FDF" w:rsidP="006E1FDF">
      <w:pPr>
        <w:pStyle w:val="af1"/>
        <w:rPr>
          <w:rStyle w:val="c0"/>
          <w:sz w:val="22"/>
          <w:szCs w:val="22"/>
        </w:rPr>
      </w:pPr>
      <w:r w:rsidRPr="006E1FDF">
        <w:rPr>
          <w:rStyle w:val="c0"/>
          <w:b/>
          <w:sz w:val="22"/>
          <w:szCs w:val="22"/>
        </w:rPr>
        <w:t>10.Углы,  связанные с окружностью</w:t>
      </w:r>
      <w:r w:rsidRPr="006E1FDF">
        <w:rPr>
          <w:rStyle w:val="c0"/>
          <w:sz w:val="22"/>
          <w:szCs w:val="22"/>
        </w:rPr>
        <w:t>.</w:t>
      </w:r>
    </w:p>
    <w:p w:rsidR="006E1FDF" w:rsidRPr="006E1FDF" w:rsidRDefault="006E1FDF" w:rsidP="006E1FDF">
      <w:pPr>
        <w:pStyle w:val="af1"/>
        <w:rPr>
          <w:sz w:val="22"/>
          <w:szCs w:val="22"/>
        </w:rPr>
      </w:pPr>
      <w:r w:rsidRPr="006E1FDF">
        <w:rPr>
          <w:rStyle w:val="c0"/>
          <w:sz w:val="22"/>
          <w:szCs w:val="22"/>
        </w:rPr>
        <w:t>Вписанные углы;  углы между хордами и секущими;  угол между касательной и хордой;  теорема о квадрате касательной. Вписанные и описанные окружности;  окружности, вписанные в треугольник, и описанные около него.</w:t>
      </w:r>
    </w:p>
    <w:p w:rsidR="006E1FDF" w:rsidRPr="006E1FDF" w:rsidRDefault="006E1FDF" w:rsidP="006E1FDF">
      <w:pPr>
        <w:pStyle w:val="af1"/>
        <w:rPr>
          <w:sz w:val="22"/>
          <w:szCs w:val="22"/>
        </w:rPr>
      </w:pPr>
    </w:p>
    <w:p w:rsidR="006E1FDF" w:rsidRDefault="006E1FDF" w:rsidP="006E1FDF">
      <w:pPr>
        <w:pStyle w:val="af1"/>
        <w:jc w:val="center"/>
        <w:rPr>
          <w:b/>
          <w:sz w:val="22"/>
          <w:szCs w:val="22"/>
        </w:rPr>
      </w:pPr>
      <w:r w:rsidRPr="006E1FDF">
        <w:rPr>
          <w:b/>
          <w:sz w:val="22"/>
          <w:szCs w:val="22"/>
        </w:rPr>
        <w:t>3. Тематическое планирование курса</w:t>
      </w:r>
      <w:r>
        <w:rPr>
          <w:b/>
          <w:sz w:val="22"/>
          <w:szCs w:val="22"/>
        </w:rPr>
        <w:t xml:space="preserve"> </w:t>
      </w:r>
      <w:r w:rsidRPr="006E1FDF">
        <w:rPr>
          <w:b/>
          <w:sz w:val="22"/>
          <w:szCs w:val="22"/>
        </w:rPr>
        <w:t xml:space="preserve">«Мы в пространстве» </w:t>
      </w:r>
    </w:p>
    <w:p w:rsidR="006E1FDF" w:rsidRPr="006E1FDF" w:rsidRDefault="006E1FDF" w:rsidP="006E1FDF">
      <w:pPr>
        <w:pStyle w:val="af1"/>
        <w:jc w:val="center"/>
        <w:rPr>
          <w:b/>
          <w:sz w:val="22"/>
          <w:szCs w:val="22"/>
        </w:rPr>
      </w:pPr>
      <w:r>
        <w:rPr>
          <w:b/>
          <w:sz w:val="22"/>
          <w:szCs w:val="22"/>
        </w:rPr>
        <w:t xml:space="preserve">34 часа </w:t>
      </w:r>
      <w:r w:rsidRPr="006E1FDF">
        <w:rPr>
          <w:b/>
          <w:sz w:val="22"/>
          <w:szCs w:val="22"/>
        </w:rPr>
        <w:t>(1 час в неделю</w:t>
      </w:r>
      <w:r w:rsidR="0053311E">
        <w:rPr>
          <w:b/>
          <w:sz w:val="22"/>
          <w:szCs w:val="22"/>
        </w:rPr>
        <w:t>)</w:t>
      </w:r>
      <w:r w:rsidRPr="006E1FDF">
        <w:rPr>
          <w:b/>
          <w:sz w:val="22"/>
          <w:szCs w:val="22"/>
        </w:rPr>
        <w:t>.</w:t>
      </w:r>
    </w:p>
    <w:p w:rsidR="006E1FDF" w:rsidRPr="006E1FDF" w:rsidRDefault="006E1FDF" w:rsidP="006E1FDF">
      <w:pPr>
        <w:pStyle w:val="af1"/>
        <w:rPr>
          <w:sz w:val="22"/>
          <w:szCs w:val="22"/>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6237"/>
        <w:gridCol w:w="1418"/>
      </w:tblGrid>
      <w:tr w:rsidR="006E1FDF" w:rsidRPr="006E1FDF" w:rsidTr="006E1FDF">
        <w:trPr>
          <w:trHeight w:val="475"/>
        </w:trPr>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b/>
                <w:sz w:val="22"/>
                <w:szCs w:val="22"/>
              </w:rPr>
              <w:t>№</w:t>
            </w:r>
          </w:p>
          <w:p w:rsidR="006E1FDF" w:rsidRPr="006E1FDF" w:rsidRDefault="006E1FDF" w:rsidP="006E1FDF">
            <w:pPr>
              <w:pStyle w:val="af1"/>
              <w:ind w:firstLine="0"/>
              <w:jc w:val="center"/>
              <w:rPr>
                <w:b/>
                <w:sz w:val="22"/>
                <w:szCs w:val="22"/>
              </w:rPr>
            </w:pPr>
            <w:r w:rsidRPr="006E1FDF">
              <w:rPr>
                <w:b/>
                <w:sz w:val="22"/>
                <w:szCs w:val="22"/>
              </w:rPr>
              <w:t>п/п</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b/>
                <w:sz w:val="22"/>
                <w:szCs w:val="22"/>
              </w:rPr>
            </w:pPr>
            <w:r w:rsidRPr="006E1FDF">
              <w:rPr>
                <w:b/>
                <w:sz w:val="22"/>
                <w:szCs w:val="22"/>
              </w:rPr>
              <w:t>Тема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b/>
                <w:sz w:val="22"/>
                <w:szCs w:val="22"/>
              </w:rPr>
              <w:t>Количество</w:t>
            </w:r>
          </w:p>
          <w:p w:rsidR="006E1FDF" w:rsidRPr="006E1FDF" w:rsidRDefault="006E1FDF" w:rsidP="006E1FDF">
            <w:pPr>
              <w:pStyle w:val="af1"/>
              <w:ind w:firstLine="0"/>
              <w:jc w:val="center"/>
              <w:rPr>
                <w:b/>
                <w:sz w:val="22"/>
                <w:szCs w:val="22"/>
              </w:rPr>
            </w:pPr>
            <w:r w:rsidRPr="006E1FDF">
              <w:rPr>
                <w:b/>
                <w:sz w:val="22"/>
                <w:szCs w:val="22"/>
              </w:rPr>
              <w:t>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1</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b/>
                <w:bCs/>
                <w:sz w:val="22"/>
                <w:szCs w:val="22"/>
              </w:rPr>
            </w:pPr>
            <w:r w:rsidRPr="006E1FDF">
              <w:rPr>
                <w:b/>
                <w:bCs/>
                <w:sz w:val="22"/>
                <w:szCs w:val="22"/>
              </w:rPr>
              <w:t>1. Вводное занятие. (1 час)</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b/>
                <w:sz w:val="22"/>
                <w:szCs w:val="22"/>
              </w:rPr>
            </w:pPr>
            <w:r w:rsidRPr="006E1FDF">
              <w:rPr>
                <w:b/>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11"/>
                <w:b/>
                <w:sz w:val="22"/>
                <w:szCs w:val="22"/>
              </w:rPr>
              <w:t>2. Фигуры на плоскости.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11"/>
                <w:b/>
                <w:sz w:val="22"/>
                <w:szCs w:val="22"/>
              </w:rPr>
              <w:t>5 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2</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Конструирование из палочек, бумаги, картона .</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3</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Задачи со спичками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4</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Задачи на разрезание и складывание фигур: “сложи квадрат”, “согни и отрежь”.</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5</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Танграм.  Пентамино.  Гексамино.</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6</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Геометрия клетчатой бумаги – игры, головоломки. Паркеты, бордюры.</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b/>
                <w:sz w:val="22"/>
                <w:szCs w:val="22"/>
              </w:rPr>
            </w:pPr>
            <w:r w:rsidRPr="006E1FDF">
              <w:rPr>
                <w:b/>
                <w:bCs/>
                <w:sz w:val="22"/>
                <w:szCs w:val="22"/>
                <w:lang w:eastAsia="ru-RU"/>
              </w:rPr>
              <w:t>3.Фигуры в пространстве.</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b/>
                <w:bCs/>
                <w:sz w:val="22"/>
                <w:szCs w:val="22"/>
                <w:lang w:eastAsia="ru-RU"/>
              </w:rPr>
              <w:t>6 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7</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Многогранники, их элементы.</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8</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Куб, его свойство. Элементы куба.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Фигурки из кубиков и их частей.</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9</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Движение кубиков. Уникуб</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10</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Игры и головоломки с кубом, параллелепипедом.</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1</w:t>
            </w:r>
            <w:r>
              <w:rPr>
                <w:sz w:val="22"/>
                <w:szCs w:val="22"/>
              </w:rPr>
              <w:t>1</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lang w:eastAsia="ru-RU"/>
              </w:rPr>
              <w:t>Оригами.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rPr>
          <w:trHeight w:val="136"/>
        </w:trPr>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rStyle w:val="c0"/>
                <w:b/>
                <w:sz w:val="22"/>
                <w:szCs w:val="22"/>
              </w:rPr>
              <w:t>3.Треугольник</w:t>
            </w:r>
            <w:r w:rsidRPr="006E1FDF">
              <w:rPr>
                <w:rStyle w:val="c0"/>
                <w:sz w:val="22"/>
                <w:szCs w:val="22"/>
              </w:rPr>
              <w:t>. </w:t>
            </w:r>
            <w:r w:rsidRPr="006E1FDF">
              <w:rPr>
                <w:rStyle w:val="c0"/>
                <w:b/>
                <w:sz w:val="22"/>
                <w:szCs w:val="22"/>
              </w:rPr>
              <w:t>Пирамида.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b/>
                <w:sz w:val="22"/>
                <w:szCs w:val="22"/>
              </w:rPr>
              <w:t>5 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12</w:t>
            </w:r>
            <w:r w:rsidRPr="006E1FDF">
              <w:rPr>
                <w:sz w:val="22"/>
                <w:szCs w:val="22"/>
              </w:rPr>
              <w:t>,1</w:t>
            </w:r>
            <w:r>
              <w:rPr>
                <w:sz w:val="22"/>
                <w:szCs w:val="22"/>
              </w:rPr>
              <w:t>3</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Признаки равенства треугольников.  Прямоугольный треугольник.</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2</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1</w:t>
            </w:r>
            <w:r>
              <w:rPr>
                <w:sz w:val="22"/>
                <w:szCs w:val="22"/>
              </w:rPr>
              <w:t>4</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Равнобедренный треугольник.</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 xml:space="preserve">1 </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1</w:t>
            </w:r>
            <w:r>
              <w:rPr>
                <w:sz w:val="22"/>
                <w:szCs w:val="22"/>
              </w:rPr>
              <w:t>5</w:t>
            </w:r>
            <w:r w:rsidRPr="006E1FDF">
              <w:rPr>
                <w:sz w:val="22"/>
                <w:szCs w:val="22"/>
              </w:rPr>
              <w:t>-1</w:t>
            </w:r>
            <w:r>
              <w:rPr>
                <w:sz w:val="22"/>
                <w:szCs w:val="22"/>
              </w:rPr>
              <w:t>6</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Виды пирамид. Развёртка пирамиды.</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rPr>
              <w:t xml:space="preserve">2 </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sz w:val="22"/>
                <w:szCs w:val="22"/>
              </w:rPr>
            </w:pPr>
            <w:r w:rsidRPr="006E1FDF">
              <w:rPr>
                <w:rStyle w:val="c11"/>
                <w:b/>
                <w:sz w:val="22"/>
                <w:szCs w:val="22"/>
              </w:rPr>
              <w:t xml:space="preserve">4.  </w:t>
            </w:r>
            <w:r w:rsidRPr="006E1FDF">
              <w:rPr>
                <w:rStyle w:val="c0"/>
                <w:b/>
                <w:sz w:val="22"/>
                <w:szCs w:val="22"/>
              </w:rPr>
              <w:t> Четырехугольники.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rStyle w:val="c0"/>
                <w:b/>
                <w:sz w:val="22"/>
                <w:szCs w:val="22"/>
              </w:rPr>
              <w:t>5 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17</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Понятие характеристического  свойства фигуры.</w:t>
            </w:r>
          </w:p>
          <w:p w:rsidR="006E1FDF" w:rsidRPr="006E1FDF" w:rsidRDefault="006E1FDF" w:rsidP="006E1FDF">
            <w:pPr>
              <w:pStyle w:val="af1"/>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1</w:t>
            </w:r>
            <w:r>
              <w:rPr>
                <w:sz w:val="22"/>
                <w:szCs w:val="22"/>
              </w:rPr>
              <w:t>8</w:t>
            </w:r>
            <w:r w:rsidRPr="006E1FDF">
              <w:rPr>
                <w:sz w:val="22"/>
                <w:szCs w:val="22"/>
              </w:rPr>
              <w:t>,1</w:t>
            </w:r>
            <w:r>
              <w:rPr>
                <w:sz w:val="22"/>
                <w:szCs w:val="22"/>
              </w:rPr>
              <w:t>9</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Решение задач на применение понятий, свойств и признаков параллелограмма, трапеции.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2</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20</w:t>
            </w:r>
            <w:r w:rsidRPr="006E1FDF">
              <w:rPr>
                <w:sz w:val="22"/>
                <w:szCs w:val="22"/>
              </w:rPr>
              <w:t>,2</w:t>
            </w:r>
            <w:r>
              <w:rPr>
                <w:sz w:val="22"/>
                <w:szCs w:val="22"/>
              </w:rPr>
              <w:t>1</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Решение задач на применение понятий, свойств и признаков прямоугольника, ромба, квадрата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2</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994848">
            <w:pPr>
              <w:pStyle w:val="af1"/>
              <w:numPr>
                <w:ilvl w:val="0"/>
                <w:numId w:val="289"/>
              </w:numPr>
              <w:jc w:val="center"/>
              <w:rPr>
                <w:b/>
                <w:sz w:val="22"/>
                <w:szCs w:val="22"/>
              </w:rPr>
            </w:pPr>
            <w:r w:rsidRPr="006E1FDF">
              <w:rPr>
                <w:rStyle w:val="c11"/>
                <w:b/>
                <w:sz w:val="22"/>
                <w:szCs w:val="22"/>
              </w:rPr>
              <w:t>Ра</w:t>
            </w:r>
            <w:r w:rsidRPr="006E1FDF">
              <w:rPr>
                <w:rStyle w:val="c0"/>
                <w:b/>
                <w:sz w:val="22"/>
                <w:szCs w:val="22"/>
              </w:rPr>
              <w:t>вносоставленные многоугольники .</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rStyle w:val="c0"/>
                <w:b/>
                <w:sz w:val="22"/>
                <w:szCs w:val="22"/>
              </w:rPr>
              <w:t>2 часа</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22</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Задачи на разрезание многоугольников, равносоставленные многоугольники.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23</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Разрезание квадрата на неравные квадраты</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sz w:val="22"/>
                <w:szCs w:val="22"/>
              </w:rPr>
            </w:pPr>
            <w:r w:rsidRPr="006E1FDF">
              <w:rPr>
                <w:rStyle w:val="c0"/>
                <w:b/>
                <w:sz w:val="22"/>
                <w:szCs w:val="22"/>
              </w:rPr>
              <w:t>6.   Площади.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b/>
                <w:sz w:val="22"/>
                <w:szCs w:val="22"/>
              </w:rPr>
              <w:t>5 часов</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24</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Вычисление  площади многоугольника,  равновеликих многоугольников.</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25</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Площадь произвольной фигуры, треугольника.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26</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Теорема о точке пересечения медиан треугольника.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27</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Площадь параллелограмма и трапеции.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28</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Неожиданный способ нахождения площадей некоторых многоугольников.</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sz w:val="22"/>
                <w:szCs w:val="22"/>
              </w:rPr>
            </w:pPr>
            <w:r w:rsidRPr="006E1FDF">
              <w:rPr>
                <w:rStyle w:val="c0"/>
                <w:b/>
                <w:sz w:val="22"/>
                <w:szCs w:val="22"/>
              </w:rPr>
              <w:t>7.</w:t>
            </w:r>
            <w:r>
              <w:rPr>
                <w:rStyle w:val="c0"/>
                <w:b/>
                <w:sz w:val="22"/>
                <w:szCs w:val="22"/>
              </w:rPr>
              <w:t xml:space="preserve"> </w:t>
            </w:r>
            <w:r w:rsidRPr="006E1FDF">
              <w:rPr>
                <w:rStyle w:val="c0"/>
                <w:b/>
                <w:sz w:val="22"/>
                <w:szCs w:val="22"/>
              </w:rPr>
              <w:t>Теорема Пифагора и её приложения.</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b/>
                <w:sz w:val="22"/>
                <w:szCs w:val="22"/>
              </w:rPr>
            </w:pPr>
            <w:r w:rsidRPr="006E1FDF">
              <w:rPr>
                <w:b/>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2</w:t>
            </w:r>
            <w:r>
              <w:rPr>
                <w:sz w:val="22"/>
                <w:szCs w:val="22"/>
              </w:rPr>
              <w:t>9</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Решение задач на приложения теоремы Пифагора.</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rStyle w:val="c0"/>
                <w:sz w:val="22"/>
                <w:szCs w:val="22"/>
              </w:rPr>
            </w:pPr>
            <w:r w:rsidRPr="006E1FDF">
              <w:rPr>
                <w:rStyle w:val="c0"/>
                <w:b/>
                <w:sz w:val="22"/>
                <w:szCs w:val="22"/>
              </w:rPr>
              <w:t>8.</w:t>
            </w:r>
            <w:r>
              <w:rPr>
                <w:rStyle w:val="c0"/>
                <w:b/>
                <w:sz w:val="22"/>
                <w:szCs w:val="22"/>
              </w:rPr>
              <w:t xml:space="preserve"> </w:t>
            </w:r>
            <w:r w:rsidRPr="006E1FDF">
              <w:rPr>
                <w:rStyle w:val="c0"/>
                <w:b/>
                <w:sz w:val="22"/>
                <w:szCs w:val="22"/>
              </w:rPr>
              <w:t>Взаимное расположение прямых и  окружностей.</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rPr>
              <w:t>3</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Pr>
                <w:sz w:val="22"/>
                <w:szCs w:val="22"/>
              </w:rPr>
              <w:t>30</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b/>
                <w:sz w:val="22"/>
                <w:szCs w:val="22"/>
              </w:rPr>
            </w:pPr>
            <w:r w:rsidRPr="006E1FDF">
              <w:rPr>
                <w:rStyle w:val="c0"/>
                <w:sz w:val="22"/>
                <w:szCs w:val="22"/>
              </w:rPr>
              <w:t>Касательная к окружности.</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3</w:t>
            </w:r>
            <w:r>
              <w:rPr>
                <w:sz w:val="22"/>
                <w:szCs w:val="22"/>
              </w:rPr>
              <w:t>1</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Взаимное расположение двух окружностей.</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3</w:t>
            </w:r>
            <w:r>
              <w:rPr>
                <w:sz w:val="22"/>
                <w:szCs w:val="22"/>
              </w:rPr>
              <w:t>2</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rStyle w:val="c0"/>
                <w:sz w:val="22"/>
                <w:szCs w:val="22"/>
              </w:rPr>
            </w:pPr>
            <w:r w:rsidRPr="006E1FDF">
              <w:rPr>
                <w:rStyle w:val="c0"/>
                <w:sz w:val="22"/>
                <w:szCs w:val="22"/>
              </w:rPr>
              <w:t>Общая касательная к двум окружностям;</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sz w:val="22"/>
                <w:szCs w:val="22"/>
              </w:rPr>
            </w:pPr>
            <w:r w:rsidRPr="006E1FDF">
              <w:rPr>
                <w:rStyle w:val="c0"/>
                <w:b/>
                <w:sz w:val="22"/>
                <w:szCs w:val="22"/>
              </w:rPr>
              <w:t>9.</w:t>
            </w:r>
            <w:r>
              <w:rPr>
                <w:rStyle w:val="c0"/>
                <w:b/>
                <w:sz w:val="22"/>
                <w:szCs w:val="22"/>
              </w:rPr>
              <w:t xml:space="preserve"> </w:t>
            </w:r>
            <w:r w:rsidRPr="006E1FDF">
              <w:rPr>
                <w:rStyle w:val="c0"/>
                <w:b/>
                <w:sz w:val="22"/>
                <w:szCs w:val="22"/>
              </w:rPr>
              <w:t>Углы, связанные с окружностью</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b/>
                <w:sz w:val="22"/>
                <w:szCs w:val="22"/>
              </w:rPr>
            </w:pPr>
            <w:r w:rsidRPr="006E1FDF">
              <w:rPr>
                <w:b/>
                <w:sz w:val="22"/>
                <w:szCs w:val="22"/>
              </w:rPr>
              <w:t>2 часа</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3</w:t>
            </w:r>
            <w:r>
              <w:rPr>
                <w:sz w:val="22"/>
                <w:szCs w:val="22"/>
              </w:rPr>
              <w:t>3</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Вписанные углы. Углы между хордами и секущими.  Угол между касательной и хордой;</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jc w:val="center"/>
              <w:rPr>
                <w:sz w:val="22"/>
                <w:szCs w:val="22"/>
              </w:rPr>
            </w:pPr>
            <w:r w:rsidRPr="006E1FDF">
              <w:rPr>
                <w:sz w:val="22"/>
                <w:szCs w:val="22"/>
              </w:rPr>
              <w:t>3</w:t>
            </w:r>
            <w:r>
              <w:rPr>
                <w:sz w:val="22"/>
                <w:szCs w:val="22"/>
              </w:rPr>
              <w:t>4</w:t>
            </w: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rStyle w:val="c0"/>
                <w:sz w:val="22"/>
                <w:szCs w:val="22"/>
              </w:rPr>
              <w:t>Вписанные и описанные окружности;  окружности, вписанные в треугольник, и описанные около него.</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rPr>
                <w:sz w:val="22"/>
                <w:szCs w:val="22"/>
              </w:rPr>
            </w:pPr>
            <w:r w:rsidRPr="006E1FDF">
              <w:rPr>
                <w:sz w:val="22"/>
                <w:szCs w:val="22"/>
              </w:rPr>
              <w:t>1</w:t>
            </w:r>
          </w:p>
        </w:tc>
      </w:tr>
      <w:tr w:rsidR="006E1FDF" w:rsidRPr="006E1FDF" w:rsidTr="006E1FDF">
        <w:tc>
          <w:tcPr>
            <w:tcW w:w="992"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jc w:val="center"/>
              <w:rPr>
                <w:sz w:val="22"/>
                <w:szCs w:val="22"/>
              </w:rPr>
            </w:pPr>
          </w:p>
        </w:tc>
        <w:tc>
          <w:tcPr>
            <w:tcW w:w="6237"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sidRPr="006E1FDF">
              <w:rPr>
                <w:sz w:val="22"/>
                <w:szCs w:val="22"/>
              </w:rPr>
              <w:t>Итого:</w:t>
            </w:r>
          </w:p>
        </w:tc>
        <w:tc>
          <w:tcPr>
            <w:tcW w:w="1418" w:type="dxa"/>
            <w:tcBorders>
              <w:top w:val="single" w:sz="4" w:space="0" w:color="auto"/>
              <w:left w:val="single" w:sz="4" w:space="0" w:color="auto"/>
              <w:bottom w:val="single" w:sz="4" w:space="0" w:color="auto"/>
              <w:right w:val="single" w:sz="4" w:space="0" w:color="auto"/>
            </w:tcBorders>
          </w:tcPr>
          <w:p w:rsidR="006E1FDF" w:rsidRPr="006E1FDF" w:rsidRDefault="006E1FDF" w:rsidP="006E1FDF">
            <w:pPr>
              <w:pStyle w:val="af1"/>
              <w:ind w:firstLine="0"/>
              <w:rPr>
                <w:sz w:val="22"/>
                <w:szCs w:val="22"/>
              </w:rPr>
            </w:pPr>
            <w:r>
              <w:rPr>
                <w:sz w:val="22"/>
                <w:szCs w:val="22"/>
              </w:rPr>
              <w:t>3</w:t>
            </w:r>
            <w:r w:rsidRPr="006E1FDF">
              <w:rPr>
                <w:sz w:val="22"/>
                <w:szCs w:val="22"/>
              </w:rPr>
              <w:t>4 часа</w:t>
            </w:r>
          </w:p>
        </w:tc>
      </w:tr>
    </w:tbl>
    <w:p w:rsidR="006E1FDF" w:rsidRPr="006E1FDF" w:rsidRDefault="006E1FDF" w:rsidP="00267530">
      <w:pPr>
        <w:tabs>
          <w:tab w:val="left" w:pos="0"/>
        </w:tabs>
        <w:spacing w:line="240" w:lineRule="auto"/>
        <w:rPr>
          <w:rFonts w:ascii="Times New Roman" w:hAnsi="Times New Roman"/>
          <w:lang w:eastAsia="ru-RU"/>
        </w:rPr>
      </w:pPr>
    </w:p>
    <w:p w:rsidR="00B9623C" w:rsidRPr="009871FB" w:rsidRDefault="00267530" w:rsidP="00B9623C">
      <w:pPr>
        <w:pStyle w:val="af1"/>
        <w:ind w:firstLine="0"/>
        <w:rPr>
          <w:b/>
        </w:rPr>
      </w:pPr>
      <w:r w:rsidRPr="00267530">
        <w:rPr>
          <w:rFonts w:eastAsia="Times New Roman"/>
          <w:b/>
          <w:lang w:eastAsia="ru-RU"/>
        </w:rPr>
        <w:t>2.2.2.2</w:t>
      </w:r>
      <w:r w:rsidR="001C0C75">
        <w:rPr>
          <w:rFonts w:eastAsia="Times New Roman"/>
          <w:b/>
          <w:lang w:eastAsia="ru-RU"/>
        </w:rPr>
        <w:t>3</w:t>
      </w:r>
      <w:r w:rsidR="00B9623C">
        <w:rPr>
          <w:rFonts w:eastAsia="Times New Roman"/>
          <w:b/>
          <w:lang w:eastAsia="ru-RU"/>
        </w:rPr>
        <w:t xml:space="preserve">.  </w:t>
      </w:r>
      <w:r w:rsidR="00B9623C" w:rsidRPr="009871FB">
        <w:rPr>
          <w:b/>
        </w:rPr>
        <w:t>«Практикум по решению задач».</w:t>
      </w:r>
    </w:p>
    <w:p w:rsidR="009871FB" w:rsidRDefault="009871FB" w:rsidP="00F40E14">
      <w:pPr>
        <w:shd w:val="clear" w:color="auto" w:fill="FFFFFF"/>
        <w:spacing w:after="0" w:line="240" w:lineRule="auto"/>
        <w:jc w:val="both"/>
        <w:rPr>
          <w:rFonts w:ascii="Times New Roman" w:hAnsi="Times New Roman"/>
        </w:rPr>
      </w:pPr>
    </w:p>
    <w:p w:rsidR="00267530" w:rsidRPr="006B5660" w:rsidRDefault="00F40E14" w:rsidP="00F40E14">
      <w:pPr>
        <w:shd w:val="clear" w:color="auto" w:fill="FFFFFF"/>
        <w:spacing w:after="0" w:line="240" w:lineRule="auto"/>
        <w:jc w:val="both"/>
        <w:rPr>
          <w:rFonts w:ascii="Times New Roman" w:hAnsi="Times New Roman"/>
          <w:shd w:val="clear" w:color="auto" w:fill="FFFFFF"/>
        </w:rPr>
      </w:pPr>
      <w:r>
        <w:rPr>
          <w:rFonts w:ascii="Times New Roman" w:hAnsi="Times New Roman"/>
        </w:rPr>
        <w:t>П</w:t>
      </w:r>
      <w:r w:rsidR="00267530">
        <w:rPr>
          <w:rFonts w:ascii="Times New Roman" w:hAnsi="Times New Roman"/>
        </w:rPr>
        <w:t xml:space="preserve">рограмма </w:t>
      </w:r>
      <w:r w:rsidR="00696D0E">
        <w:rPr>
          <w:rFonts w:ascii="Times New Roman" w:hAnsi="Times New Roman"/>
        </w:rPr>
        <w:t>элективного</w:t>
      </w:r>
      <w:r w:rsidR="00267530" w:rsidRPr="006B5660">
        <w:rPr>
          <w:rFonts w:ascii="Times New Roman" w:hAnsi="Times New Roman"/>
        </w:rPr>
        <w:t xml:space="preserve"> курса</w:t>
      </w:r>
      <w:r w:rsidR="00B9623C">
        <w:rPr>
          <w:rFonts w:ascii="Times New Roman" w:hAnsi="Times New Roman"/>
        </w:rPr>
        <w:t xml:space="preserve"> «Практикум по решению задач</w:t>
      </w:r>
      <w:r w:rsidR="00267530" w:rsidRPr="006B5660">
        <w:rPr>
          <w:rFonts w:ascii="Times New Roman" w:hAnsi="Times New Roman"/>
        </w:rPr>
        <w:t xml:space="preserve">» </w:t>
      </w:r>
      <w:r w:rsidR="00267530">
        <w:rPr>
          <w:rFonts w:ascii="Times New Roman" w:eastAsia="MS ??" w:hAnsi="Times New Roman"/>
        </w:rPr>
        <w:t xml:space="preserve"> для </w:t>
      </w:r>
      <w:r w:rsidR="00B9623C">
        <w:rPr>
          <w:rFonts w:ascii="Times New Roman" w:eastAsia="MS ??" w:hAnsi="Times New Roman"/>
        </w:rPr>
        <w:t>9</w:t>
      </w:r>
      <w:r w:rsidR="00267530" w:rsidRPr="006B5660">
        <w:rPr>
          <w:rFonts w:ascii="Times New Roman" w:eastAsia="MS ??" w:hAnsi="Times New Roman"/>
        </w:rPr>
        <w:t xml:space="preserve">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w:t>
      </w:r>
      <w:r w:rsidR="00267530">
        <w:rPr>
          <w:rFonts w:ascii="Times New Roman" w:eastAsia="MS ??" w:hAnsi="Times New Roman"/>
        </w:rPr>
        <w:t xml:space="preserve">ы основного общего образования </w:t>
      </w:r>
      <w:r w:rsidR="00267530" w:rsidRPr="006B5660">
        <w:rPr>
          <w:rFonts w:ascii="Times New Roman" w:eastAsia="MS ??" w:hAnsi="Times New Roman"/>
        </w:rPr>
        <w:t xml:space="preserve">МОБУСОШ </w:t>
      </w:r>
      <w:r w:rsidR="00B9623C">
        <w:rPr>
          <w:rFonts w:ascii="Times New Roman" w:eastAsia="MS ??" w:hAnsi="Times New Roman"/>
        </w:rPr>
        <w:t>ст. Леонидовка</w:t>
      </w:r>
      <w:r w:rsidR="00267530" w:rsidRPr="006B5660">
        <w:rPr>
          <w:rFonts w:ascii="Times New Roman" w:eastAsia="MS ??" w:hAnsi="Times New Roman"/>
        </w:rPr>
        <w:t>, примерной программы</w:t>
      </w:r>
      <w:r w:rsidR="00B9623C">
        <w:rPr>
          <w:rFonts w:ascii="Times New Roman" w:eastAsia="MS ??" w:hAnsi="Times New Roman"/>
        </w:rPr>
        <w:t xml:space="preserve"> </w:t>
      </w:r>
      <w:r w:rsidR="00696D0E">
        <w:rPr>
          <w:rFonts w:ascii="Times New Roman" w:hAnsi="Times New Roman"/>
        </w:rPr>
        <w:t>элективного</w:t>
      </w:r>
      <w:r w:rsidR="00267530" w:rsidRPr="006B5660">
        <w:rPr>
          <w:rFonts w:ascii="Times New Roman" w:hAnsi="Times New Roman"/>
        </w:rPr>
        <w:t xml:space="preserve"> курса</w:t>
      </w:r>
      <w:r w:rsidR="00267530">
        <w:rPr>
          <w:rFonts w:ascii="Times New Roman" w:hAnsi="Times New Roman"/>
        </w:rPr>
        <w:t xml:space="preserve"> «</w:t>
      </w:r>
      <w:r w:rsidR="00B9623C">
        <w:rPr>
          <w:rFonts w:ascii="Times New Roman" w:hAnsi="Times New Roman"/>
        </w:rPr>
        <w:t>Практикум по решению задач</w:t>
      </w:r>
      <w:r w:rsidR="00267530" w:rsidRPr="006B5660">
        <w:rPr>
          <w:rFonts w:ascii="Times New Roman" w:hAnsi="Times New Roman"/>
        </w:rPr>
        <w:t xml:space="preserve">» </w:t>
      </w:r>
    </w:p>
    <w:p w:rsidR="00B9623C" w:rsidRDefault="00267530" w:rsidP="00F40E14">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t>Учебный план</w:t>
      </w:r>
      <w:r w:rsidR="00B9623C">
        <w:rPr>
          <w:rFonts w:ascii="Times New Roman" w:hAnsi="Times New Roman"/>
          <w:shd w:val="clear" w:color="auto" w:fill="FFFFFF"/>
        </w:rPr>
        <w:t xml:space="preserve"> </w:t>
      </w:r>
      <w:r w:rsidRPr="006B5660">
        <w:rPr>
          <w:rFonts w:ascii="Times New Roman" w:eastAsia="MS ??" w:hAnsi="Times New Roman"/>
        </w:rPr>
        <w:t xml:space="preserve">МОБУСОШ </w:t>
      </w:r>
      <w:r w:rsidR="00B9623C">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00B9623C">
        <w:rPr>
          <w:rFonts w:ascii="Times New Roman" w:hAnsi="Times New Roman"/>
          <w:shd w:val="clear" w:color="auto" w:fill="FFFFFF"/>
        </w:rPr>
        <w:t xml:space="preserve"> </w:t>
      </w:r>
      <w:r w:rsidR="00696D0E">
        <w:rPr>
          <w:rFonts w:ascii="Times New Roman" w:hAnsi="Times New Roman"/>
        </w:rPr>
        <w:t xml:space="preserve">элективного </w:t>
      </w:r>
      <w:r w:rsidRPr="006B5660">
        <w:rPr>
          <w:rFonts w:ascii="Times New Roman" w:hAnsi="Times New Roman"/>
        </w:rPr>
        <w:t xml:space="preserve"> курса</w:t>
      </w:r>
      <w:r>
        <w:rPr>
          <w:rFonts w:ascii="Times New Roman" w:hAnsi="Times New Roman"/>
        </w:rPr>
        <w:t xml:space="preserve"> «</w:t>
      </w:r>
      <w:r w:rsidR="00B9623C">
        <w:rPr>
          <w:rFonts w:ascii="Times New Roman" w:hAnsi="Times New Roman"/>
        </w:rPr>
        <w:t>Практикум по решению задач</w:t>
      </w:r>
      <w:r w:rsidRPr="006B5660">
        <w:rPr>
          <w:rFonts w:ascii="Times New Roman" w:hAnsi="Times New Roman"/>
        </w:rPr>
        <w:t xml:space="preserve">» </w:t>
      </w:r>
      <w:r>
        <w:rPr>
          <w:rFonts w:ascii="Times New Roman" w:hAnsi="Times New Roman"/>
          <w:shd w:val="clear" w:color="auto" w:fill="FFFFFF"/>
        </w:rPr>
        <w:t xml:space="preserve">  в объеме </w:t>
      </w:r>
      <w:r w:rsidR="00B9623C">
        <w:rPr>
          <w:rFonts w:ascii="Times New Roman" w:hAnsi="Times New Roman"/>
          <w:shd w:val="clear" w:color="auto" w:fill="FFFFFF"/>
        </w:rPr>
        <w:t>26</w:t>
      </w:r>
      <w:r>
        <w:rPr>
          <w:rFonts w:ascii="Times New Roman" w:hAnsi="Times New Roman"/>
          <w:shd w:val="clear" w:color="auto" w:fill="FFFFFF"/>
        </w:rPr>
        <w:t xml:space="preserve"> часов в </w:t>
      </w:r>
      <w:r w:rsidR="00B9623C">
        <w:rPr>
          <w:rFonts w:ascii="Times New Roman" w:hAnsi="Times New Roman"/>
          <w:shd w:val="clear" w:color="auto" w:fill="FFFFFF"/>
        </w:rPr>
        <w:t>9</w:t>
      </w:r>
      <w:r>
        <w:rPr>
          <w:rFonts w:ascii="Times New Roman" w:hAnsi="Times New Roman"/>
          <w:shd w:val="clear" w:color="auto" w:fill="FFFFFF"/>
        </w:rPr>
        <w:t xml:space="preserve"> классе</w:t>
      </w:r>
      <w:r w:rsidR="00B9623C">
        <w:rPr>
          <w:rFonts w:ascii="Times New Roman" w:hAnsi="Times New Roman"/>
          <w:shd w:val="clear" w:color="auto" w:fill="FFFFFF"/>
        </w:rPr>
        <w:t xml:space="preserve"> из расчета</w:t>
      </w:r>
      <w:r>
        <w:rPr>
          <w:rFonts w:ascii="Times New Roman" w:hAnsi="Times New Roman"/>
          <w:shd w:val="clear" w:color="auto" w:fill="FFFFFF"/>
        </w:rPr>
        <w:t xml:space="preserve"> по </w:t>
      </w:r>
      <w:r w:rsidR="00B9623C">
        <w:rPr>
          <w:rFonts w:ascii="Times New Roman" w:hAnsi="Times New Roman"/>
          <w:shd w:val="clear" w:color="auto" w:fill="FFFFFF"/>
        </w:rPr>
        <w:t>0,75 ч</w:t>
      </w:r>
      <w:r>
        <w:rPr>
          <w:rFonts w:ascii="Times New Roman" w:hAnsi="Times New Roman"/>
          <w:shd w:val="clear" w:color="auto" w:fill="FFFFFF"/>
        </w:rPr>
        <w:t xml:space="preserve"> </w:t>
      </w:r>
      <w:r w:rsidR="00B9623C">
        <w:rPr>
          <w:rFonts w:ascii="Times New Roman" w:hAnsi="Times New Roman"/>
          <w:shd w:val="clear" w:color="auto" w:fill="FFFFFF"/>
        </w:rPr>
        <w:t xml:space="preserve">в неделю при 34 неделях </w:t>
      </w:r>
      <w:r>
        <w:rPr>
          <w:rFonts w:ascii="Times New Roman" w:hAnsi="Times New Roman"/>
          <w:shd w:val="clear" w:color="auto" w:fill="FFFFFF"/>
        </w:rPr>
        <w:t>учебно</w:t>
      </w:r>
      <w:r w:rsidR="00B9623C">
        <w:rPr>
          <w:rFonts w:ascii="Times New Roman" w:hAnsi="Times New Roman"/>
          <w:shd w:val="clear" w:color="auto" w:fill="FFFFFF"/>
        </w:rPr>
        <w:t>го года.</w:t>
      </w:r>
    </w:p>
    <w:p w:rsidR="00B9623C" w:rsidRDefault="00B9623C" w:rsidP="00F40E14">
      <w:pPr>
        <w:spacing w:after="0" w:line="240" w:lineRule="auto"/>
        <w:ind w:firstLine="284"/>
        <w:jc w:val="both"/>
        <w:rPr>
          <w:rFonts w:ascii="Times New Roman" w:hAnsi="Times New Roman"/>
          <w:shd w:val="clear" w:color="auto" w:fill="FFFFFF"/>
        </w:rPr>
      </w:pPr>
    </w:p>
    <w:p w:rsidR="00B9623C" w:rsidRPr="00F97384" w:rsidRDefault="0053311E" w:rsidP="0053311E">
      <w:pPr>
        <w:pStyle w:val="af1"/>
        <w:ind w:left="1440" w:firstLine="0"/>
        <w:rPr>
          <w:b/>
          <w:sz w:val="22"/>
          <w:szCs w:val="22"/>
        </w:rPr>
      </w:pPr>
      <w:r>
        <w:rPr>
          <w:b/>
          <w:sz w:val="22"/>
          <w:szCs w:val="22"/>
        </w:rPr>
        <w:t xml:space="preserve">1. </w:t>
      </w:r>
      <w:r w:rsidR="00B9623C" w:rsidRPr="00F97384">
        <w:rPr>
          <w:b/>
          <w:sz w:val="22"/>
          <w:szCs w:val="22"/>
        </w:rPr>
        <w:t>Планируемые результаты освоения элективного курса</w:t>
      </w:r>
    </w:p>
    <w:p w:rsidR="00B9623C" w:rsidRPr="00B9623C" w:rsidRDefault="00B9623C" w:rsidP="00B9623C">
      <w:pPr>
        <w:spacing w:after="280" w:line="0" w:lineRule="atLeast"/>
        <w:ind w:left="357"/>
        <w:jc w:val="center"/>
        <w:rPr>
          <w:rFonts w:ascii="Times New Roman" w:hAnsi="Times New Roman"/>
          <w:b/>
        </w:rPr>
      </w:pPr>
      <w:r w:rsidRPr="00B9623C">
        <w:rPr>
          <w:rFonts w:ascii="Times New Roman" w:hAnsi="Times New Roman"/>
          <w:b/>
        </w:rPr>
        <w:t>«Практикум по решению задач».</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Планируемые результаты освоения программы включают следующие направления: формирование универсальных учебных действий (личностных, регулятивных, коммуникативных, познавательных), учебную и общепользовательскую ИКТ-компетентность учащихся, опыт проектной деятельности, навыки работы с информацией.</w:t>
      </w:r>
    </w:p>
    <w:p w:rsidR="00B9623C" w:rsidRPr="00CD1EA1" w:rsidRDefault="00B9623C" w:rsidP="00B9623C">
      <w:pPr>
        <w:pStyle w:val="ParagraphStyle"/>
        <w:ind w:firstLine="357"/>
        <w:jc w:val="both"/>
        <w:rPr>
          <w:rFonts w:ascii="Times New Roman" w:hAnsi="Times New Roman"/>
          <w:b/>
          <w:bCs/>
          <w:i/>
          <w:iCs/>
          <w:sz w:val="22"/>
          <w:szCs w:val="22"/>
        </w:rPr>
      </w:pPr>
      <w:r w:rsidRPr="00CD1EA1">
        <w:rPr>
          <w:rFonts w:ascii="Times New Roman" w:hAnsi="Times New Roman"/>
          <w:b/>
          <w:bCs/>
          <w:i/>
          <w:iCs/>
          <w:sz w:val="22"/>
          <w:szCs w:val="22"/>
        </w:rPr>
        <w:t>Личностные результаты:</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готовность и способность учащихся к саморазвитию;</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мотивация деятельности;</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самооценка на основе критериев успешности этой деятельности;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навыки сотрудничества в разных ситуациях, умения не создавать конфликты и находить выходы из спорных ситуаций;</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этические чувства, прежде всего доброжелательность и эмоционально-нравственная отзывчивость.</w:t>
      </w:r>
    </w:p>
    <w:p w:rsidR="00B9623C" w:rsidRPr="00CD1EA1" w:rsidRDefault="00B9623C" w:rsidP="00B9623C">
      <w:pPr>
        <w:pStyle w:val="ParagraphStyle"/>
        <w:keepNext/>
        <w:ind w:firstLine="357"/>
        <w:jc w:val="both"/>
        <w:rPr>
          <w:rFonts w:ascii="Times New Roman" w:hAnsi="Times New Roman"/>
          <w:b/>
          <w:bCs/>
          <w:i/>
          <w:iCs/>
          <w:sz w:val="22"/>
          <w:szCs w:val="22"/>
        </w:rPr>
      </w:pPr>
      <w:r w:rsidRPr="00CD1EA1">
        <w:rPr>
          <w:rFonts w:ascii="Times New Roman" w:hAnsi="Times New Roman"/>
          <w:b/>
          <w:bCs/>
          <w:i/>
          <w:iCs/>
          <w:sz w:val="22"/>
          <w:szCs w:val="22"/>
        </w:rPr>
        <w:t>Метапредметные результаты:</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умений находить в различных источниках информацию, необходимую для решения математических проблем, и представлять ее в понятной форме;</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Pr>
          <w:rFonts w:ascii="Times New Roman" w:hAnsi="Times New Roman"/>
          <w:sz w:val="22"/>
          <w:szCs w:val="22"/>
        </w:rPr>
        <w:t xml:space="preserve"> формирование умения видеть математическую </w:t>
      </w:r>
      <w:r w:rsidRPr="00CD1EA1">
        <w:rPr>
          <w:rFonts w:ascii="Times New Roman" w:hAnsi="Times New Roman"/>
          <w:sz w:val="22"/>
          <w:szCs w:val="22"/>
        </w:rPr>
        <w:t>задачу в окружающей жизни;</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понимания сущности алгоритмических предписаний и умения действовать в соответствии с предложенным алгоритмом.</w:t>
      </w:r>
    </w:p>
    <w:p w:rsidR="00B9623C" w:rsidRPr="00CD1EA1" w:rsidRDefault="00B9623C" w:rsidP="00B9623C">
      <w:pPr>
        <w:pStyle w:val="ParagraphStyle"/>
        <w:ind w:firstLine="357"/>
        <w:jc w:val="both"/>
        <w:rPr>
          <w:rFonts w:ascii="Times New Roman" w:hAnsi="Times New Roman"/>
          <w:b/>
          <w:bCs/>
          <w:i/>
          <w:iCs/>
          <w:sz w:val="22"/>
          <w:szCs w:val="22"/>
        </w:rPr>
      </w:pPr>
      <w:r w:rsidRPr="00CD1EA1">
        <w:rPr>
          <w:rFonts w:ascii="Times New Roman" w:hAnsi="Times New Roman"/>
          <w:b/>
          <w:bCs/>
          <w:i/>
          <w:iCs/>
          <w:sz w:val="22"/>
          <w:szCs w:val="22"/>
        </w:rPr>
        <w:t xml:space="preserve">Предметные результаты: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овладение </w:t>
      </w:r>
      <w:r>
        <w:rPr>
          <w:rFonts w:ascii="Times New Roman" w:hAnsi="Times New Roman"/>
          <w:sz w:val="22"/>
          <w:szCs w:val="22"/>
        </w:rPr>
        <w:t>математическим</w:t>
      </w:r>
      <w:r w:rsidRPr="00CD1EA1">
        <w:rPr>
          <w:rFonts w:ascii="Times New Roman" w:hAnsi="Times New Roman"/>
          <w:sz w:val="22"/>
          <w:szCs w:val="22"/>
        </w:rPr>
        <w:t xml:space="preserve"> языком, развитие умения использовать его для описания предметов окружающего мира;</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развитие пространственных представлений и изобразительных умений, приобретение навыков </w:t>
      </w:r>
      <w:r>
        <w:rPr>
          <w:rFonts w:ascii="Times New Roman" w:hAnsi="Times New Roman"/>
          <w:sz w:val="22"/>
          <w:szCs w:val="22"/>
        </w:rPr>
        <w:t>решения задач</w:t>
      </w:r>
      <w:r w:rsidRPr="00CD1EA1">
        <w:rPr>
          <w:rFonts w:ascii="Times New Roman" w:hAnsi="Times New Roman"/>
          <w:sz w:val="22"/>
          <w:szCs w:val="22"/>
        </w:rPr>
        <w:t>;</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усвоение элементарных знаний о </w:t>
      </w:r>
      <w:r>
        <w:rPr>
          <w:rFonts w:ascii="Times New Roman" w:hAnsi="Times New Roman"/>
          <w:sz w:val="22"/>
          <w:szCs w:val="22"/>
        </w:rPr>
        <w:t>типах задач</w:t>
      </w:r>
      <w:r w:rsidRPr="00CD1EA1">
        <w:rPr>
          <w:rFonts w:ascii="Times New Roman" w:hAnsi="Times New Roman"/>
          <w:sz w:val="22"/>
          <w:szCs w:val="22"/>
        </w:rPr>
        <w:t>, а также развитие умения на наглядном уровне применять систематические знания о них для решения простейших практических задач;</w:t>
      </w:r>
    </w:p>
    <w:p w:rsidR="00B9623C" w:rsidRDefault="00B9623C" w:rsidP="00B9623C">
      <w:pPr>
        <w:pStyle w:val="af1"/>
        <w:ind w:firstLine="357"/>
        <w:rPr>
          <w:sz w:val="22"/>
          <w:szCs w:val="22"/>
        </w:rPr>
      </w:pPr>
      <w:r w:rsidRPr="00CD1EA1">
        <w:rPr>
          <w:noProof/>
        </w:rPr>
        <w:t></w:t>
      </w:r>
      <w:r w:rsidRPr="00CD1EA1">
        <w:rPr>
          <w:spacing w:val="-15"/>
        </w:rPr>
        <w:t xml:space="preserve"> </w:t>
      </w:r>
      <w:r w:rsidRPr="00F97384">
        <w:rPr>
          <w:sz w:val="22"/>
          <w:szCs w:val="22"/>
        </w:rPr>
        <w:t>формирование</w:t>
      </w:r>
      <w:r w:rsidRPr="00F97384">
        <w:rPr>
          <w:spacing w:val="-15"/>
          <w:sz w:val="22"/>
          <w:szCs w:val="22"/>
        </w:rPr>
        <w:t xml:space="preserve">  </w:t>
      </w:r>
      <w:r w:rsidRPr="00F97384">
        <w:rPr>
          <w:sz w:val="22"/>
          <w:szCs w:val="22"/>
        </w:rPr>
        <w:t>умения</w:t>
      </w:r>
      <w:r w:rsidRPr="00CD1EA1">
        <w:rPr>
          <w:spacing w:val="-15"/>
        </w:rPr>
        <w:t xml:space="preserve">  </w:t>
      </w:r>
      <w:r w:rsidRPr="00F97384">
        <w:rPr>
          <w:sz w:val="22"/>
          <w:szCs w:val="22"/>
        </w:rPr>
        <w:t>строить и читать графики;</w:t>
      </w:r>
    </w:p>
    <w:p w:rsidR="00B9623C" w:rsidRPr="00B9623C" w:rsidRDefault="00B9623C" w:rsidP="00B9623C">
      <w:pPr>
        <w:pStyle w:val="af1"/>
        <w:rPr>
          <w:sz w:val="22"/>
          <w:szCs w:val="22"/>
        </w:rPr>
      </w:pPr>
      <w:r w:rsidRPr="00B9623C">
        <w:rPr>
          <w:noProof/>
          <w:sz w:val="22"/>
          <w:szCs w:val="22"/>
        </w:rPr>
        <w:t xml:space="preserve"> </w:t>
      </w:r>
      <w:r w:rsidRPr="00B9623C">
        <w:rPr>
          <w:sz w:val="22"/>
          <w:szCs w:val="22"/>
        </w:rPr>
        <w:t>формирование</w:t>
      </w:r>
      <w:r w:rsidRPr="00B9623C">
        <w:rPr>
          <w:spacing w:val="-15"/>
          <w:sz w:val="22"/>
          <w:szCs w:val="22"/>
        </w:rPr>
        <w:t xml:space="preserve">  </w:t>
      </w:r>
      <w:r w:rsidRPr="00B9623C">
        <w:rPr>
          <w:sz w:val="22"/>
          <w:szCs w:val="22"/>
        </w:rPr>
        <w:t>умения</w:t>
      </w:r>
      <w:r w:rsidRPr="00B9623C">
        <w:rPr>
          <w:spacing w:val="-15"/>
          <w:sz w:val="22"/>
          <w:szCs w:val="22"/>
        </w:rPr>
        <w:t xml:space="preserve">  </w:t>
      </w:r>
      <w:r w:rsidRPr="00B9623C">
        <w:rPr>
          <w:sz w:val="22"/>
          <w:szCs w:val="22"/>
        </w:rPr>
        <w:t>приводить примеры зависимостей и процессов;</w:t>
      </w:r>
    </w:p>
    <w:p w:rsidR="00B9623C" w:rsidRPr="00B9623C" w:rsidRDefault="00B9623C" w:rsidP="00B9623C">
      <w:pPr>
        <w:pStyle w:val="af1"/>
        <w:rPr>
          <w:sz w:val="22"/>
          <w:szCs w:val="22"/>
        </w:rPr>
      </w:pPr>
      <w:r w:rsidRPr="00B9623C">
        <w:rPr>
          <w:noProof/>
          <w:sz w:val="22"/>
          <w:szCs w:val="22"/>
        </w:rPr>
        <w:t xml:space="preserve"> овладение </w:t>
      </w:r>
      <w:r w:rsidRPr="00B9623C">
        <w:rPr>
          <w:sz w:val="22"/>
          <w:szCs w:val="22"/>
        </w:rPr>
        <w:t>методами построения графиков функций;</w:t>
      </w:r>
    </w:p>
    <w:p w:rsidR="00B9623C" w:rsidRPr="00B9623C" w:rsidRDefault="00B9623C" w:rsidP="00B9623C">
      <w:pPr>
        <w:pStyle w:val="af1"/>
        <w:rPr>
          <w:sz w:val="22"/>
          <w:szCs w:val="22"/>
        </w:rPr>
      </w:pPr>
      <w:r w:rsidRPr="00B9623C">
        <w:rPr>
          <w:noProof/>
          <w:sz w:val="22"/>
          <w:szCs w:val="22"/>
        </w:rPr>
        <w:lastRenderedPageBreak/>
        <w:t></w:t>
      </w:r>
      <w:r w:rsidRPr="00B9623C">
        <w:rPr>
          <w:sz w:val="22"/>
          <w:szCs w:val="22"/>
        </w:rPr>
        <w:t xml:space="preserve"> формирование</w:t>
      </w:r>
      <w:r w:rsidRPr="00B9623C">
        <w:rPr>
          <w:spacing w:val="-15"/>
          <w:sz w:val="22"/>
          <w:szCs w:val="22"/>
        </w:rPr>
        <w:t xml:space="preserve">  </w:t>
      </w:r>
      <w:r w:rsidRPr="00B9623C">
        <w:rPr>
          <w:sz w:val="22"/>
          <w:szCs w:val="22"/>
        </w:rPr>
        <w:t>умения</w:t>
      </w:r>
      <w:r w:rsidRPr="00B9623C">
        <w:rPr>
          <w:spacing w:val="-15"/>
          <w:sz w:val="22"/>
          <w:szCs w:val="22"/>
        </w:rPr>
        <w:t xml:space="preserve">  </w:t>
      </w:r>
      <w:r w:rsidRPr="00B9623C">
        <w:rPr>
          <w:sz w:val="22"/>
          <w:szCs w:val="22"/>
        </w:rPr>
        <w:t>переносить знания и умения в новую, нестандартную ситуацию;</w:t>
      </w:r>
    </w:p>
    <w:p w:rsidR="00B9623C" w:rsidRPr="00B9623C" w:rsidRDefault="00B9623C" w:rsidP="00B9623C">
      <w:pPr>
        <w:pStyle w:val="af1"/>
        <w:rPr>
          <w:sz w:val="22"/>
          <w:szCs w:val="22"/>
        </w:rPr>
      </w:pPr>
      <w:r w:rsidRPr="00B9623C">
        <w:rPr>
          <w:noProof/>
          <w:sz w:val="22"/>
          <w:szCs w:val="22"/>
        </w:rPr>
        <w:t></w:t>
      </w:r>
      <w:r w:rsidRPr="00B9623C">
        <w:rPr>
          <w:sz w:val="22"/>
          <w:szCs w:val="22"/>
        </w:rPr>
        <w:t xml:space="preserve"> формирование</w:t>
      </w:r>
      <w:r w:rsidRPr="00B9623C">
        <w:rPr>
          <w:spacing w:val="-15"/>
          <w:sz w:val="22"/>
          <w:szCs w:val="22"/>
        </w:rPr>
        <w:t xml:space="preserve">  </w:t>
      </w:r>
      <w:r w:rsidRPr="00B9623C">
        <w:rPr>
          <w:sz w:val="22"/>
          <w:szCs w:val="22"/>
        </w:rPr>
        <w:t>умения</w:t>
      </w:r>
      <w:r w:rsidRPr="00B9623C">
        <w:rPr>
          <w:spacing w:val="-15"/>
          <w:sz w:val="22"/>
          <w:szCs w:val="22"/>
        </w:rPr>
        <w:t xml:space="preserve">  </w:t>
      </w:r>
      <w:r w:rsidRPr="00B9623C">
        <w:rPr>
          <w:sz w:val="22"/>
          <w:szCs w:val="22"/>
        </w:rPr>
        <w:t>приводить примеры использования функций в физике и экономике.</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Достичь планируемых результатов помогут педагогические технологии, использующие методы активного обучения. Примерами таких технологий являются игровые технологии.</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 xml:space="preserve">Воспитательный эффект достигается по </w:t>
      </w:r>
      <w:r w:rsidRPr="00CD1EA1">
        <w:rPr>
          <w:rFonts w:ascii="Times New Roman" w:hAnsi="Times New Roman"/>
          <w:i/>
          <w:iCs/>
          <w:sz w:val="22"/>
          <w:szCs w:val="22"/>
        </w:rPr>
        <w:t>двум уровням</w:t>
      </w:r>
      <w:r w:rsidRPr="00CD1EA1">
        <w:rPr>
          <w:rFonts w:ascii="Times New Roman" w:hAnsi="Times New Roman"/>
          <w:sz w:val="22"/>
          <w:szCs w:val="22"/>
        </w:rPr>
        <w:t xml:space="preserve"> взаимодействия – связь ученика с учителем и взаимодействие школьников между собой на уровне группы кружка.</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Осуществляется приобретение школьниками:</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геометрии как части общечеловеческой культуры, как форме описания и методе познания действительности, о значимости геометрии в развитии цивилизации и современного общества;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способах самостоятельного поиска, нахождения и обработки информации;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знаний о правилах конструктивной групповой работы;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навыков культуры речи.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 xml:space="preserve">Результат выражается в понимании сути наблюдений, исследований, умении поэтапно решать простые геометрические задачи и достигается во взаимодействии с учителем как значимым носителем положительного социального знания и повседневного опыта («педагог – ученик»). </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Для достижения третьего уровня организуется творческая мастерская по изготовлению многогранников. Красочные тематические, сюжетные кубики найдут применение на уроках начальной школы или занятиях дошкольников. На школьном сайте размещаются информационные сообщения, результаты выполненных проектов, творческих работ кружковцев, занимательные задания, викторины для учащихся и т. д. (осуществление популяризации кружка). Дети приобретают первоначальные профессиональные навыки журналистики и пиар-менеджмента.</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Реализация программы способствует достижению следующих результатов:</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личностных</w:t>
      </w:r>
      <w:r w:rsidRPr="00CD1EA1">
        <w:rPr>
          <w:rFonts w:ascii="Times New Roman" w:hAnsi="Times New Roman"/>
          <w:i/>
          <w:iCs/>
          <w:sz w:val="22"/>
          <w:szCs w:val="22"/>
        </w:rPr>
        <w:t xml:space="preserve"> </w:t>
      </w:r>
      <w:r w:rsidRPr="00CD1EA1">
        <w:rPr>
          <w:rFonts w:ascii="Times New Roman" w:hAnsi="Times New Roman"/>
          <w:sz w:val="22"/>
          <w:szCs w:val="22"/>
        </w:rPr>
        <w:t>универсальных учебных действий у детей будут сформированы умение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 умение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регулятивных</w:t>
      </w:r>
      <w:r w:rsidRPr="00CD1EA1">
        <w:rPr>
          <w:rFonts w:ascii="Times New Roman" w:hAnsi="Times New Roman"/>
          <w:sz w:val="22"/>
          <w:szCs w:val="22"/>
        </w:rPr>
        <w:t xml:space="preserve"> универсальных учебных действий учащиеся овладеют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 xml:space="preserve">познавательных </w:t>
      </w:r>
      <w:r w:rsidRPr="00CD1EA1">
        <w:rPr>
          <w:rFonts w:ascii="Times New Roman" w:hAnsi="Times New Roman"/>
          <w:sz w:val="22"/>
          <w:szCs w:val="22"/>
        </w:rPr>
        <w:t>универсальных учебных действий учащиеся научатся выдвигать гипотезы, осуществлять их проверку, пользоваться библиотечными каталогами, специальными справочниками, универсальными энциклопедиями для поиска учебной информации</w:t>
      </w:r>
      <w:r w:rsidRPr="00CD1EA1">
        <w:rPr>
          <w:rFonts w:ascii="Times New Roman" w:hAnsi="Times New Roman"/>
          <w:spacing w:val="-15"/>
          <w:sz w:val="22"/>
          <w:szCs w:val="22"/>
        </w:rPr>
        <w:t xml:space="preserve"> </w:t>
      </w:r>
      <w:r w:rsidRPr="00CD1EA1">
        <w:rPr>
          <w:rFonts w:ascii="Times New Roman" w:hAnsi="Times New Roman"/>
          <w:sz w:val="22"/>
          <w:szCs w:val="22"/>
        </w:rPr>
        <w:t>об</w:t>
      </w:r>
      <w:r w:rsidRPr="00CD1EA1">
        <w:rPr>
          <w:rFonts w:ascii="Times New Roman" w:hAnsi="Times New Roman"/>
          <w:spacing w:val="-15"/>
          <w:sz w:val="22"/>
          <w:szCs w:val="22"/>
        </w:rPr>
        <w:t xml:space="preserve"> </w:t>
      </w:r>
      <w:r w:rsidRPr="00CD1EA1">
        <w:rPr>
          <w:rFonts w:ascii="Times New Roman" w:hAnsi="Times New Roman"/>
          <w:sz w:val="22"/>
          <w:szCs w:val="22"/>
        </w:rPr>
        <w:t>объектах.</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В сфере </w:t>
      </w:r>
      <w:r w:rsidRPr="00CD1EA1">
        <w:rPr>
          <w:rFonts w:ascii="Times New Roman" w:hAnsi="Times New Roman"/>
          <w:b/>
          <w:bCs/>
          <w:i/>
          <w:iCs/>
          <w:sz w:val="22"/>
          <w:szCs w:val="22"/>
        </w:rPr>
        <w:t>коммуникативных</w:t>
      </w:r>
      <w:r w:rsidRPr="00CD1EA1">
        <w:rPr>
          <w:rFonts w:ascii="Times New Roman" w:hAnsi="Times New Roman"/>
          <w:sz w:val="22"/>
          <w:szCs w:val="22"/>
        </w:rPr>
        <w:t xml:space="preserve"> универсальных учебных действий учащиеся научатся планировать и координировать совместную деятельность (согласование и координация деятельности с другими ее участниками; объективное оценивание своего вклада в решение общих задач группы; учет способностей различного ролевого поведения – лидер, подчиненный).</w:t>
      </w:r>
    </w:p>
    <w:p w:rsidR="00B9623C" w:rsidRPr="00CD1EA1" w:rsidRDefault="00B9623C" w:rsidP="00B9623C">
      <w:pPr>
        <w:pStyle w:val="ParagraphStyle"/>
        <w:ind w:firstLine="357"/>
        <w:jc w:val="both"/>
        <w:rPr>
          <w:rFonts w:ascii="Times New Roman" w:hAnsi="Times New Roman"/>
          <w:sz w:val="22"/>
          <w:szCs w:val="22"/>
        </w:rPr>
      </w:pPr>
      <w:r w:rsidRPr="00CD1EA1">
        <w:rPr>
          <w:rFonts w:ascii="Times New Roman" w:hAnsi="Times New Roman"/>
          <w:sz w:val="22"/>
          <w:szCs w:val="22"/>
        </w:rPr>
        <w:t>Одним из значимых результатов будет продолжение формирования ИКТ-компетентности учащихся.</w:t>
      </w:r>
    </w:p>
    <w:p w:rsidR="00B9623C" w:rsidRPr="00CD1EA1" w:rsidRDefault="00B9623C" w:rsidP="00B9623C">
      <w:pPr>
        <w:pStyle w:val="ParagraphStyle"/>
        <w:ind w:firstLine="357"/>
        <w:jc w:val="both"/>
        <w:rPr>
          <w:rFonts w:ascii="Times New Roman" w:hAnsi="Times New Roman"/>
          <w:sz w:val="22"/>
          <w:szCs w:val="22"/>
        </w:rPr>
      </w:pPr>
    </w:p>
    <w:p w:rsidR="00B9623C" w:rsidRPr="00F97384" w:rsidRDefault="00B9623C" w:rsidP="00B9623C">
      <w:pPr>
        <w:spacing w:after="280" w:line="0" w:lineRule="atLeast"/>
        <w:ind w:left="357"/>
        <w:jc w:val="center"/>
        <w:rPr>
          <w:b/>
        </w:rPr>
      </w:pPr>
      <w:r w:rsidRPr="00CD1EA1">
        <w:rPr>
          <w:rFonts w:ascii="Times New Roman" w:hAnsi="Times New Roman"/>
          <w:b/>
        </w:rPr>
        <w:t>2.</w:t>
      </w:r>
      <w:r>
        <w:rPr>
          <w:rFonts w:ascii="Times New Roman" w:hAnsi="Times New Roman"/>
          <w:b/>
        </w:rPr>
        <w:t xml:space="preserve"> </w:t>
      </w:r>
      <w:r w:rsidRPr="00CD1EA1">
        <w:rPr>
          <w:rFonts w:ascii="Times New Roman" w:hAnsi="Times New Roman"/>
          <w:b/>
        </w:rPr>
        <w:t xml:space="preserve">Содержание </w:t>
      </w:r>
      <w:r>
        <w:rPr>
          <w:rFonts w:ascii="Times New Roman" w:hAnsi="Times New Roman"/>
          <w:b/>
        </w:rPr>
        <w:t xml:space="preserve">элективного </w:t>
      </w:r>
      <w:r w:rsidRPr="00CD1EA1">
        <w:rPr>
          <w:rFonts w:ascii="Times New Roman" w:hAnsi="Times New Roman"/>
          <w:b/>
        </w:rPr>
        <w:t xml:space="preserve">курса </w:t>
      </w:r>
      <w:r w:rsidRPr="00B9623C">
        <w:rPr>
          <w:rFonts w:ascii="Times New Roman" w:hAnsi="Times New Roman"/>
          <w:b/>
        </w:rPr>
        <w:t>«Практикум по решению задач».</w:t>
      </w:r>
    </w:p>
    <w:p w:rsidR="00B9623C" w:rsidRPr="00146540" w:rsidRDefault="00B9623C" w:rsidP="00B9623C">
      <w:pPr>
        <w:pStyle w:val="af1"/>
        <w:rPr>
          <w:b/>
          <w:sz w:val="22"/>
          <w:szCs w:val="22"/>
        </w:rPr>
      </w:pPr>
      <w:r w:rsidRPr="00146540">
        <w:rPr>
          <w:b/>
          <w:sz w:val="22"/>
          <w:szCs w:val="22"/>
          <w:u w:val="single"/>
        </w:rPr>
        <w:t>1</w:t>
      </w:r>
      <w:r w:rsidRPr="00146540">
        <w:rPr>
          <w:b/>
          <w:sz w:val="22"/>
          <w:szCs w:val="22"/>
        </w:rPr>
        <w:t>.  Выражения и их преобразования</w:t>
      </w:r>
      <w:r>
        <w:rPr>
          <w:b/>
          <w:sz w:val="22"/>
          <w:szCs w:val="22"/>
        </w:rPr>
        <w:t>.</w:t>
      </w:r>
    </w:p>
    <w:p w:rsidR="00B9623C" w:rsidRPr="00146540" w:rsidRDefault="00B9623C" w:rsidP="00B9623C">
      <w:pPr>
        <w:pStyle w:val="af1"/>
        <w:rPr>
          <w:sz w:val="22"/>
          <w:szCs w:val="22"/>
        </w:rPr>
      </w:pPr>
      <w:r w:rsidRPr="00146540">
        <w:rPr>
          <w:sz w:val="22"/>
          <w:szCs w:val="22"/>
        </w:rPr>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rsidR="00B9623C" w:rsidRPr="00146540" w:rsidRDefault="00B9623C" w:rsidP="00B9623C">
      <w:pPr>
        <w:pStyle w:val="af1"/>
        <w:rPr>
          <w:sz w:val="22"/>
          <w:szCs w:val="22"/>
        </w:rPr>
      </w:pPr>
      <w:r w:rsidRPr="00146540">
        <w:rPr>
          <w:b/>
          <w:bCs/>
          <w:sz w:val="22"/>
          <w:szCs w:val="22"/>
          <w:u w:val="single"/>
        </w:rPr>
        <w:t>2</w:t>
      </w:r>
      <w:r w:rsidRPr="00146540">
        <w:rPr>
          <w:b/>
          <w:bCs/>
          <w:sz w:val="22"/>
          <w:szCs w:val="22"/>
        </w:rPr>
        <w:t>. Уравнения и системы уравнений</w:t>
      </w:r>
      <w:r>
        <w:rPr>
          <w:b/>
          <w:bCs/>
          <w:sz w:val="22"/>
          <w:szCs w:val="22"/>
        </w:rPr>
        <w:t>.</w:t>
      </w:r>
      <w:r w:rsidRPr="00146540">
        <w:rPr>
          <w:b/>
          <w:bCs/>
          <w:sz w:val="22"/>
          <w:szCs w:val="22"/>
        </w:rPr>
        <w:t xml:space="preserve"> </w:t>
      </w:r>
    </w:p>
    <w:p w:rsidR="00B9623C" w:rsidRPr="00146540" w:rsidRDefault="00B9623C" w:rsidP="00B9623C">
      <w:pPr>
        <w:pStyle w:val="af1"/>
        <w:rPr>
          <w:sz w:val="22"/>
          <w:szCs w:val="22"/>
        </w:rPr>
      </w:pPr>
      <w:r w:rsidRPr="00146540">
        <w:rPr>
          <w:sz w:val="22"/>
          <w:szCs w:val="22"/>
        </w:rPr>
        <w:lastRenderedPageBreak/>
        <w:t>Способы решения различных уравнений (линейных, квадратных и сводимых к ним, дробно-рациональных и уравнений высших степеней). Различные методы решения систем уравнений (графический, метод подстановки, метод сложения). Применение специальных приёмов при решении систем уравнений.</w:t>
      </w:r>
    </w:p>
    <w:p w:rsidR="00B9623C" w:rsidRPr="00146540" w:rsidRDefault="00B9623C" w:rsidP="00B9623C">
      <w:pPr>
        <w:pStyle w:val="af1"/>
        <w:rPr>
          <w:sz w:val="22"/>
          <w:szCs w:val="22"/>
        </w:rPr>
      </w:pPr>
      <w:r w:rsidRPr="00146540">
        <w:rPr>
          <w:b/>
          <w:bCs/>
          <w:sz w:val="22"/>
          <w:szCs w:val="22"/>
          <w:u w:val="single"/>
        </w:rPr>
        <w:t>3</w:t>
      </w:r>
      <w:r w:rsidRPr="00146540">
        <w:rPr>
          <w:b/>
          <w:bCs/>
          <w:sz w:val="22"/>
          <w:szCs w:val="22"/>
        </w:rPr>
        <w:t>. Неравенства</w:t>
      </w:r>
      <w:r>
        <w:rPr>
          <w:b/>
          <w:bCs/>
          <w:sz w:val="22"/>
          <w:szCs w:val="22"/>
        </w:rPr>
        <w:t>.</w:t>
      </w:r>
    </w:p>
    <w:p w:rsidR="00B9623C" w:rsidRPr="00146540" w:rsidRDefault="00B9623C" w:rsidP="00B9623C">
      <w:pPr>
        <w:pStyle w:val="af1"/>
        <w:rPr>
          <w:sz w:val="22"/>
          <w:szCs w:val="22"/>
        </w:rPr>
      </w:pPr>
      <w:r w:rsidRPr="00146540">
        <w:rPr>
          <w:sz w:val="22"/>
          <w:szCs w:val="22"/>
        </w:rPr>
        <w:t>Способы решения различных неравенств (числовых, линейных, квадратных). Метод интервалов. Область определения выражения. Системы неравенств.</w:t>
      </w:r>
      <w:r w:rsidRPr="00146540">
        <w:rPr>
          <w:b/>
          <w:bCs/>
          <w:sz w:val="22"/>
          <w:szCs w:val="22"/>
          <w:u w:val="single"/>
        </w:rPr>
        <w:t xml:space="preserve"> </w:t>
      </w:r>
    </w:p>
    <w:p w:rsidR="00B9623C" w:rsidRPr="00146540" w:rsidRDefault="00B9623C" w:rsidP="00B9623C">
      <w:pPr>
        <w:pStyle w:val="af1"/>
        <w:rPr>
          <w:sz w:val="22"/>
          <w:szCs w:val="22"/>
        </w:rPr>
      </w:pPr>
      <w:r w:rsidRPr="00146540">
        <w:rPr>
          <w:b/>
          <w:bCs/>
          <w:sz w:val="22"/>
          <w:szCs w:val="22"/>
          <w:u w:val="single"/>
        </w:rPr>
        <w:t>4</w:t>
      </w:r>
      <w:r w:rsidRPr="00146540">
        <w:rPr>
          <w:b/>
          <w:bCs/>
          <w:sz w:val="22"/>
          <w:szCs w:val="22"/>
        </w:rPr>
        <w:t>. Функции</w:t>
      </w:r>
      <w:r>
        <w:rPr>
          <w:b/>
          <w:bCs/>
          <w:sz w:val="22"/>
          <w:szCs w:val="22"/>
        </w:rPr>
        <w:t>.</w:t>
      </w:r>
      <w:r w:rsidRPr="00146540">
        <w:rPr>
          <w:b/>
          <w:bCs/>
          <w:sz w:val="22"/>
          <w:szCs w:val="22"/>
        </w:rPr>
        <w:t xml:space="preserve"> </w:t>
      </w:r>
    </w:p>
    <w:p w:rsidR="00B9623C" w:rsidRPr="00146540" w:rsidRDefault="00B9623C" w:rsidP="00B9623C">
      <w:pPr>
        <w:pStyle w:val="af1"/>
        <w:rPr>
          <w:sz w:val="22"/>
          <w:szCs w:val="22"/>
        </w:rPr>
      </w:pPr>
      <w:r w:rsidRPr="00146540">
        <w:rPr>
          <w:sz w:val="22"/>
          <w:szCs w:val="22"/>
        </w:rPr>
        <w:t xml:space="preserve">Функции, их свойства и графики (линейная, обратно-пропорциональная, квадратичная и др.) «Считывание» свойств функции по её графику. Анализирование графиков, описывающих зависимость между величинами. Установление соответствия между графиком функции и её аналитическим заданием. </w:t>
      </w:r>
    </w:p>
    <w:p w:rsidR="00B9623C" w:rsidRPr="00146540" w:rsidRDefault="00B9623C" w:rsidP="00B9623C">
      <w:pPr>
        <w:pStyle w:val="af1"/>
        <w:rPr>
          <w:sz w:val="22"/>
          <w:szCs w:val="22"/>
        </w:rPr>
      </w:pPr>
      <w:r w:rsidRPr="00146540">
        <w:rPr>
          <w:b/>
          <w:bCs/>
          <w:sz w:val="22"/>
          <w:szCs w:val="22"/>
          <w:u w:val="single"/>
        </w:rPr>
        <w:t>5</w:t>
      </w:r>
      <w:r w:rsidRPr="00146540">
        <w:rPr>
          <w:b/>
          <w:bCs/>
          <w:sz w:val="22"/>
          <w:szCs w:val="22"/>
        </w:rPr>
        <w:t>. Координаты и графики</w:t>
      </w:r>
      <w:r>
        <w:rPr>
          <w:b/>
          <w:bCs/>
          <w:sz w:val="22"/>
          <w:szCs w:val="22"/>
        </w:rPr>
        <w:t>.</w:t>
      </w:r>
      <w:r w:rsidRPr="00146540">
        <w:rPr>
          <w:b/>
          <w:bCs/>
          <w:sz w:val="22"/>
          <w:szCs w:val="22"/>
        </w:rPr>
        <w:t xml:space="preserve"> </w:t>
      </w:r>
    </w:p>
    <w:p w:rsidR="00B9623C" w:rsidRPr="00146540" w:rsidRDefault="00B9623C" w:rsidP="00B9623C">
      <w:pPr>
        <w:pStyle w:val="af1"/>
        <w:rPr>
          <w:sz w:val="22"/>
          <w:szCs w:val="22"/>
        </w:rPr>
      </w:pPr>
      <w:r w:rsidRPr="00146540">
        <w:rPr>
          <w:sz w:val="22"/>
          <w:szCs w:val="22"/>
        </w:rPr>
        <w:t>Установление соответствия между графиком функции и её аналитическим заданием. Уравнения прямых, парабол, гипербол. Геометрический смысл коэффициентов для уравнений прямой и параболы.</w:t>
      </w:r>
    </w:p>
    <w:p w:rsidR="00B9623C" w:rsidRPr="00146540" w:rsidRDefault="00B9623C" w:rsidP="00B9623C">
      <w:pPr>
        <w:pStyle w:val="af1"/>
        <w:rPr>
          <w:sz w:val="22"/>
          <w:szCs w:val="22"/>
        </w:rPr>
      </w:pPr>
      <w:r w:rsidRPr="00146540">
        <w:rPr>
          <w:b/>
          <w:bCs/>
          <w:sz w:val="22"/>
          <w:szCs w:val="22"/>
          <w:u w:val="single"/>
        </w:rPr>
        <w:t>6</w:t>
      </w:r>
      <w:r w:rsidRPr="00146540">
        <w:rPr>
          <w:b/>
          <w:bCs/>
          <w:sz w:val="22"/>
          <w:szCs w:val="22"/>
        </w:rPr>
        <w:t>. Арифметическая и геометрическая прогрессии</w:t>
      </w:r>
      <w:r>
        <w:rPr>
          <w:b/>
          <w:bCs/>
          <w:sz w:val="22"/>
          <w:szCs w:val="22"/>
        </w:rPr>
        <w:t>.</w:t>
      </w:r>
      <w:r w:rsidRPr="00146540">
        <w:rPr>
          <w:b/>
          <w:bCs/>
          <w:sz w:val="22"/>
          <w:szCs w:val="22"/>
        </w:rPr>
        <w:t xml:space="preserve"> </w:t>
      </w:r>
    </w:p>
    <w:p w:rsidR="00B9623C" w:rsidRPr="00146540" w:rsidRDefault="00B9623C" w:rsidP="00B9623C">
      <w:pPr>
        <w:pStyle w:val="af1"/>
        <w:rPr>
          <w:sz w:val="22"/>
          <w:szCs w:val="22"/>
        </w:rPr>
      </w:pPr>
      <w:r w:rsidRPr="00146540">
        <w:rPr>
          <w:sz w:val="22"/>
          <w:szCs w:val="22"/>
        </w:rPr>
        <w:t>Определение арифметической и геометрической прогрессий. Рекуррентная формула. Формула n-ого члена. Характеристическое свойство. Сумма n-первых членов. Комбинированные задачи.</w:t>
      </w:r>
    </w:p>
    <w:p w:rsidR="00B9623C" w:rsidRPr="00146540" w:rsidRDefault="00B9623C" w:rsidP="00B9623C">
      <w:pPr>
        <w:pStyle w:val="af1"/>
        <w:rPr>
          <w:sz w:val="22"/>
          <w:szCs w:val="22"/>
        </w:rPr>
      </w:pPr>
      <w:r w:rsidRPr="00146540">
        <w:rPr>
          <w:b/>
          <w:bCs/>
          <w:sz w:val="22"/>
          <w:szCs w:val="22"/>
          <w:u w:val="single"/>
        </w:rPr>
        <w:t>7</w:t>
      </w:r>
      <w:r w:rsidRPr="00146540">
        <w:rPr>
          <w:b/>
          <w:bCs/>
          <w:sz w:val="22"/>
          <w:szCs w:val="22"/>
        </w:rPr>
        <w:t>. Текстовые задачи</w:t>
      </w:r>
      <w:r>
        <w:rPr>
          <w:b/>
          <w:bCs/>
          <w:sz w:val="22"/>
          <w:szCs w:val="22"/>
        </w:rPr>
        <w:t>.</w:t>
      </w:r>
      <w:r w:rsidRPr="00146540">
        <w:rPr>
          <w:b/>
          <w:bCs/>
          <w:sz w:val="22"/>
          <w:szCs w:val="22"/>
        </w:rPr>
        <w:t xml:space="preserve"> </w:t>
      </w:r>
    </w:p>
    <w:p w:rsidR="00B9623C" w:rsidRDefault="00B9623C" w:rsidP="00B9623C">
      <w:pPr>
        <w:pStyle w:val="af1"/>
        <w:rPr>
          <w:sz w:val="22"/>
          <w:szCs w:val="22"/>
        </w:rPr>
      </w:pPr>
      <w:r w:rsidRPr="00146540">
        <w:rPr>
          <w:sz w:val="22"/>
          <w:szCs w:val="22"/>
        </w:rPr>
        <w:t>Задачи на проценты. Задачи на «движение», на «концентрацию», на «смеси и сплавы», на «работу». Задачи геометрического содержания.</w:t>
      </w:r>
    </w:p>
    <w:p w:rsidR="00B9623C" w:rsidRPr="00D55F89" w:rsidRDefault="00B9623C" w:rsidP="00B9623C">
      <w:pPr>
        <w:pStyle w:val="af1"/>
        <w:rPr>
          <w:sz w:val="22"/>
          <w:szCs w:val="22"/>
        </w:rPr>
      </w:pPr>
    </w:p>
    <w:p w:rsidR="00B9623C" w:rsidRDefault="00B9623C" w:rsidP="00B9623C">
      <w:pPr>
        <w:spacing w:after="280" w:line="0" w:lineRule="atLeast"/>
        <w:ind w:left="357"/>
        <w:jc w:val="center"/>
        <w:rPr>
          <w:rFonts w:ascii="Times New Roman" w:hAnsi="Times New Roman"/>
          <w:b/>
        </w:rPr>
      </w:pPr>
      <w:r w:rsidRPr="00B9623C">
        <w:rPr>
          <w:rFonts w:ascii="Times New Roman" w:hAnsi="Times New Roman"/>
          <w:b/>
          <w:bCs/>
          <w:lang w:eastAsia="ru-RU"/>
        </w:rPr>
        <w:t>Тематическое</w:t>
      </w:r>
      <w:r w:rsidRPr="00146540">
        <w:rPr>
          <w:rFonts w:ascii="Times New Roman" w:hAnsi="Times New Roman"/>
          <w:b/>
          <w:bCs/>
          <w:lang w:eastAsia="ru-RU"/>
        </w:rPr>
        <w:t xml:space="preserve"> план</w:t>
      </w:r>
      <w:r w:rsidRPr="00B9623C">
        <w:rPr>
          <w:rFonts w:ascii="Times New Roman" w:hAnsi="Times New Roman"/>
          <w:b/>
          <w:bCs/>
          <w:lang w:eastAsia="ru-RU"/>
        </w:rPr>
        <w:t xml:space="preserve">ирование </w:t>
      </w:r>
      <w:r w:rsidR="0053311E">
        <w:rPr>
          <w:rFonts w:ascii="Times New Roman" w:hAnsi="Times New Roman"/>
          <w:b/>
          <w:bCs/>
          <w:lang w:eastAsia="ru-RU"/>
        </w:rPr>
        <w:t xml:space="preserve">курса </w:t>
      </w:r>
      <w:r w:rsidRPr="00B9623C">
        <w:rPr>
          <w:rFonts w:ascii="Times New Roman" w:hAnsi="Times New Roman"/>
          <w:b/>
        </w:rPr>
        <w:t>«Практикум по решению задач».</w:t>
      </w:r>
    </w:p>
    <w:p w:rsidR="0053311E" w:rsidRPr="00B9623C" w:rsidRDefault="0053311E" w:rsidP="00B9623C">
      <w:pPr>
        <w:spacing w:after="280" w:line="0" w:lineRule="atLeast"/>
        <w:ind w:left="357"/>
        <w:jc w:val="center"/>
        <w:rPr>
          <w:rFonts w:ascii="Times New Roman" w:hAnsi="Times New Roman"/>
          <w:b/>
        </w:rPr>
      </w:pPr>
      <w:r>
        <w:rPr>
          <w:rFonts w:ascii="Times New Roman" w:hAnsi="Times New Roman"/>
          <w:b/>
        </w:rPr>
        <w:t>26 часов (0,75 ч в неделю).</w:t>
      </w:r>
    </w:p>
    <w:tbl>
      <w:tblPr>
        <w:tblW w:w="7620" w:type="dxa"/>
        <w:jc w:val="center"/>
        <w:tblCellSpacing w:w="0" w:type="dxa"/>
        <w:tblCellMar>
          <w:top w:w="105" w:type="dxa"/>
          <w:left w:w="105" w:type="dxa"/>
          <w:bottom w:w="105" w:type="dxa"/>
          <w:right w:w="105" w:type="dxa"/>
        </w:tblCellMar>
        <w:tblLook w:val="04A0"/>
      </w:tblPr>
      <w:tblGrid>
        <w:gridCol w:w="321"/>
        <w:gridCol w:w="5230"/>
        <w:gridCol w:w="2069"/>
      </w:tblGrid>
      <w:tr w:rsidR="00B9623C" w:rsidRPr="00146540" w:rsidTr="003C36A7">
        <w:trPr>
          <w:trHeight w:val="435"/>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B9623C" w:rsidRPr="00146540" w:rsidRDefault="00B9623C" w:rsidP="003C36A7">
            <w:pPr>
              <w:spacing w:before="100" w:beforeAutospacing="1" w:after="100" w:afterAutospacing="1"/>
              <w:rPr>
                <w:rFonts w:ascii="Times New Roman" w:hAnsi="Times New Roman"/>
                <w:lang w:eastAsia="ru-RU"/>
              </w:rPr>
            </w:pPr>
          </w:p>
          <w:p w:rsidR="003C36A7" w:rsidRPr="00146540" w:rsidRDefault="003C36A7" w:rsidP="003C36A7">
            <w:pPr>
              <w:spacing w:before="100" w:beforeAutospacing="1" w:after="100" w:afterAutospacing="1"/>
              <w:rPr>
                <w:rFonts w:ascii="Times New Roman" w:hAnsi="Times New Roman"/>
                <w:lang w:eastAsia="ru-RU"/>
              </w:rPr>
            </w:pP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jc w:val="center"/>
              <w:rPr>
                <w:rFonts w:ascii="Times New Roman" w:hAnsi="Times New Roman"/>
                <w:lang w:eastAsia="ru-RU"/>
              </w:rPr>
            </w:pPr>
            <w:r w:rsidRPr="00B9623C">
              <w:rPr>
                <w:rFonts w:ascii="Times New Roman" w:hAnsi="Times New Roman"/>
                <w:b/>
                <w:bCs/>
                <w:lang w:eastAsia="ru-RU"/>
              </w:rPr>
              <w:t>Тема</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rPr>
                <w:rFonts w:ascii="Times New Roman" w:hAnsi="Times New Roman"/>
                <w:lang w:eastAsia="ru-RU"/>
              </w:rPr>
            </w:pPr>
            <w:r w:rsidRPr="00146540">
              <w:rPr>
                <w:rFonts w:ascii="Times New Roman" w:hAnsi="Times New Roman"/>
                <w:b/>
                <w:bCs/>
                <w:lang w:eastAsia="ru-RU"/>
              </w:rPr>
              <w:t>Количество часов</w:t>
            </w:r>
          </w:p>
        </w:tc>
      </w:tr>
      <w:tr w:rsidR="00B9623C" w:rsidRPr="00146540" w:rsidTr="003C36A7">
        <w:trPr>
          <w:trHeight w:val="60"/>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60" w:lineRule="atLeast"/>
              <w:rPr>
                <w:rFonts w:ascii="Times New Roman" w:hAnsi="Times New Roman"/>
                <w:lang w:eastAsia="ru-RU"/>
              </w:rPr>
            </w:pPr>
            <w:r w:rsidRPr="00146540">
              <w:rPr>
                <w:rFonts w:ascii="Times New Roman" w:hAnsi="Times New Roman"/>
                <w:b/>
                <w:bCs/>
                <w:lang w:eastAsia="ru-RU"/>
              </w:rPr>
              <w:t>1.</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60" w:lineRule="atLeast"/>
              <w:rPr>
                <w:rFonts w:ascii="Times New Roman" w:hAnsi="Times New Roman"/>
                <w:lang w:eastAsia="ru-RU"/>
              </w:rPr>
            </w:pPr>
            <w:r w:rsidRPr="00146540">
              <w:rPr>
                <w:rFonts w:ascii="Times New Roman" w:hAnsi="Times New Roman"/>
                <w:lang w:eastAsia="ru-RU"/>
              </w:rPr>
              <w:t>Выражения и их преобразования</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B9623C">
            <w:pPr>
              <w:spacing w:before="100" w:beforeAutospacing="1" w:after="100" w:afterAutospacing="1" w:line="60" w:lineRule="atLeast"/>
              <w:jc w:val="center"/>
              <w:rPr>
                <w:rFonts w:ascii="Times New Roman" w:hAnsi="Times New Roman"/>
                <w:lang w:eastAsia="ru-RU"/>
              </w:rPr>
            </w:pPr>
            <w:r>
              <w:rPr>
                <w:rFonts w:ascii="Times New Roman" w:hAnsi="Times New Roman"/>
                <w:lang w:eastAsia="ru-RU"/>
              </w:rPr>
              <w:t>3</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75"/>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b/>
                <w:bCs/>
                <w:lang w:eastAsia="ru-RU"/>
              </w:rPr>
              <w:t>2.</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lang w:eastAsia="ru-RU"/>
              </w:rPr>
              <w:t>Уравнения и системы уравнений</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75" w:lineRule="atLeast"/>
              <w:jc w:val="center"/>
              <w:rPr>
                <w:rFonts w:ascii="Times New Roman" w:hAnsi="Times New Roman"/>
                <w:lang w:eastAsia="ru-RU"/>
              </w:rPr>
            </w:pPr>
            <w:r>
              <w:rPr>
                <w:rFonts w:ascii="Times New Roman" w:hAnsi="Times New Roman"/>
                <w:lang w:eastAsia="ru-RU"/>
              </w:rPr>
              <w:t>4</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75"/>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b/>
                <w:bCs/>
                <w:lang w:eastAsia="ru-RU"/>
              </w:rPr>
              <w:t>3.</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lang w:eastAsia="ru-RU"/>
              </w:rPr>
              <w:t>Неравенства</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75" w:lineRule="atLeast"/>
              <w:jc w:val="center"/>
              <w:rPr>
                <w:rFonts w:ascii="Times New Roman" w:hAnsi="Times New Roman"/>
                <w:lang w:eastAsia="ru-RU"/>
              </w:rPr>
            </w:pPr>
            <w:r>
              <w:rPr>
                <w:rFonts w:ascii="Times New Roman" w:hAnsi="Times New Roman"/>
                <w:lang w:eastAsia="ru-RU"/>
              </w:rPr>
              <w:t>4</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75"/>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b/>
                <w:bCs/>
                <w:lang w:eastAsia="ru-RU"/>
              </w:rPr>
              <w:t>4.</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lang w:eastAsia="ru-RU"/>
              </w:rPr>
              <w:t>Функции</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75" w:lineRule="atLeast"/>
              <w:jc w:val="center"/>
              <w:rPr>
                <w:rFonts w:ascii="Times New Roman" w:hAnsi="Times New Roman"/>
                <w:lang w:eastAsia="ru-RU"/>
              </w:rPr>
            </w:pPr>
            <w:r>
              <w:rPr>
                <w:rFonts w:ascii="Times New Roman" w:hAnsi="Times New Roman"/>
                <w:lang w:eastAsia="ru-RU"/>
              </w:rPr>
              <w:t>4</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90"/>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90" w:lineRule="atLeast"/>
              <w:rPr>
                <w:rFonts w:ascii="Times New Roman" w:hAnsi="Times New Roman"/>
                <w:lang w:eastAsia="ru-RU"/>
              </w:rPr>
            </w:pPr>
            <w:r w:rsidRPr="00146540">
              <w:rPr>
                <w:rFonts w:ascii="Times New Roman" w:hAnsi="Times New Roman"/>
                <w:b/>
                <w:bCs/>
                <w:lang w:eastAsia="ru-RU"/>
              </w:rPr>
              <w:t>5.</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90" w:lineRule="atLeast"/>
              <w:rPr>
                <w:rFonts w:ascii="Times New Roman" w:hAnsi="Times New Roman"/>
                <w:lang w:eastAsia="ru-RU"/>
              </w:rPr>
            </w:pPr>
            <w:r w:rsidRPr="00146540">
              <w:rPr>
                <w:rFonts w:ascii="Times New Roman" w:hAnsi="Times New Roman"/>
                <w:lang w:eastAsia="ru-RU"/>
              </w:rPr>
              <w:t>Координаты и графики</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90" w:lineRule="atLeast"/>
              <w:jc w:val="center"/>
              <w:rPr>
                <w:rFonts w:ascii="Times New Roman" w:hAnsi="Times New Roman"/>
                <w:lang w:eastAsia="ru-RU"/>
              </w:rPr>
            </w:pPr>
            <w:r>
              <w:rPr>
                <w:rFonts w:ascii="Times New Roman" w:hAnsi="Times New Roman"/>
                <w:lang w:eastAsia="ru-RU"/>
              </w:rPr>
              <w:t>3</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90"/>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90" w:lineRule="atLeast"/>
              <w:rPr>
                <w:rFonts w:ascii="Times New Roman" w:hAnsi="Times New Roman"/>
                <w:lang w:eastAsia="ru-RU"/>
              </w:rPr>
            </w:pPr>
            <w:r w:rsidRPr="00146540">
              <w:rPr>
                <w:rFonts w:ascii="Times New Roman" w:hAnsi="Times New Roman"/>
                <w:b/>
                <w:bCs/>
                <w:lang w:eastAsia="ru-RU"/>
              </w:rPr>
              <w:t>6.</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90" w:lineRule="atLeast"/>
              <w:rPr>
                <w:rFonts w:ascii="Times New Roman" w:hAnsi="Times New Roman"/>
                <w:lang w:eastAsia="ru-RU"/>
              </w:rPr>
            </w:pPr>
            <w:r w:rsidRPr="00146540">
              <w:rPr>
                <w:rFonts w:ascii="Times New Roman" w:hAnsi="Times New Roman"/>
                <w:lang w:eastAsia="ru-RU"/>
              </w:rPr>
              <w:t>Арифметическая и геометрическая прогрессия</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90" w:lineRule="atLeast"/>
              <w:jc w:val="center"/>
              <w:rPr>
                <w:rFonts w:ascii="Times New Roman" w:hAnsi="Times New Roman"/>
                <w:lang w:eastAsia="ru-RU"/>
              </w:rPr>
            </w:pPr>
            <w:r>
              <w:rPr>
                <w:rFonts w:ascii="Times New Roman" w:hAnsi="Times New Roman"/>
                <w:lang w:eastAsia="ru-RU"/>
              </w:rPr>
              <w:t>3</w:t>
            </w:r>
            <w:r w:rsidRPr="00146540">
              <w:rPr>
                <w:rFonts w:ascii="Times New Roman" w:hAnsi="Times New Roman"/>
                <w:lang w:eastAsia="ru-RU"/>
              </w:rPr>
              <w:t xml:space="preserve"> час</w:t>
            </w:r>
            <w:r>
              <w:rPr>
                <w:rFonts w:ascii="Times New Roman" w:hAnsi="Times New Roman"/>
                <w:lang w:eastAsia="ru-RU"/>
              </w:rPr>
              <w:t>а</w:t>
            </w:r>
          </w:p>
        </w:tc>
      </w:tr>
      <w:tr w:rsidR="00B9623C" w:rsidRPr="00146540" w:rsidTr="003C36A7">
        <w:trPr>
          <w:trHeight w:val="75"/>
          <w:tblCellSpacing w:w="0" w:type="dxa"/>
          <w:jc w:val="center"/>
        </w:trPr>
        <w:tc>
          <w:tcPr>
            <w:tcW w:w="321"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b/>
                <w:bCs/>
                <w:lang w:eastAsia="ru-RU"/>
              </w:rPr>
              <w:t>7.</w:t>
            </w:r>
          </w:p>
        </w:tc>
        <w:tc>
          <w:tcPr>
            <w:tcW w:w="5230" w:type="dxa"/>
            <w:tcBorders>
              <w:top w:val="single" w:sz="6" w:space="0" w:color="000001"/>
              <w:left w:val="single" w:sz="6" w:space="0" w:color="000001"/>
              <w:bottom w:val="single" w:sz="6" w:space="0" w:color="000001"/>
              <w:right w:val="nil"/>
            </w:tcBorders>
            <w:tcMar>
              <w:top w:w="0" w:type="dxa"/>
              <w:left w:w="115" w:type="dxa"/>
              <w:bottom w:w="0" w:type="dxa"/>
              <w:right w:w="0" w:type="dxa"/>
            </w:tcMar>
            <w:hideMark/>
          </w:tcPr>
          <w:p w:rsidR="003C36A7" w:rsidRPr="00146540" w:rsidRDefault="00B9623C" w:rsidP="003C36A7">
            <w:pPr>
              <w:spacing w:before="100" w:beforeAutospacing="1" w:after="100" w:afterAutospacing="1" w:line="75" w:lineRule="atLeast"/>
              <w:rPr>
                <w:rFonts w:ascii="Times New Roman" w:hAnsi="Times New Roman"/>
                <w:lang w:eastAsia="ru-RU"/>
              </w:rPr>
            </w:pPr>
            <w:r w:rsidRPr="00146540">
              <w:rPr>
                <w:rFonts w:ascii="Times New Roman" w:hAnsi="Times New Roman"/>
                <w:lang w:eastAsia="ru-RU"/>
              </w:rPr>
              <w:t>Текстовые задачи</w:t>
            </w:r>
          </w:p>
        </w:tc>
        <w:tc>
          <w:tcPr>
            <w:tcW w:w="2069"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3C36A7" w:rsidRPr="00146540" w:rsidRDefault="00B9623C" w:rsidP="003C36A7">
            <w:pPr>
              <w:spacing w:before="100" w:beforeAutospacing="1" w:after="100" w:afterAutospacing="1" w:line="75" w:lineRule="atLeast"/>
              <w:jc w:val="center"/>
              <w:rPr>
                <w:rFonts w:ascii="Times New Roman" w:hAnsi="Times New Roman"/>
                <w:lang w:eastAsia="ru-RU"/>
              </w:rPr>
            </w:pPr>
            <w:r>
              <w:rPr>
                <w:rFonts w:ascii="Times New Roman" w:hAnsi="Times New Roman"/>
                <w:lang w:eastAsia="ru-RU"/>
              </w:rPr>
              <w:t>5</w:t>
            </w:r>
            <w:r w:rsidRPr="00146540">
              <w:rPr>
                <w:rFonts w:ascii="Times New Roman" w:hAnsi="Times New Roman"/>
                <w:lang w:eastAsia="ru-RU"/>
              </w:rPr>
              <w:t xml:space="preserve"> часов</w:t>
            </w:r>
          </w:p>
        </w:tc>
      </w:tr>
    </w:tbl>
    <w:p w:rsidR="00267530" w:rsidRPr="00267530" w:rsidRDefault="00267530" w:rsidP="00F40E14">
      <w:pPr>
        <w:spacing w:after="0" w:line="240" w:lineRule="auto"/>
        <w:ind w:firstLine="284"/>
        <w:jc w:val="both"/>
        <w:rPr>
          <w:rFonts w:ascii="Times New Roman" w:hAnsi="Times New Roman"/>
          <w:shd w:val="clear" w:color="auto" w:fill="FFFFFF"/>
        </w:rPr>
      </w:pPr>
      <w:r>
        <w:rPr>
          <w:rFonts w:ascii="Times New Roman" w:hAnsi="Times New Roman"/>
          <w:shd w:val="clear" w:color="auto" w:fill="FFFFFF"/>
        </w:rPr>
        <w:t xml:space="preserve">  </w:t>
      </w:r>
      <w:r w:rsidRPr="004C5CE7">
        <w:rPr>
          <w:b/>
        </w:rPr>
        <w:tab/>
      </w:r>
    </w:p>
    <w:p w:rsidR="001C0C75" w:rsidRPr="009871FB" w:rsidRDefault="001C0C75" w:rsidP="001C0C75">
      <w:pPr>
        <w:pStyle w:val="af1"/>
        <w:ind w:firstLine="0"/>
        <w:rPr>
          <w:b/>
        </w:rPr>
      </w:pPr>
      <w:r w:rsidRPr="00267530">
        <w:rPr>
          <w:rFonts w:eastAsia="Times New Roman"/>
          <w:b/>
          <w:lang w:eastAsia="ru-RU"/>
        </w:rPr>
        <w:t>2.2.2.2</w:t>
      </w:r>
      <w:r>
        <w:rPr>
          <w:rFonts w:eastAsia="Times New Roman"/>
          <w:b/>
          <w:lang w:eastAsia="ru-RU"/>
        </w:rPr>
        <w:t xml:space="preserve">4.  </w:t>
      </w:r>
      <w:r w:rsidRPr="009871FB">
        <w:rPr>
          <w:b/>
        </w:rPr>
        <w:t>«</w:t>
      </w:r>
      <w:r>
        <w:rPr>
          <w:b/>
        </w:rPr>
        <w:t>Знакомство с немецким языком</w:t>
      </w:r>
      <w:r w:rsidRPr="009871FB">
        <w:rPr>
          <w:b/>
        </w:rPr>
        <w:t>».</w:t>
      </w:r>
    </w:p>
    <w:p w:rsidR="001C0C75" w:rsidRDefault="001C0C75" w:rsidP="001C0C75">
      <w:pPr>
        <w:spacing w:after="0"/>
        <w:ind w:firstLine="708"/>
        <w:jc w:val="both"/>
        <w:rPr>
          <w:rFonts w:ascii="Times New Roman" w:eastAsia="Times New Roman" w:hAnsi="Times New Roman"/>
          <w:color w:val="000000"/>
        </w:rPr>
      </w:pPr>
    </w:p>
    <w:p w:rsidR="001C0C75" w:rsidRPr="006B5660" w:rsidRDefault="001C0C75" w:rsidP="001C0C75">
      <w:pPr>
        <w:shd w:val="clear" w:color="auto" w:fill="FFFFFF"/>
        <w:spacing w:after="0" w:line="240" w:lineRule="auto"/>
        <w:jc w:val="both"/>
        <w:rPr>
          <w:rFonts w:ascii="Times New Roman" w:hAnsi="Times New Roman"/>
          <w:shd w:val="clear" w:color="auto" w:fill="FFFFFF"/>
        </w:rPr>
      </w:pPr>
      <w:r w:rsidRPr="001C0C75">
        <w:rPr>
          <w:rFonts w:ascii="Times New Roman" w:hAnsi="Times New Roman"/>
        </w:rPr>
        <w:t xml:space="preserve">Программа </w:t>
      </w:r>
      <w:r w:rsidR="0053311E">
        <w:rPr>
          <w:rFonts w:ascii="Times New Roman" w:hAnsi="Times New Roman"/>
        </w:rPr>
        <w:t>факульта</w:t>
      </w:r>
      <w:r w:rsidRPr="001C0C75">
        <w:rPr>
          <w:rFonts w:ascii="Times New Roman" w:hAnsi="Times New Roman"/>
        </w:rPr>
        <w:t>тивного курса «Знакомство с немецким языком»</w:t>
      </w:r>
      <w:r w:rsidRPr="001C0C75">
        <w:t xml:space="preserve"> </w:t>
      </w:r>
      <w:r>
        <w:t xml:space="preserve">для </w:t>
      </w:r>
      <w:r w:rsidRPr="001C0C75">
        <w:rPr>
          <w:rFonts w:ascii="Times New Roman" w:hAnsi="Times New Roman"/>
        </w:rPr>
        <w:t>5 – 6 классов</w:t>
      </w:r>
      <w:r>
        <w:t xml:space="preserve"> </w:t>
      </w:r>
      <w:r w:rsidRPr="001C0C75">
        <w:rPr>
          <w:rFonts w:ascii="Times New Roman" w:hAnsi="Times New Roman"/>
        </w:rPr>
        <w:t>составлена</w:t>
      </w:r>
      <w:r>
        <w:t xml:space="preserve"> </w:t>
      </w:r>
      <w:r w:rsidRPr="006B5660">
        <w:rPr>
          <w:rFonts w:ascii="Times New Roman" w:eastAsia="MS ??" w:hAnsi="Times New Roman"/>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w:t>
      </w:r>
      <w:r>
        <w:rPr>
          <w:rFonts w:ascii="Times New Roman" w:eastAsia="MS ??" w:hAnsi="Times New Roman"/>
        </w:rPr>
        <w:t xml:space="preserve">ы основного общего образования </w:t>
      </w:r>
      <w:r w:rsidRPr="006B5660">
        <w:rPr>
          <w:rFonts w:ascii="Times New Roman" w:eastAsia="MS ??" w:hAnsi="Times New Roman"/>
        </w:rPr>
        <w:t xml:space="preserve">МОБУСОШ </w:t>
      </w:r>
      <w:r>
        <w:rPr>
          <w:rFonts w:ascii="Times New Roman" w:eastAsia="MS ??" w:hAnsi="Times New Roman"/>
        </w:rPr>
        <w:t>ст. Леонидовка</w:t>
      </w:r>
      <w:r w:rsidRPr="006B5660">
        <w:rPr>
          <w:rFonts w:ascii="Times New Roman" w:eastAsia="MS ??" w:hAnsi="Times New Roman"/>
        </w:rPr>
        <w:t>, примерной программы</w:t>
      </w:r>
      <w:r>
        <w:rPr>
          <w:rFonts w:ascii="Times New Roman" w:eastAsia="MS ??" w:hAnsi="Times New Roman"/>
        </w:rPr>
        <w:t xml:space="preserve"> </w:t>
      </w:r>
      <w:r w:rsidR="0053311E">
        <w:rPr>
          <w:rFonts w:ascii="Times New Roman" w:hAnsi="Times New Roman"/>
        </w:rPr>
        <w:t>факультатив</w:t>
      </w:r>
      <w:r>
        <w:rPr>
          <w:rFonts w:ascii="Times New Roman" w:hAnsi="Times New Roman"/>
        </w:rPr>
        <w:t>ного</w:t>
      </w:r>
      <w:r w:rsidRPr="006B5660">
        <w:rPr>
          <w:rFonts w:ascii="Times New Roman" w:hAnsi="Times New Roman"/>
        </w:rPr>
        <w:t xml:space="preserve"> курса</w:t>
      </w:r>
      <w:r>
        <w:rPr>
          <w:rFonts w:ascii="Times New Roman" w:hAnsi="Times New Roman"/>
        </w:rPr>
        <w:t xml:space="preserve"> «Знакомство с немецким языком</w:t>
      </w:r>
      <w:r w:rsidRPr="006B5660">
        <w:rPr>
          <w:rFonts w:ascii="Times New Roman" w:hAnsi="Times New Roman"/>
        </w:rPr>
        <w:t>»</w:t>
      </w:r>
      <w:r>
        <w:rPr>
          <w:rFonts w:ascii="Times New Roman" w:hAnsi="Times New Roman"/>
        </w:rPr>
        <w:t>.</w:t>
      </w:r>
      <w:r w:rsidRPr="006B5660">
        <w:rPr>
          <w:rFonts w:ascii="Times New Roman" w:hAnsi="Times New Roman"/>
        </w:rPr>
        <w:t xml:space="preserve"> </w:t>
      </w:r>
    </w:p>
    <w:p w:rsidR="001C0C75" w:rsidRDefault="001C0C75" w:rsidP="001C0C75">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shd w:val="clear" w:color="auto" w:fill="FFFFFF"/>
        </w:rPr>
        <w:t xml:space="preserve"> </w:t>
      </w:r>
      <w:r w:rsidR="0053311E">
        <w:rPr>
          <w:rFonts w:ascii="Times New Roman" w:hAnsi="Times New Roman"/>
        </w:rPr>
        <w:t>факультати</w:t>
      </w:r>
      <w:r>
        <w:rPr>
          <w:rFonts w:ascii="Times New Roman" w:hAnsi="Times New Roman"/>
        </w:rPr>
        <w:t xml:space="preserve">вного </w:t>
      </w:r>
      <w:r w:rsidRPr="006B5660">
        <w:rPr>
          <w:rFonts w:ascii="Times New Roman" w:hAnsi="Times New Roman"/>
        </w:rPr>
        <w:t xml:space="preserve"> курса</w:t>
      </w:r>
      <w:r>
        <w:rPr>
          <w:rFonts w:ascii="Times New Roman" w:hAnsi="Times New Roman"/>
        </w:rPr>
        <w:t xml:space="preserve"> «</w:t>
      </w:r>
      <w:r w:rsidRPr="001C0C75">
        <w:rPr>
          <w:rFonts w:ascii="Times New Roman" w:hAnsi="Times New Roman"/>
        </w:rPr>
        <w:t>Знакомство с немецким языком</w:t>
      </w:r>
      <w:r w:rsidRPr="006B5660">
        <w:rPr>
          <w:rFonts w:ascii="Times New Roman" w:hAnsi="Times New Roman"/>
        </w:rPr>
        <w:t xml:space="preserve">» </w:t>
      </w:r>
      <w:r>
        <w:rPr>
          <w:rFonts w:ascii="Times New Roman" w:hAnsi="Times New Roman"/>
          <w:shd w:val="clear" w:color="auto" w:fill="FFFFFF"/>
        </w:rPr>
        <w:t xml:space="preserve">  в объеме 68 часов в 5 и 6 классах из расчета по 34 часа (по 1 ч в неделю) при 34 неделях учебного года.</w:t>
      </w:r>
    </w:p>
    <w:p w:rsidR="001C0C75" w:rsidRDefault="001C0C75" w:rsidP="001C0C75">
      <w:pPr>
        <w:pStyle w:val="af1"/>
        <w:rPr>
          <w:b/>
          <w:sz w:val="24"/>
          <w:szCs w:val="24"/>
        </w:rPr>
      </w:pPr>
    </w:p>
    <w:p w:rsidR="001C0C75" w:rsidRPr="001C0C75" w:rsidRDefault="001C0C75" w:rsidP="001C0C75">
      <w:pPr>
        <w:shd w:val="clear" w:color="auto" w:fill="FFFFFF"/>
        <w:spacing w:after="0" w:line="240" w:lineRule="auto"/>
        <w:jc w:val="center"/>
        <w:rPr>
          <w:rFonts w:ascii="Times New Roman" w:hAnsi="Times New Roman"/>
          <w:b/>
          <w:shd w:val="clear" w:color="auto" w:fill="FFFFFF"/>
        </w:rPr>
      </w:pPr>
      <w:r w:rsidRPr="001C0C75">
        <w:rPr>
          <w:rFonts w:ascii="Times New Roman" w:hAnsi="Times New Roman"/>
          <w:b/>
        </w:rPr>
        <w:t>1. Планируемые результаты освоения курса «Знакомство с немецким языком».</w:t>
      </w:r>
    </w:p>
    <w:p w:rsidR="001C0C75" w:rsidRPr="001C0C75" w:rsidRDefault="001C0C75" w:rsidP="001C0C75">
      <w:pPr>
        <w:pStyle w:val="af1"/>
        <w:rPr>
          <w:b/>
          <w:bCs/>
          <w:sz w:val="22"/>
          <w:szCs w:val="22"/>
        </w:rPr>
      </w:pPr>
      <w:r w:rsidRPr="001C0C75">
        <w:rPr>
          <w:b/>
          <w:bCs/>
          <w:sz w:val="22"/>
          <w:szCs w:val="22"/>
        </w:rPr>
        <w:t>Личностные результаты:</w:t>
      </w:r>
    </w:p>
    <w:p w:rsidR="001C0C75" w:rsidRPr="001C0C75" w:rsidRDefault="001C0C75" w:rsidP="001C0C75">
      <w:pPr>
        <w:pStyle w:val="af1"/>
        <w:rPr>
          <w:bCs/>
          <w:sz w:val="22"/>
          <w:szCs w:val="22"/>
        </w:rPr>
      </w:pPr>
      <w:r w:rsidRPr="001C0C75">
        <w:rPr>
          <w:bCs/>
          <w:sz w:val="22"/>
          <w:szCs w:val="22"/>
        </w:rPr>
        <w:t>-освоение социальной роли обучающегося, развитие мотивов учебной деятельности и формирование личностного смысла учения;</w:t>
      </w:r>
    </w:p>
    <w:p w:rsidR="001C0C75" w:rsidRPr="001C0C75" w:rsidRDefault="001C0C75" w:rsidP="001C0C75">
      <w:pPr>
        <w:pStyle w:val="af1"/>
        <w:rPr>
          <w:bCs/>
          <w:sz w:val="22"/>
          <w:szCs w:val="22"/>
        </w:rPr>
      </w:pPr>
      <w:r w:rsidRPr="001C0C75">
        <w:rPr>
          <w:bCs/>
          <w:sz w:val="22"/>
          <w:szCs w:val="22"/>
        </w:rPr>
        <w:lastRenderedPageBreak/>
        <w:t>-развитие самостоятельности и личной ответственности за свои поступки, в том числе в процессе учения;</w:t>
      </w:r>
    </w:p>
    <w:p w:rsidR="001C0C75" w:rsidRPr="001C0C75" w:rsidRDefault="001C0C75" w:rsidP="001C0C75">
      <w:pPr>
        <w:pStyle w:val="af1"/>
        <w:rPr>
          <w:bCs/>
          <w:sz w:val="22"/>
          <w:szCs w:val="22"/>
        </w:rPr>
      </w:pPr>
      <w:r w:rsidRPr="001C0C75">
        <w:rPr>
          <w:bCs/>
          <w:sz w:val="22"/>
          <w:szCs w:val="22"/>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C0C75" w:rsidRPr="001C0C75" w:rsidRDefault="001C0C75" w:rsidP="001C0C75">
      <w:pPr>
        <w:pStyle w:val="af1"/>
        <w:rPr>
          <w:bCs/>
          <w:sz w:val="22"/>
          <w:szCs w:val="22"/>
        </w:rPr>
      </w:pPr>
      <w:r w:rsidRPr="001C0C75">
        <w:rPr>
          <w:bCs/>
          <w:sz w:val="22"/>
          <w:szCs w:val="22"/>
        </w:rPr>
        <w:t>-овладение начальными навыками адаптации в динамично изменяющемся и развивающемся мире;</w:t>
      </w:r>
    </w:p>
    <w:p w:rsidR="001C0C75" w:rsidRPr="001C0C75" w:rsidRDefault="001C0C75" w:rsidP="001C0C75">
      <w:pPr>
        <w:pStyle w:val="af1"/>
        <w:rPr>
          <w:bCs/>
          <w:sz w:val="22"/>
          <w:szCs w:val="22"/>
        </w:rPr>
      </w:pPr>
      <w:r w:rsidRPr="001C0C75">
        <w:rPr>
          <w:bCs/>
          <w:sz w:val="22"/>
          <w:szCs w:val="2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C0C75" w:rsidRPr="001C0C75" w:rsidRDefault="001C0C75" w:rsidP="001C0C75">
      <w:pPr>
        <w:pStyle w:val="af1"/>
        <w:rPr>
          <w:bCs/>
          <w:sz w:val="22"/>
          <w:szCs w:val="22"/>
        </w:rPr>
      </w:pPr>
      <w:r w:rsidRPr="001C0C75">
        <w:rPr>
          <w:bCs/>
          <w:sz w:val="22"/>
          <w:szCs w:val="22"/>
        </w:rPr>
        <w:t>-формирование уважительного отношения к иному мнению, истории и культуре других народов;</w:t>
      </w:r>
    </w:p>
    <w:p w:rsidR="001C0C75" w:rsidRPr="001C0C75" w:rsidRDefault="001C0C75" w:rsidP="001C0C75">
      <w:pPr>
        <w:pStyle w:val="af1"/>
        <w:rPr>
          <w:bCs/>
          <w:sz w:val="22"/>
          <w:szCs w:val="22"/>
        </w:rPr>
      </w:pPr>
      <w:r w:rsidRPr="001C0C75">
        <w:rPr>
          <w:bCs/>
          <w:sz w:val="22"/>
          <w:szCs w:val="22"/>
        </w:rPr>
        <w:t>-формирование эстетических потребностей, ценностей и чувств;</w:t>
      </w:r>
    </w:p>
    <w:p w:rsidR="001C0C75" w:rsidRPr="001C0C75" w:rsidRDefault="001C0C75" w:rsidP="001C0C75">
      <w:pPr>
        <w:pStyle w:val="af1"/>
        <w:rPr>
          <w:bCs/>
          <w:sz w:val="22"/>
          <w:szCs w:val="22"/>
        </w:rPr>
      </w:pPr>
      <w:r w:rsidRPr="001C0C75">
        <w:rPr>
          <w:bCs/>
          <w:sz w:val="22"/>
          <w:szCs w:val="22"/>
        </w:rPr>
        <w:t>-развитие этических чувств, доброжелательности и эмоциональнонравственной отзывчивости,</w:t>
      </w:r>
    </w:p>
    <w:p w:rsidR="001C0C75" w:rsidRPr="001C0C75" w:rsidRDefault="001C0C75" w:rsidP="001C0C75">
      <w:pPr>
        <w:pStyle w:val="af1"/>
        <w:rPr>
          <w:bCs/>
          <w:sz w:val="22"/>
          <w:szCs w:val="22"/>
        </w:rPr>
      </w:pPr>
      <w:r w:rsidRPr="001C0C75">
        <w:rPr>
          <w:bCs/>
          <w:sz w:val="22"/>
          <w:szCs w:val="22"/>
        </w:rPr>
        <w:t>-понимания и сопереживания чувствам других людей;</w:t>
      </w:r>
    </w:p>
    <w:p w:rsidR="001C0C75" w:rsidRPr="001C0C75" w:rsidRDefault="001C0C75" w:rsidP="001C0C75">
      <w:pPr>
        <w:pStyle w:val="af1"/>
        <w:rPr>
          <w:bCs/>
          <w:sz w:val="22"/>
          <w:szCs w:val="22"/>
        </w:rPr>
      </w:pPr>
      <w:r w:rsidRPr="001C0C75">
        <w:rPr>
          <w:bCs/>
          <w:sz w:val="22"/>
          <w:szCs w:val="22"/>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C0C75" w:rsidRPr="001C0C75" w:rsidRDefault="001C0C75" w:rsidP="001C0C75">
      <w:pPr>
        <w:pStyle w:val="af1"/>
        <w:rPr>
          <w:bCs/>
          <w:sz w:val="22"/>
          <w:szCs w:val="22"/>
        </w:rPr>
      </w:pPr>
      <w:r w:rsidRPr="001C0C75">
        <w:rPr>
          <w:bCs/>
          <w:sz w:val="22"/>
          <w:szCs w:val="22"/>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0C75" w:rsidRPr="001C0C75" w:rsidRDefault="001C0C75" w:rsidP="001C0C75">
      <w:pPr>
        <w:pStyle w:val="af1"/>
        <w:rPr>
          <w:bCs/>
          <w:sz w:val="22"/>
          <w:szCs w:val="22"/>
        </w:rPr>
      </w:pPr>
      <w:r w:rsidRPr="001C0C75">
        <w:rPr>
          <w:bCs/>
          <w:sz w:val="22"/>
          <w:szCs w:val="22"/>
        </w:rPr>
        <w:t>Метапредметные результаты должны отражать:</w:t>
      </w:r>
    </w:p>
    <w:p w:rsidR="001C0C75" w:rsidRPr="001C0C75" w:rsidRDefault="001C0C75" w:rsidP="001C0C75">
      <w:pPr>
        <w:pStyle w:val="af1"/>
        <w:rPr>
          <w:bCs/>
          <w:sz w:val="22"/>
          <w:szCs w:val="22"/>
        </w:rPr>
      </w:pPr>
      <w:r w:rsidRPr="001C0C75">
        <w:rPr>
          <w:bCs/>
          <w:sz w:val="22"/>
          <w:szCs w:val="22"/>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C0C75" w:rsidRPr="001C0C75" w:rsidRDefault="001C0C75" w:rsidP="001C0C75">
      <w:pPr>
        <w:pStyle w:val="af1"/>
        <w:rPr>
          <w:bCs/>
          <w:sz w:val="22"/>
          <w:szCs w:val="22"/>
        </w:rPr>
      </w:pPr>
      <w:r w:rsidRPr="001C0C75">
        <w:rPr>
          <w:bCs/>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C0C75" w:rsidRPr="001C0C75" w:rsidRDefault="001C0C75" w:rsidP="001C0C75">
      <w:pPr>
        <w:pStyle w:val="af1"/>
        <w:rPr>
          <w:bCs/>
          <w:sz w:val="22"/>
          <w:szCs w:val="22"/>
        </w:rPr>
      </w:pPr>
      <w:r w:rsidRPr="001C0C75">
        <w:rPr>
          <w:bCs/>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C0C75" w:rsidRPr="001C0C75" w:rsidRDefault="001C0C75" w:rsidP="001C0C75">
      <w:pPr>
        <w:pStyle w:val="af1"/>
        <w:rPr>
          <w:bCs/>
          <w:sz w:val="22"/>
          <w:szCs w:val="22"/>
        </w:rPr>
      </w:pPr>
      <w:r w:rsidRPr="001C0C75">
        <w:rPr>
          <w:bCs/>
          <w:sz w:val="22"/>
          <w:szCs w:val="22"/>
        </w:rPr>
        <w:t>-умение оценивать правильность выполнения учебной задачи, собственные возможности её решения;</w:t>
      </w:r>
    </w:p>
    <w:p w:rsidR="001C0C75" w:rsidRPr="001C0C75" w:rsidRDefault="001C0C75" w:rsidP="001C0C75">
      <w:pPr>
        <w:pStyle w:val="af1"/>
        <w:rPr>
          <w:bCs/>
          <w:sz w:val="22"/>
          <w:szCs w:val="22"/>
        </w:rPr>
      </w:pPr>
      <w:r w:rsidRPr="001C0C75">
        <w:rPr>
          <w:bCs/>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C0C75" w:rsidRPr="001C0C75" w:rsidRDefault="001C0C75" w:rsidP="001C0C75">
      <w:pPr>
        <w:pStyle w:val="af1"/>
        <w:rPr>
          <w:bCs/>
          <w:sz w:val="22"/>
          <w:szCs w:val="22"/>
        </w:rPr>
      </w:pPr>
      <w:r w:rsidRPr="001C0C75">
        <w:rPr>
          <w:bCs/>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высказывание, умозаключение (индуктивное,</w:t>
      </w:r>
    </w:p>
    <w:p w:rsidR="001C0C75" w:rsidRPr="001C0C75" w:rsidRDefault="001C0C75" w:rsidP="001C0C75">
      <w:pPr>
        <w:pStyle w:val="af1"/>
        <w:rPr>
          <w:bCs/>
          <w:sz w:val="22"/>
          <w:szCs w:val="22"/>
        </w:rPr>
      </w:pPr>
      <w:r w:rsidRPr="001C0C75">
        <w:rPr>
          <w:bCs/>
          <w:sz w:val="22"/>
          <w:szCs w:val="22"/>
        </w:rPr>
        <w:t>-дедуктивное и по аналогии) и делать выводы;</w:t>
      </w:r>
    </w:p>
    <w:p w:rsidR="001C0C75" w:rsidRPr="001C0C75" w:rsidRDefault="001C0C75" w:rsidP="001C0C75">
      <w:pPr>
        <w:pStyle w:val="af1"/>
        <w:rPr>
          <w:bCs/>
          <w:sz w:val="22"/>
          <w:szCs w:val="22"/>
        </w:rPr>
      </w:pPr>
      <w:r w:rsidRPr="001C0C75">
        <w:rPr>
          <w:bCs/>
          <w:sz w:val="22"/>
          <w:szCs w:val="22"/>
        </w:rPr>
        <w:t>-умение создавать, применять и преобразовывать знаки и символы, модели и схемы для решения учебных и познавательных задач; смысловое чтение;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C0C75" w:rsidRPr="001C0C75" w:rsidRDefault="001C0C75" w:rsidP="001C0C75">
      <w:pPr>
        <w:pStyle w:val="af1"/>
        <w:rPr>
          <w:bCs/>
          <w:sz w:val="22"/>
          <w:szCs w:val="22"/>
        </w:rPr>
      </w:pPr>
      <w:r w:rsidRPr="001C0C75">
        <w:rPr>
          <w:bCs/>
          <w:sz w:val="22"/>
          <w:szCs w:val="22"/>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регуляцию своей деятельности;</w:t>
      </w:r>
    </w:p>
    <w:p w:rsidR="001C0C75" w:rsidRPr="001C0C75" w:rsidRDefault="001C0C75" w:rsidP="001C0C75">
      <w:pPr>
        <w:pStyle w:val="af1"/>
        <w:rPr>
          <w:bCs/>
          <w:sz w:val="22"/>
          <w:szCs w:val="22"/>
        </w:rPr>
      </w:pPr>
      <w:r w:rsidRPr="001C0C75">
        <w:rPr>
          <w:bCs/>
          <w:sz w:val="22"/>
          <w:szCs w:val="22"/>
        </w:rPr>
        <w:t>-владение устной и письменной речью, монологической контекстной речью;</w:t>
      </w:r>
    </w:p>
    <w:p w:rsidR="001C0C75" w:rsidRPr="001C0C75" w:rsidRDefault="001C0C75" w:rsidP="001C0C75">
      <w:pPr>
        <w:pStyle w:val="af1"/>
        <w:rPr>
          <w:bCs/>
          <w:sz w:val="22"/>
          <w:szCs w:val="22"/>
        </w:rPr>
      </w:pPr>
      <w:r w:rsidRPr="001C0C75">
        <w:rPr>
          <w:bCs/>
          <w:sz w:val="22"/>
          <w:szCs w:val="22"/>
        </w:rPr>
        <w:t>-формирование и развитие компетентности в области использования информационно-коммуникационных технологий (далее ИКТ-компетенции);</w:t>
      </w:r>
    </w:p>
    <w:p w:rsidR="001C0C75" w:rsidRPr="001C0C75" w:rsidRDefault="001C0C75" w:rsidP="001C0C75">
      <w:pPr>
        <w:pStyle w:val="af1"/>
        <w:rPr>
          <w:bCs/>
          <w:sz w:val="22"/>
          <w:szCs w:val="22"/>
        </w:rPr>
      </w:pPr>
      <w:r w:rsidRPr="001C0C75">
        <w:rPr>
          <w:bCs/>
          <w:sz w:val="22"/>
          <w:szCs w:val="22"/>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C0C75" w:rsidRPr="001C0C75" w:rsidRDefault="001C0C75" w:rsidP="001C0C75">
      <w:pPr>
        <w:pStyle w:val="af1"/>
        <w:rPr>
          <w:bCs/>
          <w:sz w:val="22"/>
          <w:szCs w:val="22"/>
        </w:rPr>
      </w:pPr>
      <w:r w:rsidRPr="001C0C75">
        <w:rPr>
          <w:b/>
          <w:bCs/>
          <w:sz w:val="22"/>
          <w:szCs w:val="22"/>
        </w:rPr>
        <w:t>Предметные результаты</w:t>
      </w:r>
      <w:r w:rsidRPr="001C0C75">
        <w:rPr>
          <w:bCs/>
          <w:sz w:val="22"/>
          <w:szCs w:val="22"/>
        </w:rPr>
        <w:t> освоения выпускниками основной школы программы по второму иностранному языку состоят в следующем:</w:t>
      </w:r>
    </w:p>
    <w:p w:rsidR="001C0C75" w:rsidRPr="001C0C75" w:rsidRDefault="001C0C75" w:rsidP="001C0C75">
      <w:pPr>
        <w:pStyle w:val="af1"/>
        <w:rPr>
          <w:bCs/>
          <w:sz w:val="22"/>
          <w:szCs w:val="22"/>
        </w:rPr>
      </w:pPr>
      <w:r w:rsidRPr="001C0C75">
        <w:rPr>
          <w:bCs/>
          <w:sz w:val="22"/>
          <w:szCs w:val="22"/>
        </w:rPr>
        <w:lastRenderedPageBreak/>
        <w:t>В коммуникативной сфере (т. е. владении вторым иностранным языком как средством общения):</w:t>
      </w:r>
    </w:p>
    <w:p w:rsidR="001C0C75" w:rsidRPr="001C0C75" w:rsidRDefault="001C0C75" w:rsidP="001C0C75">
      <w:pPr>
        <w:pStyle w:val="af1"/>
        <w:rPr>
          <w:bCs/>
          <w:sz w:val="22"/>
          <w:szCs w:val="22"/>
        </w:rPr>
      </w:pPr>
      <w:r w:rsidRPr="001C0C75">
        <w:rPr>
          <w:bCs/>
          <w:sz w:val="22"/>
          <w:szCs w:val="22"/>
          <w:u w:val="single"/>
        </w:rPr>
        <w:t>Речевая компетенция в следующих видах речевой деятельности:</w:t>
      </w:r>
    </w:p>
    <w:p w:rsidR="001C0C75" w:rsidRPr="001C0C75" w:rsidRDefault="001C0C75" w:rsidP="001C0C75">
      <w:pPr>
        <w:pStyle w:val="af1"/>
        <w:rPr>
          <w:bCs/>
          <w:sz w:val="22"/>
          <w:szCs w:val="22"/>
        </w:rPr>
      </w:pPr>
      <w:r w:rsidRPr="001C0C75">
        <w:rPr>
          <w:bCs/>
          <w:i/>
          <w:iCs/>
          <w:sz w:val="22"/>
          <w:szCs w:val="22"/>
        </w:rPr>
        <w:t>говорение:</w:t>
      </w:r>
    </w:p>
    <w:p w:rsidR="001C0C75" w:rsidRPr="001C0C75" w:rsidRDefault="001C0C75" w:rsidP="001C0C75">
      <w:pPr>
        <w:pStyle w:val="af1"/>
        <w:rPr>
          <w:bCs/>
          <w:sz w:val="22"/>
          <w:szCs w:val="22"/>
        </w:rPr>
      </w:pPr>
      <w:r w:rsidRPr="001C0C75">
        <w:rPr>
          <w:bCs/>
          <w:sz w:val="22"/>
          <w:szCs w:val="22"/>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1C0C75" w:rsidRPr="001C0C75" w:rsidRDefault="001C0C75" w:rsidP="001C0C75">
      <w:pPr>
        <w:pStyle w:val="af1"/>
        <w:rPr>
          <w:bCs/>
          <w:sz w:val="22"/>
          <w:szCs w:val="22"/>
        </w:rPr>
      </w:pPr>
      <w:r w:rsidRPr="001C0C75">
        <w:rPr>
          <w:bCs/>
          <w:sz w:val="22"/>
          <w:szCs w:val="22"/>
        </w:rPr>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сообщать краткие сведения о своём городе/селе, о своей стране и странах изучаемого языка;</w:t>
      </w:r>
    </w:p>
    <w:p w:rsidR="001C0C75" w:rsidRPr="001C0C75" w:rsidRDefault="001C0C75" w:rsidP="001C0C75">
      <w:pPr>
        <w:pStyle w:val="af1"/>
        <w:rPr>
          <w:bCs/>
          <w:sz w:val="22"/>
          <w:szCs w:val="22"/>
        </w:rPr>
      </w:pPr>
      <w:r w:rsidRPr="001C0C75">
        <w:rPr>
          <w:bCs/>
          <w:sz w:val="22"/>
          <w:szCs w:val="22"/>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 / услышанному, давать краткую характеристику персонажей;</w:t>
      </w:r>
    </w:p>
    <w:p w:rsidR="001C0C75" w:rsidRPr="001C0C75" w:rsidRDefault="001C0C75" w:rsidP="001C0C75">
      <w:pPr>
        <w:pStyle w:val="af1"/>
        <w:rPr>
          <w:bCs/>
          <w:sz w:val="22"/>
          <w:szCs w:val="22"/>
        </w:rPr>
      </w:pPr>
      <w:r w:rsidRPr="001C0C75">
        <w:rPr>
          <w:bCs/>
          <w:i/>
          <w:iCs/>
          <w:sz w:val="22"/>
          <w:szCs w:val="22"/>
        </w:rPr>
        <w:t>аудирование:</w:t>
      </w:r>
    </w:p>
    <w:p w:rsidR="001C0C75" w:rsidRPr="001C0C75" w:rsidRDefault="001C0C75" w:rsidP="001C0C75">
      <w:pPr>
        <w:pStyle w:val="af1"/>
        <w:rPr>
          <w:bCs/>
          <w:sz w:val="22"/>
          <w:szCs w:val="22"/>
        </w:rPr>
      </w:pPr>
      <w:r w:rsidRPr="001C0C75">
        <w:rPr>
          <w:bCs/>
          <w:sz w:val="22"/>
          <w:szCs w:val="22"/>
        </w:rPr>
        <w:t>-воспринимать на слух и полностью понимать речь учителя, одноклассников;</w:t>
      </w:r>
    </w:p>
    <w:p w:rsidR="001C0C75" w:rsidRPr="001C0C75" w:rsidRDefault="001C0C75" w:rsidP="001C0C75">
      <w:pPr>
        <w:pStyle w:val="af1"/>
        <w:rPr>
          <w:bCs/>
          <w:sz w:val="22"/>
          <w:szCs w:val="22"/>
        </w:rPr>
      </w:pPr>
      <w:r w:rsidRPr="001C0C75">
        <w:rPr>
          <w:bCs/>
          <w:sz w:val="22"/>
          <w:szCs w:val="22"/>
        </w:rPr>
        <w:t>-воспринимать на слух и понимать основное содержание несложных аутентичных аудио – и видеотекстов, относящихся к разным коммуникативным типам речи (сообщение/интервью);</w:t>
      </w:r>
    </w:p>
    <w:p w:rsidR="001C0C75" w:rsidRPr="001C0C75" w:rsidRDefault="001C0C75" w:rsidP="001C0C75">
      <w:pPr>
        <w:pStyle w:val="af1"/>
        <w:rPr>
          <w:bCs/>
          <w:sz w:val="22"/>
          <w:szCs w:val="22"/>
        </w:rPr>
      </w:pPr>
      <w:r w:rsidRPr="001C0C75">
        <w:rPr>
          <w:bCs/>
          <w:sz w:val="22"/>
          <w:szCs w:val="22"/>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 </w:t>
      </w:r>
      <w:r w:rsidRPr="001C0C75">
        <w:rPr>
          <w:bCs/>
          <w:i/>
          <w:iCs/>
          <w:sz w:val="22"/>
          <w:szCs w:val="22"/>
        </w:rPr>
        <w:t>чтение:</w:t>
      </w:r>
    </w:p>
    <w:p w:rsidR="001C0C75" w:rsidRPr="001C0C75" w:rsidRDefault="001C0C75" w:rsidP="001C0C75">
      <w:pPr>
        <w:pStyle w:val="af1"/>
        <w:rPr>
          <w:bCs/>
          <w:sz w:val="22"/>
          <w:szCs w:val="22"/>
        </w:rPr>
      </w:pPr>
      <w:r w:rsidRPr="001C0C75">
        <w:rPr>
          <w:bCs/>
          <w:sz w:val="22"/>
          <w:szCs w:val="22"/>
        </w:rPr>
        <w:t>-читать аутентичные тексты разных жанров и стилей с пониманием основного содержания;</w:t>
      </w:r>
    </w:p>
    <w:p w:rsidR="001C0C75" w:rsidRPr="001C0C75" w:rsidRDefault="001C0C75" w:rsidP="001C0C75">
      <w:pPr>
        <w:pStyle w:val="af1"/>
        <w:rPr>
          <w:bCs/>
          <w:sz w:val="22"/>
          <w:szCs w:val="22"/>
        </w:rPr>
      </w:pPr>
      <w:r w:rsidRPr="001C0C75">
        <w:rPr>
          <w:bCs/>
          <w:sz w:val="22"/>
          <w:szCs w:val="22"/>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 вода, языковой догадки, в том числе с опорой на первый иностранный язык), а также справочных материалов;</w:t>
      </w:r>
    </w:p>
    <w:p w:rsidR="001C0C75" w:rsidRPr="001C0C75" w:rsidRDefault="001C0C75" w:rsidP="001C0C75">
      <w:pPr>
        <w:pStyle w:val="af1"/>
        <w:rPr>
          <w:bCs/>
          <w:sz w:val="22"/>
          <w:szCs w:val="22"/>
        </w:rPr>
      </w:pPr>
      <w:r w:rsidRPr="001C0C75">
        <w:rPr>
          <w:bCs/>
          <w:sz w:val="22"/>
          <w:szCs w:val="22"/>
        </w:rPr>
        <w:t>-читать аутентичные тексты с выборочным пониманием нужной/интересующей информации;</w:t>
      </w:r>
    </w:p>
    <w:p w:rsidR="001C0C75" w:rsidRPr="001C0C75" w:rsidRDefault="001C0C75" w:rsidP="001C0C75">
      <w:pPr>
        <w:pStyle w:val="af1"/>
        <w:rPr>
          <w:bCs/>
          <w:sz w:val="22"/>
          <w:szCs w:val="22"/>
        </w:rPr>
      </w:pPr>
      <w:r w:rsidRPr="001C0C75">
        <w:rPr>
          <w:bCs/>
          <w:i/>
          <w:iCs/>
          <w:sz w:val="22"/>
          <w:szCs w:val="22"/>
        </w:rPr>
        <w:t>письменная речь:</w:t>
      </w:r>
    </w:p>
    <w:p w:rsidR="001C0C75" w:rsidRPr="001C0C75" w:rsidRDefault="001C0C75" w:rsidP="001C0C75">
      <w:pPr>
        <w:pStyle w:val="af1"/>
        <w:rPr>
          <w:bCs/>
          <w:sz w:val="22"/>
          <w:szCs w:val="22"/>
        </w:rPr>
      </w:pPr>
      <w:r w:rsidRPr="001C0C75">
        <w:rPr>
          <w:bCs/>
          <w:sz w:val="22"/>
          <w:szCs w:val="22"/>
        </w:rPr>
        <w:t>-заполнять анкеты и формуляры;</w:t>
      </w:r>
    </w:p>
    <w:p w:rsidR="001C0C75" w:rsidRPr="001C0C75" w:rsidRDefault="001C0C75" w:rsidP="001C0C75">
      <w:pPr>
        <w:pStyle w:val="af1"/>
        <w:rPr>
          <w:bCs/>
          <w:sz w:val="22"/>
          <w:szCs w:val="22"/>
        </w:rPr>
      </w:pPr>
      <w:r w:rsidRPr="001C0C75">
        <w:rPr>
          <w:bCs/>
          <w:sz w:val="22"/>
          <w:szCs w:val="22"/>
        </w:rPr>
        <w:t>-писать поздравления, личные письма с опорой на образец с употреблением формул речевого этикета, принятых в странах изучаемого языка; • составлять план, тезисы устного или письменного сообщения.</w:t>
      </w:r>
    </w:p>
    <w:p w:rsidR="001C0C75" w:rsidRPr="001C0C75" w:rsidRDefault="001C0C75" w:rsidP="001C0C75">
      <w:pPr>
        <w:pStyle w:val="af1"/>
        <w:rPr>
          <w:bCs/>
          <w:sz w:val="22"/>
          <w:szCs w:val="22"/>
        </w:rPr>
      </w:pPr>
      <w:r w:rsidRPr="001C0C75">
        <w:rPr>
          <w:bCs/>
          <w:sz w:val="22"/>
          <w:szCs w:val="22"/>
          <w:u w:val="single"/>
        </w:rPr>
        <w:t>Языковая компетенция</w:t>
      </w:r>
      <w:r w:rsidRPr="001C0C75">
        <w:rPr>
          <w:bCs/>
          <w:sz w:val="22"/>
          <w:szCs w:val="22"/>
        </w:rPr>
        <w:t> (владение языковыми средствами и действиями с ними):</w:t>
      </w:r>
    </w:p>
    <w:p w:rsidR="001C0C75" w:rsidRPr="001C0C75" w:rsidRDefault="001C0C75" w:rsidP="001C0C75">
      <w:pPr>
        <w:pStyle w:val="af1"/>
        <w:rPr>
          <w:bCs/>
          <w:sz w:val="22"/>
          <w:szCs w:val="22"/>
        </w:rPr>
      </w:pPr>
      <w:r w:rsidRPr="001C0C75">
        <w:rPr>
          <w:bCs/>
          <w:sz w:val="22"/>
          <w:szCs w:val="22"/>
        </w:rPr>
        <w:t>-применение правил написания изученных слов;</w:t>
      </w:r>
    </w:p>
    <w:p w:rsidR="001C0C75" w:rsidRPr="001C0C75" w:rsidRDefault="001C0C75" w:rsidP="001C0C75">
      <w:pPr>
        <w:pStyle w:val="af1"/>
        <w:rPr>
          <w:bCs/>
          <w:sz w:val="22"/>
          <w:szCs w:val="22"/>
        </w:rPr>
      </w:pPr>
      <w:r w:rsidRPr="001C0C75">
        <w:rPr>
          <w:bCs/>
          <w:sz w:val="22"/>
          <w:szCs w:val="22"/>
        </w:rPr>
        <w:t>-адекватное произношение и различение на слух всех звуков второго иностранного языка;</w:t>
      </w:r>
    </w:p>
    <w:p w:rsidR="001C0C75" w:rsidRPr="001C0C75" w:rsidRDefault="001C0C75" w:rsidP="001C0C75">
      <w:pPr>
        <w:pStyle w:val="af1"/>
        <w:rPr>
          <w:bCs/>
          <w:sz w:val="22"/>
          <w:szCs w:val="22"/>
        </w:rPr>
      </w:pPr>
      <w:r w:rsidRPr="001C0C75">
        <w:rPr>
          <w:bCs/>
          <w:sz w:val="22"/>
          <w:szCs w:val="22"/>
        </w:rPr>
        <w:t>-соблюдение правильного ударения в словах и фразах;</w:t>
      </w:r>
    </w:p>
    <w:p w:rsidR="001C0C75" w:rsidRPr="001C0C75" w:rsidRDefault="001C0C75" w:rsidP="001C0C75">
      <w:pPr>
        <w:pStyle w:val="af1"/>
        <w:rPr>
          <w:bCs/>
          <w:sz w:val="22"/>
          <w:szCs w:val="22"/>
        </w:rPr>
      </w:pPr>
      <w:r w:rsidRPr="001C0C75">
        <w:rPr>
          <w:bCs/>
          <w:sz w:val="22"/>
          <w:szCs w:val="22"/>
        </w:rPr>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w:t>
      </w:r>
    </w:p>
    <w:p w:rsidR="001C0C75" w:rsidRPr="001C0C75" w:rsidRDefault="001C0C75" w:rsidP="001C0C75">
      <w:pPr>
        <w:pStyle w:val="af1"/>
        <w:rPr>
          <w:bCs/>
          <w:sz w:val="22"/>
          <w:szCs w:val="22"/>
        </w:rPr>
      </w:pPr>
      <w:r w:rsidRPr="001C0C75">
        <w:rPr>
          <w:bCs/>
          <w:sz w:val="22"/>
          <w:szCs w:val="22"/>
        </w:rPr>
        <w:t>-распознавание и употребление в речи изученных лексических единиц (слов в их основных значениях, словосочетаний, реплик-клише речевого этикета);</w:t>
      </w:r>
    </w:p>
    <w:p w:rsidR="001C0C75" w:rsidRPr="001C0C75" w:rsidRDefault="001C0C75" w:rsidP="001C0C75">
      <w:pPr>
        <w:pStyle w:val="af1"/>
        <w:rPr>
          <w:bCs/>
          <w:sz w:val="22"/>
          <w:szCs w:val="22"/>
        </w:rPr>
      </w:pPr>
      <w:r w:rsidRPr="001C0C75">
        <w:rPr>
          <w:bCs/>
          <w:sz w:val="22"/>
          <w:szCs w:val="22"/>
        </w:rPr>
        <w:t>знание основных способов словообразования (аффиксация, словосложение, конверсия);</w:t>
      </w:r>
    </w:p>
    <w:p w:rsidR="001C0C75" w:rsidRPr="001C0C75" w:rsidRDefault="001C0C75" w:rsidP="001C0C75">
      <w:pPr>
        <w:pStyle w:val="af1"/>
        <w:rPr>
          <w:bCs/>
          <w:sz w:val="22"/>
          <w:szCs w:val="22"/>
        </w:rPr>
      </w:pPr>
      <w:r w:rsidRPr="001C0C75">
        <w:rPr>
          <w:bCs/>
          <w:sz w:val="22"/>
          <w:szCs w:val="22"/>
        </w:rPr>
        <w:t>-понимание явлений многозначности слов второго иностранного языка, синонимии, антонимии и лексической сочетаемости;</w:t>
      </w:r>
    </w:p>
    <w:p w:rsidR="001C0C75" w:rsidRPr="001C0C75" w:rsidRDefault="001C0C75" w:rsidP="001C0C75">
      <w:pPr>
        <w:pStyle w:val="af1"/>
        <w:rPr>
          <w:bCs/>
          <w:sz w:val="22"/>
          <w:szCs w:val="22"/>
        </w:rPr>
      </w:pPr>
      <w:r w:rsidRPr="001C0C75">
        <w:rPr>
          <w:bCs/>
          <w:sz w:val="22"/>
          <w:szCs w:val="22"/>
        </w:rPr>
        <w:t>-распознавание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C0C75" w:rsidRPr="001C0C75" w:rsidRDefault="001C0C75" w:rsidP="001C0C75">
      <w:pPr>
        <w:pStyle w:val="af1"/>
        <w:rPr>
          <w:bCs/>
          <w:sz w:val="22"/>
          <w:szCs w:val="22"/>
        </w:rPr>
      </w:pPr>
      <w:r w:rsidRPr="001C0C75">
        <w:rPr>
          <w:bCs/>
          <w:sz w:val="22"/>
          <w:szCs w:val="22"/>
        </w:rPr>
        <w:t>-знание основных различий систем второго иностранного, первого иностранного и русского/ родного языков.</w:t>
      </w:r>
    </w:p>
    <w:p w:rsidR="001C0C75" w:rsidRPr="001C0C75" w:rsidRDefault="001C0C75" w:rsidP="001C0C75">
      <w:pPr>
        <w:pStyle w:val="af1"/>
        <w:rPr>
          <w:bCs/>
          <w:sz w:val="22"/>
          <w:szCs w:val="22"/>
        </w:rPr>
      </w:pPr>
      <w:r w:rsidRPr="001C0C75">
        <w:rPr>
          <w:bCs/>
          <w:sz w:val="22"/>
          <w:szCs w:val="22"/>
          <w:u w:val="single"/>
        </w:rPr>
        <w:t>Социокультурная компетенция:</w:t>
      </w:r>
    </w:p>
    <w:p w:rsidR="001C0C75" w:rsidRPr="001C0C75" w:rsidRDefault="001C0C75" w:rsidP="001C0C75">
      <w:pPr>
        <w:pStyle w:val="af1"/>
        <w:rPr>
          <w:bCs/>
          <w:sz w:val="22"/>
          <w:szCs w:val="22"/>
        </w:rPr>
      </w:pPr>
      <w:r w:rsidRPr="001C0C75">
        <w:rPr>
          <w:bCs/>
          <w:sz w:val="22"/>
          <w:szCs w:val="22"/>
        </w:rPr>
        <w:t>-знание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1C0C75" w:rsidRPr="001C0C75" w:rsidRDefault="001C0C75" w:rsidP="001C0C75">
      <w:pPr>
        <w:pStyle w:val="af1"/>
        <w:rPr>
          <w:bCs/>
          <w:sz w:val="22"/>
          <w:szCs w:val="22"/>
        </w:rPr>
      </w:pPr>
      <w:r w:rsidRPr="001C0C75">
        <w:rPr>
          <w:bCs/>
          <w:sz w:val="22"/>
          <w:szCs w:val="22"/>
        </w:rPr>
        <w:lastRenderedPageBreak/>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1C0C75" w:rsidRPr="001C0C75" w:rsidRDefault="001C0C75" w:rsidP="001C0C75">
      <w:pPr>
        <w:pStyle w:val="af1"/>
        <w:rPr>
          <w:bCs/>
          <w:sz w:val="22"/>
          <w:szCs w:val="22"/>
        </w:rPr>
      </w:pPr>
      <w:r w:rsidRPr="001C0C75">
        <w:rPr>
          <w:bCs/>
          <w:sz w:val="22"/>
          <w:szCs w:val="22"/>
        </w:rPr>
        <w:t>-знание употребительной фоновой лексики и реалий страны изучаемого языка;</w:t>
      </w:r>
    </w:p>
    <w:p w:rsidR="001C0C75" w:rsidRPr="001C0C75" w:rsidRDefault="001C0C75" w:rsidP="001C0C75">
      <w:pPr>
        <w:pStyle w:val="af1"/>
        <w:rPr>
          <w:bCs/>
          <w:sz w:val="22"/>
          <w:szCs w:val="22"/>
        </w:rPr>
      </w:pPr>
      <w:r w:rsidRPr="001C0C75">
        <w:rPr>
          <w:bCs/>
          <w:sz w:val="22"/>
          <w:szCs w:val="22"/>
        </w:rPr>
        <w:t>-знакомство с образцами художественной, публицистической и научнопопулярной литературы;</w:t>
      </w:r>
    </w:p>
    <w:p w:rsidR="001C0C75" w:rsidRPr="001C0C75" w:rsidRDefault="001C0C75" w:rsidP="001C0C75">
      <w:pPr>
        <w:pStyle w:val="af1"/>
        <w:rPr>
          <w:bCs/>
          <w:sz w:val="22"/>
          <w:szCs w:val="22"/>
        </w:rPr>
      </w:pPr>
      <w:r w:rsidRPr="001C0C75">
        <w:rPr>
          <w:bCs/>
          <w:sz w:val="22"/>
          <w:szCs w:val="22"/>
        </w:rPr>
        <w:t>-понимание важности владения несколькими иностранными языками в современном поликультурном мире;</w:t>
      </w:r>
    </w:p>
    <w:p w:rsidR="001C0C75" w:rsidRPr="001C0C75" w:rsidRDefault="001C0C75" w:rsidP="001C0C75">
      <w:pPr>
        <w:pStyle w:val="af1"/>
        <w:rPr>
          <w:bCs/>
          <w:sz w:val="22"/>
          <w:szCs w:val="22"/>
        </w:rPr>
      </w:pPr>
      <w:r w:rsidRPr="001C0C75">
        <w:rPr>
          <w:bCs/>
          <w:sz w:val="22"/>
          <w:szCs w:val="22"/>
        </w:rPr>
        <w:t>-представление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мировую культуру;</w:t>
      </w:r>
    </w:p>
    <w:p w:rsidR="001C0C75" w:rsidRPr="001C0C75" w:rsidRDefault="001C0C75" w:rsidP="001C0C75">
      <w:pPr>
        <w:pStyle w:val="af1"/>
        <w:rPr>
          <w:bCs/>
          <w:sz w:val="22"/>
          <w:szCs w:val="22"/>
        </w:rPr>
      </w:pPr>
      <w:r w:rsidRPr="001C0C75">
        <w:rPr>
          <w:bCs/>
          <w:sz w:val="22"/>
          <w:szCs w:val="22"/>
        </w:rPr>
        <w:t>-представление о сходстве и различиях в традициях своей страны и стран изучаемых иностранных языков.</w:t>
      </w:r>
    </w:p>
    <w:p w:rsidR="001C0C75" w:rsidRPr="001C0C75" w:rsidRDefault="001C0C75" w:rsidP="001C0C75">
      <w:pPr>
        <w:pStyle w:val="af1"/>
        <w:rPr>
          <w:bCs/>
          <w:sz w:val="22"/>
          <w:szCs w:val="22"/>
        </w:rPr>
      </w:pPr>
      <w:r w:rsidRPr="001C0C75">
        <w:rPr>
          <w:bCs/>
          <w:sz w:val="22"/>
          <w:szCs w:val="22"/>
          <w:u w:val="single"/>
        </w:rPr>
        <w:t>Компенсаторная компетенция:</w:t>
      </w:r>
    </w:p>
    <w:p w:rsidR="001C0C75" w:rsidRPr="001C0C75" w:rsidRDefault="001C0C75" w:rsidP="001C0C75">
      <w:pPr>
        <w:pStyle w:val="af1"/>
        <w:rPr>
          <w:bCs/>
          <w:sz w:val="22"/>
          <w:szCs w:val="22"/>
        </w:rPr>
      </w:pPr>
      <w:r w:rsidRPr="001C0C75">
        <w:rPr>
          <w:bCs/>
          <w:sz w:val="22"/>
          <w:szCs w:val="22"/>
        </w:rPr>
        <w:t>-умение выходить из трудного положения в условиях дефицита языковых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w:t>
      </w:r>
    </w:p>
    <w:p w:rsidR="001C0C75" w:rsidRPr="001C0C75" w:rsidRDefault="001C0C75" w:rsidP="001C0C75">
      <w:pPr>
        <w:pStyle w:val="af1"/>
        <w:rPr>
          <w:bCs/>
          <w:sz w:val="22"/>
          <w:szCs w:val="22"/>
        </w:rPr>
      </w:pPr>
      <w:r w:rsidRPr="001C0C75">
        <w:rPr>
          <w:bCs/>
          <w:sz w:val="22"/>
          <w:szCs w:val="22"/>
        </w:rPr>
        <w:t>В познавательной сфере:</w:t>
      </w:r>
    </w:p>
    <w:p w:rsidR="001C0C75" w:rsidRPr="001C0C75" w:rsidRDefault="001C0C75" w:rsidP="001C0C75">
      <w:pPr>
        <w:pStyle w:val="af1"/>
        <w:rPr>
          <w:bCs/>
          <w:sz w:val="22"/>
          <w:szCs w:val="22"/>
        </w:rPr>
      </w:pPr>
      <w:r w:rsidRPr="001C0C75">
        <w:rPr>
          <w:bCs/>
          <w:sz w:val="22"/>
          <w:szCs w:val="22"/>
        </w:rPr>
        <w:t>1)умение сравнивать языковые явления родного и изучаемых иностранных языков на уровне грамматических явлений, слов, словосочетаний, предложений;</w:t>
      </w:r>
    </w:p>
    <w:p w:rsidR="001C0C75" w:rsidRPr="001C0C75" w:rsidRDefault="001C0C75" w:rsidP="001C0C75">
      <w:pPr>
        <w:pStyle w:val="af1"/>
        <w:rPr>
          <w:bCs/>
          <w:sz w:val="22"/>
          <w:szCs w:val="22"/>
        </w:rPr>
      </w:pPr>
      <w:r w:rsidRPr="001C0C75">
        <w:rPr>
          <w:bCs/>
          <w:sz w:val="22"/>
          <w:szCs w:val="22"/>
        </w:rPr>
        <w:t>2)владение приёмами работы с текстом: умение пользоваться определённой стратегией чтения/ аудирования в зависимости от коммуникативной задачи (читать/слушать текст с разной глубиной понимания); умение действовать по образцу/аналогии при выполнении упражнений и составлении собственных высказываний в пределах изучаемой тематики;</w:t>
      </w:r>
    </w:p>
    <w:p w:rsidR="001C0C75" w:rsidRPr="001C0C75" w:rsidRDefault="001C0C75" w:rsidP="001C0C75">
      <w:pPr>
        <w:pStyle w:val="af1"/>
        <w:rPr>
          <w:bCs/>
          <w:sz w:val="22"/>
          <w:szCs w:val="22"/>
        </w:rPr>
      </w:pPr>
      <w:r w:rsidRPr="001C0C75">
        <w:rPr>
          <w:bCs/>
          <w:sz w:val="22"/>
          <w:szCs w:val="22"/>
        </w:rPr>
        <w:t>3)готовность и умение осуществлять индивидуальную и совместную проектную работу;</w:t>
      </w:r>
    </w:p>
    <w:p w:rsidR="001C0C75" w:rsidRPr="001C0C75" w:rsidRDefault="001C0C75" w:rsidP="001C0C75">
      <w:pPr>
        <w:pStyle w:val="af1"/>
        <w:rPr>
          <w:bCs/>
          <w:sz w:val="22"/>
          <w:szCs w:val="22"/>
        </w:rPr>
      </w:pPr>
      <w:r w:rsidRPr="001C0C75">
        <w:rPr>
          <w:bCs/>
          <w:sz w:val="22"/>
          <w:szCs w:val="22"/>
        </w:rPr>
        <w:t>4)умение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1C0C75" w:rsidRPr="001C0C75" w:rsidRDefault="001C0C75" w:rsidP="001C0C75">
      <w:pPr>
        <w:pStyle w:val="af1"/>
        <w:rPr>
          <w:bCs/>
          <w:sz w:val="22"/>
          <w:szCs w:val="22"/>
        </w:rPr>
      </w:pPr>
      <w:r w:rsidRPr="001C0C75">
        <w:rPr>
          <w:bCs/>
          <w:sz w:val="22"/>
          <w:szCs w:val="22"/>
        </w:rPr>
        <w:t>5)владение способами и приёмами дальнейшего самостоятельного изучения иностранных языков.</w:t>
      </w:r>
    </w:p>
    <w:p w:rsidR="001C0C75" w:rsidRPr="001C0C75" w:rsidRDefault="001C0C75" w:rsidP="001C0C75">
      <w:pPr>
        <w:pStyle w:val="af1"/>
        <w:rPr>
          <w:bCs/>
          <w:sz w:val="22"/>
          <w:szCs w:val="22"/>
        </w:rPr>
      </w:pPr>
      <w:r w:rsidRPr="001C0C75">
        <w:rPr>
          <w:bCs/>
          <w:sz w:val="22"/>
          <w:szCs w:val="22"/>
        </w:rPr>
        <w:t>В ценностно-ориентационной сфере:</w:t>
      </w:r>
    </w:p>
    <w:p w:rsidR="001C0C75" w:rsidRPr="001C0C75" w:rsidRDefault="001C0C75" w:rsidP="001C0C75">
      <w:pPr>
        <w:pStyle w:val="af1"/>
        <w:rPr>
          <w:bCs/>
          <w:sz w:val="22"/>
          <w:szCs w:val="22"/>
        </w:rPr>
      </w:pPr>
      <w:r w:rsidRPr="001C0C75">
        <w:rPr>
          <w:bCs/>
          <w:sz w:val="22"/>
          <w:szCs w:val="22"/>
        </w:rPr>
        <w:t>-представление о языке как средстве выражения чувств, эмоций, основе культуры мышления;</w:t>
      </w:r>
    </w:p>
    <w:p w:rsidR="001C0C75" w:rsidRPr="001C0C75" w:rsidRDefault="001C0C75" w:rsidP="001C0C75">
      <w:pPr>
        <w:pStyle w:val="af1"/>
        <w:rPr>
          <w:bCs/>
          <w:sz w:val="22"/>
          <w:szCs w:val="22"/>
        </w:rPr>
      </w:pPr>
      <w:r w:rsidRPr="001C0C75">
        <w:rPr>
          <w:bCs/>
          <w:sz w:val="22"/>
          <w:szCs w:val="22"/>
        </w:rPr>
        <w:t>-приобщение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w:t>
      </w:r>
    </w:p>
    <w:p w:rsidR="001C0C75" w:rsidRPr="001C0C75" w:rsidRDefault="001C0C75" w:rsidP="001C0C75">
      <w:pPr>
        <w:pStyle w:val="af1"/>
        <w:rPr>
          <w:bCs/>
          <w:sz w:val="22"/>
          <w:szCs w:val="22"/>
        </w:rPr>
      </w:pPr>
      <w:r w:rsidRPr="001C0C75">
        <w:rPr>
          <w:bCs/>
          <w:sz w:val="22"/>
          <w:szCs w:val="22"/>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1C0C75" w:rsidRPr="001C0C75" w:rsidRDefault="001C0C75" w:rsidP="001C0C75">
      <w:pPr>
        <w:pStyle w:val="af1"/>
        <w:rPr>
          <w:bCs/>
          <w:sz w:val="22"/>
          <w:szCs w:val="22"/>
        </w:rPr>
      </w:pPr>
      <w:r w:rsidRPr="001C0C75">
        <w:rPr>
          <w:bCs/>
          <w:sz w:val="22"/>
          <w:szCs w:val="22"/>
        </w:rPr>
        <w:t>В эстетической сфере:</w:t>
      </w:r>
    </w:p>
    <w:p w:rsidR="001C0C75" w:rsidRPr="001C0C75" w:rsidRDefault="001C0C75" w:rsidP="001C0C75">
      <w:pPr>
        <w:pStyle w:val="af1"/>
        <w:rPr>
          <w:bCs/>
          <w:sz w:val="22"/>
          <w:szCs w:val="22"/>
        </w:rPr>
      </w:pPr>
      <w:r w:rsidRPr="001C0C75">
        <w:rPr>
          <w:bCs/>
          <w:sz w:val="22"/>
          <w:szCs w:val="22"/>
        </w:rPr>
        <w:t>-владение элементарными средствами выражения чувств и эмоций на втором иностранном языке;</w:t>
      </w:r>
    </w:p>
    <w:p w:rsidR="001C0C75" w:rsidRPr="001C0C75" w:rsidRDefault="001C0C75" w:rsidP="001C0C75">
      <w:pPr>
        <w:pStyle w:val="af1"/>
        <w:rPr>
          <w:bCs/>
          <w:sz w:val="22"/>
          <w:szCs w:val="22"/>
        </w:rPr>
      </w:pPr>
      <w:r w:rsidRPr="001C0C75">
        <w:rPr>
          <w:bCs/>
          <w:sz w:val="22"/>
          <w:szCs w:val="22"/>
        </w:rPr>
        <w:t>-развитие чувства прекрасного при знакомстве с образцами живописи, музыки, литературы стран изучаемых иностранных языков.</w:t>
      </w:r>
    </w:p>
    <w:p w:rsidR="001C0C75" w:rsidRPr="001C0C75" w:rsidRDefault="001C0C75" w:rsidP="001C0C75">
      <w:pPr>
        <w:pStyle w:val="af1"/>
        <w:rPr>
          <w:bCs/>
          <w:sz w:val="22"/>
          <w:szCs w:val="22"/>
        </w:rPr>
      </w:pPr>
      <w:r w:rsidRPr="001C0C75">
        <w:rPr>
          <w:bCs/>
          <w:sz w:val="22"/>
          <w:szCs w:val="22"/>
        </w:rPr>
        <w:t>Общеучебные умения и универсальные учебные действия</w:t>
      </w:r>
    </w:p>
    <w:p w:rsidR="001C0C75" w:rsidRPr="001C0C75" w:rsidRDefault="001C0C75" w:rsidP="001C0C75">
      <w:pPr>
        <w:pStyle w:val="af1"/>
        <w:rPr>
          <w:bCs/>
          <w:sz w:val="22"/>
          <w:szCs w:val="22"/>
        </w:rPr>
      </w:pPr>
      <w:r w:rsidRPr="001C0C75">
        <w:rPr>
          <w:bCs/>
          <w:sz w:val="22"/>
          <w:szCs w:val="22"/>
        </w:rPr>
        <w:t>Обучая учащихся немецкому языку как второму иностранному по УМК «Горизонты», учитель должен учитывать требования Федерального государственного стандарта общего образования.</w:t>
      </w:r>
    </w:p>
    <w:p w:rsidR="001C0C75" w:rsidRPr="001C0C75" w:rsidRDefault="001C0C75" w:rsidP="001C0C75">
      <w:pPr>
        <w:pStyle w:val="af1"/>
        <w:rPr>
          <w:bCs/>
          <w:sz w:val="22"/>
          <w:szCs w:val="22"/>
        </w:rPr>
      </w:pPr>
      <w:r w:rsidRPr="001C0C75">
        <w:rPr>
          <w:bCs/>
          <w:i/>
          <w:iCs/>
          <w:sz w:val="22"/>
          <w:szCs w:val="22"/>
        </w:rPr>
        <w:t>Формировать у учащихся общеучебные умения и навыки</w:t>
      </w:r>
      <w:r w:rsidRPr="001C0C75">
        <w:rPr>
          <w:bCs/>
          <w:sz w:val="22"/>
          <w:szCs w:val="22"/>
        </w:rPr>
        <w:t>, а именно:</w:t>
      </w:r>
    </w:p>
    <w:p w:rsidR="001C0C75" w:rsidRPr="001C0C75" w:rsidRDefault="001C0C75" w:rsidP="001C0C75">
      <w:pPr>
        <w:pStyle w:val="af1"/>
        <w:rPr>
          <w:sz w:val="22"/>
          <w:szCs w:val="22"/>
        </w:rPr>
      </w:pPr>
      <w:r w:rsidRPr="001C0C75">
        <w:rPr>
          <w:sz w:val="22"/>
          <w:szCs w:val="22"/>
        </w:rPr>
        <w:t>-совершенствовать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1C0C75" w:rsidRPr="001C0C75" w:rsidRDefault="001C0C75" w:rsidP="001C0C75">
      <w:pPr>
        <w:pStyle w:val="af1"/>
        <w:rPr>
          <w:sz w:val="22"/>
          <w:szCs w:val="22"/>
        </w:rPr>
      </w:pPr>
      <w:r w:rsidRPr="001C0C75">
        <w:rPr>
          <w:sz w:val="22"/>
          <w:szCs w:val="22"/>
        </w:rPr>
        <w:t>-учатся самостоятельно выполнять задания с использованием компьютера (при наличии мультимедийного приложения). В 6 классе начинается более систематическая работа учащихся в рамках проектной деятельности с использованием Интернета, в которых учащиеся адресуются к определённым сайтам с целью получения более подробной информации.</w:t>
      </w:r>
    </w:p>
    <w:p w:rsidR="001C0C75" w:rsidRPr="001C0C75" w:rsidRDefault="001C0C75" w:rsidP="001C0C75">
      <w:pPr>
        <w:pStyle w:val="af1"/>
        <w:rPr>
          <w:sz w:val="22"/>
          <w:szCs w:val="22"/>
        </w:rPr>
      </w:pPr>
      <w:r w:rsidRPr="001C0C75">
        <w:rPr>
          <w:sz w:val="22"/>
          <w:szCs w:val="22"/>
        </w:rPr>
        <w:lastRenderedPageBreak/>
        <w:t>Развивать специальные учебные умения при обучении второму иностранному языку (немецкому), учитывая, что их формирование уже было начато при изучении первого иностранного языка (английского), а именно: овладение разнообразными приёмами раскрытия значения слова с использованием словообразовательных элементов, синонимов, антонимов, контекста, а также с опорой на знания первого иностранного языка (английского) раскрыть значение этого же слова на немецком языке.</w:t>
      </w:r>
    </w:p>
    <w:p w:rsidR="001C0C75" w:rsidRPr="001C0C75" w:rsidRDefault="001C0C75" w:rsidP="001C0C75">
      <w:pPr>
        <w:pStyle w:val="af1"/>
        <w:rPr>
          <w:sz w:val="22"/>
          <w:szCs w:val="22"/>
        </w:rPr>
      </w:pPr>
      <w:r w:rsidRPr="001C0C75">
        <w:rPr>
          <w:i/>
          <w:iCs/>
          <w:sz w:val="22"/>
          <w:szCs w:val="22"/>
        </w:rPr>
        <w:t>Развивать коммуникативную и социокультурную компетенцию</w:t>
      </w:r>
      <w:r w:rsidRPr="001C0C75">
        <w:rPr>
          <w:sz w:val="22"/>
          <w:szCs w:val="22"/>
        </w:rPr>
        <w:t>:</w:t>
      </w:r>
    </w:p>
    <w:p w:rsidR="001C0C75" w:rsidRPr="001C0C75" w:rsidRDefault="001C0C75" w:rsidP="001C0C75">
      <w:pPr>
        <w:pStyle w:val="af1"/>
        <w:rPr>
          <w:sz w:val="22"/>
          <w:szCs w:val="22"/>
        </w:rPr>
      </w:pPr>
      <w:r w:rsidRPr="001C0C75">
        <w:rPr>
          <w:sz w:val="22"/>
          <w:szCs w:val="22"/>
        </w:rPr>
        <w:t>-умение начинать и завершать разговор, используя речевые клише, поддерживать беседу, задавая вопросы и переспрашивая,</w:t>
      </w:r>
      <w:r w:rsidRPr="001C0C75">
        <w:rPr>
          <w:i/>
          <w:iCs/>
          <w:sz w:val="22"/>
          <w:szCs w:val="22"/>
        </w:rPr>
        <w:t> </w:t>
      </w:r>
      <w:r w:rsidRPr="001C0C75">
        <w:rPr>
          <w:sz w:val="22"/>
          <w:szCs w:val="22"/>
        </w:rPr>
        <w:t>а также иметь представление об особенностях образа жизни, быта, культуры стран изучаемого языка, знать различия в употреблении фоновой лексики и реалий стран изучаемого языка</w:t>
      </w:r>
      <w:r w:rsidRPr="001C0C75">
        <w:rPr>
          <w:i/>
          <w:iCs/>
          <w:sz w:val="22"/>
          <w:szCs w:val="22"/>
        </w:rPr>
        <w:t>.</w:t>
      </w:r>
    </w:p>
    <w:p w:rsidR="001C0C75" w:rsidRDefault="001C0C75" w:rsidP="001C0C75">
      <w:pPr>
        <w:shd w:val="clear" w:color="auto" w:fill="FFFFFF"/>
        <w:spacing w:after="0"/>
        <w:ind w:left="720"/>
        <w:contextualSpacing/>
        <w:jc w:val="both"/>
        <w:rPr>
          <w:rFonts w:ascii="Times New Roman" w:hAnsi="Times New Roman"/>
          <w:b/>
          <w:sz w:val="28"/>
          <w:szCs w:val="28"/>
        </w:rPr>
      </w:pPr>
    </w:p>
    <w:p w:rsidR="001C0C75" w:rsidRDefault="001C0C75" w:rsidP="001C0C75">
      <w:pPr>
        <w:shd w:val="clear" w:color="auto" w:fill="FFFFFF"/>
        <w:spacing w:after="0"/>
        <w:ind w:left="720"/>
        <w:contextualSpacing/>
        <w:jc w:val="center"/>
        <w:rPr>
          <w:rFonts w:ascii="Times New Roman" w:hAnsi="Times New Roman"/>
          <w:b/>
        </w:rPr>
      </w:pPr>
      <w:r w:rsidRPr="001C0C75">
        <w:rPr>
          <w:rFonts w:ascii="Times New Roman" w:hAnsi="Times New Roman"/>
          <w:b/>
        </w:rPr>
        <w:t>2. Содержание  курса « Знакомство с немецким языком»</w:t>
      </w:r>
    </w:p>
    <w:p w:rsidR="001C0C75" w:rsidRDefault="001C0C75" w:rsidP="001C0C75">
      <w:pPr>
        <w:shd w:val="clear" w:color="auto" w:fill="FFFFFF"/>
        <w:spacing w:after="0"/>
        <w:ind w:left="720"/>
        <w:contextualSpacing/>
        <w:jc w:val="center"/>
        <w:rPr>
          <w:rFonts w:ascii="Times New Roman" w:hAnsi="Times New Roman"/>
          <w:b/>
        </w:rPr>
      </w:pPr>
    </w:p>
    <w:p w:rsidR="001C0C75" w:rsidRPr="001C0C75" w:rsidRDefault="001C0C75" w:rsidP="001C0C75">
      <w:pPr>
        <w:shd w:val="clear" w:color="auto" w:fill="FFFFFF"/>
        <w:spacing w:after="0"/>
        <w:ind w:left="720"/>
        <w:contextualSpacing/>
        <w:jc w:val="center"/>
        <w:rPr>
          <w:rFonts w:ascii="Times New Roman" w:hAnsi="Times New Roman"/>
          <w:b/>
        </w:rPr>
      </w:pPr>
      <w:r>
        <w:rPr>
          <w:rFonts w:ascii="Times New Roman" w:hAnsi="Times New Roman"/>
          <w:b/>
        </w:rPr>
        <w:t>5 класс</w:t>
      </w:r>
    </w:p>
    <w:p w:rsidR="001C0C75" w:rsidRPr="001C0C75" w:rsidRDefault="001C0C75" w:rsidP="001C0C75">
      <w:pPr>
        <w:pStyle w:val="af1"/>
        <w:rPr>
          <w:b/>
          <w:sz w:val="22"/>
          <w:szCs w:val="22"/>
        </w:rPr>
      </w:pPr>
      <w:r w:rsidRPr="001C0C75">
        <w:rPr>
          <w:b/>
          <w:sz w:val="22"/>
          <w:szCs w:val="22"/>
        </w:rPr>
        <w:t xml:space="preserve">Знакомство (5 ч). </w:t>
      </w:r>
      <w:r w:rsidRPr="001C0C75">
        <w:rPr>
          <w:sz w:val="22"/>
          <w:szCs w:val="22"/>
        </w:rPr>
        <w:t xml:space="preserve">Личные данные. Место жительства. Мой класс. Моя улица и мой дом.  Алфавит. Моё хобби и мои любимые занятия. </w:t>
      </w:r>
    </w:p>
    <w:p w:rsidR="001C0C75" w:rsidRPr="001C0C75" w:rsidRDefault="001C0C75" w:rsidP="001C0C75">
      <w:pPr>
        <w:pStyle w:val="af1"/>
        <w:rPr>
          <w:b/>
          <w:sz w:val="22"/>
          <w:szCs w:val="22"/>
        </w:rPr>
      </w:pPr>
      <w:r w:rsidRPr="001C0C75">
        <w:rPr>
          <w:b/>
          <w:sz w:val="22"/>
          <w:szCs w:val="22"/>
        </w:rPr>
        <w:t xml:space="preserve">Мой класс (4 ч). </w:t>
      </w:r>
      <w:r w:rsidRPr="001C0C75">
        <w:rPr>
          <w:sz w:val="22"/>
          <w:szCs w:val="22"/>
        </w:rPr>
        <w:t xml:space="preserve">Моя школа. Мой класс. Мои одноклассники. Мои друзья. Хобби. Цифры, счёт. Школьные принадлежности. </w:t>
      </w:r>
    </w:p>
    <w:p w:rsidR="001C0C75" w:rsidRPr="001C0C75" w:rsidRDefault="001C0C75" w:rsidP="001C0C75">
      <w:pPr>
        <w:pStyle w:val="af1"/>
        <w:rPr>
          <w:b/>
          <w:sz w:val="22"/>
          <w:szCs w:val="22"/>
        </w:rPr>
      </w:pPr>
      <w:r w:rsidRPr="001C0C75">
        <w:rPr>
          <w:b/>
          <w:sz w:val="22"/>
          <w:szCs w:val="22"/>
        </w:rPr>
        <w:t xml:space="preserve">Животные (6 ч). </w:t>
      </w:r>
      <w:r w:rsidRPr="001C0C75">
        <w:rPr>
          <w:sz w:val="22"/>
          <w:szCs w:val="22"/>
        </w:rPr>
        <w:t xml:space="preserve">Дикие животные. Домашние животные. Моё любимое животное. Цвета. Животные вокруг нас. </w:t>
      </w:r>
    </w:p>
    <w:p w:rsidR="001C0C75" w:rsidRPr="001C0C75" w:rsidRDefault="001C0C75" w:rsidP="001C0C75">
      <w:pPr>
        <w:pStyle w:val="af1"/>
        <w:rPr>
          <w:b/>
          <w:sz w:val="22"/>
          <w:szCs w:val="22"/>
        </w:rPr>
      </w:pPr>
      <w:r w:rsidRPr="001C0C75">
        <w:rPr>
          <w:b/>
          <w:sz w:val="22"/>
          <w:szCs w:val="22"/>
        </w:rPr>
        <w:t xml:space="preserve">Мой день в школе (6 ч). </w:t>
      </w:r>
      <w:r w:rsidRPr="001C0C75">
        <w:rPr>
          <w:sz w:val="22"/>
          <w:szCs w:val="22"/>
        </w:rPr>
        <w:t xml:space="preserve">Школа. Распорядок дня. Школьные предметы. Расписание. Мои любимые школьные предметы. Чем мы занимаемся на уроках. На перемене. </w:t>
      </w:r>
    </w:p>
    <w:p w:rsidR="001C0C75" w:rsidRPr="001C0C75" w:rsidRDefault="001C0C75" w:rsidP="001C0C75">
      <w:pPr>
        <w:pStyle w:val="af1"/>
        <w:rPr>
          <w:b/>
          <w:sz w:val="22"/>
          <w:szCs w:val="22"/>
        </w:rPr>
      </w:pPr>
      <w:r w:rsidRPr="001C0C75">
        <w:rPr>
          <w:b/>
          <w:sz w:val="22"/>
          <w:szCs w:val="22"/>
        </w:rPr>
        <w:t xml:space="preserve">Хобби (4 ч). </w:t>
      </w:r>
      <w:r w:rsidRPr="001C0C75">
        <w:rPr>
          <w:sz w:val="22"/>
          <w:szCs w:val="22"/>
        </w:rPr>
        <w:t>Мои любимые занятия, моё хобби. Свободное время. Занятия на выходных. Чем любят заниматься мои друзья, хобби моих друзей. Мои таланты. Глагол «нравиться, любить».</w:t>
      </w:r>
    </w:p>
    <w:p w:rsidR="001C0C75" w:rsidRPr="001C0C75" w:rsidRDefault="001C0C75" w:rsidP="001C0C75">
      <w:pPr>
        <w:pStyle w:val="af1"/>
        <w:rPr>
          <w:b/>
          <w:sz w:val="22"/>
          <w:szCs w:val="22"/>
        </w:rPr>
      </w:pPr>
      <w:r w:rsidRPr="001C0C75">
        <w:rPr>
          <w:b/>
          <w:sz w:val="22"/>
          <w:szCs w:val="22"/>
        </w:rPr>
        <w:t xml:space="preserve">Моя семья (4 ч). </w:t>
      </w:r>
      <w:r w:rsidRPr="001C0C75">
        <w:rPr>
          <w:sz w:val="22"/>
          <w:szCs w:val="22"/>
        </w:rPr>
        <w:t>Семья, члены семьи. Какая моя семья. Семья моих друзей. Как мы проводим свободное время. Типичная семья в Германии. Типичная семья в России. Профессии в моей семье. Кем я хочу стать.</w:t>
      </w:r>
    </w:p>
    <w:p w:rsidR="001C0C75" w:rsidRDefault="001C0C75" w:rsidP="001C0C75">
      <w:pPr>
        <w:pStyle w:val="af1"/>
        <w:rPr>
          <w:sz w:val="22"/>
          <w:szCs w:val="22"/>
        </w:rPr>
      </w:pPr>
      <w:r w:rsidRPr="001C0C75">
        <w:rPr>
          <w:b/>
          <w:sz w:val="22"/>
          <w:szCs w:val="22"/>
        </w:rPr>
        <w:t xml:space="preserve">Сколько это стоит? (5 ч). </w:t>
      </w:r>
      <w:r w:rsidRPr="001C0C75">
        <w:rPr>
          <w:sz w:val="22"/>
          <w:szCs w:val="22"/>
        </w:rPr>
        <w:t xml:space="preserve">Продукты. Вещи вокруг нас. Деньги. Счет. Деньги в Германии. В магазине. Я хочу это купить. Мои карманные деньги. Свободное время. </w:t>
      </w:r>
    </w:p>
    <w:p w:rsidR="001C0C75" w:rsidRDefault="001C0C75" w:rsidP="001C0C75">
      <w:pPr>
        <w:pStyle w:val="af1"/>
        <w:rPr>
          <w:sz w:val="22"/>
          <w:szCs w:val="22"/>
        </w:rPr>
      </w:pPr>
    </w:p>
    <w:p w:rsidR="001C0C75" w:rsidRDefault="001C0C75" w:rsidP="001C0C75">
      <w:pPr>
        <w:pStyle w:val="af1"/>
        <w:jc w:val="center"/>
        <w:rPr>
          <w:b/>
          <w:sz w:val="22"/>
          <w:szCs w:val="22"/>
        </w:rPr>
      </w:pPr>
      <w:r>
        <w:rPr>
          <w:b/>
          <w:sz w:val="22"/>
          <w:szCs w:val="22"/>
        </w:rPr>
        <w:t>6 класс</w:t>
      </w:r>
    </w:p>
    <w:p w:rsidR="001C0C75" w:rsidRPr="001C0C75" w:rsidRDefault="001C0C75" w:rsidP="001C0C75">
      <w:pPr>
        <w:pStyle w:val="af1"/>
        <w:rPr>
          <w:sz w:val="22"/>
          <w:szCs w:val="22"/>
        </w:rPr>
      </w:pPr>
      <w:r w:rsidRPr="001C0C75">
        <w:rPr>
          <w:b/>
          <w:bCs/>
          <w:sz w:val="22"/>
          <w:szCs w:val="22"/>
        </w:rPr>
        <w:t>Mein Zuhause/</w:t>
      </w:r>
      <w:r w:rsidRPr="001C0C75">
        <w:rPr>
          <w:b/>
          <w:sz w:val="22"/>
          <w:szCs w:val="22"/>
        </w:rPr>
        <w:t xml:space="preserve"> Мой дом.</w:t>
      </w:r>
      <w:r w:rsidRPr="001C0C75">
        <w:rPr>
          <w:sz w:val="22"/>
          <w:szCs w:val="22"/>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1C0C75" w:rsidRPr="001C0C75" w:rsidRDefault="001C0C75" w:rsidP="001C0C75">
      <w:pPr>
        <w:pStyle w:val="af1"/>
        <w:rPr>
          <w:sz w:val="22"/>
          <w:szCs w:val="22"/>
        </w:rPr>
      </w:pPr>
      <w:r w:rsidRPr="001C0C75">
        <w:rPr>
          <w:b/>
          <w:bCs/>
          <w:sz w:val="22"/>
          <w:szCs w:val="22"/>
          <w:lang w:val="de-DE"/>
        </w:rPr>
        <w:t xml:space="preserve">Das schmeckt gut/ </w:t>
      </w:r>
      <w:r w:rsidRPr="001C0C75">
        <w:rPr>
          <w:b/>
          <w:bCs/>
          <w:sz w:val="22"/>
          <w:szCs w:val="22"/>
        </w:rPr>
        <w:t>Это</w:t>
      </w:r>
      <w:r w:rsidRPr="001C0C75">
        <w:rPr>
          <w:b/>
          <w:bCs/>
          <w:sz w:val="22"/>
          <w:szCs w:val="22"/>
          <w:lang w:val="de-DE"/>
        </w:rPr>
        <w:t xml:space="preserve"> </w:t>
      </w:r>
      <w:r w:rsidRPr="001C0C75">
        <w:rPr>
          <w:b/>
          <w:bCs/>
          <w:sz w:val="22"/>
          <w:szCs w:val="22"/>
        </w:rPr>
        <w:t>вкусно</w:t>
      </w:r>
      <w:r w:rsidRPr="001C0C75">
        <w:rPr>
          <w:b/>
          <w:bCs/>
          <w:sz w:val="22"/>
          <w:szCs w:val="22"/>
          <w:lang w:val="de-DE"/>
        </w:rPr>
        <w:t>.</w:t>
      </w:r>
      <w:r w:rsidRPr="001C0C75">
        <w:rPr>
          <w:bCs/>
          <w:sz w:val="22"/>
          <w:szCs w:val="22"/>
          <w:lang w:val="de-DE"/>
        </w:rPr>
        <w:t xml:space="preserve"> </w:t>
      </w:r>
      <w:r w:rsidRPr="001C0C75">
        <w:rPr>
          <w:bCs/>
          <w:sz w:val="22"/>
          <w:szCs w:val="22"/>
        </w:rPr>
        <w:t xml:space="preserve">Введение в тему. </w:t>
      </w:r>
      <w:r w:rsidRPr="001C0C75">
        <w:rPr>
          <w:sz w:val="22"/>
          <w:szCs w:val="22"/>
        </w:rPr>
        <w:t xml:space="preserve">Работа с диалогами. Спряжение слабых глаголов в наст. вр. в ед. числе. Моё любимое меню. Речевой образец </w:t>
      </w:r>
      <w:r w:rsidRPr="001C0C75">
        <w:rPr>
          <w:sz w:val="22"/>
          <w:szCs w:val="22"/>
          <w:lang w:val="en-US"/>
        </w:rPr>
        <w:t>es</w:t>
      </w:r>
      <w:r w:rsidRPr="001C0C75">
        <w:rPr>
          <w:sz w:val="22"/>
          <w:szCs w:val="22"/>
        </w:rPr>
        <w:t xml:space="preserve"> </w:t>
      </w:r>
      <w:r w:rsidRPr="001C0C75">
        <w:rPr>
          <w:sz w:val="22"/>
          <w:szCs w:val="22"/>
          <w:lang w:val="en-US"/>
        </w:rPr>
        <w:t>gibt</w:t>
      </w:r>
      <w:r w:rsidRPr="001C0C75">
        <w:rPr>
          <w:sz w:val="22"/>
          <w:szCs w:val="22"/>
        </w:rPr>
        <w: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1C0C75" w:rsidRPr="001C0C75" w:rsidRDefault="001C0C75" w:rsidP="001C0C75">
      <w:pPr>
        <w:pStyle w:val="af1"/>
        <w:rPr>
          <w:sz w:val="22"/>
          <w:szCs w:val="22"/>
        </w:rPr>
      </w:pPr>
      <w:r w:rsidRPr="001C0C75">
        <w:rPr>
          <w:b/>
          <w:bCs/>
          <w:sz w:val="22"/>
          <w:szCs w:val="22"/>
        </w:rPr>
        <w:t>Meine Freizeit/ Моё свободное время.</w:t>
      </w:r>
      <w:r w:rsidRPr="001C0C75">
        <w:rPr>
          <w:bCs/>
          <w:sz w:val="22"/>
          <w:szCs w:val="22"/>
        </w:rPr>
        <w:t xml:space="preserve"> Введение лексики. </w:t>
      </w:r>
      <w:r w:rsidRPr="001C0C75">
        <w:rPr>
          <w:sz w:val="22"/>
          <w:szCs w:val="22"/>
        </w:rPr>
        <w:t xml:space="preserve">Знакомство со структурой электронного письма. Глагол </w:t>
      </w:r>
      <w:r w:rsidRPr="001C0C75">
        <w:rPr>
          <w:sz w:val="22"/>
          <w:szCs w:val="22"/>
          <w:lang w:val="en-US"/>
        </w:rPr>
        <w:t>wollen</w:t>
      </w:r>
      <w:r w:rsidRPr="001C0C75">
        <w:rPr>
          <w:sz w:val="22"/>
          <w:szCs w:val="22"/>
        </w:rPr>
        <w:t>.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1C0C75" w:rsidRPr="001C0C75" w:rsidRDefault="001C0C75" w:rsidP="001C0C75">
      <w:pPr>
        <w:pStyle w:val="af1"/>
        <w:rPr>
          <w:sz w:val="22"/>
          <w:szCs w:val="22"/>
        </w:rPr>
      </w:pPr>
      <w:r w:rsidRPr="001C0C75">
        <w:rPr>
          <w:b/>
          <w:sz w:val="22"/>
          <w:szCs w:val="22"/>
          <w:lang w:val="en-US"/>
        </w:rPr>
        <w:t>Kleine</w:t>
      </w:r>
      <w:r w:rsidRPr="001C0C75">
        <w:rPr>
          <w:b/>
          <w:sz w:val="22"/>
          <w:szCs w:val="22"/>
        </w:rPr>
        <w:t xml:space="preserve"> </w:t>
      </w:r>
      <w:r w:rsidRPr="001C0C75">
        <w:rPr>
          <w:b/>
          <w:sz w:val="22"/>
          <w:szCs w:val="22"/>
          <w:lang w:val="en-US"/>
        </w:rPr>
        <w:t>Pause</w:t>
      </w:r>
      <w:r w:rsidRPr="001C0C75">
        <w:rPr>
          <w:b/>
          <w:sz w:val="22"/>
          <w:szCs w:val="22"/>
        </w:rPr>
        <w:t>/ Маленькая перемена. Повторение.</w:t>
      </w:r>
      <w:r w:rsidRPr="001C0C75">
        <w:rPr>
          <w:sz w:val="22"/>
          <w:szCs w:val="22"/>
        </w:rPr>
        <w:t xml:space="preserve"> Повторение изученного.</w:t>
      </w:r>
    </w:p>
    <w:p w:rsidR="001C0C75" w:rsidRPr="001C0C75" w:rsidRDefault="001C0C75" w:rsidP="001C0C75">
      <w:pPr>
        <w:pStyle w:val="af1"/>
        <w:rPr>
          <w:sz w:val="22"/>
          <w:szCs w:val="22"/>
        </w:rPr>
      </w:pPr>
      <w:r w:rsidRPr="001C0C75">
        <w:rPr>
          <w:b/>
          <w:bCs/>
          <w:sz w:val="22"/>
          <w:szCs w:val="22"/>
        </w:rPr>
        <w:t xml:space="preserve">Das sieht gut aus/ Смотрится отлично. </w:t>
      </w:r>
      <w:r w:rsidRPr="001C0C75">
        <w:rPr>
          <w:bCs/>
          <w:sz w:val="22"/>
          <w:szCs w:val="22"/>
        </w:rPr>
        <w:t xml:space="preserve">Смотрится отлично. </w:t>
      </w:r>
      <w:r w:rsidRPr="001C0C75">
        <w:rPr>
          <w:sz w:val="22"/>
          <w:szCs w:val="22"/>
        </w:rPr>
        <w:t>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1C0C75" w:rsidRPr="001C0C75" w:rsidRDefault="001C0C75" w:rsidP="001C0C75">
      <w:pPr>
        <w:pStyle w:val="af1"/>
        <w:rPr>
          <w:bCs/>
          <w:sz w:val="22"/>
          <w:szCs w:val="22"/>
        </w:rPr>
      </w:pPr>
      <w:r w:rsidRPr="001C0C75">
        <w:rPr>
          <w:b/>
          <w:bCs/>
          <w:sz w:val="22"/>
          <w:szCs w:val="22"/>
        </w:rPr>
        <w:t xml:space="preserve">Partys/ Вечеринки. </w:t>
      </w:r>
      <w:r w:rsidRPr="001C0C75">
        <w:rPr>
          <w:bCs/>
          <w:sz w:val="22"/>
          <w:szCs w:val="22"/>
        </w:rPr>
        <w:t xml:space="preserve">Введение лексики. Приглашение к празднованию дня рождения. </w:t>
      </w:r>
      <w:r w:rsidRPr="001C0C75">
        <w:rPr>
          <w:sz w:val="22"/>
          <w:szCs w:val="22"/>
        </w:rPr>
        <w:t xml:space="preserve">Мы приглашаем и поздравляем. Предложения с союзом </w:t>
      </w:r>
      <w:r w:rsidRPr="001C0C75">
        <w:rPr>
          <w:sz w:val="22"/>
          <w:szCs w:val="22"/>
          <w:lang w:val="en-US"/>
        </w:rPr>
        <w:t>deshalb</w:t>
      </w:r>
      <w:r w:rsidRPr="001C0C75">
        <w:rPr>
          <w:sz w:val="22"/>
          <w:szCs w:val="22"/>
        </w:rPr>
        <w:t xml:space="preserve">. Подготовка к проекту «Мы планируем вечеринку». Проект «Мы планируем вечеринку». Простое прошедшее время глаголов </w:t>
      </w:r>
      <w:r w:rsidRPr="001C0C75">
        <w:rPr>
          <w:sz w:val="22"/>
          <w:szCs w:val="22"/>
          <w:lang w:val="en-US"/>
        </w:rPr>
        <w:t>haben</w:t>
      </w:r>
      <w:r w:rsidRPr="001C0C75">
        <w:rPr>
          <w:sz w:val="22"/>
          <w:szCs w:val="22"/>
        </w:rPr>
        <w:t xml:space="preserve"> и </w:t>
      </w:r>
      <w:r w:rsidRPr="001C0C75">
        <w:rPr>
          <w:sz w:val="22"/>
          <w:szCs w:val="22"/>
          <w:lang w:val="en-US"/>
        </w:rPr>
        <w:t>sein</w:t>
      </w:r>
      <w:r w:rsidRPr="001C0C75">
        <w:rPr>
          <w:sz w:val="22"/>
          <w:szCs w:val="22"/>
        </w:rPr>
        <w:t>. Говорим, поём, повторяем. Контрольная работа. Праздник в нашей школе.</w:t>
      </w:r>
    </w:p>
    <w:p w:rsidR="001C0C75" w:rsidRPr="001C0C75" w:rsidRDefault="001C0C75" w:rsidP="001C0C75">
      <w:pPr>
        <w:pStyle w:val="af1"/>
        <w:rPr>
          <w:sz w:val="22"/>
          <w:szCs w:val="22"/>
        </w:rPr>
      </w:pPr>
      <w:r w:rsidRPr="001C0C75">
        <w:rPr>
          <w:b/>
          <w:bCs/>
          <w:sz w:val="22"/>
          <w:szCs w:val="22"/>
        </w:rPr>
        <w:lastRenderedPageBreak/>
        <w:t>Meine Stadt/ Мой город.</w:t>
      </w:r>
      <w:r w:rsidRPr="001C0C75">
        <w:rPr>
          <w:bCs/>
          <w:sz w:val="22"/>
          <w:szCs w:val="22"/>
        </w:rPr>
        <w:t xml:space="preserve"> Введение лексики. </w:t>
      </w:r>
      <w:r w:rsidRPr="001C0C75">
        <w:rPr>
          <w:sz w:val="22"/>
          <w:szCs w:val="22"/>
        </w:rPr>
        <w:t xml:space="preserve">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w:t>
      </w:r>
      <w:r w:rsidRPr="001C0C75">
        <w:rPr>
          <w:sz w:val="22"/>
          <w:szCs w:val="22"/>
          <w:lang w:val="en-US"/>
        </w:rPr>
        <w:t>Perfekt</w:t>
      </w:r>
      <w:r w:rsidRPr="001C0C75">
        <w:rPr>
          <w:sz w:val="22"/>
          <w:szCs w:val="22"/>
        </w:rPr>
        <w:t xml:space="preserve">. Выходные во Франкфурте. Сравнение </w:t>
      </w:r>
      <w:r w:rsidRPr="001C0C75">
        <w:rPr>
          <w:sz w:val="22"/>
          <w:szCs w:val="22"/>
          <w:lang w:val="en-US"/>
        </w:rPr>
        <w:t>Pr</w:t>
      </w:r>
      <w:r w:rsidRPr="001C0C75">
        <w:rPr>
          <w:sz w:val="22"/>
          <w:szCs w:val="22"/>
        </w:rPr>
        <w:t>ä</w:t>
      </w:r>
      <w:r w:rsidRPr="001C0C75">
        <w:rPr>
          <w:sz w:val="22"/>
          <w:szCs w:val="22"/>
          <w:lang w:val="en-US"/>
        </w:rPr>
        <w:t>teritum</w:t>
      </w:r>
      <w:r w:rsidRPr="001C0C75">
        <w:rPr>
          <w:sz w:val="22"/>
          <w:szCs w:val="22"/>
        </w:rPr>
        <w:t xml:space="preserve"> и </w:t>
      </w:r>
      <w:r w:rsidRPr="001C0C75">
        <w:rPr>
          <w:sz w:val="22"/>
          <w:szCs w:val="22"/>
          <w:lang w:val="en-US"/>
        </w:rPr>
        <w:t>Perfekt</w:t>
      </w:r>
      <w:r w:rsidRPr="001C0C75">
        <w:rPr>
          <w:sz w:val="22"/>
          <w:szCs w:val="22"/>
        </w:rPr>
        <w:t>. Повторение и обобщение лексико-грамматического материала, изученного за четверть. Контрольная работа.</w:t>
      </w:r>
    </w:p>
    <w:p w:rsidR="001C0C75" w:rsidRPr="001C0C75" w:rsidRDefault="001C0C75" w:rsidP="001C0C75">
      <w:pPr>
        <w:pStyle w:val="af1"/>
        <w:rPr>
          <w:sz w:val="22"/>
          <w:szCs w:val="22"/>
        </w:rPr>
      </w:pPr>
      <w:r w:rsidRPr="001C0C75">
        <w:rPr>
          <w:b/>
          <w:bCs/>
          <w:sz w:val="22"/>
          <w:szCs w:val="22"/>
        </w:rPr>
        <w:t>Ferien/ Каникулы.</w:t>
      </w:r>
      <w:r w:rsidRPr="001C0C75">
        <w:rPr>
          <w:bCs/>
          <w:sz w:val="22"/>
          <w:szCs w:val="22"/>
        </w:rPr>
        <w:t xml:space="preserve"> Введение лексики. </w:t>
      </w:r>
      <w:r w:rsidRPr="001C0C75">
        <w:rPr>
          <w:sz w:val="22"/>
          <w:szCs w:val="22"/>
        </w:rPr>
        <w:t xml:space="preserve">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w:t>
      </w:r>
      <w:r w:rsidRPr="001C0C75">
        <w:rPr>
          <w:sz w:val="22"/>
          <w:szCs w:val="22"/>
          <w:lang w:val="en-US"/>
        </w:rPr>
        <w:t>haben</w:t>
      </w:r>
      <w:r w:rsidRPr="001C0C75">
        <w:rPr>
          <w:sz w:val="22"/>
          <w:szCs w:val="22"/>
        </w:rPr>
        <w:t xml:space="preserve"> и </w:t>
      </w:r>
      <w:r w:rsidRPr="001C0C75">
        <w:rPr>
          <w:sz w:val="22"/>
          <w:szCs w:val="22"/>
          <w:lang w:val="en-US"/>
        </w:rPr>
        <w:t>sein</w:t>
      </w:r>
      <w:r w:rsidRPr="001C0C75">
        <w:rPr>
          <w:sz w:val="22"/>
          <w:szCs w:val="22"/>
        </w:rPr>
        <w:t xml:space="preserve"> в </w:t>
      </w:r>
      <w:r w:rsidRPr="001C0C75">
        <w:rPr>
          <w:sz w:val="22"/>
          <w:szCs w:val="22"/>
          <w:lang w:val="en-US"/>
        </w:rPr>
        <w:t>Perfekt</w:t>
      </w:r>
      <w:r w:rsidRPr="001C0C75">
        <w:rPr>
          <w:sz w:val="22"/>
          <w:szCs w:val="22"/>
        </w:rPr>
        <w: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1C0C75" w:rsidRPr="001C0C75" w:rsidRDefault="001C0C75" w:rsidP="001C0C75">
      <w:pPr>
        <w:pStyle w:val="af1"/>
        <w:rPr>
          <w:sz w:val="22"/>
          <w:szCs w:val="22"/>
        </w:rPr>
      </w:pPr>
      <w:r w:rsidRPr="001C0C75">
        <w:rPr>
          <w:b/>
          <w:sz w:val="22"/>
          <w:szCs w:val="22"/>
          <w:lang w:val="en-US"/>
        </w:rPr>
        <w:t>Gro</w:t>
      </w:r>
      <w:r w:rsidRPr="001C0C75">
        <w:rPr>
          <w:b/>
          <w:sz w:val="22"/>
          <w:szCs w:val="22"/>
        </w:rPr>
        <w:t>ß</w:t>
      </w:r>
      <w:r w:rsidRPr="001C0C75">
        <w:rPr>
          <w:b/>
          <w:sz w:val="22"/>
          <w:szCs w:val="22"/>
          <w:lang w:val="en-US"/>
        </w:rPr>
        <w:t>e</w:t>
      </w:r>
      <w:r w:rsidRPr="001C0C75">
        <w:rPr>
          <w:b/>
          <w:sz w:val="22"/>
          <w:szCs w:val="22"/>
        </w:rPr>
        <w:t xml:space="preserve"> </w:t>
      </w:r>
      <w:r w:rsidRPr="001C0C75">
        <w:rPr>
          <w:b/>
          <w:sz w:val="22"/>
          <w:szCs w:val="22"/>
          <w:lang w:val="en-US"/>
        </w:rPr>
        <w:t>Pause</w:t>
      </w:r>
      <w:r w:rsidRPr="001C0C75">
        <w:rPr>
          <w:b/>
          <w:sz w:val="22"/>
          <w:szCs w:val="22"/>
        </w:rPr>
        <w:t>/ Большая перемена.</w:t>
      </w:r>
      <w:r w:rsidRPr="001C0C75">
        <w:rPr>
          <w:sz w:val="22"/>
          <w:szCs w:val="22"/>
        </w:rPr>
        <w:t xml:space="preserve"> Повторение изученного за год.</w:t>
      </w:r>
    </w:p>
    <w:p w:rsidR="001C0C75" w:rsidRPr="001C0C75" w:rsidRDefault="001C0C75" w:rsidP="001C0C75">
      <w:pPr>
        <w:pStyle w:val="af1"/>
        <w:jc w:val="center"/>
        <w:rPr>
          <w:b/>
          <w:sz w:val="22"/>
          <w:szCs w:val="22"/>
        </w:rPr>
      </w:pPr>
    </w:p>
    <w:p w:rsidR="001C0C75" w:rsidRDefault="001C0C75" w:rsidP="001C0C75">
      <w:pPr>
        <w:shd w:val="clear" w:color="auto" w:fill="FFFFFF"/>
        <w:spacing w:after="0"/>
        <w:ind w:left="720"/>
        <w:contextualSpacing/>
        <w:jc w:val="center"/>
        <w:rPr>
          <w:rFonts w:ascii="Times New Roman" w:hAnsi="Times New Roman"/>
          <w:b/>
        </w:rPr>
      </w:pPr>
      <w:r>
        <w:rPr>
          <w:rFonts w:ascii="Times New Roman" w:hAnsi="Times New Roman"/>
          <w:b/>
        </w:rPr>
        <w:t xml:space="preserve">3. </w:t>
      </w:r>
      <w:r w:rsidRPr="001C0C75">
        <w:rPr>
          <w:rFonts w:ascii="Times New Roman" w:hAnsi="Times New Roman"/>
          <w:b/>
        </w:rPr>
        <w:t>Тематическое планирование</w:t>
      </w:r>
      <w:r>
        <w:rPr>
          <w:rFonts w:ascii="Times New Roman" w:hAnsi="Times New Roman"/>
          <w:b/>
          <w:sz w:val="28"/>
          <w:szCs w:val="28"/>
        </w:rPr>
        <w:t xml:space="preserve"> </w:t>
      </w:r>
      <w:r w:rsidRPr="001C0C75">
        <w:rPr>
          <w:rFonts w:ascii="Times New Roman" w:hAnsi="Times New Roman"/>
          <w:b/>
        </w:rPr>
        <w:t>курса « Знакомство с немецким языком»</w:t>
      </w:r>
    </w:p>
    <w:p w:rsidR="001C0C75" w:rsidRDefault="001C0C75" w:rsidP="001C0C75">
      <w:pPr>
        <w:spacing w:after="0"/>
        <w:jc w:val="center"/>
        <w:rPr>
          <w:rFonts w:ascii="Times New Roman" w:hAnsi="Times New Roman"/>
          <w:b/>
        </w:rPr>
      </w:pPr>
    </w:p>
    <w:p w:rsidR="001C0C75" w:rsidRDefault="001C0C75" w:rsidP="001C0C75">
      <w:pPr>
        <w:spacing w:after="0"/>
        <w:jc w:val="center"/>
        <w:rPr>
          <w:rFonts w:ascii="Times New Roman" w:hAnsi="Times New Roman"/>
          <w:b/>
        </w:rPr>
      </w:pPr>
      <w:r>
        <w:rPr>
          <w:rFonts w:ascii="Times New Roman" w:hAnsi="Times New Roman"/>
          <w:b/>
        </w:rPr>
        <w:t>5 класс</w:t>
      </w:r>
    </w:p>
    <w:p w:rsidR="001C0C75" w:rsidRPr="001C0C75" w:rsidRDefault="001C0C75" w:rsidP="001C0C75">
      <w:pPr>
        <w:spacing w:after="0"/>
        <w:jc w:val="center"/>
        <w:rPr>
          <w:rFonts w:ascii="Times New Roman" w:hAnsi="Times New Roman"/>
          <w:b/>
        </w:rPr>
      </w:pPr>
      <w:r>
        <w:rPr>
          <w:rFonts w:ascii="Times New Roman" w:hAnsi="Times New Roman"/>
          <w:b/>
        </w:rPr>
        <w:t>34 часа (1 ч в неделю).</w:t>
      </w:r>
    </w:p>
    <w:p w:rsidR="001C0C75" w:rsidRPr="001C0C75" w:rsidRDefault="001C0C75" w:rsidP="001C0C75">
      <w:pPr>
        <w:spacing w:after="0"/>
        <w:jc w:val="center"/>
        <w:rPr>
          <w:rFonts w:ascii="Times New Roman" w:hAnsi="Times New Roman"/>
          <w:b/>
        </w:rPr>
      </w:pPr>
    </w:p>
    <w:tbl>
      <w:tblPr>
        <w:tblW w:w="808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245"/>
        <w:gridCol w:w="1842"/>
      </w:tblGrid>
      <w:tr w:rsidR="001C0C75" w:rsidRPr="001C0C75" w:rsidTr="001C0C75">
        <w:trPr>
          <w:trHeight w:val="173"/>
          <w:jc w:val="center"/>
        </w:trPr>
        <w:tc>
          <w:tcPr>
            <w:tcW w:w="993" w:type="dxa"/>
            <w:shd w:val="clear" w:color="auto" w:fill="auto"/>
          </w:tcPr>
          <w:p w:rsidR="001C0C75" w:rsidRPr="001C0C75" w:rsidRDefault="001C0C75" w:rsidP="001C0C75">
            <w:pPr>
              <w:pStyle w:val="af1"/>
              <w:ind w:firstLine="0"/>
              <w:jc w:val="center"/>
              <w:rPr>
                <w:b/>
                <w:sz w:val="22"/>
                <w:szCs w:val="22"/>
              </w:rPr>
            </w:pPr>
            <w:r w:rsidRPr="001C0C75">
              <w:rPr>
                <w:b/>
                <w:sz w:val="22"/>
                <w:szCs w:val="22"/>
              </w:rPr>
              <w:t>№</w:t>
            </w:r>
          </w:p>
        </w:tc>
        <w:tc>
          <w:tcPr>
            <w:tcW w:w="5245" w:type="dxa"/>
            <w:shd w:val="clear" w:color="auto" w:fill="auto"/>
          </w:tcPr>
          <w:p w:rsidR="001C0C75" w:rsidRPr="001C0C75" w:rsidRDefault="001C0C75" w:rsidP="001C0C75">
            <w:pPr>
              <w:pStyle w:val="af1"/>
              <w:jc w:val="center"/>
              <w:rPr>
                <w:b/>
                <w:sz w:val="22"/>
                <w:szCs w:val="22"/>
              </w:rPr>
            </w:pPr>
            <w:r w:rsidRPr="001C0C75">
              <w:rPr>
                <w:b/>
                <w:sz w:val="22"/>
                <w:szCs w:val="22"/>
              </w:rPr>
              <w:t>Тема</w:t>
            </w:r>
          </w:p>
        </w:tc>
        <w:tc>
          <w:tcPr>
            <w:tcW w:w="1842" w:type="dxa"/>
            <w:shd w:val="clear" w:color="auto" w:fill="auto"/>
          </w:tcPr>
          <w:p w:rsidR="001C0C75" w:rsidRPr="001C0C75" w:rsidRDefault="001C0C75" w:rsidP="001C0C75">
            <w:pPr>
              <w:pStyle w:val="af1"/>
              <w:ind w:firstLine="0"/>
              <w:jc w:val="center"/>
              <w:rPr>
                <w:b/>
                <w:sz w:val="22"/>
                <w:szCs w:val="22"/>
              </w:rPr>
            </w:pPr>
            <w:r w:rsidRPr="001C0C75">
              <w:rPr>
                <w:b/>
                <w:sz w:val="22"/>
                <w:szCs w:val="22"/>
              </w:rPr>
              <w:t>Количество часов</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1.</w:t>
            </w:r>
          </w:p>
        </w:tc>
        <w:tc>
          <w:tcPr>
            <w:tcW w:w="5245" w:type="dxa"/>
            <w:shd w:val="clear" w:color="auto" w:fill="auto"/>
          </w:tcPr>
          <w:p w:rsidR="001C0C75" w:rsidRPr="001C0C75" w:rsidRDefault="001C0C75" w:rsidP="001C0C75">
            <w:pPr>
              <w:pStyle w:val="af1"/>
              <w:rPr>
                <w:sz w:val="22"/>
                <w:szCs w:val="22"/>
              </w:rPr>
            </w:pPr>
            <w:r w:rsidRPr="001C0C75">
              <w:rPr>
                <w:sz w:val="22"/>
                <w:szCs w:val="22"/>
              </w:rPr>
              <w:t>Знакомство</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5</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2.</w:t>
            </w:r>
          </w:p>
        </w:tc>
        <w:tc>
          <w:tcPr>
            <w:tcW w:w="5245" w:type="dxa"/>
            <w:shd w:val="clear" w:color="auto" w:fill="auto"/>
          </w:tcPr>
          <w:p w:rsidR="001C0C75" w:rsidRPr="001C0C75" w:rsidRDefault="001C0C75" w:rsidP="001C0C75">
            <w:pPr>
              <w:pStyle w:val="af1"/>
              <w:rPr>
                <w:sz w:val="22"/>
                <w:szCs w:val="22"/>
              </w:rPr>
            </w:pPr>
            <w:r w:rsidRPr="001C0C75">
              <w:rPr>
                <w:sz w:val="22"/>
                <w:szCs w:val="22"/>
              </w:rPr>
              <w:t>Мой класс</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4</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3.</w:t>
            </w:r>
          </w:p>
        </w:tc>
        <w:tc>
          <w:tcPr>
            <w:tcW w:w="5245" w:type="dxa"/>
            <w:shd w:val="clear" w:color="auto" w:fill="auto"/>
          </w:tcPr>
          <w:p w:rsidR="001C0C75" w:rsidRPr="001C0C75" w:rsidRDefault="001C0C75" w:rsidP="001C0C75">
            <w:pPr>
              <w:pStyle w:val="af1"/>
              <w:rPr>
                <w:sz w:val="22"/>
                <w:szCs w:val="22"/>
              </w:rPr>
            </w:pPr>
            <w:r w:rsidRPr="001C0C75">
              <w:rPr>
                <w:sz w:val="22"/>
                <w:szCs w:val="22"/>
              </w:rPr>
              <w:t>Животные</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6</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4.</w:t>
            </w:r>
          </w:p>
        </w:tc>
        <w:tc>
          <w:tcPr>
            <w:tcW w:w="5245" w:type="dxa"/>
            <w:shd w:val="clear" w:color="auto" w:fill="auto"/>
          </w:tcPr>
          <w:p w:rsidR="001C0C75" w:rsidRPr="001C0C75" w:rsidRDefault="001C0C75" w:rsidP="001C0C75">
            <w:pPr>
              <w:pStyle w:val="af1"/>
              <w:rPr>
                <w:sz w:val="22"/>
                <w:szCs w:val="22"/>
              </w:rPr>
            </w:pPr>
            <w:r w:rsidRPr="001C0C75">
              <w:rPr>
                <w:sz w:val="22"/>
                <w:szCs w:val="22"/>
              </w:rPr>
              <w:t>Мой день в школе</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6</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5.</w:t>
            </w:r>
          </w:p>
        </w:tc>
        <w:tc>
          <w:tcPr>
            <w:tcW w:w="5245" w:type="dxa"/>
            <w:shd w:val="clear" w:color="auto" w:fill="auto"/>
          </w:tcPr>
          <w:p w:rsidR="001C0C75" w:rsidRPr="001C0C75" w:rsidRDefault="001C0C75" w:rsidP="001C0C75">
            <w:pPr>
              <w:pStyle w:val="af1"/>
              <w:rPr>
                <w:sz w:val="22"/>
                <w:szCs w:val="22"/>
              </w:rPr>
            </w:pPr>
            <w:r w:rsidRPr="001C0C75">
              <w:rPr>
                <w:sz w:val="22"/>
                <w:szCs w:val="22"/>
              </w:rPr>
              <w:t>Хобби</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4</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6.</w:t>
            </w:r>
          </w:p>
        </w:tc>
        <w:tc>
          <w:tcPr>
            <w:tcW w:w="5245" w:type="dxa"/>
            <w:shd w:val="clear" w:color="auto" w:fill="auto"/>
          </w:tcPr>
          <w:p w:rsidR="001C0C75" w:rsidRPr="001C0C75" w:rsidRDefault="001C0C75" w:rsidP="001C0C75">
            <w:pPr>
              <w:pStyle w:val="af1"/>
              <w:rPr>
                <w:sz w:val="22"/>
                <w:szCs w:val="22"/>
              </w:rPr>
            </w:pPr>
            <w:r w:rsidRPr="001C0C75">
              <w:rPr>
                <w:sz w:val="22"/>
                <w:szCs w:val="22"/>
              </w:rPr>
              <w:t>Моя семья</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4</w:t>
            </w:r>
          </w:p>
        </w:tc>
      </w:tr>
      <w:tr w:rsidR="001C0C75" w:rsidRPr="001C0C75" w:rsidTr="001C0C75">
        <w:trPr>
          <w:jc w:val="center"/>
        </w:trPr>
        <w:tc>
          <w:tcPr>
            <w:tcW w:w="993" w:type="dxa"/>
            <w:shd w:val="clear" w:color="auto" w:fill="auto"/>
          </w:tcPr>
          <w:p w:rsidR="001C0C75" w:rsidRPr="001C0C75" w:rsidRDefault="001C0C75" w:rsidP="001C0C75">
            <w:pPr>
              <w:pStyle w:val="af1"/>
              <w:ind w:firstLine="0"/>
              <w:jc w:val="center"/>
              <w:rPr>
                <w:sz w:val="22"/>
                <w:szCs w:val="22"/>
              </w:rPr>
            </w:pPr>
            <w:r w:rsidRPr="001C0C75">
              <w:rPr>
                <w:sz w:val="22"/>
                <w:szCs w:val="22"/>
              </w:rPr>
              <w:t>7.</w:t>
            </w:r>
          </w:p>
        </w:tc>
        <w:tc>
          <w:tcPr>
            <w:tcW w:w="5245" w:type="dxa"/>
            <w:shd w:val="clear" w:color="auto" w:fill="auto"/>
          </w:tcPr>
          <w:p w:rsidR="001C0C75" w:rsidRPr="001C0C75" w:rsidRDefault="001C0C75" w:rsidP="001C0C75">
            <w:pPr>
              <w:pStyle w:val="af1"/>
              <w:rPr>
                <w:sz w:val="22"/>
                <w:szCs w:val="22"/>
              </w:rPr>
            </w:pPr>
            <w:r w:rsidRPr="001C0C75">
              <w:rPr>
                <w:sz w:val="22"/>
                <w:szCs w:val="22"/>
              </w:rPr>
              <w:t>Сколько это стоит?</w:t>
            </w:r>
          </w:p>
        </w:tc>
        <w:tc>
          <w:tcPr>
            <w:tcW w:w="1842" w:type="dxa"/>
            <w:shd w:val="clear" w:color="auto" w:fill="auto"/>
          </w:tcPr>
          <w:p w:rsidR="001C0C75" w:rsidRPr="001C0C75" w:rsidRDefault="001C0C75" w:rsidP="001C0C75">
            <w:pPr>
              <w:pStyle w:val="af1"/>
              <w:jc w:val="center"/>
              <w:rPr>
                <w:sz w:val="22"/>
                <w:szCs w:val="22"/>
              </w:rPr>
            </w:pPr>
            <w:r w:rsidRPr="001C0C75">
              <w:rPr>
                <w:sz w:val="22"/>
                <w:szCs w:val="22"/>
              </w:rPr>
              <w:t>5</w:t>
            </w:r>
          </w:p>
        </w:tc>
      </w:tr>
      <w:tr w:rsidR="004B4004" w:rsidRPr="001C0C75" w:rsidTr="001C0C75">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4B4004" w:rsidRPr="001C0C75" w:rsidRDefault="004B4004" w:rsidP="001C0C75">
            <w:pPr>
              <w:pStyle w:val="af1"/>
              <w:ind w:firstLine="0"/>
              <w:jc w:val="center"/>
              <w:rPr>
                <w:i/>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B4004" w:rsidRPr="001C0C75" w:rsidRDefault="004B4004" w:rsidP="00735C23">
            <w:pPr>
              <w:pStyle w:val="af1"/>
              <w:rPr>
                <w:sz w:val="22"/>
                <w:szCs w:val="22"/>
              </w:rPr>
            </w:pPr>
            <w:r w:rsidRPr="001C0C75">
              <w:rPr>
                <w:sz w:val="22"/>
                <w:szCs w:val="22"/>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4004" w:rsidRPr="001C0C75" w:rsidRDefault="004B4004" w:rsidP="00735C23">
            <w:pPr>
              <w:pStyle w:val="af1"/>
              <w:rPr>
                <w:sz w:val="22"/>
                <w:szCs w:val="22"/>
              </w:rPr>
            </w:pPr>
            <w:r w:rsidRPr="001C0C75">
              <w:rPr>
                <w:sz w:val="22"/>
                <w:szCs w:val="22"/>
              </w:rPr>
              <w:t>34</w:t>
            </w:r>
          </w:p>
        </w:tc>
      </w:tr>
    </w:tbl>
    <w:p w:rsidR="001C0C75" w:rsidRDefault="001C0C75" w:rsidP="001C0C75">
      <w:pPr>
        <w:shd w:val="clear" w:color="auto" w:fill="FFFFFF"/>
        <w:overflowPunct w:val="0"/>
        <w:autoSpaceDE w:val="0"/>
        <w:autoSpaceDN w:val="0"/>
        <w:adjustRightInd w:val="0"/>
        <w:spacing w:after="0"/>
        <w:contextualSpacing/>
        <w:jc w:val="both"/>
        <w:textAlignment w:val="baseline"/>
        <w:rPr>
          <w:rFonts w:ascii="Times New Roman" w:hAnsi="Times New Roman"/>
          <w:sz w:val="28"/>
          <w:szCs w:val="28"/>
        </w:rPr>
      </w:pPr>
    </w:p>
    <w:p w:rsidR="001C0C75" w:rsidRDefault="001C0C75" w:rsidP="001C0C75">
      <w:pPr>
        <w:spacing w:after="0"/>
        <w:jc w:val="center"/>
        <w:rPr>
          <w:rFonts w:ascii="Times New Roman" w:hAnsi="Times New Roman"/>
          <w:b/>
        </w:rPr>
      </w:pPr>
      <w:r>
        <w:rPr>
          <w:rFonts w:ascii="Times New Roman" w:hAnsi="Times New Roman"/>
          <w:b/>
        </w:rPr>
        <w:t>6 класс</w:t>
      </w:r>
    </w:p>
    <w:p w:rsidR="001C0C75" w:rsidRPr="001C0C75" w:rsidRDefault="001C0C75" w:rsidP="001C0C75">
      <w:pPr>
        <w:spacing w:after="0"/>
        <w:jc w:val="center"/>
        <w:rPr>
          <w:rFonts w:ascii="Times New Roman" w:hAnsi="Times New Roman"/>
          <w:b/>
        </w:rPr>
      </w:pPr>
      <w:r>
        <w:rPr>
          <w:rFonts w:ascii="Times New Roman" w:hAnsi="Times New Roman"/>
          <w:b/>
        </w:rPr>
        <w:t>34 часа (1 ч в неделю).</w:t>
      </w:r>
    </w:p>
    <w:tbl>
      <w:tblPr>
        <w:tblW w:w="0" w:type="auto"/>
        <w:jc w:val="center"/>
        <w:tblInd w:w="1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782"/>
        <w:gridCol w:w="1938"/>
      </w:tblGrid>
      <w:tr w:rsidR="001C0C75" w:rsidRPr="001C0C75" w:rsidTr="001C0C75">
        <w:trPr>
          <w:trHeight w:val="700"/>
          <w:jc w:val="center"/>
        </w:trPr>
        <w:tc>
          <w:tcPr>
            <w:tcW w:w="1417" w:type="dxa"/>
            <w:shd w:val="clear" w:color="auto" w:fill="auto"/>
            <w:vAlign w:val="center"/>
          </w:tcPr>
          <w:p w:rsidR="001C0C75" w:rsidRPr="001C0C75" w:rsidRDefault="001C0C75" w:rsidP="001C0C75">
            <w:pPr>
              <w:pStyle w:val="af1"/>
              <w:ind w:firstLine="0"/>
              <w:jc w:val="center"/>
              <w:rPr>
                <w:b/>
                <w:sz w:val="22"/>
                <w:szCs w:val="22"/>
              </w:rPr>
            </w:pPr>
            <w:r w:rsidRPr="001C0C75">
              <w:rPr>
                <w:b/>
                <w:sz w:val="22"/>
                <w:szCs w:val="22"/>
              </w:rPr>
              <w:t>№</w:t>
            </w:r>
          </w:p>
          <w:p w:rsidR="001C0C75" w:rsidRPr="001C0C75" w:rsidRDefault="001C0C75" w:rsidP="001C0C75">
            <w:pPr>
              <w:pStyle w:val="af1"/>
              <w:ind w:firstLine="0"/>
              <w:jc w:val="center"/>
              <w:rPr>
                <w:b/>
                <w:sz w:val="22"/>
                <w:szCs w:val="22"/>
              </w:rPr>
            </w:pPr>
            <w:r w:rsidRPr="001C0C75">
              <w:rPr>
                <w:b/>
                <w:sz w:val="22"/>
                <w:szCs w:val="22"/>
              </w:rPr>
              <w:t>п/п</w:t>
            </w:r>
          </w:p>
        </w:tc>
        <w:tc>
          <w:tcPr>
            <w:tcW w:w="3782" w:type="dxa"/>
            <w:shd w:val="clear" w:color="auto" w:fill="auto"/>
            <w:vAlign w:val="center"/>
          </w:tcPr>
          <w:p w:rsidR="001C0C75" w:rsidRPr="001C0C75" w:rsidRDefault="001C0C75" w:rsidP="001C0C75">
            <w:pPr>
              <w:pStyle w:val="af1"/>
              <w:jc w:val="center"/>
              <w:rPr>
                <w:b/>
                <w:sz w:val="22"/>
                <w:szCs w:val="22"/>
              </w:rPr>
            </w:pPr>
            <w:r w:rsidRPr="001C0C75">
              <w:rPr>
                <w:b/>
                <w:sz w:val="22"/>
                <w:szCs w:val="22"/>
              </w:rPr>
              <w:t>Тема</w:t>
            </w:r>
          </w:p>
        </w:tc>
        <w:tc>
          <w:tcPr>
            <w:tcW w:w="1938" w:type="dxa"/>
            <w:shd w:val="clear" w:color="auto" w:fill="auto"/>
            <w:vAlign w:val="center"/>
          </w:tcPr>
          <w:p w:rsidR="001C0C75" w:rsidRPr="001C0C75" w:rsidRDefault="001C0C75" w:rsidP="001C0C75">
            <w:pPr>
              <w:pStyle w:val="af1"/>
              <w:ind w:firstLine="0"/>
              <w:jc w:val="center"/>
              <w:rPr>
                <w:b/>
                <w:sz w:val="22"/>
                <w:szCs w:val="22"/>
              </w:rPr>
            </w:pPr>
            <w:r w:rsidRPr="001C0C75">
              <w:rPr>
                <w:b/>
                <w:sz w:val="22"/>
                <w:szCs w:val="22"/>
              </w:rPr>
              <w:t>Количество часов</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rPr>
            </w:pPr>
            <w:r w:rsidRPr="001C0C75">
              <w:rPr>
                <w:sz w:val="22"/>
                <w:szCs w:val="22"/>
              </w:rPr>
              <w:t>1.</w:t>
            </w:r>
          </w:p>
        </w:tc>
        <w:tc>
          <w:tcPr>
            <w:tcW w:w="3782" w:type="dxa"/>
            <w:shd w:val="clear" w:color="auto" w:fill="auto"/>
          </w:tcPr>
          <w:p w:rsidR="001C0C75" w:rsidRPr="001C0C75" w:rsidRDefault="001C0C75" w:rsidP="001C0C75">
            <w:pPr>
              <w:pStyle w:val="af1"/>
              <w:rPr>
                <w:sz w:val="22"/>
                <w:szCs w:val="22"/>
              </w:rPr>
            </w:pPr>
            <w:r>
              <w:rPr>
                <w:sz w:val="22"/>
                <w:szCs w:val="22"/>
              </w:rPr>
              <w:t>Мой дом.</w:t>
            </w:r>
          </w:p>
        </w:tc>
        <w:tc>
          <w:tcPr>
            <w:tcW w:w="1938" w:type="dxa"/>
            <w:shd w:val="clear" w:color="auto" w:fill="auto"/>
          </w:tcPr>
          <w:p w:rsidR="001C0C75" w:rsidRPr="001C0C75" w:rsidRDefault="001C0C75" w:rsidP="001C0C75">
            <w:pPr>
              <w:pStyle w:val="af1"/>
              <w:rPr>
                <w:sz w:val="22"/>
                <w:szCs w:val="22"/>
              </w:rPr>
            </w:pPr>
            <w:r w:rsidRPr="001C0C75">
              <w:rPr>
                <w:sz w:val="22"/>
                <w:szCs w:val="22"/>
              </w:rPr>
              <w:t>4</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2.</w:t>
            </w:r>
          </w:p>
        </w:tc>
        <w:tc>
          <w:tcPr>
            <w:tcW w:w="3782" w:type="dxa"/>
            <w:shd w:val="clear" w:color="auto" w:fill="auto"/>
          </w:tcPr>
          <w:p w:rsidR="001C0C75" w:rsidRPr="001C0C75" w:rsidRDefault="001C0C75" w:rsidP="001C0C75">
            <w:pPr>
              <w:pStyle w:val="af1"/>
              <w:rPr>
                <w:sz w:val="22"/>
                <w:szCs w:val="22"/>
              </w:rPr>
            </w:pPr>
            <w:r>
              <w:rPr>
                <w:sz w:val="22"/>
                <w:szCs w:val="22"/>
              </w:rPr>
              <w:t>Это вкусно.</w:t>
            </w:r>
          </w:p>
        </w:tc>
        <w:tc>
          <w:tcPr>
            <w:tcW w:w="1938" w:type="dxa"/>
            <w:shd w:val="clear" w:color="auto" w:fill="auto"/>
          </w:tcPr>
          <w:p w:rsidR="001C0C75" w:rsidRPr="001C0C75" w:rsidRDefault="001C0C75" w:rsidP="001C0C75">
            <w:pPr>
              <w:pStyle w:val="af1"/>
              <w:rPr>
                <w:sz w:val="22"/>
                <w:szCs w:val="22"/>
              </w:rPr>
            </w:pPr>
            <w:r w:rsidRPr="001C0C75">
              <w:rPr>
                <w:sz w:val="22"/>
                <w:szCs w:val="22"/>
              </w:rPr>
              <w:t>4</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3.</w:t>
            </w:r>
          </w:p>
        </w:tc>
        <w:tc>
          <w:tcPr>
            <w:tcW w:w="3782" w:type="dxa"/>
            <w:shd w:val="clear" w:color="auto" w:fill="auto"/>
          </w:tcPr>
          <w:p w:rsidR="001C0C75" w:rsidRPr="001C0C75" w:rsidRDefault="001C0C75" w:rsidP="001C0C75">
            <w:pPr>
              <w:pStyle w:val="af1"/>
              <w:rPr>
                <w:sz w:val="22"/>
                <w:szCs w:val="22"/>
                <w:lang w:val="en-US"/>
              </w:rPr>
            </w:pPr>
            <w:r w:rsidRPr="001C0C75">
              <w:rPr>
                <w:bCs/>
                <w:sz w:val="22"/>
                <w:szCs w:val="22"/>
              </w:rPr>
              <w:t>Моё свободное время.</w:t>
            </w:r>
          </w:p>
        </w:tc>
        <w:tc>
          <w:tcPr>
            <w:tcW w:w="1938" w:type="dxa"/>
            <w:shd w:val="clear" w:color="auto" w:fill="auto"/>
          </w:tcPr>
          <w:p w:rsidR="001C0C75" w:rsidRPr="001C0C75" w:rsidRDefault="001C0C75" w:rsidP="001C0C75">
            <w:pPr>
              <w:pStyle w:val="af1"/>
              <w:rPr>
                <w:sz w:val="22"/>
                <w:szCs w:val="22"/>
              </w:rPr>
            </w:pPr>
            <w:r w:rsidRPr="001C0C75">
              <w:rPr>
                <w:sz w:val="22"/>
                <w:szCs w:val="22"/>
              </w:rPr>
              <w:t>4</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4.</w:t>
            </w:r>
          </w:p>
        </w:tc>
        <w:tc>
          <w:tcPr>
            <w:tcW w:w="3782" w:type="dxa"/>
            <w:shd w:val="clear" w:color="auto" w:fill="auto"/>
          </w:tcPr>
          <w:p w:rsidR="001C0C75" w:rsidRPr="001C0C75" w:rsidRDefault="001C0C75" w:rsidP="001C0C75">
            <w:pPr>
              <w:pStyle w:val="af1"/>
              <w:rPr>
                <w:sz w:val="22"/>
                <w:szCs w:val="22"/>
                <w:lang w:val="en-US"/>
              </w:rPr>
            </w:pPr>
            <w:r w:rsidRPr="001C0C75">
              <w:rPr>
                <w:sz w:val="22"/>
                <w:szCs w:val="22"/>
              </w:rPr>
              <w:t>Маленькая перемена.</w:t>
            </w:r>
          </w:p>
        </w:tc>
        <w:tc>
          <w:tcPr>
            <w:tcW w:w="1938" w:type="dxa"/>
            <w:shd w:val="clear" w:color="auto" w:fill="auto"/>
          </w:tcPr>
          <w:p w:rsidR="001C0C75" w:rsidRPr="001C0C75" w:rsidRDefault="001C0C75" w:rsidP="001C0C75">
            <w:pPr>
              <w:pStyle w:val="af1"/>
              <w:rPr>
                <w:sz w:val="22"/>
                <w:szCs w:val="22"/>
              </w:rPr>
            </w:pPr>
            <w:r w:rsidRPr="001C0C75">
              <w:rPr>
                <w:sz w:val="22"/>
                <w:szCs w:val="22"/>
              </w:rPr>
              <w:t>1</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5.</w:t>
            </w:r>
          </w:p>
        </w:tc>
        <w:tc>
          <w:tcPr>
            <w:tcW w:w="3782" w:type="dxa"/>
            <w:shd w:val="clear" w:color="auto" w:fill="auto"/>
          </w:tcPr>
          <w:p w:rsidR="001C0C75" w:rsidRPr="001C0C75" w:rsidRDefault="001C0C75" w:rsidP="001C0C75">
            <w:pPr>
              <w:pStyle w:val="af1"/>
              <w:rPr>
                <w:sz w:val="22"/>
                <w:szCs w:val="22"/>
                <w:lang w:val="en-US"/>
              </w:rPr>
            </w:pPr>
            <w:r w:rsidRPr="001C0C75">
              <w:rPr>
                <w:bCs/>
                <w:sz w:val="22"/>
                <w:szCs w:val="22"/>
              </w:rPr>
              <w:t>Смотрится отлично.</w:t>
            </w:r>
          </w:p>
        </w:tc>
        <w:tc>
          <w:tcPr>
            <w:tcW w:w="1938" w:type="dxa"/>
            <w:shd w:val="clear" w:color="auto" w:fill="auto"/>
          </w:tcPr>
          <w:p w:rsidR="001C0C75" w:rsidRPr="001C0C75" w:rsidRDefault="001C0C75" w:rsidP="001C0C75">
            <w:pPr>
              <w:pStyle w:val="af1"/>
              <w:rPr>
                <w:sz w:val="22"/>
                <w:szCs w:val="22"/>
              </w:rPr>
            </w:pPr>
            <w:r w:rsidRPr="001C0C75">
              <w:rPr>
                <w:sz w:val="22"/>
                <w:szCs w:val="22"/>
              </w:rPr>
              <w:t>4</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6.</w:t>
            </w:r>
          </w:p>
        </w:tc>
        <w:tc>
          <w:tcPr>
            <w:tcW w:w="3782" w:type="dxa"/>
            <w:shd w:val="clear" w:color="auto" w:fill="auto"/>
          </w:tcPr>
          <w:p w:rsidR="001C0C75" w:rsidRPr="001C0C75" w:rsidRDefault="001C0C75" w:rsidP="001C0C75">
            <w:pPr>
              <w:pStyle w:val="af1"/>
              <w:rPr>
                <w:sz w:val="22"/>
                <w:szCs w:val="22"/>
                <w:lang w:val="en-US"/>
              </w:rPr>
            </w:pPr>
            <w:r w:rsidRPr="001C0C75">
              <w:rPr>
                <w:bCs/>
                <w:sz w:val="22"/>
                <w:szCs w:val="22"/>
              </w:rPr>
              <w:t>Вечеринки.</w:t>
            </w:r>
          </w:p>
        </w:tc>
        <w:tc>
          <w:tcPr>
            <w:tcW w:w="1938" w:type="dxa"/>
            <w:shd w:val="clear" w:color="auto" w:fill="auto"/>
          </w:tcPr>
          <w:p w:rsidR="001C0C75" w:rsidRPr="001C0C75" w:rsidRDefault="001C0C75" w:rsidP="001C0C75">
            <w:pPr>
              <w:pStyle w:val="af1"/>
              <w:rPr>
                <w:sz w:val="22"/>
                <w:szCs w:val="22"/>
              </w:rPr>
            </w:pPr>
            <w:r w:rsidRPr="001C0C75">
              <w:rPr>
                <w:sz w:val="22"/>
                <w:szCs w:val="22"/>
              </w:rPr>
              <w:t>4</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7.</w:t>
            </w:r>
          </w:p>
        </w:tc>
        <w:tc>
          <w:tcPr>
            <w:tcW w:w="3782" w:type="dxa"/>
            <w:shd w:val="clear" w:color="auto" w:fill="auto"/>
          </w:tcPr>
          <w:p w:rsidR="001C0C75" w:rsidRPr="001C0C75" w:rsidRDefault="001C0C75" w:rsidP="001C0C75">
            <w:pPr>
              <w:pStyle w:val="af1"/>
              <w:rPr>
                <w:sz w:val="22"/>
                <w:szCs w:val="22"/>
                <w:lang w:val="en-US"/>
              </w:rPr>
            </w:pPr>
            <w:r w:rsidRPr="001C0C75">
              <w:rPr>
                <w:bCs/>
                <w:sz w:val="22"/>
                <w:szCs w:val="22"/>
              </w:rPr>
              <w:t>Мой город.</w:t>
            </w:r>
          </w:p>
        </w:tc>
        <w:tc>
          <w:tcPr>
            <w:tcW w:w="1938" w:type="dxa"/>
            <w:shd w:val="clear" w:color="auto" w:fill="auto"/>
          </w:tcPr>
          <w:p w:rsidR="001C0C75" w:rsidRPr="001C0C75" w:rsidRDefault="001C0C75" w:rsidP="001C0C75">
            <w:pPr>
              <w:pStyle w:val="af1"/>
              <w:rPr>
                <w:sz w:val="22"/>
                <w:szCs w:val="22"/>
              </w:rPr>
            </w:pPr>
            <w:r w:rsidRPr="001C0C75">
              <w:rPr>
                <w:sz w:val="22"/>
                <w:szCs w:val="22"/>
              </w:rPr>
              <w:t>5</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8.</w:t>
            </w:r>
          </w:p>
        </w:tc>
        <w:tc>
          <w:tcPr>
            <w:tcW w:w="3782" w:type="dxa"/>
            <w:shd w:val="clear" w:color="auto" w:fill="auto"/>
          </w:tcPr>
          <w:p w:rsidR="001C0C75" w:rsidRPr="001C0C75" w:rsidRDefault="001C0C75" w:rsidP="001C0C75">
            <w:pPr>
              <w:pStyle w:val="af1"/>
              <w:rPr>
                <w:sz w:val="22"/>
                <w:szCs w:val="22"/>
                <w:lang w:val="en-US"/>
              </w:rPr>
            </w:pPr>
            <w:r w:rsidRPr="001C0C75">
              <w:rPr>
                <w:bCs/>
                <w:sz w:val="22"/>
                <w:szCs w:val="22"/>
              </w:rPr>
              <w:t>Каникулы.</w:t>
            </w:r>
          </w:p>
        </w:tc>
        <w:tc>
          <w:tcPr>
            <w:tcW w:w="1938" w:type="dxa"/>
            <w:shd w:val="clear" w:color="auto" w:fill="auto"/>
          </w:tcPr>
          <w:p w:rsidR="001C0C75" w:rsidRPr="001C0C75" w:rsidRDefault="001C0C75" w:rsidP="001C0C75">
            <w:pPr>
              <w:pStyle w:val="af1"/>
              <w:rPr>
                <w:sz w:val="22"/>
                <w:szCs w:val="22"/>
              </w:rPr>
            </w:pPr>
            <w:r w:rsidRPr="001C0C75">
              <w:rPr>
                <w:sz w:val="22"/>
                <w:szCs w:val="22"/>
              </w:rPr>
              <w:t>7</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r w:rsidRPr="001C0C75">
              <w:rPr>
                <w:sz w:val="22"/>
                <w:szCs w:val="22"/>
                <w:lang w:val="en-US"/>
              </w:rPr>
              <w:t xml:space="preserve">9. </w:t>
            </w:r>
          </w:p>
        </w:tc>
        <w:tc>
          <w:tcPr>
            <w:tcW w:w="3782" w:type="dxa"/>
            <w:shd w:val="clear" w:color="auto" w:fill="auto"/>
          </w:tcPr>
          <w:p w:rsidR="001C0C75" w:rsidRPr="001C0C75" w:rsidRDefault="001C0C75" w:rsidP="001C0C75">
            <w:pPr>
              <w:pStyle w:val="af1"/>
              <w:rPr>
                <w:sz w:val="22"/>
                <w:szCs w:val="22"/>
                <w:lang w:val="en-US"/>
              </w:rPr>
            </w:pPr>
            <w:r w:rsidRPr="001C0C75">
              <w:rPr>
                <w:sz w:val="22"/>
                <w:szCs w:val="22"/>
              </w:rPr>
              <w:t>Большая перемена.</w:t>
            </w:r>
          </w:p>
        </w:tc>
        <w:tc>
          <w:tcPr>
            <w:tcW w:w="1938" w:type="dxa"/>
            <w:shd w:val="clear" w:color="auto" w:fill="auto"/>
          </w:tcPr>
          <w:p w:rsidR="001C0C75" w:rsidRPr="001C0C75" w:rsidRDefault="001C0C75" w:rsidP="001C0C75">
            <w:pPr>
              <w:pStyle w:val="af1"/>
              <w:rPr>
                <w:sz w:val="22"/>
                <w:szCs w:val="22"/>
              </w:rPr>
            </w:pPr>
            <w:r w:rsidRPr="001C0C75">
              <w:rPr>
                <w:sz w:val="22"/>
                <w:szCs w:val="22"/>
              </w:rPr>
              <w:t>1</w:t>
            </w:r>
          </w:p>
        </w:tc>
      </w:tr>
      <w:tr w:rsidR="001C0C75" w:rsidRPr="001C0C75" w:rsidTr="001C0C75">
        <w:trPr>
          <w:jc w:val="center"/>
        </w:trPr>
        <w:tc>
          <w:tcPr>
            <w:tcW w:w="1417" w:type="dxa"/>
            <w:shd w:val="clear" w:color="auto" w:fill="auto"/>
          </w:tcPr>
          <w:p w:rsidR="001C0C75" w:rsidRPr="001C0C75" w:rsidRDefault="001C0C75" w:rsidP="001C0C75">
            <w:pPr>
              <w:pStyle w:val="af1"/>
              <w:rPr>
                <w:sz w:val="22"/>
                <w:szCs w:val="22"/>
                <w:lang w:val="en-US"/>
              </w:rPr>
            </w:pPr>
          </w:p>
        </w:tc>
        <w:tc>
          <w:tcPr>
            <w:tcW w:w="3782" w:type="dxa"/>
            <w:shd w:val="clear" w:color="auto" w:fill="auto"/>
          </w:tcPr>
          <w:p w:rsidR="001C0C75" w:rsidRPr="001C0C75" w:rsidRDefault="001C0C75" w:rsidP="001C0C75">
            <w:pPr>
              <w:pStyle w:val="af1"/>
              <w:rPr>
                <w:sz w:val="22"/>
                <w:szCs w:val="22"/>
              </w:rPr>
            </w:pPr>
            <w:r w:rsidRPr="001C0C75">
              <w:rPr>
                <w:sz w:val="22"/>
                <w:szCs w:val="22"/>
              </w:rPr>
              <w:t>Итого:</w:t>
            </w:r>
          </w:p>
        </w:tc>
        <w:tc>
          <w:tcPr>
            <w:tcW w:w="1938" w:type="dxa"/>
            <w:shd w:val="clear" w:color="auto" w:fill="auto"/>
          </w:tcPr>
          <w:p w:rsidR="001C0C75" w:rsidRPr="001C0C75" w:rsidRDefault="001C0C75" w:rsidP="001C0C75">
            <w:pPr>
              <w:pStyle w:val="af1"/>
              <w:rPr>
                <w:sz w:val="22"/>
                <w:szCs w:val="22"/>
              </w:rPr>
            </w:pPr>
            <w:r w:rsidRPr="001C0C75">
              <w:rPr>
                <w:sz w:val="22"/>
                <w:szCs w:val="22"/>
              </w:rPr>
              <w:t>34</w:t>
            </w:r>
          </w:p>
        </w:tc>
      </w:tr>
    </w:tbl>
    <w:p w:rsidR="001C0C75" w:rsidRPr="001C0C75" w:rsidRDefault="001C0C75" w:rsidP="001C0C75">
      <w:pPr>
        <w:spacing w:after="0"/>
        <w:jc w:val="center"/>
        <w:rPr>
          <w:rFonts w:ascii="Times New Roman" w:hAnsi="Times New Roman"/>
          <w:b/>
        </w:rPr>
      </w:pPr>
    </w:p>
    <w:p w:rsidR="00735C23" w:rsidRPr="009871FB" w:rsidRDefault="00735C23" w:rsidP="00735C23">
      <w:pPr>
        <w:pStyle w:val="af1"/>
        <w:ind w:firstLine="0"/>
        <w:rPr>
          <w:b/>
        </w:rPr>
      </w:pPr>
      <w:r w:rsidRPr="00267530">
        <w:rPr>
          <w:rFonts w:eastAsia="Times New Roman"/>
          <w:b/>
          <w:lang w:eastAsia="ru-RU"/>
        </w:rPr>
        <w:t>2.2.2.2</w:t>
      </w:r>
      <w:r>
        <w:rPr>
          <w:rFonts w:eastAsia="Times New Roman"/>
          <w:b/>
          <w:lang w:eastAsia="ru-RU"/>
        </w:rPr>
        <w:t xml:space="preserve">5.  </w:t>
      </w:r>
      <w:r w:rsidRPr="009871FB">
        <w:rPr>
          <w:b/>
        </w:rPr>
        <w:t>«</w:t>
      </w:r>
      <w:r>
        <w:rPr>
          <w:b/>
        </w:rPr>
        <w:t>Математика в профессиях</w:t>
      </w:r>
      <w:r w:rsidRPr="009871FB">
        <w:rPr>
          <w:b/>
        </w:rPr>
        <w:t>».</w:t>
      </w:r>
    </w:p>
    <w:p w:rsidR="00735C23" w:rsidRDefault="00735C23" w:rsidP="00735C23">
      <w:pPr>
        <w:shd w:val="clear" w:color="auto" w:fill="FFFFFF"/>
        <w:spacing w:after="0" w:line="240" w:lineRule="auto"/>
        <w:jc w:val="both"/>
        <w:rPr>
          <w:rFonts w:ascii="Times New Roman" w:hAnsi="Times New Roman"/>
        </w:rPr>
      </w:pPr>
    </w:p>
    <w:p w:rsidR="00735C23" w:rsidRPr="006B5660" w:rsidRDefault="00735C23" w:rsidP="00735C23">
      <w:pPr>
        <w:shd w:val="clear" w:color="auto" w:fill="FFFFFF"/>
        <w:spacing w:after="0" w:line="240" w:lineRule="auto"/>
        <w:jc w:val="both"/>
        <w:rPr>
          <w:rFonts w:ascii="Times New Roman" w:hAnsi="Times New Roman"/>
          <w:shd w:val="clear" w:color="auto" w:fill="FFFFFF"/>
        </w:rPr>
      </w:pPr>
      <w:r w:rsidRPr="001C0C75">
        <w:rPr>
          <w:rFonts w:ascii="Times New Roman" w:hAnsi="Times New Roman"/>
        </w:rPr>
        <w:t xml:space="preserve">Программа </w:t>
      </w:r>
      <w:r w:rsidR="0053311E">
        <w:rPr>
          <w:rFonts w:ascii="Times New Roman" w:hAnsi="Times New Roman"/>
        </w:rPr>
        <w:t>факульта</w:t>
      </w:r>
      <w:r w:rsidRPr="001C0C75">
        <w:rPr>
          <w:rFonts w:ascii="Times New Roman" w:hAnsi="Times New Roman"/>
        </w:rPr>
        <w:t>тивного курса «</w:t>
      </w:r>
      <w:r>
        <w:rPr>
          <w:rFonts w:ascii="Times New Roman" w:hAnsi="Times New Roman"/>
        </w:rPr>
        <w:t>Математика в профессиях</w:t>
      </w:r>
      <w:r w:rsidRPr="001C0C75">
        <w:rPr>
          <w:rFonts w:ascii="Times New Roman" w:hAnsi="Times New Roman"/>
        </w:rPr>
        <w:t>»</w:t>
      </w:r>
      <w:r w:rsidRPr="001C0C75">
        <w:t xml:space="preserve"> </w:t>
      </w:r>
      <w:r w:rsidRPr="00735C23">
        <w:rPr>
          <w:rFonts w:ascii="Times New Roman" w:hAnsi="Times New Roman"/>
        </w:rPr>
        <w:t>для</w:t>
      </w:r>
      <w:r>
        <w:t xml:space="preserve"> 7</w:t>
      </w:r>
      <w:r w:rsidRPr="001C0C75">
        <w:rPr>
          <w:rFonts w:ascii="Times New Roman" w:hAnsi="Times New Roman"/>
        </w:rPr>
        <w:t xml:space="preserve"> класс</w:t>
      </w:r>
      <w:r>
        <w:rPr>
          <w:rFonts w:ascii="Times New Roman" w:hAnsi="Times New Roman"/>
        </w:rPr>
        <w:t>а</w:t>
      </w:r>
      <w:r>
        <w:t xml:space="preserve"> </w:t>
      </w:r>
      <w:r w:rsidRPr="001C0C75">
        <w:rPr>
          <w:rFonts w:ascii="Times New Roman" w:hAnsi="Times New Roman"/>
        </w:rPr>
        <w:t>составлена</w:t>
      </w:r>
      <w:r>
        <w:t xml:space="preserve"> </w:t>
      </w:r>
      <w:r w:rsidRPr="006B5660">
        <w:rPr>
          <w:rFonts w:ascii="Times New Roman" w:eastAsia="MS ??" w:hAnsi="Times New Roman"/>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w:t>
      </w:r>
      <w:r>
        <w:rPr>
          <w:rFonts w:ascii="Times New Roman" w:eastAsia="MS ??" w:hAnsi="Times New Roman"/>
        </w:rPr>
        <w:t xml:space="preserve">ы основного общего образования </w:t>
      </w:r>
      <w:r w:rsidRPr="006B5660">
        <w:rPr>
          <w:rFonts w:ascii="Times New Roman" w:eastAsia="MS ??" w:hAnsi="Times New Roman"/>
        </w:rPr>
        <w:t xml:space="preserve">МОБУСОШ </w:t>
      </w:r>
      <w:r>
        <w:rPr>
          <w:rFonts w:ascii="Times New Roman" w:eastAsia="MS ??" w:hAnsi="Times New Roman"/>
        </w:rPr>
        <w:t>ст. Леонидовка</w:t>
      </w:r>
      <w:r w:rsidRPr="006B5660">
        <w:rPr>
          <w:rFonts w:ascii="Times New Roman" w:eastAsia="MS ??" w:hAnsi="Times New Roman"/>
        </w:rPr>
        <w:t>, примерной программы</w:t>
      </w:r>
      <w:r>
        <w:rPr>
          <w:rFonts w:ascii="Times New Roman" w:eastAsia="MS ??" w:hAnsi="Times New Roman"/>
        </w:rPr>
        <w:t xml:space="preserve"> </w:t>
      </w:r>
      <w:r w:rsidR="0053311E">
        <w:rPr>
          <w:rFonts w:ascii="Times New Roman" w:hAnsi="Times New Roman"/>
        </w:rPr>
        <w:t>факультати</w:t>
      </w:r>
      <w:r>
        <w:rPr>
          <w:rFonts w:ascii="Times New Roman" w:hAnsi="Times New Roman"/>
        </w:rPr>
        <w:t>вного</w:t>
      </w:r>
      <w:r w:rsidRPr="006B5660">
        <w:rPr>
          <w:rFonts w:ascii="Times New Roman" w:hAnsi="Times New Roman"/>
        </w:rPr>
        <w:t xml:space="preserve"> курса</w:t>
      </w:r>
      <w:r>
        <w:rPr>
          <w:rFonts w:ascii="Times New Roman" w:hAnsi="Times New Roman"/>
        </w:rPr>
        <w:t xml:space="preserve"> «Математика в профессиях</w:t>
      </w:r>
      <w:r w:rsidRPr="006B5660">
        <w:rPr>
          <w:rFonts w:ascii="Times New Roman" w:hAnsi="Times New Roman"/>
        </w:rPr>
        <w:t>»</w:t>
      </w:r>
      <w:r>
        <w:rPr>
          <w:rFonts w:ascii="Times New Roman" w:hAnsi="Times New Roman"/>
        </w:rPr>
        <w:t>.</w:t>
      </w:r>
      <w:r w:rsidRPr="006B5660">
        <w:rPr>
          <w:rFonts w:ascii="Times New Roman" w:hAnsi="Times New Roman"/>
        </w:rPr>
        <w:t xml:space="preserve"> </w:t>
      </w:r>
    </w:p>
    <w:p w:rsidR="00735C23" w:rsidRDefault="00735C23" w:rsidP="00735C23">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lastRenderedPageBreak/>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shd w:val="clear" w:color="auto" w:fill="FFFFFF"/>
        </w:rPr>
        <w:t xml:space="preserve"> </w:t>
      </w:r>
      <w:r w:rsidR="0053311E">
        <w:rPr>
          <w:rFonts w:ascii="Times New Roman" w:hAnsi="Times New Roman"/>
        </w:rPr>
        <w:t>факульта</w:t>
      </w:r>
      <w:r>
        <w:rPr>
          <w:rFonts w:ascii="Times New Roman" w:hAnsi="Times New Roman"/>
        </w:rPr>
        <w:t xml:space="preserve">тивного </w:t>
      </w:r>
      <w:r w:rsidRPr="006B5660">
        <w:rPr>
          <w:rFonts w:ascii="Times New Roman" w:hAnsi="Times New Roman"/>
        </w:rPr>
        <w:t xml:space="preserve"> курса</w:t>
      </w:r>
      <w:r>
        <w:rPr>
          <w:rFonts w:ascii="Times New Roman" w:hAnsi="Times New Roman"/>
        </w:rPr>
        <w:t xml:space="preserve"> «Математика в профессиях</w:t>
      </w:r>
      <w:r w:rsidRPr="006B5660">
        <w:rPr>
          <w:rFonts w:ascii="Times New Roman" w:hAnsi="Times New Roman"/>
        </w:rPr>
        <w:t xml:space="preserve">» </w:t>
      </w:r>
      <w:r>
        <w:rPr>
          <w:rFonts w:ascii="Times New Roman" w:hAnsi="Times New Roman"/>
          <w:shd w:val="clear" w:color="auto" w:fill="FFFFFF"/>
        </w:rPr>
        <w:t xml:space="preserve">  в объеме 34 часов в 7 классе из расчета по 1 ч в неделю при 34 неделях учебного года.</w:t>
      </w:r>
    </w:p>
    <w:p w:rsidR="00735C23" w:rsidRDefault="00735C23" w:rsidP="00735C23">
      <w:pPr>
        <w:pStyle w:val="af1"/>
        <w:rPr>
          <w:b/>
          <w:sz w:val="24"/>
          <w:szCs w:val="24"/>
        </w:rPr>
      </w:pPr>
    </w:p>
    <w:p w:rsidR="00735C23" w:rsidRPr="0053311E" w:rsidRDefault="00735C23" w:rsidP="0053311E">
      <w:pPr>
        <w:pStyle w:val="a8"/>
        <w:shd w:val="clear" w:color="auto" w:fill="FFFFFF" w:themeFill="background1"/>
        <w:spacing w:line="240" w:lineRule="atLeast"/>
        <w:jc w:val="center"/>
        <w:rPr>
          <w:rFonts w:ascii="Times New Roman" w:hAnsi="Times New Roman"/>
          <w:b/>
          <w:noProof/>
          <w:sz w:val="22"/>
          <w:szCs w:val="22"/>
        </w:rPr>
      </w:pPr>
      <w:r w:rsidRPr="00735C23">
        <w:rPr>
          <w:rFonts w:ascii="Times New Roman" w:hAnsi="Times New Roman"/>
          <w:b/>
          <w:noProof/>
          <w:sz w:val="22"/>
          <w:szCs w:val="22"/>
        </w:rPr>
        <w:t xml:space="preserve">1. </w:t>
      </w:r>
      <w:r w:rsidR="0053311E">
        <w:rPr>
          <w:rFonts w:ascii="Times New Roman" w:hAnsi="Times New Roman"/>
          <w:b/>
          <w:noProof/>
          <w:sz w:val="22"/>
          <w:szCs w:val="22"/>
        </w:rPr>
        <w:t>Планируемы р</w:t>
      </w:r>
      <w:r w:rsidRPr="00735C23">
        <w:rPr>
          <w:rFonts w:ascii="Times New Roman" w:hAnsi="Times New Roman"/>
          <w:b/>
          <w:noProof/>
          <w:sz w:val="22"/>
          <w:szCs w:val="22"/>
        </w:rPr>
        <w:t xml:space="preserve">езультаты </w:t>
      </w:r>
      <w:r w:rsidR="001B1A6E">
        <w:rPr>
          <w:rFonts w:ascii="Times New Roman" w:hAnsi="Times New Roman"/>
          <w:b/>
          <w:noProof/>
          <w:sz w:val="22"/>
          <w:szCs w:val="22"/>
        </w:rPr>
        <w:t>освоения</w:t>
      </w:r>
      <w:r w:rsidRPr="00735C23">
        <w:rPr>
          <w:rFonts w:ascii="Times New Roman" w:hAnsi="Times New Roman"/>
          <w:b/>
          <w:noProof/>
          <w:sz w:val="22"/>
          <w:szCs w:val="22"/>
        </w:rPr>
        <w:t xml:space="preserve"> курса </w:t>
      </w:r>
      <w:r w:rsidRPr="0053311E">
        <w:rPr>
          <w:rFonts w:ascii="Times New Roman" w:hAnsi="Times New Roman"/>
          <w:b/>
          <w:noProof/>
          <w:sz w:val="22"/>
          <w:szCs w:val="22"/>
        </w:rPr>
        <w:t>«Математика в профессиях».</w:t>
      </w:r>
    </w:p>
    <w:p w:rsidR="0053311E" w:rsidRPr="00735C23" w:rsidRDefault="0053311E" w:rsidP="00735C23">
      <w:pPr>
        <w:pStyle w:val="a8"/>
        <w:shd w:val="clear" w:color="auto" w:fill="FFFFFF" w:themeFill="background1"/>
        <w:spacing w:line="240" w:lineRule="atLeast"/>
        <w:jc w:val="both"/>
        <w:rPr>
          <w:rFonts w:ascii="Times New Roman" w:hAnsi="Times New Roman"/>
          <w:b/>
          <w:noProof/>
          <w:sz w:val="22"/>
          <w:szCs w:val="22"/>
        </w:rPr>
      </w:pPr>
    </w:p>
    <w:p w:rsidR="00735C23" w:rsidRPr="00735C23" w:rsidRDefault="00735C23" w:rsidP="00735C23">
      <w:pPr>
        <w:spacing w:after="168" w:line="240" w:lineRule="auto"/>
        <w:jc w:val="both"/>
        <w:rPr>
          <w:rFonts w:ascii="Times New Roman" w:eastAsia="Times New Roman" w:hAnsi="Times New Roman"/>
        </w:rPr>
      </w:pPr>
      <w:r w:rsidRPr="00735C23">
        <w:rPr>
          <w:rFonts w:ascii="Times New Roman" w:eastAsia="Times New Roman" w:hAnsi="Times New Roman"/>
        </w:rPr>
        <w:t xml:space="preserve">Учащиеся могут применять приобретённые знания практической деятельности в повседневной жизни, понимать значимость изучаемого предмета в современном мире, понимать в какой степени необходимы математика в их будущей профессии.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b/>
        </w:rPr>
        <w:t>Знать,</w:t>
      </w:r>
      <w:r w:rsidRPr="00735C23">
        <w:rPr>
          <w:rFonts w:ascii="Times New Roman" w:eastAsia="Times New Roman" w:hAnsi="Times New Roman"/>
        </w:rPr>
        <w:t xml:space="preserve"> что такое «могу, хочу, надо»;</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 Знать определение профессии, уметь оценить свой  выбор;</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 Осознать, что с выбором профессии приходиться мириться всю жизнь;</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rPr>
        <w:t>- Знать профессии, в которых необходимы математические знания.</w:t>
      </w:r>
      <w:r w:rsidRPr="00735C23">
        <w:rPr>
          <w:rFonts w:ascii="Times New Roman" w:eastAsia="Times New Roman" w:hAnsi="Times New Roman"/>
          <w:b/>
        </w:rPr>
        <w:t xml:space="preserve">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b/>
        </w:rPr>
        <w:t>Уметь</w:t>
      </w:r>
      <w:r w:rsidRPr="00735C23">
        <w:rPr>
          <w:rFonts w:ascii="Times New Roman" w:eastAsia="Times New Roman" w:hAnsi="Times New Roman"/>
        </w:rPr>
        <w:t xml:space="preserve"> разделить представленный список на профессии, специальности, должности;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-Уметь различать понятия, тестирование, анкетирование;</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-Уметь определять к какому типу относится профессия;</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-Выяснить в каких профессиях математика - основное средство деятельности.</w:t>
      </w:r>
    </w:p>
    <w:p w:rsidR="00735C23" w:rsidRPr="00735C23" w:rsidRDefault="00735C23" w:rsidP="00735C23">
      <w:pPr>
        <w:shd w:val="clear" w:color="auto" w:fill="FFFFFF"/>
        <w:spacing w:after="374" w:line="240" w:lineRule="auto"/>
        <w:contextualSpacing/>
        <w:jc w:val="both"/>
        <w:rPr>
          <w:rFonts w:ascii="Open Sans" w:eastAsia="Times New Roman" w:hAnsi="Open Sans" w:cs="Helvetica"/>
          <w:color w:val="000000"/>
        </w:rPr>
      </w:pPr>
      <w:r w:rsidRPr="00735C23">
        <w:rPr>
          <w:rFonts w:ascii="Open Sans" w:eastAsia="Times New Roman" w:hAnsi="Open Sans" w:cs="Helvetica"/>
          <w:color w:val="000000"/>
        </w:rPr>
        <w:t>Уметь решать математическую задачу: задания, при решении которых требуется применение (актуализация) системы знаний; преобразование связей между известными фактами.</w:t>
      </w:r>
    </w:p>
    <w:p w:rsidR="00735C23" w:rsidRPr="00735C23" w:rsidRDefault="00735C23" w:rsidP="00735C23">
      <w:pPr>
        <w:spacing w:after="168" w:line="240" w:lineRule="auto"/>
        <w:jc w:val="both"/>
        <w:rPr>
          <w:rFonts w:ascii="Times New Roman" w:eastAsia="Times New Roman" w:hAnsi="Times New Roman"/>
        </w:rPr>
      </w:pPr>
      <w:r w:rsidRPr="00735C23">
        <w:rPr>
          <w:rFonts w:ascii="Open Sans" w:eastAsia="Times New Roman" w:hAnsi="Open Sans" w:cs="Helvetica"/>
          <w:color w:val="000000"/>
        </w:rPr>
        <w:t xml:space="preserve">   У</w:t>
      </w:r>
      <w:r w:rsidRPr="00735C23">
        <w:rPr>
          <w:rFonts w:ascii="Times New Roman" w:eastAsia="Times New Roman" w:hAnsi="Times New Roman"/>
        </w:rPr>
        <w:t>меть применять математические знания на практике, как в бытовой жизни, так и в будущей своей профессии, иметь навыки исследования, написания отчёта по своей работе.</w:t>
      </w:r>
    </w:p>
    <w:p w:rsidR="00735C23" w:rsidRPr="00735C23" w:rsidRDefault="00735C23" w:rsidP="00735C23">
      <w:pPr>
        <w:spacing w:after="168" w:line="240" w:lineRule="auto"/>
        <w:jc w:val="both"/>
        <w:rPr>
          <w:rFonts w:ascii="Times New Roman" w:eastAsia="Times New Roman" w:hAnsi="Times New Roman"/>
        </w:rPr>
      </w:pPr>
      <w:r w:rsidRPr="00735C23">
        <w:rPr>
          <w:rFonts w:ascii="Times New Roman" w:eastAsia="Times New Roman" w:hAnsi="Times New Roman"/>
        </w:rPr>
        <w:t>Учащиеся должны научиться работать в группе, уметь считаться с мнениями других, работать самостоятельно.</w:t>
      </w:r>
    </w:p>
    <w:p w:rsidR="00735C23" w:rsidRPr="00735C23" w:rsidRDefault="001B1A6E" w:rsidP="0053311E">
      <w:pPr>
        <w:pStyle w:val="a8"/>
        <w:shd w:val="clear" w:color="auto" w:fill="FFFFFF" w:themeFill="background1"/>
        <w:spacing w:line="240" w:lineRule="atLeast"/>
        <w:jc w:val="center"/>
        <w:rPr>
          <w:rFonts w:ascii="Times New Roman" w:hAnsi="Times New Roman"/>
          <w:b/>
          <w:sz w:val="22"/>
          <w:szCs w:val="22"/>
        </w:rPr>
      </w:pPr>
      <w:r>
        <w:rPr>
          <w:rFonts w:ascii="Times New Roman" w:hAnsi="Times New Roman"/>
          <w:b/>
          <w:sz w:val="22"/>
          <w:szCs w:val="22"/>
        </w:rPr>
        <w:t xml:space="preserve">2. </w:t>
      </w:r>
      <w:r w:rsidR="00735C23" w:rsidRPr="00735C23">
        <w:rPr>
          <w:rFonts w:ascii="Times New Roman" w:hAnsi="Times New Roman"/>
          <w:b/>
          <w:sz w:val="22"/>
          <w:szCs w:val="22"/>
        </w:rPr>
        <w:t>Содержание курса «Математика в профессиях».</w:t>
      </w:r>
    </w:p>
    <w:p w:rsidR="001B1A6E" w:rsidRDefault="001B1A6E" w:rsidP="00735C23">
      <w:pPr>
        <w:shd w:val="clear" w:color="auto" w:fill="FFFFFF" w:themeFill="background1"/>
        <w:spacing w:after="0" w:line="240" w:lineRule="atLeast"/>
        <w:contextualSpacing/>
        <w:jc w:val="both"/>
        <w:rPr>
          <w:rFonts w:ascii="Times New Roman" w:eastAsia="Times New Roman" w:hAnsi="Times New Roman"/>
          <w:b/>
        </w:rPr>
      </w:pPr>
    </w:p>
    <w:p w:rsidR="00735C23" w:rsidRPr="00735C23" w:rsidRDefault="0053311E" w:rsidP="00735C23">
      <w:pPr>
        <w:shd w:val="clear" w:color="auto" w:fill="FFFFFF" w:themeFill="background1"/>
        <w:spacing w:after="0" w:line="240" w:lineRule="atLeast"/>
        <w:contextualSpacing/>
        <w:jc w:val="both"/>
        <w:rPr>
          <w:rFonts w:ascii="Times New Roman" w:eastAsia="Times New Roman" w:hAnsi="Times New Roman"/>
          <w:b/>
        </w:rPr>
      </w:pPr>
      <w:r>
        <w:rPr>
          <w:rFonts w:ascii="Times New Roman" w:eastAsia="Times New Roman" w:hAnsi="Times New Roman"/>
          <w:b/>
        </w:rPr>
        <w:t xml:space="preserve">1.Выбор профессии. </w:t>
      </w:r>
      <w:r w:rsidR="00735C23" w:rsidRPr="00735C23">
        <w:rPr>
          <w:rFonts w:ascii="Times New Roman" w:eastAsia="Times New Roman" w:hAnsi="Times New Roman"/>
          <w:b/>
        </w:rPr>
        <w:t xml:space="preserve">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Тема1. Вводный урок. Мотивы выбора профессии. Анкетирование. Основные ориентиры при выборе профессии. Мотив.</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2. Понятие о профессиях. Классификация профессий. Понятие о профессиях, специальностях, должности, квалификации.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3. Правильный выбор профессии. Тестирование. Особенности различных типов профессий. Человек – Природа, Человек – Человек, Человек – знаковая система, Человек – художественный образ. Пирамида классификаций профессий. Формулы профессий.</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Правила выбора профессии «Хочу, могу, надо», типичные ошибки в выборе профессии.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2. М</w:t>
      </w:r>
      <w:r w:rsidR="0053311E">
        <w:rPr>
          <w:rFonts w:ascii="Times New Roman" w:eastAsia="Times New Roman" w:hAnsi="Times New Roman"/>
          <w:b/>
        </w:rPr>
        <w:t xml:space="preserve">атематика и транспорт.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Задачи на движение.  Решение задач с использованием формулы вычисления скорости, времени, расстояния. Движение по реке.</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 xml:space="preserve"> 3.Математика</w:t>
      </w:r>
      <w:r w:rsidR="0053311E">
        <w:rPr>
          <w:rFonts w:ascii="Times New Roman" w:eastAsia="Times New Roman" w:hAnsi="Times New Roman"/>
          <w:b/>
        </w:rPr>
        <w:t xml:space="preserve"> и сельское хозяйство.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Тема1.Задачи биологического содержания.</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Тема2. Задачи технического уровня.</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Решение задач по теме занятия. Учёт сельскохозяйственной продукции. Познакомить учащихся с расчётами необходимого посадочного материала на данную площадь. Что значит процент жирности молока и что такое базисная жирность. Учащиеся в группе рассчитывают необходимый урожай со школьного участка и с огорода для своей семьи.</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   Измерительные работы на местности. Познакомить с приборами: экер, астролябия, теодолит их назначениями. Научить учащихся пользоваться этими приборами. Сформировать понятие о профессии землеустроителя. Учащиеся должны уметь разбить участок любой формы: квадрат, прямоугольник, окружность, многоугольник. Уметь составит план участка.</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4.Математика. Строит</w:t>
      </w:r>
      <w:r w:rsidR="0053311E">
        <w:rPr>
          <w:rFonts w:ascii="Times New Roman" w:eastAsia="Times New Roman" w:hAnsi="Times New Roman"/>
          <w:b/>
        </w:rPr>
        <w:t xml:space="preserve">ельство и архитектура.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 Расчёт строительных материалов ,необходимых для ремонта.</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2. Понятие «золотое сечение».</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Тема3.Решение прямоугольных  треугольников.</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Тема 4.Решение уравнений.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Строительные работы. Сформировать у учащихся понятие о смете. Учащиеся должны уметь составлять смету при строительных работах, уметь рассчитывать необходимое количество </w:t>
      </w:r>
      <w:r w:rsidRPr="00735C23">
        <w:rPr>
          <w:rFonts w:ascii="Times New Roman" w:eastAsia="Times New Roman" w:hAnsi="Times New Roman"/>
        </w:rPr>
        <w:lastRenderedPageBreak/>
        <w:t>материала при строительстве, при ремонтных работах, иметь представление о профессии строителя.</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rPr>
        <w:t>5.</w:t>
      </w:r>
      <w:r w:rsidRPr="00735C23">
        <w:rPr>
          <w:rFonts w:ascii="Times New Roman" w:eastAsia="Times New Roman" w:hAnsi="Times New Roman"/>
          <w:b/>
        </w:rPr>
        <w:t>Математика. Промышл</w:t>
      </w:r>
      <w:r w:rsidR="0053311E">
        <w:rPr>
          <w:rFonts w:ascii="Times New Roman" w:eastAsia="Times New Roman" w:hAnsi="Times New Roman"/>
          <w:b/>
        </w:rPr>
        <w:t xml:space="preserve">енность и энергетика.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1.Решение задач на смеси  сплавы.</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2. Расчёт производительности труда.</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3.Функции, их свойства и графики.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Рассмотреть графики линейной, квадратичной и  обратно-пропорциональной  функций</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Тема4.»Считывание» свойств функции по графику.</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Тема5.Анализ графиков, описывающих зависимость между величинами.</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Тема 6.Установление соответствия между графиком функции и её аналитическим заданием.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Задачи на сплавы и смеси. Познакомить учащихся с вычислениями концентрации растворов по формуле: </w:t>
      </w:r>
      <w:r w:rsidRPr="00735C23">
        <w:rPr>
          <w:rFonts w:ascii="Times New Roman" w:eastAsia="Times New Roman" w:hAnsi="Times New Roman"/>
          <w:noProof/>
          <w:lang w:eastAsia="ru-RU"/>
        </w:rPr>
        <w:drawing>
          <wp:inline distT="0" distB="0" distL="0" distR="0">
            <wp:extent cx="1330325" cy="356235"/>
            <wp:effectExtent l="19050" t="0" r="3175" b="0"/>
            <wp:docPr id="11" name="Рисунок 2" descr="https://открытыйурок.рф/%D1%81%D1%82%D0%B0%D1%82%D1%8C%D0%B8/537152/Image1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открытыйурок.рф/%D1%81%D1%82%D0%B0%D1%82%D1%8C%D0%B8/537152/Image1039.gif"/>
                    <pic:cNvPicPr>
                      <a:picLocks noChangeAspect="1" noChangeArrowheads="1"/>
                    </pic:cNvPicPr>
                  </pic:nvPicPr>
                  <pic:blipFill>
                    <a:blip r:embed="rId92"/>
                    <a:srcRect/>
                    <a:stretch>
                      <a:fillRect/>
                    </a:stretch>
                  </pic:blipFill>
                  <pic:spPr bwMode="auto">
                    <a:xfrm>
                      <a:off x="0" y="0"/>
                      <a:ext cx="1330325" cy="356235"/>
                    </a:xfrm>
                    <a:prstGeom prst="rect">
                      <a:avLst/>
                    </a:prstGeom>
                    <a:noFill/>
                    <a:ln w="9525">
                      <a:noFill/>
                      <a:miter lim="800000"/>
                      <a:headEnd/>
                      <a:tailEnd/>
                    </a:ln>
                  </pic:spPr>
                </pic:pic>
              </a:graphicData>
            </a:graphic>
          </wp:inline>
        </w:drawing>
      </w:r>
      <w:r w:rsidRPr="00735C23">
        <w:rPr>
          <w:rFonts w:ascii="Times New Roman" w:eastAsia="Times New Roman" w:hAnsi="Times New Roman"/>
        </w:rPr>
        <w:t>, со старинным способом вычисления. Учащиеся должны уметь вычислять процентное содержание веществ в растворе по данным формулам.</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6.Математ</w:t>
      </w:r>
      <w:r w:rsidR="0053311E">
        <w:rPr>
          <w:rFonts w:ascii="Times New Roman" w:eastAsia="Times New Roman" w:hAnsi="Times New Roman"/>
          <w:b/>
        </w:rPr>
        <w:t xml:space="preserve">ика. Радио и телесвязь.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1.Расчёт массы и сечения проводов.</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2.Решение задач на работу.</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7.М</w:t>
      </w:r>
      <w:r w:rsidR="0053311E">
        <w:rPr>
          <w:rFonts w:ascii="Times New Roman" w:eastAsia="Times New Roman" w:hAnsi="Times New Roman"/>
          <w:b/>
        </w:rPr>
        <w:t xml:space="preserve">атематика и искусство.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Тема1.Решение задач на симметрию.</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Тема2. Решение задач на числовые последовательности.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8.Математика в</w:t>
      </w:r>
      <w:r w:rsidR="0053311E">
        <w:rPr>
          <w:rFonts w:ascii="Times New Roman" w:eastAsia="Times New Roman" w:hAnsi="Times New Roman"/>
          <w:b/>
        </w:rPr>
        <w:t xml:space="preserve"> пищевой промышленности.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1.Задачи на проценты.</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Тема 2. Задачи на части и пропорцию.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Что такое “правильное питание”. Познакомить учащихся с понятием “рацион питания”, калорийность питания, калорийность продуктов. Познакомить с профессией диетолога. Учащиеся должны уметь рассчитывать калорийность меню и правильно составлять меню с учётом затраченных калорий.</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9.М</w:t>
      </w:r>
      <w:r w:rsidR="0053311E">
        <w:rPr>
          <w:rFonts w:ascii="Times New Roman" w:eastAsia="Times New Roman" w:hAnsi="Times New Roman"/>
          <w:b/>
        </w:rPr>
        <w:t xml:space="preserve">атематика и экономика.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1.Определение себестоимости.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Тема2.Задачи экономического  характера.</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 xml:space="preserve">Тема 3.Задачи на определение наилучшего и наихудшего  результатов.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 xml:space="preserve">Простые и сложные “банковские расчёты. Познакомить учащихся с формулами расчета: простой и сложной. Сформировать понятие о процентной ставке. Учащиеся должны уметь вычислять процентные начисления. Учащиеся должны иметь представление о работе оператора-кассира Семейная экономика. Сформировать у учащихся понятие о семейном бюджете, источники дохода, что такое МРОТ, социальная помощь, потребительская корзина. Познакомить с профессией социального работника.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Учащиеся должны научиться планировать семейный бюджет.</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10.Задачи</w:t>
      </w:r>
      <w:r w:rsidRPr="00735C23">
        <w:rPr>
          <w:rFonts w:ascii="Times New Roman" w:eastAsia="Times New Roman" w:hAnsi="Times New Roman"/>
        </w:rPr>
        <w:t xml:space="preserve"> </w:t>
      </w:r>
      <w:r w:rsidRPr="00735C23">
        <w:rPr>
          <w:rFonts w:ascii="Times New Roman" w:eastAsia="Times New Roman" w:hAnsi="Times New Roman"/>
          <w:b/>
        </w:rPr>
        <w:t>с прак</w:t>
      </w:r>
      <w:r w:rsidR="0053311E">
        <w:rPr>
          <w:rFonts w:ascii="Times New Roman" w:eastAsia="Times New Roman" w:hAnsi="Times New Roman"/>
          <w:b/>
        </w:rPr>
        <w:t xml:space="preserve">тическим содержанием. </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Тема 1.</w:t>
      </w:r>
      <w:r w:rsidRPr="00735C23">
        <w:rPr>
          <w:rFonts w:ascii="Times New Roman" w:eastAsia="Times New Roman" w:hAnsi="Times New Roman"/>
          <w:bCs/>
        </w:rPr>
        <w:t xml:space="preserve"> Диаграммы — наглядный способ передачи и</w:t>
      </w:r>
      <w:r w:rsidRPr="00735C23">
        <w:rPr>
          <w:rFonts w:ascii="Times New Roman" w:eastAsia="Times New Roman" w:hAnsi="Times New Roman"/>
        </w:rPr>
        <w:t>нформации.</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Cs/>
        </w:rPr>
      </w:pPr>
      <w:r w:rsidRPr="00735C23">
        <w:rPr>
          <w:rFonts w:ascii="Times New Roman" w:eastAsia="Times New Roman" w:hAnsi="Times New Roman"/>
        </w:rPr>
        <w:t>Тема2.</w:t>
      </w:r>
      <w:r w:rsidRPr="00735C23">
        <w:rPr>
          <w:rFonts w:ascii="Times New Roman" w:eastAsia="Times New Roman" w:hAnsi="Times New Roman"/>
          <w:bCs/>
        </w:rPr>
        <w:t xml:space="preserve"> Диаграммы.</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Cs/>
        </w:rPr>
      </w:pPr>
      <w:r w:rsidRPr="00735C23">
        <w:rPr>
          <w:rFonts w:ascii="Times New Roman" w:eastAsia="Times New Roman" w:hAnsi="Times New Roman"/>
          <w:bCs/>
        </w:rPr>
        <w:t>Тема3. Математическое моделирование с помощью системы линейных уравнений.</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Cs/>
        </w:rPr>
      </w:pPr>
      <w:r w:rsidRPr="00735C23">
        <w:rPr>
          <w:rFonts w:ascii="Times New Roman" w:eastAsia="Times New Roman" w:hAnsi="Times New Roman"/>
          <w:bCs/>
        </w:rPr>
        <w:t>Тема 4. Квадратное уравнение.</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bCs/>
        </w:rPr>
        <w:t>Тема5.</w:t>
      </w:r>
      <w:r w:rsidRPr="00735C23">
        <w:rPr>
          <w:rFonts w:ascii="Times New Roman" w:hAnsi="Times New Roman"/>
        </w:rPr>
        <w:t xml:space="preserve"> Подготовка к защите проекта: «</w:t>
      </w:r>
      <w:r w:rsidRPr="00735C23">
        <w:rPr>
          <w:rFonts w:ascii="Times New Roman" w:eastAsia="Times New Roman" w:hAnsi="Times New Roman"/>
        </w:rPr>
        <w:t xml:space="preserve"> Математика в  профессии»</w:t>
      </w:r>
    </w:p>
    <w:p w:rsidR="00735C23" w:rsidRPr="00735C23" w:rsidRDefault="00735C23" w:rsidP="00735C23">
      <w:pPr>
        <w:shd w:val="clear" w:color="auto" w:fill="FFFFFF" w:themeFill="background1"/>
        <w:spacing w:before="337" w:after="168" w:line="240" w:lineRule="atLeast"/>
        <w:contextualSpacing/>
        <w:jc w:val="both"/>
        <w:outlineLvl w:val="2"/>
        <w:rPr>
          <w:rFonts w:ascii="Times New Roman" w:eastAsia="Times New Roman" w:hAnsi="Times New Roman"/>
        </w:rPr>
      </w:pPr>
      <w:r w:rsidRPr="00735C23">
        <w:rPr>
          <w:rFonts w:ascii="Times New Roman" w:eastAsia="Times New Roman" w:hAnsi="Times New Roman"/>
        </w:rPr>
        <w:t xml:space="preserve">Тема 6. Защита рефератов </w:t>
      </w:r>
    </w:p>
    <w:p w:rsidR="00735C23" w:rsidRPr="00735C23" w:rsidRDefault="00735C23" w:rsidP="00735C23">
      <w:pPr>
        <w:shd w:val="clear" w:color="auto" w:fill="FFFFFF" w:themeFill="background1"/>
        <w:spacing w:before="100" w:beforeAutospacing="1" w:after="100" w:afterAutospacing="1" w:line="240" w:lineRule="atLeast"/>
        <w:contextualSpacing/>
        <w:jc w:val="both"/>
        <w:rPr>
          <w:rFonts w:ascii="Times New Roman" w:eastAsia="Times New Roman" w:hAnsi="Times New Roman"/>
        </w:rPr>
      </w:pPr>
      <w:r w:rsidRPr="00735C23">
        <w:rPr>
          <w:rFonts w:ascii="Times New Roman" w:eastAsia="Times New Roman" w:hAnsi="Times New Roman"/>
        </w:rPr>
        <w:t>Учащиеся должны подготовить выступление по интересной для них теме и уметь выступить с данной темой, уметь защитить своё решение. Измерительные работы на местности. Познакомить с приборами: экер, астролябия, теодолит их назначениями. Научить учащихся пользоваться этими приборами. Сформировать понятие о профессии землеустроителя. Учащиеся должны уметь разбить участок любой формы: квадрат, прямоугольник, окружность, многоугольник. Уметь составит план участка.</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b/>
        </w:rPr>
      </w:pPr>
      <w:r w:rsidRPr="00735C23">
        <w:rPr>
          <w:rFonts w:ascii="Times New Roman" w:eastAsia="Times New Roman" w:hAnsi="Times New Roman"/>
          <w:b/>
        </w:rPr>
        <w:t>Э</w:t>
      </w:r>
      <w:r w:rsidR="0053311E">
        <w:rPr>
          <w:rFonts w:ascii="Times New Roman" w:eastAsia="Times New Roman" w:hAnsi="Times New Roman"/>
          <w:b/>
        </w:rPr>
        <w:t>кскурсии на предприятия.</w:t>
      </w:r>
    </w:p>
    <w:p w:rsidR="00735C23" w:rsidRPr="00735C23" w:rsidRDefault="00735C23" w:rsidP="00735C23">
      <w:pPr>
        <w:shd w:val="clear" w:color="auto" w:fill="FFFFFF" w:themeFill="background1"/>
        <w:spacing w:after="0" w:line="240" w:lineRule="atLeast"/>
        <w:contextualSpacing/>
        <w:jc w:val="both"/>
        <w:rPr>
          <w:rFonts w:ascii="Times New Roman" w:eastAsia="Times New Roman" w:hAnsi="Times New Roman"/>
        </w:rPr>
      </w:pPr>
      <w:r w:rsidRPr="00735C23">
        <w:rPr>
          <w:rFonts w:ascii="Times New Roman" w:eastAsia="Times New Roman" w:hAnsi="Times New Roman"/>
        </w:rPr>
        <w:t>Посетить предприятия .</w:t>
      </w:r>
    </w:p>
    <w:p w:rsidR="00735C23" w:rsidRPr="004F2C34" w:rsidRDefault="00735C23" w:rsidP="00735C23">
      <w:pPr>
        <w:shd w:val="clear" w:color="auto" w:fill="FFFFFF" w:themeFill="background1"/>
        <w:spacing w:after="0" w:line="240" w:lineRule="atLeast"/>
        <w:contextualSpacing/>
        <w:jc w:val="both"/>
        <w:rPr>
          <w:rFonts w:ascii="Times New Roman" w:eastAsia="Times New Roman" w:hAnsi="Times New Roman"/>
          <w:b/>
          <w:sz w:val="24"/>
          <w:szCs w:val="24"/>
        </w:rPr>
      </w:pPr>
    </w:p>
    <w:p w:rsidR="001B1A6E" w:rsidRPr="001B1A6E" w:rsidRDefault="001B1A6E" w:rsidP="001B1A6E">
      <w:pPr>
        <w:shd w:val="clear" w:color="auto" w:fill="FFFFFF" w:themeFill="background1"/>
        <w:spacing w:after="0" w:line="240" w:lineRule="atLeast"/>
        <w:contextualSpacing/>
        <w:jc w:val="center"/>
        <w:rPr>
          <w:rFonts w:ascii="Times New Roman" w:hAnsi="Times New Roman"/>
          <w:b/>
        </w:rPr>
      </w:pPr>
      <w:r w:rsidRPr="001B1A6E">
        <w:rPr>
          <w:rFonts w:ascii="Times New Roman" w:eastAsia="Times New Roman" w:hAnsi="Times New Roman"/>
          <w:b/>
        </w:rPr>
        <w:t>3. Т</w:t>
      </w:r>
      <w:r w:rsidR="00735C23" w:rsidRPr="001B1A6E">
        <w:rPr>
          <w:rFonts w:ascii="Times New Roman" w:eastAsia="Times New Roman" w:hAnsi="Times New Roman"/>
          <w:b/>
        </w:rPr>
        <w:t xml:space="preserve">ематическое планирование </w:t>
      </w:r>
      <w:r w:rsidR="00735C23" w:rsidRPr="001B1A6E">
        <w:rPr>
          <w:rFonts w:ascii="Times New Roman" w:hAnsi="Times New Roman"/>
          <w:b/>
        </w:rPr>
        <w:t xml:space="preserve">курса «Математика в профессиях» </w:t>
      </w:r>
    </w:p>
    <w:p w:rsidR="001B1A6E" w:rsidRDefault="001B1A6E" w:rsidP="00735C23">
      <w:pPr>
        <w:shd w:val="clear" w:color="auto" w:fill="FFFFFF" w:themeFill="background1"/>
        <w:spacing w:line="240" w:lineRule="atLeast"/>
        <w:contextualSpacing/>
        <w:jc w:val="center"/>
        <w:rPr>
          <w:rFonts w:ascii="Times New Roman" w:hAnsi="Times New Roman"/>
          <w:b/>
        </w:rPr>
      </w:pPr>
    </w:p>
    <w:p w:rsidR="001B1A6E" w:rsidRDefault="001B1A6E" w:rsidP="00735C23">
      <w:pPr>
        <w:shd w:val="clear" w:color="auto" w:fill="FFFFFF" w:themeFill="background1"/>
        <w:spacing w:line="240" w:lineRule="atLeast"/>
        <w:contextualSpacing/>
        <w:jc w:val="center"/>
        <w:rPr>
          <w:rFonts w:ascii="Times New Roman" w:hAnsi="Times New Roman"/>
          <w:b/>
        </w:rPr>
      </w:pPr>
      <w:r>
        <w:rPr>
          <w:rFonts w:ascii="Times New Roman" w:hAnsi="Times New Roman"/>
          <w:b/>
        </w:rPr>
        <w:t>7 класс</w:t>
      </w:r>
    </w:p>
    <w:p w:rsidR="001B1A6E" w:rsidRDefault="001B1A6E" w:rsidP="001B1A6E">
      <w:pPr>
        <w:spacing w:after="0"/>
        <w:jc w:val="center"/>
        <w:rPr>
          <w:rFonts w:ascii="Times New Roman" w:hAnsi="Times New Roman"/>
          <w:b/>
        </w:rPr>
      </w:pPr>
      <w:r>
        <w:rPr>
          <w:rFonts w:ascii="Times New Roman" w:hAnsi="Times New Roman"/>
          <w:b/>
        </w:rPr>
        <w:t>34 часа (1 ч в неделю).</w:t>
      </w:r>
    </w:p>
    <w:p w:rsidR="001B1A6E" w:rsidRPr="001C0C75" w:rsidRDefault="001B1A6E" w:rsidP="001B1A6E">
      <w:pPr>
        <w:spacing w:after="0"/>
        <w:jc w:val="center"/>
        <w:rPr>
          <w:rFonts w:ascii="Times New Roman" w:hAnsi="Times New Roman"/>
          <w:b/>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5953"/>
        <w:gridCol w:w="1560"/>
      </w:tblGrid>
      <w:tr w:rsidR="00735C23" w:rsidRPr="001B1A6E" w:rsidTr="001B1A6E">
        <w:trPr>
          <w:trHeight w:val="714"/>
        </w:trPr>
        <w:tc>
          <w:tcPr>
            <w:tcW w:w="992" w:type="dxa"/>
            <w:tcBorders>
              <w:top w:val="single" w:sz="4" w:space="0" w:color="auto"/>
              <w:left w:val="single" w:sz="4" w:space="0" w:color="auto"/>
              <w:bottom w:val="single" w:sz="4" w:space="0" w:color="auto"/>
              <w:right w:val="single" w:sz="4" w:space="0" w:color="auto"/>
            </w:tcBorders>
          </w:tcPr>
          <w:p w:rsidR="00735C23" w:rsidRPr="001B1A6E" w:rsidRDefault="001B1A6E" w:rsidP="00735C23">
            <w:pPr>
              <w:shd w:val="clear" w:color="auto" w:fill="FFFFFF" w:themeFill="background1"/>
              <w:spacing w:line="240" w:lineRule="atLeast"/>
              <w:contextualSpacing/>
              <w:jc w:val="center"/>
              <w:rPr>
                <w:rFonts w:ascii="Times New Roman" w:hAnsi="Times New Roman"/>
                <w:b/>
              </w:rPr>
            </w:pPr>
            <w:r w:rsidRPr="001B1A6E">
              <w:rPr>
                <w:rFonts w:ascii="Times New Roman" w:hAnsi="Times New Roman"/>
                <w:b/>
              </w:rPr>
              <w:t>№</w:t>
            </w:r>
          </w:p>
          <w:p w:rsidR="001B1A6E" w:rsidRPr="001B1A6E" w:rsidRDefault="001B1A6E" w:rsidP="00735C23">
            <w:pPr>
              <w:shd w:val="clear" w:color="auto" w:fill="FFFFFF" w:themeFill="background1"/>
              <w:spacing w:line="240" w:lineRule="atLeast"/>
              <w:contextualSpacing/>
              <w:jc w:val="center"/>
              <w:rPr>
                <w:rFonts w:ascii="Times New Roman" w:hAnsi="Times New Roman"/>
                <w:b/>
              </w:rPr>
            </w:pPr>
            <w:r w:rsidRPr="001B1A6E">
              <w:rPr>
                <w:rFonts w:ascii="Times New Roman" w:hAnsi="Times New Roman"/>
                <w:b/>
              </w:rPr>
              <w:t>п/п</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1B1A6E" w:rsidP="00735C23">
            <w:pPr>
              <w:shd w:val="clear" w:color="auto" w:fill="FFFFFF" w:themeFill="background1"/>
              <w:spacing w:line="240" w:lineRule="atLeast"/>
              <w:contextualSpacing/>
              <w:jc w:val="center"/>
              <w:rPr>
                <w:rFonts w:ascii="Times New Roman" w:hAnsi="Times New Roman"/>
                <w:b/>
              </w:rPr>
            </w:pPr>
            <w:r w:rsidRPr="001B1A6E">
              <w:rPr>
                <w:rFonts w:ascii="Times New Roman" w:hAnsi="Times New Roman"/>
                <w:b/>
              </w:rPr>
              <w:t xml:space="preserve">Тема </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tabs>
                <w:tab w:val="left" w:pos="1122"/>
              </w:tabs>
              <w:spacing w:line="240" w:lineRule="atLeast"/>
              <w:ind w:left="-111"/>
              <w:contextualSpacing/>
              <w:jc w:val="center"/>
              <w:rPr>
                <w:rFonts w:ascii="Times New Roman" w:hAnsi="Times New Roman"/>
                <w:b/>
              </w:rPr>
            </w:pPr>
            <w:r w:rsidRPr="001B1A6E">
              <w:rPr>
                <w:rFonts w:ascii="Times New Roman" w:hAnsi="Times New Roman"/>
                <w:b/>
              </w:rPr>
              <w:t>Количество</w:t>
            </w:r>
          </w:p>
          <w:p w:rsidR="00735C23" w:rsidRPr="001B1A6E" w:rsidRDefault="00735C23" w:rsidP="00735C23">
            <w:pPr>
              <w:shd w:val="clear" w:color="auto" w:fill="FFFFFF" w:themeFill="background1"/>
              <w:tabs>
                <w:tab w:val="left" w:pos="1122"/>
              </w:tabs>
              <w:spacing w:line="240" w:lineRule="atLeast"/>
              <w:ind w:left="-111"/>
              <w:contextualSpacing/>
              <w:jc w:val="center"/>
              <w:rPr>
                <w:rFonts w:ascii="Times New Roman" w:hAnsi="Times New Roman"/>
                <w:b/>
              </w:rPr>
            </w:pPr>
            <w:r w:rsidRPr="001B1A6E">
              <w:rPr>
                <w:rFonts w:ascii="Times New Roman" w:hAnsi="Times New Roman"/>
                <w:b/>
              </w:rPr>
              <w:t>часов</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ind w:firstLine="356"/>
              <w:contextualSpacing/>
              <w:rPr>
                <w:rFonts w:ascii="Times New Roman" w:hAnsi="Times New Roman"/>
                <w:b/>
                <w:bCs/>
              </w:rPr>
            </w:pPr>
            <w:r w:rsidRPr="001B1A6E">
              <w:rPr>
                <w:rStyle w:val="c7"/>
                <w:rFonts w:ascii="Times New Roman" w:hAnsi="Times New Roman"/>
                <w:b/>
              </w:rPr>
              <w:t>Выбор  профессии.</w:t>
            </w:r>
            <w:r w:rsidRPr="001B1A6E">
              <w:rPr>
                <w:rStyle w:val="c7"/>
                <w:rFonts w:ascii="Times New Roman" w:hAnsi="Times New Roman"/>
              </w:rPr>
              <w:t xml:space="preserve"> (</w:t>
            </w:r>
            <w:r w:rsidRPr="001B1A6E">
              <w:rPr>
                <w:rStyle w:val="c7"/>
                <w:rFonts w:ascii="Times New Roman" w:hAnsi="Times New Roman"/>
                <w:b/>
              </w:rPr>
              <w:t>3</w:t>
            </w:r>
            <w:r w:rsidRPr="001B1A6E">
              <w:rPr>
                <w:rFonts w:ascii="Times New Roman" w:hAnsi="Times New Roman"/>
                <w:b/>
                <w:bCs/>
              </w:rPr>
              <w:t>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eastAsia="Times New Roman" w:hAnsi="Times New Roman"/>
              </w:rPr>
              <w:t>Вводный урок. Мотивы выбора профессии. Анкетирование.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rPr>
              <w:t>Понятие о профессиях. Классификация профессий.</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3</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rPr>
              <w:t>Правильный выбор профессии. Тестирование.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Style w:val="c7"/>
                <w:rFonts w:ascii="Times New Roman" w:hAnsi="Times New Roman"/>
                <w:b/>
              </w:rPr>
              <w:t xml:space="preserve">Математика и </w:t>
            </w:r>
            <w:r w:rsidRPr="001B1A6E">
              <w:rPr>
                <w:rFonts w:ascii="Times New Roman" w:hAnsi="Times New Roman"/>
                <w:b/>
              </w:rPr>
              <w:t>транспорт</w:t>
            </w:r>
            <w:r w:rsidRPr="001B1A6E">
              <w:rPr>
                <w:rStyle w:val="c7"/>
                <w:rFonts w:ascii="Times New Roman" w:hAnsi="Times New Roman"/>
                <w:b/>
              </w:rPr>
              <w:t>.</w:t>
            </w:r>
            <w:r w:rsidRPr="001B1A6E">
              <w:rPr>
                <w:rStyle w:val="c7"/>
                <w:rFonts w:ascii="Times New Roman" w:hAnsi="Times New Roman"/>
              </w:rPr>
              <w:t xml:space="preserve"> (</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4</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rPr>
              <w:t>Задачи на движение.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5</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eastAsia="Times New Roman" w:hAnsi="Times New Roman"/>
              </w:rPr>
              <w:t>Задачи на движение.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b/>
              </w:rPr>
            </w:pPr>
            <w:r w:rsidRPr="001B1A6E">
              <w:rPr>
                <w:rFonts w:ascii="Times New Roman" w:hAnsi="Times New Roman"/>
                <w:b/>
              </w:rPr>
              <w:t>Математика и сельское хозяйство.</w:t>
            </w:r>
            <w:r w:rsidRPr="001B1A6E">
              <w:rPr>
                <w:rStyle w:val="c7"/>
                <w:rFonts w:ascii="Times New Roman" w:hAnsi="Times New Roman"/>
              </w:rPr>
              <w:t xml:space="preserve"> (</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6</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ind w:left="14"/>
              <w:contextualSpacing/>
              <w:jc w:val="both"/>
              <w:rPr>
                <w:rFonts w:ascii="Times New Roman" w:hAnsi="Times New Roman"/>
              </w:rPr>
            </w:pPr>
            <w:r w:rsidRPr="001B1A6E">
              <w:rPr>
                <w:rFonts w:ascii="Times New Roman" w:eastAsia="Times New Roman" w:hAnsi="Times New Roman"/>
              </w:rPr>
              <w:t>Задачи биологического содержания</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7</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ind w:left="14"/>
              <w:contextualSpacing/>
              <w:jc w:val="both"/>
              <w:rPr>
                <w:rFonts w:ascii="Times New Roman" w:hAnsi="Times New Roman"/>
              </w:rPr>
            </w:pPr>
            <w:r w:rsidRPr="001B1A6E">
              <w:rPr>
                <w:rFonts w:ascii="Times New Roman" w:eastAsia="Times New Roman" w:hAnsi="Times New Roman"/>
              </w:rPr>
              <w:t>Задачи технического уровня.</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b/>
              </w:rPr>
              <w:t xml:space="preserve">Математика строительство и архитектура. </w:t>
            </w:r>
            <w:r w:rsidRPr="001B1A6E">
              <w:rPr>
                <w:rStyle w:val="c7"/>
                <w:rFonts w:ascii="Times New Roman" w:hAnsi="Times New Roman"/>
              </w:rPr>
              <w:t>(</w:t>
            </w:r>
            <w:r w:rsidRPr="001B1A6E">
              <w:rPr>
                <w:rStyle w:val="c7"/>
                <w:rFonts w:ascii="Times New Roman" w:hAnsi="Times New Roman"/>
                <w:b/>
              </w:rPr>
              <w:t>4</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8</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eastAsia="Times New Roman" w:hAnsi="Times New Roman"/>
              </w:rPr>
              <w:t>Расчет строительных материалов, необходимых для ремонта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9</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Понятие- «золотое сечение»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10</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Решение прямоугольных треугольников</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11</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Решение уравнений</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b/>
              </w:rPr>
            </w:pPr>
            <w:r w:rsidRPr="001B1A6E">
              <w:rPr>
                <w:rFonts w:ascii="Times New Roman" w:hAnsi="Times New Roman"/>
                <w:b/>
              </w:rPr>
              <w:t>Математика -промышленность и энергетика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12</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b/>
              </w:rPr>
            </w:pPr>
            <w:r w:rsidRPr="001B1A6E">
              <w:rPr>
                <w:rFonts w:ascii="Times New Roman" w:hAnsi="Times New Roman"/>
              </w:rPr>
              <w:t>Решение задач на смеси и сплавы</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13</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jc w:val="both"/>
              <w:rPr>
                <w:rFonts w:ascii="Times New Roman" w:hAnsi="Times New Roman"/>
              </w:rPr>
            </w:pPr>
            <w:r w:rsidRPr="001B1A6E">
              <w:rPr>
                <w:rFonts w:ascii="Times New Roman" w:eastAsia="Times New Roman" w:hAnsi="Times New Roman"/>
              </w:rPr>
              <w:t>Расчет производительности труда.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14</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 xml:space="preserve">Функции, их свойства и графики (линейная, обратно-пропорциональная, квадратичная и др.) </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15</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«Считывание» свойств функции по её графику.</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16</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Анализ графиков, описывающих зависимость между величинами.</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17</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hAnsi="Times New Roman"/>
              </w:rPr>
              <w:t>Установление соответствия между графиком функции и её аналитическим заданием.</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b/>
              </w:rPr>
            </w:pPr>
            <w:r w:rsidRPr="001B1A6E">
              <w:rPr>
                <w:rFonts w:ascii="Times New Roman" w:hAnsi="Times New Roman"/>
                <w:b/>
              </w:rPr>
              <w:t>Математика радио- и телесвязь</w:t>
            </w:r>
            <w:r w:rsidRPr="001B1A6E">
              <w:rPr>
                <w:rStyle w:val="c7"/>
                <w:rFonts w:ascii="Times New Roman" w:hAnsi="Times New Roman"/>
              </w:rPr>
              <w:t>(</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18</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Расчет массы и сечения проводов.</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19</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hAnsi="Times New Roman"/>
              </w:rPr>
              <w:t>Решение задач на работу</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hAnsi="Times New Roman"/>
                <w:b/>
              </w:rPr>
            </w:pPr>
            <w:r w:rsidRPr="001B1A6E">
              <w:rPr>
                <w:rFonts w:ascii="Times New Roman" w:hAnsi="Times New Roman"/>
                <w:b/>
              </w:rPr>
              <w:t>Математика и искусство</w:t>
            </w:r>
            <w:r w:rsidRPr="001B1A6E">
              <w:rPr>
                <w:rStyle w:val="c7"/>
                <w:rFonts w:ascii="Times New Roman" w:hAnsi="Times New Roman"/>
              </w:rPr>
              <w:t>(</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 xml:space="preserve">     20</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hAnsi="Times New Roman"/>
              </w:rPr>
            </w:pPr>
            <w:r w:rsidRPr="001B1A6E">
              <w:rPr>
                <w:rFonts w:ascii="Times New Roman" w:hAnsi="Times New Roman"/>
              </w:rPr>
              <w:t>Решение задач на симметрию</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 xml:space="preserve">     21</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eastAsia="Times New Roman" w:hAnsi="Times New Roman"/>
                <w:bCs/>
              </w:rPr>
              <w:t>Арифметическая и геометрическая прогрессия.</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b/>
              </w:rPr>
            </w:pPr>
            <w:r w:rsidRPr="001B1A6E">
              <w:rPr>
                <w:rFonts w:ascii="Times New Roman" w:hAnsi="Times New Roman"/>
                <w:b/>
              </w:rPr>
              <w:t>Предприятия пищевой промышленности</w:t>
            </w:r>
            <w:r w:rsidRPr="001B1A6E">
              <w:rPr>
                <w:rStyle w:val="c7"/>
                <w:rFonts w:ascii="Times New Roman" w:hAnsi="Times New Roman"/>
              </w:rPr>
              <w:t>(</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 xml:space="preserve">     22</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Задачи на проценты.</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23</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Задачи на части и пропорцию.</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jc w:val="both"/>
              <w:rPr>
                <w:rFonts w:ascii="Times New Roman" w:hAnsi="Times New Roman"/>
                <w:b/>
              </w:rPr>
            </w:pPr>
            <w:r w:rsidRPr="001B1A6E">
              <w:rPr>
                <w:rFonts w:ascii="Times New Roman" w:hAnsi="Times New Roman"/>
                <w:b/>
              </w:rPr>
              <w:t xml:space="preserve">Математика и экономика. </w:t>
            </w:r>
            <w:r w:rsidRPr="001B1A6E">
              <w:rPr>
                <w:rStyle w:val="c7"/>
                <w:rFonts w:ascii="Times New Roman" w:hAnsi="Times New Roman"/>
              </w:rPr>
              <w:t>(</w:t>
            </w:r>
            <w:r w:rsidRPr="001B1A6E">
              <w:rPr>
                <w:rStyle w:val="c7"/>
                <w:rFonts w:ascii="Times New Roman" w:hAnsi="Times New Roman"/>
                <w:b/>
              </w:rPr>
              <w:t>2</w:t>
            </w:r>
            <w:r w:rsidRPr="001B1A6E">
              <w:rPr>
                <w:rFonts w:ascii="Times New Roman" w:hAnsi="Times New Roman"/>
                <w:b/>
                <w:bCs/>
              </w:rPr>
              <w:t xml:space="preserve"> часа).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24</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jc w:val="both"/>
              <w:rPr>
                <w:rFonts w:ascii="Times New Roman" w:hAnsi="Times New Roman"/>
              </w:rPr>
            </w:pPr>
            <w:r w:rsidRPr="001B1A6E">
              <w:rPr>
                <w:rFonts w:ascii="Times New Roman" w:eastAsia="Times New Roman" w:hAnsi="Times New Roman"/>
              </w:rPr>
              <w:t>Определение себестоимости</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25</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both"/>
              <w:rPr>
                <w:rFonts w:ascii="Times New Roman" w:hAnsi="Times New Roman"/>
              </w:rPr>
            </w:pPr>
            <w:r w:rsidRPr="001B1A6E">
              <w:rPr>
                <w:rFonts w:ascii="Times New Roman" w:eastAsia="Times New Roman" w:hAnsi="Times New Roman"/>
              </w:rPr>
              <w:t>Задачи экономического характера.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26</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jc w:val="both"/>
              <w:rPr>
                <w:rFonts w:ascii="Times New Roman" w:hAnsi="Times New Roman"/>
              </w:rPr>
            </w:pPr>
            <w:r w:rsidRPr="001B1A6E">
              <w:rPr>
                <w:rFonts w:ascii="Times New Roman" w:eastAsia="Times New Roman" w:hAnsi="Times New Roman"/>
              </w:rPr>
              <w:t>Задачи на определение наилучшего и наихудшего результата</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b/>
                <w:bCs/>
              </w:rPr>
              <w:t>Задачи с практическим содержанием.</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27</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jc w:val="both"/>
              <w:rPr>
                <w:rFonts w:ascii="Times New Roman" w:hAnsi="Times New Roman"/>
              </w:rPr>
            </w:pPr>
            <w:r w:rsidRPr="001B1A6E">
              <w:rPr>
                <w:rFonts w:ascii="Times New Roman" w:eastAsia="Times New Roman" w:hAnsi="Times New Roman"/>
                <w:bCs/>
              </w:rPr>
              <w:t>Диаграммы — наглядный способ передачи и</w:t>
            </w:r>
            <w:r w:rsidRPr="001B1A6E">
              <w:rPr>
                <w:rFonts w:ascii="Times New Roman" w:eastAsia="Times New Roman" w:hAnsi="Times New Roman"/>
              </w:rPr>
              <w:t>нформации.</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28</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bCs/>
              </w:rPr>
              <w:t>Диаграммы.</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29</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bCs/>
              </w:rPr>
              <w:t>Математическое моделирование с помощью системы линейных уравнений.</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30</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eastAsia="Times New Roman" w:hAnsi="Times New Roman"/>
                <w:bCs/>
              </w:rPr>
              <w:t>Квадратное уравнение.</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31</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after="0" w:line="240" w:lineRule="atLeast"/>
              <w:contextualSpacing/>
              <w:rPr>
                <w:rFonts w:ascii="Times New Roman" w:eastAsia="Times New Roman" w:hAnsi="Times New Roman"/>
              </w:rPr>
            </w:pPr>
            <w:r w:rsidRPr="001B1A6E">
              <w:rPr>
                <w:rFonts w:ascii="Times New Roman" w:hAnsi="Times New Roman"/>
              </w:rPr>
              <w:t>Подготовка к защите проекта: «</w:t>
            </w:r>
            <w:r w:rsidRPr="001B1A6E">
              <w:rPr>
                <w:rFonts w:ascii="Times New Roman" w:eastAsia="Times New Roman" w:hAnsi="Times New Roman"/>
              </w:rPr>
              <w:t xml:space="preserve"> Математика в твоей профессии»</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32</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both"/>
              <w:rPr>
                <w:rFonts w:ascii="Times New Roman" w:hAnsi="Times New Roman"/>
                <w:b/>
              </w:rPr>
            </w:pPr>
            <w:r w:rsidRPr="001B1A6E">
              <w:rPr>
                <w:rFonts w:ascii="Times New Roman" w:eastAsia="Times New Roman" w:hAnsi="Times New Roman"/>
              </w:rPr>
              <w:t>Защита рефератов</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1</w:t>
            </w:r>
          </w:p>
        </w:tc>
      </w:tr>
      <w:tr w:rsidR="00735C23" w:rsidRPr="001B1A6E" w:rsidTr="001B1A6E">
        <w:tc>
          <w:tcPr>
            <w:tcW w:w="992"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33, 34</w:t>
            </w:r>
          </w:p>
        </w:tc>
        <w:tc>
          <w:tcPr>
            <w:tcW w:w="5953"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rPr>
                <w:rFonts w:ascii="Times New Roman" w:hAnsi="Times New Roman"/>
              </w:rPr>
            </w:pPr>
            <w:r w:rsidRPr="001B1A6E">
              <w:rPr>
                <w:rFonts w:ascii="Times New Roman" w:hAnsi="Times New Roman"/>
              </w:rPr>
              <w:t>Экскурсии на предприятия.</w:t>
            </w:r>
          </w:p>
        </w:tc>
        <w:tc>
          <w:tcPr>
            <w:tcW w:w="1560" w:type="dxa"/>
            <w:tcBorders>
              <w:top w:val="single" w:sz="4" w:space="0" w:color="auto"/>
              <w:left w:val="single" w:sz="4" w:space="0" w:color="auto"/>
              <w:bottom w:val="single" w:sz="4" w:space="0" w:color="auto"/>
              <w:right w:val="single" w:sz="4" w:space="0" w:color="auto"/>
            </w:tcBorders>
          </w:tcPr>
          <w:p w:rsidR="00735C23" w:rsidRPr="001B1A6E" w:rsidRDefault="00735C23" w:rsidP="00735C23">
            <w:pPr>
              <w:shd w:val="clear" w:color="auto" w:fill="FFFFFF" w:themeFill="background1"/>
              <w:spacing w:line="240" w:lineRule="atLeast"/>
              <w:contextualSpacing/>
              <w:jc w:val="center"/>
              <w:rPr>
                <w:rFonts w:ascii="Times New Roman" w:hAnsi="Times New Roman"/>
              </w:rPr>
            </w:pPr>
            <w:r w:rsidRPr="001B1A6E">
              <w:rPr>
                <w:rFonts w:ascii="Times New Roman" w:hAnsi="Times New Roman"/>
              </w:rPr>
              <w:t>2</w:t>
            </w:r>
          </w:p>
        </w:tc>
      </w:tr>
    </w:tbl>
    <w:p w:rsidR="00BB549D" w:rsidRDefault="00BB549D" w:rsidP="000E2CF7">
      <w:pPr>
        <w:spacing w:after="0" w:line="240" w:lineRule="auto"/>
        <w:rPr>
          <w:rFonts w:ascii="Times New Roman" w:eastAsia="Times New Roman" w:hAnsi="Times New Roman"/>
          <w:b/>
          <w:sz w:val="28"/>
          <w:szCs w:val="28"/>
          <w:lang w:eastAsia="ru-RU"/>
        </w:rPr>
      </w:pPr>
    </w:p>
    <w:p w:rsidR="0053311E" w:rsidRPr="009871FB" w:rsidRDefault="0053311E" w:rsidP="0053311E">
      <w:pPr>
        <w:pStyle w:val="af1"/>
        <w:ind w:firstLine="0"/>
        <w:rPr>
          <w:b/>
        </w:rPr>
      </w:pPr>
      <w:r w:rsidRPr="00267530">
        <w:rPr>
          <w:rFonts w:eastAsia="Times New Roman"/>
          <w:b/>
          <w:lang w:eastAsia="ru-RU"/>
        </w:rPr>
        <w:t>2.2.2.2</w:t>
      </w:r>
      <w:r>
        <w:rPr>
          <w:rFonts w:eastAsia="Times New Roman"/>
          <w:b/>
          <w:lang w:eastAsia="ru-RU"/>
        </w:rPr>
        <w:t xml:space="preserve">6.  </w:t>
      </w:r>
      <w:r w:rsidRPr="009871FB">
        <w:rPr>
          <w:b/>
        </w:rPr>
        <w:t>«</w:t>
      </w:r>
      <w:r>
        <w:rPr>
          <w:b/>
        </w:rPr>
        <w:t>Занимательная математика</w:t>
      </w:r>
      <w:r w:rsidRPr="009871FB">
        <w:rPr>
          <w:b/>
        </w:rPr>
        <w:t>».</w:t>
      </w:r>
    </w:p>
    <w:p w:rsidR="0053311E" w:rsidRDefault="0053311E" w:rsidP="0053311E">
      <w:pPr>
        <w:shd w:val="clear" w:color="auto" w:fill="FFFFFF"/>
        <w:spacing w:after="0" w:line="240" w:lineRule="auto"/>
        <w:jc w:val="both"/>
        <w:rPr>
          <w:rFonts w:ascii="Times New Roman" w:hAnsi="Times New Roman"/>
        </w:rPr>
      </w:pPr>
    </w:p>
    <w:p w:rsidR="0053311E" w:rsidRPr="006B5660" w:rsidRDefault="0053311E" w:rsidP="0053311E">
      <w:pPr>
        <w:shd w:val="clear" w:color="auto" w:fill="FFFFFF"/>
        <w:spacing w:after="0" w:line="240" w:lineRule="auto"/>
        <w:jc w:val="both"/>
        <w:rPr>
          <w:rFonts w:ascii="Times New Roman" w:hAnsi="Times New Roman"/>
          <w:shd w:val="clear" w:color="auto" w:fill="FFFFFF"/>
        </w:rPr>
      </w:pPr>
      <w:r w:rsidRPr="001C0C75">
        <w:rPr>
          <w:rFonts w:ascii="Times New Roman" w:hAnsi="Times New Roman"/>
        </w:rPr>
        <w:lastRenderedPageBreak/>
        <w:t xml:space="preserve">Программа </w:t>
      </w:r>
      <w:r>
        <w:rPr>
          <w:rFonts w:ascii="Times New Roman" w:hAnsi="Times New Roman"/>
        </w:rPr>
        <w:t>факульта</w:t>
      </w:r>
      <w:r w:rsidRPr="001C0C75">
        <w:rPr>
          <w:rFonts w:ascii="Times New Roman" w:hAnsi="Times New Roman"/>
        </w:rPr>
        <w:t>тивного курса «</w:t>
      </w:r>
      <w:r>
        <w:rPr>
          <w:rFonts w:ascii="Times New Roman" w:hAnsi="Times New Roman"/>
        </w:rPr>
        <w:t>Занимательная математика</w:t>
      </w:r>
      <w:r w:rsidRPr="001C0C75">
        <w:rPr>
          <w:rFonts w:ascii="Times New Roman" w:hAnsi="Times New Roman"/>
        </w:rPr>
        <w:t>»</w:t>
      </w:r>
      <w:r w:rsidRPr="001C0C75">
        <w:t xml:space="preserve"> </w:t>
      </w:r>
      <w:r w:rsidRPr="00735C23">
        <w:rPr>
          <w:rFonts w:ascii="Times New Roman" w:hAnsi="Times New Roman"/>
        </w:rPr>
        <w:t>для</w:t>
      </w:r>
      <w:r>
        <w:t xml:space="preserve"> 6</w:t>
      </w:r>
      <w:r w:rsidRPr="001C0C75">
        <w:rPr>
          <w:rFonts w:ascii="Times New Roman" w:hAnsi="Times New Roman"/>
        </w:rPr>
        <w:t xml:space="preserve"> класс</w:t>
      </w:r>
      <w:r>
        <w:rPr>
          <w:rFonts w:ascii="Times New Roman" w:hAnsi="Times New Roman"/>
        </w:rPr>
        <w:t>а</w:t>
      </w:r>
      <w:r>
        <w:t xml:space="preserve"> </w:t>
      </w:r>
      <w:r w:rsidRPr="001C0C75">
        <w:rPr>
          <w:rFonts w:ascii="Times New Roman" w:hAnsi="Times New Roman"/>
        </w:rPr>
        <w:t>составлена</w:t>
      </w:r>
      <w:r>
        <w:t xml:space="preserve"> </w:t>
      </w:r>
      <w:r w:rsidRPr="006B5660">
        <w:rPr>
          <w:rFonts w:ascii="Times New Roman" w:eastAsia="MS ??" w:hAnsi="Times New Roman"/>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w:t>
      </w:r>
      <w:r>
        <w:rPr>
          <w:rFonts w:ascii="Times New Roman" w:eastAsia="MS ??" w:hAnsi="Times New Roman"/>
        </w:rPr>
        <w:t xml:space="preserve">ы основного общего образования </w:t>
      </w:r>
      <w:r w:rsidRPr="006B5660">
        <w:rPr>
          <w:rFonts w:ascii="Times New Roman" w:eastAsia="MS ??" w:hAnsi="Times New Roman"/>
        </w:rPr>
        <w:t xml:space="preserve">МОБУСОШ </w:t>
      </w:r>
      <w:r>
        <w:rPr>
          <w:rFonts w:ascii="Times New Roman" w:eastAsia="MS ??" w:hAnsi="Times New Roman"/>
        </w:rPr>
        <w:t>ст. Леонидовка</w:t>
      </w:r>
      <w:r w:rsidRPr="006B5660">
        <w:rPr>
          <w:rFonts w:ascii="Times New Roman" w:eastAsia="MS ??" w:hAnsi="Times New Roman"/>
        </w:rPr>
        <w:t>, примерной программы</w:t>
      </w:r>
      <w:r>
        <w:rPr>
          <w:rFonts w:ascii="Times New Roman" w:eastAsia="MS ??" w:hAnsi="Times New Roman"/>
        </w:rPr>
        <w:t xml:space="preserve"> </w:t>
      </w:r>
      <w:r>
        <w:rPr>
          <w:rFonts w:ascii="Times New Roman" w:hAnsi="Times New Roman"/>
        </w:rPr>
        <w:t>факультативного</w:t>
      </w:r>
      <w:r w:rsidRPr="006B5660">
        <w:rPr>
          <w:rFonts w:ascii="Times New Roman" w:hAnsi="Times New Roman"/>
        </w:rPr>
        <w:t xml:space="preserve"> курса</w:t>
      </w:r>
      <w:r>
        <w:rPr>
          <w:rFonts w:ascii="Times New Roman" w:hAnsi="Times New Roman"/>
        </w:rPr>
        <w:t xml:space="preserve"> «Занимательная математика</w:t>
      </w:r>
      <w:r w:rsidRPr="006B5660">
        <w:rPr>
          <w:rFonts w:ascii="Times New Roman" w:hAnsi="Times New Roman"/>
        </w:rPr>
        <w:t>»</w:t>
      </w:r>
      <w:r>
        <w:rPr>
          <w:rFonts w:ascii="Times New Roman" w:hAnsi="Times New Roman"/>
        </w:rPr>
        <w:t>.</w:t>
      </w:r>
      <w:r w:rsidRPr="006B5660">
        <w:rPr>
          <w:rFonts w:ascii="Times New Roman" w:hAnsi="Times New Roman"/>
        </w:rPr>
        <w:t xml:space="preserve"> </w:t>
      </w:r>
    </w:p>
    <w:p w:rsidR="0053311E" w:rsidRDefault="0053311E" w:rsidP="0053311E">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shd w:val="clear" w:color="auto" w:fill="FFFFFF"/>
        </w:rPr>
        <w:t xml:space="preserve"> </w:t>
      </w:r>
      <w:r>
        <w:rPr>
          <w:rFonts w:ascii="Times New Roman" w:hAnsi="Times New Roman"/>
        </w:rPr>
        <w:t xml:space="preserve">факультативного </w:t>
      </w:r>
      <w:r w:rsidRPr="006B5660">
        <w:rPr>
          <w:rFonts w:ascii="Times New Roman" w:hAnsi="Times New Roman"/>
        </w:rPr>
        <w:t xml:space="preserve"> курса</w:t>
      </w:r>
      <w:r>
        <w:rPr>
          <w:rFonts w:ascii="Times New Roman" w:hAnsi="Times New Roman"/>
        </w:rPr>
        <w:t xml:space="preserve"> «Занимательная математика</w:t>
      </w:r>
      <w:r w:rsidRPr="006B5660">
        <w:rPr>
          <w:rFonts w:ascii="Times New Roman" w:hAnsi="Times New Roman"/>
        </w:rPr>
        <w:t xml:space="preserve">» </w:t>
      </w:r>
      <w:r>
        <w:rPr>
          <w:rFonts w:ascii="Times New Roman" w:hAnsi="Times New Roman"/>
          <w:shd w:val="clear" w:color="auto" w:fill="FFFFFF"/>
        </w:rPr>
        <w:t xml:space="preserve">  в объеме 34 часов в 6 классе из расчета по 1 ч в неделю при 34 неделях учебного года.</w:t>
      </w:r>
    </w:p>
    <w:p w:rsidR="0053311E" w:rsidRDefault="0053311E" w:rsidP="0053311E">
      <w:pPr>
        <w:spacing w:after="0" w:line="240" w:lineRule="auto"/>
        <w:ind w:firstLine="284"/>
        <w:jc w:val="both"/>
        <w:rPr>
          <w:rFonts w:ascii="Times New Roman" w:hAnsi="Times New Roman"/>
          <w:shd w:val="clear" w:color="auto" w:fill="FFFFFF"/>
        </w:rPr>
      </w:pPr>
    </w:p>
    <w:p w:rsidR="004E328F" w:rsidRPr="004E328F" w:rsidRDefault="004E328F" w:rsidP="004E328F">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color w:val="000000"/>
          <w:sz w:val="22"/>
          <w:szCs w:val="22"/>
        </w:rPr>
        <w:t xml:space="preserve">1. </w:t>
      </w:r>
      <w:r w:rsidRPr="004E328F">
        <w:rPr>
          <w:rFonts w:ascii="Times New Roman" w:hAnsi="Times New Roman"/>
          <w:b/>
          <w:color w:val="000000"/>
          <w:sz w:val="22"/>
          <w:szCs w:val="22"/>
        </w:rPr>
        <w:t>Планируемые результаты освоения курса «Занимательная математика»</w:t>
      </w:r>
      <w:r>
        <w:rPr>
          <w:rFonts w:ascii="Times New Roman" w:hAnsi="Times New Roman"/>
          <w:b/>
          <w:color w:val="000000"/>
          <w:sz w:val="22"/>
          <w:szCs w:val="22"/>
        </w:rPr>
        <w:t>.</w:t>
      </w:r>
    </w:p>
    <w:p w:rsidR="004E328F" w:rsidRPr="004E328F" w:rsidRDefault="004E328F" w:rsidP="004E328F">
      <w:pPr>
        <w:pStyle w:val="af1"/>
        <w:rPr>
          <w:sz w:val="22"/>
          <w:szCs w:val="22"/>
        </w:rPr>
      </w:pPr>
      <w:r w:rsidRPr="004E328F">
        <w:rPr>
          <w:sz w:val="22"/>
          <w:szCs w:val="22"/>
        </w:rPr>
        <w:t>В результате изучения факультативного курса «Занимательная математика»  у учащихся углубятся знания, связанные с содержанием программы школьного курса математики; улучшатся вычислительные навыки и навыки работы с величинами, учащиеся получат навыки самостоятельной и творческой работы с дополнительной математической литературой.</w:t>
      </w:r>
    </w:p>
    <w:p w:rsidR="004E328F" w:rsidRPr="004E328F" w:rsidRDefault="004E328F" w:rsidP="004E328F">
      <w:pPr>
        <w:pStyle w:val="af1"/>
        <w:rPr>
          <w:rStyle w:val="FontStyle15"/>
          <w:b/>
          <w:i/>
        </w:rPr>
      </w:pPr>
      <w:r w:rsidRPr="004E328F">
        <w:rPr>
          <w:sz w:val="22"/>
          <w:szCs w:val="22"/>
        </w:rPr>
        <w:t>Исторический материал позволит повысить интерес учащихся к изучению математики, сформирует положительное эмоциональное отношение к учебному предмету, расширит математический кругозор учащихся, что способствует развитию их интеллектуальных и творческих способностей и даёт возможность выявить одарённых и талантливых учащихся.</w:t>
      </w:r>
    </w:p>
    <w:p w:rsidR="004E328F" w:rsidRPr="004E328F" w:rsidRDefault="004E328F" w:rsidP="004E328F">
      <w:pPr>
        <w:pStyle w:val="af1"/>
        <w:rPr>
          <w:rStyle w:val="FontStyle15"/>
          <w:b/>
          <w:i/>
        </w:rPr>
      </w:pPr>
      <w:r w:rsidRPr="004E328F">
        <w:rPr>
          <w:rStyle w:val="FontStyle16"/>
          <w:rFonts w:ascii="Times New Roman" w:eastAsia="Calibri" w:hAnsi="Times New Roman" w:cs="Times New Roman"/>
          <w:b/>
          <w:sz w:val="22"/>
          <w:szCs w:val="22"/>
        </w:rPr>
        <w:t>Личностным результатом</w:t>
      </w:r>
      <w:r w:rsidRPr="004E328F">
        <w:rPr>
          <w:rStyle w:val="FontStyle16"/>
          <w:rFonts w:eastAsia="Calibri"/>
          <w:sz w:val="22"/>
          <w:szCs w:val="22"/>
        </w:rPr>
        <w:t xml:space="preserve"> </w:t>
      </w:r>
      <w:r w:rsidRPr="004E328F">
        <w:rPr>
          <w:rStyle w:val="FontStyle15"/>
          <w:i/>
        </w:rPr>
        <w:t>изучения курса являет</w:t>
      </w:r>
      <w:r w:rsidRPr="004E328F">
        <w:rPr>
          <w:rStyle w:val="FontStyle15"/>
          <w:i/>
        </w:rPr>
        <w:softHyphen/>
        <w:t xml:space="preserve">ся     </w:t>
      </w:r>
    </w:p>
    <w:p w:rsidR="004E328F" w:rsidRPr="004E328F" w:rsidRDefault="004E328F" w:rsidP="004E328F">
      <w:pPr>
        <w:pStyle w:val="af1"/>
        <w:rPr>
          <w:rStyle w:val="FontStyle15"/>
          <w:b/>
          <w:i/>
        </w:rPr>
      </w:pPr>
      <w:r w:rsidRPr="004E328F">
        <w:rPr>
          <w:rStyle w:val="FontStyle15"/>
          <w:i/>
        </w:rPr>
        <w:t>формирование независимости  и  критичности  мышления;</w:t>
      </w:r>
    </w:p>
    <w:p w:rsidR="004E328F" w:rsidRPr="004E328F" w:rsidRDefault="004E328F" w:rsidP="004E328F">
      <w:pPr>
        <w:pStyle w:val="af1"/>
        <w:rPr>
          <w:rStyle w:val="FontStyle15"/>
          <w:b/>
          <w:i/>
        </w:rPr>
      </w:pPr>
      <w:r w:rsidRPr="004E328F">
        <w:rPr>
          <w:rStyle w:val="FontStyle15"/>
          <w:i/>
        </w:rPr>
        <w:t>формирование  настойчивости  в достижении цели;</w:t>
      </w:r>
    </w:p>
    <w:p w:rsidR="004E328F" w:rsidRPr="004E328F" w:rsidRDefault="004E328F" w:rsidP="004E328F">
      <w:pPr>
        <w:pStyle w:val="af1"/>
        <w:rPr>
          <w:rStyle w:val="FontStyle15"/>
          <w:b/>
          <w:i/>
        </w:rPr>
      </w:pPr>
      <w:r w:rsidRPr="004E328F">
        <w:rPr>
          <w:rStyle w:val="FontStyle15"/>
          <w:i/>
        </w:rPr>
        <w:t>приобретение опыта публичного выступления по проблемным вопросам;</w:t>
      </w:r>
    </w:p>
    <w:p w:rsidR="004E328F" w:rsidRPr="004E328F" w:rsidRDefault="004E328F" w:rsidP="004E328F">
      <w:pPr>
        <w:pStyle w:val="af1"/>
        <w:rPr>
          <w:rStyle w:val="FontStyle15"/>
          <w:b/>
          <w:i/>
        </w:rPr>
      </w:pPr>
      <w:r w:rsidRPr="004E328F">
        <w:rPr>
          <w:rStyle w:val="FontStyle15"/>
          <w:i/>
        </w:rPr>
        <w:t>приобретение опыта организации совместной деятельности;</w:t>
      </w:r>
    </w:p>
    <w:p w:rsidR="004E328F" w:rsidRPr="004E328F" w:rsidRDefault="004E328F" w:rsidP="004E328F">
      <w:pPr>
        <w:pStyle w:val="af1"/>
        <w:rPr>
          <w:rStyle w:val="FontStyle15"/>
          <w:b/>
          <w:i/>
        </w:rPr>
      </w:pPr>
      <w:r w:rsidRPr="004E328F">
        <w:rPr>
          <w:rStyle w:val="FontStyle15"/>
          <w:i/>
        </w:rPr>
        <w:t>формирование ценностного отношения школьника к знаниям, науке и исследовательской деятельности</w:t>
      </w:r>
    </w:p>
    <w:p w:rsidR="004E328F" w:rsidRPr="004E328F" w:rsidRDefault="004E328F" w:rsidP="004E328F">
      <w:pPr>
        <w:pStyle w:val="af1"/>
        <w:rPr>
          <w:rStyle w:val="FontStyle15"/>
          <w:b/>
          <w:i/>
        </w:rPr>
      </w:pPr>
      <w:r w:rsidRPr="004E328F">
        <w:rPr>
          <w:rStyle w:val="FontStyle16"/>
          <w:rFonts w:ascii="Times New Roman" w:eastAsia="Calibri" w:hAnsi="Times New Roman" w:cs="Times New Roman"/>
          <w:b/>
          <w:sz w:val="22"/>
          <w:szCs w:val="22"/>
        </w:rPr>
        <w:t>Метапредметным результатом</w:t>
      </w:r>
      <w:r w:rsidRPr="004E328F">
        <w:rPr>
          <w:rStyle w:val="FontStyle16"/>
          <w:rFonts w:eastAsia="Calibri"/>
          <w:sz w:val="22"/>
          <w:szCs w:val="22"/>
        </w:rPr>
        <w:t xml:space="preserve"> </w:t>
      </w:r>
      <w:r w:rsidRPr="004E328F">
        <w:rPr>
          <w:rStyle w:val="FontStyle15"/>
          <w:i/>
        </w:rPr>
        <w:t>изучения курса явля</w:t>
      </w:r>
      <w:r w:rsidRPr="004E328F">
        <w:rPr>
          <w:rStyle w:val="FontStyle15"/>
          <w:i/>
        </w:rPr>
        <w:softHyphen/>
        <w:t>ется формирование</w:t>
      </w:r>
    </w:p>
    <w:p w:rsidR="004E328F" w:rsidRPr="004E328F" w:rsidRDefault="004E328F" w:rsidP="004E328F">
      <w:pPr>
        <w:pStyle w:val="af1"/>
        <w:rPr>
          <w:rStyle w:val="FontStyle15"/>
          <w:b/>
          <w:i/>
        </w:rPr>
      </w:pPr>
      <w:r w:rsidRPr="004E328F">
        <w:rPr>
          <w:rStyle w:val="FontStyle15"/>
          <w:i/>
        </w:rPr>
        <w:t xml:space="preserve"> универсальных учебных действий (УУД).</w:t>
      </w:r>
    </w:p>
    <w:p w:rsidR="004E328F" w:rsidRPr="004E328F" w:rsidRDefault="004E328F" w:rsidP="004E328F">
      <w:pPr>
        <w:pStyle w:val="af1"/>
        <w:rPr>
          <w:rStyle w:val="FontStyle14"/>
          <w:sz w:val="22"/>
          <w:szCs w:val="22"/>
        </w:rPr>
      </w:pPr>
      <w:r w:rsidRPr="004E328F">
        <w:rPr>
          <w:rStyle w:val="FontStyle14"/>
          <w:sz w:val="22"/>
          <w:szCs w:val="22"/>
        </w:rPr>
        <w:t xml:space="preserve"> Регулятивные УУД:</w:t>
      </w:r>
    </w:p>
    <w:p w:rsidR="004E328F" w:rsidRPr="004E328F" w:rsidRDefault="004E328F" w:rsidP="00994848">
      <w:pPr>
        <w:pStyle w:val="af1"/>
        <w:numPr>
          <w:ilvl w:val="0"/>
          <w:numId w:val="301"/>
        </w:numPr>
        <w:rPr>
          <w:rStyle w:val="FontStyle15"/>
          <w:b/>
          <w:i/>
        </w:rPr>
      </w:pPr>
      <w:r w:rsidRPr="004E328F">
        <w:rPr>
          <w:rStyle w:val="FontStyle15"/>
          <w:i/>
        </w:rPr>
        <w:t>самостоятельно обнаруживать и формулировать учебную проблему, определять цель УД;</w:t>
      </w:r>
    </w:p>
    <w:p w:rsidR="004E328F" w:rsidRPr="004E328F" w:rsidRDefault="004E328F" w:rsidP="00994848">
      <w:pPr>
        <w:pStyle w:val="af1"/>
        <w:numPr>
          <w:ilvl w:val="0"/>
          <w:numId w:val="301"/>
        </w:numPr>
        <w:rPr>
          <w:rStyle w:val="FontStyle15"/>
          <w:b/>
          <w:i/>
        </w:rPr>
      </w:pPr>
      <w:r w:rsidRPr="004E328F">
        <w:rPr>
          <w:rStyle w:val="FontStyle15"/>
          <w:i/>
        </w:rPr>
        <w:t>выдвигать версии решения проблемы, осозна</w:t>
      </w:r>
      <w:r w:rsidRPr="004E328F">
        <w:rPr>
          <w:rStyle w:val="FontStyle15"/>
          <w:i/>
        </w:rPr>
        <w:softHyphen/>
        <w:t>вать (и интерпретировать в случае необходимо</w:t>
      </w:r>
      <w:r w:rsidRPr="004E328F">
        <w:rPr>
          <w:rStyle w:val="FontStyle15"/>
          <w:i/>
        </w:rPr>
        <w:softHyphen/>
        <w:t>сти) конечный результат, выбирать средства до</w:t>
      </w:r>
      <w:r w:rsidRPr="004E328F">
        <w:rPr>
          <w:rStyle w:val="FontStyle15"/>
          <w:i/>
        </w:rPr>
        <w:softHyphen/>
        <w:t>стижения цели из предложенных, а также искать их самостоятельно;</w:t>
      </w:r>
    </w:p>
    <w:p w:rsidR="004E328F" w:rsidRPr="004E328F" w:rsidRDefault="004E328F" w:rsidP="00994848">
      <w:pPr>
        <w:pStyle w:val="af1"/>
        <w:numPr>
          <w:ilvl w:val="0"/>
          <w:numId w:val="301"/>
        </w:numPr>
        <w:rPr>
          <w:rStyle w:val="FontStyle15"/>
          <w:b/>
          <w:i/>
        </w:rPr>
      </w:pPr>
      <w:r w:rsidRPr="004E328F">
        <w:rPr>
          <w:rStyle w:val="FontStyle15"/>
          <w:i/>
        </w:rPr>
        <w:t>составлять (индивидуально или в группе) план решения проблемы (выполнения проекта);</w:t>
      </w:r>
    </w:p>
    <w:p w:rsidR="004E328F" w:rsidRPr="004E328F" w:rsidRDefault="004E328F" w:rsidP="00994848">
      <w:pPr>
        <w:pStyle w:val="af1"/>
        <w:numPr>
          <w:ilvl w:val="0"/>
          <w:numId w:val="301"/>
        </w:numPr>
        <w:rPr>
          <w:rStyle w:val="FontStyle15"/>
          <w:b/>
          <w:bCs/>
          <w:i/>
          <w:iCs/>
        </w:rPr>
      </w:pPr>
      <w:r w:rsidRPr="004E328F">
        <w:rPr>
          <w:rStyle w:val="FontStyle15"/>
          <w:i/>
        </w:rPr>
        <w:t>работая по плану, сверять свои действия с целью и при необходимости исправлять ошибки само</w:t>
      </w:r>
      <w:r w:rsidRPr="004E328F">
        <w:rPr>
          <w:rStyle w:val="FontStyle15"/>
          <w:i/>
        </w:rPr>
        <w:softHyphen/>
        <w:t>стоятельно (в том числе и корректировать план);</w:t>
      </w:r>
    </w:p>
    <w:p w:rsidR="004E328F" w:rsidRPr="004E328F" w:rsidRDefault="004E328F" w:rsidP="00994848">
      <w:pPr>
        <w:pStyle w:val="af1"/>
        <w:numPr>
          <w:ilvl w:val="0"/>
          <w:numId w:val="301"/>
        </w:numPr>
        <w:rPr>
          <w:rStyle w:val="FontStyle12"/>
          <w:sz w:val="22"/>
          <w:szCs w:val="22"/>
        </w:rPr>
      </w:pPr>
      <w:r w:rsidRPr="004E328F">
        <w:rPr>
          <w:rStyle w:val="FontStyle12"/>
          <w:sz w:val="22"/>
          <w:szCs w:val="22"/>
        </w:rPr>
        <w:t>в диалоге с учителем совершенствовать само</w:t>
      </w:r>
      <w:r w:rsidRPr="004E328F">
        <w:rPr>
          <w:rStyle w:val="FontStyle12"/>
          <w:sz w:val="22"/>
          <w:szCs w:val="22"/>
        </w:rPr>
        <w:softHyphen/>
        <w:t>стоятельно выбранные критерии оценки.</w:t>
      </w:r>
    </w:p>
    <w:p w:rsidR="004E328F" w:rsidRPr="004E328F" w:rsidRDefault="004E328F" w:rsidP="004E328F">
      <w:pPr>
        <w:pStyle w:val="af1"/>
        <w:rPr>
          <w:rStyle w:val="FontStyle11"/>
          <w:i/>
        </w:rPr>
      </w:pPr>
      <w:r w:rsidRPr="004E328F">
        <w:rPr>
          <w:rStyle w:val="FontStyle11"/>
          <w:i/>
        </w:rPr>
        <w:t xml:space="preserve"> Познавательные УУД:</w:t>
      </w:r>
    </w:p>
    <w:p w:rsidR="004E328F" w:rsidRPr="004E328F" w:rsidRDefault="004E328F" w:rsidP="00994848">
      <w:pPr>
        <w:pStyle w:val="af1"/>
        <w:numPr>
          <w:ilvl w:val="0"/>
          <w:numId w:val="302"/>
        </w:numPr>
        <w:rPr>
          <w:rStyle w:val="FontStyle12"/>
          <w:sz w:val="22"/>
          <w:szCs w:val="22"/>
        </w:rPr>
      </w:pPr>
      <w:r w:rsidRPr="004E328F">
        <w:rPr>
          <w:rStyle w:val="FontStyle12"/>
          <w:sz w:val="22"/>
          <w:szCs w:val="22"/>
        </w:rPr>
        <w:t>проводить наблюдение и эксперимент под руко</w:t>
      </w:r>
      <w:r w:rsidRPr="004E328F">
        <w:rPr>
          <w:rStyle w:val="FontStyle12"/>
          <w:sz w:val="22"/>
          <w:szCs w:val="22"/>
        </w:rPr>
        <w:softHyphen/>
        <w:t>водством учителя;</w:t>
      </w:r>
    </w:p>
    <w:p w:rsidR="004E328F" w:rsidRPr="004E328F" w:rsidRDefault="004E328F" w:rsidP="00994848">
      <w:pPr>
        <w:pStyle w:val="af1"/>
        <w:numPr>
          <w:ilvl w:val="0"/>
          <w:numId w:val="302"/>
        </w:numPr>
        <w:rPr>
          <w:rStyle w:val="FontStyle12"/>
          <w:sz w:val="22"/>
          <w:szCs w:val="22"/>
        </w:rPr>
      </w:pPr>
      <w:r w:rsidRPr="004E328F">
        <w:rPr>
          <w:rStyle w:val="FontStyle12"/>
          <w:sz w:val="22"/>
          <w:szCs w:val="22"/>
        </w:rPr>
        <w:t>осуществлять расширенный поиск информации с использованием ресурсов библиотек и Интер</w:t>
      </w:r>
      <w:r w:rsidRPr="004E328F">
        <w:rPr>
          <w:rStyle w:val="FontStyle12"/>
          <w:sz w:val="22"/>
          <w:szCs w:val="22"/>
        </w:rPr>
        <w:softHyphen/>
        <w:t>нета;</w:t>
      </w:r>
    </w:p>
    <w:p w:rsidR="004E328F" w:rsidRPr="004E328F" w:rsidRDefault="004E328F" w:rsidP="00994848">
      <w:pPr>
        <w:pStyle w:val="af1"/>
        <w:numPr>
          <w:ilvl w:val="0"/>
          <w:numId w:val="302"/>
        </w:numPr>
        <w:rPr>
          <w:rStyle w:val="FontStyle12"/>
          <w:sz w:val="22"/>
          <w:szCs w:val="22"/>
        </w:rPr>
      </w:pPr>
      <w:r w:rsidRPr="004E328F">
        <w:rPr>
          <w:rStyle w:val="FontStyle12"/>
          <w:sz w:val="22"/>
          <w:szCs w:val="22"/>
        </w:rPr>
        <w:t>осуществлять выбор наиболее эффективных спо</w:t>
      </w:r>
      <w:r w:rsidRPr="004E328F">
        <w:rPr>
          <w:rStyle w:val="FontStyle12"/>
          <w:sz w:val="22"/>
          <w:szCs w:val="22"/>
        </w:rPr>
        <w:softHyphen/>
        <w:t>собов решения задач в зависимости от конкрет</w:t>
      </w:r>
      <w:r w:rsidRPr="004E328F">
        <w:rPr>
          <w:rStyle w:val="FontStyle12"/>
          <w:sz w:val="22"/>
          <w:szCs w:val="22"/>
        </w:rPr>
        <w:softHyphen/>
        <w:t>ных условий;</w:t>
      </w:r>
    </w:p>
    <w:p w:rsidR="004E328F" w:rsidRPr="004E328F" w:rsidRDefault="004E328F" w:rsidP="00994848">
      <w:pPr>
        <w:pStyle w:val="af1"/>
        <w:numPr>
          <w:ilvl w:val="0"/>
          <w:numId w:val="302"/>
        </w:numPr>
        <w:rPr>
          <w:rStyle w:val="FontStyle12"/>
          <w:sz w:val="22"/>
          <w:szCs w:val="22"/>
        </w:rPr>
      </w:pPr>
      <w:r w:rsidRPr="004E328F">
        <w:rPr>
          <w:rStyle w:val="FontStyle12"/>
          <w:sz w:val="22"/>
          <w:szCs w:val="22"/>
        </w:rPr>
        <w:t>анализировать, сравнивать, классифицировать и обобщать факты и явления;</w:t>
      </w:r>
    </w:p>
    <w:p w:rsidR="004E328F" w:rsidRPr="004E328F" w:rsidRDefault="004E328F" w:rsidP="00994848">
      <w:pPr>
        <w:pStyle w:val="af1"/>
        <w:numPr>
          <w:ilvl w:val="0"/>
          <w:numId w:val="302"/>
        </w:numPr>
        <w:rPr>
          <w:rStyle w:val="FontStyle12"/>
          <w:sz w:val="22"/>
          <w:szCs w:val="22"/>
        </w:rPr>
      </w:pPr>
      <w:r w:rsidRPr="004E328F">
        <w:rPr>
          <w:rStyle w:val="FontStyle12"/>
          <w:sz w:val="22"/>
          <w:szCs w:val="22"/>
        </w:rPr>
        <w:t xml:space="preserve">давать определения понятиям. </w:t>
      </w:r>
    </w:p>
    <w:p w:rsidR="004E328F" w:rsidRPr="004E328F" w:rsidRDefault="004E328F" w:rsidP="004E328F">
      <w:pPr>
        <w:pStyle w:val="af1"/>
        <w:rPr>
          <w:rStyle w:val="FontStyle11"/>
          <w:i/>
        </w:rPr>
      </w:pPr>
      <w:r w:rsidRPr="004E328F">
        <w:rPr>
          <w:rStyle w:val="FontStyle11"/>
          <w:i/>
        </w:rPr>
        <w:t>Коммуникативные УУД:</w:t>
      </w:r>
    </w:p>
    <w:p w:rsidR="004E328F" w:rsidRPr="004E328F" w:rsidRDefault="004E328F" w:rsidP="00994848">
      <w:pPr>
        <w:pStyle w:val="af1"/>
        <w:numPr>
          <w:ilvl w:val="0"/>
          <w:numId w:val="303"/>
        </w:numPr>
        <w:rPr>
          <w:rStyle w:val="FontStyle12"/>
          <w:sz w:val="22"/>
          <w:szCs w:val="22"/>
        </w:rPr>
      </w:pPr>
      <w:r w:rsidRPr="004E328F">
        <w:rPr>
          <w:rStyle w:val="FontStyle12"/>
          <w:sz w:val="22"/>
          <w:szCs w:val="22"/>
        </w:rPr>
        <w:t>самостоятельно организовывать учебное взаи</w:t>
      </w:r>
      <w:r w:rsidRPr="004E328F">
        <w:rPr>
          <w:rStyle w:val="FontStyle12"/>
          <w:sz w:val="22"/>
          <w:szCs w:val="22"/>
        </w:rPr>
        <w:softHyphen/>
        <w:t>модействие в группе (определять общие цели, договариваться друг с другом и т. д.);</w:t>
      </w:r>
    </w:p>
    <w:p w:rsidR="004E328F" w:rsidRPr="004E328F" w:rsidRDefault="004E328F" w:rsidP="00994848">
      <w:pPr>
        <w:pStyle w:val="af1"/>
        <w:numPr>
          <w:ilvl w:val="0"/>
          <w:numId w:val="303"/>
        </w:numPr>
        <w:rPr>
          <w:rStyle w:val="FontStyle12"/>
          <w:sz w:val="22"/>
          <w:szCs w:val="22"/>
        </w:rPr>
      </w:pPr>
      <w:r w:rsidRPr="004E328F">
        <w:rPr>
          <w:rStyle w:val="FontStyle12"/>
          <w:sz w:val="22"/>
          <w:szCs w:val="22"/>
        </w:rPr>
        <w:t>в дискуссии уметь выдвинуть аргументы и контр</w:t>
      </w:r>
      <w:r w:rsidRPr="004E328F">
        <w:rPr>
          <w:rStyle w:val="FontStyle12"/>
          <w:sz w:val="22"/>
          <w:szCs w:val="22"/>
        </w:rPr>
        <w:softHyphen/>
        <w:t>аргументы;</w:t>
      </w:r>
    </w:p>
    <w:p w:rsidR="004E328F" w:rsidRPr="004E328F" w:rsidRDefault="004E328F" w:rsidP="00994848">
      <w:pPr>
        <w:pStyle w:val="af1"/>
        <w:numPr>
          <w:ilvl w:val="0"/>
          <w:numId w:val="303"/>
        </w:numPr>
        <w:rPr>
          <w:rStyle w:val="FontStyle12"/>
          <w:sz w:val="22"/>
          <w:szCs w:val="22"/>
        </w:rPr>
      </w:pPr>
      <w:r w:rsidRPr="004E328F">
        <w:rPr>
          <w:rStyle w:val="FontStyle12"/>
          <w:sz w:val="22"/>
          <w:szCs w:val="22"/>
        </w:rPr>
        <w:t>учиться критично относиться к своему мнению, с достоинством признавать ошибочность своего мнения и корректировать его;</w:t>
      </w:r>
    </w:p>
    <w:p w:rsidR="004E328F" w:rsidRPr="004E328F" w:rsidRDefault="004E328F" w:rsidP="004E328F">
      <w:pPr>
        <w:pStyle w:val="af1"/>
        <w:rPr>
          <w:sz w:val="22"/>
          <w:szCs w:val="22"/>
        </w:rPr>
      </w:pPr>
    </w:p>
    <w:p w:rsidR="004E328F" w:rsidRPr="004E328F" w:rsidRDefault="004E328F" w:rsidP="004E328F">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sz w:val="22"/>
          <w:szCs w:val="22"/>
        </w:rPr>
        <w:t xml:space="preserve">2. </w:t>
      </w:r>
      <w:r w:rsidRPr="004E328F">
        <w:rPr>
          <w:rFonts w:ascii="Times New Roman" w:hAnsi="Times New Roman"/>
          <w:b/>
          <w:sz w:val="22"/>
          <w:szCs w:val="22"/>
        </w:rPr>
        <w:t xml:space="preserve">Содержание </w:t>
      </w:r>
      <w:r w:rsidRPr="0007628C">
        <w:rPr>
          <w:rFonts w:ascii="Times New Roman" w:hAnsi="Times New Roman"/>
          <w:b/>
          <w:sz w:val="22"/>
          <w:szCs w:val="22"/>
        </w:rPr>
        <w:t xml:space="preserve">курса </w:t>
      </w:r>
      <w:r w:rsidRPr="004E328F">
        <w:rPr>
          <w:rFonts w:ascii="Times New Roman" w:hAnsi="Times New Roman"/>
          <w:b/>
          <w:color w:val="000000"/>
          <w:sz w:val="22"/>
          <w:szCs w:val="22"/>
        </w:rPr>
        <w:t>«Занимательная математика»</w:t>
      </w:r>
      <w:r>
        <w:rPr>
          <w:rFonts w:ascii="Times New Roman" w:hAnsi="Times New Roman"/>
          <w:b/>
          <w:color w:val="000000"/>
          <w:sz w:val="22"/>
          <w:szCs w:val="22"/>
        </w:rPr>
        <w:t>.</w:t>
      </w:r>
    </w:p>
    <w:p w:rsidR="004E328F" w:rsidRPr="004E328F" w:rsidRDefault="004E328F" w:rsidP="004E328F">
      <w:pPr>
        <w:pStyle w:val="af1"/>
        <w:rPr>
          <w:b/>
          <w:sz w:val="22"/>
          <w:szCs w:val="22"/>
        </w:rPr>
      </w:pPr>
      <w:r w:rsidRPr="004E328F">
        <w:rPr>
          <w:rFonts w:eastAsia="Times New Roman"/>
          <w:b/>
          <w:sz w:val="22"/>
          <w:szCs w:val="22"/>
        </w:rPr>
        <w:lastRenderedPageBreak/>
        <w:t>Реше</w:t>
      </w:r>
      <w:r>
        <w:rPr>
          <w:rFonts w:eastAsia="Times New Roman"/>
          <w:b/>
          <w:sz w:val="22"/>
          <w:szCs w:val="22"/>
        </w:rPr>
        <w:t xml:space="preserve">ние занимательных задач. </w:t>
      </w:r>
    </w:p>
    <w:p w:rsidR="004E328F" w:rsidRPr="004E328F" w:rsidRDefault="004E328F" w:rsidP="004E328F">
      <w:pPr>
        <w:pStyle w:val="af1"/>
        <w:rPr>
          <w:sz w:val="22"/>
          <w:szCs w:val="22"/>
        </w:rPr>
      </w:pPr>
      <w:r w:rsidRPr="004E328F">
        <w:rPr>
          <w:rFonts w:eastAsia="Times New Roman"/>
          <w:i/>
          <w:iCs/>
          <w:spacing w:val="3"/>
          <w:sz w:val="22"/>
          <w:szCs w:val="22"/>
        </w:rPr>
        <w:t xml:space="preserve">Цель - предоставить возможность проследить за развитием, математической </w:t>
      </w:r>
      <w:r w:rsidRPr="004E328F">
        <w:rPr>
          <w:rFonts w:eastAsia="Times New Roman"/>
          <w:i/>
          <w:iCs/>
          <w:spacing w:val="-4"/>
          <w:sz w:val="22"/>
          <w:szCs w:val="22"/>
        </w:rPr>
        <w:t>мысли с древних времен.</w:t>
      </w:r>
    </w:p>
    <w:p w:rsidR="004E328F" w:rsidRPr="004E328F" w:rsidRDefault="004E328F" w:rsidP="004E328F">
      <w:pPr>
        <w:pStyle w:val="af1"/>
        <w:rPr>
          <w:sz w:val="22"/>
          <w:szCs w:val="22"/>
        </w:rPr>
      </w:pPr>
      <w:r w:rsidRPr="004E328F">
        <w:rPr>
          <w:b/>
          <w:spacing w:val="3"/>
          <w:sz w:val="22"/>
          <w:szCs w:val="22"/>
        </w:rPr>
        <w:t>Теория</w:t>
      </w:r>
      <w:r w:rsidRPr="004E328F">
        <w:rPr>
          <w:rFonts w:eastAsia="Times New Roman"/>
          <w:b/>
          <w:spacing w:val="3"/>
          <w:sz w:val="22"/>
          <w:szCs w:val="22"/>
        </w:rPr>
        <w:t>:</w:t>
      </w:r>
      <w:r w:rsidRPr="004E328F">
        <w:rPr>
          <w:rFonts w:eastAsia="Times New Roman"/>
          <w:spacing w:val="3"/>
          <w:sz w:val="22"/>
          <w:szCs w:val="22"/>
        </w:rPr>
        <w:t xml:space="preserve">  занимательные задачки (игры-шутки), задачки со сказочным сюжетом, старинные задачи.</w:t>
      </w:r>
    </w:p>
    <w:p w:rsidR="004E328F" w:rsidRPr="004E328F" w:rsidRDefault="004E328F" w:rsidP="004E328F">
      <w:pPr>
        <w:pStyle w:val="af1"/>
        <w:rPr>
          <w:sz w:val="22"/>
          <w:szCs w:val="22"/>
        </w:rPr>
      </w:pPr>
      <w:r w:rsidRPr="004E328F">
        <w:rPr>
          <w:rFonts w:eastAsia="Times New Roman"/>
          <w:b/>
          <w:sz w:val="22"/>
          <w:szCs w:val="22"/>
        </w:rPr>
        <w:t>Практическая   часть:</w:t>
      </w:r>
      <w:r w:rsidRPr="004E328F">
        <w:rPr>
          <w:rFonts w:eastAsia="Times New Roman"/>
          <w:sz w:val="22"/>
          <w:szCs w:val="22"/>
        </w:rPr>
        <w:t xml:space="preserve"> способы   решения  занимательных  задач.  Задачи  разной сл</w:t>
      </w:r>
      <w:r w:rsidRPr="004E328F">
        <w:rPr>
          <w:rFonts w:eastAsia="Times New Roman"/>
          <w:spacing w:val="2"/>
          <w:sz w:val="22"/>
          <w:szCs w:val="22"/>
        </w:rPr>
        <w:t xml:space="preserve">ожности в стихах на внимательность, сообразительность, логику. Занимательные </w:t>
      </w:r>
      <w:r w:rsidRPr="004E328F">
        <w:rPr>
          <w:rFonts w:eastAsia="Times New Roman"/>
          <w:spacing w:val="-1"/>
          <w:sz w:val="22"/>
          <w:szCs w:val="22"/>
        </w:rPr>
        <w:t>задачи-шутки, каверзные вопросы с «подвохом».</w:t>
      </w:r>
    </w:p>
    <w:p w:rsidR="004E328F" w:rsidRPr="004E328F" w:rsidRDefault="004E328F" w:rsidP="004E328F">
      <w:pPr>
        <w:pStyle w:val="af1"/>
        <w:rPr>
          <w:b/>
          <w:sz w:val="22"/>
          <w:szCs w:val="22"/>
        </w:rPr>
      </w:pPr>
      <w:r w:rsidRPr="004E328F">
        <w:rPr>
          <w:rFonts w:eastAsia="Times New Roman"/>
          <w:b/>
          <w:sz w:val="22"/>
          <w:szCs w:val="22"/>
        </w:rPr>
        <w:t>Признаки делимости. 1 час.</w:t>
      </w:r>
    </w:p>
    <w:p w:rsidR="004E328F" w:rsidRPr="004E328F" w:rsidRDefault="004E328F" w:rsidP="004E328F">
      <w:pPr>
        <w:pStyle w:val="af1"/>
        <w:rPr>
          <w:rFonts w:eastAsia="Times New Roman"/>
          <w:i/>
          <w:iCs/>
          <w:spacing w:val="-2"/>
          <w:sz w:val="22"/>
          <w:szCs w:val="22"/>
        </w:rPr>
      </w:pPr>
      <w:r w:rsidRPr="004E328F">
        <w:rPr>
          <w:rFonts w:eastAsia="Times New Roman"/>
          <w:i/>
          <w:iCs/>
          <w:sz w:val="22"/>
          <w:szCs w:val="22"/>
        </w:rPr>
        <w:t xml:space="preserve">Цель - познакомить   учащихся   со   способами  решения   задач   на   делимость, предлагаемых    на   различных    олимпиадах,    сформировать   умение    проводить </w:t>
      </w:r>
      <w:r w:rsidRPr="004E328F">
        <w:rPr>
          <w:rFonts w:eastAsia="Times New Roman"/>
          <w:i/>
          <w:iCs/>
          <w:spacing w:val="-2"/>
          <w:sz w:val="22"/>
          <w:szCs w:val="22"/>
        </w:rPr>
        <w:t xml:space="preserve">простейшие умозаключения. </w:t>
      </w:r>
    </w:p>
    <w:p w:rsidR="004E328F" w:rsidRPr="004E328F" w:rsidRDefault="004E328F" w:rsidP="004E328F">
      <w:pPr>
        <w:pStyle w:val="af1"/>
        <w:rPr>
          <w:sz w:val="22"/>
          <w:szCs w:val="22"/>
        </w:rPr>
      </w:pPr>
      <w:r w:rsidRPr="004E328F">
        <w:rPr>
          <w:rFonts w:eastAsia="Times New Roman"/>
          <w:b/>
          <w:spacing w:val="-3"/>
          <w:sz w:val="22"/>
          <w:szCs w:val="22"/>
        </w:rPr>
        <w:t>Теория:</w:t>
      </w:r>
      <w:r w:rsidRPr="004E328F">
        <w:rPr>
          <w:rFonts w:eastAsia="Times New Roman"/>
          <w:spacing w:val="-3"/>
          <w:sz w:val="22"/>
          <w:szCs w:val="22"/>
        </w:rPr>
        <w:t xml:space="preserve"> признаки делимости на 11 и 19.</w:t>
      </w:r>
    </w:p>
    <w:p w:rsidR="004E328F" w:rsidRPr="004E328F" w:rsidRDefault="004E328F" w:rsidP="004E328F">
      <w:pPr>
        <w:pStyle w:val="af1"/>
        <w:rPr>
          <w:sz w:val="22"/>
          <w:szCs w:val="22"/>
        </w:rPr>
      </w:pPr>
      <w:r w:rsidRPr="004E328F">
        <w:rPr>
          <w:rFonts w:eastAsia="Times New Roman"/>
          <w:b/>
          <w:spacing w:val="1"/>
          <w:sz w:val="22"/>
          <w:szCs w:val="22"/>
        </w:rPr>
        <w:t>Практическая часть:</w:t>
      </w:r>
      <w:r w:rsidRPr="004E328F">
        <w:rPr>
          <w:rFonts w:eastAsia="Times New Roman"/>
          <w:spacing w:val="1"/>
          <w:sz w:val="22"/>
          <w:szCs w:val="22"/>
        </w:rPr>
        <w:t xml:space="preserve"> устанавливать делимость без выполнения самого   деления. </w:t>
      </w:r>
      <w:r w:rsidRPr="004E328F">
        <w:rPr>
          <w:rFonts w:eastAsia="Times New Roman"/>
          <w:sz w:val="22"/>
          <w:szCs w:val="22"/>
        </w:rPr>
        <w:t>Решение задач на использование признаков делимости.</w:t>
      </w:r>
    </w:p>
    <w:p w:rsidR="004E328F" w:rsidRPr="004E328F" w:rsidRDefault="004E328F" w:rsidP="004E328F">
      <w:pPr>
        <w:pStyle w:val="af1"/>
        <w:rPr>
          <w:b/>
          <w:sz w:val="22"/>
          <w:szCs w:val="22"/>
        </w:rPr>
      </w:pPr>
      <w:r w:rsidRPr="004E328F">
        <w:rPr>
          <w:rFonts w:eastAsia="Times New Roman"/>
          <w:b/>
          <w:sz w:val="22"/>
          <w:szCs w:val="22"/>
        </w:rPr>
        <w:t>Зад</w:t>
      </w:r>
      <w:r>
        <w:rPr>
          <w:rFonts w:eastAsia="Times New Roman"/>
          <w:b/>
          <w:sz w:val="22"/>
          <w:szCs w:val="22"/>
        </w:rPr>
        <w:t>ачи на проценты и части.</w:t>
      </w:r>
    </w:p>
    <w:p w:rsidR="004E328F" w:rsidRPr="004E328F" w:rsidRDefault="004E328F" w:rsidP="004E328F">
      <w:pPr>
        <w:pStyle w:val="af1"/>
        <w:rPr>
          <w:sz w:val="22"/>
          <w:szCs w:val="22"/>
        </w:rPr>
      </w:pPr>
      <w:r w:rsidRPr="004E328F">
        <w:rPr>
          <w:rFonts w:eastAsia="Times New Roman"/>
          <w:i/>
          <w:iCs/>
          <w:spacing w:val="7"/>
          <w:sz w:val="22"/>
          <w:szCs w:val="22"/>
        </w:rPr>
        <w:t xml:space="preserve">Цель - знакомство  с различными  видами  задач   и различными  способами  их </w:t>
      </w:r>
      <w:r w:rsidRPr="004E328F">
        <w:rPr>
          <w:rFonts w:eastAsia="Times New Roman"/>
          <w:i/>
          <w:iCs/>
          <w:spacing w:val="4"/>
          <w:sz w:val="22"/>
          <w:szCs w:val="22"/>
        </w:rPr>
        <w:t xml:space="preserve">решения; формирование  качеств мышления, характерных  для математической </w:t>
      </w:r>
      <w:r w:rsidRPr="004E328F">
        <w:rPr>
          <w:rFonts w:eastAsia="Times New Roman"/>
          <w:i/>
          <w:iCs/>
          <w:spacing w:val="-1"/>
          <w:sz w:val="22"/>
          <w:szCs w:val="22"/>
        </w:rPr>
        <w:t xml:space="preserve">деятельности; интеллектуальное развитие учащихся. </w:t>
      </w:r>
      <w:r w:rsidRPr="004E328F">
        <w:rPr>
          <w:rFonts w:eastAsia="Times New Roman"/>
          <w:b/>
          <w:spacing w:val="4"/>
          <w:sz w:val="22"/>
          <w:szCs w:val="22"/>
        </w:rPr>
        <w:t>Теория:</w:t>
      </w:r>
      <w:r w:rsidRPr="004E328F">
        <w:rPr>
          <w:rFonts w:eastAsia="Times New Roman"/>
          <w:spacing w:val="4"/>
          <w:sz w:val="22"/>
          <w:szCs w:val="22"/>
        </w:rPr>
        <w:t xml:space="preserve"> Задачи  о наследстве, задачи на отношения,  нахождения суммы дробей.</w:t>
      </w:r>
    </w:p>
    <w:p w:rsidR="004E328F" w:rsidRPr="004E328F" w:rsidRDefault="004E328F" w:rsidP="004E328F">
      <w:pPr>
        <w:pStyle w:val="af1"/>
        <w:rPr>
          <w:sz w:val="22"/>
          <w:szCs w:val="22"/>
        </w:rPr>
      </w:pPr>
      <w:r w:rsidRPr="004E328F">
        <w:rPr>
          <w:rFonts w:eastAsia="Times New Roman"/>
          <w:b/>
          <w:sz w:val="22"/>
          <w:szCs w:val="22"/>
        </w:rPr>
        <w:t>Практическая часть:</w:t>
      </w:r>
      <w:r w:rsidRPr="004E328F">
        <w:rPr>
          <w:rFonts w:eastAsia="Times New Roman"/>
          <w:sz w:val="22"/>
          <w:szCs w:val="22"/>
        </w:rPr>
        <w:t xml:space="preserve"> различные занимательные задачи на вычисления процентов и</w:t>
      </w:r>
      <w:r w:rsidRPr="004E328F">
        <w:rPr>
          <w:sz w:val="22"/>
          <w:szCs w:val="22"/>
        </w:rPr>
        <w:t xml:space="preserve"> </w:t>
      </w:r>
      <w:r w:rsidRPr="004E328F">
        <w:rPr>
          <w:rFonts w:eastAsia="Times New Roman"/>
          <w:sz w:val="22"/>
          <w:szCs w:val="22"/>
        </w:rPr>
        <w:t>действия с процентами. Простые проценты, сложные проценты.</w:t>
      </w:r>
    </w:p>
    <w:p w:rsidR="004E328F" w:rsidRPr="004E328F" w:rsidRDefault="004E328F" w:rsidP="004E328F">
      <w:pPr>
        <w:pStyle w:val="af1"/>
        <w:rPr>
          <w:b/>
          <w:sz w:val="22"/>
          <w:szCs w:val="22"/>
        </w:rPr>
      </w:pPr>
      <w:r>
        <w:rPr>
          <w:rFonts w:eastAsia="Times New Roman"/>
          <w:b/>
          <w:sz w:val="22"/>
          <w:szCs w:val="22"/>
        </w:rPr>
        <w:t xml:space="preserve">Логические задачи. </w:t>
      </w:r>
    </w:p>
    <w:p w:rsidR="004E328F" w:rsidRPr="004E328F" w:rsidRDefault="004E328F" w:rsidP="004E328F">
      <w:pPr>
        <w:pStyle w:val="af1"/>
        <w:rPr>
          <w:sz w:val="22"/>
          <w:szCs w:val="22"/>
        </w:rPr>
      </w:pPr>
      <w:r w:rsidRPr="004E328F">
        <w:rPr>
          <w:rFonts w:eastAsia="Times New Roman"/>
          <w:i/>
          <w:iCs/>
          <w:spacing w:val="8"/>
          <w:sz w:val="22"/>
          <w:szCs w:val="22"/>
        </w:rPr>
        <w:t xml:space="preserve">Цель - научить ребят решать не только конкретные задачи, но и помочь </w:t>
      </w:r>
      <w:r w:rsidRPr="004E328F">
        <w:rPr>
          <w:rFonts w:eastAsia="Times New Roman"/>
          <w:i/>
          <w:iCs/>
          <w:spacing w:val="14"/>
          <w:sz w:val="22"/>
          <w:szCs w:val="22"/>
        </w:rPr>
        <w:t xml:space="preserve">приобрести необходимый опыт и выработать собственную систему </w:t>
      </w:r>
      <w:r w:rsidRPr="004E328F">
        <w:rPr>
          <w:rFonts w:eastAsia="Times New Roman"/>
          <w:i/>
          <w:iCs/>
          <w:spacing w:val="-1"/>
          <w:sz w:val="22"/>
          <w:szCs w:val="22"/>
        </w:rPr>
        <w:t xml:space="preserve">эвристических приемов, позволяющих решать незнакомые задачи. </w:t>
      </w:r>
      <w:r w:rsidRPr="004E328F">
        <w:rPr>
          <w:rFonts w:eastAsia="Times New Roman"/>
          <w:b/>
          <w:spacing w:val="-1"/>
          <w:sz w:val="22"/>
          <w:szCs w:val="22"/>
        </w:rPr>
        <w:t>Теория:</w:t>
      </w:r>
      <w:r w:rsidRPr="004E328F">
        <w:rPr>
          <w:rFonts w:eastAsia="Times New Roman"/>
          <w:spacing w:val="-1"/>
          <w:sz w:val="22"/>
          <w:szCs w:val="22"/>
        </w:rPr>
        <w:t xml:space="preserve"> задачи на отношения «больше», «меньше». Задачи на равновесие, «кто есть </w:t>
      </w:r>
      <w:r w:rsidRPr="004E328F">
        <w:rPr>
          <w:rFonts w:eastAsia="Times New Roman"/>
          <w:spacing w:val="1"/>
          <w:sz w:val="22"/>
          <w:szCs w:val="22"/>
        </w:rPr>
        <w:t xml:space="preserve">кто?», на перебор вариантов с помощью рассуждений над выделенной гипотезой. </w:t>
      </w:r>
      <w:r w:rsidRPr="004E328F">
        <w:rPr>
          <w:rFonts w:eastAsia="Times New Roman"/>
          <w:sz w:val="22"/>
          <w:szCs w:val="22"/>
        </w:rPr>
        <w:t>Задачи по теме: «Сколько надо взять?»</w:t>
      </w:r>
    </w:p>
    <w:p w:rsidR="004E328F" w:rsidRPr="004E328F" w:rsidRDefault="004E328F" w:rsidP="004E328F">
      <w:pPr>
        <w:pStyle w:val="af1"/>
        <w:rPr>
          <w:sz w:val="22"/>
          <w:szCs w:val="22"/>
        </w:rPr>
      </w:pPr>
      <w:r w:rsidRPr="004E328F">
        <w:rPr>
          <w:rFonts w:eastAsia="Times New Roman"/>
          <w:b/>
          <w:spacing w:val="1"/>
          <w:sz w:val="22"/>
          <w:szCs w:val="22"/>
        </w:rPr>
        <w:t>Практическая часть:</w:t>
      </w:r>
      <w:r w:rsidRPr="004E328F">
        <w:rPr>
          <w:rFonts w:eastAsia="Times New Roman"/>
          <w:spacing w:val="1"/>
          <w:sz w:val="22"/>
          <w:szCs w:val="22"/>
        </w:rPr>
        <w:t xml:space="preserve"> формирование модели задачи с помощью схемы, таблицы. </w:t>
      </w:r>
      <w:r w:rsidRPr="004E328F">
        <w:rPr>
          <w:rFonts w:eastAsia="Times New Roman"/>
          <w:spacing w:val="8"/>
          <w:sz w:val="22"/>
          <w:szCs w:val="22"/>
        </w:rPr>
        <w:t xml:space="preserve">Задачи на переливание из одной емкости в другую при разных условиях. </w:t>
      </w:r>
      <w:r w:rsidRPr="004E328F">
        <w:rPr>
          <w:rFonts w:eastAsia="Times New Roman"/>
          <w:spacing w:val="5"/>
          <w:sz w:val="22"/>
          <w:szCs w:val="22"/>
        </w:rPr>
        <w:t xml:space="preserve">Минимальное количество взвешиваний для угадывания фальшивых монет при </w:t>
      </w:r>
      <w:r w:rsidRPr="004E328F">
        <w:rPr>
          <w:rFonts w:eastAsia="Times New Roman"/>
          <w:sz w:val="22"/>
          <w:szCs w:val="22"/>
        </w:rPr>
        <w:t>разных условиях. Методы решения.</w:t>
      </w:r>
    </w:p>
    <w:p w:rsidR="004E328F" w:rsidRPr="004E328F" w:rsidRDefault="004E328F" w:rsidP="004E328F">
      <w:pPr>
        <w:pStyle w:val="af1"/>
        <w:rPr>
          <w:b/>
          <w:sz w:val="22"/>
          <w:szCs w:val="22"/>
        </w:rPr>
      </w:pPr>
      <w:r w:rsidRPr="004E328F">
        <w:rPr>
          <w:rFonts w:eastAsia="Times New Roman"/>
          <w:b/>
          <w:sz w:val="22"/>
          <w:szCs w:val="22"/>
        </w:rPr>
        <w:t>Геом</w:t>
      </w:r>
      <w:r>
        <w:rPr>
          <w:rFonts w:eastAsia="Times New Roman"/>
          <w:b/>
          <w:sz w:val="22"/>
          <w:szCs w:val="22"/>
        </w:rPr>
        <w:t xml:space="preserve">етрические построения. </w:t>
      </w:r>
    </w:p>
    <w:p w:rsidR="004E328F" w:rsidRPr="004E328F" w:rsidRDefault="004E328F" w:rsidP="004E328F">
      <w:pPr>
        <w:pStyle w:val="af1"/>
        <w:rPr>
          <w:sz w:val="22"/>
          <w:szCs w:val="22"/>
        </w:rPr>
      </w:pPr>
      <w:r w:rsidRPr="004E328F">
        <w:rPr>
          <w:rFonts w:eastAsia="Times New Roman"/>
          <w:i/>
          <w:iCs/>
          <w:sz w:val="22"/>
          <w:szCs w:val="22"/>
        </w:rPr>
        <w:t xml:space="preserve">Цель - развитие пространственного воображения, математической интуиции, </w:t>
      </w:r>
      <w:r w:rsidRPr="004E328F">
        <w:rPr>
          <w:rFonts w:eastAsia="Times New Roman"/>
          <w:i/>
          <w:iCs/>
          <w:spacing w:val="2"/>
          <w:sz w:val="22"/>
          <w:szCs w:val="22"/>
        </w:rPr>
        <w:t xml:space="preserve">лирического и аналитического мышления учащихся, стимулирование интереса к </w:t>
      </w:r>
      <w:r w:rsidRPr="004E328F">
        <w:rPr>
          <w:rFonts w:eastAsia="Times New Roman"/>
          <w:i/>
          <w:iCs/>
          <w:spacing w:val="-3"/>
          <w:sz w:val="22"/>
          <w:szCs w:val="22"/>
        </w:rPr>
        <w:t>науке геометрия.</w:t>
      </w:r>
    </w:p>
    <w:p w:rsidR="004E328F" w:rsidRPr="004E328F" w:rsidRDefault="004E328F" w:rsidP="004E328F">
      <w:pPr>
        <w:pStyle w:val="af1"/>
        <w:rPr>
          <w:rFonts w:eastAsia="Times New Roman"/>
          <w:sz w:val="22"/>
          <w:szCs w:val="22"/>
        </w:rPr>
      </w:pPr>
      <w:r w:rsidRPr="004E328F">
        <w:rPr>
          <w:rFonts w:eastAsia="Times New Roman"/>
          <w:b/>
          <w:spacing w:val="5"/>
          <w:sz w:val="22"/>
          <w:szCs w:val="22"/>
        </w:rPr>
        <w:t>Теория:</w:t>
      </w:r>
      <w:r w:rsidRPr="004E328F">
        <w:rPr>
          <w:rFonts w:eastAsia="Times New Roman"/>
          <w:spacing w:val="5"/>
          <w:sz w:val="22"/>
          <w:szCs w:val="22"/>
        </w:rPr>
        <w:t xml:space="preserve"> исторические сведения о развитии геометрии. Сотни фигур из четырех </w:t>
      </w:r>
      <w:r w:rsidRPr="004E328F">
        <w:rPr>
          <w:rFonts w:eastAsia="Times New Roman"/>
          <w:spacing w:val="4"/>
          <w:sz w:val="22"/>
          <w:szCs w:val="22"/>
        </w:rPr>
        <w:t xml:space="preserve">частей квадрата, из семи частей квадрата. Геометрические узоры и паркеты. </w:t>
      </w:r>
      <w:r w:rsidRPr="004E328F">
        <w:rPr>
          <w:rFonts w:eastAsia="Times New Roman"/>
          <w:sz w:val="22"/>
          <w:szCs w:val="22"/>
        </w:rPr>
        <w:t xml:space="preserve">Правильные фигуры. Кратчайшие расстояния. Геометрические игры. </w:t>
      </w:r>
    </w:p>
    <w:p w:rsidR="004E328F" w:rsidRPr="004E328F" w:rsidRDefault="004E328F" w:rsidP="004E328F">
      <w:pPr>
        <w:pStyle w:val="af1"/>
        <w:rPr>
          <w:sz w:val="22"/>
          <w:szCs w:val="22"/>
        </w:rPr>
      </w:pPr>
      <w:r w:rsidRPr="004E328F">
        <w:rPr>
          <w:rFonts w:eastAsia="Times New Roman"/>
          <w:b/>
          <w:spacing w:val="2"/>
          <w:sz w:val="22"/>
          <w:szCs w:val="22"/>
        </w:rPr>
        <w:t>Практическая часть:</w:t>
      </w:r>
      <w:r w:rsidRPr="004E328F">
        <w:rPr>
          <w:rFonts w:eastAsia="Times New Roman"/>
          <w:spacing w:val="2"/>
          <w:sz w:val="22"/>
          <w:szCs w:val="22"/>
        </w:rPr>
        <w:t xml:space="preserve"> Геометрические задачи на вычерчивание фигур без отрыва </w:t>
      </w:r>
      <w:r w:rsidRPr="004E328F">
        <w:rPr>
          <w:rFonts w:eastAsia="Times New Roman"/>
          <w:spacing w:val="5"/>
          <w:sz w:val="22"/>
          <w:szCs w:val="22"/>
        </w:rPr>
        <w:t xml:space="preserve">карандаша от бумаги. Задачи на построение замкнутых самопересекающихся </w:t>
      </w:r>
      <w:r w:rsidRPr="004E328F">
        <w:rPr>
          <w:rFonts w:eastAsia="Times New Roman"/>
          <w:spacing w:val="-1"/>
          <w:sz w:val="22"/>
          <w:szCs w:val="22"/>
        </w:rPr>
        <w:t xml:space="preserve">ломаных. Различные способы складывания бумаги. В ходе решения разнообразных </w:t>
      </w:r>
      <w:r w:rsidRPr="004E328F">
        <w:rPr>
          <w:rFonts w:eastAsia="Times New Roman"/>
          <w:spacing w:val="9"/>
          <w:sz w:val="22"/>
          <w:szCs w:val="22"/>
        </w:rPr>
        <w:t xml:space="preserve">задач на измерения, вычисления и построения учащиеся знакомятся с </w:t>
      </w:r>
      <w:r w:rsidRPr="004E328F">
        <w:rPr>
          <w:rFonts w:eastAsia="Times New Roman"/>
          <w:spacing w:val="1"/>
          <w:sz w:val="22"/>
          <w:szCs w:val="22"/>
        </w:rPr>
        <w:t>геометрическими объектами и их свойствами.</w:t>
      </w:r>
    </w:p>
    <w:p w:rsidR="004E328F" w:rsidRPr="004E328F" w:rsidRDefault="004E328F" w:rsidP="004E328F">
      <w:pPr>
        <w:pStyle w:val="af1"/>
        <w:rPr>
          <w:b/>
          <w:sz w:val="22"/>
          <w:szCs w:val="22"/>
        </w:rPr>
      </w:pPr>
      <w:r>
        <w:rPr>
          <w:rFonts w:eastAsia="Times New Roman"/>
          <w:b/>
          <w:sz w:val="22"/>
          <w:szCs w:val="22"/>
        </w:rPr>
        <w:t xml:space="preserve">Принцип Дирихле. </w:t>
      </w:r>
    </w:p>
    <w:p w:rsidR="004E328F" w:rsidRPr="004E328F" w:rsidRDefault="004E328F" w:rsidP="004E328F">
      <w:pPr>
        <w:pStyle w:val="af1"/>
        <w:rPr>
          <w:rFonts w:eastAsia="Times New Roman"/>
          <w:i/>
          <w:iCs/>
          <w:sz w:val="22"/>
          <w:szCs w:val="22"/>
        </w:rPr>
      </w:pPr>
      <w:r w:rsidRPr="004E328F">
        <w:rPr>
          <w:rFonts w:eastAsia="Times New Roman"/>
          <w:i/>
          <w:iCs/>
          <w:spacing w:val="-1"/>
          <w:sz w:val="22"/>
          <w:szCs w:val="22"/>
        </w:rPr>
        <w:t xml:space="preserve">Цель   -   сформировать   понимание   отличия   интуитивных соображений   от </w:t>
      </w:r>
      <w:r w:rsidRPr="004E328F">
        <w:rPr>
          <w:rFonts w:eastAsia="Times New Roman"/>
          <w:i/>
          <w:iCs/>
          <w:sz w:val="22"/>
          <w:szCs w:val="22"/>
        </w:rPr>
        <w:t xml:space="preserve">доказательства; развивать умение различать в задаче условие и заключение. </w:t>
      </w:r>
    </w:p>
    <w:p w:rsidR="004E328F" w:rsidRPr="004E328F" w:rsidRDefault="004E328F" w:rsidP="004E328F">
      <w:pPr>
        <w:pStyle w:val="af1"/>
        <w:rPr>
          <w:sz w:val="22"/>
          <w:szCs w:val="22"/>
        </w:rPr>
      </w:pPr>
      <w:r w:rsidRPr="004E328F">
        <w:rPr>
          <w:rFonts w:eastAsia="Times New Roman"/>
          <w:b/>
          <w:spacing w:val="-2"/>
          <w:sz w:val="22"/>
          <w:szCs w:val="22"/>
        </w:rPr>
        <w:t>Теория:</w:t>
      </w:r>
      <w:r w:rsidRPr="004E328F">
        <w:rPr>
          <w:rFonts w:eastAsia="Times New Roman"/>
          <w:spacing w:val="-2"/>
          <w:sz w:val="22"/>
          <w:szCs w:val="22"/>
        </w:rPr>
        <w:t xml:space="preserve"> задача о семи кроликах, которых надо посадить в три клетки так, чтобы в </w:t>
      </w:r>
      <w:r w:rsidRPr="004E328F">
        <w:rPr>
          <w:rFonts w:eastAsia="Times New Roman"/>
          <w:sz w:val="22"/>
          <w:szCs w:val="22"/>
        </w:rPr>
        <w:t xml:space="preserve">каждой находилось не более двух кроликов. Задачи на доказательства и принцип </w:t>
      </w:r>
      <w:r w:rsidRPr="004E328F">
        <w:rPr>
          <w:rFonts w:eastAsia="Times New Roman"/>
          <w:spacing w:val="-9"/>
          <w:sz w:val="22"/>
          <w:szCs w:val="22"/>
        </w:rPr>
        <w:t>Дирихле.</w:t>
      </w:r>
    </w:p>
    <w:p w:rsidR="004E328F" w:rsidRPr="004E328F" w:rsidRDefault="004E328F" w:rsidP="004E328F">
      <w:pPr>
        <w:pStyle w:val="af1"/>
        <w:rPr>
          <w:sz w:val="22"/>
          <w:szCs w:val="22"/>
        </w:rPr>
      </w:pPr>
      <w:r w:rsidRPr="004E328F">
        <w:rPr>
          <w:rFonts w:eastAsia="Times New Roman"/>
          <w:b/>
          <w:spacing w:val="3"/>
          <w:sz w:val="22"/>
          <w:szCs w:val="22"/>
        </w:rPr>
        <w:t>Практическая часть:</w:t>
      </w:r>
      <w:r w:rsidRPr="004E328F">
        <w:rPr>
          <w:rFonts w:eastAsia="Times New Roman"/>
          <w:spacing w:val="3"/>
          <w:sz w:val="22"/>
          <w:szCs w:val="22"/>
        </w:rPr>
        <w:t xml:space="preserve"> Умение выбирать «подходящих кроликов» в задаче и </w:t>
      </w:r>
      <w:r w:rsidRPr="004E328F">
        <w:rPr>
          <w:rFonts w:eastAsia="Times New Roman"/>
          <w:sz w:val="22"/>
          <w:szCs w:val="22"/>
        </w:rPr>
        <w:t>строить соответствующие «клетки».</w:t>
      </w:r>
    </w:p>
    <w:p w:rsidR="004E328F" w:rsidRPr="004E328F" w:rsidRDefault="004E328F" w:rsidP="004E328F">
      <w:pPr>
        <w:pStyle w:val="af1"/>
        <w:rPr>
          <w:b/>
          <w:sz w:val="22"/>
          <w:szCs w:val="22"/>
        </w:rPr>
      </w:pPr>
      <w:r>
        <w:rPr>
          <w:rFonts w:eastAsia="Times New Roman"/>
          <w:b/>
          <w:sz w:val="22"/>
          <w:szCs w:val="22"/>
        </w:rPr>
        <w:t xml:space="preserve">Числовые головоломки. </w:t>
      </w:r>
    </w:p>
    <w:p w:rsidR="004E328F" w:rsidRPr="004E328F" w:rsidRDefault="004E328F" w:rsidP="004E328F">
      <w:pPr>
        <w:pStyle w:val="af1"/>
        <w:rPr>
          <w:rFonts w:eastAsia="Times New Roman"/>
          <w:i/>
          <w:iCs/>
          <w:spacing w:val="-3"/>
          <w:sz w:val="22"/>
          <w:szCs w:val="22"/>
        </w:rPr>
      </w:pPr>
      <w:r w:rsidRPr="004E328F">
        <w:rPr>
          <w:rFonts w:eastAsia="Times New Roman"/>
          <w:i/>
          <w:iCs/>
          <w:spacing w:val="-3"/>
          <w:sz w:val="22"/>
          <w:szCs w:val="22"/>
        </w:rPr>
        <w:t xml:space="preserve">Цель - выработать у учащихся умение охотно и сознательно мыслить. </w:t>
      </w:r>
    </w:p>
    <w:p w:rsidR="004E328F" w:rsidRPr="004E328F" w:rsidRDefault="004E328F" w:rsidP="004E328F">
      <w:pPr>
        <w:pStyle w:val="af1"/>
        <w:rPr>
          <w:sz w:val="22"/>
          <w:szCs w:val="22"/>
        </w:rPr>
      </w:pPr>
      <w:r w:rsidRPr="004E328F">
        <w:rPr>
          <w:rFonts w:eastAsia="Times New Roman"/>
          <w:b/>
          <w:spacing w:val="2"/>
          <w:sz w:val="22"/>
          <w:szCs w:val="22"/>
        </w:rPr>
        <w:t>Теория:</w:t>
      </w:r>
      <w:r w:rsidRPr="004E328F">
        <w:rPr>
          <w:rFonts w:eastAsia="Times New Roman"/>
          <w:spacing w:val="2"/>
          <w:sz w:val="22"/>
          <w:szCs w:val="22"/>
        </w:rPr>
        <w:t xml:space="preserve"> арифметические равенства, разные цифры которого заменены разными </w:t>
      </w:r>
      <w:r w:rsidRPr="004E328F">
        <w:rPr>
          <w:rFonts w:eastAsia="Times New Roman"/>
          <w:spacing w:val="-6"/>
          <w:sz w:val="22"/>
          <w:szCs w:val="22"/>
        </w:rPr>
        <w:t>буквами, одинаковые - одинаковыми.</w:t>
      </w:r>
    </w:p>
    <w:p w:rsidR="004E328F" w:rsidRPr="004E328F" w:rsidRDefault="004E328F" w:rsidP="004E328F">
      <w:pPr>
        <w:pStyle w:val="af1"/>
        <w:rPr>
          <w:sz w:val="22"/>
          <w:szCs w:val="22"/>
        </w:rPr>
      </w:pPr>
      <w:r w:rsidRPr="004E328F">
        <w:rPr>
          <w:rFonts w:eastAsia="Times New Roman"/>
          <w:b/>
          <w:spacing w:val="-6"/>
          <w:sz w:val="22"/>
          <w:szCs w:val="22"/>
        </w:rPr>
        <w:t>Практическая часть:</w:t>
      </w:r>
      <w:r w:rsidRPr="004E328F">
        <w:rPr>
          <w:rFonts w:eastAsia="Times New Roman"/>
          <w:spacing w:val="-6"/>
          <w:sz w:val="22"/>
          <w:szCs w:val="22"/>
        </w:rPr>
        <w:t xml:space="preserve"> методы перебора и способы решения. Примеры, содержащие </w:t>
      </w:r>
      <w:r w:rsidRPr="004E328F">
        <w:rPr>
          <w:rFonts w:eastAsia="Times New Roman"/>
          <w:sz w:val="22"/>
          <w:szCs w:val="22"/>
        </w:rPr>
        <w:t xml:space="preserve">отсутствующие цифры, которые необходимо восстановить. Примеры, где требуется </w:t>
      </w:r>
      <w:r w:rsidRPr="004E328F">
        <w:rPr>
          <w:rFonts w:eastAsia="Times New Roman"/>
          <w:spacing w:val="-3"/>
          <w:sz w:val="22"/>
          <w:szCs w:val="22"/>
        </w:rPr>
        <w:t xml:space="preserve">расставить скобки, знаки арифметических действий, чтобы получились верные </w:t>
      </w:r>
      <w:r w:rsidRPr="004E328F">
        <w:rPr>
          <w:rFonts w:eastAsia="Times New Roman"/>
          <w:spacing w:val="-7"/>
          <w:sz w:val="22"/>
          <w:szCs w:val="22"/>
        </w:rPr>
        <w:t>равенства.</w:t>
      </w:r>
    </w:p>
    <w:p w:rsidR="004E328F" w:rsidRPr="004E328F" w:rsidRDefault="004E328F" w:rsidP="004E328F">
      <w:pPr>
        <w:pStyle w:val="af1"/>
        <w:rPr>
          <w:b/>
          <w:sz w:val="22"/>
          <w:szCs w:val="22"/>
        </w:rPr>
      </w:pPr>
      <w:r>
        <w:rPr>
          <w:rFonts w:eastAsia="Times New Roman"/>
          <w:b/>
          <w:sz w:val="22"/>
          <w:szCs w:val="22"/>
        </w:rPr>
        <w:lastRenderedPageBreak/>
        <w:t xml:space="preserve">Комбинаторные задачи. </w:t>
      </w:r>
    </w:p>
    <w:p w:rsidR="004E328F" w:rsidRPr="004E328F" w:rsidRDefault="004E328F" w:rsidP="004E328F">
      <w:pPr>
        <w:pStyle w:val="af1"/>
        <w:rPr>
          <w:sz w:val="22"/>
          <w:szCs w:val="22"/>
        </w:rPr>
      </w:pPr>
      <w:r w:rsidRPr="004E328F">
        <w:rPr>
          <w:rFonts w:eastAsia="Times New Roman"/>
          <w:i/>
          <w:iCs/>
          <w:spacing w:val="-7"/>
          <w:sz w:val="22"/>
          <w:szCs w:val="22"/>
        </w:rPr>
        <w:t xml:space="preserve">Цель — формирование у учащихся первоначальных представлений о комбинаторике. </w:t>
      </w:r>
      <w:r w:rsidRPr="004E328F">
        <w:rPr>
          <w:rFonts w:eastAsia="Times New Roman"/>
          <w:b/>
          <w:spacing w:val="-3"/>
          <w:sz w:val="22"/>
          <w:szCs w:val="22"/>
        </w:rPr>
        <w:t>Теория:</w:t>
      </w:r>
      <w:r w:rsidRPr="004E328F">
        <w:rPr>
          <w:rFonts w:eastAsia="Times New Roman"/>
          <w:spacing w:val="-3"/>
          <w:sz w:val="22"/>
          <w:szCs w:val="22"/>
        </w:rPr>
        <w:t xml:space="preserve"> основные   понятия   комбинаторики.   Термины   и   символы.   Развитие </w:t>
      </w:r>
      <w:r w:rsidRPr="004E328F">
        <w:rPr>
          <w:rFonts w:eastAsia="Times New Roman"/>
          <w:spacing w:val="-8"/>
          <w:sz w:val="22"/>
          <w:szCs w:val="22"/>
        </w:rPr>
        <w:t>комбинаторики.</w:t>
      </w:r>
    </w:p>
    <w:p w:rsidR="004E328F" w:rsidRPr="004E328F" w:rsidRDefault="004E328F" w:rsidP="004E328F">
      <w:pPr>
        <w:pStyle w:val="af1"/>
        <w:rPr>
          <w:sz w:val="22"/>
          <w:szCs w:val="22"/>
        </w:rPr>
      </w:pPr>
      <w:r w:rsidRPr="004E328F">
        <w:rPr>
          <w:rFonts w:eastAsia="Times New Roman"/>
          <w:b/>
          <w:spacing w:val="-4"/>
          <w:sz w:val="22"/>
          <w:szCs w:val="22"/>
        </w:rPr>
        <w:t>Практическая часть:</w:t>
      </w:r>
      <w:r w:rsidRPr="004E328F">
        <w:rPr>
          <w:rFonts w:eastAsia="Times New Roman"/>
          <w:spacing w:val="-4"/>
          <w:sz w:val="22"/>
          <w:szCs w:val="22"/>
        </w:rPr>
        <w:t xml:space="preserve"> комбинаторные задачи. Перестановки без повторений. </w:t>
      </w:r>
      <w:r w:rsidRPr="004E328F">
        <w:rPr>
          <w:rFonts w:eastAsia="Times New Roman"/>
          <w:spacing w:val="1"/>
          <w:sz w:val="22"/>
          <w:szCs w:val="22"/>
        </w:rPr>
        <w:t xml:space="preserve">Перестановки с повторениями. Размещение без повторений. Размещение с </w:t>
      </w:r>
      <w:r w:rsidRPr="004E328F">
        <w:rPr>
          <w:rFonts w:eastAsia="Times New Roman"/>
          <w:sz w:val="22"/>
          <w:szCs w:val="22"/>
        </w:rPr>
        <w:t>повторениями. Сочетания без повторений. Сочетания с повторениями.</w:t>
      </w:r>
    </w:p>
    <w:p w:rsidR="004E328F" w:rsidRPr="004E328F" w:rsidRDefault="004E328F" w:rsidP="004E328F">
      <w:pPr>
        <w:pStyle w:val="af1"/>
        <w:rPr>
          <w:b/>
          <w:sz w:val="22"/>
          <w:szCs w:val="22"/>
        </w:rPr>
      </w:pPr>
      <w:r w:rsidRPr="004E328F">
        <w:rPr>
          <w:rFonts w:eastAsia="Times New Roman"/>
          <w:b/>
          <w:spacing w:val="-6"/>
          <w:sz w:val="22"/>
          <w:szCs w:val="22"/>
        </w:rPr>
        <w:t xml:space="preserve">Элементы теории вероятностей. </w:t>
      </w:r>
    </w:p>
    <w:p w:rsidR="004E328F" w:rsidRPr="004E328F" w:rsidRDefault="004E328F" w:rsidP="004E328F">
      <w:pPr>
        <w:pStyle w:val="af1"/>
        <w:rPr>
          <w:sz w:val="22"/>
          <w:szCs w:val="22"/>
        </w:rPr>
      </w:pPr>
      <w:r w:rsidRPr="004E328F">
        <w:rPr>
          <w:rFonts w:eastAsia="Times New Roman"/>
          <w:i/>
          <w:iCs/>
          <w:spacing w:val="-2"/>
          <w:sz w:val="22"/>
          <w:szCs w:val="22"/>
        </w:rPr>
        <w:t xml:space="preserve">Цель </w:t>
      </w:r>
      <w:r w:rsidRPr="004E328F">
        <w:rPr>
          <w:rFonts w:eastAsia="Times New Roman"/>
          <w:spacing w:val="-2"/>
          <w:sz w:val="22"/>
          <w:szCs w:val="22"/>
        </w:rPr>
        <w:t xml:space="preserve">- </w:t>
      </w:r>
      <w:r w:rsidRPr="004E328F">
        <w:rPr>
          <w:rFonts w:eastAsia="Times New Roman"/>
          <w:i/>
          <w:iCs/>
          <w:spacing w:val="-2"/>
          <w:sz w:val="22"/>
          <w:szCs w:val="22"/>
        </w:rPr>
        <w:t xml:space="preserve">формирование у учащихся первоначальных представлений об основных </w:t>
      </w:r>
      <w:r w:rsidRPr="004E328F">
        <w:rPr>
          <w:rFonts w:eastAsia="Times New Roman"/>
          <w:i/>
          <w:iCs/>
          <w:sz w:val="22"/>
          <w:szCs w:val="22"/>
        </w:rPr>
        <w:t>элементах теории вероятностей</w:t>
      </w:r>
    </w:p>
    <w:p w:rsidR="004E328F" w:rsidRPr="004E328F" w:rsidRDefault="004E328F" w:rsidP="004E328F">
      <w:pPr>
        <w:pStyle w:val="af1"/>
        <w:rPr>
          <w:sz w:val="22"/>
          <w:szCs w:val="22"/>
        </w:rPr>
      </w:pPr>
      <w:r w:rsidRPr="004E328F">
        <w:rPr>
          <w:rFonts w:eastAsia="Times New Roman"/>
          <w:b/>
          <w:sz w:val="22"/>
          <w:szCs w:val="22"/>
        </w:rPr>
        <w:t>Теория:</w:t>
      </w:r>
      <w:r w:rsidRPr="004E328F">
        <w:rPr>
          <w:rFonts w:eastAsia="Times New Roman"/>
          <w:sz w:val="22"/>
          <w:szCs w:val="22"/>
        </w:rPr>
        <w:t xml:space="preserve"> события достоверные, невозможные, случайные.</w:t>
      </w:r>
    </w:p>
    <w:p w:rsidR="004E328F" w:rsidRPr="004E328F" w:rsidRDefault="004E328F" w:rsidP="004E328F">
      <w:pPr>
        <w:pStyle w:val="af1"/>
        <w:rPr>
          <w:rFonts w:eastAsia="Times New Roman"/>
          <w:sz w:val="22"/>
          <w:szCs w:val="22"/>
        </w:rPr>
      </w:pPr>
      <w:r w:rsidRPr="004E328F">
        <w:rPr>
          <w:rFonts w:eastAsia="Times New Roman"/>
          <w:b/>
          <w:sz w:val="22"/>
          <w:szCs w:val="22"/>
        </w:rPr>
        <w:t>Практическая часть:</w:t>
      </w:r>
      <w:r w:rsidRPr="004E328F">
        <w:rPr>
          <w:rFonts w:eastAsia="Times New Roman"/>
          <w:sz w:val="22"/>
          <w:szCs w:val="22"/>
        </w:rPr>
        <w:t xml:space="preserve"> классические понятия вероятных событий. Статистическое понятие вероятности события. Выполнение операций над событиями.</w:t>
      </w:r>
    </w:p>
    <w:p w:rsidR="004E328F" w:rsidRPr="004E328F" w:rsidRDefault="004E328F" w:rsidP="004E328F">
      <w:pPr>
        <w:pStyle w:val="af1"/>
        <w:rPr>
          <w:sz w:val="22"/>
          <w:szCs w:val="22"/>
        </w:rPr>
      </w:pPr>
    </w:p>
    <w:p w:rsidR="004E328F" w:rsidRPr="004E328F" w:rsidRDefault="004E328F" w:rsidP="004E328F">
      <w:pPr>
        <w:pStyle w:val="a7"/>
        <w:shd w:val="clear" w:color="auto" w:fill="FFFFFF"/>
        <w:spacing w:before="0" w:beforeAutospacing="0" w:after="120" w:afterAutospacing="0" w:line="264" w:lineRule="atLeast"/>
        <w:jc w:val="center"/>
        <w:textAlignment w:val="baseline"/>
        <w:rPr>
          <w:rFonts w:ascii="Times New Roman" w:hAnsi="Times New Roman"/>
          <w:b/>
          <w:sz w:val="22"/>
          <w:szCs w:val="22"/>
        </w:rPr>
      </w:pPr>
      <w:r>
        <w:rPr>
          <w:rFonts w:ascii="Times New Roman" w:hAnsi="Times New Roman"/>
          <w:b/>
          <w:sz w:val="22"/>
          <w:szCs w:val="22"/>
        </w:rPr>
        <w:t xml:space="preserve">3. </w:t>
      </w:r>
      <w:r w:rsidRPr="004E328F">
        <w:rPr>
          <w:rFonts w:ascii="Times New Roman" w:hAnsi="Times New Roman"/>
          <w:b/>
          <w:sz w:val="22"/>
          <w:szCs w:val="22"/>
        </w:rPr>
        <w:t>Тематическое планирование</w:t>
      </w:r>
      <w:r>
        <w:rPr>
          <w:rFonts w:ascii="Times New Roman" w:hAnsi="Times New Roman"/>
          <w:b/>
          <w:sz w:val="22"/>
          <w:szCs w:val="22"/>
        </w:rPr>
        <w:t xml:space="preserve"> курса </w:t>
      </w:r>
      <w:r w:rsidRPr="004E328F">
        <w:rPr>
          <w:rFonts w:ascii="Times New Roman" w:hAnsi="Times New Roman"/>
          <w:b/>
          <w:color w:val="000000"/>
          <w:sz w:val="22"/>
          <w:szCs w:val="22"/>
        </w:rPr>
        <w:t>«Занимательная математика»</w:t>
      </w:r>
      <w:r>
        <w:rPr>
          <w:rFonts w:ascii="Times New Roman" w:hAnsi="Times New Roman"/>
          <w:b/>
          <w:color w:val="000000"/>
          <w:sz w:val="22"/>
          <w:szCs w:val="22"/>
        </w:rPr>
        <w:t>.</w:t>
      </w:r>
    </w:p>
    <w:tbl>
      <w:tblPr>
        <w:tblpPr w:leftFromText="180" w:rightFromText="180" w:vertAnchor="text" w:horzAnchor="page" w:tblpX="2428" w:tblpY="335"/>
        <w:tblW w:w="7938" w:type="dxa"/>
        <w:tblLayout w:type="fixed"/>
        <w:tblCellMar>
          <w:left w:w="40" w:type="dxa"/>
          <w:right w:w="40" w:type="dxa"/>
        </w:tblCellMar>
        <w:tblLook w:val="0000"/>
      </w:tblPr>
      <w:tblGrid>
        <w:gridCol w:w="709"/>
        <w:gridCol w:w="4156"/>
        <w:gridCol w:w="1514"/>
        <w:gridCol w:w="1559"/>
      </w:tblGrid>
      <w:tr w:rsidR="004E328F" w:rsidRPr="004E328F" w:rsidTr="004E328F">
        <w:trPr>
          <w:trHeight w:hRule="exact" w:val="336"/>
        </w:trPr>
        <w:tc>
          <w:tcPr>
            <w:tcW w:w="709" w:type="dxa"/>
            <w:tcBorders>
              <w:top w:val="single" w:sz="6" w:space="0" w:color="auto"/>
              <w:left w:val="single" w:sz="6" w:space="0" w:color="auto"/>
              <w:bottom w:val="nil"/>
              <w:right w:val="single" w:sz="6" w:space="0" w:color="auto"/>
            </w:tcBorders>
            <w:shd w:val="clear" w:color="auto" w:fill="FFFFFF"/>
          </w:tcPr>
          <w:p w:rsidR="004E328F" w:rsidRPr="004E328F" w:rsidRDefault="004E328F" w:rsidP="004E328F">
            <w:pPr>
              <w:shd w:val="clear" w:color="auto" w:fill="FFFFFF"/>
              <w:spacing w:line="317" w:lineRule="exact"/>
              <w:ind w:left="48" w:right="38"/>
              <w:jc w:val="center"/>
              <w:rPr>
                <w:rFonts w:ascii="Times New Roman" w:eastAsia="Times New Roman" w:hAnsi="Times New Roman"/>
                <w:b/>
                <w:color w:val="000000"/>
              </w:rPr>
            </w:pPr>
            <w:r w:rsidRPr="004E328F">
              <w:rPr>
                <w:rFonts w:ascii="Times New Roman" w:eastAsia="Times New Roman" w:hAnsi="Times New Roman"/>
                <w:b/>
                <w:color w:val="000000"/>
              </w:rPr>
              <w:t>№ п/п</w:t>
            </w:r>
          </w:p>
          <w:p w:rsidR="004E328F" w:rsidRPr="004E328F" w:rsidRDefault="004E328F" w:rsidP="004E328F">
            <w:pPr>
              <w:shd w:val="clear" w:color="auto" w:fill="FFFFFF"/>
              <w:spacing w:line="317" w:lineRule="exact"/>
              <w:ind w:left="48" w:right="38"/>
              <w:jc w:val="center"/>
              <w:rPr>
                <w:rFonts w:ascii="Times New Roman" w:hAnsi="Times New Roman"/>
                <w:b/>
              </w:rPr>
            </w:pPr>
            <w:r w:rsidRPr="004E328F">
              <w:rPr>
                <w:rFonts w:ascii="Times New Roman" w:eastAsia="Times New Roman" w:hAnsi="Times New Roman"/>
                <w:b/>
                <w:color w:val="000000"/>
                <w:spacing w:val="-8"/>
              </w:rPr>
              <w:t>п/п</w:t>
            </w:r>
          </w:p>
        </w:tc>
        <w:tc>
          <w:tcPr>
            <w:tcW w:w="4156" w:type="dxa"/>
            <w:tcBorders>
              <w:top w:val="single" w:sz="6" w:space="0" w:color="auto"/>
              <w:left w:val="single" w:sz="6" w:space="0" w:color="auto"/>
              <w:bottom w:val="nil"/>
              <w:right w:val="single" w:sz="6" w:space="0" w:color="auto"/>
            </w:tcBorders>
            <w:shd w:val="clear" w:color="auto" w:fill="FFFFFF"/>
          </w:tcPr>
          <w:p w:rsidR="004E328F" w:rsidRPr="004E328F" w:rsidRDefault="004E328F" w:rsidP="004E328F">
            <w:pPr>
              <w:shd w:val="clear" w:color="auto" w:fill="FFFFFF"/>
              <w:ind w:left="1958"/>
              <w:jc w:val="center"/>
              <w:rPr>
                <w:rFonts w:ascii="Times New Roman" w:hAnsi="Times New Roman"/>
                <w:b/>
              </w:rPr>
            </w:pPr>
            <w:r w:rsidRPr="004E328F">
              <w:rPr>
                <w:rFonts w:ascii="Times New Roman" w:eastAsia="Times New Roman" w:hAnsi="Times New Roman"/>
                <w:b/>
                <w:color w:val="000000"/>
                <w:spacing w:val="2"/>
              </w:rPr>
              <w:t>Тема</w:t>
            </w:r>
          </w:p>
        </w:tc>
        <w:tc>
          <w:tcPr>
            <w:tcW w:w="3073" w:type="dxa"/>
            <w:gridSpan w:val="2"/>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b/>
              </w:rPr>
            </w:pPr>
            <w:r w:rsidRPr="004E328F">
              <w:rPr>
                <w:rFonts w:ascii="Times New Roman" w:eastAsia="Times New Roman" w:hAnsi="Times New Roman"/>
                <w:b/>
                <w:color w:val="000000"/>
                <w:spacing w:val="2"/>
              </w:rPr>
              <w:t>Количество часов</w:t>
            </w:r>
          </w:p>
        </w:tc>
      </w:tr>
      <w:tr w:rsidR="004E328F" w:rsidRPr="004E328F" w:rsidTr="004E328F">
        <w:trPr>
          <w:trHeight w:hRule="exact" w:val="336"/>
        </w:trPr>
        <w:tc>
          <w:tcPr>
            <w:tcW w:w="709" w:type="dxa"/>
            <w:tcBorders>
              <w:top w:val="nil"/>
              <w:left w:val="single" w:sz="6" w:space="0" w:color="auto"/>
              <w:bottom w:val="single" w:sz="6" w:space="0" w:color="auto"/>
              <w:right w:val="single" w:sz="6" w:space="0" w:color="auto"/>
            </w:tcBorders>
            <w:shd w:val="clear" w:color="auto" w:fill="FFFFFF"/>
          </w:tcPr>
          <w:p w:rsidR="004E328F" w:rsidRPr="004E328F" w:rsidRDefault="004E328F" w:rsidP="004E328F">
            <w:pPr>
              <w:jc w:val="center"/>
              <w:rPr>
                <w:rFonts w:ascii="Times New Roman" w:hAnsi="Times New Roman"/>
                <w:b/>
              </w:rPr>
            </w:pPr>
            <w:r w:rsidRPr="004E328F">
              <w:rPr>
                <w:rFonts w:ascii="Times New Roman" w:hAnsi="Times New Roman"/>
                <w:b/>
              </w:rPr>
              <w:t>п/п</w:t>
            </w:r>
          </w:p>
          <w:p w:rsidR="004E328F" w:rsidRPr="004E328F" w:rsidRDefault="004E328F" w:rsidP="004E328F">
            <w:pPr>
              <w:jc w:val="center"/>
              <w:rPr>
                <w:rFonts w:ascii="Times New Roman" w:hAnsi="Times New Roman"/>
                <w:b/>
              </w:rPr>
            </w:pPr>
          </w:p>
        </w:tc>
        <w:tc>
          <w:tcPr>
            <w:tcW w:w="4156" w:type="dxa"/>
            <w:tcBorders>
              <w:top w:val="nil"/>
              <w:left w:val="single" w:sz="6" w:space="0" w:color="auto"/>
              <w:bottom w:val="single" w:sz="6" w:space="0" w:color="auto"/>
              <w:right w:val="single" w:sz="6" w:space="0" w:color="auto"/>
            </w:tcBorders>
            <w:shd w:val="clear" w:color="auto" w:fill="FFFFFF"/>
          </w:tcPr>
          <w:p w:rsidR="004E328F" w:rsidRPr="004E328F" w:rsidRDefault="004E328F" w:rsidP="004E328F">
            <w:pPr>
              <w:jc w:val="center"/>
              <w:rPr>
                <w:rFonts w:ascii="Times New Roman" w:hAnsi="Times New Roman"/>
                <w:b/>
              </w:rPr>
            </w:pPr>
          </w:p>
          <w:p w:rsidR="004E328F" w:rsidRPr="004E328F" w:rsidRDefault="004E328F" w:rsidP="004E328F">
            <w:pPr>
              <w:jc w:val="center"/>
              <w:rPr>
                <w:rFonts w:ascii="Times New Roman" w:hAnsi="Times New Roman"/>
                <w:b/>
              </w:rPr>
            </w:pP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b/>
              </w:rPr>
            </w:pPr>
            <w:r>
              <w:rPr>
                <w:rFonts w:ascii="Times New Roman" w:eastAsia="Times New Roman" w:hAnsi="Times New Roman"/>
                <w:b/>
                <w:color w:val="000000"/>
                <w:spacing w:val="3"/>
              </w:rPr>
              <w:t>т</w:t>
            </w:r>
            <w:r w:rsidRPr="004E328F">
              <w:rPr>
                <w:rFonts w:ascii="Times New Roman" w:eastAsia="Times New Roman" w:hAnsi="Times New Roman"/>
                <w:b/>
                <w:color w:val="000000"/>
                <w:spacing w:val="3"/>
              </w:rPr>
              <w:t>еория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b/>
              </w:rPr>
            </w:pPr>
            <w:r w:rsidRPr="004E328F">
              <w:rPr>
                <w:rFonts w:ascii="Times New Roman" w:eastAsia="Times New Roman" w:hAnsi="Times New Roman"/>
                <w:b/>
                <w:color w:val="000000"/>
                <w:spacing w:val="8"/>
              </w:rPr>
              <w:t>практика</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1</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Решение занимательных задач</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r>
      <w:tr w:rsidR="004E328F" w:rsidRPr="004E328F" w:rsidTr="004E328F">
        <w:trPr>
          <w:trHeight w:hRule="exact" w:val="3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Признаки делимости</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14"/>
              </w:rPr>
              <w:t>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16"/>
              </w:rPr>
              <w:t>0,5</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3</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Задачи на проценты и части</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20"/>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23"/>
              </w:rPr>
              <w:t>1,5</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4</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Логические задачи</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3</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5</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6"/>
              </w:rPr>
              <w:t>Геометрические построения</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7</w:t>
            </w:r>
          </w:p>
        </w:tc>
      </w:tr>
      <w:tr w:rsidR="004E328F" w:rsidRPr="004E328F" w:rsidTr="004E328F">
        <w:trPr>
          <w:trHeight w:hRule="exact" w:val="3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6</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8"/>
              </w:rPr>
              <w:t>Принцип Дирихле</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1</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7</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Числовые головоломки</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22"/>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23"/>
              </w:rPr>
              <w:t>1,5</w:t>
            </w:r>
          </w:p>
        </w:tc>
      </w:tr>
      <w:tr w:rsidR="004E328F" w:rsidRPr="004E328F" w:rsidTr="004E328F">
        <w:trPr>
          <w:trHeight w:hRule="exac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8</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Комбинаторные задачи</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r>
      <w:tr w:rsidR="004E328F" w:rsidRPr="004E328F" w:rsidTr="004E328F">
        <w:trPr>
          <w:trHeight w:hRule="exact" w:val="3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9</w:t>
            </w:r>
          </w:p>
        </w:tc>
        <w:tc>
          <w:tcPr>
            <w:tcW w:w="4156"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both"/>
              <w:rPr>
                <w:rFonts w:ascii="Times New Roman" w:hAnsi="Times New Roman"/>
              </w:rPr>
            </w:pPr>
            <w:r w:rsidRPr="004E328F">
              <w:rPr>
                <w:rFonts w:ascii="Times New Roman" w:eastAsia="Times New Roman" w:hAnsi="Times New Roman"/>
                <w:color w:val="000000"/>
                <w:spacing w:val="-7"/>
              </w:rPr>
              <w:t>Элементы теории вероятностей</w:t>
            </w:r>
          </w:p>
        </w:tc>
        <w:tc>
          <w:tcPr>
            <w:tcW w:w="1514"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2</w:t>
            </w:r>
          </w:p>
        </w:tc>
      </w:tr>
      <w:tr w:rsidR="004E328F" w:rsidRPr="004E328F" w:rsidTr="004E328F">
        <w:trPr>
          <w:trHeight w:hRule="exact" w:val="336"/>
        </w:trPr>
        <w:tc>
          <w:tcPr>
            <w:tcW w:w="4865" w:type="dxa"/>
            <w:gridSpan w:val="2"/>
            <w:tcBorders>
              <w:top w:val="single" w:sz="6" w:space="0" w:color="auto"/>
              <w:left w:val="single" w:sz="6" w:space="0" w:color="auto"/>
              <w:bottom w:val="nil"/>
              <w:right w:val="single" w:sz="6" w:space="0" w:color="auto"/>
            </w:tcBorders>
            <w:shd w:val="clear" w:color="auto" w:fill="FFFFFF"/>
            <w:vAlign w:val="bottom"/>
          </w:tcPr>
          <w:p w:rsidR="004E328F" w:rsidRPr="004E328F" w:rsidRDefault="004E328F" w:rsidP="004E328F">
            <w:pPr>
              <w:shd w:val="clear" w:color="auto" w:fill="FFFFFF"/>
              <w:rPr>
                <w:rFonts w:ascii="Times New Roman" w:hAnsi="Times New Roman"/>
              </w:rPr>
            </w:pPr>
            <w:r w:rsidRPr="004E328F">
              <w:rPr>
                <w:rFonts w:ascii="Times New Roman" w:eastAsia="Times New Roman" w:hAnsi="Times New Roman"/>
                <w:color w:val="000000"/>
              </w:rPr>
              <w:t>Итого:</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bottom"/>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11"/>
              </w:rPr>
              <w:t>13,5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spacing w:val="-9"/>
              </w:rPr>
              <w:t>20,5</w:t>
            </w:r>
          </w:p>
        </w:tc>
      </w:tr>
      <w:tr w:rsidR="004E328F" w:rsidRPr="004E328F" w:rsidTr="004E328F">
        <w:trPr>
          <w:trHeight w:hRule="exact" w:val="355"/>
        </w:trPr>
        <w:tc>
          <w:tcPr>
            <w:tcW w:w="4865" w:type="dxa"/>
            <w:gridSpan w:val="2"/>
            <w:tcBorders>
              <w:top w:val="nil"/>
              <w:left w:val="single" w:sz="6" w:space="0" w:color="auto"/>
              <w:bottom w:val="single" w:sz="6" w:space="0" w:color="auto"/>
              <w:right w:val="single" w:sz="6" w:space="0" w:color="auto"/>
            </w:tcBorders>
            <w:shd w:val="clear" w:color="auto" w:fill="FFFFFF"/>
            <w:vAlign w:val="bottom"/>
          </w:tcPr>
          <w:p w:rsidR="004E328F" w:rsidRPr="004E328F" w:rsidRDefault="004E328F" w:rsidP="004E328F">
            <w:pPr>
              <w:jc w:val="center"/>
              <w:rPr>
                <w:rFonts w:ascii="Times New Roman" w:hAnsi="Times New Roman"/>
              </w:rPr>
            </w:pPr>
          </w:p>
          <w:p w:rsidR="004E328F" w:rsidRPr="004E328F" w:rsidRDefault="004E328F" w:rsidP="004E328F">
            <w:pPr>
              <w:jc w:val="center"/>
              <w:rPr>
                <w:rFonts w:ascii="Times New Roman" w:hAnsi="Times New Roman"/>
              </w:rPr>
            </w:pPr>
          </w:p>
        </w:tc>
        <w:tc>
          <w:tcPr>
            <w:tcW w:w="307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4E328F" w:rsidRPr="004E328F" w:rsidRDefault="004E328F" w:rsidP="004E328F">
            <w:pPr>
              <w:shd w:val="clear" w:color="auto" w:fill="FFFFFF"/>
              <w:jc w:val="center"/>
              <w:rPr>
                <w:rFonts w:ascii="Times New Roman" w:hAnsi="Times New Roman"/>
              </w:rPr>
            </w:pPr>
            <w:r w:rsidRPr="004E328F">
              <w:rPr>
                <w:rFonts w:ascii="Times New Roman" w:hAnsi="Times New Roman"/>
                <w:color w:val="000000"/>
              </w:rPr>
              <w:t xml:space="preserve">34 </w:t>
            </w:r>
            <w:r w:rsidRPr="004E328F">
              <w:rPr>
                <w:rFonts w:ascii="Times New Roman" w:eastAsia="Times New Roman" w:hAnsi="Times New Roman"/>
                <w:color w:val="000000"/>
              </w:rPr>
              <w:t>часа</w:t>
            </w:r>
          </w:p>
        </w:tc>
      </w:tr>
    </w:tbl>
    <w:p w:rsidR="004E328F" w:rsidRPr="004E328F" w:rsidRDefault="004E328F" w:rsidP="004E328F">
      <w:pPr>
        <w:jc w:val="both"/>
        <w:rPr>
          <w:rFonts w:ascii="Times New Roman" w:hAnsi="Times New Roman"/>
          <w:b/>
        </w:rPr>
      </w:pPr>
    </w:p>
    <w:p w:rsidR="0053311E" w:rsidRPr="004E328F" w:rsidRDefault="0053311E" w:rsidP="004E328F">
      <w:pPr>
        <w:spacing w:after="0" w:line="240" w:lineRule="auto"/>
        <w:ind w:firstLine="284"/>
        <w:jc w:val="both"/>
        <w:rPr>
          <w:rFonts w:ascii="Times New Roman" w:hAnsi="Times New Roman"/>
          <w:shd w:val="clear" w:color="auto" w:fill="FFFFFF"/>
        </w:rPr>
      </w:pPr>
    </w:p>
    <w:p w:rsidR="0053311E" w:rsidRDefault="0053311E"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4E328F" w:rsidRDefault="004E328F" w:rsidP="000E2CF7">
      <w:pPr>
        <w:spacing w:after="0" w:line="240" w:lineRule="auto"/>
        <w:rPr>
          <w:rFonts w:ascii="Times New Roman" w:eastAsia="Times New Roman" w:hAnsi="Times New Roman"/>
          <w:b/>
          <w:sz w:val="28"/>
          <w:szCs w:val="28"/>
          <w:lang w:eastAsia="ru-RU"/>
        </w:rPr>
      </w:pPr>
    </w:p>
    <w:p w:rsidR="000D2136" w:rsidRDefault="000D2136" w:rsidP="000D2136">
      <w:pPr>
        <w:pStyle w:val="af1"/>
        <w:ind w:firstLine="0"/>
        <w:rPr>
          <w:rFonts w:eastAsia="Times New Roman"/>
          <w:b/>
          <w:lang w:eastAsia="ru-RU"/>
        </w:rPr>
      </w:pPr>
    </w:p>
    <w:p w:rsidR="000D2136" w:rsidRPr="009871FB" w:rsidRDefault="000D2136" w:rsidP="000D2136">
      <w:pPr>
        <w:pStyle w:val="af1"/>
        <w:ind w:firstLine="0"/>
        <w:rPr>
          <w:b/>
        </w:rPr>
      </w:pPr>
      <w:r>
        <w:rPr>
          <w:rFonts w:eastAsia="Times New Roman"/>
          <w:b/>
          <w:lang w:eastAsia="ru-RU"/>
        </w:rPr>
        <w:t xml:space="preserve">2.2.2.27.  </w:t>
      </w:r>
      <w:r w:rsidRPr="009871FB">
        <w:rPr>
          <w:b/>
        </w:rPr>
        <w:t>«</w:t>
      </w:r>
      <w:r>
        <w:rPr>
          <w:b/>
        </w:rPr>
        <w:t>Текст. Стилистика и грамматика</w:t>
      </w:r>
      <w:r w:rsidRPr="009871FB">
        <w:rPr>
          <w:b/>
        </w:rPr>
        <w:t>».</w:t>
      </w:r>
    </w:p>
    <w:p w:rsidR="000D2136" w:rsidRDefault="000D2136" w:rsidP="000D2136">
      <w:pPr>
        <w:shd w:val="clear" w:color="auto" w:fill="FFFFFF"/>
        <w:spacing w:after="0" w:line="240" w:lineRule="auto"/>
        <w:jc w:val="both"/>
        <w:rPr>
          <w:rFonts w:ascii="Times New Roman" w:hAnsi="Times New Roman"/>
        </w:rPr>
      </w:pPr>
    </w:p>
    <w:p w:rsidR="000D2136" w:rsidRPr="006B5660" w:rsidRDefault="000D2136" w:rsidP="000D2136">
      <w:pPr>
        <w:shd w:val="clear" w:color="auto" w:fill="FFFFFF"/>
        <w:spacing w:after="0" w:line="240" w:lineRule="auto"/>
        <w:jc w:val="both"/>
        <w:rPr>
          <w:rFonts w:ascii="Times New Roman" w:hAnsi="Times New Roman"/>
          <w:shd w:val="clear" w:color="auto" w:fill="FFFFFF"/>
        </w:rPr>
      </w:pPr>
      <w:r w:rsidRPr="001C0C75">
        <w:rPr>
          <w:rFonts w:ascii="Times New Roman" w:hAnsi="Times New Roman"/>
        </w:rPr>
        <w:t xml:space="preserve">Программа </w:t>
      </w:r>
      <w:r>
        <w:rPr>
          <w:rFonts w:ascii="Times New Roman" w:hAnsi="Times New Roman"/>
        </w:rPr>
        <w:t>электив</w:t>
      </w:r>
      <w:r w:rsidRPr="001C0C75">
        <w:rPr>
          <w:rFonts w:ascii="Times New Roman" w:hAnsi="Times New Roman"/>
        </w:rPr>
        <w:t>ного курса «</w:t>
      </w:r>
      <w:r>
        <w:rPr>
          <w:rFonts w:ascii="Times New Roman" w:hAnsi="Times New Roman"/>
        </w:rPr>
        <w:t>Текст. Стилистика и грамматика</w:t>
      </w:r>
      <w:r w:rsidRPr="001C0C75">
        <w:rPr>
          <w:rFonts w:ascii="Times New Roman" w:hAnsi="Times New Roman"/>
        </w:rPr>
        <w:t>»</w:t>
      </w:r>
      <w:r w:rsidRPr="001C0C75">
        <w:t xml:space="preserve"> </w:t>
      </w:r>
      <w:r w:rsidRPr="00735C23">
        <w:rPr>
          <w:rFonts w:ascii="Times New Roman" w:hAnsi="Times New Roman"/>
        </w:rPr>
        <w:t>для</w:t>
      </w:r>
      <w:r>
        <w:t xml:space="preserve"> 9</w:t>
      </w:r>
      <w:r w:rsidRPr="001C0C75">
        <w:rPr>
          <w:rFonts w:ascii="Times New Roman" w:hAnsi="Times New Roman"/>
        </w:rPr>
        <w:t xml:space="preserve"> класс</w:t>
      </w:r>
      <w:r>
        <w:rPr>
          <w:rFonts w:ascii="Times New Roman" w:hAnsi="Times New Roman"/>
        </w:rPr>
        <w:t>а</w:t>
      </w:r>
      <w:r>
        <w:t xml:space="preserve"> </w:t>
      </w:r>
      <w:r w:rsidRPr="001C0C75">
        <w:rPr>
          <w:rFonts w:ascii="Times New Roman" w:hAnsi="Times New Roman"/>
        </w:rPr>
        <w:t>составлена</w:t>
      </w:r>
      <w:r>
        <w:t xml:space="preserve"> </w:t>
      </w:r>
      <w:r w:rsidRPr="006B5660">
        <w:rPr>
          <w:rFonts w:ascii="Times New Roman" w:eastAsia="MS ??" w:hAnsi="Times New Roman"/>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w:t>
      </w:r>
      <w:r>
        <w:rPr>
          <w:rFonts w:ascii="Times New Roman" w:eastAsia="MS ??" w:hAnsi="Times New Roman"/>
        </w:rPr>
        <w:t xml:space="preserve">ы основного общего образования </w:t>
      </w:r>
      <w:r w:rsidRPr="006B5660">
        <w:rPr>
          <w:rFonts w:ascii="Times New Roman" w:eastAsia="MS ??" w:hAnsi="Times New Roman"/>
        </w:rPr>
        <w:t xml:space="preserve">МОБУСОШ </w:t>
      </w:r>
      <w:r>
        <w:rPr>
          <w:rFonts w:ascii="Times New Roman" w:eastAsia="MS ??" w:hAnsi="Times New Roman"/>
        </w:rPr>
        <w:t>ст. Леонидовка</w:t>
      </w:r>
      <w:r w:rsidRPr="006B5660">
        <w:rPr>
          <w:rFonts w:ascii="Times New Roman" w:eastAsia="MS ??" w:hAnsi="Times New Roman"/>
        </w:rPr>
        <w:t>, примерной программы</w:t>
      </w:r>
      <w:r>
        <w:rPr>
          <w:rFonts w:ascii="Times New Roman" w:eastAsia="MS ??" w:hAnsi="Times New Roman"/>
        </w:rPr>
        <w:t xml:space="preserve"> </w:t>
      </w:r>
      <w:r>
        <w:rPr>
          <w:rFonts w:ascii="Times New Roman" w:hAnsi="Times New Roman"/>
        </w:rPr>
        <w:t>элективного</w:t>
      </w:r>
      <w:r w:rsidRPr="006B5660">
        <w:rPr>
          <w:rFonts w:ascii="Times New Roman" w:hAnsi="Times New Roman"/>
        </w:rPr>
        <w:t xml:space="preserve"> курса</w:t>
      </w:r>
      <w:r>
        <w:rPr>
          <w:rFonts w:ascii="Times New Roman" w:hAnsi="Times New Roman"/>
        </w:rPr>
        <w:t xml:space="preserve"> «Текст. Стилистика и грамматика</w:t>
      </w:r>
      <w:r w:rsidRPr="006B5660">
        <w:rPr>
          <w:rFonts w:ascii="Times New Roman" w:hAnsi="Times New Roman"/>
        </w:rPr>
        <w:t>»</w:t>
      </w:r>
      <w:r>
        <w:rPr>
          <w:rFonts w:ascii="Times New Roman" w:hAnsi="Times New Roman"/>
        </w:rPr>
        <w:t>.</w:t>
      </w:r>
      <w:r w:rsidRPr="006B5660">
        <w:rPr>
          <w:rFonts w:ascii="Times New Roman" w:hAnsi="Times New Roman"/>
        </w:rPr>
        <w:t xml:space="preserve"> </w:t>
      </w:r>
    </w:p>
    <w:p w:rsidR="000D2136" w:rsidRDefault="000D2136" w:rsidP="000D2136">
      <w:pPr>
        <w:spacing w:after="0" w:line="240" w:lineRule="auto"/>
        <w:ind w:firstLine="284"/>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shd w:val="clear" w:color="auto" w:fill="FFFFFF"/>
        </w:rPr>
        <w:t xml:space="preserve"> </w:t>
      </w:r>
      <w:r>
        <w:rPr>
          <w:rFonts w:ascii="Times New Roman" w:hAnsi="Times New Roman"/>
        </w:rPr>
        <w:t xml:space="preserve">электитивного </w:t>
      </w:r>
      <w:r w:rsidRPr="006B5660">
        <w:rPr>
          <w:rFonts w:ascii="Times New Roman" w:hAnsi="Times New Roman"/>
        </w:rPr>
        <w:t xml:space="preserve"> курса</w:t>
      </w:r>
      <w:r>
        <w:rPr>
          <w:rFonts w:ascii="Times New Roman" w:hAnsi="Times New Roman"/>
        </w:rPr>
        <w:t xml:space="preserve"> «Текст. Стилистика и грамматика</w:t>
      </w:r>
      <w:r w:rsidRPr="006B5660">
        <w:rPr>
          <w:rFonts w:ascii="Times New Roman" w:hAnsi="Times New Roman"/>
        </w:rPr>
        <w:t xml:space="preserve">» </w:t>
      </w:r>
      <w:r>
        <w:rPr>
          <w:rFonts w:ascii="Times New Roman" w:hAnsi="Times New Roman"/>
          <w:shd w:val="clear" w:color="auto" w:fill="FFFFFF"/>
        </w:rPr>
        <w:t xml:space="preserve">  в объеме 26 часов в 9 классе из расчета по 0,75 ч в неделю при 34 неделях учебного года.</w:t>
      </w:r>
    </w:p>
    <w:p w:rsidR="004E328F" w:rsidRPr="0007628C" w:rsidRDefault="004E328F" w:rsidP="000E2CF7">
      <w:pPr>
        <w:spacing w:after="0" w:line="240" w:lineRule="auto"/>
        <w:rPr>
          <w:rFonts w:ascii="Times New Roman" w:eastAsia="Times New Roman" w:hAnsi="Times New Roman"/>
          <w:b/>
          <w:lang w:eastAsia="ru-RU"/>
        </w:rPr>
      </w:pPr>
    </w:p>
    <w:p w:rsidR="0007628C" w:rsidRDefault="0007628C" w:rsidP="0007628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color w:val="000000"/>
          <w:sz w:val="22"/>
          <w:szCs w:val="22"/>
        </w:rPr>
        <w:t xml:space="preserve">1. </w:t>
      </w:r>
      <w:r w:rsidRPr="004E328F">
        <w:rPr>
          <w:rFonts w:ascii="Times New Roman" w:hAnsi="Times New Roman"/>
          <w:b/>
          <w:color w:val="000000"/>
          <w:sz w:val="22"/>
          <w:szCs w:val="22"/>
        </w:rPr>
        <w:t>Планируемые результаты освоения курса «</w:t>
      </w:r>
      <w:r w:rsidRPr="0007628C">
        <w:rPr>
          <w:rFonts w:ascii="Times New Roman" w:hAnsi="Times New Roman"/>
          <w:b/>
          <w:sz w:val="22"/>
          <w:szCs w:val="22"/>
        </w:rPr>
        <w:t>Текст. Стилистика и грамматика</w:t>
      </w:r>
      <w:r w:rsidRPr="004E328F">
        <w:rPr>
          <w:rFonts w:ascii="Times New Roman" w:hAnsi="Times New Roman"/>
          <w:b/>
          <w:color w:val="000000"/>
          <w:sz w:val="22"/>
          <w:szCs w:val="22"/>
        </w:rPr>
        <w:t>»</w:t>
      </w:r>
      <w:r>
        <w:rPr>
          <w:rFonts w:ascii="Times New Roman" w:hAnsi="Times New Roman"/>
          <w:b/>
          <w:color w:val="000000"/>
          <w:sz w:val="22"/>
          <w:szCs w:val="22"/>
        </w:rPr>
        <w:t>.</w:t>
      </w:r>
    </w:p>
    <w:p w:rsidR="0007628C" w:rsidRPr="00696D0E" w:rsidRDefault="0007628C" w:rsidP="0007628C">
      <w:pPr>
        <w:spacing w:after="0" w:line="240" w:lineRule="auto"/>
        <w:ind w:left="360"/>
        <w:contextualSpacing/>
        <w:jc w:val="center"/>
        <w:rPr>
          <w:rFonts w:ascii="Times New Roman" w:eastAsia="Times New Roman" w:hAnsi="Times New Roman"/>
          <w:b/>
          <w:bCs/>
          <w:color w:val="000000"/>
          <w:lang w:eastAsia="ru-RU"/>
        </w:rPr>
      </w:pPr>
      <w:r w:rsidRPr="00696D0E">
        <w:rPr>
          <w:rFonts w:ascii="Times New Roman" w:eastAsia="Times New Roman" w:hAnsi="Times New Roman"/>
          <w:b/>
          <w:bCs/>
          <w:color w:val="000000"/>
          <w:lang w:eastAsia="ru-RU"/>
        </w:rPr>
        <w:t>1.1.Личностные, метапредметные, предметные результаты</w:t>
      </w:r>
    </w:p>
    <w:p w:rsidR="0007628C" w:rsidRPr="00696D0E" w:rsidRDefault="0007628C" w:rsidP="0007628C">
      <w:pPr>
        <w:spacing w:after="0" w:line="240" w:lineRule="auto"/>
        <w:contextualSpacing/>
        <w:jc w:val="both"/>
        <w:rPr>
          <w:rFonts w:ascii="Times New Roman" w:eastAsia="Times New Roman" w:hAnsi="Times New Roman"/>
          <w:lang w:eastAsia="ru-RU"/>
        </w:rPr>
      </w:pPr>
      <w:r w:rsidRPr="00696D0E">
        <w:rPr>
          <w:rFonts w:ascii="Times New Roman" w:eastAsia="Times New Roman" w:hAnsi="Times New Roman"/>
          <w:b/>
          <w:color w:val="000000"/>
          <w:lang w:eastAsia="ru-RU"/>
        </w:rPr>
        <w:t>Личностными результатами</w:t>
      </w:r>
      <w:r w:rsidRPr="00696D0E">
        <w:rPr>
          <w:rFonts w:ascii="Times New Roman" w:eastAsia="Times New Roman" w:hAnsi="Times New Roman"/>
          <w:color w:val="000000"/>
          <w:lang w:eastAsia="ru-RU"/>
        </w:rPr>
        <w:t xml:space="preserve"> освоения выпускниками ос</w:t>
      </w:r>
      <w:r w:rsidRPr="00696D0E">
        <w:rPr>
          <w:rFonts w:ascii="Times New Roman" w:eastAsia="Times New Roman" w:hAnsi="Times New Roman"/>
          <w:color w:val="000000"/>
          <w:lang w:eastAsia="ru-RU"/>
        </w:rPr>
        <w:softHyphen/>
        <w:t xml:space="preserve">новной школы программы по </w:t>
      </w:r>
      <w:r>
        <w:rPr>
          <w:rFonts w:ascii="Times New Roman" w:eastAsia="Times New Roman" w:hAnsi="Times New Roman"/>
          <w:color w:val="000000"/>
          <w:lang w:eastAsia="ru-RU"/>
        </w:rPr>
        <w:t>курсу</w:t>
      </w:r>
      <w:r w:rsidRPr="00696D0E">
        <w:rPr>
          <w:rFonts w:ascii="Times New Roman" w:eastAsia="Times New Roman" w:hAnsi="Times New Roman"/>
          <w:color w:val="000000"/>
          <w:lang w:eastAsia="ru-RU"/>
        </w:rPr>
        <w:t xml:space="preserve"> яв</w:t>
      </w:r>
      <w:r w:rsidRPr="00696D0E">
        <w:rPr>
          <w:rFonts w:ascii="Times New Roman" w:eastAsia="Times New Roman" w:hAnsi="Times New Roman"/>
          <w:color w:val="000000"/>
          <w:lang w:eastAsia="ru-RU"/>
        </w:rPr>
        <w:softHyphen/>
        <w:t>ляются:</w:t>
      </w:r>
    </w:p>
    <w:p w:rsidR="0007628C" w:rsidRPr="00696D0E" w:rsidRDefault="0007628C" w:rsidP="0007628C">
      <w:pPr>
        <w:numPr>
          <w:ilvl w:val="0"/>
          <w:numId w:val="188"/>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t>понимание русского языка как одной из основных на</w:t>
      </w:r>
      <w:r w:rsidRPr="00696D0E">
        <w:rPr>
          <w:rFonts w:ascii="Times New Roman" w:eastAsia="Times New Roman" w:hAnsi="Times New Roman"/>
          <w:color w:val="000000"/>
          <w:lang w:eastAsia="ru-RU"/>
        </w:rPr>
        <w:softHyphen/>
        <w:t>ционально-культурных ценностей русского народа; определя</w:t>
      </w:r>
      <w:r w:rsidRPr="00696D0E">
        <w:rPr>
          <w:rFonts w:ascii="Times New Roman" w:eastAsia="Times New Roman" w:hAnsi="Times New Roman"/>
          <w:color w:val="000000"/>
          <w:lang w:eastAsia="ru-RU"/>
        </w:rPr>
        <w:softHyphen/>
        <w:t>ющей роли родного языка в развитии интеллектуальных, твор</w:t>
      </w:r>
      <w:r w:rsidRPr="00696D0E">
        <w:rPr>
          <w:rFonts w:ascii="Times New Roman" w:eastAsia="Times New Roman" w:hAnsi="Times New Roman"/>
          <w:color w:val="000000"/>
          <w:lang w:eastAsia="ru-RU"/>
        </w:rPr>
        <w:softHyphen/>
        <w:t>ческих способностей и моральных качеств личности; его значения в процессе получения школьного образования;</w:t>
      </w:r>
    </w:p>
    <w:p w:rsidR="0007628C" w:rsidRPr="00696D0E" w:rsidRDefault="0007628C" w:rsidP="0007628C">
      <w:pPr>
        <w:numPr>
          <w:ilvl w:val="0"/>
          <w:numId w:val="188"/>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t>осознание эстетической ценности русского языка; ува</w:t>
      </w:r>
      <w:r w:rsidRPr="00696D0E">
        <w:rPr>
          <w:rFonts w:ascii="Times New Roman" w:eastAsia="Times New Roman" w:hAnsi="Times New Roman"/>
          <w:color w:val="000000"/>
          <w:lang w:eastAsia="ru-RU"/>
        </w:rPr>
        <w:softHyphen/>
        <w:t>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w:t>
      </w:r>
      <w:r w:rsidRPr="00696D0E">
        <w:rPr>
          <w:rFonts w:ascii="Times New Roman" w:eastAsia="Times New Roman" w:hAnsi="Times New Roman"/>
          <w:color w:val="000000"/>
          <w:lang w:eastAsia="ru-RU"/>
        </w:rPr>
        <w:softHyphen/>
        <w:t>шенствованию;</w:t>
      </w:r>
    </w:p>
    <w:p w:rsidR="0007628C" w:rsidRPr="00696D0E" w:rsidRDefault="0007628C" w:rsidP="0007628C">
      <w:pPr>
        <w:numPr>
          <w:ilvl w:val="0"/>
          <w:numId w:val="188"/>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lastRenderedPageBreak/>
        <w:t>достаточный объём словарного запаса и усвоенных грам</w:t>
      </w:r>
      <w:r w:rsidRPr="00696D0E">
        <w:rPr>
          <w:rFonts w:ascii="Times New Roman" w:eastAsia="Times New Roman" w:hAnsi="Times New Roman"/>
          <w:color w:val="000000"/>
          <w:lang w:eastAsia="ru-RU"/>
        </w:rPr>
        <w:softHyphen/>
        <w:t>матических средств для свободного выражения мыслей и чувств в процессе речевого общения; способность к само</w:t>
      </w:r>
      <w:r w:rsidRPr="00696D0E">
        <w:rPr>
          <w:rFonts w:ascii="Times New Roman" w:eastAsia="Times New Roman" w:hAnsi="Times New Roman"/>
          <w:color w:val="000000"/>
          <w:lang w:eastAsia="ru-RU"/>
        </w:rPr>
        <w:softHyphen/>
        <w:t>оценке на основе наблюдения за собственной речью.</w:t>
      </w:r>
    </w:p>
    <w:p w:rsidR="0007628C" w:rsidRPr="00696D0E" w:rsidRDefault="0007628C" w:rsidP="0007628C">
      <w:pPr>
        <w:spacing w:after="0" w:line="240" w:lineRule="auto"/>
        <w:jc w:val="both"/>
        <w:rPr>
          <w:rFonts w:ascii="Times New Roman" w:eastAsia="Times New Roman" w:hAnsi="Times New Roman"/>
          <w:lang w:eastAsia="ru-RU"/>
        </w:rPr>
      </w:pPr>
      <w:r w:rsidRPr="00696D0E">
        <w:rPr>
          <w:rFonts w:ascii="Times New Roman" w:eastAsia="Times New Roman" w:hAnsi="Times New Roman"/>
          <w:b/>
          <w:color w:val="000000"/>
          <w:lang w:eastAsia="ru-RU"/>
        </w:rPr>
        <w:t>Метапредметными результатами</w:t>
      </w:r>
      <w:r w:rsidRPr="00696D0E">
        <w:rPr>
          <w:rFonts w:ascii="Times New Roman" w:eastAsia="Times New Roman" w:hAnsi="Times New Roman"/>
          <w:color w:val="000000"/>
          <w:lang w:eastAsia="ru-RU"/>
        </w:rPr>
        <w:t xml:space="preserve"> освоения выпускниками основной школы программы по русскому (родному) языку яв</w:t>
      </w:r>
      <w:r w:rsidRPr="00696D0E">
        <w:rPr>
          <w:rFonts w:ascii="Times New Roman" w:eastAsia="Times New Roman" w:hAnsi="Times New Roman"/>
          <w:color w:val="000000"/>
          <w:lang w:eastAsia="ru-RU"/>
        </w:rPr>
        <w:softHyphen/>
        <w:t>ляются:</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t>владение всеми видами речевой деятельности:</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адекватное понимание информации устного и письмен</w:t>
      </w:r>
      <w:r w:rsidRPr="00696D0E">
        <w:rPr>
          <w:rFonts w:ascii="Times New Roman" w:eastAsia="Times New Roman" w:hAnsi="Times New Roman"/>
          <w:color w:val="000000"/>
          <w:lang w:eastAsia="ru-RU"/>
        </w:rPr>
        <w:softHyphen/>
        <w:t>ного сообщения;</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владение разными видами чтения;</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адекватное восприятие на слух текстов разных стилей и жанров;</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способность извлекать информацию из различных ис</w:t>
      </w:r>
      <w:r w:rsidRPr="00696D0E">
        <w:rPr>
          <w:rFonts w:ascii="Times New Roman" w:eastAsia="Times New Roman" w:hAnsi="Times New Roman"/>
          <w:color w:val="000000"/>
          <w:lang w:eastAsia="ru-RU"/>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696D0E">
        <w:rPr>
          <w:rFonts w:ascii="Times New Roman" w:eastAsia="Times New Roman" w:hAnsi="Times New Roman"/>
          <w:color w:val="000000"/>
          <w:lang w:eastAsia="ru-RU"/>
        </w:rPr>
        <w:softHyphen/>
        <w:t>ратурой;</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умение сопоставлять и сравнивать речевые высказыва</w:t>
      </w:r>
      <w:r w:rsidRPr="00696D0E">
        <w:rPr>
          <w:rFonts w:ascii="Times New Roman" w:eastAsia="Times New Roman" w:hAnsi="Times New Roman"/>
          <w:color w:val="000000"/>
          <w:lang w:eastAsia="ru-RU"/>
        </w:rPr>
        <w:softHyphen/>
        <w:t>ния с точки зрения их содержания, стилистических особен</w:t>
      </w:r>
      <w:r w:rsidRPr="00696D0E">
        <w:rPr>
          <w:rFonts w:ascii="Times New Roman" w:eastAsia="Times New Roman" w:hAnsi="Times New Roman"/>
          <w:color w:val="000000"/>
          <w:lang w:eastAsia="ru-RU"/>
        </w:rPr>
        <w:softHyphen/>
        <w:t>ностей и использованных языковых средств;</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способность определять цели предстоящей учебной дея</w:t>
      </w:r>
      <w:r w:rsidRPr="00696D0E">
        <w:rPr>
          <w:rFonts w:ascii="Times New Roman" w:eastAsia="Times New Roman" w:hAnsi="Times New Roman"/>
          <w:color w:val="000000"/>
          <w:lang w:eastAsia="ru-RU"/>
        </w:rPr>
        <w:softHyphen/>
        <w:t>тельности (индивидуальной и коллективной), последователь</w:t>
      </w:r>
      <w:r w:rsidRPr="00696D0E">
        <w:rPr>
          <w:rFonts w:ascii="Times New Roman" w:eastAsia="Times New Roman" w:hAnsi="Times New Roman"/>
          <w:color w:val="000000"/>
          <w:lang w:eastAsia="ru-RU"/>
        </w:rPr>
        <w:softHyphen/>
        <w:t>ность действий, оценивать достигнутые результаты и адекват</w:t>
      </w:r>
      <w:r w:rsidRPr="00696D0E">
        <w:rPr>
          <w:rFonts w:ascii="Times New Roman" w:eastAsia="Times New Roman" w:hAnsi="Times New Roman"/>
          <w:color w:val="000000"/>
          <w:lang w:eastAsia="ru-RU"/>
        </w:rPr>
        <w:softHyphen/>
        <w:t>но формулировать их в устной и письменной форме;</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умение воспроизводить прослушанный или прочитанный текст с разной степенью свёрнутости;</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умение создавать устные и письменные тексты разных типов, стилей речи и жанров с учётом замысла, адресата и ситуации общения;</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способность свободно, правильно излагать свои мысли в устной и письменной форме;</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владение различными видами монолога и диалога;</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соблюдение в практике речевого общения основных ор</w:t>
      </w:r>
      <w:r w:rsidRPr="00696D0E">
        <w:rPr>
          <w:rFonts w:ascii="Times New Roman" w:eastAsia="Times New Roman" w:hAnsi="Times New Roman"/>
          <w:color w:val="000000"/>
          <w:lang w:eastAsia="ru-RU"/>
        </w:rPr>
        <w:softHyphen/>
        <w:t>фоэпических, лексических, грамматических, стилистических норм современного русского литературного языка; соблюде</w:t>
      </w:r>
      <w:r w:rsidRPr="00696D0E">
        <w:rPr>
          <w:rFonts w:ascii="Times New Roman" w:eastAsia="Times New Roman" w:hAnsi="Times New Roman"/>
          <w:color w:val="000000"/>
          <w:lang w:eastAsia="ru-RU"/>
        </w:rPr>
        <w:softHyphen/>
        <w:t>ние основных правил орфографии и пунктуации в процессе письменного общения;</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способность участвовать в речевом общении, соблюдая нормы речевого этикета;</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способность оценивать свою речь с точки зрения её со</w:t>
      </w:r>
      <w:r w:rsidRPr="00696D0E">
        <w:rPr>
          <w:rFonts w:ascii="Times New Roman" w:eastAsia="Times New Roman" w:hAnsi="Times New Roman"/>
          <w:color w:val="000000"/>
          <w:lang w:eastAsia="ru-RU"/>
        </w:rPr>
        <w:softHyphen/>
        <w:t>держания, языкового оформления; умение находить грамма</w:t>
      </w:r>
      <w:r w:rsidRPr="00696D0E">
        <w:rPr>
          <w:rFonts w:ascii="Times New Roman" w:eastAsia="Times New Roman" w:hAnsi="Times New Roman"/>
          <w:color w:val="000000"/>
          <w:lang w:eastAsia="ru-RU"/>
        </w:rPr>
        <w:softHyphen/>
        <w:t>тические и речевые ошибки, недочёты, исправлять их; совер</w:t>
      </w:r>
      <w:r w:rsidRPr="00696D0E">
        <w:rPr>
          <w:rFonts w:ascii="Times New Roman" w:eastAsia="Times New Roman" w:hAnsi="Times New Roman"/>
          <w:color w:val="000000"/>
          <w:lang w:eastAsia="ru-RU"/>
        </w:rPr>
        <w:softHyphen/>
        <w:t>шенствовать и редактировать собственные тексты;</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B1B3B4"/>
          <w:lang w:eastAsia="ru-RU"/>
        </w:rPr>
      </w:pPr>
      <w:r w:rsidRPr="00696D0E">
        <w:rPr>
          <w:rFonts w:ascii="Times New Roman" w:eastAsia="Times New Roman" w:hAnsi="Times New Roman"/>
          <w:color w:val="000000"/>
          <w:lang w:eastAsia="ru-RU"/>
        </w:rPr>
        <w:t>умение выступать перед аудиторией сверстников с не</w:t>
      </w:r>
      <w:r w:rsidRPr="00696D0E">
        <w:rPr>
          <w:rFonts w:ascii="Times New Roman" w:eastAsia="Times New Roman" w:hAnsi="Times New Roman"/>
          <w:color w:val="000000"/>
          <w:lang w:eastAsia="ru-RU"/>
        </w:rPr>
        <w:softHyphen/>
        <w:t>большими сообщениями, докладами;</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696D0E">
        <w:rPr>
          <w:rFonts w:ascii="Times New Roman" w:eastAsia="Times New Roman" w:hAnsi="Times New Roman"/>
          <w:color w:val="000000"/>
          <w:lang w:eastAsia="ru-RU"/>
        </w:rPr>
        <w:softHyphen/>
        <w:t>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07628C" w:rsidRPr="00696D0E" w:rsidRDefault="0007628C" w:rsidP="0007628C">
      <w:pPr>
        <w:numPr>
          <w:ilvl w:val="0"/>
          <w:numId w:val="189"/>
        </w:numPr>
        <w:spacing w:after="0" w:line="240" w:lineRule="auto"/>
        <w:ind w:left="0" w:firstLine="0"/>
        <w:contextualSpacing/>
        <w:jc w:val="both"/>
        <w:rPr>
          <w:rFonts w:ascii="Times New Roman" w:eastAsia="Times New Roman" w:hAnsi="Times New Roman"/>
          <w:color w:val="000000"/>
          <w:lang w:eastAsia="ru-RU"/>
        </w:rPr>
      </w:pPr>
      <w:r w:rsidRPr="00696D0E">
        <w:rPr>
          <w:rFonts w:ascii="Times New Roman" w:eastAsia="Times New Roman" w:hAnsi="Times New Roman"/>
          <w:color w:val="000000"/>
          <w:lang w:eastAsia="ru-RU"/>
        </w:rPr>
        <w:t>коммуникативно-целесообразное взаимодействие с окру</w:t>
      </w:r>
      <w:r w:rsidRPr="00696D0E">
        <w:rPr>
          <w:rFonts w:ascii="Times New Roman" w:eastAsia="Times New Roman" w:hAnsi="Times New Roman"/>
          <w:color w:val="000000"/>
          <w:lang w:eastAsia="ru-RU"/>
        </w:rPr>
        <w:softHyphen/>
        <w:t>жающими людьми в процессе речевого общения, совместного выполнения какой-либо задачи, участия в спорах, обсуждени</w:t>
      </w:r>
      <w:r w:rsidRPr="00696D0E">
        <w:rPr>
          <w:rFonts w:ascii="Times New Roman" w:eastAsia="Times New Roman" w:hAnsi="Times New Roman"/>
          <w:color w:val="000000"/>
          <w:lang w:eastAsia="ru-RU"/>
        </w:rPr>
        <w:softHyphen/>
        <w:t>ях; овладение национально-культурными нормами речевого поведения в различных ситуациях формального и неформаль</w:t>
      </w:r>
      <w:r w:rsidRPr="00696D0E">
        <w:rPr>
          <w:rFonts w:ascii="Times New Roman" w:eastAsia="Times New Roman" w:hAnsi="Times New Roman"/>
          <w:color w:val="000000"/>
          <w:lang w:eastAsia="ru-RU"/>
        </w:rPr>
        <w:softHyphen/>
        <w:t>ного межличностного и межкультурного общения.</w:t>
      </w:r>
    </w:p>
    <w:p w:rsidR="0007628C" w:rsidRPr="00696D0E" w:rsidRDefault="0007628C" w:rsidP="0007628C">
      <w:pPr>
        <w:spacing w:after="0" w:line="240" w:lineRule="auto"/>
        <w:jc w:val="both"/>
        <w:rPr>
          <w:rFonts w:ascii="Times New Roman" w:eastAsia="Times New Roman" w:hAnsi="Times New Roman"/>
          <w:lang w:eastAsia="ru-RU"/>
        </w:rPr>
      </w:pPr>
      <w:r w:rsidRPr="00696D0E">
        <w:rPr>
          <w:rFonts w:ascii="Times New Roman" w:eastAsia="Times New Roman" w:hAnsi="Times New Roman"/>
          <w:b/>
          <w:color w:val="000000"/>
          <w:lang w:eastAsia="ru-RU"/>
        </w:rPr>
        <w:t>Предметными результатами</w:t>
      </w:r>
      <w:r w:rsidRPr="00696D0E">
        <w:rPr>
          <w:rFonts w:ascii="Times New Roman" w:eastAsia="Times New Roman" w:hAnsi="Times New Roman"/>
          <w:color w:val="000000"/>
          <w:lang w:eastAsia="ru-RU"/>
        </w:rPr>
        <w:t xml:space="preserve"> освоения выпускниками основной школы программы по русскому языку являются:</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понимание, интерпретация и комментирование текстов различных функционально-</w:t>
      </w:r>
      <w:r w:rsidRPr="00696D0E">
        <w:rPr>
          <w:rFonts w:ascii="Times New Roman" w:eastAsia="Times New Roman" w:hAnsi="Times New Roman"/>
          <w:lang w:eastAsia="ru-RU"/>
        </w:rPr>
        <w:lastRenderedPageBreak/>
        <w:t>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выявление основных особенностей устной и письменной речи, разговорной и книжной речи;</w:t>
      </w:r>
    </w:p>
    <w:p w:rsidR="0007628C" w:rsidRPr="00696D0E" w:rsidRDefault="0007628C" w:rsidP="0007628C">
      <w:pPr>
        <w:widowControl w:val="0"/>
        <w:numPr>
          <w:ilvl w:val="0"/>
          <w:numId w:val="202"/>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соблюдение основных языковых норм в устной и письменной речи;</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3) использование коммуникативно-эстетических возможностей русского языка:</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уместное использование фразеологических оборотов в речи;</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корректное и оправданное употребление междометий для выражения эмоций, этикетных формул;</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использование в речи синонимичных имен прилагательных в роли эпитетов;</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глаголов, причастий, деепричастий и их морфологических признаков;</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предлогов, частиц и союзов разных разрядов, определение смысловых оттенков частиц;</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междометий разных разрядов, определение грамматических особенностей междометий;</w:t>
      </w:r>
    </w:p>
    <w:p w:rsidR="0007628C" w:rsidRPr="00696D0E" w:rsidRDefault="0007628C" w:rsidP="00994848">
      <w:pPr>
        <w:widowControl w:val="0"/>
        <w:numPr>
          <w:ilvl w:val="0"/>
          <w:numId w:val="3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проведение синтаксического анализа предложения, определение синтаксической роли самостоятельных частей речи в предложении;</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опознавание основных единиц синтаксиса (словосочетание, предложение, текст);</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определение вида предложения по цели высказывания и эмоциональной окраске;</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определение грамматической основы предложения;</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 xml:space="preserve">распознавание распространенных и нераспространенных предложений, предложений </w:t>
      </w:r>
      <w:r w:rsidRPr="00696D0E">
        <w:rPr>
          <w:rFonts w:ascii="Times New Roman" w:eastAsia="Times New Roman" w:hAnsi="Times New Roman"/>
          <w:lang w:eastAsia="ru-RU"/>
        </w:rPr>
        <w:lastRenderedPageBreak/>
        <w:t>осложненной и неосложненной структуры, полных и неполных;</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определение функционально-смысловых типов речи, принадлежности текста к одному из них и к функциональной разновидности языка;</w:t>
      </w:r>
    </w:p>
    <w:p w:rsidR="0007628C" w:rsidRPr="00696D0E" w:rsidRDefault="0007628C" w:rsidP="0007628C">
      <w:pPr>
        <w:widowControl w:val="0"/>
        <w:numPr>
          <w:ilvl w:val="0"/>
          <w:numId w:val="203"/>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 xml:space="preserve">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пользование орфоэпическими, орфографическими словарями для определения нормативного</w:t>
      </w:r>
      <w:r w:rsidRPr="00696D0E">
        <w:rPr>
          <w:rFonts w:ascii="Arial" w:eastAsia="Times New Roman" w:hAnsi="Arial" w:cs="Arial"/>
          <w:lang w:eastAsia="ru-RU"/>
        </w:rPr>
        <w:t xml:space="preserve"> </w:t>
      </w:r>
      <w:r w:rsidRPr="00696D0E">
        <w:rPr>
          <w:rFonts w:ascii="Times New Roman" w:eastAsia="Times New Roman" w:hAnsi="Times New Roman"/>
          <w:lang w:eastAsia="ru-RU"/>
        </w:rPr>
        <w:t>написания и произношения слова;</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использование фразеологических словарей для определения значения и особенностей употребления фразеологизмов;</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07628C" w:rsidRPr="00696D0E" w:rsidRDefault="0007628C" w:rsidP="0007628C">
      <w:pPr>
        <w:widowControl w:val="0"/>
        <w:numPr>
          <w:ilvl w:val="0"/>
          <w:numId w:val="204"/>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использование словарей для подбора к словам синонимов, антонимов;</w:t>
      </w:r>
    </w:p>
    <w:p w:rsidR="0007628C" w:rsidRPr="00696D0E" w:rsidRDefault="0007628C" w:rsidP="0007628C">
      <w:pPr>
        <w:widowControl w:val="0"/>
        <w:tabs>
          <w:tab w:val="left" w:pos="709"/>
        </w:tabs>
        <w:autoSpaceDE w:val="0"/>
        <w:autoSpaceDN w:val="0"/>
        <w:adjustRightInd w:val="0"/>
        <w:spacing w:after="0" w:line="240" w:lineRule="auto"/>
        <w:jc w:val="both"/>
        <w:rPr>
          <w:rFonts w:ascii="Times New Roman" w:eastAsia="Times New Roman" w:hAnsi="Times New Roman"/>
          <w:lang w:eastAsia="ru-RU"/>
        </w:rPr>
      </w:pPr>
      <w:r w:rsidRPr="00696D0E">
        <w:rPr>
          <w:rFonts w:ascii="Times New Roman" w:eastAsia="Times New Roman" w:hAnsi="Times New Roman"/>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поиск орфограммы и применение правил написания слов с орфограммами;</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освоение правил правописания служебных частей речи и умения применять их на письме;</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применение правильного переноса слов;</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7628C" w:rsidRPr="00696D0E" w:rsidRDefault="0007628C" w:rsidP="0007628C">
      <w:pPr>
        <w:widowControl w:val="0"/>
        <w:numPr>
          <w:ilvl w:val="0"/>
          <w:numId w:val="205"/>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696D0E">
        <w:rPr>
          <w:rFonts w:ascii="Times New Roman" w:eastAsia="Times New Roman" w:hAnsi="Times New Roman"/>
          <w:lang w:eastAsia="ru-RU"/>
        </w:rPr>
        <w:t>нормативное изменение форм существительных, прилагательных, местоимений, числительных, глаголов;</w:t>
      </w:r>
    </w:p>
    <w:p w:rsidR="0007628C" w:rsidRPr="00696D0E" w:rsidRDefault="0007628C" w:rsidP="0007628C">
      <w:pPr>
        <w:shd w:val="clear" w:color="auto" w:fill="FFFFFF"/>
        <w:spacing w:after="0" w:line="240" w:lineRule="auto"/>
        <w:rPr>
          <w:rFonts w:ascii="Times New Roman" w:eastAsia="Times New Roman" w:hAnsi="Times New Roman"/>
          <w:lang w:eastAsia="ru-RU"/>
        </w:rPr>
      </w:pPr>
      <w:r w:rsidRPr="00696D0E">
        <w:rPr>
          <w:rFonts w:ascii="Times New Roman" w:hAnsi="Times New Roman"/>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7628C" w:rsidRPr="004E328F" w:rsidRDefault="0007628C" w:rsidP="0007628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p>
    <w:p w:rsidR="0007628C" w:rsidRPr="004E328F" w:rsidRDefault="0007628C" w:rsidP="0007628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sz w:val="22"/>
          <w:szCs w:val="22"/>
        </w:rPr>
        <w:t xml:space="preserve">2. </w:t>
      </w:r>
      <w:r w:rsidRPr="004E328F">
        <w:rPr>
          <w:rFonts w:ascii="Times New Roman" w:hAnsi="Times New Roman"/>
          <w:b/>
          <w:sz w:val="22"/>
          <w:szCs w:val="22"/>
        </w:rPr>
        <w:t xml:space="preserve">Содержание </w:t>
      </w:r>
      <w:r w:rsidRPr="0007628C">
        <w:rPr>
          <w:rFonts w:ascii="Times New Roman" w:hAnsi="Times New Roman"/>
          <w:b/>
          <w:sz w:val="22"/>
          <w:szCs w:val="22"/>
        </w:rPr>
        <w:t xml:space="preserve">курса </w:t>
      </w:r>
      <w:r w:rsidRPr="004E328F">
        <w:rPr>
          <w:rFonts w:ascii="Times New Roman" w:hAnsi="Times New Roman"/>
          <w:b/>
          <w:color w:val="000000"/>
          <w:sz w:val="22"/>
          <w:szCs w:val="22"/>
        </w:rPr>
        <w:t>«</w:t>
      </w:r>
      <w:r w:rsidRPr="0007628C">
        <w:rPr>
          <w:rFonts w:ascii="Times New Roman" w:hAnsi="Times New Roman"/>
          <w:b/>
          <w:sz w:val="22"/>
          <w:szCs w:val="22"/>
        </w:rPr>
        <w:t>Текст. Стилистика и грамматика</w:t>
      </w:r>
      <w:r w:rsidRPr="004E328F">
        <w:rPr>
          <w:rFonts w:ascii="Times New Roman" w:hAnsi="Times New Roman"/>
          <w:b/>
          <w:color w:val="000000"/>
          <w:sz w:val="22"/>
          <w:szCs w:val="22"/>
        </w:rPr>
        <w:t>»</w:t>
      </w:r>
      <w:r>
        <w:rPr>
          <w:rFonts w:ascii="Times New Roman" w:hAnsi="Times New Roman"/>
          <w:b/>
          <w:color w:val="000000"/>
          <w:sz w:val="22"/>
          <w:szCs w:val="22"/>
        </w:rPr>
        <w:t>.</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3572"/>
        <w:gridCol w:w="4783"/>
      </w:tblGrid>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C55C6" w:rsidRPr="004C55C6" w:rsidRDefault="004C55C6" w:rsidP="004C55C6">
            <w:pPr>
              <w:pStyle w:val="af1"/>
              <w:ind w:firstLine="0"/>
              <w:jc w:val="center"/>
              <w:rPr>
                <w:b/>
                <w:sz w:val="22"/>
                <w:szCs w:val="22"/>
              </w:rPr>
            </w:pPr>
            <w:r w:rsidRPr="004C55C6">
              <w:rPr>
                <w:b/>
                <w:sz w:val="22"/>
                <w:szCs w:val="22"/>
              </w:rPr>
              <w:t>№</w:t>
            </w:r>
          </w:p>
          <w:p w:rsidR="004C55C6" w:rsidRPr="004C55C6" w:rsidRDefault="004C55C6" w:rsidP="004C55C6">
            <w:pPr>
              <w:pStyle w:val="af1"/>
              <w:ind w:firstLine="0"/>
              <w:jc w:val="center"/>
              <w:rPr>
                <w:b/>
                <w:sz w:val="22"/>
                <w:szCs w:val="22"/>
              </w:rPr>
            </w:pPr>
            <w:r w:rsidRPr="004C55C6">
              <w:rPr>
                <w:b/>
                <w:sz w:val="22"/>
                <w:szCs w:val="22"/>
              </w:rPr>
              <w:t>п/п</w:t>
            </w:r>
          </w:p>
        </w:tc>
        <w:tc>
          <w:tcPr>
            <w:tcW w:w="3572" w:type="dxa"/>
            <w:tcBorders>
              <w:top w:val="single" w:sz="4" w:space="0" w:color="auto"/>
              <w:left w:val="single" w:sz="4" w:space="0" w:color="auto"/>
              <w:bottom w:val="single" w:sz="4" w:space="0" w:color="auto"/>
              <w:right w:val="single" w:sz="4" w:space="0" w:color="auto"/>
            </w:tcBorders>
            <w:shd w:val="clear" w:color="auto" w:fill="auto"/>
            <w:vAlign w:val="center"/>
          </w:tcPr>
          <w:p w:rsidR="004C55C6" w:rsidRPr="004C55C6" w:rsidRDefault="004C55C6" w:rsidP="004C55C6">
            <w:pPr>
              <w:pStyle w:val="af1"/>
              <w:jc w:val="center"/>
              <w:rPr>
                <w:b/>
                <w:sz w:val="22"/>
                <w:szCs w:val="22"/>
              </w:rPr>
            </w:pPr>
            <w:r w:rsidRPr="004C55C6">
              <w:rPr>
                <w:b/>
                <w:sz w:val="22"/>
                <w:szCs w:val="22"/>
              </w:rPr>
              <w:t>Тема</w:t>
            </w:r>
          </w:p>
        </w:tc>
        <w:tc>
          <w:tcPr>
            <w:tcW w:w="4783" w:type="dxa"/>
            <w:shd w:val="clear" w:color="auto" w:fill="auto"/>
          </w:tcPr>
          <w:p w:rsidR="004C55C6" w:rsidRPr="004C55C6" w:rsidRDefault="004C55C6" w:rsidP="004C55C6">
            <w:pPr>
              <w:pStyle w:val="af1"/>
              <w:jc w:val="center"/>
              <w:rPr>
                <w:b/>
                <w:sz w:val="22"/>
                <w:szCs w:val="22"/>
              </w:rPr>
            </w:pPr>
            <w:r w:rsidRPr="004C55C6">
              <w:rPr>
                <w:b/>
                <w:sz w:val="22"/>
                <w:szCs w:val="22"/>
              </w:rPr>
              <w:t>Содержание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Сжатое изложение. Что такое микротема. Учимся находить микротемы исходного текста. Абзацное членение текста.</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Работа с текстом, создание текста, анализ готовых работ, редактирование.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lastRenderedPageBreak/>
              <w:t>2</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Сжатое изложение. Что такое сжатие (компрессия) текста. Приемы сжатия текста. Отработка приёма ИСКЛЮЧЕНИЕ.</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Сжатие (компрессия) текста. Приемы сжатия текста. Отработка приёма ИСКЛЮЧЕНИЕ.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3</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Сжатое изложение. Приемы сжатия текста. Отработка приёма ОБОБЩЕНИЕ.</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Приемы сжатия текста. Отработка приёма ОБОБЩЕНИЕ.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4</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Сжатое изложение. Приемы сжатия текста. Отработка приема УПРОЩЕНИЕ.</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Приемы сжатия текста. Отработка приема УПРОЩЕНИЕ.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5</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 Выбор приемов сжатия.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Написание изложения.</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6</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Сочинение-рассуждение  на лингвистическую тему. Структура сочинения на лингвистическую тему.</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Критерии оценки задания 15.1. Структура сочинения на лингвистическую тему.</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7</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формулировать тезис.</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тезиса. Этапы выделения тезиса.</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8</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Учимся аргументировать.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аргументов. Виды аргументов.</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9</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писать вывод сочинения на лингвистическую тему.</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Критерии оценки задания 15.2. Структура сочинения на литературоведческую тему. Виды аргументов.</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10</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Сочинение-рассуждение по тексту. Критерии оценивания.</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Критерии оценки задания 15.2. Структура сочинения на морально-этическую  тему. Виды аргументов.</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11</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формулировать тезис сочинения-рассуждения.</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Учимся писать вывод сочинения на лингвистическую, литературоведческую, морально-этическую  темы.</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12</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аргументировать.</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Написание сочинения.</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13</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Грамматические ошибки.</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Виды грамматических ошибок.</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14</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Понимание текста.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стиля и типа речи. Работа с текстами разных стилей.</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15</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Фактические ошибки.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Виды фактических ошибок.</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16</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Извлечение информации.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rPr>
                <w:sz w:val="22"/>
                <w:szCs w:val="22"/>
              </w:rPr>
            </w:pP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17</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Синонимы. Антонимы. Омонимы.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Понятия синонимы, нейтральные синонимы, антоним, омонимы.</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18</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Лексический анализ слова.</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лексики. Прямое и переносное значение слова.</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19</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Выразительные средства.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Тропы и фигуры речи. Метафора. Антитеза. Синекдоха. Олицетворение. Сравнение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20</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Стили речи.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Понятие о стилях речи</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21</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Правописание корней.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Правописание корней с чередованием, с безударной гласной в корне слова.</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22</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Правописание приставок.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Правописание приставок пре и при, приставок на звонкие и глухие согласные, неизменяемых на письме.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23</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Правописание суффиксов.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Правописание суффиксов глаголов, причастий, деепричастий, прилагательных, существительных, наречий.</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24</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Знаки препинания в простом осложненном предложении.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Знаки препинания при обращениях, вводных словах и предложениях, вставных конструкциях</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25</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Знаки препинания в сложносочиненном предложении.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ССП. Сочинительные союзы. Отличие простых предложений с однородными членами от ССП. Пунктуация в простом и сложном предложении.</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26</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Знаки препинания в сложноподчиненном предложении.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СПП. Средства подчинения. Типы придаточных. Пунктуация в СПП.</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27</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Словосочетание.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 xml:space="preserve">Понятие словосочетания. Виды словосочетаний. Типы связи в словосочетании. </w:t>
            </w:r>
            <w:r w:rsidRPr="004C55C6">
              <w:rPr>
                <w:sz w:val="22"/>
                <w:szCs w:val="22"/>
                <w:shd w:val="clear" w:color="auto" w:fill="FFFFFF"/>
              </w:rPr>
              <w:lastRenderedPageBreak/>
              <w:t>Согласование. Управление. Примыкание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lastRenderedPageBreak/>
              <w:t>28</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Грамматическая основа предложения.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грамматической основы. Способы выражения подлежащего и сказуемого. Виды сказуемого</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29</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Простое осложненное предложение.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Виды осложнения предложений.</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30</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 xml:space="preserve">Сложные бессоюзные предложения. </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Понятие БСП. Знаки препинания в БСП.</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31</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Сложные предложения с различными видами связи.</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shd w:val="clear" w:color="auto" w:fill="FFFFFF"/>
              </w:rPr>
              <w:t>Виды связи в СПП. Однородное подчинение, параллельное подчинение, смешанное подчинение</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Pr>
                <w:sz w:val="22"/>
                <w:szCs w:val="22"/>
              </w:rPr>
              <w:t>32</w:t>
            </w:r>
          </w:p>
        </w:tc>
        <w:tc>
          <w:tcPr>
            <w:tcW w:w="3572"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Итоговая зачетная работа по модели ОГЭ</w:t>
            </w:r>
          </w:p>
        </w:tc>
        <w:tc>
          <w:tcPr>
            <w:tcW w:w="4783"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rPr>
                <w:sz w:val="22"/>
                <w:szCs w:val="22"/>
              </w:rPr>
            </w:pPr>
          </w:p>
        </w:tc>
      </w:tr>
    </w:tbl>
    <w:p w:rsidR="000D2136" w:rsidRDefault="000D2136" w:rsidP="000E2CF7">
      <w:pPr>
        <w:spacing w:after="0" w:line="240" w:lineRule="auto"/>
        <w:rPr>
          <w:rFonts w:ascii="Times New Roman" w:eastAsia="Times New Roman" w:hAnsi="Times New Roman"/>
          <w:b/>
          <w:sz w:val="28"/>
          <w:szCs w:val="28"/>
          <w:lang w:eastAsia="ru-RU"/>
        </w:rPr>
      </w:pPr>
    </w:p>
    <w:p w:rsidR="0007628C" w:rsidRDefault="0007628C" w:rsidP="0007628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sz w:val="22"/>
          <w:szCs w:val="22"/>
        </w:rPr>
        <w:t xml:space="preserve">3. </w:t>
      </w:r>
      <w:r w:rsidRPr="004E328F">
        <w:rPr>
          <w:rFonts w:ascii="Times New Roman" w:hAnsi="Times New Roman"/>
          <w:b/>
          <w:sz w:val="22"/>
          <w:szCs w:val="22"/>
        </w:rPr>
        <w:t>Тематическое планирование</w:t>
      </w:r>
      <w:r>
        <w:rPr>
          <w:rFonts w:ascii="Times New Roman" w:hAnsi="Times New Roman"/>
          <w:b/>
          <w:sz w:val="22"/>
          <w:szCs w:val="22"/>
        </w:rPr>
        <w:t xml:space="preserve"> курса</w:t>
      </w:r>
      <w:r>
        <w:rPr>
          <w:rFonts w:ascii="Times New Roman" w:hAnsi="Times New Roman"/>
          <w:b/>
        </w:rPr>
        <w:t xml:space="preserve"> </w:t>
      </w:r>
      <w:r w:rsidRPr="004E328F">
        <w:rPr>
          <w:rFonts w:ascii="Times New Roman" w:hAnsi="Times New Roman"/>
          <w:b/>
          <w:color w:val="000000"/>
          <w:sz w:val="22"/>
          <w:szCs w:val="22"/>
        </w:rPr>
        <w:t>«</w:t>
      </w:r>
      <w:r w:rsidRPr="0007628C">
        <w:rPr>
          <w:rFonts w:ascii="Times New Roman" w:hAnsi="Times New Roman"/>
          <w:b/>
          <w:sz w:val="22"/>
          <w:szCs w:val="22"/>
        </w:rPr>
        <w:t>Текст. Стилистика и грамматика</w:t>
      </w:r>
      <w:r w:rsidRPr="004E328F">
        <w:rPr>
          <w:rFonts w:ascii="Times New Roman" w:hAnsi="Times New Roman"/>
          <w:b/>
          <w:color w:val="000000"/>
          <w:sz w:val="22"/>
          <w:szCs w:val="22"/>
        </w:rPr>
        <w:t>»</w:t>
      </w:r>
      <w:r>
        <w:rPr>
          <w:rFonts w:ascii="Times New Roman" w:hAnsi="Times New Roman"/>
          <w:b/>
          <w:color w:val="000000"/>
          <w:sz w:val="22"/>
          <w:szCs w:val="22"/>
        </w:rPr>
        <w:t>.</w:t>
      </w:r>
    </w:p>
    <w:p w:rsidR="004C55C6" w:rsidRPr="004E328F" w:rsidRDefault="004C55C6" w:rsidP="0007628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color w:val="000000"/>
          <w:sz w:val="22"/>
          <w:szCs w:val="22"/>
        </w:rPr>
        <w:t>26 часов (0,75 ч в неделю).</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6890"/>
        <w:gridCol w:w="1465"/>
      </w:tblGrid>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C55C6" w:rsidRPr="004C55C6" w:rsidRDefault="004C55C6" w:rsidP="004C55C6">
            <w:pPr>
              <w:pStyle w:val="af1"/>
              <w:ind w:firstLine="0"/>
              <w:jc w:val="center"/>
              <w:rPr>
                <w:b/>
                <w:sz w:val="22"/>
                <w:szCs w:val="22"/>
              </w:rPr>
            </w:pPr>
            <w:r w:rsidRPr="004C55C6">
              <w:rPr>
                <w:b/>
                <w:sz w:val="22"/>
                <w:szCs w:val="22"/>
              </w:rPr>
              <w:t>№</w:t>
            </w:r>
          </w:p>
          <w:p w:rsidR="004C55C6" w:rsidRPr="004C55C6" w:rsidRDefault="004C55C6" w:rsidP="004C55C6">
            <w:pPr>
              <w:pStyle w:val="af1"/>
              <w:ind w:firstLine="0"/>
              <w:jc w:val="center"/>
              <w:rPr>
                <w:b/>
                <w:sz w:val="22"/>
                <w:szCs w:val="22"/>
              </w:rPr>
            </w:pPr>
            <w:r w:rsidRPr="004C55C6">
              <w:rPr>
                <w:b/>
                <w:sz w:val="22"/>
                <w:szCs w:val="22"/>
              </w:rPr>
              <w:t>п/п</w:t>
            </w:r>
          </w:p>
        </w:tc>
        <w:tc>
          <w:tcPr>
            <w:tcW w:w="6890" w:type="dxa"/>
            <w:tcBorders>
              <w:top w:val="single" w:sz="4" w:space="0" w:color="auto"/>
              <w:left w:val="single" w:sz="4" w:space="0" w:color="auto"/>
              <w:bottom w:val="single" w:sz="4" w:space="0" w:color="auto"/>
              <w:right w:val="single" w:sz="4" w:space="0" w:color="auto"/>
            </w:tcBorders>
            <w:shd w:val="clear" w:color="auto" w:fill="auto"/>
            <w:vAlign w:val="center"/>
          </w:tcPr>
          <w:p w:rsidR="004C55C6" w:rsidRPr="004C55C6" w:rsidRDefault="004C55C6" w:rsidP="000B6F6A">
            <w:pPr>
              <w:pStyle w:val="af1"/>
              <w:jc w:val="center"/>
              <w:rPr>
                <w:b/>
                <w:sz w:val="22"/>
                <w:szCs w:val="22"/>
              </w:rPr>
            </w:pPr>
            <w:r w:rsidRPr="004C55C6">
              <w:rPr>
                <w:b/>
                <w:sz w:val="22"/>
                <w:szCs w:val="22"/>
              </w:rPr>
              <w:t>Тема</w:t>
            </w:r>
          </w:p>
        </w:tc>
        <w:tc>
          <w:tcPr>
            <w:tcW w:w="1465" w:type="dxa"/>
            <w:shd w:val="clear" w:color="auto" w:fill="auto"/>
          </w:tcPr>
          <w:p w:rsidR="004C55C6" w:rsidRPr="004C55C6" w:rsidRDefault="004C55C6" w:rsidP="004C55C6">
            <w:pPr>
              <w:pStyle w:val="af1"/>
              <w:ind w:firstLine="0"/>
              <w:jc w:val="center"/>
              <w:rPr>
                <w:b/>
                <w:sz w:val="22"/>
                <w:szCs w:val="22"/>
              </w:rPr>
            </w:pPr>
            <w:r>
              <w:rPr>
                <w:b/>
                <w:sz w:val="22"/>
                <w:szCs w:val="22"/>
              </w:rPr>
              <w:t>Количество часов</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Сжатое изложение. Что такое микротема. Учимся находить микротемы исходного текста. Абзацное членение текста.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Сжатое изложение. Что такое сжатие (компрессия) текста. Приемы сжатия текста. Отработка приёма ИСКЛЮЧЕНИЕ.</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3</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Сжатое изложение. Приемы сжатия текста. Отработка приёма ОБОБЩЕНИЕ.</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4</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Сжатое изложение. Приемы сжатия текста. Отработка приема УПРОЩЕНИЕ.</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5</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 Выбор приемов сжатия.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6</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Сочинение-рассуждение  на лингвистическую тему. Структура сочинения на лингвистическую тему.</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trHeight w:val="293"/>
          <w:jc w:val="center"/>
        </w:trPr>
        <w:tc>
          <w:tcPr>
            <w:tcW w:w="531"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7</w:t>
            </w:r>
          </w:p>
        </w:tc>
        <w:tc>
          <w:tcPr>
            <w:tcW w:w="6890"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формулировать тезис.</w:t>
            </w:r>
            <w:r>
              <w:rPr>
                <w:sz w:val="22"/>
                <w:szCs w:val="22"/>
              </w:rPr>
              <w:t xml:space="preserve"> </w:t>
            </w:r>
            <w:r w:rsidRPr="004C55C6">
              <w:rPr>
                <w:sz w:val="22"/>
                <w:szCs w:val="22"/>
              </w:rPr>
              <w:t xml:space="preserve">Учимся аргументировать. </w:t>
            </w:r>
          </w:p>
        </w:tc>
        <w:tc>
          <w:tcPr>
            <w:tcW w:w="1465"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8</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Учимся писать вывод сочинения на лингвистическую тему.</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9</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Сочинение-рассуждение по тексту. Критерии оценивания.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0B6F6A">
        <w:trPr>
          <w:trHeight w:val="516"/>
          <w:jc w:val="center"/>
        </w:trPr>
        <w:tc>
          <w:tcPr>
            <w:tcW w:w="531"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10</w:t>
            </w:r>
          </w:p>
        </w:tc>
        <w:tc>
          <w:tcPr>
            <w:tcW w:w="6890"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rPr>
                <w:sz w:val="22"/>
                <w:szCs w:val="22"/>
              </w:rPr>
            </w:pPr>
            <w:r w:rsidRPr="004C55C6">
              <w:rPr>
                <w:sz w:val="22"/>
                <w:szCs w:val="22"/>
              </w:rPr>
              <w:t>Учимся формулировать тезис сочинения-рассуждения.</w:t>
            </w:r>
            <w:r>
              <w:rPr>
                <w:sz w:val="22"/>
                <w:szCs w:val="22"/>
              </w:rPr>
              <w:t xml:space="preserve"> </w:t>
            </w:r>
            <w:r w:rsidRPr="004C55C6">
              <w:rPr>
                <w:sz w:val="22"/>
                <w:szCs w:val="22"/>
              </w:rPr>
              <w:t>Учимся аргументировать.</w:t>
            </w:r>
          </w:p>
        </w:tc>
        <w:tc>
          <w:tcPr>
            <w:tcW w:w="1465" w:type="dxa"/>
            <w:tcBorders>
              <w:top w:val="single" w:sz="4" w:space="0" w:color="auto"/>
              <w:left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11</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Грамматические ошибки.</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12</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Понимание текста.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13</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Фактические ошибки. Фактические ошибки.</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14</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Синонимы. Антонимы. Омонимы. Лексический анализ слова.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15</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Выразительные средства. Стили речи.</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16</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Pr>
                <w:sz w:val="22"/>
                <w:szCs w:val="22"/>
              </w:rPr>
              <w:t>Извлечение информации.</w:t>
            </w:r>
            <w:r w:rsidRPr="004C55C6">
              <w:rPr>
                <w:sz w:val="22"/>
                <w:szCs w:val="22"/>
              </w:rPr>
              <w:t xml:space="preserve">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17</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Правописание суффиксов. Правописание приставок.</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18</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Знаки препинания в простом осложненном предложении.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19</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Знаки препинания в сложносочиненном предложении.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20</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Знаки препинания в сложноподчиненном предложении.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21</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Словосочетание.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22</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Грамматическая основа предложения.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23</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Простое осложненное предложение.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24</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 xml:space="preserve">Сложные бессоюзные предложения. </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25</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Сложные предложения с различными видами связи.</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r w:rsidR="004C55C6" w:rsidRPr="004C55C6" w:rsidTr="004C55C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26</w:t>
            </w:r>
          </w:p>
        </w:tc>
        <w:tc>
          <w:tcPr>
            <w:tcW w:w="6890"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0B6F6A">
            <w:pPr>
              <w:pStyle w:val="af1"/>
              <w:ind w:firstLine="0"/>
              <w:rPr>
                <w:sz w:val="22"/>
                <w:szCs w:val="22"/>
              </w:rPr>
            </w:pPr>
            <w:r w:rsidRPr="004C55C6">
              <w:rPr>
                <w:sz w:val="22"/>
                <w:szCs w:val="22"/>
              </w:rPr>
              <w:t>Итоговая зачетная работа по модели ОГЭ</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4C55C6" w:rsidRPr="004C55C6" w:rsidRDefault="004C55C6" w:rsidP="004C55C6">
            <w:pPr>
              <w:pStyle w:val="af1"/>
              <w:ind w:firstLine="0"/>
              <w:jc w:val="center"/>
              <w:rPr>
                <w:sz w:val="22"/>
                <w:szCs w:val="22"/>
              </w:rPr>
            </w:pPr>
            <w:r>
              <w:rPr>
                <w:sz w:val="22"/>
                <w:szCs w:val="22"/>
              </w:rPr>
              <w:t>1</w:t>
            </w:r>
          </w:p>
        </w:tc>
      </w:tr>
    </w:tbl>
    <w:p w:rsidR="000D2136" w:rsidRDefault="000D2136" w:rsidP="000E2CF7">
      <w:pPr>
        <w:spacing w:after="0" w:line="240" w:lineRule="auto"/>
        <w:rPr>
          <w:rFonts w:ascii="Times New Roman" w:eastAsia="Times New Roman" w:hAnsi="Times New Roman"/>
          <w:b/>
          <w:sz w:val="28"/>
          <w:szCs w:val="28"/>
          <w:lang w:eastAsia="ru-RU"/>
        </w:rPr>
      </w:pPr>
    </w:p>
    <w:p w:rsidR="000E2CF7" w:rsidRPr="001F50BE" w:rsidRDefault="000E2CF7" w:rsidP="000E2CF7">
      <w:pPr>
        <w:spacing w:after="0" w:line="240" w:lineRule="auto"/>
        <w:rPr>
          <w:rFonts w:ascii="Times New Roman" w:eastAsia="Times New Roman" w:hAnsi="Times New Roman"/>
          <w:b/>
          <w:sz w:val="28"/>
          <w:szCs w:val="28"/>
          <w:lang w:eastAsia="ru-RU"/>
        </w:rPr>
      </w:pPr>
      <w:r w:rsidRPr="001F50BE">
        <w:rPr>
          <w:rFonts w:ascii="Times New Roman" w:eastAsia="Times New Roman" w:hAnsi="Times New Roman"/>
          <w:b/>
          <w:sz w:val="28"/>
          <w:szCs w:val="28"/>
          <w:lang w:eastAsia="ru-RU"/>
        </w:rPr>
        <w:t>2.2.2.2</w:t>
      </w:r>
      <w:r w:rsidR="004C55C6">
        <w:rPr>
          <w:rFonts w:ascii="Times New Roman" w:eastAsia="Times New Roman" w:hAnsi="Times New Roman"/>
          <w:b/>
          <w:sz w:val="28"/>
          <w:szCs w:val="28"/>
          <w:lang w:eastAsia="ru-RU"/>
        </w:rPr>
        <w:t>8</w:t>
      </w:r>
      <w:r w:rsidRPr="001F50BE">
        <w:rPr>
          <w:rFonts w:ascii="Times New Roman" w:eastAsia="Times New Roman" w:hAnsi="Times New Roman"/>
          <w:b/>
          <w:sz w:val="28"/>
          <w:szCs w:val="28"/>
          <w:lang w:eastAsia="ru-RU"/>
        </w:rPr>
        <w:t>.</w:t>
      </w:r>
      <w:r w:rsidR="002D630B">
        <w:rPr>
          <w:rFonts w:ascii="Times New Roman" w:eastAsia="Times New Roman" w:hAnsi="Times New Roman"/>
          <w:b/>
          <w:sz w:val="28"/>
          <w:szCs w:val="28"/>
          <w:lang w:eastAsia="ru-RU"/>
        </w:rPr>
        <w:t xml:space="preserve"> </w:t>
      </w:r>
      <w:r w:rsidRPr="001F50BE">
        <w:rPr>
          <w:rFonts w:ascii="Times New Roman" w:eastAsia="Times New Roman" w:hAnsi="Times New Roman"/>
          <w:b/>
          <w:sz w:val="28"/>
          <w:szCs w:val="28"/>
          <w:lang w:eastAsia="ru-RU"/>
        </w:rPr>
        <w:t>Программы внеурочной деятельности</w:t>
      </w:r>
      <w:r w:rsidR="005062D8">
        <w:rPr>
          <w:rFonts w:ascii="Times New Roman" w:eastAsia="Times New Roman" w:hAnsi="Times New Roman"/>
          <w:b/>
          <w:sz w:val="28"/>
          <w:szCs w:val="28"/>
          <w:lang w:eastAsia="ru-RU"/>
        </w:rPr>
        <w:t>.</w:t>
      </w:r>
    </w:p>
    <w:p w:rsidR="005062D8" w:rsidRPr="005062D8" w:rsidRDefault="005062D8" w:rsidP="005062D8">
      <w:pPr>
        <w:pStyle w:val="af1"/>
        <w:rPr>
          <w:sz w:val="22"/>
          <w:szCs w:val="22"/>
        </w:rPr>
      </w:pPr>
    </w:p>
    <w:p w:rsidR="008B134A" w:rsidRPr="00873CDC" w:rsidRDefault="008B134A" w:rsidP="008B134A">
      <w:pPr>
        <w:spacing w:line="240" w:lineRule="auto"/>
        <w:rPr>
          <w:rFonts w:ascii="Times New Roman" w:hAnsi="Times New Roman"/>
          <w:b/>
          <w:sz w:val="24"/>
          <w:szCs w:val="24"/>
        </w:rPr>
      </w:pPr>
      <w:r w:rsidRPr="00873CDC">
        <w:rPr>
          <w:rFonts w:ascii="Times New Roman" w:hAnsi="Times New Roman"/>
          <w:b/>
          <w:sz w:val="24"/>
          <w:szCs w:val="24"/>
        </w:rPr>
        <w:t>2.2.2.2</w:t>
      </w:r>
      <w:r w:rsidR="004C55C6">
        <w:rPr>
          <w:rFonts w:ascii="Times New Roman" w:hAnsi="Times New Roman"/>
          <w:b/>
          <w:sz w:val="24"/>
          <w:szCs w:val="24"/>
        </w:rPr>
        <w:t>8</w:t>
      </w:r>
      <w:r w:rsidR="000E2CF7" w:rsidRPr="00873CDC">
        <w:rPr>
          <w:rFonts w:ascii="Times New Roman" w:hAnsi="Times New Roman"/>
          <w:b/>
          <w:sz w:val="24"/>
          <w:szCs w:val="24"/>
        </w:rPr>
        <w:t xml:space="preserve">.1.  </w:t>
      </w:r>
      <w:r w:rsidRPr="00873CDC">
        <w:rPr>
          <w:rFonts w:ascii="Times New Roman" w:hAnsi="Times New Roman"/>
          <w:b/>
          <w:sz w:val="24"/>
          <w:szCs w:val="24"/>
        </w:rPr>
        <w:t>«</w:t>
      </w:r>
      <w:r w:rsidR="00F37319" w:rsidRPr="00873CDC">
        <w:rPr>
          <w:rFonts w:ascii="Times New Roman" w:hAnsi="Times New Roman"/>
          <w:b/>
          <w:sz w:val="24"/>
          <w:szCs w:val="24"/>
        </w:rPr>
        <w:t>Я - исследователь</w:t>
      </w:r>
      <w:r w:rsidRPr="00873CDC">
        <w:rPr>
          <w:rFonts w:ascii="Times New Roman" w:hAnsi="Times New Roman"/>
          <w:b/>
          <w:sz w:val="24"/>
          <w:szCs w:val="24"/>
        </w:rPr>
        <w:t>»</w:t>
      </w:r>
    </w:p>
    <w:p w:rsidR="00F37319" w:rsidRPr="00F37319" w:rsidRDefault="008B134A" w:rsidP="00F37319">
      <w:pPr>
        <w:spacing w:after="0" w:line="240" w:lineRule="auto"/>
        <w:jc w:val="both"/>
        <w:rPr>
          <w:rFonts w:ascii="Times New Roman" w:hAnsi="Times New Roman"/>
        </w:rPr>
      </w:pPr>
      <w:r w:rsidRPr="001E5935">
        <w:rPr>
          <w:rFonts w:ascii="Times New Roman" w:hAnsi="Times New Roman"/>
          <w:lang w:eastAsia="ru-RU"/>
        </w:rPr>
        <w:lastRenderedPageBreak/>
        <w:t xml:space="preserve">Программа внеурочной деятельности  </w:t>
      </w:r>
      <w:r w:rsidR="00F37319">
        <w:rPr>
          <w:rFonts w:ascii="Times New Roman" w:hAnsi="Times New Roman"/>
          <w:lang w:eastAsia="ru-RU"/>
        </w:rPr>
        <w:t>общеинтеллектуальной</w:t>
      </w:r>
      <w:r w:rsidRPr="001E5935">
        <w:rPr>
          <w:rFonts w:ascii="Times New Roman" w:hAnsi="Times New Roman"/>
          <w:lang w:eastAsia="ru-RU"/>
        </w:rPr>
        <w:t xml:space="preserve">   направленности  курса «</w:t>
      </w:r>
      <w:r w:rsidR="00F37319">
        <w:rPr>
          <w:rFonts w:ascii="Times New Roman" w:hAnsi="Times New Roman"/>
          <w:lang w:eastAsia="ru-RU"/>
        </w:rPr>
        <w:t>Я - исследователь</w:t>
      </w:r>
      <w:r w:rsidRPr="001E5935">
        <w:rPr>
          <w:rFonts w:ascii="Times New Roman" w:hAnsi="Times New Roman"/>
          <w:lang w:eastAsia="ru-RU"/>
        </w:rPr>
        <w:t>» для 7</w:t>
      </w:r>
      <w:r w:rsidR="00F37319">
        <w:rPr>
          <w:rFonts w:ascii="Times New Roman" w:hAnsi="Times New Roman"/>
          <w:lang w:eastAsia="ru-RU"/>
        </w:rPr>
        <w:t xml:space="preserve"> </w:t>
      </w:r>
      <w:r w:rsidRPr="001E5935">
        <w:rPr>
          <w:rFonts w:ascii="Times New Roman" w:hAnsi="Times New Roman"/>
          <w:lang w:eastAsia="ru-RU"/>
        </w:rPr>
        <w:t>класс</w:t>
      </w:r>
      <w:r w:rsidR="00F37319">
        <w:rPr>
          <w:rFonts w:ascii="Times New Roman" w:hAnsi="Times New Roman"/>
          <w:lang w:eastAsia="ru-RU"/>
        </w:rPr>
        <w:t>а</w:t>
      </w:r>
      <w:r w:rsidRPr="001E5935">
        <w:rPr>
          <w:rFonts w:ascii="Times New Roman" w:hAnsi="Times New Roman"/>
          <w:lang w:eastAsia="ru-RU"/>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sidR="00F37319">
        <w:rPr>
          <w:rFonts w:ascii="Times New Roman" w:hAnsi="Times New Roman"/>
          <w:lang w:eastAsia="ru-RU"/>
        </w:rPr>
        <w:t xml:space="preserve">), </w:t>
      </w:r>
      <w:r w:rsidR="00F37319" w:rsidRPr="00F37319">
        <w:rPr>
          <w:rFonts w:ascii="Times New Roman" w:hAnsi="Times New Roman"/>
          <w:color w:val="000000"/>
          <w:shd w:val="clear" w:color="auto" w:fill="FFFFFF"/>
        </w:rPr>
        <w:t>на основе требований к результатам освоения основной образовательной программы основного общего образования МОБУСОШ ст. Леонидовка, плана внеурочной деятельности</w:t>
      </w:r>
      <w:r w:rsidR="00F37319">
        <w:rPr>
          <w:rFonts w:ascii="Times New Roman" w:hAnsi="Times New Roman"/>
          <w:color w:val="000000"/>
          <w:shd w:val="clear" w:color="auto" w:fill="FFFFFF"/>
        </w:rPr>
        <w:t xml:space="preserve"> МОБУСОШ ст. Леонидовка</w:t>
      </w:r>
      <w:r w:rsidR="00F37319" w:rsidRPr="00F37319">
        <w:rPr>
          <w:rFonts w:ascii="Times New Roman" w:hAnsi="Times New Roman"/>
          <w:color w:val="000000"/>
          <w:shd w:val="clear" w:color="auto" w:fill="FFFFFF"/>
        </w:rPr>
        <w:t>,</w:t>
      </w:r>
      <w:r w:rsidR="00F37319" w:rsidRPr="00F37319">
        <w:rPr>
          <w:rFonts w:ascii="Times New Roman" w:hAnsi="Times New Roman"/>
        </w:rPr>
        <w:t xml:space="preserve"> авторской программы «Основы исследовательской деятельности школьников» автора И.П. Гладилиной.</w:t>
      </w:r>
    </w:p>
    <w:p w:rsidR="008B134A" w:rsidRPr="001E5935" w:rsidRDefault="008B134A" w:rsidP="00F40E14">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sidR="00C958BB">
        <w:rPr>
          <w:rFonts w:ascii="Times New Roman" w:hAnsi="Times New Roman"/>
          <w:lang w:eastAsia="ru-RU"/>
        </w:rPr>
        <w:t>34</w:t>
      </w:r>
      <w:r w:rsidRPr="001E5935">
        <w:rPr>
          <w:rFonts w:ascii="Times New Roman" w:hAnsi="Times New Roman"/>
          <w:lang w:eastAsia="ru-RU"/>
        </w:rPr>
        <w:t xml:space="preserve"> часа в неделю: </w:t>
      </w:r>
      <w:r w:rsidR="00C958BB">
        <w:rPr>
          <w:rFonts w:ascii="Times New Roman" w:hAnsi="Times New Roman"/>
          <w:lang w:eastAsia="ru-RU"/>
        </w:rPr>
        <w:t>5</w:t>
      </w:r>
      <w:r w:rsidRPr="001E5935">
        <w:rPr>
          <w:rFonts w:ascii="Times New Roman" w:hAnsi="Times New Roman"/>
          <w:lang w:eastAsia="ru-RU"/>
        </w:rPr>
        <w:t xml:space="preserve"> класс -</w:t>
      </w:r>
      <w:r w:rsidR="00C958BB">
        <w:rPr>
          <w:rFonts w:ascii="Times New Roman" w:hAnsi="Times New Roman"/>
          <w:lang w:eastAsia="ru-RU"/>
        </w:rPr>
        <w:t xml:space="preserve"> 1</w:t>
      </w:r>
      <w:r w:rsidRPr="001E5935">
        <w:rPr>
          <w:rFonts w:ascii="Times New Roman" w:hAnsi="Times New Roman"/>
          <w:lang w:eastAsia="ru-RU"/>
        </w:rPr>
        <w:t xml:space="preserve"> час в </w:t>
      </w:r>
      <w:r w:rsidR="00C958BB">
        <w:rPr>
          <w:rFonts w:ascii="Times New Roman" w:hAnsi="Times New Roman"/>
          <w:lang w:eastAsia="ru-RU"/>
        </w:rPr>
        <w:t>неделю</w:t>
      </w:r>
      <w:r w:rsidRPr="001E5935">
        <w:rPr>
          <w:rFonts w:ascii="Times New Roman" w:hAnsi="Times New Roman"/>
          <w:lang w:eastAsia="ru-RU"/>
        </w:rPr>
        <w:t>.</w:t>
      </w:r>
    </w:p>
    <w:p w:rsidR="008B134A" w:rsidRPr="001E5935" w:rsidRDefault="008B134A" w:rsidP="00F40E14">
      <w:pPr>
        <w:spacing w:after="0" w:line="240" w:lineRule="auto"/>
        <w:jc w:val="both"/>
        <w:rPr>
          <w:rFonts w:ascii="Times New Roman" w:hAnsi="Times New Roman"/>
          <w:lang w:eastAsia="ru-RU"/>
        </w:rPr>
      </w:pPr>
      <w:r w:rsidRPr="001E5935">
        <w:rPr>
          <w:rFonts w:ascii="Times New Roman" w:hAnsi="Times New Roman"/>
          <w:lang w:eastAsia="ru-RU"/>
        </w:rPr>
        <w:t>Содержание программы рассчитано на детей  7 класса.</w:t>
      </w:r>
    </w:p>
    <w:p w:rsidR="008B134A" w:rsidRPr="001E5935" w:rsidRDefault="008B134A" w:rsidP="00F40E14">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sidR="00F37319">
        <w:rPr>
          <w:rFonts w:ascii="Times New Roman" w:hAnsi="Times New Roman"/>
          <w:lang w:eastAsia="ru-RU"/>
        </w:rPr>
        <w:t xml:space="preserve"> </w:t>
      </w:r>
      <w:r w:rsidRPr="001E5935">
        <w:rPr>
          <w:rFonts w:ascii="Times New Roman" w:hAnsi="Times New Roman"/>
          <w:lang w:eastAsia="ru-RU"/>
        </w:rPr>
        <w:t>- 13 - 14 лет.</w:t>
      </w:r>
    </w:p>
    <w:p w:rsidR="008B134A" w:rsidRPr="001E5935" w:rsidRDefault="008B134A" w:rsidP="00F40E14">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1 год. </w:t>
      </w:r>
    </w:p>
    <w:p w:rsidR="00F37319" w:rsidRDefault="00F37319" w:rsidP="00F37319">
      <w:pPr>
        <w:pStyle w:val="a8"/>
        <w:ind w:left="0"/>
        <w:jc w:val="center"/>
        <w:outlineLvl w:val="0"/>
        <w:rPr>
          <w:rFonts w:ascii="Times New Roman" w:hAnsi="Times New Roman"/>
          <w:b/>
          <w:bCs/>
          <w:sz w:val="22"/>
          <w:szCs w:val="22"/>
        </w:rPr>
      </w:pPr>
    </w:p>
    <w:p w:rsidR="00F37319" w:rsidRPr="00F37319" w:rsidRDefault="00F37319" w:rsidP="00F37319">
      <w:pPr>
        <w:pStyle w:val="a8"/>
        <w:ind w:left="0"/>
        <w:jc w:val="center"/>
        <w:outlineLvl w:val="0"/>
        <w:rPr>
          <w:rFonts w:ascii="Times New Roman" w:hAnsi="Times New Roman"/>
          <w:b/>
          <w:bCs/>
          <w:sz w:val="22"/>
          <w:szCs w:val="22"/>
        </w:rPr>
      </w:pPr>
      <w:r>
        <w:rPr>
          <w:rFonts w:ascii="Times New Roman" w:hAnsi="Times New Roman"/>
          <w:b/>
          <w:bCs/>
          <w:sz w:val="22"/>
          <w:szCs w:val="22"/>
        </w:rPr>
        <w:t xml:space="preserve">1. </w:t>
      </w:r>
      <w:r w:rsidR="00C958BB">
        <w:rPr>
          <w:rFonts w:ascii="Times New Roman" w:hAnsi="Times New Roman"/>
          <w:b/>
          <w:bCs/>
          <w:sz w:val="22"/>
          <w:szCs w:val="22"/>
        </w:rPr>
        <w:t>Р</w:t>
      </w:r>
      <w:r w:rsidRPr="00F37319">
        <w:rPr>
          <w:rFonts w:ascii="Times New Roman" w:hAnsi="Times New Roman"/>
          <w:b/>
          <w:bCs/>
          <w:sz w:val="22"/>
          <w:szCs w:val="22"/>
        </w:rPr>
        <w:t xml:space="preserve">езультаты </w:t>
      </w:r>
      <w:r w:rsidR="00C958BB">
        <w:rPr>
          <w:rFonts w:ascii="Times New Roman" w:hAnsi="Times New Roman"/>
          <w:b/>
          <w:bCs/>
          <w:sz w:val="22"/>
          <w:szCs w:val="22"/>
        </w:rPr>
        <w:t>освоения</w:t>
      </w:r>
      <w:r w:rsidRPr="00F37319">
        <w:rPr>
          <w:rFonts w:ascii="Times New Roman" w:hAnsi="Times New Roman"/>
          <w:b/>
          <w:bCs/>
          <w:sz w:val="22"/>
          <w:szCs w:val="22"/>
        </w:rPr>
        <w:t xml:space="preserve"> курса</w:t>
      </w:r>
      <w:r>
        <w:rPr>
          <w:rFonts w:ascii="Times New Roman" w:hAnsi="Times New Roman"/>
          <w:b/>
          <w:bCs/>
          <w:sz w:val="22"/>
          <w:szCs w:val="22"/>
        </w:rPr>
        <w:t xml:space="preserve"> </w:t>
      </w:r>
      <w:r w:rsidR="00C958BB" w:rsidRPr="00C958BB">
        <w:rPr>
          <w:rFonts w:ascii="Times New Roman" w:hAnsi="Times New Roman"/>
          <w:b/>
          <w:sz w:val="22"/>
          <w:szCs w:val="22"/>
        </w:rPr>
        <w:t>внеурочной деятельности</w:t>
      </w:r>
      <w:r w:rsidR="00C958BB" w:rsidRPr="001E5935">
        <w:rPr>
          <w:rFonts w:ascii="Times New Roman" w:hAnsi="Times New Roman"/>
        </w:rPr>
        <w:t xml:space="preserve">  </w:t>
      </w:r>
      <w:r w:rsidRPr="00F37319">
        <w:rPr>
          <w:rFonts w:ascii="Times New Roman" w:hAnsi="Times New Roman"/>
          <w:b/>
          <w:bCs/>
          <w:sz w:val="22"/>
          <w:szCs w:val="22"/>
        </w:rPr>
        <w:t>«</w:t>
      </w:r>
      <w:r w:rsidRPr="00F37319">
        <w:rPr>
          <w:rFonts w:ascii="Times New Roman" w:hAnsi="Times New Roman"/>
          <w:b/>
          <w:sz w:val="22"/>
          <w:szCs w:val="22"/>
        </w:rPr>
        <w:t>Я - исследователь»</w:t>
      </w:r>
    </w:p>
    <w:p w:rsidR="00F37319" w:rsidRPr="00F37319" w:rsidRDefault="00F37319" w:rsidP="00F37319">
      <w:pPr>
        <w:pStyle w:val="af1"/>
        <w:ind w:firstLine="0"/>
        <w:rPr>
          <w:rFonts w:ascii="yandex-sans" w:hAnsi="yandex-sans"/>
          <w:b/>
          <w:sz w:val="22"/>
          <w:szCs w:val="22"/>
        </w:rPr>
      </w:pPr>
      <w:r w:rsidRPr="00F37319">
        <w:rPr>
          <w:b/>
          <w:sz w:val="22"/>
          <w:szCs w:val="22"/>
        </w:rPr>
        <w:t>Предметные результаты:</w:t>
      </w:r>
    </w:p>
    <w:p w:rsidR="00F37319" w:rsidRPr="00F37319" w:rsidRDefault="00F37319" w:rsidP="00F37319">
      <w:pPr>
        <w:pStyle w:val="af1"/>
        <w:ind w:firstLine="0"/>
        <w:rPr>
          <w:rFonts w:ascii="yandex-sans" w:hAnsi="yandex-sans"/>
          <w:sz w:val="22"/>
          <w:szCs w:val="22"/>
        </w:rPr>
      </w:pPr>
      <w:r w:rsidRPr="00F37319">
        <w:rPr>
          <w:sz w:val="22"/>
          <w:szCs w:val="22"/>
        </w:rPr>
        <w:t>- интерес к познанию мира природы;</w:t>
      </w:r>
    </w:p>
    <w:p w:rsidR="00F37319" w:rsidRPr="00F37319" w:rsidRDefault="00F37319" w:rsidP="00F37319">
      <w:pPr>
        <w:pStyle w:val="af1"/>
        <w:ind w:firstLine="0"/>
        <w:rPr>
          <w:rFonts w:ascii="yandex-sans" w:hAnsi="yandex-sans"/>
          <w:sz w:val="22"/>
          <w:szCs w:val="22"/>
        </w:rPr>
      </w:pPr>
      <w:r w:rsidRPr="00F37319">
        <w:rPr>
          <w:sz w:val="22"/>
          <w:szCs w:val="22"/>
        </w:rPr>
        <w:t>- потребность к осуществлению экологически сообразных поступков;</w:t>
      </w:r>
    </w:p>
    <w:p w:rsidR="00F37319" w:rsidRPr="00F37319" w:rsidRDefault="00F37319" w:rsidP="00F37319">
      <w:pPr>
        <w:pStyle w:val="af1"/>
        <w:ind w:firstLine="0"/>
        <w:rPr>
          <w:rFonts w:ascii="yandex-sans" w:hAnsi="yandex-sans"/>
          <w:sz w:val="22"/>
          <w:szCs w:val="22"/>
        </w:rPr>
      </w:pPr>
      <w:r w:rsidRPr="00F37319">
        <w:rPr>
          <w:sz w:val="22"/>
          <w:szCs w:val="22"/>
        </w:rPr>
        <w:t>- осознание места и роли человека в биосфере;</w:t>
      </w:r>
    </w:p>
    <w:p w:rsidR="00F37319" w:rsidRPr="00F37319" w:rsidRDefault="00F37319" w:rsidP="00F37319">
      <w:pPr>
        <w:pStyle w:val="af1"/>
        <w:ind w:firstLine="0"/>
        <w:rPr>
          <w:sz w:val="22"/>
          <w:szCs w:val="22"/>
        </w:rPr>
      </w:pPr>
      <w:r w:rsidRPr="00F37319">
        <w:rPr>
          <w:sz w:val="22"/>
          <w:szCs w:val="22"/>
        </w:rPr>
        <w:t>- преобладание мотивации гармоничного взаимодействия с природой с точки зрения экологической допустимости.</w:t>
      </w:r>
    </w:p>
    <w:p w:rsidR="00F37319" w:rsidRPr="00F37319" w:rsidRDefault="00F37319" w:rsidP="00F37319">
      <w:pPr>
        <w:pStyle w:val="af1"/>
        <w:ind w:firstLine="0"/>
        <w:rPr>
          <w:sz w:val="22"/>
          <w:szCs w:val="22"/>
        </w:rPr>
      </w:pPr>
      <w:r w:rsidRPr="00F37319">
        <w:rPr>
          <w:sz w:val="22"/>
          <w:szCs w:val="22"/>
        </w:rPr>
        <w:t>- расширение, систематизация и углубление исходных представлений о природных объектах и явлениях как компонентах единого мира, овладение основами практико-ориентированных знаний о природе.</w:t>
      </w:r>
    </w:p>
    <w:p w:rsidR="00F37319" w:rsidRPr="00F37319" w:rsidRDefault="00F37319" w:rsidP="00F37319">
      <w:pPr>
        <w:pStyle w:val="af1"/>
        <w:ind w:firstLine="0"/>
        <w:rPr>
          <w:sz w:val="22"/>
          <w:szCs w:val="22"/>
        </w:rPr>
      </w:pPr>
      <w:r w:rsidRPr="00F37319">
        <w:rPr>
          <w:sz w:val="22"/>
          <w:szCs w:val="22"/>
        </w:rPr>
        <w:t xml:space="preserve"> -знакомство с некоторыми способами изучения природы, освоение умений проводить наблюдения в природе, ставить опыты;</w:t>
      </w:r>
    </w:p>
    <w:p w:rsidR="00F37319" w:rsidRPr="00F37319" w:rsidRDefault="00F37319" w:rsidP="00F37319">
      <w:pPr>
        <w:pStyle w:val="af1"/>
        <w:ind w:firstLine="0"/>
        <w:rPr>
          <w:sz w:val="22"/>
          <w:szCs w:val="22"/>
        </w:rPr>
      </w:pPr>
      <w:r w:rsidRPr="00F37319">
        <w:rPr>
          <w:sz w:val="22"/>
          <w:szCs w:val="22"/>
        </w:rPr>
        <w:t>-получат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и проекты, готовить и проводить презентации.</w:t>
      </w:r>
    </w:p>
    <w:p w:rsidR="00F37319" w:rsidRPr="00F37319" w:rsidRDefault="00F37319" w:rsidP="00F37319">
      <w:pPr>
        <w:pStyle w:val="af1"/>
        <w:ind w:firstLine="0"/>
        <w:rPr>
          <w:b/>
          <w:sz w:val="22"/>
          <w:szCs w:val="22"/>
        </w:rPr>
      </w:pPr>
      <w:r w:rsidRPr="00F37319">
        <w:rPr>
          <w:b/>
          <w:sz w:val="22"/>
          <w:szCs w:val="22"/>
        </w:rPr>
        <w:t>Личностные результаты:</w:t>
      </w:r>
    </w:p>
    <w:p w:rsidR="00F37319" w:rsidRPr="00F37319" w:rsidRDefault="00F37319" w:rsidP="00F37319">
      <w:pPr>
        <w:pStyle w:val="af1"/>
        <w:ind w:firstLine="0"/>
        <w:rPr>
          <w:sz w:val="22"/>
          <w:szCs w:val="22"/>
        </w:rPr>
      </w:pPr>
      <w:r w:rsidRPr="00F37319">
        <w:rPr>
          <w:sz w:val="22"/>
          <w:szCs w:val="22"/>
        </w:rPr>
        <w:t>- положительное отношение к исследовательской деятельности;</w:t>
      </w:r>
    </w:p>
    <w:p w:rsidR="00F37319" w:rsidRPr="00F37319" w:rsidRDefault="00F37319" w:rsidP="00F37319">
      <w:pPr>
        <w:pStyle w:val="af1"/>
        <w:ind w:firstLine="0"/>
        <w:rPr>
          <w:sz w:val="22"/>
          <w:szCs w:val="22"/>
        </w:rPr>
      </w:pPr>
      <w:r w:rsidRPr="00F37319">
        <w:rPr>
          <w:sz w:val="22"/>
          <w:szCs w:val="22"/>
        </w:rPr>
        <w:t>- широкая мотивационная основа исследовательской деятельности, включающая социальные, учебно_познавательны и внешние мотивы;</w:t>
      </w:r>
    </w:p>
    <w:p w:rsidR="00F37319" w:rsidRPr="00F37319" w:rsidRDefault="00F37319" w:rsidP="00F37319">
      <w:pPr>
        <w:pStyle w:val="af1"/>
        <w:ind w:firstLine="0"/>
        <w:rPr>
          <w:sz w:val="22"/>
          <w:szCs w:val="22"/>
        </w:rPr>
      </w:pPr>
      <w:r w:rsidRPr="00F37319">
        <w:rPr>
          <w:sz w:val="22"/>
          <w:szCs w:val="22"/>
        </w:rPr>
        <w:t>- интерес к новому содержанию и новым способам познания;</w:t>
      </w:r>
    </w:p>
    <w:p w:rsidR="00F37319" w:rsidRPr="00F37319" w:rsidRDefault="00F37319" w:rsidP="00F37319">
      <w:pPr>
        <w:pStyle w:val="af1"/>
        <w:ind w:firstLine="0"/>
        <w:rPr>
          <w:sz w:val="22"/>
          <w:szCs w:val="22"/>
        </w:rPr>
      </w:pPr>
      <w:r w:rsidRPr="00F37319">
        <w:rPr>
          <w:sz w:val="22"/>
          <w:szCs w:val="22"/>
        </w:rPr>
        <w:t>- 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F37319" w:rsidRPr="00F37319" w:rsidRDefault="00F37319" w:rsidP="00F37319">
      <w:pPr>
        <w:pStyle w:val="af1"/>
        <w:ind w:firstLine="0"/>
        <w:rPr>
          <w:sz w:val="22"/>
          <w:szCs w:val="22"/>
        </w:rPr>
      </w:pPr>
      <w:r w:rsidRPr="00F37319">
        <w:rPr>
          <w:sz w:val="22"/>
          <w:szCs w:val="22"/>
        </w:rPr>
        <w:t>- способность к самооценке на основе критериев успешности исследовательской деятельности.</w:t>
      </w:r>
    </w:p>
    <w:p w:rsidR="00F37319" w:rsidRPr="00F37319" w:rsidRDefault="00F37319" w:rsidP="00F37319">
      <w:pPr>
        <w:pStyle w:val="af1"/>
        <w:ind w:firstLine="0"/>
        <w:rPr>
          <w:rFonts w:ascii="yandex-sans" w:hAnsi="yandex-sans"/>
          <w:sz w:val="22"/>
          <w:szCs w:val="22"/>
        </w:rPr>
      </w:pPr>
      <w:r w:rsidRPr="00F37319">
        <w:rPr>
          <w:sz w:val="22"/>
          <w:szCs w:val="22"/>
        </w:rPr>
        <w:t>- принятие обучающимися правил здорового образа жизни;</w:t>
      </w:r>
    </w:p>
    <w:p w:rsidR="00F37319" w:rsidRPr="00F37319" w:rsidRDefault="00F37319" w:rsidP="00F37319">
      <w:pPr>
        <w:pStyle w:val="af1"/>
        <w:ind w:firstLine="0"/>
        <w:rPr>
          <w:rFonts w:ascii="yandex-sans" w:hAnsi="yandex-sans"/>
          <w:sz w:val="22"/>
          <w:szCs w:val="22"/>
        </w:rPr>
      </w:pPr>
      <w:r w:rsidRPr="00F37319">
        <w:rPr>
          <w:sz w:val="22"/>
          <w:szCs w:val="22"/>
        </w:rPr>
        <w:t>- развитие морально-этического сознания;</w:t>
      </w:r>
    </w:p>
    <w:p w:rsidR="00F37319" w:rsidRPr="00F37319" w:rsidRDefault="00F37319" w:rsidP="00F37319">
      <w:pPr>
        <w:pStyle w:val="af1"/>
        <w:ind w:firstLine="0"/>
        <w:rPr>
          <w:rFonts w:ascii="yandex-sans" w:hAnsi="yandex-sans"/>
          <w:sz w:val="22"/>
          <w:szCs w:val="22"/>
        </w:rPr>
      </w:pPr>
      <w:r w:rsidRPr="00F37319">
        <w:rPr>
          <w:sz w:val="22"/>
          <w:szCs w:val="22"/>
        </w:rPr>
        <w:t>- получение обучающимся опыта переживания и позитивного, бережного отношения к природе и  ценностного отношения к социальной реальности в целом.</w:t>
      </w:r>
    </w:p>
    <w:p w:rsidR="00F37319" w:rsidRPr="00F37319" w:rsidRDefault="00F37319" w:rsidP="00F37319">
      <w:pPr>
        <w:pStyle w:val="af1"/>
        <w:ind w:firstLine="0"/>
        <w:rPr>
          <w:rFonts w:ascii="yandex-sans" w:hAnsi="yandex-sans"/>
          <w:b/>
          <w:sz w:val="22"/>
          <w:szCs w:val="22"/>
        </w:rPr>
      </w:pPr>
      <w:r w:rsidRPr="00F37319">
        <w:rPr>
          <w:b/>
          <w:sz w:val="22"/>
          <w:szCs w:val="22"/>
        </w:rPr>
        <w:t>Метапредметные результаты:</w:t>
      </w:r>
    </w:p>
    <w:p w:rsidR="00F37319" w:rsidRPr="00F37319" w:rsidRDefault="00F37319" w:rsidP="00F37319">
      <w:pPr>
        <w:pStyle w:val="af1"/>
        <w:ind w:firstLine="0"/>
        <w:rPr>
          <w:rFonts w:ascii="yandex-sans" w:hAnsi="yandex-sans"/>
          <w:sz w:val="22"/>
          <w:szCs w:val="22"/>
        </w:rPr>
      </w:pPr>
      <w:r w:rsidRPr="00F37319">
        <w:rPr>
          <w:sz w:val="22"/>
          <w:szCs w:val="22"/>
        </w:rPr>
        <w:t>- овладение разными формами исследовательской деятельности;</w:t>
      </w:r>
    </w:p>
    <w:p w:rsidR="00F37319" w:rsidRPr="00F37319" w:rsidRDefault="00F37319" w:rsidP="00F37319">
      <w:pPr>
        <w:pStyle w:val="af1"/>
        <w:ind w:firstLine="0"/>
        <w:rPr>
          <w:sz w:val="22"/>
          <w:szCs w:val="22"/>
        </w:rPr>
      </w:pPr>
      <w:r w:rsidRPr="00F37319">
        <w:rPr>
          <w:sz w:val="22"/>
          <w:szCs w:val="22"/>
        </w:rPr>
        <w:t>- опыт ролевого взаимодействия и реализации гражданской, патриотической позиции;</w:t>
      </w:r>
    </w:p>
    <w:p w:rsidR="00F37319" w:rsidRPr="00F37319" w:rsidRDefault="00F37319" w:rsidP="00F37319">
      <w:pPr>
        <w:pStyle w:val="af1"/>
        <w:ind w:firstLine="0"/>
        <w:rPr>
          <w:sz w:val="22"/>
          <w:szCs w:val="22"/>
        </w:rPr>
      </w:pPr>
      <w:r w:rsidRPr="00F37319">
        <w:rPr>
          <w:sz w:val="22"/>
          <w:szCs w:val="22"/>
        </w:rPr>
        <w:t>- опыт эмоционально окрашенного, личностного отношения к миру природы;</w:t>
      </w:r>
    </w:p>
    <w:p w:rsidR="00F37319" w:rsidRPr="00F37319" w:rsidRDefault="00F37319" w:rsidP="00F37319">
      <w:pPr>
        <w:pStyle w:val="af1"/>
        <w:ind w:firstLine="0"/>
        <w:rPr>
          <w:rFonts w:ascii="yandex-sans" w:hAnsi="yandex-sans"/>
          <w:sz w:val="22"/>
          <w:szCs w:val="22"/>
        </w:rPr>
      </w:pPr>
      <w:r w:rsidRPr="00F37319">
        <w:rPr>
          <w:sz w:val="22"/>
          <w:szCs w:val="22"/>
        </w:rPr>
        <w:t>- опыт социальной и межкультурной коммуникации;</w:t>
      </w:r>
    </w:p>
    <w:p w:rsidR="00F37319" w:rsidRPr="00F37319" w:rsidRDefault="00F37319" w:rsidP="00F37319">
      <w:pPr>
        <w:pStyle w:val="af1"/>
        <w:ind w:firstLine="0"/>
        <w:rPr>
          <w:sz w:val="22"/>
          <w:szCs w:val="22"/>
        </w:rPr>
      </w:pPr>
      <w:r w:rsidRPr="00F37319">
        <w:rPr>
          <w:sz w:val="22"/>
          <w:szCs w:val="22"/>
        </w:rPr>
        <w:t>- формирование коммуникативных навыков.</w:t>
      </w:r>
    </w:p>
    <w:p w:rsidR="00F37319" w:rsidRPr="00F37319" w:rsidRDefault="00F37319" w:rsidP="00F37319">
      <w:pPr>
        <w:pStyle w:val="af1"/>
        <w:ind w:firstLine="0"/>
        <w:rPr>
          <w:sz w:val="22"/>
          <w:szCs w:val="22"/>
        </w:rPr>
      </w:pPr>
      <w:r w:rsidRPr="00F37319">
        <w:rPr>
          <w:sz w:val="22"/>
          <w:szCs w:val="22"/>
        </w:rPr>
        <w:t>-использование различных справочных изданий (словари, энциклопедии, включая компьютерные) и детской литературы с целью поиска познавательной информации, ответов на вопросы, объяснений, для  создания собственных устных или письменных высказывании;</w:t>
      </w:r>
    </w:p>
    <w:p w:rsidR="00F37319" w:rsidRPr="00F37319" w:rsidRDefault="00F37319" w:rsidP="00F37319">
      <w:pPr>
        <w:pStyle w:val="af1"/>
        <w:ind w:firstLine="0"/>
        <w:rPr>
          <w:sz w:val="22"/>
          <w:szCs w:val="22"/>
        </w:rPr>
      </w:pPr>
      <w:r w:rsidRPr="00F37319">
        <w:rPr>
          <w:sz w:val="22"/>
          <w:szCs w:val="22"/>
        </w:rPr>
        <w:t>- использование школьных лабораторий;</w:t>
      </w:r>
    </w:p>
    <w:p w:rsidR="00F37319" w:rsidRPr="00F37319" w:rsidRDefault="00F37319" w:rsidP="00F37319">
      <w:pPr>
        <w:pStyle w:val="af1"/>
        <w:rPr>
          <w:sz w:val="22"/>
          <w:szCs w:val="22"/>
        </w:rPr>
      </w:pPr>
    </w:p>
    <w:p w:rsidR="00F37319" w:rsidRPr="00F37319" w:rsidRDefault="00F37319" w:rsidP="00F37319">
      <w:pPr>
        <w:pStyle w:val="19"/>
        <w:jc w:val="center"/>
        <w:outlineLvl w:val="0"/>
        <w:rPr>
          <w:rFonts w:cs="Times New Roman"/>
          <w:b/>
          <w:bCs/>
        </w:rPr>
      </w:pPr>
      <w:r>
        <w:rPr>
          <w:rFonts w:cs="Times New Roman"/>
          <w:b/>
          <w:bCs/>
        </w:rPr>
        <w:t xml:space="preserve">2. </w:t>
      </w:r>
      <w:r w:rsidRPr="00F37319">
        <w:rPr>
          <w:rFonts w:cs="Times New Roman"/>
          <w:b/>
          <w:bCs/>
        </w:rPr>
        <w:t xml:space="preserve">Содержание </w:t>
      </w:r>
      <w:r>
        <w:rPr>
          <w:rFonts w:cs="Times New Roman"/>
          <w:b/>
          <w:bCs/>
        </w:rPr>
        <w:t>курса</w:t>
      </w:r>
      <w:r w:rsidRPr="00F37319">
        <w:rPr>
          <w:rFonts w:cs="Times New Roman"/>
          <w:b/>
          <w:bCs/>
        </w:rPr>
        <w:t xml:space="preserve"> </w:t>
      </w:r>
      <w:r w:rsidRPr="00F37319">
        <w:rPr>
          <w:rFonts w:cs="Times New Roman"/>
          <w:b/>
          <w:color w:val="000000"/>
        </w:rPr>
        <w:t>внеурочной деятельности</w:t>
      </w:r>
      <w:r>
        <w:rPr>
          <w:rFonts w:cs="Times New Roman"/>
          <w:b/>
          <w:color w:val="000000"/>
        </w:rPr>
        <w:t xml:space="preserve"> «</w:t>
      </w:r>
      <w:r w:rsidRPr="00F37319">
        <w:rPr>
          <w:b/>
        </w:rPr>
        <w:t>Я - исследователь»</w:t>
      </w:r>
    </w:p>
    <w:p w:rsidR="00F37319" w:rsidRDefault="00F37319" w:rsidP="00F37319">
      <w:pPr>
        <w:spacing w:after="0" w:line="240" w:lineRule="auto"/>
        <w:ind w:left="567"/>
        <w:jc w:val="both"/>
        <w:rPr>
          <w:rFonts w:ascii="Times New Roman" w:hAnsi="Times New Roman"/>
          <w:iCs/>
        </w:rPr>
      </w:pP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b/>
          <w:iCs/>
        </w:rPr>
        <w:t>1.Введение</w:t>
      </w:r>
      <w:r w:rsidRPr="00F37319">
        <w:rPr>
          <w:rFonts w:ascii="Times New Roman" w:hAnsi="Times New Roman"/>
        </w:rPr>
        <w:t xml:space="preserve"> (</w:t>
      </w:r>
      <w:r w:rsidRPr="00F37319">
        <w:rPr>
          <w:rFonts w:ascii="Times New Roman" w:hAnsi="Times New Roman"/>
          <w:iCs/>
        </w:rPr>
        <w:t>3 часа)</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Теоретические знания:</w:t>
      </w:r>
    </w:p>
    <w:p w:rsidR="00F37319" w:rsidRPr="00F37319" w:rsidRDefault="00F37319" w:rsidP="00F37319">
      <w:pPr>
        <w:spacing w:after="0" w:line="240" w:lineRule="auto"/>
        <w:jc w:val="both"/>
        <w:rPr>
          <w:rStyle w:val="aa"/>
          <w:rFonts w:ascii="Times New Roman" w:hAnsi="Times New Roman"/>
          <w:b w:val="0"/>
          <w:bCs w:val="0"/>
        </w:rPr>
      </w:pPr>
      <w:r w:rsidRPr="00F37319">
        <w:rPr>
          <w:rFonts w:ascii="Times New Roman" w:hAnsi="Times New Roman"/>
        </w:rPr>
        <w:lastRenderedPageBreak/>
        <w:t xml:space="preserve">Экология. </w:t>
      </w:r>
      <w:r w:rsidRPr="00F37319">
        <w:rPr>
          <w:rStyle w:val="aa"/>
          <w:rFonts w:ascii="Times New Roman" w:hAnsi="Times New Roman"/>
        </w:rPr>
        <w:t>Предмет экологии, структура экологии.</w:t>
      </w:r>
      <w:r w:rsidRPr="00F37319">
        <w:rPr>
          <w:rFonts w:ascii="Times New Roman" w:hAnsi="Times New Roman"/>
        </w:rPr>
        <w:t xml:space="preserve"> 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w:t>
      </w:r>
      <w:r w:rsidRPr="00F37319">
        <w:rPr>
          <w:rStyle w:val="aa"/>
          <w:rFonts w:ascii="Times New Roman" w:hAnsi="Times New Roman"/>
        </w:rPr>
        <w:t xml:space="preserve"> </w:t>
      </w:r>
    </w:p>
    <w:p w:rsidR="00F37319" w:rsidRPr="00F37319" w:rsidRDefault="00F37319" w:rsidP="00F37319">
      <w:pPr>
        <w:spacing w:after="0" w:line="240" w:lineRule="auto"/>
        <w:jc w:val="both"/>
        <w:rPr>
          <w:rStyle w:val="aa"/>
          <w:rFonts w:ascii="Times New Roman" w:hAnsi="Times New Roman"/>
          <w:b w:val="0"/>
          <w:bCs w:val="0"/>
        </w:rPr>
      </w:pPr>
      <w:r w:rsidRPr="00F37319">
        <w:rPr>
          <w:rStyle w:val="aa"/>
          <w:rFonts w:ascii="Times New Roman" w:hAnsi="Times New Roman"/>
        </w:rPr>
        <w:t>Практикумы.</w:t>
      </w:r>
    </w:p>
    <w:p w:rsidR="00F37319" w:rsidRPr="00F37319" w:rsidRDefault="00F37319" w:rsidP="00F37319">
      <w:pPr>
        <w:spacing w:after="0" w:line="240" w:lineRule="auto"/>
        <w:jc w:val="both"/>
        <w:rPr>
          <w:rStyle w:val="aa"/>
          <w:rFonts w:ascii="Times New Roman" w:hAnsi="Times New Roman"/>
          <w:b w:val="0"/>
          <w:bCs w:val="0"/>
        </w:rPr>
      </w:pPr>
      <w:r w:rsidRPr="00F37319">
        <w:rPr>
          <w:rStyle w:val="aa"/>
          <w:rFonts w:ascii="Times New Roman" w:hAnsi="Times New Roman"/>
        </w:rPr>
        <w:t xml:space="preserve">Знакомство со справочной литературой, просмотр журналов, видеофрагментов.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Экску</w:t>
      </w:r>
      <w:r>
        <w:rPr>
          <w:rFonts w:ascii="Times New Roman" w:hAnsi="Times New Roman"/>
        </w:rPr>
        <w:t>рсия:</w:t>
      </w:r>
      <w:r w:rsidRPr="00F37319">
        <w:rPr>
          <w:rFonts w:ascii="Times New Roman" w:hAnsi="Times New Roman"/>
        </w:rPr>
        <w:t xml:space="preserve"> </w:t>
      </w:r>
      <w:r>
        <w:rPr>
          <w:rFonts w:ascii="Times New Roman" w:hAnsi="Times New Roman"/>
        </w:rPr>
        <w:t xml:space="preserve">в </w:t>
      </w:r>
      <w:r w:rsidRPr="00F37319">
        <w:rPr>
          <w:rFonts w:ascii="Times New Roman" w:hAnsi="Times New Roman"/>
        </w:rPr>
        <w:t>лес "Экологические объекты окружающей среды".</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b/>
          <w:iCs/>
        </w:rPr>
        <w:t>2.Основы</w:t>
      </w:r>
      <w:r w:rsidRPr="00F37319">
        <w:rPr>
          <w:rFonts w:ascii="Times New Roman" w:hAnsi="Times New Roman"/>
          <w:b/>
        </w:rPr>
        <w:t xml:space="preserve"> </w:t>
      </w:r>
      <w:r w:rsidRPr="00F37319">
        <w:rPr>
          <w:rFonts w:ascii="Times New Roman" w:hAnsi="Times New Roman"/>
          <w:b/>
          <w:iCs/>
        </w:rPr>
        <w:t>исследовательской деятельности</w:t>
      </w:r>
      <w:r w:rsidRPr="00F37319">
        <w:rPr>
          <w:rFonts w:ascii="Times New Roman" w:hAnsi="Times New Roman"/>
          <w:iCs/>
        </w:rPr>
        <w:t xml:space="preserve"> (12 часов)</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Теоретические знания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Экскурсии: </w:t>
      </w:r>
      <w:r>
        <w:rPr>
          <w:rFonts w:ascii="Times New Roman" w:hAnsi="Times New Roman"/>
        </w:rPr>
        <w:t>в</w:t>
      </w:r>
      <w:r w:rsidRPr="00F37319">
        <w:rPr>
          <w:rFonts w:ascii="Times New Roman" w:hAnsi="Times New Roman"/>
        </w:rPr>
        <w:t xml:space="preserve"> микрорайон школы.</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Практикумы: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Знакомство с исследовательскими работами. Анализ и обработка исследовательской деятельности (на примере исследовательских работ). Оформление исследовательской работы (на примере исследовательских работ). Анкетирование, опросы, исследования, подготовка и проведение конференции «Экологическое состояние пришкольной территории», оформление стенда «Боль природы», сбор и обработка информации по теме, создание презентаций. </w:t>
      </w:r>
    </w:p>
    <w:p w:rsidR="00F37319" w:rsidRPr="00F37319" w:rsidRDefault="00F37319" w:rsidP="00F37319">
      <w:pPr>
        <w:pStyle w:val="19"/>
        <w:ind w:firstLine="0"/>
        <w:outlineLvl w:val="0"/>
        <w:rPr>
          <w:rFonts w:cs="Times New Roman"/>
        </w:rPr>
      </w:pPr>
      <w:r w:rsidRPr="00F37319">
        <w:rPr>
          <w:rFonts w:cs="Times New Roman"/>
        </w:rPr>
        <w:t>Практические работы:</w:t>
      </w:r>
    </w:p>
    <w:p w:rsidR="00F37319" w:rsidRPr="00F37319" w:rsidRDefault="00F37319" w:rsidP="00F37319">
      <w:pPr>
        <w:pStyle w:val="12"/>
        <w:ind w:left="0"/>
        <w:jc w:val="both"/>
        <w:rPr>
          <w:sz w:val="22"/>
          <w:szCs w:val="22"/>
        </w:rPr>
      </w:pPr>
      <w:r w:rsidRPr="00F37319">
        <w:rPr>
          <w:sz w:val="22"/>
          <w:szCs w:val="22"/>
        </w:rPr>
        <w:t>Определение пылевого загрязнения территории поселка и пришкольной территории;</w:t>
      </w:r>
    </w:p>
    <w:p w:rsidR="00F37319" w:rsidRPr="00F37319" w:rsidRDefault="00F37319" w:rsidP="00F37319">
      <w:pPr>
        <w:pStyle w:val="12"/>
        <w:ind w:left="0"/>
        <w:jc w:val="both"/>
        <w:rPr>
          <w:sz w:val="22"/>
          <w:szCs w:val="22"/>
        </w:rPr>
      </w:pPr>
      <w:r w:rsidRPr="00F37319">
        <w:rPr>
          <w:sz w:val="22"/>
          <w:szCs w:val="22"/>
        </w:rPr>
        <w:t xml:space="preserve">Определение шумового загрязнения территории поселка и пришкольной территории; </w:t>
      </w:r>
    </w:p>
    <w:p w:rsidR="00F37319" w:rsidRPr="00F37319" w:rsidRDefault="00F37319" w:rsidP="00F37319">
      <w:pPr>
        <w:pStyle w:val="12"/>
        <w:ind w:left="0"/>
        <w:jc w:val="both"/>
        <w:rPr>
          <w:sz w:val="22"/>
          <w:szCs w:val="22"/>
        </w:rPr>
      </w:pPr>
      <w:r w:rsidRPr="00F37319">
        <w:rPr>
          <w:sz w:val="22"/>
          <w:szCs w:val="22"/>
        </w:rPr>
        <w:t>Отбор проб воды и определение общих показателей воды (температуры, мутности, цвета, запаха, наличие примесей) и водородного показателя (рН).</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работ:</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Исследовательские:</w:t>
      </w:r>
    </w:p>
    <w:p w:rsidR="00F37319" w:rsidRPr="00F37319" w:rsidRDefault="00F37319" w:rsidP="00F37319">
      <w:pPr>
        <w:pStyle w:val="12"/>
        <w:ind w:left="0"/>
        <w:jc w:val="both"/>
        <w:rPr>
          <w:sz w:val="22"/>
          <w:szCs w:val="22"/>
        </w:rPr>
      </w:pPr>
      <w:r w:rsidRPr="00F37319">
        <w:rPr>
          <w:sz w:val="22"/>
          <w:szCs w:val="22"/>
        </w:rPr>
        <w:t xml:space="preserve">Оценка экологического состояния пришкольной территории. </w:t>
      </w:r>
    </w:p>
    <w:p w:rsidR="00F37319" w:rsidRPr="00F37319" w:rsidRDefault="00F37319" w:rsidP="00F37319">
      <w:pPr>
        <w:pStyle w:val="12"/>
        <w:ind w:left="0"/>
        <w:jc w:val="both"/>
        <w:rPr>
          <w:sz w:val="22"/>
          <w:szCs w:val="22"/>
        </w:rPr>
      </w:pPr>
      <w:r w:rsidRPr="00F37319">
        <w:rPr>
          <w:sz w:val="22"/>
          <w:szCs w:val="22"/>
        </w:rPr>
        <w:t>Оценка экологического состояния пришкольной территории по асимметрии листьев</w:t>
      </w:r>
    </w:p>
    <w:p w:rsidR="00F37319" w:rsidRPr="00F37319" w:rsidRDefault="00F37319" w:rsidP="00F37319">
      <w:pPr>
        <w:pStyle w:val="12"/>
        <w:ind w:left="0"/>
        <w:jc w:val="both"/>
        <w:rPr>
          <w:sz w:val="22"/>
          <w:szCs w:val="22"/>
        </w:rPr>
      </w:pPr>
      <w:r w:rsidRPr="00F37319">
        <w:rPr>
          <w:sz w:val="22"/>
          <w:szCs w:val="22"/>
        </w:rPr>
        <w:t>Определение количества загрязнителей, попадающих в окружающую среду в результате работы автотранспорта</w:t>
      </w:r>
    </w:p>
    <w:p w:rsidR="00F37319" w:rsidRPr="00F37319" w:rsidRDefault="00F37319" w:rsidP="00F37319">
      <w:pPr>
        <w:pStyle w:val="19"/>
        <w:ind w:firstLine="0"/>
        <w:rPr>
          <w:rFonts w:cs="Times New Roman"/>
        </w:rPr>
      </w:pPr>
      <w:r w:rsidRPr="00F37319">
        <w:rPr>
          <w:rFonts w:cs="Times New Roman"/>
        </w:rPr>
        <w:t>Реферативные:</w:t>
      </w:r>
    </w:p>
    <w:p w:rsidR="00F37319" w:rsidRPr="00F37319" w:rsidRDefault="00F37319" w:rsidP="00F37319">
      <w:pPr>
        <w:pStyle w:val="19"/>
        <w:tabs>
          <w:tab w:val="clear" w:pos="1021"/>
        </w:tabs>
        <w:ind w:firstLine="0"/>
        <w:rPr>
          <w:rFonts w:cs="Times New Roman"/>
        </w:rPr>
      </w:pPr>
      <w:r w:rsidRPr="00F37319">
        <w:rPr>
          <w:rFonts w:cs="Times New Roman"/>
        </w:rPr>
        <w:t>Экологический мониторинг. Методы исследования</w:t>
      </w:r>
    </w:p>
    <w:p w:rsidR="00F37319" w:rsidRPr="00F37319" w:rsidRDefault="00F37319" w:rsidP="00F37319">
      <w:pPr>
        <w:pStyle w:val="19"/>
        <w:tabs>
          <w:tab w:val="clear" w:pos="1021"/>
        </w:tabs>
        <w:ind w:firstLine="0"/>
        <w:rPr>
          <w:rFonts w:cs="Times New Roman"/>
        </w:rPr>
      </w:pPr>
      <w:r w:rsidRPr="00F37319">
        <w:rPr>
          <w:rFonts w:cs="Times New Roman"/>
        </w:rPr>
        <w:t>Влияние пыли (свинца, шума) на организм человека</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Творческие:</w:t>
      </w:r>
    </w:p>
    <w:p w:rsidR="00F37319" w:rsidRPr="00F37319" w:rsidRDefault="00F37319" w:rsidP="00F37319">
      <w:pPr>
        <w:pStyle w:val="12"/>
        <w:ind w:left="0"/>
        <w:jc w:val="both"/>
        <w:rPr>
          <w:sz w:val="22"/>
          <w:szCs w:val="22"/>
        </w:rPr>
      </w:pPr>
      <w:r w:rsidRPr="00F37319">
        <w:rPr>
          <w:sz w:val="22"/>
          <w:szCs w:val="22"/>
        </w:rPr>
        <w:t>Оформление выставки поделок из природного материала и отходов «Вторая жизнь мусора»</w:t>
      </w:r>
    </w:p>
    <w:p w:rsidR="00F37319" w:rsidRPr="00F37319" w:rsidRDefault="00F37319" w:rsidP="00F37319">
      <w:pPr>
        <w:spacing w:after="0" w:line="240" w:lineRule="auto"/>
        <w:jc w:val="both"/>
        <w:rPr>
          <w:rFonts w:ascii="Times New Roman" w:hAnsi="Times New Roman"/>
          <w:iCs/>
        </w:rPr>
      </w:pPr>
      <w:r w:rsidRPr="00F37319">
        <w:rPr>
          <w:rFonts w:ascii="Times New Roman" w:hAnsi="Times New Roman"/>
          <w:b/>
          <w:iCs/>
        </w:rPr>
        <w:t>3. Антропогенное воздействие на биосферу</w:t>
      </w:r>
      <w:r w:rsidRPr="00F37319">
        <w:rPr>
          <w:rFonts w:ascii="Times New Roman" w:hAnsi="Times New Roman"/>
          <w:iCs/>
        </w:rPr>
        <w:t xml:space="preserve"> (17 часов)</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Теоретические знания.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биоту. 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работ</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Реферативные:</w:t>
      </w:r>
    </w:p>
    <w:p w:rsidR="00F37319" w:rsidRPr="00F37319" w:rsidRDefault="00F37319" w:rsidP="00F37319">
      <w:pPr>
        <w:pStyle w:val="12"/>
        <w:ind w:left="0"/>
        <w:jc w:val="both"/>
        <w:rPr>
          <w:sz w:val="22"/>
          <w:szCs w:val="22"/>
        </w:rPr>
      </w:pPr>
      <w:r w:rsidRPr="00F37319">
        <w:rPr>
          <w:sz w:val="22"/>
          <w:szCs w:val="22"/>
        </w:rPr>
        <w:t>Радиоактивное загрязнение. Что это такое?</w:t>
      </w:r>
    </w:p>
    <w:p w:rsidR="00F37319" w:rsidRPr="00F37319" w:rsidRDefault="00F37319" w:rsidP="00F37319">
      <w:pPr>
        <w:pStyle w:val="12"/>
        <w:ind w:left="0"/>
        <w:jc w:val="both"/>
        <w:rPr>
          <w:sz w:val="22"/>
          <w:szCs w:val="22"/>
        </w:rPr>
      </w:pPr>
      <w:r w:rsidRPr="00F37319">
        <w:rPr>
          <w:sz w:val="22"/>
          <w:szCs w:val="22"/>
        </w:rPr>
        <w:t>Мифы и реальность Чернобыля.</w:t>
      </w:r>
    </w:p>
    <w:p w:rsidR="00F37319" w:rsidRPr="00F37319" w:rsidRDefault="00F37319" w:rsidP="00F37319">
      <w:pPr>
        <w:pStyle w:val="12"/>
        <w:ind w:left="0"/>
        <w:jc w:val="both"/>
        <w:rPr>
          <w:sz w:val="22"/>
          <w:szCs w:val="22"/>
        </w:rPr>
      </w:pPr>
      <w:r w:rsidRPr="00F37319">
        <w:rPr>
          <w:sz w:val="22"/>
          <w:szCs w:val="22"/>
        </w:rPr>
        <w:t>Беда всегда рядом.</w:t>
      </w:r>
    </w:p>
    <w:p w:rsidR="00F37319" w:rsidRPr="00F37319" w:rsidRDefault="00F37319" w:rsidP="00F37319">
      <w:pPr>
        <w:spacing w:after="0" w:line="240" w:lineRule="auto"/>
        <w:jc w:val="both"/>
        <w:outlineLvl w:val="0"/>
        <w:rPr>
          <w:rFonts w:ascii="Times New Roman" w:hAnsi="Times New Roman"/>
          <w:iCs/>
        </w:rPr>
      </w:pPr>
      <w:r w:rsidRPr="00F37319">
        <w:rPr>
          <w:rFonts w:ascii="Times New Roman" w:hAnsi="Times New Roman"/>
          <w:iCs/>
        </w:rPr>
        <w:t>Антропогенное влияние на атмосферу</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Теоретические знания.</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Состав воздуха, его значение для жизни организмов. Основные загрязнители атмосферного воздуха (естественные, антропогенные). 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Запыленность, твердые </w:t>
      </w:r>
      <w:r w:rsidRPr="00F37319">
        <w:rPr>
          <w:rFonts w:ascii="Times New Roman" w:hAnsi="Times New Roman"/>
        </w:rPr>
        <w:lastRenderedPageBreak/>
        <w:t>атмосферные выпадения и пыль (взвешенные частицы); состав, свойства и экологическая опасность, влияние на организм.</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Практикум</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Определение запыленности зимой; рассматривание пыли под микроскопом; определение изменения температуры и относительной влажности в кабинете в ходе занятия.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работ:</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Исследовательские:</w:t>
      </w:r>
    </w:p>
    <w:p w:rsidR="00F37319" w:rsidRPr="00F37319" w:rsidRDefault="00F37319" w:rsidP="00F37319">
      <w:pPr>
        <w:pStyle w:val="12"/>
        <w:ind w:left="0"/>
        <w:jc w:val="both"/>
        <w:rPr>
          <w:sz w:val="22"/>
          <w:szCs w:val="22"/>
        </w:rPr>
      </w:pPr>
      <w:r w:rsidRPr="00F37319">
        <w:rPr>
          <w:sz w:val="22"/>
          <w:szCs w:val="22"/>
        </w:rPr>
        <w:t>Определение пылевого загрязнения территории села и пришкольной территории зимой;</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Реферативные:</w:t>
      </w:r>
    </w:p>
    <w:p w:rsidR="00F37319" w:rsidRPr="00F37319" w:rsidRDefault="00F37319" w:rsidP="00F37319">
      <w:pPr>
        <w:pStyle w:val="12"/>
        <w:ind w:left="0"/>
        <w:jc w:val="both"/>
        <w:rPr>
          <w:sz w:val="22"/>
          <w:szCs w:val="22"/>
        </w:rPr>
      </w:pPr>
      <w:r w:rsidRPr="00F37319">
        <w:rPr>
          <w:sz w:val="22"/>
          <w:szCs w:val="22"/>
        </w:rPr>
        <w:t>Влияние пыли на организм человека.</w:t>
      </w:r>
    </w:p>
    <w:p w:rsidR="00F37319" w:rsidRPr="00F37319" w:rsidRDefault="00F37319" w:rsidP="00F37319">
      <w:pPr>
        <w:pStyle w:val="12"/>
        <w:ind w:left="0"/>
        <w:jc w:val="both"/>
        <w:rPr>
          <w:sz w:val="22"/>
          <w:szCs w:val="22"/>
        </w:rPr>
      </w:pPr>
      <w:r w:rsidRPr="00F37319">
        <w:rPr>
          <w:sz w:val="22"/>
          <w:szCs w:val="22"/>
        </w:rPr>
        <w:t>Роль зеленых насаждений в защите от пыли.</w:t>
      </w:r>
    </w:p>
    <w:p w:rsidR="00F37319" w:rsidRPr="00F37319" w:rsidRDefault="00F37319" w:rsidP="00F37319">
      <w:pPr>
        <w:spacing w:after="0" w:line="240" w:lineRule="auto"/>
        <w:jc w:val="both"/>
        <w:outlineLvl w:val="0"/>
        <w:rPr>
          <w:rFonts w:ascii="Times New Roman" w:hAnsi="Times New Roman"/>
          <w:iCs/>
        </w:rPr>
      </w:pPr>
      <w:r w:rsidRPr="00F37319">
        <w:rPr>
          <w:rFonts w:ascii="Times New Roman" w:hAnsi="Times New Roman"/>
          <w:iCs/>
        </w:rPr>
        <w:t>Антропогенное влияние на гидросферу</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Теоретические знания:</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Естественные воды и их состав.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 Экологические последствия загрязнения гидросферы (эвтрофикация водоемов, истощение вод). Приемы и методы изучения загрязнения гидросферы.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Практикум.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Знакомство с приемами и методами изучения загрязнения гидросферы (химические, социологические). Исследование природных вод: отбор проб воды, измерение температуры, прозрачности, рН.</w:t>
      </w:r>
    </w:p>
    <w:p w:rsidR="00F37319" w:rsidRPr="00F37319" w:rsidRDefault="00F37319" w:rsidP="00F37319">
      <w:pPr>
        <w:spacing w:after="0" w:line="240" w:lineRule="auto"/>
        <w:jc w:val="both"/>
        <w:outlineLvl w:val="0"/>
        <w:rPr>
          <w:rFonts w:ascii="Times New Roman" w:hAnsi="Times New Roman"/>
        </w:rPr>
      </w:pPr>
      <w:r>
        <w:rPr>
          <w:rFonts w:ascii="Times New Roman" w:hAnsi="Times New Roman"/>
        </w:rPr>
        <w:t xml:space="preserve">Экскурсии: к </w:t>
      </w:r>
      <w:r w:rsidRPr="00F37319">
        <w:rPr>
          <w:rFonts w:ascii="Times New Roman" w:hAnsi="Times New Roman"/>
        </w:rPr>
        <w:t xml:space="preserve">водоему. "Описание водоема".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работ:</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Исследовательские:</w:t>
      </w:r>
    </w:p>
    <w:p w:rsidR="00F37319" w:rsidRPr="00F37319" w:rsidRDefault="00F37319" w:rsidP="00F37319">
      <w:pPr>
        <w:pStyle w:val="12"/>
        <w:ind w:left="0"/>
        <w:jc w:val="both"/>
        <w:rPr>
          <w:sz w:val="22"/>
          <w:szCs w:val="22"/>
        </w:rPr>
      </w:pPr>
      <w:r w:rsidRPr="00F37319">
        <w:rPr>
          <w:sz w:val="22"/>
          <w:szCs w:val="22"/>
        </w:rPr>
        <w:t>Изучение воздействия хозяйственной деятельности человека на водные объекты.</w:t>
      </w:r>
    </w:p>
    <w:p w:rsidR="00F37319" w:rsidRPr="00F37319" w:rsidRDefault="00F37319" w:rsidP="00F37319">
      <w:pPr>
        <w:pStyle w:val="12"/>
        <w:ind w:left="0"/>
        <w:jc w:val="both"/>
        <w:rPr>
          <w:sz w:val="22"/>
          <w:szCs w:val="22"/>
        </w:rPr>
      </w:pPr>
      <w:r w:rsidRPr="00F37319">
        <w:rPr>
          <w:sz w:val="22"/>
          <w:szCs w:val="22"/>
        </w:rPr>
        <w:t>Оценка экологического состояния пруда села.</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Реферативные:</w:t>
      </w:r>
    </w:p>
    <w:p w:rsidR="00F37319" w:rsidRPr="00F37319" w:rsidRDefault="00F37319" w:rsidP="00F37319">
      <w:pPr>
        <w:pStyle w:val="12"/>
        <w:ind w:left="0"/>
        <w:jc w:val="both"/>
        <w:rPr>
          <w:sz w:val="22"/>
          <w:szCs w:val="22"/>
        </w:rPr>
      </w:pPr>
      <w:r w:rsidRPr="00F37319">
        <w:rPr>
          <w:sz w:val="22"/>
          <w:szCs w:val="22"/>
        </w:rPr>
        <w:t>Роль воды в жизни человека.</w:t>
      </w:r>
    </w:p>
    <w:p w:rsidR="00F37319" w:rsidRDefault="00F37319" w:rsidP="00F37319">
      <w:pPr>
        <w:pStyle w:val="12"/>
        <w:ind w:left="0"/>
        <w:jc w:val="both"/>
        <w:rPr>
          <w:sz w:val="22"/>
          <w:szCs w:val="22"/>
        </w:rPr>
      </w:pPr>
      <w:r w:rsidRPr="00F37319">
        <w:rPr>
          <w:sz w:val="22"/>
          <w:szCs w:val="22"/>
        </w:rPr>
        <w:t>Вода живая и мертвая</w:t>
      </w:r>
    </w:p>
    <w:p w:rsidR="00F37319" w:rsidRPr="00F37319" w:rsidRDefault="00F37319" w:rsidP="00F37319">
      <w:pPr>
        <w:pStyle w:val="12"/>
        <w:ind w:left="0"/>
        <w:jc w:val="both"/>
        <w:rPr>
          <w:sz w:val="22"/>
          <w:szCs w:val="22"/>
        </w:rPr>
      </w:pPr>
      <w:r w:rsidRPr="00F37319">
        <w:rPr>
          <w:sz w:val="22"/>
          <w:szCs w:val="22"/>
        </w:rPr>
        <w:t>Творческие</w:t>
      </w:r>
    </w:p>
    <w:p w:rsidR="00F37319" w:rsidRPr="00F37319" w:rsidRDefault="00F37319" w:rsidP="00F37319">
      <w:pPr>
        <w:pStyle w:val="12"/>
        <w:ind w:left="0"/>
        <w:jc w:val="both"/>
        <w:rPr>
          <w:sz w:val="22"/>
          <w:szCs w:val="22"/>
        </w:rPr>
      </w:pPr>
      <w:r w:rsidRPr="00F37319">
        <w:rPr>
          <w:sz w:val="22"/>
          <w:szCs w:val="22"/>
        </w:rPr>
        <w:t>Оформление стенда «Вода – это жизнь!»</w:t>
      </w:r>
    </w:p>
    <w:p w:rsidR="00F37319" w:rsidRPr="00F37319" w:rsidRDefault="00F37319" w:rsidP="00F37319">
      <w:pPr>
        <w:spacing w:after="0" w:line="240" w:lineRule="auto"/>
        <w:jc w:val="both"/>
        <w:outlineLvl w:val="0"/>
        <w:rPr>
          <w:rFonts w:ascii="Times New Roman" w:hAnsi="Times New Roman"/>
          <w:iCs/>
        </w:rPr>
      </w:pPr>
      <w:r w:rsidRPr="00F37319">
        <w:rPr>
          <w:rFonts w:ascii="Times New Roman" w:hAnsi="Times New Roman"/>
          <w:iCs/>
        </w:rPr>
        <w:t>Антропогенное влияние на литосферу</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Теоретические знания</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Деградация почв.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Структура и характеристика загрязненности почв городов. Явление нахождения элементов при загрязнении почвы</w:t>
      </w:r>
      <w:r w:rsidRPr="00F37319">
        <w:rPr>
          <w:rFonts w:ascii="Times New Roman" w:hAnsi="Times New Roman"/>
        </w:rPr>
        <w:tab/>
        <w:t xml:space="preserve"> тяжелыми металлами и его причины. Влияние соединений свинца на организм.</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Практикум</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 xml:space="preserve">Составление карты местности с расположением несанкционированных свалок. Изготовление поделок из отходов продукции одноразового использования.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Исследование почвы на пришкольной территории.</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Экскурсии.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"Выявление несанкционированных свалок в окрестностях села".</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работ</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Исследовательские</w:t>
      </w:r>
    </w:p>
    <w:p w:rsidR="00F37319" w:rsidRPr="00F37319" w:rsidRDefault="00F37319" w:rsidP="00F37319">
      <w:pPr>
        <w:pStyle w:val="12"/>
        <w:ind w:left="0"/>
        <w:jc w:val="both"/>
        <w:rPr>
          <w:sz w:val="22"/>
          <w:szCs w:val="22"/>
        </w:rPr>
      </w:pPr>
      <w:r w:rsidRPr="00F37319">
        <w:rPr>
          <w:sz w:val="22"/>
          <w:szCs w:val="22"/>
        </w:rPr>
        <w:t xml:space="preserve">Характеристика почвы пришкольной территории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Реферативные</w:t>
      </w:r>
    </w:p>
    <w:p w:rsidR="00F37319" w:rsidRPr="00F37319" w:rsidRDefault="00F37319" w:rsidP="00F37319">
      <w:pPr>
        <w:pStyle w:val="12"/>
        <w:ind w:left="0"/>
        <w:jc w:val="both"/>
        <w:rPr>
          <w:sz w:val="22"/>
          <w:szCs w:val="22"/>
        </w:rPr>
      </w:pPr>
      <w:r w:rsidRPr="00F37319">
        <w:rPr>
          <w:sz w:val="22"/>
          <w:szCs w:val="22"/>
        </w:rPr>
        <w:t>Состав почвы</w:t>
      </w:r>
    </w:p>
    <w:p w:rsidR="00F37319" w:rsidRPr="00F37319" w:rsidRDefault="00F37319" w:rsidP="00F37319">
      <w:pPr>
        <w:pStyle w:val="12"/>
        <w:ind w:left="0"/>
        <w:jc w:val="both"/>
        <w:rPr>
          <w:sz w:val="22"/>
          <w:szCs w:val="22"/>
        </w:rPr>
      </w:pPr>
      <w:r w:rsidRPr="00F37319">
        <w:rPr>
          <w:sz w:val="22"/>
          <w:szCs w:val="22"/>
        </w:rPr>
        <w:t>Почвы Пензенской области</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Творческие</w:t>
      </w:r>
    </w:p>
    <w:p w:rsidR="00F37319" w:rsidRPr="00F37319" w:rsidRDefault="00F37319" w:rsidP="00F37319">
      <w:pPr>
        <w:pStyle w:val="12"/>
        <w:ind w:left="0"/>
        <w:jc w:val="both"/>
        <w:rPr>
          <w:sz w:val="22"/>
          <w:szCs w:val="22"/>
        </w:rPr>
      </w:pPr>
      <w:r w:rsidRPr="00F37319">
        <w:rPr>
          <w:sz w:val="22"/>
          <w:szCs w:val="22"/>
        </w:rPr>
        <w:t>Оформление фотовыставки «Боль природы»</w:t>
      </w:r>
    </w:p>
    <w:p w:rsidR="00F37319" w:rsidRPr="00F37319" w:rsidRDefault="00F37319" w:rsidP="00F37319">
      <w:pPr>
        <w:pStyle w:val="12"/>
        <w:ind w:left="0"/>
        <w:jc w:val="both"/>
        <w:rPr>
          <w:sz w:val="22"/>
          <w:szCs w:val="22"/>
        </w:rPr>
      </w:pPr>
      <w:r w:rsidRPr="00F37319">
        <w:rPr>
          <w:sz w:val="22"/>
          <w:szCs w:val="22"/>
        </w:rPr>
        <w:lastRenderedPageBreak/>
        <w:t>Написание и распространение листовки «Нет мусору!»</w:t>
      </w:r>
    </w:p>
    <w:p w:rsidR="00F37319" w:rsidRPr="00F37319" w:rsidRDefault="00F37319" w:rsidP="00F37319">
      <w:pPr>
        <w:pStyle w:val="12"/>
        <w:ind w:left="0"/>
        <w:jc w:val="both"/>
        <w:rPr>
          <w:sz w:val="22"/>
          <w:szCs w:val="22"/>
        </w:rPr>
      </w:pPr>
      <w:r w:rsidRPr="00F37319">
        <w:rPr>
          <w:sz w:val="22"/>
          <w:szCs w:val="22"/>
        </w:rPr>
        <w:t>Оформление выставки из отходов продукции одноразового использования</w:t>
      </w:r>
    </w:p>
    <w:p w:rsidR="00F37319" w:rsidRPr="00F37319" w:rsidRDefault="00F37319" w:rsidP="00F37319">
      <w:pPr>
        <w:pStyle w:val="12"/>
        <w:ind w:left="0"/>
        <w:jc w:val="both"/>
        <w:rPr>
          <w:sz w:val="22"/>
          <w:szCs w:val="22"/>
        </w:rPr>
      </w:pPr>
      <w:r w:rsidRPr="00F37319">
        <w:rPr>
          <w:sz w:val="22"/>
          <w:szCs w:val="22"/>
        </w:rPr>
        <w:t>Изготовление и установка плакатов и щитов в местах свалок мусора</w:t>
      </w:r>
    </w:p>
    <w:p w:rsidR="00F37319" w:rsidRPr="00F37319" w:rsidRDefault="00F37319" w:rsidP="00F37319">
      <w:pPr>
        <w:pStyle w:val="12"/>
        <w:ind w:left="0"/>
        <w:jc w:val="both"/>
        <w:rPr>
          <w:sz w:val="22"/>
          <w:szCs w:val="22"/>
        </w:rPr>
      </w:pPr>
      <w:r w:rsidRPr="00F37319">
        <w:rPr>
          <w:sz w:val="22"/>
          <w:szCs w:val="22"/>
        </w:rPr>
        <w:t>Уборка мусора на берегу пруда, на пришкольной территории.</w:t>
      </w:r>
    </w:p>
    <w:p w:rsidR="00F37319" w:rsidRPr="00F37319" w:rsidRDefault="00F37319" w:rsidP="00F37319">
      <w:pPr>
        <w:spacing w:after="0" w:line="240" w:lineRule="auto"/>
        <w:jc w:val="both"/>
        <w:outlineLvl w:val="0"/>
        <w:rPr>
          <w:rFonts w:ascii="Times New Roman" w:hAnsi="Times New Roman"/>
          <w:iCs/>
        </w:rPr>
      </w:pPr>
      <w:r w:rsidRPr="00F37319">
        <w:rPr>
          <w:rFonts w:ascii="Times New Roman" w:hAnsi="Times New Roman"/>
          <w:iCs/>
        </w:rPr>
        <w:t xml:space="preserve">Биоиндикация </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Теоретические знания:</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Наблюдение за состоянием сообществ организмов как способ оценки их экологического состояния. Факторы нарушенности экосистем и их определение (тревожность, нарушение внутривидовых и межвидовых отношений, естественных жизненных циклов и др.)</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Использование биологических объектов при мониторинге загрязнений окружающей среды (растительных и животных организмов). Биоиндикация на примере лишайника, сосны, липы, ряски и др.</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Экскурсии</w:t>
      </w:r>
      <w:r>
        <w:rPr>
          <w:rFonts w:ascii="Times New Roman" w:hAnsi="Times New Roman"/>
        </w:rPr>
        <w:t xml:space="preserve">: в </w:t>
      </w:r>
      <w:r w:rsidRPr="00F37319">
        <w:rPr>
          <w:rFonts w:ascii="Times New Roman" w:hAnsi="Times New Roman"/>
        </w:rPr>
        <w:t>лес, на пруд.</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Практикум</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Обучение работы с определителями растений и животных, обучение методикам проведения оценки экологического состояния водных объектов, поселка и леса, проведение  конференции «Загрязнения пришкольной территории».</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Темы проектов:</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Исследовательские:</w:t>
      </w:r>
    </w:p>
    <w:p w:rsidR="00F37319" w:rsidRPr="00F37319" w:rsidRDefault="00F37319" w:rsidP="00F37319">
      <w:pPr>
        <w:pStyle w:val="12"/>
        <w:ind w:left="0"/>
        <w:jc w:val="both"/>
        <w:rPr>
          <w:sz w:val="22"/>
          <w:szCs w:val="22"/>
        </w:rPr>
      </w:pPr>
      <w:r w:rsidRPr="00F37319">
        <w:rPr>
          <w:sz w:val="22"/>
          <w:szCs w:val="22"/>
        </w:rPr>
        <w:t>Биоиндикация экологического состояния водоемов с помощью пресноводных моллюсков.</w:t>
      </w:r>
    </w:p>
    <w:p w:rsidR="00F37319" w:rsidRPr="00F37319" w:rsidRDefault="00F37319" w:rsidP="00F37319">
      <w:pPr>
        <w:pStyle w:val="12"/>
        <w:ind w:left="0"/>
        <w:jc w:val="both"/>
        <w:rPr>
          <w:sz w:val="22"/>
          <w:szCs w:val="22"/>
        </w:rPr>
      </w:pPr>
      <w:r w:rsidRPr="00F37319">
        <w:rPr>
          <w:sz w:val="22"/>
          <w:szCs w:val="22"/>
        </w:rPr>
        <w:t>Изучение водных беспозвоночных пруда и оценка ее экологического состояния.</w:t>
      </w:r>
    </w:p>
    <w:p w:rsidR="00F37319" w:rsidRPr="00F37319" w:rsidRDefault="00F37319" w:rsidP="00F37319">
      <w:pPr>
        <w:pStyle w:val="12"/>
        <w:ind w:left="0"/>
        <w:jc w:val="both"/>
        <w:rPr>
          <w:sz w:val="22"/>
          <w:szCs w:val="22"/>
        </w:rPr>
      </w:pPr>
      <w:r w:rsidRPr="00F37319">
        <w:rPr>
          <w:sz w:val="22"/>
          <w:szCs w:val="22"/>
        </w:rPr>
        <w:t>Оценка экологического состояния леса по асимметрии листьев.</w:t>
      </w:r>
    </w:p>
    <w:p w:rsidR="00F37319" w:rsidRPr="00F37319" w:rsidRDefault="00F37319" w:rsidP="00F37319">
      <w:pPr>
        <w:pStyle w:val="12"/>
        <w:ind w:left="0"/>
        <w:jc w:val="both"/>
        <w:rPr>
          <w:sz w:val="22"/>
          <w:szCs w:val="22"/>
        </w:rPr>
      </w:pPr>
      <w:r w:rsidRPr="00F37319">
        <w:rPr>
          <w:sz w:val="22"/>
          <w:szCs w:val="22"/>
        </w:rPr>
        <w:t>Антропогенная нагрузка на экосистемы села</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Творческие:</w:t>
      </w:r>
    </w:p>
    <w:p w:rsidR="00F37319" w:rsidRPr="00F37319" w:rsidRDefault="00F37319" w:rsidP="00F37319">
      <w:pPr>
        <w:pStyle w:val="12"/>
        <w:ind w:left="0"/>
        <w:jc w:val="both"/>
        <w:rPr>
          <w:sz w:val="22"/>
          <w:szCs w:val="22"/>
        </w:rPr>
      </w:pPr>
      <w:r w:rsidRPr="00F37319">
        <w:rPr>
          <w:sz w:val="22"/>
          <w:szCs w:val="22"/>
        </w:rPr>
        <w:t>Оформление стенда «Село, в котором мы живем».</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Реферативные:</w:t>
      </w:r>
    </w:p>
    <w:p w:rsidR="00F37319" w:rsidRPr="00F37319" w:rsidRDefault="00F37319" w:rsidP="00F37319">
      <w:pPr>
        <w:pStyle w:val="12"/>
        <w:ind w:left="0"/>
        <w:jc w:val="both"/>
        <w:rPr>
          <w:sz w:val="22"/>
          <w:szCs w:val="22"/>
        </w:rPr>
      </w:pPr>
      <w:r w:rsidRPr="00F37319">
        <w:rPr>
          <w:sz w:val="22"/>
          <w:szCs w:val="22"/>
        </w:rPr>
        <w:t>Биоиндикация. Методы исследования.</w:t>
      </w:r>
    </w:p>
    <w:p w:rsidR="00F37319" w:rsidRPr="00F37319" w:rsidRDefault="00F37319" w:rsidP="00F37319">
      <w:pPr>
        <w:spacing w:after="0" w:line="240" w:lineRule="auto"/>
        <w:jc w:val="both"/>
        <w:rPr>
          <w:rFonts w:ascii="Times New Roman" w:hAnsi="Times New Roman"/>
          <w:iCs/>
        </w:rPr>
      </w:pPr>
      <w:r w:rsidRPr="00F37319">
        <w:rPr>
          <w:rFonts w:ascii="Times New Roman" w:hAnsi="Times New Roman"/>
          <w:b/>
          <w:iCs/>
        </w:rPr>
        <w:t>4. Заключительное занятие</w:t>
      </w:r>
      <w:r w:rsidRPr="00F37319">
        <w:rPr>
          <w:rFonts w:ascii="Times New Roman" w:hAnsi="Times New Roman"/>
          <w:iCs/>
        </w:rPr>
        <w:t xml:space="preserve"> (2 ч).</w:t>
      </w:r>
    </w:p>
    <w:p w:rsidR="00F37319" w:rsidRPr="00F37319" w:rsidRDefault="00F37319" w:rsidP="00F37319">
      <w:pPr>
        <w:spacing w:after="0" w:line="240" w:lineRule="auto"/>
        <w:jc w:val="both"/>
        <w:outlineLvl w:val="0"/>
        <w:rPr>
          <w:rFonts w:ascii="Times New Roman" w:hAnsi="Times New Roman"/>
        </w:rPr>
      </w:pPr>
      <w:r w:rsidRPr="00F37319">
        <w:rPr>
          <w:rFonts w:ascii="Times New Roman" w:hAnsi="Times New Roman"/>
        </w:rPr>
        <w:t xml:space="preserve">Практикум. </w:t>
      </w:r>
    </w:p>
    <w:p w:rsidR="00F37319" w:rsidRPr="00F37319" w:rsidRDefault="00F37319" w:rsidP="00F37319">
      <w:pPr>
        <w:spacing w:after="0" w:line="240" w:lineRule="auto"/>
        <w:jc w:val="both"/>
        <w:rPr>
          <w:rFonts w:ascii="Times New Roman" w:hAnsi="Times New Roman"/>
        </w:rPr>
      </w:pPr>
      <w:r w:rsidRPr="00F37319">
        <w:rPr>
          <w:rFonts w:ascii="Times New Roman" w:hAnsi="Times New Roman"/>
        </w:rPr>
        <w:t>Подготовка, проведение конференции исследовательских работ школьников. Анализ и самоанализ результатов работы за год.</w:t>
      </w:r>
    </w:p>
    <w:p w:rsidR="00F37319" w:rsidRPr="00F37319" w:rsidRDefault="00F37319" w:rsidP="00F37319">
      <w:pPr>
        <w:spacing w:after="0" w:line="240" w:lineRule="auto"/>
        <w:ind w:firstLine="567"/>
        <w:jc w:val="both"/>
        <w:rPr>
          <w:rFonts w:ascii="Times New Roman" w:hAnsi="Times New Roman"/>
        </w:rPr>
      </w:pPr>
    </w:p>
    <w:p w:rsidR="00F37319" w:rsidRDefault="00F37319" w:rsidP="00F37319">
      <w:pPr>
        <w:spacing w:after="0" w:line="240" w:lineRule="auto"/>
        <w:ind w:firstLine="567"/>
        <w:jc w:val="center"/>
        <w:rPr>
          <w:rFonts w:ascii="Times New Roman" w:hAnsi="Times New Roman"/>
          <w:b/>
        </w:rPr>
      </w:pPr>
      <w:r>
        <w:rPr>
          <w:rFonts w:ascii="Times New Roman" w:hAnsi="Times New Roman"/>
          <w:b/>
        </w:rPr>
        <w:t>3. Тематическое планирование курса внеурочной деятельности «Я – исследователь»</w:t>
      </w:r>
    </w:p>
    <w:p w:rsidR="00F37319" w:rsidRDefault="00F37319" w:rsidP="00F37319">
      <w:pPr>
        <w:spacing w:after="0" w:line="240" w:lineRule="auto"/>
        <w:ind w:firstLine="567"/>
        <w:jc w:val="center"/>
        <w:rPr>
          <w:rFonts w:ascii="Times New Roman" w:hAnsi="Times New Roman"/>
          <w:b/>
        </w:rPr>
      </w:pPr>
    </w:p>
    <w:p w:rsidR="00F37319" w:rsidRPr="00F37319" w:rsidRDefault="00F37319" w:rsidP="00F37319">
      <w:pPr>
        <w:spacing w:after="0" w:line="240" w:lineRule="auto"/>
        <w:ind w:firstLine="567"/>
        <w:jc w:val="center"/>
        <w:rPr>
          <w:rFonts w:ascii="Times New Roman" w:hAnsi="Times New Roman"/>
          <w:b/>
        </w:rPr>
      </w:pPr>
      <w:r>
        <w:rPr>
          <w:rFonts w:ascii="Times New Roman" w:hAnsi="Times New Roman"/>
          <w:b/>
        </w:rPr>
        <w:t>34 часа.</w:t>
      </w:r>
    </w:p>
    <w:p w:rsidR="00F37319" w:rsidRPr="0090528B" w:rsidRDefault="00F37319" w:rsidP="00F37319">
      <w:pPr>
        <w:spacing w:after="0" w:line="240" w:lineRule="auto"/>
        <w:ind w:firstLine="567"/>
        <w:jc w:val="center"/>
        <w:rPr>
          <w:rFonts w:ascii="Times New Roman" w:hAnsi="Times New Roman"/>
          <w:b/>
          <w:bCs/>
          <w:color w:val="000000"/>
          <w:sz w:val="24"/>
          <w:szCs w:val="24"/>
          <w:shd w:val="clear" w:color="auto" w:fill="FFFFFF"/>
        </w:rPr>
      </w:pPr>
    </w:p>
    <w:tbl>
      <w:tblPr>
        <w:tblW w:w="867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6436"/>
        <w:gridCol w:w="1418"/>
      </w:tblGrid>
      <w:tr w:rsidR="00F37319" w:rsidRPr="00F37319" w:rsidTr="00F37319">
        <w:trPr>
          <w:trHeight w:val="586"/>
        </w:trPr>
        <w:tc>
          <w:tcPr>
            <w:tcW w:w="825" w:type="dxa"/>
          </w:tcPr>
          <w:p w:rsidR="00F37319" w:rsidRPr="00F37319" w:rsidRDefault="00F37319" w:rsidP="00F37319">
            <w:pPr>
              <w:pStyle w:val="af1"/>
              <w:ind w:firstLine="0"/>
              <w:jc w:val="center"/>
              <w:rPr>
                <w:b/>
                <w:sz w:val="22"/>
                <w:szCs w:val="22"/>
              </w:rPr>
            </w:pPr>
            <w:r w:rsidRPr="00F37319">
              <w:rPr>
                <w:b/>
                <w:sz w:val="22"/>
                <w:szCs w:val="22"/>
              </w:rPr>
              <w:t>№</w:t>
            </w:r>
          </w:p>
          <w:p w:rsidR="00F37319" w:rsidRPr="00F37319" w:rsidRDefault="00F37319" w:rsidP="00F37319">
            <w:pPr>
              <w:pStyle w:val="af1"/>
              <w:ind w:firstLine="0"/>
              <w:jc w:val="center"/>
              <w:rPr>
                <w:b/>
                <w:sz w:val="22"/>
                <w:szCs w:val="22"/>
              </w:rPr>
            </w:pPr>
            <w:r w:rsidRPr="00F37319">
              <w:rPr>
                <w:b/>
                <w:sz w:val="22"/>
                <w:szCs w:val="22"/>
              </w:rPr>
              <w:t>п/п</w:t>
            </w:r>
          </w:p>
        </w:tc>
        <w:tc>
          <w:tcPr>
            <w:tcW w:w="6436" w:type="dxa"/>
          </w:tcPr>
          <w:p w:rsidR="00F37319" w:rsidRPr="00F37319" w:rsidRDefault="00F37319" w:rsidP="00F37319">
            <w:pPr>
              <w:pStyle w:val="af1"/>
              <w:jc w:val="center"/>
              <w:rPr>
                <w:b/>
                <w:sz w:val="22"/>
                <w:szCs w:val="22"/>
              </w:rPr>
            </w:pPr>
            <w:r w:rsidRPr="00F37319">
              <w:rPr>
                <w:b/>
                <w:sz w:val="22"/>
                <w:szCs w:val="22"/>
              </w:rPr>
              <w:t>Тема.</w:t>
            </w:r>
          </w:p>
        </w:tc>
        <w:tc>
          <w:tcPr>
            <w:tcW w:w="1418" w:type="dxa"/>
            <w:shd w:val="clear" w:color="auto" w:fill="auto"/>
          </w:tcPr>
          <w:p w:rsidR="00F37319" w:rsidRPr="00F37319" w:rsidRDefault="00F37319" w:rsidP="00F37319">
            <w:pPr>
              <w:pStyle w:val="af1"/>
              <w:ind w:firstLine="0"/>
              <w:jc w:val="center"/>
              <w:rPr>
                <w:b/>
                <w:sz w:val="22"/>
                <w:szCs w:val="22"/>
              </w:rPr>
            </w:pPr>
            <w:r w:rsidRPr="00F37319">
              <w:rPr>
                <w:b/>
                <w:sz w:val="22"/>
                <w:szCs w:val="22"/>
              </w:rPr>
              <w:t>Количество часов</w:t>
            </w:r>
          </w:p>
        </w:tc>
      </w:tr>
      <w:tr w:rsidR="00F37319" w:rsidRPr="00F37319" w:rsidTr="00F37319">
        <w:tc>
          <w:tcPr>
            <w:tcW w:w="825" w:type="dxa"/>
          </w:tcPr>
          <w:p w:rsidR="00F37319" w:rsidRPr="00F37319" w:rsidRDefault="00F37319" w:rsidP="00F37319">
            <w:pPr>
              <w:pStyle w:val="af1"/>
              <w:ind w:firstLine="0"/>
              <w:rPr>
                <w:sz w:val="22"/>
                <w:szCs w:val="22"/>
              </w:rPr>
            </w:pPr>
            <w:r w:rsidRPr="00F37319">
              <w:rPr>
                <w:sz w:val="22"/>
                <w:szCs w:val="22"/>
              </w:rPr>
              <w:t>1</w:t>
            </w:r>
          </w:p>
        </w:tc>
        <w:tc>
          <w:tcPr>
            <w:tcW w:w="6436" w:type="dxa"/>
          </w:tcPr>
          <w:p w:rsidR="00F37319" w:rsidRPr="00F37319" w:rsidRDefault="00F37319" w:rsidP="00F37319">
            <w:pPr>
              <w:pStyle w:val="af1"/>
              <w:rPr>
                <w:sz w:val="22"/>
                <w:szCs w:val="22"/>
              </w:rPr>
            </w:pPr>
            <w:r w:rsidRPr="00F37319">
              <w:rPr>
                <w:iCs/>
                <w:sz w:val="22"/>
                <w:szCs w:val="22"/>
              </w:rPr>
              <w:t>Введение.</w:t>
            </w:r>
            <w:r w:rsidRPr="00F37319">
              <w:rPr>
                <w:sz w:val="22"/>
                <w:szCs w:val="22"/>
              </w:rPr>
              <w:t xml:space="preserve"> </w:t>
            </w:r>
          </w:p>
          <w:p w:rsidR="00F37319" w:rsidRPr="00F37319" w:rsidRDefault="00F37319" w:rsidP="00F37319">
            <w:pPr>
              <w:pStyle w:val="af1"/>
              <w:rPr>
                <w:sz w:val="22"/>
                <w:szCs w:val="22"/>
              </w:rPr>
            </w:pPr>
            <w:r w:rsidRPr="00F37319">
              <w:rPr>
                <w:sz w:val="22"/>
                <w:szCs w:val="22"/>
              </w:rPr>
              <w:t xml:space="preserve">Экология. </w:t>
            </w:r>
            <w:r w:rsidRPr="00F37319">
              <w:rPr>
                <w:rStyle w:val="aa"/>
                <w:sz w:val="22"/>
                <w:szCs w:val="22"/>
              </w:rPr>
              <w:t>Предмет экологии, структура экологии.</w:t>
            </w:r>
            <w:r w:rsidRPr="00F37319">
              <w:rPr>
                <w:sz w:val="22"/>
                <w:szCs w:val="22"/>
              </w:rPr>
              <w:t xml:space="preserve"> 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w:t>
            </w:r>
          </w:p>
        </w:tc>
        <w:tc>
          <w:tcPr>
            <w:tcW w:w="1418" w:type="dxa"/>
            <w:shd w:val="clear" w:color="auto" w:fill="auto"/>
          </w:tcPr>
          <w:p w:rsidR="00F37319" w:rsidRPr="00F37319" w:rsidRDefault="00F37319" w:rsidP="00F37319">
            <w:pPr>
              <w:pStyle w:val="af1"/>
              <w:rPr>
                <w:sz w:val="22"/>
                <w:szCs w:val="22"/>
              </w:rPr>
            </w:pPr>
            <w:r w:rsidRPr="00F37319">
              <w:rPr>
                <w:sz w:val="22"/>
                <w:szCs w:val="22"/>
              </w:rPr>
              <w:t>3</w:t>
            </w:r>
          </w:p>
        </w:tc>
      </w:tr>
      <w:tr w:rsidR="00F37319" w:rsidRPr="00F37319" w:rsidTr="00F37319">
        <w:tc>
          <w:tcPr>
            <w:tcW w:w="825" w:type="dxa"/>
          </w:tcPr>
          <w:p w:rsidR="00F37319" w:rsidRPr="00F37319" w:rsidRDefault="00F37319" w:rsidP="00F37319">
            <w:pPr>
              <w:pStyle w:val="af1"/>
              <w:ind w:firstLine="0"/>
              <w:rPr>
                <w:sz w:val="22"/>
                <w:szCs w:val="22"/>
              </w:rPr>
            </w:pPr>
            <w:r w:rsidRPr="00F37319">
              <w:rPr>
                <w:sz w:val="22"/>
                <w:szCs w:val="22"/>
              </w:rPr>
              <w:t>2</w:t>
            </w:r>
          </w:p>
        </w:tc>
        <w:tc>
          <w:tcPr>
            <w:tcW w:w="6436" w:type="dxa"/>
          </w:tcPr>
          <w:p w:rsidR="00F37319" w:rsidRPr="00F37319" w:rsidRDefault="00F37319" w:rsidP="00F37319">
            <w:pPr>
              <w:pStyle w:val="af1"/>
              <w:rPr>
                <w:sz w:val="22"/>
                <w:szCs w:val="22"/>
              </w:rPr>
            </w:pPr>
            <w:r w:rsidRPr="00F37319">
              <w:rPr>
                <w:iCs/>
                <w:sz w:val="22"/>
                <w:szCs w:val="22"/>
              </w:rPr>
              <w:t>Основы</w:t>
            </w:r>
            <w:r w:rsidRPr="00F37319">
              <w:rPr>
                <w:sz w:val="22"/>
                <w:szCs w:val="22"/>
              </w:rPr>
              <w:t xml:space="preserve"> </w:t>
            </w:r>
            <w:r w:rsidRPr="00F37319">
              <w:rPr>
                <w:iCs/>
                <w:sz w:val="22"/>
                <w:szCs w:val="22"/>
              </w:rPr>
              <w:t xml:space="preserve">исследовательской деятельности. </w:t>
            </w:r>
          </w:p>
          <w:p w:rsidR="00F37319" w:rsidRPr="00F37319" w:rsidRDefault="00F37319" w:rsidP="00F37319">
            <w:pPr>
              <w:pStyle w:val="af1"/>
              <w:rPr>
                <w:sz w:val="22"/>
                <w:szCs w:val="22"/>
              </w:rPr>
            </w:pPr>
            <w:r w:rsidRPr="00F37319">
              <w:rPr>
                <w:sz w:val="22"/>
                <w:szCs w:val="22"/>
              </w:rPr>
              <w:t xml:space="preserve"> 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tc>
        <w:tc>
          <w:tcPr>
            <w:tcW w:w="1418" w:type="dxa"/>
            <w:shd w:val="clear" w:color="auto" w:fill="auto"/>
          </w:tcPr>
          <w:p w:rsidR="00F37319" w:rsidRPr="00F37319" w:rsidRDefault="00F37319" w:rsidP="00F37319">
            <w:pPr>
              <w:pStyle w:val="af1"/>
              <w:rPr>
                <w:sz w:val="22"/>
                <w:szCs w:val="22"/>
              </w:rPr>
            </w:pPr>
            <w:r w:rsidRPr="00F37319">
              <w:rPr>
                <w:sz w:val="22"/>
                <w:szCs w:val="22"/>
              </w:rPr>
              <w:t>12</w:t>
            </w:r>
          </w:p>
        </w:tc>
      </w:tr>
      <w:tr w:rsidR="00F37319" w:rsidRPr="00F37319" w:rsidTr="00F37319">
        <w:tc>
          <w:tcPr>
            <w:tcW w:w="825" w:type="dxa"/>
          </w:tcPr>
          <w:p w:rsidR="00F37319" w:rsidRPr="00F37319" w:rsidRDefault="00F37319" w:rsidP="00F37319">
            <w:pPr>
              <w:pStyle w:val="af1"/>
              <w:ind w:firstLine="0"/>
              <w:rPr>
                <w:sz w:val="22"/>
                <w:szCs w:val="22"/>
              </w:rPr>
            </w:pPr>
            <w:r w:rsidRPr="00F37319">
              <w:rPr>
                <w:sz w:val="22"/>
                <w:szCs w:val="22"/>
              </w:rPr>
              <w:t>3</w:t>
            </w:r>
          </w:p>
        </w:tc>
        <w:tc>
          <w:tcPr>
            <w:tcW w:w="6436" w:type="dxa"/>
          </w:tcPr>
          <w:p w:rsidR="00F37319" w:rsidRPr="00F37319" w:rsidRDefault="00F37319" w:rsidP="00F37319">
            <w:pPr>
              <w:pStyle w:val="af1"/>
              <w:rPr>
                <w:iCs/>
                <w:sz w:val="22"/>
                <w:szCs w:val="22"/>
              </w:rPr>
            </w:pPr>
            <w:r w:rsidRPr="00F37319">
              <w:rPr>
                <w:iCs/>
                <w:sz w:val="22"/>
                <w:szCs w:val="22"/>
              </w:rPr>
              <w:t>Антропогенное воздействие на биосферу.</w:t>
            </w:r>
          </w:p>
          <w:p w:rsidR="00F37319" w:rsidRPr="00F37319" w:rsidRDefault="00F37319" w:rsidP="00F37319">
            <w:pPr>
              <w:pStyle w:val="af1"/>
              <w:rPr>
                <w:sz w:val="22"/>
                <w:szCs w:val="22"/>
              </w:rPr>
            </w:pPr>
            <w:r w:rsidRPr="00F37319">
              <w:rPr>
                <w:sz w:val="22"/>
                <w:szCs w:val="22"/>
              </w:rPr>
              <w:t xml:space="preserve"> 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биоту. Последствия техногенных экологических катастроф на биосферу. Экологические последствия бедствий эндогенного и экзогенного характера </w:t>
            </w:r>
            <w:r w:rsidRPr="00F37319">
              <w:rPr>
                <w:sz w:val="22"/>
                <w:szCs w:val="22"/>
              </w:rPr>
              <w:lastRenderedPageBreak/>
              <w:t xml:space="preserve">(землетрясений,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 </w:t>
            </w:r>
          </w:p>
        </w:tc>
        <w:tc>
          <w:tcPr>
            <w:tcW w:w="1418" w:type="dxa"/>
            <w:shd w:val="clear" w:color="auto" w:fill="auto"/>
          </w:tcPr>
          <w:p w:rsidR="00F37319" w:rsidRPr="00F37319" w:rsidRDefault="00F37319" w:rsidP="00F37319">
            <w:pPr>
              <w:pStyle w:val="af1"/>
              <w:rPr>
                <w:sz w:val="22"/>
                <w:szCs w:val="22"/>
              </w:rPr>
            </w:pPr>
            <w:r w:rsidRPr="00F37319">
              <w:rPr>
                <w:sz w:val="22"/>
                <w:szCs w:val="22"/>
              </w:rPr>
              <w:lastRenderedPageBreak/>
              <w:t>17</w:t>
            </w:r>
          </w:p>
        </w:tc>
      </w:tr>
      <w:tr w:rsidR="00F37319" w:rsidRPr="00F37319" w:rsidTr="00F37319">
        <w:tc>
          <w:tcPr>
            <w:tcW w:w="825" w:type="dxa"/>
          </w:tcPr>
          <w:p w:rsidR="00F37319" w:rsidRPr="00F37319" w:rsidRDefault="00F37319" w:rsidP="00F37319">
            <w:pPr>
              <w:pStyle w:val="af1"/>
              <w:ind w:firstLine="0"/>
              <w:rPr>
                <w:sz w:val="22"/>
                <w:szCs w:val="22"/>
              </w:rPr>
            </w:pPr>
            <w:r w:rsidRPr="00F37319">
              <w:rPr>
                <w:sz w:val="22"/>
                <w:szCs w:val="22"/>
              </w:rPr>
              <w:lastRenderedPageBreak/>
              <w:t>4</w:t>
            </w:r>
          </w:p>
        </w:tc>
        <w:tc>
          <w:tcPr>
            <w:tcW w:w="6436" w:type="dxa"/>
          </w:tcPr>
          <w:p w:rsidR="00F37319" w:rsidRPr="00F37319" w:rsidRDefault="00F37319" w:rsidP="00F37319">
            <w:pPr>
              <w:pStyle w:val="af1"/>
              <w:rPr>
                <w:iCs/>
                <w:sz w:val="22"/>
                <w:szCs w:val="22"/>
              </w:rPr>
            </w:pPr>
            <w:r w:rsidRPr="00F37319">
              <w:rPr>
                <w:iCs/>
                <w:sz w:val="22"/>
                <w:szCs w:val="22"/>
              </w:rPr>
              <w:t>Заключительное занятие.</w:t>
            </w:r>
          </w:p>
          <w:p w:rsidR="00F37319" w:rsidRPr="00F37319" w:rsidRDefault="00F37319" w:rsidP="00F37319">
            <w:pPr>
              <w:pStyle w:val="af1"/>
              <w:rPr>
                <w:sz w:val="22"/>
                <w:szCs w:val="22"/>
              </w:rPr>
            </w:pPr>
            <w:r w:rsidRPr="00F37319">
              <w:rPr>
                <w:sz w:val="22"/>
                <w:szCs w:val="22"/>
              </w:rPr>
              <w:t>Практикум. Подготовка, проведение конференции исследовательских работ школьников. Анализ и самоанализ результатов работы за год.</w:t>
            </w:r>
          </w:p>
        </w:tc>
        <w:tc>
          <w:tcPr>
            <w:tcW w:w="1418" w:type="dxa"/>
            <w:shd w:val="clear" w:color="auto" w:fill="auto"/>
          </w:tcPr>
          <w:p w:rsidR="00F37319" w:rsidRPr="00F37319" w:rsidRDefault="00F37319" w:rsidP="00F37319">
            <w:pPr>
              <w:pStyle w:val="af1"/>
              <w:rPr>
                <w:sz w:val="22"/>
                <w:szCs w:val="22"/>
              </w:rPr>
            </w:pPr>
            <w:r w:rsidRPr="00F37319">
              <w:rPr>
                <w:sz w:val="22"/>
                <w:szCs w:val="22"/>
              </w:rPr>
              <w:t>2</w:t>
            </w:r>
          </w:p>
        </w:tc>
      </w:tr>
      <w:tr w:rsidR="00F37319" w:rsidRPr="00F37319" w:rsidTr="00F37319">
        <w:tc>
          <w:tcPr>
            <w:tcW w:w="825" w:type="dxa"/>
          </w:tcPr>
          <w:p w:rsidR="00F37319" w:rsidRPr="00F37319" w:rsidRDefault="00F37319" w:rsidP="00F37319">
            <w:pPr>
              <w:pStyle w:val="af1"/>
              <w:ind w:firstLine="0"/>
              <w:rPr>
                <w:sz w:val="22"/>
                <w:szCs w:val="22"/>
              </w:rPr>
            </w:pPr>
          </w:p>
        </w:tc>
        <w:tc>
          <w:tcPr>
            <w:tcW w:w="6436" w:type="dxa"/>
          </w:tcPr>
          <w:p w:rsidR="00F37319" w:rsidRPr="00F37319" w:rsidRDefault="00F37319" w:rsidP="00F37319">
            <w:pPr>
              <w:pStyle w:val="af1"/>
              <w:rPr>
                <w:iCs/>
                <w:sz w:val="22"/>
                <w:szCs w:val="22"/>
              </w:rPr>
            </w:pPr>
            <w:r w:rsidRPr="00F37319">
              <w:rPr>
                <w:iCs/>
                <w:sz w:val="22"/>
                <w:szCs w:val="22"/>
              </w:rPr>
              <w:t>Итого</w:t>
            </w:r>
          </w:p>
        </w:tc>
        <w:tc>
          <w:tcPr>
            <w:tcW w:w="1418" w:type="dxa"/>
            <w:shd w:val="clear" w:color="auto" w:fill="auto"/>
          </w:tcPr>
          <w:p w:rsidR="00F37319" w:rsidRPr="00F37319" w:rsidRDefault="00F37319" w:rsidP="00F37319">
            <w:pPr>
              <w:pStyle w:val="af1"/>
              <w:rPr>
                <w:sz w:val="22"/>
                <w:szCs w:val="22"/>
              </w:rPr>
            </w:pPr>
            <w:r w:rsidRPr="00F37319">
              <w:rPr>
                <w:sz w:val="22"/>
                <w:szCs w:val="22"/>
              </w:rPr>
              <w:t>34</w:t>
            </w:r>
          </w:p>
        </w:tc>
      </w:tr>
    </w:tbl>
    <w:p w:rsidR="001B1A6E" w:rsidRDefault="001B1A6E" w:rsidP="00735C23">
      <w:pPr>
        <w:tabs>
          <w:tab w:val="left" w:pos="1080"/>
        </w:tabs>
        <w:autoSpaceDE w:val="0"/>
        <w:autoSpaceDN w:val="0"/>
        <w:adjustRightInd w:val="0"/>
        <w:spacing w:after="0" w:line="240" w:lineRule="auto"/>
        <w:jc w:val="both"/>
        <w:rPr>
          <w:rFonts w:ascii="Times New Roman" w:hAnsi="Times New Roman"/>
          <w:b/>
          <w:sz w:val="28"/>
          <w:szCs w:val="28"/>
        </w:rPr>
      </w:pPr>
    </w:p>
    <w:p w:rsidR="008B134A" w:rsidRPr="00873CDC" w:rsidRDefault="008B134A" w:rsidP="00735C23">
      <w:pPr>
        <w:tabs>
          <w:tab w:val="left" w:pos="1080"/>
        </w:tabs>
        <w:autoSpaceDE w:val="0"/>
        <w:autoSpaceDN w:val="0"/>
        <w:adjustRightInd w:val="0"/>
        <w:spacing w:after="0" w:line="240" w:lineRule="auto"/>
        <w:jc w:val="both"/>
        <w:rPr>
          <w:rFonts w:ascii="Times New Roman" w:hAnsi="Times New Roman"/>
          <w:b/>
          <w:sz w:val="24"/>
          <w:szCs w:val="24"/>
        </w:rPr>
      </w:pPr>
      <w:r w:rsidRPr="00873CDC">
        <w:rPr>
          <w:rFonts w:ascii="Times New Roman" w:hAnsi="Times New Roman"/>
          <w:b/>
          <w:sz w:val="24"/>
          <w:szCs w:val="24"/>
        </w:rPr>
        <w:t>2.2.2.2</w:t>
      </w:r>
      <w:r w:rsidR="004C55C6">
        <w:rPr>
          <w:rFonts w:ascii="Times New Roman" w:hAnsi="Times New Roman"/>
          <w:b/>
          <w:sz w:val="24"/>
          <w:szCs w:val="24"/>
        </w:rPr>
        <w:t>8</w:t>
      </w:r>
      <w:r w:rsidR="00413213" w:rsidRPr="00873CDC">
        <w:rPr>
          <w:rFonts w:ascii="Times New Roman" w:hAnsi="Times New Roman"/>
          <w:b/>
          <w:sz w:val="24"/>
          <w:szCs w:val="24"/>
        </w:rPr>
        <w:t xml:space="preserve">.2.  </w:t>
      </w:r>
      <w:r w:rsidRPr="00873CDC">
        <w:rPr>
          <w:rFonts w:ascii="Times New Roman" w:hAnsi="Times New Roman"/>
          <w:b/>
          <w:sz w:val="24"/>
          <w:szCs w:val="24"/>
        </w:rPr>
        <w:t>«</w:t>
      </w:r>
      <w:r w:rsidR="00C958BB" w:rsidRPr="00873CDC">
        <w:rPr>
          <w:rFonts w:ascii="Times New Roman" w:hAnsi="Times New Roman"/>
          <w:b/>
          <w:sz w:val="24"/>
          <w:szCs w:val="24"/>
        </w:rPr>
        <w:t>Моделирование из бумаги</w:t>
      </w:r>
      <w:r w:rsidRPr="00873CDC">
        <w:rPr>
          <w:rFonts w:ascii="Times New Roman" w:hAnsi="Times New Roman"/>
          <w:b/>
          <w:sz w:val="24"/>
          <w:szCs w:val="24"/>
        </w:rPr>
        <w:t>»</w:t>
      </w:r>
    </w:p>
    <w:p w:rsidR="00F65D29" w:rsidRDefault="00F65D29" w:rsidP="00735C23">
      <w:pPr>
        <w:tabs>
          <w:tab w:val="left" w:pos="1080"/>
        </w:tabs>
        <w:autoSpaceDE w:val="0"/>
        <w:autoSpaceDN w:val="0"/>
        <w:adjustRightInd w:val="0"/>
        <w:spacing w:after="0" w:line="240" w:lineRule="auto"/>
        <w:jc w:val="both"/>
        <w:rPr>
          <w:rFonts w:ascii="Times New Roman" w:hAnsi="Times New Roman"/>
          <w:b/>
          <w:sz w:val="28"/>
          <w:szCs w:val="28"/>
        </w:rPr>
      </w:pPr>
    </w:p>
    <w:p w:rsidR="00C958BB" w:rsidRDefault="00C958BB" w:rsidP="00C958BB">
      <w:pPr>
        <w:spacing w:line="240" w:lineRule="auto"/>
        <w:contextualSpacing/>
        <w:jc w:val="both"/>
        <w:rPr>
          <w:rFonts w:ascii="Times New Roman" w:hAnsi="Times New Roman"/>
        </w:rPr>
      </w:pPr>
      <w:r>
        <w:rPr>
          <w:rFonts w:ascii="Times New Roman" w:hAnsi="Times New Roman"/>
        </w:rPr>
        <w:t>П</w:t>
      </w:r>
      <w:r w:rsidRPr="00C958BB">
        <w:rPr>
          <w:rFonts w:ascii="Times New Roman" w:hAnsi="Times New Roman"/>
        </w:rPr>
        <w:t>рограмма  курса внеурочной деятельности  общеинтеллектуальной направленности «Моделирование из бумаги»  для 5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rFonts w:ascii="Times New Roman" w:hAnsi="Times New Roman"/>
        </w:rPr>
        <w:t xml:space="preserve"> г.</w:t>
      </w:r>
      <w:r w:rsidRPr="00C958BB">
        <w:rPr>
          <w:rFonts w:ascii="Times New Roman" w:hAnsi="Times New Roman"/>
        </w:rPr>
        <w:t xml:space="preserve">) </w:t>
      </w:r>
      <w:r>
        <w:rPr>
          <w:rFonts w:ascii="Times New Roman" w:hAnsi="Times New Roman"/>
        </w:rPr>
        <w:t>н</w:t>
      </w:r>
      <w:r w:rsidRPr="00C958BB">
        <w:rPr>
          <w:rFonts w:ascii="Times New Roman" w:hAnsi="Times New Roman"/>
        </w:rPr>
        <w:t>а основе требований к результатам освоения  образовательной программы  основного общего образования  МОБУ СОШ  ст. Леонидовка</w:t>
      </w:r>
      <w:r>
        <w:rPr>
          <w:rFonts w:ascii="Times New Roman" w:hAnsi="Times New Roman"/>
        </w:rPr>
        <w:t xml:space="preserve">, </w:t>
      </w:r>
      <w:r w:rsidRPr="00F37319">
        <w:rPr>
          <w:rFonts w:ascii="Times New Roman" w:hAnsi="Times New Roman"/>
          <w:color w:val="000000"/>
          <w:shd w:val="clear" w:color="auto" w:fill="FFFFFF"/>
        </w:rPr>
        <w:t>плана внеурочной деятельности</w:t>
      </w:r>
      <w:r>
        <w:rPr>
          <w:rFonts w:ascii="Times New Roman" w:hAnsi="Times New Roman"/>
          <w:color w:val="000000"/>
          <w:shd w:val="clear" w:color="auto" w:fill="FFFFFF"/>
        </w:rPr>
        <w:t xml:space="preserve"> МОБУСОШ ст. Леонидовка</w:t>
      </w:r>
      <w:r w:rsidRPr="00C958BB">
        <w:rPr>
          <w:rFonts w:ascii="Times New Roman" w:hAnsi="Times New Roman"/>
        </w:rPr>
        <w:t>.</w:t>
      </w:r>
    </w:p>
    <w:p w:rsidR="00C958BB" w:rsidRPr="001E5935" w:rsidRDefault="00C958BB" w:rsidP="00C958BB">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часа: </w:t>
      </w:r>
      <w:r>
        <w:rPr>
          <w:rFonts w:ascii="Times New Roman" w:hAnsi="Times New Roman"/>
          <w:lang w:eastAsia="ru-RU"/>
        </w:rPr>
        <w:t>5</w:t>
      </w:r>
      <w:r w:rsidRPr="001E5935">
        <w:rPr>
          <w:rFonts w:ascii="Times New Roman" w:hAnsi="Times New Roman"/>
          <w:lang w:eastAsia="ru-RU"/>
        </w:rPr>
        <w:t xml:space="preserve"> класс -</w:t>
      </w:r>
      <w:r>
        <w:rPr>
          <w:rFonts w:ascii="Times New Roman" w:hAnsi="Times New Roman"/>
          <w:lang w:eastAsia="ru-RU"/>
        </w:rPr>
        <w:t xml:space="preserve"> 1</w:t>
      </w:r>
      <w:r w:rsidRPr="001E5935">
        <w:rPr>
          <w:rFonts w:ascii="Times New Roman" w:hAnsi="Times New Roman"/>
          <w:lang w:eastAsia="ru-RU"/>
        </w:rPr>
        <w:t xml:space="preserve"> час в </w:t>
      </w:r>
      <w:r>
        <w:rPr>
          <w:rFonts w:ascii="Times New Roman" w:hAnsi="Times New Roman"/>
          <w:lang w:eastAsia="ru-RU"/>
        </w:rPr>
        <w:t>неделю</w:t>
      </w:r>
      <w:r w:rsidRPr="001E5935">
        <w:rPr>
          <w:rFonts w:ascii="Times New Roman" w:hAnsi="Times New Roman"/>
          <w:lang w:eastAsia="ru-RU"/>
        </w:rPr>
        <w:t>.</w:t>
      </w:r>
    </w:p>
    <w:p w:rsidR="00C958BB" w:rsidRPr="001E5935" w:rsidRDefault="00C958BB" w:rsidP="00C958BB">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- 13 - 14 лет.</w:t>
      </w:r>
    </w:p>
    <w:p w:rsidR="00C958BB" w:rsidRPr="001E5935" w:rsidRDefault="00C958BB" w:rsidP="00C958BB">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1 год. </w:t>
      </w:r>
    </w:p>
    <w:p w:rsidR="00C958BB" w:rsidRDefault="00C958BB" w:rsidP="00C958BB">
      <w:pPr>
        <w:pStyle w:val="a8"/>
        <w:ind w:left="0"/>
        <w:jc w:val="center"/>
        <w:outlineLvl w:val="0"/>
        <w:rPr>
          <w:rFonts w:ascii="Times New Roman" w:hAnsi="Times New Roman"/>
          <w:b/>
          <w:bCs/>
          <w:sz w:val="22"/>
          <w:szCs w:val="22"/>
        </w:rPr>
      </w:pPr>
    </w:p>
    <w:p w:rsidR="00C958BB" w:rsidRDefault="00C958BB" w:rsidP="00C958BB">
      <w:pPr>
        <w:pStyle w:val="a8"/>
        <w:ind w:left="0"/>
        <w:jc w:val="center"/>
        <w:outlineLvl w:val="0"/>
        <w:rPr>
          <w:rFonts w:ascii="Times New Roman" w:hAnsi="Times New Roman"/>
          <w:b/>
          <w:sz w:val="22"/>
          <w:szCs w:val="22"/>
        </w:rPr>
      </w:pPr>
      <w:r>
        <w:rPr>
          <w:rFonts w:ascii="Times New Roman" w:hAnsi="Times New Roman"/>
          <w:b/>
          <w:bCs/>
          <w:sz w:val="22"/>
          <w:szCs w:val="22"/>
        </w:rPr>
        <w:t>1. Р</w:t>
      </w:r>
      <w:r w:rsidRPr="00F37319">
        <w:rPr>
          <w:rFonts w:ascii="Times New Roman" w:hAnsi="Times New Roman"/>
          <w:b/>
          <w:bCs/>
          <w:sz w:val="22"/>
          <w:szCs w:val="22"/>
        </w:rPr>
        <w:t xml:space="preserve">езультаты </w:t>
      </w:r>
      <w:r>
        <w:rPr>
          <w:rFonts w:ascii="Times New Roman" w:hAnsi="Times New Roman"/>
          <w:b/>
          <w:bCs/>
          <w:sz w:val="22"/>
          <w:szCs w:val="22"/>
        </w:rPr>
        <w:t>освоения</w:t>
      </w:r>
      <w:r w:rsidRPr="00F37319">
        <w:rPr>
          <w:rFonts w:ascii="Times New Roman" w:hAnsi="Times New Roman"/>
          <w:b/>
          <w:bCs/>
          <w:sz w:val="22"/>
          <w:szCs w:val="22"/>
        </w:rPr>
        <w:t xml:space="preserve"> курса</w:t>
      </w:r>
      <w:r>
        <w:rPr>
          <w:rFonts w:ascii="Times New Roman" w:hAnsi="Times New Roman"/>
          <w:b/>
          <w:bCs/>
          <w:sz w:val="22"/>
          <w:szCs w:val="22"/>
        </w:rPr>
        <w:t xml:space="preserve"> </w:t>
      </w:r>
      <w:r w:rsidRPr="00C958BB">
        <w:rPr>
          <w:rFonts w:ascii="Times New Roman" w:hAnsi="Times New Roman"/>
          <w:b/>
          <w:sz w:val="22"/>
          <w:szCs w:val="22"/>
        </w:rPr>
        <w:t>внеурочной деятельности</w:t>
      </w:r>
      <w:r w:rsidRPr="001E5935">
        <w:rPr>
          <w:rFonts w:ascii="Times New Roman" w:hAnsi="Times New Roman"/>
        </w:rPr>
        <w:t xml:space="preserve">  </w:t>
      </w:r>
      <w:r w:rsidRPr="00F37319">
        <w:rPr>
          <w:rFonts w:ascii="Times New Roman" w:hAnsi="Times New Roman"/>
          <w:b/>
          <w:bCs/>
          <w:sz w:val="22"/>
          <w:szCs w:val="22"/>
        </w:rPr>
        <w:t>«</w:t>
      </w:r>
      <w:r w:rsidRPr="00C958BB">
        <w:rPr>
          <w:rFonts w:ascii="Times New Roman" w:hAnsi="Times New Roman"/>
          <w:b/>
          <w:sz w:val="22"/>
          <w:szCs w:val="22"/>
        </w:rPr>
        <w:t>Моделирование из бумаги</w:t>
      </w:r>
      <w:r w:rsidRPr="00F37319">
        <w:rPr>
          <w:rFonts w:ascii="Times New Roman" w:hAnsi="Times New Roman"/>
          <w:b/>
          <w:sz w:val="22"/>
          <w:szCs w:val="22"/>
        </w:rPr>
        <w:t>»</w:t>
      </w:r>
    </w:p>
    <w:p w:rsidR="00C958BB" w:rsidRPr="00C958BB" w:rsidRDefault="00C958BB" w:rsidP="00C958BB">
      <w:pPr>
        <w:pStyle w:val="a7"/>
        <w:contextualSpacing/>
        <w:jc w:val="both"/>
        <w:rPr>
          <w:rFonts w:ascii="Times New Roman" w:hAnsi="Times New Roman"/>
          <w:b/>
          <w:bCs/>
          <w:sz w:val="22"/>
          <w:szCs w:val="22"/>
        </w:rPr>
      </w:pPr>
      <w:r w:rsidRPr="00C958BB">
        <w:rPr>
          <w:rFonts w:ascii="Times New Roman" w:hAnsi="Times New Roman"/>
          <w:b/>
          <w:bCs/>
          <w:sz w:val="22"/>
          <w:szCs w:val="22"/>
        </w:rPr>
        <w:t>Личностные результаты.</w:t>
      </w:r>
    </w:p>
    <w:p w:rsidR="00C958BB" w:rsidRPr="00C958BB" w:rsidRDefault="00C958BB" w:rsidP="00C958BB">
      <w:pPr>
        <w:pStyle w:val="a7"/>
        <w:contextualSpacing/>
        <w:jc w:val="both"/>
        <w:rPr>
          <w:rFonts w:ascii="Times New Roman" w:hAnsi="Times New Roman"/>
          <w:sz w:val="22"/>
          <w:szCs w:val="22"/>
        </w:rPr>
      </w:pPr>
      <w:r w:rsidRPr="00C958BB">
        <w:rPr>
          <w:rFonts w:ascii="Times New Roman" w:hAnsi="Times New Roman"/>
          <w:bCs/>
          <w:sz w:val="22"/>
          <w:szCs w:val="22"/>
        </w:rPr>
        <w:t>Формировать</w:t>
      </w:r>
      <w:r w:rsidRPr="00C958BB">
        <w:rPr>
          <w:rFonts w:ascii="Times New Roman" w:hAnsi="Times New Roman"/>
          <w:b/>
          <w:bCs/>
          <w:sz w:val="22"/>
          <w:szCs w:val="22"/>
        </w:rPr>
        <w:t xml:space="preserve"> </w:t>
      </w:r>
      <w:r w:rsidRPr="00C958BB">
        <w:rPr>
          <w:rFonts w:ascii="Times New Roman" w:hAnsi="Times New Roman"/>
          <w:sz w:val="22"/>
          <w:szCs w:val="22"/>
        </w:rPr>
        <w:t xml:space="preserve"> мотивационную основу  художественно-творческой деятельности,  </w:t>
      </w:r>
    </w:p>
    <w:p w:rsidR="00C958BB" w:rsidRPr="00C958BB" w:rsidRDefault="00C958BB" w:rsidP="00C958BB">
      <w:pPr>
        <w:pStyle w:val="a7"/>
        <w:contextualSpacing/>
        <w:jc w:val="both"/>
        <w:rPr>
          <w:rFonts w:ascii="Times New Roman" w:hAnsi="Times New Roman"/>
          <w:sz w:val="22"/>
          <w:szCs w:val="22"/>
        </w:rPr>
      </w:pPr>
      <w:r w:rsidRPr="00C958BB">
        <w:rPr>
          <w:rFonts w:ascii="Times New Roman" w:hAnsi="Times New Roman"/>
          <w:sz w:val="22"/>
          <w:szCs w:val="22"/>
        </w:rPr>
        <w:t xml:space="preserve"> включающая социальные, учебно-поз</w:t>
      </w:r>
      <w:r>
        <w:rPr>
          <w:rFonts w:ascii="Times New Roman" w:hAnsi="Times New Roman"/>
          <w:sz w:val="22"/>
          <w:szCs w:val="22"/>
        </w:rPr>
        <w:t>навательные и внешние мотивы;</w:t>
      </w:r>
      <w:r>
        <w:rPr>
          <w:rFonts w:ascii="Times New Roman" w:hAnsi="Times New Roman"/>
          <w:sz w:val="22"/>
          <w:szCs w:val="22"/>
        </w:rPr>
        <w:br/>
        <w:t>-</w:t>
      </w:r>
      <w:r w:rsidRPr="00C958BB">
        <w:rPr>
          <w:rFonts w:ascii="Times New Roman" w:hAnsi="Times New Roman"/>
          <w:sz w:val="22"/>
          <w:szCs w:val="22"/>
        </w:rPr>
        <w:t xml:space="preserve">интерес к новым видам прикладного творчества, к </w:t>
      </w:r>
      <w:r>
        <w:rPr>
          <w:rFonts w:ascii="Times New Roman" w:hAnsi="Times New Roman"/>
          <w:sz w:val="22"/>
          <w:szCs w:val="22"/>
        </w:rPr>
        <w:t>новым способам самовыражения;</w:t>
      </w:r>
      <w:r>
        <w:rPr>
          <w:rFonts w:ascii="Times New Roman" w:hAnsi="Times New Roman"/>
          <w:sz w:val="22"/>
          <w:szCs w:val="22"/>
        </w:rPr>
        <w:br/>
        <w:t>-</w:t>
      </w:r>
      <w:r w:rsidRPr="00C958BB">
        <w:rPr>
          <w:rFonts w:ascii="Times New Roman" w:hAnsi="Times New Roman"/>
          <w:sz w:val="22"/>
          <w:szCs w:val="22"/>
        </w:rPr>
        <w:t>устойчивый познавательный интерес к новым способам исследов</w:t>
      </w:r>
      <w:r>
        <w:rPr>
          <w:rFonts w:ascii="Times New Roman" w:hAnsi="Times New Roman"/>
          <w:sz w:val="22"/>
          <w:szCs w:val="22"/>
        </w:rPr>
        <w:t>ания технологий и материалов;</w:t>
      </w:r>
      <w:r>
        <w:rPr>
          <w:rFonts w:ascii="Times New Roman" w:hAnsi="Times New Roman"/>
          <w:sz w:val="22"/>
          <w:szCs w:val="22"/>
        </w:rPr>
        <w:br/>
        <w:t>-</w:t>
      </w:r>
      <w:r w:rsidRPr="00C958BB">
        <w:rPr>
          <w:rFonts w:ascii="Times New Roman" w:hAnsi="Times New Roman"/>
          <w:sz w:val="22"/>
          <w:szCs w:val="22"/>
        </w:rPr>
        <w:t>адекватное понимания причин успешности/неуспешн</w:t>
      </w:r>
      <w:r>
        <w:rPr>
          <w:rFonts w:ascii="Times New Roman" w:hAnsi="Times New Roman"/>
          <w:sz w:val="22"/>
          <w:szCs w:val="22"/>
        </w:rPr>
        <w:t>ости творческой деятельности;</w:t>
      </w:r>
      <w:r>
        <w:rPr>
          <w:rFonts w:ascii="Times New Roman" w:hAnsi="Times New Roman"/>
          <w:sz w:val="22"/>
          <w:szCs w:val="22"/>
        </w:rPr>
        <w:br/>
        <w:t>-</w:t>
      </w:r>
      <w:r w:rsidRPr="00C958BB">
        <w:rPr>
          <w:rFonts w:ascii="Times New Roman" w:hAnsi="Times New Roman"/>
          <w:sz w:val="22"/>
          <w:szCs w:val="22"/>
        </w:rPr>
        <w:t>устойчивого интереса к новым способам познания;</w:t>
      </w:r>
      <w:r w:rsidRPr="00C958BB">
        <w:rPr>
          <w:rFonts w:ascii="Times New Roman" w:hAnsi="Times New Roman"/>
          <w:sz w:val="22"/>
          <w:szCs w:val="22"/>
        </w:rPr>
        <w:br/>
        <w:t>- адекватного понимания причин успешности/неуспешности творческой деятельности.</w:t>
      </w:r>
    </w:p>
    <w:p w:rsidR="00C958BB" w:rsidRPr="00C958BB" w:rsidRDefault="00C958BB" w:rsidP="00C958BB">
      <w:pPr>
        <w:pStyle w:val="a7"/>
        <w:contextualSpacing/>
        <w:rPr>
          <w:rFonts w:ascii="Times New Roman" w:hAnsi="Times New Roman"/>
          <w:sz w:val="22"/>
          <w:szCs w:val="22"/>
        </w:rPr>
      </w:pPr>
      <w:r w:rsidRPr="00C958BB">
        <w:rPr>
          <w:rFonts w:ascii="Times New Roman" w:hAnsi="Times New Roman"/>
          <w:b/>
          <w:sz w:val="22"/>
          <w:szCs w:val="22"/>
        </w:rPr>
        <w:t>Метапредметные</w:t>
      </w:r>
      <w:r>
        <w:rPr>
          <w:rFonts w:ascii="Times New Roman" w:hAnsi="Times New Roman"/>
          <w:b/>
          <w:sz w:val="22"/>
          <w:szCs w:val="22"/>
        </w:rPr>
        <w:t xml:space="preserve"> </w:t>
      </w:r>
      <w:r w:rsidRPr="00C958BB">
        <w:rPr>
          <w:rFonts w:ascii="Times New Roman" w:hAnsi="Times New Roman"/>
          <w:b/>
          <w:sz w:val="22"/>
          <w:szCs w:val="22"/>
        </w:rPr>
        <w:t>результаты</w:t>
      </w:r>
      <w:r w:rsidRPr="00C958BB">
        <w:rPr>
          <w:rFonts w:ascii="Times New Roman" w:hAnsi="Times New Roman"/>
          <w:b/>
          <w:bCs/>
          <w:sz w:val="22"/>
          <w:szCs w:val="22"/>
        </w:rPr>
        <w:t>.</w:t>
      </w:r>
      <w:r w:rsidRPr="00C958BB">
        <w:rPr>
          <w:rFonts w:ascii="Times New Roman" w:hAnsi="Times New Roman"/>
          <w:b/>
          <w:bCs/>
          <w:sz w:val="22"/>
          <w:szCs w:val="22"/>
        </w:rPr>
        <w:br/>
        <w:t>Регулятивные</w:t>
      </w:r>
      <w:r>
        <w:rPr>
          <w:rFonts w:ascii="Times New Roman" w:hAnsi="Times New Roman"/>
          <w:b/>
          <w:bCs/>
          <w:sz w:val="22"/>
          <w:szCs w:val="22"/>
        </w:rPr>
        <w:t xml:space="preserve"> </w:t>
      </w:r>
      <w:r w:rsidRPr="00C958BB">
        <w:rPr>
          <w:rFonts w:ascii="Times New Roman" w:hAnsi="Times New Roman"/>
          <w:b/>
          <w:bCs/>
          <w:sz w:val="22"/>
          <w:szCs w:val="22"/>
        </w:rPr>
        <w:t>УУД</w:t>
      </w:r>
      <w:r>
        <w:rPr>
          <w:rFonts w:ascii="Times New Roman" w:hAnsi="Times New Roman"/>
          <w:sz w:val="22"/>
          <w:szCs w:val="22"/>
        </w:rPr>
        <w:br/>
        <w:t>Обучающиеся научатся:</w:t>
      </w:r>
      <w:r>
        <w:rPr>
          <w:rFonts w:ascii="Times New Roman" w:hAnsi="Times New Roman"/>
          <w:sz w:val="22"/>
          <w:szCs w:val="22"/>
        </w:rPr>
        <w:br/>
        <w:t>-</w:t>
      </w:r>
      <w:r w:rsidRPr="00C958BB">
        <w:rPr>
          <w:rFonts w:ascii="Times New Roman" w:hAnsi="Times New Roman"/>
          <w:sz w:val="22"/>
          <w:szCs w:val="22"/>
        </w:rPr>
        <w:t>принимать и сохран</w:t>
      </w:r>
      <w:r>
        <w:rPr>
          <w:rFonts w:ascii="Times New Roman" w:hAnsi="Times New Roman"/>
          <w:sz w:val="22"/>
          <w:szCs w:val="22"/>
        </w:rPr>
        <w:t>ять учебно-творческую задачу;</w:t>
      </w:r>
      <w:r>
        <w:rPr>
          <w:rFonts w:ascii="Times New Roman" w:hAnsi="Times New Roman"/>
          <w:sz w:val="22"/>
          <w:szCs w:val="22"/>
        </w:rPr>
        <w:br/>
        <w:t>-планировать свои действия;</w:t>
      </w:r>
      <w:r>
        <w:rPr>
          <w:rFonts w:ascii="Times New Roman" w:hAnsi="Times New Roman"/>
          <w:sz w:val="22"/>
          <w:szCs w:val="22"/>
        </w:rPr>
        <w:br/>
        <w:t>-</w:t>
      </w:r>
      <w:r w:rsidRPr="00C958BB">
        <w:rPr>
          <w:rFonts w:ascii="Times New Roman" w:hAnsi="Times New Roman"/>
          <w:sz w:val="22"/>
          <w:szCs w:val="22"/>
        </w:rPr>
        <w:t>осуществлять и</w:t>
      </w:r>
      <w:r>
        <w:rPr>
          <w:rFonts w:ascii="Times New Roman" w:hAnsi="Times New Roman"/>
          <w:sz w:val="22"/>
          <w:szCs w:val="22"/>
        </w:rPr>
        <w:t>тоговый и пошаговый контроль;</w:t>
      </w:r>
      <w:r>
        <w:rPr>
          <w:rFonts w:ascii="Times New Roman" w:hAnsi="Times New Roman"/>
          <w:sz w:val="22"/>
          <w:szCs w:val="22"/>
        </w:rPr>
        <w:br/>
        <w:t>-</w:t>
      </w:r>
      <w:r w:rsidRPr="00C958BB">
        <w:rPr>
          <w:rFonts w:ascii="Times New Roman" w:hAnsi="Times New Roman"/>
          <w:sz w:val="22"/>
          <w:szCs w:val="22"/>
        </w:rPr>
        <w:t>адекватно воспринимать оценку учителя;</w:t>
      </w:r>
      <w:r w:rsidRPr="00C958BB">
        <w:rPr>
          <w:rFonts w:ascii="Times New Roman" w:hAnsi="Times New Roman"/>
          <w:sz w:val="22"/>
          <w:szCs w:val="22"/>
        </w:rPr>
        <w:br/>
        <w:t>- различать способ и результат действия;</w:t>
      </w:r>
      <w:r w:rsidRPr="00C958BB">
        <w:rPr>
          <w:rFonts w:ascii="Times New Roman" w:hAnsi="Times New Roman"/>
          <w:sz w:val="22"/>
          <w:szCs w:val="22"/>
        </w:rPr>
        <w:br/>
        <w:t>- вносить коррективы в действия на основе их оценки и учета сделанных ошибок;</w:t>
      </w:r>
      <w:r w:rsidRPr="00C958BB">
        <w:rPr>
          <w:rFonts w:ascii="Times New Roman" w:hAnsi="Times New Roman"/>
          <w:sz w:val="22"/>
          <w:szCs w:val="22"/>
        </w:rPr>
        <w:br/>
        <w:t>- выполнять учебные действия в материале, речи, в уме.</w:t>
      </w:r>
      <w:r w:rsidRPr="00C958BB">
        <w:rPr>
          <w:rFonts w:ascii="Times New Roman" w:hAnsi="Times New Roman"/>
          <w:sz w:val="22"/>
          <w:szCs w:val="22"/>
        </w:rPr>
        <w:br/>
        <w:t>- проявлять познавательную инициативу;</w:t>
      </w:r>
      <w:r w:rsidRPr="00C958BB">
        <w:rPr>
          <w:rFonts w:ascii="Times New Roman" w:hAnsi="Times New Roman"/>
          <w:sz w:val="22"/>
          <w:szCs w:val="22"/>
        </w:rPr>
        <w:br/>
        <w:t>- самостоятельно учитывать выделенные учителем ориентиры действия в незнакомом материале;</w:t>
      </w:r>
      <w:r w:rsidRPr="00C958BB">
        <w:rPr>
          <w:rFonts w:ascii="Times New Roman" w:hAnsi="Times New Roman"/>
          <w:sz w:val="22"/>
          <w:szCs w:val="22"/>
        </w:rPr>
        <w:br/>
        <w:t>- преобразовывать практическую задачу в познавательную;</w:t>
      </w:r>
      <w:r w:rsidRPr="00C958BB">
        <w:rPr>
          <w:rFonts w:ascii="Times New Roman" w:hAnsi="Times New Roman"/>
          <w:sz w:val="22"/>
          <w:szCs w:val="22"/>
        </w:rPr>
        <w:br/>
        <w:t>- самостоятельно находить варианты решения творческой задачи.</w:t>
      </w:r>
      <w:r w:rsidRPr="00C958BB">
        <w:rPr>
          <w:rFonts w:ascii="Times New Roman" w:hAnsi="Times New Roman"/>
          <w:sz w:val="22"/>
          <w:szCs w:val="22"/>
        </w:rPr>
        <w:br/>
      </w:r>
      <w:r w:rsidRPr="00C958BB">
        <w:rPr>
          <w:rFonts w:ascii="Times New Roman" w:hAnsi="Times New Roman"/>
          <w:b/>
          <w:bCs/>
          <w:sz w:val="22"/>
          <w:szCs w:val="22"/>
        </w:rPr>
        <w:t>Коммуникативные УУД</w:t>
      </w:r>
      <w:r w:rsidRPr="00C958BB">
        <w:rPr>
          <w:rFonts w:ascii="Times New Roman" w:hAnsi="Times New Roman"/>
          <w:sz w:val="22"/>
          <w:szCs w:val="22"/>
        </w:rPr>
        <w:br/>
        <w:t>Учащиеся смогут:</w:t>
      </w:r>
      <w:r w:rsidRPr="00C958BB">
        <w:rPr>
          <w:rFonts w:ascii="Times New Roman" w:hAnsi="Times New Roman"/>
          <w:sz w:val="22"/>
          <w:szCs w:val="22"/>
        </w:rPr>
        <w:br/>
        <w:t>- допускать существование различных точек зрения и различных вариантов выполнения поставленной творческой задачи;</w:t>
      </w:r>
      <w:r w:rsidRPr="00C958BB">
        <w:rPr>
          <w:rFonts w:ascii="Times New Roman" w:hAnsi="Times New Roman"/>
          <w:sz w:val="22"/>
          <w:szCs w:val="22"/>
        </w:rPr>
        <w:br/>
        <w:t>- учитывать разные мнения, стремиться к координации при выполнении коллективных работ;</w:t>
      </w:r>
      <w:r w:rsidRPr="00C958BB">
        <w:rPr>
          <w:rFonts w:ascii="Times New Roman" w:hAnsi="Times New Roman"/>
          <w:sz w:val="22"/>
          <w:szCs w:val="22"/>
        </w:rPr>
        <w:br/>
        <w:t>- формулировать собственное мнение и позицию;</w:t>
      </w:r>
      <w:r w:rsidRPr="00C958BB">
        <w:rPr>
          <w:rFonts w:ascii="Times New Roman" w:hAnsi="Times New Roman"/>
          <w:sz w:val="22"/>
          <w:szCs w:val="22"/>
        </w:rPr>
        <w:br/>
        <w:t>- договариваться, приходить к общему решению;</w:t>
      </w:r>
      <w:r w:rsidRPr="00C958BB">
        <w:rPr>
          <w:rFonts w:ascii="Times New Roman" w:hAnsi="Times New Roman"/>
          <w:sz w:val="22"/>
          <w:szCs w:val="22"/>
        </w:rPr>
        <w:br/>
        <w:t>- соблюдать корректность в высказываниях;</w:t>
      </w:r>
      <w:r w:rsidRPr="00C958BB">
        <w:rPr>
          <w:rFonts w:ascii="Times New Roman" w:hAnsi="Times New Roman"/>
          <w:sz w:val="22"/>
          <w:szCs w:val="22"/>
        </w:rPr>
        <w:br/>
      </w:r>
      <w:r w:rsidRPr="00C958BB">
        <w:rPr>
          <w:rFonts w:ascii="Times New Roman" w:hAnsi="Times New Roman"/>
          <w:sz w:val="22"/>
          <w:szCs w:val="22"/>
        </w:rPr>
        <w:lastRenderedPageBreak/>
        <w:t>- задавать вопросы по существу;</w:t>
      </w:r>
      <w:r w:rsidRPr="00C958BB">
        <w:rPr>
          <w:rFonts w:ascii="Times New Roman" w:hAnsi="Times New Roman"/>
          <w:sz w:val="22"/>
          <w:szCs w:val="22"/>
        </w:rPr>
        <w:br/>
        <w:t>- использовать речь для регуляции своего действия;</w:t>
      </w:r>
      <w:r w:rsidRPr="00C958BB">
        <w:rPr>
          <w:rFonts w:ascii="Times New Roman" w:hAnsi="Times New Roman"/>
          <w:sz w:val="22"/>
          <w:szCs w:val="22"/>
        </w:rPr>
        <w:br/>
        <w:t>- контролировать действия партнера;</w:t>
      </w:r>
      <w:r w:rsidRPr="00C958BB">
        <w:rPr>
          <w:rFonts w:ascii="Times New Roman" w:hAnsi="Times New Roman"/>
          <w:sz w:val="22"/>
          <w:szCs w:val="22"/>
        </w:rPr>
        <w:br/>
        <w:t>- учитывать разные мнения и обосновывать свою позицию;</w:t>
      </w:r>
      <w:r w:rsidRPr="00C958BB">
        <w:rPr>
          <w:rFonts w:ascii="Times New Roman" w:hAnsi="Times New Roman"/>
          <w:sz w:val="22"/>
          <w:szCs w:val="22"/>
        </w:rPr>
        <w:br/>
        <w:t>- с учетом целей коммуникации достаточно полно и точно передавать партнеру необходимую информацию как ориентир для построения действия;</w:t>
      </w:r>
      <w:r w:rsidRPr="00C958BB">
        <w:rPr>
          <w:rFonts w:ascii="Times New Roman" w:hAnsi="Times New Roman"/>
          <w:sz w:val="22"/>
          <w:szCs w:val="22"/>
        </w:rPr>
        <w:br/>
        <w:t>- владеть монологической и диалогической формой речи.</w:t>
      </w:r>
      <w:r w:rsidRPr="00C958BB">
        <w:rPr>
          <w:rFonts w:ascii="Times New Roman" w:hAnsi="Times New Roman"/>
          <w:sz w:val="22"/>
          <w:szCs w:val="22"/>
        </w:rPr>
        <w:br/>
        <w:t>- осуществлять взаимный контроль и оказывать партнерам в сотрудничестве необходимую взаимопомощь.</w:t>
      </w:r>
      <w:r w:rsidRPr="00C958BB">
        <w:rPr>
          <w:rFonts w:ascii="Times New Roman" w:hAnsi="Times New Roman"/>
          <w:sz w:val="22"/>
          <w:szCs w:val="22"/>
        </w:rPr>
        <w:br/>
      </w:r>
      <w:r w:rsidRPr="00C958BB">
        <w:rPr>
          <w:rFonts w:ascii="Times New Roman" w:hAnsi="Times New Roman"/>
          <w:b/>
          <w:bCs/>
          <w:sz w:val="22"/>
          <w:szCs w:val="22"/>
        </w:rPr>
        <w:t>Познавательные УУД</w:t>
      </w:r>
      <w:r w:rsidRPr="00C958BB">
        <w:rPr>
          <w:rFonts w:ascii="Times New Roman" w:hAnsi="Times New Roman"/>
          <w:sz w:val="22"/>
          <w:szCs w:val="22"/>
        </w:rPr>
        <w:br/>
        <w:t>Обучающийся научится:</w:t>
      </w:r>
      <w:r w:rsidRPr="00C958BB">
        <w:rPr>
          <w:rFonts w:ascii="Times New Roman" w:hAnsi="Times New Roman"/>
          <w:sz w:val="22"/>
          <w:szCs w:val="22"/>
        </w:rPr>
        <w:br/>
        <w:t>-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w:t>
      </w:r>
      <w:r w:rsidRPr="00C958BB">
        <w:rPr>
          <w:rFonts w:ascii="Times New Roman" w:hAnsi="Times New Roman"/>
          <w:sz w:val="22"/>
          <w:szCs w:val="22"/>
        </w:rPr>
        <w:br/>
        <w:t>- использовать знаки, символы, модели, схемы для решения познавательных и творческих задач и представления их результатов;</w:t>
      </w:r>
      <w:r w:rsidRPr="00C958BB">
        <w:rPr>
          <w:rFonts w:ascii="Times New Roman" w:hAnsi="Times New Roman"/>
          <w:sz w:val="22"/>
          <w:szCs w:val="22"/>
        </w:rPr>
        <w:br/>
        <w:t>- высказываться в устной и письменной форме;</w:t>
      </w:r>
      <w:r w:rsidRPr="00C958BB">
        <w:rPr>
          <w:rFonts w:ascii="Times New Roman" w:hAnsi="Times New Roman"/>
          <w:sz w:val="22"/>
          <w:szCs w:val="22"/>
        </w:rPr>
        <w:br/>
        <w:t>- анализировать объекты, выделять главное;</w:t>
      </w:r>
      <w:r w:rsidRPr="00C958BB">
        <w:rPr>
          <w:rFonts w:ascii="Times New Roman" w:hAnsi="Times New Roman"/>
          <w:sz w:val="22"/>
          <w:szCs w:val="22"/>
        </w:rPr>
        <w:br/>
        <w:t>- осуществлять синтез (целое из частей);</w:t>
      </w:r>
      <w:r w:rsidRPr="00C958BB">
        <w:rPr>
          <w:rFonts w:ascii="Times New Roman" w:hAnsi="Times New Roman"/>
          <w:sz w:val="22"/>
          <w:szCs w:val="22"/>
        </w:rPr>
        <w:br/>
        <w:t>- проводить сравнение, классификацию по разным критериям;</w:t>
      </w:r>
      <w:r w:rsidRPr="00C958BB">
        <w:rPr>
          <w:rFonts w:ascii="Times New Roman" w:hAnsi="Times New Roman"/>
          <w:sz w:val="22"/>
          <w:szCs w:val="22"/>
        </w:rPr>
        <w:br/>
        <w:t>- устанавливать причинно-следственные связи;</w:t>
      </w:r>
      <w:r w:rsidRPr="00C958BB">
        <w:rPr>
          <w:rFonts w:ascii="Times New Roman" w:hAnsi="Times New Roman"/>
          <w:sz w:val="22"/>
          <w:szCs w:val="22"/>
        </w:rPr>
        <w:br/>
        <w:t>- строить рассуждения об объекте;</w:t>
      </w:r>
      <w:r w:rsidRPr="00C958BB">
        <w:rPr>
          <w:rFonts w:ascii="Times New Roman" w:hAnsi="Times New Roman"/>
          <w:sz w:val="22"/>
          <w:szCs w:val="22"/>
        </w:rPr>
        <w:br/>
        <w:t>- обобщать (выделять класс объектов по какому-либо признаку);</w:t>
      </w:r>
      <w:r w:rsidRPr="00C958BB">
        <w:rPr>
          <w:rFonts w:ascii="Times New Roman" w:hAnsi="Times New Roman"/>
          <w:sz w:val="22"/>
          <w:szCs w:val="22"/>
        </w:rPr>
        <w:br/>
        <w:t>- подводить под понятие;</w:t>
      </w:r>
      <w:r w:rsidRPr="00C958BB">
        <w:rPr>
          <w:rFonts w:ascii="Times New Roman" w:hAnsi="Times New Roman"/>
          <w:sz w:val="22"/>
          <w:szCs w:val="22"/>
        </w:rPr>
        <w:br/>
        <w:t>- устанавливать аналогии;</w:t>
      </w:r>
      <w:r w:rsidRPr="00C958BB">
        <w:rPr>
          <w:rFonts w:ascii="Times New Roman" w:hAnsi="Times New Roman"/>
          <w:sz w:val="22"/>
          <w:szCs w:val="22"/>
        </w:rPr>
        <w:br/>
        <w:t>- проводить наблюдения и эксперименты, высказывать суждения, делать умозаключения и выводы.</w:t>
      </w:r>
      <w:r w:rsidRPr="00C958BB">
        <w:rPr>
          <w:rFonts w:ascii="Times New Roman" w:hAnsi="Times New Roman"/>
          <w:sz w:val="22"/>
          <w:szCs w:val="22"/>
        </w:rPr>
        <w:br/>
        <w:t>- осуществлять расширенный поиск информации в соответствии с исследовательской задачей с использованием ресурсов библиотек и сети Интернет;</w:t>
      </w:r>
      <w:r w:rsidRPr="00C958BB">
        <w:rPr>
          <w:rFonts w:ascii="Times New Roman" w:hAnsi="Times New Roman"/>
          <w:sz w:val="22"/>
          <w:szCs w:val="22"/>
        </w:rPr>
        <w:br/>
        <w:t>- осознанно и произвольно строить сообщения в устной и письменной форме;</w:t>
      </w:r>
      <w:r w:rsidRPr="00C958BB">
        <w:rPr>
          <w:rFonts w:ascii="Times New Roman" w:hAnsi="Times New Roman"/>
          <w:sz w:val="22"/>
          <w:szCs w:val="22"/>
        </w:rPr>
        <w:br/>
        <w:t>- использованию методов и приёмов художественно-творческой деятельности в основном учебном процессе и повседневной жизни.</w:t>
      </w:r>
    </w:p>
    <w:p w:rsidR="00C958BB" w:rsidRPr="00C958BB" w:rsidRDefault="00C958BB" w:rsidP="00C958BB">
      <w:pPr>
        <w:pStyle w:val="a7"/>
        <w:contextualSpacing/>
        <w:jc w:val="both"/>
        <w:rPr>
          <w:rFonts w:ascii="Times New Roman" w:hAnsi="Times New Roman"/>
          <w:sz w:val="22"/>
          <w:szCs w:val="22"/>
        </w:rPr>
      </w:pPr>
      <w:r w:rsidRPr="00C958BB">
        <w:rPr>
          <w:rFonts w:ascii="Times New Roman" w:hAnsi="Times New Roman"/>
          <w:b/>
          <w:bCs/>
          <w:sz w:val="22"/>
          <w:szCs w:val="22"/>
        </w:rPr>
        <w:t>Предметные</w:t>
      </w:r>
    </w:p>
    <w:p w:rsidR="00C958BB" w:rsidRPr="00C958BB" w:rsidRDefault="00C958BB" w:rsidP="00C958BB">
      <w:pPr>
        <w:pStyle w:val="a7"/>
        <w:contextualSpacing/>
        <w:jc w:val="both"/>
        <w:rPr>
          <w:rFonts w:ascii="Times New Roman" w:hAnsi="Times New Roman"/>
          <w:sz w:val="22"/>
          <w:szCs w:val="22"/>
        </w:rPr>
      </w:pPr>
      <w:r w:rsidRPr="00C958BB">
        <w:rPr>
          <w:rFonts w:ascii="Times New Roman" w:hAnsi="Times New Roman"/>
          <w:sz w:val="22"/>
          <w:szCs w:val="22"/>
        </w:rPr>
        <w:t>В результате обучения по данной программе учащиеся:</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научатся различным приемам работы с бумагой;</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будут знать основные геометрические понятия и базовые формы модульного оригами и квиллинга;</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научатся следовать устным инструкциям, читать и зарисовывать схемы изделий; создавать изделия из модулей, пользуясь инструкционными картами и схемами;</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будут создавать композиции с изделиями, выполненными в технике модульного оригами, квиллинга;</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познакомятся с искусством бумагокручения, создания аппликаций;</w:t>
      </w:r>
    </w:p>
    <w:p w:rsidR="00C958BB" w:rsidRPr="00C958BB" w:rsidRDefault="00C958BB" w:rsidP="00994848">
      <w:pPr>
        <w:pStyle w:val="a7"/>
        <w:numPr>
          <w:ilvl w:val="0"/>
          <w:numId w:val="291"/>
        </w:numPr>
        <w:contextualSpacing/>
        <w:jc w:val="both"/>
        <w:rPr>
          <w:rFonts w:ascii="Times New Roman" w:hAnsi="Times New Roman"/>
          <w:sz w:val="22"/>
          <w:szCs w:val="22"/>
        </w:rPr>
      </w:pPr>
      <w:r w:rsidRPr="00C958BB">
        <w:rPr>
          <w:rFonts w:ascii="Times New Roman" w:hAnsi="Times New Roman"/>
          <w:sz w:val="22"/>
          <w:szCs w:val="22"/>
        </w:rPr>
        <w:t>овладеют навыками культуры труда;</w:t>
      </w:r>
    </w:p>
    <w:p w:rsidR="00C958BB" w:rsidRPr="00C958BB" w:rsidRDefault="00C958BB" w:rsidP="00994848">
      <w:pPr>
        <w:pStyle w:val="a7"/>
        <w:numPr>
          <w:ilvl w:val="0"/>
          <w:numId w:val="292"/>
        </w:numPr>
        <w:shd w:val="clear" w:color="auto" w:fill="FFFFFF"/>
        <w:contextualSpacing/>
        <w:jc w:val="both"/>
        <w:rPr>
          <w:rFonts w:ascii="Times New Roman" w:hAnsi="Times New Roman"/>
          <w:sz w:val="22"/>
          <w:szCs w:val="22"/>
        </w:rPr>
      </w:pPr>
      <w:r w:rsidRPr="00C958BB">
        <w:rPr>
          <w:rFonts w:ascii="Times New Roman" w:hAnsi="Times New Roman"/>
          <w:sz w:val="22"/>
          <w:szCs w:val="22"/>
        </w:rPr>
        <w:t>улучшат свои коммуникативные способности и приобретут навыки работы в коллективе.</w:t>
      </w:r>
    </w:p>
    <w:p w:rsidR="00C958BB" w:rsidRPr="00C958BB" w:rsidRDefault="00C958BB" w:rsidP="00994848">
      <w:pPr>
        <w:pStyle w:val="a7"/>
        <w:numPr>
          <w:ilvl w:val="0"/>
          <w:numId w:val="292"/>
        </w:numPr>
        <w:shd w:val="clear" w:color="auto" w:fill="FFFFFF"/>
        <w:contextualSpacing/>
        <w:jc w:val="both"/>
        <w:rPr>
          <w:rFonts w:ascii="Times New Roman" w:hAnsi="Times New Roman"/>
          <w:sz w:val="22"/>
          <w:szCs w:val="22"/>
        </w:rPr>
      </w:pPr>
      <w:r w:rsidRPr="00C958BB">
        <w:rPr>
          <w:rFonts w:ascii="Times New Roman" w:hAnsi="Times New Roman"/>
          <w:color w:val="000000"/>
          <w:sz w:val="22"/>
          <w:szCs w:val="22"/>
        </w:rPr>
        <w:t>овладеют способами самопознания, рефлексии;</w:t>
      </w:r>
    </w:p>
    <w:p w:rsidR="00C958BB" w:rsidRPr="00C958BB" w:rsidRDefault="00C958BB" w:rsidP="00994848">
      <w:pPr>
        <w:pStyle w:val="a7"/>
        <w:numPr>
          <w:ilvl w:val="0"/>
          <w:numId w:val="292"/>
        </w:numPr>
        <w:shd w:val="clear" w:color="auto" w:fill="FFFFFF"/>
        <w:contextualSpacing/>
        <w:jc w:val="both"/>
        <w:rPr>
          <w:rFonts w:ascii="Times New Roman" w:hAnsi="Times New Roman"/>
          <w:sz w:val="22"/>
          <w:szCs w:val="22"/>
        </w:rPr>
      </w:pPr>
      <w:r w:rsidRPr="00C958BB">
        <w:rPr>
          <w:rFonts w:ascii="Times New Roman" w:hAnsi="Times New Roman"/>
          <w:color w:val="000000"/>
          <w:sz w:val="22"/>
          <w:szCs w:val="22"/>
        </w:rPr>
        <w:t>усвоят  представление о самопрезентации в различных ситуациях взаимодействия, об организации собственной частной жизни и быта.</w:t>
      </w:r>
    </w:p>
    <w:p w:rsidR="00C958BB" w:rsidRDefault="00C958BB" w:rsidP="00C958BB">
      <w:pPr>
        <w:pStyle w:val="a8"/>
        <w:jc w:val="center"/>
        <w:rPr>
          <w:rFonts w:ascii="Times New Roman" w:hAnsi="Times New Roman"/>
          <w:b/>
          <w:iCs/>
          <w:sz w:val="22"/>
          <w:szCs w:val="22"/>
        </w:rPr>
      </w:pPr>
      <w:r w:rsidRPr="00C958BB">
        <w:rPr>
          <w:rFonts w:ascii="Times New Roman" w:hAnsi="Times New Roman"/>
          <w:b/>
          <w:iCs/>
          <w:sz w:val="22"/>
          <w:szCs w:val="22"/>
        </w:rPr>
        <w:t>2.</w:t>
      </w:r>
      <w:r>
        <w:rPr>
          <w:rFonts w:ascii="Times New Roman" w:hAnsi="Times New Roman"/>
          <w:b/>
          <w:iCs/>
          <w:sz w:val="22"/>
          <w:szCs w:val="22"/>
        </w:rPr>
        <w:t xml:space="preserve"> </w:t>
      </w:r>
      <w:r w:rsidRPr="00C958BB">
        <w:rPr>
          <w:rFonts w:ascii="Times New Roman" w:hAnsi="Times New Roman"/>
          <w:b/>
          <w:iCs/>
          <w:sz w:val="22"/>
          <w:szCs w:val="22"/>
        </w:rPr>
        <w:t>Содержание курса внеурочной деятельности</w:t>
      </w:r>
      <w:r>
        <w:rPr>
          <w:rFonts w:ascii="Times New Roman" w:hAnsi="Times New Roman"/>
          <w:b/>
          <w:iCs/>
          <w:sz w:val="22"/>
          <w:szCs w:val="22"/>
        </w:rPr>
        <w:t xml:space="preserve"> </w:t>
      </w:r>
      <w:r w:rsidRPr="00C958BB">
        <w:rPr>
          <w:rFonts w:ascii="Times New Roman" w:hAnsi="Times New Roman"/>
          <w:b/>
          <w:iCs/>
          <w:sz w:val="22"/>
          <w:szCs w:val="22"/>
        </w:rPr>
        <w:t>«Моделирование из бумаги»</w:t>
      </w:r>
    </w:p>
    <w:p w:rsidR="00C958BB" w:rsidRPr="00C958BB" w:rsidRDefault="00C958BB" w:rsidP="00C958BB">
      <w:pPr>
        <w:pStyle w:val="a8"/>
        <w:jc w:val="center"/>
        <w:rPr>
          <w:rFonts w:ascii="Times New Roman" w:hAnsi="Times New Roman"/>
          <w:b/>
          <w:iCs/>
          <w:sz w:val="22"/>
          <w:szCs w:val="22"/>
        </w:rPr>
      </w:pPr>
    </w:p>
    <w:tbl>
      <w:tblPr>
        <w:tblStyle w:val="a4"/>
        <w:tblW w:w="0" w:type="auto"/>
        <w:tblInd w:w="392" w:type="dxa"/>
        <w:tblLook w:val="04A0"/>
      </w:tblPr>
      <w:tblGrid>
        <w:gridCol w:w="711"/>
        <w:gridCol w:w="2073"/>
        <w:gridCol w:w="3603"/>
        <w:gridCol w:w="2507"/>
      </w:tblGrid>
      <w:tr w:rsidR="00C958BB" w:rsidRPr="00C958BB" w:rsidTr="00C958BB">
        <w:tc>
          <w:tcPr>
            <w:tcW w:w="569" w:type="dxa"/>
          </w:tcPr>
          <w:p w:rsidR="00C958BB" w:rsidRPr="00C958BB" w:rsidRDefault="00C958BB" w:rsidP="00C958BB">
            <w:pPr>
              <w:spacing w:line="240" w:lineRule="atLeast"/>
              <w:contextualSpacing/>
              <w:jc w:val="center"/>
              <w:rPr>
                <w:rFonts w:ascii="Times New Roman" w:hAnsi="Times New Roman"/>
                <w:b/>
                <w:iCs/>
              </w:rPr>
            </w:pPr>
            <w:r w:rsidRPr="00C958BB">
              <w:rPr>
                <w:rFonts w:ascii="Times New Roman" w:hAnsi="Times New Roman"/>
                <w:b/>
                <w:iCs/>
              </w:rPr>
              <w:t>№ п/п</w:t>
            </w:r>
          </w:p>
        </w:tc>
        <w:tc>
          <w:tcPr>
            <w:tcW w:w="0" w:type="auto"/>
          </w:tcPr>
          <w:p w:rsidR="00C958BB" w:rsidRPr="00C958BB" w:rsidRDefault="00C958BB" w:rsidP="00C958BB">
            <w:pPr>
              <w:spacing w:line="240" w:lineRule="atLeast"/>
              <w:contextualSpacing/>
              <w:jc w:val="center"/>
              <w:rPr>
                <w:rFonts w:ascii="Times New Roman" w:hAnsi="Times New Roman"/>
                <w:b/>
                <w:iCs/>
              </w:rPr>
            </w:pPr>
            <w:r w:rsidRPr="00C958BB">
              <w:rPr>
                <w:rFonts w:ascii="Times New Roman" w:hAnsi="Times New Roman"/>
                <w:b/>
                <w:iCs/>
              </w:rPr>
              <w:t xml:space="preserve">Тема </w:t>
            </w:r>
          </w:p>
        </w:tc>
        <w:tc>
          <w:tcPr>
            <w:tcW w:w="0" w:type="auto"/>
          </w:tcPr>
          <w:p w:rsidR="00C958BB" w:rsidRPr="00C958BB" w:rsidRDefault="00C958BB" w:rsidP="00735C23">
            <w:pPr>
              <w:spacing w:line="240" w:lineRule="atLeast"/>
              <w:contextualSpacing/>
              <w:jc w:val="center"/>
              <w:rPr>
                <w:rFonts w:ascii="Times New Roman" w:hAnsi="Times New Roman"/>
                <w:b/>
                <w:iCs/>
              </w:rPr>
            </w:pPr>
            <w:r w:rsidRPr="00C958BB">
              <w:rPr>
                <w:rFonts w:ascii="Times New Roman" w:hAnsi="Times New Roman"/>
                <w:b/>
                <w:iCs/>
              </w:rPr>
              <w:t xml:space="preserve"> Виды деятельности</w:t>
            </w:r>
          </w:p>
        </w:tc>
        <w:tc>
          <w:tcPr>
            <w:tcW w:w="2507" w:type="dxa"/>
          </w:tcPr>
          <w:p w:rsidR="00C958BB" w:rsidRPr="00C958BB" w:rsidRDefault="00C958BB" w:rsidP="00735C23">
            <w:pPr>
              <w:spacing w:line="240" w:lineRule="atLeast"/>
              <w:contextualSpacing/>
              <w:jc w:val="center"/>
              <w:rPr>
                <w:rFonts w:ascii="Times New Roman" w:hAnsi="Times New Roman"/>
                <w:b/>
                <w:iCs/>
              </w:rPr>
            </w:pPr>
            <w:r w:rsidRPr="00C958BB">
              <w:rPr>
                <w:rFonts w:ascii="Times New Roman" w:hAnsi="Times New Roman"/>
                <w:b/>
                <w:iCs/>
              </w:rPr>
              <w:t>Формы деятельности</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w:t>
            </w:r>
          </w:p>
        </w:tc>
        <w:tc>
          <w:tcPr>
            <w:tcW w:w="0" w:type="auto"/>
          </w:tcPr>
          <w:p w:rsidR="00C958BB" w:rsidRPr="00C958BB" w:rsidRDefault="00C958BB" w:rsidP="00735C23">
            <w:pPr>
              <w:spacing w:line="240" w:lineRule="atLeast"/>
              <w:contextualSpacing/>
              <w:jc w:val="both"/>
              <w:rPr>
                <w:rFonts w:ascii="Times New Roman" w:hAnsi="Times New Roman"/>
                <w:bCs/>
              </w:rPr>
            </w:pPr>
            <w:r w:rsidRPr="00C958BB">
              <w:rPr>
                <w:rFonts w:ascii="Times New Roman" w:hAnsi="Times New Roman"/>
                <w:bCs/>
              </w:rPr>
              <w:t>Вводное занятие.</w:t>
            </w:r>
          </w:p>
          <w:p w:rsidR="00C958BB" w:rsidRPr="00C958BB" w:rsidRDefault="00C958BB" w:rsidP="00735C23">
            <w:pPr>
              <w:pStyle w:val="ad"/>
              <w:spacing w:line="240" w:lineRule="atLeast"/>
              <w:contextualSpacing/>
              <w:rPr>
                <w:b/>
                <w:sz w:val="22"/>
              </w:rPr>
            </w:pPr>
          </w:p>
        </w:tc>
        <w:tc>
          <w:tcPr>
            <w:tcW w:w="0" w:type="auto"/>
          </w:tcPr>
          <w:p w:rsidR="00C958BB" w:rsidRPr="00C958BB" w:rsidRDefault="00C958BB" w:rsidP="00735C23">
            <w:pPr>
              <w:spacing w:line="240" w:lineRule="atLeast"/>
              <w:contextualSpacing/>
              <w:rPr>
                <w:rFonts w:ascii="Times New Roman" w:hAnsi="Times New Roman"/>
                <w:iCs/>
              </w:rPr>
            </w:pPr>
            <w:r w:rsidRPr="00C958BB">
              <w:rPr>
                <w:rFonts w:ascii="Times New Roman" w:hAnsi="Times New Roman"/>
                <w:iCs/>
              </w:rPr>
              <w:t xml:space="preserve">Знакомство детей с особенностями занятий  Требования к поведению учащихся во время занятия. </w:t>
            </w:r>
            <w:r w:rsidRPr="00C958BB">
              <w:rPr>
                <w:rFonts w:ascii="Times New Roman" w:hAnsi="Times New Roman"/>
                <w:iCs/>
              </w:rPr>
              <w:lastRenderedPageBreak/>
              <w:t>Соблюдение порядка на рабочем месте. Соблюдение правил по технике безопасности. Из истории происхождения бумаги.</w:t>
            </w:r>
          </w:p>
        </w:tc>
        <w:tc>
          <w:tcPr>
            <w:tcW w:w="2507" w:type="dxa"/>
          </w:tcPr>
          <w:p w:rsidR="00C958BB" w:rsidRPr="00C958BB" w:rsidRDefault="00C958BB" w:rsidP="00735C23">
            <w:pPr>
              <w:pStyle w:val="ad"/>
              <w:spacing w:line="240" w:lineRule="atLeast"/>
              <w:contextualSpacing/>
              <w:rPr>
                <w:sz w:val="22"/>
              </w:rPr>
            </w:pPr>
          </w:p>
          <w:p w:rsidR="00C958BB" w:rsidRPr="00C958BB" w:rsidRDefault="00C958BB" w:rsidP="00735C23">
            <w:pPr>
              <w:pStyle w:val="ad"/>
              <w:spacing w:line="240" w:lineRule="atLeast"/>
              <w:contextualSpacing/>
              <w:rPr>
                <w:sz w:val="22"/>
              </w:rPr>
            </w:pPr>
            <w:r w:rsidRPr="00C958BB">
              <w:rPr>
                <w:sz w:val="22"/>
              </w:rPr>
              <w:t>Беседа, анкетирование.</w:t>
            </w:r>
          </w:p>
          <w:p w:rsidR="00C958BB" w:rsidRPr="00C958BB" w:rsidRDefault="00C958BB" w:rsidP="00735C23">
            <w:pPr>
              <w:pStyle w:val="ad"/>
              <w:spacing w:line="240" w:lineRule="atLeast"/>
              <w:contextualSpacing/>
              <w:rPr>
                <w:sz w:val="22"/>
              </w:rPr>
            </w:pPr>
          </w:p>
        </w:tc>
      </w:tr>
      <w:tr w:rsidR="00C958BB" w:rsidRPr="00C958BB" w:rsidTr="00C958BB">
        <w:tc>
          <w:tcPr>
            <w:tcW w:w="8894" w:type="dxa"/>
            <w:gridSpan w:val="4"/>
          </w:tcPr>
          <w:p w:rsidR="00C958BB" w:rsidRPr="00C958BB" w:rsidRDefault="00C958BB" w:rsidP="00735C23">
            <w:pPr>
              <w:pStyle w:val="ad"/>
              <w:spacing w:line="240" w:lineRule="atLeast"/>
              <w:contextualSpacing/>
              <w:jc w:val="center"/>
              <w:rPr>
                <w:b/>
                <w:sz w:val="22"/>
              </w:rPr>
            </w:pPr>
            <w:r w:rsidRPr="00C958BB">
              <w:rPr>
                <w:b/>
                <w:sz w:val="22"/>
              </w:rPr>
              <w:lastRenderedPageBreak/>
              <w:t>Модульное оригами -8 часов.</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2</w:t>
            </w:r>
          </w:p>
        </w:tc>
        <w:tc>
          <w:tcPr>
            <w:tcW w:w="0" w:type="auto"/>
          </w:tcPr>
          <w:p w:rsidR="00C958BB" w:rsidRPr="00C958BB" w:rsidRDefault="00C958BB" w:rsidP="00735C23">
            <w:pPr>
              <w:pStyle w:val="ad"/>
              <w:spacing w:line="240" w:lineRule="atLeast"/>
              <w:contextualSpacing/>
              <w:rPr>
                <w:sz w:val="22"/>
              </w:rPr>
            </w:pPr>
            <w:r w:rsidRPr="00C958BB">
              <w:rPr>
                <w:sz w:val="22"/>
              </w:rPr>
              <w:t>Разнообразие видов бумаги. Свойства бумаги.</w:t>
            </w:r>
          </w:p>
          <w:p w:rsidR="00C958BB" w:rsidRPr="00C958BB" w:rsidRDefault="00C958BB" w:rsidP="00735C23">
            <w:pPr>
              <w:pStyle w:val="ad"/>
              <w:spacing w:line="240" w:lineRule="atLeast"/>
              <w:contextualSpacing/>
              <w:rPr>
                <w:b/>
                <w:sz w:val="22"/>
              </w:rPr>
            </w:pPr>
          </w:p>
        </w:tc>
        <w:tc>
          <w:tcPr>
            <w:tcW w:w="0" w:type="auto"/>
          </w:tcPr>
          <w:p w:rsidR="00C958BB" w:rsidRPr="00C958BB" w:rsidRDefault="00C958BB" w:rsidP="00735C23">
            <w:pPr>
              <w:spacing w:line="240" w:lineRule="atLeast"/>
              <w:contextualSpacing/>
              <w:jc w:val="both"/>
              <w:rPr>
                <w:rFonts w:ascii="Times New Roman" w:hAnsi="Times New Roman"/>
              </w:rPr>
            </w:pPr>
            <w:r w:rsidRPr="00C958BB">
              <w:rPr>
                <w:rFonts w:ascii="Times New Roman" w:hAnsi="Times New Roman"/>
              </w:rPr>
              <w:t>Знакомство с "Оригами".</w:t>
            </w:r>
          </w:p>
          <w:p w:rsidR="00C958BB" w:rsidRPr="00C958BB" w:rsidRDefault="00C958BB" w:rsidP="00735C23">
            <w:pPr>
              <w:spacing w:line="240" w:lineRule="atLeast"/>
              <w:contextualSpacing/>
              <w:jc w:val="both"/>
              <w:rPr>
                <w:rFonts w:ascii="Times New Roman" w:hAnsi="Times New Roman"/>
              </w:rPr>
            </w:pPr>
            <w:r w:rsidRPr="00C958BB">
              <w:rPr>
                <w:rFonts w:ascii="Times New Roman" w:hAnsi="Times New Roman"/>
              </w:rPr>
              <w:t xml:space="preserve">Художественное моделирование из бумаги путем складывания. </w:t>
            </w:r>
          </w:p>
          <w:p w:rsidR="00C958BB" w:rsidRPr="00C958BB" w:rsidRDefault="00C958BB" w:rsidP="00735C23">
            <w:pPr>
              <w:spacing w:line="240" w:lineRule="atLeast"/>
              <w:contextualSpacing/>
              <w:rPr>
                <w:rFonts w:ascii="Times New Roman" w:hAnsi="Times New Roman"/>
                <w:bCs/>
              </w:rPr>
            </w:pPr>
          </w:p>
        </w:tc>
        <w:tc>
          <w:tcPr>
            <w:tcW w:w="2507" w:type="dxa"/>
          </w:tcPr>
          <w:p w:rsidR="00C958BB" w:rsidRPr="00C958BB" w:rsidRDefault="00C958BB" w:rsidP="00735C23">
            <w:pPr>
              <w:pStyle w:val="ad"/>
              <w:spacing w:line="240" w:lineRule="atLeast"/>
              <w:contextualSpacing/>
              <w:rPr>
                <w:sz w:val="22"/>
              </w:rPr>
            </w:pPr>
            <w:r w:rsidRPr="00C958BB">
              <w:rPr>
                <w:sz w:val="22"/>
              </w:rPr>
              <w:t>Беседа</w:t>
            </w:r>
          </w:p>
        </w:tc>
      </w:tr>
      <w:tr w:rsidR="00C958BB" w:rsidRPr="00C958BB" w:rsidTr="00C958BB">
        <w:trPr>
          <w:trHeight w:val="980"/>
        </w:trPr>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3</w:t>
            </w:r>
          </w:p>
        </w:tc>
        <w:tc>
          <w:tcPr>
            <w:tcW w:w="0" w:type="auto"/>
          </w:tcPr>
          <w:p w:rsidR="00C958BB" w:rsidRPr="00C958BB" w:rsidRDefault="00C958BB" w:rsidP="00735C23">
            <w:pPr>
              <w:pStyle w:val="ad"/>
              <w:spacing w:line="240" w:lineRule="atLeast"/>
              <w:contextualSpacing/>
              <w:rPr>
                <w:bCs/>
                <w:sz w:val="22"/>
              </w:rPr>
            </w:pPr>
            <w:r w:rsidRPr="00C958BB">
              <w:rPr>
                <w:bCs/>
                <w:sz w:val="22"/>
              </w:rPr>
              <w:t>Модульное оригами.</w:t>
            </w:r>
          </w:p>
        </w:tc>
        <w:tc>
          <w:tcPr>
            <w:tcW w:w="0" w:type="auto"/>
          </w:tcPr>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Знакомство с основными направлениями работы на занятиях, материалами и оборудованием. Основные приёмы изготовления изделий, базовые формы, термины, принятые в оригами.</w:t>
            </w:r>
          </w:p>
        </w:tc>
        <w:tc>
          <w:tcPr>
            <w:tcW w:w="2507" w:type="dxa"/>
          </w:tcPr>
          <w:p w:rsidR="00C958BB" w:rsidRPr="00C958BB" w:rsidRDefault="00C958BB" w:rsidP="00735C23">
            <w:pPr>
              <w:pStyle w:val="ad"/>
              <w:spacing w:line="240" w:lineRule="atLeast"/>
              <w:contextualSpacing/>
              <w:rPr>
                <w:sz w:val="22"/>
              </w:rPr>
            </w:pPr>
            <w:r w:rsidRPr="00C958BB">
              <w:rPr>
                <w:sz w:val="22"/>
              </w:rPr>
              <w:t>Практикум. Складывание модулей.</w:t>
            </w:r>
          </w:p>
        </w:tc>
      </w:tr>
      <w:tr w:rsidR="00C958BB" w:rsidRPr="00C958BB" w:rsidTr="00C958BB">
        <w:trPr>
          <w:trHeight w:val="980"/>
        </w:trPr>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4,5</w:t>
            </w:r>
          </w:p>
        </w:tc>
        <w:tc>
          <w:tcPr>
            <w:tcW w:w="0" w:type="auto"/>
          </w:tcPr>
          <w:p w:rsidR="00C958BB" w:rsidRPr="00C958BB" w:rsidRDefault="00C958BB" w:rsidP="00735C23">
            <w:pPr>
              <w:pStyle w:val="ad"/>
              <w:spacing w:line="240" w:lineRule="atLeast"/>
              <w:contextualSpacing/>
              <w:rPr>
                <w:bCs/>
                <w:sz w:val="22"/>
              </w:rPr>
            </w:pPr>
            <w:r w:rsidRPr="00C958BB">
              <w:rPr>
                <w:bCs/>
                <w:sz w:val="22"/>
              </w:rPr>
              <w:t>Выполнение изделия «Ягода»</w:t>
            </w:r>
          </w:p>
        </w:tc>
        <w:tc>
          <w:tcPr>
            <w:tcW w:w="0" w:type="auto"/>
            <w:vMerge w:val="restart"/>
          </w:tcPr>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Составление схемы расположения цветов на изделии.</w:t>
            </w:r>
          </w:p>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Расчёт количества модулей.</w:t>
            </w:r>
          </w:p>
          <w:p w:rsidR="00C958BB" w:rsidRPr="00C958BB" w:rsidRDefault="00C958BB" w:rsidP="00735C23">
            <w:pPr>
              <w:spacing w:line="240" w:lineRule="atLeast"/>
              <w:contextualSpacing/>
              <w:rPr>
                <w:rFonts w:ascii="Times New Roman" w:hAnsi="Times New Roman"/>
              </w:rPr>
            </w:pPr>
          </w:p>
        </w:tc>
        <w:tc>
          <w:tcPr>
            <w:tcW w:w="2507" w:type="dxa"/>
            <w:vMerge w:val="restart"/>
          </w:tcPr>
          <w:p w:rsidR="00C958BB" w:rsidRPr="00C958BB" w:rsidRDefault="00C958BB" w:rsidP="00735C23">
            <w:pPr>
              <w:pStyle w:val="ad"/>
              <w:spacing w:line="240" w:lineRule="atLeast"/>
              <w:contextualSpacing/>
              <w:rPr>
                <w:sz w:val="22"/>
              </w:rPr>
            </w:pPr>
            <w:r w:rsidRPr="00C958BB">
              <w:rPr>
                <w:sz w:val="22"/>
              </w:rPr>
              <w:t>Практикум. Создавать изделия на основе одной технологии, самостоятельно составляя план их выполнения.</w:t>
            </w:r>
          </w:p>
          <w:p w:rsidR="00C958BB" w:rsidRPr="00C958BB" w:rsidRDefault="00C958BB" w:rsidP="00735C23">
            <w:pPr>
              <w:pStyle w:val="ad"/>
              <w:spacing w:line="240" w:lineRule="atLeast"/>
              <w:contextualSpacing/>
              <w:rPr>
                <w:sz w:val="22"/>
              </w:rPr>
            </w:pPr>
            <w:r w:rsidRPr="00C958BB">
              <w:rPr>
                <w:sz w:val="22"/>
              </w:rPr>
              <w:t>Самостоятельно планировать контролировать и корректировать свою деятельность.</w:t>
            </w:r>
          </w:p>
          <w:p w:rsidR="00C958BB" w:rsidRPr="00C958BB" w:rsidRDefault="00C958BB" w:rsidP="00735C23">
            <w:pPr>
              <w:pStyle w:val="ad"/>
              <w:spacing w:line="240" w:lineRule="atLeast"/>
              <w:contextualSpacing/>
              <w:rPr>
                <w:sz w:val="22"/>
              </w:rPr>
            </w:pPr>
          </w:p>
        </w:tc>
      </w:tr>
      <w:tr w:rsidR="00C958BB" w:rsidRPr="00C958BB" w:rsidTr="00C958BB">
        <w:trPr>
          <w:trHeight w:val="980"/>
        </w:trPr>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6,7</w:t>
            </w:r>
          </w:p>
        </w:tc>
        <w:tc>
          <w:tcPr>
            <w:tcW w:w="0" w:type="auto"/>
          </w:tcPr>
          <w:p w:rsidR="00C958BB" w:rsidRPr="00C958BB" w:rsidRDefault="00C958BB" w:rsidP="00735C23">
            <w:pPr>
              <w:pStyle w:val="ad"/>
              <w:spacing w:line="240" w:lineRule="atLeast"/>
              <w:contextualSpacing/>
              <w:rPr>
                <w:bCs/>
                <w:sz w:val="22"/>
              </w:rPr>
            </w:pPr>
            <w:r w:rsidRPr="00C958BB">
              <w:rPr>
                <w:bCs/>
                <w:sz w:val="22"/>
              </w:rPr>
              <w:t>Выполнение изделия «Лебедь»</w:t>
            </w:r>
          </w:p>
        </w:tc>
        <w:tc>
          <w:tcPr>
            <w:tcW w:w="0" w:type="auto"/>
            <w:vMerge/>
          </w:tcPr>
          <w:p w:rsidR="00C958BB" w:rsidRPr="00C958BB" w:rsidRDefault="00C958BB" w:rsidP="00735C23">
            <w:pPr>
              <w:spacing w:line="240" w:lineRule="atLeast"/>
              <w:contextualSpacing/>
              <w:rPr>
                <w:rFonts w:ascii="Times New Roman" w:hAnsi="Times New Roman"/>
              </w:rPr>
            </w:pPr>
          </w:p>
        </w:tc>
        <w:tc>
          <w:tcPr>
            <w:tcW w:w="2507" w:type="dxa"/>
            <w:vMerge/>
          </w:tcPr>
          <w:p w:rsidR="00C958BB" w:rsidRPr="00C958BB" w:rsidRDefault="00C958BB" w:rsidP="00735C23">
            <w:pPr>
              <w:pStyle w:val="ad"/>
              <w:spacing w:line="240" w:lineRule="atLeast"/>
              <w:contextualSpacing/>
              <w:rPr>
                <w:sz w:val="22"/>
              </w:rPr>
            </w:pPr>
          </w:p>
        </w:tc>
      </w:tr>
      <w:tr w:rsidR="00C958BB" w:rsidRPr="00C958BB" w:rsidTr="00C958BB">
        <w:trPr>
          <w:trHeight w:val="980"/>
        </w:trPr>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8,9</w:t>
            </w:r>
          </w:p>
        </w:tc>
        <w:tc>
          <w:tcPr>
            <w:tcW w:w="0" w:type="auto"/>
          </w:tcPr>
          <w:p w:rsidR="00C958BB" w:rsidRPr="00C958BB" w:rsidRDefault="00C958BB" w:rsidP="00735C23">
            <w:pPr>
              <w:pStyle w:val="ad"/>
              <w:spacing w:line="240" w:lineRule="atLeast"/>
              <w:contextualSpacing/>
              <w:rPr>
                <w:bCs/>
                <w:sz w:val="22"/>
              </w:rPr>
            </w:pPr>
            <w:r w:rsidRPr="00C958BB">
              <w:rPr>
                <w:bCs/>
                <w:sz w:val="22"/>
              </w:rPr>
              <w:t>Выполнение изделия «Цветок»</w:t>
            </w:r>
          </w:p>
        </w:tc>
        <w:tc>
          <w:tcPr>
            <w:tcW w:w="0" w:type="auto"/>
            <w:vMerge/>
          </w:tcPr>
          <w:p w:rsidR="00C958BB" w:rsidRPr="00C958BB" w:rsidRDefault="00C958BB" w:rsidP="00735C23">
            <w:pPr>
              <w:spacing w:line="240" w:lineRule="atLeast"/>
              <w:contextualSpacing/>
              <w:rPr>
                <w:rFonts w:ascii="Times New Roman" w:hAnsi="Times New Roman"/>
              </w:rPr>
            </w:pPr>
          </w:p>
        </w:tc>
        <w:tc>
          <w:tcPr>
            <w:tcW w:w="2507" w:type="dxa"/>
            <w:vMerge/>
          </w:tcPr>
          <w:p w:rsidR="00C958BB" w:rsidRPr="00C958BB" w:rsidRDefault="00C958BB" w:rsidP="00735C23">
            <w:pPr>
              <w:pStyle w:val="ad"/>
              <w:spacing w:line="240" w:lineRule="atLeast"/>
              <w:contextualSpacing/>
              <w:rPr>
                <w:sz w:val="22"/>
              </w:rPr>
            </w:pPr>
          </w:p>
        </w:tc>
      </w:tr>
      <w:tr w:rsidR="00C958BB" w:rsidRPr="00C958BB" w:rsidTr="00C958BB">
        <w:trPr>
          <w:trHeight w:val="281"/>
        </w:trPr>
        <w:tc>
          <w:tcPr>
            <w:tcW w:w="8894" w:type="dxa"/>
            <w:gridSpan w:val="4"/>
          </w:tcPr>
          <w:p w:rsidR="00C958BB" w:rsidRPr="00C958BB" w:rsidRDefault="00C958BB" w:rsidP="00C958BB">
            <w:pPr>
              <w:pStyle w:val="ad"/>
              <w:spacing w:line="240" w:lineRule="atLeast"/>
              <w:contextualSpacing/>
              <w:jc w:val="center"/>
              <w:rPr>
                <w:b/>
                <w:sz w:val="22"/>
              </w:rPr>
            </w:pPr>
            <w:r w:rsidRPr="00C958BB">
              <w:rPr>
                <w:b/>
                <w:sz w:val="22"/>
              </w:rPr>
              <w:t>Аппликация</w:t>
            </w:r>
            <w:r>
              <w:rPr>
                <w:b/>
                <w:sz w:val="22"/>
              </w:rPr>
              <w:t xml:space="preserve"> -</w:t>
            </w:r>
            <w:r w:rsidRPr="00C958BB">
              <w:rPr>
                <w:b/>
                <w:sz w:val="22"/>
              </w:rPr>
              <w:t xml:space="preserve"> 4 часа.</w:t>
            </w:r>
          </w:p>
        </w:tc>
      </w:tr>
      <w:tr w:rsidR="00C958BB" w:rsidRPr="00C958BB" w:rsidTr="00C958BB">
        <w:trPr>
          <w:trHeight w:val="976"/>
        </w:trPr>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10,11</w:t>
            </w:r>
          </w:p>
        </w:tc>
        <w:tc>
          <w:tcPr>
            <w:tcW w:w="0" w:type="auto"/>
          </w:tcPr>
          <w:p w:rsidR="00C958BB" w:rsidRPr="00C958BB" w:rsidRDefault="00C958BB" w:rsidP="00735C23">
            <w:pPr>
              <w:pStyle w:val="ad"/>
              <w:spacing w:line="240" w:lineRule="atLeast"/>
              <w:contextualSpacing/>
              <w:rPr>
                <w:sz w:val="22"/>
              </w:rPr>
            </w:pPr>
            <w:r w:rsidRPr="00C958BB">
              <w:rPr>
                <w:sz w:val="22"/>
              </w:rPr>
              <w:t>Секреты бумажного творчества.</w:t>
            </w:r>
          </w:p>
          <w:p w:rsidR="00C958BB" w:rsidRPr="00C958BB" w:rsidRDefault="00C958BB" w:rsidP="00735C23">
            <w:pPr>
              <w:pStyle w:val="ad"/>
              <w:spacing w:line="240" w:lineRule="atLeast"/>
              <w:contextualSpacing/>
              <w:rPr>
                <w:sz w:val="22"/>
              </w:rPr>
            </w:pPr>
          </w:p>
        </w:tc>
        <w:tc>
          <w:tcPr>
            <w:tcW w:w="0" w:type="auto"/>
          </w:tcPr>
          <w:p w:rsidR="00C958BB" w:rsidRPr="00C958BB" w:rsidRDefault="00C958BB" w:rsidP="00735C23">
            <w:pPr>
              <w:spacing w:line="240" w:lineRule="atLeast"/>
              <w:contextualSpacing/>
              <w:rPr>
                <w:rFonts w:ascii="Times New Roman" w:hAnsi="Times New Roman"/>
                <w:iCs/>
              </w:rPr>
            </w:pPr>
            <w:r w:rsidRPr="00C958BB">
              <w:rPr>
                <w:rFonts w:ascii="Times New Roman" w:hAnsi="Times New Roman"/>
              </w:rPr>
              <w:t>Обрывная аппликация. Скручивание в жгут. Аппликация. Скатывание в комок.</w:t>
            </w:r>
          </w:p>
        </w:tc>
        <w:tc>
          <w:tcPr>
            <w:tcW w:w="2507" w:type="dxa"/>
            <w:vMerge w:val="restart"/>
          </w:tcPr>
          <w:p w:rsidR="00C958BB" w:rsidRPr="00C958BB" w:rsidRDefault="00C958BB" w:rsidP="00735C23">
            <w:pPr>
              <w:pStyle w:val="ad"/>
              <w:spacing w:line="240" w:lineRule="atLeast"/>
              <w:contextualSpacing/>
              <w:rPr>
                <w:sz w:val="22"/>
              </w:rPr>
            </w:pPr>
            <w:r w:rsidRPr="00C958BB">
              <w:rPr>
                <w:sz w:val="22"/>
              </w:rPr>
              <w:t>Практикум Использовать умения работать над проектом под руководством учителя..</w:t>
            </w:r>
          </w:p>
          <w:p w:rsidR="00C958BB" w:rsidRPr="00C958BB" w:rsidRDefault="00C958BB" w:rsidP="00735C23">
            <w:pPr>
              <w:pStyle w:val="ad"/>
              <w:spacing w:line="240" w:lineRule="atLeast"/>
              <w:contextualSpacing/>
              <w:rPr>
                <w:sz w:val="22"/>
              </w:rPr>
            </w:pPr>
            <w:r w:rsidRPr="00C958BB">
              <w:rPr>
                <w:sz w:val="22"/>
              </w:rPr>
              <w:t>Практикум</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12,13</w:t>
            </w:r>
          </w:p>
        </w:tc>
        <w:tc>
          <w:tcPr>
            <w:tcW w:w="0" w:type="auto"/>
          </w:tcPr>
          <w:p w:rsidR="00C958BB" w:rsidRPr="00C958BB" w:rsidRDefault="00C958BB" w:rsidP="00735C23">
            <w:pPr>
              <w:pStyle w:val="ad"/>
              <w:spacing w:line="240" w:lineRule="atLeast"/>
              <w:contextualSpacing/>
              <w:rPr>
                <w:sz w:val="22"/>
              </w:rPr>
            </w:pPr>
            <w:r w:rsidRPr="00C958BB">
              <w:rPr>
                <w:sz w:val="22"/>
              </w:rPr>
              <w:t>Аппликация и моделирование.</w:t>
            </w:r>
          </w:p>
          <w:p w:rsidR="00C958BB" w:rsidRPr="00C958BB" w:rsidRDefault="00C958BB" w:rsidP="00735C23">
            <w:pPr>
              <w:pStyle w:val="ad"/>
              <w:spacing w:line="240" w:lineRule="atLeast"/>
              <w:contextualSpacing/>
              <w:rPr>
                <w:sz w:val="22"/>
              </w:rPr>
            </w:pPr>
          </w:p>
        </w:tc>
        <w:tc>
          <w:tcPr>
            <w:tcW w:w="0" w:type="auto"/>
          </w:tcPr>
          <w:p w:rsidR="00C958BB" w:rsidRPr="00C958BB" w:rsidRDefault="00C958BB" w:rsidP="00735C23">
            <w:pPr>
              <w:spacing w:line="240" w:lineRule="atLeast"/>
              <w:ind w:left="-48"/>
              <w:contextualSpacing/>
              <w:rPr>
                <w:rFonts w:ascii="Times New Roman" w:hAnsi="Times New Roman"/>
                <w:iCs/>
              </w:rPr>
            </w:pPr>
            <w:r w:rsidRPr="00C958BB">
              <w:rPr>
                <w:rFonts w:ascii="Times New Roman" w:hAnsi="Times New Roman"/>
              </w:rPr>
              <w:t>Мозаика из объёмных деталей, коллективная работа. Соединение различных техник в одной работе Аппликация из цветной бумаги. Изготовление поздравительных открыток по замыслу детей.</w:t>
            </w:r>
          </w:p>
        </w:tc>
        <w:tc>
          <w:tcPr>
            <w:tcW w:w="2507" w:type="dxa"/>
            <w:vMerge/>
          </w:tcPr>
          <w:p w:rsidR="00C958BB" w:rsidRPr="00C958BB" w:rsidRDefault="00C958BB" w:rsidP="00735C23">
            <w:pPr>
              <w:pStyle w:val="ad"/>
              <w:spacing w:line="240" w:lineRule="atLeast"/>
              <w:contextualSpacing/>
              <w:rPr>
                <w:sz w:val="22"/>
              </w:rPr>
            </w:pPr>
          </w:p>
        </w:tc>
      </w:tr>
      <w:tr w:rsidR="00C958BB" w:rsidRPr="00C958BB" w:rsidTr="00C958BB">
        <w:tc>
          <w:tcPr>
            <w:tcW w:w="8894" w:type="dxa"/>
            <w:gridSpan w:val="4"/>
          </w:tcPr>
          <w:p w:rsidR="00C958BB" w:rsidRPr="00C958BB" w:rsidRDefault="00C958BB" w:rsidP="00C958BB">
            <w:pPr>
              <w:pStyle w:val="ad"/>
              <w:spacing w:line="240" w:lineRule="atLeast"/>
              <w:contextualSpacing/>
              <w:jc w:val="center"/>
              <w:rPr>
                <w:sz w:val="22"/>
              </w:rPr>
            </w:pPr>
            <w:r w:rsidRPr="00C958BB">
              <w:rPr>
                <w:b/>
                <w:sz w:val="22"/>
              </w:rPr>
              <w:t>Художественное вырезание – 6 часов.</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14</w:t>
            </w:r>
          </w:p>
        </w:tc>
        <w:tc>
          <w:tcPr>
            <w:tcW w:w="0" w:type="auto"/>
          </w:tcPr>
          <w:p w:rsidR="00C958BB" w:rsidRPr="00C958BB" w:rsidRDefault="00C958BB" w:rsidP="00735C23">
            <w:pPr>
              <w:pStyle w:val="ad"/>
              <w:spacing w:line="240" w:lineRule="atLeast"/>
              <w:contextualSpacing/>
              <w:rPr>
                <w:sz w:val="22"/>
              </w:rPr>
            </w:pPr>
            <w:r w:rsidRPr="00C958BB">
              <w:rPr>
                <w:sz w:val="22"/>
              </w:rPr>
              <w:t>Знакомство с историей творчества «Вытынанка»</w:t>
            </w:r>
          </w:p>
        </w:tc>
        <w:tc>
          <w:tcPr>
            <w:tcW w:w="0" w:type="auto"/>
          </w:tcPr>
          <w:p w:rsidR="00C958BB" w:rsidRPr="00C958BB" w:rsidRDefault="00C958BB" w:rsidP="00735C23">
            <w:pPr>
              <w:spacing w:line="240" w:lineRule="atLeast"/>
              <w:contextualSpacing/>
              <w:rPr>
                <w:rFonts w:ascii="Times New Roman" w:hAnsi="Times New Roman"/>
                <w:iCs/>
              </w:rPr>
            </w:pPr>
            <w:r w:rsidRPr="00C958BB">
              <w:rPr>
                <w:rFonts w:ascii="Times New Roman" w:hAnsi="Times New Roman"/>
                <w:iCs/>
              </w:rPr>
              <w:t>Что такое «Вытынанка». История появления.</w:t>
            </w:r>
          </w:p>
          <w:p w:rsidR="00C958BB" w:rsidRPr="00C958BB" w:rsidRDefault="00C958BB" w:rsidP="00735C23">
            <w:pPr>
              <w:spacing w:line="240" w:lineRule="atLeast"/>
              <w:contextualSpacing/>
              <w:rPr>
                <w:rFonts w:ascii="Times New Roman" w:hAnsi="Times New Roman"/>
                <w:iCs/>
              </w:rPr>
            </w:pPr>
            <w:r w:rsidRPr="00C958BB">
              <w:rPr>
                <w:rFonts w:ascii="Times New Roman" w:hAnsi="Times New Roman"/>
                <w:iCs/>
              </w:rPr>
              <w:t>Соблюдение правил по технике безопасности во время работы с ножницами.</w:t>
            </w:r>
          </w:p>
        </w:tc>
        <w:tc>
          <w:tcPr>
            <w:tcW w:w="2507" w:type="dxa"/>
          </w:tcPr>
          <w:p w:rsidR="00C958BB" w:rsidRPr="00C958BB" w:rsidRDefault="00C958BB" w:rsidP="00735C23">
            <w:pPr>
              <w:pStyle w:val="ad"/>
              <w:spacing w:line="240" w:lineRule="atLeast"/>
              <w:contextualSpacing/>
              <w:rPr>
                <w:sz w:val="22"/>
              </w:rPr>
            </w:pPr>
            <w:r w:rsidRPr="00C958BB">
              <w:rPr>
                <w:sz w:val="22"/>
              </w:rPr>
              <w:t>Беседа, просмотр презентации.</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p>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15-17</w:t>
            </w:r>
          </w:p>
        </w:tc>
        <w:tc>
          <w:tcPr>
            <w:tcW w:w="0" w:type="auto"/>
          </w:tcPr>
          <w:p w:rsidR="00C958BB" w:rsidRPr="00C958BB" w:rsidRDefault="00C958BB" w:rsidP="00735C23">
            <w:pPr>
              <w:pStyle w:val="ad"/>
              <w:spacing w:line="240" w:lineRule="atLeast"/>
              <w:contextualSpacing/>
              <w:rPr>
                <w:sz w:val="22"/>
              </w:rPr>
            </w:pPr>
          </w:p>
          <w:p w:rsidR="00C958BB" w:rsidRPr="00C958BB" w:rsidRDefault="00C958BB" w:rsidP="00735C23">
            <w:pPr>
              <w:pStyle w:val="ad"/>
              <w:spacing w:line="240" w:lineRule="atLeast"/>
              <w:contextualSpacing/>
              <w:rPr>
                <w:sz w:val="22"/>
              </w:rPr>
            </w:pPr>
            <w:r w:rsidRPr="00C958BB">
              <w:rPr>
                <w:sz w:val="22"/>
              </w:rPr>
              <w:t>Ажурное вырезание.</w:t>
            </w:r>
          </w:p>
        </w:tc>
        <w:tc>
          <w:tcPr>
            <w:tcW w:w="0" w:type="auto"/>
          </w:tcPr>
          <w:p w:rsidR="00C958BB" w:rsidRPr="00C958BB" w:rsidRDefault="00C958BB" w:rsidP="00735C23">
            <w:pPr>
              <w:spacing w:line="240" w:lineRule="atLeast"/>
              <w:contextualSpacing/>
              <w:rPr>
                <w:rFonts w:ascii="Times New Roman" w:hAnsi="Times New Roman"/>
              </w:rPr>
            </w:pPr>
          </w:p>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 xml:space="preserve">Изготовление изделий в технике вырезания, на основе готового рисунка (работа со схемами). </w:t>
            </w:r>
          </w:p>
          <w:p w:rsidR="00C958BB" w:rsidRPr="00C958BB" w:rsidRDefault="00C958BB" w:rsidP="00735C23">
            <w:pPr>
              <w:spacing w:line="240" w:lineRule="atLeast"/>
              <w:contextualSpacing/>
              <w:rPr>
                <w:rFonts w:ascii="Times New Roman" w:hAnsi="Times New Roman"/>
                <w:iCs/>
              </w:rPr>
            </w:pPr>
          </w:p>
        </w:tc>
        <w:tc>
          <w:tcPr>
            <w:tcW w:w="2507" w:type="dxa"/>
          </w:tcPr>
          <w:p w:rsidR="00C958BB" w:rsidRPr="00C958BB" w:rsidRDefault="00C958BB" w:rsidP="00735C23">
            <w:pPr>
              <w:pStyle w:val="ad"/>
              <w:spacing w:line="240" w:lineRule="atLeast"/>
              <w:contextualSpacing/>
              <w:rPr>
                <w:sz w:val="22"/>
              </w:rPr>
            </w:pPr>
          </w:p>
          <w:p w:rsidR="00C958BB" w:rsidRPr="00C958BB" w:rsidRDefault="00C958BB" w:rsidP="00735C23">
            <w:pPr>
              <w:pStyle w:val="ad"/>
              <w:spacing w:line="240" w:lineRule="atLeast"/>
              <w:contextualSpacing/>
              <w:rPr>
                <w:sz w:val="22"/>
              </w:rPr>
            </w:pPr>
            <w:r w:rsidRPr="00C958BB">
              <w:rPr>
                <w:sz w:val="22"/>
              </w:rPr>
              <w:t>Использовать правила работы с бумагой, ножницами и клеем. Осваивать приёмы работы в технике вырезания из бумаги.</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18,19</w:t>
            </w:r>
          </w:p>
        </w:tc>
        <w:tc>
          <w:tcPr>
            <w:tcW w:w="0" w:type="auto"/>
          </w:tcPr>
          <w:p w:rsidR="00C958BB" w:rsidRPr="00C958BB" w:rsidRDefault="00C958BB" w:rsidP="00735C23">
            <w:pPr>
              <w:pStyle w:val="ad"/>
              <w:spacing w:line="240" w:lineRule="atLeast"/>
              <w:contextualSpacing/>
              <w:rPr>
                <w:rStyle w:val="aa"/>
                <w:b w:val="0"/>
                <w:sz w:val="22"/>
              </w:rPr>
            </w:pPr>
            <w:r w:rsidRPr="00C958BB">
              <w:rPr>
                <w:rStyle w:val="aa"/>
                <w:sz w:val="22"/>
              </w:rPr>
              <w:t xml:space="preserve">Создание тематических </w:t>
            </w:r>
            <w:r w:rsidRPr="00C958BB">
              <w:rPr>
                <w:rStyle w:val="aa"/>
                <w:sz w:val="22"/>
              </w:rPr>
              <w:lastRenderedPageBreak/>
              <w:t>композиций.</w:t>
            </w:r>
          </w:p>
        </w:tc>
        <w:tc>
          <w:tcPr>
            <w:tcW w:w="0" w:type="auto"/>
          </w:tcPr>
          <w:p w:rsidR="00C958BB" w:rsidRPr="00C958BB" w:rsidRDefault="00C958BB" w:rsidP="00735C23">
            <w:pPr>
              <w:spacing w:line="240" w:lineRule="atLeast"/>
              <w:contextualSpacing/>
              <w:jc w:val="both"/>
              <w:rPr>
                <w:rFonts w:ascii="Times New Roman" w:hAnsi="Times New Roman"/>
              </w:rPr>
            </w:pPr>
            <w:r w:rsidRPr="00C958BB">
              <w:rPr>
                <w:rFonts w:ascii="Times New Roman" w:hAnsi="Times New Roman"/>
              </w:rPr>
              <w:lastRenderedPageBreak/>
              <w:t xml:space="preserve">Оформление композиций с полученными изделиями.  Личные </w:t>
            </w:r>
            <w:r w:rsidRPr="00C958BB">
              <w:rPr>
                <w:rFonts w:ascii="Times New Roman" w:hAnsi="Times New Roman"/>
              </w:rPr>
              <w:lastRenderedPageBreak/>
              <w:t>и коллективные работы.</w:t>
            </w:r>
          </w:p>
        </w:tc>
        <w:tc>
          <w:tcPr>
            <w:tcW w:w="2507" w:type="dxa"/>
          </w:tcPr>
          <w:p w:rsidR="00C958BB" w:rsidRPr="00C958BB" w:rsidRDefault="00C958BB" w:rsidP="00735C23">
            <w:pPr>
              <w:pStyle w:val="ad"/>
              <w:spacing w:line="240" w:lineRule="atLeast"/>
              <w:contextualSpacing/>
              <w:rPr>
                <w:sz w:val="22"/>
              </w:rPr>
            </w:pPr>
            <w:r w:rsidRPr="00C958BB">
              <w:rPr>
                <w:sz w:val="22"/>
              </w:rPr>
              <w:lastRenderedPageBreak/>
              <w:t xml:space="preserve">Составлять композиции из разных видов </w:t>
            </w:r>
            <w:r w:rsidRPr="00C958BB">
              <w:rPr>
                <w:sz w:val="22"/>
              </w:rPr>
              <w:lastRenderedPageBreak/>
              <w:t>бумаги, составлять план работы, осмысливать значение бережного отношения к природе.</w:t>
            </w:r>
          </w:p>
        </w:tc>
      </w:tr>
      <w:tr w:rsidR="00C958BB" w:rsidRPr="00C958BB" w:rsidTr="00C958BB">
        <w:tc>
          <w:tcPr>
            <w:tcW w:w="8894" w:type="dxa"/>
            <w:gridSpan w:val="4"/>
          </w:tcPr>
          <w:p w:rsidR="00C958BB" w:rsidRPr="00C958BB" w:rsidRDefault="00C958BB" w:rsidP="00735C23">
            <w:pPr>
              <w:spacing w:line="240" w:lineRule="atLeast"/>
              <w:contextualSpacing/>
              <w:jc w:val="center"/>
              <w:rPr>
                <w:rFonts w:ascii="Times New Roman" w:hAnsi="Times New Roman"/>
                <w:b/>
                <w:iCs/>
              </w:rPr>
            </w:pPr>
            <w:r w:rsidRPr="00C958BB">
              <w:rPr>
                <w:rFonts w:ascii="Times New Roman" w:hAnsi="Times New Roman"/>
                <w:b/>
                <w:iCs/>
              </w:rPr>
              <w:lastRenderedPageBreak/>
              <w:t>Объёмная архитектура 8 часов</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20-21</w:t>
            </w:r>
          </w:p>
        </w:tc>
        <w:tc>
          <w:tcPr>
            <w:tcW w:w="0" w:type="auto"/>
          </w:tcPr>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Сувениры из картона</w:t>
            </w:r>
          </w:p>
        </w:tc>
        <w:tc>
          <w:tcPr>
            <w:tcW w:w="0" w:type="auto"/>
            <w:vMerge w:val="restart"/>
          </w:tcPr>
          <w:p w:rsidR="00C958BB" w:rsidRPr="00C958BB" w:rsidRDefault="00C958BB" w:rsidP="00735C23">
            <w:pPr>
              <w:spacing w:line="240" w:lineRule="atLeast"/>
              <w:contextualSpacing/>
              <w:jc w:val="both"/>
              <w:rPr>
                <w:rFonts w:ascii="Times New Roman" w:hAnsi="Times New Roman"/>
                <w:iCs/>
              </w:rPr>
            </w:pPr>
            <w:r w:rsidRPr="00C958BB">
              <w:rPr>
                <w:rFonts w:ascii="Times New Roman" w:hAnsi="Times New Roman"/>
                <w:iCs/>
              </w:rPr>
              <w:t>Пространственно-графическое моделирование</w:t>
            </w:r>
          </w:p>
          <w:p w:rsidR="00C958BB" w:rsidRPr="00C958BB" w:rsidRDefault="00C958BB" w:rsidP="00735C23">
            <w:pPr>
              <w:spacing w:line="240" w:lineRule="atLeast"/>
              <w:contextualSpacing/>
              <w:jc w:val="both"/>
              <w:rPr>
                <w:rFonts w:ascii="Times New Roman" w:hAnsi="Times New Roman"/>
                <w:iCs/>
              </w:rPr>
            </w:pPr>
          </w:p>
          <w:p w:rsidR="00C958BB" w:rsidRPr="00C958BB" w:rsidRDefault="00C958BB" w:rsidP="00735C23">
            <w:pPr>
              <w:spacing w:line="240" w:lineRule="atLeast"/>
              <w:contextualSpacing/>
              <w:jc w:val="both"/>
              <w:rPr>
                <w:rFonts w:ascii="Times New Roman" w:hAnsi="Times New Roman"/>
                <w:iCs/>
              </w:rPr>
            </w:pPr>
            <w:r w:rsidRPr="00C958BB">
              <w:rPr>
                <w:rFonts w:ascii="Times New Roman" w:hAnsi="Times New Roman"/>
                <w:iCs/>
              </w:rPr>
              <w:t>Конструирование поделок, моделей зданий, составление схем.</w:t>
            </w:r>
          </w:p>
        </w:tc>
        <w:tc>
          <w:tcPr>
            <w:tcW w:w="2507" w:type="dxa"/>
            <w:vMerge w:val="restart"/>
          </w:tcPr>
          <w:p w:rsidR="00C958BB" w:rsidRPr="00C958BB" w:rsidRDefault="00C958BB" w:rsidP="00735C23">
            <w:pPr>
              <w:pStyle w:val="ad"/>
              <w:spacing w:line="240" w:lineRule="atLeast"/>
              <w:contextualSpacing/>
              <w:rPr>
                <w:sz w:val="22"/>
              </w:rPr>
            </w:pPr>
            <w:r w:rsidRPr="00C958BB">
              <w:rPr>
                <w:sz w:val="22"/>
              </w:rPr>
              <w:t>Чтение чертежей и схем.</w:t>
            </w:r>
          </w:p>
          <w:p w:rsidR="00C958BB" w:rsidRPr="00C958BB" w:rsidRDefault="00C958BB" w:rsidP="00735C23">
            <w:pPr>
              <w:pStyle w:val="ad"/>
              <w:spacing w:line="240" w:lineRule="atLeast"/>
              <w:contextualSpacing/>
              <w:rPr>
                <w:sz w:val="22"/>
              </w:rPr>
            </w:pPr>
            <w:r w:rsidRPr="00C958BB">
              <w:rPr>
                <w:sz w:val="22"/>
              </w:rPr>
              <w:t>Практикум .</w:t>
            </w:r>
          </w:p>
          <w:p w:rsidR="00C958BB" w:rsidRPr="00C958BB" w:rsidRDefault="00C958BB" w:rsidP="00735C23">
            <w:pPr>
              <w:pStyle w:val="ad"/>
              <w:spacing w:line="240" w:lineRule="atLeast"/>
              <w:contextualSpacing/>
              <w:rPr>
                <w:sz w:val="22"/>
              </w:rPr>
            </w:pPr>
            <w:r w:rsidRPr="00C958BB">
              <w:rPr>
                <w:sz w:val="22"/>
              </w:rPr>
              <w:t>Анализировать,  соотносить информацию.</w:t>
            </w:r>
          </w:p>
        </w:tc>
      </w:tr>
      <w:tr w:rsidR="00C958BB" w:rsidRPr="00C958BB" w:rsidTr="00C958BB">
        <w:tc>
          <w:tcPr>
            <w:tcW w:w="569" w:type="dxa"/>
          </w:tcPr>
          <w:p w:rsidR="00C958BB" w:rsidRPr="00C958BB" w:rsidRDefault="00C958BB" w:rsidP="00735C23">
            <w:pPr>
              <w:spacing w:line="240" w:lineRule="atLeast"/>
              <w:contextualSpacing/>
              <w:rPr>
                <w:rFonts w:ascii="Times New Roman" w:hAnsi="Times New Roman"/>
                <w:iCs/>
              </w:rPr>
            </w:pPr>
            <w:r w:rsidRPr="00C958BB">
              <w:rPr>
                <w:rFonts w:ascii="Times New Roman" w:hAnsi="Times New Roman"/>
                <w:iCs/>
              </w:rPr>
              <w:t xml:space="preserve">  22-24</w:t>
            </w:r>
          </w:p>
        </w:tc>
        <w:tc>
          <w:tcPr>
            <w:tcW w:w="0" w:type="auto"/>
          </w:tcPr>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Способы склеивания и складывания геометрических фигур</w:t>
            </w:r>
          </w:p>
        </w:tc>
        <w:tc>
          <w:tcPr>
            <w:tcW w:w="0" w:type="auto"/>
            <w:vMerge/>
          </w:tcPr>
          <w:p w:rsidR="00C958BB" w:rsidRPr="00C958BB" w:rsidRDefault="00C958BB" w:rsidP="00735C23">
            <w:pPr>
              <w:spacing w:line="240" w:lineRule="atLeast"/>
              <w:contextualSpacing/>
              <w:jc w:val="both"/>
              <w:rPr>
                <w:rFonts w:ascii="Times New Roman" w:hAnsi="Times New Roman"/>
                <w:iCs/>
              </w:rPr>
            </w:pPr>
          </w:p>
        </w:tc>
        <w:tc>
          <w:tcPr>
            <w:tcW w:w="2507" w:type="dxa"/>
            <w:vMerge/>
          </w:tcPr>
          <w:p w:rsidR="00C958BB" w:rsidRPr="00C958BB" w:rsidRDefault="00C958BB" w:rsidP="00735C23">
            <w:pPr>
              <w:pStyle w:val="ad"/>
              <w:spacing w:line="240" w:lineRule="atLeast"/>
              <w:contextualSpacing/>
              <w:rPr>
                <w:sz w:val="22"/>
              </w:rPr>
            </w:pP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25-27</w:t>
            </w:r>
          </w:p>
        </w:tc>
        <w:tc>
          <w:tcPr>
            <w:tcW w:w="0" w:type="auto"/>
          </w:tcPr>
          <w:p w:rsidR="00C958BB" w:rsidRPr="00C958BB" w:rsidRDefault="00C958BB" w:rsidP="00735C23">
            <w:pPr>
              <w:spacing w:line="240" w:lineRule="atLeast"/>
              <w:contextualSpacing/>
              <w:rPr>
                <w:rStyle w:val="aa"/>
                <w:rFonts w:ascii="Times New Roman" w:hAnsi="Times New Roman"/>
                <w:b w:val="0"/>
              </w:rPr>
            </w:pPr>
            <w:r w:rsidRPr="00C958BB">
              <w:rPr>
                <w:rStyle w:val="aa"/>
                <w:rFonts w:ascii="Times New Roman" w:hAnsi="Times New Roman"/>
              </w:rPr>
              <w:t xml:space="preserve">Изготовление моделей зданий </w:t>
            </w:r>
          </w:p>
        </w:tc>
        <w:tc>
          <w:tcPr>
            <w:tcW w:w="0" w:type="auto"/>
            <w:vMerge/>
          </w:tcPr>
          <w:p w:rsidR="00C958BB" w:rsidRPr="00C958BB" w:rsidRDefault="00C958BB" w:rsidP="00735C23">
            <w:pPr>
              <w:shd w:val="clear" w:color="auto" w:fill="FFFFFF"/>
              <w:spacing w:line="240" w:lineRule="atLeast"/>
              <w:ind w:right="-29"/>
              <w:contextualSpacing/>
              <w:rPr>
                <w:rFonts w:ascii="Times New Roman" w:hAnsi="Times New Roman"/>
                <w:iCs/>
              </w:rPr>
            </w:pPr>
          </w:p>
        </w:tc>
        <w:tc>
          <w:tcPr>
            <w:tcW w:w="2507" w:type="dxa"/>
            <w:vMerge/>
          </w:tcPr>
          <w:p w:rsidR="00C958BB" w:rsidRPr="00C958BB" w:rsidRDefault="00C958BB" w:rsidP="00735C23">
            <w:pPr>
              <w:pStyle w:val="ad"/>
              <w:spacing w:line="240" w:lineRule="atLeast"/>
              <w:contextualSpacing/>
              <w:rPr>
                <w:sz w:val="22"/>
              </w:rPr>
            </w:pPr>
          </w:p>
        </w:tc>
      </w:tr>
      <w:tr w:rsidR="00C958BB" w:rsidRPr="00C958BB" w:rsidTr="00C958BB">
        <w:tc>
          <w:tcPr>
            <w:tcW w:w="8894" w:type="dxa"/>
            <w:gridSpan w:val="4"/>
            <w:tcBorders>
              <w:bottom w:val="nil"/>
            </w:tcBorders>
          </w:tcPr>
          <w:p w:rsidR="00C958BB" w:rsidRPr="00C958BB" w:rsidRDefault="00C958BB" w:rsidP="00735C23">
            <w:pPr>
              <w:pStyle w:val="ad"/>
              <w:spacing w:line="240" w:lineRule="atLeast"/>
              <w:contextualSpacing/>
              <w:jc w:val="center"/>
              <w:rPr>
                <w:b/>
                <w:sz w:val="22"/>
              </w:rPr>
            </w:pPr>
            <w:r w:rsidRPr="00C958BB">
              <w:rPr>
                <w:b/>
                <w:sz w:val="22"/>
              </w:rPr>
              <w:t>Конструирование движущихся моделей из картона – 6 часов.</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29-30</w:t>
            </w:r>
          </w:p>
        </w:tc>
        <w:tc>
          <w:tcPr>
            <w:tcW w:w="0" w:type="auto"/>
          </w:tcPr>
          <w:p w:rsidR="00C958BB" w:rsidRPr="00C958BB" w:rsidRDefault="00C958BB" w:rsidP="00735C23">
            <w:pPr>
              <w:spacing w:line="240" w:lineRule="atLeast"/>
              <w:contextualSpacing/>
              <w:rPr>
                <w:rStyle w:val="aa"/>
                <w:rFonts w:ascii="Times New Roman" w:hAnsi="Times New Roman"/>
                <w:b w:val="0"/>
              </w:rPr>
            </w:pPr>
            <w:r w:rsidRPr="00C958BB">
              <w:rPr>
                <w:rStyle w:val="aa"/>
                <w:rFonts w:ascii="Times New Roman" w:hAnsi="Times New Roman"/>
              </w:rPr>
              <w:t>Изготовление игрушки  «Бегущая собака».</w:t>
            </w:r>
          </w:p>
          <w:p w:rsidR="00C958BB" w:rsidRPr="00C958BB" w:rsidRDefault="00C958BB" w:rsidP="00735C23">
            <w:pPr>
              <w:spacing w:line="240" w:lineRule="atLeast"/>
              <w:contextualSpacing/>
              <w:rPr>
                <w:rStyle w:val="aa"/>
                <w:rFonts w:ascii="Times New Roman" w:hAnsi="Times New Roman"/>
                <w:b w:val="0"/>
              </w:rPr>
            </w:pPr>
          </w:p>
        </w:tc>
        <w:tc>
          <w:tcPr>
            <w:tcW w:w="0" w:type="auto"/>
            <w:vMerge w:val="restart"/>
          </w:tcPr>
          <w:p w:rsidR="00C958BB" w:rsidRPr="00C958BB" w:rsidRDefault="00C958BB" w:rsidP="00735C23">
            <w:pPr>
              <w:tabs>
                <w:tab w:val="num" w:pos="709"/>
              </w:tabs>
              <w:spacing w:line="240" w:lineRule="atLeast"/>
              <w:contextualSpacing/>
              <w:jc w:val="both"/>
              <w:rPr>
                <w:rFonts w:ascii="Times New Roman" w:hAnsi="Times New Roman"/>
              </w:rPr>
            </w:pPr>
            <w:r w:rsidRPr="00C958BB">
              <w:rPr>
                <w:rFonts w:ascii="Times New Roman" w:hAnsi="Times New Roman"/>
              </w:rPr>
              <w:t>Создание  эскиза игрушки.</w:t>
            </w:r>
          </w:p>
          <w:p w:rsidR="00C958BB" w:rsidRPr="00C958BB" w:rsidRDefault="00C958BB" w:rsidP="00735C23">
            <w:pPr>
              <w:shd w:val="clear" w:color="auto" w:fill="FFFFFF"/>
              <w:spacing w:line="240" w:lineRule="atLeast"/>
              <w:ind w:right="-29"/>
              <w:contextualSpacing/>
              <w:rPr>
                <w:rFonts w:ascii="Times New Roman" w:hAnsi="Times New Roman"/>
                <w:iCs/>
              </w:rPr>
            </w:pPr>
            <w:r w:rsidRPr="00C958BB">
              <w:rPr>
                <w:rFonts w:ascii="Times New Roman" w:hAnsi="Times New Roman"/>
                <w:iCs/>
              </w:rPr>
              <w:t>Выполнение деталей игрушки.</w:t>
            </w:r>
          </w:p>
        </w:tc>
        <w:tc>
          <w:tcPr>
            <w:tcW w:w="2507" w:type="dxa"/>
            <w:vMerge w:val="restart"/>
          </w:tcPr>
          <w:p w:rsidR="00C958BB" w:rsidRPr="00C958BB" w:rsidRDefault="00C958BB" w:rsidP="00735C23">
            <w:pPr>
              <w:pStyle w:val="ad"/>
              <w:spacing w:line="240" w:lineRule="atLeast"/>
              <w:contextualSpacing/>
              <w:rPr>
                <w:sz w:val="22"/>
              </w:rPr>
            </w:pPr>
            <w:r w:rsidRPr="00C958BB">
              <w:rPr>
                <w:sz w:val="22"/>
              </w:rPr>
              <w:t>Практикум.</w:t>
            </w:r>
          </w:p>
          <w:p w:rsidR="00C958BB" w:rsidRPr="00C958BB" w:rsidRDefault="00C958BB" w:rsidP="00735C23">
            <w:pPr>
              <w:pStyle w:val="ad"/>
              <w:spacing w:line="240" w:lineRule="atLeast"/>
              <w:contextualSpacing/>
              <w:rPr>
                <w:sz w:val="22"/>
              </w:rPr>
            </w:pPr>
            <w:r w:rsidRPr="00C958BB">
              <w:rPr>
                <w:sz w:val="22"/>
              </w:rPr>
              <w:t xml:space="preserve">Создавать  изделия на основе одной технологии, </w:t>
            </w: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31-33</w:t>
            </w:r>
          </w:p>
        </w:tc>
        <w:tc>
          <w:tcPr>
            <w:tcW w:w="0" w:type="auto"/>
          </w:tcPr>
          <w:p w:rsidR="00C958BB" w:rsidRPr="00C958BB" w:rsidRDefault="00C958BB" w:rsidP="00735C23">
            <w:pPr>
              <w:spacing w:line="240" w:lineRule="atLeast"/>
              <w:contextualSpacing/>
              <w:rPr>
                <w:rFonts w:ascii="Times New Roman" w:hAnsi="Times New Roman"/>
              </w:rPr>
            </w:pPr>
            <w:r w:rsidRPr="00C958BB">
              <w:rPr>
                <w:rFonts w:ascii="Times New Roman" w:hAnsi="Times New Roman"/>
              </w:rPr>
              <w:t>Изготовление игрушек «Смешарики»</w:t>
            </w:r>
          </w:p>
        </w:tc>
        <w:tc>
          <w:tcPr>
            <w:tcW w:w="0" w:type="auto"/>
            <w:vMerge/>
          </w:tcPr>
          <w:p w:rsidR="00C958BB" w:rsidRPr="00C958BB" w:rsidRDefault="00C958BB" w:rsidP="00735C23">
            <w:pPr>
              <w:spacing w:line="240" w:lineRule="atLeast"/>
              <w:contextualSpacing/>
              <w:jc w:val="both"/>
              <w:rPr>
                <w:rFonts w:ascii="Times New Roman" w:hAnsi="Times New Roman"/>
                <w:iCs/>
              </w:rPr>
            </w:pPr>
          </w:p>
        </w:tc>
        <w:tc>
          <w:tcPr>
            <w:tcW w:w="2507" w:type="dxa"/>
            <w:vMerge/>
            <w:tcBorders>
              <w:bottom w:val="single" w:sz="4" w:space="0" w:color="auto"/>
            </w:tcBorders>
          </w:tcPr>
          <w:p w:rsidR="00C958BB" w:rsidRPr="00C958BB" w:rsidRDefault="00C958BB" w:rsidP="00735C23">
            <w:pPr>
              <w:pStyle w:val="ad"/>
              <w:spacing w:line="240" w:lineRule="atLeast"/>
              <w:contextualSpacing/>
              <w:rPr>
                <w:sz w:val="22"/>
              </w:rPr>
            </w:pPr>
          </w:p>
        </w:tc>
      </w:tr>
      <w:tr w:rsidR="00C958BB" w:rsidRPr="00C958BB" w:rsidTr="00C958BB">
        <w:tc>
          <w:tcPr>
            <w:tcW w:w="569" w:type="dxa"/>
          </w:tcPr>
          <w:p w:rsidR="00C958BB" w:rsidRPr="00C958BB" w:rsidRDefault="00C958BB" w:rsidP="00735C23">
            <w:pPr>
              <w:spacing w:line="240" w:lineRule="atLeast"/>
              <w:contextualSpacing/>
              <w:jc w:val="center"/>
              <w:rPr>
                <w:rFonts w:ascii="Times New Roman" w:hAnsi="Times New Roman"/>
                <w:iCs/>
              </w:rPr>
            </w:pPr>
            <w:r w:rsidRPr="00C958BB">
              <w:rPr>
                <w:rFonts w:ascii="Times New Roman" w:hAnsi="Times New Roman"/>
                <w:iCs/>
              </w:rPr>
              <w:t>34</w:t>
            </w:r>
          </w:p>
        </w:tc>
        <w:tc>
          <w:tcPr>
            <w:tcW w:w="0" w:type="auto"/>
          </w:tcPr>
          <w:p w:rsidR="00C958BB" w:rsidRPr="00C958BB" w:rsidRDefault="00C958BB" w:rsidP="00735C23">
            <w:pPr>
              <w:spacing w:line="240" w:lineRule="atLeast"/>
              <w:contextualSpacing/>
              <w:rPr>
                <w:rFonts w:ascii="Times New Roman" w:hAnsi="Times New Roman"/>
                <w:b/>
              </w:rPr>
            </w:pPr>
            <w:r w:rsidRPr="00C958BB">
              <w:rPr>
                <w:rFonts w:ascii="Times New Roman" w:hAnsi="Times New Roman"/>
                <w:b/>
              </w:rPr>
              <w:t>Итоговое занятие</w:t>
            </w:r>
          </w:p>
        </w:tc>
        <w:tc>
          <w:tcPr>
            <w:tcW w:w="0" w:type="auto"/>
          </w:tcPr>
          <w:p w:rsidR="00C958BB" w:rsidRPr="00C958BB" w:rsidRDefault="00C958BB" w:rsidP="00735C23">
            <w:pPr>
              <w:spacing w:line="240" w:lineRule="atLeast"/>
              <w:contextualSpacing/>
              <w:jc w:val="both"/>
              <w:rPr>
                <w:rFonts w:ascii="Times New Roman" w:hAnsi="Times New Roman"/>
                <w:iCs/>
              </w:rPr>
            </w:pPr>
            <w:r w:rsidRPr="00C958BB">
              <w:rPr>
                <w:rFonts w:ascii="Times New Roman" w:hAnsi="Times New Roman"/>
                <w:iCs/>
              </w:rPr>
              <w:t>Выставка работ</w:t>
            </w:r>
          </w:p>
        </w:tc>
        <w:tc>
          <w:tcPr>
            <w:tcW w:w="2507" w:type="dxa"/>
            <w:tcBorders>
              <w:top w:val="single" w:sz="4" w:space="0" w:color="auto"/>
            </w:tcBorders>
          </w:tcPr>
          <w:p w:rsidR="00C958BB" w:rsidRPr="00C958BB" w:rsidRDefault="00C958BB" w:rsidP="00735C23">
            <w:pPr>
              <w:pStyle w:val="ad"/>
              <w:spacing w:line="240" w:lineRule="atLeast"/>
              <w:contextualSpacing/>
              <w:rPr>
                <w:sz w:val="22"/>
              </w:rPr>
            </w:pPr>
            <w:r w:rsidRPr="00C958BB">
              <w:rPr>
                <w:sz w:val="22"/>
              </w:rPr>
              <w:t>Составлять и оформлять композицию по образцу или собственному замыслу.</w:t>
            </w:r>
          </w:p>
        </w:tc>
      </w:tr>
    </w:tbl>
    <w:p w:rsidR="00C958BB" w:rsidRPr="00174211" w:rsidRDefault="00C958BB" w:rsidP="00C958BB">
      <w:pPr>
        <w:pStyle w:val="ad"/>
        <w:spacing w:line="240" w:lineRule="atLeast"/>
        <w:ind w:left="720"/>
        <w:contextualSpacing/>
        <w:rPr>
          <w:b/>
        </w:rPr>
      </w:pPr>
    </w:p>
    <w:p w:rsidR="00C958BB" w:rsidRDefault="00C958BB" w:rsidP="00C958BB">
      <w:pPr>
        <w:pStyle w:val="a8"/>
        <w:shd w:val="clear" w:color="auto" w:fill="FFFFFF"/>
        <w:spacing w:before="100" w:beforeAutospacing="1" w:after="100" w:afterAutospacing="1"/>
        <w:jc w:val="center"/>
        <w:rPr>
          <w:rFonts w:ascii="Times New Roman" w:hAnsi="Times New Roman"/>
          <w:b/>
          <w:sz w:val="22"/>
          <w:szCs w:val="22"/>
        </w:rPr>
      </w:pPr>
      <w:r w:rsidRPr="00C958BB">
        <w:rPr>
          <w:rFonts w:ascii="Times New Roman" w:hAnsi="Times New Roman"/>
          <w:b/>
          <w:sz w:val="22"/>
          <w:szCs w:val="22"/>
        </w:rPr>
        <w:t>3.</w:t>
      </w:r>
      <w:r>
        <w:rPr>
          <w:rFonts w:ascii="Times New Roman" w:hAnsi="Times New Roman"/>
          <w:b/>
          <w:sz w:val="22"/>
          <w:szCs w:val="22"/>
        </w:rPr>
        <w:t xml:space="preserve"> </w:t>
      </w:r>
      <w:r w:rsidRPr="00C958BB">
        <w:rPr>
          <w:rFonts w:ascii="Times New Roman" w:hAnsi="Times New Roman"/>
          <w:b/>
          <w:sz w:val="22"/>
          <w:szCs w:val="22"/>
        </w:rPr>
        <w:t xml:space="preserve">Тематическое планирование курса внеурочной деятельности </w:t>
      </w:r>
    </w:p>
    <w:p w:rsidR="00C958BB" w:rsidRDefault="00C958BB" w:rsidP="00C958BB">
      <w:pPr>
        <w:pStyle w:val="a8"/>
        <w:shd w:val="clear" w:color="auto" w:fill="FFFFFF"/>
        <w:spacing w:before="100" w:beforeAutospacing="1" w:after="100" w:afterAutospacing="1"/>
        <w:jc w:val="center"/>
        <w:rPr>
          <w:rFonts w:ascii="Times New Roman" w:hAnsi="Times New Roman"/>
          <w:b/>
          <w:sz w:val="22"/>
          <w:szCs w:val="22"/>
        </w:rPr>
      </w:pPr>
      <w:r w:rsidRPr="00C958BB">
        <w:rPr>
          <w:rFonts w:ascii="Times New Roman" w:hAnsi="Times New Roman"/>
          <w:b/>
          <w:sz w:val="22"/>
          <w:szCs w:val="22"/>
        </w:rPr>
        <w:t xml:space="preserve">«Моделирование из бумаги» </w:t>
      </w:r>
    </w:p>
    <w:p w:rsidR="00C958BB" w:rsidRPr="00C958BB" w:rsidRDefault="00C958BB" w:rsidP="00C958BB">
      <w:pPr>
        <w:pStyle w:val="a8"/>
        <w:shd w:val="clear" w:color="auto" w:fill="FFFFFF"/>
        <w:spacing w:before="100" w:beforeAutospacing="1" w:after="100" w:afterAutospacing="1"/>
        <w:jc w:val="center"/>
        <w:rPr>
          <w:rFonts w:ascii="Times New Roman" w:hAnsi="Times New Roman"/>
          <w:b/>
          <w:sz w:val="22"/>
          <w:szCs w:val="22"/>
        </w:rPr>
      </w:pPr>
      <w:r w:rsidRPr="00C958BB">
        <w:rPr>
          <w:rFonts w:ascii="Times New Roman" w:hAnsi="Times New Roman"/>
          <w:b/>
          <w:sz w:val="22"/>
          <w:szCs w:val="22"/>
        </w:rPr>
        <w:t>34 часа.</w:t>
      </w:r>
    </w:p>
    <w:tbl>
      <w:tblPr>
        <w:tblStyle w:val="a4"/>
        <w:tblW w:w="0" w:type="auto"/>
        <w:tblInd w:w="720" w:type="dxa"/>
        <w:tblLook w:val="04A0"/>
      </w:tblPr>
      <w:tblGrid>
        <w:gridCol w:w="531"/>
        <w:gridCol w:w="5013"/>
        <w:gridCol w:w="2008"/>
      </w:tblGrid>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b/>
                <w:sz w:val="22"/>
                <w:szCs w:val="22"/>
              </w:rPr>
            </w:pPr>
            <w:r w:rsidRPr="00C958BB">
              <w:rPr>
                <w:rFonts w:ascii="Times New Roman" w:hAnsi="Times New Roman"/>
                <w:b/>
                <w:sz w:val="22"/>
                <w:szCs w:val="22"/>
              </w:rPr>
              <w:t>№</w:t>
            </w:r>
          </w:p>
          <w:p w:rsidR="00C958BB" w:rsidRPr="00C958BB" w:rsidRDefault="00C958BB" w:rsidP="00735C23">
            <w:pPr>
              <w:pStyle w:val="a8"/>
              <w:spacing w:before="100" w:beforeAutospacing="1" w:after="100" w:afterAutospacing="1"/>
              <w:ind w:left="0"/>
              <w:jc w:val="center"/>
              <w:rPr>
                <w:rFonts w:ascii="Times New Roman" w:hAnsi="Times New Roman"/>
                <w:b/>
                <w:sz w:val="22"/>
                <w:szCs w:val="22"/>
              </w:rPr>
            </w:pPr>
            <w:r w:rsidRPr="00C958BB">
              <w:rPr>
                <w:rFonts w:ascii="Times New Roman" w:hAnsi="Times New Roman"/>
                <w:b/>
                <w:sz w:val="22"/>
                <w:szCs w:val="22"/>
              </w:rPr>
              <w:t>п\п</w:t>
            </w:r>
          </w:p>
        </w:tc>
        <w:tc>
          <w:tcPr>
            <w:tcW w:w="0" w:type="auto"/>
          </w:tcPr>
          <w:p w:rsidR="00C958BB" w:rsidRPr="00C958BB" w:rsidRDefault="00C958BB" w:rsidP="00C958BB">
            <w:pPr>
              <w:pStyle w:val="a8"/>
              <w:spacing w:before="100" w:beforeAutospacing="1" w:after="100" w:afterAutospacing="1"/>
              <w:ind w:left="0"/>
              <w:jc w:val="center"/>
              <w:rPr>
                <w:rFonts w:ascii="Times New Roman" w:hAnsi="Times New Roman"/>
                <w:b/>
                <w:sz w:val="22"/>
                <w:szCs w:val="22"/>
              </w:rPr>
            </w:pPr>
            <w:r w:rsidRPr="00C958BB">
              <w:rPr>
                <w:rFonts w:ascii="Times New Roman" w:hAnsi="Times New Roman"/>
                <w:b/>
                <w:sz w:val="22"/>
                <w:szCs w:val="22"/>
              </w:rPr>
              <w:t xml:space="preserve">Тема </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b/>
                <w:sz w:val="22"/>
                <w:szCs w:val="22"/>
              </w:rPr>
            </w:pPr>
            <w:r w:rsidRPr="00C958BB">
              <w:rPr>
                <w:rFonts w:ascii="Times New Roman" w:hAnsi="Times New Roman"/>
                <w:b/>
                <w:sz w:val="22"/>
                <w:szCs w:val="22"/>
              </w:rPr>
              <w:t>Количество часов</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1.</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Вводное занятие</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1</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2.</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Модульное оригами</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 xml:space="preserve">8 </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3.</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Аппликация</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4</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4.</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Художественное вырезание</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6</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5</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Объёмная архитектура</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8</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6.</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Конструирование движущихся моделей из картона</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6</w:t>
            </w:r>
          </w:p>
        </w:tc>
      </w:tr>
      <w:tr w:rsidR="00C958BB" w:rsidRPr="00C958BB" w:rsidTr="00735C23">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7.</w:t>
            </w:r>
          </w:p>
        </w:tc>
        <w:tc>
          <w:tcPr>
            <w:tcW w:w="0" w:type="auto"/>
          </w:tcPr>
          <w:p w:rsidR="00C958BB" w:rsidRPr="00C958BB" w:rsidRDefault="00C958BB" w:rsidP="00735C23">
            <w:pPr>
              <w:pStyle w:val="a8"/>
              <w:spacing w:before="100" w:beforeAutospacing="1" w:after="100" w:afterAutospacing="1"/>
              <w:ind w:left="0"/>
              <w:rPr>
                <w:rFonts w:ascii="Times New Roman" w:hAnsi="Times New Roman"/>
                <w:sz w:val="22"/>
                <w:szCs w:val="22"/>
              </w:rPr>
            </w:pPr>
            <w:r w:rsidRPr="00C958BB">
              <w:rPr>
                <w:rFonts w:ascii="Times New Roman" w:hAnsi="Times New Roman"/>
                <w:sz w:val="22"/>
                <w:szCs w:val="22"/>
              </w:rPr>
              <w:t>Оформление выставочных работ.</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sz w:val="22"/>
                <w:szCs w:val="22"/>
              </w:rPr>
            </w:pPr>
            <w:r w:rsidRPr="00C958BB">
              <w:rPr>
                <w:rFonts w:ascii="Times New Roman" w:hAnsi="Times New Roman"/>
                <w:sz w:val="22"/>
                <w:szCs w:val="22"/>
              </w:rPr>
              <w:t>1</w:t>
            </w:r>
          </w:p>
        </w:tc>
      </w:tr>
      <w:tr w:rsidR="00C958BB" w:rsidRPr="00C958BB" w:rsidTr="00C958BB">
        <w:trPr>
          <w:trHeight w:val="281"/>
        </w:trPr>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b/>
                <w:sz w:val="22"/>
                <w:szCs w:val="22"/>
              </w:rPr>
            </w:pPr>
          </w:p>
        </w:tc>
        <w:tc>
          <w:tcPr>
            <w:tcW w:w="0" w:type="auto"/>
          </w:tcPr>
          <w:p w:rsidR="00C958BB" w:rsidRPr="00C958BB" w:rsidRDefault="00C958BB" w:rsidP="00735C23">
            <w:pPr>
              <w:pStyle w:val="a8"/>
              <w:spacing w:before="100" w:beforeAutospacing="1" w:after="100" w:afterAutospacing="1"/>
              <w:ind w:left="0"/>
              <w:rPr>
                <w:rFonts w:ascii="Times New Roman" w:hAnsi="Times New Roman"/>
                <w:b/>
                <w:sz w:val="22"/>
                <w:szCs w:val="22"/>
              </w:rPr>
            </w:pPr>
            <w:r w:rsidRPr="00C958BB">
              <w:rPr>
                <w:rFonts w:ascii="Times New Roman" w:hAnsi="Times New Roman"/>
                <w:b/>
                <w:sz w:val="22"/>
                <w:szCs w:val="22"/>
              </w:rPr>
              <w:t>Итого:</w:t>
            </w:r>
          </w:p>
        </w:tc>
        <w:tc>
          <w:tcPr>
            <w:tcW w:w="0" w:type="auto"/>
          </w:tcPr>
          <w:p w:rsidR="00C958BB" w:rsidRPr="00C958BB" w:rsidRDefault="00C958BB" w:rsidP="00735C23">
            <w:pPr>
              <w:pStyle w:val="a8"/>
              <w:spacing w:before="100" w:beforeAutospacing="1" w:after="100" w:afterAutospacing="1"/>
              <w:ind w:left="0"/>
              <w:jc w:val="center"/>
              <w:rPr>
                <w:rFonts w:ascii="Times New Roman" w:hAnsi="Times New Roman"/>
                <w:b/>
                <w:sz w:val="22"/>
                <w:szCs w:val="22"/>
              </w:rPr>
            </w:pPr>
            <w:r w:rsidRPr="00C958BB">
              <w:rPr>
                <w:rFonts w:ascii="Times New Roman" w:hAnsi="Times New Roman"/>
                <w:b/>
                <w:sz w:val="22"/>
                <w:szCs w:val="22"/>
              </w:rPr>
              <w:t>34 часа</w:t>
            </w:r>
          </w:p>
        </w:tc>
      </w:tr>
    </w:tbl>
    <w:p w:rsidR="00C168FE" w:rsidRPr="00993B8F" w:rsidRDefault="00C168FE" w:rsidP="008B134A">
      <w:pPr>
        <w:spacing w:after="0" w:line="240" w:lineRule="auto"/>
        <w:rPr>
          <w:rFonts w:ascii="Times New Roman" w:hAnsi="Times New Roman"/>
          <w:b/>
          <w:lang w:eastAsia="ar-SA"/>
        </w:rPr>
      </w:pPr>
    </w:p>
    <w:p w:rsidR="0040266D" w:rsidRPr="00873CDC" w:rsidRDefault="008B134A" w:rsidP="008B134A">
      <w:pPr>
        <w:ind w:left="-5" w:right="741"/>
        <w:rPr>
          <w:rFonts w:ascii="Times New Roman" w:hAnsi="Times New Roman"/>
          <w:b/>
          <w:sz w:val="24"/>
          <w:szCs w:val="24"/>
        </w:rPr>
      </w:pPr>
      <w:r w:rsidRPr="00873CDC">
        <w:rPr>
          <w:rFonts w:ascii="Times New Roman" w:hAnsi="Times New Roman"/>
          <w:b/>
          <w:sz w:val="24"/>
          <w:szCs w:val="24"/>
        </w:rPr>
        <w:t>2.2.2.2</w:t>
      </w:r>
      <w:r w:rsidR="004C55C6">
        <w:rPr>
          <w:rFonts w:ascii="Times New Roman" w:hAnsi="Times New Roman"/>
          <w:b/>
          <w:sz w:val="24"/>
          <w:szCs w:val="24"/>
        </w:rPr>
        <w:t>8</w:t>
      </w:r>
      <w:r w:rsidR="00C168FE" w:rsidRPr="00873CDC">
        <w:rPr>
          <w:rFonts w:ascii="Times New Roman" w:hAnsi="Times New Roman"/>
          <w:b/>
          <w:sz w:val="24"/>
          <w:szCs w:val="24"/>
        </w:rPr>
        <w:t>.3</w:t>
      </w:r>
      <w:r w:rsidR="00D97A43" w:rsidRPr="00873CDC">
        <w:rPr>
          <w:rFonts w:ascii="Times New Roman" w:hAnsi="Times New Roman"/>
          <w:b/>
          <w:sz w:val="24"/>
          <w:szCs w:val="24"/>
        </w:rPr>
        <w:t xml:space="preserve"> </w:t>
      </w:r>
      <w:r w:rsidR="0040266D" w:rsidRPr="00873CDC">
        <w:rPr>
          <w:rFonts w:ascii="Times New Roman" w:hAnsi="Times New Roman"/>
          <w:b/>
          <w:sz w:val="24"/>
          <w:szCs w:val="24"/>
        </w:rPr>
        <w:t>«</w:t>
      </w:r>
      <w:r w:rsidR="001B1A6E" w:rsidRPr="00873CDC">
        <w:rPr>
          <w:rFonts w:ascii="Times New Roman" w:hAnsi="Times New Roman"/>
          <w:b/>
          <w:sz w:val="24"/>
          <w:szCs w:val="24"/>
        </w:rPr>
        <w:t>Легкая атлетика</w:t>
      </w:r>
      <w:r w:rsidR="0040266D" w:rsidRPr="00873CDC">
        <w:rPr>
          <w:rFonts w:ascii="Times New Roman" w:hAnsi="Times New Roman"/>
          <w:b/>
          <w:sz w:val="24"/>
          <w:szCs w:val="24"/>
        </w:rPr>
        <w:t>»</w:t>
      </w:r>
    </w:p>
    <w:p w:rsidR="00735C23" w:rsidRDefault="00735C23" w:rsidP="00735C23">
      <w:pPr>
        <w:spacing w:line="240" w:lineRule="auto"/>
        <w:contextualSpacing/>
        <w:jc w:val="both"/>
        <w:rPr>
          <w:rFonts w:ascii="Times New Roman" w:hAnsi="Times New Roman"/>
        </w:rPr>
      </w:pPr>
      <w:r>
        <w:rPr>
          <w:rFonts w:ascii="Times New Roman" w:hAnsi="Times New Roman"/>
        </w:rPr>
        <w:t>П</w:t>
      </w:r>
      <w:r w:rsidRPr="00C958BB">
        <w:rPr>
          <w:rFonts w:ascii="Times New Roman" w:hAnsi="Times New Roman"/>
        </w:rPr>
        <w:t xml:space="preserve">рограмма  курса внеурочной деятельности  </w:t>
      </w:r>
      <w:r w:rsidR="001B1A6E">
        <w:rPr>
          <w:rFonts w:ascii="Times New Roman" w:hAnsi="Times New Roman"/>
        </w:rPr>
        <w:t>спортивно-оздоровительной</w:t>
      </w:r>
      <w:r w:rsidRPr="00C958BB">
        <w:rPr>
          <w:rFonts w:ascii="Times New Roman" w:hAnsi="Times New Roman"/>
        </w:rPr>
        <w:t xml:space="preserve"> направленности «</w:t>
      </w:r>
      <w:r w:rsidR="001B1A6E">
        <w:rPr>
          <w:rFonts w:ascii="Times New Roman" w:hAnsi="Times New Roman"/>
        </w:rPr>
        <w:t>Легкая атлетика</w:t>
      </w:r>
      <w:r w:rsidRPr="00C958BB">
        <w:rPr>
          <w:rFonts w:ascii="Times New Roman" w:hAnsi="Times New Roman"/>
        </w:rPr>
        <w:t xml:space="preserve">»  для </w:t>
      </w:r>
      <w:r w:rsidR="001B1A6E">
        <w:rPr>
          <w:rFonts w:ascii="Times New Roman" w:hAnsi="Times New Roman"/>
        </w:rPr>
        <w:t>5, 6</w:t>
      </w:r>
      <w:r w:rsidRPr="00C958BB">
        <w:rPr>
          <w:rFonts w:ascii="Times New Roman" w:hAnsi="Times New Roman"/>
        </w:rPr>
        <w:t xml:space="preserve"> класс</w:t>
      </w:r>
      <w:r w:rsidR="001B1A6E">
        <w:rPr>
          <w:rFonts w:ascii="Times New Roman" w:hAnsi="Times New Roman"/>
        </w:rPr>
        <w:t>ов</w:t>
      </w:r>
      <w:r w:rsidRPr="00C958BB">
        <w:rPr>
          <w:rFonts w:ascii="Times New Roman" w:hAnsi="Times New Roman"/>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rFonts w:ascii="Times New Roman" w:hAnsi="Times New Roman"/>
        </w:rPr>
        <w:t xml:space="preserve"> г.</w:t>
      </w:r>
      <w:r w:rsidRPr="00C958BB">
        <w:rPr>
          <w:rFonts w:ascii="Times New Roman" w:hAnsi="Times New Roman"/>
        </w:rPr>
        <w:t xml:space="preserve">) </w:t>
      </w:r>
      <w:r>
        <w:rPr>
          <w:rFonts w:ascii="Times New Roman" w:hAnsi="Times New Roman"/>
        </w:rPr>
        <w:t>н</w:t>
      </w:r>
      <w:r w:rsidRPr="00C958BB">
        <w:rPr>
          <w:rFonts w:ascii="Times New Roman" w:hAnsi="Times New Roman"/>
        </w:rPr>
        <w:t>а основе требований к результатам освоения  образовательной программы  основного общего образования  МОБУ СОШ  ст. Леонидовка</w:t>
      </w:r>
      <w:r>
        <w:rPr>
          <w:rFonts w:ascii="Times New Roman" w:hAnsi="Times New Roman"/>
        </w:rPr>
        <w:t xml:space="preserve">, </w:t>
      </w:r>
      <w:r w:rsidRPr="00F37319">
        <w:rPr>
          <w:rFonts w:ascii="Times New Roman" w:hAnsi="Times New Roman"/>
          <w:color w:val="000000"/>
          <w:shd w:val="clear" w:color="auto" w:fill="FFFFFF"/>
        </w:rPr>
        <w:t>плана внеурочной деятельности</w:t>
      </w:r>
      <w:r>
        <w:rPr>
          <w:rFonts w:ascii="Times New Roman" w:hAnsi="Times New Roman"/>
          <w:color w:val="000000"/>
          <w:shd w:val="clear" w:color="auto" w:fill="FFFFFF"/>
        </w:rPr>
        <w:t xml:space="preserve"> МОБУСОШ ст. Леонидовка</w:t>
      </w:r>
      <w:r w:rsidRPr="00C958BB">
        <w:rPr>
          <w:rFonts w:ascii="Times New Roman" w:hAnsi="Times New Roman"/>
        </w:rPr>
        <w:t>.</w:t>
      </w:r>
    </w:p>
    <w:p w:rsidR="00735C23" w:rsidRPr="001E5935" w:rsidRDefault="00735C23" w:rsidP="00735C23">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sidR="001B1A6E">
        <w:rPr>
          <w:rFonts w:ascii="Times New Roman" w:hAnsi="Times New Roman"/>
          <w:lang w:eastAsia="ru-RU"/>
        </w:rPr>
        <w:t>136</w:t>
      </w:r>
      <w:r w:rsidRPr="001E5935">
        <w:rPr>
          <w:rFonts w:ascii="Times New Roman" w:hAnsi="Times New Roman"/>
          <w:lang w:eastAsia="ru-RU"/>
        </w:rPr>
        <w:t xml:space="preserve"> час</w:t>
      </w:r>
      <w:r w:rsidR="001B1A6E">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5</w:t>
      </w:r>
      <w:r w:rsidRPr="001E5935">
        <w:rPr>
          <w:rFonts w:ascii="Times New Roman" w:hAnsi="Times New Roman"/>
          <w:lang w:eastAsia="ru-RU"/>
        </w:rPr>
        <w:t xml:space="preserve"> класс </w:t>
      </w:r>
      <w:r w:rsidR="001B1A6E">
        <w:rPr>
          <w:rFonts w:ascii="Times New Roman" w:hAnsi="Times New Roman"/>
          <w:lang w:eastAsia="ru-RU"/>
        </w:rPr>
        <w:t>–</w:t>
      </w:r>
      <w:r>
        <w:rPr>
          <w:rFonts w:ascii="Times New Roman" w:hAnsi="Times New Roman"/>
          <w:lang w:eastAsia="ru-RU"/>
        </w:rPr>
        <w:t xml:space="preserve"> </w:t>
      </w:r>
      <w:r w:rsidR="001B1A6E">
        <w:rPr>
          <w:rFonts w:ascii="Times New Roman" w:hAnsi="Times New Roman"/>
          <w:lang w:eastAsia="ru-RU"/>
        </w:rPr>
        <w:t>68 часов (2</w:t>
      </w:r>
      <w:r w:rsidRPr="001E5935">
        <w:rPr>
          <w:rFonts w:ascii="Times New Roman" w:hAnsi="Times New Roman"/>
          <w:lang w:eastAsia="ru-RU"/>
        </w:rPr>
        <w:t xml:space="preserve"> час</w:t>
      </w:r>
      <w:r w:rsidR="001B1A6E">
        <w:rPr>
          <w:rFonts w:ascii="Times New Roman" w:hAnsi="Times New Roman"/>
          <w:lang w:eastAsia="ru-RU"/>
        </w:rPr>
        <w:t>а</w:t>
      </w:r>
      <w:r w:rsidRPr="001E5935">
        <w:rPr>
          <w:rFonts w:ascii="Times New Roman" w:hAnsi="Times New Roman"/>
          <w:lang w:eastAsia="ru-RU"/>
        </w:rPr>
        <w:t xml:space="preserve"> в </w:t>
      </w:r>
      <w:r>
        <w:rPr>
          <w:rFonts w:ascii="Times New Roman" w:hAnsi="Times New Roman"/>
          <w:lang w:eastAsia="ru-RU"/>
        </w:rPr>
        <w:t>неделю</w:t>
      </w:r>
      <w:r w:rsidR="001B1A6E">
        <w:rPr>
          <w:rFonts w:ascii="Times New Roman" w:hAnsi="Times New Roman"/>
          <w:lang w:eastAsia="ru-RU"/>
        </w:rPr>
        <w:t>), 6 класс – 68 часов (2</w:t>
      </w:r>
      <w:r w:rsidR="001B1A6E" w:rsidRPr="001E5935">
        <w:rPr>
          <w:rFonts w:ascii="Times New Roman" w:hAnsi="Times New Roman"/>
          <w:lang w:eastAsia="ru-RU"/>
        </w:rPr>
        <w:t xml:space="preserve"> час</w:t>
      </w:r>
      <w:r w:rsidR="001B1A6E">
        <w:rPr>
          <w:rFonts w:ascii="Times New Roman" w:hAnsi="Times New Roman"/>
          <w:lang w:eastAsia="ru-RU"/>
        </w:rPr>
        <w:t>а</w:t>
      </w:r>
      <w:r w:rsidR="001B1A6E" w:rsidRPr="001E5935">
        <w:rPr>
          <w:rFonts w:ascii="Times New Roman" w:hAnsi="Times New Roman"/>
          <w:lang w:eastAsia="ru-RU"/>
        </w:rPr>
        <w:t xml:space="preserve"> в </w:t>
      </w:r>
      <w:r w:rsidR="001B1A6E">
        <w:rPr>
          <w:rFonts w:ascii="Times New Roman" w:hAnsi="Times New Roman"/>
          <w:lang w:eastAsia="ru-RU"/>
        </w:rPr>
        <w:t>неделю)</w:t>
      </w:r>
      <w:r w:rsidRPr="001E5935">
        <w:rPr>
          <w:rFonts w:ascii="Times New Roman" w:hAnsi="Times New Roman"/>
          <w:lang w:eastAsia="ru-RU"/>
        </w:rPr>
        <w:t>.</w:t>
      </w:r>
    </w:p>
    <w:p w:rsidR="00735C23" w:rsidRPr="001E5935" w:rsidRDefault="00735C23" w:rsidP="00735C23">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sidR="008259E1">
        <w:rPr>
          <w:rFonts w:ascii="Times New Roman" w:hAnsi="Times New Roman"/>
          <w:lang w:eastAsia="ru-RU"/>
        </w:rPr>
        <w:t>1</w:t>
      </w:r>
      <w:r w:rsidRPr="001E5935">
        <w:rPr>
          <w:rFonts w:ascii="Times New Roman" w:hAnsi="Times New Roman"/>
          <w:lang w:eastAsia="ru-RU"/>
        </w:rPr>
        <w:t xml:space="preserve"> - 1</w:t>
      </w:r>
      <w:r w:rsidR="008259E1">
        <w:rPr>
          <w:rFonts w:ascii="Times New Roman" w:hAnsi="Times New Roman"/>
          <w:lang w:eastAsia="ru-RU"/>
        </w:rPr>
        <w:t>3</w:t>
      </w:r>
      <w:r w:rsidRPr="001E5935">
        <w:rPr>
          <w:rFonts w:ascii="Times New Roman" w:hAnsi="Times New Roman"/>
          <w:lang w:eastAsia="ru-RU"/>
        </w:rPr>
        <w:t xml:space="preserve"> лет.</w:t>
      </w:r>
    </w:p>
    <w:p w:rsidR="00735C23" w:rsidRPr="001E5935" w:rsidRDefault="00735C23" w:rsidP="00735C23">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sidR="008259E1">
        <w:rPr>
          <w:rFonts w:ascii="Times New Roman" w:hAnsi="Times New Roman"/>
          <w:lang w:eastAsia="ru-RU"/>
        </w:rPr>
        <w:t>2</w:t>
      </w:r>
      <w:r w:rsidRPr="001E5935">
        <w:rPr>
          <w:rFonts w:ascii="Times New Roman" w:hAnsi="Times New Roman"/>
          <w:lang w:eastAsia="ru-RU"/>
        </w:rPr>
        <w:t xml:space="preserve"> год</w:t>
      </w:r>
      <w:r w:rsidR="008259E1">
        <w:rPr>
          <w:rFonts w:ascii="Times New Roman" w:hAnsi="Times New Roman"/>
          <w:lang w:eastAsia="ru-RU"/>
        </w:rPr>
        <w:t>а</w:t>
      </w:r>
      <w:r w:rsidRPr="001E5935">
        <w:rPr>
          <w:rFonts w:ascii="Times New Roman" w:hAnsi="Times New Roman"/>
          <w:lang w:eastAsia="ru-RU"/>
        </w:rPr>
        <w:t xml:space="preserve">. </w:t>
      </w:r>
    </w:p>
    <w:p w:rsidR="00735C23" w:rsidRDefault="00735C23" w:rsidP="00735C23">
      <w:pPr>
        <w:pStyle w:val="a8"/>
        <w:ind w:left="0"/>
        <w:jc w:val="center"/>
        <w:outlineLvl w:val="0"/>
        <w:rPr>
          <w:rFonts w:ascii="Times New Roman" w:hAnsi="Times New Roman"/>
          <w:b/>
          <w:bCs/>
          <w:sz w:val="22"/>
          <w:szCs w:val="22"/>
        </w:rPr>
      </w:pPr>
    </w:p>
    <w:p w:rsidR="001B1A6E" w:rsidRPr="0008057E" w:rsidRDefault="001B1A6E" w:rsidP="001B1A6E">
      <w:pPr>
        <w:spacing w:after="0" w:line="240" w:lineRule="auto"/>
        <w:ind w:left="720"/>
        <w:contextualSpacing/>
        <w:jc w:val="center"/>
        <w:rPr>
          <w:rFonts w:ascii="Times New Roman" w:eastAsia="Times New Roman" w:hAnsi="Times New Roman"/>
          <w:b/>
          <w:lang w:eastAsia="ru-RU"/>
        </w:rPr>
      </w:pPr>
      <w:r w:rsidRPr="0008057E">
        <w:rPr>
          <w:rFonts w:ascii="Times New Roman" w:eastAsia="Times New Roman" w:hAnsi="Times New Roman"/>
          <w:b/>
          <w:lang w:eastAsia="ru-RU"/>
        </w:rPr>
        <w:lastRenderedPageBreak/>
        <w:t>1.</w:t>
      </w:r>
      <w:r w:rsidR="008259E1">
        <w:rPr>
          <w:rFonts w:ascii="Times New Roman" w:eastAsia="Times New Roman" w:hAnsi="Times New Roman"/>
          <w:b/>
          <w:lang w:eastAsia="ru-RU"/>
        </w:rPr>
        <w:t xml:space="preserve"> Р</w:t>
      </w:r>
      <w:r w:rsidRPr="0008057E">
        <w:rPr>
          <w:rFonts w:ascii="Times New Roman" w:eastAsia="Times New Roman" w:hAnsi="Times New Roman"/>
          <w:b/>
          <w:lang w:eastAsia="ru-RU"/>
        </w:rPr>
        <w:t>езультаты освоения внеурочной деятельности «Легкая атлетика»</w:t>
      </w:r>
    </w:p>
    <w:p w:rsidR="008259E1" w:rsidRDefault="008259E1" w:rsidP="008259E1">
      <w:pPr>
        <w:spacing w:after="0" w:line="240" w:lineRule="auto"/>
        <w:rPr>
          <w:rFonts w:ascii="Times New Roman" w:eastAsia="Times New Roman" w:hAnsi="Times New Roman"/>
          <w:b/>
          <w:lang w:eastAsia="ru-RU"/>
        </w:rPr>
      </w:pPr>
    </w:p>
    <w:p w:rsidR="001B1A6E" w:rsidRPr="0008057E" w:rsidRDefault="001B1A6E" w:rsidP="008259E1">
      <w:pPr>
        <w:spacing w:after="0" w:line="240" w:lineRule="auto"/>
        <w:rPr>
          <w:rFonts w:ascii="Times New Roman" w:eastAsia="Times New Roman" w:hAnsi="Times New Roman"/>
          <w:b/>
          <w:lang w:eastAsia="ru-RU"/>
        </w:rPr>
      </w:pPr>
      <w:r w:rsidRPr="0008057E">
        <w:rPr>
          <w:rFonts w:ascii="Times New Roman" w:eastAsia="Times New Roman" w:hAnsi="Times New Roman"/>
          <w:b/>
          <w:lang w:eastAsia="ru-RU"/>
        </w:rPr>
        <w:t>1.1.Личностные, метапредметные и предметные результаты</w:t>
      </w:r>
    </w:p>
    <w:p w:rsidR="001B1A6E" w:rsidRPr="0008057E" w:rsidRDefault="001B1A6E" w:rsidP="001B1A6E">
      <w:pPr>
        <w:spacing w:after="0" w:line="240" w:lineRule="auto"/>
        <w:jc w:val="both"/>
        <w:rPr>
          <w:rFonts w:ascii="Times New Roman" w:eastAsia="Times New Roman" w:hAnsi="Times New Roman"/>
          <w:i/>
          <w:lang w:eastAsia="ru-RU"/>
        </w:rPr>
      </w:pPr>
      <w:r w:rsidRPr="0008057E">
        <w:rPr>
          <w:rFonts w:ascii="Times New Roman" w:eastAsia="Times New Roman" w:hAnsi="Times New Roman"/>
          <w:i/>
          <w:lang w:eastAsia="ru-RU"/>
        </w:rPr>
        <w:t>Личностные результаты:</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 дисциплинированность, трудолюбие, упорство в достижении поставленных целей;</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-умение управлять своими эмоциями в различных ситуациях;</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-умение оказывать помощь своим сверстникам.</w:t>
      </w:r>
    </w:p>
    <w:p w:rsidR="001B1A6E" w:rsidRPr="0008057E" w:rsidRDefault="001B1A6E" w:rsidP="001B1A6E">
      <w:pPr>
        <w:spacing w:after="0" w:line="240" w:lineRule="auto"/>
        <w:jc w:val="both"/>
        <w:rPr>
          <w:rFonts w:ascii="Times New Roman" w:eastAsia="Times New Roman" w:hAnsi="Times New Roman"/>
          <w:i/>
          <w:lang w:eastAsia="ru-RU"/>
        </w:rPr>
      </w:pPr>
      <w:r w:rsidRPr="0008057E">
        <w:rPr>
          <w:rFonts w:ascii="Times New Roman" w:eastAsia="Times New Roman" w:hAnsi="Times New Roman"/>
          <w:i/>
          <w:lang w:eastAsia="ru-RU"/>
        </w:rPr>
        <w:t>Метапредметные результаты:</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-определять наиболее эффективные способы достижения результата;</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-умение находить ошибки при выполнении заданий и уметь их исправлять;</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-умение объективно оценивать результаты собственного труда, находить возможности и способы их улучшения.</w:t>
      </w:r>
    </w:p>
    <w:p w:rsidR="001B1A6E" w:rsidRPr="0008057E" w:rsidRDefault="001B1A6E" w:rsidP="001B1A6E">
      <w:pPr>
        <w:spacing w:after="0" w:line="240" w:lineRule="auto"/>
        <w:jc w:val="both"/>
        <w:rPr>
          <w:rFonts w:ascii="Times New Roman" w:eastAsia="Times New Roman" w:hAnsi="Times New Roman"/>
          <w:i/>
          <w:lang w:eastAsia="ru-RU"/>
        </w:rPr>
      </w:pPr>
      <w:r w:rsidRPr="0008057E">
        <w:rPr>
          <w:rFonts w:ascii="Times New Roman" w:eastAsia="Times New Roman" w:hAnsi="Times New Roman"/>
          <w:i/>
          <w:lang w:eastAsia="ru-RU"/>
        </w:rPr>
        <w:t>Предметные результаты:</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-формирование знаний о легкой атлетике  и его роли в укреплении здоровья;</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 умение рационально распределять своё время в режиме дня, выполнять утреннюю зарядку;</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 умение вести наблюдение за показателями своего физического развития</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Данная программа  делает  акцент на формирование у учащихся активистской культуры здоровья и предполагает:</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на соревнованиях;</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умение использовать полученные знания для успешного выступления на соревнованиях;</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спортивный образ (стиль) жизни, предусматривающий активные занятия спортом и регулярное участие в спортивных соревнованиях;</w:t>
      </w:r>
    </w:p>
    <w:p w:rsidR="001B1A6E" w:rsidRPr="0008057E" w:rsidRDefault="001B1A6E" w:rsidP="001B1A6E">
      <w:pPr>
        <w:spacing w:after="0" w:line="240" w:lineRule="auto"/>
        <w:jc w:val="both"/>
        <w:rPr>
          <w:rFonts w:ascii="Times New Roman" w:eastAsia="Times New Roman" w:hAnsi="Times New Roman"/>
          <w:lang w:eastAsia="ru-RU"/>
        </w:rPr>
      </w:pPr>
      <w:r w:rsidRPr="0008057E">
        <w:rPr>
          <w:rFonts w:ascii="Times New Roman" w:eastAsia="Times New Roman" w:hAnsi="Times New Roman"/>
          <w:lang w:eastAsia="ru-RU"/>
        </w:rPr>
        <w:t>стремление индивида вовлечь в занятия легкой атлетикой  свое ближайшее окружение (семью, друзей, коллег и т.д.).</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sz w:val="22"/>
          <w:szCs w:val="22"/>
        </w:rPr>
        <w:t>Планируемые результаты освоения программы включают следующие направления: формирование универсальных учебных действий (личностных, регулятивных, коммуникативных, познавательных), учебную и общепользовательскую ИКТ-компетентность учащихся, опыт проектной деятельности, навыки работы с информацией.</w:t>
      </w:r>
    </w:p>
    <w:p w:rsidR="008B134A" w:rsidRPr="00CD1EA1" w:rsidRDefault="008B134A" w:rsidP="00194248">
      <w:pPr>
        <w:pStyle w:val="ParagraphStyle"/>
        <w:ind w:firstLine="357"/>
        <w:jc w:val="both"/>
        <w:rPr>
          <w:rFonts w:ascii="Times New Roman" w:hAnsi="Times New Roman"/>
          <w:b/>
          <w:bCs/>
          <w:i/>
          <w:iCs/>
          <w:sz w:val="22"/>
          <w:szCs w:val="22"/>
        </w:rPr>
      </w:pPr>
      <w:r w:rsidRPr="00CD1EA1">
        <w:rPr>
          <w:rFonts w:ascii="Times New Roman" w:hAnsi="Times New Roman"/>
          <w:b/>
          <w:bCs/>
          <w:i/>
          <w:iCs/>
          <w:sz w:val="22"/>
          <w:szCs w:val="22"/>
        </w:rPr>
        <w:t>Личностные результаты:</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готовность и способность учащихся к саморазвитию;</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мотивация деятельности;</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самооценка на основе критериев успешности этой деятельности; </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навыки сотрудничества в разных ситуациях, умения не создавать конфликты и находить выходы из спорных ситуаций;</w:t>
      </w:r>
    </w:p>
    <w:p w:rsidR="008B134A" w:rsidRPr="00CD1EA1" w:rsidRDefault="008B134A" w:rsidP="00194248">
      <w:pPr>
        <w:pStyle w:val="ParagraphStyle"/>
        <w:ind w:firstLine="357"/>
        <w:jc w:val="both"/>
        <w:rPr>
          <w:rFonts w:ascii="Times New Roman" w:hAnsi="Times New Roman"/>
          <w:sz w:val="22"/>
          <w:szCs w:val="22"/>
        </w:rPr>
      </w:pPr>
      <w:r w:rsidRPr="00CD1EA1">
        <w:rPr>
          <w:rFonts w:ascii="Times New Roman" w:hAnsi="Times New Roman"/>
          <w:noProof/>
          <w:sz w:val="22"/>
          <w:szCs w:val="22"/>
        </w:rPr>
        <w:t></w:t>
      </w:r>
      <w:r w:rsidRPr="00CD1EA1">
        <w:rPr>
          <w:rFonts w:ascii="Times New Roman" w:hAnsi="Times New Roman"/>
          <w:sz w:val="22"/>
          <w:szCs w:val="22"/>
        </w:rPr>
        <w:t xml:space="preserve"> этические чувства, прежде всего доброжелательность и эмоционально-нравственная отзывчивость.</w:t>
      </w:r>
    </w:p>
    <w:p w:rsidR="008259E1" w:rsidRDefault="008259E1" w:rsidP="00194248">
      <w:pPr>
        <w:pStyle w:val="ParagraphStyle"/>
        <w:ind w:firstLine="357"/>
        <w:jc w:val="both"/>
        <w:rPr>
          <w:rFonts w:ascii="Times New Roman" w:hAnsi="Times New Roman"/>
          <w:b/>
          <w:sz w:val="22"/>
          <w:szCs w:val="22"/>
        </w:rPr>
      </w:pPr>
    </w:p>
    <w:p w:rsidR="00194248" w:rsidRPr="00CD1EA1" w:rsidRDefault="00194248" w:rsidP="008259E1">
      <w:pPr>
        <w:pStyle w:val="ParagraphStyle"/>
        <w:ind w:firstLine="357"/>
        <w:jc w:val="center"/>
        <w:rPr>
          <w:rFonts w:ascii="Times New Roman" w:hAnsi="Times New Roman"/>
          <w:b/>
          <w:sz w:val="22"/>
          <w:szCs w:val="22"/>
        </w:rPr>
      </w:pPr>
      <w:r w:rsidRPr="00CD1EA1">
        <w:rPr>
          <w:rFonts w:ascii="Times New Roman" w:hAnsi="Times New Roman"/>
          <w:b/>
          <w:sz w:val="22"/>
          <w:szCs w:val="22"/>
        </w:rPr>
        <w:t>2.</w:t>
      </w:r>
      <w:r w:rsidR="008259E1">
        <w:rPr>
          <w:rFonts w:ascii="Times New Roman" w:hAnsi="Times New Roman"/>
          <w:b/>
          <w:sz w:val="22"/>
          <w:szCs w:val="22"/>
        </w:rPr>
        <w:t xml:space="preserve"> </w:t>
      </w:r>
      <w:r w:rsidRPr="00CD1EA1">
        <w:rPr>
          <w:rFonts w:ascii="Times New Roman" w:hAnsi="Times New Roman"/>
          <w:b/>
          <w:sz w:val="22"/>
          <w:szCs w:val="22"/>
        </w:rPr>
        <w:t>Содержание курса внеурочной деятельности «</w:t>
      </w:r>
      <w:r w:rsidR="008259E1">
        <w:rPr>
          <w:rFonts w:ascii="Times New Roman" w:hAnsi="Times New Roman"/>
          <w:b/>
          <w:sz w:val="22"/>
          <w:szCs w:val="22"/>
        </w:rPr>
        <w:t>Легкая атлетика</w:t>
      </w:r>
      <w:r w:rsidRPr="00CD1EA1">
        <w:rPr>
          <w:rFonts w:ascii="Times New Roman" w:hAnsi="Times New Roman"/>
          <w:b/>
          <w:sz w:val="22"/>
          <w:szCs w:val="22"/>
        </w:rPr>
        <w:t>»</w:t>
      </w:r>
    </w:p>
    <w:p w:rsidR="008259E1" w:rsidRPr="008259E1" w:rsidRDefault="008259E1" w:rsidP="008259E1">
      <w:pPr>
        <w:pStyle w:val="af1"/>
        <w:rPr>
          <w:sz w:val="22"/>
          <w:szCs w:val="22"/>
        </w:rPr>
      </w:pPr>
      <w:r w:rsidRPr="008259E1">
        <w:rPr>
          <w:b/>
          <w:sz w:val="22"/>
          <w:szCs w:val="22"/>
        </w:rPr>
        <w:t>1. Теоретическая подготовка</w:t>
      </w:r>
      <w:r>
        <w:rPr>
          <w:sz w:val="22"/>
          <w:szCs w:val="22"/>
        </w:rPr>
        <w:t>.</w:t>
      </w:r>
    </w:p>
    <w:p w:rsidR="008259E1" w:rsidRPr="008259E1" w:rsidRDefault="008259E1" w:rsidP="008259E1">
      <w:pPr>
        <w:pStyle w:val="af1"/>
        <w:rPr>
          <w:spacing w:val="-13"/>
          <w:sz w:val="22"/>
          <w:szCs w:val="22"/>
        </w:rPr>
      </w:pPr>
      <w:r w:rsidRPr="008259E1">
        <w:rPr>
          <w:spacing w:val="-3"/>
          <w:sz w:val="22"/>
          <w:szCs w:val="22"/>
        </w:rPr>
        <w:t xml:space="preserve"> 1</w:t>
      </w:r>
      <w:r>
        <w:rPr>
          <w:spacing w:val="-3"/>
          <w:sz w:val="22"/>
          <w:szCs w:val="22"/>
        </w:rPr>
        <w:t>.</w:t>
      </w:r>
      <w:r w:rsidRPr="008259E1">
        <w:rPr>
          <w:spacing w:val="-3"/>
          <w:sz w:val="22"/>
          <w:szCs w:val="22"/>
        </w:rPr>
        <w:t>1.</w:t>
      </w:r>
      <w:r w:rsidRPr="008259E1">
        <w:rPr>
          <w:sz w:val="22"/>
          <w:szCs w:val="22"/>
        </w:rPr>
        <w:t xml:space="preserve"> Физкультура и спорт в России</w:t>
      </w:r>
      <w:r w:rsidRPr="008259E1">
        <w:rPr>
          <w:spacing w:val="-3"/>
          <w:sz w:val="22"/>
          <w:szCs w:val="22"/>
        </w:rPr>
        <w:t xml:space="preserve">: место легкой </w:t>
      </w:r>
      <w:r w:rsidRPr="008259E1">
        <w:rPr>
          <w:spacing w:val="-4"/>
          <w:sz w:val="22"/>
          <w:szCs w:val="22"/>
        </w:rPr>
        <w:t xml:space="preserve">атлетики в программе древнегреческих современных Олимпийских </w:t>
      </w:r>
      <w:r w:rsidRPr="008259E1">
        <w:rPr>
          <w:spacing w:val="-3"/>
          <w:sz w:val="22"/>
          <w:szCs w:val="22"/>
        </w:rPr>
        <w:t xml:space="preserve">игр. Характеристика легкоатлетического спорта в целом и по отдельным видам. Развитие юношеской легкой атлетики в России как наиболее доступного для любого возраста вида спорта </w:t>
      </w:r>
      <w:r w:rsidRPr="008259E1">
        <w:rPr>
          <w:spacing w:val="-1"/>
          <w:sz w:val="22"/>
          <w:szCs w:val="22"/>
        </w:rPr>
        <w:t>имеющего прикладное значение.</w:t>
      </w:r>
    </w:p>
    <w:p w:rsidR="008259E1" w:rsidRPr="008259E1" w:rsidRDefault="008259E1" w:rsidP="008259E1">
      <w:pPr>
        <w:pStyle w:val="af1"/>
        <w:rPr>
          <w:sz w:val="22"/>
          <w:szCs w:val="22"/>
        </w:rPr>
      </w:pPr>
      <w:r w:rsidRPr="008259E1">
        <w:rPr>
          <w:spacing w:val="-4"/>
          <w:sz w:val="22"/>
          <w:szCs w:val="22"/>
        </w:rPr>
        <w:t xml:space="preserve"> 1.2</w:t>
      </w:r>
      <w:r w:rsidRPr="008259E1">
        <w:rPr>
          <w:sz w:val="22"/>
          <w:szCs w:val="22"/>
        </w:rPr>
        <w:t xml:space="preserve"> Техника безопасности на занятиях легкой атлетики.</w:t>
      </w:r>
      <w:r w:rsidRPr="008259E1">
        <w:rPr>
          <w:spacing w:val="-4"/>
          <w:sz w:val="22"/>
          <w:szCs w:val="22"/>
        </w:rPr>
        <w:t xml:space="preserve"> Дисциплина и </w:t>
      </w:r>
      <w:r w:rsidRPr="008259E1">
        <w:rPr>
          <w:spacing w:val="-2"/>
          <w:sz w:val="22"/>
          <w:szCs w:val="22"/>
        </w:rPr>
        <w:t xml:space="preserve">поведение во время учебно-тренировочных занятий и </w:t>
      </w:r>
      <w:r w:rsidRPr="008259E1">
        <w:rPr>
          <w:spacing w:val="-3"/>
          <w:sz w:val="22"/>
          <w:szCs w:val="22"/>
        </w:rPr>
        <w:t xml:space="preserve">соревнований. Правила пользования спортинвентарём и </w:t>
      </w:r>
      <w:r w:rsidRPr="008259E1">
        <w:rPr>
          <w:sz w:val="22"/>
          <w:szCs w:val="22"/>
        </w:rPr>
        <w:t xml:space="preserve">оборудованием. Расположение группы и отдельных </w:t>
      </w:r>
      <w:r w:rsidRPr="008259E1">
        <w:rPr>
          <w:i/>
          <w:iCs/>
          <w:sz w:val="22"/>
          <w:szCs w:val="22"/>
        </w:rPr>
        <w:t xml:space="preserve">учащихся во </w:t>
      </w:r>
      <w:r w:rsidRPr="008259E1">
        <w:rPr>
          <w:i/>
          <w:iCs/>
          <w:spacing w:val="-3"/>
          <w:sz w:val="22"/>
          <w:szCs w:val="22"/>
        </w:rPr>
        <w:t>время занятий страховка и самостраховка.</w:t>
      </w:r>
    </w:p>
    <w:p w:rsidR="008259E1" w:rsidRPr="008259E1" w:rsidRDefault="008259E1" w:rsidP="008259E1">
      <w:pPr>
        <w:pStyle w:val="af1"/>
        <w:rPr>
          <w:sz w:val="22"/>
          <w:szCs w:val="22"/>
        </w:rPr>
      </w:pPr>
      <w:r w:rsidRPr="008259E1">
        <w:rPr>
          <w:spacing w:val="-4"/>
          <w:sz w:val="22"/>
          <w:szCs w:val="22"/>
        </w:rPr>
        <w:t xml:space="preserve"> 1.3</w:t>
      </w:r>
      <w:r w:rsidRPr="008259E1">
        <w:rPr>
          <w:sz w:val="22"/>
          <w:szCs w:val="22"/>
        </w:rPr>
        <w:t xml:space="preserve"> Обзор развития легкой атлетики в РФ.</w:t>
      </w:r>
    </w:p>
    <w:p w:rsidR="008259E1" w:rsidRPr="008259E1" w:rsidRDefault="008259E1" w:rsidP="008259E1">
      <w:pPr>
        <w:pStyle w:val="af1"/>
        <w:rPr>
          <w:sz w:val="22"/>
          <w:szCs w:val="22"/>
        </w:rPr>
      </w:pPr>
      <w:r w:rsidRPr="008259E1">
        <w:rPr>
          <w:spacing w:val="-13"/>
          <w:sz w:val="22"/>
          <w:szCs w:val="22"/>
        </w:rPr>
        <w:t xml:space="preserve"> 1.4 </w:t>
      </w:r>
      <w:r w:rsidRPr="008259E1">
        <w:rPr>
          <w:sz w:val="22"/>
          <w:szCs w:val="22"/>
        </w:rPr>
        <w:t xml:space="preserve"> Основы техники видов легкой атлетики.</w:t>
      </w:r>
    </w:p>
    <w:p w:rsidR="008259E1" w:rsidRPr="008259E1" w:rsidRDefault="008259E1" w:rsidP="008259E1">
      <w:pPr>
        <w:pStyle w:val="af1"/>
        <w:rPr>
          <w:spacing w:val="-2"/>
          <w:sz w:val="22"/>
          <w:szCs w:val="22"/>
        </w:rPr>
      </w:pPr>
      <w:r w:rsidRPr="008259E1">
        <w:rPr>
          <w:spacing w:val="-13"/>
          <w:sz w:val="22"/>
          <w:szCs w:val="22"/>
        </w:rPr>
        <w:t xml:space="preserve"> 1.5.</w:t>
      </w:r>
      <w:r w:rsidRPr="008259E1">
        <w:rPr>
          <w:sz w:val="22"/>
          <w:szCs w:val="22"/>
        </w:rPr>
        <w:t xml:space="preserve"> </w:t>
      </w:r>
      <w:r w:rsidRPr="008259E1">
        <w:rPr>
          <w:spacing w:val="-3"/>
          <w:sz w:val="22"/>
          <w:szCs w:val="22"/>
        </w:rPr>
        <w:t xml:space="preserve">Оборудование и инвентарь при занятии легкой атлетикой. </w:t>
      </w:r>
      <w:r w:rsidRPr="008259E1">
        <w:rPr>
          <w:spacing w:val="-4"/>
          <w:sz w:val="22"/>
          <w:szCs w:val="22"/>
        </w:rPr>
        <w:t xml:space="preserve">Ознакомление с местами занятий по отдельным группами видов </w:t>
      </w:r>
      <w:r w:rsidRPr="008259E1">
        <w:rPr>
          <w:spacing w:val="-2"/>
          <w:sz w:val="22"/>
          <w:szCs w:val="22"/>
        </w:rPr>
        <w:t>легкой атлетики. Оборудование, инвентарь одежда и обувь.</w:t>
      </w:r>
    </w:p>
    <w:p w:rsidR="008259E1" w:rsidRPr="008259E1" w:rsidRDefault="008259E1" w:rsidP="008259E1">
      <w:pPr>
        <w:pStyle w:val="af1"/>
        <w:rPr>
          <w:spacing w:val="6"/>
          <w:sz w:val="22"/>
          <w:szCs w:val="22"/>
        </w:rPr>
      </w:pPr>
      <w:r w:rsidRPr="008259E1">
        <w:rPr>
          <w:b/>
          <w:spacing w:val="6"/>
          <w:sz w:val="22"/>
          <w:szCs w:val="22"/>
        </w:rPr>
        <w:t>2.Общая физическая подготовка</w:t>
      </w:r>
      <w:r w:rsidRPr="008259E1">
        <w:rPr>
          <w:spacing w:val="6"/>
          <w:sz w:val="22"/>
          <w:szCs w:val="22"/>
        </w:rPr>
        <w:t>.</w:t>
      </w:r>
    </w:p>
    <w:p w:rsidR="008259E1" w:rsidRPr="008259E1" w:rsidRDefault="008259E1" w:rsidP="008259E1">
      <w:pPr>
        <w:pStyle w:val="af1"/>
        <w:rPr>
          <w:sz w:val="22"/>
          <w:szCs w:val="22"/>
        </w:rPr>
      </w:pPr>
      <w:r w:rsidRPr="008259E1">
        <w:rPr>
          <w:spacing w:val="6"/>
          <w:sz w:val="22"/>
          <w:szCs w:val="22"/>
        </w:rPr>
        <w:t xml:space="preserve">    Задачи обучения и тренировки: </w:t>
      </w:r>
      <w:r w:rsidRPr="008259E1">
        <w:rPr>
          <w:spacing w:val="-1"/>
          <w:sz w:val="22"/>
          <w:szCs w:val="22"/>
        </w:rPr>
        <w:t>овладение разнообразными умениями и навыками, способность п</w:t>
      </w:r>
      <w:r w:rsidRPr="008259E1">
        <w:rPr>
          <w:spacing w:val="-6"/>
          <w:sz w:val="22"/>
          <w:szCs w:val="22"/>
        </w:rPr>
        <w:t xml:space="preserve">роявлять и развивать природные качества. Понятие об основах ходьбы, </w:t>
      </w:r>
      <w:r w:rsidRPr="008259E1">
        <w:rPr>
          <w:spacing w:val="-3"/>
          <w:sz w:val="22"/>
          <w:szCs w:val="22"/>
        </w:rPr>
        <w:t xml:space="preserve">бега и прыжков в различном темпе. Обще развивающие и разминочные упражнения, стоя, сидя, лежа, с предметами и без. </w:t>
      </w:r>
      <w:r w:rsidRPr="008259E1">
        <w:rPr>
          <w:spacing w:val="-2"/>
          <w:sz w:val="22"/>
          <w:szCs w:val="22"/>
        </w:rPr>
        <w:t xml:space="preserve">Формирование правильной осанки, развитие выносливости, ловкости. </w:t>
      </w:r>
      <w:r w:rsidRPr="008259E1">
        <w:rPr>
          <w:spacing w:val="-3"/>
          <w:sz w:val="22"/>
          <w:szCs w:val="22"/>
        </w:rPr>
        <w:t xml:space="preserve">Умение </w:t>
      </w:r>
      <w:r w:rsidRPr="008259E1">
        <w:rPr>
          <w:spacing w:val="-3"/>
          <w:sz w:val="22"/>
          <w:szCs w:val="22"/>
        </w:rPr>
        <w:lastRenderedPageBreak/>
        <w:t xml:space="preserve">расслаблять мышцы туловища и конечностей. Упражнения из </w:t>
      </w:r>
      <w:r w:rsidRPr="008259E1">
        <w:rPr>
          <w:spacing w:val="-1"/>
          <w:sz w:val="22"/>
          <w:szCs w:val="22"/>
        </w:rPr>
        <w:t xml:space="preserve">других видов спорта. Акробатика, подвижные и спортивные игры. </w:t>
      </w:r>
      <w:r w:rsidRPr="008259E1">
        <w:rPr>
          <w:spacing w:val="-3"/>
          <w:sz w:val="22"/>
          <w:szCs w:val="22"/>
        </w:rPr>
        <w:t>Упражнения на гимнастических снарядах.</w:t>
      </w:r>
    </w:p>
    <w:p w:rsidR="008259E1" w:rsidRPr="008259E1" w:rsidRDefault="008259E1" w:rsidP="008259E1">
      <w:pPr>
        <w:pStyle w:val="af1"/>
        <w:rPr>
          <w:spacing w:val="5"/>
          <w:sz w:val="22"/>
          <w:szCs w:val="22"/>
        </w:rPr>
      </w:pPr>
      <w:r w:rsidRPr="008259E1">
        <w:rPr>
          <w:b/>
          <w:spacing w:val="5"/>
          <w:sz w:val="22"/>
          <w:szCs w:val="22"/>
        </w:rPr>
        <w:t>3.Специальная физическая подготовка</w:t>
      </w:r>
      <w:r w:rsidRPr="008259E1">
        <w:rPr>
          <w:spacing w:val="5"/>
          <w:sz w:val="22"/>
          <w:szCs w:val="22"/>
        </w:rPr>
        <w:t>.</w:t>
      </w:r>
    </w:p>
    <w:p w:rsidR="008259E1" w:rsidRPr="008259E1" w:rsidRDefault="008259E1" w:rsidP="008259E1">
      <w:pPr>
        <w:pStyle w:val="af1"/>
        <w:rPr>
          <w:sz w:val="22"/>
          <w:szCs w:val="22"/>
        </w:rPr>
      </w:pPr>
      <w:r w:rsidRPr="008259E1">
        <w:rPr>
          <w:spacing w:val="5"/>
          <w:sz w:val="22"/>
          <w:szCs w:val="22"/>
        </w:rPr>
        <w:t xml:space="preserve">   Специальные упражнения </w:t>
      </w:r>
      <w:r w:rsidRPr="008259E1">
        <w:rPr>
          <w:spacing w:val="-4"/>
          <w:sz w:val="22"/>
          <w:szCs w:val="22"/>
        </w:rPr>
        <w:t xml:space="preserve">для развития конкретных природных качеств, улучшения координации </w:t>
      </w:r>
      <w:r w:rsidRPr="008259E1">
        <w:rPr>
          <w:spacing w:val="-2"/>
          <w:sz w:val="22"/>
          <w:szCs w:val="22"/>
        </w:rPr>
        <w:t>движения в легкоатлетических упражнениях.</w:t>
      </w:r>
    </w:p>
    <w:p w:rsidR="008259E1" w:rsidRPr="008259E1" w:rsidRDefault="008259E1" w:rsidP="008259E1">
      <w:pPr>
        <w:pStyle w:val="af1"/>
        <w:rPr>
          <w:spacing w:val="-3"/>
          <w:sz w:val="22"/>
          <w:szCs w:val="22"/>
        </w:rPr>
      </w:pPr>
      <w:r w:rsidRPr="008259E1">
        <w:rPr>
          <w:b/>
          <w:sz w:val="22"/>
          <w:szCs w:val="22"/>
        </w:rPr>
        <w:t xml:space="preserve">4. Изучение и совершенствование техники и тактики вида </w:t>
      </w:r>
      <w:r w:rsidRPr="008259E1">
        <w:rPr>
          <w:b/>
          <w:spacing w:val="-3"/>
          <w:sz w:val="22"/>
          <w:szCs w:val="22"/>
        </w:rPr>
        <w:t>спорта.</w:t>
      </w:r>
    </w:p>
    <w:p w:rsidR="008259E1" w:rsidRPr="008259E1" w:rsidRDefault="008259E1" w:rsidP="008259E1">
      <w:pPr>
        <w:pStyle w:val="af1"/>
        <w:rPr>
          <w:sz w:val="22"/>
          <w:szCs w:val="22"/>
        </w:rPr>
      </w:pPr>
      <w:r w:rsidRPr="008259E1">
        <w:rPr>
          <w:spacing w:val="-3"/>
          <w:sz w:val="22"/>
          <w:szCs w:val="22"/>
        </w:rPr>
        <w:t xml:space="preserve">   Ознакомление с отдельными элементами техники ходьбы, </w:t>
      </w:r>
      <w:r w:rsidRPr="008259E1">
        <w:rPr>
          <w:spacing w:val="-2"/>
          <w:sz w:val="22"/>
          <w:szCs w:val="22"/>
        </w:rPr>
        <w:t>гладкого бега и с барьерами, а также прыжков и метаний.</w:t>
      </w:r>
    </w:p>
    <w:p w:rsidR="008259E1" w:rsidRDefault="008259E1" w:rsidP="008259E1">
      <w:pPr>
        <w:pStyle w:val="af1"/>
        <w:rPr>
          <w:spacing w:val="3"/>
          <w:sz w:val="22"/>
          <w:szCs w:val="22"/>
        </w:rPr>
      </w:pPr>
      <w:r w:rsidRPr="008259E1">
        <w:rPr>
          <w:b/>
          <w:spacing w:val="3"/>
          <w:sz w:val="22"/>
          <w:szCs w:val="22"/>
        </w:rPr>
        <w:t>3.Контрольные нормативы</w:t>
      </w:r>
      <w:r>
        <w:rPr>
          <w:spacing w:val="3"/>
          <w:sz w:val="22"/>
          <w:szCs w:val="22"/>
        </w:rPr>
        <w:t>.</w:t>
      </w:r>
    </w:p>
    <w:p w:rsidR="008259E1" w:rsidRPr="008259E1" w:rsidRDefault="008259E1" w:rsidP="008259E1">
      <w:pPr>
        <w:pStyle w:val="af1"/>
        <w:rPr>
          <w:spacing w:val="-15"/>
          <w:sz w:val="22"/>
          <w:szCs w:val="22"/>
        </w:rPr>
      </w:pPr>
      <w:r w:rsidRPr="008259E1">
        <w:rPr>
          <w:spacing w:val="3"/>
          <w:sz w:val="22"/>
          <w:szCs w:val="22"/>
        </w:rPr>
        <w:t xml:space="preserve">Проводятся с </w:t>
      </w:r>
      <w:r w:rsidRPr="008259E1">
        <w:rPr>
          <w:spacing w:val="-4"/>
          <w:sz w:val="22"/>
          <w:szCs w:val="22"/>
        </w:rPr>
        <w:t xml:space="preserve"> тем, чтобы </w:t>
      </w:r>
      <w:r w:rsidRPr="008259E1">
        <w:rPr>
          <w:spacing w:val="-2"/>
          <w:sz w:val="22"/>
          <w:szCs w:val="22"/>
        </w:rPr>
        <w:t>отслеживать динамику роста спортивных результатов и коррекции дальнейшей программы обучения.</w:t>
      </w:r>
      <w:r w:rsidRPr="008259E1">
        <w:rPr>
          <w:spacing w:val="3"/>
          <w:sz w:val="22"/>
          <w:szCs w:val="22"/>
        </w:rPr>
        <w:t xml:space="preserve">Участие в соревнованиях в своей возрастной группе согласно </w:t>
      </w:r>
      <w:r w:rsidRPr="008259E1">
        <w:rPr>
          <w:sz w:val="22"/>
          <w:szCs w:val="22"/>
        </w:rPr>
        <w:t>положения, в легкоатлетических видах, а также других видах спорта.</w:t>
      </w:r>
    </w:p>
    <w:p w:rsidR="008259E1" w:rsidRDefault="008259E1" w:rsidP="008259E1">
      <w:pPr>
        <w:pStyle w:val="af1"/>
        <w:rPr>
          <w:spacing w:val="3"/>
          <w:sz w:val="22"/>
          <w:szCs w:val="22"/>
        </w:rPr>
      </w:pPr>
    </w:p>
    <w:p w:rsidR="008259E1" w:rsidRDefault="008259E1" w:rsidP="008259E1">
      <w:pPr>
        <w:pStyle w:val="af1"/>
        <w:jc w:val="center"/>
        <w:rPr>
          <w:b/>
          <w:sz w:val="22"/>
          <w:szCs w:val="22"/>
        </w:rPr>
      </w:pPr>
      <w:r w:rsidRPr="008259E1">
        <w:rPr>
          <w:b/>
          <w:bCs/>
          <w:caps/>
          <w:sz w:val="22"/>
          <w:szCs w:val="22"/>
        </w:rPr>
        <w:t xml:space="preserve">3. </w:t>
      </w:r>
      <w:r w:rsidRPr="008259E1">
        <w:rPr>
          <w:b/>
          <w:sz w:val="22"/>
          <w:szCs w:val="22"/>
        </w:rPr>
        <w:t xml:space="preserve">Тематическое планирование по курсу внеурочной деятельности </w:t>
      </w:r>
    </w:p>
    <w:p w:rsidR="008259E1" w:rsidRDefault="008259E1" w:rsidP="008259E1">
      <w:pPr>
        <w:pStyle w:val="af1"/>
        <w:jc w:val="center"/>
        <w:rPr>
          <w:b/>
          <w:sz w:val="22"/>
          <w:szCs w:val="22"/>
        </w:rPr>
      </w:pPr>
      <w:r w:rsidRPr="008259E1">
        <w:rPr>
          <w:b/>
          <w:sz w:val="22"/>
          <w:szCs w:val="22"/>
        </w:rPr>
        <w:t>«Легкая атлетика»</w:t>
      </w:r>
      <w:r w:rsidRPr="008259E1">
        <w:rPr>
          <w:b/>
          <w:sz w:val="22"/>
          <w:szCs w:val="22"/>
        </w:rPr>
        <w:br/>
      </w:r>
    </w:p>
    <w:p w:rsidR="008259E1" w:rsidRDefault="008259E1" w:rsidP="008259E1">
      <w:pPr>
        <w:pStyle w:val="af1"/>
        <w:jc w:val="center"/>
        <w:rPr>
          <w:b/>
          <w:sz w:val="22"/>
          <w:szCs w:val="22"/>
        </w:rPr>
      </w:pPr>
      <w:r w:rsidRPr="008259E1">
        <w:rPr>
          <w:b/>
          <w:sz w:val="22"/>
          <w:szCs w:val="22"/>
        </w:rPr>
        <w:t>5 класс</w:t>
      </w:r>
    </w:p>
    <w:p w:rsidR="008259E1" w:rsidRPr="008259E1" w:rsidRDefault="008259E1" w:rsidP="008259E1">
      <w:pPr>
        <w:pStyle w:val="af1"/>
        <w:jc w:val="center"/>
        <w:rPr>
          <w:b/>
          <w:sz w:val="22"/>
          <w:szCs w:val="22"/>
        </w:rPr>
      </w:pPr>
      <w:r>
        <w:rPr>
          <w:b/>
          <w:sz w:val="22"/>
          <w:szCs w:val="22"/>
        </w:rPr>
        <w:t>68 часов (2 ч в неделю).</w:t>
      </w:r>
    </w:p>
    <w:p w:rsidR="008259E1" w:rsidRPr="008259E1" w:rsidRDefault="008259E1" w:rsidP="008259E1">
      <w:pPr>
        <w:pStyle w:val="af1"/>
        <w:jc w:val="center"/>
        <w:rPr>
          <w:b/>
          <w:sz w:val="22"/>
          <w:szCs w:val="22"/>
        </w:rPr>
      </w:pPr>
    </w:p>
    <w:tbl>
      <w:tblPr>
        <w:tblStyle w:val="a4"/>
        <w:tblpPr w:leftFromText="180" w:rightFromText="180" w:vertAnchor="text" w:horzAnchor="margin" w:tblpXSpec="center" w:tblpY="-43"/>
        <w:tblW w:w="0" w:type="auto"/>
        <w:tblLayout w:type="fixed"/>
        <w:tblLook w:val="04A0"/>
      </w:tblPr>
      <w:tblGrid>
        <w:gridCol w:w="709"/>
        <w:gridCol w:w="4536"/>
        <w:gridCol w:w="567"/>
        <w:gridCol w:w="708"/>
        <w:gridCol w:w="567"/>
        <w:gridCol w:w="818"/>
        <w:gridCol w:w="742"/>
      </w:tblGrid>
      <w:tr w:rsidR="008259E1" w:rsidTr="008259E1">
        <w:tc>
          <w:tcPr>
            <w:tcW w:w="709" w:type="dxa"/>
          </w:tcPr>
          <w:p w:rsidR="008259E1" w:rsidRPr="008259E1" w:rsidRDefault="008259E1" w:rsidP="008259E1">
            <w:pPr>
              <w:pStyle w:val="af1"/>
              <w:ind w:firstLine="0"/>
              <w:jc w:val="center"/>
              <w:rPr>
                <w:b/>
                <w:sz w:val="22"/>
                <w:szCs w:val="22"/>
              </w:rPr>
            </w:pPr>
            <w:r w:rsidRPr="008259E1">
              <w:rPr>
                <w:b/>
                <w:sz w:val="22"/>
                <w:szCs w:val="22"/>
              </w:rPr>
              <w:t>№</w:t>
            </w:r>
          </w:p>
          <w:p w:rsidR="008259E1" w:rsidRPr="008259E1" w:rsidRDefault="008259E1" w:rsidP="008259E1">
            <w:pPr>
              <w:pStyle w:val="af1"/>
              <w:ind w:firstLine="0"/>
              <w:jc w:val="center"/>
              <w:rPr>
                <w:b/>
                <w:sz w:val="22"/>
                <w:szCs w:val="22"/>
              </w:rPr>
            </w:pPr>
            <w:r w:rsidRPr="008259E1">
              <w:rPr>
                <w:b/>
                <w:sz w:val="22"/>
                <w:szCs w:val="22"/>
              </w:rPr>
              <w:t>п/п</w:t>
            </w:r>
          </w:p>
        </w:tc>
        <w:tc>
          <w:tcPr>
            <w:tcW w:w="4536" w:type="dxa"/>
          </w:tcPr>
          <w:p w:rsidR="008259E1" w:rsidRPr="008259E1" w:rsidRDefault="008259E1" w:rsidP="008259E1">
            <w:pPr>
              <w:pStyle w:val="af1"/>
              <w:ind w:firstLine="0"/>
              <w:jc w:val="center"/>
              <w:rPr>
                <w:b/>
                <w:sz w:val="22"/>
                <w:szCs w:val="22"/>
              </w:rPr>
            </w:pPr>
            <w:r w:rsidRPr="008259E1">
              <w:rPr>
                <w:b/>
                <w:sz w:val="22"/>
                <w:szCs w:val="22"/>
              </w:rPr>
              <w:t>Тема</w:t>
            </w:r>
          </w:p>
        </w:tc>
        <w:tc>
          <w:tcPr>
            <w:tcW w:w="3402" w:type="dxa"/>
            <w:gridSpan w:val="5"/>
          </w:tcPr>
          <w:p w:rsidR="008259E1" w:rsidRPr="008259E1" w:rsidRDefault="008259E1" w:rsidP="008259E1">
            <w:pPr>
              <w:pStyle w:val="af1"/>
              <w:ind w:firstLine="0"/>
              <w:jc w:val="center"/>
              <w:rPr>
                <w:b/>
                <w:spacing w:val="3"/>
                <w:sz w:val="22"/>
                <w:szCs w:val="22"/>
              </w:rPr>
            </w:pPr>
            <w:r w:rsidRPr="008259E1">
              <w:rPr>
                <w:b/>
                <w:sz w:val="22"/>
                <w:szCs w:val="22"/>
              </w:rPr>
              <w:t>Количество часов</w:t>
            </w:r>
          </w:p>
        </w:tc>
      </w:tr>
      <w:tr w:rsidR="008259E1" w:rsidTr="008259E1">
        <w:trPr>
          <w:trHeight w:val="1670"/>
        </w:trPr>
        <w:tc>
          <w:tcPr>
            <w:tcW w:w="709" w:type="dxa"/>
          </w:tcPr>
          <w:p w:rsidR="008259E1" w:rsidRPr="008259E1" w:rsidRDefault="008259E1" w:rsidP="008259E1">
            <w:pPr>
              <w:pStyle w:val="af1"/>
              <w:jc w:val="center"/>
              <w:rPr>
                <w:sz w:val="22"/>
                <w:szCs w:val="22"/>
              </w:rPr>
            </w:pPr>
          </w:p>
        </w:tc>
        <w:tc>
          <w:tcPr>
            <w:tcW w:w="4536" w:type="dxa"/>
          </w:tcPr>
          <w:p w:rsidR="008259E1" w:rsidRPr="008259E1" w:rsidRDefault="008259E1" w:rsidP="008259E1">
            <w:pPr>
              <w:pStyle w:val="af1"/>
              <w:rPr>
                <w:sz w:val="22"/>
                <w:szCs w:val="22"/>
              </w:rPr>
            </w:pPr>
          </w:p>
        </w:tc>
        <w:tc>
          <w:tcPr>
            <w:tcW w:w="567" w:type="dxa"/>
            <w:textDirection w:val="btLr"/>
          </w:tcPr>
          <w:p w:rsidR="008259E1" w:rsidRPr="008259E1" w:rsidRDefault="008259E1" w:rsidP="008259E1">
            <w:pPr>
              <w:pStyle w:val="af1"/>
              <w:ind w:right="113" w:firstLine="0"/>
              <w:rPr>
                <w:sz w:val="22"/>
                <w:szCs w:val="22"/>
              </w:rPr>
            </w:pPr>
            <w:r>
              <w:rPr>
                <w:sz w:val="22"/>
                <w:szCs w:val="22"/>
              </w:rPr>
              <w:t>В</w:t>
            </w:r>
            <w:r w:rsidRPr="008259E1">
              <w:rPr>
                <w:sz w:val="22"/>
                <w:szCs w:val="22"/>
              </w:rPr>
              <w:t>сего</w:t>
            </w:r>
          </w:p>
        </w:tc>
        <w:tc>
          <w:tcPr>
            <w:tcW w:w="708" w:type="dxa"/>
            <w:textDirection w:val="btLr"/>
          </w:tcPr>
          <w:p w:rsidR="008259E1" w:rsidRPr="008259E1" w:rsidRDefault="008259E1" w:rsidP="008259E1">
            <w:pPr>
              <w:pStyle w:val="af1"/>
              <w:ind w:right="113" w:firstLine="0"/>
              <w:rPr>
                <w:sz w:val="22"/>
                <w:szCs w:val="22"/>
              </w:rPr>
            </w:pPr>
            <w:r>
              <w:rPr>
                <w:sz w:val="22"/>
                <w:szCs w:val="22"/>
              </w:rPr>
              <w:t>Т</w:t>
            </w:r>
            <w:r w:rsidRPr="008259E1">
              <w:rPr>
                <w:sz w:val="22"/>
                <w:szCs w:val="22"/>
              </w:rPr>
              <w:t>еория</w:t>
            </w:r>
          </w:p>
        </w:tc>
        <w:tc>
          <w:tcPr>
            <w:tcW w:w="567" w:type="dxa"/>
            <w:textDirection w:val="btLr"/>
          </w:tcPr>
          <w:p w:rsidR="008259E1" w:rsidRPr="008259E1" w:rsidRDefault="008259E1" w:rsidP="008259E1">
            <w:pPr>
              <w:pStyle w:val="af1"/>
              <w:ind w:right="113" w:firstLine="0"/>
              <w:rPr>
                <w:sz w:val="22"/>
                <w:szCs w:val="22"/>
              </w:rPr>
            </w:pPr>
            <w:r>
              <w:rPr>
                <w:sz w:val="22"/>
                <w:szCs w:val="22"/>
              </w:rPr>
              <w:t>П</w:t>
            </w:r>
            <w:r w:rsidRPr="008259E1">
              <w:rPr>
                <w:sz w:val="22"/>
                <w:szCs w:val="22"/>
              </w:rPr>
              <w:t>рактика</w:t>
            </w:r>
          </w:p>
        </w:tc>
        <w:tc>
          <w:tcPr>
            <w:tcW w:w="818" w:type="dxa"/>
            <w:textDirection w:val="btLr"/>
          </w:tcPr>
          <w:p w:rsidR="008259E1" w:rsidRPr="008259E1" w:rsidRDefault="008259E1" w:rsidP="008259E1">
            <w:pPr>
              <w:pStyle w:val="af1"/>
              <w:ind w:right="113" w:firstLine="0"/>
              <w:rPr>
                <w:sz w:val="22"/>
                <w:szCs w:val="22"/>
              </w:rPr>
            </w:pPr>
            <w:r w:rsidRPr="008259E1">
              <w:rPr>
                <w:sz w:val="22"/>
                <w:szCs w:val="22"/>
              </w:rPr>
              <w:t>Аудиторные</w:t>
            </w:r>
          </w:p>
          <w:p w:rsidR="008259E1" w:rsidRPr="008259E1" w:rsidRDefault="008259E1" w:rsidP="008259E1">
            <w:pPr>
              <w:pStyle w:val="af1"/>
              <w:ind w:right="113" w:firstLine="0"/>
              <w:rPr>
                <w:sz w:val="22"/>
                <w:szCs w:val="22"/>
              </w:rPr>
            </w:pPr>
            <w:r w:rsidRPr="008259E1">
              <w:rPr>
                <w:sz w:val="22"/>
                <w:szCs w:val="22"/>
              </w:rPr>
              <w:t>занятия</w:t>
            </w:r>
          </w:p>
        </w:tc>
        <w:tc>
          <w:tcPr>
            <w:tcW w:w="742" w:type="dxa"/>
            <w:textDirection w:val="btLr"/>
          </w:tcPr>
          <w:p w:rsidR="008259E1" w:rsidRPr="008259E1" w:rsidRDefault="008259E1" w:rsidP="008259E1">
            <w:pPr>
              <w:pStyle w:val="af1"/>
              <w:ind w:right="113" w:firstLine="0"/>
              <w:rPr>
                <w:sz w:val="22"/>
                <w:szCs w:val="22"/>
              </w:rPr>
            </w:pPr>
            <w:r w:rsidRPr="008259E1">
              <w:rPr>
                <w:sz w:val="22"/>
                <w:szCs w:val="22"/>
              </w:rPr>
              <w:t>Внеаудиторные</w:t>
            </w:r>
          </w:p>
          <w:p w:rsidR="008259E1" w:rsidRPr="008259E1" w:rsidRDefault="008259E1" w:rsidP="008259E1">
            <w:pPr>
              <w:pStyle w:val="af1"/>
              <w:ind w:right="113" w:firstLine="0"/>
              <w:rPr>
                <w:sz w:val="22"/>
                <w:szCs w:val="22"/>
              </w:rPr>
            </w:pPr>
            <w:r w:rsidRPr="008259E1">
              <w:rPr>
                <w:sz w:val="22"/>
                <w:szCs w:val="22"/>
              </w:rPr>
              <w:t>Занятия</w:t>
            </w:r>
          </w:p>
        </w:tc>
      </w:tr>
      <w:tr w:rsidR="008259E1" w:rsidTr="008259E1">
        <w:trPr>
          <w:trHeight w:val="196"/>
        </w:trPr>
        <w:tc>
          <w:tcPr>
            <w:tcW w:w="709" w:type="dxa"/>
          </w:tcPr>
          <w:p w:rsidR="008259E1" w:rsidRPr="008259E1" w:rsidRDefault="008259E1" w:rsidP="008259E1">
            <w:pPr>
              <w:pStyle w:val="af1"/>
              <w:ind w:firstLine="0"/>
              <w:jc w:val="center"/>
              <w:rPr>
                <w:sz w:val="22"/>
                <w:szCs w:val="22"/>
              </w:rPr>
            </w:pPr>
            <w:r w:rsidRPr="008259E1">
              <w:rPr>
                <w:sz w:val="22"/>
                <w:szCs w:val="22"/>
              </w:rPr>
              <w:t>1</w:t>
            </w:r>
          </w:p>
        </w:tc>
        <w:tc>
          <w:tcPr>
            <w:tcW w:w="4536" w:type="dxa"/>
          </w:tcPr>
          <w:p w:rsidR="008259E1" w:rsidRPr="008259E1" w:rsidRDefault="008259E1" w:rsidP="008259E1">
            <w:pPr>
              <w:pStyle w:val="af1"/>
              <w:ind w:firstLine="0"/>
              <w:rPr>
                <w:sz w:val="22"/>
                <w:szCs w:val="22"/>
              </w:rPr>
            </w:pPr>
            <w:r w:rsidRPr="008259E1">
              <w:rPr>
                <w:sz w:val="22"/>
                <w:szCs w:val="22"/>
              </w:rPr>
              <w:t>Физкультура и спорт в России.</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w:t>
            </w: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w:t>
            </w: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2</w:t>
            </w:r>
          </w:p>
        </w:tc>
        <w:tc>
          <w:tcPr>
            <w:tcW w:w="4536" w:type="dxa"/>
          </w:tcPr>
          <w:p w:rsidR="008259E1" w:rsidRPr="008259E1" w:rsidRDefault="008259E1" w:rsidP="008259E1">
            <w:pPr>
              <w:pStyle w:val="af1"/>
              <w:ind w:firstLine="0"/>
              <w:rPr>
                <w:sz w:val="22"/>
                <w:szCs w:val="22"/>
              </w:rPr>
            </w:pPr>
            <w:r w:rsidRPr="008259E1">
              <w:rPr>
                <w:sz w:val="22"/>
                <w:szCs w:val="22"/>
              </w:rPr>
              <w:t>Техника безопасности на занятиях легкой атлетики.</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w:t>
            </w: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w:t>
            </w: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3</w:t>
            </w:r>
          </w:p>
        </w:tc>
        <w:tc>
          <w:tcPr>
            <w:tcW w:w="4536" w:type="dxa"/>
          </w:tcPr>
          <w:p w:rsidR="008259E1" w:rsidRPr="008259E1" w:rsidRDefault="008259E1" w:rsidP="008259E1">
            <w:pPr>
              <w:pStyle w:val="af1"/>
              <w:ind w:firstLine="0"/>
              <w:rPr>
                <w:sz w:val="22"/>
                <w:szCs w:val="22"/>
              </w:rPr>
            </w:pPr>
            <w:r w:rsidRPr="008259E1">
              <w:rPr>
                <w:sz w:val="22"/>
                <w:szCs w:val="22"/>
              </w:rPr>
              <w:t>Обзор развития легкой атлетики в РФ.</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8259E1">
            <w:pPr>
              <w:jc w:val="center"/>
              <w:rPr>
                <w:rFonts w:ascii="Times New Roman" w:hAnsi="Times New Roman"/>
              </w:rPr>
            </w:pP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w:t>
            </w: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4</w:t>
            </w:r>
          </w:p>
        </w:tc>
        <w:tc>
          <w:tcPr>
            <w:tcW w:w="4536" w:type="dxa"/>
          </w:tcPr>
          <w:p w:rsidR="008259E1" w:rsidRPr="008259E1" w:rsidRDefault="008259E1" w:rsidP="008259E1">
            <w:pPr>
              <w:pStyle w:val="af1"/>
              <w:ind w:firstLine="0"/>
              <w:rPr>
                <w:sz w:val="22"/>
                <w:szCs w:val="22"/>
              </w:rPr>
            </w:pPr>
            <w:r w:rsidRPr="008259E1">
              <w:rPr>
                <w:sz w:val="22"/>
                <w:szCs w:val="22"/>
              </w:rPr>
              <w:t>Основы техники видов легкой атлетики.</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8259E1">
            <w:pPr>
              <w:jc w:val="center"/>
              <w:rPr>
                <w:rFonts w:ascii="Times New Roman" w:hAnsi="Times New Roman"/>
              </w:rPr>
            </w:pP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8259E1">
            <w:pPr>
              <w:jc w:val="center"/>
              <w:rPr>
                <w:rFonts w:ascii="Times New Roman" w:hAnsi="Times New Roman"/>
              </w:rPr>
            </w:pP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5</w:t>
            </w:r>
          </w:p>
        </w:tc>
        <w:tc>
          <w:tcPr>
            <w:tcW w:w="4536" w:type="dxa"/>
          </w:tcPr>
          <w:p w:rsidR="008259E1" w:rsidRPr="008259E1" w:rsidRDefault="008259E1" w:rsidP="008259E1">
            <w:pPr>
              <w:pStyle w:val="af1"/>
              <w:ind w:firstLine="0"/>
              <w:rPr>
                <w:sz w:val="22"/>
                <w:szCs w:val="22"/>
              </w:rPr>
            </w:pPr>
            <w:r w:rsidRPr="008259E1">
              <w:rPr>
                <w:sz w:val="22"/>
                <w:szCs w:val="22"/>
              </w:rPr>
              <w:t>Инвентарь, оборудование мест.</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8259E1">
            <w:pPr>
              <w:jc w:val="center"/>
              <w:rPr>
                <w:rFonts w:ascii="Times New Roman" w:hAnsi="Times New Roman"/>
              </w:rPr>
            </w:pP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8259E1">
            <w:pPr>
              <w:jc w:val="center"/>
              <w:rPr>
                <w:rFonts w:ascii="Times New Roman" w:hAnsi="Times New Roman"/>
              </w:rPr>
            </w:pP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6</w:t>
            </w:r>
          </w:p>
        </w:tc>
        <w:tc>
          <w:tcPr>
            <w:tcW w:w="4536" w:type="dxa"/>
          </w:tcPr>
          <w:p w:rsidR="008259E1" w:rsidRPr="008259E1" w:rsidRDefault="008259E1" w:rsidP="008259E1">
            <w:pPr>
              <w:pStyle w:val="af1"/>
              <w:ind w:firstLine="0"/>
              <w:rPr>
                <w:sz w:val="22"/>
                <w:szCs w:val="22"/>
              </w:rPr>
            </w:pPr>
            <w:r w:rsidRPr="008259E1">
              <w:rPr>
                <w:sz w:val="22"/>
                <w:szCs w:val="22"/>
              </w:rPr>
              <w:t>Общая физическая подготовка.</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29</w:t>
            </w:r>
          </w:p>
        </w:tc>
        <w:tc>
          <w:tcPr>
            <w:tcW w:w="708" w:type="dxa"/>
          </w:tcPr>
          <w:p w:rsidR="008259E1" w:rsidRPr="008259E1" w:rsidRDefault="008259E1" w:rsidP="008259E1">
            <w:pPr>
              <w:jc w:val="center"/>
              <w:rPr>
                <w:rFonts w:ascii="Times New Roman" w:hAnsi="Times New Roman"/>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29</w:t>
            </w:r>
          </w:p>
        </w:tc>
        <w:tc>
          <w:tcPr>
            <w:tcW w:w="818" w:type="dxa"/>
          </w:tcPr>
          <w:p w:rsidR="008259E1" w:rsidRPr="008259E1" w:rsidRDefault="008259E1" w:rsidP="008259E1">
            <w:pPr>
              <w:jc w:val="center"/>
              <w:rPr>
                <w:rFonts w:ascii="Times New Roman" w:hAnsi="Times New Roman"/>
              </w:rPr>
            </w:pP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29</w:t>
            </w: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7</w:t>
            </w:r>
          </w:p>
        </w:tc>
        <w:tc>
          <w:tcPr>
            <w:tcW w:w="4536" w:type="dxa"/>
          </w:tcPr>
          <w:p w:rsidR="008259E1" w:rsidRPr="008259E1" w:rsidRDefault="008259E1" w:rsidP="008259E1">
            <w:pPr>
              <w:pStyle w:val="af1"/>
              <w:ind w:firstLine="0"/>
              <w:rPr>
                <w:sz w:val="22"/>
                <w:szCs w:val="22"/>
              </w:rPr>
            </w:pPr>
            <w:r w:rsidRPr="008259E1">
              <w:rPr>
                <w:sz w:val="22"/>
                <w:szCs w:val="22"/>
              </w:rPr>
              <w:t>Специальная физическая подготовка.</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17</w:t>
            </w:r>
          </w:p>
        </w:tc>
        <w:tc>
          <w:tcPr>
            <w:tcW w:w="708" w:type="dxa"/>
          </w:tcPr>
          <w:p w:rsidR="008259E1" w:rsidRPr="008259E1" w:rsidRDefault="008259E1" w:rsidP="008259E1">
            <w:pPr>
              <w:jc w:val="center"/>
              <w:rPr>
                <w:rFonts w:ascii="Times New Roman" w:hAnsi="Times New Roman"/>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17</w:t>
            </w:r>
          </w:p>
        </w:tc>
        <w:tc>
          <w:tcPr>
            <w:tcW w:w="818" w:type="dxa"/>
          </w:tcPr>
          <w:p w:rsidR="008259E1" w:rsidRPr="008259E1" w:rsidRDefault="008259E1" w:rsidP="008259E1">
            <w:pPr>
              <w:jc w:val="center"/>
              <w:rPr>
                <w:rFonts w:ascii="Times New Roman" w:hAnsi="Times New Roman"/>
              </w:rPr>
            </w:pP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17</w:t>
            </w:r>
          </w:p>
        </w:tc>
      </w:tr>
      <w:tr w:rsidR="008259E1" w:rsidTr="008259E1">
        <w:tc>
          <w:tcPr>
            <w:tcW w:w="709" w:type="dxa"/>
          </w:tcPr>
          <w:p w:rsidR="008259E1" w:rsidRPr="008259E1" w:rsidRDefault="008259E1" w:rsidP="008259E1">
            <w:pPr>
              <w:pStyle w:val="af1"/>
              <w:ind w:firstLine="0"/>
              <w:jc w:val="center"/>
              <w:rPr>
                <w:sz w:val="22"/>
                <w:szCs w:val="22"/>
              </w:rPr>
            </w:pPr>
            <w:r w:rsidRPr="008259E1">
              <w:rPr>
                <w:sz w:val="22"/>
                <w:szCs w:val="22"/>
              </w:rPr>
              <w:t>8</w:t>
            </w:r>
          </w:p>
        </w:tc>
        <w:tc>
          <w:tcPr>
            <w:tcW w:w="4536" w:type="dxa"/>
          </w:tcPr>
          <w:p w:rsidR="008259E1" w:rsidRPr="008259E1" w:rsidRDefault="008259E1" w:rsidP="008259E1">
            <w:pPr>
              <w:pStyle w:val="af1"/>
              <w:ind w:firstLine="0"/>
              <w:rPr>
                <w:sz w:val="22"/>
                <w:szCs w:val="22"/>
              </w:rPr>
            </w:pPr>
            <w:r w:rsidRPr="008259E1">
              <w:rPr>
                <w:sz w:val="22"/>
                <w:szCs w:val="22"/>
              </w:rPr>
              <w:t>Изучение и совершенствование техники.</w:t>
            </w:r>
          </w:p>
          <w:p w:rsidR="008259E1" w:rsidRPr="008259E1" w:rsidRDefault="008259E1" w:rsidP="008259E1">
            <w:pPr>
              <w:pStyle w:val="af1"/>
              <w:rPr>
                <w:sz w:val="22"/>
                <w:szCs w:val="22"/>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15</w:t>
            </w:r>
          </w:p>
        </w:tc>
        <w:tc>
          <w:tcPr>
            <w:tcW w:w="708" w:type="dxa"/>
          </w:tcPr>
          <w:p w:rsidR="008259E1" w:rsidRPr="008259E1" w:rsidRDefault="008259E1" w:rsidP="008259E1">
            <w:pPr>
              <w:jc w:val="center"/>
              <w:rPr>
                <w:rFonts w:ascii="Times New Roman" w:hAnsi="Times New Roman"/>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15</w:t>
            </w:r>
          </w:p>
        </w:tc>
        <w:tc>
          <w:tcPr>
            <w:tcW w:w="818" w:type="dxa"/>
          </w:tcPr>
          <w:p w:rsidR="008259E1" w:rsidRPr="008259E1" w:rsidRDefault="008259E1" w:rsidP="008259E1">
            <w:pPr>
              <w:jc w:val="center"/>
              <w:rPr>
                <w:rFonts w:ascii="Times New Roman" w:hAnsi="Times New Roman"/>
              </w:rPr>
            </w:pP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15</w:t>
            </w:r>
          </w:p>
        </w:tc>
      </w:tr>
      <w:tr w:rsidR="008259E1" w:rsidTr="008259E1">
        <w:trPr>
          <w:trHeight w:val="282"/>
        </w:trPr>
        <w:tc>
          <w:tcPr>
            <w:tcW w:w="709" w:type="dxa"/>
          </w:tcPr>
          <w:p w:rsidR="008259E1" w:rsidRPr="008259E1" w:rsidRDefault="008259E1" w:rsidP="008259E1">
            <w:pPr>
              <w:pStyle w:val="af1"/>
              <w:ind w:firstLine="0"/>
              <w:jc w:val="center"/>
              <w:rPr>
                <w:sz w:val="22"/>
                <w:szCs w:val="22"/>
              </w:rPr>
            </w:pPr>
            <w:r w:rsidRPr="008259E1">
              <w:rPr>
                <w:sz w:val="22"/>
                <w:szCs w:val="22"/>
              </w:rPr>
              <w:t>9</w:t>
            </w:r>
          </w:p>
        </w:tc>
        <w:tc>
          <w:tcPr>
            <w:tcW w:w="4536" w:type="dxa"/>
          </w:tcPr>
          <w:p w:rsidR="008259E1" w:rsidRPr="008259E1" w:rsidRDefault="008259E1" w:rsidP="008259E1">
            <w:pPr>
              <w:pStyle w:val="af1"/>
              <w:ind w:firstLine="0"/>
              <w:rPr>
                <w:sz w:val="22"/>
                <w:szCs w:val="22"/>
              </w:rPr>
            </w:pPr>
            <w:r w:rsidRPr="008259E1">
              <w:rPr>
                <w:sz w:val="22"/>
                <w:szCs w:val="22"/>
              </w:rPr>
              <w:t>Контрольные нормативы</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2</w:t>
            </w:r>
          </w:p>
        </w:tc>
        <w:tc>
          <w:tcPr>
            <w:tcW w:w="708" w:type="dxa"/>
          </w:tcPr>
          <w:p w:rsidR="008259E1" w:rsidRPr="008259E1" w:rsidRDefault="008259E1" w:rsidP="008259E1">
            <w:pPr>
              <w:jc w:val="center"/>
              <w:rPr>
                <w:rFonts w:ascii="Times New Roman" w:hAnsi="Times New Roman"/>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2</w:t>
            </w:r>
          </w:p>
        </w:tc>
        <w:tc>
          <w:tcPr>
            <w:tcW w:w="818" w:type="dxa"/>
          </w:tcPr>
          <w:p w:rsidR="008259E1" w:rsidRPr="008259E1" w:rsidRDefault="008259E1" w:rsidP="008259E1">
            <w:pPr>
              <w:jc w:val="center"/>
              <w:rPr>
                <w:rFonts w:ascii="Times New Roman" w:hAnsi="Times New Roman"/>
              </w:rPr>
            </w:pP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2</w:t>
            </w:r>
          </w:p>
        </w:tc>
      </w:tr>
      <w:tr w:rsidR="008259E1" w:rsidTr="008259E1">
        <w:tc>
          <w:tcPr>
            <w:tcW w:w="709" w:type="dxa"/>
          </w:tcPr>
          <w:p w:rsidR="008259E1" w:rsidRPr="008259E1" w:rsidRDefault="008259E1" w:rsidP="008259E1">
            <w:pPr>
              <w:pStyle w:val="af1"/>
              <w:ind w:firstLine="0"/>
              <w:jc w:val="center"/>
              <w:rPr>
                <w:sz w:val="22"/>
                <w:szCs w:val="22"/>
              </w:rPr>
            </w:pPr>
          </w:p>
        </w:tc>
        <w:tc>
          <w:tcPr>
            <w:tcW w:w="4536" w:type="dxa"/>
          </w:tcPr>
          <w:p w:rsidR="008259E1" w:rsidRPr="008259E1" w:rsidRDefault="008259E1" w:rsidP="008259E1">
            <w:pPr>
              <w:pStyle w:val="af1"/>
              <w:ind w:firstLine="0"/>
              <w:rPr>
                <w:sz w:val="22"/>
                <w:szCs w:val="22"/>
              </w:rPr>
            </w:pPr>
            <w:r w:rsidRPr="008259E1">
              <w:rPr>
                <w:sz w:val="22"/>
                <w:szCs w:val="22"/>
              </w:rPr>
              <w:t>ИТОГО ЧАСОВ:</w:t>
            </w:r>
          </w:p>
          <w:p w:rsidR="008259E1" w:rsidRPr="008259E1" w:rsidRDefault="008259E1" w:rsidP="008259E1">
            <w:pPr>
              <w:pStyle w:val="af1"/>
              <w:rPr>
                <w:sz w:val="22"/>
                <w:szCs w:val="22"/>
              </w:rPr>
            </w:pP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68</w:t>
            </w:r>
          </w:p>
        </w:tc>
        <w:tc>
          <w:tcPr>
            <w:tcW w:w="708" w:type="dxa"/>
          </w:tcPr>
          <w:p w:rsidR="008259E1" w:rsidRPr="008259E1" w:rsidRDefault="008259E1" w:rsidP="008259E1">
            <w:pPr>
              <w:jc w:val="center"/>
              <w:rPr>
                <w:rFonts w:ascii="Times New Roman" w:hAnsi="Times New Roman"/>
              </w:rPr>
            </w:pPr>
            <w:r w:rsidRPr="008259E1">
              <w:rPr>
                <w:rFonts w:ascii="Times New Roman" w:hAnsi="Times New Roman"/>
              </w:rPr>
              <w:t>5</w:t>
            </w:r>
          </w:p>
        </w:tc>
        <w:tc>
          <w:tcPr>
            <w:tcW w:w="567" w:type="dxa"/>
          </w:tcPr>
          <w:p w:rsidR="008259E1" w:rsidRPr="008259E1" w:rsidRDefault="008259E1" w:rsidP="008259E1">
            <w:pPr>
              <w:jc w:val="center"/>
              <w:rPr>
                <w:rFonts w:ascii="Times New Roman" w:hAnsi="Times New Roman"/>
              </w:rPr>
            </w:pPr>
            <w:r w:rsidRPr="008259E1">
              <w:rPr>
                <w:rFonts w:ascii="Times New Roman" w:hAnsi="Times New Roman"/>
              </w:rPr>
              <w:t>63</w:t>
            </w:r>
          </w:p>
        </w:tc>
        <w:tc>
          <w:tcPr>
            <w:tcW w:w="818" w:type="dxa"/>
          </w:tcPr>
          <w:p w:rsidR="008259E1" w:rsidRPr="008259E1" w:rsidRDefault="008259E1" w:rsidP="008259E1">
            <w:pPr>
              <w:jc w:val="center"/>
              <w:rPr>
                <w:rFonts w:ascii="Times New Roman" w:hAnsi="Times New Roman"/>
              </w:rPr>
            </w:pPr>
            <w:r w:rsidRPr="008259E1">
              <w:rPr>
                <w:rFonts w:ascii="Times New Roman" w:hAnsi="Times New Roman"/>
              </w:rPr>
              <w:t>5</w:t>
            </w:r>
          </w:p>
        </w:tc>
        <w:tc>
          <w:tcPr>
            <w:tcW w:w="742" w:type="dxa"/>
          </w:tcPr>
          <w:p w:rsidR="008259E1" w:rsidRPr="008259E1" w:rsidRDefault="008259E1" w:rsidP="008259E1">
            <w:pPr>
              <w:jc w:val="center"/>
              <w:rPr>
                <w:rFonts w:ascii="Times New Roman" w:hAnsi="Times New Roman"/>
              </w:rPr>
            </w:pPr>
            <w:r w:rsidRPr="008259E1">
              <w:rPr>
                <w:rFonts w:ascii="Times New Roman" w:hAnsi="Times New Roman"/>
              </w:rPr>
              <w:t>63</w:t>
            </w:r>
          </w:p>
        </w:tc>
      </w:tr>
    </w:tbl>
    <w:p w:rsidR="008259E1" w:rsidRDefault="008259E1" w:rsidP="008259E1">
      <w:pPr>
        <w:pStyle w:val="af1"/>
        <w:jc w:val="center"/>
        <w:rPr>
          <w:b/>
          <w:sz w:val="22"/>
          <w:szCs w:val="22"/>
        </w:rPr>
      </w:pPr>
      <w:r>
        <w:rPr>
          <w:b/>
          <w:sz w:val="22"/>
          <w:szCs w:val="22"/>
        </w:rPr>
        <w:t>6</w:t>
      </w:r>
      <w:r w:rsidRPr="008259E1">
        <w:rPr>
          <w:b/>
          <w:sz w:val="22"/>
          <w:szCs w:val="22"/>
        </w:rPr>
        <w:t xml:space="preserve"> класс</w:t>
      </w:r>
    </w:p>
    <w:p w:rsidR="008259E1" w:rsidRPr="008259E1" w:rsidRDefault="008259E1" w:rsidP="008259E1">
      <w:pPr>
        <w:pStyle w:val="af1"/>
        <w:jc w:val="center"/>
        <w:rPr>
          <w:b/>
          <w:sz w:val="22"/>
          <w:szCs w:val="22"/>
        </w:rPr>
      </w:pPr>
      <w:r>
        <w:rPr>
          <w:b/>
          <w:sz w:val="22"/>
          <w:szCs w:val="22"/>
        </w:rPr>
        <w:t>68 часов (2 ч в неделю).</w:t>
      </w:r>
    </w:p>
    <w:tbl>
      <w:tblPr>
        <w:tblStyle w:val="a4"/>
        <w:tblpPr w:leftFromText="180" w:rightFromText="180" w:vertAnchor="text" w:horzAnchor="margin" w:tblpY="405"/>
        <w:tblW w:w="0" w:type="auto"/>
        <w:tblLayout w:type="fixed"/>
        <w:tblLook w:val="04A0"/>
      </w:tblPr>
      <w:tblGrid>
        <w:gridCol w:w="709"/>
        <w:gridCol w:w="4536"/>
        <w:gridCol w:w="567"/>
        <w:gridCol w:w="708"/>
        <w:gridCol w:w="567"/>
        <w:gridCol w:w="818"/>
        <w:gridCol w:w="742"/>
      </w:tblGrid>
      <w:tr w:rsidR="008259E1" w:rsidTr="00173C44">
        <w:tc>
          <w:tcPr>
            <w:tcW w:w="709" w:type="dxa"/>
          </w:tcPr>
          <w:p w:rsidR="008259E1" w:rsidRPr="008259E1" w:rsidRDefault="008259E1" w:rsidP="00173C44">
            <w:pPr>
              <w:pStyle w:val="af1"/>
              <w:ind w:firstLine="0"/>
              <w:jc w:val="center"/>
              <w:rPr>
                <w:b/>
                <w:sz w:val="22"/>
                <w:szCs w:val="22"/>
              </w:rPr>
            </w:pPr>
            <w:r w:rsidRPr="008259E1">
              <w:rPr>
                <w:b/>
                <w:sz w:val="22"/>
                <w:szCs w:val="22"/>
              </w:rPr>
              <w:t>№</w:t>
            </w:r>
          </w:p>
          <w:p w:rsidR="008259E1" w:rsidRPr="008259E1" w:rsidRDefault="008259E1" w:rsidP="00173C44">
            <w:pPr>
              <w:pStyle w:val="af1"/>
              <w:ind w:firstLine="0"/>
              <w:jc w:val="center"/>
              <w:rPr>
                <w:b/>
                <w:sz w:val="22"/>
                <w:szCs w:val="22"/>
              </w:rPr>
            </w:pPr>
            <w:r w:rsidRPr="008259E1">
              <w:rPr>
                <w:b/>
                <w:sz w:val="22"/>
                <w:szCs w:val="22"/>
              </w:rPr>
              <w:t>п/п</w:t>
            </w:r>
          </w:p>
        </w:tc>
        <w:tc>
          <w:tcPr>
            <w:tcW w:w="4536" w:type="dxa"/>
          </w:tcPr>
          <w:p w:rsidR="008259E1" w:rsidRPr="008259E1" w:rsidRDefault="008259E1" w:rsidP="00173C44">
            <w:pPr>
              <w:pStyle w:val="af1"/>
              <w:ind w:firstLine="0"/>
              <w:jc w:val="center"/>
              <w:rPr>
                <w:b/>
                <w:sz w:val="22"/>
                <w:szCs w:val="22"/>
              </w:rPr>
            </w:pPr>
            <w:r w:rsidRPr="008259E1">
              <w:rPr>
                <w:b/>
                <w:sz w:val="22"/>
                <w:szCs w:val="22"/>
              </w:rPr>
              <w:t>Тема</w:t>
            </w:r>
          </w:p>
        </w:tc>
        <w:tc>
          <w:tcPr>
            <w:tcW w:w="3402" w:type="dxa"/>
            <w:gridSpan w:val="5"/>
          </w:tcPr>
          <w:p w:rsidR="008259E1" w:rsidRPr="008259E1" w:rsidRDefault="008259E1" w:rsidP="00173C44">
            <w:pPr>
              <w:pStyle w:val="af1"/>
              <w:ind w:firstLine="0"/>
              <w:jc w:val="center"/>
              <w:rPr>
                <w:b/>
                <w:spacing w:val="3"/>
                <w:sz w:val="22"/>
                <w:szCs w:val="22"/>
              </w:rPr>
            </w:pPr>
            <w:r w:rsidRPr="008259E1">
              <w:rPr>
                <w:b/>
                <w:sz w:val="22"/>
                <w:szCs w:val="22"/>
              </w:rPr>
              <w:t>Количество часов</w:t>
            </w:r>
          </w:p>
        </w:tc>
      </w:tr>
      <w:tr w:rsidR="008259E1" w:rsidTr="00173C44">
        <w:trPr>
          <w:trHeight w:val="1670"/>
        </w:trPr>
        <w:tc>
          <w:tcPr>
            <w:tcW w:w="709" w:type="dxa"/>
          </w:tcPr>
          <w:p w:rsidR="008259E1" w:rsidRPr="008259E1" w:rsidRDefault="008259E1" w:rsidP="00173C44">
            <w:pPr>
              <w:pStyle w:val="af1"/>
              <w:jc w:val="center"/>
              <w:rPr>
                <w:sz w:val="22"/>
                <w:szCs w:val="22"/>
              </w:rPr>
            </w:pPr>
          </w:p>
        </w:tc>
        <w:tc>
          <w:tcPr>
            <w:tcW w:w="4536" w:type="dxa"/>
          </w:tcPr>
          <w:p w:rsidR="008259E1" w:rsidRPr="008259E1" w:rsidRDefault="008259E1" w:rsidP="00173C44">
            <w:pPr>
              <w:pStyle w:val="af1"/>
              <w:rPr>
                <w:sz w:val="22"/>
                <w:szCs w:val="22"/>
              </w:rPr>
            </w:pPr>
          </w:p>
        </w:tc>
        <w:tc>
          <w:tcPr>
            <w:tcW w:w="567" w:type="dxa"/>
            <w:textDirection w:val="btLr"/>
          </w:tcPr>
          <w:p w:rsidR="008259E1" w:rsidRPr="008259E1" w:rsidRDefault="008259E1" w:rsidP="00173C44">
            <w:pPr>
              <w:pStyle w:val="af1"/>
              <w:ind w:right="113" w:firstLine="0"/>
              <w:rPr>
                <w:sz w:val="22"/>
                <w:szCs w:val="22"/>
              </w:rPr>
            </w:pPr>
            <w:r>
              <w:rPr>
                <w:sz w:val="22"/>
                <w:szCs w:val="22"/>
              </w:rPr>
              <w:t>В</w:t>
            </w:r>
            <w:r w:rsidRPr="008259E1">
              <w:rPr>
                <w:sz w:val="22"/>
                <w:szCs w:val="22"/>
              </w:rPr>
              <w:t>сего</w:t>
            </w:r>
          </w:p>
        </w:tc>
        <w:tc>
          <w:tcPr>
            <w:tcW w:w="708" w:type="dxa"/>
            <w:textDirection w:val="btLr"/>
          </w:tcPr>
          <w:p w:rsidR="008259E1" w:rsidRPr="008259E1" w:rsidRDefault="008259E1" w:rsidP="00173C44">
            <w:pPr>
              <w:pStyle w:val="af1"/>
              <w:ind w:right="113" w:firstLine="0"/>
              <w:rPr>
                <w:sz w:val="22"/>
                <w:szCs w:val="22"/>
              </w:rPr>
            </w:pPr>
            <w:r>
              <w:rPr>
                <w:sz w:val="22"/>
                <w:szCs w:val="22"/>
              </w:rPr>
              <w:t>Т</w:t>
            </w:r>
            <w:r w:rsidRPr="008259E1">
              <w:rPr>
                <w:sz w:val="22"/>
                <w:szCs w:val="22"/>
              </w:rPr>
              <w:t>еория</w:t>
            </w:r>
          </w:p>
        </w:tc>
        <w:tc>
          <w:tcPr>
            <w:tcW w:w="567" w:type="dxa"/>
            <w:textDirection w:val="btLr"/>
          </w:tcPr>
          <w:p w:rsidR="008259E1" w:rsidRPr="008259E1" w:rsidRDefault="008259E1" w:rsidP="00173C44">
            <w:pPr>
              <w:pStyle w:val="af1"/>
              <w:ind w:right="113" w:firstLine="0"/>
              <w:rPr>
                <w:sz w:val="22"/>
                <w:szCs w:val="22"/>
              </w:rPr>
            </w:pPr>
            <w:r>
              <w:rPr>
                <w:sz w:val="22"/>
                <w:szCs w:val="22"/>
              </w:rPr>
              <w:t>П</w:t>
            </w:r>
            <w:r w:rsidRPr="008259E1">
              <w:rPr>
                <w:sz w:val="22"/>
                <w:szCs w:val="22"/>
              </w:rPr>
              <w:t>рактика</w:t>
            </w:r>
          </w:p>
        </w:tc>
        <w:tc>
          <w:tcPr>
            <w:tcW w:w="818" w:type="dxa"/>
            <w:textDirection w:val="btLr"/>
          </w:tcPr>
          <w:p w:rsidR="008259E1" w:rsidRPr="008259E1" w:rsidRDefault="008259E1" w:rsidP="00173C44">
            <w:pPr>
              <w:pStyle w:val="af1"/>
              <w:ind w:right="113" w:firstLine="0"/>
              <w:rPr>
                <w:sz w:val="22"/>
                <w:szCs w:val="22"/>
              </w:rPr>
            </w:pPr>
            <w:r w:rsidRPr="008259E1">
              <w:rPr>
                <w:sz w:val="22"/>
                <w:szCs w:val="22"/>
              </w:rPr>
              <w:t>Аудиторные</w:t>
            </w:r>
          </w:p>
          <w:p w:rsidR="008259E1" w:rsidRPr="008259E1" w:rsidRDefault="008259E1" w:rsidP="00173C44">
            <w:pPr>
              <w:pStyle w:val="af1"/>
              <w:ind w:right="113" w:firstLine="0"/>
              <w:rPr>
                <w:sz w:val="22"/>
                <w:szCs w:val="22"/>
              </w:rPr>
            </w:pPr>
            <w:r w:rsidRPr="008259E1">
              <w:rPr>
                <w:sz w:val="22"/>
                <w:szCs w:val="22"/>
              </w:rPr>
              <w:t>занятия</w:t>
            </w:r>
          </w:p>
        </w:tc>
        <w:tc>
          <w:tcPr>
            <w:tcW w:w="742" w:type="dxa"/>
            <w:textDirection w:val="btLr"/>
          </w:tcPr>
          <w:p w:rsidR="008259E1" w:rsidRPr="008259E1" w:rsidRDefault="008259E1" w:rsidP="00173C44">
            <w:pPr>
              <w:pStyle w:val="af1"/>
              <w:ind w:right="113" w:firstLine="0"/>
              <w:rPr>
                <w:sz w:val="22"/>
                <w:szCs w:val="22"/>
              </w:rPr>
            </w:pPr>
            <w:r w:rsidRPr="008259E1">
              <w:rPr>
                <w:sz w:val="22"/>
                <w:szCs w:val="22"/>
              </w:rPr>
              <w:t>Внеаудиторные</w:t>
            </w:r>
          </w:p>
          <w:p w:rsidR="008259E1" w:rsidRPr="008259E1" w:rsidRDefault="008259E1" w:rsidP="00173C44">
            <w:pPr>
              <w:pStyle w:val="af1"/>
              <w:ind w:right="113" w:firstLine="0"/>
              <w:rPr>
                <w:sz w:val="22"/>
                <w:szCs w:val="22"/>
              </w:rPr>
            </w:pPr>
            <w:r w:rsidRPr="008259E1">
              <w:rPr>
                <w:sz w:val="22"/>
                <w:szCs w:val="22"/>
              </w:rPr>
              <w:t>Занятия</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1</w:t>
            </w:r>
          </w:p>
        </w:tc>
        <w:tc>
          <w:tcPr>
            <w:tcW w:w="4536" w:type="dxa"/>
          </w:tcPr>
          <w:p w:rsidR="008259E1" w:rsidRPr="008259E1" w:rsidRDefault="00246EDD" w:rsidP="00173C44">
            <w:pPr>
              <w:pStyle w:val="af1"/>
              <w:ind w:firstLine="0"/>
              <w:rPr>
                <w:sz w:val="22"/>
                <w:szCs w:val="22"/>
              </w:rPr>
            </w:pPr>
            <w:r>
              <w:rPr>
                <w:sz w:val="22"/>
                <w:szCs w:val="22"/>
              </w:rPr>
              <w:t>Гигиена спортсмена.</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w:t>
            </w:r>
          </w:p>
        </w:tc>
        <w:tc>
          <w:tcPr>
            <w:tcW w:w="81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173C44">
            <w:pPr>
              <w:jc w:val="center"/>
              <w:rPr>
                <w:rFonts w:ascii="Times New Roman" w:hAnsi="Times New Roman"/>
              </w:rPr>
            </w:pPr>
            <w:r w:rsidRPr="008259E1">
              <w:rPr>
                <w:rFonts w:ascii="Times New Roman" w:hAnsi="Times New Roman"/>
              </w:rPr>
              <w:t>-</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2</w:t>
            </w:r>
          </w:p>
        </w:tc>
        <w:tc>
          <w:tcPr>
            <w:tcW w:w="4536" w:type="dxa"/>
          </w:tcPr>
          <w:p w:rsidR="008259E1" w:rsidRPr="008259E1" w:rsidRDefault="00246EDD" w:rsidP="00173C44">
            <w:pPr>
              <w:pStyle w:val="af1"/>
              <w:ind w:firstLine="0"/>
              <w:rPr>
                <w:sz w:val="22"/>
                <w:szCs w:val="22"/>
              </w:rPr>
            </w:pPr>
            <w:r>
              <w:rPr>
                <w:sz w:val="22"/>
                <w:szCs w:val="22"/>
              </w:rPr>
              <w:t>Основы техники</w:t>
            </w:r>
            <w:r w:rsidR="008259E1" w:rsidRPr="008259E1">
              <w:rPr>
                <w:sz w:val="22"/>
                <w:szCs w:val="22"/>
              </w:rPr>
              <w:t xml:space="preserve"> легкой атлетики.</w:t>
            </w:r>
          </w:p>
        </w:tc>
        <w:tc>
          <w:tcPr>
            <w:tcW w:w="567" w:type="dxa"/>
          </w:tcPr>
          <w:p w:rsidR="008259E1" w:rsidRPr="008259E1" w:rsidRDefault="00246EDD" w:rsidP="00173C44">
            <w:pPr>
              <w:jc w:val="center"/>
              <w:rPr>
                <w:rFonts w:ascii="Times New Roman" w:hAnsi="Times New Roman"/>
              </w:rPr>
            </w:pPr>
            <w:r>
              <w:rPr>
                <w:rFonts w:ascii="Times New Roman" w:hAnsi="Times New Roman"/>
              </w:rPr>
              <w:t>2</w:t>
            </w:r>
          </w:p>
        </w:tc>
        <w:tc>
          <w:tcPr>
            <w:tcW w:w="708" w:type="dxa"/>
          </w:tcPr>
          <w:p w:rsidR="008259E1" w:rsidRPr="008259E1" w:rsidRDefault="00173C44" w:rsidP="00173C44">
            <w:pPr>
              <w:jc w:val="center"/>
              <w:rPr>
                <w:rFonts w:ascii="Times New Roman" w:hAnsi="Times New Roman"/>
              </w:rPr>
            </w:pPr>
            <w:r>
              <w:rPr>
                <w:rFonts w:ascii="Times New Roman" w:hAnsi="Times New Roman"/>
              </w:rPr>
              <w:t>1</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w:t>
            </w:r>
          </w:p>
        </w:tc>
        <w:tc>
          <w:tcPr>
            <w:tcW w:w="818" w:type="dxa"/>
          </w:tcPr>
          <w:p w:rsidR="008259E1" w:rsidRPr="008259E1" w:rsidRDefault="00246EDD" w:rsidP="00173C44">
            <w:pPr>
              <w:jc w:val="center"/>
              <w:rPr>
                <w:rFonts w:ascii="Times New Roman" w:hAnsi="Times New Roman"/>
              </w:rPr>
            </w:pPr>
            <w:r>
              <w:rPr>
                <w:rFonts w:ascii="Times New Roman" w:hAnsi="Times New Roman"/>
              </w:rPr>
              <w:t>2</w:t>
            </w:r>
          </w:p>
        </w:tc>
        <w:tc>
          <w:tcPr>
            <w:tcW w:w="742" w:type="dxa"/>
          </w:tcPr>
          <w:p w:rsidR="008259E1" w:rsidRPr="008259E1" w:rsidRDefault="008259E1" w:rsidP="00173C44">
            <w:pPr>
              <w:jc w:val="center"/>
              <w:rPr>
                <w:rFonts w:ascii="Times New Roman" w:hAnsi="Times New Roman"/>
              </w:rPr>
            </w:pPr>
            <w:r w:rsidRPr="008259E1">
              <w:rPr>
                <w:rFonts w:ascii="Times New Roman" w:hAnsi="Times New Roman"/>
              </w:rPr>
              <w:t>-</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3</w:t>
            </w:r>
          </w:p>
        </w:tc>
        <w:tc>
          <w:tcPr>
            <w:tcW w:w="4536" w:type="dxa"/>
          </w:tcPr>
          <w:p w:rsidR="008259E1" w:rsidRPr="008259E1" w:rsidRDefault="00246EDD" w:rsidP="00173C44">
            <w:pPr>
              <w:pStyle w:val="af1"/>
              <w:ind w:firstLine="0"/>
              <w:rPr>
                <w:sz w:val="22"/>
                <w:szCs w:val="22"/>
              </w:rPr>
            </w:pPr>
            <w:r>
              <w:rPr>
                <w:sz w:val="22"/>
                <w:szCs w:val="22"/>
              </w:rPr>
              <w:t>Методика обучения и тренировки.</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567" w:type="dxa"/>
          </w:tcPr>
          <w:p w:rsidR="008259E1" w:rsidRPr="008259E1" w:rsidRDefault="00173C44" w:rsidP="00173C44">
            <w:pPr>
              <w:jc w:val="center"/>
              <w:rPr>
                <w:rFonts w:ascii="Times New Roman" w:hAnsi="Times New Roman"/>
              </w:rPr>
            </w:pPr>
            <w:r>
              <w:rPr>
                <w:rFonts w:ascii="Times New Roman" w:hAnsi="Times New Roman"/>
              </w:rPr>
              <w:t>-</w:t>
            </w:r>
          </w:p>
        </w:tc>
        <w:tc>
          <w:tcPr>
            <w:tcW w:w="81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42" w:type="dxa"/>
          </w:tcPr>
          <w:p w:rsidR="008259E1" w:rsidRPr="008259E1" w:rsidRDefault="008259E1" w:rsidP="00173C44">
            <w:pPr>
              <w:jc w:val="center"/>
              <w:rPr>
                <w:rFonts w:ascii="Times New Roman" w:hAnsi="Times New Roman"/>
              </w:rPr>
            </w:pPr>
            <w:r w:rsidRPr="008259E1">
              <w:rPr>
                <w:rFonts w:ascii="Times New Roman" w:hAnsi="Times New Roman"/>
              </w:rPr>
              <w:t>-</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4</w:t>
            </w:r>
          </w:p>
        </w:tc>
        <w:tc>
          <w:tcPr>
            <w:tcW w:w="4536" w:type="dxa"/>
          </w:tcPr>
          <w:p w:rsidR="008259E1" w:rsidRPr="008259E1" w:rsidRDefault="008259E1" w:rsidP="00173C44">
            <w:pPr>
              <w:pStyle w:val="af1"/>
              <w:ind w:firstLine="0"/>
              <w:rPr>
                <w:sz w:val="22"/>
                <w:szCs w:val="22"/>
              </w:rPr>
            </w:pPr>
            <w:r w:rsidRPr="008259E1">
              <w:rPr>
                <w:sz w:val="22"/>
                <w:szCs w:val="22"/>
              </w:rPr>
              <w:t>Основы техники видов легкой атлетики.</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0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567" w:type="dxa"/>
          </w:tcPr>
          <w:p w:rsidR="008259E1" w:rsidRPr="008259E1" w:rsidRDefault="00173C44" w:rsidP="00173C44">
            <w:pPr>
              <w:jc w:val="center"/>
              <w:rPr>
                <w:rFonts w:ascii="Times New Roman" w:hAnsi="Times New Roman"/>
              </w:rPr>
            </w:pPr>
            <w:r>
              <w:rPr>
                <w:rFonts w:ascii="Times New Roman" w:hAnsi="Times New Roman"/>
              </w:rPr>
              <w:t>-</w:t>
            </w:r>
          </w:p>
        </w:tc>
        <w:tc>
          <w:tcPr>
            <w:tcW w:w="818" w:type="dxa"/>
          </w:tcPr>
          <w:p w:rsidR="008259E1" w:rsidRPr="008259E1" w:rsidRDefault="008259E1" w:rsidP="00173C44">
            <w:pPr>
              <w:jc w:val="center"/>
              <w:rPr>
                <w:rFonts w:ascii="Times New Roman" w:hAnsi="Times New Roman"/>
              </w:rPr>
            </w:pPr>
            <w:r w:rsidRPr="008259E1">
              <w:rPr>
                <w:rFonts w:ascii="Times New Roman" w:hAnsi="Times New Roman"/>
              </w:rPr>
              <w:t>1</w:t>
            </w:r>
          </w:p>
        </w:tc>
        <w:tc>
          <w:tcPr>
            <w:tcW w:w="742" w:type="dxa"/>
          </w:tcPr>
          <w:p w:rsidR="008259E1" w:rsidRPr="008259E1" w:rsidRDefault="00173C44" w:rsidP="00173C44">
            <w:pPr>
              <w:jc w:val="center"/>
              <w:rPr>
                <w:rFonts w:ascii="Times New Roman" w:hAnsi="Times New Roman"/>
              </w:rPr>
            </w:pPr>
            <w:r>
              <w:rPr>
                <w:rFonts w:ascii="Times New Roman" w:hAnsi="Times New Roman"/>
              </w:rPr>
              <w:t>-</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5</w:t>
            </w:r>
          </w:p>
        </w:tc>
        <w:tc>
          <w:tcPr>
            <w:tcW w:w="4536" w:type="dxa"/>
          </w:tcPr>
          <w:p w:rsidR="008259E1" w:rsidRPr="008259E1" w:rsidRDefault="00246EDD" w:rsidP="00173C44">
            <w:pPr>
              <w:pStyle w:val="af1"/>
              <w:ind w:firstLine="0"/>
              <w:rPr>
                <w:sz w:val="22"/>
                <w:szCs w:val="22"/>
              </w:rPr>
            </w:pPr>
            <w:r>
              <w:rPr>
                <w:sz w:val="22"/>
                <w:szCs w:val="22"/>
              </w:rPr>
              <w:t>Инструкторская и судейская практика.</w:t>
            </w:r>
          </w:p>
        </w:tc>
        <w:tc>
          <w:tcPr>
            <w:tcW w:w="567" w:type="dxa"/>
          </w:tcPr>
          <w:p w:rsidR="008259E1" w:rsidRPr="008259E1" w:rsidRDefault="00246EDD" w:rsidP="00173C44">
            <w:pPr>
              <w:jc w:val="center"/>
              <w:rPr>
                <w:rFonts w:ascii="Times New Roman" w:hAnsi="Times New Roman"/>
              </w:rPr>
            </w:pPr>
            <w:r>
              <w:rPr>
                <w:rFonts w:ascii="Times New Roman" w:hAnsi="Times New Roman"/>
              </w:rPr>
              <w:t>6</w:t>
            </w:r>
          </w:p>
        </w:tc>
        <w:tc>
          <w:tcPr>
            <w:tcW w:w="708" w:type="dxa"/>
          </w:tcPr>
          <w:p w:rsidR="008259E1" w:rsidRPr="008259E1" w:rsidRDefault="00246EDD" w:rsidP="00173C44">
            <w:pPr>
              <w:jc w:val="center"/>
              <w:rPr>
                <w:rFonts w:ascii="Times New Roman" w:hAnsi="Times New Roman"/>
              </w:rPr>
            </w:pPr>
            <w:r>
              <w:rPr>
                <w:rFonts w:ascii="Times New Roman" w:hAnsi="Times New Roman"/>
              </w:rPr>
              <w:t>6</w:t>
            </w:r>
          </w:p>
        </w:tc>
        <w:tc>
          <w:tcPr>
            <w:tcW w:w="567" w:type="dxa"/>
          </w:tcPr>
          <w:p w:rsidR="008259E1" w:rsidRPr="008259E1" w:rsidRDefault="00173C44" w:rsidP="00173C44">
            <w:pPr>
              <w:jc w:val="center"/>
              <w:rPr>
                <w:rFonts w:ascii="Times New Roman" w:hAnsi="Times New Roman"/>
              </w:rPr>
            </w:pPr>
            <w:r>
              <w:rPr>
                <w:rFonts w:ascii="Times New Roman" w:hAnsi="Times New Roman"/>
              </w:rPr>
              <w:t>-</w:t>
            </w:r>
          </w:p>
        </w:tc>
        <w:tc>
          <w:tcPr>
            <w:tcW w:w="818" w:type="dxa"/>
          </w:tcPr>
          <w:p w:rsidR="008259E1" w:rsidRPr="008259E1" w:rsidRDefault="00173C44" w:rsidP="00173C44">
            <w:pPr>
              <w:jc w:val="center"/>
              <w:rPr>
                <w:rFonts w:ascii="Times New Roman" w:hAnsi="Times New Roman"/>
              </w:rPr>
            </w:pPr>
            <w:r>
              <w:rPr>
                <w:rFonts w:ascii="Times New Roman" w:hAnsi="Times New Roman"/>
              </w:rPr>
              <w:t>6</w:t>
            </w:r>
          </w:p>
        </w:tc>
        <w:tc>
          <w:tcPr>
            <w:tcW w:w="742" w:type="dxa"/>
          </w:tcPr>
          <w:p w:rsidR="008259E1" w:rsidRPr="008259E1" w:rsidRDefault="00173C44" w:rsidP="00173C44">
            <w:pPr>
              <w:jc w:val="center"/>
              <w:rPr>
                <w:rFonts w:ascii="Times New Roman" w:hAnsi="Times New Roman"/>
              </w:rPr>
            </w:pPr>
            <w:r>
              <w:rPr>
                <w:rFonts w:ascii="Times New Roman" w:hAnsi="Times New Roman"/>
              </w:rPr>
              <w:t>-</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6</w:t>
            </w:r>
          </w:p>
        </w:tc>
        <w:tc>
          <w:tcPr>
            <w:tcW w:w="4536" w:type="dxa"/>
          </w:tcPr>
          <w:p w:rsidR="008259E1" w:rsidRPr="008259E1" w:rsidRDefault="008259E1" w:rsidP="00173C44">
            <w:pPr>
              <w:pStyle w:val="af1"/>
              <w:ind w:firstLine="0"/>
              <w:rPr>
                <w:sz w:val="22"/>
                <w:szCs w:val="22"/>
              </w:rPr>
            </w:pPr>
            <w:r w:rsidRPr="008259E1">
              <w:rPr>
                <w:sz w:val="22"/>
                <w:szCs w:val="22"/>
              </w:rPr>
              <w:t xml:space="preserve">Общая физическая </w:t>
            </w:r>
            <w:r w:rsidR="00173C44">
              <w:rPr>
                <w:sz w:val="22"/>
                <w:szCs w:val="22"/>
              </w:rPr>
              <w:t>и специальная подготовка</w:t>
            </w:r>
            <w:r w:rsidRPr="008259E1">
              <w:rPr>
                <w:sz w:val="22"/>
                <w:szCs w:val="22"/>
              </w:rPr>
              <w:t>.</w:t>
            </w:r>
          </w:p>
        </w:tc>
        <w:tc>
          <w:tcPr>
            <w:tcW w:w="567" w:type="dxa"/>
          </w:tcPr>
          <w:p w:rsidR="008259E1" w:rsidRPr="008259E1" w:rsidRDefault="00173C44" w:rsidP="00173C44">
            <w:pPr>
              <w:jc w:val="center"/>
              <w:rPr>
                <w:rFonts w:ascii="Times New Roman" w:hAnsi="Times New Roman"/>
              </w:rPr>
            </w:pPr>
            <w:r>
              <w:rPr>
                <w:rFonts w:ascii="Times New Roman" w:hAnsi="Times New Roman"/>
              </w:rPr>
              <w:t>20</w:t>
            </w:r>
          </w:p>
        </w:tc>
        <w:tc>
          <w:tcPr>
            <w:tcW w:w="708" w:type="dxa"/>
          </w:tcPr>
          <w:p w:rsidR="008259E1" w:rsidRPr="008259E1" w:rsidRDefault="00173C44" w:rsidP="00173C44">
            <w:pPr>
              <w:jc w:val="center"/>
              <w:rPr>
                <w:rFonts w:ascii="Times New Roman" w:hAnsi="Times New Roman"/>
              </w:rPr>
            </w:pPr>
            <w:r>
              <w:rPr>
                <w:rFonts w:ascii="Times New Roman" w:hAnsi="Times New Roman"/>
              </w:rPr>
              <w:t>-</w:t>
            </w:r>
          </w:p>
        </w:tc>
        <w:tc>
          <w:tcPr>
            <w:tcW w:w="567" w:type="dxa"/>
          </w:tcPr>
          <w:p w:rsidR="008259E1" w:rsidRPr="008259E1" w:rsidRDefault="00173C44" w:rsidP="00173C44">
            <w:pPr>
              <w:jc w:val="center"/>
              <w:rPr>
                <w:rFonts w:ascii="Times New Roman" w:hAnsi="Times New Roman"/>
              </w:rPr>
            </w:pPr>
            <w:r>
              <w:rPr>
                <w:rFonts w:ascii="Times New Roman" w:hAnsi="Times New Roman"/>
              </w:rPr>
              <w:t>20</w:t>
            </w:r>
          </w:p>
        </w:tc>
        <w:tc>
          <w:tcPr>
            <w:tcW w:w="818" w:type="dxa"/>
          </w:tcPr>
          <w:p w:rsidR="008259E1" w:rsidRPr="008259E1" w:rsidRDefault="00173C44" w:rsidP="00173C44">
            <w:pPr>
              <w:jc w:val="center"/>
              <w:rPr>
                <w:rFonts w:ascii="Times New Roman" w:hAnsi="Times New Roman"/>
              </w:rPr>
            </w:pPr>
            <w:r>
              <w:rPr>
                <w:rFonts w:ascii="Times New Roman" w:hAnsi="Times New Roman"/>
              </w:rPr>
              <w:t>-</w:t>
            </w:r>
          </w:p>
        </w:tc>
        <w:tc>
          <w:tcPr>
            <w:tcW w:w="742" w:type="dxa"/>
          </w:tcPr>
          <w:p w:rsidR="008259E1" w:rsidRPr="008259E1" w:rsidRDefault="00173C44" w:rsidP="00173C44">
            <w:pPr>
              <w:jc w:val="center"/>
              <w:rPr>
                <w:rFonts w:ascii="Times New Roman" w:hAnsi="Times New Roman"/>
              </w:rPr>
            </w:pPr>
            <w:r>
              <w:rPr>
                <w:rFonts w:ascii="Times New Roman" w:hAnsi="Times New Roman"/>
              </w:rPr>
              <w:t>20</w:t>
            </w:r>
          </w:p>
        </w:tc>
      </w:tr>
      <w:tr w:rsidR="008259E1" w:rsidTr="00173C44">
        <w:tc>
          <w:tcPr>
            <w:tcW w:w="709" w:type="dxa"/>
          </w:tcPr>
          <w:p w:rsidR="008259E1" w:rsidRPr="008259E1" w:rsidRDefault="008259E1" w:rsidP="00173C44">
            <w:pPr>
              <w:pStyle w:val="af1"/>
              <w:ind w:firstLine="0"/>
              <w:jc w:val="center"/>
              <w:rPr>
                <w:sz w:val="22"/>
                <w:szCs w:val="22"/>
              </w:rPr>
            </w:pPr>
            <w:r w:rsidRPr="008259E1">
              <w:rPr>
                <w:sz w:val="22"/>
                <w:szCs w:val="22"/>
              </w:rPr>
              <w:t>7</w:t>
            </w:r>
          </w:p>
        </w:tc>
        <w:tc>
          <w:tcPr>
            <w:tcW w:w="4536" w:type="dxa"/>
          </w:tcPr>
          <w:p w:rsidR="008259E1" w:rsidRPr="008259E1" w:rsidRDefault="00173C44" w:rsidP="00173C44">
            <w:pPr>
              <w:pStyle w:val="af1"/>
              <w:ind w:firstLine="0"/>
              <w:rPr>
                <w:sz w:val="22"/>
                <w:szCs w:val="22"/>
              </w:rPr>
            </w:pPr>
            <w:r>
              <w:rPr>
                <w:sz w:val="22"/>
                <w:szCs w:val="22"/>
              </w:rPr>
              <w:t>Тренировка в избранных видах легкой атлетики.</w:t>
            </w:r>
          </w:p>
        </w:tc>
        <w:tc>
          <w:tcPr>
            <w:tcW w:w="567" w:type="dxa"/>
          </w:tcPr>
          <w:p w:rsidR="008259E1" w:rsidRPr="008259E1" w:rsidRDefault="00173C44" w:rsidP="00173C44">
            <w:pPr>
              <w:jc w:val="center"/>
              <w:rPr>
                <w:rFonts w:ascii="Times New Roman" w:hAnsi="Times New Roman"/>
              </w:rPr>
            </w:pPr>
            <w:r>
              <w:rPr>
                <w:rFonts w:ascii="Times New Roman" w:hAnsi="Times New Roman"/>
              </w:rPr>
              <w:t>34</w:t>
            </w:r>
          </w:p>
        </w:tc>
        <w:tc>
          <w:tcPr>
            <w:tcW w:w="708" w:type="dxa"/>
          </w:tcPr>
          <w:p w:rsidR="008259E1" w:rsidRPr="008259E1" w:rsidRDefault="00173C44" w:rsidP="00173C44">
            <w:pPr>
              <w:jc w:val="center"/>
              <w:rPr>
                <w:rFonts w:ascii="Times New Roman" w:hAnsi="Times New Roman"/>
              </w:rPr>
            </w:pPr>
            <w:r>
              <w:rPr>
                <w:rFonts w:ascii="Times New Roman" w:hAnsi="Times New Roman"/>
              </w:rPr>
              <w:t>-</w:t>
            </w:r>
          </w:p>
        </w:tc>
        <w:tc>
          <w:tcPr>
            <w:tcW w:w="567" w:type="dxa"/>
          </w:tcPr>
          <w:p w:rsidR="008259E1" w:rsidRPr="008259E1" w:rsidRDefault="00173C44" w:rsidP="00173C44">
            <w:pPr>
              <w:jc w:val="center"/>
              <w:rPr>
                <w:rFonts w:ascii="Times New Roman" w:hAnsi="Times New Roman"/>
              </w:rPr>
            </w:pPr>
            <w:r>
              <w:rPr>
                <w:rFonts w:ascii="Times New Roman" w:hAnsi="Times New Roman"/>
              </w:rPr>
              <w:t>34</w:t>
            </w:r>
          </w:p>
        </w:tc>
        <w:tc>
          <w:tcPr>
            <w:tcW w:w="818" w:type="dxa"/>
          </w:tcPr>
          <w:p w:rsidR="008259E1" w:rsidRPr="008259E1" w:rsidRDefault="00173C44" w:rsidP="00173C44">
            <w:pPr>
              <w:jc w:val="center"/>
              <w:rPr>
                <w:rFonts w:ascii="Times New Roman" w:hAnsi="Times New Roman"/>
              </w:rPr>
            </w:pPr>
            <w:r>
              <w:rPr>
                <w:rFonts w:ascii="Times New Roman" w:hAnsi="Times New Roman"/>
              </w:rPr>
              <w:t>-</w:t>
            </w:r>
          </w:p>
        </w:tc>
        <w:tc>
          <w:tcPr>
            <w:tcW w:w="742" w:type="dxa"/>
          </w:tcPr>
          <w:p w:rsidR="008259E1" w:rsidRPr="008259E1" w:rsidRDefault="00173C44" w:rsidP="00173C44">
            <w:pPr>
              <w:jc w:val="center"/>
              <w:rPr>
                <w:rFonts w:ascii="Times New Roman" w:hAnsi="Times New Roman"/>
              </w:rPr>
            </w:pPr>
            <w:r>
              <w:rPr>
                <w:rFonts w:ascii="Times New Roman" w:hAnsi="Times New Roman"/>
              </w:rPr>
              <w:t>34</w:t>
            </w:r>
          </w:p>
        </w:tc>
      </w:tr>
      <w:tr w:rsidR="008259E1" w:rsidTr="00173C44">
        <w:tc>
          <w:tcPr>
            <w:tcW w:w="709" w:type="dxa"/>
          </w:tcPr>
          <w:p w:rsidR="008259E1" w:rsidRPr="008259E1" w:rsidRDefault="00173C44" w:rsidP="00173C44">
            <w:pPr>
              <w:pStyle w:val="af1"/>
              <w:ind w:firstLine="0"/>
              <w:jc w:val="center"/>
              <w:rPr>
                <w:sz w:val="22"/>
                <w:szCs w:val="22"/>
              </w:rPr>
            </w:pPr>
            <w:r>
              <w:rPr>
                <w:sz w:val="22"/>
                <w:szCs w:val="22"/>
              </w:rPr>
              <w:t>8</w:t>
            </w:r>
          </w:p>
        </w:tc>
        <w:tc>
          <w:tcPr>
            <w:tcW w:w="4536" w:type="dxa"/>
          </w:tcPr>
          <w:p w:rsidR="008259E1" w:rsidRPr="008259E1" w:rsidRDefault="008259E1" w:rsidP="00173C44">
            <w:pPr>
              <w:pStyle w:val="af1"/>
              <w:ind w:firstLine="0"/>
              <w:rPr>
                <w:sz w:val="22"/>
                <w:szCs w:val="22"/>
              </w:rPr>
            </w:pPr>
            <w:r w:rsidRPr="008259E1">
              <w:rPr>
                <w:sz w:val="22"/>
                <w:szCs w:val="22"/>
              </w:rPr>
              <w:t>Контрольные нормативы</w:t>
            </w:r>
          </w:p>
        </w:tc>
        <w:tc>
          <w:tcPr>
            <w:tcW w:w="567" w:type="dxa"/>
          </w:tcPr>
          <w:p w:rsidR="008259E1" w:rsidRPr="008259E1" w:rsidRDefault="00173C44" w:rsidP="00173C44">
            <w:pPr>
              <w:jc w:val="center"/>
              <w:rPr>
                <w:rFonts w:ascii="Times New Roman" w:hAnsi="Times New Roman"/>
              </w:rPr>
            </w:pPr>
            <w:r>
              <w:rPr>
                <w:rFonts w:ascii="Times New Roman" w:hAnsi="Times New Roman"/>
              </w:rPr>
              <w:t>4</w:t>
            </w:r>
          </w:p>
        </w:tc>
        <w:tc>
          <w:tcPr>
            <w:tcW w:w="708" w:type="dxa"/>
          </w:tcPr>
          <w:p w:rsidR="008259E1" w:rsidRPr="008259E1" w:rsidRDefault="00173C44" w:rsidP="00173C44">
            <w:pPr>
              <w:jc w:val="center"/>
              <w:rPr>
                <w:rFonts w:ascii="Times New Roman" w:hAnsi="Times New Roman"/>
              </w:rPr>
            </w:pPr>
            <w:r>
              <w:rPr>
                <w:rFonts w:ascii="Times New Roman" w:hAnsi="Times New Roman"/>
              </w:rPr>
              <w:t>-</w:t>
            </w:r>
          </w:p>
        </w:tc>
        <w:tc>
          <w:tcPr>
            <w:tcW w:w="567" w:type="dxa"/>
          </w:tcPr>
          <w:p w:rsidR="008259E1" w:rsidRPr="008259E1" w:rsidRDefault="00173C44" w:rsidP="00173C44">
            <w:pPr>
              <w:jc w:val="center"/>
              <w:rPr>
                <w:rFonts w:ascii="Times New Roman" w:hAnsi="Times New Roman"/>
              </w:rPr>
            </w:pPr>
            <w:r>
              <w:rPr>
                <w:rFonts w:ascii="Times New Roman" w:hAnsi="Times New Roman"/>
              </w:rPr>
              <w:t>4</w:t>
            </w:r>
          </w:p>
        </w:tc>
        <w:tc>
          <w:tcPr>
            <w:tcW w:w="818" w:type="dxa"/>
          </w:tcPr>
          <w:p w:rsidR="008259E1" w:rsidRPr="008259E1" w:rsidRDefault="00173C44" w:rsidP="00173C44">
            <w:pPr>
              <w:jc w:val="center"/>
              <w:rPr>
                <w:rFonts w:ascii="Times New Roman" w:hAnsi="Times New Roman"/>
              </w:rPr>
            </w:pPr>
            <w:r>
              <w:rPr>
                <w:rFonts w:ascii="Times New Roman" w:hAnsi="Times New Roman"/>
              </w:rPr>
              <w:t>-</w:t>
            </w:r>
          </w:p>
        </w:tc>
        <w:tc>
          <w:tcPr>
            <w:tcW w:w="742" w:type="dxa"/>
          </w:tcPr>
          <w:p w:rsidR="008259E1" w:rsidRPr="008259E1" w:rsidRDefault="00173C44" w:rsidP="00173C44">
            <w:pPr>
              <w:jc w:val="center"/>
              <w:rPr>
                <w:rFonts w:ascii="Times New Roman" w:hAnsi="Times New Roman"/>
              </w:rPr>
            </w:pPr>
            <w:r>
              <w:rPr>
                <w:rFonts w:ascii="Times New Roman" w:hAnsi="Times New Roman"/>
              </w:rPr>
              <w:t>4</w:t>
            </w:r>
          </w:p>
        </w:tc>
      </w:tr>
      <w:tr w:rsidR="008259E1" w:rsidTr="00173C44">
        <w:tc>
          <w:tcPr>
            <w:tcW w:w="709" w:type="dxa"/>
          </w:tcPr>
          <w:p w:rsidR="008259E1" w:rsidRPr="008259E1" w:rsidRDefault="008259E1" w:rsidP="00173C44">
            <w:pPr>
              <w:pStyle w:val="af1"/>
              <w:ind w:firstLine="0"/>
              <w:jc w:val="center"/>
              <w:rPr>
                <w:sz w:val="22"/>
                <w:szCs w:val="22"/>
              </w:rPr>
            </w:pPr>
          </w:p>
        </w:tc>
        <w:tc>
          <w:tcPr>
            <w:tcW w:w="4536" w:type="dxa"/>
          </w:tcPr>
          <w:p w:rsidR="008259E1" w:rsidRPr="008259E1" w:rsidRDefault="008259E1" w:rsidP="00173C44">
            <w:pPr>
              <w:pStyle w:val="af1"/>
              <w:ind w:firstLine="0"/>
              <w:rPr>
                <w:sz w:val="22"/>
                <w:szCs w:val="22"/>
              </w:rPr>
            </w:pPr>
            <w:r w:rsidRPr="008259E1">
              <w:rPr>
                <w:sz w:val="22"/>
                <w:szCs w:val="22"/>
              </w:rPr>
              <w:t>ИТОГО ЧАСОВ:</w:t>
            </w:r>
          </w:p>
        </w:tc>
        <w:tc>
          <w:tcPr>
            <w:tcW w:w="567" w:type="dxa"/>
          </w:tcPr>
          <w:p w:rsidR="008259E1" w:rsidRPr="008259E1" w:rsidRDefault="008259E1" w:rsidP="00173C44">
            <w:pPr>
              <w:jc w:val="center"/>
              <w:rPr>
                <w:rFonts w:ascii="Times New Roman" w:hAnsi="Times New Roman"/>
              </w:rPr>
            </w:pPr>
            <w:r w:rsidRPr="008259E1">
              <w:rPr>
                <w:rFonts w:ascii="Times New Roman" w:hAnsi="Times New Roman"/>
              </w:rPr>
              <w:t>68</w:t>
            </w:r>
          </w:p>
        </w:tc>
        <w:tc>
          <w:tcPr>
            <w:tcW w:w="708" w:type="dxa"/>
          </w:tcPr>
          <w:p w:rsidR="008259E1" w:rsidRPr="008259E1" w:rsidRDefault="00173C44" w:rsidP="00173C44">
            <w:pPr>
              <w:jc w:val="center"/>
              <w:rPr>
                <w:rFonts w:ascii="Times New Roman" w:hAnsi="Times New Roman"/>
              </w:rPr>
            </w:pPr>
            <w:r>
              <w:rPr>
                <w:rFonts w:ascii="Times New Roman" w:hAnsi="Times New Roman"/>
              </w:rPr>
              <w:t>10</w:t>
            </w:r>
          </w:p>
        </w:tc>
        <w:tc>
          <w:tcPr>
            <w:tcW w:w="567" w:type="dxa"/>
          </w:tcPr>
          <w:p w:rsidR="008259E1" w:rsidRPr="008259E1" w:rsidRDefault="00173C44" w:rsidP="00173C44">
            <w:pPr>
              <w:jc w:val="center"/>
              <w:rPr>
                <w:rFonts w:ascii="Times New Roman" w:hAnsi="Times New Roman"/>
              </w:rPr>
            </w:pPr>
            <w:r>
              <w:rPr>
                <w:rFonts w:ascii="Times New Roman" w:hAnsi="Times New Roman"/>
              </w:rPr>
              <w:t>58</w:t>
            </w:r>
          </w:p>
        </w:tc>
        <w:tc>
          <w:tcPr>
            <w:tcW w:w="818" w:type="dxa"/>
          </w:tcPr>
          <w:p w:rsidR="008259E1" w:rsidRPr="008259E1" w:rsidRDefault="00173C44" w:rsidP="00173C44">
            <w:pPr>
              <w:jc w:val="center"/>
              <w:rPr>
                <w:rFonts w:ascii="Times New Roman" w:hAnsi="Times New Roman"/>
              </w:rPr>
            </w:pPr>
            <w:r>
              <w:rPr>
                <w:rFonts w:ascii="Times New Roman" w:hAnsi="Times New Roman"/>
              </w:rPr>
              <w:t>10</w:t>
            </w:r>
          </w:p>
        </w:tc>
        <w:tc>
          <w:tcPr>
            <w:tcW w:w="742" w:type="dxa"/>
          </w:tcPr>
          <w:p w:rsidR="008259E1" w:rsidRPr="008259E1" w:rsidRDefault="00173C44" w:rsidP="00173C44">
            <w:pPr>
              <w:jc w:val="center"/>
              <w:rPr>
                <w:rFonts w:ascii="Times New Roman" w:hAnsi="Times New Roman"/>
              </w:rPr>
            </w:pPr>
            <w:r>
              <w:rPr>
                <w:rFonts w:ascii="Times New Roman" w:hAnsi="Times New Roman"/>
              </w:rPr>
              <w:t>58</w:t>
            </w:r>
          </w:p>
        </w:tc>
      </w:tr>
    </w:tbl>
    <w:p w:rsidR="008259E1" w:rsidRPr="008259E1" w:rsidRDefault="008259E1" w:rsidP="008259E1">
      <w:pPr>
        <w:pStyle w:val="af1"/>
        <w:jc w:val="center"/>
        <w:rPr>
          <w:b/>
          <w:spacing w:val="3"/>
          <w:sz w:val="22"/>
          <w:szCs w:val="22"/>
        </w:rPr>
      </w:pPr>
    </w:p>
    <w:p w:rsidR="0040266D" w:rsidRPr="004C55C6" w:rsidRDefault="008B134A" w:rsidP="0040266D">
      <w:pPr>
        <w:autoSpaceDE w:val="0"/>
        <w:autoSpaceDN w:val="0"/>
        <w:adjustRightInd w:val="0"/>
        <w:rPr>
          <w:rFonts w:ascii="Times New Roman" w:hAnsi="Times New Roman"/>
          <w:b/>
          <w:sz w:val="26"/>
          <w:szCs w:val="26"/>
        </w:rPr>
      </w:pPr>
      <w:r w:rsidRPr="004C55C6">
        <w:rPr>
          <w:rFonts w:ascii="Times New Roman" w:hAnsi="Times New Roman"/>
          <w:b/>
          <w:sz w:val="26"/>
          <w:szCs w:val="26"/>
        </w:rPr>
        <w:t>2.2.2.2</w:t>
      </w:r>
      <w:r w:rsidR="004C55C6" w:rsidRPr="004C55C6">
        <w:rPr>
          <w:rFonts w:ascii="Times New Roman" w:hAnsi="Times New Roman"/>
          <w:b/>
          <w:sz w:val="26"/>
          <w:szCs w:val="26"/>
        </w:rPr>
        <w:t>8</w:t>
      </w:r>
      <w:r w:rsidR="00FE2D9E" w:rsidRPr="004C55C6">
        <w:rPr>
          <w:rFonts w:ascii="Times New Roman" w:hAnsi="Times New Roman"/>
          <w:b/>
          <w:sz w:val="26"/>
          <w:szCs w:val="26"/>
        </w:rPr>
        <w:t xml:space="preserve">.4.  </w:t>
      </w:r>
      <w:r w:rsidR="0040266D" w:rsidRPr="004C55C6">
        <w:rPr>
          <w:rFonts w:ascii="Times New Roman" w:hAnsi="Times New Roman"/>
          <w:b/>
          <w:sz w:val="26"/>
          <w:szCs w:val="26"/>
        </w:rPr>
        <w:t>«</w:t>
      </w:r>
      <w:r w:rsidR="00F65D29" w:rsidRPr="004C55C6">
        <w:rPr>
          <w:rFonts w:ascii="Times New Roman" w:hAnsi="Times New Roman"/>
          <w:b/>
          <w:sz w:val="26"/>
          <w:szCs w:val="26"/>
        </w:rPr>
        <w:t>Мой выбор</w:t>
      </w:r>
      <w:r w:rsidR="0040266D" w:rsidRPr="004C55C6">
        <w:rPr>
          <w:rFonts w:ascii="Times New Roman" w:hAnsi="Times New Roman"/>
          <w:b/>
          <w:sz w:val="26"/>
          <w:szCs w:val="26"/>
        </w:rPr>
        <w:t>»</w:t>
      </w:r>
    </w:p>
    <w:p w:rsidR="00F65D29" w:rsidRDefault="00F65D29" w:rsidP="00F65D29">
      <w:pPr>
        <w:spacing w:line="240" w:lineRule="auto"/>
        <w:contextualSpacing/>
        <w:jc w:val="both"/>
        <w:rPr>
          <w:rFonts w:ascii="Times New Roman" w:hAnsi="Times New Roman"/>
        </w:rPr>
      </w:pPr>
      <w:r>
        <w:rPr>
          <w:rFonts w:ascii="Times New Roman" w:hAnsi="Times New Roman"/>
        </w:rPr>
        <w:t>П</w:t>
      </w:r>
      <w:r w:rsidRPr="00C958BB">
        <w:rPr>
          <w:rFonts w:ascii="Times New Roman" w:hAnsi="Times New Roman"/>
        </w:rPr>
        <w:t xml:space="preserve">рограмма  курса внеурочной деятельности  </w:t>
      </w:r>
      <w:r>
        <w:rPr>
          <w:rFonts w:ascii="Times New Roman" w:hAnsi="Times New Roman"/>
        </w:rPr>
        <w:t>социальной</w:t>
      </w:r>
      <w:r w:rsidRPr="00C958BB">
        <w:rPr>
          <w:rFonts w:ascii="Times New Roman" w:hAnsi="Times New Roman"/>
        </w:rPr>
        <w:t xml:space="preserve"> направленности «</w:t>
      </w:r>
      <w:r>
        <w:rPr>
          <w:rFonts w:ascii="Times New Roman" w:hAnsi="Times New Roman"/>
        </w:rPr>
        <w:t>Мой выбор</w:t>
      </w:r>
      <w:r w:rsidRPr="00C958BB">
        <w:rPr>
          <w:rFonts w:ascii="Times New Roman" w:hAnsi="Times New Roman"/>
        </w:rPr>
        <w:t xml:space="preserve">»  для </w:t>
      </w:r>
      <w:r w:rsidR="003C1F23">
        <w:rPr>
          <w:rFonts w:ascii="Times New Roman" w:hAnsi="Times New Roman"/>
        </w:rPr>
        <w:t>7</w:t>
      </w:r>
      <w:r w:rsidRPr="00C958BB">
        <w:rPr>
          <w:rFonts w:ascii="Times New Roman" w:hAnsi="Times New Roman"/>
        </w:rPr>
        <w:t xml:space="preserve"> класс</w:t>
      </w:r>
      <w:r>
        <w:rPr>
          <w:rFonts w:ascii="Times New Roman" w:hAnsi="Times New Roman"/>
        </w:rPr>
        <w:t>а</w:t>
      </w:r>
      <w:r w:rsidRPr="00C958BB">
        <w:rPr>
          <w:rFonts w:ascii="Times New Roman" w:hAnsi="Times New Roman"/>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rFonts w:ascii="Times New Roman" w:hAnsi="Times New Roman"/>
        </w:rPr>
        <w:t xml:space="preserve"> г.</w:t>
      </w:r>
      <w:r w:rsidRPr="00C958BB">
        <w:rPr>
          <w:rFonts w:ascii="Times New Roman" w:hAnsi="Times New Roman"/>
        </w:rPr>
        <w:t xml:space="preserve">) </w:t>
      </w:r>
      <w:r>
        <w:rPr>
          <w:rFonts w:ascii="Times New Roman" w:hAnsi="Times New Roman"/>
        </w:rPr>
        <w:t>н</w:t>
      </w:r>
      <w:r w:rsidRPr="00C958BB">
        <w:rPr>
          <w:rFonts w:ascii="Times New Roman" w:hAnsi="Times New Roman"/>
        </w:rPr>
        <w:t>а основе требований к результатам освоения  образовательной программы  основного общего образования  МОБУ СОШ  ст. Леонидовка</w:t>
      </w:r>
      <w:r>
        <w:rPr>
          <w:rFonts w:ascii="Times New Roman" w:hAnsi="Times New Roman"/>
        </w:rPr>
        <w:t xml:space="preserve">, </w:t>
      </w:r>
      <w:r w:rsidRPr="00F37319">
        <w:rPr>
          <w:rFonts w:ascii="Times New Roman" w:hAnsi="Times New Roman"/>
          <w:color w:val="000000"/>
          <w:shd w:val="clear" w:color="auto" w:fill="FFFFFF"/>
        </w:rPr>
        <w:t>плана внеурочной деятельности</w:t>
      </w:r>
      <w:r>
        <w:rPr>
          <w:rFonts w:ascii="Times New Roman" w:hAnsi="Times New Roman"/>
          <w:color w:val="000000"/>
          <w:shd w:val="clear" w:color="auto" w:fill="FFFFFF"/>
        </w:rPr>
        <w:t xml:space="preserve"> МОБУСОШ ст. Леонидовка</w:t>
      </w:r>
      <w:r w:rsidRPr="00C958BB">
        <w:rPr>
          <w:rFonts w:ascii="Times New Roman" w:hAnsi="Times New Roman"/>
        </w:rPr>
        <w:t>.</w:t>
      </w:r>
    </w:p>
    <w:p w:rsidR="00F65D29" w:rsidRPr="001E5935" w:rsidRDefault="00F65D29" w:rsidP="00F65D29">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w:t>
      </w:r>
      <w:r>
        <w:rPr>
          <w:rFonts w:ascii="Times New Roman" w:hAnsi="Times New Roman"/>
          <w:lang w:eastAsia="ru-RU"/>
        </w:rPr>
        <w:t>а</w:t>
      </w:r>
      <w:r w:rsidRPr="001E5935">
        <w:rPr>
          <w:rFonts w:ascii="Times New Roman" w:hAnsi="Times New Roman"/>
          <w:lang w:eastAsia="ru-RU"/>
        </w:rPr>
        <w:t xml:space="preserve">: </w:t>
      </w:r>
      <w:r w:rsidR="003C1F23">
        <w:rPr>
          <w:rFonts w:ascii="Times New Roman" w:hAnsi="Times New Roman"/>
          <w:lang w:eastAsia="ru-RU"/>
        </w:rPr>
        <w:t>7</w:t>
      </w:r>
      <w:r>
        <w:rPr>
          <w:rFonts w:ascii="Times New Roman" w:hAnsi="Times New Roman"/>
          <w:lang w:eastAsia="ru-RU"/>
        </w:rPr>
        <w:t xml:space="preserve"> класс – 34 часа (1</w:t>
      </w:r>
      <w:r w:rsidRPr="001E5935">
        <w:rPr>
          <w:rFonts w:ascii="Times New Roman" w:hAnsi="Times New Roman"/>
          <w:lang w:eastAsia="ru-RU"/>
        </w:rPr>
        <w:t xml:space="preserve"> час в </w:t>
      </w:r>
      <w:r>
        <w:rPr>
          <w:rFonts w:ascii="Times New Roman" w:hAnsi="Times New Roman"/>
          <w:lang w:eastAsia="ru-RU"/>
        </w:rPr>
        <w:t>неделю)</w:t>
      </w:r>
      <w:r w:rsidRPr="001E5935">
        <w:rPr>
          <w:rFonts w:ascii="Times New Roman" w:hAnsi="Times New Roman"/>
          <w:lang w:eastAsia="ru-RU"/>
        </w:rPr>
        <w:t>.</w:t>
      </w:r>
    </w:p>
    <w:p w:rsidR="00F65D29" w:rsidRPr="001E5935" w:rsidRDefault="00F65D29" w:rsidP="00F65D29">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sidR="003C1F23">
        <w:rPr>
          <w:rFonts w:ascii="Times New Roman" w:hAnsi="Times New Roman"/>
          <w:lang w:eastAsia="ru-RU"/>
        </w:rPr>
        <w:t>2</w:t>
      </w:r>
      <w:r w:rsidRPr="001E5935">
        <w:rPr>
          <w:rFonts w:ascii="Times New Roman" w:hAnsi="Times New Roman"/>
          <w:lang w:eastAsia="ru-RU"/>
        </w:rPr>
        <w:t xml:space="preserve"> - 1</w:t>
      </w:r>
      <w:r>
        <w:rPr>
          <w:rFonts w:ascii="Times New Roman" w:hAnsi="Times New Roman"/>
          <w:lang w:eastAsia="ru-RU"/>
        </w:rPr>
        <w:t>3</w:t>
      </w:r>
      <w:r w:rsidRPr="001E5935">
        <w:rPr>
          <w:rFonts w:ascii="Times New Roman" w:hAnsi="Times New Roman"/>
          <w:lang w:eastAsia="ru-RU"/>
        </w:rPr>
        <w:t xml:space="preserve"> лет.</w:t>
      </w:r>
    </w:p>
    <w:p w:rsidR="00F65D29" w:rsidRPr="001E5935" w:rsidRDefault="00F65D29" w:rsidP="00F65D29">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1</w:t>
      </w:r>
      <w:r w:rsidRPr="001E5935">
        <w:rPr>
          <w:rFonts w:ascii="Times New Roman" w:hAnsi="Times New Roman"/>
          <w:lang w:eastAsia="ru-RU"/>
        </w:rPr>
        <w:t xml:space="preserve"> год. </w:t>
      </w:r>
    </w:p>
    <w:p w:rsidR="003C1F23" w:rsidRDefault="003C1F23" w:rsidP="003C1F23">
      <w:pPr>
        <w:spacing w:after="0" w:line="240" w:lineRule="auto"/>
        <w:ind w:left="720"/>
        <w:contextualSpacing/>
        <w:jc w:val="center"/>
        <w:rPr>
          <w:rFonts w:ascii="Times New Roman" w:eastAsia="Times New Roman" w:hAnsi="Times New Roman"/>
          <w:b/>
          <w:lang w:eastAsia="ru-RU"/>
        </w:rPr>
      </w:pPr>
    </w:p>
    <w:p w:rsidR="003C1F23" w:rsidRPr="0008057E" w:rsidRDefault="003C1F23" w:rsidP="003C1F23">
      <w:pPr>
        <w:spacing w:after="0" w:line="240" w:lineRule="auto"/>
        <w:ind w:left="720"/>
        <w:contextualSpacing/>
        <w:jc w:val="center"/>
        <w:rPr>
          <w:rFonts w:ascii="Times New Roman" w:eastAsia="Times New Roman" w:hAnsi="Times New Roman"/>
          <w:b/>
          <w:lang w:eastAsia="ru-RU"/>
        </w:rPr>
      </w:pPr>
      <w:r w:rsidRPr="0008057E">
        <w:rPr>
          <w:rFonts w:ascii="Times New Roman" w:eastAsia="Times New Roman" w:hAnsi="Times New Roman"/>
          <w:b/>
          <w:lang w:eastAsia="ru-RU"/>
        </w:rPr>
        <w:t>1.</w:t>
      </w:r>
      <w:r>
        <w:rPr>
          <w:rFonts w:ascii="Times New Roman" w:eastAsia="Times New Roman" w:hAnsi="Times New Roman"/>
          <w:b/>
          <w:lang w:eastAsia="ru-RU"/>
        </w:rPr>
        <w:t xml:space="preserve"> Р</w:t>
      </w:r>
      <w:r w:rsidRPr="0008057E">
        <w:rPr>
          <w:rFonts w:ascii="Times New Roman" w:eastAsia="Times New Roman" w:hAnsi="Times New Roman"/>
          <w:b/>
          <w:lang w:eastAsia="ru-RU"/>
        </w:rPr>
        <w:t xml:space="preserve">езультаты освоения </w:t>
      </w:r>
      <w:r>
        <w:rPr>
          <w:rFonts w:ascii="Times New Roman" w:eastAsia="Times New Roman" w:hAnsi="Times New Roman"/>
          <w:b/>
          <w:lang w:eastAsia="ru-RU"/>
        </w:rPr>
        <w:t xml:space="preserve">курса </w:t>
      </w:r>
      <w:r w:rsidRPr="0008057E">
        <w:rPr>
          <w:rFonts w:ascii="Times New Roman" w:eastAsia="Times New Roman" w:hAnsi="Times New Roman"/>
          <w:b/>
          <w:lang w:eastAsia="ru-RU"/>
        </w:rPr>
        <w:t>внеурочной деятельности «</w:t>
      </w:r>
      <w:r>
        <w:rPr>
          <w:rFonts w:ascii="Times New Roman" w:eastAsia="Times New Roman" w:hAnsi="Times New Roman"/>
          <w:b/>
          <w:lang w:eastAsia="ru-RU"/>
        </w:rPr>
        <w:t>Мой выбор</w:t>
      </w:r>
      <w:r w:rsidRPr="0008057E">
        <w:rPr>
          <w:rFonts w:ascii="Times New Roman" w:eastAsia="Times New Roman" w:hAnsi="Times New Roman"/>
          <w:b/>
          <w:lang w:eastAsia="ru-RU"/>
        </w:rPr>
        <w:t>»</w:t>
      </w:r>
    </w:p>
    <w:p w:rsidR="003C1F23" w:rsidRDefault="003C1F23" w:rsidP="003C1F23">
      <w:pPr>
        <w:pStyle w:val="af1"/>
        <w:rPr>
          <w:sz w:val="22"/>
          <w:szCs w:val="22"/>
        </w:rPr>
      </w:pPr>
    </w:p>
    <w:p w:rsidR="003C1F23" w:rsidRPr="003C1F23" w:rsidRDefault="003C1F23" w:rsidP="003C1F23">
      <w:pPr>
        <w:pStyle w:val="af1"/>
        <w:rPr>
          <w:b/>
          <w:sz w:val="22"/>
          <w:szCs w:val="22"/>
        </w:rPr>
      </w:pPr>
      <w:r w:rsidRPr="003C1F23">
        <w:rPr>
          <w:b/>
          <w:sz w:val="22"/>
          <w:szCs w:val="22"/>
        </w:rPr>
        <w:t>Личностные результаты:</w:t>
      </w:r>
    </w:p>
    <w:p w:rsidR="003C1F23" w:rsidRPr="003C1F23" w:rsidRDefault="003C1F23" w:rsidP="003C1F23">
      <w:pPr>
        <w:pStyle w:val="af1"/>
        <w:rPr>
          <w:sz w:val="22"/>
          <w:szCs w:val="22"/>
        </w:rPr>
      </w:pPr>
      <w:r w:rsidRPr="003C1F23">
        <w:rPr>
          <w:sz w:val="22"/>
          <w:szCs w:val="22"/>
        </w:rPr>
        <w:t>- овладение начальными сведениями об особенностях различных профессий, их происхождении и назначении;</w:t>
      </w:r>
    </w:p>
    <w:p w:rsidR="003C1F23" w:rsidRPr="003C1F23" w:rsidRDefault="003C1F23" w:rsidP="003C1F23">
      <w:pPr>
        <w:pStyle w:val="af1"/>
        <w:rPr>
          <w:sz w:val="22"/>
          <w:szCs w:val="22"/>
        </w:rPr>
      </w:pPr>
      <w:r w:rsidRPr="003C1F23">
        <w:rPr>
          <w:sz w:val="22"/>
          <w:szCs w:val="22"/>
        </w:rPr>
        <w:t>- формирование позитивного отношение обучающихся к базовым ценностям общества (человек, природа, знания, труд, культура);</w:t>
      </w:r>
    </w:p>
    <w:p w:rsidR="003C1F23" w:rsidRPr="003C1F23" w:rsidRDefault="003C1F23" w:rsidP="003C1F23">
      <w:pPr>
        <w:pStyle w:val="af1"/>
        <w:rPr>
          <w:sz w:val="22"/>
          <w:szCs w:val="22"/>
        </w:rPr>
      </w:pPr>
      <w:r w:rsidRPr="003C1F23">
        <w:rPr>
          <w:sz w:val="22"/>
          <w:szCs w:val="22"/>
        </w:rPr>
        <w:t>- формирование коммуникативной, этической, социальной компетентности учащихся.</w:t>
      </w:r>
    </w:p>
    <w:p w:rsidR="003C1F23" w:rsidRPr="003C1F23" w:rsidRDefault="003C1F23" w:rsidP="003C1F23">
      <w:pPr>
        <w:pStyle w:val="af1"/>
        <w:rPr>
          <w:b/>
          <w:sz w:val="22"/>
          <w:szCs w:val="22"/>
        </w:rPr>
      </w:pPr>
      <w:r w:rsidRPr="003C1F23">
        <w:rPr>
          <w:b/>
          <w:sz w:val="22"/>
          <w:szCs w:val="22"/>
        </w:rPr>
        <w:t xml:space="preserve">Метапредметные результаты </w:t>
      </w:r>
    </w:p>
    <w:p w:rsidR="003C1F23" w:rsidRPr="003C1F23" w:rsidRDefault="003C1F23" w:rsidP="003C1F23">
      <w:pPr>
        <w:pStyle w:val="af1"/>
        <w:rPr>
          <w:sz w:val="22"/>
          <w:szCs w:val="22"/>
        </w:rPr>
      </w:pPr>
      <w:r w:rsidRPr="003C1F23">
        <w:rPr>
          <w:sz w:val="22"/>
          <w:szCs w:val="22"/>
        </w:rPr>
        <w:t>Коммуникативные УУД</w:t>
      </w:r>
    </w:p>
    <w:p w:rsidR="003C1F23" w:rsidRPr="003C1F23" w:rsidRDefault="003C1F23" w:rsidP="003C1F23">
      <w:pPr>
        <w:pStyle w:val="af1"/>
        <w:rPr>
          <w:sz w:val="22"/>
          <w:szCs w:val="22"/>
        </w:rPr>
      </w:pPr>
      <w:r w:rsidRPr="003C1F23">
        <w:rPr>
          <w:sz w:val="22"/>
          <w:szCs w:val="22"/>
        </w:rPr>
        <w:t>- Постановка вопросов.</w:t>
      </w:r>
    </w:p>
    <w:p w:rsidR="003C1F23" w:rsidRPr="003C1F23" w:rsidRDefault="003C1F23" w:rsidP="003C1F23">
      <w:pPr>
        <w:pStyle w:val="af1"/>
        <w:rPr>
          <w:sz w:val="22"/>
          <w:szCs w:val="22"/>
        </w:rPr>
      </w:pPr>
      <w:r w:rsidRPr="003C1F23">
        <w:rPr>
          <w:sz w:val="22"/>
          <w:szCs w:val="22"/>
        </w:rPr>
        <w:t>- Умение выражать свои мысли полно и точно.</w:t>
      </w:r>
    </w:p>
    <w:p w:rsidR="003C1F23" w:rsidRPr="003C1F23" w:rsidRDefault="003C1F23" w:rsidP="003C1F23">
      <w:pPr>
        <w:pStyle w:val="af1"/>
        <w:rPr>
          <w:sz w:val="22"/>
          <w:szCs w:val="22"/>
        </w:rPr>
      </w:pPr>
      <w:r w:rsidRPr="003C1F23">
        <w:rPr>
          <w:sz w:val="22"/>
          <w:szCs w:val="22"/>
        </w:rPr>
        <w:t>- Управление действиями партнера (оценка, коррекция).</w:t>
      </w:r>
    </w:p>
    <w:p w:rsidR="003C1F23" w:rsidRPr="003C1F23" w:rsidRDefault="003C1F23" w:rsidP="003C1F23">
      <w:pPr>
        <w:pStyle w:val="af1"/>
        <w:rPr>
          <w:b/>
          <w:sz w:val="22"/>
          <w:szCs w:val="22"/>
        </w:rPr>
      </w:pPr>
      <w:r w:rsidRPr="003C1F23">
        <w:rPr>
          <w:b/>
          <w:sz w:val="22"/>
          <w:szCs w:val="22"/>
        </w:rPr>
        <w:t>Регулятивные УУД</w:t>
      </w:r>
    </w:p>
    <w:p w:rsidR="003C1F23" w:rsidRPr="003C1F23" w:rsidRDefault="003C1F23" w:rsidP="003C1F23">
      <w:pPr>
        <w:pStyle w:val="af1"/>
        <w:rPr>
          <w:sz w:val="22"/>
          <w:szCs w:val="22"/>
        </w:rPr>
      </w:pPr>
      <w:r w:rsidRPr="003C1F23">
        <w:rPr>
          <w:sz w:val="22"/>
          <w:szCs w:val="22"/>
        </w:rPr>
        <w:t>- Целепологание.</w:t>
      </w:r>
    </w:p>
    <w:p w:rsidR="003C1F23" w:rsidRPr="003C1F23" w:rsidRDefault="003C1F23" w:rsidP="003C1F23">
      <w:pPr>
        <w:pStyle w:val="af1"/>
        <w:rPr>
          <w:sz w:val="22"/>
          <w:szCs w:val="22"/>
        </w:rPr>
      </w:pPr>
      <w:r w:rsidRPr="003C1F23">
        <w:rPr>
          <w:sz w:val="22"/>
          <w:szCs w:val="22"/>
        </w:rPr>
        <w:t>- Волевая саморегуляция.</w:t>
      </w:r>
    </w:p>
    <w:p w:rsidR="003C1F23" w:rsidRPr="003C1F23" w:rsidRDefault="003C1F23" w:rsidP="003C1F23">
      <w:pPr>
        <w:pStyle w:val="af1"/>
        <w:rPr>
          <w:sz w:val="22"/>
          <w:szCs w:val="22"/>
        </w:rPr>
      </w:pPr>
      <w:r w:rsidRPr="003C1F23">
        <w:rPr>
          <w:sz w:val="22"/>
          <w:szCs w:val="22"/>
        </w:rPr>
        <w:t>- Оценка.</w:t>
      </w:r>
    </w:p>
    <w:p w:rsidR="003C1F23" w:rsidRPr="003C1F23" w:rsidRDefault="003C1F23" w:rsidP="003C1F23">
      <w:pPr>
        <w:pStyle w:val="af1"/>
        <w:rPr>
          <w:sz w:val="22"/>
          <w:szCs w:val="22"/>
        </w:rPr>
      </w:pPr>
      <w:r w:rsidRPr="003C1F23">
        <w:rPr>
          <w:sz w:val="22"/>
          <w:szCs w:val="22"/>
        </w:rPr>
        <w:t>- Коррекция.</w:t>
      </w:r>
    </w:p>
    <w:p w:rsidR="003C1F23" w:rsidRPr="003C1F23" w:rsidRDefault="003C1F23" w:rsidP="003C1F23">
      <w:pPr>
        <w:pStyle w:val="af1"/>
        <w:rPr>
          <w:b/>
          <w:sz w:val="22"/>
          <w:szCs w:val="22"/>
        </w:rPr>
      </w:pPr>
      <w:r w:rsidRPr="003C1F23">
        <w:rPr>
          <w:b/>
          <w:sz w:val="22"/>
          <w:szCs w:val="22"/>
        </w:rPr>
        <w:t>Познавательные УУД</w:t>
      </w:r>
    </w:p>
    <w:p w:rsidR="003C1F23" w:rsidRPr="003C1F23" w:rsidRDefault="003C1F23" w:rsidP="003C1F23">
      <w:pPr>
        <w:pStyle w:val="af1"/>
        <w:rPr>
          <w:sz w:val="22"/>
          <w:szCs w:val="22"/>
        </w:rPr>
      </w:pPr>
      <w:r w:rsidRPr="003C1F23">
        <w:rPr>
          <w:sz w:val="22"/>
          <w:szCs w:val="22"/>
        </w:rPr>
        <w:lastRenderedPageBreak/>
        <w:t>- Умение осознано строить речевое высказывание в устной форме.</w:t>
      </w:r>
    </w:p>
    <w:p w:rsidR="003C1F23" w:rsidRPr="003C1F23" w:rsidRDefault="003C1F23" w:rsidP="003C1F23">
      <w:pPr>
        <w:pStyle w:val="af1"/>
        <w:rPr>
          <w:sz w:val="22"/>
          <w:szCs w:val="22"/>
        </w:rPr>
      </w:pPr>
      <w:r w:rsidRPr="003C1F23">
        <w:rPr>
          <w:sz w:val="22"/>
          <w:szCs w:val="22"/>
        </w:rPr>
        <w:t>- Выделение познавательной цели.</w:t>
      </w:r>
    </w:p>
    <w:p w:rsidR="003C1F23" w:rsidRPr="003C1F23" w:rsidRDefault="003C1F23" w:rsidP="003C1F23">
      <w:pPr>
        <w:pStyle w:val="af1"/>
        <w:rPr>
          <w:sz w:val="22"/>
          <w:szCs w:val="22"/>
        </w:rPr>
      </w:pPr>
      <w:r w:rsidRPr="003C1F23">
        <w:rPr>
          <w:sz w:val="22"/>
          <w:szCs w:val="22"/>
        </w:rPr>
        <w:t>- Выбор наиболее эффективного способа решения.</w:t>
      </w:r>
    </w:p>
    <w:p w:rsidR="003C1F23" w:rsidRPr="003C1F23" w:rsidRDefault="003C1F23" w:rsidP="003C1F23">
      <w:pPr>
        <w:pStyle w:val="af1"/>
        <w:rPr>
          <w:sz w:val="22"/>
          <w:szCs w:val="22"/>
        </w:rPr>
      </w:pPr>
      <w:r w:rsidRPr="003C1F23">
        <w:rPr>
          <w:sz w:val="22"/>
          <w:szCs w:val="22"/>
        </w:rPr>
        <w:t>- Смысловое чтение.</w:t>
      </w:r>
    </w:p>
    <w:p w:rsidR="003C1F23" w:rsidRPr="003C1F23" w:rsidRDefault="003C1F23" w:rsidP="003C1F23">
      <w:pPr>
        <w:pStyle w:val="af1"/>
        <w:rPr>
          <w:sz w:val="22"/>
          <w:szCs w:val="22"/>
        </w:rPr>
      </w:pPr>
      <w:r w:rsidRPr="003C1F23">
        <w:rPr>
          <w:sz w:val="22"/>
          <w:szCs w:val="22"/>
        </w:rPr>
        <w:t>- Анализ объектов.</w:t>
      </w:r>
    </w:p>
    <w:p w:rsidR="003C1F23" w:rsidRPr="003C1F23" w:rsidRDefault="003C1F23" w:rsidP="003C1F23">
      <w:pPr>
        <w:pStyle w:val="af1"/>
        <w:rPr>
          <w:sz w:val="22"/>
          <w:szCs w:val="22"/>
        </w:rPr>
      </w:pPr>
      <w:r w:rsidRPr="003C1F23">
        <w:rPr>
          <w:sz w:val="22"/>
          <w:szCs w:val="22"/>
        </w:rPr>
        <w:t>- Доказательства.</w:t>
      </w:r>
    </w:p>
    <w:p w:rsidR="003C1F23" w:rsidRPr="003C1F23" w:rsidRDefault="003C1F23" w:rsidP="003C1F23">
      <w:pPr>
        <w:pStyle w:val="af1"/>
        <w:rPr>
          <w:sz w:val="22"/>
          <w:szCs w:val="22"/>
        </w:rPr>
      </w:pPr>
      <w:r w:rsidRPr="003C1F23">
        <w:rPr>
          <w:sz w:val="22"/>
          <w:szCs w:val="22"/>
        </w:rPr>
        <w:t>- Установление причинно-следственных связей.</w:t>
      </w:r>
    </w:p>
    <w:p w:rsidR="003C1F23" w:rsidRDefault="003C1F23" w:rsidP="003C1F23">
      <w:pPr>
        <w:pStyle w:val="af1"/>
        <w:rPr>
          <w:sz w:val="22"/>
          <w:szCs w:val="22"/>
        </w:rPr>
      </w:pPr>
      <w:r w:rsidRPr="003C1F23">
        <w:rPr>
          <w:sz w:val="22"/>
          <w:szCs w:val="22"/>
        </w:rPr>
        <w:t>- Построение логической цепи рассуждения.</w:t>
      </w:r>
    </w:p>
    <w:p w:rsidR="003C1F23" w:rsidRDefault="003C1F23" w:rsidP="003C1F23">
      <w:pPr>
        <w:pStyle w:val="af1"/>
        <w:rPr>
          <w:sz w:val="22"/>
          <w:szCs w:val="22"/>
        </w:rPr>
      </w:pPr>
    </w:p>
    <w:p w:rsidR="003C1F23" w:rsidRPr="00CD1EA1" w:rsidRDefault="003C1F23" w:rsidP="003C1F23">
      <w:pPr>
        <w:pStyle w:val="ParagraphStyle"/>
        <w:ind w:firstLine="357"/>
        <w:jc w:val="center"/>
        <w:rPr>
          <w:rFonts w:ascii="Times New Roman" w:hAnsi="Times New Roman"/>
          <w:b/>
          <w:sz w:val="22"/>
          <w:szCs w:val="22"/>
        </w:rPr>
      </w:pPr>
      <w:r w:rsidRPr="00CD1EA1">
        <w:rPr>
          <w:rFonts w:ascii="Times New Roman" w:hAnsi="Times New Roman"/>
          <w:b/>
          <w:sz w:val="22"/>
          <w:szCs w:val="22"/>
        </w:rPr>
        <w:t>2.</w:t>
      </w:r>
      <w:r>
        <w:rPr>
          <w:rFonts w:ascii="Times New Roman" w:hAnsi="Times New Roman"/>
          <w:b/>
          <w:sz w:val="22"/>
          <w:szCs w:val="22"/>
        </w:rPr>
        <w:t xml:space="preserve"> </w:t>
      </w:r>
      <w:r w:rsidRPr="00CD1EA1">
        <w:rPr>
          <w:rFonts w:ascii="Times New Roman" w:hAnsi="Times New Roman"/>
          <w:b/>
          <w:sz w:val="22"/>
          <w:szCs w:val="22"/>
        </w:rPr>
        <w:t>Содержание курса внеурочной деятельности «</w:t>
      </w:r>
      <w:r>
        <w:rPr>
          <w:rFonts w:ascii="Times New Roman" w:hAnsi="Times New Roman"/>
          <w:b/>
          <w:sz w:val="22"/>
          <w:szCs w:val="22"/>
        </w:rPr>
        <w:t>Мой выбор</w:t>
      </w:r>
      <w:r w:rsidRPr="00CD1EA1">
        <w:rPr>
          <w:rFonts w:ascii="Times New Roman" w:hAnsi="Times New Roman"/>
          <w:b/>
          <w:sz w:val="22"/>
          <w:szCs w:val="22"/>
        </w:rPr>
        <w:t>»</w:t>
      </w:r>
    </w:p>
    <w:p w:rsidR="003C1F23" w:rsidRPr="003C1F23" w:rsidRDefault="003C1F23" w:rsidP="003C1F23">
      <w:pPr>
        <w:pStyle w:val="af1"/>
        <w:rPr>
          <w:sz w:val="22"/>
          <w:szCs w:val="22"/>
        </w:rPr>
      </w:pPr>
    </w:p>
    <w:tbl>
      <w:tblPr>
        <w:tblStyle w:val="a4"/>
        <w:tblW w:w="0" w:type="auto"/>
        <w:jc w:val="center"/>
        <w:tblInd w:w="197" w:type="dxa"/>
        <w:tblLook w:val="04A0"/>
      </w:tblPr>
      <w:tblGrid>
        <w:gridCol w:w="567"/>
        <w:gridCol w:w="1701"/>
        <w:gridCol w:w="3629"/>
        <w:gridCol w:w="2572"/>
      </w:tblGrid>
      <w:tr w:rsidR="003C1F23" w:rsidRPr="003C1F23" w:rsidTr="003C1F23">
        <w:trPr>
          <w:trHeight w:val="70"/>
          <w:jc w:val="center"/>
        </w:trPr>
        <w:tc>
          <w:tcPr>
            <w:tcW w:w="567" w:type="dxa"/>
          </w:tcPr>
          <w:p w:rsidR="003C1F23" w:rsidRPr="003C1F23" w:rsidRDefault="003C1F23" w:rsidP="00205D77">
            <w:pPr>
              <w:pStyle w:val="a7"/>
              <w:jc w:val="center"/>
              <w:rPr>
                <w:rFonts w:ascii="Times New Roman" w:hAnsi="Times New Roman"/>
                <w:b/>
                <w:color w:val="000000"/>
                <w:sz w:val="22"/>
                <w:szCs w:val="22"/>
              </w:rPr>
            </w:pPr>
            <w:r w:rsidRPr="003C1F23">
              <w:rPr>
                <w:rFonts w:ascii="Times New Roman" w:hAnsi="Times New Roman"/>
                <w:b/>
                <w:color w:val="000000"/>
                <w:sz w:val="22"/>
                <w:szCs w:val="22"/>
              </w:rPr>
              <w:t>№ п/п</w:t>
            </w:r>
          </w:p>
        </w:tc>
        <w:tc>
          <w:tcPr>
            <w:tcW w:w="1701" w:type="dxa"/>
          </w:tcPr>
          <w:p w:rsidR="003C1F23" w:rsidRPr="003C1F23" w:rsidRDefault="003C1F23" w:rsidP="00205D77">
            <w:pPr>
              <w:pStyle w:val="a7"/>
              <w:jc w:val="center"/>
              <w:rPr>
                <w:rFonts w:ascii="Times New Roman" w:hAnsi="Times New Roman"/>
                <w:b/>
                <w:color w:val="000000"/>
                <w:sz w:val="22"/>
                <w:szCs w:val="22"/>
              </w:rPr>
            </w:pPr>
            <w:r>
              <w:rPr>
                <w:rFonts w:ascii="Times New Roman" w:hAnsi="Times New Roman"/>
                <w:b/>
                <w:color w:val="000000"/>
                <w:sz w:val="22"/>
                <w:szCs w:val="22"/>
              </w:rPr>
              <w:t xml:space="preserve">Тема </w:t>
            </w:r>
          </w:p>
        </w:tc>
        <w:tc>
          <w:tcPr>
            <w:tcW w:w="3629" w:type="dxa"/>
          </w:tcPr>
          <w:p w:rsidR="003C1F23" w:rsidRPr="003C1F23" w:rsidRDefault="003C1F23" w:rsidP="003C1F23">
            <w:pPr>
              <w:pStyle w:val="a7"/>
              <w:jc w:val="center"/>
              <w:rPr>
                <w:rFonts w:ascii="Times New Roman" w:hAnsi="Times New Roman"/>
                <w:b/>
                <w:color w:val="000000"/>
                <w:sz w:val="22"/>
                <w:szCs w:val="22"/>
              </w:rPr>
            </w:pPr>
            <w:r w:rsidRPr="003C1F23">
              <w:rPr>
                <w:rFonts w:ascii="Times New Roman" w:hAnsi="Times New Roman"/>
                <w:b/>
                <w:color w:val="000000"/>
                <w:sz w:val="22"/>
                <w:szCs w:val="22"/>
              </w:rPr>
              <w:t xml:space="preserve">Содержание </w:t>
            </w:r>
          </w:p>
        </w:tc>
        <w:tc>
          <w:tcPr>
            <w:tcW w:w="2572" w:type="dxa"/>
          </w:tcPr>
          <w:p w:rsidR="003C1F23" w:rsidRPr="003C1F23" w:rsidRDefault="003C1F23" w:rsidP="00205D77">
            <w:pPr>
              <w:pStyle w:val="a7"/>
              <w:jc w:val="center"/>
              <w:rPr>
                <w:rFonts w:ascii="Times New Roman" w:hAnsi="Times New Roman"/>
                <w:b/>
                <w:color w:val="000000"/>
                <w:sz w:val="22"/>
                <w:szCs w:val="22"/>
              </w:rPr>
            </w:pPr>
            <w:r w:rsidRPr="003C1F23">
              <w:rPr>
                <w:rFonts w:ascii="Times New Roman" w:hAnsi="Times New Roman"/>
                <w:b/>
                <w:color w:val="000000"/>
                <w:sz w:val="22"/>
                <w:szCs w:val="22"/>
                <w:shd w:val="clear" w:color="auto" w:fill="FFFFFF"/>
              </w:rPr>
              <w:t>Методы, формы и приемы проведения занятий</w:t>
            </w:r>
          </w:p>
        </w:tc>
      </w:tr>
      <w:tr w:rsidR="003C1F23" w:rsidRPr="003C1F23" w:rsidTr="003C1F23">
        <w:trPr>
          <w:jc w:val="center"/>
        </w:trPr>
        <w:tc>
          <w:tcPr>
            <w:tcW w:w="567"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1</w:t>
            </w:r>
            <w:r w:rsidRPr="003C1F23">
              <w:rPr>
                <w:rFonts w:ascii="Times New Roman" w:hAnsi="Times New Roman"/>
                <w:b/>
                <w:bCs/>
              </w:rPr>
              <w:t>.</w:t>
            </w:r>
          </w:p>
        </w:tc>
        <w:tc>
          <w:tcPr>
            <w:tcW w:w="1701"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В мире профессий</w:t>
            </w:r>
          </w:p>
        </w:tc>
        <w:tc>
          <w:tcPr>
            <w:tcW w:w="3629" w:type="dxa"/>
          </w:tcPr>
          <w:p w:rsidR="003C1F23" w:rsidRPr="003C1F23" w:rsidRDefault="003C1F23" w:rsidP="00205D77">
            <w:pPr>
              <w:shd w:val="clear" w:color="auto" w:fill="FFFFFF"/>
              <w:spacing w:after="150" w:line="240" w:lineRule="auto"/>
              <w:rPr>
                <w:rFonts w:ascii="Times New Roman" w:eastAsia="Times New Roman" w:hAnsi="Times New Roman"/>
                <w:lang w:eastAsia="ru-RU"/>
              </w:rPr>
            </w:pPr>
            <w:r w:rsidRPr="003C1F23">
              <w:rPr>
                <w:rFonts w:ascii="Times New Roman" w:eastAsia="Times New Roman" w:hAnsi="Times New Roman"/>
                <w:lang w:eastAsia="ru-RU"/>
              </w:rPr>
              <w:t>Понятие «профессия» и сопутствующих понятиях «специалист», «должность», «карьера», «квалификация». Понятийный аппарат на уроках и повседневной жизни. Классификация профессий по предмету труда, по целям труда, по орудиям труда, по условиям труда. Профессиограмма. Зарубежная классификация профессий по Дж.Холланду.</w:t>
            </w:r>
          </w:p>
        </w:tc>
        <w:tc>
          <w:tcPr>
            <w:tcW w:w="2572"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Беседа, лекция, диалог, презентация,викторина, просмотр видеофильма.</w:t>
            </w:r>
          </w:p>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Cs/>
                <w:lang w:eastAsia="ru-RU"/>
              </w:rPr>
              <w:t>Практическая работа, работа в группах.</w:t>
            </w:r>
          </w:p>
        </w:tc>
      </w:tr>
      <w:tr w:rsidR="003C1F23" w:rsidRPr="003C1F23" w:rsidTr="003C1F23">
        <w:trPr>
          <w:jc w:val="center"/>
        </w:trPr>
        <w:tc>
          <w:tcPr>
            <w:tcW w:w="567"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2</w:t>
            </w:r>
            <w:r w:rsidRPr="003C1F23">
              <w:rPr>
                <w:rFonts w:ascii="Times New Roman" w:hAnsi="Times New Roman"/>
                <w:b/>
                <w:bCs/>
              </w:rPr>
              <w:t>.</w:t>
            </w:r>
          </w:p>
        </w:tc>
        <w:tc>
          <w:tcPr>
            <w:tcW w:w="1701"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hAnsi="Times New Roman"/>
                <w:b/>
                <w:color w:val="000000"/>
                <w:shd w:val="clear" w:color="auto" w:fill="FFFFFF"/>
              </w:rPr>
              <w:t>Определение типа будущей профессии</w:t>
            </w:r>
          </w:p>
        </w:tc>
        <w:tc>
          <w:tcPr>
            <w:tcW w:w="3629"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 xml:space="preserve">Классификация профессий по их типу: </w:t>
            </w:r>
            <w:r w:rsidRPr="003C1F23">
              <w:rPr>
                <w:rFonts w:ascii="Times New Roman" w:eastAsia="Times New Roman" w:hAnsi="Times New Roman"/>
                <w:lang w:eastAsia="ru-RU"/>
              </w:rPr>
              <w:t xml:space="preserve">“Человек – техника”, “Человек – природа», “Человек – знаковая система”, “Человек – человек”, “Человек – художественный образ”.  Знакомство с такими профессиями как врач, водитель, архитектор, повар, инженер и т.д. </w:t>
            </w:r>
          </w:p>
        </w:tc>
        <w:tc>
          <w:tcPr>
            <w:tcW w:w="2572"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Беседа, лекция, диалог, прослушивание музыки,презентация, тест-опрос.</w:t>
            </w:r>
          </w:p>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Cs/>
                <w:lang w:eastAsia="ru-RU"/>
              </w:rPr>
              <w:t>Практическая работа, работа в группах.</w:t>
            </w:r>
          </w:p>
        </w:tc>
      </w:tr>
      <w:tr w:rsidR="003C1F23" w:rsidRPr="003C1F23" w:rsidTr="003C1F23">
        <w:trPr>
          <w:jc w:val="center"/>
        </w:trPr>
        <w:tc>
          <w:tcPr>
            <w:tcW w:w="567"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3</w:t>
            </w:r>
            <w:r w:rsidRPr="003C1F23">
              <w:rPr>
                <w:rFonts w:ascii="Times New Roman" w:hAnsi="Times New Roman"/>
                <w:b/>
                <w:bCs/>
              </w:rPr>
              <w:t>.</w:t>
            </w:r>
          </w:p>
        </w:tc>
        <w:tc>
          <w:tcPr>
            <w:tcW w:w="1701"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hAnsi="Times New Roman"/>
                <w:b/>
                <w:color w:val="000000"/>
                <w:shd w:val="clear" w:color="auto" w:fill="FFFFFF"/>
              </w:rPr>
              <w:t>Психология личности</w:t>
            </w:r>
          </w:p>
        </w:tc>
        <w:tc>
          <w:tcPr>
            <w:tcW w:w="3629" w:type="dxa"/>
          </w:tcPr>
          <w:p w:rsidR="003C1F23" w:rsidRPr="003C1F23" w:rsidRDefault="003C1F23" w:rsidP="00205D77">
            <w:pPr>
              <w:shd w:val="clear" w:color="auto" w:fill="FFFFFF"/>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От чего зависит выбор профессии. Что такое темперамент.</w:t>
            </w:r>
          </w:p>
          <w:p w:rsidR="003C1F23" w:rsidRPr="003C1F23" w:rsidRDefault="003C1F23" w:rsidP="00205D77">
            <w:pPr>
              <w:shd w:val="clear" w:color="auto" w:fill="FFFFFF"/>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Межличностные отношения и их значение в профессиональной деятельности. Коммуникативные умения и навыки. Конфликты и возможности различных тактик поведения. Факторы здоровья при выборе профессии. Медицинские противопоказания при выборе профессии. «Анкета здоровья».</w:t>
            </w:r>
          </w:p>
          <w:p w:rsidR="003C1F23" w:rsidRPr="003C1F23" w:rsidRDefault="003C1F23" w:rsidP="00205D77">
            <w:pPr>
              <w:spacing w:after="0" w:line="240" w:lineRule="auto"/>
              <w:rPr>
                <w:rFonts w:ascii="Times New Roman" w:eastAsia="Times New Roman" w:hAnsi="Times New Roman"/>
                <w:b/>
                <w:bCs/>
                <w:lang w:eastAsia="ru-RU"/>
              </w:rPr>
            </w:pPr>
          </w:p>
        </w:tc>
        <w:tc>
          <w:tcPr>
            <w:tcW w:w="2572"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Беседа, лекция, диалог, пр,презентация, игра, викторина.</w:t>
            </w:r>
          </w:p>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Cs/>
                <w:lang w:eastAsia="ru-RU"/>
              </w:rPr>
              <w:t>Практи</w:t>
            </w:r>
            <w:r w:rsidRPr="003C1F23">
              <w:rPr>
                <w:rFonts w:ascii="Times New Roman" w:hAnsi="Times New Roman"/>
                <w:bCs/>
              </w:rPr>
              <w:t xml:space="preserve">ческая работа, работа в группах, </w:t>
            </w:r>
            <w:r w:rsidRPr="003C1F23">
              <w:rPr>
                <w:rFonts w:ascii="Times New Roman" w:hAnsi="Times New Roman"/>
                <w:color w:val="000000"/>
                <w:shd w:val="clear" w:color="auto" w:fill="FFFFFF"/>
              </w:rPr>
              <w:t>видео-занятие.</w:t>
            </w:r>
          </w:p>
        </w:tc>
      </w:tr>
      <w:tr w:rsidR="003C1F23" w:rsidRPr="003C1F23" w:rsidTr="003C1F23">
        <w:trPr>
          <w:jc w:val="center"/>
        </w:trPr>
        <w:tc>
          <w:tcPr>
            <w:tcW w:w="567"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hAnsi="Times New Roman"/>
                <w:b/>
                <w:bCs/>
              </w:rPr>
              <w:t>4.</w:t>
            </w:r>
          </w:p>
        </w:tc>
        <w:tc>
          <w:tcPr>
            <w:tcW w:w="1701"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Подготовка к будущей карьере</w:t>
            </w:r>
          </w:p>
        </w:tc>
        <w:tc>
          <w:tcPr>
            <w:tcW w:w="3629" w:type="dxa"/>
          </w:tcPr>
          <w:p w:rsidR="003C1F23" w:rsidRPr="003C1F23" w:rsidRDefault="003C1F23" w:rsidP="00205D77">
            <w:pPr>
              <w:shd w:val="clear" w:color="auto" w:fill="FFFFFF"/>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Схема написания резюме.</w:t>
            </w:r>
          </w:p>
          <w:p w:rsidR="003C1F23" w:rsidRPr="003C1F23" w:rsidRDefault="003C1F23" w:rsidP="00205D77">
            <w:pPr>
              <w:shd w:val="clear" w:color="auto" w:fill="FFFFFF"/>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Варианты резюме.</w:t>
            </w:r>
          </w:p>
          <w:p w:rsidR="003C1F23" w:rsidRPr="003C1F23" w:rsidRDefault="003C1F23" w:rsidP="00205D77">
            <w:pPr>
              <w:shd w:val="clear" w:color="auto" w:fill="FFFFFF"/>
              <w:spacing w:after="150" w:line="240" w:lineRule="auto"/>
              <w:rPr>
                <w:rFonts w:ascii="Times New Roman" w:eastAsia="Times New Roman" w:hAnsi="Times New Roman"/>
                <w:lang w:eastAsia="ru-RU"/>
              </w:rPr>
            </w:pPr>
            <w:r w:rsidRPr="003C1F23">
              <w:rPr>
                <w:rFonts w:ascii="Times New Roman" w:eastAsia="Times New Roman" w:hAnsi="Times New Roman"/>
                <w:lang w:eastAsia="ru-RU"/>
              </w:rPr>
              <w:t>Беседа о понятии «карьера». Схема видов карьерного роста. Варианты плана карьеры.Ошибки в выборе профессии.Защита творческихпроектов "Моя будущая профессия".</w:t>
            </w:r>
          </w:p>
          <w:p w:rsidR="003C1F23" w:rsidRPr="003C1F23" w:rsidRDefault="003C1F23" w:rsidP="00205D77">
            <w:pPr>
              <w:spacing w:after="0" w:line="240" w:lineRule="auto"/>
              <w:rPr>
                <w:rFonts w:ascii="Times New Roman" w:eastAsia="Times New Roman" w:hAnsi="Times New Roman"/>
                <w:b/>
                <w:bCs/>
                <w:lang w:eastAsia="ru-RU"/>
              </w:rPr>
            </w:pPr>
          </w:p>
        </w:tc>
        <w:tc>
          <w:tcPr>
            <w:tcW w:w="2572"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Беседа, лекция, диалог, презентация.</w:t>
            </w:r>
          </w:p>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Cs/>
                <w:lang w:eastAsia="ru-RU"/>
              </w:rPr>
              <w:t>Практи</w:t>
            </w:r>
            <w:r w:rsidRPr="003C1F23">
              <w:rPr>
                <w:rFonts w:ascii="Times New Roman" w:hAnsi="Times New Roman"/>
                <w:bCs/>
              </w:rPr>
              <w:t xml:space="preserve">ческая работа, работа в группах, </w:t>
            </w:r>
            <w:r w:rsidRPr="003C1F23">
              <w:rPr>
                <w:rFonts w:ascii="Times New Roman" w:hAnsi="Times New Roman"/>
                <w:color w:val="000000"/>
                <w:shd w:val="clear" w:color="auto" w:fill="FFFFFF"/>
              </w:rPr>
              <w:t>видео-занятие.</w:t>
            </w:r>
          </w:p>
        </w:tc>
      </w:tr>
    </w:tbl>
    <w:p w:rsidR="004C60CE" w:rsidRDefault="004C60CE" w:rsidP="003C1F23">
      <w:pPr>
        <w:pStyle w:val="af1"/>
        <w:jc w:val="center"/>
        <w:rPr>
          <w:b/>
          <w:bCs/>
          <w:caps/>
          <w:sz w:val="22"/>
          <w:szCs w:val="22"/>
        </w:rPr>
      </w:pPr>
    </w:p>
    <w:p w:rsidR="004C60CE" w:rsidRDefault="003C1F23" w:rsidP="003C1F23">
      <w:pPr>
        <w:pStyle w:val="af1"/>
        <w:jc w:val="center"/>
        <w:rPr>
          <w:b/>
          <w:sz w:val="22"/>
          <w:szCs w:val="22"/>
        </w:rPr>
      </w:pPr>
      <w:r w:rsidRPr="008259E1">
        <w:rPr>
          <w:b/>
          <w:bCs/>
          <w:caps/>
          <w:sz w:val="22"/>
          <w:szCs w:val="22"/>
        </w:rPr>
        <w:lastRenderedPageBreak/>
        <w:t xml:space="preserve">3. </w:t>
      </w:r>
      <w:r w:rsidRPr="008259E1">
        <w:rPr>
          <w:b/>
          <w:sz w:val="22"/>
          <w:szCs w:val="22"/>
        </w:rPr>
        <w:t>Тематическое планирование по курсу внеурочной деятельности «</w:t>
      </w:r>
      <w:r>
        <w:rPr>
          <w:b/>
          <w:sz w:val="22"/>
          <w:szCs w:val="22"/>
        </w:rPr>
        <w:t>Мой выбор</w:t>
      </w:r>
      <w:r w:rsidRPr="008259E1">
        <w:rPr>
          <w:b/>
          <w:sz w:val="22"/>
          <w:szCs w:val="22"/>
        </w:rPr>
        <w:t>»</w:t>
      </w:r>
    </w:p>
    <w:p w:rsidR="003C1F23" w:rsidRDefault="004C60CE" w:rsidP="003C1F23">
      <w:pPr>
        <w:pStyle w:val="af1"/>
        <w:jc w:val="center"/>
        <w:rPr>
          <w:b/>
          <w:sz w:val="22"/>
          <w:szCs w:val="22"/>
        </w:rPr>
      </w:pPr>
      <w:r>
        <w:rPr>
          <w:b/>
          <w:sz w:val="22"/>
          <w:szCs w:val="22"/>
        </w:rPr>
        <w:t>7 класс. 34 часа (1 ч в неделю).</w:t>
      </w:r>
      <w:r w:rsidR="003C1F23" w:rsidRPr="008259E1">
        <w:rPr>
          <w:b/>
          <w:sz w:val="22"/>
          <w:szCs w:val="22"/>
        </w:rPr>
        <w:br/>
      </w:r>
    </w:p>
    <w:tbl>
      <w:tblPr>
        <w:tblStyle w:val="a4"/>
        <w:tblW w:w="8177" w:type="dxa"/>
        <w:jc w:val="center"/>
        <w:tblInd w:w="1093" w:type="dxa"/>
        <w:tblLayout w:type="fixed"/>
        <w:tblLook w:val="04A0"/>
      </w:tblPr>
      <w:tblGrid>
        <w:gridCol w:w="992"/>
        <w:gridCol w:w="5670"/>
        <w:gridCol w:w="1515"/>
      </w:tblGrid>
      <w:tr w:rsidR="003C1F23" w:rsidRPr="003C1F23" w:rsidTr="003C1F23">
        <w:trPr>
          <w:jc w:val="center"/>
        </w:trPr>
        <w:tc>
          <w:tcPr>
            <w:tcW w:w="992" w:type="dxa"/>
          </w:tcPr>
          <w:p w:rsidR="003C1F23" w:rsidRDefault="003C1F23" w:rsidP="003C1F23">
            <w:pPr>
              <w:spacing w:after="0" w:line="240" w:lineRule="auto"/>
              <w:ind w:left="360"/>
              <w:rPr>
                <w:rFonts w:ascii="Times New Roman" w:eastAsia="Times New Roman" w:hAnsi="Times New Roman"/>
                <w:b/>
                <w:lang w:eastAsia="ru-RU"/>
              </w:rPr>
            </w:pPr>
            <w:r>
              <w:rPr>
                <w:rFonts w:ascii="Times New Roman" w:eastAsia="Times New Roman" w:hAnsi="Times New Roman"/>
                <w:b/>
                <w:lang w:eastAsia="ru-RU"/>
              </w:rPr>
              <w:t>№</w:t>
            </w:r>
          </w:p>
          <w:p w:rsidR="003C1F23" w:rsidRPr="003C1F23" w:rsidRDefault="003C1F23" w:rsidP="003C1F23">
            <w:pPr>
              <w:spacing w:after="0" w:line="240" w:lineRule="auto"/>
              <w:ind w:left="360"/>
              <w:rPr>
                <w:rFonts w:ascii="Times New Roman" w:eastAsia="Times New Roman" w:hAnsi="Times New Roman"/>
                <w:b/>
                <w:lang w:eastAsia="ru-RU"/>
              </w:rPr>
            </w:pPr>
            <w:r>
              <w:rPr>
                <w:rFonts w:ascii="Times New Roman" w:eastAsia="Times New Roman" w:hAnsi="Times New Roman"/>
                <w:b/>
                <w:lang w:eastAsia="ru-RU"/>
              </w:rPr>
              <w:t>п/п</w:t>
            </w:r>
          </w:p>
        </w:tc>
        <w:tc>
          <w:tcPr>
            <w:tcW w:w="5670" w:type="dxa"/>
            <w:vAlign w:val="center"/>
          </w:tcPr>
          <w:p w:rsidR="003C1F23" w:rsidRPr="003C1F23" w:rsidRDefault="003C1F23" w:rsidP="00205D77">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Тема </w:t>
            </w:r>
          </w:p>
        </w:tc>
        <w:tc>
          <w:tcPr>
            <w:tcW w:w="1515" w:type="dxa"/>
          </w:tcPr>
          <w:p w:rsidR="003C1F23" w:rsidRPr="003C1F23" w:rsidRDefault="003C1F23" w:rsidP="00205D77">
            <w:pPr>
              <w:spacing w:after="0" w:line="240" w:lineRule="auto"/>
              <w:jc w:val="center"/>
              <w:rPr>
                <w:rFonts w:ascii="Times New Roman" w:eastAsia="Times New Roman" w:hAnsi="Times New Roman"/>
                <w:b/>
                <w:lang w:eastAsia="ru-RU"/>
              </w:rPr>
            </w:pPr>
            <w:r w:rsidRPr="003C1F23">
              <w:rPr>
                <w:rFonts w:ascii="Times New Roman" w:eastAsia="Times New Roman" w:hAnsi="Times New Roman"/>
                <w:b/>
              </w:rPr>
              <w:t>Количество часов</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Тема 1</w:t>
            </w:r>
          </w:p>
        </w:tc>
        <w:tc>
          <w:tcPr>
            <w:tcW w:w="5670" w:type="dxa"/>
            <w:vAlign w:val="center"/>
          </w:tcPr>
          <w:p w:rsidR="003C1F23" w:rsidRPr="003C1F23" w:rsidRDefault="003C1F23" w:rsidP="00205D77">
            <w:pPr>
              <w:spacing w:after="0" w:line="240" w:lineRule="auto"/>
              <w:jc w:val="center"/>
              <w:rPr>
                <w:rFonts w:ascii="Times New Roman" w:eastAsia="Times New Roman" w:hAnsi="Times New Roman"/>
                <w:b/>
                <w:lang w:eastAsia="ru-RU"/>
              </w:rPr>
            </w:pPr>
            <w:r w:rsidRPr="003C1F23">
              <w:rPr>
                <w:rFonts w:ascii="Times New Roman" w:hAnsi="Times New Roman"/>
                <w:b/>
              </w:rPr>
              <w:t>В мире профессии</w:t>
            </w:r>
          </w:p>
        </w:tc>
        <w:tc>
          <w:tcPr>
            <w:tcW w:w="1515" w:type="dxa"/>
          </w:tcPr>
          <w:p w:rsidR="003C1F23" w:rsidRPr="003C1F23" w:rsidRDefault="003C1F23" w:rsidP="00205D77">
            <w:pPr>
              <w:spacing w:after="0" w:line="240" w:lineRule="auto"/>
              <w:jc w:val="center"/>
              <w:rPr>
                <w:rFonts w:ascii="Times New Roman" w:eastAsia="Times New Roman" w:hAnsi="Times New Roman"/>
                <w:b/>
                <w:lang w:eastAsia="ru-RU"/>
              </w:rPr>
            </w:pPr>
            <w:r w:rsidRPr="003C1F23">
              <w:rPr>
                <w:rFonts w:ascii="Times New Roman" w:eastAsia="Times New Roman" w:hAnsi="Times New Roman"/>
                <w:b/>
                <w:lang w:eastAsia="ru-RU"/>
              </w:rPr>
              <w:t>8</w:t>
            </w:r>
          </w:p>
        </w:tc>
      </w:tr>
      <w:tr w:rsidR="003C1F23" w:rsidRPr="003C1F23" w:rsidTr="003C1F23">
        <w:trPr>
          <w:trHeight w:val="254"/>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pacing w:after="0" w:line="240" w:lineRule="auto"/>
              <w:rPr>
                <w:rFonts w:ascii="Times New Roman" w:hAnsi="Times New Roman"/>
              </w:rPr>
            </w:pPr>
            <w:r w:rsidRPr="003C1F23">
              <w:rPr>
                <w:rFonts w:ascii="Times New Roman" w:hAnsi="Times New Roman"/>
              </w:rPr>
              <w:t>Введение в мир профессии</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Трудом славен человек</w:t>
            </w:r>
            <w:r w:rsidRPr="003C1F23">
              <w:rPr>
                <w:rFonts w:ascii="Times New Roman" w:eastAsia="Times New Roman" w:hAnsi="Times New Roman"/>
                <w:lang w:eastAsia="ru-RU"/>
              </w:rPr>
              <w:t> </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Человеческие возможности</w:t>
            </w:r>
            <w:r w:rsidRPr="003C1F23">
              <w:rPr>
                <w:rFonts w:ascii="Times New Roman" w:eastAsia="Times New Roman" w:hAnsi="Times New Roman"/>
                <w:lang w:eastAsia="ru-RU"/>
              </w:rPr>
              <w:t> </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Правила выбора профессии.</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Сочинение – рассуждение «Самая нужная профессия»</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Исследование «Необычная творческая профессия».</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Характер и моя будущая карьера</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Классификация профессий</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Тема 2</w:t>
            </w:r>
          </w:p>
        </w:tc>
        <w:tc>
          <w:tcPr>
            <w:tcW w:w="5670"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hAnsi="Times New Roman"/>
                <w:b/>
                <w:color w:val="000000"/>
                <w:shd w:val="clear" w:color="auto" w:fill="FFFFFF"/>
              </w:rPr>
              <w:t>Определение типа будущей профессии</w:t>
            </w:r>
          </w:p>
        </w:tc>
        <w:tc>
          <w:tcPr>
            <w:tcW w:w="1515"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11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Профессия типа “Человек – техника”</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Профессия типа “Человек – природа”.</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Профессия типа “Человек – знаковая система”.</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Профессия типа “Человек – человек”.</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Профессия типа “Человек – художественный образ”.</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Тест: «</w:t>
            </w:r>
            <w:r w:rsidRPr="003C1F23">
              <w:rPr>
                <w:rFonts w:ascii="Times New Roman" w:hAnsi="Times New Roman"/>
                <w:color w:val="000000"/>
                <w:shd w:val="clear" w:color="auto" w:fill="FFFFFF"/>
              </w:rPr>
              <w:t>Мой тип будущей профессии»</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trHeight w:val="357"/>
          <w:jc w:val="center"/>
        </w:trPr>
        <w:tc>
          <w:tcPr>
            <w:tcW w:w="992" w:type="dxa"/>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Тема 3</w:t>
            </w:r>
          </w:p>
        </w:tc>
        <w:tc>
          <w:tcPr>
            <w:tcW w:w="5670"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hAnsi="Times New Roman"/>
                <w:b/>
                <w:color w:val="000000"/>
                <w:shd w:val="clear" w:color="auto" w:fill="FFFFFF"/>
              </w:rPr>
              <w:t>Психология личности</w:t>
            </w:r>
          </w:p>
        </w:tc>
        <w:tc>
          <w:tcPr>
            <w:tcW w:w="1515"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7</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hAnsi="Times New Roman"/>
                <w:color w:val="000000"/>
                <w:shd w:val="clear" w:color="auto" w:fill="FFFFFF"/>
              </w:rPr>
              <w:t>Темперамент и профессия. Определение типа темперамента.</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hAnsi="Times New Roman"/>
                <w:color w:val="000000"/>
                <w:shd w:val="clear" w:color="auto" w:fill="FFFFFF"/>
              </w:rPr>
              <w:t>Чувства и эмоции. Тест эмоций.</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hAnsi="Times New Roman"/>
                <w:color w:val="000000"/>
                <w:shd w:val="clear" w:color="auto" w:fill="FFFFFF"/>
              </w:rPr>
            </w:pPr>
            <w:r w:rsidRPr="003C1F23">
              <w:rPr>
                <w:rFonts w:ascii="Times New Roman" w:eastAsia="Times New Roman" w:hAnsi="Times New Roman"/>
                <w:bCs/>
                <w:lang w:eastAsia="ru-RU"/>
              </w:rPr>
              <w:t>Здоровье и выбор профессии</w:t>
            </w:r>
            <w:r w:rsidRPr="003C1F23">
              <w:rPr>
                <w:rFonts w:ascii="Times New Roman" w:eastAsia="Times New Roman" w:hAnsi="Times New Roman"/>
                <w:lang w:eastAsia="ru-RU"/>
              </w:rPr>
              <w:t> </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iCs/>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Человек среди людей</w:t>
            </w:r>
          </w:p>
        </w:tc>
        <w:tc>
          <w:tcPr>
            <w:tcW w:w="1515" w:type="dxa"/>
          </w:tcPr>
          <w:p w:rsidR="003C1F23" w:rsidRPr="003C1F23" w:rsidRDefault="003C1F23" w:rsidP="00205D77">
            <w:pPr>
              <w:spacing w:after="0" w:line="240" w:lineRule="auto"/>
              <w:rPr>
                <w:rFonts w:ascii="Times New Roman" w:hAnsi="Times New Roman"/>
                <w:color w:val="000000"/>
                <w:shd w:val="clear" w:color="auto" w:fill="FFFFFF"/>
              </w:rPr>
            </w:pPr>
            <w:r w:rsidRPr="003C1F23">
              <w:rPr>
                <w:rFonts w:ascii="Times New Roman" w:hAnsi="Times New Roman"/>
                <w:color w:val="000000"/>
                <w:shd w:val="clear" w:color="auto" w:fill="FFFFFF"/>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hAnsi="Times New Roman"/>
                <w:color w:val="000000"/>
                <w:shd w:val="clear" w:color="auto" w:fill="FFFFFF"/>
              </w:rPr>
              <w:t>Познавательные процессы. Мышление и особенности интеллектуальной сферы.</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iCs/>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hAnsi="Times New Roman"/>
                <w:color w:val="000000"/>
                <w:shd w:val="clear" w:color="auto" w:fill="FFFFFF"/>
              </w:rPr>
              <w:t>Познавательные процессы. Память и внимание.</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iCs/>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Кто я, или что я думаю о себе.</w:t>
            </w:r>
            <w:r w:rsidRPr="003C1F23">
              <w:rPr>
                <w:rFonts w:ascii="Times New Roman" w:eastAsia="Times New Roman" w:hAnsi="Times New Roman"/>
                <w:lang w:eastAsia="ru-RU"/>
              </w:rPr>
              <w:t> </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Тема 4</w:t>
            </w:r>
          </w:p>
        </w:tc>
        <w:tc>
          <w:tcPr>
            <w:tcW w:w="5670"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Подготовка к будущей карьере</w:t>
            </w:r>
          </w:p>
        </w:tc>
        <w:tc>
          <w:tcPr>
            <w:tcW w:w="1515" w:type="dxa"/>
          </w:tcPr>
          <w:p w:rsidR="003C1F23" w:rsidRPr="003C1F23" w:rsidRDefault="003C1F23" w:rsidP="00205D77">
            <w:pPr>
              <w:spacing w:after="0" w:line="240" w:lineRule="auto"/>
              <w:jc w:val="center"/>
              <w:rPr>
                <w:rFonts w:ascii="Times New Roman" w:eastAsia="Times New Roman" w:hAnsi="Times New Roman"/>
                <w:b/>
                <w:bCs/>
                <w:lang w:eastAsia="ru-RU"/>
              </w:rPr>
            </w:pPr>
            <w:r w:rsidRPr="003C1F23">
              <w:rPr>
                <w:rFonts w:ascii="Times New Roman" w:eastAsia="Times New Roman" w:hAnsi="Times New Roman"/>
                <w:b/>
                <w:bCs/>
                <w:lang w:eastAsia="ru-RU"/>
              </w:rPr>
              <w:t>8</w:t>
            </w:r>
          </w:p>
        </w:tc>
      </w:tr>
      <w:tr w:rsidR="003C1F23" w:rsidRPr="003C1F23" w:rsidTr="003C1F23">
        <w:trPr>
          <w:trHeight w:val="257"/>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hd w:val="clear" w:color="auto" w:fill="FFFFFF"/>
              <w:spacing w:after="0" w:line="240" w:lineRule="auto"/>
              <w:rPr>
                <w:rFonts w:ascii="Times New Roman" w:eastAsia="Times New Roman" w:hAnsi="Times New Roman"/>
                <w:lang w:eastAsia="ru-RU"/>
              </w:rPr>
            </w:pPr>
            <w:r w:rsidRPr="003C1F23">
              <w:rPr>
                <w:rFonts w:ascii="Times New Roman" w:eastAsia="Times New Roman" w:hAnsi="Times New Roman"/>
                <w:lang w:eastAsia="ru-RU"/>
              </w:rPr>
              <w:t>Анкета «Планы на ближайшее будущее».</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Мои способности.Самопрезентация</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lang w:eastAsia="ru-RU"/>
              </w:rPr>
            </w:pPr>
            <w:r w:rsidRPr="003C1F23">
              <w:rPr>
                <w:rFonts w:ascii="Times New Roman" w:eastAsia="Times New Roman" w:hAnsi="Times New Roman"/>
                <w:bCs/>
                <w:lang w:eastAsia="ru-RU"/>
              </w:rPr>
              <w:t>«Резюме».</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hAnsi="Times New Roman"/>
                <w:color w:val="000000"/>
                <w:shd w:val="clear" w:color="auto" w:fill="FFFFFF"/>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hAnsi="Times New Roman"/>
                <w:color w:val="000000"/>
                <w:shd w:val="clear" w:color="auto" w:fill="FFFFFF"/>
              </w:rPr>
              <w:t>Понятие карьера. Виды карьеры.</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Ошибки в выборе профессии.</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lang w:eastAsia="ru-RU"/>
              </w:rPr>
              <w:t>Современный рынок труда. Прогноз потребности в профессиях</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1</w:t>
            </w:r>
          </w:p>
        </w:tc>
      </w:tr>
      <w:tr w:rsidR="003C1F23" w:rsidRPr="003C1F23" w:rsidTr="003C1F23">
        <w:trPr>
          <w:jc w:val="center"/>
        </w:trPr>
        <w:tc>
          <w:tcPr>
            <w:tcW w:w="992" w:type="dxa"/>
          </w:tcPr>
          <w:p w:rsidR="003C1F23" w:rsidRPr="003C1F23" w:rsidRDefault="003C1F23" w:rsidP="00205D77">
            <w:pPr>
              <w:spacing w:after="0" w:line="240" w:lineRule="auto"/>
              <w:rPr>
                <w:rFonts w:ascii="Times New Roman" w:eastAsia="Times New Roman" w:hAnsi="Times New Roman"/>
                <w:bCs/>
                <w:lang w:eastAsia="ru-RU"/>
              </w:rPr>
            </w:pPr>
          </w:p>
        </w:tc>
        <w:tc>
          <w:tcPr>
            <w:tcW w:w="5670" w:type="dxa"/>
          </w:tcPr>
          <w:p w:rsidR="003C1F23" w:rsidRPr="003C1F23" w:rsidRDefault="003C1F23" w:rsidP="00205D77">
            <w:pPr>
              <w:spacing w:after="0" w:line="240" w:lineRule="auto"/>
              <w:rPr>
                <w:rFonts w:ascii="Times New Roman" w:hAnsi="Times New Roman"/>
              </w:rPr>
            </w:pPr>
            <w:r w:rsidRPr="003C1F23">
              <w:rPr>
                <w:rFonts w:ascii="Times New Roman" w:eastAsia="Times New Roman" w:hAnsi="Times New Roman"/>
                <w:lang w:eastAsia="ru-RU"/>
              </w:rPr>
              <w:t>Творческий проект "Моя будущая профессия". Защита проектов.</w:t>
            </w:r>
          </w:p>
        </w:tc>
        <w:tc>
          <w:tcPr>
            <w:tcW w:w="1515" w:type="dxa"/>
          </w:tcPr>
          <w:p w:rsidR="003C1F23" w:rsidRPr="003C1F23" w:rsidRDefault="003C1F23" w:rsidP="00205D77">
            <w:pPr>
              <w:spacing w:after="0" w:line="240" w:lineRule="auto"/>
              <w:rPr>
                <w:rFonts w:ascii="Times New Roman" w:eastAsia="Times New Roman" w:hAnsi="Times New Roman"/>
                <w:bCs/>
                <w:lang w:eastAsia="ru-RU"/>
              </w:rPr>
            </w:pPr>
            <w:r w:rsidRPr="003C1F23">
              <w:rPr>
                <w:rFonts w:ascii="Times New Roman" w:eastAsia="Times New Roman" w:hAnsi="Times New Roman"/>
                <w:bCs/>
                <w:lang w:eastAsia="ru-RU"/>
              </w:rPr>
              <w:t>2</w:t>
            </w:r>
          </w:p>
        </w:tc>
      </w:tr>
      <w:tr w:rsidR="003C1F23" w:rsidRPr="003C1F23" w:rsidTr="003C1F23">
        <w:trPr>
          <w:jc w:val="center"/>
        </w:trPr>
        <w:tc>
          <w:tcPr>
            <w:tcW w:w="6662" w:type="dxa"/>
            <w:gridSpan w:val="2"/>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Всего часов</w:t>
            </w:r>
          </w:p>
        </w:tc>
        <w:tc>
          <w:tcPr>
            <w:tcW w:w="1515" w:type="dxa"/>
          </w:tcPr>
          <w:p w:rsidR="003C1F23" w:rsidRPr="003C1F23" w:rsidRDefault="003C1F23" w:rsidP="00205D77">
            <w:pPr>
              <w:spacing w:after="0" w:line="240" w:lineRule="auto"/>
              <w:rPr>
                <w:rFonts w:ascii="Times New Roman" w:eastAsia="Times New Roman" w:hAnsi="Times New Roman"/>
                <w:b/>
                <w:bCs/>
                <w:lang w:eastAsia="ru-RU"/>
              </w:rPr>
            </w:pPr>
            <w:r w:rsidRPr="003C1F23">
              <w:rPr>
                <w:rFonts w:ascii="Times New Roman" w:eastAsia="Times New Roman" w:hAnsi="Times New Roman"/>
                <w:b/>
                <w:bCs/>
                <w:lang w:eastAsia="ru-RU"/>
              </w:rPr>
              <w:t>34</w:t>
            </w:r>
          </w:p>
        </w:tc>
      </w:tr>
    </w:tbl>
    <w:p w:rsidR="005922E0" w:rsidRDefault="005922E0" w:rsidP="008B134A">
      <w:pPr>
        <w:spacing w:after="0" w:line="240" w:lineRule="auto"/>
        <w:rPr>
          <w:rFonts w:ascii="Times New Roman" w:eastAsia="MS ??" w:hAnsi="Times New Roman"/>
          <w:b/>
          <w:sz w:val="24"/>
          <w:szCs w:val="24"/>
          <w:lang w:eastAsia="ru-RU"/>
        </w:rPr>
      </w:pPr>
    </w:p>
    <w:p w:rsidR="003450AD" w:rsidRPr="004C55C6" w:rsidRDefault="00C168FE" w:rsidP="003450AD">
      <w:pPr>
        <w:pStyle w:val="2a"/>
        <w:shd w:val="clear" w:color="auto" w:fill="auto"/>
        <w:spacing w:after="120" w:line="240" w:lineRule="auto"/>
        <w:ind w:firstLine="0"/>
        <w:jc w:val="left"/>
        <w:rPr>
          <w:sz w:val="26"/>
          <w:szCs w:val="26"/>
        </w:rPr>
      </w:pPr>
      <w:r w:rsidRPr="004C55C6">
        <w:rPr>
          <w:sz w:val="26"/>
          <w:szCs w:val="26"/>
        </w:rPr>
        <w:t>2.2.2.2</w:t>
      </w:r>
      <w:r w:rsidR="004C55C6" w:rsidRPr="004C55C6">
        <w:rPr>
          <w:sz w:val="26"/>
          <w:szCs w:val="26"/>
        </w:rPr>
        <w:t>8</w:t>
      </w:r>
      <w:r w:rsidR="00F915A9" w:rsidRPr="004C55C6">
        <w:rPr>
          <w:sz w:val="26"/>
          <w:szCs w:val="26"/>
        </w:rPr>
        <w:t xml:space="preserve">.5. </w:t>
      </w:r>
      <w:r w:rsidR="004C60CE" w:rsidRPr="004C55C6">
        <w:rPr>
          <w:sz w:val="26"/>
          <w:szCs w:val="26"/>
        </w:rPr>
        <w:t xml:space="preserve"> </w:t>
      </w:r>
      <w:r w:rsidR="003450AD" w:rsidRPr="004C55C6">
        <w:rPr>
          <w:sz w:val="26"/>
          <w:szCs w:val="26"/>
        </w:rPr>
        <w:t>«</w:t>
      </w:r>
      <w:r w:rsidR="004C60CE" w:rsidRPr="004C55C6">
        <w:rPr>
          <w:sz w:val="26"/>
          <w:szCs w:val="26"/>
        </w:rPr>
        <w:t>В мире прекрасного</w:t>
      </w:r>
      <w:r w:rsidR="003450AD" w:rsidRPr="004C55C6">
        <w:rPr>
          <w:sz w:val="26"/>
          <w:szCs w:val="26"/>
        </w:rPr>
        <w:t>»</w:t>
      </w:r>
    </w:p>
    <w:p w:rsidR="004C60CE" w:rsidRPr="004C60CE" w:rsidRDefault="003450AD" w:rsidP="004C60CE">
      <w:pPr>
        <w:pStyle w:val="2a"/>
        <w:spacing w:line="240" w:lineRule="auto"/>
        <w:ind w:firstLine="0"/>
        <w:rPr>
          <w:b w:val="0"/>
          <w:sz w:val="22"/>
          <w:szCs w:val="22"/>
        </w:rPr>
      </w:pPr>
      <w:r w:rsidRPr="004C60CE">
        <w:rPr>
          <w:b w:val="0"/>
          <w:sz w:val="22"/>
          <w:szCs w:val="22"/>
        </w:rPr>
        <w:t xml:space="preserve">Программа </w:t>
      </w:r>
      <w:r w:rsidR="004C60CE" w:rsidRPr="004C60CE">
        <w:rPr>
          <w:b w:val="0"/>
          <w:sz w:val="22"/>
          <w:szCs w:val="22"/>
        </w:rPr>
        <w:t xml:space="preserve">курса </w:t>
      </w:r>
      <w:r w:rsidRPr="004C60CE">
        <w:rPr>
          <w:b w:val="0"/>
          <w:sz w:val="22"/>
          <w:szCs w:val="22"/>
        </w:rPr>
        <w:t>внеурочной деятельности  обще</w:t>
      </w:r>
      <w:r w:rsidR="004C60CE" w:rsidRPr="004C60CE">
        <w:rPr>
          <w:b w:val="0"/>
          <w:sz w:val="22"/>
          <w:szCs w:val="22"/>
        </w:rPr>
        <w:t>культур</w:t>
      </w:r>
      <w:r w:rsidR="00CD1EA1" w:rsidRPr="004C60CE">
        <w:rPr>
          <w:b w:val="0"/>
          <w:sz w:val="22"/>
          <w:szCs w:val="22"/>
        </w:rPr>
        <w:t>ной</w:t>
      </w:r>
      <w:r w:rsidRPr="004C60CE">
        <w:rPr>
          <w:b w:val="0"/>
          <w:sz w:val="22"/>
          <w:szCs w:val="22"/>
        </w:rPr>
        <w:t xml:space="preserve">  направленности  «</w:t>
      </w:r>
      <w:r w:rsidR="004C60CE" w:rsidRPr="004C60CE">
        <w:rPr>
          <w:b w:val="0"/>
          <w:sz w:val="22"/>
          <w:szCs w:val="22"/>
        </w:rPr>
        <w:t>В мире прекрасного</w:t>
      </w:r>
      <w:r w:rsidRPr="004C60CE">
        <w:rPr>
          <w:b w:val="0"/>
          <w:sz w:val="22"/>
          <w:szCs w:val="22"/>
        </w:rPr>
        <w:t xml:space="preserve">» для </w:t>
      </w:r>
      <w:r w:rsidR="00691450">
        <w:rPr>
          <w:b w:val="0"/>
          <w:sz w:val="22"/>
          <w:szCs w:val="22"/>
        </w:rPr>
        <w:t>6</w:t>
      </w:r>
      <w:r w:rsidRPr="004C60CE">
        <w:rPr>
          <w:b w:val="0"/>
          <w:sz w:val="22"/>
          <w:szCs w:val="22"/>
        </w:rPr>
        <w:t xml:space="preserve">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sidR="004C60CE">
        <w:rPr>
          <w:b w:val="0"/>
          <w:sz w:val="22"/>
          <w:szCs w:val="22"/>
        </w:rPr>
        <w:t xml:space="preserve">, </w:t>
      </w:r>
      <w:r w:rsidR="004C60CE" w:rsidRPr="004C60CE">
        <w:rPr>
          <w:b w:val="0"/>
          <w:sz w:val="22"/>
          <w:szCs w:val="22"/>
        </w:rPr>
        <w:t xml:space="preserve">на основе требований к результатам освоения  образовательной программы  основного общего образования  МОБУ СОШ  ст. Леонидовка, </w:t>
      </w:r>
      <w:r w:rsidR="004C60CE" w:rsidRPr="004C60CE">
        <w:rPr>
          <w:b w:val="0"/>
          <w:color w:val="000000"/>
          <w:sz w:val="22"/>
          <w:szCs w:val="22"/>
          <w:shd w:val="clear" w:color="auto" w:fill="FFFFFF"/>
        </w:rPr>
        <w:t>плана внеурочной деятельности МОБУСОШ ст. Леонидовка</w:t>
      </w:r>
      <w:r w:rsidR="004C60CE" w:rsidRPr="004C60CE">
        <w:rPr>
          <w:b w:val="0"/>
          <w:sz w:val="22"/>
          <w:szCs w:val="22"/>
        </w:rPr>
        <w:t>.</w:t>
      </w:r>
    </w:p>
    <w:p w:rsidR="004C60CE" w:rsidRPr="001E5935" w:rsidRDefault="004C60CE" w:rsidP="004C60CE">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w:t>
      </w:r>
      <w:r>
        <w:rPr>
          <w:rFonts w:ascii="Times New Roman" w:hAnsi="Times New Roman"/>
          <w:lang w:eastAsia="ru-RU"/>
        </w:rPr>
        <w:t>а</w:t>
      </w:r>
      <w:r w:rsidRPr="001E5935">
        <w:rPr>
          <w:rFonts w:ascii="Times New Roman" w:hAnsi="Times New Roman"/>
          <w:lang w:eastAsia="ru-RU"/>
        </w:rPr>
        <w:t xml:space="preserve">: </w:t>
      </w:r>
      <w:r>
        <w:rPr>
          <w:rFonts w:ascii="Times New Roman" w:hAnsi="Times New Roman"/>
          <w:lang w:eastAsia="ru-RU"/>
        </w:rPr>
        <w:t>6 класс – 34 часа (1</w:t>
      </w:r>
      <w:r w:rsidRPr="001E5935">
        <w:rPr>
          <w:rFonts w:ascii="Times New Roman" w:hAnsi="Times New Roman"/>
          <w:lang w:eastAsia="ru-RU"/>
        </w:rPr>
        <w:t xml:space="preserve"> час в </w:t>
      </w:r>
      <w:r>
        <w:rPr>
          <w:rFonts w:ascii="Times New Roman" w:hAnsi="Times New Roman"/>
          <w:lang w:eastAsia="ru-RU"/>
        </w:rPr>
        <w:t>неделю)</w:t>
      </w:r>
      <w:r w:rsidRPr="001E5935">
        <w:rPr>
          <w:rFonts w:ascii="Times New Roman" w:hAnsi="Times New Roman"/>
          <w:lang w:eastAsia="ru-RU"/>
        </w:rPr>
        <w:t>.</w:t>
      </w:r>
    </w:p>
    <w:p w:rsidR="004C60CE" w:rsidRPr="001E5935" w:rsidRDefault="004C60CE" w:rsidP="004C60CE">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1</w:t>
      </w:r>
      <w:r w:rsidRPr="001E5935">
        <w:rPr>
          <w:rFonts w:ascii="Times New Roman" w:hAnsi="Times New Roman"/>
          <w:lang w:eastAsia="ru-RU"/>
        </w:rPr>
        <w:t xml:space="preserve"> - 1</w:t>
      </w:r>
      <w:r>
        <w:rPr>
          <w:rFonts w:ascii="Times New Roman" w:hAnsi="Times New Roman"/>
          <w:lang w:eastAsia="ru-RU"/>
        </w:rPr>
        <w:t>3</w:t>
      </w:r>
      <w:r w:rsidRPr="001E5935">
        <w:rPr>
          <w:rFonts w:ascii="Times New Roman" w:hAnsi="Times New Roman"/>
          <w:lang w:eastAsia="ru-RU"/>
        </w:rPr>
        <w:t xml:space="preserve"> лет.</w:t>
      </w:r>
    </w:p>
    <w:p w:rsidR="004C60CE" w:rsidRPr="001E5935" w:rsidRDefault="004C60CE" w:rsidP="004C60CE">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1</w:t>
      </w:r>
      <w:r w:rsidRPr="001E5935">
        <w:rPr>
          <w:rFonts w:ascii="Times New Roman" w:hAnsi="Times New Roman"/>
          <w:lang w:eastAsia="ru-RU"/>
        </w:rPr>
        <w:t xml:space="preserve"> год. </w:t>
      </w:r>
    </w:p>
    <w:p w:rsidR="00CD1EA1" w:rsidRPr="002C2AA4" w:rsidRDefault="00CD1EA1" w:rsidP="006779CF">
      <w:pPr>
        <w:pStyle w:val="2a"/>
        <w:shd w:val="clear" w:color="auto" w:fill="auto"/>
        <w:spacing w:line="240" w:lineRule="auto"/>
        <w:ind w:firstLine="709"/>
        <w:jc w:val="left"/>
        <w:rPr>
          <w:b w:val="0"/>
          <w:sz w:val="24"/>
          <w:szCs w:val="24"/>
        </w:rPr>
      </w:pPr>
    </w:p>
    <w:p w:rsidR="003450AD" w:rsidRPr="004C60CE" w:rsidRDefault="004C60CE" w:rsidP="004C60CE">
      <w:pPr>
        <w:pStyle w:val="2a"/>
        <w:shd w:val="clear" w:color="auto" w:fill="auto"/>
        <w:spacing w:after="120" w:line="240" w:lineRule="auto"/>
        <w:ind w:left="1080" w:firstLine="0"/>
        <w:jc w:val="center"/>
        <w:rPr>
          <w:sz w:val="22"/>
          <w:szCs w:val="22"/>
        </w:rPr>
      </w:pPr>
      <w:r w:rsidRPr="004C60CE">
        <w:rPr>
          <w:sz w:val="22"/>
          <w:szCs w:val="22"/>
        </w:rPr>
        <w:lastRenderedPageBreak/>
        <w:t xml:space="preserve">1. </w:t>
      </w:r>
      <w:r w:rsidR="003450AD" w:rsidRPr="004C60CE">
        <w:rPr>
          <w:sz w:val="22"/>
          <w:szCs w:val="22"/>
        </w:rPr>
        <w:t>Результаты освоения курса внеурочной деятельности «</w:t>
      </w:r>
      <w:r>
        <w:rPr>
          <w:sz w:val="22"/>
          <w:szCs w:val="22"/>
        </w:rPr>
        <w:t>В мире прекрасного</w:t>
      </w:r>
      <w:r w:rsidR="003450AD" w:rsidRPr="004C60CE">
        <w:rPr>
          <w:sz w:val="22"/>
          <w:szCs w:val="22"/>
        </w:rPr>
        <w:t>»</w:t>
      </w:r>
    </w:p>
    <w:p w:rsidR="004C60CE" w:rsidRPr="004C60CE" w:rsidRDefault="004C60CE" w:rsidP="004C60CE">
      <w:pPr>
        <w:pStyle w:val="af1"/>
        <w:rPr>
          <w:sz w:val="22"/>
          <w:szCs w:val="22"/>
          <w:lang w:eastAsia="ru-RU"/>
        </w:rPr>
      </w:pPr>
      <w:r w:rsidRPr="004C60CE">
        <w:rPr>
          <w:b/>
          <w:bCs/>
          <w:sz w:val="22"/>
          <w:szCs w:val="22"/>
          <w:lang w:eastAsia="ru-RU"/>
        </w:rPr>
        <w:t xml:space="preserve">Личностные </w:t>
      </w:r>
      <w:r>
        <w:rPr>
          <w:b/>
          <w:bCs/>
          <w:sz w:val="22"/>
          <w:szCs w:val="22"/>
          <w:lang w:eastAsia="ru-RU"/>
        </w:rPr>
        <w:t>результаты</w:t>
      </w:r>
      <w:r w:rsidRPr="004C60CE">
        <w:rPr>
          <w:sz w:val="22"/>
          <w:szCs w:val="22"/>
          <w:lang w:eastAsia="ru-RU"/>
        </w:rPr>
        <w:t> представлены двумя группами. Первая отражает изменения, которые должны произойти в личности субъекта обучения. Это:</w:t>
      </w:r>
    </w:p>
    <w:p w:rsidR="004C60CE" w:rsidRPr="004C60CE" w:rsidRDefault="004C60CE" w:rsidP="004C60CE">
      <w:pPr>
        <w:pStyle w:val="af1"/>
        <w:rPr>
          <w:sz w:val="22"/>
          <w:szCs w:val="22"/>
          <w:lang w:eastAsia="ru-RU"/>
        </w:rPr>
      </w:pPr>
      <w:r w:rsidRPr="004C60CE">
        <w:rPr>
          <w:sz w:val="22"/>
          <w:szCs w:val="22"/>
          <w:lang w:eastAsia="ru-RU"/>
        </w:rPr>
        <w:t>-готовность к нравственному саморазвитию; способность оценивать свои поступки, взаимоотношения со сверстниками;</w:t>
      </w:r>
    </w:p>
    <w:p w:rsidR="004C60CE" w:rsidRPr="004C60CE" w:rsidRDefault="004C60CE" w:rsidP="004C60CE">
      <w:pPr>
        <w:pStyle w:val="af1"/>
        <w:rPr>
          <w:sz w:val="22"/>
          <w:szCs w:val="22"/>
          <w:lang w:eastAsia="ru-RU"/>
        </w:rPr>
      </w:pPr>
      <w:r w:rsidRPr="004C60CE">
        <w:rPr>
          <w:sz w:val="22"/>
          <w:szCs w:val="22"/>
          <w:lang w:eastAsia="ru-RU"/>
        </w:rPr>
        <w:t>-достаточно высокий уровень учебной мотивации, самоконтроля и самооценки;</w:t>
      </w:r>
    </w:p>
    <w:p w:rsidR="004C60CE" w:rsidRPr="004C60CE" w:rsidRDefault="004C60CE" w:rsidP="004C60CE">
      <w:pPr>
        <w:pStyle w:val="af1"/>
        <w:rPr>
          <w:sz w:val="22"/>
          <w:szCs w:val="22"/>
          <w:lang w:eastAsia="ru-RU"/>
        </w:rPr>
      </w:pPr>
      <w:r w:rsidRPr="004C60CE">
        <w:rPr>
          <w:sz w:val="22"/>
          <w:szCs w:val="22"/>
          <w:lang w:eastAsia="ru-RU"/>
        </w:rPr>
        <w:t>-Личностные качества, позволяющие успешно осуществлять различную деятельность и взаимодействие с ее участниками.</w:t>
      </w:r>
    </w:p>
    <w:p w:rsidR="004C60CE" w:rsidRPr="004C60CE" w:rsidRDefault="004C60CE" w:rsidP="004C60CE">
      <w:pPr>
        <w:pStyle w:val="af1"/>
        <w:rPr>
          <w:sz w:val="22"/>
          <w:szCs w:val="22"/>
          <w:lang w:eastAsia="ru-RU"/>
        </w:rPr>
      </w:pPr>
      <w:r w:rsidRPr="004C60CE">
        <w:rPr>
          <w:sz w:val="22"/>
          <w:szCs w:val="22"/>
          <w:lang w:eastAsia="ru-RU"/>
        </w:rPr>
        <w:t>Другая группа целей передает социальную позицию школьника, сформированность его ценностного взгляда на окружающий мир:</w:t>
      </w:r>
    </w:p>
    <w:p w:rsidR="004C60CE" w:rsidRPr="004C60CE" w:rsidRDefault="004C60CE" w:rsidP="004C60CE">
      <w:pPr>
        <w:pStyle w:val="af1"/>
        <w:rPr>
          <w:sz w:val="22"/>
          <w:szCs w:val="22"/>
          <w:lang w:eastAsia="ru-RU"/>
        </w:rPr>
      </w:pPr>
      <w:r w:rsidRPr="004C60CE">
        <w:rPr>
          <w:sz w:val="22"/>
          <w:szCs w:val="22"/>
          <w:lang w:eastAsia="ru-RU"/>
        </w:rPr>
        <w:t>–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4C60CE" w:rsidRPr="004C60CE" w:rsidRDefault="004C60CE" w:rsidP="004C60CE">
      <w:pPr>
        <w:pStyle w:val="af1"/>
        <w:rPr>
          <w:sz w:val="22"/>
          <w:szCs w:val="22"/>
          <w:lang w:eastAsia="ru-RU"/>
        </w:rPr>
      </w:pPr>
      <w:r w:rsidRPr="004C60CE">
        <w:rPr>
          <w:sz w:val="22"/>
          <w:szCs w:val="22"/>
          <w:lang w:eastAsia="ru-RU"/>
        </w:rPr>
        <w:t>– понимание роли человека в обществе, принятие норм нравственного поведения</w:t>
      </w:r>
    </w:p>
    <w:p w:rsidR="004C60CE" w:rsidRPr="004C60CE" w:rsidRDefault="004C60CE" w:rsidP="004C60CE">
      <w:pPr>
        <w:pStyle w:val="af1"/>
        <w:rPr>
          <w:sz w:val="22"/>
          <w:szCs w:val="22"/>
          <w:lang w:eastAsia="ru-RU"/>
        </w:rPr>
      </w:pPr>
      <w:r w:rsidRPr="004C60CE">
        <w:rPr>
          <w:sz w:val="22"/>
          <w:szCs w:val="22"/>
          <w:lang w:eastAsia="ru-RU"/>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4C60CE" w:rsidRPr="004C60CE" w:rsidRDefault="004C60CE" w:rsidP="004C60CE">
      <w:pPr>
        <w:pStyle w:val="af1"/>
        <w:rPr>
          <w:sz w:val="22"/>
          <w:szCs w:val="22"/>
          <w:lang w:eastAsia="ru-RU"/>
        </w:rPr>
      </w:pPr>
      <w:r w:rsidRPr="004C60CE">
        <w:rPr>
          <w:sz w:val="22"/>
          <w:szCs w:val="22"/>
          <w:lang w:eastAsia="ru-RU"/>
        </w:rPr>
        <w:t>- воспитание уважительного отношения к своей стране, ее истории, любви к</w:t>
      </w:r>
      <w:r w:rsidRPr="004C60CE">
        <w:rPr>
          <w:sz w:val="22"/>
          <w:szCs w:val="22"/>
          <w:lang w:eastAsia="ru-RU"/>
        </w:rPr>
        <w:br/>
        <w:t>родному краю, своей семье, гуманного отношения, толерантности к людям, независимо от их возраста, национальности, вероисповедания;</w:t>
      </w:r>
    </w:p>
    <w:p w:rsidR="004C60CE" w:rsidRPr="004C60CE" w:rsidRDefault="004C60CE" w:rsidP="004C60CE">
      <w:pPr>
        <w:pStyle w:val="af1"/>
        <w:rPr>
          <w:sz w:val="22"/>
          <w:szCs w:val="22"/>
          <w:lang w:eastAsia="ru-RU"/>
        </w:rPr>
      </w:pPr>
      <w:r w:rsidRPr="004C60CE">
        <w:rPr>
          <w:sz w:val="22"/>
          <w:szCs w:val="22"/>
          <w:lang w:eastAsia="ru-RU"/>
        </w:rPr>
        <w:t>-понимание роли человека в обществе, принятие норм нравственного</w:t>
      </w:r>
      <w:r w:rsidRPr="004C60CE">
        <w:rPr>
          <w:sz w:val="22"/>
          <w:szCs w:val="22"/>
          <w:lang w:eastAsia="ru-RU"/>
        </w:rPr>
        <w:br/>
        <w:t>поведения, правильного взаимодействия со взрослыми и сверстниками;</w:t>
      </w:r>
    </w:p>
    <w:p w:rsidR="004C60CE" w:rsidRPr="004C60CE" w:rsidRDefault="004C60CE" w:rsidP="004C60CE">
      <w:pPr>
        <w:pStyle w:val="af1"/>
        <w:rPr>
          <w:sz w:val="22"/>
          <w:szCs w:val="22"/>
          <w:lang w:eastAsia="ru-RU"/>
        </w:rPr>
      </w:pPr>
      <w:r w:rsidRPr="004C60CE">
        <w:rPr>
          <w:sz w:val="22"/>
          <w:szCs w:val="22"/>
          <w:lang w:eastAsia="ru-RU"/>
        </w:rPr>
        <w:t>- формирование эстетических потребностей, ценностей и чувств.</w:t>
      </w:r>
    </w:p>
    <w:p w:rsidR="004C60CE" w:rsidRPr="004C60CE" w:rsidRDefault="004C60CE" w:rsidP="004C60CE">
      <w:pPr>
        <w:pStyle w:val="af1"/>
        <w:rPr>
          <w:sz w:val="22"/>
          <w:szCs w:val="22"/>
          <w:lang w:eastAsia="ru-RU"/>
        </w:rPr>
      </w:pPr>
      <w:r w:rsidRPr="004C60CE">
        <w:rPr>
          <w:sz w:val="22"/>
          <w:szCs w:val="22"/>
          <w:lang w:eastAsia="ru-RU"/>
        </w:rPr>
        <w:t>– стремление к развитию интеллектуальных, нравственных, эстетических потребностей</w:t>
      </w:r>
    </w:p>
    <w:p w:rsidR="004C60CE" w:rsidRPr="004C60CE" w:rsidRDefault="004C60CE" w:rsidP="004C60CE">
      <w:pPr>
        <w:pStyle w:val="af1"/>
        <w:rPr>
          <w:sz w:val="22"/>
          <w:szCs w:val="22"/>
        </w:rPr>
      </w:pPr>
      <w:r w:rsidRPr="004C60CE">
        <w:rPr>
          <w:b/>
          <w:bCs/>
          <w:sz w:val="22"/>
          <w:szCs w:val="22"/>
        </w:rPr>
        <w:t>Метапредметные результаты</w:t>
      </w:r>
      <w:r w:rsidRPr="004C60CE">
        <w:rPr>
          <w:sz w:val="22"/>
          <w:szCs w:val="22"/>
        </w:rPr>
        <w:t>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4C60CE" w:rsidRPr="004C60CE" w:rsidRDefault="004C60CE" w:rsidP="004C60CE">
      <w:pPr>
        <w:pStyle w:val="af1"/>
        <w:rPr>
          <w:sz w:val="22"/>
          <w:szCs w:val="22"/>
        </w:rPr>
      </w:pPr>
      <w:r w:rsidRPr="004C60CE">
        <w:rPr>
          <w:sz w:val="22"/>
          <w:szCs w:val="22"/>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w:t>
      </w:r>
      <w:r w:rsidRPr="004C60CE">
        <w:rPr>
          <w:sz w:val="22"/>
          <w:szCs w:val="22"/>
        </w:rPr>
        <w:br/>
        <w:t>точку зрения, оценивать события, изложенные в текстах разных видов и жанров);</w:t>
      </w:r>
    </w:p>
    <w:p w:rsidR="004C60CE" w:rsidRPr="004C60CE" w:rsidRDefault="004C60CE" w:rsidP="004C60CE">
      <w:pPr>
        <w:pStyle w:val="af1"/>
        <w:rPr>
          <w:sz w:val="22"/>
          <w:szCs w:val="22"/>
        </w:rPr>
      </w:pPr>
      <w:r w:rsidRPr="004C60CE">
        <w:rPr>
          <w:sz w:val="22"/>
          <w:szCs w:val="22"/>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4C60CE" w:rsidRPr="004C60CE" w:rsidRDefault="004C60CE" w:rsidP="004C60CE">
      <w:pPr>
        <w:pStyle w:val="af1"/>
        <w:rPr>
          <w:sz w:val="22"/>
          <w:szCs w:val="22"/>
        </w:rPr>
      </w:pPr>
      <w:r w:rsidRPr="004C60CE">
        <w:rPr>
          <w:sz w:val="22"/>
          <w:szCs w:val="22"/>
        </w:rPr>
        <w:t>-овладение методами познания, логическими действиями и операциями (сравнение, анализ, обобщение, построение рассуждений);</w:t>
      </w:r>
    </w:p>
    <w:p w:rsidR="004C60CE" w:rsidRPr="004C60CE" w:rsidRDefault="004C60CE" w:rsidP="004C60CE">
      <w:pPr>
        <w:pStyle w:val="af1"/>
        <w:rPr>
          <w:sz w:val="22"/>
          <w:szCs w:val="22"/>
        </w:rPr>
      </w:pPr>
      <w:r w:rsidRPr="004C60CE">
        <w:rPr>
          <w:sz w:val="22"/>
          <w:szCs w:val="22"/>
        </w:rPr>
        <w:t>-освоение способов решения проблем творческого и поискового характера;</w:t>
      </w:r>
    </w:p>
    <w:p w:rsidR="004C60CE" w:rsidRPr="004C60CE" w:rsidRDefault="004C60CE" w:rsidP="004C60CE">
      <w:pPr>
        <w:pStyle w:val="af1"/>
        <w:rPr>
          <w:sz w:val="22"/>
          <w:szCs w:val="22"/>
        </w:rPr>
      </w:pPr>
      <w:r w:rsidRPr="004C60CE">
        <w:rPr>
          <w:sz w:val="22"/>
          <w:szCs w:val="22"/>
        </w:rPr>
        <w:t>-умение строить совместную деятельность в соответствии с учебной задачей и культурой коллективного труда.</w:t>
      </w:r>
    </w:p>
    <w:p w:rsidR="004C60CE" w:rsidRPr="004C60CE" w:rsidRDefault="004C60CE" w:rsidP="004C60CE">
      <w:pPr>
        <w:pStyle w:val="af1"/>
        <w:rPr>
          <w:sz w:val="22"/>
          <w:szCs w:val="22"/>
        </w:rPr>
      </w:pPr>
      <w:r w:rsidRPr="004C60CE">
        <w:rPr>
          <w:b/>
          <w:bCs/>
          <w:sz w:val="22"/>
          <w:szCs w:val="22"/>
        </w:rPr>
        <w:t>Предметные результаты</w:t>
      </w:r>
      <w:r w:rsidRPr="004C60CE">
        <w:rPr>
          <w:sz w:val="22"/>
          <w:szCs w:val="22"/>
        </w:rPr>
        <w:t> обучения нацелены на решение, прежде всего, образовательных задач:</w:t>
      </w:r>
    </w:p>
    <w:p w:rsidR="004C60CE" w:rsidRPr="004C60CE" w:rsidRDefault="004C60CE" w:rsidP="004C60CE">
      <w:pPr>
        <w:pStyle w:val="af1"/>
        <w:rPr>
          <w:sz w:val="22"/>
          <w:szCs w:val="22"/>
        </w:rPr>
      </w:pPr>
      <w:r w:rsidRPr="004C60CE">
        <w:rPr>
          <w:sz w:val="22"/>
          <w:szCs w:val="22"/>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4C60CE" w:rsidRPr="004C60CE" w:rsidRDefault="004C60CE" w:rsidP="004C60CE">
      <w:pPr>
        <w:pStyle w:val="af1"/>
        <w:rPr>
          <w:sz w:val="22"/>
          <w:szCs w:val="22"/>
        </w:rPr>
      </w:pPr>
      <w:r w:rsidRPr="004C60CE">
        <w:rPr>
          <w:sz w:val="22"/>
          <w:szCs w:val="22"/>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4C60CE" w:rsidRPr="004C60CE" w:rsidRDefault="004C60CE" w:rsidP="004C60CE">
      <w:pPr>
        <w:pStyle w:val="af1"/>
        <w:rPr>
          <w:sz w:val="22"/>
          <w:szCs w:val="22"/>
        </w:rPr>
      </w:pPr>
      <w:r w:rsidRPr="004C60CE">
        <w:rPr>
          <w:sz w:val="22"/>
          <w:szCs w:val="22"/>
        </w:rPr>
        <w:t>-расширение кругозора и культурного опыта школьника, формирование умения воспринимать мир не только рационально, но и образно.</w:t>
      </w:r>
    </w:p>
    <w:p w:rsidR="004C60CE" w:rsidRPr="004C60CE" w:rsidRDefault="004C60CE" w:rsidP="004C60CE">
      <w:pPr>
        <w:pStyle w:val="af1"/>
        <w:rPr>
          <w:sz w:val="22"/>
          <w:szCs w:val="22"/>
        </w:rPr>
      </w:pPr>
      <w:r w:rsidRPr="004C60CE">
        <w:rPr>
          <w:b/>
          <w:bCs/>
          <w:sz w:val="22"/>
          <w:szCs w:val="22"/>
        </w:rPr>
        <w:t>Универсальные учебные действия</w:t>
      </w:r>
      <w:r w:rsidRPr="004C60CE">
        <w:rPr>
          <w:sz w:val="22"/>
          <w:szCs w:val="22"/>
        </w:rPr>
        <w:t>.</w:t>
      </w:r>
    </w:p>
    <w:p w:rsidR="004C60CE" w:rsidRPr="004C60CE" w:rsidRDefault="004C60CE" w:rsidP="004C60CE">
      <w:pPr>
        <w:pStyle w:val="af1"/>
        <w:rPr>
          <w:i/>
          <w:sz w:val="22"/>
          <w:szCs w:val="22"/>
          <w:u w:val="single"/>
        </w:rPr>
      </w:pPr>
      <w:r w:rsidRPr="004C60CE">
        <w:rPr>
          <w:bCs/>
          <w:i/>
          <w:sz w:val="22"/>
          <w:szCs w:val="22"/>
          <w:u w:val="single"/>
        </w:rPr>
        <w:t>Познавательные:</w:t>
      </w:r>
    </w:p>
    <w:p w:rsidR="004C60CE" w:rsidRPr="004C60CE" w:rsidRDefault="004C60CE" w:rsidP="004C60CE">
      <w:pPr>
        <w:pStyle w:val="af1"/>
        <w:rPr>
          <w:i/>
          <w:sz w:val="22"/>
          <w:szCs w:val="22"/>
        </w:rPr>
      </w:pPr>
      <w:r w:rsidRPr="004C60CE">
        <w:rPr>
          <w:sz w:val="22"/>
          <w:szCs w:val="22"/>
        </w:rPr>
        <w:t>– характеризовать понятие «духовно-нравственная культура»;</w:t>
      </w:r>
    </w:p>
    <w:p w:rsidR="004C60CE" w:rsidRPr="004C60CE" w:rsidRDefault="004C60CE" w:rsidP="004C60CE">
      <w:pPr>
        <w:pStyle w:val="af1"/>
        <w:rPr>
          <w:sz w:val="22"/>
          <w:szCs w:val="22"/>
        </w:rPr>
      </w:pPr>
      <w:r w:rsidRPr="004C60CE">
        <w:rPr>
          <w:sz w:val="22"/>
          <w:szCs w:val="22"/>
        </w:rPr>
        <w:t>– сравнивать нравственные ценности разных народов, представленные в фольклоре, искусстве, религиозных учениях;</w:t>
      </w:r>
    </w:p>
    <w:p w:rsidR="004C60CE" w:rsidRPr="004C60CE" w:rsidRDefault="004C60CE" w:rsidP="004C60CE">
      <w:pPr>
        <w:pStyle w:val="af1"/>
        <w:rPr>
          <w:sz w:val="22"/>
          <w:szCs w:val="22"/>
        </w:rPr>
      </w:pPr>
      <w:r w:rsidRPr="004C60CE">
        <w:rPr>
          <w:sz w:val="22"/>
          <w:szCs w:val="22"/>
        </w:rPr>
        <w:t>– различать культовые сооружения разных религий;</w:t>
      </w:r>
    </w:p>
    <w:p w:rsidR="004C60CE" w:rsidRPr="004C60CE" w:rsidRDefault="004C60CE" w:rsidP="004C60CE">
      <w:pPr>
        <w:pStyle w:val="af1"/>
        <w:rPr>
          <w:sz w:val="22"/>
          <w:szCs w:val="22"/>
        </w:rPr>
      </w:pPr>
      <w:r w:rsidRPr="004C60CE">
        <w:rPr>
          <w:sz w:val="22"/>
          <w:szCs w:val="22"/>
        </w:rPr>
        <w:t>– формулировать выводы и умозаключения на основе анализа учебных текстов.</w:t>
      </w:r>
    </w:p>
    <w:p w:rsidR="004C60CE" w:rsidRPr="004C60CE" w:rsidRDefault="004C60CE" w:rsidP="004C60CE">
      <w:pPr>
        <w:pStyle w:val="af1"/>
        <w:rPr>
          <w:i/>
          <w:sz w:val="22"/>
          <w:szCs w:val="22"/>
          <w:u w:val="single"/>
        </w:rPr>
      </w:pPr>
      <w:r w:rsidRPr="004C60CE">
        <w:rPr>
          <w:bCs/>
          <w:i/>
          <w:sz w:val="22"/>
          <w:szCs w:val="22"/>
          <w:u w:val="single"/>
        </w:rPr>
        <w:t>Коммуникативные:</w:t>
      </w:r>
    </w:p>
    <w:p w:rsidR="004C60CE" w:rsidRPr="004C60CE" w:rsidRDefault="004C60CE" w:rsidP="004C60CE">
      <w:pPr>
        <w:pStyle w:val="af1"/>
        <w:rPr>
          <w:sz w:val="22"/>
          <w:szCs w:val="22"/>
        </w:rPr>
      </w:pPr>
      <w:r w:rsidRPr="004C60CE">
        <w:rPr>
          <w:sz w:val="22"/>
          <w:szCs w:val="22"/>
        </w:rPr>
        <w:t>– рассказывать о роли религий в развитии образования на Руси и в России;</w:t>
      </w:r>
    </w:p>
    <w:p w:rsidR="004C60CE" w:rsidRPr="004C60CE" w:rsidRDefault="004C60CE" w:rsidP="004C60CE">
      <w:pPr>
        <w:pStyle w:val="af1"/>
        <w:rPr>
          <w:sz w:val="22"/>
          <w:szCs w:val="22"/>
        </w:rPr>
      </w:pPr>
      <w:r w:rsidRPr="004C60CE">
        <w:rPr>
          <w:sz w:val="22"/>
          <w:szCs w:val="22"/>
        </w:rPr>
        <w:lastRenderedPageBreak/>
        <w:t>– кратко характеризовать нравственные ценности человека (патриотизм, трудолюбие, доброта, милосердие и др.).</w:t>
      </w:r>
    </w:p>
    <w:p w:rsidR="004C60CE" w:rsidRPr="004C60CE" w:rsidRDefault="004C60CE" w:rsidP="004C60CE">
      <w:pPr>
        <w:pStyle w:val="af1"/>
        <w:rPr>
          <w:i/>
          <w:sz w:val="22"/>
          <w:szCs w:val="22"/>
          <w:u w:val="single"/>
        </w:rPr>
      </w:pPr>
      <w:r w:rsidRPr="004C60CE">
        <w:rPr>
          <w:bCs/>
          <w:i/>
          <w:sz w:val="22"/>
          <w:szCs w:val="22"/>
          <w:u w:val="single"/>
        </w:rPr>
        <w:t>Рефлексивные:</w:t>
      </w:r>
    </w:p>
    <w:p w:rsidR="004C60CE" w:rsidRPr="004C60CE" w:rsidRDefault="004C60CE" w:rsidP="004C60CE">
      <w:pPr>
        <w:pStyle w:val="af1"/>
        <w:rPr>
          <w:sz w:val="22"/>
          <w:szCs w:val="22"/>
        </w:rPr>
      </w:pPr>
      <w:r w:rsidRPr="004C60CE">
        <w:rPr>
          <w:sz w:val="22"/>
          <w:szCs w:val="22"/>
        </w:rPr>
        <w:t>– оценивать различные ситуации с позиций «нравственно», «безнравственно»;</w:t>
      </w:r>
    </w:p>
    <w:p w:rsidR="004C60CE" w:rsidRPr="004C60CE" w:rsidRDefault="004C60CE" w:rsidP="004C60CE">
      <w:pPr>
        <w:pStyle w:val="af1"/>
        <w:rPr>
          <w:sz w:val="22"/>
          <w:szCs w:val="22"/>
        </w:rPr>
      </w:pPr>
      <w:r w:rsidRPr="004C60CE">
        <w:rPr>
          <w:sz w:val="22"/>
          <w:szCs w:val="22"/>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4C60CE" w:rsidRPr="004C60CE" w:rsidRDefault="004C60CE" w:rsidP="004C60CE">
      <w:pPr>
        <w:pStyle w:val="af1"/>
        <w:rPr>
          <w:i/>
          <w:sz w:val="22"/>
          <w:szCs w:val="22"/>
          <w:u w:val="single"/>
        </w:rPr>
      </w:pPr>
      <w:r w:rsidRPr="004C60CE">
        <w:rPr>
          <w:bCs/>
          <w:i/>
          <w:sz w:val="22"/>
          <w:szCs w:val="22"/>
          <w:u w:val="single"/>
        </w:rPr>
        <w:t>Информационные:</w:t>
      </w:r>
    </w:p>
    <w:p w:rsidR="004C60CE" w:rsidRPr="004C60CE" w:rsidRDefault="004C60CE" w:rsidP="004C60CE">
      <w:pPr>
        <w:pStyle w:val="af1"/>
        <w:rPr>
          <w:sz w:val="22"/>
          <w:szCs w:val="22"/>
        </w:rPr>
      </w:pPr>
      <w:r w:rsidRPr="004C60CE">
        <w:rPr>
          <w:sz w:val="22"/>
          <w:szCs w:val="22"/>
        </w:rPr>
        <w:t>–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4C60CE" w:rsidRPr="004C60CE" w:rsidRDefault="004C60CE" w:rsidP="004C60CE">
      <w:pPr>
        <w:pStyle w:val="af1"/>
        <w:rPr>
          <w:i/>
          <w:sz w:val="22"/>
          <w:szCs w:val="22"/>
          <w:u w:val="single"/>
        </w:rPr>
      </w:pPr>
      <w:r w:rsidRPr="004C60CE">
        <w:rPr>
          <w:i/>
          <w:sz w:val="22"/>
          <w:szCs w:val="22"/>
          <w:u w:val="single"/>
        </w:rPr>
        <w:t xml:space="preserve"> К концу обучения учащиеся научатся:</w:t>
      </w:r>
    </w:p>
    <w:p w:rsidR="004C60CE" w:rsidRPr="004C60CE" w:rsidRDefault="004C60CE" w:rsidP="004C60CE">
      <w:pPr>
        <w:pStyle w:val="af1"/>
        <w:rPr>
          <w:sz w:val="22"/>
          <w:szCs w:val="22"/>
        </w:rPr>
      </w:pPr>
      <w:r w:rsidRPr="004C60CE">
        <w:rPr>
          <w:sz w:val="22"/>
          <w:szCs w:val="22"/>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4C60CE" w:rsidRPr="004C60CE" w:rsidRDefault="004C60CE" w:rsidP="004C60CE">
      <w:pPr>
        <w:pStyle w:val="af1"/>
        <w:rPr>
          <w:sz w:val="22"/>
          <w:szCs w:val="22"/>
        </w:rPr>
      </w:pPr>
      <w:r w:rsidRPr="004C60CE">
        <w:rPr>
          <w:sz w:val="22"/>
          <w:szCs w:val="22"/>
        </w:rPr>
        <w:t>- Сравнивать главную мысль литературных, фольклорных и религиозных</w:t>
      </w:r>
      <w:r w:rsidRPr="004C60CE">
        <w:rPr>
          <w:sz w:val="22"/>
          <w:szCs w:val="22"/>
        </w:rPr>
        <w:br/>
        <w:t>текстов. Проводить аналогии между героями, сопоставлять их поведение с</w:t>
      </w:r>
      <w:r w:rsidRPr="004C60CE">
        <w:rPr>
          <w:sz w:val="22"/>
          <w:szCs w:val="22"/>
        </w:rPr>
        <w:br/>
        <w:t>общечеловеческими духовно-нравственными ценностями.</w:t>
      </w:r>
    </w:p>
    <w:p w:rsidR="004C60CE" w:rsidRPr="004C60CE" w:rsidRDefault="004C60CE" w:rsidP="004C60CE">
      <w:pPr>
        <w:pStyle w:val="af1"/>
        <w:rPr>
          <w:sz w:val="22"/>
          <w:szCs w:val="22"/>
        </w:rPr>
      </w:pPr>
      <w:r w:rsidRPr="004C60CE">
        <w:rPr>
          <w:sz w:val="22"/>
          <w:szCs w:val="22"/>
        </w:rPr>
        <w:t>- Участвовать в диалоге: высказывать свои суждения, анализировать</w:t>
      </w:r>
      <w:r w:rsidRPr="004C60CE">
        <w:rPr>
          <w:sz w:val="22"/>
          <w:szCs w:val="22"/>
        </w:rPr>
        <w:br/>
        <w:t>высказывания участников беседы, добавлять, приводить доказательства.</w:t>
      </w:r>
    </w:p>
    <w:p w:rsidR="004C60CE" w:rsidRPr="004C60CE" w:rsidRDefault="004C60CE" w:rsidP="004C60CE">
      <w:pPr>
        <w:pStyle w:val="af1"/>
        <w:rPr>
          <w:sz w:val="22"/>
          <w:szCs w:val="22"/>
        </w:rPr>
      </w:pPr>
      <w:r w:rsidRPr="004C60CE">
        <w:rPr>
          <w:sz w:val="22"/>
          <w:szCs w:val="22"/>
        </w:rPr>
        <w:t>- Создавать по изображениям (художественным полотнам, иконам,</w:t>
      </w:r>
      <w:r w:rsidRPr="004C60CE">
        <w:rPr>
          <w:sz w:val="22"/>
          <w:szCs w:val="22"/>
        </w:rPr>
        <w:br/>
        <w:t>иллюстрациям) словесный портрет героя.</w:t>
      </w:r>
    </w:p>
    <w:p w:rsidR="004C60CE" w:rsidRPr="004C60CE" w:rsidRDefault="004C60CE" w:rsidP="004C60CE">
      <w:pPr>
        <w:pStyle w:val="af1"/>
        <w:rPr>
          <w:sz w:val="22"/>
          <w:szCs w:val="22"/>
        </w:rPr>
      </w:pPr>
      <w:r w:rsidRPr="004C60CE">
        <w:rPr>
          <w:sz w:val="22"/>
          <w:szCs w:val="22"/>
        </w:rPr>
        <w:t>- Оценивать поступки реальных лиц, героев произведений, высказывания</w:t>
      </w:r>
      <w:r w:rsidRPr="004C60CE">
        <w:rPr>
          <w:sz w:val="22"/>
          <w:szCs w:val="22"/>
        </w:rPr>
        <w:br/>
        <w:t>известных личностей.</w:t>
      </w:r>
    </w:p>
    <w:p w:rsidR="00CD1EA1" w:rsidRPr="004C60CE" w:rsidRDefault="00CD1EA1" w:rsidP="004C60CE">
      <w:pPr>
        <w:pStyle w:val="af1"/>
        <w:rPr>
          <w:sz w:val="22"/>
          <w:szCs w:val="22"/>
        </w:rPr>
      </w:pPr>
    </w:p>
    <w:p w:rsidR="003450AD" w:rsidRPr="003450AD" w:rsidRDefault="003450AD" w:rsidP="006779CF">
      <w:pPr>
        <w:jc w:val="center"/>
        <w:rPr>
          <w:rFonts w:ascii="Times New Roman" w:hAnsi="Times New Roman"/>
          <w:sz w:val="24"/>
          <w:szCs w:val="24"/>
        </w:rPr>
      </w:pPr>
      <w:r w:rsidRPr="003450AD">
        <w:rPr>
          <w:rFonts w:ascii="Times New Roman" w:hAnsi="Times New Roman"/>
          <w:b/>
        </w:rPr>
        <w:t>2. Содержание курса внеурочной деятельности «</w:t>
      </w:r>
      <w:r w:rsidR="004C60CE">
        <w:rPr>
          <w:rFonts w:ascii="Times New Roman" w:hAnsi="Times New Roman"/>
          <w:b/>
        </w:rPr>
        <w:t>В мире прекрасного</w:t>
      </w:r>
      <w:r w:rsidRPr="003450AD">
        <w:rPr>
          <w:rFonts w:ascii="Times New Roman" w:hAnsi="Times New Roman"/>
          <w:b/>
        </w:rPr>
        <w:t>»</w:t>
      </w:r>
    </w:p>
    <w:tbl>
      <w:tblPr>
        <w:tblStyle w:val="a4"/>
        <w:tblW w:w="0" w:type="auto"/>
        <w:tblInd w:w="360" w:type="dxa"/>
        <w:tblLook w:val="04A0"/>
      </w:tblPr>
      <w:tblGrid>
        <w:gridCol w:w="599"/>
        <w:gridCol w:w="1892"/>
        <w:gridCol w:w="3720"/>
        <w:gridCol w:w="2609"/>
      </w:tblGrid>
      <w:tr w:rsidR="004C60CE" w:rsidRPr="004C60CE" w:rsidTr="004C60CE">
        <w:trPr>
          <w:trHeight w:val="70"/>
        </w:trPr>
        <w:tc>
          <w:tcPr>
            <w:tcW w:w="599" w:type="dxa"/>
          </w:tcPr>
          <w:p w:rsidR="004C60CE" w:rsidRPr="004C60CE" w:rsidRDefault="004C60CE" w:rsidP="00205D77">
            <w:pPr>
              <w:pStyle w:val="a7"/>
              <w:jc w:val="center"/>
              <w:rPr>
                <w:rFonts w:ascii="Times New Roman" w:hAnsi="Times New Roman"/>
                <w:b/>
                <w:color w:val="000000"/>
                <w:sz w:val="22"/>
                <w:szCs w:val="22"/>
              </w:rPr>
            </w:pPr>
            <w:r w:rsidRPr="004C60CE">
              <w:rPr>
                <w:rFonts w:ascii="Times New Roman" w:hAnsi="Times New Roman"/>
                <w:b/>
                <w:color w:val="000000"/>
                <w:sz w:val="22"/>
                <w:szCs w:val="22"/>
              </w:rPr>
              <w:t>№ п/п</w:t>
            </w:r>
          </w:p>
        </w:tc>
        <w:tc>
          <w:tcPr>
            <w:tcW w:w="1892" w:type="dxa"/>
          </w:tcPr>
          <w:p w:rsidR="004C60CE" w:rsidRPr="004C60CE" w:rsidRDefault="004C60CE" w:rsidP="00205D77">
            <w:pPr>
              <w:pStyle w:val="a7"/>
              <w:jc w:val="center"/>
              <w:rPr>
                <w:rFonts w:ascii="Times New Roman" w:hAnsi="Times New Roman"/>
                <w:b/>
                <w:color w:val="000000"/>
                <w:sz w:val="22"/>
                <w:szCs w:val="22"/>
              </w:rPr>
            </w:pPr>
            <w:r>
              <w:rPr>
                <w:rFonts w:ascii="Times New Roman" w:hAnsi="Times New Roman"/>
                <w:b/>
                <w:color w:val="000000"/>
                <w:sz w:val="22"/>
                <w:szCs w:val="22"/>
              </w:rPr>
              <w:t xml:space="preserve">Тема </w:t>
            </w:r>
          </w:p>
        </w:tc>
        <w:tc>
          <w:tcPr>
            <w:tcW w:w="3720" w:type="dxa"/>
          </w:tcPr>
          <w:p w:rsidR="004C60CE" w:rsidRPr="004C60CE" w:rsidRDefault="004C60CE" w:rsidP="004C60CE">
            <w:pPr>
              <w:pStyle w:val="a7"/>
              <w:jc w:val="center"/>
              <w:rPr>
                <w:rFonts w:ascii="Times New Roman" w:hAnsi="Times New Roman"/>
                <w:b/>
                <w:color w:val="000000"/>
                <w:sz w:val="22"/>
                <w:szCs w:val="22"/>
              </w:rPr>
            </w:pPr>
            <w:r w:rsidRPr="004C60CE">
              <w:rPr>
                <w:rFonts w:ascii="Times New Roman" w:hAnsi="Times New Roman"/>
                <w:b/>
                <w:color w:val="000000"/>
                <w:sz w:val="22"/>
                <w:szCs w:val="22"/>
              </w:rPr>
              <w:t xml:space="preserve">Содержание </w:t>
            </w:r>
          </w:p>
        </w:tc>
        <w:tc>
          <w:tcPr>
            <w:tcW w:w="2609" w:type="dxa"/>
          </w:tcPr>
          <w:p w:rsidR="004C60CE" w:rsidRPr="004C60CE" w:rsidRDefault="004C60CE" w:rsidP="00205D77">
            <w:pPr>
              <w:pStyle w:val="a7"/>
              <w:jc w:val="center"/>
              <w:rPr>
                <w:rFonts w:ascii="Times New Roman" w:hAnsi="Times New Roman"/>
                <w:b/>
                <w:color w:val="000000"/>
                <w:sz w:val="22"/>
                <w:szCs w:val="22"/>
              </w:rPr>
            </w:pPr>
            <w:r w:rsidRPr="004C60CE">
              <w:rPr>
                <w:rFonts w:ascii="Times New Roman" w:hAnsi="Times New Roman"/>
                <w:b/>
                <w:color w:val="000000"/>
                <w:sz w:val="22"/>
                <w:szCs w:val="22"/>
                <w:shd w:val="clear" w:color="auto" w:fill="FFFFFF"/>
              </w:rPr>
              <w:t>Методы, формы и приемы проведения занятий</w:t>
            </w:r>
          </w:p>
        </w:tc>
      </w:tr>
      <w:tr w:rsidR="004C60CE" w:rsidRPr="004C60CE" w:rsidTr="004C60CE">
        <w:tc>
          <w:tcPr>
            <w:tcW w:w="599"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1</w:t>
            </w:r>
            <w:r w:rsidRPr="004C60CE">
              <w:rPr>
                <w:rFonts w:ascii="Times New Roman" w:hAnsi="Times New Roman"/>
                <w:b/>
                <w:bCs/>
              </w:rPr>
              <w:t>.</w:t>
            </w:r>
          </w:p>
        </w:tc>
        <w:tc>
          <w:tcPr>
            <w:tcW w:w="1892"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В мире культуры</w:t>
            </w:r>
          </w:p>
        </w:tc>
        <w:tc>
          <w:tcPr>
            <w:tcW w:w="3720" w:type="dxa"/>
          </w:tcPr>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hAnsi="Times New Roman"/>
                <w:color w:val="000000"/>
                <w:shd w:val="clear" w:color="auto" w:fill="FFFFFF"/>
              </w:rPr>
              <w:t xml:space="preserve">Знакомство с понятиями «Культура» и «этика». Ознакомление с культурным наследием народов России, средневековой Европы, Китая, Японии, Ближнего Востока, народов Африки. </w:t>
            </w:r>
          </w:p>
        </w:tc>
        <w:tc>
          <w:tcPr>
            <w:tcW w:w="2609"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лекция, диалог, презентация.</w:t>
            </w:r>
          </w:p>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eastAsia="Times New Roman" w:hAnsi="Times New Roman"/>
                <w:bCs/>
                <w:lang w:eastAsia="ru-RU"/>
              </w:rPr>
              <w:t>Практическая работа, работа в группах.</w:t>
            </w:r>
          </w:p>
        </w:tc>
      </w:tr>
      <w:tr w:rsidR="004C60CE" w:rsidRPr="004C60CE" w:rsidTr="004C60CE">
        <w:tc>
          <w:tcPr>
            <w:tcW w:w="599"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2</w:t>
            </w:r>
            <w:r w:rsidRPr="004C60CE">
              <w:rPr>
                <w:rFonts w:ascii="Times New Roman" w:hAnsi="Times New Roman"/>
                <w:b/>
                <w:bCs/>
              </w:rPr>
              <w:t>.</w:t>
            </w:r>
          </w:p>
        </w:tc>
        <w:tc>
          <w:tcPr>
            <w:tcW w:w="1892"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Роль религии в развитии мировой культуры.</w:t>
            </w:r>
          </w:p>
        </w:tc>
        <w:tc>
          <w:tcPr>
            <w:tcW w:w="3720"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 xml:space="preserve">Знакомство с культурным наследием Христианской Руси. </w:t>
            </w:r>
            <w:r w:rsidRPr="004C60CE">
              <w:rPr>
                <w:rFonts w:ascii="Times New Roman" w:hAnsi="Times New Roman"/>
                <w:color w:val="000000"/>
                <w:shd w:val="clear" w:color="auto" w:fill="FFFFFF"/>
              </w:rPr>
              <w:t>Религиозные культуры: их вклад и наследие в развитии России. Что такое духовная музыка. Изучение мировых религий, таких как Ислам, Иудаизм, Буддизм и их влияние на развитие культуры и искусства.</w:t>
            </w:r>
          </w:p>
        </w:tc>
        <w:tc>
          <w:tcPr>
            <w:tcW w:w="2609"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лекция, диалог, прослушивание музыки,презентация.</w:t>
            </w:r>
          </w:p>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eastAsia="Times New Roman" w:hAnsi="Times New Roman"/>
                <w:bCs/>
                <w:lang w:eastAsia="ru-RU"/>
              </w:rPr>
              <w:t>Практическая работа, работа в группах.</w:t>
            </w:r>
          </w:p>
        </w:tc>
      </w:tr>
      <w:tr w:rsidR="004C60CE" w:rsidRPr="004C60CE" w:rsidTr="004C60CE">
        <w:tc>
          <w:tcPr>
            <w:tcW w:w="599"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3</w:t>
            </w:r>
            <w:r w:rsidRPr="004C60CE">
              <w:rPr>
                <w:rFonts w:ascii="Times New Roman" w:hAnsi="Times New Roman"/>
                <w:b/>
                <w:bCs/>
              </w:rPr>
              <w:t>.</w:t>
            </w:r>
          </w:p>
        </w:tc>
        <w:tc>
          <w:tcPr>
            <w:tcW w:w="1892"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Праздники народов мира</w:t>
            </w:r>
          </w:p>
        </w:tc>
        <w:tc>
          <w:tcPr>
            <w:tcW w:w="3720" w:type="dxa"/>
          </w:tcPr>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hAnsi="Times New Roman"/>
                <w:color w:val="000000"/>
                <w:shd w:val="clear" w:color="auto" w:fill="FFFFFF"/>
              </w:rPr>
              <w:t xml:space="preserve">Праздник в жизни людей: традиции, обряды, костюмы, фольклор. Праздники мира, история их возникновения. Знакомство с такими праздниками как: </w:t>
            </w:r>
            <w:r w:rsidRPr="004C60CE">
              <w:rPr>
                <w:rFonts w:ascii="Times New Roman" w:hAnsi="Times New Roman"/>
                <w:bCs/>
              </w:rPr>
              <w:t xml:space="preserve">Новый год, Праздник хризантем, </w:t>
            </w:r>
            <w:r w:rsidRPr="004C60CE">
              <w:rPr>
                <w:rFonts w:ascii="Times New Roman" w:hAnsi="Times New Roman"/>
                <w:iCs/>
                <w:color w:val="000000"/>
                <w:shd w:val="clear" w:color="auto" w:fill="FFFFFF"/>
              </w:rPr>
              <w:t>Карнавал в Рио –де- Жанейро</w:t>
            </w:r>
            <w:r w:rsidRPr="004C60CE">
              <w:rPr>
                <w:rFonts w:ascii="Times New Roman" w:hAnsi="Times New Roman"/>
                <w:color w:val="000000"/>
                <w:shd w:val="clear" w:color="auto" w:fill="FFFFFF"/>
              </w:rPr>
              <w:t xml:space="preserve">, </w:t>
            </w:r>
            <w:r w:rsidRPr="004C60CE">
              <w:rPr>
                <w:rFonts w:ascii="Times New Roman" w:eastAsia="Times New Roman" w:hAnsi="Times New Roman"/>
                <w:bCs/>
                <w:lang w:eastAsia="ru-RU"/>
              </w:rPr>
              <w:t>Хеллуин</w:t>
            </w:r>
            <w:r w:rsidRPr="004C60CE">
              <w:rPr>
                <w:rFonts w:ascii="Times New Roman" w:hAnsi="Times New Roman"/>
                <w:bCs/>
              </w:rPr>
              <w:t xml:space="preserve">, </w:t>
            </w:r>
            <w:r w:rsidRPr="004C60CE">
              <w:rPr>
                <w:rFonts w:ascii="Times New Roman" w:hAnsi="Times New Roman"/>
                <w:iCs/>
                <w:color w:val="000000"/>
                <w:shd w:val="clear" w:color="auto" w:fill="FFFFFF"/>
              </w:rPr>
              <w:t>Праздник фонарей, сакуры и т.д.</w:t>
            </w:r>
          </w:p>
        </w:tc>
        <w:tc>
          <w:tcPr>
            <w:tcW w:w="2609"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лекция, диалог, прослушивание музыки,презентация.</w:t>
            </w:r>
          </w:p>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eastAsia="Times New Roman" w:hAnsi="Times New Roman"/>
                <w:bCs/>
                <w:lang w:eastAsia="ru-RU"/>
              </w:rPr>
              <w:t>Практи</w:t>
            </w:r>
            <w:r w:rsidRPr="004C60CE">
              <w:rPr>
                <w:rFonts w:ascii="Times New Roman" w:hAnsi="Times New Roman"/>
                <w:bCs/>
              </w:rPr>
              <w:t xml:space="preserve">ческая работа, работа в группах, </w:t>
            </w:r>
            <w:r w:rsidRPr="004C60CE">
              <w:rPr>
                <w:rFonts w:ascii="Times New Roman" w:hAnsi="Times New Roman"/>
                <w:color w:val="000000"/>
                <w:shd w:val="clear" w:color="auto" w:fill="FFFFFF"/>
              </w:rPr>
              <w:t>видео-занятие.</w:t>
            </w:r>
          </w:p>
        </w:tc>
      </w:tr>
      <w:tr w:rsidR="004C60CE" w:rsidRPr="004C60CE" w:rsidTr="004C60CE">
        <w:tc>
          <w:tcPr>
            <w:tcW w:w="599"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hAnsi="Times New Roman"/>
                <w:b/>
                <w:bCs/>
              </w:rPr>
              <w:t>4.</w:t>
            </w:r>
          </w:p>
        </w:tc>
        <w:tc>
          <w:tcPr>
            <w:tcW w:w="1892"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Культура и искусство современности</w:t>
            </w:r>
          </w:p>
        </w:tc>
        <w:tc>
          <w:tcPr>
            <w:tcW w:w="3720" w:type="dxa"/>
          </w:tcPr>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hAnsi="Times New Roman"/>
                <w:color w:val="000000"/>
                <w:shd w:val="clear" w:color="auto" w:fill="FFFFFF"/>
              </w:rPr>
              <w:t>Культура поведения современного человека. Современное выставочное искусство. Качественные изменения в культуре информационной эпохи связаны с широким использованием информационной техники и технологии в сфере культуры.</w:t>
            </w:r>
          </w:p>
        </w:tc>
        <w:tc>
          <w:tcPr>
            <w:tcW w:w="2609"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лекция, диалог, прослушивание музыки,презентация.</w:t>
            </w:r>
          </w:p>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eastAsia="Times New Roman" w:hAnsi="Times New Roman"/>
                <w:bCs/>
                <w:lang w:eastAsia="ru-RU"/>
              </w:rPr>
              <w:t>Практи</w:t>
            </w:r>
            <w:r w:rsidRPr="004C60CE">
              <w:rPr>
                <w:rFonts w:ascii="Times New Roman" w:hAnsi="Times New Roman"/>
                <w:bCs/>
              </w:rPr>
              <w:t xml:space="preserve">ческая работа, работа в группах, </w:t>
            </w:r>
            <w:r w:rsidRPr="004C60CE">
              <w:rPr>
                <w:rFonts w:ascii="Times New Roman" w:hAnsi="Times New Roman"/>
                <w:color w:val="000000"/>
                <w:shd w:val="clear" w:color="auto" w:fill="FFFFFF"/>
              </w:rPr>
              <w:t>видео-занятие.</w:t>
            </w:r>
          </w:p>
        </w:tc>
      </w:tr>
      <w:tr w:rsidR="004C60CE" w:rsidRPr="004C60CE" w:rsidTr="004C60CE">
        <w:tc>
          <w:tcPr>
            <w:tcW w:w="599"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hAnsi="Times New Roman"/>
                <w:b/>
                <w:bCs/>
              </w:rPr>
              <w:t>5.</w:t>
            </w:r>
          </w:p>
        </w:tc>
        <w:tc>
          <w:tcPr>
            <w:tcW w:w="1892" w:type="dxa"/>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Нравственные ценности</w:t>
            </w:r>
          </w:p>
        </w:tc>
        <w:tc>
          <w:tcPr>
            <w:tcW w:w="3720" w:type="dxa"/>
          </w:tcPr>
          <w:p w:rsidR="004C60CE" w:rsidRPr="004C60CE" w:rsidRDefault="004C60CE" w:rsidP="004C60CE">
            <w:pPr>
              <w:pStyle w:val="af1"/>
              <w:ind w:firstLine="0"/>
              <w:rPr>
                <w:rFonts w:eastAsia="Times New Roman"/>
                <w:b/>
                <w:bCs/>
                <w:sz w:val="22"/>
                <w:szCs w:val="22"/>
                <w:lang w:eastAsia="ru-RU"/>
              </w:rPr>
            </w:pPr>
            <w:r w:rsidRPr="004C60CE">
              <w:rPr>
                <w:sz w:val="22"/>
                <w:szCs w:val="22"/>
                <w:shd w:val="clear" w:color="auto" w:fill="FFFFFF"/>
              </w:rPr>
              <w:t xml:space="preserve">Что составляет твой духовный мир. Образованность человека, его </w:t>
            </w:r>
            <w:r w:rsidRPr="004C60CE">
              <w:rPr>
                <w:sz w:val="22"/>
                <w:szCs w:val="22"/>
                <w:shd w:val="clear" w:color="auto" w:fill="FFFFFF"/>
              </w:rPr>
              <w:lastRenderedPageBreak/>
              <w:t>интересы, увлечения, симпатии, радости, нравственные качества личности – составляющие духовного мира. Хранить память предков. Уважение к труду, обычаям, вере предков.Как сохранить духовные ценности в обществе.</w:t>
            </w:r>
          </w:p>
        </w:tc>
        <w:tc>
          <w:tcPr>
            <w:tcW w:w="2609"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lastRenderedPageBreak/>
              <w:t>Беседа, лекция, диалог, презентация.</w:t>
            </w:r>
          </w:p>
          <w:p w:rsidR="004C60CE" w:rsidRPr="004C60CE" w:rsidRDefault="004C60CE" w:rsidP="00205D77">
            <w:pPr>
              <w:spacing w:after="0" w:line="240" w:lineRule="auto"/>
              <w:rPr>
                <w:rFonts w:ascii="Times New Roman" w:eastAsia="Times New Roman" w:hAnsi="Times New Roman"/>
                <w:b/>
                <w:bCs/>
                <w:lang w:eastAsia="ru-RU"/>
              </w:rPr>
            </w:pPr>
            <w:r w:rsidRPr="004C60CE">
              <w:rPr>
                <w:rFonts w:ascii="Times New Roman" w:eastAsia="Times New Roman" w:hAnsi="Times New Roman"/>
                <w:bCs/>
                <w:lang w:eastAsia="ru-RU"/>
              </w:rPr>
              <w:lastRenderedPageBreak/>
              <w:t>Практи</w:t>
            </w:r>
            <w:r w:rsidRPr="004C60CE">
              <w:rPr>
                <w:rFonts w:ascii="Times New Roman" w:hAnsi="Times New Roman"/>
                <w:bCs/>
              </w:rPr>
              <w:t xml:space="preserve">ческая работа, работа в группах, </w:t>
            </w:r>
            <w:r w:rsidRPr="004C60CE">
              <w:rPr>
                <w:rFonts w:ascii="Times New Roman" w:hAnsi="Times New Roman"/>
                <w:color w:val="000000"/>
                <w:shd w:val="clear" w:color="auto" w:fill="FFFFFF"/>
              </w:rPr>
              <w:t>видео-занятие.</w:t>
            </w:r>
          </w:p>
        </w:tc>
      </w:tr>
    </w:tbl>
    <w:p w:rsidR="00CD1EA1" w:rsidRPr="006779CF" w:rsidRDefault="00CD1EA1" w:rsidP="006779CF">
      <w:pPr>
        <w:autoSpaceDE w:val="0"/>
        <w:autoSpaceDN w:val="0"/>
        <w:adjustRightInd w:val="0"/>
        <w:spacing w:after="0"/>
        <w:jc w:val="both"/>
        <w:rPr>
          <w:rFonts w:ascii="Times New Roman" w:hAnsi="Times New Roman"/>
        </w:rPr>
      </w:pPr>
    </w:p>
    <w:p w:rsidR="003450AD" w:rsidRDefault="003450AD" w:rsidP="003450AD">
      <w:pPr>
        <w:jc w:val="center"/>
        <w:rPr>
          <w:rFonts w:ascii="Times New Roman" w:hAnsi="Times New Roman"/>
          <w:b/>
        </w:rPr>
      </w:pPr>
      <w:r>
        <w:rPr>
          <w:rFonts w:ascii="Times New Roman" w:hAnsi="Times New Roman"/>
          <w:b/>
        </w:rPr>
        <w:t>3.</w:t>
      </w:r>
      <w:r w:rsidRPr="003450AD">
        <w:rPr>
          <w:rFonts w:ascii="Times New Roman" w:hAnsi="Times New Roman"/>
          <w:b/>
        </w:rPr>
        <w:t>Тематическое планирование</w:t>
      </w:r>
      <w:r>
        <w:rPr>
          <w:rFonts w:ascii="Times New Roman" w:hAnsi="Times New Roman"/>
          <w:b/>
        </w:rPr>
        <w:t xml:space="preserve">  курса внеурочной деятельности «</w:t>
      </w:r>
      <w:r w:rsidR="004C60CE">
        <w:rPr>
          <w:rFonts w:ascii="Times New Roman" w:hAnsi="Times New Roman"/>
          <w:b/>
        </w:rPr>
        <w:t>В мире прекрасного</w:t>
      </w:r>
      <w:r>
        <w:rPr>
          <w:rFonts w:ascii="Times New Roman" w:hAnsi="Times New Roman"/>
          <w:b/>
        </w:rPr>
        <w:t>»</w:t>
      </w:r>
    </w:p>
    <w:p w:rsidR="00691450" w:rsidRPr="00691450" w:rsidRDefault="00691450" w:rsidP="00691450">
      <w:pPr>
        <w:pStyle w:val="af1"/>
        <w:jc w:val="center"/>
        <w:rPr>
          <w:b/>
          <w:sz w:val="22"/>
          <w:szCs w:val="22"/>
        </w:rPr>
      </w:pPr>
      <w:r w:rsidRPr="00691450">
        <w:rPr>
          <w:b/>
          <w:sz w:val="22"/>
          <w:szCs w:val="22"/>
        </w:rPr>
        <w:t>6 класс.</w:t>
      </w:r>
    </w:p>
    <w:p w:rsidR="00691450" w:rsidRPr="00691450" w:rsidRDefault="00691450" w:rsidP="00691450">
      <w:pPr>
        <w:pStyle w:val="af1"/>
        <w:jc w:val="center"/>
        <w:rPr>
          <w:b/>
          <w:sz w:val="22"/>
          <w:szCs w:val="22"/>
        </w:rPr>
      </w:pPr>
      <w:r w:rsidRPr="00691450">
        <w:rPr>
          <w:b/>
          <w:sz w:val="22"/>
          <w:szCs w:val="22"/>
        </w:rPr>
        <w:t>34 часа (1 ч в неделю).</w:t>
      </w:r>
    </w:p>
    <w:p w:rsidR="00691450" w:rsidRPr="003450AD" w:rsidRDefault="00691450" w:rsidP="00691450">
      <w:pPr>
        <w:pStyle w:val="af1"/>
      </w:pPr>
    </w:p>
    <w:tbl>
      <w:tblPr>
        <w:tblStyle w:val="a4"/>
        <w:tblW w:w="9169" w:type="dxa"/>
        <w:jc w:val="center"/>
        <w:tblInd w:w="384" w:type="dxa"/>
        <w:tblLayout w:type="fixed"/>
        <w:tblLook w:val="04A0"/>
      </w:tblPr>
      <w:tblGrid>
        <w:gridCol w:w="901"/>
        <w:gridCol w:w="3118"/>
        <w:gridCol w:w="3733"/>
        <w:gridCol w:w="1417"/>
      </w:tblGrid>
      <w:tr w:rsidR="004C60CE" w:rsidRPr="004C60CE" w:rsidTr="004C60CE">
        <w:trPr>
          <w:jc w:val="center"/>
        </w:trPr>
        <w:tc>
          <w:tcPr>
            <w:tcW w:w="901" w:type="dxa"/>
          </w:tcPr>
          <w:p w:rsidR="004C60CE" w:rsidRDefault="004C60CE" w:rsidP="004C60CE">
            <w:pPr>
              <w:spacing w:after="0" w:line="240" w:lineRule="auto"/>
              <w:ind w:left="360"/>
              <w:rPr>
                <w:rFonts w:ascii="Times New Roman" w:eastAsia="Times New Roman" w:hAnsi="Times New Roman"/>
                <w:b/>
                <w:lang w:eastAsia="ru-RU"/>
              </w:rPr>
            </w:pPr>
            <w:r>
              <w:rPr>
                <w:rFonts w:ascii="Times New Roman" w:eastAsia="Times New Roman" w:hAnsi="Times New Roman"/>
                <w:b/>
                <w:lang w:eastAsia="ru-RU"/>
              </w:rPr>
              <w:t>№</w:t>
            </w:r>
          </w:p>
          <w:p w:rsidR="004C60CE" w:rsidRPr="004C60CE" w:rsidRDefault="004C60CE" w:rsidP="004C60CE">
            <w:pPr>
              <w:spacing w:after="0" w:line="240" w:lineRule="auto"/>
              <w:ind w:left="360"/>
              <w:rPr>
                <w:rFonts w:ascii="Times New Roman" w:eastAsia="Times New Roman" w:hAnsi="Times New Roman"/>
                <w:b/>
                <w:lang w:eastAsia="ru-RU"/>
              </w:rPr>
            </w:pPr>
            <w:r>
              <w:rPr>
                <w:rFonts w:ascii="Times New Roman" w:eastAsia="Times New Roman" w:hAnsi="Times New Roman"/>
                <w:b/>
                <w:lang w:eastAsia="ru-RU"/>
              </w:rPr>
              <w:t>п/п</w:t>
            </w:r>
          </w:p>
        </w:tc>
        <w:tc>
          <w:tcPr>
            <w:tcW w:w="3118" w:type="dxa"/>
            <w:vAlign w:val="center"/>
          </w:tcPr>
          <w:p w:rsidR="004C60CE" w:rsidRPr="004C60CE" w:rsidRDefault="004C60CE" w:rsidP="00205D77">
            <w:pPr>
              <w:spacing w:after="0" w:line="240" w:lineRule="auto"/>
              <w:ind w:left="360"/>
              <w:jc w:val="center"/>
              <w:rPr>
                <w:rFonts w:ascii="Times New Roman" w:eastAsia="Times New Roman" w:hAnsi="Times New Roman"/>
                <w:b/>
                <w:lang w:eastAsia="ru-RU"/>
              </w:rPr>
            </w:pPr>
            <w:r>
              <w:rPr>
                <w:rFonts w:ascii="Times New Roman" w:eastAsia="Times New Roman" w:hAnsi="Times New Roman"/>
                <w:b/>
                <w:lang w:eastAsia="ru-RU"/>
              </w:rPr>
              <w:t xml:space="preserve">Тема </w:t>
            </w:r>
          </w:p>
        </w:tc>
        <w:tc>
          <w:tcPr>
            <w:tcW w:w="3733" w:type="dxa"/>
            <w:vAlign w:val="center"/>
          </w:tcPr>
          <w:p w:rsidR="004C60CE" w:rsidRPr="004C60CE" w:rsidRDefault="004C60CE" w:rsidP="00205D77">
            <w:pPr>
              <w:spacing w:after="0" w:line="240" w:lineRule="auto"/>
              <w:jc w:val="center"/>
              <w:rPr>
                <w:rFonts w:ascii="Times New Roman" w:eastAsia="Times New Roman" w:hAnsi="Times New Roman"/>
                <w:b/>
                <w:lang w:eastAsia="ru-RU"/>
              </w:rPr>
            </w:pPr>
            <w:r w:rsidRPr="004C60CE">
              <w:rPr>
                <w:rFonts w:ascii="Times New Roman" w:eastAsia="Times New Roman" w:hAnsi="Times New Roman"/>
                <w:b/>
                <w:lang w:eastAsia="ru-RU"/>
              </w:rPr>
              <w:t>Форма организации</w:t>
            </w:r>
          </w:p>
        </w:tc>
        <w:tc>
          <w:tcPr>
            <w:tcW w:w="1417" w:type="dxa"/>
          </w:tcPr>
          <w:p w:rsidR="004C60CE" w:rsidRPr="004C60CE" w:rsidRDefault="004C60CE" w:rsidP="004C60CE">
            <w:pPr>
              <w:spacing w:after="0" w:line="240" w:lineRule="auto"/>
              <w:jc w:val="center"/>
              <w:rPr>
                <w:rFonts w:ascii="Times New Roman" w:eastAsia="Times New Roman" w:hAnsi="Times New Roman"/>
                <w:b/>
                <w:lang w:eastAsia="ru-RU"/>
              </w:rPr>
            </w:pPr>
            <w:r w:rsidRPr="004C60CE">
              <w:rPr>
                <w:rFonts w:ascii="Times New Roman" w:eastAsia="Times New Roman" w:hAnsi="Times New Roman"/>
                <w:b/>
              </w:rPr>
              <w:t>Количество часов</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
                <w:bCs/>
                <w:lang w:eastAsia="ru-RU"/>
              </w:rPr>
            </w:pPr>
            <w:r w:rsidRPr="004C60CE">
              <w:rPr>
                <w:rFonts w:ascii="Times New Roman" w:eastAsia="Times New Roman" w:hAnsi="Times New Roman"/>
                <w:b/>
                <w:bCs/>
                <w:lang w:eastAsia="ru-RU"/>
              </w:rPr>
              <w:t>Тема 1</w:t>
            </w:r>
          </w:p>
        </w:tc>
        <w:tc>
          <w:tcPr>
            <w:tcW w:w="6851" w:type="dxa"/>
            <w:gridSpan w:val="2"/>
            <w:vAlign w:val="center"/>
          </w:tcPr>
          <w:p w:rsidR="004C60CE" w:rsidRPr="004C60CE" w:rsidRDefault="004C60CE" w:rsidP="004C60CE">
            <w:pPr>
              <w:spacing w:after="0" w:line="240" w:lineRule="auto"/>
              <w:jc w:val="center"/>
              <w:rPr>
                <w:rFonts w:ascii="Times New Roman" w:eastAsia="Times New Roman" w:hAnsi="Times New Roman"/>
                <w:b/>
                <w:lang w:eastAsia="ru-RU"/>
              </w:rPr>
            </w:pPr>
            <w:r w:rsidRPr="004C60CE">
              <w:rPr>
                <w:rFonts w:ascii="Times New Roman" w:eastAsia="Times New Roman" w:hAnsi="Times New Roman"/>
                <w:b/>
                <w:bCs/>
                <w:lang w:eastAsia="ru-RU"/>
              </w:rPr>
              <w:t>В мире культуры</w:t>
            </w:r>
          </w:p>
        </w:tc>
        <w:tc>
          <w:tcPr>
            <w:tcW w:w="1417" w:type="dxa"/>
          </w:tcPr>
          <w:p w:rsidR="004C60CE" w:rsidRPr="004C60CE" w:rsidRDefault="004C60CE" w:rsidP="004C60CE">
            <w:pPr>
              <w:spacing w:after="0" w:line="240" w:lineRule="auto"/>
              <w:jc w:val="center"/>
              <w:rPr>
                <w:rFonts w:ascii="Times New Roman" w:eastAsia="Times New Roman" w:hAnsi="Times New Roman"/>
                <w:b/>
                <w:lang w:eastAsia="ru-RU"/>
              </w:rPr>
            </w:pPr>
            <w:r w:rsidRPr="004C60CE">
              <w:rPr>
                <w:rFonts w:ascii="Times New Roman" w:eastAsia="Times New Roman" w:hAnsi="Times New Roman"/>
                <w:b/>
                <w:lang w:eastAsia="ru-RU"/>
              </w:rPr>
              <w:t>8</w:t>
            </w:r>
          </w:p>
        </w:tc>
      </w:tr>
      <w:tr w:rsidR="004C60CE" w:rsidRPr="004C60CE" w:rsidTr="004C60CE">
        <w:trPr>
          <w:trHeight w:val="662"/>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Введение.</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В мире культуры. Человек-творец и носитель культуры</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 xml:space="preserve">Российская культура – плод усилий разных народов. </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2</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Культура средневековой Европы.</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Практическая работа: зарисовка средневекового замка в готическом стиле.</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Культура Японии.</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Практическая работа: выполнение цветка в технике оригами</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Культура Китая</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Практическая работа: выполнение рисунка в технике Гохуа</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Культура Ближнего Востока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Африканская культура,ее традиции и обычаи.</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Практическая работа: изображение маски,знать ее значение</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
                <w:bCs/>
                <w:lang w:eastAsia="ru-RU"/>
              </w:rPr>
            </w:pPr>
            <w:r w:rsidRPr="004C60CE">
              <w:rPr>
                <w:rFonts w:ascii="Times New Roman" w:eastAsia="Times New Roman" w:hAnsi="Times New Roman"/>
                <w:b/>
                <w:bCs/>
                <w:lang w:eastAsia="ru-RU"/>
              </w:rPr>
              <w:t>Тема 2</w:t>
            </w:r>
          </w:p>
        </w:tc>
        <w:tc>
          <w:tcPr>
            <w:tcW w:w="6851" w:type="dxa"/>
            <w:gridSpan w:val="2"/>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
                <w:bCs/>
                <w:lang w:eastAsia="ru-RU"/>
              </w:rPr>
              <w:t>Роль религии в развитии мировой культуры.</w:t>
            </w:r>
          </w:p>
        </w:tc>
        <w:tc>
          <w:tcPr>
            <w:tcW w:w="1417" w:type="dxa"/>
          </w:tcPr>
          <w:p w:rsidR="004C60CE" w:rsidRPr="004C60CE" w:rsidRDefault="004C60CE" w:rsidP="004C60CE">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5</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Культурное наследие Христианской Руси.</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Духовная музыка.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прослушивание музыки.</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Культура Ислама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Иудаизм и культура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Культурные традиции Буддизма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p w:rsidR="004C60CE" w:rsidRPr="004C60CE" w:rsidRDefault="004C60CE" w:rsidP="00205D77">
            <w:pPr>
              <w:spacing w:after="0" w:line="240" w:lineRule="auto"/>
              <w:rPr>
                <w:rFonts w:ascii="Times New Roman" w:eastAsia="Times New Roman" w:hAnsi="Times New Roman"/>
                <w:bCs/>
                <w:lang w:eastAsia="ru-RU"/>
              </w:rPr>
            </w:pP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
                <w:bCs/>
                <w:lang w:eastAsia="ru-RU"/>
              </w:rPr>
            </w:pPr>
            <w:r w:rsidRPr="004C60CE">
              <w:rPr>
                <w:rFonts w:ascii="Times New Roman" w:eastAsia="Times New Roman" w:hAnsi="Times New Roman"/>
                <w:b/>
                <w:bCs/>
                <w:lang w:eastAsia="ru-RU"/>
              </w:rPr>
              <w:t>Тема 3</w:t>
            </w:r>
          </w:p>
        </w:tc>
        <w:tc>
          <w:tcPr>
            <w:tcW w:w="6851" w:type="dxa"/>
            <w:gridSpan w:val="2"/>
          </w:tcPr>
          <w:p w:rsidR="004C60CE" w:rsidRPr="004C60CE" w:rsidRDefault="004C60CE" w:rsidP="00205D77">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Праздники народов мира</w:t>
            </w:r>
          </w:p>
        </w:tc>
        <w:tc>
          <w:tcPr>
            <w:tcW w:w="1417" w:type="dxa"/>
          </w:tcPr>
          <w:p w:rsidR="004C60CE" w:rsidRPr="004C60CE" w:rsidRDefault="004C60CE" w:rsidP="004C60CE">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6</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Новый год. Истрия праздника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 викторина.</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Праздник хризантем.</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 Творческая  работа: изготовление хризантемы из бумаги</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iCs/>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iCs/>
                <w:color w:val="000000"/>
                <w:shd w:val="clear" w:color="auto" w:fill="FFFFFF"/>
              </w:rPr>
              <w:t>Карнавал в Рио –де- Жанейро</w:t>
            </w:r>
            <w:r w:rsidRPr="004C60CE">
              <w:rPr>
                <w:rFonts w:ascii="Times New Roman" w:hAnsi="Times New Roman"/>
                <w:color w:val="000000"/>
                <w:shd w:val="clear" w:color="auto" w:fill="FFFFFF"/>
              </w:rPr>
              <w:t>. </w:t>
            </w:r>
            <w:r w:rsidRPr="004C60CE">
              <w:rPr>
                <w:rFonts w:ascii="Times New Roman" w:hAnsi="Times New Roman"/>
                <w:color w:val="252525"/>
                <w:shd w:val="clear" w:color="auto" w:fill="FFFFFF"/>
              </w:rPr>
              <w:t> </w:t>
            </w:r>
          </w:p>
        </w:tc>
        <w:tc>
          <w:tcPr>
            <w:tcW w:w="3733" w:type="dxa"/>
          </w:tcPr>
          <w:p w:rsidR="004C60CE" w:rsidRPr="004C60CE" w:rsidRDefault="004C60CE" w:rsidP="004C60CE">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Видео- занятие, эскиз костюма – творческая работа</w:t>
            </w:r>
          </w:p>
        </w:tc>
        <w:tc>
          <w:tcPr>
            <w:tcW w:w="1417" w:type="dxa"/>
          </w:tcPr>
          <w:p w:rsidR="004C60CE" w:rsidRPr="004C60CE" w:rsidRDefault="004C60CE" w:rsidP="004C60CE">
            <w:pPr>
              <w:spacing w:after="0" w:line="240" w:lineRule="auto"/>
              <w:jc w:val="center"/>
              <w:rPr>
                <w:rFonts w:ascii="Times New Roman" w:hAnsi="Times New Roman"/>
                <w:color w:val="000000"/>
                <w:shd w:val="clear" w:color="auto" w:fill="FFFFFF"/>
              </w:rPr>
            </w:pPr>
            <w:r w:rsidRPr="004C60CE">
              <w:rPr>
                <w:rFonts w:ascii="Times New Roman" w:hAnsi="Times New Roman"/>
                <w:color w:val="000000"/>
                <w:shd w:val="clear" w:color="auto" w:fill="FFFFFF"/>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4C60CE">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Хеллуин</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iCs/>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iCs/>
                <w:color w:val="000000"/>
                <w:shd w:val="clear" w:color="auto" w:fill="FFFFFF"/>
              </w:rPr>
              <w:t>Праздник фонарей</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 xml:space="preserve">Беседа,диалог, презентация. Творческая  работа: изготовление фонарей </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iCs/>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iCs/>
                <w:color w:val="000000"/>
                <w:shd w:val="clear" w:color="auto" w:fill="FFFFFF"/>
              </w:rPr>
              <w:t>Праздник сакуры</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 Творческая  работа: панно «Цветущая сакура»</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
                <w:bCs/>
                <w:lang w:eastAsia="ru-RU"/>
              </w:rPr>
            </w:pPr>
            <w:r w:rsidRPr="004C60CE">
              <w:rPr>
                <w:rFonts w:ascii="Times New Roman" w:eastAsia="Times New Roman" w:hAnsi="Times New Roman"/>
                <w:b/>
                <w:bCs/>
                <w:lang w:eastAsia="ru-RU"/>
              </w:rPr>
              <w:t>Тема 4</w:t>
            </w:r>
          </w:p>
        </w:tc>
        <w:tc>
          <w:tcPr>
            <w:tcW w:w="6851" w:type="dxa"/>
            <w:gridSpan w:val="2"/>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
                <w:bCs/>
                <w:lang w:eastAsia="ru-RU"/>
              </w:rPr>
              <w:t>Культура и искусство современности</w:t>
            </w:r>
          </w:p>
        </w:tc>
        <w:tc>
          <w:tcPr>
            <w:tcW w:w="1417" w:type="dxa"/>
          </w:tcPr>
          <w:p w:rsidR="004C60CE" w:rsidRPr="004C60CE" w:rsidRDefault="004C60CE" w:rsidP="004C60CE">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7</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 xml:space="preserve">Культура поведения современного человека. Этикет. </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hAnsi="Times New Roman"/>
                <w:color w:val="000000"/>
                <w:shd w:val="clear" w:color="auto" w:fill="FFFFFF"/>
              </w:rPr>
            </w:pPr>
            <w:r w:rsidRPr="004C60CE">
              <w:rPr>
                <w:rFonts w:ascii="Times New Roman" w:hAnsi="Times New Roman"/>
                <w:color w:val="000000"/>
                <w:shd w:val="clear" w:color="auto" w:fill="FFFFFF"/>
              </w:rPr>
              <w:t>Современное выставочное искусство.</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Творческая работа – выполнение эскиза современной авторской работы .</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Мода ее история и развитие.</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Творческая работа – создание эскиза костюма будущего.</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 xml:space="preserve">Синтез театра, кино. </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Просмотр спектакля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 xml:space="preserve">Фотоискусство в наше время. </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Творческая работа – фотосьемка учащихся, выбор наиболее удачных кадров.</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Что такое аквагрим и техника его нанесения.</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Творческая работа – создание краски для аквагрима</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Cs/>
                <w:lang w:eastAsia="ru-RU"/>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Пирсинг, татуировки и их значение.</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 презентация.</w:t>
            </w:r>
          </w:p>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Творческая работа – выполнение эскиза татуировки</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eastAsia="Times New Roman" w:hAnsi="Times New Roman"/>
                <w:b/>
                <w:bCs/>
                <w:lang w:eastAsia="ru-RU"/>
              </w:rPr>
            </w:pPr>
            <w:r w:rsidRPr="004C60CE">
              <w:rPr>
                <w:rFonts w:ascii="Times New Roman" w:eastAsia="Times New Roman" w:hAnsi="Times New Roman"/>
                <w:b/>
                <w:bCs/>
                <w:lang w:eastAsia="ru-RU"/>
              </w:rPr>
              <w:t>Тема 5</w:t>
            </w:r>
          </w:p>
        </w:tc>
        <w:tc>
          <w:tcPr>
            <w:tcW w:w="6851" w:type="dxa"/>
            <w:gridSpan w:val="2"/>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
                <w:bCs/>
                <w:lang w:eastAsia="ru-RU"/>
              </w:rPr>
              <w:t>Нравственные ценности</w:t>
            </w:r>
          </w:p>
        </w:tc>
        <w:tc>
          <w:tcPr>
            <w:tcW w:w="1417" w:type="dxa"/>
          </w:tcPr>
          <w:p w:rsidR="004C60CE" w:rsidRPr="004C60CE" w:rsidRDefault="004C60CE" w:rsidP="004C60CE">
            <w:pPr>
              <w:spacing w:after="0" w:line="240" w:lineRule="auto"/>
              <w:jc w:val="center"/>
              <w:rPr>
                <w:rFonts w:ascii="Times New Roman" w:eastAsia="Times New Roman" w:hAnsi="Times New Roman"/>
                <w:b/>
                <w:bCs/>
                <w:lang w:eastAsia="ru-RU"/>
              </w:rPr>
            </w:pPr>
            <w:r w:rsidRPr="004C60CE">
              <w:rPr>
                <w:rFonts w:ascii="Times New Roman" w:eastAsia="Times New Roman" w:hAnsi="Times New Roman"/>
                <w:b/>
                <w:bCs/>
                <w:lang w:eastAsia="ru-RU"/>
              </w:rPr>
              <w:t>8</w:t>
            </w:r>
          </w:p>
        </w:tc>
      </w:tr>
      <w:tr w:rsidR="004C60CE" w:rsidRPr="004C60CE" w:rsidTr="004C60CE">
        <w:trPr>
          <w:jc w:val="center"/>
        </w:trPr>
        <w:tc>
          <w:tcPr>
            <w:tcW w:w="901" w:type="dxa"/>
          </w:tcPr>
          <w:p w:rsidR="004C60CE" w:rsidRPr="004C60CE" w:rsidRDefault="004C60CE" w:rsidP="004C60CE">
            <w:pPr>
              <w:pStyle w:val="a7"/>
              <w:shd w:val="clear" w:color="auto" w:fill="FFFFFF"/>
              <w:rPr>
                <w:color w:val="000000"/>
                <w:sz w:val="22"/>
                <w:szCs w:val="22"/>
              </w:rPr>
            </w:pPr>
          </w:p>
        </w:tc>
        <w:tc>
          <w:tcPr>
            <w:tcW w:w="3118" w:type="dxa"/>
          </w:tcPr>
          <w:p w:rsidR="004C60CE" w:rsidRPr="004C60CE" w:rsidRDefault="004C60CE" w:rsidP="00205D77">
            <w:pPr>
              <w:pStyle w:val="a7"/>
              <w:shd w:val="clear" w:color="auto" w:fill="FFFFFF"/>
              <w:rPr>
                <w:rFonts w:ascii="Times New Roman" w:hAnsi="Times New Roman"/>
                <w:color w:val="000000"/>
                <w:sz w:val="22"/>
                <w:szCs w:val="22"/>
              </w:rPr>
            </w:pPr>
            <w:r w:rsidRPr="004C60CE">
              <w:rPr>
                <w:rFonts w:ascii="Times New Roman" w:hAnsi="Times New Roman"/>
                <w:color w:val="000000"/>
                <w:sz w:val="22"/>
                <w:szCs w:val="22"/>
              </w:rPr>
              <w:t>Нравственные ценности народов России.Семья-хранитель духовных ценностей</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Бережное отношение к природе.</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 Творческая работа – зарисовки пейзажа</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В труде красота человека.</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Твой духовный мир. Что составляет твой духовный мир.</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trHeight w:val="1032"/>
          <w:jc w:val="center"/>
        </w:trPr>
        <w:tc>
          <w:tcPr>
            <w:tcW w:w="901" w:type="dxa"/>
          </w:tcPr>
          <w:p w:rsidR="004C60CE" w:rsidRPr="004C60CE" w:rsidRDefault="004C60CE" w:rsidP="004C60CE">
            <w:pPr>
              <w:pStyle w:val="a7"/>
              <w:shd w:val="clear" w:color="auto" w:fill="FFFFFF"/>
              <w:spacing w:before="0" w:beforeAutospacing="0" w:after="0" w:afterAutospacing="0"/>
              <w:rPr>
                <w:color w:val="000000"/>
                <w:sz w:val="22"/>
                <w:szCs w:val="22"/>
              </w:rPr>
            </w:pPr>
          </w:p>
        </w:tc>
        <w:tc>
          <w:tcPr>
            <w:tcW w:w="3118" w:type="dxa"/>
          </w:tcPr>
          <w:p w:rsidR="004C60CE" w:rsidRPr="004C60CE" w:rsidRDefault="004C60CE" w:rsidP="00205D77">
            <w:pPr>
              <w:pStyle w:val="a7"/>
              <w:shd w:val="clear" w:color="auto" w:fill="FFFFFF"/>
              <w:spacing w:before="0" w:beforeAutospacing="0" w:after="0" w:afterAutospacing="0"/>
              <w:rPr>
                <w:rFonts w:ascii="Times New Roman" w:hAnsi="Times New Roman"/>
                <w:color w:val="000000"/>
                <w:sz w:val="22"/>
                <w:szCs w:val="22"/>
              </w:rPr>
            </w:pPr>
            <w:r w:rsidRPr="004C60CE">
              <w:rPr>
                <w:rFonts w:ascii="Times New Roman" w:hAnsi="Times New Roman"/>
                <w:color w:val="000000"/>
                <w:sz w:val="22"/>
                <w:szCs w:val="22"/>
              </w:rPr>
              <w:t>Что такое совесть.Ответственность перед семьей, обществом,</w:t>
            </w:r>
            <w:r>
              <w:rPr>
                <w:rFonts w:ascii="Times New Roman" w:hAnsi="Times New Roman"/>
                <w:color w:val="000000"/>
                <w:sz w:val="22"/>
                <w:szCs w:val="22"/>
              </w:rPr>
              <w:t xml:space="preserve"> </w:t>
            </w:r>
            <w:r w:rsidRPr="004C60CE">
              <w:rPr>
                <w:rFonts w:ascii="Times New Roman" w:hAnsi="Times New Roman"/>
                <w:color w:val="000000"/>
                <w:sz w:val="22"/>
                <w:szCs w:val="22"/>
              </w:rPr>
              <w:t>государством</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Как сохранить духовные ценности в обществе. Забота государства о сохранении духовных ценностей.</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1</w:t>
            </w:r>
          </w:p>
        </w:tc>
      </w:tr>
      <w:tr w:rsidR="004C60CE" w:rsidRPr="004C60CE" w:rsidTr="004C60CE">
        <w:trPr>
          <w:jc w:val="center"/>
        </w:trPr>
        <w:tc>
          <w:tcPr>
            <w:tcW w:w="901" w:type="dxa"/>
          </w:tcPr>
          <w:p w:rsidR="004C60CE" w:rsidRPr="004C60CE" w:rsidRDefault="004C60CE" w:rsidP="004C60CE">
            <w:pPr>
              <w:spacing w:after="0" w:line="240" w:lineRule="auto"/>
              <w:ind w:left="360"/>
              <w:rPr>
                <w:rFonts w:ascii="Times New Roman" w:hAnsi="Times New Roman"/>
                <w:color w:val="000000"/>
                <w:shd w:val="clear" w:color="auto" w:fill="FFFFFF"/>
              </w:rPr>
            </w:pPr>
          </w:p>
        </w:tc>
        <w:tc>
          <w:tcPr>
            <w:tcW w:w="3118"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hAnsi="Times New Roman"/>
                <w:color w:val="000000"/>
                <w:shd w:val="clear" w:color="auto" w:fill="FFFFFF"/>
              </w:rPr>
              <w:t>Итоговый урок.</w:t>
            </w:r>
            <w:r w:rsidRPr="004C60CE">
              <w:rPr>
                <w:rFonts w:ascii="Times New Roman" w:hAnsi="Times New Roman"/>
                <w:color w:val="000000"/>
              </w:rPr>
              <w:br/>
              <w:t>Защита творческих проектов</w:t>
            </w:r>
          </w:p>
        </w:tc>
        <w:tc>
          <w:tcPr>
            <w:tcW w:w="3733" w:type="dxa"/>
          </w:tcPr>
          <w:p w:rsidR="004C60CE" w:rsidRPr="004C60CE" w:rsidRDefault="004C60CE" w:rsidP="00205D77">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Беседа,диалог, презентация.</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2</w:t>
            </w:r>
          </w:p>
        </w:tc>
      </w:tr>
      <w:tr w:rsidR="004C60CE" w:rsidRPr="004C60CE" w:rsidTr="004C60CE">
        <w:trPr>
          <w:jc w:val="center"/>
        </w:trPr>
        <w:tc>
          <w:tcPr>
            <w:tcW w:w="7752" w:type="dxa"/>
            <w:gridSpan w:val="3"/>
          </w:tcPr>
          <w:p w:rsidR="004C60CE" w:rsidRPr="004C60CE" w:rsidRDefault="004C60CE" w:rsidP="004C60CE">
            <w:pPr>
              <w:spacing w:after="0" w:line="240" w:lineRule="auto"/>
              <w:rPr>
                <w:rFonts w:ascii="Times New Roman" w:eastAsia="Times New Roman" w:hAnsi="Times New Roman"/>
                <w:bCs/>
                <w:lang w:eastAsia="ru-RU"/>
              </w:rPr>
            </w:pPr>
            <w:r w:rsidRPr="004C60CE">
              <w:rPr>
                <w:rFonts w:ascii="Times New Roman" w:eastAsia="Times New Roman" w:hAnsi="Times New Roman"/>
                <w:bCs/>
                <w:lang w:eastAsia="ru-RU"/>
              </w:rPr>
              <w:t>Всего часов</w:t>
            </w:r>
          </w:p>
        </w:tc>
        <w:tc>
          <w:tcPr>
            <w:tcW w:w="1417" w:type="dxa"/>
          </w:tcPr>
          <w:p w:rsidR="004C60CE" w:rsidRPr="004C60CE" w:rsidRDefault="004C60CE" w:rsidP="004C60CE">
            <w:pPr>
              <w:spacing w:after="0" w:line="240" w:lineRule="auto"/>
              <w:jc w:val="center"/>
              <w:rPr>
                <w:rFonts w:ascii="Times New Roman" w:eastAsia="Times New Roman" w:hAnsi="Times New Roman"/>
                <w:bCs/>
                <w:lang w:eastAsia="ru-RU"/>
              </w:rPr>
            </w:pPr>
            <w:r w:rsidRPr="004C60CE">
              <w:rPr>
                <w:rFonts w:ascii="Times New Roman" w:eastAsia="Times New Roman" w:hAnsi="Times New Roman"/>
                <w:bCs/>
                <w:lang w:eastAsia="ru-RU"/>
              </w:rPr>
              <w:t>34</w:t>
            </w:r>
          </w:p>
        </w:tc>
      </w:tr>
    </w:tbl>
    <w:p w:rsidR="00C168FE" w:rsidRDefault="00C168FE" w:rsidP="0040266D">
      <w:pPr>
        <w:spacing w:after="0" w:line="240" w:lineRule="auto"/>
        <w:rPr>
          <w:rFonts w:ascii="Times New Roman" w:hAnsi="Times New Roman"/>
          <w:b/>
          <w:color w:val="FF0000"/>
          <w:sz w:val="24"/>
          <w:szCs w:val="24"/>
        </w:rPr>
      </w:pPr>
    </w:p>
    <w:p w:rsidR="003450AD" w:rsidRPr="00EF72D6" w:rsidRDefault="00C168FE" w:rsidP="003450AD">
      <w:pPr>
        <w:tabs>
          <w:tab w:val="left" w:pos="1080"/>
        </w:tabs>
        <w:autoSpaceDE w:val="0"/>
        <w:autoSpaceDN w:val="0"/>
        <w:adjustRightInd w:val="0"/>
        <w:spacing w:after="0" w:line="240" w:lineRule="auto"/>
        <w:ind w:firstLine="284"/>
        <w:jc w:val="both"/>
        <w:rPr>
          <w:rFonts w:ascii="Times New Roman CYR" w:hAnsi="Times New Roman CYR" w:cs="Times New Roman CYR"/>
          <w:b/>
          <w:sz w:val="26"/>
          <w:szCs w:val="26"/>
        </w:rPr>
      </w:pPr>
      <w:r w:rsidRPr="00EF72D6">
        <w:rPr>
          <w:rFonts w:ascii="Times New Roman" w:hAnsi="Times New Roman"/>
          <w:b/>
          <w:sz w:val="26"/>
          <w:szCs w:val="26"/>
        </w:rPr>
        <w:t>2.2.2.2</w:t>
      </w:r>
      <w:r w:rsidR="00EF72D6" w:rsidRPr="00EF72D6">
        <w:rPr>
          <w:rFonts w:ascii="Times New Roman" w:hAnsi="Times New Roman"/>
          <w:b/>
          <w:sz w:val="26"/>
          <w:szCs w:val="26"/>
        </w:rPr>
        <w:t>8</w:t>
      </w:r>
      <w:r w:rsidRPr="00EF72D6">
        <w:rPr>
          <w:rFonts w:ascii="Times New Roman" w:hAnsi="Times New Roman"/>
          <w:b/>
          <w:sz w:val="26"/>
          <w:szCs w:val="26"/>
        </w:rPr>
        <w:t>.6</w:t>
      </w:r>
      <w:r w:rsidR="00691450" w:rsidRPr="00EF72D6">
        <w:rPr>
          <w:rFonts w:ascii="Times New Roman" w:hAnsi="Times New Roman"/>
          <w:b/>
          <w:sz w:val="26"/>
          <w:szCs w:val="26"/>
        </w:rPr>
        <w:t>.</w:t>
      </w:r>
      <w:r w:rsidR="00D97A43" w:rsidRPr="00EF72D6">
        <w:rPr>
          <w:rFonts w:ascii="Times New Roman" w:hAnsi="Times New Roman"/>
          <w:b/>
          <w:sz w:val="26"/>
          <w:szCs w:val="26"/>
        </w:rPr>
        <w:t xml:space="preserve"> </w:t>
      </w:r>
      <w:r w:rsidR="003450AD" w:rsidRPr="00EF72D6">
        <w:rPr>
          <w:rFonts w:ascii="Times New Roman CYR" w:hAnsi="Times New Roman CYR" w:cs="Times New Roman CYR"/>
          <w:b/>
          <w:sz w:val="26"/>
          <w:szCs w:val="26"/>
        </w:rPr>
        <w:t>«</w:t>
      </w:r>
      <w:r w:rsidR="00691450" w:rsidRPr="00EF72D6">
        <w:rPr>
          <w:rFonts w:ascii="Times New Roman" w:eastAsia="Times New Roman" w:hAnsi="Times New Roman"/>
          <w:b/>
          <w:bCs/>
          <w:color w:val="333333"/>
          <w:sz w:val="26"/>
          <w:szCs w:val="26"/>
          <w:lang w:eastAsia="ru-RU"/>
        </w:rPr>
        <w:t>Декоративно-прикладное искусство и дизайн</w:t>
      </w:r>
      <w:r w:rsidR="00EA729A" w:rsidRPr="00EF72D6">
        <w:rPr>
          <w:rFonts w:ascii="Times New Roman CYR" w:hAnsi="Times New Roman CYR" w:cs="Times New Roman CYR"/>
          <w:b/>
          <w:sz w:val="26"/>
          <w:szCs w:val="26"/>
        </w:rPr>
        <w:t>»</w:t>
      </w:r>
    </w:p>
    <w:p w:rsidR="00691450" w:rsidRPr="00691450" w:rsidRDefault="00691450" w:rsidP="003450AD">
      <w:pPr>
        <w:tabs>
          <w:tab w:val="left" w:pos="1080"/>
        </w:tabs>
        <w:autoSpaceDE w:val="0"/>
        <w:autoSpaceDN w:val="0"/>
        <w:adjustRightInd w:val="0"/>
        <w:spacing w:after="0" w:line="240" w:lineRule="auto"/>
        <w:ind w:firstLine="284"/>
        <w:jc w:val="both"/>
        <w:rPr>
          <w:rFonts w:ascii="Times New Roman CYR" w:hAnsi="Times New Roman CYR" w:cs="Times New Roman CYR"/>
          <w:b/>
        </w:rPr>
      </w:pPr>
    </w:p>
    <w:p w:rsidR="00691450" w:rsidRPr="004C60CE" w:rsidRDefault="00691450" w:rsidP="00691450">
      <w:pPr>
        <w:pStyle w:val="2a"/>
        <w:spacing w:line="240" w:lineRule="auto"/>
        <w:ind w:firstLine="0"/>
        <w:rPr>
          <w:b w:val="0"/>
          <w:sz w:val="22"/>
          <w:szCs w:val="22"/>
        </w:rPr>
      </w:pPr>
      <w:r w:rsidRPr="004C60CE">
        <w:rPr>
          <w:b w:val="0"/>
          <w:sz w:val="22"/>
          <w:szCs w:val="22"/>
        </w:rPr>
        <w:t>Программа курса внеурочной деятельности  общекультурной  направленности  «</w:t>
      </w:r>
      <w:r w:rsidRPr="00691450">
        <w:rPr>
          <w:b w:val="0"/>
          <w:color w:val="333333"/>
          <w:sz w:val="22"/>
          <w:szCs w:val="22"/>
          <w:lang w:eastAsia="ru-RU"/>
        </w:rPr>
        <w:t>Декоративно-прикладное искусство и дизайн</w:t>
      </w:r>
      <w:r w:rsidRPr="004C60CE">
        <w:rPr>
          <w:b w:val="0"/>
          <w:sz w:val="22"/>
          <w:szCs w:val="22"/>
        </w:rPr>
        <w:t xml:space="preserve">» для </w:t>
      </w:r>
      <w:r>
        <w:rPr>
          <w:b w:val="0"/>
          <w:sz w:val="22"/>
          <w:szCs w:val="22"/>
        </w:rPr>
        <w:t>7</w:t>
      </w:r>
      <w:r w:rsidRPr="004C60CE">
        <w:rPr>
          <w:b w:val="0"/>
          <w:sz w:val="22"/>
          <w:szCs w:val="22"/>
        </w:rPr>
        <w:t xml:space="preserve"> класса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b w:val="0"/>
          <w:sz w:val="22"/>
          <w:szCs w:val="22"/>
        </w:rPr>
        <w:t xml:space="preserve">, </w:t>
      </w:r>
      <w:r w:rsidRPr="004C60CE">
        <w:rPr>
          <w:b w:val="0"/>
          <w:sz w:val="22"/>
          <w:szCs w:val="22"/>
        </w:rPr>
        <w:t xml:space="preserve">на основе требований к результатам освоения  образовательной программы  основного общего образования  МОБУ СОШ  ст. Леонидовка,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691450" w:rsidRPr="001E5935" w:rsidRDefault="00691450" w:rsidP="00691450">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w:t>
      </w:r>
      <w:r>
        <w:rPr>
          <w:rFonts w:ascii="Times New Roman" w:hAnsi="Times New Roman"/>
          <w:lang w:eastAsia="ru-RU"/>
        </w:rPr>
        <w:t>а</w:t>
      </w:r>
      <w:r w:rsidRPr="001E5935">
        <w:rPr>
          <w:rFonts w:ascii="Times New Roman" w:hAnsi="Times New Roman"/>
          <w:lang w:eastAsia="ru-RU"/>
        </w:rPr>
        <w:t xml:space="preserve">: </w:t>
      </w:r>
      <w:r>
        <w:rPr>
          <w:rFonts w:ascii="Times New Roman" w:hAnsi="Times New Roman"/>
          <w:lang w:eastAsia="ru-RU"/>
        </w:rPr>
        <w:t>7 класс – 34 часа (1</w:t>
      </w:r>
      <w:r w:rsidRPr="001E5935">
        <w:rPr>
          <w:rFonts w:ascii="Times New Roman" w:hAnsi="Times New Roman"/>
          <w:lang w:eastAsia="ru-RU"/>
        </w:rPr>
        <w:t xml:space="preserve"> час в </w:t>
      </w:r>
      <w:r>
        <w:rPr>
          <w:rFonts w:ascii="Times New Roman" w:hAnsi="Times New Roman"/>
          <w:lang w:eastAsia="ru-RU"/>
        </w:rPr>
        <w:t>неделю)</w:t>
      </w:r>
      <w:r w:rsidRPr="001E5935">
        <w:rPr>
          <w:rFonts w:ascii="Times New Roman" w:hAnsi="Times New Roman"/>
          <w:lang w:eastAsia="ru-RU"/>
        </w:rPr>
        <w:t>.</w:t>
      </w:r>
    </w:p>
    <w:p w:rsidR="00691450" w:rsidRPr="001E5935" w:rsidRDefault="00691450" w:rsidP="00691450">
      <w:pPr>
        <w:spacing w:after="0" w:line="240" w:lineRule="auto"/>
        <w:jc w:val="both"/>
        <w:rPr>
          <w:rFonts w:ascii="Times New Roman" w:hAnsi="Times New Roman"/>
          <w:lang w:eastAsia="ru-RU"/>
        </w:rPr>
      </w:pPr>
      <w:r w:rsidRPr="001E5935">
        <w:rPr>
          <w:rFonts w:ascii="Times New Roman" w:hAnsi="Times New Roman"/>
          <w:lang w:eastAsia="ru-RU"/>
        </w:rPr>
        <w:lastRenderedPageBreak/>
        <w:t>Возраст обучающихся</w:t>
      </w:r>
      <w:r>
        <w:rPr>
          <w:rFonts w:ascii="Times New Roman" w:hAnsi="Times New Roman"/>
          <w:lang w:eastAsia="ru-RU"/>
        </w:rPr>
        <w:t xml:space="preserve"> </w:t>
      </w:r>
      <w:r w:rsidRPr="001E5935">
        <w:rPr>
          <w:rFonts w:ascii="Times New Roman" w:hAnsi="Times New Roman"/>
          <w:lang w:eastAsia="ru-RU"/>
        </w:rPr>
        <w:t>- 1</w:t>
      </w:r>
      <w:r w:rsidR="00523729">
        <w:rPr>
          <w:rFonts w:ascii="Times New Roman" w:hAnsi="Times New Roman"/>
          <w:lang w:eastAsia="ru-RU"/>
        </w:rPr>
        <w:t>2</w:t>
      </w:r>
      <w:r w:rsidRPr="001E5935">
        <w:rPr>
          <w:rFonts w:ascii="Times New Roman" w:hAnsi="Times New Roman"/>
          <w:lang w:eastAsia="ru-RU"/>
        </w:rPr>
        <w:t xml:space="preserve"> - 1</w:t>
      </w:r>
      <w:r>
        <w:rPr>
          <w:rFonts w:ascii="Times New Roman" w:hAnsi="Times New Roman"/>
          <w:lang w:eastAsia="ru-RU"/>
        </w:rPr>
        <w:t>4</w:t>
      </w:r>
      <w:r w:rsidRPr="001E5935">
        <w:rPr>
          <w:rFonts w:ascii="Times New Roman" w:hAnsi="Times New Roman"/>
          <w:lang w:eastAsia="ru-RU"/>
        </w:rPr>
        <w:t xml:space="preserve"> лет.</w:t>
      </w:r>
    </w:p>
    <w:p w:rsidR="00691450" w:rsidRPr="001E5935" w:rsidRDefault="00691450" w:rsidP="00691450">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1</w:t>
      </w:r>
      <w:r w:rsidRPr="001E5935">
        <w:rPr>
          <w:rFonts w:ascii="Times New Roman" w:hAnsi="Times New Roman"/>
          <w:lang w:eastAsia="ru-RU"/>
        </w:rPr>
        <w:t xml:space="preserve"> год. </w:t>
      </w:r>
    </w:p>
    <w:p w:rsidR="00691450" w:rsidRPr="00691450" w:rsidRDefault="00691450" w:rsidP="00691450">
      <w:pPr>
        <w:pStyle w:val="af1"/>
        <w:rPr>
          <w:sz w:val="22"/>
          <w:szCs w:val="22"/>
        </w:rPr>
      </w:pPr>
    </w:p>
    <w:p w:rsidR="00691450" w:rsidRPr="00691450" w:rsidRDefault="00691450" w:rsidP="00691450">
      <w:pPr>
        <w:pStyle w:val="af1"/>
        <w:jc w:val="center"/>
        <w:rPr>
          <w:b/>
          <w:sz w:val="22"/>
          <w:szCs w:val="22"/>
        </w:rPr>
      </w:pPr>
      <w:r w:rsidRPr="00691450">
        <w:rPr>
          <w:b/>
          <w:sz w:val="22"/>
          <w:szCs w:val="22"/>
        </w:rPr>
        <w:t>1. Результаты освоения курса внеурочной деятельности</w:t>
      </w:r>
    </w:p>
    <w:p w:rsidR="00691450" w:rsidRPr="00691450" w:rsidRDefault="00691450" w:rsidP="00691450">
      <w:pPr>
        <w:pStyle w:val="af1"/>
        <w:jc w:val="center"/>
        <w:rPr>
          <w:b/>
          <w:sz w:val="22"/>
          <w:szCs w:val="22"/>
        </w:rPr>
      </w:pPr>
      <w:r w:rsidRPr="00691450">
        <w:rPr>
          <w:b/>
          <w:sz w:val="22"/>
          <w:szCs w:val="22"/>
        </w:rPr>
        <w:t>«</w:t>
      </w:r>
      <w:r w:rsidRPr="00691450">
        <w:rPr>
          <w:rFonts w:eastAsia="Times New Roman"/>
          <w:b/>
          <w:bCs/>
          <w:color w:val="333333"/>
          <w:sz w:val="22"/>
          <w:szCs w:val="22"/>
          <w:lang w:eastAsia="ru-RU"/>
        </w:rPr>
        <w:t>Декоративно-прикладное искусство и дизайн</w:t>
      </w:r>
      <w:r w:rsidRPr="00691450">
        <w:rPr>
          <w:b/>
          <w:sz w:val="22"/>
          <w:szCs w:val="22"/>
        </w:rPr>
        <w:t>»</w:t>
      </w:r>
    </w:p>
    <w:p w:rsid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Рабочая программа строится на следующих</w:t>
      </w:r>
      <w:r w:rsidRPr="00691450">
        <w:rPr>
          <w:rFonts w:ascii="Times New Roman" w:eastAsia="Times New Roman" w:hAnsi="Times New Roman"/>
          <w:b/>
          <w:bCs/>
          <w:color w:val="333333"/>
          <w:lang w:eastAsia="ru-RU"/>
        </w:rPr>
        <w:t> принципах</w:t>
      </w:r>
      <w:r w:rsidRPr="00691450">
        <w:rPr>
          <w:rFonts w:ascii="Times New Roman" w:eastAsia="Times New Roman" w:hAnsi="Times New Roman"/>
          <w:color w:val="333333"/>
          <w:lang w:eastAsia="ru-RU"/>
        </w:rPr>
        <w:t>:</w:t>
      </w:r>
    </w:p>
    <w:p w:rsidR="00691450" w:rsidRPr="00691450" w:rsidRDefault="00691450" w:rsidP="00994848">
      <w:pPr>
        <w:numPr>
          <w:ilvl w:val="0"/>
          <w:numId w:val="293"/>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Личностно ориентированные принципы: </w:t>
      </w:r>
      <w:r w:rsidRPr="00691450">
        <w:rPr>
          <w:rFonts w:ascii="Times New Roman" w:eastAsia="Times New Roman" w:hAnsi="Times New Roman"/>
          <w:color w:val="333333"/>
          <w:lang w:eastAsia="ru-RU"/>
        </w:rPr>
        <w:t>принцип адаптивности; принцип развития; принцип комфортности.</w:t>
      </w:r>
    </w:p>
    <w:p w:rsidR="00691450" w:rsidRPr="00691450" w:rsidRDefault="00691450" w:rsidP="00994848">
      <w:pPr>
        <w:numPr>
          <w:ilvl w:val="0"/>
          <w:numId w:val="293"/>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Культурно ориентированные принципы: </w:t>
      </w:r>
      <w:r w:rsidRPr="00691450">
        <w:rPr>
          <w:rFonts w:ascii="Times New Roman" w:eastAsia="Times New Roman" w:hAnsi="Times New Roman"/>
          <w:color w:val="333333"/>
          <w:lang w:eastAsia="ru-RU"/>
        </w:rPr>
        <w:t>принцип картины мира; принцип целостности содержания образования; принцип систематич</w:t>
      </w:r>
      <w:r w:rsidRPr="00691450">
        <w:rPr>
          <w:rFonts w:ascii="Times New Roman" w:eastAsia="Times New Roman" w:hAnsi="Times New Roman"/>
          <w:color w:val="333333"/>
          <w:lang w:eastAsia="ru-RU"/>
        </w:rPr>
        <w:softHyphen/>
        <w:t>ности; принцип смыслового отношения к миру; принцип ориентировоч</w:t>
      </w:r>
      <w:r w:rsidRPr="00691450">
        <w:rPr>
          <w:rFonts w:ascii="Times New Roman" w:eastAsia="Times New Roman" w:hAnsi="Times New Roman"/>
          <w:color w:val="333333"/>
          <w:lang w:eastAsia="ru-RU"/>
        </w:rPr>
        <w:softHyphen/>
        <w:t>ной функции знаний; принцип опоры на культуру как мировоззрение и как культурный стереотип.</w:t>
      </w:r>
    </w:p>
    <w:p w:rsidR="00691450" w:rsidRPr="00691450" w:rsidRDefault="00691450" w:rsidP="00994848">
      <w:pPr>
        <w:numPr>
          <w:ilvl w:val="0"/>
          <w:numId w:val="293"/>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Деятельностно ориентированные принципы: </w:t>
      </w:r>
      <w:r w:rsidRPr="00691450">
        <w:rPr>
          <w:rFonts w:ascii="Times New Roman" w:eastAsia="Times New Roman" w:hAnsi="Times New Roman"/>
          <w:color w:val="333333"/>
          <w:lang w:eastAsia="ru-RU"/>
        </w:rPr>
        <w:t>принцип обучения деятельности; принцип управляемого перехода от деятельности в учебной ситуации к деятельности в жизненной ситуации; принцип перехода от совместной учебно-познавательной деятельности к само</w:t>
      </w:r>
      <w:r w:rsidRPr="00691450">
        <w:rPr>
          <w:rFonts w:ascii="Times New Roman" w:eastAsia="Times New Roman" w:hAnsi="Times New Roman"/>
          <w:color w:val="333333"/>
          <w:lang w:eastAsia="ru-RU"/>
        </w:rPr>
        <w:softHyphen/>
        <w:t>стоятельной деятельности учащегося (зона ближайшего развития); принцип опоры на процессы спонтанного развития; принцип формиро</w:t>
      </w:r>
      <w:r w:rsidRPr="00691450">
        <w:rPr>
          <w:rFonts w:ascii="Times New Roman" w:eastAsia="Times New Roman" w:hAnsi="Times New Roman"/>
          <w:color w:val="333333"/>
          <w:lang w:eastAsia="ru-RU"/>
        </w:rPr>
        <w:softHyphen/>
        <w:t>вания потребности в творчестве и умений творчества.</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Для реализации программы подобраны такие методы, организационные формы и технологии обучения, которые бы обеспечили овладение учащимися не только предметными знаниями и умениями, но и общеучебными умениями и способами деятельности.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Ведущими методами </w:t>
      </w:r>
      <w:r w:rsidRPr="00691450">
        <w:rPr>
          <w:rFonts w:ascii="Times New Roman" w:eastAsia="Times New Roman" w:hAnsi="Times New Roman"/>
          <w:color w:val="333333"/>
          <w:lang w:eastAsia="ru-RU"/>
        </w:rPr>
        <w:t>обучения являются: объяснительно-иллюстративный, репродуктивный, исследовательский и проблемно-поисковый</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Формы работы</w:t>
      </w:r>
    </w:p>
    <w:p w:rsidR="00691450" w:rsidRPr="00691450" w:rsidRDefault="00691450" w:rsidP="00994848">
      <w:pPr>
        <w:numPr>
          <w:ilvl w:val="0"/>
          <w:numId w:val="294"/>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Индивидуальная</w:t>
      </w:r>
    </w:p>
    <w:p w:rsidR="00691450" w:rsidRPr="00691450" w:rsidRDefault="00691450" w:rsidP="00994848">
      <w:pPr>
        <w:numPr>
          <w:ilvl w:val="0"/>
          <w:numId w:val="294"/>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Парная</w:t>
      </w:r>
    </w:p>
    <w:p w:rsidR="00691450" w:rsidRPr="00691450" w:rsidRDefault="00691450" w:rsidP="00994848">
      <w:pPr>
        <w:numPr>
          <w:ilvl w:val="0"/>
          <w:numId w:val="294"/>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Групповая</w:t>
      </w:r>
    </w:p>
    <w:p w:rsidR="00691450" w:rsidRPr="00691450" w:rsidRDefault="00691450" w:rsidP="00994848">
      <w:pPr>
        <w:numPr>
          <w:ilvl w:val="0"/>
          <w:numId w:val="294"/>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Коллективно-творческая работа</w:t>
      </w:r>
    </w:p>
    <w:p w:rsidR="00691450" w:rsidRPr="00691450" w:rsidRDefault="00691450" w:rsidP="00994848">
      <w:pPr>
        <w:numPr>
          <w:ilvl w:val="0"/>
          <w:numId w:val="294"/>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Работа с родителями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Формы проведения работы объединения отличаются публичностью, как правило, это выставки, творческие конкурсы.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Система контроля включает</w:t>
      </w:r>
      <w:r w:rsidRPr="00691450">
        <w:rPr>
          <w:rFonts w:ascii="Times New Roman" w:eastAsia="Times New Roman" w:hAnsi="Times New Roman"/>
          <w:color w:val="333333"/>
          <w:lang w:eastAsia="ru-RU"/>
        </w:rPr>
        <w:t> само-, взаимо-, учительский контроль и позволяет оценить знания, умения и навыки учащихся комплексно по следующим компонентам:</w:t>
      </w:r>
    </w:p>
    <w:p w:rsidR="00691450" w:rsidRPr="00691450" w:rsidRDefault="00691450" w:rsidP="00994848">
      <w:pPr>
        <w:numPr>
          <w:ilvl w:val="0"/>
          <w:numId w:val="295"/>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система знаний;</w:t>
      </w:r>
    </w:p>
    <w:p w:rsidR="00691450" w:rsidRPr="00691450" w:rsidRDefault="00691450" w:rsidP="00994848">
      <w:pPr>
        <w:numPr>
          <w:ilvl w:val="0"/>
          <w:numId w:val="295"/>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умения и навыки (предметные и общеучебные);</w:t>
      </w:r>
    </w:p>
    <w:p w:rsidR="00691450" w:rsidRPr="00691450" w:rsidRDefault="00691450" w:rsidP="00994848">
      <w:pPr>
        <w:numPr>
          <w:ilvl w:val="0"/>
          <w:numId w:val="295"/>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способы деятельности (познавательные, информационно-коммуникативные и рефлексивные);</w:t>
      </w:r>
    </w:p>
    <w:p w:rsidR="00691450" w:rsidRPr="00691450" w:rsidRDefault="00691450" w:rsidP="00994848">
      <w:pPr>
        <w:numPr>
          <w:ilvl w:val="0"/>
          <w:numId w:val="295"/>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включенность учащегося в учебно-познавательную деятельность и уровень овладения ею (репродуктивный, конструктивный и творческий);</w:t>
      </w:r>
    </w:p>
    <w:p w:rsidR="00691450" w:rsidRPr="00691450" w:rsidRDefault="00691450" w:rsidP="00994848">
      <w:pPr>
        <w:numPr>
          <w:ilvl w:val="0"/>
          <w:numId w:val="295"/>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взаимопроверка учащимися друг друга при комплексно-распределительной деятельности в группах;</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Программа позволяет добиваться следующих </w:t>
      </w:r>
      <w:r w:rsidRPr="00691450">
        <w:rPr>
          <w:rFonts w:ascii="Times New Roman" w:eastAsia="Times New Roman" w:hAnsi="Times New Roman"/>
          <w:b/>
          <w:bCs/>
          <w:color w:val="333333"/>
          <w:lang w:eastAsia="ru-RU"/>
        </w:rPr>
        <w:t>результатов </w:t>
      </w:r>
      <w:r w:rsidRPr="00691450">
        <w:rPr>
          <w:rFonts w:ascii="Times New Roman" w:eastAsia="Times New Roman" w:hAnsi="Times New Roman"/>
          <w:color w:val="333333"/>
          <w:lang w:eastAsia="ru-RU"/>
        </w:rPr>
        <w:t>освоения образовательной программы основного общего об</w:t>
      </w:r>
      <w:r w:rsidRPr="00691450">
        <w:rPr>
          <w:rFonts w:ascii="Times New Roman" w:eastAsia="Times New Roman" w:hAnsi="Times New Roman"/>
          <w:color w:val="333333"/>
          <w:lang w:eastAsia="ru-RU"/>
        </w:rPr>
        <w:softHyphen/>
        <w:t>разования: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Предметные</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умение рассказывать о рукотворном мире как результате труда человека;</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умение различать предметы рукотворного мира;</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выполнять доступные действия по самообслуживанию (сохранять порядок на рабочем месте во время работы и убирать рабочее места по окончанию работы);</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использовать приобретенные знания;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анализировать изделие (под руководством учителя), определять его назначение;</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организовывать рабочее место для выполнения практической работы (под руководством учителя);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понимать приемы безопасного использования ручных инструментов;</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экономно размечать материалы по шаблону, через копирку, кальку;</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отбирать и выполнять в зависимости от свойств освоенных материалов оптимальные и доступные технологические приемы их ручной обработки;</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анализировать устройство изделия, определять его назначение;</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lastRenderedPageBreak/>
        <w:t>выполнять практическое задание с опорой на рисунок, схему и инструкцию учителя, создавать самим схемы и изделия;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конструировать и моделировать несложные технические объекты и учебные предметы;</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бережно относиться к природе как источнику сырья;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работать по образцу, по мере накопления знаний и умений заниматься творческой деятельностью, создавать творческие работы по собственному замыслу, самостоятельно выбирая материал, способы, прогнозируя результат;</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выполнять технологический процесс изготовления изделия с опорой на рисунок, схему (под руководством учителя);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анализировать устройство изделия, определять его назначение и изготавливать (под руководством учителя);</w:t>
      </w:r>
    </w:p>
    <w:p w:rsidR="00691450" w:rsidRPr="00691450" w:rsidRDefault="00691450" w:rsidP="00994848">
      <w:pPr>
        <w:numPr>
          <w:ilvl w:val="0"/>
          <w:numId w:val="296"/>
        </w:numPr>
        <w:shd w:val="clear" w:color="auto" w:fill="FFFFFF"/>
        <w:spacing w:after="0" w:line="240" w:lineRule="auto"/>
        <w:ind w:left="0"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работать в коллективе.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iCs/>
          <w:color w:val="333333"/>
          <w:lang w:eastAsia="ru-RU"/>
        </w:rPr>
        <w:t>Личностные: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 учащихся будут сформированы: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ответственное отношение к учению;</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готовность и спо</w:t>
      </w:r>
      <w:r w:rsidRPr="00691450">
        <w:rPr>
          <w:rFonts w:ascii="Times New Roman" w:eastAsia="Times New Roman" w:hAnsi="Times New Roman"/>
          <w:color w:val="333333"/>
          <w:lang w:eastAsia="ru-RU"/>
        </w:rPr>
        <w:softHyphen/>
        <w:t>собность обучающихся к саморазвитию и самообразованию на основе мотивации к обучению и познанию;</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начальные навыки адаптации в динамично изменяющемся мире;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7) умение контролировать процесс и результат учебной деятельности;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 учащихся могут быть сформированы: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1)</w:t>
      </w:r>
      <w:r w:rsidRPr="00691450">
        <w:rPr>
          <w:rFonts w:ascii="Times New Roman" w:eastAsia="Times New Roman" w:hAnsi="Times New Roman"/>
          <w:color w:val="333333"/>
          <w:lang w:eastAsia="ru-RU"/>
        </w:rPr>
        <w:t> первоначальные представления о технологии как сфере человеческой деятельности, об этапах её развития, о её значимости для развития цивилизации;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коммуникативная компетентность в об</w:t>
      </w:r>
      <w:r w:rsidRPr="00691450">
        <w:rPr>
          <w:rFonts w:ascii="Times New Roman" w:eastAsia="Times New Roman" w:hAnsi="Times New Roman"/>
          <w:color w:val="333333"/>
          <w:lang w:eastAsia="ru-RU"/>
        </w:rPr>
        <w:softHyphen/>
        <w:t>щении и сотрудничестве со сверстниками в образовательной, учебно-исследовательской, творче</w:t>
      </w:r>
      <w:r w:rsidRPr="00691450">
        <w:rPr>
          <w:rFonts w:ascii="Times New Roman" w:eastAsia="Times New Roman" w:hAnsi="Times New Roman"/>
          <w:color w:val="333333"/>
          <w:lang w:eastAsia="ru-RU"/>
        </w:rPr>
        <w:softHyphen/>
        <w:t>ской и других видах деятельности;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критичность мышления, умение распознавать логически некорректные высказывания, отличать гипотезу от факта;</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креативность мышления, инициативы, находчивости, активности при решении технологических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Метапредметные: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i/>
          <w:iCs/>
          <w:color w:val="333333"/>
          <w:lang w:eastAsia="ru-RU"/>
        </w:rPr>
        <w:t>регулятивные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формулировать и удерживать учебную задачу;</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выбирать действия в соответствии с поставленной задачей и условиями её реализации;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планировать пути достижения целей, осознанно выбирать наиболее эффективные способы решения учебных и познавательных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составлять план и последовательность действий;</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осуществлять контроль по образцу и вносить не</w:t>
      </w:r>
      <w:r w:rsidRPr="00691450">
        <w:rPr>
          <w:rFonts w:ascii="Times New Roman" w:eastAsia="Times New Roman" w:hAnsi="Times New Roman"/>
          <w:color w:val="333333"/>
          <w:lang w:eastAsia="ru-RU"/>
        </w:rPr>
        <w:softHyphen/>
        <w:t>обходимые коррективы;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6) адекватно оценивать правильность или ошибочность выполнения учебной задачи, её объективную трудность и собственные возможности её решения;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7) сличать способ действия и его результат с заданным эталоном с целью обнаружения отклонений и отличий от эталона;</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учащиеся получат возможность научиться: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определять последовательность промежуточных целей и соответствующих им действий с учётом конечного результата;</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предвидеть возможности получения конкретного результата при решении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осуществлять констатирующий и прогнозирующий контроль по результату и по способу действия;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выделять и формулировать то, что усвоено и, что нужно усвоить, определять качество и уровень усвоения;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концентрировать волю для преодоления интеллектуальных затруднений и физических препятствий;</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i/>
          <w:iCs/>
          <w:color w:val="333333"/>
          <w:lang w:eastAsia="ru-RU"/>
        </w:rPr>
        <w:t>познавательные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учащиеся научатся: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самостоятельно выделять и формулировать познавательную цель;</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использовать общие приёмы решения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lastRenderedPageBreak/>
        <w:t>3)применять правила и пользоваться инструкциями и освоенными закономерностями;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осуществлять смысловое чтение;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создавать, применять и преобразовывать технологические средства, модели и схемы для решения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6) самостоятельно ставить цели, выбирать и соз</w:t>
      </w:r>
      <w:r w:rsidRPr="00691450">
        <w:rPr>
          <w:rFonts w:ascii="Times New Roman" w:eastAsia="Times New Roman" w:hAnsi="Times New Roman"/>
          <w:color w:val="333333"/>
          <w:lang w:eastAsia="ru-RU"/>
        </w:rPr>
        <w:softHyphen/>
        <w:t>давать алгоритмы для решения учебных технологических про</w:t>
      </w:r>
      <w:r w:rsidRPr="00691450">
        <w:rPr>
          <w:rFonts w:ascii="Times New Roman" w:eastAsia="Times New Roman" w:hAnsi="Times New Roman"/>
          <w:color w:val="333333"/>
          <w:lang w:eastAsia="ru-RU"/>
        </w:rPr>
        <w:softHyphen/>
        <w:t>блем;</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7) понимать сущность алгоритмических предписаний и уметь действовать в соответствии с предложенным ал</w:t>
      </w:r>
      <w:r w:rsidRPr="00691450">
        <w:rPr>
          <w:rFonts w:ascii="Times New Roman" w:eastAsia="Times New Roman" w:hAnsi="Times New Roman"/>
          <w:color w:val="333333"/>
          <w:lang w:eastAsia="ru-RU"/>
        </w:rPr>
        <w:softHyphen/>
        <w:t>горитмом;</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8) понимать и использовать математические сред</w:t>
      </w:r>
      <w:r w:rsidRPr="00691450">
        <w:rPr>
          <w:rFonts w:ascii="Times New Roman" w:eastAsia="Times New Roman" w:hAnsi="Times New Roman"/>
          <w:color w:val="333333"/>
          <w:lang w:eastAsia="ru-RU"/>
        </w:rPr>
        <w:softHyphen/>
        <w:t>ства наглядности (рисунки, схемы и др.) для иллю</w:t>
      </w:r>
      <w:r w:rsidRPr="00691450">
        <w:rPr>
          <w:rFonts w:ascii="Times New Roman" w:eastAsia="Times New Roman" w:hAnsi="Times New Roman"/>
          <w:color w:val="333333"/>
          <w:lang w:eastAsia="ru-RU"/>
        </w:rPr>
        <w:softHyphen/>
        <w:t>страции, интерпретации, аргументации;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9) находить в различных источниках информа</w:t>
      </w:r>
      <w:r w:rsidRPr="00691450">
        <w:rPr>
          <w:rFonts w:ascii="Times New Roman" w:eastAsia="Times New Roman" w:hAnsi="Times New Roman"/>
          <w:color w:val="333333"/>
          <w:lang w:eastAsia="ru-RU"/>
        </w:rPr>
        <w:softHyphen/>
        <w:t>цию, необходимую для решения технологических проблем, и представлять её в понятной форме; принимать решение в условиях неполной и избыточной, точной и вероятностной информации;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учащиеся получат возможность научиться: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устанавливать причинно-следственные связи; строить логические рассуждения, умозаключения (индуктив</w:t>
      </w:r>
      <w:r w:rsidRPr="00691450">
        <w:rPr>
          <w:rFonts w:ascii="Times New Roman" w:eastAsia="Times New Roman" w:hAnsi="Times New Roman"/>
          <w:color w:val="333333"/>
          <w:lang w:eastAsia="ru-RU"/>
        </w:rPr>
        <w:softHyphen/>
        <w:t>ные, дедуктивные и по аналогии) и выводы;</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формировать учебную и общепользовательскую компе</w:t>
      </w:r>
      <w:r w:rsidRPr="00691450">
        <w:rPr>
          <w:rFonts w:ascii="Times New Roman" w:eastAsia="Times New Roman" w:hAnsi="Times New Roman"/>
          <w:color w:val="333333"/>
          <w:lang w:eastAsia="ru-RU"/>
        </w:rPr>
        <w:softHyphen/>
        <w:t>тентности в области использования информационно-комму</w:t>
      </w:r>
      <w:r w:rsidRPr="00691450">
        <w:rPr>
          <w:rFonts w:ascii="Times New Roman" w:eastAsia="Times New Roman" w:hAnsi="Times New Roman"/>
          <w:color w:val="333333"/>
          <w:lang w:eastAsia="ru-RU"/>
        </w:rPr>
        <w:softHyphen/>
        <w:t>никационных технологий (ИКТ-компетентности);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выдвигать гипотезы при решении учебных задач и понимать необходимость их проверки;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планировать и осуществлять деятельность, направленную на решение задач исследовательского характера;</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выбирать наиболее рациональные и эффективные способы решения задач;</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6) интерпретировать информацию (структурировать, презентовать полученную информацию, в том числе с помощью ИКТ);</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7) оценивать информацию (критическая оценка, оценка достоверности);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8) устанавливать причинно-следственные связи, выстраивать рассуждения, обобщения;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i/>
          <w:iCs/>
          <w:color w:val="333333"/>
          <w:lang w:eastAsia="ru-RU"/>
        </w:rPr>
        <w:t>коммуникативные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i/>
          <w:iCs/>
          <w:color w:val="333333"/>
          <w:lang w:eastAsia="ru-RU"/>
        </w:rPr>
        <w:t>учащиеся научатся: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1) организовывать учебное сотруд</w:t>
      </w:r>
      <w:r w:rsidRPr="00691450">
        <w:rPr>
          <w:rFonts w:ascii="Times New Roman" w:eastAsia="Times New Roman" w:hAnsi="Times New Roman"/>
          <w:color w:val="333333"/>
          <w:lang w:eastAsia="ru-RU"/>
        </w:rPr>
        <w:softHyphen/>
        <w:t>ничество и совместную деятельность с учителем и сверстни</w:t>
      </w:r>
      <w:r w:rsidRPr="00691450">
        <w:rPr>
          <w:rFonts w:ascii="Times New Roman" w:eastAsia="Times New Roman" w:hAnsi="Times New Roman"/>
          <w:color w:val="333333"/>
          <w:lang w:eastAsia="ru-RU"/>
        </w:rPr>
        <w:softHyphen/>
        <w:t>ками: определять цели, распределять функции и роли участ</w:t>
      </w:r>
      <w:r w:rsidRPr="00691450">
        <w:rPr>
          <w:rFonts w:ascii="Times New Roman" w:eastAsia="Times New Roman" w:hAnsi="Times New Roman"/>
          <w:color w:val="333333"/>
          <w:lang w:eastAsia="ru-RU"/>
        </w:rPr>
        <w:softHyphen/>
        <w:t>ников;</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2) взаимодействовать и находить общие способы работы; работать в группе: находить общее решение и разре</w:t>
      </w:r>
      <w:r w:rsidRPr="00691450">
        <w:rPr>
          <w:rFonts w:ascii="Times New Roman" w:eastAsia="Times New Roman" w:hAnsi="Times New Roman"/>
          <w:color w:val="333333"/>
          <w:lang w:eastAsia="ru-RU"/>
        </w:rPr>
        <w:softHyphen/>
        <w:t>шать конфликты на основе согласования позиций и учёта ин</w:t>
      </w:r>
      <w:r w:rsidRPr="00691450">
        <w:rPr>
          <w:rFonts w:ascii="Times New Roman" w:eastAsia="Times New Roman" w:hAnsi="Times New Roman"/>
          <w:color w:val="333333"/>
          <w:lang w:eastAsia="ru-RU"/>
        </w:rPr>
        <w:softHyphen/>
        <w:t>тересов; слушать партнёра; формулировать, аргументировать и отстаивать своё мнение;</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3) прогнозировать возникновение конфликтов при наличии разных точек зрения;</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4) разрешать конфликты на основе учёта интересов и позиций всех участников;</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5) координировать и принимать различные позиции во взаимодействии;</w:t>
      </w: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6)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F72D6" w:rsidRDefault="00EF72D6" w:rsidP="00691450">
      <w:pPr>
        <w:pStyle w:val="af1"/>
        <w:jc w:val="center"/>
        <w:rPr>
          <w:b/>
          <w:sz w:val="22"/>
          <w:szCs w:val="22"/>
        </w:rPr>
      </w:pPr>
    </w:p>
    <w:p w:rsidR="00691450" w:rsidRPr="00691450" w:rsidRDefault="00691450" w:rsidP="00691450">
      <w:pPr>
        <w:pStyle w:val="af1"/>
        <w:jc w:val="center"/>
        <w:rPr>
          <w:b/>
          <w:sz w:val="22"/>
          <w:szCs w:val="22"/>
        </w:rPr>
      </w:pPr>
      <w:r w:rsidRPr="00691450">
        <w:rPr>
          <w:b/>
          <w:sz w:val="22"/>
          <w:szCs w:val="22"/>
        </w:rPr>
        <w:t>2. Содержание курса внеурочной деятельности</w:t>
      </w:r>
    </w:p>
    <w:p w:rsidR="00691450" w:rsidRPr="00523729" w:rsidRDefault="00691450" w:rsidP="00691450">
      <w:pPr>
        <w:pStyle w:val="af1"/>
        <w:jc w:val="center"/>
        <w:rPr>
          <w:b/>
          <w:sz w:val="22"/>
          <w:szCs w:val="22"/>
        </w:rPr>
      </w:pPr>
      <w:r w:rsidRPr="00523729">
        <w:rPr>
          <w:b/>
          <w:sz w:val="22"/>
          <w:szCs w:val="22"/>
        </w:rPr>
        <w:t>«</w:t>
      </w:r>
      <w:r w:rsidRPr="00523729">
        <w:rPr>
          <w:rFonts w:eastAsia="Times New Roman"/>
          <w:b/>
          <w:bCs/>
          <w:sz w:val="22"/>
          <w:szCs w:val="22"/>
          <w:lang w:eastAsia="ru-RU"/>
        </w:rPr>
        <w:t>Декоративно-прикладное искусство и дизайн</w:t>
      </w:r>
      <w:r w:rsidRPr="00523729">
        <w:rPr>
          <w:b/>
          <w:sz w:val="22"/>
          <w:szCs w:val="22"/>
        </w:rPr>
        <w:t>»</w:t>
      </w:r>
    </w:p>
    <w:p w:rsidR="00691450" w:rsidRPr="00523729" w:rsidRDefault="00691450" w:rsidP="00C54E3D">
      <w:pPr>
        <w:spacing w:after="0" w:line="240" w:lineRule="auto"/>
        <w:rPr>
          <w:rFonts w:ascii="Times New Roman" w:hAnsi="Times New Roman"/>
          <w:b/>
          <w:sz w:val="24"/>
          <w:szCs w:val="24"/>
        </w:rPr>
      </w:pPr>
    </w:p>
    <w:p w:rsidR="00691450" w:rsidRPr="00691450" w:rsidRDefault="00691450" w:rsidP="00691450">
      <w:pPr>
        <w:shd w:val="clear" w:color="auto" w:fill="FFFFFF"/>
        <w:spacing w:after="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color w:val="333333"/>
          <w:lang w:eastAsia="ru-RU"/>
        </w:rPr>
        <w:t>В</w:t>
      </w:r>
      <w:r w:rsidRPr="00691450">
        <w:rPr>
          <w:rFonts w:ascii="Times New Roman" w:eastAsia="Times New Roman" w:hAnsi="Times New Roman"/>
          <w:b/>
          <w:bCs/>
          <w:color w:val="333333"/>
          <w:lang w:eastAsia="ru-RU"/>
        </w:rPr>
        <w:t> первом разделе </w:t>
      </w:r>
      <w:r w:rsidRPr="00691450">
        <w:rPr>
          <w:rFonts w:ascii="Times New Roman" w:eastAsia="Times New Roman" w:hAnsi="Times New Roman"/>
          <w:color w:val="333333"/>
          <w:lang w:eastAsia="ru-RU"/>
        </w:rPr>
        <w:t>– </w:t>
      </w:r>
      <w:r w:rsidRPr="00691450">
        <w:rPr>
          <w:rFonts w:ascii="Times New Roman" w:eastAsia="Times New Roman" w:hAnsi="Times New Roman"/>
          <w:b/>
          <w:bCs/>
          <w:color w:val="333333"/>
          <w:lang w:eastAsia="ru-RU"/>
        </w:rPr>
        <w:t>«Искусство витража» </w:t>
      </w:r>
      <w:r w:rsidRPr="00691450">
        <w:rPr>
          <w:rFonts w:ascii="Times New Roman" w:eastAsia="Times New Roman" w:hAnsi="Times New Roman"/>
          <w:color w:val="333333"/>
          <w:lang w:eastAsia="ru-RU"/>
        </w:rPr>
        <w:t>- раскрывается содержание следующих понятий:</w:t>
      </w:r>
      <w:r w:rsidRPr="00691450">
        <w:rPr>
          <w:rFonts w:ascii="Times New Roman" w:eastAsia="Times New Roman" w:hAnsi="Times New Roman"/>
          <w:b/>
          <w:bCs/>
          <w:color w:val="333333"/>
          <w:lang w:eastAsia="ru-RU"/>
        </w:rPr>
        <w:t> </w:t>
      </w:r>
      <w:r w:rsidRPr="00691450">
        <w:rPr>
          <w:rFonts w:ascii="Times New Roman" w:eastAsia="Times New Roman" w:hAnsi="Times New Roman"/>
          <w:color w:val="333333"/>
          <w:lang w:eastAsia="ru-RU"/>
        </w:rPr>
        <w:t>правила безопасной работы с инструментами, учащиеся знакомятся с содержанием курса, творческого объединения «Декоративно-прикладное искусство и дизайн», с работами детей, выявляют имеющиеся умения по работе в данных направлениях. Рассматривают материал, необходимый для выполнения витражей. Знакомятся с историей возникновения искусства витража, его видами. Выполняют работы в технике аппликаации из цветной бумаги и картона на клейкой основе, витраж из цветной плёнки или прозрачной бумаги, витраж на стекле.</w:t>
      </w:r>
    </w:p>
    <w:p w:rsidR="00691450" w:rsidRPr="00691450" w:rsidRDefault="00691450" w:rsidP="00691450">
      <w:pPr>
        <w:shd w:val="clear" w:color="auto" w:fill="FFFFFF"/>
        <w:spacing w:before="240"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color w:val="333333"/>
          <w:lang w:eastAsia="ru-RU"/>
        </w:rPr>
        <w:t>Во </w:t>
      </w:r>
      <w:r w:rsidRPr="00691450">
        <w:rPr>
          <w:rFonts w:ascii="Times New Roman" w:eastAsia="Times New Roman" w:hAnsi="Times New Roman"/>
          <w:b/>
          <w:bCs/>
          <w:color w:val="333333"/>
          <w:lang w:eastAsia="ru-RU"/>
        </w:rPr>
        <w:t>втором разделе</w:t>
      </w:r>
      <w:r w:rsidRPr="00691450">
        <w:rPr>
          <w:rFonts w:ascii="Times New Roman" w:eastAsia="Times New Roman" w:hAnsi="Times New Roman"/>
          <w:color w:val="333333"/>
          <w:lang w:eastAsia="ru-RU"/>
        </w:rPr>
        <w:t> </w:t>
      </w:r>
      <w:r w:rsidRPr="00691450">
        <w:rPr>
          <w:rFonts w:ascii="Times New Roman" w:eastAsia="Times New Roman" w:hAnsi="Times New Roman"/>
          <w:b/>
          <w:bCs/>
          <w:color w:val="333333"/>
          <w:lang w:eastAsia="ru-RU"/>
        </w:rPr>
        <w:t>«Декупаж-оригинальный декор»</w:t>
      </w:r>
      <w:r w:rsidRPr="00691450">
        <w:rPr>
          <w:rFonts w:ascii="Times New Roman" w:eastAsia="Times New Roman" w:hAnsi="Times New Roman"/>
          <w:color w:val="333333"/>
          <w:lang w:eastAsia="ru-RU"/>
        </w:rPr>
        <w:t> учащиеся знакомятся с методами работы в технике «декупаж». Изучают виды современного декупажа и практику их использования. Выполняют работы по декорированию сувениров и предметов быта. Принимают участие в соответствии с календарно-тематическим планированием в поздравительных акциях, выставках, творческих конкурсах.</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lastRenderedPageBreak/>
        <w:t>Третий раздел</w:t>
      </w:r>
      <w:r w:rsidRPr="00691450">
        <w:rPr>
          <w:rFonts w:ascii="Times New Roman" w:eastAsia="Times New Roman" w:hAnsi="Times New Roman"/>
          <w:color w:val="333333"/>
          <w:lang w:eastAsia="ru-RU"/>
        </w:rPr>
        <w:t> </w:t>
      </w:r>
      <w:r w:rsidRPr="00691450">
        <w:rPr>
          <w:rFonts w:ascii="Times New Roman" w:eastAsia="Times New Roman" w:hAnsi="Times New Roman"/>
          <w:b/>
          <w:bCs/>
          <w:color w:val="333333"/>
          <w:lang w:eastAsia="ru-RU"/>
        </w:rPr>
        <w:t>«Мозаичный калейдоскоп»</w:t>
      </w:r>
      <w:r w:rsidRPr="00691450">
        <w:rPr>
          <w:rFonts w:ascii="Times New Roman" w:eastAsia="Times New Roman" w:hAnsi="Times New Roman"/>
          <w:color w:val="333333"/>
          <w:lang w:eastAsia="ru-RU"/>
        </w:rPr>
        <w:t> (8 часов) включает в себя знакомство учащихся с методами работы в технике «мозаика», видами мозаики. Выполняют работы по изготовлению аппликационной мозаики из цветной бумаги.</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bCs/>
          <w:color w:val="333333"/>
          <w:lang w:eastAsia="ru-RU"/>
        </w:rPr>
      </w:pPr>
      <w:r w:rsidRPr="00691450">
        <w:rPr>
          <w:rFonts w:ascii="Times New Roman" w:eastAsia="Times New Roman" w:hAnsi="Times New Roman"/>
          <w:b/>
          <w:bCs/>
          <w:color w:val="333333"/>
          <w:lang w:eastAsia="ru-RU"/>
        </w:rPr>
        <w:t xml:space="preserve">Четвёртый раздел «История и дизайн костюма» </w:t>
      </w:r>
      <w:r w:rsidRPr="00691450">
        <w:rPr>
          <w:rFonts w:ascii="Times New Roman" w:eastAsia="Times New Roman" w:hAnsi="Times New Roman"/>
          <w:bCs/>
          <w:color w:val="333333"/>
          <w:lang w:eastAsia="ru-RU"/>
        </w:rPr>
        <w:t>(8 часов)</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Костюм Древнего Египта. Общая характеристика страны, эстетический идеал красоты. Основные виды и формы костюма. Ткани, цвет, орнамент.</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Костюм Древнего Рима. Культура и искусство республиканской эпохи. Ткани, цвет, основные силуэтные формы одежды. Конструктивные особенности. Костюм в эпоху империи фасонные изменения.</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color w:val="333333"/>
          <w:lang w:eastAsia="ru-RU"/>
        </w:rPr>
        <w:t>Создание художественного образа греческого костюма. Конструктивные и декоративные особенности исторического костюма.</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b/>
          <w:color w:val="333333"/>
          <w:lang w:eastAsia="ru-RU"/>
        </w:rPr>
      </w:pPr>
      <w:r w:rsidRPr="00691450">
        <w:rPr>
          <w:rFonts w:ascii="Times New Roman" w:eastAsia="Times New Roman" w:hAnsi="Times New Roman"/>
          <w:b/>
          <w:color w:val="333333"/>
          <w:lang w:eastAsia="ru-RU"/>
        </w:rPr>
        <w:t>ФОРМЫ И МЕТОДЫ КОНТРОЛЯ И ОЦЕНКИ РЕЗУЛЬТАТОВ ОБУЧЕНИЯ</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b/>
          <w:bCs/>
          <w:color w:val="333333"/>
          <w:lang w:eastAsia="ru-RU"/>
        </w:rPr>
      </w:pPr>
      <w:r w:rsidRPr="00691450">
        <w:rPr>
          <w:rFonts w:ascii="Times New Roman" w:eastAsia="Times New Roman" w:hAnsi="Times New Roman"/>
          <w:b/>
          <w:bCs/>
          <w:iCs/>
          <w:color w:val="333333"/>
          <w:lang w:eastAsia="ru-RU"/>
        </w:rPr>
        <w:t>«</w:t>
      </w:r>
      <w:r w:rsidRPr="00691450">
        <w:rPr>
          <w:rFonts w:ascii="Times New Roman" w:eastAsia="Times New Roman" w:hAnsi="Times New Roman"/>
          <w:b/>
          <w:bCs/>
          <w:color w:val="333333"/>
          <w:lang w:eastAsia="ru-RU"/>
        </w:rPr>
        <w:t>Искусство витража»</w:t>
      </w:r>
    </w:p>
    <w:p w:rsidR="00691450" w:rsidRPr="00691450" w:rsidRDefault="00691450" w:rsidP="00994848">
      <w:pPr>
        <w:pStyle w:val="a8"/>
        <w:numPr>
          <w:ilvl w:val="0"/>
          <w:numId w:val="297"/>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Самостоятельные работа,</w:t>
      </w:r>
    </w:p>
    <w:p w:rsidR="00691450" w:rsidRPr="00691450" w:rsidRDefault="00691450" w:rsidP="00994848">
      <w:pPr>
        <w:pStyle w:val="a8"/>
        <w:numPr>
          <w:ilvl w:val="0"/>
          <w:numId w:val="297"/>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Практические работа.</w:t>
      </w:r>
    </w:p>
    <w:p w:rsidR="00691450" w:rsidRPr="00691450" w:rsidRDefault="00691450" w:rsidP="00994848">
      <w:pPr>
        <w:pStyle w:val="a8"/>
        <w:numPr>
          <w:ilvl w:val="0"/>
          <w:numId w:val="297"/>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Устный опрос</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b/>
          <w:bCs/>
          <w:color w:val="333333"/>
          <w:lang w:eastAsia="ru-RU"/>
        </w:rPr>
      </w:pPr>
      <w:r w:rsidRPr="00691450">
        <w:rPr>
          <w:rFonts w:ascii="Times New Roman" w:eastAsia="Times New Roman" w:hAnsi="Times New Roman"/>
          <w:color w:val="333333"/>
          <w:lang w:eastAsia="ru-RU"/>
        </w:rPr>
        <w:t>«</w:t>
      </w:r>
      <w:r w:rsidRPr="00691450">
        <w:rPr>
          <w:rFonts w:ascii="Times New Roman" w:eastAsia="Times New Roman" w:hAnsi="Times New Roman"/>
          <w:b/>
          <w:bCs/>
          <w:color w:val="333333"/>
          <w:lang w:eastAsia="ru-RU"/>
        </w:rPr>
        <w:t>Декупаж-оригинальный декор»</w:t>
      </w:r>
    </w:p>
    <w:p w:rsidR="00691450" w:rsidRPr="00691450" w:rsidRDefault="00691450" w:rsidP="00994848">
      <w:pPr>
        <w:pStyle w:val="a8"/>
        <w:numPr>
          <w:ilvl w:val="0"/>
          <w:numId w:val="298"/>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Устный опрос</w:t>
      </w:r>
    </w:p>
    <w:p w:rsidR="00691450" w:rsidRPr="00691450" w:rsidRDefault="00691450" w:rsidP="00994848">
      <w:pPr>
        <w:pStyle w:val="a8"/>
        <w:numPr>
          <w:ilvl w:val="0"/>
          <w:numId w:val="298"/>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Самостоятельные работа,</w:t>
      </w:r>
    </w:p>
    <w:p w:rsidR="00691450" w:rsidRPr="00691450" w:rsidRDefault="00691450" w:rsidP="00994848">
      <w:pPr>
        <w:pStyle w:val="a8"/>
        <w:numPr>
          <w:ilvl w:val="0"/>
          <w:numId w:val="298"/>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Практические работа.</w:t>
      </w:r>
    </w:p>
    <w:p w:rsidR="00691450" w:rsidRPr="00691450" w:rsidRDefault="00691450" w:rsidP="00994848">
      <w:pPr>
        <w:pStyle w:val="a8"/>
        <w:numPr>
          <w:ilvl w:val="0"/>
          <w:numId w:val="298"/>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Поиск информации</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b/>
          <w:bCs/>
          <w:color w:val="333333"/>
          <w:lang w:eastAsia="ru-RU"/>
        </w:rPr>
      </w:pPr>
      <w:r w:rsidRPr="00691450">
        <w:rPr>
          <w:rFonts w:ascii="Times New Roman" w:eastAsia="Times New Roman" w:hAnsi="Times New Roman"/>
          <w:b/>
          <w:bCs/>
          <w:color w:val="333333"/>
          <w:lang w:eastAsia="ru-RU"/>
        </w:rPr>
        <w:t xml:space="preserve">«Мозаичный калейдоскоп» </w:t>
      </w:r>
    </w:p>
    <w:p w:rsidR="00691450" w:rsidRPr="00691450" w:rsidRDefault="00691450" w:rsidP="00994848">
      <w:pPr>
        <w:pStyle w:val="a8"/>
        <w:numPr>
          <w:ilvl w:val="0"/>
          <w:numId w:val="299"/>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Самостоятельные работа,</w:t>
      </w:r>
    </w:p>
    <w:p w:rsidR="00691450" w:rsidRPr="00691450" w:rsidRDefault="00691450" w:rsidP="00994848">
      <w:pPr>
        <w:pStyle w:val="a8"/>
        <w:numPr>
          <w:ilvl w:val="0"/>
          <w:numId w:val="299"/>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Устный опрос.</w:t>
      </w:r>
    </w:p>
    <w:p w:rsidR="00691450" w:rsidRPr="00691450" w:rsidRDefault="00691450" w:rsidP="00994848">
      <w:pPr>
        <w:pStyle w:val="a8"/>
        <w:numPr>
          <w:ilvl w:val="0"/>
          <w:numId w:val="299"/>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Практические работа.</w:t>
      </w:r>
    </w:p>
    <w:p w:rsidR="00691450" w:rsidRPr="00691450" w:rsidRDefault="00691450" w:rsidP="00691450">
      <w:pPr>
        <w:shd w:val="clear" w:color="auto" w:fill="FFFFFF"/>
        <w:spacing w:after="150" w:line="240" w:lineRule="auto"/>
        <w:ind w:firstLine="284"/>
        <w:jc w:val="both"/>
        <w:rPr>
          <w:rFonts w:ascii="Times New Roman" w:eastAsia="Times New Roman" w:hAnsi="Times New Roman"/>
          <w:color w:val="333333"/>
          <w:lang w:eastAsia="ru-RU"/>
        </w:rPr>
      </w:pPr>
      <w:r w:rsidRPr="00691450">
        <w:rPr>
          <w:rFonts w:ascii="Times New Roman" w:eastAsia="Times New Roman" w:hAnsi="Times New Roman"/>
          <w:b/>
          <w:bCs/>
          <w:color w:val="333333"/>
          <w:lang w:eastAsia="ru-RU"/>
        </w:rPr>
        <w:t>«История и дизайн костюма»</w:t>
      </w:r>
      <w:r w:rsidRPr="00691450">
        <w:rPr>
          <w:rFonts w:ascii="Times New Roman" w:eastAsia="Times New Roman" w:hAnsi="Times New Roman"/>
          <w:color w:val="333333"/>
          <w:lang w:eastAsia="ru-RU"/>
        </w:rPr>
        <w:t> </w:t>
      </w:r>
    </w:p>
    <w:p w:rsidR="00691450" w:rsidRPr="00691450" w:rsidRDefault="00691450" w:rsidP="00994848">
      <w:pPr>
        <w:pStyle w:val="a8"/>
        <w:numPr>
          <w:ilvl w:val="0"/>
          <w:numId w:val="300"/>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Самостоятельные работа</w:t>
      </w:r>
    </w:p>
    <w:p w:rsidR="00691450" w:rsidRPr="00691450" w:rsidRDefault="00691450" w:rsidP="00994848">
      <w:pPr>
        <w:pStyle w:val="a8"/>
        <w:numPr>
          <w:ilvl w:val="0"/>
          <w:numId w:val="300"/>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Практические работа</w:t>
      </w:r>
    </w:p>
    <w:p w:rsidR="00691450" w:rsidRPr="00691450" w:rsidRDefault="00691450" w:rsidP="00994848">
      <w:pPr>
        <w:pStyle w:val="a8"/>
        <w:numPr>
          <w:ilvl w:val="0"/>
          <w:numId w:val="300"/>
        </w:numPr>
        <w:shd w:val="clear" w:color="auto" w:fill="FFFFFF"/>
        <w:spacing w:after="150"/>
        <w:jc w:val="both"/>
        <w:rPr>
          <w:rFonts w:ascii="Times New Roman" w:eastAsia="Times New Roman" w:hAnsi="Times New Roman"/>
          <w:color w:val="333333"/>
          <w:sz w:val="22"/>
          <w:szCs w:val="22"/>
        </w:rPr>
      </w:pPr>
      <w:r w:rsidRPr="00691450">
        <w:rPr>
          <w:rFonts w:ascii="Times New Roman" w:eastAsia="Times New Roman" w:hAnsi="Times New Roman"/>
          <w:color w:val="333333"/>
          <w:sz w:val="22"/>
          <w:szCs w:val="22"/>
        </w:rPr>
        <w:t>Устный опрос</w:t>
      </w:r>
    </w:p>
    <w:p w:rsidR="00523729" w:rsidRDefault="00523729" w:rsidP="00523729">
      <w:pPr>
        <w:pStyle w:val="a8"/>
        <w:ind w:left="1004"/>
        <w:rPr>
          <w:rFonts w:ascii="Times New Roman" w:hAnsi="Times New Roman"/>
          <w:b/>
        </w:rPr>
      </w:pPr>
    </w:p>
    <w:p w:rsidR="00523729" w:rsidRDefault="00523729" w:rsidP="00523729">
      <w:pPr>
        <w:pStyle w:val="a8"/>
        <w:ind w:left="1004"/>
        <w:jc w:val="center"/>
        <w:rPr>
          <w:rFonts w:ascii="Times New Roman" w:hAnsi="Times New Roman"/>
          <w:b/>
          <w:sz w:val="22"/>
          <w:szCs w:val="22"/>
        </w:rPr>
      </w:pPr>
      <w:r w:rsidRPr="00523729">
        <w:rPr>
          <w:rFonts w:ascii="Times New Roman" w:hAnsi="Times New Roman"/>
          <w:b/>
          <w:sz w:val="22"/>
          <w:szCs w:val="22"/>
        </w:rPr>
        <w:t>3.Тематическое планирование  курса внеурочной деятельности</w:t>
      </w:r>
    </w:p>
    <w:p w:rsidR="00523729" w:rsidRPr="00523729" w:rsidRDefault="00523729" w:rsidP="00523729">
      <w:pPr>
        <w:pStyle w:val="a8"/>
        <w:ind w:left="1004"/>
        <w:jc w:val="center"/>
        <w:rPr>
          <w:rFonts w:ascii="Times New Roman" w:hAnsi="Times New Roman"/>
          <w:b/>
          <w:sz w:val="22"/>
          <w:szCs w:val="22"/>
        </w:rPr>
      </w:pPr>
      <w:r w:rsidRPr="00523729">
        <w:rPr>
          <w:rFonts w:ascii="Times New Roman" w:hAnsi="Times New Roman"/>
          <w:b/>
          <w:sz w:val="22"/>
          <w:szCs w:val="22"/>
        </w:rPr>
        <w:t xml:space="preserve"> «</w:t>
      </w:r>
      <w:r w:rsidRPr="00523729">
        <w:rPr>
          <w:rFonts w:ascii="Times New Roman" w:eastAsia="Times New Roman" w:hAnsi="Times New Roman"/>
          <w:b/>
          <w:bCs/>
          <w:sz w:val="22"/>
          <w:szCs w:val="22"/>
        </w:rPr>
        <w:t>Декоративно-прикладное искусство и дизайн</w:t>
      </w:r>
      <w:r w:rsidRPr="00523729">
        <w:rPr>
          <w:rFonts w:ascii="Times New Roman" w:hAnsi="Times New Roman"/>
          <w:b/>
          <w:sz w:val="22"/>
          <w:szCs w:val="22"/>
        </w:rPr>
        <w:t>»</w:t>
      </w:r>
    </w:p>
    <w:p w:rsidR="00523729" w:rsidRPr="00523729" w:rsidRDefault="00523729" w:rsidP="00523729">
      <w:pPr>
        <w:pStyle w:val="af1"/>
        <w:ind w:left="1004" w:firstLine="0"/>
        <w:jc w:val="center"/>
        <w:rPr>
          <w:b/>
          <w:sz w:val="22"/>
          <w:szCs w:val="22"/>
        </w:rPr>
      </w:pPr>
    </w:p>
    <w:p w:rsidR="00523729" w:rsidRPr="00691450" w:rsidRDefault="00523729" w:rsidP="00523729">
      <w:pPr>
        <w:pStyle w:val="af1"/>
        <w:ind w:left="1004" w:firstLine="0"/>
        <w:jc w:val="center"/>
        <w:rPr>
          <w:b/>
          <w:sz w:val="22"/>
          <w:szCs w:val="22"/>
        </w:rPr>
      </w:pPr>
      <w:r>
        <w:rPr>
          <w:b/>
          <w:sz w:val="22"/>
          <w:szCs w:val="22"/>
        </w:rPr>
        <w:t>7</w:t>
      </w:r>
      <w:r w:rsidRPr="00691450">
        <w:rPr>
          <w:b/>
          <w:sz w:val="22"/>
          <w:szCs w:val="22"/>
        </w:rPr>
        <w:t xml:space="preserve"> класс.</w:t>
      </w:r>
    </w:p>
    <w:p w:rsidR="00523729" w:rsidRDefault="00523729" w:rsidP="00523729">
      <w:pPr>
        <w:pStyle w:val="af1"/>
        <w:ind w:left="1004" w:firstLine="0"/>
        <w:jc w:val="center"/>
        <w:rPr>
          <w:b/>
          <w:sz w:val="22"/>
          <w:szCs w:val="22"/>
        </w:rPr>
      </w:pPr>
      <w:r w:rsidRPr="00691450">
        <w:rPr>
          <w:b/>
          <w:sz w:val="22"/>
          <w:szCs w:val="22"/>
        </w:rPr>
        <w:t>34 часа (1 ч в неделю).</w:t>
      </w:r>
    </w:p>
    <w:p w:rsidR="00523729" w:rsidRDefault="00523729" w:rsidP="00523729">
      <w:pPr>
        <w:pStyle w:val="af1"/>
        <w:ind w:left="1004" w:firstLine="0"/>
        <w:jc w:val="center"/>
        <w:rPr>
          <w:b/>
          <w:sz w:val="22"/>
          <w:szCs w:val="22"/>
        </w:rPr>
      </w:pPr>
    </w:p>
    <w:tbl>
      <w:tblPr>
        <w:tblW w:w="8428" w:type="dxa"/>
        <w:jc w:val="center"/>
        <w:tblInd w:w="211" w:type="dxa"/>
        <w:shd w:val="clear" w:color="auto" w:fill="FFFFFF"/>
        <w:tblLayout w:type="fixed"/>
        <w:tblCellMar>
          <w:top w:w="105" w:type="dxa"/>
          <w:left w:w="105" w:type="dxa"/>
          <w:bottom w:w="105" w:type="dxa"/>
          <w:right w:w="105" w:type="dxa"/>
        </w:tblCellMar>
        <w:tblLook w:val="04A0"/>
      </w:tblPr>
      <w:tblGrid>
        <w:gridCol w:w="620"/>
        <w:gridCol w:w="5878"/>
        <w:gridCol w:w="1930"/>
      </w:tblGrid>
      <w:tr w:rsidR="00523729" w:rsidRPr="00523729" w:rsidTr="00523729">
        <w:trPr>
          <w:trHeight w:val="399"/>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Default="00523729" w:rsidP="00523729">
            <w:pPr>
              <w:pStyle w:val="af1"/>
              <w:ind w:firstLine="0"/>
              <w:jc w:val="center"/>
              <w:rPr>
                <w:b/>
                <w:sz w:val="22"/>
                <w:szCs w:val="22"/>
                <w:lang w:eastAsia="ru-RU"/>
              </w:rPr>
            </w:pPr>
            <w:r w:rsidRPr="00523729">
              <w:rPr>
                <w:b/>
                <w:sz w:val="22"/>
                <w:szCs w:val="22"/>
                <w:lang w:eastAsia="ru-RU"/>
              </w:rPr>
              <w:t>№</w:t>
            </w:r>
          </w:p>
          <w:p w:rsidR="00523729" w:rsidRPr="00523729" w:rsidRDefault="00523729" w:rsidP="00523729">
            <w:pPr>
              <w:pStyle w:val="af1"/>
              <w:ind w:firstLine="0"/>
              <w:jc w:val="center"/>
              <w:rPr>
                <w:b/>
                <w:sz w:val="22"/>
                <w:szCs w:val="22"/>
                <w:lang w:eastAsia="ru-RU"/>
              </w:rPr>
            </w:pPr>
            <w:r w:rsidRPr="00523729">
              <w:rPr>
                <w:b/>
                <w:sz w:val="22"/>
                <w:szCs w:val="22"/>
                <w:lang w:eastAsia="ru-RU"/>
              </w:rPr>
              <w:t>п/п</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523729">
            <w:pPr>
              <w:pStyle w:val="af1"/>
              <w:jc w:val="center"/>
              <w:rPr>
                <w:b/>
                <w:sz w:val="22"/>
                <w:szCs w:val="22"/>
                <w:lang w:eastAsia="ru-RU"/>
              </w:rPr>
            </w:pPr>
            <w:r w:rsidRPr="00523729">
              <w:rPr>
                <w:b/>
                <w:sz w:val="22"/>
                <w:szCs w:val="22"/>
                <w:lang w:eastAsia="ru-RU"/>
              </w:rPr>
              <w:t>Тема</w:t>
            </w:r>
          </w:p>
        </w:tc>
        <w:tc>
          <w:tcPr>
            <w:tcW w:w="1930"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523729">
            <w:pPr>
              <w:pStyle w:val="af1"/>
              <w:ind w:firstLine="0"/>
              <w:jc w:val="center"/>
              <w:rPr>
                <w:b/>
                <w:sz w:val="22"/>
                <w:szCs w:val="22"/>
                <w:lang w:eastAsia="ru-RU"/>
              </w:rPr>
            </w:pPr>
            <w:r w:rsidRPr="00523729">
              <w:rPr>
                <w:b/>
                <w:sz w:val="22"/>
                <w:szCs w:val="22"/>
                <w:lang w:eastAsia="ru-RU"/>
              </w:rPr>
              <w:t>Количество часов</w:t>
            </w:r>
          </w:p>
        </w:tc>
      </w:tr>
      <w:tr w:rsidR="00523729" w:rsidRPr="00523729" w:rsidTr="00523729">
        <w:trPr>
          <w:trHeight w:val="387"/>
          <w:jc w:val="center"/>
        </w:trPr>
        <w:tc>
          <w:tcPr>
            <w:tcW w:w="649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0" w:line="240" w:lineRule="auto"/>
              <w:jc w:val="center"/>
              <w:rPr>
                <w:rFonts w:ascii="Times New Roman" w:eastAsia="Times New Roman" w:hAnsi="Times New Roman"/>
                <w:color w:val="333333"/>
                <w:lang w:eastAsia="ru-RU"/>
              </w:rPr>
            </w:pPr>
            <w:r w:rsidRPr="00523729">
              <w:rPr>
                <w:rFonts w:ascii="Times New Roman" w:eastAsia="Times New Roman" w:hAnsi="Times New Roman"/>
                <w:b/>
                <w:bCs/>
                <w:color w:val="333333"/>
                <w:lang w:eastAsia="ru-RU"/>
              </w:rPr>
              <w:t>Раздел I </w:t>
            </w:r>
            <w:r w:rsidRPr="00523729">
              <w:rPr>
                <w:rFonts w:ascii="Times New Roman" w:eastAsia="Times New Roman" w:hAnsi="Times New Roman"/>
                <w:b/>
                <w:bCs/>
                <w:iCs/>
                <w:color w:val="333333"/>
                <w:lang w:eastAsia="ru-RU"/>
              </w:rPr>
              <w:t>«</w:t>
            </w:r>
            <w:r w:rsidRPr="00523729">
              <w:rPr>
                <w:rFonts w:ascii="Times New Roman" w:eastAsia="Times New Roman" w:hAnsi="Times New Roman"/>
                <w:b/>
                <w:bCs/>
                <w:color w:val="333333"/>
                <w:lang w:eastAsia="ru-RU"/>
              </w:rPr>
              <w:t>Искусство витража»</w:t>
            </w:r>
          </w:p>
        </w:tc>
        <w:tc>
          <w:tcPr>
            <w:tcW w:w="1930"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523729" w:rsidRPr="00523729" w:rsidRDefault="00523729" w:rsidP="00205D77">
            <w:pPr>
              <w:spacing w:after="0" w:line="240" w:lineRule="auto"/>
              <w:jc w:val="center"/>
              <w:rPr>
                <w:rFonts w:ascii="Times New Roman" w:eastAsia="Times New Roman" w:hAnsi="Times New Roman"/>
                <w:b/>
                <w:color w:val="333333"/>
                <w:lang w:eastAsia="ru-RU"/>
              </w:rPr>
            </w:pPr>
            <w:r w:rsidRPr="00523729">
              <w:rPr>
                <w:rFonts w:ascii="Times New Roman" w:eastAsia="Times New Roman" w:hAnsi="Times New Roman"/>
                <w:b/>
                <w:color w:val="333333"/>
                <w:lang w:eastAsia="ru-RU"/>
              </w:rPr>
              <w:t>8</w:t>
            </w:r>
          </w:p>
        </w:tc>
      </w:tr>
      <w:tr w:rsidR="00523729" w:rsidRPr="00523729" w:rsidTr="00523729">
        <w:trPr>
          <w:trHeight w:val="556"/>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p w:rsidR="00523729" w:rsidRPr="00523729" w:rsidRDefault="00523729" w:rsidP="00205D77">
            <w:pPr>
              <w:spacing w:after="150" w:line="240" w:lineRule="auto"/>
              <w:jc w:val="center"/>
              <w:rPr>
                <w:rFonts w:ascii="Times New Roman" w:eastAsia="Times New Roman" w:hAnsi="Times New Roman"/>
                <w:color w:val="333333"/>
                <w:lang w:eastAsia="ru-RU"/>
              </w:rPr>
            </w:pP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Вводное занятие. Материалы и инструменты. Подготовка рабочего места. Техника безопасности.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232"/>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Виртуальное путешествие в мир витража «Из древности в наше время»</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58"/>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3-6</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Витраж на стекле. Декор вазочки.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7-8</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Витраж на стекле. Коллективное панно «Подводный мир»</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w:t>
            </w:r>
          </w:p>
        </w:tc>
      </w:tr>
      <w:tr w:rsidR="00523729" w:rsidRPr="00523729" w:rsidTr="00523729">
        <w:trPr>
          <w:trHeight w:val="262"/>
          <w:jc w:val="center"/>
        </w:trPr>
        <w:tc>
          <w:tcPr>
            <w:tcW w:w="649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b/>
                <w:bCs/>
                <w:color w:val="333333"/>
                <w:lang w:eastAsia="ru-RU"/>
              </w:rPr>
              <w:lastRenderedPageBreak/>
              <w:t>Раздел II </w:t>
            </w:r>
            <w:r w:rsidRPr="00523729">
              <w:rPr>
                <w:rFonts w:ascii="Times New Roman" w:eastAsia="Times New Roman" w:hAnsi="Times New Roman"/>
                <w:color w:val="333333"/>
                <w:lang w:eastAsia="ru-RU"/>
              </w:rPr>
              <w:t>«</w:t>
            </w:r>
            <w:r w:rsidRPr="00523729">
              <w:rPr>
                <w:rFonts w:ascii="Times New Roman" w:eastAsia="Times New Roman" w:hAnsi="Times New Roman"/>
                <w:b/>
                <w:bCs/>
                <w:color w:val="333333"/>
                <w:lang w:eastAsia="ru-RU"/>
              </w:rPr>
              <w:t>Декупаж-оригинальный декор»</w:t>
            </w:r>
          </w:p>
        </w:tc>
        <w:tc>
          <w:tcPr>
            <w:tcW w:w="1930"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523729" w:rsidRPr="00523729" w:rsidRDefault="00523729" w:rsidP="00205D77">
            <w:pPr>
              <w:spacing w:after="150" w:line="240" w:lineRule="auto"/>
              <w:jc w:val="center"/>
              <w:rPr>
                <w:rFonts w:ascii="Times New Roman" w:eastAsia="Times New Roman" w:hAnsi="Times New Roman"/>
                <w:b/>
                <w:color w:val="333333"/>
                <w:lang w:eastAsia="ru-RU"/>
              </w:rPr>
            </w:pPr>
            <w:r w:rsidRPr="00523729">
              <w:rPr>
                <w:rFonts w:ascii="Times New Roman" w:eastAsia="Times New Roman" w:hAnsi="Times New Roman"/>
                <w:b/>
                <w:color w:val="333333"/>
                <w:lang w:eastAsia="ru-RU"/>
              </w:rPr>
              <w:t>8</w:t>
            </w:r>
          </w:p>
        </w:tc>
      </w:tr>
      <w:tr w:rsidR="00523729" w:rsidRPr="00523729" w:rsidTr="00523729">
        <w:trPr>
          <w:trHeight w:val="232"/>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Методы работы в технике «декупаж». Виды современного декупажа и практика их использования.</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2-4</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Оформление деревянной разделочной доски «Рождественский сувенир»</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5-8</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Декор шкатулки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4</w:t>
            </w:r>
          </w:p>
        </w:tc>
      </w:tr>
      <w:tr w:rsidR="00523729" w:rsidRPr="00523729" w:rsidTr="00523729">
        <w:trPr>
          <w:trHeight w:val="294"/>
          <w:jc w:val="center"/>
        </w:trPr>
        <w:tc>
          <w:tcPr>
            <w:tcW w:w="649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b/>
                <w:bCs/>
                <w:color w:val="333333"/>
                <w:lang w:eastAsia="ru-RU"/>
              </w:rPr>
              <w:t xml:space="preserve">Раздел III «Мозаичный калейдоскоп» </w:t>
            </w:r>
          </w:p>
        </w:tc>
        <w:tc>
          <w:tcPr>
            <w:tcW w:w="1930"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523729" w:rsidRPr="00523729" w:rsidRDefault="00523729" w:rsidP="00205D77">
            <w:pPr>
              <w:spacing w:after="150" w:line="240" w:lineRule="auto"/>
              <w:jc w:val="center"/>
              <w:rPr>
                <w:rFonts w:ascii="Times New Roman" w:eastAsia="Times New Roman" w:hAnsi="Times New Roman"/>
                <w:b/>
                <w:color w:val="333333"/>
                <w:lang w:eastAsia="ru-RU"/>
              </w:rPr>
            </w:pPr>
            <w:r w:rsidRPr="00523729">
              <w:rPr>
                <w:rFonts w:ascii="Times New Roman" w:eastAsia="Times New Roman" w:hAnsi="Times New Roman"/>
                <w:b/>
                <w:color w:val="333333"/>
                <w:lang w:eastAsia="ru-RU"/>
              </w:rPr>
              <w:t>10</w:t>
            </w:r>
          </w:p>
        </w:tc>
      </w:tr>
      <w:tr w:rsidR="00523729" w:rsidRPr="00523729" w:rsidTr="00523729">
        <w:trPr>
          <w:trHeight w:val="269"/>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Методы работы в технике «мозаика». Виды мозаики.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2-4</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С праздником «Светлой пасхи!» Украшение деревянного пасхального яйца бисерной мозаикой</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5-7</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Объёмная мозаика «Путешествие в космос»</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8</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Декор вазочки макаронными изделиями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9-10</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Мозаика в технике квиллинг. Панно «Полевые цветы»</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w:t>
            </w:r>
          </w:p>
        </w:tc>
      </w:tr>
      <w:tr w:rsidR="00523729" w:rsidRPr="00523729" w:rsidTr="00523729">
        <w:trPr>
          <w:trHeight w:val="497"/>
          <w:jc w:val="center"/>
        </w:trPr>
        <w:tc>
          <w:tcPr>
            <w:tcW w:w="649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b/>
                <w:bCs/>
                <w:color w:val="333333"/>
                <w:lang w:eastAsia="ru-RU"/>
              </w:rPr>
              <w:t>Раздел IV «История и дизайн костюма»</w:t>
            </w:r>
            <w:r w:rsidRPr="00523729">
              <w:rPr>
                <w:rFonts w:ascii="Times New Roman" w:eastAsia="Times New Roman" w:hAnsi="Times New Roman"/>
                <w:color w:val="333333"/>
                <w:lang w:eastAsia="ru-RU"/>
              </w:rPr>
              <w:t> </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b/>
                <w:color w:val="333333"/>
                <w:lang w:eastAsia="ru-RU"/>
              </w:rPr>
            </w:pPr>
            <w:r w:rsidRPr="00523729">
              <w:rPr>
                <w:rFonts w:ascii="Times New Roman" w:eastAsia="Times New Roman" w:hAnsi="Times New Roman"/>
                <w:b/>
                <w:color w:val="333333"/>
                <w:lang w:eastAsia="ru-RU"/>
              </w:rPr>
              <w:t>8</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История моды.Костюм Древнего мира. Древний Египет.</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2</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Макетирование костюма.</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Костюм Древней Греции</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1</w:t>
            </w:r>
          </w:p>
        </w:tc>
      </w:tr>
      <w:tr w:rsidR="00523729" w:rsidRPr="00523729" w:rsidTr="00523729">
        <w:trPr>
          <w:trHeight w:val="183"/>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4</w:t>
            </w: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Макетирование костюма.</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w:t>
            </w:r>
          </w:p>
        </w:tc>
      </w:tr>
      <w:tr w:rsidR="00523729" w:rsidRPr="00523729" w:rsidTr="00523729">
        <w:trPr>
          <w:trHeight w:val="170"/>
          <w:jc w:val="center"/>
        </w:trPr>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p>
        </w:tc>
        <w:tc>
          <w:tcPr>
            <w:tcW w:w="58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rPr>
                <w:rFonts w:ascii="Times New Roman" w:eastAsia="Times New Roman" w:hAnsi="Times New Roman"/>
                <w:color w:val="333333"/>
                <w:lang w:eastAsia="ru-RU"/>
              </w:rPr>
            </w:pPr>
            <w:r w:rsidRPr="00523729">
              <w:rPr>
                <w:rFonts w:ascii="Times New Roman" w:eastAsia="Times New Roman" w:hAnsi="Times New Roman"/>
                <w:color w:val="333333"/>
                <w:lang w:eastAsia="ru-RU"/>
              </w:rPr>
              <w:t>Итого:</w:t>
            </w:r>
          </w:p>
        </w:tc>
        <w:tc>
          <w:tcPr>
            <w:tcW w:w="1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23729" w:rsidRPr="00523729" w:rsidRDefault="00523729" w:rsidP="00205D77">
            <w:pPr>
              <w:spacing w:after="150" w:line="240" w:lineRule="auto"/>
              <w:jc w:val="center"/>
              <w:rPr>
                <w:rFonts w:ascii="Times New Roman" w:eastAsia="Times New Roman" w:hAnsi="Times New Roman"/>
                <w:color w:val="333333"/>
                <w:lang w:eastAsia="ru-RU"/>
              </w:rPr>
            </w:pPr>
            <w:r w:rsidRPr="00523729">
              <w:rPr>
                <w:rFonts w:ascii="Times New Roman" w:eastAsia="Times New Roman" w:hAnsi="Times New Roman"/>
                <w:color w:val="333333"/>
                <w:lang w:eastAsia="ru-RU"/>
              </w:rPr>
              <w:t>34</w:t>
            </w:r>
          </w:p>
        </w:tc>
      </w:tr>
    </w:tbl>
    <w:p w:rsidR="00523729" w:rsidRPr="00523729" w:rsidRDefault="00523729" w:rsidP="00523729">
      <w:pPr>
        <w:pStyle w:val="af1"/>
        <w:ind w:left="1004" w:firstLine="0"/>
        <w:jc w:val="center"/>
        <w:rPr>
          <w:b/>
          <w:sz w:val="22"/>
          <w:szCs w:val="22"/>
        </w:rPr>
      </w:pPr>
    </w:p>
    <w:p w:rsidR="00691450" w:rsidRPr="00691450" w:rsidRDefault="00691450" w:rsidP="00691450">
      <w:pPr>
        <w:spacing w:after="0" w:line="240" w:lineRule="auto"/>
        <w:jc w:val="both"/>
        <w:rPr>
          <w:rFonts w:ascii="Times New Roman" w:hAnsi="Times New Roman"/>
          <w:b/>
        </w:rPr>
      </w:pPr>
    </w:p>
    <w:p w:rsidR="00C54E3D" w:rsidRPr="00EF72D6" w:rsidRDefault="00C54E3D" w:rsidP="00C54E3D">
      <w:pPr>
        <w:spacing w:after="0" w:line="240" w:lineRule="auto"/>
        <w:rPr>
          <w:rFonts w:ascii="Times New Roman" w:hAnsi="Times New Roman"/>
          <w:b/>
          <w:sz w:val="26"/>
          <w:szCs w:val="26"/>
        </w:rPr>
      </w:pPr>
      <w:r w:rsidRPr="00EF72D6">
        <w:rPr>
          <w:rFonts w:ascii="Times New Roman" w:hAnsi="Times New Roman"/>
          <w:b/>
          <w:sz w:val="26"/>
          <w:szCs w:val="26"/>
        </w:rPr>
        <w:t>2.2.2.2</w:t>
      </w:r>
      <w:r w:rsidR="00EF72D6" w:rsidRPr="00EF72D6">
        <w:rPr>
          <w:rFonts w:ascii="Times New Roman" w:hAnsi="Times New Roman"/>
          <w:b/>
          <w:sz w:val="26"/>
          <w:szCs w:val="26"/>
        </w:rPr>
        <w:t>8</w:t>
      </w:r>
      <w:r w:rsidRPr="00EF72D6">
        <w:rPr>
          <w:rFonts w:ascii="Times New Roman" w:hAnsi="Times New Roman"/>
          <w:b/>
          <w:sz w:val="26"/>
          <w:szCs w:val="26"/>
        </w:rPr>
        <w:t>.7.  «</w:t>
      </w:r>
      <w:r w:rsidR="00205D77" w:rsidRPr="00EF72D6">
        <w:rPr>
          <w:rFonts w:ascii="Times New Roman" w:hAnsi="Times New Roman"/>
          <w:b/>
          <w:sz w:val="26"/>
          <w:szCs w:val="26"/>
        </w:rPr>
        <w:t>Юный исследователь</w:t>
      </w:r>
      <w:r w:rsidRPr="00EF72D6">
        <w:rPr>
          <w:rFonts w:ascii="Times New Roman" w:hAnsi="Times New Roman"/>
          <w:b/>
          <w:sz w:val="26"/>
          <w:szCs w:val="26"/>
        </w:rPr>
        <w:t>»</w:t>
      </w:r>
    </w:p>
    <w:p w:rsidR="00205D77" w:rsidRPr="00205D77" w:rsidRDefault="00205D77" w:rsidP="00C54E3D">
      <w:pPr>
        <w:spacing w:after="0" w:line="240" w:lineRule="auto"/>
        <w:rPr>
          <w:rFonts w:ascii="Times New Roman" w:hAnsi="Times New Roman"/>
          <w:b/>
          <w:sz w:val="28"/>
          <w:szCs w:val="28"/>
        </w:rPr>
      </w:pPr>
    </w:p>
    <w:p w:rsidR="00205D77" w:rsidRPr="004C60CE" w:rsidRDefault="00205D77" w:rsidP="00205D77">
      <w:pPr>
        <w:pStyle w:val="2a"/>
        <w:spacing w:line="240" w:lineRule="auto"/>
        <w:ind w:firstLine="0"/>
        <w:rPr>
          <w:b w:val="0"/>
          <w:sz w:val="22"/>
          <w:szCs w:val="22"/>
        </w:rPr>
      </w:pPr>
      <w:r w:rsidRPr="004C60CE">
        <w:rPr>
          <w:b w:val="0"/>
          <w:sz w:val="22"/>
          <w:szCs w:val="22"/>
        </w:rPr>
        <w:t>Программа курса внеурочной деятельности  обще</w:t>
      </w:r>
      <w:r>
        <w:rPr>
          <w:b w:val="0"/>
          <w:sz w:val="22"/>
          <w:szCs w:val="22"/>
        </w:rPr>
        <w:t>интеллектуальной</w:t>
      </w:r>
      <w:r w:rsidRPr="004C60CE">
        <w:rPr>
          <w:b w:val="0"/>
          <w:sz w:val="22"/>
          <w:szCs w:val="22"/>
        </w:rPr>
        <w:t xml:space="preserve">  направленности  «</w:t>
      </w:r>
      <w:r>
        <w:rPr>
          <w:b w:val="0"/>
          <w:color w:val="333333"/>
          <w:sz w:val="22"/>
          <w:szCs w:val="22"/>
          <w:lang w:eastAsia="ru-RU"/>
        </w:rPr>
        <w:t>Юный исследователь</w:t>
      </w:r>
      <w:r w:rsidRPr="004C60CE">
        <w:rPr>
          <w:b w:val="0"/>
          <w:sz w:val="22"/>
          <w:szCs w:val="22"/>
        </w:rPr>
        <w:t xml:space="preserve">» для </w:t>
      </w:r>
      <w:r>
        <w:rPr>
          <w:b w:val="0"/>
          <w:sz w:val="22"/>
          <w:szCs w:val="22"/>
        </w:rPr>
        <w:t xml:space="preserve">5, 6 </w:t>
      </w:r>
      <w:r w:rsidRPr="004C60CE">
        <w:rPr>
          <w:b w:val="0"/>
          <w:sz w:val="22"/>
          <w:szCs w:val="22"/>
        </w:rPr>
        <w:t>класс</w:t>
      </w:r>
      <w:r>
        <w:rPr>
          <w:b w:val="0"/>
          <w:sz w:val="22"/>
          <w:szCs w:val="22"/>
        </w:rPr>
        <w:t>ов</w:t>
      </w:r>
      <w:r w:rsidRPr="004C60CE">
        <w:rPr>
          <w:b w:val="0"/>
          <w:sz w:val="22"/>
          <w:szCs w:val="22"/>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b w:val="0"/>
          <w:sz w:val="22"/>
          <w:szCs w:val="22"/>
        </w:rPr>
        <w:t xml:space="preserve">, </w:t>
      </w:r>
      <w:r w:rsidRPr="004C60CE">
        <w:rPr>
          <w:b w:val="0"/>
          <w:sz w:val="22"/>
          <w:szCs w:val="22"/>
        </w:rPr>
        <w:t xml:space="preserve">на основе требований к результатам освоения  образовательной программы  основного общего образования  МОБУ СОШ  ст. Леонидовка,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205D77" w:rsidRPr="001E5935" w:rsidRDefault="00205D77" w:rsidP="00205D77">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5 класс – 34 часа (1</w:t>
      </w:r>
      <w:r w:rsidRPr="001E5935">
        <w:rPr>
          <w:rFonts w:ascii="Times New Roman" w:hAnsi="Times New Roman"/>
          <w:lang w:eastAsia="ru-RU"/>
        </w:rPr>
        <w:t xml:space="preserve"> час в </w:t>
      </w:r>
      <w:r>
        <w:rPr>
          <w:rFonts w:ascii="Times New Roman" w:hAnsi="Times New Roman"/>
          <w:lang w:eastAsia="ru-RU"/>
        </w:rPr>
        <w:t>неделю),  класс – 34 часа (1</w:t>
      </w:r>
      <w:r w:rsidRPr="001E5935">
        <w:rPr>
          <w:rFonts w:ascii="Times New Roman" w:hAnsi="Times New Roman"/>
          <w:lang w:eastAsia="ru-RU"/>
        </w:rPr>
        <w:t xml:space="preserve"> час в </w:t>
      </w:r>
      <w:r>
        <w:rPr>
          <w:rFonts w:ascii="Times New Roman" w:hAnsi="Times New Roman"/>
          <w:lang w:eastAsia="ru-RU"/>
        </w:rPr>
        <w:t>неделю)</w:t>
      </w:r>
      <w:r w:rsidRPr="001E5935">
        <w:rPr>
          <w:rFonts w:ascii="Times New Roman" w:hAnsi="Times New Roman"/>
          <w:lang w:eastAsia="ru-RU"/>
        </w:rPr>
        <w:t>.</w:t>
      </w:r>
    </w:p>
    <w:p w:rsidR="00205D77" w:rsidRPr="001E5935" w:rsidRDefault="00205D77" w:rsidP="00205D77">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1</w:t>
      </w:r>
      <w:r w:rsidRPr="001E5935">
        <w:rPr>
          <w:rFonts w:ascii="Times New Roman" w:hAnsi="Times New Roman"/>
          <w:lang w:eastAsia="ru-RU"/>
        </w:rPr>
        <w:t xml:space="preserve"> - 1</w:t>
      </w:r>
      <w:r>
        <w:rPr>
          <w:rFonts w:ascii="Times New Roman" w:hAnsi="Times New Roman"/>
          <w:lang w:eastAsia="ru-RU"/>
        </w:rPr>
        <w:t>4</w:t>
      </w:r>
      <w:r w:rsidRPr="001E5935">
        <w:rPr>
          <w:rFonts w:ascii="Times New Roman" w:hAnsi="Times New Roman"/>
          <w:lang w:eastAsia="ru-RU"/>
        </w:rPr>
        <w:t xml:space="preserve"> лет.</w:t>
      </w:r>
    </w:p>
    <w:p w:rsidR="00205D77" w:rsidRPr="001E5935" w:rsidRDefault="00205D77" w:rsidP="00205D77">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C54E3D" w:rsidRPr="00520CEC" w:rsidRDefault="00C54E3D" w:rsidP="00C54E3D">
      <w:pPr>
        <w:spacing w:after="0" w:line="240" w:lineRule="auto"/>
        <w:jc w:val="both"/>
        <w:rPr>
          <w:rFonts w:ascii="Times New Roman" w:eastAsia="Times New Roman" w:hAnsi="Times New Roman"/>
          <w:lang w:eastAsia="ru-RU"/>
        </w:rPr>
      </w:pPr>
    </w:p>
    <w:p w:rsidR="00C54E3D" w:rsidRPr="00205D77" w:rsidRDefault="00C54E3D" w:rsidP="00C54E3D">
      <w:pPr>
        <w:jc w:val="center"/>
        <w:rPr>
          <w:rFonts w:ascii="Times New Roman" w:hAnsi="Times New Roman"/>
          <w:b/>
        </w:rPr>
      </w:pPr>
      <w:r w:rsidRPr="00205D77">
        <w:rPr>
          <w:rFonts w:ascii="Times New Roman" w:hAnsi="Times New Roman"/>
          <w:b/>
        </w:rPr>
        <w:t>1. Результаты освоения курса внеурочной деятельности «</w:t>
      </w:r>
      <w:r w:rsidR="00205D77" w:rsidRPr="00205D77">
        <w:rPr>
          <w:rFonts w:ascii="Times New Roman" w:hAnsi="Times New Roman"/>
          <w:b/>
        </w:rPr>
        <w:t>Юный исследователь</w:t>
      </w:r>
      <w:r w:rsidRPr="00205D77">
        <w:rPr>
          <w:rFonts w:ascii="Times New Roman" w:hAnsi="Times New Roman"/>
          <w:b/>
        </w:rPr>
        <w:t>»</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xml:space="preserve">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 Особенность химии заключается в том, что многие предметные знания и способы деятельности имеют значимость для других предметных областей и формируются при их изучении. </w:t>
      </w:r>
    </w:p>
    <w:p w:rsidR="00205D77" w:rsidRPr="00205D77" w:rsidRDefault="00205D77" w:rsidP="00205D77">
      <w:pPr>
        <w:pStyle w:val="ParagraphStyle"/>
        <w:spacing w:before="240" w:after="180" w:line="264" w:lineRule="auto"/>
        <w:jc w:val="both"/>
        <w:rPr>
          <w:rFonts w:ascii="Times New Roman" w:hAnsi="Times New Roman"/>
          <w:b/>
          <w:bCs/>
          <w:sz w:val="22"/>
          <w:szCs w:val="22"/>
        </w:rPr>
      </w:pPr>
      <w:r w:rsidRPr="00205D77">
        <w:rPr>
          <w:rFonts w:ascii="Times New Roman" w:hAnsi="Times New Roman"/>
          <w:b/>
          <w:bCs/>
          <w:sz w:val="22"/>
          <w:szCs w:val="22"/>
        </w:rPr>
        <w:t>ЛИЧНОСТНЫЕ РЕЗУЛЬТАТЫ</w:t>
      </w:r>
    </w:p>
    <w:tbl>
      <w:tblPr>
        <w:tblW w:w="8850" w:type="dxa"/>
        <w:tblInd w:w="60" w:type="dxa"/>
        <w:tblLayout w:type="fixed"/>
        <w:tblCellMar>
          <w:top w:w="60" w:type="dxa"/>
          <w:left w:w="60" w:type="dxa"/>
          <w:bottom w:w="60" w:type="dxa"/>
          <w:right w:w="60" w:type="dxa"/>
        </w:tblCellMar>
        <w:tblLook w:val="0000"/>
      </w:tblPr>
      <w:tblGrid>
        <w:gridCol w:w="4429"/>
        <w:gridCol w:w="4421"/>
      </w:tblGrid>
      <w:tr w:rsidR="00205D77" w:rsidRPr="00205D77" w:rsidTr="00205D77">
        <w:trPr>
          <w:trHeight w:val="543"/>
        </w:trPr>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af1"/>
              <w:ind w:firstLine="0"/>
              <w:jc w:val="center"/>
              <w:rPr>
                <w:sz w:val="22"/>
                <w:szCs w:val="22"/>
              </w:rPr>
            </w:pPr>
            <w:r w:rsidRPr="00205D77">
              <w:rPr>
                <w:sz w:val="22"/>
                <w:szCs w:val="22"/>
              </w:rPr>
              <w:lastRenderedPageBreak/>
              <w:t>У обучающегося будут сформированы</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af1"/>
              <w:ind w:firstLine="0"/>
              <w:jc w:val="center"/>
              <w:rPr>
                <w:sz w:val="22"/>
                <w:szCs w:val="22"/>
              </w:rPr>
            </w:pPr>
            <w:r w:rsidRPr="00205D77">
              <w:rPr>
                <w:sz w:val="22"/>
                <w:szCs w:val="22"/>
              </w:rPr>
              <w:t>Обучающийся получит возможность</w:t>
            </w:r>
            <w:r w:rsidRPr="00205D77">
              <w:rPr>
                <w:sz w:val="22"/>
                <w:szCs w:val="22"/>
              </w:rPr>
              <w:br/>
              <w:t>для формирования</w:t>
            </w:r>
          </w:p>
        </w:tc>
      </w:tr>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64" w:lineRule="auto"/>
              <w:jc w:val="both"/>
              <w:rPr>
                <w:rFonts w:ascii="Times New Roman" w:hAnsi="Times New Roman"/>
                <w:sz w:val="22"/>
                <w:szCs w:val="22"/>
              </w:rPr>
            </w:pPr>
            <w:r w:rsidRPr="00205D77">
              <w:rPr>
                <w:rFonts w:ascii="Times New Roman" w:hAnsi="Times New Roman"/>
                <w:noProof/>
                <w:sz w:val="22"/>
                <w:szCs w:val="22"/>
              </w:rPr>
              <w:t></w:t>
            </w:r>
            <w:r w:rsidRPr="00205D77">
              <w:rPr>
                <w:rFonts w:ascii="Times New Roman" w:hAnsi="Times New Roman"/>
                <w:sz w:val="22"/>
                <w:szCs w:val="22"/>
              </w:rPr>
              <w:t xml:space="preserve"> ответственное отношение к учению, готовность и способность </w:t>
            </w:r>
            <w:r w:rsidRPr="00205D77">
              <w:rPr>
                <w:rFonts w:ascii="Times New Roman" w:hAnsi="Times New Roman"/>
                <w:sz w:val="22"/>
                <w:szCs w:val="22"/>
              </w:rPr>
              <w:br/>
              <w:t>к саморазвитию и самообразованию на основе мотивации к обучению и познанию;</w:t>
            </w:r>
          </w:p>
          <w:p w:rsidR="00205D77" w:rsidRPr="00205D77" w:rsidRDefault="00205D77" w:rsidP="00205D77">
            <w:pPr>
              <w:pStyle w:val="ParagraphStyle"/>
              <w:spacing w:line="264" w:lineRule="auto"/>
              <w:jc w:val="both"/>
              <w:rPr>
                <w:rFonts w:ascii="Times New Roman" w:hAnsi="Times New Roman"/>
                <w:sz w:val="22"/>
                <w:szCs w:val="22"/>
              </w:rPr>
            </w:pPr>
            <w:r w:rsidRPr="00205D77">
              <w:rPr>
                <w:rFonts w:ascii="Times New Roman" w:hAnsi="Times New Roman"/>
                <w:noProof/>
                <w:sz w:val="22"/>
                <w:szCs w:val="22"/>
              </w:rPr>
              <w:t></w:t>
            </w:r>
            <w:r w:rsidRPr="00205D77">
              <w:rPr>
                <w:rFonts w:ascii="Times New Roman" w:hAnsi="Times New Roman"/>
                <w:sz w:val="22"/>
                <w:szCs w:val="22"/>
              </w:rPr>
              <w:t xml:space="preserve"> целостное мировоззрение, соответствующее современному уровню развития науки и общественной практики;</w:t>
            </w:r>
          </w:p>
          <w:p w:rsidR="00205D77" w:rsidRPr="00205D77" w:rsidRDefault="00205D77" w:rsidP="00205D77">
            <w:pPr>
              <w:pStyle w:val="ParagraphStyle"/>
              <w:spacing w:line="264" w:lineRule="auto"/>
              <w:jc w:val="both"/>
              <w:rPr>
                <w:rFonts w:ascii="Times New Roman" w:hAnsi="Times New Roman"/>
                <w:sz w:val="22"/>
                <w:szCs w:val="22"/>
              </w:rPr>
            </w:pPr>
            <w:r w:rsidRPr="00205D77">
              <w:rPr>
                <w:rFonts w:ascii="Times New Roman" w:hAnsi="Times New Roman"/>
                <w:noProof/>
                <w:sz w:val="22"/>
                <w:szCs w:val="22"/>
              </w:rPr>
              <w:t></w:t>
            </w:r>
            <w:r w:rsidRPr="00205D77">
              <w:rPr>
                <w:rFonts w:ascii="Times New Roman" w:hAnsi="Times New Roman"/>
                <w:sz w:val="22"/>
                <w:szCs w:val="22"/>
              </w:rPr>
              <w:t xml:space="preserve"> осознанное и ответственное отношение к собственным поступкам;</w:t>
            </w:r>
          </w:p>
          <w:p w:rsidR="00205D77" w:rsidRPr="00205D77" w:rsidRDefault="00205D77" w:rsidP="00205D77">
            <w:pPr>
              <w:pStyle w:val="ParagraphStyle"/>
              <w:spacing w:line="264" w:lineRule="auto"/>
              <w:jc w:val="both"/>
              <w:rPr>
                <w:rFonts w:ascii="Times New Roman" w:hAnsi="Times New Roman"/>
                <w:sz w:val="22"/>
                <w:szCs w:val="22"/>
              </w:rPr>
            </w:pPr>
            <w:r w:rsidRPr="00205D77">
              <w:rPr>
                <w:rFonts w:ascii="Times New Roman" w:hAnsi="Times New Roman"/>
                <w:noProof/>
                <w:sz w:val="22"/>
                <w:szCs w:val="22"/>
              </w:rPr>
              <w:t></w:t>
            </w:r>
            <w:r w:rsidRPr="00205D77">
              <w:rPr>
                <w:rFonts w:ascii="Times New Roman" w:hAnsi="Times New Roman"/>
                <w:sz w:val="22"/>
                <w:szCs w:val="22"/>
              </w:rPr>
              <w:t xml:space="preserve"> коммуникативная компетентность в процессе образовательной, учебно-исследовательской, творческой и других видов деятельности</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64" w:lineRule="auto"/>
              <w:jc w:val="both"/>
              <w:rPr>
                <w:rFonts w:ascii="Times New Roman" w:hAnsi="Times New Roman"/>
                <w:i/>
                <w:iCs/>
                <w:sz w:val="22"/>
                <w:szCs w:val="22"/>
              </w:rPr>
            </w:pPr>
            <w:r w:rsidRPr="00205D77">
              <w:rPr>
                <w:rFonts w:ascii="Times New Roman" w:hAnsi="Times New Roman"/>
                <w:i/>
                <w:iCs/>
                <w:sz w:val="22"/>
                <w:szCs w:val="22"/>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предпочтений социального способа оценки знаний</w:t>
            </w:r>
          </w:p>
        </w:tc>
      </w:tr>
    </w:tbl>
    <w:p w:rsidR="00205D77" w:rsidRPr="00205D77" w:rsidRDefault="00205D77" w:rsidP="00205D77">
      <w:pPr>
        <w:pStyle w:val="ParagraphStyle"/>
        <w:keepNext/>
        <w:spacing w:before="390" w:line="228" w:lineRule="auto"/>
        <w:jc w:val="both"/>
        <w:rPr>
          <w:rFonts w:ascii="Times New Roman" w:hAnsi="Times New Roman"/>
          <w:b/>
          <w:bCs/>
          <w:sz w:val="22"/>
          <w:szCs w:val="22"/>
        </w:rPr>
      </w:pPr>
      <w:r w:rsidRPr="00205D77">
        <w:rPr>
          <w:rFonts w:ascii="Times New Roman" w:hAnsi="Times New Roman"/>
          <w:b/>
          <w:bCs/>
          <w:sz w:val="22"/>
          <w:szCs w:val="22"/>
        </w:rPr>
        <w:t>МЕТАПРЕДМЕТНЫЕ РЕЗУЛЬТАТЫ</w:t>
      </w:r>
    </w:p>
    <w:p w:rsidR="00205D77" w:rsidRPr="00205D77" w:rsidRDefault="00205D77" w:rsidP="00205D77">
      <w:pPr>
        <w:pStyle w:val="ParagraphStyle"/>
        <w:keepNext/>
        <w:spacing w:before="180" w:after="180" w:line="228" w:lineRule="auto"/>
        <w:jc w:val="both"/>
        <w:rPr>
          <w:rFonts w:ascii="Times New Roman" w:hAnsi="Times New Roman"/>
          <w:b/>
          <w:bCs/>
          <w:sz w:val="22"/>
          <w:szCs w:val="22"/>
        </w:rPr>
      </w:pPr>
      <w:r w:rsidRPr="00205D77">
        <w:rPr>
          <w:rFonts w:ascii="Times New Roman" w:hAnsi="Times New Roman"/>
          <w:b/>
          <w:bCs/>
          <w:sz w:val="22"/>
          <w:szCs w:val="22"/>
        </w:rPr>
        <w:t>Познавательные универсальные действия</w:t>
      </w:r>
    </w:p>
    <w:tbl>
      <w:tblPr>
        <w:tblW w:w="8850" w:type="dxa"/>
        <w:tblInd w:w="60" w:type="dxa"/>
        <w:tblLayout w:type="fixed"/>
        <w:tblCellMar>
          <w:top w:w="60" w:type="dxa"/>
          <w:left w:w="60" w:type="dxa"/>
          <w:bottom w:w="60" w:type="dxa"/>
          <w:right w:w="60" w:type="dxa"/>
        </w:tblCellMar>
        <w:tblLook w:val="0000"/>
      </w:tblPr>
      <w:tblGrid>
        <w:gridCol w:w="4413"/>
        <w:gridCol w:w="4437"/>
      </w:tblGrid>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Ученик научится</w:t>
            </w:r>
          </w:p>
        </w:tc>
        <w:tc>
          <w:tcPr>
            <w:tcW w:w="4426"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Ученик получит возможность научиться</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анализировать объекты с целью выделения признаков</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анализировать объекты с выделением существенных и несущественных признаков</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выбрать основание для сравнения объектов</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сравнивать по заданным критериям 2–3 объекта, выделяя 2–3 существенных признака</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r w:rsidRPr="00205D77">
              <w:rPr>
                <w:rFonts w:ascii="Times New Roman" w:hAnsi="Times New Roman"/>
                <w:i/>
                <w:iCs/>
                <w:sz w:val="22"/>
                <w:szCs w:val="22"/>
              </w:rPr>
              <w:t>осуществлять сравнение, самостоятельно выбирая основания и критерии</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выбрать основание для классификации объектов</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проводить классификацию по заданным критериям</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r w:rsidRPr="00205D77">
              <w:rPr>
                <w:rFonts w:ascii="Times New Roman" w:hAnsi="Times New Roman"/>
                <w:i/>
                <w:iCs/>
                <w:sz w:val="22"/>
                <w:szCs w:val="22"/>
              </w:rPr>
              <w:t>осуществлять классификацию, самостоятельно выбирая критерии</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доказать свою точку зрения</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строить рассуждения в форме простых суждений об объекте, его свойствах, связях</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r w:rsidRPr="00205D77">
              <w:rPr>
                <w:rFonts w:ascii="Times New Roman" w:hAnsi="Times New Roman"/>
                <w:i/>
                <w:iCs/>
                <w:sz w:val="22"/>
                <w:szCs w:val="22"/>
              </w:rPr>
              <w:t>строить логические рассуждения, включающие установление причинно-следственных связей</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определять последовательность событий</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устанавливать последовательность событий</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устанавливать последовательность событий, выявлять недостающие элементы</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определять последовательность действий</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определять последовательность выполнения действий, составлять простейшую инструкцию из 2–3 шагов</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r w:rsidRPr="00205D77">
              <w:rPr>
                <w:rFonts w:ascii="Times New Roman" w:hAnsi="Times New Roman"/>
                <w:i/>
                <w:iCs/>
                <w:sz w:val="22"/>
                <w:szCs w:val="22"/>
              </w:rPr>
              <w:t>определять последовательность выполнения действий, составлять инструкцию (алгоритм) к выполненному действию</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Умение понимать информацию, представленную в неявном виде</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sz w:val="22"/>
                <w:szCs w:val="22"/>
              </w:rPr>
            </w:pPr>
            <w:r w:rsidRPr="00205D77">
              <w:rPr>
                <w:rFonts w:ascii="Times New Roman" w:hAnsi="Times New Roman"/>
                <w:sz w:val="22"/>
                <w:szCs w:val="22"/>
              </w:rPr>
              <w:t>понимать информацию, представленную в неявном виде (выделяет общий признак группы элементов, характеризует явление по его описанию)</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jc w:val="both"/>
              <w:rPr>
                <w:rFonts w:ascii="Times New Roman" w:hAnsi="Times New Roman"/>
                <w:i/>
                <w:iCs/>
                <w:sz w:val="22"/>
                <w:szCs w:val="22"/>
              </w:rPr>
            </w:pPr>
            <w:r w:rsidRPr="00205D77">
              <w:rPr>
                <w:rFonts w:ascii="Times New Roman" w:hAnsi="Times New Roman"/>
                <w:i/>
                <w:iCs/>
                <w:sz w:val="22"/>
                <w:szCs w:val="22"/>
              </w:rPr>
              <w:t>понимать информацию, представленную в неявном виде (выделяет общий признак группы элементов, характеризует явление по его описанию), и самостоятельно представлять информацию в неявном виде</w:t>
            </w:r>
          </w:p>
        </w:tc>
      </w:tr>
    </w:tbl>
    <w:p w:rsidR="00205D77" w:rsidRPr="00205D77" w:rsidRDefault="00205D77" w:rsidP="00205D77">
      <w:pPr>
        <w:pStyle w:val="ParagraphStyle"/>
        <w:keepNext/>
        <w:spacing w:before="390" w:after="180" w:line="252" w:lineRule="auto"/>
        <w:jc w:val="both"/>
        <w:rPr>
          <w:rFonts w:ascii="Times New Roman" w:hAnsi="Times New Roman"/>
          <w:b/>
          <w:bCs/>
          <w:sz w:val="22"/>
          <w:szCs w:val="22"/>
        </w:rPr>
      </w:pPr>
      <w:r w:rsidRPr="00205D77">
        <w:rPr>
          <w:rFonts w:ascii="Times New Roman" w:hAnsi="Times New Roman"/>
          <w:b/>
          <w:bCs/>
          <w:sz w:val="22"/>
          <w:szCs w:val="22"/>
        </w:rPr>
        <w:lastRenderedPageBreak/>
        <w:t>Регулятивные универсальные действия</w:t>
      </w:r>
    </w:p>
    <w:tbl>
      <w:tblPr>
        <w:tblW w:w="8850" w:type="dxa"/>
        <w:tblInd w:w="60" w:type="dxa"/>
        <w:tblLayout w:type="fixed"/>
        <w:tblCellMar>
          <w:top w:w="60" w:type="dxa"/>
          <w:left w:w="60" w:type="dxa"/>
          <w:bottom w:w="60" w:type="dxa"/>
          <w:right w:w="60" w:type="dxa"/>
        </w:tblCellMar>
        <w:tblLook w:val="0000"/>
      </w:tblPr>
      <w:tblGrid>
        <w:gridCol w:w="4429"/>
        <w:gridCol w:w="4421"/>
      </w:tblGrid>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Ученик научится</w:t>
            </w:r>
          </w:p>
        </w:tc>
        <w:tc>
          <w:tcPr>
            <w:tcW w:w="4410"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Ученик получит возможность научиться</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принимать и сохранять учебную цель и задачи</w:t>
            </w:r>
          </w:p>
        </w:tc>
      </w:tr>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принимать и сохранять учебные цели и задачи</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в сотрудничестве с учителем ставить новые учебные задачи</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контролировать свои действия</w:t>
            </w:r>
          </w:p>
        </w:tc>
      </w:tr>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осуществлять контроль при наличии эталона</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осуществлять контроль на уровне произвольного внимания</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планировать свои действия</w:t>
            </w:r>
          </w:p>
        </w:tc>
      </w:tr>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планировать и выполнять свои действия в соответствии с поставленной задачей и условиями ее реализации</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планировать и выполнять свои действия в соответствии с поставленной задачей и условиями ее реализации в новом учебном материале</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оценивать свои действия</w:t>
            </w:r>
          </w:p>
        </w:tc>
      </w:tr>
      <w:tr w:rsidR="00205D77" w:rsidRPr="00205D77" w:rsidTr="00205D77">
        <w:tc>
          <w:tcPr>
            <w:tcW w:w="4418"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оценивать правильность выполнения действия на уровне ретроспективной оценки</w:t>
            </w:r>
          </w:p>
        </w:tc>
        <w:tc>
          <w:tcPr>
            <w:tcW w:w="4410"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205D77" w:rsidRPr="00205D77" w:rsidRDefault="00205D77" w:rsidP="00205D77">
      <w:pPr>
        <w:pStyle w:val="ParagraphStyle"/>
        <w:spacing w:before="390" w:after="120" w:line="252" w:lineRule="auto"/>
        <w:jc w:val="both"/>
        <w:rPr>
          <w:rFonts w:ascii="Times New Roman" w:hAnsi="Times New Roman"/>
          <w:b/>
          <w:bCs/>
          <w:sz w:val="22"/>
          <w:szCs w:val="22"/>
        </w:rPr>
      </w:pPr>
      <w:r w:rsidRPr="00205D77">
        <w:rPr>
          <w:rFonts w:ascii="Times New Roman" w:hAnsi="Times New Roman"/>
          <w:b/>
          <w:bCs/>
          <w:sz w:val="22"/>
          <w:szCs w:val="22"/>
        </w:rPr>
        <w:t>Коммуникативные универсальные действия</w:t>
      </w:r>
    </w:p>
    <w:tbl>
      <w:tblPr>
        <w:tblW w:w="8850" w:type="dxa"/>
        <w:tblInd w:w="60" w:type="dxa"/>
        <w:tblLayout w:type="fixed"/>
        <w:tblCellMar>
          <w:top w:w="60" w:type="dxa"/>
          <w:left w:w="60" w:type="dxa"/>
          <w:bottom w:w="60" w:type="dxa"/>
          <w:right w:w="60" w:type="dxa"/>
        </w:tblCellMar>
        <w:tblLook w:val="0000"/>
      </w:tblPr>
      <w:tblGrid>
        <w:gridCol w:w="4413"/>
        <w:gridCol w:w="4437"/>
      </w:tblGrid>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Ученик научится</w:t>
            </w:r>
          </w:p>
        </w:tc>
        <w:tc>
          <w:tcPr>
            <w:tcW w:w="4426" w:type="dxa"/>
            <w:tcBorders>
              <w:top w:val="single" w:sz="6" w:space="0" w:color="000000"/>
              <w:left w:val="single" w:sz="6" w:space="0" w:color="000000"/>
              <w:bottom w:val="single" w:sz="6" w:space="0" w:color="000000"/>
              <w:right w:val="single" w:sz="6" w:space="0" w:color="000000"/>
            </w:tcBorders>
            <w:vAlign w:val="center"/>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Ученик получит возможность научиться</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объяснить свой выбор</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строить понятные для партнера высказывания при объяснении своего выбора</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строить понятные для партнера высказывания при объяснении своего выбора и отвечать на поставленные вопросы</w:t>
            </w:r>
          </w:p>
        </w:tc>
      </w:tr>
      <w:tr w:rsidR="00205D77" w:rsidRPr="00205D77" w:rsidTr="00205D77">
        <w:tc>
          <w:tcPr>
            <w:tcW w:w="8828" w:type="dxa"/>
            <w:gridSpan w:val="2"/>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Умение задавать вопросы</w:t>
            </w:r>
          </w:p>
        </w:tc>
      </w:tr>
      <w:tr w:rsidR="00205D77" w:rsidRPr="00205D77" w:rsidTr="00205D77">
        <w:tc>
          <w:tcPr>
            <w:tcW w:w="4402"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sz w:val="22"/>
                <w:szCs w:val="22"/>
              </w:rPr>
            </w:pPr>
            <w:r w:rsidRPr="00205D77">
              <w:rPr>
                <w:rFonts w:ascii="Times New Roman" w:hAnsi="Times New Roman"/>
                <w:sz w:val="22"/>
                <w:szCs w:val="22"/>
              </w:rPr>
              <w:t>формулировать вопросы</w:t>
            </w:r>
          </w:p>
        </w:tc>
        <w:tc>
          <w:tcPr>
            <w:tcW w:w="4426" w:type="dxa"/>
            <w:tcBorders>
              <w:top w:val="single" w:sz="6" w:space="0" w:color="000000"/>
              <w:left w:val="single" w:sz="6" w:space="0" w:color="000000"/>
              <w:bottom w:val="single" w:sz="6" w:space="0" w:color="000000"/>
              <w:right w:val="single" w:sz="6" w:space="0" w:color="000000"/>
            </w:tcBorders>
          </w:tcPr>
          <w:p w:rsidR="00205D77" w:rsidRPr="00205D77" w:rsidRDefault="00205D77" w:rsidP="00205D77">
            <w:pPr>
              <w:pStyle w:val="ParagraphStyle"/>
              <w:spacing w:line="252" w:lineRule="auto"/>
              <w:jc w:val="both"/>
              <w:rPr>
                <w:rFonts w:ascii="Times New Roman" w:hAnsi="Times New Roman"/>
                <w:i/>
                <w:iCs/>
                <w:sz w:val="22"/>
                <w:szCs w:val="22"/>
              </w:rPr>
            </w:pPr>
            <w:r w:rsidRPr="00205D77">
              <w:rPr>
                <w:rFonts w:ascii="Times New Roman" w:hAnsi="Times New Roman"/>
                <w:i/>
                <w:iCs/>
                <w:sz w:val="22"/>
                <w:szCs w:val="22"/>
              </w:rPr>
              <w:t>формулировать вопросы, необходимые для организации собственной деятельности и сотрудничества с партнером</w:t>
            </w:r>
          </w:p>
        </w:tc>
      </w:tr>
    </w:tbl>
    <w:p w:rsidR="00205D77" w:rsidRPr="00205D77" w:rsidRDefault="00205D77" w:rsidP="00205D77">
      <w:pPr>
        <w:pStyle w:val="ParagraphStyle"/>
        <w:keepNext/>
        <w:keepLines/>
        <w:spacing w:before="390" w:after="120" w:line="264" w:lineRule="auto"/>
        <w:jc w:val="both"/>
        <w:rPr>
          <w:rFonts w:ascii="Times New Roman" w:hAnsi="Times New Roman"/>
          <w:b/>
          <w:bCs/>
          <w:sz w:val="22"/>
          <w:szCs w:val="22"/>
        </w:rPr>
      </w:pPr>
      <w:r w:rsidRPr="00205D77">
        <w:rPr>
          <w:rFonts w:ascii="Times New Roman" w:hAnsi="Times New Roman"/>
          <w:b/>
          <w:bCs/>
          <w:sz w:val="22"/>
          <w:szCs w:val="22"/>
        </w:rPr>
        <w:t>ПРЕДМЕТНЫЕ РЕЗУЛЬТАТЫ</w:t>
      </w:r>
    </w:p>
    <w:p w:rsidR="00205D77" w:rsidRPr="00205D77" w:rsidRDefault="00205D77" w:rsidP="00205D77">
      <w:pPr>
        <w:pStyle w:val="ParagraphStyle"/>
        <w:keepNext/>
        <w:keepLines/>
        <w:spacing w:line="264" w:lineRule="auto"/>
        <w:ind w:firstLine="360"/>
        <w:jc w:val="both"/>
        <w:rPr>
          <w:rFonts w:ascii="Times New Roman" w:hAnsi="Times New Roman"/>
          <w:sz w:val="22"/>
          <w:szCs w:val="22"/>
        </w:rPr>
      </w:pPr>
      <w:r w:rsidRPr="00205D77">
        <w:rPr>
          <w:rFonts w:ascii="Times New Roman" w:hAnsi="Times New Roman"/>
          <w:sz w:val="22"/>
          <w:szCs w:val="22"/>
        </w:rPr>
        <w:t>Предметными результатами освоения программы «Юный исследователь» являются следующие знания и умения:</w:t>
      </w:r>
    </w:p>
    <w:p w:rsidR="00205D77" w:rsidRPr="00205D77" w:rsidRDefault="00205D77" w:rsidP="00205D77">
      <w:pPr>
        <w:pStyle w:val="ParagraphStyle"/>
        <w:keepNext/>
        <w:keepLines/>
        <w:spacing w:line="264" w:lineRule="auto"/>
        <w:ind w:firstLine="360"/>
        <w:jc w:val="both"/>
        <w:rPr>
          <w:rFonts w:ascii="Times New Roman" w:hAnsi="Times New Roman"/>
          <w:sz w:val="22"/>
          <w:szCs w:val="22"/>
        </w:rPr>
      </w:pPr>
      <w:r w:rsidRPr="00205D77">
        <w:rPr>
          <w:rFonts w:ascii="Times New Roman" w:hAnsi="Times New Roman"/>
          <w:sz w:val="22"/>
          <w:szCs w:val="22"/>
        </w:rPr>
        <w:t>– умение использовать термины «тело», «вещество», «химические явления», «индикаторы»;</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знание химической посуды и простейшего химического оборудования;</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знание правил техники безопасности при работе с химическими веществами;</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умение определять признаки химических реакций;</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умения и навыки в проведении  химического эксперимента;</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умение проводить наблюдение за химическим явлением.</w:t>
      </w:r>
    </w:p>
    <w:p w:rsidR="00205D77" w:rsidRPr="00205D77" w:rsidRDefault="00205D77" w:rsidP="00205D77">
      <w:pPr>
        <w:pStyle w:val="ParagraphStyle"/>
        <w:spacing w:before="120" w:after="60" w:line="264" w:lineRule="auto"/>
        <w:ind w:firstLine="360"/>
        <w:jc w:val="both"/>
        <w:rPr>
          <w:rFonts w:ascii="Times New Roman" w:hAnsi="Times New Roman"/>
          <w:b/>
          <w:bCs/>
          <w:i/>
          <w:iCs/>
          <w:sz w:val="22"/>
          <w:szCs w:val="22"/>
        </w:rPr>
      </w:pPr>
      <w:r w:rsidRPr="00205D77">
        <w:rPr>
          <w:rFonts w:ascii="Times New Roman" w:hAnsi="Times New Roman"/>
          <w:b/>
          <w:bCs/>
          <w:i/>
          <w:iCs/>
          <w:sz w:val="22"/>
          <w:szCs w:val="22"/>
        </w:rPr>
        <w:t xml:space="preserve">Выпускник получит возможность научиться: </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xml:space="preserve">•  использовать при проведении практических работ инструменты ИКТ (фото- и видеокамеру, графический планшет и др.) для записи и обработки информации, готовить небольшие презентации по результатам наблюдений и опытов; </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lastRenderedPageBreak/>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xml:space="preserve">•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 </w:t>
      </w:r>
    </w:p>
    <w:p w:rsidR="00205D77" w:rsidRPr="00205D77" w:rsidRDefault="00205D77" w:rsidP="00205D77">
      <w:pPr>
        <w:pStyle w:val="ParagraphStyle"/>
        <w:spacing w:line="264" w:lineRule="auto"/>
        <w:ind w:firstLine="360"/>
        <w:jc w:val="both"/>
        <w:rPr>
          <w:rFonts w:ascii="Times New Roman" w:hAnsi="Times New Roman"/>
          <w:sz w:val="22"/>
          <w:szCs w:val="22"/>
        </w:rPr>
      </w:pPr>
      <w:r w:rsidRPr="00205D77">
        <w:rPr>
          <w:rFonts w:ascii="Times New Roman" w:hAnsi="Times New Roman"/>
          <w:sz w:val="22"/>
          <w:szCs w:val="22"/>
        </w:rPr>
        <w:t>•  выполнять правила безопасного поведения в доме.</w:t>
      </w:r>
    </w:p>
    <w:p w:rsidR="00C54E3D" w:rsidRPr="00205D77" w:rsidRDefault="00C54E3D" w:rsidP="00205D77">
      <w:pPr>
        <w:spacing w:after="0" w:line="240" w:lineRule="auto"/>
        <w:ind w:firstLine="284"/>
        <w:jc w:val="both"/>
        <w:rPr>
          <w:rFonts w:ascii="Times New Roman" w:hAnsi="Times New Roman"/>
          <w:b/>
        </w:rPr>
      </w:pPr>
    </w:p>
    <w:p w:rsidR="00C54E3D" w:rsidRDefault="00C54E3D" w:rsidP="00C54E3D">
      <w:pPr>
        <w:spacing w:after="0" w:line="240" w:lineRule="auto"/>
        <w:jc w:val="center"/>
        <w:rPr>
          <w:rFonts w:ascii="Times New Roman" w:hAnsi="Times New Roman"/>
          <w:b/>
        </w:rPr>
      </w:pPr>
      <w:r>
        <w:rPr>
          <w:rFonts w:ascii="Times New Roman" w:hAnsi="Times New Roman"/>
          <w:b/>
        </w:rPr>
        <w:t>2.</w:t>
      </w:r>
      <w:r w:rsidR="00205D77">
        <w:rPr>
          <w:rFonts w:ascii="Times New Roman" w:hAnsi="Times New Roman"/>
          <w:b/>
        </w:rPr>
        <w:t xml:space="preserve"> </w:t>
      </w:r>
      <w:r>
        <w:rPr>
          <w:rFonts w:ascii="Times New Roman" w:hAnsi="Times New Roman"/>
          <w:b/>
        </w:rPr>
        <w:t>Содержание курса внеурочной деятельности «</w:t>
      </w:r>
      <w:r w:rsidR="00205D77">
        <w:rPr>
          <w:rFonts w:ascii="Times New Roman" w:hAnsi="Times New Roman"/>
          <w:b/>
        </w:rPr>
        <w:t>Юный исследователь</w:t>
      </w:r>
      <w:r>
        <w:rPr>
          <w:rFonts w:ascii="Times New Roman" w:hAnsi="Times New Roman"/>
          <w:b/>
        </w:rPr>
        <w:t>»</w:t>
      </w:r>
    </w:p>
    <w:p w:rsidR="00205D77" w:rsidRPr="00205D77" w:rsidRDefault="00205D77" w:rsidP="00205D77">
      <w:pPr>
        <w:pStyle w:val="af1"/>
        <w:rPr>
          <w:sz w:val="22"/>
          <w:szCs w:val="22"/>
        </w:rPr>
      </w:pPr>
    </w:p>
    <w:p w:rsidR="00205D77" w:rsidRPr="00205D77" w:rsidRDefault="00205D77" w:rsidP="00205D77">
      <w:pPr>
        <w:shd w:val="clear" w:color="auto" w:fill="FFFFFF"/>
        <w:spacing w:after="150"/>
        <w:jc w:val="center"/>
        <w:rPr>
          <w:rFonts w:ascii="Times New Roman" w:hAnsi="Times New Roman"/>
          <w:color w:val="000000"/>
        </w:rPr>
      </w:pPr>
      <w:r w:rsidRPr="00205D77">
        <w:rPr>
          <w:rFonts w:ascii="Times New Roman" w:hAnsi="Times New Roman"/>
          <w:b/>
          <w:bCs/>
          <w:color w:val="000000"/>
        </w:rPr>
        <w:t xml:space="preserve">5 класс </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Введение.</w:t>
      </w:r>
    </w:p>
    <w:p w:rsidR="00205D77" w:rsidRPr="006B4613" w:rsidRDefault="00205D77" w:rsidP="006B4613">
      <w:pPr>
        <w:pStyle w:val="af1"/>
        <w:ind w:firstLine="0"/>
        <w:rPr>
          <w:sz w:val="22"/>
          <w:szCs w:val="22"/>
        </w:rPr>
      </w:pPr>
      <w:r w:rsidRPr="006B4613">
        <w:rPr>
          <w:sz w:val="22"/>
          <w:szCs w:val="22"/>
        </w:rPr>
        <w:t>Химия – наука о веществах . Вещества вкруг нас. Техника лабораторных работ. Химическая посуда.</w:t>
      </w:r>
    </w:p>
    <w:p w:rsidR="00205D77" w:rsidRPr="006B4613" w:rsidRDefault="00205D77" w:rsidP="006B4613">
      <w:pPr>
        <w:pStyle w:val="af1"/>
        <w:ind w:firstLine="0"/>
        <w:rPr>
          <w:sz w:val="22"/>
          <w:szCs w:val="22"/>
        </w:rPr>
      </w:pPr>
      <w:r w:rsidRPr="006B4613">
        <w:rPr>
          <w:sz w:val="22"/>
          <w:szCs w:val="22"/>
        </w:rPr>
        <w:t>Практическая работа . 1. Техника выполнения практических операций наливания, насыпания.</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1. Вода.</w:t>
      </w:r>
    </w:p>
    <w:p w:rsidR="00205D77" w:rsidRPr="006B4613" w:rsidRDefault="00205D77" w:rsidP="006B4613">
      <w:pPr>
        <w:pStyle w:val="af1"/>
        <w:ind w:firstLine="0"/>
        <w:rPr>
          <w:sz w:val="22"/>
          <w:szCs w:val="22"/>
        </w:rPr>
      </w:pPr>
      <w:r w:rsidRPr="006B4613">
        <w:rPr>
          <w:sz w:val="22"/>
          <w:szCs w:val="22"/>
        </w:rPr>
        <w:t>Вода, свойства воды. Растворитель , хроматография. Растворы насыщенные . Кристаллы. Растворы с кислотными и основными свойствами . Индикаторы. Растения-индикаторы.</w:t>
      </w:r>
    </w:p>
    <w:p w:rsidR="00205D77" w:rsidRPr="006B4613" w:rsidRDefault="00205D77" w:rsidP="006B4613">
      <w:pPr>
        <w:pStyle w:val="af1"/>
        <w:ind w:firstLine="0"/>
        <w:rPr>
          <w:sz w:val="22"/>
          <w:szCs w:val="22"/>
        </w:rPr>
      </w:pPr>
      <w:r w:rsidRPr="006B4613">
        <w:rPr>
          <w:sz w:val="22"/>
          <w:szCs w:val="22"/>
        </w:rPr>
        <w:t>Практическая работа. Оценка экологического состояния водопроводной воды. Простейшие методы очистки питьевой воды. Растворение в воде сахара, соли. Заваривание чая, кофе, приготовление настоев и отваров. Приготовление насыщенного раствора соли. Испытание индикаторами растворов с основными и кислотными свойствами – растворов соды, мыла, лимонной кислоты.</w:t>
      </w:r>
    </w:p>
    <w:p w:rsidR="00205D77" w:rsidRPr="006B4613" w:rsidRDefault="00205D77" w:rsidP="006B4613">
      <w:pPr>
        <w:pStyle w:val="af1"/>
        <w:ind w:firstLine="0"/>
        <w:rPr>
          <w:sz w:val="22"/>
          <w:szCs w:val="22"/>
        </w:rPr>
      </w:pPr>
      <w:r w:rsidRPr="006B4613">
        <w:rPr>
          <w:sz w:val="22"/>
          <w:szCs w:val="22"/>
        </w:rPr>
        <w:t>Кулинарные рецепты . Приготовление чая , кофе, отваров.</w:t>
      </w:r>
    </w:p>
    <w:p w:rsidR="00205D77" w:rsidRPr="006B4613" w:rsidRDefault="00205D77" w:rsidP="006B4613">
      <w:pPr>
        <w:pStyle w:val="af1"/>
        <w:ind w:firstLine="0"/>
        <w:rPr>
          <w:sz w:val="22"/>
          <w:szCs w:val="22"/>
        </w:rPr>
      </w:pPr>
      <w:r w:rsidRPr="006B4613">
        <w:rPr>
          <w:sz w:val="22"/>
          <w:szCs w:val="22"/>
        </w:rPr>
        <w:t>Исследовательские проекты. Выращивание кристаллов. За какое время можно съесть пуд соли?</w:t>
      </w:r>
    </w:p>
    <w:p w:rsidR="00205D77" w:rsidRPr="006B4613" w:rsidRDefault="00205D77" w:rsidP="006B4613">
      <w:pPr>
        <w:pStyle w:val="af1"/>
        <w:ind w:firstLine="0"/>
        <w:rPr>
          <w:sz w:val="22"/>
          <w:szCs w:val="22"/>
        </w:rPr>
      </w:pPr>
      <w:r w:rsidRPr="006B4613">
        <w:rPr>
          <w:sz w:val="22"/>
          <w:szCs w:val="22"/>
        </w:rPr>
        <w:t>Итоговое занятие.</w:t>
      </w:r>
    </w:p>
    <w:p w:rsidR="00205D77" w:rsidRPr="006B4613" w:rsidRDefault="002B7C26" w:rsidP="00205D77">
      <w:pPr>
        <w:shd w:val="clear" w:color="auto" w:fill="FFFFFF"/>
        <w:spacing w:after="150"/>
        <w:rPr>
          <w:rFonts w:ascii="Times New Roman" w:hAnsi="Times New Roman"/>
          <w:color w:val="000000"/>
        </w:rPr>
      </w:pPr>
      <w:r>
        <w:rPr>
          <w:rFonts w:ascii="Times New Roman" w:hAnsi="Times New Roman"/>
          <w:b/>
          <w:bCs/>
          <w:color w:val="000000"/>
        </w:rPr>
        <w:t>Тема 2. Вещества пищи</w:t>
      </w:r>
      <w:r w:rsidR="00205D77" w:rsidRPr="006B4613">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Пища, вещества пищи – белки, углеводы, жиры. Характеристика веществ по плану: 1) название, особенности строения вещества; 2) значение для организма; 3) содержание в продуктах; 4) свойства вещества; 5) использование в кулинарии. Углеводы: глюкоза, сахар, крахмал.</w:t>
      </w:r>
    </w:p>
    <w:p w:rsidR="00205D77" w:rsidRPr="006B4613" w:rsidRDefault="00205D77" w:rsidP="006B4613">
      <w:pPr>
        <w:pStyle w:val="af1"/>
        <w:ind w:firstLine="0"/>
        <w:rPr>
          <w:sz w:val="22"/>
          <w:szCs w:val="22"/>
        </w:rPr>
      </w:pPr>
      <w:r w:rsidRPr="006B4613">
        <w:rPr>
          <w:sz w:val="22"/>
          <w:szCs w:val="22"/>
        </w:rPr>
        <w:t>Энергетический запас организма. Белки строительные вещества, ферменты. Сохранение свойств белков. Разрушение белка при нагревании, под действием солей тяжёлых металлов. Жиры. Содержание в растениях. Свойства жиров. Маргарин.</w:t>
      </w:r>
    </w:p>
    <w:p w:rsidR="00205D77" w:rsidRPr="006B4613" w:rsidRDefault="00205D77" w:rsidP="006B4613">
      <w:pPr>
        <w:pStyle w:val="af1"/>
        <w:ind w:firstLine="0"/>
        <w:rPr>
          <w:sz w:val="22"/>
          <w:szCs w:val="22"/>
        </w:rPr>
      </w:pPr>
      <w:r w:rsidRPr="006B4613">
        <w:rPr>
          <w:sz w:val="22"/>
          <w:szCs w:val="22"/>
        </w:rPr>
        <w:t>Мёд – значение для организма человека.</w:t>
      </w:r>
    </w:p>
    <w:p w:rsidR="00205D77" w:rsidRPr="006B4613" w:rsidRDefault="00205D77" w:rsidP="006B4613">
      <w:pPr>
        <w:pStyle w:val="af1"/>
        <w:ind w:firstLine="0"/>
        <w:rPr>
          <w:sz w:val="22"/>
          <w:szCs w:val="22"/>
        </w:rPr>
      </w:pPr>
      <w:r w:rsidRPr="006B4613">
        <w:rPr>
          <w:sz w:val="22"/>
          <w:szCs w:val="22"/>
        </w:rPr>
        <w:t>Уксусная кислота: история открытия, использование при консервировании и в качестве средства для смягчения воды.</w:t>
      </w:r>
    </w:p>
    <w:p w:rsidR="00205D77" w:rsidRPr="006B4613" w:rsidRDefault="00205D77" w:rsidP="006B4613">
      <w:pPr>
        <w:pStyle w:val="af1"/>
        <w:ind w:firstLine="0"/>
        <w:rPr>
          <w:sz w:val="22"/>
          <w:szCs w:val="22"/>
        </w:rPr>
      </w:pPr>
      <w:r w:rsidRPr="006B4613">
        <w:rPr>
          <w:sz w:val="22"/>
          <w:szCs w:val="22"/>
        </w:rPr>
        <w:t>Состав и значение молочной продукции.</w:t>
      </w:r>
    </w:p>
    <w:p w:rsidR="00205D77" w:rsidRPr="006B4613" w:rsidRDefault="00205D77" w:rsidP="006B4613">
      <w:pPr>
        <w:pStyle w:val="af1"/>
        <w:ind w:firstLine="0"/>
        <w:rPr>
          <w:sz w:val="22"/>
          <w:szCs w:val="22"/>
        </w:rPr>
      </w:pPr>
      <w:r w:rsidRPr="006B4613">
        <w:rPr>
          <w:sz w:val="22"/>
          <w:szCs w:val="22"/>
        </w:rPr>
        <w:t>Состав и свойства поваренной (каменной) соли. Применение поваренной соли в качестве пищевой приправы и в других целях. Исторические сведения о поваренной соли.</w:t>
      </w:r>
    </w:p>
    <w:p w:rsidR="00205D77" w:rsidRPr="006B4613" w:rsidRDefault="00205D77" w:rsidP="006B4613">
      <w:pPr>
        <w:pStyle w:val="af1"/>
        <w:ind w:firstLine="0"/>
        <w:rPr>
          <w:sz w:val="22"/>
          <w:szCs w:val="22"/>
        </w:rPr>
      </w:pPr>
      <w:r w:rsidRPr="006B4613">
        <w:rPr>
          <w:sz w:val="22"/>
          <w:szCs w:val="22"/>
        </w:rPr>
        <w:t>Питьевая (пищевая) сода, свойства. Применение питьевой соды.</w:t>
      </w:r>
    </w:p>
    <w:p w:rsidR="00205D77" w:rsidRPr="006B4613" w:rsidRDefault="00205D77" w:rsidP="006B4613">
      <w:pPr>
        <w:pStyle w:val="af1"/>
        <w:ind w:firstLine="0"/>
        <w:rPr>
          <w:sz w:val="22"/>
          <w:szCs w:val="22"/>
        </w:rPr>
      </w:pPr>
      <w:r w:rsidRPr="006B4613">
        <w:rPr>
          <w:sz w:val="22"/>
          <w:szCs w:val="22"/>
        </w:rPr>
        <w:t>Пищевые добавки, их классификация.</w:t>
      </w:r>
    </w:p>
    <w:p w:rsidR="00205D77" w:rsidRPr="006B4613" w:rsidRDefault="00205D77" w:rsidP="006B4613">
      <w:pPr>
        <w:pStyle w:val="af1"/>
        <w:ind w:firstLine="0"/>
        <w:rPr>
          <w:sz w:val="22"/>
          <w:szCs w:val="22"/>
        </w:rPr>
      </w:pPr>
      <w:r w:rsidRPr="006B4613">
        <w:rPr>
          <w:sz w:val="22"/>
          <w:szCs w:val="22"/>
        </w:rPr>
        <w:t>Ферменты, история открытия, действие.</w:t>
      </w:r>
    </w:p>
    <w:p w:rsidR="00205D77" w:rsidRPr="006B4613" w:rsidRDefault="00205D77" w:rsidP="006B4613">
      <w:pPr>
        <w:pStyle w:val="af1"/>
        <w:ind w:firstLine="0"/>
        <w:rPr>
          <w:sz w:val="22"/>
          <w:szCs w:val="22"/>
        </w:rPr>
      </w:pPr>
      <w:r w:rsidRPr="006B4613">
        <w:rPr>
          <w:sz w:val="22"/>
          <w:szCs w:val="22"/>
        </w:rPr>
        <w:t>Продукты быстрого приготовления. Особенности их производства.</w:t>
      </w:r>
    </w:p>
    <w:p w:rsidR="00205D77" w:rsidRPr="006B4613" w:rsidRDefault="00205D77" w:rsidP="006B4613">
      <w:pPr>
        <w:pStyle w:val="af1"/>
        <w:ind w:firstLine="0"/>
        <w:rPr>
          <w:sz w:val="22"/>
          <w:szCs w:val="22"/>
        </w:rPr>
      </w:pPr>
      <w:r w:rsidRPr="006B4613">
        <w:rPr>
          <w:sz w:val="22"/>
          <w:szCs w:val="22"/>
        </w:rPr>
        <w:t>Практические работы. Обнаружение крахмала в муке, хлебе, крупах, картофеле. Растворение сахара в воде, приготовление сахарного сиропа методом выпаривания. Превращение крахмала хлеба в глюкозу при пережёвывании (под действием слюны). Свёртывание раствора белка при нагревании, под действием солей меди. Обнаружение жира в семенах подсолнечника, льна, орехах. Обнаружение жира в отпечатках пальцев при помощи йода. Выращивание кристаллов из растворов солей, определение качества мёда. Анализ прохладительных напитков взаимодействие раствора соды с борной, лимонной и уксусной кислотами. Обнаружение органических кислот в продуктах. Исследование молочной продукции , определение опасных пищевых добавок в продуктах питания.</w:t>
      </w:r>
    </w:p>
    <w:p w:rsidR="00205D77" w:rsidRPr="006B4613" w:rsidRDefault="00205D77" w:rsidP="006B4613">
      <w:pPr>
        <w:pStyle w:val="af1"/>
        <w:ind w:firstLine="0"/>
        <w:rPr>
          <w:sz w:val="22"/>
          <w:szCs w:val="22"/>
        </w:rPr>
      </w:pPr>
      <w:r w:rsidRPr="006B4613">
        <w:rPr>
          <w:sz w:val="22"/>
          <w:szCs w:val="22"/>
        </w:rPr>
        <w:t>Кулинарные рецепты. Приготовление киселя, масляного печенья.</w:t>
      </w:r>
    </w:p>
    <w:p w:rsidR="00205D77" w:rsidRPr="006B4613" w:rsidRDefault="00205D77" w:rsidP="006B4613">
      <w:pPr>
        <w:pStyle w:val="af1"/>
        <w:ind w:firstLine="0"/>
        <w:rPr>
          <w:sz w:val="22"/>
          <w:szCs w:val="22"/>
        </w:rPr>
      </w:pPr>
      <w:r w:rsidRPr="006B4613">
        <w:rPr>
          <w:sz w:val="22"/>
          <w:szCs w:val="22"/>
        </w:rPr>
        <w:t>Исследовательские проекты. Вещества пищи: белки, жиры, углеводы. Где содержится крахмал? Как получают подсолнечное масло? Почему нельзя собирать грибы вблизи дорог?</w:t>
      </w:r>
    </w:p>
    <w:p w:rsidR="00205D77" w:rsidRPr="006B4613" w:rsidRDefault="00205D77" w:rsidP="006B4613">
      <w:pPr>
        <w:pStyle w:val="af1"/>
        <w:ind w:firstLine="0"/>
        <w:rPr>
          <w:sz w:val="22"/>
          <w:szCs w:val="22"/>
        </w:rPr>
      </w:pPr>
      <w:r w:rsidRPr="006B4613">
        <w:rPr>
          <w:sz w:val="22"/>
          <w:szCs w:val="22"/>
        </w:rPr>
        <w:t>Итоговое занятие</w:t>
      </w:r>
    </w:p>
    <w:p w:rsidR="00205D77" w:rsidRPr="006B4613" w:rsidRDefault="002B7C26" w:rsidP="00205D77">
      <w:pPr>
        <w:shd w:val="clear" w:color="auto" w:fill="FFFFFF"/>
        <w:spacing w:after="150"/>
        <w:rPr>
          <w:rFonts w:ascii="Times New Roman" w:hAnsi="Times New Roman"/>
          <w:color w:val="000000"/>
        </w:rPr>
      </w:pPr>
      <w:r>
        <w:rPr>
          <w:rFonts w:ascii="Times New Roman" w:hAnsi="Times New Roman"/>
          <w:b/>
          <w:bCs/>
          <w:color w:val="000000"/>
        </w:rPr>
        <w:t>Тема 3. Минеральные вещества</w:t>
      </w:r>
      <w:r w:rsidR="00205D77" w:rsidRPr="006B4613">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lastRenderedPageBreak/>
        <w:t>Железо, кальций, натрий, цинк, медь. Значение их в организме. Гемоглобин. Яичная скорлупа – источник кальция. Содержание минеральных веществ в продуктах.</w:t>
      </w:r>
    </w:p>
    <w:p w:rsidR="00205D77" w:rsidRPr="006B4613" w:rsidRDefault="00205D77" w:rsidP="006B4613">
      <w:pPr>
        <w:pStyle w:val="af1"/>
        <w:ind w:firstLine="0"/>
        <w:rPr>
          <w:sz w:val="22"/>
          <w:szCs w:val="22"/>
        </w:rPr>
      </w:pPr>
      <w:r w:rsidRPr="006B4613">
        <w:rPr>
          <w:sz w:val="22"/>
          <w:szCs w:val="22"/>
        </w:rPr>
        <w:t>Практические работы. Обнаружение кальция по изменению цвета пламени, железа в яблоках в воде.</w:t>
      </w:r>
    </w:p>
    <w:p w:rsidR="00205D77" w:rsidRPr="006B4613" w:rsidRDefault="00205D77" w:rsidP="006B4613">
      <w:pPr>
        <w:pStyle w:val="af1"/>
        <w:ind w:firstLine="0"/>
        <w:rPr>
          <w:sz w:val="22"/>
          <w:szCs w:val="22"/>
        </w:rPr>
      </w:pPr>
      <w:r w:rsidRPr="006B4613">
        <w:rPr>
          <w:sz w:val="22"/>
          <w:szCs w:val="22"/>
        </w:rPr>
        <w:t>Кулинарные рецепты. Приготовление яблочного пирога, творога с фруктами.</w:t>
      </w:r>
    </w:p>
    <w:p w:rsidR="00205D77" w:rsidRPr="006B4613" w:rsidRDefault="00205D77" w:rsidP="006B4613">
      <w:pPr>
        <w:pStyle w:val="af1"/>
        <w:ind w:firstLine="0"/>
        <w:rPr>
          <w:sz w:val="22"/>
          <w:szCs w:val="22"/>
        </w:rPr>
      </w:pPr>
      <w:r w:rsidRPr="006B4613">
        <w:rPr>
          <w:sz w:val="22"/>
          <w:szCs w:val="22"/>
        </w:rPr>
        <w:t>Исследовательский проект. Влияние этилена на созревание лимонов.</w:t>
      </w:r>
    </w:p>
    <w:p w:rsidR="00205D77" w:rsidRPr="006B4613" w:rsidRDefault="00205D77" w:rsidP="006B4613">
      <w:pPr>
        <w:pStyle w:val="af1"/>
        <w:ind w:firstLine="0"/>
        <w:rPr>
          <w:sz w:val="22"/>
          <w:szCs w:val="22"/>
        </w:rPr>
      </w:pPr>
      <w:r w:rsidRPr="006B4613">
        <w:rPr>
          <w:sz w:val="22"/>
          <w:szCs w:val="22"/>
        </w:rPr>
        <w:t>Итоговое занятие.</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 xml:space="preserve">Тема 4. </w:t>
      </w:r>
      <w:r w:rsidR="002B7C26">
        <w:rPr>
          <w:rFonts w:ascii="Times New Roman" w:hAnsi="Times New Roman"/>
          <w:b/>
          <w:bCs/>
          <w:color w:val="000000"/>
        </w:rPr>
        <w:t>Посуда, которую мы выбираем</w:t>
      </w:r>
      <w:r w:rsidRPr="006B4613">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Металлическая, стеклянная, фаянсовая, фарфоровая, для микроволновых печей.</w:t>
      </w:r>
    </w:p>
    <w:p w:rsidR="00205D77" w:rsidRPr="006B4613" w:rsidRDefault="00205D77" w:rsidP="006B4613">
      <w:pPr>
        <w:pStyle w:val="af1"/>
        <w:ind w:firstLine="0"/>
        <w:rPr>
          <w:sz w:val="22"/>
          <w:szCs w:val="22"/>
        </w:rPr>
      </w:pPr>
      <w:r w:rsidRPr="006B4613">
        <w:rPr>
          <w:sz w:val="22"/>
          <w:szCs w:val="22"/>
        </w:rPr>
        <w:t>Исследовательский проект. История стекла, фарфора.</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5. Свеча</w:t>
      </w:r>
      <w:r w:rsidR="002B7C26">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История возникновения, виды свечей. Изготовление, фитиль.</w:t>
      </w:r>
    </w:p>
    <w:p w:rsidR="00205D77" w:rsidRPr="006B4613" w:rsidRDefault="00205D77" w:rsidP="006B4613">
      <w:pPr>
        <w:pStyle w:val="af1"/>
        <w:ind w:firstLine="0"/>
        <w:rPr>
          <w:sz w:val="22"/>
          <w:szCs w:val="22"/>
        </w:rPr>
      </w:pPr>
      <w:r w:rsidRPr="006B4613">
        <w:rPr>
          <w:sz w:val="22"/>
          <w:szCs w:val="22"/>
        </w:rPr>
        <w:t>Практическая работа. Изготовление свечи из хозяйственного мыла.</w:t>
      </w:r>
    </w:p>
    <w:p w:rsidR="00205D77" w:rsidRPr="006B4613" w:rsidRDefault="00205D77" w:rsidP="006B4613">
      <w:pPr>
        <w:pStyle w:val="af1"/>
        <w:ind w:firstLine="0"/>
        <w:rPr>
          <w:sz w:val="22"/>
          <w:szCs w:val="22"/>
        </w:rPr>
      </w:pPr>
      <w:r w:rsidRPr="006B4613">
        <w:rPr>
          <w:sz w:val="22"/>
          <w:szCs w:val="22"/>
        </w:rPr>
        <w:t>Проект. История свечи.</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6.Спички</w:t>
      </w:r>
      <w:r w:rsidR="002B7C26">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История возникновения спичек, недостатки первых спичек, виды спичек, состав спичечной головки и намазки на коробке, производство спичек.</w:t>
      </w:r>
    </w:p>
    <w:p w:rsidR="00205D77" w:rsidRPr="006B4613" w:rsidRDefault="00205D77" w:rsidP="006B4613">
      <w:pPr>
        <w:pStyle w:val="af1"/>
        <w:ind w:firstLine="0"/>
        <w:rPr>
          <w:sz w:val="22"/>
          <w:szCs w:val="22"/>
        </w:rPr>
      </w:pPr>
      <w:r w:rsidRPr="006B4613">
        <w:rPr>
          <w:sz w:val="22"/>
          <w:szCs w:val="22"/>
        </w:rPr>
        <w:t>Проект. История спичек.</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7. Лекарственные средства</w:t>
      </w:r>
      <w:r w:rsidR="002B7C26">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Лекарства и яды в древности. Первые средства дезинфекции. Домашняя аптечка. Классификация лекарств в домашней аптечке. Витамины, история их открытия, значение для организма . нахождение в продуктах.</w:t>
      </w:r>
    </w:p>
    <w:p w:rsidR="00205D77" w:rsidRPr="006B4613" w:rsidRDefault="00205D77" w:rsidP="006B4613">
      <w:pPr>
        <w:pStyle w:val="af1"/>
        <w:ind w:firstLine="0"/>
        <w:rPr>
          <w:sz w:val="22"/>
          <w:szCs w:val="22"/>
        </w:rPr>
      </w:pPr>
      <w:r w:rsidRPr="006B4613">
        <w:rPr>
          <w:sz w:val="22"/>
          <w:szCs w:val="22"/>
        </w:rPr>
        <w:t>Практическая работа. Обнаружение витамина С в молоке, соке ягод.</w:t>
      </w:r>
    </w:p>
    <w:p w:rsidR="00205D77" w:rsidRPr="006B4613" w:rsidRDefault="00205D77" w:rsidP="006B4613">
      <w:pPr>
        <w:pStyle w:val="af1"/>
        <w:ind w:firstLine="0"/>
        <w:rPr>
          <w:sz w:val="22"/>
          <w:szCs w:val="22"/>
        </w:rPr>
      </w:pPr>
      <w:r w:rsidRPr="006B4613">
        <w:rPr>
          <w:sz w:val="22"/>
          <w:szCs w:val="22"/>
        </w:rPr>
        <w:t>Проекты. Разработка рецепта морковного салата, витамины в северных ягодах.</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8 . Средства гигиены.</w:t>
      </w:r>
    </w:p>
    <w:p w:rsidR="00205D77" w:rsidRPr="006B4613" w:rsidRDefault="00205D77" w:rsidP="006B4613">
      <w:pPr>
        <w:pStyle w:val="af1"/>
        <w:ind w:firstLine="0"/>
        <w:rPr>
          <w:sz w:val="22"/>
          <w:szCs w:val="22"/>
        </w:rPr>
      </w:pPr>
      <w:r w:rsidRPr="006B4613">
        <w:rPr>
          <w:sz w:val="22"/>
          <w:szCs w:val="22"/>
        </w:rPr>
        <w:t>Средства ухода за зубами. История открытия и получения мыла. Свойства и виды мыла. Синтетические моющие средства, их виды .</w:t>
      </w:r>
    </w:p>
    <w:p w:rsidR="00205D77" w:rsidRPr="006B4613" w:rsidRDefault="00205D77" w:rsidP="006B4613">
      <w:pPr>
        <w:pStyle w:val="af1"/>
        <w:ind w:firstLine="0"/>
        <w:rPr>
          <w:sz w:val="22"/>
          <w:szCs w:val="22"/>
        </w:rPr>
      </w:pPr>
      <w:r w:rsidRPr="006B4613">
        <w:rPr>
          <w:sz w:val="22"/>
          <w:szCs w:val="22"/>
        </w:rPr>
        <w:t>Практическая работы. Получение мыла.</w:t>
      </w:r>
    </w:p>
    <w:p w:rsidR="00205D77" w:rsidRPr="006B4613" w:rsidRDefault="00205D77" w:rsidP="006B4613">
      <w:pPr>
        <w:pStyle w:val="af1"/>
        <w:ind w:firstLine="0"/>
        <w:rPr>
          <w:sz w:val="22"/>
          <w:szCs w:val="22"/>
        </w:rPr>
      </w:pPr>
      <w:r w:rsidRPr="006B4613">
        <w:rPr>
          <w:sz w:val="22"/>
          <w:szCs w:val="22"/>
        </w:rPr>
        <w:t>Проект. История мыла и СМС.</w:t>
      </w:r>
    </w:p>
    <w:p w:rsidR="00205D77" w:rsidRPr="006B4613" w:rsidRDefault="00205D77" w:rsidP="00205D77">
      <w:pPr>
        <w:shd w:val="clear" w:color="auto" w:fill="FFFFFF"/>
        <w:spacing w:after="150"/>
        <w:rPr>
          <w:rFonts w:ascii="Times New Roman" w:hAnsi="Times New Roman"/>
          <w:color w:val="000000"/>
        </w:rPr>
      </w:pPr>
      <w:r w:rsidRPr="006B4613">
        <w:rPr>
          <w:rFonts w:ascii="Times New Roman" w:hAnsi="Times New Roman"/>
          <w:b/>
          <w:bCs/>
          <w:color w:val="000000"/>
        </w:rPr>
        <w:t>Тема 9. Препараты бытовой химии</w:t>
      </w:r>
      <w:r w:rsidR="002B7C26">
        <w:rPr>
          <w:rFonts w:ascii="Times New Roman" w:hAnsi="Times New Roman"/>
          <w:b/>
          <w:bCs/>
          <w:color w:val="000000"/>
        </w:rPr>
        <w:t>.</w:t>
      </w:r>
    </w:p>
    <w:p w:rsidR="00205D77" w:rsidRPr="006B4613" w:rsidRDefault="00205D77" w:rsidP="006B4613">
      <w:pPr>
        <w:pStyle w:val="af1"/>
        <w:ind w:firstLine="0"/>
        <w:rPr>
          <w:sz w:val="22"/>
          <w:szCs w:val="22"/>
        </w:rPr>
      </w:pPr>
      <w:r w:rsidRPr="006B4613">
        <w:rPr>
          <w:sz w:val="22"/>
          <w:szCs w:val="22"/>
        </w:rPr>
        <w:t>Техника безопасности хранения и использования препаратов бытовой химии. Растворы и растворители. Минералы (мел, гипс, известняк), полимеры и волокнистые материалы. Выведение пятен с одежды в домашних условиях.</w:t>
      </w:r>
    </w:p>
    <w:p w:rsidR="00205D77" w:rsidRPr="006B4613" w:rsidRDefault="00205D77" w:rsidP="006B4613">
      <w:pPr>
        <w:pStyle w:val="af1"/>
        <w:ind w:firstLine="0"/>
        <w:rPr>
          <w:sz w:val="22"/>
          <w:szCs w:val="22"/>
        </w:rPr>
      </w:pPr>
      <w:r w:rsidRPr="006B4613">
        <w:rPr>
          <w:sz w:val="22"/>
          <w:szCs w:val="22"/>
        </w:rPr>
        <w:t>Проекты. Отравление препаратами бытовой химии. Современные пятно выводящие средства.</w:t>
      </w:r>
    </w:p>
    <w:p w:rsidR="00205D77" w:rsidRPr="006B4613" w:rsidRDefault="00205D77" w:rsidP="00C54E3D">
      <w:pPr>
        <w:spacing w:after="0" w:line="240" w:lineRule="auto"/>
        <w:ind w:firstLine="284"/>
        <w:jc w:val="center"/>
        <w:rPr>
          <w:rFonts w:ascii="Times New Roman" w:eastAsia="Times New Roman" w:hAnsi="Times New Roman"/>
          <w:b/>
          <w:lang w:eastAsia="ru-RU"/>
        </w:rPr>
      </w:pPr>
    </w:p>
    <w:p w:rsidR="002B7C26" w:rsidRDefault="002B7C26" w:rsidP="002B7C26">
      <w:pPr>
        <w:shd w:val="clear" w:color="auto" w:fill="FFFFFF"/>
        <w:spacing w:after="150"/>
        <w:jc w:val="center"/>
        <w:rPr>
          <w:rFonts w:ascii="Times New Roman" w:hAnsi="Times New Roman"/>
          <w:b/>
          <w:bCs/>
          <w:color w:val="000000"/>
        </w:rPr>
      </w:pPr>
      <w:r>
        <w:rPr>
          <w:rFonts w:ascii="Times New Roman" w:hAnsi="Times New Roman"/>
          <w:b/>
          <w:bCs/>
          <w:color w:val="000000"/>
        </w:rPr>
        <w:t>6</w:t>
      </w:r>
      <w:r w:rsidRPr="00205D77">
        <w:rPr>
          <w:rFonts w:ascii="Times New Roman" w:hAnsi="Times New Roman"/>
          <w:b/>
          <w:bCs/>
          <w:color w:val="000000"/>
        </w:rPr>
        <w:t xml:space="preserve"> класс </w:t>
      </w:r>
    </w:p>
    <w:p w:rsidR="002B7C26" w:rsidRPr="002B7C26" w:rsidRDefault="002B7C26" w:rsidP="002B7C26">
      <w:pPr>
        <w:pStyle w:val="ParagraphStyle"/>
        <w:spacing w:line="264" w:lineRule="auto"/>
        <w:jc w:val="both"/>
        <w:rPr>
          <w:rFonts w:ascii="Times New Roman" w:hAnsi="Times New Roman"/>
          <w:b/>
          <w:bCs/>
          <w:sz w:val="22"/>
          <w:szCs w:val="22"/>
        </w:rPr>
      </w:pPr>
      <w:r w:rsidRPr="002B7C26">
        <w:rPr>
          <w:rFonts w:ascii="Times New Roman" w:hAnsi="Times New Roman"/>
          <w:b/>
          <w:bCs/>
          <w:sz w:val="22"/>
          <w:szCs w:val="22"/>
        </w:rPr>
        <w:t>1. Введение.</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Занимательная химия (1). Оборудование и вещества для опытов (2). Правила безопасности при проведении опытов (3).</w:t>
      </w:r>
    </w:p>
    <w:p w:rsidR="002B7C26" w:rsidRPr="002B7C26" w:rsidRDefault="002B7C26" w:rsidP="002B7C26">
      <w:pPr>
        <w:pStyle w:val="ParagraphStyle"/>
        <w:spacing w:before="60" w:line="264" w:lineRule="auto"/>
        <w:ind w:firstLine="360"/>
        <w:jc w:val="both"/>
        <w:rPr>
          <w:rFonts w:ascii="Times New Roman" w:hAnsi="Times New Roman"/>
          <w:sz w:val="22"/>
          <w:szCs w:val="22"/>
        </w:rPr>
      </w:pPr>
      <w:r w:rsidRPr="002B7C26">
        <w:rPr>
          <w:rFonts w:ascii="Times New Roman" w:hAnsi="Times New Roman"/>
          <w:b/>
          <w:bCs/>
          <w:sz w:val="22"/>
          <w:szCs w:val="22"/>
        </w:rPr>
        <w:t xml:space="preserve">2. Как устроены вещества? </w:t>
      </w:r>
      <w:r w:rsidRPr="002B7C26">
        <w:rPr>
          <w:rFonts w:ascii="Times New Roman" w:hAnsi="Times New Roman"/>
          <w:sz w:val="22"/>
          <w:szCs w:val="22"/>
        </w:rPr>
        <w:t>(Опыты, доказывающие дв</w:t>
      </w:r>
      <w:r>
        <w:rPr>
          <w:rFonts w:ascii="Times New Roman" w:hAnsi="Times New Roman"/>
          <w:sz w:val="22"/>
          <w:szCs w:val="22"/>
        </w:rPr>
        <w:t>ижение и взаимодействие частиц)</w:t>
      </w:r>
      <w:r w:rsidRPr="002B7C26">
        <w:rPr>
          <w:rFonts w:ascii="Times New Roman" w:hAnsi="Times New Roman"/>
          <w:b/>
          <w:sz w:val="22"/>
          <w:szCs w:val="22"/>
        </w:rPr>
        <w:t>.</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Наблюдения за каплями воды. Наблюдения за каплями валерианы (опыт Плато) (1). Растворение перманганата калия и поваренной соли в воде (2).</w:t>
      </w:r>
    </w:p>
    <w:p w:rsidR="002B7C26" w:rsidRPr="002B7C26" w:rsidRDefault="002B7C26" w:rsidP="002B7C26">
      <w:pPr>
        <w:pStyle w:val="ParagraphStyle"/>
        <w:spacing w:before="60" w:line="264" w:lineRule="auto"/>
        <w:ind w:firstLine="360"/>
        <w:jc w:val="both"/>
        <w:rPr>
          <w:rFonts w:ascii="Times New Roman" w:hAnsi="Times New Roman"/>
          <w:b/>
          <w:bCs/>
          <w:sz w:val="22"/>
          <w:szCs w:val="22"/>
        </w:rPr>
      </w:pPr>
      <w:r w:rsidRPr="002B7C26">
        <w:rPr>
          <w:rFonts w:ascii="Times New Roman" w:hAnsi="Times New Roman"/>
          <w:b/>
          <w:bCs/>
          <w:sz w:val="22"/>
          <w:szCs w:val="22"/>
        </w:rPr>
        <w:t>3. Чудеса для разминки.</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Признаки химических реакций (1). Крахмал. Определение крахмала в продуктах питания (2). Знакомство с углекислым газом (3).</w:t>
      </w:r>
    </w:p>
    <w:p w:rsidR="002B7C26" w:rsidRPr="002B7C26" w:rsidRDefault="002B7C26" w:rsidP="002B7C26">
      <w:pPr>
        <w:pStyle w:val="ParagraphStyle"/>
        <w:spacing w:line="264" w:lineRule="auto"/>
        <w:ind w:firstLine="360"/>
        <w:jc w:val="both"/>
        <w:rPr>
          <w:rFonts w:ascii="Times New Roman" w:hAnsi="Times New Roman"/>
          <w:b/>
          <w:sz w:val="22"/>
          <w:szCs w:val="22"/>
        </w:rPr>
      </w:pPr>
      <w:r w:rsidRPr="002B7C26">
        <w:rPr>
          <w:rFonts w:ascii="Times New Roman" w:hAnsi="Times New Roman"/>
          <w:b/>
          <w:sz w:val="22"/>
          <w:szCs w:val="22"/>
        </w:rPr>
        <w:t>4. «Химическая лаборатория на кухне»</w:t>
      </w:r>
      <w:r>
        <w:rPr>
          <w:rFonts w:ascii="Times New Roman" w:hAnsi="Times New Roman"/>
          <w:b/>
          <w:sz w:val="22"/>
          <w:szCs w:val="22"/>
        </w:rPr>
        <w:t>.</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Вода (1). Уксус и лимонная кислота (2). Пищевая сода (3). Поваренная соль (4). Сахар (5).</w:t>
      </w:r>
    </w:p>
    <w:p w:rsidR="002B7C26" w:rsidRPr="002B7C26" w:rsidRDefault="002B7C26" w:rsidP="002B7C26">
      <w:pPr>
        <w:pStyle w:val="ParagraphStyle"/>
        <w:spacing w:line="264" w:lineRule="auto"/>
        <w:ind w:firstLine="360"/>
        <w:jc w:val="both"/>
        <w:rPr>
          <w:rFonts w:ascii="Times New Roman" w:hAnsi="Times New Roman"/>
          <w:b/>
          <w:sz w:val="22"/>
          <w:szCs w:val="22"/>
        </w:rPr>
      </w:pPr>
      <w:r w:rsidRPr="002B7C26">
        <w:rPr>
          <w:rFonts w:ascii="Times New Roman" w:hAnsi="Times New Roman"/>
          <w:b/>
          <w:sz w:val="22"/>
          <w:szCs w:val="22"/>
        </w:rPr>
        <w:t>5. «Химия в аптечке»</w:t>
      </w:r>
      <w:r>
        <w:rPr>
          <w:rFonts w:ascii="Times New Roman" w:hAnsi="Times New Roman"/>
          <w:b/>
          <w:sz w:val="22"/>
          <w:szCs w:val="22"/>
        </w:rPr>
        <w:t>.</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 xml:space="preserve">Нашатырный спирт и этанол (1). Перекись водорода (2). Активированный уголь и явление адсорбции (3). «Зеленка» и йод (4). </w:t>
      </w:r>
    </w:p>
    <w:p w:rsidR="002B7C26" w:rsidRPr="002B7C26" w:rsidRDefault="002B7C26" w:rsidP="002B7C26">
      <w:pPr>
        <w:pStyle w:val="ParagraphStyle"/>
        <w:spacing w:before="60" w:line="264" w:lineRule="auto"/>
        <w:ind w:firstLine="360"/>
        <w:jc w:val="both"/>
        <w:rPr>
          <w:rFonts w:ascii="Times New Roman" w:hAnsi="Times New Roman"/>
          <w:b/>
          <w:bCs/>
          <w:sz w:val="22"/>
          <w:szCs w:val="22"/>
        </w:rPr>
      </w:pPr>
      <w:r w:rsidRPr="002B7C26">
        <w:rPr>
          <w:rFonts w:ascii="Times New Roman" w:hAnsi="Times New Roman"/>
          <w:b/>
          <w:bCs/>
          <w:sz w:val="22"/>
          <w:szCs w:val="22"/>
        </w:rPr>
        <w:t>6. Разноцветные чудеса.</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lastRenderedPageBreak/>
        <w:t>Химическая радуга (определение реакции среды) (1). Получение меди (2). Окрашивание пламени (3). Обесцвеченные чернила (4). Получение красителей (5). Секрет тайнописи (6).</w:t>
      </w:r>
    </w:p>
    <w:p w:rsidR="002B7C26" w:rsidRPr="002B7C26" w:rsidRDefault="002B7C26" w:rsidP="002B7C26">
      <w:pPr>
        <w:pStyle w:val="ParagraphStyle"/>
        <w:spacing w:before="60" w:line="264" w:lineRule="auto"/>
        <w:ind w:firstLine="360"/>
        <w:jc w:val="both"/>
        <w:rPr>
          <w:rFonts w:ascii="Times New Roman" w:hAnsi="Times New Roman"/>
          <w:b/>
          <w:bCs/>
          <w:sz w:val="22"/>
          <w:szCs w:val="22"/>
        </w:rPr>
      </w:pPr>
      <w:r w:rsidRPr="002B7C26">
        <w:rPr>
          <w:rFonts w:ascii="Times New Roman" w:hAnsi="Times New Roman"/>
          <w:b/>
          <w:bCs/>
          <w:sz w:val="22"/>
          <w:szCs w:val="22"/>
        </w:rPr>
        <w:t>7. Полезные чудеса.</w:t>
      </w:r>
    </w:p>
    <w:p w:rsidR="002B7C26" w:rsidRPr="002B7C26" w:rsidRDefault="002B7C26" w:rsidP="002B7C26">
      <w:pPr>
        <w:pStyle w:val="ParagraphStyle"/>
        <w:spacing w:line="264" w:lineRule="auto"/>
        <w:ind w:firstLine="360"/>
        <w:jc w:val="both"/>
        <w:rPr>
          <w:rFonts w:ascii="Times New Roman" w:hAnsi="Times New Roman"/>
          <w:sz w:val="22"/>
          <w:szCs w:val="22"/>
        </w:rPr>
      </w:pPr>
      <w:r w:rsidRPr="002B7C26">
        <w:rPr>
          <w:rFonts w:ascii="Times New Roman" w:hAnsi="Times New Roman"/>
          <w:sz w:val="22"/>
          <w:szCs w:val="22"/>
        </w:rPr>
        <w:t>Друзья Мойдодыра. Почему мыло моет? (1) Домашняя химчистка. Как удалить пятна? (2)  Как удалить накипь? (3) Чистим посуду (4). Кукурузная палочка – адсорбент (5). Удаляем ржавчину (6). Опыты с желатином (7).</w:t>
      </w:r>
    </w:p>
    <w:p w:rsidR="002B7C26" w:rsidRPr="002B7C26" w:rsidRDefault="002B7C26" w:rsidP="002B7C26">
      <w:pPr>
        <w:pStyle w:val="ParagraphStyle"/>
        <w:spacing w:before="60" w:line="264" w:lineRule="auto"/>
        <w:ind w:firstLine="360"/>
        <w:jc w:val="both"/>
        <w:rPr>
          <w:rFonts w:ascii="Times New Roman" w:hAnsi="Times New Roman"/>
          <w:b/>
          <w:bCs/>
          <w:sz w:val="22"/>
          <w:szCs w:val="22"/>
        </w:rPr>
      </w:pPr>
      <w:r w:rsidRPr="002B7C26">
        <w:rPr>
          <w:rFonts w:ascii="Times New Roman" w:hAnsi="Times New Roman"/>
          <w:b/>
          <w:bCs/>
          <w:sz w:val="22"/>
          <w:szCs w:val="22"/>
        </w:rPr>
        <w:t>8. Химия и планета Земля.</w:t>
      </w:r>
    </w:p>
    <w:p w:rsidR="002B7C26" w:rsidRPr="002B7C26" w:rsidRDefault="002B7C26" w:rsidP="002B7C26">
      <w:pPr>
        <w:pStyle w:val="ParagraphStyle"/>
        <w:spacing w:before="60" w:line="264" w:lineRule="auto"/>
        <w:ind w:firstLine="360"/>
        <w:jc w:val="both"/>
        <w:rPr>
          <w:rFonts w:ascii="Times New Roman" w:hAnsi="Times New Roman"/>
          <w:sz w:val="22"/>
          <w:szCs w:val="22"/>
        </w:rPr>
      </w:pPr>
      <w:r w:rsidRPr="002B7C26">
        <w:rPr>
          <w:rFonts w:ascii="Times New Roman" w:hAnsi="Times New Roman"/>
          <w:bCs/>
          <w:sz w:val="22"/>
          <w:szCs w:val="22"/>
        </w:rPr>
        <w:t>Изучаем пыль (1). Определение нитратов в овощах (2). Фильтруем загрязненную воду (3). Кислотные дожди (4).</w:t>
      </w:r>
    </w:p>
    <w:p w:rsidR="00B56894" w:rsidRDefault="00B56894" w:rsidP="00C54E3D">
      <w:pPr>
        <w:spacing w:after="0" w:line="240" w:lineRule="auto"/>
        <w:ind w:firstLine="284"/>
        <w:jc w:val="center"/>
        <w:rPr>
          <w:rFonts w:ascii="Times New Roman" w:eastAsia="Times New Roman" w:hAnsi="Times New Roman"/>
          <w:b/>
          <w:lang w:eastAsia="ru-RU"/>
        </w:rPr>
      </w:pPr>
    </w:p>
    <w:p w:rsidR="006B4613" w:rsidRDefault="00C54E3D" w:rsidP="00C54E3D">
      <w:pPr>
        <w:spacing w:after="0" w:line="240" w:lineRule="auto"/>
        <w:ind w:firstLine="284"/>
        <w:jc w:val="center"/>
        <w:rPr>
          <w:rFonts w:ascii="Times New Roman" w:hAnsi="Times New Roman"/>
          <w:b/>
        </w:rPr>
      </w:pPr>
      <w:r w:rsidRPr="00917FB8">
        <w:rPr>
          <w:rFonts w:ascii="Times New Roman" w:eastAsia="Times New Roman" w:hAnsi="Times New Roman"/>
          <w:b/>
          <w:lang w:eastAsia="ru-RU"/>
        </w:rPr>
        <w:t>3.</w:t>
      </w:r>
      <w:r w:rsidRPr="00917FB8">
        <w:rPr>
          <w:rFonts w:ascii="Times New Roman" w:hAnsi="Times New Roman"/>
          <w:b/>
        </w:rPr>
        <w:t xml:space="preserve"> Тематическое планирование</w:t>
      </w:r>
      <w:r>
        <w:rPr>
          <w:rFonts w:ascii="Times New Roman" w:hAnsi="Times New Roman"/>
          <w:b/>
        </w:rPr>
        <w:t xml:space="preserve"> курса </w:t>
      </w:r>
      <w:r w:rsidRPr="00917FB8">
        <w:rPr>
          <w:rFonts w:ascii="Times New Roman" w:hAnsi="Times New Roman"/>
          <w:b/>
        </w:rPr>
        <w:t xml:space="preserve"> внеурочной </w:t>
      </w:r>
      <w:r w:rsidRPr="006B4613">
        <w:rPr>
          <w:rFonts w:ascii="Times New Roman" w:hAnsi="Times New Roman"/>
          <w:b/>
        </w:rPr>
        <w:t xml:space="preserve">деятельности  </w:t>
      </w:r>
    </w:p>
    <w:p w:rsidR="00C54E3D" w:rsidRPr="006B4613" w:rsidRDefault="00C54E3D" w:rsidP="00C54E3D">
      <w:pPr>
        <w:spacing w:after="0" w:line="240" w:lineRule="auto"/>
        <w:ind w:firstLine="284"/>
        <w:jc w:val="center"/>
        <w:rPr>
          <w:rFonts w:ascii="Times New Roman" w:eastAsia="Times New Roman" w:hAnsi="Times New Roman"/>
          <w:b/>
          <w:lang w:eastAsia="ru-RU"/>
        </w:rPr>
      </w:pPr>
      <w:r w:rsidRPr="006B4613">
        <w:rPr>
          <w:rFonts w:ascii="Times New Roman" w:eastAsia="Times New Roman" w:hAnsi="Times New Roman"/>
          <w:b/>
          <w:lang w:eastAsia="ru-RU"/>
        </w:rPr>
        <w:t>«</w:t>
      </w:r>
      <w:r w:rsidR="006B4613" w:rsidRPr="006B4613">
        <w:rPr>
          <w:rFonts w:ascii="Times New Roman" w:eastAsia="Times New Roman" w:hAnsi="Times New Roman"/>
          <w:b/>
          <w:lang w:eastAsia="ru-RU"/>
        </w:rPr>
        <w:t>Юный исследователь</w:t>
      </w:r>
      <w:r w:rsidRPr="006B4613">
        <w:rPr>
          <w:rFonts w:ascii="Times New Roman" w:eastAsia="Times New Roman" w:hAnsi="Times New Roman"/>
          <w:b/>
          <w:lang w:eastAsia="ru-RU"/>
        </w:rPr>
        <w:t>»</w:t>
      </w:r>
    </w:p>
    <w:p w:rsidR="006B4613" w:rsidRPr="00B56894" w:rsidRDefault="006B4613" w:rsidP="006B4613">
      <w:pPr>
        <w:pStyle w:val="af1"/>
        <w:rPr>
          <w:sz w:val="22"/>
          <w:szCs w:val="22"/>
        </w:rPr>
      </w:pPr>
    </w:p>
    <w:p w:rsidR="006B4613" w:rsidRPr="006B4613" w:rsidRDefault="006B4613" w:rsidP="006B4613">
      <w:pPr>
        <w:pStyle w:val="af1"/>
        <w:jc w:val="center"/>
        <w:rPr>
          <w:b/>
          <w:sz w:val="22"/>
          <w:szCs w:val="22"/>
        </w:rPr>
      </w:pPr>
      <w:r w:rsidRPr="006B4613">
        <w:rPr>
          <w:b/>
          <w:sz w:val="22"/>
          <w:szCs w:val="22"/>
        </w:rPr>
        <w:t>5 класс</w:t>
      </w:r>
    </w:p>
    <w:p w:rsidR="006B4613" w:rsidRPr="006B4613" w:rsidRDefault="006B4613" w:rsidP="006B4613">
      <w:pPr>
        <w:pStyle w:val="af1"/>
        <w:jc w:val="center"/>
        <w:rPr>
          <w:b/>
          <w:sz w:val="22"/>
          <w:szCs w:val="22"/>
        </w:rPr>
      </w:pPr>
      <w:r>
        <w:rPr>
          <w:b/>
          <w:sz w:val="22"/>
          <w:szCs w:val="22"/>
        </w:rPr>
        <w:t xml:space="preserve">34 часа </w:t>
      </w:r>
      <w:r w:rsidRPr="006B4613">
        <w:rPr>
          <w:b/>
          <w:sz w:val="22"/>
          <w:szCs w:val="22"/>
        </w:rPr>
        <w:t>(1 час в неделю</w:t>
      </w:r>
      <w:r>
        <w:rPr>
          <w:b/>
          <w:sz w:val="22"/>
          <w:szCs w:val="22"/>
        </w:rPr>
        <w:t>)</w:t>
      </w:r>
      <w:r w:rsidRPr="006B4613">
        <w:rPr>
          <w:b/>
          <w:sz w:val="22"/>
          <w:szCs w:val="22"/>
        </w:rPr>
        <w:t>.</w:t>
      </w:r>
    </w:p>
    <w:p w:rsidR="00C54E3D" w:rsidRPr="006B4613" w:rsidRDefault="00C54E3D" w:rsidP="006B4613">
      <w:pPr>
        <w:pStyle w:val="af1"/>
        <w:jc w:val="center"/>
        <w:rPr>
          <w:rFonts w:eastAsia="Arial Unicode MS"/>
          <w:b/>
          <w:sz w:val="22"/>
          <w:szCs w:val="22"/>
          <w:lang w:eastAsia="ru-RU"/>
        </w:rPr>
      </w:pPr>
    </w:p>
    <w:tbl>
      <w:tblPr>
        <w:tblStyle w:val="a4"/>
        <w:tblW w:w="0" w:type="auto"/>
        <w:jc w:val="center"/>
        <w:tblInd w:w="-335" w:type="dxa"/>
        <w:tblLook w:val="04A0"/>
      </w:tblPr>
      <w:tblGrid>
        <w:gridCol w:w="3285"/>
        <w:gridCol w:w="1392"/>
        <w:gridCol w:w="4555"/>
      </w:tblGrid>
      <w:tr w:rsidR="006B4613" w:rsidRPr="006B4613" w:rsidTr="006B4613">
        <w:trPr>
          <w:cantSplit/>
          <w:trHeight w:val="509"/>
          <w:tblHeader/>
          <w:jc w:val="center"/>
        </w:trPr>
        <w:tc>
          <w:tcPr>
            <w:tcW w:w="3285" w:type="dxa"/>
          </w:tcPr>
          <w:p w:rsidR="006B4613" w:rsidRPr="006B4613" w:rsidRDefault="006B4613" w:rsidP="006B4613">
            <w:pPr>
              <w:pStyle w:val="af1"/>
              <w:jc w:val="center"/>
              <w:rPr>
                <w:b/>
                <w:sz w:val="22"/>
                <w:szCs w:val="22"/>
              </w:rPr>
            </w:pPr>
            <w:r w:rsidRPr="006B4613">
              <w:rPr>
                <w:b/>
                <w:sz w:val="22"/>
                <w:szCs w:val="22"/>
              </w:rPr>
              <w:t>Тема</w:t>
            </w:r>
          </w:p>
        </w:tc>
        <w:tc>
          <w:tcPr>
            <w:tcW w:w="1392" w:type="dxa"/>
          </w:tcPr>
          <w:p w:rsidR="006B4613" w:rsidRPr="006B4613" w:rsidRDefault="006B4613" w:rsidP="006B4613">
            <w:pPr>
              <w:pStyle w:val="af1"/>
              <w:ind w:firstLine="0"/>
              <w:jc w:val="center"/>
              <w:rPr>
                <w:b/>
                <w:sz w:val="22"/>
                <w:szCs w:val="22"/>
              </w:rPr>
            </w:pPr>
            <w:r w:rsidRPr="006B4613">
              <w:rPr>
                <w:b/>
                <w:sz w:val="22"/>
                <w:szCs w:val="22"/>
              </w:rPr>
              <w:t>Количество часов</w:t>
            </w:r>
          </w:p>
        </w:tc>
        <w:tc>
          <w:tcPr>
            <w:tcW w:w="4555" w:type="dxa"/>
          </w:tcPr>
          <w:p w:rsidR="006B4613" w:rsidRPr="006B4613" w:rsidRDefault="006B4613" w:rsidP="006B4613">
            <w:pPr>
              <w:pStyle w:val="af1"/>
              <w:ind w:firstLine="0"/>
              <w:jc w:val="center"/>
              <w:rPr>
                <w:b/>
                <w:sz w:val="22"/>
                <w:szCs w:val="22"/>
              </w:rPr>
            </w:pPr>
            <w:r w:rsidRPr="006B4613">
              <w:rPr>
                <w:b/>
                <w:sz w:val="22"/>
                <w:szCs w:val="22"/>
              </w:rPr>
              <w:t>Характеристика основных видов деятельности учащихся</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1. Введение</w:t>
            </w:r>
          </w:p>
        </w:tc>
        <w:tc>
          <w:tcPr>
            <w:tcW w:w="1392" w:type="dxa"/>
          </w:tcPr>
          <w:p w:rsidR="006B4613" w:rsidRPr="006B4613" w:rsidRDefault="006B4613" w:rsidP="006B4613">
            <w:pPr>
              <w:pStyle w:val="af1"/>
              <w:rPr>
                <w:bCs/>
                <w:sz w:val="22"/>
                <w:szCs w:val="22"/>
              </w:rPr>
            </w:pPr>
            <w:r w:rsidRPr="006B4613">
              <w:rPr>
                <w:bCs/>
                <w:sz w:val="22"/>
                <w:szCs w:val="22"/>
              </w:rPr>
              <w:t>2</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познакомиться с новой наукой;</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наблюдать за постановкой и проведением химических опытов; </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определять последовательность выполнения действий, составлять простейшую инструкцию из двух-трех шагов.</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ориентироваться в многообразии химического оборудования;</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освоить простейшие приемы работы с химическим оборудованием</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Химия – наука о веществах. Химическая посуда</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EF72D6" w:rsidRPr="006B4613" w:rsidTr="000B6F6A">
        <w:trPr>
          <w:trHeight w:val="516"/>
          <w:jc w:val="center"/>
        </w:trPr>
        <w:tc>
          <w:tcPr>
            <w:tcW w:w="3285" w:type="dxa"/>
          </w:tcPr>
          <w:p w:rsidR="00EF72D6" w:rsidRPr="006B4613" w:rsidRDefault="00EF72D6" w:rsidP="006B4613">
            <w:pPr>
              <w:pStyle w:val="af1"/>
              <w:ind w:firstLine="0"/>
              <w:rPr>
                <w:bCs/>
                <w:sz w:val="22"/>
                <w:szCs w:val="22"/>
              </w:rPr>
            </w:pPr>
            <w:r w:rsidRPr="006B4613">
              <w:rPr>
                <w:bCs/>
                <w:sz w:val="22"/>
                <w:szCs w:val="22"/>
              </w:rPr>
              <w:t>Техника выполнений операций наливания</w:t>
            </w:r>
          </w:p>
        </w:tc>
        <w:tc>
          <w:tcPr>
            <w:tcW w:w="1392" w:type="dxa"/>
          </w:tcPr>
          <w:p w:rsidR="00EF72D6" w:rsidRPr="006B4613" w:rsidRDefault="00EF72D6" w:rsidP="006B4613">
            <w:pPr>
              <w:pStyle w:val="af1"/>
              <w:rPr>
                <w:bCs/>
                <w:sz w:val="22"/>
                <w:szCs w:val="22"/>
              </w:rPr>
            </w:pPr>
            <w:r w:rsidRPr="006B4613">
              <w:rPr>
                <w:bCs/>
                <w:sz w:val="22"/>
                <w:szCs w:val="22"/>
              </w:rPr>
              <w:t>1</w:t>
            </w:r>
          </w:p>
        </w:tc>
        <w:tc>
          <w:tcPr>
            <w:tcW w:w="4555" w:type="dxa"/>
            <w:vMerge/>
          </w:tcPr>
          <w:p w:rsidR="00EF72D6" w:rsidRPr="006B4613" w:rsidRDefault="00EF72D6" w:rsidP="006B4613">
            <w:pPr>
              <w:pStyle w:val="af1"/>
              <w:rPr>
                <w:sz w:val="22"/>
                <w:szCs w:val="22"/>
              </w:rPr>
            </w:pPr>
          </w:p>
        </w:tc>
      </w:tr>
      <w:tr w:rsidR="006B4613" w:rsidRPr="006B4613" w:rsidTr="00EF72D6">
        <w:trPr>
          <w:trHeight w:val="321"/>
          <w:jc w:val="center"/>
        </w:trPr>
        <w:tc>
          <w:tcPr>
            <w:tcW w:w="3285" w:type="dxa"/>
          </w:tcPr>
          <w:p w:rsidR="006B4613" w:rsidRPr="006B4613" w:rsidRDefault="006B4613" w:rsidP="006B4613">
            <w:pPr>
              <w:pStyle w:val="af1"/>
              <w:ind w:firstLine="0"/>
              <w:rPr>
                <w:bCs/>
                <w:sz w:val="22"/>
                <w:szCs w:val="22"/>
              </w:rPr>
            </w:pPr>
            <w:r w:rsidRPr="006B4613">
              <w:rPr>
                <w:bCs/>
                <w:sz w:val="22"/>
                <w:szCs w:val="22"/>
              </w:rPr>
              <w:t>2. Вода</w:t>
            </w:r>
          </w:p>
        </w:tc>
        <w:tc>
          <w:tcPr>
            <w:tcW w:w="1392" w:type="dxa"/>
          </w:tcPr>
          <w:p w:rsidR="006B4613" w:rsidRPr="006B4613" w:rsidRDefault="006B4613" w:rsidP="006B4613">
            <w:pPr>
              <w:pStyle w:val="af1"/>
              <w:rPr>
                <w:bCs/>
                <w:sz w:val="22"/>
                <w:szCs w:val="22"/>
              </w:rPr>
            </w:pPr>
            <w:r w:rsidRPr="006B4613">
              <w:rPr>
                <w:bCs/>
                <w:sz w:val="22"/>
                <w:szCs w:val="22"/>
              </w:rPr>
              <w:t>4</w:t>
            </w:r>
          </w:p>
        </w:tc>
        <w:tc>
          <w:tcPr>
            <w:tcW w:w="4555" w:type="dxa"/>
            <w:vMerge w:val="restart"/>
          </w:tcPr>
          <w:p w:rsidR="006B4613" w:rsidRPr="006B4613" w:rsidRDefault="006B4613" w:rsidP="006B4613">
            <w:pPr>
              <w:pStyle w:val="af1"/>
              <w:rPr>
                <w:sz w:val="22"/>
                <w:szCs w:val="22"/>
              </w:rPr>
            </w:pPr>
            <w:r w:rsidRPr="006B4613">
              <w:rPr>
                <w:i/>
                <w:iCs/>
                <w:sz w:val="22"/>
                <w:szCs w:val="22"/>
              </w:rPr>
              <w:t>Познавательная деятельность:</w:t>
            </w:r>
            <w:r w:rsidRPr="006B4613">
              <w:rPr>
                <w:sz w:val="22"/>
                <w:szCs w:val="22"/>
              </w:rPr>
              <w:t xml:space="preserve"> </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наблюдать за  водой, </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наблюдать и анализировать процесс растворения перманганата калия и поваренной соли в воде;</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строить рассуждения в форме простых суждений об объекте, свойствах, связях.</w:t>
            </w:r>
          </w:p>
          <w:p w:rsidR="006B4613" w:rsidRPr="006B4613" w:rsidRDefault="006B4613" w:rsidP="006B4613">
            <w:pPr>
              <w:pStyle w:val="af1"/>
              <w:rPr>
                <w:i/>
                <w:iCs/>
                <w:sz w:val="22"/>
                <w:szCs w:val="22"/>
              </w:rPr>
            </w:pPr>
            <w:r w:rsidRPr="006B4613">
              <w:rPr>
                <w:i/>
                <w:iCs/>
                <w:sz w:val="22"/>
                <w:szCs w:val="22"/>
              </w:rPr>
              <w:t>Регулятивная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принимать и сохранять учебные цели и задачи;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осуществлять контроль над ходом эксперимента;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планировать и выполнять свои действия в соответствии с поставленной задачей и условиями ее реализации.</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эксперимент согласно инструкции;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соблюдать правила техники безопасности</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Вода. Свойства воды. Растворитель, растворы</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383"/>
          <w:jc w:val="center"/>
        </w:trPr>
        <w:tc>
          <w:tcPr>
            <w:tcW w:w="3285" w:type="dxa"/>
            <w:tcBorders>
              <w:bottom w:val="single" w:sz="4" w:space="0" w:color="auto"/>
            </w:tcBorders>
          </w:tcPr>
          <w:p w:rsidR="006B4613" w:rsidRPr="006B4613" w:rsidRDefault="006B4613" w:rsidP="006B4613">
            <w:pPr>
              <w:pStyle w:val="af1"/>
              <w:ind w:firstLine="0"/>
              <w:rPr>
                <w:bCs/>
                <w:sz w:val="22"/>
                <w:szCs w:val="22"/>
              </w:rPr>
            </w:pPr>
            <w:r w:rsidRPr="006B4613">
              <w:rPr>
                <w:bCs/>
                <w:sz w:val="22"/>
                <w:szCs w:val="22"/>
              </w:rPr>
              <w:t>Кристаллы и индикаторы</w:t>
            </w:r>
          </w:p>
        </w:tc>
        <w:tc>
          <w:tcPr>
            <w:tcW w:w="1392" w:type="dxa"/>
            <w:tcBorders>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559"/>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Методы очистки питьевой воды, растворение сахара, соли</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1828"/>
          <w:jc w:val="center"/>
        </w:trPr>
        <w:tc>
          <w:tcPr>
            <w:tcW w:w="3285" w:type="dxa"/>
            <w:tcBorders>
              <w:top w:val="single" w:sz="4" w:space="0" w:color="auto"/>
            </w:tcBorders>
          </w:tcPr>
          <w:p w:rsidR="006B4613" w:rsidRPr="006B4613" w:rsidRDefault="006B4613" w:rsidP="006B4613">
            <w:pPr>
              <w:pStyle w:val="af1"/>
              <w:ind w:firstLine="0"/>
              <w:rPr>
                <w:bCs/>
                <w:sz w:val="22"/>
                <w:szCs w:val="22"/>
              </w:rPr>
            </w:pPr>
            <w:r w:rsidRPr="006B4613">
              <w:rPr>
                <w:bCs/>
                <w:sz w:val="22"/>
                <w:szCs w:val="22"/>
              </w:rPr>
              <w:t>Приготовление насыщенного раствора соли</w:t>
            </w:r>
          </w:p>
        </w:tc>
        <w:tc>
          <w:tcPr>
            <w:tcW w:w="1392" w:type="dxa"/>
            <w:tcBorders>
              <w:top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3. Вещества пищи</w:t>
            </w:r>
          </w:p>
        </w:tc>
        <w:tc>
          <w:tcPr>
            <w:tcW w:w="1392" w:type="dxa"/>
          </w:tcPr>
          <w:p w:rsidR="006B4613" w:rsidRPr="006B4613" w:rsidRDefault="006B4613" w:rsidP="006B4613">
            <w:pPr>
              <w:pStyle w:val="af1"/>
              <w:rPr>
                <w:bCs/>
                <w:sz w:val="22"/>
                <w:szCs w:val="22"/>
              </w:rPr>
            </w:pPr>
            <w:r w:rsidRPr="006B4613">
              <w:rPr>
                <w:bCs/>
                <w:sz w:val="22"/>
                <w:szCs w:val="22"/>
              </w:rPr>
              <w:t>10</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анализировать объекты с выделением существенных и несущественных признаков;</w:t>
            </w:r>
          </w:p>
          <w:p w:rsidR="006B4613" w:rsidRPr="006B4613" w:rsidRDefault="006B4613" w:rsidP="006B4613">
            <w:pPr>
              <w:pStyle w:val="af1"/>
              <w:rPr>
                <w:i/>
                <w:iCs/>
                <w:sz w:val="22"/>
                <w:szCs w:val="22"/>
              </w:rPr>
            </w:pPr>
            <w:r w:rsidRPr="006B4613">
              <w:rPr>
                <w:noProof/>
                <w:sz w:val="22"/>
                <w:szCs w:val="22"/>
              </w:rPr>
              <w:lastRenderedPageBreak/>
              <w:t></w:t>
            </w:r>
            <w:r w:rsidRPr="006B4613">
              <w:rPr>
                <w:sz w:val="22"/>
                <w:szCs w:val="22"/>
              </w:rPr>
              <w:t xml:space="preserve"> строить рассуждения в форме простых суждений об объекте, свойствах, связях.</w:t>
            </w:r>
            <w:r w:rsidRPr="006B4613">
              <w:rPr>
                <w:i/>
                <w:iCs/>
                <w:sz w:val="22"/>
                <w:szCs w:val="22"/>
              </w:rPr>
              <w:t xml:space="preserve"> </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эксперимент по определению соды в продуктах питания;</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соблюдать правила техники безопасности;</w:t>
            </w:r>
          </w:p>
          <w:p w:rsidR="006B4613" w:rsidRPr="006B4613" w:rsidRDefault="006B4613" w:rsidP="006B4613">
            <w:pPr>
              <w:pStyle w:val="af1"/>
              <w:rPr>
                <w:i/>
                <w:iCs/>
                <w:sz w:val="22"/>
                <w:szCs w:val="22"/>
              </w:rPr>
            </w:pPr>
            <w:r w:rsidRPr="006B4613">
              <w:rPr>
                <w:i/>
                <w:iCs/>
                <w:sz w:val="22"/>
                <w:szCs w:val="22"/>
              </w:rPr>
              <w:t>Регулятивная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принимать и сохранять учебные цели и задачи;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планировать и выполнять свои действия в соответствии с поставленной задачей и условиями ее реализации;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осуществлять контроль над ходом эксперимента;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оценивать правильность выполнения действий</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Пища. Вещества пищи</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Энергетический запас организма</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467"/>
          <w:jc w:val="center"/>
        </w:trPr>
        <w:tc>
          <w:tcPr>
            <w:tcW w:w="3285" w:type="dxa"/>
            <w:tcBorders>
              <w:bottom w:val="single" w:sz="4" w:space="0" w:color="auto"/>
            </w:tcBorders>
          </w:tcPr>
          <w:p w:rsidR="006B4613" w:rsidRPr="006B4613" w:rsidRDefault="006B4613" w:rsidP="006B4613">
            <w:pPr>
              <w:pStyle w:val="af1"/>
              <w:ind w:firstLine="0"/>
              <w:rPr>
                <w:bCs/>
                <w:sz w:val="22"/>
                <w:szCs w:val="22"/>
              </w:rPr>
            </w:pPr>
            <w:r w:rsidRPr="006B4613">
              <w:rPr>
                <w:bCs/>
                <w:sz w:val="22"/>
                <w:szCs w:val="22"/>
              </w:rPr>
              <w:lastRenderedPageBreak/>
              <w:t>Мед. Уксусная кислота, молочная кислота</w:t>
            </w:r>
          </w:p>
        </w:tc>
        <w:tc>
          <w:tcPr>
            <w:tcW w:w="1392" w:type="dxa"/>
            <w:tcBorders>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519"/>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lastRenderedPageBreak/>
              <w:t>Состав и свойства поваренной соли, питьевая сода</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271"/>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Пищевые добавки, ферменты</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780"/>
          <w:jc w:val="center"/>
        </w:trPr>
        <w:tc>
          <w:tcPr>
            <w:tcW w:w="3285" w:type="dxa"/>
            <w:tcBorders>
              <w:top w:val="single" w:sz="4" w:space="0" w:color="auto"/>
              <w:bottom w:val="single" w:sz="4" w:space="0" w:color="auto"/>
            </w:tcBorders>
          </w:tcPr>
          <w:p w:rsidR="006B4613" w:rsidRPr="006B4613" w:rsidRDefault="006B4613" w:rsidP="00EF72D6">
            <w:pPr>
              <w:pStyle w:val="af1"/>
              <w:ind w:firstLine="0"/>
              <w:jc w:val="left"/>
              <w:rPr>
                <w:bCs/>
                <w:sz w:val="22"/>
                <w:szCs w:val="22"/>
              </w:rPr>
            </w:pPr>
            <w:r w:rsidRPr="006B4613">
              <w:rPr>
                <w:bCs/>
                <w:sz w:val="22"/>
                <w:szCs w:val="22"/>
              </w:rPr>
              <w:t>Растворение сахара, приготовление сахарного сиропа</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471"/>
          <w:jc w:val="center"/>
        </w:trPr>
        <w:tc>
          <w:tcPr>
            <w:tcW w:w="3285" w:type="dxa"/>
            <w:tcBorders>
              <w:top w:val="single" w:sz="4" w:space="0" w:color="auto"/>
              <w:bottom w:val="single" w:sz="4" w:space="0" w:color="auto"/>
            </w:tcBorders>
          </w:tcPr>
          <w:p w:rsidR="006B4613" w:rsidRPr="006B4613" w:rsidRDefault="006B4613" w:rsidP="00EF72D6">
            <w:pPr>
              <w:pStyle w:val="af1"/>
              <w:ind w:firstLine="0"/>
              <w:jc w:val="left"/>
              <w:rPr>
                <w:bCs/>
                <w:sz w:val="22"/>
                <w:szCs w:val="22"/>
              </w:rPr>
            </w:pPr>
            <w:r w:rsidRPr="006B4613">
              <w:rPr>
                <w:bCs/>
                <w:sz w:val="22"/>
                <w:szCs w:val="22"/>
              </w:rPr>
              <w:t>Свертывание белка, обнаружение жира</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238"/>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Взаимодействие кислот</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269"/>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Кулинарные рецепты</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EF72D6">
        <w:trPr>
          <w:trHeight w:val="259"/>
          <w:jc w:val="center"/>
        </w:trPr>
        <w:tc>
          <w:tcPr>
            <w:tcW w:w="3285" w:type="dxa"/>
            <w:tcBorders>
              <w:top w:val="single" w:sz="4" w:space="0" w:color="auto"/>
            </w:tcBorders>
          </w:tcPr>
          <w:p w:rsidR="006B4613" w:rsidRPr="006B4613" w:rsidRDefault="006B4613" w:rsidP="006B4613">
            <w:pPr>
              <w:pStyle w:val="af1"/>
              <w:ind w:firstLine="0"/>
              <w:rPr>
                <w:bCs/>
                <w:sz w:val="22"/>
                <w:szCs w:val="22"/>
              </w:rPr>
            </w:pPr>
            <w:r w:rsidRPr="006B4613">
              <w:rPr>
                <w:bCs/>
                <w:sz w:val="22"/>
                <w:szCs w:val="22"/>
              </w:rPr>
              <w:t>Проектная деятельность</w:t>
            </w:r>
          </w:p>
        </w:tc>
        <w:tc>
          <w:tcPr>
            <w:tcW w:w="1392" w:type="dxa"/>
            <w:tcBorders>
              <w:top w:val="single" w:sz="4" w:space="0" w:color="auto"/>
            </w:tcBorders>
          </w:tcPr>
          <w:p w:rsidR="006B4613" w:rsidRPr="006B4613" w:rsidRDefault="006B4613" w:rsidP="006B4613">
            <w:pPr>
              <w:pStyle w:val="af1"/>
              <w:rPr>
                <w:bCs/>
                <w:sz w:val="22"/>
                <w:szCs w:val="22"/>
              </w:rPr>
            </w:pP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4. Минеральные вещества</w:t>
            </w:r>
          </w:p>
        </w:tc>
        <w:tc>
          <w:tcPr>
            <w:tcW w:w="1392" w:type="dxa"/>
          </w:tcPr>
          <w:p w:rsidR="006B4613" w:rsidRPr="006B4613" w:rsidRDefault="006B4613" w:rsidP="006B4613">
            <w:pPr>
              <w:pStyle w:val="af1"/>
              <w:rPr>
                <w:bCs/>
                <w:sz w:val="22"/>
                <w:szCs w:val="22"/>
              </w:rPr>
            </w:pPr>
            <w:r w:rsidRPr="006B4613">
              <w:rPr>
                <w:bCs/>
                <w:sz w:val="22"/>
                <w:szCs w:val="22"/>
              </w:rPr>
              <w:t>3</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познакомиться с элементами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наблюдать за постановкой и проведением химических опытов </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ориентироваться в многообразии химических веществ;</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Железо, кальций, натрий, цинк, медь и их значение в организме</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Гемоглобин. Яичная скорлупа</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771"/>
          <w:jc w:val="center"/>
        </w:trPr>
        <w:tc>
          <w:tcPr>
            <w:tcW w:w="3285" w:type="dxa"/>
          </w:tcPr>
          <w:p w:rsidR="006B4613" w:rsidRPr="006B4613" w:rsidRDefault="006B4613" w:rsidP="006B4613">
            <w:pPr>
              <w:pStyle w:val="af1"/>
              <w:ind w:firstLine="0"/>
              <w:rPr>
                <w:bCs/>
                <w:sz w:val="22"/>
                <w:szCs w:val="22"/>
              </w:rPr>
            </w:pPr>
            <w:r w:rsidRPr="006B4613">
              <w:rPr>
                <w:bCs/>
                <w:sz w:val="22"/>
                <w:szCs w:val="22"/>
              </w:rPr>
              <w:t>Обнаружение кальция по изменению цвета пламени</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5. Посуда которую мы выбираем</w:t>
            </w:r>
          </w:p>
        </w:tc>
        <w:tc>
          <w:tcPr>
            <w:tcW w:w="1392" w:type="dxa"/>
          </w:tcPr>
          <w:p w:rsidR="006B4613" w:rsidRPr="006B4613" w:rsidRDefault="006B4613" w:rsidP="006B4613">
            <w:pPr>
              <w:pStyle w:val="af1"/>
              <w:rPr>
                <w:bCs/>
                <w:sz w:val="22"/>
                <w:szCs w:val="22"/>
              </w:rPr>
            </w:pPr>
            <w:r w:rsidRPr="006B4613">
              <w:rPr>
                <w:bCs/>
                <w:sz w:val="22"/>
                <w:szCs w:val="22"/>
              </w:rPr>
              <w:t>2</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наблюдать за постановкой и проведением химических опытов </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ориентироваться в многообразии лекарственных химических веществ, хранящихся дома;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уметь применять простейшие химические лекарственные вещества в случае необходимости</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Посуда металлическая, фарфоровая</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Посуда и микроволновая печь</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253"/>
          <w:jc w:val="center"/>
        </w:trPr>
        <w:tc>
          <w:tcPr>
            <w:tcW w:w="3285" w:type="dxa"/>
            <w:vMerge w:val="restart"/>
          </w:tcPr>
          <w:p w:rsidR="006B4613" w:rsidRPr="006B4613" w:rsidRDefault="006B4613" w:rsidP="006B4613">
            <w:pPr>
              <w:pStyle w:val="af1"/>
              <w:rPr>
                <w:bCs/>
                <w:sz w:val="22"/>
                <w:szCs w:val="22"/>
              </w:rPr>
            </w:pPr>
          </w:p>
        </w:tc>
        <w:tc>
          <w:tcPr>
            <w:tcW w:w="1392" w:type="dxa"/>
            <w:vMerge w:val="restart"/>
          </w:tcPr>
          <w:p w:rsidR="006B4613" w:rsidRPr="006B4613" w:rsidRDefault="006B4613" w:rsidP="006B4613">
            <w:pPr>
              <w:pStyle w:val="af1"/>
              <w:rPr>
                <w:bCs/>
                <w:sz w:val="22"/>
                <w:szCs w:val="22"/>
              </w:rPr>
            </w:pPr>
          </w:p>
        </w:tc>
        <w:tc>
          <w:tcPr>
            <w:tcW w:w="4555" w:type="dxa"/>
            <w:vMerge/>
          </w:tcPr>
          <w:p w:rsidR="006B4613" w:rsidRPr="006B4613" w:rsidRDefault="006B4613" w:rsidP="006B4613">
            <w:pPr>
              <w:pStyle w:val="af1"/>
              <w:rPr>
                <w:sz w:val="22"/>
                <w:szCs w:val="22"/>
              </w:rPr>
            </w:pPr>
          </w:p>
        </w:tc>
      </w:tr>
      <w:tr w:rsidR="006B4613" w:rsidRPr="006B4613" w:rsidTr="006B4613">
        <w:trPr>
          <w:trHeight w:val="253"/>
          <w:jc w:val="center"/>
        </w:trPr>
        <w:tc>
          <w:tcPr>
            <w:tcW w:w="3285" w:type="dxa"/>
            <w:vMerge/>
          </w:tcPr>
          <w:p w:rsidR="006B4613" w:rsidRPr="006B4613" w:rsidRDefault="006B4613" w:rsidP="006B4613">
            <w:pPr>
              <w:pStyle w:val="af1"/>
              <w:rPr>
                <w:bCs/>
                <w:sz w:val="22"/>
                <w:szCs w:val="22"/>
              </w:rPr>
            </w:pPr>
          </w:p>
        </w:tc>
        <w:tc>
          <w:tcPr>
            <w:tcW w:w="1392" w:type="dxa"/>
            <w:vMerge/>
          </w:tcPr>
          <w:p w:rsidR="006B4613" w:rsidRPr="006B4613" w:rsidRDefault="006B4613" w:rsidP="006B4613">
            <w:pPr>
              <w:pStyle w:val="af1"/>
              <w:rPr>
                <w:bCs/>
                <w:sz w:val="22"/>
                <w:szCs w:val="22"/>
              </w:rPr>
            </w:pP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6. Спички</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строить рассуждения в форме простых суждений об объекте, свойствах, связях;</w:t>
            </w:r>
          </w:p>
          <w:p w:rsidR="006B4613" w:rsidRPr="006B4613" w:rsidRDefault="006B4613" w:rsidP="006B4613">
            <w:pPr>
              <w:pStyle w:val="af1"/>
              <w:rPr>
                <w:i/>
                <w:iCs/>
                <w:sz w:val="22"/>
                <w:szCs w:val="22"/>
              </w:rPr>
            </w:pPr>
            <w:r w:rsidRPr="006B4613">
              <w:rPr>
                <w:noProof/>
                <w:sz w:val="22"/>
                <w:szCs w:val="22"/>
              </w:rPr>
              <w:t></w:t>
            </w:r>
            <w:r w:rsidRPr="006B4613">
              <w:rPr>
                <w:sz w:val="22"/>
                <w:szCs w:val="22"/>
              </w:rPr>
              <w:t xml:space="preserve"> определять последовательность выполнения действий, составлять простейшую инструкцию из двух-трех шагов.</w:t>
            </w:r>
            <w:r w:rsidRPr="006B4613">
              <w:rPr>
                <w:i/>
                <w:iCs/>
                <w:sz w:val="22"/>
                <w:szCs w:val="22"/>
              </w:rPr>
              <w:t xml:space="preserve"> </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соблюдать правила техники безопасности при работе с химическими реактивами и огнем;</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эксперименты согласно инструкции; </w:t>
            </w:r>
          </w:p>
          <w:p w:rsidR="006B4613" w:rsidRPr="006B4613" w:rsidRDefault="006B4613" w:rsidP="006B4613">
            <w:pPr>
              <w:pStyle w:val="af1"/>
              <w:rPr>
                <w:i/>
                <w:iCs/>
                <w:sz w:val="22"/>
                <w:szCs w:val="22"/>
              </w:rPr>
            </w:pPr>
            <w:r w:rsidRPr="006B4613">
              <w:rPr>
                <w:i/>
                <w:iCs/>
                <w:sz w:val="22"/>
                <w:szCs w:val="22"/>
              </w:rPr>
              <w:t>Регулятивная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принимать и сохранять учебные цели и задачи;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планировать и выполнять свои действия в соответствии с поставленной задачей и условиями ее реализации;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осуществлять контроль над ходом эксперимента;</w:t>
            </w:r>
          </w:p>
          <w:p w:rsidR="006B4613" w:rsidRPr="006B4613" w:rsidRDefault="006B4613" w:rsidP="006B4613">
            <w:pPr>
              <w:pStyle w:val="af1"/>
              <w:rPr>
                <w:sz w:val="22"/>
                <w:szCs w:val="22"/>
              </w:rPr>
            </w:pPr>
            <w:r w:rsidRPr="006B4613">
              <w:rPr>
                <w:noProof/>
                <w:sz w:val="22"/>
                <w:szCs w:val="22"/>
              </w:rPr>
              <w:lastRenderedPageBreak/>
              <w:t></w:t>
            </w:r>
            <w:r w:rsidRPr="006B4613">
              <w:rPr>
                <w:sz w:val="22"/>
                <w:szCs w:val="22"/>
              </w:rPr>
              <w:t xml:space="preserve"> оценивать правильность выполнения действий</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 xml:space="preserve">Спички </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868"/>
          <w:jc w:val="center"/>
        </w:trPr>
        <w:tc>
          <w:tcPr>
            <w:tcW w:w="3285" w:type="dxa"/>
            <w:tcBorders>
              <w:bottom w:val="single" w:sz="4" w:space="0" w:color="000000" w:themeColor="text1"/>
            </w:tcBorders>
          </w:tcPr>
          <w:p w:rsidR="006B4613" w:rsidRPr="006B4613" w:rsidRDefault="006B4613" w:rsidP="006B4613">
            <w:pPr>
              <w:pStyle w:val="af1"/>
              <w:rPr>
                <w:bCs/>
                <w:sz w:val="22"/>
                <w:szCs w:val="22"/>
              </w:rPr>
            </w:pPr>
          </w:p>
        </w:tc>
        <w:tc>
          <w:tcPr>
            <w:tcW w:w="1392" w:type="dxa"/>
            <w:tcBorders>
              <w:bottom w:val="single" w:sz="4" w:space="0" w:color="000000" w:themeColor="text1"/>
            </w:tcBorders>
          </w:tcPr>
          <w:p w:rsidR="006B4613" w:rsidRPr="006B4613" w:rsidRDefault="006B4613" w:rsidP="006B4613">
            <w:pPr>
              <w:pStyle w:val="af1"/>
              <w:rPr>
                <w:bCs/>
                <w:sz w:val="22"/>
                <w:szCs w:val="22"/>
              </w:rPr>
            </w:pPr>
          </w:p>
        </w:tc>
        <w:tc>
          <w:tcPr>
            <w:tcW w:w="4555" w:type="dxa"/>
            <w:vMerge/>
            <w:tcBorders>
              <w:bottom w:val="single" w:sz="4" w:space="0" w:color="000000" w:themeColor="text1"/>
            </w:tcBorders>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lastRenderedPageBreak/>
              <w:t>7. Лекарственные средства</w:t>
            </w:r>
          </w:p>
        </w:tc>
        <w:tc>
          <w:tcPr>
            <w:tcW w:w="1392" w:type="dxa"/>
          </w:tcPr>
          <w:p w:rsidR="006B4613" w:rsidRPr="006B4613" w:rsidRDefault="006B4613" w:rsidP="006B4613">
            <w:pPr>
              <w:pStyle w:val="af1"/>
              <w:rPr>
                <w:bCs/>
                <w:sz w:val="22"/>
                <w:szCs w:val="22"/>
              </w:rPr>
            </w:pPr>
            <w:r w:rsidRPr="006B4613">
              <w:rPr>
                <w:bCs/>
                <w:sz w:val="22"/>
                <w:szCs w:val="22"/>
              </w:rPr>
              <w:t>5</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анализировать объекты с выделением существенных и несущественных признаков;</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сравнивать по заданным критериям два-три объекта, выделяя два-три существенных признака;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классификацию по заданным критериям;</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строить рассуждения в форме простых суждений об объекте.</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соблюдать правила техники безопасности при работе с химическими реактивами;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эксперименты согласно инструкции;</w:t>
            </w:r>
          </w:p>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Лекарства и яды в древности</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Домашняя аптечка</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Витамины</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Обнаружение витамина С в молоке, соке ягод</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 xml:space="preserve">Разработка рецепта морковного салата </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562"/>
          <w:jc w:val="center"/>
        </w:trPr>
        <w:tc>
          <w:tcPr>
            <w:tcW w:w="3285" w:type="dxa"/>
          </w:tcPr>
          <w:p w:rsidR="006B4613" w:rsidRPr="006B4613" w:rsidRDefault="006B4613" w:rsidP="006B4613">
            <w:pPr>
              <w:pStyle w:val="af1"/>
              <w:rPr>
                <w:bCs/>
                <w:sz w:val="22"/>
                <w:szCs w:val="22"/>
              </w:rPr>
            </w:pPr>
          </w:p>
        </w:tc>
        <w:tc>
          <w:tcPr>
            <w:tcW w:w="1392" w:type="dxa"/>
          </w:tcPr>
          <w:p w:rsidR="006B4613" w:rsidRPr="006B4613" w:rsidRDefault="006B4613" w:rsidP="006B4613">
            <w:pPr>
              <w:pStyle w:val="af1"/>
              <w:rPr>
                <w:bCs/>
                <w:sz w:val="22"/>
                <w:szCs w:val="22"/>
              </w:rPr>
            </w:pP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8. Средства гигиены</w:t>
            </w:r>
          </w:p>
        </w:tc>
        <w:tc>
          <w:tcPr>
            <w:tcW w:w="1392" w:type="dxa"/>
          </w:tcPr>
          <w:p w:rsidR="006B4613" w:rsidRPr="006B4613" w:rsidRDefault="006B4613" w:rsidP="006B4613">
            <w:pPr>
              <w:pStyle w:val="af1"/>
              <w:rPr>
                <w:bCs/>
                <w:sz w:val="22"/>
                <w:szCs w:val="22"/>
              </w:rPr>
            </w:pPr>
            <w:r w:rsidRPr="006B4613">
              <w:rPr>
                <w:bCs/>
                <w:sz w:val="22"/>
                <w:szCs w:val="22"/>
              </w:rPr>
              <w:t>4</w:t>
            </w:r>
          </w:p>
        </w:tc>
        <w:tc>
          <w:tcPr>
            <w:tcW w:w="4555" w:type="dxa"/>
            <w:vMerge w:val="restart"/>
          </w:tcPr>
          <w:p w:rsidR="006B4613" w:rsidRPr="006B4613" w:rsidRDefault="006B4613" w:rsidP="006B4613">
            <w:pPr>
              <w:pStyle w:val="af1"/>
              <w:rPr>
                <w:i/>
                <w:iCs/>
                <w:sz w:val="22"/>
                <w:szCs w:val="22"/>
              </w:rPr>
            </w:pPr>
            <w:r w:rsidRPr="006B4613">
              <w:rPr>
                <w:i/>
                <w:iCs/>
                <w:sz w:val="22"/>
                <w:szCs w:val="22"/>
              </w:rPr>
              <w:t>Познавательная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определять объект и предмет исследования;</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анализировать объекты с выделением существенных и несущественных признаков;</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сравнивать по заданным критериям два-три объекта, выделяя два-три существенных признака;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классификацию по </w:t>
            </w: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Средство гигиены</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Получение мыла</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jc w:val="center"/>
        </w:trPr>
        <w:tc>
          <w:tcPr>
            <w:tcW w:w="3285" w:type="dxa"/>
          </w:tcPr>
          <w:p w:rsidR="006B4613" w:rsidRPr="006B4613" w:rsidRDefault="006B4613" w:rsidP="006B4613">
            <w:pPr>
              <w:pStyle w:val="af1"/>
              <w:ind w:firstLine="0"/>
              <w:rPr>
                <w:bCs/>
                <w:sz w:val="22"/>
                <w:szCs w:val="22"/>
              </w:rPr>
            </w:pPr>
            <w:r w:rsidRPr="006B4613">
              <w:rPr>
                <w:bCs/>
                <w:sz w:val="22"/>
                <w:szCs w:val="22"/>
              </w:rPr>
              <w:t>История бумаги</w:t>
            </w:r>
          </w:p>
        </w:tc>
        <w:tc>
          <w:tcPr>
            <w:tcW w:w="1392" w:type="dxa"/>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311"/>
          <w:jc w:val="center"/>
        </w:trPr>
        <w:tc>
          <w:tcPr>
            <w:tcW w:w="3285" w:type="dxa"/>
            <w:tcBorders>
              <w:bottom w:val="single" w:sz="4" w:space="0" w:color="auto"/>
            </w:tcBorders>
          </w:tcPr>
          <w:p w:rsidR="006B4613" w:rsidRPr="006B4613" w:rsidRDefault="006B4613" w:rsidP="006B4613">
            <w:pPr>
              <w:pStyle w:val="af1"/>
              <w:ind w:firstLine="0"/>
              <w:rPr>
                <w:bCs/>
                <w:sz w:val="22"/>
                <w:szCs w:val="22"/>
              </w:rPr>
            </w:pPr>
            <w:r w:rsidRPr="006B4613">
              <w:rPr>
                <w:bCs/>
                <w:sz w:val="22"/>
                <w:szCs w:val="22"/>
              </w:rPr>
              <w:t>Свойства бумаги</w:t>
            </w:r>
          </w:p>
        </w:tc>
        <w:tc>
          <w:tcPr>
            <w:tcW w:w="1392" w:type="dxa"/>
            <w:tcBorders>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287"/>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9. Препараты бытовой химии</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3</w:t>
            </w:r>
          </w:p>
        </w:tc>
        <w:tc>
          <w:tcPr>
            <w:tcW w:w="4555" w:type="dxa"/>
            <w:vMerge/>
          </w:tcPr>
          <w:p w:rsidR="006B4613" w:rsidRPr="006B4613" w:rsidRDefault="006B4613" w:rsidP="006B4613">
            <w:pPr>
              <w:pStyle w:val="af1"/>
              <w:rPr>
                <w:sz w:val="22"/>
                <w:szCs w:val="22"/>
              </w:rPr>
            </w:pPr>
          </w:p>
        </w:tc>
      </w:tr>
      <w:tr w:rsidR="006B4613" w:rsidRPr="006B4613" w:rsidTr="006B4613">
        <w:trPr>
          <w:trHeight w:val="263"/>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Препараты бытовой химии</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Borders>
              <w:bottom w:val="single" w:sz="4" w:space="0" w:color="auto"/>
            </w:tcBorders>
          </w:tcPr>
          <w:p w:rsidR="006B4613" w:rsidRPr="006B4613" w:rsidRDefault="006B4613" w:rsidP="006B4613">
            <w:pPr>
              <w:pStyle w:val="af1"/>
              <w:rPr>
                <w:sz w:val="22"/>
                <w:szCs w:val="22"/>
              </w:rPr>
            </w:pPr>
          </w:p>
        </w:tc>
      </w:tr>
      <w:tr w:rsidR="006B4613" w:rsidRPr="006B4613" w:rsidTr="006B4613">
        <w:trPr>
          <w:trHeight w:val="234"/>
          <w:jc w:val="center"/>
        </w:trPr>
        <w:tc>
          <w:tcPr>
            <w:tcW w:w="3285" w:type="dxa"/>
            <w:tcBorders>
              <w:top w:val="single" w:sz="4" w:space="0" w:color="auto"/>
              <w:bottom w:val="single" w:sz="4" w:space="0" w:color="auto"/>
            </w:tcBorders>
          </w:tcPr>
          <w:p w:rsidR="006B4613" w:rsidRPr="006B4613" w:rsidRDefault="006B4613" w:rsidP="006B4613">
            <w:pPr>
              <w:pStyle w:val="af1"/>
              <w:ind w:firstLine="0"/>
              <w:rPr>
                <w:bCs/>
                <w:sz w:val="22"/>
                <w:szCs w:val="22"/>
              </w:rPr>
            </w:pPr>
            <w:r w:rsidRPr="006B4613">
              <w:rPr>
                <w:bCs/>
                <w:sz w:val="22"/>
                <w:szCs w:val="22"/>
              </w:rPr>
              <w:t>Растворы и растворители</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val="restart"/>
            <w:tcBorders>
              <w:top w:val="single" w:sz="4" w:space="0" w:color="auto"/>
            </w:tcBorders>
          </w:tcPr>
          <w:p w:rsidR="006B4613" w:rsidRPr="006B4613" w:rsidRDefault="006B4613" w:rsidP="006B4613">
            <w:pPr>
              <w:pStyle w:val="af1"/>
              <w:rPr>
                <w:sz w:val="22"/>
                <w:szCs w:val="22"/>
              </w:rPr>
            </w:pPr>
            <w:r w:rsidRPr="006B4613">
              <w:rPr>
                <w:sz w:val="22"/>
                <w:szCs w:val="22"/>
              </w:rPr>
              <w:t>заданным критериям;</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строить рассуждения в форме простых суждений об объекте.</w:t>
            </w:r>
          </w:p>
          <w:p w:rsidR="006B4613" w:rsidRPr="006B4613" w:rsidRDefault="006B4613" w:rsidP="006B4613">
            <w:pPr>
              <w:pStyle w:val="af1"/>
              <w:rPr>
                <w:i/>
                <w:iCs/>
                <w:sz w:val="22"/>
                <w:szCs w:val="22"/>
              </w:rPr>
            </w:pPr>
            <w:r w:rsidRPr="006B4613">
              <w:rPr>
                <w:i/>
                <w:iCs/>
                <w:sz w:val="22"/>
                <w:szCs w:val="22"/>
              </w:rPr>
              <w:t>Практическая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выполнять основные операции для проведения исследования;</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исследования по изучению и описанию физических свойств веществ;</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соблюдать правила техники безопасности при работе;</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проводить эксперименты согласно инструкции;</w:t>
            </w:r>
          </w:p>
          <w:p w:rsidR="006B4613" w:rsidRPr="006B4613" w:rsidRDefault="006B4613" w:rsidP="006B4613">
            <w:pPr>
              <w:pStyle w:val="af1"/>
              <w:rPr>
                <w:i/>
                <w:iCs/>
                <w:sz w:val="22"/>
                <w:szCs w:val="22"/>
              </w:rPr>
            </w:pPr>
            <w:r w:rsidRPr="006B4613">
              <w:rPr>
                <w:i/>
                <w:iCs/>
                <w:sz w:val="22"/>
                <w:szCs w:val="22"/>
              </w:rPr>
              <w:t>Регулятивная деятельность:</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принимать и сохранять учебные цели и задачи;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планировать и выполнять свои действия в соответствии с поставленной задачей и условиями ее реализации;</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осуществлять контроль при наличии эталона;</w:t>
            </w:r>
          </w:p>
          <w:p w:rsidR="006B4613" w:rsidRPr="006B4613" w:rsidRDefault="006B4613" w:rsidP="006B4613">
            <w:pPr>
              <w:pStyle w:val="af1"/>
              <w:rPr>
                <w:sz w:val="22"/>
                <w:szCs w:val="22"/>
              </w:rPr>
            </w:pPr>
            <w:r w:rsidRPr="006B4613">
              <w:rPr>
                <w:noProof/>
                <w:sz w:val="22"/>
                <w:szCs w:val="22"/>
              </w:rPr>
              <w:t></w:t>
            </w:r>
            <w:r w:rsidRPr="006B4613">
              <w:rPr>
                <w:sz w:val="22"/>
                <w:szCs w:val="22"/>
              </w:rPr>
              <w:t xml:space="preserve"> оценивать правильность выполнения действий</w:t>
            </w:r>
          </w:p>
        </w:tc>
      </w:tr>
      <w:tr w:rsidR="006B4613" w:rsidRPr="006B4613" w:rsidTr="006B4613">
        <w:trPr>
          <w:trHeight w:val="535"/>
          <w:jc w:val="center"/>
        </w:trPr>
        <w:tc>
          <w:tcPr>
            <w:tcW w:w="3285"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Отравление препаратами бытовой химии</w:t>
            </w:r>
          </w:p>
        </w:tc>
        <w:tc>
          <w:tcPr>
            <w:tcW w:w="1392" w:type="dxa"/>
            <w:tcBorders>
              <w:top w:val="single" w:sz="4" w:space="0" w:color="auto"/>
              <w:bottom w:val="single" w:sz="4" w:space="0" w:color="auto"/>
            </w:tcBorders>
          </w:tcPr>
          <w:p w:rsidR="006B4613" w:rsidRPr="006B4613" w:rsidRDefault="006B4613" w:rsidP="006B4613">
            <w:pPr>
              <w:pStyle w:val="af1"/>
              <w:rPr>
                <w:bCs/>
                <w:sz w:val="22"/>
                <w:szCs w:val="22"/>
              </w:rPr>
            </w:pPr>
            <w:r w:rsidRPr="006B4613">
              <w:rPr>
                <w:bCs/>
                <w:sz w:val="22"/>
                <w:szCs w:val="22"/>
              </w:rPr>
              <w:t>1</w:t>
            </w:r>
          </w:p>
        </w:tc>
        <w:tc>
          <w:tcPr>
            <w:tcW w:w="4555" w:type="dxa"/>
            <w:vMerge/>
          </w:tcPr>
          <w:p w:rsidR="006B4613" w:rsidRPr="006B4613" w:rsidRDefault="006B4613" w:rsidP="006B4613">
            <w:pPr>
              <w:pStyle w:val="af1"/>
              <w:rPr>
                <w:sz w:val="22"/>
                <w:szCs w:val="22"/>
              </w:rPr>
            </w:pPr>
          </w:p>
        </w:tc>
      </w:tr>
      <w:tr w:rsidR="006B4613" w:rsidRPr="006B4613" w:rsidTr="006B4613">
        <w:trPr>
          <w:trHeight w:val="4965"/>
          <w:jc w:val="center"/>
        </w:trPr>
        <w:tc>
          <w:tcPr>
            <w:tcW w:w="3285" w:type="dxa"/>
            <w:tcBorders>
              <w:top w:val="single" w:sz="4" w:space="0" w:color="auto"/>
            </w:tcBorders>
          </w:tcPr>
          <w:p w:rsidR="006B4613" w:rsidRPr="006B4613" w:rsidRDefault="006B4613" w:rsidP="006B4613">
            <w:pPr>
              <w:pStyle w:val="af1"/>
              <w:rPr>
                <w:bCs/>
                <w:sz w:val="22"/>
                <w:szCs w:val="22"/>
              </w:rPr>
            </w:pPr>
          </w:p>
        </w:tc>
        <w:tc>
          <w:tcPr>
            <w:tcW w:w="1392" w:type="dxa"/>
            <w:tcBorders>
              <w:top w:val="single" w:sz="4" w:space="0" w:color="auto"/>
            </w:tcBorders>
          </w:tcPr>
          <w:p w:rsidR="006B4613" w:rsidRPr="006B4613" w:rsidRDefault="006B4613" w:rsidP="006B4613">
            <w:pPr>
              <w:pStyle w:val="af1"/>
              <w:rPr>
                <w:bCs/>
                <w:sz w:val="22"/>
                <w:szCs w:val="22"/>
              </w:rPr>
            </w:pPr>
          </w:p>
        </w:tc>
        <w:tc>
          <w:tcPr>
            <w:tcW w:w="4555" w:type="dxa"/>
            <w:vMerge/>
          </w:tcPr>
          <w:p w:rsidR="006B4613" w:rsidRPr="006B4613" w:rsidRDefault="006B4613" w:rsidP="006B4613">
            <w:pPr>
              <w:pStyle w:val="af1"/>
              <w:rPr>
                <w:sz w:val="22"/>
                <w:szCs w:val="22"/>
              </w:rPr>
            </w:pPr>
          </w:p>
        </w:tc>
      </w:tr>
    </w:tbl>
    <w:p w:rsidR="00C54E3D" w:rsidRDefault="00C54E3D" w:rsidP="00B56894">
      <w:pPr>
        <w:pStyle w:val="af1"/>
      </w:pPr>
    </w:p>
    <w:p w:rsidR="00B56894" w:rsidRPr="006B4613" w:rsidRDefault="00B56894" w:rsidP="00B56894">
      <w:pPr>
        <w:pStyle w:val="af1"/>
        <w:jc w:val="center"/>
        <w:rPr>
          <w:b/>
          <w:sz w:val="22"/>
          <w:szCs w:val="22"/>
        </w:rPr>
      </w:pPr>
      <w:r>
        <w:rPr>
          <w:b/>
          <w:sz w:val="22"/>
          <w:szCs w:val="22"/>
        </w:rPr>
        <w:lastRenderedPageBreak/>
        <w:t>6</w:t>
      </w:r>
      <w:r w:rsidRPr="006B4613">
        <w:rPr>
          <w:b/>
          <w:sz w:val="22"/>
          <w:szCs w:val="22"/>
        </w:rPr>
        <w:t xml:space="preserve"> класс</w:t>
      </w:r>
    </w:p>
    <w:p w:rsidR="00B56894" w:rsidRDefault="00B56894" w:rsidP="00B56894">
      <w:pPr>
        <w:pStyle w:val="af1"/>
        <w:jc w:val="center"/>
        <w:rPr>
          <w:b/>
          <w:sz w:val="22"/>
          <w:szCs w:val="22"/>
        </w:rPr>
      </w:pPr>
      <w:r>
        <w:rPr>
          <w:b/>
          <w:sz w:val="22"/>
          <w:szCs w:val="22"/>
        </w:rPr>
        <w:t xml:space="preserve">34 часа </w:t>
      </w:r>
      <w:r w:rsidRPr="006B4613">
        <w:rPr>
          <w:b/>
          <w:sz w:val="22"/>
          <w:szCs w:val="22"/>
        </w:rPr>
        <w:t>(1 час в неделю</w:t>
      </w:r>
      <w:r>
        <w:rPr>
          <w:b/>
          <w:sz w:val="22"/>
          <w:szCs w:val="22"/>
        </w:rPr>
        <w:t>)</w:t>
      </w:r>
      <w:r w:rsidRPr="006B4613">
        <w:rPr>
          <w:b/>
          <w:sz w:val="22"/>
          <w:szCs w:val="22"/>
        </w:rPr>
        <w:t>.</w:t>
      </w:r>
    </w:p>
    <w:p w:rsidR="00B56894" w:rsidRPr="006B4613" w:rsidRDefault="00B56894" w:rsidP="00B56894">
      <w:pPr>
        <w:pStyle w:val="af1"/>
        <w:jc w:val="center"/>
        <w:rPr>
          <w:b/>
          <w:sz w:val="22"/>
          <w:szCs w:val="22"/>
        </w:rPr>
      </w:pPr>
    </w:p>
    <w:tbl>
      <w:tblPr>
        <w:tblStyle w:val="a4"/>
        <w:tblW w:w="0" w:type="auto"/>
        <w:jc w:val="center"/>
        <w:tblLook w:val="04A0"/>
      </w:tblPr>
      <w:tblGrid>
        <w:gridCol w:w="531"/>
        <w:gridCol w:w="3002"/>
        <w:gridCol w:w="1392"/>
        <w:gridCol w:w="4288"/>
      </w:tblGrid>
      <w:tr w:rsidR="00B56894" w:rsidRPr="00B56894" w:rsidTr="00B56894">
        <w:trPr>
          <w:cantSplit/>
          <w:trHeight w:val="543"/>
          <w:tblHeader/>
          <w:jc w:val="center"/>
        </w:trPr>
        <w:tc>
          <w:tcPr>
            <w:tcW w:w="464" w:type="dxa"/>
          </w:tcPr>
          <w:p w:rsidR="00B56894" w:rsidRDefault="00B56894" w:rsidP="00B56894">
            <w:pPr>
              <w:pStyle w:val="af1"/>
              <w:ind w:firstLine="0"/>
              <w:rPr>
                <w:b/>
                <w:sz w:val="22"/>
                <w:szCs w:val="22"/>
              </w:rPr>
            </w:pPr>
            <w:r>
              <w:rPr>
                <w:b/>
                <w:sz w:val="22"/>
                <w:szCs w:val="22"/>
              </w:rPr>
              <w:t>№</w:t>
            </w:r>
          </w:p>
          <w:p w:rsidR="00B56894" w:rsidRPr="00B56894" w:rsidRDefault="00B56894" w:rsidP="00B56894">
            <w:pPr>
              <w:pStyle w:val="af1"/>
              <w:ind w:firstLine="0"/>
              <w:rPr>
                <w:b/>
                <w:sz w:val="22"/>
                <w:szCs w:val="22"/>
              </w:rPr>
            </w:pPr>
            <w:r w:rsidRPr="00B56894">
              <w:rPr>
                <w:b/>
                <w:sz w:val="22"/>
                <w:szCs w:val="22"/>
              </w:rPr>
              <w:t>п</w:t>
            </w:r>
            <w:r w:rsidRPr="00B56894">
              <w:rPr>
                <w:b/>
                <w:sz w:val="22"/>
                <w:szCs w:val="22"/>
                <w:lang w:val="en-US"/>
              </w:rPr>
              <w:t>/</w:t>
            </w:r>
            <w:r w:rsidRPr="00B56894">
              <w:rPr>
                <w:b/>
                <w:sz w:val="22"/>
                <w:szCs w:val="22"/>
              </w:rPr>
              <w:t>п</w:t>
            </w:r>
          </w:p>
        </w:tc>
        <w:tc>
          <w:tcPr>
            <w:tcW w:w="3002" w:type="dxa"/>
          </w:tcPr>
          <w:p w:rsidR="00B56894" w:rsidRPr="00B56894" w:rsidRDefault="00B56894" w:rsidP="00B56894">
            <w:pPr>
              <w:pStyle w:val="af1"/>
              <w:jc w:val="center"/>
              <w:rPr>
                <w:b/>
                <w:sz w:val="22"/>
                <w:szCs w:val="22"/>
              </w:rPr>
            </w:pPr>
            <w:r w:rsidRPr="00B56894">
              <w:rPr>
                <w:b/>
                <w:sz w:val="22"/>
                <w:szCs w:val="22"/>
              </w:rPr>
              <w:t>Тема</w:t>
            </w:r>
          </w:p>
        </w:tc>
        <w:tc>
          <w:tcPr>
            <w:tcW w:w="1392" w:type="dxa"/>
          </w:tcPr>
          <w:p w:rsidR="00B56894" w:rsidRPr="00B56894" w:rsidRDefault="00B56894" w:rsidP="00B56894">
            <w:pPr>
              <w:pStyle w:val="af1"/>
              <w:ind w:firstLine="0"/>
              <w:jc w:val="center"/>
              <w:rPr>
                <w:b/>
                <w:sz w:val="22"/>
                <w:szCs w:val="22"/>
              </w:rPr>
            </w:pPr>
            <w:r w:rsidRPr="00B56894">
              <w:rPr>
                <w:b/>
                <w:sz w:val="22"/>
                <w:szCs w:val="22"/>
              </w:rPr>
              <w:t>Количество часов</w:t>
            </w:r>
          </w:p>
        </w:tc>
        <w:tc>
          <w:tcPr>
            <w:tcW w:w="4288" w:type="dxa"/>
          </w:tcPr>
          <w:p w:rsidR="00B56894" w:rsidRPr="00B56894" w:rsidRDefault="00B56894" w:rsidP="00B56894">
            <w:pPr>
              <w:pStyle w:val="af1"/>
              <w:ind w:firstLine="0"/>
              <w:jc w:val="center"/>
              <w:rPr>
                <w:b/>
                <w:sz w:val="22"/>
                <w:szCs w:val="22"/>
              </w:rPr>
            </w:pPr>
            <w:r w:rsidRPr="00B56894">
              <w:rPr>
                <w:b/>
                <w:sz w:val="22"/>
                <w:szCs w:val="22"/>
              </w:rPr>
              <w:t>Характеристика основных видов деятельности учащихся</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1. Введение</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познакомиться с новой наукой;</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наблюдать за постановкой и проведением химических опытов; </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определять последовательность выполнения действий, составлять простейшую инструкцию из двух-трех шагов.</w:t>
            </w:r>
          </w:p>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ориентироваться в многообразии химического оборудования;</w:t>
            </w:r>
          </w:p>
          <w:p w:rsidR="00B56894" w:rsidRPr="00B56894" w:rsidRDefault="00B56894" w:rsidP="00C5269F">
            <w:r w:rsidRPr="00B56894">
              <w:rPr>
                <w:noProof/>
              </w:rPr>
              <w:t></w:t>
            </w:r>
            <w:r w:rsidRPr="00B56894">
              <w:t xml:space="preserve"> освоить простейшие приемы работы с химическим оборудованием</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Занимательная химия</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Оборудование  и  вещества для опытов</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Правила техники безопасности при проведении опытов</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2. Как устроены вещества?</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w:t>
            </w:r>
          </w:p>
        </w:tc>
        <w:tc>
          <w:tcPr>
            <w:tcW w:w="4288" w:type="dxa"/>
            <w:vMerge w:val="restart"/>
          </w:tcPr>
          <w:p w:rsidR="00B56894" w:rsidRPr="00B56894" w:rsidRDefault="00B56894" w:rsidP="00C5269F">
            <w:pPr>
              <w:pStyle w:val="ParagraphStyle"/>
              <w:tabs>
                <w:tab w:val="left" w:pos="315"/>
              </w:tabs>
              <w:spacing w:line="261" w:lineRule="auto"/>
              <w:rPr>
                <w:rFonts w:ascii="Times New Roman" w:hAnsi="Times New Roman"/>
                <w:sz w:val="22"/>
                <w:szCs w:val="22"/>
              </w:rPr>
            </w:pPr>
            <w:r w:rsidRPr="00B56894">
              <w:rPr>
                <w:rFonts w:ascii="Times New Roman" w:hAnsi="Times New Roman"/>
                <w:i/>
                <w:iCs/>
                <w:sz w:val="22"/>
                <w:szCs w:val="22"/>
              </w:rPr>
              <w:t>Познавательная деятельность:</w:t>
            </w:r>
            <w:r w:rsidRPr="00B56894">
              <w:rPr>
                <w:rFonts w:ascii="Times New Roman" w:hAnsi="Times New Roman"/>
                <w:sz w:val="22"/>
                <w:szCs w:val="22"/>
              </w:rPr>
              <w:t xml:space="preserve"> </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наблюдать за каплями воды, </w:t>
            </w:r>
            <w:r w:rsidRPr="00B56894">
              <w:rPr>
                <w:rFonts w:ascii="Times New Roman" w:hAnsi="Times New Roman"/>
                <w:sz w:val="22"/>
                <w:szCs w:val="22"/>
              </w:rPr>
              <w:br/>
              <w:t>за каплями валерианы;</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наблюдать и анализировать процесс растворения перманганата калия и поваренной соли в воде;</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строить рассуждения в форме простых суждений об объекте, свойствах, связях.</w:t>
            </w:r>
          </w:p>
          <w:p w:rsidR="00B56894" w:rsidRPr="00B56894" w:rsidRDefault="00B56894" w:rsidP="00C5269F">
            <w:pPr>
              <w:pStyle w:val="ParagraphStyle"/>
              <w:spacing w:line="261" w:lineRule="auto"/>
              <w:rPr>
                <w:rFonts w:ascii="Times New Roman" w:hAnsi="Times New Roman"/>
                <w:i/>
                <w:iCs/>
                <w:sz w:val="22"/>
                <w:szCs w:val="22"/>
              </w:rPr>
            </w:pPr>
            <w:r w:rsidRPr="00B56894">
              <w:rPr>
                <w:rFonts w:ascii="Times New Roman" w:hAnsi="Times New Roman"/>
                <w:i/>
                <w:iCs/>
                <w:sz w:val="22"/>
                <w:szCs w:val="22"/>
              </w:rPr>
              <w:t>Регулятивная деятельность:</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принимать и сохранять учебные цели и задачи;</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осуществлять контроль над ходом эксперимента;</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планировать и выполнять свои действия в соответствии с поставленной задачей и условиями ее реализации.</w:t>
            </w:r>
          </w:p>
          <w:p w:rsidR="00B56894" w:rsidRPr="00B56894" w:rsidRDefault="00B56894" w:rsidP="00C5269F">
            <w:pPr>
              <w:pStyle w:val="ParagraphStyle"/>
              <w:tabs>
                <w:tab w:val="left" w:pos="285"/>
              </w:tabs>
              <w:spacing w:line="261"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эксперимент согласно инструкции (опыты по растворению перманганата калия и поваренной соли в воде);</w:t>
            </w:r>
          </w:p>
          <w:p w:rsidR="00B56894" w:rsidRPr="00B56894" w:rsidRDefault="00B56894" w:rsidP="00C5269F">
            <w:r w:rsidRPr="00B56894">
              <w:rPr>
                <w:noProof/>
              </w:rPr>
              <w:t></w:t>
            </w:r>
            <w:r w:rsidRPr="00B56894">
              <w:t xml:space="preserve"> соблюдать правила техники безопасности</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4</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Наблюдение за каплями воды и каплями валерианы</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5</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Растворение перманганата калия и поваренной соли в воде</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3. Чудеса для разминки</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w:t>
            </w:r>
          </w:p>
        </w:tc>
        <w:tc>
          <w:tcPr>
            <w:tcW w:w="4288" w:type="dxa"/>
            <w:vMerge w:val="restart"/>
          </w:tcPr>
          <w:p w:rsidR="00B56894" w:rsidRPr="00B56894" w:rsidRDefault="00B56894" w:rsidP="00C5269F">
            <w:pPr>
              <w:pStyle w:val="ParagraphStyle"/>
              <w:spacing w:line="261"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анализировать объекты с выделением существенных и несущественных признаков;</w:t>
            </w:r>
          </w:p>
          <w:p w:rsidR="00B56894" w:rsidRPr="00B56894" w:rsidRDefault="00B56894" w:rsidP="00C5269F">
            <w:pPr>
              <w:pStyle w:val="ParagraphStyle"/>
              <w:spacing w:line="261" w:lineRule="auto"/>
              <w:rPr>
                <w:rFonts w:ascii="Times New Roman" w:hAnsi="Times New Roman"/>
                <w:i/>
                <w:iCs/>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строить рассуждения в форме простых суждений об объекте, свойствах, связях.</w:t>
            </w:r>
            <w:r w:rsidRPr="00B56894">
              <w:rPr>
                <w:rFonts w:ascii="Times New Roman" w:hAnsi="Times New Roman"/>
                <w:i/>
                <w:iCs/>
                <w:sz w:val="22"/>
                <w:szCs w:val="22"/>
              </w:rPr>
              <w:t xml:space="preserve"> </w:t>
            </w:r>
          </w:p>
          <w:p w:rsidR="00B56894" w:rsidRPr="00B56894" w:rsidRDefault="00B56894" w:rsidP="00C5269F">
            <w:pPr>
              <w:pStyle w:val="ParagraphStyle"/>
              <w:spacing w:line="261"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contextualSpacing/>
              <w:jc w:val="both"/>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эксперимент по определению крахмала в продуктах питания;</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соблюдать правила техники </w:t>
            </w:r>
            <w:r w:rsidRPr="00B56894">
              <w:rPr>
                <w:rFonts w:ascii="Times New Roman" w:hAnsi="Times New Roman"/>
                <w:sz w:val="22"/>
                <w:szCs w:val="22"/>
              </w:rPr>
              <w:lastRenderedPageBreak/>
              <w:t>безопасности;</w:t>
            </w:r>
          </w:p>
          <w:p w:rsidR="00B56894" w:rsidRPr="00B56894" w:rsidRDefault="00B56894" w:rsidP="00C5269F">
            <w:pPr>
              <w:pStyle w:val="ParagraphStyle"/>
              <w:tabs>
                <w:tab w:val="left" w:pos="285"/>
              </w:tabs>
              <w:spacing w:line="264" w:lineRule="auto"/>
              <w:rPr>
                <w:rFonts w:ascii="Times New Roman" w:hAnsi="Times New Roman"/>
                <w:i/>
                <w:iCs/>
                <w:sz w:val="22"/>
                <w:szCs w:val="22"/>
              </w:rPr>
            </w:pPr>
            <w:r w:rsidRPr="00B56894">
              <w:rPr>
                <w:rFonts w:ascii="Times New Roman" w:hAnsi="Times New Roman"/>
                <w:i/>
                <w:iCs/>
                <w:sz w:val="22"/>
                <w:szCs w:val="22"/>
              </w:rPr>
              <w:t>Регулятивная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принимать и сохранять учебные цели и задачи;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планировать и выполнять свои действия в соответствии с поставленной задачей и условиями ее реализации;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осуществлять контроль над ходом эксперимента;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оценивать правильность выполнения действий</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6</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Признаки химических реакций</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7</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Крахмал. Определение крахмала в продуктах питания</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8</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Знакомство с углекислым газом</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4. «Химическая лаборатория» на кухне</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5</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познакомиться с химическими веществами, применяемыми для приготовления пищи;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наблюдать за постановкой и проведением химических опытов </w:t>
            </w:r>
          </w:p>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ориентироваться в многообразии химических веществ, хранящихся дома;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освоить простейшие приемы безопасной работы с химическими веществами, применяемыми для приготовления пищи</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9</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Вода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10</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Уксус и лимонная кислота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11</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Пищевая сода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12</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Поваренная соль</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13</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Сахар</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5. «Химия в аптечке»</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4</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познакомиться с простейшими  химическими лекарственными веществами;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наблюдать за постановкой и проведением химических опытов </w:t>
            </w:r>
          </w:p>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ориентироваться в многообразии лекарственных химических веществ, хранящихся дома;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уметь применять простейшие химические лекарственные вещества в случае необходимости</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14</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Нашатырь и этиловый спирт</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15</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Перекись водорода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16</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Активированный уголь. Адсорбция</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17</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«Зеленка» и йод</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C5269F">
        <w:trPr>
          <w:trHeight w:val="286"/>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6. Разноцветные чудеса</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6</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строить рассуждения в форме простых суждений об объекте, свойствах, связях;</w:t>
            </w:r>
          </w:p>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определять последовательность выполнения действий, составлять простейшую инструкцию из двух-трех шагов.</w:t>
            </w:r>
            <w:r w:rsidRPr="00B56894">
              <w:rPr>
                <w:rFonts w:ascii="Times New Roman" w:hAnsi="Times New Roman"/>
                <w:i/>
                <w:iCs/>
                <w:sz w:val="22"/>
                <w:szCs w:val="22"/>
              </w:rPr>
              <w:t xml:space="preserve"> </w:t>
            </w:r>
          </w:p>
          <w:p w:rsidR="00B56894" w:rsidRPr="00B56894" w:rsidRDefault="00B56894" w:rsidP="00C5269F">
            <w:pPr>
              <w:pStyle w:val="ParagraphStyle"/>
              <w:tabs>
                <w:tab w:val="left" w:pos="315"/>
              </w:tabs>
              <w:spacing w:line="264"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соблюдать правила техники безопасности при работе с химическими реактивами и огнем;</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эксперименты согласно </w:t>
            </w:r>
            <w:r w:rsidRPr="00B56894">
              <w:rPr>
                <w:rFonts w:ascii="Times New Roman" w:hAnsi="Times New Roman"/>
                <w:sz w:val="22"/>
                <w:szCs w:val="22"/>
              </w:rPr>
              <w:lastRenderedPageBreak/>
              <w:t xml:space="preserve">инструкции; </w:t>
            </w:r>
          </w:p>
          <w:p w:rsidR="00B56894" w:rsidRPr="00B56894" w:rsidRDefault="00B56894" w:rsidP="00C5269F">
            <w:pPr>
              <w:pStyle w:val="ParagraphStyle"/>
              <w:contextualSpacing/>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определять реакцию среды различных бытовых растворов с помощью любого индикатора;</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получать природные красители путем экстракции (из луковой кожуры, из моркови, из зеленых листьев</w:t>
            </w:r>
            <w:r w:rsidRPr="00B56894">
              <w:rPr>
                <w:rFonts w:ascii="Times New Roman" w:hAnsi="Times New Roman"/>
                <w:sz w:val="22"/>
                <w:szCs w:val="22"/>
              </w:rPr>
              <w:t>;</w:t>
            </w:r>
          </w:p>
          <w:p w:rsidR="00B56894" w:rsidRPr="00B56894" w:rsidRDefault="00B56894" w:rsidP="00C5269F">
            <w:pPr>
              <w:pStyle w:val="ParagraphStyle"/>
              <w:spacing w:line="264"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приготовлять раствор медного купороса;</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осуществлять </w:t>
            </w:r>
            <w:r w:rsidRPr="00B56894">
              <w:rPr>
                <w:rFonts w:ascii="Times New Roman" w:hAnsi="Times New Roman"/>
                <w:color w:val="000000"/>
                <w:sz w:val="22"/>
                <w:szCs w:val="22"/>
              </w:rPr>
              <w:t>реакцию взаимодействия раствора медного купороса с железным гвоздем</w:t>
            </w:r>
            <w:r w:rsidRPr="00B56894">
              <w:rPr>
                <w:rFonts w:ascii="Times New Roman" w:hAnsi="Times New Roman"/>
                <w:sz w:val="22"/>
                <w:szCs w:val="22"/>
              </w:rPr>
              <w:t>;</w:t>
            </w:r>
          </w:p>
          <w:p w:rsidR="00B56894" w:rsidRPr="00B56894" w:rsidRDefault="00B56894" w:rsidP="00C5269F">
            <w:pPr>
              <w:pStyle w:val="ParagraphStyle"/>
              <w:spacing w:line="264" w:lineRule="auto"/>
              <w:rPr>
                <w:rFonts w:ascii="Times New Roman" w:hAnsi="Times New Roman"/>
                <w:color w:val="000000"/>
                <w:sz w:val="22"/>
                <w:szCs w:val="22"/>
                <w:shd w:val="clear" w:color="auto" w:fill="FFFFFF"/>
              </w:rPr>
            </w:pPr>
            <w:r w:rsidRPr="00B56894">
              <w:rPr>
                <w:rFonts w:ascii="Times New Roman" w:hAnsi="Times New Roman"/>
                <w:noProof/>
                <w:sz w:val="22"/>
                <w:szCs w:val="22"/>
                <w:shd w:val="clear" w:color="auto" w:fill="FFFFFF"/>
              </w:rPr>
              <w:t></w:t>
            </w:r>
            <w:r w:rsidRPr="00B56894">
              <w:rPr>
                <w:rFonts w:ascii="Times New Roman" w:hAnsi="Times New Roman"/>
                <w:sz w:val="22"/>
                <w:szCs w:val="22"/>
                <w:shd w:val="clear" w:color="auto" w:fill="FFFFFF"/>
              </w:rPr>
              <w:t xml:space="preserve"> </w:t>
            </w:r>
            <w:r w:rsidRPr="00B56894">
              <w:rPr>
                <w:rFonts w:ascii="Times New Roman" w:hAnsi="Times New Roman"/>
                <w:color w:val="000000"/>
                <w:sz w:val="22"/>
                <w:szCs w:val="22"/>
                <w:shd w:val="clear" w:color="auto" w:fill="FFFFFF"/>
              </w:rPr>
              <w:t>проводить опыт поглощения чернил из раствора активированным углем;</w:t>
            </w:r>
          </w:p>
          <w:p w:rsidR="00B56894" w:rsidRPr="00B56894" w:rsidRDefault="00B56894" w:rsidP="00C5269F">
            <w:pPr>
              <w:pStyle w:val="ParagraphStyle"/>
              <w:spacing w:line="264" w:lineRule="auto"/>
              <w:rPr>
                <w:rFonts w:ascii="Times New Roman" w:hAnsi="Times New Roman"/>
                <w:color w:val="000000"/>
                <w:sz w:val="22"/>
                <w:szCs w:val="22"/>
              </w:rPr>
            </w:pPr>
            <w:r w:rsidRPr="00B56894">
              <w:rPr>
                <w:rFonts w:ascii="Times New Roman" w:hAnsi="Times New Roman"/>
                <w:noProof/>
                <w:sz w:val="22"/>
                <w:szCs w:val="22"/>
                <w:shd w:val="clear" w:color="auto" w:fill="FFFFFF"/>
              </w:rPr>
              <w:t></w:t>
            </w:r>
            <w:r w:rsidRPr="00B56894">
              <w:rPr>
                <w:rFonts w:ascii="Times New Roman" w:hAnsi="Times New Roman"/>
                <w:sz w:val="22"/>
                <w:szCs w:val="22"/>
                <w:shd w:val="clear" w:color="auto" w:fill="FFFFFF"/>
              </w:rPr>
              <w:t xml:space="preserve"> </w:t>
            </w:r>
            <w:r w:rsidRPr="00B56894">
              <w:rPr>
                <w:rFonts w:ascii="Times New Roman" w:hAnsi="Times New Roman"/>
                <w:color w:val="000000"/>
                <w:sz w:val="22"/>
                <w:szCs w:val="22"/>
                <w:shd w:val="clear" w:color="auto" w:fill="FFFFFF"/>
              </w:rPr>
              <w:t>проводить</w:t>
            </w:r>
            <w:r w:rsidRPr="00B56894">
              <w:rPr>
                <w:rFonts w:ascii="Times New Roman" w:hAnsi="Times New Roman"/>
                <w:color w:val="000000"/>
                <w:sz w:val="22"/>
                <w:szCs w:val="22"/>
              </w:rPr>
              <w:t xml:space="preserve"> опыты поглощения красящих и ароматических веществ мелом, кукурузными палочками;</w:t>
            </w:r>
          </w:p>
          <w:p w:rsidR="00B56894" w:rsidRPr="00B56894" w:rsidRDefault="00B56894" w:rsidP="00C5269F">
            <w:pPr>
              <w:pStyle w:val="ParagraphStyle"/>
              <w:spacing w:line="264"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проводить опыт тайнописи раствором крахмала с йодом;</w:t>
            </w:r>
          </w:p>
          <w:p w:rsidR="00B56894" w:rsidRPr="00B56894" w:rsidRDefault="00B56894" w:rsidP="00C5269F">
            <w:pPr>
              <w:pStyle w:val="ParagraphStyle"/>
              <w:spacing w:line="264"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проводить опыт по тайнописи молоком, луковым соком.</w:t>
            </w:r>
          </w:p>
          <w:p w:rsidR="00B56894" w:rsidRPr="00B56894" w:rsidRDefault="00B56894" w:rsidP="00C5269F">
            <w:pPr>
              <w:pStyle w:val="ParagraphStyle"/>
              <w:tabs>
                <w:tab w:val="left" w:pos="285"/>
              </w:tabs>
              <w:spacing w:line="264" w:lineRule="auto"/>
              <w:rPr>
                <w:rFonts w:ascii="Times New Roman" w:hAnsi="Times New Roman"/>
                <w:i/>
                <w:iCs/>
                <w:sz w:val="22"/>
                <w:szCs w:val="22"/>
              </w:rPr>
            </w:pPr>
            <w:r w:rsidRPr="00B56894">
              <w:rPr>
                <w:rFonts w:ascii="Times New Roman" w:hAnsi="Times New Roman"/>
                <w:i/>
                <w:iCs/>
                <w:sz w:val="22"/>
                <w:szCs w:val="22"/>
              </w:rPr>
              <w:t>Регулятивная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принимать и сохранять учебные цели и задачи;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планировать и выполнять свои действия в соответствии с поставленной задачей и условиями ее реализации;</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осуществлять контроль над ходом эксперимента;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оценивать правильность выполнения действий</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18</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Химическая радуга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19</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Получение меди</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20</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Обесцвеченные чернила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21</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Получение красителей</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22</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Секрет тайнописи</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23</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Окрашивание пламени</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7. Полезные чудеса</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7</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contextualSpacing/>
              <w:jc w:val="both"/>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анализировать объекты с выделением существенных и несущественных признаков;</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сравнивать по заданным критериям два-три объекта, выделяя два-три существенных признака;</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классификацию по заданным критериям;</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строить рассуждения в форме простых суждений об объекте.</w:t>
            </w:r>
          </w:p>
          <w:p w:rsidR="00B56894" w:rsidRPr="00B56894" w:rsidRDefault="00B56894" w:rsidP="00C5269F">
            <w:pPr>
              <w:pStyle w:val="ParagraphStyle"/>
              <w:spacing w:line="261"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соблюдать правила техники безопасности при работе с химическими реактивами;</w:t>
            </w:r>
          </w:p>
          <w:p w:rsidR="00B56894" w:rsidRPr="00B56894" w:rsidRDefault="00B56894" w:rsidP="00C5269F">
            <w:pPr>
              <w:pStyle w:val="ParagraphStyle"/>
              <w:spacing w:line="261"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эксперименты согласно инструкции;</w:t>
            </w:r>
          </w:p>
          <w:p w:rsidR="00B56894" w:rsidRPr="00B56894" w:rsidRDefault="00B56894" w:rsidP="00C5269F">
            <w:pPr>
              <w:pStyle w:val="ParagraphStyle"/>
              <w:spacing w:line="261"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проводить опыт по очистке ткани от травяной зелени спиртом;</w:t>
            </w:r>
          </w:p>
          <w:p w:rsidR="00B56894" w:rsidRPr="00B56894" w:rsidRDefault="00B56894" w:rsidP="00C5269F">
            <w:pPr>
              <w:pStyle w:val="ParagraphStyle"/>
              <w:spacing w:line="261"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 xml:space="preserve">проводить опыт по очистке ткани от </w:t>
            </w:r>
            <w:r w:rsidRPr="00B56894">
              <w:rPr>
                <w:rFonts w:ascii="Times New Roman" w:hAnsi="Times New Roman"/>
                <w:color w:val="000000"/>
                <w:sz w:val="22"/>
                <w:szCs w:val="22"/>
              </w:rPr>
              <w:lastRenderedPageBreak/>
              <w:t>чернил с помощью спирта и мела;</w:t>
            </w:r>
          </w:p>
          <w:p w:rsidR="00B56894" w:rsidRPr="00B56894" w:rsidRDefault="00B56894" w:rsidP="00C5269F">
            <w:pPr>
              <w:pStyle w:val="ParagraphStyle"/>
              <w:spacing w:line="261" w:lineRule="auto"/>
              <w:rPr>
                <w:rFonts w:ascii="Times New Roman" w:hAnsi="Times New Roman"/>
                <w:color w:val="000000"/>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w:t>
            </w:r>
            <w:r w:rsidRPr="00B56894">
              <w:rPr>
                <w:rFonts w:ascii="Times New Roman" w:hAnsi="Times New Roman"/>
                <w:color w:val="000000"/>
                <w:sz w:val="22"/>
                <w:szCs w:val="22"/>
              </w:rPr>
              <w:t>проводить опыт по очистке ткани от пятен сока с помощью перекиси водорода и нашатырного спирта;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w:t>
            </w:r>
            <w:r w:rsidRPr="00B56894">
              <w:rPr>
                <w:rFonts w:ascii="Times New Roman" w:hAnsi="Times New Roman"/>
                <w:color w:val="000000"/>
              </w:rPr>
              <w:t>проводить опыт по чистке фаянсовых предметов от налета «марганцовки» смесью перекиси водорода и лимонной кислоты</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24</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Друзья Мойдодыра. Почему мыло моет?</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25</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Домашняя химчистка. Как удалить пятна</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26</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Как удалить накипь</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27</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Чистим посуду</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28</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 xml:space="preserve">Кукурузная палочка – адсорбент </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29</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Удаляем ржавчину</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30</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Опыты с желатином</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p>
        </w:tc>
        <w:tc>
          <w:tcPr>
            <w:tcW w:w="3002" w:type="dxa"/>
          </w:tcPr>
          <w:p w:rsidR="00B56894" w:rsidRPr="00B56894" w:rsidRDefault="00B56894" w:rsidP="00C5269F">
            <w:pPr>
              <w:pStyle w:val="ParagraphStyle"/>
              <w:contextualSpacing/>
              <w:rPr>
                <w:rFonts w:ascii="Times New Roman" w:hAnsi="Times New Roman"/>
                <w:b/>
                <w:bCs/>
                <w:sz w:val="22"/>
                <w:szCs w:val="22"/>
              </w:rPr>
            </w:pPr>
            <w:r w:rsidRPr="00B56894">
              <w:rPr>
                <w:rFonts w:ascii="Times New Roman" w:hAnsi="Times New Roman"/>
                <w:b/>
                <w:bCs/>
                <w:sz w:val="22"/>
                <w:szCs w:val="22"/>
              </w:rPr>
              <w:t>8. Химия и планета Земля</w:t>
            </w:r>
          </w:p>
        </w:tc>
        <w:tc>
          <w:tcPr>
            <w:tcW w:w="1392"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4</w:t>
            </w:r>
          </w:p>
        </w:tc>
        <w:tc>
          <w:tcPr>
            <w:tcW w:w="4288" w:type="dxa"/>
            <w:vMerge w:val="restart"/>
          </w:tcPr>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Познавательная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определять объект и предмет исследования;</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анализировать объекты с выделением существенных и несущественных признаков;</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сравнивать по заданным критериям два-три объекта, выделяя два-три существенных признака;</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классификацию по заданным критериям;</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строить рассуждения в форме простых суждений об объекте.</w:t>
            </w:r>
          </w:p>
          <w:p w:rsidR="00B56894" w:rsidRPr="00B56894" w:rsidRDefault="00B56894" w:rsidP="00C5269F">
            <w:pPr>
              <w:pStyle w:val="ParagraphStyle"/>
              <w:spacing w:line="264" w:lineRule="auto"/>
              <w:rPr>
                <w:rFonts w:ascii="Times New Roman" w:hAnsi="Times New Roman"/>
                <w:i/>
                <w:iCs/>
                <w:sz w:val="22"/>
                <w:szCs w:val="22"/>
              </w:rPr>
            </w:pPr>
            <w:r w:rsidRPr="00B56894">
              <w:rPr>
                <w:rFonts w:ascii="Times New Roman" w:hAnsi="Times New Roman"/>
                <w:i/>
                <w:iCs/>
                <w:sz w:val="22"/>
                <w:szCs w:val="22"/>
              </w:rPr>
              <w:t>Практическая деятельность:</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выполнять основные операции для проведения исследования;</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исследования по изучению и описанию физических свойств пыли, воды;</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соблюдать правила техники безопасности при работе;</w:t>
            </w:r>
          </w:p>
          <w:p w:rsidR="00B56894" w:rsidRPr="00B56894" w:rsidRDefault="00B56894" w:rsidP="00C5269F">
            <w:pPr>
              <w:pStyle w:val="ParagraphStyle"/>
              <w:spacing w:line="264" w:lineRule="auto"/>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эксперименты согласно инструкции;</w:t>
            </w:r>
          </w:p>
          <w:p w:rsidR="00B56894" w:rsidRPr="00B56894" w:rsidRDefault="00B56894" w:rsidP="00C5269F">
            <w:pPr>
              <w:pStyle w:val="ParagraphStyle"/>
              <w:contextualSpacing/>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фильтрование загрязненной воды;</w:t>
            </w:r>
          </w:p>
          <w:p w:rsidR="00B56894" w:rsidRPr="00B56894" w:rsidRDefault="00B56894" w:rsidP="00C5269F">
            <w:pPr>
              <w:pStyle w:val="ParagraphStyle"/>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проводить исследования на определение нитратов в овощах.</w:t>
            </w:r>
          </w:p>
          <w:p w:rsidR="00B56894" w:rsidRPr="00B56894" w:rsidRDefault="00B56894" w:rsidP="00C5269F">
            <w:pPr>
              <w:pStyle w:val="ParagraphStyle"/>
              <w:tabs>
                <w:tab w:val="left" w:pos="285"/>
              </w:tabs>
              <w:rPr>
                <w:rFonts w:ascii="Times New Roman" w:hAnsi="Times New Roman"/>
                <w:i/>
                <w:iCs/>
                <w:sz w:val="22"/>
                <w:szCs w:val="22"/>
              </w:rPr>
            </w:pPr>
            <w:r w:rsidRPr="00B56894">
              <w:rPr>
                <w:rFonts w:ascii="Times New Roman" w:hAnsi="Times New Roman"/>
                <w:i/>
                <w:iCs/>
                <w:sz w:val="22"/>
                <w:szCs w:val="22"/>
              </w:rPr>
              <w:t>Регулятивная деятельность:</w:t>
            </w:r>
          </w:p>
          <w:p w:rsidR="00B56894" w:rsidRPr="00B56894" w:rsidRDefault="00B56894" w:rsidP="00C5269F">
            <w:pPr>
              <w:pStyle w:val="ParagraphStyle"/>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принимать и сохранять учебные цели и задачи;</w:t>
            </w:r>
          </w:p>
          <w:p w:rsidR="00B56894" w:rsidRPr="00B56894" w:rsidRDefault="00B56894" w:rsidP="00C5269F">
            <w:pPr>
              <w:pStyle w:val="ParagraphStyle"/>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планировать и выполнять свои действия в соответствии с поставленной задачей и условиями ее реализации;</w:t>
            </w:r>
          </w:p>
          <w:p w:rsidR="00B56894" w:rsidRPr="00B56894" w:rsidRDefault="00B56894" w:rsidP="00C5269F">
            <w:pPr>
              <w:pStyle w:val="ParagraphStyle"/>
              <w:rPr>
                <w:rFonts w:ascii="Times New Roman" w:hAnsi="Times New Roman"/>
                <w:sz w:val="22"/>
                <w:szCs w:val="22"/>
              </w:rPr>
            </w:pPr>
            <w:r w:rsidRPr="00B56894">
              <w:rPr>
                <w:rFonts w:ascii="Times New Roman" w:hAnsi="Times New Roman"/>
                <w:noProof/>
                <w:sz w:val="22"/>
                <w:szCs w:val="22"/>
              </w:rPr>
              <w:t></w:t>
            </w:r>
            <w:r w:rsidRPr="00B56894">
              <w:rPr>
                <w:rFonts w:ascii="Times New Roman" w:hAnsi="Times New Roman"/>
                <w:sz w:val="22"/>
                <w:szCs w:val="22"/>
              </w:rPr>
              <w:t xml:space="preserve"> осуществлять контроль при наличии эталона;</w:t>
            </w:r>
          </w:p>
          <w:p w:rsidR="00B56894" w:rsidRPr="00B56894" w:rsidRDefault="00B56894" w:rsidP="00C5269F">
            <w:pPr>
              <w:rPr>
                <w:rFonts w:ascii="Times New Roman" w:hAnsi="Times New Roman"/>
              </w:rPr>
            </w:pPr>
            <w:r w:rsidRPr="00B56894">
              <w:rPr>
                <w:rFonts w:ascii="Times New Roman" w:hAnsi="Times New Roman"/>
                <w:noProof/>
              </w:rPr>
              <w:t></w:t>
            </w:r>
            <w:r w:rsidRPr="00B56894">
              <w:rPr>
                <w:rFonts w:ascii="Times New Roman" w:hAnsi="Times New Roman"/>
              </w:rPr>
              <w:t xml:space="preserve"> оценивать правильность выполнения действий</w:t>
            </w:r>
          </w:p>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31</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Изучаем пыль</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32</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Определение нитратов в овощах</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33</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Фильтруем загрязненную воду</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r w:rsidR="00B56894" w:rsidRPr="00B56894" w:rsidTr="00B56894">
        <w:trPr>
          <w:jc w:val="center"/>
        </w:trPr>
        <w:tc>
          <w:tcPr>
            <w:tcW w:w="464" w:type="dxa"/>
          </w:tcPr>
          <w:p w:rsidR="00B56894" w:rsidRPr="00B56894" w:rsidRDefault="00B56894" w:rsidP="00C5269F">
            <w:pPr>
              <w:pStyle w:val="ParagraphStyle"/>
              <w:contextualSpacing/>
              <w:jc w:val="center"/>
              <w:rPr>
                <w:rFonts w:ascii="Times New Roman" w:hAnsi="Times New Roman"/>
                <w:b/>
                <w:bCs/>
                <w:sz w:val="22"/>
                <w:szCs w:val="22"/>
              </w:rPr>
            </w:pPr>
            <w:r w:rsidRPr="00B56894">
              <w:rPr>
                <w:rFonts w:ascii="Times New Roman" w:hAnsi="Times New Roman"/>
                <w:b/>
                <w:bCs/>
                <w:sz w:val="22"/>
                <w:szCs w:val="22"/>
              </w:rPr>
              <w:t>34</w:t>
            </w:r>
          </w:p>
        </w:tc>
        <w:tc>
          <w:tcPr>
            <w:tcW w:w="3002" w:type="dxa"/>
          </w:tcPr>
          <w:p w:rsidR="00B56894" w:rsidRPr="00B56894" w:rsidRDefault="00B56894" w:rsidP="00C5269F">
            <w:pPr>
              <w:pStyle w:val="ParagraphStyle"/>
              <w:contextualSpacing/>
              <w:rPr>
                <w:rFonts w:ascii="Times New Roman" w:hAnsi="Times New Roman"/>
                <w:bCs/>
                <w:sz w:val="22"/>
                <w:szCs w:val="22"/>
              </w:rPr>
            </w:pPr>
            <w:r w:rsidRPr="00B56894">
              <w:rPr>
                <w:rFonts w:ascii="Times New Roman" w:hAnsi="Times New Roman"/>
                <w:bCs/>
                <w:sz w:val="22"/>
                <w:szCs w:val="22"/>
              </w:rPr>
              <w:t>Кислотные дожди</w:t>
            </w:r>
          </w:p>
        </w:tc>
        <w:tc>
          <w:tcPr>
            <w:tcW w:w="1392" w:type="dxa"/>
          </w:tcPr>
          <w:p w:rsidR="00B56894" w:rsidRPr="00B56894" w:rsidRDefault="00B56894" w:rsidP="00C5269F">
            <w:pPr>
              <w:pStyle w:val="ParagraphStyle"/>
              <w:contextualSpacing/>
              <w:jc w:val="center"/>
              <w:rPr>
                <w:rFonts w:ascii="Times New Roman" w:hAnsi="Times New Roman"/>
                <w:bCs/>
                <w:sz w:val="22"/>
                <w:szCs w:val="22"/>
              </w:rPr>
            </w:pPr>
            <w:r w:rsidRPr="00B56894">
              <w:rPr>
                <w:rFonts w:ascii="Times New Roman" w:hAnsi="Times New Roman"/>
                <w:bCs/>
                <w:sz w:val="22"/>
                <w:szCs w:val="22"/>
              </w:rPr>
              <w:t>1</w:t>
            </w:r>
          </w:p>
        </w:tc>
        <w:tc>
          <w:tcPr>
            <w:tcW w:w="4288" w:type="dxa"/>
            <w:vMerge/>
          </w:tcPr>
          <w:p w:rsidR="00B56894" w:rsidRPr="00B56894" w:rsidRDefault="00B56894" w:rsidP="00C5269F"/>
        </w:tc>
      </w:tr>
    </w:tbl>
    <w:p w:rsidR="00B56894" w:rsidRPr="00B535F8" w:rsidRDefault="00B56894" w:rsidP="00C54E3D">
      <w:pPr>
        <w:jc w:val="center"/>
        <w:rPr>
          <w:rFonts w:ascii="Times New Roman" w:eastAsia="Arial Unicode MS" w:hAnsi="Times New Roman"/>
          <w:b/>
          <w:color w:val="000000"/>
        </w:rPr>
      </w:pPr>
    </w:p>
    <w:p w:rsidR="008B1D27" w:rsidRPr="00EF72D6" w:rsidRDefault="00E21AA3" w:rsidP="008B1D27">
      <w:pPr>
        <w:rPr>
          <w:rFonts w:ascii="Times New Roman" w:hAnsi="Times New Roman"/>
          <w:b/>
          <w:bCs/>
          <w:sz w:val="26"/>
          <w:szCs w:val="26"/>
        </w:rPr>
      </w:pPr>
      <w:r w:rsidRPr="00EF72D6">
        <w:rPr>
          <w:rFonts w:ascii="Times New Roman" w:hAnsi="Times New Roman"/>
          <w:b/>
          <w:sz w:val="26"/>
          <w:szCs w:val="26"/>
        </w:rPr>
        <w:t>2.2.2.2</w:t>
      </w:r>
      <w:r w:rsidR="00EF72D6" w:rsidRPr="00EF72D6">
        <w:rPr>
          <w:rFonts w:ascii="Times New Roman" w:hAnsi="Times New Roman"/>
          <w:b/>
          <w:sz w:val="26"/>
          <w:szCs w:val="26"/>
        </w:rPr>
        <w:t>8</w:t>
      </w:r>
      <w:r w:rsidRPr="00EF72D6">
        <w:rPr>
          <w:rFonts w:ascii="Times New Roman" w:hAnsi="Times New Roman"/>
          <w:b/>
          <w:sz w:val="26"/>
          <w:szCs w:val="26"/>
        </w:rPr>
        <w:t xml:space="preserve">.8.  </w:t>
      </w:r>
      <w:r w:rsidR="008B1D27" w:rsidRPr="00EF72D6">
        <w:rPr>
          <w:rFonts w:ascii="Times New Roman" w:hAnsi="Times New Roman"/>
          <w:b/>
          <w:bCs/>
          <w:sz w:val="26"/>
          <w:szCs w:val="26"/>
        </w:rPr>
        <w:t>«</w:t>
      </w:r>
      <w:r w:rsidR="00870CA6" w:rsidRPr="00EF72D6">
        <w:rPr>
          <w:rFonts w:ascii="Times New Roman CYR" w:hAnsi="Times New Roman CYR" w:cs="Times New Roman CYR"/>
          <w:b/>
          <w:bCs/>
          <w:sz w:val="26"/>
          <w:szCs w:val="26"/>
        </w:rPr>
        <w:t>Мастерица</w:t>
      </w:r>
      <w:r w:rsidR="008B1D27" w:rsidRPr="00EF72D6">
        <w:rPr>
          <w:rFonts w:ascii="Times New Roman" w:hAnsi="Times New Roman"/>
          <w:b/>
          <w:bCs/>
          <w:sz w:val="26"/>
          <w:szCs w:val="26"/>
        </w:rPr>
        <w:t>»</w:t>
      </w:r>
    </w:p>
    <w:p w:rsidR="00870CA6" w:rsidRPr="004C60CE" w:rsidRDefault="00870CA6" w:rsidP="00870CA6">
      <w:pPr>
        <w:pStyle w:val="2a"/>
        <w:spacing w:line="240" w:lineRule="auto"/>
        <w:ind w:firstLine="0"/>
        <w:rPr>
          <w:b w:val="0"/>
          <w:sz w:val="22"/>
          <w:szCs w:val="22"/>
        </w:rPr>
      </w:pPr>
      <w:r w:rsidRPr="004C60CE">
        <w:rPr>
          <w:b w:val="0"/>
          <w:sz w:val="22"/>
          <w:szCs w:val="22"/>
        </w:rPr>
        <w:t>Программа курса внеурочной деятельности  обще</w:t>
      </w:r>
      <w:r>
        <w:rPr>
          <w:b w:val="0"/>
          <w:sz w:val="22"/>
          <w:szCs w:val="22"/>
        </w:rPr>
        <w:t>культурной</w:t>
      </w:r>
      <w:r w:rsidRPr="004C60CE">
        <w:rPr>
          <w:b w:val="0"/>
          <w:sz w:val="22"/>
          <w:szCs w:val="22"/>
        </w:rPr>
        <w:t xml:space="preserve">  направленности  «</w:t>
      </w:r>
      <w:r>
        <w:rPr>
          <w:b w:val="0"/>
          <w:color w:val="333333"/>
          <w:sz w:val="22"/>
          <w:szCs w:val="22"/>
          <w:lang w:eastAsia="ru-RU"/>
        </w:rPr>
        <w:t>Мастерица</w:t>
      </w:r>
      <w:r w:rsidRPr="004C60CE">
        <w:rPr>
          <w:b w:val="0"/>
          <w:sz w:val="22"/>
          <w:szCs w:val="22"/>
        </w:rPr>
        <w:t xml:space="preserve">» </w:t>
      </w:r>
      <w:r w:rsidRPr="004C60CE">
        <w:rPr>
          <w:b w:val="0"/>
          <w:sz w:val="22"/>
          <w:szCs w:val="22"/>
        </w:rPr>
        <w:lastRenderedPageBreak/>
        <w:t xml:space="preserve">для </w:t>
      </w:r>
      <w:r>
        <w:rPr>
          <w:b w:val="0"/>
          <w:sz w:val="22"/>
          <w:szCs w:val="22"/>
        </w:rPr>
        <w:t xml:space="preserve">7 </w:t>
      </w:r>
      <w:r w:rsidRPr="004C60CE">
        <w:rPr>
          <w:b w:val="0"/>
          <w:sz w:val="22"/>
          <w:szCs w:val="22"/>
        </w:rPr>
        <w:t>класс</w:t>
      </w:r>
      <w:r>
        <w:rPr>
          <w:b w:val="0"/>
          <w:sz w:val="22"/>
          <w:szCs w:val="22"/>
        </w:rPr>
        <w:t>а</w:t>
      </w:r>
      <w:r w:rsidRPr="004C60CE">
        <w:rPr>
          <w:b w:val="0"/>
          <w:sz w:val="22"/>
          <w:szCs w:val="22"/>
        </w:rPr>
        <w:t xml:space="preserve">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w:t>
      </w:r>
      <w:r>
        <w:rPr>
          <w:b w:val="0"/>
          <w:sz w:val="22"/>
          <w:szCs w:val="22"/>
        </w:rPr>
        <w:t xml:space="preserve">, </w:t>
      </w:r>
      <w:r w:rsidRPr="004C60CE">
        <w:rPr>
          <w:b w:val="0"/>
          <w:sz w:val="22"/>
          <w:szCs w:val="22"/>
        </w:rPr>
        <w:t xml:space="preserve">на основе требований к результатам освоения  образовательной программы  основного общего образования  МОБУ СОШ  ст. Леонидовка,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870CA6" w:rsidRPr="001E5935" w:rsidRDefault="00870CA6" w:rsidP="00870CA6">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w:t>
      </w:r>
      <w:r>
        <w:rPr>
          <w:rFonts w:ascii="Times New Roman" w:hAnsi="Times New Roman"/>
          <w:lang w:eastAsia="ru-RU"/>
        </w:rPr>
        <w:t>а</w:t>
      </w:r>
      <w:r w:rsidRPr="001E5935">
        <w:rPr>
          <w:rFonts w:ascii="Times New Roman" w:hAnsi="Times New Roman"/>
          <w:lang w:eastAsia="ru-RU"/>
        </w:rPr>
        <w:t xml:space="preserve">: </w:t>
      </w:r>
      <w:r>
        <w:rPr>
          <w:rFonts w:ascii="Times New Roman" w:hAnsi="Times New Roman"/>
          <w:lang w:eastAsia="ru-RU"/>
        </w:rPr>
        <w:t>7 класс – 34 часа (1</w:t>
      </w:r>
      <w:r w:rsidRPr="001E5935">
        <w:rPr>
          <w:rFonts w:ascii="Times New Roman" w:hAnsi="Times New Roman"/>
          <w:lang w:eastAsia="ru-RU"/>
        </w:rPr>
        <w:t xml:space="preserve"> час в </w:t>
      </w:r>
      <w:r>
        <w:rPr>
          <w:rFonts w:ascii="Times New Roman" w:hAnsi="Times New Roman"/>
          <w:lang w:eastAsia="ru-RU"/>
        </w:rPr>
        <w:t>неделю)</w:t>
      </w:r>
    </w:p>
    <w:p w:rsidR="00870CA6" w:rsidRPr="001E5935" w:rsidRDefault="00870CA6" w:rsidP="00870CA6">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2</w:t>
      </w:r>
      <w:r w:rsidRPr="001E5935">
        <w:rPr>
          <w:rFonts w:ascii="Times New Roman" w:hAnsi="Times New Roman"/>
          <w:lang w:eastAsia="ru-RU"/>
        </w:rPr>
        <w:t xml:space="preserve"> - 1</w:t>
      </w:r>
      <w:r>
        <w:rPr>
          <w:rFonts w:ascii="Times New Roman" w:hAnsi="Times New Roman"/>
          <w:lang w:eastAsia="ru-RU"/>
        </w:rPr>
        <w:t>4</w:t>
      </w:r>
      <w:r w:rsidRPr="001E5935">
        <w:rPr>
          <w:rFonts w:ascii="Times New Roman" w:hAnsi="Times New Roman"/>
          <w:lang w:eastAsia="ru-RU"/>
        </w:rPr>
        <w:t xml:space="preserve"> лет.</w:t>
      </w:r>
    </w:p>
    <w:p w:rsidR="00870CA6" w:rsidRDefault="00870CA6" w:rsidP="00870CA6">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1</w:t>
      </w:r>
      <w:r w:rsidRPr="001E5935">
        <w:rPr>
          <w:rFonts w:ascii="Times New Roman" w:hAnsi="Times New Roman"/>
          <w:lang w:eastAsia="ru-RU"/>
        </w:rPr>
        <w:t xml:space="preserve"> год. </w:t>
      </w:r>
    </w:p>
    <w:p w:rsidR="007C494B" w:rsidRDefault="007C494B" w:rsidP="00870CA6">
      <w:pPr>
        <w:spacing w:after="0" w:line="240" w:lineRule="auto"/>
        <w:jc w:val="both"/>
        <w:rPr>
          <w:rFonts w:ascii="Times New Roman" w:hAnsi="Times New Roman"/>
          <w:lang w:eastAsia="ru-RU"/>
        </w:rPr>
      </w:pPr>
    </w:p>
    <w:p w:rsidR="007C494B" w:rsidRPr="00205D77" w:rsidRDefault="007C494B" w:rsidP="007C494B">
      <w:pPr>
        <w:jc w:val="center"/>
        <w:rPr>
          <w:rFonts w:ascii="Times New Roman" w:hAnsi="Times New Roman"/>
          <w:b/>
        </w:rPr>
      </w:pPr>
      <w:r w:rsidRPr="00205D77">
        <w:rPr>
          <w:rFonts w:ascii="Times New Roman" w:hAnsi="Times New Roman"/>
          <w:b/>
        </w:rPr>
        <w:t>1. Результаты освоения курса внеурочной деятельности «</w:t>
      </w:r>
      <w:r w:rsidR="00EF72D6">
        <w:rPr>
          <w:rFonts w:ascii="Times New Roman" w:hAnsi="Times New Roman"/>
          <w:b/>
        </w:rPr>
        <w:t>Мастерица</w:t>
      </w:r>
      <w:r w:rsidRPr="00205D77">
        <w:rPr>
          <w:rFonts w:ascii="Times New Roman" w:hAnsi="Times New Roman"/>
          <w:b/>
        </w:rPr>
        <w:t>»</w:t>
      </w:r>
    </w:p>
    <w:p w:rsidR="00870CA6" w:rsidRPr="007C494B" w:rsidRDefault="00870CA6" w:rsidP="007C494B">
      <w:pPr>
        <w:pStyle w:val="af1"/>
        <w:ind w:firstLine="0"/>
        <w:rPr>
          <w:sz w:val="22"/>
          <w:szCs w:val="22"/>
        </w:rPr>
      </w:pPr>
      <w:r w:rsidRPr="007C494B">
        <w:rPr>
          <w:sz w:val="22"/>
          <w:szCs w:val="22"/>
        </w:rPr>
        <w:t>Освоение программы подростками внеурочной деятельности направлено на:</w:t>
      </w:r>
    </w:p>
    <w:p w:rsidR="00870CA6" w:rsidRPr="007C494B" w:rsidRDefault="007C494B" w:rsidP="007C494B">
      <w:pPr>
        <w:pStyle w:val="af1"/>
        <w:rPr>
          <w:sz w:val="22"/>
          <w:szCs w:val="22"/>
        </w:rPr>
      </w:pPr>
      <w:r>
        <w:rPr>
          <w:sz w:val="22"/>
          <w:szCs w:val="22"/>
        </w:rPr>
        <w:t>-</w:t>
      </w:r>
      <w:r w:rsidR="00870CA6" w:rsidRPr="007C494B">
        <w:rPr>
          <w:sz w:val="22"/>
          <w:szCs w:val="22"/>
        </w:rPr>
        <w:t>получение знаний и овладение основными приёмами в технологии изготовления одежды;</w:t>
      </w:r>
    </w:p>
    <w:p w:rsidR="00870CA6" w:rsidRPr="007C494B" w:rsidRDefault="00870CA6" w:rsidP="007C494B">
      <w:pPr>
        <w:pStyle w:val="af1"/>
        <w:rPr>
          <w:sz w:val="22"/>
          <w:szCs w:val="22"/>
        </w:rPr>
      </w:pPr>
      <w:r w:rsidRPr="007C494B">
        <w:rPr>
          <w:sz w:val="22"/>
          <w:szCs w:val="22"/>
        </w:rPr>
        <w:t>-  развитие разносторонней личности ребенка, воспитание воли и характера;</w:t>
      </w:r>
    </w:p>
    <w:p w:rsidR="00870CA6" w:rsidRPr="007C494B" w:rsidRDefault="00870CA6" w:rsidP="007C494B">
      <w:pPr>
        <w:pStyle w:val="af1"/>
        <w:rPr>
          <w:sz w:val="22"/>
          <w:szCs w:val="22"/>
        </w:rPr>
      </w:pPr>
      <w:r w:rsidRPr="007C494B">
        <w:rPr>
          <w:sz w:val="22"/>
          <w:szCs w:val="22"/>
        </w:rPr>
        <w:t xml:space="preserve"> -помощь в его самоопределении, самовоспитании и самоутверждению в жизни;</w:t>
      </w:r>
    </w:p>
    <w:p w:rsidR="00870CA6" w:rsidRPr="007C494B" w:rsidRDefault="00870CA6" w:rsidP="007C494B">
      <w:pPr>
        <w:pStyle w:val="af1"/>
        <w:rPr>
          <w:sz w:val="22"/>
          <w:szCs w:val="22"/>
        </w:rPr>
      </w:pPr>
      <w:r w:rsidRPr="007C494B">
        <w:rPr>
          <w:sz w:val="22"/>
          <w:szCs w:val="22"/>
        </w:rPr>
        <w:t>-освоение практических навыков в технологии изготовлении швейных изделий;</w:t>
      </w:r>
    </w:p>
    <w:p w:rsidR="00870CA6" w:rsidRPr="007C494B" w:rsidRDefault="00870CA6" w:rsidP="007C494B">
      <w:pPr>
        <w:pStyle w:val="af1"/>
        <w:rPr>
          <w:sz w:val="22"/>
          <w:szCs w:val="22"/>
        </w:rPr>
      </w:pPr>
      <w:r w:rsidRPr="007C494B">
        <w:rPr>
          <w:sz w:val="22"/>
          <w:szCs w:val="22"/>
        </w:rPr>
        <w:t xml:space="preserve"> -обучение практическим навыкам художественно – творческой деятельности, пониманию связи художественно – образных задач с идеей и замыслами, умению обобщать свои жизненные представления с учетом возможных художественных средств;</w:t>
      </w:r>
    </w:p>
    <w:p w:rsidR="00870CA6" w:rsidRPr="007C494B" w:rsidRDefault="00870CA6" w:rsidP="007C494B">
      <w:pPr>
        <w:pStyle w:val="af1"/>
        <w:rPr>
          <w:sz w:val="22"/>
          <w:szCs w:val="22"/>
        </w:rPr>
      </w:pPr>
      <w:r w:rsidRPr="007C494B">
        <w:rPr>
          <w:sz w:val="22"/>
          <w:szCs w:val="22"/>
        </w:rPr>
        <w:t xml:space="preserve"> -создание творческой атмосферы в группе воспитанников на основе взаимопонимания коллективной работы.</w:t>
      </w:r>
    </w:p>
    <w:p w:rsidR="00870CA6" w:rsidRPr="007C494B" w:rsidRDefault="00870CA6" w:rsidP="007C494B">
      <w:pPr>
        <w:pStyle w:val="af1"/>
        <w:rPr>
          <w:b/>
          <w:sz w:val="22"/>
          <w:szCs w:val="22"/>
        </w:rPr>
      </w:pPr>
      <w:r w:rsidRPr="007C494B">
        <w:rPr>
          <w:b/>
          <w:sz w:val="22"/>
          <w:szCs w:val="22"/>
        </w:rPr>
        <w:t>1.1.Личностные, метапредметные, предметные результаты</w:t>
      </w:r>
    </w:p>
    <w:p w:rsidR="00870CA6" w:rsidRPr="007800BB" w:rsidRDefault="00870CA6" w:rsidP="00870CA6">
      <w:pPr>
        <w:pStyle w:val="12"/>
        <w:ind w:left="0" w:firstLine="540"/>
        <w:rPr>
          <w:b/>
          <w:bCs/>
        </w:rPr>
      </w:pPr>
      <w:r w:rsidRPr="007800BB">
        <w:rPr>
          <w:b/>
          <w:bCs/>
        </w:rPr>
        <w:t xml:space="preserve">Личностными результатами </w:t>
      </w:r>
      <w:r w:rsidRPr="007800BB">
        <w:t>изучения данного курса являются</w:t>
      </w:r>
      <w:r w:rsidRPr="007800BB">
        <w:rPr>
          <w:b/>
          <w:bCs/>
        </w:rPr>
        <w:t>.</w:t>
      </w:r>
    </w:p>
    <w:p w:rsidR="00870CA6" w:rsidRPr="007800BB" w:rsidRDefault="00870CA6" w:rsidP="00870CA6">
      <w:pPr>
        <w:pStyle w:val="12"/>
        <w:ind w:left="0" w:firstLine="540"/>
      </w:pPr>
      <w:r w:rsidRPr="007800BB">
        <w:t>-   проявление учебно-познавательного  интереса к технологии обработки швейных изделий и миру моды в целом;</w:t>
      </w:r>
    </w:p>
    <w:p w:rsidR="00870CA6" w:rsidRPr="007800BB" w:rsidRDefault="00870CA6" w:rsidP="00870CA6">
      <w:pPr>
        <w:pStyle w:val="12"/>
        <w:ind w:left="0" w:firstLine="540"/>
      </w:pPr>
      <w:r w:rsidRPr="007800BB">
        <w:t xml:space="preserve">-  развитие трудолюбия и ответственности за качество своей деятельности; </w:t>
      </w:r>
    </w:p>
    <w:p w:rsidR="00870CA6" w:rsidRPr="007800BB" w:rsidRDefault="00870CA6" w:rsidP="00870CA6">
      <w:pPr>
        <w:pStyle w:val="12"/>
        <w:ind w:left="0" w:firstLine="540"/>
      </w:pPr>
      <w:r w:rsidRPr="007800BB">
        <w:t>- развитие чувство прекрасного и эстетические чувства на основе знакомства с миром моды;</w:t>
      </w:r>
    </w:p>
    <w:p w:rsidR="00870CA6" w:rsidRPr="007800BB" w:rsidRDefault="00870CA6" w:rsidP="00870CA6">
      <w:pPr>
        <w:pStyle w:val="12"/>
        <w:ind w:left="0" w:firstLine="540"/>
      </w:pPr>
      <w:r w:rsidRPr="007800BB">
        <w:t>-  формирование навыка самостоятельной работы  и работы в группе при выполнении практических творческих работ;</w:t>
      </w:r>
    </w:p>
    <w:p w:rsidR="00870CA6" w:rsidRPr="007800BB" w:rsidRDefault="00870CA6" w:rsidP="00870CA6">
      <w:pPr>
        <w:pStyle w:val="12"/>
        <w:ind w:left="0" w:firstLine="540"/>
      </w:pPr>
      <w:r w:rsidRPr="007800BB">
        <w:t>- развитие эстетического сознания через освоения художественного наследия народов России и мира;</w:t>
      </w:r>
    </w:p>
    <w:p w:rsidR="00870CA6" w:rsidRPr="007800BB" w:rsidRDefault="00870CA6" w:rsidP="00870CA6">
      <w:pPr>
        <w:pStyle w:val="12"/>
        <w:ind w:left="0" w:firstLine="540"/>
      </w:pPr>
      <w:r w:rsidRPr="007800BB">
        <w:t>- развитие способности к самооценке на основе критерия успешности деятельности;</w:t>
      </w:r>
    </w:p>
    <w:p w:rsidR="00870CA6" w:rsidRPr="007800BB" w:rsidRDefault="00870CA6" w:rsidP="00870CA6">
      <w:pPr>
        <w:pStyle w:val="12"/>
        <w:ind w:left="0" w:firstLine="540"/>
      </w:pPr>
      <w:r w:rsidRPr="007800BB">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70CA6" w:rsidRPr="007800BB" w:rsidRDefault="00870CA6" w:rsidP="00870CA6">
      <w:pPr>
        <w:pStyle w:val="12"/>
        <w:ind w:left="0" w:firstLine="540"/>
      </w:pPr>
      <w:r w:rsidRPr="007800BB">
        <w:t>- возможность реализовывать творческий потенциал в процессе создания швейных изделий,  осуществлять самореализацию и самоопределение личности на эстетическом уровне;</w:t>
      </w:r>
    </w:p>
    <w:p w:rsidR="00870CA6" w:rsidRPr="007C494B" w:rsidRDefault="00870CA6" w:rsidP="007C494B">
      <w:pPr>
        <w:pStyle w:val="af1"/>
        <w:rPr>
          <w:sz w:val="22"/>
          <w:szCs w:val="22"/>
        </w:rPr>
      </w:pPr>
      <w:r w:rsidRPr="007C494B">
        <w:rPr>
          <w:b/>
          <w:bCs/>
          <w:sz w:val="22"/>
          <w:szCs w:val="22"/>
        </w:rPr>
        <w:t>Метапредметными результатами</w:t>
      </w:r>
      <w:r w:rsidRPr="007C494B">
        <w:rPr>
          <w:sz w:val="22"/>
          <w:szCs w:val="22"/>
        </w:rPr>
        <w:t xml:space="preserve"> изучения курса является формирование универсальных учебных действий (УУД).</w:t>
      </w:r>
    </w:p>
    <w:p w:rsidR="00870CA6" w:rsidRPr="007C494B" w:rsidRDefault="00870CA6" w:rsidP="007C494B">
      <w:pPr>
        <w:pStyle w:val="af1"/>
        <w:rPr>
          <w:b/>
          <w:bCs/>
          <w:sz w:val="22"/>
          <w:szCs w:val="22"/>
        </w:rPr>
      </w:pPr>
      <w:r w:rsidRPr="007C494B">
        <w:rPr>
          <w:b/>
          <w:bCs/>
          <w:sz w:val="22"/>
          <w:szCs w:val="22"/>
        </w:rPr>
        <w:t>Регулятивные универсальные учебные действия.</w:t>
      </w:r>
    </w:p>
    <w:p w:rsidR="00870CA6" w:rsidRPr="007C494B" w:rsidRDefault="00870CA6" w:rsidP="007C494B">
      <w:pPr>
        <w:pStyle w:val="af1"/>
        <w:rPr>
          <w:sz w:val="22"/>
          <w:szCs w:val="22"/>
        </w:rPr>
      </w:pPr>
      <w:r w:rsidRPr="007C494B">
        <w:rPr>
          <w:sz w:val="22"/>
          <w:szCs w:val="22"/>
        </w:rPr>
        <w:t>- выбирать  основные материалы и инструменты, средства художественной выразительности для изготовления швейных изделий;</w:t>
      </w:r>
    </w:p>
    <w:p w:rsidR="00870CA6" w:rsidRPr="007C494B" w:rsidRDefault="00870CA6" w:rsidP="007C494B">
      <w:pPr>
        <w:pStyle w:val="af1"/>
        <w:rPr>
          <w:sz w:val="22"/>
          <w:szCs w:val="22"/>
        </w:rPr>
      </w:pPr>
      <w:r w:rsidRPr="007C494B">
        <w:rPr>
          <w:sz w:val="22"/>
          <w:szCs w:val="22"/>
        </w:rPr>
        <w:t>-  решать художественные задачи с опорой на знания о цвете, правил композиций, усвоенных способах действий;</w:t>
      </w:r>
    </w:p>
    <w:p w:rsidR="00870CA6" w:rsidRPr="007C494B" w:rsidRDefault="00870CA6" w:rsidP="007C494B">
      <w:pPr>
        <w:pStyle w:val="af1"/>
        <w:rPr>
          <w:sz w:val="22"/>
          <w:szCs w:val="22"/>
        </w:rPr>
      </w:pPr>
      <w:r w:rsidRPr="007C494B">
        <w:rPr>
          <w:sz w:val="22"/>
          <w:szCs w:val="22"/>
        </w:rPr>
        <w:t>- планировать свои действия при изготовлении работы;</w:t>
      </w:r>
    </w:p>
    <w:p w:rsidR="00870CA6" w:rsidRPr="007C494B" w:rsidRDefault="00870CA6" w:rsidP="007C494B">
      <w:pPr>
        <w:pStyle w:val="af1"/>
        <w:rPr>
          <w:sz w:val="22"/>
          <w:szCs w:val="22"/>
        </w:rPr>
      </w:pPr>
      <w:r w:rsidRPr="007C494B">
        <w:rPr>
          <w:sz w:val="22"/>
          <w:szCs w:val="22"/>
        </w:rPr>
        <w:t>- осуществлять итоговый и пошаговый контроль в своей  деятельности и вносить необходимые коррективы;</w:t>
      </w:r>
    </w:p>
    <w:p w:rsidR="00870CA6" w:rsidRPr="007C494B" w:rsidRDefault="00870CA6" w:rsidP="007C494B">
      <w:pPr>
        <w:pStyle w:val="af1"/>
        <w:rPr>
          <w:sz w:val="22"/>
          <w:szCs w:val="22"/>
        </w:rPr>
      </w:pPr>
      <w:r w:rsidRPr="007C494B">
        <w:rPr>
          <w:sz w:val="22"/>
          <w:szCs w:val="22"/>
        </w:rPr>
        <w:t>- адекватно воспринимать оценку своих работ окружающих;</w:t>
      </w:r>
    </w:p>
    <w:p w:rsidR="00870CA6" w:rsidRPr="007C494B" w:rsidRDefault="00870CA6" w:rsidP="007C494B">
      <w:pPr>
        <w:pStyle w:val="af1"/>
        <w:rPr>
          <w:sz w:val="22"/>
          <w:szCs w:val="22"/>
        </w:rPr>
      </w:pPr>
      <w:r w:rsidRPr="007C494B">
        <w:rPr>
          <w:sz w:val="22"/>
          <w:szCs w:val="22"/>
        </w:rPr>
        <w:t>- самостоятельно ставить новые учебные цели и задачи;</w:t>
      </w:r>
    </w:p>
    <w:p w:rsidR="00870CA6" w:rsidRPr="007C494B" w:rsidRDefault="00870CA6" w:rsidP="007C494B">
      <w:pPr>
        <w:pStyle w:val="af1"/>
        <w:rPr>
          <w:sz w:val="22"/>
          <w:szCs w:val="22"/>
        </w:rPr>
      </w:pPr>
      <w:r w:rsidRPr="007C494B">
        <w:rPr>
          <w:sz w:val="22"/>
          <w:szCs w:val="22"/>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870CA6" w:rsidRPr="007C494B" w:rsidRDefault="00870CA6" w:rsidP="007C494B">
      <w:pPr>
        <w:pStyle w:val="af1"/>
        <w:rPr>
          <w:sz w:val="22"/>
          <w:szCs w:val="22"/>
        </w:rPr>
      </w:pPr>
      <w:r w:rsidRPr="007C494B">
        <w:rPr>
          <w:sz w:val="22"/>
          <w:szCs w:val="22"/>
        </w:rPr>
        <w:t>-отбирать и выстраивать оптимальную технологическую последовательность реализации собственного или предложенного замысла;</w:t>
      </w:r>
    </w:p>
    <w:p w:rsidR="00870CA6" w:rsidRPr="007C494B" w:rsidRDefault="00870CA6" w:rsidP="007C494B">
      <w:pPr>
        <w:pStyle w:val="af1"/>
        <w:rPr>
          <w:sz w:val="22"/>
          <w:szCs w:val="22"/>
        </w:rPr>
      </w:pPr>
      <w:r w:rsidRPr="007C494B">
        <w:rPr>
          <w:sz w:val="22"/>
          <w:szCs w:val="22"/>
        </w:rPr>
        <w:t>- прилагать волевые усилия  и преодолевать трудности и препятствия  на пути достижения цели.</w:t>
      </w:r>
    </w:p>
    <w:p w:rsidR="00870CA6" w:rsidRPr="007C494B" w:rsidRDefault="00870CA6" w:rsidP="007C494B">
      <w:pPr>
        <w:pStyle w:val="af1"/>
        <w:rPr>
          <w:b/>
          <w:bCs/>
          <w:sz w:val="22"/>
          <w:szCs w:val="22"/>
        </w:rPr>
      </w:pPr>
      <w:r w:rsidRPr="007C494B">
        <w:rPr>
          <w:b/>
          <w:bCs/>
          <w:sz w:val="22"/>
          <w:szCs w:val="22"/>
        </w:rPr>
        <w:t xml:space="preserve">Познавательные   универсальные учебные действия </w:t>
      </w:r>
    </w:p>
    <w:p w:rsidR="00870CA6" w:rsidRPr="007C494B" w:rsidRDefault="00870CA6" w:rsidP="007C494B">
      <w:pPr>
        <w:pStyle w:val="af1"/>
        <w:rPr>
          <w:sz w:val="22"/>
          <w:szCs w:val="22"/>
        </w:rPr>
      </w:pPr>
      <w:r w:rsidRPr="007C494B">
        <w:rPr>
          <w:sz w:val="22"/>
          <w:szCs w:val="22"/>
        </w:rPr>
        <w:lastRenderedPageBreak/>
        <w:t>- приобретать и осуществлять практические навыки и умения в работе с различными материалами и инструментами;</w:t>
      </w:r>
    </w:p>
    <w:p w:rsidR="00870CA6" w:rsidRPr="007C494B" w:rsidRDefault="00870CA6" w:rsidP="007C494B">
      <w:pPr>
        <w:pStyle w:val="af1"/>
        <w:rPr>
          <w:sz w:val="22"/>
          <w:szCs w:val="22"/>
        </w:rPr>
      </w:pPr>
      <w:r w:rsidRPr="007C494B">
        <w:rPr>
          <w:sz w:val="22"/>
          <w:szCs w:val="22"/>
        </w:rPr>
        <w:t>- преобразовывать информацию из одной формы в другую: составлять эскизы, чертежи, выкройки, технические рисунки;</w:t>
      </w:r>
    </w:p>
    <w:p w:rsidR="00870CA6" w:rsidRPr="007C494B" w:rsidRDefault="00870CA6" w:rsidP="007C494B">
      <w:pPr>
        <w:pStyle w:val="af1"/>
        <w:rPr>
          <w:sz w:val="22"/>
          <w:szCs w:val="22"/>
        </w:rPr>
      </w:pPr>
      <w:r w:rsidRPr="007C494B">
        <w:rPr>
          <w:sz w:val="22"/>
          <w:szCs w:val="22"/>
        </w:rPr>
        <w:t>- самостоятельно разрабатывать модели одежды;</w:t>
      </w:r>
    </w:p>
    <w:p w:rsidR="00870CA6" w:rsidRPr="007C494B" w:rsidRDefault="00870CA6" w:rsidP="007C494B">
      <w:pPr>
        <w:pStyle w:val="af1"/>
        <w:rPr>
          <w:sz w:val="22"/>
          <w:szCs w:val="22"/>
        </w:rPr>
      </w:pPr>
      <w:r w:rsidRPr="007C494B">
        <w:rPr>
          <w:sz w:val="22"/>
          <w:szCs w:val="22"/>
        </w:rPr>
        <w:t>- развивать художественный вкус как способность чувствовать и воспринимать многообразие видов и жанров творчества;</w:t>
      </w:r>
    </w:p>
    <w:p w:rsidR="00870CA6" w:rsidRPr="007C494B" w:rsidRDefault="00870CA6" w:rsidP="007C494B">
      <w:pPr>
        <w:pStyle w:val="af1"/>
        <w:rPr>
          <w:sz w:val="22"/>
          <w:szCs w:val="22"/>
        </w:rPr>
      </w:pPr>
      <w:r w:rsidRPr="007C494B">
        <w:rPr>
          <w:sz w:val="22"/>
          <w:szCs w:val="22"/>
        </w:rPr>
        <w:t>- художественно – образному, эстетическому типу мышления, формированию целостного восприятия мира;</w:t>
      </w:r>
    </w:p>
    <w:p w:rsidR="00870CA6" w:rsidRPr="007C494B" w:rsidRDefault="00870CA6" w:rsidP="007C494B">
      <w:pPr>
        <w:pStyle w:val="af1"/>
        <w:rPr>
          <w:sz w:val="22"/>
          <w:szCs w:val="22"/>
        </w:rPr>
      </w:pPr>
      <w:r w:rsidRPr="007C494B">
        <w:rPr>
          <w:sz w:val="22"/>
          <w:szCs w:val="22"/>
        </w:rPr>
        <w:t>-  развивать  фантазию, воображения, художественную интуицию, память;</w:t>
      </w:r>
    </w:p>
    <w:p w:rsidR="00870CA6" w:rsidRPr="007C494B" w:rsidRDefault="00870CA6" w:rsidP="007C494B">
      <w:pPr>
        <w:pStyle w:val="af1"/>
        <w:rPr>
          <w:sz w:val="22"/>
          <w:szCs w:val="22"/>
        </w:rPr>
      </w:pPr>
      <w:r w:rsidRPr="007C494B">
        <w:rPr>
          <w:sz w:val="22"/>
          <w:szCs w:val="22"/>
        </w:rPr>
        <w:t>- 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пространстве Интернет;</w:t>
      </w:r>
    </w:p>
    <w:p w:rsidR="00870CA6" w:rsidRPr="007C494B" w:rsidRDefault="00870CA6" w:rsidP="007C494B">
      <w:pPr>
        <w:pStyle w:val="af1"/>
        <w:rPr>
          <w:sz w:val="22"/>
          <w:szCs w:val="22"/>
          <w:u w:val="single"/>
        </w:rPr>
      </w:pPr>
      <w:r w:rsidRPr="007C494B">
        <w:rPr>
          <w:sz w:val="22"/>
          <w:szCs w:val="22"/>
        </w:rPr>
        <w:t>- осуществлять расширенный поиск информации в соответствии с исследовательской задачей с использованием ресурсов библиотек и сети Интернет;</w:t>
      </w:r>
    </w:p>
    <w:p w:rsidR="00870CA6" w:rsidRPr="007C494B" w:rsidRDefault="00870CA6" w:rsidP="007C494B">
      <w:pPr>
        <w:pStyle w:val="af1"/>
        <w:rPr>
          <w:sz w:val="22"/>
          <w:szCs w:val="22"/>
        </w:rPr>
      </w:pPr>
      <w:r w:rsidRPr="007C494B">
        <w:rPr>
          <w:sz w:val="22"/>
          <w:szCs w:val="22"/>
        </w:rPr>
        <w:t>- находить дизайнерское решение при выполнении различных моделей одежды;</w:t>
      </w:r>
    </w:p>
    <w:p w:rsidR="00870CA6" w:rsidRPr="007C494B" w:rsidRDefault="00870CA6" w:rsidP="007C494B">
      <w:pPr>
        <w:pStyle w:val="af1"/>
        <w:rPr>
          <w:b/>
          <w:bCs/>
          <w:sz w:val="22"/>
          <w:szCs w:val="22"/>
        </w:rPr>
      </w:pPr>
      <w:r w:rsidRPr="007C494B">
        <w:rPr>
          <w:b/>
          <w:bCs/>
          <w:sz w:val="22"/>
          <w:szCs w:val="22"/>
        </w:rPr>
        <w:t>Коммуникативные  универсальные учебные  действия</w:t>
      </w:r>
    </w:p>
    <w:p w:rsidR="00870CA6" w:rsidRPr="007C494B" w:rsidRDefault="00870CA6" w:rsidP="007C494B">
      <w:pPr>
        <w:pStyle w:val="af1"/>
        <w:rPr>
          <w:b/>
          <w:bCs/>
          <w:i/>
          <w:iCs/>
          <w:sz w:val="22"/>
          <w:szCs w:val="22"/>
          <w:u w:val="single"/>
        </w:rPr>
      </w:pPr>
      <w:r w:rsidRPr="007C494B">
        <w:rPr>
          <w:sz w:val="22"/>
          <w:szCs w:val="22"/>
        </w:rPr>
        <w:t>- допускать существование различных точек зрения и различных вариантов выполнения поставленной творческой задачи;</w:t>
      </w:r>
    </w:p>
    <w:p w:rsidR="00870CA6" w:rsidRPr="007C494B" w:rsidRDefault="00870CA6" w:rsidP="007C494B">
      <w:pPr>
        <w:pStyle w:val="af1"/>
        <w:rPr>
          <w:sz w:val="22"/>
          <w:szCs w:val="22"/>
        </w:rPr>
      </w:pPr>
      <w:r w:rsidRPr="007C494B">
        <w:rPr>
          <w:sz w:val="22"/>
          <w:szCs w:val="22"/>
        </w:rPr>
        <w:t>- сотрудничать и оказывать взаимопомощь, доброжелательно и уважительно строить свое общение со сверстниками и взрослыми</w:t>
      </w:r>
    </w:p>
    <w:p w:rsidR="00870CA6" w:rsidRPr="007C494B" w:rsidRDefault="00870CA6" w:rsidP="007C494B">
      <w:pPr>
        <w:pStyle w:val="af1"/>
        <w:rPr>
          <w:sz w:val="22"/>
          <w:szCs w:val="22"/>
        </w:rPr>
      </w:pPr>
      <w:r w:rsidRPr="007C494B">
        <w:rPr>
          <w:sz w:val="22"/>
          <w:szCs w:val="22"/>
        </w:rPr>
        <w:t>- формировать собственное мнение и позицию;</w:t>
      </w:r>
    </w:p>
    <w:p w:rsidR="00870CA6" w:rsidRPr="007C494B" w:rsidRDefault="00870CA6" w:rsidP="007C494B">
      <w:pPr>
        <w:pStyle w:val="af1"/>
        <w:rPr>
          <w:sz w:val="22"/>
          <w:szCs w:val="22"/>
        </w:rPr>
      </w:pPr>
      <w:r w:rsidRPr="007C494B">
        <w:rPr>
          <w:sz w:val="22"/>
          <w:szCs w:val="22"/>
        </w:rPr>
        <w:t>- учитывать и координировать в сотрудничестве отличные от собственной позиции других людей;</w:t>
      </w:r>
    </w:p>
    <w:p w:rsidR="00870CA6" w:rsidRPr="007C494B" w:rsidRDefault="00870CA6" w:rsidP="007C494B">
      <w:pPr>
        <w:pStyle w:val="af1"/>
        <w:rPr>
          <w:sz w:val="22"/>
          <w:szCs w:val="22"/>
        </w:rPr>
      </w:pPr>
      <w:r w:rsidRPr="007C494B">
        <w:rPr>
          <w:sz w:val="22"/>
          <w:szCs w:val="22"/>
        </w:rPr>
        <w:t>- учитывать разные мнения и интересы и обосновывать собственную позицию;</w:t>
      </w:r>
    </w:p>
    <w:p w:rsidR="00870CA6" w:rsidRPr="007C494B" w:rsidRDefault="00870CA6" w:rsidP="007C494B">
      <w:pPr>
        <w:pStyle w:val="af1"/>
        <w:rPr>
          <w:sz w:val="22"/>
          <w:szCs w:val="22"/>
        </w:rPr>
      </w:pPr>
      <w:r w:rsidRPr="007C494B">
        <w:rPr>
          <w:sz w:val="22"/>
          <w:szCs w:val="22"/>
        </w:rPr>
        <w:t>-задавать вопросы, необходимые для организации собственной деятельности и сотрудничества с партнером;</w:t>
      </w:r>
    </w:p>
    <w:p w:rsidR="00870CA6" w:rsidRPr="007C494B" w:rsidRDefault="00870CA6" w:rsidP="007C494B">
      <w:pPr>
        <w:pStyle w:val="af1"/>
        <w:rPr>
          <w:sz w:val="22"/>
          <w:szCs w:val="22"/>
        </w:rPr>
      </w:pPr>
      <w:r w:rsidRPr="007C494B">
        <w:rPr>
          <w:sz w:val="22"/>
          <w:szCs w:val="22"/>
        </w:rPr>
        <w:t>-адекватно использовать речь для планирования и регуляции своей деятельности;</w:t>
      </w:r>
    </w:p>
    <w:p w:rsidR="00870CA6" w:rsidRPr="007C494B" w:rsidRDefault="00870CA6" w:rsidP="007C494B">
      <w:pPr>
        <w:pStyle w:val="af1"/>
        <w:rPr>
          <w:sz w:val="22"/>
          <w:szCs w:val="22"/>
        </w:rPr>
      </w:pPr>
      <w:r w:rsidRPr="007C494B">
        <w:rPr>
          <w:sz w:val="22"/>
          <w:szCs w:val="22"/>
        </w:rPr>
        <w:t xml:space="preserve">В результате занятий у обучающихся  должны быть развиты такие качества личности, как умение замечать красивое, аккуратность, трудолюбие, целеустремленность, фантазия, художественный вкус. </w:t>
      </w:r>
    </w:p>
    <w:p w:rsidR="00870CA6" w:rsidRPr="007C494B" w:rsidRDefault="00870CA6" w:rsidP="007C494B">
      <w:pPr>
        <w:pStyle w:val="af1"/>
        <w:rPr>
          <w:color w:val="000000"/>
          <w:sz w:val="22"/>
          <w:szCs w:val="22"/>
        </w:rPr>
      </w:pPr>
      <w:r w:rsidRPr="007C494B">
        <w:rPr>
          <w:b/>
          <w:bCs/>
          <w:iCs/>
          <w:color w:val="000000"/>
          <w:sz w:val="22"/>
          <w:szCs w:val="22"/>
        </w:rPr>
        <w:t>Предметными результатами</w:t>
      </w:r>
      <w:r w:rsidRPr="007C494B">
        <w:rPr>
          <w:color w:val="000000"/>
          <w:sz w:val="22"/>
          <w:szCs w:val="22"/>
        </w:rPr>
        <w:t> изучения курса являются:</w:t>
      </w:r>
    </w:p>
    <w:p w:rsidR="00870CA6" w:rsidRPr="007C494B" w:rsidRDefault="00870CA6" w:rsidP="007C494B">
      <w:pPr>
        <w:pStyle w:val="af1"/>
        <w:rPr>
          <w:color w:val="000000"/>
          <w:sz w:val="22"/>
          <w:szCs w:val="22"/>
        </w:rPr>
      </w:pPr>
      <w:r w:rsidRPr="007C494B">
        <w:rPr>
          <w:b/>
          <w:bCs/>
          <w:i/>
          <w:iCs/>
          <w:color w:val="000000"/>
          <w:sz w:val="22"/>
          <w:szCs w:val="22"/>
        </w:rPr>
        <w:t>В познавательной сфере:</w:t>
      </w:r>
    </w:p>
    <w:p w:rsidR="00870CA6" w:rsidRPr="007C494B" w:rsidRDefault="00870CA6" w:rsidP="007C494B">
      <w:pPr>
        <w:pStyle w:val="af1"/>
        <w:rPr>
          <w:color w:val="000000"/>
          <w:sz w:val="22"/>
          <w:szCs w:val="22"/>
        </w:rPr>
      </w:pPr>
      <w:r w:rsidRPr="007C494B">
        <w:rPr>
          <w:color w:val="000000"/>
          <w:sz w:val="22"/>
          <w:szCs w:val="22"/>
        </w:rPr>
        <w:t>рациональное использование информации для проектирования и создания объектов труда;</w:t>
      </w:r>
    </w:p>
    <w:p w:rsidR="00870CA6" w:rsidRPr="007C494B" w:rsidRDefault="00870CA6" w:rsidP="007C494B">
      <w:pPr>
        <w:pStyle w:val="af1"/>
        <w:rPr>
          <w:color w:val="000000"/>
          <w:sz w:val="22"/>
          <w:szCs w:val="22"/>
        </w:rPr>
      </w:pPr>
      <w:r w:rsidRPr="007C494B">
        <w:rPr>
          <w:color w:val="000000"/>
          <w:sz w:val="22"/>
          <w:szCs w:val="22"/>
        </w:rPr>
        <w:t>оценка технологических свойств материалов ;</w:t>
      </w:r>
    </w:p>
    <w:p w:rsidR="00870CA6" w:rsidRPr="007C494B" w:rsidRDefault="00870CA6" w:rsidP="007C494B">
      <w:pPr>
        <w:pStyle w:val="af1"/>
        <w:rPr>
          <w:color w:val="000000"/>
          <w:sz w:val="22"/>
          <w:szCs w:val="22"/>
        </w:rPr>
      </w:pPr>
      <w:r w:rsidRPr="007C494B">
        <w:rPr>
          <w:color w:val="000000"/>
          <w:sz w:val="22"/>
          <w:szCs w:val="22"/>
        </w:rPr>
        <w:t>владение методами решения технических и технологических задач;</w:t>
      </w:r>
    </w:p>
    <w:p w:rsidR="00870CA6" w:rsidRPr="007C494B" w:rsidRDefault="00870CA6" w:rsidP="007C494B">
      <w:pPr>
        <w:pStyle w:val="af1"/>
        <w:rPr>
          <w:color w:val="000000"/>
          <w:sz w:val="22"/>
          <w:szCs w:val="22"/>
        </w:rPr>
      </w:pPr>
      <w:r w:rsidRPr="007C494B">
        <w:rPr>
          <w:color w:val="000000"/>
          <w:sz w:val="22"/>
          <w:szCs w:val="22"/>
        </w:rPr>
        <w:t>владение способами научной организации труда;</w:t>
      </w:r>
    </w:p>
    <w:p w:rsidR="00870CA6" w:rsidRPr="007C494B" w:rsidRDefault="00870CA6" w:rsidP="007C494B">
      <w:pPr>
        <w:pStyle w:val="af1"/>
        <w:rPr>
          <w:color w:val="000000"/>
          <w:sz w:val="22"/>
          <w:szCs w:val="22"/>
        </w:rPr>
      </w:pPr>
      <w:r w:rsidRPr="007C494B">
        <w:rPr>
          <w:b/>
          <w:bCs/>
          <w:i/>
          <w:iCs/>
          <w:color w:val="000000"/>
          <w:sz w:val="22"/>
          <w:szCs w:val="22"/>
        </w:rPr>
        <w:t>В трудовой сфере:</w:t>
      </w:r>
    </w:p>
    <w:p w:rsidR="00870CA6" w:rsidRPr="007C494B" w:rsidRDefault="00870CA6" w:rsidP="007C494B">
      <w:pPr>
        <w:pStyle w:val="af1"/>
        <w:rPr>
          <w:color w:val="000000"/>
          <w:sz w:val="22"/>
          <w:szCs w:val="22"/>
        </w:rPr>
      </w:pPr>
      <w:r w:rsidRPr="007C494B">
        <w:rPr>
          <w:color w:val="000000"/>
          <w:sz w:val="22"/>
          <w:szCs w:val="22"/>
        </w:rPr>
        <w:t>планирование технологического процесса и процесса труда;</w:t>
      </w:r>
    </w:p>
    <w:p w:rsidR="00870CA6" w:rsidRPr="007C494B" w:rsidRDefault="00870CA6" w:rsidP="007C494B">
      <w:pPr>
        <w:pStyle w:val="af1"/>
        <w:rPr>
          <w:color w:val="000000"/>
          <w:sz w:val="22"/>
          <w:szCs w:val="22"/>
        </w:rPr>
      </w:pPr>
      <w:r w:rsidRPr="007C494B">
        <w:rPr>
          <w:color w:val="000000"/>
          <w:sz w:val="22"/>
          <w:szCs w:val="22"/>
        </w:rPr>
        <w:t>подбор материалов с учетом характера объекта труда и технологии;</w:t>
      </w:r>
    </w:p>
    <w:p w:rsidR="00870CA6" w:rsidRPr="007C494B" w:rsidRDefault="00870CA6" w:rsidP="007C494B">
      <w:pPr>
        <w:pStyle w:val="af1"/>
        <w:rPr>
          <w:color w:val="000000"/>
          <w:sz w:val="22"/>
          <w:szCs w:val="22"/>
        </w:rPr>
      </w:pPr>
      <w:r w:rsidRPr="007C494B">
        <w:rPr>
          <w:color w:val="000000"/>
          <w:sz w:val="22"/>
          <w:szCs w:val="22"/>
        </w:rPr>
        <w:t>подбор инструментов и оборудования с учетом требований технологии;</w:t>
      </w:r>
    </w:p>
    <w:p w:rsidR="00870CA6" w:rsidRPr="007C494B" w:rsidRDefault="00870CA6" w:rsidP="007C494B">
      <w:pPr>
        <w:pStyle w:val="af1"/>
        <w:rPr>
          <w:color w:val="000000"/>
          <w:sz w:val="22"/>
          <w:szCs w:val="22"/>
        </w:rPr>
      </w:pPr>
      <w:r w:rsidRPr="007C494B">
        <w:rPr>
          <w:color w:val="000000"/>
          <w:sz w:val="22"/>
          <w:szCs w:val="22"/>
        </w:rPr>
        <w:t>проектирование последовательности операций и составление технологической карты работ;</w:t>
      </w:r>
    </w:p>
    <w:p w:rsidR="00870CA6" w:rsidRPr="007C494B" w:rsidRDefault="00870CA6" w:rsidP="007C494B">
      <w:pPr>
        <w:pStyle w:val="af1"/>
        <w:rPr>
          <w:color w:val="000000"/>
          <w:sz w:val="22"/>
          <w:szCs w:val="22"/>
        </w:rPr>
      </w:pPr>
      <w:r w:rsidRPr="007C494B">
        <w:rPr>
          <w:color w:val="000000"/>
          <w:sz w:val="22"/>
          <w:szCs w:val="22"/>
        </w:rPr>
        <w:t>выполнение технологических операций с соблюдением установленных норм, стандартов и ограничений;</w:t>
      </w:r>
    </w:p>
    <w:p w:rsidR="00870CA6" w:rsidRPr="007C494B" w:rsidRDefault="00870CA6" w:rsidP="007C494B">
      <w:pPr>
        <w:pStyle w:val="af1"/>
        <w:rPr>
          <w:color w:val="000000"/>
          <w:sz w:val="22"/>
          <w:szCs w:val="22"/>
        </w:rPr>
      </w:pPr>
      <w:r w:rsidRPr="007C494B">
        <w:rPr>
          <w:color w:val="000000"/>
          <w:sz w:val="22"/>
          <w:szCs w:val="22"/>
        </w:rPr>
        <w:t>соблюдение норм и правил безопасности труда ;</w:t>
      </w:r>
    </w:p>
    <w:p w:rsidR="00870CA6" w:rsidRPr="007C494B" w:rsidRDefault="00870CA6" w:rsidP="007C494B">
      <w:pPr>
        <w:pStyle w:val="af1"/>
        <w:rPr>
          <w:color w:val="000000"/>
          <w:sz w:val="22"/>
          <w:szCs w:val="22"/>
        </w:rPr>
      </w:pPr>
      <w:r w:rsidRPr="007C494B">
        <w:rPr>
          <w:color w:val="000000"/>
          <w:sz w:val="22"/>
          <w:szCs w:val="22"/>
        </w:rPr>
        <w:t>соблюдение трудовой и технологической дисциплины;</w:t>
      </w:r>
    </w:p>
    <w:p w:rsidR="00870CA6" w:rsidRPr="007C494B" w:rsidRDefault="00870CA6" w:rsidP="007C494B">
      <w:pPr>
        <w:pStyle w:val="af1"/>
        <w:rPr>
          <w:color w:val="000000"/>
          <w:sz w:val="22"/>
          <w:szCs w:val="22"/>
        </w:rPr>
      </w:pPr>
      <w:r w:rsidRPr="007C494B">
        <w:rPr>
          <w:color w:val="000000"/>
          <w:sz w:val="22"/>
          <w:szCs w:val="22"/>
        </w:rPr>
        <w:t>подбор и применение инструментов и оборудования ;</w:t>
      </w:r>
    </w:p>
    <w:p w:rsidR="00870CA6" w:rsidRPr="007C494B" w:rsidRDefault="00870CA6" w:rsidP="007C494B">
      <w:pPr>
        <w:pStyle w:val="af1"/>
        <w:rPr>
          <w:color w:val="000000"/>
          <w:sz w:val="22"/>
          <w:szCs w:val="22"/>
        </w:rPr>
      </w:pPr>
      <w:r w:rsidRPr="007C494B">
        <w:rPr>
          <w:color w:val="000000"/>
          <w:sz w:val="22"/>
          <w:szCs w:val="22"/>
        </w:rPr>
        <w:t>выявление допущенных ошибок в процессе труда и обоснование способов их исправления;</w:t>
      </w:r>
    </w:p>
    <w:p w:rsidR="00870CA6" w:rsidRPr="007C494B" w:rsidRDefault="00870CA6" w:rsidP="007C494B">
      <w:pPr>
        <w:pStyle w:val="af1"/>
        <w:rPr>
          <w:color w:val="000000"/>
          <w:sz w:val="22"/>
          <w:szCs w:val="22"/>
        </w:rPr>
      </w:pPr>
      <w:r w:rsidRPr="007C494B">
        <w:rPr>
          <w:b/>
          <w:bCs/>
          <w:i/>
          <w:iCs/>
          <w:color w:val="000000"/>
          <w:sz w:val="22"/>
          <w:szCs w:val="22"/>
        </w:rPr>
        <w:t>В мотивационной сфере:</w:t>
      </w:r>
    </w:p>
    <w:p w:rsidR="00870CA6" w:rsidRPr="007C494B" w:rsidRDefault="00870CA6" w:rsidP="007C494B">
      <w:pPr>
        <w:pStyle w:val="af1"/>
        <w:rPr>
          <w:color w:val="000000"/>
          <w:sz w:val="22"/>
          <w:szCs w:val="22"/>
        </w:rPr>
      </w:pPr>
      <w:r w:rsidRPr="007C494B">
        <w:rPr>
          <w:color w:val="000000"/>
          <w:sz w:val="22"/>
          <w:szCs w:val="22"/>
        </w:rPr>
        <w:t>оценивание своей способности и готовности к труду в конкретной предметной деятельности</w:t>
      </w:r>
    </w:p>
    <w:p w:rsidR="00870CA6" w:rsidRPr="007C494B" w:rsidRDefault="00870CA6" w:rsidP="007C494B">
      <w:pPr>
        <w:pStyle w:val="af1"/>
        <w:rPr>
          <w:color w:val="000000"/>
          <w:sz w:val="22"/>
          <w:szCs w:val="22"/>
        </w:rPr>
      </w:pPr>
      <w:r w:rsidRPr="007C494B">
        <w:rPr>
          <w:color w:val="000000"/>
          <w:sz w:val="22"/>
          <w:szCs w:val="22"/>
        </w:rPr>
        <w:t>осознание ответственности за качество результатов труда;</w:t>
      </w:r>
    </w:p>
    <w:p w:rsidR="00870CA6" w:rsidRPr="007C494B" w:rsidRDefault="00870CA6" w:rsidP="007C494B">
      <w:pPr>
        <w:pStyle w:val="af1"/>
        <w:rPr>
          <w:color w:val="000000"/>
          <w:sz w:val="22"/>
          <w:szCs w:val="22"/>
        </w:rPr>
      </w:pPr>
      <w:r w:rsidRPr="007C494B">
        <w:rPr>
          <w:color w:val="000000"/>
          <w:sz w:val="22"/>
          <w:szCs w:val="22"/>
        </w:rPr>
        <w:t>стремление к экономии и бережливости в расходовании времени, материалов, денежных средств и труда.</w:t>
      </w:r>
    </w:p>
    <w:p w:rsidR="00870CA6" w:rsidRPr="007C494B" w:rsidRDefault="00870CA6" w:rsidP="007C494B">
      <w:pPr>
        <w:pStyle w:val="af1"/>
        <w:rPr>
          <w:color w:val="000000"/>
          <w:sz w:val="22"/>
          <w:szCs w:val="22"/>
        </w:rPr>
      </w:pPr>
      <w:r w:rsidRPr="007C494B">
        <w:rPr>
          <w:b/>
          <w:bCs/>
          <w:i/>
          <w:iCs/>
          <w:color w:val="000000"/>
          <w:sz w:val="22"/>
          <w:szCs w:val="22"/>
        </w:rPr>
        <w:t>В эстетической сфере:</w:t>
      </w:r>
    </w:p>
    <w:p w:rsidR="00870CA6" w:rsidRPr="007C494B" w:rsidRDefault="00870CA6" w:rsidP="007C494B">
      <w:pPr>
        <w:pStyle w:val="af1"/>
        <w:rPr>
          <w:color w:val="000000"/>
          <w:sz w:val="22"/>
          <w:szCs w:val="22"/>
        </w:rPr>
      </w:pPr>
      <w:r w:rsidRPr="007C494B">
        <w:rPr>
          <w:color w:val="000000"/>
          <w:sz w:val="22"/>
          <w:szCs w:val="22"/>
        </w:rPr>
        <w:lastRenderedPageBreak/>
        <w:t>дизайнерское проектирование технического изделия;</w:t>
      </w:r>
    </w:p>
    <w:p w:rsidR="00870CA6" w:rsidRPr="007C494B" w:rsidRDefault="00870CA6" w:rsidP="007C494B">
      <w:pPr>
        <w:pStyle w:val="af1"/>
        <w:rPr>
          <w:color w:val="000000"/>
          <w:sz w:val="22"/>
          <w:szCs w:val="22"/>
        </w:rPr>
      </w:pPr>
      <w:r w:rsidRPr="007C494B">
        <w:rPr>
          <w:color w:val="000000"/>
          <w:sz w:val="22"/>
          <w:szCs w:val="22"/>
        </w:rPr>
        <w:t>моделирование художественного оформления объекта труда;</w:t>
      </w:r>
    </w:p>
    <w:p w:rsidR="00870CA6" w:rsidRPr="007C494B" w:rsidRDefault="00870CA6" w:rsidP="007C494B">
      <w:pPr>
        <w:pStyle w:val="af1"/>
        <w:rPr>
          <w:color w:val="000000"/>
          <w:sz w:val="22"/>
          <w:szCs w:val="22"/>
        </w:rPr>
      </w:pPr>
      <w:r w:rsidRPr="007C494B">
        <w:rPr>
          <w:color w:val="000000"/>
          <w:sz w:val="22"/>
          <w:szCs w:val="22"/>
        </w:rPr>
        <w:t>эстетическое и рациональное оснащение рабочего места с учетом требований эргономики и научной организации труда;</w:t>
      </w:r>
    </w:p>
    <w:p w:rsidR="00870CA6" w:rsidRPr="007C494B" w:rsidRDefault="00870CA6" w:rsidP="007C494B">
      <w:pPr>
        <w:pStyle w:val="af1"/>
        <w:rPr>
          <w:color w:val="000000"/>
          <w:sz w:val="22"/>
          <w:szCs w:val="22"/>
        </w:rPr>
      </w:pPr>
      <w:r w:rsidRPr="007C494B">
        <w:rPr>
          <w:color w:val="000000"/>
          <w:sz w:val="22"/>
          <w:szCs w:val="22"/>
        </w:rPr>
        <w:t>опрятное содержание рабочей одежды.</w:t>
      </w:r>
    </w:p>
    <w:p w:rsidR="00870CA6" w:rsidRPr="007C494B" w:rsidRDefault="00870CA6" w:rsidP="007C494B">
      <w:pPr>
        <w:pStyle w:val="af1"/>
        <w:rPr>
          <w:color w:val="000000"/>
          <w:sz w:val="22"/>
          <w:szCs w:val="22"/>
        </w:rPr>
      </w:pPr>
      <w:r w:rsidRPr="007C494B">
        <w:rPr>
          <w:i/>
          <w:iCs/>
          <w:color w:val="000000"/>
          <w:sz w:val="22"/>
          <w:szCs w:val="22"/>
        </w:rPr>
        <w:t xml:space="preserve"> </w:t>
      </w:r>
      <w:r w:rsidRPr="007C494B">
        <w:rPr>
          <w:b/>
          <w:bCs/>
          <w:i/>
          <w:iCs/>
          <w:color w:val="000000"/>
          <w:sz w:val="22"/>
          <w:szCs w:val="22"/>
        </w:rPr>
        <w:t>В коммуникативной сфере:</w:t>
      </w:r>
    </w:p>
    <w:p w:rsidR="00870CA6" w:rsidRPr="007C494B" w:rsidRDefault="00870CA6" w:rsidP="007C494B">
      <w:pPr>
        <w:pStyle w:val="af1"/>
        <w:rPr>
          <w:color w:val="000000"/>
          <w:sz w:val="22"/>
          <w:szCs w:val="22"/>
        </w:rPr>
      </w:pPr>
      <w:r w:rsidRPr="007C494B">
        <w:rPr>
          <w:color w:val="000000"/>
          <w:sz w:val="22"/>
          <w:szCs w:val="22"/>
        </w:rPr>
        <w:t>выбор знаковых средств для оформления информации ;</w:t>
      </w:r>
    </w:p>
    <w:p w:rsidR="00870CA6" w:rsidRPr="007C494B" w:rsidRDefault="00870CA6" w:rsidP="007C494B">
      <w:pPr>
        <w:pStyle w:val="af1"/>
        <w:rPr>
          <w:color w:val="000000"/>
          <w:sz w:val="22"/>
          <w:szCs w:val="22"/>
        </w:rPr>
      </w:pPr>
      <w:r w:rsidRPr="007C494B">
        <w:rPr>
          <w:color w:val="000000"/>
          <w:sz w:val="22"/>
          <w:szCs w:val="22"/>
        </w:rPr>
        <w:t>публичная презентация и защита творческого проекта, выполненного изделия;</w:t>
      </w:r>
    </w:p>
    <w:p w:rsidR="00870CA6" w:rsidRPr="007C494B" w:rsidRDefault="00870CA6" w:rsidP="007C494B">
      <w:pPr>
        <w:pStyle w:val="af1"/>
        <w:rPr>
          <w:color w:val="000000"/>
          <w:sz w:val="22"/>
          <w:szCs w:val="22"/>
        </w:rPr>
      </w:pPr>
      <w:r w:rsidRPr="007C494B">
        <w:rPr>
          <w:b/>
          <w:bCs/>
          <w:i/>
          <w:iCs/>
          <w:color w:val="000000"/>
          <w:sz w:val="22"/>
          <w:szCs w:val="22"/>
        </w:rPr>
        <w:t>В психофизической сфере:</w:t>
      </w:r>
    </w:p>
    <w:p w:rsidR="00870CA6" w:rsidRPr="007C494B" w:rsidRDefault="00870CA6" w:rsidP="007C494B">
      <w:pPr>
        <w:pStyle w:val="af1"/>
        <w:rPr>
          <w:color w:val="000000"/>
          <w:sz w:val="22"/>
          <w:szCs w:val="22"/>
        </w:rPr>
      </w:pPr>
      <w:r w:rsidRPr="007C494B">
        <w:rPr>
          <w:color w:val="000000"/>
          <w:sz w:val="22"/>
          <w:szCs w:val="22"/>
        </w:rPr>
        <w:t>достижение необходимой точности движений при выполнении различных технологических операций;</w:t>
      </w:r>
    </w:p>
    <w:p w:rsidR="00870CA6" w:rsidRPr="007C494B" w:rsidRDefault="00870CA6" w:rsidP="007C494B">
      <w:pPr>
        <w:pStyle w:val="af1"/>
        <w:rPr>
          <w:color w:val="000000"/>
          <w:sz w:val="22"/>
          <w:szCs w:val="22"/>
        </w:rPr>
      </w:pPr>
      <w:r w:rsidRPr="007C494B">
        <w:rPr>
          <w:color w:val="000000"/>
          <w:sz w:val="22"/>
          <w:szCs w:val="22"/>
        </w:rPr>
        <w:t>сочетание образного и логического мышления в процессе проектной деятельности.</w:t>
      </w:r>
    </w:p>
    <w:p w:rsidR="00870CA6" w:rsidRPr="007C494B" w:rsidRDefault="00870CA6" w:rsidP="007C494B">
      <w:pPr>
        <w:pStyle w:val="af1"/>
        <w:rPr>
          <w:sz w:val="22"/>
          <w:szCs w:val="22"/>
        </w:rPr>
      </w:pPr>
      <w:r w:rsidRPr="007C494B">
        <w:rPr>
          <w:sz w:val="22"/>
          <w:szCs w:val="22"/>
        </w:rPr>
        <w:tab/>
      </w:r>
    </w:p>
    <w:p w:rsidR="00870CA6" w:rsidRPr="007C494B" w:rsidRDefault="00870CA6" w:rsidP="007C494B">
      <w:pPr>
        <w:pStyle w:val="af1"/>
        <w:jc w:val="center"/>
        <w:rPr>
          <w:b/>
          <w:sz w:val="22"/>
          <w:szCs w:val="22"/>
        </w:rPr>
      </w:pPr>
      <w:r w:rsidRPr="007C494B">
        <w:rPr>
          <w:b/>
          <w:sz w:val="22"/>
          <w:szCs w:val="22"/>
        </w:rPr>
        <w:t>2. Содержание курса внеурочной деятельности  «Мастерица»</w:t>
      </w:r>
    </w:p>
    <w:p w:rsidR="007C494B" w:rsidRDefault="007C494B" w:rsidP="007C494B">
      <w:pPr>
        <w:pStyle w:val="af1"/>
        <w:rPr>
          <w:sz w:val="22"/>
          <w:szCs w:val="22"/>
        </w:rPr>
      </w:pPr>
    </w:p>
    <w:p w:rsidR="00870CA6" w:rsidRPr="007C494B" w:rsidRDefault="00870CA6" w:rsidP="007C494B">
      <w:pPr>
        <w:pStyle w:val="af1"/>
        <w:rPr>
          <w:sz w:val="22"/>
          <w:szCs w:val="22"/>
        </w:rPr>
      </w:pPr>
      <w:r w:rsidRPr="007C494B">
        <w:rPr>
          <w:sz w:val="22"/>
          <w:szCs w:val="22"/>
        </w:rPr>
        <w:t>Содержание программы «Мастерица» является продолжением изучения смежных предметных областей (математики, технологии, истории) в освоении технологии изготовления одежды. Программа внеурочной деятельности «Мастерица» знакомит следующими направлениями: конструирование, моделирование и технология изготовления плечевых, поясных швейных изделий.</w:t>
      </w:r>
    </w:p>
    <w:p w:rsidR="00870CA6" w:rsidRPr="007C494B" w:rsidRDefault="00870CA6" w:rsidP="007C494B">
      <w:pPr>
        <w:pStyle w:val="af1"/>
        <w:rPr>
          <w:bCs/>
          <w:sz w:val="22"/>
          <w:szCs w:val="22"/>
        </w:rPr>
      </w:pPr>
      <w:r w:rsidRPr="007C494B">
        <w:rPr>
          <w:b/>
          <w:bCs/>
          <w:sz w:val="22"/>
          <w:szCs w:val="22"/>
        </w:rPr>
        <w:t>Вводное занятие.</w:t>
      </w:r>
      <w:r w:rsidRPr="007C494B">
        <w:rPr>
          <w:b/>
          <w:sz w:val="22"/>
          <w:szCs w:val="22"/>
        </w:rPr>
        <w:t xml:space="preserve"> Правила техники безопасности</w:t>
      </w:r>
      <w:r w:rsidR="007C494B">
        <w:rPr>
          <w:bCs/>
          <w:sz w:val="22"/>
          <w:szCs w:val="22"/>
        </w:rPr>
        <w:t>.</w:t>
      </w:r>
    </w:p>
    <w:p w:rsidR="00870CA6" w:rsidRPr="007C494B" w:rsidRDefault="00870CA6" w:rsidP="007C494B">
      <w:pPr>
        <w:pStyle w:val="af1"/>
        <w:rPr>
          <w:sz w:val="22"/>
          <w:szCs w:val="22"/>
        </w:rPr>
      </w:pPr>
      <w:r w:rsidRPr="007C494B">
        <w:rPr>
          <w:bCs/>
          <w:sz w:val="22"/>
          <w:szCs w:val="22"/>
        </w:rPr>
        <w:t xml:space="preserve">Знакомство с миром моды и известными брендами моды. </w:t>
      </w:r>
      <w:r w:rsidRPr="007C494B">
        <w:rPr>
          <w:sz w:val="22"/>
          <w:szCs w:val="22"/>
        </w:rPr>
        <w:t xml:space="preserve">Направления курса. Техника безопасности при работе с инструментами, используемые в различных разделах программы. </w:t>
      </w:r>
    </w:p>
    <w:p w:rsidR="00870CA6" w:rsidRPr="007C494B" w:rsidRDefault="00870CA6" w:rsidP="007C494B">
      <w:pPr>
        <w:pStyle w:val="af1"/>
        <w:rPr>
          <w:sz w:val="22"/>
          <w:szCs w:val="22"/>
        </w:rPr>
      </w:pPr>
      <w:r w:rsidRPr="007C494B">
        <w:rPr>
          <w:i/>
          <w:sz w:val="22"/>
          <w:szCs w:val="22"/>
        </w:rPr>
        <w:t xml:space="preserve">Практическая работа: </w:t>
      </w:r>
      <w:r w:rsidRPr="007C494B">
        <w:rPr>
          <w:sz w:val="22"/>
          <w:szCs w:val="22"/>
        </w:rPr>
        <w:t>знакомство с экспонатами из различных материалов.</w:t>
      </w:r>
    </w:p>
    <w:p w:rsidR="00870CA6" w:rsidRPr="007C494B" w:rsidRDefault="00870CA6" w:rsidP="007C494B">
      <w:pPr>
        <w:pStyle w:val="af1"/>
        <w:rPr>
          <w:sz w:val="22"/>
          <w:szCs w:val="22"/>
        </w:rPr>
      </w:pPr>
      <w:r w:rsidRPr="007C494B">
        <w:rPr>
          <w:b/>
          <w:sz w:val="22"/>
          <w:szCs w:val="22"/>
        </w:rPr>
        <w:t>Материаловедение</w:t>
      </w:r>
      <w:r w:rsidR="007C494B">
        <w:rPr>
          <w:sz w:val="22"/>
          <w:szCs w:val="22"/>
        </w:rPr>
        <w:t>.</w:t>
      </w:r>
    </w:p>
    <w:p w:rsidR="00870CA6" w:rsidRPr="007C494B" w:rsidRDefault="00870CA6" w:rsidP="007C494B">
      <w:pPr>
        <w:pStyle w:val="af1"/>
        <w:rPr>
          <w:sz w:val="22"/>
          <w:szCs w:val="22"/>
        </w:rPr>
      </w:pPr>
      <w:r w:rsidRPr="007C494B">
        <w:rPr>
          <w:sz w:val="22"/>
          <w:szCs w:val="22"/>
        </w:rPr>
        <w:t>Классификация текстильных волокон. Виды и свойства смесовых тканей. Свойства смесовых тканей. Способы получения  смесовых тканей. Уход за изделиями, изготовленных из смесовых тканей. Инструменты, приспособления для работы с тканями.</w:t>
      </w:r>
    </w:p>
    <w:p w:rsidR="00870CA6" w:rsidRPr="007C494B" w:rsidRDefault="00870CA6" w:rsidP="007C494B">
      <w:pPr>
        <w:pStyle w:val="af1"/>
        <w:rPr>
          <w:sz w:val="22"/>
          <w:szCs w:val="22"/>
        </w:rPr>
      </w:pPr>
      <w:r w:rsidRPr="007C494B">
        <w:rPr>
          <w:i/>
          <w:sz w:val="22"/>
          <w:szCs w:val="22"/>
        </w:rPr>
        <w:t xml:space="preserve">Практическая работа: </w:t>
      </w:r>
      <w:r w:rsidRPr="007C494B">
        <w:rPr>
          <w:sz w:val="22"/>
          <w:szCs w:val="22"/>
        </w:rPr>
        <w:t xml:space="preserve">составление коллекции смесовых тканей. </w:t>
      </w:r>
    </w:p>
    <w:p w:rsidR="00870CA6" w:rsidRPr="007C494B" w:rsidRDefault="00870CA6" w:rsidP="007C494B">
      <w:pPr>
        <w:pStyle w:val="af1"/>
        <w:rPr>
          <w:sz w:val="22"/>
          <w:szCs w:val="22"/>
        </w:rPr>
      </w:pPr>
      <w:r w:rsidRPr="007C494B">
        <w:rPr>
          <w:b/>
          <w:sz w:val="22"/>
          <w:szCs w:val="22"/>
        </w:rPr>
        <w:t>Лекала</w:t>
      </w:r>
      <w:r w:rsidR="007C494B">
        <w:rPr>
          <w:sz w:val="22"/>
          <w:szCs w:val="22"/>
        </w:rPr>
        <w:t>.</w:t>
      </w:r>
    </w:p>
    <w:p w:rsidR="00870CA6" w:rsidRPr="007C494B" w:rsidRDefault="00870CA6" w:rsidP="007C494B">
      <w:pPr>
        <w:pStyle w:val="af1"/>
        <w:rPr>
          <w:sz w:val="22"/>
          <w:szCs w:val="22"/>
        </w:rPr>
      </w:pPr>
      <w:r w:rsidRPr="007C494B">
        <w:rPr>
          <w:sz w:val="22"/>
          <w:szCs w:val="22"/>
        </w:rPr>
        <w:t>Работа с лекалами. Классификация лекал. Способы оформления, хранения лекал.</w:t>
      </w:r>
    </w:p>
    <w:p w:rsidR="00870CA6" w:rsidRPr="007C494B" w:rsidRDefault="00870CA6" w:rsidP="007C494B">
      <w:pPr>
        <w:pStyle w:val="af1"/>
        <w:rPr>
          <w:sz w:val="22"/>
          <w:szCs w:val="22"/>
        </w:rPr>
      </w:pPr>
      <w:r w:rsidRPr="007C494B">
        <w:rPr>
          <w:i/>
          <w:sz w:val="22"/>
          <w:szCs w:val="22"/>
        </w:rPr>
        <w:t xml:space="preserve">Практическая работа: </w:t>
      </w:r>
      <w:r w:rsidRPr="007C494B">
        <w:rPr>
          <w:sz w:val="22"/>
          <w:szCs w:val="22"/>
        </w:rPr>
        <w:t>оформление лекала юбки.</w:t>
      </w:r>
    </w:p>
    <w:p w:rsidR="00870CA6" w:rsidRPr="007C494B" w:rsidRDefault="00870CA6" w:rsidP="007C494B">
      <w:pPr>
        <w:pStyle w:val="af1"/>
        <w:rPr>
          <w:color w:val="191919"/>
          <w:sz w:val="22"/>
          <w:szCs w:val="22"/>
        </w:rPr>
      </w:pPr>
      <w:r w:rsidRPr="007C494B">
        <w:rPr>
          <w:b/>
          <w:color w:val="191919"/>
          <w:sz w:val="22"/>
          <w:szCs w:val="22"/>
        </w:rPr>
        <w:t>Мерки</w:t>
      </w:r>
      <w:r w:rsidR="007C494B">
        <w:rPr>
          <w:color w:val="191919"/>
          <w:sz w:val="22"/>
          <w:szCs w:val="22"/>
        </w:rPr>
        <w:t>.</w:t>
      </w:r>
    </w:p>
    <w:p w:rsidR="00870CA6" w:rsidRPr="007C494B" w:rsidRDefault="00870CA6" w:rsidP="007C494B">
      <w:pPr>
        <w:pStyle w:val="af1"/>
        <w:rPr>
          <w:color w:val="191919"/>
          <w:sz w:val="22"/>
          <w:szCs w:val="22"/>
        </w:rPr>
      </w:pPr>
      <w:r w:rsidRPr="007C494B">
        <w:rPr>
          <w:color w:val="191919"/>
          <w:sz w:val="22"/>
          <w:szCs w:val="22"/>
        </w:rPr>
        <w:t>Основные правила снятия мерок для построения лекал. Условные обозначения мерок для построения лекала поясных изделий.</w:t>
      </w:r>
    </w:p>
    <w:p w:rsidR="00870CA6" w:rsidRPr="007C494B" w:rsidRDefault="00870CA6" w:rsidP="007C494B">
      <w:pPr>
        <w:pStyle w:val="af1"/>
        <w:rPr>
          <w:sz w:val="22"/>
          <w:szCs w:val="22"/>
        </w:rPr>
      </w:pPr>
      <w:r w:rsidRPr="007C494B">
        <w:rPr>
          <w:i/>
          <w:sz w:val="22"/>
          <w:szCs w:val="22"/>
        </w:rPr>
        <w:t xml:space="preserve">Практическая работа: </w:t>
      </w:r>
      <w:r w:rsidRPr="007C494B">
        <w:rPr>
          <w:sz w:val="22"/>
          <w:szCs w:val="22"/>
        </w:rPr>
        <w:t>снятие мерок.</w:t>
      </w:r>
    </w:p>
    <w:p w:rsidR="00870CA6" w:rsidRPr="007C494B" w:rsidRDefault="00870CA6" w:rsidP="007C494B">
      <w:pPr>
        <w:pStyle w:val="af1"/>
        <w:rPr>
          <w:sz w:val="22"/>
          <w:szCs w:val="22"/>
        </w:rPr>
      </w:pPr>
      <w:r w:rsidRPr="007C494B">
        <w:rPr>
          <w:b/>
          <w:sz w:val="22"/>
          <w:szCs w:val="22"/>
        </w:rPr>
        <w:t>Конструирование и моделирование поясного изделия</w:t>
      </w:r>
      <w:r w:rsidR="007C494B">
        <w:rPr>
          <w:sz w:val="22"/>
          <w:szCs w:val="22"/>
        </w:rPr>
        <w:t>.</w:t>
      </w:r>
    </w:p>
    <w:p w:rsidR="00870CA6" w:rsidRPr="007C494B" w:rsidRDefault="00870CA6" w:rsidP="007C494B">
      <w:pPr>
        <w:pStyle w:val="af1"/>
        <w:rPr>
          <w:sz w:val="22"/>
          <w:szCs w:val="22"/>
        </w:rPr>
      </w:pPr>
      <w:r w:rsidRPr="007C494B">
        <w:rPr>
          <w:sz w:val="22"/>
          <w:szCs w:val="22"/>
        </w:rPr>
        <w:t>Виды поясных изделий. Мерки для построения поясного изделия. Особенности построения поясного изделия – юбки. Правила копирования выкроек с журнала мод. Особенности моделирование поясного изделия (юбки).</w:t>
      </w:r>
    </w:p>
    <w:p w:rsidR="00870CA6" w:rsidRPr="007C494B" w:rsidRDefault="00870CA6" w:rsidP="007C494B">
      <w:pPr>
        <w:pStyle w:val="af1"/>
        <w:rPr>
          <w:sz w:val="22"/>
          <w:szCs w:val="22"/>
        </w:rPr>
      </w:pPr>
      <w:r w:rsidRPr="007C494B">
        <w:rPr>
          <w:i/>
          <w:sz w:val="22"/>
          <w:szCs w:val="22"/>
        </w:rPr>
        <w:t>Практическая работа:</w:t>
      </w:r>
      <w:r w:rsidRPr="007C494B">
        <w:rPr>
          <w:sz w:val="22"/>
          <w:szCs w:val="22"/>
        </w:rPr>
        <w:t xml:space="preserve"> Снятие мерок. Построение чертежа поясного изделия – юбки. Моделирование поясного изделия – юбки.</w:t>
      </w:r>
    </w:p>
    <w:p w:rsidR="00870CA6" w:rsidRPr="007C494B" w:rsidRDefault="00870CA6" w:rsidP="007C494B">
      <w:pPr>
        <w:pStyle w:val="af1"/>
        <w:rPr>
          <w:sz w:val="22"/>
          <w:szCs w:val="22"/>
        </w:rPr>
      </w:pPr>
      <w:r w:rsidRPr="007C494B">
        <w:rPr>
          <w:b/>
          <w:sz w:val="22"/>
          <w:szCs w:val="22"/>
        </w:rPr>
        <w:t>Поузловая обработка элементов изделий</w:t>
      </w:r>
      <w:r w:rsidR="007C494B">
        <w:rPr>
          <w:sz w:val="22"/>
          <w:szCs w:val="22"/>
        </w:rPr>
        <w:t>.</w:t>
      </w:r>
    </w:p>
    <w:p w:rsidR="00870CA6" w:rsidRPr="007C494B" w:rsidRDefault="00870CA6" w:rsidP="007C494B">
      <w:pPr>
        <w:pStyle w:val="af1"/>
        <w:rPr>
          <w:sz w:val="22"/>
          <w:szCs w:val="22"/>
        </w:rPr>
      </w:pPr>
      <w:r w:rsidRPr="007C494B">
        <w:rPr>
          <w:sz w:val="22"/>
          <w:szCs w:val="22"/>
        </w:rPr>
        <w:t>Технологическая последовательность обработки складок, сборок, разрезов, шлиц. Виды застёжок и их обработка. Виды карманов. Технология обработки кармана в шве и прорезного кармана (в рамке).</w:t>
      </w:r>
    </w:p>
    <w:p w:rsidR="00870CA6" w:rsidRPr="007C494B" w:rsidRDefault="00870CA6" w:rsidP="007C494B">
      <w:pPr>
        <w:pStyle w:val="af1"/>
        <w:rPr>
          <w:sz w:val="22"/>
          <w:szCs w:val="22"/>
        </w:rPr>
      </w:pPr>
      <w:r w:rsidRPr="007C494B">
        <w:rPr>
          <w:i/>
          <w:sz w:val="22"/>
          <w:szCs w:val="22"/>
        </w:rPr>
        <w:t xml:space="preserve">Практическая работа: </w:t>
      </w:r>
    </w:p>
    <w:p w:rsidR="00870CA6" w:rsidRPr="007C494B" w:rsidRDefault="00870CA6" w:rsidP="007C494B">
      <w:pPr>
        <w:pStyle w:val="af1"/>
        <w:rPr>
          <w:sz w:val="22"/>
          <w:szCs w:val="22"/>
        </w:rPr>
      </w:pPr>
      <w:r w:rsidRPr="007C494B">
        <w:rPr>
          <w:sz w:val="22"/>
          <w:szCs w:val="22"/>
        </w:rPr>
        <w:t xml:space="preserve">Выполнение различных видов отделок на детали (складки, рельефы, сборки). </w:t>
      </w:r>
    </w:p>
    <w:p w:rsidR="00870CA6" w:rsidRPr="007C494B" w:rsidRDefault="00870CA6" w:rsidP="007C494B">
      <w:pPr>
        <w:pStyle w:val="af1"/>
        <w:rPr>
          <w:sz w:val="22"/>
          <w:szCs w:val="22"/>
        </w:rPr>
      </w:pPr>
      <w:r w:rsidRPr="007C494B">
        <w:rPr>
          <w:b/>
          <w:sz w:val="22"/>
          <w:szCs w:val="22"/>
        </w:rPr>
        <w:t>Технология изготовления поясного изделия (юбка).</w:t>
      </w:r>
      <w:r w:rsidR="007C494B">
        <w:rPr>
          <w:sz w:val="22"/>
          <w:szCs w:val="22"/>
        </w:rPr>
        <w:t xml:space="preserve"> </w:t>
      </w:r>
    </w:p>
    <w:p w:rsidR="00870CA6" w:rsidRPr="007C494B" w:rsidRDefault="00870CA6" w:rsidP="007C494B">
      <w:pPr>
        <w:pStyle w:val="af1"/>
        <w:rPr>
          <w:color w:val="191919"/>
          <w:sz w:val="22"/>
          <w:szCs w:val="22"/>
        </w:rPr>
      </w:pPr>
      <w:r w:rsidRPr="007C494B">
        <w:rPr>
          <w:color w:val="191919"/>
          <w:sz w:val="22"/>
          <w:szCs w:val="22"/>
        </w:rPr>
        <w:t>Технология изготовления поясного швейного изделия. Правила раскладки выкроек поясного изделия на ткани. Правила раскладки поясного изделия на ткани. Правила раскроя. Технология изготовления поясного изделия. Обработка боковых срезов, вытачек, верхнего, нижнего   среза поясного изделия. Особенности влажно-тепловой обработки юбки.</w:t>
      </w:r>
    </w:p>
    <w:p w:rsidR="00870CA6" w:rsidRPr="007C494B" w:rsidRDefault="00870CA6" w:rsidP="007C494B">
      <w:pPr>
        <w:pStyle w:val="af1"/>
        <w:rPr>
          <w:color w:val="191919"/>
          <w:sz w:val="22"/>
          <w:szCs w:val="22"/>
        </w:rPr>
      </w:pPr>
      <w:r w:rsidRPr="007C494B">
        <w:rPr>
          <w:i/>
          <w:color w:val="191919"/>
          <w:sz w:val="22"/>
          <w:szCs w:val="22"/>
        </w:rPr>
        <w:t>Практическая работа:</w:t>
      </w:r>
      <w:r w:rsidRPr="007C494B">
        <w:rPr>
          <w:color w:val="191919"/>
          <w:sz w:val="22"/>
          <w:szCs w:val="22"/>
        </w:rPr>
        <w:t xml:space="preserve"> Подготовка кроя к обработке. Обработка боковых срезов и вытачек. Обработка верхнего среза поясного изделия. Обработка нижнего среза. Влажно – тепловая обработка изделия.</w:t>
      </w:r>
    </w:p>
    <w:p w:rsidR="00870CA6" w:rsidRPr="007C494B" w:rsidRDefault="00870CA6" w:rsidP="007C494B">
      <w:pPr>
        <w:pStyle w:val="af1"/>
        <w:rPr>
          <w:color w:val="191919"/>
          <w:sz w:val="22"/>
          <w:szCs w:val="22"/>
        </w:rPr>
      </w:pPr>
      <w:r w:rsidRPr="007C494B">
        <w:rPr>
          <w:b/>
          <w:color w:val="191919"/>
          <w:sz w:val="22"/>
          <w:szCs w:val="22"/>
        </w:rPr>
        <w:t>Итоговое занятие</w:t>
      </w:r>
      <w:r w:rsidR="007C494B">
        <w:rPr>
          <w:color w:val="191919"/>
          <w:sz w:val="22"/>
          <w:szCs w:val="22"/>
        </w:rPr>
        <w:t>.</w:t>
      </w:r>
    </w:p>
    <w:p w:rsidR="00870CA6" w:rsidRPr="007C494B" w:rsidRDefault="00870CA6" w:rsidP="007C494B">
      <w:pPr>
        <w:pStyle w:val="af1"/>
        <w:rPr>
          <w:sz w:val="22"/>
          <w:szCs w:val="22"/>
        </w:rPr>
      </w:pPr>
      <w:r w:rsidRPr="007C494B">
        <w:rPr>
          <w:color w:val="000000"/>
          <w:sz w:val="22"/>
          <w:szCs w:val="22"/>
        </w:rPr>
        <w:lastRenderedPageBreak/>
        <w:t>Подведение творческих итогов  работы по программе. Подготовка итоговой выставки - ярмарки.</w:t>
      </w:r>
    </w:p>
    <w:p w:rsidR="00870CA6" w:rsidRPr="007C494B" w:rsidRDefault="00870CA6" w:rsidP="007C494B">
      <w:pPr>
        <w:pStyle w:val="af1"/>
        <w:rPr>
          <w:color w:val="000000"/>
          <w:sz w:val="22"/>
          <w:szCs w:val="22"/>
        </w:rPr>
      </w:pPr>
      <w:r w:rsidRPr="007C494B">
        <w:rPr>
          <w:i/>
          <w:iCs/>
          <w:color w:val="000000"/>
          <w:sz w:val="22"/>
          <w:szCs w:val="22"/>
        </w:rPr>
        <w:t xml:space="preserve">Практическая работа: </w:t>
      </w:r>
      <w:r w:rsidRPr="007C494B">
        <w:rPr>
          <w:color w:val="000000"/>
          <w:sz w:val="22"/>
          <w:szCs w:val="22"/>
        </w:rPr>
        <w:t>проведение выставка - ярмарки — праздника моды.</w:t>
      </w:r>
    </w:p>
    <w:p w:rsidR="00870CA6" w:rsidRPr="007C494B" w:rsidRDefault="00870CA6" w:rsidP="007C494B">
      <w:pPr>
        <w:pStyle w:val="af1"/>
        <w:rPr>
          <w:color w:val="000000"/>
          <w:sz w:val="22"/>
          <w:szCs w:val="22"/>
        </w:rPr>
      </w:pPr>
      <w:r w:rsidRPr="007C494B">
        <w:rPr>
          <w:color w:val="000000"/>
          <w:sz w:val="22"/>
          <w:szCs w:val="22"/>
        </w:rPr>
        <w:t xml:space="preserve">В организации обучения используются современные образовательные технологии: </w:t>
      </w:r>
    </w:p>
    <w:p w:rsidR="00870CA6" w:rsidRPr="007C494B" w:rsidRDefault="00870CA6" w:rsidP="007C494B">
      <w:pPr>
        <w:pStyle w:val="af1"/>
        <w:rPr>
          <w:color w:val="000000"/>
          <w:sz w:val="22"/>
          <w:szCs w:val="22"/>
        </w:rPr>
      </w:pPr>
      <w:r w:rsidRPr="007C494B">
        <w:rPr>
          <w:color w:val="000000"/>
          <w:sz w:val="22"/>
          <w:szCs w:val="22"/>
        </w:rPr>
        <w:t xml:space="preserve">-  Информационно-коммуникационные технологии </w:t>
      </w:r>
    </w:p>
    <w:p w:rsidR="00870CA6" w:rsidRPr="007C494B" w:rsidRDefault="00870CA6" w:rsidP="007C494B">
      <w:pPr>
        <w:pStyle w:val="af1"/>
        <w:rPr>
          <w:color w:val="000000"/>
          <w:sz w:val="22"/>
          <w:szCs w:val="22"/>
        </w:rPr>
      </w:pPr>
      <w:r w:rsidRPr="007C494B">
        <w:rPr>
          <w:color w:val="000000"/>
          <w:sz w:val="22"/>
          <w:szCs w:val="22"/>
        </w:rPr>
        <w:t xml:space="preserve">-  Технология проектного обучения. </w:t>
      </w:r>
    </w:p>
    <w:p w:rsidR="00870CA6" w:rsidRPr="007C494B" w:rsidRDefault="00870CA6" w:rsidP="007C494B">
      <w:pPr>
        <w:pStyle w:val="af1"/>
        <w:rPr>
          <w:color w:val="000000"/>
          <w:sz w:val="22"/>
          <w:szCs w:val="22"/>
        </w:rPr>
      </w:pPr>
      <w:r w:rsidRPr="007C494B">
        <w:rPr>
          <w:color w:val="000000"/>
          <w:sz w:val="22"/>
          <w:szCs w:val="22"/>
        </w:rPr>
        <w:t xml:space="preserve">-  Игровые технологии. </w:t>
      </w:r>
    </w:p>
    <w:p w:rsidR="00870CA6" w:rsidRPr="007C494B" w:rsidRDefault="00870CA6" w:rsidP="007C494B">
      <w:pPr>
        <w:pStyle w:val="af1"/>
        <w:rPr>
          <w:color w:val="000000"/>
          <w:sz w:val="22"/>
          <w:szCs w:val="22"/>
        </w:rPr>
      </w:pPr>
      <w:r w:rsidRPr="007C494B">
        <w:rPr>
          <w:color w:val="000000"/>
          <w:sz w:val="22"/>
          <w:szCs w:val="22"/>
        </w:rPr>
        <w:t>-  Интерактивные формы и методы обучения.</w:t>
      </w:r>
    </w:p>
    <w:p w:rsidR="00870CA6" w:rsidRPr="007C494B" w:rsidRDefault="00870CA6" w:rsidP="007C494B">
      <w:pPr>
        <w:pStyle w:val="af1"/>
        <w:rPr>
          <w:bCs/>
          <w:sz w:val="22"/>
          <w:szCs w:val="22"/>
        </w:rPr>
      </w:pPr>
      <w:r w:rsidRPr="007C494B">
        <w:rPr>
          <w:sz w:val="22"/>
          <w:szCs w:val="22"/>
        </w:rPr>
        <w:t xml:space="preserve">В процессе обучения используются следующие </w:t>
      </w:r>
      <w:r w:rsidRPr="007C494B">
        <w:rPr>
          <w:bCs/>
          <w:i/>
          <w:iCs/>
          <w:sz w:val="22"/>
          <w:szCs w:val="22"/>
        </w:rPr>
        <w:t>методы:</w:t>
      </w:r>
      <w:r w:rsidRPr="007C494B">
        <w:rPr>
          <w:bCs/>
          <w:sz w:val="22"/>
          <w:szCs w:val="22"/>
        </w:rPr>
        <w:t xml:space="preserve"> </w:t>
      </w:r>
    </w:p>
    <w:p w:rsidR="00870CA6" w:rsidRPr="007C494B" w:rsidRDefault="00870CA6" w:rsidP="007C494B">
      <w:pPr>
        <w:pStyle w:val="af1"/>
        <w:rPr>
          <w:color w:val="000000"/>
          <w:sz w:val="22"/>
          <w:szCs w:val="22"/>
        </w:rPr>
      </w:pPr>
      <w:r w:rsidRPr="007C494B">
        <w:rPr>
          <w:sz w:val="22"/>
          <w:szCs w:val="22"/>
        </w:rPr>
        <w:t>- объяснительно-иллюстративный, репродуктивный, деятельностный, эвристический, исследовательский.</w:t>
      </w:r>
    </w:p>
    <w:p w:rsidR="00870CA6" w:rsidRPr="007C494B" w:rsidRDefault="00870CA6" w:rsidP="007C494B">
      <w:pPr>
        <w:pStyle w:val="af1"/>
        <w:rPr>
          <w:sz w:val="22"/>
          <w:szCs w:val="22"/>
        </w:rPr>
      </w:pPr>
      <w:r w:rsidRPr="007C494B">
        <w:rPr>
          <w:sz w:val="22"/>
          <w:szCs w:val="22"/>
        </w:rPr>
        <w:t xml:space="preserve">В процессе обучения предусматриваются следующие </w:t>
      </w:r>
      <w:r w:rsidRPr="007C494B">
        <w:rPr>
          <w:bCs/>
          <w:i/>
          <w:iCs/>
          <w:sz w:val="22"/>
          <w:szCs w:val="22"/>
        </w:rPr>
        <w:t>формы учебных</w:t>
      </w:r>
      <w:r w:rsidRPr="007C494B">
        <w:rPr>
          <w:bCs/>
          <w:sz w:val="22"/>
          <w:szCs w:val="22"/>
        </w:rPr>
        <w:t xml:space="preserve"> </w:t>
      </w:r>
      <w:r w:rsidRPr="007C494B">
        <w:rPr>
          <w:sz w:val="22"/>
          <w:szCs w:val="22"/>
        </w:rPr>
        <w:t>занятий:</w:t>
      </w:r>
    </w:p>
    <w:p w:rsidR="00870CA6" w:rsidRPr="007C494B" w:rsidRDefault="00870CA6" w:rsidP="007C494B">
      <w:pPr>
        <w:pStyle w:val="af1"/>
        <w:rPr>
          <w:sz w:val="22"/>
          <w:szCs w:val="22"/>
        </w:rPr>
      </w:pPr>
      <w:r w:rsidRPr="007C494B">
        <w:rPr>
          <w:sz w:val="22"/>
          <w:szCs w:val="22"/>
        </w:rPr>
        <w:t>- комбинированные  занятие (сочетающее в себе объяснение и практическое упражнение),</w:t>
      </w:r>
    </w:p>
    <w:p w:rsidR="00870CA6" w:rsidRPr="007C494B" w:rsidRDefault="00870CA6" w:rsidP="007C494B">
      <w:pPr>
        <w:pStyle w:val="af1"/>
        <w:rPr>
          <w:sz w:val="22"/>
          <w:szCs w:val="22"/>
        </w:rPr>
      </w:pPr>
      <w:r w:rsidRPr="007C494B">
        <w:rPr>
          <w:sz w:val="22"/>
          <w:szCs w:val="22"/>
        </w:rPr>
        <w:t>- беседа,</w:t>
      </w:r>
    </w:p>
    <w:p w:rsidR="00870CA6" w:rsidRPr="007C494B" w:rsidRDefault="00870CA6" w:rsidP="007C494B">
      <w:pPr>
        <w:pStyle w:val="af1"/>
        <w:rPr>
          <w:sz w:val="22"/>
          <w:szCs w:val="22"/>
        </w:rPr>
      </w:pPr>
      <w:r w:rsidRPr="007C494B">
        <w:rPr>
          <w:sz w:val="22"/>
          <w:szCs w:val="22"/>
        </w:rPr>
        <w:t>- консультация,</w:t>
      </w:r>
    </w:p>
    <w:p w:rsidR="00870CA6" w:rsidRPr="007C494B" w:rsidRDefault="00870CA6" w:rsidP="007C494B">
      <w:pPr>
        <w:pStyle w:val="af1"/>
        <w:rPr>
          <w:sz w:val="22"/>
          <w:szCs w:val="22"/>
        </w:rPr>
      </w:pPr>
      <w:r w:rsidRPr="007C494B">
        <w:rPr>
          <w:sz w:val="22"/>
          <w:szCs w:val="22"/>
        </w:rPr>
        <w:t>- экскурсия,</w:t>
      </w:r>
    </w:p>
    <w:p w:rsidR="00870CA6" w:rsidRPr="007C494B" w:rsidRDefault="00870CA6" w:rsidP="007C494B">
      <w:pPr>
        <w:pStyle w:val="af1"/>
        <w:rPr>
          <w:sz w:val="22"/>
          <w:szCs w:val="22"/>
        </w:rPr>
      </w:pPr>
      <w:r w:rsidRPr="007C494B">
        <w:rPr>
          <w:sz w:val="22"/>
          <w:szCs w:val="22"/>
        </w:rPr>
        <w:t>- дискуссия,</w:t>
      </w:r>
    </w:p>
    <w:p w:rsidR="00870CA6" w:rsidRPr="007C494B" w:rsidRDefault="00870CA6" w:rsidP="007C494B">
      <w:pPr>
        <w:pStyle w:val="af1"/>
        <w:rPr>
          <w:sz w:val="22"/>
          <w:szCs w:val="22"/>
        </w:rPr>
      </w:pPr>
      <w:r w:rsidRPr="007C494B">
        <w:rPr>
          <w:sz w:val="22"/>
          <w:szCs w:val="22"/>
        </w:rPr>
        <w:t>- практическое упражнение под руководством педагога по закреплению определенных навыков.</w:t>
      </w:r>
    </w:p>
    <w:p w:rsidR="007C494B" w:rsidRDefault="007C494B" w:rsidP="007C494B">
      <w:pPr>
        <w:pStyle w:val="af1"/>
        <w:rPr>
          <w:b/>
          <w:sz w:val="22"/>
          <w:szCs w:val="22"/>
        </w:rPr>
      </w:pPr>
    </w:p>
    <w:p w:rsidR="00870CA6" w:rsidRPr="007C494B" w:rsidRDefault="00870CA6" w:rsidP="007C494B">
      <w:pPr>
        <w:pStyle w:val="af1"/>
        <w:rPr>
          <w:b/>
          <w:sz w:val="22"/>
          <w:szCs w:val="22"/>
        </w:rPr>
      </w:pPr>
      <w:r w:rsidRPr="007C494B">
        <w:rPr>
          <w:b/>
          <w:sz w:val="22"/>
          <w:szCs w:val="22"/>
        </w:rPr>
        <w:t>3.</w:t>
      </w:r>
      <w:r w:rsidR="007C494B">
        <w:rPr>
          <w:b/>
          <w:sz w:val="22"/>
          <w:szCs w:val="22"/>
        </w:rPr>
        <w:t xml:space="preserve"> </w:t>
      </w:r>
      <w:r w:rsidRPr="007C494B">
        <w:rPr>
          <w:b/>
          <w:sz w:val="22"/>
          <w:szCs w:val="22"/>
        </w:rPr>
        <w:t>Тематическое планирование</w:t>
      </w:r>
      <w:r w:rsidR="007C494B">
        <w:rPr>
          <w:b/>
          <w:sz w:val="22"/>
          <w:szCs w:val="22"/>
        </w:rPr>
        <w:t xml:space="preserve"> </w:t>
      </w:r>
      <w:r w:rsidRPr="007C494B">
        <w:rPr>
          <w:b/>
          <w:sz w:val="22"/>
          <w:szCs w:val="22"/>
        </w:rPr>
        <w:t>курса внеурочной деятельности «Мастерица»</w:t>
      </w:r>
    </w:p>
    <w:p w:rsidR="007C494B" w:rsidRDefault="007C494B" w:rsidP="007C494B">
      <w:pPr>
        <w:pStyle w:val="af1"/>
        <w:jc w:val="center"/>
        <w:rPr>
          <w:b/>
          <w:sz w:val="22"/>
          <w:szCs w:val="22"/>
        </w:rPr>
      </w:pPr>
    </w:p>
    <w:p w:rsidR="00870CA6" w:rsidRDefault="00870CA6" w:rsidP="007C494B">
      <w:pPr>
        <w:pStyle w:val="af1"/>
        <w:numPr>
          <w:ilvl w:val="2"/>
          <w:numId w:val="4"/>
        </w:numPr>
        <w:jc w:val="center"/>
        <w:rPr>
          <w:b/>
          <w:sz w:val="22"/>
          <w:szCs w:val="22"/>
        </w:rPr>
      </w:pPr>
      <w:r w:rsidRPr="007C494B">
        <w:rPr>
          <w:b/>
          <w:sz w:val="22"/>
          <w:szCs w:val="22"/>
        </w:rPr>
        <w:t>класс</w:t>
      </w:r>
      <w:r w:rsidR="007C494B">
        <w:rPr>
          <w:b/>
          <w:sz w:val="22"/>
          <w:szCs w:val="22"/>
        </w:rPr>
        <w:t>.</w:t>
      </w:r>
      <w:r w:rsidRPr="007C494B">
        <w:rPr>
          <w:b/>
          <w:sz w:val="22"/>
          <w:szCs w:val="22"/>
        </w:rPr>
        <w:t xml:space="preserve"> 34</w:t>
      </w:r>
      <w:r w:rsidR="007C494B">
        <w:rPr>
          <w:b/>
          <w:sz w:val="22"/>
          <w:szCs w:val="22"/>
        </w:rPr>
        <w:t xml:space="preserve"> </w:t>
      </w:r>
      <w:r w:rsidRPr="007C494B">
        <w:rPr>
          <w:b/>
          <w:sz w:val="22"/>
          <w:szCs w:val="22"/>
        </w:rPr>
        <w:t>ч</w:t>
      </w:r>
      <w:r w:rsidR="007C494B">
        <w:rPr>
          <w:b/>
          <w:sz w:val="22"/>
          <w:szCs w:val="22"/>
        </w:rPr>
        <w:t>аса (1 ч в неделю).</w:t>
      </w:r>
    </w:p>
    <w:p w:rsidR="007C494B" w:rsidRPr="007C494B" w:rsidRDefault="007C494B" w:rsidP="007C494B">
      <w:pPr>
        <w:pStyle w:val="af1"/>
        <w:ind w:left="2160" w:firstLine="0"/>
        <w:rPr>
          <w:b/>
          <w:sz w:val="22"/>
          <w:szCs w:val="22"/>
        </w:rPr>
      </w:pPr>
    </w:p>
    <w:tbl>
      <w:tblPr>
        <w:tblW w:w="0" w:type="auto"/>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
        <w:gridCol w:w="6659"/>
        <w:gridCol w:w="1696"/>
      </w:tblGrid>
      <w:tr w:rsidR="00870CA6" w:rsidRPr="007C494B" w:rsidTr="007C494B">
        <w:trPr>
          <w:trHeight w:val="575"/>
          <w:jc w:val="center"/>
        </w:trPr>
        <w:tc>
          <w:tcPr>
            <w:tcW w:w="655" w:type="dxa"/>
          </w:tcPr>
          <w:p w:rsidR="007C494B" w:rsidRDefault="00870CA6" w:rsidP="007C494B">
            <w:pPr>
              <w:pStyle w:val="af1"/>
              <w:ind w:firstLine="0"/>
              <w:jc w:val="center"/>
              <w:rPr>
                <w:b/>
                <w:sz w:val="22"/>
                <w:szCs w:val="22"/>
              </w:rPr>
            </w:pPr>
            <w:r w:rsidRPr="007C494B">
              <w:rPr>
                <w:b/>
                <w:sz w:val="22"/>
                <w:szCs w:val="22"/>
              </w:rPr>
              <w:t>№</w:t>
            </w:r>
          </w:p>
          <w:p w:rsidR="007C494B" w:rsidRPr="007C494B" w:rsidRDefault="007C494B" w:rsidP="007C494B">
            <w:pPr>
              <w:pStyle w:val="af1"/>
              <w:ind w:firstLine="0"/>
              <w:jc w:val="center"/>
              <w:rPr>
                <w:b/>
                <w:sz w:val="22"/>
                <w:szCs w:val="22"/>
              </w:rPr>
            </w:pPr>
            <w:r w:rsidRPr="007C494B">
              <w:rPr>
                <w:b/>
                <w:sz w:val="22"/>
                <w:szCs w:val="22"/>
              </w:rPr>
              <w:t>п/п</w:t>
            </w:r>
          </w:p>
        </w:tc>
        <w:tc>
          <w:tcPr>
            <w:tcW w:w="6920" w:type="dxa"/>
          </w:tcPr>
          <w:p w:rsidR="00870CA6" w:rsidRPr="007C494B" w:rsidRDefault="007C494B" w:rsidP="007C494B">
            <w:pPr>
              <w:pStyle w:val="af1"/>
              <w:jc w:val="center"/>
              <w:rPr>
                <w:b/>
                <w:sz w:val="22"/>
                <w:szCs w:val="22"/>
              </w:rPr>
            </w:pPr>
            <w:r>
              <w:rPr>
                <w:b/>
                <w:sz w:val="22"/>
                <w:szCs w:val="22"/>
              </w:rPr>
              <w:t xml:space="preserve">Тема </w:t>
            </w:r>
          </w:p>
        </w:tc>
        <w:tc>
          <w:tcPr>
            <w:tcW w:w="1713" w:type="dxa"/>
          </w:tcPr>
          <w:p w:rsidR="00870CA6" w:rsidRPr="007C494B" w:rsidRDefault="00870CA6" w:rsidP="007C494B">
            <w:pPr>
              <w:pStyle w:val="af1"/>
              <w:ind w:firstLine="0"/>
              <w:jc w:val="center"/>
              <w:rPr>
                <w:b/>
                <w:sz w:val="22"/>
                <w:szCs w:val="22"/>
              </w:rPr>
            </w:pPr>
            <w:r w:rsidRPr="007C494B">
              <w:rPr>
                <w:b/>
                <w:sz w:val="22"/>
                <w:szCs w:val="22"/>
              </w:rPr>
              <w:t>Количество часов</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1</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Вводное занятие. Правила техники безопасности</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1</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2</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Материаловедение</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2</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3</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Лекала</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1</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4</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Мерки</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2</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5</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Конструирование и моделирование поясного изделия</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8</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6</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Поузловая обработка элементов изделий</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4</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7</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Технология изготовления поясного изделия (юбка)</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14</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8</w:t>
            </w: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color w:val="191919"/>
              </w:rPr>
              <w:t>Итоговое занятие</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2</w:t>
            </w:r>
          </w:p>
        </w:tc>
      </w:tr>
      <w:tr w:rsidR="00870CA6" w:rsidRPr="007C494B" w:rsidTr="007C494B">
        <w:trPr>
          <w:jc w:val="center"/>
        </w:trPr>
        <w:tc>
          <w:tcPr>
            <w:tcW w:w="655" w:type="dxa"/>
          </w:tcPr>
          <w:p w:rsidR="00870CA6" w:rsidRPr="007C494B" w:rsidRDefault="00870CA6" w:rsidP="007C494B">
            <w:pPr>
              <w:widowControl w:val="0"/>
              <w:autoSpaceDE w:val="0"/>
              <w:autoSpaceDN w:val="0"/>
              <w:adjustRightInd w:val="0"/>
              <w:jc w:val="center"/>
              <w:rPr>
                <w:rFonts w:ascii="Times New Roman" w:hAnsi="Times New Roman"/>
              </w:rPr>
            </w:pPr>
          </w:p>
        </w:tc>
        <w:tc>
          <w:tcPr>
            <w:tcW w:w="6920" w:type="dxa"/>
          </w:tcPr>
          <w:p w:rsidR="00870CA6" w:rsidRPr="007C494B" w:rsidRDefault="00870CA6" w:rsidP="00870CA6">
            <w:pPr>
              <w:widowControl w:val="0"/>
              <w:autoSpaceDE w:val="0"/>
              <w:autoSpaceDN w:val="0"/>
              <w:adjustRightInd w:val="0"/>
              <w:jc w:val="both"/>
              <w:rPr>
                <w:rFonts w:ascii="Times New Roman" w:hAnsi="Times New Roman"/>
              </w:rPr>
            </w:pPr>
            <w:r w:rsidRPr="007C494B">
              <w:rPr>
                <w:rFonts w:ascii="Times New Roman" w:hAnsi="Times New Roman"/>
              </w:rPr>
              <w:t>ИТОГО:</w:t>
            </w:r>
          </w:p>
        </w:tc>
        <w:tc>
          <w:tcPr>
            <w:tcW w:w="1713" w:type="dxa"/>
          </w:tcPr>
          <w:p w:rsidR="00870CA6" w:rsidRPr="007C494B" w:rsidRDefault="00870CA6" w:rsidP="007C494B">
            <w:pPr>
              <w:widowControl w:val="0"/>
              <w:autoSpaceDE w:val="0"/>
              <w:autoSpaceDN w:val="0"/>
              <w:adjustRightInd w:val="0"/>
              <w:jc w:val="center"/>
              <w:rPr>
                <w:rFonts w:ascii="Times New Roman" w:hAnsi="Times New Roman"/>
              </w:rPr>
            </w:pPr>
            <w:r w:rsidRPr="007C494B">
              <w:rPr>
                <w:rFonts w:ascii="Times New Roman" w:hAnsi="Times New Roman"/>
              </w:rPr>
              <w:t>34</w:t>
            </w:r>
          </w:p>
        </w:tc>
      </w:tr>
    </w:tbl>
    <w:p w:rsidR="00870CA6" w:rsidRPr="007800BB" w:rsidRDefault="00870CA6" w:rsidP="00870CA6">
      <w:pPr>
        <w:pStyle w:val="a8"/>
        <w:tabs>
          <w:tab w:val="left" w:pos="1178"/>
        </w:tabs>
        <w:ind w:left="0" w:firstLine="540"/>
        <w:jc w:val="both"/>
        <w:rPr>
          <w:sz w:val="28"/>
          <w:szCs w:val="28"/>
        </w:rPr>
      </w:pPr>
    </w:p>
    <w:p w:rsidR="005062D8" w:rsidRPr="000D2136" w:rsidRDefault="005062D8" w:rsidP="005062D8">
      <w:pPr>
        <w:pStyle w:val="af1"/>
        <w:ind w:firstLine="0"/>
        <w:rPr>
          <w:b/>
          <w:sz w:val="26"/>
          <w:szCs w:val="26"/>
        </w:rPr>
      </w:pPr>
      <w:r w:rsidRPr="000D2136">
        <w:rPr>
          <w:rFonts w:eastAsia="Times New Roman"/>
          <w:b/>
          <w:sz w:val="26"/>
          <w:szCs w:val="26"/>
          <w:lang w:eastAsia="ru-RU"/>
        </w:rPr>
        <w:t>2.2.2.2</w:t>
      </w:r>
      <w:r w:rsidR="00EF72D6">
        <w:rPr>
          <w:rFonts w:eastAsia="Times New Roman"/>
          <w:b/>
          <w:sz w:val="26"/>
          <w:szCs w:val="26"/>
          <w:lang w:eastAsia="ru-RU"/>
        </w:rPr>
        <w:t>8</w:t>
      </w:r>
      <w:r w:rsidRPr="000D2136">
        <w:rPr>
          <w:rFonts w:eastAsia="Times New Roman"/>
          <w:b/>
          <w:sz w:val="26"/>
          <w:szCs w:val="26"/>
          <w:lang w:eastAsia="ru-RU"/>
        </w:rPr>
        <w:t>.</w:t>
      </w:r>
      <w:r w:rsidR="00EF72D6">
        <w:rPr>
          <w:rFonts w:eastAsia="Times New Roman"/>
          <w:b/>
          <w:sz w:val="26"/>
          <w:szCs w:val="26"/>
          <w:lang w:eastAsia="ru-RU"/>
        </w:rPr>
        <w:t>9.</w:t>
      </w:r>
      <w:r w:rsidRPr="000D2136">
        <w:rPr>
          <w:rFonts w:eastAsia="Times New Roman"/>
          <w:b/>
          <w:sz w:val="26"/>
          <w:szCs w:val="26"/>
          <w:lang w:eastAsia="ru-RU"/>
        </w:rPr>
        <w:t xml:space="preserve">  </w:t>
      </w:r>
      <w:r w:rsidRPr="000D2136">
        <w:rPr>
          <w:b/>
          <w:sz w:val="26"/>
          <w:szCs w:val="26"/>
        </w:rPr>
        <w:t>«Семьеведение».</w:t>
      </w:r>
    </w:p>
    <w:p w:rsidR="005062D8" w:rsidRDefault="005062D8" w:rsidP="005062D8">
      <w:pPr>
        <w:shd w:val="clear" w:color="auto" w:fill="FFFFFF"/>
        <w:spacing w:after="0" w:line="240" w:lineRule="auto"/>
        <w:jc w:val="both"/>
        <w:rPr>
          <w:rFonts w:ascii="Times New Roman" w:hAnsi="Times New Roman"/>
        </w:rPr>
      </w:pPr>
    </w:p>
    <w:p w:rsidR="000D2136" w:rsidRPr="004C60CE" w:rsidRDefault="005062D8" w:rsidP="000D2136">
      <w:pPr>
        <w:pStyle w:val="2a"/>
        <w:spacing w:line="240" w:lineRule="auto"/>
        <w:ind w:firstLine="0"/>
        <w:rPr>
          <w:b w:val="0"/>
          <w:sz w:val="22"/>
          <w:szCs w:val="22"/>
        </w:rPr>
      </w:pPr>
      <w:r w:rsidRPr="000D2136">
        <w:rPr>
          <w:b w:val="0"/>
          <w:sz w:val="22"/>
          <w:szCs w:val="22"/>
        </w:rPr>
        <w:t xml:space="preserve">Программа курса </w:t>
      </w:r>
      <w:r w:rsidR="000D2136" w:rsidRPr="000D2136">
        <w:rPr>
          <w:b w:val="0"/>
          <w:sz w:val="22"/>
          <w:szCs w:val="22"/>
        </w:rPr>
        <w:t xml:space="preserve">внеурочной деятельности социальной направленности </w:t>
      </w:r>
      <w:r w:rsidRPr="000D2136">
        <w:rPr>
          <w:b w:val="0"/>
          <w:sz w:val="22"/>
          <w:szCs w:val="22"/>
        </w:rPr>
        <w:t xml:space="preserve">«Семьеведение» для 7 класса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000D2136" w:rsidRPr="004C60CE">
        <w:rPr>
          <w:b w:val="0"/>
          <w:color w:val="000000"/>
          <w:sz w:val="22"/>
          <w:szCs w:val="22"/>
          <w:shd w:val="clear" w:color="auto" w:fill="FFFFFF"/>
        </w:rPr>
        <w:t>плана внеурочной деятельности МОБУСОШ ст. Леонидовка</w:t>
      </w:r>
      <w:r w:rsidR="000D2136" w:rsidRPr="004C60CE">
        <w:rPr>
          <w:b w:val="0"/>
          <w:sz w:val="22"/>
          <w:szCs w:val="22"/>
        </w:rPr>
        <w:t>.</w:t>
      </w:r>
    </w:p>
    <w:p w:rsidR="005062D8" w:rsidRDefault="005062D8" w:rsidP="000D2136">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Pr>
          <w:rFonts w:ascii="Times New Roman" w:hAnsi="Times New Roman"/>
        </w:rPr>
        <w:t xml:space="preserve"> </w:t>
      </w:r>
      <w:r w:rsidRPr="006B5660">
        <w:rPr>
          <w:rFonts w:ascii="Times New Roman" w:hAnsi="Times New Roman"/>
        </w:rPr>
        <w:t xml:space="preserve"> курса</w:t>
      </w:r>
      <w:r>
        <w:rPr>
          <w:rFonts w:ascii="Times New Roman" w:hAnsi="Times New Roman"/>
        </w:rPr>
        <w:t xml:space="preserve"> «Семьеведение</w:t>
      </w:r>
      <w:r w:rsidRPr="006B5660">
        <w:rPr>
          <w:rFonts w:ascii="Times New Roman" w:hAnsi="Times New Roman"/>
        </w:rPr>
        <w:t xml:space="preserve">» </w:t>
      </w:r>
      <w:r>
        <w:rPr>
          <w:rFonts w:ascii="Times New Roman" w:hAnsi="Times New Roman"/>
          <w:shd w:val="clear" w:color="auto" w:fill="FFFFFF"/>
        </w:rPr>
        <w:t xml:space="preserve">  в объеме 34 часов в 7 классе из расчета по 1 ч в неделю при 34 неделях учебного года.</w:t>
      </w:r>
    </w:p>
    <w:p w:rsidR="000D2136" w:rsidRPr="001E5935" w:rsidRDefault="000D2136" w:rsidP="000D2136">
      <w:pPr>
        <w:spacing w:after="0" w:line="240" w:lineRule="auto"/>
        <w:jc w:val="both"/>
        <w:rPr>
          <w:rFonts w:ascii="Times New Roman" w:hAnsi="Times New Roman"/>
          <w:lang w:eastAsia="ru-RU"/>
        </w:rPr>
      </w:pPr>
      <w:r w:rsidRPr="001E5935">
        <w:rPr>
          <w:rFonts w:ascii="Times New Roman" w:hAnsi="Times New Roman"/>
          <w:lang w:eastAsia="ru-RU"/>
        </w:rPr>
        <w:lastRenderedPageBreak/>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34</w:t>
      </w:r>
      <w:r w:rsidRPr="001E5935">
        <w:rPr>
          <w:rFonts w:ascii="Times New Roman" w:hAnsi="Times New Roman"/>
          <w:lang w:eastAsia="ru-RU"/>
        </w:rPr>
        <w:t xml:space="preserve"> час</w:t>
      </w:r>
      <w:r>
        <w:rPr>
          <w:rFonts w:ascii="Times New Roman" w:hAnsi="Times New Roman"/>
          <w:lang w:eastAsia="ru-RU"/>
        </w:rPr>
        <w:t>а</w:t>
      </w:r>
      <w:r w:rsidRPr="001E5935">
        <w:rPr>
          <w:rFonts w:ascii="Times New Roman" w:hAnsi="Times New Roman"/>
          <w:lang w:eastAsia="ru-RU"/>
        </w:rPr>
        <w:t xml:space="preserve">: </w:t>
      </w:r>
      <w:r>
        <w:rPr>
          <w:rFonts w:ascii="Times New Roman" w:hAnsi="Times New Roman"/>
          <w:lang w:eastAsia="ru-RU"/>
        </w:rPr>
        <w:t>7 класс – 34 часа (1</w:t>
      </w:r>
      <w:r w:rsidRPr="001E5935">
        <w:rPr>
          <w:rFonts w:ascii="Times New Roman" w:hAnsi="Times New Roman"/>
          <w:lang w:eastAsia="ru-RU"/>
        </w:rPr>
        <w:t xml:space="preserve"> час в </w:t>
      </w:r>
      <w:r>
        <w:rPr>
          <w:rFonts w:ascii="Times New Roman" w:hAnsi="Times New Roman"/>
          <w:lang w:eastAsia="ru-RU"/>
        </w:rPr>
        <w:t>неделю)</w:t>
      </w:r>
    </w:p>
    <w:p w:rsidR="000D2136" w:rsidRPr="001E5935" w:rsidRDefault="000D2136" w:rsidP="000D2136">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2</w:t>
      </w:r>
      <w:r w:rsidRPr="001E5935">
        <w:rPr>
          <w:rFonts w:ascii="Times New Roman" w:hAnsi="Times New Roman"/>
          <w:lang w:eastAsia="ru-RU"/>
        </w:rPr>
        <w:t xml:space="preserve"> - 1</w:t>
      </w:r>
      <w:r>
        <w:rPr>
          <w:rFonts w:ascii="Times New Roman" w:hAnsi="Times New Roman"/>
          <w:lang w:eastAsia="ru-RU"/>
        </w:rPr>
        <w:t>4</w:t>
      </w:r>
      <w:r w:rsidRPr="001E5935">
        <w:rPr>
          <w:rFonts w:ascii="Times New Roman" w:hAnsi="Times New Roman"/>
          <w:lang w:eastAsia="ru-RU"/>
        </w:rPr>
        <w:t xml:space="preserve"> лет.</w:t>
      </w:r>
    </w:p>
    <w:p w:rsidR="000D2136" w:rsidRDefault="000D2136" w:rsidP="000D2136">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1</w:t>
      </w:r>
      <w:r w:rsidRPr="001E5935">
        <w:rPr>
          <w:rFonts w:ascii="Times New Roman" w:hAnsi="Times New Roman"/>
          <w:lang w:eastAsia="ru-RU"/>
        </w:rPr>
        <w:t xml:space="preserve"> год. </w:t>
      </w:r>
    </w:p>
    <w:p w:rsidR="000D2136" w:rsidRDefault="000D2136" w:rsidP="000D2136">
      <w:pPr>
        <w:spacing w:after="0" w:line="240" w:lineRule="auto"/>
        <w:ind w:firstLine="284"/>
        <w:jc w:val="both"/>
        <w:rPr>
          <w:rFonts w:ascii="Times New Roman" w:hAnsi="Times New Roman"/>
          <w:shd w:val="clear" w:color="auto" w:fill="FFFFFF"/>
        </w:rPr>
      </w:pPr>
    </w:p>
    <w:p w:rsidR="005062D8" w:rsidRPr="004E328F" w:rsidRDefault="005062D8" w:rsidP="005062D8">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color w:val="000000"/>
          <w:sz w:val="22"/>
          <w:szCs w:val="22"/>
        </w:rPr>
        <w:t xml:space="preserve">1. </w:t>
      </w:r>
      <w:r w:rsidR="00A13A0C">
        <w:rPr>
          <w:rFonts w:ascii="Times New Roman" w:hAnsi="Times New Roman"/>
          <w:b/>
          <w:color w:val="000000"/>
          <w:sz w:val="22"/>
          <w:szCs w:val="22"/>
        </w:rPr>
        <w:t>Р</w:t>
      </w:r>
      <w:r w:rsidRPr="004E328F">
        <w:rPr>
          <w:rFonts w:ascii="Times New Roman" w:hAnsi="Times New Roman"/>
          <w:b/>
          <w:color w:val="000000"/>
          <w:sz w:val="22"/>
          <w:szCs w:val="22"/>
        </w:rPr>
        <w:t xml:space="preserve">езультаты освоения курса </w:t>
      </w:r>
      <w:r w:rsidR="00A13A0C">
        <w:rPr>
          <w:rFonts w:ascii="Times New Roman" w:hAnsi="Times New Roman"/>
          <w:b/>
          <w:color w:val="000000"/>
          <w:sz w:val="22"/>
          <w:szCs w:val="22"/>
        </w:rPr>
        <w:t xml:space="preserve">внеурочной деятельности </w:t>
      </w:r>
      <w:r w:rsidRPr="004E328F">
        <w:rPr>
          <w:rFonts w:ascii="Times New Roman" w:hAnsi="Times New Roman"/>
          <w:b/>
          <w:color w:val="000000"/>
          <w:sz w:val="22"/>
          <w:szCs w:val="22"/>
        </w:rPr>
        <w:t>«</w:t>
      </w:r>
      <w:r>
        <w:rPr>
          <w:rFonts w:ascii="Times New Roman" w:hAnsi="Times New Roman"/>
          <w:b/>
          <w:color w:val="000000"/>
          <w:sz w:val="22"/>
          <w:szCs w:val="22"/>
        </w:rPr>
        <w:t>Семьеведение</w:t>
      </w:r>
      <w:r w:rsidRPr="004E328F">
        <w:rPr>
          <w:rFonts w:ascii="Times New Roman" w:hAnsi="Times New Roman"/>
          <w:b/>
          <w:color w:val="000000"/>
          <w:sz w:val="22"/>
          <w:szCs w:val="22"/>
        </w:rPr>
        <w:t>»</w:t>
      </w:r>
      <w:r>
        <w:rPr>
          <w:rFonts w:ascii="Times New Roman" w:hAnsi="Times New Roman"/>
          <w:b/>
          <w:color w:val="000000"/>
          <w:sz w:val="22"/>
          <w:szCs w:val="22"/>
        </w:rPr>
        <w:t>.</w:t>
      </w:r>
    </w:p>
    <w:p w:rsidR="005062D8" w:rsidRPr="00B01E11" w:rsidRDefault="005062D8" w:rsidP="005062D8">
      <w:pPr>
        <w:pStyle w:val="af1"/>
        <w:rPr>
          <w:sz w:val="22"/>
          <w:szCs w:val="22"/>
        </w:rPr>
      </w:pPr>
      <w:r w:rsidRPr="00B01E11">
        <w:rPr>
          <w:sz w:val="22"/>
          <w:szCs w:val="22"/>
        </w:rPr>
        <w:t>Обучающиеся научатся:</w:t>
      </w:r>
    </w:p>
    <w:p w:rsidR="005062D8" w:rsidRPr="00B01E11" w:rsidRDefault="005062D8" w:rsidP="005062D8">
      <w:pPr>
        <w:pStyle w:val="af1"/>
        <w:rPr>
          <w:sz w:val="22"/>
          <w:szCs w:val="22"/>
        </w:rPr>
      </w:pPr>
      <w:r w:rsidRPr="00B01E11">
        <w:rPr>
          <w:sz w:val="22"/>
          <w:szCs w:val="22"/>
        </w:rPr>
        <w:t>- определять основные этапы динамики семейных отношений;</w:t>
      </w:r>
    </w:p>
    <w:p w:rsidR="005062D8" w:rsidRPr="00B01E11" w:rsidRDefault="005062D8" w:rsidP="005062D8">
      <w:pPr>
        <w:pStyle w:val="af1"/>
        <w:rPr>
          <w:sz w:val="22"/>
          <w:szCs w:val="22"/>
        </w:rPr>
      </w:pPr>
      <w:r w:rsidRPr="00B01E11">
        <w:rPr>
          <w:sz w:val="22"/>
          <w:szCs w:val="22"/>
        </w:rPr>
        <w:t>- определять проблемы, с которыми может сталкиваться семья;</w:t>
      </w:r>
    </w:p>
    <w:p w:rsidR="005062D8" w:rsidRPr="00B01E11" w:rsidRDefault="005062D8" w:rsidP="005062D8">
      <w:pPr>
        <w:pStyle w:val="af1"/>
        <w:rPr>
          <w:sz w:val="22"/>
          <w:szCs w:val="22"/>
        </w:rPr>
      </w:pPr>
      <w:r w:rsidRPr="00B01E11">
        <w:rPr>
          <w:sz w:val="22"/>
          <w:szCs w:val="22"/>
        </w:rPr>
        <w:t>- различать основные психологические характеристики полов и их характер влияния на жизнь семьи;</w:t>
      </w:r>
    </w:p>
    <w:p w:rsidR="005062D8" w:rsidRPr="00B01E11" w:rsidRDefault="005062D8" w:rsidP="005062D8">
      <w:pPr>
        <w:pStyle w:val="af1"/>
        <w:rPr>
          <w:sz w:val="22"/>
          <w:szCs w:val="22"/>
        </w:rPr>
      </w:pPr>
      <w:r w:rsidRPr="00B01E11">
        <w:rPr>
          <w:sz w:val="22"/>
          <w:szCs w:val="22"/>
        </w:rPr>
        <w:t>-  различать механизмы влияния родительских воспитательных установок на развития личности ребенка;</w:t>
      </w:r>
    </w:p>
    <w:p w:rsidR="005062D8" w:rsidRPr="00B01E11" w:rsidRDefault="005062D8" w:rsidP="005062D8">
      <w:pPr>
        <w:pStyle w:val="af1"/>
        <w:rPr>
          <w:sz w:val="22"/>
          <w:szCs w:val="22"/>
        </w:rPr>
      </w:pPr>
      <w:r w:rsidRPr="00B01E11">
        <w:rPr>
          <w:sz w:val="22"/>
          <w:szCs w:val="22"/>
        </w:rPr>
        <w:t>- определять способы формирования семейного бюджета;</w:t>
      </w:r>
    </w:p>
    <w:p w:rsidR="005062D8" w:rsidRPr="00B01E11" w:rsidRDefault="005062D8" w:rsidP="005062D8">
      <w:pPr>
        <w:pStyle w:val="af1"/>
        <w:rPr>
          <w:sz w:val="22"/>
          <w:szCs w:val="22"/>
        </w:rPr>
      </w:pPr>
      <w:r w:rsidRPr="00B01E11">
        <w:rPr>
          <w:sz w:val="22"/>
          <w:szCs w:val="22"/>
        </w:rPr>
        <w:t>- использовать традиции семьи в жизни;</w:t>
      </w:r>
    </w:p>
    <w:p w:rsidR="005062D8" w:rsidRPr="00B01E11" w:rsidRDefault="005062D8" w:rsidP="005062D8">
      <w:pPr>
        <w:pStyle w:val="af1"/>
        <w:rPr>
          <w:sz w:val="22"/>
          <w:szCs w:val="22"/>
        </w:rPr>
      </w:pPr>
      <w:r w:rsidRPr="00B01E11">
        <w:rPr>
          <w:sz w:val="22"/>
          <w:szCs w:val="22"/>
        </w:rPr>
        <w:t>- перечислять правила совместной жизни в семье;</w:t>
      </w:r>
    </w:p>
    <w:p w:rsidR="005062D8" w:rsidRPr="00B01E11" w:rsidRDefault="005062D8" w:rsidP="005062D8">
      <w:pPr>
        <w:pStyle w:val="af1"/>
        <w:rPr>
          <w:sz w:val="22"/>
          <w:szCs w:val="22"/>
        </w:rPr>
      </w:pPr>
      <w:r w:rsidRPr="00B01E11">
        <w:rPr>
          <w:sz w:val="22"/>
          <w:szCs w:val="22"/>
        </w:rPr>
        <w:t>- определять терминологию родства в применении к членам своей семьи;</w:t>
      </w:r>
    </w:p>
    <w:p w:rsidR="005062D8" w:rsidRPr="00B01E11" w:rsidRDefault="005062D8" w:rsidP="005062D8">
      <w:pPr>
        <w:pStyle w:val="af1"/>
        <w:rPr>
          <w:sz w:val="22"/>
          <w:szCs w:val="22"/>
        </w:rPr>
      </w:pPr>
      <w:r w:rsidRPr="00B01E11">
        <w:rPr>
          <w:sz w:val="22"/>
          <w:szCs w:val="22"/>
        </w:rPr>
        <w:t>Обучающиеся  научатся:</w:t>
      </w:r>
    </w:p>
    <w:p w:rsidR="005062D8" w:rsidRPr="00B01E11" w:rsidRDefault="005062D8" w:rsidP="005062D8">
      <w:pPr>
        <w:pStyle w:val="af1"/>
        <w:rPr>
          <w:sz w:val="22"/>
          <w:szCs w:val="22"/>
        </w:rPr>
      </w:pPr>
      <w:r w:rsidRPr="00B01E11">
        <w:rPr>
          <w:sz w:val="22"/>
          <w:szCs w:val="22"/>
        </w:rPr>
        <w:t>- принимать учебную задачу;</w:t>
      </w:r>
    </w:p>
    <w:p w:rsidR="005062D8" w:rsidRPr="00B01E11" w:rsidRDefault="005062D8" w:rsidP="005062D8">
      <w:pPr>
        <w:pStyle w:val="af1"/>
        <w:rPr>
          <w:sz w:val="22"/>
          <w:szCs w:val="22"/>
        </w:rPr>
      </w:pPr>
      <w:r w:rsidRPr="00B01E11">
        <w:rPr>
          <w:sz w:val="22"/>
          <w:szCs w:val="22"/>
        </w:rPr>
        <w:t>- сохранять учебную задачу урока;</w:t>
      </w:r>
    </w:p>
    <w:p w:rsidR="005062D8" w:rsidRPr="00B01E11" w:rsidRDefault="005062D8" w:rsidP="005062D8">
      <w:pPr>
        <w:pStyle w:val="af1"/>
        <w:rPr>
          <w:sz w:val="22"/>
          <w:szCs w:val="22"/>
        </w:rPr>
      </w:pPr>
      <w:r w:rsidRPr="00B01E11">
        <w:rPr>
          <w:sz w:val="22"/>
          <w:szCs w:val="22"/>
        </w:rPr>
        <w:t>- выделять из темы урока известные и неизвестные знания и умения;</w:t>
      </w:r>
    </w:p>
    <w:p w:rsidR="005062D8" w:rsidRPr="00B01E11" w:rsidRDefault="005062D8" w:rsidP="005062D8">
      <w:pPr>
        <w:pStyle w:val="af1"/>
        <w:rPr>
          <w:sz w:val="22"/>
          <w:szCs w:val="22"/>
        </w:rPr>
      </w:pPr>
      <w:r w:rsidRPr="00B01E11">
        <w:rPr>
          <w:sz w:val="22"/>
          <w:szCs w:val="22"/>
        </w:rPr>
        <w:t>- планировать самостоятельное высказывание;</w:t>
      </w:r>
    </w:p>
    <w:p w:rsidR="005062D8" w:rsidRPr="00B01E11" w:rsidRDefault="005062D8" w:rsidP="005062D8">
      <w:pPr>
        <w:pStyle w:val="af1"/>
        <w:rPr>
          <w:sz w:val="22"/>
          <w:szCs w:val="22"/>
        </w:rPr>
      </w:pPr>
      <w:r w:rsidRPr="00B01E11">
        <w:rPr>
          <w:sz w:val="22"/>
          <w:szCs w:val="22"/>
        </w:rPr>
        <w:t>- фиксировать в конце урока удовлетворенность/неудовлетворенность совей деятельностью на уроке, правильно относится к успехам/ неуспехам;</w:t>
      </w:r>
    </w:p>
    <w:p w:rsidR="005062D8" w:rsidRPr="00B01E11" w:rsidRDefault="005062D8" w:rsidP="005062D8">
      <w:pPr>
        <w:pStyle w:val="af1"/>
        <w:rPr>
          <w:sz w:val="22"/>
          <w:szCs w:val="22"/>
        </w:rPr>
      </w:pPr>
      <w:r w:rsidRPr="00B01E11">
        <w:rPr>
          <w:sz w:val="22"/>
          <w:szCs w:val="22"/>
        </w:rPr>
        <w:t>- корректировать свое поведение на уроке с учетом установленных правил.</w:t>
      </w:r>
    </w:p>
    <w:p w:rsidR="005062D8" w:rsidRPr="00B01E11" w:rsidRDefault="005062D8" w:rsidP="005062D8">
      <w:pPr>
        <w:pStyle w:val="af1"/>
        <w:rPr>
          <w:sz w:val="22"/>
          <w:szCs w:val="22"/>
        </w:rPr>
      </w:pPr>
      <w:r w:rsidRPr="00B01E11">
        <w:rPr>
          <w:sz w:val="22"/>
          <w:szCs w:val="22"/>
        </w:rPr>
        <w:t>Обучающиеся  научатся:</w:t>
      </w:r>
    </w:p>
    <w:p w:rsidR="005062D8" w:rsidRPr="00B01E11" w:rsidRDefault="005062D8" w:rsidP="005062D8">
      <w:pPr>
        <w:pStyle w:val="af1"/>
        <w:rPr>
          <w:sz w:val="22"/>
          <w:szCs w:val="22"/>
        </w:rPr>
      </w:pPr>
      <w:r w:rsidRPr="00B01E11">
        <w:rPr>
          <w:sz w:val="22"/>
          <w:szCs w:val="22"/>
        </w:rPr>
        <w:t>- выделять важную информацию из литературы разных типов;</w:t>
      </w:r>
    </w:p>
    <w:p w:rsidR="005062D8" w:rsidRPr="00B01E11" w:rsidRDefault="005062D8" w:rsidP="005062D8">
      <w:pPr>
        <w:pStyle w:val="af1"/>
        <w:rPr>
          <w:sz w:val="22"/>
          <w:szCs w:val="22"/>
        </w:rPr>
      </w:pPr>
      <w:r w:rsidRPr="00B01E11">
        <w:rPr>
          <w:sz w:val="22"/>
          <w:szCs w:val="22"/>
        </w:rPr>
        <w:t>- использовать знаково– символические средства, в том числе модели и схемы решения задач;</w:t>
      </w:r>
    </w:p>
    <w:p w:rsidR="005062D8" w:rsidRPr="00B01E11" w:rsidRDefault="005062D8" w:rsidP="005062D8">
      <w:pPr>
        <w:pStyle w:val="af1"/>
        <w:rPr>
          <w:sz w:val="22"/>
          <w:szCs w:val="22"/>
        </w:rPr>
      </w:pPr>
      <w:r w:rsidRPr="00B01E11">
        <w:rPr>
          <w:sz w:val="22"/>
          <w:szCs w:val="22"/>
        </w:rPr>
        <w:t>- понимать содержание текста, интерпретировать смысл, фиксировать полученную информацию в виде схем, рисунков, таблиц;</w:t>
      </w:r>
    </w:p>
    <w:p w:rsidR="005062D8" w:rsidRPr="00B01E11" w:rsidRDefault="005062D8" w:rsidP="005062D8">
      <w:pPr>
        <w:pStyle w:val="af1"/>
        <w:rPr>
          <w:sz w:val="22"/>
          <w:szCs w:val="22"/>
        </w:rPr>
      </w:pPr>
      <w:r w:rsidRPr="00B01E11">
        <w:rPr>
          <w:sz w:val="22"/>
          <w:szCs w:val="22"/>
        </w:rPr>
        <w:t>- анализировать объекты, таблицы, схемы, диаграммы, рисунки, пословицы, поговорки с выделением отличительных признаков;</w:t>
      </w:r>
    </w:p>
    <w:p w:rsidR="005062D8" w:rsidRPr="00B01E11" w:rsidRDefault="005062D8" w:rsidP="005062D8">
      <w:pPr>
        <w:pStyle w:val="af1"/>
        <w:rPr>
          <w:sz w:val="22"/>
          <w:szCs w:val="22"/>
        </w:rPr>
      </w:pPr>
      <w:r w:rsidRPr="00B01E11">
        <w:rPr>
          <w:sz w:val="22"/>
          <w:szCs w:val="22"/>
        </w:rPr>
        <w:t>- осуществлять классификацию и синтез объектов;</w:t>
      </w:r>
    </w:p>
    <w:p w:rsidR="005062D8" w:rsidRPr="00B01E11" w:rsidRDefault="005062D8" w:rsidP="005062D8">
      <w:pPr>
        <w:pStyle w:val="af1"/>
        <w:rPr>
          <w:sz w:val="22"/>
          <w:szCs w:val="22"/>
        </w:rPr>
      </w:pPr>
      <w:r w:rsidRPr="00B01E11">
        <w:rPr>
          <w:sz w:val="22"/>
          <w:szCs w:val="22"/>
        </w:rPr>
        <w:t>- строить рассуждение (или доказательство своей точки зрения) по теме урока в соответствии с возрастными нормами;</w:t>
      </w:r>
    </w:p>
    <w:p w:rsidR="005062D8" w:rsidRPr="00B01E11" w:rsidRDefault="005062D8" w:rsidP="005062D8">
      <w:pPr>
        <w:pStyle w:val="af1"/>
        <w:rPr>
          <w:sz w:val="22"/>
          <w:szCs w:val="22"/>
        </w:rPr>
      </w:pPr>
      <w:r w:rsidRPr="00B01E11">
        <w:rPr>
          <w:sz w:val="22"/>
          <w:szCs w:val="22"/>
        </w:rPr>
        <w:t>- проявлять индивидуальные творческие способности</w:t>
      </w:r>
      <w:r w:rsidRPr="00B01E11">
        <w:rPr>
          <w:sz w:val="22"/>
          <w:szCs w:val="22"/>
        </w:rPr>
        <w:tab/>
        <w:t>при выполнении рисунков, условных знаков, подготовке сообщений, иллюстрировании рассказов, сочинении т.п.</w:t>
      </w:r>
    </w:p>
    <w:p w:rsidR="005062D8" w:rsidRPr="00B01E11" w:rsidRDefault="005062D8" w:rsidP="005062D8">
      <w:pPr>
        <w:pStyle w:val="af1"/>
        <w:rPr>
          <w:sz w:val="22"/>
          <w:szCs w:val="22"/>
        </w:rPr>
      </w:pPr>
      <w:r w:rsidRPr="00B01E11">
        <w:rPr>
          <w:sz w:val="22"/>
          <w:szCs w:val="22"/>
        </w:rPr>
        <w:t>- моделировать различные жизненные ситуации.</w:t>
      </w:r>
    </w:p>
    <w:p w:rsidR="005062D8" w:rsidRPr="00B01E11" w:rsidRDefault="005062D8" w:rsidP="005062D8">
      <w:pPr>
        <w:pStyle w:val="af1"/>
        <w:rPr>
          <w:sz w:val="22"/>
          <w:szCs w:val="22"/>
        </w:rPr>
      </w:pPr>
      <w:r w:rsidRPr="00B01E11">
        <w:rPr>
          <w:sz w:val="22"/>
          <w:szCs w:val="22"/>
        </w:rPr>
        <w:t>У обучающихся будут сформированы:</w:t>
      </w:r>
    </w:p>
    <w:p w:rsidR="005062D8" w:rsidRPr="00B01E11" w:rsidRDefault="005062D8" w:rsidP="005062D8">
      <w:pPr>
        <w:pStyle w:val="af1"/>
        <w:rPr>
          <w:sz w:val="22"/>
          <w:szCs w:val="22"/>
        </w:rPr>
      </w:pPr>
      <w:r w:rsidRPr="00B01E11">
        <w:rPr>
          <w:sz w:val="22"/>
          <w:szCs w:val="22"/>
        </w:rPr>
        <w:t>- чувство гордости за историю своей семьи, свою родословную;</w:t>
      </w:r>
    </w:p>
    <w:p w:rsidR="005062D8" w:rsidRPr="00B01E11" w:rsidRDefault="005062D8" w:rsidP="005062D8">
      <w:pPr>
        <w:pStyle w:val="af1"/>
        <w:rPr>
          <w:sz w:val="22"/>
          <w:szCs w:val="22"/>
        </w:rPr>
      </w:pPr>
      <w:r w:rsidRPr="00B01E11">
        <w:rPr>
          <w:sz w:val="22"/>
          <w:szCs w:val="22"/>
        </w:rPr>
        <w:t>- представление о семейных ценностях;</w:t>
      </w:r>
    </w:p>
    <w:p w:rsidR="005062D8" w:rsidRPr="00B01E11" w:rsidRDefault="005062D8" w:rsidP="005062D8">
      <w:pPr>
        <w:pStyle w:val="af1"/>
        <w:rPr>
          <w:sz w:val="22"/>
          <w:szCs w:val="22"/>
        </w:rPr>
      </w:pPr>
      <w:r w:rsidRPr="00B01E11">
        <w:rPr>
          <w:sz w:val="22"/>
          <w:szCs w:val="22"/>
        </w:rPr>
        <w:t>- уважительное отношение к семейнымтрадициям, традициям семей разных народов;</w:t>
      </w:r>
    </w:p>
    <w:p w:rsidR="005062D8" w:rsidRPr="00B01E11" w:rsidRDefault="005062D8" w:rsidP="005062D8">
      <w:pPr>
        <w:pStyle w:val="af1"/>
        <w:rPr>
          <w:sz w:val="22"/>
          <w:szCs w:val="22"/>
        </w:rPr>
      </w:pPr>
      <w:r w:rsidRPr="00B01E11">
        <w:rPr>
          <w:sz w:val="22"/>
          <w:szCs w:val="22"/>
        </w:rPr>
        <w:t xml:space="preserve"> - целостный взгляд на взаимоотношения полов;</w:t>
      </w:r>
    </w:p>
    <w:p w:rsidR="005062D8" w:rsidRPr="00B01E11" w:rsidRDefault="005062D8" w:rsidP="005062D8">
      <w:pPr>
        <w:pStyle w:val="af1"/>
        <w:rPr>
          <w:sz w:val="22"/>
          <w:szCs w:val="22"/>
        </w:rPr>
      </w:pPr>
      <w:r w:rsidRPr="00B01E11">
        <w:rPr>
          <w:sz w:val="22"/>
          <w:szCs w:val="22"/>
        </w:rPr>
        <w:t>- эстетические потребности и чувства;</w:t>
      </w:r>
    </w:p>
    <w:p w:rsidR="005062D8" w:rsidRPr="00B01E11" w:rsidRDefault="005062D8" w:rsidP="005062D8">
      <w:pPr>
        <w:pStyle w:val="af1"/>
        <w:rPr>
          <w:sz w:val="22"/>
          <w:szCs w:val="22"/>
        </w:rPr>
      </w:pPr>
      <w:r w:rsidRPr="00B01E11">
        <w:rPr>
          <w:sz w:val="22"/>
          <w:szCs w:val="22"/>
        </w:rPr>
        <w:t>- установка на соблюдение правил и норм семейной жизни;</w:t>
      </w:r>
    </w:p>
    <w:p w:rsidR="005062D8" w:rsidRPr="00B01E11" w:rsidRDefault="005062D8" w:rsidP="005062D8">
      <w:pPr>
        <w:pStyle w:val="af1"/>
        <w:rPr>
          <w:sz w:val="22"/>
          <w:szCs w:val="22"/>
        </w:rPr>
      </w:pPr>
      <w:r w:rsidRPr="00B01E11">
        <w:rPr>
          <w:sz w:val="22"/>
          <w:szCs w:val="22"/>
        </w:rPr>
        <w:t>- готовность к бережному отношению к членам своей семьи.</w:t>
      </w:r>
    </w:p>
    <w:p w:rsidR="005062D8" w:rsidRPr="00B01E11" w:rsidRDefault="005062D8" w:rsidP="005062D8">
      <w:pPr>
        <w:pStyle w:val="af1"/>
        <w:rPr>
          <w:sz w:val="22"/>
          <w:szCs w:val="22"/>
        </w:rPr>
      </w:pPr>
    </w:p>
    <w:p w:rsidR="00A13A0C" w:rsidRPr="004E328F" w:rsidRDefault="005062D8" w:rsidP="00A13A0C">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sz w:val="22"/>
          <w:szCs w:val="22"/>
        </w:rPr>
        <w:t xml:space="preserve">2. </w:t>
      </w:r>
      <w:r w:rsidRPr="004E328F">
        <w:rPr>
          <w:rFonts w:ascii="Times New Roman" w:hAnsi="Times New Roman"/>
          <w:b/>
          <w:sz w:val="22"/>
          <w:szCs w:val="22"/>
        </w:rPr>
        <w:t xml:space="preserve">Содержание </w:t>
      </w:r>
      <w:r w:rsidR="00A13A0C">
        <w:rPr>
          <w:rFonts w:ascii="Times New Roman" w:hAnsi="Times New Roman"/>
          <w:b/>
          <w:color w:val="000000"/>
          <w:sz w:val="22"/>
          <w:szCs w:val="22"/>
        </w:rPr>
        <w:t xml:space="preserve">внеурочной деятельности </w:t>
      </w:r>
      <w:r w:rsidR="00A13A0C" w:rsidRPr="004E328F">
        <w:rPr>
          <w:rFonts w:ascii="Times New Roman" w:hAnsi="Times New Roman"/>
          <w:b/>
          <w:color w:val="000000"/>
          <w:sz w:val="22"/>
          <w:szCs w:val="22"/>
        </w:rPr>
        <w:t>«</w:t>
      </w:r>
      <w:r w:rsidR="00A13A0C">
        <w:rPr>
          <w:rFonts w:ascii="Times New Roman" w:hAnsi="Times New Roman"/>
          <w:b/>
          <w:color w:val="000000"/>
          <w:sz w:val="22"/>
          <w:szCs w:val="22"/>
        </w:rPr>
        <w:t>Семьеведение</w:t>
      </w:r>
      <w:r w:rsidR="00A13A0C" w:rsidRPr="004E328F">
        <w:rPr>
          <w:rFonts w:ascii="Times New Roman" w:hAnsi="Times New Roman"/>
          <w:b/>
          <w:color w:val="000000"/>
          <w:sz w:val="22"/>
          <w:szCs w:val="22"/>
        </w:rPr>
        <w:t>»</w:t>
      </w:r>
      <w:r w:rsidR="00A13A0C">
        <w:rPr>
          <w:rFonts w:ascii="Times New Roman" w:hAnsi="Times New Roman"/>
          <w:b/>
          <w:color w:val="000000"/>
          <w:sz w:val="22"/>
          <w:szCs w:val="22"/>
        </w:rPr>
        <w:t>.</w:t>
      </w:r>
    </w:p>
    <w:p w:rsidR="005062D8" w:rsidRPr="00A13A0C" w:rsidRDefault="005062D8" w:rsidP="00A13A0C">
      <w:pPr>
        <w:pStyle w:val="af1"/>
        <w:ind w:firstLine="0"/>
        <w:rPr>
          <w:b/>
          <w:sz w:val="22"/>
          <w:szCs w:val="22"/>
        </w:rPr>
      </w:pPr>
      <w:r w:rsidRPr="00A13A0C">
        <w:rPr>
          <w:b/>
          <w:sz w:val="22"/>
          <w:szCs w:val="22"/>
        </w:rPr>
        <w:t>Моя семья.</w:t>
      </w:r>
    </w:p>
    <w:p w:rsidR="005062D8" w:rsidRPr="00A13A0C" w:rsidRDefault="005062D8" w:rsidP="00A13A0C">
      <w:pPr>
        <w:pStyle w:val="af1"/>
        <w:ind w:firstLine="0"/>
        <w:rPr>
          <w:sz w:val="22"/>
          <w:szCs w:val="22"/>
        </w:rPr>
      </w:pPr>
      <w:r w:rsidRPr="00A13A0C">
        <w:rPr>
          <w:sz w:val="22"/>
          <w:szCs w:val="22"/>
        </w:rPr>
        <w:t>Значение семьи. Семья и государство. Как государство защищает семью и ребенка. Права и обязанности членов семьи. Откуда деньги в семье. Семейный бюджет. Степени родства и их обозначение. Как жить в семье, не ссорясь. Формирование представления о семье как основной ячейке общества. Формирование представления о том, как государство заботится о семье. Формирование  представлений о законах и правилах семейного  общежития. Знакомство с основными государственными документами, направленными на защиту семьи. Знакомство с основными обязанностями и правами членов семьи.</w:t>
      </w:r>
    </w:p>
    <w:p w:rsidR="005062D8" w:rsidRPr="00B01E11" w:rsidRDefault="005062D8" w:rsidP="005062D8">
      <w:pPr>
        <w:pStyle w:val="af1"/>
        <w:ind w:firstLine="0"/>
        <w:rPr>
          <w:sz w:val="22"/>
          <w:szCs w:val="22"/>
        </w:rPr>
      </w:pPr>
      <w:r w:rsidRPr="00B01E11">
        <w:rPr>
          <w:b/>
          <w:sz w:val="22"/>
          <w:szCs w:val="22"/>
        </w:rPr>
        <w:lastRenderedPageBreak/>
        <w:t>Семья в труде и отдыхе.</w:t>
      </w:r>
    </w:p>
    <w:p w:rsidR="0078545D" w:rsidRDefault="0078545D" w:rsidP="005062D8">
      <w:pPr>
        <w:pStyle w:val="af1"/>
        <w:ind w:firstLine="0"/>
        <w:rPr>
          <w:sz w:val="22"/>
          <w:szCs w:val="22"/>
        </w:rPr>
      </w:pPr>
    </w:p>
    <w:p w:rsidR="005062D8" w:rsidRDefault="005062D8" w:rsidP="005062D8">
      <w:pPr>
        <w:pStyle w:val="af1"/>
        <w:ind w:firstLine="0"/>
        <w:rPr>
          <w:sz w:val="22"/>
          <w:szCs w:val="22"/>
        </w:rPr>
      </w:pPr>
      <w:r w:rsidRPr="00B01E11">
        <w:rPr>
          <w:sz w:val="22"/>
          <w:szCs w:val="22"/>
        </w:rPr>
        <w:t xml:space="preserve"> Постоянные обязанности ребенка в семье. </w:t>
      </w:r>
      <w:r w:rsidRPr="00736CA7">
        <w:rPr>
          <w:sz w:val="24"/>
          <w:szCs w:val="24"/>
        </w:rPr>
        <w:t>Знакомство с основными обязанностями членов семьи</w:t>
      </w:r>
      <w:r>
        <w:rPr>
          <w:sz w:val="24"/>
          <w:szCs w:val="24"/>
        </w:rPr>
        <w:t>.</w:t>
      </w:r>
      <w:r w:rsidRPr="00B01E11">
        <w:rPr>
          <w:sz w:val="22"/>
          <w:szCs w:val="22"/>
        </w:rPr>
        <w:t xml:space="preserve"> Помощь родственникам. Забота о животных и растениях дома или около дома. Участие в работах на земельном участке. Семейные традиции и праздники. Забота о малышах. Режим труда и отдыха семьи. Самообслуживание в семье. Организация домашней учебной работы. Телевизор и компьютер в семье. Традиции зарубежной семьи. Православная семья.</w:t>
      </w:r>
    </w:p>
    <w:p w:rsidR="005062D8" w:rsidRDefault="005062D8" w:rsidP="005062D8">
      <w:pPr>
        <w:pStyle w:val="af1"/>
        <w:ind w:firstLine="0"/>
        <w:rPr>
          <w:sz w:val="22"/>
          <w:szCs w:val="22"/>
        </w:rPr>
      </w:pPr>
    </w:p>
    <w:p w:rsidR="005062D8" w:rsidRDefault="004D6EB5" w:rsidP="004D6EB5">
      <w:pPr>
        <w:pStyle w:val="af1"/>
        <w:ind w:left="993" w:firstLine="0"/>
        <w:jc w:val="center"/>
        <w:rPr>
          <w:b/>
          <w:sz w:val="22"/>
          <w:szCs w:val="22"/>
        </w:rPr>
      </w:pPr>
      <w:r>
        <w:rPr>
          <w:b/>
          <w:sz w:val="22"/>
          <w:szCs w:val="22"/>
        </w:rPr>
        <w:t xml:space="preserve">3. </w:t>
      </w:r>
      <w:r w:rsidR="005062D8">
        <w:rPr>
          <w:b/>
          <w:sz w:val="22"/>
          <w:szCs w:val="22"/>
        </w:rPr>
        <w:t xml:space="preserve">Тематическое планирование курса </w:t>
      </w:r>
      <w:r w:rsidR="00A13A0C">
        <w:rPr>
          <w:b/>
          <w:sz w:val="22"/>
          <w:szCs w:val="22"/>
        </w:rPr>
        <w:t xml:space="preserve">внеурочной деятельности </w:t>
      </w:r>
      <w:r w:rsidR="005062D8">
        <w:rPr>
          <w:b/>
          <w:sz w:val="22"/>
          <w:szCs w:val="22"/>
        </w:rPr>
        <w:t>«Семьеведение».</w:t>
      </w:r>
    </w:p>
    <w:p w:rsidR="00A13A0C" w:rsidRDefault="00A13A0C" w:rsidP="005062D8">
      <w:pPr>
        <w:pStyle w:val="af1"/>
        <w:ind w:left="1353" w:firstLine="0"/>
        <w:jc w:val="center"/>
        <w:rPr>
          <w:b/>
          <w:sz w:val="22"/>
          <w:szCs w:val="22"/>
        </w:rPr>
      </w:pPr>
    </w:p>
    <w:p w:rsidR="005062D8" w:rsidRDefault="005062D8" w:rsidP="005062D8">
      <w:pPr>
        <w:pStyle w:val="af1"/>
        <w:ind w:left="1353" w:firstLine="0"/>
        <w:jc w:val="center"/>
        <w:rPr>
          <w:b/>
          <w:sz w:val="22"/>
          <w:szCs w:val="22"/>
        </w:rPr>
      </w:pPr>
      <w:r>
        <w:rPr>
          <w:b/>
          <w:sz w:val="22"/>
          <w:szCs w:val="22"/>
        </w:rPr>
        <w:t>34 часа (1 ч в неделю).</w:t>
      </w:r>
    </w:p>
    <w:p w:rsidR="00A13A0C" w:rsidRPr="00420725" w:rsidRDefault="00A13A0C" w:rsidP="005062D8">
      <w:pPr>
        <w:pStyle w:val="af1"/>
        <w:ind w:left="1353" w:firstLine="0"/>
        <w:jc w:val="center"/>
        <w:rPr>
          <w:b/>
          <w:sz w:val="22"/>
          <w:szCs w:val="22"/>
        </w:rPr>
      </w:pPr>
    </w:p>
    <w:tbl>
      <w:tblPr>
        <w:tblStyle w:val="a4"/>
        <w:tblW w:w="8647" w:type="dxa"/>
        <w:jc w:val="center"/>
        <w:tblInd w:w="392" w:type="dxa"/>
        <w:tblLook w:val="04A0"/>
      </w:tblPr>
      <w:tblGrid>
        <w:gridCol w:w="742"/>
        <w:gridCol w:w="6204"/>
        <w:gridCol w:w="1701"/>
      </w:tblGrid>
      <w:tr w:rsidR="005062D8" w:rsidRPr="00420725" w:rsidTr="0007628C">
        <w:trPr>
          <w:trHeight w:val="505"/>
          <w:jc w:val="center"/>
        </w:trPr>
        <w:tc>
          <w:tcPr>
            <w:tcW w:w="742" w:type="dxa"/>
          </w:tcPr>
          <w:p w:rsidR="005062D8" w:rsidRPr="00420725" w:rsidRDefault="005062D8" w:rsidP="0007628C">
            <w:pPr>
              <w:pStyle w:val="af1"/>
              <w:ind w:firstLine="0"/>
              <w:jc w:val="center"/>
              <w:rPr>
                <w:b/>
                <w:sz w:val="22"/>
                <w:szCs w:val="22"/>
              </w:rPr>
            </w:pPr>
            <w:r w:rsidRPr="00420725">
              <w:rPr>
                <w:b/>
                <w:sz w:val="22"/>
                <w:szCs w:val="22"/>
              </w:rPr>
              <w:t>№</w:t>
            </w:r>
          </w:p>
          <w:p w:rsidR="005062D8" w:rsidRPr="00420725" w:rsidRDefault="005062D8" w:rsidP="0007628C">
            <w:pPr>
              <w:pStyle w:val="af1"/>
              <w:ind w:firstLine="0"/>
              <w:jc w:val="center"/>
              <w:rPr>
                <w:b/>
                <w:sz w:val="22"/>
                <w:szCs w:val="22"/>
              </w:rPr>
            </w:pPr>
            <w:r w:rsidRPr="00420725">
              <w:rPr>
                <w:b/>
                <w:sz w:val="22"/>
                <w:szCs w:val="22"/>
              </w:rPr>
              <w:t>п/п</w:t>
            </w:r>
          </w:p>
        </w:tc>
        <w:tc>
          <w:tcPr>
            <w:tcW w:w="6204" w:type="dxa"/>
          </w:tcPr>
          <w:p w:rsidR="005062D8" w:rsidRPr="00420725" w:rsidRDefault="005062D8" w:rsidP="0007628C">
            <w:pPr>
              <w:pStyle w:val="af1"/>
              <w:jc w:val="center"/>
              <w:rPr>
                <w:b/>
                <w:sz w:val="22"/>
                <w:szCs w:val="22"/>
              </w:rPr>
            </w:pPr>
            <w:r w:rsidRPr="00420725">
              <w:rPr>
                <w:b/>
                <w:sz w:val="22"/>
                <w:szCs w:val="22"/>
              </w:rPr>
              <w:t>Тема</w:t>
            </w:r>
          </w:p>
        </w:tc>
        <w:tc>
          <w:tcPr>
            <w:tcW w:w="1701" w:type="dxa"/>
          </w:tcPr>
          <w:p w:rsidR="005062D8" w:rsidRPr="00420725" w:rsidRDefault="005062D8" w:rsidP="0007628C">
            <w:pPr>
              <w:pStyle w:val="af1"/>
              <w:ind w:firstLine="0"/>
              <w:jc w:val="center"/>
              <w:rPr>
                <w:b/>
                <w:sz w:val="22"/>
                <w:szCs w:val="22"/>
              </w:rPr>
            </w:pPr>
            <w:r w:rsidRPr="00420725">
              <w:rPr>
                <w:b/>
                <w:sz w:val="22"/>
                <w:szCs w:val="22"/>
              </w:rPr>
              <w:t>Количество часов</w:t>
            </w:r>
          </w:p>
        </w:tc>
      </w:tr>
      <w:tr w:rsidR="005062D8" w:rsidRPr="00420725" w:rsidTr="0007628C">
        <w:trPr>
          <w:trHeight w:val="386"/>
          <w:jc w:val="center"/>
        </w:trPr>
        <w:tc>
          <w:tcPr>
            <w:tcW w:w="8647" w:type="dxa"/>
            <w:gridSpan w:val="3"/>
          </w:tcPr>
          <w:p w:rsidR="005062D8" w:rsidRPr="00420725" w:rsidRDefault="005062D8" w:rsidP="0007628C">
            <w:pPr>
              <w:pStyle w:val="af1"/>
              <w:jc w:val="center"/>
              <w:rPr>
                <w:b/>
                <w:sz w:val="22"/>
                <w:szCs w:val="22"/>
              </w:rPr>
            </w:pPr>
            <w:r w:rsidRPr="00420725">
              <w:rPr>
                <w:b/>
                <w:sz w:val="22"/>
                <w:szCs w:val="22"/>
              </w:rPr>
              <w:t>Моя семья (16</w:t>
            </w:r>
            <w:r>
              <w:rPr>
                <w:b/>
                <w:sz w:val="22"/>
                <w:szCs w:val="22"/>
              </w:rPr>
              <w:t xml:space="preserve"> </w:t>
            </w:r>
            <w:r w:rsidRPr="00420725">
              <w:rPr>
                <w:b/>
                <w:sz w:val="22"/>
                <w:szCs w:val="22"/>
              </w:rPr>
              <w:t>ч.)</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w:t>
            </w:r>
          </w:p>
        </w:tc>
        <w:tc>
          <w:tcPr>
            <w:tcW w:w="6204" w:type="dxa"/>
          </w:tcPr>
          <w:p w:rsidR="005062D8" w:rsidRPr="00420725" w:rsidRDefault="005062D8" w:rsidP="0007628C">
            <w:pPr>
              <w:pStyle w:val="af1"/>
              <w:rPr>
                <w:sz w:val="22"/>
                <w:szCs w:val="22"/>
              </w:rPr>
            </w:pPr>
            <w:r w:rsidRPr="00420725">
              <w:rPr>
                <w:sz w:val="22"/>
                <w:szCs w:val="22"/>
              </w:rPr>
              <w:t>Значение семьи.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w:t>
            </w:r>
          </w:p>
        </w:tc>
        <w:tc>
          <w:tcPr>
            <w:tcW w:w="6204" w:type="dxa"/>
          </w:tcPr>
          <w:p w:rsidR="005062D8" w:rsidRPr="00420725" w:rsidRDefault="005062D8" w:rsidP="0007628C">
            <w:pPr>
              <w:pStyle w:val="af1"/>
              <w:rPr>
                <w:sz w:val="22"/>
                <w:szCs w:val="22"/>
              </w:rPr>
            </w:pPr>
            <w:r w:rsidRPr="00420725">
              <w:rPr>
                <w:sz w:val="22"/>
                <w:szCs w:val="22"/>
              </w:rPr>
              <w:t>Семья – ячейка общества.</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32"/>
          <w:jc w:val="center"/>
        </w:trPr>
        <w:tc>
          <w:tcPr>
            <w:tcW w:w="742" w:type="dxa"/>
          </w:tcPr>
          <w:p w:rsidR="005062D8" w:rsidRPr="00420725" w:rsidRDefault="005062D8" w:rsidP="0007628C">
            <w:pPr>
              <w:pStyle w:val="af1"/>
              <w:ind w:firstLine="0"/>
              <w:jc w:val="center"/>
              <w:rPr>
                <w:sz w:val="22"/>
                <w:szCs w:val="22"/>
              </w:rPr>
            </w:pPr>
            <w:r w:rsidRPr="00420725">
              <w:rPr>
                <w:sz w:val="22"/>
                <w:szCs w:val="22"/>
              </w:rPr>
              <w:t>3</w:t>
            </w:r>
          </w:p>
        </w:tc>
        <w:tc>
          <w:tcPr>
            <w:tcW w:w="6204" w:type="dxa"/>
          </w:tcPr>
          <w:p w:rsidR="005062D8" w:rsidRPr="00420725" w:rsidRDefault="005062D8" w:rsidP="0007628C">
            <w:pPr>
              <w:pStyle w:val="af1"/>
              <w:rPr>
                <w:sz w:val="22"/>
                <w:szCs w:val="22"/>
              </w:rPr>
            </w:pPr>
            <w:r w:rsidRPr="00420725">
              <w:rPr>
                <w:sz w:val="22"/>
                <w:szCs w:val="22"/>
              </w:rPr>
              <w:t>Семья и государство.</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4</w:t>
            </w:r>
          </w:p>
        </w:tc>
        <w:tc>
          <w:tcPr>
            <w:tcW w:w="6204" w:type="dxa"/>
          </w:tcPr>
          <w:p w:rsidR="005062D8" w:rsidRPr="00420725" w:rsidRDefault="005062D8" w:rsidP="0007628C">
            <w:pPr>
              <w:pStyle w:val="af1"/>
              <w:rPr>
                <w:sz w:val="22"/>
                <w:szCs w:val="22"/>
              </w:rPr>
            </w:pPr>
            <w:r w:rsidRPr="00420725">
              <w:rPr>
                <w:sz w:val="22"/>
                <w:szCs w:val="22"/>
              </w:rPr>
              <w:t>Как государство защищает семью и ребенка</w:t>
            </w:r>
            <w:r>
              <w:rPr>
                <w:sz w:val="22"/>
                <w:szCs w:val="22"/>
              </w:rPr>
              <w:t>.</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5-6</w:t>
            </w:r>
          </w:p>
        </w:tc>
        <w:tc>
          <w:tcPr>
            <w:tcW w:w="6204" w:type="dxa"/>
          </w:tcPr>
          <w:p w:rsidR="005062D8" w:rsidRPr="00420725" w:rsidRDefault="005062D8" w:rsidP="0007628C">
            <w:pPr>
              <w:pStyle w:val="af1"/>
              <w:rPr>
                <w:sz w:val="22"/>
                <w:szCs w:val="22"/>
              </w:rPr>
            </w:pPr>
            <w:r w:rsidRPr="00420725">
              <w:rPr>
                <w:sz w:val="22"/>
                <w:szCs w:val="22"/>
              </w:rPr>
              <w:t>Права и обязанности членов семьи.</w:t>
            </w:r>
          </w:p>
        </w:tc>
        <w:tc>
          <w:tcPr>
            <w:tcW w:w="1701" w:type="dxa"/>
          </w:tcPr>
          <w:p w:rsidR="005062D8" w:rsidRPr="00420725" w:rsidRDefault="005062D8" w:rsidP="0007628C">
            <w:pPr>
              <w:pStyle w:val="af1"/>
              <w:rPr>
                <w:sz w:val="22"/>
                <w:szCs w:val="22"/>
              </w:rPr>
            </w:pPr>
            <w:r w:rsidRPr="00420725">
              <w:rPr>
                <w:sz w:val="22"/>
                <w:szCs w:val="22"/>
              </w:rPr>
              <w:t>2</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7</w:t>
            </w:r>
          </w:p>
        </w:tc>
        <w:tc>
          <w:tcPr>
            <w:tcW w:w="6204" w:type="dxa"/>
          </w:tcPr>
          <w:p w:rsidR="005062D8" w:rsidRPr="00420725" w:rsidRDefault="005062D8" w:rsidP="0007628C">
            <w:pPr>
              <w:pStyle w:val="af1"/>
              <w:rPr>
                <w:sz w:val="22"/>
                <w:szCs w:val="22"/>
              </w:rPr>
            </w:pPr>
            <w:r w:rsidRPr="00420725">
              <w:rPr>
                <w:sz w:val="22"/>
                <w:szCs w:val="22"/>
              </w:rPr>
              <w:t xml:space="preserve">Откуда деньги в семье. </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8</w:t>
            </w:r>
          </w:p>
        </w:tc>
        <w:tc>
          <w:tcPr>
            <w:tcW w:w="6204" w:type="dxa"/>
          </w:tcPr>
          <w:p w:rsidR="005062D8" w:rsidRPr="00420725" w:rsidRDefault="005062D8" w:rsidP="0007628C">
            <w:pPr>
              <w:pStyle w:val="af1"/>
              <w:rPr>
                <w:sz w:val="22"/>
                <w:szCs w:val="22"/>
              </w:rPr>
            </w:pPr>
            <w:r w:rsidRPr="00420725">
              <w:rPr>
                <w:sz w:val="22"/>
                <w:szCs w:val="22"/>
              </w:rPr>
              <w:t>Семейный бюджет.</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9</w:t>
            </w:r>
          </w:p>
        </w:tc>
        <w:tc>
          <w:tcPr>
            <w:tcW w:w="6204" w:type="dxa"/>
          </w:tcPr>
          <w:p w:rsidR="005062D8" w:rsidRPr="00420725" w:rsidRDefault="005062D8" w:rsidP="0007628C">
            <w:pPr>
              <w:pStyle w:val="af1"/>
              <w:rPr>
                <w:sz w:val="22"/>
                <w:szCs w:val="22"/>
              </w:rPr>
            </w:pPr>
            <w:r w:rsidRPr="00420725">
              <w:rPr>
                <w:sz w:val="22"/>
                <w:szCs w:val="22"/>
              </w:rPr>
              <w:t>Степени родства и их обозначение.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32"/>
          <w:jc w:val="center"/>
        </w:trPr>
        <w:tc>
          <w:tcPr>
            <w:tcW w:w="742" w:type="dxa"/>
          </w:tcPr>
          <w:p w:rsidR="005062D8" w:rsidRPr="00420725" w:rsidRDefault="005062D8" w:rsidP="0007628C">
            <w:pPr>
              <w:pStyle w:val="af1"/>
              <w:ind w:firstLine="0"/>
              <w:jc w:val="center"/>
              <w:rPr>
                <w:sz w:val="22"/>
                <w:szCs w:val="22"/>
              </w:rPr>
            </w:pPr>
            <w:r w:rsidRPr="00420725">
              <w:rPr>
                <w:sz w:val="22"/>
                <w:szCs w:val="22"/>
              </w:rPr>
              <w:t>10</w:t>
            </w:r>
          </w:p>
        </w:tc>
        <w:tc>
          <w:tcPr>
            <w:tcW w:w="6204" w:type="dxa"/>
          </w:tcPr>
          <w:p w:rsidR="005062D8" w:rsidRPr="00420725" w:rsidRDefault="005062D8" w:rsidP="0007628C">
            <w:pPr>
              <w:pStyle w:val="af1"/>
              <w:rPr>
                <w:sz w:val="22"/>
                <w:szCs w:val="22"/>
              </w:rPr>
            </w:pPr>
            <w:r w:rsidRPr="00420725">
              <w:rPr>
                <w:sz w:val="22"/>
                <w:szCs w:val="22"/>
              </w:rPr>
              <w:t>Близкие и дальние родственники.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11</w:t>
            </w:r>
          </w:p>
        </w:tc>
        <w:tc>
          <w:tcPr>
            <w:tcW w:w="6204" w:type="dxa"/>
          </w:tcPr>
          <w:p w:rsidR="005062D8" w:rsidRPr="00420725" w:rsidRDefault="005062D8" w:rsidP="0007628C">
            <w:pPr>
              <w:pStyle w:val="af1"/>
              <w:rPr>
                <w:sz w:val="22"/>
                <w:szCs w:val="22"/>
              </w:rPr>
            </w:pPr>
            <w:r w:rsidRPr="00420725">
              <w:rPr>
                <w:sz w:val="22"/>
                <w:szCs w:val="22"/>
              </w:rPr>
              <w:t>Как жить в семье, не ссорясь.</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12</w:t>
            </w:r>
          </w:p>
        </w:tc>
        <w:tc>
          <w:tcPr>
            <w:tcW w:w="6204" w:type="dxa"/>
          </w:tcPr>
          <w:p w:rsidR="005062D8" w:rsidRPr="00420725" w:rsidRDefault="005062D8" w:rsidP="0007628C">
            <w:pPr>
              <w:pStyle w:val="af1"/>
              <w:rPr>
                <w:sz w:val="22"/>
                <w:szCs w:val="22"/>
              </w:rPr>
            </w:pPr>
            <w:r w:rsidRPr="00420725">
              <w:rPr>
                <w:sz w:val="22"/>
                <w:szCs w:val="22"/>
              </w:rPr>
              <w:t>Правила семейного общежития.</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13</w:t>
            </w:r>
          </w:p>
        </w:tc>
        <w:tc>
          <w:tcPr>
            <w:tcW w:w="6204" w:type="dxa"/>
          </w:tcPr>
          <w:p w:rsidR="005062D8" w:rsidRPr="00420725" w:rsidRDefault="005062D8" w:rsidP="0007628C">
            <w:pPr>
              <w:pStyle w:val="af1"/>
              <w:rPr>
                <w:sz w:val="22"/>
                <w:szCs w:val="22"/>
              </w:rPr>
            </w:pPr>
            <w:r w:rsidRPr="00420725">
              <w:rPr>
                <w:sz w:val="22"/>
                <w:szCs w:val="22"/>
              </w:rPr>
              <w:t>Постоянные обязанности ребенка в семье.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14</w:t>
            </w:r>
          </w:p>
        </w:tc>
        <w:tc>
          <w:tcPr>
            <w:tcW w:w="6204" w:type="dxa"/>
          </w:tcPr>
          <w:p w:rsidR="005062D8" w:rsidRPr="00420725" w:rsidRDefault="005062D8" w:rsidP="0007628C">
            <w:pPr>
              <w:pStyle w:val="af1"/>
              <w:rPr>
                <w:sz w:val="22"/>
                <w:szCs w:val="22"/>
              </w:rPr>
            </w:pPr>
            <w:r w:rsidRPr="00420725">
              <w:rPr>
                <w:sz w:val="22"/>
                <w:szCs w:val="22"/>
              </w:rPr>
              <w:t>Помощь семье.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15-16</w:t>
            </w:r>
          </w:p>
        </w:tc>
        <w:tc>
          <w:tcPr>
            <w:tcW w:w="6204" w:type="dxa"/>
          </w:tcPr>
          <w:p w:rsidR="005062D8" w:rsidRPr="00420725" w:rsidRDefault="005062D8" w:rsidP="0007628C">
            <w:pPr>
              <w:pStyle w:val="af1"/>
              <w:rPr>
                <w:sz w:val="22"/>
                <w:szCs w:val="22"/>
              </w:rPr>
            </w:pPr>
            <w:r w:rsidRPr="00420725">
              <w:rPr>
                <w:sz w:val="22"/>
                <w:szCs w:val="22"/>
              </w:rPr>
              <w:t>Помощь родственникам</w:t>
            </w:r>
          </w:p>
        </w:tc>
        <w:tc>
          <w:tcPr>
            <w:tcW w:w="1701" w:type="dxa"/>
          </w:tcPr>
          <w:p w:rsidR="005062D8" w:rsidRPr="00420725" w:rsidRDefault="005062D8" w:rsidP="0007628C">
            <w:pPr>
              <w:pStyle w:val="af1"/>
              <w:rPr>
                <w:sz w:val="22"/>
                <w:szCs w:val="22"/>
              </w:rPr>
            </w:pPr>
            <w:r w:rsidRPr="00420725">
              <w:rPr>
                <w:sz w:val="22"/>
                <w:szCs w:val="22"/>
              </w:rPr>
              <w:t>2</w:t>
            </w:r>
          </w:p>
        </w:tc>
      </w:tr>
      <w:tr w:rsidR="005062D8" w:rsidRPr="00420725" w:rsidTr="0007628C">
        <w:trPr>
          <w:trHeight w:val="347"/>
          <w:jc w:val="center"/>
        </w:trPr>
        <w:tc>
          <w:tcPr>
            <w:tcW w:w="8647" w:type="dxa"/>
            <w:gridSpan w:val="3"/>
          </w:tcPr>
          <w:p w:rsidR="005062D8" w:rsidRPr="00420725" w:rsidRDefault="005062D8" w:rsidP="0007628C">
            <w:pPr>
              <w:pStyle w:val="af1"/>
              <w:jc w:val="center"/>
              <w:rPr>
                <w:b/>
                <w:sz w:val="22"/>
                <w:szCs w:val="22"/>
              </w:rPr>
            </w:pPr>
            <w:r w:rsidRPr="00420725">
              <w:rPr>
                <w:b/>
                <w:sz w:val="22"/>
                <w:szCs w:val="22"/>
              </w:rPr>
              <w:t>Семья в труде и отдыхе (18 ч.)</w:t>
            </w:r>
          </w:p>
        </w:tc>
      </w:tr>
      <w:tr w:rsidR="005062D8" w:rsidRPr="00420725" w:rsidTr="0007628C">
        <w:trPr>
          <w:trHeight w:val="332"/>
          <w:jc w:val="center"/>
        </w:trPr>
        <w:tc>
          <w:tcPr>
            <w:tcW w:w="742" w:type="dxa"/>
          </w:tcPr>
          <w:p w:rsidR="005062D8" w:rsidRPr="00420725" w:rsidRDefault="005062D8" w:rsidP="0007628C">
            <w:pPr>
              <w:pStyle w:val="af1"/>
              <w:ind w:firstLine="0"/>
              <w:jc w:val="center"/>
              <w:rPr>
                <w:sz w:val="22"/>
                <w:szCs w:val="22"/>
              </w:rPr>
            </w:pPr>
            <w:r w:rsidRPr="00420725">
              <w:rPr>
                <w:sz w:val="22"/>
                <w:szCs w:val="22"/>
              </w:rPr>
              <w:t>17</w:t>
            </w:r>
          </w:p>
        </w:tc>
        <w:tc>
          <w:tcPr>
            <w:tcW w:w="6204" w:type="dxa"/>
          </w:tcPr>
          <w:p w:rsidR="005062D8" w:rsidRPr="00420725" w:rsidRDefault="005062D8" w:rsidP="0007628C">
            <w:pPr>
              <w:pStyle w:val="af1"/>
              <w:rPr>
                <w:sz w:val="22"/>
                <w:szCs w:val="22"/>
              </w:rPr>
            </w:pPr>
            <w:r w:rsidRPr="00420725">
              <w:rPr>
                <w:sz w:val="22"/>
                <w:szCs w:val="22"/>
              </w:rPr>
              <w:t>Забота о животных и растениях дома или около дома</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18</w:t>
            </w:r>
          </w:p>
        </w:tc>
        <w:tc>
          <w:tcPr>
            <w:tcW w:w="6204" w:type="dxa"/>
          </w:tcPr>
          <w:p w:rsidR="005062D8" w:rsidRPr="00420725" w:rsidRDefault="005062D8" w:rsidP="0007628C">
            <w:pPr>
              <w:pStyle w:val="af1"/>
              <w:rPr>
                <w:sz w:val="22"/>
                <w:szCs w:val="22"/>
              </w:rPr>
            </w:pPr>
            <w:r w:rsidRPr="00420725">
              <w:rPr>
                <w:sz w:val="22"/>
                <w:szCs w:val="22"/>
              </w:rPr>
              <w:t>Приемы ухода за домашними животными.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19</w:t>
            </w:r>
          </w:p>
        </w:tc>
        <w:tc>
          <w:tcPr>
            <w:tcW w:w="6204" w:type="dxa"/>
          </w:tcPr>
          <w:p w:rsidR="005062D8" w:rsidRPr="00420725" w:rsidRDefault="005062D8" w:rsidP="0007628C">
            <w:pPr>
              <w:pStyle w:val="af1"/>
              <w:rPr>
                <w:sz w:val="22"/>
                <w:szCs w:val="22"/>
              </w:rPr>
            </w:pPr>
            <w:r w:rsidRPr="00420725">
              <w:rPr>
                <w:sz w:val="22"/>
                <w:szCs w:val="22"/>
              </w:rPr>
              <w:t>Участие в работах на земельном участке.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20</w:t>
            </w:r>
          </w:p>
        </w:tc>
        <w:tc>
          <w:tcPr>
            <w:tcW w:w="6204" w:type="dxa"/>
          </w:tcPr>
          <w:p w:rsidR="005062D8" w:rsidRPr="00420725" w:rsidRDefault="005062D8" w:rsidP="0007628C">
            <w:pPr>
              <w:pStyle w:val="af1"/>
              <w:rPr>
                <w:sz w:val="22"/>
                <w:szCs w:val="22"/>
              </w:rPr>
            </w:pPr>
            <w:r w:rsidRPr="00420725">
              <w:rPr>
                <w:sz w:val="22"/>
                <w:szCs w:val="22"/>
              </w:rPr>
              <w:t>Приемы земельных работ.</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21</w:t>
            </w:r>
          </w:p>
        </w:tc>
        <w:tc>
          <w:tcPr>
            <w:tcW w:w="6204" w:type="dxa"/>
          </w:tcPr>
          <w:p w:rsidR="005062D8" w:rsidRPr="00420725" w:rsidRDefault="005062D8" w:rsidP="0007628C">
            <w:pPr>
              <w:pStyle w:val="af1"/>
              <w:rPr>
                <w:sz w:val="22"/>
                <w:szCs w:val="22"/>
              </w:rPr>
            </w:pPr>
            <w:r w:rsidRPr="00420725">
              <w:rPr>
                <w:sz w:val="22"/>
                <w:szCs w:val="22"/>
              </w:rPr>
              <w:t>Семейные традиции и праздники.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22</w:t>
            </w:r>
          </w:p>
        </w:tc>
        <w:tc>
          <w:tcPr>
            <w:tcW w:w="6204" w:type="dxa"/>
          </w:tcPr>
          <w:p w:rsidR="005062D8" w:rsidRPr="00420725" w:rsidRDefault="005062D8" w:rsidP="0007628C">
            <w:pPr>
              <w:pStyle w:val="af1"/>
              <w:rPr>
                <w:sz w:val="22"/>
                <w:szCs w:val="22"/>
              </w:rPr>
            </w:pPr>
            <w:r w:rsidRPr="00420725">
              <w:rPr>
                <w:sz w:val="22"/>
                <w:szCs w:val="22"/>
              </w:rPr>
              <w:t>Традиции и праздники в российской семье.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32"/>
          <w:jc w:val="center"/>
        </w:trPr>
        <w:tc>
          <w:tcPr>
            <w:tcW w:w="742" w:type="dxa"/>
          </w:tcPr>
          <w:p w:rsidR="005062D8" w:rsidRPr="00420725" w:rsidRDefault="005062D8" w:rsidP="0007628C">
            <w:pPr>
              <w:pStyle w:val="af1"/>
              <w:ind w:firstLine="0"/>
              <w:jc w:val="center"/>
              <w:rPr>
                <w:sz w:val="22"/>
                <w:szCs w:val="22"/>
              </w:rPr>
            </w:pPr>
            <w:r w:rsidRPr="00420725">
              <w:rPr>
                <w:sz w:val="22"/>
                <w:szCs w:val="22"/>
              </w:rPr>
              <w:t>23</w:t>
            </w:r>
          </w:p>
        </w:tc>
        <w:tc>
          <w:tcPr>
            <w:tcW w:w="6204" w:type="dxa"/>
          </w:tcPr>
          <w:p w:rsidR="005062D8" w:rsidRPr="00420725" w:rsidRDefault="005062D8" w:rsidP="0007628C">
            <w:pPr>
              <w:pStyle w:val="af1"/>
              <w:rPr>
                <w:sz w:val="22"/>
                <w:szCs w:val="22"/>
              </w:rPr>
            </w:pPr>
            <w:r w:rsidRPr="00420725">
              <w:rPr>
                <w:sz w:val="22"/>
                <w:szCs w:val="22"/>
              </w:rPr>
              <w:t>Забота о малышах.</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24</w:t>
            </w:r>
          </w:p>
        </w:tc>
        <w:tc>
          <w:tcPr>
            <w:tcW w:w="6204" w:type="dxa"/>
          </w:tcPr>
          <w:p w:rsidR="005062D8" w:rsidRPr="00420725" w:rsidRDefault="005062D8" w:rsidP="0007628C">
            <w:pPr>
              <w:pStyle w:val="af1"/>
              <w:rPr>
                <w:sz w:val="22"/>
                <w:szCs w:val="22"/>
              </w:rPr>
            </w:pPr>
            <w:r w:rsidRPr="00420725">
              <w:rPr>
                <w:sz w:val="22"/>
                <w:szCs w:val="22"/>
              </w:rPr>
              <w:t>Забота о бабушках и дедушках.</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25</w:t>
            </w:r>
          </w:p>
        </w:tc>
        <w:tc>
          <w:tcPr>
            <w:tcW w:w="6204" w:type="dxa"/>
          </w:tcPr>
          <w:p w:rsidR="005062D8" w:rsidRPr="00420725" w:rsidRDefault="005062D8" w:rsidP="0007628C">
            <w:pPr>
              <w:pStyle w:val="af1"/>
              <w:rPr>
                <w:sz w:val="22"/>
                <w:szCs w:val="22"/>
              </w:rPr>
            </w:pPr>
            <w:r w:rsidRPr="00420725">
              <w:rPr>
                <w:sz w:val="22"/>
                <w:szCs w:val="22"/>
              </w:rPr>
              <w:t>Режим труда и отдыха семьи.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26</w:t>
            </w:r>
          </w:p>
        </w:tc>
        <w:tc>
          <w:tcPr>
            <w:tcW w:w="6204" w:type="dxa"/>
          </w:tcPr>
          <w:p w:rsidR="005062D8" w:rsidRPr="00420725" w:rsidRDefault="005062D8" w:rsidP="0007628C">
            <w:pPr>
              <w:pStyle w:val="af1"/>
              <w:rPr>
                <w:sz w:val="22"/>
                <w:szCs w:val="22"/>
              </w:rPr>
            </w:pPr>
            <w:r w:rsidRPr="00420725">
              <w:rPr>
                <w:sz w:val="22"/>
                <w:szCs w:val="22"/>
              </w:rPr>
              <w:t>Режимные моменты недели семьи.</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27</w:t>
            </w:r>
          </w:p>
        </w:tc>
        <w:tc>
          <w:tcPr>
            <w:tcW w:w="6204" w:type="dxa"/>
          </w:tcPr>
          <w:p w:rsidR="005062D8" w:rsidRPr="00420725" w:rsidRDefault="005062D8" w:rsidP="0007628C">
            <w:pPr>
              <w:pStyle w:val="af1"/>
              <w:rPr>
                <w:sz w:val="22"/>
                <w:szCs w:val="22"/>
              </w:rPr>
            </w:pPr>
            <w:r w:rsidRPr="00420725">
              <w:rPr>
                <w:sz w:val="22"/>
                <w:szCs w:val="22"/>
              </w:rPr>
              <w:t>Самообслуживание в семье.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28</w:t>
            </w:r>
          </w:p>
        </w:tc>
        <w:tc>
          <w:tcPr>
            <w:tcW w:w="6204" w:type="dxa"/>
          </w:tcPr>
          <w:p w:rsidR="005062D8" w:rsidRPr="00420725" w:rsidRDefault="005062D8" w:rsidP="0007628C">
            <w:pPr>
              <w:pStyle w:val="af1"/>
              <w:rPr>
                <w:sz w:val="22"/>
                <w:szCs w:val="22"/>
              </w:rPr>
            </w:pPr>
            <w:r w:rsidRPr="00420725">
              <w:rPr>
                <w:sz w:val="22"/>
                <w:szCs w:val="22"/>
              </w:rPr>
              <w:t>Приемы самообслуживания.</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29-30</w:t>
            </w:r>
          </w:p>
        </w:tc>
        <w:tc>
          <w:tcPr>
            <w:tcW w:w="6204" w:type="dxa"/>
          </w:tcPr>
          <w:p w:rsidR="005062D8" w:rsidRPr="00420725" w:rsidRDefault="005062D8" w:rsidP="0007628C">
            <w:pPr>
              <w:pStyle w:val="af1"/>
              <w:rPr>
                <w:sz w:val="22"/>
                <w:szCs w:val="22"/>
              </w:rPr>
            </w:pPr>
            <w:r w:rsidRPr="00420725">
              <w:rPr>
                <w:sz w:val="22"/>
                <w:szCs w:val="22"/>
              </w:rPr>
              <w:t>Традиции зарубежной семьи.</w:t>
            </w:r>
          </w:p>
        </w:tc>
        <w:tc>
          <w:tcPr>
            <w:tcW w:w="1701" w:type="dxa"/>
          </w:tcPr>
          <w:p w:rsidR="005062D8" w:rsidRPr="00420725" w:rsidRDefault="005062D8" w:rsidP="0007628C">
            <w:pPr>
              <w:pStyle w:val="af1"/>
              <w:rPr>
                <w:sz w:val="22"/>
                <w:szCs w:val="22"/>
              </w:rPr>
            </w:pPr>
            <w:r w:rsidRPr="00420725">
              <w:rPr>
                <w:sz w:val="22"/>
                <w:szCs w:val="22"/>
              </w:rPr>
              <w:t>2</w:t>
            </w:r>
          </w:p>
        </w:tc>
      </w:tr>
      <w:tr w:rsidR="005062D8" w:rsidRPr="00420725" w:rsidTr="0007628C">
        <w:trPr>
          <w:trHeight w:val="332"/>
          <w:jc w:val="center"/>
        </w:trPr>
        <w:tc>
          <w:tcPr>
            <w:tcW w:w="742" w:type="dxa"/>
          </w:tcPr>
          <w:p w:rsidR="005062D8" w:rsidRPr="00420725" w:rsidRDefault="005062D8" w:rsidP="0007628C">
            <w:pPr>
              <w:pStyle w:val="af1"/>
              <w:ind w:firstLine="0"/>
              <w:jc w:val="center"/>
              <w:rPr>
                <w:sz w:val="22"/>
                <w:szCs w:val="22"/>
              </w:rPr>
            </w:pPr>
            <w:r w:rsidRPr="00420725">
              <w:rPr>
                <w:sz w:val="22"/>
                <w:szCs w:val="22"/>
              </w:rPr>
              <w:t>31</w:t>
            </w:r>
          </w:p>
        </w:tc>
        <w:tc>
          <w:tcPr>
            <w:tcW w:w="6204" w:type="dxa"/>
          </w:tcPr>
          <w:p w:rsidR="005062D8" w:rsidRPr="00420725" w:rsidRDefault="005062D8" w:rsidP="0007628C">
            <w:pPr>
              <w:pStyle w:val="af1"/>
              <w:rPr>
                <w:sz w:val="22"/>
                <w:szCs w:val="22"/>
              </w:rPr>
            </w:pPr>
            <w:r w:rsidRPr="00420725">
              <w:rPr>
                <w:sz w:val="22"/>
                <w:szCs w:val="22"/>
              </w:rPr>
              <w:t>Православная семья.</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32</w:t>
            </w:r>
          </w:p>
        </w:tc>
        <w:tc>
          <w:tcPr>
            <w:tcW w:w="6204" w:type="dxa"/>
          </w:tcPr>
          <w:p w:rsidR="005062D8" w:rsidRPr="00420725" w:rsidRDefault="005062D8" w:rsidP="0007628C">
            <w:pPr>
              <w:pStyle w:val="af1"/>
              <w:rPr>
                <w:sz w:val="22"/>
                <w:szCs w:val="22"/>
              </w:rPr>
            </w:pPr>
            <w:r w:rsidRPr="00420725">
              <w:rPr>
                <w:sz w:val="22"/>
                <w:szCs w:val="22"/>
              </w:rPr>
              <w:t xml:space="preserve">Традиции православной семьи. </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lastRenderedPageBreak/>
              <w:t>33</w:t>
            </w:r>
          </w:p>
        </w:tc>
        <w:tc>
          <w:tcPr>
            <w:tcW w:w="6204" w:type="dxa"/>
          </w:tcPr>
          <w:p w:rsidR="005062D8" w:rsidRPr="00420725" w:rsidRDefault="005062D8" w:rsidP="0007628C">
            <w:pPr>
              <w:pStyle w:val="af1"/>
              <w:rPr>
                <w:sz w:val="22"/>
                <w:szCs w:val="22"/>
              </w:rPr>
            </w:pPr>
            <w:r w:rsidRPr="00420725">
              <w:rPr>
                <w:sz w:val="22"/>
                <w:szCs w:val="22"/>
              </w:rPr>
              <w:t>Телевизор и компьютер в семье.</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ind w:firstLine="0"/>
              <w:jc w:val="center"/>
              <w:rPr>
                <w:sz w:val="22"/>
                <w:szCs w:val="22"/>
              </w:rPr>
            </w:pPr>
            <w:r w:rsidRPr="00420725">
              <w:rPr>
                <w:sz w:val="22"/>
                <w:szCs w:val="22"/>
              </w:rPr>
              <w:t>34</w:t>
            </w:r>
          </w:p>
        </w:tc>
        <w:tc>
          <w:tcPr>
            <w:tcW w:w="6204" w:type="dxa"/>
          </w:tcPr>
          <w:p w:rsidR="005062D8" w:rsidRPr="00420725" w:rsidRDefault="005062D8" w:rsidP="0007628C">
            <w:pPr>
              <w:pStyle w:val="af1"/>
              <w:rPr>
                <w:sz w:val="22"/>
                <w:szCs w:val="22"/>
              </w:rPr>
            </w:pPr>
            <w:r w:rsidRPr="00420725">
              <w:rPr>
                <w:sz w:val="22"/>
                <w:szCs w:val="22"/>
              </w:rPr>
              <w:t>Урок – презентация «Моя семья»</w:t>
            </w:r>
          </w:p>
        </w:tc>
        <w:tc>
          <w:tcPr>
            <w:tcW w:w="1701" w:type="dxa"/>
          </w:tcPr>
          <w:p w:rsidR="005062D8" w:rsidRPr="00420725" w:rsidRDefault="005062D8" w:rsidP="0007628C">
            <w:pPr>
              <w:pStyle w:val="af1"/>
              <w:rPr>
                <w:sz w:val="22"/>
                <w:szCs w:val="22"/>
              </w:rPr>
            </w:pPr>
            <w:r w:rsidRPr="00420725">
              <w:rPr>
                <w:sz w:val="22"/>
                <w:szCs w:val="22"/>
              </w:rPr>
              <w:t>1</w:t>
            </w:r>
          </w:p>
        </w:tc>
      </w:tr>
      <w:tr w:rsidR="005062D8" w:rsidRPr="00420725" w:rsidTr="0007628C">
        <w:trPr>
          <w:trHeight w:val="347"/>
          <w:jc w:val="center"/>
        </w:trPr>
        <w:tc>
          <w:tcPr>
            <w:tcW w:w="742" w:type="dxa"/>
          </w:tcPr>
          <w:p w:rsidR="005062D8" w:rsidRPr="00420725" w:rsidRDefault="005062D8" w:rsidP="0007628C">
            <w:pPr>
              <w:pStyle w:val="af1"/>
              <w:jc w:val="center"/>
              <w:rPr>
                <w:sz w:val="22"/>
                <w:szCs w:val="22"/>
              </w:rPr>
            </w:pPr>
          </w:p>
        </w:tc>
        <w:tc>
          <w:tcPr>
            <w:tcW w:w="6204" w:type="dxa"/>
          </w:tcPr>
          <w:p w:rsidR="005062D8" w:rsidRPr="00420725" w:rsidRDefault="005062D8" w:rsidP="0007628C">
            <w:pPr>
              <w:pStyle w:val="af1"/>
              <w:rPr>
                <w:sz w:val="22"/>
                <w:szCs w:val="22"/>
              </w:rPr>
            </w:pPr>
            <w:r w:rsidRPr="00420725">
              <w:rPr>
                <w:sz w:val="22"/>
                <w:szCs w:val="22"/>
              </w:rPr>
              <w:t>Итого:</w:t>
            </w:r>
          </w:p>
        </w:tc>
        <w:tc>
          <w:tcPr>
            <w:tcW w:w="1701" w:type="dxa"/>
          </w:tcPr>
          <w:p w:rsidR="005062D8" w:rsidRPr="00420725" w:rsidRDefault="005062D8" w:rsidP="0007628C">
            <w:pPr>
              <w:pStyle w:val="af1"/>
              <w:rPr>
                <w:sz w:val="22"/>
                <w:szCs w:val="22"/>
              </w:rPr>
            </w:pPr>
            <w:r w:rsidRPr="00420725">
              <w:rPr>
                <w:sz w:val="22"/>
                <w:szCs w:val="22"/>
              </w:rPr>
              <w:t>34</w:t>
            </w:r>
          </w:p>
        </w:tc>
      </w:tr>
    </w:tbl>
    <w:p w:rsidR="005062D8" w:rsidRPr="00B01E11" w:rsidRDefault="005062D8" w:rsidP="005062D8">
      <w:pPr>
        <w:spacing w:after="0" w:line="240" w:lineRule="auto"/>
        <w:rPr>
          <w:rFonts w:ascii="Times New Roman" w:eastAsia="Times New Roman" w:hAnsi="Times New Roman"/>
          <w:b/>
          <w:lang w:eastAsia="ru-RU"/>
        </w:rPr>
      </w:pPr>
    </w:p>
    <w:p w:rsidR="002774A0" w:rsidRDefault="002774A0" w:rsidP="002774A0">
      <w:pPr>
        <w:pStyle w:val="af1"/>
        <w:ind w:firstLine="0"/>
        <w:rPr>
          <w:b/>
          <w:sz w:val="26"/>
          <w:szCs w:val="26"/>
        </w:rPr>
      </w:pPr>
      <w:r w:rsidRPr="000D2136">
        <w:rPr>
          <w:rFonts w:eastAsia="Times New Roman"/>
          <w:b/>
          <w:sz w:val="26"/>
          <w:szCs w:val="26"/>
          <w:lang w:eastAsia="ru-RU"/>
        </w:rPr>
        <w:t>2.2.2.2</w:t>
      </w:r>
      <w:r>
        <w:rPr>
          <w:rFonts w:eastAsia="Times New Roman"/>
          <w:b/>
          <w:sz w:val="26"/>
          <w:szCs w:val="26"/>
          <w:lang w:eastAsia="ru-RU"/>
        </w:rPr>
        <w:t>8</w:t>
      </w:r>
      <w:r w:rsidRPr="000D2136">
        <w:rPr>
          <w:rFonts w:eastAsia="Times New Roman"/>
          <w:b/>
          <w:sz w:val="26"/>
          <w:szCs w:val="26"/>
          <w:lang w:eastAsia="ru-RU"/>
        </w:rPr>
        <w:t>.</w:t>
      </w:r>
      <w:r>
        <w:rPr>
          <w:rFonts w:eastAsia="Times New Roman"/>
          <w:b/>
          <w:sz w:val="26"/>
          <w:szCs w:val="26"/>
          <w:lang w:eastAsia="ru-RU"/>
        </w:rPr>
        <w:t>10.</w:t>
      </w:r>
      <w:r w:rsidRPr="000D2136">
        <w:rPr>
          <w:rFonts w:eastAsia="Times New Roman"/>
          <w:b/>
          <w:sz w:val="26"/>
          <w:szCs w:val="26"/>
          <w:lang w:eastAsia="ru-RU"/>
        </w:rPr>
        <w:t xml:space="preserve">  </w:t>
      </w:r>
      <w:r w:rsidRPr="000D2136">
        <w:rPr>
          <w:b/>
          <w:sz w:val="26"/>
          <w:szCs w:val="26"/>
        </w:rPr>
        <w:t>«</w:t>
      </w:r>
      <w:r w:rsidR="004D6EB5">
        <w:rPr>
          <w:b/>
          <w:sz w:val="26"/>
          <w:szCs w:val="26"/>
        </w:rPr>
        <w:t>Мир профессий</w:t>
      </w:r>
      <w:r w:rsidRPr="000D2136">
        <w:rPr>
          <w:b/>
          <w:sz w:val="26"/>
          <w:szCs w:val="26"/>
        </w:rPr>
        <w:t>».</w:t>
      </w:r>
    </w:p>
    <w:p w:rsidR="004D6EB5" w:rsidRPr="004D6EB5" w:rsidRDefault="004D6EB5" w:rsidP="002774A0">
      <w:pPr>
        <w:pStyle w:val="af1"/>
        <w:ind w:firstLine="0"/>
        <w:rPr>
          <w:sz w:val="22"/>
          <w:szCs w:val="22"/>
        </w:rPr>
      </w:pPr>
    </w:p>
    <w:p w:rsidR="004D6EB5" w:rsidRPr="004C60CE" w:rsidRDefault="004D6EB5" w:rsidP="004D6EB5">
      <w:pPr>
        <w:pStyle w:val="2a"/>
        <w:spacing w:line="240" w:lineRule="auto"/>
        <w:ind w:firstLine="0"/>
        <w:rPr>
          <w:b w:val="0"/>
          <w:sz w:val="22"/>
          <w:szCs w:val="22"/>
        </w:rPr>
      </w:pPr>
      <w:r w:rsidRPr="000D2136">
        <w:rPr>
          <w:b w:val="0"/>
          <w:sz w:val="22"/>
          <w:szCs w:val="22"/>
        </w:rPr>
        <w:t>Программа курса внеурочной деятельности социальной направленности «</w:t>
      </w:r>
      <w:r>
        <w:rPr>
          <w:b w:val="0"/>
          <w:sz w:val="22"/>
          <w:szCs w:val="22"/>
        </w:rPr>
        <w:t>Мир профессий» для 8, 9</w:t>
      </w:r>
      <w:r w:rsidRPr="000D2136">
        <w:rPr>
          <w:b w:val="0"/>
          <w:sz w:val="22"/>
          <w:szCs w:val="22"/>
        </w:rPr>
        <w:t xml:space="preserve"> класс</w:t>
      </w:r>
      <w:r>
        <w:rPr>
          <w:b w:val="0"/>
          <w:sz w:val="22"/>
          <w:szCs w:val="22"/>
        </w:rPr>
        <w:t>ов</w:t>
      </w:r>
      <w:r w:rsidRPr="000D2136">
        <w:rPr>
          <w:b w:val="0"/>
          <w:sz w:val="22"/>
          <w:szCs w:val="22"/>
        </w:rPr>
        <w:t xml:space="preserve">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4D6EB5" w:rsidRDefault="004D6EB5" w:rsidP="004D6EB5">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Pr="006B5660">
        <w:rPr>
          <w:rFonts w:ascii="Times New Roman" w:hAnsi="Times New Roman"/>
        </w:rPr>
        <w:t xml:space="preserve"> курса</w:t>
      </w:r>
      <w:r>
        <w:rPr>
          <w:rFonts w:ascii="Times New Roman" w:hAnsi="Times New Roman"/>
        </w:rPr>
        <w:t xml:space="preserve"> «Мир профессий</w:t>
      </w:r>
      <w:r w:rsidRPr="006B5660">
        <w:rPr>
          <w:rFonts w:ascii="Times New Roman" w:hAnsi="Times New Roman"/>
        </w:rPr>
        <w:t xml:space="preserve">» </w:t>
      </w:r>
      <w:r>
        <w:rPr>
          <w:rFonts w:ascii="Times New Roman" w:hAnsi="Times New Roman"/>
          <w:shd w:val="clear" w:color="auto" w:fill="FFFFFF"/>
        </w:rPr>
        <w:t xml:space="preserve">  в объеме 68 часов в 8, 9 классах по 34 часа из расчета по 1 ч в неделю при 34 неделях учебного года.</w:t>
      </w:r>
    </w:p>
    <w:p w:rsidR="004D6EB5" w:rsidRPr="001E5935" w:rsidRDefault="004D6EB5" w:rsidP="004D6EB5">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8 класс – 34 часа (1</w:t>
      </w:r>
      <w:r w:rsidRPr="001E5935">
        <w:rPr>
          <w:rFonts w:ascii="Times New Roman" w:hAnsi="Times New Roman"/>
          <w:lang w:eastAsia="ru-RU"/>
        </w:rPr>
        <w:t xml:space="preserve"> час в </w:t>
      </w:r>
      <w:r>
        <w:rPr>
          <w:rFonts w:ascii="Times New Roman" w:hAnsi="Times New Roman"/>
          <w:lang w:eastAsia="ru-RU"/>
        </w:rPr>
        <w:t>неделю), 9 класс – 34 часа (1 ч в неделю).</w:t>
      </w:r>
    </w:p>
    <w:p w:rsidR="004D6EB5" w:rsidRPr="001E5935" w:rsidRDefault="004D6EB5" w:rsidP="004D6EB5">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3</w:t>
      </w:r>
      <w:r w:rsidRPr="001E5935">
        <w:rPr>
          <w:rFonts w:ascii="Times New Roman" w:hAnsi="Times New Roman"/>
          <w:lang w:eastAsia="ru-RU"/>
        </w:rPr>
        <w:t xml:space="preserve"> - 1</w:t>
      </w:r>
      <w:r>
        <w:rPr>
          <w:rFonts w:ascii="Times New Roman" w:hAnsi="Times New Roman"/>
          <w:lang w:eastAsia="ru-RU"/>
        </w:rPr>
        <w:t>5</w:t>
      </w:r>
      <w:r w:rsidRPr="001E5935">
        <w:rPr>
          <w:rFonts w:ascii="Times New Roman" w:hAnsi="Times New Roman"/>
          <w:lang w:eastAsia="ru-RU"/>
        </w:rPr>
        <w:t xml:space="preserve"> лет.</w:t>
      </w:r>
    </w:p>
    <w:p w:rsidR="004D6EB5" w:rsidRDefault="004D6EB5" w:rsidP="004D6EB5">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870CA6" w:rsidRPr="007800BB" w:rsidRDefault="00870CA6" w:rsidP="00870CA6">
      <w:pPr>
        <w:pStyle w:val="a8"/>
        <w:tabs>
          <w:tab w:val="left" w:pos="1178"/>
        </w:tabs>
        <w:ind w:left="0" w:firstLine="540"/>
        <w:jc w:val="both"/>
        <w:rPr>
          <w:sz w:val="28"/>
          <w:szCs w:val="28"/>
        </w:rPr>
      </w:pPr>
    </w:p>
    <w:p w:rsidR="00870CA6" w:rsidRDefault="004D6EB5" w:rsidP="004D6EB5">
      <w:pPr>
        <w:pStyle w:val="a8"/>
        <w:tabs>
          <w:tab w:val="left" w:pos="1178"/>
        </w:tabs>
        <w:ind w:left="0" w:firstLine="540"/>
        <w:jc w:val="center"/>
        <w:rPr>
          <w:rFonts w:ascii="Times New Roman" w:hAnsi="Times New Roman"/>
          <w:b/>
          <w:color w:val="000000"/>
          <w:sz w:val="22"/>
          <w:szCs w:val="22"/>
        </w:rPr>
      </w:pPr>
      <w:r>
        <w:rPr>
          <w:rFonts w:ascii="Times New Roman" w:hAnsi="Times New Roman"/>
          <w:b/>
          <w:color w:val="000000"/>
          <w:sz w:val="22"/>
          <w:szCs w:val="22"/>
        </w:rPr>
        <w:t>1. Р</w:t>
      </w:r>
      <w:r w:rsidRPr="004E328F">
        <w:rPr>
          <w:rFonts w:ascii="Times New Roman" w:hAnsi="Times New Roman"/>
          <w:b/>
          <w:color w:val="000000"/>
          <w:sz w:val="22"/>
          <w:szCs w:val="22"/>
        </w:rPr>
        <w:t xml:space="preserve">езультаты освоения курса </w:t>
      </w:r>
      <w:r>
        <w:rPr>
          <w:rFonts w:ascii="Times New Roman" w:hAnsi="Times New Roman"/>
          <w:b/>
          <w:color w:val="000000"/>
          <w:sz w:val="22"/>
          <w:szCs w:val="22"/>
        </w:rPr>
        <w:t>внеурочной деятельности «Мир профессий»</w:t>
      </w:r>
    </w:p>
    <w:p w:rsidR="004D6EB5" w:rsidRDefault="004D6EB5" w:rsidP="004D6EB5">
      <w:pPr>
        <w:pStyle w:val="a8"/>
        <w:tabs>
          <w:tab w:val="left" w:pos="1178"/>
        </w:tabs>
        <w:ind w:left="0" w:firstLine="540"/>
        <w:jc w:val="center"/>
        <w:rPr>
          <w:rFonts w:ascii="Times New Roman" w:hAnsi="Times New Roman"/>
          <w:b/>
          <w:color w:val="000000"/>
          <w:sz w:val="22"/>
          <w:szCs w:val="22"/>
        </w:rPr>
      </w:pPr>
    </w:p>
    <w:p w:rsidR="004D6EB5" w:rsidRPr="004D6EB5" w:rsidRDefault="004D6EB5" w:rsidP="004D6EB5">
      <w:pPr>
        <w:pStyle w:val="af1"/>
        <w:rPr>
          <w:sz w:val="22"/>
          <w:szCs w:val="22"/>
          <w:lang w:eastAsia="ru-RU"/>
        </w:rPr>
      </w:pPr>
      <w:r w:rsidRPr="004D6EB5">
        <w:rPr>
          <w:sz w:val="22"/>
          <w:szCs w:val="22"/>
          <w:lang w:eastAsia="ru-RU"/>
        </w:rPr>
        <w:t>Курс внеурочной деятельности «Мие профессий» ориентирован на формирование личностных и метапредметных результатов учащихся.</w:t>
      </w:r>
    </w:p>
    <w:p w:rsidR="004D6EB5" w:rsidRPr="004D6EB5" w:rsidRDefault="004D6EB5" w:rsidP="004D6EB5">
      <w:pPr>
        <w:pStyle w:val="af1"/>
        <w:rPr>
          <w:sz w:val="22"/>
          <w:szCs w:val="22"/>
          <w:lang w:eastAsia="ru-RU"/>
        </w:rPr>
      </w:pPr>
      <w:r w:rsidRPr="004D6EB5">
        <w:rPr>
          <w:sz w:val="22"/>
          <w:szCs w:val="22"/>
          <w:u w:val="single"/>
          <w:lang w:eastAsia="ru-RU"/>
        </w:rPr>
        <w:t>Личностные результаты</w:t>
      </w:r>
      <w:r w:rsidRPr="004D6EB5">
        <w:rPr>
          <w:sz w:val="22"/>
          <w:szCs w:val="22"/>
          <w:lang w:eastAsia="ru-RU"/>
        </w:rPr>
        <w:t>:</w:t>
      </w:r>
    </w:p>
    <w:p w:rsidR="004D6EB5" w:rsidRPr="004D6EB5" w:rsidRDefault="004D6EB5" w:rsidP="004D6EB5">
      <w:pPr>
        <w:pStyle w:val="af1"/>
        <w:rPr>
          <w:sz w:val="22"/>
          <w:szCs w:val="22"/>
          <w:lang w:eastAsia="ru-RU"/>
        </w:rPr>
      </w:pPr>
      <w:r w:rsidRPr="004D6EB5">
        <w:rPr>
          <w:sz w:val="22"/>
          <w:szCs w:val="22"/>
          <w:lang w:eastAsia="ru-RU"/>
        </w:rPr>
        <w:t>- непрерывное духовно-нравственное развитие, реализация творческого потенциала в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w:t>
      </w:r>
    </w:p>
    <w:p w:rsidR="004D6EB5" w:rsidRPr="004D6EB5" w:rsidRDefault="004D6EB5" w:rsidP="004D6EB5">
      <w:pPr>
        <w:pStyle w:val="af1"/>
        <w:rPr>
          <w:sz w:val="22"/>
          <w:szCs w:val="22"/>
          <w:lang w:eastAsia="ru-RU"/>
        </w:rPr>
      </w:pPr>
      <w:r w:rsidRPr="004D6EB5">
        <w:rPr>
          <w:sz w:val="22"/>
          <w:szCs w:val="22"/>
          <w:lang w:eastAsia="ru-RU"/>
        </w:rPr>
        <w:t>- воспитание уважительного отношение к труду, интерес к профессиям, желание овладеть какой-либо профессиональной деятельностью;</w:t>
      </w:r>
    </w:p>
    <w:p w:rsidR="004D6EB5" w:rsidRPr="004D6EB5" w:rsidRDefault="004D6EB5" w:rsidP="004D6EB5">
      <w:pPr>
        <w:pStyle w:val="af1"/>
        <w:rPr>
          <w:sz w:val="22"/>
          <w:szCs w:val="22"/>
          <w:lang w:eastAsia="ru-RU"/>
        </w:rPr>
      </w:pPr>
      <w:r w:rsidRPr="004D6EB5">
        <w:rPr>
          <w:sz w:val="22"/>
          <w:szCs w:val="22"/>
          <w:lang w:eastAsia="ru-RU"/>
        </w:rPr>
        <w:t>- формирование поведенческих навыков трудовой деятельности, ответственность, дисциплинированность, самостоятельность в труде.</w:t>
      </w:r>
    </w:p>
    <w:p w:rsidR="004D6EB5" w:rsidRPr="004D6EB5" w:rsidRDefault="004D6EB5" w:rsidP="004D6EB5">
      <w:pPr>
        <w:pStyle w:val="af1"/>
        <w:rPr>
          <w:sz w:val="22"/>
          <w:szCs w:val="22"/>
          <w:lang w:eastAsia="ru-RU"/>
        </w:rPr>
      </w:pPr>
      <w:r w:rsidRPr="004D6EB5">
        <w:rPr>
          <w:sz w:val="22"/>
          <w:szCs w:val="22"/>
          <w:u w:val="single"/>
          <w:lang w:eastAsia="ru-RU"/>
        </w:rPr>
        <w:t>Метапредметными</w:t>
      </w:r>
      <w:r w:rsidRPr="004D6EB5">
        <w:rPr>
          <w:sz w:val="22"/>
          <w:szCs w:val="22"/>
          <w:lang w:eastAsia="ru-RU"/>
        </w:rPr>
        <w:t xml:space="preserve"> результатами программы внеурочной деятельности по социальному направлению «Мир профессий» - является формирование следующих универсальных учебных действий (УУД):</w:t>
      </w:r>
    </w:p>
    <w:p w:rsidR="004D6EB5" w:rsidRPr="004D6EB5" w:rsidRDefault="004D6EB5" w:rsidP="004D6EB5">
      <w:pPr>
        <w:pStyle w:val="af1"/>
        <w:rPr>
          <w:sz w:val="22"/>
          <w:szCs w:val="22"/>
          <w:lang w:eastAsia="ru-RU"/>
        </w:rPr>
      </w:pPr>
      <w:r w:rsidRPr="004D6EB5">
        <w:rPr>
          <w:sz w:val="22"/>
          <w:szCs w:val="22"/>
          <w:lang w:eastAsia="ru-RU"/>
        </w:rPr>
        <w:t>Регулятивные УУД</w:t>
      </w:r>
    </w:p>
    <w:p w:rsidR="004D6EB5" w:rsidRPr="004D6EB5" w:rsidRDefault="004D6EB5" w:rsidP="004D6EB5">
      <w:pPr>
        <w:pStyle w:val="af1"/>
        <w:rPr>
          <w:sz w:val="22"/>
          <w:szCs w:val="22"/>
          <w:lang w:eastAsia="ru-RU"/>
        </w:rPr>
      </w:pPr>
      <w:r w:rsidRPr="004D6EB5">
        <w:rPr>
          <w:sz w:val="22"/>
          <w:szCs w:val="22"/>
          <w:lang w:eastAsia="ru-RU"/>
        </w:rPr>
        <w:t>- высказывать своё предположение (версию), работать по плану. Средством формирования этих действий служит технология проблемного диалога на этапе изучения нового материала.</w:t>
      </w:r>
    </w:p>
    <w:p w:rsidR="004D6EB5" w:rsidRPr="004D6EB5" w:rsidRDefault="004D6EB5" w:rsidP="004D6EB5">
      <w:pPr>
        <w:pStyle w:val="af1"/>
        <w:rPr>
          <w:sz w:val="22"/>
          <w:szCs w:val="22"/>
          <w:lang w:eastAsia="ru-RU"/>
        </w:rPr>
      </w:pPr>
      <w:r w:rsidRPr="004D6EB5">
        <w:rPr>
          <w:sz w:val="22"/>
          <w:szCs w:val="22"/>
          <w:lang w:eastAsia="ru-RU"/>
        </w:rPr>
        <w:t>- давать эмоциональную оценку деятельности класса на уроке. Средством формирования этих действий служит технология оценивания образовательных достижений (учебных успехов).</w:t>
      </w:r>
    </w:p>
    <w:p w:rsidR="004D6EB5" w:rsidRPr="004D6EB5" w:rsidRDefault="004D6EB5" w:rsidP="004D6EB5">
      <w:pPr>
        <w:pStyle w:val="af1"/>
        <w:rPr>
          <w:sz w:val="22"/>
          <w:szCs w:val="22"/>
          <w:lang w:eastAsia="ru-RU"/>
        </w:rPr>
      </w:pPr>
      <w:r w:rsidRPr="004D6EB5">
        <w:rPr>
          <w:sz w:val="22"/>
          <w:szCs w:val="22"/>
          <w:lang w:eastAsia="ru-RU"/>
        </w:rPr>
        <w:t>Познавательные УУД</w:t>
      </w:r>
    </w:p>
    <w:p w:rsidR="004D6EB5" w:rsidRPr="004D6EB5" w:rsidRDefault="004D6EB5" w:rsidP="004D6EB5">
      <w:pPr>
        <w:pStyle w:val="af1"/>
        <w:rPr>
          <w:sz w:val="22"/>
          <w:szCs w:val="22"/>
          <w:lang w:eastAsia="ru-RU"/>
        </w:rPr>
      </w:pPr>
      <w:r w:rsidRPr="004D6EB5">
        <w:rPr>
          <w:sz w:val="22"/>
          <w:szCs w:val="22"/>
          <w:lang w:eastAsia="ru-RU"/>
        </w:rPr>
        <w:t>- перерабатывать полученную информацию: делать выводы в результате совместной работы всего класса.</w:t>
      </w:r>
    </w:p>
    <w:p w:rsidR="004D6EB5" w:rsidRPr="004D6EB5" w:rsidRDefault="004D6EB5" w:rsidP="004D6EB5">
      <w:pPr>
        <w:pStyle w:val="af1"/>
        <w:rPr>
          <w:sz w:val="22"/>
          <w:szCs w:val="22"/>
          <w:lang w:eastAsia="ru-RU"/>
        </w:rPr>
      </w:pPr>
      <w:r w:rsidRPr="004D6EB5">
        <w:rPr>
          <w:sz w:val="22"/>
          <w:szCs w:val="22"/>
          <w:lang w:eastAsia="ru-RU"/>
        </w:rPr>
        <w:t>- преобразовывать информацию из одной формы в другую.</w:t>
      </w:r>
    </w:p>
    <w:p w:rsidR="004D6EB5" w:rsidRPr="004D6EB5" w:rsidRDefault="004D6EB5" w:rsidP="004D6EB5">
      <w:pPr>
        <w:pStyle w:val="af1"/>
        <w:rPr>
          <w:sz w:val="22"/>
          <w:szCs w:val="22"/>
          <w:lang w:eastAsia="ru-RU"/>
        </w:rPr>
      </w:pPr>
      <w:r w:rsidRPr="004D6EB5">
        <w:rPr>
          <w:sz w:val="22"/>
          <w:szCs w:val="22"/>
          <w:lang w:eastAsia="ru-RU"/>
        </w:rPr>
        <w:t>Коммуникативные УУД</w:t>
      </w:r>
    </w:p>
    <w:p w:rsidR="004D6EB5" w:rsidRPr="004D6EB5" w:rsidRDefault="004D6EB5" w:rsidP="004D6EB5">
      <w:pPr>
        <w:pStyle w:val="af1"/>
        <w:rPr>
          <w:sz w:val="22"/>
          <w:szCs w:val="22"/>
          <w:lang w:eastAsia="ru-RU"/>
        </w:rPr>
      </w:pPr>
      <w:r w:rsidRPr="004D6EB5">
        <w:rPr>
          <w:sz w:val="22"/>
          <w:szCs w:val="22"/>
          <w:lang w:eastAsia="ru-RU"/>
        </w:rPr>
        <w:t xml:space="preserve">- доносить свою позицию до других: оформлять свою мысль в устной и письменной речи. </w:t>
      </w:r>
    </w:p>
    <w:p w:rsidR="004D6EB5" w:rsidRPr="004D6EB5" w:rsidRDefault="004D6EB5" w:rsidP="004D6EB5">
      <w:pPr>
        <w:pStyle w:val="a8"/>
        <w:tabs>
          <w:tab w:val="left" w:pos="1178"/>
        </w:tabs>
        <w:ind w:left="0" w:firstLine="540"/>
        <w:rPr>
          <w:sz w:val="22"/>
          <w:szCs w:val="22"/>
        </w:rPr>
      </w:pPr>
    </w:p>
    <w:p w:rsidR="004D6EB5" w:rsidRPr="004D6EB5" w:rsidRDefault="004D6EB5" w:rsidP="004D6EB5">
      <w:pPr>
        <w:pStyle w:val="a7"/>
        <w:shd w:val="clear" w:color="auto" w:fill="FFFFFF"/>
        <w:spacing w:before="0" w:beforeAutospacing="0" w:after="120" w:afterAutospacing="0" w:line="264" w:lineRule="atLeast"/>
        <w:jc w:val="center"/>
        <w:textAlignment w:val="baseline"/>
        <w:rPr>
          <w:rFonts w:ascii="Times New Roman" w:hAnsi="Times New Roman"/>
          <w:b/>
          <w:color w:val="000000"/>
          <w:sz w:val="22"/>
          <w:szCs w:val="22"/>
        </w:rPr>
      </w:pPr>
      <w:r>
        <w:rPr>
          <w:rFonts w:ascii="Times New Roman" w:hAnsi="Times New Roman"/>
          <w:b/>
          <w:sz w:val="22"/>
          <w:szCs w:val="22"/>
        </w:rPr>
        <w:t xml:space="preserve">2. </w:t>
      </w:r>
      <w:r w:rsidRPr="004E328F">
        <w:rPr>
          <w:rFonts w:ascii="Times New Roman" w:hAnsi="Times New Roman"/>
          <w:b/>
          <w:sz w:val="22"/>
          <w:szCs w:val="22"/>
        </w:rPr>
        <w:t xml:space="preserve">Содержание </w:t>
      </w:r>
      <w:r>
        <w:rPr>
          <w:rFonts w:ascii="Times New Roman" w:hAnsi="Times New Roman"/>
          <w:b/>
          <w:sz w:val="22"/>
          <w:szCs w:val="22"/>
        </w:rPr>
        <w:t xml:space="preserve">курса </w:t>
      </w:r>
      <w:r>
        <w:rPr>
          <w:rFonts w:ascii="Times New Roman" w:hAnsi="Times New Roman"/>
          <w:b/>
          <w:color w:val="000000"/>
          <w:sz w:val="22"/>
          <w:szCs w:val="22"/>
        </w:rPr>
        <w:t xml:space="preserve">внеурочной деятельности </w:t>
      </w:r>
      <w:r w:rsidRPr="004E328F">
        <w:rPr>
          <w:rFonts w:ascii="Times New Roman" w:hAnsi="Times New Roman"/>
          <w:b/>
          <w:color w:val="000000"/>
          <w:sz w:val="22"/>
          <w:szCs w:val="22"/>
        </w:rPr>
        <w:t>«</w:t>
      </w:r>
      <w:r>
        <w:rPr>
          <w:rFonts w:ascii="Times New Roman" w:hAnsi="Times New Roman"/>
          <w:b/>
          <w:color w:val="000000"/>
          <w:sz w:val="22"/>
          <w:szCs w:val="22"/>
        </w:rPr>
        <w:t>Мир профессий</w:t>
      </w:r>
      <w:r w:rsidRPr="004E328F">
        <w:rPr>
          <w:rFonts w:ascii="Times New Roman" w:hAnsi="Times New Roman"/>
          <w:b/>
          <w:color w:val="000000"/>
          <w:sz w:val="22"/>
          <w:szCs w:val="22"/>
        </w:rPr>
        <w:t>»</w:t>
      </w:r>
      <w:r>
        <w:rPr>
          <w:rFonts w:ascii="Times New Roman" w:hAnsi="Times New Roman"/>
          <w:b/>
          <w:color w:val="000000"/>
          <w:sz w:val="22"/>
          <w:szCs w:val="22"/>
        </w:rPr>
        <w:t>.</w:t>
      </w:r>
    </w:p>
    <w:p w:rsidR="004D6EB5" w:rsidRPr="002E6716" w:rsidRDefault="004D6EB5" w:rsidP="00994848">
      <w:pPr>
        <w:numPr>
          <w:ilvl w:val="0"/>
          <w:numId w:val="305"/>
        </w:numPr>
        <w:spacing w:before="100" w:beforeAutospacing="1" w:after="100" w:afterAutospacing="1"/>
        <w:jc w:val="both"/>
        <w:rPr>
          <w:rFonts w:ascii="Times New Roman" w:eastAsia="Times New Roman" w:hAnsi="Times New Roman"/>
          <w:lang w:eastAsia="ru-RU"/>
        </w:rPr>
      </w:pPr>
      <w:r w:rsidRPr="002E6716">
        <w:rPr>
          <w:rFonts w:ascii="Times New Roman" w:eastAsia="Times New Roman" w:hAnsi="Times New Roman"/>
          <w:b/>
          <w:bCs/>
          <w:lang w:eastAsia="ru-RU"/>
        </w:rPr>
        <w:t xml:space="preserve">Профессии вокруг нас </w:t>
      </w:r>
    </w:p>
    <w:p w:rsidR="004D6EB5" w:rsidRPr="002E6716" w:rsidRDefault="004D6EB5" w:rsidP="004D6EB5">
      <w:pPr>
        <w:spacing w:before="100" w:beforeAutospacing="1" w:after="100" w:afterAutospacing="1" w:line="240" w:lineRule="auto"/>
        <w:jc w:val="both"/>
        <w:rPr>
          <w:rFonts w:ascii="Times New Roman" w:eastAsia="Times New Roman" w:hAnsi="Times New Roman"/>
          <w:lang w:eastAsia="ru-RU"/>
        </w:rPr>
      </w:pPr>
      <w:r w:rsidRPr="002E6716">
        <w:rPr>
          <w:rFonts w:ascii="Times New Roman" w:eastAsia="Times New Roman" w:hAnsi="Times New Roman"/>
          <w:lang w:eastAsia="ru-RU"/>
        </w:rPr>
        <w:t xml:space="preserve">Этот раздел даёт информация о мире профессий, знакомство с профессиями своих родителей, трудовыми династиями, cформировать умения и навыки общего труда на пользу людям, </w:t>
      </w:r>
      <w:r w:rsidRPr="002E6716">
        <w:rPr>
          <w:rFonts w:ascii="Times New Roman" w:eastAsia="Times New Roman" w:hAnsi="Times New Roman"/>
          <w:lang w:eastAsia="ru-RU"/>
        </w:rPr>
        <w:lastRenderedPageBreak/>
        <w:t>культуры труда, расширит знания о производственной деятельности людей, о технике, о воспитании уважения к людям труда, понимании значения труда в жизни человека. Труд – как целесообразная деятельность человека, направленная на создание материальных и культурных ценностей. Труд как основа и непременное условие жизнедеятельности человека. Труд как средство развития мышления, способностей, интересов человека, приобретения знаний, умений и навыков, совершенствования воли и формирования характера. Содержание труда как функциональные особенности конкретного вида трудовой деятельности, обусловленные предметом труда, средствами труда и особенностями организации производственного процесса (ответственность и сложность труда, уровень технической оснащенности и другие). Процесс труда: затраты человеческой энергии, взаимодействие работника со средствами производства и производственные взаимодействия работников друг с другом по горизонтали и вертикали. Условия труда как совокупность элементов производственной среды, оказывающих влияние на функциональное состояние человека, его работоспособность, здоровье, отношение человека к труду и эффективность труда.</w:t>
      </w:r>
    </w:p>
    <w:p w:rsidR="004D6EB5" w:rsidRPr="002E6716" w:rsidRDefault="004D6EB5" w:rsidP="00994848">
      <w:pPr>
        <w:numPr>
          <w:ilvl w:val="0"/>
          <w:numId w:val="306"/>
        </w:numPr>
        <w:spacing w:before="100" w:beforeAutospacing="1" w:after="100" w:afterAutospacing="1"/>
        <w:jc w:val="both"/>
        <w:rPr>
          <w:rFonts w:ascii="Times New Roman" w:eastAsia="Times New Roman" w:hAnsi="Times New Roman"/>
          <w:lang w:eastAsia="ru-RU"/>
        </w:rPr>
      </w:pPr>
      <w:r w:rsidRPr="002E6716">
        <w:rPr>
          <w:rFonts w:ascii="Times New Roman" w:eastAsia="Times New Roman" w:hAnsi="Times New Roman"/>
          <w:b/>
          <w:bCs/>
          <w:lang w:eastAsia="ru-RU"/>
        </w:rPr>
        <w:t xml:space="preserve">«Мои жизненные планы: перспективы и возможности» </w:t>
      </w:r>
    </w:p>
    <w:p w:rsidR="004D6EB5" w:rsidRPr="002E6716" w:rsidRDefault="004D6EB5" w:rsidP="004D6EB5">
      <w:pPr>
        <w:spacing w:before="100" w:beforeAutospacing="1" w:after="100" w:afterAutospacing="1" w:line="240" w:lineRule="auto"/>
        <w:jc w:val="both"/>
        <w:rPr>
          <w:rFonts w:ascii="Times New Roman" w:eastAsia="Times New Roman" w:hAnsi="Times New Roman"/>
          <w:lang w:eastAsia="ru-RU"/>
        </w:rPr>
      </w:pPr>
      <w:r w:rsidRPr="002E6716">
        <w:rPr>
          <w:rFonts w:ascii="Times New Roman" w:eastAsia="Times New Roman" w:hAnsi="Times New Roman"/>
          <w:lang w:eastAsia="ru-RU"/>
        </w:rPr>
        <w:t>Этот раздел помогает учащимся разобраться в себе, что они хотят в этой жизни, что могут, и что им не по силам. Направляет на понятие что ему нужно сделать, чтобы его планы были осуществимыми. Составляется маршрут учащихся после школы: пойдут учиться, работать, будут создавать семью.</w:t>
      </w:r>
    </w:p>
    <w:p w:rsidR="004D6EB5" w:rsidRDefault="004D6EB5" w:rsidP="00994848">
      <w:pPr>
        <w:pStyle w:val="af1"/>
        <w:numPr>
          <w:ilvl w:val="0"/>
          <w:numId w:val="306"/>
        </w:numPr>
        <w:jc w:val="center"/>
        <w:rPr>
          <w:b/>
          <w:sz w:val="22"/>
          <w:szCs w:val="22"/>
        </w:rPr>
      </w:pPr>
      <w:r>
        <w:rPr>
          <w:b/>
          <w:sz w:val="22"/>
          <w:szCs w:val="22"/>
        </w:rPr>
        <w:t>Тематическое планирование курса внеурочной деятельности</w:t>
      </w:r>
    </w:p>
    <w:p w:rsidR="004D6EB5" w:rsidRDefault="004D6EB5" w:rsidP="004D6EB5">
      <w:pPr>
        <w:pStyle w:val="af1"/>
        <w:ind w:left="720" w:firstLine="0"/>
        <w:jc w:val="center"/>
        <w:rPr>
          <w:b/>
          <w:sz w:val="22"/>
          <w:szCs w:val="22"/>
        </w:rPr>
      </w:pPr>
      <w:r>
        <w:rPr>
          <w:b/>
          <w:sz w:val="22"/>
          <w:szCs w:val="22"/>
        </w:rPr>
        <w:t>«Мир профессий».</w:t>
      </w:r>
    </w:p>
    <w:p w:rsidR="004D6EB5" w:rsidRDefault="004D6EB5" w:rsidP="004D6EB5">
      <w:pPr>
        <w:pStyle w:val="af1"/>
        <w:ind w:left="1353" w:firstLine="0"/>
        <w:jc w:val="center"/>
        <w:rPr>
          <w:b/>
          <w:sz w:val="22"/>
          <w:szCs w:val="22"/>
        </w:rPr>
      </w:pPr>
    </w:p>
    <w:p w:rsidR="004D6EB5" w:rsidRDefault="004D6EB5" w:rsidP="004D6EB5">
      <w:pPr>
        <w:pStyle w:val="af1"/>
        <w:ind w:left="1353" w:firstLine="0"/>
        <w:jc w:val="center"/>
        <w:rPr>
          <w:b/>
          <w:sz w:val="22"/>
          <w:szCs w:val="22"/>
        </w:rPr>
      </w:pPr>
      <w:r>
        <w:rPr>
          <w:b/>
          <w:sz w:val="22"/>
          <w:szCs w:val="22"/>
        </w:rPr>
        <w:t>8 класс</w:t>
      </w:r>
    </w:p>
    <w:p w:rsidR="004D6EB5" w:rsidRDefault="004D6EB5" w:rsidP="004D6EB5">
      <w:pPr>
        <w:pStyle w:val="af1"/>
        <w:ind w:left="1353" w:firstLine="0"/>
        <w:jc w:val="center"/>
        <w:rPr>
          <w:b/>
          <w:sz w:val="22"/>
          <w:szCs w:val="22"/>
        </w:rPr>
      </w:pPr>
      <w:r>
        <w:rPr>
          <w:b/>
          <w:sz w:val="22"/>
          <w:szCs w:val="22"/>
        </w:rPr>
        <w:t>34 часа (1 ч в неделю).</w:t>
      </w:r>
    </w:p>
    <w:p w:rsidR="004D6EB5" w:rsidRPr="00420725" w:rsidRDefault="004D6EB5" w:rsidP="004D6EB5">
      <w:pPr>
        <w:pStyle w:val="af1"/>
        <w:ind w:left="1353" w:firstLine="0"/>
        <w:jc w:val="center"/>
        <w:rPr>
          <w:b/>
          <w:sz w:val="22"/>
          <w:szCs w:val="22"/>
        </w:rPr>
      </w:pPr>
    </w:p>
    <w:tbl>
      <w:tblPr>
        <w:tblStyle w:val="a4"/>
        <w:tblW w:w="8647" w:type="dxa"/>
        <w:jc w:val="center"/>
        <w:tblInd w:w="392" w:type="dxa"/>
        <w:tblLook w:val="04A0"/>
      </w:tblPr>
      <w:tblGrid>
        <w:gridCol w:w="742"/>
        <w:gridCol w:w="6204"/>
        <w:gridCol w:w="1701"/>
      </w:tblGrid>
      <w:tr w:rsidR="004D6EB5" w:rsidRPr="00420725" w:rsidTr="0073693E">
        <w:trPr>
          <w:trHeight w:val="505"/>
          <w:jc w:val="center"/>
        </w:trPr>
        <w:tc>
          <w:tcPr>
            <w:tcW w:w="742" w:type="dxa"/>
          </w:tcPr>
          <w:p w:rsidR="004D6EB5" w:rsidRPr="00420725" w:rsidRDefault="004D6EB5" w:rsidP="0073693E">
            <w:pPr>
              <w:pStyle w:val="af1"/>
              <w:ind w:firstLine="0"/>
              <w:jc w:val="center"/>
              <w:rPr>
                <w:b/>
                <w:sz w:val="22"/>
                <w:szCs w:val="22"/>
              </w:rPr>
            </w:pPr>
            <w:r w:rsidRPr="00420725">
              <w:rPr>
                <w:b/>
                <w:sz w:val="22"/>
                <w:szCs w:val="22"/>
              </w:rPr>
              <w:t>№</w:t>
            </w:r>
          </w:p>
          <w:p w:rsidR="004D6EB5" w:rsidRPr="00420725" w:rsidRDefault="004D6EB5" w:rsidP="0073693E">
            <w:pPr>
              <w:pStyle w:val="af1"/>
              <w:ind w:firstLine="0"/>
              <w:jc w:val="center"/>
              <w:rPr>
                <w:b/>
                <w:sz w:val="22"/>
                <w:szCs w:val="22"/>
              </w:rPr>
            </w:pPr>
            <w:r w:rsidRPr="00420725">
              <w:rPr>
                <w:b/>
                <w:sz w:val="22"/>
                <w:szCs w:val="22"/>
              </w:rPr>
              <w:t>п/п</w:t>
            </w:r>
          </w:p>
        </w:tc>
        <w:tc>
          <w:tcPr>
            <w:tcW w:w="6204" w:type="dxa"/>
          </w:tcPr>
          <w:p w:rsidR="004D6EB5" w:rsidRPr="00420725" w:rsidRDefault="004D6EB5" w:rsidP="0073693E">
            <w:pPr>
              <w:pStyle w:val="af1"/>
              <w:jc w:val="center"/>
              <w:rPr>
                <w:b/>
                <w:sz w:val="22"/>
                <w:szCs w:val="22"/>
              </w:rPr>
            </w:pPr>
            <w:r w:rsidRPr="00420725">
              <w:rPr>
                <w:b/>
                <w:sz w:val="22"/>
                <w:szCs w:val="22"/>
              </w:rPr>
              <w:t>Тема</w:t>
            </w:r>
          </w:p>
        </w:tc>
        <w:tc>
          <w:tcPr>
            <w:tcW w:w="1701" w:type="dxa"/>
          </w:tcPr>
          <w:p w:rsidR="004D6EB5" w:rsidRPr="00420725" w:rsidRDefault="004D6EB5" w:rsidP="0073693E">
            <w:pPr>
              <w:pStyle w:val="af1"/>
              <w:ind w:firstLine="0"/>
              <w:jc w:val="center"/>
              <w:rPr>
                <w:b/>
                <w:sz w:val="22"/>
                <w:szCs w:val="22"/>
              </w:rPr>
            </w:pPr>
            <w:r w:rsidRPr="00420725">
              <w:rPr>
                <w:b/>
                <w:sz w:val="22"/>
                <w:szCs w:val="22"/>
              </w:rPr>
              <w:t>Количество часов</w:t>
            </w:r>
          </w:p>
        </w:tc>
      </w:tr>
      <w:tr w:rsidR="004D6EB5" w:rsidRPr="00420725" w:rsidTr="0073693E">
        <w:trPr>
          <w:trHeight w:val="347"/>
          <w:jc w:val="center"/>
        </w:trPr>
        <w:tc>
          <w:tcPr>
            <w:tcW w:w="742" w:type="dxa"/>
          </w:tcPr>
          <w:p w:rsidR="004D6EB5" w:rsidRPr="00420725" w:rsidRDefault="004D6EB5" w:rsidP="0073693E">
            <w:pPr>
              <w:pStyle w:val="af1"/>
              <w:ind w:firstLine="0"/>
              <w:jc w:val="center"/>
              <w:rPr>
                <w:sz w:val="22"/>
                <w:szCs w:val="22"/>
              </w:rPr>
            </w:pPr>
            <w:r w:rsidRPr="00420725">
              <w:rPr>
                <w:sz w:val="22"/>
                <w:szCs w:val="22"/>
              </w:rPr>
              <w:t>1</w:t>
            </w:r>
          </w:p>
        </w:tc>
        <w:tc>
          <w:tcPr>
            <w:tcW w:w="6204" w:type="dxa"/>
          </w:tcPr>
          <w:p w:rsidR="004D6EB5" w:rsidRPr="00420725" w:rsidRDefault="004D6EB5" w:rsidP="004D6EB5">
            <w:pPr>
              <w:spacing w:before="100" w:beforeAutospacing="1" w:after="100" w:afterAutospacing="1" w:line="240" w:lineRule="auto"/>
              <w:jc w:val="center"/>
            </w:pPr>
            <w:r w:rsidRPr="004310F5">
              <w:rPr>
                <w:rFonts w:ascii="Times New Roman" w:eastAsia="Times New Roman" w:hAnsi="Times New Roman"/>
                <w:b/>
                <w:bCs/>
                <w:lang w:eastAsia="ru-RU"/>
              </w:rPr>
              <w:t xml:space="preserve">Профессии вокруг нас </w:t>
            </w:r>
          </w:p>
        </w:tc>
        <w:tc>
          <w:tcPr>
            <w:tcW w:w="1701" w:type="dxa"/>
          </w:tcPr>
          <w:p w:rsidR="004D6EB5" w:rsidRPr="004D6EB5" w:rsidRDefault="004D6EB5" w:rsidP="0073693E">
            <w:pPr>
              <w:pStyle w:val="af1"/>
              <w:rPr>
                <w:b/>
                <w:sz w:val="22"/>
                <w:szCs w:val="22"/>
              </w:rPr>
            </w:pPr>
            <w:r w:rsidRPr="004D6EB5">
              <w:rPr>
                <w:b/>
                <w:sz w:val="22"/>
                <w:szCs w:val="22"/>
              </w:rPr>
              <w:t>34</w:t>
            </w:r>
          </w:p>
        </w:tc>
      </w:tr>
      <w:tr w:rsidR="004D6EB5" w:rsidRPr="00420725" w:rsidTr="0073693E">
        <w:trPr>
          <w:trHeight w:val="347"/>
          <w:jc w:val="center"/>
        </w:trPr>
        <w:tc>
          <w:tcPr>
            <w:tcW w:w="742" w:type="dxa"/>
          </w:tcPr>
          <w:p w:rsidR="004D6EB5" w:rsidRPr="00420725" w:rsidRDefault="004D6EB5" w:rsidP="0073693E">
            <w:pPr>
              <w:pStyle w:val="af1"/>
              <w:ind w:firstLine="0"/>
              <w:jc w:val="center"/>
              <w:rPr>
                <w:sz w:val="22"/>
                <w:szCs w:val="22"/>
              </w:rPr>
            </w:pPr>
          </w:p>
        </w:tc>
        <w:tc>
          <w:tcPr>
            <w:tcW w:w="6204" w:type="dxa"/>
          </w:tcPr>
          <w:p w:rsidR="004D6EB5" w:rsidRPr="00D14765" w:rsidRDefault="004D6EB5" w:rsidP="004D6EB5">
            <w:pPr>
              <w:pStyle w:val="af1"/>
              <w:ind w:firstLine="0"/>
              <w:rPr>
                <w:sz w:val="22"/>
                <w:szCs w:val="22"/>
                <w:lang w:eastAsia="ru-RU"/>
              </w:rPr>
            </w:pPr>
            <w:r w:rsidRPr="00D14765">
              <w:rPr>
                <w:sz w:val="22"/>
                <w:szCs w:val="22"/>
                <w:lang w:eastAsia="ru-RU"/>
              </w:rPr>
              <w:t xml:space="preserve"> «Что такое профессия?»</w:t>
            </w:r>
          </w:p>
          <w:p w:rsidR="004D6EB5" w:rsidRPr="00D14765" w:rsidRDefault="004D6EB5" w:rsidP="004D6EB5">
            <w:pPr>
              <w:pStyle w:val="af1"/>
              <w:ind w:firstLine="0"/>
              <w:rPr>
                <w:sz w:val="22"/>
                <w:szCs w:val="22"/>
                <w:lang w:eastAsia="ru-RU"/>
              </w:rPr>
            </w:pPr>
            <w:r w:rsidRPr="00D14765">
              <w:rPr>
                <w:sz w:val="22"/>
                <w:szCs w:val="22"/>
                <w:lang w:eastAsia="ru-RU"/>
              </w:rPr>
              <w:t>«Профессия хороший человек»</w:t>
            </w:r>
          </w:p>
          <w:p w:rsidR="004D6EB5" w:rsidRPr="00D14765" w:rsidRDefault="004D6EB5" w:rsidP="004D6EB5">
            <w:pPr>
              <w:pStyle w:val="af1"/>
              <w:ind w:firstLine="0"/>
              <w:rPr>
                <w:sz w:val="22"/>
                <w:szCs w:val="22"/>
                <w:lang w:eastAsia="ru-RU"/>
              </w:rPr>
            </w:pPr>
            <w:r w:rsidRPr="00D14765">
              <w:rPr>
                <w:sz w:val="22"/>
                <w:szCs w:val="22"/>
                <w:lang w:eastAsia="ru-RU"/>
              </w:rPr>
              <w:t>Участие в акции «Портфель другу», Знакомство с профессией – социальный работник</w:t>
            </w:r>
          </w:p>
          <w:p w:rsidR="004D6EB5" w:rsidRPr="00D14765" w:rsidRDefault="004D6EB5" w:rsidP="004D6EB5">
            <w:pPr>
              <w:pStyle w:val="af1"/>
              <w:ind w:firstLine="0"/>
              <w:rPr>
                <w:sz w:val="22"/>
                <w:szCs w:val="22"/>
                <w:lang w:eastAsia="ru-RU"/>
              </w:rPr>
            </w:pPr>
            <w:r w:rsidRPr="00D14765">
              <w:rPr>
                <w:sz w:val="22"/>
                <w:szCs w:val="22"/>
                <w:lang w:eastAsia="ru-RU"/>
              </w:rPr>
              <w:t>Что такое темперамент. Влияние темперамента на выбор профессии.</w:t>
            </w:r>
          </w:p>
          <w:p w:rsidR="004D6EB5" w:rsidRPr="00D14765" w:rsidRDefault="004D6EB5" w:rsidP="004D6EB5">
            <w:pPr>
              <w:pStyle w:val="af1"/>
              <w:ind w:firstLine="0"/>
              <w:rPr>
                <w:sz w:val="22"/>
                <w:szCs w:val="22"/>
                <w:lang w:eastAsia="ru-RU"/>
              </w:rPr>
            </w:pPr>
            <w:r w:rsidRPr="00D14765">
              <w:rPr>
                <w:sz w:val="22"/>
                <w:szCs w:val="22"/>
                <w:lang w:eastAsia="ru-RU"/>
              </w:rPr>
              <w:t xml:space="preserve"> «Профессии по типу «Человек – человек»</w:t>
            </w:r>
          </w:p>
          <w:p w:rsidR="004D6EB5" w:rsidRPr="00D14765" w:rsidRDefault="004D6EB5" w:rsidP="004D6EB5">
            <w:pPr>
              <w:pStyle w:val="af1"/>
              <w:ind w:firstLine="0"/>
              <w:rPr>
                <w:sz w:val="22"/>
                <w:szCs w:val="22"/>
                <w:lang w:eastAsia="ru-RU"/>
              </w:rPr>
            </w:pPr>
            <w:r w:rsidRPr="00D14765">
              <w:rPr>
                <w:sz w:val="22"/>
                <w:szCs w:val="22"/>
                <w:lang w:eastAsia="ru-RU"/>
              </w:rPr>
              <w:t>КТД «День самоуправления», знакомство с профессией - учитель</w:t>
            </w:r>
          </w:p>
          <w:p w:rsidR="004D6EB5" w:rsidRPr="00D14765" w:rsidRDefault="004D6EB5" w:rsidP="004D6EB5">
            <w:pPr>
              <w:pStyle w:val="af1"/>
              <w:ind w:firstLine="0"/>
              <w:rPr>
                <w:sz w:val="22"/>
                <w:szCs w:val="22"/>
                <w:lang w:eastAsia="ru-RU"/>
              </w:rPr>
            </w:pPr>
            <w:r w:rsidRPr="00D14765">
              <w:rPr>
                <w:sz w:val="22"/>
                <w:szCs w:val="22"/>
                <w:lang w:eastAsia="ru-RU"/>
              </w:rPr>
              <w:t>Участие в ток-шоу «Сто вопросов к взрослому»</w:t>
            </w:r>
          </w:p>
          <w:p w:rsidR="004D6EB5" w:rsidRPr="00D14765" w:rsidRDefault="004D6EB5" w:rsidP="004D6EB5">
            <w:pPr>
              <w:pStyle w:val="af1"/>
              <w:ind w:firstLine="0"/>
              <w:rPr>
                <w:sz w:val="22"/>
                <w:szCs w:val="22"/>
                <w:lang w:eastAsia="ru-RU"/>
              </w:rPr>
            </w:pPr>
            <w:r w:rsidRPr="00D14765">
              <w:rPr>
                <w:sz w:val="22"/>
                <w:szCs w:val="22"/>
                <w:lang w:eastAsia="ru-RU"/>
              </w:rPr>
              <w:t xml:space="preserve"> «Профессии, которые нас окружают»</w:t>
            </w:r>
          </w:p>
          <w:p w:rsidR="004D6EB5" w:rsidRPr="00D14765" w:rsidRDefault="004D6EB5" w:rsidP="004D6EB5">
            <w:pPr>
              <w:pStyle w:val="af1"/>
              <w:ind w:firstLine="0"/>
              <w:rPr>
                <w:sz w:val="22"/>
                <w:szCs w:val="22"/>
                <w:lang w:eastAsia="ru-RU"/>
              </w:rPr>
            </w:pPr>
            <w:r w:rsidRPr="00D14765">
              <w:rPr>
                <w:sz w:val="22"/>
                <w:szCs w:val="22"/>
                <w:lang w:eastAsia="ru-RU"/>
              </w:rPr>
              <w:t xml:space="preserve"> «Профессии наших родителей»</w:t>
            </w:r>
          </w:p>
          <w:p w:rsidR="004D6EB5" w:rsidRPr="00D14765" w:rsidRDefault="004D6EB5" w:rsidP="004D6EB5">
            <w:pPr>
              <w:pStyle w:val="af1"/>
              <w:ind w:firstLine="0"/>
              <w:rPr>
                <w:sz w:val="22"/>
                <w:szCs w:val="22"/>
                <w:lang w:eastAsia="ru-RU"/>
              </w:rPr>
            </w:pPr>
            <w:r w:rsidRPr="00D14765">
              <w:rPr>
                <w:sz w:val="22"/>
                <w:szCs w:val="22"/>
                <w:lang w:eastAsia="ru-RU"/>
              </w:rPr>
              <w:t>Экскурсия в ЦЗН г.</w:t>
            </w:r>
            <w:r>
              <w:rPr>
                <w:sz w:val="22"/>
                <w:szCs w:val="22"/>
                <w:lang w:eastAsia="ru-RU"/>
              </w:rPr>
              <w:t>Пенза.</w:t>
            </w:r>
          </w:p>
          <w:p w:rsidR="004D6EB5" w:rsidRPr="00D14765" w:rsidRDefault="004D6EB5" w:rsidP="004D6EB5">
            <w:pPr>
              <w:pStyle w:val="af1"/>
              <w:ind w:firstLine="0"/>
              <w:rPr>
                <w:sz w:val="22"/>
                <w:szCs w:val="22"/>
                <w:lang w:eastAsia="ru-RU"/>
              </w:rPr>
            </w:pPr>
            <w:r w:rsidRPr="00D14765">
              <w:rPr>
                <w:b/>
                <w:bCs/>
                <w:sz w:val="22"/>
                <w:szCs w:val="22"/>
                <w:lang w:eastAsia="ru-RU"/>
              </w:rPr>
              <w:t xml:space="preserve"> </w:t>
            </w:r>
            <w:r w:rsidRPr="00D14765">
              <w:rPr>
                <w:sz w:val="22"/>
                <w:szCs w:val="22"/>
                <w:lang w:eastAsia="ru-RU"/>
              </w:rPr>
              <w:t>«Мои умения и навыки»</w:t>
            </w:r>
          </w:p>
          <w:p w:rsidR="004D6EB5" w:rsidRPr="00D14765" w:rsidRDefault="004D6EB5" w:rsidP="004D6EB5">
            <w:pPr>
              <w:pStyle w:val="af1"/>
              <w:ind w:firstLine="0"/>
              <w:rPr>
                <w:sz w:val="22"/>
                <w:szCs w:val="22"/>
                <w:lang w:eastAsia="ru-RU"/>
              </w:rPr>
            </w:pPr>
            <w:r w:rsidRPr="00D14765">
              <w:rPr>
                <w:sz w:val="22"/>
                <w:szCs w:val="22"/>
                <w:lang w:eastAsia="ru-RU"/>
              </w:rPr>
              <w:t xml:space="preserve"> «Профессии по типу «Человек – природа»</w:t>
            </w:r>
          </w:p>
          <w:p w:rsidR="004D6EB5" w:rsidRPr="00D14765" w:rsidRDefault="004D6EB5" w:rsidP="004D6EB5">
            <w:pPr>
              <w:pStyle w:val="af1"/>
              <w:ind w:firstLine="0"/>
              <w:rPr>
                <w:sz w:val="22"/>
                <w:szCs w:val="22"/>
                <w:lang w:eastAsia="ru-RU"/>
              </w:rPr>
            </w:pPr>
            <w:r w:rsidRPr="00D14765">
              <w:rPr>
                <w:sz w:val="22"/>
                <w:szCs w:val="22"/>
                <w:lang w:eastAsia="ru-RU"/>
              </w:rPr>
              <w:t>Анкетирование " Профессиональное самоопределение"</w:t>
            </w:r>
          </w:p>
          <w:p w:rsidR="004D6EB5" w:rsidRPr="00D14765" w:rsidRDefault="004D6EB5" w:rsidP="004D6EB5">
            <w:pPr>
              <w:pStyle w:val="af1"/>
              <w:ind w:firstLine="0"/>
              <w:rPr>
                <w:sz w:val="22"/>
                <w:szCs w:val="22"/>
                <w:lang w:eastAsia="ru-RU"/>
              </w:rPr>
            </w:pPr>
            <w:r w:rsidRPr="00D14765">
              <w:rPr>
                <w:sz w:val="22"/>
                <w:szCs w:val="22"/>
                <w:lang w:eastAsia="ru-RU"/>
              </w:rPr>
              <w:t>«Профессии по типу «Человек – художественный образ»</w:t>
            </w:r>
          </w:p>
          <w:p w:rsidR="004D6EB5" w:rsidRPr="00D14765" w:rsidRDefault="004D6EB5" w:rsidP="004D6EB5">
            <w:pPr>
              <w:pStyle w:val="af1"/>
              <w:ind w:firstLine="0"/>
              <w:rPr>
                <w:sz w:val="22"/>
                <w:szCs w:val="22"/>
                <w:lang w:eastAsia="ru-RU"/>
              </w:rPr>
            </w:pPr>
            <w:r w:rsidRPr="00D14765">
              <w:rPr>
                <w:sz w:val="22"/>
                <w:szCs w:val="22"/>
                <w:lang w:eastAsia="ru-RU"/>
              </w:rPr>
              <w:t>Защита проектов «Профессия, в которой я себя вижу»</w:t>
            </w:r>
          </w:p>
          <w:p w:rsidR="004D6EB5" w:rsidRPr="00D14765" w:rsidRDefault="004D6EB5" w:rsidP="004D6EB5">
            <w:pPr>
              <w:pStyle w:val="af1"/>
              <w:ind w:firstLine="0"/>
              <w:rPr>
                <w:sz w:val="22"/>
                <w:szCs w:val="22"/>
                <w:lang w:eastAsia="ru-RU"/>
              </w:rPr>
            </w:pPr>
            <w:r w:rsidRPr="00D14765">
              <w:rPr>
                <w:sz w:val="22"/>
                <w:szCs w:val="22"/>
                <w:lang w:eastAsia="ru-RU"/>
              </w:rPr>
              <w:t>«Профессии по типу «Человек – знаковая система»</w:t>
            </w:r>
          </w:p>
          <w:p w:rsidR="004D6EB5" w:rsidRPr="00D14765" w:rsidRDefault="004D6EB5" w:rsidP="004D6EB5">
            <w:pPr>
              <w:pStyle w:val="af1"/>
              <w:ind w:firstLine="0"/>
              <w:rPr>
                <w:sz w:val="22"/>
                <w:szCs w:val="22"/>
                <w:lang w:eastAsia="ru-RU"/>
              </w:rPr>
            </w:pPr>
            <w:r w:rsidRPr="00D14765">
              <w:rPr>
                <w:sz w:val="22"/>
                <w:szCs w:val="22"/>
                <w:lang w:eastAsia="ru-RU"/>
              </w:rPr>
              <w:t>«В каждом человеке солнце, только дайте ему светить»</w:t>
            </w:r>
          </w:p>
          <w:p w:rsidR="004D6EB5" w:rsidRPr="00D14765" w:rsidRDefault="004D6EB5" w:rsidP="004D6EB5">
            <w:pPr>
              <w:pStyle w:val="af1"/>
              <w:ind w:firstLine="0"/>
              <w:rPr>
                <w:sz w:val="22"/>
                <w:szCs w:val="22"/>
                <w:lang w:eastAsia="ru-RU"/>
              </w:rPr>
            </w:pPr>
            <w:r w:rsidRPr="00D14765">
              <w:rPr>
                <w:sz w:val="22"/>
                <w:szCs w:val="22"/>
                <w:lang w:eastAsia="ru-RU"/>
              </w:rPr>
              <w:t>КТД "Все работы хороши"</w:t>
            </w:r>
          </w:p>
          <w:p w:rsidR="004D6EB5" w:rsidRPr="00D14765" w:rsidRDefault="004D6EB5" w:rsidP="004D6EB5">
            <w:pPr>
              <w:pStyle w:val="af1"/>
              <w:ind w:firstLine="0"/>
              <w:rPr>
                <w:sz w:val="22"/>
                <w:szCs w:val="22"/>
                <w:lang w:eastAsia="ru-RU"/>
              </w:rPr>
            </w:pPr>
            <w:r w:rsidRPr="00D14765">
              <w:rPr>
                <w:sz w:val="22"/>
                <w:szCs w:val="22"/>
                <w:lang w:eastAsia="ru-RU"/>
              </w:rPr>
              <w:t>«Профессии по типу «Человек – техника»</w:t>
            </w:r>
          </w:p>
          <w:p w:rsidR="004D6EB5" w:rsidRPr="00D14765" w:rsidRDefault="004D6EB5" w:rsidP="004D6EB5">
            <w:pPr>
              <w:pStyle w:val="af1"/>
              <w:ind w:firstLine="0"/>
              <w:rPr>
                <w:sz w:val="22"/>
                <w:szCs w:val="22"/>
                <w:lang w:eastAsia="ru-RU"/>
              </w:rPr>
            </w:pPr>
            <w:r w:rsidRPr="00D14765">
              <w:rPr>
                <w:sz w:val="22"/>
                <w:szCs w:val="22"/>
                <w:lang w:eastAsia="ru-RU"/>
              </w:rPr>
              <w:t>«Профессионализм. Что это?»</w:t>
            </w:r>
          </w:p>
          <w:p w:rsidR="004D6EB5" w:rsidRPr="00D14765" w:rsidRDefault="004D6EB5" w:rsidP="004D6EB5">
            <w:pPr>
              <w:pStyle w:val="af1"/>
              <w:ind w:firstLine="0"/>
              <w:rPr>
                <w:sz w:val="22"/>
                <w:szCs w:val="22"/>
                <w:lang w:eastAsia="ru-RU"/>
              </w:rPr>
            </w:pPr>
            <w:r w:rsidRPr="00D14765">
              <w:rPr>
                <w:sz w:val="22"/>
                <w:szCs w:val="22"/>
                <w:lang w:eastAsia="ru-RU"/>
              </w:rPr>
              <w:t>Карта интересов (А.Е.Голомшток в модификации Е.Резапкиной)</w:t>
            </w:r>
          </w:p>
          <w:p w:rsidR="004D6EB5" w:rsidRPr="00D14765" w:rsidRDefault="004D6EB5" w:rsidP="004D6EB5">
            <w:pPr>
              <w:pStyle w:val="af1"/>
              <w:ind w:firstLine="0"/>
              <w:rPr>
                <w:sz w:val="22"/>
                <w:szCs w:val="22"/>
                <w:lang w:eastAsia="ru-RU"/>
              </w:rPr>
            </w:pPr>
            <w:r w:rsidRPr="00D14765">
              <w:rPr>
                <w:sz w:val="22"/>
                <w:szCs w:val="22"/>
                <w:lang w:eastAsia="ru-RU"/>
              </w:rPr>
              <w:t>КТД "Мастер своего дела"</w:t>
            </w:r>
          </w:p>
          <w:p w:rsidR="004D6EB5" w:rsidRPr="00D14765" w:rsidRDefault="004D6EB5" w:rsidP="004D6EB5">
            <w:pPr>
              <w:pStyle w:val="af1"/>
              <w:ind w:firstLine="0"/>
              <w:rPr>
                <w:sz w:val="22"/>
                <w:szCs w:val="22"/>
                <w:lang w:eastAsia="ru-RU"/>
              </w:rPr>
            </w:pPr>
            <w:r w:rsidRPr="00D14765">
              <w:rPr>
                <w:sz w:val="22"/>
                <w:szCs w:val="22"/>
                <w:lang w:eastAsia="ru-RU"/>
              </w:rPr>
              <w:lastRenderedPageBreak/>
              <w:t xml:space="preserve">Экскурсия в </w:t>
            </w:r>
            <w:r>
              <w:rPr>
                <w:sz w:val="22"/>
                <w:szCs w:val="22"/>
                <w:lang w:eastAsia="ru-RU"/>
              </w:rPr>
              <w:t>областную библиотеку г. Пензы</w:t>
            </w:r>
            <w:r w:rsidRPr="00D14765">
              <w:rPr>
                <w:sz w:val="22"/>
                <w:szCs w:val="22"/>
                <w:lang w:eastAsia="ru-RU"/>
              </w:rPr>
              <w:t>. Знакомство с профессией библиотекаря.</w:t>
            </w:r>
          </w:p>
          <w:p w:rsidR="004D6EB5" w:rsidRPr="00D14765" w:rsidRDefault="004D6EB5" w:rsidP="004D6EB5">
            <w:pPr>
              <w:pStyle w:val="af1"/>
              <w:ind w:firstLine="0"/>
              <w:rPr>
                <w:sz w:val="22"/>
                <w:szCs w:val="22"/>
                <w:lang w:eastAsia="ru-RU"/>
              </w:rPr>
            </w:pPr>
            <w:r w:rsidRPr="00D14765">
              <w:rPr>
                <w:color w:val="000000"/>
                <w:sz w:val="22"/>
                <w:szCs w:val="22"/>
                <w:lang w:eastAsia="ru-RU"/>
              </w:rPr>
              <w:t>«Определение типа темперамента», методика Айзенка - диагностика</w:t>
            </w:r>
          </w:p>
          <w:p w:rsidR="004D6EB5" w:rsidRPr="00D14765" w:rsidRDefault="004D6EB5" w:rsidP="004D6EB5">
            <w:pPr>
              <w:pStyle w:val="af1"/>
              <w:ind w:firstLine="0"/>
              <w:rPr>
                <w:sz w:val="22"/>
                <w:szCs w:val="22"/>
                <w:lang w:eastAsia="ru-RU"/>
              </w:rPr>
            </w:pPr>
            <w:r w:rsidRPr="00D14765">
              <w:rPr>
                <w:sz w:val="22"/>
                <w:szCs w:val="22"/>
                <w:lang w:eastAsia="ru-RU"/>
              </w:rPr>
              <w:t>Деловая игра «Кадровый вопрос».</w:t>
            </w:r>
          </w:p>
          <w:p w:rsidR="004D6EB5" w:rsidRPr="00D14765" w:rsidRDefault="004D6EB5" w:rsidP="004D6EB5">
            <w:pPr>
              <w:pStyle w:val="af1"/>
              <w:ind w:firstLine="0"/>
              <w:rPr>
                <w:sz w:val="22"/>
                <w:szCs w:val="22"/>
                <w:lang w:eastAsia="ru-RU"/>
              </w:rPr>
            </w:pPr>
            <w:r w:rsidRPr="00D14765">
              <w:rPr>
                <w:sz w:val="22"/>
                <w:szCs w:val="22"/>
                <w:lang w:eastAsia="ru-RU"/>
              </w:rPr>
              <w:t>Посещение дней открытых дверей в учебных заведениях.</w:t>
            </w:r>
          </w:p>
          <w:p w:rsidR="004D6EB5" w:rsidRPr="00D14765" w:rsidRDefault="004D6EB5" w:rsidP="004D6EB5">
            <w:pPr>
              <w:pStyle w:val="af1"/>
              <w:ind w:firstLine="0"/>
              <w:rPr>
                <w:sz w:val="22"/>
                <w:szCs w:val="22"/>
                <w:lang w:eastAsia="ru-RU"/>
              </w:rPr>
            </w:pPr>
            <w:r w:rsidRPr="00D14765">
              <w:rPr>
                <w:sz w:val="22"/>
                <w:szCs w:val="22"/>
                <w:lang w:eastAsia="ru-RU"/>
              </w:rPr>
              <w:t>«Понятие о профессиограмме»</w:t>
            </w:r>
          </w:p>
          <w:p w:rsidR="004D6EB5" w:rsidRPr="00D14765" w:rsidRDefault="004D6EB5" w:rsidP="004D6EB5">
            <w:pPr>
              <w:pStyle w:val="af1"/>
              <w:ind w:firstLine="0"/>
              <w:rPr>
                <w:sz w:val="22"/>
                <w:szCs w:val="22"/>
                <w:lang w:eastAsia="ru-RU"/>
              </w:rPr>
            </w:pPr>
            <w:r w:rsidRPr="00D14765">
              <w:rPr>
                <w:sz w:val="22"/>
                <w:szCs w:val="22"/>
                <w:lang w:eastAsia="ru-RU"/>
              </w:rPr>
              <w:t>Встречи с людьми интересных профессий.</w:t>
            </w:r>
          </w:p>
          <w:p w:rsidR="004D6EB5" w:rsidRPr="00D14765" w:rsidRDefault="004D6EB5" w:rsidP="004D6EB5">
            <w:pPr>
              <w:pStyle w:val="af1"/>
              <w:ind w:firstLine="0"/>
              <w:rPr>
                <w:sz w:val="22"/>
                <w:szCs w:val="22"/>
                <w:lang w:eastAsia="ru-RU"/>
              </w:rPr>
            </w:pPr>
            <w:r w:rsidRPr="00D14765">
              <w:rPr>
                <w:sz w:val="22"/>
                <w:szCs w:val="22"/>
                <w:lang w:eastAsia="ru-RU"/>
              </w:rPr>
              <w:t>«Рынок образовательных услуг и рынок труда в России»</w:t>
            </w:r>
          </w:p>
          <w:p w:rsidR="004D6EB5" w:rsidRPr="00D14765" w:rsidRDefault="004D6EB5" w:rsidP="004D6EB5">
            <w:pPr>
              <w:pStyle w:val="af1"/>
              <w:ind w:firstLine="0"/>
              <w:rPr>
                <w:sz w:val="22"/>
                <w:szCs w:val="22"/>
                <w:lang w:eastAsia="ru-RU"/>
              </w:rPr>
            </w:pPr>
            <w:r w:rsidRPr="00D14765">
              <w:rPr>
                <w:sz w:val="22"/>
                <w:szCs w:val="22"/>
                <w:lang w:eastAsia="ru-RU"/>
              </w:rPr>
              <w:t xml:space="preserve">«Рынок образовательных услуг и рынок труда в </w:t>
            </w:r>
            <w:r>
              <w:rPr>
                <w:sz w:val="22"/>
                <w:szCs w:val="22"/>
                <w:lang w:eastAsia="ru-RU"/>
              </w:rPr>
              <w:t>г. Пенза</w:t>
            </w:r>
            <w:r w:rsidRPr="00D14765">
              <w:rPr>
                <w:sz w:val="22"/>
                <w:szCs w:val="22"/>
                <w:lang w:eastAsia="ru-RU"/>
              </w:rPr>
              <w:t>»</w:t>
            </w:r>
          </w:p>
          <w:p w:rsidR="004D6EB5" w:rsidRPr="00D14765" w:rsidRDefault="004D6EB5" w:rsidP="004D6EB5">
            <w:pPr>
              <w:pStyle w:val="af1"/>
              <w:ind w:firstLine="0"/>
              <w:rPr>
                <w:sz w:val="22"/>
                <w:szCs w:val="22"/>
                <w:lang w:eastAsia="ru-RU"/>
              </w:rPr>
            </w:pPr>
            <w:r w:rsidRPr="00D14765">
              <w:rPr>
                <w:sz w:val="22"/>
                <w:szCs w:val="22"/>
                <w:lang w:eastAsia="ru-RU"/>
              </w:rPr>
              <w:t xml:space="preserve">Экскурсии на предприятия г. </w:t>
            </w:r>
            <w:r>
              <w:rPr>
                <w:sz w:val="22"/>
                <w:szCs w:val="22"/>
                <w:lang w:eastAsia="ru-RU"/>
              </w:rPr>
              <w:t>Пензы</w:t>
            </w:r>
            <w:r w:rsidRPr="00D14765">
              <w:rPr>
                <w:sz w:val="22"/>
                <w:szCs w:val="22"/>
                <w:lang w:eastAsia="ru-RU"/>
              </w:rPr>
              <w:t>.</w:t>
            </w:r>
          </w:p>
          <w:p w:rsidR="004D6EB5" w:rsidRPr="00D14765" w:rsidRDefault="004D6EB5" w:rsidP="004D6EB5">
            <w:pPr>
              <w:pStyle w:val="af1"/>
              <w:ind w:firstLine="0"/>
              <w:rPr>
                <w:sz w:val="22"/>
                <w:szCs w:val="22"/>
                <w:lang w:eastAsia="ru-RU"/>
              </w:rPr>
            </w:pPr>
            <w:r w:rsidRPr="00D14765">
              <w:rPr>
                <w:sz w:val="22"/>
                <w:szCs w:val="22"/>
                <w:lang w:eastAsia="ru-RU"/>
              </w:rPr>
              <w:t>Брей-ринг «Марафон профессий»</w:t>
            </w:r>
          </w:p>
          <w:p w:rsidR="004D6EB5" w:rsidRPr="00420725" w:rsidRDefault="004D6EB5" w:rsidP="004D6EB5">
            <w:pPr>
              <w:pStyle w:val="af1"/>
              <w:ind w:firstLine="0"/>
              <w:rPr>
                <w:sz w:val="22"/>
                <w:szCs w:val="22"/>
              </w:rPr>
            </w:pPr>
            <w:r w:rsidRPr="00D14765">
              <w:rPr>
                <w:sz w:val="22"/>
                <w:szCs w:val="22"/>
                <w:lang w:eastAsia="ru-RU"/>
              </w:rPr>
              <w:t>«Я выбираю»</w:t>
            </w:r>
          </w:p>
        </w:tc>
        <w:tc>
          <w:tcPr>
            <w:tcW w:w="1701" w:type="dxa"/>
          </w:tcPr>
          <w:p w:rsidR="004D6EB5" w:rsidRDefault="004D6EB5" w:rsidP="0073693E">
            <w:pPr>
              <w:pStyle w:val="af1"/>
              <w:rPr>
                <w:sz w:val="22"/>
                <w:szCs w:val="22"/>
              </w:rPr>
            </w:pPr>
            <w:r w:rsidRPr="00420725">
              <w:rPr>
                <w:sz w:val="22"/>
                <w:szCs w:val="22"/>
              </w:rPr>
              <w:lastRenderedPageBreak/>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lastRenderedPageBreak/>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2</w:t>
            </w:r>
          </w:p>
          <w:p w:rsidR="004D6EB5" w:rsidRDefault="004D6EB5" w:rsidP="0073693E">
            <w:pPr>
              <w:pStyle w:val="af1"/>
              <w:rPr>
                <w:sz w:val="22"/>
                <w:szCs w:val="22"/>
              </w:rPr>
            </w:pPr>
            <w:r>
              <w:rPr>
                <w:sz w:val="22"/>
                <w:szCs w:val="22"/>
              </w:rPr>
              <w:t>1</w:t>
            </w:r>
          </w:p>
          <w:p w:rsidR="004D6EB5" w:rsidRPr="00420725" w:rsidRDefault="004D6EB5" w:rsidP="0073693E">
            <w:pPr>
              <w:pStyle w:val="af1"/>
              <w:rPr>
                <w:sz w:val="22"/>
                <w:szCs w:val="22"/>
              </w:rPr>
            </w:pPr>
            <w:r>
              <w:rPr>
                <w:sz w:val="22"/>
                <w:szCs w:val="22"/>
              </w:rPr>
              <w:t>1</w:t>
            </w:r>
          </w:p>
        </w:tc>
      </w:tr>
    </w:tbl>
    <w:p w:rsidR="004D6EB5" w:rsidRDefault="004D6EB5" w:rsidP="004D6EB5">
      <w:pPr>
        <w:pStyle w:val="af1"/>
        <w:ind w:left="1353" w:firstLine="0"/>
        <w:jc w:val="center"/>
        <w:rPr>
          <w:b/>
          <w:sz w:val="22"/>
          <w:szCs w:val="22"/>
        </w:rPr>
      </w:pPr>
    </w:p>
    <w:p w:rsidR="004D6EB5" w:rsidRDefault="004D6EB5" w:rsidP="004D6EB5">
      <w:pPr>
        <w:pStyle w:val="af1"/>
        <w:ind w:left="1353" w:firstLine="0"/>
        <w:jc w:val="center"/>
        <w:rPr>
          <w:b/>
          <w:sz w:val="22"/>
          <w:szCs w:val="22"/>
        </w:rPr>
      </w:pPr>
      <w:r>
        <w:rPr>
          <w:b/>
          <w:sz w:val="22"/>
          <w:szCs w:val="22"/>
        </w:rPr>
        <w:t>9 класс</w:t>
      </w:r>
    </w:p>
    <w:p w:rsidR="004D6EB5" w:rsidRDefault="004D6EB5" w:rsidP="004D6EB5">
      <w:pPr>
        <w:pStyle w:val="af1"/>
        <w:ind w:left="1353" w:firstLine="0"/>
        <w:jc w:val="center"/>
        <w:rPr>
          <w:b/>
          <w:sz w:val="22"/>
          <w:szCs w:val="22"/>
        </w:rPr>
      </w:pPr>
      <w:r>
        <w:rPr>
          <w:b/>
          <w:sz w:val="22"/>
          <w:szCs w:val="22"/>
        </w:rPr>
        <w:t>34 часа (1 ч в неделю).</w:t>
      </w:r>
    </w:p>
    <w:p w:rsidR="004D6EB5" w:rsidRDefault="004D6EB5" w:rsidP="004D6EB5">
      <w:pPr>
        <w:pStyle w:val="af1"/>
        <w:ind w:left="1353" w:firstLine="0"/>
        <w:jc w:val="center"/>
        <w:rPr>
          <w:b/>
          <w:sz w:val="22"/>
          <w:szCs w:val="22"/>
        </w:rPr>
      </w:pPr>
    </w:p>
    <w:tbl>
      <w:tblPr>
        <w:tblStyle w:val="a4"/>
        <w:tblW w:w="8647" w:type="dxa"/>
        <w:jc w:val="center"/>
        <w:tblInd w:w="392" w:type="dxa"/>
        <w:tblLook w:val="04A0"/>
      </w:tblPr>
      <w:tblGrid>
        <w:gridCol w:w="742"/>
        <w:gridCol w:w="6204"/>
        <w:gridCol w:w="1701"/>
      </w:tblGrid>
      <w:tr w:rsidR="004D6EB5" w:rsidRPr="00420725" w:rsidTr="0073693E">
        <w:trPr>
          <w:trHeight w:val="505"/>
          <w:jc w:val="center"/>
        </w:trPr>
        <w:tc>
          <w:tcPr>
            <w:tcW w:w="742" w:type="dxa"/>
          </w:tcPr>
          <w:p w:rsidR="004D6EB5" w:rsidRPr="00420725" w:rsidRDefault="004D6EB5" w:rsidP="0073693E">
            <w:pPr>
              <w:pStyle w:val="af1"/>
              <w:ind w:firstLine="0"/>
              <w:jc w:val="center"/>
              <w:rPr>
                <w:b/>
                <w:sz w:val="22"/>
                <w:szCs w:val="22"/>
              </w:rPr>
            </w:pPr>
            <w:r w:rsidRPr="00420725">
              <w:rPr>
                <w:b/>
                <w:sz w:val="22"/>
                <w:szCs w:val="22"/>
              </w:rPr>
              <w:t>№</w:t>
            </w:r>
          </w:p>
          <w:p w:rsidR="004D6EB5" w:rsidRPr="00420725" w:rsidRDefault="004D6EB5" w:rsidP="0073693E">
            <w:pPr>
              <w:pStyle w:val="af1"/>
              <w:ind w:firstLine="0"/>
              <w:jc w:val="center"/>
              <w:rPr>
                <w:b/>
                <w:sz w:val="22"/>
                <w:szCs w:val="22"/>
              </w:rPr>
            </w:pPr>
            <w:r w:rsidRPr="00420725">
              <w:rPr>
                <w:b/>
                <w:sz w:val="22"/>
                <w:szCs w:val="22"/>
              </w:rPr>
              <w:t>п/п</w:t>
            </w:r>
          </w:p>
        </w:tc>
        <w:tc>
          <w:tcPr>
            <w:tcW w:w="6204" w:type="dxa"/>
          </w:tcPr>
          <w:p w:rsidR="004D6EB5" w:rsidRPr="00420725" w:rsidRDefault="004D6EB5" w:rsidP="0073693E">
            <w:pPr>
              <w:pStyle w:val="af1"/>
              <w:jc w:val="center"/>
              <w:rPr>
                <w:b/>
                <w:sz w:val="22"/>
                <w:szCs w:val="22"/>
              </w:rPr>
            </w:pPr>
            <w:r w:rsidRPr="00420725">
              <w:rPr>
                <w:b/>
                <w:sz w:val="22"/>
                <w:szCs w:val="22"/>
              </w:rPr>
              <w:t>Тема</w:t>
            </w:r>
          </w:p>
        </w:tc>
        <w:tc>
          <w:tcPr>
            <w:tcW w:w="1701" w:type="dxa"/>
          </w:tcPr>
          <w:p w:rsidR="004D6EB5" w:rsidRPr="00420725" w:rsidRDefault="004D6EB5" w:rsidP="0073693E">
            <w:pPr>
              <w:pStyle w:val="af1"/>
              <w:ind w:firstLine="0"/>
              <w:jc w:val="center"/>
              <w:rPr>
                <w:b/>
                <w:sz w:val="22"/>
                <w:szCs w:val="22"/>
              </w:rPr>
            </w:pPr>
            <w:r w:rsidRPr="00420725">
              <w:rPr>
                <w:b/>
                <w:sz w:val="22"/>
                <w:szCs w:val="22"/>
              </w:rPr>
              <w:t>Количество часов</w:t>
            </w:r>
          </w:p>
        </w:tc>
      </w:tr>
      <w:tr w:rsidR="004D6EB5" w:rsidRPr="00420725" w:rsidTr="0073693E">
        <w:trPr>
          <w:trHeight w:val="347"/>
          <w:jc w:val="center"/>
        </w:trPr>
        <w:tc>
          <w:tcPr>
            <w:tcW w:w="742" w:type="dxa"/>
          </w:tcPr>
          <w:p w:rsidR="004D6EB5" w:rsidRPr="00420725" w:rsidRDefault="004D6EB5" w:rsidP="0073693E">
            <w:pPr>
              <w:pStyle w:val="af1"/>
              <w:ind w:firstLine="0"/>
              <w:jc w:val="center"/>
              <w:rPr>
                <w:sz w:val="22"/>
                <w:szCs w:val="22"/>
              </w:rPr>
            </w:pPr>
            <w:r w:rsidRPr="00420725">
              <w:rPr>
                <w:sz w:val="22"/>
                <w:szCs w:val="22"/>
              </w:rPr>
              <w:t>1</w:t>
            </w:r>
          </w:p>
        </w:tc>
        <w:tc>
          <w:tcPr>
            <w:tcW w:w="6204" w:type="dxa"/>
          </w:tcPr>
          <w:p w:rsidR="004D6EB5" w:rsidRPr="00420725" w:rsidRDefault="004D6EB5" w:rsidP="004D6EB5">
            <w:pPr>
              <w:spacing w:before="100" w:beforeAutospacing="1" w:after="100" w:afterAutospacing="1" w:line="240" w:lineRule="auto"/>
              <w:jc w:val="center"/>
            </w:pPr>
            <w:r w:rsidRPr="004310F5">
              <w:rPr>
                <w:rFonts w:ascii="Times New Roman" w:eastAsia="Times New Roman" w:hAnsi="Times New Roman"/>
                <w:b/>
                <w:bCs/>
                <w:lang w:eastAsia="ru-RU"/>
              </w:rPr>
              <w:t>Професси</w:t>
            </w:r>
            <w:r>
              <w:rPr>
                <w:rFonts w:ascii="Times New Roman" w:eastAsia="Times New Roman" w:hAnsi="Times New Roman"/>
                <w:b/>
                <w:bCs/>
                <w:lang w:eastAsia="ru-RU"/>
              </w:rPr>
              <w:t>ональная ориентация</w:t>
            </w:r>
            <w:r w:rsidRPr="004310F5">
              <w:rPr>
                <w:rFonts w:ascii="Times New Roman" w:eastAsia="Times New Roman" w:hAnsi="Times New Roman"/>
                <w:b/>
                <w:bCs/>
                <w:lang w:eastAsia="ru-RU"/>
              </w:rPr>
              <w:t xml:space="preserve"> </w:t>
            </w:r>
          </w:p>
        </w:tc>
        <w:tc>
          <w:tcPr>
            <w:tcW w:w="1701" w:type="dxa"/>
          </w:tcPr>
          <w:p w:rsidR="004D6EB5" w:rsidRPr="004D6EB5" w:rsidRDefault="004D6EB5" w:rsidP="0073693E">
            <w:pPr>
              <w:pStyle w:val="af1"/>
              <w:rPr>
                <w:b/>
                <w:sz w:val="22"/>
                <w:szCs w:val="22"/>
              </w:rPr>
            </w:pPr>
            <w:r w:rsidRPr="004D6EB5">
              <w:rPr>
                <w:b/>
                <w:sz w:val="22"/>
                <w:szCs w:val="22"/>
              </w:rPr>
              <w:t>34</w:t>
            </w:r>
          </w:p>
        </w:tc>
      </w:tr>
      <w:tr w:rsidR="004D6EB5" w:rsidRPr="00420725" w:rsidTr="0073693E">
        <w:trPr>
          <w:trHeight w:val="347"/>
          <w:jc w:val="center"/>
        </w:trPr>
        <w:tc>
          <w:tcPr>
            <w:tcW w:w="742" w:type="dxa"/>
          </w:tcPr>
          <w:p w:rsidR="004D6EB5" w:rsidRPr="00420725" w:rsidRDefault="004D6EB5" w:rsidP="0073693E">
            <w:pPr>
              <w:pStyle w:val="af1"/>
              <w:ind w:firstLine="0"/>
              <w:jc w:val="center"/>
              <w:rPr>
                <w:sz w:val="22"/>
                <w:szCs w:val="22"/>
              </w:rPr>
            </w:pPr>
          </w:p>
        </w:tc>
        <w:tc>
          <w:tcPr>
            <w:tcW w:w="6204" w:type="dxa"/>
          </w:tcPr>
          <w:p w:rsidR="004D6EB5" w:rsidRPr="00D14765" w:rsidRDefault="004D6EB5" w:rsidP="004D6EB5">
            <w:pPr>
              <w:pStyle w:val="af1"/>
              <w:ind w:firstLine="0"/>
              <w:rPr>
                <w:sz w:val="22"/>
                <w:szCs w:val="22"/>
                <w:lang w:eastAsia="ru-RU"/>
              </w:rPr>
            </w:pPr>
            <w:r w:rsidRPr="00D14765">
              <w:rPr>
                <w:sz w:val="22"/>
                <w:szCs w:val="22"/>
                <w:lang w:eastAsia="ru-RU"/>
              </w:rPr>
              <w:t xml:space="preserve"> «Трудовое законодательство»</w:t>
            </w:r>
          </w:p>
          <w:p w:rsidR="004D6EB5" w:rsidRPr="00D14765" w:rsidRDefault="004D6EB5" w:rsidP="004D6EB5">
            <w:pPr>
              <w:pStyle w:val="af1"/>
              <w:ind w:firstLine="0"/>
              <w:rPr>
                <w:sz w:val="22"/>
                <w:szCs w:val="22"/>
                <w:lang w:eastAsia="ru-RU"/>
              </w:rPr>
            </w:pPr>
            <w:r w:rsidRPr="00D14765">
              <w:rPr>
                <w:sz w:val="22"/>
                <w:szCs w:val="22"/>
                <w:lang w:eastAsia="ru-RU"/>
              </w:rPr>
              <w:t xml:space="preserve"> «Трудовые отношения»</w:t>
            </w:r>
          </w:p>
          <w:p w:rsidR="004D6EB5" w:rsidRPr="00D14765" w:rsidRDefault="004D6EB5" w:rsidP="004D6EB5">
            <w:pPr>
              <w:pStyle w:val="af1"/>
              <w:ind w:firstLine="0"/>
              <w:rPr>
                <w:sz w:val="22"/>
                <w:szCs w:val="22"/>
                <w:lang w:eastAsia="ru-RU"/>
              </w:rPr>
            </w:pPr>
            <w:r w:rsidRPr="00D14765">
              <w:rPr>
                <w:sz w:val="22"/>
                <w:szCs w:val="22"/>
                <w:lang w:eastAsia="ru-RU"/>
              </w:rPr>
              <w:t xml:space="preserve"> «Трудовой договор»</w:t>
            </w:r>
          </w:p>
          <w:p w:rsidR="004D6EB5" w:rsidRPr="00D14765" w:rsidRDefault="004D6EB5" w:rsidP="004D6EB5">
            <w:pPr>
              <w:pStyle w:val="af1"/>
              <w:ind w:firstLine="0"/>
              <w:rPr>
                <w:sz w:val="22"/>
                <w:szCs w:val="22"/>
                <w:lang w:eastAsia="ru-RU"/>
              </w:rPr>
            </w:pPr>
            <w:r w:rsidRPr="00D14765">
              <w:rPr>
                <w:sz w:val="22"/>
                <w:szCs w:val="22"/>
                <w:lang w:eastAsia="ru-RU"/>
              </w:rPr>
              <w:t>Пресс-конференция с участием родителей</w:t>
            </w:r>
          </w:p>
          <w:p w:rsidR="004D6EB5" w:rsidRPr="00D14765" w:rsidRDefault="004D6EB5" w:rsidP="004D6EB5">
            <w:pPr>
              <w:pStyle w:val="af1"/>
              <w:ind w:firstLine="0"/>
              <w:rPr>
                <w:sz w:val="22"/>
                <w:szCs w:val="22"/>
                <w:lang w:eastAsia="ru-RU"/>
              </w:rPr>
            </w:pPr>
            <w:r w:rsidRPr="00D14765">
              <w:rPr>
                <w:sz w:val="22"/>
                <w:szCs w:val="22"/>
                <w:lang w:eastAsia="ru-RU"/>
              </w:rPr>
              <w:t xml:space="preserve"> «Рабочее время и время отдыха»</w:t>
            </w:r>
          </w:p>
          <w:p w:rsidR="004D6EB5" w:rsidRPr="00D14765" w:rsidRDefault="004D6EB5" w:rsidP="004D6EB5">
            <w:pPr>
              <w:pStyle w:val="af1"/>
              <w:ind w:firstLine="0"/>
              <w:rPr>
                <w:sz w:val="22"/>
                <w:szCs w:val="22"/>
                <w:lang w:eastAsia="ru-RU"/>
              </w:rPr>
            </w:pPr>
            <w:r w:rsidRPr="00D14765">
              <w:rPr>
                <w:sz w:val="22"/>
                <w:szCs w:val="22"/>
                <w:lang w:eastAsia="ru-RU"/>
              </w:rPr>
              <w:t xml:space="preserve"> «Понятие заработная плата. Результаты труда» </w:t>
            </w:r>
          </w:p>
          <w:p w:rsidR="004D6EB5" w:rsidRPr="00D14765" w:rsidRDefault="004D6EB5" w:rsidP="004D6EB5">
            <w:pPr>
              <w:pStyle w:val="af1"/>
              <w:ind w:firstLine="0"/>
              <w:rPr>
                <w:sz w:val="22"/>
                <w:szCs w:val="22"/>
                <w:lang w:eastAsia="ru-RU"/>
              </w:rPr>
            </w:pPr>
            <w:r w:rsidRPr="00D14765">
              <w:rPr>
                <w:sz w:val="22"/>
                <w:szCs w:val="22"/>
                <w:lang w:eastAsia="ru-RU"/>
              </w:rPr>
              <w:t>Навыки самопрезентации. Основы технологической культуры.</w:t>
            </w:r>
          </w:p>
          <w:p w:rsidR="004D6EB5" w:rsidRPr="00D14765" w:rsidRDefault="004D6EB5" w:rsidP="004D6EB5">
            <w:pPr>
              <w:pStyle w:val="af1"/>
              <w:ind w:firstLine="0"/>
              <w:rPr>
                <w:sz w:val="22"/>
                <w:szCs w:val="22"/>
                <w:lang w:eastAsia="ru-RU"/>
              </w:rPr>
            </w:pPr>
            <w:r w:rsidRPr="00D14765">
              <w:rPr>
                <w:sz w:val="22"/>
                <w:szCs w:val="22"/>
                <w:lang w:eastAsia="ru-RU"/>
              </w:rPr>
              <w:t>Уметь представить себя, презентовать себя, оформление резюме.Портфолио</w:t>
            </w:r>
          </w:p>
          <w:p w:rsidR="004D6EB5" w:rsidRPr="00D14765" w:rsidRDefault="004D6EB5" w:rsidP="004D6EB5">
            <w:pPr>
              <w:pStyle w:val="af1"/>
              <w:ind w:firstLine="0"/>
              <w:rPr>
                <w:sz w:val="22"/>
                <w:szCs w:val="22"/>
                <w:lang w:eastAsia="ru-RU"/>
              </w:rPr>
            </w:pPr>
            <w:r w:rsidRPr="00D14765">
              <w:rPr>
                <w:sz w:val="22"/>
                <w:szCs w:val="22"/>
                <w:lang w:eastAsia="ru-RU"/>
              </w:rPr>
              <w:t>«Потребление и накопление»</w:t>
            </w:r>
          </w:p>
          <w:p w:rsidR="004D6EB5" w:rsidRPr="00D14765" w:rsidRDefault="004D6EB5" w:rsidP="004D6EB5">
            <w:pPr>
              <w:pStyle w:val="af1"/>
              <w:ind w:firstLine="0"/>
              <w:rPr>
                <w:sz w:val="22"/>
                <w:szCs w:val="22"/>
                <w:lang w:eastAsia="ru-RU"/>
              </w:rPr>
            </w:pPr>
            <w:r w:rsidRPr="00D14765">
              <w:rPr>
                <w:sz w:val="22"/>
                <w:szCs w:val="22"/>
                <w:lang w:eastAsia="ru-RU"/>
              </w:rPr>
              <w:t xml:space="preserve">Круглый стол  «Как правильно сделать выбор» </w:t>
            </w:r>
          </w:p>
          <w:p w:rsidR="004D6EB5" w:rsidRPr="00D14765" w:rsidRDefault="004D6EB5" w:rsidP="004D6EB5">
            <w:pPr>
              <w:pStyle w:val="af1"/>
              <w:ind w:firstLine="0"/>
              <w:rPr>
                <w:sz w:val="22"/>
                <w:szCs w:val="22"/>
                <w:lang w:eastAsia="ru-RU"/>
              </w:rPr>
            </w:pPr>
            <w:r w:rsidRPr="00D14765">
              <w:rPr>
                <w:sz w:val="22"/>
                <w:szCs w:val="22"/>
                <w:lang w:eastAsia="ru-RU"/>
              </w:rPr>
              <w:t>«Моя ориентация в затратах труда и результатах»</w:t>
            </w:r>
          </w:p>
          <w:p w:rsidR="004D6EB5" w:rsidRPr="00D14765" w:rsidRDefault="004D6EB5" w:rsidP="004D6EB5">
            <w:pPr>
              <w:pStyle w:val="af1"/>
              <w:ind w:firstLine="0"/>
              <w:rPr>
                <w:sz w:val="22"/>
                <w:szCs w:val="22"/>
                <w:lang w:eastAsia="ru-RU"/>
              </w:rPr>
            </w:pPr>
            <w:r w:rsidRPr="00D14765">
              <w:rPr>
                <w:sz w:val="22"/>
                <w:szCs w:val="22"/>
                <w:lang w:eastAsia="ru-RU"/>
              </w:rPr>
              <w:t>«Новые профессии на рынке труда Республики Коми»</w:t>
            </w:r>
          </w:p>
          <w:p w:rsidR="004D6EB5" w:rsidRPr="00D14765" w:rsidRDefault="004D6EB5" w:rsidP="004D6EB5">
            <w:pPr>
              <w:pStyle w:val="af1"/>
              <w:ind w:firstLine="0"/>
              <w:rPr>
                <w:sz w:val="22"/>
                <w:szCs w:val="22"/>
                <w:lang w:eastAsia="ru-RU"/>
              </w:rPr>
            </w:pPr>
            <w:r w:rsidRPr="00D14765">
              <w:rPr>
                <w:sz w:val="22"/>
                <w:szCs w:val="22"/>
                <w:lang w:eastAsia="ru-RU"/>
              </w:rPr>
              <w:t>«Рынок труда Республики Коми»</w:t>
            </w:r>
          </w:p>
          <w:p w:rsidR="004D6EB5" w:rsidRPr="00D14765" w:rsidRDefault="007108DA" w:rsidP="004D6EB5">
            <w:pPr>
              <w:pStyle w:val="af1"/>
              <w:ind w:firstLine="0"/>
              <w:rPr>
                <w:sz w:val="22"/>
                <w:szCs w:val="22"/>
                <w:lang w:eastAsia="ru-RU"/>
              </w:rPr>
            </w:pPr>
            <w:hyperlink r:id="rId93" w:history="1">
              <w:r w:rsidR="004D6EB5" w:rsidRPr="00D14765">
                <w:rPr>
                  <w:color w:val="00000A"/>
                  <w:sz w:val="22"/>
                  <w:szCs w:val="22"/>
                  <w:lang w:eastAsia="ru-RU"/>
                </w:rPr>
                <w:t>"Карта интересов"</w:t>
              </w:r>
            </w:hyperlink>
            <w:r w:rsidR="004D6EB5" w:rsidRPr="00D14765">
              <w:rPr>
                <w:sz w:val="22"/>
                <w:szCs w:val="22"/>
                <w:lang w:eastAsia="ru-RU"/>
              </w:rPr>
              <w:t>, модификация О.Г. Филимоновой</w:t>
            </w:r>
          </w:p>
          <w:p w:rsidR="004D6EB5" w:rsidRPr="00D14765" w:rsidRDefault="004D6EB5" w:rsidP="004D6EB5">
            <w:pPr>
              <w:pStyle w:val="af1"/>
              <w:ind w:firstLine="0"/>
              <w:rPr>
                <w:sz w:val="22"/>
                <w:szCs w:val="22"/>
                <w:lang w:eastAsia="ru-RU"/>
              </w:rPr>
            </w:pPr>
            <w:r w:rsidRPr="00D14765">
              <w:rPr>
                <w:sz w:val="22"/>
                <w:szCs w:val="22"/>
                <w:lang w:eastAsia="ru-RU"/>
              </w:rPr>
              <w:t>«Секреты выбора профессии»</w:t>
            </w:r>
          </w:p>
          <w:p w:rsidR="004D6EB5" w:rsidRPr="00D14765" w:rsidRDefault="004D6EB5" w:rsidP="004D6EB5">
            <w:pPr>
              <w:pStyle w:val="af1"/>
              <w:ind w:firstLine="0"/>
              <w:rPr>
                <w:sz w:val="22"/>
                <w:szCs w:val="22"/>
                <w:lang w:eastAsia="ru-RU"/>
              </w:rPr>
            </w:pPr>
            <w:r w:rsidRPr="00D14765">
              <w:rPr>
                <w:sz w:val="22"/>
                <w:szCs w:val="22"/>
                <w:lang w:eastAsia="ru-RU"/>
              </w:rPr>
              <w:t>«Потребности современного рынка труда в квалифицированных кадрах»</w:t>
            </w:r>
          </w:p>
          <w:p w:rsidR="004D6EB5" w:rsidRPr="00D14765" w:rsidRDefault="004D6EB5" w:rsidP="004D6EB5">
            <w:pPr>
              <w:pStyle w:val="af1"/>
              <w:ind w:firstLine="0"/>
              <w:rPr>
                <w:sz w:val="22"/>
                <w:szCs w:val="22"/>
                <w:lang w:eastAsia="ru-RU"/>
              </w:rPr>
            </w:pPr>
            <w:r w:rsidRPr="00D14765">
              <w:rPr>
                <w:color w:val="000000"/>
                <w:sz w:val="22"/>
                <w:szCs w:val="22"/>
                <w:lang w:eastAsia="ru-RU"/>
              </w:rPr>
              <w:t>"Определение профессиональных склонностей» - методика ДДО Климова - диагностика</w:t>
            </w:r>
          </w:p>
          <w:p w:rsidR="004D6EB5" w:rsidRPr="00D14765" w:rsidRDefault="007108DA" w:rsidP="004D6EB5">
            <w:pPr>
              <w:pStyle w:val="af1"/>
              <w:ind w:firstLine="0"/>
              <w:rPr>
                <w:sz w:val="22"/>
                <w:szCs w:val="22"/>
                <w:lang w:eastAsia="ru-RU"/>
              </w:rPr>
            </w:pPr>
            <w:hyperlink r:id="rId94" w:history="1">
              <w:r w:rsidR="004D6EB5" w:rsidRPr="00D14765">
                <w:rPr>
                  <w:color w:val="00000A"/>
                  <w:sz w:val="22"/>
                  <w:szCs w:val="22"/>
                  <w:lang w:eastAsia="ru-RU"/>
                </w:rPr>
                <w:t>"Цель - Средство - Результат"</w:t>
              </w:r>
            </w:hyperlink>
            <w:r w:rsidR="004D6EB5" w:rsidRPr="00D14765">
              <w:rPr>
                <w:sz w:val="22"/>
                <w:szCs w:val="22"/>
                <w:lang w:eastAsia="ru-RU"/>
              </w:rPr>
              <w:t xml:space="preserve"> методика А.А.Карманова (ЦСР).</w:t>
            </w:r>
          </w:p>
          <w:p w:rsidR="004D6EB5" w:rsidRPr="00D14765" w:rsidRDefault="004D6EB5" w:rsidP="004D6EB5">
            <w:pPr>
              <w:pStyle w:val="af1"/>
              <w:ind w:firstLine="0"/>
              <w:rPr>
                <w:sz w:val="22"/>
                <w:szCs w:val="22"/>
                <w:lang w:eastAsia="ru-RU"/>
              </w:rPr>
            </w:pPr>
            <w:r w:rsidRPr="00D14765">
              <w:rPr>
                <w:sz w:val="22"/>
                <w:szCs w:val="22"/>
                <w:lang w:eastAsia="ru-RU"/>
              </w:rPr>
              <w:t>Встречи с людьми интересных профессий</w:t>
            </w:r>
          </w:p>
          <w:p w:rsidR="004D6EB5" w:rsidRPr="00D14765" w:rsidRDefault="004D6EB5" w:rsidP="004D6EB5">
            <w:pPr>
              <w:pStyle w:val="af1"/>
              <w:ind w:firstLine="0"/>
              <w:rPr>
                <w:sz w:val="22"/>
                <w:szCs w:val="22"/>
                <w:lang w:eastAsia="ru-RU"/>
              </w:rPr>
            </w:pPr>
            <w:r w:rsidRPr="00D14765">
              <w:rPr>
                <w:sz w:val="22"/>
                <w:szCs w:val="22"/>
                <w:lang w:eastAsia="ru-RU"/>
              </w:rPr>
              <w:t>Роль Городского Центра занятости в профориентационной и консультационной работе с обучающимися</w:t>
            </w:r>
          </w:p>
          <w:p w:rsidR="004D6EB5" w:rsidRPr="00D14765" w:rsidRDefault="004D6EB5" w:rsidP="004D6EB5">
            <w:pPr>
              <w:pStyle w:val="af1"/>
              <w:ind w:firstLine="0"/>
              <w:rPr>
                <w:sz w:val="22"/>
                <w:szCs w:val="22"/>
                <w:lang w:eastAsia="ru-RU"/>
              </w:rPr>
            </w:pPr>
            <w:r w:rsidRPr="00D14765">
              <w:rPr>
                <w:sz w:val="22"/>
                <w:szCs w:val="22"/>
                <w:lang w:eastAsia="ru-RU"/>
              </w:rPr>
              <w:t>Информация, необходимая при выборе учебного заведения.</w:t>
            </w:r>
          </w:p>
          <w:p w:rsidR="004D6EB5" w:rsidRPr="00D14765" w:rsidRDefault="004D6EB5" w:rsidP="004D6EB5">
            <w:pPr>
              <w:pStyle w:val="af1"/>
              <w:ind w:firstLine="0"/>
              <w:rPr>
                <w:sz w:val="22"/>
                <w:szCs w:val="22"/>
                <w:lang w:eastAsia="ru-RU"/>
              </w:rPr>
            </w:pPr>
            <w:r w:rsidRPr="00D14765">
              <w:rPr>
                <w:sz w:val="22"/>
                <w:szCs w:val="22"/>
                <w:lang w:eastAsia="ru-RU"/>
              </w:rPr>
              <w:t>« Куда пойти учиться»</w:t>
            </w:r>
          </w:p>
          <w:p w:rsidR="004D6EB5" w:rsidRPr="00D14765" w:rsidRDefault="004D6EB5" w:rsidP="004D6EB5">
            <w:pPr>
              <w:pStyle w:val="af1"/>
              <w:ind w:firstLine="0"/>
              <w:rPr>
                <w:sz w:val="22"/>
                <w:szCs w:val="22"/>
                <w:lang w:eastAsia="ru-RU"/>
              </w:rPr>
            </w:pPr>
            <w:r w:rsidRPr="00D14765">
              <w:rPr>
                <w:sz w:val="22"/>
                <w:szCs w:val="22"/>
                <w:lang w:eastAsia="ru-RU"/>
              </w:rPr>
              <w:t>Анкетирование «Личные интересы»</w:t>
            </w:r>
          </w:p>
          <w:p w:rsidR="004D6EB5" w:rsidRPr="00D14765" w:rsidRDefault="004D6EB5" w:rsidP="004D6EB5">
            <w:pPr>
              <w:pStyle w:val="af1"/>
              <w:ind w:firstLine="0"/>
              <w:rPr>
                <w:sz w:val="22"/>
                <w:szCs w:val="22"/>
                <w:lang w:eastAsia="ru-RU"/>
              </w:rPr>
            </w:pPr>
            <w:r w:rsidRPr="00D14765">
              <w:rPr>
                <w:sz w:val="22"/>
                <w:szCs w:val="22"/>
                <w:lang w:eastAsia="ru-RU"/>
              </w:rPr>
              <w:t>Встречи с людьми интересных профессий</w:t>
            </w:r>
          </w:p>
          <w:p w:rsidR="004D6EB5" w:rsidRPr="00D14765" w:rsidRDefault="004D6EB5" w:rsidP="004D6EB5">
            <w:pPr>
              <w:pStyle w:val="af1"/>
              <w:ind w:firstLine="0"/>
              <w:rPr>
                <w:sz w:val="22"/>
                <w:szCs w:val="22"/>
                <w:lang w:eastAsia="ru-RU"/>
              </w:rPr>
            </w:pPr>
            <w:r w:rsidRPr="00D14765">
              <w:rPr>
                <w:sz w:val="22"/>
                <w:szCs w:val="22"/>
                <w:lang w:eastAsia="ru-RU"/>
              </w:rPr>
              <w:t>КТД «Формула успеха»</w:t>
            </w:r>
          </w:p>
          <w:p w:rsidR="004D6EB5" w:rsidRPr="00D14765" w:rsidRDefault="004D6EB5" w:rsidP="004D6EB5">
            <w:pPr>
              <w:pStyle w:val="af1"/>
              <w:ind w:firstLine="0"/>
              <w:rPr>
                <w:sz w:val="22"/>
                <w:szCs w:val="22"/>
                <w:lang w:eastAsia="ru-RU"/>
              </w:rPr>
            </w:pPr>
            <w:r w:rsidRPr="00D14765">
              <w:rPr>
                <w:sz w:val="22"/>
                <w:szCs w:val="22"/>
                <w:lang w:eastAsia="ru-RU"/>
              </w:rPr>
              <w:t>«Здоровье и выбор профессии»</w:t>
            </w:r>
          </w:p>
          <w:p w:rsidR="004D6EB5" w:rsidRPr="00D14765" w:rsidRDefault="004D6EB5" w:rsidP="004D6EB5">
            <w:pPr>
              <w:pStyle w:val="af1"/>
              <w:ind w:firstLine="0"/>
              <w:rPr>
                <w:sz w:val="22"/>
                <w:szCs w:val="22"/>
                <w:lang w:eastAsia="ru-RU"/>
              </w:rPr>
            </w:pPr>
            <w:r w:rsidRPr="00D14765">
              <w:rPr>
                <w:sz w:val="22"/>
                <w:szCs w:val="22"/>
                <w:lang w:eastAsia="ru-RU"/>
              </w:rPr>
              <w:t>«Секреты успешной карьеры». Встреча с выпускниками.</w:t>
            </w:r>
          </w:p>
          <w:p w:rsidR="004D6EB5" w:rsidRPr="00D14765" w:rsidRDefault="004D6EB5" w:rsidP="004D6EB5">
            <w:pPr>
              <w:pStyle w:val="af1"/>
              <w:ind w:firstLine="0"/>
              <w:rPr>
                <w:sz w:val="22"/>
                <w:szCs w:val="22"/>
                <w:lang w:eastAsia="ru-RU"/>
              </w:rPr>
            </w:pPr>
            <w:r w:rsidRPr="00D14765">
              <w:rPr>
                <w:sz w:val="22"/>
                <w:szCs w:val="22"/>
                <w:lang w:eastAsia="ru-RU"/>
              </w:rPr>
              <w:t>КТД игра «Примерка» профессиональной роли»</w:t>
            </w:r>
          </w:p>
          <w:p w:rsidR="004D6EB5" w:rsidRPr="00D14765" w:rsidRDefault="004D6EB5" w:rsidP="004D6EB5">
            <w:pPr>
              <w:pStyle w:val="af1"/>
              <w:ind w:firstLine="0"/>
              <w:rPr>
                <w:sz w:val="22"/>
                <w:szCs w:val="22"/>
                <w:lang w:eastAsia="ru-RU"/>
              </w:rPr>
            </w:pPr>
            <w:r w:rsidRPr="00D14765">
              <w:rPr>
                <w:sz w:val="22"/>
                <w:szCs w:val="22"/>
                <w:lang w:eastAsia="ru-RU"/>
              </w:rPr>
              <w:t>Посещение дней открытых дверей в учебных заведениях.</w:t>
            </w:r>
          </w:p>
          <w:p w:rsidR="004D6EB5" w:rsidRPr="00D14765" w:rsidRDefault="004D6EB5" w:rsidP="004D6EB5">
            <w:pPr>
              <w:pStyle w:val="af1"/>
              <w:ind w:firstLine="0"/>
              <w:rPr>
                <w:sz w:val="22"/>
                <w:szCs w:val="22"/>
                <w:lang w:eastAsia="ru-RU"/>
              </w:rPr>
            </w:pPr>
            <w:r w:rsidRPr="00D14765">
              <w:rPr>
                <w:sz w:val="22"/>
                <w:szCs w:val="22"/>
                <w:lang w:eastAsia="ru-RU"/>
              </w:rPr>
              <w:t>Посещение дней открытых дверей в учебных заведениях.</w:t>
            </w:r>
          </w:p>
          <w:p w:rsidR="004D6EB5" w:rsidRPr="00D14765" w:rsidRDefault="004D6EB5" w:rsidP="004D6EB5">
            <w:pPr>
              <w:pStyle w:val="af1"/>
              <w:ind w:firstLine="0"/>
              <w:rPr>
                <w:sz w:val="22"/>
                <w:szCs w:val="22"/>
                <w:lang w:eastAsia="ru-RU"/>
              </w:rPr>
            </w:pPr>
            <w:r w:rsidRPr="00D14765">
              <w:rPr>
                <w:sz w:val="22"/>
                <w:szCs w:val="22"/>
                <w:lang w:eastAsia="ru-RU"/>
              </w:rPr>
              <w:t>Диспут с участием родителей «Профессии, о которых мечтаем и которые выбираем»</w:t>
            </w:r>
          </w:p>
          <w:p w:rsidR="004D6EB5" w:rsidRPr="00D14765" w:rsidRDefault="007108DA" w:rsidP="004D6EB5">
            <w:pPr>
              <w:pStyle w:val="af1"/>
              <w:ind w:firstLine="0"/>
              <w:rPr>
                <w:sz w:val="22"/>
                <w:szCs w:val="22"/>
                <w:lang w:eastAsia="ru-RU"/>
              </w:rPr>
            </w:pPr>
            <w:hyperlink r:id="rId95" w:history="1">
              <w:r w:rsidR="004D6EB5" w:rsidRPr="00D14765">
                <w:rPr>
                  <w:color w:val="00000A"/>
                  <w:sz w:val="22"/>
                  <w:szCs w:val="22"/>
                  <w:lang w:eastAsia="ru-RU"/>
                </w:rPr>
                <w:t>"Якоря карьеры"</w:t>
              </w:r>
            </w:hyperlink>
            <w:r w:rsidR="004D6EB5" w:rsidRPr="00D14765">
              <w:rPr>
                <w:sz w:val="22"/>
                <w:szCs w:val="22"/>
                <w:lang w:eastAsia="ru-RU"/>
              </w:rPr>
              <w:t xml:space="preserve"> методика диагностики ценностных ориентаций в карьере (Э.Шейн, перевод и адаптация В.А.Чикер, В.Э.Винокурова)</w:t>
            </w:r>
          </w:p>
          <w:p w:rsidR="004D6EB5" w:rsidRPr="00D14765" w:rsidRDefault="007108DA" w:rsidP="004D6EB5">
            <w:pPr>
              <w:pStyle w:val="af1"/>
              <w:ind w:firstLine="0"/>
              <w:rPr>
                <w:sz w:val="22"/>
                <w:szCs w:val="22"/>
                <w:lang w:eastAsia="ru-RU"/>
              </w:rPr>
            </w:pPr>
            <w:hyperlink r:id="rId96" w:history="1">
              <w:r w:rsidR="004D6EB5" w:rsidRPr="00D14765">
                <w:rPr>
                  <w:color w:val="00000A"/>
                  <w:sz w:val="22"/>
                  <w:szCs w:val="22"/>
                  <w:lang w:eastAsia="ru-RU"/>
                </w:rPr>
                <w:t>Опросник для определения профессиональной готовности</w:t>
              </w:r>
            </w:hyperlink>
            <w:r w:rsidR="004D6EB5" w:rsidRPr="00D14765">
              <w:rPr>
                <w:sz w:val="22"/>
                <w:szCs w:val="22"/>
                <w:lang w:eastAsia="ru-RU"/>
              </w:rPr>
              <w:t xml:space="preserve"> Л. Н. Кабардовой.</w:t>
            </w:r>
          </w:p>
          <w:p w:rsidR="004D6EB5" w:rsidRPr="00420725" w:rsidRDefault="004D6EB5" w:rsidP="004D6EB5">
            <w:pPr>
              <w:pStyle w:val="af1"/>
              <w:ind w:firstLine="0"/>
              <w:rPr>
                <w:sz w:val="22"/>
                <w:szCs w:val="22"/>
              </w:rPr>
            </w:pPr>
            <w:r w:rsidRPr="00D14765">
              <w:rPr>
                <w:sz w:val="22"/>
                <w:szCs w:val="22"/>
                <w:lang w:eastAsia="ru-RU"/>
              </w:rPr>
              <w:t>Проектная работа «Защита выбранной профессии»</w:t>
            </w:r>
          </w:p>
        </w:tc>
        <w:tc>
          <w:tcPr>
            <w:tcW w:w="1701" w:type="dxa"/>
          </w:tcPr>
          <w:p w:rsidR="004D6EB5" w:rsidRDefault="004D6EB5" w:rsidP="0073693E">
            <w:pPr>
              <w:pStyle w:val="af1"/>
              <w:rPr>
                <w:sz w:val="22"/>
                <w:szCs w:val="22"/>
              </w:rPr>
            </w:pPr>
            <w:r w:rsidRPr="00420725">
              <w:rPr>
                <w:sz w:val="22"/>
                <w:szCs w:val="22"/>
              </w:rPr>
              <w:lastRenderedPageBreak/>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lastRenderedPageBreak/>
              <w:t>1</w:t>
            </w:r>
          </w:p>
          <w:p w:rsidR="004D6EB5" w:rsidRDefault="004D6EB5" w:rsidP="0073693E">
            <w:pPr>
              <w:pStyle w:val="af1"/>
              <w:rPr>
                <w:sz w:val="22"/>
                <w:szCs w:val="22"/>
              </w:rPr>
            </w:pP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Default="004D6EB5" w:rsidP="0073693E">
            <w:pPr>
              <w:pStyle w:val="af1"/>
              <w:rPr>
                <w:sz w:val="22"/>
                <w:szCs w:val="22"/>
              </w:rPr>
            </w:pPr>
            <w:r>
              <w:rPr>
                <w:sz w:val="22"/>
                <w:szCs w:val="22"/>
              </w:rPr>
              <w:t>1</w:t>
            </w:r>
          </w:p>
          <w:p w:rsidR="004D6EB5" w:rsidRPr="00420725" w:rsidRDefault="004D6EB5" w:rsidP="004D6EB5">
            <w:pPr>
              <w:pStyle w:val="af1"/>
              <w:rPr>
                <w:sz w:val="22"/>
                <w:szCs w:val="22"/>
              </w:rPr>
            </w:pPr>
            <w:r>
              <w:rPr>
                <w:sz w:val="22"/>
                <w:szCs w:val="22"/>
              </w:rPr>
              <w:t>1</w:t>
            </w:r>
          </w:p>
        </w:tc>
      </w:tr>
    </w:tbl>
    <w:p w:rsidR="00F81B0C" w:rsidRDefault="00F81B0C" w:rsidP="00F81B0C">
      <w:pPr>
        <w:pStyle w:val="af1"/>
        <w:ind w:firstLine="0"/>
        <w:rPr>
          <w:rFonts w:eastAsia="Times New Roman"/>
          <w:b/>
          <w:sz w:val="26"/>
          <w:szCs w:val="26"/>
          <w:lang w:eastAsia="ru-RU"/>
        </w:rPr>
      </w:pPr>
    </w:p>
    <w:p w:rsidR="00F81B0C" w:rsidRDefault="00F81B0C" w:rsidP="00F81B0C">
      <w:pPr>
        <w:pStyle w:val="af1"/>
        <w:ind w:firstLine="0"/>
        <w:rPr>
          <w:b/>
          <w:sz w:val="26"/>
          <w:szCs w:val="26"/>
        </w:rPr>
      </w:pPr>
      <w:r w:rsidRPr="000D2136">
        <w:rPr>
          <w:rFonts w:eastAsia="Times New Roman"/>
          <w:b/>
          <w:sz w:val="26"/>
          <w:szCs w:val="26"/>
          <w:lang w:eastAsia="ru-RU"/>
        </w:rPr>
        <w:t>2.2.2.2</w:t>
      </w:r>
      <w:r>
        <w:rPr>
          <w:rFonts w:eastAsia="Times New Roman"/>
          <w:b/>
          <w:sz w:val="26"/>
          <w:szCs w:val="26"/>
          <w:lang w:eastAsia="ru-RU"/>
        </w:rPr>
        <w:t>8</w:t>
      </w:r>
      <w:r w:rsidRPr="000D2136">
        <w:rPr>
          <w:rFonts w:eastAsia="Times New Roman"/>
          <w:b/>
          <w:sz w:val="26"/>
          <w:szCs w:val="26"/>
          <w:lang w:eastAsia="ru-RU"/>
        </w:rPr>
        <w:t>.</w:t>
      </w:r>
      <w:r>
        <w:rPr>
          <w:rFonts w:eastAsia="Times New Roman"/>
          <w:b/>
          <w:sz w:val="26"/>
          <w:szCs w:val="26"/>
          <w:lang w:eastAsia="ru-RU"/>
        </w:rPr>
        <w:t>11.</w:t>
      </w:r>
      <w:r w:rsidRPr="000D2136">
        <w:rPr>
          <w:rFonts w:eastAsia="Times New Roman"/>
          <w:b/>
          <w:sz w:val="26"/>
          <w:szCs w:val="26"/>
          <w:lang w:eastAsia="ru-RU"/>
        </w:rPr>
        <w:t xml:space="preserve">  </w:t>
      </w:r>
      <w:r w:rsidRPr="000D2136">
        <w:rPr>
          <w:b/>
          <w:sz w:val="26"/>
          <w:szCs w:val="26"/>
        </w:rPr>
        <w:t>«</w:t>
      </w:r>
      <w:r w:rsidR="008D182B">
        <w:rPr>
          <w:b/>
          <w:sz w:val="26"/>
          <w:szCs w:val="26"/>
        </w:rPr>
        <w:t>Волейбол</w:t>
      </w:r>
      <w:r w:rsidRPr="000D2136">
        <w:rPr>
          <w:b/>
          <w:sz w:val="26"/>
          <w:szCs w:val="26"/>
        </w:rPr>
        <w:t>».</w:t>
      </w:r>
    </w:p>
    <w:p w:rsidR="00F81B0C" w:rsidRPr="004D6EB5" w:rsidRDefault="00F81B0C" w:rsidP="00F81B0C">
      <w:pPr>
        <w:pStyle w:val="af1"/>
        <w:ind w:firstLine="0"/>
        <w:rPr>
          <w:sz w:val="22"/>
          <w:szCs w:val="22"/>
        </w:rPr>
      </w:pPr>
    </w:p>
    <w:p w:rsidR="00F81B0C" w:rsidRPr="004C60CE" w:rsidRDefault="00F81B0C" w:rsidP="00F81B0C">
      <w:pPr>
        <w:pStyle w:val="2a"/>
        <w:spacing w:line="240" w:lineRule="auto"/>
        <w:ind w:firstLine="0"/>
        <w:rPr>
          <w:b w:val="0"/>
          <w:sz w:val="22"/>
          <w:szCs w:val="22"/>
        </w:rPr>
      </w:pPr>
      <w:r w:rsidRPr="000D2136">
        <w:rPr>
          <w:b w:val="0"/>
          <w:sz w:val="22"/>
          <w:szCs w:val="22"/>
        </w:rPr>
        <w:t xml:space="preserve">Программа курса внеурочной деятельности </w:t>
      </w:r>
      <w:r w:rsidR="008D182B">
        <w:rPr>
          <w:b w:val="0"/>
          <w:sz w:val="22"/>
          <w:szCs w:val="22"/>
        </w:rPr>
        <w:t>спортивно-оздоровительной</w:t>
      </w:r>
      <w:r w:rsidRPr="000D2136">
        <w:rPr>
          <w:b w:val="0"/>
          <w:sz w:val="22"/>
          <w:szCs w:val="22"/>
        </w:rPr>
        <w:t xml:space="preserve"> направленности «</w:t>
      </w:r>
      <w:r w:rsidR="008D182B">
        <w:rPr>
          <w:b w:val="0"/>
          <w:sz w:val="22"/>
          <w:szCs w:val="22"/>
        </w:rPr>
        <w:t>Волейбол</w:t>
      </w:r>
      <w:r>
        <w:rPr>
          <w:b w:val="0"/>
          <w:sz w:val="22"/>
          <w:szCs w:val="22"/>
        </w:rPr>
        <w:t>» для 8, 9</w:t>
      </w:r>
      <w:r w:rsidRPr="000D2136">
        <w:rPr>
          <w:b w:val="0"/>
          <w:sz w:val="22"/>
          <w:szCs w:val="22"/>
        </w:rPr>
        <w:t xml:space="preserve"> класс</w:t>
      </w:r>
      <w:r>
        <w:rPr>
          <w:b w:val="0"/>
          <w:sz w:val="22"/>
          <w:szCs w:val="22"/>
        </w:rPr>
        <w:t>ов</w:t>
      </w:r>
      <w:r w:rsidRPr="000D2136">
        <w:rPr>
          <w:b w:val="0"/>
          <w:sz w:val="22"/>
          <w:szCs w:val="22"/>
        </w:rPr>
        <w:t xml:space="preserve">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F81B0C" w:rsidRDefault="00F81B0C" w:rsidP="00F81B0C">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Pr="006B5660">
        <w:rPr>
          <w:rFonts w:ascii="Times New Roman" w:hAnsi="Times New Roman"/>
        </w:rPr>
        <w:t xml:space="preserve"> курса</w:t>
      </w:r>
      <w:r>
        <w:rPr>
          <w:rFonts w:ascii="Times New Roman" w:hAnsi="Times New Roman"/>
        </w:rPr>
        <w:t xml:space="preserve"> «</w:t>
      </w:r>
      <w:r w:rsidR="008D182B">
        <w:rPr>
          <w:rFonts w:ascii="Times New Roman" w:hAnsi="Times New Roman"/>
        </w:rPr>
        <w:t>Волейбол</w:t>
      </w:r>
      <w:r w:rsidRPr="006B5660">
        <w:rPr>
          <w:rFonts w:ascii="Times New Roman" w:hAnsi="Times New Roman"/>
        </w:rPr>
        <w:t xml:space="preserve">» </w:t>
      </w:r>
      <w:r>
        <w:rPr>
          <w:rFonts w:ascii="Times New Roman" w:hAnsi="Times New Roman"/>
          <w:shd w:val="clear" w:color="auto" w:fill="FFFFFF"/>
        </w:rPr>
        <w:t xml:space="preserve">  в объеме 68 часов в 8, 9 классах по 34 часа из расчета по 1 ч в неделю при 34 неделях учебного года.</w:t>
      </w:r>
    </w:p>
    <w:p w:rsidR="00F81B0C" w:rsidRPr="001E5935" w:rsidRDefault="00F81B0C" w:rsidP="00F81B0C">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8 класс – 34 часа (1</w:t>
      </w:r>
      <w:r w:rsidRPr="001E5935">
        <w:rPr>
          <w:rFonts w:ascii="Times New Roman" w:hAnsi="Times New Roman"/>
          <w:lang w:eastAsia="ru-RU"/>
        </w:rPr>
        <w:t xml:space="preserve"> час в </w:t>
      </w:r>
      <w:r>
        <w:rPr>
          <w:rFonts w:ascii="Times New Roman" w:hAnsi="Times New Roman"/>
          <w:lang w:eastAsia="ru-RU"/>
        </w:rPr>
        <w:t>неделю), 9 класс – 34 часа (1 ч в неделю).</w:t>
      </w:r>
    </w:p>
    <w:p w:rsidR="00F81B0C" w:rsidRPr="001E5935" w:rsidRDefault="00F81B0C" w:rsidP="00F81B0C">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3</w:t>
      </w:r>
      <w:r w:rsidRPr="001E5935">
        <w:rPr>
          <w:rFonts w:ascii="Times New Roman" w:hAnsi="Times New Roman"/>
          <w:lang w:eastAsia="ru-RU"/>
        </w:rPr>
        <w:t xml:space="preserve"> - 1</w:t>
      </w:r>
      <w:r>
        <w:rPr>
          <w:rFonts w:ascii="Times New Roman" w:hAnsi="Times New Roman"/>
          <w:lang w:eastAsia="ru-RU"/>
        </w:rPr>
        <w:t>5</w:t>
      </w:r>
      <w:r w:rsidRPr="001E5935">
        <w:rPr>
          <w:rFonts w:ascii="Times New Roman" w:hAnsi="Times New Roman"/>
          <w:lang w:eastAsia="ru-RU"/>
        </w:rPr>
        <w:t xml:space="preserve"> лет.</w:t>
      </w:r>
    </w:p>
    <w:p w:rsidR="00F81B0C" w:rsidRDefault="00F81B0C" w:rsidP="00F81B0C">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8D182B" w:rsidRPr="00BC4043" w:rsidRDefault="008D182B" w:rsidP="008D182B">
      <w:pPr>
        <w:spacing w:before="100" w:beforeAutospacing="1" w:after="100" w:afterAutospacing="1" w:line="240" w:lineRule="auto"/>
        <w:jc w:val="center"/>
        <w:rPr>
          <w:rFonts w:ascii="Times New Roman" w:eastAsia="Times New Roman" w:hAnsi="Times New Roman"/>
          <w:lang w:eastAsia="ru-RU"/>
        </w:rPr>
      </w:pPr>
      <w:r w:rsidRPr="00BC4043">
        <w:rPr>
          <w:rFonts w:ascii="Times New Roman" w:eastAsia="Times New Roman" w:hAnsi="Times New Roman"/>
          <w:b/>
          <w:bCs/>
          <w:lang w:eastAsia="ru-RU"/>
        </w:rPr>
        <w:t>1. Результаты освоения курса внеурочной деятельности “Волейбол”</w:t>
      </w:r>
    </w:p>
    <w:p w:rsidR="008D182B" w:rsidRPr="00BC4043" w:rsidRDefault="008D182B" w:rsidP="008D182B">
      <w:pPr>
        <w:spacing w:before="100" w:beforeAutospacing="1" w:after="100" w:afterAutospacing="1" w:line="240" w:lineRule="auto"/>
        <w:rPr>
          <w:rFonts w:ascii="Times New Roman" w:eastAsia="Times New Roman" w:hAnsi="Times New Roman"/>
          <w:lang w:eastAsia="ru-RU"/>
        </w:rPr>
      </w:pPr>
      <w:r w:rsidRPr="00BC4043">
        <w:rPr>
          <w:rFonts w:ascii="Times New Roman" w:eastAsia="Times New Roman" w:hAnsi="Times New Roman"/>
          <w:b/>
          <w:bCs/>
          <w:lang w:eastAsia="ru-RU"/>
        </w:rPr>
        <w:t xml:space="preserve">Личностные результаты: </w:t>
      </w:r>
    </w:p>
    <w:p w:rsidR="008D182B" w:rsidRPr="008D182B" w:rsidRDefault="008D182B" w:rsidP="008D182B">
      <w:pPr>
        <w:pStyle w:val="af1"/>
        <w:rPr>
          <w:sz w:val="22"/>
          <w:szCs w:val="22"/>
          <w:lang w:eastAsia="ru-RU"/>
        </w:rPr>
      </w:pPr>
      <w:r w:rsidRPr="008D182B">
        <w:rPr>
          <w:sz w:val="22"/>
          <w:szCs w:val="22"/>
          <w:lang w:eastAsia="ru-RU"/>
        </w:rPr>
        <w:t>-активное включение в общение и взаимодействие со сверстниками на принципах уважения и доброжелательности, взаимопомощи и сопереживания;</w:t>
      </w:r>
    </w:p>
    <w:p w:rsidR="008D182B" w:rsidRPr="008D182B" w:rsidRDefault="008D182B" w:rsidP="008D182B">
      <w:pPr>
        <w:pStyle w:val="af1"/>
        <w:rPr>
          <w:sz w:val="22"/>
          <w:szCs w:val="22"/>
          <w:lang w:eastAsia="ru-RU"/>
        </w:rPr>
      </w:pPr>
      <w:r w:rsidRPr="008D182B">
        <w:rPr>
          <w:sz w:val="22"/>
          <w:szCs w:val="22"/>
          <w:lang w:eastAsia="ru-RU"/>
        </w:rPr>
        <w:t>-проявление положительных качеств личности и управление своими эмоциями в различных ситуациях и условиях;</w:t>
      </w:r>
    </w:p>
    <w:p w:rsidR="008D182B" w:rsidRPr="008D182B" w:rsidRDefault="008D182B" w:rsidP="008D182B">
      <w:pPr>
        <w:pStyle w:val="af1"/>
        <w:rPr>
          <w:sz w:val="22"/>
          <w:szCs w:val="22"/>
          <w:lang w:eastAsia="ru-RU"/>
        </w:rPr>
      </w:pPr>
      <w:r w:rsidRPr="008D182B">
        <w:rPr>
          <w:sz w:val="22"/>
          <w:szCs w:val="22"/>
          <w:lang w:eastAsia="ru-RU"/>
        </w:rPr>
        <w:t>-проявление дисциплинированности, трудолюбие и упорство в достижении поставленных целей;</w:t>
      </w:r>
    </w:p>
    <w:p w:rsidR="008D182B" w:rsidRPr="008D182B" w:rsidRDefault="008D182B" w:rsidP="008D182B">
      <w:pPr>
        <w:pStyle w:val="af1"/>
        <w:rPr>
          <w:sz w:val="22"/>
          <w:szCs w:val="22"/>
          <w:lang w:eastAsia="ru-RU"/>
        </w:rPr>
      </w:pPr>
      <w:r w:rsidRPr="008D182B">
        <w:rPr>
          <w:sz w:val="22"/>
          <w:szCs w:val="22"/>
          <w:lang w:eastAsia="ru-RU"/>
        </w:rPr>
        <w:t xml:space="preserve">-оказание бескорыстной помощи своим сверстникам, нахождение с ними общего языка и общих интересов. </w:t>
      </w:r>
    </w:p>
    <w:p w:rsidR="008D182B" w:rsidRPr="008D182B" w:rsidRDefault="008D182B" w:rsidP="008D182B">
      <w:pPr>
        <w:spacing w:before="100" w:beforeAutospacing="1" w:after="100" w:afterAutospacing="1" w:line="240" w:lineRule="auto"/>
        <w:jc w:val="both"/>
        <w:rPr>
          <w:rFonts w:ascii="Times New Roman" w:eastAsia="Times New Roman" w:hAnsi="Times New Roman"/>
          <w:lang w:eastAsia="ru-RU"/>
        </w:rPr>
      </w:pPr>
      <w:r w:rsidRPr="008D182B">
        <w:rPr>
          <w:rFonts w:ascii="Times New Roman" w:eastAsia="Times New Roman" w:hAnsi="Times New Roman"/>
          <w:b/>
          <w:bCs/>
          <w:lang w:eastAsia="ru-RU"/>
        </w:rPr>
        <w:t xml:space="preserve">Метапредметные результаты: </w:t>
      </w:r>
    </w:p>
    <w:p w:rsidR="008D182B" w:rsidRPr="008D182B" w:rsidRDefault="008D182B" w:rsidP="008D182B">
      <w:pPr>
        <w:pStyle w:val="af1"/>
        <w:rPr>
          <w:sz w:val="22"/>
          <w:szCs w:val="22"/>
          <w:lang w:eastAsia="ru-RU"/>
        </w:rPr>
      </w:pPr>
      <w:r w:rsidRPr="008D182B">
        <w:rPr>
          <w:sz w:val="22"/>
          <w:szCs w:val="22"/>
          <w:lang w:eastAsia="ru-RU"/>
        </w:rPr>
        <w:t>-характеристика явления (действия и поступков), их объективная оценка на основе освоенных знаний и имеющегося опыта;</w:t>
      </w:r>
    </w:p>
    <w:p w:rsidR="008D182B" w:rsidRPr="008D182B" w:rsidRDefault="008D182B" w:rsidP="008D182B">
      <w:pPr>
        <w:pStyle w:val="af1"/>
        <w:rPr>
          <w:sz w:val="22"/>
          <w:szCs w:val="22"/>
          <w:lang w:eastAsia="ru-RU"/>
        </w:rPr>
      </w:pPr>
      <w:r w:rsidRPr="008D182B">
        <w:rPr>
          <w:sz w:val="22"/>
          <w:szCs w:val="22"/>
          <w:lang w:eastAsia="ru-RU"/>
        </w:rPr>
        <w:t>-обнаружение ошибок при выполнении учебных заданий, отбор способов их исправления;</w:t>
      </w:r>
    </w:p>
    <w:p w:rsidR="008D182B" w:rsidRPr="008D182B" w:rsidRDefault="008D182B" w:rsidP="008D182B">
      <w:pPr>
        <w:pStyle w:val="af1"/>
        <w:rPr>
          <w:sz w:val="22"/>
          <w:szCs w:val="22"/>
          <w:lang w:eastAsia="ru-RU"/>
        </w:rPr>
      </w:pPr>
      <w:r w:rsidRPr="008D182B">
        <w:rPr>
          <w:sz w:val="22"/>
          <w:szCs w:val="22"/>
          <w:lang w:eastAsia="ru-RU"/>
        </w:rPr>
        <w:t>-общение и взаимодействие со сверстниками на принципах взаимоуважения и взаимопомощи, дружбы и толерантности;</w:t>
      </w:r>
    </w:p>
    <w:p w:rsidR="008D182B" w:rsidRPr="008D182B" w:rsidRDefault="008D182B" w:rsidP="008D182B">
      <w:pPr>
        <w:pStyle w:val="af1"/>
        <w:rPr>
          <w:sz w:val="22"/>
          <w:szCs w:val="22"/>
          <w:lang w:eastAsia="ru-RU"/>
        </w:rPr>
      </w:pPr>
      <w:r w:rsidRPr="008D182B">
        <w:rPr>
          <w:sz w:val="22"/>
          <w:szCs w:val="22"/>
          <w:lang w:eastAsia="ru-RU"/>
        </w:rPr>
        <w:t>-обеспечение защиты и сохранности природы во время активного отдыха и занятий физической культурой;</w:t>
      </w:r>
    </w:p>
    <w:p w:rsidR="008D182B" w:rsidRPr="008D182B" w:rsidRDefault="008D182B" w:rsidP="008D182B">
      <w:pPr>
        <w:pStyle w:val="af1"/>
        <w:rPr>
          <w:sz w:val="22"/>
          <w:szCs w:val="22"/>
          <w:lang w:eastAsia="ru-RU"/>
        </w:rPr>
      </w:pPr>
      <w:r w:rsidRPr="008D182B">
        <w:rPr>
          <w:sz w:val="22"/>
          <w:szCs w:val="22"/>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D182B" w:rsidRPr="008D182B" w:rsidRDefault="008D182B" w:rsidP="008D182B">
      <w:pPr>
        <w:pStyle w:val="af1"/>
        <w:rPr>
          <w:sz w:val="22"/>
          <w:szCs w:val="22"/>
          <w:lang w:eastAsia="ru-RU"/>
        </w:rPr>
      </w:pPr>
      <w:r w:rsidRPr="008D182B">
        <w:rPr>
          <w:sz w:val="22"/>
          <w:szCs w:val="22"/>
          <w:lang w:eastAsia="ru-RU"/>
        </w:rPr>
        <w:t>-планирование собственной деятельности, распределение нагрузки и организация отдыха в процессе её выполнения;</w:t>
      </w:r>
    </w:p>
    <w:p w:rsidR="008D182B" w:rsidRPr="008D182B" w:rsidRDefault="008D182B" w:rsidP="008D182B">
      <w:pPr>
        <w:pStyle w:val="af1"/>
        <w:rPr>
          <w:sz w:val="22"/>
          <w:szCs w:val="22"/>
          <w:lang w:eastAsia="ru-RU"/>
        </w:rPr>
      </w:pPr>
      <w:r w:rsidRPr="008D182B">
        <w:rPr>
          <w:sz w:val="22"/>
          <w:szCs w:val="22"/>
          <w:lang w:eastAsia="ru-RU"/>
        </w:rPr>
        <w:t>-анализ и объективная оценка результатов собственного труда, поиск возможностей и способов их улучшения;</w:t>
      </w:r>
    </w:p>
    <w:p w:rsidR="008D182B" w:rsidRPr="008D182B" w:rsidRDefault="008D182B" w:rsidP="008D182B">
      <w:pPr>
        <w:pStyle w:val="af1"/>
        <w:rPr>
          <w:sz w:val="22"/>
          <w:szCs w:val="22"/>
          <w:lang w:eastAsia="ru-RU"/>
        </w:rPr>
      </w:pPr>
      <w:r w:rsidRPr="008D182B">
        <w:rPr>
          <w:sz w:val="22"/>
          <w:szCs w:val="22"/>
          <w:lang w:eastAsia="ru-RU"/>
        </w:rPr>
        <w:t>-видение красоты движений, выделение и обоснование эстетических признаков в движениях и передвижениях человека;</w:t>
      </w:r>
    </w:p>
    <w:p w:rsidR="008D182B" w:rsidRPr="008D182B" w:rsidRDefault="008D182B" w:rsidP="008D182B">
      <w:pPr>
        <w:pStyle w:val="af1"/>
        <w:rPr>
          <w:sz w:val="22"/>
          <w:szCs w:val="22"/>
          <w:lang w:eastAsia="ru-RU"/>
        </w:rPr>
      </w:pPr>
      <w:r w:rsidRPr="008D182B">
        <w:rPr>
          <w:sz w:val="22"/>
          <w:szCs w:val="22"/>
          <w:lang w:eastAsia="ru-RU"/>
        </w:rPr>
        <w:t>-оценка красоты телосложения и осанки, сравнение их с эталонными образцами;</w:t>
      </w:r>
    </w:p>
    <w:p w:rsidR="008D182B" w:rsidRPr="008D182B" w:rsidRDefault="008D182B" w:rsidP="008D182B">
      <w:pPr>
        <w:pStyle w:val="af1"/>
        <w:rPr>
          <w:sz w:val="22"/>
          <w:szCs w:val="22"/>
          <w:lang w:eastAsia="ru-RU"/>
        </w:rPr>
      </w:pPr>
      <w:r w:rsidRPr="008D182B">
        <w:rPr>
          <w:sz w:val="22"/>
          <w:szCs w:val="22"/>
          <w:lang w:eastAsia="ru-RU"/>
        </w:rPr>
        <w:t>-управление эмоциями при общении со сверстниками и взрослыми, хладнокровие, сдержанность, рассудительность;</w:t>
      </w:r>
    </w:p>
    <w:p w:rsidR="008D182B" w:rsidRPr="008D182B" w:rsidRDefault="008D182B" w:rsidP="008D182B">
      <w:pPr>
        <w:pStyle w:val="af1"/>
        <w:rPr>
          <w:sz w:val="22"/>
          <w:szCs w:val="22"/>
          <w:lang w:eastAsia="ru-RU"/>
        </w:rPr>
      </w:pPr>
      <w:r w:rsidRPr="008D182B">
        <w:rPr>
          <w:sz w:val="22"/>
          <w:szCs w:val="22"/>
          <w:lang w:eastAsia="ru-RU"/>
        </w:rPr>
        <w:lastRenderedPageBreak/>
        <w:t>-технически правильное выполнение двигательных действий, использование их в игровой и соревновательной деятельности.</w:t>
      </w:r>
    </w:p>
    <w:p w:rsidR="008D182B" w:rsidRPr="008D182B" w:rsidRDefault="008D182B" w:rsidP="008D182B">
      <w:pPr>
        <w:spacing w:before="100" w:beforeAutospacing="1" w:after="100" w:afterAutospacing="1" w:line="240" w:lineRule="auto"/>
        <w:jc w:val="both"/>
        <w:rPr>
          <w:rFonts w:ascii="Times New Roman" w:eastAsia="Times New Roman" w:hAnsi="Times New Roman"/>
          <w:lang w:eastAsia="ru-RU"/>
        </w:rPr>
      </w:pPr>
      <w:r w:rsidRPr="008D182B">
        <w:rPr>
          <w:rFonts w:ascii="Times New Roman" w:eastAsia="Times New Roman" w:hAnsi="Times New Roman"/>
          <w:b/>
          <w:bCs/>
          <w:lang w:eastAsia="ru-RU"/>
        </w:rPr>
        <w:t>Предметные результаты:</w:t>
      </w:r>
    </w:p>
    <w:p w:rsidR="008D182B" w:rsidRPr="008D182B" w:rsidRDefault="008D182B" w:rsidP="008D182B">
      <w:pPr>
        <w:pStyle w:val="af1"/>
        <w:rPr>
          <w:sz w:val="22"/>
          <w:szCs w:val="22"/>
          <w:lang w:eastAsia="ru-RU"/>
        </w:rPr>
      </w:pPr>
      <w:r w:rsidRPr="008D182B">
        <w:rPr>
          <w:sz w:val="22"/>
          <w:szCs w:val="22"/>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8D182B" w:rsidRPr="008D182B" w:rsidRDefault="008D182B" w:rsidP="008D182B">
      <w:pPr>
        <w:pStyle w:val="af1"/>
        <w:rPr>
          <w:sz w:val="22"/>
          <w:szCs w:val="22"/>
          <w:lang w:eastAsia="ru-RU"/>
        </w:rPr>
      </w:pPr>
      <w:r w:rsidRPr="008D182B">
        <w:rPr>
          <w:sz w:val="22"/>
          <w:szCs w:val="22"/>
          <w:lang w:eastAsia="ru-RU"/>
        </w:rPr>
        <w:t>-изложение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8D182B" w:rsidRPr="008D182B" w:rsidRDefault="008D182B" w:rsidP="008D182B">
      <w:pPr>
        <w:pStyle w:val="af1"/>
        <w:rPr>
          <w:sz w:val="22"/>
          <w:szCs w:val="22"/>
          <w:lang w:eastAsia="ru-RU"/>
        </w:rPr>
      </w:pPr>
      <w:r w:rsidRPr="008D182B">
        <w:rPr>
          <w:sz w:val="22"/>
          <w:szCs w:val="22"/>
          <w:lang w:eastAsia="ru-RU"/>
        </w:rPr>
        <w:t>-измерение (познание) индивидуальных показателей физического развития (длины и массы тела), развитие основных физических качеств;</w:t>
      </w:r>
    </w:p>
    <w:p w:rsidR="008D182B" w:rsidRPr="008D182B" w:rsidRDefault="008D182B" w:rsidP="008D182B">
      <w:pPr>
        <w:pStyle w:val="af1"/>
        <w:rPr>
          <w:sz w:val="22"/>
          <w:szCs w:val="22"/>
          <w:lang w:eastAsia="ru-RU"/>
        </w:rPr>
      </w:pPr>
      <w:r w:rsidRPr="008D182B">
        <w:rPr>
          <w:sz w:val="22"/>
          <w:szCs w:val="22"/>
          <w:lang w:eastAsia="ru-RU"/>
        </w:rPr>
        <w:t>-представление физической культуры как средства укрепления здоровья, физического развития и физической подготовки человека;</w:t>
      </w:r>
    </w:p>
    <w:p w:rsidR="008D182B" w:rsidRPr="008D182B" w:rsidRDefault="008D182B" w:rsidP="008D182B">
      <w:pPr>
        <w:pStyle w:val="af1"/>
        <w:rPr>
          <w:sz w:val="22"/>
          <w:szCs w:val="22"/>
          <w:lang w:eastAsia="ru-RU"/>
        </w:rPr>
      </w:pPr>
      <w:r w:rsidRPr="008D182B">
        <w:rPr>
          <w:sz w:val="22"/>
          <w:szCs w:val="22"/>
          <w:lang w:eastAsia="ru-RU"/>
        </w:rPr>
        <w:t>-оказание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D182B" w:rsidRPr="008D182B" w:rsidRDefault="008D182B" w:rsidP="008D182B">
      <w:pPr>
        <w:pStyle w:val="af1"/>
        <w:rPr>
          <w:sz w:val="22"/>
          <w:szCs w:val="22"/>
          <w:lang w:eastAsia="ru-RU"/>
        </w:rPr>
      </w:pPr>
      <w:r w:rsidRPr="008D182B">
        <w:rPr>
          <w:sz w:val="22"/>
          <w:szCs w:val="22"/>
          <w:lang w:eastAsia="ru-RU"/>
        </w:rPr>
        <w:t>-организация и проведение со сверстниками подвижных игр и элементов соревнований, осуществление их объективного судейства;</w:t>
      </w:r>
    </w:p>
    <w:p w:rsidR="008D182B" w:rsidRPr="008D182B" w:rsidRDefault="008D182B" w:rsidP="008D182B">
      <w:pPr>
        <w:pStyle w:val="af1"/>
        <w:rPr>
          <w:sz w:val="22"/>
          <w:szCs w:val="22"/>
          <w:lang w:eastAsia="ru-RU"/>
        </w:rPr>
      </w:pPr>
      <w:r w:rsidRPr="008D182B">
        <w:rPr>
          <w:sz w:val="22"/>
          <w:szCs w:val="22"/>
          <w:lang w:eastAsia="ru-RU"/>
        </w:rPr>
        <w:t>-бережное обращение с инвентарём и оборудованием, соблюдение требований техники безопасности к местам проведения;</w:t>
      </w:r>
    </w:p>
    <w:p w:rsidR="008D182B" w:rsidRPr="008D182B" w:rsidRDefault="008D182B" w:rsidP="008D182B">
      <w:pPr>
        <w:pStyle w:val="af1"/>
        <w:rPr>
          <w:sz w:val="22"/>
          <w:szCs w:val="22"/>
          <w:lang w:eastAsia="ru-RU"/>
        </w:rPr>
      </w:pPr>
      <w:r w:rsidRPr="008D182B">
        <w:rPr>
          <w:sz w:val="22"/>
          <w:szCs w:val="22"/>
          <w:lang w:eastAsia="ru-RU"/>
        </w:rPr>
        <w:t>-организация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8D182B" w:rsidRPr="008D182B" w:rsidRDefault="008D182B" w:rsidP="008D182B">
      <w:pPr>
        <w:pStyle w:val="af1"/>
        <w:rPr>
          <w:sz w:val="22"/>
          <w:szCs w:val="22"/>
          <w:lang w:eastAsia="ru-RU"/>
        </w:rPr>
      </w:pPr>
      <w:r w:rsidRPr="008D182B">
        <w:rPr>
          <w:sz w:val="22"/>
          <w:szCs w:val="22"/>
          <w:lang w:eastAsia="ru-RU"/>
        </w:rPr>
        <w:t>-характеристика физической нагрузки по показателю частоты пульса, регулирование её напряжённости во время занятий по развитию физических качеств;</w:t>
      </w:r>
    </w:p>
    <w:p w:rsidR="008D182B" w:rsidRPr="008D182B" w:rsidRDefault="008D182B" w:rsidP="008D182B">
      <w:pPr>
        <w:pStyle w:val="af1"/>
        <w:rPr>
          <w:sz w:val="22"/>
          <w:szCs w:val="22"/>
          <w:lang w:eastAsia="ru-RU"/>
        </w:rPr>
      </w:pPr>
      <w:r w:rsidRPr="008D182B">
        <w:rPr>
          <w:sz w:val="22"/>
          <w:szCs w:val="22"/>
          <w:lang w:eastAsia="ru-RU"/>
        </w:rPr>
        <w:t>-взаимодействие со сверстниками по правилам проведения подвижных игр и соревнований;</w:t>
      </w:r>
    </w:p>
    <w:p w:rsidR="008D182B" w:rsidRPr="008D182B" w:rsidRDefault="008D182B" w:rsidP="008D182B">
      <w:pPr>
        <w:pStyle w:val="af1"/>
        <w:rPr>
          <w:sz w:val="22"/>
          <w:szCs w:val="22"/>
          <w:lang w:eastAsia="ru-RU"/>
        </w:rPr>
      </w:pPr>
      <w:r w:rsidRPr="008D182B">
        <w:rPr>
          <w:sz w:val="22"/>
          <w:szCs w:val="22"/>
          <w:lang w:eastAsia="ru-RU"/>
        </w:rPr>
        <w:t>-объяснение в доступной форме правил (техники) выполнения двигательных действий, анализ и поиск ошибок, исправление их;</w:t>
      </w:r>
    </w:p>
    <w:p w:rsidR="008D182B" w:rsidRPr="008D182B" w:rsidRDefault="008D182B" w:rsidP="008D182B">
      <w:pPr>
        <w:pStyle w:val="af1"/>
        <w:rPr>
          <w:sz w:val="22"/>
          <w:szCs w:val="22"/>
          <w:lang w:eastAsia="ru-RU"/>
        </w:rPr>
      </w:pPr>
      <w:r w:rsidRPr="008D182B">
        <w:rPr>
          <w:sz w:val="22"/>
          <w:szCs w:val="22"/>
          <w:lang w:eastAsia="ru-RU"/>
        </w:rPr>
        <w:t>-подача строевых команд, подсчёт при выполнении общеразвивающих упражнений;</w:t>
      </w:r>
    </w:p>
    <w:p w:rsidR="008D182B" w:rsidRPr="008D182B" w:rsidRDefault="008D182B" w:rsidP="008D182B">
      <w:pPr>
        <w:pStyle w:val="af1"/>
        <w:rPr>
          <w:sz w:val="22"/>
          <w:szCs w:val="22"/>
          <w:lang w:eastAsia="ru-RU"/>
        </w:rPr>
      </w:pPr>
      <w:r w:rsidRPr="008D182B">
        <w:rPr>
          <w:sz w:val="22"/>
          <w:szCs w:val="22"/>
          <w:lang w:eastAsia="ru-RU"/>
        </w:rPr>
        <w:t>-нахождение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8D182B" w:rsidRPr="008D182B" w:rsidRDefault="008D182B" w:rsidP="008D182B">
      <w:pPr>
        <w:pStyle w:val="af1"/>
        <w:rPr>
          <w:sz w:val="22"/>
          <w:szCs w:val="22"/>
          <w:lang w:eastAsia="ru-RU"/>
        </w:rPr>
      </w:pPr>
      <w:r w:rsidRPr="008D182B">
        <w:rPr>
          <w:sz w:val="22"/>
          <w:szCs w:val="22"/>
          <w:lang w:eastAsia="ru-RU"/>
        </w:rPr>
        <w:t>-выполнение технических действий из базовых видов спорта, применение их в игровой и соревновательной деятельности;</w:t>
      </w:r>
    </w:p>
    <w:p w:rsidR="008D182B" w:rsidRPr="008D182B" w:rsidRDefault="008D182B" w:rsidP="008D182B">
      <w:pPr>
        <w:pStyle w:val="af1"/>
        <w:rPr>
          <w:sz w:val="22"/>
          <w:szCs w:val="22"/>
          <w:lang w:eastAsia="ru-RU"/>
        </w:rPr>
      </w:pPr>
      <w:r w:rsidRPr="008D182B">
        <w:rPr>
          <w:sz w:val="22"/>
          <w:szCs w:val="22"/>
          <w:lang w:eastAsia="ru-RU"/>
        </w:rPr>
        <w:t>-выполнение жизненно важных двигательных навыков и умений различными способами в различных условиях.</w:t>
      </w:r>
    </w:p>
    <w:p w:rsidR="008D182B" w:rsidRPr="00BC4043" w:rsidRDefault="008D182B" w:rsidP="008D182B">
      <w:pPr>
        <w:spacing w:before="100" w:beforeAutospacing="1" w:after="100" w:afterAutospacing="1" w:line="240" w:lineRule="auto"/>
        <w:jc w:val="center"/>
        <w:rPr>
          <w:rFonts w:ascii="Times New Roman" w:eastAsia="Times New Roman" w:hAnsi="Times New Roman"/>
          <w:lang w:eastAsia="ru-RU"/>
        </w:rPr>
      </w:pPr>
      <w:r w:rsidRPr="00BC4043">
        <w:rPr>
          <w:rFonts w:ascii="Times New Roman" w:eastAsia="Times New Roman" w:hAnsi="Times New Roman"/>
          <w:b/>
          <w:bCs/>
          <w:lang w:eastAsia="ru-RU"/>
        </w:rPr>
        <w:t>2. Содержание курса внеурочной деятельности “Волейбол”</w:t>
      </w:r>
    </w:p>
    <w:p w:rsidR="008D182B" w:rsidRPr="008D182B" w:rsidRDefault="008D182B" w:rsidP="008D182B">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8</w:t>
      </w:r>
      <w:r w:rsidRPr="008D182B">
        <w:rPr>
          <w:rFonts w:ascii="Times New Roman" w:eastAsia="Times New Roman" w:hAnsi="Times New Roman"/>
          <w:b/>
          <w:bCs/>
          <w:lang w:eastAsia="ru-RU"/>
        </w:rPr>
        <w:t xml:space="preserve"> класс</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1. Перемещения. (3 ч)</w:t>
      </w:r>
      <w:r w:rsidRPr="00BC4043">
        <w:rPr>
          <w:rFonts w:ascii="Times New Roman" w:eastAsia="Times New Roman" w:hAnsi="Times New Roman"/>
          <w:lang w:eastAsia="ru-RU"/>
        </w:rPr>
        <w:t>Стойка игрока (исходные положения).Перемещение в стойке приставными шагами: правым, левым боком, лицом вперед.Сочетание способов перемещений (бег, остановки, повороты, прыжки вверх).</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2. Передачи мяча. (6 ч)</w:t>
      </w:r>
      <w:r w:rsidRPr="00BC4043">
        <w:rPr>
          <w:rFonts w:ascii="Times New Roman" w:eastAsia="Times New Roman" w:hAnsi="Times New Roman"/>
          <w:lang w:eastAsia="ru-RU"/>
        </w:rPr>
        <w:t>Передача сверху двумя руками вперед-вверх (в опорном положении). Передача сверху двумя руками в прыжке (вдоль сетки и через сетку).Передача сверху двумя руками, стоя спиной в направлении передачи.Передача мяча снизу двумя руками над собой.Передача мяча снизу двумя руками в парах</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3. Подачи мяча. (3 ч)</w:t>
      </w:r>
      <w:r w:rsidRPr="00BC4043">
        <w:rPr>
          <w:rFonts w:ascii="Times New Roman" w:eastAsia="Times New Roman" w:hAnsi="Times New Roman"/>
          <w:lang w:eastAsia="ru-RU"/>
        </w:rPr>
        <w:t>Нижняя прямая подача.Верхняя прямая подача.Подача в прыжке</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4.Атакующие удары (нападающий удар)(3 ч)</w:t>
      </w:r>
      <w:r w:rsidRPr="00BC4043">
        <w:rPr>
          <w:rFonts w:ascii="Times New Roman" w:eastAsia="Times New Roman" w:hAnsi="Times New Roman"/>
          <w:lang w:eastAsia="ru-RU"/>
        </w:rPr>
        <w:t>Прямой нападающий удар (по ходу).Нападающий удар с переводом вправо (влево)</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5.Прием мяча. (4ч)</w:t>
      </w:r>
      <w:r w:rsidRPr="00BC4043">
        <w:rPr>
          <w:rFonts w:ascii="Times New Roman" w:eastAsia="Times New Roman" w:hAnsi="Times New Roman"/>
          <w:lang w:eastAsia="ru-RU"/>
        </w:rPr>
        <w:t>Прием мяча снизу двумя руками.Прием мяча сверху двумя руками.Прием мяча, отраженного сеткой</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lastRenderedPageBreak/>
        <w:t>Раздел 6.Блокирование атакующих ударов. (3 ч)</w:t>
      </w:r>
      <w:r w:rsidRPr="00BC4043">
        <w:rPr>
          <w:rFonts w:ascii="Times New Roman" w:eastAsia="Times New Roman" w:hAnsi="Times New Roman"/>
          <w:lang w:eastAsia="ru-RU"/>
        </w:rPr>
        <w:t>Одиночное блокирование.Групповое блокирование (вдвоем, втроем).Страховка при блокировании</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7.Тактические игры . (4 ч)</w:t>
      </w:r>
      <w:r w:rsidRPr="00BC4043">
        <w:rPr>
          <w:rFonts w:ascii="Times New Roman" w:eastAsia="Times New Roman" w:hAnsi="Times New Roman"/>
          <w:lang w:eastAsia="ru-RU"/>
        </w:rPr>
        <w:t>Индивидуальные тактические действия в нападении, защите.Групповые тактические действия в нападении, защите.Командные тактические действия в нападении, защите.Двухсторонняя учебная игра.</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8.Подвижные игры и эстафеты. (5 ч)</w:t>
      </w:r>
      <w:r w:rsidRPr="00BC4043">
        <w:rPr>
          <w:rFonts w:ascii="Times New Roman" w:eastAsia="Times New Roman" w:hAnsi="Times New Roman"/>
          <w:lang w:eastAsia="ru-RU"/>
        </w:rPr>
        <w:t>Игры и эстафеты на закрепление и совершенствование технических приемов и тактических действий.Игры развивающие физические способности</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9. Физическая подготовка (4 ч)</w:t>
      </w:r>
      <w:r w:rsidRPr="00BC4043">
        <w:rPr>
          <w:rFonts w:ascii="Times New Roman" w:eastAsia="Times New Roman" w:hAnsi="Times New Roman"/>
          <w:lang w:eastAsia="ru-RU"/>
        </w:rPr>
        <w:t>Развитие скоростных, скоростно-силовых, координационных способностей, выносливости, гибкости.</w:t>
      </w:r>
    </w:p>
    <w:p w:rsidR="008D182B" w:rsidRPr="00BC4043" w:rsidRDefault="008D182B" w:rsidP="008D182B">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9</w:t>
      </w:r>
      <w:r w:rsidRPr="00BC4043">
        <w:rPr>
          <w:rFonts w:ascii="Times New Roman" w:eastAsia="Times New Roman" w:hAnsi="Times New Roman"/>
          <w:b/>
          <w:bCs/>
          <w:lang w:eastAsia="ru-RU"/>
        </w:rPr>
        <w:t xml:space="preserve"> класс</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1. Перемещения. (3 ч)</w:t>
      </w:r>
      <w:r w:rsidRPr="00BC4043">
        <w:rPr>
          <w:rFonts w:ascii="Times New Roman" w:eastAsia="Times New Roman" w:hAnsi="Times New Roman"/>
          <w:lang w:eastAsia="ru-RU"/>
        </w:rPr>
        <w:t>Стойка игрока (исходные положения).Перемещение в стойке приставными шагами: правым, левым боком, лицом вперед.Сочетание способов перемещений (бег, остановки, повороты, прыжки вверх).</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2. Передачи мяча. (6 ч)</w:t>
      </w:r>
      <w:r w:rsidRPr="00BC4043">
        <w:rPr>
          <w:rFonts w:ascii="Times New Roman" w:eastAsia="Times New Roman" w:hAnsi="Times New Roman"/>
          <w:lang w:eastAsia="ru-RU"/>
        </w:rPr>
        <w:t>Передача сверху двумя руками вперед-вверх (в опорном положении). Передача сверху двумя руками в прыжке (вдоль сетки и через сетку).Передача сверху двумя руками, стоя спиной в направлении передачи.Передача мяча снизу двумя руками над собой.Передача мяча снизу двумя руками в парах</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3. Подачи мяча. (3 ч)</w:t>
      </w:r>
      <w:r w:rsidRPr="00BC4043">
        <w:rPr>
          <w:rFonts w:ascii="Times New Roman" w:eastAsia="Times New Roman" w:hAnsi="Times New Roman"/>
          <w:lang w:eastAsia="ru-RU"/>
        </w:rPr>
        <w:t>Нижняя прямая подача.Верхняя прямая подача.Подача в прыжке</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4.Атакующие удары (нападающий удар)(3 ч)</w:t>
      </w:r>
      <w:r w:rsidRPr="00BC4043">
        <w:rPr>
          <w:rFonts w:ascii="Times New Roman" w:eastAsia="Times New Roman" w:hAnsi="Times New Roman"/>
          <w:lang w:eastAsia="ru-RU"/>
        </w:rPr>
        <w:t>Прямой нападающий удар (по ходу).Нападающий удар с переводом вправо (влево)</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5.Прием мяча. (4ч)</w:t>
      </w:r>
      <w:r w:rsidRPr="00BC4043">
        <w:rPr>
          <w:rFonts w:ascii="Times New Roman" w:eastAsia="Times New Roman" w:hAnsi="Times New Roman"/>
          <w:lang w:eastAsia="ru-RU"/>
        </w:rPr>
        <w:t>Прием мяча снизу двумя руками.Прием мяча сверху двумя руками.Прием мяча, отраженного сеткой</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6.Блокирование атакующих ударов. (3 ч)</w:t>
      </w:r>
      <w:r w:rsidRPr="00BC4043">
        <w:rPr>
          <w:rFonts w:ascii="Times New Roman" w:eastAsia="Times New Roman" w:hAnsi="Times New Roman"/>
          <w:lang w:eastAsia="ru-RU"/>
        </w:rPr>
        <w:t>Одиночное блокирование.Групповое блокирование (вдвоем, втроем).Страховка при блокировании</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7.Тактические игры . (4 ч)</w:t>
      </w:r>
      <w:r w:rsidRPr="00BC4043">
        <w:rPr>
          <w:rFonts w:ascii="Times New Roman" w:eastAsia="Times New Roman" w:hAnsi="Times New Roman"/>
          <w:lang w:eastAsia="ru-RU"/>
        </w:rPr>
        <w:t>Индивидуальные тактические действия в нападении, защите.Групповые тактические действия в нападении, защите.Командные тактические действия в нападении, защите.Двухсторонняя учебная игра.</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w:t>
      </w:r>
      <w:r w:rsidR="002A5162">
        <w:rPr>
          <w:rFonts w:ascii="Times New Roman" w:eastAsia="Times New Roman" w:hAnsi="Times New Roman"/>
          <w:b/>
          <w:bCs/>
          <w:lang w:eastAsia="ru-RU"/>
        </w:rPr>
        <w:t xml:space="preserve"> 8.Подвижные игры и эстафеты. (3</w:t>
      </w:r>
      <w:r w:rsidRPr="00BC4043">
        <w:rPr>
          <w:rFonts w:ascii="Times New Roman" w:eastAsia="Times New Roman" w:hAnsi="Times New Roman"/>
          <w:b/>
          <w:bCs/>
          <w:lang w:eastAsia="ru-RU"/>
        </w:rPr>
        <w:t xml:space="preserve"> ч)</w:t>
      </w:r>
      <w:r w:rsidRPr="00BC4043">
        <w:rPr>
          <w:rFonts w:ascii="Times New Roman" w:eastAsia="Times New Roman" w:hAnsi="Times New Roman"/>
          <w:lang w:eastAsia="ru-RU"/>
        </w:rPr>
        <w:t>Игры и эстафеты на закрепление и совершенствование технических приемов и тактических действий.Игры развивающие физические способности</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Раздел 9. Физическая подготовка (4 ч)</w:t>
      </w:r>
      <w:r w:rsidRPr="00BC4043">
        <w:rPr>
          <w:rFonts w:ascii="Times New Roman" w:eastAsia="Times New Roman" w:hAnsi="Times New Roman"/>
          <w:lang w:eastAsia="ru-RU"/>
        </w:rPr>
        <w:t>Развитие скоростных, скоростно-силовых, координационных способностей, выносливости, гибкости.</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b/>
          <w:bCs/>
          <w:lang w:eastAsia="ru-RU"/>
        </w:rPr>
        <w:t xml:space="preserve">Раздел 10. (1 ч)Судейская практика </w:t>
      </w:r>
    </w:p>
    <w:p w:rsidR="008D182B" w:rsidRPr="00BC4043" w:rsidRDefault="008D182B" w:rsidP="008D182B">
      <w:pPr>
        <w:spacing w:before="100" w:beforeAutospacing="1" w:after="100" w:afterAutospacing="1" w:line="240" w:lineRule="auto"/>
        <w:jc w:val="both"/>
        <w:rPr>
          <w:rFonts w:ascii="Times New Roman" w:eastAsia="Times New Roman" w:hAnsi="Times New Roman"/>
          <w:lang w:eastAsia="ru-RU"/>
        </w:rPr>
      </w:pPr>
      <w:r w:rsidRPr="00BC4043">
        <w:rPr>
          <w:rFonts w:ascii="Times New Roman" w:eastAsia="Times New Roman" w:hAnsi="Times New Roman"/>
          <w:lang w:eastAsia="ru-RU"/>
        </w:rPr>
        <w:t>Судейство учебной игры в волейбол</w:t>
      </w:r>
    </w:p>
    <w:p w:rsidR="008D182B" w:rsidRPr="008D182B" w:rsidRDefault="008D182B" w:rsidP="008D182B">
      <w:pPr>
        <w:pStyle w:val="a8"/>
        <w:spacing w:before="100" w:beforeAutospacing="1" w:after="100" w:afterAutospacing="1"/>
        <w:rPr>
          <w:rFonts w:ascii="Times New Roman" w:eastAsia="Times New Roman" w:hAnsi="Times New Roman"/>
          <w:b/>
          <w:bCs/>
          <w:sz w:val="22"/>
          <w:szCs w:val="22"/>
        </w:rPr>
      </w:pPr>
      <w:r>
        <w:rPr>
          <w:rFonts w:ascii="Times New Roman" w:eastAsia="Times New Roman" w:hAnsi="Times New Roman"/>
          <w:b/>
          <w:bCs/>
          <w:sz w:val="22"/>
          <w:szCs w:val="22"/>
        </w:rPr>
        <w:t xml:space="preserve">3. </w:t>
      </w:r>
      <w:r w:rsidRPr="008D182B">
        <w:rPr>
          <w:rFonts w:ascii="Times New Roman" w:eastAsia="Times New Roman" w:hAnsi="Times New Roman"/>
          <w:b/>
          <w:bCs/>
          <w:sz w:val="22"/>
          <w:szCs w:val="22"/>
        </w:rPr>
        <w:t>Тематическое планирование курса внеурочной деятельности “Волейбол”</w:t>
      </w:r>
    </w:p>
    <w:tbl>
      <w:tblPr>
        <w:tblW w:w="6588" w:type="dxa"/>
        <w:jc w:val="center"/>
        <w:tblCellSpacing w:w="0" w:type="dxa"/>
        <w:tblCellMar>
          <w:top w:w="105" w:type="dxa"/>
          <w:left w:w="105" w:type="dxa"/>
          <w:bottom w:w="105" w:type="dxa"/>
          <w:right w:w="105" w:type="dxa"/>
        </w:tblCellMar>
        <w:tblLook w:val="04A0"/>
      </w:tblPr>
      <w:tblGrid>
        <w:gridCol w:w="953"/>
        <w:gridCol w:w="3277"/>
        <w:gridCol w:w="1196"/>
        <w:gridCol w:w="1162"/>
      </w:tblGrid>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8D182B" w:rsidRDefault="008D182B" w:rsidP="008D182B">
            <w:pPr>
              <w:spacing w:before="100" w:beforeAutospacing="1" w:after="100" w:afterAutospacing="1" w:line="240" w:lineRule="auto"/>
              <w:jc w:val="center"/>
              <w:rPr>
                <w:rFonts w:ascii="Times New Roman" w:eastAsia="Times New Roman" w:hAnsi="Times New Roman"/>
                <w:b/>
                <w:sz w:val="24"/>
                <w:szCs w:val="24"/>
                <w:lang w:eastAsia="ru-RU"/>
              </w:rPr>
            </w:pPr>
            <w:r w:rsidRPr="008D182B">
              <w:rPr>
                <w:rFonts w:ascii="Times New Roman" w:eastAsia="Times New Roman" w:hAnsi="Times New Roman"/>
                <w:b/>
                <w:sz w:val="24"/>
                <w:szCs w:val="24"/>
                <w:lang w:eastAsia="ru-RU"/>
              </w:rPr>
              <w:t>№</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8D182B" w:rsidRDefault="008D182B" w:rsidP="0073693E">
            <w:pPr>
              <w:spacing w:before="100" w:beforeAutospacing="1" w:after="100" w:afterAutospacing="1" w:line="240" w:lineRule="auto"/>
              <w:rPr>
                <w:rFonts w:ascii="Times New Roman" w:eastAsia="Times New Roman" w:hAnsi="Times New Roman"/>
                <w:b/>
                <w:sz w:val="24"/>
                <w:szCs w:val="24"/>
                <w:lang w:eastAsia="ru-RU"/>
              </w:rPr>
            </w:pPr>
            <w:r w:rsidRPr="008D182B">
              <w:rPr>
                <w:rFonts w:ascii="Times New Roman" w:eastAsia="Times New Roman" w:hAnsi="Times New Roman"/>
                <w:b/>
                <w:sz w:val="24"/>
                <w:szCs w:val="24"/>
                <w:lang w:eastAsia="ru-RU"/>
              </w:rPr>
              <w:t>Тема</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8D182B" w:rsidRDefault="008D182B" w:rsidP="002A5162">
            <w:pPr>
              <w:spacing w:before="100" w:beforeAutospacing="1" w:after="100" w:afterAutospacing="1"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r w:rsidRPr="008D182B">
              <w:rPr>
                <w:rFonts w:ascii="Times New Roman" w:eastAsia="Times New Roman" w:hAnsi="Times New Roman"/>
                <w:b/>
                <w:sz w:val="24"/>
                <w:szCs w:val="24"/>
                <w:lang w:eastAsia="ru-RU"/>
              </w:rPr>
              <w:t xml:space="preserve"> класс</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8D182B" w:rsidRDefault="008D182B" w:rsidP="002A5162">
            <w:pPr>
              <w:spacing w:before="100" w:beforeAutospacing="1" w:after="100" w:afterAutospacing="1"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w:t>
            </w:r>
            <w:r w:rsidRPr="008D182B">
              <w:rPr>
                <w:rFonts w:ascii="Times New Roman" w:eastAsia="Times New Roman" w:hAnsi="Times New Roman"/>
                <w:b/>
                <w:sz w:val="24"/>
                <w:szCs w:val="24"/>
                <w:lang w:eastAsia="ru-RU"/>
              </w:rPr>
              <w:t xml:space="preserve"> класс</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1</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Перемещения</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2</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Передачи мяча.</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6</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6</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lastRenderedPageBreak/>
              <w:t>3</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Подачи мяча</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Атакующие удары (нападающий удар</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5</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Прием мяча</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6</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Блокирование атакующих ударов.</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3</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7</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Тактические игры .</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8</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 xml:space="preserve">Подвижные игры и эстафеты. </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9</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 xml:space="preserve">Физическая подготовка </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4</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10</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 xml:space="preserve">Судейская практика </w:t>
            </w: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1</w:t>
            </w:r>
          </w:p>
        </w:tc>
      </w:tr>
      <w:tr w:rsidR="008D182B" w:rsidRPr="00AD54B8" w:rsidTr="008D182B">
        <w:trPr>
          <w:tblCellSpacing w:w="0" w:type="dxa"/>
          <w:jc w:val="center"/>
        </w:trPr>
        <w:tc>
          <w:tcPr>
            <w:tcW w:w="9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8D182B">
            <w:pPr>
              <w:spacing w:before="100" w:beforeAutospacing="1" w:after="100" w:afterAutospacing="1" w:line="240" w:lineRule="auto"/>
              <w:jc w:val="center"/>
              <w:rPr>
                <w:rFonts w:ascii="Times New Roman" w:eastAsia="Times New Roman" w:hAnsi="Times New Roman"/>
                <w:sz w:val="24"/>
                <w:szCs w:val="24"/>
                <w:lang w:eastAsia="ru-RU"/>
              </w:rPr>
            </w:pPr>
            <w:r w:rsidRPr="00AD54B8">
              <w:rPr>
                <w:rFonts w:ascii="Times New Roman" w:eastAsia="Times New Roman" w:hAnsi="Times New Roman"/>
                <w:sz w:val="24"/>
                <w:szCs w:val="24"/>
                <w:lang w:eastAsia="ru-RU"/>
              </w:rPr>
              <w:t>Итого</w:t>
            </w:r>
          </w:p>
        </w:tc>
        <w:tc>
          <w:tcPr>
            <w:tcW w:w="32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73693E">
            <w:pPr>
              <w:spacing w:before="100" w:beforeAutospacing="1" w:after="100" w:afterAutospacing="1" w:line="240" w:lineRule="auto"/>
              <w:rPr>
                <w:rFonts w:ascii="Times New Roman" w:eastAsia="Times New Roman" w:hAnsi="Times New Roman"/>
                <w:sz w:val="24"/>
                <w:szCs w:val="24"/>
                <w:lang w:eastAsia="ru-RU"/>
              </w:rPr>
            </w:pPr>
          </w:p>
        </w:tc>
        <w:tc>
          <w:tcPr>
            <w:tcW w:w="119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11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D182B" w:rsidRPr="00AD54B8" w:rsidRDefault="008D182B" w:rsidP="002A516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r>
    </w:tbl>
    <w:p w:rsidR="002A5162" w:rsidRDefault="002A5162" w:rsidP="002A5162">
      <w:pPr>
        <w:pStyle w:val="af1"/>
        <w:ind w:firstLine="0"/>
        <w:rPr>
          <w:rFonts w:eastAsia="Times New Roman"/>
          <w:b/>
          <w:sz w:val="26"/>
          <w:szCs w:val="26"/>
          <w:lang w:eastAsia="ru-RU"/>
        </w:rPr>
      </w:pPr>
    </w:p>
    <w:p w:rsidR="002A5162" w:rsidRDefault="002A5162" w:rsidP="002A5162">
      <w:pPr>
        <w:pStyle w:val="af1"/>
        <w:ind w:firstLine="0"/>
        <w:rPr>
          <w:b/>
          <w:sz w:val="26"/>
          <w:szCs w:val="26"/>
        </w:rPr>
      </w:pPr>
      <w:r w:rsidRPr="000D2136">
        <w:rPr>
          <w:rFonts w:eastAsia="Times New Roman"/>
          <w:b/>
          <w:sz w:val="26"/>
          <w:szCs w:val="26"/>
          <w:lang w:eastAsia="ru-RU"/>
        </w:rPr>
        <w:t>2.2.2.2</w:t>
      </w:r>
      <w:r>
        <w:rPr>
          <w:rFonts w:eastAsia="Times New Roman"/>
          <w:b/>
          <w:sz w:val="26"/>
          <w:szCs w:val="26"/>
          <w:lang w:eastAsia="ru-RU"/>
        </w:rPr>
        <w:t>8</w:t>
      </w:r>
      <w:r w:rsidRPr="000D2136">
        <w:rPr>
          <w:rFonts w:eastAsia="Times New Roman"/>
          <w:b/>
          <w:sz w:val="26"/>
          <w:szCs w:val="26"/>
          <w:lang w:eastAsia="ru-RU"/>
        </w:rPr>
        <w:t>.</w:t>
      </w:r>
      <w:r>
        <w:rPr>
          <w:rFonts w:eastAsia="Times New Roman"/>
          <w:b/>
          <w:sz w:val="26"/>
          <w:szCs w:val="26"/>
          <w:lang w:eastAsia="ru-RU"/>
        </w:rPr>
        <w:t>12.</w:t>
      </w:r>
      <w:r w:rsidRPr="000D2136">
        <w:rPr>
          <w:rFonts w:eastAsia="Times New Roman"/>
          <w:b/>
          <w:sz w:val="26"/>
          <w:szCs w:val="26"/>
          <w:lang w:eastAsia="ru-RU"/>
        </w:rPr>
        <w:t xml:space="preserve">  </w:t>
      </w:r>
      <w:r w:rsidRPr="000D2136">
        <w:rPr>
          <w:b/>
          <w:sz w:val="26"/>
          <w:szCs w:val="26"/>
        </w:rPr>
        <w:t>«</w:t>
      </w:r>
      <w:r w:rsidRPr="002A5162">
        <w:rPr>
          <w:rFonts w:eastAsia="Times New Roman"/>
          <w:b/>
          <w:lang w:eastAsia="ru-RU"/>
        </w:rPr>
        <w:t>Современное общество</w:t>
      </w:r>
      <w:r w:rsidRPr="000D2136">
        <w:rPr>
          <w:b/>
          <w:sz w:val="26"/>
          <w:szCs w:val="26"/>
        </w:rPr>
        <w:t>».</w:t>
      </w:r>
    </w:p>
    <w:p w:rsidR="002A5162" w:rsidRPr="004D6EB5" w:rsidRDefault="002A5162" w:rsidP="002A5162">
      <w:pPr>
        <w:pStyle w:val="af1"/>
        <w:ind w:firstLine="0"/>
        <w:rPr>
          <w:sz w:val="22"/>
          <w:szCs w:val="22"/>
        </w:rPr>
      </w:pPr>
    </w:p>
    <w:p w:rsidR="002A5162" w:rsidRPr="004C60CE" w:rsidRDefault="002A5162" w:rsidP="002A5162">
      <w:pPr>
        <w:pStyle w:val="2a"/>
        <w:spacing w:line="240" w:lineRule="auto"/>
        <w:ind w:firstLine="0"/>
        <w:rPr>
          <w:b w:val="0"/>
          <w:sz w:val="22"/>
          <w:szCs w:val="22"/>
        </w:rPr>
      </w:pPr>
      <w:r w:rsidRPr="000D2136">
        <w:rPr>
          <w:b w:val="0"/>
          <w:sz w:val="22"/>
          <w:szCs w:val="22"/>
        </w:rPr>
        <w:t xml:space="preserve">Программа курса внеурочной деятельности </w:t>
      </w:r>
      <w:r>
        <w:rPr>
          <w:b w:val="0"/>
          <w:sz w:val="22"/>
          <w:szCs w:val="22"/>
        </w:rPr>
        <w:t>духовно-нравственной</w:t>
      </w:r>
      <w:r w:rsidRPr="000D2136">
        <w:rPr>
          <w:b w:val="0"/>
          <w:sz w:val="22"/>
          <w:szCs w:val="22"/>
        </w:rPr>
        <w:t xml:space="preserve"> направленности «</w:t>
      </w:r>
      <w:r w:rsidRPr="002A5162">
        <w:rPr>
          <w:b w:val="0"/>
          <w:sz w:val="22"/>
          <w:szCs w:val="22"/>
          <w:lang w:eastAsia="ru-RU"/>
        </w:rPr>
        <w:t>Современное общество</w:t>
      </w:r>
      <w:r>
        <w:rPr>
          <w:b w:val="0"/>
          <w:sz w:val="22"/>
          <w:szCs w:val="22"/>
        </w:rPr>
        <w:t>» для 8, 9</w:t>
      </w:r>
      <w:r w:rsidRPr="000D2136">
        <w:rPr>
          <w:b w:val="0"/>
          <w:sz w:val="22"/>
          <w:szCs w:val="22"/>
        </w:rPr>
        <w:t xml:space="preserve"> класс</w:t>
      </w:r>
      <w:r>
        <w:rPr>
          <w:b w:val="0"/>
          <w:sz w:val="22"/>
          <w:szCs w:val="22"/>
        </w:rPr>
        <w:t>ов</w:t>
      </w:r>
      <w:r w:rsidRPr="000D2136">
        <w:rPr>
          <w:b w:val="0"/>
          <w:sz w:val="22"/>
          <w:szCs w:val="22"/>
        </w:rPr>
        <w:t xml:space="preserve">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2A5162" w:rsidRDefault="002A5162" w:rsidP="002A5162">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Pr="006B5660">
        <w:rPr>
          <w:rFonts w:ascii="Times New Roman" w:hAnsi="Times New Roman"/>
        </w:rPr>
        <w:t xml:space="preserve"> курса</w:t>
      </w:r>
      <w:r>
        <w:rPr>
          <w:rFonts w:ascii="Times New Roman" w:hAnsi="Times New Roman"/>
        </w:rPr>
        <w:t xml:space="preserve"> «</w:t>
      </w:r>
      <w:r w:rsidRPr="002A5162">
        <w:rPr>
          <w:rFonts w:ascii="Times New Roman" w:eastAsia="Times New Roman" w:hAnsi="Times New Roman"/>
          <w:lang w:eastAsia="ru-RU"/>
        </w:rPr>
        <w:t>Современное общество</w:t>
      </w:r>
      <w:r w:rsidRPr="002A5162">
        <w:rPr>
          <w:rFonts w:ascii="Times New Roman" w:hAnsi="Times New Roman"/>
        </w:rPr>
        <w:t xml:space="preserve">» </w:t>
      </w:r>
      <w:r>
        <w:rPr>
          <w:rFonts w:ascii="Times New Roman" w:hAnsi="Times New Roman"/>
          <w:shd w:val="clear" w:color="auto" w:fill="FFFFFF"/>
        </w:rPr>
        <w:t xml:space="preserve">  в объеме 68 часов в 8, 9 классах по 34 часа из расчета по 1 ч в неделю при 34 неделях учебного года.</w:t>
      </w:r>
    </w:p>
    <w:p w:rsidR="002A5162" w:rsidRPr="001E5935" w:rsidRDefault="002A5162" w:rsidP="002A5162">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8 класс – 34 часа (1</w:t>
      </w:r>
      <w:r w:rsidRPr="001E5935">
        <w:rPr>
          <w:rFonts w:ascii="Times New Roman" w:hAnsi="Times New Roman"/>
          <w:lang w:eastAsia="ru-RU"/>
        </w:rPr>
        <w:t xml:space="preserve"> час в </w:t>
      </w:r>
      <w:r>
        <w:rPr>
          <w:rFonts w:ascii="Times New Roman" w:hAnsi="Times New Roman"/>
          <w:lang w:eastAsia="ru-RU"/>
        </w:rPr>
        <w:t>неделю), 9 класс – 34 часа (1 ч в неделю).</w:t>
      </w:r>
    </w:p>
    <w:p w:rsidR="002A5162" w:rsidRPr="001E5935" w:rsidRDefault="002A5162" w:rsidP="002A5162">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3</w:t>
      </w:r>
      <w:r w:rsidRPr="001E5935">
        <w:rPr>
          <w:rFonts w:ascii="Times New Roman" w:hAnsi="Times New Roman"/>
          <w:lang w:eastAsia="ru-RU"/>
        </w:rPr>
        <w:t xml:space="preserve"> - 1</w:t>
      </w:r>
      <w:r>
        <w:rPr>
          <w:rFonts w:ascii="Times New Roman" w:hAnsi="Times New Roman"/>
          <w:lang w:eastAsia="ru-RU"/>
        </w:rPr>
        <w:t>5</w:t>
      </w:r>
      <w:r w:rsidRPr="001E5935">
        <w:rPr>
          <w:rFonts w:ascii="Times New Roman" w:hAnsi="Times New Roman"/>
          <w:lang w:eastAsia="ru-RU"/>
        </w:rPr>
        <w:t xml:space="preserve"> лет.</w:t>
      </w:r>
    </w:p>
    <w:p w:rsidR="002A5162" w:rsidRDefault="002A5162" w:rsidP="002A5162">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CD2D4C" w:rsidRPr="00BC4043" w:rsidRDefault="00CD2D4C" w:rsidP="00CD2D4C">
      <w:pPr>
        <w:spacing w:before="100" w:beforeAutospacing="1" w:after="100" w:afterAutospacing="1" w:line="240" w:lineRule="auto"/>
        <w:jc w:val="center"/>
        <w:rPr>
          <w:rFonts w:ascii="Times New Roman" w:eastAsia="Times New Roman" w:hAnsi="Times New Roman"/>
          <w:lang w:eastAsia="ru-RU"/>
        </w:rPr>
      </w:pPr>
      <w:r w:rsidRPr="00BC4043">
        <w:rPr>
          <w:rFonts w:ascii="Times New Roman" w:eastAsia="Times New Roman" w:hAnsi="Times New Roman"/>
          <w:b/>
          <w:bCs/>
          <w:lang w:eastAsia="ru-RU"/>
        </w:rPr>
        <w:t>1. Результаты освоения курса внеурочной деятельности “</w:t>
      </w:r>
      <w:r>
        <w:rPr>
          <w:rFonts w:ascii="Times New Roman" w:eastAsia="Times New Roman" w:hAnsi="Times New Roman"/>
          <w:b/>
          <w:bCs/>
          <w:lang w:eastAsia="ru-RU"/>
        </w:rPr>
        <w:t>Современное общество</w:t>
      </w:r>
      <w:r w:rsidRPr="00BC4043">
        <w:rPr>
          <w:rFonts w:ascii="Times New Roman" w:eastAsia="Times New Roman" w:hAnsi="Times New Roman"/>
          <w:b/>
          <w:bCs/>
          <w:lang w:eastAsia="ru-RU"/>
        </w:rPr>
        <w:t>”</w:t>
      </w:r>
    </w:p>
    <w:p w:rsidR="00CD2D4C" w:rsidRPr="00CD2D4C" w:rsidRDefault="00CD2D4C" w:rsidP="00CD2D4C">
      <w:pPr>
        <w:pStyle w:val="af1"/>
        <w:rPr>
          <w:b/>
          <w:sz w:val="22"/>
          <w:szCs w:val="22"/>
        </w:rPr>
      </w:pPr>
      <w:r w:rsidRPr="00646325">
        <w:t xml:space="preserve">        </w:t>
      </w:r>
      <w:r w:rsidRPr="00CD2D4C">
        <w:rPr>
          <w:b/>
          <w:sz w:val="22"/>
          <w:szCs w:val="22"/>
        </w:rPr>
        <w:t>Личностные результаты:</w:t>
      </w:r>
    </w:p>
    <w:p w:rsidR="00CD2D4C" w:rsidRPr="00CD2D4C" w:rsidRDefault="00CD2D4C" w:rsidP="00CD2D4C">
      <w:pPr>
        <w:pStyle w:val="af1"/>
        <w:rPr>
          <w:sz w:val="22"/>
          <w:szCs w:val="22"/>
        </w:rPr>
      </w:pPr>
      <w:r w:rsidRPr="00CD2D4C">
        <w:rPr>
          <w:sz w:val="22"/>
          <w:szCs w:val="22"/>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CD2D4C" w:rsidRPr="00CD2D4C" w:rsidRDefault="00CD2D4C" w:rsidP="00CD2D4C">
      <w:pPr>
        <w:pStyle w:val="af1"/>
        <w:rPr>
          <w:sz w:val="22"/>
          <w:szCs w:val="22"/>
        </w:rPr>
      </w:pPr>
      <w:r w:rsidRPr="00CD2D4C">
        <w:rPr>
          <w:sz w:val="22"/>
          <w:szCs w:val="22"/>
        </w:rPr>
        <w:t>- понимание роли человека в обществе, принятие норм нравственного поведения;</w:t>
      </w:r>
    </w:p>
    <w:p w:rsidR="00CD2D4C" w:rsidRPr="00CD2D4C" w:rsidRDefault="00CD2D4C" w:rsidP="00CD2D4C">
      <w:pPr>
        <w:pStyle w:val="af1"/>
        <w:rPr>
          <w:sz w:val="22"/>
          <w:szCs w:val="22"/>
        </w:rPr>
      </w:pPr>
      <w:r w:rsidRPr="00CD2D4C">
        <w:rPr>
          <w:sz w:val="22"/>
          <w:szCs w:val="22"/>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CD2D4C" w:rsidRPr="00CD2D4C" w:rsidRDefault="00CD2D4C" w:rsidP="00CD2D4C">
      <w:pPr>
        <w:pStyle w:val="af1"/>
        <w:rPr>
          <w:sz w:val="22"/>
          <w:szCs w:val="22"/>
        </w:rPr>
      </w:pPr>
      <w:r w:rsidRPr="00CD2D4C">
        <w:rPr>
          <w:sz w:val="22"/>
          <w:szCs w:val="22"/>
        </w:rPr>
        <w:t>- стремление к развитию интеллектуальных, нравственных, эстетических потребностей.</w:t>
      </w:r>
    </w:p>
    <w:p w:rsidR="00CD2D4C" w:rsidRPr="00CD2D4C" w:rsidRDefault="00CD2D4C" w:rsidP="00CD2D4C">
      <w:pPr>
        <w:pStyle w:val="af1"/>
        <w:rPr>
          <w:sz w:val="22"/>
          <w:szCs w:val="22"/>
        </w:rPr>
      </w:pPr>
      <w:r w:rsidRPr="00CD2D4C">
        <w:rPr>
          <w:b/>
          <w:iCs/>
          <w:sz w:val="22"/>
          <w:szCs w:val="22"/>
        </w:rPr>
        <w:t>Метапредметные результаты</w:t>
      </w:r>
      <w:r w:rsidRPr="00CD2D4C">
        <w:rPr>
          <w:iCs/>
          <w:sz w:val="22"/>
          <w:szCs w:val="22"/>
        </w:rPr>
        <w:t xml:space="preserve"> </w:t>
      </w:r>
      <w:r w:rsidRPr="00CD2D4C">
        <w:rPr>
          <w:sz w:val="22"/>
          <w:szCs w:val="22"/>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CD2D4C" w:rsidRPr="00CD2D4C" w:rsidRDefault="00CD2D4C" w:rsidP="00CD2D4C">
      <w:pPr>
        <w:pStyle w:val="af1"/>
        <w:rPr>
          <w:sz w:val="22"/>
          <w:szCs w:val="22"/>
        </w:rPr>
      </w:pPr>
      <w:r w:rsidRPr="00CD2D4C">
        <w:rPr>
          <w:sz w:val="22"/>
          <w:szCs w:val="22"/>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CD2D4C" w:rsidRPr="00CD2D4C" w:rsidRDefault="00CD2D4C" w:rsidP="00CD2D4C">
      <w:pPr>
        <w:pStyle w:val="af1"/>
        <w:rPr>
          <w:sz w:val="22"/>
          <w:szCs w:val="22"/>
        </w:rPr>
      </w:pPr>
      <w:r w:rsidRPr="00CD2D4C">
        <w:rPr>
          <w:sz w:val="22"/>
          <w:szCs w:val="22"/>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CD2D4C" w:rsidRPr="00CD2D4C" w:rsidRDefault="00CD2D4C" w:rsidP="00CD2D4C">
      <w:pPr>
        <w:pStyle w:val="af1"/>
        <w:rPr>
          <w:sz w:val="22"/>
          <w:szCs w:val="22"/>
        </w:rPr>
      </w:pPr>
      <w:r w:rsidRPr="00CD2D4C">
        <w:rPr>
          <w:sz w:val="22"/>
          <w:szCs w:val="22"/>
        </w:rPr>
        <w:t xml:space="preserve">- овладение методами познания, логическими действиями и операциями (сравнение, анализ, обобщение, построение рассуждений); </w:t>
      </w:r>
    </w:p>
    <w:p w:rsidR="00CD2D4C" w:rsidRPr="00CD2D4C" w:rsidRDefault="00CD2D4C" w:rsidP="00CD2D4C">
      <w:pPr>
        <w:pStyle w:val="af1"/>
        <w:rPr>
          <w:sz w:val="22"/>
          <w:szCs w:val="22"/>
        </w:rPr>
      </w:pPr>
      <w:r w:rsidRPr="00CD2D4C">
        <w:rPr>
          <w:sz w:val="22"/>
          <w:szCs w:val="22"/>
        </w:rPr>
        <w:t xml:space="preserve">- освоение способов решения проблем творческого и поискового характера; </w:t>
      </w:r>
    </w:p>
    <w:p w:rsidR="00CD2D4C" w:rsidRPr="00CD2D4C" w:rsidRDefault="00CD2D4C" w:rsidP="00CD2D4C">
      <w:pPr>
        <w:pStyle w:val="af1"/>
        <w:rPr>
          <w:sz w:val="22"/>
          <w:szCs w:val="22"/>
        </w:rPr>
      </w:pPr>
      <w:r w:rsidRPr="00CD2D4C">
        <w:rPr>
          <w:sz w:val="22"/>
          <w:szCs w:val="22"/>
        </w:rPr>
        <w:t>- умение строить совместную деятельность в соответствии с учебной задачей и культурой коллективного труда.</w:t>
      </w:r>
    </w:p>
    <w:p w:rsidR="00CD2D4C" w:rsidRPr="00CD2D4C" w:rsidRDefault="00CD2D4C" w:rsidP="00CD2D4C">
      <w:pPr>
        <w:pStyle w:val="af1"/>
        <w:rPr>
          <w:sz w:val="22"/>
          <w:szCs w:val="22"/>
        </w:rPr>
      </w:pPr>
      <w:r w:rsidRPr="00CD2D4C">
        <w:rPr>
          <w:b/>
          <w:iCs/>
          <w:sz w:val="22"/>
          <w:szCs w:val="22"/>
        </w:rPr>
        <w:lastRenderedPageBreak/>
        <w:t>Предметные результаты</w:t>
      </w:r>
      <w:r w:rsidRPr="00CD2D4C">
        <w:rPr>
          <w:iCs/>
          <w:sz w:val="22"/>
          <w:szCs w:val="22"/>
        </w:rPr>
        <w:t xml:space="preserve"> </w:t>
      </w:r>
      <w:r w:rsidRPr="00CD2D4C">
        <w:rPr>
          <w:sz w:val="22"/>
          <w:szCs w:val="22"/>
        </w:rPr>
        <w:t>обучения нацелены на решение, прежде всего, образовательных задач:</w:t>
      </w:r>
    </w:p>
    <w:p w:rsidR="00CD2D4C" w:rsidRPr="00CD2D4C" w:rsidRDefault="00CD2D4C" w:rsidP="00CD2D4C">
      <w:pPr>
        <w:pStyle w:val="af1"/>
        <w:rPr>
          <w:sz w:val="22"/>
          <w:szCs w:val="22"/>
        </w:rPr>
      </w:pPr>
      <w:r w:rsidRPr="00CD2D4C">
        <w:rPr>
          <w:sz w:val="22"/>
          <w:szCs w:val="22"/>
        </w:rPr>
        <w:t xml:space="preserve">        - использование полученных знаний в продуктивной и преобразующей </w:t>
      </w:r>
      <w:r w:rsidRPr="00CD2D4C">
        <w:rPr>
          <w:spacing w:val="-1"/>
          <w:sz w:val="22"/>
          <w:szCs w:val="22"/>
        </w:rPr>
        <w:t>деятельности; способность к работе с информацией, представленной разными средствами;</w:t>
      </w:r>
    </w:p>
    <w:p w:rsidR="00CD2D4C" w:rsidRPr="00CD2D4C" w:rsidRDefault="00CD2D4C" w:rsidP="00CD2D4C">
      <w:pPr>
        <w:pStyle w:val="af1"/>
        <w:rPr>
          <w:sz w:val="22"/>
          <w:szCs w:val="22"/>
        </w:rPr>
      </w:pPr>
      <w:r w:rsidRPr="00CD2D4C">
        <w:rPr>
          <w:sz w:val="22"/>
          <w:szCs w:val="22"/>
        </w:rPr>
        <w:t>- расширение кругозора и культурного опыта школьника, формирование умения воспринимать мир не только рационально, но и образно.</w:t>
      </w:r>
    </w:p>
    <w:p w:rsidR="00CD2D4C" w:rsidRPr="00CD2D4C" w:rsidRDefault="00CD2D4C" w:rsidP="00CD2D4C">
      <w:pPr>
        <w:pStyle w:val="af1"/>
        <w:rPr>
          <w:sz w:val="22"/>
          <w:szCs w:val="22"/>
        </w:rPr>
      </w:pPr>
    </w:p>
    <w:p w:rsidR="00CD2D4C" w:rsidRPr="00CD2D4C" w:rsidRDefault="00CD2D4C" w:rsidP="00CD2D4C">
      <w:pPr>
        <w:pStyle w:val="af1"/>
        <w:rPr>
          <w:b/>
          <w:bCs/>
          <w:sz w:val="22"/>
          <w:szCs w:val="22"/>
        </w:rPr>
      </w:pPr>
      <w:r w:rsidRPr="00CD2D4C">
        <w:rPr>
          <w:b/>
          <w:bCs/>
          <w:iCs/>
          <w:sz w:val="22"/>
          <w:szCs w:val="22"/>
        </w:rPr>
        <w:t>Универсальные учебные действия.</w:t>
      </w:r>
    </w:p>
    <w:p w:rsidR="00CD2D4C" w:rsidRPr="00CD2D4C" w:rsidRDefault="00CD2D4C" w:rsidP="00CD2D4C">
      <w:pPr>
        <w:pStyle w:val="af1"/>
        <w:rPr>
          <w:i/>
          <w:iCs/>
          <w:sz w:val="22"/>
          <w:szCs w:val="22"/>
        </w:rPr>
      </w:pPr>
      <w:r w:rsidRPr="00CD2D4C">
        <w:rPr>
          <w:i/>
          <w:iCs/>
          <w:sz w:val="22"/>
          <w:szCs w:val="22"/>
        </w:rPr>
        <w:t>Познавательные:</w:t>
      </w:r>
    </w:p>
    <w:p w:rsidR="00CD2D4C" w:rsidRPr="00CD2D4C" w:rsidRDefault="00CD2D4C" w:rsidP="00CD2D4C">
      <w:pPr>
        <w:pStyle w:val="af1"/>
        <w:rPr>
          <w:sz w:val="22"/>
          <w:szCs w:val="22"/>
        </w:rPr>
      </w:pPr>
      <w:r w:rsidRPr="00CD2D4C">
        <w:rPr>
          <w:sz w:val="22"/>
          <w:szCs w:val="22"/>
        </w:rPr>
        <w:t>- формулировать выводы и умозаключения на основе анализа учебных текстов.</w:t>
      </w:r>
    </w:p>
    <w:p w:rsidR="00CD2D4C" w:rsidRPr="00CD2D4C" w:rsidRDefault="00CD2D4C" w:rsidP="00CD2D4C">
      <w:pPr>
        <w:pStyle w:val="af1"/>
        <w:rPr>
          <w:i/>
          <w:iCs/>
          <w:sz w:val="22"/>
          <w:szCs w:val="22"/>
        </w:rPr>
      </w:pPr>
      <w:r w:rsidRPr="00CD2D4C">
        <w:rPr>
          <w:i/>
          <w:iCs/>
          <w:sz w:val="22"/>
          <w:szCs w:val="22"/>
        </w:rPr>
        <w:t>Коммуникативные:</w:t>
      </w:r>
    </w:p>
    <w:p w:rsidR="00CD2D4C" w:rsidRPr="00CD2D4C" w:rsidRDefault="00CD2D4C" w:rsidP="00CD2D4C">
      <w:pPr>
        <w:pStyle w:val="af1"/>
        <w:rPr>
          <w:sz w:val="22"/>
          <w:szCs w:val="22"/>
        </w:rPr>
      </w:pPr>
      <w:r w:rsidRPr="00CD2D4C">
        <w:rPr>
          <w:sz w:val="22"/>
          <w:szCs w:val="22"/>
        </w:rPr>
        <w:t xml:space="preserve">   - кратко характеризовать нравственные ценности человека (патриотизм, трудолюбие, доброта, милосердие, уважение и др.).</w:t>
      </w:r>
    </w:p>
    <w:p w:rsidR="00CD2D4C" w:rsidRPr="00CD2D4C" w:rsidRDefault="00CD2D4C" w:rsidP="00CD2D4C">
      <w:pPr>
        <w:pStyle w:val="af1"/>
        <w:rPr>
          <w:i/>
          <w:iCs/>
          <w:sz w:val="22"/>
          <w:szCs w:val="22"/>
        </w:rPr>
      </w:pPr>
      <w:r w:rsidRPr="00CD2D4C">
        <w:rPr>
          <w:i/>
          <w:iCs/>
          <w:sz w:val="22"/>
          <w:szCs w:val="22"/>
        </w:rPr>
        <w:t>Рефлексивные:</w:t>
      </w:r>
    </w:p>
    <w:p w:rsidR="00CD2D4C" w:rsidRPr="00CD2D4C" w:rsidRDefault="00CD2D4C" w:rsidP="00CD2D4C">
      <w:pPr>
        <w:pStyle w:val="af1"/>
        <w:rPr>
          <w:sz w:val="22"/>
          <w:szCs w:val="22"/>
        </w:rPr>
      </w:pPr>
      <w:r w:rsidRPr="00CD2D4C">
        <w:rPr>
          <w:sz w:val="22"/>
          <w:szCs w:val="22"/>
        </w:rPr>
        <w:t xml:space="preserve">  - оценивать различные ситуации с позиций «нравственно», «безнравственно»;</w:t>
      </w:r>
    </w:p>
    <w:p w:rsidR="00CD2D4C" w:rsidRPr="00CD2D4C" w:rsidRDefault="00CD2D4C" w:rsidP="00CD2D4C">
      <w:pPr>
        <w:pStyle w:val="af1"/>
        <w:rPr>
          <w:sz w:val="22"/>
          <w:szCs w:val="22"/>
        </w:rPr>
      </w:pPr>
      <w:r w:rsidRPr="00CD2D4C">
        <w:rPr>
          <w:sz w:val="22"/>
          <w:szCs w:val="22"/>
        </w:rPr>
        <w:t xml:space="preserve">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CD2D4C" w:rsidRPr="00CD2D4C" w:rsidRDefault="00CD2D4C" w:rsidP="00CD2D4C">
      <w:pPr>
        <w:pStyle w:val="af1"/>
        <w:rPr>
          <w:i/>
          <w:iCs/>
          <w:sz w:val="22"/>
          <w:szCs w:val="22"/>
        </w:rPr>
      </w:pPr>
      <w:r w:rsidRPr="00CD2D4C">
        <w:rPr>
          <w:i/>
          <w:iCs/>
          <w:sz w:val="22"/>
          <w:szCs w:val="22"/>
        </w:rPr>
        <w:t>Информационные:</w:t>
      </w:r>
    </w:p>
    <w:p w:rsidR="00CD2D4C" w:rsidRPr="00CD2D4C" w:rsidRDefault="00CD2D4C" w:rsidP="00CD2D4C">
      <w:pPr>
        <w:pStyle w:val="af1"/>
        <w:rPr>
          <w:sz w:val="22"/>
          <w:szCs w:val="22"/>
        </w:rPr>
      </w:pPr>
      <w:r w:rsidRPr="00CD2D4C">
        <w:rPr>
          <w:sz w:val="22"/>
          <w:szCs w:val="22"/>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CD2D4C" w:rsidRPr="00CD2D4C" w:rsidRDefault="00CD2D4C" w:rsidP="00CD2D4C">
      <w:pPr>
        <w:pStyle w:val="af1"/>
        <w:rPr>
          <w:i/>
          <w:sz w:val="22"/>
          <w:szCs w:val="22"/>
        </w:rPr>
      </w:pPr>
      <w:r w:rsidRPr="00CD2D4C">
        <w:rPr>
          <w:i/>
          <w:sz w:val="22"/>
          <w:szCs w:val="22"/>
        </w:rPr>
        <w:t>К концу обучения учащиеся научатся:</w:t>
      </w:r>
    </w:p>
    <w:p w:rsidR="00CD2D4C" w:rsidRPr="00CD2D4C" w:rsidRDefault="00CD2D4C" w:rsidP="00CD2D4C">
      <w:pPr>
        <w:pStyle w:val="af1"/>
        <w:rPr>
          <w:sz w:val="22"/>
          <w:szCs w:val="22"/>
        </w:rPr>
      </w:pPr>
      <w:r w:rsidRPr="00CD2D4C">
        <w:rPr>
          <w:sz w:val="22"/>
          <w:szCs w:val="22"/>
        </w:rPr>
        <w:t>воспроизводить</w:t>
      </w:r>
      <w:r w:rsidRPr="00CD2D4C">
        <w:rPr>
          <w:iCs/>
          <w:sz w:val="22"/>
          <w:szCs w:val="22"/>
        </w:rPr>
        <w:t xml:space="preserve"> </w:t>
      </w:r>
      <w:r w:rsidRPr="00CD2D4C">
        <w:rPr>
          <w:sz w:val="22"/>
          <w:szCs w:val="22"/>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CD2D4C" w:rsidRPr="00CD2D4C" w:rsidRDefault="00CD2D4C" w:rsidP="00CD2D4C">
      <w:pPr>
        <w:pStyle w:val="af1"/>
        <w:rPr>
          <w:sz w:val="22"/>
          <w:szCs w:val="22"/>
        </w:rPr>
      </w:pPr>
      <w:r w:rsidRPr="00CD2D4C">
        <w:rPr>
          <w:sz w:val="22"/>
          <w:szCs w:val="22"/>
        </w:rPr>
        <w:t>сравнивать</w:t>
      </w:r>
      <w:r w:rsidRPr="00CD2D4C">
        <w:rPr>
          <w:iCs/>
          <w:sz w:val="22"/>
          <w:szCs w:val="22"/>
        </w:rPr>
        <w:t xml:space="preserve"> </w:t>
      </w:r>
      <w:r w:rsidRPr="00CD2D4C">
        <w:rPr>
          <w:sz w:val="22"/>
          <w:szCs w:val="22"/>
        </w:rPr>
        <w:t>главную мысль литературных, фольклорных и религиозных текстов.</w:t>
      </w:r>
    </w:p>
    <w:p w:rsidR="00CD2D4C" w:rsidRPr="00CD2D4C" w:rsidRDefault="00CD2D4C" w:rsidP="00CD2D4C">
      <w:pPr>
        <w:pStyle w:val="af1"/>
        <w:rPr>
          <w:sz w:val="22"/>
          <w:szCs w:val="22"/>
        </w:rPr>
      </w:pPr>
      <w:r w:rsidRPr="00CD2D4C">
        <w:rPr>
          <w:sz w:val="22"/>
          <w:szCs w:val="22"/>
        </w:rPr>
        <w:t>проводить аналогии</w:t>
      </w:r>
      <w:r w:rsidRPr="00CD2D4C">
        <w:rPr>
          <w:iCs/>
          <w:sz w:val="22"/>
          <w:szCs w:val="22"/>
        </w:rPr>
        <w:t xml:space="preserve"> </w:t>
      </w:r>
      <w:r w:rsidRPr="00CD2D4C">
        <w:rPr>
          <w:sz w:val="22"/>
          <w:szCs w:val="22"/>
        </w:rPr>
        <w:t>между героями, сопоставлять их поведение с общечеловеческими духовно-нравственными ценностями.</w:t>
      </w:r>
    </w:p>
    <w:p w:rsidR="00CD2D4C" w:rsidRPr="00CD2D4C" w:rsidRDefault="00CD2D4C" w:rsidP="00CD2D4C">
      <w:pPr>
        <w:pStyle w:val="af1"/>
        <w:rPr>
          <w:sz w:val="22"/>
          <w:szCs w:val="22"/>
        </w:rPr>
      </w:pPr>
      <w:r w:rsidRPr="00CD2D4C">
        <w:rPr>
          <w:iCs/>
          <w:sz w:val="22"/>
          <w:szCs w:val="22"/>
        </w:rPr>
        <w:t>участвовать в диалоге</w:t>
      </w:r>
      <w:r w:rsidRPr="00CD2D4C">
        <w:rPr>
          <w:sz w:val="22"/>
          <w:szCs w:val="22"/>
        </w:rPr>
        <w:t>: высказывать свои суждения, анализировать высказывания участников беседы, добавлять, приводить доказательства.</w:t>
      </w:r>
    </w:p>
    <w:p w:rsidR="00CD2D4C" w:rsidRPr="00CD2D4C" w:rsidRDefault="00CD2D4C" w:rsidP="00CD2D4C">
      <w:pPr>
        <w:pStyle w:val="af1"/>
        <w:rPr>
          <w:sz w:val="22"/>
          <w:szCs w:val="22"/>
        </w:rPr>
      </w:pPr>
      <w:r w:rsidRPr="00CD2D4C">
        <w:rPr>
          <w:iCs/>
          <w:sz w:val="22"/>
          <w:szCs w:val="22"/>
        </w:rPr>
        <w:t xml:space="preserve">Создавать </w:t>
      </w:r>
      <w:r w:rsidRPr="00CD2D4C">
        <w:rPr>
          <w:sz w:val="22"/>
          <w:szCs w:val="22"/>
        </w:rPr>
        <w:t>по изображениям (художественным полотнам, иконам, иллюстрациям) словесный портрет героя.</w:t>
      </w:r>
    </w:p>
    <w:p w:rsidR="00CD2D4C" w:rsidRPr="00CD2D4C" w:rsidRDefault="00CD2D4C" w:rsidP="00CD2D4C">
      <w:pPr>
        <w:pStyle w:val="af1"/>
        <w:rPr>
          <w:sz w:val="22"/>
          <w:szCs w:val="22"/>
        </w:rPr>
      </w:pPr>
      <w:r w:rsidRPr="00CD2D4C">
        <w:rPr>
          <w:iCs/>
          <w:sz w:val="22"/>
          <w:szCs w:val="22"/>
        </w:rPr>
        <w:t xml:space="preserve">Оценивать </w:t>
      </w:r>
      <w:r w:rsidRPr="00CD2D4C">
        <w:rPr>
          <w:sz w:val="22"/>
          <w:szCs w:val="22"/>
        </w:rPr>
        <w:t>поступки реальных лиц, героев произведений, высказывания</w:t>
      </w:r>
      <w:r w:rsidRPr="00CD2D4C">
        <w:rPr>
          <w:sz w:val="22"/>
          <w:szCs w:val="22"/>
        </w:rPr>
        <w:br/>
        <w:t>известных личностей.</w:t>
      </w:r>
    </w:p>
    <w:p w:rsidR="00CD2D4C" w:rsidRPr="00CD2D4C" w:rsidRDefault="00CD2D4C" w:rsidP="00CD2D4C">
      <w:pPr>
        <w:pStyle w:val="af1"/>
        <w:rPr>
          <w:sz w:val="22"/>
          <w:szCs w:val="22"/>
        </w:rPr>
      </w:pPr>
      <w:r w:rsidRPr="00CD2D4C">
        <w:rPr>
          <w:iCs/>
          <w:sz w:val="22"/>
          <w:szCs w:val="22"/>
        </w:rPr>
        <w:t>Работать с исторической картой</w:t>
      </w:r>
      <w:r w:rsidRPr="00CD2D4C">
        <w:rPr>
          <w:sz w:val="22"/>
          <w:szCs w:val="22"/>
        </w:rPr>
        <w:t>: находить объекты в соответствии с учебной задачей.</w:t>
      </w:r>
    </w:p>
    <w:p w:rsidR="00CD2D4C" w:rsidRPr="00CD2D4C" w:rsidRDefault="00CD2D4C" w:rsidP="00CD2D4C">
      <w:pPr>
        <w:pStyle w:val="af1"/>
        <w:rPr>
          <w:sz w:val="22"/>
          <w:szCs w:val="22"/>
        </w:rPr>
      </w:pPr>
      <w:r w:rsidRPr="00CD2D4C">
        <w:rPr>
          <w:iCs/>
          <w:sz w:val="22"/>
          <w:szCs w:val="22"/>
        </w:rPr>
        <w:t xml:space="preserve">Использовать информацию, </w:t>
      </w:r>
      <w:r w:rsidRPr="00CD2D4C">
        <w:rPr>
          <w:sz w:val="22"/>
          <w:szCs w:val="22"/>
        </w:rPr>
        <w:t>полученную из разных источников, для решения учебных и практических задач.</w:t>
      </w:r>
    </w:p>
    <w:p w:rsidR="00CD2D4C" w:rsidRPr="00CD2D4C" w:rsidRDefault="00CD2D4C" w:rsidP="00CD2D4C">
      <w:pPr>
        <w:pStyle w:val="af1"/>
        <w:rPr>
          <w:sz w:val="22"/>
          <w:szCs w:val="22"/>
        </w:rPr>
      </w:pPr>
      <w:r w:rsidRPr="00CD2D4C">
        <w:rPr>
          <w:iCs/>
          <w:sz w:val="22"/>
          <w:szCs w:val="22"/>
        </w:rPr>
        <w:t xml:space="preserve">Высказывать предположения </w:t>
      </w:r>
      <w:r w:rsidRPr="00CD2D4C">
        <w:rPr>
          <w:sz w:val="22"/>
          <w:szCs w:val="22"/>
        </w:rPr>
        <w:t>о последствиях неправильного (безнравственного) поведения человека.</w:t>
      </w:r>
    </w:p>
    <w:p w:rsidR="00CD2D4C" w:rsidRPr="00CD2D4C" w:rsidRDefault="00CD2D4C" w:rsidP="00CD2D4C">
      <w:pPr>
        <w:pStyle w:val="af1"/>
        <w:rPr>
          <w:sz w:val="22"/>
          <w:szCs w:val="22"/>
        </w:rPr>
      </w:pPr>
      <w:r w:rsidRPr="00CD2D4C">
        <w:rPr>
          <w:iCs/>
          <w:sz w:val="22"/>
          <w:szCs w:val="22"/>
        </w:rPr>
        <w:t xml:space="preserve">Оценивать </w:t>
      </w:r>
      <w:r w:rsidRPr="00CD2D4C">
        <w:rPr>
          <w:sz w:val="22"/>
          <w:szCs w:val="22"/>
        </w:rPr>
        <w:t xml:space="preserve">свои поступки, соотнося их с правилами нравственности и этики; намечать способы саморазвития. </w:t>
      </w:r>
    </w:p>
    <w:p w:rsidR="00CD2D4C" w:rsidRPr="00CD2D4C" w:rsidRDefault="00CD2D4C" w:rsidP="00CD2D4C">
      <w:pPr>
        <w:pStyle w:val="af1"/>
        <w:rPr>
          <w:sz w:val="22"/>
          <w:szCs w:val="22"/>
        </w:rPr>
      </w:pPr>
      <w:r w:rsidRPr="00CD2D4C">
        <w:rPr>
          <w:iCs/>
          <w:sz w:val="22"/>
          <w:szCs w:val="22"/>
        </w:rPr>
        <w:t xml:space="preserve">Работать </w:t>
      </w:r>
      <w:r w:rsidRPr="00CD2D4C">
        <w:rPr>
          <w:sz w:val="22"/>
          <w:szCs w:val="22"/>
        </w:rPr>
        <w:t>с историческими источниками и документами.</w:t>
      </w:r>
    </w:p>
    <w:p w:rsidR="00CD2D4C" w:rsidRPr="00BC4043" w:rsidRDefault="00CD2D4C" w:rsidP="00CD2D4C">
      <w:pPr>
        <w:spacing w:before="100" w:beforeAutospacing="1" w:after="100" w:afterAutospacing="1" w:line="240" w:lineRule="auto"/>
        <w:jc w:val="center"/>
        <w:rPr>
          <w:rFonts w:ascii="Times New Roman" w:eastAsia="Times New Roman" w:hAnsi="Times New Roman"/>
          <w:lang w:eastAsia="ru-RU"/>
        </w:rPr>
      </w:pPr>
      <w:r w:rsidRPr="00BC4043">
        <w:rPr>
          <w:rFonts w:ascii="Times New Roman" w:eastAsia="Times New Roman" w:hAnsi="Times New Roman"/>
          <w:b/>
          <w:bCs/>
          <w:lang w:eastAsia="ru-RU"/>
        </w:rPr>
        <w:t>2. Содержание курса внеурочной деятельности “</w:t>
      </w:r>
      <w:r>
        <w:rPr>
          <w:rFonts w:ascii="Times New Roman" w:eastAsia="Times New Roman" w:hAnsi="Times New Roman"/>
          <w:b/>
          <w:bCs/>
          <w:lang w:eastAsia="ru-RU"/>
        </w:rPr>
        <w:t>Современное общество</w:t>
      </w:r>
      <w:r w:rsidRPr="00BC4043">
        <w:rPr>
          <w:rFonts w:ascii="Times New Roman" w:eastAsia="Times New Roman" w:hAnsi="Times New Roman"/>
          <w:b/>
          <w:bCs/>
          <w:lang w:eastAsia="ru-RU"/>
        </w:rPr>
        <w:t>”</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b/>
          <w:bCs/>
          <w:lang w:eastAsia="ru-RU"/>
        </w:rPr>
        <w:t>Вве</w:t>
      </w:r>
      <w:r>
        <w:rPr>
          <w:rFonts w:ascii="Times New Roman" w:eastAsia="Times New Roman" w:hAnsi="Times New Roman"/>
          <w:b/>
          <w:bCs/>
          <w:lang w:eastAsia="ru-RU"/>
        </w:rPr>
        <w:t xml:space="preserve">дение </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Что такое современное общество? Закономерности развития основных сфер жизни общества.</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b/>
          <w:bCs/>
          <w:lang w:eastAsia="ru-RU"/>
        </w:rPr>
        <w:t>Тем</w:t>
      </w:r>
      <w:r>
        <w:rPr>
          <w:rFonts w:ascii="Times New Roman" w:eastAsia="Times New Roman" w:hAnsi="Times New Roman"/>
          <w:b/>
          <w:bCs/>
          <w:lang w:eastAsia="ru-RU"/>
        </w:rPr>
        <w:t>а 1. Современное общество.</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Общество как динамичная саморазвивающаяся система. Взаимосвязь экономической, социальной, политической и духовной сфер общества. Важнейшие социальные институты.</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На пути к современной цивилизации. Изменение положения человека в процессе развития общества. Аграрное, индустриальное, постиндустриальное общество. Пути гуманизации общества.</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lastRenderedPageBreak/>
        <w:t>Глобальные проблемы современности. Многообразие и единство современного мира. Перспективы современного общества.</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b/>
          <w:bCs/>
          <w:lang w:eastAsia="ru-RU"/>
        </w:rPr>
        <w:t>Те</w:t>
      </w:r>
      <w:r>
        <w:rPr>
          <w:rFonts w:ascii="Times New Roman" w:eastAsia="Times New Roman" w:hAnsi="Times New Roman"/>
          <w:b/>
          <w:bCs/>
          <w:lang w:eastAsia="ru-RU"/>
        </w:rPr>
        <w:t xml:space="preserve">ма 2. Человек среди людей. </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Социальная структура. Неравенство и социальная дифференциация. Страты и классы.</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Многообразие малых групп. Роли человека в группе. Групповые нормы и санкции. Коллективизм, индивидуализм, конформизм. Свобода личности и коллектив.</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b/>
          <w:bCs/>
          <w:lang w:eastAsia="ru-RU"/>
        </w:rPr>
        <w:t>Тема 3. Экономиче</w:t>
      </w:r>
      <w:r>
        <w:rPr>
          <w:rFonts w:ascii="Times New Roman" w:eastAsia="Times New Roman" w:hAnsi="Times New Roman"/>
          <w:b/>
          <w:bCs/>
          <w:lang w:eastAsia="ru-RU"/>
        </w:rPr>
        <w:t xml:space="preserve">ская сфера жизни общества. </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Право собственности. Виды собственности. Правомочия собственника. Способы приобретения права собственности. Приватизация. Защита прав собственности. Собственность и несовершеннолетние. Прекращение прав собственности.</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Потребитель и его права. Источники информации для потребителей. Защита прав потребителей.</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Измерители экономической деятельности. Валовый внутренний продукт, валовый национальный продут, национальный доход. Государственный бюджет. Инфляция. Уровень занятости.</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Pr>
          <w:rFonts w:ascii="Times New Roman" w:eastAsia="Times New Roman" w:hAnsi="Times New Roman"/>
          <w:b/>
          <w:bCs/>
          <w:lang w:eastAsia="ru-RU"/>
        </w:rPr>
        <w:t xml:space="preserve">Тема 4. Политика и право. </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Основы Конституционного строя Российской федерации. Назначение и задачи Конституции РФ. Закрепление общепринятых международных стандартов прав человека. Принципы конституционного устройства РФ.</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Участие граждан в политике и управлении. Выборы. Референдумы. Публичное право. Политическая и правовая культура граждан.</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Место несовершеннолетних в системе трудового и семейного законодательств. Правовое регулирование, трудовая дисциплина и охрана труда несовершеннолетних. Соблюдение принципа наилучшего обеспечения прав ребёнка в семейном праве.</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Административное и уголовное законодательство о несовершеннолетних.</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b/>
          <w:bCs/>
          <w:lang w:eastAsia="ru-RU"/>
        </w:rPr>
        <w:t>Тема 5. Духовная жизнь общес</w:t>
      </w:r>
      <w:r>
        <w:rPr>
          <w:rFonts w:ascii="Times New Roman" w:eastAsia="Times New Roman" w:hAnsi="Times New Roman"/>
          <w:b/>
          <w:bCs/>
          <w:lang w:eastAsia="ru-RU"/>
        </w:rPr>
        <w:t xml:space="preserve">тва. </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Формы и разновидности культуры. Народная, массовая и элитарная культуры. Молодежные субкультуры.</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Образование и самообразование. Образование – сочетание интересов личности и общества. Право на доступ к культурным ценностям.</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sidRPr="00CD2D4C">
        <w:rPr>
          <w:rFonts w:ascii="Times New Roman" w:eastAsia="Times New Roman" w:hAnsi="Times New Roman"/>
          <w:lang w:eastAsia="ru-RU"/>
        </w:rPr>
        <w:t>Личность и мораль. Нравственность, этика, моральные ценности и идеалы. Моральная оценка. «Золотое правило нравственности». Воспитательная роль морали.</w:t>
      </w:r>
    </w:p>
    <w:p w:rsidR="00CD2D4C" w:rsidRPr="00CD2D4C" w:rsidRDefault="00CD2D4C" w:rsidP="00CD2D4C">
      <w:pPr>
        <w:spacing w:before="100" w:beforeAutospacing="1" w:after="100" w:afterAutospacing="1" w:line="240" w:lineRule="auto"/>
        <w:jc w:val="both"/>
        <w:rPr>
          <w:rFonts w:ascii="Times New Roman" w:eastAsia="Times New Roman" w:hAnsi="Times New Roman"/>
          <w:lang w:eastAsia="ru-RU"/>
        </w:rPr>
      </w:pPr>
      <w:r>
        <w:rPr>
          <w:rFonts w:ascii="Times New Roman" w:eastAsia="Times New Roman" w:hAnsi="Times New Roman"/>
          <w:b/>
          <w:bCs/>
          <w:lang w:eastAsia="ru-RU"/>
        </w:rPr>
        <w:t>Итоговое повторение.</w:t>
      </w:r>
    </w:p>
    <w:p w:rsidR="00CD2D4C" w:rsidRDefault="00CD2D4C" w:rsidP="00CD2D4C">
      <w:pPr>
        <w:pStyle w:val="a8"/>
        <w:spacing w:before="100" w:beforeAutospacing="1" w:after="100" w:afterAutospacing="1"/>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3. </w:t>
      </w:r>
      <w:r w:rsidRPr="008D182B">
        <w:rPr>
          <w:rFonts w:ascii="Times New Roman" w:eastAsia="Times New Roman" w:hAnsi="Times New Roman"/>
          <w:b/>
          <w:bCs/>
          <w:sz w:val="22"/>
          <w:szCs w:val="22"/>
        </w:rPr>
        <w:t>Тематическое планирование курса внеурочной деятельности</w:t>
      </w:r>
    </w:p>
    <w:p w:rsidR="00CD2D4C" w:rsidRDefault="00CD2D4C" w:rsidP="00CD2D4C">
      <w:pPr>
        <w:pStyle w:val="a8"/>
        <w:spacing w:before="100" w:beforeAutospacing="1" w:after="100" w:afterAutospacing="1"/>
        <w:jc w:val="center"/>
        <w:rPr>
          <w:rFonts w:ascii="Times New Roman" w:eastAsia="Times New Roman" w:hAnsi="Times New Roman"/>
          <w:b/>
          <w:bCs/>
          <w:sz w:val="22"/>
          <w:szCs w:val="22"/>
        </w:rPr>
      </w:pPr>
      <w:r w:rsidRPr="008D182B">
        <w:rPr>
          <w:rFonts w:ascii="Times New Roman" w:eastAsia="Times New Roman" w:hAnsi="Times New Roman"/>
          <w:b/>
          <w:bCs/>
          <w:sz w:val="22"/>
          <w:szCs w:val="22"/>
        </w:rPr>
        <w:t>“</w:t>
      </w:r>
      <w:r>
        <w:rPr>
          <w:rFonts w:ascii="Times New Roman" w:eastAsia="Times New Roman" w:hAnsi="Times New Roman"/>
          <w:b/>
          <w:bCs/>
          <w:sz w:val="22"/>
          <w:szCs w:val="22"/>
        </w:rPr>
        <w:t>Современное общество</w:t>
      </w:r>
      <w:r w:rsidRPr="008D182B">
        <w:rPr>
          <w:rFonts w:ascii="Times New Roman" w:eastAsia="Times New Roman" w:hAnsi="Times New Roman"/>
          <w:b/>
          <w:bCs/>
          <w:sz w:val="22"/>
          <w:szCs w:val="22"/>
        </w:rPr>
        <w:t>”</w:t>
      </w:r>
    </w:p>
    <w:p w:rsidR="00CD2D4C" w:rsidRDefault="00CD2D4C" w:rsidP="00CD2D4C">
      <w:pPr>
        <w:pStyle w:val="a8"/>
        <w:spacing w:before="100" w:beforeAutospacing="1" w:after="100" w:afterAutospacing="1"/>
        <w:jc w:val="center"/>
        <w:rPr>
          <w:rFonts w:ascii="Times New Roman" w:eastAsia="Times New Roman" w:hAnsi="Times New Roman"/>
          <w:b/>
          <w:bCs/>
          <w:sz w:val="22"/>
          <w:szCs w:val="22"/>
        </w:rPr>
      </w:pPr>
    </w:p>
    <w:p w:rsidR="00CD2D4C" w:rsidRDefault="00CD2D4C" w:rsidP="00CD2D4C">
      <w:pPr>
        <w:pStyle w:val="a8"/>
        <w:spacing w:before="100" w:beforeAutospacing="1" w:after="100" w:afterAutospacing="1"/>
        <w:jc w:val="center"/>
        <w:rPr>
          <w:rFonts w:ascii="Times New Roman" w:eastAsia="Times New Roman" w:hAnsi="Times New Roman"/>
          <w:b/>
          <w:bCs/>
          <w:sz w:val="22"/>
          <w:szCs w:val="22"/>
        </w:rPr>
      </w:pPr>
      <w:r>
        <w:rPr>
          <w:rFonts w:ascii="Times New Roman" w:eastAsia="Times New Roman" w:hAnsi="Times New Roman"/>
          <w:b/>
          <w:bCs/>
          <w:sz w:val="22"/>
          <w:szCs w:val="22"/>
        </w:rPr>
        <w:t>8, 9 классы</w:t>
      </w:r>
    </w:p>
    <w:p w:rsidR="00CD2D4C" w:rsidRPr="008D182B" w:rsidRDefault="00CD2D4C" w:rsidP="00CD2D4C">
      <w:pPr>
        <w:pStyle w:val="a8"/>
        <w:spacing w:before="100" w:beforeAutospacing="1" w:after="100" w:afterAutospacing="1"/>
        <w:jc w:val="center"/>
        <w:rPr>
          <w:rFonts w:ascii="Times New Roman" w:eastAsia="Times New Roman" w:hAnsi="Times New Roman"/>
          <w:b/>
          <w:bCs/>
          <w:sz w:val="22"/>
          <w:szCs w:val="22"/>
        </w:rPr>
      </w:pPr>
      <w:r>
        <w:rPr>
          <w:rFonts w:ascii="Times New Roman" w:eastAsia="Times New Roman" w:hAnsi="Times New Roman"/>
          <w:b/>
          <w:bCs/>
          <w:sz w:val="22"/>
          <w:szCs w:val="22"/>
        </w:rPr>
        <w:t>68 часов (по 1 ч в неделю)..</w:t>
      </w:r>
    </w:p>
    <w:tbl>
      <w:tblPr>
        <w:tblW w:w="0" w:type="auto"/>
        <w:tblCellSpacing w:w="15" w:type="dxa"/>
        <w:tblCellMar>
          <w:top w:w="15" w:type="dxa"/>
          <w:left w:w="15" w:type="dxa"/>
          <w:bottom w:w="15" w:type="dxa"/>
          <w:right w:w="15" w:type="dxa"/>
        </w:tblCellMar>
        <w:tblLook w:val="04A0"/>
      </w:tblPr>
      <w:tblGrid>
        <w:gridCol w:w="539"/>
        <w:gridCol w:w="6823"/>
        <w:gridCol w:w="1798"/>
      </w:tblGrid>
      <w:tr w:rsidR="00CD2D4C" w:rsidRPr="00CD2D4C" w:rsidTr="0073693E">
        <w:trPr>
          <w:trHeight w:val="480"/>
          <w:tblCellSpacing w:w="15" w:type="dxa"/>
        </w:trPr>
        <w:tc>
          <w:tcPr>
            <w:tcW w:w="495" w:type="dxa"/>
            <w:shd w:val="clear" w:color="auto" w:fill="FFFFFF"/>
            <w:hideMark/>
          </w:tcPr>
          <w:p w:rsidR="00CD2D4C" w:rsidRPr="00CD2D4C" w:rsidRDefault="00CD2D4C" w:rsidP="00CD2D4C">
            <w:pPr>
              <w:pStyle w:val="af1"/>
              <w:ind w:firstLine="0"/>
              <w:rPr>
                <w:b/>
                <w:sz w:val="22"/>
                <w:szCs w:val="22"/>
                <w:lang w:eastAsia="ru-RU"/>
              </w:rPr>
            </w:pPr>
            <w:r w:rsidRPr="00CD2D4C">
              <w:rPr>
                <w:b/>
                <w:sz w:val="22"/>
                <w:szCs w:val="22"/>
                <w:lang w:eastAsia="ru-RU"/>
              </w:rPr>
              <w:lastRenderedPageBreak/>
              <w:t>№ п/п</w:t>
            </w:r>
          </w:p>
        </w:tc>
        <w:tc>
          <w:tcPr>
            <w:tcW w:w="6810" w:type="dxa"/>
            <w:shd w:val="clear" w:color="auto" w:fill="FFFFFF"/>
            <w:hideMark/>
          </w:tcPr>
          <w:p w:rsidR="00CD2D4C" w:rsidRPr="00CD2D4C" w:rsidRDefault="00CD2D4C" w:rsidP="00CD2D4C">
            <w:pPr>
              <w:pStyle w:val="af1"/>
              <w:jc w:val="center"/>
              <w:rPr>
                <w:b/>
                <w:sz w:val="22"/>
                <w:szCs w:val="22"/>
                <w:lang w:eastAsia="ru-RU"/>
              </w:rPr>
            </w:pPr>
            <w:r w:rsidRPr="00CD2D4C">
              <w:rPr>
                <w:b/>
                <w:sz w:val="22"/>
                <w:szCs w:val="22"/>
                <w:lang w:eastAsia="ru-RU"/>
              </w:rPr>
              <w:t>Тема</w:t>
            </w:r>
          </w:p>
        </w:tc>
        <w:tc>
          <w:tcPr>
            <w:tcW w:w="1755" w:type="dxa"/>
            <w:shd w:val="clear" w:color="auto" w:fill="FFFFFF"/>
            <w:hideMark/>
          </w:tcPr>
          <w:p w:rsidR="00CD2D4C" w:rsidRPr="00CD2D4C" w:rsidRDefault="00CD2D4C" w:rsidP="00CD2D4C">
            <w:pPr>
              <w:pStyle w:val="af1"/>
              <w:ind w:firstLine="0"/>
              <w:jc w:val="center"/>
              <w:rPr>
                <w:b/>
                <w:sz w:val="22"/>
                <w:szCs w:val="22"/>
                <w:lang w:eastAsia="ru-RU"/>
              </w:rPr>
            </w:pPr>
            <w:r w:rsidRPr="00CD2D4C">
              <w:rPr>
                <w:b/>
                <w:sz w:val="22"/>
                <w:szCs w:val="22"/>
                <w:lang w:eastAsia="ru-RU"/>
              </w:rPr>
              <w:t>Количество</w:t>
            </w:r>
          </w:p>
          <w:p w:rsidR="00CD2D4C" w:rsidRPr="00CD2D4C" w:rsidRDefault="00CD2D4C" w:rsidP="00CD2D4C">
            <w:pPr>
              <w:pStyle w:val="af1"/>
              <w:ind w:firstLine="0"/>
              <w:jc w:val="center"/>
              <w:rPr>
                <w:b/>
                <w:sz w:val="22"/>
                <w:szCs w:val="22"/>
                <w:lang w:eastAsia="ru-RU"/>
              </w:rPr>
            </w:pPr>
            <w:r w:rsidRPr="00CD2D4C">
              <w:rPr>
                <w:b/>
                <w:sz w:val="22"/>
                <w:szCs w:val="22"/>
                <w:lang w:eastAsia="ru-RU"/>
              </w:rPr>
              <w:t>часов</w:t>
            </w:r>
          </w:p>
        </w:tc>
      </w:tr>
      <w:tr w:rsidR="00CD2D4C" w:rsidRPr="00CD2D4C" w:rsidTr="00CD2D4C">
        <w:trPr>
          <w:trHeight w:val="238"/>
          <w:tblCellSpacing w:w="15" w:type="dxa"/>
        </w:trPr>
        <w:tc>
          <w:tcPr>
            <w:tcW w:w="495" w:type="dxa"/>
            <w:shd w:val="clear" w:color="auto" w:fill="FFFFFF"/>
            <w:hideMark/>
          </w:tcPr>
          <w:p w:rsidR="00CD2D4C" w:rsidRPr="00CD2D4C" w:rsidRDefault="00CD2D4C" w:rsidP="00CD2D4C">
            <w:pPr>
              <w:pStyle w:val="af1"/>
              <w:ind w:firstLine="0"/>
              <w:rPr>
                <w:b/>
                <w:sz w:val="22"/>
                <w:szCs w:val="22"/>
                <w:lang w:eastAsia="ru-RU"/>
              </w:rPr>
            </w:pPr>
          </w:p>
        </w:tc>
        <w:tc>
          <w:tcPr>
            <w:tcW w:w="6810" w:type="dxa"/>
            <w:shd w:val="clear" w:color="auto" w:fill="FFFFFF"/>
            <w:hideMark/>
          </w:tcPr>
          <w:p w:rsidR="00CD2D4C" w:rsidRPr="00CD2D4C" w:rsidRDefault="00CD2D4C" w:rsidP="00CD2D4C">
            <w:pPr>
              <w:pStyle w:val="af1"/>
              <w:jc w:val="center"/>
              <w:rPr>
                <w:b/>
                <w:sz w:val="22"/>
                <w:szCs w:val="22"/>
                <w:lang w:eastAsia="ru-RU"/>
              </w:rPr>
            </w:pPr>
            <w:r w:rsidRPr="00CD2D4C">
              <w:rPr>
                <w:b/>
                <w:sz w:val="22"/>
                <w:szCs w:val="22"/>
                <w:lang w:eastAsia="ru-RU"/>
              </w:rPr>
              <w:t>8 класс</w:t>
            </w:r>
          </w:p>
        </w:tc>
        <w:tc>
          <w:tcPr>
            <w:tcW w:w="1755" w:type="dxa"/>
            <w:shd w:val="clear" w:color="auto" w:fill="FFFFFF"/>
            <w:hideMark/>
          </w:tcPr>
          <w:p w:rsidR="00CD2D4C" w:rsidRPr="00CD2D4C" w:rsidRDefault="00CD2D4C" w:rsidP="00CD2D4C">
            <w:pPr>
              <w:pStyle w:val="af1"/>
              <w:ind w:firstLine="0"/>
              <w:jc w:val="center"/>
              <w:rPr>
                <w:b/>
                <w:sz w:val="22"/>
                <w:szCs w:val="22"/>
                <w:lang w:eastAsia="ru-RU"/>
              </w:rPr>
            </w:pPr>
            <w:r>
              <w:rPr>
                <w:b/>
                <w:sz w:val="22"/>
                <w:szCs w:val="22"/>
                <w:lang w:eastAsia="ru-RU"/>
              </w:rPr>
              <w:t>34</w:t>
            </w:r>
          </w:p>
        </w:tc>
      </w:tr>
      <w:tr w:rsidR="00CD2D4C" w:rsidRPr="00CD2D4C" w:rsidTr="0073693E">
        <w:trPr>
          <w:trHeight w:val="165"/>
          <w:tblCellSpacing w:w="15" w:type="dxa"/>
        </w:trPr>
        <w:tc>
          <w:tcPr>
            <w:tcW w:w="495" w:type="dxa"/>
            <w:shd w:val="clear" w:color="auto" w:fill="FFFFFF"/>
            <w:hideMark/>
          </w:tcPr>
          <w:p w:rsidR="00CD2D4C" w:rsidRPr="00CD2D4C" w:rsidRDefault="00CD2D4C" w:rsidP="0073693E">
            <w:pPr>
              <w:spacing w:before="100" w:beforeAutospacing="1" w:after="100" w:afterAutospacing="1" w:line="165" w:lineRule="atLeast"/>
              <w:jc w:val="center"/>
              <w:rPr>
                <w:rFonts w:ascii="Times New Roman" w:eastAsia="Times New Roman" w:hAnsi="Times New Roman"/>
                <w:lang w:eastAsia="ru-RU"/>
              </w:rPr>
            </w:pPr>
            <w:r w:rsidRPr="00CD2D4C">
              <w:rPr>
                <w:rFonts w:ascii="Times New Roman" w:eastAsia="Times New Roman" w:hAnsi="Times New Roman"/>
                <w:lang w:eastAsia="ru-RU"/>
              </w:rPr>
              <w:t>1</w:t>
            </w:r>
          </w:p>
        </w:tc>
        <w:tc>
          <w:tcPr>
            <w:tcW w:w="6810" w:type="dxa"/>
            <w:shd w:val="clear" w:color="auto" w:fill="FFFFFF"/>
            <w:hideMark/>
          </w:tcPr>
          <w:p w:rsidR="00CD2D4C" w:rsidRPr="00CD2D4C" w:rsidRDefault="00CD2D4C" w:rsidP="0073693E">
            <w:pPr>
              <w:spacing w:before="100" w:beforeAutospacing="1" w:after="100" w:afterAutospacing="1" w:line="165" w:lineRule="atLeast"/>
              <w:rPr>
                <w:rFonts w:ascii="Times New Roman" w:eastAsia="Times New Roman" w:hAnsi="Times New Roman"/>
                <w:lang w:eastAsia="ru-RU"/>
              </w:rPr>
            </w:pPr>
            <w:r w:rsidRPr="00CD2D4C">
              <w:rPr>
                <w:rFonts w:ascii="Times New Roman" w:eastAsia="Times New Roman" w:hAnsi="Times New Roman"/>
                <w:b/>
                <w:bCs/>
                <w:lang w:eastAsia="ru-RU"/>
              </w:rPr>
              <w:t>Введение.</w:t>
            </w:r>
            <w:r w:rsidRPr="00CD2D4C">
              <w:rPr>
                <w:rFonts w:ascii="Times New Roman" w:eastAsia="Times New Roman" w:hAnsi="Times New Roman"/>
                <w:lang w:eastAsia="ru-RU"/>
              </w:rPr>
              <w:t>Что такое современное общество? Закономерности развития основных сфер жизни общества.</w:t>
            </w:r>
          </w:p>
        </w:tc>
        <w:tc>
          <w:tcPr>
            <w:tcW w:w="1755" w:type="dxa"/>
            <w:shd w:val="clear" w:color="auto" w:fill="FFFFFF"/>
            <w:hideMark/>
          </w:tcPr>
          <w:p w:rsidR="00CD2D4C" w:rsidRPr="00CD2D4C" w:rsidRDefault="00CD2D4C" w:rsidP="0073693E">
            <w:pPr>
              <w:spacing w:before="100" w:beforeAutospacing="1" w:after="100" w:afterAutospacing="1" w:line="165" w:lineRule="atLeast"/>
              <w:jc w:val="center"/>
              <w:rPr>
                <w:rFonts w:ascii="Times New Roman" w:eastAsia="Times New Roman" w:hAnsi="Times New Roman"/>
                <w:lang w:eastAsia="ru-RU"/>
              </w:rPr>
            </w:pPr>
            <w:r w:rsidRPr="00CD2D4C">
              <w:rPr>
                <w:rFonts w:ascii="Times New Roman" w:eastAsia="Times New Roman" w:hAnsi="Times New Roman"/>
                <w:b/>
                <w:bCs/>
                <w:lang w:eastAsia="ru-RU"/>
              </w:rPr>
              <w:t>2</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after="0" w:line="240" w:lineRule="auto"/>
              <w:rPr>
                <w:rFonts w:ascii="Times New Roman" w:eastAsia="Times New Roman" w:hAnsi="Times New Roman"/>
                <w:lang w:eastAsia="ru-RU"/>
              </w:rPr>
            </w:pPr>
            <w:r w:rsidRPr="00CD2D4C">
              <w:rPr>
                <w:rFonts w:ascii="Times New Roman" w:eastAsia="Times New Roman" w:hAnsi="Times New Roman"/>
                <w:lang w:eastAsia="ru-RU"/>
              </w:rPr>
              <w:t> </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Тема 1. Современное общество</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12</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2</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Общество – динамичная саморазвивающаяся система</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3</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На пути к современной цивилизации</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4</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Глобальные проблемы современности</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after="0" w:line="240" w:lineRule="auto"/>
              <w:rPr>
                <w:rFonts w:ascii="Times New Roman" w:eastAsia="Times New Roman" w:hAnsi="Times New Roman"/>
                <w:lang w:eastAsia="ru-RU"/>
              </w:rPr>
            </w:pPr>
            <w:r w:rsidRPr="00CD2D4C">
              <w:rPr>
                <w:rFonts w:ascii="Times New Roman" w:eastAsia="Times New Roman" w:hAnsi="Times New Roman"/>
                <w:lang w:eastAsia="ru-RU"/>
              </w:rPr>
              <w:t> </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Тема 2. Человек среди людей</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8</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5</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Социальная структура</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6</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Многообразие малых групп</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after="0" w:line="240" w:lineRule="auto"/>
              <w:rPr>
                <w:rFonts w:ascii="Times New Roman" w:eastAsia="Times New Roman" w:hAnsi="Times New Roman"/>
                <w:lang w:eastAsia="ru-RU"/>
              </w:rPr>
            </w:pPr>
            <w:r w:rsidRPr="00CD2D4C">
              <w:rPr>
                <w:rFonts w:ascii="Times New Roman" w:eastAsia="Times New Roman" w:hAnsi="Times New Roman"/>
                <w:lang w:eastAsia="ru-RU"/>
              </w:rPr>
              <w:t> </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Тема 3. Экономическая сфера жизни общества</w:t>
            </w:r>
          </w:p>
        </w:tc>
        <w:tc>
          <w:tcPr>
            <w:tcW w:w="1755" w:type="dxa"/>
            <w:shd w:val="clear" w:color="auto" w:fill="FFFFFF"/>
            <w:hideMark/>
          </w:tcPr>
          <w:p w:rsidR="00CD2D4C" w:rsidRPr="00CD2D4C" w:rsidRDefault="00CD2D4C" w:rsidP="003836A4">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3836A4">
              <w:rPr>
                <w:rFonts w:ascii="Times New Roman" w:eastAsia="Times New Roman" w:hAnsi="Times New Roman"/>
                <w:b/>
                <w:bCs/>
                <w:lang w:eastAsia="ru-RU"/>
              </w:rPr>
              <w:t>2</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7</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Право собственности</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8</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Потребитель и его права</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lang w:eastAsia="ru-RU"/>
              </w:rPr>
              <w:t>9</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Измерители экономической деятельности</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CD2D4C">
        <w:trPr>
          <w:trHeight w:val="207"/>
          <w:tblCellSpacing w:w="15" w:type="dxa"/>
        </w:trPr>
        <w:tc>
          <w:tcPr>
            <w:tcW w:w="495" w:type="dxa"/>
            <w:shd w:val="clear" w:color="auto" w:fill="FFFFFF"/>
            <w:hideMark/>
          </w:tcPr>
          <w:p w:rsidR="00CD2D4C" w:rsidRPr="00CD2D4C" w:rsidRDefault="00CD2D4C" w:rsidP="0073693E">
            <w:pPr>
              <w:spacing w:after="0" w:line="240" w:lineRule="auto"/>
              <w:rPr>
                <w:rFonts w:ascii="Times New Roman" w:eastAsia="Times New Roman" w:hAnsi="Times New Roman"/>
                <w:lang w:eastAsia="ru-RU"/>
              </w:rPr>
            </w:pPr>
          </w:p>
        </w:tc>
        <w:tc>
          <w:tcPr>
            <w:tcW w:w="6810" w:type="dxa"/>
            <w:shd w:val="clear" w:color="auto" w:fill="FFFFFF"/>
            <w:hideMark/>
          </w:tcPr>
          <w:p w:rsidR="00CD2D4C" w:rsidRPr="00CD2D4C" w:rsidRDefault="00CD2D4C" w:rsidP="00CD2D4C">
            <w:pPr>
              <w:spacing w:before="100" w:beforeAutospacing="1" w:after="100" w:afterAutospacing="1" w:line="240" w:lineRule="auto"/>
              <w:jc w:val="center"/>
              <w:rPr>
                <w:rFonts w:ascii="Times New Roman" w:eastAsia="Times New Roman" w:hAnsi="Times New Roman"/>
                <w:b/>
                <w:bCs/>
                <w:lang w:eastAsia="ru-RU"/>
              </w:rPr>
            </w:pPr>
            <w:r w:rsidRPr="00CD2D4C">
              <w:rPr>
                <w:rFonts w:ascii="Times New Roman" w:eastAsia="Times New Roman" w:hAnsi="Times New Roman"/>
                <w:b/>
                <w:bCs/>
                <w:lang w:eastAsia="ru-RU"/>
              </w:rPr>
              <w:t>9 класс</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b/>
                <w:bCs/>
                <w:lang w:eastAsia="ru-RU"/>
              </w:rPr>
            </w:pPr>
            <w:r>
              <w:rPr>
                <w:rFonts w:ascii="Times New Roman" w:eastAsia="Times New Roman" w:hAnsi="Times New Roman"/>
                <w:b/>
                <w:bCs/>
                <w:lang w:eastAsia="ru-RU"/>
              </w:rPr>
              <w:t>34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after="0" w:line="240" w:lineRule="auto"/>
              <w:rPr>
                <w:rFonts w:ascii="Times New Roman" w:eastAsia="Times New Roman" w:hAnsi="Times New Roman"/>
                <w:lang w:eastAsia="ru-RU"/>
              </w:rPr>
            </w:pPr>
            <w:r w:rsidRPr="00CD2D4C">
              <w:rPr>
                <w:rFonts w:ascii="Times New Roman" w:eastAsia="Times New Roman" w:hAnsi="Times New Roman"/>
                <w:lang w:eastAsia="ru-RU"/>
              </w:rPr>
              <w:t> </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Тема 4. Политика и право</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17</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Основы Конституционного строя РФ</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Участие граждан в политике и управлении</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5</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3</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Место несовершеннолетних в системе трудового и семейного законодательств</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5</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Административное и уголовное законодательство о несовершеннолетних</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3</w:t>
            </w:r>
          </w:p>
        </w:tc>
      </w:tr>
      <w:tr w:rsidR="00CD2D4C" w:rsidRPr="00CD2D4C" w:rsidTr="0073693E">
        <w:trPr>
          <w:tblCellSpacing w:w="15" w:type="dxa"/>
        </w:trPr>
        <w:tc>
          <w:tcPr>
            <w:tcW w:w="495" w:type="dxa"/>
            <w:shd w:val="clear" w:color="auto" w:fill="FFFFFF"/>
            <w:hideMark/>
          </w:tcPr>
          <w:p w:rsidR="00CD2D4C" w:rsidRPr="00CD2D4C" w:rsidRDefault="00CD2D4C" w:rsidP="00CD2D4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 xml:space="preserve">Тема 5. Духовная жизнь общества </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b/>
                <w:bCs/>
                <w:lang w:eastAsia="ru-RU"/>
              </w:rPr>
              <w:t>16</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6</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Формы и разновидности культуры</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8</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7</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Образование и самообразование</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5</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8</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lang w:eastAsia="ru-RU"/>
              </w:rPr>
              <w:t>Личность и мораль</w:t>
            </w:r>
          </w:p>
        </w:tc>
        <w:tc>
          <w:tcPr>
            <w:tcW w:w="1755" w:type="dxa"/>
            <w:shd w:val="clear" w:color="auto" w:fill="FFFFFF"/>
            <w:hideMark/>
          </w:tcPr>
          <w:p w:rsidR="00CD2D4C" w:rsidRPr="00CD2D4C" w:rsidRDefault="003836A4"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3</w:t>
            </w:r>
          </w:p>
        </w:tc>
      </w:tr>
      <w:tr w:rsidR="00CD2D4C" w:rsidRPr="00CD2D4C" w:rsidTr="0073693E">
        <w:trPr>
          <w:tblCellSpacing w:w="15" w:type="dxa"/>
        </w:trPr>
        <w:tc>
          <w:tcPr>
            <w:tcW w:w="49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6810" w:type="dxa"/>
            <w:shd w:val="clear" w:color="auto" w:fill="FFFFFF"/>
            <w:hideMark/>
          </w:tcPr>
          <w:p w:rsidR="00CD2D4C" w:rsidRPr="00CD2D4C" w:rsidRDefault="00CD2D4C" w:rsidP="0073693E">
            <w:pPr>
              <w:spacing w:before="100" w:beforeAutospacing="1" w:after="100" w:afterAutospacing="1" w:line="240" w:lineRule="auto"/>
              <w:rPr>
                <w:rFonts w:ascii="Times New Roman" w:eastAsia="Times New Roman" w:hAnsi="Times New Roman"/>
                <w:lang w:eastAsia="ru-RU"/>
              </w:rPr>
            </w:pPr>
            <w:r w:rsidRPr="00CD2D4C">
              <w:rPr>
                <w:rFonts w:ascii="Times New Roman" w:eastAsia="Times New Roman" w:hAnsi="Times New Roman"/>
                <w:b/>
                <w:bCs/>
                <w:lang w:eastAsia="ru-RU"/>
              </w:rPr>
              <w:t>Итоговое повторение</w:t>
            </w:r>
          </w:p>
        </w:tc>
        <w:tc>
          <w:tcPr>
            <w:tcW w:w="1755" w:type="dxa"/>
            <w:shd w:val="clear" w:color="auto" w:fill="FFFFFF"/>
            <w:hideMark/>
          </w:tcPr>
          <w:p w:rsidR="00CD2D4C" w:rsidRPr="00CD2D4C" w:rsidRDefault="00CD2D4C" w:rsidP="0073693E">
            <w:pPr>
              <w:spacing w:before="100" w:beforeAutospacing="1" w:after="100" w:afterAutospacing="1" w:line="240" w:lineRule="auto"/>
              <w:jc w:val="center"/>
              <w:rPr>
                <w:rFonts w:ascii="Times New Roman" w:eastAsia="Times New Roman" w:hAnsi="Times New Roman"/>
                <w:lang w:eastAsia="ru-RU"/>
              </w:rPr>
            </w:pPr>
            <w:r w:rsidRPr="00CD2D4C">
              <w:rPr>
                <w:rFonts w:ascii="Times New Roman" w:eastAsia="Times New Roman" w:hAnsi="Times New Roman"/>
                <w:b/>
                <w:bCs/>
                <w:lang w:eastAsia="ru-RU"/>
              </w:rPr>
              <w:t>1</w:t>
            </w:r>
          </w:p>
        </w:tc>
      </w:tr>
    </w:tbl>
    <w:p w:rsidR="004D6EB5" w:rsidRPr="00CD2D4C" w:rsidRDefault="004D6EB5" w:rsidP="00CD2D4C">
      <w:pPr>
        <w:pStyle w:val="af1"/>
        <w:rPr>
          <w:rFonts w:eastAsia="Times New Roman"/>
          <w:sz w:val="22"/>
          <w:szCs w:val="22"/>
          <w:lang w:eastAsia="ru-RU"/>
        </w:rPr>
      </w:pPr>
    </w:p>
    <w:p w:rsidR="0073693E" w:rsidRDefault="0073693E" w:rsidP="0073693E">
      <w:pPr>
        <w:pStyle w:val="af1"/>
        <w:ind w:firstLine="0"/>
        <w:rPr>
          <w:b/>
          <w:sz w:val="26"/>
          <w:szCs w:val="26"/>
        </w:rPr>
      </w:pPr>
      <w:r w:rsidRPr="000D2136">
        <w:rPr>
          <w:rFonts w:eastAsia="Times New Roman"/>
          <w:b/>
          <w:sz w:val="26"/>
          <w:szCs w:val="26"/>
          <w:lang w:eastAsia="ru-RU"/>
        </w:rPr>
        <w:t>2.2.2.2</w:t>
      </w:r>
      <w:r>
        <w:rPr>
          <w:rFonts w:eastAsia="Times New Roman"/>
          <w:b/>
          <w:sz w:val="26"/>
          <w:szCs w:val="26"/>
          <w:lang w:eastAsia="ru-RU"/>
        </w:rPr>
        <w:t>8</w:t>
      </w:r>
      <w:r w:rsidRPr="000D2136">
        <w:rPr>
          <w:rFonts w:eastAsia="Times New Roman"/>
          <w:b/>
          <w:sz w:val="26"/>
          <w:szCs w:val="26"/>
          <w:lang w:eastAsia="ru-RU"/>
        </w:rPr>
        <w:t>.</w:t>
      </w:r>
      <w:r>
        <w:rPr>
          <w:rFonts w:eastAsia="Times New Roman"/>
          <w:b/>
          <w:sz w:val="26"/>
          <w:szCs w:val="26"/>
          <w:lang w:eastAsia="ru-RU"/>
        </w:rPr>
        <w:t>13.</w:t>
      </w:r>
      <w:r w:rsidRPr="000D2136">
        <w:rPr>
          <w:rFonts w:eastAsia="Times New Roman"/>
          <w:b/>
          <w:sz w:val="26"/>
          <w:szCs w:val="26"/>
          <w:lang w:eastAsia="ru-RU"/>
        </w:rPr>
        <w:t xml:space="preserve">  </w:t>
      </w:r>
      <w:r w:rsidRPr="000D2136">
        <w:rPr>
          <w:b/>
          <w:sz w:val="26"/>
          <w:szCs w:val="26"/>
        </w:rPr>
        <w:t>«</w:t>
      </w:r>
      <w:r>
        <w:rPr>
          <w:rFonts w:eastAsia="Times New Roman"/>
          <w:b/>
          <w:lang w:eastAsia="ru-RU"/>
        </w:rPr>
        <w:t>Шаги в науку</w:t>
      </w:r>
      <w:r w:rsidRPr="000D2136">
        <w:rPr>
          <w:b/>
          <w:sz w:val="26"/>
          <w:szCs w:val="26"/>
        </w:rPr>
        <w:t>».</w:t>
      </w:r>
    </w:p>
    <w:p w:rsidR="0073693E" w:rsidRPr="004D6EB5" w:rsidRDefault="0073693E" w:rsidP="0073693E">
      <w:pPr>
        <w:pStyle w:val="af1"/>
        <w:ind w:firstLine="0"/>
        <w:rPr>
          <w:sz w:val="22"/>
          <w:szCs w:val="22"/>
        </w:rPr>
      </w:pPr>
    </w:p>
    <w:p w:rsidR="0073693E" w:rsidRPr="004C60CE" w:rsidRDefault="0073693E" w:rsidP="0073693E">
      <w:pPr>
        <w:pStyle w:val="2a"/>
        <w:spacing w:line="240" w:lineRule="auto"/>
        <w:ind w:firstLine="0"/>
        <w:rPr>
          <w:b w:val="0"/>
          <w:sz w:val="22"/>
          <w:szCs w:val="22"/>
        </w:rPr>
      </w:pPr>
      <w:r w:rsidRPr="000D2136">
        <w:rPr>
          <w:b w:val="0"/>
          <w:sz w:val="22"/>
          <w:szCs w:val="22"/>
        </w:rPr>
        <w:t xml:space="preserve">Программа курса внеурочной деятельности </w:t>
      </w:r>
      <w:r>
        <w:rPr>
          <w:b w:val="0"/>
          <w:sz w:val="22"/>
          <w:szCs w:val="22"/>
        </w:rPr>
        <w:t>общеинтеллектуальной</w:t>
      </w:r>
      <w:r w:rsidRPr="000D2136">
        <w:rPr>
          <w:b w:val="0"/>
          <w:sz w:val="22"/>
          <w:szCs w:val="22"/>
        </w:rPr>
        <w:t xml:space="preserve"> направленности «</w:t>
      </w:r>
      <w:r>
        <w:rPr>
          <w:b w:val="0"/>
          <w:sz w:val="22"/>
          <w:szCs w:val="22"/>
          <w:lang w:eastAsia="ru-RU"/>
        </w:rPr>
        <w:t>Шаги в науку</w:t>
      </w:r>
      <w:r>
        <w:rPr>
          <w:b w:val="0"/>
          <w:sz w:val="22"/>
          <w:szCs w:val="22"/>
        </w:rPr>
        <w:t>» для 8, 9</w:t>
      </w:r>
      <w:r w:rsidRPr="000D2136">
        <w:rPr>
          <w:b w:val="0"/>
          <w:sz w:val="22"/>
          <w:szCs w:val="22"/>
        </w:rPr>
        <w:t xml:space="preserve"> класс</w:t>
      </w:r>
      <w:r>
        <w:rPr>
          <w:b w:val="0"/>
          <w:sz w:val="22"/>
          <w:szCs w:val="22"/>
        </w:rPr>
        <w:t>ов</w:t>
      </w:r>
      <w:r w:rsidRPr="000D2136">
        <w:rPr>
          <w:b w:val="0"/>
          <w:sz w:val="22"/>
          <w:szCs w:val="22"/>
        </w:rPr>
        <w:t xml:space="preserve">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73693E" w:rsidRDefault="0073693E" w:rsidP="0073693E">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Pr="006B5660">
        <w:rPr>
          <w:rFonts w:ascii="Times New Roman" w:hAnsi="Times New Roman"/>
        </w:rPr>
        <w:t xml:space="preserve"> курса</w:t>
      </w:r>
      <w:r>
        <w:rPr>
          <w:rFonts w:ascii="Times New Roman" w:hAnsi="Times New Roman"/>
        </w:rPr>
        <w:t xml:space="preserve"> «</w:t>
      </w:r>
      <w:r>
        <w:rPr>
          <w:rFonts w:ascii="Times New Roman" w:eastAsia="Times New Roman" w:hAnsi="Times New Roman"/>
          <w:lang w:eastAsia="ru-RU"/>
        </w:rPr>
        <w:t>Шаги в науку</w:t>
      </w:r>
      <w:r w:rsidRPr="002A5162">
        <w:rPr>
          <w:rFonts w:ascii="Times New Roman" w:hAnsi="Times New Roman"/>
        </w:rPr>
        <w:t xml:space="preserve">» </w:t>
      </w:r>
      <w:r>
        <w:rPr>
          <w:rFonts w:ascii="Times New Roman" w:hAnsi="Times New Roman"/>
          <w:shd w:val="clear" w:color="auto" w:fill="FFFFFF"/>
        </w:rPr>
        <w:t xml:space="preserve">  в объеме 68 часов в 8, 9 классах по 34 часа из расчета по 1 ч в неделю при 34 неделях учебного года.</w:t>
      </w:r>
    </w:p>
    <w:p w:rsidR="0073693E" w:rsidRPr="001E5935" w:rsidRDefault="0073693E" w:rsidP="0073693E">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8 класс – 34 часа (1</w:t>
      </w:r>
      <w:r w:rsidRPr="001E5935">
        <w:rPr>
          <w:rFonts w:ascii="Times New Roman" w:hAnsi="Times New Roman"/>
          <w:lang w:eastAsia="ru-RU"/>
        </w:rPr>
        <w:t xml:space="preserve"> час в </w:t>
      </w:r>
      <w:r>
        <w:rPr>
          <w:rFonts w:ascii="Times New Roman" w:hAnsi="Times New Roman"/>
          <w:lang w:eastAsia="ru-RU"/>
        </w:rPr>
        <w:t>неделю), 9 класс – 34 часа (1 ч в неделю).</w:t>
      </w:r>
    </w:p>
    <w:p w:rsidR="0073693E" w:rsidRPr="001E5935" w:rsidRDefault="0073693E" w:rsidP="0073693E">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3</w:t>
      </w:r>
      <w:r w:rsidRPr="001E5935">
        <w:rPr>
          <w:rFonts w:ascii="Times New Roman" w:hAnsi="Times New Roman"/>
          <w:lang w:eastAsia="ru-RU"/>
        </w:rPr>
        <w:t xml:space="preserve"> - 1</w:t>
      </w:r>
      <w:r>
        <w:rPr>
          <w:rFonts w:ascii="Times New Roman" w:hAnsi="Times New Roman"/>
          <w:lang w:eastAsia="ru-RU"/>
        </w:rPr>
        <w:t>5</w:t>
      </w:r>
      <w:r w:rsidRPr="001E5935">
        <w:rPr>
          <w:rFonts w:ascii="Times New Roman" w:hAnsi="Times New Roman"/>
          <w:lang w:eastAsia="ru-RU"/>
        </w:rPr>
        <w:t xml:space="preserve"> лет.</w:t>
      </w:r>
    </w:p>
    <w:p w:rsidR="0073693E" w:rsidRDefault="0073693E" w:rsidP="0073693E">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73693E" w:rsidRDefault="0073693E" w:rsidP="0073693E">
      <w:pPr>
        <w:spacing w:before="100" w:beforeAutospacing="1" w:after="100" w:afterAutospacing="1" w:line="240" w:lineRule="auto"/>
        <w:jc w:val="center"/>
        <w:rPr>
          <w:rFonts w:ascii="Times New Roman" w:eastAsia="Times New Roman" w:hAnsi="Times New Roman"/>
          <w:b/>
          <w:bCs/>
          <w:lang w:eastAsia="ru-RU"/>
        </w:rPr>
      </w:pPr>
      <w:r w:rsidRPr="00BC4043">
        <w:rPr>
          <w:rFonts w:ascii="Times New Roman" w:eastAsia="Times New Roman" w:hAnsi="Times New Roman"/>
          <w:b/>
          <w:bCs/>
          <w:lang w:eastAsia="ru-RU"/>
        </w:rPr>
        <w:t>1. Результаты освоения курса внеурочной деятельности “</w:t>
      </w:r>
      <w:r>
        <w:rPr>
          <w:rFonts w:ascii="Times New Roman" w:eastAsia="Times New Roman" w:hAnsi="Times New Roman"/>
          <w:b/>
          <w:bCs/>
          <w:lang w:eastAsia="ru-RU"/>
        </w:rPr>
        <w:t>Шаги в науку</w:t>
      </w:r>
      <w:r w:rsidRPr="00BC4043">
        <w:rPr>
          <w:rFonts w:ascii="Times New Roman" w:eastAsia="Times New Roman" w:hAnsi="Times New Roman"/>
          <w:b/>
          <w:bCs/>
          <w:lang w:eastAsia="ru-RU"/>
        </w:rPr>
        <w:t>”</w:t>
      </w:r>
    </w:p>
    <w:p w:rsidR="0073693E" w:rsidRDefault="0073693E" w:rsidP="0073693E">
      <w:pPr>
        <w:spacing w:before="100" w:beforeAutospacing="1" w:after="100" w:afterAutospacing="1" w:line="240" w:lineRule="auto"/>
        <w:jc w:val="center"/>
        <w:rPr>
          <w:rFonts w:ascii="Times New Roman" w:eastAsia="Times New Roman" w:hAnsi="Times New Roman"/>
          <w:b/>
          <w:bCs/>
          <w:u w:val="single"/>
          <w:lang w:eastAsia="ru-RU"/>
        </w:rPr>
      </w:pPr>
      <w:r w:rsidRPr="0073693E">
        <w:rPr>
          <w:rFonts w:ascii="Times New Roman" w:eastAsia="Times New Roman" w:hAnsi="Times New Roman"/>
          <w:b/>
          <w:bCs/>
          <w:u w:val="single"/>
          <w:lang w:eastAsia="ru-RU"/>
        </w:rPr>
        <w:t xml:space="preserve">Предметные результаты освоения курса </w:t>
      </w:r>
    </w:p>
    <w:p w:rsidR="0073693E" w:rsidRPr="0073693E" w:rsidRDefault="0073693E" w:rsidP="00994848">
      <w:pPr>
        <w:pStyle w:val="a8"/>
        <w:numPr>
          <w:ilvl w:val="0"/>
          <w:numId w:val="310"/>
        </w:numPr>
        <w:spacing w:before="100" w:beforeAutospacing="1" w:after="100" w:afterAutospacing="1"/>
        <w:rPr>
          <w:rFonts w:ascii="Times New Roman" w:eastAsia="Times New Roman" w:hAnsi="Times New Roman"/>
          <w:sz w:val="22"/>
          <w:szCs w:val="22"/>
        </w:rPr>
      </w:pPr>
      <w:r w:rsidRPr="0073693E">
        <w:rPr>
          <w:rFonts w:ascii="Times New Roman" w:eastAsia="Times New Roman" w:hAnsi="Times New Roman"/>
          <w:sz w:val="22"/>
          <w:szCs w:val="22"/>
        </w:rPr>
        <w:lastRenderedPageBreak/>
        <w:t>формулировать проблему после рассмотрения какой-либо ситуации, порождающей проблемы;</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формулировать цель деятельности по заданному результату;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формулировать задачу, исходя из формулировки цели;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участвовать в распределении деятельности между членами группы;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отвечать за порученный фрагмент работы, использовать предложенные методы;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такие естественнонаучные методы и приёмы, как наблюдение, эксперимент, постановка проблемы, моделирование, использование математических моделей;</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некоторые методы получения знаний, характерные для социальных и исторических наук: опросы, описание;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находить необходимую информацию, работать с источниками, составлять список литературы;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осуществлять рефлексию результатов решения задачи;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демонстрировать усвоение необходимого для работы над проектом нового знания.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рассматривать проблему под разными углами зрения, с разных позиций; формулировать проблему с определённой позиции;</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формулировать цель деятельности по решению проблемы;</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формулировать задачи и предполагаемые результаты для каждого этапа;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планировать поэтапное достижение цели;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выполнять учебное исследование и учебный проект, используя оборудование, модели, методы и приёмы, адекватные цели проекта;</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такие естественнонаучные методы и приёмы, как теоретическое обоснование;</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некоторые методы получения знаний, характерные для социальных и исторических наук: объяснение, использование статистических данных;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анализировать результат по степени решения проблемы;</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наглядно и логично представлять результаты своей деятельности;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из нескольких проблем выбирать главную (по тем или иным признакам), выбирать самую актуальную, самую острую, самую доступную в решении и обосновать выбор;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отличать факты от суждений, мнений и оценок;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выбирать главную цель из нескольких, установив их взаимосвязь и обосновывать выбор;</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проводить уточнение цели с учётом имеющихся средств её достижения;</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планировать индивидуальный проект/исследование;</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выполнять индивидуальный проект;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выполнять учебное исследование и учебный проект, используя оборудование, модели, методы и приёмы адекватные исследуемой проблеме;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такие математические методы и приёмы, как доказательство по аналогии, доказательство от противного;</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анализировать результат по соответствию цели;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ясно, логично и точно излагать свою точку зрения, представлять результаты своей деятельности и ход работы;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демонстрировать творческую составляющую деятельности;</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планировать проект, используя оборудование, модели, методы и приёмы, адекватные достигаемой цели /исследуемой проблеме;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отбирать адекватные методы исследования, формулировать вытекающие из исследования выводы;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демонстрировать опыт практического применения знаний в различных ситуациях;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обосновывать выбор технологии изготовления проектного продукта.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распознавать и ставить вопросы, ответы на которые могут быть получены путём научного исследования;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планировать распределение деятельности между членами группы и ставить задачу каждому из них по получению определённых результатов. Выполнять графическое представление этого планирования;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писать исследовательскую работу на выбранную тему;</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языковые средства, адекватные обсуждаемой проблеме;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lastRenderedPageBreak/>
        <w:t xml:space="preserve">описывать опыт практического применения знаний в различных, в том числе нетиповых, ситуациях;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конкретизировать и обобщать имеющиеся знания.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догадку, озарение, интуицию;</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самостоятельно задумывать учебное исследование, учебный и социальный проект;</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самостоятельно планировать учебное исследование, учебный и социальный проект;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самостоятельно выполнять учебное исследование, учебный и социальный проект;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такие математические методы и приёмы, как перебор логических возможностей, математическое моделирование, доказательство, опровержение, построение и выполнение алгоритма;</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такие естественно -научные методы и приёмы, как абстрагирование от факторов, проверка на совместимость с другими известными фактами;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осознавать свою ответственность за достоверность полученных знаний, за качество выполненного проекта; </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целенаправленно и осознанно развивать свои коммуникативные способности, осваивать новые языковые средства</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презентовать свою работу, участвовать в обсуждении - коллективной оценочной деятельности;</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3693E" w:rsidRPr="0073693E" w:rsidRDefault="0073693E" w:rsidP="00994848">
      <w:pPr>
        <w:numPr>
          <w:ilvl w:val="0"/>
          <w:numId w:val="307"/>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осуществлять рефлексию, самостоятельно адекватно оценивать и контролировать правильность выполнения действия и вносить необходимые коррективы в исполнение, как по ходу его реализации, так и в конце действия.</w:t>
      </w:r>
    </w:p>
    <w:p w:rsidR="0073693E" w:rsidRPr="0073693E" w:rsidRDefault="0073693E" w:rsidP="0073693E">
      <w:pPr>
        <w:spacing w:before="100" w:beforeAutospacing="1" w:after="100" w:afterAutospacing="1" w:line="240" w:lineRule="auto"/>
        <w:jc w:val="center"/>
        <w:rPr>
          <w:rFonts w:ascii="Times New Roman" w:eastAsia="Times New Roman" w:hAnsi="Times New Roman"/>
          <w:lang w:eastAsia="ru-RU"/>
        </w:rPr>
      </w:pPr>
      <w:r w:rsidRPr="0073693E">
        <w:rPr>
          <w:rFonts w:ascii="Times New Roman" w:eastAsia="Times New Roman" w:hAnsi="Times New Roman"/>
          <w:b/>
          <w:bCs/>
          <w:u w:val="single"/>
          <w:lang w:eastAsia="ru-RU"/>
        </w:rPr>
        <w:t>Личностные результаты освоения кур</w:t>
      </w:r>
      <w:r>
        <w:rPr>
          <w:rFonts w:ascii="Times New Roman" w:eastAsia="Times New Roman" w:hAnsi="Times New Roman"/>
          <w:b/>
          <w:bCs/>
          <w:u w:val="single"/>
          <w:lang w:eastAsia="ru-RU"/>
        </w:rPr>
        <w:t>са</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3693E" w:rsidRPr="0073693E" w:rsidRDefault="0073693E" w:rsidP="00994848">
      <w:pPr>
        <w:numPr>
          <w:ilvl w:val="0"/>
          <w:numId w:val="308"/>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3693E" w:rsidRPr="0073693E" w:rsidRDefault="0073693E" w:rsidP="0073693E">
      <w:pPr>
        <w:spacing w:before="100" w:beforeAutospacing="1" w:after="100" w:afterAutospacing="1" w:line="240" w:lineRule="auto"/>
        <w:jc w:val="center"/>
        <w:rPr>
          <w:rFonts w:ascii="Times New Roman" w:eastAsia="Times New Roman" w:hAnsi="Times New Roman"/>
          <w:lang w:eastAsia="ru-RU"/>
        </w:rPr>
      </w:pPr>
      <w:r w:rsidRPr="0073693E">
        <w:rPr>
          <w:rFonts w:ascii="Times New Roman" w:eastAsia="Times New Roman" w:hAnsi="Times New Roman"/>
          <w:b/>
          <w:bCs/>
          <w:u w:val="single"/>
          <w:lang w:eastAsia="ru-RU"/>
        </w:rPr>
        <w:t>Метапредметные результаты освоения курса</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оценивать правильность выполнения учебной задачи, собственные возможности ее решения;</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3693E" w:rsidRP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использовать речь для регуляции своего действия;</w:t>
      </w:r>
    </w:p>
    <w:p w:rsidR="0073693E" w:rsidRDefault="0073693E" w:rsidP="00994848">
      <w:pPr>
        <w:numPr>
          <w:ilvl w:val="0"/>
          <w:numId w:val="309"/>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3693E" w:rsidRDefault="0073693E" w:rsidP="00994848">
      <w:pPr>
        <w:pStyle w:val="a8"/>
        <w:numPr>
          <w:ilvl w:val="0"/>
          <w:numId w:val="305"/>
        </w:numPr>
        <w:spacing w:before="100" w:beforeAutospacing="1" w:after="100" w:afterAutospacing="1"/>
        <w:jc w:val="center"/>
        <w:rPr>
          <w:rFonts w:ascii="Times New Roman" w:eastAsia="Times New Roman" w:hAnsi="Times New Roman"/>
          <w:b/>
          <w:bCs/>
          <w:sz w:val="22"/>
          <w:szCs w:val="22"/>
        </w:rPr>
      </w:pPr>
      <w:r w:rsidRPr="0073693E">
        <w:rPr>
          <w:rFonts w:ascii="Times New Roman" w:eastAsia="Times New Roman" w:hAnsi="Times New Roman"/>
          <w:b/>
          <w:bCs/>
          <w:sz w:val="22"/>
          <w:szCs w:val="22"/>
        </w:rPr>
        <w:t>Содержание курса внеурочной деятельности “</w:t>
      </w:r>
      <w:r>
        <w:rPr>
          <w:rFonts w:ascii="Times New Roman" w:eastAsia="Times New Roman" w:hAnsi="Times New Roman"/>
          <w:b/>
          <w:bCs/>
          <w:sz w:val="22"/>
          <w:szCs w:val="22"/>
        </w:rPr>
        <w:t>Шаги в науку</w:t>
      </w:r>
      <w:r w:rsidRPr="0073693E">
        <w:rPr>
          <w:rFonts w:ascii="Times New Roman" w:eastAsia="Times New Roman" w:hAnsi="Times New Roman"/>
          <w:b/>
          <w:bCs/>
          <w:sz w:val="22"/>
          <w:szCs w:val="22"/>
        </w:rPr>
        <w:t>”</w:t>
      </w:r>
    </w:p>
    <w:p w:rsidR="0073693E" w:rsidRDefault="0073693E" w:rsidP="0073693E">
      <w:pPr>
        <w:pStyle w:val="a8"/>
        <w:spacing w:before="100" w:beforeAutospacing="1" w:after="100" w:afterAutospacing="1"/>
        <w:rPr>
          <w:rFonts w:ascii="Times New Roman" w:eastAsia="Times New Roman" w:hAnsi="Times New Roman"/>
          <w:b/>
          <w:bCs/>
          <w:sz w:val="22"/>
          <w:szCs w:val="22"/>
        </w:rPr>
      </w:pPr>
    </w:p>
    <w:p w:rsidR="0073693E" w:rsidRDefault="0073693E" w:rsidP="0073693E">
      <w:pPr>
        <w:pStyle w:val="a8"/>
        <w:spacing w:before="100" w:beforeAutospacing="1" w:after="100" w:afterAutospacing="1"/>
        <w:rPr>
          <w:rFonts w:ascii="Times New Roman" w:eastAsia="Times New Roman" w:hAnsi="Times New Roman"/>
          <w:sz w:val="22"/>
          <w:szCs w:val="22"/>
        </w:rPr>
      </w:pPr>
      <w:r w:rsidRPr="0073693E">
        <w:rPr>
          <w:rFonts w:ascii="Times New Roman" w:eastAsia="Times New Roman" w:hAnsi="Times New Roman"/>
          <w:sz w:val="22"/>
          <w:szCs w:val="22"/>
        </w:rPr>
        <w:t>Форма организации курса внеурочной деятельности – научное общество</w:t>
      </w:r>
      <w:r>
        <w:rPr>
          <w:rFonts w:ascii="Times New Roman" w:eastAsia="Times New Roman" w:hAnsi="Times New Roman"/>
          <w:sz w:val="22"/>
          <w:szCs w:val="22"/>
        </w:rPr>
        <w:t>.</w:t>
      </w:r>
    </w:p>
    <w:p w:rsidR="0073693E" w:rsidRPr="0073693E" w:rsidRDefault="0073693E" w:rsidP="0073693E">
      <w:pPr>
        <w:spacing w:before="100" w:beforeAutospacing="1" w:after="100" w:afterAutospacing="1" w:line="240" w:lineRule="auto"/>
        <w:jc w:val="center"/>
        <w:rPr>
          <w:rFonts w:ascii="Times New Roman" w:eastAsia="Times New Roman" w:hAnsi="Times New Roman"/>
          <w:b/>
          <w:lang w:eastAsia="ru-RU"/>
        </w:rPr>
      </w:pPr>
      <w:r w:rsidRPr="0073693E">
        <w:rPr>
          <w:rFonts w:ascii="Times New Roman" w:eastAsia="Times New Roman" w:hAnsi="Times New Roman"/>
          <w:b/>
          <w:iCs/>
          <w:lang w:eastAsia="ru-RU"/>
        </w:rPr>
        <w:t>8 класс</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lastRenderedPageBreak/>
        <w:t>Раздел 1. Исследовательская и проектная деятельность учащихся (20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 xml:space="preserve">Тема 1. Введение в исследовательскую и проектную деятельность (2 часа)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Цели и задачи научного общества. Специфика организации, занятий, общие требования к учащимся. Роль исследовательской деятельности в повышении уровня образованности.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Цели и задачи исследовательской деятельности. Основные всероссийские и региональные научно-практические конференции, и конкурсы школьников.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2. Типология исследовательских и проектных работ (3 часа)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Виды исследовательских работ, их сходства и различия (доклад, тезисы доклада, стендовый доклад, обзор, рецензия, статья, реферат, проект, научный отчет).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Основные понятия исследовательской деятельности: аспект, гипотеза, идея, категория, концепция, методология, научное познание, теория, факт.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Основы библиотечно-библиографической грамотности (источник и историография, оформление ссылок и списка литературы, архивные материалы и периодическая печать, достоверность, объективность и важность источников и историографии).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Приемы хранения информации (тезисы, аннотация, цитирование, конспект, план).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обоснование актуальности, формулировка целей и задач исследования; подбор литературы.</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3. Этапы работы над исследованием, проектом (12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Выбор темы (цель, задачи, актуальность, объект, предмет, новизна, значимость).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Определение цели и задач. Определение предмета и объекта исследования. Выдвижение гипотез. План работы. Сбор информации. Работа с печатными источниками. Выводы. Формулировка выводов по каждой поставленной задаче. Обработка собранного материала. Оформление конечного продукта.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Структура содержания исследовательской, проектной работы (титульный лист, оглавление, введение, основная часть, принципы деления на главы (параграфы), заключение, список использованной литературы и источников).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Правила оформления текста (формат, объем, шрифт, интервал, поля, нумерация страниц, заголовки, сноски и примечания, приложения) -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сбор и систематизация информации, работа над основной частью работы, обработка результатов. Оформление основной части работы, введения и заключения работы, списка используемой литературы и источников, редактирование сносок)</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4. Представление результатов (3 часа)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Культура выступления и ведения дискуссии. Защита исследования или проекта.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Использование различных технических средств для представления результатов работы (PowerPoint-презентация работы, таблицы, карты). Подготовка и оформление презентации и доклада.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подготовка презентации и доклада для конференции.</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lastRenderedPageBreak/>
        <w:t>Формы проведения занятий</w:t>
      </w:r>
      <w:r w:rsidRPr="0073693E">
        <w:rPr>
          <w:rFonts w:ascii="Times New Roman" w:eastAsia="Times New Roman" w:hAnsi="Times New Roman"/>
          <w:lang w:eastAsia="ru-RU"/>
        </w:rPr>
        <w:t>: беседа; лекция; исследование; практикум; презентация; дискуссия.</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Учатся правилам поведения во время внеурочной деятельности.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Формулируют цель и задачи работы объединения</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Ставят и удерживают цель;</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Планируют (составляют план своей деятельности);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Проявляют инициативу при поиске способа (способов) решения задачи;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Рефлексируют (видят проблему; анализируют сделанное – почему получилось, почему не получилось, видят трудности, ошибки);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Пользуются архивными данными.</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Систематизируют полученную информацию.</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Самостоятельно подготавливают сообщение по теме.</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Работают с библиотечным фондом </w:t>
      </w:r>
    </w:p>
    <w:p w:rsidR="0073693E" w:rsidRPr="0073693E" w:rsidRDefault="0073693E" w:rsidP="00994848">
      <w:pPr>
        <w:numPr>
          <w:ilvl w:val="0"/>
          <w:numId w:val="311"/>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Выбирают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t>Раздел 2. Интеллектуальные игры, конкурсы (8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Вопрос – основа игры. Интеллектуальные игры, конкурсы, викторины, олимпиады. Типы интеллектуальных игр, конкурсов, викторин и пр. Правила и законы, алгоритм построения интеллектуальной игры, викторины. Классификация вопросов и заданий.</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Технологии поиска ответа на вопросы. Догадка, ассоциация, анализ. Работа со словарями, ресурсами Интернет.</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Составление вопросов для игры. Защита вопросов, оценка качества выполненной работы. Самостоятельная работа по составлению вопросов.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Решение познавательных и творческих заданий.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Формы проведения занятий</w:t>
      </w:r>
      <w:r w:rsidRPr="0073693E">
        <w:rPr>
          <w:rFonts w:ascii="Times New Roman" w:eastAsia="Times New Roman" w:hAnsi="Times New Roman"/>
          <w:lang w:eastAsia="ru-RU"/>
        </w:rPr>
        <w:t>: беседа; игра; конкурс; викторина.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2"/>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Pr="0073693E" w:rsidRDefault="0073693E" w:rsidP="00994848">
      <w:pPr>
        <w:numPr>
          <w:ilvl w:val="0"/>
          <w:numId w:val="312"/>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Работают с библиотечным фондом;</w:t>
      </w:r>
    </w:p>
    <w:p w:rsidR="0073693E" w:rsidRPr="0073693E" w:rsidRDefault="0073693E" w:rsidP="00994848">
      <w:pPr>
        <w:numPr>
          <w:ilvl w:val="0"/>
          <w:numId w:val="312"/>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Производят поиск информации в Интернете.</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t>Раздел 3. Межпредметные декады (6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Выпуск тематических настенных газет по математике. Проведение тематических викторин по математике. Составление и разгадывание кроссвордов, ребусов, шарад. Решение задач разного уровня сложности.</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Формы проведения занятий</w:t>
      </w:r>
      <w:r w:rsidRPr="0073693E">
        <w:rPr>
          <w:rFonts w:ascii="Times New Roman" w:eastAsia="Times New Roman" w:hAnsi="Times New Roman"/>
          <w:lang w:eastAsia="ru-RU"/>
        </w:rPr>
        <w:t>: беседа; игра; практикум; конкурс; викторина.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3"/>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lastRenderedPageBreak/>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Pr="0073693E" w:rsidRDefault="0073693E" w:rsidP="00994848">
      <w:pPr>
        <w:numPr>
          <w:ilvl w:val="0"/>
          <w:numId w:val="313"/>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Работают с библиотечным фондом;</w:t>
      </w:r>
    </w:p>
    <w:p w:rsidR="0073693E" w:rsidRPr="0073693E" w:rsidRDefault="0073693E" w:rsidP="0073693E">
      <w:pPr>
        <w:spacing w:before="100" w:beforeAutospacing="1" w:after="100" w:afterAutospacing="1" w:line="240" w:lineRule="auto"/>
        <w:jc w:val="center"/>
        <w:rPr>
          <w:rFonts w:ascii="Times New Roman" w:eastAsia="Times New Roman" w:hAnsi="Times New Roman"/>
          <w:b/>
          <w:lang w:eastAsia="ru-RU"/>
        </w:rPr>
      </w:pPr>
      <w:r w:rsidRPr="0073693E">
        <w:rPr>
          <w:rFonts w:ascii="Times New Roman" w:eastAsia="Times New Roman" w:hAnsi="Times New Roman"/>
          <w:b/>
          <w:iCs/>
          <w:lang w:eastAsia="ru-RU"/>
        </w:rPr>
        <w:t>9 класс</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t>Раздел 1. Исследовательская и проектная деятельность учащихся (20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 xml:space="preserve">Тема 1. Введение в исследовательскую и проектную деятельность (2 часа)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Цели и задачи научного общества. Специфика организации, занятий, общие требования к учащимся. Роль исследовательской деятельности в повышении уровня образованности.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Цели и задачи исследовательской деятельности. Основные всероссийские и региональные научно-практические конференции, и конкурсы школьников.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2. Типология исследовательских и проектных работ (3 часа)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Виды исследовательских работ, их сходства и различия (доклад, тезисы доклада, стендовый доклад, обзор, рецензия, статья, реферат, проект, научный отчет).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Основные понятия исследовательской деятельности: аспект, гипотеза, идея, категория, концепция, методология, научное познание, теория, факт.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Основы библиотечно-библиографической грамотности (источник и историография, оформление ссылок и списка литературы, архивные материалы и периодическая печать, достоверность, объективность и важность источников и историографии).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Приемы хранения информации (тезисы, аннотация, цитирование, конспект, план).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обоснование актуальности, формулировка целей и задач исследования; подбор литературы.</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3. Этапы работы над исследованием, проектом (12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Выбор темы (цель, задачи, актуальность, объект, предмет, новизна, значимость).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Определение цели и задач. Определение предмета и объекта исследования. Выдвижение гипотез. План работы. Сбор информации. Работа с печатными источниками. Выводы. Формулировка выводов по каждой поставленной задаче. Обработка собранного материала. Оформление конечного продукта.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Структура содержания исследовательской, проектной работы (титульный лист, оглавление, введение, основная часть, принципы деления на главы (параграфы), заключение, список использованной литературы и источников).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Правила оформления текста (формат, объем, шрифт, интервал, поля, нумерация страниц, заголовки, сноски и примечания, приложения) -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сбор и систематизация информации, работа над основной частью работы, обработка результатов. Оформление основной части работы, введения и заключения работы, списка используемой литературы и источников, редактирование сносок)</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i/>
          <w:iCs/>
          <w:lang w:eastAsia="ru-RU"/>
        </w:rPr>
        <w:t>Тема 4. Представление результатов (3 часа)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Культура выступления и ведения дискуссии. Защита исследования или проекта.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lastRenderedPageBreak/>
        <w:t xml:space="preserve">Использование различных технических средств для представления результатов работы (PowerPoint-презентация работы, таблицы, карты). Подготовка и оформление презентации и доклада.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Практические работы – подготовка презентации и доклада для конференции.</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Формы проведения занятий</w:t>
      </w:r>
      <w:r w:rsidRPr="0073693E">
        <w:rPr>
          <w:rFonts w:ascii="Times New Roman" w:eastAsia="Times New Roman" w:hAnsi="Times New Roman"/>
          <w:lang w:eastAsia="ru-RU"/>
        </w:rPr>
        <w:t>: беседа; лекция; исследование; практикум; презентация; дискуссия.</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Учатся правилам поведения во время внеурочной деятельности.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Формулируют цель и задачи работы объединения</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Ставят и удерживают цель;</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Планируют (составляют план своей деятельности);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Проявляют инициативу при поиске способа (способов) решения задачи;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Рефлексируют (видят проблему; анализируют сделанное – почему получилось, почему не получилось, видят трудности, ошибки);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Пользуются архивными данными.</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Систематизируют полученную информацию.</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Самостоятельно подготавливают сообщение по теме.</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Работают с библиотечным фондом </w:t>
      </w:r>
    </w:p>
    <w:p w:rsidR="0073693E" w:rsidRPr="0073693E" w:rsidRDefault="0073693E" w:rsidP="00994848">
      <w:pPr>
        <w:numPr>
          <w:ilvl w:val="0"/>
          <w:numId w:val="314"/>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Выбирают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t>Раздел 2. Интеллектуальные игры, конкурсы (8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Вопрос – основа игры. Интеллектуальные игры, конкурсы, викторины, олимпиады. Типы интеллектуальных игр, конкурсов, викторин и пр. Правила и законы, алгоритм построения интеллектуальной игры, викторины. Классификация вопросов и заданий.</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Технологии поиска ответа на вопросы. Догадка, ассоциация, анализ. Работа со словарями, ресурсами Интернет.</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Составление вопросов для игры. Защита вопросов, оценка качества выполненной работы. Самостоятельная работа по составлению вопросов.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Решение познавательных и творческих заданий. </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Формы проведения занятий</w:t>
      </w:r>
      <w:r w:rsidRPr="0073693E">
        <w:rPr>
          <w:rFonts w:ascii="Times New Roman" w:eastAsia="Times New Roman" w:hAnsi="Times New Roman"/>
          <w:lang w:eastAsia="ru-RU"/>
        </w:rPr>
        <w:t>: беседа; игра; конкурс; викторина.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5"/>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Pr="0073693E" w:rsidRDefault="0073693E" w:rsidP="00994848">
      <w:pPr>
        <w:numPr>
          <w:ilvl w:val="0"/>
          <w:numId w:val="315"/>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Работают с библиотечным фондом;</w:t>
      </w:r>
    </w:p>
    <w:p w:rsidR="0073693E" w:rsidRPr="0073693E" w:rsidRDefault="0073693E" w:rsidP="00994848">
      <w:pPr>
        <w:numPr>
          <w:ilvl w:val="0"/>
          <w:numId w:val="315"/>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Производят поиск информации в Интернете.</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i/>
          <w:iCs/>
          <w:lang w:eastAsia="ru-RU"/>
        </w:rPr>
        <w:t>Раздел 3. Межпредметные декады (6 часов)</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Выпуск тематических настенных газет по математике. Проведение тематических викторин по математике. Составление и разгадывание кроссвордов, ребусов, шарад. Решение задач разного уровня сложности.</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lastRenderedPageBreak/>
        <w:t>Формы проведения занятий</w:t>
      </w:r>
      <w:r w:rsidRPr="0073693E">
        <w:rPr>
          <w:rFonts w:ascii="Times New Roman" w:eastAsia="Times New Roman" w:hAnsi="Times New Roman"/>
          <w:lang w:eastAsia="ru-RU"/>
        </w:rPr>
        <w:t>: беседа; игра; практикум; конкурс; викторина.</w:t>
      </w:r>
    </w:p>
    <w:p w:rsidR="0073693E" w:rsidRPr="0073693E" w:rsidRDefault="0073693E" w:rsidP="0073693E">
      <w:p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b/>
          <w:bCs/>
          <w:u w:val="single"/>
          <w:lang w:eastAsia="ru-RU"/>
        </w:rPr>
        <w:t>Виды деятельности:</w:t>
      </w:r>
    </w:p>
    <w:p w:rsidR="0073693E" w:rsidRPr="0073693E" w:rsidRDefault="0073693E" w:rsidP="00994848">
      <w:pPr>
        <w:numPr>
          <w:ilvl w:val="0"/>
          <w:numId w:val="316"/>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Вступают в коммуникацию (взаимодействуют при решении задачи, отстаивают свою позицию, принимают или аргументировано отклоняют точки зрения других).</w:t>
      </w:r>
    </w:p>
    <w:p w:rsidR="0073693E" w:rsidRDefault="0073693E" w:rsidP="00994848">
      <w:pPr>
        <w:numPr>
          <w:ilvl w:val="0"/>
          <w:numId w:val="316"/>
        </w:numPr>
        <w:spacing w:before="100" w:beforeAutospacing="1" w:after="100" w:afterAutospacing="1" w:line="240" w:lineRule="auto"/>
        <w:jc w:val="both"/>
        <w:rPr>
          <w:rFonts w:ascii="Times New Roman" w:eastAsia="Times New Roman" w:hAnsi="Times New Roman"/>
          <w:lang w:eastAsia="ru-RU"/>
        </w:rPr>
      </w:pPr>
      <w:r w:rsidRPr="0073693E">
        <w:rPr>
          <w:rFonts w:ascii="Times New Roman" w:eastAsia="Times New Roman" w:hAnsi="Times New Roman"/>
          <w:lang w:eastAsia="ru-RU"/>
        </w:rPr>
        <w:t xml:space="preserve">Работают с библиотечным </w:t>
      </w:r>
      <w:r w:rsidR="00A94871">
        <w:rPr>
          <w:rFonts w:ascii="Times New Roman" w:eastAsia="Times New Roman" w:hAnsi="Times New Roman"/>
          <w:lang w:eastAsia="ru-RU"/>
        </w:rPr>
        <w:t>фондом.</w:t>
      </w:r>
    </w:p>
    <w:p w:rsidR="00A94871" w:rsidRDefault="00A94871" w:rsidP="00994848">
      <w:pPr>
        <w:pStyle w:val="a8"/>
        <w:numPr>
          <w:ilvl w:val="0"/>
          <w:numId w:val="305"/>
        </w:numPr>
        <w:spacing w:before="100" w:beforeAutospacing="1" w:after="100" w:afterAutospacing="1"/>
        <w:rPr>
          <w:rFonts w:ascii="Times New Roman" w:eastAsia="Times New Roman" w:hAnsi="Times New Roman"/>
          <w:b/>
          <w:bCs/>
          <w:sz w:val="22"/>
          <w:szCs w:val="22"/>
        </w:rPr>
      </w:pPr>
      <w:r w:rsidRPr="008D182B">
        <w:rPr>
          <w:rFonts w:ascii="Times New Roman" w:eastAsia="Times New Roman" w:hAnsi="Times New Roman"/>
          <w:b/>
          <w:bCs/>
          <w:sz w:val="22"/>
          <w:szCs w:val="22"/>
        </w:rPr>
        <w:t>Тематическое планирование курса внеурочной деятельности “</w:t>
      </w:r>
      <w:r>
        <w:rPr>
          <w:rFonts w:ascii="Times New Roman" w:eastAsia="Times New Roman" w:hAnsi="Times New Roman"/>
          <w:b/>
          <w:bCs/>
          <w:sz w:val="22"/>
          <w:szCs w:val="22"/>
        </w:rPr>
        <w:t>Шаги в науку.</w:t>
      </w:r>
      <w:r w:rsidRPr="008D182B">
        <w:rPr>
          <w:rFonts w:ascii="Times New Roman" w:eastAsia="Times New Roman" w:hAnsi="Times New Roman"/>
          <w:b/>
          <w:bCs/>
          <w:sz w:val="22"/>
          <w:szCs w:val="22"/>
        </w:rPr>
        <w:t>”</w:t>
      </w:r>
    </w:p>
    <w:p w:rsidR="00A94871" w:rsidRDefault="00A94871" w:rsidP="00A94871">
      <w:pPr>
        <w:pStyle w:val="af1"/>
        <w:jc w:val="center"/>
        <w:rPr>
          <w:b/>
          <w:sz w:val="22"/>
          <w:szCs w:val="22"/>
          <w:lang w:eastAsia="ru-RU"/>
        </w:rPr>
      </w:pPr>
      <w:r w:rsidRPr="00A94871">
        <w:rPr>
          <w:b/>
          <w:sz w:val="22"/>
          <w:szCs w:val="22"/>
          <w:lang w:eastAsia="ru-RU"/>
        </w:rPr>
        <w:t>8 класс</w:t>
      </w:r>
    </w:p>
    <w:p w:rsidR="00A94871" w:rsidRPr="00A94871" w:rsidRDefault="00A94871" w:rsidP="00A94871">
      <w:pPr>
        <w:pStyle w:val="af1"/>
        <w:jc w:val="center"/>
        <w:rPr>
          <w:b/>
          <w:sz w:val="22"/>
          <w:szCs w:val="22"/>
          <w:lang w:eastAsia="ru-RU"/>
        </w:rPr>
      </w:pPr>
      <w:r>
        <w:rPr>
          <w:b/>
          <w:sz w:val="22"/>
          <w:szCs w:val="22"/>
          <w:lang w:eastAsia="ru-RU"/>
        </w:rPr>
        <w:t>34 часа (1 ч в неделю).</w:t>
      </w:r>
    </w:p>
    <w:p w:rsidR="00A94871" w:rsidRPr="00A94871" w:rsidRDefault="00A94871" w:rsidP="00A94871">
      <w:pPr>
        <w:pStyle w:val="af1"/>
        <w:jc w:val="center"/>
        <w:rPr>
          <w:b/>
          <w:sz w:val="22"/>
          <w:szCs w:val="22"/>
          <w:lang w:eastAsia="ru-RU"/>
        </w:rPr>
      </w:pPr>
    </w:p>
    <w:tbl>
      <w:tblPr>
        <w:tblW w:w="8788" w:type="dxa"/>
        <w:tblCellSpacing w:w="0" w:type="dxa"/>
        <w:tblInd w:w="414" w:type="dxa"/>
        <w:tblCellMar>
          <w:top w:w="105" w:type="dxa"/>
          <w:left w:w="105" w:type="dxa"/>
          <w:bottom w:w="105" w:type="dxa"/>
          <w:right w:w="105" w:type="dxa"/>
        </w:tblCellMar>
        <w:tblLook w:val="04A0"/>
      </w:tblPr>
      <w:tblGrid>
        <w:gridCol w:w="445"/>
        <w:gridCol w:w="6644"/>
        <w:gridCol w:w="1699"/>
      </w:tblGrid>
      <w:tr w:rsidR="00A94871" w:rsidRPr="00A94871" w:rsidTr="00A94871">
        <w:trPr>
          <w:trHeight w:val="561"/>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r w:rsidRPr="00A94871">
              <w:rPr>
                <w:rFonts w:ascii="Times New Roman" w:eastAsia="Times New Roman" w:hAnsi="Times New Roman"/>
                <w:b/>
                <w:lang w:eastAsia="ru-RU"/>
              </w:rPr>
              <w:t>№ п/п</w:t>
            </w: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r w:rsidRPr="00A94871">
              <w:rPr>
                <w:rFonts w:ascii="Times New Roman" w:eastAsia="Times New Roman" w:hAnsi="Times New Roman"/>
                <w:b/>
                <w:lang w:eastAsia="ru-RU"/>
              </w:rPr>
              <w:t>Тема</w:t>
            </w:r>
          </w:p>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A94871">
            <w:pPr>
              <w:pStyle w:val="af1"/>
              <w:ind w:firstLine="0"/>
              <w:jc w:val="center"/>
              <w:rPr>
                <w:b/>
                <w:sz w:val="22"/>
                <w:szCs w:val="22"/>
                <w:lang w:eastAsia="ru-RU"/>
              </w:rPr>
            </w:pPr>
            <w:r w:rsidRPr="00A94871">
              <w:rPr>
                <w:b/>
                <w:sz w:val="22"/>
                <w:szCs w:val="22"/>
                <w:lang w:eastAsia="ru-RU"/>
              </w:rPr>
              <w:t>Количество</w:t>
            </w:r>
          </w:p>
          <w:p w:rsidR="00A94871" w:rsidRPr="00A94871" w:rsidRDefault="00A94871" w:rsidP="00A94871">
            <w:pPr>
              <w:pStyle w:val="af1"/>
              <w:ind w:firstLine="0"/>
              <w:jc w:val="center"/>
              <w:rPr>
                <w:lang w:eastAsia="ru-RU"/>
              </w:rPr>
            </w:pPr>
            <w:r w:rsidRPr="00A94871">
              <w:rPr>
                <w:b/>
                <w:sz w:val="22"/>
                <w:szCs w:val="22"/>
                <w:lang w:eastAsia="ru-RU"/>
              </w:rPr>
              <w:t>часов</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Раздел 1. Исследовательская и проектная деятельность школьников</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20</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 xml:space="preserve">Тема 1. Введение в исследовательскую и проектную деятельность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2</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Цели и задачи научного общества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Цели и задачи исследовательской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2. Типология исследовательских и проектных работ</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3</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Виды исследовательских работ, их сходства и различия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Основные понятия исследовательской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Основы библиотечно-библиографической грамотности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3. Этапы работы над исследованием, проектом</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12</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Выбор темы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Определение цели и задач.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Определение предмета и объекта исследования.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Выдвижение гипотез. План работы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Сбор информации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Работа с печатными источниками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Выводы. Формулировка выводов по каждой поставленной задаче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Обработка собранного материала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Оформление конечного продукта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4. Представление результатов</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3</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Культура выступления и ведения дискуссии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Защита исследования или проекта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 xml:space="preserve">Раздел 2. Интеллектуальные игры, конкурсы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b/>
                <w:bCs/>
                <w:i/>
                <w:iCs/>
                <w:lang w:eastAsia="ru-RU"/>
              </w:rPr>
              <w:t>8</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Подготовка и участие в конкурсах, конференциях, олимпиадах, викторинах, интеллектуальных играх различного уровня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8</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викторине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олимпиаде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конкурсе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игре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Раздел 3. Межпредметные декады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b/>
                <w:bCs/>
                <w:i/>
                <w:iCs/>
                <w:lang w:eastAsia="ru-RU"/>
              </w:rPr>
              <w:t>6</w:t>
            </w:r>
          </w:p>
        </w:tc>
      </w:tr>
      <w:tr w:rsidR="00A94871" w:rsidRPr="00A94871" w:rsidTr="00A94871">
        <w:trPr>
          <w:tblCellSpacing w:w="0" w:type="dxa"/>
        </w:trPr>
        <w:tc>
          <w:tcPr>
            <w:tcW w:w="42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 xml:space="preserve">Подготовка и участие в декадах по предметам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6</w:t>
            </w:r>
          </w:p>
        </w:tc>
      </w:tr>
      <w:tr w:rsidR="00A94871" w:rsidRPr="00A94871" w:rsidTr="00A94871">
        <w:trPr>
          <w:tblCellSpacing w:w="0" w:type="dxa"/>
        </w:trPr>
        <w:tc>
          <w:tcPr>
            <w:tcW w:w="42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Выпуск тематических настенных газет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Проведение тематических викторин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425"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6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Составление и разгадывание кроссвордов, ребусов, шарад</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ИТОГО:</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34</w:t>
            </w:r>
          </w:p>
        </w:tc>
      </w:tr>
    </w:tbl>
    <w:p w:rsidR="00A94871" w:rsidRDefault="00A94871" w:rsidP="00A94871">
      <w:pPr>
        <w:pStyle w:val="af1"/>
        <w:jc w:val="center"/>
        <w:rPr>
          <w:b/>
          <w:sz w:val="22"/>
          <w:szCs w:val="22"/>
          <w:lang w:eastAsia="ru-RU"/>
        </w:rPr>
      </w:pPr>
    </w:p>
    <w:p w:rsidR="00A94871" w:rsidRDefault="00A94871" w:rsidP="00A94871">
      <w:pPr>
        <w:pStyle w:val="af1"/>
        <w:jc w:val="center"/>
        <w:rPr>
          <w:b/>
          <w:sz w:val="22"/>
          <w:szCs w:val="22"/>
          <w:lang w:eastAsia="ru-RU"/>
        </w:rPr>
      </w:pPr>
      <w:r>
        <w:rPr>
          <w:b/>
          <w:sz w:val="22"/>
          <w:szCs w:val="22"/>
          <w:lang w:eastAsia="ru-RU"/>
        </w:rPr>
        <w:t>9</w:t>
      </w:r>
      <w:r w:rsidRPr="00A94871">
        <w:rPr>
          <w:b/>
          <w:sz w:val="22"/>
          <w:szCs w:val="22"/>
          <w:lang w:eastAsia="ru-RU"/>
        </w:rPr>
        <w:t xml:space="preserve"> класс</w:t>
      </w:r>
    </w:p>
    <w:p w:rsidR="00A94871" w:rsidRDefault="00A94871" w:rsidP="00A94871">
      <w:pPr>
        <w:pStyle w:val="af1"/>
        <w:jc w:val="center"/>
        <w:rPr>
          <w:b/>
          <w:sz w:val="22"/>
          <w:szCs w:val="22"/>
          <w:lang w:eastAsia="ru-RU"/>
        </w:rPr>
      </w:pPr>
      <w:r>
        <w:rPr>
          <w:b/>
          <w:sz w:val="22"/>
          <w:szCs w:val="22"/>
          <w:lang w:eastAsia="ru-RU"/>
        </w:rPr>
        <w:t>34 часа (1 ч в неделю).</w:t>
      </w:r>
    </w:p>
    <w:p w:rsidR="00A94871" w:rsidRPr="00A94871" w:rsidRDefault="00A94871" w:rsidP="00A94871">
      <w:pPr>
        <w:pStyle w:val="af1"/>
        <w:jc w:val="center"/>
        <w:rPr>
          <w:b/>
          <w:sz w:val="22"/>
          <w:szCs w:val="22"/>
          <w:lang w:eastAsia="ru-RU"/>
        </w:rPr>
      </w:pPr>
    </w:p>
    <w:tbl>
      <w:tblPr>
        <w:tblW w:w="8788" w:type="dxa"/>
        <w:tblCellSpacing w:w="0" w:type="dxa"/>
        <w:tblInd w:w="414" w:type="dxa"/>
        <w:tblCellMar>
          <w:top w:w="105" w:type="dxa"/>
          <w:left w:w="105" w:type="dxa"/>
          <w:bottom w:w="105" w:type="dxa"/>
          <w:right w:w="105" w:type="dxa"/>
        </w:tblCellMar>
        <w:tblLook w:val="04A0"/>
      </w:tblPr>
      <w:tblGrid>
        <w:gridCol w:w="567"/>
        <w:gridCol w:w="6520"/>
        <w:gridCol w:w="1701"/>
      </w:tblGrid>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r w:rsidRPr="00A94871">
              <w:rPr>
                <w:rFonts w:ascii="Times New Roman" w:eastAsia="Times New Roman" w:hAnsi="Times New Roman"/>
                <w:b/>
                <w:lang w:eastAsia="ru-RU"/>
              </w:rPr>
              <w:t>№ п/п</w:t>
            </w: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r w:rsidRPr="00A94871">
              <w:rPr>
                <w:rFonts w:ascii="Times New Roman" w:eastAsia="Times New Roman" w:hAnsi="Times New Roman"/>
                <w:b/>
                <w:lang w:eastAsia="ru-RU"/>
              </w:rPr>
              <w:t>Тема</w:t>
            </w:r>
          </w:p>
          <w:p w:rsidR="00A94871" w:rsidRPr="00A94871" w:rsidRDefault="00A94871" w:rsidP="00C0794E">
            <w:pPr>
              <w:spacing w:before="100" w:beforeAutospacing="1" w:after="100" w:afterAutospacing="1" w:line="240" w:lineRule="auto"/>
              <w:jc w:val="center"/>
              <w:rPr>
                <w:rFonts w:ascii="Times New Roman" w:eastAsia="Times New Roman" w:hAnsi="Times New Roman"/>
                <w:b/>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A94871">
            <w:pPr>
              <w:spacing w:before="100" w:beforeAutospacing="1" w:after="100" w:afterAutospacing="1" w:line="240" w:lineRule="auto"/>
              <w:jc w:val="center"/>
              <w:rPr>
                <w:rFonts w:ascii="Times New Roman" w:eastAsia="Times New Roman" w:hAnsi="Times New Roman"/>
                <w:b/>
                <w:lang w:eastAsia="ru-RU"/>
              </w:rPr>
            </w:pPr>
            <w:r w:rsidRPr="00A94871">
              <w:rPr>
                <w:rFonts w:ascii="Times New Roman" w:eastAsia="Times New Roman" w:hAnsi="Times New Roman"/>
                <w:b/>
                <w:lang w:eastAsia="ru-RU"/>
              </w:rPr>
              <w:t>Количество часов</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Раздел 1. Исследовательская и проектная деятельность школьников</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20</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 xml:space="preserve">Тема 1. Введение в исследовательскую и проектную деятельность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2</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Цели и задачи научного общества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Цели и задачи исследовательской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2. Типология исследовательских и проектных работ</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3</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Виды исследовательских работ, их сходства и различия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Основные понятия исследовательской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Основы библиотечно-библиографической грамотности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3. Этапы работы над исследованием, проектом</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12</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Выбор темы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Определение цели и задач.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Определение предмета и объекта исследования.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Выдвижение гипотез. План работы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Сбор информации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Работа с печатными источниками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Выводы. Формулировка выводов по каждой поставленной задаче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Обработка собранного материала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Оформление конечного продукта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994848">
            <w:pPr>
              <w:numPr>
                <w:ilvl w:val="0"/>
                <w:numId w:val="317"/>
              </w:numPr>
              <w:spacing w:beforeAutospacing="1" w:after="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Тема 4. Представление результатов</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3</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Культура выступления и ведения дискуссии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1</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Защита исследования или проекта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 xml:space="preserve">Раздел 2. Интеллектуальные игры, конкурсы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b/>
                <w:bCs/>
                <w:i/>
                <w:iCs/>
                <w:lang w:eastAsia="ru-RU"/>
              </w:rPr>
              <w:t>8</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Подготовка и участие в конкурсах, конференциях, олимпиадах, викторинах, интеллектуальных играх различного уровня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8</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викторине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олимпиаде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конкурсе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 xml:space="preserve">Подготовка и участие в игре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b/>
                <w:bCs/>
                <w:i/>
                <w:iCs/>
                <w:lang w:eastAsia="ru-RU"/>
              </w:rPr>
              <w:t>Раздел 3. Межпредметные декады</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b/>
                <w:bCs/>
                <w:i/>
                <w:iCs/>
                <w:lang w:eastAsia="ru-RU"/>
              </w:rPr>
              <w:t>6</w:t>
            </w:r>
          </w:p>
        </w:tc>
      </w:tr>
      <w:tr w:rsidR="00A94871" w:rsidRPr="00A94871" w:rsidTr="00A94871">
        <w:trPr>
          <w:tblCellSpacing w:w="0" w:type="dxa"/>
        </w:trPr>
        <w:tc>
          <w:tcPr>
            <w:tcW w:w="56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A94871">
            <w:pPr>
              <w:spacing w:beforeAutospacing="1" w:after="0" w:afterAutospacing="1" w:line="240" w:lineRule="auto"/>
              <w:ind w:left="720"/>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i/>
                <w:iCs/>
                <w:lang w:eastAsia="ru-RU"/>
              </w:rPr>
              <w:t xml:space="preserve">Подготовка и участие в декадах по предметам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i/>
                <w:iCs/>
                <w:lang w:eastAsia="ru-RU"/>
              </w:rPr>
              <w:t>6</w:t>
            </w:r>
          </w:p>
        </w:tc>
      </w:tr>
      <w:tr w:rsidR="00A94871" w:rsidRPr="00A94871" w:rsidTr="00A94871">
        <w:trPr>
          <w:tblCellSpacing w:w="0" w:type="dxa"/>
        </w:trPr>
        <w:tc>
          <w:tcPr>
            <w:tcW w:w="56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Выпуск тематических настенных газет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Проведение тематических викторин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567" w:type="dxa"/>
            <w:vMerge/>
            <w:tcBorders>
              <w:top w:val="single" w:sz="6" w:space="0" w:color="000000"/>
              <w:left w:val="single" w:sz="6" w:space="0" w:color="000000"/>
              <w:bottom w:val="single" w:sz="6" w:space="0" w:color="000000"/>
              <w:right w:val="nil"/>
            </w:tcBorders>
            <w:vAlign w:val="center"/>
            <w:hideMark/>
          </w:tcPr>
          <w:p w:rsidR="00A94871" w:rsidRPr="00A94871" w:rsidRDefault="00A94871" w:rsidP="00C0794E">
            <w:pPr>
              <w:spacing w:after="0" w:line="240" w:lineRule="auto"/>
              <w:rPr>
                <w:rFonts w:ascii="Times New Roman" w:eastAsia="Times New Roman" w:hAnsi="Times New Roman"/>
                <w:lang w:eastAsia="ru-RU"/>
              </w:rPr>
            </w:pPr>
          </w:p>
        </w:tc>
        <w:tc>
          <w:tcPr>
            <w:tcW w:w="6520"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A94871" w:rsidRPr="00A94871" w:rsidRDefault="00A94871" w:rsidP="00C0794E">
            <w:pPr>
              <w:spacing w:before="100" w:beforeAutospacing="1" w:after="100" w:afterAutospacing="1" w:line="240" w:lineRule="auto"/>
              <w:rPr>
                <w:rFonts w:ascii="Times New Roman" w:eastAsia="Times New Roman" w:hAnsi="Times New Roman"/>
                <w:lang w:eastAsia="ru-RU"/>
              </w:rPr>
            </w:pPr>
            <w:r w:rsidRPr="00A94871">
              <w:rPr>
                <w:rFonts w:ascii="Times New Roman" w:eastAsia="Times New Roman" w:hAnsi="Times New Roman"/>
                <w:lang w:eastAsia="ru-RU"/>
              </w:rPr>
              <w:t>Составление и разгадывание кроссвордов, ребусов, шарад</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2</w:t>
            </w:r>
          </w:p>
        </w:tc>
      </w:tr>
      <w:tr w:rsidR="00A94871" w:rsidRPr="00A94871" w:rsidTr="00A94871">
        <w:trPr>
          <w:tblCellSpacing w:w="0" w:type="dxa"/>
        </w:trPr>
        <w:tc>
          <w:tcPr>
            <w:tcW w:w="7087"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ИТОГО:</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94871" w:rsidRPr="00A94871" w:rsidRDefault="00A94871" w:rsidP="00C0794E">
            <w:pPr>
              <w:spacing w:before="100" w:beforeAutospacing="1" w:after="100" w:afterAutospacing="1" w:line="240" w:lineRule="auto"/>
              <w:jc w:val="center"/>
              <w:rPr>
                <w:rFonts w:ascii="Times New Roman" w:eastAsia="Times New Roman" w:hAnsi="Times New Roman"/>
                <w:lang w:eastAsia="ru-RU"/>
              </w:rPr>
            </w:pPr>
            <w:r w:rsidRPr="00A94871">
              <w:rPr>
                <w:rFonts w:ascii="Times New Roman" w:eastAsia="Times New Roman" w:hAnsi="Times New Roman"/>
                <w:lang w:eastAsia="ru-RU"/>
              </w:rPr>
              <w:t>34</w:t>
            </w:r>
          </w:p>
        </w:tc>
      </w:tr>
    </w:tbl>
    <w:p w:rsidR="00A94871" w:rsidRDefault="00A94871" w:rsidP="00A94871">
      <w:pPr>
        <w:pStyle w:val="af1"/>
        <w:ind w:firstLine="0"/>
        <w:rPr>
          <w:rFonts w:eastAsia="Times New Roman"/>
          <w:b/>
          <w:sz w:val="26"/>
          <w:szCs w:val="26"/>
          <w:lang w:eastAsia="ru-RU"/>
        </w:rPr>
      </w:pPr>
    </w:p>
    <w:p w:rsidR="00A94871" w:rsidRDefault="00A94871" w:rsidP="00A94871">
      <w:pPr>
        <w:pStyle w:val="af1"/>
        <w:ind w:firstLine="0"/>
        <w:rPr>
          <w:b/>
          <w:sz w:val="26"/>
          <w:szCs w:val="26"/>
        </w:rPr>
      </w:pPr>
      <w:r w:rsidRPr="000D2136">
        <w:rPr>
          <w:rFonts w:eastAsia="Times New Roman"/>
          <w:b/>
          <w:sz w:val="26"/>
          <w:szCs w:val="26"/>
          <w:lang w:eastAsia="ru-RU"/>
        </w:rPr>
        <w:t>2.2.2.2</w:t>
      </w:r>
      <w:r>
        <w:rPr>
          <w:rFonts w:eastAsia="Times New Roman"/>
          <w:b/>
          <w:sz w:val="26"/>
          <w:szCs w:val="26"/>
          <w:lang w:eastAsia="ru-RU"/>
        </w:rPr>
        <w:t>8</w:t>
      </w:r>
      <w:r w:rsidRPr="000D2136">
        <w:rPr>
          <w:rFonts w:eastAsia="Times New Roman"/>
          <w:b/>
          <w:sz w:val="26"/>
          <w:szCs w:val="26"/>
          <w:lang w:eastAsia="ru-RU"/>
        </w:rPr>
        <w:t>.</w:t>
      </w:r>
      <w:r>
        <w:rPr>
          <w:rFonts w:eastAsia="Times New Roman"/>
          <w:b/>
          <w:sz w:val="26"/>
          <w:szCs w:val="26"/>
          <w:lang w:eastAsia="ru-RU"/>
        </w:rPr>
        <w:t>14.</w:t>
      </w:r>
      <w:r w:rsidRPr="000D2136">
        <w:rPr>
          <w:rFonts w:eastAsia="Times New Roman"/>
          <w:b/>
          <w:sz w:val="26"/>
          <w:szCs w:val="26"/>
          <w:lang w:eastAsia="ru-RU"/>
        </w:rPr>
        <w:t xml:space="preserve">  </w:t>
      </w:r>
      <w:r w:rsidRPr="000D2136">
        <w:rPr>
          <w:b/>
          <w:sz w:val="26"/>
          <w:szCs w:val="26"/>
        </w:rPr>
        <w:t>«</w:t>
      </w:r>
      <w:r>
        <w:rPr>
          <w:b/>
          <w:sz w:val="26"/>
          <w:szCs w:val="26"/>
        </w:rPr>
        <w:t>Юный лингвист</w:t>
      </w:r>
      <w:r w:rsidRPr="000D2136">
        <w:rPr>
          <w:b/>
          <w:sz w:val="26"/>
          <w:szCs w:val="26"/>
        </w:rPr>
        <w:t>».</w:t>
      </w:r>
    </w:p>
    <w:p w:rsidR="00A94871" w:rsidRPr="004D6EB5" w:rsidRDefault="00A94871" w:rsidP="00A94871">
      <w:pPr>
        <w:pStyle w:val="af1"/>
        <w:ind w:firstLine="0"/>
        <w:rPr>
          <w:sz w:val="22"/>
          <w:szCs w:val="22"/>
        </w:rPr>
      </w:pPr>
    </w:p>
    <w:p w:rsidR="00A94871" w:rsidRPr="004C60CE" w:rsidRDefault="00A94871" w:rsidP="00A94871">
      <w:pPr>
        <w:pStyle w:val="2a"/>
        <w:spacing w:line="240" w:lineRule="auto"/>
        <w:ind w:firstLine="0"/>
        <w:rPr>
          <w:b w:val="0"/>
          <w:sz w:val="22"/>
          <w:szCs w:val="22"/>
        </w:rPr>
      </w:pPr>
      <w:r w:rsidRPr="000D2136">
        <w:rPr>
          <w:b w:val="0"/>
          <w:sz w:val="22"/>
          <w:szCs w:val="22"/>
        </w:rPr>
        <w:t xml:space="preserve">Программа курса внеурочной деятельности </w:t>
      </w:r>
      <w:r>
        <w:rPr>
          <w:b w:val="0"/>
          <w:sz w:val="22"/>
          <w:szCs w:val="22"/>
        </w:rPr>
        <w:t>общеинтеллектуальной</w:t>
      </w:r>
      <w:r w:rsidRPr="000D2136">
        <w:rPr>
          <w:b w:val="0"/>
          <w:sz w:val="22"/>
          <w:szCs w:val="22"/>
        </w:rPr>
        <w:t xml:space="preserve"> направленности «</w:t>
      </w:r>
      <w:r>
        <w:rPr>
          <w:b w:val="0"/>
          <w:sz w:val="22"/>
          <w:szCs w:val="22"/>
        </w:rPr>
        <w:t>Юный лингвист» для 8, 9</w:t>
      </w:r>
      <w:r w:rsidRPr="000D2136">
        <w:rPr>
          <w:b w:val="0"/>
          <w:sz w:val="22"/>
          <w:szCs w:val="22"/>
        </w:rPr>
        <w:t xml:space="preserve"> класс</w:t>
      </w:r>
      <w:r>
        <w:rPr>
          <w:b w:val="0"/>
          <w:sz w:val="22"/>
          <w:szCs w:val="22"/>
        </w:rPr>
        <w:t>ов</w:t>
      </w:r>
      <w:r w:rsidRPr="000D2136">
        <w:rPr>
          <w:b w:val="0"/>
          <w:sz w:val="22"/>
          <w:szCs w:val="22"/>
        </w:rPr>
        <w:t xml:space="preserve"> составлена </w:t>
      </w:r>
      <w:r w:rsidRPr="000D2136">
        <w:rPr>
          <w:rFonts w:eastAsia="MS ??"/>
          <w:b w:val="0"/>
          <w:sz w:val="22"/>
          <w:szCs w:val="22"/>
        </w:rPr>
        <w:t>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ст. Леонидовка,</w:t>
      </w:r>
      <w:r w:rsidRPr="006B5660">
        <w:rPr>
          <w:rFonts w:eastAsia="MS ??"/>
        </w:rPr>
        <w:t xml:space="preserve"> </w:t>
      </w:r>
      <w:r w:rsidRPr="004C60CE">
        <w:rPr>
          <w:b w:val="0"/>
          <w:color w:val="000000"/>
          <w:sz w:val="22"/>
          <w:szCs w:val="22"/>
          <w:shd w:val="clear" w:color="auto" w:fill="FFFFFF"/>
        </w:rPr>
        <w:t>плана внеурочной деятельности МОБУСОШ ст. Леонидовка</w:t>
      </w:r>
      <w:r w:rsidRPr="004C60CE">
        <w:rPr>
          <w:b w:val="0"/>
          <w:sz w:val="22"/>
          <w:szCs w:val="22"/>
        </w:rPr>
        <w:t>.</w:t>
      </w:r>
    </w:p>
    <w:p w:rsidR="00A94871" w:rsidRDefault="00A94871" w:rsidP="00A94871">
      <w:pPr>
        <w:shd w:val="clear" w:color="auto" w:fill="FFFFFF"/>
        <w:spacing w:after="0" w:line="240" w:lineRule="auto"/>
        <w:jc w:val="both"/>
        <w:rPr>
          <w:rFonts w:ascii="Times New Roman" w:hAnsi="Times New Roman"/>
          <w:shd w:val="clear" w:color="auto" w:fill="FFFFFF"/>
        </w:rPr>
      </w:pPr>
      <w:r w:rsidRPr="006B5660">
        <w:rPr>
          <w:rFonts w:ascii="Times New Roman" w:hAnsi="Times New Roman"/>
          <w:shd w:val="clear" w:color="auto" w:fill="FFFFFF"/>
        </w:rPr>
        <w:t>Учебный план</w:t>
      </w:r>
      <w:r>
        <w:rPr>
          <w:rFonts w:ascii="Times New Roman" w:hAnsi="Times New Roman"/>
          <w:shd w:val="clear" w:color="auto" w:fill="FFFFFF"/>
        </w:rPr>
        <w:t xml:space="preserve"> </w:t>
      </w:r>
      <w:r w:rsidRPr="006B5660">
        <w:rPr>
          <w:rFonts w:ascii="Times New Roman" w:eastAsia="MS ??" w:hAnsi="Times New Roman"/>
        </w:rPr>
        <w:t xml:space="preserve">МОБУСОШ </w:t>
      </w:r>
      <w:r>
        <w:rPr>
          <w:rFonts w:ascii="Times New Roman" w:eastAsia="MS ??" w:hAnsi="Times New Roman"/>
        </w:rPr>
        <w:t xml:space="preserve">ст. Леонидовка </w:t>
      </w:r>
      <w:r w:rsidRPr="006B5660">
        <w:rPr>
          <w:rFonts w:ascii="Times New Roman" w:hAnsi="Times New Roman"/>
          <w:shd w:val="clear" w:color="auto" w:fill="FFFFFF"/>
        </w:rPr>
        <w:t>предусматривает изучение</w:t>
      </w:r>
      <w:r w:rsidRPr="006B5660">
        <w:rPr>
          <w:rFonts w:ascii="Times New Roman" w:hAnsi="Times New Roman"/>
        </w:rPr>
        <w:t xml:space="preserve"> курса</w:t>
      </w:r>
      <w:r>
        <w:rPr>
          <w:rFonts w:ascii="Times New Roman" w:hAnsi="Times New Roman"/>
        </w:rPr>
        <w:t xml:space="preserve"> «</w:t>
      </w:r>
      <w:r w:rsidR="0078545D">
        <w:rPr>
          <w:rFonts w:ascii="Times New Roman" w:hAnsi="Times New Roman"/>
        </w:rPr>
        <w:t>Юный лингвист</w:t>
      </w:r>
      <w:r w:rsidRPr="006B5660">
        <w:rPr>
          <w:rFonts w:ascii="Times New Roman" w:hAnsi="Times New Roman"/>
        </w:rPr>
        <w:t xml:space="preserve">» </w:t>
      </w:r>
      <w:r>
        <w:rPr>
          <w:rFonts w:ascii="Times New Roman" w:hAnsi="Times New Roman"/>
          <w:shd w:val="clear" w:color="auto" w:fill="FFFFFF"/>
        </w:rPr>
        <w:t xml:space="preserve">  в объеме 68 часов в 8, 9 классах по 34 часа из расчета по 1 ч в неделю при 34 неделях учебного года.</w:t>
      </w:r>
    </w:p>
    <w:p w:rsidR="00A94871" w:rsidRPr="001E5935" w:rsidRDefault="00A94871" w:rsidP="00A94871">
      <w:pPr>
        <w:spacing w:after="0" w:line="240" w:lineRule="auto"/>
        <w:jc w:val="both"/>
        <w:rPr>
          <w:rFonts w:ascii="Times New Roman" w:hAnsi="Times New Roman"/>
          <w:lang w:eastAsia="ru-RU"/>
        </w:rPr>
      </w:pPr>
      <w:r w:rsidRPr="001E5935">
        <w:rPr>
          <w:rFonts w:ascii="Times New Roman" w:hAnsi="Times New Roman"/>
          <w:lang w:eastAsia="ru-RU"/>
        </w:rPr>
        <w:t xml:space="preserve">Данная программа составлена в соответствии с возрастными особенностями обучающихся и рассчитана на </w:t>
      </w:r>
      <w:r>
        <w:rPr>
          <w:rFonts w:ascii="Times New Roman" w:hAnsi="Times New Roman"/>
          <w:lang w:eastAsia="ru-RU"/>
        </w:rPr>
        <w:t>68</w:t>
      </w:r>
      <w:r w:rsidRPr="001E5935">
        <w:rPr>
          <w:rFonts w:ascii="Times New Roman" w:hAnsi="Times New Roman"/>
          <w:lang w:eastAsia="ru-RU"/>
        </w:rPr>
        <w:t xml:space="preserve"> час</w:t>
      </w:r>
      <w:r>
        <w:rPr>
          <w:rFonts w:ascii="Times New Roman" w:hAnsi="Times New Roman"/>
          <w:lang w:eastAsia="ru-RU"/>
        </w:rPr>
        <w:t>ов</w:t>
      </w:r>
      <w:r w:rsidRPr="001E5935">
        <w:rPr>
          <w:rFonts w:ascii="Times New Roman" w:hAnsi="Times New Roman"/>
          <w:lang w:eastAsia="ru-RU"/>
        </w:rPr>
        <w:t xml:space="preserve">: </w:t>
      </w:r>
      <w:r>
        <w:rPr>
          <w:rFonts w:ascii="Times New Roman" w:hAnsi="Times New Roman"/>
          <w:lang w:eastAsia="ru-RU"/>
        </w:rPr>
        <w:t>8 класс – 34 часа (1</w:t>
      </w:r>
      <w:r w:rsidRPr="001E5935">
        <w:rPr>
          <w:rFonts w:ascii="Times New Roman" w:hAnsi="Times New Roman"/>
          <w:lang w:eastAsia="ru-RU"/>
        </w:rPr>
        <w:t xml:space="preserve"> час в </w:t>
      </w:r>
      <w:r>
        <w:rPr>
          <w:rFonts w:ascii="Times New Roman" w:hAnsi="Times New Roman"/>
          <w:lang w:eastAsia="ru-RU"/>
        </w:rPr>
        <w:t>неделю), 9 класс – 34 часа (1 ч в неделю).</w:t>
      </w:r>
    </w:p>
    <w:p w:rsidR="00A94871" w:rsidRPr="001E5935" w:rsidRDefault="00A94871" w:rsidP="00A94871">
      <w:pPr>
        <w:spacing w:after="0" w:line="240" w:lineRule="auto"/>
        <w:jc w:val="both"/>
        <w:rPr>
          <w:rFonts w:ascii="Times New Roman" w:hAnsi="Times New Roman"/>
          <w:lang w:eastAsia="ru-RU"/>
        </w:rPr>
      </w:pPr>
      <w:r w:rsidRPr="001E5935">
        <w:rPr>
          <w:rFonts w:ascii="Times New Roman" w:hAnsi="Times New Roman"/>
          <w:lang w:eastAsia="ru-RU"/>
        </w:rPr>
        <w:t>Возраст обучающихся</w:t>
      </w:r>
      <w:r>
        <w:rPr>
          <w:rFonts w:ascii="Times New Roman" w:hAnsi="Times New Roman"/>
          <w:lang w:eastAsia="ru-RU"/>
        </w:rPr>
        <w:t xml:space="preserve"> </w:t>
      </w:r>
      <w:r w:rsidRPr="001E5935">
        <w:rPr>
          <w:rFonts w:ascii="Times New Roman" w:hAnsi="Times New Roman"/>
          <w:lang w:eastAsia="ru-RU"/>
        </w:rPr>
        <w:t>- 1</w:t>
      </w:r>
      <w:r>
        <w:rPr>
          <w:rFonts w:ascii="Times New Roman" w:hAnsi="Times New Roman"/>
          <w:lang w:eastAsia="ru-RU"/>
        </w:rPr>
        <w:t>3</w:t>
      </w:r>
      <w:r w:rsidRPr="001E5935">
        <w:rPr>
          <w:rFonts w:ascii="Times New Roman" w:hAnsi="Times New Roman"/>
          <w:lang w:eastAsia="ru-RU"/>
        </w:rPr>
        <w:t xml:space="preserve"> - 1</w:t>
      </w:r>
      <w:r>
        <w:rPr>
          <w:rFonts w:ascii="Times New Roman" w:hAnsi="Times New Roman"/>
          <w:lang w:eastAsia="ru-RU"/>
        </w:rPr>
        <w:t>5</w:t>
      </w:r>
      <w:r w:rsidRPr="001E5935">
        <w:rPr>
          <w:rFonts w:ascii="Times New Roman" w:hAnsi="Times New Roman"/>
          <w:lang w:eastAsia="ru-RU"/>
        </w:rPr>
        <w:t xml:space="preserve"> лет.</w:t>
      </w:r>
    </w:p>
    <w:p w:rsidR="00A94871" w:rsidRDefault="00A94871" w:rsidP="00A94871">
      <w:pPr>
        <w:spacing w:after="0" w:line="240" w:lineRule="auto"/>
        <w:jc w:val="both"/>
        <w:rPr>
          <w:rFonts w:ascii="Times New Roman" w:hAnsi="Times New Roman"/>
          <w:lang w:eastAsia="ru-RU"/>
        </w:rPr>
      </w:pPr>
      <w:r w:rsidRPr="001E5935">
        <w:rPr>
          <w:rFonts w:ascii="Times New Roman" w:hAnsi="Times New Roman"/>
          <w:lang w:eastAsia="ru-RU"/>
        </w:rPr>
        <w:t xml:space="preserve">Срок реализации программы – </w:t>
      </w:r>
      <w:r>
        <w:rPr>
          <w:rFonts w:ascii="Times New Roman" w:hAnsi="Times New Roman"/>
          <w:lang w:eastAsia="ru-RU"/>
        </w:rPr>
        <w:t>2</w:t>
      </w:r>
      <w:r w:rsidRPr="001E5935">
        <w:rPr>
          <w:rFonts w:ascii="Times New Roman" w:hAnsi="Times New Roman"/>
          <w:lang w:eastAsia="ru-RU"/>
        </w:rPr>
        <w:t xml:space="preserve"> год</w:t>
      </w:r>
      <w:r>
        <w:rPr>
          <w:rFonts w:ascii="Times New Roman" w:hAnsi="Times New Roman"/>
          <w:lang w:eastAsia="ru-RU"/>
        </w:rPr>
        <w:t>а</w:t>
      </w:r>
      <w:r w:rsidRPr="001E5935">
        <w:rPr>
          <w:rFonts w:ascii="Times New Roman" w:hAnsi="Times New Roman"/>
          <w:lang w:eastAsia="ru-RU"/>
        </w:rPr>
        <w:t xml:space="preserve">. </w:t>
      </w:r>
    </w:p>
    <w:p w:rsidR="00A94871" w:rsidRDefault="00A94871" w:rsidP="00A94871">
      <w:pPr>
        <w:spacing w:before="100" w:beforeAutospacing="1" w:after="100" w:afterAutospacing="1" w:line="240" w:lineRule="auto"/>
        <w:jc w:val="center"/>
        <w:rPr>
          <w:rFonts w:ascii="Times New Roman" w:eastAsia="Times New Roman" w:hAnsi="Times New Roman"/>
          <w:b/>
          <w:bCs/>
          <w:lang w:eastAsia="ru-RU"/>
        </w:rPr>
      </w:pPr>
      <w:r w:rsidRPr="00BC4043">
        <w:rPr>
          <w:rFonts w:ascii="Times New Roman" w:eastAsia="Times New Roman" w:hAnsi="Times New Roman"/>
          <w:b/>
          <w:bCs/>
          <w:lang w:eastAsia="ru-RU"/>
        </w:rPr>
        <w:t>1. Результаты освоения курса внеурочной деятельности “</w:t>
      </w:r>
      <w:r>
        <w:rPr>
          <w:rFonts w:ascii="Times New Roman" w:eastAsia="Times New Roman" w:hAnsi="Times New Roman"/>
          <w:b/>
          <w:bCs/>
          <w:lang w:eastAsia="ru-RU"/>
        </w:rPr>
        <w:t>Юный лингвист</w:t>
      </w:r>
      <w:r w:rsidRPr="00BC4043">
        <w:rPr>
          <w:rFonts w:ascii="Times New Roman" w:eastAsia="Times New Roman" w:hAnsi="Times New Roman"/>
          <w:b/>
          <w:bCs/>
          <w:lang w:eastAsia="ru-RU"/>
        </w:rPr>
        <w:t>”</w:t>
      </w:r>
    </w:p>
    <w:p w:rsidR="00994848" w:rsidRPr="00994848" w:rsidRDefault="00994848" w:rsidP="00994848">
      <w:pPr>
        <w:pStyle w:val="af1"/>
        <w:rPr>
          <w:b/>
          <w:sz w:val="22"/>
          <w:szCs w:val="22"/>
        </w:rPr>
      </w:pPr>
      <w:r w:rsidRPr="00994848">
        <w:rPr>
          <w:b/>
          <w:sz w:val="22"/>
          <w:szCs w:val="22"/>
        </w:rPr>
        <w:t>Межпредметные связи</w:t>
      </w:r>
      <w:r w:rsidRPr="00994848">
        <w:rPr>
          <w:b/>
          <w:i/>
          <w:iCs/>
          <w:sz w:val="22"/>
          <w:szCs w:val="22"/>
        </w:rPr>
        <w:t xml:space="preserve">: </w:t>
      </w:r>
    </w:p>
    <w:p w:rsidR="00994848" w:rsidRPr="00994848" w:rsidRDefault="00994848" w:rsidP="00994848">
      <w:pPr>
        <w:pStyle w:val="af1"/>
        <w:rPr>
          <w:sz w:val="22"/>
          <w:szCs w:val="22"/>
        </w:rPr>
      </w:pPr>
      <w:r w:rsidRPr="00994848">
        <w:rPr>
          <w:sz w:val="22"/>
          <w:szCs w:val="22"/>
        </w:rPr>
        <w:t>с уроками русского: запись отдельных выражений, предложений, абзацев из текстов изучаемых произведений; совершенствование навыков работы со словарями и другой справочной литературой; составление словарной статьи, составление картотеки;</w:t>
      </w:r>
    </w:p>
    <w:p w:rsidR="00994848" w:rsidRPr="00994848" w:rsidRDefault="00994848" w:rsidP="00994848">
      <w:pPr>
        <w:pStyle w:val="af1"/>
        <w:rPr>
          <w:sz w:val="22"/>
          <w:szCs w:val="22"/>
        </w:rPr>
      </w:pPr>
      <w:r w:rsidRPr="00994848">
        <w:rPr>
          <w:sz w:val="22"/>
          <w:szCs w:val="22"/>
        </w:rPr>
        <w:t xml:space="preserve">с уроками изобразительного искусства: оформление творческих работ; </w:t>
      </w:r>
    </w:p>
    <w:p w:rsidR="00994848" w:rsidRPr="00994848" w:rsidRDefault="00994848" w:rsidP="00994848">
      <w:pPr>
        <w:pStyle w:val="af1"/>
        <w:rPr>
          <w:sz w:val="22"/>
          <w:szCs w:val="22"/>
        </w:rPr>
      </w:pPr>
      <w:r w:rsidRPr="00994848">
        <w:rPr>
          <w:sz w:val="22"/>
          <w:szCs w:val="22"/>
        </w:rPr>
        <w:t>с уроками информатики: работа с компьютерами и СМИ.</w:t>
      </w:r>
    </w:p>
    <w:p w:rsidR="00994848" w:rsidRPr="00994848" w:rsidRDefault="00994848" w:rsidP="00994848">
      <w:pPr>
        <w:pStyle w:val="af1"/>
        <w:rPr>
          <w:sz w:val="22"/>
          <w:szCs w:val="22"/>
        </w:rPr>
      </w:pPr>
      <w:r w:rsidRPr="00994848">
        <w:rPr>
          <w:b/>
          <w:sz w:val="22"/>
          <w:szCs w:val="22"/>
        </w:rPr>
        <w:t>Личностные результаты</w:t>
      </w:r>
      <w:r w:rsidRPr="00994848">
        <w:rPr>
          <w:sz w:val="22"/>
          <w:szCs w:val="22"/>
        </w:rPr>
        <w:t xml:space="preserve">: формирование у учащихся мотивации к обучению, о помощи им в самоорганизации и саморазвитии;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p w:rsidR="00994848" w:rsidRPr="00994848" w:rsidRDefault="00994848" w:rsidP="00994848">
      <w:pPr>
        <w:pStyle w:val="af1"/>
        <w:rPr>
          <w:b/>
          <w:sz w:val="22"/>
          <w:szCs w:val="22"/>
        </w:rPr>
      </w:pPr>
      <w:r w:rsidRPr="00994848">
        <w:rPr>
          <w:b/>
          <w:sz w:val="22"/>
          <w:szCs w:val="22"/>
        </w:rPr>
        <w:t>Метапредметные результаты</w:t>
      </w:r>
    </w:p>
    <w:p w:rsidR="00994848" w:rsidRPr="00994848" w:rsidRDefault="00994848" w:rsidP="00994848">
      <w:pPr>
        <w:pStyle w:val="af1"/>
        <w:rPr>
          <w:i/>
          <w:sz w:val="22"/>
          <w:szCs w:val="22"/>
        </w:rPr>
      </w:pPr>
      <w:r w:rsidRPr="00994848">
        <w:rPr>
          <w:i/>
          <w:sz w:val="22"/>
          <w:szCs w:val="22"/>
        </w:rPr>
        <w:t>регулятивные:</w:t>
      </w:r>
      <w:r w:rsidRPr="00994848">
        <w:rPr>
          <w:rFonts w:ascii="Tahoma" w:hAnsi="Tahoma" w:cs="Tahoma"/>
          <w:i/>
          <w:color w:val="666666"/>
          <w:sz w:val="22"/>
          <w:szCs w:val="22"/>
        </w:rPr>
        <w:t xml:space="preserve"> </w:t>
      </w:r>
    </w:p>
    <w:p w:rsidR="00994848" w:rsidRPr="00994848" w:rsidRDefault="00994848" w:rsidP="00994848">
      <w:pPr>
        <w:pStyle w:val="af1"/>
        <w:rPr>
          <w:sz w:val="22"/>
          <w:szCs w:val="22"/>
        </w:rPr>
      </w:pPr>
      <w:r w:rsidRPr="00994848">
        <w:rPr>
          <w:sz w:val="22"/>
          <w:szCs w:val="22"/>
        </w:rPr>
        <w:t>учитывать выделенные учителем ориентиры действия в новом учебном материале в сотрудничестве с учителем;</w:t>
      </w:r>
    </w:p>
    <w:p w:rsidR="00994848" w:rsidRPr="00994848" w:rsidRDefault="00994848" w:rsidP="00994848">
      <w:pPr>
        <w:pStyle w:val="af1"/>
        <w:rPr>
          <w:sz w:val="22"/>
          <w:szCs w:val="22"/>
        </w:rPr>
      </w:pPr>
      <w:r w:rsidRPr="00994848">
        <w:rPr>
          <w:sz w:val="22"/>
          <w:szCs w:val="22"/>
        </w:rPr>
        <w:t>планировать свое действие в соответствии с поставленной задачей и условиями ее реализации, осуществлять пошаговый и итоговый контроль по результату;</w:t>
      </w:r>
    </w:p>
    <w:p w:rsidR="00994848" w:rsidRPr="00994848" w:rsidRDefault="00994848" w:rsidP="00994848">
      <w:pPr>
        <w:pStyle w:val="af1"/>
        <w:rPr>
          <w:i/>
          <w:sz w:val="22"/>
          <w:szCs w:val="22"/>
        </w:rPr>
      </w:pPr>
      <w:r w:rsidRPr="00994848">
        <w:rPr>
          <w:i/>
          <w:sz w:val="22"/>
          <w:szCs w:val="22"/>
        </w:rPr>
        <w:t>познавательные:</w:t>
      </w:r>
    </w:p>
    <w:p w:rsidR="00994848" w:rsidRPr="00994848" w:rsidRDefault="00994848" w:rsidP="00994848">
      <w:pPr>
        <w:pStyle w:val="af1"/>
        <w:rPr>
          <w:sz w:val="22"/>
          <w:szCs w:val="22"/>
        </w:rPr>
      </w:pPr>
      <w:r w:rsidRPr="00994848">
        <w:rPr>
          <w:sz w:val="22"/>
          <w:szCs w:val="22"/>
        </w:rPr>
        <w:t>умения учиться: осуществлять расширенный поиск информации с использованием ресурсов библиотек и Интернета, совершенствовать навыки решения творческих задач и навыки поиска, анализа и интерпретации информации; добывать необходимые знания и с их помощью проделывать конкретную работу;</w:t>
      </w:r>
    </w:p>
    <w:p w:rsidR="00994848" w:rsidRPr="00994848" w:rsidRDefault="00994848" w:rsidP="00994848">
      <w:pPr>
        <w:pStyle w:val="af1"/>
        <w:rPr>
          <w:sz w:val="22"/>
          <w:szCs w:val="22"/>
        </w:rPr>
      </w:pPr>
      <w:r w:rsidRPr="00994848">
        <w:rPr>
          <w:sz w:val="22"/>
          <w:szCs w:val="22"/>
        </w:rPr>
        <w:t>осуществлять поиск необходимой информации для выполнения учебных заданий с использованием учебной литературы;</w:t>
      </w:r>
    </w:p>
    <w:p w:rsidR="00994848" w:rsidRPr="00994848" w:rsidRDefault="00994848" w:rsidP="00994848">
      <w:pPr>
        <w:pStyle w:val="af1"/>
        <w:rPr>
          <w:sz w:val="22"/>
          <w:szCs w:val="22"/>
        </w:rPr>
      </w:pPr>
      <w:r w:rsidRPr="00994848">
        <w:rPr>
          <w:sz w:val="22"/>
          <w:szCs w:val="22"/>
        </w:rPr>
        <w:t>осуществлять анализ объектов с выделением существенных и несущественных признаков;</w:t>
      </w:r>
    </w:p>
    <w:p w:rsidR="00994848" w:rsidRPr="00994848" w:rsidRDefault="00994848" w:rsidP="00994848">
      <w:pPr>
        <w:pStyle w:val="af1"/>
        <w:rPr>
          <w:i/>
          <w:sz w:val="22"/>
          <w:szCs w:val="22"/>
        </w:rPr>
      </w:pPr>
      <w:r w:rsidRPr="00994848">
        <w:rPr>
          <w:i/>
          <w:sz w:val="22"/>
          <w:szCs w:val="22"/>
        </w:rPr>
        <w:t>коммуникативные:</w:t>
      </w:r>
    </w:p>
    <w:p w:rsidR="00994848" w:rsidRPr="00994848" w:rsidRDefault="00994848" w:rsidP="00994848">
      <w:pPr>
        <w:pStyle w:val="af1"/>
        <w:rPr>
          <w:sz w:val="22"/>
          <w:szCs w:val="22"/>
        </w:rPr>
      </w:pPr>
      <w:r w:rsidRPr="00994848">
        <w:rPr>
          <w:sz w:val="22"/>
          <w:szCs w:val="22"/>
        </w:rPr>
        <w:lastRenderedPageBreak/>
        <w:t>учиться выполнять различные роли в группе (лидера, исполнителя, критика);</w:t>
      </w:r>
    </w:p>
    <w:p w:rsidR="00994848" w:rsidRPr="00994848" w:rsidRDefault="00994848" w:rsidP="00994848">
      <w:pPr>
        <w:pStyle w:val="af1"/>
        <w:rPr>
          <w:sz w:val="22"/>
          <w:szCs w:val="22"/>
        </w:rPr>
      </w:pPr>
      <w:r w:rsidRPr="00994848">
        <w:rPr>
          <w:sz w:val="22"/>
          <w:szCs w:val="22"/>
        </w:rPr>
        <w:t xml:space="preserve">умение координировать свои действия с действиями других; </w:t>
      </w:r>
    </w:p>
    <w:p w:rsidR="00994848" w:rsidRPr="00994848" w:rsidRDefault="00994848" w:rsidP="00994848">
      <w:pPr>
        <w:pStyle w:val="af1"/>
        <w:rPr>
          <w:sz w:val="22"/>
          <w:szCs w:val="22"/>
        </w:rPr>
      </w:pPr>
      <w:r w:rsidRPr="00994848">
        <w:rPr>
          <w:sz w:val="22"/>
          <w:szCs w:val="22"/>
        </w:rPr>
        <w:t>формулировать собственное мнение и позицию;</w:t>
      </w:r>
    </w:p>
    <w:p w:rsidR="00994848" w:rsidRPr="00994848" w:rsidRDefault="00994848" w:rsidP="00994848">
      <w:pPr>
        <w:pStyle w:val="af1"/>
        <w:rPr>
          <w:sz w:val="22"/>
          <w:szCs w:val="22"/>
        </w:rPr>
      </w:pPr>
      <w:r w:rsidRPr="00994848">
        <w:rPr>
          <w:sz w:val="22"/>
          <w:szCs w:val="22"/>
        </w:rPr>
        <w:t>договариваться и приходить к общему решению в совместной деятельности, включая ситуации столкновения интересов; учитывать разные мнения и интересы и обосновывать собственную позицию;</w:t>
      </w:r>
    </w:p>
    <w:p w:rsidR="00994848" w:rsidRPr="00994848" w:rsidRDefault="00994848" w:rsidP="00994848">
      <w:pPr>
        <w:pStyle w:val="af1"/>
        <w:rPr>
          <w:sz w:val="22"/>
          <w:szCs w:val="22"/>
        </w:rPr>
      </w:pPr>
      <w:r w:rsidRPr="00994848">
        <w:rPr>
          <w:sz w:val="22"/>
          <w:szCs w:val="22"/>
        </w:rPr>
        <w:t>понимать относительность мнений и подходов к решению проблемы;</w:t>
      </w:r>
    </w:p>
    <w:p w:rsidR="00994848" w:rsidRPr="00994848" w:rsidRDefault="00994848" w:rsidP="00994848">
      <w:pPr>
        <w:pStyle w:val="af1"/>
        <w:rPr>
          <w:sz w:val="22"/>
          <w:szCs w:val="22"/>
        </w:rPr>
      </w:pPr>
      <w:r w:rsidRPr="00994848">
        <w:rPr>
          <w:sz w:val="22"/>
          <w:szCs w:val="22"/>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994848" w:rsidRDefault="00994848" w:rsidP="00994848">
      <w:pPr>
        <w:pStyle w:val="a8"/>
        <w:numPr>
          <w:ilvl w:val="0"/>
          <w:numId w:val="317"/>
        </w:numPr>
        <w:spacing w:before="100" w:beforeAutospacing="1" w:after="100" w:afterAutospacing="1"/>
        <w:jc w:val="center"/>
        <w:rPr>
          <w:rFonts w:ascii="Times New Roman" w:eastAsia="Times New Roman" w:hAnsi="Times New Roman"/>
          <w:b/>
          <w:bCs/>
          <w:sz w:val="22"/>
          <w:szCs w:val="22"/>
        </w:rPr>
      </w:pPr>
      <w:r w:rsidRPr="0073693E">
        <w:rPr>
          <w:rFonts w:ascii="Times New Roman" w:eastAsia="Times New Roman" w:hAnsi="Times New Roman"/>
          <w:b/>
          <w:bCs/>
          <w:sz w:val="22"/>
          <w:szCs w:val="22"/>
        </w:rPr>
        <w:t>Содержание курса внеурочной деятельности “</w:t>
      </w:r>
      <w:r>
        <w:rPr>
          <w:rFonts w:ascii="Times New Roman" w:eastAsia="Times New Roman" w:hAnsi="Times New Roman"/>
          <w:b/>
          <w:bCs/>
          <w:sz w:val="22"/>
          <w:szCs w:val="22"/>
        </w:rPr>
        <w:t>Юный лингвист</w:t>
      </w:r>
      <w:r w:rsidRPr="0073693E">
        <w:rPr>
          <w:rFonts w:ascii="Times New Roman" w:eastAsia="Times New Roman" w:hAnsi="Times New Roman"/>
          <w:b/>
          <w:bCs/>
          <w:sz w:val="22"/>
          <w:szCs w:val="22"/>
        </w:rPr>
        <w:t>”</w:t>
      </w:r>
    </w:p>
    <w:p w:rsidR="00994848" w:rsidRPr="0073693E" w:rsidRDefault="00994848" w:rsidP="00994848">
      <w:pPr>
        <w:spacing w:before="100" w:beforeAutospacing="1" w:after="100" w:afterAutospacing="1" w:line="240" w:lineRule="auto"/>
        <w:jc w:val="center"/>
        <w:rPr>
          <w:rFonts w:ascii="Times New Roman" w:eastAsia="Times New Roman" w:hAnsi="Times New Roman"/>
          <w:b/>
          <w:lang w:eastAsia="ru-RU"/>
        </w:rPr>
      </w:pPr>
      <w:r w:rsidRPr="0073693E">
        <w:rPr>
          <w:rFonts w:ascii="Times New Roman" w:eastAsia="Times New Roman" w:hAnsi="Times New Roman"/>
          <w:b/>
          <w:iCs/>
          <w:lang w:eastAsia="ru-RU"/>
        </w:rPr>
        <w:t>8 класс</w:t>
      </w:r>
    </w:p>
    <w:p w:rsidR="00A86435" w:rsidRPr="00A86435" w:rsidRDefault="00A86435" w:rsidP="00A86435">
      <w:pPr>
        <w:pStyle w:val="af1"/>
        <w:rPr>
          <w:sz w:val="22"/>
          <w:szCs w:val="22"/>
        </w:rPr>
      </w:pPr>
      <w:r w:rsidRPr="00A86435">
        <w:rPr>
          <w:sz w:val="22"/>
          <w:szCs w:val="22"/>
        </w:rPr>
        <w:t>С чего начинается слово? Способы образования слов в современном русском языке. Школьный словарь словообразования.</w:t>
      </w:r>
    </w:p>
    <w:p w:rsidR="00A86435" w:rsidRPr="00A86435" w:rsidRDefault="00A86435" w:rsidP="00A86435">
      <w:pPr>
        <w:pStyle w:val="af1"/>
        <w:rPr>
          <w:sz w:val="22"/>
          <w:szCs w:val="22"/>
        </w:rPr>
      </w:pPr>
      <w:r w:rsidRPr="00A86435">
        <w:rPr>
          <w:sz w:val="22"/>
          <w:szCs w:val="22"/>
        </w:rPr>
        <w:t>Что сближает филологию и математику. Сложение в чистом виде и с помощью интерфиксов.</w:t>
      </w:r>
    </w:p>
    <w:p w:rsidR="00A86435" w:rsidRPr="00A86435" w:rsidRDefault="00A86435" w:rsidP="00A86435">
      <w:pPr>
        <w:pStyle w:val="af1"/>
        <w:rPr>
          <w:sz w:val="22"/>
          <w:szCs w:val="22"/>
        </w:rPr>
      </w:pPr>
      <w:r w:rsidRPr="00A86435">
        <w:rPr>
          <w:color w:val="000000"/>
          <w:sz w:val="22"/>
          <w:szCs w:val="22"/>
        </w:rPr>
        <w:t>Аффиксы в союзе со сложением. От чего зависит выбор аффиксов?</w:t>
      </w:r>
    </w:p>
    <w:p w:rsidR="00A86435" w:rsidRPr="00A86435" w:rsidRDefault="00A86435" w:rsidP="00A86435">
      <w:pPr>
        <w:pStyle w:val="af1"/>
        <w:rPr>
          <w:sz w:val="22"/>
          <w:szCs w:val="22"/>
        </w:rPr>
      </w:pPr>
      <w:r w:rsidRPr="00A86435">
        <w:rPr>
          <w:color w:val="000000"/>
          <w:sz w:val="22"/>
          <w:szCs w:val="22"/>
        </w:rPr>
        <w:t xml:space="preserve">Аббревиация. Сложение при сверхсокращении. </w:t>
      </w:r>
    </w:p>
    <w:p w:rsidR="00A86435" w:rsidRPr="00A86435" w:rsidRDefault="00A86435" w:rsidP="00A86435">
      <w:pPr>
        <w:pStyle w:val="af1"/>
        <w:rPr>
          <w:sz w:val="22"/>
          <w:szCs w:val="22"/>
        </w:rPr>
      </w:pPr>
      <w:r w:rsidRPr="00A86435">
        <w:rPr>
          <w:sz w:val="22"/>
          <w:szCs w:val="22"/>
        </w:rPr>
        <w:t>От чего зависит выбор словообразования?</w:t>
      </w:r>
    </w:p>
    <w:p w:rsidR="00A86435" w:rsidRPr="00A86435" w:rsidRDefault="00A86435" w:rsidP="00A86435">
      <w:pPr>
        <w:pStyle w:val="af1"/>
        <w:rPr>
          <w:sz w:val="22"/>
          <w:szCs w:val="22"/>
        </w:rPr>
      </w:pPr>
      <w:r w:rsidRPr="00A86435">
        <w:rPr>
          <w:sz w:val="22"/>
          <w:szCs w:val="22"/>
        </w:rPr>
        <w:t xml:space="preserve"> «Цепная реакция» аффиксов.</w:t>
      </w:r>
    </w:p>
    <w:p w:rsidR="00A86435" w:rsidRPr="00A86435" w:rsidRDefault="00A86435" w:rsidP="00A86435">
      <w:pPr>
        <w:pStyle w:val="af1"/>
        <w:rPr>
          <w:sz w:val="22"/>
          <w:szCs w:val="22"/>
        </w:rPr>
      </w:pPr>
      <w:r w:rsidRPr="00A86435">
        <w:rPr>
          <w:sz w:val="22"/>
          <w:szCs w:val="22"/>
        </w:rPr>
        <w:t>Омонимические ловушки.</w:t>
      </w:r>
    </w:p>
    <w:p w:rsidR="00A86435" w:rsidRPr="00A86435" w:rsidRDefault="00A86435" w:rsidP="00A86435">
      <w:pPr>
        <w:pStyle w:val="af1"/>
        <w:rPr>
          <w:sz w:val="22"/>
          <w:szCs w:val="22"/>
        </w:rPr>
      </w:pPr>
      <w:r w:rsidRPr="00A86435">
        <w:rPr>
          <w:color w:val="000000"/>
          <w:sz w:val="22"/>
          <w:szCs w:val="22"/>
        </w:rPr>
        <w:t>От чего зависит значение новообразований?</w:t>
      </w:r>
    </w:p>
    <w:p w:rsidR="00A86435" w:rsidRPr="00A86435" w:rsidRDefault="00A86435" w:rsidP="00A86435">
      <w:pPr>
        <w:pStyle w:val="af1"/>
        <w:rPr>
          <w:sz w:val="22"/>
          <w:szCs w:val="22"/>
        </w:rPr>
      </w:pPr>
      <w:r w:rsidRPr="00A86435">
        <w:rPr>
          <w:color w:val="000000"/>
          <w:sz w:val="22"/>
          <w:szCs w:val="22"/>
        </w:rPr>
        <w:t>Стилистические, оценочные и выразительные свойства.</w:t>
      </w:r>
    </w:p>
    <w:p w:rsidR="00A86435" w:rsidRPr="00A86435" w:rsidRDefault="00A86435" w:rsidP="00A86435">
      <w:pPr>
        <w:pStyle w:val="af1"/>
        <w:rPr>
          <w:sz w:val="22"/>
          <w:szCs w:val="22"/>
        </w:rPr>
      </w:pPr>
      <w:r w:rsidRPr="00A86435">
        <w:rPr>
          <w:sz w:val="22"/>
          <w:szCs w:val="22"/>
        </w:rPr>
        <w:t>Случайно ли ударение на новообразовании? Работа со словообразовательным словарём и словарём ударений.</w:t>
      </w:r>
    </w:p>
    <w:p w:rsidR="00A86435" w:rsidRPr="00A86435" w:rsidRDefault="00A86435" w:rsidP="00A86435">
      <w:pPr>
        <w:pStyle w:val="af1"/>
        <w:rPr>
          <w:sz w:val="22"/>
          <w:szCs w:val="22"/>
        </w:rPr>
      </w:pPr>
      <w:r w:rsidRPr="00A86435">
        <w:rPr>
          <w:sz w:val="22"/>
          <w:szCs w:val="22"/>
        </w:rPr>
        <w:t>Загадки занимательных историй.</w:t>
      </w:r>
    </w:p>
    <w:p w:rsidR="00A86435" w:rsidRPr="00A86435" w:rsidRDefault="00A86435" w:rsidP="00A86435">
      <w:pPr>
        <w:pStyle w:val="af1"/>
        <w:rPr>
          <w:sz w:val="22"/>
          <w:szCs w:val="22"/>
        </w:rPr>
      </w:pPr>
      <w:r w:rsidRPr="00A86435">
        <w:rPr>
          <w:sz w:val="22"/>
          <w:szCs w:val="22"/>
        </w:rPr>
        <w:t>Откуда пришёл суффикс –ИН-?</w:t>
      </w:r>
    </w:p>
    <w:p w:rsidR="00A86435" w:rsidRPr="00A86435" w:rsidRDefault="00A86435" w:rsidP="00A86435">
      <w:pPr>
        <w:pStyle w:val="af1"/>
        <w:rPr>
          <w:sz w:val="22"/>
          <w:szCs w:val="22"/>
        </w:rPr>
      </w:pPr>
      <w:r w:rsidRPr="00A86435">
        <w:rPr>
          <w:sz w:val="22"/>
          <w:szCs w:val="22"/>
        </w:rPr>
        <w:t>Есть ли у животных отчества?</w:t>
      </w:r>
    </w:p>
    <w:p w:rsidR="00A86435" w:rsidRPr="00A86435" w:rsidRDefault="00A86435" w:rsidP="00A86435">
      <w:pPr>
        <w:pStyle w:val="af1"/>
        <w:rPr>
          <w:sz w:val="22"/>
          <w:szCs w:val="22"/>
        </w:rPr>
      </w:pPr>
      <w:r w:rsidRPr="00A86435">
        <w:rPr>
          <w:sz w:val="22"/>
          <w:szCs w:val="22"/>
        </w:rPr>
        <w:t>Капризы рода. Интерес вокруг женских наименований.</w:t>
      </w:r>
    </w:p>
    <w:p w:rsidR="00A86435" w:rsidRPr="00A86435" w:rsidRDefault="00A86435" w:rsidP="00A86435">
      <w:pPr>
        <w:pStyle w:val="af1"/>
        <w:rPr>
          <w:sz w:val="22"/>
          <w:szCs w:val="22"/>
        </w:rPr>
      </w:pPr>
      <w:r w:rsidRPr="00A86435">
        <w:rPr>
          <w:sz w:val="22"/>
          <w:szCs w:val="22"/>
        </w:rPr>
        <w:t xml:space="preserve">Как правильно: </w:t>
      </w:r>
      <w:r w:rsidRPr="00A86435">
        <w:rPr>
          <w:b/>
          <w:bCs/>
          <w:i/>
          <w:iCs/>
          <w:sz w:val="22"/>
          <w:szCs w:val="22"/>
        </w:rPr>
        <w:t xml:space="preserve">половина первого </w:t>
      </w:r>
      <w:r w:rsidRPr="00A86435">
        <w:rPr>
          <w:b/>
          <w:bCs/>
          <w:sz w:val="22"/>
          <w:szCs w:val="22"/>
        </w:rPr>
        <w:t>или</w:t>
      </w:r>
      <w:r w:rsidRPr="00A86435">
        <w:rPr>
          <w:b/>
          <w:bCs/>
          <w:i/>
          <w:iCs/>
          <w:sz w:val="22"/>
          <w:szCs w:val="22"/>
        </w:rPr>
        <w:t xml:space="preserve"> полпервого?</w:t>
      </w:r>
    </w:p>
    <w:p w:rsidR="00A86435" w:rsidRPr="00A86435" w:rsidRDefault="00A86435" w:rsidP="00A86435">
      <w:pPr>
        <w:pStyle w:val="af1"/>
        <w:rPr>
          <w:sz w:val="22"/>
          <w:szCs w:val="22"/>
        </w:rPr>
      </w:pPr>
      <w:r w:rsidRPr="00A86435">
        <w:rPr>
          <w:sz w:val="22"/>
          <w:szCs w:val="22"/>
        </w:rPr>
        <w:t>Ещё раз об омонимах, омографах, омофонах.</w:t>
      </w:r>
    </w:p>
    <w:p w:rsidR="00A86435" w:rsidRPr="00A86435" w:rsidRDefault="00A86435" w:rsidP="00A86435">
      <w:pPr>
        <w:pStyle w:val="af1"/>
        <w:rPr>
          <w:sz w:val="22"/>
          <w:szCs w:val="22"/>
        </w:rPr>
      </w:pPr>
      <w:r w:rsidRPr="00A86435">
        <w:rPr>
          <w:color w:val="000000"/>
          <w:sz w:val="22"/>
          <w:szCs w:val="22"/>
        </w:rPr>
        <w:t>Приложение - особый вид определения.</w:t>
      </w:r>
    </w:p>
    <w:p w:rsidR="00A86435" w:rsidRPr="00A86435" w:rsidRDefault="00A86435" w:rsidP="00A86435">
      <w:pPr>
        <w:pStyle w:val="af1"/>
        <w:rPr>
          <w:sz w:val="22"/>
          <w:szCs w:val="22"/>
        </w:rPr>
      </w:pPr>
      <w:r w:rsidRPr="00A86435">
        <w:rPr>
          <w:sz w:val="22"/>
          <w:szCs w:val="22"/>
        </w:rPr>
        <w:t>Определение частей речи. Слова состояния и наречия, их морфемный состав. Решение текстовых задач. Работа со словообразовательным и морфемным словарями.</w:t>
      </w:r>
    </w:p>
    <w:p w:rsidR="00A86435" w:rsidRPr="00A86435" w:rsidRDefault="00A86435" w:rsidP="00A86435">
      <w:pPr>
        <w:pStyle w:val="af1"/>
        <w:rPr>
          <w:sz w:val="22"/>
          <w:szCs w:val="22"/>
        </w:rPr>
      </w:pPr>
      <w:r w:rsidRPr="00A86435">
        <w:rPr>
          <w:sz w:val="22"/>
          <w:szCs w:val="22"/>
        </w:rPr>
        <w:t xml:space="preserve">Наречия, краткие прилагательные и краткие причастия, наречия и прилагательные в сравнительной степени. Их морфемный состав. </w:t>
      </w:r>
    </w:p>
    <w:p w:rsidR="00A86435" w:rsidRPr="00A86435" w:rsidRDefault="00A86435" w:rsidP="00A86435">
      <w:pPr>
        <w:pStyle w:val="af1"/>
        <w:rPr>
          <w:sz w:val="22"/>
          <w:szCs w:val="22"/>
        </w:rPr>
      </w:pPr>
      <w:r w:rsidRPr="00A86435">
        <w:rPr>
          <w:sz w:val="22"/>
          <w:szCs w:val="22"/>
        </w:rPr>
        <w:t>Наречия с приставками и их отличие от сочетаний существительных, прилагательных и местоимений с предлогами. Их морфемный состав.</w:t>
      </w:r>
    </w:p>
    <w:p w:rsidR="00A86435" w:rsidRPr="00A86435" w:rsidRDefault="00A86435" w:rsidP="00A86435">
      <w:pPr>
        <w:pStyle w:val="af1"/>
        <w:rPr>
          <w:sz w:val="22"/>
          <w:szCs w:val="22"/>
        </w:rPr>
      </w:pPr>
      <w:r w:rsidRPr="00A86435">
        <w:rPr>
          <w:sz w:val="22"/>
          <w:szCs w:val="22"/>
        </w:rPr>
        <w:t>Отличие наречий от омонимичных частей речи. Работа со словообразовательным и морфемным словарями.</w:t>
      </w:r>
    </w:p>
    <w:p w:rsidR="00A86435" w:rsidRPr="00A86435" w:rsidRDefault="00A86435" w:rsidP="00A86435">
      <w:pPr>
        <w:pStyle w:val="af1"/>
        <w:rPr>
          <w:sz w:val="22"/>
          <w:szCs w:val="22"/>
        </w:rPr>
      </w:pPr>
      <w:r w:rsidRPr="00A86435">
        <w:rPr>
          <w:sz w:val="22"/>
          <w:szCs w:val="22"/>
        </w:rPr>
        <w:t>Словообразование и этимология.</w:t>
      </w:r>
    </w:p>
    <w:p w:rsidR="00A86435" w:rsidRPr="00A86435" w:rsidRDefault="00A86435" w:rsidP="00A86435">
      <w:pPr>
        <w:pStyle w:val="af1"/>
        <w:rPr>
          <w:sz w:val="22"/>
          <w:szCs w:val="22"/>
        </w:rPr>
      </w:pPr>
      <w:r w:rsidRPr="00A86435">
        <w:rPr>
          <w:sz w:val="22"/>
          <w:szCs w:val="22"/>
        </w:rPr>
        <w:t>Словообразовательные цепочки и словообразовательные гнёзда. Работа со словарями.</w:t>
      </w:r>
    </w:p>
    <w:p w:rsidR="00A86435" w:rsidRPr="00A86435" w:rsidRDefault="00A86435" w:rsidP="00A86435">
      <w:pPr>
        <w:pStyle w:val="af1"/>
        <w:rPr>
          <w:sz w:val="22"/>
          <w:szCs w:val="22"/>
        </w:rPr>
      </w:pPr>
      <w:r w:rsidRPr="00A86435">
        <w:rPr>
          <w:sz w:val="22"/>
          <w:szCs w:val="22"/>
        </w:rPr>
        <w:t>Подведём итоги.</w:t>
      </w:r>
    </w:p>
    <w:p w:rsidR="00A86435" w:rsidRPr="00A86435" w:rsidRDefault="00A86435" w:rsidP="00A86435">
      <w:pPr>
        <w:pStyle w:val="af1"/>
        <w:rPr>
          <w:sz w:val="22"/>
          <w:szCs w:val="22"/>
        </w:rPr>
      </w:pPr>
      <w:r w:rsidRPr="00A86435">
        <w:rPr>
          <w:sz w:val="22"/>
          <w:szCs w:val="22"/>
        </w:rPr>
        <w:t xml:space="preserve">Термины и понятия, изучаемые на занятиях: </w:t>
      </w:r>
    </w:p>
    <w:p w:rsidR="00A86435" w:rsidRPr="00A86435" w:rsidRDefault="00A86435" w:rsidP="00A86435">
      <w:pPr>
        <w:pStyle w:val="af1"/>
        <w:rPr>
          <w:sz w:val="22"/>
          <w:szCs w:val="22"/>
        </w:rPr>
      </w:pPr>
      <w:r w:rsidRPr="00A86435">
        <w:rPr>
          <w:sz w:val="22"/>
          <w:szCs w:val="22"/>
        </w:rPr>
        <w:t>словообразование, интерфиксы, аффиксы, аббревиация, сращение, сверхсращение, словообразовательное гнездо.</w:t>
      </w:r>
    </w:p>
    <w:p w:rsidR="00A86435" w:rsidRDefault="00A86435" w:rsidP="00A86435">
      <w:pPr>
        <w:pStyle w:val="a7"/>
        <w:jc w:val="center"/>
        <w:rPr>
          <w:rFonts w:ascii="Times New Roman" w:hAnsi="Times New Roman"/>
          <w:b/>
          <w:sz w:val="22"/>
          <w:szCs w:val="22"/>
        </w:rPr>
      </w:pPr>
      <w:r>
        <w:rPr>
          <w:rFonts w:ascii="Times New Roman" w:hAnsi="Times New Roman"/>
          <w:b/>
          <w:sz w:val="22"/>
          <w:szCs w:val="22"/>
        </w:rPr>
        <w:t>9 класс</w:t>
      </w:r>
    </w:p>
    <w:p w:rsidR="00A86435" w:rsidRPr="00155A61" w:rsidRDefault="00A86435" w:rsidP="00A86435">
      <w:pPr>
        <w:pStyle w:val="af1"/>
        <w:rPr>
          <w:sz w:val="22"/>
          <w:szCs w:val="22"/>
        </w:rPr>
      </w:pPr>
      <w:r w:rsidRPr="00155A61">
        <w:rPr>
          <w:sz w:val="22"/>
          <w:szCs w:val="22"/>
        </w:rPr>
        <w:t>Роль справочных изданий в самообразовании, учебной и практической работе.</w:t>
      </w:r>
    </w:p>
    <w:p w:rsidR="00A86435" w:rsidRPr="00155A61" w:rsidRDefault="00A86435" w:rsidP="00A86435">
      <w:pPr>
        <w:pStyle w:val="af1"/>
        <w:rPr>
          <w:sz w:val="22"/>
          <w:szCs w:val="22"/>
        </w:rPr>
      </w:pPr>
      <w:r w:rsidRPr="00155A61">
        <w:rPr>
          <w:sz w:val="22"/>
          <w:szCs w:val="22"/>
        </w:rPr>
        <w:t>Типологическая разнородность справочных изданий: энциклопедии, словари, справочники.</w:t>
      </w:r>
    </w:p>
    <w:p w:rsidR="00A86435" w:rsidRPr="00155A61" w:rsidRDefault="00A86435" w:rsidP="00A86435">
      <w:pPr>
        <w:pStyle w:val="af1"/>
        <w:rPr>
          <w:sz w:val="22"/>
          <w:szCs w:val="22"/>
        </w:rPr>
      </w:pPr>
      <w:r w:rsidRPr="00155A61">
        <w:rPr>
          <w:sz w:val="22"/>
          <w:szCs w:val="22"/>
        </w:rPr>
        <w:t>Справочники. Дифференциация справочников в зависимости от назначения и содержания: массово-политические, научные, производственные, учебные, популярные.</w:t>
      </w:r>
    </w:p>
    <w:p w:rsidR="00A86435" w:rsidRPr="00155A61" w:rsidRDefault="00A86435" w:rsidP="00A86435">
      <w:pPr>
        <w:pStyle w:val="af1"/>
        <w:rPr>
          <w:sz w:val="22"/>
          <w:szCs w:val="22"/>
        </w:rPr>
      </w:pPr>
      <w:r w:rsidRPr="00155A61">
        <w:rPr>
          <w:sz w:val="22"/>
          <w:szCs w:val="22"/>
        </w:rPr>
        <w:t>Справочные издания, предназначенные для учащейся молодёжи.</w:t>
      </w:r>
    </w:p>
    <w:p w:rsidR="00A86435" w:rsidRPr="00155A61" w:rsidRDefault="00A86435" w:rsidP="00A86435">
      <w:pPr>
        <w:pStyle w:val="af1"/>
        <w:rPr>
          <w:sz w:val="22"/>
          <w:szCs w:val="22"/>
        </w:rPr>
      </w:pPr>
      <w:r w:rsidRPr="00155A61">
        <w:rPr>
          <w:sz w:val="22"/>
          <w:szCs w:val="22"/>
        </w:rPr>
        <w:lastRenderedPageBreak/>
        <w:t>Дифференциация энциклопедий по содержанию: универсальные, отраслевые, специализированные, региональные.</w:t>
      </w:r>
    </w:p>
    <w:p w:rsidR="00A86435" w:rsidRPr="00155A61" w:rsidRDefault="00A86435" w:rsidP="00A86435">
      <w:pPr>
        <w:pStyle w:val="af1"/>
        <w:rPr>
          <w:sz w:val="22"/>
          <w:szCs w:val="22"/>
        </w:rPr>
      </w:pPr>
      <w:r w:rsidRPr="00155A61">
        <w:rPr>
          <w:sz w:val="22"/>
          <w:szCs w:val="22"/>
        </w:rPr>
        <w:t>Структура энциклопедии. Библиографическое описание книги. Элементы описания.</w:t>
      </w:r>
    </w:p>
    <w:p w:rsidR="00A86435" w:rsidRPr="00155A61" w:rsidRDefault="00A86435" w:rsidP="00A86435">
      <w:pPr>
        <w:pStyle w:val="af1"/>
        <w:rPr>
          <w:sz w:val="22"/>
          <w:szCs w:val="22"/>
        </w:rPr>
      </w:pPr>
      <w:r w:rsidRPr="00155A61">
        <w:rPr>
          <w:sz w:val="22"/>
          <w:szCs w:val="22"/>
        </w:rPr>
        <w:t>Из истории проекта. Определение темы проекта и её актуальности.</w:t>
      </w:r>
    </w:p>
    <w:p w:rsidR="00A86435" w:rsidRPr="00155A61" w:rsidRDefault="00A86435" w:rsidP="00A86435">
      <w:pPr>
        <w:pStyle w:val="af1"/>
        <w:rPr>
          <w:sz w:val="22"/>
          <w:szCs w:val="22"/>
        </w:rPr>
      </w:pPr>
      <w:r w:rsidRPr="00155A61">
        <w:rPr>
          <w:sz w:val="22"/>
          <w:szCs w:val="22"/>
        </w:rPr>
        <w:t>Определение круга социальных партнеров и получение их согласия.</w:t>
      </w:r>
    </w:p>
    <w:p w:rsidR="00A86435" w:rsidRPr="00155A61" w:rsidRDefault="00A86435" w:rsidP="00A86435">
      <w:pPr>
        <w:pStyle w:val="af1"/>
        <w:rPr>
          <w:sz w:val="22"/>
          <w:szCs w:val="22"/>
        </w:rPr>
      </w:pPr>
      <w:r w:rsidRPr="00155A61">
        <w:rPr>
          <w:sz w:val="22"/>
          <w:szCs w:val="22"/>
        </w:rPr>
        <w:t>Определение ресурсного потенциала.</w:t>
      </w:r>
    </w:p>
    <w:p w:rsidR="00A86435" w:rsidRPr="00155A61" w:rsidRDefault="00A86435" w:rsidP="00A86435">
      <w:pPr>
        <w:pStyle w:val="af1"/>
        <w:rPr>
          <w:sz w:val="22"/>
          <w:szCs w:val="22"/>
        </w:rPr>
      </w:pPr>
      <w:r w:rsidRPr="00155A61">
        <w:rPr>
          <w:sz w:val="22"/>
          <w:szCs w:val="22"/>
        </w:rPr>
        <w:t>Подготовка теоретического материла: формулировка вопросов, на которые нужно ответить, изучении литературы, работа в сети Интернет.</w:t>
      </w:r>
    </w:p>
    <w:p w:rsidR="00A86435" w:rsidRPr="00155A61" w:rsidRDefault="00A86435" w:rsidP="00A86435">
      <w:pPr>
        <w:pStyle w:val="af1"/>
        <w:rPr>
          <w:sz w:val="22"/>
          <w:szCs w:val="22"/>
        </w:rPr>
      </w:pPr>
      <w:r w:rsidRPr="00155A61">
        <w:rPr>
          <w:sz w:val="22"/>
          <w:szCs w:val="22"/>
        </w:rPr>
        <w:t>Сбор материала: составление картотеки.</w:t>
      </w:r>
    </w:p>
    <w:p w:rsidR="00A86435" w:rsidRPr="00155A61" w:rsidRDefault="00A86435" w:rsidP="00A86435">
      <w:pPr>
        <w:pStyle w:val="af1"/>
        <w:rPr>
          <w:sz w:val="22"/>
          <w:szCs w:val="22"/>
        </w:rPr>
      </w:pPr>
      <w:r w:rsidRPr="00155A61">
        <w:rPr>
          <w:sz w:val="22"/>
          <w:szCs w:val="22"/>
        </w:rPr>
        <w:t>Разработка проекта.</w:t>
      </w:r>
    </w:p>
    <w:p w:rsidR="00A86435" w:rsidRPr="00155A61" w:rsidRDefault="00A86435" w:rsidP="00A86435">
      <w:pPr>
        <w:pStyle w:val="af1"/>
        <w:rPr>
          <w:sz w:val="22"/>
          <w:szCs w:val="22"/>
        </w:rPr>
      </w:pPr>
      <w:r w:rsidRPr="00155A61">
        <w:rPr>
          <w:sz w:val="22"/>
          <w:szCs w:val="22"/>
        </w:rPr>
        <w:t>Оформление результатов.</w:t>
      </w:r>
    </w:p>
    <w:p w:rsidR="00A86435" w:rsidRPr="00155A61" w:rsidRDefault="00A86435" w:rsidP="00A86435">
      <w:pPr>
        <w:pStyle w:val="af1"/>
        <w:rPr>
          <w:sz w:val="22"/>
          <w:szCs w:val="22"/>
        </w:rPr>
      </w:pPr>
      <w:r w:rsidRPr="00155A61">
        <w:rPr>
          <w:sz w:val="22"/>
          <w:szCs w:val="22"/>
        </w:rPr>
        <w:t>Определение форм выражения итогов проектной деятельности.</w:t>
      </w:r>
    </w:p>
    <w:p w:rsidR="00A86435" w:rsidRPr="00155A61" w:rsidRDefault="00A86435" w:rsidP="00A86435">
      <w:pPr>
        <w:pStyle w:val="af1"/>
        <w:rPr>
          <w:sz w:val="22"/>
          <w:szCs w:val="22"/>
        </w:rPr>
      </w:pPr>
      <w:r w:rsidRPr="00155A61">
        <w:rPr>
          <w:sz w:val="22"/>
          <w:szCs w:val="22"/>
        </w:rPr>
        <w:t>Презентация проекта.</w:t>
      </w:r>
    </w:p>
    <w:p w:rsidR="00A86435" w:rsidRPr="00155A61" w:rsidRDefault="00A86435" w:rsidP="00A86435">
      <w:pPr>
        <w:pStyle w:val="af1"/>
        <w:rPr>
          <w:sz w:val="22"/>
          <w:szCs w:val="22"/>
        </w:rPr>
      </w:pPr>
      <w:r w:rsidRPr="00155A61">
        <w:rPr>
          <w:b/>
          <w:bCs/>
          <w:sz w:val="22"/>
          <w:szCs w:val="22"/>
        </w:rPr>
        <w:t xml:space="preserve">Термины и понятия, изучаемые на занятиях: </w:t>
      </w:r>
    </w:p>
    <w:p w:rsidR="00A86435" w:rsidRPr="00155A61" w:rsidRDefault="00A86435" w:rsidP="00A86435">
      <w:pPr>
        <w:pStyle w:val="af1"/>
        <w:rPr>
          <w:sz w:val="22"/>
          <w:szCs w:val="22"/>
        </w:rPr>
      </w:pPr>
      <w:r w:rsidRPr="00155A61">
        <w:rPr>
          <w:sz w:val="22"/>
          <w:szCs w:val="22"/>
        </w:rPr>
        <w:t xml:space="preserve">производственный, библиографическое описание, структура, социальные партнёры, ресурсный потенциал, картотека, типологическая разнородность, справочные издания, справочники, словари, энциклопедии, дифференциация, универсальный, отраслевой, проект, специализированный, региональный, массово-политический, потенциал. </w:t>
      </w:r>
    </w:p>
    <w:p w:rsidR="00A86435" w:rsidRPr="00155A61" w:rsidRDefault="00A86435" w:rsidP="00A86435">
      <w:pPr>
        <w:pStyle w:val="af1"/>
        <w:rPr>
          <w:sz w:val="22"/>
          <w:szCs w:val="22"/>
        </w:rPr>
      </w:pPr>
      <w:r w:rsidRPr="00155A61">
        <w:rPr>
          <w:b/>
          <w:bCs/>
          <w:sz w:val="22"/>
          <w:szCs w:val="22"/>
        </w:rPr>
        <w:t xml:space="preserve">Предлагаемые темы для мини-энциклопедий: </w:t>
      </w:r>
    </w:p>
    <w:p w:rsidR="00A86435" w:rsidRPr="00155A61" w:rsidRDefault="00A86435" w:rsidP="00A86435">
      <w:pPr>
        <w:pStyle w:val="af1"/>
        <w:rPr>
          <w:sz w:val="22"/>
          <w:szCs w:val="22"/>
        </w:rPr>
      </w:pPr>
      <w:r w:rsidRPr="00155A61">
        <w:rPr>
          <w:sz w:val="22"/>
          <w:szCs w:val="22"/>
        </w:rPr>
        <w:t>Они учились в нашей школе (о выдающихся выпускниках МО</w:t>
      </w:r>
      <w:r>
        <w:rPr>
          <w:sz w:val="22"/>
          <w:szCs w:val="22"/>
        </w:rPr>
        <w:t>Б</w:t>
      </w:r>
      <w:r w:rsidRPr="00155A61">
        <w:rPr>
          <w:sz w:val="22"/>
          <w:szCs w:val="22"/>
        </w:rPr>
        <w:t xml:space="preserve">У </w:t>
      </w:r>
      <w:r>
        <w:rPr>
          <w:sz w:val="22"/>
          <w:szCs w:val="22"/>
        </w:rPr>
        <w:t>ст. Леонидовка</w:t>
      </w:r>
      <w:r w:rsidRPr="00155A61">
        <w:rPr>
          <w:sz w:val="22"/>
          <w:szCs w:val="22"/>
        </w:rPr>
        <w:t>)</w:t>
      </w:r>
    </w:p>
    <w:p w:rsidR="00A86435" w:rsidRPr="00155A61" w:rsidRDefault="00A86435" w:rsidP="00A86435">
      <w:pPr>
        <w:pStyle w:val="af1"/>
        <w:rPr>
          <w:sz w:val="22"/>
          <w:szCs w:val="22"/>
        </w:rPr>
      </w:pPr>
      <w:r w:rsidRPr="00155A61">
        <w:rPr>
          <w:sz w:val="22"/>
          <w:szCs w:val="22"/>
        </w:rPr>
        <w:t>Ветераны Великой отечественной войны – наши земляки.</w:t>
      </w:r>
    </w:p>
    <w:p w:rsidR="00A86435" w:rsidRPr="00A86435" w:rsidRDefault="00A86435" w:rsidP="00A86435">
      <w:pPr>
        <w:spacing w:before="100" w:beforeAutospacing="1" w:after="100" w:afterAutospacing="1"/>
        <w:rPr>
          <w:rFonts w:ascii="Times New Roman" w:eastAsia="Times New Roman" w:hAnsi="Times New Roman"/>
          <w:b/>
          <w:bCs/>
        </w:rPr>
      </w:pPr>
      <w:r>
        <w:rPr>
          <w:rFonts w:ascii="Times New Roman" w:eastAsia="Times New Roman" w:hAnsi="Times New Roman"/>
          <w:b/>
          <w:bCs/>
        </w:rPr>
        <w:t xml:space="preserve">3. </w:t>
      </w:r>
      <w:r w:rsidRPr="00A86435">
        <w:rPr>
          <w:rFonts w:ascii="Times New Roman" w:eastAsia="Times New Roman" w:hAnsi="Times New Roman"/>
          <w:b/>
          <w:bCs/>
        </w:rPr>
        <w:t>Тематическое планирование курса внеурочной деятельности “</w:t>
      </w:r>
      <w:r>
        <w:rPr>
          <w:rFonts w:ascii="Times New Roman" w:eastAsia="Times New Roman" w:hAnsi="Times New Roman"/>
          <w:b/>
          <w:bCs/>
        </w:rPr>
        <w:t>Юный лингвист</w:t>
      </w:r>
      <w:r w:rsidRPr="00A86435">
        <w:rPr>
          <w:rFonts w:ascii="Times New Roman" w:eastAsia="Times New Roman" w:hAnsi="Times New Roman"/>
          <w:b/>
          <w:bCs/>
        </w:rPr>
        <w:t>”</w:t>
      </w:r>
    </w:p>
    <w:p w:rsidR="00A86435" w:rsidRDefault="00A86435" w:rsidP="00A86435">
      <w:pPr>
        <w:pStyle w:val="af1"/>
        <w:jc w:val="center"/>
        <w:rPr>
          <w:b/>
          <w:sz w:val="22"/>
          <w:szCs w:val="22"/>
          <w:lang w:eastAsia="ru-RU"/>
        </w:rPr>
      </w:pPr>
      <w:r w:rsidRPr="00A94871">
        <w:rPr>
          <w:b/>
          <w:sz w:val="22"/>
          <w:szCs w:val="22"/>
          <w:lang w:eastAsia="ru-RU"/>
        </w:rPr>
        <w:t>8 класс</w:t>
      </w:r>
    </w:p>
    <w:p w:rsidR="00A86435" w:rsidRPr="00A94871" w:rsidRDefault="00A86435" w:rsidP="00A86435">
      <w:pPr>
        <w:pStyle w:val="af1"/>
        <w:jc w:val="center"/>
        <w:rPr>
          <w:b/>
          <w:sz w:val="22"/>
          <w:szCs w:val="22"/>
          <w:lang w:eastAsia="ru-RU"/>
        </w:rPr>
      </w:pPr>
      <w:r>
        <w:rPr>
          <w:b/>
          <w:sz w:val="22"/>
          <w:szCs w:val="22"/>
          <w:lang w:eastAsia="ru-RU"/>
        </w:rPr>
        <w:t>34 часа (1 ч в неделю).</w:t>
      </w:r>
    </w:p>
    <w:p w:rsidR="00A86435" w:rsidRPr="00155A61" w:rsidRDefault="00A86435" w:rsidP="00A86435">
      <w:pPr>
        <w:pStyle w:val="af1"/>
        <w:rPr>
          <w:sz w:val="22"/>
          <w:szCs w:val="22"/>
        </w:rPr>
      </w:pPr>
    </w:p>
    <w:tbl>
      <w:tblPr>
        <w:tblStyle w:val="a4"/>
        <w:tblW w:w="0" w:type="auto"/>
        <w:tblInd w:w="250" w:type="dxa"/>
        <w:tblLook w:val="04A0"/>
      </w:tblPr>
      <w:tblGrid>
        <w:gridCol w:w="7088"/>
        <w:gridCol w:w="1701"/>
      </w:tblGrid>
      <w:tr w:rsidR="00A86435" w:rsidTr="00A86435">
        <w:tc>
          <w:tcPr>
            <w:tcW w:w="7088" w:type="dxa"/>
          </w:tcPr>
          <w:p w:rsidR="00A86435" w:rsidRPr="00A86435" w:rsidRDefault="00A86435" w:rsidP="00A86435">
            <w:pPr>
              <w:pStyle w:val="af1"/>
              <w:ind w:firstLine="0"/>
              <w:jc w:val="center"/>
              <w:rPr>
                <w:b/>
                <w:sz w:val="22"/>
                <w:szCs w:val="22"/>
              </w:rPr>
            </w:pPr>
            <w:r w:rsidRPr="00A86435">
              <w:rPr>
                <w:b/>
                <w:sz w:val="22"/>
                <w:szCs w:val="22"/>
              </w:rPr>
              <w:t>Тема</w:t>
            </w:r>
          </w:p>
        </w:tc>
        <w:tc>
          <w:tcPr>
            <w:tcW w:w="1701" w:type="dxa"/>
          </w:tcPr>
          <w:p w:rsidR="00A86435" w:rsidRPr="00A86435" w:rsidRDefault="00A86435" w:rsidP="00A86435">
            <w:pPr>
              <w:pStyle w:val="af1"/>
              <w:ind w:firstLine="0"/>
              <w:jc w:val="center"/>
              <w:rPr>
                <w:b/>
                <w:sz w:val="22"/>
                <w:szCs w:val="22"/>
              </w:rPr>
            </w:pPr>
            <w:r w:rsidRPr="00A86435">
              <w:rPr>
                <w:b/>
                <w:sz w:val="22"/>
                <w:szCs w:val="22"/>
              </w:rPr>
              <w:t>Количество</w:t>
            </w:r>
          </w:p>
          <w:p w:rsidR="00A86435" w:rsidRPr="00A86435" w:rsidRDefault="00A86435" w:rsidP="00A86435">
            <w:pPr>
              <w:pStyle w:val="af1"/>
              <w:ind w:firstLine="0"/>
              <w:jc w:val="center"/>
              <w:rPr>
                <w:b/>
                <w:sz w:val="22"/>
                <w:szCs w:val="22"/>
              </w:rPr>
            </w:pPr>
            <w:r w:rsidRPr="00A86435">
              <w:rPr>
                <w:b/>
                <w:sz w:val="22"/>
                <w:szCs w:val="22"/>
              </w:rPr>
              <w:t>часов</w:t>
            </w:r>
          </w:p>
        </w:tc>
      </w:tr>
      <w:tr w:rsidR="00A86435" w:rsidTr="00A86435">
        <w:tc>
          <w:tcPr>
            <w:tcW w:w="7088" w:type="dxa"/>
          </w:tcPr>
          <w:p w:rsidR="00A86435" w:rsidRPr="00A86435" w:rsidRDefault="00A86435" w:rsidP="00A86435">
            <w:pPr>
              <w:pStyle w:val="af1"/>
              <w:ind w:firstLine="0"/>
              <w:rPr>
                <w:sz w:val="22"/>
                <w:szCs w:val="22"/>
              </w:rPr>
            </w:pPr>
            <w:r w:rsidRPr="00A86435">
              <w:rPr>
                <w:sz w:val="22"/>
                <w:szCs w:val="22"/>
              </w:rPr>
              <w:t>С чего начинается слово? Способы образования слов в современном русском языке. Школьный словарь словообразования.</w:t>
            </w:r>
          </w:p>
          <w:p w:rsidR="00A86435" w:rsidRPr="00A86435" w:rsidRDefault="00A86435" w:rsidP="00A86435">
            <w:pPr>
              <w:pStyle w:val="af1"/>
              <w:ind w:firstLine="0"/>
              <w:rPr>
                <w:sz w:val="22"/>
                <w:szCs w:val="22"/>
              </w:rPr>
            </w:pPr>
            <w:r w:rsidRPr="00A86435">
              <w:rPr>
                <w:sz w:val="22"/>
                <w:szCs w:val="22"/>
              </w:rPr>
              <w:t>Что сближает филологию и математику. Сложение в чистом виде и с помощью интерфиксов.</w:t>
            </w:r>
          </w:p>
          <w:p w:rsidR="00A86435" w:rsidRPr="00A86435" w:rsidRDefault="00A86435" w:rsidP="00A86435">
            <w:pPr>
              <w:pStyle w:val="af1"/>
              <w:ind w:firstLine="0"/>
              <w:rPr>
                <w:sz w:val="22"/>
                <w:szCs w:val="22"/>
              </w:rPr>
            </w:pPr>
            <w:r w:rsidRPr="00A86435">
              <w:rPr>
                <w:color w:val="000000"/>
                <w:sz w:val="22"/>
                <w:szCs w:val="22"/>
              </w:rPr>
              <w:t>Аффиксы в союзе со сложением. От чего зависит выбор аффиксов?</w:t>
            </w:r>
          </w:p>
          <w:p w:rsidR="00A86435" w:rsidRPr="00A86435" w:rsidRDefault="00A86435" w:rsidP="00A86435">
            <w:pPr>
              <w:pStyle w:val="af1"/>
              <w:ind w:firstLine="0"/>
              <w:rPr>
                <w:sz w:val="22"/>
                <w:szCs w:val="22"/>
              </w:rPr>
            </w:pPr>
            <w:r w:rsidRPr="00A86435">
              <w:rPr>
                <w:color w:val="000000"/>
                <w:sz w:val="22"/>
                <w:szCs w:val="22"/>
              </w:rPr>
              <w:t xml:space="preserve">Аббревиация. Сложение при сверхсокращении. </w:t>
            </w:r>
          </w:p>
          <w:p w:rsidR="00A86435" w:rsidRPr="00A86435" w:rsidRDefault="00A86435" w:rsidP="00A86435">
            <w:pPr>
              <w:pStyle w:val="af1"/>
              <w:ind w:firstLine="0"/>
              <w:rPr>
                <w:sz w:val="22"/>
                <w:szCs w:val="22"/>
              </w:rPr>
            </w:pPr>
            <w:r w:rsidRPr="00A86435">
              <w:rPr>
                <w:sz w:val="22"/>
                <w:szCs w:val="22"/>
              </w:rPr>
              <w:t>От чего зависит выбор словообразования?</w:t>
            </w:r>
          </w:p>
          <w:p w:rsidR="00A86435" w:rsidRPr="00A86435" w:rsidRDefault="00A86435" w:rsidP="00A86435">
            <w:pPr>
              <w:pStyle w:val="af1"/>
              <w:ind w:firstLine="0"/>
              <w:rPr>
                <w:sz w:val="22"/>
                <w:szCs w:val="22"/>
              </w:rPr>
            </w:pPr>
            <w:r w:rsidRPr="00A86435">
              <w:rPr>
                <w:sz w:val="22"/>
                <w:szCs w:val="22"/>
              </w:rPr>
              <w:t xml:space="preserve"> «Цепная реакция» аффиксов.</w:t>
            </w:r>
          </w:p>
          <w:p w:rsidR="00A86435" w:rsidRPr="00A86435" w:rsidRDefault="00A86435" w:rsidP="00A86435">
            <w:pPr>
              <w:pStyle w:val="af1"/>
              <w:ind w:firstLine="0"/>
              <w:rPr>
                <w:sz w:val="22"/>
                <w:szCs w:val="22"/>
              </w:rPr>
            </w:pPr>
            <w:r w:rsidRPr="00A86435">
              <w:rPr>
                <w:sz w:val="22"/>
                <w:szCs w:val="22"/>
              </w:rPr>
              <w:t>Омонимические ловушки.</w:t>
            </w:r>
          </w:p>
          <w:p w:rsidR="00A86435" w:rsidRPr="00A86435" w:rsidRDefault="00A86435" w:rsidP="00A86435">
            <w:pPr>
              <w:pStyle w:val="af1"/>
              <w:ind w:firstLine="0"/>
              <w:rPr>
                <w:sz w:val="22"/>
                <w:szCs w:val="22"/>
              </w:rPr>
            </w:pPr>
            <w:r w:rsidRPr="00A86435">
              <w:rPr>
                <w:color w:val="000000"/>
                <w:sz w:val="22"/>
                <w:szCs w:val="22"/>
              </w:rPr>
              <w:t>От чего зависит значение новообразований?</w:t>
            </w:r>
          </w:p>
          <w:p w:rsidR="00A86435" w:rsidRPr="00A86435" w:rsidRDefault="00A86435" w:rsidP="00A86435">
            <w:pPr>
              <w:pStyle w:val="af1"/>
              <w:ind w:firstLine="0"/>
              <w:rPr>
                <w:sz w:val="22"/>
                <w:szCs w:val="22"/>
              </w:rPr>
            </w:pPr>
            <w:r w:rsidRPr="00A86435">
              <w:rPr>
                <w:color w:val="000000"/>
                <w:sz w:val="22"/>
                <w:szCs w:val="22"/>
              </w:rPr>
              <w:t>Стилистические, оценочные и выразительные свойства.</w:t>
            </w:r>
          </w:p>
          <w:p w:rsidR="00A86435" w:rsidRPr="00A86435" w:rsidRDefault="00A86435" w:rsidP="00A86435">
            <w:pPr>
              <w:pStyle w:val="af1"/>
              <w:ind w:firstLine="0"/>
              <w:rPr>
                <w:sz w:val="22"/>
                <w:szCs w:val="22"/>
              </w:rPr>
            </w:pPr>
            <w:r w:rsidRPr="00A86435">
              <w:rPr>
                <w:sz w:val="22"/>
                <w:szCs w:val="22"/>
              </w:rPr>
              <w:t>Случайно ли ударение на новообразовании? Работа со словообразовательным словарём и словарём ударений.</w:t>
            </w:r>
          </w:p>
          <w:p w:rsidR="00A86435" w:rsidRPr="00A86435" w:rsidRDefault="00A86435" w:rsidP="00A86435">
            <w:pPr>
              <w:pStyle w:val="af1"/>
              <w:ind w:firstLine="0"/>
              <w:rPr>
                <w:sz w:val="22"/>
                <w:szCs w:val="22"/>
              </w:rPr>
            </w:pPr>
            <w:r w:rsidRPr="00A86435">
              <w:rPr>
                <w:sz w:val="22"/>
                <w:szCs w:val="22"/>
              </w:rPr>
              <w:t>Загадки занимательных историй.</w:t>
            </w:r>
          </w:p>
          <w:p w:rsidR="00A86435" w:rsidRPr="00A86435" w:rsidRDefault="00A86435" w:rsidP="00A86435">
            <w:pPr>
              <w:pStyle w:val="af1"/>
              <w:ind w:firstLine="0"/>
              <w:rPr>
                <w:sz w:val="22"/>
                <w:szCs w:val="22"/>
              </w:rPr>
            </w:pPr>
            <w:r w:rsidRPr="00A86435">
              <w:rPr>
                <w:sz w:val="22"/>
                <w:szCs w:val="22"/>
              </w:rPr>
              <w:t>Откуда пришёл суффикс –ИН-?</w:t>
            </w:r>
          </w:p>
          <w:p w:rsidR="00A86435" w:rsidRPr="00A86435" w:rsidRDefault="00A86435" w:rsidP="00A86435">
            <w:pPr>
              <w:pStyle w:val="af1"/>
              <w:ind w:firstLine="0"/>
              <w:rPr>
                <w:sz w:val="22"/>
                <w:szCs w:val="22"/>
              </w:rPr>
            </w:pPr>
            <w:r w:rsidRPr="00A86435">
              <w:rPr>
                <w:sz w:val="22"/>
                <w:szCs w:val="22"/>
              </w:rPr>
              <w:t>Есть ли у животных отчества?</w:t>
            </w:r>
          </w:p>
          <w:p w:rsidR="00A86435" w:rsidRPr="00A86435" w:rsidRDefault="00A86435" w:rsidP="00A86435">
            <w:pPr>
              <w:pStyle w:val="af1"/>
              <w:ind w:firstLine="0"/>
              <w:rPr>
                <w:sz w:val="22"/>
                <w:szCs w:val="22"/>
              </w:rPr>
            </w:pPr>
            <w:r w:rsidRPr="00A86435">
              <w:rPr>
                <w:sz w:val="22"/>
                <w:szCs w:val="22"/>
              </w:rPr>
              <w:t>Капризы рода. Интерес вокруг женских наименований.</w:t>
            </w:r>
          </w:p>
          <w:p w:rsidR="00A86435" w:rsidRPr="00A86435" w:rsidRDefault="00A86435" w:rsidP="00A86435">
            <w:pPr>
              <w:pStyle w:val="af1"/>
              <w:ind w:firstLine="0"/>
              <w:rPr>
                <w:sz w:val="22"/>
                <w:szCs w:val="22"/>
              </w:rPr>
            </w:pPr>
            <w:r w:rsidRPr="00A86435">
              <w:rPr>
                <w:sz w:val="22"/>
                <w:szCs w:val="22"/>
              </w:rPr>
              <w:t xml:space="preserve">Как правильно: </w:t>
            </w:r>
            <w:r w:rsidRPr="00A86435">
              <w:rPr>
                <w:b/>
                <w:bCs/>
                <w:i/>
                <w:iCs/>
                <w:sz w:val="22"/>
                <w:szCs w:val="22"/>
              </w:rPr>
              <w:t xml:space="preserve">половина первого </w:t>
            </w:r>
            <w:r w:rsidRPr="00A86435">
              <w:rPr>
                <w:b/>
                <w:bCs/>
                <w:sz w:val="22"/>
                <w:szCs w:val="22"/>
              </w:rPr>
              <w:t>или</w:t>
            </w:r>
            <w:r w:rsidRPr="00A86435">
              <w:rPr>
                <w:b/>
                <w:bCs/>
                <w:i/>
                <w:iCs/>
                <w:sz w:val="22"/>
                <w:szCs w:val="22"/>
              </w:rPr>
              <w:t xml:space="preserve"> полпервого?</w:t>
            </w:r>
          </w:p>
          <w:p w:rsidR="00A86435" w:rsidRPr="00A86435" w:rsidRDefault="00A86435" w:rsidP="00A86435">
            <w:pPr>
              <w:pStyle w:val="af1"/>
              <w:ind w:firstLine="0"/>
              <w:rPr>
                <w:sz w:val="22"/>
                <w:szCs w:val="22"/>
              </w:rPr>
            </w:pPr>
            <w:r w:rsidRPr="00A86435">
              <w:rPr>
                <w:sz w:val="22"/>
                <w:szCs w:val="22"/>
              </w:rPr>
              <w:t>Ещё раз об омонимах, омографах, омофонах.</w:t>
            </w:r>
          </w:p>
          <w:p w:rsidR="00A86435" w:rsidRPr="00A86435" w:rsidRDefault="00A86435" w:rsidP="00A86435">
            <w:pPr>
              <w:pStyle w:val="af1"/>
              <w:ind w:firstLine="0"/>
              <w:rPr>
                <w:sz w:val="22"/>
                <w:szCs w:val="22"/>
              </w:rPr>
            </w:pPr>
            <w:r w:rsidRPr="00A86435">
              <w:rPr>
                <w:color w:val="000000"/>
                <w:sz w:val="22"/>
                <w:szCs w:val="22"/>
              </w:rPr>
              <w:t>Приложение - особый вид определения.</w:t>
            </w:r>
          </w:p>
          <w:p w:rsidR="00A86435" w:rsidRPr="00A86435" w:rsidRDefault="00A86435" w:rsidP="00A86435">
            <w:pPr>
              <w:pStyle w:val="af1"/>
              <w:ind w:firstLine="0"/>
              <w:rPr>
                <w:sz w:val="22"/>
                <w:szCs w:val="22"/>
              </w:rPr>
            </w:pPr>
            <w:r w:rsidRPr="00A86435">
              <w:rPr>
                <w:sz w:val="22"/>
                <w:szCs w:val="22"/>
              </w:rPr>
              <w:t>Определение частей речи. Слова состояния и наречия, их морфемный состав. Решение текстовых задач. Работа со словообразовательным и морфемным словарями.</w:t>
            </w:r>
          </w:p>
          <w:p w:rsidR="00A86435" w:rsidRPr="00A86435" w:rsidRDefault="00A86435" w:rsidP="00A86435">
            <w:pPr>
              <w:pStyle w:val="af1"/>
              <w:ind w:firstLine="0"/>
              <w:rPr>
                <w:sz w:val="22"/>
                <w:szCs w:val="22"/>
              </w:rPr>
            </w:pPr>
            <w:r w:rsidRPr="00A86435">
              <w:rPr>
                <w:sz w:val="22"/>
                <w:szCs w:val="22"/>
              </w:rPr>
              <w:t xml:space="preserve">Наречия, краткие прилагательные и краткие причастия, наречия и прилагательные в сравнительной степени. Их морфемный состав. </w:t>
            </w:r>
          </w:p>
          <w:p w:rsidR="00A86435" w:rsidRPr="00A86435" w:rsidRDefault="00A86435" w:rsidP="00A86435">
            <w:pPr>
              <w:pStyle w:val="af1"/>
              <w:ind w:firstLine="0"/>
              <w:rPr>
                <w:sz w:val="22"/>
                <w:szCs w:val="22"/>
              </w:rPr>
            </w:pPr>
            <w:r w:rsidRPr="00A86435">
              <w:rPr>
                <w:sz w:val="22"/>
                <w:szCs w:val="22"/>
              </w:rPr>
              <w:t>Наречия с приставками и их отличие от сочетаний существительных, прилагательных и местоимений с предлогами. Их морфемный состав.</w:t>
            </w:r>
          </w:p>
          <w:p w:rsidR="00A86435" w:rsidRPr="00A86435" w:rsidRDefault="00A86435" w:rsidP="00A86435">
            <w:pPr>
              <w:pStyle w:val="af1"/>
              <w:ind w:firstLine="0"/>
              <w:rPr>
                <w:sz w:val="22"/>
                <w:szCs w:val="22"/>
              </w:rPr>
            </w:pPr>
            <w:r w:rsidRPr="00A86435">
              <w:rPr>
                <w:sz w:val="22"/>
                <w:szCs w:val="22"/>
              </w:rPr>
              <w:t>Отличие наречий от омонимичных частей речи. Работа со словообразовательным и морфемным словарями.</w:t>
            </w:r>
          </w:p>
          <w:p w:rsidR="00A86435" w:rsidRPr="00A86435" w:rsidRDefault="00A86435" w:rsidP="00A86435">
            <w:pPr>
              <w:pStyle w:val="af1"/>
              <w:ind w:firstLine="0"/>
              <w:rPr>
                <w:sz w:val="22"/>
                <w:szCs w:val="22"/>
              </w:rPr>
            </w:pPr>
            <w:r w:rsidRPr="00A86435">
              <w:rPr>
                <w:sz w:val="22"/>
                <w:szCs w:val="22"/>
              </w:rPr>
              <w:lastRenderedPageBreak/>
              <w:t>Словообразование и этимология.</w:t>
            </w:r>
          </w:p>
          <w:p w:rsidR="00A86435" w:rsidRPr="00A86435" w:rsidRDefault="00A86435" w:rsidP="00A86435">
            <w:pPr>
              <w:pStyle w:val="af1"/>
              <w:ind w:firstLine="0"/>
              <w:rPr>
                <w:sz w:val="22"/>
                <w:szCs w:val="22"/>
              </w:rPr>
            </w:pPr>
            <w:r w:rsidRPr="00A86435">
              <w:rPr>
                <w:sz w:val="22"/>
                <w:szCs w:val="22"/>
              </w:rPr>
              <w:t>Словообразовательные цепочки и словообразовательные гнёзда. Работа со словарями.</w:t>
            </w:r>
          </w:p>
          <w:p w:rsidR="00A86435" w:rsidRDefault="00A86435" w:rsidP="00A86435">
            <w:pPr>
              <w:pStyle w:val="af1"/>
              <w:ind w:firstLine="0"/>
              <w:rPr>
                <w:sz w:val="22"/>
                <w:szCs w:val="22"/>
              </w:rPr>
            </w:pPr>
            <w:r w:rsidRPr="00A86435">
              <w:rPr>
                <w:sz w:val="22"/>
                <w:szCs w:val="22"/>
              </w:rPr>
              <w:t>Подведём итоги.</w:t>
            </w:r>
          </w:p>
        </w:tc>
        <w:tc>
          <w:tcPr>
            <w:tcW w:w="1701" w:type="dxa"/>
          </w:tcPr>
          <w:p w:rsidR="00A86435" w:rsidRDefault="00A86435" w:rsidP="00A86435">
            <w:pPr>
              <w:pStyle w:val="af1"/>
              <w:ind w:firstLine="0"/>
              <w:jc w:val="center"/>
              <w:rPr>
                <w:sz w:val="22"/>
                <w:szCs w:val="22"/>
              </w:rPr>
            </w:pPr>
            <w:r>
              <w:rPr>
                <w:sz w:val="22"/>
                <w:szCs w:val="22"/>
              </w:rPr>
              <w:lastRenderedPageBreak/>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3</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3</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2</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lastRenderedPageBreak/>
              <w:t>1</w:t>
            </w:r>
          </w:p>
          <w:p w:rsidR="00A86435" w:rsidRDefault="00A86435" w:rsidP="00A86435">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p>
          <w:p w:rsidR="00A86435" w:rsidRDefault="00A86435" w:rsidP="00A86435">
            <w:pPr>
              <w:pStyle w:val="af1"/>
              <w:ind w:firstLine="0"/>
              <w:jc w:val="center"/>
              <w:rPr>
                <w:sz w:val="22"/>
                <w:szCs w:val="22"/>
              </w:rPr>
            </w:pPr>
            <w:r>
              <w:rPr>
                <w:sz w:val="22"/>
                <w:szCs w:val="22"/>
              </w:rPr>
              <w:t>2</w:t>
            </w:r>
          </w:p>
        </w:tc>
      </w:tr>
    </w:tbl>
    <w:p w:rsidR="00A86435" w:rsidRPr="00155A61" w:rsidRDefault="00A86435" w:rsidP="00A86435">
      <w:pPr>
        <w:pStyle w:val="af1"/>
        <w:rPr>
          <w:sz w:val="22"/>
          <w:szCs w:val="22"/>
        </w:rPr>
      </w:pPr>
    </w:p>
    <w:p w:rsidR="00A86435" w:rsidRDefault="00A86435" w:rsidP="00A86435">
      <w:pPr>
        <w:pStyle w:val="af1"/>
        <w:jc w:val="center"/>
        <w:rPr>
          <w:b/>
          <w:sz w:val="22"/>
          <w:szCs w:val="22"/>
          <w:lang w:eastAsia="ru-RU"/>
        </w:rPr>
      </w:pPr>
      <w:r>
        <w:rPr>
          <w:b/>
          <w:sz w:val="22"/>
          <w:szCs w:val="22"/>
          <w:lang w:eastAsia="ru-RU"/>
        </w:rPr>
        <w:t>9</w:t>
      </w:r>
      <w:r w:rsidRPr="00A94871">
        <w:rPr>
          <w:b/>
          <w:sz w:val="22"/>
          <w:szCs w:val="22"/>
          <w:lang w:eastAsia="ru-RU"/>
        </w:rPr>
        <w:t xml:space="preserve"> класс</w:t>
      </w:r>
    </w:p>
    <w:p w:rsidR="00A86435" w:rsidRPr="00A94871" w:rsidRDefault="00A86435" w:rsidP="00A86435">
      <w:pPr>
        <w:pStyle w:val="af1"/>
        <w:jc w:val="center"/>
        <w:rPr>
          <w:b/>
          <w:sz w:val="22"/>
          <w:szCs w:val="22"/>
          <w:lang w:eastAsia="ru-RU"/>
        </w:rPr>
      </w:pPr>
      <w:r>
        <w:rPr>
          <w:b/>
          <w:sz w:val="22"/>
          <w:szCs w:val="22"/>
          <w:lang w:eastAsia="ru-RU"/>
        </w:rPr>
        <w:t>34 часа (1 ч в неделю).</w:t>
      </w:r>
    </w:p>
    <w:p w:rsidR="00A86435" w:rsidRPr="00155A61" w:rsidRDefault="00A86435" w:rsidP="00A86435">
      <w:pPr>
        <w:pStyle w:val="af1"/>
        <w:rPr>
          <w:sz w:val="22"/>
          <w:szCs w:val="22"/>
        </w:rPr>
      </w:pPr>
    </w:p>
    <w:tbl>
      <w:tblPr>
        <w:tblStyle w:val="a4"/>
        <w:tblW w:w="0" w:type="auto"/>
        <w:tblInd w:w="250" w:type="dxa"/>
        <w:tblLook w:val="04A0"/>
      </w:tblPr>
      <w:tblGrid>
        <w:gridCol w:w="7088"/>
        <w:gridCol w:w="1701"/>
      </w:tblGrid>
      <w:tr w:rsidR="00A86435" w:rsidTr="00C0794E">
        <w:tc>
          <w:tcPr>
            <w:tcW w:w="7088" w:type="dxa"/>
          </w:tcPr>
          <w:p w:rsidR="00A86435" w:rsidRPr="00A86435" w:rsidRDefault="00A86435" w:rsidP="00C0794E">
            <w:pPr>
              <w:pStyle w:val="af1"/>
              <w:ind w:firstLine="0"/>
              <w:jc w:val="center"/>
              <w:rPr>
                <w:b/>
                <w:sz w:val="22"/>
                <w:szCs w:val="22"/>
              </w:rPr>
            </w:pPr>
            <w:r w:rsidRPr="00A86435">
              <w:rPr>
                <w:b/>
                <w:sz w:val="22"/>
                <w:szCs w:val="22"/>
              </w:rPr>
              <w:t>Тема</w:t>
            </w:r>
          </w:p>
        </w:tc>
        <w:tc>
          <w:tcPr>
            <w:tcW w:w="1701" w:type="dxa"/>
          </w:tcPr>
          <w:p w:rsidR="00A86435" w:rsidRPr="00A86435" w:rsidRDefault="00A86435" w:rsidP="00C0794E">
            <w:pPr>
              <w:pStyle w:val="af1"/>
              <w:ind w:firstLine="0"/>
              <w:jc w:val="center"/>
              <w:rPr>
                <w:b/>
                <w:sz w:val="22"/>
                <w:szCs w:val="22"/>
              </w:rPr>
            </w:pPr>
            <w:r w:rsidRPr="00A86435">
              <w:rPr>
                <w:b/>
                <w:sz w:val="22"/>
                <w:szCs w:val="22"/>
              </w:rPr>
              <w:t>Количество</w:t>
            </w:r>
          </w:p>
          <w:p w:rsidR="00A86435" w:rsidRPr="00A86435" w:rsidRDefault="00A86435" w:rsidP="00C0794E">
            <w:pPr>
              <w:pStyle w:val="af1"/>
              <w:ind w:firstLine="0"/>
              <w:jc w:val="center"/>
              <w:rPr>
                <w:b/>
                <w:sz w:val="22"/>
                <w:szCs w:val="22"/>
              </w:rPr>
            </w:pPr>
            <w:r w:rsidRPr="00A86435">
              <w:rPr>
                <w:b/>
                <w:sz w:val="22"/>
                <w:szCs w:val="22"/>
              </w:rPr>
              <w:t>часов</w:t>
            </w:r>
          </w:p>
        </w:tc>
      </w:tr>
      <w:tr w:rsidR="00A86435" w:rsidTr="00C0794E">
        <w:tc>
          <w:tcPr>
            <w:tcW w:w="7088" w:type="dxa"/>
          </w:tcPr>
          <w:p w:rsidR="00A86435" w:rsidRPr="00155A61" w:rsidRDefault="00A86435" w:rsidP="00A86435">
            <w:pPr>
              <w:pStyle w:val="af1"/>
              <w:ind w:firstLine="0"/>
              <w:rPr>
                <w:sz w:val="22"/>
                <w:szCs w:val="22"/>
              </w:rPr>
            </w:pPr>
            <w:r w:rsidRPr="00155A61">
              <w:rPr>
                <w:sz w:val="22"/>
                <w:szCs w:val="22"/>
              </w:rPr>
              <w:t>Роль справочных изданий в самообразовании, учебной и практической работе.</w:t>
            </w:r>
          </w:p>
          <w:p w:rsidR="00A86435" w:rsidRPr="00155A61" w:rsidRDefault="00A86435" w:rsidP="00A86435">
            <w:pPr>
              <w:pStyle w:val="af1"/>
              <w:ind w:firstLine="0"/>
              <w:rPr>
                <w:sz w:val="22"/>
                <w:szCs w:val="22"/>
              </w:rPr>
            </w:pPr>
            <w:r w:rsidRPr="00155A61">
              <w:rPr>
                <w:sz w:val="22"/>
                <w:szCs w:val="22"/>
              </w:rPr>
              <w:t>Типологическая разнородность справочных изданий: энциклопедии, словари, справочники.</w:t>
            </w:r>
          </w:p>
          <w:p w:rsidR="00A86435" w:rsidRPr="00155A61" w:rsidRDefault="00A86435" w:rsidP="00A86435">
            <w:pPr>
              <w:pStyle w:val="af1"/>
              <w:ind w:firstLine="0"/>
              <w:rPr>
                <w:sz w:val="22"/>
                <w:szCs w:val="22"/>
              </w:rPr>
            </w:pPr>
            <w:r w:rsidRPr="00155A61">
              <w:rPr>
                <w:sz w:val="22"/>
                <w:szCs w:val="22"/>
              </w:rPr>
              <w:t>Справочники. Дифференциация справочников в зависимости от назначения и содержания: массово-политические, научные, производственные, учебные, популярные.</w:t>
            </w:r>
          </w:p>
          <w:p w:rsidR="00A86435" w:rsidRPr="00155A61" w:rsidRDefault="00A86435" w:rsidP="00A86435">
            <w:pPr>
              <w:pStyle w:val="af1"/>
              <w:ind w:firstLine="0"/>
              <w:rPr>
                <w:sz w:val="22"/>
                <w:szCs w:val="22"/>
              </w:rPr>
            </w:pPr>
            <w:r w:rsidRPr="00155A61">
              <w:rPr>
                <w:sz w:val="22"/>
                <w:szCs w:val="22"/>
              </w:rPr>
              <w:t>Справочные издания, предназначенные для учащейся молодёжи.</w:t>
            </w:r>
          </w:p>
          <w:p w:rsidR="00A86435" w:rsidRPr="00155A61" w:rsidRDefault="00A86435" w:rsidP="00A86435">
            <w:pPr>
              <w:pStyle w:val="af1"/>
              <w:ind w:firstLine="0"/>
              <w:rPr>
                <w:sz w:val="22"/>
                <w:szCs w:val="22"/>
              </w:rPr>
            </w:pPr>
            <w:r w:rsidRPr="00155A61">
              <w:rPr>
                <w:sz w:val="22"/>
                <w:szCs w:val="22"/>
              </w:rPr>
              <w:t>Дифференциация энциклопедий по содержанию: универсальные, отраслевые, специализированные, региональные.</w:t>
            </w:r>
          </w:p>
          <w:p w:rsidR="00A86435" w:rsidRPr="00155A61" w:rsidRDefault="00A86435" w:rsidP="00A86435">
            <w:pPr>
              <w:pStyle w:val="af1"/>
              <w:ind w:firstLine="0"/>
              <w:rPr>
                <w:sz w:val="22"/>
                <w:szCs w:val="22"/>
              </w:rPr>
            </w:pPr>
            <w:r w:rsidRPr="00155A61">
              <w:rPr>
                <w:sz w:val="22"/>
                <w:szCs w:val="22"/>
              </w:rPr>
              <w:t>Структура энциклопедии. Библиографическое описание книги. Элементы описания.</w:t>
            </w:r>
          </w:p>
          <w:p w:rsidR="00A86435" w:rsidRPr="00155A61" w:rsidRDefault="00A86435" w:rsidP="00A86435">
            <w:pPr>
              <w:pStyle w:val="af1"/>
              <w:ind w:firstLine="0"/>
              <w:rPr>
                <w:sz w:val="22"/>
                <w:szCs w:val="22"/>
              </w:rPr>
            </w:pPr>
            <w:r w:rsidRPr="00155A61">
              <w:rPr>
                <w:sz w:val="22"/>
                <w:szCs w:val="22"/>
              </w:rPr>
              <w:t>Из истории проекта. Определение темы проекта и её актуальности.</w:t>
            </w:r>
          </w:p>
          <w:p w:rsidR="00A86435" w:rsidRPr="00155A61" w:rsidRDefault="00A86435" w:rsidP="00A86435">
            <w:pPr>
              <w:pStyle w:val="af1"/>
              <w:ind w:firstLine="0"/>
              <w:rPr>
                <w:sz w:val="22"/>
                <w:szCs w:val="22"/>
              </w:rPr>
            </w:pPr>
            <w:r w:rsidRPr="00155A61">
              <w:rPr>
                <w:sz w:val="22"/>
                <w:szCs w:val="22"/>
              </w:rPr>
              <w:t>Определение круга социальных партнеров и получение их согласия.</w:t>
            </w:r>
          </w:p>
          <w:p w:rsidR="00A86435" w:rsidRPr="00155A61" w:rsidRDefault="00A86435" w:rsidP="00A86435">
            <w:pPr>
              <w:pStyle w:val="af1"/>
              <w:ind w:firstLine="0"/>
              <w:rPr>
                <w:sz w:val="22"/>
                <w:szCs w:val="22"/>
              </w:rPr>
            </w:pPr>
            <w:r w:rsidRPr="00155A61">
              <w:rPr>
                <w:sz w:val="22"/>
                <w:szCs w:val="22"/>
              </w:rPr>
              <w:t>Определение ресурсного потенциала.</w:t>
            </w:r>
          </w:p>
          <w:p w:rsidR="00A86435" w:rsidRPr="00155A61" w:rsidRDefault="00A86435" w:rsidP="00A86435">
            <w:pPr>
              <w:pStyle w:val="af1"/>
              <w:ind w:firstLine="0"/>
              <w:rPr>
                <w:sz w:val="22"/>
                <w:szCs w:val="22"/>
              </w:rPr>
            </w:pPr>
            <w:r w:rsidRPr="00155A61">
              <w:rPr>
                <w:sz w:val="22"/>
                <w:szCs w:val="22"/>
              </w:rPr>
              <w:t>Подготовка теоретического материла: формулировка вопросов, на которые нужно ответить, изучении литературы, работа в сети Интернет.</w:t>
            </w:r>
          </w:p>
          <w:p w:rsidR="00A86435" w:rsidRPr="00155A61" w:rsidRDefault="00A86435" w:rsidP="00A86435">
            <w:pPr>
              <w:pStyle w:val="af1"/>
              <w:ind w:firstLine="0"/>
              <w:rPr>
                <w:sz w:val="22"/>
                <w:szCs w:val="22"/>
              </w:rPr>
            </w:pPr>
            <w:r w:rsidRPr="00155A61">
              <w:rPr>
                <w:sz w:val="22"/>
                <w:szCs w:val="22"/>
              </w:rPr>
              <w:t>Сбор материала: составление картотеки.</w:t>
            </w:r>
          </w:p>
          <w:p w:rsidR="00A86435" w:rsidRPr="00155A61" w:rsidRDefault="00A86435" w:rsidP="00A86435">
            <w:pPr>
              <w:pStyle w:val="af1"/>
              <w:ind w:firstLine="0"/>
              <w:rPr>
                <w:sz w:val="22"/>
                <w:szCs w:val="22"/>
              </w:rPr>
            </w:pPr>
            <w:r w:rsidRPr="00155A61">
              <w:rPr>
                <w:sz w:val="22"/>
                <w:szCs w:val="22"/>
              </w:rPr>
              <w:t>Разработка проекта.</w:t>
            </w:r>
          </w:p>
          <w:p w:rsidR="00A86435" w:rsidRPr="00155A61" w:rsidRDefault="00A86435" w:rsidP="00A86435">
            <w:pPr>
              <w:pStyle w:val="af1"/>
              <w:ind w:firstLine="0"/>
              <w:rPr>
                <w:sz w:val="22"/>
                <w:szCs w:val="22"/>
              </w:rPr>
            </w:pPr>
            <w:r w:rsidRPr="00155A61">
              <w:rPr>
                <w:sz w:val="22"/>
                <w:szCs w:val="22"/>
              </w:rPr>
              <w:t>Оформление результатов.</w:t>
            </w:r>
          </w:p>
          <w:p w:rsidR="00A86435" w:rsidRPr="00155A61" w:rsidRDefault="00A86435" w:rsidP="00A86435">
            <w:pPr>
              <w:pStyle w:val="af1"/>
              <w:ind w:firstLine="0"/>
              <w:rPr>
                <w:sz w:val="22"/>
                <w:szCs w:val="22"/>
              </w:rPr>
            </w:pPr>
            <w:r w:rsidRPr="00155A61">
              <w:rPr>
                <w:sz w:val="22"/>
                <w:szCs w:val="22"/>
              </w:rPr>
              <w:t>Определение форм выражения итогов проектной деятельности.</w:t>
            </w:r>
          </w:p>
          <w:p w:rsidR="00A86435" w:rsidRDefault="00A86435" w:rsidP="00A86435">
            <w:pPr>
              <w:pStyle w:val="af1"/>
              <w:ind w:firstLine="0"/>
              <w:rPr>
                <w:sz w:val="22"/>
                <w:szCs w:val="22"/>
              </w:rPr>
            </w:pPr>
            <w:r w:rsidRPr="00155A61">
              <w:rPr>
                <w:sz w:val="22"/>
                <w:szCs w:val="22"/>
              </w:rPr>
              <w:t>Презентация проекта.</w:t>
            </w:r>
          </w:p>
        </w:tc>
        <w:tc>
          <w:tcPr>
            <w:tcW w:w="1701" w:type="dxa"/>
          </w:tcPr>
          <w:p w:rsidR="00A86435" w:rsidRDefault="00A86435" w:rsidP="00C0794E">
            <w:pPr>
              <w:pStyle w:val="af1"/>
              <w:ind w:firstLine="0"/>
              <w:jc w:val="center"/>
              <w:rPr>
                <w:sz w:val="22"/>
                <w:szCs w:val="22"/>
              </w:rPr>
            </w:pPr>
            <w:r>
              <w:rPr>
                <w:sz w:val="22"/>
                <w:szCs w:val="22"/>
              </w:rPr>
              <w:t>2</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2</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3</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2</w:t>
            </w:r>
          </w:p>
          <w:p w:rsidR="00A86435" w:rsidRDefault="00A86435" w:rsidP="00C0794E">
            <w:pPr>
              <w:pStyle w:val="af1"/>
              <w:ind w:firstLine="0"/>
              <w:jc w:val="center"/>
              <w:rPr>
                <w:sz w:val="22"/>
                <w:szCs w:val="22"/>
              </w:rPr>
            </w:pPr>
            <w:r>
              <w:rPr>
                <w:sz w:val="22"/>
                <w:szCs w:val="22"/>
              </w:rPr>
              <w:t>4</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2</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3</w:t>
            </w:r>
          </w:p>
          <w:p w:rsidR="00A86435" w:rsidRDefault="00A86435" w:rsidP="00C0794E">
            <w:pPr>
              <w:pStyle w:val="af1"/>
              <w:ind w:firstLine="0"/>
              <w:jc w:val="center"/>
              <w:rPr>
                <w:sz w:val="22"/>
                <w:szCs w:val="22"/>
              </w:rPr>
            </w:pPr>
            <w:r>
              <w:rPr>
                <w:sz w:val="22"/>
                <w:szCs w:val="22"/>
              </w:rPr>
              <w:t>1</w:t>
            </w:r>
          </w:p>
          <w:p w:rsidR="00A86435" w:rsidRDefault="00A86435" w:rsidP="00C0794E">
            <w:pPr>
              <w:pStyle w:val="af1"/>
              <w:ind w:firstLine="0"/>
              <w:jc w:val="center"/>
              <w:rPr>
                <w:sz w:val="22"/>
                <w:szCs w:val="22"/>
              </w:rPr>
            </w:pPr>
            <w:r>
              <w:rPr>
                <w:sz w:val="22"/>
                <w:szCs w:val="22"/>
              </w:rPr>
              <w:t>3</w:t>
            </w:r>
          </w:p>
          <w:p w:rsidR="00A86435" w:rsidRDefault="00A86435" w:rsidP="00C0794E">
            <w:pPr>
              <w:pStyle w:val="af1"/>
              <w:ind w:firstLine="0"/>
              <w:jc w:val="center"/>
              <w:rPr>
                <w:sz w:val="22"/>
                <w:szCs w:val="22"/>
              </w:rPr>
            </w:pPr>
            <w:r>
              <w:rPr>
                <w:sz w:val="22"/>
                <w:szCs w:val="22"/>
              </w:rPr>
              <w:t>4</w:t>
            </w:r>
          </w:p>
          <w:p w:rsidR="00A86435" w:rsidRDefault="00A86435" w:rsidP="00C0794E">
            <w:pPr>
              <w:pStyle w:val="af1"/>
              <w:ind w:firstLine="0"/>
              <w:jc w:val="center"/>
              <w:rPr>
                <w:sz w:val="22"/>
                <w:szCs w:val="22"/>
              </w:rPr>
            </w:pPr>
          </w:p>
          <w:p w:rsidR="00A86435" w:rsidRDefault="00A86435" w:rsidP="00C0794E">
            <w:pPr>
              <w:pStyle w:val="af1"/>
              <w:ind w:firstLine="0"/>
              <w:jc w:val="center"/>
              <w:rPr>
                <w:sz w:val="22"/>
                <w:szCs w:val="22"/>
              </w:rPr>
            </w:pPr>
            <w:r>
              <w:rPr>
                <w:sz w:val="22"/>
                <w:szCs w:val="22"/>
              </w:rPr>
              <w:t>4</w:t>
            </w:r>
          </w:p>
          <w:p w:rsidR="00A86435" w:rsidRDefault="00A86435" w:rsidP="00C0794E">
            <w:pPr>
              <w:pStyle w:val="af1"/>
              <w:ind w:firstLine="0"/>
              <w:jc w:val="center"/>
              <w:rPr>
                <w:sz w:val="22"/>
                <w:szCs w:val="22"/>
              </w:rPr>
            </w:pPr>
            <w:r>
              <w:rPr>
                <w:sz w:val="22"/>
                <w:szCs w:val="22"/>
              </w:rPr>
              <w:t>1</w:t>
            </w:r>
          </w:p>
          <w:p w:rsidR="00A86435" w:rsidRDefault="00A86435" w:rsidP="00C0794E">
            <w:pPr>
              <w:pStyle w:val="af1"/>
              <w:ind w:firstLine="0"/>
              <w:jc w:val="center"/>
              <w:rPr>
                <w:sz w:val="22"/>
                <w:szCs w:val="22"/>
              </w:rPr>
            </w:pPr>
            <w:r>
              <w:rPr>
                <w:sz w:val="22"/>
                <w:szCs w:val="22"/>
              </w:rPr>
              <w:t>1</w:t>
            </w:r>
          </w:p>
          <w:p w:rsidR="00A86435" w:rsidRDefault="00A86435" w:rsidP="00C0794E">
            <w:pPr>
              <w:pStyle w:val="af1"/>
              <w:ind w:firstLine="0"/>
              <w:jc w:val="center"/>
              <w:rPr>
                <w:sz w:val="22"/>
                <w:szCs w:val="22"/>
              </w:rPr>
            </w:pPr>
            <w:r>
              <w:rPr>
                <w:sz w:val="22"/>
                <w:szCs w:val="22"/>
              </w:rPr>
              <w:t>1</w:t>
            </w:r>
          </w:p>
          <w:p w:rsidR="00A86435" w:rsidRDefault="00A86435" w:rsidP="00A86435">
            <w:pPr>
              <w:pStyle w:val="af1"/>
              <w:ind w:firstLine="0"/>
              <w:jc w:val="center"/>
              <w:rPr>
                <w:sz w:val="22"/>
                <w:szCs w:val="22"/>
              </w:rPr>
            </w:pPr>
            <w:r>
              <w:rPr>
                <w:sz w:val="22"/>
                <w:szCs w:val="22"/>
              </w:rPr>
              <w:t>1</w:t>
            </w:r>
          </w:p>
        </w:tc>
      </w:tr>
    </w:tbl>
    <w:p w:rsidR="0008057E" w:rsidRPr="0008057E" w:rsidRDefault="0008057E" w:rsidP="0008057E">
      <w:pPr>
        <w:shd w:val="clear" w:color="auto" w:fill="FFFFFF"/>
        <w:spacing w:after="0" w:line="240" w:lineRule="auto"/>
        <w:ind w:firstLine="709"/>
        <w:jc w:val="both"/>
        <w:rPr>
          <w:rFonts w:ascii="Times New Roman" w:eastAsia="Times New Roman" w:hAnsi="Times New Roman"/>
          <w:lang w:eastAsia="ru-RU"/>
        </w:rPr>
      </w:pPr>
    </w:p>
    <w:p w:rsidR="00F5478A" w:rsidRPr="00F5478A" w:rsidRDefault="00F5478A" w:rsidP="00F5478A">
      <w:pPr>
        <w:framePr w:wrap="notBeside" w:vAnchor="text" w:hAnchor="text" w:xAlign="center" w:y="1"/>
        <w:spacing w:after="0" w:line="220" w:lineRule="exact"/>
        <w:jc w:val="center"/>
        <w:rPr>
          <w:rFonts w:ascii="Arial Unicode MS" w:eastAsia="Arial Unicode MS" w:hAnsi="Arial Unicode MS" w:cs="Arial Unicode MS"/>
          <w:color w:val="000000"/>
          <w:sz w:val="24"/>
          <w:szCs w:val="24"/>
          <w:lang w:eastAsia="ru-RU"/>
        </w:rPr>
      </w:pPr>
    </w:p>
    <w:p w:rsidR="00B540EE" w:rsidRDefault="004868CF" w:rsidP="00B867F4">
      <w:pPr>
        <w:pStyle w:val="2"/>
        <w:spacing w:line="240" w:lineRule="auto"/>
        <w:ind w:firstLine="0"/>
        <w:rPr>
          <w:sz w:val="22"/>
          <w:szCs w:val="22"/>
        </w:rPr>
      </w:pPr>
      <w:bookmarkStart w:id="239" w:name="_Toc406059050"/>
      <w:bookmarkStart w:id="240" w:name="_Toc409691718"/>
      <w:bookmarkStart w:id="241" w:name="_Toc410654043"/>
      <w:bookmarkStart w:id="242" w:name="_Toc414553254"/>
      <w:r>
        <w:rPr>
          <w:sz w:val="22"/>
          <w:szCs w:val="22"/>
        </w:rPr>
        <w:t>2</w:t>
      </w:r>
      <w:r w:rsidR="001341D0" w:rsidRPr="00BF4665">
        <w:rPr>
          <w:sz w:val="22"/>
          <w:szCs w:val="22"/>
        </w:rPr>
        <w:t xml:space="preserve">.3. </w:t>
      </w:r>
      <w:r w:rsidR="00B540EE" w:rsidRPr="00BF4665">
        <w:rPr>
          <w:sz w:val="22"/>
          <w:szCs w:val="22"/>
        </w:rPr>
        <w:t>Программа воспитания и социализации обучающихся</w:t>
      </w:r>
      <w:bookmarkEnd w:id="239"/>
      <w:bookmarkEnd w:id="240"/>
      <w:bookmarkEnd w:id="241"/>
      <w:bookmarkEnd w:id="242"/>
    </w:p>
    <w:p w:rsidR="00E3659A" w:rsidRPr="00BF4665" w:rsidRDefault="00E3659A" w:rsidP="00B867F4">
      <w:pPr>
        <w:pStyle w:val="2"/>
        <w:spacing w:line="240" w:lineRule="auto"/>
        <w:ind w:firstLine="0"/>
        <w:rPr>
          <w:sz w:val="22"/>
          <w:szCs w:val="22"/>
        </w:rPr>
      </w:pP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Программа воспитания и социализации обучающихся на </w:t>
      </w:r>
      <w:r w:rsidR="006F3B39" w:rsidRPr="00BF4665">
        <w:rPr>
          <w:rFonts w:ascii="Times New Roman" w:hAnsi="Times New Roman"/>
        </w:rPr>
        <w:t xml:space="preserve">уровне </w:t>
      </w:r>
      <w:r w:rsidRPr="00BF4665">
        <w:rPr>
          <w:rFonts w:ascii="Times New Roman" w:hAnsi="Times New Roman"/>
        </w:rPr>
        <w:t xml:space="preserve">основного общего образования (далее – Программа) </w:t>
      </w:r>
      <w:r w:rsidR="00A206A0" w:rsidRPr="00BF4665">
        <w:rPr>
          <w:rFonts w:ascii="Times New Roman" w:hAnsi="Times New Roman"/>
        </w:rPr>
        <w:t xml:space="preserve"> строится </w:t>
      </w:r>
      <w:r w:rsidRPr="00BF4665">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F4665" w:rsidRDefault="00B540EE" w:rsidP="00693FF1">
      <w:pPr>
        <w:spacing w:after="0" w:line="240" w:lineRule="auto"/>
        <w:ind w:firstLine="709"/>
        <w:jc w:val="both"/>
        <w:rPr>
          <w:rFonts w:ascii="Times New Roman" w:hAnsi="Times New Roman"/>
          <w:b/>
        </w:rPr>
      </w:pPr>
      <w:r w:rsidRPr="00BF4665">
        <w:rPr>
          <w:rFonts w:ascii="Times New Roman" w:hAnsi="Times New Roman"/>
          <w:b/>
        </w:rPr>
        <w:t xml:space="preserve">Программа направлена на: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формирование экологической культуры</w:t>
      </w:r>
      <w:r w:rsidR="00A206A0" w:rsidRPr="00BF4665">
        <w:rPr>
          <w:rFonts w:ascii="Times New Roman" w:hAnsi="Times New Roman"/>
          <w:sz w:val="22"/>
          <w:szCs w:val="22"/>
        </w:rPr>
        <w:t>,</w:t>
      </w:r>
    </w:p>
    <w:p w:rsidR="00B540EE" w:rsidRPr="00BF4665" w:rsidRDefault="00A206A0"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формирование антикоррупционного сознания</w:t>
      </w:r>
      <w:r w:rsidR="00B540EE" w:rsidRPr="00BF4665">
        <w:rPr>
          <w:rFonts w:ascii="Times New Roman" w:hAnsi="Times New Roman"/>
          <w:sz w:val="22"/>
          <w:szCs w:val="22"/>
        </w:rPr>
        <w:t xml:space="preserve">.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lastRenderedPageBreak/>
        <w:t xml:space="preserve">Программа </w:t>
      </w:r>
      <w:r w:rsidR="00A206A0" w:rsidRPr="00BF4665">
        <w:rPr>
          <w:rFonts w:ascii="Times New Roman" w:hAnsi="Times New Roman"/>
          <w:b/>
        </w:rPr>
        <w:t>обеспечивает</w:t>
      </w:r>
      <w:r w:rsidR="0060150E" w:rsidRPr="00BF4665">
        <w:rPr>
          <w:rFonts w:ascii="Times New Roman" w:hAnsi="Times New Roman"/>
          <w:b/>
        </w:rPr>
        <w:t>:</w:t>
      </w:r>
    </w:p>
    <w:p w:rsidR="00B540EE" w:rsidRPr="00BF4665" w:rsidRDefault="00A206A0"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F4665" w:rsidRDefault="00A206A0"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 экологическом просвещении сверстников, родителей, населения;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 благоустройстве школы, класса, сельского поселения, города;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BF4665" w:rsidRDefault="00A206A0"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BF4665" w:rsidRDefault="00B540EE" w:rsidP="00383621">
      <w:pPr>
        <w:pStyle w:val="a8"/>
        <w:numPr>
          <w:ilvl w:val="0"/>
          <w:numId w:val="9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F4665" w:rsidRDefault="00B91398" w:rsidP="00693FF1">
      <w:pPr>
        <w:spacing w:after="0" w:line="240" w:lineRule="auto"/>
        <w:ind w:firstLine="709"/>
        <w:jc w:val="both"/>
        <w:rPr>
          <w:rFonts w:ascii="Times New Roman" w:hAnsi="Times New Roman"/>
          <w:b/>
        </w:rPr>
      </w:pPr>
      <w:r w:rsidRPr="00BF4665">
        <w:rPr>
          <w:rFonts w:ascii="Times New Roman" w:hAnsi="Times New Roman"/>
          <w:b/>
        </w:rPr>
        <w:t>В п</w:t>
      </w:r>
      <w:r w:rsidR="00B540EE" w:rsidRPr="00BF4665">
        <w:rPr>
          <w:rFonts w:ascii="Times New Roman" w:hAnsi="Times New Roman"/>
          <w:b/>
        </w:rPr>
        <w:t>рограмм</w:t>
      </w:r>
      <w:r w:rsidRPr="00BF4665">
        <w:rPr>
          <w:rFonts w:ascii="Times New Roman" w:hAnsi="Times New Roman"/>
          <w:b/>
        </w:rPr>
        <w:t>е</w:t>
      </w:r>
      <w:r w:rsidR="00D47C7A">
        <w:rPr>
          <w:rFonts w:ascii="Times New Roman" w:hAnsi="Times New Roman"/>
          <w:b/>
        </w:rPr>
        <w:t xml:space="preserve"> </w:t>
      </w:r>
      <w:r w:rsidRPr="00BF4665">
        <w:rPr>
          <w:rFonts w:ascii="Times New Roman" w:hAnsi="Times New Roman"/>
          <w:b/>
        </w:rPr>
        <w:t>отражаются</w:t>
      </w:r>
      <w:r w:rsidR="00B540EE" w:rsidRPr="00BF4665">
        <w:rPr>
          <w:rFonts w:ascii="Times New Roman" w:hAnsi="Times New Roman"/>
          <w:b/>
        </w:rPr>
        <w:t xml:space="preserve">: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11) методику и инструментарий мониторинга духовно-нравственного развития, воспитания и социализации обучающихся;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F4665" w:rsidRDefault="00B540EE" w:rsidP="00693FF1">
      <w:pPr>
        <w:spacing w:after="0" w:line="240" w:lineRule="auto"/>
        <w:ind w:firstLine="709"/>
        <w:jc w:val="both"/>
        <w:rPr>
          <w:rFonts w:ascii="Times New Roman" w:hAnsi="Times New Roman"/>
        </w:rPr>
      </w:pPr>
    </w:p>
    <w:p w:rsidR="00B540EE" w:rsidRPr="00BF4665" w:rsidRDefault="001341D0" w:rsidP="00693FF1">
      <w:pPr>
        <w:pStyle w:val="3"/>
        <w:spacing w:before="0" w:beforeAutospacing="0" w:after="0" w:afterAutospacing="0"/>
        <w:ind w:firstLine="709"/>
        <w:jc w:val="both"/>
        <w:rPr>
          <w:sz w:val="22"/>
          <w:szCs w:val="22"/>
        </w:rPr>
      </w:pPr>
      <w:bookmarkStart w:id="243" w:name="_Toc410654044"/>
      <w:bookmarkStart w:id="244" w:name="_Toc284662818"/>
      <w:bookmarkStart w:id="245" w:name="_Toc284663445"/>
      <w:bookmarkStart w:id="246" w:name="_Toc414553255"/>
      <w:bookmarkStart w:id="247" w:name="_Toc409691719"/>
      <w:r w:rsidRPr="00BF4665">
        <w:rPr>
          <w:sz w:val="22"/>
          <w:szCs w:val="22"/>
        </w:rPr>
        <w:t xml:space="preserve">2.3.1. </w:t>
      </w:r>
      <w:r w:rsidR="00B540EE" w:rsidRPr="00BF4665">
        <w:rPr>
          <w:sz w:val="22"/>
          <w:szCs w:val="22"/>
        </w:rPr>
        <w:t>Цель и задачи духовно-нравственного развития, воспитания и</w:t>
      </w:r>
      <w:bookmarkStart w:id="248" w:name="_Toc410654045"/>
      <w:bookmarkStart w:id="249" w:name="_Toc414553256"/>
      <w:bookmarkEnd w:id="243"/>
      <w:bookmarkEnd w:id="244"/>
      <w:bookmarkEnd w:id="245"/>
      <w:bookmarkEnd w:id="246"/>
      <w:r w:rsidR="00B540EE" w:rsidRPr="00BF4665">
        <w:rPr>
          <w:sz w:val="22"/>
          <w:szCs w:val="22"/>
        </w:rPr>
        <w:t>социализации обучающихся</w:t>
      </w:r>
      <w:bookmarkEnd w:id="247"/>
      <w:bookmarkEnd w:id="248"/>
      <w:bookmarkEnd w:id="249"/>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тексте программы основные термины «воспитание», «социализация» и «духовно-нравственное развитие</w:t>
      </w:r>
      <w:r w:rsidR="00A56B3C" w:rsidRPr="00BF4665">
        <w:rPr>
          <w:rFonts w:ascii="Times New Roman" w:hAnsi="Times New Roman"/>
        </w:rPr>
        <w:t>»</w:t>
      </w:r>
      <w:r w:rsidRPr="00BF4665">
        <w:rPr>
          <w:rFonts w:ascii="Times New Roman" w:hAnsi="Times New Roman"/>
        </w:rPr>
        <w:t xml:space="preserve"> человека используются в контексте образования: </w:t>
      </w:r>
    </w:p>
    <w:p w:rsidR="00B540EE" w:rsidRPr="00BF4665" w:rsidRDefault="00B540EE" w:rsidP="00AB28AE">
      <w:pPr>
        <w:pStyle w:val="a8"/>
        <w:numPr>
          <w:ilvl w:val="0"/>
          <w:numId w:val="141"/>
        </w:numPr>
        <w:tabs>
          <w:tab w:val="left" w:pos="1134"/>
        </w:tabs>
        <w:ind w:left="0" w:firstLine="709"/>
        <w:jc w:val="both"/>
        <w:rPr>
          <w:rFonts w:ascii="Times New Roman" w:hAnsi="Times New Roman"/>
          <w:sz w:val="22"/>
          <w:szCs w:val="22"/>
        </w:rPr>
      </w:pPr>
      <w:r w:rsidRPr="00BF4665">
        <w:rPr>
          <w:rFonts w:ascii="Times New Roman" w:hAnsi="Times New Roman"/>
          <w:i/>
          <w:sz w:val="22"/>
          <w:szCs w:val="22"/>
        </w:rPr>
        <w:t>воспитание</w:t>
      </w:r>
      <w:r w:rsidRPr="00BF4665">
        <w:rPr>
          <w:rFonts w:ascii="Times New Roman" w:hAnsi="Times New Roman"/>
          <w:sz w:val="22"/>
          <w:szCs w:val="22"/>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F4665" w:rsidRDefault="00B540EE" w:rsidP="00AB28AE">
      <w:pPr>
        <w:pStyle w:val="a8"/>
        <w:numPr>
          <w:ilvl w:val="0"/>
          <w:numId w:val="141"/>
        </w:numPr>
        <w:tabs>
          <w:tab w:val="left" w:pos="1134"/>
        </w:tabs>
        <w:ind w:left="0" w:firstLine="709"/>
        <w:jc w:val="both"/>
        <w:rPr>
          <w:rFonts w:ascii="Times New Roman" w:hAnsi="Times New Roman"/>
          <w:sz w:val="22"/>
          <w:szCs w:val="22"/>
        </w:rPr>
      </w:pPr>
      <w:r w:rsidRPr="00BF4665">
        <w:rPr>
          <w:rFonts w:ascii="Times New Roman" w:hAnsi="Times New Roman"/>
          <w:i/>
          <w:sz w:val="22"/>
          <w:szCs w:val="22"/>
        </w:rPr>
        <w:t>духовно-нравственное развитие</w:t>
      </w:r>
      <w:r w:rsidRPr="00BF4665">
        <w:rPr>
          <w:rFonts w:ascii="Times New Roman" w:hAnsi="Times New Roman"/>
          <w:sz w:val="22"/>
          <w:szCs w:val="22"/>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F4665" w:rsidRDefault="00B540EE" w:rsidP="00AB28AE">
      <w:pPr>
        <w:pStyle w:val="a8"/>
        <w:numPr>
          <w:ilvl w:val="0"/>
          <w:numId w:val="141"/>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 xml:space="preserve">воспитание создает условия для </w:t>
      </w:r>
      <w:r w:rsidRPr="00BF4665">
        <w:rPr>
          <w:rFonts w:ascii="Times New Roman" w:hAnsi="Times New Roman"/>
          <w:i/>
          <w:sz w:val="22"/>
          <w:szCs w:val="22"/>
        </w:rPr>
        <w:t>социализации (в широком значении)</w:t>
      </w:r>
      <w:r w:rsidRPr="00BF4665">
        <w:rPr>
          <w:rFonts w:ascii="Times New Roman" w:hAnsi="Times New Roman"/>
          <w:sz w:val="22"/>
          <w:szCs w:val="22"/>
        </w:rPr>
        <w:t xml:space="preserve"> и сочетается с </w:t>
      </w:r>
      <w:r w:rsidRPr="00BF4665">
        <w:rPr>
          <w:rFonts w:ascii="Times New Roman" w:hAnsi="Times New Roman"/>
          <w:i/>
          <w:sz w:val="22"/>
          <w:szCs w:val="22"/>
        </w:rPr>
        <w:t>социализацией (в узком значении)</w:t>
      </w:r>
      <w:r w:rsidRPr="00BF4665">
        <w:rPr>
          <w:rFonts w:ascii="Times New Roman" w:hAnsi="Times New Roman"/>
          <w:sz w:val="22"/>
          <w:szCs w:val="22"/>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Целью</w:t>
      </w:r>
      <w:r w:rsidRPr="00BF4665">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F4665" w:rsidRDefault="00DA159E" w:rsidP="00693FF1">
      <w:pPr>
        <w:spacing w:after="0" w:line="240" w:lineRule="auto"/>
        <w:ind w:firstLine="709"/>
        <w:jc w:val="both"/>
        <w:rPr>
          <w:rFonts w:ascii="Times New Roman" w:hAnsi="Times New Roman"/>
        </w:rPr>
      </w:pPr>
      <w:r w:rsidRPr="00BF4665">
        <w:rPr>
          <w:rFonts w:ascii="Times New Roman" w:hAnsi="Times New Roman"/>
          <w:b/>
        </w:rPr>
        <w:t>Задачи духовно-нравственного развития, воспитания и социализации обучающихся</w:t>
      </w:r>
      <w:r w:rsidRPr="00BF4665">
        <w:rPr>
          <w:rFonts w:ascii="Times New Roman" w:hAnsi="Times New Roman"/>
        </w:rPr>
        <w:t xml:space="preserve">: </w:t>
      </w:r>
    </w:p>
    <w:p w:rsidR="00DA159E" w:rsidRPr="00BF4665" w:rsidRDefault="00DA159E" w:rsidP="00AB28AE">
      <w:pPr>
        <w:pStyle w:val="a8"/>
        <w:numPr>
          <w:ilvl w:val="0"/>
          <w:numId w:val="142"/>
        </w:numPr>
        <w:ind w:left="0" w:firstLine="709"/>
        <w:jc w:val="both"/>
        <w:rPr>
          <w:rFonts w:ascii="Times New Roman" w:hAnsi="Times New Roman"/>
          <w:sz w:val="22"/>
          <w:szCs w:val="22"/>
        </w:rPr>
      </w:pPr>
      <w:r w:rsidRPr="00BF4665">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F4665" w:rsidRDefault="00DA159E" w:rsidP="00AB28AE">
      <w:pPr>
        <w:pStyle w:val="a8"/>
        <w:numPr>
          <w:ilvl w:val="0"/>
          <w:numId w:val="142"/>
        </w:numPr>
        <w:ind w:left="0" w:firstLine="709"/>
        <w:jc w:val="both"/>
        <w:rPr>
          <w:rFonts w:ascii="Times New Roman" w:hAnsi="Times New Roman"/>
          <w:sz w:val="22"/>
          <w:szCs w:val="22"/>
        </w:rPr>
      </w:pPr>
      <w:r w:rsidRPr="00BF4665">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F4665" w:rsidRDefault="00DA159E" w:rsidP="00AB28AE">
      <w:pPr>
        <w:pStyle w:val="a8"/>
        <w:numPr>
          <w:ilvl w:val="0"/>
          <w:numId w:val="142"/>
        </w:numPr>
        <w:ind w:left="0" w:firstLine="709"/>
        <w:jc w:val="both"/>
        <w:rPr>
          <w:rFonts w:ascii="Times New Roman" w:hAnsi="Times New Roman"/>
          <w:sz w:val="22"/>
          <w:szCs w:val="22"/>
        </w:rPr>
      </w:pPr>
      <w:r w:rsidRPr="00BF4665">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Ценностные ориентиры программы</w:t>
      </w:r>
      <w:r w:rsidRPr="00BF4665">
        <w:rPr>
          <w:rFonts w:ascii="Times New Roman" w:hAnsi="Times New Roman"/>
        </w:rPr>
        <w:t xml:space="preserve"> воспитания и социализации обучающихся на </w:t>
      </w:r>
      <w:r w:rsidR="006F3B39" w:rsidRPr="00BF4665">
        <w:rPr>
          <w:rFonts w:ascii="Times New Roman" w:hAnsi="Times New Roman"/>
        </w:rPr>
        <w:t xml:space="preserve">уровне </w:t>
      </w:r>
      <w:r w:rsidRPr="00BF4665">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F4665">
        <w:rPr>
          <w:rFonts w:ascii="Times New Roman" w:hAnsi="Times New Roman"/>
        </w:rPr>
        <w:t xml:space="preserve"> в Российской Федерации</w:t>
      </w:r>
      <w:r w:rsidRPr="00BF4665">
        <w:rPr>
          <w:rFonts w:ascii="Times New Roman" w:hAnsi="Times New Roman"/>
        </w:rPr>
        <w:t>»</w:t>
      </w:r>
      <w:r w:rsidR="00A00050" w:rsidRPr="00BF4665">
        <w:rPr>
          <w:rFonts w:ascii="Times New Roman" w:hAnsi="Times New Roman"/>
        </w:rPr>
        <w:t xml:space="preserve"> (№ 273-ФЗ от 29 декабря 2012 г.)</w:t>
      </w:r>
      <w:r w:rsidR="00B67BC2" w:rsidRPr="00BF4665">
        <w:rPr>
          <w:rFonts w:ascii="Times New Roman" w:hAnsi="Times New Roman"/>
        </w:rPr>
        <w:t>,</w:t>
      </w:r>
      <w:r w:rsidRPr="00BF4665">
        <w:rPr>
          <w:rFonts w:ascii="Times New Roman" w:hAnsi="Times New Roman"/>
        </w:rPr>
        <w:t xml:space="preserve"> в тексте </w:t>
      </w:r>
      <w:r w:rsidR="00A56B3C" w:rsidRPr="00BF4665">
        <w:rPr>
          <w:rFonts w:ascii="Times New Roman" w:hAnsi="Times New Roman"/>
        </w:rPr>
        <w:t>ФГОС ООО</w:t>
      </w:r>
      <w:r w:rsidRPr="00BF4665">
        <w:rPr>
          <w:rFonts w:ascii="Times New Roman" w:hAnsi="Times New Roman"/>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Базовые национальные ценности российского общества определяются положениями </w:t>
      </w:r>
      <w:r w:rsidRPr="00BF4665">
        <w:rPr>
          <w:rFonts w:ascii="Times New Roman" w:hAnsi="Times New Roman"/>
          <w:b/>
        </w:rPr>
        <w:t>Конституции Российской Федерации</w:t>
      </w:r>
      <w:r w:rsidRPr="00BF4665">
        <w:rPr>
          <w:rFonts w:ascii="Times New Roman" w:hAnsi="Times New Roman"/>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lastRenderedPageBreak/>
        <w:t xml:space="preserve">«Российская Федерация </w:t>
      </w:r>
      <w:r w:rsidR="00D46213" w:rsidRPr="00BF4665">
        <w:rPr>
          <w:rFonts w:ascii="Times New Roman" w:hAnsi="Times New Roman"/>
        </w:rPr>
        <w:t>–</w:t>
      </w:r>
      <w:r w:rsidRPr="00BF4665">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Pr="00BF4665">
        <w:rPr>
          <w:rFonts w:ascii="Times New Roman" w:hAnsi="Times New Roman"/>
          <w:lang w:val="en-US"/>
        </w:rPr>
        <w:t>I</w:t>
      </w:r>
      <w:r w:rsidRPr="00BF4665">
        <w:rPr>
          <w:rFonts w:ascii="Times New Roman" w:hAnsi="Times New Roman"/>
        </w:rPr>
        <w:t>, ст.1);</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«Человек, его права и свободы являются высшей ценностью» (Гл.</w:t>
      </w:r>
      <w:r w:rsidRPr="00BF4665">
        <w:rPr>
          <w:rFonts w:ascii="Times New Roman" w:hAnsi="Times New Roman"/>
          <w:lang w:val="en-US"/>
        </w:rPr>
        <w:t>I</w:t>
      </w:r>
      <w:r w:rsidRPr="00BF4665">
        <w:rPr>
          <w:rFonts w:ascii="Times New Roman" w:hAnsi="Times New Roman"/>
        </w:rPr>
        <w:t>, ст.2);</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«Российская Федерация </w:t>
      </w:r>
      <w:r w:rsidR="00D46213" w:rsidRPr="00BF4665">
        <w:rPr>
          <w:rFonts w:ascii="Times New Roman" w:hAnsi="Times New Roman"/>
        </w:rPr>
        <w:t>–</w:t>
      </w:r>
      <w:r w:rsidRPr="00BF4665">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Базовые национальные ценности российского общества </w:t>
      </w:r>
      <w:r w:rsidR="005442ED" w:rsidRPr="00BF4665">
        <w:rPr>
          <w:rFonts w:ascii="Times New Roman" w:hAnsi="Times New Roman"/>
        </w:rPr>
        <w:t xml:space="preserve">применительно к системе образования определены </w:t>
      </w:r>
      <w:r w:rsidRPr="00BF4665">
        <w:rPr>
          <w:rFonts w:ascii="Times New Roman" w:hAnsi="Times New Roman"/>
        </w:rPr>
        <w:t>положениями Федерального закона «Об образовании</w:t>
      </w:r>
      <w:r w:rsidR="00A00050" w:rsidRPr="00BF4665">
        <w:rPr>
          <w:rFonts w:ascii="Times New Roman" w:hAnsi="Times New Roman"/>
        </w:rPr>
        <w:t>в Российской Федерации</w:t>
      </w:r>
      <w:r w:rsidRPr="00BF4665">
        <w:rPr>
          <w:rFonts w:ascii="Times New Roman" w:hAnsi="Times New Roman"/>
          <w:b/>
        </w:rPr>
        <w:t>»</w:t>
      </w:r>
      <w:r w:rsidR="00B67BC2" w:rsidRPr="00BF4665">
        <w:rPr>
          <w:rFonts w:ascii="Times New Roman" w:hAnsi="Times New Roman"/>
        </w:rPr>
        <w:t xml:space="preserve"> (№ 273-ФЗ от 29 декабря 2012 г.)</w:t>
      </w:r>
      <w:r w:rsidRPr="00BF4665">
        <w:rPr>
          <w:rFonts w:ascii="Times New Roman" w:hAnsi="Times New Roman"/>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w:t>
      </w:r>
      <w:r w:rsidR="00D46213" w:rsidRPr="00BF4665">
        <w:rPr>
          <w:rFonts w:ascii="Times New Roman" w:hAnsi="Times New Roman"/>
        </w:rPr>
        <w:t>…</w:t>
      </w:r>
      <w:r w:rsidRPr="00BF4665">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97" w:history="1">
        <w:r w:rsidRPr="00BF4665">
          <w:rPr>
            <w:rFonts w:ascii="Times New Roman" w:hAnsi="Times New Roman"/>
          </w:rPr>
          <w:t>(законных представителей)</w:t>
        </w:r>
      </w:hyperlink>
      <w:r w:rsidRPr="00BF4665">
        <w:rPr>
          <w:rFonts w:ascii="Times New Roman" w:hAnsi="Times New Roman"/>
        </w:rPr>
        <w:t> несовершеннолетних обучающихся на участие в управлении образовательными организациями;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…недопустимость ограничения или устранения конкуренции в сфере образования;</w:t>
      </w:r>
    </w:p>
    <w:p w:rsidR="00B540EE" w:rsidRPr="00BF4665" w:rsidRDefault="00B540EE" w:rsidP="00693FF1">
      <w:pPr>
        <w:spacing w:after="0" w:line="240" w:lineRule="auto"/>
        <w:ind w:firstLine="709"/>
        <w:jc w:val="both"/>
        <w:rPr>
          <w:rFonts w:ascii="Times New Roman" w:hAnsi="Times New Roman"/>
          <w:bCs/>
        </w:rPr>
      </w:pPr>
      <w:r w:rsidRPr="00BF4665">
        <w:rPr>
          <w:rFonts w:ascii="Times New Roman" w:hAnsi="Times New Roman"/>
        </w:rPr>
        <w:t>…сочетание государственного и договорного регулирования отношений в сфере образования» (Ст. 3).</w:t>
      </w:r>
      <w:r w:rsidRPr="00BF4665">
        <w:rPr>
          <w:rFonts w:ascii="Times New Roman" w:hAnsi="Times New Roman"/>
          <w:b/>
        </w:rPr>
        <w:t>Федеральный государственный образовательный стандарт основного общего образования</w:t>
      </w:r>
      <w:r w:rsidR="00D46213" w:rsidRPr="00BF4665">
        <w:rPr>
          <w:rFonts w:ascii="Times New Roman" w:hAnsi="Times New Roman"/>
        </w:rPr>
        <w:t>перечисляет</w:t>
      </w:r>
      <w:r w:rsidRPr="00BF4665">
        <w:rPr>
          <w:rFonts w:ascii="Times New Roman" w:hAnsi="Times New Roman"/>
        </w:rPr>
        <w:t xml:space="preserve"> базовые национальные ценности российского общества: </w:t>
      </w:r>
      <w:r w:rsidRPr="00BF4665">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F4665" w:rsidRDefault="00B540EE" w:rsidP="00693FF1">
      <w:pPr>
        <w:pStyle w:val="3"/>
        <w:spacing w:before="0" w:beforeAutospacing="0" w:after="0" w:afterAutospacing="0"/>
        <w:ind w:firstLine="709"/>
        <w:jc w:val="both"/>
        <w:rPr>
          <w:b w:val="0"/>
          <w:sz w:val="22"/>
          <w:szCs w:val="22"/>
        </w:rPr>
      </w:pPr>
      <w:bookmarkStart w:id="250" w:name="_Toc414553257"/>
      <w:r w:rsidRPr="00BF4665">
        <w:rPr>
          <w:b w:val="0"/>
          <w:sz w:val="22"/>
          <w:szCs w:val="22"/>
        </w:rPr>
        <w:t>Федеральный государственный образовательный стандарт основного общего образования</w:t>
      </w:r>
      <w:r w:rsidR="00B67BC2" w:rsidRPr="00BF4665">
        <w:rPr>
          <w:b w:val="0"/>
          <w:sz w:val="22"/>
          <w:szCs w:val="22"/>
        </w:rPr>
        <w:t>«</w:t>
      </w:r>
      <w:r w:rsidR="00B67BC2" w:rsidRPr="00BF4665">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F4665">
        <w:rPr>
          <w:b w:val="0"/>
          <w:sz w:val="22"/>
          <w:szCs w:val="22"/>
        </w:rPr>
        <w:t xml:space="preserve">(ФГОС ООО: Раздел </w:t>
      </w:r>
      <w:r w:rsidR="00B67BC2" w:rsidRPr="00BF4665">
        <w:rPr>
          <w:b w:val="0"/>
          <w:sz w:val="22"/>
          <w:szCs w:val="22"/>
          <w:lang w:val="en-US"/>
        </w:rPr>
        <w:t>IV</w:t>
      </w:r>
      <w:r w:rsidR="00B67BC2" w:rsidRPr="00BF4665">
        <w:rPr>
          <w:b w:val="0"/>
          <w:sz w:val="22"/>
          <w:szCs w:val="22"/>
        </w:rPr>
        <w:t>. Требования к результатам освоения образовательной программы основного общего образования, п. 24).</w:t>
      </w:r>
      <w:bookmarkEnd w:id="250"/>
    </w:p>
    <w:p w:rsidR="00B540EE" w:rsidRPr="00BF4665" w:rsidRDefault="00B540EE" w:rsidP="00693FF1">
      <w:pPr>
        <w:spacing w:after="0" w:line="240" w:lineRule="auto"/>
        <w:ind w:firstLine="709"/>
        <w:jc w:val="both"/>
        <w:rPr>
          <w:rStyle w:val="dash041e005f0431005f044b005f0447005f043d005f044b005f0439005f005fchar1char1"/>
          <w:sz w:val="22"/>
          <w:szCs w:val="22"/>
        </w:rPr>
      </w:pPr>
    </w:p>
    <w:p w:rsidR="00B540EE" w:rsidRPr="00BF4665" w:rsidRDefault="001341D0" w:rsidP="00693FF1">
      <w:pPr>
        <w:pStyle w:val="3"/>
        <w:spacing w:before="0" w:beforeAutospacing="0" w:after="0" w:afterAutospacing="0"/>
        <w:jc w:val="both"/>
        <w:rPr>
          <w:sz w:val="22"/>
          <w:szCs w:val="22"/>
        </w:rPr>
      </w:pPr>
      <w:bookmarkStart w:id="251" w:name="_Toc409691720"/>
      <w:bookmarkStart w:id="252" w:name="_Toc410654046"/>
      <w:bookmarkStart w:id="253" w:name="_Toc414553258"/>
      <w:r w:rsidRPr="00BF4665">
        <w:rPr>
          <w:sz w:val="22"/>
          <w:szCs w:val="22"/>
        </w:rPr>
        <w:t xml:space="preserve">2.3.2. </w:t>
      </w:r>
      <w:r w:rsidR="00B540EE" w:rsidRPr="00BF4665">
        <w:rPr>
          <w:sz w:val="22"/>
          <w:szCs w:val="22"/>
        </w:rPr>
        <w:t>Направления деятельности по духовно-нравственному развитию, воспитанию и социализации</w:t>
      </w:r>
      <w:bookmarkEnd w:id="251"/>
      <w:bookmarkEnd w:id="252"/>
      <w:r w:rsidRPr="00BF4665">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253"/>
      <w:r w:rsidR="00A4073A">
        <w:rPr>
          <w:sz w:val="22"/>
          <w:szCs w:val="22"/>
        </w:rPr>
        <w:t xml:space="preserve"> </w:t>
      </w:r>
      <w:r w:rsidR="00CC1938" w:rsidRPr="00CC1938">
        <w:rPr>
          <w:sz w:val="22"/>
          <w:szCs w:val="22"/>
        </w:rPr>
        <w:t xml:space="preserve">МОБУСОШ </w:t>
      </w:r>
      <w:r w:rsidR="00A4073A">
        <w:rPr>
          <w:sz w:val="22"/>
          <w:szCs w:val="22"/>
        </w:rPr>
        <w:t>ст. Леонидовка.</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w:t>
      </w:r>
      <w:r w:rsidRPr="00BF4665">
        <w:rPr>
          <w:rFonts w:ascii="Times New Roman" w:hAnsi="Times New Roman"/>
          <w:i/>
        </w:rPr>
        <w:t>уклада школьной жизни</w:t>
      </w:r>
      <w:r w:rsidRPr="00BF4665">
        <w:rPr>
          <w:rFonts w:ascii="Times New Roman" w:hAnsi="Times New Roman"/>
        </w:rPr>
        <w:t xml:space="preserve">: </w:t>
      </w:r>
    </w:p>
    <w:p w:rsidR="00B540EE" w:rsidRPr="00BF4665" w:rsidRDefault="00B540EE" w:rsidP="00383621">
      <w:pPr>
        <w:pStyle w:val="a8"/>
        <w:numPr>
          <w:ilvl w:val="0"/>
          <w:numId w:val="9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обеспечивающего создание социальной среды развития обучающихся; </w:t>
      </w:r>
    </w:p>
    <w:p w:rsidR="00B540EE" w:rsidRPr="00BF4665" w:rsidRDefault="00B540EE" w:rsidP="00383621">
      <w:pPr>
        <w:pStyle w:val="a8"/>
        <w:numPr>
          <w:ilvl w:val="0"/>
          <w:numId w:val="9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F4665" w:rsidRDefault="00B540EE" w:rsidP="00383621">
      <w:pPr>
        <w:pStyle w:val="a8"/>
        <w:numPr>
          <w:ilvl w:val="0"/>
          <w:numId w:val="9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BF4665" w:rsidRDefault="00B540EE" w:rsidP="00383621">
      <w:pPr>
        <w:pStyle w:val="a8"/>
        <w:numPr>
          <w:ilvl w:val="0"/>
          <w:numId w:val="9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В формировании уклада школьной жизни определяющую роль призвана </w:t>
      </w:r>
      <w:r w:rsidR="007B37F7" w:rsidRPr="00BF4665">
        <w:rPr>
          <w:rFonts w:ascii="Times New Roman" w:hAnsi="Times New Roman"/>
        </w:rPr>
        <w:t xml:space="preserve">играть </w:t>
      </w:r>
      <w:r w:rsidRPr="00BF4665">
        <w:rPr>
          <w:rFonts w:ascii="Times New Roman" w:hAnsi="Times New Roman"/>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lastRenderedPageBreak/>
        <w:t xml:space="preserve">Основными направлениями деятельности </w:t>
      </w:r>
      <w:r w:rsidR="00CC1938" w:rsidRPr="00CC1938">
        <w:rPr>
          <w:rFonts w:ascii="Times New Roman" w:hAnsi="Times New Roman"/>
        </w:rPr>
        <w:t xml:space="preserve">МОБУСОШ </w:t>
      </w:r>
      <w:r w:rsidR="00A4073A">
        <w:rPr>
          <w:rFonts w:ascii="Times New Roman" w:hAnsi="Times New Roman"/>
        </w:rPr>
        <w:t>ст. Леонидовка</w:t>
      </w:r>
      <w:r w:rsidR="00CC1938" w:rsidRPr="00CC1938">
        <w:rPr>
          <w:rFonts w:ascii="Times New Roman" w:hAnsi="Times New Roman"/>
        </w:rPr>
        <w:t xml:space="preserve"> </w:t>
      </w:r>
      <w:r w:rsidRPr="00BF4665">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F4665">
        <w:rPr>
          <w:rFonts w:ascii="Times New Roman" w:hAnsi="Times New Roman"/>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мотивов и ценностей обучающегося в сфере </w:t>
      </w:r>
      <w:r w:rsidR="007B37F7" w:rsidRPr="00BF4665">
        <w:rPr>
          <w:rFonts w:ascii="Times New Roman" w:hAnsi="Times New Roman"/>
          <w:b/>
        </w:rPr>
        <w:t>отношени</w:t>
      </w:r>
      <w:r w:rsidR="009E3A2F" w:rsidRPr="00BF4665">
        <w:rPr>
          <w:rFonts w:ascii="Times New Roman" w:hAnsi="Times New Roman"/>
          <w:b/>
        </w:rPr>
        <w:t>й</w:t>
      </w:r>
      <w:r w:rsidR="00C857D9">
        <w:rPr>
          <w:rFonts w:ascii="Times New Roman" w:hAnsi="Times New Roman"/>
          <w:b/>
        </w:rPr>
        <w:t xml:space="preserve"> </w:t>
      </w:r>
      <w:r w:rsidRPr="00BF4665">
        <w:rPr>
          <w:rFonts w:ascii="Times New Roman" w:hAnsi="Times New Roman"/>
          <w:b/>
        </w:rPr>
        <w:t>к России как Отечеству</w:t>
      </w:r>
      <w:r w:rsidRPr="00BF4665">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F4665" w:rsidRDefault="00DA159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включение обучающихся в процессы </w:t>
      </w:r>
      <w:r w:rsidRPr="00BF4665">
        <w:rPr>
          <w:rFonts w:ascii="Times New Roman" w:hAnsi="Times New Roman"/>
          <w:b/>
        </w:rPr>
        <w:t>общественной самоорганизации</w:t>
      </w:r>
      <w:r w:rsidRPr="00BF4665">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F4665">
        <w:rPr>
          <w:rFonts w:ascii="Times New Roman" w:hAnsi="Times New Roman"/>
        </w:rPr>
        <w:t>)</w:t>
      </w:r>
      <w:r w:rsidRPr="00BF4665">
        <w:rPr>
          <w:rFonts w:ascii="Times New Roman" w:hAnsi="Times New Roman"/>
        </w:rPr>
        <w:t xml:space="preserve">; </w:t>
      </w:r>
    </w:p>
    <w:p w:rsidR="00DA159E" w:rsidRPr="00BF4665" w:rsidRDefault="00DA159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мотивов и ценностей обучающегося в сфере </w:t>
      </w:r>
      <w:r w:rsidRPr="00BF4665">
        <w:rPr>
          <w:rFonts w:ascii="Times New Roman" w:hAnsi="Times New Roman"/>
          <w:b/>
        </w:rPr>
        <w:t>трудовых отношений и выбора будущей профессии</w:t>
      </w:r>
      <w:r w:rsidRPr="00BF4665">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мотивационно-ценностных отношений обучающегося в сфере </w:t>
      </w:r>
      <w:r w:rsidRPr="00BF4665">
        <w:rPr>
          <w:rFonts w:ascii="Times New Roman" w:hAnsi="Times New Roman"/>
          <w:b/>
        </w:rPr>
        <w:t>самопознания, самоопределения, самореализации, самосовершенствования</w:t>
      </w:r>
      <w:r w:rsidRPr="00BF4665">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мотивационно-ценностных отношений обучающегося в сфере </w:t>
      </w:r>
      <w:r w:rsidRPr="00BF4665">
        <w:rPr>
          <w:rFonts w:ascii="Times New Roman" w:hAnsi="Times New Roman"/>
          <w:b/>
        </w:rPr>
        <w:t>здорового образа жизни</w:t>
      </w:r>
      <w:r w:rsidRPr="00BF4665">
        <w:rPr>
          <w:rFonts w:ascii="Times New Roman" w:hAnsi="Times New Roman"/>
        </w:rPr>
        <w:t xml:space="preserve"> (осознание обучающимися ценности целесообразного, здорового и </w:t>
      </w:r>
      <w:r w:rsidRPr="00BF4665">
        <w:rPr>
          <w:rFonts w:ascii="Times New Roman" w:hAnsi="Times New Roman"/>
        </w:rPr>
        <w:lastRenderedPageBreak/>
        <w:t>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F4665">
        <w:rPr>
          <w:rFonts w:ascii="Times New Roman" w:hAnsi="Times New Roman"/>
        </w:rPr>
        <w:t>;</w:t>
      </w:r>
      <w:r w:rsidR="001F42F3" w:rsidRPr="00BF4665">
        <w:rPr>
          <w:rFonts w:ascii="Times New Roman" w:hAnsi="Times New Roman"/>
        </w:rPr>
        <w:t>формирование устойчивого отрицательного отношения к аддиктивным проявлениям различного рода</w:t>
      </w:r>
      <w:r w:rsidR="00AA1567" w:rsidRPr="00BF4665">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BF4665">
        <w:rPr>
          <w:rFonts w:ascii="Times New Roman" w:hAnsi="Times New Roman"/>
        </w:rPr>
        <w:t xml:space="preserve">); </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мотивов и ценностей обучающегося в сфере </w:t>
      </w:r>
      <w:r w:rsidRPr="00BF4665">
        <w:rPr>
          <w:rFonts w:ascii="Times New Roman" w:hAnsi="Times New Roman"/>
          <w:b/>
        </w:rPr>
        <w:t>отношений к природе</w:t>
      </w:r>
      <w:r w:rsidRPr="00BF466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F4665" w:rsidRDefault="00B540EE" w:rsidP="00AB28AE">
      <w:pPr>
        <w:numPr>
          <w:ilvl w:val="0"/>
          <w:numId w:val="132"/>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формирование мотивационно-ценностных отношений обучающегося в </w:t>
      </w:r>
      <w:r w:rsidRPr="00BF4665">
        <w:rPr>
          <w:rFonts w:ascii="Times New Roman" w:hAnsi="Times New Roman"/>
          <w:b/>
        </w:rPr>
        <w:t>сфере искусства</w:t>
      </w:r>
      <w:r w:rsidRPr="00BF4665">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F4665" w:rsidRDefault="00B540EE" w:rsidP="00693FF1">
      <w:pPr>
        <w:spacing w:after="0" w:line="240" w:lineRule="auto"/>
        <w:ind w:firstLine="709"/>
        <w:jc w:val="both"/>
        <w:rPr>
          <w:rFonts w:ascii="Times New Roman" w:hAnsi="Times New Roman"/>
        </w:rPr>
      </w:pPr>
    </w:p>
    <w:p w:rsidR="00DA159E" w:rsidRPr="00CC1938" w:rsidRDefault="001341D0" w:rsidP="00404AA7">
      <w:pPr>
        <w:pStyle w:val="3"/>
        <w:spacing w:before="0" w:beforeAutospacing="0" w:after="0" w:afterAutospacing="0"/>
        <w:jc w:val="both"/>
      </w:pPr>
      <w:bookmarkStart w:id="254" w:name="_Toc410654047"/>
      <w:bookmarkStart w:id="255" w:name="_Toc409691721"/>
      <w:bookmarkStart w:id="256" w:name="_Toc414553259"/>
      <w:r w:rsidRPr="00BF4665">
        <w:rPr>
          <w:sz w:val="22"/>
          <w:szCs w:val="22"/>
        </w:rPr>
        <w:t xml:space="preserve">2.3.3. </w:t>
      </w:r>
      <w:r w:rsidR="00B540EE" w:rsidRPr="00BF4665">
        <w:rPr>
          <w:sz w:val="22"/>
          <w:szCs w:val="22"/>
        </w:rPr>
        <w:t>Содержание, виды деятельности и формы занятий с обучающимися</w:t>
      </w:r>
      <w:bookmarkStart w:id="257" w:name="_Toc410654048"/>
      <w:bookmarkEnd w:id="254"/>
      <w:r w:rsidR="00B540EE" w:rsidRPr="00BF4665">
        <w:rPr>
          <w:sz w:val="22"/>
          <w:szCs w:val="22"/>
        </w:rPr>
        <w:t>(по направлениям духовно-нравственного развития, воспитания и</w:t>
      </w:r>
      <w:bookmarkStart w:id="258" w:name="_Toc410654049"/>
      <w:bookmarkEnd w:id="257"/>
      <w:r w:rsidR="00A4073A">
        <w:rPr>
          <w:sz w:val="22"/>
          <w:szCs w:val="22"/>
        </w:rPr>
        <w:t xml:space="preserve"> </w:t>
      </w:r>
      <w:r w:rsidR="00B540EE" w:rsidRPr="00BF4665">
        <w:rPr>
          <w:sz w:val="22"/>
          <w:szCs w:val="22"/>
        </w:rPr>
        <w:t>социализации обучающихся)</w:t>
      </w:r>
      <w:bookmarkEnd w:id="255"/>
      <w:bookmarkEnd w:id="256"/>
      <w:bookmarkEnd w:id="258"/>
      <w:r w:rsidR="00A4073A">
        <w:rPr>
          <w:sz w:val="22"/>
          <w:szCs w:val="22"/>
        </w:rPr>
        <w:t xml:space="preserve"> </w:t>
      </w:r>
      <w:r w:rsidR="00CC1938" w:rsidRPr="00CC1938">
        <w:rPr>
          <w:sz w:val="22"/>
          <w:szCs w:val="22"/>
        </w:rPr>
        <w:t xml:space="preserve">МОБУСОШ </w:t>
      </w:r>
      <w:r w:rsidR="00A4073A">
        <w:rPr>
          <w:sz w:val="22"/>
          <w:szCs w:val="22"/>
        </w:rPr>
        <w:t>ст. Леонидовка</w:t>
      </w:r>
      <w:r w:rsidR="00CC1938">
        <w:t xml:space="preserve">. </w:t>
      </w:r>
      <w:r w:rsidR="00DA159E" w:rsidRPr="00404AA7">
        <w:rPr>
          <w:sz w:val="22"/>
          <w:szCs w:val="22"/>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F4665" w:rsidRDefault="00DA159E" w:rsidP="00693FF1">
      <w:pPr>
        <w:tabs>
          <w:tab w:val="left" w:pos="1134"/>
        </w:tabs>
        <w:spacing w:after="0" w:line="240" w:lineRule="auto"/>
        <w:ind w:firstLine="851"/>
        <w:jc w:val="both"/>
        <w:rPr>
          <w:rFonts w:ascii="Times New Roman" w:hAnsi="Times New Roman"/>
        </w:rPr>
      </w:pPr>
      <w:r w:rsidRPr="00BF4665">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F4665" w:rsidRDefault="00DA159E" w:rsidP="00693FF1">
      <w:pPr>
        <w:tabs>
          <w:tab w:val="left" w:pos="1134"/>
        </w:tabs>
        <w:spacing w:after="0" w:line="240" w:lineRule="auto"/>
        <w:ind w:firstLine="851"/>
        <w:jc w:val="both"/>
        <w:rPr>
          <w:rFonts w:ascii="Times New Roman" w:hAnsi="Times New Roman"/>
        </w:rPr>
      </w:pPr>
      <w:r w:rsidRPr="00BF4665">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BF4665" w:rsidRDefault="00DA159E" w:rsidP="00693FF1">
      <w:pPr>
        <w:tabs>
          <w:tab w:val="left" w:pos="1134"/>
        </w:tabs>
        <w:spacing w:after="0" w:line="240" w:lineRule="auto"/>
        <w:ind w:firstLine="851"/>
        <w:jc w:val="both"/>
        <w:rPr>
          <w:rFonts w:ascii="Times New Roman" w:hAnsi="Times New Roman"/>
        </w:rPr>
      </w:pPr>
      <w:r w:rsidRPr="00BF4665">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F4665" w:rsidRDefault="00AA1567" w:rsidP="00693FF1">
      <w:pPr>
        <w:tabs>
          <w:tab w:val="left" w:pos="1134"/>
        </w:tabs>
        <w:spacing w:after="0" w:line="240" w:lineRule="auto"/>
        <w:ind w:firstLine="851"/>
        <w:jc w:val="both"/>
        <w:rPr>
          <w:rFonts w:ascii="Times New Roman" w:hAnsi="Times New Roman"/>
        </w:rPr>
      </w:pPr>
      <w:r w:rsidRPr="00BF4665">
        <w:rPr>
          <w:rFonts w:ascii="Times New Roman" w:hAnsi="Times New Roman"/>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w:t>
      </w:r>
      <w:r w:rsidR="002D38E8" w:rsidRPr="00BF4665">
        <w:rPr>
          <w:rFonts w:ascii="Times New Roman" w:hAnsi="Times New Roman"/>
        </w:rPr>
        <w:t>берет на себя</w:t>
      </w:r>
      <w:r w:rsidRPr="00BF4665">
        <w:rPr>
          <w:rFonts w:ascii="Times New Roman" w:hAnsi="Times New Roman"/>
        </w:rPr>
        <w:t xml:space="preserve">  классный руководитель.</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Формирование мотивов и ценностей обучающегося </w:t>
      </w:r>
      <w:r w:rsidRPr="00BF4665">
        <w:rPr>
          <w:rFonts w:ascii="Times New Roman" w:hAnsi="Times New Roman"/>
          <w:b/>
        </w:rPr>
        <w:t>в сфере отношений к России как Отечеству</w:t>
      </w:r>
      <w:r w:rsidR="00DA159E" w:rsidRPr="00BF4665">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BF4665">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 xml:space="preserve">Включение обучающихся </w:t>
      </w:r>
      <w:r w:rsidRPr="00BF4665">
        <w:rPr>
          <w:rFonts w:ascii="Times New Roman" w:hAnsi="Times New Roman"/>
          <w:b/>
        </w:rPr>
        <w:t>в сферу общественной самоорганизации</w:t>
      </w:r>
      <w:r w:rsidRPr="00BF4665">
        <w:rPr>
          <w:rFonts w:ascii="Times New Roman" w:hAnsi="Times New Roman"/>
        </w:rPr>
        <w:t xml:space="preserve"> осуществля</w:t>
      </w:r>
      <w:r w:rsidR="002D38E8" w:rsidRPr="00BF4665">
        <w:rPr>
          <w:rFonts w:ascii="Times New Roman" w:hAnsi="Times New Roman"/>
        </w:rPr>
        <w:t>е</w:t>
      </w:r>
      <w:r w:rsidRPr="00BF4665">
        <w:rPr>
          <w:rFonts w:ascii="Times New Roman" w:hAnsi="Times New Roman"/>
        </w:rPr>
        <w:t>тся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w:t>
      </w:r>
      <w:r w:rsidRPr="00BF4665">
        <w:rPr>
          <w:rFonts w:ascii="Times New Roman" w:hAnsi="Times New Roman"/>
        </w:rPr>
        <w:lastRenderedPageBreak/>
        <w:t xml:space="preserve">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B540EE"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F4665">
        <w:rPr>
          <w:rFonts w:ascii="Times New Roman" w:hAnsi="Times New Roman"/>
        </w:rPr>
        <w:t xml:space="preserve">коллективное проведение, коллективный анализ. </w:t>
      </w:r>
    </w:p>
    <w:p w:rsidR="00CB7527"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При формировании ответственного </w:t>
      </w:r>
      <w:r w:rsidRPr="00BF4665">
        <w:rPr>
          <w:rFonts w:ascii="Times New Roman" w:hAnsi="Times New Roman"/>
          <w:b/>
        </w:rPr>
        <w:t>отношения к учебно-познавательной деятельности</w:t>
      </w:r>
      <w:r w:rsidR="00A4073A">
        <w:rPr>
          <w:rFonts w:ascii="Times New Roman" w:hAnsi="Times New Roman"/>
          <w:b/>
        </w:rPr>
        <w:t xml:space="preserve"> </w:t>
      </w:r>
      <w:r w:rsidR="00CB7527" w:rsidRPr="00BF4665">
        <w:rPr>
          <w:rFonts w:ascii="Times New Roman" w:hAnsi="Times New Roman"/>
        </w:rPr>
        <w:t xml:space="preserve">приоритет принадлежит культивированию в укладе жизни </w:t>
      </w:r>
      <w:r w:rsidR="00CC1938" w:rsidRPr="00CC1938">
        <w:rPr>
          <w:rFonts w:ascii="Times New Roman" w:hAnsi="Times New Roman"/>
        </w:rPr>
        <w:t xml:space="preserve">МОБУСОШ </w:t>
      </w:r>
      <w:r w:rsidR="00A4073A">
        <w:rPr>
          <w:rFonts w:ascii="Times New Roman" w:hAnsi="Times New Roman"/>
        </w:rPr>
        <w:t>ст. Леонидовка</w:t>
      </w:r>
      <w:r w:rsidR="00CC1938" w:rsidRPr="00CC1938">
        <w:rPr>
          <w:rFonts w:ascii="Times New Roman" w:hAnsi="Times New Roman"/>
        </w:rPr>
        <w:t xml:space="preserve"> </w:t>
      </w:r>
      <w:r w:rsidR="00CB7527" w:rsidRPr="00BF4665">
        <w:rPr>
          <w:rFonts w:ascii="Times New Roman" w:hAnsi="Times New Roman"/>
        </w:rPr>
        <w:t xml:space="preserve">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Формирование мотивов и ценностей обучающегося </w:t>
      </w:r>
      <w:r w:rsidRPr="00BF4665">
        <w:rPr>
          <w:rFonts w:ascii="Times New Roman" w:hAnsi="Times New Roman"/>
          <w:b/>
        </w:rPr>
        <w:t>в сфере трудовых отношений и выбора будущей профессии</w:t>
      </w:r>
      <w:r w:rsidR="00A4073A">
        <w:rPr>
          <w:rFonts w:ascii="Times New Roman" w:hAnsi="Times New Roman"/>
          <w:b/>
        </w:rPr>
        <w:t xml:space="preserve"> </w:t>
      </w:r>
      <w:r w:rsidR="00CB7527" w:rsidRPr="00BF4665">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F4665">
        <w:rPr>
          <w:rFonts w:ascii="Times New Roman" w:hAnsi="Times New Roman"/>
        </w:rPr>
        <w:t xml:space="preserve"> различные Интернет-активности обучающихся.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Мотивы и ценности обучающегося в сфере </w:t>
      </w:r>
      <w:r w:rsidRPr="00BF4665">
        <w:rPr>
          <w:rFonts w:ascii="Times New Roman" w:hAnsi="Times New Roman"/>
          <w:b/>
        </w:rPr>
        <w:t>отношений к природе</w:t>
      </w:r>
      <w:r w:rsidRPr="00BF4665">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lastRenderedPageBreak/>
        <w:t xml:space="preserve">Реализация задач развития </w:t>
      </w:r>
      <w:r w:rsidRPr="00BF4665">
        <w:rPr>
          <w:rFonts w:ascii="Times New Roman" w:hAnsi="Times New Roman"/>
          <w:b/>
        </w:rPr>
        <w:t>эстетического сознания</w:t>
      </w:r>
      <w:r w:rsidR="00A4073A">
        <w:rPr>
          <w:rFonts w:ascii="Times New Roman" w:hAnsi="Times New Roman"/>
          <w:b/>
        </w:rPr>
        <w:t xml:space="preserve"> </w:t>
      </w:r>
      <w:r w:rsidRPr="00BF4665">
        <w:rPr>
          <w:rFonts w:ascii="Times New Roman" w:hAnsi="Times New Roman"/>
        </w:rPr>
        <w:t xml:space="preserve">обучающихся возложена на уроки предметной областей «Филология», «Искусство», а также на различные формы внеурочной деятельности.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Задача по </w:t>
      </w:r>
      <w:r w:rsidRPr="00BF4665">
        <w:rPr>
          <w:rFonts w:ascii="Times New Roman" w:hAnsi="Times New Roman"/>
          <w:b/>
        </w:rPr>
        <w:t>формированию целостного мировоззрения</w:t>
      </w:r>
      <w:r w:rsidRPr="00BF4665">
        <w:rPr>
          <w:rFonts w:ascii="Times New Roman" w:hAnsi="Times New Roman"/>
        </w:rPr>
        <w:t xml:space="preserve">, соответствующего современному уровню развития науки и общественной практики, </w:t>
      </w:r>
      <w:r w:rsidR="002D38E8" w:rsidRPr="00BF4665">
        <w:rPr>
          <w:rFonts w:ascii="Times New Roman" w:hAnsi="Times New Roman"/>
        </w:rPr>
        <w:t>воз</w:t>
      </w:r>
      <w:r w:rsidRPr="00BF4665">
        <w:rPr>
          <w:rFonts w:ascii="Times New Roman" w:hAnsi="Times New Roman"/>
        </w:rPr>
        <w:t xml:space="preserve">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F4665" w:rsidRDefault="00B540EE" w:rsidP="00693FF1">
      <w:pPr>
        <w:spacing w:after="0" w:line="240" w:lineRule="auto"/>
        <w:ind w:firstLine="709"/>
        <w:jc w:val="both"/>
        <w:rPr>
          <w:rFonts w:ascii="Times New Roman" w:hAnsi="Times New Roman"/>
        </w:rPr>
      </w:pPr>
    </w:p>
    <w:p w:rsidR="00B540EE" w:rsidRPr="00BF4665" w:rsidRDefault="001341D0" w:rsidP="00693FF1">
      <w:pPr>
        <w:pStyle w:val="3"/>
        <w:spacing w:before="0" w:beforeAutospacing="0" w:after="0" w:afterAutospacing="0"/>
        <w:ind w:firstLine="709"/>
        <w:jc w:val="both"/>
        <w:rPr>
          <w:sz w:val="22"/>
          <w:szCs w:val="22"/>
        </w:rPr>
      </w:pPr>
      <w:bookmarkStart w:id="259" w:name="_Toc410654050"/>
      <w:bookmarkStart w:id="260" w:name="_Toc414553260"/>
      <w:bookmarkStart w:id="261" w:name="_Toc409691722"/>
      <w:r w:rsidRPr="00BF4665">
        <w:rPr>
          <w:sz w:val="22"/>
          <w:szCs w:val="22"/>
        </w:rPr>
        <w:t xml:space="preserve">2.3.4. </w:t>
      </w:r>
      <w:r w:rsidR="00B540EE" w:rsidRPr="00BF4665">
        <w:rPr>
          <w:sz w:val="22"/>
          <w:szCs w:val="22"/>
        </w:rPr>
        <w:t>Формы индивидуальной и групповой организации</w:t>
      </w:r>
      <w:bookmarkStart w:id="262" w:name="_Toc410654051"/>
      <w:bookmarkStart w:id="263" w:name="_Toc410703053"/>
      <w:bookmarkStart w:id="264" w:name="_Toc414553261"/>
      <w:bookmarkEnd w:id="259"/>
      <w:bookmarkEnd w:id="260"/>
      <w:r w:rsidR="00A4073A">
        <w:rPr>
          <w:sz w:val="22"/>
          <w:szCs w:val="22"/>
        </w:rPr>
        <w:t xml:space="preserve"> </w:t>
      </w:r>
      <w:r w:rsidR="00B540EE" w:rsidRPr="00BF4665">
        <w:rPr>
          <w:sz w:val="22"/>
          <w:szCs w:val="22"/>
        </w:rPr>
        <w:t>профессиональной ориентации обучающихся</w:t>
      </w:r>
      <w:bookmarkEnd w:id="261"/>
      <w:bookmarkEnd w:id="262"/>
      <w:bookmarkEnd w:id="263"/>
      <w:bookmarkEnd w:id="264"/>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«Ярмарка профессий»</w:t>
      </w:r>
      <w:r w:rsidRPr="00BF4665">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могут принимать </w:t>
      </w:r>
      <w:r w:rsidR="001B41F4" w:rsidRPr="00BF4665">
        <w:rPr>
          <w:rFonts w:ascii="Times New Roman" w:hAnsi="Times New Roman"/>
        </w:rPr>
        <w:t xml:space="preserve">участие </w:t>
      </w:r>
      <w:r w:rsidRPr="00BF4665">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497DC9"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Экскурсия</w:t>
      </w:r>
      <w:r w:rsidRPr="00BF4665">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F4665">
        <w:rPr>
          <w:rFonts w:ascii="Times New Roman" w:hAnsi="Times New Roman"/>
        </w:rPr>
        <w:t xml:space="preserve">организации </w:t>
      </w:r>
      <w:r w:rsidRPr="00BF4665">
        <w:rPr>
          <w:rFonts w:ascii="Times New Roman" w:hAnsi="Times New Roman"/>
        </w:rPr>
        <w:t xml:space="preserve">профессионального образования. </w:t>
      </w:r>
      <w:r w:rsidR="00497DC9" w:rsidRPr="00BF4665">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Предметн</w:t>
      </w:r>
      <w:r w:rsidR="00C857D9">
        <w:rPr>
          <w:rFonts w:ascii="Times New Roman" w:hAnsi="Times New Roman"/>
          <w:b/>
        </w:rPr>
        <w:t>ая</w:t>
      </w:r>
      <w:r w:rsidRPr="00BF4665">
        <w:rPr>
          <w:rFonts w:ascii="Times New Roman" w:hAnsi="Times New Roman"/>
          <w:b/>
        </w:rPr>
        <w:t xml:space="preserve"> </w:t>
      </w:r>
      <w:r w:rsidR="00C857D9">
        <w:rPr>
          <w:rFonts w:ascii="Times New Roman" w:hAnsi="Times New Roman"/>
          <w:b/>
        </w:rPr>
        <w:t>декада</w:t>
      </w:r>
      <w:r w:rsidRPr="00BF4665">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w:t>
      </w:r>
      <w:r w:rsidR="00C857D9">
        <w:rPr>
          <w:rFonts w:ascii="Times New Roman" w:hAnsi="Times New Roman"/>
        </w:rPr>
        <w:t>ых</w:t>
      </w:r>
      <w:r w:rsidRPr="00BF4665">
        <w:rPr>
          <w:rFonts w:ascii="Times New Roman" w:hAnsi="Times New Roman"/>
        </w:rPr>
        <w:t xml:space="preserve"> </w:t>
      </w:r>
      <w:r w:rsidR="00C857D9">
        <w:rPr>
          <w:rFonts w:ascii="Times New Roman" w:hAnsi="Times New Roman"/>
        </w:rPr>
        <w:t>10-ти дней</w:t>
      </w:r>
      <w:r w:rsidRPr="00BF4665">
        <w:rPr>
          <w:rFonts w:ascii="Times New Roman" w:hAnsi="Times New Roman"/>
        </w:rPr>
        <w:t xml:space="preserve">, содержательно предметная </w:t>
      </w:r>
      <w:r w:rsidR="00C857D9">
        <w:rPr>
          <w:rFonts w:ascii="Times New Roman" w:hAnsi="Times New Roman"/>
        </w:rPr>
        <w:t>декада</w:t>
      </w:r>
      <w:r w:rsidRPr="00BF4665">
        <w:rPr>
          <w:rFonts w:ascii="Times New Roman" w:hAnsi="Times New Roman"/>
        </w:rPr>
        <w:t xml:space="preserve"> связана с предметной областью («</w:t>
      </w:r>
      <w:r w:rsidR="00C857D9">
        <w:rPr>
          <w:rFonts w:ascii="Times New Roman" w:hAnsi="Times New Roman"/>
        </w:rPr>
        <w:t>Декада математических и естественных наук</w:t>
      </w:r>
      <w:r w:rsidRPr="00BF4665">
        <w:rPr>
          <w:rFonts w:ascii="Times New Roman" w:hAnsi="Times New Roman"/>
        </w:rPr>
        <w:t>», «</w:t>
      </w:r>
      <w:r w:rsidR="00C857D9">
        <w:rPr>
          <w:rFonts w:ascii="Times New Roman" w:hAnsi="Times New Roman"/>
        </w:rPr>
        <w:t>Декада гуманитарных наук</w:t>
      </w:r>
      <w:r w:rsidRPr="00BF4665">
        <w:rPr>
          <w:rFonts w:ascii="Times New Roman" w:hAnsi="Times New Roman"/>
        </w:rPr>
        <w:t>», «</w:t>
      </w:r>
      <w:r w:rsidR="00C857D9">
        <w:rPr>
          <w:rFonts w:ascii="Times New Roman" w:hAnsi="Times New Roman"/>
        </w:rPr>
        <w:t>Декада искусства и технологии</w:t>
      </w:r>
      <w:r w:rsidRPr="00BF4665">
        <w:rPr>
          <w:rFonts w:ascii="Times New Roman" w:hAnsi="Times New Roman"/>
        </w:rPr>
        <w:t xml:space="preserve">»). Предметная </w:t>
      </w:r>
      <w:r w:rsidR="00C857D9">
        <w:rPr>
          <w:rFonts w:ascii="Times New Roman" w:hAnsi="Times New Roman"/>
        </w:rPr>
        <w:t>декада</w:t>
      </w:r>
      <w:r w:rsidRPr="00BF4665">
        <w:rPr>
          <w:rFonts w:ascii="Times New Roman" w:hAnsi="Times New Roman"/>
        </w:rPr>
        <w:t xml:space="preserve"> может состоять из презентаций</w:t>
      </w:r>
      <w:r w:rsidR="00C857D9">
        <w:rPr>
          <w:rFonts w:ascii="Times New Roman" w:hAnsi="Times New Roman"/>
        </w:rPr>
        <w:t>,</w:t>
      </w:r>
      <w:r w:rsidRPr="00BF4665">
        <w:rPr>
          <w:rFonts w:ascii="Times New Roman" w:hAnsi="Times New Roman"/>
        </w:rPr>
        <w:t xml:space="preserve">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Олимпиады по предметам</w:t>
      </w:r>
      <w:r w:rsidRPr="00BF4665">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Конкурсы профессионального мастерства</w:t>
      </w:r>
      <w:r w:rsidRPr="00BF4665">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C2DAB" w:rsidRPr="00BF4665" w:rsidRDefault="00DC2DAB" w:rsidP="00693FF1">
      <w:pPr>
        <w:pStyle w:val="3"/>
        <w:spacing w:before="0" w:beforeAutospacing="0" w:after="0" w:afterAutospacing="0"/>
        <w:jc w:val="both"/>
        <w:rPr>
          <w:sz w:val="22"/>
          <w:szCs w:val="22"/>
        </w:rPr>
      </w:pPr>
      <w:bookmarkStart w:id="265" w:name="_Toc414553262"/>
      <w:bookmarkStart w:id="266" w:name="_Toc410654052"/>
      <w:bookmarkStart w:id="267" w:name="_Toc409691723"/>
    </w:p>
    <w:p w:rsidR="00CB7527" w:rsidRPr="00BF4665" w:rsidRDefault="001341D0" w:rsidP="00693FF1">
      <w:pPr>
        <w:pStyle w:val="3"/>
        <w:spacing w:before="0" w:beforeAutospacing="0" w:after="0" w:afterAutospacing="0"/>
        <w:jc w:val="both"/>
        <w:rPr>
          <w:sz w:val="22"/>
          <w:szCs w:val="22"/>
        </w:rPr>
      </w:pPr>
      <w:r w:rsidRPr="00BF4665">
        <w:rPr>
          <w:sz w:val="22"/>
          <w:szCs w:val="22"/>
        </w:rPr>
        <w:t xml:space="preserve">2.3.5. </w:t>
      </w:r>
      <w:r w:rsidR="00CB7527" w:rsidRPr="00BF4665">
        <w:rPr>
          <w:sz w:val="22"/>
          <w:szCs w:val="22"/>
        </w:rPr>
        <w:t xml:space="preserve">Этапы организации работы в системе социального воспитания в рамках </w:t>
      </w:r>
      <w:r w:rsidR="00CC1938" w:rsidRPr="00CC1938">
        <w:rPr>
          <w:sz w:val="22"/>
          <w:szCs w:val="22"/>
        </w:rPr>
        <w:t xml:space="preserve">МОБУСОШ </w:t>
      </w:r>
      <w:r w:rsidR="00A4073A">
        <w:rPr>
          <w:sz w:val="22"/>
          <w:szCs w:val="22"/>
        </w:rPr>
        <w:t>ст. Леонидовка</w:t>
      </w:r>
      <w:r w:rsidR="00CB7527" w:rsidRPr="00BF4665">
        <w:rPr>
          <w:sz w:val="22"/>
          <w:szCs w:val="22"/>
        </w:rPr>
        <w:t xml:space="preserve">, совместной деятельности </w:t>
      </w:r>
      <w:r w:rsidR="00CC1938" w:rsidRPr="00CC1938">
        <w:rPr>
          <w:sz w:val="22"/>
          <w:szCs w:val="22"/>
        </w:rPr>
        <w:t xml:space="preserve">МОБУСОШ </w:t>
      </w:r>
      <w:r w:rsidR="00A4073A">
        <w:rPr>
          <w:sz w:val="22"/>
          <w:szCs w:val="22"/>
        </w:rPr>
        <w:t>ст. Леонидовка</w:t>
      </w:r>
      <w:r w:rsidR="00CC1938" w:rsidRPr="00CC1938">
        <w:rPr>
          <w:sz w:val="22"/>
          <w:szCs w:val="22"/>
        </w:rPr>
        <w:t xml:space="preserve"> </w:t>
      </w:r>
      <w:r w:rsidR="00CB7527" w:rsidRPr="00BF4665">
        <w:rPr>
          <w:sz w:val="22"/>
          <w:szCs w:val="22"/>
        </w:rPr>
        <w:t xml:space="preserve">с предприятиями, общественными организациями, в том числе с </w:t>
      </w:r>
      <w:r w:rsidR="0058009A" w:rsidRPr="00BF4665">
        <w:rPr>
          <w:sz w:val="22"/>
          <w:szCs w:val="22"/>
        </w:rPr>
        <w:t xml:space="preserve">организациями </w:t>
      </w:r>
      <w:r w:rsidR="00CB7527" w:rsidRPr="00BF4665">
        <w:rPr>
          <w:sz w:val="22"/>
          <w:szCs w:val="22"/>
        </w:rPr>
        <w:t>дополнительного образования</w:t>
      </w:r>
      <w:bookmarkEnd w:id="265"/>
      <w:r w:rsidR="00A4073A">
        <w:rPr>
          <w:sz w:val="22"/>
          <w:szCs w:val="22"/>
        </w:rPr>
        <w:t>.</w:t>
      </w:r>
    </w:p>
    <w:bookmarkEnd w:id="266"/>
    <w:bookmarkEnd w:id="267"/>
    <w:p w:rsidR="00B540EE" w:rsidRPr="00BF4665" w:rsidRDefault="00B540EE" w:rsidP="00693FF1">
      <w:pPr>
        <w:pStyle w:val="3"/>
        <w:spacing w:before="0" w:beforeAutospacing="0" w:after="0" w:afterAutospacing="0"/>
        <w:ind w:firstLine="709"/>
        <w:jc w:val="both"/>
        <w:rPr>
          <w:sz w:val="22"/>
          <w:szCs w:val="22"/>
        </w:rPr>
      </w:pP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Организация взаимодействия </w:t>
      </w:r>
      <w:r w:rsidR="00CC1938" w:rsidRPr="00CC1938">
        <w:rPr>
          <w:rFonts w:ascii="Times New Roman" w:hAnsi="Times New Roman"/>
        </w:rPr>
        <w:t>МОБУ</w:t>
      </w:r>
      <w:r w:rsidR="00A4073A">
        <w:rPr>
          <w:rFonts w:ascii="Times New Roman" w:hAnsi="Times New Roman"/>
        </w:rPr>
        <w:t xml:space="preserve"> СОШ ст. Леонидовка</w:t>
      </w:r>
      <w:r w:rsidR="00CC1938" w:rsidRPr="00CC1938">
        <w:rPr>
          <w:rFonts w:ascii="Times New Roman" w:hAnsi="Times New Roman"/>
        </w:rPr>
        <w:t xml:space="preserve"> </w:t>
      </w:r>
      <w:r w:rsidRPr="00BF4665">
        <w:rPr>
          <w:rFonts w:ascii="Times New Roman" w:hAnsi="Times New Roman"/>
        </w:rPr>
        <w:t xml:space="preserve">с предприятиями, общественными объединениями, организациями дополнительного образования, иными </w:t>
      </w:r>
      <w:r w:rsidRPr="00BF4665">
        <w:rPr>
          <w:rFonts w:ascii="Times New Roman" w:hAnsi="Times New Roman"/>
        </w:rPr>
        <w:lastRenderedPageBreak/>
        <w:t xml:space="preserve">социальными субъектами может быть представлена как последовательная реализация следующих этапов: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F4665">
        <w:rPr>
          <w:rFonts w:ascii="Times New Roman" w:hAnsi="Times New Roman"/>
          <w:sz w:val="22"/>
          <w:szCs w:val="22"/>
        </w:rPr>
        <w:t xml:space="preserve">сети </w:t>
      </w:r>
      <w:r w:rsidRPr="00BF4665">
        <w:rPr>
          <w:rFonts w:ascii="Times New Roman" w:hAnsi="Times New Roman"/>
          <w:sz w:val="22"/>
          <w:szCs w:val="22"/>
        </w:rPr>
        <w:t xml:space="preserve">Интернет;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обеспечение разнообразия социальной деятельности по содержанию</w:t>
      </w:r>
      <w:r w:rsidR="00A4073A">
        <w:rPr>
          <w:rFonts w:ascii="Times New Roman" w:hAnsi="Times New Roman"/>
          <w:sz w:val="22"/>
          <w:szCs w:val="22"/>
        </w:rPr>
        <w:t xml:space="preserve"> </w:t>
      </w:r>
      <w:r w:rsidRPr="00BF4665">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F4665" w:rsidRDefault="00B540EE" w:rsidP="00693FF1">
      <w:pPr>
        <w:spacing w:after="0" w:line="240" w:lineRule="auto"/>
        <w:ind w:firstLine="709"/>
        <w:jc w:val="both"/>
        <w:rPr>
          <w:rFonts w:ascii="Times New Roman" w:hAnsi="Times New Roman"/>
        </w:rPr>
      </w:pPr>
    </w:p>
    <w:p w:rsidR="00B540EE" w:rsidRDefault="00FA53E2" w:rsidP="000E3967">
      <w:pPr>
        <w:pStyle w:val="3"/>
        <w:widowControl w:val="0"/>
        <w:spacing w:before="0" w:beforeAutospacing="0" w:after="0" w:afterAutospacing="0"/>
        <w:ind w:firstLine="709"/>
        <w:jc w:val="both"/>
        <w:rPr>
          <w:sz w:val="22"/>
          <w:szCs w:val="22"/>
        </w:rPr>
      </w:pPr>
      <w:bookmarkStart w:id="268" w:name="_Toc410654056"/>
      <w:bookmarkStart w:id="269" w:name="_Toc414553263"/>
      <w:bookmarkStart w:id="270" w:name="_Toc409691724"/>
      <w:r w:rsidRPr="00BF4665">
        <w:rPr>
          <w:sz w:val="22"/>
          <w:szCs w:val="22"/>
        </w:rPr>
        <w:t xml:space="preserve">2.3.6. </w:t>
      </w:r>
      <w:r w:rsidR="00B540EE" w:rsidRPr="00BF4665">
        <w:rPr>
          <w:sz w:val="22"/>
          <w:szCs w:val="22"/>
        </w:rPr>
        <w:t>Основные формы организации педагогической поддержки</w:t>
      </w:r>
      <w:bookmarkStart w:id="271" w:name="_Toc410654057"/>
      <w:bookmarkStart w:id="272" w:name="_Toc414553264"/>
      <w:bookmarkEnd w:id="268"/>
      <w:bookmarkEnd w:id="269"/>
      <w:r w:rsidR="00A4073A">
        <w:rPr>
          <w:sz w:val="22"/>
          <w:szCs w:val="22"/>
        </w:rPr>
        <w:t xml:space="preserve"> </w:t>
      </w:r>
      <w:r w:rsidRPr="00BF4665">
        <w:rPr>
          <w:sz w:val="22"/>
          <w:szCs w:val="22"/>
        </w:rPr>
        <w:t xml:space="preserve">социализации </w:t>
      </w:r>
      <w:r w:rsidR="00B540EE" w:rsidRPr="00BF4665">
        <w:rPr>
          <w:sz w:val="22"/>
          <w:szCs w:val="22"/>
        </w:rPr>
        <w:t>обучающихся</w:t>
      </w:r>
      <w:bookmarkEnd w:id="270"/>
      <w:bookmarkEnd w:id="271"/>
      <w:r w:rsidRPr="00BF4665">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72"/>
      <w:r w:rsidR="00A4073A">
        <w:rPr>
          <w:sz w:val="22"/>
          <w:szCs w:val="22"/>
        </w:rPr>
        <w:t>.</w:t>
      </w:r>
    </w:p>
    <w:p w:rsidR="00A4073A" w:rsidRPr="00A4073A" w:rsidRDefault="00A4073A" w:rsidP="00A4073A">
      <w:pPr>
        <w:pStyle w:val="af1"/>
        <w:rPr>
          <w:lang w:eastAsia="ru-RU"/>
        </w:rPr>
      </w:pPr>
    </w:p>
    <w:p w:rsidR="00B540EE" w:rsidRPr="00BF4665" w:rsidRDefault="00B540EE" w:rsidP="00693FF1">
      <w:pPr>
        <w:widowControl w:val="0"/>
        <w:spacing w:after="0" w:line="240" w:lineRule="auto"/>
        <w:ind w:firstLine="709"/>
        <w:jc w:val="both"/>
        <w:rPr>
          <w:rFonts w:ascii="Times New Roman" w:hAnsi="Times New Roman"/>
        </w:rPr>
      </w:pPr>
      <w:r w:rsidRPr="00BF4665">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 xml:space="preserve">Психолого-педагогическая консультация </w:t>
      </w:r>
      <w:r w:rsidRPr="00BF4665">
        <w:rPr>
          <w:rFonts w:ascii="Times New Roman" w:hAnsi="Times New Roman"/>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Организация развивающих ситуаций</w:t>
      </w:r>
      <w:r w:rsidRPr="00BF4665">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F4665" w:rsidRDefault="00CF0178" w:rsidP="00693FF1">
      <w:pPr>
        <w:spacing w:after="0" w:line="240" w:lineRule="auto"/>
        <w:ind w:firstLine="709"/>
        <w:jc w:val="both"/>
        <w:rPr>
          <w:rFonts w:ascii="Times New Roman" w:hAnsi="Times New Roman"/>
        </w:rPr>
      </w:pPr>
      <w:r w:rsidRPr="00BF4665">
        <w:rPr>
          <w:rFonts w:ascii="Times New Roman" w:hAnsi="Times New Roman"/>
        </w:rPr>
        <w:t xml:space="preserve">Основными формами </w:t>
      </w:r>
      <w:r w:rsidR="00B540EE" w:rsidRPr="00BF4665">
        <w:rPr>
          <w:rFonts w:ascii="Times New Roman" w:hAnsi="Times New Roman"/>
        </w:rPr>
        <w:t xml:space="preserve">организации педагогической поддержки обучающихся являются </w:t>
      </w:r>
      <w:r w:rsidR="00B540EE" w:rsidRPr="00BF4665">
        <w:rPr>
          <w:rFonts w:ascii="Times New Roman" w:hAnsi="Times New Roman"/>
          <w:b/>
        </w:rPr>
        <w:t>ситуационно-ролевые игры,</w:t>
      </w:r>
      <w:r w:rsidR="00B540EE" w:rsidRPr="00BF4665">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w:t>
      </w:r>
      <w:r w:rsidR="00B540EE" w:rsidRPr="00BF4665">
        <w:rPr>
          <w:rFonts w:ascii="Times New Roman" w:hAnsi="Times New Roman"/>
        </w:rPr>
        <w:lastRenderedPageBreak/>
        <w:t xml:space="preserve">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F4665" w:rsidRDefault="00CB7527" w:rsidP="00693FF1">
      <w:pPr>
        <w:spacing w:after="0" w:line="240" w:lineRule="auto"/>
        <w:ind w:firstLine="709"/>
        <w:jc w:val="both"/>
        <w:rPr>
          <w:rFonts w:ascii="Times New Roman" w:hAnsi="Times New Roman"/>
          <w:b/>
        </w:rPr>
      </w:pPr>
      <w:r w:rsidRPr="00BF4665">
        <w:rPr>
          <w:rFonts w:ascii="Times New Roman" w:hAnsi="Times New Roman"/>
          <w:b/>
        </w:rPr>
        <w:t>Формы участия специалистов и социальных партнеров по направлениям социального воспитания.</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 xml:space="preserve">Важнейшим партнером образовательной организации в реализации цели и задач воспитания и социализации являются </w:t>
      </w:r>
      <w:r w:rsidRPr="00BF4665">
        <w:rPr>
          <w:rFonts w:ascii="Times New Roman" w:hAnsi="Times New Roman"/>
          <w:b/>
        </w:rPr>
        <w:t xml:space="preserve">родители обучающегося </w:t>
      </w:r>
      <w:r w:rsidRPr="00BF4665">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как обладатель и распорядитель ресурсов для воспитания и социализации;</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непосредственный воспитатель (в рамках школьного и семейного воспитания).</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F4665" w:rsidRDefault="00CB7527"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F4665" w:rsidRDefault="00CB7527" w:rsidP="00693FF1">
      <w:pPr>
        <w:spacing w:after="0" w:line="240" w:lineRule="auto"/>
        <w:ind w:firstLine="709"/>
        <w:jc w:val="both"/>
        <w:rPr>
          <w:rFonts w:ascii="Times New Roman" w:hAnsi="Times New Roman"/>
        </w:rPr>
      </w:pPr>
      <w:r w:rsidRPr="00BF4665">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F4665" w:rsidRDefault="00B540EE" w:rsidP="00693FF1">
      <w:pPr>
        <w:spacing w:after="0" w:line="240" w:lineRule="auto"/>
        <w:ind w:firstLine="709"/>
        <w:jc w:val="both"/>
        <w:rPr>
          <w:rFonts w:ascii="Times New Roman" w:hAnsi="Times New Roman"/>
        </w:rPr>
      </w:pPr>
    </w:p>
    <w:p w:rsidR="00B540EE" w:rsidRDefault="00FA53E2" w:rsidP="00693FF1">
      <w:pPr>
        <w:pStyle w:val="3"/>
        <w:spacing w:before="0" w:beforeAutospacing="0" w:after="0" w:afterAutospacing="0"/>
        <w:ind w:firstLine="709"/>
        <w:jc w:val="both"/>
        <w:rPr>
          <w:sz w:val="22"/>
          <w:szCs w:val="22"/>
        </w:rPr>
      </w:pPr>
      <w:bookmarkStart w:id="273" w:name="_Toc410654058"/>
      <w:bookmarkStart w:id="274" w:name="_Toc284663454"/>
      <w:bookmarkStart w:id="275" w:name="_Toc414553265"/>
      <w:bookmarkStart w:id="276" w:name="_Toc409691725"/>
      <w:r w:rsidRPr="00BF4665">
        <w:rPr>
          <w:sz w:val="22"/>
          <w:szCs w:val="22"/>
        </w:rPr>
        <w:t xml:space="preserve">2.3.7. </w:t>
      </w:r>
      <w:r w:rsidR="00DC2DAB" w:rsidRPr="00BF4665">
        <w:rPr>
          <w:sz w:val="22"/>
          <w:szCs w:val="22"/>
        </w:rPr>
        <w:t>Организация</w:t>
      </w:r>
      <w:r w:rsidR="00B540EE" w:rsidRPr="00BF4665">
        <w:rPr>
          <w:sz w:val="22"/>
          <w:szCs w:val="22"/>
        </w:rPr>
        <w:t xml:space="preserve"> работы по формированию экологически</w:t>
      </w:r>
      <w:bookmarkStart w:id="277" w:name="_Toc410654059"/>
      <w:bookmarkStart w:id="278" w:name="_Toc410703058"/>
      <w:bookmarkStart w:id="279" w:name="_Toc414553266"/>
      <w:bookmarkEnd w:id="273"/>
      <w:bookmarkEnd w:id="274"/>
      <w:bookmarkEnd w:id="275"/>
      <w:r w:rsidR="00A4073A">
        <w:rPr>
          <w:sz w:val="22"/>
          <w:szCs w:val="22"/>
        </w:rPr>
        <w:t xml:space="preserve"> </w:t>
      </w:r>
      <w:r w:rsidR="00B540EE" w:rsidRPr="00BF4665">
        <w:rPr>
          <w:sz w:val="22"/>
          <w:szCs w:val="22"/>
        </w:rPr>
        <w:t>целесообразного, здорового и безопасного образа жизни</w:t>
      </w:r>
      <w:bookmarkEnd w:id="276"/>
      <w:bookmarkEnd w:id="277"/>
      <w:bookmarkEnd w:id="278"/>
      <w:bookmarkEnd w:id="279"/>
      <w:r w:rsidR="00A4073A">
        <w:rPr>
          <w:sz w:val="22"/>
          <w:szCs w:val="22"/>
        </w:rPr>
        <w:t>.</w:t>
      </w:r>
    </w:p>
    <w:p w:rsidR="00A4073A" w:rsidRPr="00A4073A" w:rsidRDefault="00A4073A" w:rsidP="00A4073A">
      <w:pPr>
        <w:pStyle w:val="af1"/>
        <w:rPr>
          <w:lang w:eastAsia="ru-RU"/>
        </w:rPr>
      </w:pP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Модель обеспечения рациональной организации учебно-воспитательного процесса и образовательной среды</w:t>
      </w:r>
      <w:r w:rsidRPr="00BF4665">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CC1938" w:rsidRPr="00CC1938">
        <w:rPr>
          <w:rFonts w:ascii="Times New Roman" w:hAnsi="Times New Roman"/>
        </w:rPr>
        <w:t xml:space="preserve">МОБУСОШ </w:t>
      </w:r>
      <w:r w:rsidR="00A4073A">
        <w:rPr>
          <w:rFonts w:ascii="Times New Roman" w:hAnsi="Times New Roman"/>
        </w:rPr>
        <w:t>ст. Леонидовка</w:t>
      </w:r>
      <w:r w:rsidR="00CC1938" w:rsidRPr="00CC1938">
        <w:rPr>
          <w:rFonts w:ascii="Times New Roman" w:hAnsi="Times New Roman"/>
        </w:rPr>
        <w:t xml:space="preserve"> </w:t>
      </w:r>
      <w:r w:rsidRPr="00BF4665">
        <w:rPr>
          <w:rFonts w:ascii="Times New Roman" w:hAnsi="Times New Roman"/>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F4665">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w:t>
      </w:r>
      <w:r w:rsidR="00DC2DAB" w:rsidRPr="00BF4665">
        <w:rPr>
          <w:rFonts w:ascii="Times New Roman" w:hAnsi="Times New Roman"/>
        </w:rPr>
        <w:t>и</w:t>
      </w:r>
      <w:r w:rsidR="00FB2B16" w:rsidRPr="00BF4665">
        <w:rPr>
          <w:rFonts w:ascii="Times New Roman" w:hAnsi="Times New Roman"/>
        </w:rPr>
        <w:t>гра</w:t>
      </w:r>
      <w:r w:rsidR="00DC2DAB" w:rsidRPr="00BF4665">
        <w:rPr>
          <w:rFonts w:ascii="Times New Roman" w:hAnsi="Times New Roman"/>
        </w:rPr>
        <w:t>е</w:t>
      </w:r>
      <w:r w:rsidR="00FB2B16" w:rsidRPr="00BF4665">
        <w:rPr>
          <w:rFonts w:ascii="Times New Roman" w:hAnsi="Times New Roman"/>
        </w:rPr>
        <w:t xml:space="preserve">т классный руководитель. </w:t>
      </w:r>
      <w:r w:rsidRPr="00BF4665">
        <w:rPr>
          <w:rFonts w:ascii="Times New Roman" w:hAnsi="Times New Roman"/>
        </w:rPr>
        <w:t xml:space="preserve">Сферами рационализации учебно-воспитательного процесса являются: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lastRenderedPageBreak/>
        <w:t xml:space="preserve">организация занятий (уроков); </w:t>
      </w:r>
    </w:p>
    <w:p w:rsidR="00FB2B16" w:rsidRPr="00BF4665" w:rsidRDefault="00FB2B16"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обеспечение использования различных каналов восприятия информации;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учет зоны работоспособности обучающихся;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распределение интенсивности умственной деятельности; </w:t>
      </w:r>
    </w:p>
    <w:p w:rsidR="00B540EE" w:rsidRPr="00BF4665" w:rsidRDefault="00B540EE" w:rsidP="00383621">
      <w:pPr>
        <w:pStyle w:val="a8"/>
        <w:numPr>
          <w:ilvl w:val="0"/>
          <w:numId w:val="10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использование здоровьесберегающих технологий.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Модель организации физкультурно-спортивной и оздоровительной работы</w:t>
      </w:r>
      <w:r w:rsidRPr="00BF4665">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Модель профилактической работы</w:t>
      </w:r>
      <w:r w:rsidRPr="00BF4665">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BF4665">
        <w:rPr>
          <w:rFonts w:ascii="Times New Roman" w:hAnsi="Times New Roman"/>
        </w:rPr>
        <w:t>. В ученическом классе профилактическую работу организует классный руководитель.</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Модель просветительской и методической работы</w:t>
      </w:r>
      <w:r w:rsidRPr="00BF4665">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F4665" w:rsidRDefault="00B540EE" w:rsidP="00383621">
      <w:pPr>
        <w:pStyle w:val="a8"/>
        <w:numPr>
          <w:ilvl w:val="0"/>
          <w:numId w:val="101"/>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F4665" w:rsidRDefault="00B540EE" w:rsidP="00383621">
      <w:pPr>
        <w:pStyle w:val="a8"/>
        <w:numPr>
          <w:ilvl w:val="0"/>
          <w:numId w:val="101"/>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F4665" w:rsidRDefault="00B540EE" w:rsidP="00383621">
      <w:pPr>
        <w:pStyle w:val="a8"/>
        <w:numPr>
          <w:ilvl w:val="0"/>
          <w:numId w:val="101"/>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F4665" w:rsidRDefault="00B540EE" w:rsidP="00383621">
      <w:pPr>
        <w:pStyle w:val="a8"/>
        <w:numPr>
          <w:ilvl w:val="0"/>
          <w:numId w:val="101"/>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F4665">
        <w:rPr>
          <w:rFonts w:ascii="Times New Roman" w:hAnsi="Times New Roman"/>
        </w:rPr>
        <w:t>В просветительской работе целесообразно использовать информационные ресурсы сети Интернет.</w:t>
      </w:r>
    </w:p>
    <w:p w:rsidR="00B540EE" w:rsidRPr="00BF4665" w:rsidRDefault="00B540EE" w:rsidP="00693FF1">
      <w:pPr>
        <w:spacing w:after="0" w:line="240" w:lineRule="auto"/>
        <w:ind w:firstLine="709"/>
        <w:jc w:val="both"/>
        <w:rPr>
          <w:rFonts w:ascii="Times New Roman" w:hAnsi="Times New Roman"/>
        </w:rPr>
      </w:pPr>
    </w:p>
    <w:p w:rsidR="00B540EE" w:rsidRDefault="00FA53E2" w:rsidP="00693FF1">
      <w:pPr>
        <w:pStyle w:val="3"/>
        <w:spacing w:before="0" w:beforeAutospacing="0" w:after="0" w:afterAutospacing="0"/>
        <w:ind w:firstLine="709"/>
        <w:jc w:val="both"/>
        <w:rPr>
          <w:sz w:val="22"/>
          <w:szCs w:val="22"/>
        </w:rPr>
      </w:pPr>
      <w:bookmarkStart w:id="280" w:name="_Toc410654060"/>
      <w:bookmarkStart w:id="281" w:name="_Toc284662829"/>
      <w:bookmarkStart w:id="282" w:name="_Toc284663456"/>
      <w:bookmarkStart w:id="283" w:name="_Toc414553267"/>
      <w:bookmarkStart w:id="284" w:name="_Toc409691726"/>
      <w:r w:rsidRPr="00BF4665">
        <w:rPr>
          <w:sz w:val="22"/>
          <w:szCs w:val="22"/>
        </w:rPr>
        <w:t xml:space="preserve">2.3.8. </w:t>
      </w:r>
      <w:r w:rsidR="00B540EE" w:rsidRPr="00BF4665">
        <w:rPr>
          <w:sz w:val="22"/>
          <w:szCs w:val="22"/>
        </w:rPr>
        <w:t xml:space="preserve">Описание деятельности </w:t>
      </w:r>
      <w:r w:rsidR="00CC1938" w:rsidRPr="00CC1938">
        <w:rPr>
          <w:sz w:val="22"/>
          <w:szCs w:val="22"/>
        </w:rPr>
        <w:t xml:space="preserve">МОБУСОШ </w:t>
      </w:r>
      <w:r w:rsidR="00A4073A">
        <w:rPr>
          <w:sz w:val="22"/>
          <w:szCs w:val="22"/>
        </w:rPr>
        <w:t>ст. Леонидовка</w:t>
      </w:r>
      <w:r w:rsidR="00CC1938" w:rsidRPr="00CC1938">
        <w:rPr>
          <w:sz w:val="22"/>
          <w:szCs w:val="22"/>
        </w:rPr>
        <w:t xml:space="preserve"> </w:t>
      </w:r>
      <w:r w:rsidR="00B540EE" w:rsidRPr="00BF4665">
        <w:rPr>
          <w:sz w:val="22"/>
          <w:szCs w:val="22"/>
        </w:rPr>
        <w:t>области непрерывного экологического</w:t>
      </w:r>
      <w:bookmarkStart w:id="285" w:name="_Toc410654061"/>
      <w:bookmarkStart w:id="286" w:name="_Toc410703060"/>
      <w:bookmarkStart w:id="287" w:name="_Toc414553268"/>
      <w:bookmarkEnd w:id="280"/>
      <w:bookmarkEnd w:id="281"/>
      <w:bookmarkEnd w:id="282"/>
      <w:bookmarkEnd w:id="283"/>
      <w:r w:rsidR="00404AA7">
        <w:rPr>
          <w:sz w:val="22"/>
          <w:szCs w:val="22"/>
        </w:rPr>
        <w:t>,</w:t>
      </w:r>
      <w:r w:rsidR="00A4073A">
        <w:rPr>
          <w:sz w:val="22"/>
          <w:szCs w:val="22"/>
        </w:rPr>
        <w:t xml:space="preserve"> </w:t>
      </w:r>
      <w:r w:rsidR="00B540EE" w:rsidRPr="00BF4665">
        <w:rPr>
          <w:sz w:val="22"/>
          <w:szCs w:val="22"/>
        </w:rPr>
        <w:t>здоровьесберегающего образования обучающихся</w:t>
      </w:r>
      <w:bookmarkEnd w:id="284"/>
      <w:bookmarkEnd w:id="285"/>
      <w:bookmarkEnd w:id="286"/>
      <w:bookmarkEnd w:id="287"/>
      <w:r w:rsidR="00A4073A">
        <w:rPr>
          <w:sz w:val="22"/>
          <w:szCs w:val="22"/>
        </w:rPr>
        <w:t>.</w:t>
      </w:r>
    </w:p>
    <w:p w:rsidR="00A4073A" w:rsidRPr="00A4073A" w:rsidRDefault="00A4073A" w:rsidP="00A4073A">
      <w:pPr>
        <w:pStyle w:val="af1"/>
        <w:rPr>
          <w:lang w:eastAsia="ru-RU"/>
        </w:rPr>
      </w:pP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Первый комплекс</w:t>
      </w:r>
      <w:r w:rsidR="00A4073A">
        <w:rPr>
          <w:rFonts w:ascii="Times New Roman" w:hAnsi="Times New Roman"/>
          <w:b/>
        </w:rPr>
        <w:t xml:space="preserve"> </w:t>
      </w:r>
      <w:r w:rsidRPr="00BF4665">
        <w:rPr>
          <w:rFonts w:ascii="Times New Roman" w:hAnsi="Times New Roman"/>
          <w:b/>
        </w:rPr>
        <w:t>мероприятий</w:t>
      </w:r>
      <w:r w:rsidRPr="00BF4665">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w:t>
      </w:r>
      <w:r w:rsidRPr="00BF4665">
        <w:rPr>
          <w:rFonts w:ascii="Times New Roman" w:hAnsi="Times New Roman"/>
        </w:rPr>
        <w:lastRenderedPageBreak/>
        <w:t xml:space="preserve">особенности работоспособности; знание основ профилактики переутомления и перенапряжения.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Второй комплекс</w:t>
      </w:r>
      <w:r w:rsidRPr="00BF4665">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Третий комплекс</w:t>
      </w:r>
      <w:r w:rsidRPr="00BF4665">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F4665">
        <w:rPr>
          <w:rFonts w:ascii="Times New Roman" w:hAnsi="Times New Roman"/>
        </w:rPr>
        <w:t>В </w:t>
      </w:r>
      <w:r w:rsidRPr="00BF4665">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Четвертый комплекс</w:t>
      </w:r>
      <w:r w:rsidRPr="00BF4665">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Пятый комплекс</w:t>
      </w:r>
      <w:r w:rsidRPr="00BF4665">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F4665" w:rsidRDefault="00B540EE" w:rsidP="00693FF1">
      <w:pPr>
        <w:spacing w:after="0" w:line="240" w:lineRule="auto"/>
        <w:ind w:firstLine="709"/>
        <w:jc w:val="both"/>
        <w:rPr>
          <w:rFonts w:ascii="Times New Roman" w:hAnsi="Times New Roman"/>
        </w:rPr>
      </w:pPr>
    </w:p>
    <w:p w:rsidR="00B540EE" w:rsidRDefault="00FA53E2" w:rsidP="00693FF1">
      <w:pPr>
        <w:pStyle w:val="3"/>
        <w:spacing w:before="0" w:beforeAutospacing="0" w:after="0" w:afterAutospacing="0"/>
        <w:ind w:firstLine="709"/>
        <w:jc w:val="both"/>
        <w:rPr>
          <w:sz w:val="22"/>
          <w:szCs w:val="22"/>
        </w:rPr>
      </w:pPr>
      <w:bookmarkStart w:id="288" w:name="_Toc410654062"/>
      <w:bookmarkStart w:id="289" w:name="_Toc409691727"/>
      <w:bookmarkStart w:id="290" w:name="_Toc414553269"/>
      <w:r w:rsidRPr="00BF4665">
        <w:rPr>
          <w:sz w:val="22"/>
          <w:szCs w:val="22"/>
        </w:rPr>
        <w:t xml:space="preserve">2.3.9. </w:t>
      </w:r>
      <w:r w:rsidR="00B540EE" w:rsidRPr="00BF4665">
        <w:rPr>
          <w:sz w:val="22"/>
          <w:szCs w:val="22"/>
        </w:rPr>
        <w:t>Система поощрения социальной успешности и проявленийактивной</w:t>
      </w:r>
      <w:bookmarkStart w:id="291" w:name="_Toc410654063"/>
      <w:bookmarkEnd w:id="288"/>
      <w:r w:rsidR="00B540EE" w:rsidRPr="00BF4665">
        <w:rPr>
          <w:sz w:val="22"/>
          <w:szCs w:val="22"/>
        </w:rPr>
        <w:t>жизненной позиции обучающихся</w:t>
      </w:r>
      <w:bookmarkEnd w:id="289"/>
      <w:bookmarkEnd w:id="290"/>
      <w:bookmarkEnd w:id="291"/>
      <w:r w:rsidR="00A4073A">
        <w:rPr>
          <w:sz w:val="22"/>
          <w:szCs w:val="22"/>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lastRenderedPageBreak/>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F4665" w:rsidRDefault="00B540EE" w:rsidP="00383621">
      <w:pPr>
        <w:pStyle w:val="a8"/>
        <w:numPr>
          <w:ilvl w:val="0"/>
          <w:numId w:val="102"/>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Формами поощрения социальной успешности и проявлений активной жизненной позиции обучающихся являются </w:t>
      </w:r>
      <w:r w:rsidR="00DC2DAB" w:rsidRPr="00BF4665">
        <w:rPr>
          <w:rFonts w:ascii="Times New Roman" w:hAnsi="Times New Roman"/>
        </w:rPr>
        <w:t>рейтинг, формирование портфолио</w:t>
      </w:r>
      <w:r w:rsidRPr="00BF4665">
        <w:rPr>
          <w:rFonts w:ascii="Times New Roman" w:hAnsi="Times New Roman"/>
        </w:rPr>
        <w:t xml:space="preserve"> и т. п.</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F4665" w:rsidRDefault="00B540EE" w:rsidP="00693FF1">
      <w:pPr>
        <w:spacing w:after="0" w:line="240" w:lineRule="auto"/>
        <w:ind w:firstLine="709"/>
        <w:jc w:val="both"/>
        <w:rPr>
          <w:rFonts w:ascii="Times New Roman" w:hAnsi="Times New Roman"/>
        </w:rPr>
      </w:pPr>
    </w:p>
    <w:p w:rsidR="00B540EE" w:rsidRPr="00BF4665" w:rsidRDefault="00FA53E2" w:rsidP="00693FF1">
      <w:pPr>
        <w:pStyle w:val="3"/>
        <w:spacing w:before="0" w:beforeAutospacing="0" w:after="0" w:afterAutospacing="0"/>
        <w:ind w:firstLine="709"/>
        <w:jc w:val="both"/>
        <w:rPr>
          <w:sz w:val="22"/>
          <w:szCs w:val="22"/>
        </w:rPr>
      </w:pPr>
      <w:bookmarkStart w:id="292" w:name="_Toc410654064"/>
      <w:bookmarkStart w:id="293" w:name="_Toc409691728"/>
      <w:bookmarkStart w:id="294" w:name="_Toc414553270"/>
      <w:r w:rsidRPr="00BF4665">
        <w:rPr>
          <w:sz w:val="22"/>
          <w:szCs w:val="22"/>
        </w:rPr>
        <w:t xml:space="preserve">2.3.10. </w:t>
      </w:r>
      <w:r w:rsidR="00B540EE" w:rsidRPr="00BF4665">
        <w:rPr>
          <w:sz w:val="22"/>
          <w:szCs w:val="22"/>
        </w:rPr>
        <w:t xml:space="preserve">Критерии, показатели эффективности деятельности </w:t>
      </w:r>
      <w:bookmarkStart w:id="295" w:name="_Toc410654065"/>
      <w:bookmarkEnd w:id="292"/>
      <w:r w:rsidR="00CC1938" w:rsidRPr="00CC1938">
        <w:rPr>
          <w:sz w:val="22"/>
          <w:szCs w:val="22"/>
        </w:rPr>
        <w:t xml:space="preserve">МОБУСОШ </w:t>
      </w:r>
      <w:r w:rsidR="00A4073A">
        <w:rPr>
          <w:sz w:val="22"/>
          <w:szCs w:val="22"/>
        </w:rPr>
        <w:t>ст. Леонидовка</w:t>
      </w:r>
      <w:r w:rsidR="00CC1938" w:rsidRPr="00CC1938">
        <w:rPr>
          <w:sz w:val="22"/>
          <w:szCs w:val="22"/>
        </w:rPr>
        <w:t xml:space="preserve"> </w:t>
      </w:r>
      <w:r w:rsidR="00B540EE" w:rsidRPr="00BF4665">
        <w:rPr>
          <w:sz w:val="22"/>
          <w:szCs w:val="22"/>
        </w:rPr>
        <w:t>в части духовно-нравственного развития, воспитания и</w:t>
      </w:r>
      <w:bookmarkStart w:id="296" w:name="_Toc410654066"/>
      <w:bookmarkEnd w:id="295"/>
      <w:r w:rsidR="00B540EE" w:rsidRPr="00BF4665">
        <w:rPr>
          <w:sz w:val="22"/>
          <w:szCs w:val="22"/>
        </w:rPr>
        <w:t>социализации обучающихся</w:t>
      </w:r>
      <w:bookmarkEnd w:id="293"/>
      <w:bookmarkEnd w:id="294"/>
      <w:bookmarkEnd w:id="296"/>
    </w:p>
    <w:p w:rsidR="007655E6" w:rsidRPr="00BF4665" w:rsidRDefault="007655E6" w:rsidP="00693FF1">
      <w:pPr>
        <w:spacing w:after="0" w:line="240" w:lineRule="auto"/>
        <w:ind w:firstLine="709"/>
        <w:jc w:val="both"/>
        <w:rPr>
          <w:rFonts w:ascii="Times New Roman" w:hAnsi="Times New Roman"/>
        </w:rPr>
      </w:pPr>
      <w:r w:rsidRPr="00BF4665">
        <w:rPr>
          <w:rFonts w:ascii="Times New Roman" w:hAnsi="Times New Roman"/>
          <w:b/>
        </w:rPr>
        <w:t>Первый критерий</w:t>
      </w:r>
      <w:r w:rsidRPr="00BF4665">
        <w:rPr>
          <w:rFonts w:ascii="Times New Roman" w:hAnsi="Times New Roman"/>
        </w:rPr>
        <w:t xml:space="preserve"> – степень обеспечения в </w:t>
      </w:r>
      <w:r w:rsidR="00A4073A">
        <w:rPr>
          <w:rFonts w:ascii="Times New Roman" w:hAnsi="Times New Roman"/>
        </w:rPr>
        <w:t xml:space="preserve">МОБУСОШ ст. Леонидовка </w:t>
      </w:r>
      <w:r w:rsidRPr="00BF4665">
        <w:rPr>
          <w:rFonts w:ascii="Times New Roman" w:hAnsi="Times New Roman"/>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w:t>
      </w:r>
      <w:r w:rsidRPr="00BF4665">
        <w:rPr>
          <w:rFonts w:ascii="Times New Roman" w:hAnsi="Times New Roman"/>
          <w:sz w:val="22"/>
          <w:szCs w:val="22"/>
        </w:rPr>
        <w:lastRenderedPageBreak/>
        <w:t xml:space="preserve">привлечение к организации мероприятий профильных организаций, родителей, общественности и др. </w:t>
      </w:r>
    </w:p>
    <w:p w:rsidR="007655E6" w:rsidRPr="00BF4665" w:rsidRDefault="007655E6" w:rsidP="00693FF1">
      <w:pPr>
        <w:spacing w:after="0" w:line="240" w:lineRule="auto"/>
        <w:ind w:firstLine="709"/>
        <w:jc w:val="both"/>
        <w:rPr>
          <w:rFonts w:ascii="Times New Roman" w:hAnsi="Times New Roman"/>
        </w:rPr>
      </w:pPr>
      <w:r w:rsidRPr="00BF4665">
        <w:rPr>
          <w:rFonts w:ascii="Times New Roman" w:hAnsi="Times New Roman"/>
          <w:b/>
        </w:rPr>
        <w:t>Второй критерий</w:t>
      </w:r>
      <w:r w:rsidRPr="00BF4665">
        <w:rPr>
          <w:rFonts w:ascii="Times New Roman" w:hAnsi="Times New Roman"/>
        </w:rPr>
        <w:t xml:space="preserve"> – степень обеспечения в </w:t>
      </w:r>
      <w:r w:rsidR="00DC2DAB" w:rsidRPr="00BF4665">
        <w:rPr>
          <w:rFonts w:ascii="Times New Roman" w:hAnsi="Times New Roman"/>
        </w:rPr>
        <w:t>школе</w:t>
      </w:r>
      <w:r w:rsidRPr="00BF4665">
        <w:rPr>
          <w:rFonts w:ascii="Times New Roman" w:hAnsi="Times New Roman"/>
        </w:rPr>
        <w:t xml:space="preserve"> позитивных межличностных отношений обучающихся, выражается в следующих показателях: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степень конкретности и измеримости задач по обеспечению в </w:t>
      </w:r>
      <w:r w:rsidR="00DC2DAB" w:rsidRPr="00BF4665">
        <w:rPr>
          <w:rFonts w:ascii="Times New Roman" w:hAnsi="Times New Roman"/>
          <w:sz w:val="22"/>
          <w:szCs w:val="22"/>
        </w:rPr>
        <w:t>школе</w:t>
      </w:r>
      <w:r w:rsidRPr="00BF4665">
        <w:rPr>
          <w:rFonts w:ascii="Times New Roman" w:hAnsi="Times New Roman"/>
          <w:sz w:val="22"/>
          <w:szCs w:val="22"/>
        </w:rPr>
        <w:t xml:space="preserve">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F4665" w:rsidRDefault="007655E6"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BF4665" w:rsidRDefault="007655E6"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BF4665" w:rsidRDefault="007655E6" w:rsidP="00693FF1">
      <w:pPr>
        <w:spacing w:after="0" w:line="240" w:lineRule="auto"/>
        <w:ind w:firstLine="709"/>
        <w:jc w:val="both"/>
        <w:rPr>
          <w:rFonts w:ascii="Times New Roman" w:hAnsi="Times New Roman"/>
        </w:rPr>
      </w:pPr>
      <w:r w:rsidRPr="00BF4665">
        <w:rPr>
          <w:rFonts w:ascii="Times New Roman" w:hAnsi="Times New Roman"/>
          <w:b/>
        </w:rPr>
        <w:t>Третий критерий</w:t>
      </w:r>
      <w:r w:rsidRPr="00BF4665">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F4665" w:rsidRDefault="007655E6"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Четвертый критерий</w:t>
      </w:r>
      <w:r w:rsidRPr="00BF4665">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F4665" w:rsidRDefault="00B540EE" w:rsidP="00693FF1">
      <w:pPr>
        <w:spacing w:after="0" w:line="240" w:lineRule="auto"/>
        <w:ind w:firstLine="709"/>
        <w:jc w:val="both"/>
        <w:rPr>
          <w:rFonts w:ascii="Times New Roman" w:hAnsi="Times New Roman"/>
        </w:rPr>
      </w:pPr>
    </w:p>
    <w:p w:rsidR="00B540EE" w:rsidRPr="00BF4665" w:rsidRDefault="00FA53E2" w:rsidP="00693FF1">
      <w:pPr>
        <w:pStyle w:val="3"/>
        <w:spacing w:before="0" w:beforeAutospacing="0" w:after="0" w:afterAutospacing="0"/>
        <w:ind w:firstLine="709"/>
        <w:jc w:val="both"/>
        <w:rPr>
          <w:sz w:val="22"/>
          <w:szCs w:val="22"/>
        </w:rPr>
      </w:pPr>
      <w:bookmarkStart w:id="297" w:name="_Toc410654067"/>
      <w:bookmarkStart w:id="298" w:name="_Toc409691729"/>
      <w:bookmarkStart w:id="299" w:name="_Toc414553271"/>
      <w:r w:rsidRPr="00BF4665">
        <w:rPr>
          <w:sz w:val="22"/>
          <w:szCs w:val="22"/>
        </w:rPr>
        <w:t xml:space="preserve">2.3.11. </w:t>
      </w:r>
      <w:r w:rsidR="00B540EE" w:rsidRPr="00BF4665">
        <w:rPr>
          <w:sz w:val="22"/>
          <w:szCs w:val="22"/>
        </w:rPr>
        <w:t>Методика и инструментарий мониторинга духовно-</w:t>
      </w:r>
      <w:r w:rsidR="00240807" w:rsidRPr="00BF4665">
        <w:rPr>
          <w:sz w:val="22"/>
          <w:szCs w:val="22"/>
        </w:rPr>
        <w:t>нравственного</w:t>
      </w:r>
      <w:bookmarkStart w:id="300" w:name="_Toc410654068"/>
      <w:bookmarkEnd w:id="297"/>
      <w:r w:rsidR="00F41C6E">
        <w:rPr>
          <w:sz w:val="22"/>
          <w:szCs w:val="22"/>
        </w:rPr>
        <w:t xml:space="preserve"> </w:t>
      </w:r>
      <w:r w:rsidR="00B540EE" w:rsidRPr="00BF4665">
        <w:rPr>
          <w:sz w:val="22"/>
          <w:szCs w:val="22"/>
        </w:rPr>
        <w:t>развития, воспитания и социализации обучающихся</w:t>
      </w:r>
      <w:bookmarkEnd w:id="298"/>
      <w:bookmarkEnd w:id="299"/>
      <w:bookmarkEnd w:id="300"/>
      <w:r w:rsidR="00A4073A">
        <w:rPr>
          <w:sz w:val="22"/>
          <w:szCs w:val="22"/>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F4665">
        <w:rPr>
          <w:rFonts w:ascii="Times New Roman" w:hAnsi="Times New Roman"/>
          <w:sz w:val="22"/>
          <w:szCs w:val="22"/>
        </w:rPr>
        <w:t>с одной стороны</w:t>
      </w:r>
      <w:r w:rsidRPr="00BF4665">
        <w:rPr>
          <w:rFonts w:ascii="Times New Roman" w:hAnsi="Times New Roman"/>
          <w:sz w:val="22"/>
          <w:szCs w:val="22"/>
        </w:rPr>
        <w:t>, на отслеживании процессуальной стороны жизнедеятельности школьных сообществ (деятельность, общение, деятельности)</w:t>
      </w:r>
      <w:r w:rsidR="00CB7527" w:rsidRPr="00BF4665">
        <w:rPr>
          <w:rFonts w:ascii="Times New Roman" w:hAnsi="Times New Roman"/>
          <w:sz w:val="22"/>
          <w:szCs w:val="22"/>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F4665">
        <w:rPr>
          <w:rFonts w:ascii="Times New Roman" w:hAnsi="Times New Roman"/>
          <w:sz w:val="22"/>
          <w:szCs w:val="22"/>
        </w:rPr>
        <w:t xml:space="preserve">их деятельности,  направленной на обеспечение </w:t>
      </w:r>
      <w:r w:rsidRPr="00BF4665">
        <w:rPr>
          <w:rFonts w:ascii="Times New Roman" w:hAnsi="Times New Roman"/>
          <w:sz w:val="22"/>
          <w:szCs w:val="22"/>
        </w:rPr>
        <w:t xml:space="preserve">процессов духовно-нравственного развития, воспитания и социализации обучающихся;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мониторингу предлагается придать общественно-административный</w:t>
      </w:r>
      <w:r w:rsidR="00C857D9">
        <w:rPr>
          <w:rFonts w:ascii="Times New Roman" w:hAnsi="Times New Roman"/>
          <w:sz w:val="22"/>
          <w:szCs w:val="22"/>
        </w:rPr>
        <w:t xml:space="preserve"> </w:t>
      </w:r>
      <w:r w:rsidRPr="00BF4665">
        <w:rPr>
          <w:rFonts w:ascii="Times New Roman" w:hAnsi="Times New Roman"/>
          <w:sz w:val="22"/>
          <w:szCs w:val="22"/>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мониторинг должен предлагать чрезвычайно простые, </w:t>
      </w:r>
      <w:r w:rsidR="00D2425F" w:rsidRPr="00BF4665">
        <w:rPr>
          <w:rFonts w:ascii="Times New Roman" w:hAnsi="Times New Roman"/>
          <w:sz w:val="22"/>
          <w:szCs w:val="22"/>
        </w:rPr>
        <w:t xml:space="preserve">прозрачные, </w:t>
      </w:r>
      <w:r w:rsidRPr="00BF4665">
        <w:rPr>
          <w:rFonts w:ascii="Times New Roman" w:hAnsi="Times New Roman"/>
          <w:sz w:val="22"/>
          <w:szCs w:val="22"/>
        </w:rPr>
        <w:t xml:space="preserve">формализованные процедуры диагностики; </w:t>
      </w:r>
    </w:p>
    <w:p w:rsidR="00B540EE" w:rsidRPr="00BF4665" w:rsidRDefault="00B540EE"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предлагаемый мониторинг не должен существенно увеличить объем</w:t>
      </w:r>
      <w:r w:rsidR="00C857D9">
        <w:rPr>
          <w:rFonts w:ascii="Times New Roman" w:hAnsi="Times New Roman"/>
          <w:sz w:val="22"/>
          <w:szCs w:val="22"/>
        </w:rPr>
        <w:t xml:space="preserve"> </w:t>
      </w:r>
      <w:r w:rsidRPr="00BF4665">
        <w:rPr>
          <w:rFonts w:ascii="Times New Roman" w:hAnsi="Times New Roman"/>
          <w:sz w:val="22"/>
          <w:szCs w:val="22"/>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F4665">
        <w:rPr>
          <w:rFonts w:ascii="Times New Roman" w:hAnsi="Times New Roman"/>
          <w:sz w:val="22"/>
          <w:szCs w:val="22"/>
        </w:rPr>
        <w:t>, поэтому целесообразно проводить его в рамках традиционных процедур, модернизировав их в контексте ФГОС</w:t>
      </w:r>
      <w:r w:rsidRPr="00BF4665">
        <w:rPr>
          <w:rFonts w:ascii="Times New Roman" w:hAnsi="Times New Roman"/>
          <w:sz w:val="22"/>
          <w:szCs w:val="22"/>
        </w:rPr>
        <w:t xml:space="preserve">; </w:t>
      </w:r>
    </w:p>
    <w:p w:rsidR="00D2425F" w:rsidRPr="00BF4665" w:rsidRDefault="00D2425F" w:rsidP="00383621">
      <w:pPr>
        <w:pStyle w:val="a8"/>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F4665" w:rsidRDefault="00B540EE"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F4665" w:rsidRDefault="00B540EE"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работа предусматривает постепенное совершенствование методики</w:t>
      </w:r>
      <w:r w:rsidR="00C857D9">
        <w:rPr>
          <w:rFonts w:ascii="Times New Roman" w:hAnsi="Times New Roman"/>
          <w:sz w:val="22"/>
          <w:szCs w:val="22"/>
        </w:rPr>
        <w:t xml:space="preserve"> </w:t>
      </w:r>
      <w:r w:rsidRPr="00BF4665">
        <w:rPr>
          <w:rFonts w:ascii="Times New Roman" w:hAnsi="Times New Roman"/>
          <w:sz w:val="22"/>
          <w:szCs w:val="22"/>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BF4665" w:rsidRDefault="00B540EE"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F4665" w:rsidRDefault="00B540EE"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F4665" w:rsidRDefault="00B540EE" w:rsidP="00383621">
      <w:pPr>
        <w:pStyle w:val="a8"/>
        <w:widowControl w:val="0"/>
        <w:numPr>
          <w:ilvl w:val="0"/>
          <w:numId w:val="103"/>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профессиональная и общественная экспертиза отчетов о</w:t>
      </w:r>
      <w:r w:rsidR="00FB2B16" w:rsidRPr="00BF4665">
        <w:rPr>
          <w:rFonts w:ascii="Times New Roman" w:hAnsi="Times New Roman"/>
          <w:sz w:val="22"/>
          <w:szCs w:val="22"/>
        </w:rPr>
        <w:t>б обеспечении</w:t>
      </w:r>
      <w:r w:rsidRPr="00BF4665">
        <w:rPr>
          <w:rFonts w:ascii="Times New Roman" w:hAnsi="Times New Roman"/>
          <w:sz w:val="22"/>
          <w:szCs w:val="22"/>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w:t>
      </w:r>
      <w:r w:rsidRPr="00BF4665">
        <w:rPr>
          <w:rFonts w:ascii="Times New Roman" w:hAnsi="Times New Roman"/>
          <w:sz w:val="22"/>
          <w:szCs w:val="22"/>
        </w:rPr>
        <w:lastRenderedPageBreak/>
        <w:t xml:space="preserve">ученических групп (коллективов), отдельныхобучающихся. </w:t>
      </w:r>
    </w:p>
    <w:p w:rsidR="00B540EE" w:rsidRPr="00BF4665" w:rsidRDefault="00B540EE" w:rsidP="00693FF1">
      <w:pPr>
        <w:spacing w:after="0" w:line="240" w:lineRule="auto"/>
        <w:ind w:firstLine="709"/>
        <w:jc w:val="both"/>
        <w:rPr>
          <w:rFonts w:ascii="Times New Roman" w:hAnsi="Times New Roman"/>
        </w:rPr>
      </w:pPr>
    </w:p>
    <w:p w:rsidR="00404AA7" w:rsidRDefault="00FA53E2" w:rsidP="00404AA7">
      <w:pPr>
        <w:pStyle w:val="3"/>
        <w:spacing w:before="0" w:beforeAutospacing="0" w:after="0" w:afterAutospacing="0"/>
        <w:ind w:firstLine="709"/>
        <w:jc w:val="both"/>
        <w:rPr>
          <w:sz w:val="22"/>
          <w:szCs w:val="22"/>
        </w:rPr>
      </w:pPr>
      <w:bookmarkStart w:id="301" w:name="_Toc410654069"/>
      <w:bookmarkStart w:id="302" w:name="_Toc414553272"/>
      <w:bookmarkStart w:id="303" w:name="_Toc409691730"/>
      <w:r w:rsidRPr="00BF4665">
        <w:rPr>
          <w:sz w:val="22"/>
          <w:szCs w:val="22"/>
        </w:rPr>
        <w:t xml:space="preserve">2.3.12. </w:t>
      </w:r>
      <w:r w:rsidR="00B540EE" w:rsidRPr="00BF4665">
        <w:rPr>
          <w:sz w:val="22"/>
          <w:szCs w:val="22"/>
        </w:rPr>
        <w:t>Планируемые результаты духовно-нравственного развития,</w:t>
      </w:r>
      <w:bookmarkStart w:id="304" w:name="_Toc410654070"/>
      <w:bookmarkEnd w:id="301"/>
      <w:r w:rsidR="00A4073A">
        <w:rPr>
          <w:sz w:val="22"/>
          <w:szCs w:val="22"/>
        </w:rPr>
        <w:t xml:space="preserve"> </w:t>
      </w:r>
      <w:r w:rsidR="00B540EE" w:rsidRPr="00BF4665">
        <w:rPr>
          <w:sz w:val="22"/>
          <w:szCs w:val="22"/>
        </w:rPr>
        <w:t>воспитания и социализации обучающихся, формирования</w:t>
      </w:r>
      <w:bookmarkStart w:id="305" w:name="_Toc410654071"/>
      <w:bookmarkStart w:id="306" w:name="_Toc284662835"/>
      <w:bookmarkStart w:id="307" w:name="_Toc284663462"/>
      <w:bookmarkStart w:id="308" w:name="_Toc414553273"/>
      <w:bookmarkEnd w:id="302"/>
      <w:bookmarkEnd w:id="304"/>
      <w:r w:rsidR="00B540EE" w:rsidRPr="00BF4665">
        <w:rPr>
          <w:sz w:val="22"/>
          <w:szCs w:val="22"/>
        </w:rPr>
        <w:t>экологической культуры, культуры здорового и безопасного образа</w:t>
      </w:r>
      <w:bookmarkStart w:id="309" w:name="_Toc410654072"/>
      <w:bookmarkStart w:id="310" w:name="_Toc414553274"/>
      <w:bookmarkEnd w:id="305"/>
      <w:bookmarkEnd w:id="306"/>
      <w:bookmarkEnd w:id="307"/>
      <w:bookmarkEnd w:id="308"/>
      <w:r w:rsidR="0070639A">
        <w:rPr>
          <w:sz w:val="22"/>
          <w:szCs w:val="22"/>
        </w:rPr>
        <w:t xml:space="preserve"> </w:t>
      </w:r>
      <w:r w:rsidR="00B540EE" w:rsidRPr="00BF4665">
        <w:rPr>
          <w:sz w:val="22"/>
          <w:szCs w:val="22"/>
        </w:rPr>
        <w:t>жизни обучающихся</w:t>
      </w:r>
      <w:bookmarkEnd w:id="303"/>
      <w:bookmarkEnd w:id="309"/>
      <w:bookmarkEnd w:id="310"/>
      <w:r w:rsidR="00A4073A">
        <w:rPr>
          <w:sz w:val="22"/>
          <w:szCs w:val="22"/>
        </w:rPr>
        <w:t xml:space="preserve"> </w:t>
      </w:r>
      <w:r w:rsidR="00CC1938" w:rsidRPr="00CC1938">
        <w:rPr>
          <w:sz w:val="22"/>
          <w:szCs w:val="22"/>
        </w:rPr>
        <w:t xml:space="preserve">МОБУСОШ </w:t>
      </w:r>
      <w:r w:rsidR="00A4073A">
        <w:rPr>
          <w:sz w:val="22"/>
          <w:szCs w:val="22"/>
        </w:rPr>
        <w:t>ст. Леонидовка.</w:t>
      </w:r>
    </w:p>
    <w:p w:rsidR="00B540EE" w:rsidRPr="00A4073A" w:rsidRDefault="00A4073A" w:rsidP="00404AA7">
      <w:pPr>
        <w:pStyle w:val="3"/>
        <w:spacing w:before="0" w:beforeAutospacing="0" w:after="0" w:afterAutospacing="0"/>
        <w:ind w:firstLine="709"/>
        <w:jc w:val="both"/>
        <w:rPr>
          <w:b w:val="0"/>
          <w:sz w:val="22"/>
          <w:szCs w:val="22"/>
        </w:rPr>
      </w:pPr>
      <w:r>
        <w:rPr>
          <w:b w:val="0"/>
          <w:sz w:val="22"/>
          <w:szCs w:val="22"/>
        </w:rPr>
        <w:t xml:space="preserve">1. </w:t>
      </w:r>
      <w:r w:rsidR="00B540EE" w:rsidRPr="00A4073A">
        <w:rPr>
          <w:b w:val="0"/>
          <w:sz w:val="22"/>
          <w:szCs w:val="22"/>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3. </w:t>
      </w:r>
      <w:r w:rsidRPr="00BF4665">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BF4665">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F4665" w:rsidRDefault="00B540EE" w:rsidP="00693FF1">
      <w:pPr>
        <w:tabs>
          <w:tab w:val="left" w:pos="1134"/>
        </w:tabs>
        <w:spacing w:after="0" w:line="240" w:lineRule="auto"/>
        <w:ind w:firstLine="709"/>
        <w:jc w:val="both"/>
        <w:rPr>
          <w:rFonts w:ascii="Times New Roman" w:hAnsi="Times New Roman"/>
        </w:rPr>
      </w:pPr>
      <w:r w:rsidRPr="00BF4665">
        <w:rPr>
          <w:rFonts w:ascii="Times New Roman" w:hAnsi="Times New Roman"/>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F4665">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w:t>
      </w:r>
      <w:r w:rsidRPr="00BF4665">
        <w:rPr>
          <w:rFonts w:ascii="Times New Roman" w:hAnsi="Times New Roman"/>
        </w:rPr>
        <w:lastRenderedPageBreak/>
        <w:t xml:space="preserve">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D4F9B" w:rsidRDefault="00AD4F9B" w:rsidP="00693FF1">
      <w:pPr>
        <w:pStyle w:val="2"/>
        <w:spacing w:line="240" w:lineRule="auto"/>
        <w:rPr>
          <w:sz w:val="22"/>
          <w:szCs w:val="22"/>
        </w:rPr>
      </w:pPr>
      <w:bookmarkStart w:id="311" w:name="_Toc406059051"/>
      <w:bookmarkStart w:id="312" w:name="_Toc409691731"/>
      <w:bookmarkStart w:id="313" w:name="_Toc410654073"/>
      <w:bookmarkStart w:id="314" w:name="_Toc414553275"/>
    </w:p>
    <w:p w:rsidR="00B540EE" w:rsidRPr="00BF4665" w:rsidRDefault="00FA53E2" w:rsidP="00693FF1">
      <w:pPr>
        <w:pStyle w:val="2"/>
        <w:spacing w:line="240" w:lineRule="auto"/>
        <w:rPr>
          <w:sz w:val="22"/>
          <w:szCs w:val="22"/>
        </w:rPr>
      </w:pPr>
      <w:r w:rsidRPr="00BF4665">
        <w:rPr>
          <w:sz w:val="22"/>
          <w:szCs w:val="22"/>
        </w:rPr>
        <w:t xml:space="preserve">2.4. </w:t>
      </w:r>
      <w:r w:rsidR="00B540EE" w:rsidRPr="00BF4665">
        <w:rPr>
          <w:sz w:val="22"/>
          <w:szCs w:val="22"/>
        </w:rPr>
        <w:t>Программа коррекционной работы</w:t>
      </w:r>
      <w:bookmarkEnd w:id="311"/>
      <w:bookmarkEnd w:id="312"/>
      <w:bookmarkEnd w:id="313"/>
      <w:bookmarkEnd w:id="314"/>
      <w:r w:rsidR="00A4073A">
        <w:rPr>
          <w:sz w:val="22"/>
          <w:szCs w:val="22"/>
        </w:rPr>
        <w:t>.</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bCs/>
          <w:color w:val="auto"/>
          <w:sz w:val="22"/>
          <w:szCs w:val="22"/>
        </w:rPr>
        <w:t>Программа коррекционной работы (</w:t>
      </w:r>
      <w:r w:rsidRPr="00BF4665">
        <w:rPr>
          <w:rFonts w:ascii="Times New Roman" w:hAnsi="Times New Roman" w:cs="Times New Roman"/>
          <w:color w:val="auto"/>
          <w:sz w:val="22"/>
          <w:szCs w:val="22"/>
        </w:rPr>
        <w:t xml:space="preserve">ПКР) является неотъемлемым структурным компонентом основной образовательной программы </w:t>
      </w:r>
      <w:r w:rsidR="00B30C15" w:rsidRPr="00B30C15">
        <w:rPr>
          <w:rFonts w:ascii="Times New Roman" w:hAnsi="Times New Roman" w:cs="Times New Roman"/>
          <w:color w:val="auto"/>
          <w:sz w:val="22"/>
          <w:szCs w:val="22"/>
        </w:rPr>
        <w:t xml:space="preserve">МОБУСОШ </w:t>
      </w:r>
      <w:r w:rsidR="00A4073A">
        <w:rPr>
          <w:rFonts w:ascii="Times New Roman" w:hAnsi="Times New Roman" w:cs="Times New Roman"/>
          <w:color w:val="auto"/>
          <w:sz w:val="22"/>
          <w:szCs w:val="22"/>
        </w:rPr>
        <w:t>ст. Леонидовка,</w:t>
      </w:r>
      <w:r w:rsidRPr="00BF4665">
        <w:rPr>
          <w:rFonts w:ascii="Times New Roman" w:hAnsi="Times New Roman" w:cs="Times New Roman"/>
          <w:color w:val="auto"/>
          <w:sz w:val="22"/>
          <w:szCs w:val="22"/>
        </w:rPr>
        <w:t xml:space="preserve"> разрабатывается для обучающихся сограниченными возможностями здоровья</w:t>
      </w:r>
      <w:r w:rsidR="00E91460" w:rsidRPr="00BF4665">
        <w:rPr>
          <w:rFonts w:ascii="Times New Roman" w:hAnsi="Times New Roman" w:cs="Times New Roman"/>
          <w:color w:val="auto"/>
          <w:sz w:val="22"/>
          <w:szCs w:val="22"/>
        </w:rPr>
        <w:t xml:space="preserve"> (далее – </w:t>
      </w:r>
      <w:r w:rsidR="00CC6674" w:rsidRPr="00BF4665">
        <w:rPr>
          <w:rFonts w:ascii="Times New Roman" w:hAnsi="Times New Roman" w:cs="Times New Roman"/>
          <w:color w:val="auto"/>
          <w:sz w:val="22"/>
          <w:szCs w:val="22"/>
        </w:rPr>
        <w:t>ОВЗ</w:t>
      </w:r>
      <w:r w:rsidR="00E91460" w:rsidRPr="00BF4665">
        <w:rPr>
          <w:rFonts w:ascii="Times New Roman" w:hAnsi="Times New Roman" w:cs="Times New Roman"/>
          <w:color w:val="auto"/>
          <w:sz w:val="22"/>
          <w:szCs w:val="22"/>
        </w:rPr>
        <w:t>)</w:t>
      </w:r>
      <w:r w:rsidRPr="00BF4665">
        <w:rPr>
          <w:rFonts w:ascii="Times New Roman" w:hAnsi="Times New Roman" w:cs="Times New Roman"/>
          <w:color w:val="auto"/>
          <w:sz w:val="22"/>
          <w:szCs w:val="22"/>
        </w:rPr>
        <w:t xml:space="preserve">.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Обучающийся с </w:t>
      </w:r>
      <w:r w:rsidR="00CC6674" w:rsidRPr="00BF4665">
        <w:rPr>
          <w:rFonts w:ascii="Times New Roman" w:hAnsi="Times New Roman" w:cs="Times New Roman"/>
          <w:color w:val="auto"/>
          <w:sz w:val="22"/>
          <w:szCs w:val="22"/>
        </w:rPr>
        <w:t>ОВЗ</w:t>
      </w:r>
      <w:r w:rsidR="00C857D9">
        <w:rPr>
          <w:rFonts w:ascii="Times New Roman" w:hAnsi="Times New Roman" w:cs="Times New Roman"/>
          <w:color w:val="auto"/>
          <w:sz w:val="22"/>
          <w:szCs w:val="22"/>
        </w:rPr>
        <w:t xml:space="preserve"> </w:t>
      </w:r>
      <w:r w:rsidR="00240807" w:rsidRPr="00BF4665">
        <w:rPr>
          <w:rFonts w:ascii="Times New Roman" w:hAnsi="Times New Roman" w:cs="Times New Roman"/>
          <w:color w:val="auto"/>
          <w:sz w:val="22"/>
          <w:szCs w:val="22"/>
        </w:rPr>
        <w:t>–</w:t>
      </w:r>
      <w:r w:rsidRPr="00BF4665">
        <w:rPr>
          <w:rFonts w:ascii="Times New Roman" w:hAnsi="Times New Roman" w:cs="Times New Roman"/>
          <w:color w:val="auto"/>
          <w:sz w:val="22"/>
          <w:szCs w:val="22"/>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F4665">
        <w:rPr>
          <w:rFonts w:ascii="Times New Roman" w:hAnsi="Times New Roman" w:cs="Times New Roman"/>
          <w:color w:val="auto"/>
          <w:sz w:val="22"/>
          <w:szCs w:val="22"/>
        </w:rPr>
        <w:t>.</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Содержание образования и условия организации обучения и воспитания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определяются адаптированной образовательной программой, а для инвалидов </w:t>
      </w:r>
      <w:r w:rsidR="00240807" w:rsidRPr="00BF4665">
        <w:rPr>
          <w:rFonts w:ascii="Times New Roman" w:hAnsi="Times New Roman" w:cs="Times New Roman"/>
          <w:color w:val="auto"/>
          <w:sz w:val="22"/>
          <w:szCs w:val="22"/>
        </w:rPr>
        <w:t>–</w:t>
      </w:r>
      <w:r w:rsidRPr="00BF4665">
        <w:rPr>
          <w:rFonts w:ascii="Times New Roman" w:hAnsi="Times New Roman" w:cs="Times New Roman"/>
          <w:color w:val="auto"/>
          <w:sz w:val="22"/>
          <w:szCs w:val="22"/>
        </w:rPr>
        <w:t xml:space="preserve"> индивидуальной программой реабилитации инвалида. Адаптированная образовательная программа </w:t>
      </w:r>
      <w:r w:rsidR="00240807" w:rsidRPr="00BF4665">
        <w:rPr>
          <w:rFonts w:ascii="Times New Roman" w:hAnsi="Times New Roman" w:cs="Times New Roman"/>
          <w:color w:val="auto"/>
          <w:sz w:val="22"/>
          <w:szCs w:val="22"/>
        </w:rPr>
        <w:t>–</w:t>
      </w:r>
      <w:r w:rsidRPr="00BF4665">
        <w:rPr>
          <w:rFonts w:ascii="Times New Roman" w:hAnsi="Times New Roman" w:cs="Times New Roman"/>
          <w:color w:val="auto"/>
          <w:sz w:val="22"/>
          <w:szCs w:val="22"/>
        </w:rPr>
        <w:t xml:space="preserve"> образовательная программа, адаптированная для обучения лиц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П</w:t>
      </w:r>
      <w:r w:rsidR="00A4073A">
        <w:rPr>
          <w:rFonts w:ascii="Times New Roman" w:hAnsi="Times New Roman" w:cs="Times New Roman"/>
          <w:color w:val="auto"/>
          <w:sz w:val="22"/>
          <w:szCs w:val="22"/>
        </w:rPr>
        <w:t>рограмма коррекционной работы</w:t>
      </w:r>
      <w:r w:rsidRPr="00BF4665">
        <w:rPr>
          <w:rFonts w:ascii="Times New Roman" w:hAnsi="Times New Roman" w:cs="Times New Roman"/>
          <w:color w:val="auto"/>
          <w:sz w:val="22"/>
          <w:szCs w:val="22"/>
        </w:rPr>
        <w:t xml:space="preserve"> вариативна по форме и по содержанию в зависимости от состава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региональной специфики и возможностей </w:t>
      </w:r>
      <w:r w:rsidR="00C61DEE" w:rsidRPr="00BF4665">
        <w:rPr>
          <w:rFonts w:ascii="Times New Roman" w:hAnsi="Times New Roman" w:cs="Times New Roman"/>
          <w:color w:val="auto"/>
          <w:sz w:val="22"/>
          <w:szCs w:val="22"/>
        </w:rPr>
        <w:t>школы</w:t>
      </w:r>
      <w:r w:rsidRPr="00BF4665">
        <w:rPr>
          <w:rFonts w:ascii="Times New Roman" w:hAnsi="Times New Roman" w:cs="Times New Roman"/>
          <w:color w:val="auto"/>
          <w:sz w:val="22"/>
          <w:szCs w:val="22"/>
        </w:rPr>
        <w:t xml:space="preserve">.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П</w:t>
      </w:r>
      <w:r w:rsidR="00A4073A">
        <w:rPr>
          <w:rFonts w:ascii="Times New Roman" w:hAnsi="Times New Roman" w:cs="Times New Roman"/>
          <w:color w:val="auto"/>
          <w:sz w:val="22"/>
          <w:szCs w:val="22"/>
        </w:rPr>
        <w:t>рограмма коррекционной работы</w:t>
      </w:r>
      <w:r w:rsidRPr="00BF4665">
        <w:rPr>
          <w:rFonts w:ascii="Times New Roman" w:hAnsi="Times New Roman" w:cs="Times New Roman"/>
          <w:color w:val="auto"/>
          <w:sz w:val="22"/>
          <w:szCs w:val="22"/>
        </w:rPr>
        <w:t xml:space="preserve">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lastRenderedPageBreak/>
        <w:t>П</w:t>
      </w:r>
      <w:r w:rsidR="00EC7160">
        <w:rPr>
          <w:rFonts w:ascii="Times New Roman" w:hAnsi="Times New Roman" w:cs="Times New Roman"/>
          <w:color w:val="auto"/>
          <w:sz w:val="22"/>
          <w:szCs w:val="22"/>
        </w:rPr>
        <w:t>рограмма коррекционного развития</w:t>
      </w:r>
      <w:r w:rsidRPr="00BF4665">
        <w:rPr>
          <w:rFonts w:ascii="Times New Roman" w:hAnsi="Times New Roman" w:cs="Times New Roman"/>
          <w:color w:val="auto"/>
          <w:sz w:val="22"/>
          <w:szCs w:val="22"/>
        </w:rPr>
        <w:t xml:space="preserve"> разрабатывается на период </w:t>
      </w:r>
      <w:r w:rsidR="00297DD4" w:rsidRPr="00BF4665">
        <w:rPr>
          <w:rFonts w:ascii="Times New Roman" w:hAnsi="Times New Roman" w:cs="Times New Roman"/>
          <w:color w:val="auto"/>
          <w:sz w:val="22"/>
          <w:szCs w:val="22"/>
        </w:rPr>
        <w:t>получения</w:t>
      </w:r>
      <w:r w:rsidRPr="00BF4665">
        <w:rPr>
          <w:rFonts w:ascii="Times New Roman" w:hAnsi="Times New Roman" w:cs="Times New Roman"/>
          <w:color w:val="auto"/>
          <w:sz w:val="22"/>
          <w:szCs w:val="22"/>
        </w:rPr>
        <w:t xml:space="preserve"> основного общего образованияи включает в себя </w:t>
      </w:r>
      <w:r w:rsidR="00240807" w:rsidRPr="00BF4665">
        <w:rPr>
          <w:rFonts w:ascii="Times New Roman" w:hAnsi="Times New Roman" w:cs="Times New Roman"/>
          <w:color w:val="auto"/>
          <w:sz w:val="22"/>
          <w:szCs w:val="22"/>
        </w:rPr>
        <w:t xml:space="preserve">следующие </w:t>
      </w:r>
      <w:r w:rsidRPr="00BF4665">
        <w:rPr>
          <w:rFonts w:ascii="Times New Roman" w:hAnsi="Times New Roman" w:cs="Times New Roman"/>
          <w:color w:val="auto"/>
          <w:sz w:val="22"/>
          <w:szCs w:val="22"/>
        </w:rPr>
        <w:t xml:space="preserve">разделы. </w:t>
      </w:r>
    </w:p>
    <w:p w:rsidR="00A4073A" w:rsidRDefault="00A4073A" w:rsidP="00693FF1">
      <w:pPr>
        <w:pStyle w:val="3"/>
        <w:spacing w:before="0" w:beforeAutospacing="0" w:after="0" w:afterAutospacing="0"/>
        <w:jc w:val="both"/>
        <w:rPr>
          <w:sz w:val="22"/>
          <w:szCs w:val="22"/>
        </w:rPr>
      </w:pPr>
      <w:bookmarkStart w:id="315" w:name="_Toc414553276"/>
    </w:p>
    <w:p w:rsidR="00B540EE" w:rsidRPr="00BF4665" w:rsidRDefault="00452C5F" w:rsidP="00693FF1">
      <w:pPr>
        <w:pStyle w:val="3"/>
        <w:spacing w:before="0" w:beforeAutospacing="0" w:after="0" w:afterAutospacing="0"/>
        <w:jc w:val="both"/>
        <w:rPr>
          <w:sz w:val="22"/>
          <w:szCs w:val="22"/>
        </w:rPr>
      </w:pPr>
      <w:r w:rsidRPr="00BF4665">
        <w:rPr>
          <w:sz w:val="22"/>
          <w:szCs w:val="22"/>
        </w:rPr>
        <w:t>2.4.</w:t>
      </w:r>
      <w:r w:rsidR="00B540EE" w:rsidRPr="00BF4665">
        <w:rPr>
          <w:sz w:val="22"/>
          <w:szCs w:val="22"/>
        </w:rPr>
        <w:t>1.</w:t>
      </w:r>
      <w:r w:rsidR="00CE20E9" w:rsidRPr="00BF4665">
        <w:rPr>
          <w:sz w:val="22"/>
          <w:szCs w:val="22"/>
        </w:rPr>
        <w:t xml:space="preserve"> Цели и задачи программы коррекционной работы с обучающимися при получении основного общего образования</w:t>
      </w:r>
      <w:bookmarkEnd w:id="315"/>
      <w:r w:rsidR="00A4073A">
        <w:rPr>
          <w:sz w:val="22"/>
          <w:szCs w:val="22"/>
        </w:rPr>
        <w:t>.</w:t>
      </w:r>
    </w:p>
    <w:p w:rsidR="00B540EE" w:rsidRPr="00BF4665" w:rsidRDefault="00B540EE" w:rsidP="00693FF1">
      <w:pPr>
        <w:pStyle w:val="Default"/>
        <w:ind w:firstLine="709"/>
        <w:jc w:val="both"/>
        <w:rPr>
          <w:rFonts w:ascii="Times New Roman" w:hAnsi="Times New Roman" w:cs="Times New Roman"/>
          <w:color w:val="auto"/>
          <w:sz w:val="22"/>
          <w:szCs w:val="22"/>
        </w:rPr>
      </w:pPr>
      <w:r w:rsidRPr="00A4073A">
        <w:rPr>
          <w:rFonts w:ascii="Times New Roman" w:hAnsi="Times New Roman" w:cs="Times New Roman"/>
          <w:color w:val="auto"/>
          <w:sz w:val="22"/>
          <w:szCs w:val="22"/>
        </w:rPr>
        <w:t>Цель</w:t>
      </w:r>
      <w:r w:rsidRPr="00BF4665">
        <w:rPr>
          <w:rFonts w:ascii="Times New Roman" w:hAnsi="Times New Roman" w:cs="Times New Roman"/>
          <w:color w:val="auto"/>
          <w:sz w:val="22"/>
          <w:szCs w:val="22"/>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Задачи: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определение особых образовательных потребностей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определение оптимальных специальных условий для получения основного общего образования обучающимися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для развития их личностных, познавательных, коммуникативных способностей;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с учетом особенностей их психофизического развития, индивидуальных возможностей;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реализация комплексного психолого-медико-социального сопровождения обучающихся с </w:t>
      </w:r>
      <w:r w:rsidR="00FF3ED0" w:rsidRPr="00BF4665">
        <w:rPr>
          <w:rFonts w:ascii="Times New Roman" w:hAnsi="Times New Roman" w:cs="Times New Roman"/>
          <w:color w:val="auto"/>
          <w:sz w:val="22"/>
          <w:szCs w:val="22"/>
        </w:rPr>
        <w:t>ОВЗ</w:t>
      </w:r>
      <w:r w:rsidR="00A4073A">
        <w:rPr>
          <w:rFonts w:ascii="Times New Roman" w:hAnsi="Times New Roman" w:cs="Times New Roman"/>
          <w:color w:val="auto"/>
          <w:sz w:val="22"/>
          <w:szCs w:val="22"/>
        </w:rPr>
        <w:t xml:space="preserve"> </w:t>
      </w:r>
      <w:r w:rsidRPr="00BF4665">
        <w:rPr>
          <w:rFonts w:ascii="Times New Roman" w:hAnsi="Times New Roman" w:cs="Times New Roman"/>
          <w:color w:val="auto"/>
          <w:sz w:val="22"/>
          <w:szCs w:val="22"/>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реализация комплексной системы мероприятий по социальной адаптации и профессиональной ориентации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обеспечение сетевого взаимодействия специалистов разного профиля в комплексной работе с обучающимися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F4665" w:rsidRDefault="00C61D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П</w:t>
      </w:r>
      <w:r w:rsidR="00B540EE" w:rsidRPr="00BF4665">
        <w:rPr>
          <w:rFonts w:ascii="Times New Roman" w:hAnsi="Times New Roman" w:cs="Times New Roman"/>
          <w:color w:val="auto"/>
          <w:sz w:val="22"/>
          <w:szCs w:val="22"/>
        </w:rPr>
        <w:t xml:space="preserve">ринципы, ориентированные на учет особенностей обучающихся с </w:t>
      </w:r>
      <w:r w:rsidR="00FF3ED0" w:rsidRPr="00BF4665">
        <w:rPr>
          <w:rFonts w:ascii="Times New Roman" w:hAnsi="Times New Roman" w:cs="Times New Roman"/>
          <w:color w:val="auto"/>
          <w:sz w:val="22"/>
          <w:szCs w:val="22"/>
        </w:rPr>
        <w:t>ОВЗ</w:t>
      </w:r>
      <w:r w:rsidR="00B540EE" w:rsidRPr="00BF4665">
        <w:rPr>
          <w:rFonts w:ascii="Times New Roman" w:hAnsi="Times New Roman" w:cs="Times New Roman"/>
          <w:color w:val="auto"/>
          <w:sz w:val="22"/>
          <w:szCs w:val="22"/>
        </w:rPr>
        <w:t xml:space="preserve">: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принцип системности – единство в подходах к диагностике, обучению и коррекции нарушений детей с </w:t>
      </w:r>
      <w:r w:rsidR="00FF3ED0"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взаимодействие учителей и специалистов различного профиля в решении проблем этих детей;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F4665" w:rsidRDefault="00B540EE" w:rsidP="00383621">
      <w:pPr>
        <w:pStyle w:val="Default"/>
        <w:numPr>
          <w:ilvl w:val="0"/>
          <w:numId w:val="104"/>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4073A" w:rsidRDefault="00A4073A" w:rsidP="00693FF1">
      <w:pPr>
        <w:pStyle w:val="3"/>
        <w:spacing w:before="0" w:beforeAutospacing="0" w:after="0" w:afterAutospacing="0"/>
        <w:jc w:val="both"/>
        <w:rPr>
          <w:sz w:val="22"/>
          <w:szCs w:val="22"/>
        </w:rPr>
      </w:pPr>
      <w:bookmarkStart w:id="316" w:name="_Toc414553277"/>
    </w:p>
    <w:p w:rsidR="00B540EE" w:rsidRPr="00BF4665" w:rsidRDefault="00452C5F" w:rsidP="00693FF1">
      <w:pPr>
        <w:pStyle w:val="3"/>
        <w:spacing w:before="0" w:beforeAutospacing="0" w:after="0" w:afterAutospacing="0"/>
        <w:jc w:val="both"/>
        <w:rPr>
          <w:sz w:val="22"/>
          <w:szCs w:val="22"/>
        </w:rPr>
      </w:pPr>
      <w:r w:rsidRPr="00BF4665">
        <w:rPr>
          <w:sz w:val="22"/>
          <w:szCs w:val="22"/>
        </w:rPr>
        <w:t>2.4.</w:t>
      </w:r>
      <w:r w:rsidR="00B540EE" w:rsidRPr="00BF4665">
        <w:rPr>
          <w:sz w:val="22"/>
          <w:szCs w:val="22"/>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16"/>
      <w:r w:rsidR="00EC7160">
        <w:rPr>
          <w:sz w:val="22"/>
          <w:szCs w:val="22"/>
        </w:rPr>
        <w:t>.</w:t>
      </w:r>
    </w:p>
    <w:p w:rsidR="00C61D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Направления коррекционной работы – диагностическое, коррекционно-развивающее, консультативное,</w:t>
      </w:r>
      <w:r w:rsidR="00C61DEE" w:rsidRPr="00BF4665">
        <w:rPr>
          <w:rFonts w:ascii="Times New Roman" w:hAnsi="Times New Roman" w:cs="Times New Roman"/>
          <w:color w:val="auto"/>
          <w:sz w:val="22"/>
          <w:szCs w:val="22"/>
        </w:rPr>
        <w:t xml:space="preserve"> информационно-просветительское.</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b/>
          <w:bCs/>
          <w:color w:val="auto"/>
          <w:sz w:val="22"/>
          <w:szCs w:val="22"/>
        </w:rPr>
        <w:t xml:space="preserve">Характеристика содержания </w:t>
      </w:r>
      <w:r w:rsidR="00FF3ED0" w:rsidRPr="00BF4665">
        <w:rPr>
          <w:rFonts w:ascii="Times New Roman" w:hAnsi="Times New Roman" w:cs="Times New Roman"/>
          <w:b/>
          <w:bCs/>
          <w:color w:val="auto"/>
          <w:sz w:val="22"/>
          <w:szCs w:val="22"/>
        </w:rPr>
        <w:t>направлений коррекционной работы</w:t>
      </w:r>
    </w:p>
    <w:p w:rsidR="00C61DEE" w:rsidRPr="00BF4665" w:rsidRDefault="00C61DEE" w:rsidP="00693FF1">
      <w:pPr>
        <w:suppressAutoHyphens/>
        <w:spacing w:after="0" w:line="240" w:lineRule="auto"/>
        <w:ind w:firstLine="680"/>
        <w:jc w:val="both"/>
        <w:rPr>
          <w:rFonts w:ascii="Times New Roman" w:hAnsi="Times New Roman"/>
          <w:lang w:eastAsia="ar-SA"/>
        </w:rPr>
      </w:pPr>
      <w:bookmarkStart w:id="317" w:name="_Toc414553278"/>
      <w:r w:rsidRPr="00BF4665">
        <w:rPr>
          <w:rFonts w:ascii="Times New Roman" w:hAnsi="Times New Roman"/>
          <w:lang w:eastAsia="ar-SA"/>
        </w:rPr>
        <w:t>Диагностическое направление</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Цель: выявление проблем и трудностей, отклонений в развитии детей, определение их причин.</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shd w:val="clear" w:color="auto" w:fill="FFFFFF"/>
          <w:lang w:eastAsia="ar-SA"/>
        </w:rPr>
        <w:t>Диагностическая работа включает:</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lastRenderedPageBreak/>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изучение развития эмоционально-волевой, познавательной, речевой сфер и личностных особенностей обучающихся;</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изучение социальной ситуации развития и условий семейного воспитания ребёнка;</w:t>
      </w:r>
    </w:p>
    <w:p w:rsidR="00C61DEE" w:rsidRPr="00BF4665"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изучение адаптивных возможностей и уровня социализации ребёнка с ограниченными возможностями здоровья;</w:t>
      </w:r>
    </w:p>
    <w:p w:rsidR="00C61DEE" w:rsidRDefault="00C61DEE" w:rsidP="00693FF1">
      <w:pPr>
        <w:suppressAutoHyphens/>
        <w:spacing w:after="0" w:line="240" w:lineRule="auto"/>
        <w:ind w:firstLine="680"/>
        <w:jc w:val="both"/>
        <w:rPr>
          <w:rFonts w:ascii="Times New Roman" w:hAnsi="Times New Roman"/>
          <w:lang w:eastAsia="ar-SA"/>
        </w:rPr>
      </w:pPr>
      <w:r w:rsidRPr="00BF4665">
        <w:rPr>
          <w:rFonts w:ascii="Times New Roman" w:hAnsi="Times New Roman"/>
          <w:lang w:eastAsia="ar-SA"/>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1237B3" w:rsidRPr="00BF4665" w:rsidRDefault="001237B3" w:rsidP="00693FF1">
      <w:pPr>
        <w:suppressAutoHyphens/>
        <w:spacing w:after="0" w:line="240" w:lineRule="auto"/>
        <w:ind w:firstLine="680"/>
        <w:jc w:val="both"/>
        <w:rPr>
          <w:rFonts w:ascii="Times New Roman" w:hAnsi="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242"/>
        <w:gridCol w:w="2191"/>
        <w:gridCol w:w="1296"/>
        <w:gridCol w:w="1541"/>
      </w:tblGrid>
      <w:tr w:rsidR="00C61DEE" w:rsidRPr="00BF4665" w:rsidTr="009B6429">
        <w:trPr>
          <w:trHeight w:val="144"/>
        </w:trPr>
        <w:tc>
          <w:tcPr>
            <w:tcW w:w="1085" w:type="pct"/>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lang w:val="en-US" w:eastAsia="ar-SA"/>
              </w:rPr>
            </w:pPr>
            <w:r w:rsidRPr="00BF4665">
              <w:rPr>
                <w:rFonts w:ascii="Times New Roman" w:hAnsi="Times New Roman"/>
                <w:b/>
                <w:lang w:val="en-US" w:eastAsia="ar-SA"/>
              </w:rPr>
              <w:t>Задачи (направления) деятельности</w:t>
            </w:r>
          </w:p>
        </w:tc>
        <w:tc>
          <w:tcPr>
            <w:tcW w:w="1207" w:type="pct"/>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lang w:val="en-US" w:eastAsia="ar-SA"/>
              </w:rPr>
            </w:pPr>
            <w:r w:rsidRPr="00BF4665">
              <w:rPr>
                <w:rFonts w:ascii="Times New Roman" w:hAnsi="Times New Roman"/>
                <w:b/>
                <w:lang w:val="en-US" w:eastAsia="ar-SA"/>
              </w:rPr>
              <w:t>Планируемые результаты</w:t>
            </w:r>
          </w:p>
        </w:tc>
        <w:tc>
          <w:tcPr>
            <w:tcW w:w="118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lang w:eastAsia="ar-SA"/>
              </w:rPr>
            </w:pPr>
            <w:r w:rsidRPr="00BF4665">
              <w:rPr>
                <w:rFonts w:ascii="Times New Roman" w:hAnsi="Times New Roman"/>
                <w:b/>
                <w:lang w:eastAsia="ar-SA"/>
              </w:rPr>
              <w:t>Виды и формы деятельности, мероприятия</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lang w:val="en-US" w:eastAsia="ar-SA"/>
              </w:rPr>
            </w:pPr>
            <w:r w:rsidRPr="00BF4665">
              <w:rPr>
                <w:rFonts w:ascii="Times New Roman" w:hAnsi="Times New Roman"/>
                <w:b/>
                <w:lang w:val="en-US" w:eastAsia="ar-SA"/>
              </w:rPr>
              <w:t>Сроки</w:t>
            </w:r>
          </w:p>
        </w:tc>
        <w:tc>
          <w:tcPr>
            <w:tcW w:w="83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lang w:eastAsia="ar-SA"/>
              </w:rPr>
            </w:pPr>
            <w:r w:rsidRPr="00BF4665">
              <w:rPr>
                <w:rFonts w:ascii="Times New Roman" w:hAnsi="Times New Roman"/>
                <w:b/>
                <w:lang w:eastAsia="ar-SA"/>
              </w:rPr>
              <w:t>Ответствен</w:t>
            </w:r>
            <w:r w:rsidRPr="00BF4665">
              <w:rPr>
                <w:rFonts w:ascii="Times New Roman" w:hAnsi="Times New Roman"/>
                <w:b/>
                <w:lang w:eastAsia="ar-SA"/>
              </w:rPr>
              <w:br/>
              <w:t>ные</w:t>
            </w:r>
          </w:p>
        </w:tc>
      </w:tr>
      <w:tr w:rsidR="00C61DEE" w:rsidRPr="00BF4665" w:rsidTr="009B6429">
        <w:trPr>
          <w:trHeight w:val="144"/>
        </w:trPr>
        <w:tc>
          <w:tcPr>
            <w:tcW w:w="5000" w:type="pct"/>
            <w:gridSpan w:val="5"/>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i/>
                <w:lang w:eastAsia="ar-SA"/>
              </w:rPr>
            </w:pPr>
            <w:r w:rsidRPr="00BF4665">
              <w:rPr>
                <w:rFonts w:ascii="Times New Roman" w:hAnsi="Times New Roman"/>
                <w:b/>
                <w:i/>
                <w:lang w:eastAsia="ar-SA"/>
              </w:rPr>
              <w:t>Психолого-педагогическая работа</w:t>
            </w:r>
          </w:p>
        </w:tc>
      </w:tr>
      <w:tr w:rsidR="00C61DEE" w:rsidRPr="00BF4665" w:rsidTr="009B6429">
        <w:trPr>
          <w:trHeight w:val="144"/>
        </w:trPr>
        <w:tc>
          <w:tcPr>
            <w:tcW w:w="1085"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Определить состояние физического и психического здоровья детей.</w:t>
            </w:r>
          </w:p>
        </w:tc>
        <w:tc>
          <w:tcPr>
            <w:tcW w:w="1207"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Выявление состояния физического и психического здоровья детей.</w:t>
            </w:r>
          </w:p>
        </w:tc>
        <w:tc>
          <w:tcPr>
            <w:tcW w:w="118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Изучение истории развития ребенка, беседа с родителями,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наблюдение классного руководителя,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анализ работ обучающихся</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 xml:space="preserve">Сентябрь </w:t>
            </w:r>
          </w:p>
        </w:tc>
        <w:tc>
          <w:tcPr>
            <w:tcW w:w="830"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r w:rsidR="00C61DEE" w:rsidRPr="00BF4665" w:rsidTr="009B6429">
        <w:trPr>
          <w:trHeight w:val="144"/>
        </w:trPr>
        <w:tc>
          <w:tcPr>
            <w:tcW w:w="5000" w:type="pct"/>
            <w:gridSpan w:val="5"/>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i/>
                <w:lang w:val="en-US" w:eastAsia="ar-SA"/>
              </w:rPr>
            </w:pPr>
            <w:r w:rsidRPr="00BF4665">
              <w:rPr>
                <w:rFonts w:ascii="Times New Roman" w:hAnsi="Times New Roman"/>
                <w:b/>
                <w:i/>
                <w:lang w:val="en-US" w:eastAsia="ar-SA"/>
              </w:rPr>
              <w:t>Психолого-педагогическая диагностика</w:t>
            </w:r>
          </w:p>
        </w:tc>
      </w:tr>
      <w:tr w:rsidR="00C61DEE" w:rsidRPr="00BF4665" w:rsidTr="009B6429">
        <w:trPr>
          <w:trHeight w:val="144"/>
        </w:trPr>
        <w:tc>
          <w:tcPr>
            <w:tcW w:w="1085"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Первичная диагностика для выявления «группы риска»</w:t>
            </w:r>
          </w:p>
        </w:tc>
        <w:tc>
          <w:tcPr>
            <w:tcW w:w="1207"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Создание банка данных обучающихся, нуждающихся в специализированной помощи</w:t>
            </w:r>
            <w:r w:rsidR="00C0794E">
              <w:rPr>
                <w:rFonts w:ascii="Times New Roman" w:hAnsi="Times New Roman"/>
                <w:lang w:eastAsia="ar-SA"/>
              </w:rPr>
              <w:t>.</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Формирование характеристики образовательной ситуации в ОУ</w:t>
            </w:r>
          </w:p>
        </w:tc>
        <w:tc>
          <w:tcPr>
            <w:tcW w:w="1180"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Наблюдение, психологическое обследование.</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0794E" w:rsidRDefault="00C0794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Анкетирование родителей, беседы с педагогами</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C0794E">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При </w:t>
            </w:r>
            <w:r w:rsidR="00C0794E">
              <w:rPr>
                <w:rFonts w:ascii="Times New Roman" w:hAnsi="Times New Roman"/>
                <w:lang w:eastAsia="ar-SA"/>
              </w:rPr>
              <w:t xml:space="preserve">наборе в 5 </w:t>
            </w:r>
            <w:r w:rsidRPr="00BF4665">
              <w:rPr>
                <w:rFonts w:ascii="Times New Roman" w:hAnsi="Times New Roman"/>
                <w:lang w:eastAsia="ar-SA"/>
              </w:rPr>
              <w:t>класс (июнь, август)</w:t>
            </w:r>
          </w:p>
        </w:tc>
        <w:tc>
          <w:tcPr>
            <w:tcW w:w="830"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r w:rsidR="00C61DEE" w:rsidRPr="00BF4665" w:rsidTr="009B6429">
        <w:trPr>
          <w:trHeight w:val="144"/>
        </w:trPr>
        <w:tc>
          <w:tcPr>
            <w:tcW w:w="1085"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Углубленная диагностика детей «группы риска»</w:t>
            </w:r>
          </w:p>
        </w:tc>
        <w:tc>
          <w:tcPr>
            <w:tcW w:w="1207"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118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Диагностика </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Заполнение диагностических документов специалистами (протокол обследования)</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Сентябрь-октябрь</w:t>
            </w:r>
          </w:p>
        </w:tc>
        <w:tc>
          <w:tcPr>
            <w:tcW w:w="83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tc>
      </w:tr>
      <w:tr w:rsidR="00C61DEE" w:rsidRPr="00BF4665" w:rsidTr="009B6429">
        <w:trPr>
          <w:trHeight w:val="144"/>
        </w:trPr>
        <w:tc>
          <w:tcPr>
            <w:tcW w:w="1085"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Проанализировать причины возникновения трудностей в обучении.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Выявить резервные возможности</w:t>
            </w:r>
          </w:p>
        </w:tc>
        <w:tc>
          <w:tcPr>
            <w:tcW w:w="1207"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 xml:space="preserve">Выбор индивидуальной образовательной траектории для решения имеющихся </w:t>
            </w:r>
            <w:r w:rsidRPr="00BF4665">
              <w:rPr>
                <w:rFonts w:ascii="Times New Roman" w:hAnsi="Times New Roman"/>
                <w:lang w:eastAsia="ar-SA"/>
              </w:rPr>
              <w:lastRenderedPageBreak/>
              <w:t>проблем</w:t>
            </w:r>
          </w:p>
        </w:tc>
        <w:tc>
          <w:tcPr>
            <w:tcW w:w="118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Написание индивидуальной программы развития ребенка</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Октябрь-ноябрь</w:t>
            </w:r>
          </w:p>
        </w:tc>
        <w:tc>
          <w:tcPr>
            <w:tcW w:w="830"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r w:rsidR="00C61DEE" w:rsidRPr="00BF4665" w:rsidTr="009B6429">
        <w:trPr>
          <w:trHeight w:val="284"/>
        </w:trPr>
        <w:tc>
          <w:tcPr>
            <w:tcW w:w="5000" w:type="pct"/>
            <w:gridSpan w:val="5"/>
            <w:tcBorders>
              <w:top w:val="single" w:sz="4" w:space="0" w:color="auto"/>
              <w:left w:val="single" w:sz="4" w:space="0" w:color="auto"/>
              <w:bottom w:val="single" w:sz="4" w:space="0" w:color="auto"/>
              <w:right w:val="single" w:sz="4" w:space="0" w:color="auto"/>
            </w:tcBorders>
            <w:hideMark/>
          </w:tcPr>
          <w:p w:rsidR="00C61DEE" w:rsidRPr="00BF4665" w:rsidRDefault="00C61DEE" w:rsidP="00EC7160">
            <w:pPr>
              <w:widowControl w:val="0"/>
              <w:suppressAutoHyphens/>
              <w:autoSpaceDE w:val="0"/>
              <w:spacing w:after="0" w:line="240" w:lineRule="auto"/>
              <w:jc w:val="center"/>
              <w:rPr>
                <w:rFonts w:ascii="Times New Roman" w:hAnsi="Times New Roman"/>
                <w:b/>
                <w:i/>
                <w:lang w:val="en-US" w:eastAsia="ar-SA"/>
              </w:rPr>
            </w:pPr>
            <w:r w:rsidRPr="00BF4665">
              <w:rPr>
                <w:rFonts w:ascii="Times New Roman" w:hAnsi="Times New Roman"/>
                <w:b/>
                <w:i/>
                <w:lang w:val="en-US" w:eastAsia="ar-SA"/>
              </w:rPr>
              <w:lastRenderedPageBreak/>
              <w:t>Социально-педагогическая диагностика</w:t>
            </w:r>
          </w:p>
        </w:tc>
      </w:tr>
      <w:tr w:rsidR="00C61DEE" w:rsidRPr="00BF4665" w:rsidTr="009B6429">
        <w:trPr>
          <w:trHeight w:val="2779"/>
        </w:trPr>
        <w:tc>
          <w:tcPr>
            <w:tcW w:w="1085"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Определить уровень организованности ребенка; уровень знаний по предметам </w:t>
            </w:r>
          </w:p>
        </w:tc>
        <w:tc>
          <w:tcPr>
            <w:tcW w:w="1207"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Получение объективной информации об организованности ребенка, умения учиться, особенностей личности, уровня знаний по предметам.</w:t>
            </w:r>
          </w:p>
        </w:tc>
        <w:tc>
          <w:tcPr>
            <w:tcW w:w="1180"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eastAsia="ar-SA"/>
              </w:rPr>
              <w:t xml:space="preserve">Анкетирование, наблюдение во время занятий, беседа с родителями, посещение семьи. </w:t>
            </w:r>
            <w:r w:rsidRPr="00BF4665">
              <w:rPr>
                <w:rFonts w:ascii="Times New Roman" w:hAnsi="Times New Roman"/>
                <w:lang w:val="en-US" w:eastAsia="ar-SA"/>
              </w:rPr>
              <w:t xml:space="preserve">Составление характеристики. </w:t>
            </w:r>
          </w:p>
        </w:tc>
        <w:tc>
          <w:tcPr>
            <w:tcW w:w="698" w:type="pct"/>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Сентябрь-октябрь</w:t>
            </w:r>
          </w:p>
        </w:tc>
        <w:tc>
          <w:tcPr>
            <w:tcW w:w="830" w:type="pct"/>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p>
        </w:tc>
      </w:tr>
    </w:tbl>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p>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Коррекционно-развивающее направление</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Цель: 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w:t>
      </w:r>
    </w:p>
    <w:p w:rsidR="00C61DEE" w:rsidRPr="00BF4665" w:rsidRDefault="00C61DEE" w:rsidP="00693FF1">
      <w:pPr>
        <w:widowControl w:val="0"/>
        <w:suppressAutoHyphens/>
        <w:autoSpaceDE w:val="0"/>
        <w:spacing w:after="0" w:line="240" w:lineRule="auto"/>
        <w:jc w:val="both"/>
        <w:rPr>
          <w:rFonts w:ascii="Times New Roman" w:hAnsi="Times New Roman"/>
          <w:i/>
          <w:lang w:eastAsia="ar-SA"/>
        </w:rPr>
      </w:pPr>
      <w:r w:rsidRPr="00BF4665">
        <w:rPr>
          <w:rFonts w:ascii="Times New Roman" w:hAnsi="Times New Roman"/>
          <w:i/>
          <w:lang w:eastAsia="ar-SA"/>
        </w:rPr>
        <w:t xml:space="preserve">Коррекционно-развивающая работа включает: </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реализацию комплексного индивидуально ориентированного социально -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 - коррекцию и развитие высших психических функций, эмоционально - волевой, познавательной и речевой сфер; </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развитие универсальных учебных действий в соответствии с требованиями основного общего образования;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развитие и укрепление зрелых личностных установок, формирование адекватных форм утверждения самостоятельности, личностной автономии;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формирование способов регуляции поведения и эмоциональных состояний;</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развитие форм и навыков личностного общения в группе сверстников, коммуникативной компетенции;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развитие компетенций, необходимых для продолжения образования и профессионального самоопределения;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социальную защиту ребенка в случаях неблагоприятных условий жизни при психотравмирующих обстоятельствах.</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1748"/>
        <w:gridCol w:w="2403"/>
        <w:gridCol w:w="1127"/>
        <w:gridCol w:w="2121"/>
      </w:tblGrid>
      <w:tr w:rsidR="00C61DEE" w:rsidRPr="00BF4665" w:rsidTr="00404AA7">
        <w:tc>
          <w:tcPr>
            <w:tcW w:w="1963"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Задачи (направления) деятельности</w:t>
            </w:r>
          </w:p>
        </w:tc>
        <w:tc>
          <w:tcPr>
            <w:tcW w:w="18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Планируемые результаты</w:t>
            </w:r>
          </w:p>
        </w:tc>
        <w:tc>
          <w:tcPr>
            <w:tcW w:w="250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Виды и формы деятельности, мероприятия</w:t>
            </w:r>
          </w:p>
        </w:tc>
        <w:tc>
          <w:tcPr>
            <w:tcW w:w="131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Сроки</w:t>
            </w:r>
          </w:p>
        </w:tc>
        <w:tc>
          <w:tcPr>
            <w:tcW w:w="250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Ответственные</w:t>
            </w:r>
          </w:p>
        </w:tc>
      </w:tr>
      <w:tr w:rsidR="00C61DEE" w:rsidRPr="00BF4665" w:rsidTr="00404AA7">
        <w:tc>
          <w:tcPr>
            <w:tcW w:w="10173" w:type="dxa"/>
            <w:gridSpan w:val="5"/>
            <w:tcBorders>
              <w:top w:val="single" w:sz="4" w:space="0" w:color="auto"/>
              <w:left w:val="single" w:sz="4" w:space="0" w:color="auto"/>
              <w:bottom w:val="single" w:sz="4" w:space="0" w:color="auto"/>
              <w:right w:val="single" w:sz="4" w:space="0" w:color="auto"/>
            </w:tcBorders>
            <w:hideMark/>
          </w:tcPr>
          <w:p w:rsidR="00C61DEE" w:rsidRPr="00BF4665" w:rsidRDefault="00C61DEE" w:rsidP="001237B3">
            <w:pPr>
              <w:widowControl w:val="0"/>
              <w:suppressAutoHyphens/>
              <w:autoSpaceDE w:val="0"/>
              <w:spacing w:after="0" w:line="240" w:lineRule="auto"/>
              <w:jc w:val="center"/>
              <w:rPr>
                <w:rFonts w:ascii="Times New Roman" w:hAnsi="Times New Roman"/>
                <w:b/>
                <w:i/>
                <w:lang w:val="en-US" w:eastAsia="ar-SA"/>
              </w:rPr>
            </w:pPr>
            <w:r w:rsidRPr="00BF4665">
              <w:rPr>
                <w:rFonts w:ascii="Times New Roman" w:hAnsi="Times New Roman"/>
                <w:b/>
                <w:i/>
                <w:lang w:val="en-US" w:eastAsia="ar-SA"/>
              </w:rPr>
              <w:t>Психолого-педагогическая работа</w:t>
            </w:r>
          </w:p>
        </w:tc>
      </w:tr>
      <w:tr w:rsidR="00C61DEE" w:rsidRPr="00BF4665" w:rsidTr="00404AA7">
        <w:tc>
          <w:tcPr>
            <w:tcW w:w="1963"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Обеспечить педагогическое сопровождение детей «группы риска»</w:t>
            </w:r>
          </w:p>
        </w:tc>
        <w:tc>
          <w:tcPr>
            <w:tcW w:w="18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Планы, программы</w:t>
            </w:r>
          </w:p>
        </w:tc>
        <w:tc>
          <w:tcPr>
            <w:tcW w:w="2502"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Разработать индивидуальную программу по предмету.</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Разработать </w:t>
            </w:r>
            <w:r w:rsidRPr="00BF4665">
              <w:rPr>
                <w:rFonts w:ascii="Times New Roman" w:hAnsi="Times New Roman"/>
                <w:lang w:eastAsia="ar-SA"/>
              </w:rPr>
              <w:lastRenderedPageBreak/>
              <w:t>воспитательную программу работы с классом и индивидуальную воспитательную программу для детей «группы риска».</w:t>
            </w:r>
          </w:p>
        </w:tc>
        <w:tc>
          <w:tcPr>
            <w:tcW w:w="131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lastRenderedPageBreak/>
              <w:t>В течение года</w:t>
            </w:r>
          </w:p>
        </w:tc>
        <w:tc>
          <w:tcPr>
            <w:tcW w:w="250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Классный руководитель</w:t>
            </w:r>
          </w:p>
        </w:tc>
      </w:tr>
      <w:tr w:rsidR="00C61DEE" w:rsidRPr="00BF4665" w:rsidTr="00404AA7">
        <w:tc>
          <w:tcPr>
            <w:tcW w:w="1963"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Обеспечить психологическое сопровождение детей «группы риска»</w:t>
            </w:r>
          </w:p>
        </w:tc>
        <w:tc>
          <w:tcPr>
            <w:tcW w:w="18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Позитивная динамика развиваемых параметров</w:t>
            </w:r>
          </w:p>
        </w:tc>
        <w:tc>
          <w:tcPr>
            <w:tcW w:w="2502"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1.Формирование групп для коррекционной работы.</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2.Составление расписания занятий.</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3.Проведение коррекционных занятий.</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4.Отслеживание динамики развития ребенка.</w:t>
            </w:r>
          </w:p>
        </w:tc>
        <w:tc>
          <w:tcPr>
            <w:tcW w:w="131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2508"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  учитель.</w:t>
            </w:r>
          </w:p>
        </w:tc>
      </w:tr>
      <w:tr w:rsidR="00C61DEE" w:rsidRPr="00BF4665" w:rsidTr="00404AA7">
        <w:tc>
          <w:tcPr>
            <w:tcW w:w="10173" w:type="dxa"/>
            <w:gridSpan w:val="5"/>
            <w:tcBorders>
              <w:top w:val="single" w:sz="4" w:space="0" w:color="auto"/>
              <w:left w:val="single" w:sz="4" w:space="0" w:color="auto"/>
              <w:bottom w:val="single" w:sz="4" w:space="0" w:color="auto"/>
              <w:right w:val="single" w:sz="4" w:space="0" w:color="auto"/>
            </w:tcBorders>
            <w:hideMark/>
          </w:tcPr>
          <w:p w:rsidR="00C61DEE" w:rsidRPr="00BF4665" w:rsidRDefault="00C61DEE" w:rsidP="001237B3">
            <w:pPr>
              <w:widowControl w:val="0"/>
              <w:suppressAutoHyphens/>
              <w:autoSpaceDE w:val="0"/>
              <w:spacing w:after="0" w:line="240" w:lineRule="auto"/>
              <w:jc w:val="center"/>
              <w:rPr>
                <w:rFonts w:ascii="Times New Roman" w:hAnsi="Times New Roman"/>
                <w:b/>
                <w:i/>
                <w:lang w:val="en-US" w:eastAsia="ar-SA"/>
              </w:rPr>
            </w:pPr>
            <w:r w:rsidRPr="00BF4665">
              <w:rPr>
                <w:rFonts w:ascii="Times New Roman" w:hAnsi="Times New Roman"/>
                <w:b/>
                <w:i/>
                <w:lang w:val="en-US" w:eastAsia="ar-SA"/>
              </w:rPr>
              <w:t>Лечебно – профилактическая работа</w:t>
            </w:r>
          </w:p>
        </w:tc>
      </w:tr>
      <w:tr w:rsidR="00C61DEE" w:rsidRPr="00BF4665" w:rsidTr="00404AA7">
        <w:tc>
          <w:tcPr>
            <w:tcW w:w="1963"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Создание условий для сохранения и укрепления здоровья обучающихся «группы риска»</w:t>
            </w:r>
          </w:p>
        </w:tc>
        <w:tc>
          <w:tcPr>
            <w:tcW w:w="18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Позитивная динамика развиваемых параметров</w:t>
            </w:r>
          </w:p>
        </w:tc>
        <w:tc>
          <w:tcPr>
            <w:tcW w:w="2502"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Разработка рекомендаций для педагогов и родителей по работе с детьми «группы риска».</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318"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c>
          <w:tcPr>
            <w:tcW w:w="2508"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bl>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p w:rsidR="00C61DEE" w:rsidRPr="00BF4665" w:rsidRDefault="00C61DEE"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Консультативное направление</w:t>
      </w:r>
    </w:p>
    <w:p w:rsidR="00C61DEE" w:rsidRPr="00BF4665" w:rsidRDefault="00C61DEE" w:rsidP="00693FF1">
      <w:pPr>
        <w:widowControl w:val="0"/>
        <w:suppressAutoHyphens/>
        <w:autoSpaceDE w:val="0"/>
        <w:spacing w:after="0" w:line="240" w:lineRule="auto"/>
        <w:ind w:firstLine="708"/>
        <w:jc w:val="both"/>
        <w:rPr>
          <w:rFonts w:ascii="Times New Roman" w:hAnsi="Times New Roman"/>
          <w:lang w:eastAsia="ar-SA"/>
        </w:rPr>
      </w:pPr>
      <w:r w:rsidRPr="00BF4665">
        <w:rPr>
          <w:rFonts w:ascii="Times New Roman" w:hAnsi="Times New Roman"/>
          <w:b/>
          <w:lang w:eastAsia="ar-SA"/>
        </w:rPr>
        <w:t>Цель:</w:t>
      </w:r>
      <w:r w:rsidRPr="00BF4665">
        <w:rPr>
          <w:rFonts w:ascii="Times New Roman" w:hAnsi="Times New Roman"/>
          <w:lang w:eastAsia="ar-SA"/>
        </w:rPr>
        <w:t xml:space="preserve">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61DEE" w:rsidRPr="00BF4665" w:rsidRDefault="00C61DEE" w:rsidP="00693FF1">
      <w:pPr>
        <w:widowControl w:val="0"/>
        <w:suppressAutoHyphens/>
        <w:autoSpaceDE w:val="0"/>
        <w:spacing w:after="0" w:line="240" w:lineRule="auto"/>
        <w:ind w:firstLine="708"/>
        <w:jc w:val="both"/>
        <w:rPr>
          <w:rFonts w:ascii="Times New Roman" w:hAnsi="Times New Roman"/>
          <w:i/>
          <w:lang w:eastAsia="ar-SA"/>
        </w:rPr>
      </w:pPr>
      <w:r w:rsidRPr="00BF4665">
        <w:rPr>
          <w:rFonts w:ascii="Times New Roman" w:hAnsi="Times New Roman"/>
          <w:i/>
          <w:lang w:eastAsia="ar-SA"/>
        </w:rPr>
        <w:t>Консультативная работа включает:</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i/>
          <w:lang w:eastAsia="ar-SA"/>
        </w:rPr>
        <w:t xml:space="preserve">- </w:t>
      </w:r>
      <w:r w:rsidRPr="00BF4665">
        <w:rPr>
          <w:rFonts w:ascii="Times New Roman" w:hAnsi="Times New Roman"/>
          <w:lang w:eastAsia="ar-SA"/>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4"/>
        <w:gridCol w:w="1753"/>
        <w:gridCol w:w="2177"/>
        <w:gridCol w:w="1120"/>
        <w:gridCol w:w="2172"/>
      </w:tblGrid>
      <w:tr w:rsidR="00C61DEE" w:rsidRPr="00BF4665" w:rsidTr="00404AA7">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lastRenderedPageBreak/>
              <w:t>Задачи (направления) деятельности</w:t>
            </w:r>
          </w:p>
        </w:tc>
        <w:tc>
          <w:tcPr>
            <w:tcW w:w="185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Планируемые результаты</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Виды и формы деятельности, мероприятия</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Сроки</w:t>
            </w:r>
          </w:p>
        </w:tc>
        <w:tc>
          <w:tcPr>
            <w:tcW w:w="250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Ответственные</w:t>
            </w:r>
          </w:p>
        </w:tc>
      </w:tr>
      <w:tr w:rsidR="00C61DEE" w:rsidRPr="00BF4665" w:rsidTr="00404AA7">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 xml:space="preserve">Консультирование педагогических работников </w:t>
            </w:r>
          </w:p>
        </w:tc>
        <w:tc>
          <w:tcPr>
            <w:tcW w:w="185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Рекомендации, приемы, упражнения и др. материалы.</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Индивидуальные, групповые, тематические консультации.</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2508"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r w:rsidR="00C61DEE" w:rsidRPr="00BF4665" w:rsidTr="00404AA7">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Консультирование обучающихся по выявленным проблемам, оказание помощи</w:t>
            </w:r>
          </w:p>
        </w:tc>
        <w:tc>
          <w:tcPr>
            <w:tcW w:w="185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Рекомендации, приемы, и др. материалы.</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Индивидуальные, групповые, тематические консультации.</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250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Учитель-предметник</w:t>
            </w:r>
          </w:p>
        </w:tc>
      </w:tr>
      <w:tr w:rsidR="00C61DEE" w:rsidRPr="00BF4665" w:rsidTr="00404AA7">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Консультирование родителей по вопросам обучения и воспитания</w:t>
            </w:r>
          </w:p>
        </w:tc>
        <w:tc>
          <w:tcPr>
            <w:tcW w:w="185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Рекомендации, приемы, упражнения и др. материалы.</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Индивидуальные, групповые, тематические консультации.</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2508"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Учитель-предметник</w:t>
            </w:r>
          </w:p>
        </w:tc>
      </w:tr>
    </w:tbl>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p>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Информационно-просветительское направление</w:t>
      </w:r>
    </w:p>
    <w:p w:rsidR="00C61DEE" w:rsidRPr="00BF4665" w:rsidRDefault="00C61DEE" w:rsidP="00693FF1">
      <w:pPr>
        <w:widowControl w:val="0"/>
        <w:suppressAutoHyphens/>
        <w:autoSpaceDE w:val="0"/>
        <w:spacing w:after="0" w:line="240" w:lineRule="auto"/>
        <w:ind w:firstLine="708"/>
        <w:jc w:val="both"/>
        <w:rPr>
          <w:rFonts w:ascii="Times New Roman" w:hAnsi="Times New Roman"/>
          <w:lang w:eastAsia="ar-SA"/>
        </w:rPr>
      </w:pPr>
      <w:r w:rsidRPr="00BF4665">
        <w:rPr>
          <w:rFonts w:ascii="Times New Roman" w:hAnsi="Times New Roman"/>
          <w:b/>
          <w:lang w:eastAsia="ar-SA"/>
        </w:rPr>
        <w:t xml:space="preserve">Цель: </w:t>
      </w:r>
      <w:r w:rsidRPr="00BF4665">
        <w:rPr>
          <w:rFonts w:ascii="Times New Roman" w:hAnsi="Times New Roman"/>
          <w:lang w:eastAsia="ar-SA"/>
        </w:rPr>
        <w:t>организация информационно – просветительской деятельности по вопросам образования со всеми участниками образовательного процесса.</w:t>
      </w:r>
    </w:p>
    <w:p w:rsidR="00C61DEE" w:rsidRPr="00BF4665" w:rsidRDefault="00C61DEE" w:rsidP="00693FF1">
      <w:pPr>
        <w:widowControl w:val="0"/>
        <w:suppressAutoHyphens/>
        <w:autoSpaceDE w:val="0"/>
        <w:spacing w:after="0" w:line="240" w:lineRule="auto"/>
        <w:jc w:val="both"/>
        <w:rPr>
          <w:rFonts w:ascii="Times New Roman" w:hAnsi="Times New Roman"/>
          <w:i/>
          <w:lang w:eastAsia="ar-SA"/>
        </w:rPr>
      </w:pPr>
      <w:r w:rsidRPr="00BF4665">
        <w:rPr>
          <w:rFonts w:ascii="Times New Roman" w:hAnsi="Times New Roman"/>
          <w:i/>
          <w:lang w:eastAsia="ar-SA"/>
        </w:rPr>
        <w:t>Информационно-просветительская работа предусматривает:</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b/>
          <w:lang w:eastAsia="ar-SA"/>
        </w:rPr>
        <w:t xml:space="preserve">- </w:t>
      </w:r>
      <w:r w:rsidRPr="00BF4665">
        <w:rPr>
          <w:rFonts w:ascii="Times New Roman" w:hAnsi="Times New Roman"/>
          <w:lang w:eastAsia="ar-SA"/>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61DEE"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b/>
          <w:lang w:eastAsia="ar-SA"/>
        </w:rPr>
        <w:t xml:space="preserve">- </w:t>
      </w:r>
      <w:r w:rsidRPr="00BF4665">
        <w:rPr>
          <w:rFonts w:ascii="Times New Roman" w:hAnsi="Times New Roman"/>
          <w:lang w:eastAsia="ar-SA"/>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1237B3" w:rsidRPr="00BF4665" w:rsidRDefault="001237B3" w:rsidP="00693FF1">
      <w:pPr>
        <w:widowControl w:val="0"/>
        <w:suppressAutoHyphens/>
        <w:autoSpaceDE w:val="0"/>
        <w:spacing w:after="0" w:line="240" w:lineRule="auto"/>
        <w:jc w:val="both"/>
        <w:rPr>
          <w:rFonts w:ascii="Times New Roman" w:hAnsi="Times New Roman"/>
          <w:lang w:eastAsia="ar-SA"/>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7"/>
        <w:gridCol w:w="1890"/>
        <w:gridCol w:w="2412"/>
        <w:gridCol w:w="1259"/>
        <w:gridCol w:w="1482"/>
      </w:tblGrid>
      <w:tr w:rsidR="00C61DEE" w:rsidRPr="00BF4665" w:rsidTr="001237B3">
        <w:trPr>
          <w:jc w:val="center"/>
        </w:trPr>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Задачи (направления) деятельности</w:t>
            </w:r>
          </w:p>
        </w:tc>
        <w:tc>
          <w:tcPr>
            <w:tcW w:w="1890"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Планируемые результаты</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Виды и формы деятельности, мероприятия</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Сроки</w:t>
            </w:r>
          </w:p>
        </w:tc>
        <w:tc>
          <w:tcPr>
            <w:tcW w:w="14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b/>
                <w:lang w:val="en-US" w:eastAsia="ar-SA"/>
              </w:rPr>
            </w:pPr>
            <w:r w:rsidRPr="00BF4665">
              <w:rPr>
                <w:rFonts w:ascii="Times New Roman" w:hAnsi="Times New Roman"/>
                <w:b/>
                <w:lang w:val="en-US" w:eastAsia="ar-SA"/>
              </w:rPr>
              <w:t>Ответственные</w:t>
            </w:r>
          </w:p>
        </w:tc>
      </w:tr>
      <w:tr w:rsidR="00C61DEE" w:rsidRPr="00BF4665" w:rsidTr="001237B3">
        <w:trPr>
          <w:jc w:val="center"/>
        </w:trPr>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Информирование родителей (законных представителей) по медицинским, социальным, правовым и другим вопросам</w:t>
            </w:r>
          </w:p>
        </w:tc>
        <w:tc>
          <w:tcPr>
            <w:tcW w:w="1890"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eastAsia="ar-SA"/>
              </w:rPr>
              <w:t xml:space="preserve">Организация работы семинаров, родительских собраний, тренингов, информационных стендов. </w:t>
            </w:r>
            <w:r w:rsidRPr="00BF4665">
              <w:rPr>
                <w:rFonts w:ascii="Times New Roman" w:hAnsi="Times New Roman"/>
                <w:lang w:val="en-US" w:eastAsia="ar-SA"/>
              </w:rPr>
              <w:t>Организация встреч с приглашенными специалистами.</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Информационные мероприятия</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148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tc>
      </w:tr>
      <w:tr w:rsidR="00C61DEE" w:rsidRPr="00BF4665" w:rsidTr="001237B3">
        <w:trPr>
          <w:jc w:val="center"/>
        </w:trPr>
        <w:tc>
          <w:tcPr>
            <w:tcW w:w="2137"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 xml:space="preserve">Психолого-педагогическое просвещение педагогических работников по вопросам развития, </w:t>
            </w:r>
            <w:r w:rsidRPr="00BF4665">
              <w:rPr>
                <w:rFonts w:ascii="Times New Roman" w:hAnsi="Times New Roman"/>
                <w:lang w:eastAsia="ar-SA"/>
              </w:rPr>
              <w:lastRenderedPageBreak/>
              <w:t>обучения и воспитания детей «группы риска»</w:t>
            </w:r>
          </w:p>
        </w:tc>
        <w:tc>
          <w:tcPr>
            <w:tcW w:w="1890"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lastRenderedPageBreak/>
              <w:t>Организация методических мероприятий</w:t>
            </w:r>
          </w:p>
        </w:tc>
        <w:tc>
          <w:tcPr>
            <w:tcW w:w="2412"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Информационные мероприятия формирование навыков здорового и безопасного образа жизни.</w:t>
            </w:r>
          </w:p>
        </w:tc>
        <w:tc>
          <w:tcPr>
            <w:tcW w:w="1259" w:type="dxa"/>
            <w:tcBorders>
              <w:top w:val="single" w:sz="4" w:space="0" w:color="auto"/>
              <w:left w:val="single" w:sz="4" w:space="0" w:color="auto"/>
              <w:bottom w:val="single" w:sz="4" w:space="0" w:color="auto"/>
              <w:right w:val="single" w:sz="4" w:space="0" w:color="auto"/>
            </w:tcBorders>
            <w:hideMark/>
          </w:tcPr>
          <w:p w:rsidR="00C61DEE" w:rsidRPr="00BF4665" w:rsidRDefault="00C61DEE" w:rsidP="00693FF1">
            <w:pPr>
              <w:widowControl w:val="0"/>
              <w:suppressAutoHyphens/>
              <w:autoSpaceDE w:val="0"/>
              <w:spacing w:after="0" w:line="240" w:lineRule="auto"/>
              <w:jc w:val="both"/>
              <w:rPr>
                <w:rFonts w:ascii="Times New Roman" w:hAnsi="Times New Roman"/>
                <w:lang w:val="en-US" w:eastAsia="ar-SA"/>
              </w:rPr>
            </w:pPr>
            <w:r w:rsidRPr="00BF4665">
              <w:rPr>
                <w:rFonts w:ascii="Times New Roman" w:hAnsi="Times New Roman"/>
                <w:lang w:val="en-US" w:eastAsia="ar-SA"/>
              </w:rPr>
              <w:t>В течение года</w:t>
            </w:r>
          </w:p>
        </w:tc>
        <w:tc>
          <w:tcPr>
            <w:tcW w:w="1482" w:type="dxa"/>
            <w:tcBorders>
              <w:top w:val="single" w:sz="4" w:space="0" w:color="auto"/>
              <w:left w:val="single" w:sz="4" w:space="0" w:color="auto"/>
              <w:bottom w:val="single" w:sz="4" w:space="0" w:color="auto"/>
              <w:right w:val="single" w:sz="4" w:space="0" w:color="auto"/>
            </w:tcBorders>
          </w:tcPr>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Заместитель директора по УВР</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Классный руководитель</w:t>
            </w:r>
          </w:p>
          <w:p w:rsidR="00C61DEE" w:rsidRPr="00BF4665" w:rsidRDefault="00C61DEE" w:rsidP="00693FF1">
            <w:pPr>
              <w:widowControl w:val="0"/>
              <w:suppressAutoHyphens/>
              <w:autoSpaceDE w:val="0"/>
              <w:spacing w:after="0" w:line="240" w:lineRule="auto"/>
              <w:jc w:val="both"/>
              <w:rPr>
                <w:rFonts w:ascii="Times New Roman" w:hAnsi="Times New Roman"/>
                <w:lang w:eastAsia="ar-SA"/>
              </w:rPr>
            </w:pPr>
          </w:p>
        </w:tc>
      </w:tr>
    </w:tbl>
    <w:p w:rsidR="00C61DEE" w:rsidRPr="00BF4665" w:rsidRDefault="00C61DEE" w:rsidP="00693FF1">
      <w:pPr>
        <w:widowControl w:val="0"/>
        <w:suppressAutoHyphens/>
        <w:autoSpaceDE w:val="0"/>
        <w:spacing w:after="0" w:line="240" w:lineRule="auto"/>
        <w:jc w:val="both"/>
        <w:rPr>
          <w:rFonts w:ascii="Times New Roman" w:hAnsi="Times New Roman"/>
          <w:b/>
          <w:lang w:eastAsia="ar-SA"/>
        </w:rPr>
      </w:pPr>
    </w:p>
    <w:p w:rsidR="00B540EE" w:rsidRDefault="00452C5F" w:rsidP="00693FF1">
      <w:pPr>
        <w:pStyle w:val="3"/>
        <w:spacing w:before="0" w:beforeAutospacing="0" w:after="0" w:afterAutospacing="0"/>
        <w:jc w:val="both"/>
        <w:rPr>
          <w:sz w:val="22"/>
          <w:szCs w:val="22"/>
        </w:rPr>
      </w:pPr>
      <w:r w:rsidRPr="00BF4665">
        <w:rPr>
          <w:sz w:val="22"/>
          <w:szCs w:val="22"/>
        </w:rPr>
        <w:t>2.4.</w:t>
      </w:r>
      <w:r w:rsidR="00B540EE" w:rsidRPr="00BF4665">
        <w:rPr>
          <w:sz w:val="22"/>
          <w:szCs w:val="22"/>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7"/>
      <w:r w:rsidR="00EC7160">
        <w:rPr>
          <w:sz w:val="22"/>
          <w:szCs w:val="22"/>
        </w:rPr>
        <w:t>.</w:t>
      </w:r>
    </w:p>
    <w:p w:rsidR="00EC7160" w:rsidRPr="00EC7160" w:rsidRDefault="00EC7160" w:rsidP="00EC7160">
      <w:pPr>
        <w:pStyle w:val="af1"/>
        <w:rPr>
          <w:lang w:eastAsia="ru-RU"/>
        </w:rPr>
      </w:pPr>
    </w:p>
    <w:p w:rsidR="00F729CD" w:rsidRPr="00BF4665" w:rsidRDefault="00F729CD" w:rsidP="00693FF1">
      <w:pPr>
        <w:spacing w:after="0" w:line="240" w:lineRule="auto"/>
        <w:jc w:val="both"/>
        <w:rPr>
          <w:rFonts w:ascii="Times New Roman" w:hAnsi="Times New Roman"/>
          <w:b/>
          <w:bCs/>
          <w:lang w:eastAsia="ru-RU"/>
        </w:rPr>
      </w:pPr>
      <w:bookmarkStart w:id="318" w:name="bookmark391"/>
      <w:bookmarkStart w:id="319" w:name="_Toc414553279"/>
      <w:r w:rsidRPr="00BF4665">
        <w:rPr>
          <w:rFonts w:ascii="Times New Roman" w:hAnsi="Times New Roman"/>
          <w:b/>
          <w:bCs/>
          <w:lang w:eastAsia="ru-RU"/>
        </w:rPr>
        <w:t>Механизмы реализации программы</w:t>
      </w:r>
      <w:bookmarkEnd w:id="318"/>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Программа коррекционной работы на этапе основного общего образования реализуется общеобразовательным учреждением как совместно с другими образовательными и иными организациями, так и самостоятельно</w:t>
      </w:r>
      <w:r w:rsidR="00D6309D" w:rsidRPr="00BF4665">
        <w:rPr>
          <w:rFonts w:ascii="Times New Roman" w:eastAsia="Times New Roman" w:hAnsi="Times New Roman"/>
          <w:lang w:eastAsia="ar-SA"/>
        </w:rPr>
        <w:t>.</w:t>
      </w:r>
      <w:r w:rsidRPr="00BF4665">
        <w:rPr>
          <w:rFonts w:ascii="Times New Roman" w:eastAsia="Times New Roman" w:hAnsi="Times New Roman"/>
          <w:iCs/>
          <w:shd w:val="clear" w:color="auto" w:fill="FFFFFF"/>
          <w:lang w:eastAsia="ar-SA"/>
        </w:rPr>
        <w:t>Организация сетевого взаимодействия</w:t>
      </w:r>
      <w:r w:rsidRPr="00BF4665">
        <w:rPr>
          <w:rFonts w:ascii="Times New Roman" w:eastAsia="Times New Roman" w:hAnsi="Times New Roman"/>
          <w:lang w:eastAsia="ar-SA"/>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w:t>
      </w:r>
      <w:r w:rsidR="00C8505B">
        <w:rPr>
          <w:rFonts w:ascii="Times New Roman" w:eastAsia="Times New Roman" w:hAnsi="Times New Roman"/>
          <w:lang w:eastAsia="ar-SA"/>
        </w:rPr>
        <w:t>разовательных организаций: ДШИ, ДЦ</w:t>
      </w:r>
      <w:r w:rsidR="00C0794E">
        <w:rPr>
          <w:rFonts w:ascii="Times New Roman" w:eastAsia="Times New Roman" w:hAnsi="Times New Roman"/>
          <w:lang w:eastAsia="ar-SA"/>
        </w:rPr>
        <w:t xml:space="preserve"> ст. Леонидовка</w:t>
      </w:r>
      <w:r w:rsidR="00C8505B">
        <w:rPr>
          <w:rFonts w:ascii="Times New Roman" w:eastAsia="Times New Roman" w:hAnsi="Times New Roman"/>
          <w:lang w:eastAsia="ar-SA"/>
        </w:rPr>
        <w:t>.</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Сетевое взаимодействие осуществляется в форме совместной деятельности выше перечисленных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i/>
          <w:iCs/>
          <w:shd w:val="clear" w:color="auto" w:fill="FFFFFF"/>
          <w:lang w:eastAsia="ar-SA"/>
        </w:rPr>
        <w:t xml:space="preserve">Взаимодействие специалистов </w:t>
      </w:r>
      <w:r w:rsidRPr="00BF4665">
        <w:rPr>
          <w:rFonts w:ascii="Times New Roman" w:eastAsia="Times New Roman" w:hAnsi="Times New Roman"/>
          <w:lang w:eastAsia="ar-SA"/>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F729CD" w:rsidRPr="00BF4665" w:rsidRDefault="00F729CD" w:rsidP="00693FF1">
      <w:pPr>
        <w:tabs>
          <w:tab w:val="left" w:pos="117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комплексность в определении и решении проблем обучающегося, предоставлении ему специализированной квалифицированной помощи;</w:t>
      </w:r>
    </w:p>
    <w:p w:rsidR="00F729CD" w:rsidRPr="00BF4665" w:rsidRDefault="00F729CD" w:rsidP="00693FF1">
      <w:pPr>
        <w:tabs>
          <w:tab w:val="left" w:pos="116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многоаспектный анализ личностного и познавательного развития обучающегося;</w:t>
      </w:r>
    </w:p>
    <w:p w:rsidR="00F729CD" w:rsidRPr="00BF4665" w:rsidRDefault="00F729CD" w:rsidP="00693FF1">
      <w:pPr>
        <w:tabs>
          <w:tab w:val="left" w:pos="721"/>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F729CD" w:rsidRPr="00BF4665" w:rsidRDefault="00F729CD" w:rsidP="00693FF1">
      <w:pPr>
        <w:spacing w:after="0" w:line="240" w:lineRule="auto"/>
        <w:jc w:val="both"/>
        <w:rPr>
          <w:rFonts w:ascii="Times New Roman" w:hAnsi="Times New Roman"/>
          <w:b/>
          <w:bCs/>
          <w:lang w:eastAsia="ru-RU"/>
        </w:rPr>
      </w:pPr>
      <w:bookmarkStart w:id="320" w:name="bookmark392"/>
      <w:r w:rsidRPr="00BF4665">
        <w:rPr>
          <w:rFonts w:ascii="Times New Roman" w:hAnsi="Times New Roman"/>
          <w:b/>
          <w:bCs/>
          <w:lang w:eastAsia="ru-RU"/>
        </w:rPr>
        <w:t>Требования к условиям реализации программы</w:t>
      </w:r>
      <w:bookmarkEnd w:id="320"/>
    </w:p>
    <w:p w:rsidR="00F729CD" w:rsidRPr="00BF4665" w:rsidRDefault="00F729CD" w:rsidP="00693FF1">
      <w:pPr>
        <w:spacing w:after="0" w:line="240" w:lineRule="auto"/>
        <w:ind w:firstLine="454"/>
        <w:jc w:val="both"/>
        <w:rPr>
          <w:rFonts w:ascii="Times New Roman" w:hAnsi="Times New Roman"/>
          <w:i/>
          <w:iCs/>
          <w:lang w:eastAsia="ru-RU"/>
        </w:rPr>
      </w:pPr>
      <w:r w:rsidRPr="00BF4665">
        <w:rPr>
          <w:rFonts w:ascii="Times New Roman" w:hAnsi="Times New Roman"/>
          <w:i/>
          <w:shd w:val="clear" w:color="auto" w:fill="FFFFFF"/>
          <w:lang w:eastAsia="ru-RU"/>
        </w:rPr>
        <w:t>Организационные условия</w:t>
      </w:r>
      <w:r w:rsidRPr="00BF4665">
        <w:rPr>
          <w:rFonts w:ascii="Times New Roman" w:hAnsi="Times New Roman"/>
          <w:shd w:val="clear" w:color="auto" w:fill="FFFFFF"/>
          <w:lang w:eastAsia="ru-RU"/>
        </w:rPr>
        <w:t>.</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F729CD" w:rsidRPr="00BF4665" w:rsidRDefault="00F729CD" w:rsidP="00693FF1">
      <w:pPr>
        <w:spacing w:after="0" w:line="240" w:lineRule="auto"/>
        <w:ind w:firstLine="454"/>
        <w:jc w:val="both"/>
        <w:rPr>
          <w:rFonts w:ascii="Times New Roman" w:hAnsi="Times New Roman"/>
          <w:i/>
          <w:iCs/>
          <w:lang w:eastAsia="ru-RU"/>
        </w:rPr>
      </w:pPr>
      <w:r w:rsidRPr="00BF4665">
        <w:rPr>
          <w:rFonts w:ascii="Times New Roman" w:hAnsi="Times New Roman"/>
          <w:shd w:val="clear" w:color="auto" w:fill="FFFFFF"/>
          <w:lang w:eastAsia="ru-RU"/>
        </w:rPr>
        <w:t>Психолого-педагогическое обеспечение включает:</w:t>
      </w:r>
    </w:p>
    <w:p w:rsidR="00F729CD" w:rsidRPr="00BF4665" w:rsidRDefault="00F729CD" w:rsidP="00693FF1">
      <w:pPr>
        <w:tabs>
          <w:tab w:val="left" w:pos="71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дифференцированные условия (оптимальный режим учебных нагрузок);</w:t>
      </w:r>
    </w:p>
    <w:p w:rsidR="00F729CD" w:rsidRPr="00BF4665" w:rsidRDefault="00F729CD" w:rsidP="00693FF1">
      <w:pPr>
        <w:tabs>
          <w:tab w:val="left" w:pos="721"/>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729CD" w:rsidRPr="00BF4665" w:rsidRDefault="00F729CD" w:rsidP="00693FF1">
      <w:pPr>
        <w:tabs>
          <w:tab w:val="left" w:pos="72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w:t>
      </w:r>
      <w:r w:rsidRPr="00BF4665">
        <w:rPr>
          <w:rFonts w:ascii="Times New Roman" w:eastAsia="Times New Roman" w:hAnsi="Times New Roman"/>
          <w:lang w:eastAsia="ar-SA"/>
        </w:rPr>
        <w:lastRenderedPageBreak/>
        <w:t>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F729CD" w:rsidRPr="00BF4665" w:rsidRDefault="00F729CD" w:rsidP="00693FF1">
      <w:pPr>
        <w:tabs>
          <w:tab w:val="left" w:pos="116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729CD" w:rsidRPr="00BF4665" w:rsidRDefault="00F729CD" w:rsidP="00693FF1">
      <w:pPr>
        <w:tabs>
          <w:tab w:val="left" w:pos="116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729CD" w:rsidRPr="00BF4665" w:rsidRDefault="00F729CD" w:rsidP="00693FF1">
      <w:pPr>
        <w:tabs>
          <w:tab w:val="left" w:pos="116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развитие системы обучения и воспитания детей, имеющих сложные нарушения психического и (или) физического развития.</w:t>
      </w:r>
    </w:p>
    <w:p w:rsidR="00F729CD" w:rsidRPr="00BF4665" w:rsidRDefault="00F729CD" w:rsidP="00693FF1">
      <w:pPr>
        <w:spacing w:after="0" w:line="240" w:lineRule="auto"/>
        <w:ind w:firstLine="454"/>
        <w:jc w:val="both"/>
        <w:rPr>
          <w:rFonts w:ascii="Times New Roman" w:hAnsi="Times New Roman"/>
          <w:iCs/>
          <w:lang w:eastAsia="ru-RU"/>
        </w:rPr>
      </w:pPr>
      <w:r w:rsidRPr="00BF4665">
        <w:rPr>
          <w:rFonts w:ascii="Times New Roman" w:hAnsi="Times New Roman"/>
          <w:i/>
          <w:shd w:val="clear" w:color="auto" w:fill="FFFFFF"/>
          <w:lang w:eastAsia="ru-RU"/>
        </w:rPr>
        <w:t>Программно-методическое обеспечение.</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729CD" w:rsidRPr="00BF4665" w:rsidRDefault="00F729CD" w:rsidP="00693FF1">
      <w:pPr>
        <w:spacing w:after="0" w:line="240" w:lineRule="auto"/>
        <w:ind w:firstLine="454"/>
        <w:jc w:val="both"/>
        <w:rPr>
          <w:rFonts w:ascii="Times New Roman" w:hAnsi="Times New Roman"/>
          <w:iCs/>
          <w:lang w:eastAsia="ru-RU"/>
        </w:rPr>
      </w:pPr>
      <w:r w:rsidRPr="00BF4665">
        <w:rPr>
          <w:rFonts w:ascii="Times New Roman" w:hAnsi="Times New Roman"/>
          <w:i/>
          <w:shd w:val="clear" w:color="auto" w:fill="FFFFFF"/>
          <w:lang w:eastAsia="ru-RU"/>
        </w:rPr>
        <w:t>Кадровое обеспечение.</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социального педагога.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729CD" w:rsidRPr="00BF4665" w:rsidRDefault="00F729CD" w:rsidP="00693FF1">
      <w:pPr>
        <w:spacing w:after="0" w:line="240" w:lineRule="auto"/>
        <w:ind w:firstLine="454"/>
        <w:jc w:val="both"/>
        <w:rPr>
          <w:rFonts w:ascii="Times New Roman" w:hAnsi="Times New Roman"/>
          <w:i/>
          <w:iCs/>
          <w:lang w:eastAsia="ru-RU"/>
        </w:rPr>
      </w:pPr>
      <w:r w:rsidRPr="00BF4665">
        <w:rPr>
          <w:rFonts w:ascii="Times New Roman" w:hAnsi="Times New Roman"/>
          <w:i/>
          <w:shd w:val="clear" w:color="auto" w:fill="FFFFFF"/>
          <w:lang w:eastAsia="ru-RU"/>
        </w:rPr>
        <w:t>Материально-техническое обеспечение</w:t>
      </w:r>
      <w:r w:rsidRPr="00BF4665">
        <w:rPr>
          <w:rFonts w:ascii="Times New Roman" w:hAnsi="Times New Roman"/>
          <w:shd w:val="clear" w:color="auto" w:fill="FFFFFF"/>
          <w:lang w:eastAsia="ru-RU"/>
        </w:rPr>
        <w:t>.</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w:t>
      </w:r>
      <w:r w:rsidRPr="00BF4665">
        <w:rPr>
          <w:rFonts w:ascii="Times New Roman" w:eastAsia="Times New Roman" w:hAnsi="Times New Roman"/>
          <w:lang w:eastAsia="ar-SA"/>
        </w:rPr>
        <w:lastRenderedPageBreak/>
        <w:t>оздоровительных и лечебно-профилактических мероприятий, хозяйственно-бытового и санитарно-гигиенического обслуживания).</w:t>
      </w:r>
    </w:p>
    <w:p w:rsidR="00F729CD" w:rsidRPr="00BF4665" w:rsidRDefault="00F729CD" w:rsidP="00693FF1">
      <w:pPr>
        <w:spacing w:after="0" w:line="240" w:lineRule="auto"/>
        <w:ind w:firstLine="454"/>
        <w:jc w:val="both"/>
        <w:rPr>
          <w:rFonts w:ascii="Times New Roman" w:hAnsi="Times New Roman"/>
          <w:iCs/>
          <w:lang w:eastAsia="ru-RU"/>
        </w:rPr>
      </w:pPr>
      <w:r w:rsidRPr="00BF4665">
        <w:rPr>
          <w:rFonts w:ascii="Times New Roman" w:hAnsi="Times New Roman"/>
          <w:i/>
          <w:shd w:val="clear" w:color="auto" w:fill="FFFFFF"/>
          <w:lang w:eastAsia="ru-RU"/>
        </w:rPr>
        <w:t>Информационное обеспечение.</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729CD" w:rsidRPr="00BF4665" w:rsidRDefault="00F729CD" w:rsidP="00693FF1">
      <w:pPr>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Результатом реализации указанных требований должно быть создание комфортной развивающей образовательной среды:</w:t>
      </w:r>
    </w:p>
    <w:p w:rsidR="00F729CD" w:rsidRPr="00BF4665" w:rsidRDefault="00F729CD" w:rsidP="00693FF1">
      <w:pPr>
        <w:tabs>
          <w:tab w:val="left" w:pos="118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F729CD" w:rsidRPr="00BF4665" w:rsidRDefault="00F729CD" w:rsidP="00693FF1">
      <w:pPr>
        <w:tabs>
          <w:tab w:val="left" w:pos="1186"/>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обеспечивающей воспитание, обучение, социальную адаптацию и интеграцию детей с ограниченными возможностями здоровья;</w:t>
      </w:r>
    </w:p>
    <w:p w:rsidR="00F729CD" w:rsidRPr="00BF4665" w:rsidRDefault="00F729CD" w:rsidP="00693FF1">
      <w:pPr>
        <w:tabs>
          <w:tab w:val="left" w:pos="1181"/>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В результате выполнения программы планируются следующие результаты:</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своевременное выявление обучающихся «группы риска»;</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xml:space="preserve"> -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снижение количества обучающихся «группы риска»;</w:t>
      </w:r>
    </w:p>
    <w:p w:rsidR="00F729CD" w:rsidRPr="00BF4665" w:rsidRDefault="00F729CD" w:rsidP="00693FF1">
      <w:pPr>
        <w:tabs>
          <w:tab w:val="left" w:pos="1190"/>
        </w:tabs>
        <w:suppressAutoHyphens/>
        <w:spacing w:after="0" w:line="240" w:lineRule="auto"/>
        <w:ind w:firstLine="454"/>
        <w:jc w:val="both"/>
        <w:rPr>
          <w:rFonts w:ascii="Times New Roman" w:eastAsia="Times New Roman" w:hAnsi="Times New Roman"/>
          <w:lang w:eastAsia="ar-SA"/>
        </w:rPr>
      </w:pPr>
      <w:r w:rsidRPr="00BF4665">
        <w:rPr>
          <w:rFonts w:ascii="Times New Roman" w:eastAsia="Times New Roman" w:hAnsi="Times New Roman"/>
          <w:lang w:eastAsia="ar-SA"/>
        </w:rPr>
        <w:t>- достижение предметных, метапредметных и личностных результатов в соответствии с ООП ООО всеми обучающимися.</w:t>
      </w:r>
    </w:p>
    <w:p w:rsidR="001237B3" w:rsidRDefault="001237B3" w:rsidP="00693FF1">
      <w:pPr>
        <w:pStyle w:val="3"/>
        <w:spacing w:before="0" w:beforeAutospacing="0" w:after="0" w:afterAutospacing="0"/>
        <w:jc w:val="both"/>
        <w:rPr>
          <w:sz w:val="22"/>
          <w:szCs w:val="22"/>
        </w:rPr>
      </w:pPr>
    </w:p>
    <w:p w:rsidR="00B540EE" w:rsidRPr="00BF4665" w:rsidRDefault="00452C5F" w:rsidP="00693FF1">
      <w:pPr>
        <w:pStyle w:val="3"/>
        <w:spacing w:before="0" w:beforeAutospacing="0" w:after="0" w:afterAutospacing="0"/>
        <w:jc w:val="both"/>
        <w:rPr>
          <w:sz w:val="22"/>
          <w:szCs w:val="22"/>
        </w:rPr>
      </w:pPr>
      <w:r w:rsidRPr="00BF4665">
        <w:rPr>
          <w:sz w:val="22"/>
          <w:szCs w:val="22"/>
        </w:rPr>
        <w:t>2.4.</w:t>
      </w:r>
      <w:r w:rsidR="00B540EE" w:rsidRPr="00BF4665">
        <w:rPr>
          <w:sz w:val="22"/>
          <w:szCs w:val="22"/>
        </w:rPr>
        <w:t xml:space="preserve">4. </w:t>
      </w:r>
      <w:r w:rsidR="00CE20E9" w:rsidRPr="00BF4665">
        <w:rPr>
          <w:sz w:val="22"/>
          <w:szCs w:val="22"/>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9"/>
      <w:r w:rsidR="00EC7160">
        <w:rPr>
          <w:sz w:val="22"/>
          <w:szCs w:val="22"/>
        </w:rPr>
        <w:t>.</w:t>
      </w:r>
    </w:p>
    <w:p w:rsidR="00B540EE" w:rsidRPr="00BF4665" w:rsidRDefault="00F729CD"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К</w:t>
      </w:r>
      <w:r w:rsidR="00B540EE" w:rsidRPr="00BF4665">
        <w:rPr>
          <w:rFonts w:ascii="Times New Roman" w:hAnsi="Times New Roman" w:cs="Times New Roman"/>
          <w:color w:val="auto"/>
          <w:sz w:val="22"/>
          <w:szCs w:val="22"/>
        </w:rPr>
        <w:t>оррекционн</w:t>
      </w:r>
      <w:r w:rsidRPr="00BF4665">
        <w:rPr>
          <w:rFonts w:ascii="Times New Roman" w:hAnsi="Times New Roman" w:cs="Times New Roman"/>
          <w:color w:val="auto"/>
          <w:sz w:val="22"/>
          <w:szCs w:val="22"/>
        </w:rPr>
        <w:t>ая</w:t>
      </w:r>
      <w:r w:rsidR="00B540EE" w:rsidRPr="00BF4665">
        <w:rPr>
          <w:rFonts w:ascii="Times New Roman" w:hAnsi="Times New Roman" w:cs="Times New Roman"/>
          <w:color w:val="auto"/>
          <w:sz w:val="22"/>
          <w:szCs w:val="22"/>
        </w:rPr>
        <w:t xml:space="preserve"> работ</w:t>
      </w:r>
      <w:r w:rsidRPr="00BF4665">
        <w:rPr>
          <w:rFonts w:ascii="Times New Roman" w:hAnsi="Times New Roman" w:cs="Times New Roman"/>
          <w:color w:val="auto"/>
          <w:sz w:val="22"/>
          <w:szCs w:val="22"/>
        </w:rPr>
        <w:t>а планируется</w:t>
      </w:r>
      <w:r w:rsidR="00B540EE" w:rsidRPr="00BF4665">
        <w:rPr>
          <w:rFonts w:ascii="Times New Roman" w:hAnsi="Times New Roman" w:cs="Times New Roman"/>
          <w:color w:val="auto"/>
          <w:sz w:val="22"/>
          <w:szCs w:val="22"/>
        </w:rPr>
        <w:t xml:space="preserve"> во всех организационных формах деятельности </w:t>
      </w:r>
      <w:r w:rsidRPr="00BF4665">
        <w:rPr>
          <w:rFonts w:ascii="Times New Roman" w:hAnsi="Times New Roman" w:cs="Times New Roman"/>
          <w:color w:val="auto"/>
          <w:sz w:val="22"/>
          <w:szCs w:val="22"/>
        </w:rPr>
        <w:t>школы</w:t>
      </w:r>
      <w:r w:rsidR="00B540EE" w:rsidRPr="00BF4665">
        <w:rPr>
          <w:rFonts w:ascii="Times New Roman" w:hAnsi="Times New Roman" w:cs="Times New Roman"/>
          <w:color w:val="auto"/>
          <w:sz w:val="22"/>
          <w:szCs w:val="22"/>
        </w:rPr>
        <w:t xml:space="preserve">: в учебной (урочной и внеурочной) деятельности и внеучебной (внеурочной деятельности).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Коррекционная работа в обязательной части (</w:t>
      </w:r>
      <w:r w:rsidR="00822099" w:rsidRPr="00BF4665">
        <w:rPr>
          <w:rFonts w:ascii="Times New Roman" w:hAnsi="Times New Roman" w:cs="Times New Roman"/>
          <w:color w:val="auto"/>
          <w:sz w:val="22"/>
          <w:szCs w:val="22"/>
        </w:rPr>
        <w:t>70 </w:t>
      </w:r>
      <w:r w:rsidRPr="00BF4665">
        <w:rPr>
          <w:rFonts w:ascii="Times New Roman" w:hAnsi="Times New Roman" w:cs="Times New Roman"/>
          <w:color w:val="auto"/>
          <w:sz w:val="22"/>
          <w:szCs w:val="22"/>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Освоение учебного материала этими школьниками осуществляется с помощью специальных методов и приемов.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Для развития потенциала обучающихся с </w:t>
      </w:r>
      <w:r w:rsidR="00CC6674"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Реализация индивидуальных учебных планов для детей с </w:t>
      </w:r>
      <w:r w:rsidR="000D18F7"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lastRenderedPageBreak/>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Механизм реализации </w:t>
      </w:r>
      <w:r w:rsidR="004B450E" w:rsidRPr="00BF4665">
        <w:rPr>
          <w:rFonts w:ascii="Times New Roman" w:hAnsi="Times New Roman" w:cs="Times New Roman"/>
          <w:color w:val="auto"/>
          <w:sz w:val="22"/>
          <w:szCs w:val="22"/>
        </w:rPr>
        <w:t xml:space="preserve">ПКР </w:t>
      </w:r>
      <w:r w:rsidRPr="00BF4665">
        <w:rPr>
          <w:rFonts w:ascii="Times New Roman" w:hAnsi="Times New Roman" w:cs="Times New Roman"/>
          <w:color w:val="auto"/>
          <w:sz w:val="22"/>
          <w:szCs w:val="22"/>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Взаимодействие включает в себя следующее: </w:t>
      </w:r>
    </w:p>
    <w:p w:rsidR="00B540EE" w:rsidRPr="00BF4665" w:rsidRDefault="00B540EE" w:rsidP="00383621">
      <w:pPr>
        <w:pStyle w:val="Default"/>
        <w:numPr>
          <w:ilvl w:val="0"/>
          <w:numId w:val="105"/>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F4665" w:rsidRDefault="00B540EE" w:rsidP="00383621">
      <w:pPr>
        <w:pStyle w:val="Default"/>
        <w:numPr>
          <w:ilvl w:val="0"/>
          <w:numId w:val="105"/>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многоаспектный анализ личностного и познавательного развития обучающегося; </w:t>
      </w:r>
    </w:p>
    <w:p w:rsidR="00B540EE" w:rsidRPr="00BF4665" w:rsidRDefault="00B540EE" w:rsidP="00383621">
      <w:pPr>
        <w:pStyle w:val="Default"/>
        <w:numPr>
          <w:ilvl w:val="0"/>
          <w:numId w:val="105"/>
        </w:numPr>
        <w:tabs>
          <w:tab w:val="left" w:pos="993"/>
        </w:tabs>
        <w:ind w:left="0"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237B3" w:rsidRDefault="001237B3" w:rsidP="00693FF1">
      <w:pPr>
        <w:pStyle w:val="3"/>
        <w:spacing w:before="0" w:beforeAutospacing="0" w:after="0" w:afterAutospacing="0"/>
        <w:jc w:val="both"/>
        <w:rPr>
          <w:sz w:val="22"/>
          <w:szCs w:val="22"/>
        </w:rPr>
      </w:pPr>
      <w:bookmarkStart w:id="321" w:name="_Toc414553280"/>
    </w:p>
    <w:p w:rsidR="00B540EE" w:rsidRPr="00BF4665" w:rsidRDefault="00452C5F" w:rsidP="00693FF1">
      <w:pPr>
        <w:pStyle w:val="3"/>
        <w:spacing w:before="0" w:beforeAutospacing="0" w:after="0" w:afterAutospacing="0"/>
        <w:jc w:val="both"/>
        <w:rPr>
          <w:sz w:val="22"/>
          <w:szCs w:val="22"/>
        </w:rPr>
      </w:pPr>
      <w:r w:rsidRPr="00BF4665">
        <w:rPr>
          <w:sz w:val="22"/>
          <w:szCs w:val="22"/>
        </w:rPr>
        <w:t>2.4.</w:t>
      </w:r>
      <w:r w:rsidR="00B540EE" w:rsidRPr="00BF4665">
        <w:rPr>
          <w:sz w:val="22"/>
          <w:szCs w:val="22"/>
        </w:rPr>
        <w:t>5. Планируемые результаты коррекционной работы</w:t>
      </w:r>
      <w:bookmarkEnd w:id="321"/>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Программа коррекционной работы предусматривает выполнение требований к результатам, </w:t>
      </w:r>
      <w:r w:rsidR="00B46C06" w:rsidRPr="00BF4665">
        <w:rPr>
          <w:rFonts w:ascii="Times New Roman" w:hAnsi="Times New Roman" w:cs="Times New Roman"/>
          <w:color w:val="auto"/>
          <w:sz w:val="22"/>
          <w:szCs w:val="22"/>
        </w:rPr>
        <w:t xml:space="preserve">определенным </w:t>
      </w:r>
      <w:r w:rsidRPr="00BF4665">
        <w:rPr>
          <w:rFonts w:ascii="Times New Roman" w:hAnsi="Times New Roman" w:cs="Times New Roman"/>
          <w:color w:val="auto"/>
          <w:sz w:val="22"/>
          <w:szCs w:val="22"/>
        </w:rPr>
        <w:t xml:space="preserve">ФГОС </w:t>
      </w:r>
      <w:r w:rsidR="00B46C06" w:rsidRPr="00BF4665">
        <w:rPr>
          <w:rFonts w:ascii="Times New Roman" w:hAnsi="Times New Roman" w:cs="Times New Roman"/>
          <w:color w:val="auto"/>
          <w:sz w:val="22"/>
          <w:szCs w:val="22"/>
        </w:rPr>
        <w:t>ООО</w:t>
      </w:r>
      <w:r w:rsidRPr="00BF4665">
        <w:rPr>
          <w:rFonts w:ascii="Times New Roman" w:hAnsi="Times New Roman" w:cs="Times New Roman"/>
          <w:color w:val="auto"/>
          <w:sz w:val="22"/>
          <w:szCs w:val="22"/>
        </w:rPr>
        <w:t xml:space="preserve">.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Предметные результаты определяются совместно с учителем – овладение содержанием </w:t>
      </w:r>
      <w:r w:rsidR="00B46C06" w:rsidRPr="00BF4665">
        <w:rPr>
          <w:rFonts w:ascii="Times New Roman" w:hAnsi="Times New Roman" w:cs="Times New Roman"/>
          <w:color w:val="auto"/>
          <w:sz w:val="22"/>
          <w:szCs w:val="22"/>
        </w:rPr>
        <w:t>ООП</w:t>
      </w:r>
      <w:r w:rsidRPr="00BF4665">
        <w:rPr>
          <w:rFonts w:ascii="Times New Roman" w:hAnsi="Times New Roman" w:cs="Times New Roman"/>
          <w:color w:val="auto"/>
          <w:sz w:val="22"/>
          <w:szCs w:val="22"/>
        </w:rPr>
        <w:t xml:space="preserve"> ООО (конкретных предметных областей; подпрограмм) с учетом индивидуальных возможностей разных категорий детей с </w:t>
      </w:r>
      <w:r w:rsidR="00B46C06" w:rsidRPr="00BF4665">
        <w:rPr>
          <w:rFonts w:ascii="Times New Roman" w:hAnsi="Times New Roman" w:cs="Times New Roman"/>
          <w:color w:val="auto"/>
          <w:sz w:val="22"/>
          <w:szCs w:val="22"/>
        </w:rPr>
        <w:t>ОВЗ</w:t>
      </w:r>
      <w:r w:rsidRPr="00BF4665">
        <w:rPr>
          <w:rFonts w:ascii="Times New Roman" w:hAnsi="Times New Roman" w:cs="Times New Roman"/>
          <w:color w:val="auto"/>
          <w:sz w:val="22"/>
          <w:szCs w:val="22"/>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F4665" w:rsidRDefault="00B540EE" w:rsidP="00693FF1">
      <w:pPr>
        <w:pStyle w:val="Default"/>
        <w:ind w:firstLine="709"/>
        <w:jc w:val="both"/>
        <w:rPr>
          <w:rFonts w:ascii="Times New Roman" w:hAnsi="Times New Roman" w:cs="Times New Roman"/>
          <w:color w:val="auto"/>
          <w:sz w:val="22"/>
          <w:szCs w:val="22"/>
        </w:rPr>
      </w:pPr>
      <w:r w:rsidRPr="00BF4665">
        <w:rPr>
          <w:rFonts w:ascii="Times New Roman" w:hAnsi="Times New Roman" w:cs="Times New Roman"/>
          <w:color w:val="auto"/>
          <w:sz w:val="22"/>
          <w:szCs w:val="22"/>
        </w:rPr>
        <w:t xml:space="preserve">Достижения обучающихся с </w:t>
      </w:r>
      <w:r w:rsidR="00B46C06" w:rsidRPr="00BF4665">
        <w:rPr>
          <w:rFonts w:ascii="Times New Roman" w:hAnsi="Times New Roman" w:cs="Times New Roman"/>
          <w:color w:val="auto"/>
          <w:sz w:val="22"/>
          <w:szCs w:val="22"/>
        </w:rPr>
        <w:t>ОВЗ</w:t>
      </w:r>
      <w:r w:rsidR="00EC7160">
        <w:rPr>
          <w:rFonts w:ascii="Times New Roman" w:hAnsi="Times New Roman" w:cs="Times New Roman"/>
          <w:color w:val="auto"/>
          <w:sz w:val="22"/>
          <w:szCs w:val="22"/>
        </w:rPr>
        <w:t xml:space="preserve"> </w:t>
      </w:r>
      <w:r w:rsidRPr="00BF4665">
        <w:rPr>
          <w:rFonts w:ascii="Times New Roman" w:hAnsi="Times New Roman" w:cs="Times New Roman"/>
          <w:color w:val="auto"/>
          <w:sz w:val="22"/>
          <w:szCs w:val="22"/>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F4665" w:rsidRDefault="00436EB5" w:rsidP="00693FF1">
      <w:pPr>
        <w:spacing w:after="0" w:line="240" w:lineRule="auto"/>
        <w:ind w:firstLine="709"/>
        <w:jc w:val="both"/>
        <w:rPr>
          <w:rFonts w:ascii="Times New Roman" w:hAnsi="Times New Roman"/>
          <w:b/>
        </w:rPr>
      </w:pPr>
      <w:bookmarkStart w:id="322" w:name="_Toc406059068"/>
      <w:bookmarkStart w:id="323" w:name="_Toc409691732"/>
    </w:p>
    <w:bookmarkEnd w:id="322"/>
    <w:bookmarkEnd w:id="323"/>
    <w:p w:rsidR="009C59CB" w:rsidRDefault="009C59CB" w:rsidP="00404AA7">
      <w:pPr>
        <w:keepNext/>
        <w:keepLines/>
        <w:spacing w:after="0" w:line="240" w:lineRule="auto"/>
        <w:jc w:val="both"/>
        <w:outlineLvl w:val="0"/>
        <w:rPr>
          <w:rFonts w:ascii="Times New Roman" w:hAnsi="Times New Roman"/>
          <w:b/>
        </w:rPr>
      </w:pPr>
      <w:r w:rsidRPr="00BF4665">
        <w:rPr>
          <w:rFonts w:ascii="Times New Roman" w:eastAsia="Times New Roman" w:hAnsi="Times New Roman"/>
          <w:b/>
        </w:rPr>
        <w:t xml:space="preserve">3. </w:t>
      </w:r>
      <w:bookmarkStart w:id="324" w:name="_Toc414553281"/>
      <w:r w:rsidRPr="00BF4665">
        <w:rPr>
          <w:rFonts w:ascii="Times New Roman" w:eastAsia="Times New Roman" w:hAnsi="Times New Roman"/>
          <w:b/>
        </w:rPr>
        <w:t>Организационный раздел основной образовательной программы основного общего образования</w:t>
      </w:r>
      <w:bookmarkEnd w:id="324"/>
      <w:r w:rsidR="00F83DFF">
        <w:rPr>
          <w:rFonts w:ascii="Times New Roman" w:eastAsia="Times New Roman" w:hAnsi="Times New Roman"/>
          <w:b/>
        </w:rPr>
        <w:t xml:space="preserve"> </w:t>
      </w:r>
      <w:r w:rsidR="00B30C15" w:rsidRPr="00B30C15">
        <w:rPr>
          <w:rFonts w:ascii="Times New Roman" w:hAnsi="Times New Roman"/>
          <w:b/>
        </w:rPr>
        <w:t xml:space="preserve">МОБУСОШ </w:t>
      </w:r>
      <w:r w:rsidR="00EC7160">
        <w:rPr>
          <w:rFonts w:ascii="Times New Roman" w:hAnsi="Times New Roman"/>
          <w:b/>
        </w:rPr>
        <w:t>ст. Леонидовка.</w:t>
      </w:r>
    </w:p>
    <w:p w:rsidR="00EC7160" w:rsidRPr="00404AA7" w:rsidRDefault="00EC7160" w:rsidP="00404AA7">
      <w:pPr>
        <w:keepNext/>
        <w:keepLines/>
        <w:spacing w:after="0" w:line="240" w:lineRule="auto"/>
        <w:jc w:val="both"/>
        <w:outlineLvl w:val="0"/>
        <w:rPr>
          <w:rFonts w:ascii="Times New Roman" w:eastAsia="Times New Roman" w:hAnsi="Times New Roman"/>
          <w:bCs/>
          <w:i/>
          <w:lang w:eastAsia="ru-RU"/>
        </w:rPr>
      </w:pPr>
    </w:p>
    <w:p w:rsidR="009C59CB" w:rsidRPr="00C0794E" w:rsidRDefault="00F729CD" w:rsidP="00994848">
      <w:pPr>
        <w:pStyle w:val="a8"/>
        <w:numPr>
          <w:ilvl w:val="1"/>
          <w:numId w:val="280"/>
        </w:numPr>
        <w:jc w:val="both"/>
        <w:outlineLvl w:val="1"/>
        <w:rPr>
          <w:rFonts w:ascii="Times New Roman" w:hAnsi="Times New Roman"/>
          <w:b/>
          <w:sz w:val="22"/>
          <w:szCs w:val="22"/>
        </w:rPr>
      </w:pPr>
      <w:bookmarkStart w:id="325" w:name="_Toc406059069"/>
      <w:bookmarkStart w:id="326" w:name="_Toc409691733"/>
      <w:bookmarkStart w:id="327" w:name="_Toc410654074"/>
      <w:bookmarkStart w:id="328" w:name="_Toc414553282"/>
      <w:r w:rsidRPr="00C0794E">
        <w:rPr>
          <w:rFonts w:ascii="Times New Roman" w:eastAsia="@Arial Unicode MS" w:hAnsi="Times New Roman"/>
          <w:b/>
          <w:bCs/>
          <w:sz w:val="22"/>
          <w:szCs w:val="22"/>
        </w:rPr>
        <w:t>У</w:t>
      </w:r>
      <w:r w:rsidR="009C59CB" w:rsidRPr="00C0794E">
        <w:rPr>
          <w:rFonts w:ascii="Times New Roman" w:eastAsia="@Arial Unicode MS" w:hAnsi="Times New Roman"/>
          <w:b/>
          <w:bCs/>
          <w:sz w:val="22"/>
          <w:szCs w:val="22"/>
        </w:rPr>
        <w:t>чебный план</w:t>
      </w:r>
      <w:bookmarkEnd w:id="325"/>
      <w:r w:rsidR="009C59CB" w:rsidRPr="00C0794E">
        <w:rPr>
          <w:rFonts w:ascii="Times New Roman" w:eastAsia="@Arial Unicode MS" w:hAnsi="Times New Roman"/>
          <w:b/>
          <w:bCs/>
          <w:sz w:val="22"/>
          <w:szCs w:val="22"/>
        </w:rPr>
        <w:t xml:space="preserve"> основного общего образования</w:t>
      </w:r>
      <w:bookmarkEnd w:id="326"/>
      <w:bookmarkEnd w:id="327"/>
      <w:bookmarkEnd w:id="328"/>
      <w:r w:rsidR="00EC7160" w:rsidRPr="00C0794E">
        <w:rPr>
          <w:rFonts w:ascii="Times New Roman" w:eastAsia="@Arial Unicode MS" w:hAnsi="Times New Roman"/>
          <w:b/>
          <w:bCs/>
          <w:sz w:val="22"/>
          <w:szCs w:val="22"/>
        </w:rPr>
        <w:t xml:space="preserve"> </w:t>
      </w:r>
      <w:r w:rsidR="00B30C15" w:rsidRPr="00C0794E">
        <w:rPr>
          <w:rFonts w:ascii="Times New Roman" w:hAnsi="Times New Roman"/>
          <w:b/>
          <w:sz w:val="22"/>
          <w:szCs w:val="22"/>
        </w:rPr>
        <w:t xml:space="preserve">МОБУСОШ </w:t>
      </w:r>
      <w:r w:rsidR="00EC7160" w:rsidRPr="00C0794E">
        <w:rPr>
          <w:rFonts w:ascii="Times New Roman" w:hAnsi="Times New Roman"/>
          <w:b/>
          <w:sz w:val="22"/>
          <w:szCs w:val="22"/>
        </w:rPr>
        <w:t>ст. Леонидовка.</w:t>
      </w:r>
    </w:p>
    <w:p w:rsidR="00EC7160" w:rsidRPr="00EC7160" w:rsidRDefault="00EC7160" w:rsidP="00EC7160">
      <w:pPr>
        <w:pStyle w:val="a8"/>
        <w:ind w:left="780"/>
        <w:jc w:val="both"/>
        <w:outlineLvl w:val="1"/>
        <w:rPr>
          <w:rFonts w:ascii="Times New Roman" w:eastAsia="@Arial Unicode MS" w:hAnsi="Times New Roman"/>
          <w:b/>
          <w:bCs/>
        </w:rPr>
      </w:pPr>
    </w:p>
    <w:p w:rsidR="00404AA7" w:rsidRPr="00CE0121" w:rsidRDefault="00404AA7" w:rsidP="00404AA7">
      <w:pPr>
        <w:tabs>
          <w:tab w:val="left" w:pos="2954"/>
        </w:tabs>
        <w:spacing w:after="0" w:line="240" w:lineRule="auto"/>
        <w:ind w:right="-143"/>
        <w:jc w:val="both"/>
        <w:rPr>
          <w:rFonts w:ascii="Times New Roman" w:eastAsia="Times New Roman" w:hAnsi="Times New Roman"/>
          <w:lang w:eastAsia="ru-RU"/>
        </w:rPr>
      </w:pPr>
      <w:r w:rsidRPr="00CE0121">
        <w:rPr>
          <w:rFonts w:ascii="Times New Roman" w:eastAsia="Times New Roman" w:hAnsi="Times New Roman"/>
          <w:b/>
          <w:bCs/>
          <w:i/>
          <w:iCs/>
          <w:lang w:eastAsia="ru-RU"/>
        </w:rPr>
        <w:t>Учебный план</w:t>
      </w:r>
      <w:r w:rsidRPr="00CE0121">
        <w:rPr>
          <w:rFonts w:ascii="Times New Roman" w:eastAsia="Times New Roman" w:hAnsi="Times New Roman"/>
          <w:lang w:eastAsia="ru-RU"/>
        </w:rPr>
        <w:t xml:space="preserve"> основного общего образования (далее – учебный план)–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r w:rsidRPr="00CE0121">
        <w:rPr>
          <w:rFonts w:ascii="Times New Roman" w:eastAsia="Times New Roman" w:hAnsi="Times New Roman"/>
          <w:lang w:eastAsia="ru-RU"/>
        </w:rPr>
        <w:lastRenderedPageBreak/>
        <w:t>Учебный план является неотъемлемой частью основной образовательной программы общего образования.</w:t>
      </w:r>
    </w:p>
    <w:p w:rsidR="00404AA7" w:rsidRPr="00C0794E" w:rsidRDefault="00404AA7" w:rsidP="00404AA7">
      <w:pPr>
        <w:spacing w:after="0" w:line="240" w:lineRule="auto"/>
        <w:ind w:right="-143"/>
        <w:jc w:val="both"/>
        <w:rPr>
          <w:rFonts w:ascii="Times New Roman" w:eastAsia="Times New Roman" w:hAnsi="Times New Roman"/>
          <w:lang w:eastAsia="ru-RU"/>
        </w:rPr>
      </w:pPr>
      <w:r w:rsidRPr="00C0794E">
        <w:rPr>
          <w:rFonts w:ascii="Times New Roman" w:eastAsia="Times New Roman" w:hAnsi="Times New Roman"/>
          <w:b/>
          <w:bCs/>
          <w:i/>
          <w:iCs/>
          <w:lang w:eastAsia="ru-RU"/>
        </w:rPr>
        <w:t>Он разработан в соответствии со следующим пакетом документов</w:t>
      </w:r>
      <w:r w:rsidRPr="00C0794E">
        <w:rPr>
          <w:rFonts w:ascii="Times New Roman" w:eastAsia="Times New Roman" w:hAnsi="Times New Roman"/>
          <w:lang w:eastAsia="ru-RU"/>
        </w:rPr>
        <w:t>:</w:t>
      </w:r>
    </w:p>
    <w:p w:rsidR="00404AA7" w:rsidRPr="00CE0121" w:rsidRDefault="00404AA7" w:rsidP="00A13A0C">
      <w:pPr>
        <w:numPr>
          <w:ilvl w:val="3"/>
          <w:numId w:val="254"/>
        </w:numPr>
        <w:tabs>
          <w:tab w:val="left" w:pos="284"/>
        </w:tabs>
        <w:spacing w:after="0" w:line="240" w:lineRule="auto"/>
        <w:ind w:left="0" w:right="-143" w:firstLine="0"/>
        <w:jc w:val="both"/>
        <w:rPr>
          <w:rFonts w:ascii="Times New Roman" w:eastAsia="Times New Roman" w:hAnsi="Times New Roman"/>
          <w:lang w:eastAsia="ru-RU"/>
        </w:rPr>
      </w:pPr>
      <w:r w:rsidRPr="00CE0121">
        <w:rPr>
          <w:rFonts w:ascii="Times New Roman" w:eastAsia="Times New Roman" w:hAnsi="Times New Roman"/>
          <w:lang w:eastAsia="ru-RU"/>
        </w:rPr>
        <w:t>Федеральный закон «Об образовании в Российской Федерации» от 29.12.2012 г.№ 273-ФЗ;</w:t>
      </w:r>
    </w:p>
    <w:p w:rsidR="00404AA7" w:rsidRPr="00CE0121" w:rsidRDefault="00404AA7" w:rsidP="00A13A0C">
      <w:pPr>
        <w:numPr>
          <w:ilvl w:val="3"/>
          <w:numId w:val="254"/>
        </w:numPr>
        <w:tabs>
          <w:tab w:val="num" w:pos="0"/>
          <w:tab w:val="left" w:pos="284"/>
        </w:tabs>
        <w:spacing w:after="0" w:line="240" w:lineRule="auto"/>
        <w:ind w:left="0" w:right="-143" w:firstLine="0"/>
        <w:jc w:val="both"/>
        <w:rPr>
          <w:rFonts w:ascii="Times New Roman" w:eastAsia="Times New Roman" w:hAnsi="Times New Roman"/>
          <w:lang w:eastAsia="ru-RU"/>
        </w:rPr>
      </w:pPr>
      <w:r w:rsidRPr="00CE0121">
        <w:rPr>
          <w:rFonts w:ascii="Times New Roman" w:eastAsia="Times New Roman" w:hAnsi="Times New Roman"/>
          <w:lang w:eastAsia="ru-RU"/>
        </w:rPr>
        <w:t>приказ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w:t>
      </w:r>
      <w:r w:rsidR="00EC7160">
        <w:rPr>
          <w:rFonts w:ascii="Times New Roman" w:eastAsia="Times New Roman" w:hAnsi="Times New Roman"/>
          <w:lang w:eastAsia="ru-RU"/>
        </w:rPr>
        <w:t xml:space="preserve"> </w:t>
      </w:r>
      <w:r w:rsidRPr="00CE0121">
        <w:rPr>
          <w:rFonts w:ascii="Times New Roman" w:eastAsia="Times New Roman" w:hAnsi="Times New Roman"/>
          <w:lang w:eastAsia="ru-RU"/>
        </w:rPr>
        <w:t>образовательным программам начального общего, основного общего и среднего общего образования» (зарегистрированного в Минюсте России 01.10.2013 №</w:t>
      </w:r>
      <w:r w:rsidR="00EC7160">
        <w:rPr>
          <w:rFonts w:ascii="Times New Roman" w:eastAsia="Times New Roman" w:hAnsi="Times New Roman"/>
          <w:lang w:eastAsia="ru-RU"/>
        </w:rPr>
        <w:t xml:space="preserve"> </w:t>
      </w:r>
      <w:r w:rsidRPr="00CE0121">
        <w:rPr>
          <w:rFonts w:ascii="Times New Roman" w:eastAsia="Times New Roman" w:hAnsi="Times New Roman"/>
          <w:lang w:eastAsia="ru-RU"/>
        </w:rPr>
        <w:t>30067);</w:t>
      </w:r>
    </w:p>
    <w:p w:rsidR="00404AA7" w:rsidRPr="00CE0121" w:rsidRDefault="00404AA7" w:rsidP="00A13A0C">
      <w:pPr>
        <w:numPr>
          <w:ilvl w:val="3"/>
          <w:numId w:val="254"/>
        </w:numPr>
        <w:tabs>
          <w:tab w:val="left" w:pos="284"/>
        </w:tabs>
        <w:spacing w:after="0" w:line="240" w:lineRule="auto"/>
        <w:ind w:left="0" w:right="-143" w:firstLine="0"/>
        <w:jc w:val="both"/>
        <w:rPr>
          <w:rFonts w:ascii="Times New Roman" w:eastAsia="Times New Roman" w:hAnsi="Times New Roman"/>
          <w:lang w:eastAsia="ru-RU"/>
        </w:rPr>
      </w:pPr>
      <w:r w:rsidRPr="00CE0121">
        <w:rPr>
          <w:rFonts w:ascii="Times New Roman" w:eastAsia="Times New Roman" w:hAnsi="Times New Roman"/>
          <w:lang w:eastAsia="ru-RU"/>
        </w:rPr>
        <w:t>приказ Министерства образования и науки Российской Федерации от 29 декабря 2014 г №1644 «О внесении изменений в приказ Министерства образования и науки Российской Федерации о</w:t>
      </w:r>
      <w:r w:rsidR="00EC7160">
        <w:rPr>
          <w:rFonts w:ascii="Times New Roman" w:eastAsia="Times New Roman" w:hAnsi="Times New Roman"/>
          <w:lang w:eastAsia="ru-RU"/>
        </w:rPr>
        <w:t>т 17 декабря 2010 года № 1897 «</w:t>
      </w:r>
      <w:r w:rsidRPr="00CE0121">
        <w:rPr>
          <w:rFonts w:ascii="Times New Roman" w:eastAsia="Times New Roman" w:hAnsi="Times New Roman"/>
          <w:lang w:eastAsia="ru-RU"/>
        </w:rPr>
        <w:t>Об утверждении федерального государственного образовательного стандарта основного общего образования» (зарегистрировано в Минюсте РФ 6 февраля 2015 г., регистрационный № 35915);</w:t>
      </w:r>
    </w:p>
    <w:p w:rsidR="00404AA7" w:rsidRPr="00CE0121" w:rsidRDefault="00404AA7" w:rsidP="00A13A0C">
      <w:pPr>
        <w:numPr>
          <w:ilvl w:val="3"/>
          <w:numId w:val="254"/>
        </w:numPr>
        <w:tabs>
          <w:tab w:val="left" w:pos="284"/>
        </w:tabs>
        <w:spacing w:after="0" w:line="240" w:lineRule="auto"/>
        <w:ind w:left="0" w:right="-143" w:firstLine="0"/>
        <w:jc w:val="both"/>
        <w:rPr>
          <w:rFonts w:ascii="Times New Roman" w:eastAsia="Times New Roman" w:hAnsi="Times New Roman"/>
          <w:lang w:eastAsia="ru-RU"/>
        </w:rPr>
      </w:pPr>
      <w:r w:rsidRPr="00CE0121">
        <w:rPr>
          <w:rFonts w:ascii="Times New Roman" w:eastAsia="Times New Roman" w:hAnsi="Times New Roman"/>
          <w:lang w:eastAsia="ru-RU"/>
        </w:rPr>
        <w:t>приказ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 Министерством юстиции Российской Федерации 2 февраля 2016 года, регистрационный № 40937);</w:t>
      </w:r>
    </w:p>
    <w:p w:rsidR="00404AA7" w:rsidRPr="00CE0121" w:rsidRDefault="00404AA7" w:rsidP="00A13A0C">
      <w:pPr>
        <w:numPr>
          <w:ilvl w:val="3"/>
          <w:numId w:val="254"/>
        </w:numPr>
        <w:tabs>
          <w:tab w:val="left" w:pos="284"/>
        </w:tabs>
        <w:spacing w:after="0" w:line="240" w:lineRule="auto"/>
        <w:ind w:left="0" w:right="-143" w:firstLine="0"/>
        <w:jc w:val="both"/>
        <w:rPr>
          <w:rFonts w:ascii="Times New Roman" w:eastAsia="Times New Roman" w:hAnsi="Times New Roman"/>
          <w:lang w:eastAsia="ru-RU"/>
        </w:rPr>
      </w:pPr>
      <w:r w:rsidRPr="00CE0121">
        <w:rPr>
          <w:rFonts w:ascii="Times New Roman" w:eastAsia="Times New Roman" w:hAnsi="Times New Roman"/>
          <w:lang w:eastAsia="ru-RU"/>
        </w:rPr>
        <w:t>приказ Министерства образования и науки Российской Федерации от 31 декабря 2015 года № 1578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мая 2012 года № 413» (зарегистрирован Министерством юстиции Российской Федерации 9 февраля 2016 года, регистрационный № 41020);</w:t>
      </w:r>
    </w:p>
    <w:p w:rsidR="00404AA7" w:rsidRPr="00CE0121" w:rsidRDefault="00404AA7" w:rsidP="00A13A0C">
      <w:pPr>
        <w:numPr>
          <w:ilvl w:val="0"/>
          <w:numId w:val="254"/>
        </w:numPr>
        <w:tabs>
          <w:tab w:val="num" w:pos="180"/>
        </w:tabs>
        <w:spacing w:after="0" w:line="240" w:lineRule="auto"/>
        <w:ind w:left="180" w:right="-143"/>
        <w:jc w:val="both"/>
        <w:rPr>
          <w:rFonts w:ascii="Times New Roman" w:hAnsi="Times New Roman"/>
          <w:bCs/>
        </w:rPr>
      </w:pPr>
      <w:r w:rsidRPr="00CE0121">
        <w:rPr>
          <w:rFonts w:ascii="Times New Roman" w:hAnsi="Times New Roman"/>
        </w:rPr>
        <w:t>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с последующими изменениями);</w:t>
      </w:r>
    </w:p>
    <w:p w:rsidR="00404AA7" w:rsidRPr="00CE0121" w:rsidRDefault="00404AA7" w:rsidP="00A13A0C">
      <w:pPr>
        <w:numPr>
          <w:ilvl w:val="0"/>
          <w:numId w:val="254"/>
        </w:numPr>
        <w:tabs>
          <w:tab w:val="num" w:pos="180"/>
        </w:tabs>
        <w:spacing w:after="0" w:line="240" w:lineRule="auto"/>
        <w:ind w:left="180" w:right="-143"/>
        <w:jc w:val="both"/>
        <w:rPr>
          <w:rFonts w:ascii="Times New Roman" w:hAnsi="Times New Roman"/>
          <w:bCs/>
        </w:rPr>
      </w:pPr>
      <w:r w:rsidRPr="00CE0121">
        <w:rPr>
          <w:rFonts w:ascii="Times New Roman" w:hAnsi="Times New Roman"/>
        </w:rPr>
        <w:t>постановление Главного Государственного санитарного врача Российской Федерации от 10.07.2015 г. № 26 «Об утверждении СанПин 2.4.2.3286-15 «Санитарно- эпидемиологические требования к условиям и организации обучения и воспитания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г. № 38528;</w:t>
      </w:r>
    </w:p>
    <w:p w:rsidR="00404AA7" w:rsidRPr="00CE0121" w:rsidRDefault="00404AA7" w:rsidP="00A13A0C">
      <w:pPr>
        <w:numPr>
          <w:ilvl w:val="0"/>
          <w:numId w:val="254"/>
        </w:numPr>
        <w:tabs>
          <w:tab w:val="num" w:pos="180"/>
        </w:tabs>
        <w:spacing w:after="0" w:line="240" w:lineRule="auto"/>
        <w:ind w:left="180" w:right="-143"/>
        <w:jc w:val="both"/>
        <w:rPr>
          <w:rFonts w:ascii="Times New Roman" w:hAnsi="Times New Roman"/>
          <w:bCs/>
        </w:rPr>
      </w:pPr>
      <w:r w:rsidRPr="00CE0121">
        <w:rPr>
          <w:rFonts w:ascii="Times New Roman" w:hAnsi="Times New Roman"/>
          <w:bCs/>
        </w:rPr>
        <w:t>Примерная основная общеобразовательная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№1/15 размещена в реестре примерных основных общеобразовательных программ Министерства образования и науки российской Федерации);</w:t>
      </w:r>
    </w:p>
    <w:p w:rsidR="00404AA7" w:rsidRPr="00CE0121" w:rsidRDefault="00404AA7" w:rsidP="00404AA7">
      <w:pPr>
        <w:spacing w:after="0" w:line="240" w:lineRule="auto"/>
        <w:ind w:right="-143"/>
        <w:jc w:val="both"/>
        <w:rPr>
          <w:rFonts w:ascii="Times New Roman" w:hAnsi="Times New Roman"/>
        </w:rPr>
      </w:pPr>
      <w:r w:rsidRPr="00CE0121">
        <w:rPr>
          <w:rFonts w:ascii="Times New Roman" w:hAnsi="Times New Roman"/>
        </w:rPr>
        <w:t>Учебный план включает в себя обязательную часть и часть, формируемая участниками образовательных отношений.</w:t>
      </w:r>
    </w:p>
    <w:p w:rsidR="00404AA7" w:rsidRPr="00CE0121" w:rsidRDefault="00404AA7" w:rsidP="00404AA7">
      <w:pPr>
        <w:spacing w:after="0" w:line="240" w:lineRule="auto"/>
        <w:ind w:right="-143"/>
        <w:jc w:val="both"/>
        <w:rPr>
          <w:rFonts w:ascii="Times New Roman" w:hAnsi="Times New Roman"/>
        </w:rPr>
      </w:pPr>
      <w:r w:rsidRPr="00CE0121">
        <w:rPr>
          <w:rFonts w:ascii="Times New Roman" w:hAnsi="Times New Roman"/>
          <w:b/>
        </w:rPr>
        <w:t xml:space="preserve">   Обязательная часть</w:t>
      </w:r>
      <w:r w:rsidRPr="00CE0121">
        <w:rPr>
          <w:rFonts w:ascii="Times New Roman" w:hAnsi="Times New Roman"/>
        </w:rPr>
        <w:t xml:space="preserve"> учебного плана определяет состав обязательных учебных предметов обязательных предметных областей и учебное время, отводимое на их изучение по классам (годам) обучения.</w:t>
      </w:r>
    </w:p>
    <w:p w:rsidR="004E5055" w:rsidRDefault="004E5055" w:rsidP="004E505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CE0121">
        <w:rPr>
          <w:rFonts w:ascii="Times New Roman" w:eastAsia="Times New Roman" w:hAnsi="Times New Roman"/>
          <w:color w:val="000000"/>
          <w:lang w:eastAsia="ru-RU"/>
        </w:rPr>
        <w:t>Обязательная часть учебного плана определяет состав учебных предметов обязательных предметных областей, реализующих основную общеобразовательную программу основного общего образования, и учебное время, отводимое на их изучение по классам.</w:t>
      </w:r>
      <w:r w:rsidRPr="00CE0121">
        <w:rPr>
          <w:rFonts w:ascii="Times New Roman" w:eastAsia="Times New Roman" w:hAnsi="Times New Roman"/>
          <w:lang w:eastAsia="ru-RU"/>
        </w:rPr>
        <w:t xml:space="preserve"> Количество учебных занятий за 5 лет не может составлять менее 5267 часов и более 6020 часов.</w:t>
      </w:r>
    </w:p>
    <w:p w:rsidR="0087700D" w:rsidRDefault="0087700D" w:rsidP="004E5055">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4E5055" w:rsidRPr="00CE0121" w:rsidRDefault="004E5055" w:rsidP="004E5055">
      <w:pPr>
        <w:spacing w:after="0" w:line="240" w:lineRule="auto"/>
        <w:ind w:firstLine="426"/>
        <w:jc w:val="both"/>
        <w:rPr>
          <w:rFonts w:ascii="Times New Roman" w:hAnsi="Times New Roman"/>
          <w:i/>
          <w:lang w:eastAsia="ru-RU"/>
        </w:rPr>
      </w:pPr>
      <w:r w:rsidRPr="00CE0121">
        <w:rPr>
          <w:rFonts w:ascii="Times New Roman" w:eastAsia="Times New Roman" w:hAnsi="Times New Roman"/>
          <w:color w:val="000000"/>
          <w:lang w:eastAsia="ru-RU"/>
        </w:rPr>
        <w:t xml:space="preserve">      В учебный план входят следующие образовательные предметные области и учебные предметы:</w:t>
      </w:r>
    </w:p>
    <w:p w:rsidR="004E5055" w:rsidRPr="00CE0121" w:rsidRDefault="004E5055" w:rsidP="004E5055">
      <w:pPr>
        <w:autoSpaceDE w:val="0"/>
        <w:spacing w:after="0" w:line="240" w:lineRule="auto"/>
        <w:ind w:firstLine="426"/>
        <w:jc w:val="both"/>
        <w:rPr>
          <w:rFonts w:ascii="Times New Roman" w:eastAsia="Times New Roman" w:hAnsi="Times New Roman"/>
          <w:snapToGrid w:val="0"/>
          <w:lang w:eastAsia="ru-RU"/>
        </w:rPr>
      </w:pPr>
      <w:r w:rsidRPr="00CE0121">
        <w:rPr>
          <w:rFonts w:ascii="Times New Roman" w:eastAsia="Times New Roman" w:hAnsi="Times New Roman"/>
          <w:snapToGrid w:val="0"/>
          <w:lang w:eastAsia="ru-RU"/>
        </w:rPr>
        <w:t>Учебный план состоит из двух частей: обязательной и частью, формируемой участниками образовательных отношений.</w:t>
      </w:r>
    </w:p>
    <w:p w:rsidR="004E5055" w:rsidRPr="00CE0121" w:rsidRDefault="004E5055" w:rsidP="004E5055">
      <w:pPr>
        <w:spacing w:after="0" w:line="240" w:lineRule="auto"/>
        <w:ind w:firstLine="720"/>
        <w:jc w:val="both"/>
        <w:rPr>
          <w:rFonts w:ascii="Times New Roman" w:eastAsia="Times New Roman" w:hAnsi="Times New Roman"/>
          <w:snapToGrid w:val="0"/>
          <w:lang w:eastAsia="ru-RU"/>
        </w:rPr>
      </w:pPr>
      <w:r w:rsidRPr="00CE0121">
        <w:rPr>
          <w:rFonts w:ascii="Times New Roman" w:eastAsia="Times New Roman" w:hAnsi="Times New Roman"/>
          <w:i/>
          <w:snapToGrid w:val="0"/>
          <w:u w:val="single"/>
          <w:lang w:eastAsia="ru-RU"/>
        </w:rPr>
        <w:t>Обязательная часть</w:t>
      </w:r>
      <w:r w:rsidRPr="00CE0121">
        <w:rPr>
          <w:rFonts w:ascii="Times New Roman" w:eastAsia="Times New Roman" w:hAnsi="Times New Roman"/>
          <w:snapToGrid w:val="0"/>
          <w:lang w:eastAsia="ru-RU"/>
        </w:rPr>
        <w:t xml:space="preserve"> учебного плана состоит из следующих предметных областей: </w:t>
      </w:r>
    </w:p>
    <w:p w:rsidR="004E5055" w:rsidRPr="00CE0121" w:rsidRDefault="004E5055" w:rsidP="004E5055">
      <w:pPr>
        <w:spacing w:after="0" w:line="240" w:lineRule="auto"/>
        <w:ind w:firstLine="720"/>
        <w:jc w:val="both"/>
        <w:rPr>
          <w:rFonts w:ascii="Times New Roman" w:eastAsia="Times New Roman" w:hAnsi="Times New Roman"/>
          <w:snapToGrid w:val="0"/>
          <w:lang w:eastAsia="ru-RU"/>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4"/>
        <w:gridCol w:w="4394"/>
      </w:tblGrid>
      <w:tr w:rsidR="004E5055" w:rsidRPr="0094365B" w:rsidTr="004067D4">
        <w:trPr>
          <w:trHeight w:val="360"/>
          <w:jc w:val="center"/>
        </w:trPr>
        <w:tc>
          <w:tcPr>
            <w:tcW w:w="4584" w:type="dxa"/>
          </w:tcPr>
          <w:p w:rsidR="004E5055" w:rsidRPr="0094365B" w:rsidRDefault="004E5055" w:rsidP="004067D4">
            <w:pPr>
              <w:spacing w:after="0"/>
              <w:jc w:val="center"/>
              <w:rPr>
                <w:rFonts w:ascii="Times New Roman" w:hAnsi="Times New Roman"/>
                <w:b/>
                <w:bCs/>
                <w:sz w:val="20"/>
                <w:szCs w:val="20"/>
              </w:rPr>
            </w:pPr>
            <w:r w:rsidRPr="0094365B">
              <w:rPr>
                <w:rFonts w:ascii="Times New Roman" w:hAnsi="Times New Roman"/>
                <w:b/>
                <w:bCs/>
                <w:sz w:val="20"/>
                <w:szCs w:val="20"/>
              </w:rPr>
              <w:t>Предметные области</w:t>
            </w:r>
          </w:p>
        </w:tc>
        <w:tc>
          <w:tcPr>
            <w:tcW w:w="4394" w:type="dxa"/>
          </w:tcPr>
          <w:p w:rsidR="004E5055" w:rsidRPr="0094365B" w:rsidRDefault="004E5055" w:rsidP="004067D4">
            <w:pPr>
              <w:spacing w:after="0"/>
              <w:jc w:val="center"/>
              <w:rPr>
                <w:rFonts w:ascii="Times New Roman" w:hAnsi="Times New Roman"/>
                <w:b/>
                <w:bCs/>
                <w:sz w:val="20"/>
                <w:szCs w:val="20"/>
              </w:rPr>
            </w:pPr>
            <w:r w:rsidRPr="0094365B">
              <w:rPr>
                <w:rFonts w:ascii="Times New Roman" w:hAnsi="Times New Roman"/>
                <w:b/>
                <w:bCs/>
                <w:sz w:val="20"/>
                <w:szCs w:val="20"/>
              </w:rPr>
              <w:t>Учебные предметы</w:t>
            </w:r>
          </w:p>
        </w:tc>
      </w:tr>
      <w:tr w:rsidR="004E5055" w:rsidRPr="0094365B" w:rsidTr="004067D4">
        <w:trPr>
          <w:trHeight w:val="330"/>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lastRenderedPageBreak/>
              <w:t>Русский язык и литература</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Русский язык</w:t>
            </w:r>
          </w:p>
        </w:tc>
      </w:tr>
      <w:tr w:rsidR="004E5055" w:rsidRPr="0094365B" w:rsidTr="004067D4">
        <w:trPr>
          <w:trHeight w:val="37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Литература</w:t>
            </w:r>
          </w:p>
        </w:tc>
      </w:tr>
      <w:tr w:rsidR="004E5055" w:rsidRPr="0094365B" w:rsidTr="004067D4">
        <w:trPr>
          <w:trHeight w:val="360"/>
          <w:jc w:val="center"/>
        </w:trPr>
        <w:tc>
          <w:tcPr>
            <w:tcW w:w="458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Иностранный язык</w:t>
            </w:r>
          </w:p>
        </w:tc>
        <w:tc>
          <w:tcPr>
            <w:tcW w:w="4394" w:type="dxa"/>
          </w:tcPr>
          <w:p w:rsidR="004E5055" w:rsidRDefault="00F41C6E" w:rsidP="004067D4">
            <w:pPr>
              <w:autoSpaceDE w:val="0"/>
              <w:autoSpaceDN w:val="0"/>
              <w:adjustRightInd w:val="0"/>
              <w:spacing w:after="0"/>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Английский </w:t>
            </w:r>
            <w:r w:rsidR="0008057E">
              <w:rPr>
                <w:rFonts w:ascii="Times New Roman" w:eastAsia="Times New Roman" w:hAnsi="Times New Roman"/>
                <w:bCs/>
                <w:sz w:val="20"/>
                <w:szCs w:val="20"/>
                <w:lang w:eastAsia="ru-RU"/>
              </w:rPr>
              <w:t>язык</w:t>
            </w:r>
          </w:p>
          <w:p w:rsidR="0008057E" w:rsidRPr="0094365B" w:rsidRDefault="00F41C6E" w:rsidP="00F41C6E">
            <w:pPr>
              <w:autoSpaceDE w:val="0"/>
              <w:autoSpaceDN w:val="0"/>
              <w:adjustRightInd w:val="0"/>
              <w:spacing w:after="0"/>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Немецкий</w:t>
            </w:r>
            <w:r w:rsidR="0008057E">
              <w:rPr>
                <w:rFonts w:ascii="Times New Roman" w:eastAsia="Times New Roman" w:hAnsi="Times New Roman"/>
                <w:bCs/>
                <w:sz w:val="20"/>
                <w:szCs w:val="20"/>
                <w:lang w:eastAsia="ru-RU"/>
              </w:rPr>
              <w:t xml:space="preserve"> язык</w:t>
            </w:r>
          </w:p>
        </w:tc>
      </w:tr>
      <w:tr w:rsidR="004E5055" w:rsidRPr="0094365B" w:rsidTr="004067D4">
        <w:trPr>
          <w:trHeight w:val="427"/>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Математика и информатика</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Математика</w:t>
            </w:r>
          </w:p>
        </w:tc>
      </w:tr>
      <w:tr w:rsidR="004E5055" w:rsidRPr="0094365B" w:rsidTr="004067D4">
        <w:trPr>
          <w:trHeight w:val="38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Алгебра</w:t>
            </w:r>
          </w:p>
        </w:tc>
      </w:tr>
      <w:tr w:rsidR="004E5055" w:rsidRPr="0094365B" w:rsidTr="004067D4">
        <w:trPr>
          <w:trHeight w:val="201"/>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Геометрия</w:t>
            </w:r>
          </w:p>
        </w:tc>
      </w:tr>
      <w:tr w:rsidR="004E5055" w:rsidRPr="0094365B" w:rsidTr="004067D4">
        <w:trPr>
          <w:trHeight w:val="38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Информатика</w:t>
            </w:r>
          </w:p>
        </w:tc>
      </w:tr>
      <w:tr w:rsidR="004E5055" w:rsidRPr="0094365B" w:rsidTr="004067D4">
        <w:trPr>
          <w:trHeight w:val="402"/>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Общественно-научные предметы</w:t>
            </w:r>
          </w:p>
        </w:tc>
        <w:tc>
          <w:tcPr>
            <w:tcW w:w="4394" w:type="dxa"/>
          </w:tcPr>
          <w:p w:rsidR="0008057E"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 xml:space="preserve">История России. </w:t>
            </w:r>
          </w:p>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Всеобщая история</w:t>
            </w:r>
          </w:p>
        </w:tc>
      </w:tr>
      <w:tr w:rsidR="004E5055" w:rsidRPr="0094365B" w:rsidTr="004067D4">
        <w:trPr>
          <w:trHeight w:val="234"/>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Обществознание</w:t>
            </w:r>
          </w:p>
        </w:tc>
      </w:tr>
      <w:tr w:rsidR="004E5055" w:rsidRPr="0094365B" w:rsidTr="004067D4">
        <w:trPr>
          <w:trHeight w:val="318"/>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География</w:t>
            </w:r>
          </w:p>
        </w:tc>
      </w:tr>
      <w:tr w:rsidR="004E5055" w:rsidRPr="0094365B" w:rsidTr="004067D4">
        <w:trPr>
          <w:trHeight w:val="181"/>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Естественнонаучные предметы</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Физика</w:t>
            </w:r>
          </w:p>
        </w:tc>
      </w:tr>
      <w:tr w:rsidR="004E5055" w:rsidRPr="0094365B" w:rsidTr="004067D4">
        <w:trPr>
          <w:trHeight w:val="21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Химия</w:t>
            </w:r>
          </w:p>
        </w:tc>
      </w:tr>
      <w:tr w:rsidR="004E5055" w:rsidRPr="0094365B" w:rsidTr="004067D4">
        <w:trPr>
          <w:trHeight w:val="251"/>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Биология</w:t>
            </w:r>
          </w:p>
        </w:tc>
      </w:tr>
      <w:tr w:rsidR="004E5055" w:rsidRPr="0094365B" w:rsidTr="004067D4">
        <w:trPr>
          <w:trHeight w:val="251"/>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Искусство</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Музыка</w:t>
            </w:r>
          </w:p>
        </w:tc>
      </w:tr>
      <w:tr w:rsidR="004E5055" w:rsidRPr="0094365B" w:rsidTr="004067D4">
        <w:trPr>
          <w:trHeight w:val="21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Изобразительное искусство</w:t>
            </w:r>
          </w:p>
        </w:tc>
      </w:tr>
      <w:tr w:rsidR="004E5055" w:rsidRPr="0094365B" w:rsidTr="004067D4">
        <w:trPr>
          <w:trHeight w:val="301"/>
          <w:jc w:val="center"/>
        </w:trPr>
        <w:tc>
          <w:tcPr>
            <w:tcW w:w="458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Технология</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Технология</w:t>
            </w:r>
          </w:p>
        </w:tc>
      </w:tr>
      <w:tr w:rsidR="004E5055" w:rsidRPr="0094365B" w:rsidTr="004067D4">
        <w:trPr>
          <w:trHeight w:val="413"/>
          <w:jc w:val="center"/>
        </w:trPr>
        <w:tc>
          <w:tcPr>
            <w:tcW w:w="4584" w:type="dxa"/>
            <w:vMerge w:val="restart"/>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Физическая культура и Основы безопасности жизнедеятельности</w:t>
            </w: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Основы безопасности жизнедеятельности</w:t>
            </w:r>
          </w:p>
        </w:tc>
      </w:tr>
      <w:tr w:rsidR="004E5055" w:rsidRPr="0094365B" w:rsidTr="004067D4">
        <w:trPr>
          <w:trHeight w:val="385"/>
          <w:jc w:val="center"/>
        </w:trPr>
        <w:tc>
          <w:tcPr>
            <w:tcW w:w="4584" w:type="dxa"/>
            <w:vMerge/>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p>
        </w:tc>
        <w:tc>
          <w:tcPr>
            <w:tcW w:w="4394" w:type="dxa"/>
          </w:tcPr>
          <w:p w:rsidR="004E5055" w:rsidRPr="0094365B" w:rsidRDefault="004E5055" w:rsidP="004067D4">
            <w:pPr>
              <w:autoSpaceDE w:val="0"/>
              <w:autoSpaceDN w:val="0"/>
              <w:adjustRightInd w:val="0"/>
              <w:spacing w:after="0"/>
              <w:jc w:val="both"/>
              <w:rPr>
                <w:rFonts w:ascii="Times New Roman" w:eastAsia="Times New Roman" w:hAnsi="Times New Roman"/>
                <w:bCs/>
                <w:sz w:val="20"/>
                <w:szCs w:val="20"/>
                <w:lang w:eastAsia="ru-RU"/>
              </w:rPr>
            </w:pPr>
            <w:r w:rsidRPr="0094365B">
              <w:rPr>
                <w:rFonts w:ascii="Times New Roman" w:eastAsia="Times New Roman" w:hAnsi="Times New Roman"/>
                <w:bCs/>
                <w:sz w:val="20"/>
                <w:szCs w:val="20"/>
                <w:lang w:eastAsia="ru-RU"/>
              </w:rPr>
              <w:t>Физическая культура</w:t>
            </w:r>
          </w:p>
        </w:tc>
      </w:tr>
    </w:tbl>
    <w:p w:rsidR="008C12C4" w:rsidRPr="008C12C4" w:rsidRDefault="008C12C4" w:rsidP="008C12C4">
      <w:pPr>
        <w:pStyle w:val="af1"/>
        <w:rPr>
          <w:sz w:val="22"/>
          <w:szCs w:val="22"/>
        </w:rPr>
      </w:pPr>
      <w:r w:rsidRPr="008C12C4">
        <w:rPr>
          <w:sz w:val="22"/>
          <w:szCs w:val="22"/>
        </w:rPr>
        <w:t>Организация, осуществляющая образовательную деятельность, самостоятельно решает, каким образом разделить общее количество часов части, формируемой участниками образовательных отношений, в соответствии с предметными областями ФГОС ООО.</w:t>
      </w:r>
    </w:p>
    <w:p w:rsidR="008C12C4" w:rsidRPr="008C12C4" w:rsidRDefault="008C12C4" w:rsidP="008C12C4">
      <w:pPr>
        <w:pStyle w:val="af1"/>
        <w:rPr>
          <w:sz w:val="22"/>
          <w:szCs w:val="22"/>
        </w:rPr>
      </w:pPr>
      <w:r w:rsidRPr="008C12C4">
        <w:rPr>
          <w:sz w:val="22"/>
          <w:szCs w:val="22"/>
        </w:rPr>
        <w:t>Данное распределение часов части, формируемой участниками образовательных отношений, может быть следующим:</w:t>
      </w:r>
    </w:p>
    <w:p w:rsidR="008C12C4" w:rsidRPr="008C12C4" w:rsidRDefault="008C12C4" w:rsidP="008C12C4">
      <w:pPr>
        <w:pStyle w:val="af1"/>
        <w:rPr>
          <w:sz w:val="22"/>
          <w:szCs w:val="22"/>
        </w:rPr>
      </w:pPr>
      <w:r w:rsidRPr="008C12C4">
        <w:rPr>
          <w:sz w:val="22"/>
          <w:szCs w:val="22"/>
        </w:rPr>
        <w:t>а) в 5 классе рекомендуется предусмотреть по 1 часу на преподавание иностранного языка, обществознания, технологии,  а при 5-дневной учебной неделе также по 1 часу на преподавание математики;</w:t>
      </w:r>
    </w:p>
    <w:p w:rsidR="008C12C4" w:rsidRPr="008C12C4" w:rsidRDefault="008C12C4" w:rsidP="008C12C4">
      <w:pPr>
        <w:pStyle w:val="af1"/>
        <w:rPr>
          <w:sz w:val="22"/>
          <w:szCs w:val="22"/>
        </w:rPr>
      </w:pPr>
      <w:r w:rsidRPr="008C12C4">
        <w:rPr>
          <w:sz w:val="22"/>
          <w:szCs w:val="22"/>
        </w:rPr>
        <w:t>б) в 6 классе – по 1 часу на преподавание иностранного языка, технологии; при 5-дневной учебной неделе – также по 1 часу на преподавание математики;</w:t>
      </w:r>
    </w:p>
    <w:p w:rsidR="008C12C4" w:rsidRPr="008C12C4" w:rsidRDefault="008C12C4" w:rsidP="008C12C4">
      <w:pPr>
        <w:pStyle w:val="af1"/>
        <w:rPr>
          <w:sz w:val="22"/>
          <w:szCs w:val="22"/>
        </w:rPr>
      </w:pPr>
      <w:r w:rsidRPr="008C12C4">
        <w:rPr>
          <w:sz w:val="22"/>
          <w:szCs w:val="22"/>
        </w:rPr>
        <w:t>в) в 7 классе – по 1 часу на преподавание иностранного языка, географии, биологии, физики, технологии; при 5-дневной учебной неделе – также по 1 часу на преподавание алгебры;</w:t>
      </w:r>
    </w:p>
    <w:p w:rsidR="008C12C4" w:rsidRPr="008C12C4" w:rsidRDefault="008C12C4" w:rsidP="008C12C4">
      <w:pPr>
        <w:pStyle w:val="af1"/>
        <w:rPr>
          <w:sz w:val="22"/>
          <w:szCs w:val="22"/>
        </w:rPr>
      </w:pPr>
      <w:r w:rsidRPr="008C12C4">
        <w:rPr>
          <w:sz w:val="22"/>
          <w:szCs w:val="22"/>
        </w:rPr>
        <w:t>г) в 8 классе – по 1 часу на преподавание иностранного языка, географии, биологии, физики, химии; при 5-дневной учебной неделе –  также по 1 часу на преподавание алгебры;</w:t>
      </w:r>
    </w:p>
    <w:p w:rsidR="008C12C4" w:rsidRPr="008C12C4" w:rsidRDefault="008C12C4" w:rsidP="008C12C4">
      <w:pPr>
        <w:pStyle w:val="af1"/>
        <w:rPr>
          <w:rStyle w:val="apple-converted-space"/>
          <w:rFonts w:ascii="Trebuchet MS" w:hAnsi="Trebuchet MS"/>
          <w:color w:val="555555"/>
          <w:sz w:val="22"/>
          <w:szCs w:val="22"/>
          <w:shd w:val="clear" w:color="auto" w:fill="FFFFFF"/>
        </w:rPr>
      </w:pPr>
      <w:r w:rsidRPr="008C12C4">
        <w:rPr>
          <w:sz w:val="22"/>
          <w:szCs w:val="22"/>
        </w:rPr>
        <w:t>д) в 9 классе – по 1 часу на преподавание иностранного языка, географии, биологии; физики; при 5-дневной учебной неделе – также по 1 часу на преподавание алгебры.</w:t>
      </w:r>
      <w:r w:rsidRPr="008C12C4">
        <w:rPr>
          <w:rStyle w:val="af6"/>
          <w:rFonts w:ascii="Trebuchet MS" w:hAnsi="Trebuchet MS"/>
          <w:color w:val="555555"/>
          <w:sz w:val="22"/>
          <w:szCs w:val="22"/>
          <w:shd w:val="clear" w:color="auto" w:fill="FFFFFF"/>
        </w:rPr>
        <w:t xml:space="preserve"> </w:t>
      </w:r>
      <w:r w:rsidRPr="008C12C4">
        <w:rPr>
          <w:rStyle w:val="apple-converted-space"/>
          <w:rFonts w:ascii="Trebuchet MS" w:hAnsi="Trebuchet MS"/>
          <w:color w:val="555555"/>
          <w:sz w:val="22"/>
          <w:szCs w:val="22"/>
          <w:shd w:val="clear" w:color="auto" w:fill="FFFFFF"/>
        </w:rPr>
        <w:t> </w:t>
      </w:r>
    </w:p>
    <w:p w:rsidR="008C12C4" w:rsidRPr="008C12C4" w:rsidRDefault="008C12C4" w:rsidP="008C12C4">
      <w:pPr>
        <w:pStyle w:val="af1"/>
        <w:rPr>
          <w:sz w:val="22"/>
          <w:szCs w:val="22"/>
        </w:rPr>
      </w:pPr>
      <w:r w:rsidRPr="008C12C4">
        <w:rPr>
          <w:sz w:val="22"/>
          <w:szCs w:val="22"/>
        </w:rPr>
        <w:t>При 5-дневной учебной неделе третий час физической культуры 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8C12C4" w:rsidRPr="008C12C4" w:rsidRDefault="008C12C4" w:rsidP="008C12C4">
      <w:pPr>
        <w:pStyle w:val="af1"/>
        <w:rPr>
          <w:sz w:val="22"/>
          <w:szCs w:val="22"/>
        </w:rPr>
      </w:pPr>
      <w:r w:rsidRPr="008C12C4">
        <w:rPr>
          <w:sz w:val="22"/>
          <w:szCs w:val="22"/>
        </w:rPr>
        <w:t>Согласно ФГОС ООО в основную образовательную программу входит предметная область «Основы духовно-нравственной культуры народов России» (далее – ОДНКР). Приказ Минобрнауки России от 25.05.2015 №08-761 «Об изучении предметных областей «Основы религиозных культур и светской этики» и «Основы духовно-нравственной культуры народов России» рекомендует реализацию предметной области ОДНКНР через:</w:t>
      </w:r>
    </w:p>
    <w:p w:rsidR="008C12C4" w:rsidRPr="008C12C4" w:rsidRDefault="008C12C4" w:rsidP="008C12C4">
      <w:pPr>
        <w:pStyle w:val="af1"/>
        <w:rPr>
          <w:sz w:val="22"/>
          <w:szCs w:val="22"/>
        </w:rPr>
      </w:pPr>
      <w:r w:rsidRPr="008C12C4">
        <w:rPr>
          <w:sz w:val="22"/>
          <w:szCs w:val="22"/>
        </w:rPr>
        <w:t>1) занятия по предметной области ОДНКР, учитывающие региональные, национальные и этнокультурные особенности региона, включенные в часть учебного плана, формируемую участниками образовательных отношений (учебные предметы «Основы духовно-нравственной культуры народов России» (5 класс); «Семьеведение», «Литературное краеведение», «История Пензенского края» в 5-8-х классах);</w:t>
      </w:r>
    </w:p>
    <w:p w:rsidR="008C12C4" w:rsidRPr="008C12C4" w:rsidRDefault="008C12C4" w:rsidP="008C12C4">
      <w:pPr>
        <w:pStyle w:val="af1"/>
        <w:rPr>
          <w:sz w:val="22"/>
          <w:szCs w:val="22"/>
        </w:rPr>
      </w:pPr>
      <w:r w:rsidRPr="008C12C4">
        <w:rPr>
          <w:sz w:val="22"/>
          <w:szCs w:val="22"/>
        </w:rPr>
        <w:t>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p>
    <w:p w:rsidR="008C12C4" w:rsidRPr="008C12C4" w:rsidRDefault="008C12C4" w:rsidP="008C12C4">
      <w:pPr>
        <w:pStyle w:val="af1"/>
        <w:rPr>
          <w:sz w:val="22"/>
          <w:szCs w:val="22"/>
        </w:rPr>
      </w:pPr>
      <w:r w:rsidRPr="008C12C4">
        <w:rPr>
          <w:sz w:val="22"/>
          <w:szCs w:val="22"/>
        </w:rPr>
        <w:t>3) включение занятий по предметной области ОДНКР во внеурочную деятельность в рамках реализации Программы воспитания и социализации обучающихся.</w:t>
      </w:r>
    </w:p>
    <w:p w:rsidR="004E5055" w:rsidRDefault="00F22E30" w:rsidP="004E5055">
      <w:pPr>
        <w:spacing w:after="0" w:line="240" w:lineRule="auto"/>
        <w:jc w:val="center"/>
        <w:rPr>
          <w:rFonts w:ascii="Times New Roman" w:eastAsia="Times New Roman" w:hAnsi="Times New Roman"/>
          <w:b/>
          <w:lang w:eastAsia="ru-RU"/>
        </w:rPr>
      </w:pPr>
      <w:r w:rsidRPr="00BF4665">
        <w:rPr>
          <w:rFonts w:ascii="Times New Roman" w:eastAsia="Times New Roman" w:hAnsi="Times New Roman"/>
          <w:b/>
          <w:lang w:eastAsia="ru-RU"/>
        </w:rPr>
        <w:lastRenderedPageBreak/>
        <w:t xml:space="preserve">Учебный план </w:t>
      </w:r>
      <w:r w:rsidR="00B30C15" w:rsidRPr="00B30C15">
        <w:rPr>
          <w:rFonts w:ascii="Times New Roman" w:eastAsia="Times New Roman" w:hAnsi="Times New Roman"/>
          <w:b/>
          <w:lang w:eastAsia="ru-RU"/>
        </w:rPr>
        <w:t xml:space="preserve">МОБУСОШ </w:t>
      </w:r>
      <w:r w:rsidR="00EC7160">
        <w:rPr>
          <w:rFonts w:ascii="Times New Roman" w:eastAsia="Times New Roman" w:hAnsi="Times New Roman"/>
          <w:b/>
          <w:lang w:eastAsia="ru-RU"/>
        </w:rPr>
        <w:t>ст. Леонидовка</w:t>
      </w:r>
    </w:p>
    <w:p w:rsidR="004E5055" w:rsidRDefault="004E5055" w:rsidP="00693FF1">
      <w:pPr>
        <w:spacing w:after="0" w:line="240" w:lineRule="auto"/>
        <w:jc w:val="both"/>
        <w:rPr>
          <w:rFonts w:ascii="Times New Roman" w:eastAsia="Times New Roman" w:hAnsi="Times New Roman"/>
          <w:b/>
          <w:lang w:eastAsia="ru-RU"/>
        </w:rPr>
      </w:pPr>
    </w:p>
    <w:p w:rsidR="004E5055" w:rsidRPr="004E5055" w:rsidRDefault="004E5055" w:rsidP="004E5055">
      <w:pPr>
        <w:spacing w:after="0" w:line="240" w:lineRule="auto"/>
        <w:ind w:left="540" w:firstLine="180"/>
        <w:jc w:val="center"/>
        <w:outlineLvl w:val="0"/>
        <w:rPr>
          <w:rFonts w:ascii="Times New Roman" w:eastAsia="Times New Roman" w:hAnsi="Times New Roman"/>
          <w:b/>
          <w:bCs/>
          <w:color w:val="000000"/>
          <w:lang w:eastAsia="ru-RU"/>
        </w:rPr>
      </w:pPr>
      <w:r w:rsidRPr="004E5055">
        <w:rPr>
          <w:rFonts w:ascii="Times New Roman" w:eastAsia="Times New Roman" w:hAnsi="Times New Roman"/>
          <w:b/>
          <w:bCs/>
          <w:color w:val="000000"/>
          <w:lang w:eastAsia="ru-RU"/>
        </w:rPr>
        <w:t>ОСНОВНОЕ ОБЩЕЕ ОБРАЗОВАНИЕ (ФГОС)</w:t>
      </w:r>
    </w:p>
    <w:p w:rsidR="004E5055" w:rsidRPr="004E5055" w:rsidRDefault="004E5055" w:rsidP="004E5055">
      <w:pPr>
        <w:spacing w:after="0" w:line="240" w:lineRule="auto"/>
        <w:ind w:left="540" w:firstLine="180"/>
        <w:jc w:val="center"/>
        <w:rPr>
          <w:rFonts w:ascii="Times New Roman" w:eastAsia="Times New Roman" w:hAnsi="Times New Roman"/>
          <w:b/>
          <w:sz w:val="24"/>
          <w:szCs w:val="24"/>
          <w:lang w:eastAsia="ru-RU"/>
        </w:rPr>
      </w:pPr>
    </w:p>
    <w:tbl>
      <w:tblPr>
        <w:tblpPr w:leftFromText="180" w:rightFromText="180" w:vertAnchor="text" w:horzAnchor="margin" w:tblpY="171"/>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2"/>
        <w:gridCol w:w="2453"/>
        <w:gridCol w:w="902"/>
        <w:gridCol w:w="613"/>
        <w:gridCol w:w="502"/>
        <w:gridCol w:w="342"/>
        <w:gridCol w:w="456"/>
        <w:gridCol w:w="336"/>
        <w:gridCol w:w="9"/>
        <w:gridCol w:w="489"/>
        <w:gridCol w:w="336"/>
        <w:gridCol w:w="85"/>
        <w:gridCol w:w="436"/>
      </w:tblGrid>
      <w:tr w:rsidR="00C0794E" w:rsidRPr="004E5055" w:rsidTr="00C0794E">
        <w:trPr>
          <w:trHeight w:val="144"/>
        </w:trPr>
        <w:tc>
          <w:tcPr>
            <w:tcW w:w="2172" w:type="dxa"/>
            <w:vMerge w:val="restart"/>
            <w:tcBorders>
              <w:top w:val="single" w:sz="4" w:space="0" w:color="auto"/>
              <w:left w:val="single" w:sz="4" w:space="0" w:color="auto"/>
              <w:bottom w:val="single" w:sz="4" w:space="0" w:color="auto"/>
              <w:right w:val="single" w:sz="4" w:space="0" w:color="auto"/>
            </w:tcBorders>
            <w:hideMark/>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Предметные области</w:t>
            </w:r>
          </w:p>
        </w:tc>
        <w:tc>
          <w:tcPr>
            <w:tcW w:w="2453" w:type="dxa"/>
            <w:vMerge w:val="restart"/>
            <w:tcBorders>
              <w:top w:val="single" w:sz="4" w:space="0" w:color="auto"/>
              <w:left w:val="single" w:sz="4" w:space="0" w:color="auto"/>
              <w:bottom w:val="single" w:sz="4" w:space="0" w:color="auto"/>
              <w:right w:val="single" w:sz="4" w:space="0" w:color="auto"/>
            </w:tcBorders>
            <w:hideMark/>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Учебные предметы</w:t>
            </w:r>
          </w:p>
        </w:tc>
        <w:tc>
          <w:tcPr>
            <w:tcW w:w="4506" w:type="dxa"/>
            <w:gridSpan w:val="11"/>
            <w:tcBorders>
              <w:top w:val="single" w:sz="4" w:space="0" w:color="auto"/>
              <w:left w:val="single" w:sz="4" w:space="0" w:color="auto"/>
              <w:bottom w:val="single" w:sz="4" w:space="0" w:color="auto"/>
              <w:right w:val="single" w:sz="4" w:space="0" w:color="auto"/>
            </w:tcBorders>
            <w:hideMark/>
          </w:tcPr>
          <w:p w:rsidR="00C0794E" w:rsidRPr="003C030C" w:rsidRDefault="00C0794E" w:rsidP="00C0794E">
            <w:pPr>
              <w:spacing w:after="0" w:line="240" w:lineRule="auto"/>
              <w:jc w:val="center"/>
              <w:rPr>
                <w:rFonts w:ascii="Times New Roman" w:eastAsia="Times New Roman" w:hAnsi="Times New Roman"/>
                <w:b/>
                <w:lang w:eastAsia="ru-RU"/>
              </w:rPr>
            </w:pPr>
          </w:p>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Классы  / Количество часов в неделю</w:t>
            </w:r>
          </w:p>
        </w:tc>
      </w:tr>
      <w:tr w:rsidR="00C0794E" w:rsidRPr="004E5055" w:rsidTr="00C0794E">
        <w:trPr>
          <w:trHeight w:val="327"/>
        </w:trPr>
        <w:tc>
          <w:tcPr>
            <w:tcW w:w="2172" w:type="dxa"/>
            <w:vMerge/>
            <w:tcBorders>
              <w:top w:val="single" w:sz="4" w:space="0" w:color="auto"/>
              <w:left w:val="single" w:sz="4" w:space="0" w:color="auto"/>
              <w:bottom w:val="single" w:sz="4" w:space="0" w:color="auto"/>
              <w:right w:val="single" w:sz="4" w:space="0" w:color="auto"/>
            </w:tcBorders>
            <w:vAlign w:val="center"/>
            <w:hideMark/>
          </w:tcPr>
          <w:p w:rsidR="00C0794E" w:rsidRPr="003C030C" w:rsidRDefault="00C0794E" w:rsidP="00C0794E">
            <w:pPr>
              <w:spacing w:after="0" w:line="240" w:lineRule="auto"/>
              <w:jc w:val="center"/>
              <w:rPr>
                <w:rFonts w:ascii="Times New Roman" w:eastAsia="Times New Roman" w:hAnsi="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94E" w:rsidRPr="003C030C" w:rsidRDefault="00C0794E" w:rsidP="00C0794E">
            <w:pPr>
              <w:spacing w:after="0" w:line="240" w:lineRule="auto"/>
              <w:jc w:val="center"/>
              <w:rPr>
                <w:rFonts w:ascii="Times New Roman" w:eastAsia="Times New Roman" w:hAnsi="Times New Roman"/>
                <w:b/>
                <w:lang w:eastAsia="ru-RU"/>
              </w:rPr>
            </w:pPr>
          </w:p>
        </w:tc>
        <w:tc>
          <w:tcPr>
            <w:tcW w:w="902" w:type="dxa"/>
            <w:tcBorders>
              <w:top w:val="single" w:sz="4" w:space="0" w:color="auto"/>
              <w:left w:val="single" w:sz="4" w:space="0" w:color="auto"/>
              <w:bottom w:val="single" w:sz="4" w:space="0" w:color="auto"/>
              <w:right w:val="single" w:sz="4" w:space="0" w:color="auto"/>
            </w:tcBorders>
            <w:hideMark/>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5</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6</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7</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8</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3C030C" w:rsidRDefault="00C0794E" w:rsidP="00C0794E">
            <w:pPr>
              <w:spacing w:after="0" w:line="240" w:lineRule="auto"/>
              <w:jc w:val="center"/>
              <w:rPr>
                <w:rFonts w:ascii="Times New Roman" w:eastAsia="Times New Roman" w:hAnsi="Times New Roman"/>
                <w:b/>
                <w:lang w:eastAsia="ru-RU"/>
              </w:rPr>
            </w:pPr>
            <w:r w:rsidRPr="003C030C">
              <w:rPr>
                <w:rFonts w:ascii="Times New Roman" w:eastAsia="Times New Roman" w:hAnsi="Times New Roman"/>
                <w:b/>
                <w:lang w:eastAsia="ru-RU"/>
              </w:rPr>
              <w:t>9</w:t>
            </w:r>
          </w:p>
        </w:tc>
      </w:tr>
      <w:tr w:rsidR="00C0794E" w:rsidRPr="004E5055" w:rsidTr="00C0794E">
        <w:trPr>
          <w:trHeight w:val="327"/>
        </w:trPr>
        <w:tc>
          <w:tcPr>
            <w:tcW w:w="9131" w:type="dxa"/>
            <w:gridSpan w:val="13"/>
            <w:tcBorders>
              <w:top w:val="single" w:sz="4" w:space="0" w:color="auto"/>
              <w:left w:val="single" w:sz="4" w:space="0" w:color="auto"/>
              <w:bottom w:val="single" w:sz="4" w:space="0" w:color="auto"/>
              <w:right w:val="single" w:sz="4" w:space="0" w:color="auto"/>
            </w:tcBorders>
            <w:vAlign w:val="center"/>
          </w:tcPr>
          <w:p w:rsidR="00C0794E" w:rsidRPr="004E5055" w:rsidRDefault="00C0794E" w:rsidP="00C0794E">
            <w:pPr>
              <w:spacing w:after="0" w:line="240" w:lineRule="auto"/>
              <w:jc w:val="center"/>
              <w:rPr>
                <w:rFonts w:ascii="Times New Roman" w:eastAsia="Times New Roman" w:hAnsi="Times New Roman"/>
                <w:b/>
                <w:lang w:eastAsia="ru-RU"/>
              </w:rPr>
            </w:pPr>
            <w:r w:rsidRPr="004E5055">
              <w:rPr>
                <w:rFonts w:ascii="Times New Roman" w:eastAsia="Times New Roman" w:hAnsi="Times New Roman"/>
                <w:b/>
                <w:lang w:eastAsia="ru-RU"/>
              </w:rPr>
              <w:t>Обязательная часть</w:t>
            </w:r>
          </w:p>
        </w:tc>
      </w:tr>
      <w:tr w:rsidR="00C0794E" w:rsidRPr="00EC55AC" w:rsidTr="00C0794E">
        <w:trPr>
          <w:trHeight w:val="215"/>
        </w:trPr>
        <w:tc>
          <w:tcPr>
            <w:tcW w:w="2172" w:type="dxa"/>
            <w:vMerge w:val="restart"/>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Русский язык и литература</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Русский язык</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r>
      <w:tr w:rsidR="00C0794E" w:rsidRPr="00EC55AC" w:rsidTr="00C0794E">
        <w:trPr>
          <w:trHeight w:val="115"/>
        </w:trPr>
        <w:tc>
          <w:tcPr>
            <w:tcW w:w="2172" w:type="dxa"/>
            <w:vMerge/>
            <w:tcBorders>
              <w:top w:val="single" w:sz="4" w:space="0" w:color="auto"/>
              <w:left w:val="single" w:sz="4" w:space="0" w:color="auto"/>
              <w:bottom w:val="single" w:sz="4" w:space="0" w:color="auto"/>
              <w:right w:val="single" w:sz="4" w:space="0" w:color="auto"/>
            </w:tcBorders>
            <w:vAlign w:val="center"/>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Литература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     2</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r>
      <w:tr w:rsidR="00C0794E" w:rsidRPr="00EC55AC" w:rsidTr="00C0794E">
        <w:trPr>
          <w:trHeight w:val="442"/>
        </w:trPr>
        <w:tc>
          <w:tcPr>
            <w:tcW w:w="2172" w:type="dxa"/>
            <w:tcBorders>
              <w:top w:val="single" w:sz="4" w:space="0" w:color="auto"/>
              <w:left w:val="single" w:sz="4" w:space="0" w:color="auto"/>
              <w:bottom w:val="single" w:sz="4" w:space="0" w:color="auto"/>
              <w:right w:val="single" w:sz="4" w:space="0" w:color="auto"/>
            </w:tcBorders>
            <w:vAlign w:val="center"/>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Иностранный язык</w:t>
            </w:r>
          </w:p>
        </w:tc>
        <w:tc>
          <w:tcPr>
            <w:tcW w:w="2453" w:type="dxa"/>
            <w:tcBorders>
              <w:top w:val="single" w:sz="4" w:space="0" w:color="auto"/>
              <w:left w:val="single" w:sz="4" w:space="0" w:color="auto"/>
              <w:bottom w:val="single" w:sz="4" w:space="0" w:color="auto"/>
              <w:right w:val="single" w:sz="4" w:space="0" w:color="auto"/>
            </w:tcBorders>
            <w:hideMark/>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Английский язык</w:t>
            </w:r>
          </w:p>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Немецкий язык</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     2</w:t>
            </w:r>
          </w:p>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285"/>
        </w:trPr>
        <w:tc>
          <w:tcPr>
            <w:tcW w:w="217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Математика и информатика</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Математика </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     5</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5</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115"/>
        </w:trPr>
        <w:tc>
          <w:tcPr>
            <w:tcW w:w="2172" w:type="dxa"/>
            <w:vMerge/>
            <w:tcBorders>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Алгебра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r>
      <w:tr w:rsidR="00C0794E" w:rsidRPr="00EC55AC" w:rsidTr="00C0794E">
        <w:trPr>
          <w:trHeight w:val="115"/>
        </w:trPr>
        <w:tc>
          <w:tcPr>
            <w:tcW w:w="2172" w:type="dxa"/>
            <w:vMerge/>
            <w:tcBorders>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Геометрия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r>
      <w:tr w:rsidR="00C0794E" w:rsidRPr="00EC55AC" w:rsidTr="00C0794E">
        <w:trPr>
          <w:trHeight w:val="215"/>
        </w:trPr>
        <w:tc>
          <w:tcPr>
            <w:tcW w:w="2172" w:type="dxa"/>
            <w:vMerge/>
            <w:tcBorders>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Информатика </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375"/>
        </w:trPr>
        <w:tc>
          <w:tcPr>
            <w:tcW w:w="217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Общественно-научные предметы</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История России</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p>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613"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5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40</w:t>
            </w:r>
          </w:p>
        </w:tc>
        <w:tc>
          <w:tcPr>
            <w:tcW w:w="34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456"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40</w:t>
            </w:r>
          </w:p>
        </w:tc>
        <w:tc>
          <w:tcPr>
            <w:tcW w:w="336"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4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40</w:t>
            </w:r>
          </w:p>
        </w:tc>
        <w:tc>
          <w:tcPr>
            <w:tcW w:w="336"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521"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p>
        </w:tc>
      </w:tr>
      <w:tr w:rsidR="00C0794E" w:rsidRPr="00EC55AC" w:rsidTr="00C0794E">
        <w:trPr>
          <w:trHeight w:val="276"/>
        </w:trPr>
        <w:tc>
          <w:tcPr>
            <w:tcW w:w="2172" w:type="dxa"/>
            <w:vMerge/>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Всеобщая история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c>
          <w:tcPr>
            <w:tcW w:w="613" w:type="dxa"/>
            <w:vMerge/>
            <w:tcBorders>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502" w:type="dxa"/>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28</w:t>
            </w:r>
          </w:p>
        </w:tc>
        <w:tc>
          <w:tcPr>
            <w:tcW w:w="342" w:type="dxa"/>
            <w:vMerge/>
            <w:tcBorders>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456" w:type="dxa"/>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28</w:t>
            </w:r>
          </w:p>
        </w:tc>
        <w:tc>
          <w:tcPr>
            <w:tcW w:w="336" w:type="dxa"/>
            <w:vMerge/>
            <w:tcBorders>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498" w:type="dxa"/>
            <w:gridSpan w:val="2"/>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28</w:t>
            </w:r>
          </w:p>
        </w:tc>
        <w:tc>
          <w:tcPr>
            <w:tcW w:w="336" w:type="dxa"/>
            <w:vMerge/>
            <w:tcBorders>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521" w:type="dxa"/>
            <w:gridSpan w:val="2"/>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24</w:t>
            </w:r>
          </w:p>
        </w:tc>
      </w:tr>
      <w:tr w:rsidR="00C0794E" w:rsidRPr="00EC55AC" w:rsidTr="00C0794E">
        <w:trPr>
          <w:trHeight w:val="115"/>
        </w:trPr>
        <w:tc>
          <w:tcPr>
            <w:tcW w:w="2172" w:type="dxa"/>
            <w:vMerge/>
            <w:tcBorders>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Обществознание</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115"/>
        </w:trPr>
        <w:tc>
          <w:tcPr>
            <w:tcW w:w="2172" w:type="dxa"/>
            <w:vMerge/>
            <w:tcBorders>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География</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215"/>
        </w:trPr>
        <w:tc>
          <w:tcPr>
            <w:tcW w:w="217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Естественно -научные предметы</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Физика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r>
      <w:tr w:rsidR="00C0794E" w:rsidRPr="00EC55AC" w:rsidTr="00C0794E">
        <w:trPr>
          <w:trHeight w:val="115"/>
        </w:trPr>
        <w:tc>
          <w:tcPr>
            <w:tcW w:w="2172" w:type="dxa"/>
            <w:vMerge/>
            <w:tcBorders>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Химия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w:t>
            </w:r>
          </w:p>
        </w:tc>
      </w:tr>
      <w:tr w:rsidR="00C0794E" w:rsidRPr="00EC55AC" w:rsidTr="00C0794E">
        <w:trPr>
          <w:trHeight w:val="115"/>
        </w:trPr>
        <w:tc>
          <w:tcPr>
            <w:tcW w:w="2172" w:type="dxa"/>
            <w:vMerge/>
            <w:tcBorders>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Биология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215"/>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Искусство</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Музыка</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345"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1</w:t>
            </w:r>
          </w:p>
          <w:p w:rsidR="00C0794E" w:rsidRPr="00474B66" w:rsidRDefault="00C0794E" w:rsidP="00C0794E">
            <w:pPr>
              <w:spacing w:after="0" w:line="240" w:lineRule="auto"/>
              <w:rPr>
                <w:rFonts w:ascii="Times New Roman" w:eastAsia="Times New Roman" w:hAnsi="Times New Roman"/>
                <w:lang w:eastAsia="ru-RU"/>
              </w:rPr>
            </w:pPr>
          </w:p>
        </w:tc>
        <w:tc>
          <w:tcPr>
            <w:tcW w:w="489" w:type="dxa"/>
            <w:vMerge w:val="restart"/>
            <w:tcBorders>
              <w:top w:val="single" w:sz="4" w:space="0" w:color="auto"/>
              <w:left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p>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17</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p w:rsidR="00C0794E" w:rsidRPr="00474B66" w:rsidRDefault="00C0794E" w:rsidP="00C0794E">
            <w:pPr>
              <w:spacing w:after="0" w:line="240" w:lineRule="auto"/>
              <w:rPr>
                <w:rFonts w:ascii="Times New Roman" w:eastAsia="Times New Roman" w:hAnsi="Times New Roman"/>
                <w:lang w:eastAsia="ru-RU"/>
              </w:rPr>
            </w:pPr>
          </w:p>
        </w:tc>
      </w:tr>
      <w:tr w:rsidR="00C0794E" w:rsidRPr="00EC55AC" w:rsidTr="00C0794E">
        <w:trPr>
          <w:trHeight w:val="253"/>
        </w:trPr>
        <w:tc>
          <w:tcPr>
            <w:tcW w:w="2172" w:type="dxa"/>
            <w:vMerge/>
            <w:tcBorders>
              <w:left w:val="single" w:sz="4" w:space="0" w:color="auto"/>
              <w:right w:val="single" w:sz="4" w:space="0" w:color="auto"/>
            </w:tcBorders>
            <w:vAlign w:val="center"/>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 Изобразительное искусство</w:t>
            </w:r>
          </w:p>
        </w:tc>
        <w:tc>
          <w:tcPr>
            <w:tcW w:w="90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345" w:type="dxa"/>
            <w:gridSpan w:val="2"/>
            <w:vMerge/>
            <w:tcBorders>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489"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857" w:type="dxa"/>
            <w:gridSpan w:val="3"/>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361"/>
        </w:trPr>
        <w:tc>
          <w:tcPr>
            <w:tcW w:w="2172" w:type="dxa"/>
            <w:vMerge/>
            <w:tcBorders>
              <w:left w:val="single" w:sz="4" w:space="0" w:color="auto"/>
              <w:bottom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902"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1115" w:type="dxa"/>
            <w:gridSpan w:val="2"/>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798" w:type="dxa"/>
            <w:gridSpan w:val="2"/>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p>
        </w:tc>
        <w:tc>
          <w:tcPr>
            <w:tcW w:w="345" w:type="dxa"/>
            <w:gridSpan w:val="2"/>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489"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17</w:t>
            </w:r>
          </w:p>
          <w:p w:rsidR="00C0794E" w:rsidRPr="00474B66" w:rsidRDefault="00C0794E" w:rsidP="00C0794E">
            <w:pPr>
              <w:spacing w:after="0" w:line="240" w:lineRule="auto"/>
              <w:rPr>
                <w:rFonts w:ascii="Times New Roman" w:eastAsia="Times New Roman" w:hAnsi="Times New Roman"/>
                <w:lang w:eastAsia="ru-RU"/>
              </w:rPr>
            </w:pPr>
          </w:p>
        </w:tc>
        <w:tc>
          <w:tcPr>
            <w:tcW w:w="857" w:type="dxa"/>
            <w:gridSpan w:val="3"/>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r>
      <w:tr w:rsidR="00C0794E" w:rsidRPr="00EC55AC" w:rsidTr="00C0794E">
        <w:trPr>
          <w:trHeight w:val="215"/>
        </w:trPr>
        <w:tc>
          <w:tcPr>
            <w:tcW w:w="217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Технология</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Технология</w:t>
            </w:r>
          </w:p>
        </w:tc>
        <w:tc>
          <w:tcPr>
            <w:tcW w:w="902"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564"/>
        </w:trPr>
        <w:tc>
          <w:tcPr>
            <w:tcW w:w="217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Физическая культура и Основы безопасности жизнедеятельности</w:t>
            </w: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ОБЖ</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564"/>
        </w:trPr>
        <w:tc>
          <w:tcPr>
            <w:tcW w:w="2172" w:type="dxa"/>
            <w:vMerge/>
            <w:tcBorders>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Физическая культура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    3</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r>
      <w:tr w:rsidR="00C0794E" w:rsidRPr="00EC55AC" w:rsidTr="00C0794E">
        <w:trPr>
          <w:trHeight w:val="564"/>
        </w:trPr>
        <w:tc>
          <w:tcPr>
            <w:tcW w:w="4625" w:type="dxa"/>
            <w:gridSpan w:val="2"/>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Итого</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23</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24</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25</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26</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26</w:t>
            </w:r>
          </w:p>
        </w:tc>
      </w:tr>
      <w:tr w:rsidR="00C0794E" w:rsidRPr="00EC55AC" w:rsidTr="00C0794E">
        <w:trPr>
          <w:trHeight w:val="564"/>
        </w:trPr>
        <w:tc>
          <w:tcPr>
            <w:tcW w:w="9131" w:type="dxa"/>
            <w:gridSpan w:val="1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b/>
                <w:lang w:eastAsia="ru-RU"/>
              </w:rPr>
            </w:pPr>
            <w:r w:rsidRPr="00474B66">
              <w:rPr>
                <w:rFonts w:ascii="Times New Roman" w:eastAsia="Times New Roman" w:hAnsi="Times New Roman"/>
                <w:b/>
                <w:lang w:eastAsia="ru-RU"/>
              </w:rPr>
              <w:t>Часть, формируемая участниками образовательных отношений</w:t>
            </w:r>
          </w:p>
        </w:tc>
      </w:tr>
      <w:tr w:rsidR="00C0794E" w:rsidRPr="00EC55AC" w:rsidTr="00C0794E">
        <w:trPr>
          <w:trHeight w:val="240"/>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Русский язык и литература</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Русский язык</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215"/>
        </w:trPr>
        <w:tc>
          <w:tcPr>
            <w:tcW w:w="2172" w:type="dxa"/>
            <w:vMerge/>
            <w:tcBorders>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Литературное краеведение</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215"/>
        </w:trPr>
        <w:tc>
          <w:tcPr>
            <w:tcW w:w="2172" w:type="dxa"/>
            <w:vMerge/>
            <w:tcBorders>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«Текст. Стилистика и грамматика»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0,75</w:t>
            </w:r>
          </w:p>
        </w:tc>
      </w:tr>
      <w:tr w:rsidR="00C0794E" w:rsidRPr="00EC55AC" w:rsidTr="00C0794E">
        <w:trPr>
          <w:trHeight w:val="215"/>
        </w:trPr>
        <w:tc>
          <w:tcPr>
            <w:tcW w:w="2172"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594037" w:rsidRDefault="00C0794E" w:rsidP="00C0794E">
            <w:pPr>
              <w:pStyle w:val="af1"/>
              <w:ind w:firstLine="0"/>
              <w:jc w:val="left"/>
              <w:rPr>
                <w:sz w:val="22"/>
                <w:szCs w:val="22"/>
              </w:rPr>
            </w:pPr>
            <w:r w:rsidRPr="00594037">
              <w:rPr>
                <w:sz w:val="22"/>
                <w:szCs w:val="22"/>
              </w:rPr>
              <w:t xml:space="preserve">«Мой ровесник на страницах современной русской литературы» </w:t>
            </w:r>
          </w:p>
        </w:tc>
        <w:tc>
          <w:tcPr>
            <w:tcW w:w="902" w:type="dxa"/>
            <w:tcBorders>
              <w:top w:val="single" w:sz="4" w:space="0" w:color="auto"/>
              <w:left w:val="single" w:sz="4" w:space="0" w:color="auto"/>
              <w:bottom w:val="single" w:sz="4" w:space="0" w:color="auto"/>
              <w:right w:val="single" w:sz="4" w:space="0" w:color="auto"/>
            </w:tcBorders>
            <w:vAlign w:val="center"/>
          </w:tcPr>
          <w:p w:rsidR="00C0794E" w:rsidRPr="00594037" w:rsidRDefault="00C0794E" w:rsidP="00C0794E">
            <w:pPr>
              <w:pStyle w:val="af1"/>
              <w:ind w:firstLine="0"/>
              <w:jc w:val="center"/>
              <w:rPr>
                <w:sz w:val="22"/>
                <w:szCs w:val="22"/>
              </w:rPr>
            </w:pPr>
            <w:r w:rsidRPr="00594037">
              <w:rPr>
                <w:sz w:val="22"/>
                <w:szCs w:val="22"/>
              </w:rPr>
              <w:t>-</w:t>
            </w:r>
          </w:p>
        </w:tc>
        <w:tc>
          <w:tcPr>
            <w:tcW w:w="1115" w:type="dxa"/>
            <w:gridSpan w:val="2"/>
            <w:tcBorders>
              <w:top w:val="single" w:sz="4" w:space="0" w:color="auto"/>
              <w:left w:val="single" w:sz="4" w:space="0" w:color="auto"/>
              <w:bottom w:val="single" w:sz="4" w:space="0" w:color="auto"/>
              <w:right w:val="single" w:sz="4" w:space="0" w:color="auto"/>
            </w:tcBorders>
            <w:vAlign w:val="center"/>
          </w:tcPr>
          <w:p w:rsidR="00C0794E" w:rsidRPr="00594037" w:rsidRDefault="00C0794E" w:rsidP="00C0794E">
            <w:pPr>
              <w:pStyle w:val="af1"/>
              <w:ind w:firstLine="0"/>
              <w:jc w:val="center"/>
              <w:rPr>
                <w:sz w:val="22"/>
                <w:szCs w:val="22"/>
              </w:rPr>
            </w:pPr>
            <w:r w:rsidRPr="00594037">
              <w:rPr>
                <w:sz w:val="22"/>
                <w:szCs w:val="22"/>
              </w:rPr>
              <w:t>-</w:t>
            </w:r>
          </w:p>
        </w:tc>
        <w:tc>
          <w:tcPr>
            <w:tcW w:w="798" w:type="dxa"/>
            <w:gridSpan w:val="2"/>
            <w:tcBorders>
              <w:top w:val="single" w:sz="4" w:space="0" w:color="auto"/>
              <w:left w:val="single" w:sz="4" w:space="0" w:color="auto"/>
              <w:bottom w:val="single" w:sz="4" w:space="0" w:color="auto"/>
              <w:right w:val="single" w:sz="4" w:space="0" w:color="auto"/>
            </w:tcBorders>
            <w:vAlign w:val="center"/>
          </w:tcPr>
          <w:p w:rsidR="00C0794E" w:rsidRPr="00594037" w:rsidRDefault="00C0794E" w:rsidP="00C0794E">
            <w:pPr>
              <w:pStyle w:val="af1"/>
              <w:jc w:val="center"/>
              <w:rPr>
                <w:sz w:val="22"/>
                <w:szCs w:val="22"/>
              </w:rPr>
            </w:pPr>
            <w:r>
              <w:rPr>
                <w:sz w:val="22"/>
                <w:szCs w:val="22"/>
              </w:rPr>
              <w:t>11</w:t>
            </w:r>
          </w:p>
        </w:tc>
        <w:tc>
          <w:tcPr>
            <w:tcW w:w="834" w:type="dxa"/>
            <w:gridSpan w:val="3"/>
            <w:tcBorders>
              <w:top w:val="single" w:sz="4" w:space="0" w:color="auto"/>
              <w:left w:val="single" w:sz="4" w:space="0" w:color="auto"/>
              <w:bottom w:val="single" w:sz="4" w:space="0" w:color="auto"/>
              <w:right w:val="single" w:sz="4" w:space="0" w:color="auto"/>
            </w:tcBorders>
            <w:vAlign w:val="center"/>
          </w:tcPr>
          <w:p w:rsidR="00C0794E" w:rsidRPr="00594037" w:rsidRDefault="00C0794E" w:rsidP="00C0794E">
            <w:pPr>
              <w:pStyle w:val="af1"/>
              <w:jc w:val="center"/>
              <w:rPr>
                <w:sz w:val="22"/>
                <w:szCs w:val="22"/>
              </w:rPr>
            </w:pPr>
            <w:r>
              <w:rPr>
                <w:sz w:val="22"/>
                <w:szCs w:val="22"/>
              </w:rPr>
              <w:t>--</w:t>
            </w:r>
          </w:p>
        </w:tc>
        <w:tc>
          <w:tcPr>
            <w:tcW w:w="857" w:type="dxa"/>
            <w:gridSpan w:val="3"/>
            <w:tcBorders>
              <w:top w:val="single" w:sz="4" w:space="0" w:color="auto"/>
              <w:left w:val="single" w:sz="4" w:space="0" w:color="auto"/>
              <w:bottom w:val="single" w:sz="4" w:space="0" w:color="auto"/>
              <w:right w:val="single" w:sz="4" w:space="0" w:color="auto"/>
            </w:tcBorders>
            <w:vAlign w:val="center"/>
          </w:tcPr>
          <w:p w:rsidR="00C0794E" w:rsidRPr="00594037" w:rsidRDefault="00C0794E" w:rsidP="00C0794E">
            <w:pPr>
              <w:pStyle w:val="af1"/>
              <w:jc w:val="center"/>
              <w:rPr>
                <w:sz w:val="22"/>
                <w:szCs w:val="22"/>
              </w:rPr>
            </w:pPr>
            <w:r>
              <w:rPr>
                <w:sz w:val="22"/>
                <w:szCs w:val="22"/>
              </w:rPr>
              <w:t>11</w:t>
            </w:r>
          </w:p>
        </w:tc>
      </w:tr>
      <w:tr w:rsidR="00C0794E" w:rsidRPr="00EC55AC" w:rsidTr="00C0794E">
        <w:trPr>
          <w:trHeight w:val="250"/>
        </w:trPr>
        <w:tc>
          <w:tcPr>
            <w:tcW w:w="2172" w:type="dxa"/>
            <w:vMerge w:val="restart"/>
            <w:tcBorders>
              <w:top w:val="single" w:sz="4" w:space="0" w:color="auto"/>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Иностранны</w:t>
            </w:r>
            <w:r>
              <w:rPr>
                <w:rFonts w:ascii="Times New Roman" w:eastAsia="Times New Roman" w:hAnsi="Times New Roman"/>
                <w:lang w:eastAsia="ru-RU"/>
              </w:rPr>
              <w:t>е</w:t>
            </w:r>
            <w:r w:rsidRPr="00474B66">
              <w:rPr>
                <w:rFonts w:ascii="Times New Roman" w:eastAsia="Times New Roman" w:hAnsi="Times New Roman"/>
                <w:lang w:eastAsia="ru-RU"/>
              </w:rPr>
              <w:t xml:space="preserve"> язык</w:t>
            </w:r>
            <w:r>
              <w:rPr>
                <w:rFonts w:ascii="Times New Roman" w:eastAsia="Times New Roman" w:hAnsi="Times New Roman"/>
                <w:lang w:eastAsia="ru-RU"/>
              </w:rPr>
              <w:t>и</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Английский язык</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299"/>
        </w:trPr>
        <w:tc>
          <w:tcPr>
            <w:tcW w:w="2172" w:type="dxa"/>
            <w:vMerge/>
            <w:tcBorders>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Немецкий язык</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r>
      <w:tr w:rsidR="00C0794E" w:rsidRPr="00EC55AC" w:rsidTr="00C0794E">
        <w:trPr>
          <w:trHeight w:val="615"/>
        </w:trPr>
        <w:tc>
          <w:tcPr>
            <w:tcW w:w="2172" w:type="dxa"/>
            <w:vMerge/>
            <w:tcBorders>
              <w:left w:val="single" w:sz="4" w:space="0" w:color="auto"/>
              <w:bottom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«Знакомство с немецким языком»</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215"/>
        </w:trPr>
        <w:tc>
          <w:tcPr>
            <w:tcW w:w="2172" w:type="dxa"/>
            <w:vMerge w:val="restart"/>
            <w:tcBorders>
              <w:top w:val="single" w:sz="4" w:space="0" w:color="auto"/>
              <w:left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Математика и информатика </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Математика </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415"/>
        </w:trPr>
        <w:tc>
          <w:tcPr>
            <w:tcW w:w="2172" w:type="dxa"/>
            <w:vMerge/>
            <w:tcBorders>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Информатика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C0794E" w:rsidRPr="00EC55AC" w:rsidTr="00C0794E">
        <w:trPr>
          <w:trHeight w:val="415"/>
        </w:trPr>
        <w:tc>
          <w:tcPr>
            <w:tcW w:w="2172" w:type="dxa"/>
            <w:vMerge/>
            <w:tcBorders>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«Практикум по решению задач»</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0,75</w:t>
            </w:r>
          </w:p>
        </w:tc>
      </w:tr>
      <w:tr w:rsidR="00C0794E" w:rsidRPr="00EC55AC" w:rsidTr="00C0794E">
        <w:trPr>
          <w:trHeight w:val="415"/>
        </w:trPr>
        <w:tc>
          <w:tcPr>
            <w:tcW w:w="2172" w:type="dxa"/>
            <w:vMerge/>
            <w:tcBorders>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«Занимательная математика»</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«Математика в профессиях»</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bottom w:val="single" w:sz="4" w:space="0" w:color="auto"/>
              <w:right w:val="single" w:sz="4" w:space="0" w:color="auto"/>
            </w:tcBorders>
            <w:vAlign w:val="center"/>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«Мы в пространстве»</w:t>
            </w:r>
          </w:p>
        </w:tc>
        <w:tc>
          <w:tcPr>
            <w:tcW w:w="902"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415"/>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Общественно-научные предметы</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Обществознание</w:t>
            </w:r>
          </w:p>
        </w:tc>
        <w:tc>
          <w:tcPr>
            <w:tcW w:w="902" w:type="dxa"/>
            <w:tcBorders>
              <w:top w:val="single" w:sz="4" w:space="0" w:color="auto"/>
              <w:left w:val="single" w:sz="4" w:space="0" w:color="auto"/>
              <w:bottom w:val="single" w:sz="4" w:space="0" w:color="auto"/>
              <w:right w:val="single" w:sz="4" w:space="0" w:color="auto"/>
            </w:tcBorders>
            <w:vAlign w:val="bottom"/>
          </w:tcPr>
          <w:p w:rsidR="00C0794E" w:rsidRPr="000B547D" w:rsidRDefault="00C0794E" w:rsidP="00C0794E">
            <w:pPr>
              <w:pStyle w:val="af1"/>
              <w:ind w:firstLine="0"/>
              <w:jc w:val="center"/>
              <w:rPr>
                <w:sz w:val="22"/>
                <w:szCs w:val="22"/>
              </w:rPr>
            </w:pPr>
            <w:r w:rsidRPr="000B547D">
              <w:rPr>
                <w:sz w:val="22"/>
                <w:szCs w:val="22"/>
              </w:rPr>
              <w:t>1</w:t>
            </w:r>
          </w:p>
        </w:tc>
        <w:tc>
          <w:tcPr>
            <w:tcW w:w="1115" w:type="dxa"/>
            <w:gridSpan w:val="2"/>
            <w:tcBorders>
              <w:top w:val="single" w:sz="4" w:space="0" w:color="auto"/>
              <w:left w:val="single" w:sz="4" w:space="0" w:color="auto"/>
              <w:bottom w:val="single" w:sz="4" w:space="0" w:color="auto"/>
              <w:right w:val="single" w:sz="4" w:space="0" w:color="auto"/>
            </w:tcBorders>
            <w:vAlign w:val="bottom"/>
          </w:tcPr>
          <w:p w:rsidR="00C0794E" w:rsidRPr="000B547D" w:rsidRDefault="00C0794E" w:rsidP="00C0794E">
            <w:pPr>
              <w:pStyle w:val="af1"/>
              <w:ind w:firstLine="0"/>
              <w:jc w:val="center"/>
              <w:rPr>
                <w:sz w:val="22"/>
                <w:szCs w:val="22"/>
              </w:rPr>
            </w:pPr>
            <w:r w:rsidRPr="000B547D">
              <w:rPr>
                <w:sz w:val="22"/>
                <w:szCs w:val="22"/>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jc w:val="center"/>
              <w:rPr>
                <w:sz w:val="22"/>
                <w:szCs w:val="22"/>
              </w:rPr>
            </w:pPr>
            <w:r>
              <w:rPr>
                <w:sz w:val="22"/>
                <w:szCs w:val="22"/>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jc w:val="center"/>
              <w:rPr>
                <w:sz w:val="22"/>
                <w:szCs w:val="22"/>
              </w:rPr>
            </w:pPr>
            <w:r>
              <w:rPr>
                <w:sz w:val="22"/>
                <w:szCs w:val="22"/>
              </w:rPr>
              <w:t>1</w:t>
            </w:r>
            <w:r w:rsidRPr="000B547D">
              <w:rPr>
                <w:sz w:val="22"/>
                <w:szCs w:val="22"/>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ind w:firstLine="0"/>
              <w:jc w:val="center"/>
              <w:rPr>
                <w:sz w:val="22"/>
                <w:szCs w:val="22"/>
              </w:rPr>
            </w:pPr>
            <w:r w:rsidRPr="000B547D">
              <w:rPr>
                <w:sz w:val="22"/>
                <w:szCs w:val="22"/>
              </w:rPr>
              <w:t>-</w:t>
            </w:r>
          </w:p>
        </w:tc>
      </w:tr>
      <w:tr w:rsidR="00C0794E" w:rsidRPr="00EC55AC" w:rsidTr="00C0794E">
        <w:trPr>
          <w:trHeight w:val="415"/>
        </w:trPr>
        <w:tc>
          <w:tcPr>
            <w:tcW w:w="2172"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География</w:t>
            </w:r>
          </w:p>
        </w:tc>
        <w:tc>
          <w:tcPr>
            <w:tcW w:w="902" w:type="dxa"/>
            <w:tcBorders>
              <w:top w:val="single" w:sz="4" w:space="0" w:color="auto"/>
              <w:left w:val="single" w:sz="4" w:space="0" w:color="auto"/>
              <w:bottom w:val="single" w:sz="4" w:space="0" w:color="auto"/>
              <w:right w:val="single" w:sz="4" w:space="0" w:color="auto"/>
            </w:tcBorders>
            <w:vAlign w:val="bottom"/>
          </w:tcPr>
          <w:p w:rsidR="00C0794E" w:rsidRPr="000B547D" w:rsidRDefault="00C0794E" w:rsidP="00C0794E">
            <w:pPr>
              <w:pStyle w:val="af1"/>
              <w:ind w:firstLine="0"/>
              <w:jc w:val="center"/>
              <w:rPr>
                <w:sz w:val="22"/>
                <w:szCs w:val="22"/>
              </w:rPr>
            </w:pPr>
            <w:r w:rsidRPr="000B547D">
              <w:rPr>
                <w:sz w:val="22"/>
                <w:szCs w:val="22"/>
              </w:rPr>
              <w:t>-</w:t>
            </w:r>
          </w:p>
        </w:tc>
        <w:tc>
          <w:tcPr>
            <w:tcW w:w="1115" w:type="dxa"/>
            <w:gridSpan w:val="2"/>
            <w:tcBorders>
              <w:top w:val="single" w:sz="4" w:space="0" w:color="auto"/>
              <w:left w:val="single" w:sz="4" w:space="0" w:color="auto"/>
              <w:bottom w:val="single" w:sz="4" w:space="0" w:color="auto"/>
              <w:right w:val="single" w:sz="4" w:space="0" w:color="auto"/>
            </w:tcBorders>
            <w:vAlign w:val="bottom"/>
          </w:tcPr>
          <w:p w:rsidR="00C0794E" w:rsidRPr="000B547D" w:rsidRDefault="00C0794E" w:rsidP="00C0794E">
            <w:pPr>
              <w:pStyle w:val="af1"/>
              <w:ind w:firstLine="0"/>
              <w:jc w:val="center"/>
              <w:rPr>
                <w:sz w:val="22"/>
                <w:szCs w:val="22"/>
              </w:rPr>
            </w:pPr>
            <w:r w:rsidRPr="000B547D">
              <w:rPr>
                <w:sz w:val="22"/>
                <w:szCs w:val="22"/>
              </w:rPr>
              <w:t>0,5</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jc w:val="center"/>
              <w:rPr>
                <w:sz w:val="22"/>
                <w:szCs w:val="22"/>
              </w:rPr>
            </w:pPr>
            <w:r>
              <w:rPr>
                <w:sz w:val="22"/>
                <w:szCs w:val="22"/>
              </w:rPr>
              <w:t>-2</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jc w:val="center"/>
              <w:rPr>
                <w:sz w:val="22"/>
                <w:szCs w:val="22"/>
              </w:rPr>
            </w:pPr>
            <w:r>
              <w:rPr>
                <w:sz w:val="22"/>
                <w:szCs w:val="22"/>
              </w:rPr>
              <w:t>11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0B547D" w:rsidRDefault="00C0794E" w:rsidP="00C0794E">
            <w:pPr>
              <w:pStyle w:val="af1"/>
              <w:jc w:val="center"/>
              <w:rPr>
                <w:sz w:val="22"/>
                <w:szCs w:val="22"/>
              </w:rPr>
            </w:pPr>
            <w:r>
              <w:rPr>
                <w:sz w:val="22"/>
                <w:szCs w:val="22"/>
              </w:rPr>
              <w:t>11</w:t>
            </w:r>
          </w:p>
        </w:tc>
      </w:tr>
      <w:tr w:rsidR="00C0794E" w:rsidRPr="00EC55AC" w:rsidTr="00C0794E">
        <w:trPr>
          <w:trHeight w:val="415"/>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Естественно- научные предметы</w:t>
            </w:r>
          </w:p>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Биология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0,5</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415"/>
        </w:trPr>
        <w:tc>
          <w:tcPr>
            <w:tcW w:w="2172" w:type="dxa"/>
            <w:vMerge/>
            <w:tcBorders>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Физика</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Химия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415"/>
        </w:trPr>
        <w:tc>
          <w:tcPr>
            <w:tcW w:w="2172" w:type="dxa"/>
            <w:vMerge w:val="restart"/>
            <w:tcBorders>
              <w:top w:val="single" w:sz="4" w:space="0" w:color="auto"/>
              <w:left w:val="single" w:sz="4" w:space="0" w:color="auto"/>
              <w:right w:val="single" w:sz="4" w:space="0" w:color="auto"/>
            </w:tcBorders>
          </w:tcPr>
          <w:p w:rsidR="00C0794E" w:rsidRPr="00DA3063" w:rsidRDefault="00C0794E" w:rsidP="00C0794E">
            <w:pPr>
              <w:rPr>
                <w:rFonts w:ascii="Times New Roman" w:hAnsi="Times New Roman"/>
              </w:rPr>
            </w:pPr>
            <w:r w:rsidRPr="00DA3063">
              <w:rPr>
                <w:rFonts w:ascii="Times New Roman" w:hAnsi="Times New Roman"/>
              </w:rPr>
              <w:t>Основы духовно-нравственной культуры народов России</w:t>
            </w:r>
          </w:p>
        </w:tc>
        <w:tc>
          <w:tcPr>
            <w:tcW w:w="2453" w:type="dxa"/>
            <w:tcBorders>
              <w:top w:val="single" w:sz="4" w:space="0" w:color="auto"/>
              <w:left w:val="single" w:sz="4" w:space="0" w:color="auto"/>
              <w:bottom w:val="single" w:sz="4" w:space="0" w:color="auto"/>
              <w:right w:val="single" w:sz="4" w:space="0" w:color="auto"/>
            </w:tcBorders>
          </w:tcPr>
          <w:p w:rsidR="00C0794E" w:rsidRPr="00DA3063" w:rsidRDefault="00C0794E" w:rsidP="00C0794E">
            <w:pPr>
              <w:pStyle w:val="af1"/>
              <w:ind w:firstLine="0"/>
              <w:rPr>
                <w:sz w:val="22"/>
                <w:szCs w:val="22"/>
              </w:rPr>
            </w:pPr>
            <w:r w:rsidRPr="00DA3063">
              <w:rPr>
                <w:sz w:val="22"/>
                <w:szCs w:val="22"/>
              </w:rPr>
              <w:t xml:space="preserve">Литературное краеведение </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right w:val="single" w:sz="4" w:space="0" w:color="auto"/>
            </w:tcBorders>
          </w:tcPr>
          <w:p w:rsidR="00C0794E" w:rsidRPr="00DA3063" w:rsidRDefault="00C0794E" w:rsidP="00C0794E">
            <w:pPr>
              <w:rPr>
                <w:rFonts w:ascii="Times New Roman" w:hAnsi="Times New Roman"/>
              </w:rPr>
            </w:pPr>
          </w:p>
        </w:tc>
        <w:tc>
          <w:tcPr>
            <w:tcW w:w="2453" w:type="dxa"/>
            <w:tcBorders>
              <w:top w:val="single" w:sz="4" w:space="0" w:color="auto"/>
              <w:left w:val="single" w:sz="4" w:space="0" w:color="auto"/>
              <w:bottom w:val="single" w:sz="4" w:space="0" w:color="auto"/>
              <w:right w:val="single" w:sz="4" w:space="0" w:color="auto"/>
            </w:tcBorders>
          </w:tcPr>
          <w:p w:rsidR="00C0794E" w:rsidRPr="00DA3063" w:rsidRDefault="00C0794E" w:rsidP="00C0794E">
            <w:pPr>
              <w:spacing w:after="0" w:line="240" w:lineRule="auto"/>
              <w:rPr>
                <w:rFonts w:ascii="Times New Roman" w:eastAsia="Times New Roman" w:hAnsi="Times New Roman"/>
                <w:lang w:eastAsia="ru-RU"/>
              </w:rPr>
            </w:pPr>
            <w:r w:rsidRPr="00DA3063">
              <w:rPr>
                <w:rFonts w:ascii="Times New Roman" w:hAnsi="Times New Roman"/>
              </w:rPr>
              <w:t>«Основы духовно-нравственной культуры народов России»</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right w:val="single" w:sz="4" w:space="0" w:color="auto"/>
            </w:tcBorders>
          </w:tcPr>
          <w:p w:rsidR="00C0794E" w:rsidRPr="00DA3063"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История </w:t>
            </w:r>
            <w:r>
              <w:rPr>
                <w:rFonts w:ascii="Times New Roman" w:eastAsia="Times New Roman" w:hAnsi="Times New Roman"/>
                <w:lang w:eastAsia="ru-RU"/>
              </w:rPr>
              <w:t>Пензенск</w:t>
            </w:r>
            <w:r w:rsidRPr="00474B66">
              <w:rPr>
                <w:rFonts w:ascii="Times New Roman" w:eastAsia="Times New Roman" w:hAnsi="Times New Roman"/>
                <w:lang w:eastAsia="ru-RU"/>
              </w:rPr>
              <w:t>ого края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r>
      <w:tr w:rsidR="00C0794E" w:rsidRPr="00EC55AC" w:rsidTr="00C0794E">
        <w:trPr>
          <w:trHeight w:val="415"/>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Технология</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Технология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r>
      <w:tr w:rsidR="00C0794E" w:rsidRPr="00EC55AC" w:rsidTr="00C0794E">
        <w:trPr>
          <w:trHeight w:val="415"/>
        </w:trPr>
        <w:tc>
          <w:tcPr>
            <w:tcW w:w="2172" w:type="dxa"/>
            <w:vMerge/>
            <w:tcBorders>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 xml:space="preserve">Основы </w:t>
            </w:r>
            <w:r>
              <w:rPr>
                <w:rFonts w:ascii="Times New Roman" w:eastAsia="Times New Roman" w:hAnsi="Times New Roman"/>
                <w:lang w:eastAsia="ru-RU"/>
              </w:rPr>
              <w:t>черчения</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0,5</w:t>
            </w:r>
          </w:p>
        </w:tc>
      </w:tr>
      <w:tr w:rsidR="00C0794E" w:rsidRPr="00EC55AC" w:rsidTr="00C0794E">
        <w:trPr>
          <w:trHeight w:val="299"/>
        </w:trPr>
        <w:tc>
          <w:tcPr>
            <w:tcW w:w="217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Искусство</w:t>
            </w:r>
          </w:p>
        </w:tc>
        <w:tc>
          <w:tcPr>
            <w:tcW w:w="2453"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Pr>
                <w:rFonts w:ascii="Times New Roman" w:eastAsia="Times New Roman" w:hAnsi="Times New Roman"/>
                <w:lang w:eastAsia="ru-RU"/>
              </w:rPr>
              <w:t>Музыка</w:t>
            </w:r>
          </w:p>
        </w:tc>
        <w:tc>
          <w:tcPr>
            <w:tcW w:w="902" w:type="dxa"/>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115"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798"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834" w:type="dxa"/>
            <w:gridSpan w:val="3"/>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421" w:type="dxa"/>
            <w:gridSpan w:val="2"/>
            <w:vMerge w:val="restart"/>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436" w:type="dxa"/>
            <w:tcBorders>
              <w:top w:val="single" w:sz="4" w:space="0" w:color="auto"/>
              <w:left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w:t>
            </w:r>
          </w:p>
        </w:tc>
      </w:tr>
      <w:tr w:rsidR="00C0794E" w:rsidRPr="00EC55AC" w:rsidTr="00C0794E">
        <w:trPr>
          <w:trHeight w:val="299"/>
        </w:trPr>
        <w:tc>
          <w:tcPr>
            <w:tcW w:w="2172" w:type="dxa"/>
            <w:vMerge/>
            <w:tcBorders>
              <w:left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p>
        </w:tc>
        <w:tc>
          <w:tcPr>
            <w:tcW w:w="2453" w:type="dxa"/>
            <w:tcBorders>
              <w:top w:val="single" w:sz="4" w:space="0" w:color="auto"/>
              <w:left w:val="single" w:sz="4" w:space="0" w:color="auto"/>
              <w:bottom w:val="single" w:sz="4" w:space="0" w:color="auto"/>
              <w:right w:val="single" w:sz="4" w:space="0" w:color="auto"/>
            </w:tcBorders>
          </w:tcPr>
          <w:p w:rsidR="00C0794E"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Изобразительное искусство</w:t>
            </w:r>
          </w:p>
        </w:tc>
        <w:tc>
          <w:tcPr>
            <w:tcW w:w="902" w:type="dxa"/>
            <w:vMerge/>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p>
        </w:tc>
        <w:tc>
          <w:tcPr>
            <w:tcW w:w="1115" w:type="dxa"/>
            <w:gridSpan w:val="2"/>
            <w:vMerge/>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p>
        </w:tc>
        <w:tc>
          <w:tcPr>
            <w:tcW w:w="798" w:type="dxa"/>
            <w:gridSpan w:val="2"/>
            <w:vMerge/>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p>
        </w:tc>
        <w:tc>
          <w:tcPr>
            <w:tcW w:w="834" w:type="dxa"/>
            <w:gridSpan w:val="3"/>
            <w:vMerge/>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p>
        </w:tc>
        <w:tc>
          <w:tcPr>
            <w:tcW w:w="421" w:type="dxa"/>
            <w:gridSpan w:val="2"/>
            <w:vMerge/>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p>
        </w:tc>
        <w:tc>
          <w:tcPr>
            <w:tcW w:w="436" w:type="dxa"/>
            <w:tcBorders>
              <w:left w:val="single" w:sz="4" w:space="0" w:color="auto"/>
              <w:bottom w:val="single" w:sz="4" w:space="0" w:color="auto"/>
              <w:right w:val="single" w:sz="4" w:space="0" w:color="auto"/>
            </w:tcBorders>
          </w:tcPr>
          <w:p w:rsidR="00C0794E"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w:t>
            </w:r>
          </w:p>
        </w:tc>
      </w:tr>
      <w:tr w:rsidR="00C0794E" w:rsidRPr="00EC55AC" w:rsidTr="00C0794E">
        <w:trPr>
          <w:trHeight w:val="215"/>
        </w:trPr>
        <w:tc>
          <w:tcPr>
            <w:tcW w:w="4625" w:type="dxa"/>
            <w:gridSpan w:val="2"/>
            <w:tcBorders>
              <w:top w:val="single" w:sz="4" w:space="0" w:color="auto"/>
              <w:left w:val="single" w:sz="4" w:space="0" w:color="auto"/>
              <w:bottom w:val="single" w:sz="4" w:space="0" w:color="auto"/>
              <w:right w:val="single" w:sz="4" w:space="0" w:color="auto"/>
            </w:tcBorders>
            <w:hideMark/>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Итого</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10</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10</w:t>
            </w:r>
          </w:p>
        </w:tc>
      </w:tr>
      <w:tr w:rsidR="00C0794E" w:rsidRPr="00EC55AC" w:rsidTr="00C0794E">
        <w:trPr>
          <w:trHeight w:val="227"/>
        </w:trPr>
        <w:tc>
          <w:tcPr>
            <w:tcW w:w="462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rPr>
                <w:rFonts w:ascii="Times New Roman" w:eastAsia="Times New Roman" w:hAnsi="Times New Roman"/>
                <w:lang w:eastAsia="ru-RU"/>
              </w:rPr>
            </w:pPr>
            <w:r w:rsidRPr="00474B66">
              <w:rPr>
                <w:rFonts w:ascii="Times New Roman" w:eastAsia="Times New Roman" w:hAnsi="Times New Roman"/>
                <w:lang w:eastAsia="ru-RU"/>
              </w:rPr>
              <w:t>ВСЕГО</w:t>
            </w:r>
          </w:p>
        </w:tc>
        <w:tc>
          <w:tcPr>
            <w:tcW w:w="902" w:type="dxa"/>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32</w:t>
            </w:r>
          </w:p>
        </w:tc>
        <w:tc>
          <w:tcPr>
            <w:tcW w:w="1115"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w:t>
            </w:r>
          </w:p>
        </w:tc>
        <w:tc>
          <w:tcPr>
            <w:tcW w:w="798" w:type="dxa"/>
            <w:gridSpan w:val="2"/>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w:t>
            </w:r>
          </w:p>
        </w:tc>
        <w:tc>
          <w:tcPr>
            <w:tcW w:w="834"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36</w:t>
            </w:r>
          </w:p>
        </w:tc>
        <w:tc>
          <w:tcPr>
            <w:tcW w:w="857" w:type="dxa"/>
            <w:gridSpan w:val="3"/>
            <w:tcBorders>
              <w:top w:val="single" w:sz="4" w:space="0" w:color="auto"/>
              <w:left w:val="single" w:sz="4" w:space="0" w:color="auto"/>
              <w:bottom w:val="single" w:sz="4" w:space="0" w:color="auto"/>
              <w:right w:val="single" w:sz="4" w:space="0" w:color="auto"/>
            </w:tcBorders>
          </w:tcPr>
          <w:p w:rsidR="00C0794E" w:rsidRPr="00474B66" w:rsidRDefault="00C0794E" w:rsidP="00C0794E">
            <w:pPr>
              <w:spacing w:after="0" w:line="240" w:lineRule="auto"/>
              <w:jc w:val="center"/>
              <w:rPr>
                <w:rFonts w:ascii="Times New Roman" w:eastAsia="Times New Roman" w:hAnsi="Times New Roman"/>
                <w:lang w:eastAsia="ru-RU"/>
              </w:rPr>
            </w:pPr>
            <w:r w:rsidRPr="00474B66">
              <w:rPr>
                <w:rFonts w:ascii="Times New Roman" w:eastAsia="Times New Roman" w:hAnsi="Times New Roman"/>
                <w:lang w:eastAsia="ru-RU"/>
              </w:rPr>
              <w:t>36</w:t>
            </w:r>
          </w:p>
        </w:tc>
      </w:tr>
    </w:tbl>
    <w:p w:rsidR="004E5055" w:rsidRPr="00EC55AC" w:rsidRDefault="004E5055" w:rsidP="004E5055">
      <w:pPr>
        <w:spacing w:after="0" w:line="240" w:lineRule="auto"/>
        <w:ind w:left="1080"/>
        <w:rPr>
          <w:rFonts w:ascii="Times New Roman" w:eastAsia="Times New Roman" w:hAnsi="Times New Roman"/>
          <w:color w:val="FF0000"/>
          <w:lang w:eastAsia="ru-RU"/>
        </w:rPr>
      </w:pPr>
    </w:p>
    <w:p w:rsidR="003C030C" w:rsidRPr="00BF4665" w:rsidRDefault="003C030C" w:rsidP="003C030C">
      <w:pPr>
        <w:spacing w:after="0" w:line="240" w:lineRule="auto"/>
        <w:ind w:firstLine="709"/>
        <w:jc w:val="both"/>
        <w:rPr>
          <w:rFonts w:ascii="Times New Roman" w:hAnsi="Times New Roman"/>
        </w:rPr>
      </w:pPr>
      <w:r w:rsidRPr="00BF4665">
        <w:rPr>
          <w:rFonts w:ascii="Times New Roman" w:hAnsi="Times New Roman"/>
        </w:rPr>
        <w:t>Продолжительность учебного года основного общего образования составляет 34 недели</w:t>
      </w:r>
      <w:r>
        <w:rPr>
          <w:rFonts w:ascii="Times New Roman" w:hAnsi="Times New Roman"/>
        </w:rPr>
        <w:t xml:space="preserve"> в 5 </w:t>
      </w:r>
      <w:r w:rsidR="00A3011E">
        <w:rPr>
          <w:rFonts w:ascii="Times New Roman" w:hAnsi="Times New Roman"/>
        </w:rPr>
        <w:t>–</w:t>
      </w:r>
      <w:r>
        <w:rPr>
          <w:rFonts w:ascii="Times New Roman" w:hAnsi="Times New Roman"/>
        </w:rPr>
        <w:t xml:space="preserve"> 9</w:t>
      </w:r>
      <w:r w:rsidR="00A3011E">
        <w:rPr>
          <w:rFonts w:ascii="Times New Roman" w:hAnsi="Times New Roman"/>
        </w:rPr>
        <w:t xml:space="preserve"> </w:t>
      </w:r>
      <w:r>
        <w:rPr>
          <w:rFonts w:ascii="Times New Roman" w:hAnsi="Times New Roman"/>
        </w:rPr>
        <w:t>классах.</w:t>
      </w:r>
    </w:p>
    <w:p w:rsidR="003C030C" w:rsidRPr="00BF4665" w:rsidRDefault="003C030C" w:rsidP="003C030C">
      <w:pPr>
        <w:spacing w:after="0" w:line="240" w:lineRule="auto"/>
        <w:ind w:firstLine="709"/>
        <w:jc w:val="both"/>
        <w:rPr>
          <w:rFonts w:ascii="Times New Roman" w:hAnsi="Times New Roman"/>
        </w:rPr>
      </w:pPr>
      <w:r w:rsidRPr="00BF4665">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3C030C" w:rsidRDefault="003C030C" w:rsidP="003C030C">
      <w:pPr>
        <w:spacing w:after="0" w:line="240" w:lineRule="auto"/>
        <w:ind w:firstLine="709"/>
        <w:jc w:val="both"/>
        <w:rPr>
          <w:rFonts w:ascii="Times New Roman" w:hAnsi="Times New Roman"/>
        </w:rPr>
      </w:pPr>
      <w:r w:rsidRPr="00BF4665">
        <w:rPr>
          <w:rFonts w:ascii="Times New Roman" w:hAnsi="Times New Roman"/>
        </w:rPr>
        <w:t>Продолжительность урока в основной школе составляет 45 минут.</w:t>
      </w:r>
    </w:p>
    <w:p w:rsidR="00B540EE" w:rsidRPr="00BF4665" w:rsidRDefault="00B540EE" w:rsidP="00693FF1">
      <w:pPr>
        <w:spacing w:after="0" w:line="240" w:lineRule="auto"/>
        <w:ind w:firstLine="709"/>
        <w:jc w:val="both"/>
        <w:rPr>
          <w:rFonts w:ascii="Times New Roman" w:hAnsi="Times New Roman"/>
        </w:rPr>
      </w:pPr>
    </w:p>
    <w:p w:rsidR="00D051E4" w:rsidRDefault="00996271" w:rsidP="00693FF1">
      <w:pPr>
        <w:pStyle w:val="3"/>
        <w:spacing w:before="0" w:beforeAutospacing="0" w:after="0" w:afterAutospacing="0"/>
        <w:jc w:val="both"/>
        <w:rPr>
          <w:sz w:val="22"/>
          <w:szCs w:val="22"/>
        </w:rPr>
      </w:pPr>
      <w:r w:rsidRPr="00BF4665">
        <w:rPr>
          <w:sz w:val="22"/>
          <w:szCs w:val="22"/>
        </w:rPr>
        <w:t xml:space="preserve">3.1.1. </w:t>
      </w:r>
      <w:bookmarkStart w:id="329" w:name="_Toc414553283"/>
      <w:r w:rsidR="000A4924" w:rsidRPr="00BF4665">
        <w:rPr>
          <w:sz w:val="22"/>
          <w:szCs w:val="22"/>
        </w:rPr>
        <w:t>К</w:t>
      </w:r>
      <w:r w:rsidR="00D051E4" w:rsidRPr="00BF4665">
        <w:rPr>
          <w:sz w:val="22"/>
          <w:szCs w:val="22"/>
        </w:rPr>
        <w:t>алендарный учебный график</w:t>
      </w:r>
      <w:bookmarkEnd w:id="329"/>
      <w:r w:rsidR="00A3011E">
        <w:rPr>
          <w:sz w:val="22"/>
          <w:szCs w:val="22"/>
        </w:rPr>
        <w:t>.</w:t>
      </w:r>
    </w:p>
    <w:p w:rsidR="00A3011E" w:rsidRDefault="00A3011E" w:rsidP="00693FF1">
      <w:pPr>
        <w:widowControl w:val="0"/>
        <w:spacing w:after="0" w:line="240" w:lineRule="auto"/>
        <w:jc w:val="both"/>
        <w:rPr>
          <w:rFonts w:ascii="Times New Roman" w:hAnsi="Times New Roman"/>
        </w:rPr>
      </w:pPr>
    </w:p>
    <w:p w:rsidR="00D051E4" w:rsidRPr="00BF4665" w:rsidRDefault="000A4924" w:rsidP="00693FF1">
      <w:pPr>
        <w:widowControl w:val="0"/>
        <w:spacing w:after="0" w:line="240" w:lineRule="auto"/>
        <w:jc w:val="both"/>
        <w:rPr>
          <w:rFonts w:ascii="Times New Roman" w:hAnsi="Times New Roman"/>
        </w:rPr>
      </w:pPr>
      <w:r w:rsidRPr="00BF4665">
        <w:rPr>
          <w:rFonts w:ascii="Times New Roman" w:hAnsi="Times New Roman"/>
        </w:rPr>
        <w:t>К</w:t>
      </w:r>
      <w:r w:rsidR="00D051E4" w:rsidRPr="00BF4665">
        <w:rPr>
          <w:rFonts w:ascii="Times New Roman" w:hAnsi="Times New Roman"/>
        </w:rPr>
        <w:t xml:space="preserve">алендарный учебный график реализации образовательной программы составляется  в соответствии с </w:t>
      </w:r>
      <w:r w:rsidR="00CC6674" w:rsidRPr="00BF4665">
        <w:rPr>
          <w:rFonts w:ascii="Times New Roman" w:hAnsi="Times New Roman"/>
        </w:rPr>
        <w:t xml:space="preserve">Федеральным </w:t>
      </w:r>
      <w:r w:rsidR="00D051E4" w:rsidRPr="00BF4665">
        <w:rPr>
          <w:rFonts w:ascii="Times New Roman" w:hAnsi="Times New Roman"/>
        </w:rPr>
        <w:t>законом «Об образовании в Российской Федерации» (п. 10, ст. 2).</w:t>
      </w:r>
    </w:p>
    <w:p w:rsidR="004E5055" w:rsidRDefault="000A4924" w:rsidP="004E5055">
      <w:pPr>
        <w:tabs>
          <w:tab w:val="num" w:pos="1440"/>
        </w:tabs>
        <w:ind w:firstLine="284"/>
        <w:jc w:val="both"/>
        <w:rPr>
          <w:rFonts w:ascii="Times New Roman" w:hAnsi="Times New Roman"/>
        </w:rPr>
      </w:pPr>
      <w:r w:rsidRPr="00BF4665">
        <w:rPr>
          <w:rFonts w:ascii="Times New Roman" w:hAnsi="Times New Roman"/>
        </w:rPr>
        <w:t>К</w:t>
      </w:r>
      <w:r w:rsidR="00D051E4" w:rsidRPr="00BF4665">
        <w:rPr>
          <w:rFonts w:ascii="Times New Roman" w:hAnsi="Times New Roman"/>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w:t>
      </w:r>
      <w:r w:rsidR="00BC4252">
        <w:rPr>
          <w:rFonts w:ascii="Times New Roman" w:hAnsi="Times New Roman"/>
        </w:rPr>
        <w:t>вательных отношений</w:t>
      </w:r>
      <w:r w:rsidR="0094598D">
        <w:rPr>
          <w:rFonts w:ascii="Times New Roman" w:hAnsi="Times New Roman"/>
        </w:rPr>
        <w:t>.</w:t>
      </w:r>
    </w:p>
    <w:p w:rsidR="001D1C65" w:rsidRPr="001D1C65" w:rsidRDefault="001D1C65" w:rsidP="001D1C65">
      <w:pPr>
        <w:pStyle w:val="af1"/>
        <w:ind w:firstLine="0"/>
        <w:rPr>
          <w:sz w:val="22"/>
          <w:szCs w:val="22"/>
        </w:rPr>
      </w:pPr>
      <w:r>
        <w:rPr>
          <w:sz w:val="22"/>
          <w:szCs w:val="22"/>
        </w:rPr>
        <w:t xml:space="preserve">1. </w:t>
      </w:r>
      <w:r w:rsidRPr="001D1C65">
        <w:rPr>
          <w:sz w:val="22"/>
          <w:szCs w:val="22"/>
        </w:rPr>
        <w:t>Начало учебного года: 01.09.2017 г.</w:t>
      </w:r>
    </w:p>
    <w:p w:rsidR="001D1C65" w:rsidRPr="001D1C65" w:rsidRDefault="001D1C65" w:rsidP="001D1C65">
      <w:pPr>
        <w:pStyle w:val="af1"/>
        <w:ind w:firstLine="0"/>
        <w:rPr>
          <w:sz w:val="22"/>
          <w:szCs w:val="22"/>
        </w:rPr>
      </w:pPr>
      <w:r>
        <w:rPr>
          <w:sz w:val="22"/>
          <w:szCs w:val="22"/>
        </w:rPr>
        <w:t xml:space="preserve">2. </w:t>
      </w:r>
      <w:r w:rsidRPr="001D1C65">
        <w:rPr>
          <w:sz w:val="22"/>
          <w:szCs w:val="22"/>
        </w:rPr>
        <w:t xml:space="preserve">Окончание учебного года: </w:t>
      </w:r>
    </w:p>
    <w:p w:rsidR="001D1C65" w:rsidRPr="001D1C65" w:rsidRDefault="001D1C65" w:rsidP="001D1C65">
      <w:pPr>
        <w:pStyle w:val="af1"/>
        <w:ind w:firstLine="0"/>
        <w:rPr>
          <w:sz w:val="22"/>
          <w:szCs w:val="22"/>
        </w:rPr>
      </w:pPr>
      <w:r>
        <w:rPr>
          <w:sz w:val="22"/>
          <w:szCs w:val="22"/>
        </w:rPr>
        <w:t xml:space="preserve">3. </w:t>
      </w:r>
      <w:r w:rsidRPr="001D1C65">
        <w:rPr>
          <w:sz w:val="22"/>
          <w:szCs w:val="22"/>
        </w:rPr>
        <w:t>Учебные занятия заканчиваются: в 1, 9,11  классах – 25 мая 2018 г.;</w:t>
      </w:r>
    </w:p>
    <w:p w:rsidR="001D1C65" w:rsidRPr="001D1C65" w:rsidRDefault="001D1C65" w:rsidP="001D1C65">
      <w:pPr>
        <w:pStyle w:val="af1"/>
        <w:rPr>
          <w:sz w:val="22"/>
          <w:szCs w:val="22"/>
        </w:rPr>
      </w:pPr>
      <w:r>
        <w:rPr>
          <w:sz w:val="22"/>
          <w:szCs w:val="22"/>
        </w:rPr>
        <w:t xml:space="preserve">                                               </w:t>
      </w:r>
      <w:r w:rsidRPr="001D1C65">
        <w:rPr>
          <w:sz w:val="22"/>
          <w:szCs w:val="22"/>
        </w:rPr>
        <w:t xml:space="preserve"> во 2 – 8,10 классах – 30 мая 2018 г. </w:t>
      </w:r>
    </w:p>
    <w:p w:rsidR="001D1C65" w:rsidRPr="001D1C65" w:rsidRDefault="001D1C65" w:rsidP="001D1C65">
      <w:pPr>
        <w:pStyle w:val="af1"/>
        <w:ind w:firstLine="0"/>
        <w:rPr>
          <w:sz w:val="22"/>
          <w:szCs w:val="22"/>
        </w:rPr>
      </w:pPr>
      <w:r>
        <w:rPr>
          <w:sz w:val="22"/>
          <w:szCs w:val="22"/>
        </w:rPr>
        <w:t xml:space="preserve">4. </w:t>
      </w:r>
      <w:r w:rsidRPr="001D1C65">
        <w:rPr>
          <w:sz w:val="22"/>
          <w:szCs w:val="22"/>
        </w:rPr>
        <w:t>Начало учебных занятий:  1 – 11 классы  в 8.30 ч</w:t>
      </w:r>
    </w:p>
    <w:p w:rsidR="001D1C65" w:rsidRDefault="001D1C65" w:rsidP="001D1C65">
      <w:pPr>
        <w:pStyle w:val="af1"/>
        <w:ind w:firstLine="0"/>
        <w:rPr>
          <w:sz w:val="22"/>
          <w:szCs w:val="22"/>
        </w:rPr>
      </w:pPr>
      <w:r>
        <w:rPr>
          <w:sz w:val="22"/>
          <w:szCs w:val="22"/>
        </w:rPr>
        <w:t xml:space="preserve">5. </w:t>
      </w:r>
      <w:r w:rsidRPr="001D1C65">
        <w:rPr>
          <w:sz w:val="22"/>
          <w:szCs w:val="22"/>
        </w:rPr>
        <w:t xml:space="preserve">Окончание учебных занятий: 1 класс – 11.50 </w:t>
      </w:r>
    </w:p>
    <w:p w:rsidR="001D1C65" w:rsidRPr="001D1C65" w:rsidRDefault="001D1C65" w:rsidP="001D1C65">
      <w:pPr>
        <w:pStyle w:val="af1"/>
        <w:ind w:firstLine="0"/>
        <w:rPr>
          <w:sz w:val="22"/>
          <w:szCs w:val="22"/>
        </w:rPr>
      </w:pPr>
      <w:r w:rsidRPr="001D1C65">
        <w:rPr>
          <w:sz w:val="22"/>
          <w:szCs w:val="22"/>
        </w:rPr>
        <w:t xml:space="preserve">                           </w:t>
      </w:r>
      <w:r>
        <w:rPr>
          <w:sz w:val="22"/>
          <w:szCs w:val="22"/>
        </w:rPr>
        <w:t xml:space="preserve">                           </w:t>
      </w:r>
      <w:r w:rsidRPr="001D1C65">
        <w:rPr>
          <w:sz w:val="22"/>
          <w:szCs w:val="22"/>
        </w:rPr>
        <w:t>5 класс -  13.20</w:t>
      </w:r>
    </w:p>
    <w:p w:rsidR="001D1C65" w:rsidRPr="001D1C65" w:rsidRDefault="001D1C65" w:rsidP="001D1C65">
      <w:pPr>
        <w:pStyle w:val="af1"/>
        <w:rPr>
          <w:sz w:val="22"/>
          <w:szCs w:val="22"/>
        </w:rPr>
      </w:pPr>
      <w:r w:rsidRPr="001D1C65">
        <w:rPr>
          <w:sz w:val="22"/>
          <w:szCs w:val="22"/>
        </w:rPr>
        <w:t xml:space="preserve">               </w:t>
      </w:r>
      <w:r>
        <w:rPr>
          <w:sz w:val="22"/>
          <w:szCs w:val="22"/>
        </w:rPr>
        <w:t xml:space="preserve">                          </w:t>
      </w:r>
      <w:r w:rsidRPr="001D1C65">
        <w:rPr>
          <w:sz w:val="22"/>
          <w:szCs w:val="22"/>
        </w:rPr>
        <w:t xml:space="preserve">6 – </w:t>
      </w:r>
      <w:r>
        <w:rPr>
          <w:sz w:val="22"/>
          <w:szCs w:val="22"/>
        </w:rPr>
        <w:t>8</w:t>
      </w:r>
      <w:r w:rsidRPr="001D1C65">
        <w:rPr>
          <w:sz w:val="22"/>
          <w:szCs w:val="22"/>
        </w:rPr>
        <w:t xml:space="preserve"> классы – 14.15 </w:t>
      </w:r>
    </w:p>
    <w:p w:rsidR="001D1C65" w:rsidRPr="001D1C65" w:rsidRDefault="001D1C65" w:rsidP="001D1C65">
      <w:pPr>
        <w:pStyle w:val="af1"/>
        <w:rPr>
          <w:sz w:val="22"/>
          <w:szCs w:val="22"/>
        </w:rPr>
      </w:pPr>
      <w:r w:rsidRPr="001D1C65">
        <w:rPr>
          <w:sz w:val="22"/>
          <w:szCs w:val="22"/>
        </w:rPr>
        <w:t xml:space="preserve">                 </w:t>
      </w:r>
      <w:r>
        <w:rPr>
          <w:sz w:val="22"/>
          <w:szCs w:val="22"/>
        </w:rPr>
        <w:t xml:space="preserve">                       </w:t>
      </w:r>
      <w:r w:rsidRPr="001D1C65">
        <w:rPr>
          <w:sz w:val="22"/>
          <w:szCs w:val="22"/>
        </w:rPr>
        <w:t xml:space="preserve"> 9 класс  – 15.10 (раз в неделю) </w:t>
      </w:r>
    </w:p>
    <w:p w:rsidR="001D1C65" w:rsidRPr="001D1C65" w:rsidRDefault="001D1C65" w:rsidP="001D1C65">
      <w:pPr>
        <w:pStyle w:val="af1"/>
        <w:ind w:firstLine="0"/>
        <w:rPr>
          <w:sz w:val="22"/>
          <w:szCs w:val="22"/>
        </w:rPr>
      </w:pPr>
      <w:r>
        <w:rPr>
          <w:sz w:val="22"/>
          <w:szCs w:val="22"/>
        </w:rPr>
        <w:t xml:space="preserve">6. </w:t>
      </w:r>
      <w:r w:rsidRPr="001D1C65">
        <w:rPr>
          <w:sz w:val="22"/>
          <w:szCs w:val="22"/>
        </w:rPr>
        <w:t xml:space="preserve">Сменность занятий: </w:t>
      </w:r>
    </w:p>
    <w:p w:rsidR="001D1C65" w:rsidRPr="001D1C65" w:rsidRDefault="001D1C65" w:rsidP="001D1C65">
      <w:pPr>
        <w:pStyle w:val="af1"/>
        <w:ind w:firstLine="0"/>
        <w:rPr>
          <w:sz w:val="22"/>
          <w:szCs w:val="22"/>
        </w:rPr>
      </w:pPr>
      <w:r w:rsidRPr="001D1C65">
        <w:rPr>
          <w:sz w:val="22"/>
          <w:szCs w:val="22"/>
        </w:rPr>
        <w:lastRenderedPageBreak/>
        <w:t>Занятия проводятся в одну смену – первую смену с 8.30 ч</w:t>
      </w:r>
    </w:p>
    <w:p w:rsidR="001D1C65" w:rsidRPr="001D1C65" w:rsidRDefault="001D1C65" w:rsidP="001D1C65">
      <w:pPr>
        <w:pStyle w:val="af1"/>
        <w:ind w:firstLine="0"/>
        <w:rPr>
          <w:sz w:val="22"/>
          <w:szCs w:val="22"/>
        </w:rPr>
      </w:pPr>
      <w:r>
        <w:rPr>
          <w:sz w:val="22"/>
          <w:szCs w:val="22"/>
        </w:rPr>
        <w:t xml:space="preserve">7. </w:t>
      </w:r>
      <w:r w:rsidRPr="001D1C65">
        <w:rPr>
          <w:sz w:val="22"/>
          <w:szCs w:val="22"/>
        </w:rPr>
        <w:t>Продолжительность учебного года:</w:t>
      </w:r>
      <w:r>
        <w:rPr>
          <w:sz w:val="22"/>
          <w:szCs w:val="22"/>
        </w:rPr>
        <w:t xml:space="preserve">  </w:t>
      </w:r>
      <w:r w:rsidRPr="001D1C65">
        <w:rPr>
          <w:sz w:val="22"/>
          <w:szCs w:val="22"/>
        </w:rPr>
        <w:t>5 – 9 классы – 34 недели.</w:t>
      </w:r>
    </w:p>
    <w:p w:rsidR="001D1C65" w:rsidRPr="001D1C65" w:rsidRDefault="001D1C65" w:rsidP="001D1C65">
      <w:pPr>
        <w:pStyle w:val="af1"/>
        <w:ind w:firstLine="0"/>
        <w:rPr>
          <w:sz w:val="22"/>
          <w:szCs w:val="22"/>
        </w:rPr>
      </w:pPr>
      <w:r>
        <w:rPr>
          <w:sz w:val="22"/>
          <w:szCs w:val="22"/>
        </w:rPr>
        <w:t xml:space="preserve">8. </w:t>
      </w:r>
      <w:r w:rsidRPr="001D1C65">
        <w:rPr>
          <w:sz w:val="22"/>
          <w:szCs w:val="22"/>
        </w:rPr>
        <w:t xml:space="preserve">Режим работы школы: 5 – </w:t>
      </w:r>
      <w:r>
        <w:rPr>
          <w:sz w:val="22"/>
          <w:szCs w:val="22"/>
        </w:rPr>
        <w:t>9</w:t>
      </w:r>
      <w:r w:rsidRPr="001D1C65">
        <w:rPr>
          <w:sz w:val="22"/>
          <w:szCs w:val="22"/>
        </w:rPr>
        <w:t xml:space="preserve"> классы – 6-дневная учебная неделя.</w:t>
      </w:r>
    </w:p>
    <w:p w:rsidR="001D1C65" w:rsidRDefault="001D1C65" w:rsidP="001D1C65">
      <w:pPr>
        <w:pStyle w:val="af1"/>
        <w:ind w:firstLine="0"/>
        <w:rPr>
          <w:sz w:val="22"/>
          <w:szCs w:val="22"/>
        </w:rPr>
      </w:pPr>
      <w:r>
        <w:rPr>
          <w:sz w:val="22"/>
          <w:szCs w:val="22"/>
        </w:rPr>
        <w:t xml:space="preserve">9. </w:t>
      </w:r>
      <w:r w:rsidRPr="001D1C65">
        <w:rPr>
          <w:sz w:val="22"/>
          <w:szCs w:val="22"/>
        </w:rPr>
        <w:t>Регламентирование образовательного процесса на учебный год:</w:t>
      </w:r>
    </w:p>
    <w:p w:rsidR="001D1C65" w:rsidRPr="001D1C65" w:rsidRDefault="001D1C65" w:rsidP="001D1C65">
      <w:pPr>
        <w:pStyle w:val="af1"/>
        <w:ind w:firstLine="0"/>
        <w:rPr>
          <w:sz w:val="22"/>
          <w:szCs w:val="22"/>
        </w:rPr>
      </w:pPr>
    </w:p>
    <w:p w:rsidR="001D1C65" w:rsidRDefault="001D1C65" w:rsidP="001D1C65">
      <w:pPr>
        <w:pStyle w:val="af1"/>
        <w:rPr>
          <w:sz w:val="22"/>
          <w:szCs w:val="22"/>
        </w:rPr>
      </w:pPr>
      <w:r w:rsidRPr="001D1C65">
        <w:rPr>
          <w:sz w:val="22"/>
          <w:szCs w:val="22"/>
        </w:rPr>
        <w:t>Продолжительность учебных занятий по четвертям:</w:t>
      </w:r>
    </w:p>
    <w:p w:rsidR="001D1C65" w:rsidRPr="001D1C65" w:rsidRDefault="001D1C65" w:rsidP="001D1C65">
      <w:pPr>
        <w:pStyle w:val="af1"/>
        <w:rPr>
          <w:sz w:val="22"/>
          <w:szCs w:val="22"/>
        </w:rPr>
      </w:pPr>
    </w:p>
    <w:tbl>
      <w:tblPr>
        <w:tblW w:w="8571" w:type="dxa"/>
        <w:jc w:val="center"/>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3"/>
        <w:gridCol w:w="1981"/>
        <w:gridCol w:w="1997"/>
        <w:gridCol w:w="2450"/>
      </w:tblGrid>
      <w:tr w:rsidR="001D1C65" w:rsidRPr="001D1C65" w:rsidTr="001D1C65">
        <w:trPr>
          <w:jc w:val="center"/>
        </w:trPr>
        <w:tc>
          <w:tcPr>
            <w:tcW w:w="2143" w:type="dxa"/>
          </w:tcPr>
          <w:p w:rsidR="001D1C65" w:rsidRPr="001D1C65" w:rsidRDefault="001D1C65" w:rsidP="001D1C65">
            <w:pPr>
              <w:pStyle w:val="af1"/>
              <w:ind w:firstLine="0"/>
              <w:jc w:val="center"/>
              <w:rPr>
                <w:b/>
                <w:sz w:val="22"/>
                <w:szCs w:val="22"/>
              </w:rPr>
            </w:pPr>
            <w:r w:rsidRPr="001D1C65">
              <w:rPr>
                <w:b/>
                <w:sz w:val="22"/>
                <w:szCs w:val="22"/>
              </w:rPr>
              <w:t>Учебные четверти</w:t>
            </w:r>
          </w:p>
        </w:tc>
        <w:tc>
          <w:tcPr>
            <w:tcW w:w="1981" w:type="dxa"/>
          </w:tcPr>
          <w:p w:rsidR="001D1C65" w:rsidRPr="001D1C65" w:rsidRDefault="001D1C65" w:rsidP="001D1C65">
            <w:pPr>
              <w:pStyle w:val="af1"/>
              <w:ind w:firstLine="0"/>
              <w:jc w:val="center"/>
              <w:rPr>
                <w:b/>
                <w:sz w:val="22"/>
                <w:szCs w:val="22"/>
              </w:rPr>
            </w:pPr>
            <w:r w:rsidRPr="001D1C65">
              <w:rPr>
                <w:b/>
                <w:sz w:val="22"/>
                <w:szCs w:val="22"/>
              </w:rPr>
              <w:t>Начало четверти</w:t>
            </w:r>
          </w:p>
        </w:tc>
        <w:tc>
          <w:tcPr>
            <w:tcW w:w="1997" w:type="dxa"/>
          </w:tcPr>
          <w:p w:rsidR="001D1C65" w:rsidRPr="001D1C65" w:rsidRDefault="001D1C65" w:rsidP="001D1C65">
            <w:pPr>
              <w:pStyle w:val="af1"/>
              <w:ind w:firstLine="0"/>
              <w:jc w:val="center"/>
              <w:rPr>
                <w:b/>
                <w:sz w:val="22"/>
                <w:szCs w:val="22"/>
              </w:rPr>
            </w:pPr>
            <w:r w:rsidRPr="001D1C65">
              <w:rPr>
                <w:b/>
                <w:sz w:val="22"/>
                <w:szCs w:val="22"/>
              </w:rPr>
              <w:t>Окончание четверти</w:t>
            </w:r>
          </w:p>
        </w:tc>
        <w:tc>
          <w:tcPr>
            <w:tcW w:w="2450" w:type="dxa"/>
          </w:tcPr>
          <w:p w:rsidR="001D1C65" w:rsidRPr="001D1C65" w:rsidRDefault="001D1C65" w:rsidP="001D1C65">
            <w:pPr>
              <w:pStyle w:val="af1"/>
              <w:ind w:firstLine="0"/>
              <w:jc w:val="center"/>
              <w:rPr>
                <w:b/>
                <w:sz w:val="22"/>
                <w:szCs w:val="22"/>
              </w:rPr>
            </w:pPr>
            <w:r w:rsidRPr="001D1C65">
              <w:rPr>
                <w:b/>
                <w:sz w:val="22"/>
                <w:szCs w:val="22"/>
              </w:rPr>
              <w:t>Продолжительность (количество учебных недель)</w:t>
            </w:r>
          </w:p>
        </w:tc>
      </w:tr>
      <w:tr w:rsidR="001D1C65" w:rsidRPr="001D1C65" w:rsidTr="001D1C65">
        <w:trPr>
          <w:jc w:val="center"/>
        </w:trPr>
        <w:tc>
          <w:tcPr>
            <w:tcW w:w="2143" w:type="dxa"/>
          </w:tcPr>
          <w:p w:rsidR="001D1C65" w:rsidRPr="001D1C65" w:rsidRDefault="001D1C65" w:rsidP="001D1C65">
            <w:pPr>
              <w:pStyle w:val="af1"/>
              <w:rPr>
                <w:sz w:val="22"/>
                <w:szCs w:val="22"/>
              </w:rPr>
            </w:pPr>
            <w:r w:rsidRPr="001D1C65">
              <w:rPr>
                <w:sz w:val="22"/>
                <w:szCs w:val="22"/>
              </w:rPr>
              <w:t>1 четверть</w:t>
            </w:r>
          </w:p>
        </w:tc>
        <w:tc>
          <w:tcPr>
            <w:tcW w:w="1981" w:type="dxa"/>
          </w:tcPr>
          <w:p w:rsidR="001D1C65" w:rsidRPr="001D1C65" w:rsidRDefault="001D1C65" w:rsidP="001D1C65">
            <w:pPr>
              <w:pStyle w:val="af1"/>
              <w:ind w:firstLine="0"/>
              <w:jc w:val="center"/>
              <w:rPr>
                <w:sz w:val="22"/>
                <w:szCs w:val="22"/>
              </w:rPr>
            </w:pPr>
            <w:r w:rsidRPr="001D1C65">
              <w:rPr>
                <w:sz w:val="22"/>
                <w:szCs w:val="22"/>
              </w:rPr>
              <w:t>01.09.2017 г.</w:t>
            </w:r>
          </w:p>
        </w:tc>
        <w:tc>
          <w:tcPr>
            <w:tcW w:w="1997" w:type="dxa"/>
          </w:tcPr>
          <w:p w:rsidR="001D1C65" w:rsidRPr="001D1C65" w:rsidRDefault="001D1C65" w:rsidP="001D1C65">
            <w:pPr>
              <w:pStyle w:val="af1"/>
              <w:ind w:firstLine="0"/>
              <w:jc w:val="center"/>
              <w:rPr>
                <w:sz w:val="22"/>
                <w:szCs w:val="22"/>
              </w:rPr>
            </w:pPr>
            <w:r w:rsidRPr="001D1C65">
              <w:rPr>
                <w:sz w:val="22"/>
                <w:szCs w:val="22"/>
              </w:rPr>
              <w:t>28.10.2017 г.</w:t>
            </w:r>
          </w:p>
        </w:tc>
        <w:tc>
          <w:tcPr>
            <w:tcW w:w="2450" w:type="dxa"/>
          </w:tcPr>
          <w:p w:rsidR="001D1C65" w:rsidRPr="001D1C65" w:rsidRDefault="001D1C65" w:rsidP="001D1C65">
            <w:pPr>
              <w:pStyle w:val="af1"/>
              <w:rPr>
                <w:sz w:val="22"/>
                <w:szCs w:val="22"/>
              </w:rPr>
            </w:pPr>
            <w:r w:rsidRPr="001D1C65">
              <w:rPr>
                <w:sz w:val="22"/>
                <w:szCs w:val="22"/>
              </w:rPr>
              <w:t>8 недель</w:t>
            </w:r>
          </w:p>
        </w:tc>
      </w:tr>
      <w:tr w:rsidR="001D1C65" w:rsidRPr="001D1C65" w:rsidTr="001D1C65">
        <w:trPr>
          <w:jc w:val="center"/>
        </w:trPr>
        <w:tc>
          <w:tcPr>
            <w:tcW w:w="2143" w:type="dxa"/>
          </w:tcPr>
          <w:p w:rsidR="001D1C65" w:rsidRPr="001D1C65" w:rsidRDefault="001D1C65" w:rsidP="001D1C65">
            <w:pPr>
              <w:pStyle w:val="af1"/>
              <w:rPr>
                <w:sz w:val="22"/>
                <w:szCs w:val="22"/>
              </w:rPr>
            </w:pPr>
            <w:r w:rsidRPr="001D1C65">
              <w:rPr>
                <w:sz w:val="22"/>
                <w:szCs w:val="22"/>
              </w:rPr>
              <w:t>2 четверть</w:t>
            </w:r>
          </w:p>
        </w:tc>
        <w:tc>
          <w:tcPr>
            <w:tcW w:w="1981" w:type="dxa"/>
          </w:tcPr>
          <w:p w:rsidR="001D1C65" w:rsidRPr="001D1C65" w:rsidRDefault="001D1C65" w:rsidP="001D1C65">
            <w:pPr>
              <w:pStyle w:val="af1"/>
              <w:ind w:firstLine="0"/>
              <w:jc w:val="center"/>
              <w:rPr>
                <w:sz w:val="22"/>
                <w:szCs w:val="22"/>
              </w:rPr>
            </w:pPr>
            <w:r w:rsidRPr="001D1C65">
              <w:rPr>
                <w:sz w:val="22"/>
                <w:szCs w:val="22"/>
              </w:rPr>
              <w:t>06.11.2017 г.</w:t>
            </w:r>
          </w:p>
        </w:tc>
        <w:tc>
          <w:tcPr>
            <w:tcW w:w="1997" w:type="dxa"/>
          </w:tcPr>
          <w:p w:rsidR="001D1C65" w:rsidRPr="001D1C65" w:rsidRDefault="001D1C65" w:rsidP="001D1C65">
            <w:pPr>
              <w:pStyle w:val="af1"/>
              <w:ind w:firstLine="0"/>
              <w:jc w:val="center"/>
              <w:rPr>
                <w:sz w:val="22"/>
                <w:szCs w:val="22"/>
              </w:rPr>
            </w:pPr>
            <w:r w:rsidRPr="001D1C65">
              <w:rPr>
                <w:sz w:val="22"/>
                <w:szCs w:val="22"/>
              </w:rPr>
              <w:t>30.12.2017 г.</w:t>
            </w:r>
          </w:p>
        </w:tc>
        <w:tc>
          <w:tcPr>
            <w:tcW w:w="2450" w:type="dxa"/>
          </w:tcPr>
          <w:p w:rsidR="001D1C65" w:rsidRPr="001D1C65" w:rsidRDefault="001D1C65" w:rsidP="001D1C65">
            <w:pPr>
              <w:pStyle w:val="af1"/>
              <w:rPr>
                <w:sz w:val="22"/>
                <w:szCs w:val="22"/>
              </w:rPr>
            </w:pPr>
            <w:r w:rsidRPr="001D1C65">
              <w:rPr>
                <w:sz w:val="22"/>
                <w:szCs w:val="22"/>
              </w:rPr>
              <w:t>8 недель</w:t>
            </w:r>
          </w:p>
        </w:tc>
      </w:tr>
      <w:tr w:rsidR="001D1C65" w:rsidRPr="001D1C65" w:rsidTr="001D1C65">
        <w:trPr>
          <w:jc w:val="center"/>
        </w:trPr>
        <w:tc>
          <w:tcPr>
            <w:tcW w:w="2143" w:type="dxa"/>
          </w:tcPr>
          <w:p w:rsidR="001D1C65" w:rsidRPr="001D1C65" w:rsidRDefault="001D1C65" w:rsidP="001D1C65">
            <w:pPr>
              <w:pStyle w:val="af1"/>
              <w:rPr>
                <w:sz w:val="22"/>
                <w:szCs w:val="22"/>
              </w:rPr>
            </w:pPr>
            <w:r w:rsidRPr="001D1C65">
              <w:rPr>
                <w:sz w:val="22"/>
                <w:szCs w:val="22"/>
              </w:rPr>
              <w:t>3 четверть</w:t>
            </w:r>
          </w:p>
        </w:tc>
        <w:tc>
          <w:tcPr>
            <w:tcW w:w="1981" w:type="dxa"/>
          </w:tcPr>
          <w:p w:rsidR="001D1C65" w:rsidRPr="001D1C65" w:rsidRDefault="001D1C65" w:rsidP="001D1C65">
            <w:pPr>
              <w:pStyle w:val="af1"/>
              <w:ind w:firstLine="0"/>
              <w:jc w:val="center"/>
              <w:rPr>
                <w:sz w:val="22"/>
                <w:szCs w:val="22"/>
              </w:rPr>
            </w:pPr>
            <w:r w:rsidRPr="001D1C65">
              <w:rPr>
                <w:sz w:val="22"/>
                <w:szCs w:val="22"/>
              </w:rPr>
              <w:t>15.01.2018 г.</w:t>
            </w:r>
          </w:p>
        </w:tc>
        <w:tc>
          <w:tcPr>
            <w:tcW w:w="1997" w:type="dxa"/>
          </w:tcPr>
          <w:p w:rsidR="001D1C65" w:rsidRPr="001D1C65" w:rsidRDefault="001D1C65" w:rsidP="001D1C65">
            <w:pPr>
              <w:pStyle w:val="af1"/>
              <w:ind w:firstLine="0"/>
              <w:jc w:val="center"/>
              <w:rPr>
                <w:sz w:val="22"/>
                <w:szCs w:val="22"/>
              </w:rPr>
            </w:pPr>
            <w:r w:rsidRPr="001D1C65">
              <w:rPr>
                <w:sz w:val="22"/>
                <w:szCs w:val="22"/>
              </w:rPr>
              <w:t>24.03.2018 г.</w:t>
            </w:r>
          </w:p>
        </w:tc>
        <w:tc>
          <w:tcPr>
            <w:tcW w:w="2450" w:type="dxa"/>
          </w:tcPr>
          <w:p w:rsidR="001D1C65" w:rsidRPr="001D1C65" w:rsidRDefault="001D1C65" w:rsidP="001D1C65">
            <w:pPr>
              <w:pStyle w:val="af1"/>
              <w:rPr>
                <w:sz w:val="22"/>
                <w:szCs w:val="22"/>
              </w:rPr>
            </w:pPr>
            <w:r w:rsidRPr="001D1C65">
              <w:rPr>
                <w:sz w:val="22"/>
                <w:szCs w:val="22"/>
              </w:rPr>
              <w:t>10 недель</w:t>
            </w:r>
          </w:p>
        </w:tc>
      </w:tr>
      <w:tr w:rsidR="001D1C65" w:rsidRPr="001D1C65" w:rsidTr="001D1C65">
        <w:trPr>
          <w:jc w:val="center"/>
        </w:trPr>
        <w:tc>
          <w:tcPr>
            <w:tcW w:w="2143" w:type="dxa"/>
          </w:tcPr>
          <w:p w:rsidR="001D1C65" w:rsidRPr="001D1C65" w:rsidRDefault="001D1C65" w:rsidP="001D1C65">
            <w:pPr>
              <w:pStyle w:val="af1"/>
              <w:rPr>
                <w:sz w:val="22"/>
                <w:szCs w:val="22"/>
              </w:rPr>
            </w:pPr>
            <w:r w:rsidRPr="001D1C65">
              <w:rPr>
                <w:sz w:val="22"/>
                <w:szCs w:val="22"/>
              </w:rPr>
              <w:t>4 четверть</w:t>
            </w:r>
          </w:p>
        </w:tc>
        <w:tc>
          <w:tcPr>
            <w:tcW w:w="1981" w:type="dxa"/>
          </w:tcPr>
          <w:p w:rsidR="001D1C65" w:rsidRPr="001D1C65" w:rsidRDefault="001D1C65" w:rsidP="001D1C65">
            <w:pPr>
              <w:pStyle w:val="af1"/>
              <w:ind w:firstLine="0"/>
              <w:jc w:val="center"/>
              <w:rPr>
                <w:sz w:val="22"/>
                <w:szCs w:val="22"/>
              </w:rPr>
            </w:pPr>
            <w:r w:rsidRPr="001D1C65">
              <w:rPr>
                <w:sz w:val="22"/>
                <w:szCs w:val="22"/>
              </w:rPr>
              <w:t>03.04.2018 г.</w:t>
            </w:r>
          </w:p>
        </w:tc>
        <w:tc>
          <w:tcPr>
            <w:tcW w:w="1997" w:type="dxa"/>
          </w:tcPr>
          <w:p w:rsidR="001D1C65" w:rsidRPr="001D1C65" w:rsidRDefault="001D1C65" w:rsidP="001D1C65">
            <w:pPr>
              <w:pStyle w:val="af1"/>
              <w:ind w:firstLine="0"/>
              <w:jc w:val="center"/>
              <w:rPr>
                <w:sz w:val="22"/>
                <w:szCs w:val="22"/>
              </w:rPr>
            </w:pPr>
            <w:r w:rsidRPr="001D1C65">
              <w:rPr>
                <w:sz w:val="22"/>
                <w:szCs w:val="22"/>
              </w:rPr>
              <w:t>31.05.2018 г.</w:t>
            </w:r>
          </w:p>
        </w:tc>
        <w:tc>
          <w:tcPr>
            <w:tcW w:w="2450" w:type="dxa"/>
          </w:tcPr>
          <w:p w:rsidR="001D1C65" w:rsidRPr="001D1C65" w:rsidRDefault="001D1C65" w:rsidP="001D1C65">
            <w:pPr>
              <w:pStyle w:val="af1"/>
              <w:rPr>
                <w:sz w:val="22"/>
                <w:szCs w:val="22"/>
              </w:rPr>
            </w:pPr>
            <w:r w:rsidRPr="001D1C65">
              <w:rPr>
                <w:sz w:val="22"/>
                <w:szCs w:val="22"/>
              </w:rPr>
              <w:t>8 недель</w:t>
            </w:r>
          </w:p>
        </w:tc>
      </w:tr>
    </w:tbl>
    <w:p w:rsidR="001D1C65" w:rsidRDefault="001D1C65" w:rsidP="001D1C65">
      <w:pPr>
        <w:pStyle w:val="af1"/>
        <w:rPr>
          <w:sz w:val="22"/>
          <w:szCs w:val="22"/>
        </w:rPr>
      </w:pPr>
    </w:p>
    <w:p w:rsidR="001D1C65" w:rsidRDefault="001D1C65" w:rsidP="001D1C65">
      <w:pPr>
        <w:pStyle w:val="af1"/>
        <w:rPr>
          <w:sz w:val="22"/>
          <w:szCs w:val="22"/>
        </w:rPr>
      </w:pPr>
      <w:r w:rsidRPr="001D1C65">
        <w:rPr>
          <w:sz w:val="22"/>
          <w:szCs w:val="22"/>
        </w:rPr>
        <w:t>Продолжительность каникул в течение учебного года:</w:t>
      </w:r>
    </w:p>
    <w:p w:rsidR="001D1C65" w:rsidRPr="001D1C65" w:rsidRDefault="001D1C65" w:rsidP="001D1C65">
      <w:pPr>
        <w:pStyle w:val="af1"/>
        <w:rPr>
          <w:sz w:val="22"/>
          <w:szCs w:val="2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1985"/>
        <w:gridCol w:w="1984"/>
        <w:gridCol w:w="2410"/>
      </w:tblGrid>
      <w:tr w:rsidR="001D1C65" w:rsidRPr="001D1C65" w:rsidTr="001D1C65">
        <w:tc>
          <w:tcPr>
            <w:tcW w:w="2126" w:type="dxa"/>
          </w:tcPr>
          <w:p w:rsidR="001D1C65" w:rsidRPr="001D1C65" w:rsidRDefault="001D1C65" w:rsidP="001D1C65">
            <w:pPr>
              <w:pStyle w:val="af1"/>
              <w:jc w:val="center"/>
              <w:rPr>
                <w:b/>
                <w:sz w:val="22"/>
                <w:szCs w:val="22"/>
              </w:rPr>
            </w:pPr>
            <w:r w:rsidRPr="001D1C65">
              <w:rPr>
                <w:b/>
                <w:sz w:val="22"/>
                <w:szCs w:val="22"/>
              </w:rPr>
              <w:t>Каникулы</w:t>
            </w:r>
          </w:p>
        </w:tc>
        <w:tc>
          <w:tcPr>
            <w:tcW w:w="1985" w:type="dxa"/>
          </w:tcPr>
          <w:p w:rsidR="001D1C65" w:rsidRPr="001D1C65" w:rsidRDefault="001D1C65" w:rsidP="001D1C65">
            <w:pPr>
              <w:pStyle w:val="af1"/>
              <w:jc w:val="center"/>
              <w:rPr>
                <w:b/>
                <w:sz w:val="22"/>
                <w:szCs w:val="22"/>
              </w:rPr>
            </w:pPr>
            <w:r w:rsidRPr="001D1C65">
              <w:rPr>
                <w:b/>
                <w:sz w:val="22"/>
                <w:szCs w:val="22"/>
              </w:rPr>
              <w:t>Дата начала каникул</w:t>
            </w:r>
          </w:p>
        </w:tc>
        <w:tc>
          <w:tcPr>
            <w:tcW w:w="1984" w:type="dxa"/>
          </w:tcPr>
          <w:p w:rsidR="001D1C65" w:rsidRPr="001D1C65" w:rsidRDefault="001D1C65" w:rsidP="001D1C65">
            <w:pPr>
              <w:pStyle w:val="af1"/>
              <w:ind w:firstLine="0"/>
              <w:jc w:val="center"/>
              <w:rPr>
                <w:b/>
                <w:sz w:val="22"/>
                <w:szCs w:val="22"/>
              </w:rPr>
            </w:pPr>
            <w:r w:rsidRPr="001D1C65">
              <w:rPr>
                <w:b/>
                <w:sz w:val="22"/>
                <w:szCs w:val="22"/>
              </w:rPr>
              <w:t>Дата окончания каникул</w:t>
            </w:r>
          </w:p>
        </w:tc>
        <w:tc>
          <w:tcPr>
            <w:tcW w:w="2410" w:type="dxa"/>
          </w:tcPr>
          <w:p w:rsidR="001D1C65" w:rsidRPr="001D1C65" w:rsidRDefault="001D1C65" w:rsidP="001D1C65">
            <w:pPr>
              <w:pStyle w:val="af1"/>
              <w:ind w:firstLine="0"/>
              <w:jc w:val="center"/>
              <w:rPr>
                <w:b/>
                <w:sz w:val="22"/>
                <w:szCs w:val="22"/>
              </w:rPr>
            </w:pPr>
            <w:r w:rsidRPr="001D1C65">
              <w:rPr>
                <w:b/>
                <w:sz w:val="22"/>
                <w:szCs w:val="22"/>
              </w:rPr>
              <w:t>Продолжительность в днях</w:t>
            </w:r>
          </w:p>
        </w:tc>
      </w:tr>
      <w:tr w:rsidR="001D1C65" w:rsidRPr="001D1C65" w:rsidTr="001D1C65">
        <w:tc>
          <w:tcPr>
            <w:tcW w:w="2126" w:type="dxa"/>
          </w:tcPr>
          <w:p w:rsidR="001D1C65" w:rsidRPr="001D1C65" w:rsidRDefault="001D1C65" w:rsidP="001D1C65">
            <w:pPr>
              <w:pStyle w:val="af1"/>
              <w:rPr>
                <w:sz w:val="22"/>
                <w:szCs w:val="22"/>
              </w:rPr>
            </w:pPr>
            <w:r w:rsidRPr="001D1C65">
              <w:rPr>
                <w:sz w:val="22"/>
                <w:szCs w:val="22"/>
              </w:rPr>
              <w:t>Осенние</w:t>
            </w:r>
          </w:p>
        </w:tc>
        <w:tc>
          <w:tcPr>
            <w:tcW w:w="1985" w:type="dxa"/>
          </w:tcPr>
          <w:p w:rsidR="001D1C65" w:rsidRPr="001D1C65" w:rsidRDefault="001D1C65" w:rsidP="001D1C65">
            <w:pPr>
              <w:pStyle w:val="af1"/>
              <w:ind w:firstLine="0"/>
              <w:rPr>
                <w:sz w:val="22"/>
                <w:szCs w:val="22"/>
              </w:rPr>
            </w:pPr>
            <w:r w:rsidRPr="001D1C65">
              <w:rPr>
                <w:sz w:val="22"/>
                <w:szCs w:val="22"/>
              </w:rPr>
              <w:t>30.10.2017 г.</w:t>
            </w:r>
          </w:p>
        </w:tc>
        <w:tc>
          <w:tcPr>
            <w:tcW w:w="1984" w:type="dxa"/>
          </w:tcPr>
          <w:p w:rsidR="001D1C65" w:rsidRPr="001D1C65" w:rsidRDefault="001D1C65" w:rsidP="001D1C65">
            <w:pPr>
              <w:pStyle w:val="af1"/>
              <w:ind w:firstLine="0"/>
              <w:rPr>
                <w:sz w:val="22"/>
                <w:szCs w:val="22"/>
              </w:rPr>
            </w:pPr>
            <w:r w:rsidRPr="001D1C65">
              <w:rPr>
                <w:sz w:val="22"/>
                <w:szCs w:val="22"/>
              </w:rPr>
              <w:t>06.11.2017 г.</w:t>
            </w:r>
          </w:p>
        </w:tc>
        <w:tc>
          <w:tcPr>
            <w:tcW w:w="2410" w:type="dxa"/>
          </w:tcPr>
          <w:p w:rsidR="001D1C65" w:rsidRPr="001D1C65" w:rsidRDefault="001D1C65" w:rsidP="001D1C65">
            <w:pPr>
              <w:pStyle w:val="af1"/>
              <w:rPr>
                <w:sz w:val="22"/>
                <w:szCs w:val="22"/>
              </w:rPr>
            </w:pPr>
            <w:r w:rsidRPr="001D1C65">
              <w:rPr>
                <w:sz w:val="22"/>
                <w:szCs w:val="22"/>
              </w:rPr>
              <w:t xml:space="preserve"> 8 дней</w:t>
            </w:r>
          </w:p>
        </w:tc>
      </w:tr>
      <w:tr w:rsidR="001D1C65" w:rsidRPr="001D1C65" w:rsidTr="001D1C65">
        <w:tc>
          <w:tcPr>
            <w:tcW w:w="2126" w:type="dxa"/>
          </w:tcPr>
          <w:p w:rsidR="001D1C65" w:rsidRPr="001D1C65" w:rsidRDefault="001D1C65" w:rsidP="001D1C65">
            <w:pPr>
              <w:pStyle w:val="af1"/>
              <w:rPr>
                <w:sz w:val="22"/>
                <w:szCs w:val="22"/>
              </w:rPr>
            </w:pPr>
            <w:r w:rsidRPr="001D1C65">
              <w:rPr>
                <w:sz w:val="22"/>
                <w:szCs w:val="22"/>
              </w:rPr>
              <w:t>Зимние</w:t>
            </w:r>
          </w:p>
        </w:tc>
        <w:tc>
          <w:tcPr>
            <w:tcW w:w="1985" w:type="dxa"/>
          </w:tcPr>
          <w:p w:rsidR="001D1C65" w:rsidRPr="001D1C65" w:rsidRDefault="001D1C65" w:rsidP="001D1C65">
            <w:pPr>
              <w:pStyle w:val="af1"/>
              <w:ind w:firstLine="0"/>
              <w:rPr>
                <w:sz w:val="22"/>
                <w:szCs w:val="22"/>
              </w:rPr>
            </w:pPr>
            <w:r w:rsidRPr="001D1C65">
              <w:rPr>
                <w:sz w:val="22"/>
                <w:szCs w:val="22"/>
              </w:rPr>
              <w:t>01.01.2018 г.</w:t>
            </w:r>
          </w:p>
        </w:tc>
        <w:tc>
          <w:tcPr>
            <w:tcW w:w="1984" w:type="dxa"/>
          </w:tcPr>
          <w:p w:rsidR="001D1C65" w:rsidRPr="001D1C65" w:rsidRDefault="001D1C65" w:rsidP="001D1C65">
            <w:pPr>
              <w:pStyle w:val="af1"/>
              <w:ind w:firstLine="0"/>
              <w:rPr>
                <w:sz w:val="22"/>
                <w:szCs w:val="22"/>
              </w:rPr>
            </w:pPr>
            <w:r w:rsidRPr="001D1C65">
              <w:rPr>
                <w:sz w:val="22"/>
                <w:szCs w:val="22"/>
              </w:rPr>
              <w:t>14.01.2018 г.</w:t>
            </w:r>
          </w:p>
        </w:tc>
        <w:tc>
          <w:tcPr>
            <w:tcW w:w="2410" w:type="dxa"/>
          </w:tcPr>
          <w:p w:rsidR="001D1C65" w:rsidRPr="001D1C65" w:rsidRDefault="001D1C65" w:rsidP="001D1C65">
            <w:pPr>
              <w:pStyle w:val="af1"/>
              <w:rPr>
                <w:sz w:val="22"/>
                <w:szCs w:val="22"/>
              </w:rPr>
            </w:pPr>
            <w:r w:rsidRPr="001D1C65">
              <w:rPr>
                <w:sz w:val="22"/>
                <w:szCs w:val="22"/>
              </w:rPr>
              <w:t>14 дней</w:t>
            </w:r>
          </w:p>
        </w:tc>
      </w:tr>
      <w:tr w:rsidR="001D1C65" w:rsidRPr="001D1C65" w:rsidTr="001D1C65">
        <w:tc>
          <w:tcPr>
            <w:tcW w:w="2126" w:type="dxa"/>
          </w:tcPr>
          <w:p w:rsidR="001D1C65" w:rsidRPr="001D1C65" w:rsidRDefault="001D1C65" w:rsidP="001D1C65">
            <w:pPr>
              <w:pStyle w:val="af1"/>
              <w:rPr>
                <w:sz w:val="22"/>
                <w:szCs w:val="22"/>
              </w:rPr>
            </w:pPr>
            <w:r w:rsidRPr="001D1C65">
              <w:rPr>
                <w:sz w:val="22"/>
                <w:szCs w:val="22"/>
              </w:rPr>
              <w:t>Весенние</w:t>
            </w:r>
          </w:p>
        </w:tc>
        <w:tc>
          <w:tcPr>
            <w:tcW w:w="1985" w:type="dxa"/>
          </w:tcPr>
          <w:p w:rsidR="001D1C65" w:rsidRPr="001D1C65" w:rsidRDefault="001D1C65" w:rsidP="001D1C65">
            <w:pPr>
              <w:pStyle w:val="af1"/>
              <w:ind w:firstLine="0"/>
              <w:rPr>
                <w:sz w:val="22"/>
                <w:szCs w:val="22"/>
              </w:rPr>
            </w:pPr>
            <w:r w:rsidRPr="001D1C65">
              <w:rPr>
                <w:sz w:val="22"/>
                <w:szCs w:val="22"/>
              </w:rPr>
              <w:t>26.03.2018 г.</w:t>
            </w:r>
          </w:p>
        </w:tc>
        <w:tc>
          <w:tcPr>
            <w:tcW w:w="1984" w:type="dxa"/>
          </w:tcPr>
          <w:p w:rsidR="001D1C65" w:rsidRPr="001D1C65" w:rsidRDefault="001D1C65" w:rsidP="001D1C65">
            <w:pPr>
              <w:pStyle w:val="af1"/>
              <w:ind w:firstLine="0"/>
              <w:rPr>
                <w:sz w:val="22"/>
                <w:szCs w:val="22"/>
              </w:rPr>
            </w:pPr>
            <w:r w:rsidRPr="001D1C65">
              <w:rPr>
                <w:sz w:val="22"/>
                <w:szCs w:val="22"/>
              </w:rPr>
              <w:t>02.04.2018 г.</w:t>
            </w:r>
          </w:p>
        </w:tc>
        <w:tc>
          <w:tcPr>
            <w:tcW w:w="2410" w:type="dxa"/>
          </w:tcPr>
          <w:p w:rsidR="001D1C65" w:rsidRPr="001D1C65" w:rsidRDefault="001D1C65" w:rsidP="001D1C65">
            <w:pPr>
              <w:pStyle w:val="af1"/>
              <w:rPr>
                <w:sz w:val="22"/>
                <w:szCs w:val="22"/>
              </w:rPr>
            </w:pPr>
            <w:r w:rsidRPr="001D1C65">
              <w:rPr>
                <w:sz w:val="22"/>
                <w:szCs w:val="22"/>
              </w:rPr>
              <w:t>8 дней</w:t>
            </w:r>
          </w:p>
        </w:tc>
      </w:tr>
      <w:tr w:rsidR="001D1C65" w:rsidRPr="001D1C65" w:rsidTr="001D1C65">
        <w:tc>
          <w:tcPr>
            <w:tcW w:w="2126" w:type="dxa"/>
          </w:tcPr>
          <w:p w:rsidR="001D1C65" w:rsidRPr="001D1C65" w:rsidRDefault="001D1C65" w:rsidP="001D1C65">
            <w:pPr>
              <w:pStyle w:val="af1"/>
              <w:rPr>
                <w:sz w:val="22"/>
                <w:szCs w:val="22"/>
              </w:rPr>
            </w:pPr>
            <w:r w:rsidRPr="001D1C65">
              <w:rPr>
                <w:sz w:val="22"/>
                <w:szCs w:val="22"/>
              </w:rPr>
              <w:t>Летние</w:t>
            </w:r>
          </w:p>
        </w:tc>
        <w:tc>
          <w:tcPr>
            <w:tcW w:w="1985" w:type="dxa"/>
          </w:tcPr>
          <w:p w:rsidR="001D1C65" w:rsidRPr="001D1C65" w:rsidRDefault="001D1C65" w:rsidP="001D1C65">
            <w:pPr>
              <w:pStyle w:val="af1"/>
              <w:ind w:firstLine="0"/>
              <w:rPr>
                <w:sz w:val="22"/>
                <w:szCs w:val="22"/>
              </w:rPr>
            </w:pPr>
            <w:r w:rsidRPr="001D1C65">
              <w:rPr>
                <w:sz w:val="22"/>
                <w:szCs w:val="22"/>
              </w:rPr>
              <w:t>01.06.2018 г.</w:t>
            </w:r>
          </w:p>
        </w:tc>
        <w:tc>
          <w:tcPr>
            <w:tcW w:w="1984" w:type="dxa"/>
          </w:tcPr>
          <w:p w:rsidR="001D1C65" w:rsidRPr="001D1C65" w:rsidRDefault="001D1C65" w:rsidP="001D1C65">
            <w:pPr>
              <w:pStyle w:val="af1"/>
              <w:ind w:firstLine="0"/>
              <w:rPr>
                <w:sz w:val="22"/>
                <w:szCs w:val="22"/>
              </w:rPr>
            </w:pPr>
            <w:r w:rsidRPr="001D1C65">
              <w:rPr>
                <w:sz w:val="22"/>
                <w:szCs w:val="22"/>
              </w:rPr>
              <w:t>31.08.2018 г.</w:t>
            </w:r>
          </w:p>
        </w:tc>
        <w:tc>
          <w:tcPr>
            <w:tcW w:w="2410" w:type="dxa"/>
          </w:tcPr>
          <w:p w:rsidR="001D1C65" w:rsidRPr="001D1C65" w:rsidRDefault="001D1C65" w:rsidP="001D1C65">
            <w:pPr>
              <w:pStyle w:val="af1"/>
              <w:rPr>
                <w:sz w:val="22"/>
                <w:szCs w:val="22"/>
              </w:rPr>
            </w:pPr>
            <w:r w:rsidRPr="001D1C65">
              <w:rPr>
                <w:sz w:val="22"/>
                <w:szCs w:val="22"/>
              </w:rPr>
              <w:t>92 дня</w:t>
            </w:r>
          </w:p>
        </w:tc>
      </w:tr>
    </w:tbl>
    <w:p w:rsidR="001D1C65" w:rsidRPr="001D1C65" w:rsidRDefault="001D1C65" w:rsidP="001D1C65">
      <w:pPr>
        <w:pStyle w:val="af1"/>
        <w:rPr>
          <w:sz w:val="22"/>
          <w:szCs w:val="22"/>
        </w:rPr>
      </w:pPr>
    </w:p>
    <w:p w:rsidR="001D1C65" w:rsidRPr="001D1C65" w:rsidRDefault="001D1C65" w:rsidP="001D1C65">
      <w:pPr>
        <w:pStyle w:val="af1"/>
        <w:ind w:firstLine="0"/>
        <w:rPr>
          <w:sz w:val="22"/>
          <w:szCs w:val="22"/>
        </w:rPr>
      </w:pPr>
      <w:r>
        <w:rPr>
          <w:sz w:val="22"/>
          <w:szCs w:val="22"/>
        </w:rPr>
        <w:t xml:space="preserve">10. </w:t>
      </w:r>
      <w:r w:rsidRPr="001D1C65">
        <w:rPr>
          <w:sz w:val="22"/>
          <w:szCs w:val="22"/>
        </w:rPr>
        <w:t xml:space="preserve">Продолжительность уроков: </w:t>
      </w:r>
      <w:r>
        <w:rPr>
          <w:sz w:val="22"/>
          <w:szCs w:val="22"/>
        </w:rPr>
        <w:t>5</w:t>
      </w:r>
      <w:r w:rsidRPr="001D1C65">
        <w:rPr>
          <w:sz w:val="22"/>
          <w:szCs w:val="22"/>
        </w:rPr>
        <w:t xml:space="preserve"> – </w:t>
      </w:r>
      <w:r>
        <w:rPr>
          <w:sz w:val="22"/>
          <w:szCs w:val="22"/>
        </w:rPr>
        <w:t>9</w:t>
      </w:r>
      <w:r w:rsidRPr="001D1C65">
        <w:rPr>
          <w:sz w:val="22"/>
          <w:szCs w:val="22"/>
        </w:rPr>
        <w:t xml:space="preserve"> классы – продолжительность урока по 45 минут.</w:t>
      </w:r>
    </w:p>
    <w:p w:rsidR="001D1C65" w:rsidRPr="001D1C65" w:rsidRDefault="001D1C65" w:rsidP="001D1C65">
      <w:pPr>
        <w:pStyle w:val="af1"/>
        <w:rPr>
          <w:sz w:val="22"/>
          <w:szCs w:val="22"/>
        </w:rPr>
      </w:pPr>
    </w:p>
    <w:p w:rsidR="001D1C65" w:rsidRPr="001D1C65" w:rsidRDefault="001D1C65" w:rsidP="001D1C65">
      <w:pPr>
        <w:pStyle w:val="af1"/>
        <w:rPr>
          <w:sz w:val="22"/>
          <w:szCs w:val="22"/>
        </w:rPr>
      </w:pPr>
      <w:r w:rsidRPr="001D1C65">
        <w:rPr>
          <w:sz w:val="22"/>
          <w:szCs w:val="22"/>
        </w:rPr>
        <w:t xml:space="preserve">Продолжительность перемен: </w:t>
      </w:r>
    </w:p>
    <w:p w:rsidR="001D1C65" w:rsidRPr="001D1C65" w:rsidRDefault="001D1C65" w:rsidP="001D1C65">
      <w:pPr>
        <w:pStyle w:val="af1"/>
        <w:rPr>
          <w:b/>
          <w:sz w:val="22"/>
          <w:szCs w:val="22"/>
          <w:u w:val="single"/>
        </w:rPr>
      </w:pPr>
      <w:r w:rsidRPr="001D1C65">
        <w:rPr>
          <w:b/>
          <w:sz w:val="22"/>
          <w:szCs w:val="22"/>
          <w:u w:val="single"/>
        </w:rPr>
        <w:t xml:space="preserve">               5 - 9 классы</w:t>
      </w:r>
    </w:p>
    <w:p w:rsidR="001D1C65" w:rsidRPr="001D1C65" w:rsidRDefault="001D1C65" w:rsidP="001D1C65">
      <w:pPr>
        <w:pStyle w:val="af1"/>
        <w:rPr>
          <w:sz w:val="22"/>
          <w:szCs w:val="22"/>
        </w:rPr>
      </w:pPr>
      <w:r w:rsidRPr="001D1C65">
        <w:rPr>
          <w:sz w:val="22"/>
          <w:szCs w:val="22"/>
        </w:rPr>
        <w:t xml:space="preserve">              1 перемена – 15 минут</w:t>
      </w:r>
    </w:p>
    <w:p w:rsidR="001D1C65" w:rsidRPr="001D1C65" w:rsidRDefault="001D1C65" w:rsidP="001D1C65">
      <w:pPr>
        <w:pStyle w:val="af1"/>
        <w:rPr>
          <w:sz w:val="22"/>
          <w:szCs w:val="22"/>
        </w:rPr>
      </w:pPr>
      <w:r>
        <w:rPr>
          <w:sz w:val="22"/>
          <w:szCs w:val="22"/>
        </w:rPr>
        <w:t xml:space="preserve">              </w:t>
      </w:r>
      <w:r w:rsidRPr="001D1C65">
        <w:rPr>
          <w:sz w:val="22"/>
          <w:szCs w:val="22"/>
        </w:rPr>
        <w:t>2 перемена – 10 минут</w:t>
      </w:r>
    </w:p>
    <w:p w:rsidR="001D1C65" w:rsidRPr="001D1C65" w:rsidRDefault="001D1C65" w:rsidP="001D1C65">
      <w:pPr>
        <w:pStyle w:val="af1"/>
        <w:rPr>
          <w:sz w:val="22"/>
          <w:szCs w:val="22"/>
        </w:rPr>
      </w:pPr>
      <w:r w:rsidRPr="001D1C65">
        <w:rPr>
          <w:sz w:val="22"/>
          <w:szCs w:val="22"/>
        </w:rPr>
        <w:t xml:space="preserve">              3 перемена –  20 минут</w:t>
      </w:r>
    </w:p>
    <w:p w:rsidR="001D1C65" w:rsidRPr="001D1C65" w:rsidRDefault="001D1C65" w:rsidP="001D1C65">
      <w:pPr>
        <w:pStyle w:val="af1"/>
        <w:rPr>
          <w:sz w:val="22"/>
          <w:szCs w:val="22"/>
        </w:rPr>
      </w:pPr>
      <w:r>
        <w:rPr>
          <w:sz w:val="22"/>
          <w:szCs w:val="22"/>
        </w:rPr>
        <w:t xml:space="preserve">              </w:t>
      </w:r>
      <w:r w:rsidRPr="001D1C65">
        <w:rPr>
          <w:sz w:val="22"/>
          <w:szCs w:val="22"/>
        </w:rPr>
        <w:t>4 перемена – 20 минут</w:t>
      </w:r>
    </w:p>
    <w:p w:rsidR="001D1C65" w:rsidRPr="001D1C65" w:rsidRDefault="001D1C65" w:rsidP="001D1C65">
      <w:pPr>
        <w:pStyle w:val="af1"/>
        <w:rPr>
          <w:sz w:val="22"/>
          <w:szCs w:val="22"/>
        </w:rPr>
      </w:pPr>
      <w:r w:rsidRPr="001D1C65">
        <w:rPr>
          <w:sz w:val="22"/>
          <w:szCs w:val="22"/>
        </w:rPr>
        <w:t xml:space="preserve">          </w:t>
      </w:r>
      <w:r>
        <w:rPr>
          <w:sz w:val="22"/>
          <w:szCs w:val="22"/>
        </w:rPr>
        <w:t xml:space="preserve">   </w:t>
      </w:r>
      <w:r w:rsidRPr="001D1C65">
        <w:rPr>
          <w:sz w:val="22"/>
          <w:szCs w:val="22"/>
        </w:rPr>
        <w:t xml:space="preserve"> 5 перемена – 10 минут</w:t>
      </w:r>
    </w:p>
    <w:p w:rsidR="001D1C65" w:rsidRPr="001D1C65" w:rsidRDefault="001D1C65" w:rsidP="001D1C65">
      <w:pPr>
        <w:pStyle w:val="af1"/>
        <w:rPr>
          <w:sz w:val="22"/>
          <w:szCs w:val="22"/>
        </w:rPr>
      </w:pPr>
      <w:r>
        <w:rPr>
          <w:sz w:val="22"/>
          <w:szCs w:val="22"/>
        </w:rPr>
        <w:t xml:space="preserve">             </w:t>
      </w:r>
      <w:r w:rsidRPr="001D1C65">
        <w:rPr>
          <w:sz w:val="22"/>
          <w:szCs w:val="22"/>
        </w:rPr>
        <w:t xml:space="preserve"> 6 перемена – 10 минут</w:t>
      </w:r>
    </w:p>
    <w:p w:rsidR="001D1C65" w:rsidRPr="001D1C65" w:rsidRDefault="001D1C65" w:rsidP="001D1C65">
      <w:pPr>
        <w:pStyle w:val="af1"/>
        <w:ind w:firstLine="0"/>
        <w:rPr>
          <w:sz w:val="22"/>
          <w:szCs w:val="22"/>
        </w:rPr>
      </w:pPr>
      <w:r>
        <w:rPr>
          <w:sz w:val="22"/>
          <w:szCs w:val="22"/>
        </w:rPr>
        <w:t xml:space="preserve">11. </w:t>
      </w:r>
      <w:r w:rsidRPr="001D1C65">
        <w:rPr>
          <w:sz w:val="22"/>
          <w:szCs w:val="22"/>
        </w:rPr>
        <w:t>Расписание звонков:</w:t>
      </w:r>
    </w:p>
    <w:p w:rsidR="001D1C65" w:rsidRPr="001D1C65" w:rsidRDefault="001D1C65" w:rsidP="001D1C65">
      <w:pPr>
        <w:pStyle w:val="af1"/>
        <w:rPr>
          <w:b/>
          <w:sz w:val="22"/>
          <w:szCs w:val="22"/>
          <w:u w:val="single"/>
        </w:rPr>
      </w:pPr>
      <w:r w:rsidRPr="001D1C65">
        <w:rPr>
          <w:b/>
          <w:sz w:val="22"/>
          <w:szCs w:val="22"/>
          <w:u w:val="single"/>
        </w:rPr>
        <w:t xml:space="preserve">      </w:t>
      </w:r>
      <w:r>
        <w:rPr>
          <w:b/>
          <w:sz w:val="22"/>
          <w:szCs w:val="22"/>
          <w:u w:val="single"/>
        </w:rPr>
        <w:t xml:space="preserve">      </w:t>
      </w:r>
      <w:r w:rsidRPr="001D1C65">
        <w:rPr>
          <w:b/>
          <w:sz w:val="22"/>
          <w:szCs w:val="22"/>
          <w:u w:val="single"/>
        </w:rPr>
        <w:t xml:space="preserve">  5 – 9 классы</w:t>
      </w:r>
    </w:p>
    <w:p w:rsidR="001D1C65" w:rsidRPr="001D1C65" w:rsidRDefault="001D1C65" w:rsidP="001D1C65">
      <w:pPr>
        <w:pStyle w:val="af1"/>
        <w:rPr>
          <w:sz w:val="22"/>
          <w:szCs w:val="22"/>
        </w:rPr>
      </w:pPr>
      <w:r w:rsidRPr="001D1C65">
        <w:rPr>
          <w:sz w:val="22"/>
          <w:szCs w:val="22"/>
        </w:rPr>
        <w:t>1 урок: 8.30 – 9.15</w:t>
      </w:r>
    </w:p>
    <w:p w:rsidR="001D1C65" w:rsidRPr="001D1C65" w:rsidRDefault="001D1C65" w:rsidP="001D1C65">
      <w:pPr>
        <w:pStyle w:val="af1"/>
        <w:rPr>
          <w:sz w:val="22"/>
          <w:szCs w:val="22"/>
        </w:rPr>
      </w:pPr>
      <w:r w:rsidRPr="001D1C65">
        <w:rPr>
          <w:sz w:val="22"/>
          <w:szCs w:val="22"/>
        </w:rPr>
        <w:t>2 урок: 9.30 - 10.15</w:t>
      </w:r>
    </w:p>
    <w:p w:rsidR="001D1C65" w:rsidRPr="001D1C65" w:rsidRDefault="001D1C65" w:rsidP="001D1C65">
      <w:pPr>
        <w:pStyle w:val="af1"/>
        <w:rPr>
          <w:sz w:val="22"/>
          <w:szCs w:val="22"/>
        </w:rPr>
      </w:pPr>
      <w:r w:rsidRPr="001D1C65">
        <w:rPr>
          <w:sz w:val="22"/>
          <w:szCs w:val="22"/>
        </w:rPr>
        <w:t>3 урок: 10.25 – 11.10</w:t>
      </w:r>
    </w:p>
    <w:p w:rsidR="001D1C65" w:rsidRPr="001D1C65" w:rsidRDefault="001D1C65" w:rsidP="001D1C65">
      <w:pPr>
        <w:pStyle w:val="af1"/>
        <w:rPr>
          <w:sz w:val="22"/>
          <w:szCs w:val="22"/>
        </w:rPr>
      </w:pPr>
      <w:r w:rsidRPr="001D1C65">
        <w:rPr>
          <w:sz w:val="22"/>
          <w:szCs w:val="22"/>
        </w:rPr>
        <w:t>4 урок: 11.30 – 12.15</w:t>
      </w:r>
    </w:p>
    <w:p w:rsidR="001D1C65" w:rsidRPr="001D1C65" w:rsidRDefault="001D1C65" w:rsidP="001D1C65">
      <w:pPr>
        <w:pStyle w:val="af1"/>
        <w:rPr>
          <w:sz w:val="22"/>
          <w:szCs w:val="22"/>
        </w:rPr>
      </w:pPr>
      <w:r>
        <w:rPr>
          <w:sz w:val="22"/>
          <w:szCs w:val="22"/>
        </w:rPr>
        <w:t xml:space="preserve">5 </w:t>
      </w:r>
      <w:r w:rsidRPr="001D1C65">
        <w:rPr>
          <w:sz w:val="22"/>
          <w:szCs w:val="22"/>
        </w:rPr>
        <w:t>урок: 13.30 – 14.15</w:t>
      </w:r>
    </w:p>
    <w:p w:rsidR="001D1C65" w:rsidRPr="001D1C65" w:rsidRDefault="001D1C65" w:rsidP="001D1C65">
      <w:pPr>
        <w:pStyle w:val="af1"/>
        <w:rPr>
          <w:sz w:val="22"/>
          <w:szCs w:val="22"/>
        </w:rPr>
      </w:pPr>
      <w:r>
        <w:rPr>
          <w:sz w:val="22"/>
          <w:szCs w:val="22"/>
        </w:rPr>
        <w:t xml:space="preserve">6 </w:t>
      </w:r>
      <w:r w:rsidRPr="001D1C65">
        <w:rPr>
          <w:sz w:val="22"/>
          <w:szCs w:val="22"/>
        </w:rPr>
        <w:t xml:space="preserve">урок: 14.25 – 15.10 </w:t>
      </w:r>
    </w:p>
    <w:p w:rsidR="00741277" w:rsidRDefault="00741277" w:rsidP="0094598D">
      <w:pPr>
        <w:pStyle w:val="af1"/>
        <w:rPr>
          <w:sz w:val="22"/>
          <w:szCs w:val="22"/>
        </w:rPr>
      </w:pPr>
    </w:p>
    <w:p w:rsidR="0094598D" w:rsidRPr="0094598D" w:rsidRDefault="0094598D" w:rsidP="0094598D">
      <w:pPr>
        <w:pStyle w:val="af1"/>
        <w:rPr>
          <w:sz w:val="22"/>
          <w:szCs w:val="22"/>
        </w:rPr>
      </w:pPr>
      <w:r w:rsidRPr="0094598D">
        <w:rPr>
          <w:sz w:val="22"/>
          <w:szCs w:val="22"/>
        </w:rPr>
        <w:t>12.Проведение промежуточной аттестации в переводных классах:</w:t>
      </w:r>
    </w:p>
    <w:p w:rsidR="0094598D" w:rsidRPr="0094598D" w:rsidRDefault="0094598D" w:rsidP="0094598D">
      <w:pPr>
        <w:pStyle w:val="af1"/>
        <w:rPr>
          <w:sz w:val="22"/>
          <w:szCs w:val="22"/>
        </w:rPr>
      </w:pPr>
      <w:r w:rsidRPr="0094598D">
        <w:rPr>
          <w:sz w:val="22"/>
          <w:szCs w:val="22"/>
        </w:rPr>
        <w:t>Промежуточная аттестация в переводных классах (в</w:t>
      </w:r>
      <w:r w:rsidR="000409CC">
        <w:rPr>
          <w:sz w:val="22"/>
          <w:szCs w:val="22"/>
        </w:rPr>
        <w:t xml:space="preserve"> 5 </w:t>
      </w:r>
      <w:r w:rsidRPr="0094598D">
        <w:rPr>
          <w:sz w:val="22"/>
          <w:szCs w:val="22"/>
        </w:rPr>
        <w:t>-</w:t>
      </w:r>
      <w:r w:rsidR="00454CEE">
        <w:rPr>
          <w:sz w:val="22"/>
          <w:szCs w:val="22"/>
        </w:rPr>
        <w:t xml:space="preserve"> </w:t>
      </w:r>
      <w:r w:rsidRPr="0094598D">
        <w:rPr>
          <w:sz w:val="22"/>
          <w:szCs w:val="22"/>
        </w:rPr>
        <w:t>8 классах) проводится в форме письменных контрольных работ и зачётов с 10 по 30 мая 2018 года без прекращения общеобразовательного процесса.</w:t>
      </w:r>
    </w:p>
    <w:p w:rsidR="0094598D" w:rsidRPr="0094598D" w:rsidRDefault="0094598D" w:rsidP="0094598D">
      <w:pPr>
        <w:pStyle w:val="af1"/>
        <w:rPr>
          <w:sz w:val="22"/>
          <w:szCs w:val="22"/>
        </w:rPr>
      </w:pPr>
      <w:r w:rsidRPr="0094598D">
        <w:rPr>
          <w:sz w:val="22"/>
          <w:szCs w:val="22"/>
        </w:rPr>
        <w:t>13.Сдача основного государственных экзаменов (ОГЭ)  в 9 классе.</w:t>
      </w:r>
    </w:p>
    <w:p w:rsidR="0094598D" w:rsidRPr="0094598D" w:rsidRDefault="0094598D" w:rsidP="0094598D">
      <w:pPr>
        <w:pStyle w:val="af1"/>
        <w:rPr>
          <w:sz w:val="22"/>
          <w:szCs w:val="22"/>
        </w:rPr>
      </w:pPr>
      <w:r w:rsidRPr="0094598D">
        <w:rPr>
          <w:sz w:val="22"/>
          <w:szCs w:val="22"/>
        </w:rPr>
        <w:t>Сроки проведения государственной (итоговой) аттестации обучающихся в форме ОГЭ  устанавливаются Федеральной службой по надзору в сфере образования и науки по Пензенской области.</w:t>
      </w:r>
    </w:p>
    <w:p w:rsidR="0094598D" w:rsidRPr="0094598D" w:rsidRDefault="0094598D" w:rsidP="0094598D">
      <w:pPr>
        <w:pStyle w:val="af1"/>
        <w:rPr>
          <w:sz w:val="22"/>
          <w:szCs w:val="22"/>
        </w:rPr>
      </w:pPr>
    </w:p>
    <w:p w:rsidR="00D051E4" w:rsidRPr="00BF4665" w:rsidRDefault="00897648" w:rsidP="00897648">
      <w:pPr>
        <w:pStyle w:val="3"/>
        <w:spacing w:before="0" w:beforeAutospacing="0" w:after="0" w:afterAutospacing="0"/>
        <w:jc w:val="both"/>
        <w:rPr>
          <w:rStyle w:val="Zag11"/>
          <w:rFonts w:eastAsia="@Arial Unicode MS"/>
          <w:sz w:val="22"/>
          <w:szCs w:val="22"/>
        </w:rPr>
      </w:pPr>
      <w:bookmarkStart w:id="330" w:name="_Toc414553284"/>
      <w:r>
        <w:rPr>
          <w:rStyle w:val="Zag11"/>
          <w:rFonts w:eastAsia="@Arial Unicode MS"/>
          <w:sz w:val="22"/>
          <w:szCs w:val="22"/>
        </w:rPr>
        <w:t xml:space="preserve">  3.1.2.</w:t>
      </w:r>
      <w:r w:rsidR="000A4924" w:rsidRPr="00BF4665">
        <w:rPr>
          <w:rStyle w:val="Zag11"/>
          <w:rFonts w:eastAsia="@Arial Unicode MS"/>
          <w:sz w:val="22"/>
          <w:szCs w:val="22"/>
        </w:rPr>
        <w:t>П</w:t>
      </w:r>
      <w:r w:rsidR="00D051E4" w:rsidRPr="00BF4665">
        <w:rPr>
          <w:rStyle w:val="Zag11"/>
          <w:rFonts w:eastAsia="@Arial Unicode MS"/>
          <w:sz w:val="22"/>
          <w:szCs w:val="22"/>
        </w:rPr>
        <w:t>лан внеурочной деятельности</w:t>
      </w:r>
      <w:bookmarkEnd w:id="330"/>
    </w:p>
    <w:p w:rsidR="00EC7556" w:rsidRPr="00BF4665" w:rsidRDefault="00EC7556" w:rsidP="00693FF1">
      <w:pPr>
        <w:pStyle w:val="a8"/>
        <w:ind w:left="0"/>
        <w:jc w:val="both"/>
        <w:rPr>
          <w:rFonts w:ascii="Times New Roman" w:hAnsi="Times New Roman"/>
          <w:sz w:val="22"/>
          <w:szCs w:val="22"/>
        </w:rPr>
      </w:pPr>
    </w:p>
    <w:p w:rsidR="000A4924" w:rsidRPr="00BF4665" w:rsidRDefault="000A4924" w:rsidP="00693FF1">
      <w:pPr>
        <w:suppressAutoHyphens/>
        <w:spacing w:after="0" w:line="240" w:lineRule="auto"/>
        <w:ind w:firstLine="454"/>
        <w:jc w:val="both"/>
        <w:rPr>
          <w:rFonts w:ascii="Times New Roman" w:hAnsi="Times New Roman"/>
          <w:lang w:eastAsia="ar-SA"/>
        </w:rPr>
      </w:pPr>
      <w:r w:rsidRPr="00BF4665">
        <w:rPr>
          <w:rFonts w:ascii="Times New Roman" w:hAnsi="Times New Roman"/>
          <w:lang w:eastAsia="ar-SA"/>
        </w:rPr>
        <w:t xml:space="preserve">План внеурочной деятельности </w:t>
      </w:r>
      <w:r w:rsidR="00D6309D" w:rsidRPr="00BF4665">
        <w:rPr>
          <w:rFonts w:ascii="Times New Roman" w:hAnsi="Times New Roman"/>
          <w:lang w:eastAsia="ar-SA"/>
        </w:rPr>
        <w:t>МОБУ</w:t>
      </w:r>
      <w:r w:rsidR="005668BE">
        <w:rPr>
          <w:rFonts w:ascii="Times New Roman" w:hAnsi="Times New Roman"/>
          <w:lang w:eastAsia="ar-SA"/>
        </w:rPr>
        <w:t>С</w:t>
      </w:r>
      <w:r w:rsidR="00D6309D" w:rsidRPr="00BF4665">
        <w:rPr>
          <w:rFonts w:ascii="Times New Roman" w:hAnsi="Times New Roman"/>
          <w:lang w:eastAsia="ar-SA"/>
        </w:rPr>
        <w:t xml:space="preserve">ОШ </w:t>
      </w:r>
      <w:r w:rsidR="00F41C6E">
        <w:rPr>
          <w:rFonts w:ascii="Times New Roman" w:hAnsi="Times New Roman"/>
          <w:lang w:eastAsia="ar-SA"/>
        </w:rPr>
        <w:t xml:space="preserve">ст. Леонидовка </w:t>
      </w:r>
      <w:r w:rsidRPr="00BF4665">
        <w:rPr>
          <w:rFonts w:ascii="Times New Roman" w:hAnsi="Times New Roman"/>
          <w:lang w:eastAsia="ar-SA"/>
        </w:rPr>
        <w:t>направлен в первую очередь на достижение обучающимися планируемых результатов освоения основной образовательной программы основн</w:t>
      </w:r>
      <w:r w:rsidR="00534CB3" w:rsidRPr="00BF4665">
        <w:rPr>
          <w:rFonts w:ascii="Times New Roman" w:hAnsi="Times New Roman"/>
          <w:lang w:eastAsia="ar-SA"/>
        </w:rPr>
        <w:t>ого общего образования.</w:t>
      </w:r>
    </w:p>
    <w:p w:rsidR="000A4924" w:rsidRPr="00BF4665" w:rsidRDefault="000A4924" w:rsidP="00693FF1">
      <w:pPr>
        <w:suppressAutoHyphens/>
        <w:spacing w:after="0" w:line="240" w:lineRule="auto"/>
        <w:jc w:val="both"/>
        <w:rPr>
          <w:rFonts w:ascii="Times New Roman" w:eastAsia="Times New Roman" w:hAnsi="Times New Roman"/>
          <w:color w:val="000000"/>
          <w:lang w:eastAsia="ar-SA"/>
        </w:rPr>
      </w:pPr>
      <w:r w:rsidRPr="00BF4665">
        <w:rPr>
          <w:rFonts w:ascii="Times New Roman" w:eastAsia="Times New Roman" w:hAnsi="Times New Roman"/>
          <w:b/>
          <w:bCs/>
          <w:color w:val="000000"/>
          <w:lang w:eastAsia="ar-SA"/>
        </w:rPr>
        <w:lastRenderedPageBreak/>
        <w:t>Внеурочная деятельность </w:t>
      </w:r>
      <w:r w:rsidRPr="00BF4665">
        <w:rPr>
          <w:rFonts w:ascii="Times New Roman" w:eastAsia="Times New Roman" w:hAnsi="Times New Roman"/>
          <w:color w:val="000000"/>
          <w:lang w:eastAsia="ar-SA"/>
        </w:rPr>
        <w:t>в соответствии с требованиями Стандарта</w:t>
      </w:r>
      <w:r w:rsidRPr="00BF4665">
        <w:rPr>
          <w:rFonts w:ascii="Times New Roman" w:eastAsia="Times New Roman" w:hAnsi="Times New Roman"/>
          <w:b/>
          <w:bCs/>
          <w:color w:val="000000"/>
          <w:lang w:eastAsia="ar-SA"/>
        </w:rPr>
        <w:t> </w:t>
      </w:r>
      <w:r w:rsidRPr="00BF4665">
        <w:rPr>
          <w:rFonts w:ascii="Times New Roman" w:eastAsia="Times New Roman" w:hAnsi="Times New Roman"/>
          <w:color w:val="000000"/>
          <w:lang w:eastAsia="ar-SA"/>
        </w:rPr>
        <w:t xml:space="preserve">организуется по основным направлениям развития личности (общеинтеллектуальное, общекультурное, духовно-нравственное, социальное направление, спортивно-оздоровительное) </w:t>
      </w:r>
    </w:p>
    <w:p w:rsidR="000A4924" w:rsidRDefault="000A4924" w:rsidP="00693FF1">
      <w:pPr>
        <w:suppressAutoHyphens/>
        <w:spacing w:after="0" w:line="240" w:lineRule="auto"/>
        <w:jc w:val="both"/>
        <w:rPr>
          <w:rFonts w:ascii="Times New Roman" w:eastAsia="Times New Roman" w:hAnsi="Times New Roman"/>
          <w:color w:val="000000"/>
          <w:lang w:eastAsia="ar-SA"/>
        </w:rPr>
      </w:pPr>
      <w:r w:rsidRPr="00BF4665">
        <w:rPr>
          <w:rFonts w:ascii="Times New Roman" w:eastAsia="Times New Roman" w:hAnsi="Times New Roman"/>
          <w:color w:val="000000"/>
          <w:lang w:eastAsia="ar-SA"/>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r w:rsidR="001D1C65">
        <w:rPr>
          <w:rFonts w:ascii="Times New Roman" w:eastAsia="Times New Roman" w:hAnsi="Times New Roman"/>
          <w:color w:val="000000"/>
          <w:lang w:eastAsia="ar-SA"/>
        </w:rPr>
        <w:t>.</w:t>
      </w:r>
    </w:p>
    <w:p w:rsidR="001D1C65" w:rsidRPr="00BF4665" w:rsidRDefault="001D1C65" w:rsidP="00693FF1">
      <w:pPr>
        <w:suppressAutoHyphens/>
        <w:spacing w:after="0" w:line="240" w:lineRule="auto"/>
        <w:jc w:val="both"/>
        <w:rPr>
          <w:rFonts w:ascii="Times New Roman" w:eastAsia="Times New Roman" w:hAnsi="Times New Roman"/>
          <w:color w:val="000000"/>
          <w:lang w:eastAsia="ar-SA"/>
        </w:rPr>
      </w:pPr>
      <w:r>
        <w:rPr>
          <w:rFonts w:ascii="Times New Roman" w:eastAsia="Times New Roman" w:hAnsi="Times New Roman"/>
          <w:color w:val="000000"/>
          <w:lang w:eastAsia="ar-SA"/>
        </w:rPr>
        <w:t>Количество часов внеурочной деятельности в 5 – 9 классах в год варьируется от 4 до 6 часов.</w:t>
      </w:r>
    </w:p>
    <w:p w:rsidR="00454CEE" w:rsidRDefault="00454CEE" w:rsidP="00BA28EA">
      <w:pPr>
        <w:autoSpaceDE w:val="0"/>
        <w:autoSpaceDN w:val="0"/>
        <w:adjustRightInd w:val="0"/>
        <w:spacing w:after="0" w:line="240" w:lineRule="auto"/>
        <w:ind w:firstLine="426"/>
        <w:jc w:val="center"/>
        <w:outlineLvl w:val="0"/>
        <w:rPr>
          <w:rFonts w:ascii="Times New Roman" w:eastAsia="Times New Roman" w:hAnsi="Times New Roman"/>
          <w:b/>
          <w:lang w:eastAsia="ru-RU"/>
        </w:rPr>
      </w:pPr>
    </w:p>
    <w:p w:rsidR="00BA28EA" w:rsidRPr="00BA28EA" w:rsidRDefault="00BA28EA" w:rsidP="00BA28EA">
      <w:pPr>
        <w:autoSpaceDE w:val="0"/>
        <w:autoSpaceDN w:val="0"/>
        <w:adjustRightInd w:val="0"/>
        <w:spacing w:after="0" w:line="240" w:lineRule="auto"/>
        <w:ind w:firstLine="426"/>
        <w:jc w:val="center"/>
        <w:outlineLvl w:val="0"/>
        <w:rPr>
          <w:rFonts w:ascii="Times New Roman" w:eastAsia="Times New Roman" w:hAnsi="Times New Roman"/>
          <w:b/>
          <w:lang w:eastAsia="ru-RU"/>
        </w:rPr>
      </w:pPr>
      <w:r w:rsidRPr="00BA28EA">
        <w:rPr>
          <w:rFonts w:ascii="Times New Roman" w:eastAsia="Times New Roman" w:hAnsi="Times New Roman"/>
          <w:b/>
          <w:lang w:eastAsia="ru-RU"/>
        </w:rPr>
        <w:t>ПЛАН  ВНЕУРОЧНОЙ ДЕЯТЕЛЬНОСТИ</w:t>
      </w:r>
    </w:p>
    <w:p w:rsidR="00CF604B" w:rsidRDefault="00CF604B" w:rsidP="00CF604B">
      <w:pPr>
        <w:autoSpaceDE w:val="0"/>
        <w:autoSpaceDN w:val="0"/>
        <w:adjustRightInd w:val="0"/>
        <w:spacing w:after="0" w:line="240" w:lineRule="auto"/>
        <w:ind w:firstLine="426"/>
        <w:jc w:val="center"/>
        <w:rPr>
          <w:rFonts w:ascii="Times New Roman" w:eastAsia="Times New Roman" w:hAnsi="Times New Roman"/>
          <w:b/>
          <w:lang w:eastAsia="ru-RU"/>
        </w:rPr>
      </w:pPr>
      <w:r>
        <w:rPr>
          <w:rFonts w:ascii="Times New Roman" w:eastAsia="Times New Roman" w:hAnsi="Times New Roman"/>
          <w:b/>
          <w:lang w:eastAsia="ru-RU"/>
        </w:rPr>
        <w:t>Примерный г</w:t>
      </w:r>
      <w:r w:rsidR="00BA28EA" w:rsidRPr="00BA28EA">
        <w:rPr>
          <w:rFonts w:ascii="Times New Roman" w:eastAsia="Times New Roman" w:hAnsi="Times New Roman"/>
          <w:b/>
          <w:lang w:eastAsia="ru-RU"/>
        </w:rPr>
        <w:t xml:space="preserve">одовой и недельный план организации внеурочной деятельности </w:t>
      </w:r>
    </w:p>
    <w:p w:rsidR="00BA28EA" w:rsidRDefault="00BA28EA" w:rsidP="00CF604B">
      <w:pPr>
        <w:autoSpaceDE w:val="0"/>
        <w:autoSpaceDN w:val="0"/>
        <w:adjustRightInd w:val="0"/>
        <w:spacing w:after="0" w:line="240" w:lineRule="auto"/>
        <w:ind w:firstLine="426"/>
        <w:jc w:val="center"/>
        <w:rPr>
          <w:rFonts w:ascii="Times New Roman" w:eastAsia="Times New Roman" w:hAnsi="Times New Roman"/>
          <w:b/>
          <w:lang w:eastAsia="ru-RU"/>
        </w:rPr>
      </w:pPr>
      <w:r w:rsidRPr="00BA28EA">
        <w:rPr>
          <w:rFonts w:ascii="Times New Roman" w:eastAsia="Times New Roman" w:hAnsi="Times New Roman"/>
          <w:b/>
          <w:lang w:eastAsia="ru-RU"/>
        </w:rPr>
        <w:t xml:space="preserve">в </w:t>
      </w:r>
      <w:r w:rsidR="002C15C2">
        <w:rPr>
          <w:rFonts w:ascii="Times New Roman" w:eastAsia="Times New Roman" w:hAnsi="Times New Roman"/>
          <w:b/>
          <w:lang w:eastAsia="ru-RU"/>
        </w:rPr>
        <w:t xml:space="preserve"> 5</w:t>
      </w:r>
      <w:r w:rsidRPr="00BA28EA">
        <w:rPr>
          <w:rFonts w:ascii="Times New Roman" w:eastAsia="Times New Roman" w:hAnsi="Times New Roman"/>
          <w:b/>
          <w:lang w:eastAsia="ru-RU"/>
        </w:rPr>
        <w:t xml:space="preserve"> –</w:t>
      </w:r>
      <w:r w:rsidR="002C15C2">
        <w:rPr>
          <w:rFonts w:ascii="Times New Roman" w:eastAsia="Times New Roman" w:hAnsi="Times New Roman"/>
          <w:b/>
          <w:lang w:eastAsia="ru-RU"/>
        </w:rPr>
        <w:t>9</w:t>
      </w:r>
      <w:r w:rsidRPr="00BA28EA">
        <w:rPr>
          <w:rFonts w:ascii="Times New Roman" w:eastAsia="Times New Roman" w:hAnsi="Times New Roman"/>
          <w:b/>
          <w:lang w:eastAsia="ru-RU"/>
        </w:rPr>
        <w:t xml:space="preserve"> классах</w:t>
      </w:r>
    </w:p>
    <w:p w:rsidR="00CF604B" w:rsidRPr="00BA28EA" w:rsidRDefault="00CF604B" w:rsidP="00CF604B">
      <w:pPr>
        <w:autoSpaceDE w:val="0"/>
        <w:autoSpaceDN w:val="0"/>
        <w:adjustRightInd w:val="0"/>
        <w:spacing w:after="0" w:line="240" w:lineRule="auto"/>
        <w:ind w:firstLine="426"/>
        <w:jc w:val="center"/>
        <w:rPr>
          <w:rFonts w:ascii="Times New Roman" w:eastAsia="Times New Roman" w:hAnsi="Times New Roman"/>
          <w:b/>
          <w:lang w:eastAsia="ru-RU"/>
        </w:rPr>
      </w:pPr>
    </w:p>
    <w:tbl>
      <w:tblPr>
        <w:tblW w:w="9250" w:type="dxa"/>
        <w:jc w:val="center"/>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7"/>
        <w:gridCol w:w="562"/>
        <w:gridCol w:w="578"/>
        <w:gridCol w:w="578"/>
        <w:gridCol w:w="559"/>
        <w:gridCol w:w="546"/>
        <w:gridCol w:w="950"/>
        <w:gridCol w:w="427"/>
        <w:gridCol w:w="439"/>
        <w:gridCol w:w="467"/>
        <w:gridCol w:w="496"/>
        <w:gridCol w:w="433"/>
        <w:gridCol w:w="768"/>
      </w:tblGrid>
      <w:tr w:rsidR="004B0076" w:rsidRPr="004B0076" w:rsidTr="00CF604B">
        <w:trPr>
          <w:jc w:val="center"/>
        </w:trPr>
        <w:tc>
          <w:tcPr>
            <w:tcW w:w="2448" w:type="dxa"/>
            <w:vMerge w:val="restart"/>
            <w:vAlign w:val="center"/>
          </w:tcPr>
          <w:p w:rsidR="00BA28EA" w:rsidRPr="004B0076" w:rsidRDefault="00BA28EA" w:rsidP="00BA28EA">
            <w:pPr>
              <w:autoSpaceDE w:val="0"/>
              <w:autoSpaceDN w:val="0"/>
              <w:adjustRightInd w:val="0"/>
              <w:spacing w:after="0" w:line="240" w:lineRule="auto"/>
              <w:ind w:firstLine="426"/>
              <w:jc w:val="both"/>
              <w:rPr>
                <w:rFonts w:ascii="Times New Roman" w:eastAsia="Times New Roman" w:hAnsi="Times New Roman"/>
                <w:b/>
                <w:lang w:eastAsia="ru-RU"/>
              </w:rPr>
            </w:pPr>
            <w:r w:rsidRPr="004B0076">
              <w:rPr>
                <w:rFonts w:ascii="Times New Roman" w:eastAsia="Times New Roman" w:hAnsi="Times New Roman"/>
                <w:b/>
                <w:lang w:eastAsia="ru-RU"/>
              </w:rPr>
              <w:t>Направление внеурочной деятельности</w:t>
            </w:r>
          </w:p>
        </w:tc>
        <w:tc>
          <w:tcPr>
            <w:tcW w:w="2823" w:type="dxa"/>
            <w:gridSpan w:val="5"/>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Количество часов в год</w:t>
            </w:r>
          </w:p>
        </w:tc>
        <w:tc>
          <w:tcPr>
            <w:tcW w:w="952" w:type="dxa"/>
            <w:vMerge w:val="restart"/>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Всего</w:t>
            </w:r>
          </w:p>
        </w:tc>
        <w:tc>
          <w:tcPr>
            <w:tcW w:w="2268" w:type="dxa"/>
            <w:gridSpan w:val="5"/>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Количество часов в неделю</w:t>
            </w:r>
          </w:p>
        </w:tc>
        <w:tc>
          <w:tcPr>
            <w:tcW w:w="759" w:type="dxa"/>
            <w:vMerge w:val="restart"/>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Всего</w:t>
            </w:r>
          </w:p>
        </w:tc>
      </w:tr>
      <w:tr w:rsidR="004B0076" w:rsidRPr="004B0076" w:rsidTr="00CF604B">
        <w:trPr>
          <w:jc w:val="center"/>
        </w:trPr>
        <w:tc>
          <w:tcPr>
            <w:tcW w:w="2448" w:type="dxa"/>
            <w:vMerge/>
            <w:vAlign w:val="center"/>
          </w:tcPr>
          <w:p w:rsidR="00BA28EA" w:rsidRPr="004B0076" w:rsidRDefault="00BA28EA" w:rsidP="00BA28EA">
            <w:pPr>
              <w:autoSpaceDE w:val="0"/>
              <w:autoSpaceDN w:val="0"/>
              <w:adjustRightInd w:val="0"/>
              <w:spacing w:after="0" w:line="240" w:lineRule="auto"/>
              <w:ind w:firstLine="426"/>
              <w:jc w:val="both"/>
              <w:rPr>
                <w:rFonts w:ascii="Times New Roman" w:eastAsia="Times New Roman" w:hAnsi="Times New Roman"/>
                <w:lang w:eastAsia="ru-RU"/>
              </w:rPr>
            </w:pPr>
          </w:p>
        </w:tc>
        <w:tc>
          <w:tcPr>
            <w:tcW w:w="562" w:type="dxa"/>
            <w:vAlign w:val="center"/>
          </w:tcPr>
          <w:p w:rsidR="00BA28EA" w:rsidRPr="004B0076" w:rsidRDefault="00BA28EA" w:rsidP="00BA28EA">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5</w:t>
            </w:r>
          </w:p>
        </w:tc>
        <w:tc>
          <w:tcPr>
            <w:tcW w:w="578" w:type="dxa"/>
            <w:vAlign w:val="center"/>
          </w:tcPr>
          <w:p w:rsidR="00BA28EA" w:rsidRPr="004B0076" w:rsidRDefault="00BA28EA" w:rsidP="00BA28EA">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6</w:t>
            </w:r>
          </w:p>
        </w:tc>
        <w:tc>
          <w:tcPr>
            <w:tcW w:w="578" w:type="dxa"/>
            <w:vAlign w:val="center"/>
          </w:tcPr>
          <w:p w:rsidR="00BA28EA" w:rsidRPr="004B0076" w:rsidRDefault="00BA28EA" w:rsidP="00BA28EA">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7</w:t>
            </w:r>
          </w:p>
        </w:tc>
        <w:tc>
          <w:tcPr>
            <w:tcW w:w="559" w:type="dxa"/>
          </w:tcPr>
          <w:p w:rsidR="00BA28EA" w:rsidRPr="004B0076" w:rsidRDefault="00BA28EA" w:rsidP="00BA28EA">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8</w:t>
            </w:r>
          </w:p>
        </w:tc>
        <w:tc>
          <w:tcPr>
            <w:tcW w:w="546" w:type="dxa"/>
          </w:tcPr>
          <w:p w:rsidR="00BA28EA" w:rsidRPr="004B0076" w:rsidRDefault="00BA28EA" w:rsidP="004B0076">
            <w:pPr>
              <w:autoSpaceDE w:val="0"/>
              <w:autoSpaceDN w:val="0"/>
              <w:adjustRightInd w:val="0"/>
              <w:spacing w:after="0" w:line="240" w:lineRule="auto"/>
              <w:rPr>
                <w:rFonts w:ascii="Times New Roman" w:eastAsia="Times New Roman" w:hAnsi="Times New Roman"/>
                <w:b/>
                <w:lang w:eastAsia="ru-RU"/>
              </w:rPr>
            </w:pPr>
            <w:r w:rsidRPr="004B0076">
              <w:rPr>
                <w:rFonts w:ascii="Times New Roman" w:eastAsia="Times New Roman" w:hAnsi="Times New Roman"/>
                <w:b/>
                <w:lang w:eastAsia="ru-RU"/>
              </w:rPr>
              <w:t>9</w:t>
            </w:r>
          </w:p>
        </w:tc>
        <w:tc>
          <w:tcPr>
            <w:tcW w:w="952" w:type="dxa"/>
            <w:vMerge/>
            <w:vAlign w:val="center"/>
          </w:tcPr>
          <w:p w:rsidR="00BA28EA" w:rsidRPr="004B0076" w:rsidRDefault="00BA28EA" w:rsidP="00BA28EA">
            <w:pPr>
              <w:autoSpaceDE w:val="0"/>
              <w:autoSpaceDN w:val="0"/>
              <w:adjustRightInd w:val="0"/>
              <w:spacing w:after="0" w:line="240" w:lineRule="auto"/>
              <w:ind w:firstLine="426"/>
              <w:jc w:val="center"/>
              <w:rPr>
                <w:rFonts w:ascii="Times New Roman" w:eastAsia="Times New Roman" w:hAnsi="Times New Roman"/>
                <w:b/>
                <w:lang w:val="en-US" w:eastAsia="ru-RU"/>
              </w:rPr>
            </w:pPr>
          </w:p>
        </w:tc>
        <w:tc>
          <w:tcPr>
            <w:tcW w:w="428" w:type="dxa"/>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5</w:t>
            </w:r>
          </w:p>
        </w:tc>
        <w:tc>
          <w:tcPr>
            <w:tcW w:w="440" w:type="dxa"/>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6</w:t>
            </w:r>
          </w:p>
        </w:tc>
        <w:tc>
          <w:tcPr>
            <w:tcW w:w="468" w:type="dxa"/>
            <w:vAlign w:val="center"/>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7</w:t>
            </w:r>
          </w:p>
        </w:tc>
        <w:tc>
          <w:tcPr>
            <w:tcW w:w="498" w:type="dxa"/>
          </w:tcPr>
          <w:p w:rsidR="00BA28EA" w:rsidRPr="004B0076" w:rsidRDefault="00BA28EA" w:rsidP="00BA28EA">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8</w:t>
            </w:r>
          </w:p>
        </w:tc>
        <w:tc>
          <w:tcPr>
            <w:tcW w:w="434" w:type="dxa"/>
            <w:tcBorders>
              <w:top w:val="single" w:sz="4" w:space="0" w:color="auto"/>
            </w:tcBorders>
          </w:tcPr>
          <w:p w:rsidR="00BA28EA" w:rsidRPr="004B0076" w:rsidRDefault="00BA28EA"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9</w:t>
            </w:r>
          </w:p>
        </w:tc>
        <w:tc>
          <w:tcPr>
            <w:tcW w:w="759" w:type="dxa"/>
            <w:vMerge/>
            <w:vAlign w:val="center"/>
          </w:tcPr>
          <w:p w:rsidR="00BA28EA" w:rsidRPr="004B0076" w:rsidRDefault="00BA28EA" w:rsidP="00BA28EA">
            <w:pPr>
              <w:autoSpaceDE w:val="0"/>
              <w:autoSpaceDN w:val="0"/>
              <w:adjustRightInd w:val="0"/>
              <w:spacing w:after="0" w:line="240" w:lineRule="auto"/>
              <w:ind w:firstLine="426"/>
              <w:jc w:val="center"/>
              <w:rPr>
                <w:rFonts w:ascii="Times New Roman" w:eastAsia="Times New Roman" w:hAnsi="Times New Roman"/>
                <w:lang w:eastAsia="ru-RU"/>
              </w:rPr>
            </w:pP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Спортивно-оздоровительное</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59"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46"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952"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170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40"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6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9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1</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lang w:eastAsia="ru-RU"/>
              </w:rPr>
            </w:pPr>
            <w:r w:rsidRPr="004B0076">
              <w:rPr>
                <w:rFonts w:ascii="Times New Roman" w:eastAsia="Times New Roman" w:hAnsi="Times New Roman"/>
                <w:lang w:eastAsia="ru-RU"/>
              </w:rPr>
              <w:t>5</w:t>
            </w: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Духовно-нравственное</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59"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46"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952" w:type="dxa"/>
          </w:tcPr>
          <w:p w:rsidR="00C54CA3" w:rsidRPr="004B0076" w:rsidRDefault="00C54CA3" w:rsidP="00C54CA3">
            <w:pPr>
              <w:jc w:val="center"/>
            </w:pPr>
            <w:r w:rsidRPr="004B0076">
              <w:rPr>
                <w:rFonts w:ascii="Times New Roman" w:eastAsia="Times New Roman" w:hAnsi="Times New Roman"/>
                <w:lang w:eastAsia="ru-RU"/>
              </w:rPr>
              <w:t>170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40"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6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9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1</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lang w:eastAsia="ru-RU"/>
              </w:rPr>
            </w:pPr>
            <w:r w:rsidRPr="004B0076">
              <w:rPr>
                <w:rFonts w:ascii="Times New Roman" w:eastAsia="Times New Roman" w:hAnsi="Times New Roman"/>
                <w:lang w:eastAsia="ru-RU"/>
              </w:rPr>
              <w:t>5</w:t>
            </w: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Социальное</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59"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46"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952" w:type="dxa"/>
          </w:tcPr>
          <w:p w:rsidR="00C54CA3" w:rsidRPr="004B0076" w:rsidRDefault="00C54CA3" w:rsidP="00C54CA3">
            <w:pPr>
              <w:jc w:val="center"/>
            </w:pPr>
            <w:r w:rsidRPr="004B0076">
              <w:rPr>
                <w:rFonts w:ascii="Times New Roman" w:eastAsia="Times New Roman" w:hAnsi="Times New Roman"/>
                <w:lang w:eastAsia="ru-RU"/>
              </w:rPr>
              <w:t>170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40"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6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9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1</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lang w:eastAsia="ru-RU"/>
              </w:rPr>
            </w:pPr>
            <w:r w:rsidRPr="004B0076">
              <w:rPr>
                <w:rFonts w:ascii="Times New Roman" w:eastAsia="Times New Roman" w:hAnsi="Times New Roman"/>
                <w:lang w:eastAsia="ru-RU"/>
              </w:rPr>
              <w:t>5</w:t>
            </w: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Общеинтеллектуальное</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59"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46"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952" w:type="dxa"/>
          </w:tcPr>
          <w:p w:rsidR="00C54CA3" w:rsidRPr="004B0076" w:rsidRDefault="00C54CA3" w:rsidP="00C54CA3">
            <w:pPr>
              <w:jc w:val="center"/>
            </w:pPr>
            <w:r w:rsidRPr="004B0076">
              <w:rPr>
                <w:rFonts w:ascii="Times New Roman" w:eastAsia="Times New Roman" w:hAnsi="Times New Roman"/>
                <w:lang w:eastAsia="ru-RU"/>
              </w:rPr>
              <w:t>170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40"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6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9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1</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lang w:eastAsia="ru-RU"/>
              </w:rPr>
            </w:pPr>
            <w:r w:rsidRPr="004B0076">
              <w:rPr>
                <w:rFonts w:ascii="Times New Roman" w:eastAsia="Times New Roman" w:hAnsi="Times New Roman"/>
                <w:lang w:eastAsia="ru-RU"/>
              </w:rPr>
              <w:t>5</w:t>
            </w: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Общекультурное</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59"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546"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lang w:eastAsia="ru-RU"/>
              </w:rPr>
            </w:pPr>
            <w:r w:rsidRPr="004B0076">
              <w:rPr>
                <w:rFonts w:ascii="Times New Roman" w:eastAsia="Times New Roman" w:hAnsi="Times New Roman"/>
                <w:lang w:eastAsia="ru-RU"/>
              </w:rPr>
              <w:t>34</w:t>
            </w:r>
          </w:p>
        </w:tc>
        <w:tc>
          <w:tcPr>
            <w:tcW w:w="952" w:type="dxa"/>
          </w:tcPr>
          <w:p w:rsidR="00C54CA3" w:rsidRPr="004B0076" w:rsidRDefault="00C54CA3" w:rsidP="00C54CA3">
            <w:pPr>
              <w:jc w:val="center"/>
            </w:pPr>
            <w:r w:rsidRPr="004B0076">
              <w:rPr>
                <w:rFonts w:ascii="Times New Roman" w:eastAsia="Times New Roman" w:hAnsi="Times New Roman"/>
                <w:lang w:eastAsia="ru-RU"/>
              </w:rPr>
              <w:t>170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40"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6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9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lang w:eastAsia="ru-RU"/>
              </w:rPr>
            </w:pPr>
            <w:r w:rsidRPr="004B0076">
              <w:rPr>
                <w:rFonts w:ascii="Times New Roman" w:eastAsia="Times New Roman" w:hAnsi="Times New Roman"/>
                <w:lang w:eastAsia="ru-RU"/>
              </w:rPr>
              <w:t>1</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lang w:eastAsia="ru-RU"/>
              </w:rPr>
            </w:pPr>
            <w:r w:rsidRPr="004B0076">
              <w:rPr>
                <w:rFonts w:ascii="Times New Roman" w:eastAsia="Times New Roman" w:hAnsi="Times New Roman"/>
                <w:lang w:eastAsia="ru-RU"/>
              </w:rPr>
              <w:t>1</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lang w:eastAsia="ru-RU"/>
              </w:rPr>
            </w:pPr>
            <w:r w:rsidRPr="004B0076">
              <w:rPr>
                <w:rFonts w:ascii="Times New Roman" w:eastAsia="Times New Roman" w:hAnsi="Times New Roman"/>
                <w:lang w:eastAsia="ru-RU"/>
              </w:rPr>
              <w:t>5</w:t>
            </w:r>
          </w:p>
        </w:tc>
      </w:tr>
      <w:tr w:rsidR="004B0076" w:rsidRPr="004B0076" w:rsidTr="00CF604B">
        <w:trPr>
          <w:jc w:val="center"/>
        </w:trPr>
        <w:tc>
          <w:tcPr>
            <w:tcW w:w="2448" w:type="dxa"/>
            <w:vAlign w:val="center"/>
          </w:tcPr>
          <w:p w:rsidR="00C54CA3" w:rsidRPr="004B0076" w:rsidRDefault="00C54CA3" w:rsidP="00C54CA3">
            <w:pPr>
              <w:autoSpaceDE w:val="0"/>
              <w:autoSpaceDN w:val="0"/>
              <w:adjustRightInd w:val="0"/>
              <w:spacing w:after="0" w:line="240" w:lineRule="auto"/>
              <w:ind w:firstLine="426"/>
              <w:jc w:val="both"/>
              <w:rPr>
                <w:rFonts w:ascii="Times New Roman" w:eastAsia="Times New Roman" w:hAnsi="Times New Roman"/>
                <w:b/>
                <w:lang w:eastAsia="ru-RU"/>
              </w:rPr>
            </w:pPr>
            <w:r w:rsidRPr="004B0076">
              <w:rPr>
                <w:rFonts w:ascii="Times New Roman" w:eastAsia="Times New Roman" w:hAnsi="Times New Roman"/>
                <w:b/>
                <w:lang w:eastAsia="ru-RU"/>
              </w:rPr>
              <w:t>Итого:</w:t>
            </w:r>
          </w:p>
        </w:tc>
        <w:tc>
          <w:tcPr>
            <w:tcW w:w="562"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170</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170</w:t>
            </w:r>
          </w:p>
        </w:tc>
        <w:tc>
          <w:tcPr>
            <w:tcW w:w="578" w:type="dxa"/>
            <w:vAlign w:val="center"/>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170</w:t>
            </w:r>
          </w:p>
        </w:tc>
        <w:tc>
          <w:tcPr>
            <w:tcW w:w="559"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170</w:t>
            </w:r>
          </w:p>
        </w:tc>
        <w:tc>
          <w:tcPr>
            <w:tcW w:w="546" w:type="dxa"/>
          </w:tcPr>
          <w:p w:rsidR="00C54CA3" w:rsidRPr="004B0076" w:rsidRDefault="00C54CA3" w:rsidP="00C54CA3">
            <w:pPr>
              <w:autoSpaceDE w:val="0"/>
              <w:autoSpaceDN w:val="0"/>
              <w:adjustRightInd w:val="0"/>
              <w:spacing w:after="0" w:line="240" w:lineRule="auto"/>
              <w:jc w:val="both"/>
              <w:rPr>
                <w:rFonts w:ascii="Times New Roman" w:eastAsia="Times New Roman" w:hAnsi="Times New Roman"/>
                <w:b/>
                <w:lang w:eastAsia="ru-RU"/>
              </w:rPr>
            </w:pPr>
            <w:r w:rsidRPr="004B0076">
              <w:rPr>
                <w:rFonts w:ascii="Times New Roman" w:eastAsia="Times New Roman" w:hAnsi="Times New Roman"/>
                <w:b/>
                <w:lang w:eastAsia="ru-RU"/>
              </w:rPr>
              <w:t>170</w:t>
            </w:r>
          </w:p>
        </w:tc>
        <w:tc>
          <w:tcPr>
            <w:tcW w:w="952"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850</w:t>
            </w:r>
          </w:p>
        </w:tc>
        <w:tc>
          <w:tcPr>
            <w:tcW w:w="42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5</w:t>
            </w:r>
          </w:p>
        </w:tc>
        <w:tc>
          <w:tcPr>
            <w:tcW w:w="440"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5</w:t>
            </w:r>
          </w:p>
        </w:tc>
        <w:tc>
          <w:tcPr>
            <w:tcW w:w="468" w:type="dxa"/>
            <w:vAlign w:val="center"/>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5</w:t>
            </w:r>
          </w:p>
        </w:tc>
        <w:tc>
          <w:tcPr>
            <w:tcW w:w="498" w:type="dxa"/>
          </w:tcPr>
          <w:p w:rsidR="00C54CA3" w:rsidRPr="004B0076" w:rsidRDefault="00C54CA3" w:rsidP="00C54CA3">
            <w:pPr>
              <w:autoSpaceDE w:val="0"/>
              <w:autoSpaceDN w:val="0"/>
              <w:adjustRightInd w:val="0"/>
              <w:spacing w:after="0" w:line="240" w:lineRule="auto"/>
              <w:jc w:val="center"/>
              <w:rPr>
                <w:rFonts w:ascii="Times New Roman" w:eastAsia="Times New Roman" w:hAnsi="Times New Roman"/>
                <w:b/>
                <w:lang w:eastAsia="ru-RU"/>
              </w:rPr>
            </w:pPr>
            <w:r w:rsidRPr="004B0076">
              <w:rPr>
                <w:rFonts w:ascii="Times New Roman" w:eastAsia="Times New Roman" w:hAnsi="Times New Roman"/>
                <w:b/>
                <w:lang w:eastAsia="ru-RU"/>
              </w:rPr>
              <w:t>5</w:t>
            </w:r>
          </w:p>
        </w:tc>
        <w:tc>
          <w:tcPr>
            <w:tcW w:w="434" w:type="dxa"/>
          </w:tcPr>
          <w:p w:rsidR="00C54CA3" w:rsidRPr="004B0076" w:rsidRDefault="00C54CA3" w:rsidP="004B0076">
            <w:pPr>
              <w:autoSpaceDE w:val="0"/>
              <w:autoSpaceDN w:val="0"/>
              <w:adjustRightInd w:val="0"/>
              <w:spacing w:after="0" w:line="240" w:lineRule="auto"/>
              <w:rPr>
                <w:rFonts w:ascii="Times New Roman" w:eastAsia="Times New Roman" w:hAnsi="Times New Roman"/>
                <w:b/>
                <w:lang w:eastAsia="ru-RU"/>
              </w:rPr>
            </w:pPr>
            <w:r w:rsidRPr="004B0076">
              <w:rPr>
                <w:rFonts w:ascii="Times New Roman" w:eastAsia="Times New Roman" w:hAnsi="Times New Roman"/>
                <w:b/>
                <w:lang w:eastAsia="ru-RU"/>
              </w:rPr>
              <w:t>5</w:t>
            </w:r>
          </w:p>
        </w:tc>
        <w:tc>
          <w:tcPr>
            <w:tcW w:w="759" w:type="dxa"/>
            <w:vAlign w:val="center"/>
          </w:tcPr>
          <w:p w:rsidR="00C54CA3" w:rsidRPr="004B0076" w:rsidRDefault="00C54CA3" w:rsidP="00C54CA3">
            <w:pPr>
              <w:autoSpaceDE w:val="0"/>
              <w:autoSpaceDN w:val="0"/>
              <w:adjustRightInd w:val="0"/>
              <w:spacing w:after="0" w:line="240" w:lineRule="auto"/>
              <w:ind w:firstLine="62"/>
              <w:jc w:val="center"/>
              <w:rPr>
                <w:rFonts w:ascii="Times New Roman" w:eastAsia="Times New Roman" w:hAnsi="Times New Roman"/>
                <w:b/>
                <w:lang w:eastAsia="ru-RU"/>
              </w:rPr>
            </w:pPr>
            <w:r w:rsidRPr="004B0076">
              <w:rPr>
                <w:rFonts w:ascii="Times New Roman" w:eastAsia="Times New Roman" w:hAnsi="Times New Roman"/>
                <w:b/>
                <w:lang w:eastAsia="ru-RU"/>
              </w:rPr>
              <w:t>25</w:t>
            </w:r>
          </w:p>
        </w:tc>
      </w:tr>
    </w:tbl>
    <w:p w:rsidR="009B6429" w:rsidRPr="004B0076" w:rsidRDefault="009B6429" w:rsidP="009B6429">
      <w:pPr>
        <w:autoSpaceDE w:val="0"/>
        <w:autoSpaceDN w:val="0"/>
        <w:adjustRightInd w:val="0"/>
        <w:spacing w:after="0" w:line="240" w:lineRule="auto"/>
        <w:rPr>
          <w:rFonts w:ascii="Times New Roman" w:eastAsia="Times New Roman" w:hAnsi="Times New Roman"/>
          <w:b/>
          <w:lang w:eastAsia="ru-RU"/>
        </w:rPr>
      </w:pPr>
    </w:p>
    <w:p w:rsidR="00B540EE" w:rsidRPr="00BF4665" w:rsidRDefault="004868CF" w:rsidP="004868CF">
      <w:pPr>
        <w:pStyle w:val="2"/>
        <w:spacing w:line="240" w:lineRule="auto"/>
        <w:ind w:firstLine="0"/>
        <w:rPr>
          <w:sz w:val="22"/>
          <w:szCs w:val="22"/>
        </w:rPr>
      </w:pPr>
      <w:bookmarkStart w:id="331" w:name="_Toc406059071"/>
      <w:bookmarkStart w:id="332" w:name="_Toc409691735"/>
      <w:bookmarkStart w:id="333" w:name="_Toc410654075"/>
      <w:bookmarkStart w:id="334" w:name="_Toc414553285"/>
      <w:r>
        <w:rPr>
          <w:sz w:val="22"/>
          <w:szCs w:val="22"/>
        </w:rPr>
        <w:t>3.2.</w:t>
      </w:r>
      <w:r w:rsidR="00B540EE" w:rsidRPr="00BF4665">
        <w:rPr>
          <w:sz w:val="22"/>
          <w:szCs w:val="22"/>
        </w:rPr>
        <w:t>Система условий</w:t>
      </w:r>
      <w:bookmarkEnd w:id="331"/>
      <w:r w:rsidR="0004126E" w:rsidRPr="00BF4665">
        <w:rPr>
          <w:sz w:val="22"/>
          <w:szCs w:val="22"/>
        </w:rPr>
        <w:t>реализации основной образовательной программы</w:t>
      </w:r>
      <w:bookmarkEnd w:id="332"/>
      <w:bookmarkEnd w:id="333"/>
      <w:bookmarkEnd w:id="334"/>
    </w:p>
    <w:p w:rsidR="00FE74CD" w:rsidRPr="00BF4665" w:rsidRDefault="00F21876" w:rsidP="004868CF">
      <w:pPr>
        <w:pStyle w:val="2"/>
        <w:spacing w:line="240" w:lineRule="auto"/>
        <w:ind w:firstLine="284"/>
        <w:rPr>
          <w:sz w:val="22"/>
          <w:szCs w:val="22"/>
        </w:rPr>
      </w:pPr>
      <w:bookmarkStart w:id="335" w:name="_Toc414553286"/>
      <w:r w:rsidRPr="00BF4665">
        <w:rPr>
          <w:sz w:val="22"/>
          <w:szCs w:val="22"/>
        </w:rPr>
        <w:t xml:space="preserve">3.2.1. </w:t>
      </w:r>
      <w:r w:rsidR="00FE74CD" w:rsidRPr="00BF4665">
        <w:rPr>
          <w:sz w:val="22"/>
          <w:szCs w:val="22"/>
        </w:rPr>
        <w:t xml:space="preserve">Описание кадровых условий реализации основной образовательной программы основного общего образования </w:t>
      </w:r>
      <w:bookmarkEnd w:id="335"/>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F4665" w:rsidRDefault="00E5382A" w:rsidP="00693FF1">
      <w:pPr>
        <w:spacing w:after="0" w:line="240" w:lineRule="auto"/>
        <w:ind w:firstLine="709"/>
        <w:jc w:val="both"/>
        <w:rPr>
          <w:rFonts w:ascii="Times New Roman" w:hAnsi="Times New Roman"/>
        </w:rPr>
      </w:pPr>
      <w:r w:rsidRPr="00BF4665">
        <w:rPr>
          <w:rFonts w:ascii="Times New Roman" w:hAnsi="Times New Roman"/>
        </w:rPr>
        <w:t>Т</w:t>
      </w:r>
      <w:r w:rsidR="00B540EE" w:rsidRPr="00BF4665">
        <w:rPr>
          <w:rFonts w:ascii="Times New Roman" w:hAnsi="Times New Roman"/>
        </w:rPr>
        <w:t>ребования к кадровым условиям включают:</w:t>
      </w:r>
    </w:p>
    <w:p w:rsidR="00B540EE" w:rsidRPr="00BF4665" w:rsidRDefault="00B540EE" w:rsidP="00383621">
      <w:pPr>
        <w:pStyle w:val="a8"/>
        <w:numPr>
          <w:ilvl w:val="0"/>
          <w:numId w:val="106"/>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укомплектованность образовательной организации педагогическими, руководящими и иными работниками;</w:t>
      </w:r>
    </w:p>
    <w:p w:rsidR="00B540EE" w:rsidRPr="00BF4665" w:rsidRDefault="00B540EE" w:rsidP="00383621">
      <w:pPr>
        <w:pStyle w:val="a8"/>
        <w:numPr>
          <w:ilvl w:val="0"/>
          <w:numId w:val="106"/>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уровень квалификации педагогических и иных работников образовательной организации;</w:t>
      </w:r>
    </w:p>
    <w:p w:rsidR="00B540EE" w:rsidRPr="00BF4665" w:rsidRDefault="00B540EE" w:rsidP="00383621">
      <w:pPr>
        <w:pStyle w:val="a8"/>
        <w:numPr>
          <w:ilvl w:val="0"/>
          <w:numId w:val="106"/>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F4665">
        <w:rPr>
          <w:rFonts w:ascii="Times New Roman" w:hAnsi="Times New Roman"/>
        </w:rPr>
        <w:t>,</w:t>
      </w:r>
      <w:r w:rsidRPr="00BF4665">
        <w:rPr>
          <w:rFonts w:ascii="Times New Roman" w:hAnsi="Times New Roman"/>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F4665">
        <w:rPr>
          <w:rFonts w:ascii="Times New Roman" w:hAnsi="Times New Roman"/>
        </w:rPr>
        <w:t xml:space="preserve">ЕКС), </w:t>
      </w:r>
      <w:r w:rsidRPr="00BF4665">
        <w:rPr>
          <w:rFonts w:ascii="Times New Roman" w:hAnsi="Times New Roman"/>
        </w:rPr>
        <w:t>раздел «Квалификационные характеристики должностей работников образования».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основу должностных обязанностей могут быть положены представленные в профессиональн</w:t>
      </w:r>
      <w:r w:rsidR="00745B21" w:rsidRPr="00BF4665">
        <w:rPr>
          <w:rFonts w:ascii="Times New Roman" w:hAnsi="Times New Roman"/>
        </w:rPr>
        <w:t>ом</w:t>
      </w:r>
      <w:r w:rsidRPr="00BF4665">
        <w:rPr>
          <w:rFonts w:ascii="Times New Roman" w:hAnsi="Times New Roman"/>
        </w:rPr>
        <w:t xml:space="preserve"> стандарт</w:t>
      </w:r>
      <w:r w:rsidR="00745B21" w:rsidRPr="00BF4665">
        <w:rPr>
          <w:rFonts w:ascii="Times New Roman" w:hAnsi="Times New Roman"/>
        </w:rPr>
        <w:t xml:space="preserve">е </w:t>
      </w:r>
      <w:r w:rsidR="0005174D" w:rsidRPr="00BF4665">
        <w:rPr>
          <w:rFonts w:ascii="Times New Roman" w:hAnsi="Times New Roman"/>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F4665">
        <w:rPr>
          <w:rFonts w:ascii="Times New Roman" w:hAnsi="Times New Roman"/>
        </w:rPr>
        <w:t>обобщенные трудовые функции, которые могут быть поручены работнику, занимающему данную должность.</w:t>
      </w:r>
    </w:p>
    <w:p w:rsidR="008E46E5"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Аттестация педагогических работников </w:t>
      </w:r>
      <w:r w:rsidR="0005174D" w:rsidRPr="00BF4665">
        <w:rPr>
          <w:rFonts w:ascii="Times New Roman" w:hAnsi="Times New Roman"/>
        </w:rPr>
        <w:t xml:space="preserve">в соответствии с </w:t>
      </w:r>
      <w:r w:rsidR="00CC6674" w:rsidRPr="00BF4665">
        <w:rPr>
          <w:rFonts w:ascii="Times New Roman" w:hAnsi="Times New Roman"/>
        </w:rPr>
        <w:t>Федеральным з</w:t>
      </w:r>
      <w:r w:rsidR="0005174D" w:rsidRPr="00BF4665">
        <w:rPr>
          <w:rFonts w:ascii="Times New Roman" w:hAnsi="Times New Roman"/>
        </w:rPr>
        <w:t>аконо</w:t>
      </w:r>
      <w:r w:rsidR="00CC6674" w:rsidRPr="00BF4665">
        <w:rPr>
          <w:rFonts w:ascii="Times New Roman" w:hAnsi="Times New Roman"/>
        </w:rPr>
        <w:t>м</w:t>
      </w:r>
      <w:r w:rsidR="00CF604B">
        <w:rPr>
          <w:rFonts w:ascii="Times New Roman" w:hAnsi="Times New Roman"/>
        </w:rPr>
        <w:t xml:space="preserve"> </w:t>
      </w:r>
      <w:r w:rsidR="00CC6674" w:rsidRPr="00BF4665">
        <w:rPr>
          <w:rFonts w:ascii="Times New Roman" w:hAnsi="Times New Roman"/>
        </w:rPr>
        <w:t>«О</w:t>
      </w:r>
      <w:r w:rsidR="0005174D" w:rsidRPr="00BF4665">
        <w:rPr>
          <w:rFonts w:ascii="Times New Roman" w:hAnsi="Times New Roman"/>
        </w:rPr>
        <w:t>б образовании в Российской</w:t>
      </w:r>
      <w:r w:rsidR="0005174D" w:rsidRPr="00BF4665">
        <w:rPr>
          <w:rFonts w:ascii="Times New Roman" w:hAnsi="Times New Roman"/>
        </w:rPr>
        <w:tab/>
      </w:r>
      <w:r w:rsidR="00CC6674" w:rsidRPr="00BF4665">
        <w:rPr>
          <w:rFonts w:ascii="Times New Roman" w:hAnsi="Times New Roman"/>
        </w:rPr>
        <w:t xml:space="preserve"> Ф</w:t>
      </w:r>
      <w:r w:rsidR="0005174D" w:rsidRPr="00BF4665">
        <w:rPr>
          <w:rFonts w:ascii="Times New Roman" w:hAnsi="Times New Roman"/>
        </w:rPr>
        <w:t xml:space="preserve">едерации»  (ст. 49) </w:t>
      </w:r>
      <w:r w:rsidRPr="00BF4665">
        <w:rPr>
          <w:rFonts w:ascii="Times New Roman" w:hAnsi="Times New Roman"/>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w:t>
      </w:r>
      <w:r w:rsidRPr="00BF4665">
        <w:rPr>
          <w:rFonts w:ascii="Times New Roman" w:hAnsi="Times New Roman"/>
        </w:rPr>
        <w:lastRenderedPageBreak/>
        <w:t xml:space="preserve">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F4665">
        <w:rPr>
          <w:rFonts w:ascii="Times New Roman" w:hAnsi="Times New Roman"/>
        </w:rPr>
        <w:t xml:space="preserve">образовательными </w:t>
      </w:r>
      <w:r w:rsidRPr="00BF4665">
        <w:rPr>
          <w:rFonts w:ascii="Times New Roman" w:hAnsi="Times New Roman"/>
        </w:rPr>
        <w:t xml:space="preserve">организациями. </w:t>
      </w:r>
    </w:p>
    <w:p w:rsidR="0005174D"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F4665">
        <w:rPr>
          <w:rFonts w:ascii="Times New Roman" w:hAnsi="Times New Roman"/>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F4665">
        <w:rPr>
          <w:rFonts w:ascii="Times New Roman" w:hAnsi="Times New Roman"/>
        </w:rPr>
        <w:t>.</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Образовательная организация укомплектована вспомогательным персоналом. </w:t>
      </w:r>
    </w:p>
    <w:p w:rsidR="00454CEE" w:rsidRDefault="00454CEE" w:rsidP="00693FF1">
      <w:pPr>
        <w:spacing w:after="0" w:line="240" w:lineRule="auto"/>
        <w:jc w:val="both"/>
        <w:rPr>
          <w:rFonts w:ascii="Times New Roman" w:hAnsi="Times New Roman"/>
          <w:b/>
        </w:rPr>
      </w:pPr>
    </w:p>
    <w:p w:rsidR="00454CEE" w:rsidRDefault="00B540EE" w:rsidP="00AA7F96">
      <w:pPr>
        <w:spacing w:after="0" w:line="240" w:lineRule="auto"/>
        <w:jc w:val="center"/>
        <w:rPr>
          <w:rFonts w:ascii="Times New Roman" w:eastAsia="Times New Roman" w:hAnsi="Times New Roman"/>
          <w:b/>
          <w:lang w:eastAsia="ru-RU"/>
        </w:rPr>
      </w:pPr>
      <w:r w:rsidRPr="00BF4665">
        <w:rPr>
          <w:rFonts w:ascii="Times New Roman" w:hAnsi="Times New Roman"/>
          <w:b/>
        </w:rPr>
        <w:t>Кадровое обеспечение реализации основной образовательной программы</w:t>
      </w:r>
    </w:p>
    <w:p w:rsidR="004868CF" w:rsidRDefault="00C519F8" w:rsidP="00AA7F96">
      <w:pPr>
        <w:spacing w:after="0" w:line="240" w:lineRule="auto"/>
        <w:jc w:val="center"/>
        <w:rPr>
          <w:rFonts w:ascii="Times New Roman" w:eastAsia="Times New Roman" w:hAnsi="Times New Roman"/>
          <w:b/>
          <w:lang w:eastAsia="ru-RU"/>
        </w:rPr>
      </w:pPr>
      <w:r w:rsidRPr="00BF4665">
        <w:rPr>
          <w:rFonts w:ascii="Times New Roman" w:eastAsia="Times New Roman" w:hAnsi="Times New Roman"/>
          <w:b/>
          <w:lang w:eastAsia="ru-RU"/>
        </w:rPr>
        <w:t>МОБУ</w:t>
      </w:r>
      <w:r w:rsidR="007A5DEB">
        <w:rPr>
          <w:rFonts w:ascii="Times New Roman" w:eastAsia="Times New Roman" w:hAnsi="Times New Roman"/>
          <w:b/>
          <w:lang w:eastAsia="ru-RU"/>
        </w:rPr>
        <w:t>С</w:t>
      </w:r>
      <w:r w:rsidRPr="00BF4665">
        <w:rPr>
          <w:rFonts w:ascii="Times New Roman" w:eastAsia="Times New Roman" w:hAnsi="Times New Roman"/>
          <w:b/>
          <w:lang w:eastAsia="ru-RU"/>
        </w:rPr>
        <w:t xml:space="preserve">ОШ </w:t>
      </w:r>
      <w:r w:rsidR="00454CEE">
        <w:rPr>
          <w:rFonts w:ascii="Times New Roman" w:eastAsia="Times New Roman" w:hAnsi="Times New Roman"/>
          <w:b/>
          <w:lang w:eastAsia="ru-RU"/>
        </w:rPr>
        <w:t>ст. Леонидовка</w:t>
      </w:r>
    </w:p>
    <w:p w:rsidR="00AA7F96" w:rsidRDefault="00AA7F96" w:rsidP="00AA7F96">
      <w:pPr>
        <w:spacing w:after="0" w:line="240" w:lineRule="auto"/>
        <w:jc w:val="center"/>
        <w:rPr>
          <w:rFonts w:ascii="Times New Roman" w:eastAsia="Times New Roman" w:hAnsi="Times New Roman"/>
          <w:b/>
          <w:lang w:eastAsia="ru-RU"/>
        </w:rPr>
      </w:pPr>
    </w:p>
    <w:tbl>
      <w:tblPr>
        <w:tblW w:w="9511" w:type="dxa"/>
        <w:jc w:val="center"/>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
        <w:gridCol w:w="1275"/>
        <w:gridCol w:w="1701"/>
        <w:gridCol w:w="993"/>
        <w:gridCol w:w="850"/>
        <w:gridCol w:w="851"/>
        <w:gridCol w:w="1275"/>
        <w:gridCol w:w="709"/>
        <w:gridCol w:w="1447"/>
      </w:tblGrid>
      <w:tr w:rsidR="004868CF" w:rsidRPr="00AA7F96" w:rsidTr="00AA7F96">
        <w:trPr>
          <w:trHeight w:val="590"/>
          <w:jc w:val="center"/>
        </w:trPr>
        <w:tc>
          <w:tcPr>
            <w:tcW w:w="410" w:type="dxa"/>
            <w:vMerge w:val="restart"/>
            <w:tcBorders>
              <w:top w:val="single" w:sz="4" w:space="0" w:color="auto"/>
              <w:left w:val="single" w:sz="4" w:space="0" w:color="auto"/>
              <w:bottom w:val="single" w:sz="4" w:space="0" w:color="auto"/>
              <w:right w:val="single" w:sz="4" w:space="0" w:color="auto"/>
            </w:tcBorders>
            <w:hideMark/>
          </w:tcPr>
          <w:p w:rsidR="004868CF" w:rsidRDefault="004868CF" w:rsidP="00AA7F96">
            <w:pPr>
              <w:spacing w:after="0" w:line="240" w:lineRule="auto"/>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val="en-US" w:eastAsia="ru-RU"/>
              </w:rPr>
              <w:t>№</w:t>
            </w:r>
          </w:p>
          <w:p w:rsidR="00AA7F96"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п/п</w:t>
            </w:r>
          </w:p>
        </w:tc>
        <w:tc>
          <w:tcPr>
            <w:tcW w:w="1275" w:type="dxa"/>
            <w:vMerge w:val="restart"/>
            <w:tcBorders>
              <w:top w:val="single" w:sz="4" w:space="0" w:color="auto"/>
              <w:left w:val="single" w:sz="4" w:space="0" w:color="auto"/>
              <w:bottom w:val="single" w:sz="4" w:space="0" w:color="auto"/>
              <w:right w:val="single" w:sz="4" w:space="0" w:color="auto"/>
            </w:tcBorders>
            <w:hideMark/>
          </w:tcPr>
          <w:p w:rsidR="004868CF" w:rsidRPr="00AA7F96" w:rsidRDefault="004868CF"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 xml:space="preserve">      ФИО</w:t>
            </w:r>
          </w:p>
          <w:p w:rsidR="004868CF" w:rsidRPr="00AA7F96" w:rsidRDefault="004868CF" w:rsidP="004868CF">
            <w:pPr>
              <w:spacing w:after="0" w:line="240" w:lineRule="auto"/>
              <w:ind w:firstLine="284"/>
              <w:jc w:val="both"/>
              <w:rPr>
                <w:rFonts w:ascii="Times New Roman" w:eastAsia="Times New Roman" w:hAnsi="Times New Roman"/>
                <w:sz w:val="18"/>
                <w:szCs w:val="18"/>
                <w:lang w:val="en-US" w:eastAsia="ru-RU"/>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4868CF" w:rsidRPr="00AA7F96" w:rsidRDefault="004868CF" w:rsidP="00DE0D0F">
            <w:pPr>
              <w:spacing w:after="0" w:line="240" w:lineRule="auto"/>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Должность</w:t>
            </w:r>
          </w:p>
        </w:tc>
        <w:tc>
          <w:tcPr>
            <w:tcW w:w="993" w:type="dxa"/>
            <w:vMerge w:val="restart"/>
            <w:tcBorders>
              <w:top w:val="single" w:sz="4" w:space="0" w:color="auto"/>
              <w:left w:val="single" w:sz="4" w:space="0" w:color="auto"/>
              <w:bottom w:val="single" w:sz="4" w:space="0" w:color="auto"/>
              <w:right w:val="single" w:sz="4" w:space="0" w:color="auto"/>
            </w:tcBorders>
            <w:hideMark/>
          </w:tcPr>
          <w:p w:rsidR="004868CF" w:rsidRPr="00AA7F96" w:rsidRDefault="004868CF" w:rsidP="00DE0D0F">
            <w:pPr>
              <w:spacing w:after="0" w:line="240" w:lineRule="auto"/>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val="en-US" w:eastAsia="ru-RU"/>
              </w:rPr>
              <w:t>Образова</w:t>
            </w:r>
          </w:p>
          <w:p w:rsidR="004868CF" w:rsidRPr="00AA7F96" w:rsidRDefault="004868CF"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ние</w:t>
            </w:r>
          </w:p>
        </w:tc>
        <w:tc>
          <w:tcPr>
            <w:tcW w:w="3685" w:type="dxa"/>
            <w:gridSpan w:val="4"/>
            <w:tcBorders>
              <w:top w:val="single" w:sz="4" w:space="0" w:color="auto"/>
              <w:left w:val="single" w:sz="4" w:space="0" w:color="auto"/>
              <w:bottom w:val="single" w:sz="4" w:space="0" w:color="auto"/>
              <w:right w:val="single" w:sz="4" w:space="0" w:color="auto"/>
            </w:tcBorders>
            <w:hideMark/>
          </w:tcPr>
          <w:p w:rsidR="004868CF" w:rsidRPr="00AA7F96" w:rsidRDefault="004868C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Квалификационная  категория</w:t>
            </w:r>
          </w:p>
          <w:p w:rsidR="004868CF" w:rsidRPr="00AA7F96" w:rsidRDefault="004868C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 срок  ее действия)</w:t>
            </w:r>
          </w:p>
        </w:tc>
        <w:tc>
          <w:tcPr>
            <w:tcW w:w="1447" w:type="dxa"/>
            <w:vMerge w:val="restart"/>
            <w:tcBorders>
              <w:top w:val="single" w:sz="4" w:space="0" w:color="auto"/>
              <w:left w:val="single" w:sz="4" w:space="0" w:color="auto"/>
              <w:bottom w:val="single" w:sz="4" w:space="0" w:color="auto"/>
              <w:right w:val="single" w:sz="4" w:space="0" w:color="auto"/>
            </w:tcBorders>
            <w:hideMark/>
          </w:tcPr>
          <w:p w:rsidR="004868CF" w:rsidRPr="00AA7F96" w:rsidRDefault="00DE0D0F" w:rsidP="00DE0D0F">
            <w:pPr>
              <w:spacing w:after="0" w:line="240" w:lineRule="auto"/>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 xml:space="preserve">Прохождение </w:t>
            </w:r>
            <w:r w:rsidR="004868CF" w:rsidRPr="00AA7F96">
              <w:rPr>
                <w:rFonts w:ascii="Times New Roman" w:eastAsia="Times New Roman" w:hAnsi="Times New Roman"/>
                <w:sz w:val="18"/>
                <w:szCs w:val="18"/>
                <w:lang w:eastAsia="ru-RU"/>
              </w:rPr>
              <w:t xml:space="preserve">курсовой </w:t>
            </w:r>
          </w:p>
          <w:p w:rsidR="004868CF" w:rsidRPr="00AA7F96" w:rsidRDefault="004868CF" w:rsidP="00DE0D0F">
            <w:pPr>
              <w:spacing w:after="0" w:line="240" w:lineRule="auto"/>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подготовки</w:t>
            </w:r>
          </w:p>
          <w:p w:rsidR="004868CF" w:rsidRPr="00AA7F96" w:rsidRDefault="004868CF" w:rsidP="00DE0D0F">
            <w:pPr>
              <w:spacing w:after="0" w:line="240" w:lineRule="auto"/>
              <w:rPr>
                <w:rFonts w:ascii="Times New Roman" w:eastAsia="Times New Roman" w:hAnsi="Times New Roman"/>
                <w:b/>
                <w:sz w:val="18"/>
                <w:szCs w:val="18"/>
                <w:lang w:eastAsia="ru-RU"/>
              </w:rPr>
            </w:pPr>
            <w:r w:rsidRPr="00AA7F96">
              <w:rPr>
                <w:rFonts w:ascii="Times New Roman" w:eastAsia="Times New Roman" w:hAnsi="Times New Roman"/>
                <w:sz w:val="18"/>
                <w:szCs w:val="18"/>
                <w:lang w:eastAsia="ru-RU"/>
              </w:rPr>
              <w:t>(Сроки прохождения)</w:t>
            </w:r>
          </w:p>
        </w:tc>
      </w:tr>
      <w:tr w:rsidR="009D32F4" w:rsidRPr="00AA7F96" w:rsidTr="00AA7F96">
        <w:trPr>
          <w:jc w:val="center"/>
        </w:trPr>
        <w:tc>
          <w:tcPr>
            <w:tcW w:w="410" w:type="dxa"/>
            <w:vMerge/>
            <w:tcBorders>
              <w:top w:val="single" w:sz="4" w:space="0" w:color="auto"/>
              <w:left w:val="single" w:sz="4" w:space="0" w:color="auto"/>
              <w:bottom w:val="single" w:sz="4" w:space="0" w:color="auto"/>
              <w:right w:val="single" w:sz="4" w:space="0" w:color="auto"/>
            </w:tcBorders>
            <w:vAlign w:val="center"/>
            <w:hideMark/>
          </w:tcPr>
          <w:p w:rsidR="009D32F4" w:rsidRPr="00AA7F96" w:rsidRDefault="009D32F4" w:rsidP="004868CF">
            <w:pPr>
              <w:spacing w:after="0" w:line="240" w:lineRule="auto"/>
              <w:ind w:firstLine="284"/>
              <w:jc w:val="both"/>
              <w:rPr>
                <w:rFonts w:ascii="Times New Roman" w:eastAsia="Times New Roman" w:hAnsi="Times New Roman"/>
                <w:sz w:val="18"/>
                <w:szCs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D32F4" w:rsidRPr="00AA7F96" w:rsidRDefault="009D32F4" w:rsidP="004868CF">
            <w:pPr>
              <w:spacing w:after="0" w:line="240" w:lineRule="auto"/>
              <w:ind w:firstLine="284"/>
              <w:jc w:val="both"/>
              <w:rPr>
                <w:rFonts w:ascii="Times New Roman" w:eastAsia="Times New Roman" w:hAnsi="Times New Roman"/>
                <w:sz w:val="18"/>
                <w:szCs w:val="1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32F4" w:rsidRPr="00AA7F96" w:rsidRDefault="009D32F4" w:rsidP="004868CF">
            <w:pPr>
              <w:spacing w:after="0" w:line="240" w:lineRule="auto"/>
              <w:ind w:firstLine="284"/>
              <w:jc w:val="both"/>
              <w:rPr>
                <w:rFonts w:ascii="Times New Roman" w:eastAsia="Times New Roman" w:hAnsi="Times New Roman"/>
                <w:sz w:val="18"/>
                <w:szCs w:val="1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D32F4" w:rsidRPr="00AA7F96" w:rsidRDefault="009D32F4" w:rsidP="004868CF">
            <w:pPr>
              <w:spacing w:after="0" w:line="240" w:lineRule="auto"/>
              <w:ind w:firstLine="284"/>
              <w:jc w:val="both"/>
              <w:rPr>
                <w:rFonts w:ascii="Times New Roman" w:eastAsia="Times New Roman" w:hAnsi="Times New Roman"/>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9D32F4" w:rsidRPr="00AA7F96" w:rsidRDefault="009D32F4" w:rsidP="00AC62DE">
            <w:pPr>
              <w:spacing w:after="0" w:line="240" w:lineRule="auto"/>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Высша</w:t>
            </w:r>
            <w:r w:rsidRPr="00AA7F96">
              <w:rPr>
                <w:rFonts w:ascii="Times New Roman" w:eastAsia="Times New Roman" w:hAnsi="Times New Roman"/>
                <w:sz w:val="18"/>
                <w:szCs w:val="18"/>
                <w:lang w:eastAsia="ru-RU"/>
              </w:rPr>
              <w:t>я</w:t>
            </w:r>
          </w:p>
        </w:tc>
        <w:tc>
          <w:tcPr>
            <w:tcW w:w="851" w:type="dxa"/>
            <w:tcBorders>
              <w:top w:val="single" w:sz="4" w:space="0" w:color="auto"/>
              <w:left w:val="single" w:sz="4" w:space="0" w:color="auto"/>
              <w:bottom w:val="single" w:sz="4" w:space="0" w:color="auto"/>
              <w:right w:val="single" w:sz="4" w:space="0" w:color="auto"/>
            </w:tcBorders>
            <w:hideMark/>
          </w:tcPr>
          <w:p w:rsidR="009D32F4" w:rsidRPr="00AA7F96" w:rsidRDefault="009D32F4" w:rsidP="00AC62DE">
            <w:pPr>
              <w:spacing w:after="0" w:line="240" w:lineRule="auto"/>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Первая</w:t>
            </w:r>
          </w:p>
        </w:tc>
        <w:tc>
          <w:tcPr>
            <w:tcW w:w="1275" w:type="dxa"/>
            <w:tcBorders>
              <w:top w:val="single" w:sz="4" w:space="0" w:color="auto"/>
              <w:left w:val="single" w:sz="4" w:space="0" w:color="auto"/>
              <w:bottom w:val="single" w:sz="4" w:space="0" w:color="auto"/>
              <w:right w:val="single" w:sz="4" w:space="0" w:color="auto"/>
            </w:tcBorders>
            <w:hideMark/>
          </w:tcPr>
          <w:p w:rsidR="009D32F4" w:rsidRPr="00AA7F96" w:rsidRDefault="009D32F4" w:rsidP="00AC62DE">
            <w:pPr>
              <w:spacing w:after="0" w:line="240" w:lineRule="auto"/>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Соответствие  занимаемой должности</w:t>
            </w:r>
          </w:p>
        </w:tc>
        <w:tc>
          <w:tcPr>
            <w:tcW w:w="709" w:type="dxa"/>
            <w:tcBorders>
              <w:top w:val="single" w:sz="4" w:space="0" w:color="auto"/>
              <w:left w:val="single" w:sz="4" w:space="0" w:color="auto"/>
              <w:bottom w:val="single" w:sz="4" w:space="0" w:color="auto"/>
              <w:right w:val="single" w:sz="4" w:space="0" w:color="auto"/>
            </w:tcBorders>
            <w:hideMark/>
          </w:tcPr>
          <w:p w:rsidR="00DE0D0F" w:rsidRPr="00AA7F96" w:rsidRDefault="00DE0D0F" w:rsidP="00AC62DE">
            <w:pPr>
              <w:spacing w:after="0" w:line="240" w:lineRule="auto"/>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val="en-US" w:eastAsia="ru-RU"/>
              </w:rPr>
              <w:t>Нет катего</w:t>
            </w:r>
          </w:p>
          <w:p w:rsidR="009D32F4" w:rsidRPr="00AA7F96" w:rsidRDefault="00DE0D0F" w:rsidP="00AC62DE">
            <w:pPr>
              <w:spacing w:after="0" w:line="240" w:lineRule="auto"/>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val="en-US" w:eastAsia="ru-RU"/>
              </w:rPr>
              <w:t>р</w:t>
            </w:r>
            <w:r w:rsidR="009D32F4" w:rsidRPr="00AA7F96">
              <w:rPr>
                <w:rFonts w:ascii="Times New Roman" w:eastAsia="Times New Roman" w:hAnsi="Times New Roman"/>
                <w:sz w:val="18"/>
                <w:szCs w:val="18"/>
                <w:lang w:val="en-US" w:eastAsia="ru-RU"/>
              </w:rPr>
              <w:t>и</w:t>
            </w:r>
            <w:r w:rsidRPr="00AA7F96">
              <w:rPr>
                <w:rFonts w:ascii="Times New Roman" w:eastAsia="Times New Roman" w:hAnsi="Times New Roman"/>
                <w:sz w:val="18"/>
                <w:szCs w:val="18"/>
                <w:lang w:eastAsia="ru-RU"/>
              </w:rPr>
              <w:t>и</w:t>
            </w: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9D32F4" w:rsidRPr="00AA7F96" w:rsidRDefault="009D32F4" w:rsidP="004868CF">
            <w:pPr>
              <w:spacing w:after="0" w:line="240" w:lineRule="auto"/>
              <w:ind w:firstLine="284"/>
              <w:jc w:val="both"/>
              <w:rPr>
                <w:rFonts w:ascii="Times New Roman" w:eastAsia="Times New Roman" w:hAnsi="Times New Roman"/>
                <w:b/>
                <w:sz w:val="18"/>
                <w:szCs w:val="18"/>
                <w:lang w:eastAsia="ru-RU"/>
              </w:rPr>
            </w:pPr>
          </w:p>
        </w:tc>
      </w:tr>
      <w:tr w:rsidR="009D32F4"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hideMark/>
          </w:tcPr>
          <w:p w:rsidR="009D32F4" w:rsidRPr="00AA7F96" w:rsidRDefault="009D32F4" w:rsidP="00AA7F96">
            <w:pPr>
              <w:spacing w:after="0" w:line="240" w:lineRule="auto"/>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val="en-US"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7</w:t>
            </w:r>
          </w:p>
        </w:tc>
        <w:tc>
          <w:tcPr>
            <w:tcW w:w="851"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11</w:t>
            </w:r>
          </w:p>
        </w:tc>
        <w:tc>
          <w:tcPr>
            <w:tcW w:w="1447" w:type="dxa"/>
            <w:tcBorders>
              <w:top w:val="single" w:sz="4" w:space="0" w:color="auto"/>
              <w:left w:val="single" w:sz="4" w:space="0" w:color="auto"/>
              <w:bottom w:val="single" w:sz="4" w:space="0" w:color="auto"/>
              <w:right w:val="single" w:sz="4" w:space="0" w:color="auto"/>
            </w:tcBorders>
            <w:hideMark/>
          </w:tcPr>
          <w:p w:rsidR="009D32F4" w:rsidRPr="00AA7F96" w:rsidRDefault="009D32F4" w:rsidP="004868CF">
            <w:pPr>
              <w:spacing w:after="0" w:line="240" w:lineRule="auto"/>
              <w:ind w:firstLine="284"/>
              <w:jc w:val="both"/>
              <w:rPr>
                <w:rFonts w:ascii="Times New Roman" w:eastAsia="Times New Roman" w:hAnsi="Times New Roman"/>
                <w:sz w:val="18"/>
                <w:szCs w:val="18"/>
                <w:lang w:val="en-US" w:eastAsia="ru-RU"/>
              </w:rPr>
            </w:pPr>
            <w:r w:rsidRPr="00AA7F96">
              <w:rPr>
                <w:rFonts w:ascii="Times New Roman" w:eastAsia="Times New Roman" w:hAnsi="Times New Roman"/>
                <w:sz w:val="18"/>
                <w:szCs w:val="18"/>
                <w:lang w:val="en-US" w:eastAsia="ru-RU"/>
              </w:rPr>
              <w:t>12</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DE0D0F" w:rsidP="00AA7F96">
            <w:pPr>
              <w:spacing w:after="0" w:line="240" w:lineRule="auto"/>
              <w:ind w:left="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 xml:space="preserve">Веселова </w:t>
            </w:r>
          </w:p>
          <w:p w:rsidR="00DE0D0F" w:rsidRPr="00AA7F96" w:rsidRDefault="00DE0D0F" w:rsidP="00DE0D0F">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Надежда Дмитриевна</w:t>
            </w:r>
          </w:p>
        </w:tc>
        <w:tc>
          <w:tcPr>
            <w:tcW w:w="1701" w:type="dxa"/>
            <w:tcBorders>
              <w:top w:val="single" w:sz="4" w:space="0" w:color="auto"/>
              <w:left w:val="single" w:sz="4" w:space="0" w:color="auto"/>
              <w:bottom w:val="single" w:sz="4" w:space="0" w:color="auto"/>
              <w:right w:val="single" w:sz="4" w:space="0" w:color="auto"/>
            </w:tcBorders>
            <w:hideMark/>
          </w:tcPr>
          <w:p w:rsidR="00DE0D0F" w:rsidRPr="00AA7F96" w:rsidRDefault="00581DDD" w:rsidP="00477AC7">
            <w:pPr>
              <w:pStyle w:val="af1"/>
              <w:ind w:firstLine="0"/>
              <w:rPr>
                <w:sz w:val="18"/>
                <w:szCs w:val="18"/>
              </w:rPr>
            </w:pPr>
            <w:r>
              <w:rPr>
                <w:sz w:val="18"/>
                <w:szCs w:val="18"/>
              </w:rPr>
              <w:t>Директор</w:t>
            </w:r>
          </w:p>
          <w:p w:rsidR="00DE0D0F" w:rsidRPr="00AA7F96" w:rsidRDefault="00DE0D0F" w:rsidP="00DE0D0F">
            <w:pPr>
              <w:pStyle w:val="af1"/>
              <w:rPr>
                <w:sz w:val="18"/>
                <w:szCs w:val="18"/>
              </w:rPr>
            </w:pPr>
          </w:p>
          <w:p w:rsidR="00DE0D0F" w:rsidRPr="00AA7F96" w:rsidRDefault="00DE0D0F" w:rsidP="00477AC7">
            <w:pPr>
              <w:pStyle w:val="af1"/>
              <w:ind w:firstLine="0"/>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26.12.</w:t>
            </w:r>
          </w:p>
          <w:p w:rsidR="00924317" w:rsidRP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2018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 xml:space="preserve">Директор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20.02 -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04.03.2017 г.</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 xml:space="preserve">Учитель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27.04 -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16.05.2015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 xml:space="preserve">Калякина </w:t>
            </w:r>
          </w:p>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Антонина</w:t>
            </w:r>
          </w:p>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 xml:space="preserve"> Ивановна</w:t>
            </w:r>
          </w:p>
        </w:tc>
        <w:tc>
          <w:tcPr>
            <w:tcW w:w="1701"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Зам.директора по УВР, учитель физики и математики</w:t>
            </w:r>
          </w:p>
        </w:tc>
        <w:tc>
          <w:tcPr>
            <w:tcW w:w="993"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26.12.</w:t>
            </w:r>
          </w:p>
          <w:p w:rsidR="00924317" w:rsidRPr="00AA7F96" w:rsidRDefault="00924317" w:rsidP="00924317">
            <w:pPr>
              <w:spacing w:after="0" w:line="240" w:lineRule="auto"/>
              <w:jc w:val="center"/>
              <w:rPr>
                <w:rFonts w:ascii="Times New Roman" w:eastAsia="Times New Roman" w:hAnsi="Times New Roman"/>
                <w:b/>
                <w:sz w:val="18"/>
                <w:szCs w:val="18"/>
                <w:lang w:eastAsia="ru-RU"/>
              </w:rPr>
            </w:pPr>
            <w:r w:rsidRPr="00924317">
              <w:rPr>
                <w:rFonts w:ascii="Times New Roman" w:eastAsia="Times New Roman" w:hAnsi="Times New Roman"/>
                <w:sz w:val="18"/>
                <w:szCs w:val="18"/>
                <w:lang w:eastAsia="ru-RU"/>
              </w:rPr>
              <w:t>2018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870CA6">
            <w:pPr>
              <w:spacing w:after="0" w:line="240" w:lineRule="auto"/>
              <w:ind w:hanging="78"/>
              <w:jc w:val="center"/>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Зам. директора</w:t>
            </w:r>
          </w:p>
          <w:p w:rsidR="00DE0D0F" w:rsidRPr="00AA7F96" w:rsidRDefault="00DE0D0F" w:rsidP="00DE0D0F">
            <w:pPr>
              <w:pStyle w:val="af1"/>
              <w:ind w:firstLine="0"/>
              <w:rPr>
                <w:sz w:val="18"/>
                <w:szCs w:val="18"/>
              </w:rPr>
            </w:pPr>
            <w:r w:rsidRPr="00AA7F96">
              <w:rPr>
                <w:sz w:val="18"/>
                <w:szCs w:val="18"/>
              </w:rPr>
              <w:t>09.10 -21.10.2017 г.</w:t>
            </w:r>
          </w:p>
          <w:p w:rsidR="00DE0D0F" w:rsidRPr="00AA7F96" w:rsidRDefault="00DE0D0F" w:rsidP="00DE0D0F">
            <w:pPr>
              <w:pStyle w:val="af1"/>
              <w:ind w:firstLine="0"/>
              <w:rPr>
                <w:sz w:val="18"/>
                <w:szCs w:val="18"/>
              </w:rPr>
            </w:pPr>
            <w:r w:rsidRPr="00AA7F96">
              <w:rPr>
                <w:sz w:val="18"/>
                <w:szCs w:val="18"/>
              </w:rPr>
              <w:t>Учитель</w:t>
            </w:r>
          </w:p>
          <w:p w:rsidR="00DE0D0F" w:rsidRPr="00AA7F96" w:rsidRDefault="00DE0D0F" w:rsidP="00DE0D0F">
            <w:pPr>
              <w:pStyle w:val="af1"/>
              <w:ind w:firstLine="0"/>
              <w:rPr>
                <w:rFonts w:eastAsia="Times New Roman"/>
                <w:sz w:val="18"/>
                <w:szCs w:val="18"/>
              </w:rPr>
            </w:pPr>
            <w:r w:rsidRPr="00AA7F96">
              <w:rPr>
                <w:rFonts w:eastAsia="Times New Roman"/>
                <w:sz w:val="18"/>
                <w:szCs w:val="18"/>
              </w:rPr>
              <w:t>05 - 06.2015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Беркина Ольга Олеговна</w:t>
            </w:r>
          </w:p>
        </w:tc>
        <w:tc>
          <w:tcPr>
            <w:tcW w:w="1701"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Учитель русского языка и литературы</w:t>
            </w:r>
          </w:p>
        </w:tc>
        <w:tc>
          <w:tcPr>
            <w:tcW w:w="993"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Высшее</w:t>
            </w: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DF3509">
            <w:pPr>
              <w:spacing w:after="0" w:line="240" w:lineRule="auto"/>
              <w:ind w:hanging="78"/>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11.09.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30.09.</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2017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AA7F96">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Чагрова Валентина Николаевна</w:t>
            </w:r>
          </w:p>
        </w:tc>
        <w:tc>
          <w:tcPr>
            <w:tcW w:w="1701"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Учитель математики и технологии</w:t>
            </w:r>
          </w:p>
        </w:tc>
        <w:tc>
          <w:tcPr>
            <w:tcW w:w="993" w:type="dxa"/>
            <w:tcBorders>
              <w:top w:val="single" w:sz="4" w:space="0" w:color="auto"/>
              <w:left w:val="single" w:sz="4" w:space="0" w:color="auto"/>
              <w:bottom w:val="single" w:sz="4" w:space="0" w:color="auto"/>
              <w:right w:val="single" w:sz="4" w:space="0" w:color="auto"/>
            </w:tcBorders>
            <w:hideMark/>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val="en-US"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DE0D0F">
            <w:pPr>
              <w:spacing w:after="0" w:line="240" w:lineRule="auto"/>
              <w:ind w:hanging="78"/>
              <w:jc w:val="center"/>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w:t>
            </w:r>
            <w:r>
              <w:rPr>
                <w:rFonts w:ascii="Times New Roman" w:eastAsia="Times New Roman" w:hAnsi="Times New Roman"/>
                <w:sz w:val="18"/>
                <w:szCs w:val="18"/>
                <w:lang w:eastAsia="ru-RU"/>
              </w:rPr>
              <w:t>8</w:t>
            </w:r>
            <w:r w:rsidRPr="00924317">
              <w:rPr>
                <w:rFonts w:ascii="Times New Roman" w:eastAsia="Times New Roman" w:hAnsi="Times New Roman"/>
                <w:sz w:val="18"/>
                <w:szCs w:val="18"/>
                <w:lang w:eastAsia="ru-RU"/>
              </w:rPr>
              <w:t>.</w:t>
            </w:r>
            <w:r>
              <w:rPr>
                <w:rFonts w:ascii="Times New Roman" w:eastAsia="Times New Roman" w:hAnsi="Times New Roman"/>
                <w:sz w:val="18"/>
                <w:szCs w:val="18"/>
                <w:lang w:eastAsia="ru-RU"/>
              </w:rPr>
              <w:t>0</w:t>
            </w:r>
            <w:r w:rsidRPr="00924317">
              <w:rPr>
                <w:rFonts w:ascii="Times New Roman" w:eastAsia="Times New Roman" w:hAnsi="Times New Roman"/>
                <w:sz w:val="18"/>
                <w:szCs w:val="18"/>
                <w:lang w:eastAsia="ru-RU"/>
              </w:rPr>
              <w:t>2.</w:t>
            </w:r>
          </w:p>
          <w:p w:rsidR="00924317" w:rsidRPr="00AA7F96" w:rsidRDefault="00924317" w:rsidP="00924317">
            <w:pPr>
              <w:spacing w:after="0" w:line="240" w:lineRule="auto"/>
              <w:ind w:hanging="78"/>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20</w:t>
            </w:r>
            <w:r>
              <w:rPr>
                <w:rFonts w:ascii="Times New Roman" w:eastAsia="Times New Roman" w:hAnsi="Times New Roman"/>
                <w:sz w:val="18"/>
                <w:szCs w:val="18"/>
                <w:lang w:eastAsia="ru-RU"/>
              </w:rPr>
              <w:t>22</w:t>
            </w:r>
            <w:r w:rsidRPr="00924317">
              <w:rPr>
                <w:rFonts w:ascii="Times New Roman" w:eastAsia="Times New Roman" w:hAnsi="Times New Roman"/>
                <w:sz w:val="18"/>
                <w:szCs w:val="18"/>
                <w:lang w:eastAsia="ru-RU"/>
              </w:rPr>
              <w:t xml:space="preserve">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val="en-US"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14.06 –</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24.06.</w:t>
            </w: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2017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Мерк Анастасия Евгеньевна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начальных классов</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26.12.</w:t>
            </w:r>
          </w:p>
          <w:p w:rsidR="00924317" w:rsidRPr="00AA7F96" w:rsidRDefault="00924317" w:rsidP="00924317">
            <w:pPr>
              <w:spacing w:after="0" w:line="240" w:lineRule="auto"/>
              <w:jc w:val="both"/>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2018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05.03-26.03.2014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Хромова Надежда Викторовна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истории и обществознания</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19.01.</w:t>
            </w:r>
          </w:p>
          <w:p w:rsidR="00924317" w:rsidRPr="00AA7F96" w:rsidRDefault="00924317" w:rsidP="00924317">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2020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07.11 -19.11.2016</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Толстова Ольга Леонидовна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ИЗО и искусства</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25.09 -07.10.2017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Завадовская Анжела Михайловна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географии,</w:t>
            </w:r>
          </w:p>
          <w:p w:rsidR="00DE0D0F" w:rsidRPr="00AA7F96" w:rsidRDefault="00AA7F96" w:rsidP="00477AC7">
            <w:pPr>
              <w:pStyle w:val="af1"/>
              <w:ind w:firstLine="0"/>
              <w:rPr>
                <w:sz w:val="18"/>
                <w:szCs w:val="18"/>
              </w:rPr>
            </w:pPr>
            <w:r w:rsidRPr="00AA7F96">
              <w:rPr>
                <w:sz w:val="18"/>
                <w:szCs w:val="18"/>
              </w:rPr>
              <w:t>б</w:t>
            </w:r>
            <w:r w:rsidR="00DE0D0F" w:rsidRPr="00AA7F96">
              <w:rPr>
                <w:sz w:val="18"/>
                <w:szCs w:val="18"/>
              </w:rPr>
              <w:t>иологии</w:t>
            </w:r>
            <w:r w:rsidRPr="00AA7F96">
              <w:rPr>
                <w:sz w:val="18"/>
                <w:szCs w:val="18"/>
              </w:rPr>
              <w:t>.</w:t>
            </w:r>
          </w:p>
          <w:p w:rsidR="00AA7F96" w:rsidRPr="00AA7F96" w:rsidRDefault="00AA7F96" w:rsidP="00477AC7">
            <w:pPr>
              <w:pStyle w:val="af1"/>
              <w:ind w:firstLine="0"/>
              <w:rPr>
                <w:sz w:val="18"/>
                <w:szCs w:val="18"/>
              </w:rPr>
            </w:pPr>
            <w:r w:rsidRPr="00AA7F96">
              <w:rPr>
                <w:sz w:val="18"/>
                <w:szCs w:val="18"/>
              </w:rPr>
              <w:t>Преподаватель-организатор ОБЖ</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26.1</w:t>
            </w:r>
            <w:r>
              <w:rPr>
                <w:rFonts w:ascii="Times New Roman" w:eastAsia="Times New Roman" w:hAnsi="Times New Roman"/>
                <w:sz w:val="18"/>
                <w:szCs w:val="18"/>
                <w:lang w:eastAsia="ru-RU"/>
              </w:rPr>
              <w:t>1</w:t>
            </w:r>
            <w:r w:rsidRPr="00924317">
              <w:rPr>
                <w:rFonts w:ascii="Times New Roman" w:eastAsia="Times New Roman" w:hAnsi="Times New Roman"/>
                <w:sz w:val="18"/>
                <w:szCs w:val="18"/>
                <w:lang w:eastAsia="ru-RU"/>
              </w:rPr>
              <w:t>.</w:t>
            </w:r>
          </w:p>
          <w:p w:rsidR="00924317" w:rsidRPr="00AA7F96" w:rsidRDefault="00924317" w:rsidP="00924317">
            <w:pPr>
              <w:spacing w:after="0" w:line="240" w:lineRule="auto"/>
              <w:jc w:val="both"/>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20</w:t>
            </w:r>
            <w:r>
              <w:rPr>
                <w:rFonts w:ascii="Times New Roman" w:eastAsia="Times New Roman" w:hAnsi="Times New Roman"/>
                <w:sz w:val="18"/>
                <w:szCs w:val="18"/>
                <w:lang w:eastAsia="ru-RU"/>
              </w:rPr>
              <w:t>20</w:t>
            </w:r>
            <w:r w:rsidRPr="00924317">
              <w:rPr>
                <w:rFonts w:ascii="Times New Roman" w:eastAsia="Times New Roman" w:hAnsi="Times New Roman"/>
                <w:sz w:val="18"/>
                <w:szCs w:val="18"/>
                <w:lang w:eastAsia="ru-RU"/>
              </w:rPr>
              <w:t xml:space="preserve">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03.04.-22.04.2017 г.</w:t>
            </w:r>
          </w:p>
          <w:p w:rsidR="00AA7F96" w:rsidRPr="00AA7F96" w:rsidRDefault="00AA7F96" w:rsidP="00DE0D0F">
            <w:pPr>
              <w:spacing w:after="0" w:line="240" w:lineRule="auto"/>
              <w:jc w:val="center"/>
              <w:rPr>
                <w:rFonts w:ascii="Times New Roman" w:eastAsia="Times New Roman" w:hAnsi="Times New Roman"/>
                <w:sz w:val="18"/>
                <w:szCs w:val="18"/>
              </w:rPr>
            </w:pPr>
          </w:p>
          <w:p w:rsidR="00AA7F96" w:rsidRPr="00AA7F96" w:rsidRDefault="00AA7F96"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13.11-25.11.2017 г.</w:t>
            </w:r>
          </w:p>
          <w:p w:rsidR="00DE0D0F" w:rsidRPr="00AA7F96" w:rsidRDefault="00DE0D0F" w:rsidP="00DE0D0F">
            <w:pPr>
              <w:spacing w:after="0" w:line="240" w:lineRule="auto"/>
              <w:jc w:val="center"/>
              <w:rPr>
                <w:rFonts w:ascii="Times New Roman" w:eastAsia="Times New Roman" w:hAnsi="Times New Roman"/>
                <w:sz w:val="18"/>
                <w:szCs w:val="18"/>
              </w:rPr>
            </w:pP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Федотова Лиана Константиновна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русского языка и литературы</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10.10 -22.10.2016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 xml:space="preserve">Шимарова Кристина </w:t>
            </w:r>
            <w:r w:rsidRPr="00AA7F96">
              <w:rPr>
                <w:rFonts w:ascii="Times New Roman" w:eastAsia="Times New Roman" w:hAnsi="Times New Roman"/>
                <w:sz w:val="18"/>
                <w:szCs w:val="18"/>
              </w:rPr>
              <w:lastRenderedPageBreak/>
              <w:t>Владимировна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lastRenderedPageBreak/>
              <w:t>Учитель английского языка</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w:t>
            </w:r>
            <w:r>
              <w:rPr>
                <w:rFonts w:ascii="Times New Roman" w:eastAsia="Times New Roman" w:hAnsi="Times New Roman"/>
                <w:sz w:val="18"/>
                <w:szCs w:val="18"/>
                <w:lang w:eastAsia="ru-RU"/>
              </w:rPr>
              <w:t>9</w:t>
            </w:r>
            <w:r w:rsidRPr="00924317">
              <w:rPr>
                <w:rFonts w:ascii="Times New Roman" w:eastAsia="Times New Roman" w:hAnsi="Times New Roman"/>
                <w:sz w:val="18"/>
                <w:szCs w:val="18"/>
                <w:lang w:eastAsia="ru-RU"/>
              </w:rPr>
              <w:t>.1</w:t>
            </w:r>
            <w:r>
              <w:rPr>
                <w:rFonts w:ascii="Times New Roman" w:eastAsia="Times New Roman" w:hAnsi="Times New Roman"/>
                <w:sz w:val="18"/>
                <w:szCs w:val="18"/>
                <w:lang w:eastAsia="ru-RU"/>
              </w:rPr>
              <w:t>1</w:t>
            </w:r>
            <w:r w:rsidRPr="00924317">
              <w:rPr>
                <w:rFonts w:ascii="Times New Roman" w:eastAsia="Times New Roman" w:hAnsi="Times New Roman"/>
                <w:sz w:val="18"/>
                <w:szCs w:val="18"/>
                <w:lang w:eastAsia="ru-RU"/>
              </w:rPr>
              <w:t>.</w:t>
            </w:r>
          </w:p>
          <w:p w:rsidR="00924317" w:rsidRPr="00AA7F96" w:rsidRDefault="00924317" w:rsidP="00924317">
            <w:pPr>
              <w:spacing w:after="0" w:line="240" w:lineRule="auto"/>
              <w:jc w:val="both"/>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lastRenderedPageBreak/>
              <w:t>20</w:t>
            </w:r>
            <w:r>
              <w:rPr>
                <w:rFonts w:ascii="Times New Roman" w:eastAsia="Times New Roman" w:hAnsi="Times New Roman"/>
                <w:sz w:val="18"/>
                <w:szCs w:val="18"/>
                <w:lang w:eastAsia="ru-RU"/>
              </w:rPr>
              <w:t>21</w:t>
            </w:r>
            <w:r w:rsidRPr="00924317">
              <w:rPr>
                <w:rFonts w:ascii="Times New Roman" w:eastAsia="Times New Roman" w:hAnsi="Times New Roman"/>
                <w:sz w:val="18"/>
                <w:szCs w:val="18"/>
                <w:lang w:eastAsia="ru-RU"/>
              </w:rPr>
              <w:t xml:space="preserve">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hAnsi="Times New Roman"/>
                <w:sz w:val="18"/>
                <w:szCs w:val="18"/>
              </w:rPr>
              <w:t>22.06 -11.07.2015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11</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Вождаева Екатерина Олеговна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английского языка</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Забродина Ольга Сергеевна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информатики и математики</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jc w:val="center"/>
              <w:rPr>
                <w:rFonts w:ascii="Times New Roman" w:eastAsia="Times New Roman" w:hAnsi="Times New Roman"/>
                <w:sz w:val="18"/>
                <w:szCs w:val="18"/>
              </w:rPr>
            </w:pPr>
          </w:p>
          <w:p w:rsidR="00DE0D0F" w:rsidRPr="00AA7F96" w:rsidRDefault="00DE0D0F"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spacing w:after="0" w:line="240" w:lineRule="auto"/>
              <w:rPr>
                <w:rFonts w:ascii="Times New Roman" w:eastAsia="Times New Roman" w:hAnsi="Times New Roman"/>
                <w:sz w:val="18"/>
                <w:szCs w:val="18"/>
              </w:rPr>
            </w:pPr>
            <w:r w:rsidRPr="00AA7F96">
              <w:rPr>
                <w:rFonts w:ascii="Times New Roman" w:eastAsia="Times New Roman" w:hAnsi="Times New Roman"/>
                <w:sz w:val="18"/>
                <w:szCs w:val="18"/>
              </w:rPr>
              <w:t>Ругина Оксана Ивановна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Учитель технологии</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p w:rsidR="00DE0D0F" w:rsidRPr="00AA7F96" w:rsidRDefault="00DE0D0F" w:rsidP="00DE0D0F">
            <w:pPr>
              <w:pStyle w:val="af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AA7F96" w:rsidP="00DE0D0F">
            <w:pPr>
              <w:spacing w:after="0" w:line="240" w:lineRule="auto"/>
              <w:jc w:val="center"/>
              <w:rPr>
                <w:rFonts w:ascii="Times New Roman" w:eastAsia="Times New Roman" w:hAnsi="Times New Roman"/>
                <w:sz w:val="18"/>
                <w:szCs w:val="18"/>
              </w:rPr>
            </w:pPr>
            <w:r w:rsidRPr="00AA7F96">
              <w:rPr>
                <w:rFonts w:ascii="Times New Roman" w:eastAsia="Times New Roman" w:hAnsi="Times New Roman"/>
                <w:sz w:val="18"/>
                <w:szCs w:val="18"/>
              </w:rPr>
              <w:t>27.11-09.12.2017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Ахметова Марина Витальевна</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 xml:space="preserve">Учитель </w:t>
            </w:r>
          </w:p>
          <w:p w:rsidR="00DE0D0F" w:rsidRPr="00AA7F96" w:rsidRDefault="00DE0D0F" w:rsidP="00477AC7">
            <w:pPr>
              <w:pStyle w:val="af1"/>
              <w:ind w:firstLine="0"/>
              <w:rPr>
                <w:sz w:val="18"/>
                <w:szCs w:val="18"/>
              </w:rPr>
            </w:pPr>
            <w:r w:rsidRPr="00AA7F96">
              <w:rPr>
                <w:sz w:val="18"/>
                <w:szCs w:val="18"/>
              </w:rPr>
              <w:t xml:space="preserve">химии и </w:t>
            </w:r>
          </w:p>
          <w:p w:rsidR="00DE0D0F" w:rsidRPr="00AA7F96" w:rsidRDefault="00DE0D0F" w:rsidP="00477AC7">
            <w:pPr>
              <w:pStyle w:val="af1"/>
              <w:ind w:firstLine="0"/>
              <w:rPr>
                <w:sz w:val="18"/>
                <w:szCs w:val="18"/>
              </w:rPr>
            </w:pPr>
            <w:r w:rsidRPr="00AA7F96">
              <w:rPr>
                <w:sz w:val="18"/>
                <w:szCs w:val="18"/>
              </w:rPr>
              <w:t>биологии</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477AC7">
            <w:pPr>
              <w:pStyle w:val="af1"/>
              <w:ind w:firstLine="0"/>
              <w:rPr>
                <w:sz w:val="18"/>
                <w:szCs w:val="18"/>
              </w:rPr>
            </w:pPr>
            <w:r w:rsidRPr="00AA7F96">
              <w:rPr>
                <w:sz w:val="18"/>
                <w:szCs w:val="18"/>
              </w:rPr>
              <w:t>Высшее</w:t>
            </w: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Default="00DE0D0F" w:rsidP="004868CF">
            <w:pPr>
              <w:spacing w:after="0" w:line="240" w:lineRule="auto"/>
              <w:ind w:firstLine="284"/>
              <w:jc w:val="both"/>
              <w:rPr>
                <w:rFonts w:ascii="Times New Roman" w:eastAsia="Times New Roman" w:hAnsi="Times New Roman"/>
                <w:sz w:val="18"/>
                <w:szCs w:val="18"/>
                <w:lang w:eastAsia="ru-RU"/>
              </w:rPr>
            </w:pPr>
            <w:r w:rsidRPr="00AA7F96">
              <w:rPr>
                <w:rFonts w:ascii="Times New Roman" w:eastAsia="Times New Roman" w:hAnsi="Times New Roman"/>
                <w:sz w:val="18"/>
                <w:szCs w:val="18"/>
                <w:lang w:eastAsia="ru-RU"/>
              </w:rPr>
              <w:t>+</w:t>
            </w:r>
          </w:p>
          <w:p w:rsidR="00924317" w:rsidRDefault="00924317" w:rsidP="00924317">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w:t>
            </w:r>
            <w:r w:rsidRPr="00924317">
              <w:rPr>
                <w:rFonts w:ascii="Times New Roman" w:eastAsia="Times New Roman" w:hAnsi="Times New Roman"/>
                <w:sz w:val="18"/>
                <w:szCs w:val="18"/>
                <w:lang w:eastAsia="ru-RU"/>
              </w:rPr>
              <w:t>.</w:t>
            </w:r>
            <w:r>
              <w:rPr>
                <w:rFonts w:ascii="Times New Roman" w:eastAsia="Times New Roman" w:hAnsi="Times New Roman"/>
                <w:sz w:val="18"/>
                <w:szCs w:val="18"/>
                <w:lang w:eastAsia="ru-RU"/>
              </w:rPr>
              <w:t>01</w:t>
            </w:r>
            <w:r w:rsidRPr="00924317">
              <w:rPr>
                <w:rFonts w:ascii="Times New Roman" w:eastAsia="Times New Roman" w:hAnsi="Times New Roman"/>
                <w:sz w:val="18"/>
                <w:szCs w:val="18"/>
                <w:lang w:eastAsia="ru-RU"/>
              </w:rPr>
              <w:t>.</w:t>
            </w:r>
          </w:p>
          <w:p w:rsidR="00924317" w:rsidRPr="00AA7F96" w:rsidRDefault="00924317" w:rsidP="00924317">
            <w:pPr>
              <w:spacing w:after="0" w:line="240" w:lineRule="auto"/>
              <w:jc w:val="both"/>
              <w:rPr>
                <w:rFonts w:ascii="Times New Roman" w:eastAsia="Times New Roman" w:hAnsi="Times New Roman"/>
                <w:sz w:val="18"/>
                <w:szCs w:val="18"/>
                <w:lang w:eastAsia="ru-RU"/>
              </w:rPr>
            </w:pPr>
            <w:r w:rsidRPr="00924317">
              <w:rPr>
                <w:rFonts w:ascii="Times New Roman" w:eastAsia="Times New Roman" w:hAnsi="Times New Roman"/>
                <w:sz w:val="18"/>
                <w:szCs w:val="18"/>
                <w:lang w:eastAsia="ru-RU"/>
              </w:rPr>
              <w:t>20</w:t>
            </w:r>
            <w:r>
              <w:rPr>
                <w:rFonts w:ascii="Times New Roman" w:eastAsia="Times New Roman" w:hAnsi="Times New Roman"/>
                <w:sz w:val="18"/>
                <w:szCs w:val="18"/>
                <w:lang w:eastAsia="ru-RU"/>
              </w:rPr>
              <w:t>20</w:t>
            </w:r>
            <w:r w:rsidRPr="00924317">
              <w:rPr>
                <w:rFonts w:ascii="Times New Roman" w:eastAsia="Times New Roman" w:hAnsi="Times New Roman"/>
                <w:sz w:val="18"/>
                <w:szCs w:val="18"/>
                <w:lang w:eastAsia="ru-RU"/>
              </w:rPr>
              <w:t xml:space="preserve"> г.</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4868CF">
            <w:pPr>
              <w:spacing w:after="0" w:line="240" w:lineRule="auto"/>
              <w:ind w:firstLine="284"/>
              <w:jc w:val="both"/>
              <w:rPr>
                <w:rFonts w:ascii="Times New Roman" w:eastAsia="Times New Roman" w:hAnsi="Times New Roman"/>
                <w:b/>
                <w:sz w:val="18"/>
                <w:szCs w:val="18"/>
                <w:lang w:eastAsia="ru-RU"/>
              </w:rPr>
            </w:pP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09.11 -28.11.2015 г.</w:t>
            </w:r>
          </w:p>
        </w:tc>
      </w:tr>
      <w:tr w:rsidR="00DE0D0F" w:rsidRPr="00AA7F96" w:rsidTr="00AA7F96">
        <w:trPr>
          <w:jc w:val="center"/>
        </w:trPr>
        <w:tc>
          <w:tcPr>
            <w:tcW w:w="410" w:type="dxa"/>
            <w:tcBorders>
              <w:top w:val="single" w:sz="4" w:space="0" w:color="auto"/>
              <w:left w:val="single" w:sz="4" w:space="0" w:color="auto"/>
              <w:bottom w:val="single" w:sz="4" w:space="0" w:color="auto"/>
              <w:right w:val="single" w:sz="4" w:space="0" w:color="auto"/>
            </w:tcBorders>
          </w:tcPr>
          <w:p w:rsidR="00DE0D0F" w:rsidRPr="00AA7F96" w:rsidRDefault="00AA7F96" w:rsidP="00AA7F96">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Назиров Дамир</w:t>
            </w:r>
          </w:p>
          <w:p w:rsidR="00DE0D0F" w:rsidRPr="00AA7F96" w:rsidRDefault="00DE0D0F" w:rsidP="00DE0D0F">
            <w:pPr>
              <w:pStyle w:val="af1"/>
              <w:ind w:firstLine="0"/>
              <w:rPr>
                <w:sz w:val="18"/>
                <w:szCs w:val="18"/>
              </w:rPr>
            </w:pPr>
            <w:r w:rsidRPr="00AA7F96">
              <w:rPr>
                <w:sz w:val="18"/>
                <w:szCs w:val="18"/>
              </w:rPr>
              <w:t>Джавдатович</w:t>
            </w:r>
          </w:p>
        </w:tc>
        <w:tc>
          <w:tcPr>
            <w:tcW w:w="1701"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Учитель физической культуры</w:t>
            </w:r>
          </w:p>
        </w:tc>
        <w:tc>
          <w:tcPr>
            <w:tcW w:w="993"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 xml:space="preserve">Студент </w:t>
            </w:r>
            <w:r w:rsidRPr="00AA7F96">
              <w:rPr>
                <w:sz w:val="18"/>
                <w:szCs w:val="18"/>
                <w:lang w:val="en-US"/>
              </w:rPr>
              <w:t>VI</w:t>
            </w:r>
            <w:r w:rsidRPr="00AA7F96">
              <w:rPr>
                <w:sz w:val="18"/>
                <w:szCs w:val="18"/>
              </w:rPr>
              <w:t xml:space="preserve"> курса ПГУ</w:t>
            </w:r>
            <w:r w:rsidR="00870CA6" w:rsidRPr="00AA7F96">
              <w:rPr>
                <w:sz w:val="18"/>
                <w:szCs w:val="18"/>
              </w:rPr>
              <w:t>АС</w:t>
            </w:r>
          </w:p>
        </w:tc>
        <w:tc>
          <w:tcPr>
            <w:tcW w:w="850"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ind w:firstLine="284"/>
              <w:jc w:val="both"/>
              <w:rPr>
                <w:rFonts w:ascii="Times New Roman" w:eastAsia="Times New Roman" w:hAnsi="Times New Roman"/>
                <w:b/>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ind w:firstLine="284"/>
              <w:jc w:val="both"/>
              <w:rPr>
                <w:rFonts w:ascii="Times New Roman" w:eastAsia="Times New Roman" w:hAnsi="Times New Roman"/>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ind w:firstLine="284"/>
              <w:jc w:val="both"/>
              <w:rPr>
                <w:rFonts w:ascii="Times New Roman" w:eastAsia="Times New Roman" w:hAnsi="Times New Roman"/>
                <w:b/>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spacing w:after="0" w:line="240" w:lineRule="auto"/>
              <w:ind w:firstLine="284"/>
              <w:jc w:val="both"/>
              <w:rPr>
                <w:rFonts w:ascii="Times New Roman" w:eastAsia="Times New Roman" w:hAnsi="Times New Roman"/>
                <w:b/>
                <w:sz w:val="18"/>
                <w:szCs w:val="18"/>
                <w:lang w:eastAsia="ru-RU"/>
              </w:rPr>
            </w:pPr>
            <w:r w:rsidRPr="00AA7F96">
              <w:rPr>
                <w:rFonts w:ascii="Times New Roman" w:eastAsia="Times New Roman" w:hAnsi="Times New Roman"/>
                <w:b/>
                <w:sz w:val="18"/>
                <w:szCs w:val="18"/>
                <w:lang w:eastAsia="ru-RU"/>
              </w:rPr>
              <w:t>+</w:t>
            </w:r>
          </w:p>
        </w:tc>
        <w:tc>
          <w:tcPr>
            <w:tcW w:w="1447" w:type="dxa"/>
            <w:tcBorders>
              <w:top w:val="single" w:sz="4" w:space="0" w:color="auto"/>
              <w:left w:val="single" w:sz="4" w:space="0" w:color="auto"/>
              <w:bottom w:val="single" w:sz="4" w:space="0" w:color="auto"/>
              <w:right w:val="single" w:sz="4" w:space="0" w:color="auto"/>
            </w:tcBorders>
          </w:tcPr>
          <w:p w:rsidR="00DE0D0F" w:rsidRPr="00AA7F96" w:rsidRDefault="00DE0D0F" w:rsidP="00DE0D0F">
            <w:pPr>
              <w:pStyle w:val="af1"/>
              <w:ind w:firstLine="0"/>
              <w:rPr>
                <w:sz w:val="18"/>
                <w:szCs w:val="18"/>
              </w:rPr>
            </w:pPr>
            <w:r w:rsidRPr="00AA7F96">
              <w:rPr>
                <w:sz w:val="18"/>
                <w:szCs w:val="18"/>
              </w:rPr>
              <w:t>02.10 -14.10.2017 г.</w:t>
            </w:r>
          </w:p>
        </w:tc>
      </w:tr>
    </w:tbl>
    <w:p w:rsidR="004868CF" w:rsidRPr="00BF4665" w:rsidRDefault="004868CF" w:rsidP="004868CF">
      <w:pPr>
        <w:spacing w:after="0" w:line="240" w:lineRule="auto"/>
        <w:ind w:left="-284"/>
        <w:jc w:val="both"/>
        <w:rPr>
          <w:rFonts w:ascii="Times New Roman" w:eastAsia="Times New Roman" w:hAnsi="Times New Roman"/>
          <w:b/>
          <w:lang w:eastAsia="ru-RU"/>
        </w:rPr>
      </w:pPr>
    </w:p>
    <w:p w:rsidR="00C519F8" w:rsidRPr="00BF4665" w:rsidRDefault="00B540EE" w:rsidP="00693FF1">
      <w:pPr>
        <w:spacing w:after="0" w:line="240" w:lineRule="auto"/>
        <w:ind w:firstLine="709"/>
        <w:jc w:val="both"/>
        <w:rPr>
          <w:rFonts w:ascii="Times New Roman" w:hAnsi="Times New Roman"/>
          <w:b/>
        </w:rPr>
      </w:pPr>
      <w:r w:rsidRPr="00BF4665">
        <w:rPr>
          <w:rFonts w:ascii="Times New Roman" w:hAnsi="Times New Roman"/>
          <w:b/>
        </w:rPr>
        <w:t>Профессиональное развитие и повышение квалификации педагогических работников.</w:t>
      </w:r>
    </w:p>
    <w:p w:rsidR="00C519F8" w:rsidRPr="00BF4665" w:rsidRDefault="00C519F8" w:rsidP="00693FF1">
      <w:pPr>
        <w:widowControl w:val="0"/>
        <w:suppressAutoHyphens/>
        <w:autoSpaceDE w:val="0"/>
        <w:spacing w:after="0" w:line="240" w:lineRule="auto"/>
        <w:ind w:firstLine="454"/>
        <w:jc w:val="both"/>
        <w:rPr>
          <w:rFonts w:ascii="Times New Roman" w:hAnsi="Times New Roman"/>
          <w:b/>
          <w:bCs/>
          <w:lang w:eastAsia="ar-SA"/>
        </w:rPr>
      </w:pPr>
      <w:bookmarkStart w:id="336" w:name="_Toc410654077"/>
      <w:bookmarkStart w:id="337" w:name="_Toc409691737"/>
      <w:bookmarkStart w:id="338" w:name="_Toc414553287"/>
      <w:r w:rsidRPr="00BF4665">
        <w:rPr>
          <w:rFonts w:ascii="Times New Roman" w:hAnsi="Times New Roman"/>
          <w:b/>
          <w:bCs/>
          <w:lang w:eastAsia="ar-SA"/>
        </w:rPr>
        <w:t>Ожидаемый результат повышения квалификации — профессиональная готовность работников образования к реализации ФГОС:</w:t>
      </w:r>
    </w:p>
    <w:p w:rsidR="00C519F8" w:rsidRPr="00BF4665" w:rsidRDefault="00C519F8" w:rsidP="00693FF1">
      <w:pPr>
        <w:suppressAutoHyphens/>
        <w:spacing w:after="0" w:line="240" w:lineRule="auto"/>
        <w:ind w:firstLine="454"/>
        <w:jc w:val="both"/>
        <w:rPr>
          <w:rFonts w:ascii="Times New Roman" w:hAnsi="Times New Roman"/>
          <w:b/>
          <w:bCs/>
          <w:lang w:eastAsia="ar-SA"/>
        </w:rPr>
      </w:pPr>
      <w:r w:rsidRPr="00BF4665">
        <w:rPr>
          <w:rFonts w:ascii="Times New Roman" w:hAnsi="Times New Roman"/>
          <w:b/>
          <w:bCs/>
          <w:lang w:eastAsia="ar-SA"/>
        </w:rPr>
        <w:t>• обеспечение</w:t>
      </w:r>
      <w:r w:rsidRPr="00BF4665">
        <w:rPr>
          <w:rFonts w:ascii="Times New Roman" w:hAnsi="Times New Roman"/>
          <w:lang w:eastAsia="ar-SA"/>
        </w:rPr>
        <w:t xml:space="preserve"> оптимального вхождения работников образования в систему ценностей современного образования;</w:t>
      </w:r>
    </w:p>
    <w:p w:rsidR="00C519F8" w:rsidRPr="00BF4665" w:rsidRDefault="00C519F8" w:rsidP="00693FF1">
      <w:pPr>
        <w:suppressAutoHyphens/>
        <w:spacing w:after="0" w:line="240" w:lineRule="auto"/>
        <w:ind w:firstLine="454"/>
        <w:jc w:val="both"/>
        <w:rPr>
          <w:rFonts w:ascii="Times New Roman" w:hAnsi="Times New Roman"/>
          <w:b/>
          <w:bCs/>
          <w:lang w:eastAsia="ar-SA"/>
        </w:rPr>
      </w:pPr>
      <w:r w:rsidRPr="00BF4665">
        <w:rPr>
          <w:rFonts w:ascii="Times New Roman" w:hAnsi="Times New Roman"/>
          <w:b/>
          <w:bCs/>
          <w:lang w:eastAsia="ar-SA"/>
        </w:rPr>
        <w:t xml:space="preserve">• принятие </w:t>
      </w:r>
      <w:r w:rsidRPr="00BF4665">
        <w:rPr>
          <w:rFonts w:ascii="Times New Roman" w:hAnsi="Times New Roman"/>
          <w:lang w:eastAsia="ar-SA"/>
        </w:rPr>
        <w:t>идеологии ФГОС общего образования;</w:t>
      </w:r>
    </w:p>
    <w:p w:rsidR="00C519F8" w:rsidRPr="00BF4665" w:rsidRDefault="00C519F8" w:rsidP="00693FF1">
      <w:pPr>
        <w:suppressAutoHyphens/>
        <w:spacing w:after="0" w:line="240" w:lineRule="auto"/>
        <w:ind w:firstLine="454"/>
        <w:jc w:val="both"/>
        <w:rPr>
          <w:rFonts w:ascii="Times New Roman" w:hAnsi="Times New Roman"/>
          <w:b/>
          <w:bCs/>
          <w:lang w:eastAsia="ar-SA"/>
        </w:rPr>
      </w:pPr>
      <w:r w:rsidRPr="00BF4665">
        <w:rPr>
          <w:rFonts w:ascii="Times New Roman" w:hAnsi="Times New Roman"/>
          <w:b/>
          <w:bCs/>
          <w:lang w:eastAsia="ar-SA"/>
        </w:rPr>
        <w:t>• освоение</w:t>
      </w:r>
      <w:r w:rsidRPr="00BF4665">
        <w:rPr>
          <w:rFonts w:ascii="Times New Roman" w:hAnsi="Times New Roman"/>
          <w:lang w:eastAsia="ar-SA"/>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519F8" w:rsidRPr="00BF4665" w:rsidRDefault="00C519F8" w:rsidP="00693FF1">
      <w:pPr>
        <w:suppressAutoHyphens/>
        <w:spacing w:after="0" w:line="240" w:lineRule="auto"/>
        <w:ind w:firstLine="454"/>
        <w:jc w:val="both"/>
        <w:rPr>
          <w:rFonts w:ascii="Times New Roman" w:hAnsi="Times New Roman"/>
          <w:lang w:eastAsia="ar-SA"/>
        </w:rPr>
      </w:pPr>
      <w:r w:rsidRPr="00BF4665">
        <w:rPr>
          <w:rFonts w:ascii="Times New Roman" w:hAnsi="Times New Roman"/>
          <w:b/>
          <w:bCs/>
          <w:lang w:eastAsia="ar-SA"/>
        </w:rPr>
        <w:t>• овладение</w:t>
      </w:r>
      <w:r w:rsidRPr="00BF4665">
        <w:rPr>
          <w:rFonts w:ascii="Times New Roman" w:hAnsi="Times New Roman"/>
          <w:lang w:eastAsia="ar-SA"/>
        </w:rPr>
        <w:t xml:space="preserve"> учебно-методическими и информационно-методическими ресурсами, необходимыми для успешного решения задач ФГОС.</w:t>
      </w:r>
    </w:p>
    <w:p w:rsidR="00C519F8" w:rsidRPr="00BF4665" w:rsidRDefault="00C519F8" w:rsidP="00693FF1">
      <w:pPr>
        <w:widowControl w:val="0"/>
        <w:tabs>
          <w:tab w:val="left" w:pos="720"/>
        </w:tabs>
        <w:suppressAutoHyphens/>
        <w:autoSpaceDE w:val="0"/>
        <w:spacing w:after="0" w:line="240" w:lineRule="auto"/>
        <w:jc w:val="both"/>
        <w:rPr>
          <w:rFonts w:ascii="Times New Roman" w:hAnsi="Times New Roman"/>
          <w:b/>
          <w:lang w:eastAsia="ar-SA"/>
        </w:rPr>
      </w:pPr>
      <w:r w:rsidRPr="00BF4665">
        <w:rPr>
          <w:rFonts w:ascii="Times New Roman" w:hAnsi="Times New Roman"/>
          <w:lang w:eastAsia="ar-SA"/>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Цель: обеспечение готовности педагогических работников к реализации ФГОС через создание системы непрерывного профессионального развития.</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Задачи:</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развитие профессионализма педагогических кадров;</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выявление затруднений, потребностей и образовательных запросов педагогов и формирование на их основе заказа АКИПКРО, АлтГПА, иным педагогическим учебным заведениям;</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создание мотивационных условий, благоприятных для профессионального развития и решения педагогами задач новой деятельности;</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выявление, обобщение и распространение наиболее ценного опыта работы учителей.</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i/>
          <w:lang w:eastAsia="ru-RU"/>
        </w:rPr>
      </w:pPr>
      <w:r w:rsidRPr="00BF4665">
        <w:rPr>
          <w:rFonts w:ascii="Times New Roman" w:eastAsia="TimesNewRomanPSMT" w:hAnsi="Times New Roman"/>
          <w:i/>
          <w:lang w:eastAsia="ru-RU"/>
        </w:rPr>
        <w:t>Компетентности учителя основной школы, обусловленные требованиями к структуре основных образовательных программ:</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осуществлять системно-деятельностный подход к организации обучения;</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выстраивать индивидуальные траектории развития ученика на основе планируемых результатов освоения образовательных программ;</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разрабатывать и эффективно применять образовательные технологии.</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i/>
          <w:iCs/>
          <w:lang w:eastAsia="ru-RU"/>
        </w:rPr>
      </w:pPr>
      <w:r w:rsidRPr="00BF4665">
        <w:rPr>
          <w:rFonts w:ascii="Times New Roman" w:eastAsia="TimesNewRomanPSMT" w:hAnsi="Times New Roman"/>
          <w:i/>
          <w:iCs/>
          <w:lang w:eastAsia="ru-RU"/>
        </w:rPr>
        <w:t>Компетентности учителя основной школы, обусловленные требованиями к результатам освоения основных образовательных программ:</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i/>
          <w:iCs/>
          <w:lang w:eastAsia="ru-RU"/>
        </w:rPr>
      </w:pPr>
      <w:r w:rsidRPr="00BF4665">
        <w:rPr>
          <w:rFonts w:ascii="Times New Roman" w:eastAsia="TimesNewRomanPSMT" w:hAnsi="Times New Roman"/>
          <w:i/>
          <w:iCs/>
          <w:lang w:eastAsia="ru-RU"/>
        </w:rPr>
        <w:lastRenderedPageBreak/>
        <w:t>Компетентности учителя основной школы, обусловленные требованиями к условиям реализации основных образовательных программ</w:t>
      </w:r>
      <w:r w:rsidRPr="00BF4665">
        <w:rPr>
          <w:rFonts w:ascii="Times New Roman" w:eastAsia="TimesNewRomanPSMT" w:hAnsi="Times New Roman"/>
          <w:lang w:eastAsia="ru-RU"/>
        </w:rPr>
        <w:t>:</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достижения планируемых результатов освоения образовательных программ;</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реализации программ воспитания и социализации учащихся;</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эффективного использования здоровьесберегающих технологий в условиях реализации ФГОС;</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C519F8" w:rsidRPr="00BF4665" w:rsidRDefault="00C519F8" w:rsidP="00693FF1">
      <w:pPr>
        <w:autoSpaceDE w:val="0"/>
        <w:autoSpaceDN w:val="0"/>
        <w:adjustRightInd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собственного профессионально-личностного развития и саморазвития;</w:t>
      </w:r>
    </w:p>
    <w:p w:rsidR="00C519F8" w:rsidRPr="00BF4665" w:rsidRDefault="00C519F8" w:rsidP="00693FF1">
      <w:pPr>
        <w:widowControl w:val="0"/>
        <w:suppressAutoHyphens/>
        <w:autoSpaceDE w:val="0"/>
        <w:spacing w:after="0" w:line="240" w:lineRule="auto"/>
        <w:jc w:val="both"/>
        <w:rPr>
          <w:rFonts w:ascii="Times New Roman" w:eastAsia="TimesNewRomanPSMT" w:hAnsi="Times New Roman"/>
          <w:lang w:eastAsia="ru-RU"/>
        </w:rPr>
      </w:pPr>
      <w:r w:rsidRPr="00BF4665">
        <w:rPr>
          <w:rFonts w:ascii="Times New Roman" w:eastAsia="TimesNewRomanPSMT" w:hAnsi="Times New Roman"/>
          <w:lang w:eastAsia="ru-RU"/>
        </w:rPr>
        <w:t>– эффективно применять свои умения в процессе модернизации инфраструктуры учебно- воспитательного процесса образовательного учреждения.</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Организация методической работы</w:t>
      </w:r>
    </w:p>
    <w:p w:rsidR="00C519F8" w:rsidRPr="00BF4665" w:rsidRDefault="00C519F8" w:rsidP="00693FF1">
      <w:pPr>
        <w:widowControl w:val="0"/>
        <w:tabs>
          <w:tab w:val="left" w:pos="720"/>
        </w:tabs>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b/>
          <w:bCs/>
          <w:lang w:eastAsia="ru-RU"/>
        </w:rPr>
        <w:t>Цель:</w:t>
      </w:r>
      <w:r w:rsidRPr="00BF4665">
        <w:rPr>
          <w:rFonts w:ascii="Times New Roman" w:eastAsia="Times New Roman" w:hAnsi="Times New Roman"/>
          <w:lang w:eastAsia="ru-RU"/>
        </w:rPr>
        <w:t xml:space="preserve"> обеспечение методических условий для эффективного введения федерального государственного образовательного стандарта основного общего образования.</w:t>
      </w:r>
    </w:p>
    <w:p w:rsidR="00C519F8" w:rsidRPr="00BF4665" w:rsidRDefault="00C519F8" w:rsidP="00693FF1">
      <w:pPr>
        <w:spacing w:after="0" w:line="240" w:lineRule="auto"/>
        <w:jc w:val="both"/>
        <w:rPr>
          <w:rFonts w:ascii="Times New Roman" w:eastAsia="Times New Roman" w:hAnsi="Times New Roman"/>
          <w:b/>
          <w:bCs/>
          <w:lang w:eastAsia="ru-RU"/>
        </w:rPr>
      </w:pPr>
      <w:r w:rsidRPr="00BF4665">
        <w:rPr>
          <w:rFonts w:ascii="Times New Roman" w:eastAsia="Times New Roman" w:hAnsi="Times New Roman"/>
          <w:b/>
          <w:bCs/>
          <w:lang w:eastAsia="ru-RU"/>
        </w:rPr>
        <w:t>Задачи:</w:t>
      </w:r>
    </w:p>
    <w:p w:rsidR="00C519F8" w:rsidRPr="00BF4665" w:rsidRDefault="00C519F8" w:rsidP="00A13A0C">
      <w:pPr>
        <w:numPr>
          <w:ilvl w:val="0"/>
          <w:numId w:val="170"/>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Times New Roman" w:hAnsi="Times New Roman"/>
          <w:lang w:eastAsia="ru-RU"/>
        </w:rPr>
        <w:t>выявить уровень ресурсной обеспеченности основного общего образования по введению ФГОС;</w:t>
      </w:r>
    </w:p>
    <w:p w:rsidR="00C519F8" w:rsidRPr="00BF4665" w:rsidRDefault="00C519F8" w:rsidP="00A13A0C">
      <w:pPr>
        <w:numPr>
          <w:ilvl w:val="0"/>
          <w:numId w:val="170"/>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Times New Roman" w:hAnsi="Times New Roman"/>
          <w:lang w:eastAsia="ru-RU"/>
        </w:rPr>
        <w:t>создать нормативно - правовую и методическую базу по введению ФГОС ООО;</w:t>
      </w:r>
    </w:p>
    <w:p w:rsidR="00C519F8" w:rsidRPr="00BF4665" w:rsidRDefault="00C519F8" w:rsidP="00A13A0C">
      <w:pPr>
        <w:numPr>
          <w:ilvl w:val="0"/>
          <w:numId w:val="170"/>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Times New Roman" w:hAnsi="Times New Roman"/>
          <w:lang w:eastAsia="ru-RU"/>
        </w:rPr>
        <w:t>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 творческого и социально - психологического потенциала личности ребенка;</w:t>
      </w:r>
    </w:p>
    <w:p w:rsidR="00C519F8" w:rsidRPr="00BF4665" w:rsidRDefault="00C519F8" w:rsidP="00A13A0C">
      <w:pPr>
        <w:numPr>
          <w:ilvl w:val="0"/>
          <w:numId w:val="170"/>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Times New Roman" w:hAnsi="Times New Roman"/>
          <w:lang w:eastAsia="ru-RU"/>
        </w:rPr>
        <w:t>обеспечить освоение педагогами новой системы требований к оценке итогов образовательной деятельности обучающихся.</w:t>
      </w:r>
    </w:p>
    <w:p w:rsidR="00C519F8" w:rsidRPr="00BF4665" w:rsidRDefault="00C519F8" w:rsidP="00693FF1">
      <w:pPr>
        <w:spacing w:after="0" w:line="240" w:lineRule="auto"/>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4890"/>
        <w:gridCol w:w="1404"/>
        <w:gridCol w:w="2195"/>
      </w:tblGrid>
      <w:tr w:rsidR="00C519F8" w:rsidRPr="00BF4665" w:rsidTr="005654A8">
        <w:tc>
          <w:tcPr>
            <w:tcW w:w="429"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w:t>
            </w:r>
            <w:r w:rsidRPr="00BF4665">
              <w:rPr>
                <w:rFonts w:ascii="Times New Roman" w:eastAsia="Batang" w:hAnsi="Times New Roman"/>
                <w:lang w:eastAsia="ko-KR"/>
              </w:rPr>
              <w:t>№</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Мероприятия</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Сроки исполнения</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Ответственные</w:t>
            </w:r>
          </w:p>
        </w:tc>
      </w:tr>
      <w:tr w:rsidR="00C519F8" w:rsidRPr="00BF4665" w:rsidTr="00CF24EB">
        <w:tc>
          <w:tcPr>
            <w:tcW w:w="5000" w:type="pct"/>
            <w:gridSpan w:val="4"/>
            <w:tcBorders>
              <w:top w:val="single" w:sz="4" w:space="0" w:color="auto"/>
              <w:left w:val="single" w:sz="4" w:space="0" w:color="auto"/>
              <w:bottom w:val="single" w:sz="4" w:space="0" w:color="auto"/>
              <w:right w:val="single" w:sz="4" w:space="0" w:color="auto"/>
            </w:tcBorders>
            <w:hideMark/>
          </w:tcPr>
          <w:p w:rsidR="00C519F8" w:rsidRPr="00BF4665" w:rsidRDefault="00C519F8" w:rsidP="00DF3509">
            <w:pPr>
              <w:spacing w:after="0" w:line="240" w:lineRule="auto"/>
              <w:jc w:val="center"/>
              <w:rPr>
                <w:rFonts w:ascii="Times New Roman" w:eastAsia="Times New Roman" w:hAnsi="Times New Roman"/>
                <w:lang w:eastAsia="ru-RU"/>
              </w:rPr>
            </w:pPr>
            <w:r w:rsidRPr="00BF4665">
              <w:rPr>
                <w:rFonts w:ascii="Times New Roman" w:eastAsia="Batang" w:hAnsi="Times New Roman"/>
                <w:b/>
                <w:lang w:eastAsia="ko-KR"/>
              </w:rPr>
              <w:t>Организационно-методическое сопровождение</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1</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color w:val="000000"/>
                <w:lang w:eastAsia="ru-RU"/>
              </w:rPr>
              <w:t>Изучение требований федерального государственного образовательного стандарта основного  общего образования.</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Администрация, учителя основной школы</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2</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Анализ учебно-методических комплектов, соответствующих требованиям ФГОС ООО.</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DF3509">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август </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Зам. директора, руководители МО, </w:t>
            </w:r>
            <w:r w:rsidR="00CF24EB">
              <w:rPr>
                <w:rFonts w:ascii="Times New Roman" w:eastAsia="Times New Roman" w:hAnsi="Times New Roman"/>
                <w:lang w:eastAsia="ru-RU"/>
              </w:rPr>
              <w:t>ответственный за библиотеку</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3</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Анализ укомплектованности библиотеки печатными и электронными ресурсами</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CF24EB">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Зам.директора, </w:t>
            </w:r>
            <w:r w:rsidR="00CF24EB">
              <w:rPr>
                <w:rFonts w:ascii="Times New Roman" w:eastAsia="Times New Roman" w:hAnsi="Times New Roman"/>
                <w:lang w:eastAsia="ru-RU"/>
              </w:rPr>
              <w:t>ответственный за библиотеку</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4</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Batang" w:hAnsi="Times New Roman"/>
                <w:lang w:eastAsia="ko-KR"/>
              </w:rPr>
            </w:pPr>
            <w:r w:rsidRPr="00BF4665">
              <w:rPr>
                <w:rFonts w:ascii="Times New Roman" w:eastAsia="Batang" w:hAnsi="Times New Roman"/>
                <w:lang w:eastAsia="ko-KR"/>
              </w:rPr>
              <w:t>Анализ имеющегося учебно-лабораторного оборудования, соответствующих требованиям ФГОС ООО</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администрация школы, зав.кабинетами</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5</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581DDD">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Разработка диагностического инструментария для проведения стартовой, промежуточной и итоговой  </w:t>
            </w:r>
            <w:r w:rsidR="00C8505B">
              <w:rPr>
                <w:rFonts w:ascii="Times New Roman" w:eastAsia="Batang" w:hAnsi="Times New Roman"/>
                <w:lang w:eastAsia="ko-KR"/>
              </w:rPr>
              <w:t>диагностик в  5-х классах в 201</w:t>
            </w:r>
            <w:r w:rsidR="00AC62DE">
              <w:rPr>
                <w:rFonts w:ascii="Times New Roman" w:eastAsia="Batang" w:hAnsi="Times New Roman"/>
                <w:lang w:eastAsia="ko-KR"/>
              </w:rPr>
              <w:t>7</w:t>
            </w:r>
            <w:r w:rsidR="00C8505B">
              <w:rPr>
                <w:rFonts w:ascii="Times New Roman" w:eastAsia="Batang" w:hAnsi="Times New Roman"/>
                <w:lang w:eastAsia="ko-KR"/>
              </w:rPr>
              <w:t>-201</w:t>
            </w:r>
            <w:r w:rsidR="00AC62DE">
              <w:rPr>
                <w:rFonts w:ascii="Times New Roman" w:eastAsia="Batang" w:hAnsi="Times New Roman"/>
                <w:lang w:eastAsia="ko-KR"/>
              </w:rPr>
              <w:t>8</w:t>
            </w:r>
            <w:r w:rsidR="00581DDD">
              <w:rPr>
                <w:rFonts w:ascii="Times New Roman" w:eastAsia="Batang" w:hAnsi="Times New Roman"/>
                <w:lang w:eastAsia="ko-KR"/>
              </w:rPr>
              <w:t xml:space="preserve"> </w:t>
            </w:r>
            <w:r w:rsidRPr="00BF4665">
              <w:rPr>
                <w:rFonts w:ascii="Times New Roman" w:eastAsia="Batang" w:hAnsi="Times New Roman"/>
                <w:lang w:eastAsia="ko-KR"/>
              </w:rPr>
              <w:t>уч</w:t>
            </w:r>
            <w:r w:rsidR="00581DDD">
              <w:rPr>
                <w:rFonts w:ascii="Times New Roman" w:eastAsia="Batang" w:hAnsi="Times New Roman"/>
                <w:lang w:eastAsia="ko-KR"/>
              </w:rPr>
              <w:t xml:space="preserve">ебном </w:t>
            </w:r>
            <w:r w:rsidRPr="00BF4665">
              <w:rPr>
                <w:rFonts w:ascii="Times New Roman" w:eastAsia="Batang" w:hAnsi="Times New Roman"/>
                <w:lang w:eastAsia="ko-KR"/>
              </w:rPr>
              <w:t>году.</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DF3509">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август.</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Зам. директора,  учителя </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6</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581DDD">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Составление перспективного плана повышения квалификации учителей – предметников, работающих в </w:t>
            </w:r>
            <w:r w:rsidR="00581DDD">
              <w:rPr>
                <w:rFonts w:ascii="Times New Roman" w:eastAsia="Times New Roman" w:hAnsi="Times New Roman"/>
                <w:lang w:eastAsia="ru-RU"/>
              </w:rPr>
              <w:t>основной школе.</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август</w:t>
            </w:r>
          </w:p>
          <w:p w:rsidR="00C519F8" w:rsidRPr="00BF4665" w:rsidRDefault="00C519F8" w:rsidP="00693FF1">
            <w:pPr>
              <w:spacing w:after="0" w:line="240" w:lineRule="auto"/>
              <w:jc w:val="both"/>
              <w:rPr>
                <w:rFonts w:ascii="Times New Roman" w:eastAsia="Times New Roman" w:hAnsi="Times New Roman"/>
                <w:lang w:eastAsia="ru-RU"/>
              </w:rPr>
            </w:pP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Зам.директора</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7</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Прохождение курсов повышения квалификации учителей основной школы,  администрации школы  по вопросам введения ФГОС ООО.</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CF24EB">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Администрация, учителя </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lastRenderedPageBreak/>
              <w:t>8</w:t>
            </w:r>
          </w:p>
        </w:tc>
        <w:tc>
          <w:tcPr>
            <w:tcW w:w="2633" w:type="pct"/>
            <w:tcBorders>
              <w:top w:val="single" w:sz="4" w:space="0" w:color="auto"/>
              <w:left w:val="single" w:sz="4" w:space="0" w:color="auto"/>
              <w:bottom w:val="single" w:sz="4" w:space="0" w:color="auto"/>
              <w:right w:val="single" w:sz="4" w:space="0" w:color="auto"/>
            </w:tcBorders>
            <w:hideMark/>
          </w:tcPr>
          <w:p w:rsidR="00581DDD" w:rsidRPr="00BF4665" w:rsidRDefault="00581DDD" w:rsidP="00581DDD">
            <w:pPr>
              <w:spacing w:after="0" w:line="240" w:lineRule="auto"/>
              <w:jc w:val="both"/>
              <w:rPr>
                <w:rFonts w:ascii="Times New Roman" w:eastAsia="Batang" w:hAnsi="Times New Roman"/>
                <w:lang w:eastAsia="ko-KR"/>
              </w:rPr>
            </w:pPr>
            <w:r w:rsidRPr="00BF4665">
              <w:rPr>
                <w:rFonts w:ascii="Times New Roman" w:eastAsia="Batang" w:hAnsi="Times New Roman"/>
                <w:lang w:eastAsia="ko-KR"/>
              </w:rPr>
              <w:t>Заседания ШМО по темам</w:t>
            </w:r>
          </w:p>
          <w:p w:rsidR="00C519F8" w:rsidRPr="00BF4665" w:rsidRDefault="00581DDD" w:rsidP="00581DDD">
            <w:pPr>
              <w:numPr>
                <w:ilvl w:val="0"/>
                <w:numId w:val="171"/>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Symbol" w:hAnsi="Times New Roman"/>
                <w:lang w:eastAsia="ko-KR"/>
              </w:rPr>
              <w:t xml:space="preserve"> </w:t>
            </w:r>
            <w:r w:rsidR="00C519F8" w:rsidRPr="00BF4665">
              <w:rPr>
                <w:rFonts w:ascii="Times New Roman" w:eastAsia="Symbol" w:hAnsi="Times New Roman"/>
                <w:lang w:eastAsia="ko-KR"/>
              </w:rPr>
              <w:t>«</w:t>
            </w:r>
            <w:r>
              <w:rPr>
                <w:rFonts w:ascii="Times New Roman" w:eastAsia="Batang" w:hAnsi="Times New Roman"/>
                <w:lang w:eastAsia="ko-KR"/>
              </w:rPr>
              <w:t>Оценка адаптации обучающихся 5 класса. Проблемы преемственности</w:t>
            </w:r>
            <w:r w:rsidR="00C519F8" w:rsidRPr="00BF4665">
              <w:rPr>
                <w:rFonts w:ascii="Times New Roman" w:eastAsia="Batang" w:hAnsi="Times New Roman"/>
                <w:lang w:eastAsia="ko-KR"/>
              </w:rPr>
              <w:t>»</w:t>
            </w:r>
          </w:p>
          <w:p w:rsidR="00C519F8" w:rsidRPr="00BF4665" w:rsidRDefault="00C519F8" w:rsidP="00A13A0C">
            <w:pPr>
              <w:numPr>
                <w:ilvl w:val="0"/>
                <w:numId w:val="172"/>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Symbol" w:hAnsi="Times New Roman"/>
                <w:lang w:eastAsia="ko-KR"/>
              </w:rPr>
              <w:t xml:space="preserve"> «</w:t>
            </w:r>
            <w:r w:rsidR="00581DDD">
              <w:rPr>
                <w:rFonts w:ascii="Times New Roman" w:eastAsia="Symbol" w:hAnsi="Times New Roman"/>
                <w:lang w:eastAsia="ko-KR"/>
              </w:rPr>
              <w:t>Активные методы обучения на ступени основного общего образования</w:t>
            </w:r>
            <w:r w:rsidRPr="00BF4665">
              <w:rPr>
                <w:rFonts w:ascii="Times New Roman" w:eastAsia="Batang" w:hAnsi="Times New Roman"/>
                <w:lang w:eastAsia="ko-KR"/>
              </w:rPr>
              <w:t xml:space="preserve"> »</w:t>
            </w:r>
          </w:p>
          <w:p w:rsidR="00581DDD" w:rsidRPr="00581DDD" w:rsidRDefault="00C519F8" w:rsidP="00581DDD">
            <w:pPr>
              <w:numPr>
                <w:ilvl w:val="0"/>
                <w:numId w:val="172"/>
              </w:numPr>
              <w:spacing w:after="0" w:line="240" w:lineRule="auto"/>
              <w:ind w:left="0" w:firstLine="0"/>
              <w:contextualSpacing/>
              <w:jc w:val="both"/>
              <w:rPr>
                <w:rFonts w:ascii="Times New Roman" w:eastAsia="Times New Roman" w:hAnsi="Times New Roman"/>
                <w:lang w:eastAsia="ru-RU"/>
              </w:rPr>
            </w:pPr>
            <w:r w:rsidRPr="00BF4665">
              <w:rPr>
                <w:rFonts w:ascii="Times New Roman" w:eastAsia="Times New Roman" w:hAnsi="Times New Roman"/>
                <w:lang w:eastAsia="ru-RU"/>
              </w:rPr>
              <w:t>«</w:t>
            </w:r>
            <w:r w:rsidR="00581DDD">
              <w:rPr>
                <w:rFonts w:ascii="Times New Roman" w:eastAsia="Times New Roman" w:hAnsi="Times New Roman"/>
                <w:lang w:eastAsia="ru-RU"/>
              </w:rPr>
              <w:t>Учебно-исследовательская и проектная деятельность как одно из важнейших средств повышения мотивации и эффективной учебной деятельности».</w:t>
            </w:r>
            <w:r w:rsidR="00581DDD" w:rsidRPr="00581DDD">
              <w:rPr>
                <w:rFonts w:ascii="Times New Roman" w:eastAsia="Times New Roman" w:hAnsi="Times New Roman"/>
                <w:lang w:eastAsia="ru-RU"/>
              </w:rPr>
              <w:t xml:space="preserve"> </w:t>
            </w:r>
          </w:p>
        </w:tc>
        <w:tc>
          <w:tcPr>
            <w:tcW w:w="756" w:type="pct"/>
            <w:tcBorders>
              <w:top w:val="single" w:sz="4" w:space="0" w:color="auto"/>
              <w:left w:val="single" w:sz="4" w:space="0" w:color="auto"/>
              <w:bottom w:val="single" w:sz="4" w:space="0" w:color="auto"/>
              <w:right w:val="single" w:sz="4" w:space="0" w:color="auto"/>
            </w:tcBorders>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в течение года</w:t>
            </w:r>
          </w:p>
          <w:p w:rsidR="00C519F8" w:rsidRPr="00BF4665" w:rsidRDefault="00C519F8" w:rsidP="00693FF1">
            <w:pPr>
              <w:spacing w:after="0" w:line="240" w:lineRule="auto"/>
              <w:jc w:val="both"/>
              <w:rPr>
                <w:rFonts w:ascii="Times New Roman" w:eastAsia="Times New Roman" w:hAnsi="Times New Roman"/>
                <w:lang w:eastAsia="ru-RU"/>
              </w:rPr>
            </w:pPr>
          </w:p>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w:t>
            </w:r>
          </w:p>
          <w:p w:rsidR="00C519F8" w:rsidRPr="00BF4665" w:rsidRDefault="00C519F8" w:rsidP="00693FF1">
            <w:pPr>
              <w:spacing w:after="0" w:line="240" w:lineRule="auto"/>
              <w:jc w:val="both"/>
              <w:rPr>
                <w:rFonts w:ascii="Times New Roman" w:eastAsia="Times New Roman" w:hAnsi="Times New Roman"/>
                <w:lang w:eastAsia="ru-RU"/>
              </w:rPr>
            </w:pPr>
          </w:p>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w:t>
            </w:r>
          </w:p>
          <w:p w:rsidR="00C519F8" w:rsidRPr="00BF4665" w:rsidRDefault="00C519F8" w:rsidP="00693FF1">
            <w:pPr>
              <w:spacing w:after="0" w:line="240" w:lineRule="auto"/>
              <w:jc w:val="both"/>
              <w:rPr>
                <w:rFonts w:ascii="Times New Roman" w:eastAsia="Times New Roman" w:hAnsi="Times New Roman"/>
                <w:lang w:eastAsia="ru-RU"/>
              </w:rPr>
            </w:pP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581DDD">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Зам.</w:t>
            </w:r>
            <w:r w:rsidR="00581DDD">
              <w:rPr>
                <w:rFonts w:ascii="Times New Roman" w:eastAsia="Batang" w:hAnsi="Times New Roman"/>
                <w:lang w:eastAsia="ko-KR"/>
              </w:rPr>
              <w:t xml:space="preserve"> </w:t>
            </w:r>
            <w:r w:rsidRPr="00BF4665">
              <w:rPr>
                <w:rFonts w:ascii="Times New Roman" w:eastAsia="Batang" w:hAnsi="Times New Roman"/>
                <w:lang w:eastAsia="ko-KR"/>
              </w:rPr>
              <w:t xml:space="preserve">директора по </w:t>
            </w:r>
            <w:r w:rsidR="00581DDD">
              <w:rPr>
                <w:rFonts w:ascii="Times New Roman" w:eastAsia="Batang" w:hAnsi="Times New Roman"/>
                <w:lang w:eastAsia="ko-KR"/>
              </w:rPr>
              <w:t>УВ</w:t>
            </w:r>
            <w:r w:rsidRPr="00BF4665">
              <w:rPr>
                <w:rFonts w:ascii="Times New Roman" w:eastAsia="Batang" w:hAnsi="Times New Roman"/>
                <w:lang w:eastAsia="ko-KR"/>
              </w:rPr>
              <w:t>Р, руководител</w:t>
            </w:r>
            <w:r w:rsidR="00581DDD">
              <w:rPr>
                <w:rFonts w:ascii="Times New Roman" w:eastAsia="Batang" w:hAnsi="Times New Roman"/>
                <w:lang w:eastAsia="ko-KR"/>
              </w:rPr>
              <w:t>ь</w:t>
            </w:r>
            <w:r w:rsidRPr="00BF4665">
              <w:rPr>
                <w:rFonts w:ascii="Times New Roman" w:eastAsia="Batang" w:hAnsi="Times New Roman"/>
                <w:lang w:eastAsia="ko-KR"/>
              </w:rPr>
              <w:t xml:space="preserve"> ШМО</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9</w:t>
            </w:r>
          </w:p>
        </w:tc>
        <w:tc>
          <w:tcPr>
            <w:tcW w:w="2633" w:type="pct"/>
            <w:tcBorders>
              <w:top w:val="single" w:sz="4" w:space="0" w:color="auto"/>
              <w:left w:val="single" w:sz="4" w:space="0" w:color="auto"/>
              <w:bottom w:val="single" w:sz="4" w:space="0" w:color="auto"/>
              <w:right w:val="single" w:sz="4" w:space="0" w:color="auto"/>
            </w:tcBorders>
            <w:hideMark/>
          </w:tcPr>
          <w:p w:rsidR="00C519F8" w:rsidRDefault="00C519F8" w:rsidP="005654A8">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Подготовка и проведение педсоветов</w:t>
            </w:r>
            <w:r w:rsidR="005654A8">
              <w:rPr>
                <w:rFonts w:ascii="Times New Roman" w:eastAsia="Times New Roman" w:hAnsi="Times New Roman"/>
                <w:lang w:eastAsia="ru-RU"/>
              </w:rPr>
              <w:t>:</w:t>
            </w:r>
          </w:p>
          <w:p w:rsidR="005654A8" w:rsidRDefault="005654A8" w:rsidP="005654A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1. «Преемственность основных направлений деятельности начальной и основной школы в условиях реализации и освоения ФГОС ООО».</w:t>
            </w:r>
          </w:p>
          <w:p w:rsidR="005654A8" w:rsidRPr="00BF4665" w:rsidRDefault="005654A8" w:rsidP="00CF604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2. «Конструирование урока в контексте ФГО</w:t>
            </w:r>
            <w:r w:rsidR="00CF604B">
              <w:rPr>
                <w:rFonts w:ascii="Times New Roman" w:eastAsia="Times New Roman" w:hAnsi="Times New Roman"/>
                <w:lang w:eastAsia="ru-RU"/>
              </w:rPr>
              <w:t>С</w:t>
            </w:r>
            <w:r>
              <w:rPr>
                <w:rFonts w:ascii="Times New Roman" w:eastAsia="Times New Roman" w:hAnsi="Times New Roman"/>
                <w:lang w:eastAsia="ru-RU"/>
              </w:rPr>
              <w:t xml:space="preserve"> ООО».</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по плану работы школы</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Администрация</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10</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Участие в районных </w:t>
            </w:r>
            <w:r w:rsidR="005654A8">
              <w:rPr>
                <w:rFonts w:ascii="Times New Roman" w:eastAsia="Batang" w:hAnsi="Times New Roman"/>
                <w:lang w:eastAsia="ko-KR"/>
              </w:rPr>
              <w:t>и областных</w:t>
            </w:r>
            <w:r w:rsidRPr="00BF4665">
              <w:rPr>
                <w:rFonts w:ascii="Times New Roman" w:eastAsia="Batang" w:hAnsi="Times New Roman"/>
                <w:lang w:eastAsia="ko-KR"/>
              </w:rPr>
              <w:t xml:space="preserve"> семинарах  по вопросу введения ФГОС ООО.</w:t>
            </w:r>
            <w:r w:rsidRPr="00BF4665">
              <w:rPr>
                <w:rFonts w:ascii="Times New Roman" w:eastAsia="Batang" w:hAnsi="Times New Roman"/>
                <w:lang w:eastAsia="ko-KR"/>
              </w:rPr>
              <w:tab/>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Администрация, учителя  </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5654A8">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1</w:t>
            </w:r>
            <w:r w:rsidR="005654A8">
              <w:rPr>
                <w:rFonts w:ascii="Times New Roman" w:eastAsia="Times New Roman" w:hAnsi="Times New Roman"/>
                <w:sz w:val="22"/>
                <w:szCs w:val="22"/>
              </w:rPr>
              <w:t>1</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Посещение уроков и занятий с целью оказания методической помощи по освоению технологий деятельностного типа при реализации  образовательной  программы на второй ступени образования.</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5654A8" w:rsidP="005654A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Администрация школы,</w:t>
            </w:r>
            <w:r w:rsidR="00C519F8" w:rsidRPr="00BF4665">
              <w:rPr>
                <w:rFonts w:ascii="Times New Roman" w:eastAsia="Times New Roman" w:hAnsi="Times New Roman"/>
                <w:lang w:eastAsia="ru-RU"/>
              </w:rPr>
              <w:t xml:space="preserve"> руководител</w:t>
            </w:r>
            <w:r>
              <w:rPr>
                <w:rFonts w:ascii="Times New Roman" w:eastAsia="Times New Roman" w:hAnsi="Times New Roman"/>
                <w:lang w:eastAsia="ru-RU"/>
              </w:rPr>
              <w:t>ь</w:t>
            </w:r>
            <w:r w:rsidR="00C519F8" w:rsidRPr="00BF4665">
              <w:rPr>
                <w:rFonts w:ascii="Times New Roman" w:eastAsia="Times New Roman" w:hAnsi="Times New Roman"/>
                <w:lang w:eastAsia="ru-RU"/>
              </w:rPr>
              <w:t xml:space="preserve"> ШМО </w:t>
            </w:r>
          </w:p>
        </w:tc>
      </w:tr>
      <w:tr w:rsidR="00C519F8" w:rsidRPr="00BF4665" w:rsidTr="005654A8">
        <w:tc>
          <w:tcPr>
            <w:tcW w:w="429" w:type="pct"/>
            <w:tcBorders>
              <w:top w:val="single" w:sz="4" w:space="0" w:color="auto"/>
              <w:left w:val="single" w:sz="4" w:space="0" w:color="auto"/>
              <w:bottom w:val="single" w:sz="4" w:space="0" w:color="auto"/>
              <w:right w:val="single" w:sz="4" w:space="0" w:color="auto"/>
            </w:tcBorders>
          </w:tcPr>
          <w:p w:rsidR="00C519F8" w:rsidRPr="00BF4665" w:rsidRDefault="00DF3509" w:rsidP="005654A8">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1</w:t>
            </w:r>
            <w:r w:rsidR="005654A8">
              <w:rPr>
                <w:rFonts w:ascii="Times New Roman" w:eastAsia="Times New Roman" w:hAnsi="Times New Roman"/>
                <w:sz w:val="22"/>
                <w:szCs w:val="22"/>
              </w:rPr>
              <w:t>2</w:t>
            </w:r>
          </w:p>
        </w:tc>
        <w:tc>
          <w:tcPr>
            <w:tcW w:w="2633" w:type="pct"/>
            <w:tcBorders>
              <w:top w:val="single" w:sz="4" w:space="0" w:color="auto"/>
              <w:left w:val="single" w:sz="4" w:space="0" w:color="auto"/>
              <w:bottom w:val="single" w:sz="4" w:space="0" w:color="auto"/>
              <w:right w:val="single" w:sz="4" w:space="0" w:color="auto"/>
            </w:tcBorders>
            <w:hideMark/>
          </w:tcPr>
          <w:p w:rsidR="00C519F8" w:rsidRPr="00BF4665" w:rsidRDefault="00C519F8" w:rsidP="005654A8">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Организация взаимопосещения уроков в 5</w:t>
            </w:r>
            <w:r w:rsidR="005654A8">
              <w:rPr>
                <w:rFonts w:ascii="Times New Roman" w:eastAsia="Times New Roman" w:hAnsi="Times New Roman"/>
                <w:lang w:eastAsia="ru-RU"/>
              </w:rPr>
              <w:t xml:space="preserve"> – 9 </w:t>
            </w:r>
            <w:r w:rsidRPr="00BF4665">
              <w:rPr>
                <w:rFonts w:ascii="Times New Roman" w:eastAsia="Times New Roman" w:hAnsi="Times New Roman"/>
                <w:lang w:eastAsia="ru-RU"/>
              </w:rPr>
              <w:t xml:space="preserve"> классах.</w:t>
            </w:r>
          </w:p>
        </w:tc>
        <w:tc>
          <w:tcPr>
            <w:tcW w:w="756"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C519F8" w:rsidRPr="00BF4665" w:rsidRDefault="00C519F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Учителя</w:t>
            </w:r>
            <w:r w:rsidR="005654A8">
              <w:rPr>
                <w:rFonts w:ascii="Times New Roman" w:eastAsia="Batang" w:hAnsi="Times New Roman"/>
                <w:lang w:eastAsia="ko-KR"/>
              </w:rPr>
              <w:t>-предметники.</w:t>
            </w:r>
          </w:p>
        </w:tc>
      </w:tr>
      <w:tr w:rsidR="005654A8" w:rsidRPr="00BF4665" w:rsidTr="005654A8">
        <w:tc>
          <w:tcPr>
            <w:tcW w:w="429" w:type="pct"/>
            <w:tcBorders>
              <w:top w:val="single" w:sz="4" w:space="0" w:color="auto"/>
              <w:left w:val="single" w:sz="4" w:space="0" w:color="auto"/>
              <w:bottom w:val="single" w:sz="4" w:space="0" w:color="auto"/>
              <w:right w:val="single" w:sz="4" w:space="0" w:color="auto"/>
            </w:tcBorders>
          </w:tcPr>
          <w:p w:rsidR="005654A8" w:rsidRPr="00BF4665" w:rsidRDefault="005654A8" w:rsidP="00A13A0C">
            <w:pPr>
              <w:pStyle w:val="a8"/>
              <w:numPr>
                <w:ilvl w:val="0"/>
                <w:numId w:val="180"/>
              </w:numPr>
              <w:ind w:left="0"/>
              <w:jc w:val="both"/>
              <w:rPr>
                <w:rFonts w:ascii="Times New Roman" w:eastAsia="Times New Roman" w:hAnsi="Times New Roman"/>
                <w:sz w:val="22"/>
                <w:szCs w:val="22"/>
              </w:rPr>
            </w:pPr>
            <w:r>
              <w:rPr>
                <w:rFonts w:ascii="Times New Roman" w:eastAsia="Times New Roman" w:hAnsi="Times New Roman"/>
                <w:sz w:val="22"/>
                <w:szCs w:val="22"/>
              </w:rPr>
              <w:t>17</w:t>
            </w:r>
          </w:p>
        </w:tc>
        <w:tc>
          <w:tcPr>
            <w:tcW w:w="2633"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Внесение дополнений в программы по самообразованию с целью изучения требований ФГОС ООО</w:t>
            </w:r>
          </w:p>
        </w:tc>
        <w:tc>
          <w:tcPr>
            <w:tcW w:w="756" w:type="pct"/>
            <w:tcBorders>
              <w:top w:val="single" w:sz="4" w:space="0" w:color="auto"/>
              <w:left w:val="single" w:sz="4" w:space="0" w:color="auto"/>
              <w:bottom w:val="single" w:sz="4" w:space="0" w:color="auto"/>
              <w:right w:val="single" w:sz="4" w:space="0" w:color="auto"/>
            </w:tcBorders>
            <w:hideMark/>
          </w:tcPr>
          <w:p w:rsidR="005654A8" w:rsidRPr="00BF4665" w:rsidRDefault="005654A8" w:rsidP="00971A9F">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5654A8" w:rsidRPr="00BF4665" w:rsidRDefault="005654A8" w:rsidP="005654A8">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зам</w:t>
            </w:r>
            <w:r>
              <w:rPr>
                <w:rFonts w:ascii="Times New Roman" w:eastAsia="Times New Roman" w:hAnsi="Times New Roman"/>
                <w:lang w:eastAsia="ru-RU"/>
              </w:rPr>
              <w:t>еститель</w:t>
            </w:r>
            <w:r w:rsidRPr="00BF4665">
              <w:rPr>
                <w:rFonts w:ascii="Times New Roman" w:eastAsia="Times New Roman" w:hAnsi="Times New Roman"/>
                <w:lang w:eastAsia="ru-RU"/>
              </w:rPr>
              <w:t xml:space="preserve"> дир</w:t>
            </w:r>
            <w:r>
              <w:rPr>
                <w:rFonts w:ascii="Times New Roman" w:eastAsia="Times New Roman" w:hAnsi="Times New Roman"/>
                <w:lang w:eastAsia="ru-RU"/>
              </w:rPr>
              <w:t>ектора</w:t>
            </w:r>
            <w:r w:rsidRPr="00BF4665">
              <w:rPr>
                <w:rFonts w:ascii="Times New Roman" w:eastAsia="Times New Roman" w:hAnsi="Times New Roman"/>
                <w:lang w:eastAsia="ru-RU"/>
              </w:rPr>
              <w:t xml:space="preserve"> </w:t>
            </w:r>
            <w:r>
              <w:rPr>
                <w:rFonts w:ascii="Times New Roman" w:eastAsia="Times New Roman" w:hAnsi="Times New Roman"/>
                <w:lang w:eastAsia="ru-RU"/>
              </w:rPr>
              <w:t>по УВР</w:t>
            </w:r>
          </w:p>
        </w:tc>
      </w:tr>
      <w:tr w:rsidR="005654A8" w:rsidRPr="00BF4665" w:rsidTr="00CF24EB">
        <w:tc>
          <w:tcPr>
            <w:tcW w:w="5000" w:type="pct"/>
            <w:gridSpan w:val="4"/>
            <w:tcBorders>
              <w:top w:val="single" w:sz="4" w:space="0" w:color="auto"/>
              <w:left w:val="single" w:sz="4" w:space="0" w:color="auto"/>
              <w:bottom w:val="single" w:sz="4" w:space="0" w:color="auto"/>
              <w:right w:val="single" w:sz="4" w:space="0" w:color="auto"/>
            </w:tcBorders>
            <w:hideMark/>
          </w:tcPr>
          <w:p w:rsidR="005654A8" w:rsidRPr="00BF4665" w:rsidRDefault="005654A8" w:rsidP="00DF3509">
            <w:pPr>
              <w:spacing w:after="0" w:line="240" w:lineRule="auto"/>
              <w:jc w:val="center"/>
              <w:rPr>
                <w:rFonts w:ascii="Times New Roman" w:eastAsia="Times New Roman" w:hAnsi="Times New Roman"/>
                <w:lang w:eastAsia="ru-RU"/>
              </w:rPr>
            </w:pPr>
            <w:r w:rsidRPr="00BF4665">
              <w:rPr>
                <w:rFonts w:ascii="Times New Roman" w:eastAsia="Batang" w:hAnsi="Times New Roman"/>
                <w:b/>
                <w:lang w:eastAsia="ko-KR"/>
              </w:rPr>
              <w:t>Информационно-методическое сопровождение</w:t>
            </w:r>
          </w:p>
        </w:tc>
      </w:tr>
      <w:tr w:rsidR="005654A8" w:rsidRPr="00BF4665" w:rsidTr="005654A8">
        <w:tc>
          <w:tcPr>
            <w:tcW w:w="429"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Pr>
                <w:rFonts w:ascii="Times New Roman" w:eastAsia="Batang" w:hAnsi="Times New Roman"/>
                <w:lang w:eastAsia="ko-KR"/>
              </w:rPr>
              <w:t>1</w:t>
            </w:r>
            <w:r w:rsidRPr="00BF4665">
              <w:rPr>
                <w:rFonts w:ascii="Times New Roman" w:eastAsia="Batang" w:hAnsi="Times New Roman"/>
                <w:lang w:eastAsia="ko-KR"/>
              </w:rPr>
              <w:t>.</w:t>
            </w:r>
          </w:p>
        </w:tc>
        <w:tc>
          <w:tcPr>
            <w:tcW w:w="2633"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Создание библиотечек методической  литературы, примерных программ по ФГОС   ООО </w:t>
            </w:r>
          </w:p>
        </w:tc>
        <w:tc>
          <w:tcPr>
            <w:tcW w:w="756"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Pr>
                <w:rFonts w:ascii="Times New Roman" w:eastAsia="Batang" w:hAnsi="Times New Roman"/>
                <w:lang w:eastAsia="ko-KR"/>
              </w:rPr>
              <w:t>Ответственный за библиотеку</w:t>
            </w:r>
          </w:p>
        </w:tc>
      </w:tr>
      <w:tr w:rsidR="005654A8" w:rsidRPr="00BF4665" w:rsidTr="005654A8">
        <w:tc>
          <w:tcPr>
            <w:tcW w:w="429"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Pr>
                <w:rFonts w:ascii="Times New Roman" w:eastAsia="Batang" w:hAnsi="Times New Roman"/>
                <w:lang w:eastAsia="ko-KR"/>
              </w:rPr>
              <w:t>2</w:t>
            </w:r>
            <w:r w:rsidRPr="00BF4665">
              <w:rPr>
                <w:rFonts w:ascii="Times New Roman" w:eastAsia="Batang" w:hAnsi="Times New Roman"/>
                <w:lang w:eastAsia="ko-KR"/>
              </w:rPr>
              <w:t>.</w:t>
            </w:r>
          </w:p>
        </w:tc>
        <w:tc>
          <w:tcPr>
            <w:tcW w:w="2633"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Выставка литературы по ФГОС ООО</w:t>
            </w:r>
          </w:p>
        </w:tc>
        <w:tc>
          <w:tcPr>
            <w:tcW w:w="756" w:type="pct"/>
            <w:tcBorders>
              <w:top w:val="single" w:sz="4" w:space="0" w:color="auto"/>
              <w:left w:val="single" w:sz="4" w:space="0" w:color="auto"/>
              <w:bottom w:val="single" w:sz="4" w:space="0" w:color="auto"/>
              <w:right w:val="single" w:sz="4" w:space="0" w:color="auto"/>
            </w:tcBorders>
            <w:hideMark/>
          </w:tcPr>
          <w:p w:rsidR="005654A8" w:rsidRPr="00BF4665" w:rsidRDefault="005654A8" w:rsidP="00DF3509">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 xml:space="preserve">август </w:t>
            </w:r>
          </w:p>
        </w:tc>
        <w:tc>
          <w:tcPr>
            <w:tcW w:w="1182"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Pr>
                <w:rFonts w:ascii="Times New Roman" w:eastAsia="Batang" w:hAnsi="Times New Roman"/>
                <w:lang w:eastAsia="ko-KR"/>
              </w:rPr>
              <w:t>Ответственный зза библиотеку</w:t>
            </w:r>
          </w:p>
        </w:tc>
      </w:tr>
      <w:tr w:rsidR="005654A8" w:rsidRPr="00BF4665" w:rsidTr="005654A8">
        <w:tc>
          <w:tcPr>
            <w:tcW w:w="429"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3</w:t>
            </w:r>
          </w:p>
        </w:tc>
        <w:tc>
          <w:tcPr>
            <w:tcW w:w="2633"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Размещение информации о внедрении ФГОС на школьном сайте.</w:t>
            </w:r>
          </w:p>
        </w:tc>
        <w:tc>
          <w:tcPr>
            <w:tcW w:w="756"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Зам. директора, администратор сайта, учителя</w:t>
            </w:r>
          </w:p>
        </w:tc>
      </w:tr>
      <w:tr w:rsidR="005654A8" w:rsidRPr="00BF4665" w:rsidTr="005654A8">
        <w:tc>
          <w:tcPr>
            <w:tcW w:w="429"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Batang" w:hAnsi="Times New Roman"/>
                <w:lang w:eastAsia="ko-KR"/>
              </w:rPr>
            </w:pPr>
            <w:r>
              <w:rPr>
                <w:rFonts w:ascii="Times New Roman" w:eastAsia="Batang" w:hAnsi="Times New Roman"/>
                <w:lang w:eastAsia="ko-KR"/>
              </w:rPr>
              <w:t>4</w:t>
            </w:r>
            <w:r w:rsidRPr="00BF4665">
              <w:rPr>
                <w:rFonts w:ascii="Times New Roman" w:eastAsia="Batang" w:hAnsi="Times New Roman"/>
                <w:lang w:eastAsia="ko-KR"/>
              </w:rPr>
              <w:t xml:space="preserve">. </w:t>
            </w:r>
          </w:p>
        </w:tc>
        <w:tc>
          <w:tcPr>
            <w:tcW w:w="2633" w:type="pct"/>
            <w:tcBorders>
              <w:top w:val="single" w:sz="4" w:space="0" w:color="auto"/>
              <w:left w:val="single" w:sz="4" w:space="0" w:color="auto"/>
              <w:bottom w:val="single" w:sz="4" w:space="0" w:color="auto"/>
              <w:right w:val="single" w:sz="4" w:space="0" w:color="auto"/>
            </w:tcBorders>
            <w:hideMark/>
          </w:tcPr>
          <w:p w:rsidR="005654A8" w:rsidRPr="00BF4665" w:rsidRDefault="005654A8" w:rsidP="005654A8">
            <w:pPr>
              <w:spacing w:after="0" w:line="240" w:lineRule="auto"/>
              <w:jc w:val="both"/>
              <w:rPr>
                <w:rFonts w:ascii="Times New Roman" w:eastAsia="Batang" w:hAnsi="Times New Roman"/>
                <w:lang w:eastAsia="ko-KR"/>
              </w:rPr>
            </w:pPr>
            <w:r w:rsidRPr="00BF4665">
              <w:rPr>
                <w:rFonts w:ascii="Times New Roman" w:eastAsia="Batang" w:hAnsi="Times New Roman"/>
                <w:lang w:eastAsia="ko-KR"/>
              </w:rPr>
              <w:t>Создание банка программ,  методических разработок уроков, занятий внеурочной деятельности для изучения опыта работы школ</w:t>
            </w:r>
            <w:r>
              <w:rPr>
                <w:rFonts w:ascii="Times New Roman" w:eastAsia="Batang" w:hAnsi="Times New Roman"/>
                <w:lang w:eastAsia="ko-KR"/>
              </w:rPr>
              <w:t>ы</w:t>
            </w:r>
            <w:r w:rsidRPr="00BF4665">
              <w:rPr>
                <w:rFonts w:ascii="Times New Roman" w:eastAsia="Batang" w:hAnsi="Times New Roman"/>
                <w:lang w:eastAsia="ko-KR"/>
              </w:rPr>
              <w:t>.</w:t>
            </w:r>
          </w:p>
        </w:tc>
        <w:tc>
          <w:tcPr>
            <w:tcW w:w="756" w:type="pct"/>
            <w:tcBorders>
              <w:top w:val="single" w:sz="4" w:space="0" w:color="auto"/>
              <w:left w:val="single" w:sz="4" w:space="0" w:color="auto"/>
              <w:bottom w:val="single" w:sz="4" w:space="0" w:color="auto"/>
              <w:right w:val="single" w:sz="4" w:space="0" w:color="auto"/>
            </w:tcBorders>
            <w:hideMark/>
          </w:tcPr>
          <w:p w:rsidR="005654A8" w:rsidRPr="00BF4665" w:rsidRDefault="005654A8" w:rsidP="00693FF1">
            <w:pPr>
              <w:spacing w:after="0" w:line="240" w:lineRule="auto"/>
              <w:jc w:val="both"/>
              <w:rPr>
                <w:rFonts w:ascii="Times New Roman" w:eastAsia="Times New Roman" w:hAnsi="Times New Roman"/>
                <w:lang w:eastAsia="ru-RU"/>
              </w:rPr>
            </w:pPr>
            <w:r w:rsidRPr="00BF4665">
              <w:rPr>
                <w:rFonts w:ascii="Times New Roman" w:eastAsia="Batang" w:hAnsi="Times New Roman"/>
                <w:lang w:eastAsia="ko-KR"/>
              </w:rPr>
              <w:t>в течение года</w:t>
            </w:r>
          </w:p>
        </w:tc>
        <w:tc>
          <w:tcPr>
            <w:tcW w:w="1182" w:type="pct"/>
            <w:tcBorders>
              <w:top w:val="single" w:sz="4" w:space="0" w:color="auto"/>
              <w:left w:val="single" w:sz="4" w:space="0" w:color="auto"/>
              <w:bottom w:val="single" w:sz="4" w:space="0" w:color="auto"/>
              <w:right w:val="single" w:sz="4" w:space="0" w:color="auto"/>
            </w:tcBorders>
            <w:hideMark/>
          </w:tcPr>
          <w:p w:rsidR="005654A8" w:rsidRPr="00BF4665" w:rsidRDefault="005654A8" w:rsidP="005654A8">
            <w:pPr>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Зам. директора,  руководител</w:t>
            </w:r>
            <w:r>
              <w:rPr>
                <w:rFonts w:ascii="Times New Roman" w:eastAsia="Times New Roman" w:hAnsi="Times New Roman"/>
                <w:lang w:eastAsia="ru-RU"/>
              </w:rPr>
              <w:t>ь</w:t>
            </w:r>
            <w:r w:rsidRPr="00BF4665">
              <w:rPr>
                <w:rFonts w:ascii="Times New Roman" w:eastAsia="Times New Roman" w:hAnsi="Times New Roman"/>
                <w:lang w:eastAsia="ru-RU"/>
              </w:rPr>
              <w:t xml:space="preserve"> ШМО, учителя</w:t>
            </w:r>
          </w:p>
        </w:tc>
      </w:tr>
    </w:tbl>
    <w:p w:rsidR="005654A8" w:rsidRDefault="005654A8" w:rsidP="00693FF1">
      <w:pPr>
        <w:suppressAutoHyphens/>
        <w:spacing w:after="0" w:line="240" w:lineRule="auto"/>
        <w:jc w:val="both"/>
        <w:rPr>
          <w:rFonts w:ascii="Times New Roman" w:eastAsia="Times New Roman" w:hAnsi="Times New Roman"/>
          <w:b/>
          <w:lang w:eastAsia="ar-SA"/>
        </w:rPr>
      </w:pPr>
    </w:p>
    <w:p w:rsidR="00C519F8" w:rsidRPr="00BF4665" w:rsidRDefault="00C519F8"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b/>
          <w:lang w:eastAsia="ar-SA"/>
        </w:rPr>
        <w:t>Подведение итогов и обсуждение результатов мероприятий</w:t>
      </w:r>
      <w:r w:rsidRPr="00BF4665">
        <w:rPr>
          <w:rFonts w:ascii="Times New Roman" w:eastAsia="Times New Roman" w:hAnsi="Times New Roman"/>
          <w:lang w:eastAsia="ar-SA"/>
        </w:rPr>
        <w:t xml:space="preserve">  осуществляется в разных формах: совещания при директоре, заседания педагогического совет</w:t>
      </w:r>
      <w:r w:rsidR="005654A8">
        <w:rPr>
          <w:rFonts w:ascii="Times New Roman" w:eastAsia="Times New Roman" w:hAnsi="Times New Roman"/>
          <w:lang w:eastAsia="ar-SA"/>
        </w:rPr>
        <w:t>а</w:t>
      </w:r>
      <w:r w:rsidRPr="00BF4665">
        <w:rPr>
          <w:rFonts w:ascii="Times New Roman" w:eastAsia="Times New Roman" w:hAnsi="Times New Roman"/>
          <w:lang w:eastAsia="ar-SA"/>
        </w:rPr>
        <w:t>.</w:t>
      </w:r>
    </w:p>
    <w:p w:rsidR="00C519F8" w:rsidRPr="00BF4665" w:rsidRDefault="00C519F8" w:rsidP="00693FF1">
      <w:pPr>
        <w:widowControl w:val="0"/>
        <w:suppressAutoHyphens/>
        <w:autoSpaceDE w:val="0"/>
        <w:spacing w:after="0" w:line="240" w:lineRule="auto"/>
        <w:jc w:val="both"/>
        <w:rPr>
          <w:rFonts w:ascii="Times New Roman" w:eastAsia="Times New Roman" w:hAnsi="Times New Roman"/>
          <w:bCs/>
          <w:lang w:eastAsia="ar-SA"/>
        </w:rPr>
      </w:pPr>
      <w:r w:rsidRPr="00BF4665">
        <w:rPr>
          <w:rFonts w:ascii="Times New Roman" w:eastAsia="Times New Roman" w:hAnsi="Times New Roman"/>
          <w:bCs/>
          <w:lang w:eastAsia="ar-SA"/>
        </w:rPr>
        <w:t>Для достижения результатов ООП в ходе ее реализации предполагается оценка качества работы учителя и специалистов основной образовательного учреждения с целью коррекции их деятельности, а также определения стимулирующей части фонда оплаты труда.</w:t>
      </w:r>
    </w:p>
    <w:p w:rsidR="005654A8" w:rsidRDefault="005654A8" w:rsidP="00693FF1">
      <w:pPr>
        <w:widowControl w:val="0"/>
        <w:suppressAutoHyphens/>
        <w:autoSpaceDE w:val="0"/>
        <w:spacing w:after="0" w:line="240" w:lineRule="auto"/>
        <w:jc w:val="both"/>
        <w:rPr>
          <w:rFonts w:ascii="Times New Roman" w:hAnsi="Times New Roman"/>
          <w:b/>
          <w:lang w:eastAsia="ar-SA"/>
        </w:rPr>
      </w:pP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Критерии оценки деятельности членов педагогического коллектива</w:t>
      </w:r>
      <w:r w:rsidR="005654A8">
        <w:rPr>
          <w:rFonts w:ascii="Times New Roman" w:hAnsi="Times New Roman"/>
          <w:b/>
          <w:lang w:eastAsia="ar-SA"/>
        </w:rPr>
        <w:t>.</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bl>
      <w:tblPr>
        <w:tblW w:w="4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1"/>
        <w:gridCol w:w="2513"/>
        <w:gridCol w:w="5688"/>
      </w:tblGrid>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Крите</w:t>
            </w:r>
            <w:r w:rsidRPr="00BF4665">
              <w:rPr>
                <w:rFonts w:ascii="Times New Roman" w:hAnsi="Times New Roman"/>
                <w:b/>
                <w:lang w:eastAsia="ar-SA"/>
              </w:rPr>
              <w:br/>
              <w:t>рии оценки</w:t>
            </w: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Содержание критерия</w:t>
            </w:r>
          </w:p>
        </w:tc>
        <w:tc>
          <w:tcPr>
            <w:tcW w:w="3117"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Показатели</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Формирование учебно-предметных компетентностей у учащихся (предметные результаты)</w:t>
            </w:r>
          </w:p>
          <w:p w:rsidR="00C519F8" w:rsidRPr="00BF4665" w:rsidRDefault="00C519F8" w:rsidP="00693FF1">
            <w:pPr>
              <w:widowControl w:val="0"/>
              <w:suppressAutoHyphens/>
              <w:autoSpaceDE w:val="0"/>
              <w:spacing w:after="0" w:line="240" w:lineRule="auto"/>
              <w:jc w:val="both"/>
              <w:rPr>
                <w:rFonts w:ascii="Times New Roman" w:hAnsi="Times New Roman"/>
                <w:lang w:eastAsia="ar-SA"/>
              </w:rPr>
            </w:pPr>
          </w:p>
          <w:p w:rsidR="00C519F8" w:rsidRPr="00BF4665" w:rsidRDefault="00C519F8" w:rsidP="00693FF1">
            <w:pPr>
              <w:widowControl w:val="0"/>
              <w:suppressAutoHyphens/>
              <w:autoSpaceDE w:val="0"/>
              <w:spacing w:after="0" w:line="240" w:lineRule="auto"/>
              <w:jc w:val="both"/>
              <w:rPr>
                <w:rFonts w:ascii="Times New Roman" w:hAnsi="Times New Roman"/>
                <w:lang w:eastAsia="ar-SA"/>
              </w:rPr>
            </w:pP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Данный критерий, в первую очередь, позволяет судить о профессионализме и эффективности работы учителя.</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3"/>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C519F8" w:rsidRPr="00BF4665" w:rsidRDefault="00C519F8" w:rsidP="00A13A0C">
            <w:pPr>
              <w:widowControl w:val="0"/>
              <w:numPr>
                <w:ilvl w:val="0"/>
                <w:numId w:val="173"/>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C519F8" w:rsidRPr="00BF4665" w:rsidRDefault="00C519F8" w:rsidP="00A13A0C">
            <w:pPr>
              <w:widowControl w:val="0"/>
              <w:numPr>
                <w:ilvl w:val="0"/>
                <w:numId w:val="173"/>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C519F8" w:rsidRPr="00BF4665" w:rsidRDefault="00C519F8" w:rsidP="00A13A0C">
            <w:pPr>
              <w:widowControl w:val="0"/>
              <w:numPr>
                <w:ilvl w:val="0"/>
                <w:numId w:val="173"/>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Формирование социальных компетентностей (личностные результаты)</w:t>
            </w: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4"/>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активность учащихся в жизни и решении проблем класса, образовательного учрежденияи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C519F8" w:rsidRPr="00BF4665" w:rsidRDefault="00C519F8" w:rsidP="00A13A0C">
            <w:pPr>
              <w:widowControl w:val="0"/>
              <w:numPr>
                <w:ilvl w:val="0"/>
                <w:numId w:val="174"/>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C519F8" w:rsidRPr="00BF4665" w:rsidRDefault="00C519F8" w:rsidP="00A13A0C">
            <w:pPr>
              <w:widowControl w:val="0"/>
              <w:numPr>
                <w:ilvl w:val="0"/>
                <w:numId w:val="174"/>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C519F8" w:rsidRPr="00BF4665" w:rsidRDefault="00C519F8" w:rsidP="00A13A0C">
            <w:pPr>
              <w:widowControl w:val="0"/>
              <w:numPr>
                <w:ilvl w:val="0"/>
                <w:numId w:val="174"/>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C519F8" w:rsidRPr="00BF4665" w:rsidRDefault="00C519F8" w:rsidP="00A13A0C">
            <w:pPr>
              <w:widowControl w:val="0"/>
              <w:numPr>
                <w:ilvl w:val="0"/>
                <w:numId w:val="174"/>
              </w:numPr>
              <w:suppressAutoHyphens/>
              <w:autoSpaceDE w:val="0"/>
              <w:spacing w:after="0" w:line="240" w:lineRule="auto"/>
              <w:ind w:left="0" w:firstLine="0"/>
              <w:jc w:val="both"/>
              <w:rPr>
                <w:rFonts w:ascii="Times New Roman" w:hAnsi="Times New Roman"/>
                <w:b/>
                <w:lang w:eastAsia="ar-SA"/>
              </w:rPr>
            </w:pPr>
            <w:r w:rsidRPr="00BF4665">
              <w:rPr>
                <w:rFonts w:ascii="Times New Roman" w:hAnsi="Times New Roman"/>
                <w:lang w:eastAsia="ar-SA"/>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Формирование поликультурных компетентностей (личностные результаты)</w:t>
            </w: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5"/>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результаты исследования толерантности в классе;</w:t>
            </w:r>
          </w:p>
          <w:p w:rsidR="00C519F8" w:rsidRPr="00BF4665" w:rsidRDefault="00C519F8" w:rsidP="00A13A0C">
            <w:pPr>
              <w:widowControl w:val="0"/>
              <w:numPr>
                <w:ilvl w:val="0"/>
                <w:numId w:val="175"/>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отсутствие конфликтов на межнациональной и межконфессиональной почве;</w:t>
            </w:r>
          </w:p>
          <w:p w:rsidR="00C519F8" w:rsidRPr="00BF4665" w:rsidRDefault="00C519F8" w:rsidP="00A13A0C">
            <w:pPr>
              <w:widowControl w:val="0"/>
              <w:numPr>
                <w:ilvl w:val="0"/>
                <w:numId w:val="175"/>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C519F8" w:rsidRPr="00BF4665" w:rsidRDefault="00C519F8" w:rsidP="00A13A0C">
            <w:pPr>
              <w:widowControl w:val="0"/>
              <w:numPr>
                <w:ilvl w:val="0"/>
                <w:numId w:val="175"/>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C519F8" w:rsidRPr="00BF4665" w:rsidRDefault="00C519F8" w:rsidP="00A13A0C">
            <w:pPr>
              <w:widowControl w:val="0"/>
              <w:numPr>
                <w:ilvl w:val="0"/>
                <w:numId w:val="175"/>
              </w:numPr>
              <w:suppressAutoHyphens/>
              <w:autoSpaceDE w:val="0"/>
              <w:spacing w:after="0" w:line="240" w:lineRule="auto"/>
              <w:ind w:left="0" w:firstLine="0"/>
              <w:jc w:val="both"/>
              <w:rPr>
                <w:rFonts w:ascii="Times New Roman" w:hAnsi="Times New Roman"/>
                <w:b/>
                <w:lang w:val="en-US" w:eastAsia="ar-SA"/>
              </w:rPr>
            </w:pPr>
            <w:r w:rsidRPr="00BF4665">
              <w:rPr>
                <w:rFonts w:ascii="Times New Roman" w:hAnsi="Times New Roman"/>
                <w:lang w:eastAsia="ar-SA"/>
              </w:rPr>
              <w:t xml:space="preserve">знание и уважение культурных традиций, способствующих интеграции учащихся в глобальное сообщество. </w:t>
            </w:r>
            <w:r w:rsidRPr="00BF4665">
              <w:rPr>
                <w:rFonts w:ascii="Times New Roman" w:hAnsi="Times New Roman"/>
                <w:lang w:val="en-US" w:eastAsia="ar-SA"/>
              </w:rPr>
              <w:t>Индикатор – участие в конкурсах, проектах.</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Формирование общекультурной компетентности (личностные результаты)</w:t>
            </w: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C519F8" w:rsidRPr="00BF4665" w:rsidRDefault="00C519F8" w:rsidP="00693FF1">
            <w:pPr>
              <w:widowControl w:val="0"/>
              <w:suppressAutoHyphens/>
              <w:autoSpaceDE w:val="0"/>
              <w:spacing w:after="0" w:line="240" w:lineRule="auto"/>
              <w:jc w:val="both"/>
              <w:rPr>
                <w:rFonts w:ascii="Times New Roman" w:hAnsi="Times New Roman"/>
                <w:lang w:eastAsia="ar-SA"/>
              </w:rPr>
            </w:pP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6"/>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C519F8" w:rsidRPr="00BF4665" w:rsidRDefault="00C519F8" w:rsidP="00A13A0C">
            <w:pPr>
              <w:widowControl w:val="0"/>
              <w:numPr>
                <w:ilvl w:val="0"/>
                <w:numId w:val="176"/>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C519F8" w:rsidRPr="00BF4665" w:rsidRDefault="00C519F8" w:rsidP="00A13A0C">
            <w:pPr>
              <w:widowControl w:val="0"/>
              <w:numPr>
                <w:ilvl w:val="0"/>
                <w:numId w:val="176"/>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C519F8" w:rsidRPr="00BF4665" w:rsidRDefault="00C519F8" w:rsidP="00A13A0C">
            <w:pPr>
              <w:widowControl w:val="0"/>
              <w:numPr>
                <w:ilvl w:val="0"/>
                <w:numId w:val="176"/>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участие в природоохранительной деятельности. Индикатор – доля учащихся, занятых в природоохранительной деятельности;</w:t>
            </w:r>
          </w:p>
          <w:p w:rsidR="00C519F8" w:rsidRPr="00BF4665" w:rsidRDefault="00C519F8" w:rsidP="00A13A0C">
            <w:pPr>
              <w:widowControl w:val="0"/>
              <w:numPr>
                <w:ilvl w:val="0"/>
                <w:numId w:val="176"/>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участие в туристическо-краеведческой деятельности. Индикатор – доля учащихся, занятых туризмом.</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Формирование коммуникативных компетентностей (метапредметные результаты)</w:t>
            </w:r>
          </w:p>
        </w:tc>
        <w:tc>
          <w:tcPr>
            <w:tcW w:w="1379"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lang w:eastAsia="ar-SA"/>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7"/>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C519F8" w:rsidRPr="00BF4665" w:rsidRDefault="00C519F8" w:rsidP="00A13A0C">
            <w:pPr>
              <w:widowControl w:val="0"/>
              <w:numPr>
                <w:ilvl w:val="0"/>
                <w:numId w:val="177"/>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C519F8" w:rsidRPr="00BF4665" w:rsidRDefault="00C519F8" w:rsidP="00A13A0C">
            <w:pPr>
              <w:widowControl w:val="0"/>
              <w:numPr>
                <w:ilvl w:val="0"/>
                <w:numId w:val="177"/>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C519F8" w:rsidRPr="00BF4665" w:rsidRDefault="00C519F8" w:rsidP="00A13A0C">
            <w:pPr>
              <w:widowControl w:val="0"/>
              <w:numPr>
                <w:ilvl w:val="0"/>
                <w:numId w:val="177"/>
              </w:numPr>
              <w:suppressAutoHyphens/>
              <w:autoSpaceDE w:val="0"/>
              <w:spacing w:after="0" w:line="240" w:lineRule="auto"/>
              <w:ind w:left="0" w:firstLine="0"/>
              <w:jc w:val="both"/>
              <w:rPr>
                <w:rFonts w:ascii="Times New Roman" w:hAnsi="Times New Roman"/>
                <w:b/>
                <w:lang w:eastAsia="ar-SA"/>
              </w:rPr>
            </w:pPr>
            <w:r w:rsidRPr="00BF4665">
              <w:rPr>
                <w:rFonts w:ascii="Times New Roman" w:hAnsi="Times New Roman"/>
                <w:lang w:eastAsia="ar-SA"/>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lastRenderedPageBreak/>
              <w:t>Формирование информационных компетентностей (метапредметные результаты)</w:t>
            </w:r>
          </w:p>
        </w:tc>
        <w:tc>
          <w:tcPr>
            <w:tcW w:w="1379"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lang w:eastAsia="ar-SA"/>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117" w:type="pct"/>
            <w:tcBorders>
              <w:top w:val="single" w:sz="4" w:space="0" w:color="000000"/>
              <w:left w:val="single" w:sz="4" w:space="0" w:color="000000"/>
              <w:bottom w:val="single" w:sz="4" w:space="0" w:color="000000"/>
              <w:right w:val="single" w:sz="4" w:space="0" w:color="000000"/>
            </w:tcBorders>
            <w:hideMark/>
          </w:tcPr>
          <w:p w:rsidR="00C519F8" w:rsidRPr="00BF4665" w:rsidRDefault="00C519F8" w:rsidP="00A13A0C">
            <w:pPr>
              <w:widowControl w:val="0"/>
              <w:numPr>
                <w:ilvl w:val="0"/>
                <w:numId w:val="178"/>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C519F8" w:rsidRPr="00BF4665" w:rsidRDefault="00C519F8" w:rsidP="00A13A0C">
            <w:pPr>
              <w:widowControl w:val="0"/>
              <w:numPr>
                <w:ilvl w:val="0"/>
                <w:numId w:val="178"/>
              </w:numPr>
              <w:suppressAutoHyphens/>
              <w:autoSpaceDE w:val="0"/>
              <w:spacing w:after="0" w:line="240" w:lineRule="auto"/>
              <w:ind w:left="0" w:firstLine="0"/>
              <w:jc w:val="both"/>
              <w:rPr>
                <w:rFonts w:ascii="Times New Roman" w:hAnsi="Times New Roman"/>
                <w:lang w:val="en-US" w:eastAsia="ar-SA"/>
              </w:rPr>
            </w:pPr>
            <w:r w:rsidRPr="00BF4665">
              <w:rPr>
                <w:rFonts w:ascii="Times New Roman" w:hAnsi="Times New Roman"/>
                <w:lang w:eastAsia="ar-SA"/>
              </w:rPr>
              <w:t xml:space="preserve">разработка и использование учащимися общественно признанного авторского продукта (программы, сайта, учебного модуля и т.д.). </w:t>
            </w:r>
            <w:r w:rsidRPr="00BF4665">
              <w:rPr>
                <w:rFonts w:ascii="Times New Roman" w:hAnsi="Times New Roman"/>
                <w:lang w:val="en-US" w:eastAsia="ar-SA"/>
              </w:rPr>
              <w:t>Индикатор - предъявленный продукт;</w:t>
            </w:r>
          </w:p>
          <w:p w:rsidR="00C519F8" w:rsidRPr="00BF4665" w:rsidRDefault="00C519F8" w:rsidP="00A13A0C">
            <w:pPr>
              <w:widowControl w:val="0"/>
              <w:numPr>
                <w:ilvl w:val="0"/>
                <w:numId w:val="178"/>
              </w:numPr>
              <w:suppressAutoHyphens/>
              <w:autoSpaceDE w:val="0"/>
              <w:spacing w:after="0" w:line="240" w:lineRule="auto"/>
              <w:ind w:left="0" w:firstLine="0"/>
              <w:jc w:val="both"/>
              <w:rPr>
                <w:rFonts w:ascii="Times New Roman" w:hAnsi="Times New Roman"/>
                <w:b/>
                <w:lang w:eastAsia="ar-SA"/>
              </w:rPr>
            </w:pPr>
            <w:r w:rsidRPr="00BF4665">
              <w:rPr>
                <w:rFonts w:ascii="Times New Roman" w:hAnsi="Times New Roman"/>
                <w:lang w:eastAsia="ar-SA"/>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C519F8" w:rsidRPr="00BF4665" w:rsidTr="007726F0">
        <w:trPr>
          <w:cantSplit/>
          <w:trHeight w:val="1431"/>
        </w:trPr>
        <w:tc>
          <w:tcPr>
            <w:tcW w:w="504" w:type="pct"/>
            <w:tcBorders>
              <w:top w:val="single" w:sz="4" w:space="0" w:color="000000"/>
              <w:left w:val="single" w:sz="4" w:space="0" w:color="000000"/>
              <w:bottom w:val="single" w:sz="4" w:space="0" w:color="000000"/>
              <w:right w:val="single" w:sz="4" w:space="0" w:color="000000"/>
            </w:tcBorders>
            <w:textDirection w:val="btLr"/>
            <w:hideMark/>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Формирование учебной (интеллектуальной) компетентности (метапредметные результаты)</w:t>
            </w:r>
          </w:p>
        </w:tc>
        <w:tc>
          <w:tcPr>
            <w:tcW w:w="1379" w:type="pct"/>
            <w:tcBorders>
              <w:top w:val="single" w:sz="4" w:space="0" w:color="000000"/>
              <w:left w:val="single" w:sz="4" w:space="0" w:color="000000"/>
              <w:bottom w:val="single" w:sz="4" w:space="0" w:color="000000"/>
              <w:right w:val="single" w:sz="4" w:space="0" w:color="000000"/>
            </w:tcBorders>
          </w:tcPr>
          <w:p w:rsidR="00C519F8" w:rsidRPr="00BF4665" w:rsidRDefault="00C519F8"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lang w:eastAsia="ar-SA"/>
              </w:rPr>
              <w:t>Способность учиться на протяжении всей жизни, самообразование.</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c>
        <w:tc>
          <w:tcPr>
            <w:tcW w:w="3117" w:type="pct"/>
            <w:tcBorders>
              <w:top w:val="single" w:sz="4" w:space="0" w:color="000000"/>
              <w:left w:val="single" w:sz="4" w:space="0" w:color="000000"/>
              <w:bottom w:val="single" w:sz="4" w:space="0" w:color="000000"/>
              <w:right w:val="single" w:sz="4" w:space="0" w:color="000000"/>
            </w:tcBorders>
          </w:tcPr>
          <w:p w:rsidR="00C519F8" w:rsidRPr="00BF4665" w:rsidRDefault="00C519F8" w:rsidP="00A13A0C">
            <w:pPr>
              <w:widowControl w:val="0"/>
              <w:numPr>
                <w:ilvl w:val="0"/>
                <w:numId w:val="179"/>
              </w:numPr>
              <w:suppressAutoHyphens/>
              <w:autoSpaceDE w:val="0"/>
              <w:spacing w:after="0" w:line="240" w:lineRule="auto"/>
              <w:ind w:left="0" w:firstLine="0"/>
              <w:jc w:val="both"/>
              <w:rPr>
                <w:rFonts w:ascii="Times New Roman" w:hAnsi="Times New Roman"/>
                <w:lang w:val="en-US" w:eastAsia="ar-SA"/>
              </w:rPr>
            </w:pPr>
            <w:r w:rsidRPr="00BF4665">
              <w:rPr>
                <w:rFonts w:ascii="Times New Roman" w:hAnsi="Times New Roman"/>
                <w:lang w:eastAsia="ar-SA"/>
              </w:rPr>
              <w:t xml:space="preserve">устойчивый интерес у школьников к чтению специальной и художественной литературы. </w:t>
            </w:r>
            <w:r w:rsidRPr="00BF4665">
              <w:rPr>
                <w:rFonts w:ascii="Times New Roman" w:hAnsi="Times New Roman"/>
                <w:lang w:val="en-US" w:eastAsia="ar-SA"/>
              </w:rPr>
              <w:t>Индикатор - результаты анкетирования родителей, учащихся, экспертные оценки работников библиотеки;</w:t>
            </w:r>
          </w:p>
          <w:p w:rsidR="00C519F8" w:rsidRPr="00BF4665" w:rsidRDefault="00C519F8" w:rsidP="00A13A0C">
            <w:pPr>
              <w:widowControl w:val="0"/>
              <w:numPr>
                <w:ilvl w:val="0"/>
                <w:numId w:val="179"/>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систематическое выполнение домашней самостоятельной работы (в % от класса), выбор уровней для выполнения заданий;</w:t>
            </w:r>
          </w:p>
          <w:p w:rsidR="00C519F8" w:rsidRPr="00BF4665" w:rsidRDefault="00C519F8" w:rsidP="00A13A0C">
            <w:pPr>
              <w:widowControl w:val="0"/>
              <w:numPr>
                <w:ilvl w:val="0"/>
                <w:numId w:val="179"/>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C519F8" w:rsidRPr="00BF4665" w:rsidRDefault="00C519F8" w:rsidP="00A13A0C">
            <w:pPr>
              <w:widowControl w:val="0"/>
              <w:numPr>
                <w:ilvl w:val="0"/>
                <w:numId w:val="179"/>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C519F8" w:rsidRPr="00BF4665" w:rsidRDefault="00C519F8" w:rsidP="00A13A0C">
            <w:pPr>
              <w:widowControl w:val="0"/>
              <w:numPr>
                <w:ilvl w:val="0"/>
                <w:numId w:val="179"/>
              </w:numPr>
              <w:suppressAutoHyphens/>
              <w:autoSpaceDE w:val="0"/>
              <w:spacing w:after="0" w:line="240" w:lineRule="auto"/>
              <w:ind w:left="0" w:firstLine="0"/>
              <w:jc w:val="both"/>
              <w:rPr>
                <w:rFonts w:ascii="Times New Roman" w:hAnsi="Times New Roman"/>
                <w:lang w:eastAsia="ar-SA"/>
              </w:rPr>
            </w:pPr>
            <w:r w:rsidRPr="00BF4665">
              <w:rPr>
                <w:rFonts w:ascii="Times New Roman" w:hAnsi="Times New Roman"/>
                <w:lang w:eastAsia="ar-SA"/>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p w:rsidR="00C519F8" w:rsidRPr="00BF4665" w:rsidRDefault="00C519F8" w:rsidP="00693FF1">
            <w:pPr>
              <w:widowControl w:val="0"/>
              <w:suppressAutoHyphens/>
              <w:autoSpaceDE w:val="0"/>
              <w:spacing w:after="0" w:line="240" w:lineRule="auto"/>
              <w:jc w:val="both"/>
              <w:rPr>
                <w:rFonts w:ascii="Times New Roman" w:hAnsi="Times New Roman"/>
                <w:b/>
                <w:lang w:eastAsia="ar-SA"/>
              </w:rPr>
            </w:pPr>
          </w:p>
        </w:tc>
      </w:tr>
    </w:tbl>
    <w:p w:rsidR="00C519F8" w:rsidRPr="00BF4665" w:rsidRDefault="00C519F8" w:rsidP="00693FF1">
      <w:pPr>
        <w:suppressAutoHyphens/>
        <w:spacing w:after="0" w:line="240" w:lineRule="auto"/>
        <w:jc w:val="both"/>
        <w:rPr>
          <w:rFonts w:ascii="Times New Roman" w:eastAsia="Times New Roman" w:hAnsi="Times New Roman"/>
          <w:lang w:eastAsia="ar-SA"/>
        </w:rPr>
      </w:pPr>
    </w:p>
    <w:p w:rsidR="00B540EE" w:rsidRPr="00BF4665" w:rsidRDefault="00F61AB1" w:rsidP="00693FF1">
      <w:pPr>
        <w:pStyle w:val="3"/>
        <w:spacing w:before="0" w:beforeAutospacing="0" w:after="0" w:afterAutospacing="0"/>
        <w:jc w:val="both"/>
        <w:rPr>
          <w:sz w:val="22"/>
          <w:szCs w:val="22"/>
        </w:rPr>
      </w:pPr>
      <w:r w:rsidRPr="00BF4665">
        <w:rPr>
          <w:sz w:val="22"/>
          <w:szCs w:val="22"/>
        </w:rPr>
        <w:t xml:space="preserve">3.2.2. </w:t>
      </w:r>
      <w:r w:rsidR="00B540EE" w:rsidRPr="00BF4665">
        <w:rPr>
          <w:sz w:val="22"/>
          <w:szCs w:val="22"/>
        </w:rPr>
        <w:t>Психолого-педагогические условия реализации основной</w:t>
      </w:r>
      <w:bookmarkStart w:id="339" w:name="_Toc410654078"/>
      <w:bookmarkEnd w:id="336"/>
      <w:r w:rsidR="005654A8">
        <w:rPr>
          <w:sz w:val="22"/>
          <w:szCs w:val="22"/>
        </w:rPr>
        <w:t xml:space="preserve"> </w:t>
      </w:r>
      <w:r w:rsidR="00B540EE" w:rsidRPr="00BF4665">
        <w:rPr>
          <w:sz w:val="22"/>
          <w:szCs w:val="22"/>
        </w:rPr>
        <w:t>образовательной программы основного общего образования</w:t>
      </w:r>
      <w:bookmarkEnd w:id="337"/>
      <w:bookmarkEnd w:id="338"/>
      <w:bookmarkEnd w:id="339"/>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BF4665">
        <w:rPr>
          <w:rFonts w:ascii="Times New Roman" w:hAnsi="Times New Roman"/>
          <w:sz w:val="22"/>
          <w:szCs w:val="22"/>
        </w:rPr>
        <w:t xml:space="preserve">уровню </w:t>
      </w:r>
      <w:r w:rsidR="00201777" w:rsidRPr="00BF4665">
        <w:rPr>
          <w:rFonts w:ascii="Times New Roman" w:hAnsi="Times New Roman"/>
          <w:sz w:val="22"/>
          <w:szCs w:val="22"/>
        </w:rPr>
        <w:t xml:space="preserve">начального </w:t>
      </w:r>
      <w:r w:rsidRPr="00BF4665">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lastRenderedPageBreak/>
        <w:t xml:space="preserve">Преемственность содержания и форм организации образовательного процесса по отношению к  </w:t>
      </w:r>
      <w:r w:rsidR="006F3B39" w:rsidRPr="00BF4665">
        <w:rPr>
          <w:rFonts w:ascii="Times New Roman" w:hAnsi="Times New Roman"/>
        </w:rPr>
        <w:t>уровню</w:t>
      </w:r>
      <w:r w:rsidR="00201777" w:rsidRPr="00BF4665">
        <w:rPr>
          <w:rFonts w:ascii="Times New Roman" w:hAnsi="Times New Roman"/>
        </w:rPr>
        <w:t xml:space="preserve">начального </w:t>
      </w:r>
      <w:r w:rsidRPr="00BF4665">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BF4665">
        <w:rPr>
          <w:rFonts w:ascii="Times New Roman" w:hAnsi="Times New Roman"/>
        </w:rPr>
        <w:t xml:space="preserve">уровне </w:t>
      </w:r>
      <w:r w:rsidRPr="00BF4665">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Основными форм</w:t>
      </w:r>
      <w:r w:rsidR="00C519F8" w:rsidRPr="00BF4665">
        <w:rPr>
          <w:rFonts w:ascii="Times New Roman" w:hAnsi="Times New Roman"/>
          <w:b/>
        </w:rPr>
        <w:t>ы</w:t>
      </w:r>
      <w:r w:rsidRPr="00BF4665">
        <w:rPr>
          <w:rFonts w:ascii="Times New Roman" w:hAnsi="Times New Roman"/>
          <w:b/>
        </w:rPr>
        <w:t xml:space="preserve"> психолого-педагогического сопровождения</w:t>
      </w:r>
      <w:r w:rsidRPr="00BF4665">
        <w:rPr>
          <w:rFonts w:ascii="Times New Roman" w:hAnsi="Times New Roman"/>
        </w:rPr>
        <w:t>:</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диагностика, направленная на определение особенностей статуса обучающегося</w:t>
      </w:r>
      <w:r w:rsidR="006549A3" w:rsidRPr="00BF4665">
        <w:rPr>
          <w:rFonts w:ascii="Times New Roman" w:hAnsi="Times New Roman"/>
          <w:sz w:val="22"/>
          <w:szCs w:val="22"/>
        </w:rPr>
        <w:t>, которая</w:t>
      </w:r>
      <w:r w:rsidRPr="00BF4665">
        <w:rPr>
          <w:rFonts w:ascii="Times New Roman" w:hAnsi="Times New Roman"/>
          <w:sz w:val="22"/>
          <w:szCs w:val="22"/>
        </w:rPr>
        <w:t xml:space="preserve"> проводится на этапе перехода ученика на следующ</w:t>
      </w:r>
      <w:r w:rsidR="006F3B39" w:rsidRPr="00BF4665">
        <w:rPr>
          <w:rFonts w:ascii="Times New Roman" w:hAnsi="Times New Roman"/>
          <w:sz w:val="22"/>
          <w:szCs w:val="22"/>
        </w:rPr>
        <w:t xml:space="preserve">ийуровень </w:t>
      </w:r>
      <w:r w:rsidRPr="00BF4665">
        <w:rPr>
          <w:rFonts w:ascii="Times New Roman" w:hAnsi="Times New Roman"/>
          <w:sz w:val="22"/>
          <w:szCs w:val="22"/>
        </w:rPr>
        <w:t>образования и в конце каждого учебного года;</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
        </w:rPr>
        <w:t>К основным направлениям психолого-педагогического сопровождения</w:t>
      </w:r>
      <w:r w:rsidRPr="00BF4665">
        <w:rPr>
          <w:rFonts w:ascii="Times New Roman" w:hAnsi="Times New Roman"/>
        </w:rPr>
        <w:t xml:space="preserve"> можно отнести:</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сохранение и укрепление психологического здоровья;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мониторинг возможностей и способностей обучающихся;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психолого-педагогическую поддержку участников олимпиадного движения;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формирование у обучающихся понимания ценности здоровья и безопасного образа жизни;</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развитие экологической культуры;</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выявление и поддержку детей с особыми образовательными потребностями и особыми возможностями здоровья;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формирование коммуникативных навыков в разновозрастной среде и среде сверстников;</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поддержку детских объединений и ученического самоуправления;</w:t>
      </w:r>
    </w:p>
    <w:p w:rsidR="00B540EE" w:rsidRPr="00BF4665" w:rsidRDefault="00B540EE" w:rsidP="00383621">
      <w:pPr>
        <w:pStyle w:val="a8"/>
        <w:numPr>
          <w:ilvl w:val="0"/>
          <w:numId w:val="107"/>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 xml:space="preserve">выявление и поддержку </w:t>
      </w:r>
      <w:r w:rsidR="006F3B39" w:rsidRPr="00BF4665">
        <w:rPr>
          <w:rStyle w:val="Zag11"/>
          <w:rFonts w:ascii="Times New Roman" w:eastAsia="@Arial Unicode MS" w:hAnsi="Times New Roman"/>
          <w:sz w:val="22"/>
          <w:szCs w:val="22"/>
        </w:rPr>
        <w:t>детей, проявивших выдающиеся способности</w:t>
      </w:r>
      <w:r w:rsidRPr="00BF4665">
        <w:rPr>
          <w:rFonts w:ascii="Times New Roman" w:hAnsi="Times New Roman"/>
          <w:sz w:val="22"/>
          <w:szCs w:val="22"/>
        </w:rPr>
        <w:t>.</w:t>
      </w:r>
    </w:p>
    <w:p w:rsidR="00B540EE" w:rsidRDefault="00B540EE" w:rsidP="00693FF1">
      <w:pPr>
        <w:spacing w:after="0" w:line="240" w:lineRule="auto"/>
        <w:ind w:firstLine="709"/>
        <w:jc w:val="both"/>
        <w:rPr>
          <w:rFonts w:ascii="Times New Roman" w:hAnsi="Times New Roman"/>
        </w:rPr>
      </w:pPr>
      <w:r w:rsidRPr="00BF4665">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654A8" w:rsidRDefault="005654A8" w:rsidP="00AC62DE">
      <w:pPr>
        <w:tabs>
          <w:tab w:val="left" w:pos="284"/>
        </w:tabs>
        <w:spacing w:after="0" w:line="240" w:lineRule="auto"/>
        <w:ind w:right="-143"/>
        <w:contextualSpacing/>
        <w:jc w:val="center"/>
        <w:rPr>
          <w:rFonts w:ascii="Times New Roman" w:eastAsia="Times New Roman" w:hAnsi="Times New Roman"/>
          <w:b/>
          <w:sz w:val="24"/>
          <w:szCs w:val="24"/>
          <w:lang w:eastAsia="ru-RU"/>
        </w:rPr>
      </w:pPr>
    </w:p>
    <w:p w:rsidR="00DF3509" w:rsidRPr="00AC62DE" w:rsidRDefault="00DF3509" w:rsidP="00AC62DE">
      <w:pPr>
        <w:tabs>
          <w:tab w:val="left" w:pos="284"/>
        </w:tabs>
        <w:spacing w:after="0" w:line="240" w:lineRule="auto"/>
        <w:ind w:right="-143"/>
        <w:contextualSpacing/>
        <w:jc w:val="center"/>
        <w:rPr>
          <w:rFonts w:ascii="Times New Roman" w:eastAsia="Times New Roman" w:hAnsi="Times New Roman"/>
          <w:b/>
          <w:sz w:val="24"/>
          <w:szCs w:val="24"/>
          <w:lang w:eastAsia="ru-RU"/>
        </w:rPr>
      </w:pPr>
      <w:r w:rsidRPr="00DF3509">
        <w:rPr>
          <w:rFonts w:ascii="Times New Roman" w:eastAsia="Times New Roman" w:hAnsi="Times New Roman"/>
          <w:b/>
          <w:sz w:val="24"/>
          <w:szCs w:val="24"/>
          <w:lang w:eastAsia="ru-RU"/>
        </w:rPr>
        <w:t>Уровни психолог</w:t>
      </w:r>
      <w:r w:rsidR="00AC62DE">
        <w:rPr>
          <w:rFonts w:ascii="Times New Roman" w:eastAsia="Times New Roman" w:hAnsi="Times New Roman"/>
          <w:b/>
          <w:sz w:val="24"/>
          <w:szCs w:val="24"/>
          <w:lang w:eastAsia="ru-RU"/>
        </w:rPr>
        <w:t>о-педагогического сопровождения</w:t>
      </w:r>
      <w:r w:rsidR="007108DA" w:rsidRPr="007108DA">
        <w:rPr>
          <w:noProof/>
          <w:lang w:eastAsia="ru-RU"/>
        </w:rPr>
        <w:pict>
          <v:shapetype id="_x0000_t202" coordsize="21600,21600" o:spt="202" path="m,l,21600r21600,l21600,xe">
            <v:stroke joinstyle="miter"/>
            <v:path gradientshapeok="t" o:connecttype="rect"/>
          </v:shapetype>
          <v:shape id="Text Box 5" o:spid="_x0000_s1049" type="#_x0000_t202" style="position:absolute;left:0;text-align:left;margin-left:232.85pt;margin-top:635.7pt;width:140.95pt;height:34.9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">
            <v:textbox style="mso-next-textbox:#Text Box 5">
              <w:txbxContent>
                <w:p w:rsidR="00337583" w:rsidRPr="00FB5186" w:rsidRDefault="00337583" w:rsidP="00DF3509">
                  <w:pPr>
                    <w:jc w:val="center"/>
                    <w:rPr>
                      <w:sz w:val="20"/>
                      <w:szCs w:val="20"/>
                    </w:rPr>
                  </w:pPr>
                  <w:r w:rsidRPr="00FB5186">
                    <w:rPr>
                      <w:rStyle w:val="dash041e005f0431005f044b005f0447005f043d005f044b005f0439005f005fchar1char1"/>
                      <w:sz w:val="20"/>
                      <w:szCs w:val="20"/>
                    </w:rPr>
                    <w:t>Мониторинг возможностей и способностейобучающихся</w:t>
                  </w:r>
                </w:p>
              </w:txbxContent>
            </v:textbox>
          </v:shape>
        </w:pict>
      </w:r>
    </w:p>
    <w:tbl>
      <w:tblPr>
        <w:tblpPr w:leftFromText="180" w:rightFromText="180" w:vertAnchor="text" w:horzAnchor="margin" w:tblpY="6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2049"/>
        <w:gridCol w:w="2253"/>
        <w:gridCol w:w="2767"/>
      </w:tblGrid>
      <w:tr w:rsidR="00DF3509" w:rsidRPr="00DF3509" w:rsidTr="00DF3509">
        <w:tc>
          <w:tcPr>
            <w:tcW w:w="2376" w:type="dxa"/>
          </w:tcPr>
          <w:p w:rsidR="00DF3509" w:rsidRPr="00DF3509" w:rsidRDefault="00DF3509" w:rsidP="00DF3509">
            <w:pPr>
              <w:spacing w:after="160" w:line="240" w:lineRule="auto"/>
              <w:ind w:right="175"/>
              <w:jc w:val="center"/>
              <w:rPr>
                <w:rFonts w:ascii="Times New Roman" w:hAnsi="Times New Roman"/>
                <w:sz w:val="20"/>
                <w:szCs w:val="20"/>
                <w:shd w:val="clear" w:color="auto" w:fill="FFFFFF"/>
              </w:rPr>
            </w:pPr>
            <w:r w:rsidRPr="00DF3509">
              <w:rPr>
                <w:rFonts w:ascii="Times New Roman" w:hAnsi="Times New Roman"/>
                <w:b/>
                <w:bCs/>
                <w:sz w:val="20"/>
                <w:szCs w:val="20"/>
                <w:shd w:val="clear" w:color="auto" w:fill="FFFFFF"/>
              </w:rPr>
              <w:t>Индивидуальное</w:t>
            </w:r>
          </w:p>
        </w:tc>
        <w:tc>
          <w:tcPr>
            <w:tcW w:w="2183" w:type="dxa"/>
          </w:tcPr>
          <w:p w:rsidR="00DF3509" w:rsidRPr="00DF3509" w:rsidRDefault="00DF3509" w:rsidP="00DF3509">
            <w:pPr>
              <w:spacing w:after="160" w:line="240" w:lineRule="auto"/>
              <w:ind w:right="-143"/>
              <w:jc w:val="center"/>
              <w:rPr>
                <w:rFonts w:ascii="Times New Roman" w:hAnsi="Times New Roman"/>
                <w:sz w:val="20"/>
                <w:szCs w:val="20"/>
                <w:shd w:val="clear" w:color="auto" w:fill="FFFFFF"/>
              </w:rPr>
            </w:pPr>
            <w:r w:rsidRPr="00DF3509">
              <w:rPr>
                <w:rFonts w:ascii="Times New Roman" w:hAnsi="Times New Roman"/>
                <w:b/>
                <w:bCs/>
                <w:sz w:val="20"/>
                <w:szCs w:val="20"/>
                <w:shd w:val="clear" w:color="auto" w:fill="FFFFFF"/>
              </w:rPr>
              <w:t>Групповое</w:t>
            </w:r>
          </w:p>
        </w:tc>
        <w:tc>
          <w:tcPr>
            <w:tcW w:w="2495" w:type="dxa"/>
          </w:tcPr>
          <w:p w:rsidR="00DF3509" w:rsidRPr="00DF3509" w:rsidRDefault="00DF3509" w:rsidP="00DF3509">
            <w:pPr>
              <w:spacing w:after="160" w:line="240" w:lineRule="auto"/>
              <w:ind w:right="-143"/>
              <w:jc w:val="center"/>
              <w:rPr>
                <w:rFonts w:ascii="Times New Roman" w:hAnsi="Times New Roman"/>
                <w:sz w:val="20"/>
                <w:szCs w:val="20"/>
                <w:shd w:val="clear" w:color="auto" w:fill="FFFFFF"/>
              </w:rPr>
            </w:pPr>
            <w:r w:rsidRPr="00DF3509">
              <w:rPr>
                <w:rFonts w:ascii="Times New Roman" w:hAnsi="Times New Roman"/>
                <w:b/>
                <w:bCs/>
                <w:sz w:val="20"/>
                <w:szCs w:val="20"/>
                <w:shd w:val="clear" w:color="auto" w:fill="FFFFFF"/>
              </w:rPr>
              <w:t>На уровне класса</w:t>
            </w:r>
          </w:p>
        </w:tc>
        <w:tc>
          <w:tcPr>
            <w:tcW w:w="3119" w:type="dxa"/>
          </w:tcPr>
          <w:p w:rsidR="00DF3509" w:rsidRPr="00DF3509" w:rsidRDefault="00DF3509" w:rsidP="00DF3509">
            <w:pPr>
              <w:spacing w:after="160" w:line="240" w:lineRule="auto"/>
              <w:ind w:right="-143"/>
              <w:jc w:val="center"/>
              <w:rPr>
                <w:rFonts w:ascii="Times New Roman" w:hAnsi="Times New Roman"/>
                <w:sz w:val="20"/>
                <w:szCs w:val="20"/>
                <w:shd w:val="clear" w:color="auto" w:fill="FFFFFF"/>
              </w:rPr>
            </w:pPr>
            <w:r w:rsidRPr="00DF3509">
              <w:rPr>
                <w:rFonts w:ascii="Times New Roman" w:hAnsi="Times New Roman"/>
                <w:b/>
                <w:bCs/>
                <w:sz w:val="20"/>
                <w:szCs w:val="20"/>
                <w:shd w:val="clear" w:color="auto" w:fill="FFFFFF"/>
              </w:rPr>
              <w:t>На уровне ОУ</w:t>
            </w:r>
          </w:p>
        </w:tc>
      </w:tr>
      <w:tr w:rsidR="00DF3509" w:rsidRPr="00DF3509" w:rsidTr="00DF3509">
        <w:trPr>
          <w:trHeight w:val="699"/>
        </w:trPr>
        <w:tc>
          <w:tcPr>
            <w:tcW w:w="2376" w:type="dxa"/>
          </w:tcPr>
          <w:p w:rsidR="00DF3509" w:rsidRPr="00DF3509" w:rsidRDefault="00DF3509" w:rsidP="00DF3509">
            <w:pPr>
              <w:spacing w:after="0" w:line="240" w:lineRule="auto"/>
              <w:ind w:right="175"/>
              <w:jc w:val="both"/>
              <w:rPr>
                <w:rFonts w:ascii="Times New Roman" w:hAnsi="Times New Roman"/>
                <w:sz w:val="20"/>
                <w:szCs w:val="20"/>
              </w:rPr>
            </w:pPr>
            <w:r w:rsidRPr="00DF3509">
              <w:rPr>
                <w:rFonts w:ascii="Times New Roman" w:hAnsi="Times New Roman"/>
                <w:sz w:val="20"/>
                <w:szCs w:val="20"/>
              </w:rPr>
              <w:t>- содействие в приобретении обучающимися психологических знаний, умений, навыков, необходимых для получения профессии, развития карьеры, достижения успеха в жизни;</w:t>
            </w:r>
          </w:p>
          <w:p w:rsidR="00DF3509" w:rsidRPr="00DF3509" w:rsidRDefault="00DF3509" w:rsidP="00DF3509">
            <w:pPr>
              <w:spacing w:after="0" w:line="240" w:lineRule="auto"/>
              <w:ind w:right="175"/>
              <w:jc w:val="both"/>
              <w:rPr>
                <w:rFonts w:ascii="Times New Roman" w:hAnsi="Times New Roman"/>
                <w:sz w:val="20"/>
                <w:szCs w:val="20"/>
              </w:rPr>
            </w:pPr>
            <w:r w:rsidRPr="00DF3509">
              <w:rPr>
                <w:rFonts w:ascii="Times New Roman" w:hAnsi="Times New Roman"/>
                <w:sz w:val="20"/>
                <w:szCs w:val="20"/>
              </w:rPr>
              <w:t xml:space="preserve">- содействие в облегчении процесса адаптации вновь прибывших детей, </w:t>
            </w:r>
            <w:r w:rsidRPr="00DF3509">
              <w:rPr>
                <w:rFonts w:ascii="Times New Roman" w:hAnsi="Times New Roman"/>
                <w:sz w:val="20"/>
                <w:szCs w:val="20"/>
              </w:rPr>
              <w:lastRenderedPageBreak/>
              <w:t>первоклассников к обучению в школе; профилактика явлений дезадаптации;</w:t>
            </w:r>
          </w:p>
          <w:p w:rsidR="00DF3509" w:rsidRPr="00DF3509" w:rsidRDefault="00DF3509" w:rsidP="00DF3509">
            <w:pPr>
              <w:spacing w:after="0" w:line="240" w:lineRule="auto"/>
              <w:ind w:right="-143"/>
              <w:jc w:val="both"/>
              <w:rPr>
                <w:rFonts w:ascii="Times New Roman" w:hAnsi="Times New Roman"/>
                <w:sz w:val="20"/>
                <w:szCs w:val="20"/>
              </w:rPr>
            </w:pPr>
            <w:r w:rsidRPr="00DF3509">
              <w:rPr>
                <w:rFonts w:ascii="Times New Roman" w:hAnsi="Times New Roman"/>
                <w:sz w:val="20"/>
                <w:szCs w:val="20"/>
              </w:rPr>
              <w:t>- содействие личностному и интеллектуальному развитию обучающихся на каждом этапе развития личности;</w:t>
            </w:r>
          </w:p>
          <w:p w:rsidR="00DF3509" w:rsidRPr="00DF3509" w:rsidRDefault="00DF3509" w:rsidP="00DF3509">
            <w:pPr>
              <w:spacing w:after="0" w:line="240" w:lineRule="auto"/>
              <w:ind w:right="-143"/>
              <w:jc w:val="both"/>
              <w:rPr>
                <w:rFonts w:ascii="Times New Roman" w:hAnsi="Times New Roman"/>
                <w:b/>
                <w:bCs/>
                <w:sz w:val="20"/>
                <w:szCs w:val="20"/>
                <w:shd w:val="clear" w:color="auto" w:fill="FFFFFF"/>
              </w:rPr>
            </w:pPr>
            <w:r w:rsidRPr="00DF3509">
              <w:rPr>
                <w:rFonts w:ascii="Times New Roman" w:hAnsi="Times New Roman"/>
                <w:sz w:val="20"/>
                <w:szCs w:val="20"/>
              </w:rPr>
              <w:t>- выявление причин затруднений в освоении учебного материала.</w:t>
            </w:r>
          </w:p>
        </w:tc>
        <w:tc>
          <w:tcPr>
            <w:tcW w:w="2183" w:type="dxa"/>
          </w:tcPr>
          <w:p w:rsidR="00DF3509" w:rsidRPr="00DF3509" w:rsidRDefault="00DF3509" w:rsidP="00DF3509">
            <w:pPr>
              <w:spacing w:after="160" w:line="240" w:lineRule="auto"/>
              <w:ind w:right="-143"/>
              <w:rPr>
                <w:rFonts w:ascii="Times New Roman" w:hAnsi="Times New Roman"/>
                <w:bCs/>
                <w:sz w:val="20"/>
                <w:szCs w:val="20"/>
                <w:shd w:val="clear" w:color="auto" w:fill="FFFFFF"/>
              </w:rPr>
            </w:pPr>
            <w:r w:rsidRPr="00DF3509">
              <w:rPr>
                <w:rFonts w:ascii="Times New Roman" w:hAnsi="Times New Roman"/>
                <w:b/>
                <w:bCs/>
                <w:sz w:val="20"/>
                <w:szCs w:val="20"/>
                <w:shd w:val="clear" w:color="auto" w:fill="FFFFFF"/>
              </w:rPr>
              <w:lastRenderedPageBreak/>
              <w:t>содействие развитию социально адаптивных возможностей обучающихся (развитие коммуникативных навыков);</w:t>
            </w:r>
          </w:p>
          <w:p w:rsidR="00DF3509" w:rsidRPr="00DF3509" w:rsidRDefault="00DF3509" w:rsidP="00DF3509">
            <w:pPr>
              <w:spacing w:after="160" w:line="240" w:lineRule="auto"/>
              <w:ind w:right="-143"/>
              <w:rPr>
                <w:rFonts w:ascii="Times New Roman" w:hAnsi="Times New Roman"/>
                <w:bCs/>
                <w:sz w:val="20"/>
                <w:szCs w:val="20"/>
                <w:shd w:val="clear" w:color="auto" w:fill="FFFFFF"/>
              </w:rPr>
            </w:pPr>
          </w:p>
        </w:tc>
        <w:tc>
          <w:tcPr>
            <w:tcW w:w="2495" w:type="dxa"/>
          </w:tcPr>
          <w:p w:rsidR="00DF3509" w:rsidRPr="00DF3509" w:rsidRDefault="00DF3509" w:rsidP="00DF3509">
            <w:pPr>
              <w:spacing w:after="0" w:line="240" w:lineRule="auto"/>
              <w:ind w:right="175"/>
              <w:jc w:val="both"/>
              <w:rPr>
                <w:rFonts w:ascii="Times New Roman" w:hAnsi="Times New Roman"/>
                <w:bCs/>
                <w:sz w:val="20"/>
                <w:szCs w:val="20"/>
                <w:shd w:val="clear" w:color="auto" w:fill="FFFFFF"/>
              </w:rPr>
            </w:pPr>
            <w:r w:rsidRPr="00DF3509">
              <w:rPr>
                <w:rFonts w:ascii="Times New Roman" w:hAnsi="Times New Roman"/>
                <w:b/>
                <w:bCs/>
                <w:sz w:val="20"/>
                <w:szCs w:val="20"/>
                <w:shd w:val="clear" w:color="auto" w:fill="FFFFFF"/>
              </w:rPr>
              <w:t>- выявление и коррекция проблем, возникающих в классном коллективе;</w:t>
            </w:r>
          </w:p>
          <w:p w:rsidR="00DF3509" w:rsidRPr="00DF3509" w:rsidRDefault="00DF3509" w:rsidP="00DF3509">
            <w:pPr>
              <w:spacing w:after="0" w:line="240" w:lineRule="auto"/>
              <w:ind w:right="175"/>
              <w:jc w:val="both"/>
              <w:rPr>
                <w:rFonts w:ascii="Times New Roman" w:hAnsi="Times New Roman"/>
                <w:bCs/>
                <w:sz w:val="20"/>
                <w:szCs w:val="20"/>
                <w:shd w:val="clear" w:color="auto" w:fill="FFFFFF"/>
              </w:rPr>
            </w:pPr>
            <w:r w:rsidRPr="00DF3509">
              <w:rPr>
                <w:rFonts w:ascii="Times New Roman" w:hAnsi="Times New Roman"/>
                <w:b/>
                <w:bCs/>
                <w:sz w:val="20"/>
                <w:szCs w:val="20"/>
                <w:shd w:val="clear" w:color="auto" w:fill="FFFFFF"/>
              </w:rPr>
              <w:t>- повышение уровня сплоченности классного коллектива;</w:t>
            </w:r>
          </w:p>
          <w:p w:rsidR="00DF3509" w:rsidRPr="00DF3509" w:rsidRDefault="00DF3509" w:rsidP="00DF3509">
            <w:pPr>
              <w:spacing w:after="160" w:line="240" w:lineRule="auto"/>
              <w:ind w:right="175"/>
              <w:jc w:val="both"/>
              <w:rPr>
                <w:rFonts w:ascii="Times New Roman" w:hAnsi="Times New Roman"/>
                <w:bCs/>
                <w:sz w:val="20"/>
                <w:szCs w:val="20"/>
                <w:shd w:val="clear" w:color="auto" w:fill="FFFFFF"/>
              </w:rPr>
            </w:pPr>
            <w:r w:rsidRPr="00DF3509">
              <w:rPr>
                <w:rFonts w:ascii="Times New Roman" w:hAnsi="Times New Roman"/>
                <w:sz w:val="20"/>
                <w:szCs w:val="20"/>
              </w:rPr>
              <w:t xml:space="preserve">- осуществление психолого-педагогического сопровождения 1 классов  </w:t>
            </w:r>
          </w:p>
        </w:tc>
        <w:tc>
          <w:tcPr>
            <w:tcW w:w="3119" w:type="dxa"/>
          </w:tcPr>
          <w:p w:rsidR="00DF3509" w:rsidRPr="00DF3509" w:rsidRDefault="00DF3509" w:rsidP="00DF3509">
            <w:pPr>
              <w:spacing w:after="0" w:line="240" w:lineRule="auto"/>
              <w:ind w:right="34"/>
              <w:jc w:val="both"/>
              <w:rPr>
                <w:rFonts w:ascii="Times New Roman" w:hAnsi="Times New Roman"/>
                <w:sz w:val="20"/>
                <w:szCs w:val="20"/>
              </w:rPr>
            </w:pPr>
            <w:r w:rsidRPr="00DF3509">
              <w:rPr>
                <w:rFonts w:ascii="Times New Roman" w:hAnsi="Times New Roman"/>
                <w:b/>
                <w:bCs/>
                <w:sz w:val="20"/>
                <w:szCs w:val="20"/>
                <w:shd w:val="clear" w:color="auto" w:fill="FFFFFF"/>
              </w:rPr>
              <w:t xml:space="preserve">- </w:t>
            </w:r>
            <w:r w:rsidRPr="00DF3509">
              <w:rPr>
                <w:rFonts w:ascii="Times New Roman" w:hAnsi="Times New Roman"/>
                <w:sz w:val="20"/>
                <w:szCs w:val="20"/>
              </w:rPr>
              <w:t>содействие администрации школы и педагогическому коллективу в профилактике асоциального и девиантного поведения несовершеннолетних, жестокого обращения с обучающимися;</w:t>
            </w:r>
          </w:p>
          <w:p w:rsidR="00DF3509" w:rsidRPr="00DF3509" w:rsidRDefault="00DF3509" w:rsidP="00DF3509">
            <w:pPr>
              <w:spacing w:after="0" w:line="240" w:lineRule="auto"/>
              <w:ind w:right="34"/>
              <w:jc w:val="both"/>
              <w:rPr>
                <w:rFonts w:ascii="Times New Roman" w:hAnsi="Times New Roman"/>
                <w:sz w:val="20"/>
                <w:szCs w:val="20"/>
              </w:rPr>
            </w:pPr>
            <w:r w:rsidRPr="00DF3509">
              <w:rPr>
                <w:rFonts w:ascii="Times New Roman" w:hAnsi="Times New Roman"/>
                <w:sz w:val="20"/>
                <w:szCs w:val="20"/>
              </w:rPr>
              <w:t xml:space="preserve">- содействие администрации школы и педагогическому коллективу в работе по повышению качества образования в целях увеличения возможностей школьников к </w:t>
            </w:r>
            <w:r w:rsidRPr="00DF3509">
              <w:rPr>
                <w:rFonts w:ascii="Times New Roman" w:hAnsi="Times New Roman"/>
                <w:sz w:val="20"/>
                <w:szCs w:val="20"/>
              </w:rPr>
              <w:lastRenderedPageBreak/>
              <w:t>самореализации в учебной и внеурочной деятельности;</w:t>
            </w:r>
          </w:p>
          <w:p w:rsidR="00DF3509" w:rsidRPr="00DF3509" w:rsidRDefault="00DF3509" w:rsidP="00DF3509">
            <w:pPr>
              <w:spacing w:after="160" w:line="240" w:lineRule="auto"/>
              <w:ind w:right="-143"/>
              <w:jc w:val="both"/>
              <w:rPr>
                <w:rFonts w:ascii="Times New Roman" w:hAnsi="Times New Roman"/>
                <w:sz w:val="20"/>
                <w:szCs w:val="20"/>
                <w:shd w:val="clear" w:color="auto" w:fill="FFFFFF"/>
              </w:rPr>
            </w:pPr>
            <w:r w:rsidRPr="00DF3509">
              <w:rPr>
                <w:rFonts w:ascii="Times New Roman" w:hAnsi="Times New Roman"/>
                <w:sz w:val="20"/>
                <w:szCs w:val="20"/>
              </w:rPr>
              <w:t>-психолого-педагогическое сопровождение образовательного процесса.</w:t>
            </w:r>
          </w:p>
        </w:tc>
      </w:tr>
    </w:tbl>
    <w:p w:rsidR="00DF3509" w:rsidRPr="00DF3509" w:rsidRDefault="00DF3509" w:rsidP="00DF3509">
      <w:pPr>
        <w:tabs>
          <w:tab w:val="left" w:pos="284"/>
        </w:tabs>
        <w:spacing w:after="0" w:line="240" w:lineRule="auto"/>
        <w:ind w:right="-143"/>
        <w:contextualSpacing/>
        <w:jc w:val="both"/>
        <w:rPr>
          <w:rFonts w:ascii="Times New Roman" w:eastAsia="Times New Roman" w:hAnsi="Times New Roman"/>
          <w:lang w:eastAsia="ru-RU"/>
        </w:rPr>
      </w:pPr>
      <w:bookmarkStart w:id="340" w:name="_Toc410654079"/>
      <w:bookmarkStart w:id="341" w:name="_Toc409691738"/>
      <w:bookmarkStart w:id="342" w:name="_Toc414553288"/>
      <w:r w:rsidRPr="00DF3509">
        <w:rPr>
          <w:rFonts w:ascii="Times New Roman" w:eastAsia="Times New Roman" w:hAnsi="Times New Roman"/>
          <w:lang w:eastAsia="ru-RU"/>
        </w:rPr>
        <w:lastRenderedPageBreak/>
        <w:t>Формирование и развитие психолого-педагогической компетентности участников образовательного процесса.</w:t>
      </w:r>
    </w:p>
    <w:p w:rsidR="00DF3509" w:rsidRPr="00DF3509" w:rsidRDefault="00DF3509" w:rsidP="00DF3509">
      <w:pPr>
        <w:spacing w:after="0" w:line="240" w:lineRule="auto"/>
        <w:ind w:right="-143"/>
        <w:jc w:val="both"/>
        <w:rPr>
          <w:rFonts w:ascii="Times New Roman" w:hAnsi="Times New Roman"/>
        </w:rPr>
      </w:pPr>
    </w:p>
    <w:p w:rsidR="00DF3509" w:rsidRPr="00DF3509" w:rsidRDefault="00DF3509" w:rsidP="00DF3509">
      <w:pPr>
        <w:spacing w:after="0" w:line="240" w:lineRule="auto"/>
        <w:ind w:right="-143"/>
        <w:jc w:val="both"/>
        <w:rPr>
          <w:rFonts w:ascii="Times New Roman" w:hAnsi="Times New Roman"/>
        </w:rPr>
      </w:pPr>
      <w:r w:rsidRPr="00DF3509">
        <w:rPr>
          <w:rFonts w:ascii="Times New Roman" w:hAnsi="Times New Roman"/>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групповую игру, рефлексию, педагогическое общение, а также информационно-методическое обеспечение образовательно-воспитательного процесса.</w:t>
      </w:r>
    </w:p>
    <w:p w:rsidR="00DF3509" w:rsidRPr="00DF3509" w:rsidRDefault="00DF3509" w:rsidP="00693FF1">
      <w:pPr>
        <w:pStyle w:val="3"/>
        <w:spacing w:before="0" w:beforeAutospacing="0" w:after="0" w:afterAutospacing="0"/>
        <w:jc w:val="both"/>
        <w:rPr>
          <w:sz w:val="22"/>
          <w:szCs w:val="22"/>
        </w:rPr>
      </w:pPr>
    </w:p>
    <w:p w:rsidR="001D1C65" w:rsidRDefault="001D1C65" w:rsidP="00DF3509">
      <w:pPr>
        <w:spacing w:after="160" w:line="240" w:lineRule="auto"/>
        <w:ind w:right="-143"/>
        <w:jc w:val="center"/>
        <w:rPr>
          <w:rFonts w:ascii="Times New Roman" w:hAnsi="Times New Roman"/>
          <w:b/>
          <w:bCs/>
          <w:sz w:val="24"/>
          <w:szCs w:val="24"/>
          <w:shd w:val="clear" w:color="auto" w:fill="FFFFFF"/>
        </w:rPr>
      </w:pPr>
    </w:p>
    <w:p w:rsidR="00DF3509" w:rsidRPr="00DF3509" w:rsidRDefault="007108DA" w:rsidP="00DF3509">
      <w:pPr>
        <w:spacing w:after="160" w:line="240" w:lineRule="auto"/>
        <w:ind w:right="-143"/>
        <w:jc w:val="center"/>
        <w:rPr>
          <w:rFonts w:ascii="Times New Roman" w:hAnsi="Times New Roman"/>
          <w:b/>
          <w:sz w:val="24"/>
          <w:szCs w:val="24"/>
          <w:shd w:val="clear" w:color="auto" w:fill="FFFFFF"/>
        </w:rPr>
      </w:pPr>
      <w:r w:rsidRPr="007108DA">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2" o:spid="_x0000_s1048" type="#_x0000_t88" style="position:absolute;left:0;text-align:left;margin-left:212.15pt;margin-top:-192.45pt;width:27pt;height:448.8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"/>
        </w:pict>
      </w:r>
      <w:r w:rsidR="00DF3509" w:rsidRPr="00DF3509">
        <w:rPr>
          <w:rFonts w:ascii="Times New Roman" w:hAnsi="Times New Roman"/>
          <w:b/>
          <w:bCs/>
          <w:sz w:val="24"/>
          <w:szCs w:val="24"/>
          <w:shd w:val="clear" w:color="auto" w:fill="FFFFFF"/>
        </w:rPr>
        <w:t>Основные формы сопровождения</w:t>
      </w: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7108DA" w:rsidP="00DF3509">
      <w:pPr>
        <w:spacing w:after="160" w:line="240" w:lineRule="auto"/>
        <w:ind w:right="-143"/>
        <w:rPr>
          <w:rFonts w:ascii="Times New Roman" w:hAnsi="Times New Roman"/>
          <w:sz w:val="20"/>
          <w:szCs w:val="20"/>
          <w:shd w:val="clear" w:color="auto" w:fill="FFFFFF"/>
        </w:rPr>
      </w:pPr>
      <w:r w:rsidRPr="007108DA">
        <w:rPr>
          <w:noProof/>
          <w:lang w:eastAsia="ru-RU"/>
        </w:rPr>
        <w:pict>
          <v:rect id="Rectangle 105" o:spid="_x0000_s1027" style="position:absolute;margin-left:380.8pt;margin-top:4.15pt;width:88.4pt;height:2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">
            <v:textbox style="mso-next-textbox:#Rectangle 105">
              <w:txbxContent>
                <w:p w:rsidR="00337583" w:rsidRPr="006A5238" w:rsidRDefault="00337583" w:rsidP="00DF3509">
                  <w:pPr>
                    <w:jc w:val="center"/>
                    <w:rPr>
                      <w:rFonts w:ascii="Times New Roman" w:hAnsi="Times New Roman"/>
                      <w:sz w:val="20"/>
                      <w:szCs w:val="20"/>
                    </w:rPr>
                  </w:pPr>
                  <w:r w:rsidRPr="006A5238">
                    <w:rPr>
                      <w:rFonts w:ascii="Times New Roman" w:hAnsi="Times New Roman"/>
                      <w:sz w:val="20"/>
                      <w:szCs w:val="20"/>
                    </w:rPr>
                    <w:t>Экспертиза</w:t>
                  </w:r>
                </w:p>
              </w:txbxContent>
            </v:textbox>
          </v:rect>
        </w:pict>
      </w:r>
      <w:r w:rsidRPr="007108DA">
        <w:rPr>
          <w:noProof/>
          <w:lang w:eastAsia="ru-RU"/>
        </w:rPr>
        <w:pict>
          <v:rect id="Rectangle 103" o:spid="_x0000_s1029" style="position:absolute;margin-left:164.8pt;margin-top:12.8pt;width:208.8pt;height:62.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">
            <v:textbox style="mso-next-textbox:#Rectangle 103">
              <w:txbxContent>
                <w:p w:rsidR="00337583" w:rsidRPr="001E247E" w:rsidRDefault="00337583" w:rsidP="00DF3509">
                  <w:pPr>
                    <w:spacing w:after="0" w:line="240" w:lineRule="auto"/>
                    <w:contextualSpacing/>
                    <w:rPr>
                      <w:rFonts w:ascii="Times New Roman" w:hAnsi="Times New Roman"/>
                      <w:sz w:val="20"/>
                      <w:szCs w:val="20"/>
                    </w:rPr>
                  </w:pPr>
                  <w:r w:rsidRPr="001E247E">
                    <w:rPr>
                      <w:rFonts w:ascii="Times New Roman" w:hAnsi="Times New Roman"/>
                      <w:sz w:val="20"/>
                      <w:szCs w:val="20"/>
                    </w:rPr>
                    <w:t>Диагностика (уровня развития познавательных процессов,  уровня учеб. мотивации (адаптация 1-классников),  уровня самооценки, тре</w:t>
                  </w:r>
                  <w:r>
                    <w:rPr>
                      <w:rFonts w:ascii="Times New Roman" w:hAnsi="Times New Roman"/>
                      <w:sz w:val="20"/>
                      <w:szCs w:val="20"/>
                    </w:rPr>
                    <w:t>вожности, типа темперамента)</w:t>
                  </w:r>
                </w:p>
              </w:txbxContent>
            </v:textbox>
          </v:rect>
        </w:pict>
      </w:r>
      <w:r w:rsidRPr="007108DA">
        <w:rPr>
          <w:noProof/>
          <w:lang w:eastAsia="ru-RU"/>
        </w:rPr>
        <w:pict>
          <v:rect id="Rectangle 104" o:spid="_x0000_s1028" style="position:absolute;margin-left:-1.6pt;margin-top:12.8pt;width:144.7pt;height:3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03LAIAAFEEAAAOAAAAZHJzL2Uyb0RvYy54bWysVFFv0zAQfkfiP1h+p0m6dF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">
            <v:textbox style="mso-next-textbox:#Rectangle 104">
              <w:txbxContent>
                <w:p w:rsidR="00337583" w:rsidRPr="001E247E" w:rsidRDefault="00337583" w:rsidP="00DF3509">
                  <w:pPr>
                    <w:spacing w:after="0" w:line="240" w:lineRule="auto"/>
                    <w:contextualSpacing/>
                    <w:jc w:val="center"/>
                    <w:rPr>
                      <w:rFonts w:ascii="Times New Roman" w:hAnsi="Times New Roman"/>
                      <w:sz w:val="20"/>
                      <w:szCs w:val="20"/>
                    </w:rPr>
                  </w:pPr>
                  <w:r w:rsidRPr="001E247E">
                    <w:rPr>
                      <w:rFonts w:ascii="Times New Roman" w:hAnsi="Times New Roman"/>
                      <w:sz w:val="20"/>
                      <w:szCs w:val="20"/>
                    </w:rPr>
                    <w:t>Консультирование</w:t>
                  </w:r>
                </w:p>
                <w:p w:rsidR="00337583" w:rsidRPr="001E247E" w:rsidRDefault="00337583" w:rsidP="00DF3509">
                  <w:pPr>
                    <w:spacing w:after="0" w:line="240" w:lineRule="auto"/>
                    <w:contextualSpacing/>
                    <w:jc w:val="center"/>
                    <w:rPr>
                      <w:rFonts w:ascii="Times New Roman" w:hAnsi="Times New Roman"/>
                      <w:sz w:val="20"/>
                      <w:szCs w:val="20"/>
                    </w:rPr>
                  </w:pPr>
                  <w:r w:rsidRPr="001E247E">
                    <w:rPr>
                      <w:rFonts w:ascii="Times New Roman" w:hAnsi="Times New Roman"/>
                      <w:sz w:val="20"/>
                      <w:szCs w:val="20"/>
                    </w:rPr>
                    <w:t>(индивидуальное, семейное)</w:t>
                  </w:r>
                </w:p>
              </w:txbxContent>
            </v:textbox>
          </v:rect>
        </w:pict>
      </w: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7108DA" w:rsidP="00DF3509">
      <w:pPr>
        <w:spacing w:after="160" w:line="240" w:lineRule="auto"/>
        <w:ind w:right="-143"/>
        <w:rPr>
          <w:rFonts w:ascii="Times New Roman" w:hAnsi="Times New Roman"/>
          <w:sz w:val="20"/>
          <w:szCs w:val="20"/>
          <w:shd w:val="clear" w:color="auto" w:fill="FFFFFF"/>
        </w:rPr>
      </w:pPr>
      <w:r w:rsidRPr="007108DA">
        <w:rPr>
          <w:noProof/>
          <w:lang w:eastAsia="ru-RU"/>
        </w:rPr>
        <w:pict>
          <v:rect id="Rectangle 106" o:spid="_x0000_s1030" style="position:absolute;margin-left:380.8pt;margin-top:1.4pt;width:86.15pt;height:63.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">
            <v:textbox style="mso-next-textbox:#Rectangle 106">
              <w:txbxContent>
                <w:p w:rsidR="00337583" w:rsidRPr="001E247E" w:rsidRDefault="00337583" w:rsidP="00DF3509">
                  <w:pPr>
                    <w:spacing w:after="0" w:line="240" w:lineRule="auto"/>
                    <w:jc w:val="center"/>
                    <w:rPr>
                      <w:rFonts w:ascii="Times New Roman" w:hAnsi="Times New Roman"/>
                      <w:sz w:val="20"/>
                      <w:szCs w:val="20"/>
                    </w:rPr>
                  </w:pPr>
                  <w:r w:rsidRPr="001E247E">
                    <w:rPr>
                      <w:rFonts w:ascii="Times New Roman" w:hAnsi="Times New Roman"/>
                      <w:sz w:val="20"/>
                      <w:szCs w:val="20"/>
                    </w:rPr>
                    <w:t>Просвещение (обучающихся, родителей (законных представителей), педагогов)</w:t>
                  </w:r>
                </w:p>
              </w:txbxContent>
            </v:textbox>
          </v:rect>
        </w:pict>
      </w:r>
    </w:p>
    <w:p w:rsidR="00DF3509" w:rsidRPr="00DF3509" w:rsidRDefault="007108DA" w:rsidP="00DF3509">
      <w:pPr>
        <w:spacing w:after="160" w:line="240" w:lineRule="auto"/>
        <w:ind w:right="-143"/>
        <w:rPr>
          <w:rFonts w:ascii="Times New Roman" w:hAnsi="Times New Roman"/>
          <w:sz w:val="20"/>
          <w:szCs w:val="20"/>
          <w:shd w:val="clear" w:color="auto" w:fill="FFFFFF"/>
        </w:rPr>
      </w:pPr>
      <w:r w:rsidRPr="007108DA">
        <w:rPr>
          <w:noProof/>
          <w:lang w:eastAsia="ru-RU"/>
        </w:rPr>
        <w:pict>
          <v:rect id="Rectangle 107" o:spid="_x0000_s1031" style="position:absolute;margin-left:-3.45pt;margin-top:7.05pt;width:158.85pt;height:77.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wsKgIAAFE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">
            <v:textbox style="mso-next-textbox:#Rectangle 107">
              <w:txbxContent>
                <w:p w:rsidR="00337583" w:rsidRPr="001E247E" w:rsidRDefault="00337583" w:rsidP="00DF3509">
                  <w:pPr>
                    <w:spacing w:after="0" w:line="240" w:lineRule="auto"/>
                    <w:contextualSpacing/>
                    <w:jc w:val="center"/>
                    <w:rPr>
                      <w:rFonts w:ascii="Times New Roman" w:hAnsi="Times New Roman"/>
                      <w:sz w:val="20"/>
                      <w:szCs w:val="20"/>
                    </w:rPr>
                  </w:pPr>
                  <w:r w:rsidRPr="001E247E">
                    <w:rPr>
                      <w:rFonts w:ascii="Times New Roman" w:hAnsi="Times New Roman"/>
                      <w:sz w:val="20"/>
                      <w:szCs w:val="20"/>
                    </w:rPr>
                    <w:t>Развивающая работа (развитие познавательных процессов, повышение уровня учебной мотивации, развитие коммуникативных навыков, повышение уровня самооценки)</w:t>
                  </w:r>
                </w:p>
              </w:txbxContent>
            </v:textbox>
          </v:rect>
        </w:pict>
      </w:r>
    </w:p>
    <w:p w:rsidR="00DF3509" w:rsidRPr="00DF3509" w:rsidRDefault="007108DA" w:rsidP="00DF3509">
      <w:pPr>
        <w:spacing w:after="160" w:line="240" w:lineRule="auto"/>
        <w:ind w:right="-143"/>
        <w:rPr>
          <w:rFonts w:ascii="Times New Roman" w:hAnsi="Times New Roman"/>
          <w:sz w:val="20"/>
          <w:szCs w:val="20"/>
          <w:shd w:val="clear" w:color="auto" w:fill="FFFFFF"/>
        </w:rPr>
      </w:pPr>
      <w:r w:rsidRPr="007108DA">
        <w:rPr>
          <w:noProof/>
          <w:lang w:eastAsia="ru-RU"/>
        </w:rPr>
        <w:pict>
          <v:rect id="Rectangle 108" o:spid="_x0000_s1032" style="position:absolute;margin-left:164.8pt;margin-top:7.9pt;width:205.3pt;height:117.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">
            <v:textbox style="mso-next-textbox:#Rectangle 108">
              <w:txbxContent>
                <w:p w:rsidR="00337583" w:rsidRPr="001E247E" w:rsidRDefault="00337583" w:rsidP="00DF3509">
                  <w:pPr>
                    <w:rPr>
                      <w:rFonts w:ascii="Times New Roman" w:hAnsi="Times New Roman"/>
                      <w:sz w:val="20"/>
                      <w:szCs w:val="20"/>
                    </w:rPr>
                  </w:pPr>
                  <w:r w:rsidRPr="001E247E">
                    <w:rPr>
                      <w:rFonts w:ascii="Times New Roman" w:hAnsi="Times New Roman"/>
                      <w:sz w:val="20"/>
                      <w:szCs w:val="20"/>
                    </w:rPr>
                    <w:t xml:space="preserve">Профилактика (дезадаптации к обучению в начальном звене, асоциального и девиантного поведения, профилактика проявлений психологического кризиса, профилактика  возникновения трудностей в обучении, , профилактика жестокого обращения с детьми, профилактика суицидального поведения, профилактика употребления психоактивных веществ) </w:t>
                  </w:r>
                </w:p>
              </w:txbxContent>
            </v:textbox>
          </v:rect>
        </w:pict>
      </w: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7108DA" w:rsidP="00DF3509">
      <w:pPr>
        <w:spacing w:after="160" w:line="240" w:lineRule="auto"/>
        <w:ind w:right="-143"/>
        <w:rPr>
          <w:rFonts w:ascii="Times New Roman" w:hAnsi="Times New Roman"/>
          <w:sz w:val="20"/>
          <w:szCs w:val="20"/>
          <w:shd w:val="clear" w:color="auto" w:fill="FFFFFF"/>
        </w:rPr>
      </w:pPr>
      <w:r w:rsidRPr="007108DA">
        <w:rPr>
          <w:noProof/>
          <w:lang w:eastAsia="ru-RU"/>
        </w:rPr>
        <w:pict>
          <v:rect id="Rectangle 109" o:spid="_x0000_s1033" style="position:absolute;margin-left:164.8pt;margin-top:2.65pt;width:205.3pt;height:10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d6LgIAAFI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">
            <v:textbox style="mso-next-textbox:#Rectangle 109">
              <w:txbxContent>
                <w:p w:rsidR="00337583" w:rsidRPr="001E247E" w:rsidRDefault="00337583" w:rsidP="00DF3509">
                  <w:pPr>
                    <w:jc w:val="both"/>
                    <w:rPr>
                      <w:rFonts w:ascii="Times New Roman" w:hAnsi="Times New Roman"/>
                      <w:sz w:val="20"/>
                      <w:szCs w:val="20"/>
                    </w:rPr>
                  </w:pPr>
                  <w:r w:rsidRPr="001E247E">
                    <w:rPr>
                      <w:rFonts w:ascii="Times New Roman" w:hAnsi="Times New Roman"/>
                      <w:sz w:val="20"/>
                      <w:szCs w:val="20"/>
                    </w:rPr>
                    <w:t xml:space="preserve">Коррекционная работа (помощь в разрешении возникающих трудностей, коррекция процесса дезадаптации к обучению в начальном звене, коррекция асоциального и девиантного поведения, коррекция детско-родительских отношений, коррекция межличностных отношений в классном коллективе) </w:t>
                  </w:r>
                </w:p>
              </w:txbxContent>
            </v:textbox>
          </v:rect>
        </w:pict>
      </w: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Pr="00DF3509" w:rsidRDefault="00DF3509" w:rsidP="00DF3509">
      <w:pPr>
        <w:spacing w:after="160" w:line="240" w:lineRule="auto"/>
        <w:ind w:right="-143"/>
        <w:rPr>
          <w:rFonts w:ascii="Times New Roman" w:hAnsi="Times New Roman"/>
          <w:sz w:val="20"/>
          <w:szCs w:val="20"/>
          <w:shd w:val="clear" w:color="auto" w:fill="FFFFFF"/>
        </w:rPr>
      </w:pPr>
    </w:p>
    <w:p w:rsidR="00DF3509" w:rsidRDefault="00DF3509" w:rsidP="00693FF1">
      <w:pPr>
        <w:pStyle w:val="3"/>
        <w:spacing w:before="0" w:beforeAutospacing="0" w:after="0" w:afterAutospacing="0"/>
        <w:jc w:val="both"/>
        <w:rPr>
          <w:sz w:val="22"/>
          <w:szCs w:val="22"/>
        </w:rPr>
      </w:pPr>
    </w:p>
    <w:p w:rsidR="00E8721D" w:rsidRDefault="00E8721D" w:rsidP="00E8721D">
      <w:pPr>
        <w:rPr>
          <w:lang w:eastAsia="ru-RU"/>
        </w:rPr>
      </w:pPr>
    </w:p>
    <w:p w:rsidR="00E8721D" w:rsidRDefault="00E8721D" w:rsidP="00E8721D">
      <w:pPr>
        <w:rPr>
          <w:lang w:eastAsia="ru-RU"/>
        </w:rPr>
      </w:pPr>
    </w:p>
    <w:p w:rsidR="001D1C65" w:rsidRDefault="001D1C65" w:rsidP="00E8721D">
      <w:pPr>
        <w:widowControl w:val="0"/>
        <w:autoSpaceDE w:val="0"/>
        <w:autoSpaceDN w:val="0"/>
        <w:adjustRightInd w:val="0"/>
        <w:spacing w:after="0" w:line="240" w:lineRule="auto"/>
        <w:ind w:right="-143" w:firstLine="454"/>
        <w:jc w:val="both"/>
        <w:rPr>
          <w:rFonts w:ascii="Times New Roman" w:hAnsi="Times New Roman"/>
          <w:b/>
          <w:sz w:val="28"/>
          <w:szCs w:val="28"/>
          <w:lang w:eastAsia="ru-RU"/>
        </w:rPr>
      </w:pPr>
    </w:p>
    <w:p w:rsidR="001D1C65" w:rsidRDefault="001D1C65" w:rsidP="00E8721D">
      <w:pPr>
        <w:widowControl w:val="0"/>
        <w:autoSpaceDE w:val="0"/>
        <w:autoSpaceDN w:val="0"/>
        <w:adjustRightInd w:val="0"/>
        <w:spacing w:after="0" w:line="240" w:lineRule="auto"/>
        <w:ind w:right="-143" w:firstLine="454"/>
        <w:jc w:val="both"/>
        <w:rPr>
          <w:rFonts w:ascii="Times New Roman" w:hAnsi="Times New Roman"/>
          <w:b/>
          <w:sz w:val="28"/>
          <w:szCs w:val="28"/>
          <w:lang w:eastAsia="ru-RU"/>
        </w:rPr>
      </w:pPr>
    </w:p>
    <w:p w:rsidR="00E8721D" w:rsidRPr="00E8721D" w:rsidRDefault="00E8721D" w:rsidP="00E8721D">
      <w:pPr>
        <w:widowControl w:val="0"/>
        <w:autoSpaceDE w:val="0"/>
        <w:autoSpaceDN w:val="0"/>
        <w:adjustRightInd w:val="0"/>
        <w:spacing w:after="0" w:line="240" w:lineRule="auto"/>
        <w:ind w:right="-143" w:firstLine="454"/>
        <w:jc w:val="both"/>
        <w:rPr>
          <w:rFonts w:ascii="Times New Roman" w:hAnsi="Times New Roman"/>
          <w:b/>
          <w:sz w:val="28"/>
          <w:szCs w:val="28"/>
          <w:lang w:eastAsia="ru-RU"/>
        </w:rPr>
      </w:pPr>
      <w:r>
        <w:rPr>
          <w:rFonts w:ascii="Times New Roman" w:hAnsi="Times New Roman"/>
          <w:b/>
          <w:sz w:val="28"/>
          <w:szCs w:val="28"/>
          <w:lang w:eastAsia="ru-RU"/>
        </w:rPr>
        <w:lastRenderedPageBreak/>
        <w:t>Основные направл</w:t>
      </w:r>
      <w:r w:rsidRPr="00E8721D">
        <w:rPr>
          <w:rFonts w:ascii="Times New Roman" w:hAnsi="Times New Roman"/>
          <w:b/>
          <w:sz w:val="28"/>
          <w:szCs w:val="28"/>
          <w:lang w:eastAsia="ru-RU"/>
        </w:rPr>
        <w:t>ения психолого-педагогического сопровождения</w:t>
      </w:r>
    </w:p>
    <w:p w:rsidR="00E8721D" w:rsidRPr="00E8721D" w:rsidRDefault="007108DA" w:rsidP="00E8721D">
      <w:pPr>
        <w:autoSpaceDE w:val="0"/>
        <w:autoSpaceDN w:val="0"/>
        <w:adjustRightInd w:val="0"/>
        <w:spacing w:after="0" w:line="240" w:lineRule="auto"/>
        <w:ind w:right="-143"/>
        <w:rPr>
          <w:rFonts w:ascii="Times New Roman" w:hAnsi="Times New Roman"/>
          <w:b/>
          <w:bCs/>
          <w:sz w:val="24"/>
          <w:szCs w:val="24"/>
        </w:rPr>
      </w:pPr>
      <w:r w:rsidRPr="007108DA">
        <w:rPr>
          <w:noProof/>
          <w:lang w:eastAsia="ru-RU"/>
        </w:rPr>
        <w:pict>
          <v:shape id="Правая фигурная скобка 14" o:spid="_x0000_s1047" type="#_x0000_t88" style="position:absolute;margin-left:213.7pt;margin-top:-183.5pt;width:27pt;height:405pt;rotation:90;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eI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B3pueIwgIAAGsFAAAOAAAAAAAAAAAAAAAAAC4CAABkcnMvZTJvRG9jLnhtbFBLAQItABQABgAI&#10;AAAAIQArOpEt3QAAAAgBAAAPAAAAAAAAAAAAAAAAABwFAABkcnMvZG93bnJldi54bWxQSwUGAAAA&#10;AAQABADzAAAAJgYAAAAA&#10;"/>
        </w:pict>
      </w: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7108DA" w:rsidP="00E8721D">
      <w:pPr>
        <w:autoSpaceDE w:val="0"/>
        <w:autoSpaceDN w:val="0"/>
        <w:adjustRightInd w:val="0"/>
        <w:spacing w:after="0" w:line="240" w:lineRule="auto"/>
        <w:ind w:right="-143"/>
        <w:rPr>
          <w:rFonts w:ascii="Times New Roman" w:hAnsi="Times New Roman"/>
          <w:b/>
          <w:bCs/>
          <w:sz w:val="24"/>
          <w:szCs w:val="24"/>
        </w:rPr>
      </w:pPr>
      <w:r w:rsidRPr="007108DA">
        <w:rPr>
          <w:noProof/>
          <w:lang w:eastAsia="ru-RU"/>
        </w:rPr>
        <w:pict>
          <v:shape id="Text Box 4" o:spid="_x0000_s1034" type="#_x0000_t202" style="position:absolute;margin-left:8.85pt;margin-top:12.65pt;width:112.5pt;height:4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">
            <v:textbox style="mso-next-textbox:#Text Box 4">
              <w:txbxContent>
                <w:p w:rsidR="00337583" w:rsidRPr="006A5238" w:rsidRDefault="00337583" w:rsidP="00E8721D">
                  <w:pPr>
                    <w:jc w:val="center"/>
                    <w:rPr>
                      <w:rFonts w:ascii="Times New Roman" w:hAnsi="Times New Roman"/>
                      <w:sz w:val="20"/>
                      <w:szCs w:val="20"/>
                    </w:rPr>
                  </w:pPr>
                  <w:r w:rsidRPr="00FB5186">
                    <w:rPr>
                      <w:rStyle w:val="dash041e005f0431005f044b005f0447005f043d005f044b005f0439005f005fchar1char1"/>
                      <w:sz w:val="20"/>
                      <w:szCs w:val="20"/>
                    </w:rPr>
                    <w:t xml:space="preserve">Сохранение и укрепление </w:t>
                  </w:r>
                  <w:r>
                    <w:rPr>
                      <w:rStyle w:val="dash041e005f0431005f044b005f0447005f043d005f044b005f0439005f005fchar1char1"/>
                      <w:sz w:val="20"/>
                      <w:szCs w:val="20"/>
                    </w:rPr>
                    <w:t xml:space="preserve">психологического </w:t>
                  </w:r>
                  <w:r w:rsidRPr="00FB5186">
                    <w:rPr>
                      <w:rStyle w:val="dash041e005f0431005f044b005f0447005f043d005f044b005f0439005f005fchar1char1"/>
                      <w:sz w:val="20"/>
                      <w:szCs w:val="20"/>
                    </w:rPr>
                    <w:t>здоровья</w:t>
                  </w:r>
                </w:p>
              </w:txbxContent>
            </v:textbox>
          </v:shape>
        </w:pict>
      </w:r>
      <w:r w:rsidRPr="007108DA">
        <w:rPr>
          <w:noProof/>
          <w:lang w:eastAsia="ru-RU"/>
        </w:rPr>
        <w:pict>
          <v:group id="Полотно 13" o:spid="_x0000_s1035" editas="canvas" style="position:absolute;margin-left:30.6pt;margin-top:12.65pt;width:459pt;height:208.9pt;z-index:251678720;mso-position-horizontal-relative:char;mso-position-vertical-relative:line" coordsize="58293,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">
            <v:shape id="_x0000_s1036" type="#_x0000_t75" style="position:absolute;width:58293;height:26530;visibility:visible">
              <v:fill o:detectmouseclick="t"/>
              <v:path o:connecttype="none"/>
            </v:shape>
            <v:shape id="Text Box 7" o:spid="_x0000_s1037" type="#_x0000_t202" style="position:absolute;left:14288;top:13125;width:17900;height:4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style="mso-next-textbox:#Text Box 7">
                <w:txbxContent>
                  <w:p w:rsidR="00337583" w:rsidRPr="00FB5186" w:rsidRDefault="00337583" w:rsidP="00E8721D">
                    <w:pPr>
                      <w:jc w:val="center"/>
                      <w:rPr>
                        <w:sz w:val="20"/>
                        <w:szCs w:val="20"/>
                      </w:rPr>
                    </w:pPr>
                    <w:r w:rsidRPr="00FB5186">
                      <w:rPr>
                        <w:rStyle w:val="dash041e005f0431005f044b005f0447005f043d005f044b005f0439005f005fchar1char1"/>
                        <w:sz w:val="20"/>
                        <w:szCs w:val="20"/>
                      </w:rPr>
                      <w:t>Выявление и поддержка одарённых детей</w:t>
                    </w:r>
                  </w:p>
                </w:txbxContent>
              </v:textbox>
            </v:shape>
            <v:shape id="Text Box 8" o:spid="_x0000_s1038" type="#_x0000_t202" style="position:absolute;left:14288;top:6147;width:19723;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8">
                <w:txbxContent>
                  <w:p w:rsidR="00337583" w:rsidRDefault="00337583" w:rsidP="00C47BA4">
                    <w:pPr>
                      <w:pStyle w:val="af1"/>
                      <w:ind w:firstLine="0"/>
                      <w:rPr>
                        <w:rStyle w:val="dash041e005f0431005f044b005f0447005f043d005f044b005f0439005f005fchar1char1"/>
                        <w:sz w:val="20"/>
                        <w:szCs w:val="20"/>
                      </w:rPr>
                    </w:pPr>
                    <w:r w:rsidRPr="00FB5186">
                      <w:rPr>
                        <w:rStyle w:val="dash041e005f0431005f044b005f0447005f043d005f044b005f0439005f005fchar1char1"/>
                        <w:sz w:val="20"/>
                        <w:szCs w:val="20"/>
                      </w:rPr>
                      <w:t xml:space="preserve">Выявление и поддержка детей </w:t>
                    </w:r>
                  </w:p>
                  <w:p w:rsidR="00337583" w:rsidRPr="00A968BC" w:rsidRDefault="00337583" w:rsidP="00C47BA4">
                    <w:pPr>
                      <w:pStyle w:val="af1"/>
                      <w:ind w:firstLine="0"/>
                    </w:pPr>
                    <w:r w:rsidRPr="00FB5186">
                      <w:rPr>
                        <w:rStyle w:val="dash041e005f0431005f044b005f0447005f043d005f044b005f0439005f005fchar1char1"/>
                        <w:sz w:val="20"/>
                        <w:szCs w:val="20"/>
                      </w:rPr>
                      <w:t>с особыми образовательными</w:t>
                    </w:r>
                    <w:r>
                      <w:rPr>
                        <w:rStyle w:val="dash041e005f0431005f044b005f0447005f043d005f044b005f0439005f005fchar1char1"/>
                        <w:sz w:val="20"/>
                        <w:szCs w:val="20"/>
                      </w:rPr>
                      <w:t xml:space="preserve"> </w:t>
                    </w:r>
                    <w:r w:rsidRPr="00FB5186">
                      <w:rPr>
                        <w:rStyle w:val="dash041e005f0431005f044b005f0447005f043d005f044b005f0439005f005fchar1char1"/>
                        <w:sz w:val="20"/>
                        <w:szCs w:val="20"/>
                      </w:rPr>
                      <w:t>потребностями</w:t>
                    </w:r>
                  </w:p>
                </w:txbxContent>
              </v:textbox>
            </v:shape>
            <v:shape id="Text Box 12" o:spid="_x0000_s1042" type="#_x0000_t202" style="position:absolute;left:35306;top:7347;width:17964;height:7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2">
                <w:txbxContent>
                  <w:p w:rsidR="00337583" w:rsidRPr="00A968BC" w:rsidRDefault="00337583" w:rsidP="00E8721D">
                    <w:pPr>
                      <w:jc w:val="center"/>
                      <w:rPr>
                        <w:sz w:val="32"/>
                      </w:rPr>
                    </w:pPr>
                    <w:r>
                      <w:rPr>
                        <w:rStyle w:val="dash041e005f0431005f044b005f0447005f043d005f044b005f0439005f005fchar1char1"/>
                        <w:sz w:val="20"/>
                        <w:szCs w:val="20"/>
                      </w:rPr>
                      <w:t>Обеспечение осознан</w:t>
                    </w:r>
                    <w:r w:rsidRPr="00FB5186">
                      <w:rPr>
                        <w:rStyle w:val="dash041e005f0431005f044b005f0447005f043d005f044b005f0439005f005fchar1char1"/>
                        <w:sz w:val="20"/>
                        <w:szCs w:val="20"/>
                      </w:rPr>
                      <w:t>ного и ответственного выбора дальнейшей профессиональнойсферы деятельности</w:t>
                    </w:r>
                  </w:p>
                </w:txbxContent>
              </v:textbox>
            </v:shape>
            <v:shape id="Text Box 13" o:spid="_x0000_s1043" type="#_x0000_t202" style="position:absolute;left:35306;top:16529;width:17964;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3">
                <w:txbxContent>
                  <w:p w:rsidR="00337583" w:rsidRDefault="00337583" w:rsidP="00E8721D">
                    <w:pPr>
                      <w:jc w:val="center"/>
                      <w:rPr>
                        <w:rStyle w:val="dash041e005f0431005f044b005f0447005f043d005f044b005f0439005f005fchar1char1"/>
                        <w:sz w:val="20"/>
                        <w:szCs w:val="20"/>
                      </w:rPr>
                    </w:pPr>
                    <w:r w:rsidRPr="00FB5186">
                      <w:rPr>
                        <w:rStyle w:val="dash041e005f0431005f044b005f0447005f043d005f044b005f0439005f005fchar1char1"/>
                        <w:sz w:val="20"/>
                        <w:szCs w:val="20"/>
                      </w:rPr>
                      <w:t>Формирование комму-никативных навыков в разновозрастнойсреде и среде сверстников</w:t>
                    </w:r>
                  </w:p>
                  <w:p w:rsidR="00337583" w:rsidRPr="00A968BC" w:rsidRDefault="00337583" w:rsidP="00E8721D">
                    <w:pPr>
                      <w:jc w:val="center"/>
                      <w:rPr>
                        <w:szCs w:val="18"/>
                      </w:rPr>
                    </w:pPr>
                  </w:p>
                </w:txbxContent>
              </v:textbox>
            </v:shape>
            <v:shape id="Text Box 14" o:spid="_x0000_s1044" type="#_x0000_t202" style="position:absolute;left:14288;top:18999;width:17900;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4">
                <w:txbxContent>
                  <w:p w:rsidR="00337583" w:rsidRPr="00D47933" w:rsidRDefault="00337583" w:rsidP="00E8721D">
                    <w:pPr>
                      <w:jc w:val="center"/>
                    </w:pPr>
                    <w:r>
                      <w:rPr>
                        <w:rStyle w:val="dash041e005f0431005f044b005f0447005f043d005f044b005f0439005f005fchar1char1"/>
                        <w:sz w:val="20"/>
                        <w:szCs w:val="20"/>
                      </w:rPr>
                      <w:t>Поддержка детского</w:t>
                    </w:r>
                    <w:r w:rsidRPr="00FB5186">
                      <w:rPr>
                        <w:rStyle w:val="dash041e005f0431005f044b005f0447005f043d005f044b005f0439005f005fchar1char1"/>
                        <w:sz w:val="20"/>
                        <w:szCs w:val="20"/>
                      </w:rPr>
                      <w:t xml:space="preserve"> объедине</w:t>
                    </w:r>
                    <w:r>
                      <w:rPr>
                        <w:rStyle w:val="dash041e005f0431005f044b005f0447005f043d005f044b005f0439005f005fchar1char1"/>
                        <w:sz w:val="20"/>
                        <w:szCs w:val="20"/>
                      </w:rPr>
                      <w:t>ния</w:t>
                    </w:r>
                    <w:r w:rsidRPr="00FB5186">
                      <w:rPr>
                        <w:rStyle w:val="dash041e005f0431005f044b005f0447005f043d005f044b005f0439005f005fchar1char1"/>
                        <w:sz w:val="20"/>
                        <w:szCs w:val="20"/>
                      </w:rPr>
                      <w:t xml:space="preserve"> и ученического само</w:t>
                    </w:r>
                    <w:r>
                      <w:rPr>
                        <w:rStyle w:val="dash041e005f0431005f044b005f0447005f043d005f044b005f0439005f005fchar1char1"/>
                        <w:sz w:val="20"/>
                        <w:szCs w:val="20"/>
                      </w:rPr>
                      <w:t>управления</w:t>
                    </w:r>
                  </w:p>
                </w:txbxContent>
              </v:textbox>
            </v:shape>
            <v:shape id="_x0000_s1045" type="#_x0000_t202" style="position:absolute;left:14288;top:616;width:17900;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_x0000_s1045">
                <w:txbxContent>
                  <w:p w:rsidR="00337583" w:rsidRPr="00FB5186" w:rsidRDefault="00337583" w:rsidP="00E8721D">
                    <w:pPr>
                      <w:jc w:val="center"/>
                      <w:rPr>
                        <w:sz w:val="20"/>
                        <w:szCs w:val="20"/>
                      </w:rPr>
                    </w:pPr>
                    <w:r w:rsidRPr="00FB5186">
                      <w:rPr>
                        <w:rStyle w:val="dash041e005f0431005f044b005f0447005f043d005f044b005f0439005f005fchar1char1"/>
                        <w:sz w:val="20"/>
                        <w:szCs w:val="20"/>
                      </w:rPr>
                      <w:t>Мониторинг возможностей и способностейобучающихся</w:t>
                    </w:r>
                  </w:p>
                </w:txbxContent>
              </v:textbox>
            </v:shape>
            <v:shape id="Text Box 6" o:spid="_x0000_s1046" type="#_x0000_t202" style="position:absolute;left:34874;top:559;width:17964;height:5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6">
                <w:txbxContent>
                  <w:p w:rsidR="00337583" w:rsidRPr="00FB5186" w:rsidRDefault="00337583" w:rsidP="00E8721D">
                    <w:pPr>
                      <w:jc w:val="center"/>
                      <w:rPr>
                        <w:sz w:val="20"/>
                        <w:szCs w:val="20"/>
                      </w:rPr>
                    </w:pPr>
                    <w:r>
                      <w:rPr>
                        <w:rStyle w:val="dash041e005f0431005f044b005f0447005f043d005f044b005f0439005f005fchar1char1"/>
                        <w:sz w:val="20"/>
                        <w:szCs w:val="20"/>
                      </w:rPr>
                      <w:t>Психолого-педаго</w:t>
                    </w:r>
                    <w:r w:rsidRPr="00FB5186">
                      <w:rPr>
                        <w:rStyle w:val="dash041e005f0431005f044b005f0447005f043d005f044b005f0439005f005fchar1char1"/>
                        <w:sz w:val="20"/>
                        <w:szCs w:val="20"/>
                      </w:rPr>
                      <w:t>гическая поддержка уча</w:t>
                    </w:r>
                    <w:r>
                      <w:rPr>
                        <w:rStyle w:val="dash041e005f0431005f044b005f0447005f043d005f044b005f0439005f005fchar1char1"/>
                        <w:sz w:val="20"/>
                        <w:szCs w:val="20"/>
                      </w:rPr>
                      <w:t>стников олим</w:t>
                    </w:r>
                    <w:r w:rsidRPr="00FB5186">
                      <w:rPr>
                        <w:rStyle w:val="dash041e005f0431005f044b005f0447005f043d005f044b005f0439005f005fchar1char1"/>
                        <w:sz w:val="20"/>
                        <w:szCs w:val="20"/>
                      </w:rPr>
                      <w:t>пиадного движения</w:t>
                    </w:r>
                  </w:p>
                </w:txbxContent>
              </v:textbox>
            </v:shape>
          </v:group>
        </w:pict>
      </w: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7108DA" w:rsidP="00E8721D">
      <w:pPr>
        <w:autoSpaceDE w:val="0"/>
        <w:autoSpaceDN w:val="0"/>
        <w:adjustRightInd w:val="0"/>
        <w:spacing w:after="0" w:line="240" w:lineRule="auto"/>
        <w:ind w:right="-143"/>
        <w:rPr>
          <w:rFonts w:ascii="Times New Roman" w:hAnsi="Times New Roman"/>
          <w:b/>
          <w:bCs/>
          <w:sz w:val="24"/>
          <w:szCs w:val="24"/>
        </w:rPr>
      </w:pPr>
      <w:r>
        <w:rPr>
          <w:rFonts w:ascii="Times New Roman" w:hAnsi="Times New Roman"/>
          <w:b/>
          <w:bCs/>
          <w:noProof/>
          <w:sz w:val="24"/>
          <w:szCs w:val="24"/>
          <w:lang w:eastAsia="ru-RU"/>
        </w:rPr>
        <w:pict>
          <v:shape id="Text Box 9" o:spid="_x0000_s1039" type="#_x0000_t202" style="position:absolute;margin-left:8.85pt;margin-top:5.85pt;width:124.8pt;height:43.5pt;z-index:251684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9">
              <w:txbxContent>
                <w:p w:rsidR="00337583" w:rsidRPr="00FB5186" w:rsidRDefault="00337583" w:rsidP="00E8721D">
                  <w:pPr>
                    <w:jc w:val="center"/>
                    <w:rPr>
                      <w:sz w:val="20"/>
                      <w:szCs w:val="20"/>
                    </w:rPr>
                  </w:pPr>
                  <w:r w:rsidRPr="00FB5186">
                    <w:rPr>
                      <w:rStyle w:val="dash041e005f0431005f044b005f0447005f043d005f044b005f0439005f005fchar1char1"/>
                      <w:sz w:val="20"/>
                      <w:szCs w:val="20"/>
                    </w:rPr>
                    <w:t>Формирование ценности здоровья и безопасного образа жизни</w:t>
                  </w:r>
                </w:p>
              </w:txbxContent>
            </v:textbox>
          </v:shape>
        </w:pict>
      </w: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E8721D" w:rsidRPr="00E8721D" w:rsidRDefault="007108DA" w:rsidP="00E8721D">
      <w:pPr>
        <w:autoSpaceDE w:val="0"/>
        <w:autoSpaceDN w:val="0"/>
        <w:adjustRightInd w:val="0"/>
        <w:spacing w:after="0" w:line="240" w:lineRule="auto"/>
        <w:ind w:right="-143"/>
        <w:rPr>
          <w:rFonts w:ascii="Times New Roman" w:hAnsi="Times New Roman"/>
          <w:b/>
          <w:bCs/>
          <w:sz w:val="24"/>
          <w:szCs w:val="24"/>
        </w:rPr>
      </w:pPr>
      <w:r>
        <w:rPr>
          <w:rFonts w:ascii="Times New Roman" w:hAnsi="Times New Roman"/>
          <w:b/>
          <w:bCs/>
          <w:noProof/>
          <w:sz w:val="24"/>
          <w:szCs w:val="24"/>
          <w:lang w:eastAsia="ru-RU"/>
        </w:rPr>
        <w:pict>
          <v:shape id="Text Box 10" o:spid="_x0000_s1040" type="#_x0000_t202" style="position:absolute;margin-left:8.85pt;margin-top:5.6pt;width:124.8pt;height:32.0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10">
              <w:txbxContent>
                <w:p w:rsidR="00337583" w:rsidRPr="006A5238" w:rsidRDefault="00337583" w:rsidP="00E8721D">
                  <w:pPr>
                    <w:jc w:val="center"/>
                    <w:rPr>
                      <w:sz w:val="20"/>
                      <w:szCs w:val="20"/>
                    </w:rPr>
                  </w:pPr>
                  <w:r w:rsidRPr="00FB5186">
                    <w:rPr>
                      <w:rStyle w:val="dash041e005f0431005f044b005f0447005f043d005f044b005f0439005f005fchar1char1"/>
                      <w:sz w:val="20"/>
                      <w:szCs w:val="20"/>
                    </w:rPr>
                    <w:t>Развитие экологической культуры</w:t>
                  </w:r>
                </w:p>
              </w:txbxContent>
            </v:textbox>
          </v:shape>
        </w:pict>
      </w:r>
    </w:p>
    <w:p w:rsidR="00E8721D" w:rsidRPr="00E8721D" w:rsidRDefault="00E8721D" w:rsidP="00E8721D">
      <w:pPr>
        <w:autoSpaceDE w:val="0"/>
        <w:autoSpaceDN w:val="0"/>
        <w:adjustRightInd w:val="0"/>
        <w:spacing w:after="0" w:line="240" w:lineRule="auto"/>
        <w:ind w:right="-143"/>
        <w:rPr>
          <w:rFonts w:ascii="Times New Roman" w:hAnsi="Times New Roman"/>
          <w:b/>
          <w:bCs/>
          <w:sz w:val="24"/>
          <w:szCs w:val="24"/>
        </w:rPr>
      </w:pPr>
    </w:p>
    <w:p w:rsidR="00DF3509" w:rsidRDefault="00DF3509" w:rsidP="00693FF1">
      <w:pPr>
        <w:pStyle w:val="3"/>
        <w:spacing w:before="0" w:beforeAutospacing="0" w:after="0" w:afterAutospacing="0"/>
        <w:jc w:val="both"/>
        <w:rPr>
          <w:sz w:val="22"/>
          <w:szCs w:val="22"/>
        </w:rPr>
      </w:pPr>
    </w:p>
    <w:p w:rsidR="00DF3509" w:rsidRDefault="007108DA" w:rsidP="00693FF1">
      <w:pPr>
        <w:pStyle w:val="3"/>
        <w:spacing w:before="0" w:beforeAutospacing="0" w:after="0" w:afterAutospacing="0"/>
        <w:jc w:val="both"/>
        <w:rPr>
          <w:sz w:val="22"/>
          <w:szCs w:val="22"/>
        </w:rPr>
      </w:pPr>
      <w:r w:rsidRPr="007108DA">
        <w:rPr>
          <w:noProof/>
        </w:rPr>
        <w:pict>
          <v:shape id="Text Box 11" o:spid="_x0000_s1041" type="#_x0000_t202" style="position:absolute;left:0;text-align:left;margin-left:8.85pt;margin-top:11.6pt;width:124.8pt;height:46.5pt;z-index:251686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11">
              <w:txbxContent>
                <w:p w:rsidR="00337583" w:rsidRPr="006A5238" w:rsidRDefault="00337583" w:rsidP="00E8721D">
                  <w:pPr>
                    <w:jc w:val="center"/>
                    <w:rPr>
                      <w:sz w:val="20"/>
                      <w:szCs w:val="20"/>
                    </w:rPr>
                  </w:pPr>
                  <w:r w:rsidRPr="00FB5186">
                    <w:rPr>
                      <w:rStyle w:val="dash041e005f0431005f044b005f0447005f043d005f044b005f0439005f005fchar1char1"/>
                      <w:sz w:val="20"/>
                      <w:szCs w:val="20"/>
                    </w:rPr>
                    <w:t>Дифференциация и индивидуализация обу</w:t>
                  </w:r>
                  <w:r>
                    <w:rPr>
                      <w:rStyle w:val="dash041e005f0431005f044b005f0447005f043d005f044b005f0439005f005fchar1char1"/>
                      <w:sz w:val="20"/>
                      <w:szCs w:val="20"/>
                    </w:rPr>
                    <w:t>чения</w:t>
                  </w:r>
                </w:p>
              </w:txbxContent>
            </v:textbox>
          </v:shape>
        </w:pict>
      </w:r>
    </w:p>
    <w:p w:rsidR="00C8505B" w:rsidRDefault="00C8505B" w:rsidP="00C8505B">
      <w:pPr>
        <w:rPr>
          <w:lang w:eastAsia="ru-RU"/>
        </w:rPr>
      </w:pPr>
    </w:p>
    <w:p w:rsidR="00C8505B" w:rsidRDefault="00C8505B" w:rsidP="00C8505B">
      <w:pPr>
        <w:rPr>
          <w:lang w:eastAsia="ru-RU"/>
        </w:rPr>
      </w:pPr>
    </w:p>
    <w:p w:rsidR="001D1C65" w:rsidRDefault="001D1C65" w:rsidP="00693FF1">
      <w:pPr>
        <w:pStyle w:val="3"/>
        <w:spacing w:before="0" w:beforeAutospacing="0" w:after="0" w:afterAutospacing="0"/>
        <w:jc w:val="both"/>
        <w:rPr>
          <w:sz w:val="22"/>
          <w:szCs w:val="22"/>
        </w:rPr>
      </w:pPr>
    </w:p>
    <w:p w:rsidR="00B540EE" w:rsidRPr="00BF4665" w:rsidRDefault="006549A3" w:rsidP="00693FF1">
      <w:pPr>
        <w:pStyle w:val="3"/>
        <w:spacing w:before="0" w:beforeAutospacing="0" w:after="0" w:afterAutospacing="0"/>
        <w:jc w:val="both"/>
        <w:rPr>
          <w:sz w:val="22"/>
          <w:szCs w:val="22"/>
        </w:rPr>
      </w:pPr>
      <w:r w:rsidRPr="00BF4665">
        <w:rPr>
          <w:sz w:val="22"/>
          <w:szCs w:val="22"/>
        </w:rPr>
        <w:t xml:space="preserve">3.2.3. </w:t>
      </w:r>
      <w:r w:rsidR="00B540EE" w:rsidRPr="00BF4665">
        <w:rPr>
          <w:sz w:val="22"/>
          <w:szCs w:val="22"/>
        </w:rPr>
        <w:t>Финансово-э</w:t>
      </w:r>
      <w:r w:rsidR="007242D1" w:rsidRPr="00BF4665">
        <w:rPr>
          <w:sz w:val="22"/>
          <w:szCs w:val="22"/>
        </w:rPr>
        <w:t xml:space="preserve">кономические условия реализации </w:t>
      </w:r>
      <w:r w:rsidR="00B540EE" w:rsidRPr="00BF4665">
        <w:rPr>
          <w:sz w:val="22"/>
          <w:szCs w:val="22"/>
        </w:rPr>
        <w:t>образовательной</w:t>
      </w:r>
      <w:bookmarkStart w:id="343" w:name="_Toc410654080"/>
      <w:bookmarkEnd w:id="340"/>
      <w:r w:rsidR="00B540EE" w:rsidRPr="00BF4665">
        <w:rPr>
          <w:sz w:val="22"/>
          <w:szCs w:val="22"/>
        </w:rPr>
        <w:t>программы основного общего образования</w:t>
      </w:r>
      <w:bookmarkEnd w:id="341"/>
      <w:bookmarkEnd w:id="342"/>
      <w:bookmarkEnd w:id="343"/>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F4665">
        <w:rPr>
          <w:rFonts w:ascii="Times New Roman" w:hAnsi="Times New Roman"/>
        </w:rPr>
        <w:t>–</w:t>
      </w:r>
      <w:r w:rsidRPr="00BF4665">
        <w:rPr>
          <w:rFonts w:ascii="Times New Roman" w:hAnsi="Times New Roman"/>
        </w:rPr>
        <w:t xml:space="preserve"> на основании бюджетной сметы.</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Норматив затрат на реализацию образовательной программы основного общего образования </w:t>
      </w:r>
      <w:r w:rsidR="007B3D17" w:rsidRPr="00BF4665">
        <w:rPr>
          <w:rFonts w:ascii="Times New Roman" w:hAnsi="Times New Roman"/>
        </w:rPr>
        <w:t>–</w:t>
      </w:r>
      <w:r w:rsidRPr="00BF4665">
        <w:rPr>
          <w:rFonts w:ascii="Times New Roman" w:hAnsi="Times New Roman"/>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F4665" w:rsidRDefault="00B540EE" w:rsidP="00AB28AE">
      <w:pPr>
        <w:numPr>
          <w:ilvl w:val="0"/>
          <w:numId w:val="134"/>
        </w:numPr>
        <w:tabs>
          <w:tab w:val="left" w:pos="993"/>
        </w:tabs>
        <w:spacing w:after="0" w:line="240" w:lineRule="auto"/>
        <w:ind w:left="0" w:firstLine="709"/>
        <w:jc w:val="both"/>
        <w:rPr>
          <w:rFonts w:ascii="Times New Roman" w:hAnsi="Times New Roman"/>
        </w:rPr>
      </w:pPr>
      <w:r w:rsidRPr="00BF4665">
        <w:rPr>
          <w:rFonts w:ascii="Times New Roman" w:hAnsi="Times New Roman"/>
        </w:rPr>
        <w:t>расходы на оплату труда работников, реализующих образовательную программу основного общего образования;</w:t>
      </w:r>
    </w:p>
    <w:p w:rsidR="00B540EE" w:rsidRPr="00BF4665" w:rsidRDefault="00B540EE" w:rsidP="00AB28AE">
      <w:pPr>
        <w:numPr>
          <w:ilvl w:val="0"/>
          <w:numId w:val="134"/>
        </w:numPr>
        <w:tabs>
          <w:tab w:val="left" w:pos="993"/>
        </w:tabs>
        <w:spacing w:after="0" w:line="240" w:lineRule="auto"/>
        <w:ind w:left="0" w:firstLine="709"/>
        <w:jc w:val="both"/>
        <w:rPr>
          <w:rFonts w:ascii="Times New Roman" w:hAnsi="Times New Roman"/>
        </w:rPr>
      </w:pPr>
      <w:r w:rsidRPr="00BF4665">
        <w:rPr>
          <w:rFonts w:ascii="Times New Roman" w:hAnsi="Times New Roman"/>
        </w:rPr>
        <w:t>расходы на приобретение учебников и учебных пособий, средств обучения, игр, игрушек;</w:t>
      </w:r>
    </w:p>
    <w:p w:rsidR="00B540EE" w:rsidRPr="00BF4665" w:rsidRDefault="00B540EE" w:rsidP="00AB28AE">
      <w:pPr>
        <w:numPr>
          <w:ilvl w:val="0"/>
          <w:numId w:val="134"/>
        </w:numPr>
        <w:tabs>
          <w:tab w:val="left" w:pos="993"/>
        </w:tabs>
        <w:spacing w:after="0" w:line="240" w:lineRule="auto"/>
        <w:ind w:left="0" w:firstLine="709"/>
        <w:jc w:val="both"/>
        <w:rPr>
          <w:rFonts w:ascii="Times New Roman" w:hAnsi="Times New Roman"/>
        </w:rPr>
      </w:pPr>
      <w:r w:rsidRPr="00BF4665">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F4665">
        <w:rPr>
          <w:rFonts w:ascii="Times New Roman" w:hAnsi="Times New Roman"/>
        </w:rPr>
        <w:t>ОВЗ</w:t>
      </w:r>
      <w:r w:rsidRPr="00BF4665">
        <w:rPr>
          <w:rFonts w:ascii="Times New Roman" w:hAnsi="Times New Roman"/>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w:t>
      </w:r>
      <w:r w:rsidRPr="00BF4665">
        <w:rPr>
          <w:rFonts w:ascii="Times New Roman" w:hAnsi="Times New Roman"/>
        </w:rPr>
        <w:lastRenderedPageBreak/>
        <w:t>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Реализация подхода нормативного финансирования в расчете на одного обучающегося осуществляется на трех следующих уровнях:</w:t>
      </w:r>
    </w:p>
    <w:p w:rsidR="00B540EE" w:rsidRPr="00BF4665" w:rsidRDefault="00B540EE" w:rsidP="00AB28AE">
      <w:pPr>
        <w:numPr>
          <w:ilvl w:val="0"/>
          <w:numId w:val="133"/>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межбюджетные отношения (бюджет субъекта Российской Федерации </w:t>
      </w:r>
      <w:r w:rsidR="007B3D17" w:rsidRPr="00BF4665">
        <w:rPr>
          <w:rFonts w:ascii="Times New Roman" w:hAnsi="Times New Roman"/>
        </w:rPr>
        <w:t>–</w:t>
      </w:r>
      <w:r w:rsidRPr="00BF4665">
        <w:rPr>
          <w:rFonts w:ascii="Times New Roman" w:hAnsi="Times New Roman"/>
        </w:rPr>
        <w:t xml:space="preserve"> местный бюджет);</w:t>
      </w:r>
    </w:p>
    <w:p w:rsidR="00B540EE" w:rsidRPr="00BF4665" w:rsidRDefault="00B540EE" w:rsidP="00AB28AE">
      <w:pPr>
        <w:numPr>
          <w:ilvl w:val="0"/>
          <w:numId w:val="133"/>
        </w:numPr>
        <w:tabs>
          <w:tab w:val="left" w:pos="1134"/>
        </w:tabs>
        <w:spacing w:after="0" w:line="240" w:lineRule="auto"/>
        <w:ind w:left="0" w:firstLine="709"/>
        <w:jc w:val="both"/>
        <w:rPr>
          <w:rFonts w:ascii="Times New Roman" w:hAnsi="Times New Roman"/>
        </w:rPr>
      </w:pPr>
      <w:r w:rsidRPr="00BF4665">
        <w:rPr>
          <w:rFonts w:ascii="Times New Roman" w:hAnsi="Times New Roman"/>
        </w:rPr>
        <w:t>внутрибюджетные отношения (местный бюджет – муниципальная общеобразовательная организация);</w:t>
      </w:r>
    </w:p>
    <w:p w:rsidR="00B540EE" w:rsidRPr="00BF4665" w:rsidRDefault="00B540EE" w:rsidP="00AB28AE">
      <w:pPr>
        <w:numPr>
          <w:ilvl w:val="0"/>
          <w:numId w:val="133"/>
        </w:numPr>
        <w:tabs>
          <w:tab w:val="left" w:pos="1134"/>
        </w:tabs>
        <w:spacing w:after="0" w:line="240" w:lineRule="auto"/>
        <w:ind w:left="0" w:firstLine="709"/>
        <w:jc w:val="both"/>
        <w:rPr>
          <w:rFonts w:ascii="Times New Roman" w:hAnsi="Times New Roman"/>
        </w:rPr>
      </w:pPr>
      <w:r w:rsidRPr="00BF4665">
        <w:rPr>
          <w:rFonts w:ascii="Times New Roman" w:hAnsi="Times New Roman"/>
        </w:rPr>
        <w:t>общеобразовательная организация.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F4665">
        <w:rPr>
          <w:rFonts w:ascii="Times New Roman" w:hAnsi="Times New Roman"/>
        </w:rPr>
        <w:t>-</w:t>
      </w:r>
      <w:r w:rsidRPr="00BF4665">
        <w:rPr>
          <w:rFonts w:ascii="Times New Roman" w:hAnsi="Times New Roman"/>
        </w:rPr>
        <w:t>правовое регулирование на региональном уровне следующих положений:</w:t>
      </w:r>
    </w:p>
    <w:p w:rsidR="00B540EE" w:rsidRPr="00BF4665" w:rsidRDefault="00B540EE" w:rsidP="00AB28AE">
      <w:pPr>
        <w:numPr>
          <w:ilvl w:val="0"/>
          <w:numId w:val="135"/>
        </w:numPr>
        <w:tabs>
          <w:tab w:val="left" w:pos="1134"/>
        </w:tabs>
        <w:spacing w:after="0" w:line="240" w:lineRule="auto"/>
        <w:ind w:left="0" w:firstLine="709"/>
        <w:jc w:val="both"/>
        <w:rPr>
          <w:rFonts w:ascii="Times New Roman" w:hAnsi="Times New Roman"/>
        </w:rPr>
      </w:pPr>
      <w:r w:rsidRPr="00BF4665">
        <w:rPr>
          <w:rFonts w:ascii="Times New Roman" w:hAnsi="Times New Roma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F4665" w:rsidRDefault="00B540EE" w:rsidP="00AB28AE">
      <w:pPr>
        <w:numPr>
          <w:ilvl w:val="0"/>
          <w:numId w:val="135"/>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F4665">
        <w:rPr>
          <w:rFonts w:ascii="Times New Roman" w:hAnsi="Times New Roman"/>
        </w:rPr>
        <w:t>,</w:t>
      </w:r>
      <w:r w:rsidRPr="00BF4665">
        <w:rPr>
          <w:rFonts w:ascii="Times New Roman" w:hAnsi="Times New Roman"/>
        </w:rPr>
        <w:t xml:space="preserve"> направляемых на оплату труда и иные нужды</w:t>
      </w:r>
      <w:r w:rsidR="00F61CB7" w:rsidRPr="00BF4665">
        <w:rPr>
          <w:rFonts w:ascii="Times New Roman" w:hAnsi="Times New Roman"/>
        </w:rPr>
        <w:t>,</w:t>
      </w:r>
      <w:r w:rsidRPr="00BF4665">
        <w:rPr>
          <w:rFonts w:ascii="Times New Roman" w:hAnsi="Times New Roman"/>
        </w:rPr>
        <w:t xml:space="preserve"> необходимые для выполнения государственного задания.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При разработке программы образовательной организации в части обучения детей с </w:t>
      </w:r>
      <w:r w:rsidR="000D18F7" w:rsidRPr="00BF4665">
        <w:rPr>
          <w:rFonts w:ascii="Times New Roman" w:hAnsi="Times New Roman"/>
        </w:rPr>
        <w:t>ОВЗ</w:t>
      </w:r>
      <w:r w:rsidRPr="00BF4665">
        <w:rPr>
          <w:rFonts w:ascii="Times New Roman" w:hAnsi="Times New Roman"/>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В связи с требованиями </w:t>
      </w:r>
      <w:r w:rsidR="00AB0A45" w:rsidRPr="00BF4665">
        <w:rPr>
          <w:rFonts w:ascii="Times New Roman" w:hAnsi="Times New Roman"/>
        </w:rPr>
        <w:t xml:space="preserve">ФГОС </w:t>
      </w:r>
      <w:r w:rsidR="006549A3" w:rsidRPr="00BF4665">
        <w:rPr>
          <w:rFonts w:ascii="Times New Roman" w:hAnsi="Times New Roman"/>
        </w:rPr>
        <w:t xml:space="preserve">ООО </w:t>
      </w:r>
      <w:r w:rsidRPr="00BF4665">
        <w:rPr>
          <w:rFonts w:ascii="Times New Roman" w:hAnsi="Times New Roman"/>
        </w:rPr>
        <w:t>при расч</w:t>
      </w:r>
      <w:r w:rsidR="00245F1D" w:rsidRPr="00BF4665">
        <w:rPr>
          <w:rFonts w:ascii="Times New Roman" w:hAnsi="Times New Roman"/>
        </w:rPr>
        <w:t>е</w:t>
      </w:r>
      <w:r w:rsidRPr="00BF4665">
        <w:rPr>
          <w:rFonts w:ascii="Times New Roman" w:hAnsi="Times New Roman"/>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F4665">
        <w:rPr>
          <w:rFonts w:ascii="Times New Roman" w:hAnsi="Times New Roman"/>
        </w:rPr>
        <w:t xml:space="preserve"> (при их наличии)</w:t>
      </w:r>
      <w:r w:rsidRPr="00BF4665">
        <w:rPr>
          <w:rFonts w:ascii="Times New Roman" w:hAnsi="Times New Roman"/>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Справочно: в соответствии с установленным порядком финансирования оплаты труда работников образовательных организаций:</w:t>
      </w:r>
    </w:p>
    <w:p w:rsidR="00B540EE" w:rsidRPr="00BF4665" w:rsidRDefault="00B540EE" w:rsidP="00AB28AE">
      <w:pPr>
        <w:numPr>
          <w:ilvl w:val="0"/>
          <w:numId w:val="136"/>
        </w:numPr>
        <w:tabs>
          <w:tab w:val="left" w:pos="1134"/>
        </w:tabs>
        <w:spacing w:after="0" w:line="240" w:lineRule="auto"/>
        <w:ind w:left="0" w:firstLine="851"/>
        <w:jc w:val="both"/>
        <w:rPr>
          <w:rFonts w:ascii="Times New Roman" w:hAnsi="Times New Roman"/>
        </w:rPr>
      </w:pPr>
      <w:r w:rsidRPr="00BF4665">
        <w:rPr>
          <w:rFonts w:ascii="Times New Roman" w:hAnsi="Times New Roman"/>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F4665">
        <w:rPr>
          <w:rFonts w:ascii="Times New Roman" w:hAnsi="Times New Roman"/>
        </w:rPr>
        <w:t xml:space="preserve">– </w:t>
      </w:r>
      <w:r w:rsidRPr="00BF4665">
        <w:rPr>
          <w:rFonts w:ascii="Times New Roman" w:hAnsi="Times New Roman"/>
        </w:rPr>
        <w:t>от 20 до 40</w:t>
      </w:r>
      <w:r w:rsidR="00F61CB7" w:rsidRPr="00BF4665">
        <w:rPr>
          <w:rFonts w:ascii="Times New Roman" w:hAnsi="Times New Roman"/>
        </w:rPr>
        <w:t> </w:t>
      </w:r>
      <w:r w:rsidRPr="00BF4665">
        <w:rPr>
          <w:rFonts w:ascii="Times New Roman" w:hAnsi="Times New Roman"/>
        </w:rPr>
        <w:t>%. Значение стимулирующей части определяется образовательной организацией самостоятельно;</w:t>
      </w:r>
    </w:p>
    <w:p w:rsidR="00B540EE" w:rsidRPr="00BF4665" w:rsidRDefault="00B540EE" w:rsidP="00AB28AE">
      <w:pPr>
        <w:numPr>
          <w:ilvl w:val="0"/>
          <w:numId w:val="136"/>
        </w:numPr>
        <w:tabs>
          <w:tab w:val="left" w:pos="1134"/>
        </w:tabs>
        <w:spacing w:after="0" w:line="240" w:lineRule="auto"/>
        <w:ind w:left="0" w:firstLine="851"/>
        <w:jc w:val="both"/>
        <w:rPr>
          <w:rFonts w:ascii="Times New Roman" w:hAnsi="Times New Roman"/>
        </w:rPr>
      </w:pPr>
      <w:r w:rsidRPr="00BF4665">
        <w:rPr>
          <w:rFonts w:ascii="Times New Roman" w:hAnsi="Times New Roman"/>
        </w:rPr>
        <w:t xml:space="preserve">базовая часть фонда оплаты труда обеспечивает гарантированную заработную плату работников; </w:t>
      </w:r>
    </w:p>
    <w:p w:rsidR="00B540EE" w:rsidRPr="00BF4665" w:rsidRDefault="00B540EE" w:rsidP="00AB28AE">
      <w:pPr>
        <w:numPr>
          <w:ilvl w:val="0"/>
          <w:numId w:val="136"/>
        </w:numPr>
        <w:tabs>
          <w:tab w:val="left" w:pos="1134"/>
        </w:tabs>
        <w:spacing w:after="0" w:line="240" w:lineRule="auto"/>
        <w:ind w:left="0" w:firstLine="851"/>
        <w:jc w:val="both"/>
        <w:rPr>
          <w:rFonts w:ascii="Times New Roman" w:hAnsi="Times New Roman"/>
        </w:rPr>
      </w:pPr>
      <w:r w:rsidRPr="00BF4665">
        <w:rPr>
          <w:rFonts w:ascii="Times New Roman" w:hAnsi="Times New Roman"/>
        </w:rPr>
        <w:t xml:space="preserve">рекомендуемое оптимальное значение объема фонда оплаты труда педагогического персонала </w:t>
      </w:r>
      <w:r w:rsidR="00F61CB7" w:rsidRPr="00BF4665">
        <w:rPr>
          <w:rFonts w:ascii="Times New Roman" w:hAnsi="Times New Roman"/>
        </w:rPr>
        <w:t>–</w:t>
      </w:r>
      <w:r w:rsidRPr="00BF4665">
        <w:rPr>
          <w:rFonts w:ascii="Times New Roman" w:hAnsi="Times New Roman"/>
        </w:rPr>
        <w:t xml:space="preserve"> 70</w:t>
      </w:r>
      <w:r w:rsidR="00F61CB7" w:rsidRPr="00BF4665">
        <w:rPr>
          <w:rFonts w:ascii="Times New Roman" w:hAnsi="Times New Roman"/>
        </w:rPr>
        <w:t> </w:t>
      </w:r>
      <w:r w:rsidRPr="00BF4665">
        <w:rPr>
          <w:rFonts w:ascii="Times New Roman" w:hAnsi="Times New Roman"/>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F4665" w:rsidRDefault="00B540EE" w:rsidP="00AB28AE">
      <w:pPr>
        <w:numPr>
          <w:ilvl w:val="0"/>
          <w:numId w:val="136"/>
        </w:numPr>
        <w:tabs>
          <w:tab w:val="left" w:pos="1134"/>
        </w:tabs>
        <w:spacing w:after="0" w:line="240" w:lineRule="auto"/>
        <w:ind w:left="0" w:firstLine="851"/>
        <w:jc w:val="both"/>
        <w:rPr>
          <w:rFonts w:ascii="Times New Roman" w:hAnsi="Times New Roman"/>
        </w:rPr>
      </w:pPr>
      <w:r w:rsidRPr="00BF4665">
        <w:rPr>
          <w:rFonts w:ascii="Times New Roman" w:hAnsi="Times New Roman"/>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F4665" w:rsidRDefault="00B540EE" w:rsidP="00AB28AE">
      <w:pPr>
        <w:numPr>
          <w:ilvl w:val="0"/>
          <w:numId w:val="136"/>
        </w:numPr>
        <w:tabs>
          <w:tab w:val="left" w:pos="1134"/>
        </w:tabs>
        <w:spacing w:after="0" w:line="240" w:lineRule="auto"/>
        <w:ind w:left="0" w:firstLine="851"/>
        <w:jc w:val="both"/>
        <w:rPr>
          <w:rFonts w:ascii="Times New Roman" w:hAnsi="Times New Roman"/>
        </w:rPr>
      </w:pPr>
      <w:r w:rsidRPr="00BF4665">
        <w:rPr>
          <w:rFonts w:ascii="Times New Roman" w:hAnsi="Times New Roman"/>
        </w:rPr>
        <w:t>общая часть фонда оплаты труда обеспечивает гарантированную оплату труда педагогического работника.</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Образовательная организация самостоятельно определяет:</w:t>
      </w:r>
    </w:p>
    <w:p w:rsidR="00B540EE" w:rsidRPr="00BF4665" w:rsidRDefault="00B540EE" w:rsidP="00AB28AE">
      <w:pPr>
        <w:numPr>
          <w:ilvl w:val="0"/>
          <w:numId w:val="137"/>
        </w:numPr>
        <w:tabs>
          <w:tab w:val="left" w:pos="1134"/>
        </w:tabs>
        <w:spacing w:after="0" w:line="240" w:lineRule="auto"/>
        <w:ind w:left="0" w:firstLine="709"/>
        <w:jc w:val="both"/>
        <w:rPr>
          <w:rFonts w:ascii="Times New Roman" w:hAnsi="Times New Roman"/>
        </w:rPr>
      </w:pPr>
      <w:r w:rsidRPr="00BF4665">
        <w:rPr>
          <w:rFonts w:ascii="Times New Roman" w:hAnsi="Times New Roman"/>
        </w:rPr>
        <w:t>соотношение базовой и стимулирующей части фонда оплаты труда;</w:t>
      </w:r>
    </w:p>
    <w:p w:rsidR="00B540EE" w:rsidRPr="00BF4665" w:rsidRDefault="00B540EE" w:rsidP="00AB28AE">
      <w:pPr>
        <w:numPr>
          <w:ilvl w:val="0"/>
          <w:numId w:val="137"/>
        </w:numPr>
        <w:tabs>
          <w:tab w:val="left" w:pos="1134"/>
        </w:tabs>
        <w:spacing w:after="0" w:line="240" w:lineRule="auto"/>
        <w:ind w:left="0" w:firstLine="709"/>
        <w:jc w:val="both"/>
        <w:rPr>
          <w:rFonts w:ascii="Times New Roman" w:hAnsi="Times New Roman"/>
        </w:rPr>
      </w:pPr>
      <w:r w:rsidRPr="00BF4665">
        <w:rPr>
          <w:rFonts w:ascii="Times New Roman" w:hAnsi="Times New Roman"/>
        </w:rPr>
        <w:t xml:space="preserve">соотношение фонда оплаты труда руководящего, педагогического, инженерно-технического,административно-хозяйственного, </w:t>
      </w:r>
      <w:r w:rsidR="00F61CB7" w:rsidRPr="00BF4665">
        <w:rPr>
          <w:rFonts w:ascii="Times New Roman" w:hAnsi="Times New Roman"/>
        </w:rPr>
        <w:t>п</w:t>
      </w:r>
      <w:r w:rsidRPr="00BF4665">
        <w:rPr>
          <w:rFonts w:ascii="Times New Roman" w:hAnsi="Times New Roman"/>
        </w:rPr>
        <w:t>роизводственного, учебно-вспомогательногои иного персонала;</w:t>
      </w:r>
    </w:p>
    <w:p w:rsidR="00B540EE" w:rsidRPr="00BF4665" w:rsidRDefault="00B540EE" w:rsidP="00AB28AE">
      <w:pPr>
        <w:numPr>
          <w:ilvl w:val="0"/>
          <w:numId w:val="137"/>
        </w:numPr>
        <w:tabs>
          <w:tab w:val="left" w:pos="1134"/>
        </w:tabs>
        <w:spacing w:after="0" w:line="240" w:lineRule="auto"/>
        <w:ind w:left="0" w:firstLine="709"/>
        <w:jc w:val="both"/>
        <w:rPr>
          <w:rFonts w:ascii="Times New Roman" w:hAnsi="Times New Roman"/>
        </w:rPr>
      </w:pPr>
      <w:r w:rsidRPr="00BF4665">
        <w:rPr>
          <w:rFonts w:ascii="Times New Roman" w:hAnsi="Times New Roman"/>
        </w:rPr>
        <w:t>соотношение общей и специальной частей внутри базовой части фонда оплаты труда;</w:t>
      </w:r>
    </w:p>
    <w:p w:rsidR="00B540EE" w:rsidRPr="00BF4665" w:rsidRDefault="00B540EE" w:rsidP="00AB28AE">
      <w:pPr>
        <w:numPr>
          <w:ilvl w:val="0"/>
          <w:numId w:val="137"/>
        </w:numPr>
        <w:tabs>
          <w:tab w:val="left" w:pos="1134"/>
        </w:tabs>
        <w:spacing w:after="0" w:line="240" w:lineRule="auto"/>
        <w:ind w:left="0" w:firstLine="709"/>
        <w:jc w:val="both"/>
        <w:rPr>
          <w:rFonts w:ascii="Times New Roman" w:hAnsi="Times New Roman"/>
        </w:rPr>
      </w:pPr>
      <w:r w:rsidRPr="00BF4665">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F4665" w:rsidRDefault="00B540EE" w:rsidP="00693FF1">
      <w:pPr>
        <w:shd w:val="clear" w:color="auto" w:fill="FFFFFF"/>
        <w:tabs>
          <w:tab w:val="left" w:pos="1238"/>
        </w:tabs>
        <w:spacing w:after="0" w:line="240" w:lineRule="auto"/>
        <w:ind w:firstLine="709"/>
        <w:jc w:val="both"/>
        <w:rPr>
          <w:rFonts w:ascii="Times New Roman" w:hAnsi="Times New Roman"/>
        </w:rPr>
      </w:pPr>
      <w:r w:rsidRPr="00BF4665">
        <w:rPr>
          <w:rFonts w:ascii="Times New Roman" w:hAnsi="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F4665" w:rsidRDefault="00B540EE" w:rsidP="00693FF1">
      <w:pPr>
        <w:shd w:val="clear" w:color="auto" w:fill="FFFFFF"/>
        <w:tabs>
          <w:tab w:val="left" w:pos="1238"/>
        </w:tabs>
        <w:spacing w:after="0" w:line="240" w:lineRule="auto"/>
        <w:ind w:firstLine="709"/>
        <w:jc w:val="both"/>
        <w:rPr>
          <w:rFonts w:ascii="Times New Roman" w:hAnsi="Times New Roman"/>
        </w:rPr>
      </w:pPr>
    </w:p>
    <w:p w:rsidR="00B540EE" w:rsidRPr="00BF4665" w:rsidRDefault="00B540EE" w:rsidP="00693FF1">
      <w:pPr>
        <w:shd w:val="clear" w:color="auto" w:fill="FFFFFF"/>
        <w:spacing w:after="0" w:line="240" w:lineRule="auto"/>
        <w:ind w:firstLine="709"/>
        <w:jc w:val="both"/>
        <w:rPr>
          <w:rFonts w:ascii="Times New Roman" w:hAnsi="Times New Roman"/>
          <w:b/>
          <w:bCs/>
        </w:rPr>
      </w:pPr>
      <w:r w:rsidRPr="00BF4665">
        <w:rPr>
          <w:rFonts w:ascii="Times New Roman" w:hAnsi="Times New Roman"/>
          <w:b/>
          <w:bCs/>
        </w:rPr>
        <w:t>Определение нормативных затрат на оказани</w:t>
      </w:r>
      <w:r w:rsidR="00F61CB7" w:rsidRPr="00BF4665">
        <w:rPr>
          <w:rFonts w:ascii="Times New Roman" w:hAnsi="Times New Roman"/>
          <w:b/>
          <w:bCs/>
        </w:rPr>
        <w:t xml:space="preserve">е </w:t>
      </w:r>
      <w:r w:rsidRPr="00BF4665">
        <w:rPr>
          <w:rFonts w:ascii="Times New Roman" w:hAnsi="Times New Roman"/>
          <w:b/>
          <w:bCs/>
        </w:rPr>
        <w:t>государственной услуги</w:t>
      </w:r>
    </w:p>
    <w:p w:rsidR="00B540EE" w:rsidRPr="00BF4665" w:rsidRDefault="00B540EE" w:rsidP="00693FF1">
      <w:pPr>
        <w:shd w:val="clear" w:color="auto" w:fill="FFFFFF"/>
        <w:tabs>
          <w:tab w:val="left" w:pos="1087"/>
        </w:tabs>
        <w:spacing w:after="0" w:line="240" w:lineRule="auto"/>
        <w:ind w:firstLine="709"/>
        <w:jc w:val="both"/>
        <w:rPr>
          <w:rFonts w:ascii="Times New Roman" w:hAnsi="Times New Roman"/>
        </w:rPr>
      </w:pPr>
      <w:r w:rsidRPr="00BF4665">
        <w:rPr>
          <w:rFonts w:ascii="Times New Roman" w:hAnsi="Times New Roman"/>
        </w:rPr>
        <w:t xml:space="preserve">Нормативные затраты на оказание </w:t>
      </w:r>
      <w:r w:rsidRPr="00BF4665">
        <w:rPr>
          <w:rFonts w:ascii="Times New Roman" w:hAnsi="Times New Roman"/>
          <w:i/>
          <w:lang w:val="en-US"/>
        </w:rPr>
        <w:t>i</w:t>
      </w:r>
      <w:r w:rsidRPr="00BF4665">
        <w:rPr>
          <w:rFonts w:ascii="Times New Roman" w:hAnsi="Times New Roman"/>
        </w:rPr>
        <w:t>-той государственной услуги на соответствующий финансовый год определяются по формуле:</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rPr>
        <w:t>Р</w:t>
      </w:r>
      <w:r w:rsidRPr="00BF4665">
        <w:rPr>
          <w:rFonts w:ascii="Times New Roman" w:hAnsi="Times New Roman"/>
          <w:i/>
          <w:vertAlign w:val="superscript"/>
          <w:lang w:val="en-US"/>
        </w:rPr>
        <w:t>i</w:t>
      </w:r>
      <w:r w:rsidRPr="00BF4665">
        <w:rPr>
          <w:rFonts w:ascii="Times New Roman" w:hAnsi="Times New Roman"/>
          <w:i/>
          <w:vertAlign w:val="subscript"/>
        </w:rPr>
        <w:t>гу</w:t>
      </w:r>
      <w:r w:rsidRPr="00BF4665">
        <w:rPr>
          <w:rFonts w:ascii="Times New Roman" w:hAnsi="Times New Roman"/>
          <w:bCs/>
        </w:rPr>
        <w:t xml:space="preserve">= </w:t>
      </w:r>
      <w:r w:rsidRPr="00BF4665">
        <w:rPr>
          <w:rFonts w:ascii="Times New Roman" w:hAnsi="Times New Roman"/>
          <w:bCs/>
          <w:i/>
          <w:lang w:val="en-US"/>
        </w:rPr>
        <w:t>N</w:t>
      </w:r>
      <w:r w:rsidRPr="00BF4665">
        <w:rPr>
          <w:rFonts w:ascii="Times New Roman" w:hAnsi="Times New Roman"/>
          <w:i/>
          <w:vertAlign w:val="superscript"/>
          <w:lang w:val="en-US"/>
        </w:rPr>
        <w:t>i</w:t>
      </w:r>
      <w:r w:rsidRPr="00BF4665">
        <w:rPr>
          <w:rFonts w:ascii="Times New Roman" w:hAnsi="Times New Roman"/>
          <w:i/>
          <w:vertAlign w:val="subscript"/>
        </w:rPr>
        <w:t xml:space="preserve">очр </w:t>
      </w:r>
      <w:r w:rsidR="00F61CB7" w:rsidRPr="00BF4665">
        <w:rPr>
          <w:rFonts w:ascii="Times New Roman" w:hAnsi="Times New Roman"/>
          <w:i/>
          <w:vertAlign w:val="subscript"/>
        </w:rPr>
        <w:t>×</w:t>
      </w:r>
      <w:r w:rsidRPr="00BF4665">
        <w:rPr>
          <w:rFonts w:ascii="Times New Roman" w:hAnsi="Times New Roman"/>
          <w:i/>
          <w:vertAlign w:val="subscript"/>
          <w:lang w:val="en-US"/>
        </w:rPr>
        <w:t>ki</w:t>
      </w:r>
      <w:r w:rsidRPr="00BF4665">
        <w:rPr>
          <w:rFonts w:ascii="Times New Roman" w:hAnsi="Times New Roman"/>
          <w:i/>
          <w:iCs/>
        </w:rPr>
        <w:t xml:space="preserve">, </w:t>
      </w:r>
      <w:r w:rsidRPr="00BF4665">
        <w:rPr>
          <w:rFonts w:ascii="Times New Roman" w:hAnsi="Times New Roman"/>
        </w:rPr>
        <w:t>где</w:t>
      </w:r>
      <w:r w:rsidR="00AB0A45" w:rsidRPr="00BF4665">
        <w:rPr>
          <w:rFonts w:ascii="Times New Roman" w:hAnsi="Times New Roman"/>
        </w:rPr>
        <w:t>:</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rPr>
        <w:t>Р</w:t>
      </w:r>
      <w:r w:rsidRPr="00BF4665">
        <w:rPr>
          <w:rFonts w:ascii="Times New Roman" w:hAnsi="Times New Roman"/>
          <w:i/>
          <w:vertAlign w:val="superscript"/>
          <w:lang w:val="en-US"/>
        </w:rPr>
        <w:t>i</w:t>
      </w:r>
      <w:r w:rsidRPr="00BF4665">
        <w:rPr>
          <w:rFonts w:ascii="Times New Roman" w:hAnsi="Times New Roman"/>
          <w:i/>
          <w:vertAlign w:val="subscript"/>
        </w:rPr>
        <w:t>гу</w:t>
      </w:r>
      <w:r w:rsidR="00F61CB7" w:rsidRPr="00BF4665">
        <w:rPr>
          <w:rFonts w:ascii="Times New Roman" w:hAnsi="Times New Roman"/>
          <w:b/>
          <w:bCs/>
        </w:rPr>
        <w:t>–</w:t>
      </w:r>
      <w:r w:rsidRPr="00BF4665">
        <w:rPr>
          <w:rFonts w:ascii="Times New Roman" w:hAnsi="Times New Roman"/>
          <w:bCs/>
        </w:rPr>
        <w:t>н</w:t>
      </w:r>
      <w:r w:rsidRPr="00BF4665">
        <w:rPr>
          <w:rFonts w:ascii="Times New Roman" w:hAnsi="Times New Roman"/>
        </w:rPr>
        <w:t xml:space="preserve">ормативные затраты на оказание </w:t>
      </w:r>
      <w:r w:rsidRPr="00BF4665">
        <w:rPr>
          <w:rFonts w:ascii="Times New Roman" w:hAnsi="Times New Roman"/>
          <w:i/>
          <w:lang w:val="en-US"/>
        </w:rPr>
        <w:t>i</w:t>
      </w:r>
      <w:r w:rsidRPr="00BF4665">
        <w:rPr>
          <w:rFonts w:ascii="Times New Roman" w:hAnsi="Times New Roman"/>
        </w:rPr>
        <w:t>-той государственной услуги на соответствующий финансовый год;</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bCs/>
          <w:lang w:val="en-US"/>
        </w:rPr>
        <w:t>N</w:t>
      </w:r>
      <w:r w:rsidRPr="00BF4665">
        <w:rPr>
          <w:rFonts w:ascii="Times New Roman" w:hAnsi="Times New Roman"/>
          <w:vertAlign w:val="superscript"/>
          <w:lang w:val="en-US"/>
        </w:rPr>
        <w:t>i</w:t>
      </w:r>
      <w:r w:rsidRPr="00BF4665">
        <w:rPr>
          <w:rFonts w:ascii="Times New Roman" w:hAnsi="Times New Roman"/>
          <w:vertAlign w:val="subscript"/>
        </w:rPr>
        <w:t>очр</w:t>
      </w:r>
      <w:r w:rsidR="00F61CB7" w:rsidRPr="00BF4665">
        <w:rPr>
          <w:rFonts w:ascii="Times New Roman" w:hAnsi="Times New Roman"/>
          <w:b/>
          <w:bCs/>
        </w:rPr>
        <w:t>–</w:t>
      </w:r>
      <w:r w:rsidRPr="00BF4665">
        <w:rPr>
          <w:rFonts w:ascii="Times New Roman" w:hAnsi="Times New Roman"/>
        </w:rPr>
        <w:t xml:space="preserve"> нормативные затраты на оказание единицы </w:t>
      </w:r>
      <w:r w:rsidRPr="00BF4665">
        <w:rPr>
          <w:rFonts w:ascii="Times New Roman" w:hAnsi="Times New Roman"/>
          <w:i/>
          <w:lang w:val="en-US"/>
        </w:rPr>
        <w:t>i</w:t>
      </w:r>
      <w:r w:rsidRPr="00BF4665">
        <w:rPr>
          <w:rFonts w:ascii="Times New Roman" w:hAnsi="Times New Roman"/>
        </w:rPr>
        <w:t>-той государственной услуги образовательной организации на соответствующий финансовый год;</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iCs/>
          <w:lang w:val="en-US"/>
        </w:rPr>
        <w:t>k</w:t>
      </w:r>
      <w:r w:rsidRPr="00BF4665">
        <w:rPr>
          <w:rFonts w:ascii="Times New Roman" w:hAnsi="Times New Roman"/>
          <w:i/>
          <w:iCs/>
          <w:vertAlign w:val="subscript"/>
          <w:lang w:val="en-US"/>
        </w:rPr>
        <w:t>t</w:t>
      </w:r>
      <w:r w:rsidR="00F61CB7" w:rsidRPr="00BF4665">
        <w:rPr>
          <w:rFonts w:ascii="Times New Roman" w:hAnsi="Times New Roman"/>
          <w:b/>
          <w:bCs/>
        </w:rPr>
        <w:t>–</w:t>
      </w:r>
      <w:r w:rsidRPr="00BF4665">
        <w:rPr>
          <w:rFonts w:ascii="Times New Roman" w:hAnsi="Times New Roman"/>
        </w:rPr>
        <w:t xml:space="preserve"> объем </w:t>
      </w:r>
      <w:r w:rsidRPr="00BF4665">
        <w:rPr>
          <w:rFonts w:ascii="Times New Roman" w:hAnsi="Times New Roman"/>
          <w:i/>
          <w:lang w:val="en-US"/>
        </w:rPr>
        <w:t>i</w:t>
      </w:r>
      <w:r w:rsidRPr="00BF4665">
        <w:rPr>
          <w:rFonts w:ascii="Times New Roman" w:hAnsi="Times New Roman"/>
        </w:rPr>
        <w:t>-той государственной услуги в соответствии с государственным (муниципальным) заданием.</w:t>
      </w:r>
    </w:p>
    <w:p w:rsidR="00B540EE" w:rsidRPr="00BF4665" w:rsidRDefault="00B540EE" w:rsidP="00693FF1">
      <w:pPr>
        <w:shd w:val="clear" w:color="auto" w:fill="FFFFFF"/>
        <w:tabs>
          <w:tab w:val="left" w:pos="994"/>
        </w:tabs>
        <w:spacing w:after="0" w:line="240" w:lineRule="auto"/>
        <w:ind w:firstLine="709"/>
        <w:jc w:val="both"/>
        <w:rPr>
          <w:rFonts w:ascii="Times New Roman" w:hAnsi="Times New Roman"/>
        </w:rPr>
      </w:pPr>
      <w:r w:rsidRPr="00BF4665">
        <w:rPr>
          <w:rFonts w:ascii="Times New Roman" w:hAnsi="Times New Roman"/>
        </w:rPr>
        <w:t xml:space="preserve">Нормативные затраты на оказание единицы </w:t>
      </w:r>
      <w:r w:rsidRPr="00BF4665">
        <w:rPr>
          <w:rFonts w:ascii="Times New Roman" w:hAnsi="Times New Roman"/>
          <w:lang w:val="en-US"/>
        </w:rPr>
        <w:t>i</w:t>
      </w:r>
      <w:r w:rsidRPr="00BF4665">
        <w:rPr>
          <w:rFonts w:ascii="Times New Roman" w:hAnsi="Times New Roman"/>
        </w:rPr>
        <w:t>-той государственной услуги образовательной организации на соответствующий финансовый год определяются по формуле:</w:t>
      </w:r>
    </w:p>
    <w:p w:rsidR="00B540EE" w:rsidRPr="00BF4665" w:rsidRDefault="00B540EE" w:rsidP="00693FF1">
      <w:pPr>
        <w:shd w:val="clear" w:color="auto" w:fill="FFFFFF"/>
        <w:tabs>
          <w:tab w:val="left" w:pos="994"/>
        </w:tabs>
        <w:spacing w:after="0" w:line="240" w:lineRule="auto"/>
        <w:ind w:firstLine="709"/>
        <w:jc w:val="both"/>
        <w:rPr>
          <w:rFonts w:ascii="Times New Roman" w:hAnsi="Times New Roman"/>
        </w:rPr>
      </w:pPr>
      <w:r w:rsidRPr="00BF4665">
        <w:rPr>
          <w:rFonts w:ascii="Times New Roman" w:hAnsi="Times New Roman"/>
          <w:bCs/>
          <w:i/>
          <w:lang w:val="en-US"/>
        </w:rPr>
        <w:t>N</w:t>
      </w:r>
      <w:r w:rsidRPr="00BF4665">
        <w:rPr>
          <w:rFonts w:ascii="Times New Roman" w:hAnsi="Times New Roman"/>
          <w:i/>
          <w:vertAlign w:val="superscript"/>
          <w:lang w:val="en-US"/>
        </w:rPr>
        <w:t>i</w:t>
      </w:r>
      <w:r w:rsidRPr="00BF4665">
        <w:rPr>
          <w:rFonts w:ascii="Times New Roman" w:hAnsi="Times New Roman"/>
          <w:i/>
          <w:vertAlign w:val="subscript"/>
        </w:rPr>
        <w:t>очр=</w:t>
      </w:r>
      <w:r w:rsidRPr="00BF4665">
        <w:rPr>
          <w:rFonts w:ascii="Times New Roman" w:hAnsi="Times New Roman"/>
          <w:bCs/>
          <w:i/>
          <w:lang w:val="en-US"/>
        </w:rPr>
        <w:t>N</w:t>
      </w:r>
      <w:r w:rsidRPr="00BF4665">
        <w:rPr>
          <w:rFonts w:ascii="Times New Roman" w:hAnsi="Times New Roman"/>
          <w:i/>
          <w:vertAlign w:val="subscript"/>
        </w:rPr>
        <w:t xml:space="preserve"> гу+</w:t>
      </w:r>
      <w:r w:rsidRPr="00BF4665">
        <w:rPr>
          <w:rFonts w:ascii="Times New Roman" w:hAnsi="Times New Roman"/>
          <w:bCs/>
          <w:i/>
          <w:lang w:val="en-US"/>
        </w:rPr>
        <w:t>N</w:t>
      </w:r>
      <w:r w:rsidRPr="00BF4665">
        <w:rPr>
          <w:rFonts w:ascii="Times New Roman" w:hAnsi="Times New Roman"/>
          <w:i/>
          <w:vertAlign w:val="subscript"/>
        </w:rPr>
        <w:t>он</w:t>
      </w:r>
      <w:r w:rsidRPr="00BF4665">
        <w:rPr>
          <w:rFonts w:ascii="Times New Roman" w:hAnsi="Times New Roman"/>
          <w:i/>
          <w:iCs/>
        </w:rPr>
        <w:t>,</w:t>
      </w:r>
      <w:r w:rsidRPr="00BF4665">
        <w:rPr>
          <w:rFonts w:ascii="Times New Roman" w:hAnsi="Times New Roman"/>
        </w:rPr>
        <w:t>где</w:t>
      </w:r>
    </w:p>
    <w:p w:rsidR="00B540EE" w:rsidRPr="00BF4665" w:rsidRDefault="00B540EE" w:rsidP="00693FF1">
      <w:pPr>
        <w:shd w:val="clear" w:color="auto" w:fill="FFFFFF"/>
        <w:spacing w:after="0" w:line="240" w:lineRule="auto"/>
        <w:ind w:firstLine="709"/>
        <w:jc w:val="both"/>
        <w:rPr>
          <w:rFonts w:ascii="Times New Roman" w:hAnsi="Times New Roman"/>
          <w:bCs/>
        </w:rPr>
      </w:pPr>
      <w:r w:rsidRPr="00BF4665">
        <w:rPr>
          <w:rFonts w:ascii="Times New Roman" w:hAnsi="Times New Roman"/>
          <w:bCs/>
          <w:i/>
          <w:lang w:val="en-US"/>
        </w:rPr>
        <w:lastRenderedPageBreak/>
        <w:t>N</w:t>
      </w:r>
      <w:r w:rsidRPr="00BF4665">
        <w:rPr>
          <w:rFonts w:ascii="Times New Roman" w:hAnsi="Times New Roman"/>
          <w:i/>
          <w:vertAlign w:val="superscript"/>
          <w:lang w:val="en-US"/>
        </w:rPr>
        <w:t>i</w:t>
      </w:r>
      <w:r w:rsidRPr="00BF4665">
        <w:rPr>
          <w:rFonts w:ascii="Times New Roman" w:hAnsi="Times New Roman"/>
          <w:i/>
          <w:vertAlign w:val="subscript"/>
        </w:rPr>
        <w:t xml:space="preserve">очр </w:t>
      </w:r>
      <w:r w:rsidR="00F61CB7" w:rsidRPr="00BF4665">
        <w:rPr>
          <w:rFonts w:ascii="Times New Roman" w:hAnsi="Times New Roman"/>
          <w:bCs/>
        </w:rPr>
        <w:t xml:space="preserve">– </w:t>
      </w:r>
      <w:r w:rsidRPr="00BF4665">
        <w:rPr>
          <w:rFonts w:ascii="Times New Roman" w:hAnsi="Times New Roman"/>
        </w:rPr>
        <w:t xml:space="preserve">нормативные затраты на оказание единицы </w:t>
      </w:r>
      <w:r w:rsidRPr="00BF4665">
        <w:rPr>
          <w:rFonts w:ascii="Times New Roman" w:hAnsi="Times New Roman"/>
          <w:lang w:val="en-US"/>
        </w:rPr>
        <w:t>i</w:t>
      </w:r>
      <w:r w:rsidRPr="00BF4665">
        <w:rPr>
          <w:rFonts w:ascii="Times New Roman" w:hAnsi="Times New Roman"/>
        </w:rPr>
        <w:t>-той государственной услуги образовательной организации на соответствующий финансовый год;</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bCs/>
          <w:i/>
          <w:lang w:val="en-US"/>
        </w:rPr>
        <w:t>N</w:t>
      </w:r>
      <w:r w:rsidRPr="00BF4665">
        <w:rPr>
          <w:rFonts w:ascii="Times New Roman" w:hAnsi="Times New Roman"/>
          <w:i/>
          <w:vertAlign w:val="subscript"/>
        </w:rPr>
        <w:t>гу</w:t>
      </w:r>
      <w:r w:rsidR="00F61CB7" w:rsidRPr="00BF4665">
        <w:rPr>
          <w:rFonts w:ascii="Times New Roman" w:hAnsi="Times New Roman"/>
          <w:b/>
          <w:bCs/>
        </w:rPr>
        <w:t>–</w:t>
      </w:r>
      <w:r w:rsidRPr="00BF4665">
        <w:rPr>
          <w:rFonts w:ascii="Times New Roman" w:hAnsi="Times New Roman"/>
        </w:rPr>
        <w:t>нормативные затраты, непосредственно связанные с оказанием государственной услуги;</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lang w:val="en-US"/>
        </w:rPr>
        <w:t>N</w:t>
      </w:r>
      <w:r w:rsidRPr="00BF4665">
        <w:rPr>
          <w:rFonts w:ascii="Times New Roman" w:hAnsi="Times New Roman"/>
          <w:i/>
          <w:vertAlign w:val="subscript"/>
        </w:rPr>
        <w:t>он</w:t>
      </w:r>
      <w:r w:rsidR="00F61CB7" w:rsidRPr="00BF4665">
        <w:rPr>
          <w:rFonts w:ascii="Times New Roman" w:hAnsi="Times New Roman"/>
          <w:b/>
          <w:bCs/>
        </w:rPr>
        <w:t>–</w:t>
      </w:r>
      <w:r w:rsidRPr="00BF4665">
        <w:rPr>
          <w:rFonts w:ascii="Times New Roman" w:hAnsi="Times New Roman"/>
        </w:rPr>
        <w:t xml:space="preserve"> нормативные затраты на общехозяйственные нужды.</w:t>
      </w:r>
    </w:p>
    <w:p w:rsidR="00B540EE" w:rsidRPr="00BF4665" w:rsidRDefault="00B540EE" w:rsidP="00693FF1">
      <w:pPr>
        <w:shd w:val="clear" w:color="auto" w:fill="FFFFFF"/>
        <w:tabs>
          <w:tab w:val="left" w:pos="1058"/>
        </w:tabs>
        <w:spacing w:after="0" w:line="240" w:lineRule="auto"/>
        <w:ind w:firstLine="709"/>
        <w:jc w:val="both"/>
        <w:rPr>
          <w:rFonts w:ascii="Times New Roman" w:hAnsi="Times New Roman"/>
        </w:rPr>
      </w:pPr>
      <w:r w:rsidRPr="00BF4665">
        <w:rPr>
          <w:rFonts w:ascii="Times New Roman" w:hAnsi="Times New Roman"/>
        </w:rPr>
        <w:t>Нормативные затраты, непосредственно связанные с оказанием</w:t>
      </w:r>
      <w:r w:rsidRPr="00BF4665">
        <w:rPr>
          <w:rFonts w:ascii="Times New Roman" w:hAnsi="Times New Roman"/>
        </w:rPr>
        <w:br/>
        <w:t>государственной услуги на соответствующий финансовый год определяется по формуле:</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bCs/>
          <w:i/>
          <w:lang w:val="en-US"/>
        </w:rPr>
        <w:t>N</w:t>
      </w:r>
      <w:r w:rsidRPr="00BF4665">
        <w:rPr>
          <w:rFonts w:ascii="Times New Roman" w:hAnsi="Times New Roman"/>
          <w:vertAlign w:val="subscript"/>
        </w:rPr>
        <w:t>гу</w:t>
      </w:r>
      <w:r w:rsidRPr="00BF4665">
        <w:rPr>
          <w:rFonts w:ascii="Times New Roman" w:hAnsi="Times New Roman"/>
          <w:i/>
          <w:iCs/>
        </w:rPr>
        <w:t xml:space="preserve">= </w:t>
      </w:r>
      <w:r w:rsidRPr="00BF4665">
        <w:rPr>
          <w:rFonts w:ascii="Times New Roman" w:hAnsi="Times New Roman"/>
          <w:i/>
          <w:iCs/>
          <w:lang w:val="en-US"/>
        </w:rPr>
        <w:t>N</w:t>
      </w:r>
      <w:r w:rsidRPr="00BF4665">
        <w:rPr>
          <w:rFonts w:ascii="Times New Roman" w:hAnsi="Times New Roman"/>
          <w:i/>
          <w:iCs/>
          <w:vertAlign w:val="subscript"/>
          <w:lang w:val="en-US"/>
        </w:rPr>
        <w:t>o</w:t>
      </w:r>
      <w:r w:rsidRPr="00BF4665">
        <w:rPr>
          <w:rFonts w:ascii="Times New Roman" w:hAnsi="Times New Roman"/>
          <w:i/>
          <w:iCs/>
          <w:vertAlign w:val="subscript"/>
        </w:rPr>
        <w:t>тгу +</w:t>
      </w:r>
      <w:r w:rsidRPr="00BF4665">
        <w:rPr>
          <w:rFonts w:ascii="Times New Roman" w:hAnsi="Times New Roman"/>
          <w:i/>
          <w:iCs/>
          <w:lang w:val="en-US"/>
        </w:rPr>
        <w:t>N</w:t>
      </w:r>
      <w:r w:rsidRPr="00BF4665">
        <w:rPr>
          <w:rFonts w:ascii="Times New Roman" w:hAnsi="Times New Roman"/>
          <w:i/>
          <w:iCs/>
          <w:vertAlign w:val="subscript"/>
          <w:lang w:val="en-US"/>
        </w:rPr>
        <w:t>yp</w:t>
      </w:r>
      <w:r w:rsidRPr="00BF4665">
        <w:rPr>
          <w:rFonts w:ascii="Times New Roman" w:hAnsi="Times New Roman"/>
          <w:i/>
          <w:iCs/>
        </w:rPr>
        <w:t xml:space="preserve">, </w:t>
      </w:r>
      <w:r w:rsidRPr="00BF4665">
        <w:rPr>
          <w:rFonts w:ascii="Times New Roman" w:hAnsi="Times New Roman"/>
        </w:rPr>
        <w:t>где</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lang w:val="en-US"/>
        </w:rPr>
        <w:t>N</w:t>
      </w:r>
      <w:r w:rsidRPr="00BF4665">
        <w:rPr>
          <w:rFonts w:ascii="Times New Roman" w:hAnsi="Times New Roman"/>
          <w:i/>
          <w:vertAlign w:val="subscript"/>
        </w:rPr>
        <w:t>гу</w:t>
      </w:r>
      <w:r w:rsidR="00F61CB7" w:rsidRPr="00BF4665">
        <w:rPr>
          <w:rFonts w:ascii="Times New Roman" w:hAnsi="Times New Roman"/>
          <w:b/>
          <w:bCs/>
        </w:rPr>
        <w:t>–</w:t>
      </w:r>
      <w:r w:rsidRPr="00BF4665">
        <w:rPr>
          <w:rFonts w:ascii="Times New Roman" w:hAnsi="Times New Roman"/>
        </w:rPr>
        <w:t xml:space="preserve"> нормативные затраты, непосредственно связанные с оказанием</w:t>
      </w:r>
      <w:r w:rsidRPr="00BF4665">
        <w:rPr>
          <w:rFonts w:ascii="Times New Roman" w:hAnsi="Times New Roman"/>
        </w:rPr>
        <w:br/>
        <w:t>государственной услуги на соответствующий финансовый год;</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iCs/>
          <w:lang w:val="en-US"/>
        </w:rPr>
        <w:t>N</w:t>
      </w:r>
      <w:r w:rsidRPr="00BF4665">
        <w:rPr>
          <w:rFonts w:ascii="Times New Roman" w:hAnsi="Times New Roman"/>
          <w:i/>
          <w:iCs/>
          <w:vertAlign w:val="subscript"/>
          <w:lang w:val="en-US"/>
        </w:rPr>
        <w:t>om</w:t>
      </w:r>
      <w:r w:rsidRPr="00BF4665">
        <w:rPr>
          <w:rFonts w:ascii="Times New Roman" w:hAnsi="Times New Roman"/>
          <w:i/>
          <w:iCs/>
          <w:vertAlign w:val="subscript"/>
        </w:rPr>
        <w:t>г</w:t>
      </w:r>
      <w:r w:rsidRPr="00BF4665">
        <w:rPr>
          <w:rFonts w:ascii="Times New Roman" w:hAnsi="Times New Roman"/>
          <w:i/>
          <w:iCs/>
          <w:vertAlign w:val="subscript"/>
          <w:lang w:val="en-US"/>
        </w:rPr>
        <w:t>y</w:t>
      </w:r>
      <w:r w:rsidR="00F61CB7" w:rsidRPr="00BF4665">
        <w:rPr>
          <w:rFonts w:ascii="Times New Roman" w:hAnsi="Times New Roman"/>
          <w:b/>
          <w:bCs/>
        </w:rPr>
        <w:t>–</w:t>
      </w:r>
      <w:r w:rsidRPr="00BF4665">
        <w:rPr>
          <w:rFonts w:ascii="Times New Roman" w:hAnsi="Times New Roman"/>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i/>
          <w:lang w:val="en-US"/>
        </w:rPr>
        <w:t>N</w:t>
      </w:r>
      <w:r w:rsidRPr="00BF4665">
        <w:rPr>
          <w:rFonts w:ascii="Times New Roman" w:hAnsi="Times New Roman"/>
          <w:i/>
          <w:vertAlign w:val="subscript"/>
          <w:lang w:val="en-US"/>
        </w:rPr>
        <w:t>yp</w:t>
      </w:r>
      <w:r w:rsidR="00F61CB7" w:rsidRPr="00BF4665">
        <w:rPr>
          <w:rFonts w:ascii="Times New Roman" w:hAnsi="Times New Roman"/>
          <w:b/>
          <w:bCs/>
        </w:rPr>
        <w:t>–</w:t>
      </w:r>
      <w:r w:rsidRPr="00BF4665">
        <w:rPr>
          <w:rFonts w:ascii="Times New Roman" w:hAnsi="Times New Roman"/>
        </w:rPr>
        <w:t xml:space="preserve"> нормативные затраты на расходные материалы в соответствии со стандартами качества оказания услуги.</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F4665">
        <w:rPr>
          <w:rFonts w:ascii="Times New Roman" w:hAnsi="Times New Roman"/>
        </w:rPr>
        <w:t>т. п.</w:t>
      </w:r>
      <w:r w:rsidRPr="00BF4665">
        <w:rPr>
          <w:rFonts w:ascii="Times New Roman" w:hAnsi="Times New Roman"/>
        </w:rPr>
        <w:t xml:space="preserve"> персонал не учитывается).</w:t>
      </w:r>
    </w:p>
    <w:p w:rsidR="00B540EE" w:rsidRPr="00BF4665" w:rsidRDefault="00B540EE" w:rsidP="00693FF1">
      <w:pPr>
        <w:shd w:val="clear" w:color="auto" w:fill="FFFFFF"/>
        <w:spacing w:after="0" w:line="240" w:lineRule="auto"/>
        <w:ind w:firstLine="709"/>
        <w:jc w:val="both"/>
        <w:rPr>
          <w:rFonts w:ascii="Times New Roman" w:hAnsi="Times New Roman"/>
        </w:rPr>
      </w:pPr>
      <w:r w:rsidRPr="00BF4665">
        <w:rPr>
          <w:rFonts w:ascii="Times New Roman" w:hAnsi="Times New Roman"/>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BF4665">
        <w:rPr>
          <w:rFonts w:ascii="Times New Roman" w:hAnsi="Times New Roman"/>
        </w:rPr>
        <w:t>,</w:t>
      </w:r>
      <w:r w:rsidRPr="00BF4665">
        <w:rPr>
          <w:rFonts w:ascii="Times New Roman" w:hAnsi="Times New Roman"/>
        </w:rPr>
        <w:t xml:space="preserve"> установленных законодательством.</w:t>
      </w:r>
    </w:p>
    <w:p w:rsidR="00B540EE" w:rsidRPr="00BF4665" w:rsidRDefault="00B540EE" w:rsidP="00693FF1">
      <w:pPr>
        <w:shd w:val="clear" w:color="auto" w:fill="FFFFFF"/>
        <w:tabs>
          <w:tab w:val="left" w:pos="709"/>
          <w:tab w:val="left" w:pos="1224"/>
        </w:tabs>
        <w:spacing w:after="0" w:line="240" w:lineRule="auto"/>
        <w:ind w:firstLine="709"/>
        <w:jc w:val="both"/>
        <w:rPr>
          <w:rFonts w:ascii="Times New Roman" w:hAnsi="Times New Roman"/>
        </w:rPr>
      </w:pPr>
      <w:r w:rsidRPr="00BF4665">
        <w:rPr>
          <w:rFonts w:ascii="Times New Roman" w:hAnsi="Times New Roman"/>
        </w:rPr>
        <w:t>Нормативные затраты на расходные материалы в соответствии со</w:t>
      </w:r>
      <w:r w:rsidRPr="00BF4665">
        <w:rPr>
          <w:rFonts w:ascii="Times New Roman" w:hAnsi="Times New Roman"/>
        </w:rPr>
        <w:br/>
        <w:t>стандартами качества оказания услуги рассчитываются как произведение</w:t>
      </w:r>
      <w:r w:rsidRPr="00BF4665">
        <w:rPr>
          <w:rFonts w:ascii="Times New Roman" w:hAnsi="Times New Roman"/>
        </w:rPr>
        <w:br/>
        <w:t>стоимости учебных материалов на их количество, необходимое для оказания</w:t>
      </w:r>
      <w:r w:rsidRPr="00BF4665">
        <w:rPr>
          <w:rFonts w:ascii="Times New Roman" w:hAnsi="Times New Roman"/>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реализация образовательных программ основного общего образования может определяться по формуле:</w:t>
      </w:r>
    </w:p>
    <w:p w:rsidR="00B540EE" w:rsidRPr="00BF4665" w:rsidRDefault="00B540EE" w:rsidP="00693FF1">
      <w:pPr>
        <w:spacing w:after="0" w:line="240" w:lineRule="auto"/>
        <w:ind w:firstLine="709"/>
        <w:jc w:val="both"/>
        <w:rPr>
          <w:rFonts w:ascii="Times New Roman" w:hAnsi="Times New Roman"/>
          <w:i/>
        </w:rPr>
      </w:pPr>
      <w:r w:rsidRPr="00BF4665">
        <w:rPr>
          <w:rFonts w:ascii="Times New Roman" w:hAnsi="Times New Roman"/>
          <w:bCs/>
          <w:i/>
          <w:lang w:val="en-US"/>
        </w:rPr>
        <w:t>N</w:t>
      </w:r>
      <w:r w:rsidRPr="00BF4665">
        <w:rPr>
          <w:rFonts w:ascii="Times New Roman" w:hAnsi="Times New Roman"/>
          <w:bCs/>
          <w:i/>
          <w:vertAlign w:val="subscript"/>
        </w:rPr>
        <w:t>отгу</w:t>
      </w:r>
      <w:r w:rsidRPr="00BF4665">
        <w:rPr>
          <w:rFonts w:ascii="Times New Roman" w:hAnsi="Times New Roman"/>
          <w:bCs/>
          <w:i/>
        </w:rPr>
        <w:t xml:space="preserve"> = </w:t>
      </w:r>
      <w:r w:rsidRPr="00BF4665">
        <w:rPr>
          <w:rFonts w:ascii="Times New Roman" w:hAnsi="Times New Roman"/>
          <w:bCs/>
          <w:i/>
          <w:lang w:val="en-US"/>
        </w:rPr>
        <w:t>W</w:t>
      </w:r>
      <w:r w:rsidRPr="00BF4665">
        <w:rPr>
          <w:rFonts w:ascii="Times New Roman" w:hAnsi="Times New Roman"/>
          <w:bCs/>
          <w:i/>
          <w:vertAlign w:val="subscript"/>
          <w:lang w:val="en-US"/>
        </w:rPr>
        <w:t>er</w:t>
      </w:r>
      <w:r w:rsidR="00F61CB7" w:rsidRPr="00BF4665">
        <w:rPr>
          <w:rFonts w:ascii="Times New Roman" w:hAnsi="Times New Roman"/>
          <w:bCs/>
          <w:i/>
        </w:rPr>
        <w:t>×</w:t>
      </w:r>
      <w:r w:rsidRPr="00BF4665">
        <w:rPr>
          <w:rFonts w:ascii="Times New Roman" w:hAnsi="Times New Roman"/>
          <w:bCs/>
          <w:i/>
        </w:rPr>
        <w:t xml:space="preserve"> 12 </w:t>
      </w:r>
      <w:r w:rsidR="00F61CB7" w:rsidRPr="00BF4665">
        <w:rPr>
          <w:rFonts w:ascii="Times New Roman" w:hAnsi="Times New Roman"/>
          <w:bCs/>
          <w:i/>
        </w:rPr>
        <w:t xml:space="preserve">× </w:t>
      </w:r>
      <w:r w:rsidRPr="00BF4665">
        <w:rPr>
          <w:rFonts w:ascii="Times New Roman" w:hAnsi="Times New Roman"/>
          <w:bCs/>
          <w:i/>
        </w:rPr>
        <w:t>К</w:t>
      </w:r>
      <w:r w:rsidRPr="00BF4665">
        <w:rPr>
          <w:rFonts w:ascii="Times New Roman" w:hAnsi="Times New Roman"/>
          <w:bCs/>
          <w:i/>
          <w:vertAlign w:val="superscript"/>
        </w:rPr>
        <w:t>1</w:t>
      </w:r>
      <w:r w:rsidR="00F61CB7" w:rsidRPr="00BF4665">
        <w:rPr>
          <w:rFonts w:ascii="Times New Roman" w:hAnsi="Times New Roman"/>
          <w:bCs/>
          <w:i/>
        </w:rPr>
        <w:t xml:space="preserve">× </w:t>
      </w:r>
      <w:r w:rsidRPr="00BF4665">
        <w:rPr>
          <w:rFonts w:ascii="Times New Roman" w:hAnsi="Times New Roman"/>
          <w:bCs/>
          <w:i/>
        </w:rPr>
        <w:t>К</w:t>
      </w:r>
      <w:r w:rsidRPr="00BF4665">
        <w:rPr>
          <w:rFonts w:ascii="Times New Roman" w:hAnsi="Times New Roman"/>
          <w:bCs/>
          <w:i/>
          <w:vertAlign w:val="superscript"/>
        </w:rPr>
        <w:t>2</w:t>
      </w:r>
      <w:r w:rsidR="00F61CB7" w:rsidRPr="00BF4665">
        <w:rPr>
          <w:rFonts w:ascii="Times New Roman" w:hAnsi="Times New Roman"/>
          <w:bCs/>
          <w:i/>
        </w:rPr>
        <w:t xml:space="preserve">× </w:t>
      </w:r>
      <w:r w:rsidRPr="00BF4665">
        <w:rPr>
          <w:rFonts w:ascii="Times New Roman" w:hAnsi="Times New Roman"/>
          <w:bCs/>
          <w:i/>
        </w:rPr>
        <w:t>К</w:t>
      </w:r>
      <w:r w:rsidRPr="00BF4665">
        <w:rPr>
          <w:rFonts w:ascii="Times New Roman" w:hAnsi="Times New Roman"/>
          <w:bCs/>
          <w:i/>
          <w:vertAlign w:val="superscript"/>
        </w:rPr>
        <w:t>3</w:t>
      </w:r>
      <w:r w:rsidRPr="00BF4665">
        <w:rPr>
          <w:rFonts w:ascii="Times New Roman" w:hAnsi="Times New Roman"/>
        </w:rPr>
        <w:t>,</w:t>
      </w:r>
      <w:r w:rsidRPr="00BF4665">
        <w:rPr>
          <w:rFonts w:ascii="Times New Roman" w:hAnsi="Times New Roman"/>
          <w:bCs/>
          <w:iCs/>
        </w:rPr>
        <w:t>где:</w:t>
      </w:r>
    </w:p>
    <w:p w:rsidR="00B540EE" w:rsidRPr="00BF4665" w:rsidRDefault="00B540EE" w:rsidP="00693FF1">
      <w:pPr>
        <w:spacing w:after="0" w:line="240" w:lineRule="auto"/>
        <w:ind w:firstLine="709"/>
        <w:jc w:val="both"/>
        <w:rPr>
          <w:rFonts w:ascii="Times New Roman" w:hAnsi="Times New Roman"/>
          <w:i/>
        </w:rPr>
      </w:pPr>
      <w:r w:rsidRPr="00BF4665">
        <w:rPr>
          <w:rFonts w:ascii="Times New Roman" w:hAnsi="Times New Roman"/>
          <w:bCs/>
          <w:i/>
          <w:lang w:val="en-US"/>
        </w:rPr>
        <w:t>N</w:t>
      </w:r>
      <w:r w:rsidRPr="00BF4665">
        <w:rPr>
          <w:rFonts w:ascii="Times New Roman" w:hAnsi="Times New Roman"/>
          <w:bCs/>
          <w:i/>
          <w:vertAlign w:val="subscript"/>
        </w:rPr>
        <w:t>отгу</w:t>
      </w:r>
      <w:r w:rsidR="00F61CB7" w:rsidRPr="00BF4665">
        <w:rPr>
          <w:rFonts w:ascii="Times New Roman" w:hAnsi="Times New Roman"/>
          <w:b/>
          <w:bCs/>
        </w:rPr>
        <w:t>–</w:t>
      </w:r>
      <w:r w:rsidRPr="00BF4665">
        <w:rPr>
          <w:rFonts w:ascii="Times New Roman" w:hAnsi="Times New Roman"/>
          <w:bCs/>
        </w:rPr>
        <w:t>н</w:t>
      </w:r>
      <w:r w:rsidRPr="00BF4665">
        <w:rPr>
          <w:rFonts w:ascii="Times New Roman" w:hAnsi="Times New Roman"/>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Cs/>
          <w:i/>
          <w:iCs/>
          <w:lang w:val="en-US"/>
        </w:rPr>
        <w:t>W</w:t>
      </w:r>
      <w:r w:rsidRPr="00BF4665">
        <w:rPr>
          <w:rFonts w:ascii="Times New Roman" w:hAnsi="Times New Roman"/>
          <w:bCs/>
          <w:i/>
          <w:iCs/>
          <w:vertAlign w:val="subscript"/>
          <w:lang w:val="en-US"/>
        </w:rPr>
        <w:t>er</w:t>
      </w:r>
      <w:r w:rsidRPr="00BF4665">
        <w:rPr>
          <w:rFonts w:ascii="Times New Roman" w:hAnsi="Times New Roman"/>
          <w:i/>
        </w:rPr>
        <w:t xml:space="preserve">– </w:t>
      </w:r>
      <w:r w:rsidRPr="00BF4665">
        <w:rPr>
          <w:rFonts w:ascii="Times New Roman" w:hAnsi="Times New Roman"/>
        </w:rPr>
        <w:t>среднемесячная заработная плата в экономике соответствующего региона в предшествующем году, руб</w:t>
      </w:r>
      <w:r w:rsidR="00F61CB7" w:rsidRPr="00BF4665">
        <w:rPr>
          <w:rFonts w:ascii="Times New Roman" w:hAnsi="Times New Roman"/>
        </w:rPr>
        <w:t>.</w:t>
      </w:r>
      <w:r w:rsidRPr="00BF4665">
        <w:rPr>
          <w:rFonts w:ascii="Times New Roman" w:hAnsi="Times New Roman"/>
        </w:rPr>
        <w:t>/мес.;</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Cs/>
          <w:i/>
        </w:rPr>
        <w:t xml:space="preserve">12 </w:t>
      </w:r>
      <w:r w:rsidRPr="00BF4665">
        <w:rPr>
          <w:rFonts w:ascii="Times New Roman" w:hAnsi="Times New Roman"/>
          <w:i/>
        </w:rPr>
        <w:t xml:space="preserve">– </w:t>
      </w:r>
      <w:r w:rsidRPr="00BF4665">
        <w:rPr>
          <w:rFonts w:ascii="Times New Roman" w:hAnsi="Times New Roman"/>
        </w:rPr>
        <w:t>количество месяцев в году;</w:t>
      </w:r>
    </w:p>
    <w:p w:rsidR="00B540EE" w:rsidRPr="00BF4665" w:rsidRDefault="00B540EE" w:rsidP="00693FF1">
      <w:pPr>
        <w:tabs>
          <w:tab w:val="left" w:pos="709"/>
        </w:tabs>
        <w:spacing w:after="0" w:line="240" w:lineRule="auto"/>
        <w:ind w:firstLine="709"/>
        <w:jc w:val="both"/>
        <w:rPr>
          <w:rFonts w:ascii="Times New Roman" w:hAnsi="Times New Roman"/>
        </w:rPr>
      </w:pPr>
      <w:r w:rsidRPr="00BF4665">
        <w:rPr>
          <w:rFonts w:ascii="Times New Roman" w:hAnsi="Times New Roman"/>
          <w:i/>
        </w:rPr>
        <w:t>K</w:t>
      </w:r>
      <w:r w:rsidRPr="00BF4665">
        <w:rPr>
          <w:rFonts w:ascii="Times New Roman" w:hAnsi="Times New Roman"/>
          <w:i/>
          <w:vertAlign w:val="superscript"/>
        </w:rPr>
        <w:t>1</w:t>
      </w:r>
      <w:r w:rsidRPr="00BF4665">
        <w:rPr>
          <w:rFonts w:ascii="Times New Roman" w:hAnsi="Times New Roman"/>
          <w:i/>
        </w:rPr>
        <w:t xml:space="preserve"> – </w:t>
      </w:r>
      <w:r w:rsidRPr="00BF4665">
        <w:rPr>
          <w:rFonts w:ascii="Times New Roman" w:hAnsi="Times New Roman"/>
        </w:rPr>
        <w:t>коэффициент, учитывающий специфику образовательной программы или категорию обучающихся (при их наличии);</w:t>
      </w:r>
    </w:p>
    <w:p w:rsidR="00B540EE" w:rsidRPr="00BF4665" w:rsidRDefault="00B540EE" w:rsidP="00693FF1">
      <w:pPr>
        <w:spacing w:after="0" w:line="240" w:lineRule="auto"/>
        <w:ind w:firstLine="709"/>
        <w:jc w:val="both"/>
        <w:rPr>
          <w:rFonts w:ascii="Times New Roman" w:hAnsi="Times New Roman"/>
          <w:i/>
        </w:rPr>
      </w:pPr>
      <w:r w:rsidRPr="00BF4665">
        <w:rPr>
          <w:rFonts w:ascii="Times New Roman" w:hAnsi="Times New Roman"/>
          <w:bCs/>
          <w:i/>
          <w:iCs/>
          <w:lang w:val="en-US"/>
        </w:rPr>
        <w:t>K</w:t>
      </w:r>
      <w:r w:rsidRPr="00BF4665">
        <w:rPr>
          <w:rFonts w:ascii="Times New Roman" w:hAnsi="Times New Roman"/>
          <w:bCs/>
          <w:i/>
          <w:iCs/>
          <w:vertAlign w:val="superscript"/>
        </w:rPr>
        <w:t>2</w:t>
      </w:r>
      <w:r w:rsidRPr="00BF4665">
        <w:rPr>
          <w:rFonts w:ascii="Times New Roman" w:hAnsi="Times New Roman"/>
          <w:i/>
        </w:rPr>
        <w:t xml:space="preserve">– </w:t>
      </w:r>
      <w:r w:rsidRPr="00BF4665">
        <w:rPr>
          <w:rFonts w:ascii="Times New Roman" w:hAnsi="Times New Roman"/>
        </w:rPr>
        <w:t>коэффициент страховых взносов на выплаты по оплате труда. Значение коэффициента – 1,302;</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bCs/>
          <w:i/>
          <w:iCs/>
          <w:lang w:val="en-US"/>
        </w:rPr>
        <w:t>K</w:t>
      </w:r>
      <w:r w:rsidRPr="00BF4665">
        <w:rPr>
          <w:rFonts w:ascii="Times New Roman" w:hAnsi="Times New Roman"/>
          <w:bCs/>
          <w:i/>
          <w:iCs/>
          <w:vertAlign w:val="superscript"/>
        </w:rPr>
        <w:t>3</w:t>
      </w:r>
      <w:r w:rsidRPr="00BF4665">
        <w:rPr>
          <w:rFonts w:ascii="Times New Roman" w:hAnsi="Times New Roman"/>
          <w:i/>
        </w:rPr>
        <w:t xml:space="preserve">– </w:t>
      </w:r>
      <w:r w:rsidRPr="00BF4665">
        <w:rPr>
          <w:rFonts w:ascii="Times New Roman" w:hAnsi="Times New Roman"/>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F4665">
        <w:rPr>
          <w:rFonts w:ascii="Times New Roman" w:hAnsi="Times New Roman"/>
        </w:rPr>
        <w:t>, где</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lastRenderedPageBreak/>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F4665">
        <w:rPr>
          <w:rFonts w:ascii="Times New Roman" w:hAnsi="Times New Roman"/>
          <w:b/>
          <w:bCs/>
        </w:rPr>
        <w:t xml:space="preserve">– </w:t>
      </w:r>
      <w:r w:rsidR="00B540EE" w:rsidRPr="00BF4665">
        <w:rPr>
          <w:rFonts w:ascii="Times New Roman" w:hAnsi="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F4665">
        <w:rPr>
          <w:rFonts w:ascii="Times New Roman" w:hAnsi="Times New Roman"/>
        </w:rPr>
        <w:t>)</w:t>
      </w:r>
      <w:r w:rsidR="00B540EE" w:rsidRPr="00BF4665">
        <w:rPr>
          <w:rFonts w:ascii="Times New Roman" w:hAnsi="Times New Roman"/>
        </w:rPr>
        <w:t>;</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F4665">
        <w:rPr>
          <w:rFonts w:ascii="Times New Roman" w:hAnsi="Times New Roman"/>
          <w:b/>
          <w:bCs/>
        </w:rPr>
        <w:t xml:space="preserve"> –</w:t>
      </w:r>
      <w:r w:rsidR="00B540EE" w:rsidRPr="00BF4665">
        <w:rPr>
          <w:rFonts w:ascii="Times New Roman" w:hAnsi="Times New Roman"/>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F4665">
        <w:rPr>
          <w:rFonts w:ascii="Times New Roman" w:hAnsi="Times New Roman"/>
          <w:b/>
          <w:bCs/>
        </w:rPr>
        <w:t>–</w:t>
      </w:r>
      <w:r w:rsidR="00B540EE" w:rsidRPr="00BF4665">
        <w:rPr>
          <w:rFonts w:ascii="Times New Roman" w:hAnsi="Times New Roman"/>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F4665">
        <w:rPr>
          <w:rFonts w:ascii="Times New Roman" w:hAnsi="Times New Roman"/>
        </w:rPr>
        <w:t>–</w:t>
      </w:r>
      <w:r w:rsidR="00B540EE" w:rsidRPr="00BF4665">
        <w:rPr>
          <w:rFonts w:ascii="Times New Roman" w:hAnsi="Times New Roman"/>
        </w:rPr>
        <w:t xml:space="preserve"> нормативные затраты на содержание недвижимого имущества);</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F4665">
        <w:rPr>
          <w:rFonts w:ascii="Times New Roman" w:hAnsi="Times New Roman"/>
          <w:b/>
          <w:bCs/>
        </w:rPr>
        <w:t>–</w:t>
      </w:r>
      <w:r w:rsidR="00B540EE" w:rsidRPr="00BF4665">
        <w:rPr>
          <w:rFonts w:ascii="Times New Roman" w:hAnsi="Times New Roman"/>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F4665">
        <w:rPr>
          <w:rFonts w:ascii="Times New Roman" w:hAnsi="Times New Roman"/>
        </w:rPr>
        <w:t>–</w:t>
      </w:r>
      <w:r w:rsidR="00B540EE" w:rsidRPr="00BF4665">
        <w:rPr>
          <w:rFonts w:ascii="Times New Roman" w:hAnsi="Times New Roman"/>
        </w:rPr>
        <w:t xml:space="preserve"> норма</w:t>
      </w:r>
      <w:r w:rsidR="001B2D5B" w:rsidRPr="00BF4665">
        <w:rPr>
          <w:rFonts w:ascii="Times New Roman" w:hAnsi="Times New Roman"/>
        </w:rPr>
        <w:t>т</w:t>
      </w:r>
      <w:r w:rsidR="00B540EE" w:rsidRPr="00BF4665">
        <w:rPr>
          <w:rFonts w:ascii="Times New Roman" w:hAnsi="Times New Roman"/>
        </w:rPr>
        <w:t>ивные затраты на содержание особо ценного движимого имущества);</w:t>
      </w:r>
    </w:p>
    <w:p w:rsidR="00B540EE" w:rsidRPr="00BF4665" w:rsidRDefault="0036263B" w:rsidP="00693FF1">
      <w:pPr>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F4665">
        <w:rPr>
          <w:rFonts w:ascii="Times New Roman" w:hAnsi="Times New Roman"/>
          <w:b/>
          <w:bCs/>
        </w:rPr>
        <w:t>–</w:t>
      </w:r>
      <w:r w:rsidR="00B540EE" w:rsidRPr="00BF4665">
        <w:rPr>
          <w:rFonts w:ascii="Times New Roman" w:hAnsi="Times New Roman"/>
        </w:rPr>
        <w:t xml:space="preserve"> нормативные затраты на приобретение услуг связи;</w:t>
      </w:r>
    </w:p>
    <w:p w:rsidR="00B540EE" w:rsidRPr="00BF4665" w:rsidRDefault="0036263B" w:rsidP="00693FF1">
      <w:pPr>
        <w:tabs>
          <w:tab w:val="left" w:pos="8222"/>
        </w:tabs>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F4665">
        <w:rPr>
          <w:rFonts w:ascii="Times New Roman" w:hAnsi="Times New Roman"/>
          <w:b/>
          <w:bCs/>
        </w:rPr>
        <w:t>–</w:t>
      </w:r>
      <w:r w:rsidR="00B540EE" w:rsidRPr="00BF4665">
        <w:rPr>
          <w:rFonts w:ascii="Times New Roman" w:hAnsi="Times New Roman"/>
        </w:rPr>
        <w:t xml:space="preserve"> нормативные затраты на приобретение транспортных услуг;</w:t>
      </w:r>
    </w:p>
    <w:p w:rsidR="00B540EE" w:rsidRPr="00BF4665" w:rsidRDefault="0036263B" w:rsidP="00693FF1">
      <w:pPr>
        <w:tabs>
          <w:tab w:val="left" w:pos="8222"/>
        </w:tabs>
        <w:spacing w:after="0" w:line="240" w:lineRule="auto"/>
        <w:ind w:firstLine="709"/>
        <w:jc w:val="both"/>
        <w:rPr>
          <w:rFonts w:ascii="Times New Roman" w:hAnsi="Times New Roman"/>
        </w:rPr>
      </w:pPr>
      <w:r w:rsidRPr="00BF4665">
        <w:rPr>
          <w:rFonts w:ascii="Times New Roman" w:hAnsi="Times New Roman"/>
          <w:noProof/>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F4665">
        <w:rPr>
          <w:rFonts w:ascii="Times New Roman" w:hAnsi="Times New Roman"/>
          <w:b/>
          <w:bCs/>
        </w:rPr>
        <w:t>–</w:t>
      </w:r>
      <w:r w:rsidR="00B540EE" w:rsidRPr="00BF4665">
        <w:rPr>
          <w:rFonts w:ascii="Times New Roman" w:hAnsi="Times New Roman"/>
        </w:rPr>
        <w:t xml:space="preserve"> прочие нормативные затраты на общехозяйственные нужды</w:t>
      </w:r>
      <w:r w:rsidR="001B2D5B" w:rsidRPr="00BF4665">
        <w:rPr>
          <w:rFonts w:ascii="Times New Roman" w:hAnsi="Times New Roman"/>
        </w:rPr>
        <w:t>.</w:t>
      </w:r>
    </w:p>
    <w:p w:rsidR="00B540EE" w:rsidRPr="00BF4665" w:rsidRDefault="00B540EE" w:rsidP="00693FF1">
      <w:pPr>
        <w:tabs>
          <w:tab w:val="left" w:pos="8222"/>
        </w:tabs>
        <w:spacing w:after="0" w:line="240" w:lineRule="auto"/>
        <w:ind w:firstLine="709"/>
        <w:jc w:val="both"/>
        <w:rPr>
          <w:rFonts w:ascii="Times New Roman" w:hAnsi="Times New Roman"/>
        </w:rPr>
      </w:pPr>
      <w:r w:rsidRPr="00BF4665">
        <w:rPr>
          <w:rFonts w:ascii="Times New Roman" w:hAnsi="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2) нормативные затраты на горячее водоснабжение;</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3) нормативные затраты на потребление электрической энергии;</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4) нормативные затраты на потребление тепловой энергии. </w:t>
      </w:r>
      <w:r w:rsidR="001B2D5B" w:rsidRPr="00BF4665">
        <w:rPr>
          <w:rFonts w:ascii="Times New Roman" w:hAnsi="Times New Roman"/>
        </w:rPr>
        <w:t>В </w:t>
      </w:r>
      <w:r w:rsidRPr="00BF4665">
        <w:rPr>
          <w:rFonts w:ascii="Times New Roman" w:hAnsi="Times New Roman"/>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содержание недвижимого имущества включают в себя:</w:t>
      </w:r>
    </w:p>
    <w:p w:rsidR="00B540EE" w:rsidRPr="00BF4665" w:rsidRDefault="00B540EE" w:rsidP="00383621">
      <w:pPr>
        <w:pStyle w:val="a8"/>
        <w:numPr>
          <w:ilvl w:val="0"/>
          <w:numId w:val="10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нормативные затраты на эксплуатацию системы охранной сигнализации и противопожарной безопасности;</w:t>
      </w:r>
    </w:p>
    <w:p w:rsidR="00B540EE" w:rsidRPr="00BF4665" w:rsidRDefault="00B540EE" w:rsidP="00383621">
      <w:pPr>
        <w:pStyle w:val="a8"/>
        <w:numPr>
          <w:ilvl w:val="0"/>
          <w:numId w:val="10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нормативные затраты на аренду недвижимого имущества;</w:t>
      </w:r>
    </w:p>
    <w:p w:rsidR="00B540EE" w:rsidRPr="00BF4665" w:rsidRDefault="00B540EE" w:rsidP="00383621">
      <w:pPr>
        <w:pStyle w:val="a8"/>
        <w:numPr>
          <w:ilvl w:val="0"/>
          <w:numId w:val="10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нормативные затраты на проведение текущего ремонта объектов недвижимого имущества;</w:t>
      </w:r>
    </w:p>
    <w:p w:rsidR="00B540EE" w:rsidRPr="00BF4665" w:rsidRDefault="00B540EE" w:rsidP="00383621">
      <w:pPr>
        <w:pStyle w:val="a8"/>
        <w:numPr>
          <w:ilvl w:val="0"/>
          <w:numId w:val="10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нормативные затраты на содержание прилегающих территорий в соответствии с утвержденными санитарными правилами и нормами;</w:t>
      </w:r>
    </w:p>
    <w:p w:rsidR="00B540EE" w:rsidRPr="00BF4665" w:rsidRDefault="00B540EE" w:rsidP="00383621">
      <w:pPr>
        <w:pStyle w:val="a8"/>
        <w:numPr>
          <w:ilvl w:val="0"/>
          <w:numId w:val="108"/>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прочие нормативные затраты на содержание недвижимого имущества.</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w:t>
      </w:r>
      <w:r w:rsidRPr="00BF4665">
        <w:rPr>
          <w:rFonts w:ascii="Times New Roman" w:hAnsi="Times New Roman"/>
        </w:rPr>
        <w:lastRenderedPageBreak/>
        <w:t>(системы охранной сигнализации, системы пожарной сигнализации, первичных средств пожаротушения).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F4665" w:rsidRDefault="00B540EE" w:rsidP="00693FF1">
      <w:pPr>
        <w:spacing w:after="0" w:line="240" w:lineRule="auto"/>
        <w:ind w:firstLine="709"/>
        <w:jc w:val="both"/>
        <w:rPr>
          <w:rFonts w:ascii="Times New Roman" w:hAnsi="Times New Roman"/>
        </w:rPr>
      </w:pPr>
    </w:p>
    <w:p w:rsidR="00C47BA4" w:rsidRDefault="00E8721D" w:rsidP="00C47BA4">
      <w:pPr>
        <w:pStyle w:val="3"/>
        <w:spacing w:before="0" w:beforeAutospacing="0" w:after="0" w:afterAutospacing="0"/>
        <w:ind w:left="707"/>
        <w:jc w:val="center"/>
        <w:rPr>
          <w:sz w:val="22"/>
          <w:szCs w:val="22"/>
        </w:rPr>
      </w:pPr>
      <w:bookmarkStart w:id="344" w:name="_Toc410654081"/>
      <w:bookmarkStart w:id="345" w:name="_Toc409691739"/>
      <w:bookmarkStart w:id="346" w:name="_Toc414553289"/>
      <w:r>
        <w:rPr>
          <w:sz w:val="22"/>
          <w:szCs w:val="22"/>
        </w:rPr>
        <w:t>3.2.4.</w:t>
      </w:r>
      <w:r w:rsidR="00C47BA4">
        <w:rPr>
          <w:sz w:val="22"/>
          <w:szCs w:val="22"/>
        </w:rPr>
        <w:t xml:space="preserve"> </w:t>
      </w:r>
      <w:r w:rsidR="00B540EE" w:rsidRPr="00BF4665">
        <w:rPr>
          <w:sz w:val="22"/>
          <w:szCs w:val="22"/>
        </w:rPr>
        <w:t xml:space="preserve">Материально-технические условия реализации </w:t>
      </w:r>
    </w:p>
    <w:p w:rsidR="00B540EE" w:rsidRDefault="00B540EE" w:rsidP="00C47BA4">
      <w:pPr>
        <w:pStyle w:val="3"/>
        <w:spacing w:before="0" w:beforeAutospacing="0" w:after="0" w:afterAutospacing="0"/>
        <w:ind w:left="707"/>
        <w:jc w:val="center"/>
        <w:rPr>
          <w:sz w:val="22"/>
          <w:szCs w:val="22"/>
        </w:rPr>
      </w:pPr>
      <w:r w:rsidRPr="00BF4665">
        <w:rPr>
          <w:sz w:val="22"/>
          <w:szCs w:val="22"/>
        </w:rPr>
        <w:t>основной</w:t>
      </w:r>
      <w:bookmarkStart w:id="347" w:name="_Toc410654082"/>
      <w:bookmarkEnd w:id="344"/>
      <w:r w:rsidR="00C47BA4">
        <w:rPr>
          <w:sz w:val="22"/>
          <w:szCs w:val="22"/>
        </w:rPr>
        <w:t xml:space="preserve"> </w:t>
      </w:r>
      <w:r w:rsidRPr="00BF4665">
        <w:rPr>
          <w:sz w:val="22"/>
          <w:szCs w:val="22"/>
        </w:rPr>
        <w:t>образовательной программы</w:t>
      </w:r>
      <w:bookmarkEnd w:id="345"/>
      <w:bookmarkEnd w:id="346"/>
      <w:bookmarkEnd w:id="347"/>
    </w:p>
    <w:p w:rsidR="00C47BA4" w:rsidRPr="00C47BA4" w:rsidRDefault="00C47BA4" w:rsidP="00C47BA4">
      <w:pPr>
        <w:pStyle w:val="af1"/>
        <w:rPr>
          <w:sz w:val="22"/>
          <w:szCs w:val="22"/>
          <w:lang w:eastAsia="ru-RU"/>
        </w:rPr>
      </w:pPr>
    </w:p>
    <w:p w:rsidR="00E8721D" w:rsidRDefault="00E8721D" w:rsidP="00E8721D">
      <w:pPr>
        <w:widowControl w:val="0"/>
        <w:autoSpaceDE w:val="0"/>
        <w:autoSpaceDN w:val="0"/>
        <w:adjustRightInd w:val="0"/>
        <w:spacing w:after="0" w:line="240" w:lineRule="auto"/>
        <w:ind w:right="-143"/>
        <w:jc w:val="center"/>
        <w:rPr>
          <w:rFonts w:ascii="Times New Roman" w:hAnsi="Times New Roman"/>
          <w:b/>
          <w:lang w:eastAsia="ru-RU"/>
        </w:rPr>
      </w:pPr>
      <w:r w:rsidRPr="00E8721D">
        <w:rPr>
          <w:rFonts w:ascii="Times New Roman" w:hAnsi="Times New Roman"/>
          <w:b/>
          <w:lang w:eastAsia="ru-RU"/>
        </w:rPr>
        <w:t>Необходимое оборудование и оснащение в образовательном учреждении</w:t>
      </w:r>
    </w:p>
    <w:p w:rsidR="00C47BA4" w:rsidRPr="00E8721D" w:rsidRDefault="00C47BA4" w:rsidP="00E8721D">
      <w:pPr>
        <w:widowControl w:val="0"/>
        <w:autoSpaceDE w:val="0"/>
        <w:autoSpaceDN w:val="0"/>
        <w:adjustRightInd w:val="0"/>
        <w:spacing w:after="0" w:line="240" w:lineRule="auto"/>
        <w:ind w:right="-143"/>
        <w:jc w:val="center"/>
        <w:rPr>
          <w:rFonts w:ascii="Times New Roman" w:hAnsi="Times New Roman"/>
          <w:b/>
          <w:lang w:eastAsia="ru-RU"/>
        </w:rPr>
      </w:pP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5103"/>
        <w:gridCol w:w="1560"/>
      </w:tblGrid>
      <w:tr w:rsidR="00E8721D" w:rsidRPr="00C47BA4" w:rsidTr="00C47BA4">
        <w:tc>
          <w:tcPr>
            <w:tcW w:w="2448"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val="en-US" w:eastAsia="ru-RU"/>
              </w:rPr>
              <w:t xml:space="preserve">Компоненты </w:t>
            </w:r>
          </w:p>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val="en-US" w:eastAsia="ru-RU"/>
              </w:rPr>
            </w:pPr>
            <w:r w:rsidRPr="00C47BA4">
              <w:rPr>
                <w:rFonts w:ascii="Times New Roman" w:hAnsi="Times New Roman"/>
                <w:lang w:val="en-US" w:eastAsia="ru-RU"/>
              </w:rPr>
              <w:t>осна</w:t>
            </w:r>
            <w:r w:rsidRPr="00C47BA4">
              <w:rPr>
                <w:rFonts w:ascii="Times New Roman" w:hAnsi="Times New Roman"/>
                <w:lang w:eastAsia="ru-RU"/>
              </w:rPr>
              <w:t>щ</w:t>
            </w:r>
            <w:r w:rsidRPr="00C47BA4">
              <w:rPr>
                <w:rFonts w:ascii="Times New Roman" w:hAnsi="Times New Roman"/>
                <w:lang w:val="en-US" w:eastAsia="ru-RU"/>
              </w:rPr>
              <w:t>ения</w:t>
            </w: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val="en-US" w:eastAsia="ru-RU"/>
              </w:rPr>
              <w:t>Необходимое оборудование и оснащение</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val="en-US" w:eastAsia="ru-RU"/>
              </w:rPr>
            </w:pPr>
            <w:r w:rsidRPr="00C47BA4">
              <w:rPr>
                <w:rFonts w:ascii="Times New Roman" w:hAnsi="Times New Roman"/>
                <w:lang w:val="en-US" w:eastAsia="ru-RU"/>
              </w:rPr>
              <w:t>в наличии</w:t>
            </w:r>
          </w:p>
        </w:tc>
      </w:tr>
      <w:tr w:rsidR="00E8721D" w:rsidRPr="00C47BA4" w:rsidTr="00C47BA4">
        <w:tc>
          <w:tcPr>
            <w:tcW w:w="2448" w:type="dxa"/>
            <w:vMerge w:val="restart"/>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1. Компоненты оснащения учебного (предметного) кабинета основной школы</w:t>
            </w: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 xml:space="preserve">Нормативные документы, программно-методическое обеспечение, локальные акты: </w:t>
            </w:r>
          </w:p>
          <w:p w:rsidR="00E8721D" w:rsidRPr="00C47BA4" w:rsidRDefault="00E8721D" w:rsidP="00A13A0C">
            <w:pPr>
              <w:widowControl w:val="0"/>
              <w:numPr>
                <w:ilvl w:val="0"/>
                <w:numId w:val="256"/>
              </w:numPr>
              <w:autoSpaceDE w:val="0"/>
              <w:autoSpaceDN w:val="0"/>
              <w:adjustRightInd w:val="0"/>
              <w:spacing w:after="0" w:line="240" w:lineRule="auto"/>
              <w:ind w:left="176" w:right="-143" w:hanging="176"/>
              <w:contextualSpacing/>
              <w:rPr>
                <w:rFonts w:ascii="Times New Roman" w:eastAsia="Times New Roman" w:hAnsi="Times New Roman"/>
                <w:lang w:eastAsia="ru-RU"/>
              </w:rPr>
            </w:pPr>
            <w:r w:rsidRPr="00C47BA4">
              <w:rPr>
                <w:rFonts w:ascii="Times New Roman" w:eastAsia="Times New Roman" w:hAnsi="Times New Roman"/>
                <w:lang w:eastAsia="ru-RU"/>
              </w:rPr>
              <w:t xml:space="preserve">должностные инструкции учителя-предметника, </w:t>
            </w:r>
          </w:p>
          <w:p w:rsidR="00E8721D" w:rsidRPr="00C47BA4" w:rsidRDefault="00E8721D" w:rsidP="00A13A0C">
            <w:pPr>
              <w:widowControl w:val="0"/>
              <w:numPr>
                <w:ilvl w:val="0"/>
                <w:numId w:val="256"/>
              </w:numPr>
              <w:autoSpaceDE w:val="0"/>
              <w:autoSpaceDN w:val="0"/>
              <w:adjustRightInd w:val="0"/>
              <w:spacing w:after="0" w:line="240" w:lineRule="auto"/>
              <w:ind w:left="176" w:right="-143" w:hanging="176"/>
              <w:contextualSpacing/>
              <w:rPr>
                <w:rFonts w:ascii="Times New Roman" w:eastAsia="Times New Roman" w:hAnsi="Times New Roman"/>
                <w:lang w:eastAsia="ru-RU"/>
              </w:rPr>
            </w:pPr>
            <w:r w:rsidRPr="00C47BA4">
              <w:rPr>
                <w:rFonts w:ascii="Times New Roman" w:eastAsia="Times New Roman" w:hAnsi="Times New Roman"/>
                <w:lang w:eastAsia="ru-RU"/>
              </w:rPr>
              <w:t xml:space="preserve">положение о рабочей программе, </w:t>
            </w:r>
          </w:p>
          <w:p w:rsidR="00E8721D" w:rsidRPr="00C47BA4" w:rsidRDefault="00E8721D" w:rsidP="00A13A0C">
            <w:pPr>
              <w:widowControl w:val="0"/>
              <w:numPr>
                <w:ilvl w:val="0"/>
                <w:numId w:val="256"/>
              </w:numPr>
              <w:autoSpaceDE w:val="0"/>
              <w:autoSpaceDN w:val="0"/>
              <w:adjustRightInd w:val="0"/>
              <w:spacing w:after="0" w:line="240" w:lineRule="auto"/>
              <w:ind w:left="176" w:right="-143" w:hanging="176"/>
              <w:contextualSpacing/>
              <w:rPr>
                <w:rFonts w:ascii="Times New Roman" w:eastAsia="Times New Roman" w:hAnsi="Times New Roman"/>
                <w:lang w:eastAsia="ru-RU"/>
              </w:rPr>
            </w:pPr>
            <w:r w:rsidRPr="00C47BA4">
              <w:rPr>
                <w:rFonts w:ascii="Times New Roman" w:eastAsia="Times New Roman" w:hAnsi="Times New Roman"/>
                <w:lang w:eastAsia="ru-RU"/>
              </w:rPr>
              <w:t>положение о промежуточной аттестации обучающихся,</w:t>
            </w:r>
          </w:p>
          <w:p w:rsidR="00E8721D" w:rsidRPr="00C47BA4" w:rsidRDefault="00E8721D" w:rsidP="00A13A0C">
            <w:pPr>
              <w:widowControl w:val="0"/>
              <w:numPr>
                <w:ilvl w:val="0"/>
                <w:numId w:val="256"/>
              </w:numPr>
              <w:autoSpaceDE w:val="0"/>
              <w:autoSpaceDN w:val="0"/>
              <w:adjustRightInd w:val="0"/>
              <w:spacing w:after="0" w:line="240" w:lineRule="auto"/>
              <w:ind w:left="176" w:right="-143" w:hanging="176"/>
              <w:contextualSpacing/>
              <w:rPr>
                <w:rFonts w:ascii="Times New Roman" w:eastAsia="Times New Roman" w:hAnsi="Times New Roman"/>
                <w:lang w:eastAsia="ru-RU"/>
              </w:rPr>
            </w:pPr>
            <w:r w:rsidRPr="00C47BA4">
              <w:rPr>
                <w:rFonts w:ascii="Times New Roman" w:eastAsia="Times New Roman" w:hAnsi="Times New Roman"/>
                <w:lang w:eastAsia="ru-RU"/>
              </w:rPr>
              <w:t>рабочие программы по предметам.</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c>
          <w:tcPr>
            <w:tcW w:w="2448" w:type="dxa"/>
            <w:vMerge/>
            <w:tcBorders>
              <w:top w:val="single" w:sz="4" w:space="0" w:color="auto"/>
              <w:left w:val="single" w:sz="4" w:space="0" w:color="auto"/>
              <w:bottom w:val="single" w:sz="4" w:space="0" w:color="auto"/>
              <w:right w:val="single" w:sz="4" w:space="0" w:color="auto"/>
            </w:tcBorders>
            <w:vAlign w:val="center"/>
          </w:tcPr>
          <w:p w:rsidR="00E8721D" w:rsidRPr="00C47BA4" w:rsidRDefault="00E8721D" w:rsidP="00E8721D">
            <w:pPr>
              <w:spacing w:after="0" w:line="240" w:lineRule="auto"/>
              <w:ind w:right="115"/>
              <w:rPr>
                <w:rFonts w:ascii="Times New Roman" w:hAnsi="Times New Roman"/>
                <w:lang w:eastAsia="ru-RU"/>
              </w:rPr>
            </w:pP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Учебно-методические материалы:</w:t>
            </w:r>
          </w:p>
          <w:p w:rsidR="00E8721D" w:rsidRPr="00C47BA4" w:rsidRDefault="00E8721D" w:rsidP="00A13A0C">
            <w:pPr>
              <w:widowControl w:val="0"/>
              <w:numPr>
                <w:ilvl w:val="0"/>
                <w:numId w:val="255"/>
              </w:numPr>
              <w:autoSpaceDE w:val="0"/>
              <w:autoSpaceDN w:val="0"/>
              <w:adjustRightInd w:val="0"/>
              <w:spacing w:after="0" w:line="240" w:lineRule="auto"/>
              <w:ind w:left="176" w:right="-143" w:hanging="284"/>
              <w:contextualSpacing/>
              <w:rPr>
                <w:rFonts w:ascii="Times New Roman" w:eastAsia="Times New Roman" w:hAnsi="Times New Roman"/>
                <w:lang w:eastAsia="ru-RU"/>
              </w:rPr>
            </w:pPr>
            <w:r w:rsidRPr="00C47BA4">
              <w:rPr>
                <w:rFonts w:ascii="Times New Roman" w:eastAsia="Times New Roman" w:hAnsi="Times New Roman"/>
                <w:lang w:eastAsia="ru-RU"/>
              </w:rPr>
              <w:t xml:space="preserve">УМК по всем предметам </w:t>
            </w:r>
          </w:p>
          <w:p w:rsidR="00E8721D" w:rsidRPr="00C47BA4" w:rsidRDefault="00E8721D" w:rsidP="00A13A0C">
            <w:pPr>
              <w:widowControl w:val="0"/>
              <w:numPr>
                <w:ilvl w:val="0"/>
                <w:numId w:val="255"/>
              </w:numPr>
              <w:autoSpaceDE w:val="0"/>
              <w:autoSpaceDN w:val="0"/>
              <w:adjustRightInd w:val="0"/>
              <w:spacing w:after="0" w:line="240" w:lineRule="auto"/>
              <w:ind w:left="34" w:right="-143" w:hanging="142"/>
              <w:contextualSpacing/>
              <w:rPr>
                <w:rFonts w:ascii="Times New Roman" w:eastAsia="Times New Roman" w:hAnsi="Times New Roman"/>
                <w:lang w:eastAsia="ru-RU"/>
              </w:rPr>
            </w:pPr>
            <w:r w:rsidRPr="00C47BA4">
              <w:rPr>
                <w:rFonts w:ascii="Times New Roman" w:eastAsia="Times New Roman" w:hAnsi="Times New Roman"/>
                <w:lang w:eastAsia="ru-RU"/>
              </w:rPr>
              <w:t xml:space="preserve">дидактические и раздаточные материалы по всем предметам </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c>
          <w:tcPr>
            <w:tcW w:w="2448" w:type="dxa"/>
            <w:vMerge/>
            <w:tcBorders>
              <w:top w:val="single" w:sz="4" w:space="0" w:color="auto"/>
              <w:left w:val="single" w:sz="4" w:space="0" w:color="auto"/>
              <w:bottom w:val="single" w:sz="4" w:space="0" w:color="auto"/>
              <w:right w:val="single" w:sz="4" w:space="0" w:color="auto"/>
            </w:tcBorders>
            <w:vAlign w:val="center"/>
          </w:tcPr>
          <w:p w:rsidR="00E8721D" w:rsidRPr="00C47BA4" w:rsidRDefault="00E8721D" w:rsidP="00E8721D">
            <w:pPr>
              <w:spacing w:after="0" w:line="240" w:lineRule="auto"/>
              <w:ind w:right="115"/>
              <w:rPr>
                <w:rFonts w:ascii="Times New Roman" w:hAnsi="Times New Roman"/>
                <w:lang w:eastAsia="ru-RU"/>
              </w:rPr>
            </w:pP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C47BA4">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аудиозаписи, слайды по содержанию учебных предметов, компьютерные, информационно-коммуникационные средства</w:t>
            </w:r>
            <w:r w:rsidR="00C47BA4">
              <w:rPr>
                <w:rFonts w:ascii="Times New Roman" w:hAnsi="Times New Roman"/>
                <w:lang w:eastAsia="ru-RU"/>
              </w:rPr>
              <w:t>.</w:t>
            </w:r>
            <w:r w:rsidRPr="00C47BA4">
              <w:rPr>
                <w:rFonts w:ascii="Times New Roman" w:hAnsi="Times New Roman"/>
                <w:lang w:eastAsia="ru-RU"/>
              </w:rPr>
              <w:t xml:space="preserve"> </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p>
        </w:tc>
      </w:tr>
      <w:tr w:rsidR="00E8721D" w:rsidRPr="00C47BA4" w:rsidTr="00C47BA4">
        <w:tc>
          <w:tcPr>
            <w:tcW w:w="2448" w:type="dxa"/>
            <w:vMerge/>
            <w:tcBorders>
              <w:top w:val="single" w:sz="4" w:space="0" w:color="auto"/>
              <w:left w:val="single" w:sz="4" w:space="0" w:color="auto"/>
              <w:bottom w:val="single" w:sz="4" w:space="0" w:color="auto"/>
              <w:right w:val="single" w:sz="4" w:space="0" w:color="auto"/>
            </w:tcBorders>
            <w:vAlign w:val="center"/>
          </w:tcPr>
          <w:p w:rsidR="00E8721D" w:rsidRPr="00C47BA4" w:rsidRDefault="00E8721D" w:rsidP="00E8721D">
            <w:pPr>
              <w:spacing w:after="0" w:line="240" w:lineRule="auto"/>
              <w:ind w:right="115"/>
              <w:rPr>
                <w:rFonts w:ascii="Times New Roman" w:hAnsi="Times New Roman"/>
                <w:lang w:eastAsia="ru-RU"/>
              </w:rPr>
            </w:pP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учебно-практическо</w:t>
            </w:r>
            <w:r w:rsidR="00C47BA4">
              <w:rPr>
                <w:rFonts w:ascii="Times New Roman" w:hAnsi="Times New Roman"/>
                <w:lang w:eastAsia="ru-RU"/>
              </w:rPr>
              <w:t>е оборудование: химия, биология,</w:t>
            </w:r>
            <w:r w:rsidRPr="00C47BA4">
              <w:rPr>
                <w:rFonts w:ascii="Times New Roman" w:hAnsi="Times New Roman"/>
                <w:lang w:eastAsia="ru-RU"/>
              </w:rPr>
              <w:t xml:space="preserve"> физика, технология.</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p>
        </w:tc>
      </w:tr>
      <w:tr w:rsidR="00E8721D" w:rsidRPr="00C47BA4" w:rsidTr="00C47BA4">
        <w:tc>
          <w:tcPr>
            <w:tcW w:w="2448" w:type="dxa"/>
            <w:vMerge/>
            <w:tcBorders>
              <w:top w:val="single" w:sz="4" w:space="0" w:color="auto"/>
              <w:left w:val="single" w:sz="4" w:space="0" w:color="auto"/>
              <w:bottom w:val="single" w:sz="4" w:space="0" w:color="auto"/>
              <w:right w:val="single" w:sz="4" w:space="0" w:color="auto"/>
            </w:tcBorders>
            <w:vAlign w:val="center"/>
          </w:tcPr>
          <w:p w:rsidR="00E8721D" w:rsidRPr="00C47BA4" w:rsidRDefault="00E8721D" w:rsidP="00E8721D">
            <w:pPr>
              <w:spacing w:after="0" w:line="240" w:lineRule="auto"/>
              <w:ind w:right="115"/>
              <w:rPr>
                <w:rFonts w:ascii="Times New Roman" w:hAnsi="Times New Roman"/>
                <w:lang w:eastAsia="ru-RU"/>
              </w:rPr>
            </w:pP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оборудование (мебель) во всех учебных кабинетах</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имеется</w:t>
            </w:r>
          </w:p>
        </w:tc>
      </w:tr>
      <w:tr w:rsidR="00E8721D" w:rsidRPr="00C47BA4" w:rsidTr="00C47BA4">
        <w:trPr>
          <w:trHeight w:val="300"/>
        </w:trPr>
        <w:tc>
          <w:tcPr>
            <w:tcW w:w="2448" w:type="dxa"/>
            <w:tcBorders>
              <w:top w:val="single" w:sz="4" w:space="0" w:color="auto"/>
              <w:left w:val="single" w:sz="4" w:space="0" w:color="auto"/>
              <w:bottom w:val="nil"/>
              <w:right w:val="single" w:sz="4" w:space="0" w:color="auto"/>
            </w:tcBorders>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2. Компоненты оснащения методического кабинета основной школы</w:t>
            </w:r>
          </w:p>
        </w:tc>
        <w:tc>
          <w:tcPr>
            <w:tcW w:w="5103"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 xml:space="preserve">нормативные документы федерального, регионального и муниципального уровней, локальные акты. </w:t>
            </w:r>
          </w:p>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bCs/>
                <w:lang w:eastAsia="ru-RU"/>
              </w:rPr>
              <w:t xml:space="preserve">–рабочие программы по учебным предметам </w:t>
            </w:r>
          </w:p>
        </w:tc>
        <w:tc>
          <w:tcPr>
            <w:tcW w:w="1560" w:type="dxa"/>
            <w:tcBorders>
              <w:top w:val="single" w:sz="4" w:space="0" w:color="auto"/>
              <w:left w:val="single" w:sz="4" w:space="0" w:color="auto"/>
              <w:bottom w:val="single" w:sz="4" w:space="0" w:color="auto"/>
              <w:right w:val="single" w:sz="4" w:space="0" w:color="auto"/>
            </w:tcBorders>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c>
          <w:tcPr>
            <w:tcW w:w="2448" w:type="dxa"/>
            <w:vMerge w:val="restart"/>
            <w:tcBorders>
              <w:top w:val="nil"/>
            </w:tcBorders>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p>
        </w:tc>
        <w:tc>
          <w:tcPr>
            <w:tcW w:w="5103" w:type="dxa"/>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комплекты диагностических материалов: контрольные работы, тесты по предметам, педагогические и психологические тесты, опросники для обучающихся и педагогов по достижению планируемых результатов</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c>
          <w:tcPr>
            <w:tcW w:w="2448" w:type="dxa"/>
            <w:vMerge/>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p>
        </w:tc>
        <w:tc>
          <w:tcPr>
            <w:tcW w:w="5103" w:type="dxa"/>
          </w:tcPr>
          <w:p w:rsidR="00E8721D" w:rsidRPr="00C47BA4" w:rsidRDefault="00E8721D" w:rsidP="00E8721D">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базы данных: обучающихся, педагогических работников</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c>
          <w:tcPr>
            <w:tcW w:w="2448" w:type="dxa"/>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3. Компоненты оснащения мастерских по технологии</w:t>
            </w:r>
          </w:p>
        </w:tc>
        <w:tc>
          <w:tcPr>
            <w:tcW w:w="5103" w:type="dxa"/>
          </w:tcPr>
          <w:p w:rsidR="00E8721D" w:rsidRPr="00C47BA4" w:rsidRDefault="00E8721D" w:rsidP="00E8721D">
            <w:pPr>
              <w:autoSpaceDE w:val="0"/>
              <w:autoSpaceDN w:val="0"/>
              <w:adjustRightInd w:val="0"/>
              <w:spacing w:after="0" w:line="240" w:lineRule="auto"/>
              <w:ind w:right="-143"/>
              <w:rPr>
                <w:rFonts w:ascii="Times New Roman" w:eastAsia="Times New Roman" w:hAnsi="Times New Roman"/>
                <w:lang w:eastAsia="ru-RU"/>
              </w:rPr>
            </w:pPr>
            <w:r w:rsidRPr="00C47BA4">
              <w:rPr>
                <w:rFonts w:ascii="Times New Roman" w:eastAsia="Times New Roman" w:hAnsi="Times New Roman"/>
                <w:lang w:eastAsia="ru-RU"/>
              </w:rPr>
              <w:t xml:space="preserve">Кабинет – 1 шт. </w:t>
            </w:r>
          </w:p>
          <w:p w:rsidR="00E8721D" w:rsidRPr="00C47BA4" w:rsidRDefault="00E8721D" w:rsidP="00E8721D">
            <w:pPr>
              <w:autoSpaceDE w:val="0"/>
              <w:autoSpaceDN w:val="0"/>
              <w:adjustRightInd w:val="0"/>
              <w:spacing w:after="0" w:line="240" w:lineRule="auto"/>
              <w:ind w:right="-143"/>
              <w:rPr>
                <w:rFonts w:ascii="Times New Roman" w:eastAsia="Times New Roman" w:hAnsi="Times New Roman"/>
                <w:lang w:eastAsia="ru-RU"/>
              </w:rPr>
            </w:pPr>
            <w:r w:rsidRPr="00C47BA4">
              <w:rPr>
                <w:rFonts w:ascii="Times New Roman" w:eastAsia="Times New Roman" w:hAnsi="Times New Roman"/>
                <w:lang w:eastAsia="ru-RU"/>
              </w:rPr>
              <w:t>Таблицы, дидактический материал, швейные машины, столярные и слесарные станки и инструмент, раздаточный материал</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rPr>
          <w:trHeight w:val="1181"/>
        </w:trPr>
        <w:tc>
          <w:tcPr>
            <w:tcW w:w="2448" w:type="dxa"/>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4. Компоненты оснащения помещений для занятий физической культуры</w:t>
            </w:r>
          </w:p>
        </w:tc>
        <w:tc>
          <w:tcPr>
            <w:tcW w:w="5103" w:type="dxa"/>
          </w:tcPr>
          <w:p w:rsidR="00E8721D" w:rsidRPr="00C47BA4" w:rsidRDefault="00E8721D" w:rsidP="00C47BA4">
            <w:pPr>
              <w:spacing w:after="0" w:line="240" w:lineRule="auto"/>
              <w:ind w:right="-143"/>
              <w:rPr>
                <w:rFonts w:ascii="Times New Roman" w:hAnsi="Times New Roman"/>
              </w:rPr>
            </w:pPr>
            <w:r w:rsidRPr="00C47BA4">
              <w:rPr>
                <w:rFonts w:ascii="Times New Roman" w:hAnsi="Times New Roman"/>
              </w:rPr>
              <w:t>Спортзал, футбольное поле.</w:t>
            </w:r>
            <w:r w:rsidR="00C47BA4">
              <w:rPr>
                <w:rFonts w:ascii="Times New Roman" w:hAnsi="Times New Roman"/>
              </w:rPr>
              <w:t xml:space="preserve"> </w:t>
            </w:r>
            <w:r w:rsidRPr="00C47BA4">
              <w:rPr>
                <w:rFonts w:ascii="Times New Roman" w:hAnsi="Times New Roman"/>
              </w:rPr>
              <w:t>Мячи (баскетбольные, волейбольные, теннисные), маты, обручи, гимнастическое оборудование, тренажёры</w:t>
            </w:r>
            <w:r w:rsidR="00C47BA4">
              <w:rPr>
                <w:rFonts w:ascii="Times New Roman" w:hAnsi="Times New Roman"/>
              </w:rPr>
              <w:t>.</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p w:rsidR="00E8721D" w:rsidRPr="00C47BA4" w:rsidRDefault="00E8721D" w:rsidP="00E8721D">
            <w:pPr>
              <w:spacing w:after="160" w:line="240" w:lineRule="auto"/>
              <w:ind w:right="-143"/>
              <w:rPr>
                <w:rFonts w:ascii="Times New Roman" w:hAnsi="Times New Roman"/>
                <w:lang w:eastAsia="ru-RU"/>
              </w:rPr>
            </w:pPr>
          </w:p>
          <w:p w:rsidR="00E8721D" w:rsidRPr="00C47BA4" w:rsidRDefault="00E8721D" w:rsidP="00E8721D">
            <w:pPr>
              <w:spacing w:after="16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c>
          <w:tcPr>
            <w:tcW w:w="2448" w:type="dxa"/>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 xml:space="preserve">5. Компоненты оснащения помещений для занятий общекультурного </w:t>
            </w:r>
            <w:r w:rsidRPr="00C47BA4">
              <w:rPr>
                <w:rFonts w:ascii="Times New Roman" w:hAnsi="Times New Roman"/>
                <w:lang w:eastAsia="ru-RU"/>
              </w:rPr>
              <w:lastRenderedPageBreak/>
              <w:t>направления</w:t>
            </w:r>
          </w:p>
        </w:tc>
        <w:tc>
          <w:tcPr>
            <w:tcW w:w="5103" w:type="dxa"/>
          </w:tcPr>
          <w:p w:rsidR="00E8721D" w:rsidRPr="00C47BA4" w:rsidRDefault="00C47BA4" w:rsidP="00E8721D">
            <w:pPr>
              <w:autoSpaceDE w:val="0"/>
              <w:autoSpaceDN w:val="0"/>
              <w:adjustRightInd w:val="0"/>
              <w:spacing w:after="0" w:line="240" w:lineRule="auto"/>
              <w:ind w:right="-143"/>
              <w:rPr>
                <w:rFonts w:ascii="Times New Roman" w:eastAsia="Times New Roman" w:hAnsi="Times New Roman"/>
                <w:lang w:eastAsia="ru-RU"/>
              </w:rPr>
            </w:pPr>
            <w:r>
              <w:rPr>
                <w:rFonts w:ascii="Times New Roman" w:eastAsia="Times New Roman" w:hAnsi="Times New Roman"/>
                <w:lang w:eastAsia="ru-RU"/>
              </w:rPr>
              <w:lastRenderedPageBreak/>
              <w:t>К</w:t>
            </w:r>
            <w:r w:rsidR="00E8721D" w:rsidRPr="00C47BA4">
              <w:rPr>
                <w:rFonts w:ascii="Times New Roman" w:eastAsia="Times New Roman" w:hAnsi="Times New Roman"/>
                <w:lang w:eastAsia="ru-RU"/>
              </w:rPr>
              <w:t>омпьютеры с</w:t>
            </w:r>
            <w:r>
              <w:rPr>
                <w:rFonts w:ascii="Times New Roman" w:eastAsia="Times New Roman" w:hAnsi="Times New Roman"/>
                <w:lang w:eastAsia="ru-RU"/>
              </w:rPr>
              <w:t xml:space="preserve"> выходом в интернет, проекторы.</w:t>
            </w:r>
          </w:p>
          <w:p w:rsidR="00E8721D" w:rsidRPr="00C47BA4" w:rsidRDefault="00E8721D" w:rsidP="00E8721D">
            <w:pPr>
              <w:autoSpaceDE w:val="0"/>
              <w:autoSpaceDN w:val="0"/>
              <w:adjustRightInd w:val="0"/>
              <w:spacing w:after="0" w:line="240" w:lineRule="auto"/>
              <w:ind w:right="-143"/>
              <w:rPr>
                <w:rFonts w:ascii="Times New Roman" w:eastAsia="Times New Roman" w:hAnsi="Times New Roman"/>
                <w:lang w:eastAsia="ru-RU"/>
              </w:rPr>
            </w:pPr>
            <w:r w:rsidRPr="00C47BA4">
              <w:rPr>
                <w:rFonts w:ascii="Times New Roman" w:eastAsia="Times New Roman" w:hAnsi="Times New Roman"/>
                <w:lang w:eastAsia="ru-RU"/>
              </w:rPr>
              <w:t xml:space="preserve">Таблицы, дидактический материал, мультимедийные презентации </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имеются</w:t>
            </w:r>
          </w:p>
          <w:p w:rsidR="00E8721D" w:rsidRPr="00C47BA4" w:rsidRDefault="00E8721D" w:rsidP="00E8721D">
            <w:pPr>
              <w:spacing w:after="160" w:line="240" w:lineRule="auto"/>
              <w:ind w:right="-143"/>
              <w:rPr>
                <w:rFonts w:ascii="Times New Roman" w:hAnsi="Times New Roman"/>
                <w:lang w:eastAsia="ru-RU"/>
              </w:rPr>
            </w:pPr>
          </w:p>
          <w:p w:rsidR="00E8721D" w:rsidRPr="00C47BA4" w:rsidRDefault="00E8721D" w:rsidP="00E8721D">
            <w:pPr>
              <w:spacing w:after="160" w:line="240" w:lineRule="auto"/>
              <w:ind w:right="-143"/>
              <w:jc w:val="center"/>
              <w:rPr>
                <w:rFonts w:ascii="Times New Roman" w:hAnsi="Times New Roman"/>
                <w:lang w:eastAsia="ru-RU"/>
              </w:rPr>
            </w:pPr>
            <w:r w:rsidRPr="00C47BA4">
              <w:rPr>
                <w:rFonts w:ascii="Times New Roman" w:hAnsi="Times New Roman"/>
                <w:lang w:eastAsia="ru-RU"/>
              </w:rPr>
              <w:t>имеются</w:t>
            </w:r>
          </w:p>
        </w:tc>
      </w:tr>
      <w:tr w:rsidR="00E8721D" w:rsidRPr="00C47BA4" w:rsidTr="00C47BA4">
        <w:tblPrEx>
          <w:tblLook w:val="04A0"/>
        </w:tblPrEx>
        <w:tc>
          <w:tcPr>
            <w:tcW w:w="2448" w:type="dxa"/>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lastRenderedPageBreak/>
              <w:t>6.Компоненты оснащения помещений для питания</w:t>
            </w:r>
          </w:p>
        </w:tc>
        <w:tc>
          <w:tcPr>
            <w:tcW w:w="5103" w:type="dxa"/>
          </w:tcPr>
          <w:p w:rsidR="00E8721D" w:rsidRPr="00C47BA4" w:rsidRDefault="00E8721D" w:rsidP="00E8721D">
            <w:pPr>
              <w:spacing w:after="160" w:line="240" w:lineRule="auto"/>
              <w:ind w:right="-143"/>
              <w:rPr>
                <w:rFonts w:ascii="Times New Roman" w:hAnsi="Times New Roman"/>
                <w:lang w:eastAsia="ru-RU"/>
              </w:rPr>
            </w:pPr>
            <w:r w:rsidRPr="00C47BA4">
              <w:rPr>
                <w:rFonts w:ascii="Times New Roman" w:hAnsi="Times New Roman"/>
                <w:lang w:eastAsia="ru-RU"/>
              </w:rPr>
              <w:t xml:space="preserve">оборудование и мебель </w:t>
            </w:r>
          </w:p>
        </w:tc>
        <w:tc>
          <w:tcPr>
            <w:tcW w:w="1560" w:type="dxa"/>
          </w:tcPr>
          <w:p w:rsidR="00E8721D" w:rsidRPr="00C47BA4" w:rsidRDefault="00E8721D" w:rsidP="00C47BA4">
            <w:pPr>
              <w:widowControl w:val="0"/>
              <w:autoSpaceDE w:val="0"/>
              <w:autoSpaceDN w:val="0"/>
              <w:adjustRightInd w:val="0"/>
              <w:spacing w:after="0" w:line="240" w:lineRule="auto"/>
              <w:ind w:right="-143"/>
              <w:rPr>
                <w:rFonts w:ascii="Times New Roman" w:hAnsi="Times New Roman"/>
                <w:lang w:eastAsia="ru-RU"/>
              </w:rPr>
            </w:pPr>
            <w:r w:rsidRPr="00C47BA4">
              <w:rPr>
                <w:rFonts w:ascii="Times New Roman" w:hAnsi="Times New Roman"/>
                <w:lang w:eastAsia="ru-RU"/>
              </w:rPr>
              <w:t xml:space="preserve">имеется оборудование  и мебель </w:t>
            </w:r>
          </w:p>
        </w:tc>
      </w:tr>
      <w:tr w:rsidR="00E8721D" w:rsidRPr="00C47BA4" w:rsidTr="00C47BA4">
        <w:tblPrEx>
          <w:tblLook w:val="04A0"/>
        </w:tblPrEx>
        <w:tc>
          <w:tcPr>
            <w:tcW w:w="2448" w:type="dxa"/>
          </w:tcPr>
          <w:p w:rsidR="00E8721D" w:rsidRPr="00C47BA4" w:rsidRDefault="00E8721D" w:rsidP="00E8721D">
            <w:pPr>
              <w:widowControl w:val="0"/>
              <w:autoSpaceDE w:val="0"/>
              <w:autoSpaceDN w:val="0"/>
              <w:adjustRightInd w:val="0"/>
              <w:spacing w:after="0" w:line="240" w:lineRule="auto"/>
              <w:ind w:right="115"/>
              <w:rPr>
                <w:rFonts w:ascii="Times New Roman" w:hAnsi="Times New Roman"/>
                <w:lang w:eastAsia="ru-RU"/>
              </w:rPr>
            </w:pPr>
            <w:r w:rsidRPr="00C47BA4">
              <w:rPr>
                <w:rFonts w:ascii="Times New Roman" w:hAnsi="Times New Roman"/>
                <w:lang w:eastAsia="ru-RU"/>
              </w:rPr>
              <w:t>7. Компоненты оснащения помещений медицинского обслуживания</w:t>
            </w:r>
          </w:p>
        </w:tc>
        <w:tc>
          <w:tcPr>
            <w:tcW w:w="5103" w:type="dxa"/>
          </w:tcPr>
          <w:p w:rsidR="00E8721D" w:rsidRPr="00C47BA4" w:rsidRDefault="00E8721D" w:rsidP="00E8721D">
            <w:pPr>
              <w:spacing w:after="160" w:line="240" w:lineRule="auto"/>
              <w:ind w:right="-143"/>
              <w:rPr>
                <w:rFonts w:ascii="Times New Roman" w:hAnsi="Times New Roman"/>
                <w:lang w:eastAsia="ru-RU"/>
              </w:rPr>
            </w:pPr>
            <w:r w:rsidRPr="00C47BA4">
              <w:rPr>
                <w:rFonts w:ascii="Times New Roman" w:hAnsi="Times New Roman"/>
                <w:lang w:eastAsia="ru-RU"/>
              </w:rPr>
              <w:t xml:space="preserve">перечень необходимых медицинских средств, оборудования </w:t>
            </w:r>
          </w:p>
        </w:tc>
        <w:tc>
          <w:tcPr>
            <w:tcW w:w="1560" w:type="dxa"/>
          </w:tcPr>
          <w:p w:rsidR="00E8721D" w:rsidRPr="00C47BA4" w:rsidRDefault="00E8721D" w:rsidP="00E8721D">
            <w:pPr>
              <w:widowControl w:val="0"/>
              <w:autoSpaceDE w:val="0"/>
              <w:autoSpaceDN w:val="0"/>
              <w:adjustRightInd w:val="0"/>
              <w:spacing w:after="0" w:line="240" w:lineRule="auto"/>
              <w:ind w:right="-143"/>
              <w:jc w:val="center"/>
              <w:rPr>
                <w:rFonts w:ascii="Times New Roman" w:hAnsi="Times New Roman"/>
                <w:lang w:eastAsia="ru-RU"/>
              </w:rPr>
            </w:pPr>
            <w:r w:rsidRPr="00C47BA4">
              <w:rPr>
                <w:rFonts w:ascii="Times New Roman" w:hAnsi="Times New Roman"/>
                <w:lang w:eastAsia="ru-RU"/>
              </w:rPr>
              <w:t>имеется</w:t>
            </w:r>
          </w:p>
          <w:p w:rsidR="00E8721D" w:rsidRPr="00C47BA4" w:rsidRDefault="00E8721D" w:rsidP="00E8721D">
            <w:pPr>
              <w:spacing w:after="160" w:line="240" w:lineRule="auto"/>
              <w:ind w:right="-143"/>
              <w:rPr>
                <w:rFonts w:ascii="Times New Roman" w:hAnsi="Times New Roman"/>
                <w:lang w:eastAsia="ru-RU"/>
              </w:rPr>
            </w:pPr>
          </w:p>
        </w:tc>
      </w:tr>
    </w:tbl>
    <w:p w:rsidR="00C47BA4" w:rsidRDefault="00C47BA4" w:rsidP="00111F07">
      <w:pPr>
        <w:autoSpaceDE w:val="0"/>
        <w:autoSpaceDN w:val="0"/>
        <w:adjustRightInd w:val="0"/>
        <w:spacing w:after="0" w:line="240" w:lineRule="auto"/>
        <w:ind w:right="-143"/>
        <w:jc w:val="center"/>
        <w:rPr>
          <w:rFonts w:ascii="Times New Roman" w:hAnsi="Times New Roman"/>
          <w:b/>
          <w:bCs/>
        </w:rPr>
      </w:pPr>
    </w:p>
    <w:p w:rsidR="00E8721D" w:rsidRDefault="00E8721D" w:rsidP="00111F07">
      <w:pPr>
        <w:autoSpaceDE w:val="0"/>
        <w:autoSpaceDN w:val="0"/>
        <w:adjustRightInd w:val="0"/>
        <w:spacing w:after="0" w:line="240" w:lineRule="auto"/>
        <w:ind w:right="-143"/>
        <w:jc w:val="center"/>
        <w:rPr>
          <w:rFonts w:ascii="Times New Roman" w:hAnsi="Times New Roman"/>
          <w:b/>
          <w:bCs/>
        </w:rPr>
      </w:pPr>
      <w:r w:rsidRPr="00C47BA4">
        <w:rPr>
          <w:rFonts w:ascii="Times New Roman" w:hAnsi="Times New Roman"/>
          <w:b/>
          <w:bCs/>
        </w:rPr>
        <w:t>Оборудование учебных кабинетов</w:t>
      </w:r>
      <w:r w:rsidR="00971A9F">
        <w:rPr>
          <w:rFonts w:ascii="Times New Roman" w:hAnsi="Times New Roman"/>
          <w:b/>
          <w:bCs/>
        </w:rPr>
        <w:t>.</w:t>
      </w:r>
    </w:p>
    <w:p w:rsidR="00971A9F" w:rsidRDefault="00971A9F" w:rsidP="00111F07">
      <w:pPr>
        <w:autoSpaceDE w:val="0"/>
        <w:autoSpaceDN w:val="0"/>
        <w:adjustRightInd w:val="0"/>
        <w:spacing w:after="0" w:line="240" w:lineRule="auto"/>
        <w:ind w:right="-143"/>
        <w:jc w:val="center"/>
        <w:rPr>
          <w:rFonts w:ascii="Times New Roman" w:hAnsi="Times New Roman"/>
          <w:b/>
          <w:bCs/>
        </w:rPr>
      </w:pPr>
    </w:p>
    <w:p w:rsidR="00971A9F" w:rsidRDefault="00971A9F"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Русский язык</w:t>
      </w:r>
    </w:p>
    <w:p w:rsidR="001213A6" w:rsidRPr="001213A6" w:rsidRDefault="001213A6" w:rsidP="001213A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1213A6">
        <w:rPr>
          <w:rFonts w:ascii="Times New Roman" w:hAnsi="Times New Roman"/>
        </w:rPr>
        <w:t xml:space="preserve">Нетбук </w:t>
      </w:r>
      <w:r w:rsidRPr="001213A6">
        <w:rPr>
          <w:rFonts w:ascii="Times New Roman" w:hAnsi="Times New Roman"/>
          <w:lang w:val="en-US"/>
        </w:rPr>
        <w:t>S</w:t>
      </w:r>
      <w:r w:rsidRPr="001213A6">
        <w:rPr>
          <w:rFonts w:ascii="Times New Roman" w:hAnsi="Times New Roman"/>
        </w:rPr>
        <w:t>/</w:t>
      </w:r>
      <w:r w:rsidRPr="001213A6">
        <w:rPr>
          <w:rFonts w:ascii="Times New Roman" w:hAnsi="Times New Roman"/>
          <w:lang w:val="en-US"/>
        </w:rPr>
        <w:t>N</w:t>
      </w:r>
      <w:r w:rsidRPr="001213A6">
        <w:rPr>
          <w:rFonts w:ascii="Times New Roman" w:hAnsi="Times New Roman"/>
        </w:rPr>
        <w:t xml:space="preserve">: </w:t>
      </w:r>
      <w:r w:rsidRPr="001213A6">
        <w:rPr>
          <w:rFonts w:ascii="Times New Roman" w:hAnsi="Times New Roman"/>
          <w:lang w:val="en-US"/>
        </w:rPr>
        <w:t>LUSDEOD</w:t>
      </w:r>
      <w:r>
        <w:rPr>
          <w:rFonts w:ascii="Times New Roman" w:hAnsi="Times New Roman"/>
        </w:rPr>
        <w:t xml:space="preserve"> – 2.</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2. Комплект портретов для кабинета литературы. Русские писатели 18-19 в.</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3. Комплект портретов для кабинета литературы. Русские писатели 20в.</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4. Комплект таблиц по теме: «Имя существительное».</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 xml:space="preserve">5. Комплект таблиц по теме: Наречие» </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 xml:space="preserve">6. Комплект таблиц по теме: «Союзы и предлоги» </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7. Комплект таблиц по теме: «Причастие и деепричастие».</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8. Комплект таблиц по теме: «Числительные и местоимения».</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9. Комплект таблиц по теме: «Частицы и междометия».</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10. Комплект таблиц по теме: Имя прилагательное».</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11. Комплект таблиц по теме: «Глагол».</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12.  Комплект таблиц по теме: «Синтаксис и пунктуация».</w:t>
      </w:r>
    </w:p>
    <w:p w:rsidR="001213A6" w:rsidRPr="00525F3A"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 xml:space="preserve">13. Комплект таблиц по теме: «Орфография» </w:t>
      </w:r>
    </w:p>
    <w:p w:rsidR="001213A6" w:rsidRDefault="001213A6" w:rsidP="001213A6">
      <w:pPr>
        <w:spacing w:after="0" w:line="240" w:lineRule="auto"/>
        <w:rPr>
          <w:rFonts w:ascii="Times New Roman" w:eastAsia="Times New Roman" w:hAnsi="Times New Roman"/>
          <w:sz w:val="20"/>
          <w:szCs w:val="20"/>
          <w:lang w:eastAsia="ru-RU"/>
        </w:rPr>
      </w:pPr>
      <w:r w:rsidRPr="00525F3A">
        <w:rPr>
          <w:rFonts w:ascii="Times New Roman" w:eastAsia="Times New Roman" w:hAnsi="Times New Roman"/>
          <w:sz w:val="20"/>
          <w:szCs w:val="20"/>
          <w:lang w:eastAsia="ru-RU"/>
        </w:rPr>
        <w:t>14. Комплект таблиц по теории литературы.</w:t>
      </w:r>
    </w:p>
    <w:p w:rsidR="00265C77" w:rsidRPr="00265C77" w:rsidRDefault="00265C77" w:rsidP="00265C77">
      <w:pPr>
        <w:pStyle w:val="af1"/>
        <w:ind w:firstLine="0"/>
        <w:rPr>
          <w:sz w:val="22"/>
          <w:szCs w:val="22"/>
        </w:rPr>
      </w:pPr>
      <w:r w:rsidRPr="00265C77">
        <w:rPr>
          <w:sz w:val="22"/>
          <w:szCs w:val="22"/>
        </w:rPr>
        <w:t>Плакаты настенные:</w:t>
      </w:r>
    </w:p>
    <w:p w:rsidR="00265C77" w:rsidRPr="00265C77" w:rsidRDefault="00265C77" w:rsidP="00265C77">
      <w:pPr>
        <w:pStyle w:val="af1"/>
        <w:ind w:firstLine="0"/>
        <w:rPr>
          <w:sz w:val="22"/>
          <w:szCs w:val="22"/>
        </w:rPr>
      </w:pPr>
      <w:r w:rsidRPr="00265C77">
        <w:rPr>
          <w:sz w:val="22"/>
          <w:szCs w:val="22"/>
        </w:rPr>
        <w:t xml:space="preserve"> «Прямая речь»</w:t>
      </w:r>
    </w:p>
    <w:p w:rsidR="00265C77" w:rsidRPr="00265C77" w:rsidRDefault="00265C77" w:rsidP="00265C77">
      <w:pPr>
        <w:pStyle w:val="af1"/>
        <w:ind w:firstLine="0"/>
        <w:rPr>
          <w:sz w:val="22"/>
          <w:szCs w:val="22"/>
        </w:rPr>
      </w:pPr>
      <w:r w:rsidRPr="00265C77">
        <w:rPr>
          <w:sz w:val="22"/>
          <w:szCs w:val="22"/>
        </w:rPr>
        <w:t xml:space="preserve"> «Разбор слова по составу»</w:t>
      </w:r>
    </w:p>
    <w:p w:rsidR="00265C77" w:rsidRPr="00265C77" w:rsidRDefault="00265C77" w:rsidP="00265C77">
      <w:pPr>
        <w:pStyle w:val="af1"/>
        <w:ind w:firstLine="0"/>
        <w:rPr>
          <w:rFonts w:eastAsia="Times New Roman"/>
          <w:sz w:val="22"/>
          <w:szCs w:val="22"/>
          <w:lang w:eastAsia="ru-RU"/>
        </w:rPr>
      </w:pPr>
      <w:r w:rsidRPr="00265C77">
        <w:rPr>
          <w:sz w:val="22"/>
          <w:szCs w:val="22"/>
        </w:rPr>
        <w:t>«Занимательная грамматика»</w:t>
      </w:r>
    </w:p>
    <w:p w:rsidR="00971A9F" w:rsidRDefault="00971A9F" w:rsidP="00111F07">
      <w:pPr>
        <w:autoSpaceDE w:val="0"/>
        <w:autoSpaceDN w:val="0"/>
        <w:adjustRightInd w:val="0"/>
        <w:spacing w:after="0" w:line="240" w:lineRule="auto"/>
        <w:ind w:right="-143"/>
        <w:jc w:val="center"/>
        <w:rPr>
          <w:rFonts w:ascii="Times New Roman" w:hAnsi="Times New Roman"/>
          <w:b/>
          <w:bCs/>
        </w:rPr>
      </w:pPr>
    </w:p>
    <w:p w:rsidR="00971A9F" w:rsidRDefault="00971A9F"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Кабинет иностранного языка.</w:t>
      </w:r>
    </w:p>
    <w:p w:rsidR="00971A9F" w:rsidRDefault="00971A9F" w:rsidP="00111F07">
      <w:pPr>
        <w:autoSpaceDE w:val="0"/>
        <w:autoSpaceDN w:val="0"/>
        <w:adjustRightInd w:val="0"/>
        <w:spacing w:after="0" w:line="240" w:lineRule="auto"/>
        <w:ind w:right="-143"/>
        <w:jc w:val="center"/>
        <w:rPr>
          <w:rFonts w:ascii="Times New Roman" w:hAnsi="Times New Roman"/>
          <w:b/>
          <w:bCs/>
        </w:rPr>
      </w:pPr>
    </w:p>
    <w:tbl>
      <w:tblPr>
        <w:tblStyle w:val="a4"/>
        <w:tblW w:w="9005" w:type="dxa"/>
        <w:tblInd w:w="34" w:type="dxa"/>
        <w:tblLayout w:type="fixed"/>
        <w:tblLook w:val="04A0"/>
      </w:tblPr>
      <w:tblGrid>
        <w:gridCol w:w="606"/>
        <w:gridCol w:w="6981"/>
        <w:gridCol w:w="1418"/>
      </w:tblGrid>
      <w:tr w:rsidR="00971A9F" w:rsidRPr="00971A9F" w:rsidTr="00971A9F">
        <w:tc>
          <w:tcPr>
            <w:tcW w:w="606" w:type="dxa"/>
          </w:tcPr>
          <w:p w:rsidR="00971A9F" w:rsidRPr="00971A9F" w:rsidRDefault="00971A9F" w:rsidP="00971A9F">
            <w:pPr>
              <w:pStyle w:val="af1"/>
              <w:ind w:firstLine="0"/>
              <w:jc w:val="center"/>
              <w:rPr>
                <w:b/>
                <w:sz w:val="22"/>
                <w:szCs w:val="22"/>
              </w:rPr>
            </w:pPr>
            <w:r w:rsidRPr="00971A9F">
              <w:rPr>
                <w:b/>
                <w:sz w:val="22"/>
                <w:szCs w:val="22"/>
              </w:rPr>
              <w:t>№</w:t>
            </w:r>
          </w:p>
          <w:p w:rsidR="00971A9F" w:rsidRPr="00971A9F" w:rsidRDefault="00971A9F" w:rsidP="00971A9F">
            <w:pPr>
              <w:pStyle w:val="af1"/>
              <w:ind w:firstLine="0"/>
              <w:jc w:val="center"/>
              <w:rPr>
                <w:b/>
                <w:sz w:val="22"/>
                <w:szCs w:val="22"/>
              </w:rPr>
            </w:pPr>
            <w:r w:rsidRPr="00971A9F">
              <w:rPr>
                <w:b/>
                <w:sz w:val="22"/>
                <w:szCs w:val="22"/>
              </w:rPr>
              <w:t>п/п</w:t>
            </w:r>
          </w:p>
        </w:tc>
        <w:tc>
          <w:tcPr>
            <w:tcW w:w="6981" w:type="dxa"/>
          </w:tcPr>
          <w:p w:rsidR="00971A9F" w:rsidRPr="00971A9F" w:rsidRDefault="00971A9F" w:rsidP="00971A9F">
            <w:pPr>
              <w:pStyle w:val="af1"/>
              <w:jc w:val="center"/>
              <w:rPr>
                <w:b/>
                <w:sz w:val="22"/>
                <w:szCs w:val="22"/>
              </w:rPr>
            </w:pPr>
            <w:r w:rsidRPr="00971A9F">
              <w:rPr>
                <w:b/>
                <w:sz w:val="22"/>
                <w:szCs w:val="22"/>
              </w:rPr>
              <w:t>Наименование</w:t>
            </w:r>
          </w:p>
        </w:tc>
        <w:tc>
          <w:tcPr>
            <w:tcW w:w="1418" w:type="dxa"/>
          </w:tcPr>
          <w:p w:rsidR="00971A9F" w:rsidRPr="00971A9F" w:rsidRDefault="00971A9F" w:rsidP="00971A9F">
            <w:pPr>
              <w:pStyle w:val="af1"/>
              <w:ind w:firstLine="0"/>
              <w:jc w:val="center"/>
              <w:rPr>
                <w:b/>
                <w:sz w:val="22"/>
                <w:szCs w:val="22"/>
              </w:rPr>
            </w:pPr>
            <w:r w:rsidRPr="00971A9F">
              <w:rPr>
                <w:b/>
                <w:sz w:val="22"/>
                <w:szCs w:val="22"/>
              </w:rPr>
              <w:t>Количество</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1</w:t>
            </w:r>
          </w:p>
        </w:tc>
        <w:tc>
          <w:tcPr>
            <w:tcW w:w="6981" w:type="dxa"/>
          </w:tcPr>
          <w:p w:rsidR="00971A9F" w:rsidRPr="00971A9F" w:rsidRDefault="00971A9F" w:rsidP="00971A9F">
            <w:pPr>
              <w:pStyle w:val="af1"/>
              <w:ind w:firstLine="0"/>
              <w:rPr>
                <w:rFonts w:ascii="Monotype Corsiva" w:hAnsi="Monotype Corsiva"/>
                <w:sz w:val="22"/>
                <w:szCs w:val="22"/>
              </w:rPr>
            </w:pPr>
            <w:r w:rsidRPr="00971A9F">
              <w:rPr>
                <w:sz w:val="22"/>
                <w:szCs w:val="22"/>
              </w:rPr>
              <w:t>Нетбук «</w:t>
            </w:r>
            <w:r w:rsidRPr="00971A9F">
              <w:rPr>
                <w:sz w:val="22"/>
                <w:szCs w:val="22"/>
                <w:lang w:val="en-US"/>
              </w:rPr>
              <w:t>Lenovo</w:t>
            </w:r>
            <w:r w:rsidRPr="00971A9F">
              <w:rPr>
                <w:sz w:val="22"/>
                <w:szCs w:val="22"/>
              </w:rPr>
              <w:t>»</w:t>
            </w:r>
          </w:p>
        </w:tc>
        <w:tc>
          <w:tcPr>
            <w:tcW w:w="1418" w:type="dxa"/>
          </w:tcPr>
          <w:p w:rsidR="00971A9F" w:rsidRPr="00971A9F" w:rsidRDefault="00971A9F" w:rsidP="00971A9F">
            <w:pPr>
              <w:pStyle w:val="af1"/>
              <w:rPr>
                <w:rFonts w:ascii="Monotype Corsiva" w:hAnsi="Monotype Corsiva"/>
                <w:sz w:val="22"/>
                <w:szCs w:val="22"/>
                <w:lang w:val="en-US"/>
              </w:rPr>
            </w:pPr>
            <w:r w:rsidRPr="00971A9F">
              <w:rPr>
                <w:rFonts w:ascii="Monotype Corsiva" w:hAnsi="Monotype Corsiva"/>
                <w:sz w:val="22"/>
                <w:szCs w:val="22"/>
                <w:lang w:val="en-US"/>
              </w:rPr>
              <w:t>1</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lang w:val="en-US"/>
              </w:rPr>
            </w:pPr>
            <w:r w:rsidRPr="00971A9F">
              <w:rPr>
                <w:rFonts w:ascii="Monotype Corsiva" w:hAnsi="Monotype Corsiva"/>
                <w:sz w:val="22"/>
                <w:szCs w:val="22"/>
                <w:lang w:val="en-US"/>
              </w:rPr>
              <w:t>2</w:t>
            </w:r>
          </w:p>
        </w:tc>
        <w:tc>
          <w:tcPr>
            <w:tcW w:w="6981" w:type="dxa"/>
          </w:tcPr>
          <w:p w:rsidR="00971A9F" w:rsidRPr="00971A9F" w:rsidRDefault="00971A9F" w:rsidP="00971A9F">
            <w:pPr>
              <w:pStyle w:val="af1"/>
              <w:ind w:firstLine="0"/>
              <w:rPr>
                <w:rFonts w:ascii="Monotype Corsiva" w:hAnsi="Monotype Corsiva"/>
                <w:sz w:val="22"/>
                <w:szCs w:val="22"/>
              </w:rPr>
            </w:pPr>
            <w:r w:rsidRPr="00971A9F">
              <w:rPr>
                <w:sz w:val="22"/>
                <w:szCs w:val="22"/>
              </w:rPr>
              <w:t>Интерактивное оборудование(интерактивная доска, видеопроектор)</w:t>
            </w:r>
          </w:p>
        </w:tc>
        <w:tc>
          <w:tcPr>
            <w:tcW w:w="1418" w:type="dxa"/>
          </w:tcPr>
          <w:p w:rsidR="00971A9F" w:rsidRPr="00971A9F" w:rsidRDefault="00971A9F" w:rsidP="00971A9F">
            <w:pPr>
              <w:pStyle w:val="af1"/>
              <w:rPr>
                <w:rFonts w:ascii="Monotype Corsiva" w:hAnsi="Monotype Corsiva"/>
                <w:sz w:val="22"/>
                <w:szCs w:val="22"/>
                <w:lang w:val="en-US"/>
              </w:rPr>
            </w:pPr>
            <w:r w:rsidRPr="00971A9F">
              <w:rPr>
                <w:rFonts w:ascii="Monotype Corsiva" w:hAnsi="Monotype Corsiva"/>
                <w:sz w:val="22"/>
                <w:szCs w:val="22"/>
                <w:lang w:val="en-US"/>
              </w:rPr>
              <w:t>2</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lang w:val="en-US"/>
              </w:rPr>
            </w:pPr>
            <w:r w:rsidRPr="00971A9F">
              <w:rPr>
                <w:rFonts w:ascii="Monotype Corsiva" w:hAnsi="Monotype Corsiva"/>
                <w:sz w:val="22"/>
                <w:szCs w:val="22"/>
                <w:lang w:val="en-US"/>
              </w:rPr>
              <w:t>3</w:t>
            </w:r>
          </w:p>
        </w:tc>
        <w:tc>
          <w:tcPr>
            <w:tcW w:w="6981" w:type="dxa"/>
          </w:tcPr>
          <w:p w:rsidR="00971A9F" w:rsidRPr="00971A9F" w:rsidRDefault="00971A9F" w:rsidP="00971A9F">
            <w:pPr>
              <w:pStyle w:val="af1"/>
              <w:ind w:firstLine="0"/>
              <w:rPr>
                <w:rFonts w:ascii="Monotype Corsiva" w:hAnsi="Monotype Corsiva"/>
                <w:sz w:val="22"/>
                <w:szCs w:val="22"/>
              </w:rPr>
            </w:pPr>
            <w:r w:rsidRPr="00971A9F">
              <w:rPr>
                <w:color w:val="000000"/>
                <w:spacing w:val="-16"/>
                <w:sz w:val="22"/>
                <w:szCs w:val="22"/>
              </w:rPr>
              <w:t>Аудиоматериалы к учебнику Афанасьевой А.В.  для 2-11 классов (электронный  флешнакопитель).</w:t>
            </w:r>
          </w:p>
        </w:tc>
        <w:tc>
          <w:tcPr>
            <w:tcW w:w="1418" w:type="dxa"/>
          </w:tcPr>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2</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4</w:t>
            </w:r>
          </w:p>
        </w:tc>
        <w:tc>
          <w:tcPr>
            <w:tcW w:w="6981" w:type="dxa"/>
          </w:tcPr>
          <w:p w:rsidR="00971A9F" w:rsidRPr="00971A9F" w:rsidRDefault="00971A9F" w:rsidP="00971A9F">
            <w:pPr>
              <w:pStyle w:val="af1"/>
              <w:ind w:firstLine="0"/>
              <w:rPr>
                <w:rFonts w:ascii="Monotype Corsiva" w:hAnsi="Monotype Corsiva"/>
                <w:sz w:val="22"/>
                <w:szCs w:val="22"/>
                <w:lang w:val="en-US"/>
              </w:rPr>
            </w:pPr>
            <w:r w:rsidRPr="00971A9F">
              <w:rPr>
                <w:color w:val="000000"/>
                <w:spacing w:val="-16"/>
                <w:sz w:val="22"/>
                <w:szCs w:val="22"/>
                <w:lang w:val="en-US"/>
              </w:rPr>
              <w:t xml:space="preserve">CD  </w:t>
            </w:r>
            <w:r w:rsidRPr="00971A9F">
              <w:rPr>
                <w:color w:val="000000"/>
                <w:spacing w:val="-16"/>
                <w:sz w:val="22"/>
                <w:szCs w:val="22"/>
              </w:rPr>
              <w:t>диск</w:t>
            </w:r>
            <w:r w:rsidRPr="00971A9F">
              <w:rPr>
                <w:color w:val="000000"/>
                <w:spacing w:val="-16"/>
                <w:sz w:val="22"/>
                <w:szCs w:val="22"/>
                <w:lang w:val="en-US"/>
              </w:rPr>
              <w:t xml:space="preserve">  British Bulldog (2013, 2014, 2015, 2016, 2017 </w:t>
            </w:r>
            <w:r w:rsidRPr="00971A9F">
              <w:rPr>
                <w:color w:val="000000"/>
                <w:spacing w:val="-16"/>
                <w:sz w:val="22"/>
                <w:szCs w:val="22"/>
              </w:rPr>
              <w:t>г</w:t>
            </w:r>
            <w:r w:rsidRPr="00971A9F">
              <w:rPr>
                <w:color w:val="000000"/>
                <w:spacing w:val="-16"/>
                <w:sz w:val="22"/>
                <w:szCs w:val="22"/>
                <w:lang w:val="en-US"/>
              </w:rPr>
              <w:t>.)</w:t>
            </w:r>
          </w:p>
        </w:tc>
        <w:tc>
          <w:tcPr>
            <w:tcW w:w="1418" w:type="dxa"/>
          </w:tcPr>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5</w:t>
            </w:r>
          </w:p>
        </w:tc>
        <w:tc>
          <w:tcPr>
            <w:tcW w:w="6981" w:type="dxa"/>
          </w:tcPr>
          <w:p w:rsidR="00971A9F" w:rsidRPr="00971A9F" w:rsidRDefault="00971A9F" w:rsidP="00971A9F">
            <w:pPr>
              <w:pStyle w:val="af1"/>
              <w:ind w:firstLine="0"/>
              <w:rPr>
                <w:b/>
                <w:bCs/>
                <w:i/>
                <w:iCs/>
                <w:color w:val="000000"/>
                <w:spacing w:val="-16"/>
                <w:sz w:val="22"/>
                <w:szCs w:val="22"/>
              </w:rPr>
            </w:pPr>
            <w:r w:rsidRPr="00971A9F">
              <w:rPr>
                <w:color w:val="000000"/>
                <w:spacing w:val="-5"/>
                <w:sz w:val="22"/>
                <w:szCs w:val="22"/>
              </w:rPr>
              <w:t xml:space="preserve">Англо-русский словарь; </w:t>
            </w:r>
            <w:r>
              <w:rPr>
                <w:color w:val="000000"/>
                <w:spacing w:val="-5"/>
                <w:sz w:val="22"/>
                <w:szCs w:val="22"/>
              </w:rPr>
              <w:t>р</w:t>
            </w:r>
            <w:r w:rsidRPr="00971A9F">
              <w:rPr>
                <w:color w:val="000000"/>
                <w:spacing w:val="-2"/>
                <w:sz w:val="22"/>
                <w:szCs w:val="22"/>
              </w:rPr>
              <w:t>усско-английский словарь</w:t>
            </w:r>
            <w:r>
              <w:rPr>
                <w:b/>
                <w:bCs/>
                <w:i/>
                <w:iCs/>
                <w:color w:val="000000"/>
                <w:spacing w:val="-16"/>
                <w:sz w:val="22"/>
                <w:szCs w:val="22"/>
              </w:rPr>
              <w:t xml:space="preserve"> </w:t>
            </w:r>
            <w:r w:rsidRPr="00971A9F">
              <w:rPr>
                <w:color w:val="000000"/>
                <w:spacing w:val="-16"/>
                <w:sz w:val="22"/>
                <w:szCs w:val="22"/>
              </w:rPr>
              <w:t>2011, 2012 г.г.;</w:t>
            </w:r>
          </w:p>
          <w:p w:rsidR="00971A9F" w:rsidRPr="00971A9F" w:rsidRDefault="00971A9F" w:rsidP="00971A9F">
            <w:pPr>
              <w:pStyle w:val="af1"/>
              <w:rPr>
                <w:rFonts w:ascii="Monotype Corsiva" w:hAnsi="Monotype Corsiva"/>
                <w:sz w:val="22"/>
                <w:szCs w:val="22"/>
              </w:rPr>
            </w:pPr>
          </w:p>
        </w:tc>
        <w:tc>
          <w:tcPr>
            <w:tcW w:w="1418" w:type="dxa"/>
          </w:tcPr>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3</w:t>
            </w:r>
          </w:p>
        </w:tc>
      </w:tr>
      <w:tr w:rsidR="00971A9F" w:rsidRPr="00971A9F" w:rsidTr="00971A9F">
        <w:tc>
          <w:tcPr>
            <w:tcW w:w="606" w:type="dxa"/>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6</w:t>
            </w:r>
          </w:p>
        </w:tc>
        <w:tc>
          <w:tcPr>
            <w:tcW w:w="6981" w:type="dxa"/>
          </w:tcPr>
          <w:p w:rsidR="00971A9F" w:rsidRPr="00971A9F" w:rsidRDefault="00971A9F" w:rsidP="00971A9F">
            <w:pPr>
              <w:pStyle w:val="af1"/>
              <w:ind w:firstLine="0"/>
              <w:rPr>
                <w:rFonts w:ascii="Monotype Corsiva" w:hAnsi="Monotype Corsiva"/>
                <w:sz w:val="22"/>
                <w:szCs w:val="22"/>
              </w:rPr>
            </w:pPr>
            <w:r w:rsidRPr="00971A9F">
              <w:rPr>
                <w:color w:val="000000"/>
                <w:spacing w:val="-4"/>
                <w:sz w:val="22"/>
                <w:szCs w:val="22"/>
                <w:lang w:val="en-US"/>
              </w:rPr>
              <w:t>Forum</w:t>
            </w:r>
            <w:r w:rsidRPr="00971A9F">
              <w:rPr>
                <w:color w:val="000000"/>
                <w:spacing w:val="-4"/>
                <w:sz w:val="22"/>
                <w:szCs w:val="22"/>
              </w:rPr>
              <w:t>”, “</w:t>
            </w:r>
            <w:r w:rsidRPr="00971A9F">
              <w:rPr>
                <w:color w:val="000000"/>
                <w:spacing w:val="-4"/>
                <w:sz w:val="22"/>
                <w:szCs w:val="22"/>
                <w:lang w:val="en-US"/>
              </w:rPr>
              <w:t>Macmillin</w:t>
            </w:r>
            <w:r w:rsidRPr="00971A9F">
              <w:rPr>
                <w:color w:val="000000"/>
                <w:spacing w:val="-4"/>
                <w:sz w:val="22"/>
                <w:szCs w:val="22"/>
              </w:rPr>
              <w:t>”  и др. для изучения английского языка</w:t>
            </w:r>
          </w:p>
        </w:tc>
        <w:tc>
          <w:tcPr>
            <w:tcW w:w="1418" w:type="dxa"/>
          </w:tcPr>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tc>
      </w:tr>
      <w:tr w:rsidR="00971A9F" w:rsidRPr="00971A9F" w:rsidTr="00971A9F">
        <w:trPr>
          <w:trHeight w:val="1558"/>
        </w:trPr>
        <w:tc>
          <w:tcPr>
            <w:tcW w:w="606" w:type="dxa"/>
            <w:tcBorders>
              <w:bottom w:val="single" w:sz="4" w:space="0" w:color="auto"/>
            </w:tcBorders>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7</w:t>
            </w:r>
          </w:p>
        </w:tc>
        <w:tc>
          <w:tcPr>
            <w:tcW w:w="6981" w:type="dxa"/>
            <w:tcBorders>
              <w:bottom w:val="single" w:sz="4" w:space="0" w:color="auto"/>
            </w:tcBorders>
          </w:tcPr>
          <w:p w:rsidR="00971A9F" w:rsidRPr="00971A9F" w:rsidRDefault="00971A9F" w:rsidP="00971A9F">
            <w:pPr>
              <w:pStyle w:val="af1"/>
              <w:ind w:firstLine="0"/>
              <w:rPr>
                <w:b/>
                <w:bCs/>
                <w:i/>
                <w:iCs/>
                <w:color w:val="000000"/>
                <w:spacing w:val="-6"/>
                <w:sz w:val="22"/>
                <w:szCs w:val="22"/>
                <w:u w:val="single"/>
              </w:rPr>
            </w:pPr>
            <w:r w:rsidRPr="00971A9F">
              <w:rPr>
                <w:color w:val="000000"/>
                <w:spacing w:val="-6"/>
                <w:sz w:val="22"/>
                <w:szCs w:val="22"/>
                <w:u w:val="single"/>
              </w:rPr>
              <w:t>Набор</w:t>
            </w:r>
            <w:r>
              <w:rPr>
                <w:color w:val="000000"/>
                <w:spacing w:val="-6"/>
                <w:sz w:val="22"/>
                <w:szCs w:val="22"/>
                <w:u w:val="single"/>
              </w:rPr>
              <w:t xml:space="preserve"> </w:t>
            </w:r>
            <w:r w:rsidRPr="00971A9F">
              <w:rPr>
                <w:color w:val="000000"/>
                <w:spacing w:val="-6"/>
                <w:sz w:val="22"/>
                <w:szCs w:val="22"/>
                <w:u w:val="single"/>
              </w:rPr>
              <w:t>таблиц:</w:t>
            </w:r>
          </w:p>
          <w:p w:rsidR="00971A9F" w:rsidRPr="00971A9F" w:rsidRDefault="00971A9F" w:rsidP="00971A9F">
            <w:pPr>
              <w:pStyle w:val="af1"/>
              <w:ind w:firstLine="0"/>
              <w:rPr>
                <w:b/>
                <w:bCs/>
                <w:i/>
                <w:iCs/>
                <w:color w:val="000000"/>
                <w:spacing w:val="-30"/>
                <w:sz w:val="22"/>
                <w:szCs w:val="22"/>
              </w:rPr>
            </w:pPr>
            <w:r w:rsidRPr="00971A9F">
              <w:rPr>
                <w:color w:val="000000"/>
                <w:spacing w:val="-3"/>
                <w:sz w:val="22"/>
                <w:szCs w:val="22"/>
              </w:rPr>
              <w:t xml:space="preserve">Набор таблиц по грамматике английского языка( времена английского </w:t>
            </w:r>
            <w:r w:rsidRPr="00971A9F">
              <w:rPr>
                <w:color w:val="000000"/>
                <w:spacing w:val="-4"/>
                <w:sz w:val="22"/>
                <w:szCs w:val="22"/>
              </w:rPr>
              <w:t>глагола) для 6-11 классов</w:t>
            </w:r>
          </w:p>
          <w:p w:rsidR="00971A9F" w:rsidRPr="00971A9F" w:rsidRDefault="00971A9F" w:rsidP="00971A9F">
            <w:pPr>
              <w:pStyle w:val="af1"/>
              <w:ind w:firstLine="0"/>
              <w:rPr>
                <w:b/>
                <w:bCs/>
                <w:i/>
                <w:iCs/>
                <w:color w:val="000000"/>
                <w:spacing w:val="-19"/>
                <w:sz w:val="22"/>
                <w:szCs w:val="22"/>
              </w:rPr>
            </w:pPr>
            <w:r w:rsidRPr="00971A9F">
              <w:rPr>
                <w:color w:val="000000"/>
                <w:spacing w:val="-4"/>
                <w:sz w:val="22"/>
                <w:szCs w:val="22"/>
              </w:rPr>
              <w:t>«Распорядок дня в школе» (начальная школа)</w:t>
            </w:r>
          </w:p>
          <w:p w:rsidR="00971A9F" w:rsidRDefault="00971A9F" w:rsidP="00971A9F">
            <w:pPr>
              <w:pStyle w:val="af1"/>
              <w:ind w:firstLine="0"/>
              <w:rPr>
                <w:b/>
                <w:bCs/>
                <w:i/>
                <w:iCs/>
                <w:color w:val="000000"/>
                <w:spacing w:val="-16"/>
                <w:sz w:val="22"/>
                <w:szCs w:val="22"/>
              </w:rPr>
            </w:pPr>
            <w:r w:rsidRPr="00971A9F">
              <w:rPr>
                <w:color w:val="000000"/>
                <w:spacing w:val="-5"/>
                <w:sz w:val="22"/>
                <w:szCs w:val="22"/>
              </w:rPr>
              <w:t>« Лондон» 7-11 классы</w:t>
            </w:r>
          </w:p>
          <w:p w:rsidR="00971A9F" w:rsidRPr="00971A9F" w:rsidRDefault="00971A9F" w:rsidP="00971A9F">
            <w:pPr>
              <w:pStyle w:val="af1"/>
              <w:ind w:firstLine="0"/>
              <w:rPr>
                <w:b/>
                <w:bCs/>
                <w:i/>
                <w:iCs/>
                <w:color w:val="000000"/>
                <w:spacing w:val="-16"/>
                <w:sz w:val="22"/>
                <w:szCs w:val="22"/>
              </w:rPr>
            </w:pPr>
            <w:r w:rsidRPr="00971A9F">
              <w:rPr>
                <w:color w:val="000000"/>
                <w:spacing w:val="-21"/>
                <w:sz w:val="22"/>
                <w:szCs w:val="22"/>
              </w:rPr>
              <w:t xml:space="preserve"> </w:t>
            </w:r>
            <w:r>
              <w:rPr>
                <w:color w:val="000000"/>
                <w:spacing w:val="-21"/>
                <w:sz w:val="22"/>
                <w:szCs w:val="22"/>
              </w:rPr>
              <w:t>Те</w:t>
            </w:r>
            <w:r w:rsidRPr="00971A9F">
              <w:rPr>
                <w:color w:val="000000"/>
                <w:spacing w:val="-6"/>
                <w:sz w:val="22"/>
                <w:szCs w:val="22"/>
              </w:rPr>
              <w:t>матические картинки для начальной школы</w:t>
            </w:r>
            <w:r>
              <w:rPr>
                <w:color w:val="000000"/>
                <w:spacing w:val="-6"/>
                <w:sz w:val="22"/>
                <w:szCs w:val="22"/>
              </w:rPr>
              <w:t>.</w:t>
            </w:r>
          </w:p>
        </w:tc>
        <w:tc>
          <w:tcPr>
            <w:tcW w:w="1418" w:type="dxa"/>
            <w:tcBorders>
              <w:bottom w:val="single" w:sz="4" w:space="0" w:color="auto"/>
            </w:tcBorders>
          </w:tcPr>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tc>
      </w:tr>
      <w:tr w:rsidR="00971A9F" w:rsidRPr="00971A9F" w:rsidTr="00971A9F">
        <w:trPr>
          <w:trHeight w:val="760"/>
        </w:trPr>
        <w:tc>
          <w:tcPr>
            <w:tcW w:w="606" w:type="dxa"/>
            <w:tcBorders>
              <w:top w:val="single" w:sz="4" w:space="0" w:color="auto"/>
              <w:bottom w:val="single" w:sz="4" w:space="0" w:color="auto"/>
            </w:tcBorders>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t>8</w:t>
            </w:r>
          </w:p>
        </w:tc>
        <w:tc>
          <w:tcPr>
            <w:tcW w:w="6981" w:type="dxa"/>
            <w:tcBorders>
              <w:top w:val="single" w:sz="4" w:space="0" w:color="auto"/>
              <w:bottom w:val="single" w:sz="4" w:space="0" w:color="auto"/>
            </w:tcBorders>
          </w:tcPr>
          <w:p w:rsidR="00971A9F" w:rsidRPr="00971A9F" w:rsidRDefault="00971A9F" w:rsidP="00971A9F">
            <w:pPr>
              <w:pStyle w:val="af1"/>
              <w:ind w:firstLine="0"/>
              <w:rPr>
                <w:sz w:val="22"/>
                <w:szCs w:val="22"/>
              </w:rPr>
            </w:pPr>
            <w:r w:rsidRPr="00971A9F">
              <w:rPr>
                <w:color w:val="000000"/>
                <w:spacing w:val="-5"/>
                <w:sz w:val="22"/>
                <w:szCs w:val="22"/>
                <w:u w:val="single"/>
              </w:rPr>
              <w:t>Учебно-наглядные пособия</w:t>
            </w:r>
          </w:p>
          <w:p w:rsidR="00971A9F" w:rsidRPr="00971A9F" w:rsidRDefault="00971A9F" w:rsidP="00971A9F">
            <w:pPr>
              <w:pStyle w:val="af1"/>
              <w:ind w:firstLine="0"/>
              <w:rPr>
                <w:b/>
                <w:bCs/>
                <w:i/>
                <w:iCs/>
                <w:color w:val="000000"/>
                <w:spacing w:val="-30"/>
                <w:sz w:val="22"/>
                <w:szCs w:val="22"/>
                <w:lang w:val="en-US"/>
              </w:rPr>
            </w:pPr>
            <w:r w:rsidRPr="00971A9F">
              <w:rPr>
                <w:color w:val="000000"/>
                <w:spacing w:val="-8"/>
                <w:sz w:val="22"/>
                <w:szCs w:val="22"/>
              </w:rPr>
              <w:t xml:space="preserve">Стенд « </w:t>
            </w:r>
            <w:r w:rsidRPr="00971A9F">
              <w:rPr>
                <w:color w:val="000000"/>
                <w:spacing w:val="-8"/>
                <w:sz w:val="22"/>
                <w:szCs w:val="22"/>
                <w:lang w:val="en-US"/>
              </w:rPr>
              <w:t>All</w:t>
            </w:r>
            <w:r w:rsidRPr="00971A9F">
              <w:rPr>
                <w:color w:val="000000"/>
                <w:spacing w:val="-8"/>
                <w:sz w:val="22"/>
                <w:szCs w:val="22"/>
              </w:rPr>
              <w:t xml:space="preserve"> </w:t>
            </w:r>
            <w:r w:rsidRPr="00971A9F">
              <w:rPr>
                <w:color w:val="000000"/>
                <w:spacing w:val="-8"/>
                <w:sz w:val="22"/>
                <w:szCs w:val="22"/>
                <w:lang w:val="en-US"/>
              </w:rPr>
              <w:t>Tenses</w:t>
            </w:r>
            <w:r w:rsidRPr="00971A9F">
              <w:rPr>
                <w:color w:val="000000"/>
                <w:spacing w:val="-8"/>
                <w:sz w:val="22"/>
                <w:szCs w:val="22"/>
              </w:rPr>
              <w:t xml:space="preserve">. </w:t>
            </w:r>
            <w:r w:rsidRPr="00971A9F">
              <w:rPr>
                <w:color w:val="000000"/>
                <w:spacing w:val="-8"/>
                <w:sz w:val="22"/>
                <w:szCs w:val="22"/>
                <w:lang w:val="en-US"/>
              </w:rPr>
              <w:t>Active voice»</w:t>
            </w:r>
          </w:p>
          <w:p w:rsidR="00971A9F" w:rsidRPr="004943EB" w:rsidRDefault="00971A9F" w:rsidP="00971A9F">
            <w:pPr>
              <w:pStyle w:val="af1"/>
              <w:ind w:firstLine="0"/>
              <w:rPr>
                <w:b/>
                <w:bCs/>
                <w:i/>
                <w:iCs/>
                <w:color w:val="000000"/>
                <w:spacing w:val="-19"/>
                <w:sz w:val="22"/>
                <w:szCs w:val="22"/>
                <w:lang w:val="en-US"/>
              </w:rPr>
            </w:pPr>
            <w:r w:rsidRPr="00971A9F">
              <w:rPr>
                <w:color w:val="000000"/>
                <w:spacing w:val="-13"/>
                <w:sz w:val="22"/>
                <w:szCs w:val="22"/>
              </w:rPr>
              <w:t>Стенд</w:t>
            </w:r>
            <w:r w:rsidRPr="004943EB">
              <w:rPr>
                <w:color w:val="000000"/>
                <w:spacing w:val="-13"/>
                <w:sz w:val="22"/>
                <w:szCs w:val="22"/>
                <w:lang w:val="en-US"/>
              </w:rPr>
              <w:t xml:space="preserve"> « </w:t>
            </w:r>
            <w:r w:rsidRPr="00971A9F">
              <w:rPr>
                <w:color w:val="000000"/>
                <w:spacing w:val="-13"/>
                <w:sz w:val="22"/>
                <w:szCs w:val="22"/>
                <w:lang w:val="en-US"/>
              </w:rPr>
              <w:t>Questions</w:t>
            </w:r>
            <w:r w:rsidRPr="004943EB">
              <w:rPr>
                <w:color w:val="000000"/>
                <w:spacing w:val="-13"/>
                <w:sz w:val="22"/>
                <w:szCs w:val="22"/>
                <w:lang w:val="en-US"/>
              </w:rPr>
              <w:t xml:space="preserve"> »</w:t>
            </w:r>
          </w:p>
          <w:p w:rsidR="00971A9F" w:rsidRPr="00971A9F" w:rsidRDefault="00971A9F" w:rsidP="00971A9F">
            <w:pPr>
              <w:pStyle w:val="af1"/>
              <w:ind w:firstLine="0"/>
              <w:rPr>
                <w:b/>
                <w:bCs/>
                <w:i/>
                <w:iCs/>
                <w:color w:val="000000"/>
                <w:spacing w:val="-19"/>
                <w:sz w:val="22"/>
                <w:szCs w:val="22"/>
                <w:lang w:val="en-US"/>
              </w:rPr>
            </w:pPr>
            <w:r w:rsidRPr="00971A9F">
              <w:rPr>
                <w:color w:val="000000"/>
                <w:spacing w:val="-13"/>
                <w:sz w:val="22"/>
                <w:szCs w:val="22"/>
              </w:rPr>
              <w:t>Стенд</w:t>
            </w:r>
            <w:r w:rsidRPr="00971A9F">
              <w:rPr>
                <w:color w:val="000000"/>
                <w:spacing w:val="-13"/>
                <w:sz w:val="22"/>
                <w:szCs w:val="22"/>
                <w:lang w:val="en-US"/>
              </w:rPr>
              <w:t xml:space="preserve"> « Degrees of comparison»</w:t>
            </w:r>
          </w:p>
          <w:p w:rsidR="00971A9F" w:rsidRPr="004943EB" w:rsidRDefault="00971A9F" w:rsidP="00971A9F">
            <w:pPr>
              <w:pStyle w:val="af1"/>
              <w:ind w:firstLine="0"/>
              <w:rPr>
                <w:b/>
                <w:bCs/>
                <w:i/>
                <w:iCs/>
                <w:color w:val="000000"/>
                <w:spacing w:val="-19"/>
                <w:sz w:val="22"/>
                <w:szCs w:val="22"/>
              </w:rPr>
            </w:pPr>
            <w:r w:rsidRPr="00971A9F">
              <w:rPr>
                <w:color w:val="000000"/>
                <w:spacing w:val="-5"/>
                <w:sz w:val="22"/>
                <w:szCs w:val="22"/>
              </w:rPr>
              <w:t>Стенд</w:t>
            </w:r>
            <w:r w:rsidRPr="004943EB">
              <w:rPr>
                <w:color w:val="000000"/>
                <w:spacing w:val="-5"/>
                <w:sz w:val="22"/>
                <w:szCs w:val="22"/>
              </w:rPr>
              <w:t xml:space="preserve"> « </w:t>
            </w:r>
            <w:r w:rsidRPr="00971A9F">
              <w:rPr>
                <w:color w:val="000000"/>
                <w:spacing w:val="-5"/>
                <w:sz w:val="22"/>
                <w:szCs w:val="22"/>
              </w:rPr>
              <w:t>Предлоги</w:t>
            </w:r>
            <w:r w:rsidRPr="004943EB">
              <w:rPr>
                <w:color w:val="000000"/>
                <w:spacing w:val="-5"/>
                <w:sz w:val="22"/>
                <w:szCs w:val="22"/>
              </w:rPr>
              <w:t>»</w:t>
            </w:r>
          </w:p>
          <w:p w:rsidR="00971A9F" w:rsidRPr="00971A9F" w:rsidRDefault="00971A9F" w:rsidP="00971A9F">
            <w:pPr>
              <w:pStyle w:val="af1"/>
              <w:ind w:firstLine="0"/>
              <w:rPr>
                <w:b/>
                <w:bCs/>
                <w:i/>
                <w:iCs/>
                <w:color w:val="000000"/>
                <w:spacing w:val="-19"/>
                <w:sz w:val="22"/>
                <w:szCs w:val="22"/>
              </w:rPr>
            </w:pPr>
            <w:r w:rsidRPr="00971A9F">
              <w:rPr>
                <w:color w:val="000000"/>
                <w:spacing w:val="-5"/>
                <w:sz w:val="22"/>
                <w:szCs w:val="22"/>
              </w:rPr>
              <w:t>Стенд « Алфавит»</w:t>
            </w:r>
          </w:p>
          <w:p w:rsidR="00971A9F" w:rsidRPr="00971A9F" w:rsidRDefault="00971A9F" w:rsidP="00971A9F">
            <w:pPr>
              <w:pStyle w:val="af1"/>
              <w:ind w:firstLine="0"/>
              <w:rPr>
                <w:b/>
                <w:bCs/>
                <w:i/>
                <w:iCs/>
                <w:color w:val="000000"/>
                <w:spacing w:val="-20"/>
                <w:sz w:val="22"/>
                <w:szCs w:val="22"/>
              </w:rPr>
            </w:pPr>
            <w:r w:rsidRPr="00971A9F">
              <w:rPr>
                <w:color w:val="000000"/>
                <w:spacing w:val="-7"/>
                <w:sz w:val="22"/>
                <w:szCs w:val="22"/>
              </w:rPr>
              <w:t>Стенд « Карта Великобритании»</w:t>
            </w:r>
          </w:p>
          <w:p w:rsidR="00971A9F" w:rsidRPr="00971A9F" w:rsidRDefault="00971A9F" w:rsidP="00971A9F">
            <w:pPr>
              <w:pStyle w:val="af1"/>
              <w:ind w:firstLine="0"/>
              <w:rPr>
                <w:b/>
                <w:bCs/>
                <w:i/>
                <w:iCs/>
                <w:color w:val="000000"/>
                <w:spacing w:val="-6"/>
                <w:sz w:val="22"/>
                <w:szCs w:val="22"/>
                <w:u w:val="single"/>
              </w:rPr>
            </w:pPr>
            <w:r w:rsidRPr="00971A9F">
              <w:rPr>
                <w:color w:val="000000"/>
                <w:spacing w:val="-4"/>
                <w:sz w:val="22"/>
                <w:szCs w:val="22"/>
              </w:rPr>
              <w:lastRenderedPageBreak/>
              <w:t>Стенд « Символы Российской Федерации(герб, гимн, флаг</w:t>
            </w:r>
          </w:p>
        </w:tc>
        <w:tc>
          <w:tcPr>
            <w:tcW w:w="1418" w:type="dxa"/>
            <w:tcBorders>
              <w:top w:val="single" w:sz="4" w:space="0" w:color="auto"/>
              <w:bottom w:val="single" w:sz="4" w:space="0" w:color="auto"/>
            </w:tcBorders>
          </w:tcPr>
          <w:p w:rsid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tc>
      </w:tr>
      <w:tr w:rsidR="00971A9F" w:rsidRPr="00971A9F" w:rsidTr="00971A9F">
        <w:trPr>
          <w:trHeight w:val="475"/>
        </w:trPr>
        <w:tc>
          <w:tcPr>
            <w:tcW w:w="606" w:type="dxa"/>
            <w:tcBorders>
              <w:top w:val="single" w:sz="4" w:space="0" w:color="auto"/>
              <w:bottom w:val="single" w:sz="4" w:space="0" w:color="auto"/>
            </w:tcBorders>
          </w:tcPr>
          <w:p w:rsidR="00971A9F" w:rsidRPr="00971A9F" w:rsidRDefault="00971A9F" w:rsidP="00971A9F">
            <w:pPr>
              <w:pStyle w:val="af1"/>
              <w:ind w:firstLine="0"/>
              <w:rPr>
                <w:rFonts w:ascii="Monotype Corsiva" w:hAnsi="Monotype Corsiva"/>
                <w:sz w:val="22"/>
                <w:szCs w:val="22"/>
              </w:rPr>
            </w:pPr>
            <w:r w:rsidRPr="00971A9F">
              <w:rPr>
                <w:rFonts w:ascii="Monotype Corsiva" w:hAnsi="Monotype Corsiva"/>
                <w:sz w:val="22"/>
                <w:szCs w:val="22"/>
              </w:rPr>
              <w:lastRenderedPageBreak/>
              <w:t>9</w:t>
            </w:r>
          </w:p>
        </w:tc>
        <w:tc>
          <w:tcPr>
            <w:tcW w:w="6981" w:type="dxa"/>
            <w:tcBorders>
              <w:top w:val="single" w:sz="4" w:space="0" w:color="auto"/>
              <w:bottom w:val="single" w:sz="4" w:space="0" w:color="auto"/>
            </w:tcBorders>
          </w:tcPr>
          <w:p w:rsidR="00971A9F" w:rsidRPr="00971A9F" w:rsidRDefault="00971A9F" w:rsidP="00971A9F">
            <w:pPr>
              <w:pStyle w:val="af1"/>
              <w:ind w:firstLine="0"/>
              <w:rPr>
                <w:b/>
                <w:bCs/>
                <w:i/>
                <w:iCs/>
                <w:color w:val="000000"/>
                <w:spacing w:val="-32"/>
                <w:sz w:val="22"/>
                <w:szCs w:val="22"/>
              </w:rPr>
            </w:pPr>
            <w:r w:rsidRPr="00971A9F">
              <w:rPr>
                <w:color w:val="000000"/>
                <w:sz w:val="22"/>
                <w:szCs w:val="22"/>
              </w:rPr>
              <w:t>Контрольно- измерительные материалы английский язык,  И. В. Артюхова Изд-во «ВАКО» 2013год. 2-7 класс</w:t>
            </w:r>
          </w:p>
          <w:p w:rsidR="00971A9F" w:rsidRPr="00971A9F" w:rsidRDefault="00971A9F" w:rsidP="00971A9F">
            <w:pPr>
              <w:pStyle w:val="af1"/>
              <w:ind w:firstLine="0"/>
              <w:rPr>
                <w:b/>
                <w:bCs/>
                <w:i/>
                <w:iCs/>
                <w:color w:val="000000"/>
                <w:spacing w:val="-32"/>
                <w:sz w:val="22"/>
                <w:szCs w:val="22"/>
              </w:rPr>
            </w:pPr>
            <w:r w:rsidRPr="00971A9F">
              <w:rPr>
                <w:color w:val="000000"/>
                <w:sz w:val="22"/>
                <w:szCs w:val="22"/>
              </w:rPr>
              <w:t>Контрольные и поверочные работы по английскому языку Н.Г. Брюсова, Изд-во «Дрофа» 2001 год, 5-9 класс.</w:t>
            </w:r>
          </w:p>
          <w:p w:rsidR="00971A9F" w:rsidRPr="00971A9F" w:rsidRDefault="00971A9F" w:rsidP="00971A9F">
            <w:pPr>
              <w:pStyle w:val="af1"/>
              <w:ind w:firstLine="0"/>
              <w:rPr>
                <w:b/>
                <w:bCs/>
                <w:i/>
                <w:iCs/>
                <w:color w:val="000000"/>
                <w:spacing w:val="-32"/>
                <w:sz w:val="22"/>
                <w:szCs w:val="22"/>
              </w:rPr>
            </w:pPr>
            <w:r w:rsidRPr="00971A9F">
              <w:rPr>
                <w:color w:val="000000"/>
                <w:sz w:val="22"/>
                <w:szCs w:val="22"/>
              </w:rPr>
              <w:t>ЕГЭ английский язык, М.В. Вербицкая, Н.М. Епихина, 2008 год, 9-11 класс</w:t>
            </w:r>
            <w:r w:rsidRPr="00971A9F">
              <w:rPr>
                <w:color w:val="000000"/>
                <w:spacing w:val="-32"/>
                <w:sz w:val="22"/>
                <w:szCs w:val="22"/>
              </w:rPr>
              <w:t xml:space="preserve">. </w:t>
            </w:r>
          </w:p>
          <w:p w:rsidR="00971A9F" w:rsidRPr="00971A9F" w:rsidRDefault="00971A9F" w:rsidP="00971A9F">
            <w:pPr>
              <w:pStyle w:val="af1"/>
              <w:ind w:firstLine="0"/>
              <w:rPr>
                <w:b/>
                <w:bCs/>
                <w:i/>
                <w:iCs/>
                <w:color w:val="000000"/>
                <w:spacing w:val="-32"/>
                <w:sz w:val="22"/>
                <w:szCs w:val="22"/>
              </w:rPr>
            </w:pPr>
            <w:r w:rsidRPr="00971A9F">
              <w:rPr>
                <w:color w:val="000000"/>
                <w:spacing w:val="-32"/>
                <w:sz w:val="22"/>
                <w:szCs w:val="22"/>
              </w:rPr>
              <w:t>Английский  язык интенсивный курс подготовки к ЕГЭ.   Изд-во АЙРИС  ПРЕСС, 2005 год.</w:t>
            </w:r>
          </w:p>
          <w:p w:rsidR="00971A9F" w:rsidRPr="00971A9F" w:rsidRDefault="00971A9F" w:rsidP="00971A9F">
            <w:pPr>
              <w:pStyle w:val="af1"/>
              <w:ind w:firstLine="0"/>
              <w:rPr>
                <w:b/>
                <w:bCs/>
                <w:i/>
                <w:iCs/>
                <w:color w:val="000000"/>
                <w:spacing w:val="-32"/>
                <w:sz w:val="22"/>
                <w:szCs w:val="22"/>
              </w:rPr>
            </w:pPr>
            <w:r w:rsidRPr="00971A9F">
              <w:rPr>
                <w:color w:val="000000"/>
                <w:spacing w:val="-32"/>
                <w:sz w:val="22"/>
                <w:szCs w:val="22"/>
              </w:rPr>
              <w:t>Тесты   по  грамматике английского языка. Синтаксис.   Литвинов  Изд-во АРКТИ , 2000 год</w:t>
            </w:r>
          </w:p>
          <w:p w:rsidR="00971A9F" w:rsidRPr="00971A9F" w:rsidRDefault="00971A9F" w:rsidP="00971A9F">
            <w:pPr>
              <w:pStyle w:val="af1"/>
              <w:ind w:firstLine="0"/>
              <w:rPr>
                <w:b/>
                <w:bCs/>
                <w:i/>
                <w:iCs/>
                <w:color w:val="000000"/>
                <w:spacing w:val="-32"/>
                <w:sz w:val="22"/>
                <w:szCs w:val="22"/>
              </w:rPr>
            </w:pPr>
            <w:r w:rsidRPr="00971A9F">
              <w:rPr>
                <w:color w:val="000000"/>
                <w:spacing w:val="-32"/>
                <w:sz w:val="22"/>
                <w:szCs w:val="22"/>
              </w:rPr>
              <w:t>Тесты по грамматике английского языка для старшеклассников. Литвинов , 2000  год</w:t>
            </w:r>
          </w:p>
          <w:p w:rsidR="00971A9F" w:rsidRPr="00971A9F" w:rsidRDefault="00971A9F" w:rsidP="00971A9F">
            <w:pPr>
              <w:pStyle w:val="af1"/>
              <w:ind w:firstLine="0"/>
              <w:rPr>
                <w:b/>
                <w:bCs/>
                <w:i/>
                <w:iCs/>
                <w:color w:val="000000"/>
                <w:spacing w:val="-32"/>
                <w:sz w:val="22"/>
                <w:szCs w:val="22"/>
              </w:rPr>
            </w:pPr>
            <w:r w:rsidRPr="00971A9F">
              <w:rPr>
                <w:color w:val="000000"/>
                <w:spacing w:val="-32"/>
                <w:sz w:val="22"/>
                <w:szCs w:val="22"/>
              </w:rPr>
              <w:t xml:space="preserve">Тесты по грамматике английского языка  Николенко,  1997 год, Изд-во АЙРИС  РОЛЬФ. </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 xml:space="preserve">Тренажер по чтению Е.В.Русинова ,Изд-во  АСТ Москва : Восток-Запад,2008год </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Мои первые  английский прописи. О.В. Терентьева.</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 xml:space="preserve">Английский для детей. Скульте В. И, изд-во « АЙРИС ПРЕСС» 2012 год </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Страноведение (Великобритания, США)  А.А. Зарайский , Е.С. Максименко. Изд-во Саратов , СГАП, 1998 год.</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Курс перевода Английский язык.  Изд –во « Международные отношения» Л.С. Бархударова. 1979 год</w:t>
            </w:r>
          </w:p>
          <w:p w:rsidR="00971A9F" w:rsidRPr="00971A9F" w:rsidRDefault="00971A9F" w:rsidP="00971A9F">
            <w:pPr>
              <w:pStyle w:val="af1"/>
              <w:ind w:firstLine="0"/>
              <w:rPr>
                <w:b/>
                <w:bCs/>
                <w:i/>
                <w:iCs/>
                <w:color w:val="000000"/>
                <w:spacing w:val="-32"/>
                <w:sz w:val="22"/>
                <w:szCs w:val="22"/>
              </w:rPr>
            </w:pPr>
            <w:r w:rsidRPr="00971A9F">
              <w:rPr>
                <w:color w:val="000000"/>
                <w:spacing w:val="-6"/>
                <w:sz w:val="22"/>
                <w:szCs w:val="22"/>
              </w:rPr>
              <w:t xml:space="preserve">Работа с газетой на английском языке в средней школе. Малявин. Изд-во  « Просвещение» 1981 год  </w:t>
            </w:r>
          </w:p>
          <w:p w:rsidR="00971A9F" w:rsidRPr="00971A9F" w:rsidRDefault="00971A9F" w:rsidP="00971A9F">
            <w:pPr>
              <w:pStyle w:val="af1"/>
              <w:ind w:firstLine="0"/>
              <w:rPr>
                <w:b/>
                <w:bCs/>
                <w:i/>
                <w:iCs/>
                <w:color w:val="000000"/>
                <w:spacing w:val="-32"/>
                <w:sz w:val="22"/>
                <w:szCs w:val="22"/>
              </w:rPr>
            </w:pPr>
            <w:r w:rsidRPr="00971A9F">
              <w:rPr>
                <w:color w:val="000000"/>
                <w:spacing w:val="-32"/>
                <w:sz w:val="22"/>
                <w:szCs w:val="22"/>
              </w:rPr>
              <w:t>Педагоги к а   как  любовь. О.А. Казанский.  1995 год</w:t>
            </w:r>
          </w:p>
          <w:p w:rsidR="00971A9F" w:rsidRPr="00971A9F" w:rsidRDefault="00971A9F" w:rsidP="00971A9F">
            <w:pPr>
              <w:pStyle w:val="af1"/>
              <w:ind w:firstLine="0"/>
              <w:jc w:val="left"/>
              <w:rPr>
                <w:b/>
                <w:bCs/>
                <w:i/>
                <w:iCs/>
                <w:color w:val="000000"/>
                <w:spacing w:val="-15"/>
                <w:sz w:val="22"/>
                <w:szCs w:val="22"/>
              </w:rPr>
            </w:pPr>
            <w:r w:rsidRPr="00971A9F">
              <w:rPr>
                <w:color w:val="000000"/>
                <w:spacing w:val="-4"/>
                <w:sz w:val="22"/>
                <w:szCs w:val="22"/>
              </w:rPr>
              <w:t>Комплект учебно-методических пособий   -  УМК к учебникам</w:t>
            </w:r>
            <w:r w:rsidRPr="00971A9F">
              <w:rPr>
                <w:color w:val="000000"/>
                <w:spacing w:val="-4"/>
                <w:sz w:val="22"/>
                <w:szCs w:val="22"/>
              </w:rPr>
              <w:br/>
            </w:r>
            <w:r w:rsidRPr="00971A9F">
              <w:rPr>
                <w:color w:val="000000"/>
                <w:spacing w:val="-6"/>
                <w:sz w:val="22"/>
                <w:szCs w:val="22"/>
              </w:rPr>
              <w:t>О.В. Афанасьева, И.В. Михеева,  2-11 классы, УМК «</w:t>
            </w:r>
            <w:r w:rsidRPr="00971A9F">
              <w:rPr>
                <w:color w:val="000000"/>
                <w:spacing w:val="-6"/>
                <w:sz w:val="22"/>
                <w:szCs w:val="22"/>
                <w:lang w:val="en-US"/>
              </w:rPr>
              <w:t>Forward</w:t>
            </w:r>
            <w:r w:rsidRPr="00971A9F">
              <w:rPr>
                <w:color w:val="000000"/>
                <w:spacing w:val="-6"/>
                <w:sz w:val="22"/>
                <w:szCs w:val="22"/>
              </w:rPr>
              <w:t>» «Алгоритм успеха» 5-9 классы</w:t>
            </w:r>
            <w:r>
              <w:rPr>
                <w:color w:val="000000"/>
                <w:spacing w:val="-6"/>
                <w:sz w:val="22"/>
                <w:szCs w:val="22"/>
              </w:rPr>
              <w:t xml:space="preserve"> </w:t>
            </w:r>
            <w:r w:rsidRPr="00971A9F">
              <w:rPr>
                <w:color w:val="000000"/>
                <w:spacing w:val="-7"/>
                <w:sz w:val="22"/>
                <w:szCs w:val="22"/>
              </w:rPr>
              <w:t>под</w:t>
            </w:r>
            <w:r>
              <w:rPr>
                <w:color w:val="000000"/>
                <w:spacing w:val="-7"/>
                <w:sz w:val="22"/>
                <w:szCs w:val="22"/>
              </w:rPr>
              <w:t xml:space="preserve"> </w:t>
            </w:r>
            <w:r w:rsidRPr="00971A9F">
              <w:rPr>
                <w:color w:val="000000"/>
                <w:spacing w:val="-7"/>
                <w:sz w:val="22"/>
                <w:szCs w:val="22"/>
              </w:rPr>
              <w:t xml:space="preserve"> ред</w:t>
            </w:r>
            <w:r>
              <w:rPr>
                <w:color w:val="000000"/>
                <w:spacing w:val="-7"/>
                <w:sz w:val="22"/>
                <w:szCs w:val="22"/>
              </w:rPr>
              <w:t>.</w:t>
            </w:r>
            <w:r w:rsidRPr="00971A9F">
              <w:rPr>
                <w:color w:val="000000"/>
                <w:spacing w:val="-7"/>
                <w:sz w:val="22"/>
                <w:szCs w:val="22"/>
              </w:rPr>
              <w:t xml:space="preserve"> М.В. Вербицкой.</w:t>
            </w:r>
          </w:p>
          <w:p w:rsidR="00971A9F" w:rsidRPr="00971A9F" w:rsidRDefault="00971A9F" w:rsidP="00971A9F">
            <w:pPr>
              <w:pStyle w:val="af1"/>
              <w:rPr>
                <w:b/>
                <w:bCs/>
                <w:i/>
                <w:iCs/>
                <w:color w:val="000000"/>
                <w:spacing w:val="-6"/>
                <w:sz w:val="22"/>
                <w:szCs w:val="22"/>
              </w:rPr>
            </w:pPr>
          </w:p>
        </w:tc>
        <w:tc>
          <w:tcPr>
            <w:tcW w:w="1418" w:type="dxa"/>
            <w:tcBorders>
              <w:top w:val="single" w:sz="4" w:space="0" w:color="auto"/>
              <w:bottom w:val="single" w:sz="4" w:space="0" w:color="auto"/>
            </w:tcBorders>
          </w:tcPr>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p w:rsidR="00971A9F" w:rsidRPr="00971A9F" w:rsidRDefault="00971A9F" w:rsidP="00971A9F">
            <w:pPr>
              <w:pStyle w:val="af1"/>
              <w:rPr>
                <w:rFonts w:ascii="Monotype Corsiva" w:hAnsi="Monotype Corsiva"/>
                <w:sz w:val="22"/>
                <w:szCs w:val="22"/>
              </w:rPr>
            </w:pPr>
          </w:p>
          <w:p w:rsidR="00971A9F" w:rsidRPr="00971A9F" w:rsidRDefault="00971A9F" w:rsidP="00971A9F">
            <w:pPr>
              <w:pStyle w:val="af1"/>
              <w:rPr>
                <w:rFonts w:ascii="Monotype Corsiva" w:hAnsi="Monotype Corsiva"/>
                <w:sz w:val="22"/>
                <w:szCs w:val="22"/>
              </w:rPr>
            </w:pPr>
            <w:r w:rsidRPr="00971A9F">
              <w:rPr>
                <w:rFonts w:ascii="Monotype Corsiva" w:hAnsi="Monotype Corsiva"/>
                <w:sz w:val="22"/>
                <w:szCs w:val="22"/>
              </w:rPr>
              <w:t>1</w:t>
            </w:r>
          </w:p>
        </w:tc>
      </w:tr>
    </w:tbl>
    <w:p w:rsidR="00971A9F" w:rsidRPr="00C47BA4" w:rsidRDefault="00971A9F"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 xml:space="preserve"> </w:t>
      </w:r>
    </w:p>
    <w:p w:rsidR="00C47BA4" w:rsidRDefault="00D144AA" w:rsidP="00111F07">
      <w:pPr>
        <w:autoSpaceDE w:val="0"/>
        <w:autoSpaceDN w:val="0"/>
        <w:adjustRightInd w:val="0"/>
        <w:spacing w:after="0" w:line="240" w:lineRule="auto"/>
        <w:ind w:right="-143"/>
        <w:jc w:val="center"/>
        <w:rPr>
          <w:rFonts w:ascii="Times New Roman" w:hAnsi="Times New Roman"/>
          <w:b/>
          <w:bCs/>
        </w:rPr>
      </w:pPr>
      <w:r w:rsidRPr="00D144AA">
        <w:rPr>
          <w:rFonts w:ascii="Times New Roman" w:hAnsi="Times New Roman"/>
          <w:b/>
          <w:bCs/>
        </w:rPr>
        <w:t xml:space="preserve">История </w:t>
      </w:r>
    </w:p>
    <w:p w:rsidR="00D144AA" w:rsidRDefault="00D144AA" w:rsidP="00111F07">
      <w:pPr>
        <w:autoSpaceDE w:val="0"/>
        <w:autoSpaceDN w:val="0"/>
        <w:adjustRightInd w:val="0"/>
        <w:spacing w:after="0" w:line="240" w:lineRule="auto"/>
        <w:ind w:right="-143"/>
        <w:jc w:val="center"/>
        <w:rPr>
          <w:rFonts w:ascii="Times New Roman" w:hAnsi="Times New Roman"/>
          <w:b/>
          <w:bCs/>
        </w:rPr>
      </w:pPr>
    </w:p>
    <w:tbl>
      <w:tblPr>
        <w:tblStyle w:val="a4"/>
        <w:tblW w:w="0" w:type="auto"/>
        <w:tblInd w:w="250" w:type="dxa"/>
        <w:tblLook w:val="04A0"/>
      </w:tblPr>
      <w:tblGrid>
        <w:gridCol w:w="677"/>
        <w:gridCol w:w="6694"/>
        <w:gridCol w:w="1418"/>
      </w:tblGrid>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b/>
                <w:sz w:val="22"/>
                <w:szCs w:val="22"/>
              </w:rPr>
            </w:pPr>
            <w:r w:rsidRPr="00D144AA">
              <w:rPr>
                <w:b/>
                <w:sz w:val="22"/>
                <w:szCs w:val="22"/>
              </w:rPr>
              <w:t>№</w:t>
            </w:r>
          </w:p>
          <w:p w:rsidR="00D144AA" w:rsidRPr="00D144AA" w:rsidRDefault="00D144AA" w:rsidP="00D144AA">
            <w:pPr>
              <w:pStyle w:val="af1"/>
              <w:ind w:firstLine="0"/>
              <w:jc w:val="center"/>
              <w:rPr>
                <w:b/>
                <w:sz w:val="22"/>
                <w:szCs w:val="22"/>
              </w:rPr>
            </w:pPr>
            <w:r w:rsidRPr="00D144AA">
              <w:rPr>
                <w:b/>
                <w:sz w:val="22"/>
                <w:szCs w:val="22"/>
              </w:rPr>
              <w:t>п/п</w:t>
            </w:r>
          </w:p>
        </w:tc>
        <w:tc>
          <w:tcPr>
            <w:tcW w:w="6694" w:type="dxa"/>
            <w:tcBorders>
              <w:top w:val="single" w:sz="4" w:space="0" w:color="auto"/>
              <w:bottom w:val="single" w:sz="4" w:space="0" w:color="auto"/>
            </w:tcBorders>
          </w:tcPr>
          <w:p w:rsidR="00D144AA" w:rsidRPr="00D144AA" w:rsidRDefault="00D144AA" w:rsidP="00D144AA">
            <w:pPr>
              <w:pStyle w:val="af1"/>
              <w:jc w:val="center"/>
              <w:rPr>
                <w:b/>
                <w:sz w:val="22"/>
                <w:szCs w:val="22"/>
              </w:rPr>
            </w:pPr>
            <w:r w:rsidRPr="00D144AA">
              <w:rPr>
                <w:b/>
                <w:sz w:val="22"/>
                <w:szCs w:val="22"/>
              </w:rPr>
              <w:t>Карты</w:t>
            </w:r>
          </w:p>
        </w:tc>
        <w:tc>
          <w:tcPr>
            <w:tcW w:w="1418" w:type="dxa"/>
            <w:tcBorders>
              <w:top w:val="single" w:sz="4" w:space="0" w:color="auto"/>
              <w:bottom w:val="single" w:sz="4" w:space="0" w:color="auto"/>
            </w:tcBorders>
          </w:tcPr>
          <w:p w:rsidR="00D144AA" w:rsidRPr="00D144AA" w:rsidRDefault="00D144AA" w:rsidP="00D144AA">
            <w:pPr>
              <w:pStyle w:val="af1"/>
              <w:ind w:firstLine="0"/>
              <w:jc w:val="center"/>
              <w:rPr>
                <w:b/>
                <w:sz w:val="22"/>
                <w:szCs w:val="22"/>
              </w:rPr>
            </w:pPr>
            <w:r w:rsidRPr="00D144AA">
              <w:rPr>
                <w:b/>
                <w:sz w:val="22"/>
                <w:szCs w:val="22"/>
              </w:rPr>
              <w:t>Количество</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Ленинские места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Российская империя с начала </w:t>
            </w:r>
            <w:r w:rsidRPr="00D144AA">
              <w:rPr>
                <w:sz w:val="22"/>
                <w:szCs w:val="22"/>
                <w:lang w:val="en-US"/>
              </w:rPr>
              <w:t>XIX</w:t>
            </w:r>
            <w:r w:rsidRPr="00D144AA">
              <w:rPr>
                <w:sz w:val="22"/>
                <w:szCs w:val="22"/>
              </w:rPr>
              <w:t xml:space="preserve"> в по 1862 г.(европейская часть)</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Россия после реформы развития капитализма с 1861-1900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Южная Азия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Индия, Бангладеш, Пакистан, Шри - Ланка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1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Развитие промышленного капитализма </w:t>
            </w:r>
            <w:r w:rsidRPr="00D144AA">
              <w:rPr>
                <w:sz w:val="22"/>
                <w:szCs w:val="22"/>
                <w:lang w:val="en-US"/>
              </w:rPr>
              <w:t>XIX</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Великая Октябрьская революция 1917 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Индия, Пакистан, Цейлон</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США в конце </w:t>
            </w:r>
            <w:r w:rsidRPr="00D144AA">
              <w:rPr>
                <w:sz w:val="22"/>
                <w:szCs w:val="22"/>
                <w:lang w:val="en-US"/>
              </w:rPr>
              <w:t>XIX</w:t>
            </w:r>
            <w:r w:rsidRPr="00D144AA">
              <w:rPr>
                <w:sz w:val="22"/>
                <w:szCs w:val="22"/>
              </w:rPr>
              <w:t xml:space="preserve"> начале </w:t>
            </w:r>
            <w:r w:rsidRPr="00D144AA">
              <w:rPr>
                <w:sz w:val="22"/>
                <w:szCs w:val="22"/>
                <w:lang w:val="en-US"/>
              </w:rPr>
              <w:t>XX</w:t>
            </w:r>
            <w:r w:rsidRPr="00D144AA">
              <w:rPr>
                <w:sz w:val="22"/>
                <w:szCs w:val="22"/>
              </w:rPr>
              <w:t xml:space="preserve">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Вьетнам</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Корея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31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Юго-Восточная Азия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Индия, Пакистан, Шри-Ланка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Начало Второй мировой войны. Укрепление экономической и оборонной мощи СССР</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Отечественная война 1812 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Иностранная военная интервенция и гражданская война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Распад Византийской империи. Эпоха Крестовых походов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Первая мировая война 1914-1918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Римская империя . Падение Западной Римской империи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2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Древний Восток</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Генеалогическое древо русских царских родов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32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Рост территории государств в Древности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lastRenderedPageBreak/>
              <w:t>23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Образование русского централизованного государства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5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Европа с 1815-1849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Российское государство в </w:t>
            </w:r>
            <w:r w:rsidRPr="00D144AA">
              <w:rPr>
                <w:sz w:val="22"/>
                <w:szCs w:val="22"/>
                <w:lang w:val="en-US"/>
              </w:rPr>
              <w:t>XVI</w:t>
            </w:r>
            <w:r w:rsidRPr="00D144AA">
              <w:rPr>
                <w:sz w:val="22"/>
                <w:szCs w:val="22"/>
              </w:rPr>
              <w:t xml:space="preserve">в при Иване </w:t>
            </w:r>
            <w:r w:rsidRPr="00D144AA">
              <w:rPr>
                <w:sz w:val="22"/>
                <w:szCs w:val="22"/>
                <w:lang w:val="en-US"/>
              </w:rPr>
              <w:t>IV</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Образование русского централизованного многонационального  государства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Древняя Греция до середины </w:t>
            </w:r>
            <w:r w:rsidRPr="00D144AA">
              <w:rPr>
                <w:sz w:val="22"/>
                <w:szCs w:val="22"/>
                <w:lang w:val="en-US"/>
              </w:rPr>
              <w:t>V</w:t>
            </w:r>
            <w:r w:rsidRPr="00D144AA">
              <w:rPr>
                <w:sz w:val="22"/>
                <w:szCs w:val="22"/>
              </w:rPr>
              <w:t>в. До н.э.</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Европа в начале Нового времени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29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ВОВ 1941-1945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Византийская империя и славяне </w:t>
            </w:r>
            <w:r w:rsidRPr="00D144AA">
              <w:rPr>
                <w:sz w:val="22"/>
                <w:szCs w:val="22"/>
                <w:lang w:val="en-US"/>
              </w:rPr>
              <w:t>VI</w:t>
            </w:r>
            <w:r w:rsidRPr="00D144AA">
              <w:rPr>
                <w:sz w:val="22"/>
                <w:szCs w:val="22"/>
              </w:rPr>
              <w:t>-</w:t>
            </w:r>
            <w:r w:rsidRPr="00D144AA">
              <w:rPr>
                <w:sz w:val="22"/>
                <w:szCs w:val="22"/>
                <w:lang w:val="en-US"/>
              </w:rPr>
              <w:t>XI</w:t>
            </w:r>
            <w:r w:rsidRPr="00D144AA">
              <w:rPr>
                <w:sz w:val="22"/>
                <w:szCs w:val="22"/>
              </w:rPr>
              <w:t>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Россия в </w:t>
            </w:r>
            <w:r w:rsidRPr="00D144AA">
              <w:rPr>
                <w:sz w:val="22"/>
                <w:szCs w:val="22"/>
                <w:lang w:val="en-US"/>
              </w:rPr>
              <w:t>XIX</w:t>
            </w:r>
            <w:r w:rsidRPr="00D144AA">
              <w:rPr>
                <w:sz w:val="22"/>
                <w:szCs w:val="22"/>
              </w:rPr>
              <w:t xml:space="preserve">-начале </w:t>
            </w:r>
            <w:r w:rsidRPr="00D144AA">
              <w:rPr>
                <w:sz w:val="22"/>
                <w:szCs w:val="22"/>
                <w:lang w:val="en-US"/>
              </w:rPr>
              <w:t>XX</w:t>
            </w:r>
            <w:r w:rsidRPr="00D144AA">
              <w:rPr>
                <w:sz w:val="22"/>
                <w:szCs w:val="22"/>
              </w:rPr>
              <w:t xml:space="preserve"> столетия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Европа в начале Нового времени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Борьба народов нашей страны против иноземных захватчиков в </w:t>
            </w:r>
            <w:r w:rsidRPr="00D144AA">
              <w:rPr>
                <w:sz w:val="22"/>
                <w:szCs w:val="22"/>
                <w:lang w:val="en-US"/>
              </w:rPr>
              <w:t>XIII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Первобытно-общинный строй и Древние государства на территории нашей страны</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Европа в </w:t>
            </w:r>
            <w:r w:rsidRPr="00D144AA">
              <w:rPr>
                <w:sz w:val="22"/>
                <w:szCs w:val="22"/>
                <w:lang w:val="en-US"/>
              </w:rPr>
              <w:t>XVI</w:t>
            </w:r>
            <w:r w:rsidRPr="00D144AA">
              <w:rPr>
                <w:sz w:val="22"/>
                <w:szCs w:val="22"/>
              </w:rPr>
              <w:t xml:space="preserve"> первой половине</w:t>
            </w:r>
            <w:r w:rsidRPr="00D144AA">
              <w:rPr>
                <w:sz w:val="22"/>
                <w:szCs w:val="22"/>
                <w:lang w:val="en-US"/>
              </w:rPr>
              <w:t>XVII</w:t>
            </w:r>
            <w:r w:rsidRPr="00D144AA">
              <w:rPr>
                <w:sz w:val="22"/>
                <w:szCs w:val="22"/>
              </w:rPr>
              <w:t xml:space="preserve">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Территориально – политический раздел мира 1871-1914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Древняя Италия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Раздробленность Руси в </w:t>
            </w:r>
            <w:r w:rsidRPr="00D144AA">
              <w:rPr>
                <w:sz w:val="22"/>
                <w:szCs w:val="22"/>
                <w:lang w:val="en-US"/>
              </w:rPr>
              <w:t>XII</w:t>
            </w:r>
            <w:r w:rsidRPr="00D144AA">
              <w:rPr>
                <w:sz w:val="22"/>
                <w:szCs w:val="22"/>
              </w:rPr>
              <w:t xml:space="preserve"> первой половине </w:t>
            </w:r>
            <w:r w:rsidRPr="00D144AA">
              <w:rPr>
                <w:sz w:val="22"/>
                <w:szCs w:val="22"/>
                <w:lang w:val="en-US"/>
              </w:rPr>
              <w:t>XIII</w:t>
            </w:r>
            <w:r w:rsidRPr="00D144AA">
              <w:rPr>
                <w:sz w:val="22"/>
                <w:szCs w:val="22"/>
              </w:rPr>
              <w:t xml:space="preserve">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39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Революция 1905-1907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31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с 1924-1939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Первая мировая война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Россия 1907- 1914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Первобытно- общинный строй на территории нашей страны. Древнейшие государства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Русско- японская война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4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Древний Восток</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2</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Древняя Греция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Завоевания А. Македонского</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Колониальные владения с 1789-1876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49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Послевоенное восстановление и развитие народного хозяйства 1946-1958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Франкское государство </w:t>
            </w:r>
            <w:r w:rsidRPr="00D144AA">
              <w:rPr>
                <w:sz w:val="22"/>
                <w:szCs w:val="22"/>
                <w:lang w:val="en-US"/>
              </w:rPr>
              <w:t>V</w:t>
            </w:r>
            <w:r w:rsidRPr="00D144AA">
              <w:rPr>
                <w:sz w:val="22"/>
                <w:szCs w:val="22"/>
              </w:rPr>
              <w:t xml:space="preserve">-середина </w:t>
            </w:r>
            <w:r w:rsidRPr="00D144AA">
              <w:rPr>
                <w:sz w:val="22"/>
                <w:szCs w:val="22"/>
                <w:lang w:val="en-US"/>
              </w:rPr>
              <w:t>IX</w:t>
            </w:r>
            <w:r w:rsidRPr="00D144AA">
              <w:rPr>
                <w:sz w:val="22"/>
                <w:szCs w:val="22"/>
              </w:rPr>
              <w:t>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Франция в период буржуазной революции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2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Отечественная война 1812 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Арабы в </w:t>
            </w:r>
            <w:r w:rsidRPr="00D144AA">
              <w:rPr>
                <w:sz w:val="22"/>
                <w:szCs w:val="22"/>
                <w:lang w:val="en-US"/>
              </w:rPr>
              <w:t>VII- XI</w:t>
            </w:r>
            <w:r w:rsidRPr="00D144AA">
              <w:rPr>
                <w:sz w:val="22"/>
                <w:szCs w:val="22"/>
              </w:rPr>
              <w:t>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Индия и Китай в средние века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Рост территории государств в древности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2</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Революция 1905-1907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2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Вторая мировая война 1939-1945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Сталинградская битва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59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Союз Советских Социалистических республик</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Развитие промышленности в России 1928- 1978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Образование независимых государств в Америке</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Индия. Китай, Япония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Гражданская война в США 1861-1865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Франция в период буржуазной революции</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Война, независимость и образование США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Российская империя </w:t>
            </w:r>
            <w:r w:rsidRPr="00D144AA">
              <w:rPr>
                <w:sz w:val="22"/>
                <w:szCs w:val="22"/>
                <w:lang w:val="en-US"/>
              </w:rPr>
              <w:t xml:space="preserve">XVIII </w:t>
            </w:r>
            <w:r w:rsidRPr="00D144AA">
              <w:rPr>
                <w:sz w:val="22"/>
                <w:szCs w:val="22"/>
              </w:rPr>
              <w:t>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Древнерусское государство. Киевская Русь </w:t>
            </w:r>
            <w:r w:rsidRPr="00D144AA">
              <w:rPr>
                <w:sz w:val="22"/>
                <w:szCs w:val="22"/>
                <w:lang w:val="en-US"/>
              </w:rPr>
              <w:t>IX</w:t>
            </w:r>
            <w:r w:rsidRPr="00D144AA">
              <w:rPr>
                <w:sz w:val="22"/>
                <w:szCs w:val="22"/>
              </w:rPr>
              <w:t xml:space="preserve">- начало </w:t>
            </w:r>
            <w:r w:rsidRPr="00D144AA">
              <w:rPr>
                <w:sz w:val="22"/>
                <w:szCs w:val="22"/>
                <w:lang w:val="en-US"/>
              </w:rPr>
              <w:t>XII</w:t>
            </w:r>
            <w:r w:rsidRPr="00D144AA">
              <w:rPr>
                <w:sz w:val="22"/>
                <w:szCs w:val="22"/>
              </w:rPr>
              <w:t>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8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Россия </w:t>
            </w:r>
            <w:r w:rsidRPr="00D144AA">
              <w:rPr>
                <w:sz w:val="22"/>
                <w:szCs w:val="22"/>
                <w:lang w:val="en-US"/>
              </w:rPr>
              <w:t>XIX</w:t>
            </w:r>
            <w:r w:rsidRPr="00D144AA">
              <w:rPr>
                <w:sz w:val="22"/>
                <w:szCs w:val="22"/>
              </w:rPr>
              <w:t>-начало ХХ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69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Политическая карта мира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ВОВ 1941-1945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2</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Территориальное развитие СССР</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Борьба против иноземных захватчиков </w:t>
            </w:r>
            <w:r w:rsidRPr="00D144AA">
              <w:rPr>
                <w:sz w:val="22"/>
                <w:szCs w:val="22"/>
                <w:lang w:val="en-US"/>
              </w:rPr>
              <w:t>XIII</w:t>
            </w:r>
            <w:r w:rsidRPr="00D144AA">
              <w:rPr>
                <w:sz w:val="22"/>
                <w:szCs w:val="22"/>
              </w:rPr>
              <w:t>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Феодальная раздробленность </w:t>
            </w:r>
            <w:r w:rsidRPr="00D144AA">
              <w:rPr>
                <w:sz w:val="22"/>
                <w:szCs w:val="22"/>
                <w:lang w:val="en-US"/>
              </w:rPr>
              <w:t>XII</w:t>
            </w:r>
            <w:r w:rsidRPr="00D144AA">
              <w:rPr>
                <w:sz w:val="22"/>
                <w:szCs w:val="22"/>
              </w:rPr>
              <w:t xml:space="preserve"> –  первой трети</w:t>
            </w:r>
            <w:r w:rsidRPr="00D144AA">
              <w:rPr>
                <w:sz w:val="22"/>
                <w:szCs w:val="22"/>
                <w:lang w:val="en-US"/>
              </w:rPr>
              <w:t>XIII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lastRenderedPageBreak/>
              <w:t>74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Русское государство в </w:t>
            </w:r>
            <w:r w:rsidRPr="00D144AA">
              <w:rPr>
                <w:sz w:val="22"/>
                <w:szCs w:val="22"/>
                <w:lang w:val="en-US"/>
              </w:rPr>
              <w:t>XVII</w:t>
            </w:r>
            <w:r w:rsidRPr="00D144AA">
              <w:rPr>
                <w:sz w:val="22"/>
                <w:szCs w:val="22"/>
              </w:rPr>
              <w:t>в. 1616- 1689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Россия с конца </w:t>
            </w:r>
            <w:r w:rsidRPr="00D144AA">
              <w:rPr>
                <w:sz w:val="22"/>
                <w:szCs w:val="22"/>
                <w:lang w:val="en-US"/>
              </w:rPr>
              <w:t>XVII</w:t>
            </w:r>
            <w:r w:rsidRPr="00D144AA">
              <w:rPr>
                <w:sz w:val="22"/>
                <w:szCs w:val="22"/>
              </w:rPr>
              <w:t xml:space="preserve"> в до 60-х годов </w:t>
            </w:r>
            <w:r w:rsidRPr="00D144AA">
              <w:rPr>
                <w:sz w:val="22"/>
                <w:szCs w:val="22"/>
                <w:lang w:val="en-US"/>
              </w:rPr>
              <w:t>XVIII</w:t>
            </w:r>
            <w:r w:rsidRPr="00D144AA">
              <w:rPr>
                <w:sz w:val="22"/>
                <w:szCs w:val="22"/>
              </w:rPr>
              <w:t>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2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Развитие торговых связей России в </w:t>
            </w:r>
            <w:r w:rsidRPr="00D144AA">
              <w:rPr>
                <w:sz w:val="22"/>
                <w:szCs w:val="22"/>
                <w:lang w:val="en-US"/>
              </w:rPr>
              <w:t>XVII</w:t>
            </w:r>
            <w:r w:rsidRPr="00D144AA">
              <w:rPr>
                <w:sz w:val="22"/>
                <w:szCs w:val="22"/>
              </w:rPr>
              <w:t xml:space="preserve"> в.</w:t>
            </w:r>
          </w:p>
          <w:p w:rsidR="00D144AA" w:rsidRPr="00D144AA" w:rsidRDefault="00D144AA" w:rsidP="00D144AA">
            <w:pPr>
              <w:pStyle w:val="af1"/>
              <w:ind w:firstLine="0"/>
              <w:rPr>
                <w:sz w:val="22"/>
                <w:szCs w:val="22"/>
              </w:rPr>
            </w:pPr>
            <w:r w:rsidRPr="00D144AA">
              <w:rPr>
                <w:sz w:val="22"/>
                <w:szCs w:val="22"/>
              </w:rPr>
              <w:t xml:space="preserve">Русские княжества и Золотая Орда </w:t>
            </w:r>
            <w:r w:rsidRPr="00D144AA">
              <w:rPr>
                <w:sz w:val="22"/>
                <w:szCs w:val="22"/>
                <w:lang w:val="en-US"/>
              </w:rPr>
              <w:t>XIII</w:t>
            </w:r>
            <w:r w:rsidRPr="00D144AA">
              <w:rPr>
                <w:sz w:val="22"/>
                <w:szCs w:val="22"/>
              </w:rPr>
              <w:t>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9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Первобытно- общинный строй на территории нашей страны</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3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Российская империя в </w:t>
            </w:r>
            <w:r w:rsidRPr="00D144AA">
              <w:rPr>
                <w:sz w:val="22"/>
                <w:szCs w:val="22"/>
                <w:lang w:val="en-US"/>
              </w:rPr>
              <w:t>XVIII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79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Развитие промышленности в СССР 1928-1991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Российское государств. Киевская Русь </w:t>
            </w:r>
            <w:r w:rsidRPr="00D144AA">
              <w:rPr>
                <w:sz w:val="22"/>
                <w:szCs w:val="22"/>
                <w:lang w:val="en-US"/>
              </w:rPr>
              <w:t>IX</w:t>
            </w:r>
            <w:r w:rsidRPr="00D144AA">
              <w:rPr>
                <w:sz w:val="22"/>
                <w:szCs w:val="22"/>
              </w:rPr>
              <w:t xml:space="preserve">- начала </w:t>
            </w:r>
            <w:r w:rsidRPr="00D144AA">
              <w:rPr>
                <w:sz w:val="22"/>
                <w:szCs w:val="22"/>
                <w:lang w:val="en-US"/>
              </w:rPr>
              <w:t>XII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 Отечественная война 1812 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Образование русского централизованного государства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Народное хозяйство СССР 1959-1975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30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с 1924-1939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Европа в </w:t>
            </w:r>
            <w:r w:rsidRPr="00D144AA">
              <w:rPr>
                <w:sz w:val="22"/>
                <w:szCs w:val="22"/>
                <w:lang w:val="en-US"/>
              </w:rPr>
              <w:t>XVI</w:t>
            </w:r>
            <w:r w:rsidRPr="00D144AA">
              <w:rPr>
                <w:sz w:val="22"/>
                <w:szCs w:val="22"/>
              </w:rPr>
              <w:t xml:space="preserve">- первой половине </w:t>
            </w:r>
            <w:r w:rsidRPr="00D144AA">
              <w:rPr>
                <w:sz w:val="22"/>
                <w:szCs w:val="22"/>
                <w:lang w:val="en-US"/>
              </w:rPr>
              <w:t>XVII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Византийская империя и славяне </w:t>
            </w:r>
            <w:r w:rsidRPr="00D144AA">
              <w:rPr>
                <w:sz w:val="22"/>
                <w:szCs w:val="22"/>
                <w:lang w:val="en-US"/>
              </w:rPr>
              <w:t>VI</w:t>
            </w:r>
            <w:r w:rsidRPr="00D144AA">
              <w:rPr>
                <w:sz w:val="22"/>
                <w:szCs w:val="22"/>
              </w:rPr>
              <w:t xml:space="preserve"> - IXвв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Европа с 1789-1815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с 1934-1989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89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Борьба народов нашей страны против иноземных захватчиков в </w:t>
            </w:r>
            <w:r w:rsidRPr="00D144AA">
              <w:rPr>
                <w:sz w:val="22"/>
                <w:szCs w:val="22"/>
                <w:lang w:val="en-US"/>
              </w:rPr>
              <w:t>XIII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Великая Октябрьская революция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Русское государство в </w:t>
            </w:r>
            <w:r w:rsidRPr="00D144AA">
              <w:rPr>
                <w:sz w:val="22"/>
                <w:szCs w:val="22"/>
                <w:lang w:val="en-US"/>
              </w:rPr>
              <w:t>XVII</w:t>
            </w:r>
            <w:r w:rsidRPr="00D144AA">
              <w:rPr>
                <w:sz w:val="22"/>
                <w:szCs w:val="22"/>
              </w:rPr>
              <w:t>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Древний Восток</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Великая Октябрьская Социалистическая революция</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Европа с 1870-1914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Россия с конца </w:t>
            </w:r>
            <w:r w:rsidRPr="00D144AA">
              <w:rPr>
                <w:sz w:val="22"/>
                <w:szCs w:val="22"/>
                <w:lang w:val="en-US"/>
              </w:rPr>
              <w:t>XVII</w:t>
            </w:r>
            <w:r w:rsidRPr="00D144AA">
              <w:rPr>
                <w:sz w:val="22"/>
                <w:szCs w:val="22"/>
              </w:rPr>
              <w:t xml:space="preserve">до середины  60-х годов </w:t>
            </w:r>
            <w:r w:rsidRPr="00D144AA">
              <w:rPr>
                <w:sz w:val="22"/>
                <w:szCs w:val="22"/>
                <w:lang w:val="en-US"/>
              </w:rPr>
              <w:t>XVIII</w:t>
            </w:r>
            <w:r w:rsidRPr="00D144AA">
              <w:rPr>
                <w:sz w:val="22"/>
                <w:szCs w:val="22"/>
              </w:rPr>
              <w:t xml:space="preserve">вв </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2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Борьба народов нашей страны против иноземных захватчиков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Русское государство в </w:t>
            </w:r>
            <w:r w:rsidRPr="00D144AA">
              <w:rPr>
                <w:sz w:val="22"/>
                <w:szCs w:val="22"/>
                <w:lang w:val="en-US"/>
              </w:rPr>
              <w:t>XVII</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Политическая карта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99</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Русское государство в борьбе с интервенцией</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Древнерусское государство. Киевская Русь </w:t>
            </w:r>
            <w:r w:rsidRPr="00D144AA">
              <w:rPr>
                <w:sz w:val="22"/>
                <w:szCs w:val="22"/>
                <w:lang w:val="en-US"/>
              </w:rPr>
              <w:t>IX</w:t>
            </w:r>
            <w:r w:rsidRPr="00D144AA">
              <w:rPr>
                <w:sz w:val="22"/>
                <w:szCs w:val="22"/>
              </w:rPr>
              <w:t xml:space="preserve">- начала </w:t>
            </w:r>
            <w:r w:rsidRPr="00D144AA">
              <w:rPr>
                <w:sz w:val="22"/>
                <w:szCs w:val="22"/>
                <w:lang w:val="en-US"/>
              </w:rPr>
              <w:t>XII</w:t>
            </w:r>
            <w:r w:rsidRPr="00D144AA">
              <w:rPr>
                <w:sz w:val="22"/>
                <w:szCs w:val="22"/>
              </w:rPr>
              <w:t xml:space="preserve">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Россия после реформы 1861 г. Развитие капитализма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с 1924-1939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Развитие промышленности СССР</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104</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с 1924-1939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336"/>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105</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Развитие промышленности СССР</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106</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Западная Европа после первой Мировой войны</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2</w:t>
            </w:r>
          </w:p>
        </w:tc>
      </w:tr>
      <w:tr w:rsidR="00D144AA" w:rsidRPr="00D144AA" w:rsidTr="00D144AA">
        <w:trPr>
          <w:trHeight w:val="168"/>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107</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Первая революция в России с 1905-1907 гг</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2</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108</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Европа в 50-60-х годах </w:t>
            </w:r>
            <w:r w:rsidRPr="00D144AA">
              <w:rPr>
                <w:sz w:val="22"/>
                <w:szCs w:val="22"/>
                <w:lang w:val="en-US"/>
              </w:rPr>
              <w:t>XIX</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110</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Российская империя начала </w:t>
            </w:r>
            <w:r w:rsidRPr="00D144AA">
              <w:rPr>
                <w:sz w:val="22"/>
                <w:szCs w:val="22"/>
                <w:lang w:val="en-US"/>
              </w:rPr>
              <w:t>XIX</w:t>
            </w:r>
            <w:r w:rsidRPr="00D144AA">
              <w:rPr>
                <w:sz w:val="22"/>
                <w:szCs w:val="22"/>
              </w:rPr>
              <w:t xml:space="preserve"> 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4"/>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111</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 xml:space="preserve">Римская империя </w:t>
            </w:r>
            <w:r w:rsidRPr="00D144AA">
              <w:rPr>
                <w:sz w:val="22"/>
                <w:szCs w:val="22"/>
                <w:lang w:val="en-US"/>
              </w:rPr>
              <w:t>IV</w:t>
            </w:r>
            <w:r w:rsidRPr="00D144AA">
              <w:rPr>
                <w:sz w:val="22"/>
                <w:szCs w:val="22"/>
              </w:rPr>
              <w:t>-</w:t>
            </w:r>
            <w:r w:rsidRPr="00D144AA">
              <w:rPr>
                <w:sz w:val="22"/>
                <w:szCs w:val="22"/>
                <w:lang w:val="en-US"/>
              </w:rPr>
              <w:t>V</w:t>
            </w:r>
            <w:r w:rsidRPr="00D144AA">
              <w:rPr>
                <w:sz w:val="22"/>
                <w:szCs w:val="22"/>
              </w:rPr>
              <w:t xml:space="preserve"> вв</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0"/>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112</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Образование Российского централизованного государства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Borders>
              <w:top w:val="single" w:sz="4" w:space="0" w:color="auto"/>
              <w:left w:val="single" w:sz="4" w:space="0" w:color="auto"/>
              <w:bottom w:val="single" w:sz="4" w:space="0" w:color="auto"/>
            </w:tcBorders>
          </w:tcPr>
          <w:p w:rsidR="00D144AA" w:rsidRPr="00D144AA" w:rsidRDefault="00D144AA" w:rsidP="00D144AA">
            <w:pPr>
              <w:pStyle w:val="af1"/>
              <w:ind w:firstLine="0"/>
              <w:jc w:val="center"/>
              <w:rPr>
                <w:sz w:val="22"/>
                <w:szCs w:val="22"/>
              </w:rPr>
            </w:pPr>
            <w:r w:rsidRPr="00D144AA">
              <w:rPr>
                <w:sz w:val="22"/>
                <w:szCs w:val="22"/>
              </w:rPr>
              <w:t>113</w:t>
            </w:r>
          </w:p>
        </w:tc>
        <w:tc>
          <w:tcPr>
            <w:tcW w:w="6694" w:type="dxa"/>
            <w:tcBorders>
              <w:top w:val="single" w:sz="4" w:space="0" w:color="auto"/>
              <w:bottom w:val="single" w:sz="4" w:space="0" w:color="auto"/>
            </w:tcBorders>
          </w:tcPr>
          <w:p w:rsidR="00D144AA" w:rsidRPr="00D144AA" w:rsidRDefault="00D144AA" w:rsidP="00D144AA">
            <w:pPr>
              <w:pStyle w:val="af1"/>
              <w:ind w:firstLine="0"/>
              <w:rPr>
                <w:sz w:val="22"/>
                <w:szCs w:val="22"/>
              </w:rPr>
            </w:pPr>
            <w:r w:rsidRPr="00D144AA">
              <w:rPr>
                <w:sz w:val="22"/>
                <w:szCs w:val="22"/>
              </w:rPr>
              <w:t>Русско-японская война</w:t>
            </w:r>
          </w:p>
        </w:tc>
        <w:tc>
          <w:tcPr>
            <w:tcW w:w="1418" w:type="dxa"/>
            <w:tcBorders>
              <w:top w:val="single" w:sz="4" w:space="0" w:color="auto"/>
              <w:bottom w:val="single" w:sz="4" w:space="0" w:color="auto"/>
            </w:tcBorders>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Pr>
          <w:p w:rsidR="00D144AA" w:rsidRPr="00D144AA" w:rsidRDefault="00D144AA" w:rsidP="00D144AA">
            <w:pPr>
              <w:pStyle w:val="af1"/>
              <w:ind w:firstLine="0"/>
              <w:jc w:val="center"/>
              <w:rPr>
                <w:sz w:val="22"/>
                <w:szCs w:val="22"/>
              </w:rPr>
            </w:pPr>
            <w:r w:rsidRPr="00D144AA">
              <w:rPr>
                <w:sz w:val="22"/>
                <w:szCs w:val="22"/>
              </w:rPr>
              <w:t>114</w:t>
            </w:r>
          </w:p>
        </w:tc>
        <w:tc>
          <w:tcPr>
            <w:tcW w:w="6694" w:type="dxa"/>
          </w:tcPr>
          <w:p w:rsidR="00D144AA" w:rsidRPr="00D144AA" w:rsidRDefault="00D144AA" w:rsidP="00D144AA">
            <w:pPr>
              <w:pStyle w:val="af1"/>
              <w:ind w:firstLine="0"/>
              <w:rPr>
                <w:sz w:val="22"/>
                <w:szCs w:val="22"/>
              </w:rPr>
            </w:pPr>
            <w:r w:rsidRPr="00D144AA">
              <w:rPr>
                <w:sz w:val="22"/>
                <w:szCs w:val="22"/>
              </w:rPr>
              <w:t>Феодальная раздробленность</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6"/>
        </w:trPr>
        <w:tc>
          <w:tcPr>
            <w:tcW w:w="677" w:type="dxa"/>
          </w:tcPr>
          <w:p w:rsidR="00D144AA" w:rsidRPr="00D144AA" w:rsidRDefault="00D144AA" w:rsidP="00D144AA">
            <w:pPr>
              <w:pStyle w:val="af1"/>
              <w:ind w:firstLine="0"/>
              <w:jc w:val="center"/>
              <w:rPr>
                <w:sz w:val="22"/>
                <w:szCs w:val="22"/>
              </w:rPr>
            </w:pPr>
            <w:r w:rsidRPr="00D144AA">
              <w:rPr>
                <w:sz w:val="22"/>
                <w:szCs w:val="22"/>
              </w:rPr>
              <w:t>115</w:t>
            </w:r>
          </w:p>
        </w:tc>
        <w:tc>
          <w:tcPr>
            <w:tcW w:w="6694" w:type="dxa"/>
          </w:tcPr>
          <w:p w:rsidR="00D144AA" w:rsidRPr="00D144AA" w:rsidRDefault="00D144AA" w:rsidP="00D144AA">
            <w:pPr>
              <w:pStyle w:val="af1"/>
              <w:ind w:firstLine="0"/>
              <w:rPr>
                <w:sz w:val="22"/>
                <w:szCs w:val="22"/>
              </w:rPr>
            </w:pPr>
            <w:r w:rsidRPr="00D144AA">
              <w:rPr>
                <w:sz w:val="22"/>
                <w:szCs w:val="22"/>
              </w:rPr>
              <w:t>Иностранная военная интервенция и гражданская война</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08"/>
        </w:trPr>
        <w:tc>
          <w:tcPr>
            <w:tcW w:w="677" w:type="dxa"/>
          </w:tcPr>
          <w:p w:rsidR="00D144AA" w:rsidRPr="00D144AA" w:rsidRDefault="00D144AA" w:rsidP="00D144AA">
            <w:pPr>
              <w:pStyle w:val="af1"/>
              <w:ind w:firstLine="0"/>
              <w:jc w:val="center"/>
              <w:rPr>
                <w:sz w:val="22"/>
                <w:szCs w:val="22"/>
              </w:rPr>
            </w:pPr>
            <w:r w:rsidRPr="00D144AA">
              <w:rPr>
                <w:sz w:val="22"/>
                <w:szCs w:val="22"/>
              </w:rPr>
              <w:t>116</w:t>
            </w:r>
          </w:p>
        </w:tc>
        <w:tc>
          <w:tcPr>
            <w:tcW w:w="6694" w:type="dxa"/>
          </w:tcPr>
          <w:p w:rsidR="00D144AA" w:rsidRPr="00D144AA" w:rsidRDefault="00D144AA" w:rsidP="00D144AA">
            <w:pPr>
              <w:pStyle w:val="af1"/>
              <w:ind w:firstLine="0"/>
              <w:rPr>
                <w:sz w:val="22"/>
                <w:szCs w:val="22"/>
              </w:rPr>
            </w:pPr>
            <w:r w:rsidRPr="00D144AA">
              <w:rPr>
                <w:sz w:val="22"/>
                <w:szCs w:val="22"/>
              </w:rPr>
              <w:t xml:space="preserve">Римская империя в </w:t>
            </w:r>
            <w:r w:rsidRPr="00D144AA">
              <w:rPr>
                <w:sz w:val="22"/>
                <w:szCs w:val="22"/>
                <w:lang w:val="en-US"/>
              </w:rPr>
              <w:t>IV</w:t>
            </w:r>
            <w:r w:rsidRPr="00D144AA">
              <w:rPr>
                <w:sz w:val="22"/>
                <w:szCs w:val="22"/>
              </w:rPr>
              <w:t xml:space="preserve"> – </w:t>
            </w:r>
            <w:r w:rsidRPr="00D144AA">
              <w:rPr>
                <w:sz w:val="22"/>
                <w:szCs w:val="22"/>
                <w:lang w:val="en-US"/>
              </w:rPr>
              <w:t>V</w:t>
            </w:r>
            <w:r w:rsidRPr="00D144AA">
              <w:rPr>
                <w:sz w:val="22"/>
                <w:szCs w:val="22"/>
              </w:rPr>
              <w:t>вв.Падение Римской империи</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68"/>
        </w:trPr>
        <w:tc>
          <w:tcPr>
            <w:tcW w:w="677" w:type="dxa"/>
          </w:tcPr>
          <w:p w:rsidR="00D144AA" w:rsidRPr="00D144AA" w:rsidRDefault="00D144AA" w:rsidP="00D144AA">
            <w:pPr>
              <w:pStyle w:val="af1"/>
              <w:ind w:firstLine="0"/>
              <w:jc w:val="center"/>
              <w:rPr>
                <w:sz w:val="22"/>
                <w:szCs w:val="22"/>
              </w:rPr>
            </w:pPr>
            <w:r w:rsidRPr="00D144AA">
              <w:rPr>
                <w:sz w:val="22"/>
                <w:szCs w:val="22"/>
              </w:rPr>
              <w:t>117</w:t>
            </w:r>
          </w:p>
        </w:tc>
        <w:tc>
          <w:tcPr>
            <w:tcW w:w="6694" w:type="dxa"/>
          </w:tcPr>
          <w:p w:rsidR="00D144AA" w:rsidRPr="00D144AA" w:rsidRDefault="00D144AA" w:rsidP="00D144AA">
            <w:pPr>
              <w:pStyle w:val="af1"/>
              <w:ind w:firstLine="0"/>
              <w:rPr>
                <w:sz w:val="22"/>
                <w:szCs w:val="22"/>
              </w:rPr>
            </w:pPr>
            <w:r w:rsidRPr="00D144AA">
              <w:rPr>
                <w:sz w:val="22"/>
                <w:szCs w:val="22"/>
              </w:rPr>
              <w:t xml:space="preserve">Россия с конца </w:t>
            </w:r>
            <w:r w:rsidRPr="00D144AA">
              <w:rPr>
                <w:sz w:val="22"/>
                <w:szCs w:val="22"/>
                <w:lang w:val="en-US"/>
              </w:rPr>
              <w:t>XVII</w:t>
            </w:r>
            <w:r w:rsidRPr="00D144AA">
              <w:rPr>
                <w:sz w:val="22"/>
                <w:szCs w:val="22"/>
              </w:rPr>
              <w:t xml:space="preserve">-до 60-х годов </w:t>
            </w:r>
            <w:r w:rsidRPr="00D144AA">
              <w:rPr>
                <w:sz w:val="22"/>
                <w:szCs w:val="22"/>
                <w:lang w:val="en-US"/>
              </w:rPr>
              <w:t>XVIII</w:t>
            </w:r>
            <w:r w:rsidRPr="00D144AA">
              <w:rPr>
                <w:sz w:val="22"/>
                <w:szCs w:val="22"/>
              </w:rPr>
              <w:t>в</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92"/>
        </w:trPr>
        <w:tc>
          <w:tcPr>
            <w:tcW w:w="677" w:type="dxa"/>
          </w:tcPr>
          <w:p w:rsidR="00D144AA" w:rsidRPr="00D144AA" w:rsidRDefault="00D144AA" w:rsidP="00D144AA">
            <w:pPr>
              <w:pStyle w:val="af1"/>
              <w:ind w:firstLine="0"/>
              <w:jc w:val="center"/>
              <w:rPr>
                <w:sz w:val="22"/>
                <w:szCs w:val="22"/>
              </w:rPr>
            </w:pPr>
            <w:r w:rsidRPr="00D144AA">
              <w:rPr>
                <w:sz w:val="22"/>
                <w:szCs w:val="22"/>
              </w:rPr>
              <w:t>118</w:t>
            </w:r>
          </w:p>
        </w:tc>
        <w:tc>
          <w:tcPr>
            <w:tcW w:w="6694" w:type="dxa"/>
          </w:tcPr>
          <w:p w:rsidR="00D144AA" w:rsidRPr="00D144AA" w:rsidRDefault="00D144AA" w:rsidP="00D144AA">
            <w:pPr>
              <w:pStyle w:val="af1"/>
              <w:ind w:firstLine="0"/>
              <w:rPr>
                <w:sz w:val="22"/>
                <w:szCs w:val="22"/>
              </w:rPr>
            </w:pPr>
            <w:r w:rsidRPr="00D144AA">
              <w:rPr>
                <w:sz w:val="22"/>
                <w:szCs w:val="22"/>
              </w:rPr>
              <w:t>Подготовка к Великой Октябрьской революции</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84"/>
        </w:trPr>
        <w:tc>
          <w:tcPr>
            <w:tcW w:w="677" w:type="dxa"/>
          </w:tcPr>
          <w:p w:rsidR="00D144AA" w:rsidRPr="00D144AA" w:rsidRDefault="00D144AA" w:rsidP="00D144AA">
            <w:pPr>
              <w:pStyle w:val="af1"/>
              <w:ind w:firstLine="0"/>
              <w:jc w:val="center"/>
              <w:rPr>
                <w:sz w:val="22"/>
                <w:szCs w:val="22"/>
              </w:rPr>
            </w:pPr>
            <w:r w:rsidRPr="00D144AA">
              <w:rPr>
                <w:sz w:val="22"/>
                <w:szCs w:val="22"/>
              </w:rPr>
              <w:t>119</w:t>
            </w:r>
          </w:p>
        </w:tc>
        <w:tc>
          <w:tcPr>
            <w:tcW w:w="6694" w:type="dxa"/>
          </w:tcPr>
          <w:p w:rsidR="00D144AA" w:rsidRPr="00D144AA" w:rsidRDefault="00D144AA" w:rsidP="00D144AA">
            <w:pPr>
              <w:pStyle w:val="af1"/>
              <w:ind w:firstLine="0"/>
              <w:rPr>
                <w:sz w:val="22"/>
                <w:szCs w:val="22"/>
              </w:rPr>
            </w:pPr>
            <w:r w:rsidRPr="00D144AA">
              <w:rPr>
                <w:sz w:val="22"/>
                <w:szCs w:val="22"/>
              </w:rPr>
              <w:t xml:space="preserve">Арабы </w:t>
            </w:r>
            <w:r w:rsidRPr="00D144AA">
              <w:rPr>
                <w:sz w:val="22"/>
                <w:szCs w:val="22"/>
                <w:lang w:val="en-US"/>
              </w:rPr>
              <w:t>VII- XI</w:t>
            </w:r>
            <w:r w:rsidRPr="00D144AA">
              <w:rPr>
                <w:sz w:val="22"/>
                <w:szCs w:val="22"/>
              </w:rPr>
              <w:t>вв</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54"/>
        </w:trPr>
        <w:tc>
          <w:tcPr>
            <w:tcW w:w="677" w:type="dxa"/>
          </w:tcPr>
          <w:p w:rsidR="00D144AA" w:rsidRPr="00D144AA" w:rsidRDefault="00D144AA" w:rsidP="00D144AA">
            <w:pPr>
              <w:pStyle w:val="af1"/>
              <w:ind w:firstLine="0"/>
              <w:jc w:val="center"/>
              <w:rPr>
                <w:sz w:val="22"/>
                <w:szCs w:val="22"/>
              </w:rPr>
            </w:pPr>
            <w:r w:rsidRPr="00D144AA">
              <w:rPr>
                <w:sz w:val="22"/>
                <w:szCs w:val="22"/>
              </w:rPr>
              <w:t>120</w:t>
            </w:r>
          </w:p>
        </w:tc>
        <w:tc>
          <w:tcPr>
            <w:tcW w:w="6694" w:type="dxa"/>
          </w:tcPr>
          <w:p w:rsidR="00D144AA" w:rsidRPr="00D144AA" w:rsidRDefault="00D144AA" w:rsidP="00D144AA">
            <w:pPr>
              <w:pStyle w:val="af1"/>
              <w:ind w:firstLine="0"/>
              <w:rPr>
                <w:sz w:val="22"/>
                <w:szCs w:val="22"/>
              </w:rPr>
            </w:pPr>
            <w:r w:rsidRPr="00D144AA">
              <w:rPr>
                <w:sz w:val="22"/>
                <w:szCs w:val="22"/>
              </w:rPr>
              <w:t xml:space="preserve">Российская империя </w:t>
            </w:r>
            <w:r w:rsidRPr="00D144AA">
              <w:rPr>
                <w:sz w:val="22"/>
                <w:szCs w:val="22"/>
                <w:lang w:val="en-US"/>
              </w:rPr>
              <w:t xml:space="preserve">XVIII </w:t>
            </w:r>
            <w:r w:rsidRPr="00D144AA">
              <w:rPr>
                <w:sz w:val="22"/>
                <w:szCs w:val="22"/>
              </w:rPr>
              <w:t>в</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Pr>
          <w:p w:rsidR="00D144AA" w:rsidRPr="00D144AA" w:rsidRDefault="00D144AA" w:rsidP="00D144AA">
            <w:pPr>
              <w:pStyle w:val="af1"/>
              <w:ind w:firstLine="0"/>
              <w:jc w:val="center"/>
              <w:rPr>
                <w:sz w:val="22"/>
                <w:szCs w:val="22"/>
              </w:rPr>
            </w:pPr>
            <w:r w:rsidRPr="00D144AA">
              <w:rPr>
                <w:sz w:val="22"/>
                <w:szCs w:val="22"/>
              </w:rPr>
              <w:t>121</w:t>
            </w:r>
          </w:p>
        </w:tc>
        <w:tc>
          <w:tcPr>
            <w:tcW w:w="6694" w:type="dxa"/>
          </w:tcPr>
          <w:p w:rsidR="00D144AA" w:rsidRPr="00D144AA" w:rsidRDefault="00D144AA" w:rsidP="00D144AA">
            <w:pPr>
              <w:pStyle w:val="af1"/>
              <w:ind w:firstLine="0"/>
              <w:rPr>
                <w:sz w:val="22"/>
                <w:szCs w:val="22"/>
              </w:rPr>
            </w:pPr>
            <w:r w:rsidRPr="00D144AA">
              <w:rPr>
                <w:sz w:val="22"/>
                <w:szCs w:val="22"/>
              </w:rPr>
              <w:t>Борьба за независимость и образование США</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46"/>
        </w:trPr>
        <w:tc>
          <w:tcPr>
            <w:tcW w:w="677" w:type="dxa"/>
          </w:tcPr>
          <w:p w:rsidR="00D144AA" w:rsidRPr="00D144AA" w:rsidRDefault="00D144AA" w:rsidP="00D144AA">
            <w:pPr>
              <w:pStyle w:val="af1"/>
              <w:ind w:firstLine="0"/>
              <w:jc w:val="center"/>
              <w:rPr>
                <w:sz w:val="22"/>
                <w:szCs w:val="22"/>
              </w:rPr>
            </w:pPr>
            <w:r w:rsidRPr="00D144AA">
              <w:rPr>
                <w:sz w:val="22"/>
                <w:szCs w:val="22"/>
              </w:rPr>
              <w:t>122</w:t>
            </w:r>
          </w:p>
        </w:tc>
        <w:tc>
          <w:tcPr>
            <w:tcW w:w="6694" w:type="dxa"/>
          </w:tcPr>
          <w:p w:rsidR="00D144AA" w:rsidRPr="00D144AA" w:rsidRDefault="00D144AA" w:rsidP="00D144AA">
            <w:pPr>
              <w:pStyle w:val="af1"/>
              <w:ind w:firstLine="0"/>
              <w:rPr>
                <w:sz w:val="22"/>
                <w:szCs w:val="22"/>
              </w:rPr>
            </w:pPr>
            <w:r w:rsidRPr="00D144AA">
              <w:rPr>
                <w:sz w:val="22"/>
                <w:szCs w:val="22"/>
              </w:rPr>
              <w:t>Гражданская война в США 1861-1865 гг</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38"/>
        </w:trPr>
        <w:tc>
          <w:tcPr>
            <w:tcW w:w="677" w:type="dxa"/>
          </w:tcPr>
          <w:p w:rsidR="00D144AA" w:rsidRPr="00D144AA" w:rsidRDefault="00D144AA" w:rsidP="00D144AA">
            <w:pPr>
              <w:pStyle w:val="af1"/>
              <w:ind w:firstLine="0"/>
              <w:jc w:val="center"/>
              <w:rPr>
                <w:sz w:val="22"/>
                <w:szCs w:val="22"/>
              </w:rPr>
            </w:pPr>
            <w:r w:rsidRPr="00D144AA">
              <w:rPr>
                <w:sz w:val="22"/>
                <w:szCs w:val="22"/>
              </w:rPr>
              <w:t>123</w:t>
            </w:r>
          </w:p>
        </w:tc>
        <w:tc>
          <w:tcPr>
            <w:tcW w:w="6694" w:type="dxa"/>
          </w:tcPr>
          <w:p w:rsidR="00D144AA" w:rsidRPr="00D144AA" w:rsidRDefault="00D144AA" w:rsidP="00D144AA">
            <w:pPr>
              <w:pStyle w:val="af1"/>
              <w:ind w:firstLine="0"/>
              <w:rPr>
                <w:sz w:val="22"/>
                <w:szCs w:val="22"/>
              </w:rPr>
            </w:pPr>
            <w:r w:rsidRPr="00D144AA">
              <w:rPr>
                <w:sz w:val="22"/>
                <w:szCs w:val="22"/>
              </w:rPr>
              <w:t xml:space="preserve">Россия </w:t>
            </w:r>
            <w:r w:rsidRPr="00D144AA">
              <w:rPr>
                <w:sz w:val="22"/>
                <w:szCs w:val="22"/>
                <w:lang w:val="en-US"/>
              </w:rPr>
              <w:t>XIX –</w:t>
            </w:r>
            <w:r w:rsidRPr="00D144AA">
              <w:rPr>
                <w:sz w:val="22"/>
                <w:szCs w:val="22"/>
              </w:rPr>
              <w:t>начала ХХв</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176"/>
        </w:trPr>
        <w:tc>
          <w:tcPr>
            <w:tcW w:w="677" w:type="dxa"/>
          </w:tcPr>
          <w:p w:rsidR="00D144AA" w:rsidRPr="00D144AA" w:rsidRDefault="00D144AA" w:rsidP="00D144AA">
            <w:pPr>
              <w:pStyle w:val="af1"/>
              <w:ind w:firstLine="0"/>
              <w:jc w:val="center"/>
              <w:rPr>
                <w:sz w:val="22"/>
                <w:szCs w:val="22"/>
              </w:rPr>
            </w:pPr>
            <w:r w:rsidRPr="00D144AA">
              <w:rPr>
                <w:sz w:val="22"/>
                <w:szCs w:val="22"/>
              </w:rPr>
              <w:t>124</w:t>
            </w:r>
          </w:p>
        </w:tc>
        <w:tc>
          <w:tcPr>
            <w:tcW w:w="6694" w:type="dxa"/>
          </w:tcPr>
          <w:p w:rsidR="00D144AA" w:rsidRPr="00D144AA" w:rsidRDefault="00D144AA" w:rsidP="00D144AA">
            <w:pPr>
              <w:pStyle w:val="af1"/>
              <w:ind w:firstLine="0"/>
              <w:rPr>
                <w:sz w:val="22"/>
                <w:szCs w:val="22"/>
              </w:rPr>
            </w:pPr>
            <w:r w:rsidRPr="00D144AA">
              <w:rPr>
                <w:sz w:val="22"/>
                <w:szCs w:val="22"/>
              </w:rPr>
              <w:t>Древняя Италия</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37"/>
        </w:trPr>
        <w:tc>
          <w:tcPr>
            <w:tcW w:w="677" w:type="dxa"/>
          </w:tcPr>
          <w:p w:rsidR="00D144AA" w:rsidRPr="00D144AA" w:rsidRDefault="00D144AA" w:rsidP="00D144AA">
            <w:pPr>
              <w:pStyle w:val="af1"/>
              <w:ind w:firstLine="0"/>
              <w:jc w:val="center"/>
              <w:rPr>
                <w:sz w:val="22"/>
                <w:szCs w:val="22"/>
              </w:rPr>
            </w:pPr>
            <w:r w:rsidRPr="00D144AA">
              <w:rPr>
                <w:sz w:val="22"/>
                <w:szCs w:val="22"/>
              </w:rPr>
              <w:t>125</w:t>
            </w:r>
          </w:p>
        </w:tc>
        <w:tc>
          <w:tcPr>
            <w:tcW w:w="6694" w:type="dxa"/>
          </w:tcPr>
          <w:p w:rsidR="00D144AA" w:rsidRPr="00D144AA" w:rsidRDefault="00D144AA" w:rsidP="00D144AA">
            <w:pPr>
              <w:pStyle w:val="af1"/>
              <w:ind w:firstLine="0"/>
              <w:rPr>
                <w:sz w:val="22"/>
                <w:szCs w:val="22"/>
              </w:rPr>
            </w:pPr>
            <w:r w:rsidRPr="00D144AA">
              <w:rPr>
                <w:sz w:val="22"/>
                <w:szCs w:val="22"/>
              </w:rPr>
              <w:t>Вторая Мировая война</w:t>
            </w:r>
          </w:p>
        </w:tc>
        <w:tc>
          <w:tcPr>
            <w:tcW w:w="1418" w:type="dxa"/>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val="280"/>
        </w:trPr>
        <w:tc>
          <w:tcPr>
            <w:tcW w:w="677" w:type="dxa"/>
          </w:tcPr>
          <w:p w:rsidR="00D144AA" w:rsidRPr="00D144AA" w:rsidRDefault="00D144AA" w:rsidP="00D144AA">
            <w:pPr>
              <w:pStyle w:val="af1"/>
              <w:ind w:firstLine="0"/>
              <w:jc w:val="center"/>
              <w:rPr>
                <w:sz w:val="22"/>
                <w:szCs w:val="22"/>
              </w:rPr>
            </w:pPr>
            <w:r w:rsidRPr="00D144AA">
              <w:rPr>
                <w:sz w:val="22"/>
                <w:szCs w:val="22"/>
              </w:rPr>
              <w:t>126</w:t>
            </w:r>
          </w:p>
        </w:tc>
        <w:tc>
          <w:tcPr>
            <w:tcW w:w="6694" w:type="dxa"/>
          </w:tcPr>
          <w:p w:rsidR="00D144AA" w:rsidRPr="00D144AA" w:rsidRDefault="00D144AA" w:rsidP="00D144AA">
            <w:pPr>
              <w:pStyle w:val="af1"/>
              <w:ind w:firstLine="0"/>
              <w:rPr>
                <w:sz w:val="22"/>
                <w:szCs w:val="22"/>
              </w:rPr>
            </w:pPr>
            <w:r w:rsidRPr="00D144AA">
              <w:rPr>
                <w:sz w:val="22"/>
                <w:szCs w:val="22"/>
              </w:rPr>
              <w:t>Рост территории государства в Древности</w:t>
            </w:r>
          </w:p>
        </w:tc>
        <w:tc>
          <w:tcPr>
            <w:tcW w:w="1418" w:type="dxa"/>
          </w:tcPr>
          <w:p w:rsidR="00D144AA" w:rsidRPr="00D144AA" w:rsidRDefault="00D144AA" w:rsidP="00D144AA">
            <w:pPr>
              <w:pStyle w:val="af1"/>
              <w:rPr>
                <w:sz w:val="22"/>
                <w:szCs w:val="22"/>
              </w:rPr>
            </w:pPr>
            <w:r w:rsidRPr="00D144AA">
              <w:rPr>
                <w:sz w:val="22"/>
                <w:szCs w:val="22"/>
              </w:rPr>
              <w:t>1</w:t>
            </w:r>
          </w:p>
        </w:tc>
      </w:tr>
    </w:tbl>
    <w:p w:rsidR="00D144AA" w:rsidRPr="00D144AA" w:rsidRDefault="00D144AA" w:rsidP="00111F07">
      <w:pPr>
        <w:autoSpaceDE w:val="0"/>
        <w:autoSpaceDN w:val="0"/>
        <w:adjustRightInd w:val="0"/>
        <w:spacing w:after="0" w:line="240" w:lineRule="auto"/>
        <w:ind w:right="-143"/>
        <w:jc w:val="center"/>
        <w:rPr>
          <w:rFonts w:ascii="Times New Roman" w:hAnsi="Times New Roman"/>
          <w:b/>
          <w:bCs/>
        </w:rPr>
      </w:pPr>
    </w:p>
    <w:p w:rsidR="00971A9F" w:rsidRDefault="00971A9F" w:rsidP="00111F07">
      <w:pPr>
        <w:autoSpaceDE w:val="0"/>
        <w:autoSpaceDN w:val="0"/>
        <w:adjustRightInd w:val="0"/>
        <w:spacing w:after="0" w:line="240" w:lineRule="auto"/>
        <w:ind w:right="-143"/>
        <w:jc w:val="center"/>
        <w:rPr>
          <w:rFonts w:ascii="Times New Roman" w:hAnsi="Times New Roman"/>
          <w:b/>
          <w:bCs/>
        </w:rPr>
      </w:pPr>
      <w:r w:rsidRPr="00971A9F">
        <w:rPr>
          <w:rFonts w:ascii="Times New Roman" w:hAnsi="Times New Roman"/>
          <w:b/>
          <w:bCs/>
        </w:rPr>
        <w:lastRenderedPageBreak/>
        <w:t xml:space="preserve">Математика </w:t>
      </w:r>
    </w:p>
    <w:p w:rsidR="00971A9F" w:rsidRDefault="00971A9F" w:rsidP="00111F07">
      <w:pPr>
        <w:autoSpaceDE w:val="0"/>
        <w:autoSpaceDN w:val="0"/>
        <w:adjustRightInd w:val="0"/>
        <w:spacing w:after="0" w:line="240" w:lineRule="auto"/>
        <w:ind w:right="-143"/>
        <w:jc w:val="center"/>
        <w:rPr>
          <w:rFonts w:ascii="Times New Roman" w:hAnsi="Times New Roman"/>
          <w:b/>
          <w:bCs/>
        </w:rPr>
      </w:pPr>
    </w:p>
    <w:tbl>
      <w:tblPr>
        <w:tblW w:w="8789"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50"/>
        <w:gridCol w:w="6621"/>
        <w:gridCol w:w="1418"/>
      </w:tblGrid>
      <w:tr w:rsidR="00971A9F" w:rsidRPr="00971A9F" w:rsidTr="00971A9F">
        <w:tc>
          <w:tcPr>
            <w:tcW w:w="750" w:type="dxa"/>
          </w:tcPr>
          <w:p w:rsidR="00971A9F" w:rsidRPr="00971A9F" w:rsidRDefault="00971A9F" w:rsidP="00971A9F">
            <w:pPr>
              <w:pStyle w:val="af1"/>
              <w:ind w:firstLine="0"/>
              <w:jc w:val="center"/>
              <w:rPr>
                <w:b/>
                <w:sz w:val="22"/>
                <w:szCs w:val="22"/>
              </w:rPr>
            </w:pPr>
            <w:r w:rsidRPr="00971A9F">
              <w:rPr>
                <w:b/>
                <w:sz w:val="22"/>
                <w:szCs w:val="22"/>
              </w:rPr>
              <w:t>№</w:t>
            </w:r>
          </w:p>
          <w:p w:rsidR="00971A9F" w:rsidRPr="00971A9F" w:rsidRDefault="00971A9F" w:rsidP="00971A9F">
            <w:pPr>
              <w:pStyle w:val="af1"/>
              <w:ind w:firstLine="0"/>
              <w:jc w:val="center"/>
              <w:rPr>
                <w:b/>
                <w:sz w:val="22"/>
                <w:szCs w:val="22"/>
              </w:rPr>
            </w:pPr>
            <w:r w:rsidRPr="00971A9F">
              <w:rPr>
                <w:b/>
                <w:sz w:val="22"/>
                <w:szCs w:val="22"/>
              </w:rPr>
              <w:t>п</w:t>
            </w:r>
            <w:r w:rsidRPr="00971A9F">
              <w:rPr>
                <w:b/>
                <w:sz w:val="22"/>
                <w:szCs w:val="22"/>
                <w:lang w:val="en-US"/>
              </w:rPr>
              <w:t>/</w:t>
            </w:r>
            <w:r w:rsidRPr="00971A9F">
              <w:rPr>
                <w:b/>
                <w:sz w:val="22"/>
                <w:szCs w:val="22"/>
              </w:rPr>
              <w:t>п</w:t>
            </w:r>
          </w:p>
        </w:tc>
        <w:tc>
          <w:tcPr>
            <w:tcW w:w="6621" w:type="dxa"/>
          </w:tcPr>
          <w:p w:rsidR="00971A9F" w:rsidRPr="00971A9F" w:rsidRDefault="00971A9F" w:rsidP="00971A9F">
            <w:pPr>
              <w:pStyle w:val="af1"/>
              <w:jc w:val="center"/>
              <w:rPr>
                <w:b/>
                <w:sz w:val="22"/>
                <w:szCs w:val="22"/>
              </w:rPr>
            </w:pPr>
            <w:r w:rsidRPr="00971A9F">
              <w:rPr>
                <w:b/>
                <w:sz w:val="22"/>
                <w:szCs w:val="22"/>
              </w:rPr>
              <w:t>Наименование</w:t>
            </w:r>
          </w:p>
        </w:tc>
        <w:tc>
          <w:tcPr>
            <w:tcW w:w="1418" w:type="dxa"/>
          </w:tcPr>
          <w:p w:rsidR="00971A9F" w:rsidRPr="00971A9F" w:rsidRDefault="00971A9F" w:rsidP="00971A9F">
            <w:pPr>
              <w:pStyle w:val="af1"/>
              <w:ind w:firstLine="0"/>
              <w:jc w:val="center"/>
              <w:rPr>
                <w:b/>
                <w:sz w:val="22"/>
                <w:szCs w:val="22"/>
              </w:rPr>
            </w:pPr>
            <w:r w:rsidRPr="00971A9F">
              <w:rPr>
                <w:b/>
                <w:sz w:val="22"/>
                <w:szCs w:val="22"/>
              </w:rPr>
              <w:t>Количество</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w:t>
            </w:r>
          </w:p>
        </w:tc>
        <w:tc>
          <w:tcPr>
            <w:tcW w:w="6621" w:type="dxa"/>
          </w:tcPr>
          <w:p w:rsidR="00971A9F" w:rsidRPr="00971A9F" w:rsidRDefault="00971A9F" w:rsidP="00971A9F">
            <w:pPr>
              <w:pStyle w:val="af1"/>
              <w:ind w:firstLine="0"/>
              <w:rPr>
                <w:sz w:val="22"/>
                <w:szCs w:val="22"/>
              </w:rPr>
            </w:pPr>
            <w:r w:rsidRPr="00971A9F">
              <w:rPr>
                <w:sz w:val="22"/>
                <w:szCs w:val="22"/>
              </w:rPr>
              <w:t>Мобильный компьютер (ноутбук)</w:t>
            </w:r>
            <w:r w:rsidRPr="00971A9F">
              <w:rPr>
                <w:sz w:val="22"/>
                <w:szCs w:val="22"/>
                <w:lang w:val="en-US"/>
              </w:rPr>
              <w:t>Lenovo</w:t>
            </w:r>
            <w:r w:rsidRPr="00971A9F">
              <w:rPr>
                <w:sz w:val="22"/>
                <w:szCs w:val="22"/>
              </w:rPr>
              <w:t xml:space="preserve"> </w:t>
            </w:r>
            <w:r w:rsidRPr="00971A9F">
              <w:rPr>
                <w:sz w:val="22"/>
                <w:szCs w:val="22"/>
                <w:lang w:val="en-US"/>
              </w:rPr>
              <w:t>ideaPad</w:t>
            </w:r>
            <w:r w:rsidRPr="00971A9F">
              <w:rPr>
                <w:sz w:val="22"/>
                <w:szCs w:val="22"/>
              </w:rPr>
              <w:t xml:space="preserve"> </w:t>
            </w:r>
            <w:r w:rsidRPr="00971A9F">
              <w:rPr>
                <w:sz w:val="22"/>
                <w:szCs w:val="22"/>
                <w:lang w:val="en-US"/>
              </w:rPr>
              <w:t>S</w:t>
            </w:r>
            <w:r w:rsidRPr="00971A9F">
              <w:rPr>
                <w:sz w:val="22"/>
                <w:szCs w:val="22"/>
              </w:rPr>
              <w:t>10-3</w:t>
            </w:r>
            <w:r w:rsidRPr="00971A9F">
              <w:rPr>
                <w:sz w:val="22"/>
                <w:szCs w:val="22"/>
                <w:lang w:val="en-US"/>
              </w:rPr>
              <w:t>c</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2.</w:t>
            </w:r>
          </w:p>
        </w:tc>
        <w:tc>
          <w:tcPr>
            <w:tcW w:w="6621" w:type="dxa"/>
          </w:tcPr>
          <w:p w:rsidR="00971A9F" w:rsidRPr="00971A9F" w:rsidRDefault="00971A9F" w:rsidP="00971A9F">
            <w:pPr>
              <w:pStyle w:val="af1"/>
              <w:ind w:firstLine="0"/>
              <w:rPr>
                <w:sz w:val="22"/>
                <w:szCs w:val="22"/>
              </w:rPr>
            </w:pPr>
            <w:r w:rsidRPr="00971A9F">
              <w:rPr>
                <w:sz w:val="22"/>
                <w:szCs w:val="22"/>
              </w:rPr>
              <w:t>Компьютер</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3.</w:t>
            </w:r>
          </w:p>
        </w:tc>
        <w:tc>
          <w:tcPr>
            <w:tcW w:w="6621" w:type="dxa"/>
          </w:tcPr>
          <w:p w:rsidR="00971A9F" w:rsidRPr="00971A9F" w:rsidRDefault="00971A9F" w:rsidP="00971A9F">
            <w:pPr>
              <w:pStyle w:val="af1"/>
              <w:ind w:firstLine="0"/>
              <w:rPr>
                <w:sz w:val="22"/>
                <w:szCs w:val="22"/>
              </w:rPr>
            </w:pPr>
            <w:r w:rsidRPr="00971A9F">
              <w:rPr>
                <w:sz w:val="22"/>
                <w:szCs w:val="22"/>
              </w:rPr>
              <w:t>Монитор</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4.</w:t>
            </w:r>
          </w:p>
        </w:tc>
        <w:tc>
          <w:tcPr>
            <w:tcW w:w="6621" w:type="dxa"/>
          </w:tcPr>
          <w:p w:rsidR="00971A9F" w:rsidRPr="00971A9F" w:rsidRDefault="00971A9F" w:rsidP="00971A9F">
            <w:pPr>
              <w:pStyle w:val="af1"/>
              <w:ind w:firstLine="0"/>
              <w:rPr>
                <w:sz w:val="22"/>
                <w:szCs w:val="22"/>
              </w:rPr>
            </w:pPr>
            <w:r w:rsidRPr="00971A9F">
              <w:rPr>
                <w:sz w:val="22"/>
                <w:szCs w:val="22"/>
              </w:rPr>
              <w:t>Клавиатура</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5.</w:t>
            </w:r>
          </w:p>
        </w:tc>
        <w:tc>
          <w:tcPr>
            <w:tcW w:w="6621" w:type="dxa"/>
          </w:tcPr>
          <w:p w:rsidR="00971A9F" w:rsidRPr="00971A9F" w:rsidRDefault="00971A9F" w:rsidP="00971A9F">
            <w:pPr>
              <w:pStyle w:val="af1"/>
              <w:ind w:firstLine="0"/>
              <w:rPr>
                <w:sz w:val="22"/>
                <w:szCs w:val="22"/>
              </w:rPr>
            </w:pPr>
            <w:r w:rsidRPr="00971A9F">
              <w:rPr>
                <w:sz w:val="22"/>
                <w:szCs w:val="22"/>
              </w:rPr>
              <w:t>Мышь</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Pr>
                <w:rFonts w:cstheme="minorBidi"/>
                <w:sz w:val="22"/>
                <w:szCs w:val="22"/>
              </w:rPr>
              <w:t>6</w:t>
            </w:r>
            <w:r w:rsidRPr="00971A9F">
              <w:rPr>
                <w:rFonts w:cstheme="minorBidi"/>
                <w:sz w:val="22"/>
                <w:szCs w:val="22"/>
              </w:rPr>
              <w:t>.</w:t>
            </w:r>
          </w:p>
        </w:tc>
        <w:tc>
          <w:tcPr>
            <w:tcW w:w="6621" w:type="dxa"/>
          </w:tcPr>
          <w:p w:rsidR="00971A9F" w:rsidRPr="00971A9F" w:rsidRDefault="00971A9F" w:rsidP="00971A9F">
            <w:pPr>
              <w:pStyle w:val="af1"/>
              <w:ind w:firstLine="0"/>
              <w:rPr>
                <w:sz w:val="22"/>
                <w:szCs w:val="22"/>
              </w:rPr>
            </w:pPr>
            <w:r w:rsidRPr="00971A9F">
              <w:rPr>
                <w:sz w:val="22"/>
                <w:szCs w:val="22"/>
              </w:rPr>
              <w:t>Стенд «Таблица квадратов»</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 штука</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Pr>
                <w:rFonts w:cstheme="minorBidi"/>
                <w:sz w:val="22"/>
                <w:szCs w:val="22"/>
              </w:rPr>
              <w:t>7</w:t>
            </w:r>
            <w:r w:rsidRPr="00971A9F">
              <w:rPr>
                <w:rFonts w:cstheme="minorBidi"/>
                <w:sz w:val="22"/>
                <w:szCs w:val="22"/>
              </w:rPr>
              <w:t>.</w:t>
            </w:r>
          </w:p>
        </w:tc>
        <w:tc>
          <w:tcPr>
            <w:tcW w:w="6621" w:type="dxa"/>
          </w:tcPr>
          <w:p w:rsidR="00971A9F" w:rsidRPr="00971A9F" w:rsidRDefault="00971A9F" w:rsidP="00971A9F">
            <w:pPr>
              <w:pStyle w:val="af1"/>
              <w:ind w:firstLine="0"/>
              <w:rPr>
                <w:sz w:val="22"/>
                <w:szCs w:val="22"/>
              </w:rPr>
            </w:pPr>
            <w:r w:rsidRPr="00971A9F">
              <w:rPr>
                <w:sz w:val="22"/>
                <w:szCs w:val="22"/>
              </w:rPr>
              <w:t>Портреты учёных-математиков.</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17 штук</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Pr>
                <w:rFonts w:cstheme="minorBidi"/>
                <w:sz w:val="22"/>
                <w:szCs w:val="22"/>
              </w:rPr>
              <w:t>8</w:t>
            </w:r>
            <w:r w:rsidRPr="00971A9F">
              <w:rPr>
                <w:rFonts w:cstheme="minorBidi"/>
                <w:sz w:val="22"/>
                <w:szCs w:val="22"/>
              </w:rPr>
              <w:t>.</w:t>
            </w:r>
          </w:p>
        </w:tc>
        <w:tc>
          <w:tcPr>
            <w:tcW w:w="6621" w:type="dxa"/>
          </w:tcPr>
          <w:p w:rsidR="00971A9F" w:rsidRPr="00971A9F" w:rsidRDefault="00971A9F" w:rsidP="00971A9F">
            <w:pPr>
              <w:pStyle w:val="af1"/>
              <w:ind w:firstLine="0"/>
              <w:rPr>
                <w:sz w:val="22"/>
                <w:szCs w:val="22"/>
              </w:rPr>
            </w:pPr>
            <w:r w:rsidRPr="00971A9F">
              <w:rPr>
                <w:sz w:val="22"/>
                <w:szCs w:val="22"/>
              </w:rPr>
              <w:t>Карточки с графиками функций</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Набор</w:t>
            </w:r>
          </w:p>
        </w:tc>
      </w:tr>
      <w:tr w:rsidR="00971A9F" w:rsidRPr="00971A9F" w:rsidTr="00971A9F">
        <w:tc>
          <w:tcPr>
            <w:tcW w:w="750" w:type="dxa"/>
          </w:tcPr>
          <w:p w:rsidR="00971A9F" w:rsidRPr="00971A9F" w:rsidRDefault="00971A9F" w:rsidP="00971A9F">
            <w:pPr>
              <w:pStyle w:val="af1"/>
              <w:ind w:firstLine="0"/>
              <w:jc w:val="center"/>
              <w:rPr>
                <w:rFonts w:cstheme="minorBidi"/>
                <w:sz w:val="22"/>
                <w:szCs w:val="22"/>
              </w:rPr>
            </w:pPr>
            <w:r>
              <w:rPr>
                <w:rFonts w:cstheme="minorBidi"/>
                <w:sz w:val="22"/>
                <w:szCs w:val="22"/>
              </w:rPr>
              <w:t>9</w:t>
            </w:r>
            <w:r w:rsidRPr="00971A9F">
              <w:rPr>
                <w:rFonts w:cstheme="minorBidi"/>
                <w:sz w:val="22"/>
                <w:szCs w:val="22"/>
              </w:rPr>
              <w:t>.</w:t>
            </w:r>
          </w:p>
        </w:tc>
        <w:tc>
          <w:tcPr>
            <w:tcW w:w="6621" w:type="dxa"/>
          </w:tcPr>
          <w:p w:rsidR="00971A9F" w:rsidRPr="00971A9F" w:rsidRDefault="00971A9F" w:rsidP="00971A9F">
            <w:pPr>
              <w:pStyle w:val="af1"/>
              <w:ind w:firstLine="0"/>
              <w:rPr>
                <w:sz w:val="22"/>
                <w:szCs w:val="22"/>
              </w:rPr>
            </w:pPr>
            <w:r w:rsidRPr="00971A9F">
              <w:rPr>
                <w:sz w:val="22"/>
                <w:szCs w:val="22"/>
              </w:rPr>
              <w:t>Дидактические работы по геометрии 7 кл</w:t>
            </w:r>
          </w:p>
        </w:tc>
        <w:tc>
          <w:tcPr>
            <w:tcW w:w="1418" w:type="dxa"/>
          </w:tcPr>
          <w:p w:rsidR="00971A9F" w:rsidRPr="00971A9F" w:rsidRDefault="00971A9F" w:rsidP="00971A9F">
            <w:pPr>
              <w:pStyle w:val="af1"/>
              <w:ind w:firstLine="0"/>
              <w:jc w:val="center"/>
              <w:rPr>
                <w:rFonts w:cstheme="minorBidi"/>
                <w:sz w:val="22"/>
                <w:szCs w:val="22"/>
              </w:rPr>
            </w:pPr>
            <w:r w:rsidRPr="00971A9F">
              <w:rPr>
                <w:rFonts w:cstheme="minorBidi"/>
                <w:sz w:val="22"/>
                <w:szCs w:val="22"/>
              </w:rPr>
              <w:t>2 штуки</w:t>
            </w:r>
          </w:p>
        </w:tc>
      </w:tr>
      <w:tr w:rsidR="00971A9F" w:rsidRPr="00401B2A" w:rsidTr="00971A9F">
        <w:tc>
          <w:tcPr>
            <w:tcW w:w="87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b/>
                <w:sz w:val="22"/>
                <w:szCs w:val="22"/>
              </w:rPr>
            </w:pPr>
            <w:r w:rsidRPr="00971A9F">
              <w:rPr>
                <w:b/>
                <w:sz w:val="22"/>
                <w:szCs w:val="22"/>
              </w:rPr>
              <w:t>Таблицы</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10</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Математика 5 – 6 классы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25</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11</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Алгебра 7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14</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12</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Геометрия 7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22</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13</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Алгебра 8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21</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14</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Геометрия 8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18</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15</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Алгебра 9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16</w:t>
            </w:r>
          </w:p>
        </w:tc>
      </w:tr>
      <w:tr w:rsidR="00971A9F" w:rsidRPr="00401B2A" w:rsidTr="00971A9F">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jc w:val="center"/>
              <w:rPr>
                <w:rFonts w:cstheme="minorBidi"/>
                <w:sz w:val="22"/>
                <w:szCs w:val="22"/>
              </w:rPr>
            </w:pPr>
            <w:r>
              <w:rPr>
                <w:rFonts w:cstheme="minorBidi"/>
                <w:sz w:val="22"/>
                <w:szCs w:val="22"/>
              </w:rPr>
              <w:t>16</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ind w:firstLine="0"/>
              <w:rPr>
                <w:sz w:val="22"/>
                <w:szCs w:val="22"/>
              </w:rPr>
            </w:pPr>
            <w:r>
              <w:rPr>
                <w:sz w:val="22"/>
                <w:szCs w:val="22"/>
              </w:rPr>
              <w:t>Геометрия 9 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971A9F" w:rsidRPr="00971A9F" w:rsidRDefault="00971A9F" w:rsidP="00971A9F">
            <w:pPr>
              <w:pStyle w:val="af1"/>
              <w:jc w:val="center"/>
              <w:rPr>
                <w:rFonts w:cstheme="minorBidi"/>
                <w:sz w:val="22"/>
                <w:szCs w:val="22"/>
              </w:rPr>
            </w:pPr>
            <w:r>
              <w:rPr>
                <w:rFonts w:cstheme="minorBidi"/>
                <w:sz w:val="22"/>
                <w:szCs w:val="22"/>
              </w:rPr>
              <w:t>27</w:t>
            </w:r>
          </w:p>
        </w:tc>
      </w:tr>
    </w:tbl>
    <w:p w:rsidR="00971A9F" w:rsidRDefault="00971A9F" w:rsidP="00111F07">
      <w:pPr>
        <w:autoSpaceDE w:val="0"/>
        <w:autoSpaceDN w:val="0"/>
        <w:adjustRightInd w:val="0"/>
        <w:spacing w:after="0" w:line="240" w:lineRule="auto"/>
        <w:ind w:right="-143"/>
        <w:jc w:val="center"/>
        <w:rPr>
          <w:rFonts w:ascii="Times New Roman" w:hAnsi="Times New Roman"/>
          <w:b/>
          <w:bCs/>
        </w:rPr>
      </w:pPr>
    </w:p>
    <w:p w:rsidR="00D144AA" w:rsidRDefault="00D144AA"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 xml:space="preserve">Информатика </w:t>
      </w:r>
    </w:p>
    <w:p w:rsidR="00D144AA" w:rsidRDefault="00D144AA" w:rsidP="00111F07">
      <w:pPr>
        <w:autoSpaceDE w:val="0"/>
        <w:autoSpaceDN w:val="0"/>
        <w:adjustRightInd w:val="0"/>
        <w:spacing w:after="0" w:line="240" w:lineRule="auto"/>
        <w:ind w:right="-143"/>
        <w:jc w:val="center"/>
        <w:rPr>
          <w:rFonts w:ascii="Times New Roman" w:hAnsi="Times New Roman"/>
          <w:b/>
          <w:bCs/>
        </w:rPr>
      </w:pPr>
    </w:p>
    <w:tbl>
      <w:tblPr>
        <w:tblW w:w="8789" w:type="dxa"/>
        <w:jc w:val="center"/>
        <w:tblInd w:w="4505" w:type="dxa"/>
        <w:tblLayout w:type="fixed"/>
        <w:tblCellMar>
          <w:left w:w="40" w:type="dxa"/>
          <w:right w:w="40" w:type="dxa"/>
        </w:tblCellMar>
        <w:tblLook w:val="0000"/>
      </w:tblPr>
      <w:tblGrid>
        <w:gridCol w:w="709"/>
        <w:gridCol w:w="6662"/>
        <w:gridCol w:w="1418"/>
      </w:tblGrid>
      <w:tr w:rsidR="00D144AA" w:rsidRPr="00D144AA" w:rsidTr="00D144AA">
        <w:trPr>
          <w:trHeight w:hRule="exact" w:val="59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b/>
                <w:sz w:val="22"/>
                <w:szCs w:val="22"/>
              </w:rPr>
            </w:pPr>
            <w:r w:rsidRPr="00D144AA">
              <w:rPr>
                <w:b/>
                <w:sz w:val="22"/>
                <w:szCs w:val="22"/>
              </w:rPr>
              <w:t>№</w:t>
            </w:r>
          </w:p>
          <w:p w:rsidR="00D144AA" w:rsidRPr="00D144AA" w:rsidRDefault="00D144AA" w:rsidP="00D144AA">
            <w:pPr>
              <w:pStyle w:val="af1"/>
              <w:ind w:firstLine="0"/>
              <w:jc w:val="center"/>
              <w:rPr>
                <w:b/>
                <w:sz w:val="22"/>
                <w:szCs w:val="22"/>
              </w:rPr>
            </w:pPr>
            <w:r w:rsidRPr="00D144AA">
              <w:rPr>
                <w:b/>
                <w:sz w:val="22"/>
                <w:szCs w:val="22"/>
              </w:rPr>
              <w:t>п/п</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jc w:val="center"/>
              <w:rPr>
                <w:b/>
                <w:sz w:val="22"/>
                <w:szCs w:val="22"/>
              </w:rPr>
            </w:pPr>
            <w:r w:rsidRPr="00D144AA">
              <w:rPr>
                <w:b/>
                <w:sz w:val="22"/>
                <w:szCs w:val="22"/>
              </w:rPr>
              <w:t>Наименование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b/>
                <w:sz w:val="22"/>
                <w:szCs w:val="22"/>
              </w:rPr>
            </w:pPr>
            <w:r w:rsidRPr="00D144AA">
              <w:rPr>
                <w:b/>
                <w:sz w:val="22"/>
                <w:szCs w:val="22"/>
              </w:rPr>
              <w:t>Количество</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1</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Монитор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11</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2</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Системный блок</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11</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3</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Системный блок - Сервер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4</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Манипулятор мышь</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12</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5</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Принтер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4</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6</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Сканер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7</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Акустические колонки</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34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8</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Pr>
                <w:sz w:val="22"/>
                <w:szCs w:val="22"/>
              </w:rPr>
              <w:t>Интерактивный комплекс</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398"/>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9</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Оборудования для подключения к сети Интернет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i/>
                <w:sz w:val="22"/>
                <w:szCs w:val="22"/>
              </w:rPr>
            </w:pPr>
            <w:r w:rsidRPr="00D144AA">
              <w:rPr>
                <w:i/>
                <w:sz w:val="22"/>
                <w:szCs w:val="22"/>
              </w:rPr>
              <w:t>1</w:t>
            </w:r>
          </w:p>
        </w:tc>
      </w:tr>
      <w:tr w:rsidR="00D144AA" w:rsidRPr="00D144AA" w:rsidTr="00D144AA">
        <w:trPr>
          <w:trHeight w:hRule="exact" w:val="40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10</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Цифровой фотоаппарат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579"/>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11</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Устройство для чтения информации с карты памяти (картридер)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433"/>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12</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Web-камера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r w:rsidR="00D144AA" w:rsidRPr="00D144AA" w:rsidTr="00D144AA">
        <w:trPr>
          <w:trHeight w:hRule="exact" w:val="410"/>
          <w:jc w:val="center"/>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44AA" w:rsidRPr="00D144AA" w:rsidRDefault="00D144AA" w:rsidP="00D144AA">
            <w:pPr>
              <w:pStyle w:val="af1"/>
              <w:ind w:firstLine="0"/>
              <w:jc w:val="center"/>
              <w:rPr>
                <w:sz w:val="22"/>
                <w:szCs w:val="22"/>
              </w:rPr>
            </w:pPr>
            <w:r>
              <w:rPr>
                <w:sz w:val="22"/>
                <w:szCs w:val="22"/>
              </w:rPr>
              <w:t>13</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ind w:firstLine="0"/>
              <w:rPr>
                <w:sz w:val="22"/>
                <w:szCs w:val="22"/>
              </w:rPr>
            </w:pPr>
            <w:r w:rsidRPr="00D144AA">
              <w:rPr>
                <w:sz w:val="22"/>
                <w:szCs w:val="22"/>
              </w:rPr>
              <w:t>Нетбук</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144AA" w:rsidRPr="00D144AA" w:rsidRDefault="00D144AA" w:rsidP="00D144AA">
            <w:pPr>
              <w:pStyle w:val="af1"/>
              <w:rPr>
                <w:sz w:val="22"/>
                <w:szCs w:val="22"/>
              </w:rPr>
            </w:pPr>
            <w:r w:rsidRPr="00D144AA">
              <w:rPr>
                <w:sz w:val="22"/>
                <w:szCs w:val="22"/>
              </w:rPr>
              <w:t>1</w:t>
            </w:r>
          </w:p>
        </w:tc>
      </w:tr>
    </w:tbl>
    <w:p w:rsidR="00D144AA" w:rsidRDefault="00D144AA" w:rsidP="00111F07">
      <w:pPr>
        <w:autoSpaceDE w:val="0"/>
        <w:autoSpaceDN w:val="0"/>
        <w:adjustRightInd w:val="0"/>
        <w:spacing w:after="0" w:line="240" w:lineRule="auto"/>
        <w:ind w:right="-143"/>
        <w:jc w:val="center"/>
        <w:rPr>
          <w:rFonts w:ascii="Times New Roman" w:hAnsi="Times New Roman"/>
          <w:b/>
          <w:bCs/>
        </w:rPr>
      </w:pPr>
    </w:p>
    <w:p w:rsidR="00D144AA" w:rsidRDefault="00EB4524"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 xml:space="preserve">Физика </w:t>
      </w:r>
    </w:p>
    <w:p w:rsidR="00EB4524" w:rsidRDefault="00EB4524" w:rsidP="00111F07">
      <w:pPr>
        <w:autoSpaceDE w:val="0"/>
        <w:autoSpaceDN w:val="0"/>
        <w:adjustRightInd w:val="0"/>
        <w:spacing w:after="0" w:line="240" w:lineRule="auto"/>
        <w:ind w:right="-143"/>
        <w:jc w:val="center"/>
        <w:rPr>
          <w:rFonts w:ascii="Times New Roman" w:hAnsi="Times New Roman"/>
          <w:b/>
          <w:bCs/>
        </w:rPr>
      </w:pPr>
    </w:p>
    <w:tbl>
      <w:tblPr>
        <w:tblW w:w="8505" w:type="dxa"/>
        <w:tblInd w:w="466" w:type="dxa"/>
        <w:tblLayout w:type="fixed"/>
        <w:tblCellMar>
          <w:left w:w="40" w:type="dxa"/>
          <w:right w:w="40" w:type="dxa"/>
        </w:tblCellMar>
        <w:tblLook w:val="0000"/>
      </w:tblPr>
      <w:tblGrid>
        <w:gridCol w:w="833"/>
        <w:gridCol w:w="6150"/>
        <w:gridCol w:w="1522"/>
      </w:tblGrid>
      <w:tr w:rsidR="00EB4524" w:rsidRPr="00EB4524" w:rsidTr="00EB4524">
        <w:trPr>
          <w:trHeight w:val="576"/>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shd w:val="clear" w:color="auto" w:fill="FFFFFF"/>
              <w:autoSpaceDE w:val="0"/>
              <w:autoSpaceDN w:val="0"/>
              <w:adjustRightInd w:val="0"/>
              <w:spacing w:after="0" w:line="240" w:lineRule="auto"/>
              <w:jc w:val="center"/>
              <w:rPr>
                <w:rFonts w:ascii="Times New Roman" w:eastAsia="Times New Roman" w:hAnsi="Times New Roman"/>
                <w:b/>
                <w:color w:val="000000"/>
              </w:rPr>
            </w:pPr>
            <w:r w:rsidRPr="00EB4524">
              <w:rPr>
                <w:rFonts w:ascii="Times New Roman" w:eastAsia="Times New Roman" w:hAnsi="Times New Roman"/>
                <w:b/>
                <w:color w:val="000000"/>
              </w:rPr>
              <w:t>№</w:t>
            </w:r>
          </w:p>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b/>
              </w:rPr>
            </w:pPr>
            <w:r w:rsidRPr="00EB4524">
              <w:rPr>
                <w:rFonts w:ascii="Times New Roman" w:eastAsia="Times New Roman" w:hAnsi="Times New Roman"/>
                <w:b/>
                <w:color w:val="000000"/>
              </w:rPr>
              <w:t>п/п</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b/>
              </w:rPr>
            </w:pPr>
            <w:r w:rsidRPr="00EB4524">
              <w:rPr>
                <w:rFonts w:ascii="Times New Roman" w:eastAsia="Times New Roman" w:hAnsi="Times New Roman"/>
                <w:b/>
                <w:color w:val="232323"/>
              </w:rPr>
              <w:t>Наименование оборудования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b/>
              </w:rPr>
            </w:pPr>
            <w:r w:rsidRPr="00EB4524">
              <w:rPr>
                <w:rFonts w:ascii="Times New Roman" w:eastAsia="Times New Roman" w:hAnsi="Times New Roman"/>
                <w:b/>
                <w:color w:val="232323"/>
              </w:rPr>
              <w:t>Количество</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b/>
              </w:rPr>
            </w:pPr>
            <w:r w:rsidRPr="00EB4524">
              <w:rPr>
                <w:rFonts w:ascii="Times New Roman" w:eastAsia="Times New Roman" w:hAnsi="Times New Roman"/>
                <w:b/>
                <w:color w:val="232323"/>
              </w:rPr>
              <w:t xml:space="preserve">Приборы </w:t>
            </w:r>
            <w:r w:rsidRPr="00EB4524">
              <w:rPr>
                <w:rFonts w:ascii="Times New Roman" w:eastAsia="Times New Roman" w:hAnsi="Times New Roman"/>
                <w:b/>
                <w:color w:val="000000"/>
              </w:rPr>
              <w:t xml:space="preserve">общего </w:t>
            </w:r>
            <w:r w:rsidRPr="00EB4524">
              <w:rPr>
                <w:rFonts w:ascii="Times New Roman" w:eastAsia="Times New Roman" w:hAnsi="Times New Roman"/>
                <w:b/>
                <w:color w:val="232323"/>
              </w:rPr>
              <w:t>назначения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Осветители для теневого проецирования и подсвета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Счетчики импульсный электронный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eastAsia="Times New Roman" w:hAnsi="Times New Roman"/>
                <w:color w:val="000000"/>
              </w:rPr>
              <w:t>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Источники питания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Комплекты электроснабжения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lastRenderedPageBreak/>
              <w:t>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Осциллограф ЗО 13</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Осциллограф ОМШ - 3 М</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Авометр школьный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b/>
              </w:rPr>
            </w:pPr>
            <w:r w:rsidRPr="00EB4524">
              <w:rPr>
                <w:rFonts w:ascii="Times New Roman" w:eastAsia="Times New Roman" w:hAnsi="Times New Roman"/>
                <w:b/>
                <w:color w:val="232323"/>
              </w:rPr>
              <w:t>Приборы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Ареометр</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Блоки на стержне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Блоки с одним крючком</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eastAsia="Times New Roman" w:hAnsi="Times New Roman"/>
                <w:color w:val="000000"/>
              </w:rPr>
              <w:t>И</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Ведерки Архимеда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Динамометры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Манометры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Наборы тел равного объема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Насосы воздушные ручные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-&gt;</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демонстрации невесомости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демонстрации законов механики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Стаканы отливные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Стробоскопы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9</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Шары Паскаля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0</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Генератор низкой частоты ГНЧШ - 1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Камертоны на резонаториых ящиках</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i/>
                <w:iCs/>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Машины волновые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Маятники в часах</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Молоточки резиновые для камертона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демонстрации атмосферного давления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демонстрации теплоемкости тел</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Трубки для демонстрации конвекции в жидкости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Амперметры с гальванометром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Вольтметры с гальванометром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Комплект выключателей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Магниты дугообразные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eastAsia="Times New Roman" w:hAnsi="Times New Roman"/>
                <w:color w:val="000000"/>
              </w:rPr>
              <w:t>33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Магниты полосовые (пара)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Палочки из стекла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Палочки из эбонита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557"/>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демонстрации вращения рамки с током в магнитном поле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Реостаты ползунковые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2</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Стрелки магнитные на подставке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9</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39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Штативы изолирующие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Электрометры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9</w:t>
            </w:r>
          </w:p>
        </w:tc>
      </w:tr>
      <w:tr w:rsidR="00EB4524" w:rsidRPr="00EB4524" w:rsidTr="00EB4524">
        <w:trPr>
          <w:trHeight w:val="27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Психрометры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Приборы для изучения газовых законов</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8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Батареи солнечные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44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hAnsi="Times New Roman"/>
              </w:rPr>
            </w:pPr>
            <w:r w:rsidRPr="00EB4524">
              <w:rPr>
                <w:rFonts w:ascii="Times New Roman" w:eastAsia="Times New Roman" w:hAnsi="Times New Roman"/>
                <w:color w:val="000000"/>
              </w:rPr>
              <w:t>Выпрямители универсальные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Катушки дроссельные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Конденсаторы переменной емкости демонстрационные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Наборы радиотехнические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Наборы полупроводниковых приборов</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Приборы для демонстрации правила Ленца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Трансформаторы учебные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lastRenderedPageBreak/>
              <w:t>51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Индикаторы ионизирующих частиц</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Комплекты по фотоэффекту</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Наборы спектральных ламп</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Осветители ультрафиолетовые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Светофильтры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Реле электромагнитное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Прибор для изучения деформации растяжения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Генератор ГЗЛ - 1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59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Разряд - 1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Воздуходувка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Экран фоновый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Набор для измерения емкости конденсатора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Машина МЭМ - 1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b/>
                <w:color w:val="000000"/>
              </w:rPr>
            </w:pPr>
            <w:r w:rsidRPr="00EB4524">
              <w:rPr>
                <w:rFonts w:ascii="Times New Roman" w:eastAsia="Times New Roman" w:hAnsi="Times New Roman"/>
                <w:b/>
                <w:color w:val="000000"/>
              </w:rPr>
              <w:t>Приборы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Амперметры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25</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Весы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Вольтметры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25</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Динамометры учебные 4 Н</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40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Источники питания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Калориметры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Ключи замыкания тока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Компасы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15</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Линзы выпуклые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6</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Набор грузов по механике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13</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Резина полосовая для определения модуля упругости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15</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Реостаты ползунковые РП-6</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Рычаги-линейки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20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Термометры лабораторные от 0 °С до 100 °С</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15</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78</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Цилиндры измерительные с носиком 100 мл</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79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Шарики диаметром 25 мм</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л</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Штативы для фронтальных работ</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Лампы накаливания 3,5 В</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10</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82</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Катушки-мотки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83</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Магниты прямые лабораторные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12</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Пластинки стеклянные с косыми гранями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Палочки эбонитовые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86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rPr>
                <w:rFonts w:ascii="Times New Roman" w:eastAsia="Times New Roman" w:hAnsi="Times New Roman"/>
                <w:color w:val="000000"/>
              </w:rPr>
            </w:pPr>
            <w:r w:rsidRPr="00EB4524">
              <w:rPr>
                <w:rFonts w:ascii="Times New Roman" w:eastAsia="Times New Roman" w:hAnsi="Times New Roman"/>
                <w:color w:val="000000"/>
              </w:rPr>
              <w:t>Палочки стеклянные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sidRPr="00EB4524">
              <w:rPr>
                <w:rFonts w:ascii="Times New Roman" w:hAnsi="Times New Roman"/>
                <w:color w:val="000000"/>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87</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Лабораторный комплект для подготовки к государственной итоговой аттестации "Механические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88</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Лабораторный комплект для подготовки к государственной итоговой аттестации "Оптические и Квантовые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89</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Лабораторный комплект для подготовки к государственной итоговой аттестации "Тепловые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90</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Лабораторный комплект для подготовки к государственной итоговой аттестации "Электромагнитные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91</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оборудования по механике для подготовки к единому государственному экзамену</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92</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оборудования по молекулярной физике для подготовки к единому государственному экзамену</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lastRenderedPageBreak/>
              <w:t>93</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оборудования по оптике для подготовки к единому государственному экзамену</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94</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оборудования по электродинамике для подготовки к единому государственному экзамену</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95</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демонстрационный «Механические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sidRPr="00EB4524">
              <w:rPr>
                <w:rFonts w:ascii="Times New Roman" w:hAnsi="Times New Roman"/>
              </w:rPr>
              <w:t>1</w:t>
            </w: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Комплект лабораторный "Тепловые явления"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97</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Комплект лабораторный "Электричество"</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98</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1"/>
                <w:szCs w:val="21"/>
              </w:rPr>
              <w:t>Комплект химической посуды и принадлежностей для кабинета физики</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99</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Штатив лабораторный универсальный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100</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Комплект пружин с различной жёсткостью</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101</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Весы технические до 1000 гр. с разновесами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102</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Ведерко    Архимеда    (прибор    для   демонстрации закона Архимеда)</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103</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Прибор для демонстрации инерции и инертности тела</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104</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Динамометр двунаправленный (демонстрационный)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105</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Трибометр демонстрационный</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106</w:t>
            </w:r>
          </w:p>
        </w:tc>
        <w:tc>
          <w:tcPr>
            <w:tcW w:w="6150"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Сосуд для взвешивания воздуха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107</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3"/>
                <w:szCs w:val="23"/>
              </w:rPr>
              <w:t>Шар Паскаля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108</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для демонстраций по физике "Электричество- 1 "</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109</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для демонстраций по физике " Электричество-2 "</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110</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для демонстраций по физике "Электричество-3"</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111</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для демонстраций по физике " Электр ичество-4 "</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112</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Источник постоянного и переменного напряжения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113</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Прибор для демонстрации зависимости сопротивления металла от температуры</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114</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Прибор для - . демонстрации зависимости сопротивления проводника от его длины, сечения и материала</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vAlign w:val="center"/>
          </w:tcPr>
          <w:p w:rsidR="00EB4524" w:rsidRPr="00EB4524" w:rsidRDefault="00EB4524" w:rsidP="00EB4524">
            <w:pPr>
              <w:autoSpaceDE w:val="0"/>
              <w:autoSpaceDN w:val="0"/>
              <w:adjustRightInd w:val="0"/>
              <w:spacing w:after="0" w:line="240" w:lineRule="auto"/>
              <w:jc w:val="center"/>
              <w:rPr>
                <w:rFonts w:ascii="Times New Roman" w:hAnsi="Times New Roman"/>
              </w:rPr>
            </w:pPr>
            <w:r>
              <w:rPr>
                <w:rFonts w:ascii="Times New Roman" w:hAnsi="Times New Roman"/>
              </w:rPr>
              <w:t>115</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Прибор для демонстрации линейного расширения тел</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r w:rsidR="00EB4524" w:rsidRPr="00EB4524" w:rsidTr="00EB4524">
        <w:trPr>
          <w:trHeight w:val="298"/>
        </w:trPr>
        <w:tc>
          <w:tcPr>
            <w:tcW w:w="833" w:type="dxa"/>
            <w:tcBorders>
              <w:top w:val="single" w:sz="6" w:space="0" w:color="auto"/>
              <w:left w:val="single" w:sz="6" w:space="0" w:color="auto"/>
              <w:bottom w:val="single" w:sz="6" w:space="0" w:color="auto"/>
              <w:right w:val="single" w:sz="6" w:space="0" w:color="auto"/>
            </w:tcBorders>
            <w:shd w:val="clear" w:color="auto" w:fill="FFFFFF"/>
          </w:tcPr>
          <w:p w:rsidR="00EB4524" w:rsidRPr="00EB4524" w:rsidRDefault="00EB4524" w:rsidP="00EB452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116</w:t>
            </w:r>
          </w:p>
        </w:tc>
        <w:tc>
          <w:tcPr>
            <w:tcW w:w="6150"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Комплект "Электротехника 2 :3аряды и поля, электромагнитная индукция"</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EB4524" w:rsidRDefault="00EB4524" w:rsidP="00EB4524">
            <w:pPr>
              <w:shd w:val="clear" w:color="auto" w:fill="FFFFFF"/>
              <w:autoSpaceDE w:val="0"/>
              <w:autoSpaceDN w:val="0"/>
              <w:adjustRightInd w:val="0"/>
              <w:spacing w:after="0" w:line="240" w:lineRule="auto"/>
              <w:rPr>
                <w:rFonts w:ascii="Times New Roman" w:hAnsi="Times New Roman"/>
                <w:sz w:val="24"/>
                <w:szCs w:val="24"/>
              </w:rPr>
            </w:pPr>
          </w:p>
        </w:tc>
      </w:tr>
    </w:tbl>
    <w:p w:rsidR="00EB4524" w:rsidRDefault="00EB4524" w:rsidP="00111F07">
      <w:pPr>
        <w:autoSpaceDE w:val="0"/>
        <w:autoSpaceDN w:val="0"/>
        <w:adjustRightInd w:val="0"/>
        <w:spacing w:after="0" w:line="240" w:lineRule="auto"/>
        <w:ind w:right="-143"/>
        <w:jc w:val="center"/>
        <w:rPr>
          <w:rFonts w:ascii="Times New Roman" w:hAnsi="Times New Roman"/>
          <w:b/>
          <w:bCs/>
        </w:rPr>
      </w:pPr>
    </w:p>
    <w:p w:rsidR="00EB4524" w:rsidRDefault="00EB4524"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 xml:space="preserve">Химия </w:t>
      </w:r>
    </w:p>
    <w:p w:rsidR="00EB4524" w:rsidRDefault="00EB4524" w:rsidP="00111F07">
      <w:pPr>
        <w:autoSpaceDE w:val="0"/>
        <w:autoSpaceDN w:val="0"/>
        <w:adjustRightInd w:val="0"/>
        <w:spacing w:after="0" w:line="240" w:lineRule="auto"/>
        <w:ind w:right="-143"/>
        <w:jc w:val="center"/>
        <w:rPr>
          <w:rFonts w:ascii="Times New Roman" w:hAnsi="Times New Roman"/>
          <w:b/>
          <w:bCs/>
        </w:rPr>
      </w:pP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b/>
          <w:bCs/>
          <w:color w:val="000000"/>
        </w:rPr>
        <w:t>Демонстрационный материал:   </w:t>
      </w:r>
      <w:r w:rsidRPr="00EB4524">
        <w:rPr>
          <w:rFonts w:ascii="Times New Roman" w:eastAsia="Times New Roman" w:hAnsi="Times New Roman"/>
          <w:color w:val="000000"/>
        </w:rPr>
        <w:t xml:space="preserve">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Коллекции - раздаточный материал: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Волокна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Каменный уголь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Металлы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Минералы и горные породы - сырье для химической промышленности</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Нефть и важнейшие продукты ее переработки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Пластмассы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Стекло и изделия из стекла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Топливо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b/>
          <w:bCs/>
          <w:color w:val="000000"/>
        </w:rPr>
        <w:t>Реактивы:  </w:t>
      </w:r>
      <w:r w:rsidRPr="00EB4524">
        <w:rPr>
          <w:rFonts w:ascii="Times New Roman" w:eastAsia="Times New Roman" w:hAnsi="Times New Roman"/>
          <w:color w:val="000000"/>
        </w:rPr>
        <w:t xml:space="preserve">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 ОС «Кислоты»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№2 ОС «Кислоты»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№3 ОС «Гидроксиды»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№4 ОС «Оксиды металлов»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№5 ОС «Металлы»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№6 ОС «Щелочные и щелочноземельные металлы»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lastRenderedPageBreak/>
        <w:t xml:space="preserve"> Набор №7 ОС «Огнеопасные вещества»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№8 ОС «Галогены»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№9 ОС «Галогениды»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№10 ОС «Сульфаты. Сульфиты. Сульфиды»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№11 ОС «Карбонаты»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№12 ОС «Фосфаты. Силикаты»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№13 ОС «Ацетаты. Роданиды. Цианиды»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№14 ОС «Соединения марганца»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№15 ОС «Соединения хрома»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№16 ОС «Нитраты»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№17 ОС «Индикаторы»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№18 ОС «Минеральные удобрения»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 19 ОС «Углеводороды»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№20 ОС «Кислотосодержащие органические вещества»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№21 ОС «Кислоты органические»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№22 ОС «Углеводы. Амины»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№24 ОС «Материалы»</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Приборы, наборы посуды и лабораторные принадлежности:</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Баня комбинированная БКЛ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Весы технические с гирями (до </w:t>
      </w:r>
      <w:smartTag w:uri="urn:schemas-microsoft-com:office:smarttags" w:element="metricconverter">
        <w:smartTagPr>
          <w:attr w:name="ProductID" w:val="1 кг"/>
        </w:smartTagPr>
        <w:r w:rsidRPr="00EB4524">
          <w:rPr>
            <w:rFonts w:ascii="Times New Roman" w:eastAsia="Times New Roman" w:hAnsi="Times New Roman"/>
            <w:color w:val="000000"/>
          </w:rPr>
          <w:t>1 кг</w:t>
        </w:r>
      </w:smartTag>
      <w:r w:rsidRPr="00EB4524">
        <w:rPr>
          <w:rFonts w:ascii="Times New Roman" w:eastAsia="Times New Roman" w:hAnsi="Times New Roman"/>
          <w:color w:val="000000"/>
        </w:rPr>
        <w:t xml:space="preserve">)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b/>
          <w:bCs/>
          <w:color w:val="000000"/>
        </w:rPr>
        <w:t xml:space="preserve">Демонстрационные: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химической посуды - набор колб (конических, плоскодонных, круглодонных,  Вюрца от250 до 100 мл),</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мерной посуды (цилиндры, стаканы, мензурки, мерные колбы от 250 до 1000 мл),</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пробирок ПХ-21,</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воронок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фарфоровой и фаянсовой посуды и принадлежностей (чаша выпарительная, ступка с пестиком, тигель, треугольник для тигеля)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Набор склянок 250 мл для растворов реактивов,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Чаша кристаллизационная,</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Газоотводные трубки с углом изгиба 90° (с разной длиной колен),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Колба кругло донная 100-250 мл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Пробки резиновые с отверстием № 16, № 19, № 29,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 xml:space="preserve">Столик подъемный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Штатив для пробирок (ПХ-21)</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b/>
          <w:bCs/>
          <w:color w:val="000000"/>
        </w:rPr>
        <w:t xml:space="preserve">Специализированные приборы и аппараты: </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Для получения газов (Киппа)</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Спиртовки</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Прибор для получения газов (ППГ)</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Штатив лабораторный химический (ШЛХ)</w:t>
      </w:r>
    </w:p>
    <w:p w:rsidR="00EB4524" w:rsidRPr="00EB4524" w:rsidRDefault="00EB4524" w:rsidP="00EB4524">
      <w:pPr>
        <w:spacing w:before="30" w:after="30" w:line="240" w:lineRule="auto"/>
        <w:rPr>
          <w:rFonts w:ascii="Times New Roman" w:eastAsia="Times New Roman" w:hAnsi="Times New Roman"/>
          <w:color w:val="000000"/>
        </w:rPr>
      </w:pPr>
      <w:r w:rsidRPr="00EB4524">
        <w:rPr>
          <w:rFonts w:ascii="Times New Roman" w:eastAsia="Times New Roman" w:hAnsi="Times New Roman"/>
          <w:color w:val="000000"/>
        </w:rPr>
        <w:t>Набор противопожарного инвентаря (огнетушитель углекислотныи, ящик с песком, совок)</w:t>
      </w:r>
    </w:p>
    <w:p w:rsidR="00EB4524" w:rsidRPr="00EB4524" w:rsidRDefault="00EB4524" w:rsidP="00111F07">
      <w:pPr>
        <w:autoSpaceDE w:val="0"/>
        <w:autoSpaceDN w:val="0"/>
        <w:adjustRightInd w:val="0"/>
        <w:spacing w:after="0" w:line="240" w:lineRule="auto"/>
        <w:ind w:right="-143"/>
        <w:jc w:val="center"/>
        <w:rPr>
          <w:rFonts w:ascii="Times New Roman" w:hAnsi="Times New Roman"/>
          <w:b/>
          <w:bCs/>
        </w:rPr>
      </w:pPr>
    </w:p>
    <w:p w:rsidR="00EB4524" w:rsidRDefault="00EB4524"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 xml:space="preserve">Биология </w:t>
      </w:r>
    </w:p>
    <w:p w:rsidR="00EB4524" w:rsidRDefault="00EB4524" w:rsidP="00111F07">
      <w:pPr>
        <w:autoSpaceDE w:val="0"/>
        <w:autoSpaceDN w:val="0"/>
        <w:adjustRightInd w:val="0"/>
        <w:spacing w:after="0" w:line="240" w:lineRule="auto"/>
        <w:ind w:right="-143"/>
        <w:jc w:val="center"/>
        <w:rPr>
          <w:rFonts w:ascii="Times New Roman" w:hAnsi="Times New Roman"/>
          <w:b/>
          <w:bCs/>
        </w:rPr>
      </w:pPr>
    </w:p>
    <w:tbl>
      <w:tblPr>
        <w:tblStyle w:val="a4"/>
        <w:tblpPr w:leftFromText="180" w:rightFromText="180" w:vertAnchor="text" w:horzAnchor="margin" w:tblpX="250" w:tblpY="233"/>
        <w:tblW w:w="0" w:type="auto"/>
        <w:tblLook w:val="04A0"/>
      </w:tblPr>
      <w:tblGrid>
        <w:gridCol w:w="567"/>
        <w:gridCol w:w="6550"/>
        <w:gridCol w:w="1530"/>
      </w:tblGrid>
      <w:tr w:rsidR="00EB4524" w:rsidRPr="00EB4524" w:rsidTr="00EB4524">
        <w:tc>
          <w:tcPr>
            <w:tcW w:w="567" w:type="dxa"/>
          </w:tcPr>
          <w:p w:rsidR="00EB4524" w:rsidRPr="00EB4524" w:rsidRDefault="00EB4524" w:rsidP="00EB4524">
            <w:pPr>
              <w:pStyle w:val="af1"/>
              <w:ind w:firstLine="0"/>
              <w:jc w:val="center"/>
              <w:rPr>
                <w:b/>
                <w:sz w:val="22"/>
                <w:szCs w:val="22"/>
              </w:rPr>
            </w:pPr>
            <w:r w:rsidRPr="00EB4524">
              <w:rPr>
                <w:b/>
                <w:sz w:val="22"/>
                <w:szCs w:val="22"/>
              </w:rPr>
              <w:t>№</w:t>
            </w:r>
          </w:p>
          <w:p w:rsidR="00EB4524" w:rsidRPr="00EB4524" w:rsidRDefault="00EB4524" w:rsidP="00EB4524">
            <w:pPr>
              <w:pStyle w:val="af1"/>
              <w:ind w:firstLine="0"/>
              <w:jc w:val="center"/>
              <w:rPr>
                <w:b/>
                <w:sz w:val="22"/>
                <w:szCs w:val="22"/>
              </w:rPr>
            </w:pPr>
            <w:r w:rsidRPr="00EB4524">
              <w:rPr>
                <w:b/>
                <w:sz w:val="22"/>
                <w:szCs w:val="22"/>
              </w:rPr>
              <w:t>п/п</w:t>
            </w:r>
          </w:p>
        </w:tc>
        <w:tc>
          <w:tcPr>
            <w:tcW w:w="6550" w:type="dxa"/>
          </w:tcPr>
          <w:p w:rsidR="00EB4524" w:rsidRPr="00EB4524" w:rsidRDefault="00EB4524" w:rsidP="00EB4524">
            <w:pPr>
              <w:pStyle w:val="af1"/>
              <w:jc w:val="center"/>
              <w:rPr>
                <w:b/>
                <w:sz w:val="22"/>
                <w:szCs w:val="22"/>
              </w:rPr>
            </w:pPr>
            <w:r w:rsidRPr="00EB4524">
              <w:rPr>
                <w:b/>
                <w:sz w:val="22"/>
                <w:szCs w:val="22"/>
              </w:rPr>
              <w:t>Наименование оборудования</w:t>
            </w:r>
          </w:p>
        </w:tc>
        <w:tc>
          <w:tcPr>
            <w:tcW w:w="1530" w:type="dxa"/>
          </w:tcPr>
          <w:p w:rsidR="00EB4524" w:rsidRPr="00EB4524" w:rsidRDefault="00EB4524" w:rsidP="00EB4524">
            <w:pPr>
              <w:pStyle w:val="af1"/>
              <w:ind w:firstLine="0"/>
              <w:jc w:val="center"/>
              <w:rPr>
                <w:b/>
                <w:sz w:val="22"/>
                <w:szCs w:val="22"/>
              </w:rPr>
            </w:pPr>
            <w:r w:rsidRPr="00EB4524">
              <w:rPr>
                <w:b/>
                <w:sz w:val="22"/>
                <w:szCs w:val="22"/>
              </w:rPr>
              <w:t>Количество</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w:t>
            </w:r>
          </w:p>
        </w:tc>
        <w:tc>
          <w:tcPr>
            <w:tcW w:w="6550" w:type="dxa"/>
          </w:tcPr>
          <w:p w:rsidR="00EB4524" w:rsidRPr="00EB4524" w:rsidRDefault="00EB4524" w:rsidP="00EB4524">
            <w:pPr>
              <w:pStyle w:val="af1"/>
              <w:ind w:firstLine="0"/>
              <w:rPr>
                <w:sz w:val="22"/>
                <w:szCs w:val="22"/>
              </w:rPr>
            </w:pPr>
            <w:r w:rsidRPr="00EB4524">
              <w:rPr>
                <w:sz w:val="22"/>
                <w:szCs w:val="22"/>
              </w:rPr>
              <w:t>Микроскоп школьный Микромед С-11</w:t>
            </w:r>
          </w:p>
        </w:tc>
        <w:tc>
          <w:tcPr>
            <w:tcW w:w="1530" w:type="dxa"/>
          </w:tcPr>
          <w:p w:rsidR="00EB4524" w:rsidRPr="00EB4524" w:rsidRDefault="00EB4524" w:rsidP="00EB4524">
            <w:pPr>
              <w:pStyle w:val="af1"/>
              <w:rPr>
                <w:sz w:val="22"/>
                <w:szCs w:val="22"/>
              </w:rPr>
            </w:pPr>
            <w:r w:rsidRPr="00EB4524">
              <w:rPr>
                <w:sz w:val="22"/>
                <w:szCs w:val="22"/>
              </w:rPr>
              <w:t>5</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w:t>
            </w:r>
          </w:p>
        </w:tc>
        <w:tc>
          <w:tcPr>
            <w:tcW w:w="6550" w:type="dxa"/>
          </w:tcPr>
          <w:p w:rsidR="00EB4524" w:rsidRPr="00EB4524" w:rsidRDefault="00EB4524" w:rsidP="00EB4524">
            <w:pPr>
              <w:pStyle w:val="af1"/>
              <w:ind w:firstLine="0"/>
              <w:rPr>
                <w:sz w:val="22"/>
                <w:szCs w:val="22"/>
                <w:lang w:val="en-US"/>
              </w:rPr>
            </w:pPr>
            <w:r w:rsidRPr="00EB4524">
              <w:rPr>
                <w:sz w:val="22"/>
                <w:szCs w:val="22"/>
              </w:rPr>
              <w:t xml:space="preserve">Нетбук </w:t>
            </w:r>
            <w:r w:rsidRPr="00EB4524">
              <w:rPr>
                <w:sz w:val="22"/>
                <w:szCs w:val="22"/>
                <w:lang w:val="en-US"/>
              </w:rPr>
              <w:t>Lenovo</w:t>
            </w:r>
          </w:p>
        </w:tc>
        <w:tc>
          <w:tcPr>
            <w:tcW w:w="1530" w:type="dxa"/>
          </w:tcPr>
          <w:p w:rsidR="00EB4524" w:rsidRPr="00EB4524" w:rsidRDefault="00EB4524" w:rsidP="00EB4524">
            <w:pPr>
              <w:pStyle w:val="af1"/>
              <w:rPr>
                <w:sz w:val="22"/>
                <w:szCs w:val="22"/>
              </w:rPr>
            </w:pPr>
            <w:r w:rsidRPr="00EB4524">
              <w:rPr>
                <w:sz w:val="22"/>
                <w:szCs w:val="22"/>
                <w:lang w:val="en-US"/>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w:t>
            </w:r>
          </w:p>
        </w:tc>
        <w:tc>
          <w:tcPr>
            <w:tcW w:w="6550" w:type="dxa"/>
          </w:tcPr>
          <w:p w:rsidR="00EB4524" w:rsidRPr="00EB4524" w:rsidRDefault="00EB4524" w:rsidP="00EB4524">
            <w:pPr>
              <w:pStyle w:val="af1"/>
              <w:ind w:firstLine="0"/>
              <w:rPr>
                <w:sz w:val="22"/>
                <w:szCs w:val="22"/>
              </w:rPr>
            </w:pPr>
            <w:r w:rsidRPr="00EB4524">
              <w:rPr>
                <w:sz w:val="22"/>
                <w:szCs w:val="22"/>
              </w:rPr>
              <w:t>Комплект лабораторного оборудования  «Атмосферное давление и ваккум»</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4</w:t>
            </w:r>
          </w:p>
        </w:tc>
        <w:tc>
          <w:tcPr>
            <w:tcW w:w="6550" w:type="dxa"/>
          </w:tcPr>
          <w:p w:rsidR="00EB4524" w:rsidRPr="00EB4524" w:rsidRDefault="00EB4524" w:rsidP="00EB4524">
            <w:pPr>
              <w:pStyle w:val="af1"/>
              <w:ind w:firstLine="0"/>
              <w:rPr>
                <w:sz w:val="22"/>
                <w:szCs w:val="22"/>
              </w:rPr>
            </w:pPr>
            <w:r w:rsidRPr="00EB4524">
              <w:rPr>
                <w:sz w:val="22"/>
                <w:szCs w:val="22"/>
              </w:rPr>
              <w:t>Комплект лабораторного оборудования « Фильтрация воды»</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5</w:t>
            </w:r>
          </w:p>
        </w:tc>
        <w:tc>
          <w:tcPr>
            <w:tcW w:w="6550" w:type="dxa"/>
          </w:tcPr>
          <w:p w:rsidR="00EB4524" w:rsidRPr="00EB4524" w:rsidRDefault="00EB4524" w:rsidP="00EB4524">
            <w:pPr>
              <w:pStyle w:val="af1"/>
              <w:ind w:firstLine="0"/>
              <w:rPr>
                <w:sz w:val="22"/>
                <w:szCs w:val="22"/>
              </w:rPr>
            </w:pPr>
            <w:r w:rsidRPr="00EB4524">
              <w:rPr>
                <w:sz w:val="22"/>
                <w:szCs w:val="22"/>
              </w:rPr>
              <w:t>Гортань человека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lastRenderedPageBreak/>
              <w:t>6</w:t>
            </w:r>
          </w:p>
        </w:tc>
        <w:tc>
          <w:tcPr>
            <w:tcW w:w="6550" w:type="dxa"/>
          </w:tcPr>
          <w:p w:rsidR="00EB4524" w:rsidRPr="00EB4524" w:rsidRDefault="00EB4524" w:rsidP="00EB4524">
            <w:pPr>
              <w:pStyle w:val="af1"/>
              <w:ind w:firstLine="0"/>
              <w:rPr>
                <w:sz w:val="22"/>
                <w:szCs w:val="22"/>
              </w:rPr>
            </w:pPr>
            <w:r w:rsidRPr="00EB4524">
              <w:rPr>
                <w:sz w:val="22"/>
                <w:szCs w:val="22"/>
              </w:rPr>
              <w:t>Ухо человека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7</w:t>
            </w:r>
          </w:p>
        </w:tc>
        <w:tc>
          <w:tcPr>
            <w:tcW w:w="6550" w:type="dxa"/>
          </w:tcPr>
          <w:p w:rsidR="00EB4524" w:rsidRPr="00EB4524" w:rsidRDefault="00EB4524" w:rsidP="00EB4524">
            <w:pPr>
              <w:pStyle w:val="af1"/>
              <w:ind w:firstLine="0"/>
              <w:rPr>
                <w:sz w:val="22"/>
                <w:szCs w:val="22"/>
              </w:rPr>
            </w:pPr>
            <w:r w:rsidRPr="00EB4524">
              <w:rPr>
                <w:sz w:val="22"/>
                <w:szCs w:val="22"/>
              </w:rPr>
              <w:t>Влажный препарат аскарида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8</w:t>
            </w:r>
          </w:p>
        </w:tc>
        <w:tc>
          <w:tcPr>
            <w:tcW w:w="6550" w:type="dxa"/>
          </w:tcPr>
          <w:p w:rsidR="00EB4524" w:rsidRPr="00EB4524" w:rsidRDefault="00EB4524" w:rsidP="00EB4524">
            <w:pPr>
              <w:pStyle w:val="af1"/>
              <w:ind w:firstLine="0"/>
              <w:rPr>
                <w:sz w:val="22"/>
                <w:szCs w:val="22"/>
              </w:rPr>
            </w:pPr>
            <w:r w:rsidRPr="00EB4524">
              <w:rPr>
                <w:sz w:val="22"/>
                <w:szCs w:val="22"/>
              </w:rPr>
              <w:t>Влажный препарат Гадюка</w:t>
            </w:r>
          </w:p>
        </w:tc>
        <w:tc>
          <w:tcPr>
            <w:tcW w:w="1530" w:type="dxa"/>
          </w:tcPr>
          <w:p w:rsidR="00EB4524" w:rsidRPr="00EB4524" w:rsidRDefault="00EB4524" w:rsidP="00EB4524">
            <w:pPr>
              <w:pStyle w:val="af1"/>
              <w:rPr>
                <w:sz w:val="22"/>
                <w:szCs w:val="22"/>
              </w:rPr>
            </w:pPr>
            <w:r w:rsidRPr="00EB4524">
              <w:rPr>
                <w:sz w:val="22"/>
                <w:szCs w:val="22"/>
              </w:rPr>
              <w:t>2</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9</w:t>
            </w:r>
          </w:p>
        </w:tc>
        <w:tc>
          <w:tcPr>
            <w:tcW w:w="6550" w:type="dxa"/>
          </w:tcPr>
          <w:p w:rsidR="00EB4524" w:rsidRPr="00EB4524" w:rsidRDefault="00EB4524" w:rsidP="00EB4524">
            <w:pPr>
              <w:pStyle w:val="af1"/>
              <w:ind w:firstLine="0"/>
              <w:rPr>
                <w:sz w:val="22"/>
                <w:szCs w:val="22"/>
              </w:rPr>
            </w:pPr>
            <w:r w:rsidRPr="00EB4524">
              <w:rPr>
                <w:sz w:val="22"/>
                <w:szCs w:val="22"/>
              </w:rPr>
              <w:t xml:space="preserve">Влажный препарат развития курицы </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rPr>
          <w:trHeight w:val="300"/>
        </w:trPr>
        <w:tc>
          <w:tcPr>
            <w:tcW w:w="567" w:type="dxa"/>
          </w:tcPr>
          <w:p w:rsidR="00EB4524" w:rsidRPr="00EB4524" w:rsidRDefault="00EB4524" w:rsidP="00EB4524">
            <w:pPr>
              <w:pStyle w:val="af1"/>
              <w:ind w:firstLine="0"/>
              <w:rPr>
                <w:sz w:val="22"/>
                <w:szCs w:val="22"/>
              </w:rPr>
            </w:pPr>
            <w:r w:rsidRPr="00EB4524">
              <w:rPr>
                <w:sz w:val="22"/>
                <w:szCs w:val="22"/>
              </w:rPr>
              <w:t>10</w:t>
            </w:r>
          </w:p>
        </w:tc>
        <w:tc>
          <w:tcPr>
            <w:tcW w:w="6550" w:type="dxa"/>
          </w:tcPr>
          <w:p w:rsidR="00EB4524" w:rsidRPr="00EB4524" w:rsidRDefault="00EB4524" w:rsidP="00EB4524">
            <w:pPr>
              <w:pStyle w:val="af1"/>
              <w:ind w:firstLine="0"/>
              <w:rPr>
                <w:sz w:val="22"/>
                <w:szCs w:val="22"/>
              </w:rPr>
            </w:pPr>
            <w:r w:rsidRPr="00EB4524">
              <w:rPr>
                <w:sz w:val="22"/>
                <w:szCs w:val="22"/>
              </w:rPr>
              <w:t>Скелет крысы</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11</w:t>
            </w:r>
          </w:p>
        </w:tc>
        <w:tc>
          <w:tcPr>
            <w:tcW w:w="6550" w:type="dxa"/>
          </w:tcPr>
          <w:p w:rsidR="00EB4524" w:rsidRPr="00EB4524" w:rsidRDefault="00EB4524" w:rsidP="00EB4524">
            <w:pPr>
              <w:pStyle w:val="af1"/>
              <w:ind w:firstLine="0"/>
              <w:rPr>
                <w:sz w:val="22"/>
                <w:szCs w:val="22"/>
              </w:rPr>
            </w:pPr>
            <w:r w:rsidRPr="00EB4524">
              <w:rPr>
                <w:sz w:val="22"/>
                <w:szCs w:val="22"/>
              </w:rPr>
              <w:t>Рельеф внутреннего строения лягушки</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12</w:t>
            </w:r>
          </w:p>
        </w:tc>
        <w:tc>
          <w:tcPr>
            <w:tcW w:w="6550" w:type="dxa"/>
          </w:tcPr>
          <w:p w:rsidR="00EB4524" w:rsidRPr="00EB4524" w:rsidRDefault="00EB4524" w:rsidP="00EB4524">
            <w:pPr>
              <w:pStyle w:val="af1"/>
              <w:ind w:firstLine="0"/>
              <w:rPr>
                <w:sz w:val="22"/>
                <w:szCs w:val="22"/>
              </w:rPr>
            </w:pPr>
            <w:r w:rsidRPr="00EB4524">
              <w:rPr>
                <w:sz w:val="22"/>
                <w:szCs w:val="22"/>
              </w:rPr>
              <w:t>Рельеф внутреннего строения жука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13</w:t>
            </w:r>
          </w:p>
        </w:tc>
        <w:tc>
          <w:tcPr>
            <w:tcW w:w="6550" w:type="dxa"/>
          </w:tcPr>
          <w:p w:rsidR="00EB4524" w:rsidRPr="00EB4524" w:rsidRDefault="00EB4524" w:rsidP="00EB4524">
            <w:pPr>
              <w:pStyle w:val="af1"/>
              <w:ind w:firstLine="0"/>
              <w:rPr>
                <w:sz w:val="22"/>
                <w:szCs w:val="22"/>
              </w:rPr>
            </w:pPr>
            <w:r w:rsidRPr="00EB4524">
              <w:rPr>
                <w:sz w:val="22"/>
                <w:szCs w:val="22"/>
              </w:rPr>
              <w:t>Рельеф внутреннего строения рыбы</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14</w:t>
            </w:r>
          </w:p>
        </w:tc>
        <w:tc>
          <w:tcPr>
            <w:tcW w:w="6550" w:type="dxa"/>
          </w:tcPr>
          <w:p w:rsidR="00EB4524" w:rsidRPr="00EB4524" w:rsidRDefault="00EB4524" w:rsidP="00EB4524">
            <w:pPr>
              <w:pStyle w:val="af1"/>
              <w:ind w:firstLine="0"/>
              <w:rPr>
                <w:sz w:val="22"/>
                <w:szCs w:val="22"/>
              </w:rPr>
            </w:pPr>
            <w:r w:rsidRPr="00EB4524">
              <w:rPr>
                <w:sz w:val="22"/>
                <w:szCs w:val="22"/>
              </w:rPr>
              <w:t>Рельефная почка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15</w:t>
            </w:r>
          </w:p>
        </w:tc>
        <w:tc>
          <w:tcPr>
            <w:tcW w:w="6550" w:type="dxa"/>
          </w:tcPr>
          <w:p w:rsidR="00EB4524" w:rsidRPr="00EB4524" w:rsidRDefault="00EB4524" w:rsidP="00EB4524">
            <w:pPr>
              <w:pStyle w:val="af1"/>
              <w:ind w:firstLine="0"/>
              <w:rPr>
                <w:sz w:val="22"/>
                <w:szCs w:val="22"/>
              </w:rPr>
            </w:pPr>
            <w:r w:rsidRPr="00EB4524">
              <w:rPr>
                <w:sz w:val="22"/>
                <w:szCs w:val="22"/>
              </w:rPr>
              <w:t xml:space="preserve">Набор муляжей плодов и гибридных полиплоидных растений </w:t>
            </w:r>
          </w:p>
        </w:tc>
        <w:tc>
          <w:tcPr>
            <w:tcW w:w="1530" w:type="dxa"/>
          </w:tcPr>
          <w:p w:rsidR="00EB4524" w:rsidRPr="00EB4524" w:rsidRDefault="00EB4524" w:rsidP="00EB4524">
            <w:pPr>
              <w:pStyle w:val="af1"/>
              <w:rPr>
                <w:sz w:val="22"/>
                <w:szCs w:val="22"/>
              </w:rPr>
            </w:pPr>
            <w:r w:rsidRPr="00EB4524">
              <w:rPr>
                <w:sz w:val="22"/>
                <w:szCs w:val="22"/>
              </w:rPr>
              <w:t>4</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16</w:t>
            </w:r>
          </w:p>
        </w:tc>
        <w:tc>
          <w:tcPr>
            <w:tcW w:w="6550" w:type="dxa"/>
          </w:tcPr>
          <w:p w:rsidR="00EB4524" w:rsidRPr="00EB4524" w:rsidRDefault="00EB4524" w:rsidP="00EB4524">
            <w:pPr>
              <w:pStyle w:val="af1"/>
              <w:ind w:firstLine="0"/>
              <w:rPr>
                <w:sz w:val="22"/>
                <w:szCs w:val="22"/>
              </w:rPr>
            </w:pPr>
            <w:r w:rsidRPr="00EB4524">
              <w:rPr>
                <w:sz w:val="22"/>
                <w:szCs w:val="22"/>
              </w:rPr>
              <w:t>Конечности лошади</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17</w:t>
            </w:r>
          </w:p>
        </w:tc>
        <w:tc>
          <w:tcPr>
            <w:tcW w:w="6550" w:type="dxa"/>
          </w:tcPr>
          <w:p w:rsidR="00EB4524" w:rsidRPr="00EB4524" w:rsidRDefault="00EB4524" w:rsidP="00EB4524">
            <w:pPr>
              <w:pStyle w:val="af1"/>
              <w:ind w:firstLine="0"/>
              <w:rPr>
                <w:sz w:val="22"/>
                <w:szCs w:val="22"/>
              </w:rPr>
            </w:pPr>
            <w:r w:rsidRPr="00EB4524">
              <w:rPr>
                <w:sz w:val="22"/>
                <w:szCs w:val="22"/>
              </w:rPr>
              <w:t>Конечности овцы</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18</w:t>
            </w:r>
          </w:p>
        </w:tc>
        <w:tc>
          <w:tcPr>
            <w:tcW w:w="6550" w:type="dxa"/>
          </w:tcPr>
          <w:p w:rsidR="00EB4524" w:rsidRPr="00EB4524" w:rsidRDefault="00EB4524" w:rsidP="00EB4524">
            <w:pPr>
              <w:pStyle w:val="af1"/>
              <w:ind w:firstLine="0"/>
              <w:rPr>
                <w:sz w:val="22"/>
                <w:szCs w:val="22"/>
              </w:rPr>
            </w:pPr>
            <w:r w:rsidRPr="00EB4524">
              <w:rPr>
                <w:sz w:val="22"/>
                <w:szCs w:val="22"/>
              </w:rPr>
              <w:t>Гомология плечевого и тазового пояса позвоночных</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19</w:t>
            </w:r>
          </w:p>
        </w:tc>
        <w:tc>
          <w:tcPr>
            <w:tcW w:w="6550" w:type="dxa"/>
          </w:tcPr>
          <w:p w:rsidR="00EB4524" w:rsidRPr="00EB4524" w:rsidRDefault="00EB4524" w:rsidP="00EB4524">
            <w:pPr>
              <w:pStyle w:val="af1"/>
              <w:ind w:firstLine="0"/>
              <w:rPr>
                <w:sz w:val="22"/>
                <w:szCs w:val="22"/>
              </w:rPr>
            </w:pPr>
            <w:r w:rsidRPr="00EB4524">
              <w:rPr>
                <w:sz w:val="22"/>
                <w:szCs w:val="22"/>
              </w:rPr>
              <w:t>Гомология конечностей</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20</w:t>
            </w:r>
          </w:p>
        </w:tc>
        <w:tc>
          <w:tcPr>
            <w:tcW w:w="6550" w:type="dxa"/>
          </w:tcPr>
          <w:p w:rsidR="00EB4524" w:rsidRPr="00EB4524" w:rsidRDefault="00EB4524" w:rsidP="00EB4524">
            <w:pPr>
              <w:pStyle w:val="af1"/>
              <w:ind w:firstLine="0"/>
              <w:rPr>
                <w:sz w:val="22"/>
                <w:szCs w:val="22"/>
              </w:rPr>
            </w:pPr>
            <w:r w:rsidRPr="00EB4524">
              <w:rPr>
                <w:sz w:val="22"/>
                <w:szCs w:val="22"/>
              </w:rPr>
              <w:t>Аналогичные органы</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21</w:t>
            </w:r>
          </w:p>
        </w:tc>
        <w:tc>
          <w:tcPr>
            <w:tcW w:w="6550" w:type="dxa"/>
          </w:tcPr>
          <w:p w:rsidR="00EB4524" w:rsidRPr="00EB4524" w:rsidRDefault="00EB4524" w:rsidP="00EB4524">
            <w:pPr>
              <w:pStyle w:val="af1"/>
              <w:ind w:firstLine="0"/>
              <w:rPr>
                <w:sz w:val="22"/>
                <w:szCs w:val="22"/>
              </w:rPr>
            </w:pPr>
            <w:r w:rsidRPr="00EB4524">
              <w:rPr>
                <w:sz w:val="22"/>
                <w:szCs w:val="22"/>
              </w:rPr>
              <w:t>Рудиментарные органы позвоночных</w:t>
            </w:r>
          </w:p>
        </w:tc>
        <w:tc>
          <w:tcPr>
            <w:tcW w:w="1530" w:type="dxa"/>
          </w:tcPr>
          <w:p w:rsidR="00EB4524" w:rsidRPr="00EB4524" w:rsidRDefault="00EB4524" w:rsidP="00EB4524">
            <w:pPr>
              <w:pStyle w:val="af1"/>
              <w:rPr>
                <w:sz w:val="22"/>
                <w:szCs w:val="22"/>
              </w:rPr>
            </w:pPr>
            <w:r w:rsidRPr="00EB4524">
              <w:rPr>
                <w:sz w:val="22"/>
                <w:szCs w:val="22"/>
              </w:rPr>
              <w:t>2</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22</w:t>
            </w:r>
          </w:p>
        </w:tc>
        <w:tc>
          <w:tcPr>
            <w:tcW w:w="6550" w:type="dxa"/>
          </w:tcPr>
          <w:p w:rsidR="00EB4524" w:rsidRPr="00EB4524" w:rsidRDefault="00EB4524" w:rsidP="00EB4524">
            <w:pPr>
              <w:pStyle w:val="af1"/>
              <w:ind w:firstLine="0"/>
              <w:rPr>
                <w:sz w:val="22"/>
                <w:szCs w:val="22"/>
              </w:rPr>
            </w:pPr>
            <w:r w:rsidRPr="00EB4524">
              <w:rPr>
                <w:sz w:val="22"/>
                <w:szCs w:val="22"/>
              </w:rPr>
              <w:t>Гербарий по курсу общей биологии</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23</w:t>
            </w:r>
          </w:p>
        </w:tc>
        <w:tc>
          <w:tcPr>
            <w:tcW w:w="6550" w:type="dxa"/>
          </w:tcPr>
          <w:p w:rsidR="00EB4524" w:rsidRPr="00EB4524" w:rsidRDefault="00EB4524" w:rsidP="00EB4524">
            <w:pPr>
              <w:pStyle w:val="af1"/>
              <w:ind w:firstLine="0"/>
              <w:rPr>
                <w:sz w:val="22"/>
                <w:szCs w:val="22"/>
              </w:rPr>
            </w:pPr>
            <w:r w:rsidRPr="00EB4524">
              <w:rPr>
                <w:sz w:val="22"/>
                <w:szCs w:val="22"/>
              </w:rPr>
              <w:t>Гербарий по морфологии и биологии растений</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24</w:t>
            </w:r>
          </w:p>
        </w:tc>
        <w:tc>
          <w:tcPr>
            <w:tcW w:w="6550" w:type="dxa"/>
          </w:tcPr>
          <w:p w:rsidR="00EB4524" w:rsidRPr="00EB4524" w:rsidRDefault="00EB4524" w:rsidP="00EB4524">
            <w:pPr>
              <w:pStyle w:val="af1"/>
              <w:ind w:firstLine="0"/>
              <w:rPr>
                <w:sz w:val="22"/>
                <w:szCs w:val="22"/>
              </w:rPr>
            </w:pPr>
            <w:r w:rsidRPr="00EB4524">
              <w:rPr>
                <w:sz w:val="22"/>
                <w:szCs w:val="22"/>
              </w:rPr>
              <w:t xml:space="preserve"> Динамическое демонстрационное пособие «Законы Менделя»</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25</w:t>
            </w:r>
          </w:p>
        </w:tc>
        <w:tc>
          <w:tcPr>
            <w:tcW w:w="6550" w:type="dxa"/>
          </w:tcPr>
          <w:p w:rsidR="00EB4524" w:rsidRPr="00EB4524" w:rsidRDefault="00EB4524" w:rsidP="00EB4524">
            <w:pPr>
              <w:pStyle w:val="af1"/>
              <w:ind w:firstLine="0"/>
              <w:rPr>
                <w:sz w:val="22"/>
                <w:szCs w:val="22"/>
              </w:rPr>
            </w:pPr>
            <w:r w:rsidRPr="00EB4524">
              <w:rPr>
                <w:sz w:val="22"/>
                <w:szCs w:val="22"/>
              </w:rPr>
              <w:t>Динамическое демонстрационное пособие « Синтез белка»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26</w:t>
            </w:r>
          </w:p>
        </w:tc>
        <w:tc>
          <w:tcPr>
            <w:tcW w:w="6550" w:type="dxa"/>
          </w:tcPr>
          <w:p w:rsidR="00EB4524" w:rsidRPr="00EB4524" w:rsidRDefault="00EB4524" w:rsidP="00EB4524">
            <w:pPr>
              <w:pStyle w:val="af1"/>
              <w:ind w:firstLine="0"/>
              <w:rPr>
                <w:sz w:val="22"/>
                <w:szCs w:val="22"/>
              </w:rPr>
            </w:pPr>
            <w:r w:rsidRPr="00EB4524">
              <w:rPr>
                <w:sz w:val="22"/>
                <w:szCs w:val="22"/>
              </w:rPr>
              <w:t>Модель аппликация « 2-й Закон Менделя»</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27</w:t>
            </w:r>
          </w:p>
        </w:tc>
        <w:tc>
          <w:tcPr>
            <w:tcW w:w="6550" w:type="dxa"/>
          </w:tcPr>
          <w:p w:rsidR="00EB4524" w:rsidRPr="00EB4524" w:rsidRDefault="00EB4524" w:rsidP="00EB4524">
            <w:pPr>
              <w:pStyle w:val="af1"/>
              <w:ind w:firstLine="0"/>
              <w:rPr>
                <w:sz w:val="22"/>
                <w:szCs w:val="22"/>
              </w:rPr>
            </w:pPr>
            <w:r w:rsidRPr="00EB4524">
              <w:rPr>
                <w:sz w:val="22"/>
                <w:szCs w:val="22"/>
              </w:rPr>
              <w:t>Модель аппликация « Перекрест хромосом»</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28</w:t>
            </w:r>
          </w:p>
        </w:tc>
        <w:tc>
          <w:tcPr>
            <w:tcW w:w="6550" w:type="dxa"/>
          </w:tcPr>
          <w:p w:rsidR="00EB4524" w:rsidRPr="00EB4524" w:rsidRDefault="00EB4524" w:rsidP="00EB4524">
            <w:pPr>
              <w:pStyle w:val="af1"/>
              <w:ind w:firstLine="0"/>
              <w:rPr>
                <w:sz w:val="22"/>
                <w:szCs w:val="22"/>
              </w:rPr>
            </w:pPr>
            <w:r w:rsidRPr="00EB4524">
              <w:rPr>
                <w:sz w:val="22"/>
                <w:szCs w:val="22"/>
              </w:rPr>
              <w:t>Модель аппликация «Деление клетки»</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29</w:t>
            </w:r>
          </w:p>
        </w:tc>
        <w:tc>
          <w:tcPr>
            <w:tcW w:w="6550" w:type="dxa"/>
          </w:tcPr>
          <w:p w:rsidR="00EB4524" w:rsidRPr="00EB4524" w:rsidRDefault="00EB4524" w:rsidP="00EB4524">
            <w:pPr>
              <w:pStyle w:val="af1"/>
              <w:ind w:firstLine="0"/>
              <w:rPr>
                <w:sz w:val="22"/>
                <w:szCs w:val="22"/>
              </w:rPr>
            </w:pPr>
            <w:r w:rsidRPr="00EB4524">
              <w:rPr>
                <w:sz w:val="22"/>
                <w:szCs w:val="22"/>
              </w:rPr>
              <w:t>Коллекция вредителей с/х культур</w:t>
            </w:r>
          </w:p>
        </w:tc>
        <w:tc>
          <w:tcPr>
            <w:tcW w:w="1530" w:type="dxa"/>
          </w:tcPr>
          <w:p w:rsidR="00EB4524" w:rsidRPr="00EB4524" w:rsidRDefault="00EB4524" w:rsidP="00EB4524">
            <w:pPr>
              <w:pStyle w:val="af1"/>
              <w:rPr>
                <w:sz w:val="22"/>
                <w:szCs w:val="22"/>
              </w:rPr>
            </w:pPr>
            <w:r w:rsidRPr="00EB4524">
              <w:rPr>
                <w:sz w:val="22"/>
                <w:szCs w:val="22"/>
              </w:rPr>
              <w:t>2</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30</w:t>
            </w:r>
          </w:p>
        </w:tc>
        <w:tc>
          <w:tcPr>
            <w:tcW w:w="6550" w:type="dxa"/>
          </w:tcPr>
          <w:p w:rsidR="00EB4524" w:rsidRPr="00EB4524" w:rsidRDefault="00EB4524" w:rsidP="00EB4524">
            <w:pPr>
              <w:pStyle w:val="af1"/>
              <w:ind w:firstLine="0"/>
              <w:rPr>
                <w:sz w:val="22"/>
                <w:szCs w:val="22"/>
              </w:rPr>
            </w:pPr>
            <w:r w:rsidRPr="00EB4524">
              <w:rPr>
                <w:sz w:val="22"/>
                <w:szCs w:val="22"/>
              </w:rPr>
              <w:t>Коллекция: «насекомые представители отрядов»</w:t>
            </w:r>
          </w:p>
        </w:tc>
        <w:tc>
          <w:tcPr>
            <w:tcW w:w="1530" w:type="dxa"/>
          </w:tcPr>
          <w:p w:rsidR="00EB4524" w:rsidRPr="00EB4524" w:rsidRDefault="00EB4524" w:rsidP="00EB4524">
            <w:pPr>
              <w:pStyle w:val="af1"/>
              <w:rPr>
                <w:sz w:val="22"/>
                <w:szCs w:val="22"/>
              </w:rPr>
            </w:pPr>
            <w:r w:rsidRPr="00EB4524">
              <w:rPr>
                <w:sz w:val="22"/>
                <w:szCs w:val="22"/>
              </w:rPr>
              <w:t>4</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31</w:t>
            </w:r>
          </w:p>
        </w:tc>
        <w:tc>
          <w:tcPr>
            <w:tcW w:w="6550" w:type="dxa"/>
          </w:tcPr>
          <w:p w:rsidR="00EB4524" w:rsidRPr="00EB4524" w:rsidRDefault="00EB4524" w:rsidP="00EB4524">
            <w:pPr>
              <w:pStyle w:val="af1"/>
              <w:ind w:firstLine="0"/>
              <w:rPr>
                <w:sz w:val="22"/>
                <w:szCs w:val="22"/>
              </w:rPr>
            </w:pPr>
            <w:r w:rsidRPr="00EB4524">
              <w:rPr>
                <w:sz w:val="22"/>
                <w:szCs w:val="22"/>
              </w:rPr>
              <w:t xml:space="preserve">Коллекция семян и плодов </w:t>
            </w:r>
          </w:p>
        </w:tc>
        <w:tc>
          <w:tcPr>
            <w:tcW w:w="1530" w:type="dxa"/>
          </w:tcPr>
          <w:p w:rsidR="00EB4524" w:rsidRPr="00EB4524" w:rsidRDefault="00EB4524" w:rsidP="00EB4524">
            <w:pPr>
              <w:pStyle w:val="af1"/>
              <w:rPr>
                <w:sz w:val="22"/>
                <w:szCs w:val="22"/>
              </w:rPr>
            </w:pPr>
            <w:r w:rsidRPr="00EB4524">
              <w:rPr>
                <w:sz w:val="22"/>
                <w:szCs w:val="22"/>
              </w:rPr>
              <w:t>4</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32</w:t>
            </w:r>
          </w:p>
        </w:tc>
        <w:tc>
          <w:tcPr>
            <w:tcW w:w="6550" w:type="dxa"/>
          </w:tcPr>
          <w:p w:rsidR="00EB4524" w:rsidRPr="00EB4524" w:rsidRDefault="00EB4524" w:rsidP="00EB4524">
            <w:pPr>
              <w:pStyle w:val="af1"/>
              <w:ind w:firstLine="0"/>
              <w:rPr>
                <w:sz w:val="22"/>
                <w:szCs w:val="22"/>
              </w:rPr>
            </w:pPr>
            <w:r w:rsidRPr="00EB4524">
              <w:rPr>
                <w:sz w:val="22"/>
                <w:szCs w:val="22"/>
              </w:rPr>
              <w:t>Модель-аппликация « Размножение одноклеточной водоросли»</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33</w:t>
            </w:r>
          </w:p>
        </w:tc>
        <w:tc>
          <w:tcPr>
            <w:tcW w:w="6550" w:type="dxa"/>
          </w:tcPr>
          <w:p w:rsidR="00EB4524" w:rsidRPr="00EB4524" w:rsidRDefault="00EB4524" w:rsidP="00EB4524">
            <w:pPr>
              <w:pStyle w:val="af1"/>
              <w:ind w:firstLine="0"/>
              <w:rPr>
                <w:sz w:val="22"/>
                <w:szCs w:val="22"/>
              </w:rPr>
            </w:pPr>
            <w:r w:rsidRPr="00EB4524">
              <w:rPr>
                <w:sz w:val="22"/>
                <w:szCs w:val="22"/>
              </w:rPr>
              <w:t>Влажный препарат пескожил</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34</w:t>
            </w:r>
          </w:p>
        </w:tc>
        <w:tc>
          <w:tcPr>
            <w:tcW w:w="6550" w:type="dxa"/>
          </w:tcPr>
          <w:p w:rsidR="00EB4524" w:rsidRPr="00EB4524" w:rsidRDefault="00EB4524" w:rsidP="00EB4524">
            <w:pPr>
              <w:pStyle w:val="af1"/>
              <w:ind w:firstLine="0"/>
              <w:rPr>
                <w:sz w:val="22"/>
                <w:szCs w:val="22"/>
              </w:rPr>
            </w:pPr>
            <w:r w:rsidRPr="00EB4524">
              <w:rPr>
                <w:sz w:val="22"/>
                <w:szCs w:val="22"/>
              </w:rPr>
              <w:t>Муляж дикая форма и культурные сорта яблони</w:t>
            </w:r>
          </w:p>
        </w:tc>
        <w:tc>
          <w:tcPr>
            <w:tcW w:w="1530" w:type="dxa"/>
          </w:tcPr>
          <w:p w:rsidR="00EB4524" w:rsidRPr="00EB4524" w:rsidRDefault="00EB4524" w:rsidP="00EB4524">
            <w:pPr>
              <w:pStyle w:val="af1"/>
              <w:rPr>
                <w:sz w:val="22"/>
                <w:szCs w:val="22"/>
              </w:rPr>
            </w:pPr>
            <w:r w:rsidRPr="00EB4524">
              <w:rPr>
                <w:sz w:val="22"/>
                <w:szCs w:val="22"/>
              </w:rPr>
              <w:t>2</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35</w:t>
            </w:r>
          </w:p>
        </w:tc>
        <w:tc>
          <w:tcPr>
            <w:tcW w:w="6550" w:type="dxa"/>
          </w:tcPr>
          <w:p w:rsidR="00EB4524" w:rsidRPr="00EB4524" w:rsidRDefault="00EB4524" w:rsidP="00EB4524">
            <w:pPr>
              <w:pStyle w:val="af1"/>
              <w:ind w:firstLine="0"/>
              <w:rPr>
                <w:sz w:val="22"/>
                <w:szCs w:val="22"/>
              </w:rPr>
            </w:pPr>
            <w:r w:rsidRPr="00EB4524">
              <w:rPr>
                <w:sz w:val="22"/>
                <w:szCs w:val="22"/>
              </w:rPr>
              <w:t>Муляж дикая форма и культурные  сорта картофеля</w:t>
            </w:r>
          </w:p>
        </w:tc>
        <w:tc>
          <w:tcPr>
            <w:tcW w:w="1530" w:type="dxa"/>
          </w:tcPr>
          <w:p w:rsidR="00EB4524" w:rsidRPr="00EB4524" w:rsidRDefault="00EB4524" w:rsidP="00EB4524">
            <w:pPr>
              <w:pStyle w:val="af1"/>
              <w:rPr>
                <w:sz w:val="22"/>
                <w:szCs w:val="22"/>
              </w:rPr>
            </w:pPr>
            <w:r w:rsidRPr="00EB4524">
              <w:rPr>
                <w:sz w:val="22"/>
                <w:szCs w:val="22"/>
              </w:rPr>
              <w:t>2</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36</w:t>
            </w:r>
          </w:p>
        </w:tc>
        <w:tc>
          <w:tcPr>
            <w:tcW w:w="6550" w:type="dxa"/>
          </w:tcPr>
          <w:p w:rsidR="00EB4524" w:rsidRPr="00EB4524" w:rsidRDefault="00EB4524" w:rsidP="00EB4524">
            <w:pPr>
              <w:pStyle w:val="af1"/>
              <w:ind w:firstLine="0"/>
              <w:rPr>
                <w:sz w:val="22"/>
                <w:szCs w:val="22"/>
              </w:rPr>
            </w:pPr>
            <w:r w:rsidRPr="00EB4524">
              <w:rPr>
                <w:sz w:val="22"/>
                <w:szCs w:val="22"/>
              </w:rPr>
              <w:t>Таблицы по с/х труду</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37</w:t>
            </w:r>
          </w:p>
        </w:tc>
        <w:tc>
          <w:tcPr>
            <w:tcW w:w="6550" w:type="dxa"/>
          </w:tcPr>
          <w:p w:rsidR="00EB4524" w:rsidRPr="00EB4524" w:rsidRDefault="00EB4524" w:rsidP="00EB4524">
            <w:pPr>
              <w:pStyle w:val="af1"/>
              <w:ind w:firstLine="0"/>
              <w:rPr>
                <w:sz w:val="22"/>
                <w:szCs w:val="22"/>
              </w:rPr>
            </w:pPr>
            <w:r w:rsidRPr="00EB4524">
              <w:rPr>
                <w:sz w:val="22"/>
                <w:szCs w:val="22"/>
              </w:rPr>
              <w:t>Таблицы по биологии 6 кл.</w:t>
            </w:r>
          </w:p>
        </w:tc>
        <w:tc>
          <w:tcPr>
            <w:tcW w:w="1530" w:type="dxa"/>
          </w:tcPr>
          <w:p w:rsidR="00EB4524" w:rsidRPr="00EB4524" w:rsidRDefault="00EB4524" w:rsidP="00EB4524">
            <w:pPr>
              <w:pStyle w:val="af1"/>
              <w:rPr>
                <w:sz w:val="22"/>
                <w:szCs w:val="22"/>
              </w:rPr>
            </w:pPr>
            <w:r w:rsidRPr="00EB4524">
              <w:rPr>
                <w:sz w:val="22"/>
                <w:szCs w:val="22"/>
              </w:rPr>
              <w:t>1к.</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38</w:t>
            </w:r>
          </w:p>
        </w:tc>
        <w:tc>
          <w:tcPr>
            <w:tcW w:w="6550" w:type="dxa"/>
          </w:tcPr>
          <w:p w:rsidR="00EB4524" w:rsidRPr="00EB4524" w:rsidRDefault="00EB4524" w:rsidP="00EB4524">
            <w:pPr>
              <w:pStyle w:val="af1"/>
              <w:ind w:firstLine="0"/>
              <w:rPr>
                <w:sz w:val="22"/>
                <w:szCs w:val="22"/>
              </w:rPr>
            </w:pPr>
            <w:r w:rsidRPr="00EB4524">
              <w:rPr>
                <w:sz w:val="22"/>
                <w:szCs w:val="22"/>
              </w:rPr>
              <w:t>Д.п. месячник леса</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39</w:t>
            </w:r>
          </w:p>
        </w:tc>
        <w:tc>
          <w:tcPr>
            <w:tcW w:w="6550" w:type="dxa"/>
          </w:tcPr>
          <w:p w:rsidR="00EB4524" w:rsidRPr="00EB4524" w:rsidRDefault="00EB4524" w:rsidP="00EB4524">
            <w:pPr>
              <w:pStyle w:val="af1"/>
              <w:ind w:firstLine="0"/>
              <w:rPr>
                <w:sz w:val="22"/>
                <w:szCs w:val="22"/>
              </w:rPr>
            </w:pPr>
            <w:r w:rsidRPr="00EB4524">
              <w:rPr>
                <w:sz w:val="22"/>
                <w:szCs w:val="22"/>
              </w:rPr>
              <w:t>Д.п. отдел покрытосемянные</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40</w:t>
            </w:r>
          </w:p>
        </w:tc>
        <w:tc>
          <w:tcPr>
            <w:tcW w:w="6550" w:type="dxa"/>
          </w:tcPr>
          <w:p w:rsidR="00EB4524" w:rsidRPr="00EB4524" w:rsidRDefault="00EB4524" w:rsidP="00EB4524">
            <w:pPr>
              <w:pStyle w:val="af1"/>
              <w:ind w:firstLine="0"/>
              <w:rPr>
                <w:sz w:val="22"/>
                <w:szCs w:val="22"/>
              </w:rPr>
            </w:pPr>
            <w:r w:rsidRPr="00EB4524">
              <w:rPr>
                <w:sz w:val="22"/>
                <w:szCs w:val="22"/>
              </w:rPr>
              <w:t>Д. п. цветок и плод</w:t>
            </w:r>
          </w:p>
        </w:tc>
        <w:tc>
          <w:tcPr>
            <w:tcW w:w="1530" w:type="dxa"/>
          </w:tcPr>
          <w:p w:rsidR="00EB4524" w:rsidRPr="00EB4524" w:rsidRDefault="00EB4524" w:rsidP="00EB4524">
            <w:pPr>
              <w:pStyle w:val="af1"/>
              <w:rPr>
                <w:sz w:val="22"/>
                <w:szCs w:val="22"/>
              </w:rPr>
            </w:pPr>
            <w:r w:rsidRPr="00EB4524">
              <w:rPr>
                <w:sz w:val="22"/>
                <w:szCs w:val="22"/>
              </w:rPr>
              <w:t>1</w:t>
            </w:r>
          </w:p>
        </w:tc>
      </w:tr>
      <w:tr w:rsidR="00EB4524" w:rsidRPr="00EB4524" w:rsidTr="00EB4524">
        <w:tc>
          <w:tcPr>
            <w:tcW w:w="567" w:type="dxa"/>
          </w:tcPr>
          <w:p w:rsidR="00EB4524" w:rsidRPr="00EB4524" w:rsidRDefault="00EB4524" w:rsidP="00EB4524">
            <w:pPr>
              <w:pStyle w:val="af1"/>
              <w:ind w:firstLine="0"/>
              <w:rPr>
                <w:sz w:val="22"/>
                <w:szCs w:val="22"/>
              </w:rPr>
            </w:pPr>
            <w:r w:rsidRPr="00EB4524">
              <w:rPr>
                <w:sz w:val="22"/>
                <w:szCs w:val="22"/>
              </w:rPr>
              <w:t>41</w:t>
            </w:r>
          </w:p>
        </w:tc>
        <w:tc>
          <w:tcPr>
            <w:tcW w:w="6550" w:type="dxa"/>
          </w:tcPr>
          <w:p w:rsidR="00EB4524" w:rsidRPr="00EB4524" w:rsidRDefault="00EB4524" w:rsidP="00EB4524">
            <w:pPr>
              <w:pStyle w:val="af1"/>
              <w:ind w:firstLine="0"/>
              <w:rPr>
                <w:sz w:val="22"/>
                <w:szCs w:val="22"/>
              </w:rPr>
            </w:pPr>
            <w:r w:rsidRPr="00EB4524">
              <w:rPr>
                <w:sz w:val="22"/>
                <w:szCs w:val="22"/>
              </w:rPr>
              <w:t>Таблицы животные 7 кл.</w:t>
            </w:r>
          </w:p>
        </w:tc>
        <w:tc>
          <w:tcPr>
            <w:tcW w:w="1530" w:type="dxa"/>
          </w:tcPr>
          <w:p w:rsidR="00EB4524" w:rsidRPr="00EB4524" w:rsidRDefault="00EB4524" w:rsidP="00EB4524">
            <w:pPr>
              <w:pStyle w:val="af1"/>
              <w:rPr>
                <w:sz w:val="22"/>
                <w:szCs w:val="22"/>
              </w:rPr>
            </w:pPr>
            <w:r w:rsidRPr="00EB4524">
              <w:rPr>
                <w:sz w:val="22"/>
                <w:szCs w:val="22"/>
              </w:rPr>
              <w:t>1</w:t>
            </w:r>
            <w:r>
              <w:rPr>
                <w:sz w:val="22"/>
                <w:szCs w:val="22"/>
              </w:rPr>
              <w:t>3</w:t>
            </w:r>
          </w:p>
        </w:tc>
      </w:tr>
      <w:tr w:rsidR="00EB4524" w:rsidRPr="00EB4524" w:rsidTr="00EB4524">
        <w:tc>
          <w:tcPr>
            <w:tcW w:w="567" w:type="dxa"/>
          </w:tcPr>
          <w:p w:rsidR="00EB4524" w:rsidRPr="00EB4524" w:rsidRDefault="009968E4" w:rsidP="009968E4">
            <w:pPr>
              <w:pStyle w:val="af1"/>
              <w:ind w:firstLine="0"/>
              <w:rPr>
                <w:sz w:val="22"/>
                <w:szCs w:val="22"/>
              </w:rPr>
            </w:pPr>
            <w:r>
              <w:rPr>
                <w:sz w:val="22"/>
                <w:szCs w:val="22"/>
              </w:rPr>
              <w:t>42</w:t>
            </w:r>
          </w:p>
        </w:tc>
        <w:tc>
          <w:tcPr>
            <w:tcW w:w="6550" w:type="dxa"/>
          </w:tcPr>
          <w:p w:rsidR="00EB4524" w:rsidRPr="00EB4524" w:rsidRDefault="00EB4524" w:rsidP="009968E4">
            <w:pPr>
              <w:pStyle w:val="af1"/>
              <w:ind w:firstLine="0"/>
              <w:rPr>
                <w:sz w:val="22"/>
                <w:szCs w:val="22"/>
              </w:rPr>
            </w:pPr>
            <w:r w:rsidRPr="00EB4524">
              <w:rPr>
                <w:sz w:val="22"/>
                <w:szCs w:val="22"/>
              </w:rPr>
              <w:t>Таблицы по биологии «Человек» 8 кл.</w:t>
            </w:r>
          </w:p>
        </w:tc>
        <w:tc>
          <w:tcPr>
            <w:tcW w:w="1530" w:type="dxa"/>
          </w:tcPr>
          <w:p w:rsidR="00EB4524" w:rsidRPr="00EB4524" w:rsidRDefault="009968E4" w:rsidP="00EB4524">
            <w:pPr>
              <w:pStyle w:val="af1"/>
              <w:rPr>
                <w:sz w:val="22"/>
                <w:szCs w:val="22"/>
              </w:rPr>
            </w:pPr>
            <w:r>
              <w:rPr>
                <w:sz w:val="22"/>
                <w:szCs w:val="22"/>
              </w:rPr>
              <w:t>40</w:t>
            </w:r>
          </w:p>
        </w:tc>
      </w:tr>
      <w:tr w:rsidR="009968E4" w:rsidRPr="00EB4524" w:rsidTr="00EB4524">
        <w:tc>
          <w:tcPr>
            <w:tcW w:w="567" w:type="dxa"/>
          </w:tcPr>
          <w:p w:rsidR="009968E4" w:rsidRPr="00EB4524" w:rsidRDefault="009968E4" w:rsidP="009968E4">
            <w:pPr>
              <w:pStyle w:val="af1"/>
              <w:ind w:firstLine="0"/>
              <w:rPr>
                <w:sz w:val="22"/>
                <w:szCs w:val="22"/>
              </w:rPr>
            </w:pPr>
            <w:r>
              <w:rPr>
                <w:sz w:val="22"/>
                <w:szCs w:val="22"/>
              </w:rPr>
              <w:t>43</w:t>
            </w:r>
          </w:p>
        </w:tc>
        <w:tc>
          <w:tcPr>
            <w:tcW w:w="6550" w:type="dxa"/>
          </w:tcPr>
          <w:p w:rsidR="009968E4" w:rsidRPr="00EB4524" w:rsidRDefault="009968E4" w:rsidP="009968E4">
            <w:pPr>
              <w:pStyle w:val="af1"/>
              <w:ind w:firstLine="0"/>
              <w:rPr>
                <w:sz w:val="22"/>
                <w:szCs w:val="22"/>
              </w:rPr>
            </w:pPr>
            <w:r w:rsidRPr="00EB4524">
              <w:rPr>
                <w:sz w:val="22"/>
                <w:szCs w:val="22"/>
              </w:rPr>
              <w:t>Таблицы по биологии 6 кл.</w:t>
            </w:r>
          </w:p>
        </w:tc>
        <w:tc>
          <w:tcPr>
            <w:tcW w:w="1530" w:type="dxa"/>
          </w:tcPr>
          <w:p w:rsidR="009968E4" w:rsidRPr="00EB4524" w:rsidRDefault="009968E4" w:rsidP="009968E4">
            <w:pPr>
              <w:pStyle w:val="af1"/>
              <w:rPr>
                <w:sz w:val="22"/>
                <w:szCs w:val="22"/>
              </w:rPr>
            </w:pPr>
            <w:r w:rsidRPr="00EB4524">
              <w:rPr>
                <w:sz w:val="22"/>
                <w:szCs w:val="22"/>
              </w:rPr>
              <w:t>1к.</w:t>
            </w:r>
          </w:p>
        </w:tc>
      </w:tr>
    </w:tbl>
    <w:p w:rsidR="00EB4524" w:rsidRDefault="00EB4524" w:rsidP="00111F07">
      <w:pPr>
        <w:autoSpaceDE w:val="0"/>
        <w:autoSpaceDN w:val="0"/>
        <w:adjustRightInd w:val="0"/>
        <w:spacing w:after="0" w:line="240" w:lineRule="auto"/>
        <w:ind w:right="-143"/>
        <w:jc w:val="center"/>
        <w:rPr>
          <w:rFonts w:ascii="Times New Roman" w:hAnsi="Times New Roman"/>
          <w:b/>
          <w:bCs/>
        </w:rPr>
      </w:pPr>
    </w:p>
    <w:p w:rsidR="009968E4" w:rsidRDefault="009968E4" w:rsidP="00111F07">
      <w:pPr>
        <w:autoSpaceDE w:val="0"/>
        <w:autoSpaceDN w:val="0"/>
        <w:adjustRightInd w:val="0"/>
        <w:spacing w:after="0" w:line="240" w:lineRule="auto"/>
        <w:ind w:right="-143"/>
        <w:jc w:val="center"/>
        <w:rPr>
          <w:rFonts w:ascii="Times New Roman" w:hAnsi="Times New Roman"/>
          <w:b/>
          <w:bCs/>
        </w:rPr>
      </w:pPr>
      <w:r>
        <w:rPr>
          <w:rFonts w:ascii="Times New Roman" w:hAnsi="Times New Roman"/>
          <w:b/>
          <w:bCs/>
        </w:rPr>
        <w:t>Физическая культура</w:t>
      </w:r>
    </w:p>
    <w:p w:rsidR="009968E4" w:rsidRDefault="009968E4" w:rsidP="00111F07">
      <w:pPr>
        <w:autoSpaceDE w:val="0"/>
        <w:autoSpaceDN w:val="0"/>
        <w:adjustRightInd w:val="0"/>
        <w:spacing w:after="0" w:line="240" w:lineRule="auto"/>
        <w:ind w:right="-143"/>
        <w:jc w:val="center"/>
        <w:rPr>
          <w:rFonts w:ascii="Times New Roman" w:hAnsi="Times New Roman"/>
          <w:b/>
          <w:bCs/>
        </w:rPr>
      </w:pP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1.  </w:t>
      </w:r>
      <w:r w:rsidRPr="009968E4">
        <w:rPr>
          <w:rFonts w:ascii="Times New Roman" w:eastAsia="Times New Roman" w:hAnsi="Times New Roman"/>
        </w:rPr>
        <w:t>Лыжи - 11 пар</w:t>
      </w: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2.  </w:t>
      </w:r>
      <w:r w:rsidRPr="009968E4">
        <w:rPr>
          <w:rFonts w:ascii="Times New Roman" w:eastAsia="Times New Roman" w:hAnsi="Times New Roman"/>
        </w:rPr>
        <w:t>Боинки лыжные -11 пар</w:t>
      </w: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3.  </w:t>
      </w:r>
      <w:r w:rsidRPr="009968E4">
        <w:rPr>
          <w:rFonts w:ascii="Times New Roman" w:eastAsia="Times New Roman" w:hAnsi="Times New Roman"/>
        </w:rPr>
        <w:t>Коньки женские - 3 пары</w:t>
      </w: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4.  </w:t>
      </w:r>
      <w:r w:rsidRPr="009968E4">
        <w:rPr>
          <w:rFonts w:ascii="Times New Roman" w:eastAsia="Times New Roman" w:hAnsi="Times New Roman"/>
        </w:rPr>
        <w:t>Сетка волейбольная - 1 шт.</w:t>
      </w: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5.  </w:t>
      </w:r>
      <w:r w:rsidRPr="009968E4">
        <w:rPr>
          <w:rFonts w:ascii="Times New Roman" w:eastAsia="Times New Roman" w:hAnsi="Times New Roman"/>
        </w:rPr>
        <w:t>Козёл гимнастический - 1 шт.</w:t>
      </w:r>
    </w:p>
    <w:p w:rsidR="009968E4" w:rsidRPr="009968E4" w:rsidRDefault="009968E4" w:rsidP="009968E4">
      <w:pPr>
        <w:shd w:val="clear" w:color="auto" w:fill="FFFFFF"/>
        <w:autoSpaceDE w:val="0"/>
        <w:autoSpaceDN w:val="0"/>
        <w:adjustRightInd w:val="0"/>
        <w:spacing w:after="0" w:line="240" w:lineRule="auto"/>
        <w:rPr>
          <w:rFonts w:ascii="Times New Roman" w:hAnsi="Times New Roman"/>
        </w:rPr>
      </w:pPr>
      <w:r w:rsidRPr="009968E4">
        <w:rPr>
          <w:rFonts w:ascii="Times New Roman" w:hAnsi="Times New Roman"/>
        </w:rPr>
        <w:t xml:space="preserve">6.  </w:t>
      </w:r>
      <w:r w:rsidRPr="009968E4">
        <w:rPr>
          <w:rFonts w:ascii="Times New Roman" w:eastAsia="Times New Roman" w:hAnsi="Times New Roman"/>
        </w:rPr>
        <w:t>Сетки для мини-футбольных ворот - 2 шт.</w:t>
      </w:r>
    </w:p>
    <w:p w:rsidR="009968E4" w:rsidRPr="009968E4" w:rsidRDefault="009968E4" w:rsidP="009968E4">
      <w:pPr>
        <w:rPr>
          <w:rFonts w:ascii="Times New Roman" w:eastAsia="Times New Roman" w:hAnsi="Times New Roman"/>
        </w:rPr>
      </w:pPr>
    </w:p>
    <w:tbl>
      <w:tblPr>
        <w:tblW w:w="8789" w:type="dxa"/>
        <w:tblInd w:w="40" w:type="dxa"/>
        <w:tblLayout w:type="fixed"/>
        <w:tblCellMar>
          <w:left w:w="40" w:type="dxa"/>
          <w:right w:w="40" w:type="dxa"/>
        </w:tblCellMar>
        <w:tblLook w:val="0000"/>
      </w:tblPr>
      <w:tblGrid>
        <w:gridCol w:w="816"/>
        <w:gridCol w:w="6697"/>
        <w:gridCol w:w="1276"/>
      </w:tblGrid>
      <w:tr w:rsidR="009968E4" w:rsidRPr="009968E4" w:rsidTr="009968E4">
        <w:trPr>
          <w:trHeight w:val="67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eastAsia="Times New Roman" w:hAnsi="Times New Roman"/>
                <w:b/>
              </w:rPr>
            </w:pPr>
            <w:r w:rsidRPr="009968E4">
              <w:rPr>
                <w:rFonts w:ascii="Times New Roman" w:eastAsia="Times New Roman" w:hAnsi="Times New Roman"/>
                <w:b/>
              </w:rPr>
              <w:t>№</w:t>
            </w:r>
          </w:p>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b/>
              </w:rPr>
            </w:pPr>
            <w:r w:rsidRPr="009968E4">
              <w:rPr>
                <w:rFonts w:ascii="Times New Roman" w:eastAsia="Times New Roman" w:hAnsi="Times New Roman"/>
                <w:b/>
              </w:rPr>
              <w:t>п/п</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b/>
              </w:rPr>
            </w:pPr>
            <w:r w:rsidRPr="009968E4">
              <w:rPr>
                <w:rFonts w:ascii="Times New Roman" w:eastAsia="Times New Roman" w:hAnsi="Times New Roman"/>
                <w:b/>
              </w:rPr>
              <w:t>Наименование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b/>
              </w:rPr>
            </w:pPr>
            <w:r w:rsidRPr="009968E4">
              <w:rPr>
                <w:rFonts w:ascii="Times New Roman" w:eastAsia="Times New Roman" w:hAnsi="Times New Roman"/>
                <w:b/>
              </w:rPr>
              <w:t>Количество</w:t>
            </w:r>
          </w:p>
        </w:tc>
      </w:tr>
      <w:tr w:rsidR="009968E4" w:rsidRPr="009968E4" w:rsidTr="009968E4">
        <w:trPr>
          <w:trHeight w:val="470"/>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eastAsia="Times New Roman" w:hAnsi="Times New Roman"/>
              </w:rPr>
              <w:t>Учебно - методические комплексы</w:t>
            </w:r>
          </w:p>
        </w:tc>
      </w:tr>
      <w:tr w:rsidR="009968E4" w:rsidRPr="009968E4" w:rsidTr="009968E4">
        <w:trPr>
          <w:trHeight w:val="27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c>
          <w:tcPr>
            <w:tcW w:w="6697" w:type="dxa"/>
            <w:tcBorders>
              <w:top w:val="single" w:sz="6" w:space="0" w:color="auto"/>
              <w:left w:val="single" w:sz="6" w:space="0" w:color="auto"/>
              <w:bottom w:val="single" w:sz="6" w:space="0" w:color="auto"/>
              <w:right w:val="nil"/>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Силовой тренажёр</w:t>
            </w:r>
          </w:p>
        </w:tc>
        <w:tc>
          <w:tcPr>
            <w:tcW w:w="1276" w:type="dxa"/>
            <w:tcBorders>
              <w:top w:val="single" w:sz="6" w:space="0" w:color="auto"/>
              <w:left w:val="nil"/>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3</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Беговая дорожка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lastRenderedPageBreak/>
              <w:t>3.</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Велотренажёр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4.</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Тотальный тренажёр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5.</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Кольца баскетбольные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6.</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Стенка гимнастическая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7.</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Козёл гимнастический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8.</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Конь гимнастический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1</w:t>
            </w:r>
          </w:p>
        </w:tc>
      </w:tr>
      <w:tr w:rsidR="009968E4" w:rsidRPr="009968E4" w:rsidTr="009968E4">
        <w:trPr>
          <w:trHeight w:val="27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9.</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Турник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r>
              <w:rPr>
                <w:rFonts w:ascii="Times New Roman" w:hAnsi="Times New Roman"/>
                <w:color w:val="000000"/>
              </w:rPr>
              <w:t>0</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Обручи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7</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11</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Скакалки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14</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12</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Гантели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5</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13</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Сетка волейбольная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14</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Маты гимнастические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8</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15</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Сетка футбольная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16</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Набор для настольного тенниса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4</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17</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Гранаты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4</w:t>
            </w:r>
          </w:p>
        </w:tc>
      </w:tr>
      <w:tr w:rsidR="009968E4" w:rsidRPr="009968E4" w:rsidTr="009968E4">
        <w:trPr>
          <w:trHeight w:val="27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18</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Диск « Здоровье»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19</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Сетка баскетбольная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10</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20</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Штанга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21</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Стол для настольного тенниса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2</w:t>
            </w:r>
          </w:p>
        </w:tc>
      </w:tr>
      <w:tr w:rsidR="009968E4" w:rsidRPr="009968E4" w:rsidTr="009968E4">
        <w:trPr>
          <w:trHeigh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color w:val="000000"/>
              </w:rPr>
              <w:t>29</w:t>
            </w:r>
            <w:r w:rsidRPr="009968E4">
              <w:rPr>
                <w:rFonts w:ascii="Times New Roman" w:hAnsi="Times New Roman"/>
                <w:color w:val="000000"/>
              </w:rPr>
              <w:t xml:space="preserve">.  </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hAnsi="Times New Roman"/>
              </w:rPr>
            </w:pPr>
            <w:r w:rsidRPr="009968E4">
              <w:rPr>
                <w:rFonts w:ascii="Times New Roman" w:eastAsia="Times New Roman" w:hAnsi="Times New Roman"/>
                <w:color w:val="222222"/>
              </w:rPr>
              <w:t>Тренажёр « Гребля»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rPr>
            </w:pPr>
            <w:r w:rsidRPr="009968E4">
              <w:rPr>
                <w:rFonts w:ascii="Times New Roman" w:hAnsi="Times New Roman"/>
                <w:color w:val="000000"/>
              </w:rPr>
              <w:t>1</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Мячи волейбольные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18</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Мячи баскетбольные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21</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Мячи футбольные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22</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Скакалки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14</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Обручи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7</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Форма и синяя и желтая  Леонидовка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8</w:t>
            </w:r>
            <w:r>
              <w:rPr>
                <w:rFonts w:ascii="Times New Roman" w:hAnsi="Times New Roman"/>
              </w:rPr>
              <w:t>,</w:t>
            </w:r>
            <w:r w:rsidRPr="009968E4">
              <w:rPr>
                <w:rFonts w:ascii="Times New Roman" w:hAnsi="Times New Roman"/>
              </w:rPr>
              <w:t xml:space="preserve"> 6</w:t>
            </w:r>
            <w:r>
              <w:rPr>
                <w:rFonts w:ascii="Times New Roman" w:hAnsi="Times New Roman"/>
              </w:rPr>
              <w:t>,</w:t>
            </w:r>
            <w:r w:rsidRPr="009968E4">
              <w:rPr>
                <w:rFonts w:ascii="Times New Roman" w:hAnsi="Times New Roman"/>
              </w:rPr>
              <w:t xml:space="preserve"> 12</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Лыжи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14</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4943EB">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Колодки беговые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6</w:t>
            </w:r>
          </w:p>
        </w:tc>
      </w:tr>
      <w:tr w:rsidR="009968E4" w:rsidRPr="009968E4" w:rsidTr="009968E4">
        <w:trPr>
          <w:trHeight w:val="307"/>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w:t>
            </w:r>
            <w:r w:rsidRPr="009968E4">
              <w:rPr>
                <w:rFonts w:ascii="Times New Roman" w:hAnsi="Times New Roman"/>
                <w:color w:val="000000"/>
              </w:rPr>
              <w:t>.</w:t>
            </w:r>
          </w:p>
        </w:tc>
        <w:tc>
          <w:tcPr>
            <w:tcW w:w="6697"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rPr>
                <w:rFonts w:ascii="Times New Roman" w:eastAsia="Times New Roman" w:hAnsi="Times New Roman"/>
                <w:color w:val="222222"/>
              </w:rPr>
            </w:pPr>
            <w:r w:rsidRPr="009968E4">
              <w:rPr>
                <w:rFonts w:ascii="Times New Roman" w:eastAsia="Times New Roman" w:hAnsi="Times New Roman"/>
                <w:color w:val="222222"/>
              </w:rPr>
              <w:t xml:space="preserve">Коньки </w:t>
            </w:r>
            <w:r>
              <w:rPr>
                <w:rFonts w:ascii="Times New Roman" w:eastAsia="Times New Roman" w:hAnsi="Times New Roman"/>
                <w:color w:val="222222"/>
              </w:rPr>
              <w:t>и</w:t>
            </w:r>
            <w:r w:rsidRPr="009968E4">
              <w:rPr>
                <w:rFonts w:ascii="Times New Roman" w:eastAsia="Times New Roman" w:hAnsi="Times New Roman"/>
                <w:color w:val="222222"/>
              </w:rPr>
              <w:t xml:space="preserve"> женские и мужские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68E4" w:rsidRPr="009968E4" w:rsidRDefault="009968E4" w:rsidP="009968E4">
            <w:pPr>
              <w:shd w:val="clear" w:color="auto" w:fill="FFFFFF"/>
              <w:autoSpaceDE w:val="0"/>
              <w:autoSpaceDN w:val="0"/>
              <w:adjustRightInd w:val="0"/>
              <w:spacing w:after="0" w:line="240" w:lineRule="auto"/>
              <w:jc w:val="center"/>
              <w:rPr>
                <w:rFonts w:ascii="Times New Roman" w:hAnsi="Times New Roman"/>
                <w:color w:val="000000"/>
              </w:rPr>
            </w:pPr>
            <w:r w:rsidRPr="009968E4">
              <w:rPr>
                <w:rFonts w:ascii="Times New Roman" w:hAnsi="Times New Roman"/>
              </w:rPr>
              <w:t>3</w:t>
            </w:r>
            <w:r>
              <w:rPr>
                <w:rFonts w:ascii="Times New Roman" w:hAnsi="Times New Roman"/>
              </w:rPr>
              <w:t>,</w:t>
            </w:r>
            <w:r w:rsidRPr="009968E4">
              <w:rPr>
                <w:rFonts w:ascii="Times New Roman" w:hAnsi="Times New Roman"/>
              </w:rPr>
              <w:t xml:space="preserve"> 2</w:t>
            </w:r>
          </w:p>
        </w:tc>
      </w:tr>
    </w:tbl>
    <w:p w:rsidR="009968E4" w:rsidRPr="009968E4" w:rsidRDefault="009968E4" w:rsidP="00111F07">
      <w:pPr>
        <w:autoSpaceDE w:val="0"/>
        <w:autoSpaceDN w:val="0"/>
        <w:adjustRightInd w:val="0"/>
        <w:spacing w:after="0" w:line="240" w:lineRule="auto"/>
        <w:ind w:right="-143"/>
        <w:jc w:val="center"/>
        <w:rPr>
          <w:rFonts w:ascii="Times New Roman" w:hAnsi="Times New Roman"/>
          <w:b/>
          <w:bCs/>
        </w:rPr>
      </w:pPr>
    </w:p>
    <w:p w:rsidR="00CF604B" w:rsidRPr="00CF604B" w:rsidRDefault="00CF604B" w:rsidP="00CF604B">
      <w:pPr>
        <w:spacing w:after="160" w:line="259" w:lineRule="auto"/>
        <w:ind w:right="-143"/>
        <w:jc w:val="center"/>
        <w:rPr>
          <w:rFonts w:ascii="Times New Roman" w:hAnsi="Times New Roman"/>
          <w:b/>
        </w:rPr>
      </w:pPr>
      <w:r>
        <w:rPr>
          <w:rFonts w:ascii="Times New Roman" w:hAnsi="Times New Roman"/>
          <w:b/>
        </w:rPr>
        <w:t xml:space="preserve">Технология </w:t>
      </w:r>
    </w:p>
    <w:tbl>
      <w:tblPr>
        <w:tblStyle w:val="a4"/>
        <w:tblW w:w="0" w:type="auto"/>
        <w:tblInd w:w="108" w:type="dxa"/>
        <w:tblLook w:val="04A0"/>
      </w:tblPr>
      <w:tblGrid>
        <w:gridCol w:w="965"/>
        <w:gridCol w:w="6406"/>
        <w:gridCol w:w="1418"/>
      </w:tblGrid>
      <w:tr w:rsidR="00CF604B" w:rsidRPr="00CF604B" w:rsidTr="00CF604B">
        <w:tc>
          <w:tcPr>
            <w:tcW w:w="965" w:type="dxa"/>
          </w:tcPr>
          <w:p w:rsidR="00CF604B" w:rsidRPr="00CF604B" w:rsidRDefault="00CF604B" w:rsidP="00CF604B">
            <w:pPr>
              <w:pStyle w:val="af1"/>
              <w:ind w:firstLine="0"/>
              <w:jc w:val="center"/>
              <w:rPr>
                <w:b/>
                <w:sz w:val="22"/>
                <w:szCs w:val="22"/>
              </w:rPr>
            </w:pPr>
            <w:r w:rsidRPr="00CF604B">
              <w:rPr>
                <w:b/>
                <w:sz w:val="22"/>
                <w:szCs w:val="22"/>
              </w:rPr>
              <w:t>№</w:t>
            </w:r>
          </w:p>
          <w:p w:rsidR="00CF604B" w:rsidRPr="00CF604B" w:rsidRDefault="00CF604B" w:rsidP="00CF604B">
            <w:pPr>
              <w:pStyle w:val="af1"/>
              <w:ind w:firstLine="0"/>
              <w:jc w:val="center"/>
              <w:rPr>
                <w:b/>
                <w:sz w:val="22"/>
                <w:szCs w:val="22"/>
              </w:rPr>
            </w:pPr>
            <w:r w:rsidRPr="00CF604B">
              <w:rPr>
                <w:b/>
                <w:sz w:val="22"/>
                <w:szCs w:val="22"/>
              </w:rPr>
              <w:t>п/п</w:t>
            </w:r>
          </w:p>
        </w:tc>
        <w:tc>
          <w:tcPr>
            <w:tcW w:w="6406" w:type="dxa"/>
          </w:tcPr>
          <w:p w:rsidR="00CF604B" w:rsidRPr="00CF604B" w:rsidRDefault="00CF604B" w:rsidP="00CF604B">
            <w:pPr>
              <w:pStyle w:val="af1"/>
              <w:jc w:val="center"/>
              <w:rPr>
                <w:b/>
                <w:sz w:val="22"/>
                <w:szCs w:val="22"/>
              </w:rPr>
            </w:pPr>
            <w:r w:rsidRPr="00CF604B">
              <w:rPr>
                <w:b/>
                <w:sz w:val="22"/>
                <w:szCs w:val="22"/>
              </w:rPr>
              <w:t>Наименование</w:t>
            </w:r>
          </w:p>
        </w:tc>
        <w:tc>
          <w:tcPr>
            <w:tcW w:w="1418" w:type="dxa"/>
          </w:tcPr>
          <w:p w:rsidR="00CF604B" w:rsidRPr="00CF604B" w:rsidRDefault="00CF604B" w:rsidP="00CF604B">
            <w:pPr>
              <w:pStyle w:val="af1"/>
              <w:ind w:firstLine="0"/>
              <w:jc w:val="center"/>
              <w:rPr>
                <w:b/>
                <w:sz w:val="22"/>
                <w:szCs w:val="22"/>
              </w:rPr>
            </w:pPr>
            <w:r w:rsidRPr="00CF604B">
              <w:rPr>
                <w:b/>
                <w:sz w:val="22"/>
                <w:szCs w:val="22"/>
              </w:rPr>
              <w:t>Количество</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1</w:t>
            </w:r>
          </w:p>
        </w:tc>
        <w:tc>
          <w:tcPr>
            <w:tcW w:w="6406" w:type="dxa"/>
          </w:tcPr>
          <w:p w:rsidR="00CF604B" w:rsidRPr="00CF604B" w:rsidRDefault="00CF604B" w:rsidP="00CF604B">
            <w:pPr>
              <w:pStyle w:val="af1"/>
              <w:rPr>
                <w:sz w:val="22"/>
                <w:szCs w:val="22"/>
              </w:rPr>
            </w:pPr>
            <w:r w:rsidRPr="00CF604B">
              <w:rPr>
                <w:sz w:val="22"/>
                <w:szCs w:val="22"/>
              </w:rPr>
              <w:t>Шкаф для учебников</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2</w:t>
            </w:r>
          </w:p>
        </w:tc>
        <w:tc>
          <w:tcPr>
            <w:tcW w:w="6406" w:type="dxa"/>
          </w:tcPr>
          <w:p w:rsidR="00CF604B" w:rsidRPr="00CF604B" w:rsidRDefault="00CF604B" w:rsidP="00CF604B">
            <w:pPr>
              <w:pStyle w:val="af1"/>
              <w:rPr>
                <w:sz w:val="22"/>
                <w:szCs w:val="22"/>
              </w:rPr>
            </w:pPr>
            <w:r w:rsidRPr="00CF604B">
              <w:rPr>
                <w:sz w:val="22"/>
                <w:szCs w:val="22"/>
              </w:rPr>
              <w:t xml:space="preserve">Шкаф для стендов </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3</w:t>
            </w:r>
          </w:p>
        </w:tc>
        <w:tc>
          <w:tcPr>
            <w:tcW w:w="6406" w:type="dxa"/>
          </w:tcPr>
          <w:p w:rsidR="00CF604B" w:rsidRPr="00CF604B" w:rsidRDefault="00CF604B" w:rsidP="00CF604B">
            <w:pPr>
              <w:pStyle w:val="af1"/>
              <w:rPr>
                <w:sz w:val="22"/>
                <w:szCs w:val="22"/>
              </w:rPr>
            </w:pPr>
            <w:r w:rsidRPr="00CF604B">
              <w:rPr>
                <w:sz w:val="22"/>
                <w:szCs w:val="22"/>
              </w:rPr>
              <w:t xml:space="preserve">Электрическая плитка </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4</w:t>
            </w:r>
          </w:p>
        </w:tc>
        <w:tc>
          <w:tcPr>
            <w:tcW w:w="6406" w:type="dxa"/>
          </w:tcPr>
          <w:p w:rsidR="00CF604B" w:rsidRPr="00CF604B" w:rsidRDefault="00CF604B" w:rsidP="00CF604B">
            <w:pPr>
              <w:pStyle w:val="af1"/>
              <w:rPr>
                <w:sz w:val="22"/>
                <w:szCs w:val="22"/>
              </w:rPr>
            </w:pPr>
            <w:r w:rsidRPr="00CF604B">
              <w:rPr>
                <w:sz w:val="22"/>
                <w:szCs w:val="22"/>
              </w:rPr>
              <w:t>Электрический утюг</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5</w:t>
            </w:r>
          </w:p>
        </w:tc>
        <w:tc>
          <w:tcPr>
            <w:tcW w:w="6406" w:type="dxa"/>
          </w:tcPr>
          <w:p w:rsidR="00CF604B" w:rsidRPr="00CF604B" w:rsidRDefault="00CF604B" w:rsidP="00CF604B">
            <w:pPr>
              <w:pStyle w:val="af1"/>
              <w:rPr>
                <w:sz w:val="22"/>
                <w:szCs w:val="22"/>
              </w:rPr>
            </w:pPr>
            <w:r w:rsidRPr="00CF604B">
              <w:rPr>
                <w:sz w:val="22"/>
                <w:szCs w:val="22"/>
              </w:rPr>
              <w:t>Машинка швейная (не пригодна для работы)</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6</w:t>
            </w:r>
          </w:p>
        </w:tc>
        <w:tc>
          <w:tcPr>
            <w:tcW w:w="6406" w:type="dxa"/>
          </w:tcPr>
          <w:p w:rsidR="00CF604B" w:rsidRPr="00CF604B" w:rsidRDefault="00CF604B" w:rsidP="00CF604B">
            <w:pPr>
              <w:pStyle w:val="af1"/>
              <w:rPr>
                <w:sz w:val="22"/>
                <w:szCs w:val="22"/>
              </w:rPr>
            </w:pPr>
            <w:r w:rsidRPr="00CF604B">
              <w:rPr>
                <w:sz w:val="22"/>
                <w:szCs w:val="22"/>
              </w:rPr>
              <w:t xml:space="preserve">Разделочные доски </w:t>
            </w:r>
          </w:p>
        </w:tc>
        <w:tc>
          <w:tcPr>
            <w:tcW w:w="1418" w:type="dxa"/>
          </w:tcPr>
          <w:p w:rsidR="00CF604B" w:rsidRPr="00CF604B" w:rsidRDefault="00CF604B" w:rsidP="00CF604B">
            <w:pPr>
              <w:pStyle w:val="af1"/>
              <w:rPr>
                <w:sz w:val="22"/>
                <w:szCs w:val="22"/>
              </w:rPr>
            </w:pPr>
            <w:r w:rsidRPr="00CF604B">
              <w:rPr>
                <w:sz w:val="22"/>
                <w:szCs w:val="22"/>
              </w:rPr>
              <w:t>7</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7</w:t>
            </w:r>
          </w:p>
        </w:tc>
        <w:tc>
          <w:tcPr>
            <w:tcW w:w="6406" w:type="dxa"/>
          </w:tcPr>
          <w:p w:rsidR="00CF604B" w:rsidRPr="00CF604B" w:rsidRDefault="00CF604B" w:rsidP="00CF604B">
            <w:pPr>
              <w:pStyle w:val="af1"/>
              <w:rPr>
                <w:sz w:val="22"/>
                <w:szCs w:val="22"/>
              </w:rPr>
            </w:pPr>
            <w:r w:rsidRPr="00CF604B">
              <w:rPr>
                <w:sz w:val="22"/>
                <w:szCs w:val="22"/>
              </w:rPr>
              <w:t>Вешалка с крючками</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8</w:t>
            </w:r>
          </w:p>
        </w:tc>
        <w:tc>
          <w:tcPr>
            <w:tcW w:w="6406" w:type="dxa"/>
          </w:tcPr>
          <w:p w:rsidR="00CF604B" w:rsidRPr="00CF604B" w:rsidRDefault="00CF604B" w:rsidP="00CF604B">
            <w:pPr>
              <w:pStyle w:val="af1"/>
              <w:rPr>
                <w:sz w:val="22"/>
                <w:szCs w:val="22"/>
              </w:rPr>
            </w:pPr>
            <w:r w:rsidRPr="00CF604B">
              <w:rPr>
                <w:sz w:val="22"/>
                <w:szCs w:val="22"/>
              </w:rPr>
              <w:t xml:space="preserve">Стол учительский </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jc w:val="center"/>
              <w:rPr>
                <w:sz w:val="22"/>
                <w:szCs w:val="22"/>
              </w:rPr>
            </w:pPr>
            <w:r>
              <w:rPr>
                <w:sz w:val="22"/>
                <w:szCs w:val="22"/>
              </w:rPr>
              <w:t>9</w:t>
            </w:r>
          </w:p>
        </w:tc>
        <w:tc>
          <w:tcPr>
            <w:tcW w:w="6406" w:type="dxa"/>
          </w:tcPr>
          <w:p w:rsidR="00CF604B" w:rsidRPr="00CF604B" w:rsidRDefault="00CF604B" w:rsidP="00CF604B">
            <w:pPr>
              <w:pStyle w:val="af1"/>
              <w:rPr>
                <w:sz w:val="22"/>
                <w:szCs w:val="22"/>
              </w:rPr>
            </w:pPr>
            <w:r w:rsidRPr="00CF604B">
              <w:rPr>
                <w:sz w:val="22"/>
                <w:szCs w:val="22"/>
              </w:rPr>
              <w:t xml:space="preserve">Столы ученические </w:t>
            </w:r>
          </w:p>
        </w:tc>
        <w:tc>
          <w:tcPr>
            <w:tcW w:w="1418" w:type="dxa"/>
          </w:tcPr>
          <w:p w:rsidR="00CF604B" w:rsidRPr="00CF604B" w:rsidRDefault="00CF604B" w:rsidP="00CF604B">
            <w:pPr>
              <w:pStyle w:val="af1"/>
              <w:rPr>
                <w:sz w:val="22"/>
                <w:szCs w:val="22"/>
              </w:rPr>
            </w:pPr>
            <w:r w:rsidRPr="00CF604B">
              <w:rPr>
                <w:sz w:val="22"/>
                <w:szCs w:val="22"/>
              </w:rPr>
              <w:t>10</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10</w:t>
            </w:r>
          </w:p>
        </w:tc>
        <w:tc>
          <w:tcPr>
            <w:tcW w:w="6406" w:type="dxa"/>
          </w:tcPr>
          <w:p w:rsidR="00CF604B" w:rsidRPr="00CF604B" w:rsidRDefault="00CF604B" w:rsidP="00CF604B">
            <w:pPr>
              <w:pStyle w:val="af1"/>
              <w:rPr>
                <w:sz w:val="22"/>
                <w:szCs w:val="22"/>
              </w:rPr>
            </w:pPr>
            <w:r w:rsidRPr="00CF604B">
              <w:rPr>
                <w:sz w:val="22"/>
                <w:szCs w:val="22"/>
              </w:rPr>
              <w:t>Стул учительский</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11</w:t>
            </w:r>
          </w:p>
        </w:tc>
        <w:tc>
          <w:tcPr>
            <w:tcW w:w="6406" w:type="dxa"/>
          </w:tcPr>
          <w:p w:rsidR="00CF604B" w:rsidRPr="00CF604B" w:rsidRDefault="00CF604B" w:rsidP="00CF604B">
            <w:pPr>
              <w:pStyle w:val="af1"/>
              <w:rPr>
                <w:sz w:val="22"/>
                <w:szCs w:val="22"/>
              </w:rPr>
            </w:pPr>
            <w:r w:rsidRPr="00CF604B">
              <w:rPr>
                <w:sz w:val="22"/>
                <w:szCs w:val="22"/>
              </w:rPr>
              <w:t>Стул ученический</w:t>
            </w:r>
          </w:p>
        </w:tc>
        <w:tc>
          <w:tcPr>
            <w:tcW w:w="1418" w:type="dxa"/>
          </w:tcPr>
          <w:p w:rsidR="00CF604B" w:rsidRPr="00CF604B" w:rsidRDefault="00CF604B" w:rsidP="00CF604B">
            <w:pPr>
              <w:pStyle w:val="af1"/>
              <w:rPr>
                <w:sz w:val="22"/>
                <w:szCs w:val="22"/>
              </w:rPr>
            </w:pPr>
            <w:r w:rsidRPr="00CF604B">
              <w:rPr>
                <w:sz w:val="22"/>
                <w:szCs w:val="22"/>
              </w:rPr>
              <w:t>21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12</w:t>
            </w:r>
          </w:p>
        </w:tc>
        <w:tc>
          <w:tcPr>
            <w:tcW w:w="6406" w:type="dxa"/>
          </w:tcPr>
          <w:p w:rsidR="00CF604B" w:rsidRPr="00CF604B" w:rsidRDefault="00CF604B" w:rsidP="00CF604B">
            <w:pPr>
              <w:pStyle w:val="af1"/>
              <w:rPr>
                <w:sz w:val="22"/>
                <w:szCs w:val="22"/>
              </w:rPr>
            </w:pPr>
            <w:r w:rsidRPr="00CF604B">
              <w:rPr>
                <w:sz w:val="22"/>
                <w:szCs w:val="22"/>
              </w:rPr>
              <w:t>Доска</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13</w:t>
            </w:r>
          </w:p>
        </w:tc>
        <w:tc>
          <w:tcPr>
            <w:tcW w:w="6406" w:type="dxa"/>
          </w:tcPr>
          <w:p w:rsidR="00CF604B" w:rsidRPr="00CF604B" w:rsidRDefault="00CF604B" w:rsidP="00CF604B">
            <w:pPr>
              <w:pStyle w:val="af1"/>
              <w:rPr>
                <w:sz w:val="22"/>
                <w:szCs w:val="22"/>
              </w:rPr>
            </w:pPr>
            <w:r w:rsidRPr="00CF604B">
              <w:rPr>
                <w:sz w:val="22"/>
                <w:szCs w:val="22"/>
              </w:rPr>
              <w:t>Вилки</w:t>
            </w:r>
          </w:p>
        </w:tc>
        <w:tc>
          <w:tcPr>
            <w:tcW w:w="1418" w:type="dxa"/>
          </w:tcPr>
          <w:p w:rsidR="00CF604B" w:rsidRPr="00CF604B" w:rsidRDefault="00CF604B" w:rsidP="00CF604B">
            <w:pPr>
              <w:pStyle w:val="af1"/>
              <w:rPr>
                <w:sz w:val="22"/>
                <w:szCs w:val="22"/>
              </w:rPr>
            </w:pPr>
            <w:r w:rsidRPr="00CF604B">
              <w:rPr>
                <w:sz w:val="22"/>
                <w:szCs w:val="22"/>
              </w:rPr>
              <w:t>6</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14</w:t>
            </w:r>
          </w:p>
        </w:tc>
        <w:tc>
          <w:tcPr>
            <w:tcW w:w="6406" w:type="dxa"/>
          </w:tcPr>
          <w:p w:rsidR="00CF604B" w:rsidRPr="00CF604B" w:rsidRDefault="00CF604B" w:rsidP="00CF604B">
            <w:pPr>
              <w:pStyle w:val="af1"/>
              <w:rPr>
                <w:sz w:val="22"/>
                <w:szCs w:val="22"/>
              </w:rPr>
            </w:pPr>
            <w:r w:rsidRPr="00CF604B">
              <w:rPr>
                <w:sz w:val="22"/>
                <w:szCs w:val="22"/>
              </w:rPr>
              <w:t>Ложки</w:t>
            </w:r>
          </w:p>
        </w:tc>
        <w:tc>
          <w:tcPr>
            <w:tcW w:w="1418" w:type="dxa"/>
          </w:tcPr>
          <w:p w:rsidR="00CF604B" w:rsidRPr="00CF604B" w:rsidRDefault="00CF604B" w:rsidP="00CF604B">
            <w:pPr>
              <w:pStyle w:val="af1"/>
              <w:rPr>
                <w:sz w:val="22"/>
                <w:szCs w:val="22"/>
              </w:rPr>
            </w:pPr>
            <w:r w:rsidRPr="00CF604B">
              <w:rPr>
                <w:sz w:val="22"/>
                <w:szCs w:val="22"/>
              </w:rPr>
              <w:t>6</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15</w:t>
            </w:r>
          </w:p>
        </w:tc>
        <w:tc>
          <w:tcPr>
            <w:tcW w:w="6406" w:type="dxa"/>
          </w:tcPr>
          <w:p w:rsidR="00CF604B" w:rsidRPr="00CF604B" w:rsidRDefault="00CF604B" w:rsidP="00CF604B">
            <w:pPr>
              <w:pStyle w:val="af1"/>
              <w:rPr>
                <w:sz w:val="22"/>
                <w:szCs w:val="22"/>
              </w:rPr>
            </w:pPr>
            <w:r w:rsidRPr="00CF604B">
              <w:rPr>
                <w:sz w:val="22"/>
                <w:szCs w:val="22"/>
              </w:rPr>
              <w:t>Салфетници</w:t>
            </w:r>
          </w:p>
        </w:tc>
        <w:tc>
          <w:tcPr>
            <w:tcW w:w="1418" w:type="dxa"/>
          </w:tcPr>
          <w:p w:rsidR="00CF604B" w:rsidRPr="00CF604B" w:rsidRDefault="00CF604B" w:rsidP="00CF604B">
            <w:pPr>
              <w:pStyle w:val="af1"/>
              <w:rPr>
                <w:sz w:val="22"/>
                <w:szCs w:val="22"/>
              </w:rPr>
            </w:pPr>
            <w:r w:rsidRPr="00CF604B">
              <w:rPr>
                <w:sz w:val="22"/>
                <w:szCs w:val="22"/>
              </w:rPr>
              <w:t>3</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16</w:t>
            </w:r>
          </w:p>
        </w:tc>
        <w:tc>
          <w:tcPr>
            <w:tcW w:w="6406" w:type="dxa"/>
          </w:tcPr>
          <w:p w:rsidR="00CF604B" w:rsidRPr="00CF604B" w:rsidRDefault="00CF604B" w:rsidP="00CF604B">
            <w:pPr>
              <w:pStyle w:val="af1"/>
              <w:rPr>
                <w:sz w:val="22"/>
                <w:szCs w:val="22"/>
              </w:rPr>
            </w:pPr>
            <w:r w:rsidRPr="00CF604B">
              <w:rPr>
                <w:sz w:val="22"/>
                <w:szCs w:val="22"/>
              </w:rPr>
              <w:t>Чайный сервиз на 6 персон</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17</w:t>
            </w:r>
          </w:p>
        </w:tc>
        <w:tc>
          <w:tcPr>
            <w:tcW w:w="6406" w:type="dxa"/>
          </w:tcPr>
          <w:p w:rsidR="00CF604B" w:rsidRPr="00CF604B" w:rsidRDefault="00CF604B" w:rsidP="00CF604B">
            <w:pPr>
              <w:pStyle w:val="af1"/>
              <w:rPr>
                <w:sz w:val="22"/>
                <w:szCs w:val="22"/>
              </w:rPr>
            </w:pPr>
            <w:r w:rsidRPr="00CF604B">
              <w:rPr>
                <w:sz w:val="22"/>
                <w:szCs w:val="22"/>
              </w:rPr>
              <w:t>Тарелки</w:t>
            </w:r>
          </w:p>
        </w:tc>
        <w:tc>
          <w:tcPr>
            <w:tcW w:w="1418" w:type="dxa"/>
          </w:tcPr>
          <w:p w:rsidR="00CF604B" w:rsidRPr="00CF604B" w:rsidRDefault="00CF604B" w:rsidP="00CF604B">
            <w:pPr>
              <w:pStyle w:val="af1"/>
              <w:rPr>
                <w:sz w:val="22"/>
                <w:szCs w:val="22"/>
              </w:rPr>
            </w:pPr>
            <w:r w:rsidRPr="00CF604B">
              <w:rPr>
                <w:sz w:val="22"/>
                <w:szCs w:val="22"/>
              </w:rPr>
              <w:t>24</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lastRenderedPageBreak/>
              <w:t>18</w:t>
            </w:r>
          </w:p>
        </w:tc>
        <w:tc>
          <w:tcPr>
            <w:tcW w:w="6406" w:type="dxa"/>
          </w:tcPr>
          <w:p w:rsidR="00CF604B" w:rsidRPr="00CF604B" w:rsidRDefault="00CF604B" w:rsidP="00CF604B">
            <w:pPr>
              <w:pStyle w:val="af1"/>
              <w:rPr>
                <w:sz w:val="22"/>
                <w:szCs w:val="22"/>
              </w:rPr>
            </w:pPr>
            <w:r w:rsidRPr="00CF604B">
              <w:rPr>
                <w:sz w:val="22"/>
                <w:szCs w:val="22"/>
              </w:rPr>
              <w:t>Урна для мусора</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19</w:t>
            </w:r>
          </w:p>
        </w:tc>
        <w:tc>
          <w:tcPr>
            <w:tcW w:w="6406" w:type="dxa"/>
          </w:tcPr>
          <w:p w:rsidR="00CF604B" w:rsidRPr="00CF604B" w:rsidRDefault="00CF604B" w:rsidP="00CF604B">
            <w:pPr>
              <w:pStyle w:val="af1"/>
              <w:rPr>
                <w:sz w:val="22"/>
                <w:szCs w:val="22"/>
              </w:rPr>
            </w:pPr>
            <w:r w:rsidRPr="00CF604B">
              <w:rPr>
                <w:sz w:val="22"/>
                <w:szCs w:val="22"/>
              </w:rPr>
              <w:t>Стенд по технике безопасности</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20</w:t>
            </w:r>
          </w:p>
        </w:tc>
        <w:tc>
          <w:tcPr>
            <w:tcW w:w="6406" w:type="dxa"/>
          </w:tcPr>
          <w:p w:rsidR="00CF604B" w:rsidRPr="00CF604B" w:rsidRDefault="00CF604B" w:rsidP="00CF604B">
            <w:pPr>
              <w:pStyle w:val="af1"/>
              <w:rPr>
                <w:sz w:val="22"/>
                <w:szCs w:val="22"/>
              </w:rPr>
            </w:pPr>
            <w:r w:rsidRPr="00CF604B">
              <w:rPr>
                <w:sz w:val="22"/>
                <w:szCs w:val="22"/>
              </w:rPr>
              <w:t>Тематические стенды</w:t>
            </w:r>
          </w:p>
        </w:tc>
        <w:tc>
          <w:tcPr>
            <w:tcW w:w="1418" w:type="dxa"/>
          </w:tcPr>
          <w:p w:rsidR="00CF604B" w:rsidRPr="00CF604B" w:rsidRDefault="00CF604B" w:rsidP="00CF604B">
            <w:pPr>
              <w:pStyle w:val="af1"/>
              <w:rPr>
                <w:sz w:val="22"/>
                <w:szCs w:val="22"/>
              </w:rPr>
            </w:pPr>
            <w:r w:rsidRPr="00CF604B">
              <w:rPr>
                <w:sz w:val="22"/>
                <w:szCs w:val="22"/>
              </w:rPr>
              <w:t>4</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21</w:t>
            </w:r>
          </w:p>
        </w:tc>
        <w:tc>
          <w:tcPr>
            <w:tcW w:w="6406" w:type="dxa"/>
          </w:tcPr>
          <w:p w:rsidR="00CF604B" w:rsidRPr="00CF604B" w:rsidRDefault="00CF604B" w:rsidP="00CF604B">
            <w:pPr>
              <w:pStyle w:val="af1"/>
              <w:rPr>
                <w:sz w:val="22"/>
                <w:szCs w:val="22"/>
              </w:rPr>
            </w:pPr>
            <w:r w:rsidRPr="00CF604B">
              <w:rPr>
                <w:sz w:val="22"/>
                <w:szCs w:val="22"/>
              </w:rPr>
              <w:t>Огнетушитель порошковый</w:t>
            </w:r>
          </w:p>
        </w:tc>
        <w:tc>
          <w:tcPr>
            <w:tcW w:w="1418" w:type="dxa"/>
          </w:tcPr>
          <w:p w:rsidR="00CF604B" w:rsidRPr="00CF604B" w:rsidRDefault="00CF604B" w:rsidP="00CF604B">
            <w:pPr>
              <w:pStyle w:val="af1"/>
              <w:rPr>
                <w:sz w:val="22"/>
                <w:szCs w:val="22"/>
              </w:rPr>
            </w:pPr>
            <w:r w:rsidRPr="00CF604B">
              <w:rPr>
                <w:sz w:val="22"/>
                <w:szCs w:val="22"/>
              </w:rPr>
              <w:t>1</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22</w:t>
            </w:r>
          </w:p>
        </w:tc>
        <w:tc>
          <w:tcPr>
            <w:tcW w:w="6406" w:type="dxa"/>
          </w:tcPr>
          <w:p w:rsidR="00CF604B" w:rsidRPr="00CF604B" w:rsidRDefault="00CF604B" w:rsidP="00CF604B">
            <w:pPr>
              <w:pStyle w:val="af1"/>
              <w:rPr>
                <w:sz w:val="22"/>
                <w:szCs w:val="22"/>
              </w:rPr>
            </w:pPr>
            <w:r w:rsidRPr="00CF604B">
              <w:rPr>
                <w:sz w:val="22"/>
                <w:szCs w:val="22"/>
              </w:rPr>
              <w:t>Пластиковые стаканы</w:t>
            </w:r>
          </w:p>
        </w:tc>
        <w:tc>
          <w:tcPr>
            <w:tcW w:w="1418" w:type="dxa"/>
          </w:tcPr>
          <w:p w:rsidR="00CF604B" w:rsidRPr="00CF604B" w:rsidRDefault="00CF604B" w:rsidP="00CF604B">
            <w:pPr>
              <w:pStyle w:val="af1"/>
              <w:rPr>
                <w:sz w:val="22"/>
                <w:szCs w:val="22"/>
              </w:rPr>
            </w:pPr>
            <w:r w:rsidRPr="00CF604B">
              <w:rPr>
                <w:sz w:val="22"/>
                <w:szCs w:val="22"/>
              </w:rPr>
              <w:t>10</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23</w:t>
            </w:r>
          </w:p>
        </w:tc>
        <w:tc>
          <w:tcPr>
            <w:tcW w:w="6406" w:type="dxa"/>
          </w:tcPr>
          <w:p w:rsidR="00CF604B" w:rsidRPr="00CF604B" w:rsidRDefault="00CF604B" w:rsidP="00CF604B">
            <w:pPr>
              <w:pStyle w:val="af1"/>
              <w:rPr>
                <w:sz w:val="22"/>
                <w:szCs w:val="22"/>
              </w:rPr>
            </w:pPr>
            <w:r w:rsidRPr="00CF604B">
              <w:rPr>
                <w:sz w:val="22"/>
                <w:szCs w:val="22"/>
              </w:rPr>
              <w:t>Столы для приготовления пищи</w:t>
            </w:r>
          </w:p>
        </w:tc>
        <w:tc>
          <w:tcPr>
            <w:tcW w:w="1418" w:type="dxa"/>
          </w:tcPr>
          <w:p w:rsidR="00CF604B" w:rsidRPr="00CF604B" w:rsidRDefault="00CF604B" w:rsidP="00CF604B">
            <w:pPr>
              <w:pStyle w:val="af1"/>
              <w:rPr>
                <w:sz w:val="22"/>
                <w:szCs w:val="22"/>
              </w:rPr>
            </w:pPr>
            <w:r w:rsidRPr="00CF604B">
              <w:rPr>
                <w:sz w:val="22"/>
                <w:szCs w:val="22"/>
              </w:rPr>
              <w:t>5</w:t>
            </w:r>
          </w:p>
        </w:tc>
      </w:tr>
      <w:tr w:rsidR="00CF604B" w:rsidRPr="00CF604B" w:rsidTr="00CF604B">
        <w:tc>
          <w:tcPr>
            <w:tcW w:w="965" w:type="dxa"/>
          </w:tcPr>
          <w:p w:rsidR="00CF604B" w:rsidRPr="00CF604B" w:rsidRDefault="00CF604B" w:rsidP="00CF604B">
            <w:pPr>
              <w:pStyle w:val="af1"/>
              <w:ind w:firstLine="0"/>
              <w:jc w:val="center"/>
              <w:rPr>
                <w:sz w:val="22"/>
                <w:szCs w:val="22"/>
              </w:rPr>
            </w:pPr>
            <w:r>
              <w:rPr>
                <w:sz w:val="22"/>
                <w:szCs w:val="22"/>
              </w:rPr>
              <w:t>24</w:t>
            </w:r>
          </w:p>
        </w:tc>
        <w:tc>
          <w:tcPr>
            <w:tcW w:w="6406" w:type="dxa"/>
          </w:tcPr>
          <w:p w:rsidR="00CF604B" w:rsidRPr="00CF604B" w:rsidRDefault="00CF604B" w:rsidP="00CF604B">
            <w:pPr>
              <w:pStyle w:val="af1"/>
              <w:rPr>
                <w:sz w:val="22"/>
                <w:szCs w:val="22"/>
              </w:rPr>
            </w:pPr>
            <w:r w:rsidRPr="00CF604B">
              <w:rPr>
                <w:sz w:val="22"/>
                <w:szCs w:val="22"/>
              </w:rPr>
              <w:t>Гладильная доска</w:t>
            </w:r>
          </w:p>
        </w:tc>
        <w:tc>
          <w:tcPr>
            <w:tcW w:w="1418" w:type="dxa"/>
          </w:tcPr>
          <w:p w:rsidR="00CF604B" w:rsidRPr="00CF604B" w:rsidRDefault="00CF604B" w:rsidP="00CF604B">
            <w:pPr>
              <w:pStyle w:val="af1"/>
              <w:rPr>
                <w:sz w:val="22"/>
                <w:szCs w:val="22"/>
              </w:rPr>
            </w:pPr>
            <w:r w:rsidRPr="00CF604B">
              <w:rPr>
                <w:sz w:val="22"/>
                <w:szCs w:val="22"/>
              </w:rPr>
              <w:t>1</w:t>
            </w:r>
          </w:p>
        </w:tc>
      </w:tr>
    </w:tbl>
    <w:p w:rsidR="00CF604B" w:rsidRDefault="00CF604B" w:rsidP="00E8721D">
      <w:pPr>
        <w:spacing w:after="160" w:line="259" w:lineRule="auto"/>
        <w:ind w:right="-143"/>
        <w:jc w:val="both"/>
        <w:rPr>
          <w:rFonts w:ascii="Times New Roman" w:hAnsi="Times New Roman"/>
        </w:rPr>
      </w:pPr>
    </w:p>
    <w:p w:rsidR="00CF604B" w:rsidRDefault="00CF604B" w:rsidP="00CF604B">
      <w:pPr>
        <w:spacing w:after="160" w:line="259" w:lineRule="auto"/>
        <w:ind w:right="-143"/>
        <w:jc w:val="center"/>
        <w:rPr>
          <w:rFonts w:ascii="Times New Roman" w:hAnsi="Times New Roman"/>
          <w:b/>
        </w:rPr>
      </w:pPr>
      <w:r>
        <w:rPr>
          <w:rFonts w:ascii="Times New Roman" w:hAnsi="Times New Roman"/>
          <w:b/>
        </w:rPr>
        <w:t>Основы безопасности жизнедеятельности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6212"/>
        <w:gridCol w:w="1612"/>
      </w:tblGrid>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Default="00CF604B" w:rsidP="00CF604B">
            <w:pPr>
              <w:spacing w:after="0" w:line="240" w:lineRule="auto"/>
              <w:jc w:val="center"/>
              <w:rPr>
                <w:rFonts w:ascii="Times New Roman" w:hAnsi="Times New Roman"/>
                <w:b/>
                <w:bCs/>
              </w:rPr>
            </w:pPr>
            <w:r w:rsidRPr="00CF604B">
              <w:rPr>
                <w:rFonts w:ascii="Times New Roman" w:hAnsi="Times New Roman"/>
                <w:b/>
                <w:bCs/>
              </w:rPr>
              <w:t>№</w:t>
            </w:r>
          </w:p>
          <w:p w:rsidR="00CF604B" w:rsidRPr="00CF604B" w:rsidRDefault="00CF604B" w:rsidP="00CF604B">
            <w:pPr>
              <w:spacing w:after="0" w:line="240" w:lineRule="auto"/>
              <w:jc w:val="center"/>
              <w:rPr>
                <w:rFonts w:ascii="Times New Roman" w:hAnsi="Times New Roman"/>
                <w:b/>
                <w:bCs/>
              </w:rPr>
            </w:pPr>
            <w:r w:rsidRPr="00CF604B">
              <w:rPr>
                <w:rFonts w:ascii="Times New Roman" w:hAnsi="Times New Roman"/>
                <w:b/>
                <w:bCs/>
              </w:rPr>
              <w:t>п/п</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b/>
                <w:bCs/>
              </w:rPr>
            </w:pPr>
            <w:r w:rsidRPr="00CF604B">
              <w:rPr>
                <w:rFonts w:ascii="Times New Roman" w:hAnsi="Times New Roman"/>
                <w:b/>
                <w:bCs/>
              </w:rPr>
              <w:t xml:space="preserve">Наименование </w:t>
            </w:r>
          </w:p>
          <w:p w:rsidR="00CF604B" w:rsidRPr="00CF604B" w:rsidRDefault="00CF604B" w:rsidP="00337583">
            <w:pPr>
              <w:spacing w:after="0" w:line="240" w:lineRule="auto"/>
              <w:rPr>
                <w:rFonts w:ascii="Times New Roman" w:hAnsi="Times New Roman"/>
                <w:b/>
                <w:bCs/>
              </w:rPr>
            </w:pP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b/>
                <w:bCs/>
              </w:rPr>
            </w:pPr>
            <w:r w:rsidRPr="00CF604B">
              <w:rPr>
                <w:rFonts w:ascii="Times New Roman" w:hAnsi="Times New Roman"/>
                <w:b/>
                <w:bCs/>
              </w:rPr>
              <w:t xml:space="preserve">Количество </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Стенды</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2</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Портреты</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13</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3</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Учебные пособия (брошюры)</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155шт.</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4</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Карты топографические</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5</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Комплект плакатов по стрелковому оружию</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6</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Комплект плакатов «Кинология»</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7</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Комплект приборов топографических</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8</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Плакаты тематические по ОБЖ</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36шт.</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9</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Противогаз ГП-7</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10</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Противогаз ГП-5</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40</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11</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Самоспасатель СПИ-20</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12</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Сумка санитарная</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3 шт.</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13</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Химзащитный костюм Л-1</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14</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Химзащитный костюм ОЗК</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15</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ВПХР</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16</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Дозиметр</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17</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Индивидуальный перевязочный пакет</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15шт.</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18</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Компас</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10</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19</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Курвиметр</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15шт.</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20</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Мегафон</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r w:rsidR="00CF604B" w:rsidRPr="00CF604B" w:rsidTr="00CF604B">
        <w:trPr>
          <w:jc w:val="center"/>
        </w:trPr>
        <w:tc>
          <w:tcPr>
            <w:tcW w:w="1073" w:type="dxa"/>
            <w:tcBorders>
              <w:top w:val="single" w:sz="4" w:space="0" w:color="000000"/>
              <w:left w:val="single" w:sz="4" w:space="0" w:color="000000"/>
              <w:bottom w:val="single" w:sz="4" w:space="0" w:color="000000"/>
              <w:right w:val="single" w:sz="4" w:space="0" w:color="000000"/>
            </w:tcBorders>
          </w:tcPr>
          <w:p w:rsidR="00CF604B" w:rsidRPr="00CF604B" w:rsidRDefault="00CF604B" w:rsidP="00CF604B">
            <w:pPr>
              <w:spacing w:after="0" w:line="240" w:lineRule="auto"/>
              <w:jc w:val="center"/>
              <w:rPr>
                <w:rFonts w:ascii="Times New Roman" w:hAnsi="Times New Roman"/>
              </w:rPr>
            </w:pPr>
            <w:r w:rsidRPr="00CF604B">
              <w:rPr>
                <w:rFonts w:ascii="Times New Roman" w:hAnsi="Times New Roman"/>
              </w:rPr>
              <w:t>21</w:t>
            </w:r>
          </w:p>
        </w:tc>
        <w:tc>
          <w:tcPr>
            <w:tcW w:w="62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Носилки санитарные</w:t>
            </w:r>
          </w:p>
        </w:tc>
        <w:tc>
          <w:tcPr>
            <w:tcW w:w="1612" w:type="dxa"/>
            <w:tcBorders>
              <w:top w:val="single" w:sz="4" w:space="0" w:color="000000"/>
              <w:left w:val="single" w:sz="4" w:space="0" w:color="000000"/>
              <w:bottom w:val="single" w:sz="4" w:space="0" w:color="000000"/>
              <w:right w:val="single" w:sz="4" w:space="0" w:color="000000"/>
            </w:tcBorders>
          </w:tcPr>
          <w:p w:rsidR="00CF604B" w:rsidRPr="00CF604B" w:rsidRDefault="00CF604B" w:rsidP="00337583">
            <w:pPr>
              <w:spacing w:after="0" w:line="240" w:lineRule="auto"/>
              <w:rPr>
                <w:rFonts w:ascii="Times New Roman" w:hAnsi="Times New Roman"/>
              </w:rPr>
            </w:pPr>
            <w:r w:rsidRPr="00CF604B">
              <w:rPr>
                <w:rFonts w:ascii="Times New Roman" w:hAnsi="Times New Roman"/>
              </w:rPr>
              <w:t>1</w:t>
            </w:r>
          </w:p>
        </w:tc>
      </w:tr>
    </w:tbl>
    <w:p w:rsidR="00CF604B" w:rsidRDefault="00CF604B" w:rsidP="00E8721D">
      <w:pPr>
        <w:spacing w:after="160" w:line="259" w:lineRule="auto"/>
        <w:ind w:right="-143"/>
        <w:jc w:val="both"/>
        <w:rPr>
          <w:rFonts w:ascii="Times New Roman" w:hAnsi="Times New Roman"/>
        </w:rPr>
      </w:pPr>
    </w:p>
    <w:p w:rsidR="00E8721D" w:rsidRPr="009968E4" w:rsidRDefault="00E8721D" w:rsidP="00E8721D">
      <w:pPr>
        <w:spacing w:after="160" w:line="259" w:lineRule="auto"/>
        <w:ind w:right="-143"/>
        <w:jc w:val="both"/>
        <w:rPr>
          <w:rFonts w:ascii="Times New Roman" w:hAnsi="Times New Roman"/>
        </w:rPr>
      </w:pPr>
      <w:r w:rsidRPr="009968E4">
        <w:rPr>
          <w:rFonts w:ascii="Times New Roman" w:hAnsi="Times New Roman"/>
        </w:rPr>
        <w:t xml:space="preserve"> Таким образом, на данный момент школа в </w:t>
      </w:r>
      <w:r w:rsidR="009968E4">
        <w:rPr>
          <w:rFonts w:ascii="Times New Roman" w:hAnsi="Times New Roman"/>
        </w:rPr>
        <w:t>достаточном</w:t>
      </w:r>
      <w:r w:rsidRPr="009968E4">
        <w:rPr>
          <w:rFonts w:ascii="Times New Roman" w:hAnsi="Times New Roman"/>
        </w:rPr>
        <w:t xml:space="preserve"> объеме обеспечена всем необходимым оборудованием для организации качественного образовательного процесса.</w:t>
      </w:r>
    </w:p>
    <w:p w:rsidR="0041129A" w:rsidRPr="00BF4665" w:rsidRDefault="0041129A" w:rsidP="00AD4F9B">
      <w:pPr>
        <w:autoSpaceDE w:val="0"/>
        <w:autoSpaceDN w:val="0"/>
        <w:adjustRightInd w:val="0"/>
        <w:spacing w:after="0" w:line="240" w:lineRule="auto"/>
        <w:ind w:firstLine="283"/>
        <w:jc w:val="both"/>
        <w:rPr>
          <w:rFonts w:ascii="Times New Roman" w:eastAsia="Times New Roman" w:hAnsi="Times New Roman"/>
          <w:lang w:eastAsia="ru-RU"/>
        </w:rPr>
      </w:pPr>
      <w:r w:rsidRPr="00BF4665">
        <w:rPr>
          <w:rFonts w:ascii="Times New Roman" w:eastAsia="Times New Roman" w:hAnsi="Times New Roman"/>
          <w:lang w:eastAsia="ru-RU"/>
        </w:rPr>
        <w:t>В соответствии с требованиями ФГОС для обеспечения всех предметных областей и внеурочной деятельности образовательное учреждение должен быть обеспечено мебелью, офисным оснащением, хозяйственным инвентарём.</w:t>
      </w:r>
    </w:p>
    <w:p w:rsidR="0041129A" w:rsidRPr="00BF4665" w:rsidRDefault="0041129A" w:rsidP="00693FF1">
      <w:pPr>
        <w:widowControl w:val="0"/>
        <w:suppressAutoHyphens/>
        <w:autoSpaceDE w:val="0"/>
        <w:spacing w:after="0" w:line="240" w:lineRule="auto"/>
        <w:jc w:val="both"/>
        <w:rPr>
          <w:rFonts w:ascii="Times New Roman" w:hAnsi="Times New Roman"/>
          <w:b/>
          <w:lang w:eastAsia="ar-SA"/>
        </w:rPr>
      </w:pPr>
    </w:p>
    <w:p w:rsidR="0041129A" w:rsidRPr="00BF4665" w:rsidRDefault="0041129A" w:rsidP="00E8721D">
      <w:pPr>
        <w:widowControl w:val="0"/>
        <w:suppressAutoHyphens/>
        <w:autoSpaceDE w:val="0"/>
        <w:spacing w:after="0" w:line="240" w:lineRule="auto"/>
        <w:jc w:val="center"/>
        <w:rPr>
          <w:rFonts w:ascii="Times New Roman" w:hAnsi="Times New Roman"/>
          <w:b/>
          <w:lang w:eastAsia="ar-SA"/>
        </w:rPr>
      </w:pPr>
      <w:r w:rsidRPr="00BF4665">
        <w:rPr>
          <w:rFonts w:ascii="Times New Roman" w:hAnsi="Times New Roman"/>
          <w:b/>
          <w:lang w:eastAsia="ar-SA"/>
        </w:rPr>
        <w:t>Оценка материально-технических условий реализации ООП ООО</w:t>
      </w:r>
    </w:p>
    <w:p w:rsidR="0041129A" w:rsidRPr="00BF4665" w:rsidRDefault="0041129A" w:rsidP="00693FF1">
      <w:pPr>
        <w:autoSpaceDE w:val="0"/>
        <w:autoSpaceDN w:val="0"/>
        <w:adjustRightInd w:val="0"/>
        <w:spacing w:after="0" w:line="240" w:lineRule="auto"/>
        <w:ind w:firstLine="557"/>
        <w:jc w:val="both"/>
        <w:rPr>
          <w:rFonts w:ascii="Times New Roman" w:eastAsia="Times New Roman" w:hAnsi="Times New Roman"/>
          <w:lang w:eastAsia="ru-RU"/>
        </w:rPr>
      </w:pPr>
    </w:p>
    <w:tbl>
      <w:tblPr>
        <w:tblW w:w="8505" w:type="dxa"/>
        <w:tblInd w:w="392" w:type="dxa"/>
        <w:tblLayout w:type="fixed"/>
        <w:tblLook w:val="04A0"/>
      </w:tblPr>
      <w:tblGrid>
        <w:gridCol w:w="567"/>
        <w:gridCol w:w="6237"/>
        <w:gridCol w:w="1701"/>
      </w:tblGrid>
      <w:tr w:rsidR="0041129A" w:rsidRPr="00BF4665" w:rsidTr="009968E4">
        <w:tc>
          <w:tcPr>
            <w:tcW w:w="567" w:type="dxa"/>
            <w:tcBorders>
              <w:top w:val="single" w:sz="4" w:space="0" w:color="000000"/>
              <w:left w:val="single" w:sz="4" w:space="0" w:color="000000"/>
              <w:bottom w:val="single" w:sz="4" w:space="0" w:color="000000"/>
              <w:right w:val="nil"/>
            </w:tcBorders>
            <w:hideMark/>
          </w:tcPr>
          <w:p w:rsidR="0041129A" w:rsidRPr="00BF4665" w:rsidRDefault="0041129A" w:rsidP="009968E4">
            <w:pPr>
              <w:widowControl w:val="0"/>
              <w:suppressAutoHyphens/>
              <w:autoSpaceDE w:val="0"/>
              <w:spacing w:after="0" w:line="240" w:lineRule="auto"/>
              <w:jc w:val="center"/>
              <w:rPr>
                <w:rFonts w:ascii="Times New Roman" w:hAnsi="Times New Roman"/>
                <w:b/>
                <w:lang w:eastAsia="ar-SA"/>
              </w:rPr>
            </w:pPr>
            <w:r w:rsidRPr="00BF4665">
              <w:rPr>
                <w:rFonts w:ascii="Times New Roman" w:hAnsi="Times New Roman"/>
                <w:b/>
                <w:lang w:val="en-US" w:eastAsia="ar-SA"/>
              </w:rPr>
              <w:t>№ п/п</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pacing w:after="0" w:line="240" w:lineRule="auto"/>
              <w:jc w:val="both"/>
              <w:rPr>
                <w:rFonts w:ascii="Times New Roman" w:hAnsi="Times New Roman"/>
                <w:b/>
                <w:lang w:eastAsia="ar-SA"/>
              </w:rPr>
            </w:pPr>
            <w:r w:rsidRPr="00BF4665">
              <w:rPr>
                <w:rFonts w:ascii="Times New Roman" w:hAnsi="Times New Roman"/>
                <w:b/>
                <w:lang w:eastAsia="ar-SA"/>
              </w:rPr>
              <w:t>Требования ФГОС, нормативных и локальных актов</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pacing w:after="0" w:line="240" w:lineRule="auto"/>
              <w:jc w:val="both"/>
              <w:rPr>
                <w:rFonts w:ascii="Times New Roman" w:hAnsi="Times New Roman"/>
                <w:lang w:eastAsia="ar-SA"/>
              </w:rPr>
            </w:pPr>
            <w:r w:rsidRPr="00BF4665">
              <w:rPr>
                <w:rFonts w:ascii="Times New Roman" w:hAnsi="Times New Roman"/>
                <w:b/>
                <w:lang w:val="en-US" w:eastAsia="ar-SA"/>
              </w:rPr>
              <w:t xml:space="preserve">Необходимо/ </w:t>
            </w:r>
            <w:r w:rsidRPr="00BF4665">
              <w:rPr>
                <w:rFonts w:ascii="Times New Roman" w:hAnsi="Times New Roman"/>
                <w:b/>
                <w:lang w:eastAsia="ar-SA"/>
              </w:rPr>
              <w:t>и</w:t>
            </w:r>
            <w:r w:rsidRPr="00BF4665">
              <w:rPr>
                <w:rFonts w:ascii="Times New Roman" w:hAnsi="Times New Roman"/>
                <w:b/>
                <w:lang w:val="en-US" w:eastAsia="ar-SA"/>
              </w:rPr>
              <w:t>меются в наличии</w:t>
            </w:r>
          </w:p>
        </w:tc>
      </w:tr>
      <w:tr w:rsidR="0041129A" w:rsidRPr="00BF4665" w:rsidTr="009968E4">
        <w:tc>
          <w:tcPr>
            <w:tcW w:w="567" w:type="dxa"/>
            <w:tcBorders>
              <w:top w:val="single" w:sz="4" w:space="0" w:color="000000"/>
              <w:left w:val="single" w:sz="4" w:space="0" w:color="000000"/>
              <w:bottom w:val="single" w:sz="4" w:space="0" w:color="000000"/>
              <w:right w:val="nil"/>
            </w:tcBorders>
            <w:hideMark/>
          </w:tcPr>
          <w:p w:rsidR="0041129A" w:rsidRPr="00BF4665" w:rsidRDefault="0041129A" w:rsidP="009968E4">
            <w:pPr>
              <w:widowControl w:val="0"/>
              <w:suppressAutoHyphens/>
              <w:autoSpaceDE w:val="0"/>
              <w:spacing w:after="0" w:line="240" w:lineRule="auto"/>
              <w:jc w:val="center"/>
              <w:rPr>
                <w:rFonts w:ascii="Times New Roman" w:hAnsi="Times New Roman"/>
                <w:lang w:val="en-US" w:eastAsia="ar-SA"/>
              </w:rPr>
            </w:pPr>
            <w:r w:rsidRPr="00BF4665">
              <w:rPr>
                <w:rFonts w:ascii="Times New Roman" w:hAnsi="Times New Roman"/>
                <w:lang w:eastAsia="ar-SA"/>
              </w:rPr>
              <w:t>1</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b/>
                <w:lang w:eastAsia="ar-SA"/>
              </w:rPr>
            </w:pPr>
            <w:r w:rsidRPr="00BF4665">
              <w:rPr>
                <w:rFonts w:ascii="Times New Roman" w:hAnsi="Times New Roman"/>
                <w:lang w:eastAsia="ar-SA"/>
              </w:rPr>
              <w:t xml:space="preserve">Учебные кабинеты </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027958" w:rsidP="00027958">
            <w:pPr>
              <w:widowControl w:val="0"/>
              <w:suppressAutoHyphens/>
              <w:autoSpaceDE w:val="0"/>
              <w:snapToGrid w:val="0"/>
              <w:spacing w:after="0" w:line="240" w:lineRule="auto"/>
              <w:jc w:val="both"/>
              <w:rPr>
                <w:rFonts w:ascii="Times New Roman" w:hAnsi="Times New Roman"/>
                <w:lang w:eastAsia="ar-SA"/>
              </w:rPr>
            </w:pPr>
            <w:r>
              <w:rPr>
                <w:rFonts w:ascii="Times New Roman" w:hAnsi="Times New Roman"/>
                <w:lang w:eastAsia="ar-SA"/>
              </w:rPr>
              <w:t>Имеются 19</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88139C"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2</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b/>
                <w:lang w:eastAsia="ar-SA"/>
              </w:rPr>
            </w:pPr>
            <w:r w:rsidRPr="00BF4665">
              <w:rPr>
                <w:rFonts w:ascii="Times New Roman" w:hAnsi="Times New Roman"/>
                <w:lang w:eastAsia="ar-SA"/>
              </w:rPr>
              <w:t>Необходимые для реализации учебной и внеурочной деятельности лаборатории и мастерские</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027958" w:rsidP="00700E3F">
            <w:pPr>
              <w:widowControl w:val="0"/>
              <w:suppressAutoHyphens/>
              <w:autoSpaceDE w:val="0"/>
              <w:snapToGrid w:val="0"/>
              <w:spacing w:after="0" w:line="240" w:lineRule="auto"/>
              <w:jc w:val="both"/>
              <w:rPr>
                <w:rFonts w:ascii="Times New Roman" w:hAnsi="Times New Roman"/>
                <w:lang w:eastAsia="ar-SA"/>
              </w:rPr>
            </w:pPr>
            <w:r>
              <w:rPr>
                <w:rFonts w:ascii="Times New Roman" w:hAnsi="Times New Roman"/>
                <w:lang w:eastAsia="ar-SA"/>
              </w:rPr>
              <w:t xml:space="preserve">Необходимо </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3</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700E3F" w:rsidP="00700E3F">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t>Имеется 1</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4</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Спортивные комплексы, залы, бассейны, стадионы, спортивные площадки, тиры, оснащённые игровым, спортивным оборудованием и инвентарём</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027958" w:rsidP="00700E3F">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t>С</w:t>
            </w:r>
            <w:r w:rsidR="00D6323C" w:rsidRPr="009968E4">
              <w:rPr>
                <w:rFonts w:ascii="Times New Roman" w:hAnsi="Times New Roman"/>
                <w:lang w:eastAsia="ar-SA"/>
              </w:rPr>
              <w:t>портзал</w:t>
            </w:r>
            <w:r>
              <w:rPr>
                <w:rFonts w:ascii="Times New Roman" w:hAnsi="Times New Roman"/>
                <w:lang w:eastAsia="ar-SA"/>
              </w:rPr>
              <w:t xml:space="preserve"> </w:t>
            </w:r>
            <w:r w:rsidR="00D6323C" w:rsidRPr="009968E4">
              <w:rPr>
                <w:rFonts w:ascii="Times New Roman" w:hAnsi="Times New Roman"/>
                <w:lang w:eastAsia="ar-SA"/>
              </w:rPr>
              <w:t>1</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5</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 xml:space="preserve">Помещения для питания обучающихся, а также для хранения и </w:t>
            </w:r>
            <w:r w:rsidRPr="00BF4665">
              <w:rPr>
                <w:rFonts w:ascii="Times New Roman" w:eastAsia="Times New Roman" w:hAnsi="Times New Roman"/>
                <w:lang w:eastAsia="ar-SA"/>
              </w:rPr>
              <w:lastRenderedPageBreak/>
              <w:t>приготовления пищи, обеспечивающие возможность организации качественного горячего питания, в том числе горячих завтраков</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700E3F" w:rsidP="00693FF1">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lastRenderedPageBreak/>
              <w:t>Имеется 1</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lastRenderedPageBreak/>
              <w:t>6</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Помещения для медицинского персонала</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700E3F" w:rsidP="00693FF1">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t>Имеется 1</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7</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Гардеробы, санузлы, места личной гигиены</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41129A" w:rsidP="00693FF1">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t>Имеются в наличии</w:t>
            </w:r>
          </w:p>
        </w:tc>
      </w:tr>
      <w:tr w:rsidR="0041129A" w:rsidRPr="00BF4665" w:rsidTr="009968E4">
        <w:tc>
          <w:tcPr>
            <w:tcW w:w="567" w:type="dxa"/>
            <w:tcBorders>
              <w:top w:val="single" w:sz="4" w:space="0" w:color="000000"/>
              <w:left w:val="single" w:sz="4" w:space="0" w:color="000000"/>
              <w:bottom w:val="single" w:sz="4" w:space="0" w:color="000000"/>
              <w:right w:val="nil"/>
            </w:tcBorders>
          </w:tcPr>
          <w:p w:rsidR="0041129A" w:rsidRPr="00BF4665" w:rsidRDefault="007726F0" w:rsidP="009968E4">
            <w:pPr>
              <w:widowControl w:val="0"/>
              <w:suppressAutoHyphens/>
              <w:autoSpaceDE w:val="0"/>
              <w:spacing w:after="0" w:line="240" w:lineRule="auto"/>
              <w:jc w:val="center"/>
              <w:rPr>
                <w:rFonts w:ascii="Times New Roman" w:hAnsi="Times New Roman"/>
                <w:lang w:eastAsia="ar-SA"/>
              </w:rPr>
            </w:pPr>
            <w:r>
              <w:rPr>
                <w:rFonts w:ascii="Times New Roman" w:hAnsi="Times New Roman"/>
                <w:lang w:eastAsia="ar-SA"/>
              </w:rPr>
              <w:t>8</w:t>
            </w:r>
          </w:p>
        </w:tc>
        <w:tc>
          <w:tcPr>
            <w:tcW w:w="6237" w:type="dxa"/>
            <w:tcBorders>
              <w:top w:val="single" w:sz="4" w:space="0" w:color="000000"/>
              <w:left w:val="single" w:sz="4" w:space="0" w:color="000000"/>
              <w:bottom w:val="single" w:sz="4" w:space="0" w:color="000000"/>
              <w:right w:val="nil"/>
            </w:tcBorders>
            <w:hideMark/>
          </w:tcPr>
          <w:p w:rsidR="0041129A" w:rsidRPr="00BF4665" w:rsidRDefault="0041129A" w:rsidP="00693FF1">
            <w:pPr>
              <w:suppressAutoHyphens/>
              <w:spacing w:after="0" w:line="240" w:lineRule="auto"/>
              <w:jc w:val="both"/>
              <w:rPr>
                <w:rFonts w:ascii="Times New Roman" w:eastAsia="Times New Roman" w:hAnsi="Times New Roman"/>
                <w:lang w:eastAsia="ar-SA"/>
              </w:rPr>
            </w:pPr>
            <w:r w:rsidRPr="00BF4665">
              <w:rPr>
                <w:rFonts w:ascii="Times New Roman" w:eastAsia="Times New Roman" w:hAnsi="Times New Roman"/>
                <w:lang w:eastAsia="ar-SA"/>
              </w:rPr>
              <w:t>Участок (территория) с необходимым набором оснащённых зон</w:t>
            </w:r>
          </w:p>
        </w:tc>
        <w:tc>
          <w:tcPr>
            <w:tcW w:w="1701" w:type="dxa"/>
            <w:tcBorders>
              <w:top w:val="single" w:sz="4" w:space="0" w:color="000000"/>
              <w:left w:val="single" w:sz="4" w:space="0" w:color="000000"/>
              <w:bottom w:val="single" w:sz="4" w:space="0" w:color="000000"/>
              <w:right w:val="single" w:sz="4" w:space="0" w:color="000000"/>
            </w:tcBorders>
            <w:hideMark/>
          </w:tcPr>
          <w:p w:rsidR="0041129A" w:rsidRPr="009968E4" w:rsidRDefault="00C45420" w:rsidP="00693FF1">
            <w:pPr>
              <w:widowControl w:val="0"/>
              <w:suppressAutoHyphens/>
              <w:autoSpaceDE w:val="0"/>
              <w:snapToGrid w:val="0"/>
              <w:spacing w:after="0" w:line="240" w:lineRule="auto"/>
              <w:jc w:val="both"/>
              <w:rPr>
                <w:rFonts w:ascii="Times New Roman" w:hAnsi="Times New Roman"/>
                <w:lang w:eastAsia="ar-SA"/>
              </w:rPr>
            </w:pPr>
            <w:r w:rsidRPr="009968E4">
              <w:rPr>
                <w:rFonts w:ascii="Times New Roman" w:hAnsi="Times New Roman"/>
                <w:lang w:eastAsia="ar-SA"/>
              </w:rPr>
              <w:t>Имеется 1</w:t>
            </w:r>
          </w:p>
        </w:tc>
      </w:tr>
    </w:tbl>
    <w:p w:rsidR="0041129A" w:rsidRPr="00BF4665" w:rsidRDefault="0041129A" w:rsidP="00693FF1">
      <w:pPr>
        <w:autoSpaceDE w:val="0"/>
        <w:autoSpaceDN w:val="0"/>
        <w:adjustRightInd w:val="0"/>
        <w:spacing w:after="0" w:line="240" w:lineRule="auto"/>
        <w:ind w:firstLine="557"/>
        <w:jc w:val="both"/>
        <w:rPr>
          <w:rFonts w:ascii="Times New Roman" w:eastAsia="Times New Roman" w:hAnsi="Times New Roman"/>
          <w:lang w:eastAsia="ru-RU"/>
        </w:rPr>
      </w:pPr>
    </w:p>
    <w:p w:rsidR="0041129A" w:rsidRPr="00BF4665" w:rsidRDefault="0041129A" w:rsidP="00693FF1">
      <w:pPr>
        <w:widowControl w:val="0"/>
        <w:suppressAutoHyphens/>
        <w:autoSpaceDE w:val="0"/>
        <w:spacing w:after="0" w:line="240" w:lineRule="auto"/>
        <w:jc w:val="both"/>
        <w:rPr>
          <w:rFonts w:ascii="Times New Roman" w:hAnsi="Times New Roman"/>
          <w:lang w:eastAsia="ar-SA"/>
        </w:rPr>
      </w:pPr>
    </w:p>
    <w:tbl>
      <w:tblPr>
        <w:tblW w:w="8505" w:type="dxa"/>
        <w:tblInd w:w="324" w:type="dxa"/>
        <w:tblLayout w:type="fixed"/>
        <w:tblCellMar>
          <w:left w:w="40" w:type="dxa"/>
          <w:right w:w="40" w:type="dxa"/>
        </w:tblCellMar>
        <w:tblLook w:val="04A0"/>
      </w:tblPr>
      <w:tblGrid>
        <w:gridCol w:w="1984"/>
        <w:gridCol w:w="3261"/>
        <w:gridCol w:w="3260"/>
      </w:tblGrid>
      <w:tr w:rsidR="0041129A" w:rsidRPr="00BF4665" w:rsidTr="00027958">
        <w:tc>
          <w:tcPr>
            <w:tcW w:w="1984" w:type="dxa"/>
            <w:tcBorders>
              <w:top w:val="single" w:sz="6" w:space="0" w:color="auto"/>
              <w:left w:val="single" w:sz="6" w:space="0" w:color="auto"/>
              <w:bottom w:val="single" w:sz="4"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b/>
                <w:lang w:eastAsia="ru-RU"/>
              </w:rPr>
            </w:pPr>
            <w:r w:rsidRPr="00BF4665">
              <w:rPr>
                <w:rFonts w:ascii="Times New Roman" w:eastAsia="Times New Roman" w:hAnsi="Times New Roman"/>
                <w:b/>
                <w:lang w:eastAsia="ru-RU"/>
              </w:rPr>
              <w:t>Компоненты оснащения</w:t>
            </w: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b/>
                <w:lang w:eastAsia="ru-RU"/>
              </w:rPr>
            </w:pPr>
            <w:r w:rsidRPr="00BF4665">
              <w:rPr>
                <w:rFonts w:ascii="Times New Roman" w:eastAsia="Times New Roman" w:hAnsi="Times New Roman"/>
                <w:b/>
                <w:lang w:eastAsia="ru-RU"/>
              </w:rPr>
              <w:t>Необходимое оборудование и оснащение</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41129A" w:rsidP="00027958">
            <w:pPr>
              <w:autoSpaceDE w:val="0"/>
              <w:autoSpaceDN w:val="0"/>
              <w:adjustRightInd w:val="0"/>
              <w:spacing w:after="0" w:line="240" w:lineRule="auto"/>
              <w:jc w:val="center"/>
              <w:rPr>
                <w:rFonts w:ascii="Times New Roman" w:eastAsia="Times New Roman" w:hAnsi="Times New Roman"/>
                <w:b/>
                <w:lang w:eastAsia="ru-RU"/>
              </w:rPr>
            </w:pPr>
            <w:r w:rsidRPr="00BF4665">
              <w:rPr>
                <w:rFonts w:ascii="Times New Roman" w:eastAsia="Times New Roman" w:hAnsi="Times New Roman"/>
                <w:b/>
                <w:lang w:eastAsia="ru-RU"/>
              </w:rPr>
              <w:t>Необходимо/ имеется</w:t>
            </w:r>
          </w:p>
        </w:tc>
      </w:tr>
      <w:tr w:rsidR="0041129A" w:rsidRPr="00BF4665" w:rsidTr="00027958">
        <w:tc>
          <w:tcPr>
            <w:tcW w:w="1984" w:type="dxa"/>
            <w:vMerge w:val="restart"/>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1.Компоненты оснащения библиотеки</w:t>
            </w: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Стеллажи для книг</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41129A"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имеются</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Читальные места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B6F6A"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Не имеютс</w:t>
            </w:r>
            <w:r w:rsidR="00027958">
              <w:rPr>
                <w:rFonts w:ascii="Times New Roman" w:eastAsia="Times New Roman" w:hAnsi="Times New Roman"/>
                <w:lang w:eastAsia="ru-RU"/>
              </w:rPr>
              <w:t>я</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Компьютеры</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B6F6A"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Принтер</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B6F6A"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Учебный фонд</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1319</w:t>
            </w:r>
            <w:r w:rsidR="0041129A" w:rsidRPr="00BF4665">
              <w:rPr>
                <w:rFonts w:ascii="Times New Roman" w:eastAsia="Times New Roman" w:hAnsi="Times New Roman"/>
                <w:lang w:eastAsia="ru-RU"/>
              </w:rPr>
              <w:t xml:space="preserve"> экз.</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Художественная и программная литература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107</w:t>
            </w:r>
            <w:r w:rsidR="0041129A" w:rsidRPr="00BF4665">
              <w:rPr>
                <w:rFonts w:ascii="Times New Roman" w:eastAsia="Times New Roman" w:hAnsi="Times New Roman"/>
                <w:lang w:eastAsia="ru-RU"/>
              </w:rPr>
              <w:t xml:space="preserve"> экз.</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Справочная</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49</w:t>
            </w:r>
            <w:r w:rsidR="0041129A" w:rsidRPr="00BF4665">
              <w:rPr>
                <w:rFonts w:ascii="Times New Roman" w:eastAsia="Times New Roman" w:hAnsi="Times New Roman"/>
                <w:lang w:eastAsia="ru-RU"/>
              </w:rPr>
              <w:t xml:space="preserve"> экз.</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412C7A">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Научно-педагогической и методической литературы</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275</w:t>
            </w:r>
            <w:r w:rsidR="0041129A" w:rsidRPr="00BF4665">
              <w:rPr>
                <w:rFonts w:ascii="Times New Roman" w:eastAsia="Times New Roman" w:hAnsi="Times New Roman"/>
                <w:lang w:eastAsia="ru-RU"/>
              </w:rPr>
              <w:t xml:space="preserve"> экз.</w:t>
            </w:r>
          </w:p>
        </w:tc>
      </w:tr>
      <w:tr w:rsidR="0041129A" w:rsidRPr="00BF4665" w:rsidTr="00027958">
        <w:tc>
          <w:tcPr>
            <w:tcW w:w="1984" w:type="dxa"/>
            <w:vMerge w:val="restart"/>
            <w:tcBorders>
              <w:top w:val="single" w:sz="6" w:space="0" w:color="auto"/>
              <w:left w:val="single" w:sz="6" w:space="0" w:color="auto"/>
              <w:bottom w:val="single" w:sz="4" w:space="0" w:color="auto"/>
              <w:right w:val="single" w:sz="6" w:space="0" w:color="auto"/>
            </w:tcBorders>
            <w:hideMark/>
          </w:tcPr>
          <w:p w:rsidR="0041129A" w:rsidRPr="00BF4665" w:rsidRDefault="00027958" w:rsidP="00693FF1">
            <w:pPr>
              <w:autoSpaceDE w:val="0"/>
              <w:autoSpaceDN w:val="0"/>
              <w:adjustRightInd w:val="0"/>
              <w:spacing w:after="0" w:line="240" w:lineRule="auto"/>
              <w:ind w:hanging="5"/>
              <w:jc w:val="both"/>
              <w:rPr>
                <w:rFonts w:ascii="Times New Roman" w:eastAsia="Times New Roman" w:hAnsi="Times New Roman"/>
                <w:lang w:eastAsia="ru-RU"/>
              </w:rPr>
            </w:pPr>
            <w:r>
              <w:rPr>
                <w:rFonts w:ascii="Times New Roman" w:eastAsia="Times New Roman" w:hAnsi="Times New Roman"/>
                <w:lang w:eastAsia="ru-RU"/>
              </w:rPr>
              <w:t>2.</w:t>
            </w:r>
            <w:r w:rsidR="0041129A" w:rsidRPr="00BF4665">
              <w:rPr>
                <w:rFonts w:ascii="Times New Roman" w:eastAsia="Times New Roman" w:hAnsi="Times New Roman"/>
                <w:lang w:eastAsia="ru-RU"/>
              </w:rPr>
              <w:t>Компоненты оснащения спортивного зала</w:t>
            </w: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ind w:firstLine="5"/>
              <w:jc w:val="both"/>
              <w:rPr>
                <w:rFonts w:ascii="Times New Roman" w:eastAsia="Times New Roman" w:hAnsi="Times New Roman"/>
                <w:lang w:eastAsia="ru-RU"/>
              </w:rPr>
            </w:pPr>
            <w:r w:rsidRPr="00BF4665">
              <w:rPr>
                <w:rFonts w:ascii="Times New Roman" w:eastAsia="Times New Roman" w:hAnsi="Times New Roman"/>
                <w:lang w:eastAsia="ru-RU"/>
              </w:rPr>
              <w:t>Оборудование для занятий гимнастикой</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C45420"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имеется</w:t>
            </w:r>
          </w:p>
        </w:tc>
      </w:tr>
      <w:tr w:rsidR="0041129A" w:rsidRPr="00BF4665" w:rsidTr="00027958">
        <w:tc>
          <w:tcPr>
            <w:tcW w:w="1984" w:type="dxa"/>
            <w:vMerge/>
            <w:tcBorders>
              <w:top w:val="single" w:sz="6"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autoSpaceDE w:val="0"/>
              <w:autoSpaceDN w:val="0"/>
              <w:adjustRightInd w:val="0"/>
              <w:spacing w:after="0" w:line="240" w:lineRule="auto"/>
              <w:ind w:firstLine="5"/>
              <w:jc w:val="both"/>
              <w:rPr>
                <w:rFonts w:ascii="Times New Roman" w:eastAsia="Times New Roman" w:hAnsi="Times New Roman"/>
                <w:lang w:eastAsia="ru-RU"/>
              </w:rPr>
            </w:pPr>
            <w:r w:rsidRPr="00BF4665">
              <w:rPr>
                <w:rFonts w:ascii="Times New Roman" w:eastAsia="Times New Roman" w:hAnsi="Times New Roman"/>
                <w:lang w:eastAsia="ru-RU"/>
              </w:rPr>
              <w:t>Столы для настольного тенниса</w:t>
            </w:r>
          </w:p>
        </w:tc>
        <w:tc>
          <w:tcPr>
            <w:tcW w:w="3260" w:type="dxa"/>
            <w:tcBorders>
              <w:top w:val="single" w:sz="6" w:space="0" w:color="auto"/>
              <w:left w:val="single" w:sz="6" w:space="0" w:color="auto"/>
              <w:bottom w:val="single" w:sz="6" w:space="0" w:color="auto"/>
              <w:right w:val="single" w:sz="6" w:space="0" w:color="auto"/>
            </w:tcBorders>
            <w:hideMark/>
          </w:tcPr>
          <w:p w:rsidR="0041129A" w:rsidRPr="000B6F6A" w:rsidRDefault="00C45420" w:rsidP="00027958">
            <w:pPr>
              <w:autoSpaceDE w:val="0"/>
              <w:autoSpaceDN w:val="0"/>
              <w:adjustRightInd w:val="0"/>
              <w:spacing w:after="0" w:line="240" w:lineRule="auto"/>
              <w:jc w:val="center"/>
              <w:rPr>
                <w:rFonts w:ascii="Times New Roman" w:eastAsia="Times New Roman" w:hAnsi="Times New Roman"/>
                <w:lang w:eastAsia="ru-RU"/>
              </w:rPr>
            </w:pPr>
            <w:r w:rsidRPr="000B6F6A">
              <w:rPr>
                <w:rFonts w:ascii="Times New Roman" w:hAnsi="Times New Roman"/>
                <w:lang w:eastAsia="ar-SA"/>
              </w:rPr>
              <w:t xml:space="preserve">Имеется </w:t>
            </w:r>
            <w:r w:rsidR="00027958">
              <w:rPr>
                <w:rFonts w:ascii="Times New Roman" w:hAnsi="Times New Roman"/>
                <w:lang w:eastAsia="ar-SA"/>
              </w:rPr>
              <w:t>2</w:t>
            </w:r>
          </w:p>
        </w:tc>
      </w:tr>
      <w:tr w:rsidR="0041129A" w:rsidRPr="00BF4665" w:rsidTr="00027958">
        <w:tc>
          <w:tcPr>
            <w:tcW w:w="1984" w:type="dxa"/>
            <w:vMerge/>
            <w:tcBorders>
              <w:top w:val="single" w:sz="6"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eastAsia="Times New Roman" w:hAnsi="Times New Roman"/>
                <w:lang w:eastAsia="ru-RU"/>
              </w:rPr>
            </w:pPr>
          </w:p>
        </w:tc>
        <w:tc>
          <w:tcPr>
            <w:tcW w:w="3261" w:type="dxa"/>
            <w:tcBorders>
              <w:top w:val="single" w:sz="6" w:space="0" w:color="auto"/>
              <w:left w:val="single" w:sz="6" w:space="0" w:color="auto"/>
              <w:bottom w:val="single" w:sz="6" w:space="0" w:color="auto"/>
              <w:right w:val="single" w:sz="6" w:space="0" w:color="auto"/>
            </w:tcBorders>
          </w:tcPr>
          <w:p w:rsidR="0041129A" w:rsidRPr="00BF4665" w:rsidRDefault="0041129A" w:rsidP="00693FF1">
            <w:pPr>
              <w:suppressAutoHyphens/>
              <w:autoSpaceDE w:val="0"/>
              <w:spacing w:after="0" w:line="240" w:lineRule="auto"/>
              <w:jc w:val="both"/>
              <w:rPr>
                <w:rFonts w:ascii="Times New Roman" w:hAnsi="Times New Roman"/>
                <w:lang w:eastAsia="ar-SA"/>
              </w:rPr>
            </w:pPr>
          </w:p>
          <w:p w:rsidR="0041129A" w:rsidRPr="00BF4665" w:rsidRDefault="0041129A" w:rsidP="00693FF1">
            <w:pPr>
              <w:autoSpaceDE w:val="0"/>
              <w:autoSpaceDN w:val="0"/>
              <w:adjustRightInd w:val="0"/>
              <w:spacing w:after="0" w:line="240" w:lineRule="auto"/>
              <w:ind w:firstLine="5"/>
              <w:jc w:val="both"/>
              <w:rPr>
                <w:rFonts w:ascii="Times New Roman" w:eastAsia="Times New Roman" w:hAnsi="Times New Roman"/>
                <w:lang w:eastAsia="ru-RU"/>
              </w:rPr>
            </w:pPr>
            <w:r w:rsidRPr="00BF4665">
              <w:rPr>
                <w:rFonts w:ascii="Times New Roman" w:eastAsia="Times New Roman" w:hAnsi="Times New Roman"/>
                <w:lang w:eastAsia="ru-RU"/>
              </w:rPr>
              <w:t>Оборудование для занятий спортивными играми</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41129A"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имеется (футбол, волейбол)</w:t>
            </w:r>
          </w:p>
        </w:tc>
      </w:tr>
      <w:tr w:rsidR="0041129A" w:rsidRPr="00BF4665" w:rsidTr="00027958">
        <w:tc>
          <w:tcPr>
            <w:tcW w:w="1984" w:type="dxa"/>
            <w:vMerge w:val="restart"/>
            <w:tcBorders>
              <w:top w:val="single" w:sz="4" w:space="0" w:color="auto"/>
              <w:left w:val="single" w:sz="6" w:space="0" w:color="auto"/>
              <w:bottom w:val="single" w:sz="4" w:space="0" w:color="auto"/>
              <w:right w:val="single" w:sz="6" w:space="0" w:color="auto"/>
            </w:tcBorders>
          </w:tcPr>
          <w:p w:rsidR="0041129A" w:rsidRPr="00BF4665" w:rsidRDefault="00027958" w:rsidP="00027958">
            <w:pPr>
              <w:autoSpaceDE w:val="0"/>
              <w:autoSpaceDN w:val="0"/>
              <w:adjustRightInd w:val="0"/>
              <w:spacing w:after="0" w:line="240" w:lineRule="auto"/>
              <w:jc w:val="both"/>
              <w:rPr>
                <w:rFonts w:ascii="Times New Roman" w:hAnsi="Times New Roman"/>
                <w:lang w:val="en-US" w:eastAsia="ar-SA"/>
              </w:rPr>
            </w:pPr>
            <w:r>
              <w:rPr>
                <w:rFonts w:ascii="Times New Roman" w:eastAsia="Times New Roman" w:hAnsi="Times New Roman"/>
                <w:lang w:eastAsia="ru-RU"/>
              </w:rPr>
              <w:t>3.</w:t>
            </w:r>
            <w:r w:rsidR="0041129A" w:rsidRPr="00BF4665">
              <w:rPr>
                <w:rFonts w:ascii="Times New Roman" w:eastAsia="Times New Roman" w:hAnsi="Times New Roman"/>
                <w:lang w:eastAsia="ru-RU"/>
              </w:rPr>
              <w:t>Компоненты оснащения спортивной площадки</w:t>
            </w:r>
          </w:p>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suppressAutoHyphens/>
              <w:autoSpaceDE w:val="0"/>
              <w:spacing w:after="0" w:line="240" w:lineRule="auto"/>
              <w:jc w:val="both"/>
              <w:rPr>
                <w:rFonts w:ascii="Times New Roman" w:hAnsi="Times New Roman"/>
                <w:lang w:val="en-US" w:eastAsia="ar-SA"/>
              </w:rPr>
            </w:pPr>
          </w:p>
          <w:p w:rsidR="0041129A" w:rsidRPr="00BF4665" w:rsidRDefault="0041129A" w:rsidP="00693FF1">
            <w:pPr>
              <w:widowControl w:val="0"/>
              <w:suppressAutoHyphens/>
              <w:autoSpaceDE w:val="0"/>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Беговая дорожка </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r w:rsidR="0041129A" w:rsidRPr="00BF4665">
              <w:rPr>
                <w:rFonts w:ascii="Times New Roman" w:eastAsia="Times New Roman" w:hAnsi="Times New Roman"/>
                <w:lang w:eastAsia="ru-RU"/>
              </w:rPr>
              <w:t>1</w:t>
            </w:r>
          </w:p>
        </w:tc>
      </w:tr>
      <w:tr w:rsidR="0041129A" w:rsidRPr="00BF4665" w:rsidTr="00027958">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Волейбольная площадка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r w:rsidR="0041129A" w:rsidRPr="00BF4665">
              <w:rPr>
                <w:rFonts w:ascii="Times New Roman" w:eastAsia="Times New Roman" w:hAnsi="Times New Roman"/>
                <w:lang w:eastAsia="ru-RU"/>
              </w:rPr>
              <w:t>1</w:t>
            </w:r>
          </w:p>
        </w:tc>
      </w:tr>
      <w:tr w:rsidR="0041129A" w:rsidRPr="00BF4665" w:rsidTr="00027958">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Футбольная площадка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r w:rsidR="0041129A" w:rsidRPr="00BF4665">
              <w:rPr>
                <w:rFonts w:ascii="Times New Roman" w:eastAsia="Times New Roman" w:hAnsi="Times New Roman"/>
                <w:lang w:eastAsia="ru-RU"/>
              </w:rPr>
              <w:t>1</w:t>
            </w:r>
          </w:p>
        </w:tc>
      </w:tr>
      <w:tr w:rsidR="0041129A" w:rsidRPr="00BF4665" w:rsidTr="00027958">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Баскетбольная площадка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r w:rsidR="0041129A" w:rsidRPr="00BF4665">
              <w:rPr>
                <w:rFonts w:ascii="Times New Roman" w:eastAsia="Times New Roman" w:hAnsi="Times New Roman"/>
                <w:lang w:eastAsia="ru-RU"/>
              </w:rPr>
              <w:t>1</w:t>
            </w:r>
          </w:p>
        </w:tc>
      </w:tr>
      <w:tr w:rsidR="0041129A" w:rsidRPr="00BF4665" w:rsidTr="00027958">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Сектор для метания мяча</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r w:rsidR="00C45420">
              <w:rPr>
                <w:rFonts w:ascii="Times New Roman" w:eastAsia="Times New Roman" w:hAnsi="Times New Roman"/>
                <w:lang w:eastAsia="ru-RU"/>
              </w:rPr>
              <w:t>1</w:t>
            </w:r>
          </w:p>
        </w:tc>
      </w:tr>
      <w:tr w:rsidR="0041129A" w:rsidRPr="00BF4665" w:rsidTr="00027958">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Яма для прыжков в длину</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D6323C"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0</w:t>
            </w:r>
            <w:r w:rsidR="0041129A" w:rsidRPr="00BF4665">
              <w:rPr>
                <w:rFonts w:ascii="Times New Roman" w:eastAsia="Times New Roman" w:hAnsi="Times New Roman"/>
                <w:lang w:eastAsia="ru-RU"/>
              </w:rPr>
              <w:t>/1</w:t>
            </w:r>
          </w:p>
        </w:tc>
      </w:tr>
      <w:tr w:rsidR="0041129A" w:rsidRPr="00BF4665" w:rsidTr="00027958">
        <w:trPr>
          <w:trHeight w:val="292"/>
        </w:trPr>
        <w:tc>
          <w:tcPr>
            <w:tcW w:w="1984" w:type="dxa"/>
            <w:vMerge/>
            <w:tcBorders>
              <w:top w:val="single" w:sz="4" w:space="0" w:color="auto"/>
              <w:left w:val="single" w:sz="6" w:space="0" w:color="auto"/>
              <w:bottom w:val="single" w:sz="4"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val="en-US"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Полоса препятствий</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D6323C"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0/1</w:t>
            </w:r>
          </w:p>
        </w:tc>
      </w:tr>
      <w:tr w:rsidR="0041129A" w:rsidRPr="00BF4665" w:rsidTr="00027958">
        <w:trPr>
          <w:trHeight w:val="544"/>
        </w:trPr>
        <w:tc>
          <w:tcPr>
            <w:tcW w:w="1984" w:type="dxa"/>
            <w:vMerge w:val="restart"/>
            <w:tcBorders>
              <w:top w:val="single" w:sz="6" w:space="0" w:color="auto"/>
              <w:left w:val="single" w:sz="6" w:space="0" w:color="auto"/>
              <w:bottom w:val="single" w:sz="6" w:space="0" w:color="auto"/>
              <w:right w:val="single" w:sz="6" w:space="0" w:color="auto"/>
            </w:tcBorders>
          </w:tcPr>
          <w:p w:rsidR="0041129A" w:rsidRPr="00BF4665" w:rsidRDefault="00027958" w:rsidP="00693FF1">
            <w:pPr>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4.</w:t>
            </w:r>
            <w:r w:rsidR="0041129A" w:rsidRPr="00BF4665">
              <w:rPr>
                <w:rFonts w:ascii="Times New Roman" w:eastAsia="Times New Roman" w:hAnsi="Times New Roman"/>
                <w:lang w:eastAsia="ru-RU"/>
              </w:rPr>
              <w:t>Компоненты оснащения</w:t>
            </w:r>
          </w:p>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помещений для питания</w:t>
            </w:r>
          </w:p>
          <w:p w:rsidR="0041129A" w:rsidRPr="00BF4665" w:rsidRDefault="0041129A" w:rsidP="00693FF1">
            <w:pPr>
              <w:suppressAutoHyphens/>
              <w:autoSpaceDE w:val="0"/>
              <w:spacing w:after="0" w:line="240" w:lineRule="auto"/>
              <w:jc w:val="both"/>
              <w:rPr>
                <w:rFonts w:ascii="Times New Roman" w:hAnsi="Times New Roman"/>
                <w:lang w:eastAsia="ar-SA"/>
              </w:rPr>
            </w:pPr>
          </w:p>
          <w:p w:rsidR="0041129A" w:rsidRPr="00BF4665" w:rsidRDefault="0041129A" w:rsidP="00693FF1">
            <w:pPr>
              <w:suppressAutoHyphens/>
              <w:autoSpaceDE w:val="0"/>
              <w:spacing w:after="0" w:line="240" w:lineRule="auto"/>
              <w:jc w:val="both"/>
              <w:rPr>
                <w:rFonts w:ascii="Times New Roman" w:hAnsi="Times New Roman"/>
                <w:lang w:eastAsia="ar-SA"/>
              </w:rPr>
            </w:pPr>
          </w:p>
          <w:p w:rsidR="0041129A" w:rsidRPr="00BF4665" w:rsidRDefault="0041129A" w:rsidP="00693FF1">
            <w:pPr>
              <w:widowControl w:val="0"/>
              <w:suppressAutoHyphens/>
              <w:autoSpaceDE w:val="0"/>
              <w:spacing w:after="0" w:line="240" w:lineRule="auto"/>
              <w:jc w:val="both"/>
              <w:rPr>
                <w:rFonts w:ascii="Times New Roman" w:hAnsi="Times New Roman"/>
                <w:lang w:eastAsia="ar-SA"/>
              </w:rPr>
            </w:pPr>
          </w:p>
        </w:tc>
        <w:tc>
          <w:tcPr>
            <w:tcW w:w="3261" w:type="dxa"/>
            <w:tcBorders>
              <w:top w:val="single" w:sz="6" w:space="0" w:color="auto"/>
              <w:left w:val="single" w:sz="6" w:space="0" w:color="auto"/>
              <w:bottom w:val="nil"/>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Обеденные залы,</w:t>
            </w:r>
          </w:p>
          <w:p w:rsidR="0041129A" w:rsidRPr="00BF4665" w:rsidRDefault="0041129A" w:rsidP="00693FF1">
            <w:pPr>
              <w:widowControl w:val="0"/>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оснащенные мебелью</w:t>
            </w:r>
          </w:p>
        </w:tc>
        <w:tc>
          <w:tcPr>
            <w:tcW w:w="3260" w:type="dxa"/>
            <w:tcBorders>
              <w:top w:val="single" w:sz="6" w:space="0" w:color="auto"/>
              <w:left w:val="single" w:sz="6" w:space="0" w:color="auto"/>
              <w:bottom w:val="nil"/>
              <w:right w:val="single" w:sz="6" w:space="0" w:color="auto"/>
            </w:tcBorders>
            <w:hideMark/>
          </w:tcPr>
          <w:p w:rsidR="0041129A" w:rsidRPr="00BF4665" w:rsidRDefault="0041129A"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имеются 1</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ind w:hanging="10"/>
              <w:jc w:val="both"/>
              <w:rPr>
                <w:rFonts w:ascii="Times New Roman" w:eastAsia="Times New Roman" w:hAnsi="Times New Roman"/>
                <w:lang w:eastAsia="ru-RU"/>
              </w:rPr>
            </w:pPr>
            <w:r w:rsidRPr="00BF4665">
              <w:rPr>
                <w:rFonts w:ascii="Times New Roman" w:eastAsia="Times New Roman" w:hAnsi="Times New Roman"/>
                <w:lang w:eastAsia="ru-RU"/>
              </w:rPr>
              <w:t>Пищеблок с подсобными помещениями</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И</w:t>
            </w:r>
            <w:r w:rsidR="0041129A" w:rsidRPr="00BF4665">
              <w:rPr>
                <w:rFonts w:ascii="Times New Roman" w:eastAsia="Times New Roman" w:hAnsi="Times New Roman"/>
                <w:lang w:eastAsia="ru-RU"/>
              </w:rPr>
              <w:t>меется</w:t>
            </w:r>
            <w:r>
              <w:rPr>
                <w:rFonts w:ascii="Times New Roman" w:eastAsia="Times New Roman" w:hAnsi="Times New Roman"/>
                <w:lang w:eastAsia="ru-RU"/>
              </w:rPr>
              <w:t xml:space="preserve"> 1</w:t>
            </w:r>
          </w:p>
        </w:tc>
      </w:tr>
      <w:tr w:rsidR="0041129A" w:rsidRPr="00BF4665" w:rsidTr="00027958">
        <w:tc>
          <w:tcPr>
            <w:tcW w:w="1984" w:type="dxa"/>
            <w:vMerge/>
            <w:tcBorders>
              <w:top w:val="single" w:sz="6" w:space="0" w:color="auto"/>
              <w:left w:val="single" w:sz="6" w:space="0" w:color="auto"/>
              <w:bottom w:val="single" w:sz="6" w:space="0" w:color="auto"/>
              <w:right w:val="single" w:sz="6" w:space="0" w:color="auto"/>
            </w:tcBorders>
            <w:vAlign w:val="center"/>
            <w:hideMark/>
          </w:tcPr>
          <w:p w:rsidR="0041129A" w:rsidRPr="00BF4665" w:rsidRDefault="0041129A" w:rsidP="00693FF1">
            <w:pPr>
              <w:spacing w:after="0" w:line="240" w:lineRule="auto"/>
              <w:jc w:val="both"/>
              <w:rPr>
                <w:rFonts w:ascii="Times New Roman" w:hAnsi="Times New Roman"/>
                <w:lang w:eastAsia="ar-SA"/>
              </w:rPr>
            </w:pP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Оборудование</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И</w:t>
            </w:r>
            <w:r w:rsidR="0041129A" w:rsidRPr="00BF4665">
              <w:rPr>
                <w:rFonts w:ascii="Times New Roman" w:eastAsia="Times New Roman" w:hAnsi="Times New Roman"/>
                <w:lang w:eastAsia="ru-RU"/>
              </w:rPr>
              <w:t>меется</w:t>
            </w:r>
            <w:r>
              <w:rPr>
                <w:rFonts w:ascii="Times New Roman" w:eastAsia="Times New Roman" w:hAnsi="Times New Roman"/>
                <w:lang w:eastAsia="ru-RU"/>
              </w:rPr>
              <w:t xml:space="preserve"> </w:t>
            </w:r>
          </w:p>
        </w:tc>
      </w:tr>
      <w:tr w:rsidR="0041129A" w:rsidRPr="00BF4665" w:rsidTr="00027958">
        <w:tc>
          <w:tcPr>
            <w:tcW w:w="1984" w:type="dxa"/>
            <w:tcBorders>
              <w:top w:val="single" w:sz="6" w:space="0" w:color="auto"/>
              <w:left w:val="single" w:sz="6" w:space="0" w:color="auto"/>
              <w:bottom w:val="single" w:sz="6" w:space="0" w:color="auto"/>
              <w:right w:val="single" w:sz="6" w:space="0" w:color="auto"/>
            </w:tcBorders>
            <w:hideMark/>
          </w:tcPr>
          <w:p w:rsidR="0041129A" w:rsidRPr="00BF4665" w:rsidRDefault="00027958" w:rsidP="00693FF1">
            <w:pPr>
              <w:autoSpaceDE w:val="0"/>
              <w:autoSpaceDN w:val="0"/>
              <w:adjustRightInd w:val="0"/>
              <w:spacing w:after="0" w:line="240" w:lineRule="auto"/>
              <w:ind w:firstLine="10"/>
              <w:jc w:val="both"/>
              <w:rPr>
                <w:rFonts w:ascii="Times New Roman" w:eastAsia="Times New Roman" w:hAnsi="Times New Roman"/>
                <w:lang w:eastAsia="ru-RU"/>
              </w:rPr>
            </w:pPr>
            <w:r>
              <w:rPr>
                <w:rFonts w:ascii="Times New Roman" w:eastAsia="Times New Roman" w:hAnsi="Times New Roman"/>
                <w:lang w:eastAsia="ru-RU"/>
              </w:rPr>
              <w:t>5.</w:t>
            </w:r>
            <w:r w:rsidR="0041129A" w:rsidRPr="00BF4665">
              <w:rPr>
                <w:rFonts w:ascii="Times New Roman" w:eastAsia="Times New Roman" w:hAnsi="Times New Roman"/>
                <w:lang w:eastAsia="ru-RU"/>
              </w:rPr>
              <w:t>Комплект оснащения медицинских кабинетов</w:t>
            </w: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Оборудование медицинского и прививочного кабинетов согласно нормам</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sidRPr="00BF4665">
              <w:rPr>
                <w:rFonts w:ascii="Times New Roman" w:eastAsia="Times New Roman" w:hAnsi="Times New Roman"/>
                <w:lang w:eastAsia="ru-RU"/>
              </w:rPr>
              <w:t>Н</w:t>
            </w:r>
            <w:r w:rsidR="0041129A" w:rsidRPr="00BF4665">
              <w:rPr>
                <w:rFonts w:ascii="Times New Roman" w:eastAsia="Times New Roman" w:hAnsi="Times New Roman"/>
                <w:lang w:eastAsia="ru-RU"/>
              </w:rPr>
              <w:t>ет</w:t>
            </w:r>
            <w:r>
              <w:rPr>
                <w:rFonts w:ascii="Times New Roman" w:eastAsia="Times New Roman" w:hAnsi="Times New Roman"/>
                <w:lang w:eastAsia="ru-RU"/>
              </w:rPr>
              <w:t xml:space="preserve"> </w:t>
            </w:r>
          </w:p>
        </w:tc>
      </w:tr>
      <w:tr w:rsidR="0041129A" w:rsidRPr="00BF4665" w:rsidTr="00027958">
        <w:tc>
          <w:tcPr>
            <w:tcW w:w="1984" w:type="dxa"/>
            <w:tcBorders>
              <w:top w:val="single" w:sz="6" w:space="0" w:color="auto"/>
              <w:left w:val="single" w:sz="6" w:space="0" w:color="auto"/>
              <w:bottom w:val="single" w:sz="6" w:space="0" w:color="auto"/>
              <w:right w:val="single" w:sz="6" w:space="0" w:color="auto"/>
            </w:tcBorders>
            <w:hideMark/>
          </w:tcPr>
          <w:p w:rsidR="0041129A" w:rsidRPr="00BF4665" w:rsidRDefault="00027958" w:rsidP="00693FF1">
            <w:pPr>
              <w:autoSpaceDE w:val="0"/>
              <w:autoSpaceDN w:val="0"/>
              <w:adjustRightInd w:val="0"/>
              <w:spacing w:after="0" w:line="240" w:lineRule="auto"/>
              <w:ind w:firstLine="10"/>
              <w:jc w:val="both"/>
              <w:rPr>
                <w:rFonts w:ascii="Times New Roman" w:eastAsia="Times New Roman" w:hAnsi="Times New Roman"/>
                <w:lang w:eastAsia="ru-RU"/>
              </w:rPr>
            </w:pPr>
            <w:r>
              <w:rPr>
                <w:rFonts w:ascii="Times New Roman" w:eastAsia="Times New Roman" w:hAnsi="Times New Roman"/>
                <w:lang w:eastAsia="ru-RU"/>
              </w:rPr>
              <w:t>6.</w:t>
            </w:r>
            <w:r w:rsidR="0041129A" w:rsidRPr="00BF4665">
              <w:rPr>
                <w:rFonts w:ascii="Times New Roman" w:eastAsia="Times New Roman" w:hAnsi="Times New Roman"/>
                <w:lang w:eastAsia="ru-RU"/>
              </w:rPr>
              <w:t>Комплект оснащения гардеробов</w:t>
            </w:r>
          </w:p>
        </w:tc>
        <w:tc>
          <w:tcPr>
            <w:tcW w:w="3261" w:type="dxa"/>
            <w:tcBorders>
              <w:top w:val="single" w:sz="6" w:space="0" w:color="auto"/>
              <w:left w:val="single" w:sz="6" w:space="0" w:color="auto"/>
              <w:bottom w:val="single" w:sz="6" w:space="0" w:color="auto"/>
              <w:right w:val="single" w:sz="6" w:space="0" w:color="auto"/>
            </w:tcBorders>
            <w:hideMark/>
          </w:tcPr>
          <w:p w:rsidR="0041129A" w:rsidRPr="00BF4665"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Оборудование для хранения одежды с индивидуальными номерами, для хранения обуви.</w:t>
            </w:r>
          </w:p>
        </w:tc>
        <w:tc>
          <w:tcPr>
            <w:tcW w:w="3260" w:type="dxa"/>
            <w:tcBorders>
              <w:top w:val="single" w:sz="6" w:space="0" w:color="auto"/>
              <w:left w:val="single" w:sz="6" w:space="0" w:color="auto"/>
              <w:bottom w:val="single" w:sz="6" w:space="0" w:color="auto"/>
              <w:right w:val="single" w:sz="6" w:space="0" w:color="auto"/>
            </w:tcBorders>
            <w:hideMark/>
          </w:tcPr>
          <w:p w:rsidR="0041129A" w:rsidRPr="00BF4665"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Имеется </w:t>
            </w:r>
          </w:p>
        </w:tc>
      </w:tr>
    </w:tbl>
    <w:p w:rsidR="0041129A" w:rsidRPr="00BF4665" w:rsidRDefault="0023176C" w:rsidP="00693FF1">
      <w:pPr>
        <w:keepNext/>
        <w:widowControl w:val="0"/>
        <w:suppressAutoHyphens/>
        <w:autoSpaceDE w:val="0"/>
        <w:spacing w:after="0" w:line="240" w:lineRule="auto"/>
        <w:jc w:val="both"/>
        <w:outlineLvl w:val="2"/>
        <w:rPr>
          <w:rFonts w:ascii="Times New Roman" w:eastAsia="Times New Roman" w:hAnsi="Times New Roman"/>
          <w:b/>
          <w:bCs/>
          <w:lang w:eastAsia="ar-SA"/>
        </w:rPr>
      </w:pPr>
      <w:bookmarkStart w:id="348" w:name="_Toc373682195"/>
      <w:bookmarkStart w:id="349" w:name="_Toc351580911"/>
      <w:bookmarkStart w:id="350" w:name="_Toc351574466"/>
      <w:bookmarkStart w:id="351" w:name="_Toc351476890"/>
      <w:bookmarkStart w:id="352" w:name="_Toc351470084"/>
      <w:bookmarkStart w:id="353" w:name="_Toc351469818"/>
      <w:r w:rsidRPr="00BF4665">
        <w:rPr>
          <w:rFonts w:ascii="Times New Roman" w:eastAsia="Times New Roman" w:hAnsi="Times New Roman"/>
          <w:b/>
          <w:bCs/>
          <w:lang w:eastAsia="ar-SA"/>
        </w:rPr>
        <w:lastRenderedPageBreak/>
        <w:t>3</w:t>
      </w:r>
      <w:r w:rsidR="0041129A" w:rsidRPr="00BF4665">
        <w:rPr>
          <w:rFonts w:ascii="Times New Roman" w:eastAsia="Times New Roman" w:hAnsi="Times New Roman"/>
          <w:b/>
          <w:bCs/>
          <w:lang w:eastAsia="ar-SA"/>
        </w:rPr>
        <w:t>.2.5. Информационно-методические условия реализации основной образовательной программы основного общего образования</w:t>
      </w:r>
      <w:bookmarkEnd w:id="348"/>
      <w:bookmarkEnd w:id="349"/>
      <w:bookmarkEnd w:id="350"/>
      <w:bookmarkEnd w:id="351"/>
      <w:bookmarkEnd w:id="352"/>
      <w:bookmarkEnd w:id="353"/>
    </w:p>
    <w:p w:rsidR="0041129A" w:rsidRPr="00BF4665" w:rsidRDefault="0041129A" w:rsidP="0088139C">
      <w:pPr>
        <w:autoSpaceDE w:val="0"/>
        <w:autoSpaceDN w:val="0"/>
        <w:adjustRightInd w:val="0"/>
        <w:spacing w:after="0" w:line="240" w:lineRule="auto"/>
        <w:ind w:firstLine="284"/>
        <w:jc w:val="both"/>
        <w:rPr>
          <w:rFonts w:ascii="Times New Roman" w:eastAsia="Times New Roman" w:hAnsi="Times New Roman"/>
          <w:lang w:eastAsia="ru-RU"/>
        </w:rPr>
      </w:pPr>
      <w:r w:rsidRPr="00BF4665">
        <w:rPr>
          <w:rFonts w:ascii="Times New Roman" w:eastAsia="Times New Roman" w:hAnsi="Times New Roman"/>
          <w:lang w:eastAsia="ru-RU"/>
        </w:rPr>
        <w:t>В соответствии с требованиями ФГОС ООО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41129A" w:rsidRPr="00BF4665" w:rsidRDefault="0041129A" w:rsidP="0088139C">
      <w:pPr>
        <w:autoSpaceDE w:val="0"/>
        <w:autoSpaceDN w:val="0"/>
        <w:adjustRightInd w:val="0"/>
        <w:spacing w:after="0" w:line="240" w:lineRule="auto"/>
        <w:ind w:firstLine="284"/>
        <w:jc w:val="both"/>
        <w:rPr>
          <w:rFonts w:ascii="Times New Roman" w:eastAsia="Times New Roman" w:hAnsi="Times New Roman"/>
          <w:lang w:eastAsia="ru-RU"/>
        </w:rPr>
      </w:pPr>
      <w:r w:rsidRPr="00BF4665">
        <w:rPr>
          <w:rFonts w:ascii="Times New Roman" w:eastAsia="Times New Roman" w:hAnsi="Times New Roman"/>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1129A" w:rsidRPr="00BF4665" w:rsidRDefault="0041129A" w:rsidP="00693FF1">
      <w:pPr>
        <w:autoSpaceDE w:val="0"/>
        <w:autoSpaceDN w:val="0"/>
        <w:adjustRightInd w:val="0"/>
        <w:spacing w:after="0" w:line="240" w:lineRule="auto"/>
        <w:jc w:val="both"/>
        <w:rPr>
          <w:rFonts w:ascii="Times New Roman" w:eastAsia="Times New Roman" w:hAnsi="Times New Roman"/>
          <w:i/>
          <w:iCs/>
          <w:lang w:eastAsia="ru-RU"/>
        </w:rPr>
      </w:pPr>
      <w:r w:rsidRPr="00BF4665">
        <w:rPr>
          <w:rFonts w:ascii="Times New Roman" w:eastAsia="Times New Roman" w:hAnsi="Times New Roman"/>
          <w:i/>
          <w:iCs/>
          <w:lang w:eastAsia="ru-RU"/>
        </w:rPr>
        <w:t>Информационно-образовательная среда образовательного учреждения построена по иерархическому принципу:</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единая информационно-образовательная среда страны;</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единая информационно-образовательная среда региона;</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информационно-образовательная среда образовательного учреждения;</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предметная информационно-образовательная среда;</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xml:space="preserve">информационно-образовательная среда УМК. </w:t>
      </w:r>
    </w:p>
    <w:p w:rsidR="0041129A" w:rsidRPr="00BF4665" w:rsidRDefault="0041129A" w:rsidP="007726F0">
      <w:pPr>
        <w:tabs>
          <w:tab w:val="left" w:pos="830"/>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i/>
          <w:iCs/>
          <w:lang w:eastAsia="ru-RU"/>
        </w:rPr>
        <w:t>Основными элементами ИОС являются:</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информационно-образовательные ресурсы в виде печатной продукции;</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информационно-образовательные ресурсы на сменных оптических носителях;</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информационно-образовательные ресурсы Интернета;</w:t>
      </w:r>
    </w:p>
    <w:p w:rsidR="0041129A" w:rsidRPr="00BF4665" w:rsidRDefault="0041129A" w:rsidP="00A13A0C">
      <w:pPr>
        <w:widowControl w:val="0"/>
        <w:numPr>
          <w:ilvl w:val="0"/>
          <w:numId w:val="181"/>
        </w:numPr>
        <w:tabs>
          <w:tab w:val="left" w:pos="830"/>
        </w:tabs>
        <w:suppressAutoHyphen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вычислительная и информационно-телекоммуникационная инфраструктура.</w:t>
      </w:r>
    </w:p>
    <w:p w:rsidR="0041129A" w:rsidRPr="00BF4665" w:rsidRDefault="0041129A" w:rsidP="007726F0">
      <w:pPr>
        <w:tabs>
          <w:tab w:val="left" w:pos="706"/>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w:t>
      </w:r>
      <w:r w:rsidRPr="00BF4665">
        <w:rPr>
          <w:rFonts w:ascii="Times New Roman" w:eastAsia="Times New Roman" w:hAnsi="Times New Roman"/>
          <w:lang w:eastAsia="ru-RU"/>
        </w:rPr>
        <w:tab/>
        <w:t>прикладные программы, в том числе поддерживающие администрирование и финансово-хозяйственную деятельность образовательного учреждения.</w:t>
      </w:r>
    </w:p>
    <w:p w:rsidR="0041129A" w:rsidRPr="00BF4665" w:rsidRDefault="0041129A" w:rsidP="007726F0">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41129A" w:rsidRPr="00BF4665" w:rsidRDefault="0041129A" w:rsidP="007726F0">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    в учебной и внеурочной деятельности;</w:t>
      </w:r>
    </w:p>
    <w:p w:rsidR="0041129A" w:rsidRPr="00BF4665" w:rsidRDefault="0041129A" w:rsidP="007726F0">
      <w:pPr>
        <w:tabs>
          <w:tab w:val="left" w:pos="1142"/>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w:t>
      </w:r>
      <w:r w:rsidRPr="00BF4665">
        <w:rPr>
          <w:rFonts w:ascii="Times New Roman" w:eastAsia="Times New Roman" w:hAnsi="Times New Roman"/>
          <w:lang w:eastAsia="ru-RU"/>
        </w:rPr>
        <w:tab/>
        <w:t>в исследовательской и проектной деятельности учащихся и педагогов;</w:t>
      </w:r>
    </w:p>
    <w:p w:rsidR="0041129A" w:rsidRPr="00BF4665" w:rsidRDefault="0041129A" w:rsidP="007726F0">
      <w:pPr>
        <w:tabs>
          <w:tab w:val="left" w:pos="1133"/>
        </w:tabs>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w:t>
      </w:r>
      <w:r w:rsidRPr="00BF4665">
        <w:rPr>
          <w:rFonts w:ascii="Times New Roman" w:eastAsia="Times New Roman" w:hAnsi="Times New Roman"/>
          <w:lang w:eastAsia="ru-RU"/>
        </w:rPr>
        <w:tab/>
        <w:t>в административной деятельности, включая взаимодействие всех участников образовательного процесса образовательного учреждения, дистанционное взаимодействие образовательного учреждения с другими организациями и органами управления.</w:t>
      </w:r>
    </w:p>
    <w:p w:rsidR="0041129A" w:rsidRPr="00BF4665" w:rsidRDefault="0041129A" w:rsidP="007726F0">
      <w:pPr>
        <w:autoSpaceDE w:val="0"/>
        <w:autoSpaceDN w:val="0"/>
        <w:adjustRightInd w:val="0"/>
        <w:spacing w:after="0" w:line="240" w:lineRule="auto"/>
        <w:jc w:val="both"/>
        <w:rPr>
          <w:rFonts w:ascii="Times New Roman" w:eastAsia="Times New Roman" w:hAnsi="Times New Roman"/>
          <w:lang w:eastAsia="ru-RU"/>
        </w:rPr>
      </w:pPr>
      <w:r w:rsidRPr="00BF4665">
        <w:rPr>
          <w:rFonts w:ascii="Times New Roman" w:eastAsia="Times New Roman" w:hAnsi="Times New Roman"/>
          <w:lang w:eastAsia="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Минобразованием РФ.</w:t>
      </w:r>
    </w:p>
    <w:p w:rsidR="0041129A" w:rsidRPr="00BF4665" w:rsidRDefault="0041129A" w:rsidP="00693FF1">
      <w:pPr>
        <w:tabs>
          <w:tab w:val="left" w:pos="1133"/>
        </w:tabs>
        <w:autoSpaceDE w:val="0"/>
        <w:autoSpaceDN w:val="0"/>
        <w:adjustRightInd w:val="0"/>
        <w:spacing w:after="0" w:line="240" w:lineRule="auto"/>
        <w:jc w:val="both"/>
        <w:rPr>
          <w:rFonts w:ascii="Times New Roman" w:eastAsia="Times New Roman" w:hAnsi="Times New Roman"/>
          <w:lang w:eastAsia="ru-RU"/>
        </w:rPr>
      </w:pPr>
    </w:p>
    <w:tbl>
      <w:tblPr>
        <w:tblW w:w="8931" w:type="dxa"/>
        <w:tblInd w:w="108" w:type="dxa"/>
        <w:tblLayout w:type="fixed"/>
        <w:tblLook w:val="04A0"/>
      </w:tblPr>
      <w:tblGrid>
        <w:gridCol w:w="851"/>
        <w:gridCol w:w="3118"/>
        <w:gridCol w:w="2268"/>
        <w:gridCol w:w="2694"/>
      </w:tblGrid>
      <w:tr w:rsidR="0041129A" w:rsidRPr="00BF4665" w:rsidTr="00027958">
        <w:trPr>
          <w:trHeight w:val="148"/>
        </w:trPr>
        <w:tc>
          <w:tcPr>
            <w:tcW w:w="851" w:type="dxa"/>
            <w:tcBorders>
              <w:top w:val="single" w:sz="4" w:space="0" w:color="000000"/>
              <w:left w:val="single" w:sz="4" w:space="0" w:color="000000"/>
              <w:bottom w:val="single" w:sz="4" w:space="0" w:color="000000"/>
              <w:right w:val="nil"/>
            </w:tcBorders>
            <w:vAlign w:val="center"/>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b/>
                <w:bCs/>
                <w:lang w:eastAsia="ru-RU"/>
              </w:rPr>
            </w:pPr>
            <w:r w:rsidRPr="00BF4665">
              <w:rPr>
                <w:rFonts w:ascii="Times New Roman" w:hAnsi="Times New Roman"/>
                <w:b/>
                <w:bCs/>
                <w:lang w:eastAsia="ru-RU"/>
              </w:rPr>
              <w:t>№</w:t>
            </w:r>
          </w:p>
        </w:tc>
        <w:tc>
          <w:tcPr>
            <w:tcW w:w="3118"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b/>
                <w:bCs/>
                <w:lang w:eastAsia="ru-RU"/>
              </w:rPr>
            </w:pPr>
            <w:r w:rsidRPr="00BF4665">
              <w:rPr>
                <w:rFonts w:ascii="Times New Roman" w:hAnsi="Times New Roman"/>
                <w:b/>
                <w:bCs/>
                <w:lang w:eastAsia="ru-RU"/>
              </w:rPr>
              <w:t>Деятельность участников образовательного процесса</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41129A" w:rsidRPr="00BF4665" w:rsidRDefault="0041129A" w:rsidP="00027958">
            <w:pPr>
              <w:widowControl w:val="0"/>
              <w:suppressAutoHyphens/>
              <w:autoSpaceDE w:val="0"/>
              <w:snapToGrid w:val="0"/>
              <w:spacing w:after="0" w:line="240" w:lineRule="auto"/>
              <w:jc w:val="center"/>
              <w:rPr>
                <w:rFonts w:ascii="Times New Roman" w:hAnsi="Times New Roman"/>
                <w:b/>
                <w:bCs/>
                <w:kern w:val="2"/>
                <w:lang w:eastAsia="ar-SA"/>
              </w:rPr>
            </w:pPr>
            <w:r w:rsidRPr="00BF4665">
              <w:rPr>
                <w:rFonts w:ascii="Times New Roman" w:hAnsi="Times New Roman"/>
                <w:b/>
                <w:bCs/>
                <w:kern w:val="2"/>
                <w:lang w:eastAsia="ar-SA"/>
              </w:rPr>
              <w:t>Обеспечение деятельности</w:t>
            </w:r>
          </w:p>
          <w:p w:rsidR="0041129A" w:rsidRPr="00BF4665" w:rsidRDefault="0041129A" w:rsidP="00027958">
            <w:pPr>
              <w:widowControl w:val="0"/>
              <w:suppressAutoHyphens/>
              <w:autoSpaceDE w:val="0"/>
              <w:snapToGrid w:val="0"/>
              <w:spacing w:after="0" w:line="240" w:lineRule="auto"/>
              <w:jc w:val="center"/>
              <w:rPr>
                <w:rFonts w:ascii="Times New Roman" w:hAnsi="Times New Roman"/>
                <w:b/>
                <w:bCs/>
                <w:kern w:val="2"/>
                <w:lang w:eastAsia="ar-SA"/>
              </w:rPr>
            </w:pPr>
            <w:r w:rsidRPr="00BF4665">
              <w:rPr>
                <w:rFonts w:ascii="Times New Roman" w:hAnsi="Times New Roman"/>
                <w:b/>
                <w:bCs/>
                <w:kern w:val="2"/>
                <w:lang w:eastAsia="ar-SA"/>
              </w:rPr>
              <w:t>необходимо /имеется</w:t>
            </w:r>
          </w:p>
        </w:tc>
      </w:tr>
      <w:tr w:rsidR="00027958" w:rsidRPr="00BF4665" w:rsidTr="004943EB">
        <w:trPr>
          <w:trHeight w:val="148"/>
        </w:trPr>
        <w:tc>
          <w:tcPr>
            <w:tcW w:w="8931" w:type="dxa"/>
            <w:gridSpan w:val="4"/>
            <w:tcBorders>
              <w:top w:val="single" w:sz="4" w:space="0" w:color="000000"/>
              <w:left w:val="single" w:sz="4" w:space="0" w:color="000000"/>
              <w:bottom w:val="single" w:sz="4" w:space="0" w:color="000000"/>
              <w:right w:val="single" w:sz="4" w:space="0" w:color="000000"/>
            </w:tcBorders>
            <w:vAlign w:val="center"/>
          </w:tcPr>
          <w:p w:rsidR="00027958" w:rsidRPr="00BF4665" w:rsidRDefault="00027958" w:rsidP="00027958">
            <w:pPr>
              <w:widowControl w:val="0"/>
              <w:suppressAutoHyphens/>
              <w:autoSpaceDE w:val="0"/>
              <w:snapToGrid w:val="0"/>
              <w:spacing w:after="0" w:line="240" w:lineRule="auto"/>
              <w:jc w:val="center"/>
              <w:rPr>
                <w:rFonts w:ascii="Times New Roman" w:hAnsi="Times New Roman"/>
                <w:b/>
                <w:bCs/>
                <w:i/>
                <w:kern w:val="2"/>
                <w:lang w:eastAsia="ar-SA"/>
              </w:rPr>
            </w:pPr>
            <w:r w:rsidRPr="00BF4665">
              <w:rPr>
                <w:rFonts w:ascii="Times New Roman" w:hAnsi="Times New Roman"/>
                <w:b/>
                <w:bCs/>
                <w:i/>
                <w:lang w:eastAsia="ru-RU"/>
              </w:rPr>
              <w:t>Технологические средства, информационные ресурсы, формы информационного взаимодействия</w:t>
            </w:r>
          </w:p>
        </w:tc>
      </w:tr>
      <w:tr w:rsidR="0041129A" w:rsidRPr="00BF4665" w:rsidTr="00027958">
        <w:trPr>
          <w:trHeight w:val="148"/>
        </w:trPr>
        <w:tc>
          <w:tcPr>
            <w:tcW w:w="851" w:type="dxa"/>
            <w:tcBorders>
              <w:top w:val="single" w:sz="4" w:space="0" w:color="000000"/>
              <w:left w:val="single" w:sz="4" w:space="0" w:color="000000"/>
              <w:bottom w:val="single" w:sz="4" w:space="0" w:color="000000"/>
              <w:right w:val="nil"/>
            </w:tcBorders>
            <w:vAlign w:val="center"/>
          </w:tcPr>
          <w:p w:rsidR="0041129A" w:rsidRPr="00BF4665" w:rsidRDefault="0088139C"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027958">
              <w:rPr>
                <w:rFonts w:ascii="Times New Roman" w:hAnsi="Times New Roman"/>
                <w:lang w:eastAsia="ru-RU"/>
              </w:rPr>
              <w:t>.1</w:t>
            </w:r>
          </w:p>
        </w:tc>
        <w:tc>
          <w:tcPr>
            <w:tcW w:w="3118"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Создание и использование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tc>
        <w:tc>
          <w:tcPr>
            <w:tcW w:w="2268"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видео и фото камеры, ПО для редактирования аудио и видео информации (кроме ПО стандартного)</w:t>
            </w:r>
          </w:p>
        </w:tc>
        <w:tc>
          <w:tcPr>
            <w:tcW w:w="2694"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Компьютеры, интерактивные доски, презентационное оборудование, акустические системы, микрофоны, веб-камеры, различное специализированное ПО для осуществления телекоммуникации, доступа в Интернет, сетевое оборудование, документ-камера.</w:t>
            </w:r>
          </w:p>
        </w:tc>
      </w:tr>
      <w:tr w:rsidR="0041129A" w:rsidRPr="00BF4665" w:rsidTr="00027958">
        <w:trPr>
          <w:trHeight w:val="148"/>
        </w:trPr>
        <w:tc>
          <w:tcPr>
            <w:tcW w:w="851" w:type="dxa"/>
            <w:tcBorders>
              <w:top w:val="single" w:sz="4" w:space="0" w:color="000000"/>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lastRenderedPageBreak/>
              <w:t>1.</w:t>
            </w:r>
            <w:r w:rsidR="0088139C">
              <w:rPr>
                <w:rFonts w:ascii="Times New Roman" w:hAnsi="Times New Roman"/>
                <w:lang w:eastAsia="ru-RU"/>
              </w:rPr>
              <w:t>2</w:t>
            </w:r>
          </w:p>
        </w:tc>
        <w:tc>
          <w:tcPr>
            <w:tcW w:w="3118"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Получение информации различными способами (поиск информации  в сети Интернет,  работа в библиотеке и др.)</w:t>
            </w:r>
          </w:p>
        </w:tc>
        <w:tc>
          <w:tcPr>
            <w:tcW w:w="2268" w:type="dxa"/>
            <w:tcBorders>
              <w:top w:val="single" w:sz="4" w:space="0" w:color="000000"/>
              <w:left w:val="single" w:sz="4" w:space="0" w:color="000000"/>
              <w:bottom w:val="single" w:sz="4" w:space="0" w:color="000000"/>
              <w:right w:val="single" w:sz="4" w:space="0" w:color="000000"/>
            </w:tcBorders>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Локальная компьютерная сеть с доступом в Интернет, компьютеры, система контентной фильтрации, электронные библиотечные каталоги.</w:t>
            </w:r>
          </w:p>
        </w:tc>
      </w:tr>
      <w:tr w:rsidR="0041129A" w:rsidRPr="00BF4665" w:rsidTr="00027958">
        <w:trPr>
          <w:trHeight w:val="148"/>
        </w:trPr>
        <w:tc>
          <w:tcPr>
            <w:tcW w:w="851" w:type="dxa"/>
            <w:tcBorders>
              <w:top w:val="single" w:sz="4" w:space="0" w:color="000000"/>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3</w:t>
            </w:r>
          </w:p>
        </w:tc>
        <w:tc>
          <w:tcPr>
            <w:tcW w:w="3118"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Создание материальных объектов, в том числе произведений искусства. Художественное творчество с использованием ручных, электрических и ИКТ-инструментов. Обработка материалов и информации с использованием технологических инструментов</w:t>
            </w:r>
          </w:p>
        </w:tc>
        <w:tc>
          <w:tcPr>
            <w:tcW w:w="2268"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Станки с ЧПУ (включая ПО), компьютеры, цифровой фотоаппарат, видеокамера ПО для создания мультипликации, обработки графики и видео.</w:t>
            </w:r>
          </w:p>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 xml:space="preserve">Станки для обработки материалов </w:t>
            </w:r>
          </w:p>
        </w:tc>
        <w:tc>
          <w:tcPr>
            <w:tcW w:w="2694" w:type="dxa"/>
            <w:tcBorders>
              <w:top w:val="single" w:sz="4" w:space="0" w:color="000000"/>
              <w:left w:val="single" w:sz="4" w:space="0" w:color="000000"/>
              <w:bottom w:val="single" w:sz="4" w:space="0" w:color="000000"/>
              <w:right w:val="single" w:sz="4" w:space="0" w:color="000000"/>
            </w:tcBorders>
            <w:hideMark/>
          </w:tcPr>
          <w:p w:rsidR="0041129A" w:rsidRPr="00BF4665" w:rsidRDefault="00D6323C"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Компьютеры</w:t>
            </w:r>
            <w:r w:rsidR="0041129A" w:rsidRPr="00BF4665">
              <w:rPr>
                <w:rFonts w:ascii="Times New Roman" w:hAnsi="Times New Roman"/>
                <w:lang w:eastAsia="ru-RU"/>
              </w:rPr>
              <w:t xml:space="preserve"> име</w:t>
            </w:r>
            <w:r w:rsidRPr="00BF4665">
              <w:rPr>
                <w:rFonts w:ascii="Times New Roman" w:hAnsi="Times New Roman"/>
                <w:lang w:eastAsia="ru-RU"/>
              </w:rPr>
              <w:t>ю</w:t>
            </w:r>
            <w:r w:rsidR="0041129A" w:rsidRPr="00BF4665">
              <w:rPr>
                <w:rFonts w:ascii="Times New Roman" w:hAnsi="Times New Roman"/>
                <w:lang w:eastAsia="ru-RU"/>
              </w:rPr>
              <w:t xml:space="preserve">тся, </w:t>
            </w:r>
          </w:p>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остальное не имеется</w:t>
            </w:r>
          </w:p>
        </w:tc>
      </w:tr>
      <w:tr w:rsidR="0041129A" w:rsidRPr="00BF4665" w:rsidTr="00027958">
        <w:trPr>
          <w:trHeight w:val="148"/>
        </w:trPr>
        <w:tc>
          <w:tcPr>
            <w:tcW w:w="851" w:type="dxa"/>
            <w:tcBorders>
              <w:top w:val="single" w:sz="4" w:space="0" w:color="000000"/>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4</w:t>
            </w:r>
          </w:p>
        </w:tc>
        <w:tc>
          <w:tcPr>
            <w:tcW w:w="3118" w:type="dxa"/>
            <w:tcBorders>
              <w:top w:val="single" w:sz="4" w:space="0" w:color="000000"/>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Размещение своих материалов и работ в информационной среде образовательного учреждения</w:t>
            </w:r>
          </w:p>
        </w:tc>
        <w:tc>
          <w:tcPr>
            <w:tcW w:w="2268" w:type="dxa"/>
            <w:tcBorders>
              <w:top w:val="single" w:sz="4" w:space="0" w:color="000000"/>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Файловый сервер с базой данных учебных, методических и информационных материалов.</w:t>
            </w:r>
          </w:p>
        </w:tc>
        <w:tc>
          <w:tcPr>
            <w:tcW w:w="2694" w:type="dxa"/>
            <w:tcBorders>
              <w:top w:val="single" w:sz="4" w:space="0" w:color="000000"/>
              <w:left w:val="single" w:sz="4" w:space="0" w:color="000000"/>
              <w:bottom w:val="single" w:sz="4" w:space="0" w:color="000000"/>
              <w:right w:val="single" w:sz="4" w:space="0" w:color="000000"/>
            </w:tcBorders>
            <w:hideMark/>
          </w:tcPr>
          <w:p w:rsidR="00D6323C"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Автоматизированная информацион</w:t>
            </w:r>
            <w:r w:rsidRPr="00BF4665">
              <w:rPr>
                <w:rFonts w:ascii="Times New Roman" w:hAnsi="Times New Roman"/>
                <w:lang w:eastAsia="ru-RU"/>
              </w:rPr>
              <w:br/>
              <w:t xml:space="preserve">ная система </w:t>
            </w:r>
          </w:p>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5</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Изучение правил дорожного движения с использованием игр, оборудования, а также компьютерных технологий</w:t>
            </w:r>
          </w:p>
        </w:tc>
        <w:tc>
          <w:tcPr>
            <w:tcW w:w="2268" w:type="dxa"/>
            <w:tcBorders>
              <w:top w:val="nil"/>
              <w:left w:val="single" w:sz="4" w:space="0" w:color="000000"/>
              <w:bottom w:val="single" w:sz="4" w:space="0" w:color="000000"/>
              <w:right w:val="single" w:sz="4" w:space="0" w:color="000000"/>
            </w:tcBorders>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ПО и ЭОРы для изучения ПДД, доска по ППД</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6</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Проектирования и организации своей индивидуальной и групповой деятельности, организации своего времени с использованием ИКТ</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 xml:space="preserve"> ПО (планировщики).</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Автоматизированная информационная система (Сетевой край. Образование)</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val="en-US" w:eastAsia="ru-RU"/>
              </w:rPr>
            </w:pPr>
            <w:r>
              <w:rPr>
                <w:rFonts w:ascii="Times New Roman" w:hAnsi="Times New Roman"/>
                <w:lang w:eastAsia="ru-RU"/>
              </w:rPr>
              <w:t>1.</w:t>
            </w:r>
            <w:r w:rsidR="007726F0">
              <w:rPr>
                <w:rFonts w:ascii="Times New Roman" w:hAnsi="Times New Roman"/>
                <w:lang w:eastAsia="ru-RU"/>
              </w:rPr>
              <w:t>7</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Реализации индивидуальных образовательных планов обучающихся, осуществления их самостоятельной образовательной деятельности</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Система дистанционного обучения Мудл.</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Автоматизированная информационная система (Сетевой край. Образование).</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8</w:t>
            </w:r>
          </w:p>
        </w:tc>
        <w:tc>
          <w:tcPr>
            <w:tcW w:w="3118" w:type="dxa"/>
            <w:tcBorders>
              <w:top w:val="nil"/>
              <w:left w:val="single" w:sz="4" w:space="0" w:color="000000"/>
              <w:bottom w:val="single" w:sz="4" w:space="0" w:color="000000"/>
              <w:right w:val="nil"/>
            </w:tcBorders>
            <w:hideMark/>
          </w:tcPr>
          <w:p w:rsidR="0041129A" w:rsidRPr="00BF4665" w:rsidRDefault="0041129A" w:rsidP="00027958">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Планировани</w:t>
            </w:r>
            <w:r w:rsidR="00027958">
              <w:rPr>
                <w:rFonts w:ascii="Times New Roman" w:hAnsi="Times New Roman"/>
                <w:kern w:val="2"/>
                <w:lang w:eastAsia="ar-SA"/>
              </w:rPr>
              <w:t>е</w:t>
            </w:r>
            <w:r w:rsidRPr="00BF4665">
              <w:rPr>
                <w:rFonts w:ascii="Times New Roman" w:hAnsi="Times New Roman"/>
                <w:kern w:val="2"/>
                <w:lang w:eastAsia="ar-SA"/>
              </w:rPr>
              <w:t xml:space="preserve"> учебного процесса, фиксации его динамики, промежуточных и итоговых результатов</w:t>
            </w:r>
          </w:p>
        </w:tc>
        <w:tc>
          <w:tcPr>
            <w:tcW w:w="2268" w:type="dxa"/>
            <w:tcBorders>
              <w:top w:val="nil"/>
              <w:left w:val="single" w:sz="4" w:space="0" w:color="000000"/>
              <w:bottom w:val="single" w:sz="4" w:space="0" w:color="000000"/>
              <w:right w:val="single" w:sz="4" w:space="0" w:color="000000"/>
            </w:tcBorders>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val="en-US" w:eastAsia="ru-RU"/>
              </w:rPr>
            </w:pPr>
            <w:r w:rsidRPr="00BF4665">
              <w:rPr>
                <w:rFonts w:ascii="Times New Roman" w:hAnsi="Times New Roman"/>
                <w:lang w:eastAsia="ru-RU"/>
              </w:rPr>
              <w:t>Автоматизированная информационная система (Сетевой край. Образование).</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val="en-US" w:eastAsia="ru-RU"/>
              </w:rPr>
            </w:pPr>
            <w:r>
              <w:rPr>
                <w:rFonts w:ascii="Times New Roman" w:hAnsi="Times New Roman"/>
                <w:lang w:eastAsia="ru-RU"/>
              </w:rPr>
              <w:t>1.</w:t>
            </w:r>
            <w:r w:rsidR="007726F0">
              <w:rPr>
                <w:rFonts w:ascii="Times New Roman" w:hAnsi="Times New Roman"/>
                <w:lang w:eastAsia="ru-RU"/>
              </w:rPr>
              <w:t>9</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pacing w:after="0" w:line="240" w:lineRule="auto"/>
              <w:jc w:val="both"/>
              <w:rPr>
                <w:rFonts w:ascii="Times New Roman" w:hAnsi="Times New Roman"/>
                <w:kern w:val="2"/>
                <w:lang w:eastAsia="ar-SA"/>
              </w:rPr>
            </w:pPr>
            <w:r w:rsidRPr="00BF4665">
              <w:rPr>
                <w:rFonts w:ascii="Times New Roman" w:hAnsi="Times New Roman"/>
                <w:kern w:val="2"/>
                <w:lang w:eastAsia="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w:t>
            </w:r>
            <w:r w:rsidRPr="00BF4665">
              <w:rPr>
                <w:rFonts w:ascii="Times New Roman" w:hAnsi="Times New Roman"/>
                <w:kern w:val="2"/>
                <w:lang w:eastAsia="ar-SA"/>
              </w:rPr>
              <w:lastRenderedPageBreak/>
              <w:t xml:space="preserve">проектной деятельности учащихся </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lastRenderedPageBreak/>
              <w:t>Множительная техника (производительные сетевые монохромные и цветные принтеры).</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 с доступом в Интернет, возможностью работы с различной мультимедийной информацией.Принтер</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lastRenderedPageBreak/>
              <w:t>1.</w:t>
            </w:r>
            <w:r w:rsidR="007726F0">
              <w:rPr>
                <w:rFonts w:ascii="Times New Roman" w:hAnsi="Times New Roman"/>
                <w:lang w:eastAsia="ru-RU"/>
              </w:rPr>
              <w:t>10</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Проведение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Световая техника.</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 проектор</w:t>
            </w:r>
          </w:p>
        </w:tc>
      </w:tr>
      <w:tr w:rsidR="0041129A" w:rsidRPr="00BF4665" w:rsidTr="00027958">
        <w:trPr>
          <w:trHeight w:val="1026"/>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11</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Выпуск школьных печатных изданий.</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 xml:space="preserve">  Компьютер, специальное оборудование и ПО).</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 принтер, сканер</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12</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val="en-US" w:eastAsia="ar-SA"/>
              </w:rPr>
              <w:t>Изучение иностранн</w:t>
            </w:r>
            <w:r w:rsidRPr="00BF4665">
              <w:rPr>
                <w:rFonts w:ascii="Times New Roman" w:hAnsi="Times New Roman"/>
                <w:kern w:val="2"/>
                <w:lang w:eastAsia="ar-SA"/>
              </w:rPr>
              <w:t>ого</w:t>
            </w:r>
            <w:r w:rsidRPr="00BF4665">
              <w:rPr>
                <w:rFonts w:ascii="Times New Roman" w:hAnsi="Times New Roman"/>
                <w:kern w:val="2"/>
                <w:lang w:val="en-US" w:eastAsia="ar-SA"/>
              </w:rPr>
              <w:t xml:space="preserve"> язык</w:t>
            </w:r>
            <w:r w:rsidRPr="00BF4665">
              <w:rPr>
                <w:rFonts w:ascii="Times New Roman" w:hAnsi="Times New Roman"/>
                <w:kern w:val="2"/>
                <w:lang w:eastAsia="ar-SA"/>
              </w:rPr>
              <w:t>а</w:t>
            </w:r>
          </w:p>
        </w:tc>
        <w:tc>
          <w:tcPr>
            <w:tcW w:w="2268"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Лингафонный кабинет, компьютеры, ПО.</w:t>
            </w: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 проектор.</w:t>
            </w:r>
          </w:p>
        </w:tc>
      </w:tr>
      <w:tr w:rsidR="0041129A" w:rsidRPr="00BF4665" w:rsidTr="00027958">
        <w:trPr>
          <w:trHeight w:val="148"/>
        </w:trPr>
        <w:tc>
          <w:tcPr>
            <w:tcW w:w="851" w:type="dxa"/>
            <w:tcBorders>
              <w:top w:val="nil"/>
              <w:left w:val="single" w:sz="4" w:space="0" w:color="000000"/>
              <w:bottom w:val="single" w:sz="4" w:space="0" w:color="000000"/>
              <w:right w:val="nil"/>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w:t>
            </w:r>
            <w:r w:rsidR="007726F0">
              <w:rPr>
                <w:rFonts w:ascii="Times New Roman" w:hAnsi="Times New Roman"/>
                <w:lang w:eastAsia="ru-RU"/>
              </w:rPr>
              <w:t>13</w:t>
            </w:r>
          </w:p>
        </w:tc>
        <w:tc>
          <w:tcPr>
            <w:tcW w:w="3118" w:type="dxa"/>
            <w:tcBorders>
              <w:top w:val="nil"/>
              <w:left w:val="single" w:sz="4" w:space="0" w:color="000000"/>
              <w:bottom w:val="single" w:sz="4" w:space="0" w:color="000000"/>
              <w:right w:val="nil"/>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Дистанционное взаимодействие всех участников образовательного процесса, дистанционное взаимодействие образовательного учреждения с другими организациями социальной сферы</w:t>
            </w:r>
          </w:p>
        </w:tc>
        <w:tc>
          <w:tcPr>
            <w:tcW w:w="2268" w:type="dxa"/>
            <w:tcBorders>
              <w:top w:val="nil"/>
              <w:left w:val="single" w:sz="4" w:space="0" w:color="000000"/>
              <w:bottom w:val="single" w:sz="4" w:space="0" w:color="000000"/>
              <w:right w:val="single" w:sz="4" w:space="0" w:color="000000"/>
            </w:tcBorders>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p>
        </w:tc>
        <w:tc>
          <w:tcPr>
            <w:tcW w:w="2694" w:type="dxa"/>
            <w:tcBorders>
              <w:top w:val="nil"/>
              <w:left w:val="single" w:sz="4" w:space="0" w:color="000000"/>
              <w:bottom w:val="single" w:sz="4" w:space="0" w:color="000000"/>
              <w:right w:val="single" w:sz="4" w:space="0" w:color="000000"/>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Компьютеры, доступ в Интернет, се</w:t>
            </w:r>
            <w:r w:rsidR="00D6323C" w:rsidRPr="00BF4665">
              <w:rPr>
                <w:rFonts w:ascii="Times New Roman" w:hAnsi="Times New Roman"/>
                <w:lang w:eastAsia="ru-RU"/>
              </w:rPr>
              <w:t>тевое оборудование, веб-камеры.</w:t>
            </w:r>
          </w:p>
        </w:tc>
      </w:tr>
      <w:tr w:rsidR="0041129A" w:rsidRPr="00BF4665" w:rsidTr="00027958">
        <w:trPr>
          <w:trHeight w:val="148"/>
        </w:trPr>
        <w:tc>
          <w:tcPr>
            <w:tcW w:w="851" w:type="dxa"/>
            <w:tcBorders>
              <w:top w:val="single" w:sz="4" w:space="0" w:color="auto"/>
              <w:left w:val="single" w:sz="4" w:space="0" w:color="auto"/>
              <w:bottom w:val="single" w:sz="4" w:space="0" w:color="auto"/>
              <w:right w:val="single" w:sz="4" w:space="0" w:color="auto"/>
            </w:tcBorders>
            <w:vAlign w:val="center"/>
          </w:tcPr>
          <w:p w:rsidR="0041129A" w:rsidRPr="00BF4665" w:rsidRDefault="00027958" w:rsidP="00A13A0C">
            <w:pPr>
              <w:widowControl w:val="0"/>
              <w:numPr>
                <w:ilvl w:val="0"/>
                <w:numId w:val="182"/>
              </w:numPr>
              <w:suppressAutoHyphens/>
              <w:autoSpaceDE w:val="0"/>
              <w:snapToGrid w:val="0"/>
              <w:spacing w:after="0" w:line="240" w:lineRule="auto"/>
              <w:ind w:left="0"/>
              <w:jc w:val="both"/>
              <w:rPr>
                <w:rFonts w:ascii="Times New Roman" w:hAnsi="Times New Roman"/>
                <w:lang w:eastAsia="ru-RU"/>
              </w:rPr>
            </w:pPr>
            <w:r>
              <w:rPr>
                <w:rFonts w:ascii="Times New Roman" w:hAnsi="Times New Roman"/>
                <w:lang w:eastAsia="ru-RU"/>
              </w:rPr>
              <w:t>1.14</w:t>
            </w:r>
          </w:p>
        </w:tc>
        <w:tc>
          <w:tcPr>
            <w:tcW w:w="3118" w:type="dxa"/>
            <w:tcBorders>
              <w:top w:val="single" w:sz="4" w:space="0" w:color="auto"/>
              <w:left w:val="single" w:sz="4" w:space="0" w:color="auto"/>
              <w:bottom w:val="single" w:sz="4" w:space="0" w:color="auto"/>
              <w:right w:val="single" w:sz="4" w:space="0" w:color="auto"/>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kern w:val="2"/>
                <w:lang w:eastAsia="ar-SA"/>
              </w:rPr>
            </w:pPr>
            <w:r w:rsidRPr="00BF4665">
              <w:rPr>
                <w:rFonts w:ascii="Times New Roman" w:hAnsi="Times New Roman"/>
                <w:kern w:val="2"/>
                <w:lang w:eastAsia="ar-SA"/>
              </w:rPr>
              <w:t>Реализация образовательной деятельности в целом</w:t>
            </w:r>
          </w:p>
        </w:tc>
        <w:tc>
          <w:tcPr>
            <w:tcW w:w="2268" w:type="dxa"/>
            <w:tcBorders>
              <w:top w:val="single" w:sz="4" w:space="0" w:color="auto"/>
              <w:left w:val="single" w:sz="4" w:space="0" w:color="auto"/>
              <w:bottom w:val="single" w:sz="4" w:space="0" w:color="auto"/>
              <w:right w:val="single" w:sz="4" w:space="0" w:color="auto"/>
            </w:tcBorders>
            <w:hideMark/>
          </w:tcPr>
          <w:p w:rsidR="0041129A" w:rsidRPr="00BF4665" w:rsidRDefault="0041129A" w:rsidP="00027958">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Компьютеры с ЭОРами и доступом в Интернет на рабочих местах педагогов, мобильный компьютерный класс</w:t>
            </w:r>
            <w:r w:rsidR="00027958">
              <w:rPr>
                <w:rFonts w:ascii="Times New Roman" w:hAnsi="Times New Roman"/>
                <w:lang w:eastAsia="ru-RU"/>
              </w:rPr>
              <w:t>.</w:t>
            </w:r>
          </w:p>
        </w:tc>
        <w:tc>
          <w:tcPr>
            <w:tcW w:w="2694" w:type="dxa"/>
            <w:tcBorders>
              <w:top w:val="single" w:sz="4" w:space="0" w:color="auto"/>
              <w:left w:val="single" w:sz="4" w:space="0" w:color="auto"/>
              <w:bottom w:val="single" w:sz="4" w:space="0" w:color="auto"/>
              <w:right w:val="single" w:sz="4" w:space="0" w:color="auto"/>
            </w:tcBorders>
            <w:hideMark/>
          </w:tcPr>
          <w:p w:rsidR="0041129A" w:rsidRPr="00BF4665" w:rsidRDefault="0041129A" w:rsidP="00693FF1">
            <w:pPr>
              <w:widowControl w:val="0"/>
              <w:suppressAutoHyphens/>
              <w:autoSpaceDE w:val="0"/>
              <w:snapToGrid w:val="0"/>
              <w:spacing w:after="0" w:line="240" w:lineRule="auto"/>
              <w:jc w:val="both"/>
              <w:rPr>
                <w:rFonts w:ascii="Times New Roman" w:hAnsi="Times New Roman"/>
                <w:lang w:eastAsia="ru-RU"/>
              </w:rPr>
            </w:pPr>
            <w:r w:rsidRPr="00BF4665">
              <w:rPr>
                <w:rFonts w:ascii="Times New Roman" w:hAnsi="Times New Roman"/>
                <w:lang w:eastAsia="ru-RU"/>
              </w:rPr>
              <w:t xml:space="preserve">Локальная компьютерная сеть и безопасный доступ в сеть Интернет. Компьютеры  с ЭОРами и доступом в Интернет на уроках и во внеурочное время у обучающихся. </w:t>
            </w:r>
          </w:p>
        </w:tc>
      </w:tr>
    </w:tbl>
    <w:p w:rsidR="0041129A" w:rsidRPr="00BF4665" w:rsidRDefault="0041129A" w:rsidP="00693FF1">
      <w:pPr>
        <w:autoSpaceDE w:val="0"/>
        <w:autoSpaceDN w:val="0"/>
        <w:adjustRightInd w:val="0"/>
        <w:spacing w:after="0" w:line="240" w:lineRule="auto"/>
        <w:ind w:firstLine="715"/>
        <w:jc w:val="both"/>
        <w:rPr>
          <w:rFonts w:ascii="Times New Roman" w:eastAsia="Times New Roman" w:hAnsi="Times New Roman"/>
          <w:lang w:eastAsia="ru-RU"/>
        </w:rPr>
      </w:pPr>
    </w:p>
    <w:p w:rsidR="0041129A" w:rsidRPr="00525F3A" w:rsidRDefault="0041129A" w:rsidP="00C54CA3">
      <w:pPr>
        <w:autoSpaceDE w:val="0"/>
        <w:autoSpaceDN w:val="0"/>
        <w:adjustRightInd w:val="0"/>
        <w:spacing w:after="0" w:line="240" w:lineRule="auto"/>
        <w:jc w:val="center"/>
        <w:rPr>
          <w:rFonts w:ascii="Times New Roman" w:eastAsia="Times New Roman" w:hAnsi="Times New Roman"/>
          <w:b/>
          <w:bCs/>
          <w:lang w:eastAsia="ru-RU"/>
        </w:rPr>
      </w:pPr>
      <w:r w:rsidRPr="00525F3A">
        <w:rPr>
          <w:rFonts w:ascii="Times New Roman" w:eastAsia="Times New Roman" w:hAnsi="Times New Roman"/>
          <w:b/>
          <w:bCs/>
          <w:lang w:eastAsia="ru-RU"/>
        </w:rPr>
        <w:t>Состояние информационного оснащения образовательного процесса</w:t>
      </w:r>
    </w:p>
    <w:p w:rsidR="0041129A" w:rsidRPr="00525F3A" w:rsidRDefault="0041129A" w:rsidP="00693FF1">
      <w:pPr>
        <w:autoSpaceDE w:val="0"/>
        <w:autoSpaceDN w:val="0"/>
        <w:adjustRightInd w:val="0"/>
        <w:spacing w:after="0" w:line="240" w:lineRule="auto"/>
        <w:jc w:val="both"/>
        <w:rPr>
          <w:rFonts w:ascii="Times New Roman" w:eastAsia="Times New Roman" w:hAnsi="Times New Roman"/>
          <w:b/>
          <w:bCs/>
          <w:lang w:eastAsia="ru-RU"/>
        </w:rPr>
      </w:pPr>
    </w:p>
    <w:tbl>
      <w:tblPr>
        <w:tblW w:w="8558"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1"/>
        <w:gridCol w:w="6804"/>
        <w:gridCol w:w="993"/>
      </w:tblGrid>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027958">
            <w:pPr>
              <w:autoSpaceDE w:val="0"/>
              <w:autoSpaceDN w:val="0"/>
              <w:adjustRightInd w:val="0"/>
              <w:spacing w:after="0" w:line="240" w:lineRule="auto"/>
              <w:ind w:firstLine="43"/>
              <w:jc w:val="center"/>
              <w:rPr>
                <w:rFonts w:ascii="Times New Roman" w:eastAsia="Times New Roman" w:hAnsi="Times New Roman"/>
                <w:b/>
                <w:lang w:eastAsia="ru-RU"/>
              </w:rPr>
            </w:pPr>
            <w:r w:rsidRPr="00525F3A">
              <w:rPr>
                <w:rFonts w:ascii="Times New Roman" w:eastAsia="Times New Roman" w:hAnsi="Times New Roman"/>
                <w:b/>
                <w:lang w:eastAsia="ru-RU"/>
              </w:rPr>
              <w:t>№ п/п</w:t>
            </w: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b/>
                <w:lang w:eastAsia="ru-RU"/>
              </w:rPr>
            </w:pPr>
            <w:r w:rsidRPr="00525F3A">
              <w:rPr>
                <w:rFonts w:ascii="Times New Roman" w:eastAsia="Times New Roman" w:hAnsi="Times New Roman"/>
                <w:b/>
                <w:lang w:eastAsia="ru-RU"/>
              </w:rPr>
              <w:t>Наименование ресурса</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027958">
            <w:pPr>
              <w:autoSpaceDE w:val="0"/>
              <w:autoSpaceDN w:val="0"/>
              <w:adjustRightInd w:val="0"/>
              <w:spacing w:after="0" w:line="240" w:lineRule="auto"/>
              <w:jc w:val="center"/>
              <w:rPr>
                <w:rFonts w:ascii="Times New Roman" w:eastAsia="Times New Roman" w:hAnsi="Times New Roman"/>
                <w:b/>
                <w:lang w:eastAsia="ru-RU"/>
              </w:rPr>
            </w:pPr>
            <w:r w:rsidRPr="00525F3A">
              <w:rPr>
                <w:rFonts w:ascii="Times New Roman" w:eastAsia="Times New Roman" w:hAnsi="Times New Roman"/>
                <w:b/>
                <w:lang w:eastAsia="ru-RU"/>
              </w:rPr>
              <w:t>Количество    ед.</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Компьютеры, всего в том числе:</w:t>
            </w:r>
          </w:p>
        </w:tc>
        <w:tc>
          <w:tcPr>
            <w:tcW w:w="993" w:type="dxa"/>
            <w:tcBorders>
              <w:top w:val="single" w:sz="4" w:space="0" w:color="000000"/>
              <w:left w:val="single" w:sz="4" w:space="0" w:color="000000"/>
              <w:bottom w:val="single" w:sz="4" w:space="0" w:color="000000"/>
              <w:right w:val="single" w:sz="4" w:space="0" w:color="000000"/>
            </w:tcBorders>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w:t>
            </w:r>
            <w:r w:rsidR="00027958">
              <w:rPr>
                <w:rFonts w:ascii="Times New Roman" w:eastAsia="Times New Roman" w:hAnsi="Times New Roman"/>
                <w:lang w:eastAsia="ru-RU"/>
              </w:rPr>
              <w:t>2</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 в кабинетах информатики и ИКТ</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 с доступом к Интернету</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сеть в образовательном учреждении (число компьютеров в сети)</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Принтеры и другие устройства вывода информации на бумагу</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027958"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Сканеры и другие устройства ввода графической информации</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A76355"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Копировальные аппараты</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A76355"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Мультимедийные проекторы</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A76355" w:rsidP="00027958">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ind w:hanging="5"/>
              <w:jc w:val="both"/>
              <w:rPr>
                <w:rFonts w:ascii="Times New Roman" w:eastAsia="Times New Roman" w:hAnsi="Times New Roman"/>
                <w:lang w:eastAsia="ru-RU"/>
              </w:rPr>
            </w:pPr>
            <w:r w:rsidRPr="00525F3A">
              <w:rPr>
                <w:rFonts w:ascii="Times New Roman" w:eastAsia="Times New Roman" w:hAnsi="Times New Roman"/>
                <w:lang w:eastAsia="ru-RU"/>
              </w:rPr>
              <w:t xml:space="preserve">Количество компьютеров, на которых установлен пакет свободного программного обеспечения (при лицензионной платформе </w:t>
            </w:r>
            <w:r w:rsidRPr="00525F3A">
              <w:rPr>
                <w:rFonts w:ascii="Times New Roman" w:eastAsia="Times New Roman" w:hAnsi="Times New Roman"/>
                <w:lang w:val="en-US" w:eastAsia="ru-RU"/>
              </w:rPr>
              <w:t>Windows</w:t>
            </w:r>
            <w:r w:rsidRPr="00525F3A">
              <w:rPr>
                <w:rFonts w:ascii="Times New Roman" w:eastAsia="Times New Roman" w:hAnsi="Times New Roman"/>
                <w:lang w:eastAsia="ru-RU"/>
              </w:rPr>
              <w:t>)</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w:t>
            </w:r>
            <w:r w:rsidR="00525F3A" w:rsidRPr="00525F3A">
              <w:rPr>
                <w:rFonts w:ascii="Times New Roman" w:eastAsia="Times New Roman" w:hAnsi="Times New Roman"/>
                <w:lang w:eastAsia="ru-RU"/>
              </w:rPr>
              <w:t>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ind w:hanging="5"/>
              <w:jc w:val="both"/>
              <w:rPr>
                <w:rFonts w:ascii="Times New Roman" w:eastAsia="Times New Roman" w:hAnsi="Times New Roman"/>
                <w:lang w:eastAsia="ru-RU"/>
              </w:rPr>
            </w:pPr>
            <w:r w:rsidRPr="00525F3A">
              <w:rPr>
                <w:rFonts w:ascii="Times New Roman" w:eastAsia="Times New Roman" w:hAnsi="Times New Roman"/>
                <w:lang w:eastAsia="ru-RU"/>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ind w:hanging="5"/>
              <w:jc w:val="both"/>
              <w:rPr>
                <w:rFonts w:ascii="Times New Roman" w:eastAsia="Times New Roman" w:hAnsi="Times New Roman"/>
                <w:lang w:eastAsia="ru-RU"/>
              </w:rPr>
            </w:pPr>
            <w:r w:rsidRPr="00525F3A">
              <w:rPr>
                <w:rFonts w:ascii="Times New Roman" w:eastAsia="Times New Roman" w:hAnsi="Times New Roman"/>
                <w:lang w:eastAsia="ru-RU"/>
              </w:rPr>
              <w:t xml:space="preserve">Количество компьютеров в свободном доступе для учащихся </w:t>
            </w:r>
            <w:r w:rsidRPr="00525F3A">
              <w:rPr>
                <w:rFonts w:ascii="Times New Roman" w:eastAsia="Times New Roman" w:hAnsi="Times New Roman"/>
                <w:lang w:eastAsia="ru-RU"/>
              </w:rPr>
              <w:lastRenderedPageBreak/>
              <w:t>(медиацентр)</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73072D"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lastRenderedPageBreak/>
              <w:t>1</w:t>
            </w:r>
            <w:r w:rsidR="00027958">
              <w:rPr>
                <w:rFonts w:ascii="Times New Roman" w:eastAsia="Times New Roman" w:hAnsi="Times New Roman"/>
                <w:lang w:eastAsia="ru-RU"/>
              </w:rPr>
              <w:t>0</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ind w:hanging="5"/>
              <w:jc w:val="both"/>
              <w:rPr>
                <w:rFonts w:ascii="Times New Roman" w:eastAsia="Times New Roman" w:hAnsi="Times New Roman"/>
                <w:lang w:eastAsia="ru-RU"/>
              </w:rPr>
            </w:pPr>
            <w:r w:rsidRPr="00525F3A">
              <w:rPr>
                <w:rFonts w:ascii="Times New Roman" w:eastAsia="Times New Roman" w:hAnsi="Times New Roman"/>
                <w:lang w:eastAsia="ru-RU"/>
              </w:rPr>
              <w:t>Количество компьютеров в свободном доступе для педагогов (учительская, методический кабинет, библиотека и др.)</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525F3A"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w:t>
            </w:r>
            <w:r w:rsidR="00027958">
              <w:rPr>
                <w:rFonts w:ascii="Times New Roman" w:eastAsia="Times New Roman" w:hAnsi="Times New Roman"/>
                <w:lang w:eastAsia="ru-RU"/>
              </w:rPr>
              <w:t>2</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Ноутбуки</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525F3A"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15</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Факсы</w:t>
            </w:r>
          </w:p>
        </w:tc>
        <w:tc>
          <w:tcPr>
            <w:tcW w:w="993" w:type="dxa"/>
            <w:tcBorders>
              <w:top w:val="single" w:sz="4" w:space="0" w:color="000000"/>
              <w:left w:val="single" w:sz="4" w:space="0" w:color="000000"/>
              <w:bottom w:val="single" w:sz="4" w:space="0" w:color="000000"/>
              <w:right w:val="single" w:sz="4" w:space="0" w:color="000000"/>
            </w:tcBorders>
          </w:tcPr>
          <w:p w:rsidR="0041129A" w:rsidRPr="00525F3A" w:rsidRDefault="00702C23"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1</w:t>
            </w:r>
          </w:p>
        </w:tc>
      </w:tr>
      <w:tr w:rsidR="00525F3A" w:rsidRPr="00525F3A" w:rsidTr="00027958">
        <w:tc>
          <w:tcPr>
            <w:tcW w:w="761" w:type="dxa"/>
            <w:tcBorders>
              <w:top w:val="single" w:sz="4" w:space="0" w:color="000000"/>
              <w:left w:val="single" w:sz="4" w:space="0" w:color="000000"/>
              <w:bottom w:val="single" w:sz="4" w:space="0" w:color="000000"/>
              <w:right w:val="single" w:sz="4" w:space="0" w:color="000000"/>
            </w:tcBorders>
          </w:tcPr>
          <w:p w:rsidR="0041129A" w:rsidRPr="00525F3A" w:rsidRDefault="0041129A" w:rsidP="00994848">
            <w:pPr>
              <w:pStyle w:val="a8"/>
              <w:numPr>
                <w:ilvl w:val="0"/>
                <w:numId w:val="281"/>
              </w:numPr>
              <w:autoSpaceDE w:val="0"/>
              <w:autoSpaceDN w:val="0"/>
              <w:adjustRightInd w:val="0"/>
              <w:jc w:val="center"/>
              <w:rPr>
                <w:rFonts w:ascii="Times New Roman" w:eastAsia="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41129A" w:rsidRPr="00525F3A" w:rsidRDefault="0041129A" w:rsidP="00693FF1">
            <w:pPr>
              <w:autoSpaceDE w:val="0"/>
              <w:autoSpaceDN w:val="0"/>
              <w:adjustRightInd w:val="0"/>
              <w:spacing w:after="0" w:line="240" w:lineRule="auto"/>
              <w:jc w:val="both"/>
              <w:rPr>
                <w:rFonts w:ascii="Times New Roman" w:eastAsia="Times New Roman" w:hAnsi="Times New Roman"/>
                <w:lang w:eastAsia="ru-RU"/>
              </w:rPr>
            </w:pPr>
            <w:r w:rsidRPr="00525F3A">
              <w:rPr>
                <w:rFonts w:ascii="Times New Roman" w:eastAsia="Times New Roman" w:hAnsi="Times New Roman"/>
                <w:lang w:eastAsia="ru-RU"/>
              </w:rPr>
              <w:t>Интерактивные доски</w:t>
            </w:r>
          </w:p>
        </w:tc>
        <w:tc>
          <w:tcPr>
            <w:tcW w:w="993" w:type="dxa"/>
            <w:tcBorders>
              <w:top w:val="single" w:sz="4" w:space="0" w:color="000000"/>
              <w:left w:val="single" w:sz="4" w:space="0" w:color="000000"/>
              <w:bottom w:val="single" w:sz="4" w:space="0" w:color="000000"/>
              <w:right w:val="single" w:sz="4" w:space="0" w:color="000000"/>
            </w:tcBorders>
            <w:hideMark/>
          </w:tcPr>
          <w:p w:rsidR="0041129A" w:rsidRPr="00525F3A" w:rsidRDefault="00525F3A" w:rsidP="00027958">
            <w:pPr>
              <w:autoSpaceDE w:val="0"/>
              <w:autoSpaceDN w:val="0"/>
              <w:adjustRightInd w:val="0"/>
              <w:spacing w:after="0" w:line="240" w:lineRule="auto"/>
              <w:jc w:val="center"/>
              <w:rPr>
                <w:rFonts w:ascii="Times New Roman" w:eastAsia="Times New Roman" w:hAnsi="Times New Roman"/>
                <w:lang w:eastAsia="ru-RU"/>
              </w:rPr>
            </w:pPr>
            <w:r w:rsidRPr="00525F3A">
              <w:rPr>
                <w:rFonts w:ascii="Times New Roman" w:eastAsia="Times New Roman" w:hAnsi="Times New Roman"/>
                <w:lang w:eastAsia="ru-RU"/>
              </w:rPr>
              <w:t>5</w:t>
            </w:r>
          </w:p>
        </w:tc>
      </w:tr>
    </w:tbl>
    <w:p w:rsidR="0041129A" w:rsidRPr="00525F3A" w:rsidRDefault="0041129A" w:rsidP="00693FF1">
      <w:pPr>
        <w:autoSpaceDE w:val="0"/>
        <w:autoSpaceDN w:val="0"/>
        <w:adjustRightInd w:val="0"/>
        <w:spacing w:after="0" w:line="240" w:lineRule="auto"/>
        <w:jc w:val="both"/>
        <w:rPr>
          <w:rFonts w:ascii="Times New Roman" w:eastAsia="Times New Roman" w:hAnsi="Times New Roman"/>
          <w:b/>
          <w:bCs/>
          <w:lang w:eastAsia="ru-RU"/>
        </w:rPr>
      </w:pPr>
      <w:bookmarkStart w:id="354" w:name="_GoBack"/>
      <w:bookmarkEnd w:id="354"/>
    </w:p>
    <w:p w:rsidR="00B540EE" w:rsidRPr="00BF4665" w:rsidRDefault="00B540EE" w:rsidP="00A13A0C">
      <w:pPr>
        <w:pStyle w:val="3"/>
        <w:numPr>
          <w:ilvl w:val="2"/>
          <w:numId w:val="187"/>
        </w:numPr>
        <w:spacing w:before="0" w:beforeAutospacing="0" w:after="0" w:afterAutospacing="0"/>
        <w:ind w:left="0" w:firstLine="0"/>
        <w:jc w:val="both"/>
        <w:rPr>
          <w:sz w:val="22"/>
          <w:szCs w:val="22"/>
        </w:rPr>
      </w:pPr>
      <w:bookmarkStart w:id="355" w:name="_Toc406059072"/>
      <w:bookmarkStart w:id="356" w:name="_Toc409691741"/>
      <w:bookmarkStart w:id="357" w:name="_Toc410654085"/>
      <w:bookmarkStart w:id="358" w:name="_Toc414553291"/>
      <w:r w:rsidRPr="00BF4665">
        <w:rPr>
          <w:sz w:val="22"/>
          <w:szCs w:val="22"/>
        </w:rPr>
        <w:t>Механизмы достижения целевых ориентиров в системе условий</w:t>
      </w:r>
      <w:bookmarkEnd w:id="355"/>
      <w:bookmarkEnd w:id="356"/>
      <w:bookmarkEnd w:id="357"/>
      <w:bookmarkEnd w:id="358"/>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F4665">
        <w:rPr>
          <w:rFonts w:ascii="Times New Roman" w:hAnsi="Times New Roman"/>
        </w:rPr>
        <w:t>ООП ООО</w:t>
      </w:r>
      <w:r w:rsidRPr="00BF4665">
        <w:rPr>
          <w:rFonts w:ascii="Times New Roman" w:hAnsi="Times New Roman"/>
        </w:rPr>
        <w:t>, условия:</w:t>
      </w:r>
    </w:p>
    <w:p w:rsidR="00B540EE" w:rsidRPr="00BF4665" w:rsidRDefault="00B540EE" w:rsidP="00383621">
      <w:pPr>
        <w:pStyle w:val="a8"/>
        <w:numPr>
          <w:ilvl w:val="0"/>
          <w:numId w:val="10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соответствуют требованиям ФГОС</w:t>
      </w:r>
      <w:r w:rsidR="00C83F0A" w:rsidRPr="00BF4665">
        <w:rPr>
          <w:rFonts w:ascii="Times New Roman" w:hAnsi="Times New Roman"/>
          <w:sz w:val="22"/>
          <w:szCs w:val="22"/>
        </w:rPr>
        <w:t xml:space="preserve"> ООО</w:t>
      </w:r>
      <w:r w:rsidRPr="00BF4665">
        <w:rPr>
          <w:rFonts w:ascii="Times New Roman" w:hAnsi="Times New Roman"/>
          <w:sz w:val="22"/>
          <w:szCs w:val="22"/>
        </w:rPr>
        <w:t>;</w:t>
      </w:r>
    </w:p>
    <w:p w:rsidR="00B540EE" w:rsidRPr="00BF4665" w:rsidRDefault="00B540EE" w:rsidP="00383621">
      <w:pPr>
        <w:pStyle w:val="a8"/>
        <w:numPr>
          <w:ilvl w:val="0"/>
          <w:numId w:val="10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BF4665" w:rsidRDefault="00B540EE" w:rsidP="00383621">
      <w:pPr>
        <w:pStyle w:val="a8"/>
        <w:numPr>
          <w:ilvl w:val="0"/>
          <w:numId w:val="10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BF4665" w:rsidRDefault="00B540EE" w:rsidP="00383621">
      <w:pPr>
        <w:pStyle w:val="a8"/>
        <w:numPr>
          <w:ilvl w:val="0"/>
          <w:numId w:val="109"/>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В соответствии с требованиями ФГОС</w:t>
      </w:r>
      <w:r w:rsidR="00C83F0A" w:rsidRPr="00BF4665">
        <w:rPr>
          <w:rFonts w:ascii="Times New Roman" w:hAnsi="Times New Roman"/>
        </w:rPr>
        <w:t xml:space="preserve"> ООО</w:t>
      </w:r>
      <w:r w:rsidRPr="00BF4665">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BF4665" w:rsidRDefault="00B540EE" w:rsidP="00AB28AE">
      <w:pPr>
        <w:pStyle w:val="a8"/>
        <w:numPr>
          <w:ilvl w:val="0"/>
          <w:numId w:val="138"/>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F4665" w:rsidRDefault="00B540EE" w:rsidP="00AB28AE">
      <w:pPr>
        <w:pStyle w:val="a8"/>
        <w:numPr>
          <w:ilvl w:val="0"/>
          <w:numId w:val="138"/>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BF4665">
        <w:rPr>
          <w:rFonts w:ascii="Times New Roman" w:hAnsi="Times New Roman"/>
          <w:sz w:val="22"/>
          <w:szCs w:val="22"/>
        </w:rPr>
        <w:t xml:space="preserve">ООП ООО </w:t>
      </w:r>
      <w:r w:rsidRPr="00BF4665">
        <w:rPr>
          <w:rFonts w:ascii="Times New Roman" w:hAnsi="Times New Roman"/>
          <w:sz w:val="22"/>
          <w:szCs w:val="22"/>
        </w:rPr>
        <w:t>образовательной организации;</w:t>
      </w:r>
    </w:p>
    <w:p w:rsidR="00B540EE" w:rsidRPr="00BF4665" w:rsidRDefault="00B540EE" w:rsidP="00AB28AE">
      <w:pPr>
        <w:pStyle w:val="a8"/>
        <w:numPr>
          <w:ilvl w:val="0"/>
          <w:numId w:val="138"/>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механизмы достижения целевых ориентиров в системе условий;</w:t>
      </w:r>
    </w:p>
    <w:p w:rsidR="00B540EE" w:rsidRPr="00BF4665" w:rsidRDefault="00B540EE" w:rsidP="00AB28AE">
      <w:pPr>
        <w:pStyle w:val="a8"/>
        <w:numPr>
          <w:ilvl w:val="0"/>
          <w:numId w:val="138"/>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сетевой график (дорожную карту) по формированию необходимой системы условий;</w:t>
      </w:r>
    </w:p>
    <w:p w:rsidR="00B540EE" w:rsidRPr="00BF4665" w:rsidRDefault="00B540EE" w:rsidP="00AB28AE">
      <w:pPr>
        <w:pStyle w:val="a8"/>
        <w:numPr>
          <w:ilvl w:val="0"/>
          <w:numId w:val="138"/>
        </w:numPr>
        <w:tabs>
          <w:tab w:val="left" w:pos="1134"/>
        </w:tabs>
        <w:ind w:left="0" w:firstLine="709"/>
        <w:jc w:val="both"/>
        <w:rPr>
          <w:rFonts w:ascii="Times New Roman" w:hAnsi="Times New Roman"/>
          <w:sz w:val="22"/>
          <w:szCs w:val="22"/>
        </w:rPr>
      </w:pPr>
      <w:r w:rsidRPr="00BF4665">
        <w:rPr>
          <w:rFonts w:ascii="Times New Roman" w:hAnsi="Times New Roman"/>
          <w:sz w:val="22"/>
          <w:szCs w:val="22"/>
        </w:rPr>
        <w:t>систему оценки условий.</w:t>
      </w:r>
    </w:p>
    <w:p w:rsidR="00B540EE" w:rsidRPr="00BF4665" w:rsidRDefault="00B540EE" w:rsidP="00693FF1">
      <w:pPr>
        <w:spacing w:after="0" w:line="240" w:lineRule="auto"/>
        <w:ind w:firstLine="709"/>
        <w:jc w:val="both"/>
        <w:rPr>
          <w:rFonts w:ascii="Times New Roman" w:hAnsi="Times New Roman"/>
        </w:rPr>
      </w:pPr>
      <w:r w:rsidRPr="00BF4665">
        <w:rPr>
          <w:rFonts w:ascii="Times New Roman" w:hAnsi="Times New Roman"/>
        </w:rPr>
        <w:t xml:space="preserve">Система условий реализации </w:t>
      </w:r>
      <w:r w:rsidR="00940668" w:rsidRPr="00BF4665">
        <w:rPr>
          <w:rFonts w:ascii="Times New Roman" w:hAnsi="Times New Roman"/>
        </w:rPr>
        <w:t>ООП</w:t>
      </w:r>
      <w:r w:rsidRPr="00BF4665">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разработку сетевого графика (дорожной карты) создания необходимой системы условий;</w:t>
      </w:r>
    </w:p>
    <w:p w:rsidR="00B540EE" w:rsidRPr="00BF4665" w:rsidRDefault="00B540EE" w:rsidP="00383621">
      <w:pPr>
        <w:pStyle w:val="a8"/>
        <w:numPr>
          <w:ilvl w:val="0"/>
          <w:numId w:val="110"/>
        </w:numPr>
        <w:tabs>
          <w:tab w:val="left" w:pos="993"/>
        </w:tabs>
        <w:ind w:left="0" w:firstLine="709"/>
        <w:jc w:val="both"/>
        <w:rPr>
          <w:rFonts w:ascii="Times New Roman" w:hAnsi="Times New Roman"/>
          <w:sz w:val="22"/>
          <w:szCs w:val="22"/>
        </w:rPr>
      </w:pPr>
      <w:r w:rsidRPr="00BF4665">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88139C" w:rsidRPr="0088139C" w:rsidRDefault="0088139C" w:rsidP="0088139C">
      <w:pPr>
        <w:pStyle w:val="afa"/>
        <w:spacing w:after="0" w:line="240" w:lineRule="auto"/>
        <w:ind w:firstLine="284"/>
        <w:jc w:val="both"/>
        <w:rPr>
          <w:rFonts w:ascii="Times New Roman" w:hAnsi="Times New Roman"/>
          <w:iCs/>
        </w:rPr>
      </w:pPr>
      <w:bookmarkStart w:id="359" w:name="_Toc410654086"/>
      <w:bookmarkStart w:id="360" w:name="_Toc406059073"/>
      <w:bookmarkStart w:id="361" w:name="_Toc409691742"/>
      <w:bookmarkStart w:id="362" w:name="_Toc414553292"/>
      <w:r w:rsidRPr="0088139C">
        <w:rPr>
          <w:rFonts w:ascii="Times New Roman" w:hAnsi="Times New Roman"/>
          <w:iCs/>
        </w:rPr>
        <w:t xml:space="preserve">   Основным механизмомдостижения целевых ориентиров в системе условий является четкое взаимодействие всех участников образовательного процесса.</w:t>
      </w:r>
    </w:p>
    <w:p w:rsidR="0088139C" w:rsidRPr="0088139C" w:rsidRDefault="0088139C" w:rsidP="0088139C">
      <w:pPr>
        <w:pStyle w:val="afa"/>
        <w:spacing w:after="0" w:line="240" w:lineRule="auto"/>
        <w:ind w:firstLine="284"/>
        <w:jc w:val="both"/>
        <w:rPr>
          <w:rFonts w:ascii="Times New Roman" w:hAnsi="Times New Roman"/>
          <w:iCs/>
        </w:rPr>
      </w:pPr>
      <w:r w:rsidRPr="0088139C">
        <w:rPr>
          <w:rFonts w:ascii="Times New Roman" w:hAnsi="Times New Roman"/>
          <w:iCs/>
        </w:rPr>
        <w:t xml:space="preserve">   Проведение комплексных мониторинговых исследований и эффективности инноваций находит свое отражение в анализе проделанной работы за год.</w:t>
      </w:r>
    </w:p>
    <w:p w:rsidR="0088139C" w:rsidRPr="0088139C" w:rsidRDefault="0088139C" w:rsidP="0088139C">
      <w:pPr>
        <w:pStyle w:val="afa"/>
        <w:spacing w:after="0" w:line="240" w:lineRule="auto"/>
        <w:ind w:firstLine="284"/>
        <w:jc w:val="both"/>
        <w:rPr>
          <w:rFonts w:ascii="Times New Roman" w:hAnsi="Times New Roman"/>
          <w:iCs/>
        </w:rPr>
      </w:pPr>
      <w:r w:rsidRPr="0088139C">
        <w:rPr>
          <w:rFonts w:ascii="Times New Roman" w:hAnsi="Times New Roman"/>
          <w:iCs/>
        </w:rPr>
        <w:t xml:space="preserve">  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88139C" w:rsidRPr="008F7764" w:rsidRDefault="0088139C" w:rsidP="0088139C">
      <w:pPr>
        <w:pStyle w:val="afa"/>
        <w:spacing w:after="0"/>
        <w:ind w:right="-143" w:firstLine="709"/>
        <w:jc w:val="both"/>
        <w:rPr>
          <w:b/>
          <w:i/>
          <w:iCs/>
        </w:rPr>
      </w:pPr>
    </w:p>
    <w:tbl>
      <w:tblPr>
        <w:tblStyle w:val="a4"/>
        <w:tblW w:w="9039" w:type="dxa"/>
        <w:tblLook w:val="01E0"/>
      </w:tblPr>
      <w:tblGrid>
        <w:gridCol w:w="2660"/>
        <w:gridCol w:w="2835"/>
        <w:gridCol w:w="3544"/>
      </w:tblGrid>
      <w:tr w:rsidR="0088139C" w:rsidTr="00027958">
        <w:tc>
          <w:tcPr>
            <w:tcW w:w="2660" w:type="dxa"/>
          </w:tcPr>
          <w:p w:rsidR="0088139C" w:rsidRPr="0088139C" w:rsidRDefault="0088139C" w:rsidP="0088139C">
            <w:pPr>
              <w:pStyle w:val="afa"/>
              <w:spacing w:after="0"/>
              <w:ind w:right="34"/>
              <w:jc w:val="center"/>
              <w:rPr>
                <w:rFonts w:ascii="Times New Roman" w:hAnsi="Times New Roman"/>
                <w:b/>
                <w:i/>
                <w:iCs/>
              </w:rPr>
            </w:pPr>
            <w:r w:rsidRPr="0088139C">
              <w:rPr>
                <w:rFonts w:ascii="Times New Roman" w:hAnsi="Times New Roman"/>
                <w:b/>
                <w:i/>
                <w:iCs/>
              </w:rPr>
              <w:t>Управленческие шаги</w:t>
            </w:r>
          </w:p>
        </w:tc>
        <w:tc>
          <w:tcPr>
            <w:tcW w:w="2835" w:type="dxa"/>
          </w:tcPr>
          <w:p w:rsidR="0088139C" w:rsidRPr="0088139C" w:rsidRDefault="0088139C" w:rsidP="0088139C">
            <w:pPr>
              <w:pStyle w:val="afa"/>
              <w:spacing w:after="0"/>
              <w:ind w:right="34"/>
              <w:jc w:val="center"/>
              <w:rPr>
                <w:rFonts w:ascii="Times New Roman" w:hAnsi="Times New Roman"/>
                <w:b/>
                <w:i/>
                <w:iCs/>
              </w:rPr>
            </w:pPr>
            <w:r w:rsidRPr="0088139C">
              <w:rPr>
                <w:rFonts w:ascii="Times New Roman" w:hAnsi="Times New Roman"/>
                <w:b/>
                <w:i/>
                <w:iCs/>
              </w:rPr>
              <w:t>Задачи</w:t>
            </w:r>
          </w:p>
        </w:tc>
        <w:tc>
          <w:tcPr>
            <w:tcW w:w="3544" w:type="dxa"/>
          </w:tcPr>
          <w:p w:rsidR="0088139C" w:rsidRPr="0088139C" w:rsidRDefault="0088139C" w:rsidP="0088139C">
            <w:pPr>
              <w:pStyle w:val="afa"/>
              <w:spacing w:after="0"/>
              <w:ind w:right="34"/>
              <w:jc w:val="center"/>
              <w:rPr>
                <w:rFonts w:ascii="Times New Roman" w:hAnsi="Times New Roman"/>
                <w:b/>
                <w:i/>
                <w:iCs/>
              </w:rPr>
            </w:pPr>
            <w:r w:rsidRPr="0088139C">
              <w:rPr>
                <w:rFonts w:ascii="Times New Roman" w:hAnsi="Times New Roman"/>
                <w:b/>
                <w:i/>
                <w:iCs/>
              </w:rPr>
              <w:t>Результат</w:t>
            </w:r>
          </w:p>
        </w:tc>
      </w:tr>
      <w:tr w:rsidR="0088139C" w:rsidTr="00027958">
        <w:tc>
          <w:tcPr>
            <w:tcW w:w="9039" w:type="dxa"/>
            <w:gridSpan w:val="3"/>
          </w:tcPr>
          <w:p w:rsidR="0088139C" w:rsidRPr="0088139C" w:rsidRDefault="0088139C" w:rsidP="0088139C">
            <w:pPr>
              <w:pStyle w:val="afa"/>
              <w:spacing w:after="0"/>
              <w:ind w:right="34"/>
              <w:jc w:val="center"/>
              <w:rPr>
                <w:rFonts w:ascii="Times New Roman" w:hAnsi="Times New Roman"/>
                <w:b/>
                <w:i/>
                <w:iCs/>
              </w:rPr>
            </w:pPr>
            <w:r w:rsidRPr="0088139C">
              <w:rPr>
                <w:rFonts w:ascii="Times New Roman" w:hAnsi="Times New Roman"/>
                <w:b/>
                <w:i/>
                <w:iCs/>
              </w:rPr>
              <w:lastRenderedPageBreak/>
              <w:t>Механизм «Планирование»</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 xml:space="preserve">Анализ системы условий </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Определение существующего уровня.</w:t>
            </w:r>
          </w:p>
          <w:p w:rsidR="0088139C" w:rsidRPr="0088139C" w:rsidRDefault="0088139C" w:rsidP="0088139C">
            <w:pPr>
              <w:pStyle w:val="afa"/>
              <w:spacing w:after="0"/>
              <w:ind w:right="34"/>
              <w:jc w:val="both"/>
              <w:rPr>
                <w:rFonts w:ascii="Times New Roman" w:hAnsi="Times New Roman"/>
                <w:b/>
                <w:i/>
                <w:iCs/>
              </w:rPr>
            </w:pPr>
            <w:r w:rsidRPr="0088139C">
              <w:rPr>
                <w:rFonts w:ascii="Times New Roman" w:hAnsi="Times New Roman"/>
                <w:iCs/>
              </w:rPr>
              <w:t>Определение необходимых изменений.</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Раздел ООП ООО «Система условий реализация стандарта»</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Составление сетевого графика (дорожной карты) по созданию условий</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Определение сроков и отвественных.</w:t>
            </w:r>
          </w:p>
        </w:tc>
        <w:tc>
          <w:tcPr>
            <w:tcW w:w="3544" w:type="dxa"/>
          </w:tcPr>
          <w:p w:rsidR="0088139C" w:rsidRPr="0088139C" w:rsidRDefault="0088139C" w:rsidP="0088139C">
            <w:pPr>
              <w:pStyle w:val="afa"/>
              <w:spacing w:after="0"/>
              <w:ind w:right="34"/>
              <w:jc w:val="both"/>
              <w:rPr>
                <w:rFonts w:ascii="Times New Roman" w:hAnsi="Times New Roman"/>
                <w:b/>
                <w:i/>
                <w:iCs/>
              </w:rPr>
            </w:pPr>
            <w:r w:rsidRPr="0088139C">
              <w:rPr>
                <w:rFonts w:ascii="Times New Roman" w:hAnsi="Times New Roman"/>
                <w:iCs/>
              </w:rPr>
              <w:t>Сетевой график (дорожная карта) по созданию условий</w:t>
            </w:r>
          </w:p>
        </w:tc>
      </w:tr>
      <w:tr w:rsidR="0088139C" w:rsidTr="00027958">
        <w:tc>
          <w:tcPr>
            <w:tcW w:w="9039" w:type="dxa"/>
            <w:gridSpan w:val="3"/>
          </w:tcPr>
          <w:p w:rsidR="0088139C" w:rsidRPr="0088139C" w:rsidRDefault="0088139C" w:rsidP="0088139C">
            <w:pPr>
              <w:pStyle w:val="afa"/>
              <w:spacing w:after="0"/>
              <w:ind w:right="34"/>
              <w:jc w:val="center"/>
              <w:rPr>
                <w:rFonts w:ascii="Times New Roman" w:hAnsi="Times New Roman"/>
                <w:b/>
                <w:i/>
                <w:iCs/>
              </w:rPr>
            </w:pPr>
            <w:r w:rsidRPr="0088139C">
              <w:rPr>
                <w:rFonts w:ascii="Times New Roman" w:hAnsi="Times New Roman"/>
                <w:b/>
                <w:i/>
                <w:iCs/>
              </w:rPr>
              <w:t>Механизм «Организация»</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Организация контроля за ходом изменения системы условий реализации ООП ОО</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Создание мониторинга системы условий</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Эффективный контроль за ходом реализации ФГОС ООО</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Отработка механизмов взаимодействия между участниками образовательного процесса</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Создание конкретных механизмов взаимодействия, «обратной связи»</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Создание комфортной среды в школе, для обучающихся и для педагогов</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 xml:space="preserve">Разработка системы мотивации и стимулирования педагогов, добивающихся высоких результатов </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Создание благоприятной мотивационной среды для реализации образовательной программы</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Профессиональный и творческий рост педагогов и обучающихся</w:t>
            </w:r>
          </w:p>
        </w:tc>
      </w:tr>
      <w:tr w:rsidR="0088139C" w:rsidTr="00027958">
        <w:tc>
          <w:tcPr>
            <w:tcW w:w="9039" w:type="dxa"/>
            <w:gridSpan w:val="3"/>
          </w:tcPr>
          <w:p w:rsidR="0088139C" w:rsidRPr="0088139C" w:rsidRDefault="0088139C" w:rsidP="0088139C">
            <w:pPr>
              <w:pStyle w:val="afa"/>
              <w:spacing w:after="0"/>
              <w:ind w:right="34"/>
              <w:jc w:val="center"/>
              <w:rPr>
                <w:rFonts w:ascii="Times New Roman" w:hAnsi="Times New Roman"/>
                <w:b/>
                <w:iCs/>
              </w:rPr>
            </w:pPr>
            <w:r w:rsidRPr="0088139C">
              <w:rPr>
                <w:rFonts w:ascii="Times New Roman" w:hAnsi="Times New Roman"/>
                <w:b/>
                <w:iCs/>
              </w:rPr>
              <w:t>Механизм «Контроль»</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Подбор диагностических методик для формирования целостной системы отслеживания качества выполнения ООП ООО</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Пакет инструментария</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Аналитические материалы</w:t>
            </w:r>
          </w:p>
        </w:tc>
      </w:tr>
      <w:tr w:rsidR="0088139C" w:rsidTr="00027958">
        <w:tc>
          <w:tcPr>
            <w:tcW w:w="2660"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Диагностика эффективности системы, получение планируемого результата</w:t>
            </w:r>
          </w:p>
        </w:tc>
        <w:tc>
          <w:tcPr>
            <w:tcW w:w="2835"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Пакет диагностик</w:t>
            </w:r>
          </w:p>
        </w:tc>
        <w:tc>
          <w:tcPr>
            <w:tcW w:w="3544" w:type="dxa"/>
          </w:tcPr>
          <w:p w:rsidR="0088139C" w:rsidRPr="0088139C" w:rsidRDefault="0088139C" w:rsidP="0088139C">
            <w:pPr>
              <w:pStyle w:val="afa"/>
              <w:spacing w:after="0"/>
              <w:ind w:right="34"/>
              <w:jc w:val="both"/>
              <w:rPr>
                <w:rFonts w:ascii="Times New Roman" w:hAnsi="Times New Roman"/>
                <w:iCs/>
              </w:rPr>
            </w:pPr>
            <w:r w:rsidRPr="0088139C">
              <w:rPr>
                <w:rFonts w:ascii="Times New Roman" w:hAnsi="Times New Roman"/>
                <w:iCs/>
              </w:rPr>
              <w:t>Достижение высокого качества предоставляемых услуг</w:t>
            </w:r>
          </w:p>
        </w:tc>
      </w:tr>
    </w:tbl>
    <w:p w:rsidR="00B540EE" w:rsidRDefault="00B540EE" w:rsidP="00A13A0C">
      <w:pPr>
        <w:pStyle w:val="3"/>
        <w:numPr>
          <w:ilvl w:val="2"/>
          <w:numId w:val="187"/>
        </w:numPr>
        <w:spacing w:before="0" w:beforeAutospacing="0" w:after="0" w:afterAutospacing="0"/>
        <w:ind w:left="0" w:firstLine="0"/>
        <w:jc w:val="both"/>
        <w:rPr>
          <w:sz w:val="22"/>
          <w:szCs w:val="22"/>
        </w:rPr>
      </w:pPr>
      <w:r w:rsidRPr="00BF4665">
        <w:rPr>
          <w:sz w:val="22"/>
          <w:szCs w:val="22"/>
        </w:rPr>
        <w:t>Сетевой график (дорожная карта) по формированию необходимой</w:t>
      </w:r>
      <w:bookmarkStart w:id="363" w:name="_Toc410654087"/>
      <w:bookmarkEnd w:id="359"/>
      <w:r w:rsidR="00027958">
        <w:rPr>
          <w:sz w:val="22"/>
          <w:szCs w:val="22"/>
        </w:rPr>
        <w:t xml:space="preserve"> </w:t>
      </w:r>
      <w:r w:rsidRPr="00BF4665">
        <w:rPr>
          <w:sz w:val="22"/>
          <w:szCs w:val="22"/>
        </w:rPr>
        <w:t>системы условий</w:t>
      </w:r>
      <w:bookmarkEnd w:id="360"/>
      <w:bookmarkEnd w:id="361"/>
      <w:bookmarkEnd w:id="362"/>
      <w:bookmarkEnd w:id="363"/>
    </w:p>
    <w:tbl>
      <w:tblPr>
        <w:tblStyle w:val="4b"/>
        <w:tblW w:w="9360" w:type="dxa"/>
        <w:jc w:val="center"/>
        <w:tblInd w:w="290" w:type="dxa"/>
        <w:tblLook w:val="04A0"/>
      </w:tblPr>
      <w:tblGrid>
        <w:gridCol w:w="3076"/>
        <w:gridCol w:w="1664"/>
        <w:gridCol w:w="2108"/>
        <w:gridCol w:w="2512"/>
      </w:tblGrid>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Мероприятия</w:t>
            </w:r>
            <w:r w:rsidRPr="00BF4665">
              <w:rPr>
                <w:rFonts w:ascii="Times New Roman" w:hAnsi="Times New Roman"/>
                <w:lang w:eastAsia="ru-RU"/>
              </w:rPr>
              <w:tab/>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Сроки</w:t>
            </w:r>
            <w:r w:rsidRPr="00BF4665">
              <w:rPr>
                <w:rFonts w:ascii="Times New Roman" w:hAnsi="Times New Roman"/>
                <w:lang w:eastAsia="ru-RU"/>
              </w:rPr>
              <w:tab/>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Ответственные исполнители</w:t>
            </w:r>
            <w:r w:rsidRPr="00BF4665">
              <w:rPr>
                <w:rFonts w:ascii="Times New Roman" w:hAnsi="Times New Roman"/>
                <w:lang w:eastAsia="ru-RU"/>
              </w:rPr>
              <w:tab/>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Ожидаемый результат</w:t>
            </w:r>
            <w:r w:rsidRPr="00BF4665">
              <w:rPr>
                <w:rFonts w:ascii="Times New Roman" w:hAnsi="Times New Roman"/>
                <w:lang w:eastAsia="ru-RU"/>
              </w:rPr>
              <w:tab/>
            </w:r>
          </w:p>
        </w:tc>
      </w:tr>
      <w:tr w:rsidR="00702C23" w:rsidRPr="00BF4665" w:rsidTr="00027958">
        <w:trPr>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t>Нормативное обеспечение введения ФГОС основного общего образования</w:t>
            </w:r>
          </w:p>
        </w:tc>
      </w:tr>
      <w:tr w:rsidR="00702C23" w:rsidRPr="00BF4665" w:rsidTr="00027958">
        <w:trPr>
          <w:trHeight w:val="660"/>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Формирование банка нормативно-правовых документов федерального и регионального  уровней.</w:t>
            </w:r>
            <w:r w:rsidRPr="00BF4665">
              <w:rPr>
                <w:rFonts w:ascii="Times New Roman" w:hAnsi="Times New Roman"/>
                <w:lang w:eastAsia="ru-RU"/>
              </w:rPr>
              <w:tab/>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F604B" w:rsidP="005832E1">
            <w:pPr>
              <w:spacing w:after="0" w:line="240" w:lineRule="auto"/>
              <w:jc w:val="center"/>
              <w:rPr>
                <w:rFonts w:ascii="Times New Roman" w:hAnsi="Times New Roman"/>
                <w:lang w:eastAsia="ru-RU"/>
              </w:rPr>
            </w:pPr>
            <w:r>
              <w:rPr>
                <w:rFonts w:ascii="Times New Roman" w:hAnsi="Times New Roman"/>
                <w:lang w:eastAsia="ru-RU"/>
              </w:rPr>
              <w:t xml:space="preserve">Постоянно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F604B"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Нормативно-правовое сопровождение введения ФГОС ООО</w:t>
            </w:r>
          </w:p>
        </w:tc>
      </w:tr>
      <w:tr w:rsidR="00702C23" w:rsidRPr="00BF4665" w:rsidTr="00027958">
        <w:trPr>
          <w:trHeight w:val="660"/>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lastRenderedPageBreak/>
              <w:t>Локальные   акты:</w:t>
            </w:r>
          </w:p>
          <w:p w:rsidR="00702C23" w:rsidRPr="00BF4665" w:rsidRDefault="00702C23" w:rsidP="00A13A0C">
            <w:pPr>
              <w:numPr>
                <w:ilvl w:val="0"/>
                <w:numId w:val="184"/>
              </w:numPr>
              <w:spacing w:after="0" w:line="240" w:lineRule="auto"/>
              <w:ind w:left="0" w:hanging="284"/>
              <w:contextualSpacing/>
              <w:jc w:val="both"/>
              <w:rPr>
                <w:rFonts w:ascii="Times New Roman" w:hAnsi="Times New Roman"/>
                <w:lang w:eastAsia="ru-RU"/>
              </w:rPr>
            </w:pPr>
            <w:r w:rsidRPr="00BF4665">
              <w:rPr>
                <w:rFonts w:ascii="Times New Roman" w:hAnsi="Times New Roman"/>
                <w:lang w:eastAsia="ru-RU"/>
              </w:rPr>
              <w:t>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702C23" w:rsidRPr="00BF4665" w:rsidRDefault="00702C23" w:rsidP="00A13A0C">
            <w:pPr>
              <w:numPr>
                <w:ilvl w:val="0"/>
                <w:numId w:val="184"/>
              </w:numPr>
              <w:spacing w:after="0" w:line="240" w:lineRule="auto"/>
              <w:ind w:left="0" w:hanging="284"/>
              <w:contextualSpacing/>
              <w:jc w:val="both"/>
              <w:rPr>
                <w:rFonts w:ascii="Times New Roman" w:hAnsi="Times New Roman"/>
                <w:lang w:eastAsia="ru-RU"/>
              </w:rPr>
            </w:pPr>
            <w:r w:rsidRPr="00BF4665">
              <w:rPr>
                <w:rFonts w:ascii="Times New Roman" w:hAnsi="Times New Roman"/>
                <w:lang w:eastAsia="ru-RU"/>
              </w:rPr>
              <w:t>регламентирующие организацию и проведение публичного отчета образовательного учреждения;</w:t>
            </w:r>
          </w:p>
          <w:p w:rsidR="00702C23" w:rsidRPr="00BF4665" w:rsidRDefault="00702C23" w:rsidP="00A13A0C">
            <w:pPr>
              <w:numPr>
                <w:ilvl w:val="0"/>
                <w:numId w:val="184"/>
              </w:numPr>
              <w:spacing w:after="0" w:line="240" w:lineRule="auto"/>
              <w:ind w:left="0" w:hanging="284"/>
              <w:contextualSpacing/>
              <w:jc w:val="both"/>
              <w:rPr>
                <w:rFonts w:ascii="Times New Roman" w:hAnsi="Times New Roman"/>
                <w:lang w:eastAsia="ru-RU"/>
              </w:rPr>
            </w:pPr>
            <w:r w:rsidRPr="00BF4665">
              <w:rPr>
                <w:rFonts w:ascii="Times New Roman" w:hAnsi="Times New Roman"/>
                <w:lang w:eastAsia="ru-RU"/>
              </w:rPr>
              <w:t>устанавливающие требования к различным объектам инфраструктуры образовательного учреждения с учетом требований к минимальной оснащенности учебного процесса  (Положение  об  информационно-библиотечном центре);</w:t>
            </w:r>
          </w:p>
          <w:p w:rsidR="00702C23" w:rsidRPr="00BF4665" w:rsidRDefault="00702C23" w:rsidP="00A13A0C">
            <w:pPr>
              <w:numPr>
                <w:ilvl w:val="0"/>
                <w:numId w:val="184"/>
              </w:numPr>
              <w:spacing w:after="0" w:line="240" w:lineRule="auto"/>
              <w:ind w:left="0" w:hanging="284"/>
              <w:contextualSpacing/>
              <w:jc w:val="both"/>
              <w:rPr>
                <w:rFonts w:ascii="Times New Roman" w:hAnsi="Times New Roman"/>
                <w:lang w:eastAsia="ru-RU"/>
              </w:rPr>
            </w:pPr>
            <w:r w:rsidRPr="00BF4665">
              <w:rPr>
                <w:rFonts w:ascii="Times New Roman" w:hAnsi="Times New Roman"/>
                <w:lang w:eastAsia="ru-RU"/>
              </w:rPr>
              <w:t xml:space="preserve">регламентирующие организацию образовательного процесса («Положение о системе оценок, формах и порядке проведения промежуточной аттестации» в </w:t>
            </w:r>
          </w:p>
          <w:p w:rsidR="00702C23" w:rsidRPr="00BF4665" w:rsidRDefault="00702C23" w:rsidP="00693FF1">
            <w:pPr>
              <w:spacing w:after="0" w:line="240" w:lineRule="auto"/>
              <w:contextualSpacing/>
              <w:jc w:val="both"/>
              <w:rPr>
                <w:rFonts w:ascii="Times New Roman" w:hAnsi="Times New Roman"/>
                <w:lang w:eastAsia="ru-RU"/>
              </w:rPr>
            </w:pPr>
            <w:r w:rsidRPr="00BF4665">
              <w:rPr>
                <w:rFonts w:ascii="Times New Roman" w:hAnsi="Times New Roman"/>
                <w:lang w:eastAsia="ru-RU"/>
              </w:rPr>
              <w:t xml:space="preserve">части введения комплексного подхода к оценке результатов образования: предметных, метапредметных, личностных, дополнительном образовании, об образовании в семье </w:t>
            </w:r>
          </w:p>
          <w:p w:rsidR="00702C23" w:rsidRPr="00BF4665" w:rsidRDefault="00702C23" w:rsidP="00693FF1">
            <w:pPr>
              <w:spacing w:after="0" w:line="240" w:lineRule="auto"/>
              <w:contextualSpacing/>
              <w:jc w:val="both"/>
              <w:rPr>
                <w:rFonts w:ascii="Times New Roman" w:hAnsi="Times New Roman"/>
                <w:lang w:eastAsia="ru-RU"/>
              </w:rPr>
            </w:pP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lastRenderedPageBreak/>
              <w:t>Сентябрь-октябрь</w:t>
            </w:r>
            <w:r w:rsidR="00702C23" w:rsidRPr="00BF4665">
              <w:rPr>
                <w:rFonts w:ascii="Times New Roman" w:hAnsi="Times New Roman"/>
                <w:lang w:eastAsia="ru-RU"/>
              </w:rPr>
              <w:t xml:space="preserve">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F604B"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Внесение изменений и дополнений в документы, регламентирующие деятельность школы</w:t>
            </w: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Разработаны (внесены изменения) локальные   акты</w:t>
            </w:r>
          </w:p>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trHeight w:val="817"/>
          <w:jc w:val="center"/>
        </w:trPr>
        <w:tc>
          <w:tcPr>
            <w:tcW w:w="3076"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lastRenderedPageBreak/>
              <w:t xml:space="preserve"> Разработка (адаптация) и утверждение формы договора о предоставлении общего образования образовательным учреждением</w:t>
            </w:r>
            <w:r w:rsidRPr="00BF4665">
              <w:rPr>
                <w:rFonts w:ascii="Times New Roman" w:hAnsi="Times New Roman"/>
                <w:lang w:eastAsia="ru-RU"/>
              </w:rPr>
              <w:tab/>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5832E1">
            <w:pPr>
              <w:spacing w:after="0" w:line="240" w:lineRule="auto"/>
              <w:jc w:val="center"/>
              <w:rPr>
                <w:rFonts w:ascii="Times New Roman" w:hAnsi="Times New Roman"/>
                <w:lang w:eastAsia="ru-RU"/>
              </w:rPr>
            </w:pPr>
            <w:r>
              <w:rPr>
                <w:rFonts w:ascii="Times New Roman" w:hAnsi="Times New Roman"/>
                <w:lang w:eastAsia="ru-RU"/>
              </w:rPr>
              <w:t xml:space="preserve">Август </w:t>
            </w:r>
            <w:r w:rsidR="00702C23" w:rsidRPr="00BF4665">
              <w:rPr>
                <w:rFonts w:ascii="Times New Roman" w:hAnsi="Times New Roman"/>
                <w:lang w:eastAsia="ru-RU"/>
              </w:rPr>
              <w:t xml:space="preserve"> </w:t>
            </w:r>
          </w:p>
        </w:tc>
        <w:tc>
          <w:tcPr>
            <w:tcW w:w="2108" w:type="dxa"/>
            <w:tcBorders>
              <w:top w:val="single" w:sz="4" w:space="0" w:color="auto"/>
              <w:left w:val="single" w:sz="4" w:space="0" w:color="000000" w:themeColor="text1"/>
              <w:bottom w:val="single" w:sz="4" w:space="0" w:color="auto"/>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директор</w:t>
            </w:r>
          </w:p>
          <w:p w:rsidR="00702C23" w:rsidRPr="00BF4665" w:rsidRDefault="00702C23" w:rsidP="00693FF1">
            <w:pPr>
              <w:spacing w:after="0" w:line="240" w:lineRule="auto"/>
              <w:jc w:val="both"/>
              <w:rPr>
                <w:rFonts w:ascii="Times New Roman" w:hAnsi="Times New Roman"/>
                <w:lang w:eastAsia="ru-RU"/>
              </w:rPr>
            </w:pPr>
          </w:p>
        </w:tc>
        <w:tc>
          <w:tcPr>
            <w:tcW w:w="2512"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Установление договорных отношений с участниками ОП</w:t>
            </w:r>
          </w:p>
        </w:tc>
      </w:tr>
      <w:tr w:rsidR="00702C23" w:rsidRPr="00BF4665" w:rsidTr="00CB3AA8">
        <w:trPr>
          <w:trHeight w:hRule="exact" w:val="2285"/>
          <w:jc w:val="center"/>
        </w:trPr>
        <w:tc>
          <w:tcPr>
            <w:tcW w:w="3076"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Решение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5832E1">
            <w:pPr>
              <w:spacing w:after="0" w:line="240" w:lineRule="auto"/>
              <w:jc w:val="both"/>
              <w:rPr>
                <w:rFonts w:ascii="Times New Roman" w:hAnsi="Times New Roman"/>
                <w:lang w:eastAsia="ru-RU"/>
              </w:rPr>
            </w:pPr>
            <w:r w:rsidRPr="00BF4665">
              <w:rPr>
                <w:rFonts w:ascii="Times New Roman" w:hAnsi="Times New Roman"/>
                <w:lang w:eastAsia="ru-RU"/>
              </w:rPr>
              <w:t xml:space="preserve">Июнь </w:t>
            </w:r>
          </w:p>
        </w:tc>
        <w:tc>
          <w:tcPr>
            <w:tcW w:w="2108"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59417B">
            <w:pPr>
              <w:spacing w:after="0" w:line="240" w:lineRule="auto"/>
              <w:jc w:val="both"/>
              <w:rPr>
                <w:rFonts w:ascii="Times New Roman" w:hAnsi="Times New Roman"/>
                <w:lang w:eastAsia="ru-RU"/>
              </w:rPr>
            </w:pPr>
            <w:r w:rsidRPr="00BF4665">
              <w:rPr>
                <w:rFonts w:ascii="Times New Roman" w:hAnsi="Times New Roman"/>
                <w:lang w:eastAsia="ru-RU"/>
              </w:rPr>
              <w:t>Председатель Совета</w:t>
            </w:r>
            <w:r w:rsidR="0059417B">
              <w:rPr>
                <w:rFonts w:ascii="Times New Roman" w:hAnsi="Times New Roman"/>
                <w:lang w:eastAsia="ru-RU"/>
              </w:rPr>
              <w:t xml:space="preserve"> школы</w:t>
            </w:r>
          </w:p>
        </w:tc>
        <w:tc>
          <w:tcPr>
            <w:tcW w:w="2512"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Принятие решения о введении ФГОС ООО  в 5 классе школы с 01 сентября 2015</w:t>
            </w:r>
            <w:r w:rsidR="00A76355">
              <w:rPr>
                <w:rFonts w:ascii="Times New Roman" w:hAnsi="Times New Roman"/>
                <w:lang w:eastAsia="ru-RU"/>
              </w:rPr>
              <w:t xml:space="preserve"> </w:t>
            </w:r>
            <w:r w:rsidRPr="00BF4665">
              <w:rPr>
                <w:rFonts w:ascii="Times New Roman" w:hAnsi="Times New Roman"/>
                <w:lang w:eastAsia="ru-RU"/>
              </w:rPr>
              <w:t>г</w:t>
            </w:r>
            <w:r w:rsidR="00A76355">
              <w:rPr>
                <w:rFonts w:ascii="Times New Roman" w:hAnsi="Times New Roman"/>
                <w:lang w:eastAsia="ru-RU"/>
              </w:rPr>
              <w:t>.</w:t>
            </w:r>
          </w:p>
        </w:tc>
      </w:tr>
      <w:tr w:rsidR="00702C23" w:rsidRPr="00BF4665" w:rsidTr="00CB3AA8">
        <w:trPr>
          <w:trHeight w:hRule="exact" w:val="6656"/>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lastRenderedPageBreak/>
              <w:t>Приказы, регламентирующие введение     стандартов второго поколения в общеобразовательном учреждении:</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 переходе ОУ на обучение  по ФГОС ООО</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 разработке основной образовательной  программы на  2015-2020гг</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 утверждении образовательной программы  на 2015-2020 г Об утверждении учебного плана</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 утверждении программы внеурочной деятельности</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 утверждении программы ОУ по повышению уровня профессионального мастерства педагогических работников  </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О проведении внутришкольного мониторинга  реализации ФГОС ООО </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О внесении изменений в должностные инструкции учителей -предметников, заместителя директора по УВР, курирующего </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введение ФГОСа</w:t>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auto"/>
              <w:left w:val="single" w:sz="4" w:space="0" w:color="000000" w:themeColor="text1"/>
              <w:bottom w:val="single" w:sz="4" w:space="0" w:color="auto"/>
              <w:right w:val="single" w:sz="4" w:space="0" w:color="000000" w:themeColor="text1"/>
            </w:tcBorders>
          </w:tcPr>
          <w:p w:rsidR="00702C23" w:rsidRPr="00BF4665" w:rsidRDefault="00702C23" w:rsidP="00CB3AA8">
            <w:pPr>
              <w:spacing w:after="0" w:line="240" w:lineRule="auto"/>
              <w:jc w:val="both"/>
              <w:rPr>
                <w:rFonts w:ascii="Times New Roman" w:hAnsi="Times New Roman"/>
                <w:lang w:eastAsia="ru-RU"/>
              </w:rPr>
            </w:pPr>
            <w:r w:rsidRPr="00BF4665">
              <w:rPr>
                <w:rFonts w:ascii="Times New Roman" w:hAnsi="Times New Roman"/>
                <w:lang w:eastAsia="ru-RU"/>
              </w:rPr>
              <w:t>Директор</w:t>
            </w:r>
          </w:p>
        </w:tc>
        <w:tc>
          <w:tcPr>
            <w:tcW w:w="2512" w:type="dxa"/>
            <w:tcBorders>
              <w:top w:val="single" w:sz="4" w:space="0" w:color="auto"/>
              <w:left w:val="single" w:sz="4" w:space="0" w:color="000000" w:themeColor="text1"/>
              <w:bottom w:val="single" w:sz="4" w:space="0" w:color="auto"/>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Наличие приказов, регламентирующих введение стандартов второго поколения в общеобразовательном учреждении</w:t>
            </w: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tc>
      </w:tr>
      <w:tr w:rsidR="00702C23" w:rsidRPr="00BF4665" w:rsidTr="00CB3AA8">
        <w:trPr>
          <w:trHeight w:hRule="exact" w:val="1137"/>
          <w:jc w:val="center"/>
        </w:trPr>
        <w:tc>
          <w:tcPr>
            <w:tcW w:w="3076"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Приведение должностных инструкций работников ОУ в соответствие с требованиями ФГОС ООО</w:t>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сентябрь</w:t>
            </w:r>
            <w:r w:rsidR="00702C23" w:rsidRPr="00BF4665">
              <w:rPr>
                <w:rFonts w:ascii="Times New Roman" w:hAnsi="Times New Roman"/>
                <w:lang w:eastAsia="ru-RU"/>
              </w:rPr>
              <w:t xml:space="preserve"> </w:t>
            </w:r>
          </w:p>
        </w:tc>
        <w:tc>
          <w:tcPr>
            <w:tcW w:w="2108"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CB3AA8">
            <w:pPr>
              <w:spacing w:after="0" w:line="240" w:lineRule="auto"/>
              <w:jc w:val="both"/>
              <w:rPr>
                <w:rFonts w:ascii="Times New Roman" w:hAnsi="Times New Roman"/>
                <w:lang w:eastAsia="ru-RU"/>
              </w:rPr>
            </w:pPr>
            <w:r w:rsidRPr="00BF4665">
              <w:rPr>
                <w:rFonts w:ascii="Times New Roman" w:hAnsi="Times New Roman"/>
                <w:lang w:eastAsia="ru-RU"/>
              </w:rPr>
              <w:t>Директор</w:t>
            </w:r>
          </w:p>
        </w:tc>
        <w:tc>
          <w:tcPr>
            <w:tcW w:w="2512" w:type="dxa"/>
            <w:tcBorders>
              <w:top w:val="single" w:sz="4" w:space="0" w:color="auto"/>
              <w:left w:val="single" w:sz="4" w:space="0" w:color="000000" w:themeColor="text1"/>
              <w:bottom w:val="single" w:sz="4" w:space="0" w:color="auto"/>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p>
        </w:tc>
      </w:tr>
      <w:tr w:rsidR="00702C23" w:rsidRPr="00BF4665" w:rsidTr="00CB3AA8">
        <w:trPr>
          <w:trHeight w:hRule="exact" w:val="1692"/>
          <w:jc w:val="center"/>
        </w:trPr>
        <w:tc>
          <w:tcPr>
            <w:tcW w:w="3076"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Изучение рекомендаций к базисному образовательному плану по переходу на ФГОС ООО</w:t>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5832E1">
            <w:pPr>
              <w:spacing w:after="0" w:line="240" w:lineRule="auto"/>
              <w:jc w:val="both"/>
              <w:rPr>
                <w:rFonts w:ascii="Times New Roman" w:hAnsi="Times New Roman"/>
                <w:lang w:eastAsia="ru-RU"/>
              </w:rPr>
            </w:pPr>
            <w:r>
              <w:rPr>
                <w:rFonts w:ascii="Times New Roman" w:hAnsi="Times New Roman"/>
                <w:lang w:eastAsia="ru-RU"/>
              </w:rPr>
              <w:t>июнь</w:t>
            </w:r>
            <w:r w:rsidR="00702C23" w:rsidRPr="00BF4665">
              <w:rPr>
                <w:rFonts w:ascii="Times New Roman" w:hAnsi="Times New Roman"/>
                <w:lang w:eastAsia="ru-RU"/>
              </w:rPr>
              <w:tab/>
            </w:r>
          </w:p>
        </w:tc>
        <w:tc>
          <w:tcPr>
            <w:tcW w:w="2108"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З</w:t>
            </w:r>
            <w:r w:rsidR="00702C23" w:rsidRPr="00BF4665">
              <w:rPr>
                <w:rFonts w:ascii="Times New Roman" w:hAnsi="Times New Roman"/>
                <w:lang w:eastAsia="ru-RU"/>
              </w:rPr>
              <w:t>ам</w:t>
            </w:r>
            <w:r>
              <w:rPr>
                <w:rFonts w:ascii="Times New Roman" w:hAnsi="Times New Roman"/>
                <w:lang w:eastAsia="ru-RU"/>
              </w:rPr>
              <w:t>. директора</w:t>
            </w:r>
            <w:r w:rsidR="00702C23" w:rsidRPr="00BF4665">
              <w:rPr>
                <w:rFonts w:ascii="Times New Roman" w:hAnsi="Times New Roman"/>
                <w:lang w:eastAsia="ru-RU"/>
              </w:rPr>
              <w:t xml:space="preserve"> по УВР</w:t>
            </w:r>
          </w:p>
        </w:tc>
        <w:tc>
          <w:tcPr>
            <w:tcW w:w="2512" w:type="dxa"/>
            <w:tcBorders>
              <w:top w:val="single" w:sz="4" w:space="0" w:color="auto"/>
              <w:left w:val="single" w:sz="4" w:space="0" w:color="000000" w:themeColor="text1"/>
              <w:bottom w:val="single" w:sz="4" w:space="0" w:color="auto"/>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Знание нормативных требований базисного образовательного плана – основы разработки образовательного плана ОУ</w:t>
            </w:r>
          </w:p>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trHeight w:hRule="exact" w:val="1851"/>
          <w:jc w:val="center"/>
        </w:trPr>
        <w:tc>
          <w:tcPr>
            <w:tcW w:w="3076"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Разработка образовательной программы основного общего образования школы  с учетом новых требований к результатам образования (метапредметные умения)</w:t>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5832E1">
            <w:pPr>
              <w:spacing w:after="0" w:line="240" w:lineRule="auto"/>
              <w:jc w:val="both"/>
              <w:rPr>
                <w:rFonts w:ascii="Times New Roman" w:hAnsi="Times New Roman"/>
                <w:lang w:eastAsia="ru-RU"/>
              </w:rPr>
            </w:pPr>
            <w:r>
              <w:rPr>
                <w:rFonts w:ascii="Times New Roman" w:hAnsi="Times New Roman"/>
                <w:lang w:eastAsia="ru-RU"/>
              </w:rPr>
              <w:t>Март-август</w:t>
            </w:r>
          </w:p>
        </w:tc>
        <w:tc>
          <w:tcPr>
            <w:tcW w:w="2108"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Разработана основная образовательная программа</w:t>
            </w:r>
          </w:p>
        </w:tc>
      </w:tr>
      <w:tr w:rsidR="00702C23" w:rsidRPr="00BF4665" w:rsidTr="00CB3AA8">
        <w:trPr>
          <w:trHeight w:hRule="exact" w:val="1713"/>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Разработка программы дополнительного образования согласно требованиям ФГОС ООО и запросам обучающихся</w:t>
            </w:r>
            <w:r w:rsidRPr="00BF4665">
              <w:rPr>
                <w:rFonts w:ascii="Times New Roman" w:hAnsi="Times New Roman"/>
                <w:lang w:eastAsia="ru-RU"/>
              </w:rPr>
              <w:tab/>
            </w:r>
          </w:p>
        </w:tc>
        <w:tc>
          <w:tcPr>
            <w:tcW w:w="1664"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5832E1">
            <w:pPr>
              <w:spacing w:after="0" w:line="240" w:lineRule="auto"/>
              <w:jc w:val="both"/>
              <w:rPr>
                <w:rFonts w:ascii="Times New Roman" w:hAnsi="Times New Roman"/>
                <w:lang w:eastAsia="ru-RU"/>
              </w:rPr>
            </w:pPr>
            <w:r w:rsidRPr="00BF4665">
              <w:rPr>
                <w:rFonts w:ascii="Times New Roman" w:hAnsi="Times New Roman"/>
                <w:lang w:eastAsia="ru-RU"/>
              </w:rPr>
              <w:t xml:space="preserve"> январь-</w:t>
            </w:r>
            <w:r w:rsidR="005832E1">
              <w:rPr>
                <w:rFonts w:ascii="Times New Roman" w:hAnsi="Times New Roman"/>
                <w:lang w:eastAsia="ru-RU"/>
              </w:rPr>
              <w:t>ф</w:t>
            </w:r>
            <w:r w:rsidRPr="00BF4665">
              <w:rPr>
                <w:rFonts w:ascii="Times New Roman" w:hAnsi="Times New Roman"/>
                <w:lang w:eastAsia="ru-RU"/>
              </w:rPr>
              <w:t xml:space="preserve">враль - </w:t>
            </w:r>
          </w:p>
        </w:tc>
        <w:tc>
          <w:tcPr>
            <w:tcW w:w="2108"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auto"/>
              <w:left w:val="single" w:sz="4" w:space="0" w:color="000000" w:themeColor="text1"/>
              <w:bottom w:val="single" w:sz="4" w:space="0" w:color="auto"/>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Разработана программа дополнительного образования</w:t>
            </w:r>
          </w:p>
        </w:tc>
      </w:tr>
      <w:tr w:rsidR="00702C23" w:rsidRPr="00BF4665" w:rsidTr="00027958">
        <w:trPr>
          <w:trHeight w:val="264"/>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b/>
                <w:lang w:eastAsia="ru-RU"/>
              </w:rPr>
              <w:t>Кадровое обеспечение перехода на ФГОС основного общего образования</w:t>
            </w:r>
          </w:p>
        </w:tc>
      </w:tr>
      <w:tr w:rsidR="00702C23" w:rsidRPr="00BF4665" w:rsidTr="00027958">
        <w:trPr>
          <w:trHeight w:val="1811"/>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CB3AA8">
            <w:pPr>
              <w:spacing w:after="0" w:line="240" w:lineRule="auto"/>
              <w:jc w:val="both"/>
              <w:rPr>
                <w:rFonts w:ascii="Times New Roman" w:hAnsi="Times New Roman"/>
                <w:lang w:eastAsia="ru-RU"/>
              </w:rPr>
            </w:pPr>
            <w:r w:rsidRPr="00BF4665">
              <w:rPr>
                <w:rFonts w:ascii="Times New Roman" w:hAnsi="Times New Roman"/>
                <w:lang w:eastAsia="ru-RU"/>
              </w:rPr>
              <w:lastRenderedPageBreak/>
              <w:t xml:space="preserve">Диагностика образовательных потребностей и профессиональных затруднений работников ОУ и планирование  курсовой подготовки педагогов ОУ </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Декабрь </w:t>
            </w: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Администрация </w:t>
            </w:r>
            <w:r w:rsidR="00CB3AA8">
              <w:rPr>
                <w:rFonts w:ascii="Times New Roman" w:hAnsi="Times New Roman"/>
                <w:lang w:eastAsia="ru-RU"/>
              </w:rPr>
              <w:t>школы</w:t>
            </w:r>
          </w:p>
        </w:tc>
        <w:tc>
          <w:tcPr>
            <w:tcW w:w="25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Поэтапная подготовка педагогических и управленческих кадров к введению ФГОС ООО.</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Анализ выявленных кадровых потребностей и учет их при организации учебного процесса и обеспечении методического сопровождения.</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Администрация </w:t>
            </w:r>
          </w:p>
          <w:p w:rsidR="00CB3AA8"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школы</w:t>
            </w:r>
          </w:p>
        </w:tc>
        <w:tc>
          <w:tcPr>
            <w:tcW w:w="25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Реализация программы повышения квалификации всех учителей    5 -9 классов по проблеме «Введение ФГОС основного общего образования » на курсах ПК</w:t>
            </w:r>
            <w:r w:rsidRPr="00BF4665">
              <w:rPr>
                <w:rFonts w:ascii="Times New Roman" w:hAnsi="Times New Roman"/>
                <w:lang w:eastAsia="ru-RU"/>
              </w:rPr>
              <w:tab/>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r w:rsidRPr="00BF4665">
              <w:rPr>
                <w:rFonts w:ascii="Times New Roman" w:hAnsi="Times New Roman"/>
                <w:lang w:eastAsia="ru-RU"/>
              </w:rPr>
              <w:tab/>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Администрация </w:t>
            </w:r>
            <w:r w:rsidR="00CB3AA8">
              <w:rPr>
                <w:rFonts w:ascii="Times New Roman" w:hAnsi="Times New Roman"/>
                <w:lang w:eastAsia="ru-RU"/>
              </w:rPr>
              <w:t>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Повышение квалификации педагогических работников</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Реализация программы повышения квалификации административно-управленческого персонала по теме  «Введение ФГОС основного общего образования » на КПК</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Администрация</w:t>
            </w:r>
            <w:r w:rsidR="00CB3AA8">
              <w:rPr>
                <w:rFonts w:ascii="Times New Roman" w:hAnsi="Times New Roman"/>
                <w:lang w:eastAsia="ru-RU"/>
              </w:rPr>
              <w:t xml:space="preserve"> школы</w:t>
            </w:r>
            <w:r w:rsidRPr="00BF4665">
              <w:rPr>
                <w:rFonts w:ascii="Times New Roman" w:hAnsi="Times New Roman"/>
                <w:lang w:eastAsia="ru-RU"/>
              </w:rPr>
              <w:t xml:space="preserve"> </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Участие педагогов в работе проблемных семинаров по вопросам введения ФГОС основного общего образования </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5832E1" w:rsidP="00693FF1">
            <w:pPr>
              <w:spacing w:after="0" w:line="240" w:lineRule="auto"/>
              <w:jc w:val="both"/>
              <w:rPr>
                <w:rFonts w:ascii="Times New Roman" w:hAnsi="Times New Roman"/>
                <w:lang w:eastAsia="ru-RU"/>
              </w:rPr>
            </w:pPr>
            <w:r>
              <w:rPr>
                <w:rFonts w:ascii="Times New Roman" w:hAnsi="Times New Roman"/>
                <w:lang w:eastAsia="ru-RU"/>
              </w:rPr>
              <w:t>постоянно</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З</w:t>
            </w:r>
            <w:r w:rsidR="00702C23" w:rsidRPr="00BF4665">
              <w:rPr>
                <w:rFonts w:ascii="Times New Roman" w:hAnsi="Times New Roman"/>
                <w:lang w:eastAsia="ru-RU"/>
              </w:rPr>
              <w:t>ам</w:t>
            </w:r>
            <w:r>
              <w:rPr>
                <w:rFonts w:ascii="Times New Roman" w:hAnsi="Times New Roman"/>
                <w:lang w:eastAsia="ru-RU"/>
              </w:rPr>
              <w:t xml:space="preserve">. директора </w:t>
            </w:r>
            <w:r w:rsidR="00702C23" w:rsidRPr="00BF4665">
              <w:rPr>
                <w:rFonts w:ascii="Times New Roman" w:hAnsi="Times New Roman"/>
                <w:lang w:eastAsia="ru-RU"/>
              </w:rPr>
              <w:t>по УВР</w:t>
            </w:r>
          </w:p>
          <w:p w:rsidR="00702C23" w:rsidRPr="00BF4665" w:rsidRDefault="00702C23" w:rsidP="0062749E">
            <w:pPr>
              <w:spacing w:after="0" w:line="240" w:lineRule="auto"/>
              <w:jc w:val="both"/>
              <w:rPr>
                <w:rFonts w:ascii="Times New Roman" w:hAnsi="Times New Roman"/>
                <w:lang w:eastAsia="ru-RU"/>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Повышение квалификации педагогических работников</w:t>
            </w:r>
          </w:p>
        </w:tc>
      </w:tr>
      <w:tr w:rsidR="00702C23" w:rsidRPr="00BF4665" w:rsidTr="00027958">
        <w:trPr>
          <w:trHeight w:val="281"/>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t>Научно - методическое обеспечение перехода на ФГОС основного общего образования</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Изучение нормативных  документов ФГОС ООО</w:t>
            </w: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5832E1" w:rsidP="005832E1">
            <w:pPr>
              <w:spacing w:after="0" w:line="240" w:lineRule="auto"/>
              <w:jc w:val="both"/>
              <w:rPr>
                <w:rFonts w:ascii="Times New Roman" w:hAnsi="Times New Roman"/>
                <w:lang w:eastAsia="ru-RU"/>
              </w:rPr>
            </w:pPr>
            <w:r>
              <w:rPr>
                <w:rFonts w:ascii="Times New Roman" w:hAnsi="Times New Roman"/>
                <w:lang w:eastAsia="ru-RU"/>
              </w:rPr>
              <w:t>постоянно</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Администрация, рук</w:t>
            </w:r>
            <w:r w:rsidR="00CB3AA8">
              <w:rPr>
                <w:rFonts w:ascii="Times New Roman" w:hAnsi="Times New Roman"/>
                <w:lang w:eastAsia="ru-RU"/>
              </w:rPr>
              <w:t>оводитель</w:t>
            </w:r>
            <w:r w:rsidRPr="00BF4665">
              <w:rPr>
                <w:rFonts w:ascii="Times New Roman" w:hAnsi="Times New Roman"/>
                <w:lang w:eastAsia="ru-RU"/>
              </w:rPr>
              <w:t xml:space="preserve"> </w:t>
            </w:r>
            <w:r w:rsidR="00CB3AA8">
              <w:rPr>
                <w:rFonts w:ascii="Times New Roman" w:hAnsi="Times New Roman"/>
                <w:lang w:eastAsia="ru-RU"/>
              </w:rPr>
              <w:t>Ш</w:t>
            </w:r>
            <w:r w:rsidRPr="00BF4665">
              <w:rPr>
                <w:rFonts w:ascii="Times New Roman" w:hAnsi="Times New Roman"/>
                <w:lang w:eastAsia="ru-RU"/>
              </w:rPr>
              <w:t>МО</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Изучение требований ФГОС к структуре основных образовательных программ, к условиям реализации и результатам освоения программ</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5832E1">
            <w:pPr>
              <w:spacing w:after="0" w:line="240" w:lineRule="auto"/>
              <w:jc w:val="both"/>
              <w:rPr>
                <w:rFonts w:ascii="Times New Roman" w:hAnsi="Times New Roman"/>
                <w:lang w:eastAsia="ru-RU"/>
              </w:rPr>
            </w:pPr>
            <w:r w:rsidRPr="00BF4665">
              <w:rPr>
                <w:rFonts w:ascii="Times New Roman" w:hAnsi="Times New Roman"/>
                <w:lang w:eastAsia="ru-RU"/>
              </w:rPr>
              <w:t>Разработка основной образовательной программы основного общего образования</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Default="005832E1" w:rsidP="00693FF1">
            <w:pPr>
              <w:spacing w:after="0" w:line="240" w:lineRule="auto"/>
              <w:jc w:val="both"/>
              <w:rPr>
                <w:rFonts w:ascii="Times New Roman" w:hAnsi="Times New Roman"/>
                <w:lang w:eastAsia="ru-RU"/>
              </w:rPr>
            </w:pPr>
            <w:r>
              <w:rPr>
                <w:rFonts w:ascii="Times New Roman" w:hAnsi="Times New Roman"/>
                <w:lang w:eastAsia="ru-RU"/>
              </w:rPr>
              <w:t>Май-август</w:t>
            </w:r>
            <w:r w:rsidR="00702C23" w:rsidRPr="00BF4665">
              <w:rPr>
                <w:rFonts w:ascii="Times New Roman" w:hAnsi="Times New Roman"/>
                <w:lang w:eastAsia="ru-RU"/>
              </w:rPr>
              <w:t>.</w:t>
            </w:r>
          </w:p>
          <w:p w:rsidR="005832E1" w:rsidRPr="00BF4665" w:rsidRDefault="005832E1" w:rsidP="00CB3AA8">
            <w:pPr>
              <w:spacing w:after="0" w:line="240" w:lineRule="auto"/>
              <w:jc w:val="both"/>
              <w:rPr>
                <w:rFonts w:ascii="Times New Roman" w:hAnsi="Times New Roman"/>
                <w:lang w:eastAsia="ru-RU"/>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Методические рекомендации по разработке примерной основной образовательной программы</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Разработка рабочих программ изучения предметов учителями 5</w:t>
            </w:r>
            <w:r w:rsidR="00CB3AA8">
              <w:rPr>
                <w:rFonts w:ascii="Times New Roman" w:hAnsi="Times New Roman"/>
                <w:lang w:eastAsia="ru-RU"/>
              </w:rPr>
              <w:t xml:space="preserve"> - 9</w:t>
            </w:r>
            <w:r w:rsidRPr="00BF4665">
              <w:rPr>
                <w:rFonts w:ascii="Times New Roman" w:hAnsi="Times New Roman"/>
                <w:lang w:eastAsia="ru-RU"/>
              </w:rPr>
              <w:t xml:space="preserve"> классов с учетом формирования универсальных учебных действий</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32E1" w:rsidRDefault="005832E1" w:rsidP="00693FF1">
            <w:pPr>
              <w:spacing w:after="0" w:line="240" w:lineRule="auto"/>
              <w:jc w:val="both"/>
              <w:rPr>
                <w:rFonts w:ascii="Times New Roman" w:hAnsi="Times New Roman"/>
                <w:lang w:eastAsia="ru-RU"/>
              </w:rPr>
            </w:pPr>
            <w:r>
              <w:rPr>
                <w:rFonts w:ascii="Times New Roman" w:hAnsi="Times New Roman"/>
                <w:lang w:eastAsia="ru-RU"/>
              </w:rPr>
              <w:t xml:space="preserve">Май-август </w:t>
            </w:r>
          </w:p>
          <w:p w:rsidR="00702C23" w:rsidRPr="00BF4665" w:rsidRDefault="00702C23" w:rsidP="00693FF1">
            <w:pPr>
              <w:spacing w:after="0" w:line="240" w:lineRule="auto"/>
              <w:jc w:val="both"/>
              <w:rPr>
                <w:rFonts w:ascii="Times New Roman" w:hAnsi="Times New Roman"/>
                <w:lang w:eastAsia="ru-RU"/>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CB3AA8">
            <w:pPr>
              <w:spacing w:after="0" w:line="240" w:lineRule="auto"/>
              <w:jc w:val="both"/>
              <w:rPr>
                <w:rFonts w:ascii="Times New Roman" w:hAnsi="Times New Roman"/>
                <w:lang w:eastAsia="ru-RU"/>
              </w:rPr>
            </w:pPr>
            <w:r w:rsidRPr="00BF4665">
              <w:rPr>
                <w:rFonts w:ascii="Times New Roman" w:hAnsi="Times New Roman"/>
                <w:lang w:eastAsia="ru-RU"/>
              </w:rPr>
              <w:t xml:space="preserve">ШМО, </w:t>
            </w:r>
            <w:r w:rsidR="00CB3AA8">
              <w:rPr>
                <w:rFonts w:ascii="Times New Roman" w:hAnsi="Times New Roman"/>
                <w:lang w:eastAsia="ru-RU"/>
              </w:rPr>
              <w:t>з</w:t>
            </w:r>
            <w:r w:rsidRPr="00BF4665">
              <w:rPr>
                <w:rFonts w:ascii="Times New Roman" w:hAnsi="Times New Roman"/>
                <w:lang w:eastAsia="ru-RU"/>
              </w:rPr>
              <w:t>ам</w:t>
            </w:r>
            <w:r w:rsidR="00CB3AA8">
              <w:rPr>
                <w:rFonts w:ascii="Times New Roman" w:hAnsi="Times New Roman"/>
                <w:lang w:eastAsia="ru-RU"/>
              </w:rPr>
              <w:t>. диретора</w:t>
            </w:r>
            <w:r w:rsidRPr="00BF4665">
              <w:rPr>
                <w:rFonts w:ascii="Times New Roman" w:hAnsi="Times New Roman"/>
                <w:lang w:eastAsia="ru-RU"/>
              </w:rPr>
              <w:t xml:space="preserve"> по УВР</w:t>
            </w:r>
            <w:r w:rsidRPr="00BF4665">
              <w:rPr>
                <w:rFonts w:ascii="Times New Roman" w:hAnsi="Times New Roman"/>
                <w:lang w:eastAsia="ru-RU"/>
              </w:rPr>
              <w:tab/>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Проектирование пед. процесса педагогами по предметам образовательного плана школы с учетом требований ФГОС ООО</w:t>
            </w:r>
          </w:p>
        </w:tc>
      </w:tr>
      <w:tr w:rsidR="00CB3AA8"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CB3AA8">
            <w:pPr>
              <w:spacing w:after="0" w:line="240" w:lineRule="auto"/>
              <w:jc w:val="both"/>
              <w:rPr>
                <w:rFonts w:ascii="Times New Roman" w:hAnsi="Times New Roman"/>
                <w:lang w:eastAsia="ru-RU"/>
              </w:rPr>
            </w:pPr>
            <w:r w:rsidRPr="00BF4665">
              <w:rPr>
                <w:rFonts w:ascii="Times New Roman" w:hAnsi="Times New Roman"/>
                <w:lang w:eastAsia="ru-RU"/>
              </w:rPr>
              <w:t xml:space="preserve">Разработка рабочих программ дополнительного образования с учетом формирования универсальных учебных действий и их </w:t>
            </w:r>
            <w:r w:rsidRPr="00BF4665">
              <w:rPr>
                <w:rFonts w:ascii="Times New Roman" w:hAnsi="Times New Roman"/>
                <w:lang w:eastAsia="ru-RU"/>
              </w:rPr>
              <w:lastRenderedPageBreak/>
              <w:t>преемственности с урочной деятельностью</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Default="00CB3AA8" w:rsidP="00CB3AA8">
            <w:pPr>
              <w:spacing w:after="0" w:line="240" w:lineRule="auto"/>
              <w:jc w:val="both"/>
              <w:rPr>
                <w:rFonts w:ascii="Times New Roman" w:hAnsi="Times New Roman"/>
                <w:lang w:eastAsia="ru-RU"/>
              </w:rPr>
            </w:pPr>
            <w:r>
              <w:rPr>
                <w:rFonts w:ascii="Times New Roman" w:hAnsi="Times New Roman"/>
                <w:lang w:eastAsia="ru-RU"/>
              </w:rPr>
              <w:lastRenderedPageBreak/>
              <w:t xml:space="preserve">Май-август </w:t>
            </w:r>
          </w:p>
          <w:p w:rsidR="00CB3AA8" w:rsidRPr="00BF4665" w:rsidRDefault="00CB3AA8" w:rsidP="00693FF1">
            <w:pPr>
              <w:spacing w:after="0" w:line="240" w:lineRule="auto"/>
              <w:jc w:val="both"/>
              <w:rPr>
                <w:rFonts w:ascii="Times New Roman" w:hAnsi="Times New Roman"/>
                <w:lang w:eastAsia="ru-RU"/>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337583">
            <w:pPr>
              <w:spacing w:after="0" w:line="240" w:lineRule="auto"/>
              <w:jc w:val="both"/>
              <w:rPr>
                <w:rFonts w:ascii="Times New Roman" w:hAnsi="Times New Roman"/>
                <w:lang w:eastAsia="ru-RU"/>
              </w:rPr>
            </w:pPr>
            <w:r w:rsidRPr="00BF4665">
              <w:rPr>
                <w:rFonts w:ascii="Times New Roman" w:hAnsi="Times New Roman"/>
                <w:lang w:eastAsia="ru-RU"/>
              </w:rPr>
              <w:t xml:space="preserve">ШМО, </w:t>
            </w:r>
            <w:r>
              <w:rPr>
                <w:rFonts w:ascii="Times New Roman" w:hAnsi="Times New Roman"/>
                <w:lang w:eastAsia="ru-RU"/>
              </w:rPr>
              <w:t>з</w:t>
            </w:r>
            <w:r w:rsidRPr="00BF4665">
              <w:rPr>
                <w:rFonts w:ascii="Times New Roman" w:hAnsi="Times New Roman"/>
                <w:lang w:eastAsia="ru-RU"/>
              </w:rPr>
              <w:t>ам</w:t>
            </w:r>
            <w:r>
              <w:rPr>
                <w:rFonts w:ascii="Times New Roman" w:hAnsi="Times New Roman"/>
                <w:lang w:eastAsia="ru-RU"/>
              </w:rPr>
              <w:t>. диретора</w:t>
            </w:r>
            <w:r w:rsidRPr="00BF4665">
              <w:rPr>
                <w:rFonts w:ascii="Times New Roman" w:hAnsi="Times New Roman"/>
                <w:lang w:eastAsia="ru-RU"/>
              </w:rPr>
              <w:t xml:space="preserve"> по УВР</w:t>
            </w:r>
            <w:r w:rsidRPr="00BF4665">
              <w:rPr>
                <w:rFonts w:ascii="Times New Roman" w:hAnsi="Times New Roman"/>
                <w:lang w:eastAsia="ru-RU"/>
              </w:rPr>
              <w:tab/>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Рабочие программы дополнительного образования</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lastRenderedPageBreak/>
              <w:t>Изучение методических рекомендаций к базисному образовательному плану и учет их при формировании ОП школы</w:t>
            </w:r>
            <w:r w:rsidRPr="00BF4665">
              <w:rPr>
                <w:rFonts w:ascii="Times New Roman" w:hAnsi="Times New Roman"/>
                <w:lang w:eastAsia="ru-RU"/>
              </w:rPr>
              <w:tab/>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5832E1">
            <w:pPr>
              <w:spacing w:after="0" w:line="240" w:lineRule="auto"/>
              <w:jc w:val="both"/>
              <w:rPr>
                <w:rFonts w:ascii="Times New Roman" w:hAnsi="Times New Roman"/>
                <w:lang w:eastAsia="ru-RU"/>
              </w:rPr>
            </w:pPr>
            <w:r>
              <w:rPr>
                <w:rFonts w:ascii="Times New Roman" w:hAnsi="Times New Roman"/>
                <w:lang w:eastAsia="ru-RU"/>
              </w:rPr>
              <w:t>П</w:t>
            </w:r>
            <w:r w:rsidR="005832E1">
              <w:rPr>
                <w:rFonts w:ascii="Times New Roman" w:hAnsi="Times New Roman"/>
                <w:lang w:eastAsia="ru-RU"/>
              </w:rPr>
              <w:t>остоянно</w:t>
            </w:r>
            <w:r>
              <w:rPr>
                <w:rFonts w:ascii="Times New Roman" w:hAnsi="Times New Roman"/>
                <w:lang w:eastAsia="ru-RU"/>
              </w:rPr>
              <w:t xml:space="preserve">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З</w:t>
            </w:r>
            <w:r w:rsidR="00702C23" w:rsidRPr="00BF4665">
              <w:rPr>
                <w:rFonts w:ascii="Times New Roman" w:hAnsi="Times New Roman"/>
                <w:lang w:eastAsia="ru-RU"/>
              </w:rPr>
              <w:t>ам</w:t>
            </w:r>
            <w:r>
              <w:rPr>
                <w:rFonts w:ascii="Times New Roman" w:hAnsi="Times New Roman"/>
                <w:lang w:eastAsia="ru-RU"/>
              </w:rPr>
              <w:t>. директора</w:t>
            </w:r>
            <w:r w:rsidR="00702C23" w:rsidRPr="00BF4665">
              <w:rPr>
                <w:rFonts w:ascii="Times New Roman" w:hAnsi="Times New Roman"/>
                <w:lang w:eastAsia="ru-RU"/>
              </w:rPr>
              <w:t xml:space="preserve"> по УВР</w:t>
            </w:r>
          </w:p>
          <w:p w:rsidR="00702C23" w:rsidRPr="00BF4665" w:rsidRDefault="00702C23" w:rsidP="00693FF1">
            <w:pPr>
              <w:spacing w:after="0" w:line="240" w:lineRule="auto"/>
              <w:jc w:val="both"/>
              <w:rPr>
                <w:rFonts w:ascii="Times New Roman" w:hAnsi="Times New Roman"/>
                <w:lang w:eastAsia="ru-RU"/>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Разработка  образовательного плана школы</w:t>
            </w:r>
          </w:p>
        </w:tc>
      </w:tr>
      <w:tr w:rsidR="00CB3AA8"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Обобщение опыта педагогов, реализующих программы внеурочной деятельности для обучающихся 5-9 классов</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5832E1">
            <w:pPr>
              <w:spacing w:after="0" w:line="240" w:lineRule="auto"/>
              <w:jc w:val="both"/>
              <w:rPr>
                <w:rFonts w:ascii="Times New Roman" w:hAnsi="Times New Roman"/>
                <w:lang w:eastAsia="ru-RU"/>
              </w:rPr>
            </w:pPr>
            <w:r>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337583">
            <w:pPr>
              <w:spacing w:after="0" w:line="240" w:lineRule="auto"/>
              <w:jc w:val="both"/>
              <w:rPr>
                <w:rFonts w:ascii="Times New Roman" w:hAnsi="Times New Roman"/>
                <w:lang w:eastAsia="ru-RU"/>
              </w:rPr>
            </w:pPr>
            <w:r w:rsidRPr="00BF4665">
              <w:rPr>
                <w:rFonts w:ascii="Times New Roman" w:hAnsi="Times New Roman"/>
                <w:lang w:eastAsia="ru-RU"/>
              </w:rPr>
              <w:t xml:space="preserve">ШМО, </w:t>
            </w:r>
            <w:r>
              <w:rPr>
                <w:rFonts w:ascii="Times New Roman" w:hAnsi="Times New Roman"/>
                <w:lang w:eastAsia="ru-RU"/>
              </w:rPr>
              <w:t>з</w:t>
            </w:r>
            <w:r w:rsidRPr="00BF4665">
              <w:rPr>
                <w:rFonts w:ascii="Times New Roman" w:hAnsi="Times New Roman"/>
                <w:lang w:eastAsia="ru-RU"/>
              </w:rPr>
              <w:t>ам</w:t>
            </w:r>
            <w:r>
              <w:rPr>
                <w:rFonts w:ascii="Times New Roman" w:hAnsi="Times New Roman"/>
                <w:lang w:eastAsia="ru-RU"/>
              </w:rPr>
              <w:t>. диретора</w:t>
            </w:r>
            <w:r w:rsidRPr="00BF4665">
              <w:rPr>
                <w:rFonts w:ascii="Times New Roman" w:hAnsi="Times New Roman"/>
                <w:lang w:eastAsia="ru-RU"/>
              </w:rPr>
              <w:t xml:space="preserve"> по УВР</w:t>
            </w:r>
            <w:r w:rsidRPr="00BF4665">
              <w:rPr>
                <w:rFonts w:ascii="Times New Roman" w:hAnsi="Times New Roman"/>
                <w:lang w:eastAsia="ru-RU"/>
              </w:rPr>
              <w:tab/>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Формирование банка опыта педагогов</w:t>
            </w:r>
          </w:p>
        </w:tc>
      </w:tr>
      <w:tr w:rsidR="00CB3AA8"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Обобщение инновационного опыта</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5832E1">
            <w:pPr>
              <w:spacing w:after="0" w:line="240" w:lineRule="auto"/>
              <w:jc w:val="both"/>
              <w:rPr>
                <w:rFonts w:ascii="Times New Roman" w:hAnsi="Times New Roman"/>
                <w:lang w:eastAsia="ru-RU"/>
              </w:rPr>
            </w:pPr>
            <w:r>
              <w:rPr>
                <w:rFonts w:ascii="Times New Roman" w:hAnsi="Times New Roman"/>
                <w:lang w:eastAsia="ru-RU"/>
              </w:rPr>
              <w:t xml:space="preserve">Постоянно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337583">
            <w:pPr>
              <w:spacing w:after="0" w:line="240" w:lineRule="auto"/>
              <w:jc w:val="both"/>
              <w:rPr>
                <w:rFonts w:ascii="Times New Roman" w:hAnsi="Times New Roman"/>
                <w:lang w:eastAsia="ru-RU"/>
              </w:rPr>
            </w:pPr>
            <w:r w:rsidRPr="00BF4665">
              <w:rPr>
                <w:rFonts w:ascii="Times New Roman" w:hAnsi="Times New Roman"/>
                <w:lang w:eastAsia="ru-RU"/>
              </w:rPr>
              <w:t xml:space="preserve">ШМО, </w:t>
            </w:r>
            <w:r>
              <w:rPr>
                <w:rFonts w:ascii="Times New Roman" w:hAnsi="Times New Roman"/>
                <w:lang w:eastAsia="ru-RU"/>
              </w:rPr>
              <w:t>з</w:t>
            </w:r>
            <w:r w:rsidRPr="00BF4665">
              <w:rPr>
                <w:rFonts w:ascii="Times New Roman" w:hAnsi="Times New Roman"/>
                <w:lang w:eastAsia="ru-RU"/>
              </w:rPr>
              <w:t>ам</w:t>
            </w:r>
            <w:r>
              <w:rPr>
                <w:rFonts w:ascii="Times New Roman" w:hAnsi="Times New Roman"/>
                <w:lang w:eastAsia="ru-RU"/>
              </w:rPr>
              <w:t>. диретора</w:t>
            </w:r>
            <w:r w:rsidRPr="00BF4665">
              <w:rPr>
                <w:rFonts w:ascii="Times New Roman" w:hAnsi="Times New Roman"/>
                <w:lang w:eastAsia="ru-RU"/>
              </w:rPr>
              <w:t xml:space="preserve"> по УВР</w:t>
            </w:r>
            <w:r w:rsidRPr="00BF4665">
              <w:rPr>
                <w:rFonts w:ascii="Times New Roman" w:hAnsi="Times New Roman"/>
                <w:lang w:eastAsia="ru-RU"/>
              </w:rPr>
              <w:tab/>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AA8" w:rsidRPr="00BF4665" w:rsidRDefault="00CB3AA8"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Мастер-классы; методические материалы, статьи</w:t>
            </w:r>
          </w:p>
        </w:tc>
      </w:tr>
      <w:tr w:rsidR="00702C23" w:rsidRPr="00BF4665" w:rsidTr="00027958">
        <w:trPr>
          <w:trHeight w:val="215"/>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t>Информационное обеспечение перехода ОУ на ФГОС основного общего образования</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Изучение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 в том числе через сайт образовательного учреждения</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5832E1" w:rsidP="00693FF1">
            <w:pPr>
              <w:spacing w:after="0" w:line="240" w:lineRule="auto"/>
              <w:jc w:val="both"/>
              <w:rPr>
                <w:rFonts w:ascii="Times New Roman" w:hAnsi="Times New Roman"/>
                <w:lang w:eastAsia="ru-RU"/>
              </w:rPr>
            </w:pPr>
            <w:r>
              <w:rPr>
                <w:rFonts w:ascii="Times New Roman" w:hAnsi="Times New Roman"/>
                <w:lang w:eastAsia="ru-RU"/>
              </w:rPr>
              <w:t>постоянно</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А</w:t>
            </w:r>
            <w:r w:rsidR="00702C23" w:rsidRPr="00BF4665">
              <w:rPr>
                <w:rFonts w:ascii="Times New Roman" w:hAnsi="Times New Roman"/>
                <w:lang w:eastAsia="ru-RU"/>
              </w:rPr>
              <w:t>дминистрация</w:t>
            </w:r>
            <w:r>
              <w:rPr>
                <w:rFonts w:ascii="Times New Roman" w:hAnsi="Times New Roman"/>
                <w:lang w:eastAsia="ru-RU"/>
              </w:rPr>
              <w:t xml:space="preserve"> 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Принятие мер для возможной коррекции организации ОП</w:t>
            </w: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Организация доступа работников школы к электронным образовательным ресурсам Интернет</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отв . за информатизацию</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Создание условий для оперативной ликвидации профессиональных затруднений и организация взаимодействия</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Использование интерактивного электронного образовательного контента по всем учебным предметам</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ШМО</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Информирование родителей обучающихся о результатах ведения ФГОС в ОУ через школьные сайты, проведение родительских собраний</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CB3AA8" w:rsidP="00693FF1">
            <w:pPr>
              <w:spacing w:after="0" w:line="240" w:lineRule="auto"/>
              <w:jc w:val="both"/>
              <w:rPr>
                <w:rFonts w:ascii="Times New Roman" w:hAnsi="Times New Roman"/>
                <w:lang w:eastAsia="ru-RU"/>
              </w:rPr>
            </w:pPr>
            <w:r>
              <w:rPr>
                <w:rFonts w:ascii="Times New Roman" w:hAnsi="Times New Roman"/>
                <w:lang w:eastAsia="ru-RU"/>
              </w:rPr>
              <w:t>Администрация школы</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Информирование общественности о ходе и результатах внедрения ФГОС ООО</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Оперативное обеспечение публичности результатов деятельности через электронный мониторинг  по внедрению ФГОС</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 графику</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директор</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Достижение планируемых показателей качества</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Использование  электронного документооборота в образовательном процессе (включая, электронный журнал, дневник, мониторинг и внутришкольный контроль)</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В течение года </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F83D90" w:rsidP="00693FF1">
            <w:pPr>
              <w:spacing w:after="0" w:line="240" w:lineRule="auto"/>
              <w:jc w:val="both"/>
              <w:rPr>
                <w:rFonts w:ascii="Times New Roman" w:hAnsi="Times New Roman"/>
                <w:lang w:eastAsia="ru-RU"/>
              </w:rPr>
            </w:pPr>
            <w:r>
              <w:rPr>
                <w:rFonts w:ascii="Times New Roman" w:hAnsi="Times New Roman"/>
                <w:lang w:eastAsia="ru-RU"/>
              </w:rPr>
              <w:t>З</w:t>
            </w:r>
            <w:r w:rsidR="0026157A">
              <w:rPr>
                <w:rFonts w:ascii="Times New Roman" w:hAnsi="Times New Roman"/>
                <w:lang w:eastAsia="ru-RU"/>
              </w:rPr>
              <w:t>ам</w:t>
            </w:r>
            <w:r>
              <w:rPr>
                <w:rFonts w:ascii="Times New Roman" w:hAnsi="Times New Roman"/>
                <w:lang w:eastAsia="ru-RU"/>
              </w:rPr>
              <w:t>. диретора</w:t>
            </w:r>
            <w:r w:rsidR="0026157A">
              <w:rPr>
                <w:rFonts w:ascii="Times New Roman" w:hAnsi="Times New Roman"/>
                <w:lang w:eastAsia="ru-RU"/>
              </w:rPr>
              <w:t xml:space="preserve"> по УВР</w:t>
            </w:r>
          </w:p>
          <w:p w:rsidR="00702C23" w:rsidRPr="00BF4665" w:rsidRDefault="00702C23" w:rsidP="00F83D90">
            <w:pPr>
              <w:spacing w:after="0" w:line="240" w:lineRule="auto"/>
              <w:jc w:val="both"/>
              <w:rPr>
                <w:rFonts w:ascii="Times New Roman" w:hAnsi="Times New Roman"/>
                <w:lang w:eastAsia="ru-RU"/>
              </w:rPr>
            </w:pPr>
            <w:r w:rsidRPr="00BF4665">
              <w:rPr>
                <w:rFonts w:ascii="Times New Roman" w:hAnsi="Times New Roman"/>
                <w:lang w:eastAsia="ru-RU"/>
              </w:rPr>
              <w:t>отв</w:t>
            </w:r>
            <w:r w:rsidR="00F83D90">
              <w:rPr>
                <w:rFonts w:ascii="Times New Roman" w:hAnsi="Times New Roman"/>
                <w:lang w:eastAsia="ru-RU"/>
              </w:rPr>
              <w:t>етственный</w:t>
            </w:r>
            <w:r w:rsidRPr="00BF4665">
              <w:rPr>
                <w:rFonts w:ascii="Times New Roman" w:hAnsi="Times New Roman"/>
                <w:lang w:eastAsia="ru-RU"/>
              </w:rPr>
              <w:t xml:space="preserve"> за информатизацию</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Оперативный доступ к информации  для различных категорий пользователей</w:t>
            </w:r>
          </w:p>
        </w:tc>
      </w:tr>
      <w:tr w:rsidR="00702C23" w:rsidRPr="00BF4665" w:rsidTr="00027958">
        <w:trPr>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b/>
                <w:lang w:eastAsia="ru-RU"/>
              </w:rPr>
            </w:pPr>
            <w:r w:rsidRPr="00BF4665">
              <w:rPr>
                <w:rFonts w:ascii="Times New Roman" w:hAnsi="Times New Roman"/>
                <w:b/>
                <w:lang w:eastAsia="ru-RU"/>
              </w:rPr>
              <w:t>Финансово-экономическое обеспечение введения ФГОС основного общего образования</w:t>
            </w:r>
          </w:p>
        </w:tc>
      </w:tr>
      <w:tr w:rsidR="00702C23" w:rsidRPr="00BF4665" w:rsidTr="00027958">
        <w:trPr>
          <w:trHeight w:val="1593"/>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lastRenderedPageBreak/>
              <w:t>Внесение изменений в систему оплаты труда педагогических и руководящих работников школы, реализующих ФГОС основного общего образования</w:t>
            </w: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По мере необходимости</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директор</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Наличие финансирования за счет средств субвенции учебных расходов в объеме, соответствующем требованиями к материально-техническому обеспечению введения ФГОС </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норматив бюджетного финансирования учреждения включена оплата внеурочной деятельности</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Обеспечение оснащённости учебного процесса и оборудования учебных помещений</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26157A" w:rsidP="00693FF1">
            <w:pPr>
              <w:spacing w:after="0" w:line="240" w:lineRule="auto"/>
              <w:jc w:val="both"/>
              <w:rPr>
                <w:rFonts w:ascii="Times New Roman" w:hAnsi="Times New Roman"/>
                <w:lang w:eastAsia="ru-RU"/>
              </w:rPr>
            </w:pPr>
            <w:r>
              <w:rPr>
                <w:rFonts w:ascii="Times New Roman" w:hAnsi="Times New Roman"/>
                <w:lang w:eastAsia="ru-RU"/>
              </w:rPr>
              <w:t>директор</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Формирование заказа на материальное и техническое оборудование </w:t>
            </w:r>
          </w:p>
          <w:p w:rsidR="00702C23" w:rsidRPr="00BF4665" w:rsidRDefault="00702C23" w:rsidP="00A13A0C">
            <w:pPr>
              <w:numPr>
                <w:ilvl w:val="0"/>
                <w:numId w:val="185"/>
              </w:numPr>
              <w:spacing w:after="0" w:line="240" w:lineRule="auto"/>
              <w:ind w:left="0" w:hanging="19"/>
              <w:contextualSpacing/>
              <w:jc w:val="both"/>
              <w:rPr>
                <w:rFonts w:ascii="Times New Roman" w:hAnsi="Times New Roman"/>
                <w:lang w:eastAsia="ru-RU"/>
              </w:rPr>
            </w:pPr>
            <w:r w:rsidRPr="00BF4665">
              <w:rPr>
                <w:rFonts w:ascii="Times New Roman" w:hAnsi="Times New Roman"/>
                <w:lang w:eastAsia="ru-RU"/>
              </w:rPr>
              <w:t>Образовательное учреждение имеет библиотеку;</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имеется медиатека;</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имеются средства сканирования;</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обеспечен выход в Интернет;</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обеспечены копирование и бумажных материалов;</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 укомплектованность библиотеки печатными и электронными образовательными ресурсами по всем учебным предметам учебного плана ООП ООО.</w:t>
            </w:r>
          </w:p>
          <w:p w:rsidR="00702C23" w:rsidRPr="00BF4665" w:rsidRDefault="00702C23" w:rsidP="00A13A0C">
            <w:pPr>
              <w:numPr>
                <w:ilvl w:val="0"/>
                <w:numId w:val="185"/>
              </w:numPr>
              <w:spacing w:after="0" w:line="240" w:lineRule="auto"/>
              <w:ind w:left="0" w:firstLine="0"/>
              <w:contextualSpacing/>
              <w:jc w:val="both"/>
              <w:rPr>
                <w:rFonts w:ascii="Times New Roman" w:hAnsi="Times New Roman"/>
                <w:lang w:eastAsia="ru-RU"/>
              </w:rPr>
            </w:pPr>
            <w:r w:rsidRPr="00BF4665">
              <w:rPr>
                <w:rFonts w:ascii="Times New Roman" w:hAnsi="Times New Roman"/>
                <w:lang w:eastAsia="ru-RU"/>
              </w:rPr>
              <w:t>Наличие оборудованных помещений для занятий учебно-исследовательской и проектной деятельностью, моделированием и техническим творчеством (лаборатории и  мастерские)</w:t>
            </w:r>
          </w:p>
        </w:tc>
      </w:tr>
      <w:tr w:rsidR="00702C23" w:rsidRPr="00BF4665" w:rsidTr="00027958">
        <w:trPr>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Обеспечение финансирования за счет средств учредителя текущего и капитального ремонта, оснащения оборудованием помещений в соответствии с нормами </w:t>
            </w:r>
            <w:r w:rsidRPr="00BF4665">
              <w:rPr>
                <w:rFonts w:ascii="Times New Roman" w:hAnsi="Times New Roman"/>
                <w:lang w:eastAsia="ru-RU"/>
              </w:rPr>
              <w:lastRenderedPageBreak/>
              <w:t>СанПиН, правилами безопасности и пожарной безопасности, требованиями к материально-техническому обеспечению введения ФГОС Определение объем расходов, необходимых для реализации ООП ООО и достижения планируемых результатов, а также механизма их формирования.</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директор</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 xml:space="preserve">Санитарно-гигиеническое благополучие образовательной среды (условия физического воспитания, </w:t>
            </w:r>
            <w:r w:rsidRPr="00BF4665">
              <w:rPr>
                <w:rFonts w:ascii="Times New Roman" w:hAnsi="Times New Roman"/>
                <w:lang w:eastAsia="ru-RU"/>
              </w:rPr>
              <w:lastRenderedPageBreak/>
              <w:t>обеспеченность горячим питанием, динамическое расписание учебных занятий, учебный план, учитывающий полидеятельностное пространство) соответствует требованиям ФГОС ООО</w:t>
            </w:r>
          </w:p>
        </w:tc>
      </w:tr>
      <w:tr w:rsidR="00702C23" w:rsidRPr="00BF4665" w:rsidTr="00027958">
        <w:trPr>
          <w:jc w:val="center"/>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b/>
                <w:lang w:eastAsia="ru-RU"/>
              </w:rPr>
              <w:lastRenderedPageBreak/>
              <w:t>Психолого-педагогическое обеспечение образовательного учреждения в условиях введения ФГОС</w:t>
            </w:r>
          </w:p>
        </w:tc>
      </w:tr>
      <w:tr w:rsidR="00702C23" w:rsidRPr="00BF4665" w:rsidTr="00027958">
        <w:trPr>
          <w:trHeight w:val="2291"/>
          <w:jc w:val="center"/>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Разработка методического обеспечения специалистов согласно требованиям ФГОС</w:t>
            </w: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ab/>
            </w:r>
          </w:p>
          <w:p w:rsidR="00702C23" w:rsidRPr="00BF4665" w:rsidRDefault="00702C23" w:rsidP="00693FF1">
            <w:pPr>
              <w:spacing w:after="0" w:line="240" w:lineRule="auto"/>
              <w:jc w:val="both"/>
              <w:rPr>
                <w:rFonts w:ascii="Times New Roman" w:hAnsi="Times New Roman"/>
                <w:lang w:eastAsia="ru-RU"/>
              </w:rPr>
            </w:pPr>
          </w:p>
          <w:p w:rsidR="00702C23" w:rsidRPr="00BF4665" w:rsidRDefault="00702C23" w:rsidP="00693FF1">
            <w:pPr>
              <w:spacing w:after="0" w:line="240" w:lineRule="auto"/>
              <w:jc w:val="both"/>
              <w:rPr>
                <w:rFonts w:ascii="Times New Roman" w:hAnsi="Times New Roman"/>
                <w:lang w:eastAsia="ru-RU"/>
              </w:rPr>
            </w:pP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В течение года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2C23" w:rsidRPr="00BF4665" w:rsidRDefault="00F83D90" w:rsidP="00A13A0C">
            <w:pPr>
              <w:numPr>
                <w:ilvl w:val="0"/>
                <w:numId w:val="186"/>
              </w:numPr>
              <w:spacing w:after="0" w:line="240" w:lineRule="auto"/>
              <w:ind w:left="0"/>
              <w:contextualSpacing/>
              <w:jc w:val="both"/>
              <w:rPr>
                <w:rFonts w:ascii="Times New Roman" w:hAnsi="Times New Roman"/>
                <w:lang w:eastAsia="ru-RU"/>
              </w:rPr>
            </w:pPr>
            <w:r>
              <w:rPr>
                <w:rFonts w:ascii="Times New Roman" w:hAnsi="Times New Roman"/>
                <w:lang w:eastAsia="ru-RU"/>
              </w:rPr>
              <w:t>Психолого-педагогический консилиум.</w:t>
            </w:r>
          </w:p>
          <w:p w:rsidR="00702C23" w:rsidRPr="00BF4665" w:rsidRDefault="00702C23" w:rsidP="00693FF1">
            <w:pPr>
              <w:spacing w:after="0" w:line="240" w:lineRule="auto"/>
              <w:contextualSpacing/>
              <w:jc w:val="both"/>
              <w:rPr>
                <w:rFonts w:ascii="Times New Roman" w:hAnsi="Times New Roman"/>
                <w:lang w:eastAsia="ru-RU"/>
              </w:rPr>
            </w:pP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Наличие комплексной модели психолого-педагогического сопровождения учащихся:</w:t>
            </w:r>
          </w:p>
          <w:p w:rsidR="00702C23" w:rsidRPr="00BF4665" w:rsidRDefault="00702C23" w:rsidP="00A13A0C">
            <w:pPr>
              <w:numPr>
                <w:ilvl w:val="0"/>
                <w:numId w:val="186"/>
              </w:numPr>
              <w:spacing w:after="0" w:line="240" w:lineRule="auto"/>
              <w:ind w:left="0"/>
              <w:contextualSpacing/>
              <w:jc w:val="both"/>
              <w:rPr>
                <w:rFonts w:ascii="Times New Roman" w:hAnsi="Times New Roman"/>
                <w:lang w:eastAsia="ru-RU"/>
              </w:rPr>
            </w:pPr>
            <w:r w:rsidRPr="00BF4665">
              <w:rPr>
                <w:rFonts w:ascii="Times New Roman" w:hAnsi="Times New Roman"/>
                <w:lang w:eastAsia="ru-RU"/>
              </w:rPr>
              <w:t>Психолог</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Наличие стандартизированного диагностического инструментария</w:t>
            </w:r>
          </w:p>
          <w:p w:rsidR="00702C23" w:rsidRPr="00BF4665" w:rsidRDefault="00702C23" w:rsidP="00693FF1">
            <w:pPr>
              <w:spacing w:after="0" w:line="240" w:lineRule="auto"/>
              <w:jc w:val="both"/>
              <w:rPr>
                <w:rFonts w:ascii="Times New Roman" w:hAnsi="Times New Roman"/>
                <w:lang w:eastAsia="ru-RU"/>
              </w:rPr>
            </w:pPr>
            <w:r w:rsidRPr="00BF4665">
              <w:rPr>
                <w:rFonts w:ascii="Times New Roman" w:hAnsi="Times New Roman"/>
                <w:lang w:eastAsia="ru-RU"/>
              </w:rPr>
              <w:tab/>
            </w:r>
          </w:p>
        </w:tc>
      </w:tr>
    </w:tbl>
    <w:p w:rsidR="00447CA6" w:rsidRDefault="00447CA6" w:rsidP="00693FF1">
      <w:pPr>
        <w:spacing w:after="0" w:line="240" w:lineRule="auto"/>
        <w:ind w:firstLine="709"/>
        <w:jc w:val="both"/>
        <w:rPr>
          <w:rFonts w:ascii="Times New Roman" w:hAnsi="Times New Roman"/>
        </w:rPr>
      </w:pPr>
    </w:p>
    <w:p w:rsidR="00841765" w:rsidRPr="00BF4665" w:rsidRDefault="00841765" w:rsidP="00841765">
      <w:pPr>
        <w:spacing w:after="0" w:line="240" w:lineRule="auto"/>
        <w:jc w:val="both"/>
        <w:rPr>
          <w:rFonts w:ascii="Times New Roman" w:hAnsi="Times New Roman"/>
          <w:b/>
        </w:rPr>
      </w:pPr>
      <w:r w:rsidRPr="00BF4665">
        <w:rPr>
          <w:rFonts w:ascii="Times New Roman" w:hAnsi="Times New Roman"/>
          <w:b/>
        </w:rPr>
        <w:t>Условные сокращения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ФГОС – федеральный государственный образовательный стандарт</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ФГОС ООО – федеральный государственный образовательный стандарт основного общего образования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ПООП ООО – примерная основная образовательная программа основного общего образования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ООП ООО – основная образовательная программа основного общего образования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ООП – основная образовательная программа</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УУД – универсальные учебные действия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ИКТ – информационно-коммуникационные технологии</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ОВЗ – ограниченные возможности здоровья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ПКР – программа коррекционной работы</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ПМПК -  психолого-медико-педагогической комиссия</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ПМПк - психолого-медико-педагогического консилиум</w:t>
      </w:r>
    </w:p>
    <w:p w:rsidR="00841765" w:rsidRPr="00BF4665" w:rsidRDefault="00841765" w:rsidP="00841765">
      <w:pPr>
        <w:spacing w:after="0" w:line="240" w:lineRule="auto"/>
        <w:jc w:val="both"/>
        <w:rPr>
          <w:rFonts w:ascii="Times New Roman" w:hAnsi="Times New Roman"/>
        </w:rPr>
      </w:pPr>
      <w:r w:rsidRPr="00BF4665">
        <w:rPr>
          <w:rFonts w:ascii="Times New Roman" w:hAnsi="Times New Roman"/>
        </w:rPr>
        <w:t>УМК – учебно-методический комплекс</w:t>
      </w:r>
    </w:p>
    <w:p w:rsidR="00F11706" w:rsidRPr="00BF4665" w:rsidRDefault="00F11706" w:rsidP="00693FF1">
      <w:pPr>
        <w:spacing w:after="0" w:line="240" w:lineRule="auto"/>
        <w:ind w:firstLine="709"/>
        <w:jc w:val="both"/>
        <w:rPr>
          <w:rFonts w:ascii="Times New Roman" w:hAnsi="Times New Roman"/>
        </w:rPr>
      </w:pPr>
    </w:p>
    <w:sectPr w:rsidR="00F11706" w:rsidRPr="00BF4665" w:rsidSect="00E12D94">
      <w:footerReference w:type="default" r:id="rId106"/>
      <w:pgSz w:w="11906" w:h="16838"/>
      <w:pgMar w:top="709" w:right="1418" w:bottom="851" w:left="1418" w:header="425"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583" w:rsidRDefault="00337583" w:rsidP="00B540EE">
      <w:pPr>
        <w:spacing w:after="0" w:line="240" w:lineRule="auto"/>
      </w:pPr>
      <w:r>
        <w:separator/>
      </w:r>
    </w:p>
    <w:p w:rsidR="00337583" w:rsidRDefault="00337583"/>
  </w:endnote>
  <w:endnote w:type="continuationSeparator" w:id="0">
    <w:p w:rsidR="00337583" w:rsidRDefault="00337583" w:rsidP="00B540EE">
      <w:pPr>
        <w:spacing w:after="0" w:line="240" w:lineRule="auto"/>
      </w:pPr>
      <w:r>
        <w:continuationSeparator/>
      </w:r>
    </w:p>
    <w:p w:rsidR="00337583" w:rsidRDefault="0033758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00"/>
    <w:family w:val="auto"/>
    <w:pitch w:val="variable"/>
    <w:sig w:usb0="00000287" w:usb1="00000000" w:usb2="00000000" w:usb3="00000000" w:csb0="0000001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S ??">
    <w:altName w:val="Arial Unicode MS"/>
    <w:panose1 w:val="00000000000000000000"/>
    <w:charset w:val="80"/>
    <w:family w:val="auto"/>
    <w:notTrueType/>
    <w:pitch w:val="variable"/>
    <w:sig w:usb0="00000001" w:usb1="08070000" w:usb2="00000010" w:usb3="00000000" w:csb0="00020000" w:csb1="00000000"/>
  </w:font>
  <w:font w:name="TimesNewRomanPS-ItalicMT">
    <w:altName w:val="Times New Roman"/>
    <w:charset w:val="CC"/>
    <w:family w:val="auto"/>
    <w:pitch w:val="variable"/>
    <w:sig w:usb0="00000000" w:usb1="00000000" w:usb2="00000000" w:usb3="00000000" w:csb0="00000000" w:csb1="00000000"/>
  </w:font>
  <w:font w:name="MS ????">
    <w:altName w:val="Arial Unicode MS"/>
    <w:panose1 w:val="00000000000000000000"/>
    <w:charset w:val="80"/>
    <w:family w:val="auto"/>
    <w:notTrueType/>
    <w:pitch w:val="variable"/>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Bookshelf Symbol 7">
    <w:panose1 w:val="05010101010101010101"/>
    <w:charset w:val="02"/>
    <w:family w:val="auto"/>
    <w:pitch w:val="variable"/>
    <w:sig w:usb0="00000000" w:usb1="10000000" w:usb2="00000000" w:usb3="00000000" w:csb0="80000000"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583" w:rsidRPr="00FC65AF" w:rsidRDefault="00337583"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683A7D">
      <w:rPr>
        <w:noProof/>
        <w:sz w:val="24"/>
        <w:szCs w:val="24"/>
      </w:rPr>
      <w:t>3</w:t>
    </w:r>
    <w:r w:rsidRPr="00FC65AF">
      <w:rPr>
        <w:sz w:val="24"/>
        <w:szCs w:val="24"/>
      </w:rPr>
      <w:fldChar w:fldCharType="end"/>
    </w:r>
  </w:p>
  <w:p w:rsidR="00337583" w:rsidRDefault="0033758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583" w:rsidRDefault="00337583" w:rsidP="00B540EE">
      <w:pPr>
        <w:spacing w:after="0" w:line="240" w:lineRule="auto"/>
      </w:pPr>
      <w:r>
        <w:separator/>
      </w:r>
    </w:p>
    <w:p w:rsidR="00337583" w:rsidRDefault="00337583"/>
  </w:footnote>
  <w:footnote w:type="continuationSeparator" w:id="0">
    <w:p w:rsidR="00337583" w:rsidRDefault="00337583" w:rsidP="00B540EE">
      <w:pPr>
        <w:spacing w:after="0" w:line="240" w:lineRule="auto"/>
      </w:pPr>
      <w:r>
        <w:continuationSeparator/>
      </w:r>
    </w:p>
    <w:p w:rsidR="00337583" w:rsidRDefault="0033758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C891A4"/>
    <w:lvl w:ilvl="0">
      <w:start w:val="1"/>
      <w:numFmt w:val="bullet"/>
      <w:pStyle w:val="1"/>
      <w:lvlText w:val=""/>
      <w:lvlJc w:val="left"/>
      <w:pPr>
        <w:tabs>
          <w:tab w:val="num" w:pos="360"/>
        </w:tabs>
        <w:ind w:left="360" w:hanging="360"/>
      </w:pPr>
      <w:rPr>
        <w:rFonts w:ascii="Symbol" w:hAnsi="Symbol" w:hint="default"/>
      </w:rPr>
    </w:lvl>
  </w:abstractNum>
  <w:abstractNum w:abstractNumId="1">
    <w:nsid w:val="FFFFFFFE"/>
    <w:multiLevelType w:val="singleLevel"/>
    <w:tmpl w:val="60503552"/>
    <w:lvl w:ilvl="0">
      <w:numFmt w:val="bullet"/>
      <w:lvlText w:val="*"/>
      <w:lvlJc w:val="left"/>
      <w:pPr>
        <w:ind w:left="0" w:firstLine="0"/>
      </w:pPr>
    </w:lvl>
  </w:abstractNum>
  <w:abstractNum w:abstractNumId="2">
    <w:nsid w:val="00000001"/>
    <w:multiLevelType w:val="singleLevel"/>
    <w:tmpl w:val="134472E4"/>
    <w:lvl w:ilvl="0">
      <w:numFmt w:val="bullet"/>
      <w:lvlText w:val="-"/>
      <w:lvlJc w:val="left"/>
      <w:pPr>
        <w:ind w:left="720" w:hanging="360"/>
      </w:pPr>
      <w:rPr>
        <w:rFonts w:ascii="Times New Roman" w:eastAsia="Times New Roman" w:hAnsi="Times New Roman" w:cs="Times New Roman" w:hint="default"/>
      </w:rPr>
    </w:lvl>
  </w:abstractNum>
  <w:abstractNum w:abstractNumId="3">
    <w:nsid w:val="00000003"/>
    <w:multiLevelType w:val="multilevel"/>
    <w:tmpl w:val="A2A8AEE2"/>
    <w:lvl w:ilvl="0">
      <w:start w:val="1"/>
      <w:numFmt w:val="bullet"/>
      <w:lvlText w:val=""/>
      <w:lvlJc w:val="left"/>
      <w:pPr>
        <w:tabs>
          <w:tab w:val="num" w:pos="0"/>
        </w:tabs>
        <w:ind w:left="0" w:firstLine="0"/>
      </w:pPr>
      <w:rPr>
        <w:rFonts w:ascii="Symbol" w:hAnsi="Symbol" w:hint="default"/>
        <w:b w:val="0"/>
        <w:bCs w:val="0"/>
        <w:i w:val="0"/>
        <w:iCs w:val="0"/>
        <w:caps w:val="0"/>
        <w:smallCaps w:val="0"/>
        <w:strike w:val="0"/>
        <w:dstrike w:val="0"/>
        <w:color w:val="000000"/>
        <w:spacing w:val="0"/>
        <w:w w:val="100"/>
        <w:position w:val="0"/>
        <w:sz w:val="22"/>
        <w:szCs w:val="22"/>
        <w:u w:val="none"/>
        <w:effect w:val="none"/>
        <w:vertAlign w:val="baseline"/>
      </w:rPr>
    </w:lvl>
    <w:lvl w:ilvl="1">
      <w:start w:val="1"/>
      <w:numFmt w:val="decimal"/>
      <w:lvlText w:val="%2."/>
      <w:lvlJc w:val="left"/>
      <w:pPr>
        <w:tabs>
          <w:tab w:val="num" w:pos="0"/>
        </w:tabs>
        <w:ind w:left="0" w:firstLine="0"/>
      </w:pPr>
      <w:rPr>
        <w:b w:val="0"/>
        <w:bCs w:val="0"/>
        <w:i w:val="0"/>
        <w:iCs w:val="0"/>
        <w:caps w:val="0"/>
        <w:smallCaps w:val="0"/>
        <w:strike w:val="0"/>
        <w:dstrike w:val="0"/>
        <w:color w:val="000000"/>
        <w:spacing w:val="0"/>
        <w:w w:val="100"/>
        <w:position w:val="0"/>
        <w:sz w:val="22"/>
        <w:szCs w:val="22"/>
        <w:u w:val="none"/>
        <w:effect w:val="none"/>
        <w:vertAlign w:val="baseline"/>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9"/>
    <w:multiLevelType w:val="multilevel"/>
    <w:tmpl w:val="B134998E"/>
    <w:name w:val="WW8Num21"/>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6">
    <w:nsid w:val="0000000E"/>
    <w:multiLevelType w:val="singleLevel"/>
    <w:tmpl w:val="0000000E"/>
    <w:name w:val="WW8Num28"/>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16"/>
    <w:lvl w:ilvl="0">
      <w:start w:val="1"/>
      <w:numFmt w:val="bullet"/>
      <w:lvlText w:val=""/>
      <w:lvlJc w:val="left"/>
      <w:pPr>
        <w:tabs>
          <w:tab w:val="num" w:pos="0"/>
        </w:tabs>
        <w:ind w:left="360" w:hanging="360"/>
      </w:pPr>
      <w:rPr>
        <w:rFonts w:ascii="Symbol" w:hAnsi="Symbol"/>
      </w:rPr>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44E63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19554BC"/>
    <w:multiLevelType w:val="multilevel"/>
    <w:tmpl w:val="067A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AB069C"/>
    <w:multiLevelType w:val="multilevel"/>
    <w:tmpl w:val="6CF8BE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EF0E5B"/>
    <w:multiLevelType w:val="hybridMultilevel"/>
    <w:tmpl w:val="B258616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42B0A7A"/>
    <w:multiLevelType w:val="multilevel"/>
    <w:tmpl w:val="230E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403C22"/>
    <w:multiLevelType w:val="hybridMultilevel"/>
    <w:tmpl w:val="4000A0F0"/>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074D4148"/>
    <w:multiLevelType w:val="hybridMultilevel"/>
    <w:tmpl w:val="6BFC05C0"/>
    <w:lvl w:ilvl="0" w:tplc="C732869A">
      <w:start w:val="1"/>
      <w:numFmt w:val="decimal"/>
      <w:lvlText w:val="%1."/>
      <w:lvlJc w:val="left"/>
      <w:pPr>
        <w:ind w:left="720" w:hanging="360"/>
      </w:pPr>
      <w:rPr>
        <w:rFonts w:hint="default"/>
        <w:b/>
        <w:bCs/>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8AD7D7F"/>
    <w:multiLevelType w:val="multilevel"/>
    <w:tmpl w:val="ADDC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954E89"/>
    <w:multiLevelType w:val="hybridMultilevel"/>
    <w:tmpl w:val="4E9C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
    <w:nsid w:val="0AD53BF6"/>
    <w:multiLevelType w:val="multilevel"/>
    <w:tmpl w:val="0B88B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0B9D375E"/>
    <w:multiLevelType w:val="hybridMultilevel"/>
    <w:tmpl w:val="8FDEAA2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320C92"/>
    <w:multiLevelType w:val="multilevel"/>
    <w:tmpl w:val="F92E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0F1A1898"/>
    <w:multiLevelType w:val="hybridMultilevel"/>
    <w:tmpl w:val="29AE55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0FCC4922"/>
    <w:multiLevelType w:val="multilevel"/>
    <w:tmpl w:val="C46A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942641"/>
    <w:multiLevelType w:val="hybridMultilevel"/>
    <w:tmpl w:val="AC0E1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047307"/>
    <w:multiLevelType w:val="multilevel"/>
    <w:tmpl w:val="6E88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806C18"/>
    <w:multiLevelType w:val="multilevel"/>
    <w:tmpl w:val="511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AB5553"/>
    <w:multiLevelType w:val="hybridMultilevel"/>
    <w:tmpl w:val="C374EB7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5735F1"/>
    <w:multiLevelType w:val="hybridMultilevel"/>
    <w:tmpl w:val="37F62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A2729E"/>
    <w:multiLevelType w:val="multilevel"/>
    <w:tmpl w:val="A9DE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58E1B18"/>
    <w:multiLevelType w:val="multilevel"/>
    <w:tmpl w:val="0419001F"/>
    <w:styleLink w:val="5"/>
    <w:lvl w:ilvl="0">
      <w:start w:val="3"/>
      <w:numFmt w:val="decimal"/>
      <w:lvlText w:val="%1."/>
      <w:lvlJc w:val="left"/>
      <w:pPr>
        <w:tabs>
          <w:tab w:val="num" w:pos="360"/>
        </w:tabs>
        <w:ind w:left="1068" w:hanging="360"/>
      </w:pPr>
    </w:lvl>
    <w:lvl w:ilvl="1">
      <w:start w:val="1"/>
      <w:numFmt w:val="decimal"/>
      <w:lvlText w:val="%1.%2."/>
      <w:lvlJc w:val="left"/>
      <w:pPr>
        <w:tabs>
          <w:tab w:val="num" w:pos="792"/>
        </w:tabs>
        <w:ind w:left="432" w:hanging="432"/>
      </w:pPr>
      <w:rPr>
        <w:rFonts w:ascii="Times New Roman" w:hAnsi="Times New Roman"/>
        <w:sz w:val="28"/>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nsid w:val="16E46CFA"/>
    <w:multiLevelType w:val="hybridMultilevel"/>
    <w:tmpl w:val="1DA6C58A"/>
    <w:lvl w:ilvl="0" w:tplc="04190001">
      <w:start w:val="1"/>
      <w:numFmt w:val="bullet"/>
      <w:lvlText w:val=""/>
      <w:lvlJc w:val="left"/>
      <w:pPr>
        <w:tabs>
          <w:tab w:val="num" w:pos="720"/>
        </w:tabs>
        <w:ind w:left="720" w:hanging="360"/>
      </w:pPr>
      <w:rPr>
        <w:rFonts w:ascii="Symbol" w:hAnsi="Symbol" w:hint="default"/>
      </w:rPr>
    </w:lvl>
    <w:lvl w:ilvl="1" w:tplc="CD9A1C9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77E6B4B"/>
    <w:multiLevelType w:val="hybridMultilevel"/>
    <w:tmpl w:val="CB52A1F2"/>
    <w:lvl w:ilvl="0" w:tplc="B7F49FB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8DD0921"/>
    <w:multiLevelType w:val="multilevel"/>
    <w:tmpl w:val="B1F227F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9173BAB"/>
    <w:multiLevelType w:val="hybridMultilevel"/>
    <w:tmpl w:val="7E969E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9A62D48"/>
    <w:multiLevelType w:val="hybridMultilevel"/>
    <w:tmpl w:val="995AB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9B86501"/>
    <w:multiLevelType w:val="hybridMultilevel"/>
    <w:tmpl w:val="2A6E13CC"/>
    <w:lvl w:ilvl="0" w:tplc="88243D7C">
      <w:start w:val="1"/>
      <w:numFmt w:val="decimal"/>
      <w:lvlText w:val="%1."/>
      <w:lvlJc w:val="left"/>
      <w:pPr>
        <w:ind w:left="720" w:hanging="360"/>
      </w:pPr>
      <w:rPr>
        <w:rFonts w:ascii="Times New Roman" w:hAnsi="Times New Roman" w:cs="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A0E5018"/>
    <w:multiLevelType w:val="hybridMultilevel"/>
    <w:tmpl w:val="C632DEB0"/>
    <w:lvl w:ilvl="0" w:tplc="B7F49FB4">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1">
    <w:nsid w:val="1A50328C"/>
    <w:multiLevelType w:val="multilevel"/>
    <w:tmpl w:val="AF58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BAC5D0A"/>
    <w:multiLevelType w:val="hybridMultilevel"/>
    <w:tmpl w:val="1BA84BBA"/>
    <w:lvl w:ilvl="0" w:tplc="B302E1FA">
      <w:start w:val="11"/>
      <w:numFmt w:val="decimal"/>
      <w:lvlText w:val="%1."/>
      <w:lvlJc w:val="left"/>
      <w:pPr>
        <w:ind w:left="1069" w:hanging="360"/>
      </w:pPr>
      <w:rPr>
        <w:rFonts w:hint="default"/>
      </w:rPr>
    </w:lvl>
    <w:lvl w:ilvl="1" w:tplc="A30E0200">
      <w:start w:val="1"/>
      <w:numFmt w:val="decimal"/>
      <w:lvlText w:val="%2)"/>
      <w:lvlJc w:val="left"/>
      <w:pPr>
        <w:ind w:left="2239" w:hanging="81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1BCA5239"/>
    <w:multiLevelType w:val="hybridMultilevel"/>
    <w:tmpl w:val="53DC87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9540E5"/>
    <w:multiLevelType w:val="hybridMultilevel"/>
    <w:tmpl w:val="BF06BE4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7">
    <w:nsid w:val="1CF21BD2"/>
    <w:multiLevelType w:val="hybridMultilevel"/>
    <w:tmpl w:val="653C0E1A"/>
    <w:lvl w:ilvl="0" w:tplc="FBAA2FC0">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1D9C26E4"/>
    <w:multiLevelType w:val="hybridMultilevel"/>
    <w:tmpl w:val="7A8E406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E62425A"/>
    <w:multiLevelType w:val="hybridMultilevel"/>
    <w:tmpl w:val="7C844D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1E8C27B3"/>
    <w:multiLevelType w:val="multilevel"/>
    <w:tmpl w:val="75E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1F02364E"/>
    <w:multiLevelType w:val="hybridMultilevel"/>
    <w:tmpl w:val="13561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E0432F"/>
    <w:multiLevelType w:val="multilevel"/>
    <w:tmpl w:val="58E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2E84893"/>
    <w:multiLevelType w:val="multilevel"/>
    <w:tmpl w:val="D0B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3C46107"/>
    <w:multiLevelType w:val="multilevel"/>
    <w:tmpl w:val="388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4324CB1"/>
    <w:multiLevelType w:val="multilevel"/>
    <w:tmpl w:val="B52C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25DC1D84"/>
    <w:multiLevelType w:val="hybridMultilevel"/>
    <w:tmpl w:val="0A38555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26F660DB"/>
    <w:multiLevelType w:val="multilevel"/>
    <w:tmpl w:val="71C89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8370A9F"/>
    <w:multiLevelType w:val="hybridMultilevel"/>
    <w:tmpl w:val="4260EF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88E00B2"/>
    <w:multiLevelType w:val="multilevel"/>
    <w:tmpl w:val="9B689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8"/>
      <w:numFmt w:val="decimal"/>
      <w:lvlText w:val="%3"/>
      <w:lvlJc w:val="left"/>
      <w:pPr>
        <w:ind w:left="2160" w:hanging="360"/>
      </w:pPr>
      <w:rPr>
        <w:rFonts w:hint="default"/>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9D330FA"/>
    <w:multiLevelType w:val="hybridMultilevel"/>
    <w:tmpl w:val="465A401E"/>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8">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B953A76"/>
    <w:multiLevelType w:val="multilevel"/>
    <w:tmpl w:val="128A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6F4C25"/>
    <w:multiLevelType w:val="multilevel"/>
    <w:tmpl w:val="F1D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CB27024"/>
    <w:multiLevelType w:val="multilevel"/>
    <w:tmpl w:val="D05E37D6"/>
    <w:styleLink w:val="6"/>
    <w:lvl w:ilvl="0">
      <w:start w:val="1"/>
      <w:numFmt w:val="decimal"/>
      <w:lvlText w:val="%1.1."/>
      <w:lvlJc w:val="left"/>
      <w:pPr>
        <w:tabs>
          <w:tab w:val="num" w:pos="680"/>
        </w:tabs>
        <w:ind w:left="680" w:hanging="396"/>
      </w:pPr>
      <w:rPr>
        <w:rFonts w:ascii="Times New Roman" w:hAnsi="Times New Roman" w:cs="Times New Roman" w:hint="default"/>
        <w:b w:val="0"/>
        <w:i w:val="0"/>
        <w:sz w:val="28"/>
        <w:szCs w:val="28"/>
      </w:rPr>
    </w:lvl>
    <w:lvl w:ilvl="1">
      <w:start w:val="1"/>
      <w:numFmt w:val="decimal"/>
      <w:lvlText w:val="%1.2."/>
      <w:lvlJc w:val="left"/>
      <w:pPr>
        <w:tabs>
          <w:tab w:val="num" w:pos="680"/>
        </w:tabs>
        <w:ind w:left="680" w:hanging="396"/>
      </w:pPr>
      <w:rPr>
        <w:rFonts w:ascii="Times New Roman" w:hAnsi="Times New Roman" w:cs="Times New Roman" w:hint="default"/>
        <w:sz w:val="28"/>
        <w:szCs w:val="28"/>
      </w:rPr>
    </w:lvl>
    <w:lvl w:ilvl="2">
      <w:start w:val="1"/>
      <w:numFmt w:val="decimal"/>
      <w:lvlText w:val="%1.3."/>
      <w:lvlJc w:val="left"/>
      <w:pPr>
        <w:tabs>
          <w:tab w:val="num" w:pos="680"/>
        </w:tabs>
        <w:ind w:left="680" w:hanging="396"/>
      </w:pPr>
    </w:lvl>
    <w:lvl w:ilvl="3">
      <w:start w:val="1"/>
      <w:numFmt w:val="decimal"/>
      <w:lvlText w:val="%1.%2.%3.%4."/>
      <w:lvlJc w:val="left"/>
      <w:pPr>
        <w:tabs>
          <w:tab w:val="num" w:pos="1452"/>
        </w:tabs>
        <w:ind w:left="1020" w:hanging="648"/>
      </w:pPr>
    </w:lvl>
    <w:lvl w:ilvl="4">
      <w:start w:val="1"/>
      <w:numFmt w:val="decimal"/>
      <w:lvlText w:val="%1.%2.%3.%4.%5."/>
      <w:lvlJc w:val="left"/>
      <w:pPr>
        <w:tabs>
          <w:tab w:val="num" w:pos="1812"/>
        </w:tabs>
        <w:ind w:left="1524" w:hanging="792"/>
      </w:pPr>
    </w:lvl>
    <w:lvl w:ilvl="5">
      <w:start w:val="1"/>
      <w:numFmt w:val="decimal"/>
      <w:lvlText w:val="%1.%2.%3.%4.%5.%6."/>
      <w:lvlJc w:val="left"/>
      <w:pPr>
        <w:tabs>
          <w:tab w:val="num" w:pos="2532"/>
        </w:tabs>
        <w:ind w:left="2028" w:hanging="936"/>
      </w:pPr>
    </w:lvl>
    <w:lvl w:ilvl="6">
      <w:start w:val="1"/>
      <w:numFmt w:val="decimal"/>
      <w:lvlText w:val="%1.%2.%3.%4.%5.%6.%7."/>
      <w:lvlJc w:val="left"/>
      <w:pPr>
        <w:tabs>
          <w:tab w:val="num" w:pos="3252"/>
        </w:tabs>
        <w:ind w:left="2532" w:hanging="1080"/>
      </w:pPr>
    </w:lvl>
    <w:lvl w:ilvl="7">
      <w:start w:val="1"/>
      <w:numFmt w:val="decimal"/>
      <w:lvlText w:val="%1.%2.%3.%4.%5.%6.%7.%8."/>
      <w:lvlJc w:val="left"/>
      <w:pPr>
        <w:tabs>
          <w:tab w:val="num" w:pos="3612"/>
        </w:tabs>
        <w:ind w:left="3036" w:hanging="1224"/>
      </w:pPr>
    </w:lvl>
    <w:lvl w:ilvl="8">
      <w:start w:val="1"/>
      <w:numFmt w:val="decimal"/>
      <w:lvlText w:val="%1.%2.%3.%4.%5.%6.%7.%8.%9."/>
      <w:lvlJc w:val="left"/>
      <w:pPr>
        <w:tabs>
          <w:tab w:val="num" w:pos="4332"/>
        </w:tabs>
        <w:ind w:left="3612" w:hanging="1440"/>
      </w:pPr>
    </w:lvl>
  </w:abstractNum>
  <w:abstractNum w:abstractNumId="10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D666A37"/>
    <w:multiLevelType w:val="multilevel"/>
    <w:tmpl w:val="2F98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E7D1F86"/>
    <w:multiLevelType w:val="hybridMultilevel"/>
    <w:tmpl w:val="AB66F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EFA5C8F"/>
    <w:multiLevelType w:val="multilevel"/>
    <w:tmpl w:val="58C8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F2025E9"/>
    <w:multiLevelType w:val="multilevel"/>
    <w:tmpl w:val="0419001D"/>
    <w:styleLink w:val="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30BB29C9"/>
    <w:multiLevelType w:val="hybridMultilevel"/>
    <w:tmpl w:val="731C8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21218E9"/>
    <w:multiLevelType w:val="hybridMultilevel"/>
    <w:tmpl w:val="B8D2BE6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7">
    <w:nsid w:val="32577F44"/>
    <w:multiLevelType w:val="hybridMultilevel"/>
    <w:tmpl w:val="505E9E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3F57B91"/>
    <w:multiLevelType w:val="multilevel"/>
    <w:tmpl w:val="8E44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32293C"/>
    <w:multiLevelType w:val="hybridMultilevel"/>
    <w:tmpl w:val="9FCE0E90"/>
    <w:lvl w:ilvl="0" w:tplc="DAC687D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82D62CA"/>
    <w:multiLevelType w:val="hybridMultilevel"/>
    <w:tmpl w:val="7C1EF7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39122065"/>
    <w:multiLevelType w:val="hybridMultilevel"/>
    <w:tmpl w:val="DB46A68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397576BB"/>
    <w:multiLevelType w:val="multilevel"/>
    <w:tmpl w:val="76B0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3">
    <w:nsid w:val="39AB11B4"/>
    <w:multiLevelType w:val="hybridMultilevel"/>
    <w:tmpl w:val="9C5882F0"/>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9F76FF1"/>
    <w:multiLevelType w:val="hybridMultilevel"/>
    <w:tmpl w:val="9CAC0B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5">
    <w:nsid w:val="3A325425"/>
    <w:multiLevelType w:val="hybridMultilevel"/>
    <w:tmpl w:val="A322C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nsid w:val="3AA45BA8"/>
    <w:multiLevelType w:val="hybridMultilevel"/>
    <w:tmpl w:val="0930D61E"/>
    <w:lvl w:ilvl="0" w:tplc="E2B28A24">
      <w:start w:val="6"/>
      <w:numFmt w:val="decimal"/>
      <w:lvlText w:val="%1"/>
      <w:lvlJc w:val="left"/>
      <w:pPr>
        <w:ind w:left="6060" w:hanging="360"/>
      </w:pPr>
      <w:rPr>
        <w:rFonts w:hint="default"/>
      </w:rPr>
    </w:lvl>
    <w:lvl w:ilvl="1" w:tplc="04190019" w:tentative="1">
      <w:start w:val="1"/>
      <w:numFmt w:val="lowerLetter"/>
      <w:lvlText w:val="%2."/>
      <w:lvlJc w:val="left"/>
      <w:pPr>
        <w:ind w:left="6780" w:hanging="360"/>
      </w:pPr>
    </w:lvl>
    <w:lvl w:ilvl="2" w:tplc="0419001B" w:tentative="1">
      <w:start w:val="1"/>
      <w:numFmt w:val="lowerRoman"/>
      <w:lvlText w:val="%3."/>
      <w:lvlJc w:val="right"/>
      <w:pPr>
        <w:ind w:left="7500" w:hanging="180"/>
      </w:pPr>
    </w:lvl>
    <w:lvl w:ilvl="3" w:tplc="0419000F" w:tentative="1">
      <w:start w:val="1"/>
      <w:numFmt w:val="decimal"/>
      <w:lvlText w:val="%4."/>
      <w:lvlJc w:val="left"/>
      <w:pPr>
        <w:ind w:left="8220" w:hanging="360"/>
      </w:pPr>
    </w:lvl>
    <w:lvl w:ilvl="4" w:tplc="04190019" w:tentative="1">
      <w:start w:val="1"/>
      <w:numFmt w:val="lowerLetter"/>
      <w:lvlText w:val="%5."/>
      <w:lvlJc w:val="left"/>
      <w:pPr>
        <w:ind w:left="8940" w:hanging="360"/>
      </w:pPr>
    </w:lvl>
    <w:lvl w:ilvl="5" w:tplc="0419001B" w:tentative="1">
      <w:start w:val="1"/>
      <w:numFmt w:val="lowerRoman"/>
      <w:lvlText w:val="%6."/>
      <w:lvlJc w:val="right"/>
      <w:pPr>
        <w:ind w:left="9660" w:hanging="180"/>
      </w:pPr>
    </w:lvl>
    <w:lvl w:ilvl="6" w:tplc="0419000F" w:tentative="1">
      <w:start w:val="1"/>
      <w:numFmt w:val="decimal"/>
      <w:lvlText w:val="%7."/>
      <w:lvlJc w:val="left"/>
      <w:pPr>
        <w:ind w:left="10380" w:hanging="360"/>
      </w:pPr>
    </w:lvl>
    <w:lvl w:ilvl="7" w:tplc="04190019" w:tentative="1">
      <w:start w:val="1"/>
      <w:numFmt w:val="lowerLetter"/>
      <w:lvlText w:val="%8."/>
      <w:lvlJc w:val="left"/>
      <w:pPr>
        <w:ind w:left="11100" w:hanging="360"/>
      </w:pPr>
    </w:lvl>
    <w:lvl w:ilvl="8" w:tplc="0419001B" w:tentative="1">
      <w:start w:val="1"/>
      <w:numFmt w:val="lowerRoman"/>
      <w:lvlText w:val="%9."/>
      <w:lvlJc w:val="right"/>
      <w:pPr>
        <w:ind w:left="11820" w:hanging="180"/>
      </w:pPr>
    </w:lvl>
  </w:abstractNum>
  <w:abstractNum w:abstractNumId="138">
    <w:nsid w:val="3ACF4AE0"/>
    <w:multiLevelType w:val="multilevel"/>
    <w:tmpl w:val="19FE685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Arial Unicode MS" w:hint="default"/>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13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3D3736F3"/>
    <w:multiLevelType w:val="multilevel"/>
    <w:tmpl w:val="E5F2F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cs="Times New Roman" w:hint="default"/>
      </w:rPr>
    </w:lvl>
    <w:lvl w:ilvl="2">
      <w:start w:val="9"/>
      <w:numFmt w:val="decimal"/>
      <w:lvlText w:val="%3"/>
      <w:lvlJc w:val="left"/>
      <w:pPr>
        <w:ind w:left="2160" w:hanging="360"/>
      </w:pPr>
      <w:rPr>
        <w:rFonts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3D8C5572"/>
    <w:multiLevelType w:val="hybridMultilevel"/>
    <w:tmpl w:val="78A00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1">
    <w:nsid w:val="3FD7537C"/>
    <w:multiLevelType w:val="hybridMultilevel"/>
    <w:tmpl w:val="2982C1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3FF60AAD"/>
    <w:multiLevelType w:val="hybridMultilevel"/>
    <w:tmpl w:val="784C7A9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09672B0"/>
    <w:multiLevelType w:val="hybridMultilevel"/>
    <w:tmpl w:val="58B214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411325B8"/>
    <w:multiLevelType w:val="hybridMultilevel"/>
    <w:tmpl w:val="81BECAE0"/>
    <w:lvl w:ilvl="0" w:tplc="149047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1F46B42"/>
    <w:multiLevelType w:val="hybridMultilevel"/>
    <w:tmpl w:val="200E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2212887"/>
    <w:multiLevelType w:val="hybridMultilevel"/>
    <w:tmpl w:val="096E3D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DC413D"/>
    <w:multiLevelType w:val="hybridMultilevel"/>
    <w:tmpl w:val="41F00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3844FB6"/>
    <w:multiLevelType w:val="multilevel"/>
    <w:tmpl w:val="83A0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4FD53E0"/>
    <w:multiLevelType w:val="multilevel"/>
    <w:tmpl w:val="FEE6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64D2AEA"/>
    <w:multiLevelType w:val="multilevel"/>
    <w:tmpl w:val="34DE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6700590"/>
    <w:multiLevelType w:val="multilevel"/>
    <w:tmpl w:val="1298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3">
    <w:nsid w:val="46EE6601"/>
    <w:multiLevelType w:val="multilevel"/>
    <w:tmpl w:val="214A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7833BDD"/>
    <w:multiLevelType w:val="multilevel"/>
    <w:tmpl w:val="1FAA310E"/>
    <w:lvl w:ilvl="0">
      <w:start w:val="2"/>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0"/>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0F352B"/>
    <w:multiLevelType w:val="multilevel"/>
    <w:tmpl w:val="79902FD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89B18A2"/>
    <w:multiLevelType w:val="hybridMultilevel"/>
    <w:tmpl w:val="8438C0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1">
    <w:nsid w:val="49906100"/>
    <w:multiLevelType w:val="hybridMultilevel"/>
    <w:tmpl w:val="F9FCE1E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2">
    <w:nsid w:val="499D4840"/>
    <w:multiLevelType w:val="multilevel"/>
    <w:tmpl w:val="FF80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BC75096"/>
    <w:multiLevelType w:val="hybridMultilevel"/>
    <w:tmpl w:val="B33453A4"/>
    <w:lvl w:ilvl="0" w:tplc="C632EF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DC542DE"/>
    <w:multiLevelType w:val="multilevel"/>
    <w:tmpl w:val="0FB2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F826553"/>
    <w:multiLevelType w:val="hybridMultilevel"/>
    <w:tmpl w:val="F5765B36"/>
    <w:lvl w:ilvl="0" w:tplc="082614D2">
      <w:start w:val="1"/>
      <w:numFmt w:val="bullet"/>
      <w:lvlText w:val=""/>
      <w:lvlJc w:val="left"/>
      <w:pPr>
        <w:ind w:left="2520" w:hanging="360"/>
      </w:pPr>
      <w:rPr>
        <w:rFonts w:ascii="Symbol" w:hAnsi="Symbol" w:cs="Times New Roman" w:hint="default"/>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0521DA2"/>
    <w:multiLevelType w:val="hybridMultilevel"/>
    <w:tmpl w:val="31E0E8AC"/>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0B27C51"/>
    <w:multiLevelType w:val="multilevel"/>
    <w:tmpl w:val="1D1E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DE1E7F"/>
    <w:multiLevelType w:val="hybridMultilevel"/>
    <w:tmpl w:val="4B1CC6E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239086E"/>
    <w:multiLevelType w:val="hybridMultilevel"/>
    <w:tmpl w:val="226CCB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52B12952"/>
    <w:multiLevelType w:val="multilevel"/>
    <w:tmpl w:val="B598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7">
    <w:nsid w:val="53AA6259"/>
    <w:multiLevelType w:val="multilevel"/>
    <w:tmpl w:val="5E3C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4005769"/>
    <w:multiLevelType w:val="hybridMultilevel"/>
    <w:tmpl w:val="51C8C746"/>
    <w:lvl w:ilvl="0" w:tplc="0A6E8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44A7296"/>
    <w:multiLevelType w:val="hybridMultilevel"/>
    <w:tmpl w:val="1C16F648"/>
    <w:lvl w:ilvl="0" w:tplc="702478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nsid w:val="55044799"/>
    <w:multiLevelType w:val="hybridMultilevel"/>
    <w:tmpl w:val="D4FAF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54B649E"/>
    <w:multiLevelType w:val="multilevel"/>
    <w:tmpl w:val="A8D0B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6">
    <w:nsid w:val="578728B5"/>
    <w:multiLevelType w:val="multilevel"/>
    <w:tmpl w:val="0DC248BC"/>
    <w:lvl w:ilvl="0">
      <w:start w:val="1"/>
      <w:numFmt w:val="decimal"/>
      <w:lvlText w:val="%1."/>
      <w:lvlJc w:val="left"/>
      <w:pPr>
        <w:ind w:left="1155" w:hanging="1155"/>
      </w:pPr>
      <w:rPr>
        <w:rFonts w:hint="default"/>
        <w:b/>
        <w:sz w:val="24"/>
      </w:rPr>
    </w:lvl>
    <w:lvl w:ilvl="1">
      <w:start w:val="1"/>
      <w:numFmt w:val="decimal"/>
      <w:lvlText w:val="%1.%2."/>
      <w:lvlJc w:val="left"/>
      <w:pPr>
        <w:ind w:left="1864" w:hanging="1155"/>
      </w:pPr>
      <w:rPr>
        <w:rFonts w:hint="default"/>
        <w:b/>
        <w:sz w:val="24"/>
      </w:rPr>
    </w:lvl>
    <w:lvl w:ilvl="2">
      <w:start w:val="1"/>
      <w:numFmt w:val="decimal"/>
      <w:lvlText w:val="%1.%2.%3."/>
      <w:lvlJc w:val="left"/>
      <w:pPr>
        <w:ind w:left="2573" w:hanging="1155"/>
      </w:pPr>
      <w:rPr>
        <w:rFonts w:hint="default"/>
        <w:b/>
        <w:sz w:val="24"/>
      </w:rPr>
    </w:lvl>
    <w:lvl w:ilvl="3">
      <w:start w:val="1"/>
      <w:numFmt w:val="decimal"/>
      <w:lvlText w:val="%1.%2.%3.%4."/>
      <w:lvlJc w:val="left"/>
      <w:pPr>
        <w:ind w:left="3282" w:hanging="1155"/>
      </w:pPr>
      <w:rPr>
        <w:rFonts w:hint="default"/>
        <w:b/>
        <w:sz w:val="24"/>
      </w:rPr>
    </w:lvl>
    <w:lvl w:ilvl="4">
      <w:start w:val="1"/>
      <w:numFmt w:val="decimal"/>
      <w:lvlText w:val="%1.%2.%3.%4.%5."/>
      <w:lvlJc w:val="left"/>
      <w:pPr>
        <w:ind w:left="3991" w:hanging="1155"/>
      </w:pPr>
      <w:rPr>
        <w:rFonts w:hint="default"/>
        <w:b/>
        <w:sz w:val="24"/>
      </w:rPr>
    </w:lvl>
    <w:lvl w:ilvl="5">
      <w:start w:val="1"/>
      <w:numFmt w:val="decimal"/>
      <w:lvlText w:val="%1.%2.%3.%4.%5.%6."/>
      <w:lvlJc w:val="left"/>
      <w:pPr>
        <w:ind w:left="4985" w:hanging="1440"/>
      </w:pPr>
      <w:rPr>
        <w:rFonts w:hint="default"/>
        <w:b/>
        <w:sz w:val="24"/>
      </w:rPr>
    </w:lvl>
    <w:lvl w:ilvl="6">
      <w:start w:val="1"/>
      <w:numFmt w:val="decimal"/>
      <w:lvlText w:val="%1.%2.%3.%4.%5.%6.%7."/>
      <w:lvlJc w:val="left"/>
      <w:pPr>
        <w:ind w:left="6054" w:hanging="1800"/>
      </w:pPr>
      <w:rPr>
        <w:rFonts w:hint="default"/>
        <w:b/>
        <w:sz w:val="24"/>
      </w:rPr>
    </w:lvl>
    <w:lvl w:ilvl="7">
      <w:start w:val="1"/>
      <w:numFmt w:val="decimal"/>
      <w:lvlText w:val="%1.%2.%3.%4.%5.%6.%7.%8."/>
      <w:lvlJc w:val="left"/>
      <w:pPr>
        <w:ind w:left="6763" w:hanging="1800"/>
      </w:pPr>
      <w:rPr>
        <w:rFonts w:hint="default"/>
        <w:b/>
        <w:sz w:val="24"/>
      </w:rPr>
    </w:lvl>
    <w:lvl w:ilvl="8">
      <w:start w:val="1"/>
      <w:numFmt w:val="decimal"/>
      <w:lvlText w:val="%1.%2.%3.%4.%5.%6.%7.%8.%9."/>
      <w:lvlJc w:val="left"/>
      <w:pPr>
        <w:ind w:left="7832" w:hanging="2160"/>
      </w:pPr>
      <w:rPr>
        <w:rFonts w:hint="default"/>
        <w:b/>
        <w:sz w:val="24"/>
      </w:rPr>
    </w:lvl>
  </w:abstractNum>
  <w:abstractNum w:abstractNumId="21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8">
    <w:nsid w:val="58AF6A73"/>
    <w:multiLevelType w:val="hybridMultilevel"/>
    <w:tmpl w:val="33243D16"/>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9F00496"/>
    <w:multiLevelType w:val="hybridMultilevel"/>
    <w:tmpl w:val="441C5472"/>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A984568"/>
    <w:multiLevelType w:val="hybridMultilevel"/>
    <w:tmpl w:val="EA36C39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6">
    <w:nsid w:val="5C8236D6"/>
    <w:multiLevelType w:val="hybridMultilevel"/>
    <w:tmpl w:val="FF867A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7">
    <w:nsid w:val="5C9925D3"/>
    <w:multiLevelType w:val="multilevel"/>
    <w:tmpl w:val="96F6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5EC2058F"/>
    <w:multiLevelType w:val="hybridMultilevel"/>
    <w:tmpl w:val="9DD474F6"/>
    <w:lvl w:ilvl="0" w:tplc="04190001">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6">
    <w:nsid w:val="602074F3"/>
    <w:multiLevelType w:val="hybridMultilevel"/>
    <w:tmpl w:val="41FA9C2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2702700"/>
    <w:multiLevelType w:val="hybridMultilevel"/>
    <w:tmpl w:val="E9DAFE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42F2AE1"/>
    <w:multiLevelType w:val="hybridMultilevel"/>
    <w:tmpl w:val="4B685DA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67BB4272"/>
    <w:multiLevelType w:val="hybridMultilevel"/>
    <w:tmpl w:val="6E843A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9621554"/>
    <w:multiLevelType w:val="hybridMultilevel"/>
    <w:tmpl w:val="C7D49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9B16F25"/>
    <w:multiLevelType w:val="hybridMultilevel"/>
    <w:tmpl w:val="F9EC5E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A620E19"/>
    <w:multiLevelType w:val="hybridMultilevel"/>
    <w:tmpl w:val="77543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B375E43"/>
    <w:multiLevelType w:val="hybridMultilevel"/>
    <w:tmpl w:val="6914C46A"/>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63">
    <w:nsid w:val="6B96351D"/>
    <w:multiLevelType w:val="multilevel"/>
    <w:tmpl w:val="B434B78E"/>
    <w:lvl w:ilvl="0">
      <w:start w:val="1"/>
      <w:numFmt w:val="decimal"/>
      <w:lvlText w:val="%1."/>
      <w:lvlJc w:val="left"/>
      <w:pPr>
        <w:ind w:left="0" w:firstLine="0"/>
      </w:pPr>
      <w:rPr>
        <w:rFonts w:ascii="Century Schoolbook" w:eastAsia="Century Schoolbook" w:hAnsi="Century Schoolbook" w:cs="Century Schoolbook"/>
        <w:b/>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nsid w:val="6BA26D46"/>
    <w:multiLevelType w:val="multilevel"/>
    <w:tmpl w:val="D4C04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6BC23294"/>
    <w:multiLevelType w:val="multilevel"/>
    <w:tmpl w:val="3A0AD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7">
    <w:nsid w:val="6CA41F04"/>
    <w:multiLevelType w:val="hybridMultilevel"/>
    <w:tmpl w:val="32CAC3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8">
    <w:nsid w:val="6CC91E48"/>
    <w:multiLevelType w:val="hybridMultilevel"/>
    <w:tmpl w:val="6E843A9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D4C4283"/>
    <w:multiLevelType w:val="hybridMultilevel"/>
    <w:tmpl w:val="D45200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73">
    <w:nsid w:val="6EDE1A51"/>
    <w:multiLevelType w:val="hybridMultilevel"/>
    <w:tmpl w:val="2A6E13CC"/>
    <w:lvl w:ilvl="0" w:tplc="88243D7C">
      <w:start w:val="1"/>
      <w:numFmt w:val="decimal"/>
      <w:lvlText w:val="%1."/>
      <w:lvlJc w:val="left"/>
      <w:pPr>
        <w:ind w:left="720" w:hanging="360"/>
      </w:pPr>
      <w:rPr>
        <w:rFonts w:ascii="Times New Roman" w:hAnsi="Times New Roman" w:cs="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EE87C02"/>
    <w:multiLevelType w:val="hybridMultilevel"/>
    <w:tmpl w:val="6ECC0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7">
    <w:nsid w:val="71103D7A"/>
    <w:multiLevelType w:val="hybridMultilevel"/>
    <w:tmpl w:val="616E2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71A7661D"/>
    <w:multiLevelType w:val="hybridMultilevel"/>
    <w:tmpl w:val="046AADAE"/>
    <w:lvl w:ilvl="0" w:tplc="FBAA2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4A076C2"/>
    <w:multiLevelType w:val="hybridMultilevel"/>
    <w:tmpl w:val="8814E0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6">
    <w:nsid w:val="74CC17E9"/>
    <w:multiLevelType w:val="multilevel"/>
    <w:tmpl w:val="FAC8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4ED6C42"/>
    <w:multiLevelType w:val="hybridMultilevel"/>
    <w:tmpl w:val="AFE09B60"/>
    <w:lvl w:ilvl="0" w:tplc="0A6E8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5E35E22"/>
    <w:multiLevelType w:val="hybridMultilevel"/>
    <w:tmpl w:val="67E670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0">
    <w:nsid w:val="768054BA"/>
    <w:multiLevelType w:val="hybridMultilevel"/>
    <w:tmpl w:val="70620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8703ACD"/>
    <w:multiLevelType w:val="hybridMultilevel"/>
    <w:tmpl w:val="F6C0D95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B413F5A"/>
    <w:multiLevelType w:val="multilevel"/>
    <w:tmpl w:val="4432A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1">
    <w:nsid w:val="7C4A6A5E"/>
    <w:multiLevelType w:val="hybridMultilevel"/>
    <w:tmpl w:val="B44AED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2">
    <w:nsid w:val="7C8D6E38"/>
    <w:multiLevelType w:val="hybridMultilevel"/>
    <w:tmpl w:val="623278CA"/>
    <w:lvl w:ilvl="0" w:tplc="B7F49FB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4">
    <w:nsid w:val="7CCF656E"/>
    <w:multiLevelType w:val="hybridMultilevel"/>
    <w:tmpl w:val="84DA4540"/>
    <w:lvl w:ilvl="0" w:tplc="04190001">
      <w:start w:val="1"/>
      <w:numFmt w:val="bullet"/>
      <w:lvlText w:val=""/>
      <w:lvlJc w:val="left"/>
      <w:pPr>
        <w:ind w:left="793" w:hanging="360"/>
      </w:pPr>
      <w:rPr>
        <w:rFonts w:ascii="Symbol" w:hAnsi="Symbol" w:hint="default"/>
      </w:rPr>
    </w:lvl>
    <w:lvl w:ilvl="1" w:tplc="33ACDE26">
      <w:start w:val="6"/>
      <w:numFmt w:val="bullet"/>
      <w:lvlText w:val="•"/>
      <w:lvlJc w:val="left"/>
      <w:pPr>
        <w:ind w:left="1573" w:hanging="420"/>
      </w:pPr>
      <w:rPr>
        <w:rFonts w:ascii="Times New Roman" w:eastAsia="Calibri" w:hAnsi="Times New Roman" w:cs="Times New Roman" w:hint="default"/>
        <w:i w:val="0"/>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5">
    <w:nsid w:val="7CD42DC8"/>
    <w:multiLevelType w:val="multilevel"/>
    <w:tmpl w:val="3206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D5B55A5"/>
    <w:multiLevelType w:val="hybridMultilevel"/>
    <w:tmpl w:val="C95EAF9E"/>
    <w:lvl w:ilvl="0" w:tplc="04090001">
      <w:start w:val="1"/>
      <w:numFmt w:val="bullet"/>
      <w:lvlText w:val=""/>
      <w:lvlJc w:val="left"/>
      <w:pPr>
        <w:ind w:left="217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9">
    <w:nsid w:val="7F314BC4"/>
    <w:multiLevelType w:val="multilevel"/>
    <w:tmpl w:val="C83065BC"/>
    <w:lvl w:ilvl="0">
      <w:start w:val="3"/>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6"/>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10">
    <w:nsid w:val="7FF373ED"/>
    <w:multiLevelType w:val="hybridMultilevel"/>
    <w:tmpl w:val="463E2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8"/>
  </w:num>
  <w:num w:numId="2">
    <w:abstractNumId w:val="33"/>
  </w:num>
  <w:num w:numId="3">
    <w:abstractNumId w:val="54"/>
  </w:num>
  <w:num w:numId="4">
    <w:abstractNumId w:val="299"/>
  </w:num>
  <w:num w:numId="5">
    <w:abstractNumId w:val="89"/>
  </w:num>
  <w:num w:numId="6">
    <w:abstractNumId w:val="244"/>
  </w:num>
  <w:num w:numId="7">
    <w:abstractNumId w:val="192"/>
  </w:num>
  <w:num w:numId="8">
    <w:abstractNumId w:val="27"/>
  </w:num>
  <w:num w:numId="9">
    <w:abstractNumId w:val="76"/>
  </w:num>
  <w:num w:numId="10">
    <w:abstractNumId w:val="81"/>
  </w:num>
  <w:num w:numId="11">
    <w:abstractNumId w:val="57"/>
  </w:num>
  <w:num w:numId="12">
    <w:abstractNumId w:val="275"/>
  </w:num>
  <w:num w:numId="13">
    <w:abstractNumId w:val="142"/>
  </w:num>
  <w:num w:numId="14">
    <w:abstractNumId w:val="250"/>
  </w:num>
  <w:num w:numId="15">
    <w:abstractNumId w:val="247"/>
  </w:num>
  <w:num w:numId="16">
    <w:abstractNumId w:val="205"/>
  </w:num>
  <w:num w:numId="17">
    <w:abstractNumId w:val="180"/>
  </w:num>
  <w:num w:numId="18">
    <w:abstractNumId w:val="233"/>
  </w:num>
  <w:num w:numId="19">
    <w:abstractNumId w:val="259"/>
  </w:num>
  <w:num w:numId="20">
    <w:abstractNumId w:val="10"/>
  </w:num>
  <w:num w:numId="21">
    <w:abstractNumId w:val="86"/>
  </w:num>
  <w:num w:numId="22">
    <w:abstractNumId w:val="165"/>
  </w:num>
  <w:num w:numId="23">
    <w:abstractNumId w:val="70"/>
  </w:num>
  <w:num w:numId="24">
    <w:abstractNumId w:val="127"/>
  </w:num>
  <w:num w:numId="25">
    <w:abstractNumId w:val="73"/>
  </w:num>
  <w:num w:numId="26">
    <w:abstractNumId w:val="96"/>
  </w:num>
  <w:num w:numId="27">
    <w:abstractNumId w:val="220"/>
  </w:num>
  <w:num w:numId="28">
    <w:abstractNumId w:val="68"/>
  </w:num>
  <w:num w:numId="29">
    <w:abstractNumId w:val="118"/>
  </w:num>
  <w:num w:numId="30">
    <w:abstractNumId w:val="307"/>
  </w:num>
  <w:num w:numId="31">
    <w:abstractNumId w:val="148"/>
  </w:num>
  <w:num w:numId="32">
    <w:abstractNumId w:val="260"/>
  </w:num>
  <w:num w:numId="33">
    <w:abstractNumId w:val="107"/>
  </w:num>
  <w:num w:numId="34">
    <w:abstractNumId w:val="240"/>
  </w:num>
  <w:num w:numId="35">
    <w:abstractNumId w:val="191"/>
  </w:num>
  <w:num w:numId="36">
    <w:abstractNumId w:val="288"/>
  </w:num>
  <w:num w:numId="37">
    <w:abstractNumId w:val="15"/>
  </w:num>
  <w:num w:numId="38">
    <w:abstractNumId w:val="261"/>
  </w:num>
  <w:num w:numId="39">
    <w:abstractNumId w:val="294"/>
  </w:num>
  <w:num w:numId="40">
    <w:abstractNumId w:val="234"/>
  </w:num>
  <w:num w:numId="41">
    <w:abstractNumId w:val="219"/>
  </w:num>
  <w:num w:numId="42">
    <w:abstractNumId w:val="153"/>
  </w:num>
  <w:num w:numId="43">
    <w:abstractNumId w:val="30"/>
  </w:num>
  <w:num w:numId="44">
    <w:abstractNumId w:val="31"/>
  </w:num>
  <w:num w:numId="45">
    <w:abstractNumId w:val="296"/>
  </w:num>
  <w:num w:numId="46">
    <w:abstractNumId w:val="304"/>
  </w:num>
  <w:num w:numId="47">
    <w:abstractNumId w:val="194"/>
  </w:num>
  <w:num w:numId="48">
    <w:abstractNumId w:val="21"/>
  </w:num>
  <w:num w:numId="49">
    <w:abstractNumId w:val="50"/>
  </w:num>
  <w:num w:numId="50">
    <w:abstractNumId w:val="172"/>
  </w:num>
  <w:num w:numId="51">
    <w:abstractNumId w:val="113"/>
  </w:num>
  <w:num w:numId="52">
    <w:abstractNumId w:val="217"/>
  </w:num>
  <w:num w:numId="53">
    <w:abstractNumId w:val="297"/>
  </w:num>
  <w:num w:numId="54">
    <w:abstractNumId w:val="190"/>
  </w:num>
  <w:num w:numId="55">
    <w:abstractNumId w:val="241"/>
  </w:num>
  <w:num w:numId="56">
    <w:abstractNumId w:val="115"/>
  </w:num>
  <w:num w:numId="57">
    <w:abstractNumId w:val="298"/>
  </w:num>
  <w:num w:numId="58">
    <w:abstractNumId w:val="284"/>
  </w:num>
  <w:num w:numId="59">
    <w:abstractNumId w:val="254"/>
  </w:num>
  <w:num w:numId="60">
    <w:abstractNumId w:val="11"/>
  </w:num>
  <w:num w:numId="61">
    <w:abstractNumId w:val="123"/>
  </w:num>
  <w:num w:numId="62">
    <w:abstractNumId w:val="157"/>
  </w:num>
  <w:num w:numId="63">
    <w:abstractNumId w:val="44"/>
  </w:num>
  <w:num w:numId="64">
    <w:abstractNumId w:val="186"/>
  </w:num>
  <w:num w:numId="65">
    <w:abstractNumId w:val="228"/>
  </w:num>
  <w:num w:numId="66">
    <w:abstractNumId w:val="65"/>
  </w:num>
  <w:num w:numId="67">
    <w:abstractNumId w:val="77"/>
  </w:num>
  <w:num w:numId="68">
    <w:abstractNumId w:val="39"/>
  </w:num>
  <w:num w:numId="69">
    <w:abstractNumId w:val="292"/>
  </w:num>
  <w:num w:numId="70">
    <w:abstractNumId w:val="145"/>
  </w:num>
  <w:num w:numId="71">
    <w:abstractNumId w:val="164"/>
  </w:num>
  <w:num w:numId="72">
    <w:abstractNumId w:val="281"/>
  </w:num>
  <w:num w:numId="73">
    <w:abstractNumId w:val="280"/>
  </w:num>
  <w:num w:numId="74">
    <w:abstractNumId w:val="232"/>
  </w:num>
  <w:num w:numId="75">
    <w:abstractNumId w:val="176"/>
  </w:num>
  <w:num w:numId="76">
    <w:abstractNumId w:val="125"/>
  </w:num>
  <w:num w:numId="77">
    <w:abstractNumId w:val="199"/>
  </w:num>
  <w:num w:numId="78">
    <w:abstractNumId w:val="79"/>
  </w:num>
  <w:num w:numId="79">
    <w:abstractNumId w:val="101"/>
  </w:num>
  <w:num w:numId="80">
    <w:abstractNumId w:val="215"/>
  </w:num>
  <w:num w:numId="81">
    <w:abstractNumId w:val="120"/>
  </w:num>
  <w:num w:numId="82">
    <w:abstractNumId w:val="160"/>
  </w:num>
  <w:num w:numId="83">
    <w:abstractNumId w:val="163"/>
  </w:num>
  <w:num w:numId="84">
    <w:abstractNumId w:val="42"/>
  </w:num>
  <w:num w:numId="85">
    <w:abstractNumId w:val="149"/>
  </w:num>
  <w:num w:numId="86">
    <w:abstractNumId w:val="225"/>
  </w:num>
  <w:num w:numId="87">
    <w:abstractNumId w:val="132"/>
  </w:num>
  <w:num w:numId="88">
    <w:abstractNumId w:val="150"/>
  </w:num>
  <w:num w:numId="89">
    <w:abstractNumId w:val="206"/>
  </w:num>
  <w:num w:numId="90">
    <w:abstractNumId w:val="246"/>
  </w:num>
  <w:num w:numId="91">
    <w:abstractNumId w:val="235"/>
  </w:num>
  <w:num w:numId="92">
    <w:abstractNumId w:val="188"/>
  </w:num>
  <w:num w:numId="93">
    <w:abstractNumId w:val="103"/>
  </w:num>
  <w:num w:numId="94">
    <w:abstractNumId w:val="78"/>
  </w:num>
  <w:num w:numId="95">
    <w:abstractNumId w:val="236"/>
  </w:num>
  <w:num w:numId="96">
    <w:abstractNumId w:val="139"/>
  </w:num>
  <w:num w:numId="97">
    <w:abstractNumId w:val="195"/>
  </w:num>
  <w:num w:numId="98">
    <w:abstractNumId w:val="238"/>
  </w:num>
  <w:num w:numId="99">
    <w:abstractNumId w:val="102"/>
  </w:num>
  <w:num w:numId="100">
    <w:abstractNumId w:val="83"/>
  </w:num>
  <w:num w:numId="101">
    <w:abstractNumId w:val="12"/>
  </w:num>
  <w:num w:numId="102">
    <w:abstractNumId w:val="258"/>
  </w:num>
  <w:num w:numId="103">
    <w:abstractNumId w:val="270"/>
  </w:num>
  <w:num w:numId="104">
    <w:abstractNumId w:val="278"/>
  </w:num>
  <w:num w:numId="105">
    <w:abstractNumId w:val="167"/>
  </w:num>
  <w:num w:numId="106">
    <w:abstractNumId w:val="106"/>
  </w:num>
  <w:num w:numId="107">
    <w:abstractNumId w:val="154"/>
  </w:num>
  <w:num w:numId="108">
    <w:abstractNumId w:val="9"/>
  </w:num>
  <w:num w:numId="109">
    <w:abstractNumId w:val="213"/>
  </w:num>
  <w:num w:numId="110">
    <w:abstractNumId w:val="295"/>
  </w:num>
  <w:num w:numId="111">
    <w:abstractNumId w:val="248"/>
  </w:num>
  <w:num w:numId="112">
    <w:abstractNumId w:val="141"/>
    <w:lvlOverride w:ilvl="0">
      <w:startOverride w:val="1"/>
    </w:lvlOverride>
  </w:num>
  <w:num w:numId="113">
    <w:abstractNumId w:val="253"/>
  </w:num>
  <w:num w:numId="114">
    <w:abstractNumId w:val="178"/>
  </w:num>
  <w:num w:numId="115">
    <w:abstractNumId w:val="121"/>
  </w:num>
  <w:num w:numId="116">
    <w:abstractNumId w:val="143"/>
  </w:num>
  <w:num w:numId="117">
    <w:abstractNumId w:val="231"/>
  </w:num>
  <w:num w:numId="118">
    <w:abstractNumId w:val="28"/>
  </w:num>
  <w:num w:numId="119">
    <w:abstractNumId w:val="146"/>
  </w:num>
  <w:num w:numId="120">
    <w:abstractNumId w:val="126"/>
  </w:num>
  <w:num w:numId="121">
    <w:abstractNumId w:val="303"/>
  </w:num>
  <w:num w:numId="122">
    <w:abstractNumId w:val="91"/>
  </w:num>
  <w:num w:numId="123">
    <w:abstractNumId w:val="92"/>
  </w:num>
  <w:num w:numId="124">
    <w:abstractNumId w:val="162"/>
  </w:num>
  <w:num w:numId="125">
    <w:abstractNumId w:val="169"/>
  </w:num>
  <w:num w:numId="126">
    <w:abstractNumId w:val="24"/>
  </w:num>
  <w:num w:numId="127">
    <w:abstractNumId w:val="201"/>
  </w:num>
  <w:num w:numId="128">
    <w:abstractNumId w:val="64"/>
  </w:num>
  <w:num w:numId="129">
    <w:abstractNumId w:val="147"/>
  </w:num>
  <w:num w:numId="130">
    <w:abstractNumId w:val="183"/>
  </w:num>
  <w:num w:numId="131">
    <w:abstractNumId w:val="90"/>
  </w:num>
  <w:num w:numId="132">
    <w:abstractNumId w:val="36"/>
  </w:num>
  <w:num w:numId="133">
    <w:abstractNumId w:val="122"/>
  </w:num>
  <w:num w:numId="134">
    <w:abstractNumId w:val="8"/>
  </w:num>
  <w:num w:numId="135">
    <w:abstractNumId w:val="251"/>
  </w:num>
  <w:num w:numId="136">
    <w:abstractNumId w:val="19"/>
  </w:num>
  <w:num w:numId="137">
    <w:abstractNumId w:val="239"/>
  </w:num>
  <w:num w:numId="138">
    <w:abstractNumId w:val="291"/>
  </w:num>
  <w:num w:numId="139">
    <w:abstractNumId w:val="62"/>
  </w:num>
  <w:num w:numId="140">
    <w:abstractNumId w:val="222"/>
  </w:num>
  <w:num w:numId="141">
    <w:abstractNumId w:val="136"/>
  </w:num>
  <w:num w:numId="142">
    <w:abstractNumId w:val="46"/>
  </w:num>
  <w:num w:numId="143">
    <w:abstractNumId w:val="20"/>
  </w:num>
  <w:num w:numId="144">
    <w:abstractNumId w:val="272"/>
  </w:num>
  <w:num w:numId="145">
    <w:abstractNumId w:val="229"/>
  </w:num>
  <w:num w:numId="146">
    <w:abstractNumId w:val="269"/>
  </w:num>
  <w:num w:numId="147">
    <w:abstractNumId w:val="185"/>
  </w:num>
  <w:num w:numId="148">
    <w:abstractNumId w:val="74"/>
  </w:num>
  <w:num w:numId="149">
    <w:abstractNumId w:val="69"/>
  </w:num>
  <w:num w:numId="150">
    <w:abstractNumId w:val="161"/>
  </w:num>
  <w:num w:numId="151">
    <w:abstractNumId w:val="257"/>
  </w:num>
  <w:num w:numId="152">
    <w:abstractNumId w:val="203"/>
  </w:num>
  <w:num w:numId="153">
    <w:abstractNumId w:val="224"/>
  </w:num>
  <w:num w:numId="154">
    <w:abstractNumId w:val="187"/>
  </w:num>
  <w:num w:numId="155">
    <w:abstractNumId w:val="282"/>
  </w:num>
  <w:num w:numId="156">
    <w:abstractNumId w:val="128"/>
  </w:num>
  <w:num w:numId="157">
    <w:abstractNumId w:val="99"/>
  </w:num>
  <w:num w:numId="158">
    <w:abstractNumId w:val="88"/>
  </w:num>
  <w:num w:numId="159">
    <w:abstractNumId w:val="40"/>
  </w:num>
  <w:num w:numId="160">
    <w:abstractNumId w:val="237"/>
  </w:num>
  <w:num w:numId="161">
    <w:abstractNumId w:val="283"/>
  </w:num>
  <w:num w:numId="162">
    <w:abstractNumId w:val="25"/>
  </w:num>
  <w:num w:numId="163">
    <w:abstractNumId w:val="214"/>
  </w:num>
  <w:num w:numId="164">
    <w:abstractNumId w:val="175"/>
  </w:num>
  <w:num w:numId="165">
    <w:abstractNumId w:val="243"/>
  </w:num>
  <w:num w:numId="166">
    <w:abstractNumId w:val="140"/>
  </w:num>
  <w:num w:numId="167">
    <w:abstractNumId w:val="184"/>
  </w:num>
  <w:num w:numId="168">
    <w:abstractNumId w:val="112"/>
  </w:num>
  <w:num w:numId="169">
    <w:abstractNumId w:val="306"/>
  </w:num>
  <w:num w:numId="170">
    <w:abstractNumId w:val="189"/>
  </w:num>
  <w:num w:numId="171">
    <w:abstractNumId w:val="274"/>
  </w:num>
  <w:num w:numId="172">
    <w:abstractNumId w:val="277"/>
  </w:num>
  <w:num w:numId="173">
    <w:abstractNumId w:val="22"/>
  </w:num>
  <w:num w:numId="174">
    <w:abstractNumId w:val="276"/>
  </w:num>
  <w:num w:numId="175">
    <w:abstractNumId w:val="266"/>
  </w:num>
  <w:num w:numId="176">
    <w:abstractNumId w:val="300"/>
  </w:num>
  <w:num w:numId="177">
    <w:abstractNumId w:val="95"/>
  </w:num>
  <w:num w:numId="178">
    <w:abstractNumId w:val="98"/>
  </w:num>
  <w:num w:numId="179">
    <w:abstractNumId w:val="249"/>
  </w:num>
  <w:num w:numId="180">
    <w:abstractNumId w:val="252"/>
  </w:num>
  <w:num w:numId="181">
    <w:abstractNumId w:val="1"/>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182">
    <w:abstractNumId w:val="2"/>
    <w:lvlOverride w:ilvl="0">
      <w:startOverride w:val="1"/>
    </w:lvlOverride>
  </w:num>
  <w:num w:numId="18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1"/>
  </w:num>
  <w:num w:numId="1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9"/>
  </w:num>
  <w:num w:numId="187">
    <w:abstractNumId w:val="309"/>
  </w:num>
  <w:num w:numId="188">
    <w:abstractNumId w:val="287"/>
  </w:num>
  <w:num w:numId="189">
    <w:abstractNumId w:val="209"/>
  </w:num>
  <w:num w:numId="190">
    <w:abstractNumId w:val="51"/>
  </w:num>
  <w:num w:numId="191">
    <w:abstractNumId w:val="105"/>
  </w:num>
  <w:num w:numId="192">
    <w:abstractNumId w:val="111"/>
  </w:num>
  <w:num w:numId="193">
    <w:abstractNumId w:val="242"/>
  </w:num>
  <w:num w:numId="194">
    <w:abstractNumId w:val="159"/>
  </w:num>
  <w:num w:numId="195">
    <w:abstractNumId w:val="256"/>
  </w:num>
  <w:num w:numId="196">
    <w:abstractNumId w:val="245"/>
  </w:num>
  <w:num w:numId="197">
    <w:abstractNumId w:val="151"/>
  </w:num>
  <w:num w:numId="198">
    <w:abstractNumId w:val="114"/>
  </w:num>
  <w:num w:numId="199">
    <w:abstractNumId w:val="158"/>
  </w:num>
  <w:num w:numId="200">
    <w:abstractNumId w:val="196"/>
  </w:num>
  <w:num w:numId="201">
    <w:abstractNumId w:val="174"/>
  </w:num>
  <w:num w:numId="202">
    <w:abstractNumId w:val="129"/>
  </w:num>
  <w:num w:numId="203">
    <w:abstractNumId w:val="117"/>
  </w:num>
  <w:num w:numId="204">
    <w:abstractNumId w:val="16"/>
  </w:num>
  <w:num w:numId="205">
    <w:abstractNumId w:val="130"/>
  </w:num>
  <w:num w:numId="206">
    <w:abstractNumId w:val="144"/>
  </w:num>
  <w:num w:numId="207">
    <w:abstractNumId w:val="0"/>
  </w:num>
  <w:num w:numId="208">
    <w:abstractNumId w:val="308"/>
  </w:num>
  <w:num w:numId="209">
    <w:abstractNumId w:val="1"/>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210">
    <w:abstractNumId w:val="134"/>
  </w:num>
  <w:num w:numId="211">
    <w:abstractNumId w:val="233"/>
  </w:num>
  <w:num w:numId="212">
    <w:abstractNumId w:val="29"/>
  </w:num>
  <w:num w:numId="213">
    <w:abstractNumId w:val="207"/>
  </w:num>
  <w:num w:numId="214">
    <w:abstractNumId w:val="286"/>
  </w:num>
  <w:num w:numId="215">
    <w:abstractNumId w:val="17"/>
  </w:num>
  <w:num w:numId="216">
    <w:abstractNumId w:val="166"/>
  </w:num>
  <w:num w:numId="217">
    <w:abstractNumId w:val="131"/>
  </w:num>
  <w:num w:numId="218">
    <w:abstractNumId w:val="193"/>
  </w:num>
  <w:num w:numId="219">
    <w:abstractNumId w:val="45"/>
  </w:num>
  <w:num w:numId="220">
    <w:abstractNumId w:val="26"/>
  </w:num>
  <w:num w:numId="221">
    <w:abstractNumId w:val="198"/>
  </w:num>
  <w:num w:numId="222">
    <w:abstractNumId w:val="38"/>
  </w:num>
  <w:num w:numId="223">
    <w:abstractNumId w:val="156"/>
  </w:num>
  <w:num w:numId="224">
    <w:abstractNumId w:val="310"/>
  </w:num>
  <w:num w:numId="225">
    <w:abstractNumId w:val="216"/>
  </w:num>
  <w:num w:numId="226">
    <w:abstractNumId w:val="66"/>
  </w:num>
  <w:num w:numId="227">
    <w:abstractNumId w:val="97"/>
  </w:num>
  <w:num w:numId="228">
    <w:abstractNumId w:val="116"/>
  </w:num>
  <w:num w:numId="229">
    <w:abstractNumId w:val="108"/>
  </w:num>
  <w:num w:numId="230">
    <w:abstractNumId w:val="182"/>
  </w:num>
  <w:num w:numId="231">
    <w:abstractNumId w:val="82"/>
  </w:num>
  <w:num w:numId="232">
    <w:abstractNumId w:val="227"/>
  </w:num>
  <w:num w:numId="233">
    <w:abstractNumId w:val="100"/>
  </w:num>
  <w:num w:numId="234">
    <w:abstractNumId w:val="49"/>
  </w:num>
  <w:num w:numId="235">
    <w:abstractNumId w:val="104"/>
  </w:num>
  <w:num w:numId="236">
    <w:abstractNumId w:val="177"/>
  </w:num>
  <w:num w:numId="237">
    <w:abstractNumId w:val="61"/>
  </w:num>
  <w:num w:numId="238">
    <w:abstractNumId w:val="55"/>
  </w:num>
  <w:num w:numId="239">
    <w:abstractNumId w:val="63"/>
  </w:num>
  <w:num w:numId="240">
    <w:abstractNumId w:val="230"/>
  </w:num>
  <w:num w:numId="241">
    <w:abstractNumId w:val="226"/>
  </w:num>
  <w:num w:numId="242">
    <w:abstractNumId w:val="1"/>
    <w:lvlOverride w:ilvl="0">
      <w:lvl w:ilvl="0">
        <w:numFmt w:val="bullet"/>
        <w:lvlText w:val="—"/>
        <w:legacy w:legacy="1" w:legacySpace="0" w:legacyIndent="245"/>
        <w:lvlJc w:val="left"/>
        <w:rPr>
          <w:rFonts w:ascii="Times New Roman" w:hAnsi="Times New Roman" w:hint="default"/>
        </w:rPr>
      </w:lvl>
    </w:lvlOverride>
  </w:num>
  <w:num w:numId="243">
    <w:abstractNumId w:val="1"/>
    <w:lvlOverride w:ilvl="0">
      <w:lvl w:ilvl="0">
        <w:numFmt w:val="bullet"/>
        <w:lvlText w:val="—"/>
        <w:legacy w:legacy="1" w:legacySpace="0" w:legacyIndent="251"/>
        <w:lvlJc w:val="left"/>
        <w:rPr>
          <w:rFonts w:ascii="Times New Roman" w:hAnsi="Times New Roman" w:hint="default"/>
        </w:rPr>
      </w:lvl>
    </w:lvlOverride>
  </w:num>
  <w:num w:numId="244">
    <w:abstractNumId w:val="1"/>
    <w:lvlOverride w:ilvl="0">
      <w:lvl w:ilvl="0">
        <w:numFmt w:val="bullet"/>
        <w:lvlText w:val="—"/>
        <w:legacy w:legacy="1" w:legacySpace="0" w:legacyIndent="246"/>
        <w:lvlJc w:val="left"/>
        <w:rPr>
          <w:rFonts w:ascii="Times New Roman" w:hAnsi="Times New Roman" w:hint="default"/>
        </w:rPr>
      </w:lvl>
    </w:lvlOverride>
  </w:num>
  <w:num w:numId="245">
    <w:abstractNumId w:val="1"/>
    <w:lvlOverride w:ilvl="0">
      <w:lvl w:ilvl="0">
        <w:numFmt w:val="bullet"/>
        <w:lvlText w:val="—"/>
        <w:legacy w:legacy="1" w:legacySpace="0" w:legacyIndent="230"/>
        <w:lvlJc w:val="left"/>
        <w:rPr>
          <w:rFonts w:ascii="Times New Roman" w:hAnsi="Times New Roman" w:hint="default"/>
        </w:rPr>
      </w:lvl>
    </w:lvlOverride>
  </w:num>
  <w:num w:numId="246">
    <w:abstractNumId w:val="52"/>
  </w:num>
  <w:num w:numId="247">
    <w:abstractNumId w:val="1"/>
    <w:lvlOverride w:ilvl="0">
      <w:lvl w:ilvl="0">
        <w:numFmt w:val="bullet"/>
        <w:lvlText w:val="—"/>
        <w:legacy w:legacy="1" w:legacySpace="0" w:legacyIndent="250"/>
        <w:lvlJc w:val="left"/>
        <w:rPr>
          <w:rFonts w:ascii="Times New Roman" w:hAnsi="Times New Roman" w:hint="default"/>
        </w:rPr>
      </w:lvl>
    </w:lvlOverride>
  </w:num>
  <w:num w:numId="248">
    <w:abstractNumId w:val="265"/>
  </w:num>
  <w:num w:numId="249">
    <w:abstractNumId w:val="32"/>
  </w:num>
  <w:num w:numId="250">
    <w:abstractNumId w:val="94"/>
  </w:num>
  <w:num w:numId="25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6"/>
  </w:num>
  <w:num w:numId="253">
    <w:abstractNumId w:val="155"/>
  </w:num>
  <w:num w:numId="254">
    <w:abstractNumId w:val="30"/>
  </w:num>
  <w:num w:numId="255">
    <w:abstractNumId w:val="248"/>
  </w:num>
  <w:num w:numId="256">
    <w:abstractNumId w:val="261"/>
  </w:num>
  <w:num w:numId="257">
    <w:abstractNumId w:val="67"/>
  </w:num>
  <w:num w:numId="258">
    <w:abstractNumId w:val="302"/>
  </w:num>
  <w:num w:numId="259">
    <w:abstractNumId w:val="218"/>
  </w:num>
  <w:num w:numId="260">
    <w:abstractNumId w:val="221"/>
  </w:num>
  <w:num w:numId="261">
    <w:abstractNumId w:val="87"/>
  </w:num>
  <w:num w:numId="262">
    <w:abstractNumId w:val="53"/>
  </w:num>
  <w:num w:numId="263">
    <w:abstractNumId w:val="60"/>
  </w:num>
  <w:num w:numId="264">
    <w:abstractNumId w:val="34"/>
  </w:num>
  <w:num w:numId="265">
    <w:abstractNumId w:val="152"/>
  </w:num>
  <w:num w:numId="266">
    <w:abstractNumId w:val="290"/>
  </w:num>
  <w:num w:numId="267">
    <w:abstractNumId w:val="41"/>
  </w:num>
  <w:num w:numId="268">
    <w:abstractNumId w:val="200"/>
  </w:num>
  <w:num w:numId="269">
    <w:abstractNumId w:val="223"/>
  </w:num>
  <w:num w:numId="270">
    <w:abstractNumId w:val="18"/>
  </w:num>
  <w:num w:numId="271">
    <w:abstractNumId w:val="197"/>
  </w:num>
  <w:num w:numId="272">
    <w:abstractNumId w:val="109"/>
  </w:num>
  <w:num w:numId="273">
    <w:abstractNumId w:val="133"/>
  </w:num>
  <w:num w:numId="274">
    <w:abstractNumId w:val="56"/>
  </w:num>
  <w:num w:numId="275">
    <w:abstractNumId w:val="279"/>
  </w:num>
  <w:num w:numId="276">
    <w:abstractNumId w:val="135"/>
  </w:num>
  <w:num w:numId="277">
    <w:abstractNumId w:val="47"/>
  </w:num>
  <w:num w:numId="278">
    <w:abstractNumId w:val="75"/>
  </w:num>
  <w:num w:numId="279">
    <w:abstractNumId w:val="293"/>
  </w:num>
  <w:num w:numId="280">
    <w:abstractNumId w:val="138"/>
  </w:num>
  <w:num w:numId="281">
    <w:abstractNumId w:val="268"/>
  </w:num>
  <w:num w:numId="282">
    <w:abstractNumId w:val="3"/>
  </w:num>
  <w:num w:numId="283">
    <w:abstractNumId w:val="263"/>
    <w:lvlOverride w:ilvl="0">
      <w:startOverride w:val="1"/>
    </w:lvlOverride>
    <w:lvlOverride w:ilvl="1"/>
    <w:lvlOverride w:ilvl="2"/>
    <w:lvlOverride w:ilvl="3"/>
    <w:lvlOverride w:ilvl="4"/>
    <w:lvlOverride w:ilvl="5"/>
    <w:lvlOverride w:ilvl="6"/>
    <w:lvlOverride w:ilvl="7"/>
    <w:lvlOverride w:ilvl="8"/>
  </w:num>
  <w:num w:numId="284">
    <w:abstractNumId w:val="89"/>
    <w:lvlOverride w:ilvl="0"/>
    <w:lvlOverride w:ilvl="1">
      <w:startOverride w:val="1"/>
    </w:lvlOverride>
    <w:lvlOverride w:ilvl="2">
      <w:startOverride w:val="5"/>
    </w:lvlOverride>
    <w:lvlOverride w:ilvl="3"/>
    <w:lvlOverride w:ilvl="4"/>
    <w:lvlOverride w:ilvl="5"/>
    <w:lvlOverride w:ilvl="6"/>
    <w:lvlOverride w:ilvl="7"/>
    <w:lvlOverride w:ilvl="8"/>
  </w:num>
  <w:num w:numId="285">
    <w:abstractNumId w:val="59"/>
  </w:num>
  <w:num w:numId="286">
    <w:abstractNumId w:val="273"/>
  </w:num>
  <w:num w:numId="287">
    <w:abstractNumId w:val="23"/>
  </w:num>
  <w:num w:numId="288">
    <w:abstractNumId w:val="58"/>
  </w:num>
  <w:num w:numId="289">
    <w:abstractNumId w:val="202"/>
  </w:num>
  <w:num w:numId="290">
    <w:abstractNumId w:val="2"/>
  </w:num>
  <w:num w:numId="291">
    <w:abstractNumId w:val="119"/>
  </w:num>
  <w:num w:numId="292">
    <w:abstractNumId w:val="110"/>
  </w:num>
  <w:num w:numId="293">
    <w:abstractNumId w:val="84"/>
  </w:num>
  <w:num w:numId="294">
    <w:abstractNumId w:val="173"/>
  </w:num>
  <w:num w:numId="295">
    <w:abstractNumId w:val="305"/>
  </w:num>
  <w:num w:numId="296">
    <w:abstractNumId w:val="72"/>
  </w:num>
  <w:num w:numId="297">
    <w:abstractNumId w:val="301"/>
  </w:num>
  <w:num w:numId="298">
    <w:abstractNumId w:val="285"/>
  </w:num>
  <w:num w:numId="299">
    <w:abstractNumId w:val="71"/>
  </w:num>
  <w:num w:numId="300">
    <w:abstractNumId w:val="267"/>
  </w:num>
  <w:num w:numId="301">
    <w:abstractNumId w:val="211"/>
  </w:num>
  <w:num w:numId="302">
    <w:abstractNumId w:val="93"/>
  </w:num>
  <w:num w:numId="303">
    <w:abstractNumId w:val="48"/>
  </w:num>
  <w:num w:numId="304">
    <w:abstractNumId w:val="181"/>
  </w:num>
  <w:num w:numId="305">
    <w:abstractNumId w:val="264"/>
  </w:num>
  <w:num w:numId="306">
    <w:abstractNumId w:val="14"/>
  </w:num>
  <w:num w:numId="307">
    <w:abstractNumId w:val="170"/>
  </w:num>
  <w:num w:numId="308">
    <w:abstractNumId w:val="168"/>
  </w:num>
  <w:num w:numId="309">
    <w:abstractNumId w:val="43"/>
  </w:num>
  <w:num w:numId="310">
    <w:abstractNumId w:val="255"/>
  </w:num>
  <w:num w:numId="311">
    <w:abstractNumId w:val="171"/>
  </w:num>
  <w:num w:numId="312">
    <w:abstractNumId w:val="13"/>
  </w:num>
  <w:num w:numId="313">
    <w:abstractNumId w:val="80"/>
  </w:num>
  <w:num w:numId="314">
    <w:abstractNumId w:val="35"/>
  </w:num>
  <w:num w:numId="315">
    <w:abstractNumId w:val="85"/>
  </w:num>
  <w:num w:numId="316">
    <w:abstractNumId w:val="204"/>
  </w:num>
  <w:num w:numId="317">
    <w:abstractNumId w:val="212"/>
  </w:num>
  <w:num w:numId="318">
    <w:abstractNumId w:val="289"/>
  </w:num>
  <w:num w:numId="319">
    <w:abstractNumId w:val="37"/>
  </w:num>
  <w:num w:numId="320">
    <w:abstractNumId w:val="210"/>
  </w:num>
  <w:num w:numId="321">
    <w:abstractNumId w:val="137"/>
  </w:num>
  <w:numIdMacAtCleanup w:val="3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defaultTabStop w:val="708"/>
  <w:characterSpacingControl w:val="doNotCompress"/>
  <w:hdrShapeDefaults>
    <o:shapedefaults v:ext="edit" spidmax="68609"/>
  </w:hdrShapeDefaults>
  <w:footnotePr>
    <w:footnote w:id="-1"/>
    <w:footnote w:id="0"/>
  </w:footnotePr>
  <w:endnotePr>
    <w:endnote w:id="-1"/>
    <w:endnote w:id="0"/>
  </w:endnotePr>
  <w:compat/>
  <w:rsids>
    <w:rsidRoot w:val="00425344"/>
    <w:rsid w:val="00000658"/>
    <w:rsid w:val="0000135A"/>
    <w:rsid w:val="00001C9C"/>
    <w:rsid w:val="00001E8A"/>
    <w:rsid w:val="00004970"/>
    <w:rsid w:val="00004E47"/>
    <w:rsid w:val="00007D82"/>
    <w:rsid w:val="000124BF"/>
    <w:rsid w:val="0001500D"/>
    <w:rsid w:val="000161FC"/>
    <w:rsid w:val="000165FC"/>
    <w:rsid w:val="00016889"/>
    <w:rsid w:val="0002076A"/>
    <w:rsid w:val="00021503"/>
    <w:rsid w:val="00021A1F"/>
    <w:rsid w:val="000225D7"/>
    <w:rsid w:val="0002260B"/>
    <w:rsid w:val="000238B3"/>
    <w:rsid w:val="00023AA4"/>
    <w:rsid w:val="00023C18"/>
    <w:rsid w:val="0002487A"/>
    <w:rsid w:val="000259C1"/>
    <w:rsid w:val="00025D75"/>
    <w:rsid w:val="00026BC9"/>
    <w:rsid w:val="00027367"/>
    <w:rsid w:val="00027958"/>
    <w:rsid w:val="000306C3"/>
    <w:rsid w:val="000313D7"/>
    <w:rsid w:val="00031A21"/>
    <w:rsid w:val="00035D14"/>
    <w:rsid w:val="00036708"/>
    <w:rsid w:val="0003684A"/>
    <w:rsid w:val="000409CC"/>
    <w:rsid w:val="0004126E"/>
    <w:rsid w:val="000416AC"/>
    <w:rsid w:val="00042783"/>
    <w:rsid w:val="0004371E"/>
    <w:rsid w:val="00043962"/>
    <w:rsid w:val="00044DF1"/>
    <w:rsid w:val="00045606"/>
    <w:rsid w:val="00045F72"/>
    <w:rsid w:val="0005174D"/>
    <w:rsid w:val="000527FE"/>
    <w:rsid w:val="000541DA"/>
    <w:rsid w:val="00055E07"/>
    <w:rsid w:val="00055F45"/>
    <w:rsid w:val="0005650D"/>
    <w:rsid w:val="0005656B"/>
    <w:rsid w:val="00056684"/>
    <w:rsid w:val="00057DA4"/>
    <w:rsid w:val="00062FAF"/>
    <w:rsid w:val="00064403"/>
    <w:rsid w:val="00071050"/>
    <w:rsid w:val="00071545"/>
    <w:rsid w:val="00074466"/>
    <w:rsid w:val="000756DF"/>
    <w:rsid w:val="0007617A"/>
    <w:rsid w:val="0007628C"/>
    <w:rsid w:val="00076DE5"/>
    <w:rsid w:val="00077506"/>
    <w:rsid w:val="000778F8"/>
    <w:rsid w:val="0008057E"/>
    <w:rsid w:val="00082C24"/>
    <w:rsid w:val="00083378"/>
    <w:rsid w:val="000855F2"/>
    <w:rsid w:val="00085C4B"/>
    <w:rsid w:val="00086BF2"/>
    <w:rsid w:val="00087B13"/>
    <w:rsid w:val="00090F3C"/>
    <w:rsid w:val="00092B9D"/>
    <w:rsid w:val="0009461B"/>
    <w:rsid w:val="00095746"/>
    <w:rsid w:val="00096199"/>
    <w:rsid w:val="0009746A"/>
    <w:rsid w:val="000A10C6"/>
    <w:rsid w:val="000A2456"/>
    <w:rsid w:val="000A2F57"/>
    <w:rsid w:val="000A364A"/>
    <w:rsid w:val="000A3A67"/>
    <w:rsid w:val="000A400B"/>
    <w:rsid w:val="000A4924"/>
    <w:rsid w:val="000A6C91"/>
    <w:rsid w:val="000A7509"/>
    <w:rsid w:val="000B0072"/>
    <w:rsid w:val="000B112F"/>
    <w:rsid w:val="000B1E4B"/>
    <w:rsid w:val="000B2BBB"/>
    <w:rsid w:val="000B2DF4"/>
    <w:rsid w:val="000B3096"/>
    <w:rsid w:val="000B4B3E"/>
    <w:rsid w:val="000B547D"/>
    <w:rsid w:val="000B6F6A"/>
    <w:rsid w:val="000B7959"/>
    <w:rsid w:val="000C0A5E"/>
    <w:rsid w:val="000C0EED"/>
    <w:rsid w:val="000C15B0"/>
    <w:rsid w:val="000C1622"/>
    <w:rsid w:val="000C21F0"/>
    <w:rsid w:val="000C4029"/>
    <w:rsid w:val="000C4138"/>
    <w:rsid w:val="000C470D"/>
    <w:rsid w:val="000C63B5"/>
    <w:rsid w:val="000D0834"/>
    <w:rsid w:val="000D18F7"/>
    <w:rsid w:val="000D2136"/>
    <w:rsid w:val="000D2CAC"/>
    <w:rsid w:val="000D4F24"/>
    <w:rsid w:val="000D5085"/>
    <w:rsid w:val="000D6F3F"/>
    <w:rsid w:val="000E138C"/>
    <w:rsid w:val="000E2CF7"/>
    <w:rsid w:val="000E2D31"/>
    <w:rsid w:val="000E2DB0"/>
    <w:rsid w:val="000E3967"/>
    <w:rsid w:val="000E4630"/>
    <w:rsid w:val="000E4EE3"/>
    <w:rsid w:val="000E7267"/>
    <w:rsid w:val="000F1780"/>
    <w:rsid w:val="000F1F6D"/>
    <w:rsid w:val="000F2A9F"/>
    <w:rsid w:val="000F3954"/>
    <w:rsid w:val="000F4324"/>
    <w:rsid w:val="000F4EE3"/>
    <w:rsid w:val="000F55DA"/>
    <w:rsid w:val="000F6D24"/>
    <w:rsid w:val="0010197D"/>
    <w:rsid w:val="00101D03"/>
    <w:rsid w:val="001036C6"/>
    <w:rsid w:val="00103D33"/>
    <w:rsid w:val="00104104"/>
    <w:rsid w:val="00104484"/>
    <w:rsid w:val="00105119"/>
    <w:rsid w:val="00105548"/>
    <w:rsid w:val="001056D3"/>
    <w:rsid w:val="00106F6C"/>
    <w:rsid w:val="00107A90"/>
    <w:rsid w:val="00107AC3"/>
    <w:rsid w:val="00111F07"/>
    <w:rsid w:val="001160F3"/>
    <w:rsid w:val="00117308"/>
    <w:rsid w:val="0011766B"/>
    <w:rsid w:val="0012022C"/>
    <w:rsid w:val="0012121B"/>
    <w:rsid w:val="001213A6"/>
    <w:rsid w:val="001225ED"/>
    <w:rsid w:val="0012312A"/>
    <w:rsid w:val="001237B3"/>
    <w:rsid w:val="00123A30"/>
    <w:rsid w:val="00125260"/>
    <w:rsid w:val="00126FE1"/>
    <w:rsid w:val="00127877"/>
    <w:rsid w:val="00133150"/>
    <w:rsid w:val="00133A00"/>
    <w:rsid w:val="001341D0"/>
    <w:rsid w:val="00137599"/>
    <w:rsid w:val="00140CF3"/>
    <w:rsid w:val="001414D7"/>
    <w:rsid w:val="001438A8"/>
    <w:rsid w:val="001443E3"/>
    <w:rsid w:val="00146CF9"/>
    <w:rsid w:val="00146D97"/>
    <w:rsid w:val="00147EDA"/>
    <w:rsid w:val="00150A56"/>
    <w:rsid w:val="00150EE8"/>
    <w:rsid w:val="00151AF6"/>
    <w:rsid w:val="00151DDF"/>
    <w:rsid w:val="00152BA1"/>
    <w:rsid w:val="00152FC1"/>
    <w:rsid w:val="001546F0"/>
    <w:rsid w:val="001552E7"/>
    <w:rsid w:val="00155853"/>
    <w:rsid w:val="00155B8F"/>
    <w:rsid w:val="001570E4"/>
    <w:rsid w:val="00161CB2"/>
    <w:rsid w:val="001631FD"/>
    <w:rsid w:val="00163C53"/>
    <w:rsid w:val="001665A0"/>
    <w:rsid w:val="00171AC2"/>
    <w:rsid w:val="00171EDF"/>
    <w:rsid w:val="001726DC"/>
    <w:rsid w:val="00172D9D"/>
    <w:rsid w:val="001730C1"/>
    <w:rsid w:val="0017359A"/>
    <w:rsid w:val="00173C44"/>
    <w:rsid w:val="00174C04"/>
    <w:rsid w:val="00175DBF"/>
    <w:rsid w:val="00176178"/>
    <w:rsid w:val="00180CC0"/>
    <w:rsid w:val="0018153B"/>
    <w:rsid w:val="001826FA"/>
    <w:rsid w:val="00183033"/>
    <w:rsid w:val="00183909"/>
    <w:rsid w:val="00185184"/>
    <w:rsid w:val="00185AF1"/>
    <w:rsid w:val="00186E59"/>
    <w:rsid w:val="00187335"/>
    <w:rsid w:val="0018787B"/>
    <w:rsid w:val="0018799D"/>
    <w:rsid w:val="001917AA"/>
    <w:rsid w:val="001920D7"/>
    <w:rsid w:val="001937F7"/>
    <w:rsid w:val="00194248"/>
    <w:rsid w:val="00194CEC"/>
    <w:rsid w:val="001955D9"/>
    <w:rsid w:val="00197851"/>
    <w:rsid w:val="001A0618"/>
    <w:rsid w:val="001A0C59"/>
    <w:rsid w:val="001A3544"/>
    <w:rsid w:val="001A3908"/>
    <w:rsid w:val="001A41D8"/>
    <w:rsid w:val="001A53AC"/>
    <w:rsid w:val="001A54F7"/>
    <w:rsid w:val="001B09A8"/>
    <w:rsid w:val="001B16E6"/>
    <w:rsid w:val="001B1A6E"/>
    <w:rsid w:val="001B1BB5"/>
    <w:rsid w:val="001B1C04"/>
    <w:rsid w:val="001B29D0"/>
    <w:rsid w:val="001B2B81"/>
    <w:rsid w:val="001B2D5B"/>
    <w:rsid w:val="001B41F4"/>
    <w:rsid w:val="001B536B"/>
    <w:rsid w:val="001B698B"/>
    <w:rsid w:val="001B69B2"/>
    <w:rsid w:val="001B6A1C"/>
    <w:rsid w:val="001C01D4"/>
    <w:rsid w:val="001C0C75"/>
    <w:rsid w:val="001C1E77"/>
    <w:rsid w:val="001C3CEF"/>
    <w:rsid w:val="001C421F"/>
    <w:rsid w:val="001C4A10"/>
    <w:rsid w:val="001C5D45"/>
    <w:rsid w:val="001C61D9"/>
    <w:rsid w:val="001C6419"/>
    <w:rsid w:val="001C65B2"/>
    <w:rsid w:val="001C6E97"/>
    <w:rsid w:val="001C71CF"/>
    <w:rsid w:val="001D192F"/>
    <w:rsid w:val="001D19FB"/>
    <w:rsid w:val="001D1C65"/>
    <w:rsid w:val="001D255A"/>
    <w:rsid w:val="001D336F"/>
    <w:rsid w:val="001D4464"/>
    <w:rsid w:val="001D4ABD"/>
    <w:rsid w:val="001D63D1"/>
    <w:rsid w:val="001E021F"/>
    <w:rsid w:val="001E1B4A"/>
    <w:rsid w:val="001E2A07"/>
    <w:rsid w:val="001E3AC6"/>
    <w:rsid w:val="001E4699"/>
    <w:rsid w:val="001E4979"/>
    <w:rsid w:val="001E5C7E"/>
    <w:rsid w:val="001E5F33"/>
    <w:rsid w:val="001E740F"/>
    <w:rsid w:val="001F00F6"/>
    <w:rsid w:val="001F3FD3"/>
    <w:rsid w:val="001F4184"/>
    <w:rsid w:val="001F42F3"/>
    <w:rsid w:val="001F4CBF"/>
    <w:rsid w:val="001F50BE"/>
    <w:rsid w:val="00201777"/>
    <w:rsid w:val="002038A5"/>
    <w:rsid w:val="00203C06"/>
    <w:rsid w:val="00203D6D"/>
    <w:rsid w:val="0020404B"/>
    <w:rsid w:val="0020423C"/>
    <w:rsid w:val="002051D7"/>
    <w:rsid w:val="002051EA"/>
    <w:rsid w:val="00205D77"/>
    <w:rsid w:val="0020661F"/>
    <w:rsid w:val="00207760"/>
    <w:rsid w:val="00211525"/>
    <w:rsid w:val="0021367E"/>
    <w:rsid w:val="00213C05"/>
    <w:rsid w:val="0021451B"/>
    <w:rsid w:val="00215E9C"/>
    <w:rsid w:val="00216A64"/>
    <w:rsid w:val="0021740F"/>
    <w:rsid w:val="0022141D"/>
    <w:rsid w:val="00221631"/>
    <w:rsid w:val="002225E7"/>
    <w:rsid w:val="0022264E"/>
    <w:rsid w:val="002231DE"/>
    <w:rsid w:val="00225906"/>
    <w:rsid w:val="00230229"/>
    <w:rsid w:val="00230A5D"/>
    <w:rsid w:val="0023134F"/>
    <w:rsid w:val="00231446"/>
    <w:rsid w:val="0023176C"/>
    <w:rsid w:val="00232941"/>
    <w:rsid w:val="002330C5"/>
    <w:rsid w:val="00233184"/>
    <w:rsid w:val="00233873"/>
    <w:rsid w:val="00235CF8"/>
    <w:rsid w:val="00235F92"/>
    <w:rsid w:val="00236252"/>
    <w:rsid w:val="00240807"/>
    <w:rsid w:val="00242CED"/>
    <w:rsid w:val="00243496"/>
    <w:rsid w:val="00243AD3"/>
    <w:rsid w:val="00243C14"/>
    <w:rsid w:val="002455AC"/>
    <w:rsid w:val="00245F1D"/>
    <w:rsid w:val="00246EDD"/>
    <w:rsid w:val="0024739C"/>
    <w:rsid w:val="0024776D"/>
    <w:rsid w:val="0025122E"/>
    <w:rsid w:val="0025218D"/>
    <w:rsid w:val="002534AC"/>
    <w:rsid w:val="00257FAF"/>
    <w:rsid w:val="0026157A"/>
    <w:rsid w:val="002620F1"/>
    <w:rsid w:val="00262161"/>
    <w:rsid w:val="002626F3"/>
    <w:rsid w:val="00262B40"/>
    <w:rsid w:val="00263732"/>
    <w:rsid w:val="00265811"/>
    <w:rsid w:val="002658F5"/>
    <w:rsid w:val="00265C77"/>
    <w:rsid w:val="00266345"/>
    <w:rsid w:val="00267530"/>
    <w:rsid w:val="002703AE"/>
    <w:rsid w:val="002709CB"/>
    <w:rsid w:val="00271471"/>
    <w:rsid w:val="00272CC2"/>
    <w:rsid w:val="00272E45"/>
    <w:rsid w:val="002737ED"/>
    <w:rsid w:val="0027413F"/>
    <w:rsid w:val="00275710"/>
    <w:rsid w:val="00276DD8"/>
    <w:rsid w:val="00277366"/>
    <w:rsid w:val="002773E3"/>
    <w:rsid w:val="002774A0"/>
    <w:rsid w:val="00280649"/>
    <w:rsid w:val="002818BE"/>
    <w:rsid w:val="00282434"/>
    <w:rsid w:val="00282D29"/>
    <w:rsid w:val="002838FE"/>
    <w:rsid w:val="00283AEE"/>
    <w:rsid w:val="00283B5A"/>
    <w:rsid w:val="00284A5B"/>
    <w:rsid w:val="00286F11"/>
    <w:rsid w:val="0028720C"/>
    <w:rsid w:val="00287E1F"/>
    <w:rsid w:val="00290A81"/>
    <w:rsid w:val="00291BAB"/>
    <w:rsid w:val="00292DD6"/>
    <w:rsid w:val="00293177"/>
    <w:rsid w:val="00293218"/>
    <w:rsid w:val="0029655C"/>
    <w:rsid w:val="00297DD4"/>
    <w:rsid w:val="002A1994"/>
    <w:rsid w:val="002A1FE1"/>
    <w:rsid w:val="002A414F"/>
    <w:rsid w:val="002A5162"/>
    <w:rsid w:val="002A6221"/>
    <w:rsid w:val="002A6F0C"/>
    <w:rsid w:val="002B25F3"/>
    <w:rsid w:val="002B276C"/>
    <w:rsid w:val="002B299F"/>
    <w:rsid w:val="002B2B64"/>
    <w:rsid w:val="002B3133"/>
    <w:rsid w:val="002B4028"/>
    <w:rsid w:val="002B5387"/>
    <w:rsid w:val="002B7C26"/>
    <w:rsid w:val="002C0C6A"/>
    <w:rsid w:val="002C15C2"/>
    <w:rsid w:val="002C222F"/>
    <w:rsid w:val="002C26A1"/>
    <w:rsid w:val="002C2AA4"/>
    <w:rsid w:val="002C3C71"/>
    <w:rsid w:val="002C4D3C"/>
    <w:rsid w:val="002C62DE"/>
    <w:rsid w:val="002C6421"/>
    <w:rsid w:val="002C6EB2"/>
    <w:rsid w:val="002C72F0"/>
    <w:rsid w:val="002C79B9"/>
    <w:rsid w:val="002D00D9"/>
    <w:rsid w:val="002D2A18"/>
    <w:rsid w:val="002D2CBD"/>
    <w:rsid w:val="002D38E8"/>
    <w:rsid w:val="002D630B"/>
    <w:rsid w:val="002E04B7"/>
    <w:rsid w:val="002E1F9A"/>
    <w:rsid w:val="002E6735"/>
    <w:rsid w:val="002E6BD0"/>
    <w:rsid w:val="002F41E9"/>
    <w:rsid w:val="002F42E8"/>
    <w:rsid w:val="002F5340"/>
    <w:rsid w:val="002F7758"/>
    <w:rsid w:val="002F7B47"/>
    <w:rsid w:val="003002F9"/>
    <w:rsid w:val="00301DC9"/>
    <w:rsid w:val="003033F2"/>
    <w:rsid w:val="0030367C"/>
    <w:rsid w:val="00303C39"/>
    <w:rsid w:val="003040F0"/>
    <w:rsid w:val="00306007"/>
    <w:rsid w:val="0030616C"/>
    <w:rsid w:val="003065A5"/>
    <w:rsid w:val="00307772"/>
    <w:rsid w:val="003106D5"/>
    <w:rsid w:val="003113F7"/>
    <w:rsid w:val="003117B7"/>
    <w:rsid w:val="00312F51"/>
    <w:rsid w:val="003134E9"/>
    <w:rsid w:val="00313A40"/>
    <w:rsid w:val="00314F0F"/>
    <w:rsid w:val="003170F8"/>
    <w:rsid w:val="00317724"/>
    <w:rsid w:val="00317BBB"/>
    <w:rsid w:val="00321A8B"/>
    <w:rsid w:val="00321E7D"/>
    <w:rsid w:val="0032277D"/>
    <w:rsid w:val="00323A58"/>
    <w:rsid w:val="00330BC5"/>
    <w:rsid w:val="00330CDC"/>
    <w:rsid w:val="00331669"/>
    <w:rsid w:val="00331F3D"/>
    <w:rsid w:val="003329B8"/>
    <w:rsid w:val="003338EF"/>
    <w:rsid w:val="00334BAC"/>
    <w:rsid w:val="003363C9"/>
    <w:rsid w:val="00337583"/>
    <w:rsid w:val="00337D47"/>
    <w:rsid w:val="003425A9"/>
    <w:rsid w:val="00342885"/>
    <w:rsid w:val="00344B67"/>
    <w:rsid w:val="00344FFD"/>
    <w:rsid w:val="003450AD"/>
    <w:rsid w:val="00345F80"/>
    <w:rsid w:val="00346257"/>
    <w:rsid w:val="00346F20"/>
    <w:rsid w:val="00352831"/>
    <w:rsid w:val="00353142"/>
    <w:rsid w:val="00353937"/>
    <w:rsid w:val="00353CAF"/>
    <w:rsid w:val="00355CD0"/>
    <w:rsid w:val="0035608E"/>
    <w:rsid w:val="00356107"/>
    <w:rsid w:val="00357B6B"/>
    <w:rsid w:val="00357C6D"/>
    <w:rsid w:val="003623A6"/>
    <w:rsid w:val="0036263B"/>
    <w:rsid w:val="003726A0"/>
    <w:rsid w:val="003753D9"/>
    <w:rsid w:val="003753EE"/>
    <w:rsid w:val="00375955"/>
    <w:rsid w:val="00375965"/>
    <w:rsid w:val="003779D1"/>
    <w:rsid w:val="003801F3"/>
    <w:rsid w:val="00380679"/>
    <w:rsid w:val="00382905"/>
    <w:rsid w:val="00383621"/>
    <w:rsid w:val="003836A4"/>
    <w:rsid w:val="00385104"/>
    <w:rsid w:val="00387BEC"/>
    <w:rsid w:val="00390F87"/>
    <w:rsid w:val="003916B0"/>
    <w:rsid w:val="00396E6C"/>
    <w:rsid w:val="0039734B"/>
    <w:rsid w:val="003978B0"/>
    <w:rsid w:val="003A0174"/>
    <w:rsid w:val="003A2BB4"/>
    <w:rsid w:val="003A2F6B"/>
    <w:rsid w:val="003A5128"/>
    <w:rsid w:val="003A5BDA"/>
    <w:rsid w:val="003B1112"/>
    <w:rsid w:val="003B2113"/>
    <w:rsid w:val="003B226A"/>
    <w:rsid w:val="003B293A"/>
    <w:rsid w:val="003B3426"/>
    <w:rsid w:val="003B3E3E"/>
    <w:rsid w:val="003B4658"/>
    <w:rsid w:val="003B5469"/>
    <w:rsid w:val="003B5AC2"/>
    <w:rsid w:val="003C030C"/>
    <w:rsid w:val="003C1C81"/>
    <w:rsid w:val="003C1F23"/>
    <w:rsid w:val="003C1F55"/>
    <w:rsid w:val="003C300D"/>
    <w:rsid w:val="003C36A7"/>
    <w:rsid w:val="003C5A7A"/>
    <w:rsid w:val="003C5B19"/>
    <w:rsid w:val="003C5D69"/>
    <w:rsid w:val="003D1399"/>
    <w:rsid w:val="003D2480"/>
    <w:rsid w:val="003D4330"/>
    <w:rsid w:val="003D7FAB"/>
    <w:rsid w:val="003E0C80"/>
    <w:rsid w:val="003E1723"/>
    <w:rsid w:val="003E2FF0"/>
    <w:rsid w:val="003E4B13"/>
    <w:rsid w:val="003E4E5E"/>
    <w:rsid w:val="003E64B2"/>
    <w:rsid w:val="003E7042"/>
    <w:rsid w:val="003E7F3F"/>
    <w:rsid w:val="003F04B0"/>
    <w:rsid w:val="003F24AB"/>
    <w:rsid w:val="003F32CC"/>
    <w:rsid w:val="003F3D78"/>
    <w:rsid w:val="003F57E7"/>
    <w:rsid w:val="003F5A44"/>
    <w:rsid w:val="003F6F38"/>
    <w:rsid w:val="00400075"/>
    <w:rsid w:val="00400F3B"/>
    <w:rsid w:val="0040266D"/>
    <w:rsid w:val="0040274B"/>
    <w:rsid w:val="004035A6"/>
    <w:rsid w:val="0040362A"/>
    <w:rsid w:val="00403DD3"/>
    <w:rsid w:val="00404622"/>
    <w:rsid w:val="00404AA7"/>
    <w:rsid w:val="00404B05"/>
    <w:rsid w:val="004067D4"/>
    <w:rsid w:val="004070CD"/>
    <w:rsid w:val="004075AB"/>
    <w:rsid w:val="00407CE9"/>
    <w:rsid w:val="004100EF"/>
    <w:rsid w:val="00410890"/>
    <w:rsid w:val="0041129A"/>
    <w:rsid w:val="004116FD"/>
    <w:rsid w:val="00412C7A"/>
    <w:rsid w:val="00413213"/>
    <w:rsid w:val="004152B9"/>
    <w:rsid w:val="00416FDE"/>
    <w:rsid w:val="004200A7"/>
    <w:rsid w:val="00420725"/>
    <w:rsid w:val="0042291A"/>
    <w:rsid w:val="00423926"/>
    <w:rsid w:val="00424D2E"/>
    <w:rsid w:val="00425344"/>
    <w:rsid w:val="004256D0"/>
    <w:rsid w:val="00426437"/>
    <w:rsid w:val="00426DB7"/>
    <w:rsid w:val="00432006"/>
    <w:rsid w:val="00432B52"/>
    <w:rsid w:val="00433B8B"/>
    <w:rsid w:val="00436EB5"/>
    <w:rsid w:val="0043702F"/>
    <w:rsid w:val="00437180"/>
    <w:rsid w:val="00437EE5"/>
    <w:rsid w:val="004405B1"/>
    <w:rsid w:val="004410B3"/>
    <w:rsid w:val="0044114B"/>
    <w:rsid w:val="004422D8"/>
    <w:rsid w:val="00442630"/>
    <w:rsid w:val="004427C8"/>
    <w:rsid w:val="004433DF"/>
    <w:rsid w:val="0044446F"/>
    <w:rsid w:val="004459E7"/>
    <w:rsid w:val="004462E0"/>
    <w:rsid w:val="00446427"/>
    <w:rsid w:val="00446635"/>
    <w:rsid w:val="00446E6A"/>
    <w:rsid w:val="00447CA6"/>
    <w:rsid w:val="00447EBC"/>
    <w:rsid w:val="00450FB7"/>
    <w:rsid w:val="00452C5F"/>
    <w:rsid w:val="004537DE"/>
    <w:rsid w:val="00454648"/>
    <w:rsid w:val="00454CEE"/>
    <w:rsid w:val="00455254"/>
    <w:rsid w:val="004579FA"/>
    <w:rsid w:val="00460B05"/>
    <w:rsid w:val="004623EB"/>
    <w:rsid w:val="0046319A"/>
    <w:rsid w:val="00464591"/>
    <w:rsid w:val="00465674"/>
    <w:rsid w:val="00465A4E"/>
    <w:rsid w:val="00465EEE"/>
    <w:rsid w:val="00467F37"/>
    <w:rsid w:val="004701A4"/>
    <w:rsid w:val="0047093E"/>
    <w:rsid w:val="0047217E"/>
    <w:rsid w:val="00472DA8"/>
    <w:rsid w:val="00472E72"/>
    <w:rsid w:val="00472F28"/>
    <w:rsid w:val="00473F72"/>
    <w:rsid w:val="00474B66"/>
    <w:rsid w:val="00475353"/>
    <w:rsid w:val="00475CE2"/>
    <w:rsid w:val="00477646"/>
    <w:rsid w:val="00477AC7"/>
    <w:rsid w:val="0048158A"/>
    <w:rsid w:val="00482530"/>
    <w:rsid w:val="00484974"/>
    <w:rsid w:val="004868CF"/>
    <w:rsid w:val="004874DE"/>
    <w:rsid w:val="00487EE9"/>
    <w:rsid w:val="004907E8"/>
    <w:rsid w:val="00490A9E"/>
    <w:rsid w:val="004943EB"/>
    <w:rsid w:val="004963A1"/>
    <w:rsid w:val="00496B51"/>
    <w:rsid w:val="00496ECF"/>
    <w:rsid w:val="00497D27"/>
    <w:rsid w:val="00497DC9"/>
    <w:rsid w:val="004A5C87"/>
    <w:rsid w:val="004A6043"/>
    <w:rsid w:val="004A6399"/>
    <w:rsid w:val="004A67A6"/>
    <w:rsid w:val="004B0076"/>
    <w:rsid w:val="004B140D"/>
    <w:rsid w:val="004B193D"/>
    <w:rsid w:val="004B34BF"/>
    <w:rsid w:val="004B4004"/>
    <w:rsid w:val="004B450E"/>
    <w:rsid w:val="004B6D86"/>
    <w:rsid w:val="004B6FEB"/>
    <w:rsid w:val="004C1AEF"/>
    <w:rsid w:val="004C21D1"/>
    <w:rsid w:val="004C3A4C"/>
    <w:rsid w:val="004C54AB"/>
    <w:rsid w:val="004C55C6"/>
    <w:rsid w:val="004C60CE"/>
    <w:rsid w:val="004C67AD"/>
    <w:rsid w:val="004C6940"/>
    <w:rsid w:val="004D2184"/>
    <w:rsid w:val="004D23B4"/>
    <w:rsid w:val="004D3158"/>
    <w:rsid w:val="004D4386"/>
    <w:rsid w:val="004D5C6E"/>
    <w:rsid w:val="004D6611"/>
    <w:rsid w:val="004D6EB5"/>
    <w:rsid w:val="004D77C0"/>
    <w:rsid w:val="004E048F"/>
    <w:rsid w:val="004E267A"/>
    <w:rsid w:val="004E2850"/>
    <w:rsid w:val="004E328F"/>
    <w:rsid w:val="004E3F94"/>
    <w:rsid w:val="004E482C"/>
    <w:rsid w:val="004E4B89"/>
    <w:rsid w:val="004E5055"/>
    <w:rsid w:val="004E5FBC"/>
    <w:rsid w:val="004E6316"/>
    <w:rsid w:val="004E7772"/>
    <w:rsid w:val="004E7EDB"/>
    <w:rsid w:val="004F1EB8"/>
    <w:rsid w:val="004F3883"/>
    <w:rsid w:val="004F3F12"/>
    <w:rsid w:val="004F4AEB"/>
    <w:rsid w:val="004F4B5E"/>
    <w:rsid w:val="004F5041"/>
    <w:rsid w:val="004F5737"/>
    <w:rsid w:val="004F5DEF"/>
    <w:rsid w:val="00502342"/>
    <w:rsid w:val="00502631"/>
    <w:rsid w:val="00502D64"/>
    <w:rsid w:val="00503A6E"/>
    <w:rsid w:val="005040F9"/>
    <w:rsid w:val="0050503D"/>
    <w:rsid w:val="00505673"/>
    <w:rsid w:val="00505B4A"/>
    <w:rsid w:val="005062D8"/>
    <w:rsid w:val="005063AC"/>
    <w:rsid w:val="005068C0"/>
    <w:rsid w:val="00506B2B"/>
    <w:rsid w:val="005114E3"/>
    <w:rsid w:val="005115DE"/>
    <w:rsid w:val="00511D2F"/>
    <w:rsid w:val="0051284D"/>
    <w:rsid w:val="00512F5D"/>
    <w:rsid w:val="0051321E"/>
    <w:rsid w:val="00514DC6"/>
    <w:rsid w:val="00517566"/>
    <w:rsid w:val="005202DD"/>
    <w:rsid w:val="00520CAD"/>
    <w:rsid w:val="00520CEC"/>
    <w:rsid w:val="0052113F"/>
    <w:rsid w:val="00521448"/>
    <w:rsid w:val="00521B35"/>
    <w:rsid w:val="00521EE1"/>
    <w:rsid w:val="00522B10"/>
    <w:rsid w:val="00523440"/>
    <w:rsid w:val="00523729"/>
    <w:rsid w:val="00523BF1"/>
    <w:rsid w:val="0052504B"/>
    <w:rsid w:val="0052580C"/>
    <w:rsid w:val="00525A43"/>
    <w:rsid w:val="00525B70"/>
    <w:rsid w:val="00525F3A"/>
    <w:rsid w:val="0052634C"/>
    <w:rsid w:val="005265CD"/>
    <w:rsid w:val="00530042"/>
    <w:rsid w:val="00532C2C"/>
    <w:rsid w:val="00532D75"/>
    <w:rsid w:val="0053311E"/>
    <w:rsid w:val="00533ABE"/>
    <w:rsid w:val="005347CC"/>
    <w:rsid w:val="005348F8"/>
    <w:rsid w:val="00534CB3"/>
    <w:rsid w:val="00535718"/>
    <w:rsid w:val="00537109"/>
    <w:rsid w:val="00541DB4"/>
    <w:rsid w:val="00542C27"/>
    <w:rsid w:val="00543283"/>
    <w:rsid w:val="005442ED"/>
    <w:rsid w:val="005454BF"/>
    <w:rsid w:val="0054646E"/>
    <w:rsid w:val="00546D9F"/>
    <w:rsid w:val="0054722E"/>
    <w:rsid w:val="00547BCF"/>
    <w:rsid w:val="0055172F"/>
    <w:rsid w:val="0055194B"/>
    <w:rsid w:val="00552960"/>
    <w:rsid w:val="005536FF"/>
    <w:rsid w:val="00554B73"/>
    <w:rsid w:val="0055531D"/>
    <w:rsid w:val="00556039"/>
    <w:rsid w:val="0055679C"/>
    <w:rsid w:val="00563C25"/>
    <w:rsid w:val="00563E1F"/>
    <w:rsid w:val="005654A8"/>
    <w:rsid w:val="005666EB"/>
    <w:rsid w:val="005668BE"/>
    <w:rsid w:val="00571A66"/>
    <w:rsid w:val="00572237"/>
    <w:rsid w:val="00572C2A"/>
    <w:rsid w:val="005731AE"/>
    <w:rsid w:val="00573C79"/>
    <w:rsid w:val="00575C07"/>
    <w:rsid w:val="0058009A"/>
    <w:rsid w:val="00581DDD"/>
    <w:rsid w:val="005832E1"/>
    <w:rsid w:val="00586E1F"/>
    <w:rsid w:val="00587979"/>
    <w:rsid w:val="00587BBD"/>
    <w:rsid w:val="005922E0"/>
    <w:rsid w:val="00594037"/>
    <w:rsid w:val="0059417B"/>
    <w:rsid w:val="005945A1"/>
    <w:rsid w:val="00594BCF"/>
    <w:rsid w:val="00596B41"/>
    <w:rsid w:val="00597840"/>
    <w:rsid w:val="005A0283"/>
    <w:rsid w:val="005A0AF4"/>
    <w:rsid w:val="005A0FD2"/>
    <w:rsid w:val="005A2285"/>
    <w:rsid w:val="005A2659"/>
    <w:rsid w:val="005A401E"/>
    <w:rsid w:val="005A4666"/>
    <w:rsid w:val="005A6FB8"/>
    <w:rsid w:val="005B0297"/>
    <w:rsid w:val="005B02AF"/>
    <w:rsid w:val="005B0FCB"/>
    <w:rsid w:val="005B178C"/>
    <w:rsid w:val="005B2C48"/>
    <w:rsid w:val="005B46CD"/>
    <w:rsid w:val="005B481D"/>
    <w:rsid w:val="005B4E66"/>
    <w:rsid w:val="005B681D"/>
    <w:rsid w:val="005B68BC"/>
    <w:rsid w:val="005C1EE4"/>
    <w:rsid w:val="005C6C27"/>
    <w:rsid w:val="005D0ECB"/>
    <w:rsid w:val="005D39F5"/>
    <w:rsid w:val="005D51F6"/>
    <w:rsid w:val="005D5B28"/>
    <w:rsid w:val="005D5F24"/>
    <w:rsid w:val="005D64CA"/>
    <w:rsid w:val="005D6F74"/>
    <w:rsid w:val="005E0E44"/>
    <w:rsid w:val="005E34FB"/>
    <w:rsid w:val="005E3897"/>
    <w:rsid w:val="005E3D87"/>
    <w:rsid w:val="005E6C11"/>
    <w:rsid w:val="005F0DC9"/>
    <w:rsid w:val="005F1AEE"/>
    <w:rsid w:val="005F1C2B"/>
    <w:rsid w:val="005F1DF6"/>
    <w:rsid w:val="005F3E1D"/>
    <w:rsid w:val="005F4975"/>
    <w:rsid w:val="005F5F3E"/>
    <w:rsid w:val="0060150E"/>
    <w:rsid w:val="00601D93"/>
    <w:rsid w:val="00601E08"/>
    <w:rsid w:val="00602A46"/>
    <w:rsid w:val="00603E10"/>
    <w:rsid w:val="0060548B"/>
    <w:rsid w:val="006056B2"/>
    <w:rsid w:val="00605966"/>
    <w:rsid w:val="006069BA"/>
    <w:rsid w:val="00607749"/>
    <w:rsid w:val="006130CA"/>
    <w:rsid w:val="006160B5"/>
    <w:rsid w:val="00617D5A"/>
    <w:rsid w:val="006255B6"/>
    <w:rsid w:val="00625E6E"/>
    <w:rsid w:val="006265DE"/>
    <w:rsid w:val="00626B49"/>
    <w:rsid w:val="0062749E"/>
    <w:rsid w:val="00627716"/>
    <w:rsid w:val="00634D96"/>
    <w:rsid w:val="0063523C"/>
    <w:rsid w:val="00637DFA"/>
    <w:rsid w:val="006402BD"/>
    <w:rsid w:val="0064360A"/>
    <w:rsid w:val="0064534B"/>
    <w:rsid w:val="006460EB"/>
    <w:rsid w:val="00646A25"/>
    <w:rsid w:val="006470D8"/>
    <w:rsid w:val="00647DEE"/>
    <w:rsid w:val="00650F52"/>
    <w:rsid w:val="00652360"/>
    <w:rsid w:val="00652E5B"/>
    <w:rsid w:val="006549A3"/>
    <w:rsid w:val="006553DD"/>
    <w:rsid w:val="00655C1B"/>
    <w:rsid w:val="00656CE0"/>
    <w:rsid w:val="00657485"/>
    <w:rsid w:val="006613B1"/>
    <w:rsid w:val="0066478B"/>
    <w:rsid w:val="006658DB"/>
    <w:rsid w:val="006660A3"/>
    <w:rsid w:val="00666827"/>
    <w:rsid w:val="00666B2A"/>
    <w:rsid w:val="0066751A"/>
    <w:rsid w:val="00667765"/>
    <w:rsid w:val="00667803"/>
    <w:rsid w:val="006705B1"/>
    <w:rsid w:val="00670996"/>
    <w:rsid w:val="00670E1C"/>
    <w:rsid w:val="00671184"/>
    <w:rsid w:val="00672440"/>
    <w:rsid w:val="006732BE"/>
    <w:rsid w:val="00673DFB"/>
    <w:rsid w:val="00674456"/>
    <w:rsid w:val="00676A09"/>
    <w:rsid w:val="00676B2F"/>
    <w:rsid w:val="006772B9"/>
    <w:rsid w:val="006779CF"/>
    <w:rsid w:val="00677F14"/>
    <w:rsid w:val="006827E0"/>
    <w:rsid w:val="00683A7D"/>
    <w:rsid w:val="00686519"/>
    <w:rsid w:val="00687182"/>
    <w:rsid w:val="00687FC6"/>
    <w:rsid w:val="00691450"/>
    <w:rsid w:val="00693FF1"/>
    <w:rsid w:val="006940DA"/>
    <w:rsid w:val="006969DC"/>
    <w:rsid w:val="00696CEE"/>
    <w:rsid w:val="00696D0E"/>
    <w:rsid w:val="006A1022"/>
    <w:rsid w:val="006A5C7B"/>
    <w:rsid w:val="006B0423"/>
    <w:rsid w:val="006B19AD"/>
    <w:rsid w:val="006B280F"/>
    <w:rsid w:val="006B2FEC"/>
    <w:rsid w:val="006B329C"/>
    <w:rsid w:val="006B4613"/>
    <w:rsid w:val="006B6A8C"/>
    <w:rsid w:val="006C430F"/>
    <w:rsid w:val="006C643D"/>
    <w:rsid w:val="006C67F9"/>
    <w:rsid w:val="006C6DBE"/>
    <w:rsid w:val="006C6E8B"/>
    <w:rsid w:val="006C7538"/>
    <w:rsid w:val="006D14D7"/>
    <w:rsid w:val="006D283A"/>
    <w:rsid w:val="006D29DC"/>
    <w:rsid w:val="006D37C5"/>
    <w:rsid w:val="006D472B"/>
    <w:rsid w:val="006D5B7D"/>
    <w:rsid w:val="006D5CA2"/>
    <w:rsid w:val="006D6CC8"/>
    <w:rsid w:val="006D726C"/>
    <w:rsid w:val="006E1EE0"/>
    <w:rsid w:val="006E1FDF"/>
    <w:rsid w:val="006E3BE4"/>
    <w:rsid w:val="006E3DCD"/>
    <w:rsid w:val="006E54D0"/>
    <w:rsid w:val="006E6575"/>
    <w:rsid w:val="006E794E"/>
    <w:rsid w:val="006E7BD8"/>
    <w:rsid w:val="006F1150"/>
    <w:rsid w:val="006F3B39"/>
    <w:rsid w:val="006F4D9F"/>
    <w:rsid w:val="006F6626"/>
    <w:rsid w:val="006F774B"/>
    <w:rsid w:val="006F777F"/>
    <w:rsid w:val="006F7D18"/>
    <w:rsid w:val="00700E3F"/>
    <w:rsid w:val="00701343"/>
    <w:rsid w:val="00701385"/>
    <w:rsid w:val="007014CA"/>
    <w:rsid w:val="00701DD8"/>
    <w:rsid w:val="00702C23"/>
    <w:rsid w:val="0070639A"/>
    <w:rsid w:val="00710791"/>
    <w:rsid w:val="007108DA"/>
    <w:rsid w:val="00715D41"/>
    <w:rsid w:val="00715FA7"/>
    <w:rsid w:val="00716712"/>
    <w:rsid w:val="007173EE"/>
    <w:rsid w:val="00717622"/>
    <w:rsid w:val="007229BC"/>
    <w:rsid w:val="00722CB3"/>
    <w:rsid w:val="00722F70"/>
    <w:rsid w:val="007242D1"/>
    <w:rsid w:val="00724875"/>
    <w:rsid w:val="0072515D"/>
    <w:rsid w:val="00726303"/>
    <w:rsid w:val="0072693C"/>
    <w:rsid w:val="00726968"/>
    <w:rsid w:val="00726F79"/>
    <w:rsid w:val="0073072D"/>
    <w:rsid w:val="007307A6"/>
    <w:rsid w:val="00731D9E"/>
    <w:rsid w:val="00732762"/>
    <w:rsid w:val="00733277"/>
    <w:rsid w:val="007332F5"/>
    <w:rsid w:val="0073382A"/>
    <w:rsid w:val="00734856"/>
    <w:rsid w:val="00734871"/>
    <w:rsid w:val="00735C23"/>
    <w:rsid w:val="0073693E"/>
    <w:rsid w:val="0073791E"/>
    <w:rsid w:val="00737989"/>
    <w:rsid w:val="007401BA"/>
    <w:rsid w:val="00740FB9"/>
    <w:rsid w:val="00741277"/>
    <w:rsid w:val="00742302"/>
    <w:rsid w:val="007436CB"/>
    <w:rsid w:val="00743E62"/>
    <w:rsid w:val="0074495D"/>
    <w:rsid w:val="00745083"/>
    <w:rsid w:val="00745608"/>
    <w:rsid w:val="00745B21"/>
    <w:rsid w:val="007465E1"/>
    <w:rsid w:val="00746D50"/>
    <w:rsid w:val="00747CC0"/>
    <w:rsid w:val="00750127"/>
    <w:rsid w:val="007525A9"/>
    <w:rsid w:val="00755F9D"/>
    <w:rsid w:val="007565F9"/>
    <w:rsid w:val="0075730A"/>
    <w:rsid w:val="00757489"/>
    <w:rsid w:val="00760C24"/>
    <w:rsid w:val="00760E3A"/>
    <w:rsid w:val="00762231"/>
    <w:rsid w:val="0076453B"/>
    <w:rsid w:val="0076495E"/>
    <w:rsid w:val="00764A38"/>
    <w:rsid w:val="007655E6"/>
    <w:rsid w:val="007708D1"/>
    <w:rsid w:val="007726F0"/>
    <w:rsid w:val="00772D75"/>
    <w:rsid w:val="00774A77"/>
    <w:rsid w:val="007750FB"/>
    <w:rsid w:val="00775934"/>
    <w:rsid w:val="00775BAD"/>
    <w:rsid w:val="00776C10"/>
    <w:rsid w:val="00780D94"/>
    <w:rsid w:val="0078158E"/>
    <w:rsid w:val="0078178A"/>
    <w:rsid w:val="00782464"/>
    <w:rsid w:val="00783542"/>
    <w:rsid w:val="00783FEF"/>
    <w:rsid w:val="00784925"/>
    <w:rsid w:val="0078545D"/>
    <w:rsid w:val="00787E5B"/>
    <w:rsid w:val="0079048F"/>
    <w:rsid w:val="00791C1E"/>
    <w:rsid w:val="007925C5"/>
    <w:rsid w:val="007929B5"/>
    <w:rsid w:val="007935BE"/>
    <w:rsid w:val="007942D4"/>
    <w:rsid w:val="00794F37"/>
    <w:rsid w:val="007954EB"/>
    <w:rsid w:val="007A0289"/>
    <w:rsid w:val="007A0AEF"/>
    <w:rsid w:val="007A0B42"/>
    <w:rsid w:val="007A117C"/>
    <w:rsid w:val="007A1E4C"/>
    <w:rsid w:val="007A1ECF"/>
    <w:rsid w:val="007A4063"/>
    <w:rsid w:val="007A41C0"/>
    <w:rsid w:val="007A4A2C"/>
    <w:rsid w:val="007A5DEB"/>
    <w:rsid w:val="007B37F7"/>
    <w:rsid w:val="007B3D17"/>
    <w:rsid w:val="007B575F"/>
    <w:rsid w:val="007B584E"/>
    <w:rsid w:val="007B6298"/>
    <w:rsid w:val="007B6890"/>
    <w:rsid w:val="007B7088"/>
    <w:rsid w:val="007B7962"/>
    <w:rsid w:val="007C20C0"/>
    <w:rsid w:val="007C3BBA"/>
    <w:rsid w:val="007C4191"/>
    <w:rsid w:val="007C46BB"/>
    <w:rsid w:val="007C494B"/>
    <w:rsid w:val="007C5AE5"/>
    <w:rsid w:val="007C6E2A"/>
    <w:rsid w:val="007C70FA"/>
    <w:rsid w:val="007D0F60"/>
    <w:rsid w:val="007D14FF"/>
    <w:rsid w:val="007D2075"/>
    <w:rsid w:val="007D3294"/>
    <w:rsid w:val="007D3704"/>
    <w:rsid w:val="007D4158"/>
    <w:rsid w:val="007D62DE"/>
    <w:rsid w:val="007D64BC"/>
    <w:rsid w:val="007D785A"/>
    <w:rsid w:val="007E02D4"/>
    <w:rsid w:val="007E0303"/>
    <w:rsid w:val="007E1CF2"/>
    <w:rsid w:val="007E4A77"/>
    <w:rsid w:val="007E4D1C"/>
    <w:rsid w:val="007E4F09"/>
    <w:rsid w:val="007E631D"/>
    <w:rsid w:val="007E6E5F"/>
    <w:rsid w:val="007E7EFD"/>
    <w:rsid w:val="007F10D4"/>
    <w:rsid w:val="007F1502"/>
    <w:rsid w:val="007F2269"/>
    <w:rsid w:val="007F235A"/>
    <w:rsid w:val="007F2589"/>
    <w:rsid w:val="007F3EBE"/>
    <w:rsid w:val="007F4727"/>
    <w:rsid w:val="007F474E"/>
    <w:rsid w:val="007F4A4F"/>
    <w:rsid w:val="007F6E38"/>
    <w:rsid w:val="00800607"/>
    <w:rsid w:val="00800C5F"/>
    <w:rsid w:val="00802A74"/>
    <w:rsid w:val="00802AB1"/>
    <w:rsid w:val="00802F54"/>
    <w:rsid w:val="00806B15"/>
    <w:rsid w:val="00810D2D"/>
    <w:rsid w:val="00810E94"/>
    <w:rsid w:val="008117F8"/>
    <w:rsid w:val="00813C2D"/>
    <w:rsid w:val="00813E31"/>
    <w:rsid w:val="0081481A"/>
    <w:rsid w:val="00814B02"/>
    <w:rsid w:val="00815183"/>
    <w:rsid w:val="008151BF"/>
    <w:rsid w:val="0081681C"/>
    <w:rsid w:val="00820605"/>
    <w:rsid w:val="008208F9"/>
    <w:rsid w:val="00821D24"/>
    <w:rsid w:val="0082206B"/>
    <w:rsid w:val="00822099"/>
    <w:rsid w:val="00823A1C"/>
    <w:rsid w:val="008241B1"/>
    <w:rsid w:val="008241B4"/>
    <w:rsid w:val="008259E1"/>
    <w:rsid w:val="00825E20"/>
    <w:rsid w:val="00827E5A"/>
    <w:rsid w:val="008304BC"/>
    <w:rsid w:val="00830CCB"/>
    <w:rsid w:val="00833D36"/>
    <w:rsid w:val="00834238"/>
    <w:rsid w:val="00834721"/>
    <w:rsid w:val="00835C1F"/>
    <w:rsid w:val="00836823"/>
    <w:rsid w:val="00836829"/>
    <w:rsid w:val="008375B5"/>
    <w:rsid w:val="00837661"/>
    <w:rsid w:val="00837F97"/>
    <w:rsid w:val="008403B2"/>
    <w:rsid w:val="00841565"/>
    <w:rsid w:val="00841765"/>
    <w:rsid w:val="008444C3"/>
    <w:rsid w:val="00845BF7"/>
    <w:rsid w:val="00850D3E"/>
    <w:rsid w:val="008510E5"/>
    <w:rsid w:val="0085144F"/>
    <w:rsid w:val="00851955"/>
    <w:rsid w:val="0085207C"/>
    <w:rsid w:val="008546E5"/>
    <w:rsid w:val="008550F8"/>
    <w:rsid w:val="0085567C"/>
    <w:rsid w:val="00857251"/>
    <w:rsid w:val="00857266"/>
    <w:rsid w:val="00861403"/>
    <w:rsid w:val="00861EBF"/>
    <w:rsid w:val="00862723"/>
    <w:rsid w:val="00862E2E"/>
    <w:rsid w:val="008645A8"/>
    <w:rsid w:val="00867753"/>
    <w:rsid w:val="00870CA6"/>
    <w:rsid w:val="00871FA4"/>
    <w:rsid w:val="00872D55"/>
    <w:rsid w:val="008737AC"/>
    <w:rsid w:val="00873C0A"/>
    <w:rsid w:val="00873CDC"/>
    <w:rsid w:val="008746E5"/>
    <w:rsid w:val="0087700D"/>
    <w:rsid w:val="00877666"/>
    <w:rsid w:val="00880566"/>
    <w:rsid w:val="0088139C"/>
    <w:rsid w:val="00881D8A"/>
    <w:rsid w:val="00883CFB"/>
    <w:rsid w:val="00884F75"/>
    <w:rsid w:val="00885A46"/>
    <w:rsid w:val="00885C54"/>
    <w:rsid w:val="00886104"/>
    <w:rsid w:val="008914DC"/>
    <w:rsid w:val="00891514"/>
    <w:rsid w:val="00891ADE"/>
    <w:rsid w:val="00892DBA"/>
    <w:rsid w:val="008934F0"/>
    <w:rsid w:val="00894D61"/>
    <w:rsid w:val="00897648"/>
    <w:rsid w:val="0089796D"/>
    <w:rsid w:val="008A39FC"/>
    <w:rsid w:val="008A6CA4"/>
    <w:rsid w:val="008A7AF4"/>
    <w:rsid w:val="008A7E89"/>
    <w:rsid w:val="008B036A"/>
    <w:rsid w:val="008B134A"/>
    <w:rsid w:val="008B19F7"/>
    <w:rsid w:val="008B1D27"/>
    <w:rsid w:val="008B20BB"/>
    <w:rsid w:val="008B746E"/>
    <w:rsid w:val="008C053C"/>
    <w:rsid w:val="008C12C4"/>
    <w:rsid w:val="008C26AB"/>
    <w:rsid w:val="008C2FF3"/>
    <w:rsid w:val="008C58A8"/>
    <w:rsid w:val="008C69F5"/>
    <w:rsid w:val="008D08E8"/>
    <w:rsid w:val="008D182B"/>
    <w:rsid w:val="008D26EB"/>
    <w:rsid w:val="008D29FE"/>
    <w:rsid w:val="008D2F6C"/>
    <w:rsid w:val="008D3CAC"/>
    <w:rsid w:val="008E08E2"/>
    <w:rsid w:val="008E46E5"/>
    <w:rsid w:val="008E46FF"/>
    <w:rsid w:val="008E4BA5"/>
    <w:rsid w:val="008E4E49"/>
    <w:rsid w:val="008E57FC"/>
    <w:rsid w:val="008E7CA7"/>
    <w:rsid w:val="008F06A8"/>
    <w:rsid w:val="008F111A"/>
    <w:rsid w:val="008F1301"/>
    <w:rsid w:val="008F20DF"/>
    <w:rsid w:val="008F2103"/>
    <w:rsid w:val="008F2BA3"/>
    <w:rsid w:val="008F3136"/>
    <w:rsid w:val="008F3D85"/>
    <w:rsid w:val="008F5089"/>
    <w:rsid w:val="008F5461"/>
    <w:rsid w:val="008F6420"/>
    <w:rsid w:val="008F64C0"/>
    <w:rsid w:val="008F7666"/>
    <w:rsid w:val="00900E75"/>
    <w:rsid w:val="0090155A"/>
    <w:rsid w:val="009015C8"/>
    <w:rsid w:val="0090188F"/>
    <w:rsid w:val="00902E25"/>
    <w:rsid w:val="009055C2"/>
    <w:rsid w:val="00906E95"/>
    <w:rsid w:val="009114D7"/>
    <w:rsid w:val="009129A8"/>
    <w:rsid w:val="00913573"/>
    <w:rsid w:val="009144E6"/>
    <w:rsid w:val="009146F2"/>
    <w:rsid w:val="0091744E"/>
    <w:rsid w:val="00917FB8"/>
    <w:rsid w:val="00920134"/>
    <w:rsid w:val="00921E60"/>
    <w:rsid w:val="00922047"/>
    <w:rsid w:val="0092215F"/>
    <w:rsid w:val="009228D5"/>
    <w:rsid w:val="00922AD4"/>
    <w:rsid w:val="00922C1F"/>
    <w:rsid w:val="00923922"/>
    <w:rsid w:val="00923C7B"/>
    <w:rsid w:val="00923D42"/>
    <w:rsid w:val="00924317"/>
    <w:rsid w:val="00924759"/>
    <w:rsid w:val="0092557B"/>
    <w:rsid w:val="0092594B"/>
    <w:rsid w:val="00926D80"/>
    <w:rsid w:val="009302C9"/>
    <w:rsid w:val="00930F7B"/>
    <w:rsid w:val="00933260"/>
    <w:rsid w:val="0093548C"/>
    <w:rsid w:val="009360F3"/>
    <w:rsid w:val="00936E7E"/>
    <w:rsid w:val="00940641"/>
    <w:rsid w:val="00940668"/>
    <w:rsid w:val="00941C6C"/>
    <w:rsid w:val="00941EB8"/>
    <w:rsid w:val="009448C2"/>
    <w:rsid w:val="00944C51"/>
    <w:rsid w:val="009458B8"/>
    <w:rsid w:val="0094598D"/>
    <w:rsid w:val="00945D78"/>
    <w:rsid w:val="00946880"/>
    <w:rsid w:val="00947A46"/>
    <w:rsid w:val="00951A72"/>
    <w:rsid w:val="0095261D"/>
    <w:rsid w:val="0095315B"/>
    <w:rsid w:val="0095360C"/>
    <w:rsid w:val="00955979"/>
    <w:rsid w:val="00957D48"/>
    <w:rsid w:val="00962221"/>
    <w:rsid w:val="00963D17"/>
    <w:rsid w:val="00966031"/>
    <w:rsid w:val="0096676F"/>
    <w:rsid w:val="00966C95"/>
    <w:rsid w:val="00966FF2"/>
    <w:rsid w:val="009670A3"/>
    <w:rsid w:val="00971A8C"/>
    <w:rsid w:val="00971A9F"/>
    <w:rsid w:val="0097394E"/>
    <w:rsid w:val="00974D0F"/>
    <w:rsid w:val="0097655A"/>
    <w:rsid w:val="0097724A"/>
    <w:rsid w:val="00977AF7"/>
    <w:rsid w:val="00980C1E"/>
    <w:rsid w:val="009817A1"/>
    <w:rsid w:val="0098202A"/>
    <w:rsid w:val="00982D7D"/>
    <w:rsid w:val="00986B91"/>
    <w:rsid w:val="009871FB"/>
    <w:rsid w:val="00987607"/>
    <w:rsid w:val="00990DC4"/>
    <w:rsid w:val="0099163D"/>
    <w:rsid w:val="00991E84"/>
    <w:rsid w:val="00993B8F"/>
    <w:rsid w:val="00994848"/>
    <w:rsid w:val="00994BC9"/>
    <w:rsid w:val="00994D34"/>
    <w:rsid w:val="00996271"/>
    <w:rsid w:val="009968E4"/>
    <w:rsid w:val="009977D5"/>
    <w:rsid w:val="00997B75"/>
    <w:rsid w:val="009A01D5"/>
    <w:rsid w:val="009A0643"/>
    <w:rsid w:val="009A1B91"/>
    <w:rsid w:val="009A2DE7"/>
    <w:rsid w:val="009A328F"/>
    <w:rsid w:val="009A4EC6"/>
    <w:rsid w:val="009A5699"/>
    <w:rsid w:val="009A5A04"/>
    <w:rsid w:val="009A6CBC"/>
    <w:rsid w:val="009A7E13"/>
    <w:rsid w:val="009B2A65"/>
    <w:rsid w:val="009B2F0A"/>
    <w:rsid w:val="009B50E9"/>
    <w:rsid w:val="009B5292"/>
    <w:rsid w:val="009B6429"/>
    <w:rsid w:val="009B6734"/>
    <w:rsid w:val="009B6B54"/>
    <w:rsid w:val="009B77AD"/>
    <w:rsid w:val="009B7B86"/>
    <w:rsid w:val="009C06D3"/>
    <w:rsid w:val="009C2262"/>
    <w:rsid w:val="009C25E5"/>
    <w:rsid w:val="009C54A3"/>
    <w:rsid w:val="009C58E9"/>
    <w:rsid w:val="009C59CB"/>
    <w:rsid w:val="009C5BCA"/>
    <w:rsid w:val="009D0542"/>
    <w:rsid w:val="009D0837"/>
    <w:rsid w:val="009D1460"/>
    <w:rsid w:val="009D2C8F"/>
    <w:rsid w:val="009D308B"/>
    <w:rsid w:val="009D32F4"/>
    <w:rsid w:val="009D39F4"/>
    <w:rsid w:val="009D3A51"/>
    <w:rsid w:val="009D46A4"/>
    <w:rsid w:val="009D55F4"/>
    <w:rsid w:val="009D5D23"/>
    <w:rsid w:val="009D63DB"/>
    <w:rsid w:val="009D66DE"/>
    <w:rsid w:val="009D6E34"/>
    <w:rsid w:val="009D7AE8"/>
    <w:rsid w:val="009E075F"/>
    <w:rsid w:val="009E1255"/>
    <w:rsid w:val="009E3883"/>
    <w:rsid w:val="009E3A2F"/>
    <w:rsid w:val="009E4FDD"/>
    <w:rsid w:val="009E5AD3"/>
    <w:rsid w:val="009E74B2"/>
    <w:rsid w:val="009F19CB"/>
    <w:rsid w:val="009F24A3"/>
    <w:rsid w:val="009F2AAF"/>
    <w:rsid w:val="009F2B18"/>
    <w:rsid w:val="009F356A"/>
    <w:rsid w:val="009F412A"/>
    <w:rsid w:val="009F45E5"/>
    <w:rsid w:val="009F5B00"/>
    <w:rsid w:val="00A00050"/>
    <w:rsid w:val="00A00CA0"/>
    <w:rsid w:val="00A013A6"/>
    <w:rsid w:val="00A01D87"/>
    <w:rsid w:val="00A0331C"/>
    <w:rsid w:val="00A05A51"/>
    <w:rsid w:val="00A060C5"/>
    <w:rsid w:val="00A0642E"/>
    <w:rsid w:val="00A06572"/>
    <w:rsid w:val="00A10711"/>
    <w:rsid w:val="00A10CC0"/>
    <w:rsid w:val="00A11705"/>
    <w:rsid w:val="00A124FB"/>
    <w:rsid w:val="00A13A0C"/>
    <w:rsid w:val="00A144F9"/>
    <w:rsid w:val="00A147FD"/>
    <w:rsid w:val="00A153C9"/>
    <w:rsid w:val="00A170C5"/>
    <w:rsid w:val="00A17411"/>
    <w:rsid w:val="00A206A0"/>
    <w:rsid w:val="00A22245"/>
    <w:rsid w:val="00A234E0"/>
    <w:rsid w:val="00A23AF6"/>
    <w:rsid w:val="00A2432E"/>
    <w:rsid w:val="00A24D47"/>
    <w:rsid w:val="00A253DE"/>
    <w:rsid w:val="00A25B35"/>
    <w:rsid w:val="00A274AB"/>
    <w:rsid w:val="00A27BA4"/>
    <w:rsid w:val="00A27CBE"/>
    <w:rsid w:val="00A3011E"/>
    <w:rsid w:val="00A309E2"/>
    <w:rsid w:val="00A30B5D"/>
    <w:rsid w:val="00A339D1"/>
    <w:rsid w:val="00A34816"/>
    <w:rsid w:val="00A348B6"/>
    <w:rsid w:val="00A34B02"/>
    <w:rsid w:val="00A36EF2"/>
    <w:rsid w:val="00A37AE1"/>
    <w:rsid w:val="00A40444"/>
    <w:rsid w:val="00A404B2"/>
    <w:rsid w:val="00A4073A"/>
    <w:rsid w:val="00A40D32"/>
    <w:rsid w:val="00A41B22"/>
    <w:rsid w:val="00A42504"/>
    <w:rsid w:val="00A42597"/>
    <w:rsid w:val="00A428B9"/>
    <w:rsid w:val="00A452BA"/>
    <w:rsid w:val="00A45C4D"/>
    <w:rsid w:val="00A47E64"/>
    <w:rsid w:val="00A50ED3"/>
    <w:rsid w:val="00A51045"/>
    <w:rsid w:val="00A5172D"/>
    <w:rsid w:val="00A51779"/>
    <w:rsid w:val="00A52363"/>
    <w:rsid w:val="00A536FB"/>
    <w:rsid w:val="00A550FC"/>
    <w:rsid w:val="00A56B3C"/>
    <w:rsid w:val="00A56E43"/>
    <w:rsid w:val="00A61DE7"/>
    <w:rsid w:val="00A61E55"/>
    <w:rsid w:val="00A6281F"/>
    <w:rsid w:val="00A62DF2"/>
    <w:rsid w:val="00A6378E"/>
    <w:rsid w:val="00A654F1"/>
    <w:rsid w:val="00A66109"/>
    <w:rsid w:val="00A677F6"/>
    <w:rsid w:val="00A7109D"/>
    <w:rsid w:val="00A71255"/>
    <w:rsid w:val="00A71AD6"/>
    <w:rsid w:val="00A71EB9"/>
    <w:rsid w:val="00A72827"/>
    <w:rsid w:val="00A73F58"/>
    <w:rsid w:val="00A74B80"/>
    <w:rsid w:val="00A75A9E"/>
    <w:rsid w:val="00A76355"/>
    <w:rsid w:val="00A77190"/>
    <w:rsid w:val="00A77336"/>
    <w:rsid w:val="00A779F5"/>
    <w:rsid w:val="00A800F3"/>
    <w:rsid w:val="00A80510"/>
    <w:rsid w:val="00A81159"/>
    <w:rsid w:val="00A85CA1"/>
    <w:rsid w:val="00A86435"/>
    <w:rsid w:val="00A87EA1"/>
    <w:rsid w:val="00A90BBD"/>
    <w:rsid w:val="00A9131A"/>
    <w:rsid w:val="00A91E7B"/>
    <w:rsid w:val="00A92125"/>
    <w:rsid w:val="00A92B69"/>
    <w:rsid w:val="00A938D3"/>
    <w:rsid w:val="00A947DB"/>
    <w:rsid w:val="00A94871"/>
    <w:rsid w:val="00A955C6"/>
    <w:rsid w:val="00A96AE6"/>
    <w:rsid w:val="00AA143A"/>
    <w:rsid w:val="00AA14A9"/>
    <w:rsid w:val="00AA1567"/>
    <w:rsid w:val="00AA1A5C"/>
    <w:rsid w:val="00AA2D98"/>
    <w:rsid w:val="00AA456A"/>
    <w:rsid w:val="00AA503F"/>
    <w:rsid w:val="00AA5786"/>
    <w:rsid w:val="00AA7F96"/>
    <w:rsid w:val="00AB0A45"/>
    <w:rsid w:val="00AB0C48"/>
    <w:rsid w:val="00AB0D2A"/>
    <w:rsid w:val="00AB1B7E"/>
    <w:rsid w:val="00AB28AE"/>
    <w:rsid w:val="00AB29BD"/>
    <w:rsid w:val="00AB455B"/>
    <w:rsid w:val="00AB475B"/>
    <w:rsid w:val="00AB4D23"/>
    <w:rsid w:val="00AB4DFB"/>
    <w:rsid w:val="00AB6384"/>
    <w:rsid w:val="00AB7055"/>
    <w:rsid w:val="00AC1C81"/>
    <w:rsid w:val="00AC2389"/>
    <w:rsid w:val="00AC3154"/>
    <w:rsid w:val="00AC467A"/>
    <w:rsid w:val="00AC5FC7"/>
    <w:rsid w:val="00AC62DE"/>
    <w:rsid w:val="00AC7420"/>
    <w:rsid w:val="00AD0ECD"/>
    <w:rsid w:val="00AD20EE"/>
    <w:rsid w:val="00AD272E"/>
    <w:rsid w:val="00AD4B8D"/>
    <w:rsid w:val="00AD4F9B"/>
    <w:rsid w:val="00AD5011"/>
    <w:rsid w:val="00AD617F"/>
    <w:rsid w:val="00AD7532"/>
    <w:rsid w:val="00AD7E29"/>
    <w:rsid w:val="00AE02EB"/>
    <w:rsid w:val="00AE0A36"/>
    <w:rsid w:val="00AE165E"/>
    <w:rsid w:val="00AE4EA3"/>
    <w:rsid w:val="00AE726D"/>
    <w:rsid w:val="00AE7B60"/>
    <w:rsid w:val="00AF294D"/>
    <w:rsid w:val="00AF2B0F"/>
    <w:rsid w:val="00AF48B5"/>
    <w:rsid w:val="00B010C6"/>
    <w:rsid w:val="00B01E11"/>
    <w:rsid w:val="00B04230"/>
    <w:rsid w:val="00B0496D"/>
    <w:rsid w:val="00B05656"/>
    <w:rsid w:val="00B07126"/>
    <w:rsid w:val="00B07B2D"/>
    <w:rsid w:val="00B12AF3"/>
    <w:rsid w:val="00B139C1"/>
    <w:rsid w:val="00B13C98"/>
    <w:rsid w:val="00B16EE7"/>
    <w:rsid w:val="00B173A4"/>
    <w:rsid w:val="00B20E0A"/>
    <w:rsid w:val="00B2173A"/>
    <w:rsid w:val="00B2192E"/>
    <w:rsid w:val="00B21CC3"/>
    <w:rsid w:val="00B22612"/>
    <w:rsid w:val="00B22FE9"/>
    <w:rsid w:val="00B23A35"/>
    <w:rsid w:val="00B25168"/>
    <w:rsid w:val="00B2767C"/>
    <w:rsid w:val="00B27FBD"/>
    <w:rsid w:val="00B30085"/>
    <w:rsid w:val="00B30C15"/>
    <w:rsid w:val="00B30F8B"/>
    <w:rsid w:val="00B3105B"/>
    <w:rsid w:val="00B327FE"/>
    <w:rsid w:val="00B33D09"/>
    <w:rsid w:val="00B34366"/>
    <w:rsid w:val="00B35784"/>
    <w:rsid w:val="00B368E5"/>
    <w:rsid w:val="00B3695E"/>
    <w:rsid w:val="00B4180A"/>
    <w:rsid w:val="00B41A94"/>
    <w:rsid w:val="00B451DC"/>
    <w:rsid w:val="00B46327"/>
    <w:rsid w:val="00B46520"/>
    <w:rsid w:val="00B46C06"/>
    <w:rsid w:val="00B47938"/>
    <w:rsid w:val="00B47A82"/>
    <w:rsid w:val="00B50854"/>
    <w:rsid w:val="00B50F3F"/>
    <w:rsid w:val="00B51850"/>
    <w:rsid w:val="00B51A16"/>
    <w:rsid w:val="00B534A1"/>
    <w:rsid w:val="00B535F8"/>
    <w:rsid w:val="00B540EE"/>
    <w:rsid w:val="00B5414C"/>
    <w:rsid w:val="00B54170"/>
    <w:rsid w:val="00B5442E"/>
    <w:rsid w:val="00B54DE2"/>
    <w:rsid w:val="00B56894"/>
    <w:rsid w:val="00B57162"/>
    <w:rsid w:val="00B57FBD"/>
    <w:rsid w:val="00B64DBC"/>
    <w:rsid w:val="00B64DE2"/>
    <w:rsid w:val="00B6507D"/>
    <w:rsid w:val="00B66309"/>
    <w:rsid w:val="00B67BC2"/>
    <w:rsid w:val="00B7006B"/>
    <w:rsid w:val="00B708A8"/>
    <w:rsid w:val="00B71638"/>
    <w:rsid w:val="00B74657"/>
    <w:rsid w:val="00B75683"/>
    <w:rsid w:val="00B75FD1"/>
    <w:rsid w:val="00B76965"/>
    <w:rsid w:val="00B76A14"/>
    <w:rsid w:val="00B76D5C"/>
    <w:rsid w:val="00B8080E"/>
    <w:rsid w:val="00B83074"/>
    <w:rsid w:val="00B83E9C"/>
    <w:rsid w:val="00B867F4"/>
    <w:rsid w:val="00B86E63"/>
    <w:rsid w:val="00B87298"/>
    <w:rsid w:val="00B876A4"/>
    <w:rsid w:val="00B904AB"/>
    <w:rsid w:val="00B90BB8"/>
    <w:rsid w:val="00B911EF"/>
    <w:rsid w:val="00B91398"/>
    <w:rsid w:val="00B915F2"/>
    <w:rsid w:val="00B92AEB"/>
    <w:rsid w:val="00B950CB"/>
    <w:rsid w:val="00B9623C"/>
    <w:rsid w:val="00B970C6"/>
    <w:rsid w:val="00BA27BB"/>
    <w:rsid w:val="00BA28EA"/>
    <w:rsid w:val="00BA3770"/>
    <w:rsid w:val="00BA6ECE"/>
    <w:rsid w:val="00BA73B4"/>
    <w:rsid w:val="00BB00B6"/>
    <w:rsid w:val="00BB0671"/>
    <w:rsid w:val="00BB0AD5"/>
    <w:rsid w:val="00BB1915"/>
    <w:rsid w:val="00BB236B"/>
    <w:rsid w:val="00BB5324"/>
    <w:rsid w:val="00BB549D"/>
    <w:rsid w:val="00BB62D2"/>
    <w:rsid w:val="00BC165A"/>
    <w:rsid w:val="00BC183F"/>
    <w:rsid w:val="00BC4252"/>
    <w:rsid w:val="00BC46EE"/>
    <w:rsid w:val="00BD0525"/>
    <w:rsid w:val="00BD05DF"/>
    <w:rsid w:val="00BD107F"/>
    <w:rsid w:val="00BD12FB"/>
    <w:rsid w:val="00BD3643"/>
    <w:rsid w:val="00BD43A2"/>
    <w:rsid w:val="00BD6194"/>
    <w:rsid w:val="00BD7ADF"/>
    <w:rsid w:val="00BE0CFC"/>
    <w:rsid w:val="00BE0FC4"/>
    <w:rsid w:val="00BE176C"/>
    <w:rsid w:val="00BE1C63"/>
    <w:rsid w:val="00BE35A2"/>
    <w:rsid w:val="00BE3758"/>
    <w:rsid w:val="00BE4613"/>
    <w:rsid w:val="00BE627F"/>
    <w:rsid w:val="00BE7224"/>
    <w:rsid w:val="00BE7673"/>
    <w:rsid w:val="00BF04EA"/>
    <w:rsid w:val="00BF0BED"/>
    <w:rsid w:val="00BF1101"/>
    <w:rsid w:val="00BF26A2"/>
    <w:rsid w:val="00BF27A5"/>
    <w:rsid w:val="00BF4665"/>
    <w:rsid w:val="00BF7AD9"/>
    <w:rsid w:val="00C020E8"/>
    <w:rsid w:val="00C02323"/>
    <w:rsid w:val="00C03DB3"/>
    <w:rsid w:val="00C04C5E"/>
    <w:rsid w:val="00C05192"/>
    <w:rsid w:val="00C06C71"/>
    <w:rsid w:val="00C0794E"/>
    <w:rsid w:val="00C10F9F"/>
    <w:rsid w:val="00C14CB3"/>
    <w:rsid w:val="00C14FED"/>
    <w:rsid w:val="00C168FE"/>
    <w:rsid w:val="00C17ACC"/>
    <w:rsid w:val="00C17DB8"/>
    <w:rsid w:val="00C2184E"/>
    <w:rsid w:val="00C21C00"/>
    <w:rsid w:val="00C22E04"/>
    <w:rsid w:val="00C255C0"/>
    <w:rsid w:val="00C25AB4"/>
    <w:rsid w:val="00C25C27"/>
    <w:rsid w:val="00C25FEB"/>
    <w:rsid w:val="00C268CE"/>
    <w:rsid w:val="00C26BFF"/>
    <w:rsid w:val="00C27A2C"/>
    <w:rsid w:val="00C27B60"/>
    <w:rsid w:val="00C31256"/>
    <w:rsid w:val="00C324E2"/>
    <w:rsid w:val="00C35CBB"/>
    <w:rsid w:val="00C35EFB"/>
    <w:rsid w:val="00C35F3F"/>
    <w:rsid w:val="00C366AB"/>
    <w:rsid w:val="00C36916"/>
    <w:rsid w:val="00C3766C"/>
    <w:rsid w:val="00C37ECB"/>
    <w:rsid w:val="00C40BE2"/>
    <w:rsid w:val="00C40E35"/>
    <w:rsid w:val="00C418CE"/>
    <w:rsid w:val="00C42759"/>
    <w:rsid w:val="00C42DC5"/>
    <w:rsid w:val="00C43CEE"/>
    <w:rsid w:val="00C44E1F"/>
    <w:rsid w:val="00C45420"/>
    <w:rsid w:val="00C45A7A"/>
    <w:rsid w:val="00C460C2"/>
    <w:rsid w:val="00C47010"/>
    <w:rsid w:val="00C47BA4"/>
    <w:rsid w:val="00C519F8"/>
    <w:rsid w:val="00C5269F"/>
    <w:rsid w:val="00C52BAA"/>
    <w:rsid w:val="00C5393F"/>
    <w:rsid w:val="00C54CA3"/>
    <w:rsid w:val="00C54E3D"/>
    <w:rsid w:val="00C55002"/>
    <w:rsid w:val="00C55790"/>
    <w:rsid w:val="00C56832"/>
    <w:rsid w:val="00C56AE1"/>
    <w:rsid w:val="00C60B50"/>
    <w:rsid w:val="00C611B5"/>
    <w:rsid w:val="00C61DEE"/>
    <w:rsid w:val="00C6205F"/>
    <w:rsid w:val="00C64D7C"/>
    <w:rsid w:val="00C64ECB"/>
    <w:rsid w:val="00C66C4B"/>
    <w:rsid w:val="00C66CE5"/>
    <w:rsid w:val="00C66EAE"/>
    <w:rsid w:val="00C66EE1"/>
    <w:rsid w:val="00C672F2"/>
    <w:rsid w:val="00C70F9F"/>
    <w:rsid w:val="00C71ED1"/>
    <w:rsid w:val="00C72DE0"/>
    <w:rsid w:val="00C740EB"/>
    <w:rsid w:val="00C74B8C"/>
    <w:rsid w:val="00C758FD"/>
    <w:rsid w:val="00C82267"/>
    <w:rsid w:val="00C824F5"/>
    <w:rsid w:val="00C825E3"/>
    <w:rsid w:val="00C8264F"/>
    <w:rsid w:val="00C8308D"/>
    <w:rsid w:val="00C83BBF"/>
    <w:rsid w:val="00C83DFB"/>
    <w:rsid w:val="00C83F0A"/>
    <w:rsid w:val="00C84A5B"/>
    <w:rsid w:val="00C8505B"/>
    <w:rsid w:val="00C857D9"/>
    <w:rsid w:val="00C92A67"/>
    <w:rsid w:val="00C92E8E"/>
    <w:rsid w:val="00C94452"/>
    <w:rsid w:val="00C950DD"/>
    <w:rsid w:val="00C953A7"/>
    <w:rsid w:val="00C954E2"/>
    <w:rsid w:val="00C958A1"/>
    <w:rsid w:val="00C958BB"/>
    <w:rsid w:val="00C959C2"/>
    <w:rsid w:val="00C972D2"/>
    <w:rsid w:val="00C9744F"/>
    <w:rsid w:val="00C97E82"/>
    <w:rsid w:val="00CA08DD"/>
    <w:rsid w:val="00CA32B6"/>
    <w:rsid w:val="00CA35AB"/>
    <w:rsid w:val="00CA3B1A"/>
    <w:rsid w:val="00CA3CC2"/>
    <w:rsid w:val="00CA5315"/>
    <w:rsid w:val="00CA7A84"/>
    <w:rsid w:val="00CB0F88"/>
    <w:rsid w:val="00CB1A08"/>
    <w:rsid w:val="00CB1BD0"/>
    <w:rsid w:val="00CB234B"/>
    <w:rsid w:val="00CB2E36"/>
    <w:rsid w:val="00CB3AA8"/>
    <w:rsid w:val="00CB50A3"/>
    <w:rsid w:val="00CB534E"/>
    <w:rsid w:val="00CB7527"/>
    <w:rsid w:val="00CB7715"/>
    <w:rsid w:val="00CC0355"/>
    <w:rsid w:val="00CC0429"/>
    <w:rsid w:val="00CC1938"/>
    <w:rsid w:val="00CC2B62"/>
    <w:rsid w:val="00CC59F4"/>
    <w:rsid w:val="00CC6674"/>
    <w:rsid w:val="00CC6B52"/>
    <w:rsid w:val="00CC730B"/>
    <w:rsid w:val="00CC78F0"/>
    <w:rsid w:val="00CD16C4"/>
    <w:rsid w:val="00CD1EA1"/>
    <w:rsid w:val="00CD2687"/>
    <w:rsid w:val="00CD2D4C"/>
    <w:rsid w:val="00CD367E"/>
    <w:rsid w:val="00CD47F5"/>
    <w:rsid w:val="00CD4974"/>
    <w:rsid w:val="00CD6A00"/>
    <w:rsid w:val="00CE0121"/>
    <w:rsid w:val="00CE1562"/>
    <w:rsid w:val="00CE1F32"/>
    <w:rsid w:val="00CE20B1"/>
    <w:rsid w:val="00CE20E9"/>
    <w:rsid w:val="00CE2664"/>
    <w:rsid w:val="00CE4023"/>
    <w:rsid w:val="00CE43EC"/>
    <w:rsid w:val="00CE4A6B"/>
    <w:rsid w:val="00CE5404"/>
    <w:rsid w:val="00CE7866"/>
    <w:rsid w:val="00CE79C8"/>
    <w:rsid w:val="00CF0178"/>
    <w:rsid w:val="00CF0D68"/>
    <w:rsid w:val="00CF1381"/>
    <w:rsid w:val="00CF1EA1"/>
    <w:rsid w:val="00CF2352"/>
    <w:rsid w:val="00CF24EB"/>
    <w:rsid w:val="00CF41F5"/>
    <w:rsid w:val="00CF604B"/>
    <w:rsid w:val="00CF61AC"/>
    <w:rsid w:val="00D011CF"/>
    <w:rsid w:val="00D0413A"/>
    <w:rsid w:val="00D051E4"/>
    <w:rsid w:val="00D07BF6"/>
    <w:rsid w:val="00D115B2"/>
    <w:rsid w:val="00D11E29"/>
    <w:rsid w:val="00D12619"/>
    <w:rsid w:val="00D12ABF"/>
    <w:rsid w:val="00D144AA"/>
    <w:rsid w:val="00D14B31"/>
    <w:rsid w:val="00D14C2C"/>
    <w:rsid w:val="00D150C5"/>
    <w:rsid w:val="00D175CD"/>
    <w:rsid w:val="00D20101"/>
    <w:rsid w:val="00D20553"/>
    <w:rsid w:val="00D20BC8"/>
    <w:rsid w:val="00D20C93"/>
    <w:rsid w:val="00D21562"/>
    <w:rsid w:val="00D23249"/>
    <w:rsid w:val="00D2339C"/>
    <w:rsid w:val="00D23ADF"/>
    <w:rsid w:val="00D2425F"/>
    <w:rsid w:val="00D27EC8"/>
    <w:rsid w:val="00D30ADC"/>
    <w:rsid w:val="00D30FAC"/>
    <w:rsid w:val="00D32726"/>
    <w:rsid w:val="00D32E7A"/>
    <w:rsid w:val="00D34F7F"/>
    <w:rsid w:val="00D355FB"/>
    <w:rsid w:val="00D36370"/>
    <w:rsid w:val="00D37F5E"/>
    <w:rsid w:val="00D40BEE"/>
    <w:rsid w:val="00D441C0"/>
    <w:rsid w:val="00D46213"/>
    <w:rsid w:val="00D477CB"/>
    <w:rsid w:val="00D47C7A"/>
    <w:rsid w:val="00D50E0C"/>
    <w:rsid w:val="00D532F9"/>
    <w:rsid w:val="00D5462B"/>
    <w:rsid w:val="00D56A0F"/>
    <w:rsid w:val="00D56BAC"/>
    <w:rsid w:val="00D61201"/>
    <w:rsid w:val="00D613C4"/>
    <w:rsid w:val="00D61E5E"/>
    <w:rsid w:val="00D6309D"/>
    <w:rsid w:val="00D6323C"/>
    <w:rsid w:val="00D66950"/>
    <w:rsid w:val="00D714F4"/>
    <w:rsid w:val="00D73235"/>
    <w:rsid w:val="00D73A7A"/>
    <w:rsid w:val="00D7686B"/>
    <w:rsid w:val="00D77229"/>
    <w:rsid w:val="00D83078"/>
    <w:rsid w:val="00D85D0E"/>
    <w:rsid w:val="00D86092"/>
    <w:rsid w:val="00D87BF0"/>
    <w:rsid w:val="00D904FA"/>
    <w:rsid w:val="00D96096"/>
    <w:rsid w:val="00D960B4"/>
    <w:rsid w:val="00D96553"/>
    <w:rsid w:val="00D97A43"/>
    <w:rsid w:val="00DA0DE3"/>
    <w:rsid w:val="00DA12A4"/>
    <w:rsid w:val="00DA159E"/>
    <w:rsid w:val="00DA1A9D"/>
    <w:rsid w:val="00DA3063"/>
    <w:rsid w:val="00DA34A9"/>
    <w:rsid w:val="00DA35A7"/>
    <w:rsid w:val="00DA5F82"/>
    <w:rsid w:val="00DA6D8B"/>
    <w:rsid w:val="00DB1998"/>
    <w:rsid w:val="00DB2001"/>
    <w:rsid w:val="00DB4481"/>
    <w:rsid w:val="00DB4D37"/>
    <w:rsid w:val="00DB516A"/>
    <w:rsid w:val="00DB554E"/>
    <w:rsid w:val="00DB6779"/>
    <w:rsid w:val="00DB6B8F"/>
    <w:rsid w:val="00DC02A2"/>
    <w:rsid w:val="00DC2DAB"/>
    <w:rsid w:val="00DC6860"/>
    <w:rsid w:val="00DC73F9"/>
    <w:rsid w:val="00DD00A9"/>
    <w:rsid w:val="00DD2C0F"/>
    <w:rsid w:val="00DD476C"/>
    <w:rsid w:val="00DD4D00"/>
    <w:rsid w:val="00DD6ABF"/>
    <w:rsid w:val="00DD6D6D"/>
    <w:rsid w:val="00DE0D0F"/>
    <w:rsid w:val="00DE0F9E"/>
    <w:rsid w:val="00DE5E81"/>
    <w:rsid w:val="00DE6430"/>
    <w:rsid w:val="00DE6913"/>
    <w:rsid w:val="00DE6BC2"/>
    <w:rsid w:val="00DE720B"/>
    <w:rsid w:val="00DE79BD"/>
    <w:rsid w:val="00DF0AB7"/>
    <w:rsid w:val="00DF1156"/>
    <w:rsid w:val="00DF1E1B"/>
    <w:rsid w:val="00DF2946"/>
    <w:rsid w:val="00DF3509"/>
    <w:rsid w:val="00DF35BB"/>
    <w:rsid w:val="00DF4250"/>
    <w:rsid w:val="00DF5792"/>
    <w:rsid w:val="00DF782A"/>
    <w:rsid w:val="00DF7CFC"/>
    <w:rsid w:val="00E02EC1"/>
    <w:rsid w:val="00E04025"/>
    <w:rsid w:val="00E04E9D"/>
    <w:rsid w:val="00E05BAD"/>
    <w:rsid w:val="00E0718C"/>
    <w:rsid w:val="00E07E90"/>
    <w:rsid w:val="00E111A9"/>
    <w:rsid w:val="00E11339"/>
    <w:rsid w:val="00E11496"/>
    <w:rsid w:val="00E1196E"/>
    <w:rsid w:val="00E126E2"/>
    <w:rsid w:val="00E12D94"/>
    <w:rsid w:val="00E13321"/>
    <w:rsid w:val="00E137AE"/>
    <w:rsid w:val="00E16217"/>
    <w:rsid w:val="00E17BFA"/>
    <w:rsid w:val="00E21AA3"/>
    <w:rsid w:val="00E235E2"/>
    <w:rsid w:val="00E23955"/>
    <w:rsid w:val="00E2772E"/>
    <w:rsid w:val="00E27E21"/>
    <w:rsid w:val="00E30F6F"/>
    <w:rsid w:val="00E32CA3"/>
    <w:rsid w:val="00E32F9C"/>
    <w:rsid w:val="00E33388"/>
    <w:rsid w:val="00E3659A"/>
    <w:rsid w:val="00E37666"/>
    <w:rsid w:val="00E43C3E"/>
    <w:rsid w:val="00E44422"/>
    <w:rsid w:val="00E45809"/>
    <w:rsid w:val="00E4669B"/>
    <w:rsid w:val="00E476C9"/>
    <w:rsid w:val="00E503E5"/>
    <w:rsid w:val="00E5241E"/>
    <w:rsid w:val="00E531DE"/>
    <w:rsid w:val="00E53743"/>
    <w:rsid w:val="00E5382A"/>
    <w:rsid w:val="00E53CA6"/>
    <w:rsid w:val="00E60BFA"/>
    <w:rsid w:val="00E60F34"/>
    <w:rsid w:val="00E6348D"/>
    <w:rsid w:val="00E63D8D"/>
    <w:rsid w:val="00E64B63"/>
    <w:rsid w:val="00E64E35"/>
    <w:rsid w:val="00E664F6"/>
    <w:rsid w:val="00E70135"/>
    <w:rsid w:val="00E70ED4"/>
    <w:rsid w:val="00E7242C"/>
    <w:rsid w:val="00E72FEE"/>
    <w:rsid w:val="00E737DE"/>
    <w:rsid w:val="00E75BB5"/>
    <w:rsid w:val="00E76B67"/>
    <w:rsid w:val="00E77079"/>
    <w:rsid w:val="00E771EB"/>
    <w:rsid w:val="00E804A4"/>
    <w:rsid w:val="00E80C0D"/>
    <w:rsid w:val="00E815B0"/>
    <w:rsid w:val="00E8233E"/>
    <w:rsid w:val="00E823B2"/>
    <w:rsid w:val="00E8269D"/>
    <w:rsid w:val="00E840B1"/>
    <w:rsid w:val="00E8721D"/>
    <w:rsid w:val="00E87CE6"/>
    <w:rsid w:val="00E91460"/>
    <w:rsid w:val="00E94F21"/>
    <w:rsid w:val="00E959F5"/>
    <w:rsid w:val="00E96337"/>
    <w:rsid w:val="00E96E4B"/>
    <w:rsid w:val="00E979BD"/>
    <w:rsid w:val="00EA19D5"/>
    <w:rsid w:val="00EA1E2A"/>
    <w:rsid w:val="00EA45E1"/>
    <w:rsid w:val="00EA5DB4"/>
    <w:rsid w:val="00EA6974"/>
    <w:rsid w:val="00EA710F"/>
    <w:rsid w:val="00EA729A"/>
    <w:rsid w:val="00EA7C8E"/>
    <w:rsid w:val="00EB008E"/>
    <w:rsid w:val="00EB0DC0"/>
    <w:rsid w:val="00EB134E"/>
    <w:rsid w:val="00EB3507"/>
    <w:rsid w:val="00EB3E31"/>
    <w:rsid w:val="00EB4524"/>
    <w:rsid w:val="00EB4622"/>
    <w:rsid w:val="00EB5105"/>
    <w:rsid w:val="00EC1040"/>
    <w:rsid w:val="00EC26BF"/>
    <w:rsid w:val="00EC3D40"/>
    <w:rsid w:val="00EC3D62"/>
    <w:rsid w:val="00EC4A32"/>
    <w:rsid w:val="00EC4DDB"/>
    <w:rsid w:val="00EC55AC"/>
    <w:rsid w:val="00EC5938"/>
    <w:rsid w:val="00EC62AC"/>
    <w:rsid w:val="00EC713E"/>
    <w:rsid w:val="00EC7160"/>
    <w:rsid w:val="00EC7556"/>
    <w:rsid w:val="00EC777D"/>
    <w:rsid w:val="00ED0103"/>
    <w:rsid w:val="00ED1FFD"/>
    <w:rsid w:val="00ED22CD"/>
    <w:rsid w:val="00ED2ECF"/>
    <w:rsid w:val="00ED3318"/>
    <w:rsid w:val="00ED3336"/>
    <w:rsid w:val="00ED4AB1"/>
    <w:rsid w:val="00ED692D"/>
    <w:rsid w:val="00EE31C6"/>
    <w:rsid w:val="00EE3DDF"/>
    <w:rsid w:val="00EE44C1"/>
    <w:rsid w:val="00EE4D59"/>
    <w:rsid w:val="00EF0F9B"/>
    <w:rsid w:val="00EF653B"/>
    <w:rsid w:val="00EF72D6"/>
    <w:rsid w:val="00F004B2"/>
    <w:rsid w:val="00F00CDA"/>
    <w:rsid w:val="00F01082"/>
    <w:rsid w:val="00F0133A"/>
    <w:rsid w:val="00F03AD6"/>
    <w:rsid w:val="00F03F48"/>
    <w:rsid w:val="00F05480"/>
    <w:rsid w:val="00F11706"/>
    <w:rsid w:val="00F11A8C"/>
    <w:rsid w:val="00F126D3"/>
    <w:rsid w:val="00F14D0F"/>
    <w:rsid w:val="00F15656"/>
    <w:rsid w:val="00F17097"/>
    <w:rsid w:val="00F17DC5"/>
    <w:rsid w:val="00F2086F"/>
    <w:rsid w:val="00F21546"/>
    <w:rsid w:val="00F21876"/>
    <w:rsid w:val="00F227D8"/>
    <w:rsid w:val="00F2291F"/>
    <w:rsid w:val="00F22E30"/>
    <w:rsid w:val="00F24AAD"/>
    <w:rsid w:val="00F268C3"/>
    <w:rsid w:val="00F30639"/>
    <w:rsid w:val="00F32826"/>
    <w:rsid w:val="00F32B1F"/>
    <w:rsid w:val="00F32E78"/>
    <w:rsid w:val="00F333BB"/>
    <w:rsid w:val="00F336E0"/>
    <w:rsid w:val="00F33865"/>
    <w:rsid w:val="00F37319"/>
    <w:rsid w:val="00F40486"/>
    <w:rsid w:val="00F404FB"/>
    <w:rsid w:val="00F40E14"/>
    <w:rsid w:val="00F41C6E"/>
    <w:rsid w:val="00F43DF7"/>
    <w:rsid w:val="00F440F0"/>
    <w:rsid w:val="00F4553F"/>
    <w:rsid w:val="00F46B1B"/>
    <w:rsid w:val="00F4745D"/>
    <w:rsid w:val="00F4751F"/>
    <w:rsid w:val="00F4757B"/>
    <w:rsid w:val="00F47E8E"/>
    <w:rsid w:val="00F535CD"/>
    <w:rsid w:val="00F53ACD"/>
    <w:rsid w:val="00F53E38"/>
    <w:rsid w:val="00F5478A"/>
    <w:rsid w:val="00F54CCC"/>
    <w:rsid w:val="00F553CC"/>
    <w:rsid w:val="00F556C7"/>
    <w:rsid w:val="00F572CD"/>
    <w:rsid w:val="00F6096E"/>
    <w:rsid w:val="00F6182D"/>
    <w:rsid w:val="00F61AB1"/>
    <w:rsid w:val="00F61CB7"/>
    <w:rsid w:val="00F61CD2"/>
    <w:rsid w:val="00F61EC6"/>
    <w:rsid w:val="00F6232C"/>
    <w:rsid w:val="00F62AD8"/>
    <w:rsid w:val="00F637C6"/>
    <w:rsid w:val="00F6456F"/>
    <w:rsid w:val="00F65D29"/>
    <w:rsid w:val="00F7056B"/>
    <w:rsid w:val="00F729CD"/>
    <w:rsid w:val="00F7356D"/>
    <w:rsid w:val="00F74B2E"/>
    <w:rsid w:val="00F7508F"/>
    <w:rsid w:val="00F76B23"/>
    <w:rsid w:val="00F77A40"/>
    <w:rsid w:val="00F81B0C"/>
    <w:rsid w:val="00F82BEA"/>
    <w:rsid w:val="00F83D90"/>
    <w:rsid w:val="00F83DFF"/>
    <w:rsid w:val="00F87F66"/>
    <w:rsid w:val="00F90668"/>
    <w:rsid w:val="00F915A9"/>
    <w:rsid w:val="00F91F55"/>
    <w:rsid w:val="00F922BB"/>
    <w:rsid w:val="00F9345D"/>
    <w:rsid w:val="00F956D1"/>
    <w:rsid w:val="00F95F84"/>
    <w:rsid w:val="00F962DD"/>
    <w:rsid w:val="00F96DD2"/>
    <w:rsid w:val="00FA0067"/>
    <w:rsid w:val="00FA0C50"/>
    <w:rsid w:val="00FA1026"/>
    <w:rsid w:val="00FA1F4B"/>
    <w:rsid w:val="00FA26AC"/>
    <w:rsid w:val="00FA3158"/>
    <w:rsid w:val="00FA4054"/>
    <w:rsid w:val="00FA438B"/>
    <w:rsid w:val="00FA4A06"/>
    <w:rsid w:val="00FA53E2"/>
    <w:rsid w:val="00FA7A95"/>
    <w:rsid w:val="00FB0376"/>
    <w:rsid w:val="00FB05F8"/>
    <w:rsid w:val="00FB0A6D"/>
    <w:rsid w:val="00FB0D08"/>
    <w:rsid w:val="00FB243E"/>
    <w:rsid w:val="00FB26A1"/>
    <w:rsid w:val="00FB2B16"/>
    <w:rsid w:val="00FB4F7C"/>
    <w:rsid w:val="00FB5F6F"/>
    <w:rsid w:val="00FB79B8"/>
    <w:rsid w:val="00FC0209"/>
    <w:rsid w:val="00FC2673"/>
    <w:rsid w:val="00FC3BB4"/>
    <w:rsid w:val="00FC3F1D"/>
    <w:rsid w:val="00FC5D0E"/>
    <w:rsid w:val="00FC65AF"/>
    <w:rsid w:val="00FD0854"/>
    <w:rsid w:val="00FD0B6D"/>
    <w:rsid w:val="00FD33E2"/>
    <w:rsid w:val="00FD48EA"/>
    <w:rsid w:val="00FD4BD9"/>
    <w:rsid w:val="00FD6B7E"/>
    <w:rsid w:val="00FE12EB"/>
    <w:rsid w:val="00FE1EEA"/>
    <w:rsid w:val="00FE2D9E"/>
    <w:rsid w:val="00FE3342"/>
    <w:rsid w:val="00FE3521"/>
    <w:rsid w:val="00FE43E8"/>
    <w:rsid w:val="00FE5F65"/>
    <w:rsid w:val="00FE74CD"/>
    <w:rsid w:val="00FF017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1EA1"/>
    <w:pPr>
      <w:spacing w:after="200" w:line="276" w:lineRule="auto"/>
    </w:pPr>
    <w:rPr>
      <w:sz w:val="22"/>
      <w:szCs w:val="22"/>
      <w:lang w:eastAsia="en-US"/>
    </w:rPr>
  </w:style>
  <w:style w:type="paragraph" w:styleId="10">
    <w:name w:val="heading 1"/>
    <w:basedOn w:val="a0"/>
    <w:next w:val="a0"/>
    <w:link w:val="1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0">
    <w:name w:val="heading 6"/>
    <w:basedOn w:val="a0"/>
    <w:next w:val="a0"/>
    <w:link w:val="61"/>
    <w:uiPriority w:val="9"/>
    <w:unhideWhenUsed/>
    <w:qFormat/>
    <w:rsid w:val="00B540EE"/>
    <w:pPr>
      <w:keepNext/>
      <w:keepLines/>
      <w:spacing w:before="200" w:after="0"/>
      <w:outlineLvl w:val="5"/>
    </w:pPr>
    <w:rPr>
      <w:rFonts w:ascii="Cambria" w:eastAsia="Times New Roman" w:hAnsi="Cambria"/>
      <w:i/>
      <w:iCs/>
      <w:color w:val="243F60"/>
    </w:rPr>
  </w:style>
  <w:style w:type="paragraph" w:styleId="70">
    <w:name w:val="heading 7"/>
    <w:basedOn w:val="a0"/>
    <w:next w:val="a0"/>
    <w:link w:val="71"/>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1">
    <w:name w:val="Заголовок 6 Знак"/>
    <w:link w:val="60"/>
    <w:uiPriority w:val="9"/>
    <w:rsid w:val="00B540EE"/>
    <w:rPr>
      <w:rFonts w:ascii="Cambria" w:eastAsia="Times New Roman" w:hAnsi="Cambria" w:cs="Times New Roman"/>
      <w:i/>
      <w:iCs/>
      <w:color w:val="243F60"/>
    </w:rPr>
  </w:style>
  <w:style w:type="character" w:customStyle="1" w:styleId="71">
    <w:name w:val="Заголовок 7 Знак"/>
    <w:link w:val="70"/>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uiPriority w:val="99"/>
    <w:qFormat/>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3">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4">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aliases w:val="Основной текст 1, Знак"/>
    <w:basedOn w:val="a0"/>
    <w:link w:val="afe"/>
    <w:unhideWhenUsed/>
    <w:rsid w:val="00B540EE"/>
    <w:pPr>
      <w:spacing w:after="120"/>
      <w:ind w:left="283"/>
    </w:pPr>
  </w:style>
  <w:style w:type="character" w:customStyle="1" w:styleId="afe">
    <w:name w:val="Основной текст с отступом Знак"/>
    <w:aliases w:val="Основной текст 1 Знак, Знак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rsid w:val="005E3897"/>
    <w:pPr>
      <w:tabs>
        <w:tab w:val="left" w:pos="284"/>
        <w:tab w:val="right" w:leader="dot" w:pos="9356"/>
      </w:tabs>
      <w:spacing w:before="240" w:after="0" w:line="240" w:lineRule="auto"/>
      <w:ind w:left="284" w:right="567"/>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0"/>
    <w:next w:val="a0"/>
    <w:uiPriority w:val="39"/>
    <w:unhideWhenUsed/>
    <w:qFormat/>
    <w:rsid w:val="00B540EE"/>
    <w:pPr>
      <w:spacing w:before="480"/>
      <w:outlineLvl w:val="9"/>
    </w:pPr>
    <w:rPr>
      <w:b/>
      <w:bCs/>
      <w:sz w:val="28"/>
      <w:szCs w:val="28"/>
    </w:rPr>
  </w:style>
  <w:style w:type="table" w:customStyle="1" w:styleId="18">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686519"/>
    <w:pPr>
      <w:tabs>
        <w:tab w:val="left" w:pos="284"/>
        <w:tab w:val="left" w:pos="880"/>
        <w:tab w:val="right" w:leader="dot" w:pos="9356"/>
      </w:tabs>
      <w:spacing w:after="0" w:line="240" w:lineRule="auto"/>
      <w:ind w:left="284"/>
    </w:pPr>
    <w:rPr>
      <w:rFonts w:ascii="Times New Roman" w:hAnsi="Times New Roman"/>
      <w:b/>
      <w:iCs/>
      <w:noProof/>
      <w:sz w:val="28"/>
      <w:szCs w:val="28"/>
    </w:rPr>
  </w:style>
  <w:style w:type="paragraph" w:styleId="33">
    <w:name w:val="toc 3"/>
    <w:basedOn w:val="a0"/>
    <w:next w:val="a0"/>
    <w:autoRedefine/>
    <w:unhideWhenUsed/>
    <w:rsid w:val="00AB4D23"/>
    <w:pPr>
      <w:tabs>
        <w:tab w:val="right" w:leader="dot" w:pos="0"/>
      </w:tabs>
      <w:spacing w:after="0" w:line="240" w:lineRule="auto"/>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2">
    <w:name w:val="toc 6"/>
    <w:basedOn w:val="a0"/>
    <w:next w:val="a0"/>
    <w:autoRedefine/>
    <w:uiPriority w:val="39"/>
    <w:unhideWhenUsed/>
    <w:rsid w:val="00B540EE"/>
    <w:pPr>
      <w:spacing w:after="0"/>
      <w:ind w:left="1100"/>
    </w:pPr>
    <w:rPr>
      <w:sz w:val="20"/>
      <w:szCs w:val="20"/>
    </w:rPr>
  </w:style>
  <w:style w:type="paragraph" w:styleId="72">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qFormat/>
    <w:rsid w:val="00B540EE"/>
    <w:pPr>
      <w:widowControl w:val="0"/>
      <w:ind w:firstLine="400"/>
      <w:jc w:val="both"/>
    </w:pPr>
    <w:rPr>
      <w:sz w:val="24"/>
      <w:szCs w:val="24"/>
    </w:rPr>
  </w:style>
  <w:style w:type="character" w:customStyle="1" w:styleId="afff7">
    <w:name w:val="А_сноска Знак"/>
    <w:link w:val="afff6"/>
    <w:uiPriority w:val="99"/>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basedOn w:val="a1"/>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0"/>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0"/>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uiPriority w:val="9"/>
    <w:rsid w:val="00B540EE"/>
    <w:rPr>
      <w:rFonts w:ascii="Arial" w:hAnsi="Arial"/>
      <w:b/>
      <w:kern w:val="32"/>
      <w:sz w:val="32"/>
      <w:lang w:val="de-DE" w:eastAsia="ru-RU"/>
    </w:rPr>
  </w:style>
  <w:style w:type="character" w:customStyle="1" w:styleId="211">
    <w:name w:val="Заголовок 2 Знак1"/>
    <w:uiPriority w:val="9"/>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uiPriority w:val="10"/>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locked/>
    <w:rsid w:val="00B540EE"/>
    <w:rPr>
      <w:rFonts w:ascii="Arial" w:hAnsi="Arial" w:cs="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3">
    <w:name w:val="Основной текст (6)_"/>
    <w:link w:val="64"/>
    <w:locked/>
    <w:rsid w:val="00B540EE"/>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3">
    <w:name w:val="Основной текст (7)_"/>
    <w:link w:val="74"/>
    <w:locked/>
    <w:rsid w:val="00B540EE"/>
    <w:rPr>
      <w:rFonts w:ascii="Times New Roman" w:eastAsia="Times New Roman" w:hAnsi="Times New Roman" w:cs="Times New Roman"/>
      <w:sz w:val="17"/>
      <w:szCs w:val="17"/>
      <w:shd w:val="clear" w:color="auto" w:fill="FFFFFF"/>
    </w:rPr>
  </w:style>
  <w:style w:type="paragraph" w:customStyle="1" w:styleId="74">
    <w:name w:val="Основной текст (7)"/>
    <w:basedOn w:val="a0"/>
    <w:link w:val="73"/>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5"/>
    <w:locked/>
    <w:rsid w:val="00B540EE"/>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4,102"/>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1,Курсив3,Основной текст (43) + 10,5 pt10,Интервал 0 pt9,Основной текст (45) + 8 pt"/>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Интервал 0 pt5"/>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9,92"/>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19) + Не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Основной текст (8) + Lucida Sans Unicode,Полужирный15,Курсив8"/>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46) + 101,Интервал 0 pt4"/>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B540EE"/>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ink w:val="1810"/>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ink w:val="81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ink w:val="1ff3"/>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locked/>
    <w:rsid w:val="00B540EE"/>
    <w:rPr>
      <w:rFonts w:ascii="Arial" w:hAnsi="Arial" w:cs="Arial"/>
      <w:sz w:val="18"/>
      <w:szCs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22) + Times New Roman,5 pt27,Курсив11,Интервал -1 pt12,Подпись к картинке + Century Gothic,93,Полужирный6"/>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8) + 14,Полужирный5,Интервал 0 pt6,Основной текст (19) + 8 pt"/>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Основной текст (8) + Lucida Sans Unicode1,Полужирный11,Основной текст (11) + Полужирный2"/>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 Sylfaen,Интервал 1 pt2,Основной текст (11) + 91,5 pt12,Полужирный9,Основной текст (41) + Century Gothic,Не полужирный3,Не курсив3"/>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46) + 10"/>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10) + 9,Не курсив1,Основной текст (10) + 10,Основной текст + 7,Заголовок №3 + 13,Основной текст + 16,Интервал -1 pt,Основной текст (8) + Полужирный,Заголовок №11 (2) + 11 pt,Полужирный23,91"/>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10 pt1,Основной текст (36) + 11 pt,Полужирный16"/>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4b">
    <w:name w:val="Сетка таблицы4"/>
    <w:basedOn w:val="a2"/>
    <w:uiPriority w:val="59"/>
    <w:rsid w:val="00702C23"/>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2">
    <w:name w:val="Нет списка3"/>
    <w:next w:val="a3"/>
    <w:uiPriority w:val="99"/>
    <w:semiHidden/>
    <w:unhideWhenUsed/>
    <w:rsid w:val="00AF294D"/>
  </w:style>
  <w:style w:type="paragraph" w:customStyle="1" w:styleId="Style4">
    <w:name w:val="Style4"/>
    <w:basedOn w:val="a0"/>
    <w:rsid w:val="00AF294D"/>
    <w:pPr>
      <w:widowControl w:val="0"/>
      <w:autoSpaceDE w:val="0"/>
      <w:autoSpaceDN w:val="0"/>
      <w:adjustRightInd w:val="0"/>
      <w:spacing w:after="0" w:line="257" w:lineRule="exact"/>
      <w:ind w:firstLine="283"/>
      <w:jc w:val="both"/>
    </w:pPr>
    <w:rPr>
      <w:rFonts w:ascii="Cambria" w:eastAsia="Times New Roman" w:hAnsi="Cambria"/>
      <w:sz w:val="24"/>
      <w:szCs w:val="24"/>
      <w:lang w:eastAsia="ru-RU"/>
    </w:rPr>
  </w:style>
  <w:style w:type="character" w:customStyle="1" w:styleId="FontStyle40">
    <w:name w:val="Font Style40"/>
    <w:rsid w:val="00AF294D"/>
    <w:rPr>
      <w:rFonts w:ascii="Arial" w:hAnsi="Arial" w:cs="Arial"/>
      <w:b/>
      <w:bCs/>
      <w:sz w:val="18"/>
      <w:szCs w:val="18"/>
    </w:rPr>
  </w:style>
  <w:style w:type="table" w:customStyle="1" w:styleId="2ff1">
    <w:name w:val="Сетка таблицы2"/>
    <w:basedOn w:val="a2"/>
    <w:next w:val="a4"/>
    <w:uiPriority w:val="59"/>
    <w:rsid w:val="00AF29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semiHidden/>
    <w:unhideWhenUsed/>
    <w:rsid w:val="008934F0"/>
  </w:style>
  <w:style w:type="numbering" w:customStyle="1" w:styleId="5e">
    <w:name w:val="Нет списка5"/>
    <w:next w:val="a3"/>
    <w:semiHidden/>
    <w:rsid w:val="000C63B5"/>
  </w:style>
  <w:style w:type="character" w:customStyle="1" w:styleId="FontStyle15">
    <w:name w:val="Font Style15"/>
    <w:uiPriority w:val="99"/>
    <w:rsid w:val="000C63B5"/>
    <w:rPr>
      <w:rFonts w:ascii="Times New Roman" w:hAnsi="Times New Roman" w:cs="Times New Roman"/>
      <w:sz w:val="22"/>
      <w:szCs w:val="22"/>
    </w:rPr>
  </w:style>
  <w:style w:type="paragraph" w:customStyle="1" w:styleId="Style2">
    <w:name w:val="Style2"/>
    <w:basedOn w:val="a0"/>
    <w:rsid w:val="000C63B5"/>
    <w:pPr>
      <w:widowControl w:val="0"/>
      <w:autoSpaceDE w:val="0"/>
      <w:autoSpaceDN w:val="0"/>
      <w:adjustRightInd w:val="0"/>
      <w:spacing w:after="0" w:line="274" w:lineRule="exact"/>
      <w:ind w:firstLine="346"/>
      <w:jc w:val="both"/>
    </w:pPr>
    <w:rPr>
      <w:rFonts w:ascii="Times New Roman" w:hAnsi="Times New Roman"/>
      <w:sz w:val="24"/>
      <w:szCs w:val="24"/>
      <w:lang w:eastAsia="ru-RU"/>
    </w:rPr>
  </w:style>
  <w:style w:type="paragraph" w:customStyle="1" w:styleId="4-text">
    <w:name w:val="4-text"/>
    <w:basedOn w:val="a0"/>
    <w:rsid w:val="000C63B5"/>
    <w:pPr>
      <w:spacing w:before="100" w:beforeAutospacing="1" w:after="100" w:afterAutospacing="1" w:line="240" w:lineRule="auto"/>
    </w:pPr>
    <w:rPr>
      <w:rFonts w:ascii="Times New Roman" w:hAnsi="Times New Roman"/>
      <w:sz w:val="24"/>
      <w:szCs w:val="24"/>
      <w:lang w:eastAsia="ru-RU"/>
    </w:rPr>
  </w:style>
  <w:style w:type="paragraph" w:customStyle="1" w:styleId="3f3">
    <w:name w:val="Абзац списка3"/>
    <w:basedOn w:val="a0"/>
    <w:rsid w:val="000C63B5"/>
    <w:pPr>
      <w:spacing w:after="0" w:line="240" w:lineRule="auto"/>
      <w:ind w:left="720"/>
    </w:pPr>
    <w:rPr>
      <w:rFonts w:ascii="Times New Roman" w:hAnsi="Times New Roman"/>
      <w:sz w:val="24"/>
      <w:szCs w:val="24"/>
      <w:lang w:eastAsia="ru-RU"/>
    </w:rPr>
  </w:style>
  <w:style w:type="character" w:customStyle="1" w:styleId="FontStyle11">
    <w:name w:val="Font Style11"/>
    <w:uiPriority w:val="99"/>
    <w:rsid w:val="000C63B5"/>
    <w:rPr>
      <w:rFonts w:ascii="Times New Roman" w:hAnsi="Times New Roman" w:cs="Times New Roman"/>
      <w:sz w:val="22"/>
      <w:szCs w:val="22"/>
    </w:rPr>
  </w:style>
  <w:style w:type="character" w:customStyle="1" w:styleId="FontStyle13">
    <w:name w:val="Font Style13"/>
    <w:rsid w:val="000C63B5"/>
    <w:rPr>
      <w:rFonts w:ascii="Georgia" w:hAnsi="Georgia" w:cs="Georgia"/>
      <w:sz w:val="20"/>
      <w:szCs w:val="20"/>
    </w:rPr>
  </w:style>
  <w:style w:type="table" w:customStyle="1" w:styleId="3f4">
    <w:name w:val="Сетка таблицы3"/>
    <w:basedOn w:val="a2"/>
    <w:next w:val="a4"/>
    <w:uiPriority w:val="59"/>
    <w:rsid w:val="000C63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1"/>
    <w:rsid w:val="000C63B5"/>
  </w:style>
  <w:style w:type="character" w:customStyle="1" w:styleId="c11">
    <w:name w:val="c11"/>
    <w:basedOn w:val="a1"/>
    <w:rsid w:val="000C63B5"/>
  </w:style>
  <w:style w:type="paragraph" w:customStyle="1" w:styleId="c29">
    <w:name w:val="c29"/>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c120">
    <w:name w:val="c45 c120"/>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8c87">
    <w:name w:val="c88 c87"/>
    <w:basedOn w:val="a1"/>
    <w:rsid w:val="000C63B5"/>
  </w:style>
  <w:style w:type="paragraph" w:customStyle="1" w:styleId="c10">
    <w:name w:val="c10"/>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6">
    <w:name w:val="c156"/>
    <w:basedOn w:val="a1"/>
    <w:rsid w:val="000C63B5"/>
  </w:style>
  <w:style w:type="character" w:customStyle="1" w:styleId="c53c88c87c34">
    <w:name w:val="c53 c88 c87 c34"/>
    <w:basedOn w:val="a1"/>
    <w:rsid w:val="000C63B5"/>
  </w:style>
  <w:style w:type="character" w:customStyle="1" w:styleId="c5">
    <w:name w:val="c5"/>
    <w:basedOn w:val="a1"/>
    <w:rsid w:val="000C63B5"/>
  </w:style>
  <w:style w:type="paragraph" w:customStyle="1" w:styleId="c8">
    <w:name w:val="c8"/>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3c87c196c140c34">
    <w:name w:val="c53 c87 c196 c140 c34"/>
    <w:basedOn w:val="a1"/>
    <w:rsid w:val="000C63B5"/>
  </w:style>
  <w:style w:type="character" w:customStyle="1" w:styleId="c12c22">
    <w:name w:val="c12 c22"/>
    <w:basedOn w:val="a1"/>
    <w:rsid w:val="000C63B5"/>
  </w:style>
  <w:style w:type="character" w:customStyle="1" w:styleId="c12c45">
    <w:name w:val="c12 c45"/>
    <w:basedOn w:val="a1"/>
    <w:rsid w:val="000C63B5"/>
  </w:style>
  <w:style w:type="paragraph" w:customStyle="1" w:styleId="c3">
    <w:name w:val="c3"/>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1"/>
    <w:rsid w:val="000C63B5"/>
  </w:style>
  <w:style w:type="character" w:customStyle="1" w:styleId="c12c14">
    <w:name w:val="c12 c14"/>
    <w:basedOn w:val="a1"/>
    <w:rsid w:val="000C63B5"/>
  </w:style>
  <w:style w:type="paragraph" w:customStyle="1" w:styleId="c2">
    <w:name w:val="c2"/>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1"/>
    <w:uiPriority w:val="99"/>
    <w:rsid w:val="000C63B5"/>
  </w:style>
  <w:style w:type="paragraph" w:customStyle="1" w:styleId="3f5">
    <w:name w:val="Знак3 Знак Знак Знак"/>
    <w:basedOn w:val="a0"/>
    <w:rsid w:val="000C63B5"/>
    <w:pPr>
      <w:spacing w:after="160" w:line="240" w:lineRule="exact"/>
    </w:pPr>
    <w:rPr>
      <w:rFonts w:ascii="Verdana" w:eastAsia="Times New Roman" w:hAnsi="Verdana"/>
      <w:sz w:val="20"/>
      <w:szCs w:val="20"/>
      <w:lang w:eastAsia="ru-RU"/>
    </w:rPr>
  </w:style>
  <w:style w:type="character" w:customStyle="1" w:styleId="Text0">
    <w:name w:val="Text"/>
    <w:rsid w:val="000C63B5"/>
    <w:rPr>
      <w:rFonts w:ascii="SchoolBookC" w:hAnsi="SchoolBookC"/>
      <w:color w:val="000000"/>
      <w:spacing w:val="0"/>
      <w:w w:val="100"/>
      <w:position w:val="0"/>
      <w:sz w:val="22"/>
      <w:u w:val="none"/>
      <w:vertAlign w:val="baseline"/>
      <w:lang w:val="ru-RU"/>
    </w:rPr>
  </w:style>
  <w:style w:type="character" w:customStyle="1" w:styleId="FontStyle66">
    <w:name w:val="Font Style66"/>
    <w:rsid w:val="000C63B5"/>
    <w:rPr>
      <w:rFonts w:ascii="Times New Roman" w:hAnsi="Times New Roman"/>
      <w:sz w:val="22"/>
    </w:rPr>
  </w:style>
  <w:style w:type="character" w:customStyle="1" w:styleId="FontStyle58">
    <w:name w:val="Font Style58"/>
    <w:rsid w:val="000C63B5"/>
    <w:rPr>
      <w:rFonts w:ascii="Times New Roman" w:hAnsi="Times New Roman"/>
      <w:sz w:val="26"/>
    </w:rPr>
  </w:style>
  <w:style w:type="paragraph" w:customStyle="1" w:styleId="c45c18c122c126">
    <w:name w:val="c45 c18 c122 c126"/>
    <w:basedOn w:val="a0"/>
    <w:rsid w:val="000C63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1"/>
    <w:rsid w:val="000C63B5"/>
  </w:style>
  <w:style w:type="character" w:customStyle="1" w:styleId="c9c56">
    <w:name w:val="c9 c56"/>
    <w:basedOn w:val="a1"/>
    <w:rsid w:val="000C63B5"/>
  </w:style>
  <w:style w:type="character" w:customStyle="1" w:styleId="c7c104c56">
    <w:name w:val="c7 c104 c56"/>
    <w:basedOn w:val="a1"/>
    <w:rsid w:val="000C63B5"/>
  </w:style>
  <w:style w:type="numbering" w:customStyle="1" w:styleId="6b">
    <w:name w:val="Нет списка6"/>
    <w:next w:val="a3"/>
    <w:uiPriority w:val="99"/>
    <w:semiHidden/>
    <w:unhideWhenUsed/>
    <w:rsid w:val="00FB4F7C"/>
  </w:style>
  <w:style w:type="table" w:customStyle="1" w:styleId="5f">
    <w:name w:val="Сетка таблицы5"/>
    <w:basedOn w:val="a2"/>
    <w:next w:val="a4"/>
    <w:uiPriority w:val="59"/>
    <w:rsid w:val="00FB4F7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rsid w:val="00FB4F7C"/>
    <w:rPr>
      <w:rFonts w:ascii="Times New Roman" w:hAnsi="Times New Roman" w:cs="Times New Roman"/>
      <w:sz w:val="18"/>
      <w:szCs w:val="18"/>
    </w:rPr>
  </w:style>
  <w:style w:type="numbering" w:customStyle="1" w:styleId="116">
    <w:name w:val="Нет списка11"/>
    <w:next w:val="a3"/>
    <w:uiPriority w:val="99"/>
    <w:semiHidden/>
    <w:unhideWhenUsed/>
    <w:rsid w:val="00FB4F7C"/>
  </w:style>
  <w:style w:type="character" w:customStyle="1" w:styleId="WW8Num1z0">
    <w:name w:val="WW8Num1z0"/>
    <w:rsid w:val="00FB4F7C"/>
    <w:rPr>
      <w:rFonts w:ascii="Symbol" w:hAnsi="Symbol"/>
      <w:sz w:val="20"/>
    </w:rPr>
  </w:style>
  <w:style w:type="character" w:customStyle="1" w:styleId="WW8Num1z1">
    <w:name w:val="WW8Num1z1"/>
    <w:rsid w:val="00FB4F7C"/>
    <w:rPr>
      <w:rFonts w:ascii="Courier New" w:hAnsi="Courier New" w:cs="Courier New"/>
    </w:rPr>
  </w:style>
  <w:style w:type="character" w:customStyle="1" w:styleId="WW8Num1z2">
    <w:name w:val="WW8Num1z2"/>
    <w:rsid w:val="00FB4F7C"/>
    <w:rPr>
      <w:rFonts w:ascii="Wingdings" w:hAnsi="Wingdings"/>
    </w:rPr>
  </w:style>
  <w:style w:type="character" w:customStyle="1" w:styleId="WW8Num1z3">
    <w:name w:val="WW8Num1z3"/>
    <w:rsid w:val="00FB4F7C"/>
    <w:rPr>
      <w:rFonts w:ascii="Symbol" w:hAnsi="Symbol"/>
    </w:rPr>
  </w:style>
  <w:style w:type="character" w:customStyle="1" w:styleId="WW8Num3z0">
    <w:name w:val="WW8Num3z0"/>
    <w:rsid w:val="00FB4F7C"/>
    <w:rPr>
      <w:rFonts w:ascii="Symbol" w:hAnsi="Symbol"/>
      <w:sz w:val="20"/>
    </w:rPr>
  </w:style>
  <w:style w:type="character" w:customStyle="1" w:styleId="WW8Num3z1">
    <w:name w:val="WW8Num3z1"/>
    <w:rsid w:val="00FB4F7C"/>
    <w:rPr>
      <w:rFonts w:ascii="Courier New" w:hAnsi="Courier New" w:cs="Courier New"/>
    </w:rPr>
  </w:style>
  <w:style w:type="character" w:customStyle="1" w:styleId="WW8Num3z2">
    <w:name w:val="WW8Num3z2"/>
    <w:rsid w:val="00FB4F7C"/>
    <w:rPr>
      <w:rFonts w:ascii="Wingdings" w:hAnsi="Wingdings"/>
    </w:rPr>
  </w:style>
  <w:style w:type="character" w:customStyle="1" w:styleId="WW8Num3z3">
    <w:name w:val="WW8Num3z3"/>
    <w:rsid w:val="00FB4F7C"/>
    <w:rPr>
      <w:rFonts w:ascii="Symbol" w:hAnsi="Symbol"/>
    </w:rPr>
  </w:style>
  <w:style w:type="character" w:customStyle="1" w:styleId="Absatz-Standardschriftart">
    <w:name w:val="Absatz-Standardschriftart"/>
    <w:rsid w:val="00FB4F7C"/>
  </w:style>
  <w:style w:type="character" w:customStyle="1" w:styleId="WW8Num2z0">
    <w:name w:val="WW8Num2z0"/>
    <w:uiPriority w:val="99"/>
    <w:rsid w:val="00FB4F7C"/>
    <w:rPr>
      <w:rFonts w:ascii="Symbol" w:hAnsi="Symbol"/>
      <w:sz w:val="20"/>
    </w:rPr>
  </w:style>
  <w:style w:type="character" w:customStyle="1" w:styleId="WW8Num4z0">
    <w:name w:val="WW8Num4z0"/>
    <w:rsid w:val="00FB4F7C"/>
    <w:rPr>
      <w:rFonts w:ascii="Symbol" w:hAnsi="Symbol"/>
      <w:sz w:val="20"/>
    </w:rPr>
  </w:style>
  <w:style w:type="character" w:customStyle="1" w:styleId="WW8Num5z0">
    <w:name w:val="WW8Num5z0"/>
    <w:rsid w:val="00FB4F7C"/>
    <w:rPr>
      <w:rFonts w:ascii="Symbol" w:hAnsi="Symbol"/>
      <w:sz w:val="20"/>
    </w:rPr>
  </w:style>
  <w:style w:type="character" w:customStyle="1" w:styleId="WW8Num6z0">
    <w:name w:val="WW8Num6z0"/>
    <w:rsid w:val="00FB4F7C"/>
    <w:rPr>
      <w:rFonts w:ascii="Symbol" w:hAnsi="Symbol"/>
    </w:rPr>
  </w:style>
  <w:style w:type="character" w:customStyle="1" w:styleId="WW8Num6z1">
    <w:name w:val="WW8Num6z1"/>
    <w:rsid w:val="00FB4F7C"/>
    <w:rPr>
      <w:rFonts w:ascii="Courier New" w:hAnsi="Courier New" w:cs="Courier New"/>
    </w:rPr>
  </w:style>
  <w:style w:type="character" w:customStyle="1" w:styleId="WW8Num6z2">
    <w:name w:val="WW8Num6z2"/>
    <w:rsid w:val="00FB4F7C"/>
    <w:rPr>
      <w:rFonts w:ascii="Wingdings" w:hAnsi="Wingdings"/>
    </w:rPr>
  </w:style>
  <w:style w:type="character" w:customStyle="1" w:styleId="WW8Num7z0">
    <w:name w:val="WW8Num7z0"/>
    <w:rsid w:val="00FB4F7C"/>
    <w:rPr>
      <w:rFonts w:ascii="Symbol" w:hAnsi="Symbol"/>
      <w:sz w:val="20"/>
    </w:rPr>
  </w:style>
  <w:style w:type="character" w:customStyle="1" w:styleId="WW8Num8z0">
    <w:name w:val="WW8Num8z0"/>
    <w:rsid w:val="00FB4F7C"/>
    <w:rPr>
      <w:rFonts w:ascii="Times New Roman" w:hAnsi="Times New Roman" w:cs="Times New Roman"/>
      <w:color w:val="000000"/>
    </w:rPr>
  </w:style>
  <w:style w:type="character" w:customStyle="1" w:styleId="WW8Num8z1">
    <w:name w:val="WW8Num8z1"/>
    <w:rsid w:val="00FB4F7C"/>
    <w:rPr>
      <w:rFonts w:ascii="Courier New" w:hAnsi="Courier New" w:cs="Courier New"/>
    </w:rPr>
  </w:style>
  <w:style w:type="character" w:customStyle="1" w:styleId="WW8Num8z2">
    <w:name w:val="WW8Num8z2"/>
    <w:rsid w:val="00FB4F7C"/>
    <w:rPr>
      <w:rFonts w:ascii="Wingdings" w:hAnsi="Wingdings"/>
    </w:rPr>
  </w:style>
  <w:style w:type="character" w:customStyle="1" w:styleId="WW8Num8z3">
    <w:name w:val="WW8Num8z3"/>
    <w:rsid w:val="00FB4F7C"/>
    <w:rPr>
      <w:rFonts w:ascii="Symbol" w:hAnsi="Symbol"/>
    </w:rPr>
  </w:style>
  <w:style w:type="character" w:customStyle="1" w:styleId="WW8Num9z0">
    <w:name w:val="WW8Num9z0"/>
    <w:rsid w:val="00FB4F7C"/>
    <w:rPr>
      <w:rFonts w:ascii="Symbol" w:hAnsi="Symbol"/>
      <w:sz w:val="20"/>
    </w:rPr>
  </w:style>
  <w:style w:type="character" w:customStyle="1" w:styleId="WW8Num10z0">
    <w:name w:val="WW8Num10z0"/>
    <w:rsid w:val="00FB4F7C"/>
    <w:rPr>
      <w:rFonts w:ascii="Symbol" w:hAnsi="Symbol"/>
      <w:sz w:val="20"/>
    </w:rPr>
  </w:style>
  <w:style w:type="character" w:customStyle="1" w:styleId="WW8Num11z0">
    <w:name w:val="WW8Num11z0"/>
    <w:rsid w:val="00FB4F7C"/>
    <w:rPr>
      <w:rFonts w:ascii="Symbol" w:hAnsi="Symbol"/>
      <w:sz w:val="20"/>
    </w:rPr>
  </w:style>
  <w:style w:type="character" w:customStyle="1" w:styleId="WW8Num12z0">
    <w:name w:val="WW8Num12z0"/>
    <w:rsid w:val="00FB4F7C"/>
    <w:rPr>
      <w:rFonts w:ascii="Symbol" w:hAnsi="Symbol"/>
      <w:sz w:val="20"/>
    </w:rPr>
  </w:style>
  <w:style w:type="character" w:customStyle="1" w:styleId="WW8Num13z0">
    <w:name w:val="WW8Num13z0"/>
    <w:rsid w:val="00FB4F7C"/>
    <w:rPr>
      <w:rFonts w:ascii="Symbol" w:hAnsi="Symbol"/>
      <w:sz w:val="20"/>
    </w:rPr>
  </w:style>
  <w:style w:type="character" w:customStyle="1" w:styleId="WW8Num14z0">
    <w:name w:val="WW8Num14z0"/>
    <w:rsid w:val="00FB4F7C"/>
    <w:rPr>
      <w:rFonts w:ascii="Symbol" w:hAnsi="Symbol"/>
      <w:sz w:val="20"/>
    </w:rPr>
  </w:style>
  <w:style w:type="paragraph" w:styleId="affffff3">
    <w:name w:val="List"/>
    <w:basedOn w:val="afa"/>
    <w:rsid w:val="00FB4F7C"/>
    <w:pPr>
      <w:suppressAutoHyphens/>
    </w:pPr>
    <w:rPr>
      <w:rFonts w:eastAsia="Calibri" w:cs="Mangal"/>
      <w:lang w:eastAsia="ar-SA"/>
    </w:rPr>
  </w:style>
  <w:style w:type="paragraph" w:customStyle="1" w:styleId="Standard">
    <w:name w:val="Standard"/>
    <w:uiPriority w:val="99"/>
    <w:rsid w:val="00FB4F7C"/>
    <w:pPr>
      <w:widowControl w:val="0"/>
      <w:suppressAutoHyphens/>
      <w:textAlignment w:val="baseline"/>
    </w:pPr>
    <w:rPr>
      <w:rFonts w:ascii="Times New Roman" w:eastAsia="Andale Sans UI" w:hAnsi="Times New Roman" w:cs="Tahoma"/>
      <w:kern w:val="1"/>
      <w:sz w:val="24"/>
      <w:szCs w:val="24"/>
      <w:lang w:val="de-DE" w:eastAsia="fa-IR" w:bidi="fa-IR"/>
    </w:rPr>
  </w:style>
  <w:style w:type="table" w:customStyle="1" w:styleId="117">
    <w:name w:val="Сетка таблицы11"/>
    <w:basedOn w:val="a2"/>
    <w:next w:val="a4"/>
    <w:uiPriority w:val="59"/>
    <w:rsid w:val="00FB4F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enturySchoolbook95pt">
    <w:name w:val="Основной текст + Century Schoolbook;9;5 pt"/>
    <w:basedOn w:val="a1"/>
    <w:rsid w:val="00FB4F7C"/>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character" w:customStyle="1" w:styleId="CenturySchoolbook95pt0">
    <w:name w:val="Основной текст + Century Schoolbook;9;5 pt;Курсив"/>
    <w:basedOn w:val="a1"/>
    <w:rsid w:val="00FB4F7C"/>
    <w:rPr>
      <w:rFonts w:ascii="Century Schoolbook" w:eastAsia="Century Schoolbook" w:hAnsi="Century Schoolbook" w:cs="Century Schoolbook"/>
      <w:b w:val="0"/>
      <w:bCs w:val="0"/>
      <w:i/>
      <w:iCs/>
      <w:smallCaps w:val="0"/>
      <w:strike w:val="0"/>
      <w:color w:val="000000"/>
      <w:spacing w:val="0"/>
      <w:w w:val="100"/>
      <w:position w:val="0"/>
      <w:sz w:val="19"/>
      <w:szCs w:val="19"/>
      <w:u w:val="none"/>
      <w:lang w:val="en-US"/>
    </w:rPr>
  </w:style>
  <w:style w:type="character" w:customStyle="1" w:styleId="FranklinGothicBook125pt-1pt">
    <w:name w:val="Основной текст + Franklin Gothic Book;12;5 pt;Интервал -1 pt"/>
    <w:basedOn w:val="af8"/>
    <w:rsid w:val="00FB4F7C"/>
    <w:rPr>
      <w:rFonts w:ascii="Franklin Gothic Book" w:eastAsia="Franklin Gothic Book" w:hAnsi="Franklin Gothic Book" w:cs="Franklin Gothic Book"/>
      <w:color w:val="000000"/>
      <w:spacing w:val="-20"/>
      <w:w w:val="100"/>
      <w:position w:val="0"/>
      <w:sz w:val="25"/>
      <w:szCs w:val="25"/>
      <w:shd w:val="clear" w:color="auto" w:fill="FFFFFF"/>
      <w:lang w:val="en-US"/>
    </w:rPr>
  </w:style>
  <w:style w:type="character" w:customStyle="1" w:styleId="CenturySchoolbook9pt0pt">
    <w:name w:val="Основной текст + Century Schoolbook;9 pt;Полужирный;Курсив;Интервал 0 pt"/>
    <w:basedOn w:val="af8"/>
    <w:rsid w:val="00FB4F7C"/>
    <w:rPr>
      <w:rFonts w:ascii="Century Schoolbook" w:eastAsia="Century Schoolbook" w:hAnsi="Century Schoolbook" w:cs="Century Schoolbook"/>
      <w:b/>
      <w:bCs/>
      <w:i/>
      <w:iCs/>
      <w:smallCaps w:val="0"/>
      <w:strike w:val="0"/>
      <w:color w:val="000000"/>
      <w:spacing w:val="-10"/>
      <w:w w:val="100"/>
      <w:position w:val="0"/>
      <w:sz w:val="18"/>
      <w:szCs w:val="18"/>
      <w:u w:val="none"/>
      <w:shd w:val="clear" w:color="auto" w:fill="FFFFFF"/>
      <w:lang w:val="en-US"/>
    </w:rPr>
  </w:style>
  <w:style w:type="character" w:customStyle="1" w:styleId="3Exact3">
    <w:name w:val="Основной текст (3) Exact"/>
    <w:basedOn w:val="a1"/>
    <w:rsid w:val="00FB4F7C"/>
    <w:rPr>
      <w:b/>
      <w:bCs/>
      <w:spacing w:val="-12"/>
      <w:sz w:val="13"/>
      <w:szCs w:val="13"/>
      <w:shd w:val="clear" w:color="auto" w:fill="FFFFFF"/>
      <w:lang w:val="en-US"/>
    </w:rPr>
  </w:style>
  <w:style w:type="character" w:customStyle="1" w:styleId="TrebuchetMS8pt">
    <w:name w:val="Основной текст + Trebuchet MS;8 pt"/>
    <w:basedOn w:val="af8"/>
    <w:rsid w:val="00FB4F7C"/>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105pt">
    <w:name w:val="Основной текст + 10;5 pt;Курсив"/>
    <w:basedOn w:val="af8"/>
    <w:rsid w:val="00FB4F7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95pt">
    <w:name w:val="Основной текст + 9;5 pt"/>
    <w:basedOn w:val="af8"/>
    <w:rsid w:val="00FB4F7C"/>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rPr>
  </w:style>
  <w:style w:type="character" w:customStyle="1" w:styleId="SegoeUI85pt">
    <w:name w:val="Основной текст + Segoe UI;8;5 pt;Полужирный"/>
    <w:basedOn w:val="af8"/>
    <w:rsid w:val="00FB4F7C"/>
    <w:rPr>
      <w:rFonts w:ascii="Segoe UI" w:eastAsia="Segoe UI" w:hAnsi="Segoe UI" w:cs="Segoe UI"/>
      <w:b/>
      <w:bCs/>
      <w:i w:val="0"/>
      <w:iCs w:val="0"/>
      <w:smallCaps w:val="0"/>
      <w:strike w:val="0"/>
      <w:color w:val="000000"/>
      <w:spacing w:val="0"/>
      <w:w w:val="100"/>
      <w:position w:val="0"/>
      <w:sz w:val="17"/>
      <w:szCs w:val="17"/>
      <w:u w:val="none"/>
      <w:shd w:val="clear" w:color="auto" w:fill="FFFFFF"/>
      <w:lang w:val="ru-RU"/>
    </w:rPr>
  </w:style>
  <w:style w:type="character" w:customStyle="1" w:styleId="95pt0">
    <w:name w:val="Основной текст + 9;5 pt;Курсив"/>
    <w:basedOn w:val="af8"/>
    <w:rsid w:val="00FB4F7C"/>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en-US"/>
    </w:rPr>
  </w:style>
  <w:style w:type="character" w:customStyle="1" w:styleId="CenturySchoolbook">
    <w:name w:val="Основной текст + Century Schoolbook"/>
    <w:basedOn w:val="af8"/>
    <w:rsid w:val="00FB4F7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rPr>
  </w:style>
  <w:style w:type="character" w:customStyle="1" w:styleId="CenturySchoolbook95pt1">
    <w:name w:val="Основной текст + Century Schoolbook;9;5 pt;Полужирный;Курсив"/>
    <w:basedOn w:val="af8"/>
    <w:rsid w:val="00FB4F7C"/>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en-US"/>
    </w:rPr>
  </w:style>
  <w:style w:type="character" w:customStyle="1" w:styleId="CenturySchoolbook0">
    <w:name w:val="Основной текст + Century Schoolbook;Курсив"/>
    <w:basedOn w:val="af8"/>
    <w:rsid w:val="00FB4F7C"/>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en-US"/>
    </w:rPr>
  </w:style>
  <w:style w:type="character" w:customStyle="1" w:styleId="CenturySchoolbook9pt">
    <w:name w:val="Основной текст + Century Schoolbook;9 pt;Полужирный"/>
    <w:basedOn w:val="af8"/>
    <w:rsid w:val="00FB4F7C"/>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en-US"/>
    </w:rPr>
  </w:style>
  <w:style w:type="character" w:customStyle="1" w:styleId="affffff4">
    <w:name w:val="Основной текст + Полужирный;Курсив"/>
    <w:basedOn w:val="af8"/>
    <w:rsid w:val="00FB4F7C"/>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en-US"/>
    </w:rPr>
  </w:style>
  <w:style w:type="character" w:customStyle="1" w:styleId="10pt">
    <w:name w:val="Основной текст + 10 pt"/>
    <w:basedOn w:val="af8"/>
    <w:rsid w:val="00FB4F7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
    <w:basedOn w:val="af8"/>
    <w:rsid w:val="00FB4F7C"/>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en-US"/>
    </w:rPr>
  </w:style>
  <w:style w:type="character" w:customStyle="1" w:styleId="10pt1">
    <w:name w:val="Основной текст + 10 pt;Курсив"/>
    <w:basedOn w:val="af8"/>
    <w:rsid w:val="00FB4F7C"/>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en-US"/>
    </w:rPr>
  </w:style>
  <w:style w:type="character" w:customStyle="1" w:styleId="TrebuchetMS85pt">
    <w:name w:val="Основной текст + Trebuchet MS;8;5 pt"/>
    <w:basedOn w:val="af8"/>
    <w:rsid w:val="00FB4F7C"/>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rPr>
  </w:style>
  <w:style w:type="character" w:customStyle="1" w:styleId="CenturySchoolbook105pt">
    <w:name w:val="Основной текст + Century Schoolbook;10;5 pt;Курсив"/>
    <w:basedOn w:val="af8"/>
    <w:rsid w:val="00FB4F7C"/>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en-US"/>
    </w:rPr>
  </w:style>
  <w:style w:type="character" w:customStyle="1" w:styleId="CenturySchoolbook105pt0">
    <w:name w:val="Основной текст + Century Schoolbook;10;5 pt"/>
    <w:basedOn w:val="af8"/>
    <w:rsid w:val="00FB4F7C"/>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shd w:val="clear" w:color="auto" w:fill="FFFFFF"/>
      <w:lang w:val="ru-RU"/>
    </w:rPr>
  </w:style>
  <w:style w:type="character" w:customStyle="1" w:styleId="TrebuchetMS9pt">
    <w:name w:val="Основной текст + Trebuchet MS;9 pt"/>
    <w:basedOn w:val="af8"/>
    <w:rsid w:val="00FB4F7C"/>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rPr>
  </w:style>
  <w:style w:type="character" w:customStyle="1" w:styleId="14pt">
    <w:name w:val="Основной текст + 14 pt;Курсив"/>
    <w:basedOn w:val="af8"/>
    <w:rsid w:val="00FB4F7C"/>
    <w:rPr>
      <w:rFonts w:ascii="Century Schoolbook" w:eastAsia="Century Schoolbook" w:hAnsi="Century Schoolbook" w:cs="Century Schoolbook"/>
      <w:b w:val="0"/>
      <w:bCs w:val="0"/>
      <w:i/>
      <w:iCs/>
      <w:smallCaps w:val="0"/>
      <w:strike w:val="0"/>
      <w:color w:val="000000"/>
      <w:spacing w:val="0"/>
      <w:w w:val="100"/>
      <w:position w:val="0"/>
      <w:sz w:val="28"/>
      <w:szCs w:val="28"/>
      <w:u w:val="none"/>
      <w:shd w:val="clear" w:color="auto" w:fill="FFFFFF"/>
    </w:rPr>
  </w:style>
  <w:style w:type="character" w:customStyle="1" w:styleId="8pt0pt">
    <w:name w:val="Основной текст + 8 pt;Полужирный;Интервал 0 pt"/>
    <w:basedOn w:val="af8"/>
    <w:rsid w:val="00FB4F7C"/>
    <w:rPr>
      <w:rFonts w:ascii="Century Schoolbook" w:eastAsia="Century Schoolbook" w:hAnsi="Century Schoolbook" w:cs="Century Schoolbook"/>
      <w:b/>
      <w:bCs/>
      <w:i w:val="0"/>
      <w:iCs w:val="0"/>
      <w:smallCaps w:val="0"/>
      <w:strike w:val="0"/>
      <w:color w:val="000000"/>
      <w:spacing w:val="10"/>
      <w:w w:val="100"/>
      <w:position w:val="0"/>
      <w:sz w:val="16"/>
      <w:szCs w:val="16"/>
      <w:u w:val="none"/>
      <w:shd w:val="clear" w:color="auto" w:fill="FFFFFF"/>
      <w:lang w:val="en-US"/>
    </w:rPr>
  </w:style>
  <w:style w:type="character" w:customStyle="1" w:styleId="8pt">
    <w:name w:val="Основной текст + 8 pt"/>
    <w:aliases w:val="Курсив26"/>
    <w:basedOn w:val="af8"/>
    <w:rsid w:val="00FB4F7C"/>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shd w:val="clear" w:color="auto" w:fill="FFFFFF"/>
      <w:lang w:val="ru-RU"/>
    </w:rPr>
  </w:style>
  <w:style w:type="character" w:customStyle="1" w:styleId="Exact2">
    <w:name w:val="Основной текст Exact"/>
    <w:basedOn w:val="a1"/>
    <w:rsid w:val="00FB4F7C"/>
    <w:rPr>
      <w:rFonts w:ascii="Century Schoolbook" w:eastAsia="Century Schoolbook" w:hAnsi="Century Schoolbook" w:cs="Century Schoolbook"/>
      <w:b w:val="0"/>
      <w:bCs w:val="0"/>
      <w:i w:val="0"/>
      <w:iCs w:val="0"/>
      <w:smallCaps w:val="0"/>
      <w:strike w:val="0"/>
      <w:spacing w:val="2"/>
      <w:sz w:val="16"/>
      <w:szCs w:val="16"/>
      <w:u w:val="none"/>
    </w:rPr>
  </w:style>
  <w:style w:type="character" w:customStyle="1" w:styleId="Tahoma75pt0ptExact">
    <w:name w:val="Основной текст + Tahoma;7;5 pt;Полужирный;Курсив;Интервал 0 pt Exact"/>
    <w:basedOn w:val="af8"/>
    <w:rsid w:val="00FB4F7C"/>
    <w:rPr>
      <w:rFonts w:ascii="Tahoma" w:eastAsia="Tahoma" w:hAnsi="Tahoma" w:cs="Tahoma"/>
      <w:b/>
      <w:bCs/>
      <w:i/>
      <w:iCs/>
      <w:smallCaps w:val="0"/>
      <w:strike w:val="0"/>
      <w:color w:val="000000"/>
      <w:spacing w:val="0"/>
      <w:w w:val="100"/>
      <w:position w:val="0"/>
      <w:sz w:val="15"/>
      <w:szCs w:val="15"/>
      <w:u w:val="none"/>
      <w:shd w:val="clear" w:color="auto" w:fill="FFFFFF"/>
    </w:rPr>
  </w:style>
  <w:style w:type="character" w:customStyle="1" w:styleId="0ptExact">
    <w:name w:val="Основной текст + Курсив;Интервал 0 pt Exact"/>
    <w:basedOn w:val="af8"/>
    <w:rsid w:val="00FB4F7C"/>
    <w:rPr>
      <w:rFonts w:ascii="Century Schoolbook" w:eastAsia="Century Schoolbook" w:hAnsi="Century Schoolbook" w:cs="Century Schoolbook"/>
      <w:b w:val="0"/>
      <w:bCs w:val="0"/>
      <w:i/>
      <w:iCs/>
      <w:smallCaps w:val="0"/>
      <w:strike w:val="0"/>
      <w:color w:val="000000"/>
      <w:spacing w:val="-1"/>
      <w:w w:val="100"/>
      <w:position w:val="0"/>
      <w:sz w:val="16"/>
      <w:szCs w:val="16"/>
      <w:u w:val="none"/>
      <w:shd w:val="clear" w:color="auto" w:fill="FFFFFF"/>
      <w:lang w:val="en-US"/>
    </w:rPr>
  </w:style>
  <w:style w:type="character" w:customStyle="1" w:styleId="0ptExact0">
    <w:name w:val="Основной текст + Интервал 0 pt Exact"/>
    <w:basedOn w:val="af8"/>
    <w:rsid w:val="00FB4F7C"/>
    <w:rPr>
      <w:rFonts w:ascii="Century Schoolbook" w:eastAsia="Century Schoolbook" w:hAnsi="Century Schoolbook" w:cs="Century Schoolbook"/>
      <w:b w:val="0"/>
      <w:bCs w:val="0"/>
      <w:i w:val="0"/>
      <w:iCs w:val="0"/>
      <w:smallCaps w:val="0"/>
      <w:strike w:val="0"/>
      <w:color w:val="000000"/>
      <w:spacing w:val="4"/>
      <w:w w:val="100"/>
      <w:position w:val="0"/>
      <w:sz w:val="16"/>
      <w:szCs w:val="16"/>
      <w:u w:val="none"/>
      <w:shd w:val="clear" w:color="auto" w:fill="FFFFFF"/>
    </w:rPr>
  </w:style>
  <w:style w:type="character" w:customStyle="1" w:styleId="4Exact0">
    <w:name w:val="Основной текст (4) Exact"/>
    <w:basedOn w:val="a1"/>
    <w:rsid w:val="00FB4F7C"/>
    <w:rPr>
      <w:spacing w:val="-28"/>
      <w:sz w:val="14"/>
      <w:szCs w:val="14"/>
      <w:shd w:val="clear" w:color="auto" w:fill="FFFFFF"/>
      <w:lang w:val="en-US"/>
    </w:rPr>
  </w:style>
  <w:style w:type="character" w:customStyle="1" w:styleId="5Exact0">
    <w:name w:val="Основной текст (5) Exact"/>
    <w:basedOn w:val="a1"/>
    <w:rsid w:val="00FB4F7C"/>
    <w:rPr>
      <w:rFonts w:ascii="Century Schoolbook" w:eastAsia="Century Schoolbook" w:hAnsi="Century Schoolbook" w:cs="Century Schoolbook"/>
      <w:spacing w:val="-12"/>
      <w:sz w:val="13"/>
      <w:szCs w:val="13"/>
      <w:shd w:val="clear" w:color="auto" w:fill="FFFFFF"/>
    </w:rPr>
  </w:style>
  <w:style w:type="character" w:customStyle="1" w:styleId="TrebuchetMS8pt0ptExact">
    <w:name w:val="Основной текст + Trebuchet MS;8 pt;Интервал 0 pt Exact"/>
    <w:basedOn w:val="af8"/>
    <w:rsid w:val="00FB4F7C"/>
    <w:rPr>
      <w:rFonts w:ascii="Trebuchet MS" w:eastAsia="Trebuchet MS" w:hAnsi="Trebuchet MS" w:cs="Trebuchet MS"/>
      <w:b w:val="0"/>
      <w:bCs w:val="0"/>
      <w:i w:val="0"/>
      <w:iCs w:val="0"/>
      <w:smallCaps w:val="0"/>
      <w:strike w:val="0"/>
      <w:color w:val="000000"/>
      <w:spacing w:val="-2"/>
      <w:w w:val="100"/>
      <w:position w:val="0"/>
      <w:sz w:val="16"/>
      <w:szCs w:val="16"/>
      <w:u w:val="none"/>
      <w:shd w:val="clear" w:color="auto" w:fill="FFFFFF"/>
      <w:lang w:val="en-US"/>
    </w:rPr>
  </w:style>
  <w:style w:type="character" w:customStyle="1" w:styleId="Exact3">
    <w:name w:val="Основной текст + Курсив Exact"/>
    <w:basedOn w:val="af8"/>
    <w:rsid w:val="00FB4F7C"/>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en-US"/>
    </w:rPr>
  </w:style>
  <w:style w:type="character" w:customStyle="1" w:styleId="40ptExact">
    <w:name w:val="Подпись к картинке (4) + Полужирный;Интервал 0 pt Exact"/>
    <w:basedOn w:val="4Exact"/>
    <w:rsid w:val="00FB4F7C"/>
    <w:rPr>
      <w:rFonts w:ascii="Century Schoolbook" w:eastAsia="Century Schoolbook" w:hAnsi="Century Schoolbook" w:cs="Century Schoolbook"/>
      <w:b/>
      <w:bCs/>
      <w:i/>
      <w:iCs/>
      <w:color w:val="000000"/>
      <w:spacing w:val="4"/>
      <w:w w:val="100"/>
      <w:position w:val="0"/>
      <w:sz w:val="18"/>
      <w:szCs w:val="18"/>
      <w:shd w:val="clear" w:color="auto" w:fill="FFFFFF"/>
      <w:lang w:val="en-US" w:bidi="en-US"/>
    </w:rPr>
  </w:style>
  <w:style w:type="character" w:customStyle="1" w:styleId="30ptExact">
    <w:name w:val="Основной текст (3) + Полужирный;Курсив;Интервал 0 pt Exact"/>
    <w:basedOn w:val="3Exact3"/>
    <w:rsid w:val="00FB4F7C"/>
    <w:rPr>
      <w:rFonts w:ascii="Century Schoolbook" w:eastAsia="Century Schoolbook" w:hAnsi="Century Schoolbook" w:cs="Century Schoolbook"/>
      <w:b/>
      <w:bCs/>
      <w:i/>
      <w:iCs/>
      <w:smallCaps w:val="0"/>
      <w:strike w:val="0"/>
      <w:color w:val="000000"/>
      <w:spacing w:val="4"/>
      <w:w w:val="100"/>
      <w:position w:val="0"/>
      <w:sz w:val="18"/>
      <w:szCs w:val="18"/>
      <w:u w:val="none"/>
      <w:shd w:val="clear" w:color="auto" w:fill="FFFFFF"/>
      <w:lang w:val="en-US"/>
    </w:rPr>
  </w:style>
  <w:style w:type="character" w:customStyle="1" w:styleId="40ptExact0">
    <w:name w:val="Основной текст (4) + Курсив;Интервал 0 pt Exact"/>
    <w:basedOn w:val="4Exact0"/>
    <w:rsid w:val="00FB4F7C"/>
    <w:rPr>
      <w:rFonts w:ascii="Century Schoolbook" w:eastAsia="Century Schoolbook" w:hAnsi="Century Schoolbook" w:cs="Century Schoolbook"/>
      <w:b/>
      <w:bCs/>
      <w:i/>
      <w:iCs/>
      <w:smallCaps w:val="0"/>
      <w:strike w:val="0"/>
      <w:color w:val="000000"/>
      <w:spacing w:val="2"/>
      <w:w w:val="100"/>
      <w:position w:val="0"/>
      <w:sz w:val="19"/>
      <w:szCs w:val="19"/>
      <w:u w:val="none"/>
      <w:shd w:val="clear" w:color="auto" w:fill="FFFFFF"/>
      <w:lang w:val="en-US"/>
    </w:rPr>
  </w:style>
  <w:style w:type="character" w:customStyle="1" w:styleId="20ptExact">
    <w:name w:val="Основной текст (2) + Полужирный;Не курсив;Интервал 0 pt Exact"/>
    <w:basedOn w:val="2Exact2"/>
    <w:rsid w:val="00FB4F7C"/>
    <w:rPr>
      <w:rFonts w:ascii="Century Schoolbook" w:eastAsia="Century Schoolbook" w:hAnsi="Century Schoolbook" w:cs="Century Schoolbook" w:hint="default"/>
      <w:b/>
      <w:bCs/>
      <w:i/>
      <w:iCs/>
      <w:smallCaps w:val="0"/>
      <w:strike w:val="0"/>
      <w:dstrike w:val="0"/>
      <w:color w:val="000000"/>
      <w:spacing w:val="-4"/>
      <w:w w:val="100"/>
      <w:position w:val="0"/>
      <w:sz w:val="19"/>
      <w:szCs w:val="19"/>
      <w:u w:val="none"/>
      <w:effect w:val="none"/>
      <w:shd w:val="clear" w:color="auto" w:fill="FFFFFF"/>
      <w:lang w:val="en-US"/>
    </w:rPr>
  </w:style>
  <w:style w:type="character" w:customStyle="1" w:styleId="0ptExact1">
    <w:name w:val="Основной текст + Полужирный;Интервал 0 pt Exact"/>
    <w:basedOn w:val="af8"/>
    <w:rsid w:val="00FB4F7C"/>
    <w:rPr>
      <w:rFonts w:ascii="Century Schoolbook" w:eastAsia="Century Schoolbook" w:hAnsi="Century Schoolbook" w:cs="Century Schoolbook"/>
      <w:b/>
      <w:bCs/>
      <w:i w:val="0"/>
      <w:iCs w:val="0"/>
      <w:smallCaps w:val="0"/>
      <w:strike w:val="0"/>
      <w:color w:val="000000"/>
      <w:spacing w:val="-4"/>
      <w:w w:val="100"/>
      <w:position w:val="0"/>
      <w:sz w:val="19"/>
      <w:szCs w:val="19"/>
      <w:u w:val="none"/>
      <w:shd w:val="clear" w:color="auto" w:fill="FFFFFF"/>
      <w:lang w:val="en-US"/>
    </w:rPr>
  </w:style>
  <w:style w:type="character" w:customStyle="1" w:styleId="10pt2">
    <w:name w:val="Основной текст + 10 pt;Не полужирный"/>
    <w:basedOn w:val="af8"/>
    <w:rsid w:val="00FB4F7C"/>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rPr>
  </w:style>
  <w:style w:type="character" w:customStyle="1" w:styleId="10pt3">
    <w:name w:val="Основной текст + 10 pt;Не полужирный;Курсив"/>
    <w:basedOn w:val="af8"/>
    <w:rsid w:val="00FB4F7C"/>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en-US"/>
    </w:rPr>
  </w:style>
  <w:style w:type="character" w:customStyle="1" w:styleId="1ff4">
    <w:name w:val="Верхний колонтитул Знак1"/>
    <w:basedOn w:val="a1"/>
    <w:uiPriority w:val="99"/>
    <w:rsid w:val="00FB4F7C"/>
    <w:rPr>
      <w:rFonts w:ascii="Times New Roman" w:eastAsia="Times New Roman" w:hAnsi="Times New Roman" w:cs="Times New Roman"/>
      <w:lang w:eastAsia="ru-RU"/>
    </w:rPr>
  </w:style>
  <w:style w:type="character" w:customStyle="1" w:styleId="216">
    <w:name w:val="Основной текст с отступом 2 Знак1"/>
    <w:basedOn w:val="a1"/>
    <w:uiPriority w:val="99"/>
    <w:semiHidden/>
    <w:rsid w:val="00FB4F7C"/>
    <w:rPr>
      <w:rFonts w:ascii="Times New Roman" w:eastAsia="Times New Roman" w:hAnsi="Times New Roman" w:cs="Times New Roman"/>
      <w:lang w:eastAsia="ru-RU"/>
    </w:rPr>
  </w:style>
  <w:style w:type="character" w:customStyle="1" w:styleId="1ff5">
    <w:name w:val="Текст Знак1"/>
    <w:basedOn w:val="a1"/>
    <w:uiPriority w:val="99"/>
    <w:semiHidden/>
    <w:rsid w:val="00FB4F7C"/>
    <w:rPr>
      <w:rFonts w:ascii="Consolas" w:eastAsia="Times New Roman" w:hAnsi="Consolas" w:cs="Consolas"/>
      <w:sz w:val="21"/>
      <w:szCs w:val="21"/>
      <w:lang w:eastAsia="ru-RU"/>
    </w:rPr>
  </w:style>
  <w:style w:type="paragraph" w:customStyle="1" w:styleId="maintext">
    <w:name w:val="maintext"/>
    <w:basedOn w:val="a0"/>
    <w:uiPriority w:val="99"/>
    <w:rsid w:val="00FB4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2">
    <w:name w:val="Style12"/>
    <w:basedOn w:val="a0"/>
    <w:uiPriority w:val="99"/>
    <w:rsid w:val="00FB4F7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uiPriority w:val="99"/>
    <w:rsid w:val="00FB4F7C"/>
    <w:pPr>
      <w:widowControl w:val="0"/>
      <w:autoSpaceDE w:val="0"/>
      <w:autoSpaceDN w:val="0"/>
      <w:adjustRightInd w:val="0"/>
      <w:spacing w:after="0" w:line="321" w:lineRule="exact"/>
      <w:ind w:firstLine="715"/>
      <w:jc w:val="both"/>
    </w:pPr>
    <w:rPr>
      <w:rFonts w:ascii="Times New Roman" w:eastAsia="Times New Roman" w:hAnsi="Times New Roman"/>
      <w:sz w:val="24"/>
      <w:szCs w:val="24"/>
      <w:lang w:eastAsia="ru-RU"/>
    </w:rPr>
  </w:style>
  <w:style w:type="paragraph" w:customStyle="1" w:styleId="Style14">
    <w:name w:val="Style14"/>
    <w:basedOn w:val="a0"/>
    <w:uiPriority w:val="99"/>
    <w:rsid w:val="00FB4F7C"/>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
    <w:name w:val="Style15"/>
    <w:basedOn w:val="a0"/>
    <w:uiPriority w:val="99"/>
    <w:rsid w:val="00FB4F7C"/>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6">
    <w:name w:val="Style16"/>
    <w:basedOn w:val="a0"/>
    <w:uiPriority w:val="99"/>
    <w:rsid w:val="00FB4F7C"/>
    <w:pPr>
      <w:widowControl w:val="0"/>
      <w:autoSpaceDE w:val="0"/>
      <w:autoSpaceDN w:val="0"/>
      <w:adjustRightInd w:val="0"/>
      <w:spacing w:after="0" w:line="259" w:lineRule="exact"/>
      <w:ind w:hanging="562"/>
      <w:jc w:val="both"/>
    </w:pPr>
    <w:rPr>
      <w:rFonts w:ascii="Times New Roman" w:eastAsia="Times New Roman" w:hAnsi="Times New Roman"/>
      <w:sz w:val="24"/>
      <w:szCs w:val="24"/>
      <w:lang w:eastAsia="ru-RU"/>
    </w:rPr>
  </w:style>
  <w:style w:type="paragraph" w:customStyle="1" w:styleId="Style19">
    <w:name w:val="Style19"/>
    <w:basedOn w:val="a0"/>
    <w:uiPriority w:val="99"/>
    <w:rsid w:val="00FB4F7C"/>
    <w:pPr>
      <w:widowControl w:val="0"/>
      <w:autoSpaceDE w:val="0"/>
      <w:autoSpaceDN w:val="0"/>
      <w:adjustRightInd w:val="0"/>
      <w:spacing w:after="0" w:line="319" w:lineRule="exact"/>
      <w:jc w:val="both"/>
    </w:pPr>
    <w:rPr>
      <w:rFonts w:ascii="Times New Roman" w:eastAsia="Times New Roman" w:hAnsi="Times New Roman"/>
      <w:sz w:val="24"/>
      <w:szCs w:val="24"/>
      <w:lang w:eastAsia="ru-RU"/>
    </w:rPr>
  </w:style>
  <w:style w:type="paragraph" w:customStyle="1" w:styleId="bodytext2">
    <w:name w:val="bodytext2"/>
    <w:basedOn w:val="a0"/>
    <w:uiPriority w:val="99"/>
    <w:rsid w:val="00FB4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010">
    <w:name w:val="Основной текст (10)1"/>
    <w:basedOn w:val="a0"/>
    <w:uiPriority w:val="99"/>
    <w:rsid w:val="00FB4F7C"/>
    <w:pPr>
      <w:shd w:val="clear" w:color="auto" w:fill="FFFFFF"/>
      <w:spacing w:after="0" w:line="240" w:lineRule="atLeast"/>
      <w:jc w:val="both"/>
    </w:pPr>
    <w:rPr>
      <w:rFonts w:ascii="Times New Roman" w:eastAsia="Arial Unicode MS" w:hAnsi="Times New Roman"/>
      <w:b/>
      <w:bCs/>
      <w:lang w:eastAsia="ru-RU"/>
    </w:rPr>
  </w:style>
  <w:style w:type="character" w:customStyle="1" w:styleId="FontStyle22">
    <w:name w:val="Font Style22"/>
    <w:uiPriority w:val="99"/>
    <w:rsid w:val="00FB4F7C"/>
    <w:rPr>
      <w:rFonts w:ascii="Palatino Linotype" w:hAnsi="Palatino Linotype" w:cs="Palatino Linotype" w:hint="default"/>
      <w:b/>
      <w:bCs/>
      <w:sz w:val="16"/>
      <w:szCs w:val="16"/>
    </w:rPr>
  </w:style>
  <w:style w:type="character" w:customStyle="1" w:styleId="FontStyle20">
    <w:name w:val="Font Style20"/>
    <w:rsid w:val="00FB4F7C"/>
    <w:rPr>
      <w:rFonts w:ascii="Palatino Linotype" w:hAnsi="Palatino Linotype" w:cs="Palatino Linotype" w:hint="default"/>
      <w:sz w:val="22"/>
      <w:szCs w:val="22"/>
    </w:rPr>
  </w:style>
  <w:style w:type="character" w:customStyle="1" w:styleId="FontStyle26">
    <w:name w:val="Font Style26"/>
    <w:uiPriority w:val="99"/>
    <w:rsid w:val="00FB4F7C"/>
    <w:rPr>
      <w:rFonts w:ascii="Times New Roman" w:hAnsi="Times New Roman" w:cs="Times New Roman" w:hint="default"/>
      <w:b/>
      <w:bCs/>
      <w:i/>
      <w:iCs/>
      <w:sz w:val="22"/>
      <w:szCs w:val="22"/>
    </w:rPr>
  </w:style>
  <w:style w:type="character" w:customStyle="1" w:styleId="FontStyle31">
    <w:name w:val="Font Style31"/>
    <w:uiPriority w:val="99"/>
    <w:rsid w:val="00FB4F7C"/>
    <w:rPr>
      <w:rFonts w:ascii="Times New Roman" w:hAnsi="Times New Roman" w:cs="Times New Roman" w:hint="default"/>
      <w:sz w:val="28"/>
      <w:szCs w:val="28"/>
    </w:rPr>
  </w:style>
  <w:style w:type="character" w:customStyle="1" w:styleId="FontStyle34">
    <w:name w:val="Font Style34"/>
    <w:rsid w:val="00FB4F7C"/>
    <w:rPr>
      <w:rFonts w:ascii="Times New Roman" w:hAnsi="Times New Roman" w:cs="Times New Roman" w:hint="default"/>
      <w:b/>
      <w:bCs/>
      <w:sz w:val="26"/>
      <w:szCs w:val="26"/>
    </w:rPr>
  </w:style>
  <w:style w:type="character" w:customStyle="1" w:styleId="FontStyle43">
    <w:name w:val="Font Style43"/>
    <w:rsid w:val="00FB4F7C"/>
    <w:rPr>
      <w:rFonts w:ascii="Times New Roman" w:hAnsi="Times New Roman" w:cs="Times New Roman" w:hint="default"/>
      <w:sz w:val="22"/>
      <w:szCs w:val="22"/>
    </w:rPr>
  </w:style>
  <w:style w:type="character" w:customStyle="1" w:styleId="2pt1">
    <w:name w:val="Основной текст + Интервал 2 pt1"/>
    <w:uiPriority w:val="99"/>
    <w:rsid w:val="00FB4F7C"/>
    <w:rPr>
      <w:rFonts w:ascii="Times New Roman" w:hAnsi="Times New Roman" w:cs="Times New Roman" w:hint="default"/>
      <w:spacing w:val="40"/>
      <w:sz w:val="22"/>
      <w:szCs w:val="22"/>
      <w:shd w:val="clear" w:color="auto" w:fill="FFFFFF"/>
    </w:rPr>
  </w:style>
  <w:style w:type="character" w:customStyle="1" w:styleId="2ff2">
    <w:name w:val="Основной текст + Курсив2"/>
    <w:uiPriority w:val="99"/>
    <w:rsid w:val="00FB4F7C"/>
    <w:rPr>
      <w:rFonts w:ascii="Times New Roman" w:hAnsi="Times New Roman" w:cs="Times New Roman" w:hint="default"/>
      <w:i/>
      <w:iCs/>
      <w:spacing w:val="0"/>
      <w:sz w:val="22"/>
      <w:szCs w:val="22"/>
      <w:shd w:val="clear" w:color="auto" w:fill="FFFFFF"/>
      <w:lang w:val="en-US" w:eastAsia="en-US"/>
    </w:rPr>
  </w:style>
  <w:style w:type="character" w:customStyle="1" w:styleId="1ff6">
    <w:name w:val="Основной текст + Курсив1"/>
    <w:rsid w:val="00FB4F7C"/>
    <w:rPr>
      <w:rFonts w:ascii="Times New Roman" w:hAnsi="Times New Roman" w:cs="Times New Roman" w:hint="default"/>
      <w:i/>
      <w:iCs/>
      <w:spacing w:val="0"/>
      <w:sz w:val="22"/>
      <w:szCs w:val="22"/>
      <w:shd w:val="clear" w:color="auto" w:fill="FFFFFF"/>
      <w:lang w:val="en-US" w:eastAsia="en-US"/>
    </w:rPr>
  </w:style>
  <w:style w:type="character" w:customStyle="1" w:styleId="22pt">
    <w:name w:val="Основной текст (2) + Интервал 2 pt"/>
    <w:uiPriority w:val="99"/>
    <w:rsid w:val="00FB4F7C"/>
    <w:rPr>
      <w:rFonts w:ascii="Times New Roman" w:eastAsia="Century Schoolbook" w:hAnsi="Times New Roman" w:cs="Times New Roman" w:hint="default"/>
      <w:spacing w:val="40"/>
      <w:sz w:val="19"/>
      <w:szCs w:val="19"/>
      <w:shd w:val="clear" w:color="auto" w:fill="FFFFFF"/>
    </w:rPr>
  </w:style>
  <w:style w:type="character" w:customStyle="1" w:styleId="CharacterStyle1">
    <w:name w:val="Character Style 1"/>
    <w:uiPriority w:val="99"/>
    <w:rsid w:val="00FB4F7C"/>
    <w:rPr>
      <w:rFonts w:ascii="Verdana" w:hAnsi="Verdana" w:cs="Verdana" w:hint="default"/>
      <w:sz w:val="18"/>
      <w:szCs w:val="18"/>
    </w:rPr>
  </w:style>
  <w:style w:type="character" w:customStyle="1" w:styleId="2pt2">
    <w:name w:val="Основной текст + Интервал 2 pt2"/>
    <w:uiPriority w:val="99"/>
    <w:rsid w:val="00FB4F7C"/>
    <w:rPr>
      <w:rFonts w:ascii="Times New Roman" w:hAnsi="Times New Roman" w:cs="Times New Roman" w:hint="default"/>
      <w:spacing w:val="40"/>
      <w:sz w:val="22"/>
      <w:szCs w:val="22"/>
      <w:shd w:val="clear" w:color="auto" w:fill="FFFFFF"/>
    </w:rPr>
  </w:style>
  <w:style w:type="character" w:customStyle="1" w:styleId="2pt3">
    <w:name w:val="Основной текст + Интервал 2 pt3"/>
    <w:uiPriority w:val="99"/>
    <w:rsid w:val="00FB4F7C"/>
    <w:rPr>
      <w:rFonts w:ascii="Times New Roman" w:hAnsi="Times New Roman" w:cs="Times New Roman" w:hint="default"/>
      <w:spacing w:val="40"/>
      <w:sz w:val="22"/>
      <w:szCs w:val="22"/>
      <w:shd w:val="clear" w:color="auto" w:fill="FFFFFF"/>
    </w:rPr>
  </w:style>
  <w:style w:type="character" w:customStyle="1" w:styleId="1050">
    <w:name w:val="Основной текст (10)5"/>
    <w:uiPriority w:val="99"/>
    <w:rsid w:val="00FB4F7C"/>
    <w:rPr>
      <w:rFonts w:ascii="Times New Roman" w:hAnsi="Times New Roman" w:cs="Times New Roman" w:hint="default"/>
      <w:b/>
      <w:bCs/>
      <w:i w:val="0"/>
      <w:iCs w:val="0"/>
      <w:spacing w:val="0"/>
      <w:sz w:val="22"/>
      <w:szCs w:val="22"/>
      <w:shd w:val="clear" w:color="auto" w:fill="FFFFFF"/>
    </w:rPr>
  </w:style>
  <w:style w:type="character" w:customStyle="1" w:styleId="102pt1">
    <w:name w:val="Основной текст (10) + Интервал 2 pt1"/>
    <w:uiPriority w:val="99"/>
    <w:rsid w:val="00FB4F7C"/>
    <w:rPr>
      <w:rFonts w:ascii="Times New Roman" w:hAnsi="Times New Roman" w:cs="Times New Roman" w:hint="default"/>
      <w:b/>
      <w:bCs/>
      <w:i w:val="0"/>
      <w:iCs w:val="0"/>
      <w:spacing w:val="40"/>
      <w:sz w:val="22"/>
      <w:szCs w:val="22"/>
      <w:shd w:val="clear" w:color="auto" w:fill="FFFFFF"/>
    </w:rPr>
  </w:style>
  <w:style w:type="character" w:customStyle="1" w:styleId="2pt">
    <w:name w:val="Основной текст + Интервал 2 pt"/>
    <w:uiPriority w:val="99"/>
    <w:rsid w:val="00FB4F7C"/>
    <w:rPr>
      <w:rFonts w:ascii="Century Schoolbook" w:hAnsi="Century Schoolbook" w:cs="Century Schoolbook" w:hint="default"/>
      <w:spacing w:val="50"/>
      <w:sz w:val="18"/>
      <w:szCs w:val="18"/>
      <w:shd w:val="clear" w:color="auto" w:fill="FFFFFF"/>
    </w:rPr>
  </w:style>
  <w:style w:type="table" w:customStyle="1" w:styleId="217">
    <w:name w:val="Сетка таблицы21"/>
    <w:basedOn w:val="a2"/>
    <w:next w:val="a4"/>
    <w:uiPriority w:val="59"/>
    <w:rsid w:val="00FB4F7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8">
    <w:name w:val="Нет списка21"/>
    <w:next w:val="a3"/>
    <w:uiPriority w:val="99"/>
    <w:semiHidden/>
    <w:unhideWhenUsed/>
    <w:rsid w:val="00FB4F7C"/>
  </w:style>
  <w:style w:type="table" w:customStyle="1" w:styleId="311">
    <w:name w:val="Сетка таблицы31"/>
    <w:basedOn w:val="a2"/>
    <w:next w:val="a4"/>
    <w:uiPriority w:val="59"/>
    <w:rsid w:val="00FB4F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FB4F7C"/>
    <w:pPr>
      <w:widowControl w:val="0"/>
      <w:autoSpaceDE w:val="0"/>
      <w:autoSpaceDN w:val="0"/>
      <w:adjustRightInd w:val="0"/>
      <w:spacing w:after="0" w:line="336" w:lineRule="exact"/>
      <w:jc w:val="center"/>
    </w:pPr>
    <w:rPr>
      <w:rFonts w:ascii="Microsoft Sans Serif" w:eastAsia="Times New Roman" w:hAnsi="Microsoft Sans Serif" w:cs="Microsoft Sans Serif"/>
      <w:sz w:val="24"/>
      <w:szCs w:val="24"/>
      <w:lang w:eastAsia="ru-RU"/>
    </w:rPr>
  </w:style>
  <w:style w:type="paragraph" w:customStyle="1" w:styleId="Style6">
    <w:name w:val="Style6"/>
    <w:basedOn w:val="a0"/>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7">
    <w:name w:val="Style7"/>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8">
    <w:name w:val="Style8"/>
    <w:basedOn w:val="a0"/>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9">
    <w:name w:val="Style9"/>
    <w:basedOn w:val="a0"/>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00">
    <w:name w:val="Style10"/>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1">
    <w:name w:val="Style11"/>
    <w:basedOn w:val="a0"/>
    <w:uiPriority w:val="99"/>
    <w:rsid w:val="00FB4F7C"/>
    <w:pPr>
      <w:widowControl w:val="0"/>
      <w:autoSpaceDE w:val="0"/>
      <w:autoSpaceDN w:val="0"/>
      <w:adjustRightInd w:val="0"/>
      <w:spacing w:after="0" w:line="192" w:lineRule="exact"/>
      <w:ind w:hanging="422"/>
    </w:pPr>
    <w:rPr>
      <w:rFonts w:ascii="Microsoft Sans Serif" w:eastAsia="Times New Roman" w:hAnsi="Microsoft Sans Serif" w:cs="Microsoft Sans Serif"/>
      <w:sz w:val="24"/>
      <w:szCs w:val="24"/>
      <w:lang w:eastAsia="ru-RU"/>
    </w:rPr>
  </w:style>
  <w:style w:type="paragraph" w:customStyle="1" w:styleId="Style17">
    <w:name w:val="Style17"/>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8">
    <w:name w:val="Style18"/>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0">
    <w:name w:val="Style20"/>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1">
    <w:name w:val="Style21"/>
    <w:basedOn w:val="a0"/>
    <w:uiPriority w:val="99"/>
    <w:rsid w:val="00FB4F7C"/>
    <w:pPr>
      <w:widowControl w:val="0"/>
      <w:autoSpaceDE w:val="0"/>
      <w:autoSpaceDN w:val="0"/>
      <w:adjustRightInd w:val="0"/>
      <w:spacing w:after="0" w:line="250" w:lineRule="exact"/>
      <w:ind w:hanging="566"/>
    </w:pPr>
    <w:rPr>
      <w:rFonts w:ascii="Microsoft Sans Serif" w:eastAsia="Times New Roman" w:hAnsi="Microsoft Sans Serif" w:cs="Microsoft Sans Serif"/>
      <w:sz w:val="24"/>
      <w:szCs w:val="24"/>
      <w:lang w:eastAsia="ru-RU"/>
    </w:rPr>
  </w:style>
  <w:style w:type="paragraph" w:customStyle="1" w:styleId="Style22">
    <w:name w:val="Style22"/>
    <w:basedOn w:val="a0"/>
    <w:uiPriority w:val="99"/>
    <w:rsid w:val="00FB4F7C"/>
    <w:pPr>
      <w:widowControl w:val="0"/>
      <w:autoSpaceDE w:val="0"/>
      <w:autoSpaceDN w:val="0"/>
      <w:adjustRightInd w:val="0"/>
      <w:spacing w:after="0" w:line="250" w:lineRule="exact"/>
      <w:ind w:hanging="235"/>
    </w:pPr>
    <w:rPr>
      <w:rFonts w:ascii="Microsoft Sans Serif" w:eastAsia="Times New Roman" w:hAnsi="Microsoft Sans Serif" w:cs="Microsoft Sans Serif"/>
      <w:sz w:val="24"/>
      <w:szCs w:val="24"/>
      <w:lang w:eastAsia="ru-RU"/>
    </w:rPr>
  </w:style>
  <w:style w:type="paragraph" w:customStyle="1" w:styleId="Style23">
    <w:name w:val="Style23"/>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4">
    <w:name w:val="Style24"/>
    <w:basedOn w:val="a0"/>
    <w:uiPriority w:val="99"/>
    <w:rsid w:val="00FB4F7C"/>
    <w:pPr>
      <w:widowControl w:val="0"/>
      <w:autoSpaceDE w:val="0"/>
      <w:autoSpaceDN w:val="0"/>
      <w:adjustRightInd w:val="0"/>
      <w:spacing w:after="0" w:line="230" w:lineRule="exact"/>
      <w:ind w:firstLine="307"/>
    </w:pPr>
    <w:rPr>
      <w:rFonts w:ascii="Microsoft Sans Serif" w:eastAsia="Times New Roman" w:hAnsi="Microsoft Sans Serif" w:cs="Microsoft Sans Serif"/>
      <w:sz w:val="24"/>
      <w:szCs w:val="24"/>
      <w:lang w:eastAsia="ru-RU"/>
    </w:rPr>
  </w:style>
  <w:style w:type="paragraph" w:customStyle="1" w:styleId="Style25">
    <w:name w:val="Style25"/>
    <w:basedOn w:val="a0"/>
    <w:uiPriority w:val="99"/>
    <w:rsid w:val="00FB4F7C"/>
    <w:pPr>
      <w:widowControl w:val="0"/>
      <w:autoSpaceDE w:val="0"/>
      <w:autoSpaceDN w:val="0"/>
      <w:adjustRightInd w:val="0"/>
      <w:spacing w:after="0" w:line="230" w:lineRule="exact"/>
      <w:jc w:val="both"/>
    </w:pPr>
    <w:rPr>
      <w:rFonts w:ascii="Microsoft Sans Serif" w:eastAsia="Times New Roman" w:hAnsi="Microsoft Sans Serif" w:cs="Microsoft Sans Serif"/>
      <w:sz w:val="24"/>
      <w:szCs w:val="24"/>
      <w:lang w:eastAsia="ru-RU"/>
    </w:rPr>
  </w:style>
  <w:style w:type="paragraph" w:customStyle="1" w:styleId="Style26">
    <w:name w:val="Style26"/>
    <w:basedOn w:val="a0"/>
    <w:uiPriority w:val="99"/>
    <w:rsid w:val="00FB4F7C"/>
    <w:pPr>
      <w:widowControl w:val="0"/>
      <w:autoSpaceDE w:val="0"/>
      <w:autoSpaceDN w:val="0"/>
      <w:adjustRightInd w:val="0"/>
      <w:spacing w:after="0" w:line="252" w:lineRule="exact"/>
      <w:jc w:val="center"/>
    </w:pPr>
    <w:rPr>
      <w:rFonts w:ascii="Microsoft Sans Serif" w:eastAsia="Times New Roman" w:hAnsi="Microsoft Sans Serif" w:cs="Microsoft Sans Serif"/>
      <w:sz w:val="24"/>
      <w:szCs w:val="24"/>
      <w:lang w:eastAsia="ru-RU"/>
    </w:rPr>
  </w:style>
  <w:style w:type="paragraph" w:customStyle="1" w:styleId="Style27">
    <w:name w:val="Style27"/>
    <w:basedOn w:val="a0"/>
    <w:uiPriority w:val="99"/>
    <w:rsid w:val="00FB4F7C"/>
    <w:pPr>
      <w:widowControl w:val="0"/>
      <w:autoSpaceDE w:val="0"/>
      <w:autoSpaceDN w:val="0"/>
      <w:adjustRightInd w:val="0"/>
      <w:spacing w:after="0" w:line="252" w:lineRule="exact"/>
      <w:ind w:hanging="226"/>
    </w:pPr>
    <w:rPr>
      <w:rFonts w:ascii="Microsoft Sans Serif" w:eastAsia="Times New Roman" w:hAnsi="Microsoft Sans Serif" w:cs="Microsoft Sans Serif"/>
      <w:sz w:val="24"/>
      <w:szCs w:val="24"/>
      <w:lang w:eastAsia="ru-RU"/>
    </w:rPr>
  </w:style>
  <w:style w:type="paragraph" w:customStyle="1" w:styleId="Style28">
    <w:name w:val="Style28"/>
    <w:basedOn w:val="a0"/>
    <w:uiPriority w:val="99"/>
    <w:rsid w:val="00FB4F7C"/>
    <w:pPr>
      <w:widowControl w:val="0"/>
      <w:autoSpaceDE w:val="0"/>
      <w:autoSpaceDN w:val="0"/>
      <w:adjustRightInd w:val="0"/>
      <w:spacing w:after="0" w:line="240" w:lineRule="exact"/>
      <w:ind w:firstLine="1176"/>
    </w:pPr>
    <w:rPr>
      <w:rFonts w:ascii="Microsoft Sans Serif" w:eastAsia="Times New Roman" w:hAnsi="Microsoft Sans Serif" w:cs="Microsoft Sans Serif"/>
      <w:sz w:val="24"/>
      <w:szCs w:val="24"/>
      <w:lang w:eastAsia="ru-RU"/>
    </w:rPr>
  </w:style>
  <w:style w:type="paragraph" w:customStyle="1" w:styleId="Style29">
    <w:name w:val="Style29"/>
    <w:basedOn w:val="a0"/>
    <w:uiPriority w:val="99"/>
    <w:rsid w:val="00FB4F7C"/>
    <w:pPr>
      <w:widowControl w:val="0"/>
      <w:autoSpaceDE w:val="0"/>
      <w:autoSpaceDN w:val="0"/>
      <w:adjustRightInd w:val="0"/>
      <w:spacing w:after="0" w:line="249" w:lineRule="exact"/>
      <w:ind w:firstLine="221"/>
      <w:jc w:val="both"/>
    </w:pPr>
    <w:rPr>
      <w:rFonts w:ascii="Microsoft Sans Serif" w:eastAsia="Times New Roman" w:hAnsi="Microsoft Sans Serif" w:cs="Microsoft Sans Serif"/>
      <w:sz w:val="24"/>
      <w:szCs w:val="24"/>
      <w:lang w:eastAsia="ru-RU"/>
    </w:rPr>
  </w:style>
  <w:style w:type="paragraph" w:customStyle="1" w:styleId="Style30">
    <w:name w:val="Style30"/>
    <w:basedOn w:val="a0"/>
    <w:uiPriority w:val="99"/>
    <w:rsid w:val="00FB4F7C"/>
    <w:pPr>
      <w:widowControl w:val="0"/>
      <w:autoSpaceDE w:val="0"/>
      <w:autoSpaceDN w:val="0"/>
      <w:adjustRightInd w:val="0"/>
      <w:spacing w:after="0" w:line="252" w:lineRule="exact"/>
      <w:jc w:val="both"/>
    </w:pPr>
    <w:rPr>
      <w:rFonts w:ascii="Microsoft Sans Serif" w:eastAsia="Times New Roman" w:hAnsi="Microsoft Sans Serif" w:cs="Microsoft Sans Serif"/>
      <w:sz w:val="24"/>
      <w:szCs w:val="24"/>
      <w:lang w:eastAsia="ru-RU"/>
    </w:rPr>
  </w:style>
  <w:style w:type="paragraph" w:customStyle="1" w:styleId="Style31">
    <w:name w:val="Style31"/>
    <w:basedOn w:val="a0"/>
    <w:uiPriority w:val="99"/>
    <w:rsid w:val="00FB4F7C"/>
    <w:pPr>
      <w:widowControl w:val="0"/>
      <w:autoSpaceDE w:val="0"/>
      <w:autoSpaceDN w:val="0"/>
      <w:adjustRightInd w:val="0"/>
      <w:spacing w:after="0" w:line="250" w:lineRule="exact"/>
      <w:ind w:hanging="202"/>
      <w:jc w:val="both"/>
    </w:pPr>
    <w:rPr>
      <w:rFonts w:ascii="Microsoft Sans Serif" w:eastAsia="Times New Roman" w:hAnsi="Microsoft Sans Serif" w:cs="Microsoft Sans Serif"/>
      <w:sz w:val="24"/>
      <w:szCs w:val="24"/>
      <w:lang w:eastAsia="ru-RU"/>
    </w:rPr>
  </w:style>
  <w:style w:type="paragraph" w:customStyle="1" w:styleId="Style32">
    <w:name w:val="Style32"/>
    <w:basedOn w:val="a0"/>
    <w:rsid w:val="00FB4F7C"/>
    <w:pPr>
      <w:widowControl w:val="0"/>
      <w:autoSpaceDE w:val="0"/>
      <w:autoSpaceDN w:val="0"/>
      <w:adjustRightInd w:val="0"/>
      <w:spacing w:after="0" w:line="248" w:lineRule="exact"/>
      <w:ind w:hanging="202"/>
      <w:jc w:val="both"/>
    </w:pPr>
    <w:rPr>
      <w:rFonts w:ascii="Microsoft Sans Serif" w:eastAsia="Times New Roman" w:hAnsi="Microsoft Sans Serif" w:cs="Microsoft Sans Serif"/>
      <w:sz w:val="24"/>
      <w:szCs w:val="24"/>
      <w:lang w:eastAsia="ru-RU"/>
    </w:rPr>
  </w:style>
  <w:style w:type="paragraph" w:customStyle="1" w:styleId="Style33">
    <w:name w:val="Style33"/>
    <w:basedOn w:val="a0"/>
    <w:uiPriority w:val="99"/>
    <w:rsid w:val="00FB4F7C"/>
    <w:pPr>
      <w:widowControl w:val="0"/>
      <w:autoSpaceDE w:val="0"/>
      <w:autoSpaceDN w:val="0"/>
      <w:adjustRightInd w:val="0"/>
      <w:spacing w:after="0" w:line="240" w:lineRule="auto"/>
      <w:jc w:val="center"/>
    </w:pPr>
    <w:rPr>
      <w:rFonts w:ascii="Microsoft Sans Serif" w:eastAsia="Times New Roman" w:hAnsi="Microsoft Sans Serif" w:cs="Microsoft Sans Serif"/>
      <w:sz w:val="24"/>
      <w:szCs w:val="24"/>
      <w:lang w:eastAsia="ru-RU"/>
    </w:rPr>
  </w:style>
  <w:style w:type="paragraph" w:customStyle="1" w:styleId="Style34">
    <w:name w:val="Style34"/>
    <w:basedOn w:val="a0"/>
    <w:uiPriority w:val="99"/>
    <w:rsid w:val="00FB4F7C"/>
    <w:pPr>
      <w:widowControl w:val="0"/>
      <w:autoSpaceDE w:val="0"/>
      <w:autoSpaceDN w:val="0"/>
      <w:adjustRightInd w:val="0"/>
      <w:spacing w:after="0" w:line="252" w:lineRule="exact"/>
      <w:jc w:val="both"/>
    </w:pPr>
    <w:rPr>
      <w:rFonts w:ascii="Microsoft Sans Serif" w:eastAsia="Times New Roman" w:hAnsi="Microsoft Sans Serif" w:cs="Microsoft Sans Serif"/>
      <w:sz w:val="24"/>
      <w:szCs w:val="24"/>
      <w:lang w:eastAsia="ru-RU"/>
    </w:rPr>
  </w:style>
  <w:style w:type="paragraph" w:customStyle="1" w:styleId="Style35">
    <w:name w:val="Style35"/>
    <w:basedOn w:val="a0"/>
    <w:uiPriority w:val="99"/>
    <w:rsid w:val="00FB4F7C"/>
    <w:pPr>
      <w:widowControl w:val="0"/>
      <w:autoSpaceDE w:val="0"/>
      <w:autoSpaceDN w:val="0"/>
      <w:adjustRightInd w:val="0"/>
      <w:spacing w:after="0" w:line="233" w:lineRule="exact"/>
    </w:pPr>
    <w:rPr>
      <w:rFonts w:ascii="Microsoft Sans Serif" w:eastAsia="Times New Roman" w:hAnsi="Microsoft Sans Serif" w:cs="Microsoft Sans Serif"/>
      <w:sz w:val="24"/>
      <w:szCs w:val="24"/>
      <w:lang w:eastAsia="ru-RU"/>
    </w:rPr>
  </w:style>
  <w:style w:type="paragraph" w:customStyle="1" w:styleId="Style36">
    <w:name w:val="Style36"/>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37">
    <w:name w:val="Style37"/>
    <w:basedOn w:val="a0"/>
    <w:uiPriority w:val="99"/>
    <w:rsid w:val="00FB4F7C"/>
    <w:pPr>
      <w:widowControl w:val="0"/>
      <w:autoSpaceDE w:val="0"/>
      <w:autoSpaceDN w:val="0"/>
      <w:adjustRightInd w:val="0"/>
      <w:spacing w:after="0" w:line="221" w:lineRule="exact"/>
      <w:ind w:firstLine="288"/>
    </w:pPr>
    <w:rPr>
      <w:rFonts w:ascii="Microsoft Sans Serif" w:eastAsia="Times New Roman" w:hAnsi="Microsoft Sans Serif" w:cs="Microsoft Sans Serif"/>
      <w:sz w:val="24"/>
      <w:szCs w:val="24"/>
      <w:lang w:eastAsia="ru-RU"/>
    </w:rPr>
  </w:style>
  <w:style w:type="paragraph" w:customStyle="1" w:styleId="Style38">
    <w:name w:val="Style38"/>
    <w:basedOn w:val="a0"/>
    <w:uiPriority w:val="99"/>
    <w:rsid w:val="00FB4F7C"/>
    <w:pPr>
      <w:widowControl w:val="0"/>
      <w:autoSpaceDE w:val="0"/>
      <w:autoSpaceDN w:val="0"/>
      <w:adjustRightInd w:val="0"/>
      <w:spacing w:after="0" w:line="233" w:lineRule="exact"/>
      <w:jc w:val="center"/>
    </w:pPr>
    <w:rPr>
      <w:rFonts w:ascii="Microsoft Sans Serif" w:eastAsia="Times New Roman" w:hAnsi="Microsoft Sans Serif" w:cs="Microsoft Sans Serif"/>
      <w:sz w:val="24"/>
      <w:szCs w:val="24"/>
      <w:lang w:eastAsia="ru-RU"/>
    </w:rPr>
  </w:style>
  <w:style w:type="paragraph" w:customStyle="1" w:styleId="Style39">
    <w:name w:val="Style39"/>
    <w:basedOn w:val="a0"/>
    <w:uiPriority w:val="99"/>
    <w:rsid w:val="00FB4F7C"/>
    <w:pPr>
      <w:widowControl w:val="0"/>
      <w:autoSpaceDE w:val="0"/>
      <w:autoSpaceDN w:val="0"/>
      <w:adjustRightInd w:val="0"/>
      <w:spacing w:after="0" w:line="252" w:lineRule="exact"/>
      <w:ind w:hanging="187"/>
      <w:jc w:val="both"/>
    </w:pPr>
    <w:rPr>
      <w:rFonts w:ascii="Microsoft Sans Serif" w:eastAsia="Times New Roman" w:hAnsi="Microsoft Sans Serif" w:cs="Microsoft Sans Serif"/>
      <w:sz w:val="24"/>
      <w:szCs w:val="24"/>
      <w:lang w:eastAsia="ru-RU"/>
    </w:rPr>
  </w:style>
  <w:style w:type="paragraph" w:customStyle="1" w:styleId="Style40">
    <w:name w:val="Style40"/>
    <w:basedOn w:val="a0"/>
    <w:uiPriority w:val="99"/>
    <w:rsid w:val="00FB4F7C"/>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u-RU"/>
    </w:rPr>
  </w:style>
  <w:style w:type="paragraph" w:customStyle="1" w:styleId="Style41">
    <w:name w:val="Style41"/>
    <w:basedOn w:val="a0"/>
    <w:uiPriority w:val="99"/>
    <w:rsid w:val="00FB4F7C"/>
    <w:pPr>
      <w:widowControl w:val="0"/>
      <w:autoSpaceDE w:val="0"/>
      <w:autoSpaceDN w:val="0"/>
      <w:adjustRightInd w:val="0"/>
      <w:spacing w:after="0" w:line="233" w:lineRule="exact"/>
      <w:jc w:val="center"/>
    </w:pPr>
    <w:rPr>
      <w:rFonts w:ascii="Microsoft Sans Serif" w:eastAsia="Times New Roman" w:hAnsi="Microsoft Sans Serif" w:cs="Microsoft Sans Serif"/>
      <w:sz w:val="24"/>
      <w:szCs w:val="24"/>
      <w:lang w:eastAsia="ru-RU"/>
    </w:rPr>
  </w:style>
  <w:style w:type="paragraph" w:customStyle="1" w:styleId="Style42">
    <w:name w:val="Style42"/>
    <w:basedOn w:val="a0"/>
    <w:uiPriority w:val="99"/>
    <w:rsid w:val="00FB4F7C"/>
    <w:pPr>
      <w:widowControl w:val="0"/>
      <w:autoSpaceDE w:val="0"/>
      <w:autoSpaceDN w:val="0"/>
      <w:adjustRightInd w:val="0"/>
      <w:spacing w:after="0" w:line="252" w:lineRule="exact"/>
    </w:pPr>
    <w:rPr>
      <w:rFonts w:ascii="Microsoft Sans Serif" w:eastAsia="Times New Roman" w:hAnsi="Microsoft Sans Serif" w:cs="Microsoft Sans Serif"/>
      <w:sz w:val="24"/>
      <w:szCs w:val="24"/>
      <w:lang w:eastAsia="ru-RU"/>
    </w:rPr>
  </w:style>
  <w:style w:type="paragraph" w:customStyle="1" w:styleId="Style43">
    <w:name w:val="Style43"/>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44">
    <w:name w:val="Style44"/>
    <w:basedOn w:val="a0"/>
    <w:uiPriority w:val="99"/>
    <w:rsid w:val="00FB4F7C"/>
    <w:pPr>
      <w:widowControl w:val="0"/>
      <w:autoSpaceDE w:val="0"/>
      <w:autoSpaceDN w:val="0"/>
      <w:adjustRightInd w:val="0"/>
      <w:spacing w:after="0" w:line="232" w:lineRule="exact"/>
    </w:pPr>
    <w:rPr>
      <w:rFonts w:ascii="Microsoft Sans Serif" w:eastAsia="Times New Roman" w:hAnsi="Microsoft Sans Serif" w:cs="Microsoft Sans Serif"/>
      <w:sz w:val="24"/>
      <w:szCs w:val="24"/>
      <w:lang w:eastAsia="ru-RU"/>
    </w:rPr>
  </w:style>
  <w:style w:type="paragraph" w:customStyle="1" w:styleId="Style45">
    <w:name w:val="Style45"/>
    <w:basedOn w:val="a0"/>
    <w:uiPriority w:val="99"/>
    <w:rsid w:val="00FB4F7C"/>
    <w:pPr>
      <w:widowControl w:val="0"/>
      <w:autoSpaceDE w:val="0"/>
      <w:autoSpaceDN w:val="0"/>
      <w:adjustRightInd w:val="0"/>
      <w:spacing w:after="0" w:line="232" w:lineRule="exact"/>
    </w:pPr>
    <w:rPr>
      <w:rFonts w:ascii="Microsoft Sans Serif" w:eastAsia="Times New Roman" w:hAnsi="Microsoft Sans Serif" w:cs="Microsoft Sans Serif"/>
      <w:sz w:val="24"/>
      <w:szCs w:val="24"/>
      <w:lang w:eastAsia="ru-RU"/>
    </w:rPr>
  </w:style>
  <w:style w:type="paragraph" w:customStyle="1" w:styleId="Style46">
    <w:name w:val="Style46"/>
    <w:basedOn w:val="a0"/>
    <w:uiPriority w:val="99"/>
    <w:rsid w:val="00FB4F7C"/>
    <w:pPr>
      <w:widowControl w:val="0"/>
      <w:autoSpaceDE w:val="0"/>
      <w:autoSpaceDN w:val="0"/>
      <w:adjustRightInd w:val="0"/>
      <w:spacing w:after="0" w:line="254" w:lineRule="exact"/>
      <w:ind w:firstLine="106"/>
    </w:pPr>
    <w:rPr>
      <w:rFonts w:ascii="Microsoft Sans Serif" w:eastAsia="Times New Roman" w:hAnsi="Microsoft Sans Serif" w:cs="Microsoft Sans Serif"/>
      <w:sz w:val="24"/>
      <w:szCs w:val="24"/>
      <w:lang w:eastAsia="ru-RU"/>
    </w:rPr>
  </w:style>
  <w:style w:type="paragraph" w:customStyle="1" w:styleId="Style47">
    <w:name w:val="Style47"/>
    <w:basedOn w:val="a0"/>
    <w:uiPriority w:val="99"/>
    <w:rsid w:val="00FB4F7C"/>
    <w:pPr>
      <w:widowControl w:val="0"/>
      <w:autoSpaceDE w:val="0"/>
      <w:autoSpaceDN w:val="0"/>
      <w:adjustRightInd w:val="0"/>
      <w:spacing w:after="0" w:line="250" w:lineRule="exact"/>
      <w:ind w:hanging="278"/>
    </w:pPr>
    <w:rPr>
      <w:rFonts w:ascii="Microsoft Sans Serif" w:eastAsia="Times New Roman" w:hAnsi="Microsoft Sans Serif" w:cs="Microsoft Sans Serif"/>
      <w:sz w:val="24"/>
      <w:szCs w:val="24"/>
      <w:lang w:eastAsia="ru-RU"/>
    </w:rPr>
  </w:style>
  <w:style w:type="paragraph" w:customStyle="1" w:styleId="Style48">
    <w:name w:val="Style48"/>
    <w:basedOn w:val="a0"/>
    <w:uiPriority w:val="99"/>
    <w:rsid w:val="00FB4F7C"/>
    <w:pPr>
      <w:widowControl w:val="0"/>
      <w:autoSpaceDE w:val="0"/>
      <w:autoSpaceDN w:val="0"/>
      <w:adjustRightInd w:val="0"/>
      <w:spacing w:after="0" w:line="221" w:lineRule="exact"/>
      <w:jc w:val="center"/>
    </w:pPr>
    <w:rPr>
      <w:rFonts w:ascii="Microsoft Sans Serif" w:eastAsia="Times New Roman" w:hAnsi="Microsoft Sans Serif" w:cs="Microsoft Sans Serif"/>
      <w:sz w:val="24"/>
      <w:szCs w:val="24"/>
      <w:lang w:eastAsia="ru-RU"/>
    </w:rPr>
  </w:style>
  <w:style w:type="paragraph" w:customStyle="1" w:styleId="Style49">
    <w:name w:val="Style49"/>
    <w:basedOn w:val="a0"/>
    <w:uiPriority w:val="99"/>
    <w:rsid w:val="00FB4F7C"/>
    <w:pPr>
      <w:widowControl w:val="0"/>
      <w:autoSpaceDE w:val="0"/>
      <w:autoSpaceDN w:val="0"/>
      <w:adjustRightInd w:val="0"/>
      <w:spacing w:after="0" w:line="230" w:lineRule="exact"/>
    </w:pPr>
    <w:rPr>
      <w:rFonts w:ascii="Microsoft Sans Serif" w:eastAsia="Times New Roman" w:hAnsi="Microsoft Sans Serif" w:cs="Microsoft Sans Serif"/>
      <w:sz w:val="24"/>
      <w:szCs w:val="24"/>
      <w:lang w:eastAsia="ru-RU"/>
    </w:rPr>
  </w:style>
  <w:style w:type="paragraph" w:customStyle="1" w:styleId="Style50">
    <w:name w:val="Style50"/>
    <w:basedOn w:val="a0"/>
    <w:uiPriority w:val="99"/>
    <w:rsid w:val="00FB4F7C"/>
    <w:pPr>
      <w:widowControl w:val="0"/>
      <w:autoSpaceDE w:val="0"/>
      <w:autoSpaceDN w:val="0"/>
      <w:adjustRightInd w:val="0"/>
      <w:spacing w:after="0" w:line="230" w:lineRule="exact"/>
      <w:ind w:hanging="206"/>
    </w:pPr>
    <w:rPr>
      <w:rFonts w:ascii="Microsoft Sans Serif" w:eastAsia="Times New Roman" w:hAnsi="Microsoft Sans Serif" w:cs="Microsoft Sans Serif"/>
      <w:sz w:val="24"/>
      <w:szCs w:val="24"/>
      <w:lang w:eastAsia="ru-RU"/>
    </w:rPr>
  </w:style>
  <w:style w:type="paragraph" w:customStyle="1" w:styleId="Style51">
    <w:name w:val="Style51"/>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52">
    <w:name w:val="Style52"/>
    <w:basedOn w:val="a0"/>
    <w:uiPriority w:val="99"/>
    <w:rsid w:val="00FB4F7C"/>
    <w:pPr>
      <w:widowControl w:val="0"/>
      <w:autoSpaceDE w:val="0"/>
      <w:autoSpaceDN w:val="0"/>
      <w:adjustRightInd w:val="0"/>
      <w:spacing w:after="0" w:line="250" w:lineRule="exact"/>
      <w:ind w:firstLine="394"/>
    </w:pPr>
    <w:rPr>
      <w:rFonts w:ascii="Microsoft Sans Serif" w:eastAsia="Times New Roman" w:hAnsi="Microsoft Sans Serif" w:cs="Microsoft Sans Serif"/>
      <w:sz w:val="24"/>
      <w:szCs w:val="24"/>
      <w:lang w:eastAsia="ru-RU"/>
    </w:rPr>
  </w:style>
  <w:style w:type="paragraph" w:customStyle="1" w:styleId="Style53">
    <w:name w:val="Style53"/>
    <w:basedOn w:val="a0"/>
    <w:uiPriority w:val="99"/>
    <w:rsid w:val="00FB4F7C"/>
    <w:pPr>
      <w:widowControl w:val="0"/>
      <w:autoSpaceDE w:val="0"/>
      <w:autoSpaceDN w:val="0"/>
      <w:adjustRightInd w:val="0"/>
      <w:spacing w:after="0" w:line="254" w:lineRule="exact"/>
      <w:jc w:val="both"/>
    </w:pPr>
    <w:rPr>
      <w:rFonts w:ascii="Microsoft Sans Serif" w:eastAsia="Times New Roman" w:hAnsi="Microsoft Sans Serif" w:cs="Microsoft Sans Serif"/>
      <w:sz w:val="24"/>
      <w:szCs w:val="24"/>
      <w:lang w:eastAsia="ru-RU"/>
    </w:rPr>
  </w:style>
  <w:style w:type="paragraph" w:customStyle="1" w:styleId="Style54">
    <w:name w:val="Style54"/>
    <w:basedOn w:val="a0"/>
    <w:uiPriority w:val="99"/>
    <w:rsid w:val="00FB4F7C"/>
    <w:pPr>
      <w:widowControl w:val="0"/>
      <w:autoSpaceDE w:val="0"/>
      <w:autoSpaceDN w:val="0"/>
      <w:adjustRightInd w:val="0"/>
      <w:spacing w:after="0" w:line="235" w:lineRule="exact"/>
      <w:ind w:hanging="197"/>
    </w:pPr>
    <w:rPr>
      <w:rFonts w:ascii="Microsoft Sans Serif" w:eastAsia="Times New Roman" w:hAnsi="Microsoft Sans Serif" w:cs="Microsoft Sans Serif"/>
      <w:sz w:val="24"/>
      <w:szCs w:val="24"/>
      <w:lang w:eastAsia="ru-RU"/>
    </w:rPr>
  </w:style>
  <w:style w:type="paragraph" w:customStyle="1" w:styleId="Style55">
    <w:name w:val="Style55"/>
    <w:basedOn w:val="a0"/>
    <w:uiPriority w:val="99"/>
    <w:rsid w:val="00FB4F7C"/>
    <w:pPr>
      <w:widowControl w:val="0"/>
      <w:autoSpaceDE w:val="0"/>
      <w:autoSpaceDN w:val="0"/>
      <w:adjustRightInd w:val="0"/>
      <w:spacing w:after="0" w:line="250" w:lineRule="exact"/>
    </w:pPr>
    <w:rPr>
      <w:rFonts w:ascii="Microsoft Sans Serif" w:eastAsia="Times New Roman" w:hAnsi="Microsoft Sans Serif" w:cs="Microsoft Sans Serif"/>
      <w:sz w:val="24"/>
      <w:szCs w:val="24"/>
      <w:lang w:eastAsia="ru-RU"/>
    </w:rPr>
  </w:style>
  <w:style w:type="paragraph" w:customStyle="1" w:styleId="Style56">
    <w:name w:val="Style56"/>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57">
    <w:name w:val="Style57"/>
    <w:basedOn w:val="a0"/>
    <w:uiPriority w:val="99"/>
    <w:rsid w:val="00FB4F7C"/>
    <w:pPr>
      <w:widowControl w:val="0"/>
      <w:autoSpaceDE w:val="0"/>
      <w:autoSpaceDN w:val="0"/>
      <w:adjustRightInd w:val="0"/>
      <w:spacing w:after="0" w:line="240" w:lineRule="exact"/>
      <w:ind w:firstLine="744"/>
    </w:pPr>
    <w:rPr>
      <w:rFonts w:ascii="Microsoft Sans Serif" w:eastAsia="Times New Roman" w:hAnsi="Microsoft Sans Serif" w:cs="Microsoft Sans Serif"/>
      <w:sz w:val="24"/>
      <w:szCs w:val="24"/>
      <w:lang w:eastAsia="ru-RU"/>
    </w:rPr>
  </w:style>
  <w:style w:type="paragraph" w:customStyle="1" w:styleId="Style58">
    <w:name w:val="Style58"/>
    <w:basedOn w:val="a0"/>
    <w:uiPriority w:val="99"/>
    <w:rsid w:val="00FB4F7C"/>
    <w:pPr>
      <w:widowControl w:val="0"/>
      <w:autoSpaceDE w:val="0"/>
      <w:autoSpaceDN w:val="0"/>
      <w:adjustRightInd w:val="0"/>
      <w:spacing w:after="0" w:line="230" w:lineRule="exact"/>
      <w:ind w:hanging="77"/>
    </w:pPr>
    <w:rPr>
      <w:rFonts w:ascii="Microsoft Sans Serif" w:eastAsia="Times New Roman" w:hAnsi="Microsoft Sans Serif" w:cs="Microsoft Sans Serif"/>
      <w:sz w:val="24"/>
      <w:szCs w:val="24"/>
      <w:lang w:eastAsia="ru-RU"/>
    </w:rPr>
  </w:style>
  <w:style w:type="paragraph" w:customStyle="1" w:styleId="Style59">
    <w:name w:val="Style59"/>
    <w:basedOn w:val="a0"/>
    <w:uiPriority w:val="99"/>
    <w:rsid w:val="00FB4F7C"/>
    <w:pPr>
      <w:widowControl w:val="0"/>
      <w:autoSpaceDE w:val="0"/>
      <w:autoSpaceDN w:val="0"/>
      <w:adjustRightInd w:val="0"/>
      <w:spacing w:after="0" w:line="230" w:lineRule="exact"/>
    </w:pPr>
    <w:rPr>
      <w:rFonts w:ascii="Microsoft Sans Serif" w:eastAsia="Times New Roman" w:hAnsi="Microsoft Sans Serif" w:cs="Microsoft Sans Serif"/>
      <w:sz w:val="24"/>
      <w:szCs w:val="24"/>
      <w:lang w:eastAsia="ru-RU"/>
    </w:rPr>
  </w:style>
  <w:style w:type="paragraph" w:customStyle="1" w:styleId="Style60">
    <w:name w:val="Style60"/>
    <w:basedOn w:val="a0"/>
    <w:uiPriority w:val="99"/>
    <w:rsid w:val="00FB4F7C"/>
    <w:pPr>
      <w:widowControl w:val="0"/>
      <w:autoSpaceDE w:val="0"/>
      <w:autoSpaceDN w:val="0"/>
      <w:adjustRightInd w:val="0"/>
      <w:spacing w:after="0" w:line="232" w:lineRule="exact"/>
      <w:ind w:firstLine="173"/>
    </w:pPr>
    <w:rPr>
      <w:rFonts w:ascii="Microsoft Sans Serif" w:eastAsia="Times New Roman" w:hAnsi="Microsoft Sans Serif" w:cs="Microsoft Sans Serif"/>
      <w:sz w:val="24"/>
      <w:szCs w:val="24"/>
      <w:lang w:eastAsia="ru-RU"/>
    </w:rPr>
  </w:style>
  <w:style w:type="paragraph" w:customStyle="1" w:styleId="Style61">
    <w:name w:val="Style61"/>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62">
    <w:name w:val="Style62"/>
    <w:basedOn w:val="a0"/>
    <w:uiPriority w:val="99"/>
    <w:rsid w:val="00FB4F7C"/>
    <w:pPr>
      <w:widowControl w:val="0"/>
      <w:autoSpaceDE w:val="0"/>
      <w:autoSpaceDN w:val="0"/>
      <w:adjustRightInd w:val="0"/>
      <w:spacing w:after="0" w:line="254" w:lineRule="exact"/>
      <w:ind w:firstLine="245"/>
    </w:pPr>
    <w:rPr>
      <w:rFonts w:ascii="Microsoft Sans Serif" w:eastAsia="Times New Roman" w:hAnsi="Microsoft Sans Serif" w:cs="Microsoft Sans Serif"/>
      <w:sz w:val="24"/>
      <w:szCs w:val="24"/>
      <w:lang w:eastAsia="ru-RU"/>
    </w:rPr>
  </w:style>
  <w:style w:type="paragraph" w:customStyle="1" w:styleId="Style63">
    <w:name w:val="Style63"/>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64">
    <w:name w:val="Style64"/>
    <w:basedOn w:val="a0"/>
    <w:uiPriority w:val="99"/>
    <w:rsid w:val="00FB4F7C"/>
    <w:pPr>
      <w:widowControl w:val="0"/>
      <w:autoSpaceDE w:val="0"/>
      <w:autoSpaceDN w:val="0"/>
      <w:adjustRightInd w:val="0"/>
      <w:spacing w:after="0" w:line="232" w:lineRule="exact"/>
      <w:ind w:firstLine="178"/>
    </w:pPr>
    <w:rPr>
      <w:rFonts w:ascii="Microsoft Sans Serif" w:eastAsia="Times New Roman" w:hAnsi="Microsoft Sans Serif" w:cs="Microsoft Sans Serif"/>
      <w:sz w:val="24"/>
      <w:szCs w:val="24"/>
      <w:lang w:eastAsia="ru-RU"/>
    </w:rPr>
  </w:style>
  <w:style w:type="paragraph" w:customStyle="1" w:styleId="Style65">
    <w:name w:val="Style65"/>
    <w:basedOn w:val="a0"/>
    <w:uiPriority w:val="99"/>
    <w:rsid w:val="00FB4F7C"/>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u-RU"/>
    </w:rPr>
  </w:style>
  <w:style w:type="paragraph" w:customStyle="1" w:styleId="Style66">
    <w:name w:val="Style66"/>
    <w:basedOn w:val="a0"/>
    <w:uiPriority w:val="99"/>
    <w:rsid w:val="00FB4F7C"/>
    <w:pPr>
      <w:widowControl w:val="0"/>
      <w:autoSpaceDE w:val="0"/>
      <w:autoSpaceDN w:val="0"/>
      <w:adjustRightInd w:val="0"/>
      <w:spacing w:after="0" w:line="230" w:lineRule="exact"/>
      <w:ind w:hanging="206"/>
    </w:pPr>
    <w:rPr>
      <w:rFonts w:ascii="Microsoft Sans Serif" w:eastAsia="Times New Roman" w:hAnsi="Microsoft Sans Serif" w:cs="Microsoft Sans Serif"/>
      <w:sz w:val="24"/>
      <w:szCs w:val="24"/>
      <w:lang w:eastAsia="ru-RU"/>
    </w:rPr>
  </w:style>
  <w:style w:type="paragraph" w:customStyle="1" w:styleId="Style67">
    <w:name w:val="Style67"/>
    <w:basedOn w:val="a0"/>
    <w:uiPriority w:val="99"/>
    <w:rsid w:val="00FB4F7C"/>
    <w:pPr>
      <w:widowControl w:val="0"/>
      <w:autoSpaceDE w:val="0"/>
      <w:autoSpaceDN w:val="0"/>
      <w:adjustRightInd w:val="0"/>
      <w:spacing w:after="0" w:line="230" w:lineRule="exact"/>
      <w:ind w:firstLine="322"/>
    </w:pPr>
    <w:rPr>
      <w:rFonts w:ascii="Microsoft Sans Serif" w:eastAsia="Times New Roman" w:hAnsi="Microsoft Sans Serif" w:cs="Microsoft Sans Serif"/>
      <w:sz w:val="24"/>
      <w:szCs w:val="24"/>
      <w:lang w:eastAsia="ru-RU"/>
    </w:rPr>
  </w:style>
  <w:style w:type="paragraph" w:customStyle="1" w:styleId="Style68">
    <w:name w:val="Style68"/>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69">
    <w:name w:val="Style69"/>
    <w:basedOn w:val="a0"/>
    <w:uiPriority w:val="99"/>
    <w:rsid w:val="00FB4F7C"/>
    <w:pPr>
      <w:widowControl w:val="0"/>
      <w:autoSpaceDE w:val="0"/>
      <w:autoSpaceDN w:val="0"/>
      <w:adjustRightInd w:val="0"/>
      <w:spacing w:after="0" w:line="246" w:lineRule="exact"/>
      <w:ind w:hanging="192"/>
    </w:pPr>
    <w:rPr>
      <w:rFonts w:ascii="Microsoft Sans Serif" w:eastAsia="Times New Roman" w:hAnsi="Microsoft Sans Serif" w:cs="Microsoft Sans Serif"/>
      <w:sz w:val="24"/>
      <w:szCs w:val="24"/>
      <w:lang w:eastAsia="ru-RU"/>
    </w:rPr>
  </w:style>
  <w:style w:type="paragraph" w:customStyle="1" w:styleId="Style70">
    <w:name w:val="Style70"/>
    <w:basedOn w:val="a0"/>
    <w:uiPriority w:val="99"/>
    <w:rsid w:val="00FB4F7C"/>
    <w:pPr>
      <w:widowControl w:val="0"/>
      <w:autoSpaceDE w:val="0"/>
      <w:autoSpaceDN w:val="0"/>
      <w:adjustRightInd w:val="0"/>
      <w:spacing w:after="0" w:line="250" w:lineRule="exact"/>
      <w:jc w:val="both"/>
    </w:pPr>
    <w:rPr>
      <w:rFonts w:ascii="Microsoft Sans Serif" w:eastAsia="Times New Roman" w:hAnsi="Microsoft Sans Serif" w:cs="Microsoft Sans Serif"/>
      <w:sz w:val="24"/>
      <w:szCs w:val="24"/>
      <w:lang w:eastAsia="ru-RU"/>
    </w:rPr>
  </w:style>
  <w:style w:type="paragraph" w:customStyle="1" w:styleId="Style71">
    <w:name w:val="Style71"/>
    <w:basedOn w:val="a0"/>
    <w:uiPriority w:val="99"/>
    <w:rsid w:val="00FB4F7C"/>
    <w:pPr>
      <w:widowControl w:val="0"/>
      <w:autoSpaceDE w:val="0"/>
      <w:autoSpaceDN w:val="0"/>
      <w:adjustRightInd w:val="0"/>
      <w:spacing w:after="0" w:line="230" w:lineRule="exact"/>
      <w:ind w:hanging="192"/>
    </w:pPr>
    <w:rPr>
      <w:rFonts w:ascii="Microsoft Sans Serif" w:eastAsia="Times New Roman" w:hAnsi="Microsoft Sans Serif" w:cs="Microsoft Sans Serif"/>
      <w:sz w:val="24"/>
      <w:szCs w:val="24"/>
      <w:lang w:eastAsia="ru-RU"/>
    </w:rPr>
  </w:style>
  <w:style w:type="paragraph" w:customStyle="1" w:styleId="Style72">
    <w:name w:val="Style72"/>
    <w:basedOn w:val="a0"/>
    <w:uiPriority w:val="99"/>
    <w:rsid w:val="00FB4F7C"/>
    <w:pPr>
      <w:widowControl w:val="0"/>
      <w:autoSpaceDE w:val="0"/>
      <w:autoSpaceDN w:val="0"/>
      <w:adjustRightInd w:val="0"/>
      <w:spacing w:after="0" w:line="233" w:lineRule="exact"/>
      <w:ind w:firstLine="168"/>
    </w:pPr>
    <w:rPr>
      <w:rFonts w:ascii="Microsoft Sans Serif" w:eastAsia="Times New Roman" w:hAnsi="Microsoft Sans Serif" w:cs="Microsoft Sans Serif"/>
      <w:sz w:val="24"/>
      <w:szCs w:val="24"/>
      <w:lang w:eastAsia="ru-RU"/>
    </w:rPr>
  </w:style>
  <w:style w:type="paragraph" w:customStyle="1" w:styleId="Style73">
    <w:name w:val="Style73"/>
    <w:basedOn w:val="a0"/>
    <w:uiPriority w:val="99"/>
    <w:rsid w:val="00FB4F7C"/>
    <w:pPr>
      <w:widowControl w:val="0"/>
      <w:autoSpaceDE w:val="0"/>
      <w:autoSpaceDN w:val="0"/>
      <w:adjustRightInd w:val="0"/>
      <w:spacing w:after="0" w:line="250" w:lineRule="exact"/>
      <w:ind w:hanging="384"/>
    </w:pPr>
    <w:rPr>
      <w:rFonts w:ascii="Microsoft Sans Serif" w:eastAsia="Times New Roman" w:hAnsi="Microsoft Sans Serif" w:cs="Microsoft Sans Serif"/>
      <w:sz w:val="24"/>
      <w:szCs w:val="24"/>
      <w:lang w:eastAsia="ru-RU"/>
    </w:rPr>
  </w:style>
  <w:style w:type="paragraph" w:customStyle="1" w:styleId="Style74">
    <w:name w:val="Style74"/>
    <w:basedOn w:val="a0"/>
    <w:uiPriority w:val="99"/>
    <w:rsid w:val="00FB4F7C"/>
    <w:pPr>
      <w:widowControl w:val="0"/>
      <w:autoSpaceDE w:val="0"/>
      <w:autoSpaceDN w:val="0"/>
      <w:adjustRightInd w:val="0"/>
      <w:spacing w:after="0" w:line="230" w:lineRule="exact"/>
      <w:ind w:hanging="197"/>
    </w:pPr>
    <w:rPr>
      <w:rFonts w:ascii="Microsoft Sans Serif" w:eastAsia="Times New Roman" w:hAnsi="Microsoft Sans Serif" w:cs="Microsoft Sans Serif"/>
      <w:sz w:val="24"/>
      <w:szCs w:val="24"/>
      <w:lang w:eastAsia="ru-RU"/>
    </w:rPr>
  </w:style>
  <w:style w:type="paragraph" w:customStyle="1" w:styleId="Style75">
    <w:name w:val="Style75"/>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76">
    <w:name w:val="Style76"/>
    <w:basedOn w:val="a0"/>
    <w:uiPriority w:val="99"/>
    <w:rsid w:val="00FB4F7C"/>
    <w:pPr>
      <w:widowControl w:val="0"/>
      <w:autoSpaceDE w:val="0"/>
      <w:autoSpaceDN w:val="0"/>
      <w:adjustRightInd w:val="0"/>
      <w:spacing w:after="0" w:line="230" w:lineRule="exact"/>
      <w:ind w:hanging="197"/>
    </w:pPr>
    <w:rPr>
      <w:rFonts w:ascii="Microsoft Sans Serif" w:eastAsia="Times New Roman" w:hAnsi="Microsoft Sans Serif" w:cs="Microsoft Sans Serif"/>
      <w:sz w:val="24"/>
      <w:szCs w:val="24"/>
      <w:lang w:eastAsia="ru-RU"/>
    </w:rPr>
  </w:style>
  <w:style w:type="paragraph" w:customStyle="1" w:styleId="Style77">
    <w:name w:val="Style77"/>
    <w:basedOn w:val="a0"/>
    <w:uiPriority w:val="99"/>
    <w:rsid w:val="00FB4F7C"/>
    <w:pPr>
      <w:widowControl w:val="0"/>
      <w:autoSpaceDE w:val="0"/>
      <w:autoSpaceDN w:val="0"/>
      <w:adjustRightInd w:val="0"/>
      <w:spacing w:after="0" w:line="233" w:lineRule="exact"/>
      <w:ind w:hanging="202"/>
    </w:pPr>
    <w:rPr>
      <w:rFonts w:ascii="Microsoft Sans Serif" w:eastAsia="Times New Roman" w:hAnsi="Microsoft Sans Serif" w:cs="Microsoft Sans Serif"/>
      <w:sz w:val="24"/>
      <w:szCs w:val="24"/>
      <w:lang w:eastAsia="ru-RU"/>
    </w:rPr>
  </w:style>
  <w:style w:type="paragraph" w:customStyle="1" w:styleId="Style78">
    <w:name w:val="Style78"/>
    <w:basedOn w:val="a0"/>
    <w:uiPriority w:val="99"/>
    <w:rsid w:val="00FB4F7C"/>
    <w:pPr>
      <w:widowControl w:val="0"/>
      <w:autoSpaceDE w:val="0"/>
      <w:autoSpaceDN w:val="0"/>
      <w:adjustRightInd w:val="0"/>
      <w:spacing w:after="0" w:line="230" w:lineRule="exact"/>
      <w:ind w:hanging="226"/>
    </w:pPr>
    <w:rPr>
      <w:rFonts w:ascii="Microsoft Sans Serif" w:eastAsia="Times New Roman" w:hAnsi="Microsoft Sans Serif" w:cs="Microsoft Sans Serif"/>
      <w:sz w:val="24"/>
      <w:szCs w:val="24"/>
      <w:lang w:eastAsia="ru-RU"/>
    </w:rPr>
  </w:style>
  <w:style w:type="paragraph" w:customStyle="1" w:styleId="Style79">
    <w:name w:val="Style79"/>
    <w:basedOn w:val="a0"/>
    <w:uiPriority w:val="99"/>
    <w:rsid w:val="00FB4F7C"/>
    <w:pPr>
      <w:widowControl w:val="0"/>
      <w:autoSpaceDE w:val="0"/>
      <w:autoSpaceDN w:val="0"/>
      <w:adjustRightInd w:val="0"/>
      <w:spacing w:after="0" w:line="230" w:lineRule="exact"/>
    </w:pPr>
    <w:rPr>
      <w:rFonts w:ascii="Microsoft Sans Serif" w:eastAsia="Times New Roman" w:hAnsi="Microsoft Sans Serif" w:cs="Microsoft Sans Serif"/>
      <w:sz w:val="24"/>
      <w:szCs w:val="24"/>
      <w:lang w:eastAsia="ru-RU"/>
    </w:rPr>
  </w:style>
  <w:style w:type="paragraph" w:customStyle="1" w:styleId="Style80">
    <w:name w:val="Style80"/>
    <w:basedOn w:val="a0"/>
    <w:uiPriority w:val="99"/>
    <w:rsid w:val="00FB4F7C"/>
    <w:pPr>
      <w:widowControl w:val="0"/>
      <w:autoSpaceDE w:val="0"/>
      <w:autoSpaceDN w:val="0"/>
      <w:adjustRightInd w:val="0"/>
      <w:spacing w:after="0" w:line="230" w:lineRule="exact"/>
      <w:ind w:hanging="72"/>
    </w:pPr>
    <w:rPr>
      <w:rFonts w:ascii="Microsoft Sans Serif" w:eastAsia="Times New Roman" w:hAnsi="Microsoft Sans Serif" w:cs="Microsoft Sans Serif"/>
      <w:sz w:val="24"/>
      <w:szCs w:val="24"/>
      <w:lang w:eastAsia="ru-RU"/>
    </w:rPr>
  </w:style>
  <w:style w:type="paragraph" w:customStyle="1" w:styleId="Style81">
    <w:name w:val="Style81"/>
    <w:basedOn w:val="a0"/>
    <w:uiPriority w:val="99"/>
    <w:rsid w:val="00FB4F7C"/>
    <w:pPr>
      <w:widowControl w:val="0"/>
      <w:autoSpaceDE w:val="0"/>
      <w:autoSpaceDN w:val="0"/>
      <w:adjustRightInd w:val="0"/>
      <w:spacing w:after="0" w:line="230" w:lineRule="exact"/>
    </w:pPr>
    <w:rPr>
      <w:rFonts w:ascii="Microsoft Sans Serif" w:eastAsia="Times New Roman" w:hAnsi="Microsoft Sans Serif" w:cs="Microsoft Sans Serif"/>
      <w:sz w:val="24"/>
      <w:szCs w:val="24"/>
      <w:lang w:eastAsia="ru-RU"/>
    </w:rPr>
  </w:style>
  <w:style w:type="paragraph" w:customStyle="1" w:styleId="Style82">
    <w:name w:val="Style82"/>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83">
    <w:name w:val="Style83"/>
    <w:basedOn w:val="a0"/>
    <w:uiPriority w:val="99"/>
    <w:rsid w:val="00FB4F7C"/>
    <w:pPr>
      <w:widowControl w:val="0"/>
      <w:autoSpaceDE w:val="0"/>
      <w:autoSpaceDN w:val="0"/>
      <w:adjustRightInd w:val="0"/>
      <w:spacing w:after="0" w:line="252" w:lineRule="exact"/>
      <w:ind w:hanging="269"/>
      <w:jc w:val="both"/>
    </w:pPr>
    <w:rPr>
      <w:rFonts w:ascii="Microsoft Sans Serif" w:eastAsia="Times New Roman" w:hAnsi="Microsoft Sans Serif" w:cs="Microsoft Sans Serif"/>
      <w:sz w:val="24"/>
      <w:szCs w:val="24"/>
      <w:lang w:eastAsia="ru-RU"/>
    </w:rPr>
  </w:style>
  <w:style w:type="paragraph" w:customStyle="1" w:styleId="Style84">
    <w:name w:val="Style84"/>
    <w:basedOn w:val="a0"/>
    <w:uiPriority w:val="99"/>
    <w:rsid w:val="00FB4F7C"/>
    <w:pPr>
      <w:widowControl w:val="0"/>
      <w:autoSpaceDE w:val="0"/>
      <w:autoSpaceDN w:val="0"/>
      <w:adjustRightInd w:val="0"/>
      <w:spacing w:after="0" w:line="232" w:lineRule="exact"/>
    </w:pPr>
    <w:rPr>
      <w:rFonts w:ascii="Microsoft Sans Serif" w:eastAsia="Times New Roman" w:hAnsi="Microsoft Sans Serif" w:cs="Microsoft Sans Serif"/>
      <w:sz w:val="24"/>
      <w:szCs w:val="24"/>
      <w:lang w:eastAsia="ru-RU"/>
    </w:rPr>
  </w:style>
  <w:style w:type="paragraph" w:customStyle="1" w:styleId="Style85">
    <w:name w:val="Style85"/>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86">
    <w:name w:val="Style86"/>
    <w:basedOn w:val="a0"/>
    <w:uiPriority w:val="99"/>
    <w:rsid w:val="00FB4F7C"/>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87">
    <w:name w:val="Style87"/>
    <w:basedOn w:val="a0"/>
    <w:uiPriority w:val="99"/>
    <w:rsid w:val="00FB4F7C"/>
    <w:pPr>
      <w:widowControl w:val="0"/>
      <w:autoSpaceDE w:val="0"/>
      <w:autoSpaceDN w:val="0"/>
      <w:adjustRightInd w:val="0"/>
      <w:spacing w:after="0" w:line="252" w:lineRule="exact"/>
      <w:ind w:hanging="374"/>
    </w:pPr>
    <w:rPr>
      <w:rFonts w:ascii="Microsoft Sans Serif" w:eastAsia="Times New Roman" w:hAnsi="Microsoft Sans Serif" w:cs="Microsoft Sans Serif"/>
      <w:sz w:val="24"/>
      <w:szCs w:val="24"/>
      <w:lang w:eastAsia="ru-RU"/>
    </w:rPr>
  </w:style>
  <w:style w:type="paragraph" w:customStyle="1" w:styleId="Style88">
    <w:name w:val="Style88"/>
    <w:basedOn w:val="a0"/>
    <w:uiPriority w:val="99"/>
    <w:rsid w:val="00FB4F7C"/>
    <w:pPr>
      <w:widowControl w:val="0"/>
      <w:autoSpaceDE w:val="0"/>
      <w:autoSpaceDN w:val="0"/>
      <w:adjustRightInd w:val="0"/>
      <w:spacing w:after="0" w:line="230" w:lineRule="exact"/>
      <w:ind w:hanging="206"/>
    </w:pPr>
    <w:rPr>
      <w:rFonts w:ascii="Microsoft Sans Serif" w:eastAsia="Times New Roman" w:hAnsi="Microsoft Sans Serif" w:cs="Microsoft Sans Serif"/>
      <w:sz w:val="24"/>
      <w:szCs w:val="24"/>
      <w:lang w:eastAsia="ru-RU"/>
    </w:rPr>
  </w:style>
  <w:style w:type="character" w:customStyle="1" w:styleId="FontStyle90">
    <w:name w:val="Font Style90"/>
    <w:uiPriority w:val="99"/>
    <w:rsid w:val="00FB4F7C"/>
    <w:rPr>
      <w:rFonts w:ascii="Microsoft Sans Serif" w:hAnsi="Microsoft Sans Serif"/>
      <w:b/>
      <w:sz w:val="46"/>
    </w:rPr>
  </w:style>
  <w:style w:type="character" w:customStyle="1" w:styleId="FontStyle91">
    <w:name w:val="Font Style91"/>
    <w:uiPriority w:val="99"/>
    <w:rsid w:val="00FB4F7C"/>
    <w:rPr>
      <w:rFonts w:ascii="Microsoft Sans Serif" w:hAnsi="Microsoft Sans Serif"/>
      <w:b/>
      <w:sz w:val="36"/>
    </w:rPr>
  </w:style>
  <w:style w:type="character" w:customStyle="1" w:styleId="FontStyle92">
    <w:name w:val="Font Style92"/>
    <w:uiPriority w:val="99"/>
    <w:rsid w:val="00FB4F7C"/>
    <w:rPr>
      <w:rFonts w:ascii="Microsoft Sans Serif" w:hAnsi="Microsoft Sans Serif"/>
      <w:sz w:val="26"/>
    </w:rPr>
  </w:style>
  <w:style w:type="character" w:customStyle="1" w:styleId="FontStyle93">
    <w:name w:val="Font Style93"/>
    <w:uiPriority w:val="99"/>
    <w:rsid w:val="00FB4F7C"/>
    <w:rPr>
      <w:rFonts w:ascii="Microsoft Sans Serif" w:hAnsi="Microsoft Sans Serif"/>
      <w:sz w:val="22"/>
    </w:rPr>
  </w:style>
  <w:style w:type="character" w:customStyle="1" w:styleId="FontStyle94">
    <w:name w:val="Font Style94"/>
    <w:uiPriority w:val="99"/>
    <w:rsid w:val="00FB4F7C"/>
    <w:rPr>
      <w:rFonts w:ascii="Microsoft Sans Serif" w:hAnsi="Microsoft Sans Serif"/>
      <w:b/>
      <w:sz w:val="10"/>
    </w:rPr>
  </w:style>
  <w:style w:type="character" w:customStyle="1" w:styleId="FontStyle95">
    <w:name w:val="Font Style95"/>
    <w:uiPriority w:val="99"/>
    <w:rsid w:val="00FB4F7C"/>
    <w:rPr>
      <w:rFonts w:ascii="Microsoft Sans Serif" w:hAnsi="Microsoft Sans Serif"/>
      <w:spacing w:val="-10"/>
      <w:sz w:val="26"/>
    </w:rPr>
  </w:style>
  <w:style w:type="character" w:customStyle="1" w:styleId="FontStyle96">
    <w:name w:val="Font Style96"/>
    <w:uiPriority w:val="99"/>
    <w:rsid w:val="00FB4F7C"/>
    <w:rPr>
      <w:rFonts w:ascii="Microsoft Sans Serif" w:hAnsi="Microsoft Sans Serif"/>
      <w:sz w:val="16"/>
    </w:rPr>
  </w:style>
  <w:style w:type="character" w:customStyle="1" w:styleId="FontStyle97">
    <w:name w:val="Font Style97"/>
    <w:uiPriority w:val="99"/>
    <w:rsid w:val="00FB4F7C"/>
    <w:rPr>
      <w:rFonts w:ascii="Microsoft Sans Serif" w:hAnsi="Microsoft Sans Serif"/>
      <w:sz w:val="16"/>
    </w:rPr>
  </w:style>
  <w:style w:type="character" w:customStyle="1" w:styleId="FontStyle98">
    <w:name w:val="Font Style98"/>
    <w:uiPriority w:val="99"/>
    <w:rsid w:val="00FB4F7C"/>
    <w:rPr>
      <w:rFonts w:ascii="Microsoft Sans Serif" w:hAnsi="Microsoft Sans Serif"/>
      <w:sz w:val="16"/>
    </w:rPr>
  </w:style>
  <w:style w:type="character" w:customStyle="1" w:styleId="FontStyle99">
    <w:name w:val="Font Style99"/>
    <w:uiPriority w:val="99"/>
    <w:rsid w:val="00FB4F7C"/>
    <w:rPr>
      <w:rFonts w:ascii="Microsoft Sans Serif" w:hAnsi="Microsoft Sans Serif"/>
      <w:b/>
      <w:sz w:val="26"/>
    </w:rPr>
  </w:style>
  <w:style w:type="character" w:customStyle="1" w:styleId="FontStyle100">
    <w:name w:val="Font Style100"/>
    <w:uiPriority w:val="99"/>
    <w:rsid w:val="00FB4F7C"/>
    <w:rPr>
      <w:rFonts w:ascii="Times New Roman" w:hAnsi="Times New Roman"/>
      <w:b/>
      <w:sz w:val="18"/>
    </w:rPr>
  </w:style>
  <w:style w:type="character" w:customStyle="1" w:styleId="FontStyle101">
    <w:name w:val="Font Style101"/>
    <w:uiPriority w:val="99"/>
    <w:rsid w:val="00FB4F7C"/>
    <w:rPr>
      <w:rFonts w:ascii="Times New Roman" w:hAnsi="Times New Roman"/>
      <w:b/>
      <w:sz w:val="18"/>
    </w:rPr>
  </w:style>
  <w:style w:type="character" w:customStyle="1" w:styleId="FontStyle102">
    <w:name w:val="Font Style102"/>
    <w:uiPriority w:val="99"/>
    <w:rsid w:val="00FB4F7C"/>
    <w:rPr>
      <w:rFonts w:ascii="Times New Roman" w:hAnsi="Times New Roman"/>
      <w:b/>
      <w:sz w:val="18"/>
    </w:rPr>
  </w:style>
  <w:style w:type="character" w:customStyle="1" w:styleId="FontStyle103">
    <w:name w:val="Font Style103"/>
    <w:uiPriority w:val="99"/>
    <w:rsid w:val="00FB4F7C"/>
    <w:rPr>
      <w:rFonts w:ascii="Times New Roman" w:hAnsi="Times New Roman"/>
      <w:b/>
      <w:sz w:val="18"/>
    </w:rPr>
  </w:style>
  <w:style w:type="character" w:customStyle="1" w:styleId="FontStyle104">
    <w:name w:val="Font Style104"/>
    <w:uiPriority w:val="99"/>
    <w:rsid w:val="00FB4F7C"/>
    <w:rPr>
      <w:rFonts w:ascii="Times New Roman" w:hAnsi="Times New Roman"/>
      <w:b/>
      <w:i/>
      <w:sz w:val="18"/>
    </w:rPr>
  </w:style>
  <w:style w:type="character" w:customStyle="1" w:styleId="FontStyle105">
    <w:name w:val="Font Style105"/>
    <w:uiPriority w:val="99"/>
    <w:rsid w:val="00FB4F7C"/>
    <w:rPr>
      <w:rFonts w:ascii="Microsoft Sans Serif" w:hAnsi="Microsoft Sans Serif"/>
      <w:b/>
      <w:sz w:val="18"/>
    </w:rPr>
  </w:style>
  <w:style w:type="character" w:customStyle="1" w:styleId="FontStyle106">
    <w:name w:val="Font Style106"/>
    <w:uiPriority w:val="99"/>
    <w:rsid w:val="00FB4F7C"/>
    <w:rPr>
      <w:rFonts w:ascii="Microsoft Sans Serif" w:hAnsi="Microsoft Sans Serif"/>
      <w:b/>
      <w:sz w:val="20"/>
    </w:rPr>
  </w:style>
  <w:style w:type="character" w:customStyle="1" w:styleId="FontStyle107">
    <w:name w:val="Font Style107"/>
    <w:uiPriority w:val="99"/>
    <w:rsid w:val="00FB4F7C"/>
    <w:rPr>
      <w:rFonts w:ascii="Microsoft Sans Serif" w:hAnsi="Microsoft Sans Serif"/>
      <w:b/>
      <w:sz w:val="22"/>
    </w:rPr>
  </w:style>
  <w:style w:type="character" w:customStyle="1" w:styleId="FontStyle108">
    <w:name w:val="Font Style108"/>
    <w:uiPriority w:val="99"/>
    <w:rsid w:val="00FB4F7C"/>
    <w:rPr>
      <w:rFonts w:ascii="Times New Roman" w:hAnsi="Times New Roman"/>
      <w:sz w:val="18"/>
    </w:rPr>
  </w:style>
  <w:style w:type="character" w:customStyle="1" w:styleId="FontStyle109">
    <w:name w:val="Font Style109"/>
    <w:uiPriority w:val="99"/>
    <w:rsid w:val="00FB4F7C"/>
    <w:rPr>
      <w:rFonts w:ascii="Microsoft Sans Serif" w:hAnsi="Microsoft Sans Serif"/>
      <w:sz w:val="16"/>
    </w:rPr>
  </w:style>
  <w:style w:type="character" w:customStyle="1" w:styleId="FontStyle110">
    <w:name w:val="Font Style110"/>
    <w:uiPriority w:val="99"/>
    <w:rsid w:val="00FB4F7C"/>
    <w:rPr>
      <w:rFonts w:ascii="Times New Roman" w:hAnsi="Times New Roman"/>
      <w:i/>
      <w:sz w:val="18"/>
    </w:rPr>
  </w:style>
  <w:style w:type="character" w:customStyle="1" w:styleId="FontStyle111">
    <w:name w:val="Font Style111"/>
    <w:uiPriority w:val="99"/>
    <w:rsid w:val="00FB4F7C"/>
    <w:rPr>
      <w:rFonts w:ascii="Times New Roman" w:hAnsi="Times New Roman"/>
      <w:sz w:val="18"/>
    </w:rPr>
  </w:style>
  <w:style w:type="character" w:customStyle="1" w:styleId="FontStyle112">
    <w:name w:val="Font Style112"/>
    <w:uiPriority w:val="99"/>
    <w:rsid w:val="00FB4F7C"/>
    <w:rPr>
      <w:rFonts w:ascii="Times New Roman" w:hAnsi="Times New Roman"/>
      <w:spacing w:val="50"/>
      <w:sz w:val="26"/>
    </w:rPr>
  </w:style>
  <w:style w:type="character" w:customStyle="1" w:styleId="FontStyle113">
    <w:name w:val="Font Style113"/>
    <w:uiPriority w:val="99"/>
    <w:rsid w:val="00FB4F7C"/>
    <w:rPr>
      <w:rFonts w:ascii="Times New Roman" w:hAnsi="Times New Roman"/>
      <w:sz w:val="22"/>
    </w:rPr>
  </w:style>
  <w:style w:type="character" w:customStyle="1" w:styleId="FontStyle114">
    <w:name w:val="Font Style114"/>
    <w:uiPriority w:val="99"/>
    <w:rsid w:val="00FB4F7C"/>
    <w:rPr>
      <w:rFonts w:ascii="Times New Roman" w:hAnsi="Times New Roman"/>
      <w:b/>
      <w:sz w:val="22"/>
    </w:rPr>
  </w:style>
  <w:style w:type="character" w:customStyle="1" w:styleId="FontStyle115">
    <w:name w:val="Font Style115"/>
    <w:uiPriority w:val="99"/>
    <w:rsid w:val="00FB4F7C"/>
    <w:rPr>
      <w:rFonts w:ascii="Times New Roman" w:hAnsi="Times New Roman"/>
      <w:sz w:val="18"/>
    </w:rPr>
  </w:style>
  <w:style w:type="character" w:customStyle="1" w:styleId="FontStyle116">
    <w:name w:val="Font Style116"/>
    <w:uiPriority w:val="99"/>
    <w:rsid w:val="00FB4F7C"/>
    <w:rPr>
      <w:rFonts w:ascii="Times New Roman" w:hAnsi="Times New Roman"/>
      <w:sz w:val="22"/>
    </w:rPr>
  </w:style>
  <w:style w:type="numbering" w:customStyle="1" w:styleId="75">
    <w:name w:val="Нет списка7"/>
    <w:next w:val="a3"/>
    <w:uiPriority w:val="99"/>
    <w:semiHidden/>
    <w:unhideWhenUsed/>
    <w:rsid w:val="00263732"/>
  </w:style>
  <w:style w:type="table" w:customStyle="1" w:styleId="6c">
    <w:name w:val="Сетка таблицы6"/>
    <w:basedOn w:val="a2"/>
    <w:next w:val="a4"/>
    <w:rsid w:val="00263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8">
    <w:name w:val="Font Style18"/>
    <w:basedOn w:val="a1"/>
    <w:rsid w:val="00263732"/>
    <w:rPr>
      <w:rFonts w:ascii="Arial" w:hAnsi="Arial" w:cs="Arial"/>
      <w:sz w:val="20"/>
      <w:szCs w:val="20"/>
    </w:rPr>
  </w:style>
  <w:style w:type="character" w:customStyle="1" w:styleId="FontStyle19">
    <w:name w:val="Font Style19"/>
    <w:basedOn w:val="a1"/>
    <w:rsid w:val="00263732"/>
    <w:rPr>
      <w:rFonts w:ascii="Arial" w:hAnsi="Arial" w:cs="Arial"/>
      <w:sz w:val="20"/>
      <w:szCs w:val="20"/>
    </w:rPr>
  </w:style>
  <w:style w:type="character" w:customStyle="1" w:styleId="FontStyle17">
    <w:name w:val="Font Style17"/>
    <w:basedOn w:val="a1"/>
    <w:rsid w:val="00263732"/>
    <w:rPr>
      <w:rFonts w:ascii="Candara" w:hAnsi="Candara" w:cs="Candara"/>
      <w:b/>
      <w:bCs/>
      <w:sz w:val="22"/>
      <w:szCs w:val="22"/>
    </w:rPr>
  </w:style>
  <w:style w:type="paragraph" w:styleId="affffff5">
    <w:name w:val="endnote text"/>
    <w:basedOn w:val="a0"/>
    <w:link w:val="affffff6"/>
    <w:rsid w:val="00263732"/>
    <w:pPr>
      <w:spacing w:after="0" w:line="360" w:lineRule="auto"/>
    </w:pPr>
    <w:rPr>
      <w:rFonts w:ascii="Times New Roman" w:eastAsia="Times New Roman" w:hAnsi="Times New Roman"/>
      <w:sz w:val="24"/>
      <w:szCs w:val="20"/>
      <w:lang w:eastAsia="ru-RU"/>
    </w:rPr>
  </w:style>
  <w:style w:type="character" w:customStyle="1" w:styleId="affffff6">
    <w:name w:val="Текст концевой сноски Знак"/>
    <w:basedOn w:val="a1"/>
    <w:link w:val="affffff5"/>
    <w:rsid w:val="00263732"/>
    <w:rPr>
      <w:rFonts w:ascii="Times New Roman" w:eastAsia="Times New Roman" w:hAnsi="Times New Roman"/>
      <w:sz w:val="24"/>
    </w:rPr>
  </w:style>
  <w:style w:type="paragraph" w:customStyle="1" w:styleId="2ff3">
    <w:name w:val="Стиль2"/>
    <w:basedOn w:val="a0"/>
    <w:rsid w:val="00263732"/>
    <w:pPr>
      <w:spacing w:after="0" w:line="360" w:lineRule="auto"/>
      <w:ind w:firstLine="709"/>
    </w:pPr>
    <w:rPr>
      <w:rFonts w:ascii="Times New Roman" w:eastAsia="Times New Roman" w:hAnsi="Times New Roman"/>
      <w:sz w:val="28"/>
      <w:szCs w:val="28"/>
      <w:lang w:eastAsia="ru-RU"/>
    </w:rPr>
  </w:style>
  <w:style w:type="paragraph" w:customStyle="1" w:styleId="3f6">
    <w:name w:val="Стиль3"/>
    <w:basedOn w:val="a0"/>
    <w:autoRedefine/>
    <w:rsid w:val="00263732"/>
    <w:pPr>
      <w:spacing w:after="0" w:line="360" w:lineRule="auto"/>
      <w:ind w:firstLine="720"/>
      <w:jc w:val="both"/>
    </w:pPr>
    <w:rPr>
      <w:rFonts w:ascii="Times New Roman" w:eastAsia="Times New Roman" w:hAnsi="Times New Roman"/>
      <w:sz w:val="28"/>
      <w:szCs w:val="28"/>
      <w:lang w:eastAsia="ru-RU"/>
    </w:rPr>
  </w:style>
  <w:style w:type="paragraph" w:customStyle="1" w:styleId="affffff7">
    <w:name w:val="текст документа"/>
    <w:rsid w:val="00263732"/>
    <w:pPr>
      <w:spacing w:line="280" w:lineRule="exact"/>
      <w:ind w:firstLine="709"/>
      <w:jc w:val="both"/>
    </w:pPr>
    <w:rPr>
      <w:rFonts w:ascii="Times New Roman" w:eastAsia="Times New Roman" w:hAnsi="Times New Roman"/>
      <w:sz w:val="28"/>
    </w:rPr>
  </w:style>
  <w:style w:type="character" w:customStyle="1" w:styleId="head">
    <w:name w:val="head"/>
    <w:basedOn w:val="a1"/>
    <w:rsid w:val="00263732"/>
  </w:style>
  <w:style w:type="character" w:customStyle="1" w:styleId="3f7">
    <w:name w:val="Основной текст (3) + Не курсив"/>
    <w:basedOn w:val="38"/>
    <w:rsid w:val="002637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f8">
    <w:name w:val="Основной текст (3) + Не полужирный;Не курсив"/>
    <w:basedOn w:val="38"/>
    <w:rsid w:val="0026373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paragraph" w:customStyle="1" w:styleId="4d">
    <w:name w:val="Основной текст4"/>
    <w:basedOn w:val="a0"/>
    <w:rsid w:val="00263732"/>
    <w:pPr>
      <w:widowControl w:val="0"/>
      <w:shd w:val="clear" w:color="auto" w:fill="FFFFFF"/>
      <w:spacing w:before="180" w:after="0" w:line="211" w:lineRule="exact"/>
      <w:ind w:firstLine="340"/>
      <w:jc w:val="both"/>
    </w:pPr>
    <w:rPr>
      <w:rFonts w:ascii="Times New Roman" w:eastAsia="Times New Roman" w:hAnsi="Times New Roman"/>
      <w:color w:val="000000"/>
      <w:sz w:val="21"/>
      <w:szCs w:val="21"/>
      <w:lang w:eastAsia="ru-RU"/>
    </w:rPr>
  </w:style>
  <w:style w:type="character" w:customStyle="1" w:styleId="Calibri">
    <w:name w:val="Основной текст + Calibri"/>
    <w:basedOn w:val="af8"/>
    <w:rsid w:val="00263732"/>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rPr>
  </w:style>
  <w:style w:type="character" w:customStyle="1" w:styleId="CordiaUPC155pt">
    <w:name w:val="Основной текст + CordiaUPC;15;5 pt"/>
    <w:basedOn w:val="af8"/>
    <w:rsid w:val="00263732"/>
    <w:rPr>
      <w:rFonts w:ascii="CordiaUPC" w:eastAsia="CordiaUPC" w:hAnsi="CordiaUPC" w:cs="CordiaUPC"/>
      <w:b w:val="0"/>
      <w:bCs w:val="0"/>
      <w:i w:val="0"/>
      <w:iCs w:val="0"/>
      <w:smallCaps w:val="0"/>
      <w:strike w:val="0"/>
      <w:color w:val="000000"/>
      <w:spacing w:val="0"/>
      <w:w w:val="100"/>
      <w:position w:val="0"/>
      <w:sz w:val="31"/>
      <w:szCs w:val="31"/>
      <w:u w:val="none"/>
      <w:shd w:val="clear" w:color="auto" w:fill="FFFFFF"/>
    </w:rPr>
  </w:style>
  <w:style w:type="character" w:customStyle="1" w:styleId="65pt">
    <w:name w:val="Основной текст + 6;5 pt;Полужирный"/>
    <w:basedOn w:val="af8"/>
    <w:rsid w:val="00263732"/>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rPr>
  </w:style>
  <w:style w:type="character" w:customStyle="1" w:styleId="FranklinGothicHeavy105pt0pt">
    <w:name w:val="Основной текст + Franklin Gothic Heavy;10;5 pt;Полужирный;Интервал 0 pt"/>
    <w:basedOn w:val="af8"/>
    <w:rsid w:val="00263732"/>
    <w:rPr>
      <w:rFonts w:ascii="Franklin Gothic Heavy" w:eastAsia="Franklin Gothic Heavy" w:hAnsi="Franklin Gothic Heavy" w:cs="Franklin Gothic Heavy"/>
      <w:b/>
      <w:bCs/>
      <w:i w:val="0"/>
      <w:iCs w:val="0"/>
      <w:smallCaps w:val="0"/>
      <w:strike w:val="0"/>
      <w:color w:val="000000"/>
      <w:spacing w:val="10"/>
      <w:w w:val="100"/>
      <w:position w:val="0"/>
      <w:sz w:val="21"/>
      <w:szCs w:val="21"/>
      <w:u w:val="none"/>
      <w:shd w:val="clear" w:color="auto" w:fill="FFFFFF"/>
      <w:lang w:val="ru-RU"/>
    </w:rPr>
  </w:style>
  <w:style w:type="character" w:customStyle="1" w:styleId="submenu-table">
    <w:name w:val="submenu-table"/>
    <w:basedOn w:val="a1"/>
    <w:rsid w:val="00263732"/>
    <w:rPr>
      <w:rFonts w:cs="Times New Roman"/>
    </w:rPr>
  </w:style>
  <w:style w:type="numbering" w:customStyle="1" w:styleId="86">
    <w:name w:val="Нет списка8"/>
    <w:next w:val="a3"/>
    <w:semiHidden/>
    <w:rsid w:val="00726F79"/>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726F7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726F79"/>
    <w:pPr>
      <w:spacing w:after="120" w:line="480" w:lineRule="atLeast"/>
      <w:ind w:left="280"/>
    </w:pPr>
    <w:rPr>
      <w:rFonts w:ascii="Times New Roman" w:eastAsia="Times New Roman" w:hAnsi="Times New Roman"/>
      <w:sz w:val="24"/>
      <w:szCs w:val="24"/>
      <w:lang w:eastAsia="ru-RU"/>
    </w:rPr>
  </w:style>
  <w:style w:type="table" w:customStyle="1" w:styleId="76">
    <w:name w:val="Сетка таблицы7"/>
    <w:basedOn w:val="a2"/>
    <w:next w:val="a4"/>
    <w:rsid w:val="00726F7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TimesNewRoman85pt">
    <w:name w:val="Основной текст (8) + Times New Roman;8;5 pt"/>
    <w:basedOn w:val="83"/>
    <w:rsid w:val="00726F79"/>
    <w:rPr>
      <w:rFonts w:ascii="Times New Roman" w:eastAsia="Times New Roman" w:hAnsi="Times New Roman" w:cs="Times New Roman"/>
      <w:b w:val="0"/>
      <w:bCs w:val="0"/>
      <w:sz w:val="17"/>
      <w:szCs w:val="17"/>
      <w:shd w:val="clear" w:color="auto" w:fill="FFFFFF"/>
    </w:rPr>
  </w:style>
  <w:style w:type="character" w:customStyle="1" w:styleId="8TimesNewRoman85pt0">
    <w:name w:val="Основной текст (8) + Times New Roman;8;5 pt;Полужирный"/>
    <w:basedOn w:val="83"/>
    <w:rsid w:val="00726F79"/>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164">
    <w:name w:val="Основной текст (16) + Полужирный"/>
    <w:rsid w:val="00726F79"/>
    <w:rPr>
      <w:rFonts w:ascii="Times New Roman" w:eastAsia="Times New Roman" w:hAnsi="Times New Roman" w:cs="Times New Roman"/>
      <w:b/>
      <w:bCs/>
      <w:sz w:val="18"/>
      <w:szCs w:val="18"/>
      <w:shd w:val="clear" w:color="auto" w:fill="FFFFFF"/>
    </w:rPr>
  </w:style>
  <w:style w:type="numbering" w:customStyle="1" w:styleId="98">
    <w:name w:val="Нет списка9"/>
    <w:next w:val="a3"/>
    <w:uiPriority w:val="99"/>
    <w:semiHidden/>
    <w:unhideWhenUsed/>
    <w:rsid w:val="00473F72"/>
  </w:style>
  <w:style w:type="table" w:customStyle="1" w:styleId="87">
    <w:name w:val="Сетка таблицы8"/>
    <w:basedOn w:val="a2"/>
    <w:next w:val="a4"/>
    <w:uiPriority w:val="59"/>
    <w:rsid w:val="00473F7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opy">
    <w:name w:val="bodycopy"/>
    <w:basedOn w:val="a0"/>
    <w:rsid w:val="00473F7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8">
    <w:name w:val="Нет списка12"/>
    <w:next w:val="a3"/>
    <w:uiPriority w:val="99"/>
    <w:semiHidden/>
    <w:unhideWhenUsed/>
    <w:rsid w:val="00473F72"/>
  </w:style>
  <w:style w:type="paragraph" w:customStyle="1" w:styleId="115">
    <w:name w:val="Заголовок №11"/>
    <w:basedOn w:val="a0"/>
    <w:link w:val="1ff2"/>
    <w:rsid w:val="00473F72"/>
    <w:pPr>
      <w:shd w:val="clear" w:color="auto" w:fill="FFFFFF"/>
      <w:spacing w:after="0" w:line="278" w:lineRule="exact"/>
      <w:jc w:val="center"/>
      <w:outlineLvl w:val="0"/>
    </w:pPr>
    <w:rPr>
      <w:rFonts w:ascii="Times New Roman" w:hAnsi="Times New Roman"/>
      <w:b/>
      <w:bCs/>
      <w:sz w:val="20"/>
      <w:szCs w:val="20"/>
      <w:lang w:eastAsia="ru-RU"/>
    </w:rPr>
  </w:style>
  <w:style w:type="paragraph" w:customStyle="1" w:styleId="zag20">
    <w:name w:val="zag_2"/>
    <w:basedOn w:val="a0"/>
    <w:rsid w:val="00473F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30">
    <w:name w:val="zag_3"/>
    <w:basedOn w:val="a0"/>
    <w:uiPriority w:val="99"/>
    <w:rsid w:val="00473F72"/>
    <w:pPr>
      <w:spacing w:before="100" w:beforeAutospacing="1" w:after="100" w:afterAutospacing="1" w:line="240" w:lineRule="auto"/>
    </w:pPr>
    <w:rPr>
      <w:rFonts w:ascii="Times New Roman" w:eastAsia="Times New Roman" w:hAnsi="Times New Roman"/>
      <w:sz w:val="24"/>
      <w:szCs w:val="24"/>
      <w:lang w:eastAsia="ru-RU"/>
    </w:rPr>
  </w:style>
  <w:style w:type="character" w:styleId="affffff8">
    <w:name w:val="line number"/>
    <w:basedOn w:val="a1"/>
    <w:uiPriority w:val="99"/>
    <w:semiHidden/>
    <w:unhideWhenUsed/>
    <w:rsid w:val="00473F72"/>
  </w:style>
  <w:style w:type="character" w:customStyle="1" w:styleId="h1content">
    <w:name w:val="h1_content"/>
    <w:basedOn w:val="a1"/>
    <w:rsid w:val="00473F72"/>
  </w:style>
  <w:style w:type="character" w:customStyle="1" w:styleId="FontStyle12">
    <w:name w:val="Font Style12"/>
    <w:uiPriority w:val="99"/>
    <w:rsid w:val="00473F72"/>
    <w:rPr>
      <w:rFonts w:ascii="Times New Roman" w:hAnsi="Times New Roman" w:cs="Times New Roman"/>
      <w:spacing w:val="-10"/>
      <w:sz w:val="20"/>
      <w:szCs w:val="20"/>
    </w:rPr>
  </w:style>
  <w:style w:type="character" w:customStyle="1" w:styleId="FontStyle14">
    <w:name w:val="Font Style14"/>
    <w:uiPriority w:val="99"/>
    <w:rsid w:val="00473F72"/>
    <w:rPr>
      <w:rFonts w:ascii="Times New Roman" w:hAnsi="Times New Roman" w:cs="Times New Roman"/>
      <w:i/>
      <w:iCs/>
      <w:spacing w:val="-10"/>
      <w:sz w:val="20"/>
      <w:szCs w:val="20"/>
    </w:rPr>
  </w:style>
  <w:style w:type="character" w:customStyle="1" w:styleId="FontStyle62">
    <w:name w:val="Font Style62"/>
    <w:basedOn w:val="a1"/>
    <w:rsid w:val="00473F72"/>
    <w:rPr>
      <w:rFonts w:ascii="Times New Roman" w:hAnsi="Times New Roman" w:cs="Times New Roman"/>
      <w:sz w:val="16"/>
      <w:szCs w:val="16"/>
    </w:rPr>
  </w:style>
  <w:style w:type="numbering" w:customStyle="1" w:styleId="106">
    <w:name w:val="Нет списка10"/>
    <w:next w:val="a3"/>
    <w:uiPriority w:val="99"/>
    <w:semiHidden/>
    <w:unhideWhenUsed/>
    <w:rsid w:val="00E76B67"/>
  </w:style>
  <w:style w:type="paragraph" w:customStyle="1" w:styleId="ParagraphStyle">
    <w:name w:val="Paragraph Style"/>
    <w:rsid w:val="00E76B67"/>
    <w:pPr>
      <w:autoSpaceDE w:val="0"/>
      <w:autoSpaceDN w:val="0"/>
      <w:adjustRightInd w:val="0"/>
    </w:pPr>
    <w:rPr>
      <w:rFonts w:ascii="Arial" w:eastAsia="Times New Roman" w:hAnsi="Arial"/>
      <w:sz w:val="24"/>
      <w:szCs w:val="24"/>
    </w:rPr>
  </w:style>
  <w:style w:type="character" w:styleId="affffff9">
    <w:name w:val="Placeholder Text"/>
    <w:basedOn w:val="a1"/>
    <w:uiPriority w:val="99"/>
    <w:rsid w:val="00E76B67"/>
    <w:rPr>
      <w:color w:val="808080"/>
    </w:rPr>
  </w:style>
  <w:style w:type="table" w:customStyle="1" w:styleId="118">
    <w:name w:val="Таблица простая 11"/>
    <w:basedOn w:val="a2"/>
    <w:uiPriority w:val="41"/>
    <w:rsid w:val="00E76B67"/>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7">
    <w:name w:val="Сетка таблицы светлая1"/>
    <w:basedOn w:val="a2"/>
    <w:uiPriority w:val="40"/>
    <w:rsid w:val="00E76B67"/>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88">
    <w:name w:val="Основной текст (8) + Курсив"/>
    <w:rsid w:val="00E76B67"/>
    <w:rPr>
      <w:rFonts w:ascii="Times New Roman" w:hAnsi="Times New Roman" w:cs="Times New Roman" w:hint="default"/>
      <w:i/>
      <w:iCs/>
      <w:sz w:val="22"/>
      <w:szCs w:val="22"/>
      <w:shd w:val="clear" w:color="auto" w:fill="FFFFFF"/>
    </w:rPr>
  </w:style>
  <w:style w:type="character" w:customStyle="1" w:styleId="81pt">
    <w:name w:val="Основной текст (8) + Интервал 1 pt"/>
    <w:rsid w:val="00E76B67"/>
    <w:rPr>
      <w:rFonts w:ascii="Times New Roman" w:hAnsi="Times New Roman" w:cs="Times New Roman" w:hint="default"/>
      <w:spacing w:val="30"/>
      <w:sz w:val="22"/>
      <w:szCs w:val="22"/>
      <w:shd w:val="clear" w:color="auto" w:fill="FFFFFF"/>
    </w:rPr>
  </w:style>
  <w:style w:type="paragraph" w:customStyle="1" w:styleId="c19c8">
    <w:name w:val="c19 c8"/>
    <w:basedOn w:val="a0"/>
    <w:rsid w:val="00E76B67"/>
    <w:pPr>
      <w:spacing w:before="100" w:beforeAutospacing="1" w:after="100" w:afterAutospacing="1" w:line="240" w:lineRule="auto"/>
    </w:pPr>
    <w:rPr>
      <w:rFonts w:ascii="Times New Roman" w:eastAsia="SimSun" w:hAnsi="Times New Roman"/>
      <w:sz w:val="24"/>
      <w:szCs w:val="24"/>
      <w:lang w:eastAsia="zh-CN"/>
    </w:rPr>
  </w:style>
  <w:style w:type="character" w:customStyle="1" w:styleId="c7c17">
    <w:name w:val="c7 c17"/>
    <w:basedOn w:val="a1"/>
    <w:rsid w:val="00E76B67"/>
  </w:style>
  <w:style w:type="character" w:customStyle="1" w:styleId="c47c17">
    <w:name w:val="c47 c17"/>
    <w:basedOn w:val="a1"/>
    <w:rsid w:val="00E76B67"/>
  </w:style>
  <w:style w:type="character" w:customStyle="1" w:styleId="c7">
    <w:name w:val="c7"/>
    <w:basedOn w:val="a1"/>
    <w:rsid w:val="00E76B67"/>
  </w:style>
  <w:style w:type="paragraph" w:customStyle="1" w:styleId="c19c40c8">
    <w:name w:val="c19 c40 c8"/>
    <w:basedOn w:val="a0"/>
    <w:rsid w:val="00E76B67"/>
    <w:pPr>
      <w:spacing w:before="100" w:beforeAutospacing="1" w:after="100" w:afterAutospacing="1" w:line="240" w:lineRule="auto"/>
    </w:pPr>
    <w:rPr>
      <w:rFonts w:ascii="Times New Roman" w:eastAsia="SimSun" w:hAnsi="Times New Roman"/>
      <w:sz w:val="24"/>
      <w:szCs w:val="24"/>
      <w:lang w:eastAsia="zh-CN"/>
    </w:rPr>
  </w:style>
  <w:style w:type="character" w:customStyle="1" w:styleId="c11c17">
    <w:name w:val="c11 c17"/>
    <w:basedOn w:val="a1"/>
    <w:rsid w:val="00E76B67"/>
  </w:style>
  <w:style w:type="paragraph" w:customStyle="1" w:styleId="c8c56">
    <w:name w:val="c8 c56"/>
    <w:basedOn w:val="a0"/>
    <w:rsid w:val="00E76B67"/>
    <w:pPr>
      <w:spacing w:before="100" w:beforeAutospacing="1" w:after="100" w:afterAutospacing="1" w:line="240" w:lineRule="auto"/>
    </w:pPr>
    <w:rPr>
      <w:rFonts w:ascii="Times New Roman" w:eastAsia="SimSun" w:hAnsi="Times New Roman"/>
      <w:sz w:val="24"/>
      <w:szCs w:val="24"/>
      <w:lang w:eastAsia="zh-CN"/>
    </w:rPr>
  </w:style>
  <w:style w:type="character" w:customStyle="1" w:styleId="c17c83">
    <w:name w:val="c17 c83"/>
    <w:basedOn w:val="a1"/>
    <w:rsid w:val="00E76B67"/>
  </w:style>
  <w:style w:type="paragraph" w:customStyle="1" w:styleId="c19c8c64">
    <w:name w:val="c19 c8 c64"/>
    <w:basedOn w:val="a0"/>
    <w:rsid w:val="00E76B67"/>
    <w:pPr>
      <w:spacing w:before="100" w:beforeAutospacing="1" w:after="100" w:afterAutospacing="1" w:line="240" w:lineRule="auto"/>
    </w:pPr>
    <w:rPr>
      <w:rFonts w:ascii="Times New Roman" w:eastAsia="SimSun" w:hAnsi="Times New Roman"/>
      <w:sz w:val="24"/>
      <w:szCs w:val="24"/>
      <w:lang w:eastAsia="zh-CN"/>
    </w:rPr>
  </w:style>
  <w:style w:type="paragraph" w:customStyle="1" w:styleId="c8c19">
    <w:name w:val="c8 c19"/>
    <w:basedOn w:val="a0"/>
    <w:rsid w:val="00E76B67"/>
    <w:pPr>
      <w:spacing w:before="100" w:beforeAutospacing="1" w:after="100" w:afterAutospacing="1" w:line="240" w:lineRule="auto"/>
    </w:pPr>
    <w:rPr>
      <w:rFonts w:ascii="Times New Roman" w:eastAsia="SimSun" w:hAnsi="Times New Roman"/>
      <w:sz w:val="24"/>
      <w:szCs w:val="24"/>
      <w:lang w:eastAsia="zh-CN"/>
    </w:rPr>
  </w:style>
  <w:style w:type="paragraph" w:customStyle="1" w:styleId="affffffa">
    <w:name w:val="Абзац"/>
    <w:basedOn w:val="a0"/>
    <w:rsid w:val="00E76B67"/>
    <w:pPr>
      <w:spacing w:after="0" w:line="312" w:lineRule="auto"/>
      <w:ind w:firstLine="567"/>
      <w:jc w:val="both"/>
    </w:pPr>
    <w:rPr>
      <w:rFonts w:ascii="Times New Roman" w:eastAsia="Times New Roman" w:hAnsi="Times New Roman"/>
      <w:spacing w:val="-4"/>
      <w:sz w:val="24"/>
      <w:szCs w:val="20"/>
      <w:lang w:eastAsia="ru-RU"/>
    </w:rPr>
  </w:style>
  <w:style w:type="character" w:customStyle="1" w:styleId="c4">
    <w:name w:val="c4"/>
    <w:basedOn w:val="a1"/>
    <w:rsid w:val="00E76B67"/>
  </w:style>
  <w:style w:type="numbering" w:customStyle="1" w:styleId="5">
    <w:name w:val="Стиль5"/>
    <w:rsid w:val="00E76B67"/>
    <w:pPr>
      <w:numPr>
        <w:numId w:val="190"/>
      </w:numPr>
    </w:pPr>
  </w:style>
  <w:style w:type="numbering" w:customStyle="1" w:styleId="6">
    <w:name w:val="Стиль6"/>
    <w:rsid w:val="00E76B67"/>
    <w:pPr>
      <w:numPr>
        <w:numId w:val="191"/>
      </w:numPr>
    </w:pPr>
  </w:style>
  <w:style w:type="numbering" w:customStyle="1" w:styleId="7">
    <w:name w:val="Стиль7"/>
    <w:rsid w:val="00E76B67"/>
    <w:pPr>
      <w:numPr>
        <w:numId w:val="192"/>
      </w:numPr>
    </w:pPr>
  </w:style>
  <w:style w:type="table" w:customStyle="1" w:styleId="134">
    <w:name w:val="Сетка таблицы13"/>
    <w:basedOn w:val="a2"/>
    <w:next w:val="a4"/>
    <w:uiPriority w:val="59"/>
    <w:rsid w:val="00E76B6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3"/>
    <w:uiPriority w:val="99"/>
    <w:semiHidden/>
    <w:unhideWhenUsed/>
    <w:rsid w:val="00FB5F6F"/>
  </w:style>
  <w:style w:type="character" w:customStyle="1" w:styleId="FontStyle181">
    <w:name w:val="Font Style181"/>
    <w:basedOn w:val="a1"/>
    <w:uiPriority w:val="99"/>
    <w:rsid w:val="00FB5F6F"/>
    <w:rPr>
      <w:rFonts w:ascii="Times New Roman" w:hAnsi="Times New Roman" w:cs="Times New Roman"/>
      <w:b/>
      <w:bCs/>
      <w:sz w:val="26"/>
      <w:szCs w:val="26"/>
    </w:rPr>
  </w:style>
  <w:style w:type="character" w:customStyle="1" w:styleId="FontStyle187">
    <w:name w:val="Font Style187"/>
    <w:basedOn w:val="a1"/>
    <w:uiPriority w:val="99"/>
    <w:rsid w:val="00FB5F6F"/>
    <w:rPr>
      <w:rFonts w:ascii="Times New Roman" w:hAnsi="Times New Roman" w:cs="Times New Roman"/>
      <w:sz w:val="20"/>
      <w:szCs w:val="20"/>
    </w:rPr>
  </w:style>
  <w:style w:type="character" w:customStyle="1" w:styleId="FontStyle177">
    <w:name w:val="Font Style177"/>
    <w:basedOn w:val="a1"/>
    <w:uiPriority w:val="99"/>
    <w:rsid w:val="00FB5F6F"/>
    <w:rPr>
      <w:rFonts w:ascii="Times New Roman" w:hAnsi="Times New Roman" w:cs="Times New Roman"/>
      <w:b/>
      <w:bCs/>
      <w:i/>
      <w:iCs/>
      <w:sz w:val="20"/>
      <w:szCs w:val="20"/>
    </w:rPr>
  </w:style>
  <w:style w:type="character" w:customStyle="1" w:styleId="FontStyle175">
    <w:name w:val="Font Style175"/>
    <w:basedOn w:val="a1"/>
    <w:uiPriority w:val="99"/>
    <w:rsid w:val="00FB5F6F"/>
    <w:rPr>
      <w:rFonts w:ascii="Arial" w:hAnsi="Arial" w:cs="Arial"/>
      <w:b/>
      <w:bCs/>
      <w:sz w:val="24"/>
      <w:szCs w:val="24"/>
    </w:rPr>
  </w:style>
  <w:style w:type="character" w:customStyle="1" w:styleId="FontStyle184">
    <w:name w:val="Font Style184"/>
    <w:basedOn w:val="a1"/>
    <w:uiPriority w:val="99"/>
    <w:rsid w:val="00FB5F6F"/>
    <w:rPr>
      <w:rFonts w:ascii="Times New Roman" w:hAnsi="Times New Roman" w:cs="Times New Roman"/>
      <w:b/>
      <w:bCs/>
      <w:sz w:val="20"/>
      <w:szCs w:val="20"/>
    </w:rPr>
  </w:style>
  <w:style w:type="table" w:customStyle="1" w:styleId="99">
    <w:name w:val="Сетка таблицы9"/>
    <w:basedOn w:val="a2"/>
    <w:next w:val="a4"/>
    <w:uiPriority w:val="59"/>
    <w:rsid w:val="00FB5F6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2">
    <w:name w:val="Font Style182"/>
    <w:basedOn w:val="a1"/>
    <w:uiPriority w:val="99"/>
    <w:rsid w:val="00FB5F6F"/>
    <w:rPr>
      <w:rFonts w:ascii="Times New Roman" w:hAnsi="Times New Roman" w:cs="Times New Roman"/>
      <w:i/>
      <w:iCs/>
      <w:sz w:val="20"/>
      <w:szCs w:val="20"/>
    </w:rPr>
  </w:style>
  <w:style w:type="character" w:customStyle="1" w:styleId="FontStyle241">
    <w:name w:val="Font Style241"/>
    <w:basedOn w:val="a1"/>
    <w:uiPriority w:val="99"/>
    <w:rsid w:val="00FB5F6F"/>
    <w:rPr>
      <w:rFonts w:ascii="Arial" w:hAnsi="Arial" w:cs="Arial"/>
      <w:b/>
      <w:bCs/>
      <w:sz w:val="22"/>
      <w:szCs w:val="22"/>
    </w:rPr>
  </w:style>
  <w:style w:type="paragraph" w:customStyle="1" w:styleId="Style104">
    <w:name w:val="Style104"/>
    <w:basedOn w:val="a0"/>
    <w:uiPriority w:val="99"/>
    <w:rsid w:val="00FB5F6F"/>
    <w:pPr>
      <w:widowControl w:val="0"/>
      <w:autoSpaceDE w:val="0"/>
      <w:autoSpaceDN w:val="0"/>
      <w:adjustRightInd w:val="0"/>
      <w:spacing w:after="0" w:line="240" w:lineRule="auto"/>
    </w:pPr>
    <w:rPr>
      <w:rFonts w:ascii="Cambria" w:eastAsia="Times New Roman" w:hAnsi="Cambria"/>
      <w:sz w:val="24"/>
      <w:szCs w:val="24"/>
      <w:lang w:eastAsia="ru-RU"/>
    </w:rPr>
  </w:style>
  <w:style w:type="paragraph" w:customStyle="1" w:styleId="Style107">
    <w:name w:val="Style107"/>
    <w:basedOn w:val="a0"/>
    <w:uiPriority w:val="99"/>
    <w:rsid w:val="00FB5F6F"/>
    <w:pPr>
      <w:widowControl w:val="0"/>
      <w:autoSpaceDE w:val="0"/>
      <w:autoSpaceDN w:val="0"/>
      <w:adjustRightInd w:val="0"/>
      <w:spacing w:after="0" w:line="274" w:lineRule="exact"/>
      <w:ind w:firstLine="542"/>
      <w:jc w:val="both"/>
    </w:pPr>
    <w:rPr>
      <w:rFonts w:ascii="Cambria" w:eastAsia="Times New Roman" w:hAnsi="Cambria"/>
      <w:sz w:val="24"/>
      <w:szCs w:val="24"/>
      <w:lang w:eastAsia="ru-RU"/>
    </w:rPr>
  </w:style>
  <w:style w:type="paragraph" w:customStyle="1" w:styleId="Style139">
    <w:name w:val="Style139"/>
    <w:basedOn w:val="a0"/>
    <w:uiPriority w:val="99"/>
    <w:rsid w:val="00FB5F6F"/>
    <w:pPr>
      <w:widowControl w:val="0"/>
      <w:autoSpaceDE w:val="0"/>
      <w:autoSpaceDN w:val="0"/>
      <w:adjustRightInd w:val="0"/>
      <w:spacing w:after="0" w:line="240" w:lineRule="auto"/>
    </w:pPr>
    <w:rPr>
      <w:rFonts w:ascii="Cambria" w:eastAsia="Times New Roman" w:hAnsi="Cambria"/>
      <w:sz w:val="24"/>
      <w:szCs w:val="24"/>
      <w:lang w:eastAsia="ru-RU"/>
    </w:rPr>
  </w:style>
  <w:style w:type="paragraph" w:customStyle="1" w:styleId="Style141">
    <w:name w:val="Style141"/>
    <w:basedOn w:val="a0"/>
    <w:uiPriority w:val="99"/>
    <w:rsid w:val="00FB5F6F"/>
    <w:pPr>
      <w:widowControl w:val="0"/>
      <w:autoSpaceDE w:val="0"/>
      <w:autoSpaceDN w:val="0"/>
      <w:adjustRightInd w:val="0"/>
      <w:spacing w:after="0" w:line="240" w:lineRule="auto"/>
      <w:jc w:val="both"/>
    </w:pPr>
    <w:rPr>
      <w:rFonts w:ascii="Cambria" w:eastAsia="Times New Roman" w:hAnsi="Cambria"/>
      <w:sz w:val="24"/>
      <w:szCs w:val="24"/>
      <w:lang w:eastAsia="ru-RU"/>
    </w:rPr>
  </w:style>
  <w:style w:type="paragraph" w:customStyle="1" w:styleId="Style148">
    <w:name w:val="Style148"/>
    <w:basedOn w:val="a0"/>
    <w:uiPriority w:val="99"/>
    <w:rsid w:val="00FB5F6F"/>
    <w:pPr>
      <w:widowControl w:val="0"/>
      <w:autoSpaceDE w:val="0"/>
      <w:autoSpaceDN w:val="0"/>
      <w:adjustRightInd w:val="0"/>
      <w:spacing w:after="0" w:line="278" w:lineRule="exact"/>
      <w:jc w:val="both"/>
    </w:pPr>
    <w:rPr>
      <w:rFonts w:ascii="Cambria" w:eastAsia="Times New Roman" w:hAnsi="Cambria"/>
      <w:sz w:val="24"/>
      <w:szCs w:val="24"/>
      <w:lang w:eastAsia="ru-RU"/>
    </w:rPr>
  </w:style>
  <w:style w:type="paragraph" w:customStyle="1" w:styleId="Style169">
    <w:name w:val="Style169"/>
    <w:basedOn w:val="a0"/>
    <w:uiPriority w:val="99"/>
    <w:rsid w:val="00FB5F6F"/>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FontStyle174">
    <w:name w:val="Font Style174"/>
    <w:basedOn w:val="a1"/>
    <w:uiPriority w:val="99"/>
    <w:rsid w:val="00FB5F6F"/>
    <w:rPr>
      <w:rFonts w:ascii="Times New Roman" w:hAnsi="Times New Roman" w:cs="Times New Roman"/>
      <w:b/>
      <w:bCs/>
      <w:sz w:val="30"/>
      <w:szCs w:val="30"/>
    </w:rPr>
  </w:style>
  <w:style w:type="character" w:customStyle="1" w:styleId="FontStyle242">
    <w:name w:val="Font Style242"/>
    <w:basedOn w:val="a1"/>
    <w:uiPriority w:val="99"/>
    <w:rsid w:val="00FB5F6F"/>
    <w:rPr>
      <w:rFonts w:ascii="Times New Roman" w:hAnsi="Times New Roman" w:cs="Times New Roman"/>
      <w:sz w:val="32"/>
      <w:szCs w:val="32"/>
    </w:rPr>
  </w:style>
  <w:style w:type="character" w:customStyle="1" w:styleId="FontStyle243">
    <w:name w:val="Font Style243"/>
    <w:basedOn w:val="a1"/>
    <w:uiPriority w:val="99"/>
    <w:rsid w:val="00FB5F6F"/>
    <w:rPr>
      <w:rFonts w:ascii="Times New Roman" w:hAnsi="Times New Roman" w:cs="Times New Roman"/>
      <w:i/>
      <w:iCs/>
      <w:sz w:val="32"/>
      <w:szCs w:val="32"/>
    </w:rPr>
  </w:style>
  <w:style w:type="character" w:customStyle="1" w:styleId="FontStyle244">
    <w:name w:val="Font Style244"/>
    <w:basedOn w:val="a1"/>
    <w:uiPriority w:val="99"/>
    <w:rsid w:val="00FB5F6F"/>
    <w:rPr>
      <w:rFonts w:ascii="Arial" w:hAnsi="Arial" w:cs="Arial"/>
      <w:spacing w:val="-10"/>
      <w:sz w:val="34"/>
      <w:szCs w:val="34"/>
    </w:rPr>
  </w:style>
  <w:style w:type="paragraph" w:customStyle="1" w:styleId="Style119">
    <w:name w:val="Style119"/>
    <w:basedOn w:val="a0"/>
    <w:uiPriority w:val="99"/>
    <w:rsid w:val="00FB5F6F"/>
    <w:pPr>
      <w:widowControl w:val="0"/>
      <w:autoSpaceDE w:val="0"/>
      <w:autoSpaceDN w:val="0"/>
      <w:adjustRightInd w:val="0"/>
      <w:spacing w:after="0" w:line="240" w:lineRule="auto"/>
      <w:jc w:val="both"/>
    </w:pPr>
    <w:rPr>
      <w:rFonts w:ascii="Cambria" w:eastAsia="Times New Roman" w:hAnsi="Cambria"/>
      <w:sz w:val="24"/>
      <w:szCs w:val="24"/>
      <w:lang w:eastAsia="ru-RU"/>
    </w:rPr>
  </w:style>
  <w:style w:type="paragraph" w:customStyle="1" w:styleId="Style99">
    <w:name w:val="Style99"/>
    <w:basedOn w:val="a0"/>
    <w:uiPriority w:val="99"/>
    <w:rsid w:val="00FB5F6F"/>
    <w:pPr>
      <w:widowControl w:val="0"/>
      <w:autoSpaceDE w:val="0"/>
      <w:autoSpaceDN w:val="0"/>
      <w:adjustRightInd w:val="0"/>
      <w:spacing w:after="0" w:line="283" w:lineRule="exact"/>
      <w:ind w:hanging="341"/>
      <w:jc w:val="both"/>
    </w:pPr>
    <w:rPr>
      <w:rFonts w:ascii="Cambria" w:eastAsia="Times New Roman" w:hAnsi="Cambria"/>
      <w:sz w:val="24"/>
      <w:szCs w:val="24"/>
      <w:lang w:eastAsia="ru-RU"/>
    </w:rPr>
  </w:style>
  <w:style w:type="paragraph" w:customStyle="1" w:styleId="Style102">
    <w:name w:val="Style102"/>
    <w:basedOn w:val="a0"/>
    <w:uiPriority w:val="99"/>
    <w:rsid w:val="00FB5F6F"/>
    <w:pPr>
      <w:widowControl w:val="0"/>
      <w:autoSpaceDE w:val="0"/>
      <w:autoSpaceDN w:val="0"/>
      <w:adjustRightInd w:val="0"/>
      <w:spacing w:after="0" w:line="274" w:lineRule="exact"/>
      <w:ind w:hanging="355"/>
    </w:pPr>
    <w:rPr>
      <w:rFonts w:ascii="Cambria" w:eastAsia="Times New Roman" w:hAnsi="Cambria"/>
      <w:sz w:val="24"/>
      <w:szCs w:val="24"/>
      <w:lang w:eastAsia="ru-RU"/>
    </w:rPr>
  </w:style>
  <w:style w:type="paragraph" w:customStyle="1" w:styleId="Style166">
    <w:name w:val="Style166"/>
    <w:basedOn w:val="a0"/>
    <w:uiPriority w:val="99"/>
    <w:rsid w:val="00FB5F6F"/>
    <w:pPr>
      <w:widowControl w:val="0"/>
      <w:autoSpaceDE w:val="0"/>
      <w:autoSpaceDN w:val="0"/>
      <w:adjustRightInd w:val="0"/>
      <w:spacing w:after="0" w:line="274" w:lineRule="exact"/>
      <w:ind w:firstLine="557"/>
    </w:pPr>
    <w:rPr>
      <w:rFonts w:ascii="Cambria" w:eastAsia="Times New Roman" w:hAnsi="Cambria"/>
      <w:sz w:val="24"/>
      <w:szCs w:val="24"/>
      <w:lang w:eastAsia="ru-RU"/>
    </w:rPr>
  </w:style>
  <w:style w:type="numbering" w:customStyle="1" w:styleId="144">
    <w:name w:val="Нет списка14"/>
    <w:next w:val="a3"/>
    <w:uiPriority w:val="99"/>
    <w:semiHidden/>
    <w:unhideWhenUsed/>
    <w:rsid w:val="00FC2673"/>
  </w:style>
  <w:style w:type="paragraph" w:styleId="affffffb">
    <w:name w:val="List Number"/>
    <w:basedOn w:val="a0"/>
    <w:semiHidden/>
    <w:unhideWhenUsed/>
    <w:rsid w:val="00FC2673"/>
    <w:pPr>
      <w:tabs>
        <w:tab w:val="left" w:pos="567"/>
      </w:tabs>
      <w:overflowPunct w:val="0"/>
      <w:autoSpaceDE w:val="0"/>
      <w:autoSpaceDN w:val="0"/>
      <w:adjustRightInd w:val="0"/>
      <w:spacing w:after="0" w:line="240" w:lineRule="auto"/>
      <w:ind w:left="567" w:hanging="567"/>
    </w:pPr>
    <w:rPr>
      <w:rFonts w:ascii="Times New Roman" w:eastAsia="Times New Roman" w:hAnsi="Times New Roman"/>
      <w:sz w:val="20"/>
      <w:szCs w:val="20"/>
      <w:lang w:eastAsia="ru-RU"/>
    </w:rPr>
  </w:style>
  <w:style w:type="paragraph" w:customStyle="1" w:styleId="Body">
    <w:name w:val="Body"/>
    <w:rsid w:val="00FC2673"/>
    <w:pPr>
      <w:widowControl w:val="0"/>
      <w:overflowPunct w:val="0"/>
      <w:autoSpaceDE w:val="0"/>
      <w:autoSpaceDN w:val="0"/>
      <w:adjustRightInd w:val="0"/>
      <w:spacing w:line="240" w:lineRule="exact"/>
      <w:ind w:firstLine="284"/>
      <w:jc w:val="both"/>
    </w:pPr>
    <w:rPr>
      <w:rFonts w:ascii="SchoolBook" w:eastAsia="Times New Roman" w:hAnsi="SchoolBook"/>
      <w:noProof/>
      <w:sz w:val="22"/>
    </w:rPr>
  </w:style>
  <w:style w:type="paragraph" w:customStyle="1" w:styleId="Poem">
    <w:name w:val="Poem"/>
    <w:basedOn w:val="Body"/>
    <w:rsid w:val="00FC2673"/>
    <w:pPr>
      <w:ind w:left="567" w:firstLine="0"/>
      <w:jc w:val="left"/>
    </w:pPr>
  </w:style>
  <w:style w:type="paragraph" w:customStyle="1" w:styleId="1ff8">
    <w:name w:val="Схема документа1"/>
    <w:basedOn w:val="a0"/>
    <w:rsid w:val="00FC2673"/>
    <w:pPr>
      <w:overflowPunct w:val="0"/>
      <w:autoSpaceDE w:val="0"/>
      <w:autoSpaceDN w:val="0"/>
      <w:adjustRightInd w:val="0"/>
      <w:spacing w:after="0" w:line="240" w:lineRule="auto"/>
    </w:pPr>
    <w:rPr>
      <w:rFonts w:ascii="Tahoma" w:eastAsia="Times New Roman" w:hAnsi="Tahoma"/>
      <w:sz w:val="16"/>
      <w:szCs w:val="20"/>
      <w:lang w:eastAsia="ru-RU"/>
    </w:rPr>
  </w:style>
  <w:style w:type="paragraph" w:customStyle="1" w:styleId="1ff9">
    <w:name w:val="Текст выноски1"/>
    <w:basedOn w:val="a0"/>
    <w:rsid w:val="00FC2673"/>
    <w:pPr>
      <w:overflowPunct w:val="0"/>
      <w:autoSpaceDE w:val="0"/>
      <w:autoSpaceDN w:val="0"/>
      <w:adjustRightInd w:val="0"/>
      <w:spacing w:after="0" w:line="240" w:lineRule="auto"/>
    </w:pPr>
    <w:rPr>
      <w:rFonts w:ascii="Tahoma" w:eastAsia="Times New Roman" w:hAnsi="Tahoma"/>
      <w:sz w:val="16"/>
      <w:szCs w:val="20"/>
      <w:lang w:eastAsia="ru-RU"/>
    </w:rPr>
  </w:style>
  <w:style w:type="paragraph" w:customStyle="1" w:styleId="1ffa">
    <w:name w:val="Обычный (веб)1"/>
    <w:basedOn w:val="a0"/>
    <w:rsid w:val="00FC2673"/>
    <w:pPr>
      <w:overflowPunct w:val="0"/>
      <w:autoSpaceDE w:val="0"/>
      <w:autoSpaceDN w:val="0"/>
      <w:adjustRightInd w:val="0"/>
      <w:spacing w:before="100" w:after="100" w:line="240" w:lineRule="auto"/>
    </w:pPr>
    <w:rPr>
      <w:rFonts w:ascii="Times New Roman" w:eastAsia="Times New Roman" w:hAnsi="Times New Roman"/>
      <w:sz w:val="24"/>
      <w:szCs w:val="20"/>
      <w:lang w:eastAsia="ru-RU"/>
    </w:rPr>
  </w:style>
  <w:style w:type="paragraph" w:customStyle="1" w:styleId="DecimalAligned">
    <w:name w:val="Decimal Aligned"/>
    <w:basedOn w:val="a0"/>
    <w:rsid w:val="00FC2673"/>
    <w:pPr>
      <w:tabs>
        <w:tab w:val="decimal" w:pos="360"/>
      </w:tabs>
      <w:overflowPunct w:val="0"/>
      <w:autoSpaceDE w:val="0"/>
      <w:autoSpaceDN w:val="0"/>
      <w:adjustRightInd w:val="0"/>
    </w:pPr>
    <w:rPr>
      <w:rFonts w:eastAsia="Times New Roman"/>
      <w:szCs w:val="20"/>
      <w:lang w:eastAsia="ru-RU"/>
    </w:rPr>
  </w:style>
  <w:style w:type="paragraph" w:customStyle="1" w:styleId="u">
    <w:name w:val="u"/>
    <w:basedOn w:val="a0"/>
    <w:rsid w:val="00FC2673"/>
    <w:pPr>
      <w:overflowPunct w:val="0"/>
      <w:autoSpaceDE w:val="0"/>
      <w:autoSpaceDN w:val="0"/>
      <w:adjustRightInd w:val="0"/>
      <w:spacing w:after="0" w:line="240" w:lineRule="auto"/>
      <w:ind w:firstLine="284"/>
      <w:jc w:val="both"/>
    </w:pPr>
    <w:rPr>
      <w:rFonts w:ascii="Times New Roman" w:eastAsia="Times New Roman" w:hAnsi="Times New Roman"/>
      <w:color w:val="000000"/>
      <w:sz w:val="24"/>
      <w:szCs w:val="20"/>
      <w:lang w:eastAsia="ru-RU"/>
    </w:rPr>
  </w:style>
  <w:style w:type="paragraph" w:customStyle="1" w:styleId="HTML1">
    <w:name w:val="Стандартный HTML1"/>
    <w:basedOn w:val="a0"/>
    <w:rsid w:val="00FC2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219">
    <w:name w:val="Основной текст с отступом 21"/>
    <w:basedOn w:val="a0"/>
    <w:rsid w:val="00FC2673"/>
    <w:pPr>
      <w:overflowPunct w:val="0"/>
      <w:autoSpaceDE w:val="0"/>
      <w:autoSpaceDN w:val="0"/>
      <w:adjustRightInd w:val="0"/>
      <w:spacing w:after="120" w:line="480" w:lineRule="auto"/>
      <w:ind w:left="283"/>
    </w:pPr>
    <w:rPr>
      <w:rFonts w:ascii="Times New Roman" w:eastAsia="Times New Roman" w:hAnsi="Times New Roman"/>
      <w:sz w:val="24"/>
      <w:szCs w:val="20"/>
      <w:lang w:eastAsia="ru-RU"/>
    </w:rPr>
  </w:style>
  <w:style w:type="paragraph" w:customStyle="1" w:styleId="312">
    <w:name w:val="Основной текст с отступом 31"/>
    <w:basedOn w:val="a0"/>
    <w:rsid w:val="00FC2673"/>
    <w:pPr>
      <w:overflowPunct w:val="0"/>
      <w:autoSpaceDE w:val="0"/>
      <w:autoSpaceDN w:val="0"/>
      <w:adjustRightInd w:val="0"/>
      <w:spacing w:after="120" w:line="240" w:lineRule="auto"/>
      <w:ind w:left="283"/>
    </w:pPr>
    <w:rPr>
      <w:rFonts w:ascii="Times New Roman" w:eastAsia="Times New Roman" w:hAnsi="Times New Roman"/>
      <w:sz w:val="16"/>
      <w:szCs w:val="20"/>
      <w:lang w:eastAsia="ru-RU"/>
    </w:rPr>
  </w:style>
  <w:style w:type="paragraph" w:customStyle="1" w:styleId="1ffb">
    <w:name w:val="Текст1"/>
    <w:basedOn w:val="a0"/>
    <w:rsid w:val="00FC2673"/>
    <w:pPr>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affffffc">
    <w:name w:val="Цитаты"/>
    <w:basedOn w:val="a0"/>
    <w:rsid w:val="00FC2673"/>
    <w:pPr>
      <w:overflowPunct w:val="0"/>
      <w:autoSpaceDE w:val="0"/>
      <w:autoSpaceDN w:val="0"/>
      <w:adjustRightInd w:val="0"/>
      <w:spacing w:before="100" w:after="100" w:line="240" w:lineRule="auto"/>
      <w:ind w:left="360" w:right="360"/>
    </w:pPr>
    <w:rPr>
      <w:rFonts w:ascii="Times New Roman" w:eastAsia="Times New Roman" w:hAnsi="Times New Roman"/>
      <w:sz w:val="24"/>
      <w:szCs w:val="20"/>
      <w:lang w:eastAsia="ru-RU"/>
    </w:rPr>
  </w:style>
  <w:style w:type="paragraph" w:customStyle="1" w:styleId="content-bold">
    <w:name w:val="content-bold"/>
    <w:basedOn w:val="a0"/>
    <w:rsid w:val="00FC2673"/>
    <w:pPr>
      <w:overflowPunct w:val="0"/>
      <w:autoSpaceDE w:val="0"/>
      <w:autoSpaceDN w:val="0"/>
      <w:adjustRightInd w:val="0"/>
      <w:spacing w:before="100" w:after="100" w:line="384" w:lineRule="auto"/>
    </w:pPr>
    <w:rPr>
      <w:rFonts w:ascii="Verdana" w:eastAsia="Times New Roman" w:hAnsi="Verdana"/>
      <w:b/>
      <w:color w:val="000000"/>
      <w:sz w:val="17"/>
      <w:szCs w:val="20"/>
      <w:lang w:eastAsia="ru-RU"/>
    </w:rPr>
  </w:style>
  <w:style w:type="paragraph" w:customStyle="1" w:styleId="content">
    <w:name w:val="content"/>
    <w:basedOn w:val="a0"/>
    <w:rsid w:val="00FC2673"/>
    <w:pPr>
      <w:overflowPunct w:val="0"/>
      <w:autoSpaceDE w:val="0"/>
      <w:autoSpaceDN w:val="0"/>
      <w:adjustRightInd w:val="0"/>
      <w:spacing w:before="100" w:after="100" w:line="384" w:lineRule="auto"/>
      <w:jc w:val="both"/>
    </w:pPr>
    <w:rPr>
      <w:rFonts w:ascii="Verdana" w:eastAsia="Times New Roman" w:hAnsi="Verdana"/>
      <w:color w:val="000000"/>
      <w:sz w:val="17"/>
      <w:szCs w:val="20"/>
      <w:lang w:eastAsia="ru-RU"/>
    </w:rPr>
  </w:style>
  <w:style w:type="character" w:customStyle="1" w:styleId="3f9">
    <w:name w:val="Заголовок №3_"/>
    <w:basedOn w:val="a1"/>
    <w:locked/>
    <w:rsid w:val="00FC2673"/>
    <w:rPr>
      <w:b/>
      <w:bCs/>
      <w:sz w:val="23"/>
      <w:szCs w:val="23"/>
      <w:shd w:val="clear" w:color="auto" w:fill="FFFFFF"/>
    </w:rPr>
  </w:style>
  <w:style w:type="character" w:customStyle="1" w:styleId="1ffc">
    <w:name w:val="Строгий1"/>
    <w:basedOn w:val="a1"/>
    <w:rsid w:val="00FC2673"/>
    <w:rPr>
      <w:b/>
      <w:bCs w:val="0"/>
    </w:rPr>
  </w:style>
  <w:style w:type="character" w:customStyle="1" w:styleId="1ffd">
    <w:name w:val="Гиперссылка1"/>
    <w:basedOn w:val="a1"/>
    <w:rsid w:val="00FC2673"/>
    <w:rPr>
      <w:strike w:val="0"/>
      <w:dstrike w:val="0"/>
      <w:color w:val="008080"/>
      <w:sz w:val="21"/>
      <w:u w:val="none"/>
      <w:effect w:val="none"/>
    </w:rPr>
  </w:style>
  <w:style w:type="character" w:customStyle="1" w:styleId="blueselect1">
    <w:name w:val="blueselect1"/>
    <w:basedOn w:val="a1"/>
    <w:rsid w:val="00FC2673"/>
    <w:rPr>
      <w:b/>
      <w:bCs w:val="0"/>
      <w:strike w:val="0"/>
      <w:dstrike w:val="0"/>
      <w:color w:val="auto"/>
      <w:sz w:val="17"/>
      <w:u w:val="none"/>
      <w:effect w:val="none"/>
    </w:rPr>
  </w:style>
  <w:style w:type="character" w:customStyle="1" w:styleId="textcopy1">
    <w:name w:val="textcopy1"/>
    <w:basedOn w:val="a1"/>
    <w:rsid w:val="00FC2673"/>
    <w:rPr>
      <w:rFonts w:ascii="Arial" w:hAnsi="Arial" w:cs="Arial" w:hint="default"/>
      <w:color w:val="000000"/>
      <w:sz w:val="13"/>
    </w:rPr>
  </w:style>
  <w:style w:type="character" w:customStyle="1" w:styleId="1ffe">
    <w:name w:val="Просмотренная гиперссылка1"/>
    <w:basedOn w:val="a1"/>
    <w:rsid w:val="00FC2673"/>
    <w:rPr>
      <w:color w:val="800080"/>
      <w:u w:val="single"/>
    </w:rPr>
  </w:style>
  <w:style w:type="character" w:customStyle="1" w:styleId="1fff">
    <w:name w:val="Выделение1"/>
    <w:basedOn w:val="a1"/>
    <w:rsid w:val="00FC2673"/>
    <w:rPr>
      <w:i/>
      <w:iCs w:val="0"/>
    </w:rPr>
  </w:style>
  <w:style w:type="character" w:customStyle="1" w:styleId="rtxt">
    <w:name w:val="rtxt"/>
    <w:basedOn w:val="a1"/>
    <w:rsid w:val="00FC2673"/>
  </w:style>
  <w:style w:type="character" w:customStyle="1" w:styleId="2ff4">
    <w:name w:val="Основной текст (2) + Не полужирный"/>
    <w:basedOn w:val="29"/>
    <w:rsid w:val="00FC2673"/>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4pt">
    <w:name w:val="Основной текст + 4 pt"/>
    <w:basedOn w:val="af8"/>
    <w:rsid w:val="00FC2673"/>
    <w:rPr>
      <w:strike w:val="0"/>
      <w:dstrike w:val="0"/>
      <w:color w:val="000000"/>
      <w:spacing w:val="0"/>
      <w:w w:val="100"/>
      <w:position w:val="0"/>
      <w:sz w:val="8"/>
      <w:szCs w:val="8"/>
      <w:u w:val="none"/>
      <w:effect w:val="none"/>
      <w:shd w:val="clear" w:color="auto" w:fill="FFFFFF"/>
    </w:rPr>
  </w:style>
  <w:style w:type="character" w:customStyle="1" w:styleId="Sylfaen2">
    <w:name w:val="Основной текст + Sylfaen2"/>
    <w:aliases w:val="6 pt"/>
    <w:basedOn w:val="af8"/>
    <w:rsid w:val="00FC2673"/>
    <w:rPr>
      <w:rFonts w:ascii="Sylfaen" w:eastAsia="Times New Roman" w:hAnsi="Sylfaen" w:cs="Sylfaen" w:hint="default"/>
      <w:strike w:val="0"/>
      <w:dstrike w:val="0"/>
      <w:color w:val="000000"/>
      <w:spacing w:val="0"/>
      <w:w w:val="100"/>
      <w:position w:val="0"/>
      <w:sz w:val="12"/>
      <w:szCs w:val="12"/>
      <w:u w:val="none"/>
      <w:effect w:val="none"/>
      <w:shd w:val="clear" w:color="auto" w:fill="FFFFFF"/>
      <w:lang w:val="ru-RU"/>
    </w:rPr>
  </w:style>
  <w:style w:type="character" w:customStyle="1" w:styleId="FontStyle16">
    <w:name w:val="Font Style16"/>
    <w:uiPriority w:val="99"/>
    <w:rsid w:val="00FC2673"/>
    <w:rPr>
      <w:rFonts w:ascii="Century Schoolbook" w:eastAsia="Century Schoolbook" w:hAnsi="Century Schoolbook" w:cs="Century Schoolbook" w:hint="default"/>
      <w:sz w:val="20"/>
      <w:szCs w:val="20"/>
    </w:rPr>
  </w:style>
  <w:style w:type="table" w:customStyle="1" w:styleId="107">
    <w:name w:val="Сетка таблицы10"/>
    <w:basedOn w:val="a2"/>
    <w:next w:val="a4"/>
    <w:uiPriority w:val="59"/>
    <w:rsid w:val="00FC26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1">
    <w:name w:val="Заголовок №3 (3)"/>
    <w:basedOn w:val="a0"/>
    <w:rsid w:val="00FC2673"/>
    <w:pPr>
      <w:shd w:val="clear" w:color="auto" w:fill="FFFFFF"/>
      <w:suppressAutoHyphens/>
      <w:spacing w:after="0" w:line="346" w:lineRule="exact"/>
    </w:pPr>
    <w:rPr>
      <w:rFonts w:ascii="Times New Roman" w:eastAsia="Times New Roman" w:hAnsi="Times New Roman"/>
      <w:sz w:val="31"/>
      <w:szCs w:val="31"/>
      <w:lang w:eastAsia="ar-SA"/>
    </w:rPr>
  </w:style>
  <w:style w:type="paragraph" w:customStyle="1" w:styleId="affffffd">
    <w:name w:val="Заголовок таблицы"/>
    <w:basedOn w:val="aff1"/>
    <w:rsid w:val="00FC2673"/>
    <w:pPr>
      <w:widowControl/>
      <w:spacing w:after="200" w:line="276" w:lineRule="auto"/>
      <w:jc w:val="center"/>
    </w:pPr>
    <w:rPr>
      <w:rFonts w:ascii="Calibri" w:eastAsia="Calibri" w:hAnsi="Calibri" w:cs="Times New Roman"/>
      <w:b/>
      <w:bCs/>
      <w:kern w:val="0"/>
      <w:sz w:val="22"/>
      <w:szCs w:val="22"/>
      <w:lang w:eastAsia="ar-SA" w:bidi="ar-SA"/>
    </w:rPr>
  </w:style>
  <w:style w:type="paragraph" w:customStyle="1" w:styleId="affffffe">
    <w:name w:val="Содержимое врезки"/>
    <w:basedOn w:val="afa"/>
    <w:rsid w:val="00FC2673"/>
    <w:pPr>
      <w:suppressAutoHyphens/>
    </w:pPr>
    <w:rPr>
      <w:rFonts w:eastAsia="Calibri"/>
      <w:lang w:eastAsia="ar-SA"/>
    </w:rPr>
  </w:style>
  <w:style w:type="character" w:customStyle="1" w:styleId="WW8Num1z6">
    <w:name w:val="WW8Num1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4z6">
    <w:name w:val="WW8Num4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7z6">
    <w:name w:val="WW8Num7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8z4">
    <w:name w:val="WW8Num8z4"/>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10z6">
    <w:name w:val="WW8Num10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12z2">
    <w:name w:val="WW8Num12z2"/>
    <w:rsid w:val="00FC2673"/>
    <w:rPr>
      <w:rFonts w:ascii="Wingdings" w:hAnsi="Wingdings" w:hint="default"/>
    </w:rPr>
  </w:style>
  <w:style w:type="character" w:customStyle="1" w:styleId="WW8Num12z4">
    <w:name w:val="WW8Num12z4"/>
    <w:rsid w:val="00FC2673"/>
    <w:rPr>
      <w:rFonts w:ascii="Courier New" w:hAnsi="Courier New" w:cs="Courier New" w:hint="default"/>
    </w:rPr>
  </w:style>
  <w:style w:type="character" w:customStyle="1" w:styleId="WW8Num14z2">
    <w:name w:val="WW8Num14z2"/>
    <w:rsid w:val="00FC2673"/>
    <w:rPr>
      <w:rFonts w:ascii="Wingdings" w:hAnsi="Wingdings" w:hint="default"/>
    </w:rPr>
  </w:style>
  <w:style w:type="character" w:customStyle="1" w:styleId="WW8Num14z4">
    <w:name w:val="WW8Num14z4"/>
    <w:rsid w:val="00FC2673"/>
    <w:rPr>
      <w:rFonts w:ascii="Courier New" w:hAnsi="Courier New" w:cs="Courier New" w:hint="default"/>
    </w:rPr>
  </w:style>
  <w:style w:type="character" w:customStyle="1" w:styleId="WW8Num15z0">
    <w:name w:val="WW8Num15z0"/>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17z0">
    <w:name w:val="WW8Num17z0"/>
    <w:rsid w:val="00FC2673"/>
    <w:rPr>
      <w:rFonts w:ascii="Symbol" w:hAnsi="Symbol" w:hint="default"/>
    </w:rPr>
  </w:style>
  <w:style w:type="character" w:customStyle="1" w:styleId="WW8Num17z1">
    <w:name w:val="WW8Num17z1"/>
    <w:rsid w:val="00FC2673"/>
    <w:rPr>
      <w:rFonts w:ascii="Courier New" w:hAnsi="Courier New" w:cs="Courier New" w:hint="default"/>
    </w:rPr>
  </w:style>
  <w:style w:type="character" w:customStyle="1" w:styleId="WW8Num17z2">
    <w:name w:val="WW8Num17z2"/>
    <w:rsid w:val="00FC2673"/>
    <w:rPr>
      <w:rFonts w:ascii="Wingdings" w:hAnsi="Wingdings" w:hint="default"/>
    </w:rPr>
  </w:style>
  <w:style w:type="character" w:customStyle="1" w:styleId="WW8Num18z4">
    <w:name w:val="WW8Num18z4"/>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19z0">
    <w:name w:val="WW8Num19z0"/>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20z6">
    <w:name w:val="WW8Num20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21z4">
    <w:name w:val="WW8Num21z4"/>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22z4">
    <w:name w:val="WW8Num22z4"/>
    <w:rsid w:val="00FC2673"/>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23z6">
    <w:name w:val="WW8Num23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WW8Num24z6">
    <w:name w:val="WW8Num24z6"/>
    <w:rsid w:val="00FC2673"/>
    <w:rPr>
      <w:b w:val="0"/>
      <w:bCs w:val="0"/>
      <w:i w:val="0"/>
      <w:iCs w:val="0"/>
      <w:caps w:val="0"/>
      <w:smallCaps w:val="0"/>
      <w:strike w:val="0"/>
      <w:dstrike w:val="0"/>
      <w:color w:val="000000"/>
      <w:spacing w:val="0"/>
      <w:w w:val="100"/>
      <w:position w:val="0"/>
      <w:sz w:val="22"/>
      <w:szCs w:val="22"/>
      <w:u w:val="none"/>
      <w:effect w:val="none"/>
      <w:vertAlign w:val="baseline"/>
    </w:rPr>
  </w:style>
  <w:style w:type="character" w:customStyle="1" w:styleId="332">
    <w:name w:val="Заголовок №3 (3)_"/>
    <w:rsid w:val="00FC2673"/>
    <w:rPr>
      <w:rFonts w:ascii="Times New Roman" w:eastAsia="Times New Roman" w:hAnsi="Times New Roman" w:cs="Times New Roman" w:hint="default"/>
      <w:sz w:val="31"/>
      <w:szCs w:val="31"/>
      <w:shd w:val="clear" w:color="auto" w:fill="FFFFFF"/>
    </w:rPr>
  </w:style>
  <w:style w:type="character" w:customStyle="1" w:styleId="420">
    <w:name w:val="Заголовок №4 (2)_"/>
    <w:rsid w:val="00FC2673"/>
    <w:rPr>
      <w:rFonts w:ascii="Calibri" w:eastAsia="Calibri" w:hAnsi="Calibri" w:cs="Calibri" w:hint="default"/>
      <w:b w:val="0"/>
      <w:bCs w:val="0"/>
      <w:i w:val="0"/>
      <w:iCs w:val="0"/>
      <w:caps w:val="0"/>
      <w:smallCaps w:val="0"/>
      <w:strike w:val="0"/>
      <w:dstrike w:val="0"/>
      <w:spacing w:val="0"/>
      <w:sz w:val="23"/>
      <w:szCs w:val="23"/>
      <w:u w:val="none"/>
      <w:effect w:val="none"/>
    </w:rPr>
  </w:style>
  <w:style w:type="character" w:customStyle="1" w:styleId="421">
    <w:name w:val="Заголовок №4 (2)"/>
    <w:rsid w:val="00FC2673"/>
    <w:rPr>
      <w:rFonts w:ascii="Calibri" w:eastAsia="Calibri" w:hAnsi="Calibri" w:cs="Calibri" w:hint="default"/>
      <w:b w:val="0"/>
      <w:bCs w:val="0"/>
      <w:i w:val="0"/>
      <w:iCs w:val="0"/>
      <w:caps w:val="0"/>
      <w:smallCaps w:val="0"/>
      <w:strike w:val="0"/>
      <w:dstrike w:val="0"/>
      <w:color w:val="FFFFFF"/>
      <w:spacing w:val="0"/>
      <w:sz w:val="23"/>
      <w:szCs w:val="23"/>
      <w:u w:val="none"/>
      <w:effect w:val="none"/>
    </w:rPr>
  </w:style>
  <w:style w:type="numbering" w:customStyle="1" w:styleId="155">
    <w:name w:val="Нет списка15"/>
    <w:next w:val="a3"/>
    <w:uiPriority w:val="99"/>
    <w:semiHidden/>
    <w:unhideWhenUsed/>
    <w:rsid w:val="00FC2673"/>
  </w:style>
  <w:style w:type="character" w:customStyle="1" w:styleId="c25">
    <w:name w:val="c25"/>
    <w:basedOn w:val="a1"/>
    <w:uiPriority w:val="99"/>
    <w:rsid w:val="00FC2673"/>
  </w:style>
  <w:style w:type="character" w:customStyle="1" w:styleId="c40">
    <w:name w:val="c40"/>
    <w:basedOn w:val="a1"/>
    <w:uiPriority w:val="99"/>
    <w:rsid w:val="00FC2673"/>
  </w:style>
  <w:style w:type="character" w:customStyle="1" w:styleId="c44">
    <w:name w:val="c44"/>
    <w:basedOn w:val="a1"/>
    <w:uiPriority w:val="99"/>
    <w:rsid w:val="00FC2673"/>
  </w:style>
  <w:style w:type="paragraph" w:customStyle="1" w:styleId="c21">
    <w:name w:val="c21"/>
    <w:basedOn w:val="a0"/>
    <w:rsid w:val="00FC2673"/>
    <w:pPr>
      <w:spacing w:before="100" w:beforeAutospacing="1" w:after="100" w:afterAutospacing="1" w:line="240" w:lineRule="auto"/>
    </w:pPr>
    <w:rPr>
      <w:rFonts w:eastAsia="Times New Roman" w:cs="Calibri"/>
      <w:sz w:val="24"/>
      <w:szCs w:val="24"/>
      <w:lang w:eastAsia="ru-RU"/>
    </w:rPr>
  </w:style>
  <w:style w:type="paragraph" w:customStyle="1" w:styleId="c18">
    <w:name w:val="c18"/>
    <w:basedOn w:val="a0"/>
    <w:rsid w:val="00FC2673"/>
    <w:pPr>
      <w:spacing w:before="100" w:beforeAutospacing="1" w:after="100" w:afterAutospacing="1" w:line="240" w:lineRule="auto"/>
    </w:pPr>
    <w:rPr>
      <w:rFonts w:eastAsia="Times New Roman" w:cs="Calibri"/>
      <w:sz w:val="24"/>
      <w:szCs w:val="24"/>
      <w:lang w:eastAsia="ru-RU"/>
    </w:rPr>
  </w:style>
  <w:style w:type="character" w:customStyle="1" w:styleId="c47">
    <w:name w:val="c47"/>
    <w:basedOn w:val="a1"/>
    <w:uiPriority w:val="99"/>
    <w:rsid w:val="00FC2673"/>
  </w:style>
  <w:style w:type="paragraph" w:customStyle="1" w:styleId="c50">
    <w:name w:val="c50"/>
    <w:basedOn w:val="a0"/>
    <w:rsid w:val="00FC2673"/>
    <w:pPr>
      <w:spacing w:before="100" w:beforeAutospacing="1" w:after="100" w:afterAutospacing="1" w:line="240" w:lineRule="auto"/>
    </w:pPr>
    <w:rPr>
      <w:rFonts w:eastAsia="Times New Roman" w:cs="Calibri"/>
      <w:sz w:val="24"/>
      <w:szCs w:val="24"/>
      <w:lang w:eastAsia="ru-RU"/>
    </w:rPr>
  </w:style>
  <w:style w:type="paragraph" w:customStyle="1" w:styleId="c14">
    <w:name w:val="c14"/>
    <w:basedOn w:val="a0"/>
    <w:uiPriority w:val="99"/>
    <w:rsid w:val="00FC2673"/>
    <w:pPr>
      <w:spacing w:before="100" w:beforeAutospacing="1" w:after="100" w:afterAutospacing="1" w:line="240" w:lineRule="auto"/>
    </w:pPr>
    <w:rPr>
      <w:rFonts w:eastAsia="Times New Roman" w:cs="Calibri"/>
      <w:sz w:val="24"/>
      <w:szCs w:val="24"/>
      <w:lang w:eastAsia="ru-RU"/>
    </w:rPr>
  </w:style>
  <w:style w:type="table" w:customStyle="1" w:styleId="129">
    <w:name w:val="Сетка таблицы12"/>
    <w:basedOn w:val="a2"/>
    <w:next w:val="a4"/>
    <w:uiPriority w:val="99"/>
    <w:rsid w:val="00FC2673"/>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38">
    <w:name w:val="c38"/>
    <w:basedOn w:val="a1"/>
    <w:uiPriority w:val="99"/>
    <w:rsid w:val="00FC2673"/>
  </w:style>
  <w:style w:type="character" w:customStyle="1" w:styleId="c20">
    <w:name w:val="c20"/>
    <w:basedOn w:val="a1"/>
    <w:uiPriority w:val="99"/>
    <w:rsid w:val="00FC2673"/>
  </w:style>
  <w:style w:type="character" w:customStyle="1" w:styleId="c34">
    <w:name w:val="c34"/>
    <w:basedOn w:val="a1"/>
    <w:rsid w:val="00FC2673"/>
  </w:style>
  <w:style w:type="character" w:customStyle="1" w:styleId="c67">
    <w:name w:val="c67"/>
    <w:basedOn w:val="a1"/>
    <w:uiPriority w:val="99"/>
    <w:rsid w:val="00FC2673"/>
  </w:style>
  <w:style w:type="numbering" w:customStyle="1" w:styleId="165">
    <w:name w:val="Нет списка16"/>
    <w:next w:val="a3"/>
    <w:uiPriority w:val="99"/>
    <w:semiHidden/>
    <w:unhideWhenUsed/>
    <w:rsid w:val="00F7056B"/>
  </w:style>
  <w:style w:type="paragraph" w:customStyle="1" w:styleId="1fff0">
    <w:name w:val="Оглавление1"/>
    <w:basedOn w:val="a0"/>
    <w:rsid w:val="00F7056B"/>
    <w:pPr>
      <w:shd w:val="clear" w:color="auto" w:fill="FFFFFF"/>
      <w:spacing w:before="120" w:after="0" w:line="485" w:lineRule="exact"/>
    </w:pPr>
    <w:rPr>
      <w:rFonts w:ascii="Arial" w:eastAsia="Times New Roman" w:hAnsi="Arial" w:cs="Arial"/>
      <w:sz w:val="31"/>
      <w:szCs w:val="31"/>
      <w:lang w:eastAsia="ru-RU"/>
    </w:rPr>
  </w:style>
  <w:style w:type="table" w:customStyle="1" w:styleId="145">
    <w:name w:val="Сетка таблицы14"/>
    <w:basedOn w:val="a2"/>
    <w:next w:val="a4"/>
    <w:uiPriority w:val="59"/>
    <w:rsid w:val="00F7056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3"/>
    <w:semiHidden/>
    <w:rsid w:val="007C70FA"/>
  </w:style>
  <w:style w:type="paragraph" w:customStyle="1" w:styleId="razdel">
    <w:name w:val="razdel"/>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0">
    <w:name w:val="body"/>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dzag">
    <w:name w:val="podzag"/>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1">
    <w:name w:val="body1"/>
    <w:basedOn w:val="a1"/>
    <w:rsid w:val="007C70FA"/>
  </w:style>
  <w:style w:type="paragraph" w:customStyle="1" w:styleId="MagistorNew">
    <w:name w:val="Magistor New"/>
    <w:basedOn w:val="a0"/>
    <w:rsid w:val="007C70FA"/>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olor w:val="000000"/>
      <w:spacing w:val="-3"/>
      <w:sz w:val="26"/>
      <w:szCs w:val="26"/>
      <w:lang w:eastAsia="ru-RU"/>
    </w:rPr>
  </w:style>
  <w:style w:type="table" w:customStyle="1" w:styleId="156">
    <w:name w:val="Сетка таблицы15"/>
    <w:basedOn w:val="a2"/>
    <w:next w:val="a4"/>
    <w:rsid w:val="007C70F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7C70FA"/>
    <w:pPr>
      <w:widowControl w:val="0"/>
      <w:autoSpaceDE w:val="0"/>
      <w:autoSpaceDN w:val="0"/>
      <w:adjustRightInd w:val="0"/>
      <w:spacing w:before="2420" w:line="860" w:lineRule="auto"/>
      <w:ind w:left="1640" w:right="800"/>
      <w:jc w:val="center"/>
    </w:pPr>
    <w:rPr>
      <w:rFonts w:ascii="Arial" w:eastAsia="Times New Roman" w:hAnsi="Arial" w:cs="Arial"/>
      <w:sz w:val="18"/>
      <w:szCs w:val="18"/>
    </w:rPr>
  </w:style>
  <w:style w:type="paragraph" w:customStyle="1" w:styleId="iditems">
    <w:name w:val="iditems"/>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5">
    <w:name w:val="стиль2"/>
    <w:basedOn w:val="a0"/>
    <w:rsid w:val="007C70FA"/>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811">
    <w:name w:val="Основной текст (8)1"/>
    <w:basedOn w:val="a0"/>
    <w:link w:val="83"/>
    <w:rsid w:val="007C70FA"/>
    <w:pPr>
      <w:shd w:val="clear" w:color="auto" w:fill="FFFFFF"/>
      <w:spacing w:after="0" w:line="211" w:lineRule="exact"/>
      <w:jc w:val="both"/>
    </w:pPr>
    <w:rPr>
      <w:rFonts w:ascii="Times New Roman" w:eastAsia="Times New Roman" w:hAnsi="Times New Roman"/>
      <w:b/>
      <w:bCs/>
      <w:sz w:val="20"/>
      <w:szCs w:val="20"/>
      <w:shd w:val="clear" w:color="auto" w:fill="FFFFFF"/>
      <w:lang w:eastAsia="ru-RU"/>
    </w:rPr>
  </w:style>
  <w:style w:type="character" w:customStyle="1" w:styleId="812pt">
    <w:name w:val="Основной текст (8) + 12 pt"/>
    <w:rsid w:val="007C70FA"/>
    <w:rPr>
      <w:sz w:val="24"/>
      <w:szCs w:val="24"/>
      <w:shd w:val="clear" w:color="auto" w:fill="FFFFFF"/>
      <w:lang w:bidi="ar-SA"/>
    </w:rPr>
  </w:style>
  <w:style w:type="character" w:customStyle="1" w:styleId="FontStyle21">
    <w:name w:val="Font Style21"/>
    <w:rsid w:val="007C70FA"/>
    <w:rPr>
      <w:rFonts w:ascii="Book Antiqua" w:hAnsi="Book Antiqua" w:cs="Book Antiqua"/>
      <w:b/>
      <w:bCs/>
      <w:sz w:val="20"/>
      <w:szCs w:val="20"/>
    </w:rPr>
  </w:style>
  <w:style w:type="character" w:customStyle="1" w:styleId="FontStyle23">
    <w:name w:val="Font Style23"/>
    <w:uiPriority w:val="99"/>
    <w:rsid w:val="007C70FA"/>
    <w:rPr>
      <w:rFonts w:ascii="Times New Roman" w:hAnsi="Times New Roman" w:cs="Times New Roman"/>
      <w:spacing w:val="10"/>
      <w:sz w:val="10"/>
      <w:szCs w:val="10"/>
    </w:rPr>
  </w:style>
  <w:style w:type="character" w:customStyle="1" w:styleId="FontStyle24">
    <w:name w:val="Font Style24"/>
    <w:uiPriority w:val="99"/>
    <w:rsid w:val="007C70FA"/>
    <w:rPr>
      <w:rFonts w:ascii="Bookman Old Style" w:hAnsi="Bookman Old Style" w:cs="Bookman Old Style"/>
      <w:sz w:val="18"/>
      <w:szCs w:val="18"/>
    </w:rPr>
  </w:style>
  <w:style w:type="character" w:customStyle="1" w:styleId="820">
    <w:name w:val="Основной текст (8) + Полужирный2"/>
    <w:rsid w:val="007C70FA"/>
    <w:rPr>
      <w:b/>
      <w:bCs/>
      <w:sz w:val="21"/>
      <w:szCs w:val="21"/>
      <w:shd w:val="clear" w:color="auto" w:fill="FFFFFF"/>
      <w:lang w:bidi="ar-SA"/>
    </w:rPr>
  </w:style>
  <w:style w:type="character" w:customStyle="1" w:styleId="226">
    <w:name w:val="Заголовок №2 (2)_"/>
    <w:rsid w:val="007C70FA"/>
    <w:rPr>
      <w:rFonts w:ascii="Century Gothic" w:hAnsi="Century Gothic"/>
      <w:sz w:val="44"/>
      <w:szCs w:val="44"/>
      <w:shd w:val="clear" w:color="auto" w:fill="FFFFFF"/>
      <w:lang w:bidi="ar-SA"/>
    </w:rPr>
  </w:style>
  <w:style w:type="character" w:customStyle="1" w:styleId="224pt">
    <w:name w:val="Заголовок №2 (2) + Интервал 4 pt"/>
    <w:rsid w:val="007C70FA"/>
    <w:rPr>
      <w:rFonts w:ascii="Century Gothic" w:hAnsi="Century Gothic"/>
      <w:spacing w:val="90"/>
      <w:sz w:val="44"/>
      <w:szCs w:val="44"/>
      <w:shd w:val="clear" w:color="auto" w:fill="FFFFFF"/>
      <w:lang w:bidi="ar-SA"/>
    </w:rPr>
  </w:style>
  <w:style w:type="character" w:customStyle="1" w:styleId="2220pt">
    <w:name w:val="Заголовок №2 (2) + 20 pt"/>
    <w:rsid w:val="007C70FA"/>
    <w:rPr>
      <w:rFonts w:ascii="Century Gothic" w:hAnsi="Century Gothic"/>
      <w:sz w:val="40"/>
      <w:szCs w:val="40"/>
      <w:shd w:val="clear" w:color="auto" w:fill="FFFFFF"/>
      <w:lang w:bidi="ar-SA"/>
    </w:rPr>
  </w:style>
  <w:style w:type="character" w:customStyle="1" w:styleId="430">
    <w:name w:val="Заголовок №4 (3)_"/>
    <w:link w:val="431"/>
    <w:rsid w:val="007C70FA"/>
    <w:rPr>
      <w:rFonts w:ascii="Century Gothic" w:hAnsi="Century Gothic"/>
      <w:sz w:val="40"/>
      <w:szCs w:val="40"/>
      <w:shd w:val="clear" w:color="auto" w:fill="FFFFFF"/>
    </w:rPr>
  </w:style>
  <w:style w:type="character" w:customStyle="1" w:styleId="-1pt">
    <w:name w:val="Основной текст + Интервал -1 pt"/>
    <w:rsid w:val="007C70FA"/>
    <w:rPr>
      <w:rFonts w:ascii="Century Gothic" w:hAnsi="Century Gothic"/>
      <w:spacing w:val="-20"/>
      <w:sz w:val="32"/>
      <w:szCs w:val="32"/>
      <w:shd w:val="clear" w:color="auto" w:fill="FFFFFF"/>
      <w:lang w:val="ru-RU" w:eastAsia="ru-RU" w:bidi="ar-SA"/>
    </w:rPr>
  </w:style>
  <w:style w:type="character" w:customStyle="1" w:styleId="6CenturyGothic">
    <w:name w:val="Основной текст (6) + Century Gothic"/>
    <w:aliases w:val="94,5 pt31,Полужирный25"/>
    <w:rsid w:val="007C70FA"/>
    <w:rPr>
      <w:rFonts w:ascii="Century Gothic" w:hAnsi="Century Gothic" w:cs="Century Gothic"/>
      <w:b/>
      <w:bCs/>
      <w:sz w:val="19"/>
      <w:szCs w:val="19"/>
      <w:shd w:val="clear" w:color="auto" w:fill="FFFFFF"/>
      <w:lang w:bidi="ar-SA"/>
    </w:rPr>
  </w:style>
  <w:style w:type="character" w:customStyle="1" w:styleId="1111">
    <w:name w:val="Основной текст (11) + 11"/>
    <w:aliases w:val="5 pt29,Полужирный24,Малые прописные3"/>
    <w:rsid w:val="007C70FA"/>
    <w:rPr>
      <w:b/>
      <w:bCs/>
      <w:smallCaps/>
      <w:sz w:val="23"/>
      <w:szCs w:val="23"/>
      <w:shd w:val="clear" w:color="auto" w:fill="FFFFFF"/>
      <w:lang w:bidi="ar-SA"/>
    </w:rPr>
  </w:style>
  <w:style w:type="character" w:customStyle="1" w:styleId="201">
    <w:name w:val="Основной текст (20)_"/>
    <w:rsid w:val="007C70FA"/>
    <w:rPr>
      <w:rFonts w:ascii="Franklin Gothic Medium" w:hAnsi="Franklin Gothic Medium"/>
      <w:b/>
      <w:bCs/>
      <w:sz w:val="27"/>
      <w:szCs w:val="27"/>
      <w:shd w:val="clear" w:color="auto" w:fill="FFFFFF"/>
      <w:lang w:bidi="ar-SA"/>
    </w:rPr>
  </w:style>
  <w:style w:type="character" w:customStyle="1" w:styleId="77">
    <w:name w:val="Заголовок №7_"/>
    <w:link w:val="78"/>
    <w:rsid w:val="007C70FA"/>
    <w:rPr>
      <w:sz w:val="21"/>
      <w:szCs w:val="21"/>
      <w:shd w:val="clear" w:color="auto" w:fill="FFFFFF"/>
    </w:rPr>
  </w:style>
  <w:style w:type="character" w:customStyle="1" w:styleId="71pt">
    <w:name w:val="Заголовок №7 + Интервал 1 pt"/>
    <w:rsid w:val="007C70FA"/>
    <w:rPr>
      <w:spacing w:val="20"/>
      <w:sz w:val="21"/>
      <w:szCs w:val="21"/>
      <w:shd w:val="clear" w:color="auto" w:fill="FFFFFF"/>
      <w:lang w:bidi="ar-SA"/>
    </w:rPr>
  </w:style>
  <w:style w:type="paragraph" w:customStyle="1" w:styleId="431">
    <w:name w:val="Заголовок №4 (3)"/>
    <w:basedOn w:val="a0"/>
    <w:link w:val="430"/>
    <w:rsid w:val="007C70FA"/>
    <w:pPr>
      <w:shd w:val="clear" w:color="auto" w:fill="FFFFFF"/>
      <w:spacing w:before="60" w:after="60" w:line="413" w:lineRule="exact"/>
      <w:jc w:val="center"/>
      <w:outlineLvl w:val="3"/>
    </w:pPr>
    <w:rPr>
      <w:rFonts w:ascii="Century Gothic" w:hAnsi="Century Gothic"/>
      <w:sz w:val="40"/>
      <w:szCs w:val="40"/>
      <w:shd w:val="clear" w:color="auto" w:fill="FFFFFF"/>
      <w:lang w:eastAsia="ru-RU"/>
    </w:rPr>
  </w:style>
  <w:style w:type="paragraph" w:customStyle="1" w:styleId="78">
    <w:name w:val="Заголовок №7"/>
    <w:basedOn w:val="a0"/>
    <w:link w:val="77"/>
    <w:rsid w:val="007C70FA"/>
    <w:pPr>
      <w:shd w:val="clear" w:color="auto" w:fill="FFFFFF"/>
      <w:spacing w:before="120" w:after="1020" w:line="240" w:lineRule="atLeast"/>
      <w:jc w:val="center"/>
      <w:outlineLvl w:val="6"/>
    </w:pPr>
    <w:rPr>
      <w:sz w:val="21"/>
      <w:szCs w:val="21"/>
      <w:shd w:val="clear" w:color="auto" w:fill="FFFFFF"/>
      <w:lang w:eastAsia="ru-RU"/>
    </w:rPr>
  </w:style>
  <w:style w:type="character" w:customStyle="1" w:styleId="231">
    <w:name w:val="Основной текст (23)_"/>
    <w:link w:val="232"/>
    <w:locked/>
    <w:rsid w:val="007C70FA"/>
    <w:rPr>
      <w:sz w:val="24"/>
      <w:szCs w:val="24"/>
      <w:shd w:val="clear" w:color="auto" w:fill="FFFFFF"/>
    </w:rPr>
  </w:style>
  <w:style w:type="character" w:customStyle="1" w:styleId="21a">
    <w:name w:val="Основной текст (21)_"/>
    <w:locked/>
    <w:rsid w:val="007C70FA"/>
    <w:rPr>
      <w:i/>
      <w:iCs/>
      <w:sz w:val="21"/>
      <w:szCs w:val="21"/>
      <w:shd w:val="clear" w:color="auto" w:fill="FFFFFF"/>
      <w:lang w:bidi="ar-SA"/>
    </w:rPr>
  </w:style>
  <w:style w:type="character" w:customStyle="1" w:styleId="199">
    <w:name w:val="Основной текст (19) + Не полужирный9"/>
    <w:aliases w:val="Не курсив14"/>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120">
    <w:name w:val="Заголовок №11 (2)_"/>
    <w:link w:val="1121"/>
    <w:locked/>
    <w:rsid w:val="007C70FA"/>
    <w:rPr>
      <w:sz w:val="21"/>
      <w:szCs w:val="21"/>
      <w:shd w:val="clear" w:color="auto" w:fill="FFFFFF"/>
    </w:rPr>
  </w:style>
  <w:style w:type="character" w:customStyle="1" w:styleId="11211pt2">
    <w:name w:val="Заголовок №11 (2) + 11 pt2"/>
    <w:aliases w:val="Полужирный22,Интервал -1 pt17"/>
    <w:rsid w:val="007C70FA"/>
    <w:rPr>
      <w:b/>
      <w:bCs/>
      <w:spacing w:val="-20"/>
      <w:sz w:val="22"/>
      <w:szCs w:val="22"/>
      <w:shd w:val="clear" w:color="auto" w:fill="FFFFFF"/>
      <w:lang w:bidi="ar-SA"/>
    </w:rPr>
  </w:style>
  <w:style w:type="character" w:customStyle="1" w:styleId="11211pt1">
    <w:name w:val="Заголовок №11 (2) + 11 pt1"/>
    <w:aliases w:val="Полужирный21,Интервал -1 pt16"/>
    <w:rsid w:val="007C70FA"/>
    <w:rPr>
      <w:b/>
      <w:bCs/>
      <w:strike/>
      <w:noProof/>
      <w:spacing w:val="-20"/>
      <w:sz w:val="22"/>
      <w:szCs w:val="22"/>
      <w:shd w:val="clear" w:color="auto" w:fill="FFFFFF"/>
      <w:lang w:bidi="ar-SA"/>
    </w:rPr>
  </w:style>
  <w:style w:type="character" w:customStyle="1" w:styleId="1122">
    <w:name w:val="Заголовок №11 (2) + Полужирный"/>
    <w:rsid w:val="007C70FA"/>
    <w:rPr>
      <w:b/>
      <w:bCs/>
      <w:sz w:val="21"/>
      <w:szCs w:val="21"/>
      <w:shd w:val="clear" w:color="auto" w:fill="FFFFFF"/>
      <w:lang w:bidi="ar-SA"/>
    </w:rPr>
  </w:style>
  <w:style w:type="character" w:customStyle="1" w:styleId="11220">
    <w:name w:val="Заголовок №11 (2) + Полужирный2"/>
    <w:rsid w:val="007C70FA"/>
    <w:rPr>
      <w:b/>
      <w:bCs/>
      <w:strike/>
      <w:sz w:val="21"/>
      <w:szCs w:val="21"/>
      <w:shd w:val="clear" w:color="auto" w:fill="FFFFFF"/>
      <w:lang w:bidi="ar-SA"/>
    </w:rPr>
  </w:style>
  <w:style w:type="character" w:customStyle="1" w:styleId="119">
    <w:name w:val="Заголовок №11_"/>
    <w:locked/>
    <w:rsid w:val="007C70FA"/>
    <w:rPr>
      <w:b/>
      <w:bCs/>
      <w:sz w:val="21"/>
      <w:szCs w:val="21"/>
      <w:shd w:val="clear" w:color="auto" w:fill="FFFFFF"/>
      <w:lang w:bidi="ar-SA"/>
    </w:rPr>
  </w:style>
  <w:style w:type="character" w:customStyle="1" w:styleId="11a">
    <w:name w:val="Заголовок №11 + Не полужирный"/>
    <w:basedOn w:val="119"/>
    <w:rsid w:val="007C70FA"/>
    <w:rPr>
      <w:b/>
      <w:bCs/>
      <w:sz w:val="21"/>
      <w:szCs w:val="21"/>
      <w:shd w:val="clear" w:color="auto" w:fill="FFFFFF"/>
      <w:lang w:bidi="ar-SA"/>
    </w:rPr>
  </w:style>
  <w:style w:type="character" w:customStyle="1" w:styleId="1211pt">
    <w:name w:val="Основной текст (12) + 11 pt"/>
    <w:aliases w:val="Интервал -1 pt15"/>
    <w:rsid w:val="007C70FA"/>
    <w:rPr>
      <w:b/>
      <w:bCs/>
      <w:spacing w:val="-20"/>
      <w:sz w:val="22"/>
      <w:szCs w:val="22"/>
      <w:shd w:val="clear" w:color="auto" w:fill="FFFFFF"/>
      <w:lang w:bidi="ar-SA"/>
    </w:rPr>
  </w:style>
  <w:style w:type="character" w:customStyle="1" w:styleId="1211pt4">
    <w:name w:val="Основной текст (12) + 11 pt4"/>
    <w:aliases w:val="Интервал -1 pt14"/>
    <w:rsid w:val="007C70FA"/>
    <w:rPr>
      <w:b/>
      <w:bCs/>
      <w:spacing w:val="-20"/>
      <w:sz w:val="22"/>
      <w:szCs w:val="22"/>
      <w:shd w:val="clear" w:color="auto" w:fill="FFFFFF"/>
      <w:lang w:bidi="ar-SA"/>
    </w:rPr>
  </w:style>
  <w:style w:type="character" w:customStyle="1" w:styleId="12a">
    <w:name w:val="Основной текст (12) + Курсив"/>
    <w:rsid w:val="007C70FA"/>
    <w:rPr>
      <w:b/>
      <w:bCs/>
      <w:i/>
      <w:iCs/>
      <w:sz w:val="21"/>
      <w:szCs w:val="21"/>
      <w:shd w:val="clear" w:color="auto" w:fill="FFFFFF"/>
      <w:lang w:bidi="ar-SA"/>
    </w:rPr>
  </w:style>
  <w:style w:type="character" w:customStyle="1" w:styleId="FranklinGothicMedium">
    <w:name w:val="Колонтитул + Franklin Gothic Medium"/>
    <w:aliases w:val="Полужирный20,Курсив12"/>
    <w:rsid w:val="007C70FA"/>
    <w:rPr>
      <w:rFonts w:ascii="Franklin Gothic Medium" w:hAnsi="Franklin Gothic Medium" w:cs="Franklin Gothic Medium"/>
      <w:b/>
      <w:bCs/>
      <w:i/>
      <w:iCs/>
      <w:spacing w:val="0"/>
      <w:shd w:val="clear" w:color="auto" w:fill="FFFFFF"/>
      <w:lang w:bidi="ar-SA"/>
    </w:rPr>
  </w:style>
  <w:style w:type="character" w:customStyle="1" w:styleId="2410">
    <w:name w:val="Основной текст (24) + 10"/>
    <w:aliases w:val="5 pt28,Интервал 0 pt20"/>
    <w:rsid w:val="007C70FA"/>
    <w:rPr>
      <w:b/>
      <w:bCs/>
      <w:spacing w:val="0"/>
      <w:sz w:val="21"/>
      <w:szCs w:val="21"/>
      <w:shd w:val="clear" w:color="auto" w:fill="FFFFFF"/>
      <w:lang w:bidi="ar-SA"/>
    </w:rPr>
  </w:style>
  <w:style w:type="character" w:customStyle="1" w:styleId="811pt">
    <w:name w:val="Основной текст (8) + 11 pt"/>
    <w:aliases w:val="Полужирный19,Интервал -1 pt13"/>
    <w:rsid w:val="007C70FA"/>
    <w:rPr>
      <w:rFonts w:ascii="Times New Roman" w:hAnsi="Times New Roman" w:cs="Times New Roman"/>
      <w:b/>
      <w:bCs/>
      <w:spacing w:val="-20"/>
      <w:sz w:val="22"/>
      <w:szCs w:val="22"/>
      <w:shd w:val="clear" w:color="auto" w:fill="FFFFFF"/>
      <w:lang w:bidi="ar-SA"/>
    </w:rPr>
  </w:style>
  <w:style w:type="character" w:customStyle="1" w:styleId="192">
    <w:name w:val="Основной текст (19) + Не курсив"/>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8">
    <w:name w:val="Основной текст (19) + Не полужирный8"/>
    <w:aliases w:val="Не курсив13"/>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1pt">
    <w:name w:val="Основной текст (19) + Интервал -1 pt"/>
    <w:rsid w:val="007C70FA"/>
    <w:rPr>
      <w:b/>
      <w:bCs/>
      <w:i/>
      <w:iCs/>
      <w:spacing w:val="-20"/>
      <w:sz w:val="21"/>
      <w:szCs w:val="21"/>
      <w:shd w:val="clear" w:color="auto" w:fill="FFFFFF"/>
      <w:lang w:bidi="ar-SA"/>
    </w:rPr>
  </w:style>
  <w:style w:type="character" w:customStyle="1" w:styleId="156pt">
    <w:name w:val="Основной текст (15) + Интервал 6 pt"/>
    <w:rsid w:val="007C70FA"/>
    <w:rPr>
      <w:spacing w:val="130"/>
      <w:sz w:val="8"/>
      <w:szCs w:val="8"/>
      <w:shd w:val="clear" w:color="auto" w:fill="FFFFFF"/>
      <w:lang w:bidi="ar-SA"/>
    </w:rPr>
  </w:style>
  <w:style w:type="character" w:customStyle="1" w:styleId="22TimesNewRoman4">
    <w:name w:val="Основной текст (22) + Times New Roman4"/>
    <w:aliases w:val="Интервал -1 pt11"/>
    <w:rsid w:val="007C70FA"/>
    <w:rPr>
      <w:rFonts w:ascii="Times New Roman" w:hAnsi="Times New Roman" w:cs="Times New Roman"/>
      <w:b/>
      <w:bCs/>
      <w:spacing w:val="-20"/>
      <w:sz w:val="22"/>
      <w:szCs w:val="22"/>
      <w:shd w:val="clear" w:color="auto" w:fill="FFFFFF"/>
      <w:lang w:bidi="ar-SA"/>
    </w:rPr>
  </w:style>
  <w:style w:type="character" w:customStyle="1" w:styleId="22TimesNewRoman3">
    <w:name w:val="Основной текст (22) + Times New Roman3"/>
    <w:aliases w:val="Интервал -1 pt10"/>
    <w:rsid w:val="007C70FA"/>
    <w:rPr>
      <w:rFonts w:ascii="Times New Roman" w:hAnsi="Times New Roman" w:cs="Times New Roman"/>
      <w:b/>
      <w:bCs/>
      <w:spacing w:val="-20"/>
      <w:sz w:val="22"/>
      <w:szCs w:val="22"/>
      <w:shd w:val="clear" w:color="auto" w:fill="FFFFFF"/>
      <w:lang w:bidi="ar-SA"/>
    </w:rPr>
  </w:style>
  <w:style w:type="character" w:customStyle="1" w:styleId="1230">
    <w:name w:val="Основной текст (12) + Курсив3"/>
    <w:rsid w:val="007C70FA"/>
    <w:rPr>
      <w:b/>
      <w:bCs/>
      <w:i/>
      <w:iCs/>
      <w:sz w:val="21"/>
      <w:szCs w:val="21"/>
      <w:shd w:val="clear" w:color="auto" w:fill="FFFFFF"/>
      <w:lang w:bidi="ar-SA"/>
    </w:rPr>
  </w:style>
  <w:style w:type="character" w:customStyle="1" w:styleId="24103">
    <w:name w:val="Основной текст (24) + 103"/>
    <w:aliases w:val="5 pt26,Интервал 0 pt19"/>
    <w:rsid w:val="007C70FA"/>
    <w:rPr>
      <w:b/>
      <w:bCs/>
      <w:spacing w:val="0"/>
      <w:sz w:val="21"/>
      <w:szCs w:val="21"/>
      <w:shd w:val="clear" w:color="auto" w:fill="FFFFFF"/>
      <w:lang w:bidi="ar-SA"/>
    </w:rPr>
  </w:style>
  <w:style w:type="character" w:customStyle="1" w:styleId="12b">
    <w:name w:val="Основной текст (12) + Не полужирный"/>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620">
    <w:name w:val="Заголовок №6 (2)_"/>
    <w:link w:val="621"/>
    <w:locked/>
    <w:rsid w:val="007C70FA"/>
    <w:rPr>
      <w:sz w:val="21"/>
      <w:szCs w:val="21"/>
      <w:shd w:val="clear" w:color="auto" w:fill="FFFFFF"/>
    </w:rPr>
  </w:style>
  <w:style w:type="character" w:customStyle="1" w:styleId="811pt1">
    <w:name w:val="Основной текст (8) + 11 pt1"/>
    <w:aliases w:val="Полужирный18,Интервал -1 pt9"/>
    <w:rsid w:val="007C70FA"/>
    <w:rPr>
      <w:rFonts w:ascii="Times New Roman" w:hAnsi="Times New Roman" w:cs="Times New Roman"/>
      <w:b/>
      <w:bCs/>
      <w:spacing w:val="-20"/>
      <w:sz w:val="22"/>
      <w:szCs w:val="22"/>
      <w:shd w:val="clear" w:color="auto" w:fill="FFFFFF"/>
      <w:lang w:bidi="ar-SA"/>
    </w:rPr>
  </w:style>
  <w:style w:type="character" w:customStyle="1" w:styleId="2ff6">
    <w:name w:val="Подпись к картинке (2)_"/>
    <w:locked/>
    <w:rsid w:val="007C70FA"/>
    <w:rPr>
      <w:b/>
      <w:bCs/>
      <w:spacing w:val="-20"/>
      <w:sz w:val="22"/>
      <w:szCs w:val="22"/>
      <w:shd w:val="clear" w:color="auto" w:fill="FFFFFF"/>
      <w:lang w:bidi="ar-SA"/>
    </w:rPr>
  </w:style>
  <w:style w:type="character" w:customStyle="1" w:styleId="2420">
    <w:name w:val="Основной текст (24)2"/>
    <w:basedOn w:val="240"/>
    <w:rsid w:val="007C70FA"/>
    <w:rPr>
      <w:rFonts w:ascii="Times New Roman" w:hAnsi="Times New Roman" w:cs="Times New Roman"/>
      <w:b/>
      <w:bCs/>
      <w:spacing w:val="-20"/>
      <w:sz w:val="22"/>
      <w:szCs w:val="22"/>
      <w:shd w:val="clear" w:color="auto" w:fill="FFFFFF"/>
      <w:lang w:bidi="ar-SA"/>
    </w:rPr>
  </w:style>
  <w:style w:type="character" w:customStyle="1" w:styleId="260">
    <w:name w:val="Основной текст (26)_"/>
    <w:link w:val="261"/>
    <w:locked/>
    <w:rsid w:val="007C70FA"/>
    <w:rPr>
      <w:b/>
      <w:bCs/>
      <w:i/>
      <w:iCs/>
      <w:spacing w:val="-20"/>
      <w:sz w:val="21"/>
      <w:szCs w:val="21"/>
      <w:shd w:val="clear" w:color="auto" w:fill="FFFFFF"/>
    </w:rPr>
  </w:style>
  <w:style w:type="character" w:customStyle="1" w:styleId="2611pt">
    <w:name w:val="Основной текст (26) + 11 pt"/>
    <w:aliases w:val="Не курсив12"/>
    <w:rsid w:val="007C70FA"/>
    <w:rPr>
      <w:b/>
      <w:bCs/>
      <w:i/>
      <w:iCs/>
      <w:spacing w:val="-20"/>
      <w:sz w:val="22"/>
      <w:szCs w:val="22"/>
      <w:shd w:val="clear" w:color="auto" w:fill="FFFFFF"/>
      <w:lang w:bidi="ar-SA"/>
    </w:rPr>
  </w:style>
  <w:style w:type="character" w:customStyle="1" w:styleId="262">
    <w:name w:val="Основной текст (26) + Не курсив"/>
    <w:aliases w:val="Интервал 0 pt18"/>
    <w:rsid w:val="007C70FA"/>
    <w:rPr>
      <w:b/>
      <w:bCs/>
      <w:i/>
      <w:iCs/>
      <w:spacing w:val="0"/>
      <w:sz w:val="21"/>
      <w:szCs w:val="21"/>
      <w:shd w:val="clear" w:color="auto" w:fill="FFFFFF"/>
      <w:lang w:bidi="ar-SA"/>
    </w:rPr>
  </w:style>
  <w:style w:type="character" w:customStyle="1" w:styleId="260pt">
    <w:name w:val="Основной текст (26) + Интервал 0 pt"/>
    <w:rsid w:val="007C70FA"/>
    <w:rPr>
      <w:b/>
      <w:bCs/>
      <w:i/>
      <w:iCs/>
      <w:spacing w:val="0"/>
      <w:sz w:val="21"/>
      <w:szCs w:val="21"/>
      <w:shd w:val="clear" w:color="auto" w:fill="FFFFFF"/>
      <w:lang w:bidi="ar-SA"/>
    </w:rPr>
  </w:style>
  <w:style w:type="character" w:customStyle="1" w:styleId="263">
    <w:name w:val="Основной текст (26) + Не полужирный"/>
    <w:aliases w:val="Не курсив11,Интервал 0 pt17"/>
    <w:rsid w:val="007C70FA"/>
    <w:rPr>
      <w:b/>
      <w:bCs/>
      <w:i/>
      <w:iCs/>
      <w:spacing w:val="0"/>
      <w:sz w:val="21"/>
      <w:szCs w:val="21"/>
      <w:shd w:val="clear" w:color="auto" w:fill="FFFFFF"/>
      <w:lang w:bidi="ar-SA"/>
    </w:rPr>
  </w:style>
  <w:style w:type="character" w:customStyle="1" w:styleId="197">
    <w:name w:val="Основной текст (19) + Не полужирный7"/>
    <w:aliases w:val="Не курсив10"/>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24102">
    <w:name w:val="Основной текст (24) + 102"/>
    <w:aliases w:val="5 pt25,Интервал 0 pt16"/>
    <w:rsid w:val="007C70FA"/>
    <w:rPr>
      <w:b/>
      <w:bCs/>
      <w:spacing w:val="0"/>
      <w:sz w:val="21"/>
      <w:szCs w:val="21"/>
      <w:shd w:val="clear" w:color="auto" w:fill="FFFFFF"/>
      <w:lang w:bidi="ar-SA"/>
    </w:rPr>
  </w:style>
  <w:style w:type="character" w:customStyle="1" w:styleId="1220">
    <w:name w:val="Основной текст (12) + Курсив2"/>
    <w:rsid w:val="007C70FA"/>
    <w:rPr>
      <w:b/>
      <w:bCs/>
      <w:i/>
      <w:iCs/>
      <w:sz w:val="21"/>
      <w:szCs w:val="21"/>
      <w:shd w:val="clear" w:color="auto" w:fill="FFFFFF"/>
      <w:lang w:bidi="ar-SA"/>
    </w:rPr>
  </w:style>
  <w:style w:type="character" w:customStyle="1" w:styleId="1290">
    <w:name w:val="Основной текст (12) + Не полужирный9"/>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196">
    <w:name w:val="Основной текст (19) + Не полужирный6"/>
    <w:aliases w:val="Не курсив9"/>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5">
    <w:name w:val="Основной текст (19) + Не полужирный5"/>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1pt2">
    <w:name w:val="Основной текст (19) + Интервал -1 pt2"/>
    <w:rsid w:val="007C70FA"/>
    <w:rPr>
      <w:b/>
      <w:bCs/>
      <w:i/>
      <w:iCs/>
      <w:spacing w:val="-20"/>
      <w:sz w:val="21"/>
      <w:szCs w:val="21"/>
      <w:shd w:val="clear" w:color="auto" w:fill="FFFFFF"/>
      <w:lang w:bidi="ar-SA"/>
    </w:rPr>
  </w:style>
  <w:style w:type="character" w:customStyle="1" w:styleId="1020">
    <w:name w:val="Заголовок №10 (2)_"/>
    <w:link w:val="1021"/>
    <w:locked/>
    <w:rsid w:val="007C70FA"/>
    <w:rPr>
      <w:b/>
      <w:bCs/>
      <w:spacing w:val="-20"/>
      <w:sz w:val="22"/>
      <w:szCs w:val="22"/>
      <w:shd w:val="clear" w:color="auto" w:fill="FFFFFF"/>
    </w:rPr>
  </w:style>
  <w:style w:type="character" w:customStyle="1" w:styleId="194">
    <w:name w:val="Основной текст (19) + Не полужирный4"/>
    <w:aliases w:val="Не курсив8"/>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3">
    <w:name w:val="Основной текст (19) + Не полужирный3"/>
    <w:aliases w:val="Не курсив7"/>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340">
    <w:name w:val="Заголовок №3 (4)_"/>
    <w:link w:val="341"/>
    <w:locked/>
    <w:rsid w:val="007C70FA"/>
    <w:rPr>
      <w:sz w:val="24"/>
      <w:szCs w:val="24"/>
      <w:shd w:val="clear" w:color="auto" w:fill="FFFFFF"/>
    </w:rPr>
  </w:style>
  <w:style w:type="character" w:customStyle="1" w:styleId="821">
    <w:name w:val="Основной текст (8)2"/>
    <w:rsid w:val="007C70FA"/>
    <w:rPr>
      <w:rFonts w:ascii="Times New Roman" w:hAnsi="Times New Roman" w:cs="Times New Roman"/>
      <w:spacing w:val="0"/>
      <w:sz w:val="21"/>
      <w:szCs w:val="21"/>
      <w:u w:val="single"/>
      <w:shd w:val="clear" w:color="auto" w:fill="FFFFFF"/>
      <w:lang w:bidi="ar-SA"/>
    </w:rPr>
  </w:style>
  <w:style w:type="character" w:customStyle="1" w:styleId="1211pt3">
    <w:name w:val="Основной текст (12) + 11 pt3"/>
    <w:aliases w:val="Интервал -1 pt8"/>
    <w:rsid w:val="007C70FA"/>
    <w:rPr>
      <w:b/>
      <w:bCs/>
      <w:spacing w:val="-20"/>
      <w:sz w:val="22"/>
      <w:szCs w:val="22"/>
      <w:shd w:val="clear" w:color="auto" w:fill="FFFFFF"/>
      <w:lang w:bidi="ar-SA"/>
    </w:rPr>
  </w:style>
  <w:style w:type="character" w:customStyle="1" w:styleId="102CourierNew">
    <w:name w:val="Заголовок №10 (2) + Courier New"/>
    <w:aliases w:val="103,5 pt24"/>
    <w:rsid w:val="007C70FA"/>
    <w:rPr>
      <w:rFonts w:ascii="Courier New" w:hAnsi="Courier New" w:cs="Courier New"/>
      <w:b/>
      <w:bCs/>
      <w:spacing w:val="-20"/>
      <w:sz w:val="21"/>
      <w:szCs w:val="21"/>
      <w:shd w:val="clear" w:color="auto" w:fill="FFFFFF"/>
      <w:lang w:bidi="ar-SA"/>
    </w:rPr>
  </w:style>
  <w:style w:type="character" w:customStyle="1" w:styleId="10210">
    <w:name w:val="Заголовок №10 (2) + 10"/>
    <w:aliases w:val="5 pt23,Интервал 0 pt15"/>
    <w:rsid w:val="007C70FA"/>
    <w:rPr>
      <w:b/>
      <w:bCs/>
      <w:spacing w:val="0"/>
      <w:sz w:val="21"/>
      <w:szCs w:val="21"/>
      <w:shd w:val="clear" w:color="auto" w:fill="FFFFFF"/>
      <w:lang w:bidi="ar-SA"/>
    </w:rPr>
  </w:style>
  <w:style w:type="character" w:customStyle="1" w:styleId="270">
    <w:name w:val="Основной текст (27)_"/>
    <w:link w:val="271"/>
    <w:locked/>
    <w:rsid w:val="007C70FA"/>
    <w:rPr>
      <w:rFonts w:ascii="Lucida Sans Unicode" w:hAnsi="Lucida Sans Unicode"/>
      <w:b/>
      <w:bCs/>
      <w:i/>
      <w:iCs/>
      <w:sz w:val="18"/>
      <w:szCs w:val="18"/>
      <w:shd w:val="clear" w:color="auto" w:fill="FFFFFF"/>
    </w:rPr>
  </w:style>
  <w:style w:type="character" w:customStyle="1" w:styleId="1011pt">
    <w:name w:val="Заголовок №10 + 11 pt"/>
    <w:aliases w:val="Полужирный17,Курсив10,Интервал -1 pt7"/>
    <w:rsid w:val="007C70FA"/>
    <w:rPr>
      <w:rFonts w:ascii="Times New Roman" w:hAnsi="Times New Roman" w:cs="Times New Roman"/>
      <w:b/>
      <w:bCs/>
      <w:i/>
      <w:iCs/>
      <w:spacing w:val="-20"/>
      <w:sz w:val="22"/>
      <w:szCs w:val="22"/>
      <w:shd w:val="clear" w:color="auto" w:fill="FFFFFF"/>
      <w:lang w:bidi="ar-SA"/>
    </w:rPr>
  </w:style>
  <w:style w:type="character" w:customStyle="1" w:styleId="1210">
    <w:name w:val="Основной текст (12) + Курсив1"/>
    <w:rsid w:val="007C70FA"/>
    <w:rPr>
      <w:b/>
      <w:bCs/>
      <w:i/>
      <w:iCs/>
      <w:sz w:val="21"/>
      <w:szCs w:val="21"/>
      <w:shd w:val="clear" w:color="auto" w:fill="FFFFFF"/>
      <w:lang w:bidi="ar-SA"/>
    </w:rPr>
  </w:style>
  <w:style w:type="character" w:customStyle="1" w:styleId="243">
    <w:name w:val="Основной текст (24) + Курсив"/>
    <w:rsid w:val="007C70FA"/>
    <w:rPr>
      <w:b/>
      <w:bCs/>
      <w:i/>
      <w:iCs/>
      <w:spacing w:val="-20"/>
      <w:sz w:val="22"/>
      <w:szCs w:val="22"/>
      <w:shd w:val="clear" w:color="auto" w:fill="FFFFFF"/>
      <w:lang w:bidi="ar-SA"/>
    </w:rPr>
  </w:style>
  <w:style w:type="character" w:customStyle="1" w:styleId="24101">
    <w:name w:val="Основной текст (24) + 101"/>
    <w:aliases w:val="5 pt22,Интервал 0 pt14"/>
    <w:rsid w:val="007C70FA"/>
    <w:rPr>
      <w:b/>
      <w:bCs/>
      <w:spacing w:val="0"/>
      <w:sz w:val="21"/>
      <w:szCs w:val="21"/>
      <w:shd w:val="clear" w:color="auto" w:fill="FFFFFF"/>
      <w:lang w:bidi="ar-SA"/>
    </w:rPr>
  </w:style>
  <w:style w:type="character" w:customStyle="1" w:styleId="1280">
    <w:name w:val="Основной текст (12) + Не полужирный8"/>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1270">
    <w:name w:val="Основной текст (12) + Не полужирный7"/>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290">
    <w:name w:val="Основной текст (29)_"/>
    <w:link w:val="291"/>
    <w:locked/>
    <w:rsid w:val="007C70FA"/>
    <w:rPr>
      <w:sz w:val="12"/>
      <w:szCs w:val="12"/>
      <w:shd w:val="clear" w:color="auto" w:fill="FFFFFF"/>
    </w:rPr>
  </w:style>
  <w:style w:type="character" w:customStyle="1" w:styleId="191pt">
    <w:name w:val="Основной текст (19) + Интервал 1 pt"/>
    <w:rsid w:val="007C70FA"/>
    <w:rPr>
      <w:b/>
      <w:bCs/>
      <w:i/>
      <w:iCs/>
      <w:spacing w:val="20"/>
      <w:sz w:val="21"/>
      <w:szCs w:val="21"/>
      <w:shd w:val="clear" w:color="auto" w:fill="FFFFFF"/>
      <w:lang w:bidi="ar-SA"/>
    </w:rPr>
  </w:style>
  <w:style w:type="character" w:customStyle="1" w:styleId="1022">
    <w:name w:val="Заголовок №10 (2) + Курсив"/>
    <w:rsid w:val="007C70FA"/>
    <w:rPr>
      <w:b/>
      <w:bCs/>
      <w:i/>
      <w:iCs/>
      <w:spacing w:val="-20"/>
      <w:sz w:val="22"/>
      <w:szCs w:val="22"/>
      <w:shd w:val="clear" w:color="auto" w:fill="FFFFFF"/>
      <w:lang w:bidi="ar-SA"/>
    </w:rPr>
  </w:style>
  <w:style w:type="character" w:customStyle="1" w:styleId="102101">
    <w:name w:val="Заголовок №10 (2) + 101"/>
    <w:aliases w:val="5 pt21,Курсив9,Основной текст + 8 pt2"/>
    <w:rsid w:val="007C70FA"/>
    <w:rPr>
      <w:b/>
      <w:bCs/>
      <w:i/>
      <w:iCs/>
      <w:spacing w:val="-20"/>
      <w:sz w:val="21"/>
      <w:szCs w:val="21"/>
      <w:shd w:val="clear" w:color="auto" w:fill="FFFFFF"/>
      <w:lang w:bidi="ar-SA"/>
    </w:rPr>
  </w:style>
  <w:style w:type="character" w:customStyle="1" w:styleId="1023">
    <w:name w:val="Заголовок №10 (2)"/>
    <w:basedOn w:val="1020"/>
    <w:rsid w:val="007C70FA"/>
    <w:rPr>
      <w:b/>
      <w:bCs/>
      <w:spacing w:val="-20"/>
      <w:sz w:val="22"/>
      <w:szCs w:val="22"/>
      <w:shd w:val="clear" w:color="auto" w:fill="FFFFFF"/>
    </w:rPr>
  </w:style>
  <w:style w:type="character" w:customStyle="1" w:styleId="19-1pt1">
    <w:name w:val="Основной текст (19) + Интервал -1 pt1"/>
    <w:rsid w:val="007C70FA"/>
    <w:rPr>
      <w:b/>
      <w:bCs/>
      <w:i/>
      <w:iCs/>
      <w:spacing w:val="-20"/>
      <w:sz w:val="21"/>
      <w:szCs w:val="21"/>
      <w:shd w:val="clear" w:color="auto" w:fill="FFFFFF"/>
      <w:lang w:bidi="ar-SA"/>
    </w:rPr>
  </w:style>
  <w:style w:type="character" w:customStyle="1" w:styleId="1911pt">
    <w:name w:val="Основной текст (19) + 11 pt"/>
    <w:aliases w:val="Не курсив6,Интервал -1 pt6"/>
    <w:rsid w:val="007C70FA"/>
    <w:rPr>
      <w:b/>
      <w:bCs/>
      <w:i/>
      <w:iCs/>
      <w:spacing w:val="-20"/>
      <w:sz w:val="22"/>
      <w:szCs w:val="22"/>
      <w:shd w:val="clear" w:color="auto" w:fill="FFFFFF"/>
      <w:lang w:bidi="ar-SA"/>
    </w:rPr>
  </w:style>
  <w:style w:type="character" w:customStyle="1" w:styleId="1911pt2">
    <w:name w:val="Основной текст (19) + 11 pt2"/>
    <w:aliases w:val="Интервал -1 pt5"/>
    <w:rsid w:val="007C70FA"/>
    <w:rPr>
      <w:b/>
      <w:bCs/>
      <w:i/>
      <w:iCs/>
      <w:spacing w:val="-20"/>
      <w:sz w:val="22"/>
      <w:szCs w:val="22"/>
      <w:shd w:val="clear" w:color="auto" w:fill="FFFFFF"/>
      <w:lang w:bidi="ar-SA"/>
    </w:rPr>
  </w:style>
  <w:style w:type="character" w:customStyle="1" w:styleId="1911pt1">
    <w:name w:val="Основной текст (19) + 11 pt1"/>
    <w:aliases w:val="Не курсив5,Интервал -1 pt4"/>
    <w:rsid w:val="007C70FA"/>
    <w:rPr>
      <w:b/>
      <w:bCs/>
      <w:i/>
      <w:iCs/>
      <w:spacing w:val="-20"/>
      <w:sz w:val="22"/>
      <w:szCs w:val="22"/>
      <w:shd w:val="clear" w:color="auto" w:fill="FFFFFF"/>
      <w:lang w:bidi="ar-SA"/>
    </w:rPr>
  </w:style>
  <w:style w:type="character" w:customStyle="1" w:styleId="1910">
    <w:name w:val="Основной текст (19) + Не курсив1"/>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920">
    <w:name w:val="Основной текст (19) + Не полужирный2"/>
    <w:aliases w:val="Не курсив4"/>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1211pt2">
    <w:name w:val="Основной текст (12) + 11 pt2"/>
    <w:aliases w:val="Интервал -1 pt3"/>
    <w:rsid w:val="007C70FA"/>
    <w:rPr>
      <w:b/>
      <w:bCs/>
      <w:spacing w:val="-20"/>
      <w:sz w:val="22"/>
      <w:szCs w:val="22"/>
      <w:shd w:val="clear" w:color="auto" w:fill="FFFFFF"/>
      <w:lang w:bidi="ar-SA"/>
    </w:rPr>
  </w:style>
  <w:style w:type="character" w:customStyle="1" w:styleId="3fa">
    <w:name w:val="Подпись к картинке (3)_"/>
    <w:locked/>
    <w:rsid w:val="007C70FA"/>
    <w:rPr>
      <w:b/>
      <w:bCs/>
      <w:sz w:val="21"/>
      <w:szCs w:val="21"/>
      <w:shd w:val="clear" w:color="auto" w:fill="FFFFFF"/>
      <w:lang w:bidi="ar-SA"/>
    </w:rPr>
  </w:style>
  <w:style w:type="character" w:customStyle="1" w:styleId="3fb">
    <w:name w:val="Подпись к картинке (3) + Не полужирный"/>
    <w:rsid w:val="007C70FA"/>
    <w:rPr>
      <w:b/>
      <w:bCs/>
      <w:noProof/>
      <w:sz w:val="21"/>
      <w:szCs w:val="21"/>
      <w:shd w:val="clear" w:color="auto" w:fill="FFFFFF"/>
      <w:lang w:bidi="ar-SA"/>
    </w:rPr>
  </w:style>
  <w:style w:type="character" w:customStyle="1" w:styleId="85pt">
    <w:name w:val="Основной текст (8) + Интервал 5 pt"/>
    <w:rsid w:val="007C70FA"/>
    <w:rPr>
      <w:rFonts w:ascii="Times New Roman" w:hAnsi="Times New Roman" w:cs="Times New Roman"/>
      <w:spacing w:val="100"/>
      <w:sz w:val="21"/>
      <w:szCs w:val="21"/>
      <w:shd w:val="clear" w:color="auto" w:fill="FFFFFF"/>
      <w:lang w:val="en-US" w:eastAsia="en-US" w:bidi="ar-SA"/>
    </w:rPr>
  </w:style>
  <w:style w:type="character" w:customStyle="1" w:styleId="300">
    <w:name w:val="Основной текст (30)_"/>
    <w:link w:val="301"/>
    <w:locked/>
    <w:rsid w:val="007C70FA"/>
    <w:rPr>
      <w:b/>
      <w:bCs/>
      <w:w w:val="75"/>
      <w:sz w:val="46"/>
      <w:szCs w:val="46"/>
      <w:shd w:val="clear" w:color="auto" w:fill="FFFFFF"/>
      <w:lang w:val="en-US" w:eastAsia="en-US"/>
    </w:rPr>
  </w:style>
  <w:style w:type="character" w:customStyle="1" w:styleId="313">
    <w:name w:val="Основной текст (31)_"/>
    <w:link w:val="314"/>
    <w:locked/>
    <w:rsid w:val="007C70FA"/>
    <w:rPr>
      <w:b/>
      <w:bCs/>
      <w:sz w:val="25"/>
      <w:szCs w:val="25"/>
      <w:shd w:val="clear" w:color="auto" w:fill="FFFFFF"/>
    </w:rPr>
  </w:style>
  <w:style w:type="character" w:customStyle="1" w:styleId="83pt">
    <w:name w:val="Основной текст (8) + Интервал 3 pt"/>
    <w:rsid w:val="007C70FA"/>
    <w:rPr>
      <w:rFonts w:ascii="Times New Roman" w:hAnsi="Times New Roman" w:cs="Times New Roman"/>
      <w:spacing w:val="60"/>
      <w:sz w:val="21"/>
      <w:szCs w:val="21"/>
      <w:shd w:val="clear" w:color="auto" w:fill="FFFFFF"/>
      <w:lang w:bidi="ar-SA"/>
    </w:rPr>
  </w:style>
  <w:style w:type="character" w:customStyle="1" w:styleId="9111">
    <w:name w:val="Основной текст (9) + 111"/>
    <w:aliases w:val="5 pt20,Малые прописные2,Интервал 3 pt"/>
    <w:rsid w:val="007C70FA"/>
    <w:rPr>
      <w:rFonts w:ascii="Times New Roman" w:hAnsi="Times New Roman" w:cs="Times New Roman"/>
      <w:b w:val="0"/>
      <w:bCs w:val="0"/>
      <w:smallCaps/>
      <w:spacing w:val="60"/>
      <w:sz w:val="23"/>
      <w:szCs w:val="23"/>
      <w:shd w:val="clear" w:color="auto" w:fill="FFFFFF"/>
      <w:lang w:bidi="ar-SA"/>
    </w:rPr>
  </w:style>
  <w:style w:type="character" w:customStyle="1" w:styleId="321">
    <w:name w:val="Основной текст (32)_"/>
    <w:link w:val="322"/>
    <w:locked/>
    <w:rsid w:val="007C70FA"/>
    <w:rPr>
      <w:rFonts w:ascii="Century Gothic" w:hAnsi="Century Gothic"/>
      <w:spacing w:val="80"/>
      <w:sz w:val="34"/>
      <w:szCs w:val="34"/>
      <w:shd w:val="clear" w:color="auto" w:fill="FFFFFF"/>
      <w:lang w:val="en-US" w:eastAsia="en-US"/>
    </w:rPr>
  </w:style>
  <w:style w:type="character" w:customStyle="1" w:styleId="-1pt1">
    <w:name w:val="Основной текст + Интервал -1 pt1"/>
    <w:rsid w:val="007C70FA"/>
    <w:rPr>
      <w:rFonts w:ascii="Century Gothic" w:hAnsi="Century Gothic" w:cs="Century Gothic"/>
      <w:spacing w:val="-20"/>
      <w:sz w:val="32"/>
      <w:szCs w:val="32"/>
      <w:shd w:val="clear" w:color="auto" w:fill="FFFFFF"/>
      <w:lang w:val="ru-RU" w:eastAsia="ru-RU" w:bidi="ar-SA"/>
    </w:rPr>
  </w:style>
  <w:style w:type="character" w:customStyle="1" w:styleId="333">
    <w:name w:val="Основной текст (33)_"/>
    <w:link w:val="334"/>
    <w:locked/>
    <w:rsid w:val="007C70FA"/>
    <w:rPr>
      <w:rFonts w:ascii="Century Gothic" w:hAnsi="Century Gothic"/>
      <w:noProof/>
      <w:sz w:val="26"/>
      <w:szCs w:val="26"/>
      <w:shd w:val="clear" w:color="auto" w:fill="FFFFFF"/>
    </w:rPr>
  </w:style>
  <w:style w:type="character" w:customStyle="1" w:styleId="342">
    <w:name w:val="Основной текст (34)_"/>
    <w:link w:val="343"/>
    <w:locked/>
    <w:rsid w:val="007C70FA"/>
    <w:rPr>
      <w:rFonts w:ascii="Century Gothic" w:hAnsi="Century Gothic"/>
      <w:b/>
      <w:bCs/>
      <w:sz w:val="24"/>
      <w:szCs w:val="24"/>
      <w:shd w:val="clear" w:color="auto" w:fill="FFFFFF"/>
    </w:rPr>
  </w:style>
  <w:style w:type="character" w:customStyle="1" w:styleId="1260">
    <w:name w:val="Основной текст (12) + Не полужирный6"/>
    <w:rsid w:val="007C70FA"/>
    <w:rPr>
      <w:b/>
      <w:bCs/>
      <w:noProof/>
      <w:sz w:val="21"/>
      <w:szCs w:val="21"/>
      <w:shd w:val="clear" w:color="auto" w:fill="FFFFFF"/>
      <w:lang w:bidi="ar-SA"/>
    </w:rPr>
  </w:style>
  <w:style w:type="character" w:customStyle="1" w:styleId="1211pt1">
    <w:name w:val="Основной текст (12) + 11 pt1"/>
    <w:aliases w:val="Интервал -1 pt2"/>
    <w:rsid w:val="007C70FA"/>
    <w:rPr>
      <w:b/>
      <w:bCs/>
      <w:spacing w:val="-20"/>
      <w:sz w:val="22"/>
      <w:szCs w:val="22"/>
      <w:shd w:val="clear" w:color="auto" w:fill="FFFFFF"/>
      <w:lang w:bidi="ar-SA"/>
    </w:rPr>
  </w:style>
  <w:style w:type="character" w:customStyle="1" w:styleId="1250">
    <w:name w:val="Основной текст (12) + Не полужирный5"/>
    <w:rsid w:val="007C70FA"/>
    <w:rPr>
      <w:b/>
      <w:bCs/>
      <w:noProof/>
      <w:sz w:val="21"/>
      <w:szCs w:val="21"/>
      <w:shd w:val="clear" w:color="auto" w:fill="FFFFFF"/>
      <w:lang w:bidi="ar-SA"/>
    </w:rPr>
  </w:style>
  <w:style w:type="character" w:customStyle="1" w:styleId="1031">
    <w:name w:val="Заголовок №10 (3)_"/>
    <w:link w:val="1032"/>
    <w:locked/>
    <w:rsid w:val="007C70FA"/>
    <w:rPr>
      <w:b/>
      <w:bCs/>
      <w:sz w:val="21"/>
      <w:szCs w:val="21"/>
      <w:shd w:val="clear" w:color="auto" w:fill="FFFFFF"/>
    </w:rPr>
  </w:style>
  <w:style w:type="character" w:customStyle="1" w:styleId="360">
    <w:name w:val="Основной текст (36)_"/>
    <w:link w:val="361"/>
    <w:locked/>
    <w:rsid w:val="007C70FA"/>
    <w:rPr>
      <w:spacing w:val="-10"/>
      <w:sz w:val="21"/>
      <w:szCs w:val="21"/>
      <w:shd w:val="clear" w:color="auto" w:fill="FFFFFF"/>
    </w:rPr>
  </w:style>
  <w:style w:type="character" w:customStyle="1" w:styleId="1180">
    <w:name w:val="Основной текст (11)8"/>
    <w:rsid w:val="007C70FA"/>
    <w:rPr>
      <w:rFonts w:ascii="Times New Roman" w:hAnsi="Times New Roman" w:cs="Times New Roman"/>
      <w:spacing w:val="0"/>
      <w:sz w:val="21"/>
      <w:szCs w:val="21"/>
      <w:shd w:val="clear" w:color="auto" w:fill="FFFFFF"/>
      <w:lang w:bidi="ar-SA"/>
    </w:rPr>
  </w:style>
  <w:style w:type="character" w:customStyle="1" w:styleId="21b">
    <w:name w:val="Основной текст (21) + Полужирный"/>
    <w:rsid w:val="007C70FA"/>
    <w:rPr>
      <w:b/>
      <w:bCs/>
      <w:i/>
      <w:iCs/>
      <w:sz w:val="21"/>
      <w:szCs w:val="21"/>
      <w:shd w:val="clear" w:color="auto" w:fill="FFFFFF"/>
      <w:lang w:bidi="ar-SA"/>
    </w:rPr>
  </w:style>
  <w:style w:type="character" w:customStyle="1" w:styleId="380">
    <w:name w:val="Основной текст (38)_"/>
    <w:link w:val="381"/>
    <w:locked/>
    <w:rsid w:val="007C70FA"/>
    <w:rPr>
      <w:rFonts w:ascii="Century Gothic" w:hAnsi="Century Gothic"/>
      <w:i/>
      <w:iCs/>
      <w:noProof/>
      <w:sz w:val="8"/>
      <w:szCs w:val="8"/>
      <w:shd w:val="clear" w:color="auto" w:fill="FFFFFF"/>
    </w:rPr>
  </w:style>
  <w:style w:type="character" w:customStyle="1" w:styleId="370">
    <w:name w:val="Основной текст (37)_"/>
    <w:link w:val="371"/>
    <w:locked/>
    <w:rsid w:val="007C70FA"/>
    <w:rPr>
      <w:rFonts w:ascii="Courier New" w:hAnsi="Courier New"/>
      <w:b/>
      <w:bCs/>
      <w:noProof/>
      <w:sz w:val="28"/>
      <w:szCs w:val="28"/>
      <w:shd w:val="clear" w:color="auto" w:fill="FFFFFF"/>
    </w:rPr>
  </w:style>
  <w:style w:type="character" w:customStyle="1" w:styleId="136">
    <w:name w:val="Заголовок №1 (3)_"/>
    <w:link w:val="137"/>
    <w:locked/>
    <w:rsid w:val="007C70FA"/>
    <w:rPr>
      <w:rFonts w:ascii="Franklin Gothic Medium" w:hAnsi="Franklin Gothic Medium"/>
      <w:b/>
      <w:bCs/>
      <w:sz w:val="27"/>
      <w:szCs w:val="27"/>
      <w:shd w:val="clear" w:color="auto" w:fill="FFFFFF"/>
    </w:rPr>
  </w:style>
  <w:style w:type="character" w:customStyle="1" w:styleId="8110">
    <w:name w:val="Основной текст (8) + 11"/>
    <w:aliases w:val="5 pt17"/>
    <w:rsid w:val="007C70FA"/>
    <w:rPr>
      <w:rFonts w:ascii="Times New Roman" w:hAnsi="Times New Roman" w:cs="Times New Roman"/>
      <w:spacing w:val="0"/>
      <w:sz w:val="23"/>
      <w:szCs w:val="23"/>
      <w:shd w:val="clear" w:color="auto" w:fill="FFFFFF"/>
      <w:lang w:bidi="ar-SA"/>
    </w:rPr>
  </w:style>
  <w:style w:type="character" w:customStyle="1" w:styleId="227">
    <w:name w:val="Колонтитул + 22"/>
    <w:aliases w:val="5 pt16,Полужирный14"/>
    <w:rsid w:val="007C70FA"/>
    <w:rPr>
      <w:b/>
      <w:bCs/>
      <w:spacing w:val="0"/>
      <w:sz w:val="45"/>
      <w:szCs w:val="45"/>
      <w:shd w:val="clear" w:color="auto" w:fill="FFFFFF"/>
      <w:lang w:bidi="ar-SA"/>
    </w:rPr>
  </w:style>
  <w:style w:type="character" w:customStyle="1" w:styleId="810pt">
    <w:name w:val="Основной текст (8) + 10 pt"/>
    <w:aliases w:val="Полужирный13"/>
    <w:rsid w:val="007C70FA"/>
    <w:rPr>
      <w:rFonts w:ascii="Times New Roman" w:hAnsi="Times New Roman" w:cs="Times New Roman"/>
      <w:b/>
      <w:bCs/>
      <w:spacing w:val="0"/>
      <w:sz w:val="20"/>
      <w:szCs w:val="20"/>
      <w:shd w:val="clear" w:color="auto" w:fill="FFFFFF"/>
      <w:lang w:bidi="ar-SA"/>
    </w:rPr>
  </w:style>
  <w:style w:type="character" w:customStyle="1" w:styleId="89">
    <w:name w:val="Основной текст (8) + 9"/>
    <w:aliases w:val="5 pt15,Полужирный12,Интервал 0 pt11"/>
    <w:rsid w:val="007C70FA"/>
    <w:rPr>
      <w:rFonts w:ascii="Times New Roman" w:hAnsi="Times New Roman" w:cs="Times New Roman"/>
      <w:b/>
      <w:bCs/>
      <w:spacing w:val="-10"/>
      <w:sz w:val="19"/>
      <w:szCs w:val="19"/>
      <w:shd w:val="clear" w:color="auto" w:fill="FFFFFF"/>
      <w:lang w:val="en-US" w:eastAsia="en-US" w:bidi="ar-SA"/>
    </w:rPr>
  </w:style>
  <w:style w:type="character" w:customStyle="1" w:styleId="891">
    <w:name w:val="Основной текст (8) + 91"/>
    <w:aliases w:val="5 pt14,Масштаб 30%"/>
    <w:rsid w:val="007C70FA"/>
    <w:rPr>
      <w:rFonts w:ascii="Times New Roman" w:hAnsi="Times New Roman" w:cs="Times New Roman"/>
      <w:spacing w:val="0"/>
      <w:w w:val="30"/>
      <w:sz w:val="19"/>
      <w:szCs w:val="19"/>
      <w:shd w:val="clear" w:color="auto" w:fill="FFFFFF"/>
      <w:lang w:val="en-US" w:eastAsia="en-US" w:bidi="ar-SA"/>
    </w:rPr>
  </w:style>
  <w:style w:type="character" w:customStyle="1" w:styleId="12CourierNew">
    <w:name w:val="Основной текст (12) + Courier New"/>
    <w:rsid w:val="007C70FA"/>
    <w:rPr>
      <w:rFonts w:ascii="Courier New" w:hAnsi="Courier New" w:cs="Courier New"/>
      <w:b/>
      <w:bCs/>
      <w:sz w:val="21"/>
      <w:szCs w:val="21"/>
      <w:shd w:val="clear" w:color="auto" w:fill="FFFFFF"/>
      <w:lang w:bidi="ar-SA"/>
    </w:rPr>
  </w:style>
  <w:style w:type="character" w:customStyle="1" w:styleId="1130">
    <w:name w:val="Заголовок №11 (3)_"/>
    <w:link w:val="1131"/>
    <w:locked/>
    <w:rsid w:val="007C70FA"/>
    <w:rPr>
      <w:b/>
      <w:bCs/>
      <w:sz w:val="21"/>
      <w:szCs w:val="21"/>
      <w:shd w:val="clear" w:color="auto" w:fill="FFFFFF"/>
    </w:rPr>
  </w:style>
  <w:style w:type="character" w:customStyle="1" w:styleId="1112">
    <w:name w:val="Заголовок №11 + Не полужирный1"/>
    <w:basedOn w:val="119"/>
    <w:rsid w:val="007C70FA"/>
    <w:rPr>
      <w:b/>
      <w:bCs/>
      <w:sz w:val="21"/>
      <w:szCs w:val="21"/>
      <w:shd w:val="clear" w:color="auto" w:fill="FFFFFF"/>
      <w:lang w:bidi="ar-SA"/>
    </w:rPr>
  </w:style>
  <w:style w:type="character" w:customStyle="1" w:styleId="11210">
    <w:name w:val="Заголовок №11 (2) + Полужирный1"/>
    <w:rsid w:val="007C70FA"/>
    <w:rPr>
      <w:b/>
      <w:bCs/>
      <w:sz w:val="21"/>
      <w:szCs w:val="21"/>
      <w:shd w:val="clear" w:color="auto" w:fill="FFFFFF"/>
      <w:lang w:bidi="ar-SA"/>
    </w:rPr>
  </w:style>
  <w:style w:type="character" w:customStyle="1" w:styleId="390">
    <w:name w:val="Основной текст (39)_"/>
    <w:link w:val="391"/>
    <w:locked/>
    <w:rsid w:val="007C70FA"/>
    <w:rPr>
      <w:b/>
      <w:bCs/>
      <w:sz w:val="21"/>
      <w:szCs w:val="21"/>
      <w:shd w:val="clear" w:color="auto" w:fill="FFFFFF"/>
    </w:rPr>
  </w:style>
  <w:style w:type="character" w:customStyle="1" w:styleId="812">
    <w:name w:val="Основной текст (8) + Полужирный1"/>
    <w:rsid w:val="007C70FA"/>
    <w:rPr>
      <w:rFonts w:ascii="Times New Roman" w:hAnsi="Times New Roman" w:cs="Times New Roman"/>
      <w:b/>
      <w:bCs/>
      <w:spacing w:val="0"/>
      <w:sz w:val="21"/>
      <w:szCs w:val="21"/>
      <w:shd w:val="clear" w:color="auto" w:fill="FFFFFF"/>
      <w:lang w:bidi="ar-SA"/>
    </w:rPr>
  </w:style>
  <w:style w:type="character" w:customStyle="1" w:styleId="1170">
    <w:name w:val="Основной текст (11)7"/>
    <w:rsid w:val="007C70FA"/>
    <w:rPr>
      <w:rFonts w:ascii="Times New Roman" w:hAnsi="Times New Roman" w:cs="Times New Roman"/>
      <w:spacing w:val="0"/>
      <w:sz w:val="21"/>
      <w:szCs w:val="21"/>
      <w:shd w:val="clear" w:color="auto" w:fill="FFFFFF"/>
      <w:lang w:bidi="ar-SA"/>
    </w:rPr>
  </w:style>
  <w:style w:type="character" w:customStyle="1" w:styleId="11b">
    <w:name w:val="Основной текст (11) + Курсив"/>
    <w:rsid w:val="007C70FA"/>
    <w:rPr>
      <w:rFonts w:ascii="Times New Roman" w:hAnsi="Times New Roman" w:cs="Times New Roman"/>
      <w:i/>
      <w:iCs/>
      <w:spacing w:val="0"/>
      <w:sz w:val="21"/>
      <w:szCs w:val="21"/>
      <w:shd w:val="clear" w:color="auto" w:fill="FFFFFF"/>
      <w:lang w:bidi="ar-SA"/>
    </w:rPr>
  </w:style>
  <w:style w:type="character" w:customStyle="1" w:styleId="11c">
    <w:name w:val="Основной текст (11) + Полужирный"/>
    <w:rsid w:val="007C70FA"/>
    <w:rPr>
      <w:rFonts w:ascii="Times New Roman" w:hAnsi="Times New Roman" w:cs="Times New Roman"/>
      <w:b/>
      <w:bCs/>
      <w:spacing w:val="0"/>
      <w:sz w:val="21"/>
      <w:szCs w:val="21"/>
      <w:shd w:val="clear" w:color="auto" w:fill="FFFFFF"/>
      <w:lang w:bidi="ar-SA"/>
    </w:rPr>
  </w:style>
  <w:style w:type="character" w:customStyle="1" w:styleId="393pt">
    <w:name w:val="Основной текст (39) + Интервал 3 pt"/>
    <w:rsid w:val="007C70FA"/>
    <w:rPr>
      <w:b/>
      <w:bCs/>
      <w:spacing w:val="70"/>
      <w:sz w:val="21"/>
      <w:szCs w:val="21"/>
      <w:shd w:val="clear" w:color="auto" w:fill="FFFFFF"/>
      <w:lang w:bidi="ar-SA"/>
    </w:rPr>
  </w:style>
  <w:style w:type="character" w:customStyle="1" w:styleId="1171">
    <w:name w:val="Основной текст (11) + Полужирный7"/>
    <w:aliases w:val="Курсив7"/>
    <w:rsid w:val="007C70FA"/>
    <w:rPr>
      <w:rFonts w:ascii="Times New Roman" w:hAnsi="Times New Roman" w:cs="Times New Roman"/>
      <w:b/>
      <w:bCs/>
      <w:i/>
      <w:iCs/>
      <w:spacing w:val="0"/>
      <w:sz w:val="21"/>
      <w:szCs w:val="21"/>
      <w:shd w:val="clear" w:color="auto" w:fill="FFFFFF"/>
      <w:lang w:bidi="ar-SA"/>
    </w:rPr>
  </w:style>
  <w:style w:type="character" w:customStyle="1" w:styleId="1190">
    <w:name w:val="Основной текст (11) + 9"/>
    <w:aliases w:val="5 pt13,Полужирный10,Интервал 0 pt10"/>
    <w:rsid w:val="007C70FA"/>
    <w:rPr>
      <w:rFonts w:ascii="Times New Roman" w:hAnsi="Times New Roman" w:cs="Times New Roman"/>
      <w:b/>
      <w:bCs/>
      <w:spacing w:val="-10"/>
      <w:sz w:val="19"/>
      <w:szCs w:val="19"/>
      <w:shd w:val="clear" w:color="auto" w:fill="FFFFFF"/>
      <w:lang w:bidi="ar-SA"/>
    </w:rPr>
  </w:style>
  <w:style w:type="character" w:customStyle="1" w:styleId="1160">
    <w:name w:val="Основной текст (11) + Полужирный6"/>
    <w:rsid w:val="007C70FA"/>
    <w:rPr>
      <w:rFonts w:ascii="Times New Roman" w:hAnsi="Times New Roman" w:cs="Times New Roman"/>
      <w:b/>
      <w:bCs/>
      <w:spacing w:val="0"/>
      <w:sz w:val="21"/>
      <w:szCs w:val="21"/>
      <w:shd w:val="clear" w:color="auto" w:fill="FFFFFF"/>
      <w:lang w:bidi="ar-SA"/>
    </w:rPr>
  </w:style>
  <w:style w:type="character" w:customStyle="1" w:styleId="12-1pt">
    <w:name w:val="Основной текст (12) + Интервал -1 pt"/>
    <w:rsid w:val="007C70FA"/>
    <w:rPr>
      <w:b/>
      <w:bCs/>
      <w:spacing w:val="-20"/>
      <w:sz w:val="21"/>
      <w:szCs w:val="21"/>
      <w:shd w:val="clear" w:color="auto" w:fill="FFFFFF"/>
      <w:lang w:bidi="ar-SA"/>
    </w:rPr>
  </w:style>
  <w:style w:type="character" w:customStyle="1" w:styleId="1161">
    <w:name w:val="Основной текст (11)6"/>
    <w:rsid w:val="007C70FA"/>
    <w:rPr>
      <w:rFonts w:ascii="Times New Roman" w:hAnsi="Times New Roman" w:cs="Times New Roman"/>
      <w:spacing w:val="0"/>
      <w:sz w:val="21"/>
      <w:szCs w:val="21"/>
      <w:shd w:val="clear" w:color="auto" w:fill="FFFFFF"/>
      <w:lang w:bidi="ar-SA"/>
    </w:rPr>
  </w:style>
  <w:style w:type="character" w:customStyle="1" w:styleId="1150">
    <w:name w:val="Основной текст (11) + Полужирный5"/>
    <w:aliases w:val="Курсив6"/>
    <w:rsid w:val="007C70FA"/>
    <w:rPr>
      <w:rFonts w:ascii="Times New Roman" w:hAnsi="Times New Roman" w:cs="Times New Roman"/>
      <w:b/>
      <w:bCs/>
      <w:i/>
      <w:iCs/>
      <w:spacing w:val="0"/>
      <w:sz w:val="21"/>
      <w:szCs w:val="21"/>
      <w:shd w:val="clear" w:color="auto" w:fill="FFFFFF"/>
      <w:lang w:bidi="ar-SA"/>
    </w:rPr>
  </w:style>
  <w:style w:type="character" w:customStyle="1" w:styleId="1123">
    <w:name w:val="Основной текст (11) + Курсив2"/>
    <w:rsid w:val="007C70FA"/>
    <w:rPr>
      <w:rFonts w:ascii="Times New Roman" w:hAnsi="Times New Roman" w:cs="Times New Roman"/>
      <w:i/>
      <w:iCs/>
      <w:spacing w:val="0"/>
      <w:sz w:val="21"/>
      <w:szCs w:val="21"/>
      <w:shd w:val="clear" w:color="auto" w:fill="FFFFFF"/>
      <w:lang w:bidi="ar-SA"/>
    </w:rPr>
  </w:style>
  <w:style w:type="character" w:customStyle="1" w:styleId="1151">
    <w:name w:val="Основной текст (11)5"/>
    <w:rsid w:val="007C70FA"/>
    <w:rPr>
      <w:rFonts w:ascii="Times New Roman" w:hAnsi="Times New Roman" w:cs="Times New Roman"/>
      <w:spacing w:val="0"/>
      <w:sz w:val="21"/>
      <w:szCs w:val="21"/>
      <w:u w:val="single"/>
      <w:shd w:val="clear" w:color="auto" w:fill="FFFFFF"/>
      <w:lang w:bidi="ar-SA"/>
    </w:rPr>
  </w:style>
  <w:style w:type="character" w:customStyle="1" w:styleId="111pt">
    <w:name w:val="Основной текст (11) + Интервал 1 pt"/>
    <w:rsid w:val="007C70FA"/>
    <w:rPr>
      <w:rFonts w:ascii="Times New Roman" w:hAnsi="Times New Roman" w:cs="Times New Roman"/>
      <w:spacing w:val="20"/>
      <w:sz w:val="21"/>
      <w:szCs w:val="21"/>
      <w:shd w:val="clear" w:color="auto" w:fill="FFFFFF"/>
      <w:lang w:bidi="ar-SA"/>
    </w:rPr>
  </w:style>
  <w:style w:type="character" w:customStyle="1" w:styleId="1140">
    <w:name w:val="Основной текст (11) + Полужирный4"/>
    <w:rsid w:val="007C70FA"/>
    <w:rPr>
      <w:rFonts w:ascii="Times New Roman" w:hAnsi="Times New Roman" w:cs="Times New Roman"/>
      <w:b/>
      <w:bCs/>
      <w:spacing w:val="0"/>
      <w:sz w:val="21"/>
      <w:szCs w:val="21"/>
      <w:shd w:val="clear" w:color="auto" w:fill="FFFFFF"/>
      <w:lang w:bidi="ar-SA"/>
    </w:rPr>
  </w:style>
  <w:style w:type="character" w:customStyle="1" w:styleId="1240">
    <w:name w:val="Основной текст (12) + Не полужирный4"/>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520">
    <w:name w:val="Заголовок №5 (2)_"/>
    <w:link w:val="521"/>
    <w:locked/>
    <w:rsid w:val="007C70FA"/>
    <w:rPr>
      <w:rFonts w:ascii="Century Gothic" w:hAnsi="Century Gothic"/>
      <w:sz w:val="40"/>
      <w:szCs w:val="40"/>
      <w:shd w:val="clear" w:color="auto" w:fill="FFFFFF"/>
    </w:rPr>
  </w:style>
  <w:style w:type="character" w:customStyle="1" w:styleId="1040">
    <w:name w:val="Заголовок №10 (4)_"/>
    <w:link w:val="1041"/>
    <w:locked/>
    <w:rsid w:val="007C70FA"/>
    <w:rPr>
      <w:rFonts w:ascii="Franklin Gothic Medium" w:hAnsi="Franklin Gothic Medium"/>
      <w:b/>
      <w:bCs/>
      <w:spacing w:val="-10"/>
      <w:sz w:val="22"/>
      <w:szCs w:val="22"/>
      <w:shd w:val="clear" w:color="auto" w:fill="FFFFFF"/>
    </w:rPr>
  </w:style>
  <w:style w:type="character" w:customStyle="1" w:styleId="1141">
    <w:name w:val="Основной текст (11)4"/>
    <w:rsid w:val="007C70FA"/>
    <w:rPr>
      <w:rFonts w:ascii="Times New Roman" w:hAnsi="Times New Roman" w:cs="Times New Roman"/>
      <w:spacing w:val="0"/>
      <w:sz w:val="21"/>
      <w:szCs w:val="21"/>
      <w:shd w:val="clear" w:color="auto" w:fill="FFFFFF"/>
      <w:lang w:bidi="ar-SA"/>
    </w:rPr>
  </w:style>
  <w:style w:type="character" w:customStyle="1" w:styleId="1132">
    <w:name w:val="Основной текст (11) + Полужирный3"/>
    <w:rsid w:val="007C70FA"/>
    <w:rPr>
      <w:rFonts w:ascii="Times New Roman" w:hAnsi="Times New Roman" w:cs="Times New Roman"/>
      <w:b/>
      <w:bCs/>
      <w:spacing w:val="0"/>
      <w:sz w:val="21"/>
      <w:szCs w:val="21"/>
      <w:shd w:val="clear" w:color="auto" w:fill="FFFFFF"/>
      <w:lang w:bidi="ar-SA"/>
    </w:rPr>
  </w:style>
  <w:style w:type="character" w:customStyle="1" w:styleId="400">
    <w:name w:val="Основной текст (40)_"/>
    <w:link w:val="401"/>
    <w:locked/>
    <w:rsid w:val="007C70FA"/>
    <w:rPr>
      <w:rFonts w:ascii="Century Gothic" w:hAnsi="Century Gothic"/>
      <w:spacing w:val="40"/>
      <w:shd w:val="clear" w:color="auto" w:fill="FFFFFF"/>
    </w:rPr>
  </w:style>
  <w:style w:type="character" w:customStyle="1" w:styleId="1113">
    <w:name w:val="Основной текст (11) + Курсив1"/>
    <w:rsid w:val="007C70FA"/>
    <w:rPr>
      <w:rFonts w:ascii="Times New Roman" w:hAnsi="Times New Roman" w:cs="Times New Roman"/>
      <w:i/>
      <w:iCs/>
      <w:spacing w:val="0"/>
      <w:sz w:val="21"/>
      <w:szCs w:val="21"/>
      <w:shd w:val="clear" w:color="auto" w:fill="FFFFFF"/>
      <w:lang w:bidi="ar-SA"/>
    </w:rPr>
  </w:style>
  <w:style w:type="character" w:customStyle="1" w:styleId="191pt2">
    <w:name w:val="Основной текст (19) + Интервал 1 pt2"/>
    <w:rsid w:val="007C70FA"/>
    <w:rPr>
      <w:b/>
      <w:bCs/>
      <w:i/>
      <w:iCs/>
      <w:color w:val="FFFFFF"/>
      <w:spacing w:val="20"/>
      <w:sz w:val="21"/>
      <w:szCs w:val="21"/>
      <w:shd w:val="clear" w:color="auto" w:fill="FFFFFF"/>
      <w:lang w:bidi="ar-SA"/>
    </w:rPr>
  </w:style>
  <w:style w:type="character" w:customStyle="1" w:styleId="116pt">
    <w:name w:val="Основной текст (11) + 6 pt"/>
    <w:rsid w:val="007C70FA"/>
    <w:rPr>
      <w:rFonts w:ascii="Times New Roman" w:hAnsi="Times New Roman" w:cs="Times New Roman"/>
      <w:spacing w:val="0"/>
      <w:sz w:val="12"/>
      <w:szCs w:val="12"/>
      <w:shd w:val="clear" w:color="auto" w:fill="FFFFFF"/>
      <w:lang w:bidi="ar-SA"/>
    </w:rPr>
  </w:style>
  <w:style w:type="character" w:customStyle="1" w:styleId="1114">
    <w:name w:val="Основной текст (11) + Полужирный1"/>
    <w:rsid w:val="007C70FA"/>
    <w:rPr>
      <w:rFonts w:ascii="Times New Roman" w:hAnsi="Times New Roman" w:cs="Times New Roman"/>
      <w:b/>
      <w:bCs/>
      <w:spacing w:val="0"/>
      <w:sz w:val="21"/>
      <w:szCs w:val="21"/>
      <w:shd w:val="clear" w:color="auto" w:fill="FFFFFF"/>
      <w:lang w:bidi="ar-SA"/>
    </w:rPr>
  </w:style>
  <w:style w:type="character" w:customStyle="1" w:styleId="6-1pt">
    <w:name w:val="Заголовок №6 + Интервал -1 pt"/>
    <w:rsid w:val="007C70FA"/>
    <w:rPr>
      <w:rFonts w:ascii="Franklin Gothic Medium" w:hAnsi="Franklin Gothic Medium"/>
      <w:b/>
      <w:bCs/>
      <w:spacing w:val="-30"/>
      <w:sz w:val="27"/>
      <w:szCs w:val="27"/>
      <w:shd w:val="clear" w:color="auto" w:fill="FFFFFF"/>
      <w:lang w:val="en-US" w:eastAsia="en-US" w:bidi="ar-SA"/>
    </w:rPr>
  </w:style>
  <w:style w:type="character" w:customStyle="1" w:styleId="1231">
    <w:name w:val="Основной текст (12) + Не полужирный3"/>
    <w:basedOn w:val="123"/>
    <w:rsid w:val="007C70FA"/>
    <w:rPr>
      <w:rFonts w:ascii="Times New Roman" w:eastAsia="Times New Roman" w:hAnsi="Times New Roman" w:cs="Times New Roman"/>
      <w:b/>
      <w:bCs/>
      <w:i w:val="0"/>
      <w:iCs w:val="0"/>
      <w:sz w:val="21"/>
      <w:szCs w:val="21"/>
      <w:shd w:val="clear" w:color="auto" w:fill="FFFFFF"/>
      <w:lang w:bidi="ar-SA"/>
    </w:rPr>
  </w:style>
  <w:style w:type="character" w:customStyle="1" w:styleId="1051">
    <w:name w:val="Заголовок №10 (5)_"/>
    <w:link w:val="1052"/>
    <w:locked/>
    <w:rsid w:val="007C70FA"/>
    <w:rPr>
      <w:spacing w:val="-10"/>
      <w:sz w:val="21"/>
      <w:szCs w:val="21"/>
      <w:shd w:val="clear" w:color="auto" w:fill="FFFFFF"/>
    </w:rPr>
  </w:style>
  <w:style w:type="character" w:customStyle="1" w:styleId="80pt">
    <w:name w:val="Основной текст (8) + Интервал 0 pt"/>
    <w:rsid w:val="007C70FA"/>
    <w:rPr>
      <w:rFonts w:ascii="Times New Roman" w:hAnsi="Times New Roman" w:cs="Times New Roman"/>
      <w:spacing w:val="-10"/>
      <w:sz w:val="21"/>
      <w:szCs w:val="21"/>
      <w:shd w:val="clear" w:color="auto" w:fill="FFFFFF"/>
      <w:lang w:bidi="ar-SA"/>
    </w:rPr>
  </w:style>
  <w:style w:type="character" w:customStyle="1" w:styleId="410">
    <w:name w:val="Основной текст (41)_"/>
    <w:link w:val="411"/>
    <w:locked/>
    <w:rsid w:val="007C70FA"/>
    <w:rPr>
      <w:b/>
      <w:bCs/>
      <w:i/>
      <w:iCs/>
      <w:sz w:val="21"/>
      <w:szCs w:val="21"/>
      <w:shd w:val="clear" w:color="auto" w:fill="FFFFFF"/>
    </w:rPr>
  </w:style>
  <w:style w:type="character" w:customStyle="1" w:styleId="422">
    <w:name w:val="Основной текст (42)_"/>
    <w:link w:val="423"/>
    <w:locked/>
    <w:rsid w:val="007C70FA"/>
    <w:rPr>
      <w:sz w:val="23"/>
      <w:szCs w:val="23"/>
      <w:shd w:val="clear" w:color="auto" w:fill="FFFFFF"/>
    </w:rPr>
  </w:style>
  <w:style w:type="character" w:customStyle="1" w:styleId="42FranklinGothicMedium">
    <w:name w:val="Основной текст (42) + Franklin Gothic Medium"/>
    <w:aliases w:val="13,5 pt11,Полужирный8"/>
    <w:rsid w:val="007C70FA"/>
    <w:rPr>
      <w:rFonts w:ascii="Franklin Gothic Medium" w:hAnsi="Franklin Gothic Medium" w:cs="Franklin Gothic Medium"/>
      <w:b/>
      <w:bCs/>
      <w:noProof/>
      <w:sz w:val="27"/>
      <w:szCs w:val="27"/>
      <w:shd w:val="clear" w:color="auto" w:fill="FFFFFF"/>
      <w:lang w:bidi="ar-SA"/>
    </w:rPr>
  </w:style>
  <w:style w:type="character" w:customStyle="1" w:styleId="432">
    <w:name w:val="Основной текст (43)_"/>
    <w:link w:val="433"/>
    <w:locked/>
    <w:rsid w:val="007C70FA"/>
    <w:rPr>
      <w:b/>
      <w:bCs/>
      <w:spacing w:val="-10"/>
      <w:sz w:val="29"/>
      <w:szCs w:val="29"/>
      <w:shd w:val="clear" w:color="auto" w:fill="FFFFFF"/>
    </w:rPr>
  </w:style>
  <w:style w:type="character" w:customStyle="1" w:styleId="1221">
    <w:name w:val="Основной текст (12) + Не полужирный2"/>
    <w:rsid w:val="007C70FA"/>
    <w:rPr>
      <w:b/>
      <w:bCs/>
      <w:noProof/>
      <w:sz w:val="21"/>
      <w:szCs w:val="21"/>
      <w:shd w:val="clear" w:color="auto" w:fill="FFFFFF"/>
      <w:lang w:bidi="ar-SA"/>
    </w:rPr>
  </w:style>
  <w:style w:type="character" w:customStyle="1" w:styleId="1911">
    <w:name w:val="Основной текст (19) + Не полужирный1"/>
    <w:aliases w:val="Не курсив2"/>
    <w:basedOn w:val="190"/>
    <w:rsid w:val="007C70FA"/>
    <w:rPr>
      <w:rFonts w:ascii="Times New Roman" w:eastAsia="Times New Roman" w:hAnsi="Times New Roman" w:cs="Times New Roman"/>
      <w:b/>
      <w:bCs/>
      <w:i/>
      <w:iCs/>
      <w:sz w:val="21"/>
      <w:szCs w:val="21"/>
      <w:shd w:val="clear" w:color="auto" w:fill="FFFFFF"/>
      <w:lang w:bidi="ar-SA"/>
    </w:rPr>
  </w:style>
  <w:style w:type="character" w:customStyle="1" w:styleId="22TimesNewRoman1">
    <w:name w:val="Основной текст (22) + Times New Roman1"/>
    <w:aliases w:val="101,5 pt7,Не полужирный2,Интервал 0 pt8"/>
    <w:rsid w:val="007C70FA"/>
    <w:rPr>
      <w:rFonts w:ascii="Times New Roman" w:hAnsi="Times New Roman" w:cs="Times New Roman"/>
      <w:b/>
      <w:bCs/>
      <w:noProof/>
      <w:spacing w:val="0"/>
      <w:sz w:val="21"/>
      <w:szCs w:val="21"/>
      <w:shd w:val="clear" w:color="auto" w:fill="FFFFFF"/>
      <w:lang w:bidi="ar-SA"/>
    </w:rPr>
  </w:style>
  <w:style w:type="character" w:customStyle="1" w:styleId="1211">
    <w:name w:val="Основной текст (12) + Не полужирный1"/>
    <w:rsid w:val="007C70FA"/>
    <w:rPr>
      <w:b/>
      <w:bCs/>
      <w:noProof/>
      <w:sz w:val="21"/>
      <w:szCs w:val="21"/>
      <w:shd w:val="clear" w:color="auto" w:fill="FFFFFF"/>
      <w:lang w:bidi="ar-SA"/>
    </w:rPr>
  </w:style>
  <w:style w:type="character" w:customStyle="1" w:styleId="1133">
    <w:name w:val="Основной текст (11)3"/>
    <w:rsid w:val="007C70FA"/>
    <w:rPr>
      <w:rFonts w:ascii="Times New Roman" w:hAnsi="Times New Roman" w:cs="Times New Roman"/>
      <w:spacing w:val="0"/>
      <w:sz w:val="21"/>
      <w:szCs w:val="21"/>
      <w:shd w:val="clear" w:color="auto" w:fill="FFFFFF"/>
      <w:lang w:bidi="ar-SA"/>
    </w:rPr>
  </w:style>
  <w:style w:type="character" w:customStyle="1" w:styleId="1214">
    <w:name w:val="Основной текст (12) + 14"/>
    <w:aliases w:val="5 pt6,Интервал 0 pt7"/>
    <w:rsid w:val="007C70FA"/>
    <w:rPr>
      <w:b/>
      <w:bCs/>
      <w:spacing w:val="-10"/>
      <w:sz w:val="29"/>
      <w:szCs w:val="29"/>
      <w:shd w:val="clear" w:color="auto" w:fill="FFFFFF"/>
      <w:lang w:bidi="ar-SA"/>
    </w:rPr>
  </w:style>
  <w:style w:type="character" w:customStyle="1" w:styleId="440">
    <w:name w:val="Основной текст (44)_"/>
    <w:link w:val="441"/>
    <w:locked/>
    <w:rsid w:val="007C70FA"/>
    <w:rPr>
      <w:rFonts w:ascii="Century Gothic" w:hAnsi="Century Gothic"/>
      <w:noProof/>
      <w:sz w:val="8"/>
      <w:szCs w:val="8"/>
      <w:shd w:val="clear" w:color="auto" w:fill="FFFFFF"/>
    </w:rPr>
  </w:style>
  <w:style w:type="character" w:customStyle="1" w:styleId="1124">
    <w:name w:val="Основной текст (11)2"/>
    <w:rsid w:val="007C70FA"/>
    <w:rPr>
      <w:rFonts w:ascii="Times New Roman" w:hAnsi="Times New Roman" w:cs="Times New Roman"/>
      <w:spacing w:val="0"/>
      <w:sz w:val="21"/>
      <w:szCs w:val="21"/>
      <w:shd w:val="clear" w:color="auto" w:fill="FFFFFF"/>
      <w:lang w:bidi="ar-SA"/>
    </w:rPr>
  </w:style>
  <w:style w:type="character" w:customStyle="1" w:styleId="450">
    <w:name w:val="Основной текст (45)_"/>
    <w:link w:val="451"/>
    <w:locked/>
    <w:rsid w:val="007C70FA"/>
    <w:rPr>
      <w:spacing w:val="10"/>
      <w:sz w:val="14"/>
      <w:szCs w:val="14"/>
      <w:shd w:val="clear" w:color="auto" w:fill="FFFFFF"/>
    </w:rPr>
  </w:style>
  <w:style w:type="character" w:customStyle="1" w:styleId="452pt">
    <w:name w:val="Основной текст (45) + Интервал 2 pt"/>
    <w:rsid w:val="007C70FA"/>
    <w:rPr>
      <w:rFonts w:ascii="Times New Roman" w:hAnsi="Times New Roman"/>
      <w:spacing w:val="40"/>
      <w:sz w:val="14"/>
    </w:rPr>
  </w:style>
  <w:style w:type="character" w:customStyle="1" w:styleId="221pt">
    <w:name w:val="Основной текст (22) + Интервал 1 pt"/>
    <w:rsid w:val="007C70FA"/>
    <w:rPr>
      <w:rFonts w:ascii="Franklin Gothic Medium" w:hAnsi="Franklin Gothic Medium"/>
      <w:b/>
      <w:bCs/>
      <w:spacing w:val="20"/>
      <w:sz w:val="22"/>
      <w:szCs w:val="22"/>
      <w:shd w:val="clear" w:color="auto" w:fill="FFFFFF"/>
      <w:lang w:bidi="ar-SA"/>
    </w:rPr>
  </w:style>
  <w:style w:type="character" w:customStyle="1" w:styleId="460">
    <w:name w:val="Основной текст (46)_"/>
    <w:link w:val="461"/>
    <w:locked/>
    <w:rsid w:val="007C70FA"/>
    <w:rPr>
      <w:spacing w:val="20"/>
      <w:sz w:val="16"/>
      <w:szCs w:val="16"/>
      <w:shd w:val="clear" w:color="auto" w:fill="FFFFFF"/>
    </w:rPr>
  </w:style>
  <w:style w:type="character" w:customStyle="1" w:styleId="191pt1">
    <w:name w:val="Основной текст (19) + Интервал 1 pt1"/>
    <w:rsid w:val="007C70FA"/>
    <w:rPr>
      <w:b/>
      <w:bCs/>
      <w:i/>
      <w:iCs/>
      <w:spacing w:val="20"/>
      <w:sz w:val="21"/>
      <w:szCs w:val="21"/>
      <w:shd w:val="clear" w:color="auto" w:fill="FFFFFF"/>
      <w:lang w:bidi="ar-SA"/>
    </w:rPr>
  </w:style>
  <w:style w:type="character" w:customStyle="1" w:styleId="452">
    <w:name w:val="Основной текст (45) + Малые прописные"/>
    <w:aliases w:val="Интервал 0 pt2"/>
    <w:rsid w:val="007C70FA"/>
    <w:rPr>
      <w:rFonts w:ascii="Times New Roman" w:hAnsi="Times New Roman"/>
      <w:smallCaps/>
      <w:spacing w:val="0"/>
      <w:sz w:val="14"/>
      <w:lang w:val="en-US" w:eastAsia="en-US"/>
    </w:rPr>
  </w:style>
  <w:style w:type="character" w:customStyle="1" w:styleId="87pt">
    <w:name w:val="Основной текст (8) + 7 pt"/>
    <w:aliases w:val="Малые прописные1"/>
    <w:rsid w:val="007C70FA"/>
    <w:rPr>
      <w:rFonts w:ascii="Times New Roman" w:hAnsi="Times New Roman" w:cs="Times New Roman"/>
      <w:smallCaps/>
      <w:noProof/>
      <w:spacing w:val="0"/>
      <w:sz w:val="14"/>
      <w:szCs w:val="14"/>
      <w:shd w:val="clear" w:color="auto" w:fill="FFFFFF"/>
      <w:lang w:bidi="ar-SA"/>
    </w:rPr>
  </w:style>
  <w:style w:type="character" w:customStyle="1" w:styleId="87pt1">
    <w:name w:val="Основной текст (8) + 7 pt1"/>
    <w:aliases w:val="Интервал 0 pt1"/>
    <w:rsid w:val="007C70FA"/>
    <w:rPr>
      <w:rFonts w:ascii="Times New Roman" w:hAnsi="Times New Roman" w:cs="Times New Roman"/>
      <w:spacing w:val="10"/>
      <w:sz w:val="14"/>
      <w:szCs w:val="14"/>
      <w:shd w:val="clear" w:color="auto" w:fill="FFFFFF"/>
      <w:lang w:val="en-US" w:eastAsia="en-US" w:bidi="ar-SA"/>
    </w:rPr>
  </w:style>
  <w:style w:type="paragraph" w:customStyle="1" w:styleId="1810">
    <w:name w:val="Основной текст (18)1"/>
    <w:basedOn w:val="a0"/>
    <w:link w:val="183"/>
    <w:rsid w:val="007C70FA"/>
    <w:pPr>
      <w:shd w:val="clear" w:color="auto" w:fill="FFFFFF"/>
      <w:spacing w:before="60" w:after="300" w:line="240" w:lineRule="atLeast"/>
    </w:pPr>
    <w:rPr>
      <w:rFonts w:ascii="Microsoft Sans Serif" w:eastAsia="Microsoft Sans Serif" w:hAnsi="Microsoft Sans Serif" w:cs="Microsoft Sans Serif"/>
      <w:i/>
      <w:iCs/>
      <w:sz w:val="17"/>
      <w:szCs w:val="17"/>
      <w:shd w:val="clear" w:color="auto" w:fill="FFFFFF"/>
      <w:lang w:eastAsia="ru-RU"/>
    </w:rPr>
  </w:style>
  <w:style w:type="paragraph" w:customStyle="1" w:styleId="232">
    <w:name w:val="Основной текст (23)"/>
    <w:basedOn w:val="a0"/>
    <w:link w:val="231"/>
    <w:rsid w:val="007C70FA"/>
    <w:pPr>
      <w:shd w:val="clear" w:color="auto" w:fill="FFFFFF"/>
      <w:spacing w:after="0" w:line="240" w:lineRule="exact"/>
      <w:jc w:val="center"/>
    </w:pPr>
    <w:rPr>
      <w:sz w:val="24"/>
      <w:szCs w:val="24"/>
      <w:shd w:val="clear" w:color="auto" w:fill="FFFFFF"/>
      <w:lang w:eastAsia="ru-RU"/>
    </w:rPr>
  </w:style>
  <w:style w:type="paragraph" w:customStyle="1" w:styleId="1121">
    <w:name w:val="Заголовок №11 (2)"/>
    <w:basedOn w:val="a0"/>
    <w:link w:val="1120"/>
    <w:rsid w:val="007C70FA"/>
    <w:pPr>
      <w:shd w:val="clear" w:color="auto" w:fill="FFFFFF"/>
      <w:spacing w:after="0" w:line="216" w:lineRule="exact"/>
      <w:jc w:val="both"/>
    </w:pPr>
    <w:rPr>
      <w:sz w:val="21"/>
      <w:szCs w:val="21"/>
      <w:shd w:val="clear" w:color="auto" w:fill="FFFFFF"/>
      <w:lang w:eastAsia="ru-RU"/>
    </w:rPr>
  </w:style>
  <w:style w:type="paragraph" w:customStyle="1" w:styleId="2411">
    <w:name w:val="Основной текст (24)1"/>
    <w:basedOn w:val="a0"/>
    <w:rsid w:val="007C70FA"/>
    <w:pPr>
      <w:shd w:val="clear" w:color="auto" w:fill="FFFFFF"/>
      <w:spacing w:after="0" w:line="216" w:lineRule="exact"/>
      <w:ind w:hanging="280"/>
      <w:jc w:val="both"/>
    </w:pPr>
    <w:rPr>
      <w:rFonts w:ascii="Times New Roman" w:eastAsia="Times New Roman" w:hAnsi="Times New Roman"/>
      <w:b/>
      <w:bCs/>
      <w:spacing w:val="-20"/>
      <w:shd w:val="clear" w:color="auto" w:fill="FFFFFF"/>
      <w:lang w:eastAsia="ru-RU"/>
    </w:rPr>
  </w:style>
  <w:style w:type="paragraph" w:customStyle="1" w:styleId="621">
    <w:name w:val="Заголовок №6 (2)"/>
    <w:basedOn w:val="a0"/>
    <w:link w:val="620"/>
    <w:rsid w:val="007C70FA"/>
    <w:pPr>
      <w:shd w:val="clear" w:color="auto" w:fill="FFFFFF"/>
      <w:spacing w:after="0" w:line="240" w:lineRule="atLeast"/>
      <w:outlineLvl w:val="5"/>
    </w:pPr>
    <w:rPr>
      <w:sz w:val="21"/>
      <w:szCs w:val="21"/>
      <w:shd w:val="clear" w:color="auto" w:fill="FFFFFF"/>
      <w:lang w:eastAsia="ru-RU"/>
    </w:rPr>
  </w:style>
  <w:style w:type="paragraph" w:customStyle="1" w:styleId="261">
    <w:name w:val="Основной текст (26)"/>
    <w:basedOn w:val="a0"/>
    <w:link w:val="260"/>
    <w:rsid w:val="007C70FA"/>
    <w:pPr>
      <w:shd w:val="clear" w:color="auto" w:fill="FFFFFF"/>
      <w:spacing w:after="0" w:line="211" w:lineRule="exact"/>
      <w:ind w:firstLine="280"/>
      <w:jc w:val="both"/>
    </w:pPr>
    <w:rPr>
      <w:b/>
      <w:bCs/>
      <w:i/>
      <w:iCs/>
      <w:spacing w:val="-20"/>
      <w:sz w:val="21"/>
      <w:szCs w:val="21"/>
      <w:shd w:val="clear" w:color="auto" w:fill="FFFFFF"/>
      <w:lang w:eastAsia="ru-RU"/>
    </w:rPr>
  </w:style>
  <w:style w:type="paragraph" w:customStyle="1" w:styleId="1021">
    <w:name w:val="Заголовок №10 (2)1"/>
    <w:basedOn w:val="a0"/>
    <w:link w:val="1020"/>
    <w:rsid w:val="007C70FA"/>
    <w:pPr>
      <w:shd w:val="clear" w:color="auto" w:fill="FFFFFF"/>
      <w:spacing w:after="0" w:line="216" w:lineRule="exact"/>
      <w:ind w:hanging="280"/>
      <w:jc w:val="both"/>
    </w:pPr>
    <w:rPr>
      <w:b/>
      <w:bCs/>
      <w:spacing w:val="-20"/>
      <w:shd w:val="clear" w:color="auto" w:fill="FFFFFF"/>
      <w:lang w:eastAsia="ru-RU"/>
    </w:rPr>
  </w:style>
  <w:style w:type="paragraph" w:customStyle="1" w:styleId="341">
    <w:name w:val="Заголовок №3 (4)"/>
    <w:basedOn w:val="a0"/>
    <w:link w:val="340"/>
    <w:rsid w:val="007C70FA"/>
    <w:pPr>
      <w:shd w:val="clear" w:color="auto" w:fill="FFFFFF"/>
      <w:spacing w:after="0" w:line="240" w:lineRule="atLeast"/>
      <w:outlineLvl w:val="2"/>
    </w:pPr>
    <w:rPr>
      <w:sz w:val="24"/>
      <w:szCs w:val="24"/>
      <w:shd w:val="clear" w:color="auto" w:fill="FFFFFF"/>
      <w:lang w:eastAsia="ru-RU"/>
    </w:rPr>
  </w:style>
  <w:style w:type="paragraph" w:customStyle="1" w:styleId="271">
    <w:name w:val="Основной текст (27)"/>
    <w:basedOn w:val="a0"/>
    <w:link w:val="270"/>
    <w:rsid w:val="007C70FA"/>
    <w:pPr>
      <w:shd w:val="clear" w:color="auto" w:fill="FFFFFF"/>
      <w:spacing w:after="0" w:line="240" w:lineRule="atLeast"/>
    </w:pPr>
    <w:rPr>
      <w:rFonts w:ascii="Lucida Sans Unicode" w:hAnsi="Lucida Sans Unicode"/>
      <w:b/>
      <w:bCs/>
      <w:i/>
      <w:iCs/>
      <w:sz w:val="18"/>
      <w:szCs w:val="18"/>
      <w:shd w:val="clear" w:color="auto" w:fill="FFFFFF"/>
      <w:lang w:eastAsia="ru-RU"/>
    </w:rPr>
  </w:style>
  <w:style w:type="paragraph" w:customStyle="1" w:styleId="291">
    <w:name w:val="Основной текст (29)"/>
    <w:basedOn w:val="a0"/>
    <w:link w:val="290"/>
    <w:rsid w:val="007C70FA"/>
    <w:pPr>
      <w:shd w:val="clear" w:color="auto" w:fill="FFFFFF"/>
      <w:spacing w:after="0" w:line="240" w:lineRule="atLeast"/>
      <w:jc w:val="both"/>
    </w:pPr>
    <w:rPr>
      <w:sz w:val="12"/>
      <w:szCs w:val="12"/>
      <w:shd w:val="clear" w:color="auto" w:fill="FFFFFF"/>
      <w:lang w:eastAsia="ru-RU"/>
    </w:rPr>
  </w:style>
  <w:style w:type="paragraph" w:customStyle="1" w:styleId="301">
    <w:name w:val="Основной текст (30)"/>
    <w:basedOn w:val="a0"/>
    <w:link w:val="300"/>
    <w:rsid w:val="007C70FA"/>
    <w:pPr>
      <w:shd w:val="clear" w:color="auto" w:fill="FFFFFF"/>
      <w:spacing w:before="60" w:after="0" w:line="240" w:lineRule="atLeast"/>
      <w:jc w:val="both"/>
    </w:pPr>
    <w:rPr>
      <w:b/>
      <w:bCs/>
      <w:w w:val="75"/>
      <w:sz w:val="46"/>
      <w:szCs w:val="46"/>
      <w:shd w:val="clear" w:color="auto" w:fill="FFFFFF"/>
      <w:lang w:val="en-US"/>
    </w:rPr>
  </w:style>
  <w:style w:type="paragraph" w:customStyle="1" w:styleId="314">
    <w:name w:val="Основной текст (31)"/>
    <w:basedOn w:val="a0"/>
    <w:link w:val="313"/>
    <w:rsid w:val="007C70FA"/>
    <w:pPr>
      <w:shd w:val="clear" w:color="auto" w:fill="FFFFFF"/>
      <w:spacing w:after="0" w:line="240" w:lineRule="atLeast"/>
      <w:jc w:val="both"/>
    </w:pPr>
    <w:rPr>
      <w:b/>
      <w:bCs/>
      <w:sz w:val="25"/>
      <w:szCs w:val="25"/>
      <w:shd w:val="clear" w:color="auto" w:fill="FFFFFF"/>
      <w:lang w:eastAsia="ru-RU"/>
    </w:rPr>
  </w:style>
  <w:style w:type="paragraph" w:customStyle="1" w:styleId="322">
    <w:name w:val="Основной текст (32)"/>
    <w:basedOn w:val="a0"/>
    <w:link w:val="321"/>
    <w:rsid w:val="007C70FA"/>
    <w:pPr>
      <w:shd w:val="clear" w:color="auto" w:fill="FFFFFF"/>
      <w:spacing w:before="60" w:after="60" w:line="240" w:lineRule="atLeast"/>
      <w:jc w:val="both"/>
    </w:pPr>
    <w:rPr>
      <w:rFonts w:ascii="Century Gothic" w:hAnsi="Century Gothic"/>
      <w:spacing w:val="80"/>
      <w:sz w:val="34"/>
      <w:szCs w:val="34"/>
      <w:shd w:val="clear" w:color="auto" w:fill="FFFFFF"/>
      <w:lang w:val="en-US"/>
    </w:rPr>
  </w:style>
  <w:style w:type="paragraph" w:customStyle="1" w:styleId="334">
    <w:name w:val="Основной текст (33)"/>
    <w:basedOn w:val="a0"/>
    <w:link w:val="333"/>
    <w:rsid w:val="007C70FA"/>
    <w:pPr>
      <w:shd w:val="clear" w:color="auto" w:fill="FFFFFF"/>
      <w:spacing w:after="0" w:line="240" w:lineRule="atLeast"/>
    </w:pPr>
    <w:rPr>
      <w:rFonts w:ascii="Century Gothic" w:hAnsi="Century Gothic"/>
      <w:noProof/>
      <w:sz w:val="26"/>
      <w:szCs w:val="26"/>
      <w:shd w:val="clear" w:color="auto" w:fill="FFFFFF"/>
      <w:lang w:eastAsia="ru-RU"/>
    </w:rPr>
  </w:style>
  <w:style w:type="paragraph" w:customStyle="1" w:styleId="343">
    <w:name w:val="Основной текст (34)"/>
    <w:basedOn w:val="a0"/>
    <w:link w:val="342"/>
    <w:rsid w:val="007C70FA"/>
    <w:pPr>
      <w:shd w:val="clear" w:color="auto" w:fill="FFFFFF"/>
      <w:spacing w:before="1680" w:after="0" w:line="240" w:lineRule="atLeast"/>
    </w:pPr>
    <w:rPr>
      <w:rFonts w:ascii="Century Gothic" w:hAnsi="Century Gothic"/>
      <w:b/>
      <w:bCs/>
      <w:sz w:val="24"/>
      <w:szCs w:val="24"/>
      <w:shd w:val="clear" w:color="auto" w:fill="FFFFFF"/>
      <w:lang w:eastAsia="ru-RU"/>
    </w:rPr>
  </w:style>
  <w:style w:type="paragraph" w:customStyle="1" w:styleId="1032">
    <w:name w:val="Заголовок №10 (3)"/>
    <w:basedOn w:val="a0"/>
    <w:link w:val="1031"/>
    <w:rsid w:val="007C70FA"/>
    <w:pPr>
      <w:shd w:val="clear" w:color="auto" w:fill="FFFFFF"/>
      <w:spacing w:before="1260" w:after="0" w:line="216" w:lineRule="exact"/>
      <w:jc w:val="both"/>
    </w:pPr>
    <w:rPr>
      <w:b/>
      <w:bCs/>
      <w:sz w:val="21"/>
      <w:szCs w:val="21"/>
      <w:shd w:val="clear" w:color="auto" w:fill="FFFFFF"/>
      <w:lang w:eastAsia="ru-RU"/>
    </w:rPr>
  </w:style>
  <w:style w:type="paragraph" w:customStyle="1" w:styleId="361">
    <w:name w:val="Основной текст (36)"/>
    <w:basedOn w:val="a0"/>
    <w:link w:val="360"/>
    <w:rsid w:val="007C70FA"/>
    <w:pPr>
      <w:shd w:val="clear" w:color="auto" w:fill="FFFFFF"/>
      <w:spacing w:after="0" w:line="240" w:lineRule="atLeast"/>
      <w:jc w:val="both"/>
    </w:pPr>
    <w:rPr>
      <w:spacing w:val="-10"/>
      <w:sz w:val="21"/>
      <w:szCs w:val="21"/>
      <w:shd w:val="clear" w:color="auto" w:fill="FFFFFF"/>
      <w:lang w:eastAsia="ru-RU"/>
    </w:rPr>
  </w:style>
  <w:style w:type="paragraph" w:customStyle="1" w:styleId="381">
    <w:name w:val="Основной текст (38)"/>
    <w:basedOn w:val="a0"/>
    <w:link w:val="380"/>
    <w:rsid w:val="007C70FA"/>
    <w:pPr>
      <w:shd w:val="clear" w:color="auto" w:fill="FFFFFF"/>
      <w:spacing w:after="0" w:line="240" w:lineRule="atLeast"/>
    </w:pPr>
    <w:rPr>
      <w:rFonts w:ascii="Century Gothic" w:hAnsi="Century Gothic"/>
      <w:i/>
      <w:iCs/>
      <w:noProof/>
      <w:sz w:val="8"/>
      <w:szCs w:val="8"/>
      <w:shd w:val="clear" w:color="auto" w:fill="FFFFFF"/>
      <w:lang w:eastAsia="ru-RU"/>
    </w:rPr>
  </w:style>
  <w:style w:type="paragraph" w:customStyle="1" w:styleId="371">
    <w:name w:val="Основной текст (37)"/>
    <w:basedOn w:val="a0"/>
    <w:link w:val="370"/>
    <w:rsid w:val="007C70FA"/>
    <w:pPr>
      <w:shd w:val="clear" w:color="auto" w:fill="FFFFFF"/>
      <w:spacing w:after="0" w:line="240" w:lineRule="atLeast"/>
    </w:pPr>
    <w:rPr>
      <w:rFonts w:ascii="Courier New" w:hAnsi="Courier New"/>
      <w:b/>
      <w:bCs/>
      <w:noProof/>
      <w:sz w:val="28"/>
      <w:szCs w:val="28"/>
      <w:shd w:val="clear" w:color="auto" w:fill="FFFFFF"/>
      <w:lang w:eastAsia="ru-RU"/>
    </w:rPr>
  </w:style>
  <w:style w:type="paragraph" w:customStyle="1" w:styleId="137">
    <w:name w:val="Заголовок №1 (3)"/>
    <w:basedOn w:val="a0"/>
    <w:link w:val="136"/>
    <w:rsid w:val="007C70FA"/>
    <w:pPr>
      <w:shd w:val="clear" w:color="auto" w:fill="FFFFFF"/>
      <w:spacing w:after="180" w:line="240" w:lineRule="atLeast"/>
      <w:jc w:val="center"/>
      <w:outlineLvl w:val="0"/>
    </w:pPr>
    <w:rPr>
      <w:rFonts w:ascii="Franklin Gothic Medium" w:hAnsi="Franklin Gothic Medium"/>
      <w:b/>
      <w:bCs/>
      <w:sz w:val="27"/>
      <w:szCs w:val="27"/>
      <w:shd w:val="clear" w:color="auto" w:fill="FFFFFF"/>
      <w:lang w:eastAsia="ru-RU"/>
    </w:rPr>
  </w:style>
  <w:style w:type="paragraph" w:customStyle="1" w:styleId="1131">
    <w:name w:val="Заголовок №11 (3)"/>
    <w:basedOn w:val="a0"/>
    <w:link w:val="1130"/>
    <w:rsid w:val="007C70FA"/>
    <w:pPr>
      <w:shd w:val="clear" w:color="auto" w:fill="FFFFFF"/>
      <w:spacing w:before="60" w:after="60" w:line="240" w:lineRule="atLeast"/>
    </w:pPr>
    <w:rPr>
      <w:b/>
      <w:bCs/>
      <w:sz w:val="21"/>
      <w:szCs w:val="21"/>
      <w:shd w:val="clear" w:color="auto" w:fill="FFFFFF"/>
      <w:lang w:eastAsia="ru-RU"/>
    </w:rPr>
  </w:style>
  <w:style w:type="paragraph" w:customStyle="1" w:styleId="391">
    <w:name w:val="Основной текст (39)"/>
    <w:basedOn w:val="a0"/>
    <w:link w:val="390"/>
    <w:rsid w:val="007C70FA"/>
    <w:pPr>
      <w:shd w:val="clear" w:color="auto" w:fill="FFFFFF"/>
      <w:spacing w:after="0" w:line="211" w:lineRule="exact"/>
      <w:jc w:val="both"/>
    </w:pPr>
    <w:rPr>
      <w:b/>
      <w:bCs/>
      <w:sz w:val="21"/>
      <w:szCs w:val="21"/>
      <w:shd w:val="clear" w:color="auto" w:fill="FFFFFF"/>
      <w:lang w:eastAsia="ru-RU"/>
    </w:rPr>
  </w:style>
  <w:style w:type="paragraph" w:customStyle="1" w:styleId="521">
    <w:name w:val="Заголовок №5 (2)"/>
    <w:basedOn w:val="a0"/>
    <w:link w:val="520"/>
    <w:rsid w:val="007C70FA"/>
    <w:pPr>
      <w:shd w:val="clear" w:color="auto" w:fill="FFFFFF"/>
      <w:spacing w:after="0" w:line="240" w:lineRule="atLeast"/>
      <w:outlineLvl w:val="4"/>
    </w:pPr>
    <w:rPr>
      <w:rFonts w:ascii="Century Gothic" w:hAnsi="Century Gothic"/>
      <w:sz w:val="40"/>
      <w:szCs w:val="40"/>
      <w:shd w:val="clear" w:color="auto" w:fill="FFFFFF"/>
      <w:lang w:eastAsia="ru-RU"/>
    </w:rPr>
  </w:style>
  <w:style w:type="paragraph" w:customStyle="1" w:styleId="1041">
    <w:name w:val="Заголовок №10 (4)"/>
    <w:basedOn w:val="a0"/>
    <w:link w:val="1040"/>
    <w:rsid w:val="007C70FA"/>
    <w:pPr>
      <w:shd w:val="clear" w:color="auto" w:fill="FFFFFF"/>
      <w:spacing w:after="0" w:line="211" w:lineRule="exact"/>
      <w:jc w:val="both"/>
    </w:pPr>
    <w:rPr>
      <w:rFonts w:ascii="Franklin Gothic Medium" w:hAnsi="Franklin Gothic Medium"/>
      <w:b/>
      <w:bCs/>
      <w:spacing w:val="-10"/>
      <w:shd w:val="clear" w:color="auto" w:fill="FFFFFF"/>
      <w:lang w:eastAsia="ru-RU"/>
    </w:rPr>
  </w:style>
  <w:style w:type="paragraph" w:customStyle="1" w:styleId="401">
    <w:name w:val="Основной текст (40)"/>
    <w:basedOn w:val="a0"/>
    <w:link w:val="400"/>
    <w:rsid w:val="007C70FA"/>
    <w:pPr>
      <w:shd w:val="clear" w:color="auto" w:fill="FFFFFF"/>
      <w:spacing w:after="0" w:line="240" w:lineRule="atLeast"/>
    </w:pPr>
    <w:rPr>
      <w:rFonts w:ascii="Century Gothic" w:hAnsi="Century Gothic"/>
      <w:spacing w:val="40"/>
      <w:sz w:val="20"/>
      <w:szCs w:val="20"/>
      <w:shd w:val="clear" w:color="auto" w:fill="FFFFFF"/>
      <w:lang w:eastAsia="ru-RU"/>
    </w:rPr>
  </w:style>
  <w:style w:type="paragraph" w:customStyle="1" w:styleId="1052">
    <w:name w:val="Заголовок №10 (5)"/>
    <w:basedOn w:val="a0"/>
    <w:link w:val="1051"/>
    <w:rsid w:val="007C70FA"/>
    <w:pPr>
      <w:shd w:val="clear" w:color="auto" w:fill="FFFFFF"/>
      <w:spacing w:after="0" w:line="216" w:lineRule="exact"/>
    </w:pPr>
    <w:rPr>
      <w:spacing w:val="-10"/>
      <w:sz w:val="21"/>
      <w:szCs w:val="21"/>
      <w:shd w:val="clear" w:color="auto" w:fill="FFFFFF"/>
      <w:lang w:eastAsia="ru-RU"/>
    </w:rPr>
  </w:style>
  <w:style w:type="paragraph" w:customStyle="1" w:styleId="411">
    <w:name w:val="Основной текст (41)"/>
    <w:basedOn w:val="a0"/>
    <w:link w:val="410"/>
    <w:rsid w:val="007C70FA"/>
    <w:pPr>
      <w:shd w:val="clear" w:color="auto" w:fill="FFFFFF"/>
      <w:spacing w:after="0" w:line="240" w:lineRule="atLeast"/>
    </w:pPr>
    <w:rPr>
      <w:b/>
      <w:bCs/>
      <w:i/>
      <w:iCs/>
      <w:sz w:val="21"/>
      <w:szCs w:val="21"/>
      <w:shd w:val="clear" w:color="auto" w:fill="FFFFFF"/>
      <w:lang w:eastAsia="ru-RU"/>
    </w:rPr>
  </w:style>
  <w:style w:type="paragraph" w:customStyle="1" w:styleId="423">
    <w:name w:val="Основной текст (42)"/>
    <w:basedOn w:val="a0"/>
    <w:link w:val="422"/>
    <w:rsid w:val="007C70FA"/>
    <w:pPr>
      <w:shd w:val="clear" w:color="auto" w:fill="FFFFFF"/>
      <w:spacing w:after="0" w:line="278" w:lineRule="exact"/>
    </w:pPr>
    <w:rPr>
      <w:sz w:val="23"/>
      <w:szCs w:val="23"/>
      <w:shd w:val="clear" w:color="auto" w:fill="FFFFFF"/>
      <w:lang w:eastAsia="ru-RU"/>
    </w:rPr>
  </w:style>
  <w:style w:type="paragraph" w:customStyle="1" w:styleId="433">
    <w:name w:val="Основной текст (43)"/>
    <w:basedOn w:val="a0"/>
    <w:link w:val="432"/>
    <w:rsid w:val="007C70FA"/>
    <w:pPr>
      <w:shd w:val="clear" w:color="auto" w:fill="FFFFFF"/>
      <w:spacing w:after="0" w:line="240" w:lineRule="atLeast"/>
    </w:pPr>
    <w:rPr>
      <w:b/>
      <w:bCs/>
      <w:spacing w:val="-10"/>
      <w:sz w:val="29"/>
      <w:szCs w:val="29"/>
      <w:shd w:val="clear" w:color="auto" w:fill="FFFFFF"/>
      <w:lang w:eastAsia="ru-RU"/>
    </w:rPr>
  </w:style>
  <w:style w:type="paragraph" w:customStyle="1" w:styleId="1ff3">
    <w:name w:val="Подпись к картинке1"/>
    <w:basedOn w:val="a0"/>
    <w:link w:val="affffff"/>
    <w:rsid w:val="007C70FA"/>
    <w:pPr>
      <w:shd w:val="clear" w:color="auto" w:fill="FFFFFF"/>
      <w:spacing w:after="0" w:line="211" w:lineRule="exact"/>
      <w:jc w:val="both"/>
    </w:pPr>
    <w:rPr>
      <w:rFonts w:ascii="Arial" w:eastAsia="Arial" w:hAnsi="Arial" w:cs="Arial"/>
      <w:sz w:val="18"/>
      <w:szCs w:val="18"/>
      <w:shd w:val="clear" w:color="auto" w:fill="FFFFFF"/>
      <w:lang w:eastAsia="ru-RU"/>
    </w:rPr>
  </w:style>
  <w:style w:type="paragraph" w:customStyle="1" w:styleId="441">
    <w:name w:val="Основной текст (44)"/>
    <w:basedOn w:val="a0"/>
    <w:link w:val="440"/>
    <w:rsid w:val="007C70FA"/>
    <w:pPr>
      <w:shd w:val="clear" w:color="auto" w:fill="FFFFFF"/>
      <w:spacing w:after="0" w:line="240" w:lineRule="atLeast"/>
    </w:pPr>
    <w:rPr>
      <w:rFonts w:ascii="Century Gothic" w:hAnsi="Century Gothic"/>
      <w:noProof/>
      <w:sz w:val="8"/>
      <w:szCs w:val="8"/>
      <w:shd w:val="clear" w:color="auto" w:fill="FFFFFF"/>
      <w:lang w:eastAsia="ru-RU"/>
    </w:rPr>
  </w:style>
  <w:style w:type="paragraph" w:customStyle="1" w:styleId="451">
    <w:name w:val="Основной текст (45)"/>
    <w:basedOn w:val="a0"/>
    <w:link w:val="450"/>
    <w:rsid w:val="007C70FA"/>
    <w:pPr>
      <w:shd w:val="clear" w:color="auto" w:fill="FFFFFF"/>
      <w:spacing w:after="120" w:line="240" w:lineRule="atLeast"/>
      <w:jc w:val="center"/>
    </w:pPr>
    <w:rPr>
      <w:spacing w:val="10"/>
      <w:sz w:val="14"/>
      <w:szCs w:val="14"/>
      <w:shd w:val="clear" w:color="auto" w:fill="FFFFFF"/>
      <w:lang w:eastAsia="ru-RU"/>
    </w:rPr>
  </w:style>
  <w:style w:type="paragraph" w:customStyle="1" w:styleId="461">
    <w:name w:val="Основной текст (46)"/>
    <w:basedOn w:val="a0"/>
    <w:link w:val="460"/>
    <w:rsid w:val="007C70FA"/>
    <w:pPr>
      <w:shd w:val="clear" w:color="auto" w:fill="FFFFFF"/>
      <w:spacing w:after="0" w:line="322" w:lineRule="exact"/>
      <w:jc w:val="center"/>
    </w:pPr>
    <w:rPr>
      <w:spacing w:val="20"/>
      <w:sz w:val="16"/>
      <w:szCs w:val="16"/>
      <w:shd w:val="clear" w:color="auto" w:fill="FFFFFF"/>
      <w:lang w:eastAsia="ru-RU"/>
    </w:rPr>
  </w:style>
  <w:style w:type="numbering" w:customStyle="1" w:styleId="185">
    <w:name w:val="Нет списка18"/>
    <w:next w:val="a3"/>
    <w:uiPriority w:val="99"/>
    <w:semiHidden/>
    <w:unhideWhenUsed/>
    <w:rsid w:val="007C70FA"/>
  </w:style>
  <w:style w:type="table" w:customStyle="1" w:styleId="166">
    <w:name w:val="Сетка таблицы16"/>
    <w:basedOn w:val="a2"/>
    <w:next w:val="a4"/>
    <w:uiPriority w:val="59"/>
    <w:rsid w:val="007C70F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5">
    <w:name w:val="Font Style25"/>
    <w:basedOn w:val="a1"/>
    <w:uiPriority w:val="99"/>
    <w:rsid w:val="007C70FA"/>
    <w:rPr>
      <w:rFonts w:ascii="Sylfaen" w:hAnsi="Sylfaen" w:cs="Sylfaen"/>
      <w:b/>
      <w:bCs/>
      <w:sz w:val="32"/>
      <w:szCs w:val="32"/>
    </w:rPr>
  </w:style>
  <w:style w:type="character" w:customStyle="1" w:styleId="FontStyle27">
    <w:name w:val="Font Style27"/>
    <w:basedOn w:val="a1"/>
    <w:uiPriority w:val="99"/>
    <w:rsid w:val="007C70FA"/>
    <w:rPr>
      <w:rFonts w:ascii="Tahoma" w:hAnsi="Tahoma" w:cs="Tahoma"/>
      <w:b/>
      <w:bCs/>
      <w:sz w:val="32"/>
      <w:szCs w:val="32"/>
    </w:rPr>
  </w:style>
  <w:style w:type="character" w:customStyle="1" w:styleId="NoSpacingChar">
    <w:name w:val="No Spacing Char"/>
    <w:basedOn w:val="a1"/>
    <w:link w:val="19"/>
    <w:locked/>
    <w:rsid w:val="007C70FA"/>
    <w:rPr>
      <w:rFonts w:ascii="Times New Roman" w:hAnsi="Times New Roman" w:cs="Arial"/>
      <w:sz w:val="22"/>
      <w:szCs w:val="22"/>
    </w:rPr>
  </w:style>
  <w:style w:type="numbering" w:customStyle="1" w:styleId="19a">
    <w:name w:val="Нет списка19"/>
    <w:next w:val="a3"/>
    <w:uiPriority w:val="99"/>
    <w:semiHidden/>
    <w:unhideWhenUsed/>
    <w:rsid w:val="007C70FA"/>
  </w:style>
  <w:style w:type="table" w:customStyle="1" w:styleId="174">
    <w:name w:val="Сетка таблицы17"/>
    <w:basedOn w:val="a2"/>
    <w:next w:val="a4"/>
    <w:uiPriority w:val="59"/>
    <w:rsid w:val="007C70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uthor">
    <w:name w:val="author"/>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me">
    <w:name w:val="name"/>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pizd">
    <w:name w:val="tipizd"/>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lass">
    <w:name w:val="klass"/>
    <w:basedOn w:val="a0"/>
    <w:rsid w:val="007C70F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28">
    <w:name w:val="Сетка таблицы22"/>
    <w:basedOn w:val="a2"/>
    <w:next w:val="a4"/>
    <w:uiPriority w:val="99"/>
    <w:rsid w:val="007C70FA"/>
    <w:pPr>
      <w:spacing w:after="200" w:line="276" w:lineRule="auto"/>
    </w:pPr>
    <w:rPr>
      <w:rFonts w:ascii="Times New Roman" w:eastAsia="Times New Roman" w:hAnsi="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3"/>
    <w:uiPriority w:val="99"/>
    <w:semiHidden/>
    <w:unhideWhenUsed/>
    <w:rsid w:val="009B50E9"/>
  </w:style>
  <w:style w:type="table" w:customStyle="1" w:styleId="186">
    <w:name w:val="Сетка таблицы18"/>
    <w:basedOn w:val="a2"/>
    <w:next w:val="a4"/>
    <w:uiPriority w:val="59"/>
    <w:rsid w:val="009B50E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9B50E9"/>
  </w:style>
  <w:style w:type="table" w:customStyle="1" w:styleId="19b">
    <w:name w:val="Сетка таблицы19"/>
    <w:basedOn w:val="a2"/>
    <w:next w:val="a4"/>
    <w:uiPriority w:val="59"/>
    <w:rsid w:val="009B50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2"/>
    <w:next w:val="a4"/>
    <w:uiPriority w:val="99"/>
    <w:rsid w:val="009B50E9"/>
    <w:pPr>
      <w:spacing w:after="200" w:line="276" w:lineRule="auto"/>
    </w:pPr>
    <w:rPr>
      <w:rFonts w:ascii="Times New Roman" w:eastAsia="Times New Roman" w:hAnsi="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
    <w:next w:val="a3"/>
    <w:uiPriority w:val="99"/>
    <w:semiHidden/>
    <w:unhideWhenUsed/>
    <w:rsid w:val="00446E6A"/>
  </w:style>
  <w:style w:type="paragraph" w:customStyle="1" w:styleId="c8c103">
    <w:name w:val="c8 c103"/>
    <w:basedOn w:val="a0"/>
    <w:rsid w:val="00446E6A"/>
    <w:pPr>
      <w:spacing w:before="100" w:beforeAutospacing="1" w:after="100" w:afterAutospacing="1" w:line="240" w:lineRule="auto"/>
    </w:pPr>
    <w:rPr>
      <w:rFonts w:ascii="Arial Unicode MS" w:eastAsia="Times New Roman" w:hAnsi="Arial Unicode MS" w:cs="Arial Unicode MS"/>
      <w:sz w:val="24"/>
      <w:szCs w:val="24"/>
      <w:lang w:eastAsia="ru-RU"/>
    </w:rPr>
  </w:style>
  <w:style w:type="table" w:customStyle="1" w:styleId="203">
    <w:name w:val="Сетка таблицы20"/>
    <w:basedOn w:val="a2"/>
    <w:next w:val="a4"/>
    <w:uiPriority w:val="59"/>
    <w:rsid w:val="00446E6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c15">
    <w:name w:val="c8 c15"/>
    <w:basedOn w:val="a0"/>
    <w:rsid w:val="00446E6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7c2">
    <w:name w:val="c7 c2"/>
    <w:rsid w:val="00446E6A"/>
  </w:style>
  <w:style w:type="character" w:customStyle="1" w:styleId="c3c2">
    <w:name w:val="c3 c2"/>
    <w:rsid w:val="00446E6A"/>
  </w:style>
  <w:style w:type="paragraph" w:customStyle="1" w:styleId="c18c11">
    <w:name w:val="c18 c11"/>
    <w:basedOn w:val="a0"/>
    <w:rsid w:val="00446E6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29c2">
    <w:name w:val="c29 c2"/>
    <w:rsid w:val="00446E6A"/>
  </w:style>
  <w:style w:type="character" w:customStyle="1" w:styleId="c93">
    <w:name w:val="c93"/>
    <w:rsid w:val="00446E6A"/>
  </w:style>
  <w:style w:type="character" w:customStyle="1" w:styleId="c2c3">
    <w:name w:val="c2 c3"/>
    <w:rsid w:val="00446E6A"/>
  </w:style>
  <w:style w:type="character" w:customStyle="1" w:styleId="175">
    <w:name w:val="Основной текст (17)_"/>
    <w:basedOn w:val="a1"/>
    <w:link w:val="1710"/>
    <w:rsid w:val="00446E6A"/>
    <w:rPr>
      <w:b/>
      <w:bCs/>
      <w:shd w:val="clear" w:color="auto" w:fill="FFFFFF"/>
    </w:rPr>
  </w:style>
  <w:style w:type="paragraph" w:customStyle="1" w:styleId="1710">
    <w:name w:val="Основной текст (17)1"/>
    <w:basedOn w:val="a0"/>
    <w:link w:val="175"/>
    <w:rsid w:val="00446E6A"/>
    <w:pPr>
      <w:shd w:val="clear" w:color="auto" w:fill="FFFFFF"/>
      <w:spacing w:after="60" w:line="211" w:lineRule="exact"/>
      <w:ind w:firstLine="400"/>
      <w:jc w:val="both"/>
    </w:pPr>
    <w:rPr>
      <w:b/>
      <w:bCs/>
      <w:sz w:val="20"/>
      <w:szCs w:val="20"/>
      <w:lang w:eastAsia="ru-RU"/>
    </w:rPr>
  </w:style>
  <w:style w:type="paragraph" w:customStyle="1" w:styleId="412">
    <w:name w:val="Заголовок №41"/>
    <w:basedOn w:val="a0"/>
    <w:rsid w:val="00446E6A"/>
    <w:pPr>
      <w:shd w:val="clear" w:color="auto" w:fill="FFFFFF"/>
      <w:spacing w:after="0" w:line="211" w:lineRule="exact"/>
      <w:jc w:val="both"/>
      <w:outlineLvl w:val="3"/>
    </w:pPr>
    <w:rPr>
      <w:rFonts w:ascii="Times New Roman" w:eastAsia="Times New Roman" w:hAnsi="Times New Roman"/>
      <w:b/>
      <w:bCs/>
      <w:sz w:val="28"/>
      <w:szCs w:val="28"/>
    </w:rPr>
  </w:style>
  <w:style w:type="character" w:customStyle="1" w:styleId="413">
    <w:name w:val="Заголовок №413"/>
    <w:basedOn w:val="45"/>
    <w:rsid w:val="00446E6A"/>
    <w:rPr>
      <w:rFonts w:ascii="Times New Roman" w:eastAsia="Times New Roman" w:hAnsi="Times New Roman" w:cs="Times New Roman"/>
      <w:b/>
      <w:bCs/>
      <w:noProof/>
      <w:spacing w:val="0"/>
      <w:sz w:val="26"/>
      <w:szCs w:val="26"/>
      <w:shd w:val="clear" w:color="auto" w:fill="FFFFFF"/>
    </w:rPr>
  </w:style>
  <w:style w:type="character" w:customStyle="1" w:styleId="4e">
    <w:name w:val="Заголовок №4 + Не полужирный"/>
    <w:basedOn w:val="45"/>
    <w:rsid w:val="00446E6A"/>
    <w:rPr>
      <w:rFonts w:ascii="Times New Roman" w:eastAsia="Times New Roman" w:hAnsi="Times New Roman" w:cs="Times New Roman"/>
      <w:b/>
      <w:bCs/>
      <w:spacing w:val="0"/>
      <w:sz w:val="26"/>
      <w:szCs w:val="26"/>
      <w:shd w:val="clear" w:color="auto" w:fill="FFFFFF"/>
    </w:rPr>
  </w:style>
  <w:style w:type="character" w:customStyle="1" w:styleId="424">
    <w:name w:val="Заголовок №4 + Не полужирный2"/>
    <w:basedOn w:val="45"/>
    <w:rsid w:val="00446E6A"/>
    <w:rPr>
      <w:rFonts w:ascii="Times New Roman" w:eastAsia="Times New Roman" w:hAnsi="Times New Roman" w:cs="Times New Roman"/>
      <w:b/>
      <w:bCs/>
      <w:noProof/>
      <w:spacing w:val="0"/>
      <w:sz w:val="26"/>
      <w:szCs w:val="26"/>
      <w:shd w:val="clear" w:color="auto" w:fill="FFFFFF"/>
    </w:rPr>
  </w:style>
  <w:style w:type="numbering" w:customStyle="1" w:styleId="234">
    <w:name w:val="Нет списка23"/>
    <w:next w:val="a3"/>
    <w:uiPriority w:val="99"/>
    <w:semiHidden/>
    <w:unhideWhenUsed/>
    <w:rsid w:val="0018153B"/>
  </w:style>
  <w:style w:type="table" w:customStyle="1" w:styleId="1101">
    <w:name w:val="Сетка таблицы110"/>
    <w:basedOn w:val="a2"/>
    <w:next w:val="a4"/>
    <w:uiPriority w:val="59"/>
    <w:rsid w:val="001815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
    <w:basedOn w:val="a2"/>
    <w:next w:val="a4"/>
    <w:uiPriority w:val="59"/>
    <w:rsid w:val="001815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аголовок 11"/>
    <w:basedOn w:val="a0"/>
    <w:next w:val="a0"/>
    <w:qFormat/>
    <w:locked/>
    <w:rsid w:val="0018153B"/>
    <w:pPr>
      <w:keepNext/>
      <w:spacing w:before="240" w:after="60"/>
      <w:outlineLvl w:val="0"/>
    </w:pPr>
    <w:rPr>
      <w:rFonts w:ascii="Cambria" w:eastAsia="Times New Roman" w:hAnsi="Cambria"/>
      <w:b/>
      <w:bCs/>
      <w:kern w:val="32"/>
      <w:sz w:val="32"/>
      <w:szCs w:val="32"/>
      <w:lang w:eastAsia="ru-RU"/>
    </w:rPr>
  </w:style>
  <w:style w:type="paragraph" w:customStyle="1" w:styleId="21c">
    <w:name w:val="Заголовок 21"/>
    <w:basedOn w:val="a0"/>
    <w:next w:val="a0"/>
    <w:unhideWhenUsed/>
    <w:qFormat/>
    <w:locked/>
    <w:rsid w:val="0018153B"/>
    <w:pPr>
      <w:keepNext/>
      <w:spacing w:before="240" w:after="60"/>
      <w:outlineLvl w:val="1"/>
    </w:pPr>
    <w:rPr>
      <w:rFonts w:ascii="Cambria" w:eastAsia="Times New Roman" w:hAnsi="Cambria"/>
      <w:b/>
      <w:bCs/>
      <w:i/>
      <w:iCs/>
      <w:sz w:val="28"/>
      <w:szCs w:val="28"/>
      <w:lang w:eastAsia="ru-RU"/>
    </w:rPr>
  </w:style>
  <w:style w:type="numbering" w:customStyle="1" w:styleId="1115">
    <w:name w:val="Нет списка111"/>
    <w:next w:val="a3"/>
    <w:uiPriority w:val="99"/>
    <w:semiHidden/>
    <w:unhideWhenUsed/>
    <w:rsid w:val="0018153B"/>
  </w:style>
  <w:style w:type="table" w:customStyle="1" w:styleId="252">
    <w:name w:val="Сетка таблицы25"/>
    <w:basedOn w:val="a2"/>
    <w:next w:val="a4"/>
    <w:uiPriority w:val="99"/>
    <w:rsid w:val="0018153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c3">
    <w:name w:val="c8 c3"/>
    <w:basedOn w:val="a0"/>
    <w:uiPriority w:val="99"/>
    <w:rsid w:val="00181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9">
    <w:name w:val="Font Style39"/>
    <w:basedOn w:val="a1"/>
    <w:uiPriority w:val="99"/>
    <w:rsid w:val="0018153B"/>
    <w:rPr>
      <w:rFonts w:ascii="Times New Roman" w:hAnsi="Times New Roman" w:cs="Times New Roman"/>
      <w:sz w:val="20"/>
      <w:szCs w:val="20"/>
    </w:rPr>
  </w:style>
  <w:style w:type="paragraph" w:customStyle="1" w:styleId="c75">
    <w:name w:val="c75"/>
    <w:basedOn w:val="a0"/>
    <w:rsid w:val="001815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0"/>
    <w:rsid w:val="0018153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45">
    <w:name w:val="Нет списка24"/>
    <w:next w:val="a3"/>
    <w:uiPriority w:val="99"/>
    <w:semiHidden/>
    <w:unhideWhenUsed/>
    <w:rsid w:val="00944C51"/>
  </w:style>
  <w:style w:type="table" w:customStyle="1" w:styleId="264">
    <w:name w:val="Сетка таблицы26"/>
    <w:basedOn w:val="a2"/>
    <w:next w:val="a4"/>
    <w:uiPriority w:val="59"/>
    <w:rsid w:val="00944C5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6">
    <w:name w:val="c26"/>
    <w:basedOn w:val="a0"/>
    <w:rsid w:val="00944C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0"/>
    <w:rsid w:val="00944C5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53">
    <w:name w:val="Нет списка25"/>
    <w:next w:val="a3"/>
    <w:uiPriority w:val="99"/>
    <w:semiHidden/>
    <w:unhideWhenUsed/>
    <w:rsid w:val="0022141D"/>
  </w:style>
  <w:style w:type="table" w:customStyle="1" w:styleId="272">
    <w:name w:val="Сетка таблицы27"/>
    <w:basedOn w:val="a2"/>
    <w:next w:val="a4"/>
    <w:uiPriority w:val="59"/>
    <w:rsid w:val="0022141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2"/>
    <w:next w:val="a4"/>
    <w:uiPriority w:val="59"/>
    <w:rsid w:val="008368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
    <w:next w:val="a3"/>
    <w:uiPriority w:val="99"/>
    <w:semiHidden/>
    <w:unhideWhenUsed/>
    <w:rsid w:val="00947A46"/>
  </w:style>
  <w:style w:type="paragraph" w:customStyle="1" w:styleId="1">
    <w:name w:val="Маркированный список1"/>
    <w:basedOn w:val="a0"/>
    <w:next w:val="afffffff"/>
    <w:uiPriority w:val="99"/>
    <w:unhideWhenUsed/>
    <w:rsid w:val="00947A46"/>
    <w:pPr>
      <w:numPr>
        <w:numId w:val="207"/>
      </w:numPr>
      <w:tabs>
        <w:tab w:val="clear" w:pos="360"/>
        <w:tab w:val="num" w:pos="720"/>
      </w:tabs>
      <w:ind w:left="720"/>
      <w:contextualSpacing/>
    </w:pPr>
  </w:style>
  <w:style w:type="paragraph" w:styleId="afffffff">
    <w:name w:val="List Bullet"/>
    <w:basedOn w:val="a0"/>
    <w:uiPriority w:val="99"/>
    <w:unhideWhenUsed/>
    <w:rsid w:val="00947A46"/>
    <w:pPr>
      <w:tabs>
        <w:tab w:val="num" w:pos="360"/>
      </w:tabs>
      <w:ind w:left="360" w:hanging="360"/>
      <w:contextualSpacing/>
    </w:pPr>
  </w:style>
  <w:style w:type="paragraph" w:customStyle="1" w:styleId="2ff7">
    <w:name w:val="Обычный2"/>
    <w:rsid w:val="00125260"/>
    <w:rPr>
      <w:rFonts w:ascii="Times New Roman" w:eastAsia="Times New Roman" w:hAnsi="Times New Roman"/>
      <w:sz w:val="24"/>
    </w:rPr>
  </w:style>
  <w:style w:type="paragraph" w:customStyle="1" w:styleId="22a">
    <w:name w:val="Основной текст 22"/>
    <w:basedOn w:val="a0"/>
    <w:rsid w:val="003A0174"/>
    <w:pPr>
      <w:spacing w:after="0" w:line="240" w:lineRule="auto"/>
      <w:ind w:firstLine="709"/>
      <w:jc w:val="both"/>
    </w:pPr>
    <w:rPr>
      <w:rFonts w:ascii="Times New Roman" w:eastAsia="Times New Roman" w:hAnsi="Times New Roman"/>
      <w:sz w:val="24"/>
      <w:szCs w:val="24"/>
      <w:lang w:eastAsia="ru-RU"/>
    </w:rPr>
  </w:style>
  <w:style w:type="numbering" w:customStyle="1" w:styleId="273">
    <w:name w:val="Нет списка27"/>
    <w:next w:val="a3"/>
    <w:uiPriority w:val="99"/>
    <w:semiHidden/>
    <w:unhideWhenUsed/>
    <w:rsid w:val="00A6281F"/>
  </w:style>
  <w:style w:type="paragraph" w:customStyle="1" w:styleId="4f">
    <w:name w:val="Абзац списка4"/>
    <w:basedOn w:val="a0"/>
    <w:rsid w:val="00A6281F"/>
    <w:pPr>
      <w:ind w:left="720"/>
    </w:pPr>
    <w:rPr>
      <w:rFonts w:cs="Calibri"/>
      <w:lang w:eastAsia="ru-RU"/>
    </w:rPr>
  </w:style>
  <w:style w:type="paragraph" w:customStyle="1" w:styleId="zagarial100">
    <w:name w:val="zag_arial_100"/>
    <w:basedOn w:val="a0"/>
    <w:uiPriority w:val="99"/>
    <w:rsid w:val="00FF017D"/>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c127">
    <w:name w:val="c127"/>
    <w:basedOn w:val="a0"/>
    <w:uiPriority w:val="99"/>
    <w:rsid w:val="00FF01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8">
    <w:name w:val="c178"/>
    <w:basedOn w:val="a0"/>
    <w:uiPriority w:val="99"/>
    <w:rsid w:val="00FF01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d">
    <w:name w:val="Основной текст 2 Знак1"/>
    <w:basedOn w:val="a1"/>
    <w:uiPriority w:val="99"/>
    <w:locked/>
    <w:rsid w:val="00FF017D"/>
    <w:rPr>
      <w:rFonts w:ascii="Calibri" w:eastAsia="Times New Roman" w:hAnsi="Calibri" w:cs="Times New Roman" w:hint="default"/>
      <w:sz w:val="24"/>
      <w:szCs w:val="24"/>
      <w:lang w:eastAsia="ru-RU"/>
    </w:rPr>
  </w:style>
  <w:style w:type="character" w:customStyle="1" w:styleId="315">
    <w:name w:val="Основной текст 3 Знак1"/>
    <w:basedOn w:val="a1"/>
    <w:uiPriority w:val="99"/>
    <w:locked/>
    <w:rsid w:val="00FF017D"/>
    <w:rPr>
      <w:rFonts w:ascii="Calibri" w:eastAsia="Times New Roman" w:hAnsi="Calibri" w:cs="Times New Roman" w:hint="default"/>
      <w:sz w:val="16"/>
      <w:szCs w:val="16"/>
      <w:lang w:eastAsia="ru-RU"/>
    </w:rPr>
  </w:style>
  <w:style w:type="character" w:customStyle="1" w:styleId="FontStyle126">
    <w:name w:val="Font Style126"/>
    <w:uiPriority w:val="99"/>
    <w:rsid w:val="00FF017D"/>
    <w:rPr>
      <w:rFonts w:ascii="Times New Roman" w:hAnsi="Times New Roman" w:cs="Times New Roman" w:hint="default"/>
      <w:b/>
      <w:bCs/>
      <w:sz w:val="18"/>
      <w:szCs w:val="18"/>
    </w:rPr>
  </w:style>
  <w:style w:type="character" w:customStyle="1" w:styleId="FontStyle131">
    <w:name w:val="Font Style131"/>
    <w:uiPriority w:val="99"/>
    <w:rsid w:val="00FF017D"/>
    <w:rPr>
      <w:rFonts w:ascii="Times New Roman" w:hAnsi="Times New Roman" w:cs="Times New Roman" w:hint="default"/>
      <w:b/>
      <w:bCs/>
      <w:sz w:val="20"/>
      <w:szCs w:val="20"/>
    </w:rPr>
  </w:style>
  <w:style w:type="character" w:customStyle="1" w:styleId="c36">
    <w:name w:val="c36"/>
    <w:basedOn w:val="a1"/>
    <w:rsid w:val="00FF017D"/>
  </w:style>
  <w:style w:type="character" w:customStyle="1" w:styleId="c77">
    <w:name w:val="c77"/>
    <w:basedOn w:val="a1"/>
    <w:rsid w:val="00FF017D"/>
  </w:style>
  <w:style w:type="character" w:customStyle="1" w:styleId="c32">
    <w:name w:val="c32"/>
    <w:basedOn w:val="a1"/>
    <w:rsid w:val="00FF017D"/>
  </w:style>
  <w:style w:type="character" w:customStyle="1" w:styleId="FontStyle57">
    <w:name w:val="Font Style57"/>
    <w:rsid w:val="00FF017D"/>
    <w:rPr>
      <w:rFonts w:ascii="Times New Roman" w:hAnsi="Times New Roman" w:cs="Times New Roman" w:hint="default"/>
      <w:i/>
      <w:iCs/>
      <w:sz w:val="22"/>
      <w:szCs w:val="22"/>
    </w:rPr>
  </w:style>
  <w:style w:type="character" w:customStyle="1" w:styleId="FontStyle68">
    <w:name w:val="Font Style68"/>
    <w:rsid w:val="00FF017D"/>
    <w:rPr>
      <w:rFonts w:ascii="Times New Roman" w:hAnsi="Times New Roman" w:cs="Times New Roman" w:hint="default"/>
      <w:sz w:val="22"/>
      <w:szCs w:val="22"/>
    </w:rPr>
  </w:style>
  <w:style w:type="numbering" w:customStyle="1" w:styleId="283">
    <w:name w:val="Нет списка28"/>
    <w:next w:val="a3"/>
    <w:uiPriority w:val="99"/>
    <w:semiHidden/>
    <w:unhideWhenUsed/>
    <w:rsid w:val="00FF017D"/>
  </w:style>
  <w:style w:type="table" w:customStyle="1" w:styleId="292">
    <w:name w:val="Сетка таблицы29"/>
    <w:basedOn w:val="a2"/>
    <w:next w:val="a4"/>
    <w:uiPriority w:val="59"/>
    <w:rsid w:val="00FF017D"/>
    <w:pPr>
      <w:widowControl w:val="0"/>
      <w:autoSpaceDE w:val="0"/>
      <w:autoSpaceDN w:val="0"/>
      <w:adjustRightInd w:val="0"/>
    </w:pPr>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B173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1"/>
    <w:rsid w:val="001C3CEF"/>
  </w:style>
  <w:style w:type="numbering" w:customStyle="1" w:styleId="293">
    <w:name w:val="Нет списка29"/>
    <w:next w:val="a3"/>
    <w:uiPriority w:val="99"/>
    <w:semiHidden/>
    <w:unhideWhenUsed/>
    <w:rsid w:val="00C825E3"/>
  </w:style>
  <w:style w:type="numbering" w:customStyle="1" w:styleId="302">
    <w:name w:val="Нет списка30"/>
    <w:next w:val="a3"/>
    <w:uiPriority w:val="99"/>
    <w:semiHidden/>
    <w:unhideWhenUsed/>
    <w:rsid w:val="009055C2"/>
  </w:style>
  <w:style w:type="numbering" w:customStyle="1" w:styleId="316">
    <w:name w:val="Нет списка31"/>
    <w:next w:val="a3"/>
    <w:uiPriority w:val="99"/>
    <w:semiHidden/>
    <w:unhideWhenUsed/>
    <w:rsid w:val="00C52BAA"/>
  </w:style>
  <w:style w:type="numbering" w:customStyle="1" w:styleId="323">
    <w:name w:val="Нет списка32"/>
    <w:next w:val="a3"/>
    <w:semiHidden/>
    <w:unhideWhenUsed/>
    <w:rsid w:val="00355CD0"/>
  </w:style>
  <w:style w:type="table" w:customStyle="1" w:styleId="303">
    <w:name w:val="Сетка таблицы30"/>
    <w:basedOn w:val="a2"/>
    <w:next w:val="a4"/>
    <w:rsid w:val="00355CD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
    <w:name w:val="Нет списка33"/>
    <w:next w:val="a3"/>
    <w:semiHidden/>
    <w:unhideWhenUsed/>
    <w:rsid w:val="00355CD0"/>
  </w:style>
  <w:style w:type="paragraph" w:customStyle="1" w:styleId="c26c63c164c41">
    <w:name w:val="c26 c63 c164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c63c159c41">
    <w:name w:val="c26 c63 c159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38">
    <w:name w:val="c7 c38"/>
    <w:basedOn w:val="a1"/>
    <w:rsid w:val="00355CD0"/>
  </w:style>
  <w:style w:type="character" w:customStyle="1" w:styleId="c23">
    <w:name w:val="c23"/>
    <w:basedOn w:val="a1"/>
    <w:rsid w:val="00355CD0"/>
  </w:style>
  <w:style w:type="paragraph" w:customStyle="1" w:styleId="c26c63c41c159">
    <w:name w:val="c26 c63 c41 c15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c67">
    <w:name w:val="c26 c6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c38">
    <w:name w:val="c23 c38"/>
    <w:basedOn w:val="a1"/>
    <w:rsid w:val="00355CD0"/>
  </w:style>
  <w:style w:type="character" w:customStyle="1" w:styleId="c27">
    <w:name w:val="c27"/>
    <w:basedOn w:val="a1"/>
    <w:rsid w:val="00355CD0"/>
  </w:style>
  <w:style w:type="paragraph" w:customStyle="1" w:styleId="c114c67">
    <w:name w:val="c114 c6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91">
    <w:name w:val="c7 c91"/>
    <w:basedOn w:val="a1"/>
    <w:rsid w:val="00355CD0"/>
  </w:style>
  <w:style w:type="character" w:customStyle="1" w:styleId="c27c38">
    <w:name w:val="c27 c38"/>
    <w:basedOn w:val="a1"/>
    <w:rsid w:val="00355CD0"/>
  </w:style>
  <w:style w:type="paragraph" w:customStyle="1" w:styleId="c26c95">
    <w:name w:val="c26 c9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c128">
    <w:name w:val="c33 c128"/>
    <w:basedOn w:val="a1"/>
    <w:rsid w:val="00355CD0"/>
  </w:style>
  <w:style w:type="paragraph" w:customStyle="1" w:styleId="c114">
    <w:name w:val="c11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c63c41">
    <w:name w:val="c26 c63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01">
    <w:name w:val="c59 c41 c20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122c41">
    <w:name w:val="c59 c122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5c41">
    <w:name w:val="c55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80">
    <w:name w:val="c59 c41 c18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c41">
    <w:name w:val="c75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17c246c218c41">
    <w:name w:val="c114 c117 c246 c218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5c41">
    <w:name w:val="c105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55">
    <w:name w:val="c41 c5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105">
    <w:name w:val="c41 c10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19">
    <w:name w:val="c59 c41 c21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41">
    <w:name w:val="c17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12">
    <w:name w:val="c59 c41 c21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2c132c41">
    <w:name w:val="c72 c132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2c41c132">
    <w:name w:val="c72 c41 c13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57">
    <w:name w:val="c59 c41 c25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109c41">
    <w:name w:val="c59 c109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74">
    <w:name w:val="c59 c41 c7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41c242">
    <w:name w:val="c17 c41 c24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264">
    <w:name w:val="c3 c26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50">
    <w:name w:val="c3 c15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41c270">
    <w:name w:val="c17 c41 c27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218c41c229">
    <w:name w:val="c17 c218 c41 c22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248">
    <w:name w:val="c9 c24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09">
    <w:name w:val="c59 c41 c10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50c218c41">
    <w:name w:val="c17 c150 c218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16">
    <w:name w:val="c59 c41 c21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66">
    <w:name w:val="c59 c41 c16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0c41">
    <w:name w:val="c100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100">
    <w:name w:val="c41 c10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161c41">
    <w:name w:val="c124 c161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41c161">
    <w:name w:val="c124 c41 c16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71">
    <w:name w:val="c59 c41 c17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41c129">
    <w:name w:val="c65 c41 c12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17c218c41c252">
    <w:name w:val="c114 c117 c218 c41 c25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80c41">
    <w:name w:val="c124 c80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77">
    <w:name w:val="c59 c41 c27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08">
    <w:name w:val="c59 c41 c20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74">
    <w:name w:val="c59 c41 c17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38">
    <w:name w:val="c59 c41 c23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79">
    <w:name w:val="c59 c41 c7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6c41">
    <w:name w:val="c96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69">
    <w:name w:val="c59 c41 c16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60">
    <w:name w:val="c59 c41 c16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22">
    <w:name w:val="c59 c41 c12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3c41">
    <w:name w:val="c53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17c218c41c246">
    <w:name w:val="c114 c117 c218 c41 c24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2c41">
    <w:name w:val="c59 c82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134c41">
    <w:name w:val="c59 c134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162c41">
    <w:name w:val="c59 c162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85c161c41">
    <w:name w:val="c114 c185 c161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163c41">
    <w:name w:val="c59 c163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21">
    <w:name w:val="c59 c41 c22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68">
    <w:name w:val="c59 c41 c26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51">
    <w:name w:val="c59 c41 c25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82">
    <w:name w:val="c59 c41 c8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34">
    <w:name w:val="c59 c41 c13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141c41">
    <w:name w:val="c124 c141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63">
    <w:name w:val="c59 c41 c163"/>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c41c65">
    <w:name w:val="c63 c41 c6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63c41">
    <w:name w:val="c124 c63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8c43">
    <w:name w:val="c28 c43"/>
    <w:basedOn w:val="a1"/>
    <w:rsid w:val="00355CD0"/>
  </w:style>
  <w:style w:type="paragraph" w:customStyle="1" w:styleId="c65c80c41">
    <w:name w:val="c65 c80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96">
    <w:name w:val="c41 c9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98">
    <w:name w:val="c59 c41 c9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47">
    <w:name w:val="c41 c4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222c41">
    <w:name w:val="c59 c222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22">
    <w:name w:val="c59 c41 c22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35">
    <w:name w:val="c59 c41 c23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41c141">
    <w:name w:val="c124 c41 c1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206c41">
    <w:name w:val="c65 c206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90">
    <w:name w:val="c59 c41 c29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78">
    <w:name w:val="c59 c41 c7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26">
    <w:name w:val="c59 c41 c22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98c41">
    <w:name w:val="c59 c98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92">
    <w:name w:val="c59 c41 c19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16c41">
    <w:name w:val="c114 c116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7c41c241">
    <w:name w:val="c117 c41 c2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41c116">
    <w:name w:val="c114 c41 c11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c161c41c185">
    <w:name w:val="c114 c161 c41 c18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78c41">
    <w:name w:val="c59 c78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91">
    <w:name w:val="c59 c41 c19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41c206">
    <w:name w:val="c65 c41 c20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90c218c41">
    <w:name w:val="c17 c190 c218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90">
    <w:name w:val="c3 c19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150">
    <w:name w:val="c9 c15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34">
    <w:name w:val="c59 c41 c23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204c41">
    <w:name w:val="c65 c204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41c204">
    <w:name w:val="c65 c41 c20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c41c124">
    <w:name w:val="c80 c41 c12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84">
    <w:name w:val="c59 c41 c28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162">
    <w:name w:val="c59 c41 c16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230c41">
    <w:name w:val="c59 c230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49c41">
    <w:name w:val="c17 c149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41c149">
    <w:name w:val="c17 c41 c14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c41c80">
    <w:name w:val="c65 c41 c8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41c195">
    <w:name w:val="c124 c41 c19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218c41c281">
    <w:name w:val="c17 c218 c41 c28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50c41c218">
    <w:name w:val="c17 c150 c41 c21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c195c41">
    <w:name w:val="c124 c195 c4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41c230">
    <w:name w:val="c59 c41 c230"/>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53">
    <w:name w:val="c41 c53"/>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c75">
    <w:name w:val="c41 c7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1"/>
    <w:rsid w:val="00355CD0"/>
  </w:style>
  <w:style w:type="paragraph" w:customStyle="1" w:styleId="5f0">
    <w:name w:val="Абзац списка5"/>
    <w:basedOn w:val="a0"/>
    <w:rsid w:val="00355CD0"/>
    <w:pPr>
      <w:ind w:left="720"/>
      <w:contextualSpacing/>
    </w:pPr>
    <w:rPr>
      <w:rFonts w:eastAsia="Times New Roman"/>
    </w:rPr>
  </w:style>
  <w:style w:type="paragraph" w:customStyle="1" w:styleId="c7c57">
    <w:name w:val="c7 c5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c10c25">
    <w:name w:val="c6 c10 c25"/>
    <w:basedOn w:val="a1"/>
    <w:rsid w:val="00355CD0"/>
  </w:style>
  <w:style w:type="character" w:customStyle="1" w:styleId="c6c8">
    <w:name w:val="c6 c8"/>
    <w:basedOn w:val="a1"/>
    <w:rsid w:val="00355CD0"/>
  </w:style>
  <w:style w:type="paragraph" w:customStyle="1" w:styleId="c1c6">
    <w:name w:val="c1 c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28">
    <w:name w:val="c1 c2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c92c135">
    <w:name w:val="c86 c92 c13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3c67c21">
    <w:name w:val="c83 c67 c21"/>
    <w:basedOn w:val="a1"/>
    <w:rsid w:val="00355CD0"/>
  </w:style>
  <w:style w:type="character" w:customStyle="1" w:styleId="c98c21c39">
    <w:name w:val="c98 c21 c39"/>
    <w:basedOn w:val="a1"/>
    <w:rsid w:val="00355CD0"/>
  </w:style>
  <w:style w:type="character" w:customStyle="1" w:styleId="c34c67">
    <w:name w:val="c34 c67"/>
    <w:basedOn w:val="a1"/>
    <w:rsid w:val="00355CD0"/>
  </w:style>
  <w:style w:type="paragraph" w:customStyle="1" w:styleId="c86c92c162">
    <w:name w:val="c86 c92 c162"/>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c94">
    <w:name w:val="c88 c94"/>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c86">
    <w:name w:val="c87 c8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
    <w:name w:val="c8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c119">
    <w:name w:val="c86 c119"/>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7c21c83">
    <w:name w:val="c67 c21 c83"/>
    <w:basedOn w:val="a1"/>
    <w:rsid w:val="00355CD0"/>
  </w:style>
  <w:style w:type="paragraph" w:customStyle="1" w:styleId="c91c86">
    <w:name w:val="c91 c86"/>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c91">
    <w:name w:val="c86 c91"/>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c175">
    <w:name w:val="c88 c175"/>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c118">
    <w:name w:val="c92 c118"/>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c39c98">
    <w:name w:val="c21 c39 c98"/>
    <w:basedOn w:val="a1"/>
    <w:rsid w:val="00355CD0"/>
  </w:style>
  <w:style w:type="paragraph" w:customStyle="1" w:styleId="c86c87">
    <w:name w:val="c86 c87"/>
    <w:basedOn w:val="a0"/>
    <w:rsid w:val="00355CD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44">
    <w:name w:val="Нет списка34"/>
    <w:next w:val="a3"/>
    <w:uiPriority w:val="99"/>
    <w:semiHidden/>
    <w:unhideWhenUsed/>
    <w:rsid w:val="00355CD0"/>
  </w:style>
  <w:style w:type="table" w:customStyle="1" w:styleId="325">
    <w:name w:val="Сетка таблицы32"/>
    <w:basedOn w:val="a2"/>
    <w:next w:val="a4"/>
    <w:uiPriority w:val="59"/>
    <w:rsid w:val="00355C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c11">
    <w:name w:val="c4 c11"/>
    <w:basedOn w:val="a1"/>
    <w:uiPriority w:val="99"/>
    <w:rsid w:val="00355CD0"/>
  </w:style>
  <w:style w:type="character" w:customStyle="1" w:styleId="FontStyle55">
    <w:name w:val="Font Style55"/>
    <w:rsid w:val="00355CD0"/>
    <w:rPr>
      <w:rFonts w:ascii="Segoe UI" w:hAnsi="Segoe UI" w:cs="Segoe UI"/>
      <w:sz w:val="26"/>
      <w:szCs w:val="26"/>
    </w:rPr>
  </w:style>
  <w:style w:type="character" w:customStyle="1" w:styleId="c15c14">
    <w:name w:val="c15 c14"/>
    <w:basedOn w:val="a1"/>
    <w:rsid w:val="00355CD0"/>
  </w:style>
  <w:style w:type="character" w:customStyle="1" w:styleId="176">
    <w:name w:val="Основной текст + Полужирный17"/>
    <w:rsid w:val="00355CD0"/>
    <w:rPr>
      <w:rFonts w:ascii="Lucida Sans Unicode" w:hAnsi="Lucida Sans Unicode" w:cs="Lucida Sans Unicode"/>
      <w:b/>
      <w:bCs/>
      <w:spacing w:val="0"/>
      <w:sz w:val="17"/>
      <w:szCs w:val="17"/>
    </w:rPr>
  </w:style>
  <w:style w:type="character" w:customStyle="1" w:styleId="167">
    <w:name w:val="Основной текст + Полужирный16"/>
    <w:rsid w:val="00355CD0"/>
    <w:rPr>
      <w:rFonts w:ascii="Lucida Sans Unicode" w:hAnsi="Lucida Sans Unicode" w:cs="Lucida Sans Unicode"/>
      <w:b/>
      <w:bCs/>
      <w:spacing w:val="0"/>
      <w:sz w:val="17"/>
      <w:szCs w:val="17"/>
    </w:rPr>
  </w:style>
  <w:style w:type="character" w:customStyle="1" w:styleId="157">
    <w:name w:val="Основной текст + Полужирный15"/>
    <w:rsid w:val="00355CD0"/>
    <w:rPr>
      <w:rFonts w:ascii="Lucida Sans Unicode" w:hAnsi="Lucida Sans Unicode" w:cs="Lucida Sans Unicode"/>
      <w:b/>
      <w:bCs/>
      <w:spacing w:val="0"/>
      <w:sz w:val="17"/>
      <w:szCs w:val="17"/>
    </w:rPr>
  </w:style>
  <w:style w:type="character" w:customStyle="1" w:styleId="146">
    <w:name w:val="Основной текст + Полужирный14"/>
    <w:rsid w:val="00355CD0"/>
    <w:rPr>
      <w:rFonts w:ascii="Lucida Sans Unicode" w:hAnsi="Lucida Sans Unicode" w:cs="Lucida Sans Unicode"/>
      <w:b/>
      <w:bCs/>
      <w:spacing w:val="0"/>
      <w:sz w:val="17"/>
      <w:szCs w:val="17"/>
    </w:rPr>
  </w:style>
  <w:style w:type="character" w:customStyle="1" w:styleId="c13c10c9">
    <w:name w:val="c13 c10 c9"/>
    <w:basedOn w:val="a1"/>
    <w:rsid w:val="00355CD0"/>
  </w:style>
  <w:style w:type="character" w:customStyle="1" w:styleId="c10c9c19">
    <w:name w:val="c10 c9 c19"/>
    <w:basedOn w:val="a1"/>
    <w:rsid w:val="00355CD0"/>
  </w:style>
  <w:style w:type="character" w:customStyle="1" w:styleId="12c">
    <w:name w:val="Основной текст + Полужирный12"/>
    <w:rsid w:val="00355CD0"/>
    <w:rPr>
      <w:rFonts w:ascii="Lucida Sans Unicode" w:hAnsi="Lucida Sans Unicode" w:cs="Lucida Sans Unicode"/>
      <w:b/>
      <w:bCs/>
      <w:spacing w:val="0"/>
      <w:sz w:val="17"/>
      <w:szCs w:val="17"/>
    </w:rPr>
  </w:style>
  <w:style w:type="character" w:customStyle="1" w:styleId="8pt5">
    <w:name w:val="Основной текст + 8 pt5"/>
    <w:aliases w:val="Курсив16"/>
    <w:rsid w:val="00355CD0"/>
    <w:rPr>
      <w:rFonts w:ascii="Lucida Sans Unicode" w:hAnsi="Lucida Sans Unicode" w:cs="Lucida Sans Unicode"/>
      <w:i/>
      <w:iCs/>
      <w:spacing w:val="0"/>
      <w:sz w:val="16"/>
      <w:szCs w:val="16"/>
    </w:rPr>
  </w:style>
  <w:style w:type="character" w:customStyle="1" w:styleId="11e">
    <w:name w:val="Основной текст + Полужирный11"/>
    <w:rsid w:val="00355CD0"/>
    <w:rPr>
      <w:rFonts w:ascii="Lucida Sans Unicode" w:hAnsi="Lucida Sans Unicode" w:cs="Lucida Sans Unicode"/>
      <w:b/>
      <w:bCs/>
      <w:spacing w:val="0"/>
      <w:sz w:val="17"/>
      <w:szCs w:val="17"/>
    </w:rPr>
  </w:style>
  <w:style w:type="character" w:customStyle="1" w:styleId="108">
    <w:name w:val="Основной текст + Полужирный10"/>
    <w:rsid w:val="00355CD0"/>
    <w:rPr>
      <w:rFonts w:ascii="Lucida Sans Unicode" w:hAnsi="Lucida Sans Unicode" w:cs="Lucida Sans Unicode"/>
      <w:b/>
      <w:bCs/>
      <w:spacing w:val="0"/>
      <w:sz w:val="17"/>
      <w:szCs w:val="17"/>
    </w:rPr>
  </w:style>
  <w:style w:type="character" w:customStyle="1" w:styleId="9a">
    <w:name w:val="Основной текст + Полужирный9"/>
    <w:rsid w:val="00355CD0"/>
    <w:rPr>
      <w:rFonts w:ascii="Lucida Sans Unicode" w:hAnsi="Lucida Sans Unicode" w:cs="Lucida Sans Unicode"/>
      <w:b/>
      <w:bCs/>
      <w:spacing w:val="0"/>
      <w:sz w:val="17"/>
      <w:szCs w:val="17"/>
    </w:rPr>
  </w:style>
  <w:style w:type="character" w:customStyle="1" w:styleId="5f1">
    <w:name w:val="Основной текст + Полужирный5"/>
    <w:rsid w:val="00355CD0"/>
    <w:rPr>
      <w:rFonts w:ascii="Times New Roman" w:hAnsi="Times New Roman" w:cs="Times New Roman"/>
      <w:b/>
      <w:bCs/>
      <w:spacing w:val="0"/>
      <w:sz w:val="22"/>
      <w:szCs w:val="22"/>
    </w:rPr>
  </w:style>
  <w:style w:type="character" w:customStyle="1" w:styleId="3fc">
    <w:name w:val="Основной текст + Полужирный3"/>
    <w:rsid w:val="00355CD0"/>
    <w:rPr>
      <w:rFonts w:ascii="Times New Roman" w:hAnsi="Times New Roman" w:cs="Times New Roman"/>
      <w:b/>
      <w:bCs/>
      <w:spacing w:val="0"/>
      <w:sz w:val="22"/>
      <w:szCs w:val="22"/>
    </w:rPr>
  </w:style>
  <w:style w:type="character" w:customStyle="1" w:styleId="79">
    <w:name w:val="Основной текст + Полужирный7"/>
    <w:rsid w:val="00355CD0"/>
    <w:rPr>
      <w:rFonts w:ascii="Lucida Sans Unicode" w:hAnsi="Lucida Sans Unicode" w:cs="Lucida Sans Unicode"/>
      <w:b/>
      <w:bCs/>
      <w:spacing w:val="0"/>
      <w:sz w:val="17"/>
      <w:szCs w:val="17"/>
    </w:rPr>
  </w:style>
  <w:style w:type="character" w:customStyle="1" w:styleId="6d">
    <w:name w:val="Основной текст + Полужирный6"/>
    <w:rsid w:val="00355CD0"/>
    <w:rPr>
      <w:rFonts w:ascii="Lucida Sans Unicode" w:hAnsi="Lucida Sans Unicode" w:cs="Lucida Sans Unicode"/>
      <w:b/>
      <w:bCs/>
      <w:spacing w:val="0"/>
      <w:sz w:val="17"/>
      <w:szCs w:val="17"/>
    </w:rPr>
  </w:style>
  <w:style w:type="character" w:customStyle="1" w:styleId="8a">
    <w:name w:val="Основной текст + Полужирный8"/>
    <w:rsid w:val="00355CD0"/>
    <w:rPr>
      <w:rFonts w:ascii="Lucida Sans Unicode" w:hAnsi="Lucida Sans Unicode" w:cs="Lucida Sans Unicode"/>
      <w:b/>
      <w:bCs/>
      <w:spacing w:val="0"/>
      <w:sz w:val="17"/>
      <w:szCs w:val="17"/>
    </w:rPr>
  </w:style>
  <w:style w:type="character" w:customStyle="1" w:styleId="4f0">
    <w:name w:val="Основной текст + Полужирный4"/>
    <w:rsid w:val="00355CD0"/>
    <w:rPr>
      <w:rFonts w:ascii="Times New Roman" w:hAnsi="Times New Roman" w:cs="Times New Roman"/>
      <w:b/>
      <w:bCs/>
      <w:spacing w:val="0"/>
      <w:sz w:val="22"/>
      <w:szCs w:val="22"/>
    </w:rPr>
  </w:style>
  <w:style w:type="character" w:customStyle="1" w:styleId="2ff8">
    <w:name w:val="Основной текст + Полужирный2"/>
    <w:rsid w:val="00355CD0"/>
    <w:rPr>
      <w:rFonts w:ascii="Times New Roman" w:hAnsi="Times New Roman" w:cs="Times New Roman"/>
      <w:b/>
      <w:bCs/>
      <w:spacing w:val="0"/>
      <w:sz w:val="22"/>
      <w:szCs w:val="22"/>
    </w:rPr>
  </w:style>
  <w:style w:type="table" w:customStyle="1" w:styleId="336">
    <w:name w:val="Сетка таблицы33"/>
    <w:basedOn w:val="a2"/>
    <w:next w:val="a4"/>
    <w:uiPriority w:val="59"/>
    <w:rsid w:val="00A677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3"/>
    <w:uiPriority w:val="99"/>
    <w:semiHidden/>
    <w:unhideWhenUsed/>
    <w:rsid w:val="001C01D4"/>
  </w:style>
  <w:style w:type="numbering" w:customStyle="1" w:styleId="362">
    <w:name w:val="Нет списка36"/>
    <w:next w:val="a3"/>
    <w:uiPriority w:val="99"/>
    <w:semiHidden/>
    <w:unhideWhenUsed/>
    <w:rsid w:val="001C01D4"/>
  </w:style>
  <w:style w:type="paragraph" w:customStyle="1" w:styleId="c64">
    <w:name w:val="c64"/>
    <w:basedOn w:val="a0"/>
    <w:rsid w:val="001C01D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2">
    <w:name w:val="Нет списка37"/>
    <w:next w:val="a3"/>
    <w:uiPriority w:val="99"/>
    <w:semiHidden/>
    <w:unhideWhenUsed/>
    <w:rsid w:val="00AD5011"/>
  </w:style>
  <w:style w:type="table" w:customStyle="1" w:styleId="345">
    <w:name w:val="Сетка таблицы34"/>
    <w:basedOn w:val="a2"/>
    <w:next w:val="a4"/>
    <w:uiPriority w:val="59"/>
    <w:rsid w:val="00AD5011"/>
    <w:rPr>
      <w:rFonts w:eastAsia="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e">
    <w:name w:val="Цитата 2 Знак1"/>
    <w:basedOn w:val="a1"/>
    <w:uiPriority w:val="29"/>
    <w:rsid w:val="00AD5011"/>
    <w:rPr>
      <w:rFonts w:eastAsia="Times New Roman"/>
      <w:i/>
      <w:iCs/>
      <w:color w:val="000000"/>
      <w:sz w:val="24"/>
      <w:szCs w:val="24"/>
      <w:lang w:val="en-US" w:eastAsia="en-US" w:bidi="en-US"/>
    </w:rPr>
  </w:style>
  <w:style w:type="character" w:customStyle="1" w:styleId="1fff1">
    <w:name w:val="Выделенная цитата Знак1"/>
    <w:basedOn w:val="a1"/>
    <w:uiPriority w:val="30"/>
    <w:rsid w:val="00AD5011"/>
    <w:rPr>
      <w:rFonts w:eastAsia="Times New Roman"/>
      <w:b/>
      <w:bCs/>
      <w:i/>
      <w:iCs/>
      <w:color w:val="4F81BD"/>
      <w:sz w:val="24"/>
      <w:szCs w:val="24"/>
      <w:lang w:val="en-US" w:eastAsia="en-US" w:bidi="en-US"/>
    </w:rPr>
  </w:style>
  <w:style w:type="numbering" w:customStyle="1" w:styleId="382">
    <w:name w:val="Нет списка38"/>
    <w:next w:val="a3"/>
    <w:uiPriority w:val="99"/>
    <w:semiHidden/>
    <w:unhideWhenUsed/>
    <w:rsid w:val="001E740F"/>
  </w:style>
  <w:style w:type="paragraph" w:customStyle="1" w:styleId="header2">
    <w:name w:val="header2"/>
    <w:basedOn w:val="a0"/>
    <w:rsid w:val="001E740F"/>
    <w:pPr>
      <w:spacing w:before="100" w:beforeAutospacing="1" w:after="100" w:afterAutospacing="1" w:line="240" w:lineRule="auto"/>
    </w:pPr>
    <w:rPr>
      <w:rFonts w:ascii="Verdana" w:eastAsia="Times New Roman" w:hAnsi="Verdana"/>
      <w:b/>
      <w:bCs/>
      <w:sz w:val="24"/>
      <w:szCs w:val="24"/>
      <w:lang w:eastAsia="ru-RU"/>
    </w:rPr>
  </w:style>
  <w:style w:type="table" w:customStyle="1" w:styleId="353">
    <w:name w:val="Сетка таблицы35"/>
    <w:basedOn w:val="a2"/>
    <w:next w:val="a4"/>
    <w:uiPriority w:val="59"/>
    <w:rsid w:val="001E740F"/>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2">
    <w:name w:val="Нет списка39"/>
    <w:next w:val="a3"/>
    <w:uiPriority w:val="99"/>
    <w:semiHidden/>
    <w:unhideWhenUsed/>
    <w:rsid w:val="00426437"/>
  </w:style>
  <w:style w:type="paragraph" w:customStyle="1" w:styleId="c73">
    <w:name w:val="c73"/>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
    <w:name w:val="c51"/>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3">
    <w:name w:val="c63"/>
    <w:basedOn w:val="a1"/>
    <w:rsid w:val="00426437"/>
  </w:style>
  <w:style w:type="paragraph" w:customStyle="1" w:styleId="c106">
    <w:name w:val="c106"/>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1">
    <w:name w:val="c81"/>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5">
    <w:name w:val="c125"/>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
    <w:name w:val="c97"/>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5">
    <w:name w:val="c65"/>
    <w:basedOn w:val="a1"/>
    <w:rsid w:val="00426437"/>
  </w:style>
  <w:style w:type="paragraph" w:customStyle="1" w:styleId="c33">
    <w:name w:val="c33"/>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5">
    <w:name w:val="c55"/>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0"/>
    <w:rsid w:val="00426437"/>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02">
    <w:name w:val="Нет списка40"/>
    <w:next w:val="a3"/>
    <w:semiHidden/>
    <w:unhideWhenUsed/>
    <w:rsid w:val="002709CB"/>
  </w:style>
  <w:style w:type="numbering" w:customStyle="1" w:styleId="1125">
    <w:name w:val="Нет списка112"/>
    <w:next w:val="a3"/>
    <w:uiPriority w:val="99"/>
    <w:semiHidden/>
    <w:unhideWhenUsed/>
    <w:rsid w:val="002709CB"/>
  </w:style>
  <w:style w:type="paragraph" w:customStyle="1" w:styleId="msolistparagraphbullet1gif">
    <w:name w:val="msolistparagraphbullet1.gif"/>
    <w:basedOn w:val="a0"/>
    <w:rsid w:val="002709CB"/>
    <w:pPr>
      <w:spacing w:before="24" w:after="24" w:line="240" w:lineRule="auto"/>
    </w:pPr>
    <w:rPr>
      <w:rFonts w:ascii="Times New Roman" w:eastAsia="Times New Roman" w:hAnsi="Times New Roman"/>
      <w:sz w:val="20"/>
      <w:szCs w:val="20"/>
      <w:lang w:eastAsia="ru-RU"/>
    </w:rPr>
  </w:style>
  <w:style w:type="paragraph" w:customStyle="1" w:styleId="msolistparagraphbullet3gif">
    <w:name w:val="msolistparagraphbullet3.gif"/>
    <w:basedOn w:val="a0"/>
    <w:rsid w:val="002709CB"/>
    <w:pPr>
      <w:spacing w:before="24" w:after="24" w:line="240" w:lineRule="auto"/>
    </w:pPr>
    <w:rPr>
      <w:rFonts w:ascii="Times New Roman" w:eastAsia="Times New Roman" w:hAnsi="Times New Roman"/>
      <w:sz w:val="20"/>
      <w:szCs w:val="20"/>
      <w:lang w:eastAsia="ru-RU"/>
    </w:rPr>
  </w:style>
  <w:style w:type="paragraph" w:customStyle="1" w:styleId="c4c8">
    <w:name w:val="c4 c8"/>
    <w:basedOn w:val="a0"/>
    <w:rsid w:val="002709C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100">
    <w:name w:val="Нет списка210"/>
    <w:next w:val="a3"/>
    <w:uiPriority w:val="99"/>
    <w:semiHidden/>
    <w:unhideWhenUsed/>
    <w:rsid w:val="002709CB"/>
  </w:style>
  <w:style w:type="numbering" w:customStyle="1" w:styleId="3101">
    <w:name w:val="Нет списка310"/>
    <w:next w:val="a3"/>
    <w:uiPriority w:val="99"/>
    <w:semiHidden/>
    <w:unhideWhenUsed/>
    <w:rsid w:val="002709CB"/>
  </w:style>
  <w:style w:type="numbering" w:customStyle="1" w:styleId="414">
    <w:name w:val="Нет списка41"/>
    <w:next w:val="a3"/>
    <w:uiPriority w:val="99"/>
    <w:semiHidden/>
    <w:unhideWhenUsed/>
    <w:rsid w:val="002709CB"/>
  </w:style>
  <w:style w:type="numbering" w:customStyle="1" w:styleId="510">
    <w:name w:val="Нет списка51"/>
    <w:next w:val="a3"/>
    <w:uiPriority w:val="99"/>
    <w:semiHidden/>
    <w:unhideWhenUsed/>
    <w:rsid w:val="002709CB"/>
  </w:style>
  <w:style w:type="table" w:customStyle="1" w:styleId="363">
    <w:name w:val="Сетка таблицы36"/>
    <w:basedOn w:val="a2"/>
    <w:next w:val="a4"/>
    <w:rsid w:val="002709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2709CB"/>
  </w:style>
  <w:style w:type="numbering" w:customStyle="1" w:styleId="710">
    <w:name w:val="Нет списка71"/>
    <w:next w:val="a3"/>
    <w:uiPriority w:val="99"/>
    <w:semiHidden/>
    <w:unhideWhenUsed/>
    <w:rsid w:val="002709CB"/>
  </w:style>
  <w:style w:type="numbering" w:customStyle="1" w:styleId="425">
    <w:name w:val="Нет списка42"/>
    <w:next w:val="a3"/>
    <w:uiPriority w:val="99"/>
    <w:semiHidden/>
    <w:unhideWhenUsed/>
    <w:rsid w:val="001C4A10"/>
  </w:style>
  <w:style w:type="paragraph" w:styleId="z-">
    <w:name w:val="HTML Top of Form"/>
    <w:basedOn w:val="a0"/>
    <w:next w:val="a0"/>
    <w:link w:val="z-0"/>
    <w:hidden/>
    <w:uiPriority w:val="99"/>
    <w:semiHidden/>
    <w:unhideWhenUsed/>
    <w:rsid w:val="001C4A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1C4A10"/>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1C4A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1C4A10"/>
    <w:rPr>
      <w:rFonts w:ascii="Arial" w:eastAsia="Times New Roman" w:hAnsi="Arial" w:cs="Arial"/>
      <w:vanish/>
      <w:sz w:val="16"/>
      <w:szCs w:val="16"/>
    </w:rPr>
  </w:style>
  <w:style w:type="paragraph" w:customStyle="1" w:styleId="8b">
    <w:name w:val="Основной текст8"/>
    <w:basedOn w:val="a0"/>
    <w:rsid w:val="008C69F5"/>
    <w:pPr>
      <w:shd w:val="clear" w:color="auto" w:fill="FFFFFF"/>
      <w:spacing w:before="4740" w:after="0" w:line="0" w:lineRule="atLeast"/>
    </w:pPr>
    <w:rPr>
      <w:rFonts w:ascii="Times New Roman" w:eastAsia="Times New Roman" w:hAnsi="Times New Roman"/>
      <w:sz w:val="23"/>
      <w:szCs w:val="23"/>
      <w:lang w:eastAsia="ru-RU"/>
    </w:rPr>
  </w:style>
  <w:style w:type="table" w:customStyle="1" w:styleId="1116">
    <w:name w:val="Сетка таблицы111"/>
    <w:basedOn w:val="a2"/>
    <w:next w:val="a4"/>
    <w:uiPriority w:val="59"/>
    <w:rsid w:val="00B904A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
    <w:name w:val="Сетка таблицы112"/>
    <w:basedOn w:val="a2"/>
    <w:next w:val="a4"/>
    <w:uiPriority w:val="59"/>
    <w:rsid w:val="00B904A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
    <w:name w:val="Сетка таблицы113"/>
    <w:basedOn w:val="a2"/>
    <w:next w:val="a4"/>
    <w:uiPriority w:val="59"/>
    <w:rsid w:val="00B904A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
    <w:basedOn w:val="a2"/>
    <w:next w:val="a4"/>
    <w:rsid w:val="008F20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
    <w:name w:val="Нет списка43"/>
    <w:next w:val="a3"/>
    <w:uiPriority w:val="99"/>
    <w:semiHidden/>
    <w:unhideWhenUsed/>
    <w:rsid w:val="00231446"/>
  </w:style>
  <w:style w:type="character" w:customStyle="1" w:styleId="afffffff0">
    <w:name w:val="Колонтитул + Полужирный"/>
    <w:basedOn w:val="afffffb"/>
    <w:rsid w:val="00231446"/>
    <w:rPr>
      <w:rFonts w:ascii="Times New Roman" w:eastAsia="Times New Roman" w:hAnsi="Times New Roman" w:cs="Times New Roman"/>
      <w:b/>
      <w:bCs/>
      <w:i w:val="0"/>
      <w:iCs w:val="0"/>
      <w:spacing w:val="0"/>
      <w:sz w:val="20"/>
      <w:szCs w:val="20"/>
      <w:shd w:val="clear" w:color="auto" w:fill="FFFFFF"/>
    </w:rPr>
  </w:style>
  <w:style w:type="character" w:customStyle="1" w:styleId="4f1">
    <w:name w:val="Основной текст (4) + Не полужирный"/>
    <w:basedOn w:val="42"/>
    <w:rsid w:val="00231446"/>
    <w:rPr>
      <w:rFonts w:ascii="Times New Roman" w:eastAsia="Times New Roman" w:hAnsi="Times New Roman" w:cs="Times New Roman"/>
      <w:b/>
      <w:bCs/>
      <w:sz w:val="23"/>
      <w:szCs w:val="23"/>
      <w:shd w:val="clear" w:color="auto" w:fill="FFFFFF"/>
    </w:rPr>
  </w:style>
  <w:style w:type="character" w:customStyle="1" w:styleId="12d">
    <w:name w:val="Заголовок №1 (2) + Не полужирный;Не курсив"/>
    <w:basedOn w:val="124"/>
    <w:rsid w:val="00231446"/>
    <w:rPr>
      <w:rFonts w:ascii="Times New Roman" w:eastAsia="Times New Roman" w:hAnsi="Times New Roman" w:cs="Times New Roman"/>
      <w:b/>
      <w:bCs/>
      <w:i/>
      <w:iCs/>
      <w:sz w:val="23"/>
      <w:szCs w:val="23"/>
      <w:shd w:val="clear" w:color="auto" w:fill="FFFFFF"/>
    </w:rPr>
  </w:style>
  <w:style w:type="character" w:customStyle="1" w:styleId="6e">
    <w:name w:val="Основной текст (6) + Не полужирный;Не курсив"/>
    <w:basedOn w:val="63"/>
    <w:rsid w:val="00231446"/>
    <w:rPr>
      <w:rFonts w:ascii="Times New Roman" w:eastAsia="Times New Roman" w:hAnsi="Times New Roman" w:cs="Times New Roman"/>
      <w:b/>
      <w:bCs/>
      <w:i/>
      <w:iCs/>
      <w:sz w:val="23"/>
      <w:szCs w:val="23"/>
      <w:shd w:val="clear" w:color="auto" w:fill="FFFFFF"/>
    </w:rPr>
  </w:style>
  <w:style w:type="character" w:customStyle="1" w:styleId="138">
    <w:name w:val="Заголовок №1 (3) + Полужирный"/>
    <w:basedOn w:val="136"/>
    <w:rsid w:val="00231446"/>
    <w:rPr>
      <w:rFonts w:ascii="Times New Roman" w:eastAsia="Times New Roman" w:hAnsi="Times New Roman" w:cs="Times New Roman"/>
      <w:b/>
      <w:bCs/>
      <w:sz w:val="23"/>
      <w:szCs w:val="23"/>
      <w:shd w:val="clear" w:color="auto" w:fill="FFFFFF"/>
    </w:rPr>
  </w:style>
  <w:style w:type="character" w:customStyle="1" w:styleId="FontStyle29">
    <w:name w:val="Font Style29"/>
    <w:uiPriority w:val="99"/>
    <w:rsid w:val="00AF2B0F"/>
    <w:rPr>
      <w:rFonts w:ascii="Times New Roman" w:hAnsi="Times New Roman" w:cs="Times New Roman"/>
      <w:b/>
      <w:bCs/>
      <w:sz w:val="22"/>
      <w:szCs w:val="22"/>
    </w:rPr>
  </w:style>
  <w:style w:type="numbering" w:customStyle="1" w:styleId="442">
    <w:name w:val="Нет списка44"/>
    <w:next w:val="a3"/>
    <w:semiHidden/>
    <w:rsid w:val="00185184"/>
  </w:style>
  <w:style w:type="paragraph" w:customStyle="1" w:styleId="c44c45">
    <w:name w:val="c44 c45"/>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185184"/>
  </w:style>
  <w:style w:type="character" w:customStyle="1" w:styleId="c13c5">
    <w:name w:val="c13 c5"/>
    <w:basedOn w:val="a1"/>
    <w:rsid w:val="00185184"/>
  </w:style>
  <w:style w:type="character" w:customStyle="1" w:styleId="c5c22">
    <w:name w:val="c5 c22"/>
    <w:basedOn w:val="a1"/>
    <w:rsid w:val="00185184"/>
  </w:style>
  <w:style w:type="paragraph" w:customStyle="1" w:styleId="c90c67">
    <w:name w:val="c90 c67"/>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124">
    <w:name w:val="c10 c124"/>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c37c45">
    <w:name w:val="c44 c37 c45"/>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c37">
    <w:name w:val="c44 c37"/>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c45c67">
    <w:name w:val="c44 c45 c67"/>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85">
    <w:name w:val="c10 c85"/>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68c82">
    <w:name w:val="c10 c68 c82"/>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c75">
    <w:name w:val="c13 c75"/>
    <w:basedOn w:val="a1"/>
    <w:rsid w:val="00185184"/>
  </w:style>
  <w:style w:type="paragraph" w:customStyle="1" w:styleId="c10c68c119">
    <w:name w:val="c10 c68 c119"/>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c75c26">
    <w:name w:val="c13 c75 c26"/>
    <w:basedOn w:val="a1"/>
    <w:rsid w:val="00185184"/>
  </w:style>
  <w:style w:type="paragraph" w:customStyle="1" w:styleId="c10c96">
    <w:name w:val="c10 c96"/>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81">
    <w:name w:val="c10 c81"/>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c26">
    <w:name w:val="c13 c26"/>
    <w:basedOn w:val="a1"/>
    <w:rsid w:val="00185184"/>
  </w:style>
  <w:style w:type="paragraph" w:customStyle="1" w:styleId="c10c56">
    <w:name w:val="c10 c56"/>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113">
    <w:name w:val="c10 c113"/>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71">
    <w:name w:val="c10 c71"/>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89">
    <w:name w:val="c10 c89"/>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74">
    <w:name w:val="c10 c74"/>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110">
    <w:name w:val="c10 c110"/>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109">
    <w:name w:val="c10 c109"/>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41">
    <w:name w:val="c10 c41"/>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c123">
    <w:name w:val="c10 c123"/>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7c5">
    <w:name w:val="c0 c7 c5"/>
    <w:basedOn w:val="a1"/>
    <w:rsid w:val="00185184"/>
  </w:style>
  <w:style w:type="character" w:customStyle="1" w:styleId="c7c17c5c38">
    <w:name w:val="c7 c17 c5 c38"/>
    <w:basedOn w:val="a1"/>
    <w:rsid w:val="00185184"/>
  </w:style>
  <w:style w:type="character" w:customStyle="1" w:styleId="c17c5">
    <w:name w:val="c17 c5"/>
    <w:basedOn w:val="a1"/>
    <w:rsid w:val="00185184"/>
  </w:style>
  <w:style w:type="character" w:customStyle="1" w:styleId="c0c5">
    <w:name w:val="c0 c5"/>
    <w:basedOn w:val="a1"/>
    <w:rsid w:val="00185184"/>
  </w:style>
  <w:style w:type="paragraph" w:customStyle="1" w:styleId="c10c37">
    <w:name w:val="c10 c37"/>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24">
    <w:name w:val="c0 c24"/>
    <w:basedOn w:val="a1"/>
    <w:rsid w:val="00185184"/>
  </w:style>
  <w:style w:type="character" w:customStyle="1" w:styleId="c0c52">
    <w:name w:val="c0 c52"/>
    <w:basedOn w:val="a1"/>
    <w:rsid w:val="00185184"/>
  </w:style>
  <w:style w:type="character" w:customStyle="1" w:styleId="c0c5c69">
    <w:name w:val="c0 c5 c69"/>
    <w:basedOn w:val="a1"/>
    <w:rsid w:val="00185184"/>
  </w:style>
  <w:style w:type="paragraph" w:customStyle="1" w:styleId="c90c45c98">
    <w:name w:val="c90 c45 c98"/>
    <w:basedOn w:val="a0"/>
    <w:rsid w:val="001851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18c17">
    <w:name w:val="c7 c18 c17"/>
    <w:basedOn w:val="a1"/>
    <w:rsid w:val="00185184"/>
  </w:style>
  <w:style w:type="character" w:customStyle="1" w:styleId="c0c7c24">
    <w:name w:val="c0 c7 c24"/>
    <w:basedOn w:val="a1"/>
    <w:rsid w:val="00185184"/>
  </w:style>
  <w:style w:type="character" w:customStyle="1" w:styleId="c17c26c24">
    <w:name w:val="c17 c26 c24"/>
    <w:basedOn w:val="a1"/>
    <w:rsid w:val="00185184"/>
  </w:style>
  <w:style w:type="character" w:customStyle="1" w:styleId="c13c26c24">
    <w:name w:val="c13 c26 c24"/>
    <w:basedOn w:val="a1"/>
    <w:rsid w:val="00185184"/>
  </w:style>
  <w:style w:type="character" w:customStyle="1" w:styleId="c17c24">
    <w:name w:val="c17 c24"/>
    <w:basedOn w:val="a1"/>
    <w:rsid w:val="00185184"/>
  </w:style>
  <w:style w:type="character" w:customStyle="1" w:styleId="c0c30c26c24">
    <w:name w:val="c0 c30 c26 c24"/>
    <w:basedOn w:val="a1"/>
    <w:rsid w:val="00185184"/>
  </w:style>
  <w:style w:type="character" w:customStyle="1" w:styleId="c18c30c17c26">
    <w:name w:val="c18 c30 c17 c26"/>
    <w:basedOn w:val="a1"/>
    <w:rsid w:val="00185184"/>
  </w:style>
  <w:style w:type="character" w:customStyle="1" w:styleId="c13c24">
    <w:name w:val="c13 c24"/>
    <w:basedOn w:val="a1"/>
    <w:rsid w:val="00185184"/>
  </w:style>
  <w:style w:type="paragraph" w:customStyle="1" w:styleId="6f">
    <w:name w:val="Абзац списка6"/>
    <w:basedOn w:val="a0"/>
    <w:link w:val="ListParagraphChar"/>
    <w:rsid w:val="00185184"/>
    <w:pPr>
      <w:spacing w:after="0" w:line="240" w:lineRule="auto"/>
      <w:ind w:left="720"/>
      <w:contextualSpacing/>
    </w:pPr>
    <w:rPr>
      <w:rFonts w:eastAsia="Times New Roman"/>
      <w:sz w:val="24"/>
      <w:szCs w:val="24"/>
      <w:lang w:eastAsia="ru-RU"/>
    </w:rPr>
  </w:style>
  <w:style w:type="character" w:customStyle="1" w:styleId="ListParagraphChar">
    <w:name w:val="List Paragraph Char"/>
    <w:link w:val="6f"/>
    <w:locked/>
    <w:rsid w:val="00185184"/>
    <w:rPr>
      <w:rFonts w:eastAsia="Times New Roman"/>
      <w:sz w:val="24"/>
      <w:szCs w:val="24"/>
    </w:rPr>
  </w:style>
  <w:style w:type="table" w:customStyle="1" w:styleId="383">
    <w:name w:val="Сетка таблицы38"/>
    <w:basedOn w:val="a2"/>
    <w:next w:val="a4"/>
    <w:rsid w:val="00331669"/>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
    <w:basedOn w:val="a2"/>
    <w:next w:val="a4"/>
    <w:uiPriority w:val="59"/>
    <w:rsid w:val="00D14B3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3">
    <w:name w:val="Сетка таблицы40"/>
    <w:basedOn w:val="a2"/>
    <w:next w:val="a4"/>
    <w:uiPriority w:val="59"/>
    <w:rsid w:val="00D14B3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3">
    <w:name w:val="Нет списка45"/>
    <w:next w:val="a3"/>
    <w:uiPriority w:val="99"/>
    <w:semiHidden/>
    <w:unhideWhenUsed/>
    <w:rsid w:val="003916B0"/>
  </w:style>
  <w:style w:type="character" w:customStyle="1" w:styleId="FontStyle45">
    <w:name w:val="Font Style45"/>
    <w:uiPriority w:val="99"/>
    <w:rsid w:val="003916B0"/>
    <w:rPr>
      <w:rFonts w:ascii="Times New Roman" w:hAnsi="Times New Roman" w:cs="Times New Roman"/>
      <w:i/>
      <w:iCs/>
      <w:sz w:val="20"/>
      <w:szCs w:val="20"/>
    </w:rPr>
  </w:style>
  <w:style w:type="table" w:customStyle="1" w:styleId="415">
    <w:name w:val="Сетка таблицы41"/>
    <w:basedOn w:val="a2"/>
    <w:next w:val="a4"/>
    <w:uiPriority w:val="59"/>
    <w:rsid w:val="007107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
    <w:name w:val="Сетка таблицы42"/>
    <w:basedOn w:val="a2"/>
    <w:next w:val="a4"/>
    <w:uiPriority w:val="59"/>
    <w:rsid w:val="00891AD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
    <w:name w:val="Сетка таблицы43"/>
    <w:basedOn w:val="a2"/>
    <w:next w:val="a4"/>
    <w:rsid w:val="00163C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2"/>
    <w:next w:val="a4"/>
    <w:rsid w:val="00085C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
    <w:basedOn w:val="a2"/>
    <w:next w:val="a4"/>
    <w:uiPriority w:val="59"/>
    <w:rsid w:val="005567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
    <w:basedOn w:val="a2"/>
    <w:next w:val="a4"/>
    <w:uiPriority w:val="59"/>
    <w:rsid w:val="005567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2"/>
    <w:next w:val="a4"/>
    <w:uiPriority w:val="59"/>
    <w:rsid w:val="005567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3">
    <w:name w:val="Нет списка46"/>
    <w:next w:val="a3"/>
    <w:uiPriority w:val="99"/>
    <w:semiHidden/>
    <w:unhideWhenUsed/>
    <w:rsid w:val="008B746E"/>
  </w:style>
  <w:style w:type="table" w:customStyle="1" w:styleId="480">
    <w:name w:val="Сетка таблицы48"/>
    <w:basedOn w:val="a2"/>
    <w:next w:val="a4"/>
    <w:uiPriority w:val="59"/>
    <w:rsid w:val="005536F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2"/>
    <w:next w:val="a4"/>
    <w:uiPriority w:val="59"/>
    <w:rsid w:val="005536F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next w:val="a4"/>
    <w:uiPriority w:val="59"/>
    <w:rsid w:val="00542C2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2"/>
    <w:next w:val="a4"/>
    <w:rsid w:val="00B911E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4"/>
    <w:rsid w:val="00AD7E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2"/>
    <w:next w:val="a4"/>
    <w:rsid w:val="001B2B81"/>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2"/>
    <w:next w:val="a4"/>
    <w:uiPriority w:val="59"/>
    <w:rsid w:val="00F915A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next w:val="a4"/>
    <w:uiPriority w:val="59"/>
    <w:rsid w:val="002615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c4">
    <w:name w:val="c0 c4"/>
    <w:basedOn w:val="a1"/>
    <w:rsid w:val="008F1301"/>
  </w:style>
  <w:style w:type="paragraph" w:customStyle="1" w:styleId="c31">
    <w:name w:val="c31"/>
    <w:basedOn w:val="a0"/>
    <w:rsid w:val="008F13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22">
    <w:name w:val="c9 c22"/>
    <w:basedOn w:val="a0"/>
    <w:rsid w:val="008F13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35c22">
    <w:name w:val="c9 c35 c22"/>
    <w:basedOn w:val="a0"/>
    <w:rsid w:val="008F13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c51">
    <w:name w:val="c31 c51"/>
    <w:basedOn w:val="a0"/>
    <w:rsid w:val="008F13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0c31">
    <w:name w:val="c17 c10 c31"/>
    <w:basedOn w:val="a0"/>
    <w:rsid w:val="008B1D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c0">
    <w:name w:val="c19 c0"/>
    <w:basedOn w:val="a0"/>
    <w:rsid w:val="008B1D27"/>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71">
    <w:name w:val="Нет списка47"/>
    <w:next w:val="a3"/>
    <w:uiPriority w:val="99"/>
    <w:semiHidden/>
    <w:unhideWhenUsed/>
    <w:rsid w:val="00696D0E"/>
  </w:style>
  <w:style w:type="paragraph" w:customStyle="1" w:styleId="7a">
    <w:name w:val="Абзац списка7"/>
    <w:basedOn w:val="a0"/>
    <w:rsid w:val="006056B2"/>
    <w:pPr>
      <w:widowControl w:val="0"/>
      <w:suppressAutoHyphens/>
      <w:spacing w:line="100" w:lineRule="atLeast"/>
      <w:ind w:left="720"/>
    </w:pPr>
    <w:rPr>
      <w:rFonts w:ascii="Times New Roman" w:eastAsia="Andale Sans UI" w:hAnsi="Times New Roman" w:cs="Tahoma"/>
      <w:kern w:val="1"/>
      <w:sz w:val="24"/>
      <w:szCs w:val="24"/>
      <w:lang w:val="de-DE" w:eastAsia="fa-IR" w:bidi="fa-IR"/>
    </w:rPr>
  </w:style>
  <w:style w:type="character" w:customStyle="1" w:styleId="FontStyle51">
    <w:name w:val="Font Style51"/>
    <w:uiPriority w:val="99"/>
    <w:rsid w:val="00502D64"/>
    <w:rPr>
      <w:rFonts w:ascii="Times New Roman" w:hAnsi="Times New Roman" w:cs="Times New Roman"/>
      <w:sz w:val="22"/>
      <w:szCs w:val="22"/>
    </w:rPr>
  </w:style>
  <w:style w:type="character" w:customStyle="1" w:styleId="FontStyle60">
    <w:name w:val="Font Style60"/>
    <w:uiPriority w:val="99"/>
    <w:rsid w:val="00502D64"/>
    <w:rPr>
      <w:rFonts w:ascii="Segoe UI" w:hAnsi="Segoe UI" w:cs="Segoe UI"/>
      <w:b/>
      <w:bCs/>
      <w:sz w:val="16"/>
      <w:szCs w:val="16"/>
    </w:rPr>
  </w:style>
  <w:style w:type="character" w:customStyle="1" w:styleId="FontStyle61">
    <w:name w:val="Font Style61"/>
    <w:uiPriority w:val="99"/>
    <w:rsid w:val="00502D64"/>
    <w:rPr>
      <w:rFonts w:ascii="Segoe UI" w:hAnsi="Segoe UI" w:cs="Segoe UI"/>
      <w:sz w:val="16"/>
      <w:szCs w:val="16"/>
    </w:rPr>
  </w:style>
  <w:style w:type="paragraph" w:customStyle="1" w:styleId="c54">
    <w:name w:val="c54"/>
    <w:basedOn w:val="a0"/>
    <w:rsid w:val="008572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2">
    <w:name w:val="c5 c2"/>
    <w:basedOn w:val="a1"/>
    <w:rsid w:val="003B1112"/>
  </w:style>
  <w:style w:type="paragraph" w:customStyle="1" w:styleId="c0c21">
    <w:name w:val="c0 c21"/>
    <w:basedOn w:val="a0"/>
    <w:rsid w:val="003B111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827893">
      <w:bodyDiv w:val="1"/>
      <w:marLeft w:val="0"/>
      <w:marRight w:val="0"/>
      <w:marTop w:val="0"/>
      <w:marBottom w:val="0"/>
      <w:divBdr>
        <w:top w:val="none" w:sz="0" w:space="0" w:color="auto"/>
        <w:left w:val="none" w:sz="0" w:space="0" w:color="auto"/>
        <w:bottom w:val="none" w:sz="0" w:space="0" w:color="auto"/>
        <w:right w:val="none" w:sz="0" w:space="0" w:color="auto"/>
      </w:divBdr>
    </w:div>
    <w:div w:id="36785808">
      <w:bodyDiv w:val="1"/>
      <w:marLeft w:val="0"/>
      <w:marRight w:val="0"/>
      <w:marTop w:val="0"/>
      <w:marBottom w:val="0"/>
      <w:divBdr>
        <w:top w:val="none" w:sz="0" w:space="0" w:color="auto"/>
        <w:left w:val="none" w:sz="0" w:space="0" w:color="auto"/>
        <w:bottom w:val="none" w:sz="0" w:space="0" w:color="auto"/>
        <w:right w:val="none" w:sz="0" w:space="0" w:color="auto"/>
      </w:divBdr>
    </w:div>
    <w:div w:id="41254718">
      <w:bodyDiv w:val="1"/>
      <w:marLeft w:val="0"/>
      <w:marRight w:val="0"/>
      <w:marTop w:val="0"/>
      <w:marBottom w:val="0"/>
      <w:divBdr>
        <w:top w:val="none" w:sz="0" w:space="0" w:color="auto"/>
        <w:left w:val="none" w:sz="0" w:space="0" w:color="auto"/>
        <w:bottom w:val="none" w:sz="0" w:space="0" w:color="auto"/>
        <w:right w:val="none" w:sz="0" w:space="0" w:color="auto"/>
      </w:divBdr>
    </w:div>
    <w:div w:id="57213517">
      <w:bodyDiv w:val="1"/>
      <w:marLeft w:val="0"/>
      <w:marRight w:val="0"/>
      <w:marTop w:val="0"/>
      <w:marBottom w:val="0"/>
      <w:divBdr>
        <w:top w:val="none" w:sz="0" w:space="0" w:color="auto"/>
        <w:left w:val="none" w:sz="0" w:space="0" w:color="auto"/>
        <w:bottom w:val="none" w:sz="0" w:space="0" w:color="auto"/>
        <w:right w:val="none" w:sz="0" w:space="0" w:color="auto"/>
      </w:divBdr>
    </w:div>
    <w:div w:id="62678399">
      <w:bodyDiv w:val="1"/>
      <w:marLeft w:val="0"/>
      <w:marRight w:val="0"/>
      <w:marTop w:val="0"/>
      <w:marBottom w:val="0"/>
      <w:divBdr>
        <w:top w:val="none" w:sz="0" w:space="0" w:color="auto"/>
        <w:left w:val="none" w:sz="0" w:space="0" w:color="auto"/>
        <w:bottom w:val="none" w:sz="0" w:space="0" w:color="auto"/>
        <w:right w:val="none" w:sz="0" w:space="0" w:color="auto"/>
      </w:divBdr>
    </w:div>
    <w:div w:id="91365118">
      <w:bodyDiv w:val="1"/>
      <w:marLeft w:val="0"/>
      <w:marRight w:val="0"/>
      <w:marTop w:val="0"/>
      <w:marBottom w:val="0"/>
      <w:divBdr>
        <w:top w:val="none" w:sz="0" w:space="0" w:color="auto"/>
        <w:left w:val="none" w:sz="0" w:space="0" w:color="auto"/>
        <w:bottom w:val="none" w:sz="0" w:space="0" w:color="auto"/>
        <w:right w:val="none" w:sz="0" w:space="0" w:color="auto"/>
      </w:divBdr>
    </w:div>
    <w:div w:id="100997131">
      <w:bodyDiv w:val="1"/>
      <w:marLeft w:val="0"/>
      <w:marRight w:val="0"/>
      <w:marTop w:val="0"/>
      <w:marBottom w:val="0"/>
      <w:divBdr>
        <w:top w:val="none" w:sz="0" w:space="0" w:color="auto"/>
        <w:left w:val="none" w:sz="0" w:space="0" w:color="auto"/>
        <w:bottom w:val="none" w:sz="0" w:space="0" w:color="auto"/>
        <w:right w:val="none" w:sz="0" w:space="0" w:color="auto"/>
      </w:divBdr>
    </w:div>
    <w:div w:id="137693224">
      <w:bodyDiv w:val="1"/>
      <w:marLeft w:val="0"/>
      <w:marRight w:val="0"/>
      <w:marTop w:val="0"/>
      <w:marBottom w:val="0"/>
      <w:divBdr>
        <w:top w:val="none" w:sz="0" w:space="0" w:color="auto"/>
        <w:left w:val="none" w:sz="0" w:space="0" w:color="auto"/>
        <w:bottom w:val="none" w:sz="0" w:space="0" w:color="auto"/>
        <w:right w:val="none" w:sz="0" w:space="0" w:color="auto"/>
      </w:divBdr>
    </w:div>
    <w:div w:id="153304805">
      <w:bodyDiv w:val="1"/>
      <w:marLeft w:val="0"/>
      <w:marRight w:val="0"/>
      <w:marTop w:val="0"/>
      <w:marBottom w:val="0"/>
      <w:divBdr>
        <w:top w:val="none" w:sz="0" w:space="0" w:color="auto"/>
        <w:left w:val="none" w:sz="0" w:space="0" w:color="auto"/>
        <w:bottom w:val="none" w:sz="0" w:space="0" w:color="auto"/>
        <w:right w:val="none" w:sz="0" w:space="0" w:color="auto"/>
      </w:divBdr>
    </w:div>
    <w:div w:id="172574537">
      <w:bodyDiv w:val="1"/>
      <w:marLeft w:val="0"/>
      <w:marRight w:val="0"/>
      <w:marTop w:val="0"/>
      <w:marBottom w:val="0"/>
      <w:divBdr>
        <w:top w:val="none" w:sz="0" w:space="0" w:color="auto"/>
        <w:left w:val="none" w:sz="0" w:space="0" w:color="auto"/>
        <w:bottom w:val="none" w:sz="0" w:space="0" w:color="auto"/>
        <w:right w:val="none" w:sz="0" w:space="0" w:color="auto"/>
      </w:divBdr>
    </w:div>
    <w:div w:id="180820325">
      <w:bodyDiv w:val="1"/>
      <w:marLeft w:val="0"/>
      <w:marRight w:val="0"/>
      <w:marTop w:val="0"/>
      <w:marBottom w:val="0"/>
      <w:divBdr>
        <w:top w:val="none" w:sz="0" w:space="0" w:color="auto"/>
        <w:left w:val="none" w:sz="0" w:space="0" w:color="auto"/>
        <w:bottom w:val="none" w:sz="0" w:space="0" w:color="auto"/>
        <w:right w:val="none" w:sz="0" w:space="0" w:color="auto"/>
      </w:divBdr>
    </w:div>
    <w:div w:id="182256795">
      <w:bodyDiv w:val="1"/>
      <w:marLeft w:val="0"/>
      <w:marRight w:val="0"/>
      <w:marTop w:val="0"/>
      <w:marBottom w:val="0"/>
      <w:divBdr>
        <w:top w:val="none" w:sz="0" w:space="0" w:color="auto"/>
        <w:left w:val="none" w:sz="0" w:space="0" w:color="auto"/>
        <w:bottom w:val="none" w:sz="0" w:space="0" w:color="auto"/>
        <w:right w:val="none" w:sz="0" w:space="0" w:color="auto"/>
      </w:divBdr>
    </w:div>
    <w:div w:id="202442722">
      <w:bodyDiv w:val="1"/>
      <w:marLeft w:val="0"/>
      <w:marRight w:val="0"/>
      <w:marTop w:val="0"/>
      <w:marBottom w:val="0"/>
      <w:divBdr>
        <w:top w:val="none" w:sz="0" w:space="0" w:color="auto"/>
        <w:left w:val="none" w:sz="0" w:space="0" w:color="auto"/>
        <w:bottom w:val="none" w:sz="0" w:space="0" w:color="auto"/>
        <w:right w:val="none" w:sz="0" w:space="0" w:color="auto"/>
      </w:divBdr>
    </w:div>
    <w:div w:id="220488326">
      <w:bodyDiv w:val="1"/>
      <w:marLeft w:val="0"/>
      <w:marRight w:val="0"/>
      <w:marTop w:val="0"/>
      <w:marBottom w:val="0"/>
      <w:divBdr>
        <w:top w:val="none" w:sz="0" w:space="0" w:color="auto"/>
        <w:left w:val="none" w:sz="0" w:space="0" w:color="auto"/>
        <w:bottom w:val="none" w:sz="0" w:space="0" w:color="auto"/>
        <w:right w:val="none" w:sz="0" w:space="0" w:color="auto"/>
      </w:divBdr>
    </w:div>
    <w:div w:id="225844600">
      <w:bodyDiv w:val="1"/>
      <w:marLeft w:val="0"/>
      <w:marRight w:val="0"/>
      <w:marTop w:val="0"/>
      <w:marBottom w:val="0"/>
      <w:divBdr>
        <w:top w:val="none" w:sz="0" w:space="0" w:color="auto"/>
        <w:left w:val="none" w:sz="0" w:space="0" w:color="auto"/>
        <w:bottom w:val="none" w:sz="0" w:space="0" w:color="auto"/>
        <w:right w:val="none" w:sz="0" w:space="0" w:color="auto"/>
      </w:divBdr>
    </w:div>
    <w:div w:id="231276773">
      <w:bodyDiv w:val="1"/>
      <w:marLeft w:val="0"/>
      <w:marRight w:val="0"/>
      <w:marTop w:val="0"/>
      <w:marBottom w:val="0"/>
      <w:divBdr>
        <w:top w:val="none" w:sz="0" w:space="0" w:color="auto"/>
        <w:left w:val="none" w:sz="0" w:space="0" w:color="auto"/>
        <w:bottom w:val="none" w:sz="0" w:space="0" w:color="auto"/>
        <w:right w:val="none" w:sz="0" w:space="0" w:color="auto"/>
      </w:divBdr>
    </w:div>
    <w:div w:id="239559658">
      <w:bodyDiv w:val="1"/>
      <w:marLeft w:val="0"/>
      <w:marRight w:val="0"/>
      <w:marTop w:val="0"/>
      <w:marBottom w:val="0"/>
      <w:divBdr>
        <w:top w:val="none" w:sz="0" w:space="0" w:color="auto"/>
        <w:left w:val="none" w:sz="0" w:space="0" w:color="auto"/>
        <w:bottom w:val="none" w:sz="0" w:space="0" w:color="auto"/>
        <w:right w:val="none" w:sz="0" w:space="0" w:color="auto"/>
      </w:divBdr>
    </w:div>
    <w:div w:id="251010336">
      <w:bodyDiv w:val="1"/>
      <w:marLeft w:val="0"/>
      <w:marRight w:val="0"/>
      <w:marTop w:val="0"/>
      <w:marBottom w:val="0"/>
      <w:divBdr>
        <w:top w:val="none" w:sz="0" w:space="0" w:color="auto"/>
        <w:left w:val="none" w:sz="0" w:space="0" w:color="auto"/>
        <w:bottom w:val="none" w:sz="0" w:space="0" w:color="auto"/>
        <w:right w:val="none" w:sz="0" w:space="0" w:color="auto"/>
      </w:divBdr>
    </w:div>
    <w:div w:id="256209936">
      <w:bodyDiv w:val="1"/>
      <w:marLeft w:val="0"/>
      <w:marRight w:val="0"/>
      <w:marTop w:val="0"/>
      <w:marBottom w:val="0"/>
      <w:divBdr>
        <w:top w:val="none" w:sz="0" w:space="0" w:color="auto"/>
        <w:left w:val="none" w:sz="0" w:space="0" w:color="auto"/>
        <w:bottom w:val="none" w:sz="0" w:space="0" w:color="auto"/>
        <w:right w:val="none" w:sz="0" w:space="0" w:color="auto"/>
      </w:divBdr>
    </w:div>
    <w:div w:id="267586929">
      <w:bodyDiv w:val="1"/>
      <w:marLeft w:val="0"/>
      <w:marRight w:val="0"/>
      <w:marTop w:val="0"/>
      <w:marBottom w:val="0"/>
      <w:divBdr>
        <w:top w:val="none" w:sz="0" w:space="0" w:color="auto"/>
        <w:left w:val="none" w:sz="0" w:space="0" w:color="auto"/>
        <w:bottom w:val="none" w:sz="0" w:space="0" w:color="auto"/>
        <w:right w:val="none" w:sz="0" w:space="0" w:color="auto"/>
      </w:divBdr>
    </w:div>
    <w:div w:id="276451020">
      <w:bodyDiv w:val="1"/>
      <w:marLeft w:val="0"/>
      <w:marRight w:val="0"/>
      <w:marTop w:val="0"/>
      <w:marBottom w:val="0"/>
      <w:divBdr>
        <w:top w:val="none" w:sz="0" w:space="0" w:color="auto"/>
        <w:left w:val="none" w:sz="0" w:space="0" w:color="auto"/>
        <w:bottom w:val="none" w:sz="0" w:space="0" w:color="auto"/>
        <w:right w:val="none" w:sz="0" w:space="0" w:color="auto"/>
      </w:divBdr>
    </w:div>
    <w:div w:id="321129187">
      <w:bodyDiv w:val="1"/>
      <w:marLeft w:val="0"/>
      <w:marRight w:val="0"/>
      <w:marTop w:val="0"/>
      <w:marBottom w:val="0"/>
      <w:divBdr>
        <w:top w:val="none" w:sz="0" w:space="0" w:color="auto"/>
        <w:left w:val="none" w:sz="0" w:space="0" w:color="auto"/>
        <w:bottom w:val="none" w:sz="0" w:space="0" w:color="auto"/>
        <w:right w:val="none" w:sz="0" w:space="0" w:color="auto"/>
      </w:divBdr>
    </w:div>
    <w:div w:id="350885485">
      <w:bodyDiv w:val="1"/>
      <w:marLeft w:val="0"/>
      <w:marRight w:val="0"/>
      <w:marTop w:val="0"/>
      <w:marBottom w:val="0"/>
      <w:divBdr>
        <w:top w:val="none" w:sz="0" w:space="0" w:color="auto"/>
        <w:left w:val="none" w:sz="0" w:space="0" w:color="auto"/>
        <w:bottom w:val="none" w:sz="0" w:space="0" w:color="auto"/>
        <w:right w:val="none" w:sz="0" w:space="0" w:color="auto"/>
      </w:divBdr>
    </w:div>
    <w:div w:id="369303523">
      <w:bodyDiv w:val="1"/>
      <w:marLeft w:val="0"/>
      <w:marRight w:val="0"/>
      <w:marTop w:val="0"/>
      <w:marBottom w:val="0"/>
      <w:divBdr>
        <w:top w:val="none" w:sz="0" w:space="0" w:color="auto"/>
        <w:left w:val="none" w:sz="0" w:space="0" w:color="auto"/>
        <w:bottom w:val="none" w:sz="0" w:space="0" w:color="auto"/>
        <w:right w:val="none" w:sz="0" w:space="0" w:color="auto"/>
      </w:divBdr>
    </w:div>
    <w:div w:id="369574990">
      <w:bodyDiv w:val="1"/>
      <w:marLeft w:val="0"/>
      <w:marRight w:val="0"/>
      <w:marTop w:val="0"/>
      <w:marBottom w:val="0"/>
      <w:divBdr>
        <w:top w:val="none" w:sz="0" w:space="0" w:color="auto"/>
        <w:left w:val="none" w:sz="0" w:space="0" w:color="auto"/>
        <w:bottom w:val="none" w:sz="0" w:space="0" w:color="auto"/>
        <w:right w:val="none" w:sz="0" w:space="0" w:color="auto"/>
      </w:divBdr>
    </w:div>
    <w:div w:id="451898630">
      <w:bodyDiv w:val="1"/>
      <w:marLeft w:val="0"/>
      <w:marRight w:val="0"/>
      <w:marTop w:val="0"/>
      <w:marBottom w:val="0"/>
      <w:divBdr>
        <w:top w:val="none" w:sz="0" w:space="0" w:color="auto"/>
        <w:left w:val="none" w:sz="0" w:space="0" w:color="auto"/>
        <w:bottom w:val="none" w:sz="0" w:space="0" w:color="auto"/>
        <w:right w:val="none" w:sz="0" w:space="0" w:color="auto"/>
      </w:divBdr>
    </w:div>
    <w:div w:id="467667257">
      <w:bodyDiv w:val="1"/>
      <w:marLeft w:val="0"/>
      <w:marRight w:val="0"/>
      <w:marTop w:val="0"/>
      <w:marBottom w:val="0"/>
      <w:divBdr>
        <w:top w:val="none" w:sz="0" w:space="0" w:color="auto"/>
        <w:left w:val="none" w:sz="0" w:space="0" w:color="auto"/>
        <w:bottom w:val="none" w:sz="0" w:space="0" w:color="auto"/>
        <w:right w:val="none" w:sz="0" w:space="0" w:color="auto"/>
      </w:divBdr>
    </w:div>
    <w:div w:id="501625904">
      <w:bodyDiv w:val="1"/>
      <w:marLeft w:val="0"/>
      <w:marRight w:val="0"/>
      <w:marTop w:val="0"/>
      <w:marBottom w:val="0"/>
      <w:divBdr>
        <w:top w:val="none" w:sz="0" w:space="0" w:color="auto"/>
        <w:left w:val="none" w:sz="0" w:space="0" w:color="auto"/>
        <w:bottom w:val="none" w:sz="0" w:space="0" w:color="auto"/>
        <w:right w:val="none" w:sz="0" w:space="0" w:color="auto"/>
      </w:divBdr>
    </w:div>
    <w:div w:id="505634160">
      <w:bodyDiv w:val="1"/>
      <w:marLeft w:val="0"/>
      <w:marRight w:val="0"/>
      <w:marTop w:val="0"/>
      <w:marBottom w:val="0"/>
      <w:divBdr>
        <w:top w:val="none" w:sz="0" w:space="0" w:color="auto"/>
        <w:left w:val="none" w:sz="0" w:space="0" w:color="auto"/>
        <w:bottom w:val="none" w:sz="0" w:space="0" w:color="auto"/>
        <w:right w:val="none" w:sz="0" w:space="0" w:color="auto"/>
      </w:divBdr>
    </w:div>
    <w:div w:id="512958089">
      <w:bodyDiv w:val="1"/>
      <w:marLeft w:val="0"/>
      <w:marRight w:val="0"/>
      <w:marTop w:val="0"/>
      <w:marBottom w:val="0"/>
      <w:divBdr>
        <w:top w:val="none" w:sz="0" w:space="0" w:color="auto"/>
        <w:left w:val="none" w:sz="0" w:space="0" w:color="auto"/>
        <w:bottom w:val="none" w:sz="0" w:space="0" w:color="auto"/>
        <w:right w:val="none" w:sz="0" w:space="0" w:color="auto"/>
      </w:divBdr>
    </w:div>
    <w:div w:id="515538105">
      <w:bodyDiv w:val="1"/>
      <w:marLeft w:val="0"/>
      <w:marRight w:val="0"/>
      <w:marTop w:val="0"/>
      <w:marBottom w:val="0"/>
      <w:divBdr>
        <w:top w:val="none" w:sz="0" w:space="0" w:color="auto"/>
        <w:left w:val="none" w:sz="0" w:space="0" w:color="auto"/>
        <w:bottom w:val="none" w:sz="0" w:space="0" w:color="auto"/>
        <w:right w:val="none" w:sz="0" w:space="0" w:color="auto"/>
      </w:divBdr>
    </w:div>
    <w:div w:id="540241214">
      <w:bodyDiv w:val="1"/>
      <w:marLeft w:val="0"/>
      <w:marRight w:val="0"/>
      <w:marTop w:val="0"/>
      <w:marBottom w:val="0"/>
      <w:divBdr>
        <w:top w:val="none" w:sz="0" w:space="0" w:color="auto"/>
        <w:left w:val="none" w:sz="0" w:space="0" w:color="auto"/>
        <w:bottom w:val="none" w:sz="0" w:space="0" w:color="auto"/>
        <w:right w:val="none" w:sz="0" w:space="0" w:color="auto"/>
      </w:divBdr>
    </w:div>
    <w:div w:id="582685530">
      <w:bodyDiv w:val="1"/>
      <w:marLeft w:val="0"/>
      <w:marRight w:val="0"/>
      <w:marTop w:val="0"/>
      <w:marBottom w:val="0"/>
      <w:divBdr>
        <w:top w:val="none" w:sz="0" w:space="0" w:color="auto"/>
        <w:left w:val="none" w:sz="0" w:space="0" w:color="auto"/>
        <w:bottom w:val="none" w:sz="0" w:space="0" w:color="auto"/>
        <w:right w:val="none" w:sz="0" w:space="0" w:color="auto"/>
      </w:divBdr>
    </w:div>
    <w:div w:id="600334612">
      <w:bodyDiv w:val="1"/>
      <w:marLeft w:val="0"/>
      <w:marRight w:val="0"/>
      <w:marTop w:val="0"/>
      <w:marBottom w:val="0"/>
      <w:divBdr>
        <w:top w:val="none" w:sz="0" w:space="0" w:color="auto"/>
        <w:left w:val="none" w:sz="0" w:space="0" w:color="auto"/>
        <w:bottom w:val="none" w:sz="0" w:space="0" w:color="auto"/>
        <w:right w:val="none" w:sz="0" w:space="0" w:color="auto"/>
      </w:divBdr>
    </w:div>
    <w:div w:id="632833167">
      <w:bodyDiv w:val="1"/>
      <w:marLeft w:val="0"/>
      <w:marRight w:val="0"/>
      <w:marTop w:val="0"/>
      <w:marBottom w:val="0"/>
      <w:divBdr>
        <w:top w:val="none" w:sz="0" w:space="0" w:color="auto"/>
        <w:left w:val="none" w:sz="0" w:space="0" w:color="auto"/>
        <w:bottom w:val="none" w:sz="0" w:space="0" w:color="auto"/>
        <w:right w:val="none" w:sz="0" w:space="0" w:color="auto"/>
      </w:divBdr>
    </w:div>
    <w:div w:id="636305257">
      <w:bodyDiv w:val="1"/>
      <w:marLeft w:val="0"/>
      <w:marRight w:val="0"/>
      <w:marTop w:val="0"/>
      <w:marBottom w:val="0"/>
      <w:divBdr>
        <w:top w:val="none" w:sz="0" w:space="0" w:color="auto"/>
        <w:left w:val="none" w:sz="0" w:space="0" w:color="auto"/>
        <w:bottom w:val="none" w:sz="0" w:space="0" w:color="auto"/>
        <w:right w:val="none" w:sz="0" w:space="0" w:color="auto"/>
      </w:divBdr>
    </w:div>
    <w:div w:id="642464402">
      <w:bodyDiv w:val="1"/>
      <w:marLeft w:val="0"/>
      <w:marRight w:val="0"/>
      <w:marTop w:val="0"/>
      <w:marBottom w:val="0"/>
      <w:divBdr>
        <w:top w:val="none" w:sz="0" w:space="0" w:color="auto"/>
        <w:left w:val="none" w:sz="0" w:space="0" w:color="auto"/>
        <w:bottom w:val="none" w:sz="0" w:space="0" w:color="auto"/>
        <w:right w:val="none" w:sz="0" w:space="0" w:color="auto"/>
      </w:divBdr>
    </w:div>
    <w:div w:id="659382889">
      <w:bodyDiv w:val="1"/>
      <w:marLeft w:val="0"/>
      <w:marRight w:val="0"/>
      <w:marTop w:val="0"/>
      <w:marBottom w:val="0"/>
      <w:divBdr>
        <w:top w:val="none" w:sz="0" w:space="0" w:color="auto"/>
        <w:left w:val="none" w:sz="0" w:space="0" w:color="auto"/>
        <w:bottom w:val="none" w:sz="0" w:space="0" w:color="auto"/>
        <w:right w:val="none" w:sz="0" w:space="0" w:color="auto"/>
      </w:divBdr>
    </w:div>
    <w:div w:id="659700714">
      <w:bodyDiv w:val="1"/>
      <w:marLeft w:val="0"/>
      <w:marRight w:val="0"/>
      <w:marTop w:val="0"/>
      <w:marBottom w:val="0"/>
      <w:divBdr>
        <w:top w:val="none" w:sz="0" w:space="0" w:color="auto"/>
        <w:left w:val="none" w:sz="0" w:space="0" w:color="auto"/>
        <w:bottom w:val="none" w:sz="0" w:space="0" w:color="auto"/>
        <w:right w:val="none" w:sz="0" w:space="0" w:color="auto"/>
      </w:divBdr>
    </w:div>
    <w:div w:id="779296943">
      <w:bodyDiv w:val="1"/>
      <w:marLeft w:val="0"/>
      <w:marRight w:val="0"/>
      <w:marTop w:val="0"/>
      <w:marBottom w:val="0"/>
      <w:divBdr>
        <w:top w:val="none" w:sz="0" w:space="0" w:color="auto"/>
        <w:left w:val="none" w:sz="0" w:space="0" w:color="auto"/>
        <w:bottom w:val="none" w:sz="0" w:space="0" w:color="auto"/>
        <w:right w:val="none" w:sz="0" w:space="0" w:color="auto"/>
      </w:divBdr>
    </w:div>
    <w:div w:id="792284494">
      <w:bodyDiv w:val="1"/>
      <w:marLeft w:val="0"/>
      <w:marRight w:val="0"/>
      <w:marTop w:val="0"/>
      <w:marBottom w:val="0"/>
      <w:divBdr>
        <w:top w:val="none" w:sz="0" w:space="0" w:color="auto"/>
        <w:left w:val="none" w:sz="0" w:space="0" w:color="auto"/>
        <w:bottom w:val="none" w:sz="0" w:space="0" w:color="auto"/>
        <w:right w:val="none" w:sz="0" w:space="0" w:color="auto"/>
      </w:divBdr>
    </w:div>
    <w:div w:id="828326008">
      <w:bodyDiv w:val="1"/>
      <w:marLeft w:val="0"/>
      <w:marRight w:val="0"/>
      <w:marTop w:val="0"/>
      <w:marBottom w:val="0"/>
      <w:divBdr>
        <w:top w:val="none" w:sz="0" w:space="0" w:color="auto"/>
        <w:left w:val="none" w:sz="0" w:space="0" w:color="auto"/>
        <w:bottom w:val="none" w:sz="0" w:space="0" w:color="auto"/>
        <w:right w:val="none" w:sz="0" w:space="0" w:color="auto"/>
      </w:divBdr>
    </w:div>
    <w:div w:id="832255424">
      <w:bodyDiv w:val="1"/>
      <w:marLeft w:val="0"/>
      <w:marRight w:val="0"/>
      <w:marTop w:val="0"/>
      <w:marBottom w:val="0"/>
      <w:divBdr>
        <w:top w:val="none" w:sz="0" w:space="0" w:color="auto"/>
        <w:left w:val="none" w:sz="0" w:space="0" w:color="auto"/>
        <w:bottom w:val="none" w:sz="0" w:space="0" w:color="auto"/>
        <w:right w:val="none" w:sz="0" w:space="0" w:color="auto"/>
      </w:divBdr>
    </w:div>
    <w:div w:id="889192964">
      <w:bodyDiv w:val="1"/>
      <w:marLeft w:val="0"/>
      <w:marRight w:val="0"/>
      <w:marTop w:val="0"/>
      <w:marBottom w:val="0"/>
      <w:divBdr>
        <w:top w:val="none" w:sz="0" w:space="0" w:color="auto"/>
        <w:left w:val="none" w:sz="0" w:space="0" w:color="auto"/>
        <w:bottom w:val="none" w:sz="0" w:space="0" w:color="auto"/>
        <w:right w:val="none" w:sz="0" w:space="0" w:color="auto"/>
      </w:divBdr>
    </w:div>
    <w:div w:id="897478726">
      <w:bodyDiv w:val="1"/>
      <w:marLeft w:val="0"/>
      <w:marRight w:val="0"/>
      <w:marTop w:val="0"/>
      <w:marBottom w:val="0"/>
      <w:divBdr>
        <w:top w:val="none" w:sz="0" w:space="0" w:color="auto"/>
        <w:left w:val="none" w:sz="0" w:space="0" w:color="auto"/>
        <w:bottom w:val="none" w:sz="0" w:space="0" w:color="auto"/>
        <w:right w:val="none" w:sz="0" w:space="0" w:color="auto"/>
      </w:divBdr>
    </w:div>
    <w:div w:id="923610045">
      <w:bodyDiv w:val="1"/>
      <w:marLeft w:val="0"/>
      <w:marRight w:val="0"/>
      <w:marTop w:val="0"/>
      <w:marBottom w:val="0"/>
      <w:divBdr>
        <w:top w:val="none" w:sz="0" w:space="0" w:color="auto"/>
        <w:left w:val="none" w:sz="0" w:space="0" w:color="auto"/>
        <w:bottom w:val="none" w:sz="0" w:space="0" w:color="auto"/>
        <w:right w:val="none" w:sz="0" w:space="0" w:color="auto"/>
      </w:divBdr>
    </w:div>
    <w:div w:id="946893107">
      <w:bodyDiv w:val="1"/>
      <w:marLeft w:val="0"/>
      <w:marRight w:val="0"/>
      <w:marTop w:val="0"/>
      <w:marBottom w:val="0"/>
      <w:divBdr>
        <w:top w:val="none" w:sz="0" w:space="0" w:color="auto"/>
        <w:left w:val="none" w:sz="0" w:space="0" w:color="auto"/>
        <w:bottom w:val="none" w:sz="0" w:space="0" w:color="auto"/>
        <w:right w:val="none" w:sz="0" w:space="0" w:color="auto"/>
      </w:divBdr>
    </w:div>
    <w:div w:id="956566886">
      <w:bodyDiv w:val="1"/>
      <w:marLeft w:val="0"/>
      <w:marRight w:val="0"/>
      <w:marTop w:val="0"/>
      <w:marBottom w:val="0"/>
      <w:divBdr>
        <w:top w:val="none" w:sz="0" w:space="0" w:color="auto"/>
        <w:left w:val="none" w:sz="0" w:space="0" w:color="auto"/>
        <w:bottom w:val="none" w:sz="0" w:space="0" w:color="auto"/>
        <w:right w:val="none" w:sz="0" w:space="0" w:color="auto"/>
      </w:divBdr>
    </w:div>
    <w:div w:id="974795259">
      <w:bodyDiv w:val="1"/>
      <w:marLeft w:val="0"/>
      <w:marRight w:val="0"/>
      <w:marTop w:val="0"/>
      <w:marBottom w:val="0"/>
      <w:divBdr>
        <w:top w:val="none" w:sz="0" w:space="0" w:color="auto"/>
        <w:left w:val="none" w:sz="0" w:space="0" w:color="auto"/>
        <w:bottom w:val="none" w:sz="0" w:space="0" w:color="auto"/>
        <w:right w:val="none" w:sz="0" w:space="0" w:color="auto"/>
      </w:divBdr>
    </w:div>
    <w:div w:id="983237010">
      <w:bodyDiv w:val="1"/>
      <w:marLeft w:val="0"/>
      <w:marRight w:val="0"/>
      <w:marTop w:val="0"/>
      <w:marBottom w:val="0"/>
      <w:divBdr>
        <w:top w:val="none" w:sz="0" w:space="0" w:color="auto"/>
        <w:left w:val="none" w:sz="0" w:space="0" w:color="auto"/>
        <w:bottom w:val="none" w:sz="0" w:space="0" w:color="auto"/>
        <w:right w:val="none" w:sz="0" w:space="0" w:color="auto"/>
      </w:divBdr>
    </w:div>
    <w:div w:id="989091602">
      <w:bodyDiv w:val="1"/>
      <w:marLeft w:val="0"/>
      <w:marRight w:val="0"/>
      <w:marTop w:val="0"/>
      <w:marBottom w:val="0"/>
      <w:divBdr>
        <w:top w:val="none" w:sz="0" w:space="0" w:color="auto"/>
        <w:left w:val="none" w:sz="0" w:space="0" w:color="auto"/>
        <w:bottom w:val="none" w:sz="0" w:space="0" w:color="auto"/>
        <w:right w:val="none" w:sz="0" w:space="0" w:color="auto"/>
      </w:divBdr>
      <w:divsChild>
        <w:div w:id="1729959463">
          <w:marLeft w:val="0"/>
          <w:marRight w:val="0"/>
          <w:marTop w:val="0"/>
          <w:marBottom w:val="0"/>
          <w:divBdr>
            <w:top w:val="none" w:sz="0" w:space="0" w:color="auto"/>
            <w:left w:val="none" w:sz="0" w:space="0" w:color="auto"/>
            <w:bottom w:val="single" w:sz="6" w:space="0" w:color="DDDDDD"/>
            <w:right w:val="none" w:sz="0" w:space="0" w:color="auto"/>
          </w:divBdr>
          <w:divsChild>
            <w:div w:id="1294408742">
              <w:marLeft w:val="0"/>
              <w:marRight w:val="0"/>
              <w:marTop w:val="0"/>
              <w:marBottom w:val="0"/>
              <w:divBdr>
                <w:top w:val="none" w:sz="0" w:space="0" w:color="auto"/>
                <w:left w:val="none" w:sz="0" w:space="0" w:color="auto"/>
                <w:bottom w:val="none" w:sz="0" w:space="0" w:color="auto"/>
                <w:right w:val="none" w:sz="0" w:space="0" w:color="auto"/>
              </w:divBdr>
              <w:divsChild>
                <w:div w:id="352847751">
                  <w:marLeft w:val="0"/>
                  <w:marRight w:val="0"/>
                  <w:marTop w:val="0"/>
                  <w:marBottom w:val="0"/>
                  <w:divBdr>
                    <w:top w:val="none" w:sz="0" w:space="0" w:color="auto"/>
                    <w:left w:val="none" w:sz="0" w:space="0" w:color="auto"/>
                    <w:bottom w:val="none" w:sz="0" w:space="0" w:color="auto"/>
                    <w:right w:val="none" w:sz="0" w:space="0" w:color="auto"/>
                  </w:divBdr>
                  <w:divsChild>
                    <w:div w:id="357631127">
                      <w:marLeft w:val="0"/>
                      <w:marRight w:val="0"/>
                      <w:marTop w:val="0"/>
                      <w:marBottom w:val="0"/>
                      <w:divBdr>
                        <w:top w:val="none" w:sz="0" w:space="0" w:color="auto"/>
                        <w:left w:val="none" w:sz="0" w:space="0" w:color="auto"/>
                        <w:bottom w:val="none" w:sz="0" w:space="0" w:color="auto"/>
                        <w:right w:val="none" w:sz="0" w:space="0" w:color="auto"/>
                      </w:divBdr>
                      <w:divsChild>
                        <w:div w:id="321931217">
                          <w:marLeft w:val="0"/>
                          <w:marRight w:val="0"/>
                          <w:marTop w:val="0"/>
                          <w:marBottom w:val="0"/>
                          <w:divBdr>
                            <w:top w:val="none" w:sz="0" w:space="0" w:color="auto"/>
                            <w:left w:val="none" w:sz="0" w:space="0" w:color="auto"/>
                            <w:bottom w:val="none" w:sz="0" w:space="0" w:color="auto"/>
                            <w:right w:val="none" w:sz="0" w:space="0" w:color="auto"/>
                          </w:divBdr>
                          <w:divsChild>
                            <w:div w:id="2123767640">
                              <w:marLeft w:val="0"/>
                              <w:marRight w:val="0"/>
                              <w:marTop w:val="0"/>
                              <w:marBottom w:val="0"/>
                              <w:divBdr>
                                <w:top w:val="none" w:sz="0" w:space="0" w:color="auto"/>
                                <w:left w:val="none" w:sz="0" w:space="0" w:color="auto"/>
                                <w:bottom w:val="none" w:sz="0" w:space="0" w:color="auto"/>
                                <w:right w:val="none" w:sz="0" w:space="0" w:color="auto"/>
                              </w:divBdr>
                              <w:divsChild>
                                <w:div w:id="783695086">
                                  <w:marLeft w:val="3150"/>
                                  <w:marRight w:val="0"/>
                                  <w:marTop w:val="0"/>
                                  <w:marBottom w:val="0"/>
                                  <w:divBdr>
                                    <w:top w:val="none" w:sz="0" w:space="0" w:color="auto"/>
                                    <w:left w:val="none" w:sz="0" w:space="0" w:color="auto"/>
                                    <w:bottom w:val="none" w:sz="0" w:space="0" w:color="auto"/>
                                    <w:right w:val="none" w:sz="0" w:space="0" w:color="auto"/>
                                  </w:divBdr>
                                  <w:divsChild>
                                    <w:div w:id="792747136">
                                      <w:marLeft w:val="0"/>
                                      <w:marRight w:val="0"/>
                                      <w:marTop w:val="0"/>
                                      <w:marBottom w:val="0"/>
                                      <w:divBdr>
                                        <w:top w:val="none" w:sz="0" w:space="0" w:color="auto"/>
                                        <w:left w:val="none" w:sz="0" w:space="0" w:color="auto"/>
                                        <w:bottom w:val="none" w:sz="0" w:space="0" w:color="auto"/>
                                        <w:right w:val="none" w:sz="0" w:space="0" w:color="auto"/>
                                      </w:divBdr>
                                      <w:divsChild>
                                        <w:div w:id="2594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50100">
                          <w:marLeft w:val="0"/>
                          <w:marRight w:val="0"/>
                          <w:marTop w:val="0"/>
                          <w:marBottom w:val="0"/>
                          <w:divBdr>
                            <w:top w:val="none" w:sz="0" w:space="0" w:color="auto"/>
                            <w:left w:val="none" w:sz="0" w:space="0" w:color="auto"/>
                            <w:bottom w:val="none" w:sz="0" w:space="0" w:color="auto"/>
                            <w:right w:val="none" w:sz="0" w:space="0" w:color="auto"/>
                          </w:divBdr>
                          <w:divsChild>
                            <w:div w:id="105084120">
                              <w:marLeft w:val="0"/>
                              <w:marRight w:val="0"/>
                              <w:marTop w:val="0"/>
                              <w:marBottom w:val="0"/>
                              <w:divBdr>
                                <w:top w:val="none" w:sz="0" w:space="0" w:color="auto"/>
                                <w:left w:val="none" w:sz="0" w:space="0" w:color="auto"/>
                                <w:bottom w:val="none" w:sz="0" w:space="0" w:color="auto"/>
                                <w:right w:val="none" w:sz="0" w:space="0" w:color="auto"/>
                              </w:divBdr>
                              <w:divsChild>
                                <w:div w:id="1155141566">
                                  <w:marLeft w:val="0"/>
                                  <w:marRight w:val="0"/>
                                  <w:marTop w:val="0"/>
                                  <w:marBottom w:val="0"/>
                                  <w:divBdr>
                                    <w:top w:val="single" w:sz="6" w:space="8" w:color="DFEAEF"/>
                                    <w:left w:val="none" w:sz="0" w:space="0" w:color="auto"/>
                                    <w:bottom w:val="none" w:sz="0" w:space="0" w:color="auto"/>
                                    <w:right w:val="none" w:sz="0" w:space="0" w:color="auto"/>
                                  </w:divBdr>
                                </w:div>
                              </w:divsChild>
                            </w:div>
                            <w:div w:id="501824526">
                              <w:marLeft w:val="0"/>
                              <w:marRight w:val="0"/>
                              <w:marTop w:val="0"/>
                              <w:marBottom w:val="0"/>
                              <w:divBdr>
                                <w:top w:val="none" w:sz="0" w:space="0" w:color="auto"/>
                                <w:left w:val="none" w:sz="0" w:space="0" w:color="auto"/>
                                <w:bottom w:val="none" w:sz="0" w:space="0" w:color="auto"/>
                                <w:right w:val="none" w:sz="0" w:space="0" w:color="auto"/>
                              </w:divBdr>
                              <w:divsChild>
                                <w:div w:id="1856991661">
                                  <w:marLeft w:val="0"/>
                                  <w:marRight w:val="0"/>
                                  <w:marTop w:val="0"/>
                                  <w:marBottom w:val="0"/>
                                  <w:divBdr>
                                    <w:top w:val="single" w:sz="6" w:space="8" w:color="DFEAEF"/>
                                    <w:left w:val="none" w:sz="0" w:space="0" w:color="auto"/>
                                    <w:bottom w:val="none" w:sz="0" w:space="0" w:color="auto"/>
                                    <w:right w:val="none" w:sz="0" w:space="0" w:color="auto"/>
                                  </w:divBdr>
                                </w:div>
                              </w:divsChild>
                            </w:div>
                            <w:div w:id="1886015737">
                              <w:marLeft w:val="0"/>
                              <w:marRight w:val="0"/>
                              <w:marTop w:val="0"/>
                              <w:marBottom w:val="0"/>
                              <w:divBdr>
                                <w:top w:val="none" w:sz="0" w:space="0" w:color="auto"/>
                                <w:left w:val="none" w:sz="0" w:space="0" w:color="auto"/>
                                <w:bottom w:val="none" w:sz="0" w:space="0" w:color="auto"/>
                                <w:right w:val="none" w:sz="0" w:space="0" w:color="auto"/>
                              </w:divBdr>
                              <w:divsChild>
                                <w:div w:id="889420351">
                                  <w:marLeft w:val="0"/>
                                  <w:marRight w:val="0"/>
                                  <w:marTop w:val="0"/>
                                  <w:marBottom w:val="0"/>
                                  <w:divBdr>
                                    <w:top w:val="single" w:sz="6" w:space="8" w:color="97A763"/>
                                    <w:left w:val="none" w:sz="0" w:space="0" w:color="auto"/>
                                    <w:bottom w:val="none" w:sz="0" w:space="0" w:color="auto"/>
                                    <w:right w:val="none" w:sz="0" w:space="0" w:color="auto"/>
                                  </w:divBdr>
                                </w:div>
                              </w:divsChild>
                            </w:div>
                          </w:divsChild>
                        </w:div>
                      </w:divsChild>
                    </w:div>
                  </w:divsChild>
                </w:div>
              </w:divsChild>
            </w:div>
          </w:divsChild>
        </w:div>
      </w:divsChild>
    </w:div>
    <w:div w:id="989594406">
      <w:bodyDiv w:val="1"/>
      <w:marLeft w:val="0"/>
      <w:marRight w:val="0"/>
      <w:marTop w:val="0"/>
      <w:marBottom w:val="0"/>
      <w:divBdr>
        <w:top w:val="none" w:sz="0" w:space="0" w:color="auto"/>
        <w:left w:val="none" w:sz="0" w:space="0" w:color="auto"/>
        <w:bottom w:val="none" w:sz="0" w:space="0" w:color="auto"/>
        <w:right w:val="none" w:sz="0" w:space="0" w:color="auto"/>
      </w:divBdr>
    </w:div>
    <w:div w:id="1001660326">
      <w:bodyDiv w:val="1"/>
      <w:marLeft w:val="0"/>
      <w:marRight w:val="0"/>
      <w:marTop w:val="0"/>
      <w:marBottom w:val="0"/>
      <w:divBdr>
        <w:top w:val="none" w:sz="0" w:space="0" w:color="auto"/>
        <w:left w:val="none" w:sz="0" w:space="0" w:color="auto"/>
        <w:bottom w:val="none" w:sz="0" w:space="0" w:color="auto"/>
        <w:right w:val="none" w:sz="0" w:space="0" w:color="auto"/>
      </w:divBdr>
    </w:div>
    <w:div w:id="1007903561">
      <w:bodyDiv w:val="1"/>
      <w:marLeft w:val="0"/>
      <w:marRight w:val="0"/>
      <w:marTop w:val="0"/>
      <w:marBottom w:val="0"/>
      <w:divBdr>
        <w:top w:val="none" w:sz="0" w:space="0" w:color="auto"/>
        <w:left w:val="none" w:sz="0" w:space="0" w:color="auto"/>
        <w:bottom w:val="none" w:sz="0" w:space="0" w:color="auto"/>
        <w:right w:val="none" w:sz="0" w:space="0" w:color="auto"/>
      </w:divBdr>
    </w:div>
    <w:div w:id="1023172294">
      <w:bodyDiv w:val="1"/>
      <w:marLeft w:val="0"/>
      <w:marRight w:val="0"/>
      <w:marTop w:val="0"/>
      <w:marBottom w:val="0"/>
      <w:divBdr>
        <w:top w:val="none" w:sz="0" w:space="0" w:color="auto"/>
        <w:left w:val="none" w:sz="0" w:space="0" w:color="auto"/>
        <w:bottom w:val="none" w:sz="0" w:space="0" w:color="auto"/>
        <w:right w:val="none" w:sz="0" w:space="0" w:color="auto"/>
      </w:divBdr>
    </w:div>
    <w:div w:id="1046562744">
      <w:bodyDiv w:val="1"/>
      <w:marLeft w:val="0"/>
      <w:marRight w:val="0"/>
      <w:marTop w:val="0"/>
      <w:marBottom w:val="0"/>
      <w:divBdr>
        <w:top w:val="none" w:sz="0" w:space="0" w:color="auto"/>
        <w:left w:val="none" w:sz="0" w:space="0" w:color="auto"/>
        <w:bottom w:val="none" w:sz="0" w:space="0" w:color="auto"/>
        <w:right w:val="none" w:sz="0" w:space="0" w:color="auto"/>
      </w:divBdr>
    </w:div>
    <w:div w:id="1056205398">
      <w:bodyDiv w:val="1"/>
      <w:marLeft w:val="0"/>
      <w:marRight w:val="0"/>
      <w:marTop w:val="0"/>
      <w:marBottom w:val="0"/>
      <w:divBdr>
        <w:top w:val="none" w:sz="0" w:space="0" w:color="auto"/>
        <w:left w:val="none" w:sz="0" w:space="0" w:color="auto"/>
        <w:bottom w:val="none" w:sz="0" w:space="0" w:color="auto"/>
        <w:right w:val="none" w:sz="0" w:space="0" w:color="auto"/>
      </w:divBdr>
    </w:div>
    <w:div w:id="1063336411">
      <w:bodyDiv w:val="1"/>
      <w:marLeft w:val="0"/>
      <w:marRight w:val="0"/>
      <w:marTop w:val="0"/>
      <w:marBottom w:val="0"/>
      <w:divBdr>
        <w:top w:val="none" w:sz="0" w:space="0" w:color="auto"/>
        <w:left w:val="none" w:sz="0" w:space="0" w:color="auto"/>
        <w:bottom w:val="none" w:sz="0" w:space="0" w:color="auto"/>
        <w:right w:val="none" w:sz="0" w:space="0" w:color="auto"/>
      </w:divBdr>
    </w:div>
    <w:div w:id="1074156696">
      <w:bodyDiv w:val="1"/>
      <w:marLeft w:val="0"/>
      <w:marRight w:val="0"/>
      <w:marTop w:val="0"/>
      <w:marBottom w:val="0"/>
      <w:divBdr>
        <w:top w:val="none" w:sz="0" w:space="0" w:color="auto"/>
        <w:left w:val="none" w:sz="0" w:space="0" w:color="auto"/>
        <w:bottom w:val="none" w:sz="0" w:space="0" w:color="auto"/>
        <w:right w:val="none" w:sz="0" w:space="0" w:color="auto"/>
      </w:divBdr>
    </w:div>
    <w:div w:id="1127357283">
      <w:bodyDiv w:val="1"/>
      <w:marLeft w:val="0"/>
      <w:marRight w:val="0"/>
      <w:marTop w:val="0"/>
      <w:marBottom w:val="0"/>
      <w:divBdr>
        <w:top w:val="none" w:sz="0" w:space="0" w:color="auto"/>
        <w:left w:val="none" w:sz="0" w:space="0" w:color="auto"/>
        <w:bottom w:val="none" w:sz="0" w:space="0" w:color="auto"/>
        <w:right w:val="none" w:sz="0" w:space="0" w:color="auto"/>
      </w:divBdr>
    </w:div>
    <w:div w:id="1147280730">
      <w:bodyDiv w:val="1"/>
      <w:marLeft w:val="0"/>
      <w:marRight w:val="0"/>
      <w:marTop w:val="0"/>
      <w:marBottom w:val="0"/>
      <w:divBdr>
        <w:top w:val="none" w:sz="0" w:space="0" w:color="auto"/>
        <w:left w:val="none" w:sz="0" w:space="0" w:color="auto"/>
        <w:bottom w:val="none" w:sz="0" w:space="0" w:color="auto"/>
        <w:right w:val="none" w:sz="0" w:space="0" w:color="auto"/>
      </w:divBdr>
    </w:div>
    <w:div w:id="1151949894">
      <w:bodyDiv w:val="1"/>
      <w:marLeft w:val="0"/>
      <w:marRight w:val="0"/>
      <w:marTop w:val="0"/>
      <w:marBottom w:val="0"/>
      <w:divBdr>
        <w:top w:val="none" w:sz="0" w:space="0" w:color="auto"/>
        <w:left w:val="none" w:sz="0" w:space="0" w:color="auto"/>
        <w:bottom w:val="none" w:sz="0" w:space="0" w:color="auto"/>
        <w:right w:val="none" w:sz="0" w:space="0" w:color="auto"/>
      </w:divBdr>
    </w:div>
    <w:div w:id="1206016705">
      <w:bodyDiv w:val="1"/>
      <w:marLeft w:val="0"/>
      <w:marRight w:val="0"/>
      <w:marTop w:val="0"/>
      <w:marBottom w:val="0"/>
      <w:divBdr>
        <w:top w:val="none" w:sz="0" w:space="0" w:color="auto"/>
        <w:left w:val="none" w:sz="0" w:space="0" w:color="auto"/>
        <w:bottom w:val="none" w:sz="0" w:space="0" w:color="auto"/>
        <w:right w:val="none" w:sz="0" w:space="0" w:color="auto"/>
      </w:divBdr>
    </w:div>
    <w:div w:id="1227498298">
      <w:bodyDiv w:val="1"/>
      <w:marLeft w:val="0"/>
      <w:marRight w:val="0"/>
      <w:marTop w:val="0"/>
      <w:marBottom w:val="0"/>
      <w:divBdr>
        <w:top w:val="none" w:sz="0" w:space="0" w:color="auto"/>
        <w:left w:val="none" w:sz="0" w:space="0" w:color="auto"/>
        <w:bottom w:val="none" w:sz="0" w:space="0" w:color="auto"/>
        <w:right w:val="none" w:sz="0" w:space="0" w:color="auto"/>
      </w:divBdr>
    </w:div>
    <w:div w:id="1228613275">
      <w:bodyDiv w:val="1"/>
      <w:marLeft w:val="0"/>
      <w:marRight w:val="0"/>
      <w:marTop w:val="0"/>
      <w:marBottom w:val="0"/>
      <w:divBdr>
        <w:top w:val="none" w:sz="0" w:space="0" w:color="auto"/>
        <w:left w:val="none" w:sz="0" w:space="0" w:color="auto"/>
        <w:bottom w:val="none" w:sz="0" w:space="0" w:color="auto"/>
        <w:right w:val="none" w:sz="0" w:space="0" w:color="auto"/>
      </w:divBdr>
      <w:divsChild>
        <w:div w:id="88503262">
          <w:marLeft w:val="0"/>
          <w:marRight w:val="0"/>
          <w:marTop w:val="0"/>
          <w:marBottom w:val="0"/>
          <w:divBdr>
            <w:top w:val="none" w:sz="0" w:space="0" w:color="auto"/>
            <w:left w:val="none" w:sz="0" w:space="0" w:color="auto"/>
            <w:bottom w:val="none" w:sz="0" w:space="0" w:color="auto"/>
            <w:right w:val="none" w:sz="0" w:space="0" w:color="auto"/>
          </w:divBdr>
        </w:div>
        <w:div w:id="188221879">
          <w:marLeft w:val="0"/>
          <w:marRight w:val="0"/>
          <w:marTop w:val="0"/>
          <w:marBottom w:val="0"/>
          <w:divBdr>
            <w:top w:val="none" w:sz="0" w:space="0" w:color="auto"/>
            <w:left w:val="none" w:sz="0" w:space="0" w:color="auto"/>
            <w:bottom w:val="none" w:sz="0" w:space="0" w:color="auto"/>
            <w:right w:val="none" w:sz="0" w:space="0" w:color="auto"/>
          </w:divBdr>
        </w:div>
        <w:div w:id="232857094">
          <w:marLeft w:val="0"/>
          <w:marRight w:val="0"/>
          <w:marTop w:val="0"/>
          <w:marBottom w:val="0"/>
          <w:divBdr>
            <w:top w:val="none" w:sz="0" w:space="0" w:color="auto"/>
            <w:left w:val="none" w:sz="0" w:space="0" w:color="auto"/>
            <w:bottom w:val="none" w:sz="0" w:space="0" w:color="auto"/>
            <w:right w:val="none" w:sz="0" w:space="0" w:color="auto"/>
          </w:divBdr>
        </w:div>
        <w:div w:id="534075579">
          <w:marLeft w:val="0"/>
          <w:marRight w:val="0"/>
          <w:marTop w:val="0"/>
          <w:marBottom w:val="0"/>
          <w:divBdr>
            <w:top w:val="none" w:sz="0" w:space="0" w:color="auto"/>
            <w:left w:val="none" w:sz="0" w:space="0" w:color="auto"/>
            <w:bottom w:val="none" w:sz="0" w:space="0" w:color="auto"/>
            <w:right w:val="none" w:sz="0" w:space="0" w:color="auto"/>
          </w:divBdr>
        </w:div>
        <w:div w:id="711153616">
          <w:marLeft w:val="0"/>
          <w:marRight w:val="0"/>
          <w:marTop w:val="0"/>
          <w:marBottom w:val="0"/>
          <w:divBdr>
            <w:top w:val="none" w:sz="0" w:space="0" w:color="auto"/>
            <w:left w:val="none" w:sz="0" w:space="0" w:color="auto"/>
            <w:bottom w:val="none" w:sz="0" w:space="0" w:color="auto"/>
            <w:right w:val="none" w:sz="0" w:space="0" w:color="auto"/>
          </w:divBdr>
        </w:div>
        <w:div w:id="741563763">
          <w:marLeft w:val="0"/>
          <w:marRight w:val="0"/>
          <w:marTop w:val="0"/>
          <w:marBottom w:val="0"/>
          <w:divBdr>
            <w:top w:val="none" w:sz="0" w:space="0" w:color="auto"/>
            <w:left w:val="none" w:sz="0" w:space="0" w:color="auto"/>
            <w:bottom w:val="none" w:sz="0" w:space="0" w:color="auto"/>
            <w:right w:val="none" w:sz="0" w:space="0" w:color="auto"/>
          </w:divBdr>
        </w:div>
        <w:div w:id="802119146">
          <w:marLeft w:val="0"/>
          <w:marRight w:val="0"/>
          <w:marTop w:val="0"/>
          <w:marBottom w:val="0"/>
          <w:divBdr>
            <w:top w:val="none" w:sz="0" w:space="0" w:color="auto"/>
            <w:left w:val="none" w:sz="0" w:space="0" w:color="auto"/>
            <w:bottom w:val="none" w:sz="0" w:space="0" w:color="auto"/>
            <w:right w:val="none" w:sz="0" w:space="0" w:color="auto"/>
          </w:divBdr>
        </w:div>
        <w:div w:id="873231749">
          <w:marLeft w:val="0"/>
          <w:marRight w:val="0"/>
          <w:marTop w:val="0"/>
          <w:marBottom w:val="0"/>
          <w:divBdr>
            <w:top w:val="none" w:sz="0" w:space="0" w:color="auto"/>
            <w:left w:val="none" w:sz="0" w:space="0" w:color="auto"/>
            <w:bottom w:val="none" w:sz="0" w:space="0" w:color="auto"/>
            <w:right w:val="none" w:sz="0" w:space="0" w:color="auto"/>
          </w:divBdr>
        </w:div>
        <w:div w:id="983776739">
          <w:marLeft w:val="0"/>
          <w:marRight w:val="0"/>
          <w:marTop w:val="0"/>
          <w:marBottom w:val="0"/>
          <w:divBdr>
            <w:top w:val="none" w:sz="0" w:space="0" w:color="auto"/>
            <w:left w:val="none" w:sz="0" w:space="0" w:color="auto"/>
            <w:bottom w:val="none" w:sz="0" w:space="0" w:color="auto"/>
            <w:right w:val="none" w:sz="0" w:space="0" w:color="auto"/>
          </w:divBdr>
        </w:div>
        <w:div w:id="1103842787">
          <w:marLeft w:val="0"/>
          <w:marRight w:val="0"/>
          <w:marTop w:val="0"/>
          <w:marBottom w:val="0"/>
          <w:divBdr>
            <w:top w:val="none" w:sz="0" w:space="0" w:color="auto"/>
            <w:left w:val="none" w:sz="0" w:space="0" w:color="auto"/>
            <w:bottom w:val="none" w:sz="0" w:space="0" w:color="auto"/>
            <w:right w:val="none" w:sz="0" w:space="0" w:color="auto"/>
          </w:divBdr>
        </w:div>
        <w:div w:id="1445492026">
          <w:marLeft w:val="0"/>
          <w:marRight w:val="0"/>
          <w:marTop w:val="0"/>
          <w:marBottom w:val="0"/>
          <w:divBdr>
            <w:top w:val="none" w:sz="0" w:space="0" w:color="auto"/>
            <w:left w:val="none" w:sz="0" w:space="0" w:color="auto"/>
            <w:bottom w:val="none" w:sz="0" w:space="0" w:color="auto"/>
            <w:right w:val="none" w:sz="0" w:space="0" w:color="auto"/>
          </w:divBdr>
        </w:div>
        <w:div w:id="1521314751">
          <w:marLeft w:val="0"/>
          <w:marRight w:val="0"/>
          <w:marTop w:val="0"/>
          <w:marBottom w:val="0"/>
          <w:divBdr>
            <w:top w:val="none" w:sz="0" w:space="0" w:color="auto"/>
            <w:left w:val="none" w:sz="0" w:space="0" w:color="auto"/>
            <w:bottom w:val="none" w:sz="0" w:space="0" w:color="auto"/>
            <w:right w:val="none" w:sz="0" w:space="0" w:color="auto"/>
          </w:divBdr>
        </w:div>
        <w:div w:id="1575702847">
          <w:marLeft w:val="0"/>
          <w:marRight w:val="0"/>
          <w:marTop w:val="0"/>
          <w:marBottom w:val="0"/>
          <w:divBdr>
            <w:top w:val="none" w:sz="0" w:space="0" w:color="auto"/>
            <w:left w:val="none" w:sz="0" w:space="0" w:color="auto"/>
            <w:bottom w:val="none" w:sz="0" w:space="0" w:color="auto"/>
            <w:right w:val="none" w:sz="0" w:space="0" w:color="auto"/>
          </w:divBdr>
        </w:div>
        <w:div w:id="1730348252">
          <w:marLeft w:val="0"/>
          <w:marRight w:val="0"/>
          <w:marTop w:val="0"/>
          <w:marBottom w:val="0"/>
          <w:divBdr>
            <w:top w:val="none" w:sz="0" w:space="0" w:color="auto"/>
            <w:left w:val="none" w:sz="0" w:space="0" w:color="auto"/>
            <w:bottom w:val="none" w:sz="0" w:space="0" w:color="auto"/>
            <w:right w:val="none" w:sz="0" w:space="0" w:color="auto"/>
          </w:divBdr>
        </w:div>
        <w:div w:id="2098357283">
          <w:marLeft w:val="0"/>
          <w:marRight w:val="0"/>
          <w:marTop w:val="0"/>
          <w:marBottom w:val="0"/>
          <w:divBdr>
            <w:top w:val="none" w:sz="0" w:space="0" w:color="auto"/>
            <w:left w:val="none" w:sz="0" w:space="0" w:color="auto"/>
            <w:bottom w:val="none" w:sz="0" w:space="0" w:color="auto"/>
            <w:right w:val="none" w:sz="0" w:space="0" w:color="auto"/>
          </w:divBdr>
        </w:div>
        <w:div w:id="2121607039">
          <w:marLeft w:val="0"/>
          <w:marRight w:val="0"/>
          <w:marTop w:val="0"/>
          <w:marBottom w:val="0"/>
          <w:divBdr>
            <w:top w:val="none" w:sz="0" w:space="0" w:color="auto"/>
            <w:left w:val="none" w:sz="0" w:space="0" w:color="auto"/>
            <w:bottom w:val="none" w:sz="0" w:space="0" w:color="auto"/>
            <w:right w:val="none" w:sz="0" w:space="0" w:color="auto"/>
          </w:divBdr>
        </w:div>
      </w:divsChild>
    </w:div>
    <w:div w:id="1284728444">
      <w:bodyDiv w:val="1"/>
      <w:marLeft w:val="0"/>
      <w:marRight w:val="0"/>
      <w:marTop w:val="0"/>
      <w:marBottom w:val="0"/>
      <w:divBdr>
        <w:top w:val="none" w:sz="0" w:space="0" w:color="auto"/>
        <w:left w:val="none" w:sz="0" w:space="0" w:color="auto"/>
        <w:bottom w:val="none" w:sz="0" w:space="0" w:color="auto"/>
        <w:right w:val="none" w:sz="0" w:space="0" w:color="auto"/>
      </w:divBdr>
    </w:div>
    <w:div w:id="1369918407">
      <w:bodyDiv w:val="1"/>
      <w:marLeft w:val="0"/>
      <w:marRight w:val="0"/>
      <w:marTop w:val="0"/>
      <w:marBottom w:val="0"/>
      <w:divBdr>
        <w:top w:val="none" w:sz="0" w:space="0" w:color="auto"/>
        <w:left w:val="none" w:sz="0" w:space="0" w:color="auto"/>
        <w:bottom w:val="none" w:sz="0" w:space="0" w:color="auto"/>
        <w:right w:val="none" w:sz="0" w:space="0" w:color="auto"/>
      </w:divBdr>
    </w:div>
    <w:div w:id="1398746711">
      <w:bodyDiv w:val="1"/>
      <w:marLeft w:val="0"/>
      <w:marRight w:val="0"/>
      <w:marTop w:val="0"/>
      <w:marBottom w:val="0"/>
      <w:divBdr>
        <w:top w:val="none" w:sz="0" w:space="0" w:color="auto"/>
        <w:left w:val="none" w:sz="0" w:space="0" w:color="auto"/>
        <w:bottom w:val="none" w:sz="0" w:space="0" w:color="auto"/>
        <w:right w:val="none" w:sz="0" w:space="0" w:color="auto"/>
      </w:divBdr>
    </w:div>
    <w:div w:id="1407189980">
      <w:bodyDiv w:val="1"/>
      <w:marLeft w:val="0"/>
      <w:marRight w:val="0"/>
      <w:marTop w:val="0"/>
      <w:marBottom w:val="0"/>
      <w:divBdr>
        <w:top w:val="none" w:sz="0" w:space="0" w:color="auto"/>
        <w:left w:val="none" w:sz="0" w:space="0" w:color="auto"/>
        <w:bottom w:val="none" w:sz="0" w:space="0" w:color="auto"/>
        <w:right w:val="none" w:sz="0" w:space="0" w:color="auto"/>
      </w:divBdr>
    </w:div>
    <w:div w:id="1414660746">
      <w:bodyDiv w:val="1"/>
      <w:marLeft w:val="0"/>
      <w:marRight w:val="0"/>
      <w:marTop w:val="0"/>
      <w:marBottom w:val="0"/>
      <w:divBdr>
        <w:top w:val="none" w:sz="0" w:space="0" w:color="auto"/>
        <w:left w:val="none" w:sz="0" w:space="0" w:color="auto"/>
        <w:bottom w:val="none" w:sz="0" w:space="0" w:color="auto"/>
        <w:right w:val="none" w:sz="0" w:space="0" w:color="auto"/>
      </w:divBdr>
    </w:div>
    <w:div w:id="1431463210">
      <w:bodyDiv w:val="1"/>
      <w:marLeft w:val="0"/>
      <w:marRight w:val="0"/>
      <w:marTop w:val="0"/>
      <w:marBottom w:val="0"/>
      <w:divBdr>
        <w:top w:val="none" w:sz="0" w:space="0" w:color="auto"/>
        <w:left w:val="none" w:sz="0" w:space="0" w:color="auto"/>
        <w:bottom w:val="none" w:sz="0" w:space="0" w:color="auto"/>
        <w:right w:val="none" w:sz="0" w:space="0" w:color="auto"/>
      </w:divBdr>
    </w:div>
    <w:div w:id="1436287938">
      <w:bodyDiv w:val="1"/>
      <w:marLeft w:val="0"/>
      <w:marRight w:val="0"/>
      <w:marTop w:val="0"/>
      <w:marBottom w:val="0"/>
      <w:divBdr>
        <w:top w:val="none" w:sz="0" w:space="0" w:color="auto"/>
        <w:left w:val="none" w:sz="0" w:space="0" w:color="auto"/>
        <w:bottom w:val="none" w:sz="0" w:space="0" w:color="auto"/>
        <w:right w:val="none" w:sz="0" w:space="0" w:color="auto"/>
      </w:divBdr>
    </w:div>
    <w:div w:id="1472018602">
      <w:bodyDiv w:val="1"/>
      <w:marLeft w:val="0"/>
      <w:marRight w:val="0"/>
      <w:marTop w:val="0"/>
      <w:marBottom w:val="0"/>
      <w:divBdr>
        <w:top w:val="none" w:sz="0" w:space="0" w:color="auto"/>
        <w:left w:val="none" w:sz="0" w:space="0" w:color="auto"/>
        <w:bottom w:val="none" w:sz="0" w:space="0" w:color="auto"/>
        <w:right w:val="none" w:sz="0" w:space="0" w:color="auto"/>
      </w:divBdr>
    </w:div>
    <w:div w:id="1472332146">
      <w:bodyDiv w:val="1"/>
      <w:marLeft w:val="0"/>
      <w:marRight w:val="0"/>
      <w:marTop w:val="0"/>
      <w:marBottom w:val="0"/>
      <w:divBdr>
        <w:top w:val="none" w:sz="0" w:space="0" w:color="auto"/>
        <w:left w:val="none" w:sz="0" w:space="0" w:color="auto"/>
        <w:bottom w:val="none" w:sz="0" w:space="0" w:color="auto"/>
        <w:right w:val="none" w:sz="0" w:space="0" w:color="auto"/>
      </w:divBdr>
    </w:div>
    <w:div w:id="1478112918">
      <w:bodyDiv w:val="1"/>
      <w:marLeft w:val="0"/>
      <w:marRight w:val="0"/>
      <w:marTop w:val="0"/>
      <w:marBottom w:val="0"/>
      <w:divBdr>
        <w:top w:val="none" w:sz="0" w:space="0" w:color="auto"/>
        <w:left w:val="none" w:sz="0" w:space="0" w:color="auto"/>
        <w:bottom w:val="none" w:sz="0" w:space="0" w:color="auto"/>
        <w:right w:val="none" w:sz="0" w:space="0" w:color="auto"/>
      </w:divBdr>
    </w:div>
    <w:div w:id="1488979548">
      <w:bodyDiv w:val="1"/>
      <w:marLeft w:val="0"/>
      <w:marRight w:val="0"/>
      <w:marTop w:val="0"/>
      <w:marBottom w:val="0"/>
      <w:divBdr>
        <w:top w:val="none" w:sz="0" w:space="0" w:color="auto"/>
        <w:left w:val="none" w:sz="0" w:space="0" w:color="auto"/>
        <w:bottom w:val="none" w:sz="0" w:space="0" w:color="auto"/>
        <w:right w:val="none" w:sz="0" w:space="0" w:color="auto"/>
      </w:divBdr>
    </w:div>
    <w:div w:id="1505129182">
      <w:bodyDiv w:val="1"/>
      <w:marLeft w:val="0"/>
      <w:marRight w:val="0"/>
      <w:marTop w:val="0"/>
      <w:marBottom w:val="0"/>
      <w:divBdr>
        <w:top w:val="none" w:sz="0" w:space="0" w:color="auto"/>
        <w:left w:val="none" w:sz="0" w:space="0" w:color="auto"/>
        <w:bottom w:val="none" w:sz="0" w:space="0" w:color="auto"/>
        <w:right w:val="none" w:sz="0" w:space="0" w:color="auto"/>
      </w:divBdr>
    </w:div>
    <w:div w:id="1539735220">
      <w:bodyDiv w:val="1"/>
      <w:marLeft w:val="0"/>
      <w:marRight w:val="0"/>
      <w:marTop w:val="0"/>
      <w:marBottom w:val="0"/>
      <w:divBdr>
        <w:top w:val="none" w:sz="0" w:space="0" w:color="auto"/>
        <w:left w:val="none" w:sz="0" w:space="0" w:color="auto"/>
        <w:bottom w:val="none" w:sz="0" w:space="0" w:color="auto"/>
        <w:right w:val="none" w:sz="0" w:space="0" w:color="auto"/>
      </w:divBdr>
    </w:div>
    <w:div w:id="1553074400">
      <w:bodyDiv w:val="1"/>
      <w:marLeft w:val="0"/>
      <w:marRight w:val="0"/>
      <w:marTop w:val="0"/>
      <w:marBottom w:val="0"/>
      <w:divBdr>
        <w:top w:val="none" w:sz="0" w:space="0" w:color="auto"/>
        <w:left w:val="none" w:sz="0" w:space="0" w:color="auto"/>
        <w:bottom w:val="none" w:sz="0" w:space="0" w:color="auto"/>
        <w:right w:val="none" w:sz="0" w:space="0" w:color="auto"/>
      </w:divBdr>
    </w:div>
    <w:div w:id="156487741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9890599">
      <w:bodyDiv w:val="1"/>
      <w:marLeft w:val="0"/>
      <w:marRight w:val="0"/>
      <w:marTop w:val="0"/>
      <w:marBottom w:val="0"/>
      <w:divBdr>
        <w:top w:val="none" w:sz="0" w:space="0" w:color="auto"/>
        <w:left w:val="none" w:sz="0" w:space="0" w:color="auto"/>
        <w:bottom w:val="none" w:sz="0" w:space="0" w:color="auto"/>
        <w:right w:val="none" w:sz="0" w:space="0" w:color="auto"/>
      </w:divBdr>
    </w:div>
    <w:div w:id="1691680815">
      <w:bodyDiv w:val="1"/>
      <w:marLeft w:val="0"/>
      <w:marRight w:val="0"/>
      <w:marTop w:val="0"/>
      <w:marBottom w:val="0"/>
      <w:divBdr>
        <w:top w:val="none" w:sz="0" w:space="0" w:color="auto"/>
        <w:left w:val="none" w:sz="0" w:space="0" w:color="auto"/>
        <w:bottom w:val="none" w:sz="0" w:space="0" w:color="auto"/>
        <w:right w:val="none" w:sz="0" w:space="0" w:color="auto"/>
      </w:divBdr>
    </w:div>
    <w:div w:id="1696229226">
      <w:bodyDiv w:val="1"/>
      <w:marLeft w:val="0"/>
      <w:marRight w:val="0"/>
      <w:marTop w:val="0"/>
      <w:marBottom w:val="0"/>
      <w:divBdr>
        <w:top w:val="none" w:sz="0" w:space="0" w:color="auto"/>
        <w:left w:val="none" w:sz="0" w:space="0" w:color="auto"/>
        <w:bottom w:val="none" w:sz="0" w:space="0" w:color="auto"/>
        <w:right w:val="none" w:sz="0" w:space="0" w:color="auto"/>
      </w:divBdr>
    </w:div>
    <w:div w:id="1704671417">
      <w:bodyDiv w:val="1"/>
      <w:marLeft w:val="0"/>
      <w:marRight w:val="0"/>
      <w:marTop w:val="0"/>
      <w:marBottom w:val="0"/>
      <w:divBdr>
        <w:top w:val="none" w:sz="0" w:space="0" w:color="auto"/>
        <w:left w:val="none" w:sz="0" w:space="0" w:color="auto"/>
        <w:bottom w:val="none" w:sz="0" w:space="0" w:color="auto"/>
        <w:right w:val="none" w:sz="0" w:space="0" w:color="auto"/>
      </w:divBdr>
    </w:div>
    <w:div w:id="1718578724">
      <w:bodyDiv w:val="1"/>
      <w:marLeft w:val="0"/>
      <w:marRight w:val="0"/>
      <w:marTop w:val="0"/>
      <w:marBottom w:val="0"/>
      <w:divBdr>
        <w:top w:val="none" w:sz="0" w:space="0" w:color="auto"/>
        <w:left w:val="none" w:sz="0" w:space="0" w:color="auto"/>
        <w:bottom w:val="none" w:sz="0" w:space="0" w:color="auto"/>
        <w:right w:val="none" w:sz="0" w:space="0" w:color="auto"/>
      </w:divBdr>
    </w:div>
    <w:div w:id="1727602601">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09711451">
      <w:bodyDiv w:val="1"/>
      <w:marLeft w:val="0"/>
      <w:marRight w:val="0"/>
      <w:marTop w:val="0"/>
      <w:marBottom w:val="0"/>
      <w:divBdr>
        <w:top w:val="none" w:sz="0" w:space="0" w:color="auto"/>
        <w:left w:val="none" w:sz="0" w:space="0" w:color="auto"/>
        <w:bottom w:val="none" w:sz="0" w:space="0" w:color="auto"/>
        <w:right w:val="none" w:sz="0" w:space="0" w:color="auto"/>
      </w:divBdr>
    </w:div>
    <w:div w:id="1835149758">
      <w:bodyDiv w:val="1"/>
      <w:marLeft w:val="0"/>
      <w:marRight w:val="0"/>
      <w:marTop w:val="0"/>
      <w:marBottom w:val="0"/>
      <w:divBdr>
        <w:top w:val="none" w:sz="0" w:space="0" w:color="auto"/>
        <w:left w:val="none" w:sz="0" w:space="0" w:color="auto"/>
        <w:bottom w:val="none" w:sz="0" w:space="0" w:color="auto"/>
        <w:right w:val="none" w:sz="0" w:space="0" w:color="auto"/>
      </w:divBdr>
    </w:div>
    <w:div w:id="1836333899">
      <w:bodyDiv w:val="1"/>
      <w:marLeft w:val="0"/>
      <w:marRight w:val="0"/>
      <w:marTop w:val="0"/>
      <w:marBottom w:val="0"/>
      <w:divBdr>
        <w:top w:val="none" w:sz="0" w:space="0" w:color="auto"/>
        <w:left w:val="none" w:sz="0" w:space="0" w:color="auto"/>
        <w:bottom w:val="none" w:sz="0" w:space="0" w:color="auto"/>
        <w:right w:val="none" w:sz="0" w:space="0" w:color="auto"/>
      </w:divBdr>
    </w:div>
    <w:div w:id="1839805906">
      <w:bodyDiv w:val="1"/>
      <w:marLeft w:val="0"/>
      <w:marRight w:val="0"/>
      <w:marTop w:val="0"/>
      <w:marBottom w:val="0"/>
      <w:divBdr>
        <w:top w:val="none" w:sz="0" w:space="0" w:color="auto"/>
        <w:left w:val="none" w:sz="0" w:space="0" w:color="auto"/>
        <w:bottom w:val="none" w:sz="0" w:space="0" w:color="auto"/>
        <w:right w:val="none" w:sz="0" w:space="0" w:color="auto"/>
      </w:divBdr>
    </w:div>
    <w:div w:id="1849057564">
      <w:bodyDiv w:val="1"/>
      <w:marLeft w:val="0"/>
      <w:marRight w:val="0"/>
      <w:marTop w:val="0"/>
      <w:marBottom w:val="0"/>
      <w:divBdr>
        <w:top w:val="none" w:sz="0" w:space="0" w:color="auto"/>
        <w:left w:val="none" w:sz="0" w:space="0" w:color="auto"/>
        <w:bottom w:val="none" w:sz="0" w:space="0" w:color="auto"/>
        <w:right w:val="none" w:sz="0" w:space="0" w:color="auto"/>
      </w:divBdr>
    </w:div>
    <w:div w:id="1889995203">
      <w:bodyDiv w:val="1"/>
      <w:marLeft w:val="0"/>
      <w:marRight w:val="0"/>
      <w:marTop w:val="0"/>
      <w:marBottom w:val="0"/>
      <w:divBdr>
        <w:top w:val="none" w:sz="0" w:space="0" w:color="auto"/>
        <w:left w:val="none" w:sz="0" w:space="0" w:color="auto"/>
        <w:bottom w:val="none" w:sz="0" w:space="0" w:color="auto"/>
        <w:right w:val="none" w:sz="0" w:space="0" w:color="auto"/>
      </w:divBdr>
    </w:div>
    <w:div w:id="1916668132">
      <w:bodyDiv w:val="1"/>
      <w:marLeft w:val="0"/>
      <w:marRight w:val="0"/>
      <w:marTop w:val="0"/>
      <w:marBottom w:val="0"/>
      <w:divBdr>
        <w:top w:val="none" w:sz="0" w:space="0" w:color="auto"/>
        <w:left w:val="none" w:sz="0" w:space="0" w:color="auto"/>
        <w:bottom w:val="none" w:sz="0" w:space="0" w:color="auto"/>
        <w:right w:val="none" w:sz="0" w:space="0" w:color="auto"/>
      </w:divBdr>
    </w:div>
    <w:div w:id="1986004261">
      <w:bodyDiv w:val="1"/>
      <w:marLeft w:val="0"/>
      <w:marRight w:val="0"/>
      <w:marTop w:val="0"/>
      <w:marBottom w:val="0"/>
      <w:divBdr>
        <w:top w:val="none" w:sz="0" w:space="0" w:color="auto"/>
        <w:left w:val="none" w:sz="0" w:space="0" w:color="auto"/>
        <w:bottom w:val="none" w:sz="0" w:space="0" w:color="auto"/>
        <w:right w:val="none" w:sz="0" w:space="0" w:color="auto"/>
      </w:divBdr>
    </w:div>
    <w:div w:id="1993363620">
      <w:bodyDiv w:val="1"/>
      <w:marLeft w:val="0"/>
      <w:marRight w:val="0"/>
      <w:marTop w:val="0"/>
      <w:marBottom w:val="0"/>
      <w:divBdr>
        <w:top w:val="none" w:sz="0" w:space="0" w:color="auto"/>
        <w:left w:val="none" w:sz="0" w:space="0" w:color="auto"/>
        <w:bottom w:val="none" w:sz="0" w:space="0" w:color="auto"/>
        <w:right w:val="none" w:sz="0" w:space="0" w:color="auto"/>
      </w:divBdr>
    </w:div>
    <w:div w:id="1998880167">
      <w:bodyDiv w:val="1"/>
      <w:marLeft w:val="0"/>
      <w:marRight w:val="0"/>
      <w:marTop w:val="0"/>
      <w:marBottom w:val="0"/>
      <w:divBdr>
        <w:top w:val="none" w:sz="0" w:space="0" w:color="auto"/>
        <w:left w:val="none" w:sz="0" w:space="0" w:color="auto"/>
        <w:bottom w:val="none" w:sz="0" w:space="0" w:color="auto"/>
        <w:right w:val="none" w:sz="0" w:space="0" w:color="auto"/>
      </w:divBdr>
    </w:div>
    <w:div w:id="2005863424">
      <w:bodyDiv w:val="1"/>
      <w:marLeft w:val="0"/>
      <w:marRight w:val="0"/>
      <w:marTop w:val="0"/>
      <w:marBottom w:val="0"/>
      <w:divBdr>
        <w:top w:val="none" w:sz="0" w:space="0" w:color="auto"/>
        <w:left w:val="none" w:sz="0" w:space="0" w:color="auto"/>
        <w:bottom w:val="none" w:sz="0" w:space="0" w:color="auto"/>
        <w:right w:val="none" w:sz="0" w:space="0" w:color="auto"/>
      </w:divBdr>
    </w:div>
    <w:div w:id="2016373247">
      <w:bodyDiv w:val="1"/>
      <w:marLeft w:val="0"/>
      <w:marRight w:val="0"/>
      <w:marTop w:val="0"/>
      <w:marBottom w:val="0"/>
      <w:divBdr>
        <w:top w:val="none" w:sz="0" w:space="0" w:color="auto"/>
        <w:left w:val="none" w:sz="0" w:space="0" w:color="auto"/>
        <w:bottom w:val="none" w:sz="0" w:space="0" w:color="auto"/>
        <w:right w:val="none" w:sz="0" w:space="0" w:color="auto"/>
      </w:divBdr>
    </w:div>
    <w:div w:id="2035688719">
      <w:bodyDiv w:val="1"/>
      <w:marLeft w:val="0"/>
      <w:marRight w:val="0"/>
      <w:marTop w:val="0"/>
      <w:marBottom w:val="0"/>
      <w:divBdr>
        <w:top w:val="none" w:sz="0" w:space="0" w:color="auto"/>
        <w:left w:val="none" w:sz="0" w:space="0" w:color="auto"/>
        <w:bottom w:val="none" w:sz="0" w:space="0" w:color="auto"/>
        <w:right w:val="none" w:sz="0" w:space="0" w:color="auto"/>
      </w:divBdr>
    </w:div>
    <w:div w:id="2056002587">
      <w:bodyDiv w:val="1"/>
      <w:marLeft w:val="0"/>
      <w:marRight w:val="0"/>
      <w:marTop w:val="0"/>
      <w:marBottom w:val="0"/>
      <w:divBdr>
        <w:top w:val="none" w:sz="0" w:space="0" w:color="auto"/>
        <w:left w:val="none" w:sz="0" w:space="0" w:color="auto"/>
        <w:bottom w:val="none" w:sz="0" w:space="0" w:color="auto"/>
        <w:right w:val="none" w:sz="0" w:space="0" w:color="auto"/>
      </w:divBdr>
    </w:div>
    <w:div w:id="2067023581">
      <w:bodyDiv w:val="1"/>
      <w:marLeft w:val="0"/>
      <w:marRight w:val="0"/>
      <w:marTop w:val="0"/>
      <w:marBottom w:val="0"/>
      <w:divBdr>
        <w:top w:val="none" w:sz="0" w:space="0" w:color="auto"/>
        <w:left w:val="none" w:sz="0" w:space="0" w:color="auto"/>
        <w:bottom w:val="none" w:sz="0" w:space="0" w:color="auto"/>
        <w:right w:val="none" w:sz="0" w:space="0" w:color="auto"/>
      </w:divBdr>
    </w:div>
    <w:div w:id="2119374452">
      <w:bodyDiv w:val="1"/>
      <w:marLeft w:val="0"/>
      <w:marRight w:val="0"/>
      <w:marTop w:val="0"/>
      <w:marBottom w:val="0"/>
      <w:divBdr>
        <w:top w:val="none" w:sz="0" w:space="0" w:color="auto"/>
        <w:left w:val="none" w:sz="0" w:space="0" w:color="auto"/>
        <w:bottom w:val="none" w:sz="0" w:space="0" w:color="auto"/>
        <w:right w:val="none" w:sz="0" w:space="0" w:color="auto"/>
      </w:divBdr>
    </w:div>
    <w:div w:id="2120025712">
      <w:bodyDiv w:val="1"/>
      <w:marLeft w:val="0"/>
      <w:marRight w:val="0"/>
      <w:marTop w:val="0"/>
      <w:marBottom w:val="0"/>
      <w:divBdr>
        <w:top w:val="none" w:sz="0" w:space="0" w:color="auto"/>
        <w:left w:val="none" w:sz="0" w:space="0" w:color="auto"/>
        <w:bottom w:val="none" w:sz="0" w:space="0" w:color="auto"/>
        <w:right w:val="none" w:sz="0" w:space="0" w:color="auto"/>
      </w:divBdr>
    </w:div>
    <w:div w:id="2138915141">
      <w:bodyDiv w:val="1"/>
      <w:marLeft w:val="0"/>
      <w:marRight w:val="0"/>
      <w:marTop w:val="0"/>
      <w:marBottom w:val="0"/>
      <w:divBdr>
        <w:top w:val="none" w:sz="0" w:space="0" w:color="auto"/>
        <w:left w:val="none" w:sz="0" w:space="0" w:color="auto"/>
        <w:bottom w:val="none" w:sz="0" w:space="0" w:color="auto"/>
        <w:right w:val="none" w:sz="0" w:space="0" w:color="auto"/>
      </w:divBdr>
    </w:div>
    <w:div w:id="2140679085">
      <w:bodyDiv w:val="1"/>
      <w:marLeft w:val="0"/>
      <w:marRight w:val="0"/>
      <w:marTop w:val="0"/>
      <w:marBottom w:val="0"/>
      <w:divBdr>
        <w:top w:val="none" w:sz="0" w:space="0" w:color="auto"/>
        <w:left w:val="none" w:sz="0" w:space="0" w:color="auto"/>
        <w:bottom w:val="none" w:sz="0" w:space="0" w:color="auto"/>
        <w:right w:val="none" w:sz="0" w:space="0" w:color="auto"/>
      </w:divBdr>
    </w:div>
    <w:div w:id="2142377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6;&#1091;&#1084;&#1080;&#1103;\Downloads\primernaja-osnovnaja-obrazovatelnaja-programma-osnovogo-obshchego-obrazovanija%20(10).docx" TargetMode="External"/><Relationship Id="rId21" Type="http://schemas.openxmlformats.org/officeDocument/2006/relationships/hyperlink" Target="file:///C:\Users\&#1056;&#1091;&#1084;&#1080;&#1103;\Downloads\primernaja-osnovnaja-obrazovatelnaja-programma-osnovogo-obshchego-obrazovanija%20(10).docx" TargetMode="External"/><Relationship Id="rId42" Type="http://schemas.openxmlformats.org/officeDocument/2006/relationships/hyperlink" Target="file:///C:\Users\&#1056;&#1091;&#1084;&#1080;&#1103;\Downloads\primernaja-osnovnaja-obrazovatelnaja-programma-osnovogo-obshchego-obrazovanija%20(10).docx" TargetMode="External"/><Relationship Id="rId47" Type="http://schemas.openxmlformats.org/officeDocument/2006/relationships/image" Target="media/image2.wmf"/><Relationship Id="rId63" Type="http://schemas.openxmlformats.org/officeDocument/2006/relationships/oleObject" Target="embeddings/oleObject9.bin"/><Relationship Id="rId68" Type="http://schemas.openxmlformats.org/officeDocument/2006/relationships/hyperlink" Target="http://www.yahoo.com" TargetMode="External"/><Relationship Id="rId84" Type="http://schemas.openxmlformats.org/officeDocument/2006/relationships/oleObject" Target="embeddings/oleObject23.bin"/><Relationship Id="rId89" Type="http://schemas.openxmlformats.org/officeDocument/2006/relationships/hyperlink" Target="http://infourok.ru/site/go?href=http%3A%2F%2Fwww.openclass.ru%2Fsites%2Fdefault%2Ffiles%2Fwiki_page%2F2014%2F09%2F_docx_52218.docx" TargetMode="External"/><Relationship Id="rId7" Type="http://schemas.openxmlformats.org/officeDocument/2006/relationships/endnotes" Target="endnotes.xml"/><Relationship Id="rId71" Type="http://schemas.openxmlformats.org/officeDocument/2006/relationships/hyperlink" Target="consultantplus://offline/ref=28DC811677DD05F9AE308C815040523841CE13CB384CF019598237fD64C" TargetMode="External"/><Relationship Id="rId92"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hyperlink" Target="file:///C:\Users\&#1056;&#1091;&#1084;&#1080;&#1103;\Downloads\primernaja-osnovnaja-obrazovatelnaja-programma-osnovogo-obshchego-obrazovanija%20(10).docx" TargetMode="External"/><Relationship Id="rId29" Type="http://schemas.openxmlformats.org/officeDocument/2006/relationships/hyperlink" Target="file:///C:\Users\&#1056;&#1091;&#1084;&#1080;&#1103;\Downloads\primernaja-osnovnaja-obrazovatelnaja-programma-osnovogo-obshchego-obrazovanija%20(10).docx" TargetMode="External"/><Relationship Id="rId107" Type="http://schemas.openxmlformats.org/officeDocument/2006/relationships/fontTable" Target="fontTable.xml"/><Relationship Id="rId11" Type="http://schemas.openxmlformats.org/officeDocument/2006/relationships/hyperlink" Target="file:///C:\Users\&#1056;&#1091;&#1084;&#1080;&#1103;\Downloads\primernaja-osnovnaja-obrazovatelnaja-programma-osnovogo-obshchego-obrazovanija%20(10).docx" TargetMode="External"/><Relationship Id="rId24" Type="http://schemas.openxmlformats.org/officeDocument/2006/relationships/hyperlink" Target="file:///C:\Users\&#1056;&#1091;&#1084;&#1080;&#1103;\Downloads\primernaja-osnovnaja-obrazovatelnaja-programma-osnovogo-obshchego-obrazovanija%20(10).docx" TargetMode="External"/><Relationship Id="rId32" Type="http://schemas.openxmlformats.org/officeDocument/2006/relationships/hyperlink" Target="file:///C:\Users\&#1056;&#1091;&#1084;&#1080;&#1103;\Downloads\primernaja-osnovnaja-obrazovatelnaja-programma-osnovogo-obshchego-obrazovanija%20(10).docx" TargetMode="External"/><Relationship Id="rId37" Type="http://schemas.openxmlformats.org/officeDocument/2006/relationships/hyperlink" Target="file:///C:\Users\&#1056;&#1091;&#1084;&#1080;&#1103;\Downloads\primernaja-osnovnaja-obrazovatelnaja-programma-osnovogo-obshchego-obrazovanija%20(10).docx" TargetMode="External"/><Relationship Id="rId40" Type="http://schemas.openxmlformats.org/officeDocument/2006/relationships/hyperlink" Target="file:///C:\Users\&#1056;&#1091;&#1084;&#1080;&#1103;\Downloads\primernaja-osnovnaja-obrazovatelnaja-programma-osnovogo-obshchego-obrazovanija%20(10).docx" TargetMode="External"/><Relationship Id="rId45" Type="http://schemas.openxmlformats.org/officeDocument/2006/relationships/image" Target="media/image1.wmf"/><Relationship Id="rId53" Type="http://schemas.openxmlformats.org/officeDocument/2006/relationships/image" Target="media/image5.wmf"/><Relationship Id="rId58" Type="http://schemas.openxmlformats.org/officeDocument/2006/relationships/image" Target="media/image8.wmf"/><Relationship Id="rId66" Type="http://schemas.openxmlformats.org/officeDocument/2006/relationships/oleObject" Target="embeddings/oleObject11.bin"/><Relationship Id="rId74" Type="http://schemas.openxmlformats.org/officeDocument/2006/relationships/oleObject" Target="embeddings/oleObject14.bin"/><Relationship Id="rId79" Type="http://schemas.openxmlformats.org/officeDocument/2006/relationships/oleObject" Target="embeddings/oleObject19.bin"/><Relationship Id="rId87" Type="http://schemas.openxmlformats.org/officeDocument/2006/relationships/hyperlink" Target="http://infourok.ru/site/go?href=http%3A%2F%2Fwww.openclass.ru%2Fsites%2Fdefault%2Ffiles%2Fwiki_page%2F2014%2F09%2F__17913.docx" TargetMode="External"/><Relationship Id="rId102" Type="http://schemas.openxmlformats.org/officeDocument/2006/relationships/image" Target="media/image19.emf"/><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oleObject" Target="embeddings/oleObject22.bin"/><Relationship Id="rId90" Type="http://schemas.openxmlformats.org/officeDocument/2006/relationships/hyperlink" Target="http://infourok.ru/site/go?href=http%3A%2F%2Fwww.openclass.ru%2Fsites%2Fdefault%2Ffiles%2Fwiki_page%2F2014%2F09%2F__17913.docx" TargetMode="External"/><Relationship Id="rId95" Type="http://schemas.openxmlformats.org/officeDocument/2006/relationships/hyperlink" Target="https://infourok.ru/go.html?href=http%3A%2F%2Ftestoteka.narod.ru%2Fprof%2F1%2F10.html" TargetMode="External"/><Relationship Id="rId19" Type="http://schemas.openxmlformats.org/officeDocument/2006/relationships/hyperlink" Target="file:///C:\Users\&#1056;&#1091;&#1084;&#1080;&#1103;\Downloads\primernaja-osnovnaja-obrazovatelnaja-programma-osnovogo-obshchego-obrazovanija%20(10).docx" TargetMode="External"/><Relationship Id="rId14" Type="http://schemas.openxmlformats.org/officeDocument/2006/relationships/hyperlink" Target="file:///C:\Users\&#1056;&#1091;&#1084;&#1080;&#1103;\Downloads\primernaja-osnovnaja-obrazovatelnaja-programma-osnovogo-obshchego-obrazovanija%20(10).docx" TargetMode="External"/><Relationship Id="rId22" Type="http://schemas.openxmlformats.org/officeDocument/2006/relationships/hyperlink" Target="file:///C:\Users\&#1056;&#1091;&#1084;&#1080;&#1103;\Downloads\primernaja-osnovnaja-obrazovatelnaja-programma-osnovogo-obshchego-obrazovanija%20(10).docx" TargetMode="External"/><Relationship Id="rId27" Type="http://schemas.openxmlformats.org/officeDocument/2006/relationships/hyperlink" Target="file:///C:\Users\&#1056;&#1091;&#1084;&#1080;&#1103;\Downloads\primernaja-osnovnaja-obrazovatelnaja-programma-osnovogo-obshchego-obrazovanija%20(10).docx" TargetMode="External"/><Relationship Id="rId30" Type="http://schemas.openxmlformats.org/officeDocument/2006/relationships/hyperlink" Target="file:///C:\Users\&#1056;&#1091;&#1084;&#1080;&#1103;\Downloads\primernaja-osnovnaja-obrazovatelnaja-programma-osnovogo-obshchego-obrazovanija%20(10).docx" TargetMode="External"/><Relationship Id="rId35" Type="http://schemas.openxmlformats.org/officeDocument/2006/relationships/hyperlink" Target="file:///C:\Users\&#1056;&#1091;&#1084;&#1080;&#1103;\Downloads\primernaja-osnovnaja-obrazovatelnaja-programma-osnovogo-obshchego-obrazovanija%20(10).docx" TargetMode="External"/><Relationship Id="rId43" Type="http://schemas.openxmlformats.org/officeDocument/2006/relationships/hyperlink" Target="file:///C:\Users\&#1056;&#1091;&#1084;&#1080;&#1103;\Downloads\primernaja-osnovnaja-obrazovatelnaja-programma-osnovogo-obshchego-obrazovanija%20(10).docx" TargetMode="Externa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image" Target="media/image11.wmf"/><Relationship Id="rId69" Type="http://schemas.openxmlformats.org/officeDocument/2006/relationships/hyperlink" Target="http://www.ask.com" TargetMode="External"/><Relationship Id="rId77" Type="http://schemas.openxmlformats.org/officeDocument/2006/relationships/oleObject" Target="embeddings/oleObject17.bin"/><Relationship Id="rId100" Type="http://schemas.openxmlformats.org/officeDocument/2006/relationships/image" Target="media/image17.emf"/><Relationship Id="rId105" Type="http://schemas.openxmlformats.org/officeDocument/2006/relationships/image" Target="media/image22.emf"/><Relationship Id="rId8" Type="http://schemas.openxmlformats.org/officeDocument/2006/relationships/hyperlink" Target="file:///C:\Users\&#1056;&#1091;&#1084;&#1080;&#1103;\Downloads\primernaja-osnovnaja-obrazovatelnaja-programma-osnovogo-obshchego-obrazovanija%20(10).docx" TargetMode="External"/><Relationship Id="rId51" Type="http://schemas.openxmlformats.org/officeDocument/2006/relationships/image" Target="media/image4.wmf"/><Relationship Id="rId72" Type="http://schemas.openxmlformats.org/officeDocument/2006/relationships/oleObject" Target="embeddings/oleObject12.bin"/><Relationship Id="rId80" Type="http://schemas.openxmlformats.org/officeDocument/2006/relationships/oleObject" Target="embeddings/oleObject20.bin"/><Relationship Id="rId85" Type="http://schemas.openxmlformats.org/officeDocument/2006/relationships/image" Target="media/image13.wmf"/><Relationship Id="rId93" Type="http://schemas.openxmlformats.org/officeDocument/2006/relationships/hyperlink" Target="https://infourok.ru/go.html?href=http%3A%2F%2Ftestoteka.narod.ru%2Fprof%2F1%2F07.html" TargetMode="External"/><Relationship Id="rId98"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yperlink" Target="file:///C:\Users\&#1056;&#1091;&#1084;&#1080;&#1103;\Downloads\primernaja-osnovnaja-obrazovatelnaja-programma-osnovogo-obshchego-obrazovanija%20(10).docx" TargetMode="External"/><Relationship Id="rId17" Type="http://schemas.openxmlformats.org/officeDocument/2006/relationships/hyperlink" Target="file:///C:\Users\&#1056;&#1091;&#1084;&#1080;&#1103;\Downloads\primernaja-osnovnaja-obrazovatelnaja-programma-osnovogo-obshchego-obrazovanija%20(10).docx" TargetMode="External"/><Relationship Id="rId25" Type="http://schemas.openxmlformats.org/officeDocument/2006/relationships/hyperlink" Target="file:///C:\Users\&#1056;&#1091;&#1084;&#1080;&#1103;\Downloads\primernaja-osnovnaja-obrazovatelnaja-programma-osnovogo-obshchego-obrazovanija%20(10).docx" TargetMode="External"/><Relationship Id="rId33" Type="http://schemas.openxmlformats.org/officeDocument/2006/relationships/hyperlink" Target="file:///C:\Users\&#1056;&#1091;&#1084;&#1080;&#1103;\Downloads\primernaja-osnovnaja-obrazovatelnaja-programma-osnovogo-obshchego-obrazovanija%20(10).docx" TargetMode="External"/><Relationship Id="rId38" Type="http://schemas.openxmlformats.org/officeDocument/2006/relationships/hyperlink" Target="file:///C:\Users\&#1056;&#1091;&#1084;&#1080;&#1103;\Downloads\primernaja-osnovnaja-obrazovatelnaja-programma-osnovogo-obshchego-obrazovanija%20(10).docx" TargetMode="External"/><Relationship Id="rId46" Type="http://schemas.openxmlformats.org/officeDocument/2006/relationships/oleObject" Target="embeddings/oleObject1.bin"/><Relationship Id="rId59" Type="http://schemas.openxmlformats.org/officeDocument/2006/relationships/oleObject" Target="embeddings/oleObject7.bin"/><Relationship Id="rId67" Type="http://schemas.openxmlformats.org/officeDocument/2006/relationships/hyperlink" Target="consultantplus://offline/ref=28DC811677DD05F9AE308C815040523842CE1DC7371DA71B08D739D1AE260FEB3C02A5EB578AC676f863C" TargetMode="External"/><Relationship Id="rId103" Type="http://schemas.openxmlformats.org/officeDocument/2006/relationships/image" Target="media/image20.emf"/><Relationship Id="rId108" Type="http://schemas.openxmlformats.org/officeDocument/2006/relationships/theme" Target="theme/theme1.xml"/><Relationship Id="rId20" Type="http://schemas.openxmlformats.org/officeDocument/2006/relationships/hyperlink" Target="file:///C:\Users\&#1056;&#1091;&#1084;&#1080;&#1103;\Downloads\primernaja-osnovnaja-obrazovatelnaja-programma-osnovogo-obshchego-obrazovanija%20(10).docx" TargetMode="External"/><Relationship Id="rId41" Type="http://schemas.openxmlformats.org/officeDocument/2006/relationships/hyperlink" Target="file:///C:\Users\&#1056;&#1091;&#1084;&#1080;&#1103;\Downloads\primernaja-osnovnaja-obrazovatelnaja-programma-osnovogo-obshchego-obrazovanija%20(10).docx" TargetMode="External"/><Relationship Id="rId54" Type="http://schemas.openxmlformats.org/officeDocument/2006/relationships/oleObject" Target="embeddings/oleObject5.bin"/><Relationship Id="rId62" Type="http://schemas.openxmlformats.org/officeDocument/2006/relationships/image" Target="media/image10.png"/><Relationship Id="rId70" Type="http://schemas.openxmlformats.org/officeDocument/2006/relationships/hyperlink" Target="http://www.wikipedia.ru" TargetMode="External"/><Relationship Id="rId75" Type="http://schemas.openxmlformats.org/officeDocument/2006/relationships/oleObject" Target="embeddings/oleObject15.bin"/><Relationship Id="rId83" Type="http://schemas.openxmlformats.org/officeDocument/2006/relationships/image" Target="media/image12.wmf"/><Relationship Id="rId88" Type="http://schemas.openxmlformats.org/officeDocument/2006/relationships/hyperlink" Target="http://infourok.ru/site/go?href=http%3A%2F%2Fwww.labirint.ru%2Fbooks%2F139712%2F" TargetMode="External"/><Relationship Id="rId91" Type="http://schemas.openxmlformats.org/officeDocument/2006/relationships/hyperlink" Target="http://infourok.ru/site/go?href=http%3A%2F%2Fwww.openclass.ru%2Fsites%2Fdefault%2Ffiles%2Fwiki_page%2F2014%2F09%2F_docx_52218.docx" TargetMode="External"/><Relationship Id="rId96" Type="http://schemas.openxmlformats.org/officeDocument/2006/relationships/hyperlink" Target="https://infourok.ru/go.html?href=http%3A%2F%2Ftestoteka.narod.ru%2Fprof%2F1%2F0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56;&#1091;&#1084;&#1080;&#1103;\Downloads\primernaja-osnovnaja-obrazovatelnaja-programma-osnovogo-obshchego-obrazovanija%20(10).docx" TargetMode="External"/><Relationship Id="rId23" Type="http://schemas.openxmlformats.org/officeDocument/2006/relationships/hyperlink" Target="file:///C:\Users\&#1056;&#1091;&#1084;&#1080;&#1103;\Downloads\primernaja-osnovnaja-obrazovatelnaja-programma-osnovogo-obshchego-obrazovanija%20(10).docx" TargetMode="External"/><Relationship Id="rId28" Type="http://schemas.openxmlformats.org/officeDocument/2006/relationships/hyperlink" Target="file:///C:\Users\&#1056;&#1091;&#1084;&#1080;&#1103;\Downloads\primernaja-osnovnaja-obrazovatelnaja-programma-osnovogo-obshchego-obrazovanija%20(10).docx" TargetMode="External"/><Relationship Id="rId36" Type="http://schemas.openxmlformats.org/officeDocument/2006/relationships/hyperlink" Target="file:///C:\Users\&#1056;&#1091;&#1084;&#1080;&#1103;\Downloads\primernaja-osnovnaja-obrazovatelnaja-programma-osnovogo-obshchego-obrazovanija%20(10).docx" TargetMode="External"/><Relationship Id="rId49" Type="http://schemas.openxmlformats.org/officeDocument/2006/relationships/image" Target="media/image3.wmf"/><Relationship Id="rId57" Type="http://schemas.openxmlformats.org/officeDocument/2006/relationships/image" Target="media/image7.wmf"/><Relationship Id="rId106" Type="http://schemas.openxmlformats.org/officeDocument/2006/relationships/footer" Target="footer1.xml"/><Relationship Id="rId10" Type="http://schemas.openxmlformats.org/officeDocument/2006/relationships/hyperlink" Target="file:///C:\Users\&#1056;&#1091;&#1084;&#1080;&#1103;\Downloads\primernaja-osnovnaja-obrazovatelnaja-programma-osnovogo-obshchego-obrazovanija%20(10).docx" TargetMode="External"/><Relationship Id="rId31" Type="http://schemas.openxmlformats.org/officeDocument/2006/relationships/hyperlink" Target="file:///C:\Users\&#1056;&#1091;&#1084;&#1080;&#1103;\Downloads\primernaja-osnovnaja-obrazovatelnaja-programma-osnovogo-obshchego-obrazovanija%20(10).docx" TargetMode="External"/><Relationship Id="rId44" Type="http://schemas.openxmlformats.org/officeDocument/2006/relationships/hyperlink" Target="consultantplus://offline/ref=28DC811677DD05F9AE308C815040523841CE13CB384CF019598237fD64C" TargetMode="External"/><Relationship Id="rId52" Type="http://schemas.openxmlformats.org/officeDocument/2006/relationships/oleObject" Target="embeddings/oleObject4.bin"/><Relationship Id="rId60" Type="http://schemas.openxmlformats.org/officeDocument/2006/relationships/image" Target="media/image9.wmf"/><Relationship Id="rId65" Type="http://schemas.openxmlformats.org/officeDocument/2006/relationships/oleObject" Target="embeddings/oleObject10.bin"/><Relationship Id="rId73" Type="http://schemas.openxmlformats.org/officeDocument/2006/relationships/oleObject" Target="embeddings/oleObject13.bin"/><Relationship Id="rId78" Type="http://schemas.openxmlformats.org/officeDocument/2006/relationships/oleObject" Target="embeddings/oleObject18.bin"/><Relationship Id="rId81" Type="http://schemas.openxmlformats.org/officeDocument/2006/relationships/oleObject" Target="embeddings/oleObject21.bin"/><Relationship Id="rId86" Type="http://schemas.openxmlformats.org/officeDocument/2006/relationships/oleObject" Target="embeddings/oleObject24.bin"/><Relationship Id="rId94" Type="http://schemas.openxmlformats.org/officeDocument/2006/relationships/hyperlink" Target="https://infourok.ru/go.html?href=http%3A%2F%2Ftestoteka.narod.ru%2Fprof%2F1%2F11.html" TargetMode="External"/><Relationship Id="rId99" Type="http://schemas.openxmlformats.org/officeDocument/2006/relationships/image" Target="media/image16.emf"/><Relationship Id="rId10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file:///C:\Users\&#1056;&#1091;&#1084;&#1080;&#1103;\Downloads\primernaja-osnovnaja-obrazovatelnaja-programma-osnovogo-obshchego-obrazovanija%20(10).docx" TargetMode="External"/><Relationship Id="rId13" Type="http://schemas.openxmlformats.org/officeDocument/2006/relationships/hyperlink" Target="file:///C:\Users\&#1056;&#1091;&#1084;&#1080;&#1103;\Downloads\primernaja-osnovnaja-obrazovatelnaja-programma-osnovogo-obshchego-obrazovanija%20(10).docx" TargetMode="External"/><Relationship Id="rId18" Type="http://schemas.openxmlformats.org/officeDocument/2006/relationships/hyperlink" Target="file:///C:\Users\&#1056;&#1091;&#1084;&#1080;&#1103;\Downloads\primernaja-osnovnaja-obrazovatelnaja-programma-osnovogo-obshchego-obrazovanija%20(10).docx" TargetMode="External"/><Relationship Id="rId39" Type="http://schemas.openxmlformats.org/officeDocument/2006/relationships/hyperlink" Target="file:///C:\Users\&#1056;&#1091;&#1084;&#1080;&#1103;\Downloads\primernaja-osnovnaja-obrazovatelnaja-programma-osnovogo-obshchego-obrazovanija%20(10).docx" TargetMode="External"/><Relationship Id="rId34" Type="http://schemas.openxmlformats.org/officeDocument/2006/relationships/hyperlink" Target="file:///C:\Users\&#1056;&#1091;&#1084;&#1080;&#1103;\Downloads\primernaja-osnovnaja-obrazovatelnaja-programma-osnovogo-obshchego-obrazovanija%20(10).docx" TargetMode="External"/><Relationship Id="rId50" Type="http://schemas.openxmlformats.org/officeDocument/2006/relationships/oleObject" Target="embeddings/oleObject3.bin"/><Relationship Id="rId55" Type="http://schemas.openxmlformats.org/officeDocument/2006/relationships/image" Target="media/image6.wmf"/><Relationship Id="rId76" Type="http://schemas.openxmlformats.org/officeDocument/2006/relationships/oleObject" Target="embeddings/oleObject16.bin"/><Relationship Id="rId97" Type="http://schemas.openxmlformats.org/officeDocument/2006/relationships/hyperlink" Target="http://www.consultant.ru/document/cons_doc_LAW_99661/?dst=100004" TargetMode="External"/><Relationship Id="rId104" Type="http://schemas.openxmlformats.org/officeDocument/2006/relationships/image" Target="media/image21.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82D7-BD57-433F-88EC-742855E3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7370</TotalTime>
  <Pages>676</Pages>
  <Words>320084</Words>
  <Characters>1824479</Characters>
  <Application>Microsoft Office Word</Application>
  <DocSecurity>0</DocSecurity>
  <Lines>15203</Lines>
  <Paragraphs>4280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2140283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105</cp:revision>
  <cp:lastPrinted>2017-12-03T07:38:00Z</cp:lastPrinted>
  <dcterms:created xsi:type="dcterms:W3CDTF">2017-01-31T06:28:00Z</dcterms:created>
  <dcterms:modified xsi:type="dcterms:W3CDTF">2017-12-03T09:09:00Z</dcterms:modified>
</cp:coreProperties>
</file>